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w:t>
      </w:r>
      <w:r>
        <w:rPr>
          <w:rFonts w:hint="eastAsia" w:ascii="宋体" w:hAnsi="宋体" w:eastAsia="宋体" w:cs="宋体"/>
          <w:b/>
          <w:bCs/>
          <w:color w:val="auto"/>
          <w:sz w:val="48"/>
          <w:szCs w:val="48"/>
          <w:shd w:val="clear" w:color="auto" w:fill="FFFFFF"/>
          <w:lang w:val="en-US" w:eastAsia="zh-CN"/>
        </w:rPr>
        <w:t>八标段西大桥村农业基础设施建设工程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eastAsia" w:ascii="宋体" w:hAnsi="宋体" w:eastAsia="宋体"/>
          <w:b/>
          <w:bCs/>
          <w:color w:val="000000" w:themeColor="text1"/>
          <w:sz w:val="32"/>
          <w:lang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-0</w:t>
      </w:r>
      <w:r>
        <w:rPr>
          <w:rFonts w:hint="eastAsia" w:ascii="宋体" w:hAnsi="宋体"/>
          <w:b/>
          <w:bCs/>
          <w:color w:val="000000" w:themeColor="text1"/>
          <w:sz w:val="32"/>
          <w:lang w:val="en-US" w:eastAsia="zh-CN"/>
          <w14:textFill>
            <w14:solidFill>
              <w14:schemeClr w14:val="tx1"/>
            </w14:solidFill>
          </w14:textFill>
        </w:rPr>
        <w:t>8</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35393621"/>
      <w:bookmarkStart w:id="3" w:name="_Toc35393790"/>
      <w:bookmarkStart w:id="4" w:name="_Toc28359002"/>
      <w:bookmarkStart w:id="5" w:name="_Toc28359079"/>
      <w:bookmarkStart w:id="6" w:name="_Hlk24379207"/>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项目名称:2025年敦化市中央水库移民扶持基金项目资金四标段大山嘴子村排水工程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35393791"/>
      <w:bookmarkStart w:id="8" w:name="_Toc35393622"/>
      <w:bookmarkStart w:id="9" w:name="_Toc28359080"/>
      <w:bookmarkStart w:id="10" w:name="_Toc28359003"/>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04"/>
      <w:bookmarkStart w:id="12" w:name="_Toc28359081"/>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623"/>
      <w:bookmarkStart w:id="14" w:name="_Toc35393792"/>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35393624"/>
      <w:bookmarkStart w:id="16" w:name="_Toc28359005"/>
      <w:bookmarkStart w:id="17" w:name="_Toc28359082"/>
      <w:bookmarkStart w:id="18" w:name="_Toc35393793"/>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35393625"/>
      <w:bookmarkStart w:id="20" w:name="_Toc28359007"/>
      <w:bookmarkStart w:id="21" w:name="_Toc35393794"/>
      <w:bookmarkStart w:id="22" w:name="_Toc28359084"/>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795"/>
      <w:bookmarkStart w:id="24" w:name="_Toc35393626"/>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35393796"/>
      <w:bookmarkStart w:id="26" w:name="_Toc28359085"/>
      <w:bookmarkStart w:id="27" w:name="_Toc35393627"/>
      <w:bookmarkStart w:id="28" w:name="_Toc28359008"/>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86"/>
      <w:bookmarkStart w:id="30" w:name="_Toc28359009"/>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87"/>
      <w:bookmarkStart w:id="32" w:name="_Toc28359010"/>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54258214"/>
      <w:bookmarkStart w:id="34" w:name="_Toc1154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469921592"/>
      <w:bookmarkStart w:id="36" w:name="_Toc54097191"/>
      <w:bookmarkStart w:id="37" w:name="_Toc53569394"/>
      <w:bookmarkStart w:id="38" w:name="_Toc54258215"/>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2025年敦化市中央水库移民扶持基金项目资金</w:t>
            </w:r>
            <w:r>
              <w:rPr>
                <w:rFonts w:hint="eastAsia"/>
                <w:lang w:val="en-US" w:eastAsia="zh-CN"/>
              </w:rPr>
              <w:t>八标段西大桥村农业基础设施建设工程</w:t>
            </w:r>
          </w:p>
          <w:p w14:paraId="45B1B034">
            <w:pPr>
              <w:autoSpaceDE w:val="0"/>
              <w:autoSpaceDN w:val="0"/>
              <w:adjustRightInd w:val="0"/>
              <w:snapToGrid w:val="0"/>
              <w:rPr>
                <w:rFonts w:hint="eastAsia" w:eastAsia="宋体"/>
                <w:lang w:val="en-US" w:eastAsia="zh-CN"/>
              </w:rPr>
            </w:pPr>
            <w:r>
              <w:rPr>
                <w:rFonts w:hint="eastAsia"/>
              </w:rPr>
              <w:t>项目编号：</w:t>
            </w:r>
            <w:r>
              <w:rPr>
                <w:rFonts w:hint="eastAsia"/>
                <w:lang w:eastAsia="zh-CN"/>
              </w:rPr>
              <w:t>SL-ZC2025-0026</w:t>
            </w:r>
            <w:r>
              <w:rPr>
                <w:rFonts w:hint="eastAsia"/>
              </w:rPr>
              <w:t>-0</w:t>
            </w:r>
            <w:r>
              <w:rPr>
                <w:rFonts w:hint="eastAsia"/>
                <w:lang w:val="en-US" w:eastAsia="zh-CN"/>
              </w:rPr>
              <w:t>8</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ascii="宋体" w:hAnsi="宋体" w:cs="宋体"/>
                <w:bCs/>
                <w:color w:val="000000" w:themeColor="text1"/>
                <w:szCs w:val="21"/>
                <w14:textFill>
                  <w14:solidFill>
                    <w14:schemeClr w14:val="tx1"/>
                  </w14:solidFill>
                </w14:textFill>
              </w:rPr>
              <w:t>敦化市大桥乡西大桥村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4690B99">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水泥路1.118千米及涵管7节。</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469921593"/>
            <w:bookmarkStart w:id="40" w:name="_Toc195921781"/>
            <w:bookmarkStart w:id="41" w:name="_Toc421017838"/>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195921782"/>
            <w:bookmarkStart w:id="43" w:name="_Toc469921594"/>
            <w:bookmarkStart w:id="44" w:name="_Toc421017839"/>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195921787"/>
            <w:bookmarkStart w:id="46" w:name="_Toc469921599"/>
            <w:bookmarkStart w:id="47" w:name="_Toc421017844"/>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69921600"/>
            <w:bookmarkStart w:id="49" w:name="_Toc421017845"/>
            <w:bookmarkStart w:id="50" w:name="_Toc195921788"/>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伍仟元</w:t>
            </w:r>
            <w:r>
              <w:rPr>
                <w:rFonts w:hint="eastAsia"/>
                <w:kern w:val="0"/>
              </w:rPr>
              <w:t>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469921602"/>
            <w:bookmarkStart w:id="52" w:name="_Toc195921790"/>
            <w:bookmarkStart w:id="53" w:name="_Toc421017847"/>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421017848"/>
            <w:bookmarkStart w:id="55" w:name="_Toc195921791"/>
            <w:bookmarkStart w:id="56" w:name="_Toc469921603"/>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伍仟元</w:t>
            </w:r>
            <w:r>
              <w:rPr>
                <w:rFonts w:hint="eastAsia" w:ascii="宋体" w:hAnsi="宋体"/>
                <w:color w:val="000000" w:themeColor="text1"/>
                <w:szCs w:val="21"/>
                <w14:textFill>
                  <w14:solidFill>
                    <w14:schemeClr w14:val="tx1"/>
                  </w14:solidFill>
                </w14:textFill>
              </w:rPr>
              <w:t>整。</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eastAsia="zh-CN"/>
                <w14:textFill>
                  <w14:solidFill>
                    <w14:schemeClr w14:val="tx1"/>
                  </w14:solidFill>
                </w14:textFill>
              </w:rPr>
              <w:t>519132元</w:t>
            </w:r>
            <w:r>
              <w:rPr>
                <w:rFonts w:hint="eastAsia" w:ascii="宋体" w:hAnsi="宋体"/>
                <w:color w:val="000000" w:themeColor="text1"/>
                <w:szCs w:val="21"/>
                <w:lang w:val="zh-CN"/>
                <w14:textFill>
                  <w14:solidFill>
                    <w14:schemeClr w14:val="tx1"/>
                  </w14:solidFill>
                </w14:textFill>
              </w:rPr>
              <w:t>；</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4258216"/>
      <w:bookmarkStart w:id="59" w:name="_Toc54097192"/>
      <w:bookmarkStart w:id="60" w:name="_Toc53569395"/>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54258217"/>
      <w:bookmarkStart w:id="62" w:name="_Toc53569396"/>
      <w:bookmarkStart w:id="63" w:name="_Toc54097193"/>
      <w:bookmarkStart w:id="64" w:name="_Toc293923443"/>
      <w:bookmarkStart w:id="65" w:name="_Toc356288047"/>
      <w:bookmarkStart w:id="66" w:name="_Toc51855932"/>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3569397"/>
      <w:bookmarkStart w:id="68" w:name="_Toc54097194"/>
      <w:bookmarkStart w:id="69" w:name="_Toc54258218"/>
      <w:bookmarkStart w:id="70" w:name="_Toc51855933"/>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4258219"/>
      <w:bookmarkStart w:id="72" w:name="_Toc53569398"/>
      <w:bookmarkStart w:id="73" w:name="_Toc54097195"/>
      <w:bookmarkStart w:id="74" w:name="_Toc51855934"/>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4258220"/>
      <w:bookmarkStart w:id="76" w:name="_Toc53569399"/>
      <w:bookmarkStart w:id="77" w:name="_Toc51855935"/>
      <w:bookmarkStart w:id="78" w:name="_Toc54097196"/>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4258221"/>
      <w:bookmarkStart w:id="80" w:name="_Toc54097197"/>
      <w:bookmarkStart w:id="81" w:name="_Toc51855936"/>
      <w:bookmarkStart w:id="82" w:name="_Toc53569400"/>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4097200"/>
      <w:bookmarkStart w:id="86" w:name="_Toc53569403"/>
      <w:bookmarkStart w:id="87" w:name="_Toc54258224"/>
      <w:bookmarkStart w:id="88" w:name="_Toc51855939"/>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258225"/>
      <w:bookmarkStart w:id="90" w:name="_Toc53569404"/>
      <w:bookmarkStart w:id="91" w:name="_Toc51855940"/>
      <w:bookmarkStart w:id="92" w:name="_Toc54097201"/>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3569405"/>
      <w:bookmarkStart w:id="94" w:name="_Toc51855941"/>
      <w:bookmarkStart w:id="95" w:name="_Toc54258226"/>
      <w:bookmarkStart w:id="96" w:name="_Toc54097202"/>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52045581"/>
      <w:bookmarkStart w:id="98" w:name="_Toc152042358"/>
      <w:bookmarkStart w:id="99" w:name="_Toc144974548"/>
      <w:bookmarkStart w:id="100" w:name="_Toc179632599"/>
      <w:bookmarkStart w:id="101" w:name="_Toc202062700"/>
      <w:bookmarkStart w:id="102" w:name="_Toc54258228"/>
      <w:bookmarkStart w:id="103" w:name="_Toc201487969"/>
      <w:bookmarkStart w:id="104" w:name="_Toc201487347"/>
      <w:bookmarkStart w:id="105" w:name="_Toc399762098"/>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613"/>
        <w:gridCol w:w="1211"/>
        <w:gridCol w:w="1012"/>
        <w:gridCol w:w="2063"/>
        <w:gridCol w:w="1808"/>
        <w:gridCol w:w="1012"/>
        <w:gridCol w:w="1012"/>
        <w:gridCol w:w="1211"/>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79632600"/>
      <w:bookmarkStart w:id="107" w:name="_Toc144974549"/>
      <w:bookmarkStart w:id="108" w:name="_Toc152042359"/>
      <w:bookmarkStart w:id="109" w:name="_Toc152045582"/>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52045583"/>
      <w:bookmarkStart w:id="111" w:name="_Toc179632601"/>
      <w:bookmarkStart w:id="112" w:name="_Toc144974550"/>
      <w:bookmarkStart w:id="113" w:name="_Toc152042360"/>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52042361"/>
      <w:bookmarkStart w:id="115" w:name="_Toc152045584"/>
      <w:bookmarkStart w:id="116" w:name="_Toc179632602"/>
      <w:bookmarkStart w:id="117" w:name="_Toc144974551"/>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79632603"/>
      <w:bookmarkStart w:id="119" w:name="_Toc144974552"/>
      <w:bookmarkStart w:id="120" w:name="_Toc152042362"/>
      <w:bookmarkStart w:id="121" w:name="_Toc152045585"/>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52042363"/>
      <w:bookmarkStart w:id="123" w:name="_Toc144974553"/>
      <w:bookmarkStart w:id="124" w:name="_Toc152045586"/>
      <w:bookmarkStart w:id="125" w:name="_Toc179632604"/>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179632617"/>
      <w:bookmarkStart w:id="128" w:name="_Toc144974566"/>
      <w:bookmarkStart w:id="129" w:name="_Toc410648346"/>
      <w:bookmarkStart w:id="130" w:name="_Toc296602487"/>
      <w:bookmarkStart w:id="131" w:name="_Toc54258229"/>
      <w:bookmarkStart w:id="132" w:name="_Toc247085757"/>
      <w:bookmarkStart w:id="133" w:name="_Toc246996242"/>
      <w:bookmarkStart w:id="134" w:name="_Toc14588"/>
      <w:bookmarkStart w:id="135" w:name="_Toc152042376"/>
      <w:bookmarkStart w:id="136" w:name="_Toc54097205"/>
      <w:bookmarkStart w:id="137" w:name="_Toc152045599"/>
      <w:bookmarkStart w:id="138" w:name="_Toc469921617"/>
      <w:bookmarkStart w:id="139" w:name="_Toc246996985"/>
      <w:bookmarkStart w:id="140" w:name="_Toc416528263"/>
      <w:bookmarkStart w:id="141" w:name="_Toc53569408"/>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05F17C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4" w:hRule="atLeast"/>
          <w:jc w:val="center"/>
        </w:trPr>
        <w:tc>
          <w:tcPr>
            <w:tcW w:w="720" w:type="dxa"/>
            <w:vMerge w:val="continue"/>
            <w:tcBorders>
              <w:right w:val="single" w:color="auto" w:sz="4" w:space="0"/>
            </w:tcBorders>
            <w:noWrap/>
            <w:vAlign w:val="center"/>
          </w:tcPr>
          <w:p w14:paraId="7BCE92E2">
            <w:pPr>
              <w:spacing w:line="360" w:lineRule="auto"/>
              <w:jc w:val="center"/>
            </w:pPr>
          </w:p>
        </w:tc>
        <w:tc>
          <w:tcPr>
            <w:tcW w:w="900" w:type="dxa"/>
            <w:vMerge w:val="continue"/>
            <w:tcBorders>
              <w:right w:val="single" w:color="auto" w:sz="4" w:space="0"/>
            </w:tcBorders>
            <w:noWrap/>
            <w:vAlign w:val="center"/>
          </w:tcPr>
          <w:p w14:paraId="048A867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4072EAE">
            <w:pPr>
              <w:autoSpaceDE w:val="0"/>
              <w:autoSpaceDN w:val="0"/>
              <w:adjustRightInd w:val="0"/>
              <w:snapToGrid w:val="0"/>
              <w:jc w:val="center"/>
              <w:rPr>
                <w:bCs/>
                <w:szCs w:val="21"/>
                <w:lang w:val="zh-CN"/>
              </w:rPr>
            </w:pPr>
            <w:r>
              <w:rPr>
                <w:rFonts w:hint="eastAsia"/>
                <w:bCs/>
                <w:szCs w:val="21"/>
                <w:lang w:val="zh-CN"/>
              </w:rPr>
              <w:t>报价一览表</w:t>
            </w:r>
          </w:p>
        </w:tc>
        <w:tc>
          <w:tcPr>
            <w:tcW w:w="6258" w:type="dxa"/>
            <w:tcBorders>
              <w:top w:val="single" w:color="auto" w:sz="4" w:space="0"/>
              <w:left w:val="single" w:color="auto" w:sz="4" w:space="0"/>
              <w:bottom w:val="single" w:color="auto" w:sz="4" w:space="0"/>
              <w:right w:val="single" w:color="auto" w:sz="4" w:space="0"/>
            </w:tcBorders>
            <w:noWrap/>
            <w:vAlign w:val="center"/>
          </w:tcPr>
          <w:p w14:paraId="23A1AC67">
            <w:pPr>
              <w:autoSpaceDE w:val="0"/>
              <w:autoSpaceDN w:val="0"/>
              <w:adjustRightInd w:val="0"/>
              <w:snapToGrid w:val="0"/>
              <w:rPr>
                <w:bCs/>
                <w:szCs w:val="21"/>
                <w:lang w:val="zh-CN"/>
              </w:rPr>
            </w:pPr>
            <w:r>
              <w:rPr>
                <w:rFonts w:hint="eastAsia"/>
                <w:bCs/>
                <w:szCs w:val="21"/>
                <w:lang w:val="zh-CN"/>
              </w:rPr>
              <w:t>报价一览表用小信封密封一份（不密封在大密封袋中），用于开标时唱标。如未单独递交或密封不合格，其投标将不予接受。</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075931DB">
            <w:pPr>
              <w:autoSpaceDE w:val="0"/>
              <w:autoSpaceDN w:val="0"/>
              <w:adjustRightInd w:val="0"/>
              <w:rPr>
                <w:lang w:val="zh-CN"/>
              </w:rPr>
            </w:pPr>
            <w:r>
              <w:rPr>
                <w:rFonts w:hint="eastAsia"/>
                <w:lang w:val="zh-CN"/>
              </w:rPr>
              <w:t>响应文件内附相应人员职称证书或岗位证书复印件加盖投标单位公章。</w:t>
            </w:r>
          </w:p>
          <w:p w14:paraId="1CE9C3DA">
            <w:pPr>
              <w:autoSpaceDE w:val="0"/>
              <w:autoSpaceDN w:val="0"/>
              <w:adjustRightInd w:val="0"/>
              <w:rPr>
                <w:rFonts w:hAnsi="宋体" w:cs="宋体"/>
                <w:bCs/>
                <w:szCs w:val="21"/>
              </w:rPr>
            </w:pPr>
            <w:r>
              <w:rPr>
                <w:rFonts w:hint="eastAsia"/>
                <w:lang w:val="zh-CN"/>
              </w:rPr>
              <w:t>启用电子证书的供应商，响应文件内附电子证书的有效查询网址，信息真伪由评标专家登录其提供的有效网址或扫描二维码标识进行查询确认。</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26035"/>
      <w:bookmarkStart w:id="145" w:name="_Toc184635094"/>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8834"/>
      <w:bookmarkStart w:id="147" w:name="_Toc184635095"/>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559A5063">
      <w:pPr>
        <w:jc w:val="center"/>
        <w:rPr>
          <w:rFonts w:hint="eastAsia" w:ascii="新宋体" w:eastAsia="新宋体"/>
          <w:b/>
          <w:color w:val="0F0F0F"/>
          <w:sz w:val="32"/>
          <w:szCs w:val="32"/>
        </w:rPr>
      </w:pPr>
    </w:p>
    <w:p w14:paraId="556B7745">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44974580"/>
      <w:bookmarkStart w:id="152" w:name="_Toc152042390"/>
      <w:bookmarkStart w:id="153" w:name="_Toc152045612"/>
      <w:bookmarkStart w:id="154" w:name="_Toc179632630"/>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79632631"/>
      <w:bookmarkStart w:id="156" w:name="_Toc144974581"/>
      <w:bookmarkStart w:id="157" w:name="_Toc152045613"/>
      <w:bookmarkStart w:id="158" w:name="_Toc15204239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52042392"/>
      <w:bookmarkStart w:id="160" w:name="_Toc144974582"/>
      <w:bookmarkStart w:id="161" w:name="_Toc152045614"/>
      <w:bookmarkStart w:id="162" w:name="_Toc17963263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79632633"/>
      <w:bookmarkStart w:id="164" w:name="_Toc144974583"/>
      <w:bookmarkStart w:id="165" w:name="_Toc152042393"/>
      <w:bookmarkStart w:id="166" w:name="_Toc152045615"/>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2394"/>
      <w:bookmarkStart w:id="168" w:name="_Toc144974584"/>
      <w:bookmarkStart w:id="169" w:name="_Toc179632634"/>
      <w:bookmarkStart w:id="170" w:name="_Toc152045616"/>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44974585"/>
      <w:bookmarkStart w:id="172" w:name="_Toc152042395"/>
      <w:bookmarkStart w:id="173" w:name="_Toc179632635"/>
      <w:bookmarkStart w:id="174" w:name="_Toc152045617"/>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52042396"/>
      <w:bookmarkStart w:id="176" w:name="_Toc152045618"/>
      <w:bookmarkStart w:id="177" w:name="_Toc144974586"/>
      <w:bookmarkStart w:id="178" w:name="_Toc17963263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79632637"/>
      <w:bookmarkStart w:id="180" w:name="_Toc152042397"/>
      <w:bookmarkStart w:id="181" w:name="_Toc152045619"/>
      <w:bookmarkStart w:id="182" w:name="_Toc14497458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44974588"/>
      <w:bookmarkStart w:id="184" w:name="_Toc152042398"/>
      <w:bookmarkStart w:id="185" w:name="_Toc179632638"/>
      <w:bookmarkStart w:id="186" w:name="_Toc152045620"/>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52042399"/>
      <w:bookmarkStart w:id="188" w:name="_Toc179632639"/>
      <w:bookmarkStart w:id="189" w:name="_Toc144974589"/>
      <w:bookmarkStart w:id="190" w:name="_Toc152045621"/>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52045622"/>
      <w:bookmarkStart w:id="192" w:name="_Toc144974590"/>
      <w:bookmarkStart w:id="193" w:name="_Toc179632640"/>
      <w:bookmarkStart w:id="194" w:name="_Toc15204240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44974591"/>
      <w:bookmarkStart w:id="196" w:name="_Toc152045623"/>
      <w:bookmarkStart w:id="197" w:name="_Toc179632641"/>
      <w:bookmarkStart w:id="198" w:name="_Toc15204240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44974592"/>
      <w:bookmarkStart w:id="200" w:name="_Toc152042402"/>
      <w:bookmarkStart w:id="201" w:name="_Toc152045624"/>
      <w:bookmarkStart w:id="202" w:name="_Toc179632642"/>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52045625"/>
      <w:bookmarkStart w:id="204" w:name="_Toc144974593"/>
      <w:bookmarkStart w:id="205" w:name="_Toc152042403"/>
      <w:bookmarkStart w:id="206" w:name="_Toc17963264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52042404"/>
      <w:bookmarkStart w:id="208" w:name="_Toc179632644"/>
      <w:bookmarkStart w:id="209" w:name="_Toc144974594"/>
      <w:bookmarkStart w:id="210" w:name="_Toc152045626"/>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52045627"/>
      <w:bookmarkStart w:id="212" w:name="_Toc152042405"/>
      <w:bookmarkStart w:id="213" w:name="_Toc144974595"/>
      <w:bookmarkStart w:id="214" w:name="_Toc179632645"/>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44974596"/>
      <w:bookmarkStart w:id="216" w:name="_Toc152042406"/>
      <w:bookmarkStart w:id="217" w:name="_Toc179632646"/>
      <w:bookmarkStart w:id="218" w:name="_Toc152045628"/>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52045629"/>
      <w:bookmarkStart w:id="220" w:name="_Toc179632647"/>
      <w:bookmarkStart w:id="221" w:name="_Toc144974597"/>
      <w:bookmarkStart w:id="222" w:name="_Toc152042407"/>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52042408"/>
      <w:bookmarkStart w:id="224" w:name="_Toc144974598"/>
      <w:bookmarkStart w:id="225" w:name="_Toc179632648"/>
      <w:bookmarkStart w:id="226" w:name="_Toc152045630"/>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52045631"/>
      <w:bookmarkStart w:id="228" w:name="_Toc179632649"/>
      <w:bookmarkStart w:id="229" w:name="_Toc152042409"/>
      <w:bookmarkStart w:id="230" w:name="_Toc14497459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79632650"/>
      <w:bookmarkStart w:id="232" w:name="_Toc152045632"/>
      <w:bookmarkStart w:id="233" w:name="_Toc144974600"/>
      <w:bookmarkStart w:id="234" w:name="_Toc152042410"/>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52045633"/>
      <w:bookmarkStart w:id="236" w:name="_Toc152042411"/>
      <w:bookmarkStart w:id="237" w:name="_Toc144974601"/>
      <w:bookmarkStart w:id="238" w:name="_Toc17963265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52045634"/>
      <w:bookmarkStart w:id="240" w:name="_Toc152042412"/>
      <w:bookmarkStart w:id="241" w:name="_Toc144974602"/>
      <w:bookmarkStart w:id="242" w:name="_Toc17963265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52042413"/>
      <w:bookmarkStart w:id="244" w:name="_Toc152045635"/>
      <w:bookmarkStart w:id="245" w:name="_Toc179632653"/>
      <w:bookmarkStart w:id="246" w:name="_Toc14497460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52042414"/>
      <w:bookmarkStart w:id="248" w:name="_Toc144974604"/>
      <w:bookmarkStart w:id="249" w:name="_Toc152045636"/>
      <w:bookmarkStart w:id="250" w:name="_Toc17963265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52045637"/>
      <w:bookmarkStart w:id="252" w:name="_Toc152042415"/>
      <w:bookmarkStart w:id="253" w:name="_Toc144974605"/>
      <w:bookmarkStart w:id="254" w:name="_Toc179632655"/>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79632656"/>
      <w:bookmarkStart w:id="256" w:name="_Toc144974606"/>
      <w:bookmarkStart w:id="257" w:name="_Toc152042416"/>
      <w:bookmarkStart w:id="258" w:name="_Toc152045638"/>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79632657"/>
      <w:bookmarkStart w:id="260" w:name="_Toc144974607"/>
      <w:bookmarkStart w:id="261" w:name="_Toc152042417"/>
      <w:bookmarkStart w:id="262" w:name="_Toc152045639"/>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44974608"/>
      <w:bookmarkStart w:id="264" w:name="_Toc152042418"/>
      <w:bookmarkStart w:id="265" w:name="_Toc179632658"/>
      <w:bookmarkStart w:id="266" w:name="_Toc152045640"/>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52045641"/>
      <w:bookmarkStart w:id="268" w:name="_Toc179632659"/>
      <w:bookmarkStart w:id="269" w:name="_Toc152042419"/>
      <w:bookmarkStart w:id="270" w:name="_Toc144974609"/>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2420"/>
      <w:bookmarkStart w:id="272" w:name="_Toc179632660"/>
      <w:bookmarkStart w:id="273" w:name="_Toc144974610"/>
      <w:bookmarkStart w:id="274" w:name="_Toc152045642"/>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44974611"/>
      <w:bookmarkStart w:id="276" w:name="_Toc152042421"/>
      <w:bookmarkStart w:id="277" w:name="_Toc179632661"/>
      <w:bookmarkStart w:id="278" w:name="_Toc152045643"/>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79632662"/>
      <w:bookmarkStart w:id="280" w:name="_Toc144974612"/>
      <w:bookmarkStart w:id="281" w:name="_Toc152045644"/>
      <w:bookmarkStart w:id="282" w:name="_Toc15204242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79632663"/>
      <w:bookmarkStart w:id="284" w:name="_Toc144974613"/>
      <w:bookmarkStart w:id="285" w:name="_Toc152045645"/>
      <w:bookmarkStart w:id="286" w:name="_Toc152042423"/>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52045646"/>
      <w:bookmarkStart w:id="288" w:name="_Toc144974614"/>
      <w:bookmarkStart w:id="289" w:name="_Toc179632664"/>
      <w:bookmarkStart w:id="290" w:name="_Toc15204242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79632665"/>
      <w:bookmarkStart w:id="292" w:name="_Toc152045647"/>
      <w:bookmarkStart w:id="293" w:name="_Toc144974615"/>
      <w:bookmarkStart w:id="294" w:name="_Toc15204242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79632666"/>
      <w:bookmarkStart w:id="296" w:name="_Toc152042426"/>
      <w:bookmarkStart w:id="297" w:name="_Toc144974616"/>
      <w:bookmarkStart w:id="298" w:name="_Toc152045648"/>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52042427"/>
      <w:bookmarkStart w:id="300" w:name="_Toc179632667"/>
      <w:bookmarkStart w:id="301" w:name="_Toc144974617"/>
      <w:bookmarkStart w:id="302" w:name="_Toc152045649"/>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44974618"/>
      <w:bookmarkStart w:id="304" w:name="_Toc179632668"/>
      <w:bookmarkStart w:id="305" w:name="_Toc152045650"/>
      <w:bookmarkStart w:id="306" w:name="_Toc152042428"/>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52042429"/>
      <w:bookmarkStart w:id="308" w:name="_Toc152045651"/>
      <w:bookmarkStart w:id="309" w:name="_Toc144974619"/>
      <w:bookmarkStart w:id="310" w:name="_Toc17963266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44974620"/>
      <w:bookmarkStart w:id="312" w:name="_Toc179632670"/>
      <w:bookmarkStart w:id="313" w:name="_Toc152042430"/>
      <w:bookmarkStart w:id="314" w:name="_Toc152045652"/>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52045653"/>
      <w:bookmarkStart w:id="316" w:name="_Toc152042431"/>
      <w:bookmarkStart w:id="317" w:name="_Toc179632671"/>
      <w:bookmarkStart w:id="318" w:name="_Toc14497462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44974622"/>
      <w:bookmarkStart w:id="320" w:name="_Toc152042432"/>
      <w:bookmarkStart w:id="321" w:name="_Toc179632672"/>
      <w:bookmarkStart w:id="322" w:name="_Toc152045654"/>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52045655"/>
      <w:bookmarkStart w:id="324" w:name="_Toc179632673"/>
      <w:bookmarkStart w:id="325" w:name="_Toc144974623"/>
      <w:bookmarkStart w:id="326" w:name="_Toc15204243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79632674"/>
      <w:bookmarkStart w:id="328" w:name="_Toc152042434"/>
      <w:bookmarkStart w:id="329" w:name="_Toc152045656"/>
      <w:bookmarkStart w:id="330" w:name="_Toc14497462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79632675"/>
      <w:bookmarkStart w:id="332" w:name="_Toc152042435"/>
      <w:bookmarkStart w:id="333" w:name="_Toc152045657"/>
      <w:bookmarkStart w:id="334" w:name="_Toc14497462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44974626"/>
      <w:bookmarkStart w:id="336" w:name="_Toc179632676"/>
      <w:bookmarkStart w:id="337" w:name="_Toc152042436"/>
      <w:bookmarkStart w:id="338" w:name="_Toc152045658"/>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79632677"/>
      <w:bookmarkStart w:id="340" w:name="_Toc152042437"/>
      <w:bookmarkStart w:id="341" w:name="_Toc152045659"/>
      <w:bookmarkStart w:id="342" w:name="_Toc14497462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79632678"/>
      <w:bookmarkStart w:id="344" w:name="_Toc144974628"/>
      <w:bookmarkStart w:id="345" w:name="_Toc152045660"/>
      <w:bookmarkStart w:id="346" w:name="_Toc15204243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44974629"/>
      <w:bookmarkStart w:id="348" w:name="_Toc179632679"/>
      <w:bookmarkStart w:id="349" w:name="_Toc152045661"/>
      <w:bookmarkStart w:id="350" w:name="_Toc15204243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79632680"/>
      <w:bookmarkStart w:id="352" w:name="_Toc152045662"/>
      <w:bookmarkStart w:id="353" w:name="_Toc152042440"/>
      <w:bookmarkStart w:id="354" w:name="_Toc144974630"/>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52045663"/>
      <w:bookmarkStart w:id="356" w:name="_Toc179632681"/>
      <w:bookmarkStart w:id="357" w:name="_Toc152042441"/>
      <w:bookmarkStart w:id="358" w:name="_Toc144974631"/>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52042442"/>
      <w:bookmarkStart w:id="360" w:name="_Toc144974632"/>
      <w:bookmarkStart w:id="361" w:name="_Toc152045664"/>
      <w:bookmarkStart w:id="362" w:name="_Toc179632682"/>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52045665"/>
      <w:bookmarkStart w:id="364" w:name="_Toc152042443"/>
      <w:bookmarkStart w:id="365" w:name="_Toc144974633"/>
      <w:bookmarkStart w:id="366" w:name="_Toc179632683"/>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44974634"/>
      <w:bookmarkStart w:id="368" w:name="_Toc152042444"/>
      <w:bookmarkStart w:id="369" w:name="_Toc152045666"/>
      <w:bookmarkStart w:id="370" w:name="_Toc17963268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52042445"/>
      <w:bookmarkStart w:id="372" w:name="_Toc179632685"/>
      <w:bookmarkStart w:id="373" w:name="_Toc144974635"/>
      <w:bookmarkStart w:id="374" w:name="_Toc152045667"/>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52045668"/>
      <w:bookmarkStart w:id="376" w:name="_Toc179632686"/>
      <w:bookmarkStart w:id="377" w:name="_Toc152042446"/>
      <w:bookmarkStart w:id="378" w:name="_Toc14497463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44974637"/>
      <w:bookmarkStart w:id="380" w:name="_Toc152042447"/>
      <w:bookmarkStart w:id="381" w:name="_Toc152045669"/>
      <w:bookmarkStart w:id="382" w:name="_Toc17963268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79632688"/>
      <w:bookmarkStart w:id="384" w:name="_Toc144974638"/>
      <w:bookmarkStart w:id="385" w:name="_Toc152045670"/>
      <w:bookmarkStart w:id="386" w:name="_Toc15204244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52045671"/>
      <w:bookmarkStart w:id="388" w:name="_Toc152042449"/>
      <w:bookmarkStart w:id="389" w:name="_Toc144974639"/>
      <w:bookmarkStart w:id="390" w:name="_Toc17963268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79632690"/>
      <w:bookmarkStart w:id="392" w:name="_Toc152042450"/>
      <w:bookmarkStart w:id="393" w:name="_Toc152045672"/>
      <w:bookmarkStart w:id="394" w:name="_Toc144974640"/>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79632691"/>
      <w:bookmarkStart w:id="396" w:name="_Toc144974641"/>
      <w:bookmarkStart w:id="397" w:name="_Toc152042451"/>
      <w:bookmarkStart w:id="398" w:name="_Toc152045673"/>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79632692"/>
      <w:bookmarkStart w:id="400" w:name="_Toc152042452"/>
      <w:bookmarkStart w:id="401" w:name="_Toc152045674"/>
      <w:bookmarkStart w:id="402" w:name="_Toc144974642"/>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44974643"/>
      <w:bookmarkStart w:id="404" w:name="_Toc152045675"/>
      <w:bookmarkStart w:id="405" w:name="_Toc179632693"/>
      <w:bookmarkStart w:id="406" w:name="_Toc15204245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52042454"/>
      <w:bookmarkStart w:id="408" w:name="_Toc152045676"/>
      <w:bookmarkStart w:id="409" w:name="_Toc144974644"/>
      <w:bookmarkStart w:id="410" w:name="_Toc179632694"/>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79632695"/>
      <w:bookmarkStart w:id="412" w:name="_Toc152045677"/>
      <w:bookmarkStart w:id="413" w:name="_Toc144974645"/>
      <w:bookmarkStart w:id="414" w:name="_Toc15204245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52042456"/>
      <w:bookmarkStart w:id="416" w:name="_Toc179632696"/>
      <w:bookmarkStart w:id="417" w:name="_Toc144974646"/>
      <w:bookmarkStart w:id="418" w:name="_Toc152045678"/>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44974647"/>
      <w:bookmarkStart w:id="420" w:name="_Toc152042457"/>
      <w:bookmarkStart w:id="421" w:name="_Toc179632697"/>
      <w:bookmarkStart w:id="422" w:name="_Toc152045679"/>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44974648"/>
      <w:bookmarkStart w:id="424" w:name="_Toc152045680"/>
      <w:bookmarkStart w:id="425" w:name="_Toc179632698"/>
      <w:bookmarkStart w:id="426" w:name="_Toc15204245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79632699"/>
      <w:bookmarkStart w:id="428" w:name="_Toc144974649"/>
      <w:bookmarkStart w:id="429" w:name="_Toc152042459"/>
      <w:bookmarkStart w:id="430" w:name="_Toc152045681"/>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52042460"/>
      <w:bookmarkStart w:id="432" w:name="_Toc179632700"/>
      <w:bookmarkStart w:id="433" w:name="_Toc144974650"/>
      <w:bookmarkStart w:id="434" w:name="_Toc152045682"/>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79632701"/>
      <w:bookmarkStart w:id="436" w:name="_Toc144974651"/>
      <w:bookmarkStart w:id="437" w:name="_Toc152042461"/>
      <w:bookmarkStart w:id="438" w:name="_Toc152045683"/>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44974652"/>
      <w:bookmarkStart w:id="440" w:name="_Toc152045684"/>
      <w:bookmarkStart w:id="441" w:name="_Toc152042462"/>
      <w:bookmarkStart w:id="442" w:name="_Toc17963270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79632703"/>
      <w:bookmarkStart w:id="444" w:name="_Toc152045685"/>
      <w:bookmarkStart w:id="445" w:name="_Toc144974653"/>
      <w:bookmarkStart w:id="446" w:name="_Toc15204246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79632704"/>
      <w:bookmarkStart w:id="448" w:name="_Toc144974654"/>
      <w:bookmarkStart w:id="449" w:name="_Toc152045686"/>
      <w:bookmarkStart w:id="450" w:name="_Toc15204246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44974655"/>
      <w:bookmarkStart w:id="452" w:name="_Toc152042465"/>
      <w:bookmarkStart w:id="453" w:name="_Toc152045687"/>
      <w:bookmarkStart w:id="454" w:name="_Toc17963270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79632706"/>
      <w:bookmarkStart w:id="457" w:name="_Toc152042466"/>
      <w:bookmarkStart w:id="458" w:name="_Toc152045688"/>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52045689"/>
      <w:bookmarkStart w:id="461" w:name="_Toc144974658"/>
      <w:bookmarkStart w:id="462" w:name="_Toc179632707"/>
      <w:bookmarkStart w:id="463" w:name="_Toc152042467"/>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79632708"/>
      <w:bookmarkStart w:id="465" w:name="_Toc152045690"/>
      <w:bookmarkStart w:id="466" w:name="_Toc152042468"/>
      <w:bookmarkStart w:id="467" w:name="_Toc144974659"/>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52042469"/>
      <w:bookmarkStart w:id="469" w:name="_Toc179632709"/>
      <w:bookmarkStart w:id="470" w:name="_Toc144974660"/>
      <w:bookmarkStart w:id="471" w:name="_Toc152045691"/>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79632710"/>
      <w:bookmarkStart w:id="473" w:name="_Toc152042470"/>
      <w:bookmarkStart w:id="474" w:name="_Toc144974661"/>
      <w:bookmarkStart w:id="475" w:name="_Toc152045692"/>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79632711"/>
      <w:bookmarkStart w:id="477" w:name="_Toc144974662"/>
      <w:bookmarkStart w:id="478" w:name="_Toc152042471"/>
      <w:bookmarkStart w:id="479" w:name="_Toc152045693"/>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44974663"/>
      <w:bookmarkStart w:id="481" w:name="_Toc152045694"/>
      <w:bookmarkStart w:id="482" w:name="_Toc179632712"/>
      <w:bookmarkStart w:id="483" w:name="_Toc152042472"/>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79632713"/>
      <w:bookmarkStart w:id="485" w:name="_Toc144974664"/>
      <w:bookmarkStart w:id="486" w:name="_Toc152045695"/>
      <w:bookmarkStart w:id="487" w:name="_Toc152042473"/>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79632714"/>
      <w:bookmarkStart w:id="489" w:name="_Toc152045696"/>
      <w:bookmarkStart w:id="490" w:name="_Toc152042474"/>
      <w:bookmarkStart w:id="491" w:name="_Toc144974665"/>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79632715"/>
      <w:bookmarkStart w:id="493" w:name="_Toc144974666"/>
      <w:bookmarkStart w:id="494" w:name="_Toc152042475"/>
      <w:bookmarkStart w:id="495" w:name="_Toc152045697"/>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52042476"/>
      <w:bookmarkStart w:id="497" w:name="_Toc179632716"/>
      <w:bookmarkStart w:id="498" w:name="_Toc152045698"/>
      <w:bookmarkStart w:id="499" w:name="_Toc144974667"/>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44974668"/>
      <w:bookmarkStart w:id="501" w:name="_Toc152045699"/>
      <w:bookmarkStart w:id="502" w:name="_Toc152042477"/>
      <w:bookmarkStart w:id="503" w:name="_Toc179632717"/>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44974669"/>
      <w:bookmarkStart w:id="505" w:name="_Toc152042478"/>
      <w:bookmarkStart w:id="506" w:name="_Toc179632718"/>
      <w:bookmarkStart w:id="507" w:name="_Toc152045700"/>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44974670"/>
      <w:bookmarkStart w:id="509" w:name="_Toc179632719"/>
      <w:bookmarkStart w:id="510" w:name="_Toc152045701"/>
      <w:bookmarkStart w:id="511" w:name="_Toc152042479"/>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52045702"/>
      <w:bookmarkStart w:id="513" w:name="_Toc179632720"/>
      <w:bookmarkStart w:id="514" w:name="_Toc144974671"/>
      <w:bookmarkStart w:id="515" w:name="_Toc152042480"/>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52042481"/>
      <w:bookmarkStart w:id="517" w:name="_Toc144974672"/>
      <w:bookmarkStart w:id="518" w:name="_Toc179632721"/>
      <w:bookmarkStart w:id="519" w:name="_Toc152045703"/>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44974673"/>
      <w:bookmarkStart w:id="521" w:name="_Toc152042482"/>
      <w:bookmarkStart w:id="522" w:name="_Toc152045704"/>
      <w:bookmarkStart w:id="523" w:name="_Toc179632722"/>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52042483"/>
      <w:bookmarkStart w:id="525" w:name="_Toc144974674"/>
      <w:bookmarkStart w:id="526" w:name="_Toc152045705"/>
      <w:bookmarkStart w:id="527" w:name="_Toc179632723"/>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79632724"/>
      <w:bookmarkStart w:id="529" w:name="_Toc152042484"/>
      <w:bookmarkStart w:id="530" w:name="_Toc144974675"/>
      <w:bookmarkStart w:id="531" w:name="_Toc152045706"/>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52042485"/>
      <w:bookmarkStart w:id="533" w:name="_Toc152045707"/>
      <w:bookmarkStart w:id="534" w:name="_Toc179632725"/>
      <w:bookmarkStart w:id="535" w:name="_Toc144974676"/>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44974677"/>
      <w:bookmarkStart w:id="537" w:name="_Toc152045708"/>
      <w:bookmarkStart w:id="538" w:name="_Toc179632726"/>
      <w:bookmarkStart w:id="539" w:name="_Toc152042486"/>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44974678"/>
      <w:bookmarkStart w:id="541" w:name="_Toc152045709"/>
      <w:bookmarkStart w:id="542" w:name="_Toc179632727"/>
      <w:bookmarkStart w:id="543" w:name="_Toc152042487"/>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52045710"/>
      <w:bookmarkStart w:id="545" w:name="_Toc144974679"/>
      <w:bookmarkStart w:id="546" w:name="_Toc179632728"/>
      <w:bookmarkStart w:id="547" w:name="_Toc152042488"/>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52042489"/>
      <w:bookmarkStart w:id="549" w:name="_Toc144974680"/>
      <w:bookmarkStart w:id="550" w:name="_Toc152045711"/>
      <w:bookmarkStart w:id="551" w:name="_Toc179632729"/>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44974681"/>
      <w:bookmarkStart w:id="553" w:name="_Toc152045712"/>
      <w:bookmarkStart w:id="554" w:name="_Toc179632730"/>
      <w:bookmarkStart w:id="555" w:name="_Toc152042490"/>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52042491"/>
      <w:bookmarkStart w:id="557" w:name="_Toc152045713"/>
      <w:bookmarkStart w:id="558" w:name="_Toc179632731"/>
      <w:bookmarkStart w:id="559" w:name="_Toc144974682"/>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52045714"/>
      <w:bookmarkStart w:id="561" w:name="_Toc179632732"/>
      <w:bookmarkStart w:id="562" w:name="_Toc152042492"/>
      <w:bookmarkStart w:id="563" w:name="_Toc144974683"/>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2493"/>
      <w:bookmarkStart w:id="565" w:name="_Toc179632733"/>
      <w:bookmarkStart w:id="566" w:name="_Toc152045715"/>
      <w:bookmarkStart w:id="567" w:name="_Toc144974684"/>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79632734"/>
      <w:bookmarkStart w:id="569" w:name="_Toc152042494"/>
      <w:bookmarkStart w:id="570" w:name="_Toc152045716"/>
      <w:bookmarkStart w:id="571" w:name="_Toc144974685"/>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44974686"/>
      <w:bookmarkStart w:id="573" w:name="_Toc152042495"/>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79632735"/>
      <w:bookmarkStart w:id="575" w:name="_Toc152045717"/>
      <w:bookmarkStart w:id="576" w:name="_Toc144974688"/>
      <w:bookmarkStart w:id="577" w:name="_Toc152042496"/>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79632736"/>
      <w:bookmarkStart w:id="579" w:name="_Toc152045718"/>
      <w:bookmarkStart w:id="580" w:name="_Toc144974689"/>
      <w:bookmarkStart w:id="581" w:name="_Toc152042497"/>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52045719"/>
      <w:bookmarkStart w:id="583" w:name="_Toc144974690"/>
      <w:bookmarkStart w:id="584" w:name="_Toc152042498"/>
      <w:bookmarkStart w:id="585" w:name="_Toc179632737"/>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44974691"/>
      <w:bookmarkStart w:id="587" w:name="_Toc179632738"/>
      <w:bookmarkStart w:id="588" w:name="_Toc152042499"/>
      <w:bookmarkStart w:id="589" w:name="_Toc152045720"/>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52042500"/>
      <w:bookmarkStart w:id="591" w:name="_Toc144974692"/>
      <w:bookmarkStart w:id="592" w:name="_Toc152045721"/>
      <w:bookmarkStart w:id="593" w:name="_Toc179632739"/>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44974693"/>
      <w:bookmarkStart w:id="595" w:name="_Toc152042501"/>
      <w:bookmarkStart w:id="596" w:name="_Toc152045722"/>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79632741"/>
      <w:bookmarkStart w:id="599" w:name="_Toc152042502"/>
      <w:bookmarkStart w:id="600" w:name="_Toc152045723"/>
      <w:bookmarkStart w:id="601" w:name="_Toc144974694"/>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79632742"/>
      <w:bookmarkStart w:id="603" w:name="_Toc152045724"/>
      <w:bookmarkStart w:id="604" w:name="_Toc144974695"/>
      <w:bookmarkStart w:id="605" w:name="_Toc152042503"/>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44974696"/>
      <w:bookmarkStart w:id="607" w:name="_Toc152045725"/>
      <w:bookmarkStart w:id="608" w:name="_Toc152042504"/>
      <w:bookmarkStart w:id="609" w:name="_Toc179632743"/>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52042505"/>
      <w:bookmarkStart w:id="611" w:name="_Toc152045726"/>
      <w:bookmarkStart w:id="612" w:name="_Toc144974697"/>
      <w:bookmarkStart w:id="613" w:name="_Toc179632744"/>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52042506"/>
      <w:bookmarkStart w:id="615" w:name="_Toc179632745"/>
      <w:bookmarkStart w:id="616" w:name="_Toc144974698"/>
      <w:bookmarkStart w:id="617" w:name="_Toc152045727"/>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44974699"/>
      <w:bookmarkStart w:id="619" w:name="_Toc152042507"/>
      <w:bookmarkStart w:id="620" w:name="_Toc179632746"/>
      <w:bookmarkStart w:id="621" w:name="_Toc152045728"/>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2508"/>
      <w:bookmarkStart w:id="623" w:name="_Toc144974700"/>
      <w:bookmarkStart w:id="624" w:name="_Toc179632747"/>
      <w:bookmarkStart w:id="625" w:name="_Toc152045729"/>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79632748"/>
      <w:bookmarkStart w:id="627" w:name="_Toc152042509"/>
      <w:bookmarkStart w:id="628" w:name="_Toc144974701"/>
      <w:bookmarkStart w:id="629" w:name="_Toc152045730"/>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52045731"/>
      <w:bookmarkStart w:id="631" w:name="_Toc144974702"/>
      <w:bookmarkStart w:id="632" w:name="_Toc179632749"/>
      <w:bookmarkStart w:id="633" w:name="_Toc152042510"/>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44974703"/>
      <w:bookmarkStart w:id="635" w:name="_Toc152042511"/>
      <w:bookmarkStart w:id="636" w:name="_Toc152045732"/>
      <w:bookmarkStart w:id="637" w:name="_Toc179632750"/>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52042512"/>
      <w:bookmarkStart w:id="639" w:name="_Toc152045733"/>
      <w:bookmarkStart w:id="640" w:name="_Toc144974704"/>
      <w:bookmarkStart w:id="641" w:name="_Toc179632751"/>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52042513"/>
      <w:bookmarkStart w:id="643" w:name="_Toc152045734"/>
      <w:bookmarkStart w:id="644" w:name="_Toc179632752"/>
      <w:bookmarkStart w:id="645" w:name="_Toc144974705"/>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44974706"/>
      <w:bookmarkStart w:id="647" w:name="_Toc152045735"/>
      <w:bookmarkStart w:id="648" w:name="_Toc152042514"/>
      <w:bookmarkStart w:id="649" w:name="_Toc179632753"/>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2515"/>
      <w:bookmarkStart w:id="651" w:name="_Toc179632754"/>
      <w:bookmarkStart w:id="652" w:name="_Toc144974707"/>
      <w:bookmarkStart w:id="653" w:name="_Toc152045736"/>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52045737"/>
      <w:bookmarkStart w:id="655" w:name="_Toc179632755"/>
      <w:bookmarkStart w:id="656" w:name="_Toc144974708"/>
      <w:bookmarkStart w:id="657" w:name="_Toc152042516"/>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44974709"/>
      <w:bookmarkStart w:id="659" w:name="_Toc179632756"/>
      <w:bookmarkStart w:id="660" w:name="_Toc152045738"/>
      <w:bookmarkStart w:id="661" w:name="_Toc152042517"/>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79632757"/>
      <w:bookmarkStart w:id="663" w:name="_Toc152042518"/>
      <w:bookmarkStart w:id="664" w:name="_Toc152045739"/>
      <w:bookmarkStart w:id="665" w:name="_Toc144974710"/>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52045740"/>
      <w:bookmarkStart w:id="667" w:name="_Toc144974711"/>
      <w:bookmarkStart w:id="668" w:name="_Toc179632758"/>
      <w:bookmarkStart w:id="669" w:name="_Toc152042519"/>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52045741"/>
      <w:bookmarkStart w:id="671" w:name="_Toc144974712"/>
      <w:bookmarkStart w:id="672" w:name="_Toc179632759"/>
      <w:bookmarkStart w:id="673" w:name="_Toc152042520"/>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79632760"/>
      <w:bookmarkStart w:id="675" w:name="_Toc152042521"/>
      <w:bookmarkStart w:id="676" w:name="_Toc152045742"/>
      <w:bookmarkStart w:id="677" w:name="_Toc144974713"/>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79632761"/>
      <w:bookmarkStart w:id="679" w:name="_Toc152045743"/>
      <w:bookmarkStart w:id="680" w:name="_Toc144974714"/>
      <w:bookmarkStart w:id="681" w:name="_Toc152042522"/>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44974715"/>
      <w:bookmarkStart w:id="683" w:name="_Toc152045744"/>
      <w:bookmarkStart w:id="684" w:name="_Toc179632762"/>
      <w:bookmarkStart w:id="685" w:name="_Toc152042523"/>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79632763"/>
      <w:bookmarkStart w:id="687" w:name="_Toc152045745"/>
      <w:bookmarkStart w:id="688" w:name="_Toc144974716"/>
      <w:bookmarkStart w:id="689" w:name="_Toc152042524"/>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79632764"/>
      <w:bookmarkStart w:id="691" w:name="_Toc152042525"/>
      <w:bookmarkStart w:id="692" w:name="_Toc152045746"/>
      <w:bookmarkStart w:id="693" w:name="_Toc144974717"/>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52045747"/>
      <w:bookmarkStart w:id="695" w:name="_Toc152042526"/>
      <w:bookmarkStart w:id="696" w:name="_Toc179632765"/>
      <w:bookmarkStart w:id="697" w:name="_Toc144974718"/>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52042527"/>
      <w:bookmarkStart w:id="699" w:name="_Toc144974719"/>
      <w:bookmarkStart w:id="700" w:name="_Toc179632766"/>
      <w:bookmarkStart w:id="701" w:name="_Toc152045748"/>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52042528"/>
      <w:bookmarkStart w:id="703" w:name="_Toc152045749"/>
      <w:bookmarkStart w:id="704" w:name="_Toc179632767"/>
      <w:bookmarkStart w:id="705" w:name="_Toc144974720"/>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52045750"/>
      <w:bookmarkStart w:id="707" w:name="_Toc144974721"/>
      <w:bookmarkStart w:id="708" w:name="_Toc179632768"/>
      <w:bookmarkStart w:id="709" w:name="_Toc152042529"/>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52045751"/>
      <w:bookmarkStart w:id="711" w:name="_Toc152042530"/>
      <w:bookmarkStart w:id="712" w:name="_Toc144974722"/>
      <w:bookmarkStart w:id="713" w:name="_Toc179632769"/>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52045752"/>
      <w:bookmarkStart w:id="715" w:name="_Toc144974723"/>
      <w:bookmarkStart w:id="716" w:name="_Toc152042531"/>
      <w:bookmarkStart w:id="717" w:name="_Toc179632770"/>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44974724"/>
      <w:bookmarkStart w:id="719" w:name="_Toc179632771"/>
      <w:bookmarkStart w:id="720" w:name="_Toc152042532"/>
      <w:bookmarkStart w:id="721" w:name="_Toc152045753"/>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52042533"/>
      <w:bookmarkStart w:id="723" w:name="_Toc152045754"/>
      <w:bookmarkStart w:id="724" w:name="_Toc179632772"/>
      <w:bookmarkStart w:id="725" w:name="_Toc144974725"/>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44974726"/>
      <w:bookmarkStart w:id="727" w:name="_Toc152042534"/>
      <w:bookmarkStart w:id="728" w:name="_Toc179632773"/>
      <w:bookmarkStart w:id="729" w:name="_Toc152045755"/>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5756"/>
      <w:bookmarkStart w:id="731" w:name="_Toc179632774"/>
      <w:bookmarkStart w:id="732" w:name="_Toc152042535"/>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44974727"/>
      <w:bookmarkStart w:id="734" w:name="_Toc179632775"/>
      <w:bookmarkStart w:id="735" w:name="_Toc152042536"/>
      <w:bookmarkStart w:id="736" w:name="_Toc152045757"/>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44974728"/>
      <w:bookmarkStart w:id="738" w:name="_Toc152045758"/>
      <w:bookmarkStart w:id="739" w:name="_Toc152042537"/>
      <w:bookmarkStart w:id="740" w:name="_Toc179632776"/>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44974729"/>
      <w:bookmarkStart w:id="742" w:name="_Toc152042538"/>
      <w:bookmarkStart w:id="743" w:name="_Toc179632777"/>
      <w:bookmarkStart w:id="744" w:name="_Toc152045759"/>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44974730"/>
      <w:bookmarkStart w:id="746" w:name="_Toc179632778"/>
      <w:bookmarkStart w:id="747" w:name="_Toc152042539"/>
      <w:bookmarkStart w:id="748" w:name="_Toc15204576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79632779"/>
      <w:bookmarkStart w:id="750" w:name="_Toc144974731"/>
      <w:bookmarkStart w:id="751" w:name="_Toc152045761"/>
      <w:bookmarkStart w:id="752" w:name="_Toc152042540"/>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52042541"/>
      <w:bookmarkStart w:id="754" w:name="_Toc152045762"/>
      <w:bookmarkStart w:id="755" w:name="_Toc179632780"/>
      <w:bookmarkStart w:id="756" w:name="_Toc144974732"/>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52042542"/>
      <w:bookmarkStart w:id="758" w:name="_Toc152045763"/>
      <w:bookmarkStart w:id="759" w:name="_Toc179632781"/>
      <w:bookmarkStart w:id="760" w:name="_Toc144974733"/>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79632782"/>
      <w:bookmarkStart w:id="762" w:name="_Toc152042543"/>
      <w:bookmarkStart w:id="763" w:name="_Toc144974734"/>
      <w:bookmarkStart w:id="764" w:name="_Toc152045764"/>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44974735"/>
      <w:bookmarkStart w:id="766" w:name="_Toc179632783"/>
      <w:bookmarkStart w:id="767" w:name="_Toc152042544"/>
      <w:bookmarkStart w:id="768" w:name="_Toc152045765"/>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w:t>
      </w:r>
      <w:bookmarkStart w:id="1016" w:name="_GoBack"/>
      <w:bookmarkEnd w:id="1016"/>
      <w:r>
        <w:rPr>
          <w:rFonts w:ascii="新宋体" w:eastAsia="新宋体"/>
          <w:color w:val="0F0F0F"/>
        </w:rPr>
        <w:t>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49B3DC29">
      <w:pPr>
        <w:spacing w:before="162" w:line="220" w:lineRule="auto"/>
        <w:ind w:left="3570"/>
        <w:rPr>
          <w:rFonts w:ascii="宋体" w:hAnsi="宋体" w:eastAsia="宋体" w:cs="宋体"/>
          <w:sz w:val="36"/>
          <w:szCs w:val="36"/>
        </w:rPr>
      </w:pPr>
      <w:r>
        <w:rPr>
          <w:rFonts w:ascii="宋体" w:hAnsi="宋体" w:eastAsia="宋体" w:cs="宋体"/>
          <w:b/>
          <w:bCs/>
          <w:spacing w:val="-6"/>
          <w:sz w:val="36"/>
          <w:szCs w:val="36"/>
        </w:rPr>
        <w:t>工程量清单汇总表</w:t>
      </w:r>
    </w:p>
    <w:p w14:paraId="50C545DE">
      <w:pPr>
        <w:pStyle w:val="34"/>
        <w:spacing w:line="253" w:lineRule="auto"/>
      </w:pPr>
    </w:p>
    <w:p w14:paraId="63518FBD">
      <w:pPr>
        <w:spacing w:before="62" w:line="231" w:lineRule="auto"/>
        <w:jc w:val="right"/>
        <w:rPr>
          <w:rFonts w:ascii="宋体" w:hAnsi="宋体" w:eastAsia="宋体" w:cs="宋体"/>
          <w:sz w:val="19"/>
          <w:szCs w:val="19"/>
        </w:rPr>
      </w:pPr>
      <w:r>
        <w:rPr>
          <w:rFonts w:ascii="宋体" w:hAnsi="宋体" w:eastAsia="宋体" w:cs="宋体"/>
          <w:spacing w:val="5"/>
          <w:position w:val="1"/>
          <w:sz w:val="19"/>
          <w:szCs w:val="19"/>
        </w:rPr>
        <w:t xml:space="preserve">合同段：西大桥村农业基础设施建设工程                           </w:t>
      </w:r>
      <w:r>
        <w:rPr>
          <w:rFonts w:ascii="宋体" w:hAnsi="宋体" w:eastAsia="宋体" w:cs="宋体"/>
          <w:spacing w:val="4"/>
          <w:position w:val="1"/>
          <w:sz w:val="19"/>
          <w:szCs w:val="19"/>
        </w:rPr>
        <w:t xml:space="preserve">                             </w:t>
      </w:r>
      <w:r>
        <w:rPr>
          <w:rFonts w:ascii="宋体" w:hAnsi="宋体" w:eastAsia="宋体" w:cs="宋体"/>
          <w:spacing w:val="4"/>
          <w:position w:val="-9"/>
          <w:sz w:val="19"/>
          <w:szCs w:val="19"/>
        </w:rPr>
        <w:t>标表1</w:t>
      </w:r>
    </w:p>
    <w:p w14:paraId="5F4541FD">
      <w:pPr>
        <w:spacing w:line="130" w:lineRule="exact"/>
      </w:pPr>
    </w:p>
    <w:tbl>
      <w:tblPr>
        <w:tblStyle w:val="1912"/>
        <w:tblW w:w="96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04"/>
        <w:gridCol w:w="2178"/>
        <w:gridCol w:w="4635"/>
        <w:gridCol w:w="1923"/>
      </w:tblGrid>
      <w:tr w14:paraId="40126E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904" w:type="dxa"/>
            <w:vAlign w:val="top"/>
          </w:tcPr>
          <w:p w14:paraId="44D52D6A">
            <w:pPr>
              <w:pStyle w:val="361"/>
              <w:spacing w:before="264" w:line="221" w:lineRule="auto"/>
              <w:ind w:left="245"/>
            </w:pPr>
            <w:r>
              <w:rPr>
                <w:spacing w:val="-2"/>
              </w:rPr>
              <w:t>序号</w:t>
            </w:r>
          </w:p>
        </w:tc>
        <w:tc>
          <w:tcPr>
            <w:tcW w:w="2178" w:type="dxa"/>
            <w:vAlign w:val="top"/>
          </w:tcPr>
          <w:p w14:paraId="1646D0C6">
            <w:pPr>
              <w:pStyle w:val="361"/>
              <w:spacing w:before="261" w:line="219" w:lineRule="auto"/>
              <w:ind w:left="881"/>
            </w:pPr>
            <w:r>
              <w:rPr>
                <w:spacing w:val="3"/>
              </w:rPr>
              <w:t>章次</w:t>
            </w:r>
          </w:p>
        </w:tc>
        <w:tc>
          <w:tcPr>
            <w:tcW w:w="4635" w:type="dxa"/>
            <w:vAlign w:val="top"/>
          </w:tcPr>
          <w:p w14:paraId="268CBA8D">
            <w:pPr>
              <w:pStyle w:val="361"/>
              <w:spacing w:before="261" w:line="219" w:lineRule="auto"/>
              <w:ind w:left="1913"/>
            </w:pPr>
            <w:r>
              <w:rPr>
                <w:spacing w:val="-2"/>
              </w:rPr>
              <w:t>科目名称</w:t>
            </w:r>
          </w:p>
        </w:tc>
        <w:tc>
          <w:tcPr>
            <w:tcW w:w="1923" w:type="dxa"/>
            <w:vAlign w:val="top"/>
          </w:tcPr>
          <w:p w14:paraId="54D26E1B">
            <w:pPr>
              <w:pStyle w:val="361"/>
              <w:spacing w:before="263" w:line="219" w:lineRule="auto"/>
              <w:ind w:left="508"/>
            </w:pPr>
            <w:r>
              <w:rPr>
                <w:spacing w:val="8"/>
              </w:rPr>
              <w:t>金额(元)</w:t>
            </w:r>
          </w:p>
        </w:tc>
      </w:tr>
      <w:tr w14:paraId="20FFE5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0F3280B1">
            <w:pPr>
              <w:pStyle w:val="361"/>
              <w:spacing w:before="279" w:line="241" w:lineRule="auto"/>
              <w:ind w:left="395"/>
            </w:pPr>
            <w:r>
              <w:t>1</w:t>
            </w:r>
          </w:p>
        </w:tc>
        <w:tc>
          <w:tcPr>
            <w:tcW w:w="2178" w:type="dxa"/>
            <w:vAlign w:val="top"/>
          </w:tcPr>
          <w:p w14:paraId="5B18D5CE">
            <w:pPr>
              <w:pStyle w:val="361"/>
              <w:spacing w:before="278"/>
              <w:ind w:left="931"/>
            </w:pPr>
            <w:r>
              <w:rPr>
                <w:spacing w:val="-6"/>
              </w:rPr>
              <w:t>100</w:t>
            </w:r>
          </w:p>
        </w:tc>
        <w:tc>
          <w:tcPr>
            <w:tcW w:w="4635" w:type="dxa"/>
            <w:vAlign w:val="top"/>
          </w:tcPr>
          <w:p w14:paraId="0ED86F6E">
            <w:pPr>
              <w:pStyle w:val="361"/>
              <w:spacing w:before="259" w:line="220" w:lineRule="auto"/>
              <w:ind w:left="2053"/>
            </w:pPr>
            <w:r>
              <w:rPr>
                <w:spacing w:val="-7"/>
              </w:rPr>
              <w:t>总</w:t>
            </w:r>
            <w:r>
              <w:rPr>
                <w:spacing w:val="63"/>
              </w:rPr>
              <w:t xml:space="preserve"> </w:t>
            </w:r>
            <w:r>
              <w:rPr>
                <w:spacing w:val="-7"/>
              </w:rPr>
              <w:t>则</w:t>
            </w:r>
          </w:p>
        </w:tc>
        <w:tc>
          <w:tcPr>
            <w:tcW w:w="1923" w:type="dxa"/>
            <w:vAlign w:val="top"/>
          </w:tcPr>
          <w:p w14:paraId="3F9224C6">
            <w:pPr>
              <w:rPr>
                <w:rFonts w:ascii="Arial"/>
                <w:sz w:val="21"/>
              </w:rPr>
            </w:pPr>
          </w:p>
        </w:tc>
      </w:tr>
      <w:tr w14:paraId="6C8A3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017643C8">
            <w:pPr>
              <w:pStyle w:val="361"/>
              <w:spacing w:before="279" w:line="241" w:lineRule="auto"/>
              <w:ind w:left="395"/>
            </w:pPr>
            <w:r>
              <w:t>2</w:t>
            </w:r>
          </w:p>
        </w:tc>
        <w:tc>
          <w:tcPr>
            <w:tcW w:w="2178" w:type="dxa"/>
            <w:vAlign w:val="top"/>
          </w:tcPr>
          <w:p w14:paraId="3A5EC208">
            <w:pPr>
              <w:pStyle w:val="361"/>
              <w:spacing w:before="278"/>
              <w:ind w:left="931"/>
            </w:pPr>
            <w:r>
              <w:rPr>
                <w:spacing w:val="-3"/>
              </w:rPr>
              <w:t>200</w:t>
            </w:r>
          </w:p>
        </w:tc>
        <w:tc>
          <w:tcPr>
            <w:tcW w:w="4635" w:type="dxa"/>
            <w:vAlign w:val="top"/>
          </w:tcPr>
          <w:p w14:paraId="7EAA5C3E">
            <w:pPr>
              <w:pStyle w:val="361"/>
              <w:spacing w:before="259" w:line="219" w:lineRule="auto"/>
              <w:ind w:left="2053"/>
            </w:pPr>
            <w:r>
              <w:rPr>
                <w:spacing w:val="-5"/>
              </w:rPr>
              <w:t>路</w:t>
            </w:r>
            <w:r>
              <w:rPr>
                <w:spacing w:val="45"/>
              </w:rPr>
              <w:t xml:space="preserve"> </w:t>
            </w:r>
            <w:r>
              <w:rPr>
                <w:spacing w:val="-5"/>
              </w:rPr>
              <w:t>基</w:t>
            </w:r>
          </w:p>
        </w:tc>
        <w:tc>
          <w:tcPr>
            <w:tcW w:w="1923" w:type="dxa"/>
            <w:vAlign w:val="top"/>
          </w:tcPr>
          <w:p w14:paraId="15F538B9">
            <w:pPr>
              <w:rPr>
                <w:rFonts w:ascii="Arial"/>
                <w:sz w:val="21"/>
              </w:rPr>
            </w:pPr>
          </w:p>
        </w:tc>
      </w:tr>
      <w:tr w14:paraId="04D7F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904" w:type="dxa"/>
            <w:vAlign w:val="top"/>
          </w:tcPr>
          <w:p w14:paraId="63A032B0">
            <w:pPr>
              <w:pStyle w:val="361"/>
              <w:spacing w:before="269"/>
              <w:ind w:left="395"/>
            </w:pPr>
            <w:r>
              <w:t>3</w:t>
            </w:r>
          </w:p>
        </w:tc>
        <w:tc>
          <w:tcPr>
            <w:tcW w:w="2178" w:type="dxa"/>
            <w:vAlign w:val="top"/>
          </w:tcPr>
          <w:p w14:paraId="505795E5">
            <w:pPr>
              <w:pStyle w:val="361"/>
              <w:spacing w:before="269"/>
              <w:ind w:left="931"/>
            </w:pPr>
            <w:r>
              <w:rPr>
                <w:spacing w:val="-3"/>
              </w:rPr>
              <w:t>300</w:t>
            </w:r>
          </w:p>
        </w:tc>
        <w:tc>
          <w:tcPr>
            <w:tcW w:w="4635" w:type="dxa"/>
            <w:vAlign w:val="top"/>
          </w:tcPr>
          <w:p w14:paraId="7D70872A">
            <w:pPr>
              <w:pStyle w:val="361"/>
              <w:spacing w:before="250" w:line="219" w:lineRule="auto"/>
              <w:ind w:left="2113"/>
            </w:pPr>
            <w:r>
              <w:rPr>
                <w:spacing w:val="-3"/>
              </w:rPr>
              <w:t>路面</w:t>
            </w:r>
          </w:p>
        </w:tc>
        <w:tc>
          <w:tcPr>
            <w:tcW w:w="1923" w:type="dxa"/>
            <w:vAlign w:val="top"/>
          </w:tcPr>
          <w:p w14:paraId="72E28349">
            <w:pPr>
              <w:rPr>
                <w:rFonts w:ascii="Arial"/>
                <w:sz w:val="21"/>
              </w:rPr>
            </w:pPr>
          </w:p>
        </w:tc>
      </w:tr>
      <w:tr w14:paraId="4A86C7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904" w:type="dxa"/>
            <w:vAlign w:val="top"/>
          </w:tcPr>
          <w:p w14:paraId="0BC4DC48">
            <w:pPr>
              <w:pStyle w:val="361"/>
              <w:spacing w:before="281" w:line="241" w:lineRule="auto"/>
              <w:ind w:left="395"/>
            </w:pPr>
            <w:r>
              <w:t>4</w:t>
            </w:r>
          </w:p>
        </w:tc>
        <w:tc>
          <w:tcPr>
            <w:tcW w:w="2178" w:type="dxa"/>
            <w:vAlign w:val="top"/>
          </w:tcPr>
          <w:p w14:paraId="2C50A40E">
            <w:pPr>
              <w:pStyle w:val="361"/>
              <w:spacing w:before="280"/>
              <w:ind w:left="931"/>
            </w:pPr>
            <w:r>
              <w:rPr>
                <w:spacing w:val="-2"/>
              </w:rPr>
              <w:t>400</w:t>
            </w:r>
          </w:p>
        </w:tc>
        <w:tc>
          <w:tcPr>
            <w:tcW w:w="4635" w:type="dxa"/>
            <w:vAlign w:val="top"/>
          </w:tcPr>
          <w:p w14:paraId="4DB57BA5">
            <w:pPr>
              <w:pStyle w:val="361"/>
              <w:spacing w:before="261" w:line="219" w:lineRule="auto"/>
              <w:ind w:left="1813"/>
            </w:pPr>
            <w:r>
              <w:rPr>
                <w:spacing w:val="2"/>
              </w:rPr>
              <w:t>桥梁、涵洞</w:t>
            </w:r>
          </w:p>
        </w:tc>
        <w:tc>
          <w:tcPr>
            <w:tcW w:w="1923" w:type="dxa"/>
            <w:vAlign w:val="top"/>
          </w:tcPr>
          <w:p w14:paraId="63234DB9">
            <w:pPr>
              <w:rPr>
                <w:rFonts w:ascii="Arial"/>
                <w:sz w:val="21"/>
              </w:rPr>
            </w:pPr>
          </w:p>
        </w:tc>
      </w:tr>
      <w:tr w14:paraId="548BDE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904" w:type="dxa"/>
            <w:vAlign w:val="top"/>
          </w:tcPr>
          <w:p w14:paraId="230C4291">
            <w:pPr>
              <w:pStyle w:val="361"/>
              <w:spacing w:before="271"/>
              <w:ind w:left="395"/>
            </w:pPr>
            <w:r>
              <w:t>5</w:t>
            </w:r>
          </w:p>
        </w:tc>
        <w:tc>
          <w:tcPr>
            <w:tcW w:w="2178" w:type="dxa"/>
            <w:vAlign w:val="top"/>
          </w:tcPr>
          <w:p w14:paraId="0F4BD4FA">
            <w:pPr>
              <w:pStyle w:val="361"/>
              <w:spacing w:before="271"/>
              <w:ind w:left="931"/>
            </w:pPr>
            <w:r>
              <w:rPr>
                <w:spacing w:val="-3"/>
              </w:rPr>
              <w:t>500</w:t>
            </w:r>
          </w:p>
        </w:tc>
        <w:tc>
          <w:tcPr>
            <w:tcW w:w="4635" w:type="dxa"/>
            <w:vAlign w:val="top"/>
          </w:tcPr>
          <w:p w14:paraId="1140107B">
            <w:pPr>
              <w:pStyle w:val="361"/>
              <w:spacing w:before="254" w:line="221" w:lineRule="auto"/>
              <w:ind w:left="2053"/>
            </w:pPr>
            <w:r>
              <w:rPr>
                <w:spacing w:val="-9"/>
              </w:rPr>
              <w:t>隧</w:t>
            </w:r>
            <w:r>
              <w:rPr>
                <w:spacing w:val="54"/>
              </w:rPr>
              <w:t xml:space="preserve"> </w:t>
            </w:r>
            <w:r>
              <w:rPr>
                <w:spacing w:val="-9"/>
              </w:rPr>
              <w:t>道</w:t>
            </w:r>
          </w:p>
        </w:tc>
        <w:tc>
          <w:tcPr>
            <w:tcW w:w="1923" w:type="dxa"/>
            <w:vAlign w:val="top"/>
          </w:tcPr>
          <w:p w14:paraId="750039CC">
            <w:pPr>
              <w:rPr>
                <w:rFonts w:ascii="Arial"/>
                <w:sz w:val="21"/>
              </w:rPr>
            </w:pPr>
          </w:p>
        </w:tc>
      </w:tr>
      <w:tr w14:paraId="7148DF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5EE2796D">
            <w:pPr>
              <w:pStyle w:val="361"/>
              <w:spacing w:before="282"/>
              <w:ind w:left="395"/>
            </w:pPr>
            <w:r>
              <w:t>6</w:t>
            </w:r>
          </w:p>
        </w:tc>
        <w:tc>
          <w:tcPr>
            <w:tcW w:w="2178" w:type="dxa"/>
            <w:vAlign w:val="top"/>
          </w:tcPr>
          <w:p w14:paraId="543C058A">
            <w:pPr>
              <w:pStyle w:val="361"/>
              <w:spacing w:before="282"/>
              <w:ind w:left="931"/>
            </w:pPr>
            <w:r>
              <w:rPr>
                <w:spacing w:val="-3"/>
              </w:rPr>
              <w:t>600</w:t>
            </w:r>
          </w:p>
        </w:tc>
        <w:tc>
          <w:tcPr>
            <w:tcW w:w="4635" w:type="dxa"/>
            <w:vAlign w:val="top"/>
          </w:tcPr>
          <w:p w14:paraId="47E6EEFA">
            <w:pPr>
              <w:pStyle w:val="361"/>
              <w:spacing w:before="263" w:line="219" w:lineRule="auto"/>
              <w:ind w:left="1413"/>
            </w:pPr>
            <w:r>
              <w:rPr>
                <w:spacing w:val="1"/>
              </w:rPr>
              <w:t>安全设施及预埋管线</w:t>
            </w:r>
          </w:p>
        </w:tc>
        <w:tc>
          <w:tcPr>
            <w:tcW w:w="1923" w:type="dxa"/>
            <w:vAlign w:val="top"/>
          </w:tcPr>
          <w:p w14:paraId="358B242E">
            <w:pPr>
              <w:rPr>
                <w:rFonts w:ascii="Arial"/>
                <w:sz w:val="21"/>
              </w:rPr>
            </w:pPr>
          </w:p>
        </w:tc>
      </w:tr>
      <w:tr w14:paraId="65BBFE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60FB98B4">
            <w:pPr>
              <w:pStyle w:val="361"/>
              <w:spacing w:before="283"/>
              <w:ind w:left="395"/>
            </w:pPr>
            <w:r>
              <w:t>7</w:t>
            </w:r>
          </w:p>
        </w:tc>
        <w:tc>
          <w:tcPr>
            <w:tcW w:w="2178" w:type="dxa"/>
            <w:vAlign w:val="top"/>
          </w:tcPr>
          <w:p w14:paraId="56125875">
            <w:pPr>
              <w:pStyle w:val="361"/>
              <w:spacing w:before="283"/>
              <w:ind w:left="931"/>
            </w:pPr>
            <w:r>
              <w:rPr>
                <w:spacing w:val="-3"/>
              </w:rPr>
              <w:t>700</w:t>
            </w:r>
          </w:p>
        </w:tc>
        <w:tc>
          <w:tcPr>
            <w:tcW w:w="4635" w:type="dxa"/>
            <w:vAlign w:val="top"/>
          </w:tcPr>
          <w:p w14:paraId="169362B0">
            <w:pPr>
              <w:pStyle w:val="361"/>
              <w:spacing w:before="264" w:line="220" w:lineRule="auto"/>
              <w:ind w:left="1413"/>
            </w:pPr>
            <w:r>
              <w:rPr>
                <w:spacing w:val="-1"/>
              </w:rPr>
              <w:t>绿化及环境保护设施</w:t>
            </w:r>
          </w:p>
        </w:tc>
        <w:tc>
          <w:tcPr>
            <w:tcW w:w="1923" w:type="dxa"/>
            <w:vAlign w:val="top"/>
          </w:tcPr>
          <w:p w14:paraId="2820347E">
            <w:pPr>
              <w:rPr>
                <w:rFonts w:ascii="Arial"/>
                <w:sz w:val="21"/>
              </w:rPr>
            </w:pPr>
          </w:p>
        </w:tc>
      </w:tr>
      <w:tr w14:paraId="3ED14F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0F8A4F2C">
            <w:pPr>
              <w:pStyle w:val="361"/>
              <w:spacing w:before="284"/>
              <w:ind w:left="395"/>
            </w:pPr>
            <w:r>
              <w:t>8</w:t>
            </w:r>
          </w:p>
        </w:tc>
        <w:tc>
          <w:tcPr>
            <w:tcW w:w="2178" w:type="dxa"/>
            <w:vAlign w:val="top"/>
          </w:tcPr>
          <w:p w14:paraId="74B81A8F">
            <w:pPr>
              <w:pStyle w:val="361"/>
              <w:spacing w:before="284"/>
              <w:ind w:left="931"/>
            </w:pPr>
            <w:r>
              <w:rPr>
                <w:spacing w:val="-2"/>
              </w:rPr>
              <w:t>800</w:t>
            </w:r>
          </w:p>
        </w:tc>
        <w:tc>
          <w:tcPr>
            <w:tcW w:w="4635" w:type="dxa"/>
            <w:vAlign w:val="top"/>
          </w:tcPr>
          <w:p w14:paraId="2918311B">
            <w:pPr>
              <w:pStyle w:val="361"/>
              <w:spacing w:before="264" w:line="219" w:lineRule="auto"/>
              <w:ind w:left="2053"/>
            </w:pPr>
            <w:r>
              <w:rPr>
                <w:spacing w:val="-4"/>
              </w:rPr>
              <w:t>机</w:t>
            </w:r>
            <w:r>
              <w:rPr>
                <w:spacing w:val="70"/>
              </w:rPr>
              <w:t xml:space="preserve"> </w:t>
            </w:r>
            <w:r>
              <w:rPr>
                <w:spacing w:val="-4"/>
              </w:rPr>
              <w:t>电</w:t>
            </w:r>
          </w:p>
        </w:tc>
        <w:tc>
          <w:tcPr>
            <w:tcW w:w="1923" w:type="dxa"/>
            <w:vAlign w:val="top"/>
          </w:tcPr>
          <w:p w14:paraId="31607DDE">
            <w:pPr>
              <w:rPr>
                <w:rFonts w:ascii="Arial"/>
                <w:sz w:val="21"/>
              </w:rPr>
            </w:pPr>
          </w:p>
        </w:tc>
      </w:tr>
      <w:tr w14:paraId="66CBBB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3AD257D4">
            <w:pPr>
              <w:pStyle w:val="361"/>
              <w:spacing w:before="284"/>
              <w:ind w:left="395"/>
            </w:pPr>
            <w:r>
              <w:t>9</w:t>
            </w:r>
          </w:p>
        </w:tc>
        <w:tc>
          <w:tcPr>
            <w:tcW w:w="2178" w:type="dxa"/>
            <w:vAlign w:val="top"/>
          </w:tcPr>
          <w:p w14:paraId="2F54FC22">
            <w:pPr>
              <w:pStyle w:val="361"/>
              <w:spacing w:before="284"/>
              <w:ind w:left="931"/>
            </w:pPr>
            <w:r>
              <w:rPr>
                <w:spacing w:val="-2"/>
              </w:rPr>
              <w:t>900</w:t>
            </w:r>
          </w:p>
        </w:tc>
        <w:tc>
          <w:tcPr>
            <w:tcW w:w="4635" w:type="dxa"/>
            <w:vAlign w:val="top"/>
          </w:tcPr>
          <w:p w14:paraId="33C43133">
            <w:pPr>
              <w:pStyle w:val="361"/>
              <w:spacing w:before="265" w:line="220" w:lineRule="auto"/>
              <w:ind w:left="2053"/>
            </w:pPr>
            <w:r>
              <w:rPr>
                <w:spacing w:val="-5"/>
              </w:rPr>
              <w:t>房</w:t>
            </w:r>
            <w:r>
              <w:rPr>
                <w:spacing w:val="47"/>
              </w:rPr>
              <w:t xml:space="preserve"> </w:t>
            </w:r>
            <w:r>
              <w:rPr>
                <w:spacing w:val="-5"/>
              </w:rPr>
              <w:t>建</w:t>
            </w:r>
          </w:p>
        </w:tc>
        <w:tc>
          <w:tcPr>
            <w:tcW w:w="1923" w:type="dxa"/>
            <w:vAlign w:val="top"/>
          </w:tcPr>
          <w:p w14:paraId="16007632">
            <w:pPr>
              <w:rPr>
                <w:rFonts w:ascii="Arial"/>
                <w:sz w:val="21"/>
              </w:rPr>
            </w:pPr>
          </w:p>
        </w:tc>
      </w:tr>
      <w:tr w14:paraId="6A3DE9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36AF98BE">
            <w:pPr>
              <w:pStyle w:val="361"/>
              <w:spacing w:before="285"/>
              <w:ind w:left="345"/>
            </w:pPr>
            <w:r>
              <w:rPr>
                <w:spacing w:val="-6"/>
              </w:rPr>
              <w:t>10</w:t>
            </w:r>
          </w:p>
        </w:tc>
        <w:tc>
          <w:tcPr>
            <w:tcW w:w="6813" w:type="dxa"/>
            <w:gridSpan w:val="2"/>
            <w:vAlign w:val="top"/>
          </w:tcPr>
          <w:p w14:paraId="75739408">
            <w:pPr>
              <w:pStyle w:val="361"/>
              <w:spacing w:before="264" w:line="219" w:lineRule="auto"/>
              <w:ind w:left="1"/>
            </w:pPr>
            <w:r>
              <w:rPr>
                <w:spacing w:val="-1"/>
              </w:rPr>
              <w:t>第100章至第900章合计</w:t>
            </w:r>
          </w:p>
        </w:tc>
        <w:tc>
          <w:tcPr>
            <w:tcW w:w="1923" w:type="dxa"/>
            <w:vAlign w:val="top"/>
          </w:tcPr>
          <w:p w14:paraId="2ACCFA93">
            <w:pPr>
              <w:rPr>
                <w:rFonts w:ascii="Arial"/>
                <w:sz w:val="21"/>
              </w:rPr>
            </w:pPr>
          </w:p>
        </w:tc>
      </w:tr>
      <w:tr w14:paraId="5A6CC7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904" w:type="dxa"/>
            <w:vAlign w:val="top"/>
          </w:tcPr>
          <w:p w14:paraId="645DB1C2">
            <w:pPr>
              <w:pStyle w:val="361"/>
              <w:spacing w:before="286" w:line="241" w:lineRule="auto"/>
              <w:ind w:left="345"/>
            </w:pPr>
            <w:r>
              <w:rPr>
                <w:spacing w:val="-6"/>
              </w:rPr>
              <w:t>11</w:t>
            </w:r>
          </w:p>
        </w:tc>
        <w:tc>
          <w:tcPr>
            <w:tcW w:w="6813" w:type="dxa"/>
            <w:gridSpan w:val="2"/>
            <w:vAlign w:val="top"/>
          </w:tcPr>
          <w:p w14:paraId="5A999077">
            <w:pPr>
              <w:pStyle w:val="361"/>
              <w:spacing w:before="264" w:line="218" w:lineRule="auto"/>
              <w:ind w:left="1"/>
            </w:pPr>
            <w:r>
              <w:t>已包含在清单合计中的材料、工程设备、专业工程暂估价合计</w:t>
            </w:r>
          </w:p>
        </w:tc>
        <w:tc>
          <w:tcPr>
            <w:tcW w:w="1923" w:type="dxa"/>
            <w:vAlign w:val="top"/>
          </w:tcPr>
          <w:p w14:paraId="49AE5349">
            <w:pPr>
              <w:rPr>
                <w:rFonts w:ascii="Arial"/>
                <w:sz w:val="21"/>
              </w:rPr>
            </w:pPr>
          </w:p>
        </w:tc>
      </w:tr>
      <w:tr w14:paraId="37E100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3DEFF88A">
            <w:pPr>
              <w:pStyle w:val="361"/>
              <w:spacing w:before="286" w:line="241" w:lineRule="auto"/>
              <w:ind w:left="345"/>
            </w:pPr>
            <w:r>
              <w:rPr>
                <w:spacing w:val="-6"/>
              </w:rPr>
              <w:t>12</w:t>
            </w:r>
          </w:p>
        </w:tc>
        <w:tc>
          <w:tcPr>
            <w:tcW w:w="6813" w:type="dxa"/>
            <w:gridSpan w:val="2"/>
            <w:vAlign w:val="top"/>
          </w:tcPr>
          <w:p w14:paraId="2ACC030A">
            <w:pPr>
              <w:pStyle w:val="361"/>
              <w:spacing w:before="264" w:line="218" w:lineRule="auto"/>
              <w:ind w:left="1"/>
            </w:pPr>
            <w:r>
              <w:rPr>
                <w:spacing w:val="-1"/>
              </w:rPr>
              <w:t>清单合计减去材料、工程设备、专业工程暂估价合计</w:t>
            </w:r>
          </w:p>
        </w:tc>
        <w:tc>
          <w:tcPr>
            <w:tcW w:w="1923" w:type="dxa"/>
            <w:vAlign w:val="top"/>
          </w:tcPr>
          <w:p w14:paraId="6079829D">
            <w:pPr>
              <w:rPr>
                <w:rFonts w:ascii="Arial"/>
                <w:sz w:val="21"/>
              </w:rPr>
            </w:pPr>
          </w:p>
        </w:tc>
      </w:tr>
      <w:tr w14:paraId="7CDDCE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904" w:type="dxa"/>
            <w:vAlign w:val="top"/>
          </w:tcPr>
          <w:p w14:paraId="7EFFAAE9">
            <w:pPr>
              <w:pStyle w:val="361"/>
              <w:spacing w:before="276"/>
              <w:ind w:left="345"/>
            </w:pPr>
            <w:r>
              <w:rPr>
                <w:spacing w:val="-6"/>
              </w:rPr>
              <w:t>13</w:t>
            </w:r>
          </w:p>
        </w:tc>
        <w:tc>
          <w:tcPr>
            <w:tcW w:w="6813" w:type="dxa"/>
            <w:gridSpan w:val="2"/>
            <w:vAlign w:val="top"/>
          </w:tcPr>
          <w:p w14:paraId="1968F83F">
            <w:pPr>
              <w:pStyle w:val="361"/>
              <w:spacing w:before="258" w:line="221" w:lineRule="auto"/>
              <w:ind w:left="1"/>
            </w:pPr>
            <w:r>
              <w:rPr>
                <w:spacing w:val="-2"/>
              </w:rPr>
              <w:t>计日工合计</w:t>
            </w:r>
          </w:p>
        </w:tc>
        <w:tc>
          <w:tcPr>
            <w:tcW w:w="1923" w:type="dxa"/>
            <w:vAlign w:val="top"/>
          </w:tcPr>
          <w:p w14:paraId="02557E90">
            <w:pPr>
              <w:rPr>
                <w:rFonts w:ascii="Arial"/>
                <w:sz w:val="21"/>
              </w:rPr>
            </w:pPr>
          </w:p>
        </w:tc>
      </w:tr>
      <w:tr w14:paraId="15A58A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904" w:type="dxa"/>
            <w:vAlign w:val="top"/>
          </w:tcPr>
          <w:p w14:paraId="427CFA82">
            <w:pPr>
              <w:pStyle w:val="361"/>
              <w:spacing w:before="287" w:line="241" w:lineRule="auto"/>
              <w:ind w:left="345"/>
            </w:pPr>
            <w:r>
              <w:rPr>
                <w:spacing w:val="-6"/>
              </w:rPr>
              <w:t>14</w:t>
            </w:r>
          </w:p>
        </w:tc>
        <w:tc>
          <w:tcPr>
            <w:tcW w:w="6813" w:type="dxa"/>
            <w:gridSpan w:val="2"/>
            <w:vAlign w:val="top"/>
          </w:tcPr>
          <w:p w14:paraId="0EBA8CB0">
            <w:pPr>
              <w:pStyle w:val="361"/>
              <w:spacing w:before="267" w:line="219" w:lineRule="auto"/>
              <w:ind w:left="1"/>
            </w:pPr>
            <w:r>
              <w:rPr>
                <w:spacing w:val="3"/>
              </w:rPr>
              <w:t>暂列金额(不含计日工总额)</w:t>
            </w:r>
          </w:p>
        </w:tc>
        <w:tc>
          <w:tcPr>
            <w:tcW w:w="1923" w:type="dxa"/>
            <w:vAlign w:val="top"/>
          </w:tcPr>
          <w:p w14:paraId="275AAEB0">
            <w:pPr>
              <w:rPr>
                <w:rFonts w:ascii="Arial"/>
                <w:sz w:val="21"/>
              </w:rPr>
            </w:pPr>
          </w:p>
        </w:tc>
      </w:tr>
      <w:tr w14:paraId="5621CC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trPr>
        <w:tc>
          <w:tcPr>
            <w:tcW w:w="904" w:type="dxa"/>
            <w:vAlign w:val="top"/>
          </w:tcPr>
          <w:p w14:paraId="26B7A378">
            <w:pPr>
              <w:pStyle w:val="361"/>
              <w:spacing w:before="277"/>
              <w:ind w:left="345"/>
            </w:pPr>
            <w:r>
              <w:rPr>
                <w:spacing w:val="-6"/>
              </w:rPr>
              <w:t>15</w:t>
            </w:r>
          </w:p>
        </w:tc>
        <w:tc>
          <w:tcPr>
            <w:tcW w:w="6813" w:type="dxa"/>
            <w:gridSpan w:val="2"/>
            <w:vAlign w:val="top"/>
          </w:tcPr>
          <w:p w14:paraId="64802A0D">
            <w:pPr>
              <w:pStyle w:val="361"/>
              <w:spacing w:before="256" w:line="218" w:lineRule="auto"/>
              <w:ind w:left="1"/>
            </w:pPr>
            <w:r>
              <w:rPr>
                <w:spacing w:val="-2"/>
              </w:rPr>
              <w:t>投标报价</w:t>
            </w:r>
          </w:p>
        </w:tc>
        <w:tc>
          <w:tcPr>
            <w:tcW w:w="1923" w:type="dxa"/>
            <w:vAlign w:val="top"/>
          </w:tcPr>
          <w:p w14:paraId="45C10AD4">
            <w:pPr>
              <w:rPr>
                <w:rFonts w:ascii="Arial"/>
                <w:sz w:val="21"/>
              </w:rPr>
            </w:pPr>
          </w:p>
        </w:tc>
      </w:tr>
    </w:tbl>
    <w:p w14:paraId="43879E05">
      <w:pPr>
        <w:pStyle w:val="34"/>
      </w:pPr>
    </w:p>
    <w:p w14:paraId="53068E15">
      <w:pPr>
        <w:sectPr>
          <w:pgSz w:w="11860" w:h="16800"/>
          <w:pgMar w:top="1428" w:right="1180" w:bottom="400" w:left="954" w:header="0" w:footer="0" w:gutter="0"/>
          <w:cols w:space="720" w:num="1"/>
        </w:sectPr>
      </w:pPr>
    </w:p>
    <w:p w14:paraId="25D29ADE">
      <w:pPr>
        <w:spacing w:before="122" w:line="220" w:lineRule="auto"/>
        <w:ind w:left="340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1"/>
          <w:sz w:val="36"/>
          <w:szCs w:val="36"/>
        </w:rPr>
        <w:t xml:space="preserve"> </w:t>
      </w:r>
      <w:r>
        <w:rPr>
          <w:rFonts w:ascii="宋体" w:hAnsi="宋体" w:eastAsia="宋体" w:cs="宋体"/>
          <w:b/>
          <w:bCs/>
          <w:spacing w:val="-13"/>
          <w:sz w:val="36"/>
          <w:szCs w:val="36"/>
        </w:rPr>
        <w:t>量</w:t>
      </w:r>
      <w:r>
        <w:rPr>
          <w:rFonts w:ascii="宋体" w:hAnsi="宋体" w:eastAsia="宋体" w:cs="宋体"/>
          <w:spacing w:val="12"/>
          <w:sz w:val="36"/>
          <w:szCs w:val="36"/>
        </w:rPr>
        <w:t xml:space="preserve"> </w:t>
      </w:r>
      <w:r>
        <w:rPr>
          <w:rFonts w:ascii="宋体" w:hAnsi="宋体" w:eastAsia="宋体" w:cs="宋体"/>
          <w:b/>
          <w:bCs/>
          <w:spacing w:val="-13"/>
          <w:sz w:val="36"/>
          <w:szCs w:val="36"/>
        </w:rPr>
        <w:t>清</w:t>
      </w:r>
      <w:r>
        <w:rPr>
          <w:rFonts w:ascii="宋体" w:hAnsi="宋体" w:eastAsia="宋体" w:cs="宋体"/>
          <w:spacing w:val="13"/>
          <w:sz w:val="36"/>
          <w:szCs w:val="36"/>
        </w:rPr>
        <w:t xml:space="preserve"> </w:t>
      </w:r>
      <w:r>
        <w:rPr>
          <w:rFonts w:ascii="宋体" w:hAnsi="宋体" w:eastAsia="宋体" w:cs="宋体"/>
          <w:b/>
          <w:bCs/>
          <w:spacing w:val="-13"/>
          <w:sz w:val="36"/>
          <w:szCs w:val="36"/>
        </w:rPr>
        <w:t>单</w:t>
      </w:r>
      <w:r>
        <w:rPr>
          <w:rFonts w:ascii="宋体" w:hAnsi="宋体" w:eastAsia="宋体" w:cs="宋体"/>
          <w:spacing w:val="10"/>
          <w:sz w:val="36"/>
          <w:szCs w:val="36"/>
        </w:rPr>
        <w:t xml:space="preserve"> </w:t>
      </w:r>
      <w:r>
        <w:rPr>
          <w:rFonts w:ascii="宋体" w:hAnsi="宋体" w:eastAsia="宋体" w:cs="宋体"/>
          <w:b/>
          <w:bCs/>
          <w:spacing w:val="-13"/>
          <w:sz w:val="36"/>
          <w:szCs w:val="36"/>
        </w:rPr>
        <w:t>表</w:t>
      </w:r>
    </w:p>
    <w:p w14:paraId="1AF66994">
      <w:pPr>
        <w:spacing w:before="257" w:line="231" w:lineRule="auto"/>
        <w:ind w:right="6"/>
        <w:jc w:val="right"/>
        <w:rPr>
          <w:rFonts w:ascii="宋体" w:hAnsi="宋体" w:eastAsia="宋体" w:cs="宋体"/>
          <w:sz w:val="19"/>
          <w:szCs w:val="19"/>
        </w:rPr>
      </w:pPr>
      <w:r>
        <w:rPr>
          <w:rFonts w:ascii="宋体" w:hAnsi="宋体" w:eastAsia="宋体" w:cs="宋体"/>
          <w:spacing w:val="-1"/>
          <w:sz w:val="20"/>
          <w:szCs w:val="20"/>
        </w:rPr>
        <w:t xml:space="preserve">合同段：西大桥村农业基础设施建设工程                                              </w:t>
      </w:r>
      <w:r>
        <w:rPr>
          <w:rFonts w:ascii="宋体" w:hAnsi="宋体" w:eastAsia="宋体" w:cs="宋体"/>
          <w:spacing w:val="-2"/>
          <w:sz w:val="20"/>
          <w:szCs w:val="20"/>
        </w:rPr>
        <w:t xml:space="preserve">         </w:t>
      </w:r>
      <w:r>
        <w:rPr>
          <w:rFonts w:ascii="宋体" w:hAnsi="宋体" w:eastAsia="宋体" w:cs="宋体"/>
          <w:spacing w:val="-2"/>
          <w:position w:val="-3"/>
          <w:sz w:val="19"/>
          <w:szCs w:val="19"/>
        </w:rPr>
        <w:t>标表2</w:t>
      </w:r>
    </w:p>
    <w:p w14:paraId="22725465">
      <w:pPr>
        <w:spacing w:line="110" w:lineRule="exact"/>
      </w:pPr>
    </w:p>
    <w:tbl>
      <w:tblPr>
        <w:tblStyle w:val="1912"/>
        <w:tblW w:w="96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4325"/>
        <w:gridCol w:w="879"/>
        <w:gridCol w:w="1188"/>
        <w:gridCol w:w="1039"/>
        <w:gridCol w:w="1094"/>
      </w:tblGrid>
      <w:tr w14:paraId="422E2D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609" w:type="dxa"/>
            <w:gridSpan w:val="6"/>
            <w:vAlign w:val="top"/>
          </w:tcPr>
          <w:p w14:paraId="611E359A">
            <w:pPr>
              <w:pStyle w:val="361"/>
              <w:spacing w:before="211" w:line="219" w:lineRule="auto"/>
              <w:ind w:left="3965"/>
            </w:pPr>
            <w:r>
              <w:t>清单 第100章</w:t>
            </w:r>
            <w:r>
              <w:rPr>
                <w:spacing w:val="22"/>
              </w:rPr>
              <w:t xml:space="preserve"> </w:t>
            </w:r>
            <w:r>
              <w:t>总则</w:t>
            </w:r>
          </w:p>
        </w:tc>
      </w:tr>
      <w:tr w14:paraId="15A827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6FAC02E2">
            <w:pPr>
              <w:pStyle w:val="361"/>
              <w:spacing w:before="199" w:line="220" w:lineRule="auto"/>
              <w:ind w:left="234"/>
            </w:pPr>
            <w:r>
              <w:rPr>
                <w:spacing w:val="4"/>
              </w:rPr>
              <w:t>子目号</w:t>
            </w:r>
          </w:p>
        </w:tc>
        <w:tc>
          <w:tcPr>
            <w:tcW w:w="4325" w:type="dxa"/>
            <w:vAlign w:val="top"/>
          </w:tcPr>
          <w:p w14:paraId="72F79746">
            <w:pPr>
              <w:pStyle w:val="361"/>
              <w:spacing w:before="199" w:line="220" w:lineRule="auto"/>
              <w:ind w:left="1760"/>
            </w:pPr>
            <w:r>
              <w:rPr>
                <w:spacing w:val="-2"/>
              </w:rPr>
              <w:t>子目名称</w:t>
            </w:r>
          </w:p>
        </w:tc>
        <w:tc>
          <w:tcPr>
            <w:tcW w:w="879" w:type="dxa"/>
            <w:vAlign w:val="top"/>
          </w:tcPr>
          <w:p w14:paraId="3CD30C55">
            <w:pPr>
              <w:pStyle w:val="361"/>
              <w:spacing w:before="199" w:line="220" w:lineRule="auto"/>
              <w:ind w:left="235"/>
            </w:pPr>
            <w:r>
              <w:rPr>
                <w:spacing w:val="-3"/>
              </w:rPr>
              <w:t>单位</w:t>
            </w:r>
          </w:p>
        </w:tc>
        <w:tc>
          <w:tcPr>
            <w:tcW w:w="1188" w:type="dxa"/>
            <w:vAlign w:val="top"/>
          </w:tcPr>
          <w:p w14:paraId="0FC15F84">
            <w:pPr>
              <w:pStyle w:val="361"/>
              <w:spacing w:before="199" w:line="219" w:lineRule="auto"/>
              <w:ind w:left="426"/>
            </w:pPr>
            <w:r>
              <w:rPr>
                <w:spacing w:val="-3"/>
              </w:rPr>
              <w:t>数量</w:t>
            </w:r>
          </w:p>
        </w:tc>
        <w:tc>
          <w:tcPr>
            <w:tcW w:w="1039" w:type="dxa"/>
            <w:vAlign w:val="top"/>
          </w:tcPr>
          <w:p w14:paraId="7697C79A">
            <w:pPr>
              <w:pStyle w:val="361"/>
              <w:spacing w:before="197" w:line="218" w:lineRule="auto"/>
              <w:ind w:left="328"/>
            </w:pPr>
            <w:r>
              <w:rPr>
                <w:spacing w:val="-3"/>
              </w:rPr>
              <w:t>单价</w:t>
            </w:r>
          </w:p>
        </w:tc>
        <w:tc>
          <w:tcPr>
            <w:tcW w:w="1094" w:type="dxa"/>
            <w:vAlign w:val="top"/>
          </w:tcPr>
          <w:p w14:paraId="35ED3C07">
            <w:pPr>
              <w:pStyle w:val="361"/>
              <w:spacing w:before="197" w:line="218" w:lineRule="auto"/>
              <w:ind w:left="379"/>
            </w:pPr>
            <w:r>
              <w:rPr>
                <w:spacing w:val="-3"/>
              </w:rPr>
              <w:t>合价</w:t>
            </w:r>
          </w:p>
        </w:tc>
      </w:tr>
      <w:tr w14:paraId="629DB1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71FEF6F9">
            <w:pPr>
              <w:pStyle w:val="361"/>
              <w:spacing w:before="219"/>
              <w:ind w:left="384"/>
            </w:pPr>
            <w:r>
              <w:rPr>
                <w:spacing w:val="-6"/>
              </w:rPr>
              <w:t>101</w:t>
            </w:r>
          </w:p>
        </w:tc>
        <w:tc>
          <w:tcPr>
            <w:tcW w:w="4325" w:type="dxa"/>
            <w:vAlign w:val="top"/>
          </w:tcPr>
          <w:p w14:paraId="23763715">
            <w:pPr>
              <w:pStyle w:val="361"/>
              <w:spacing w:before="200" w:line="220" w:lineRule="auto"/>
              <w:ind w:left="11"/>
            </w:pPr>
            <w:r>
              <w:rPr>
                <w:spacing w:val="8"/>
              </w:rPr>
              <w:t>通则</w:t>
            </w:r>
          </w:p>
        </w:tc>
        <w:tc>
          <w:tcPr>
            <w:tcW w:w="879" w:type="dxa"/>
            <w:vAlign w:val="top"/>
          </w:tcPr>
          <w:p w14:paraId="2A9F0AFC">
            <w:pPr>
              <w:rPr>
                <w:rFonts w:ascii="Arial"/>
                <w:sz w:val="21"/>
              </w:rPr>
            </w:pPr>
          </w:p>
        </w:tc>
        <w:tc>
          <w:tcPr>
            <w:tcW w:w="1188" w:type="dxa"/>
            <w:vAlign w:val="top"/>
          </w:tcPr>
          <w:p w14:paraId="5E0F69CA">
            <w:pPr>
              <w:rPr>
                <w:rFonts w:ascii="Arial"/>
                <w:sz w:val="21"/>
              </w:rPr>
            </w:pPr>
          </w:p>
        </w:tc>
        <w:tc>
          <w:tcPr>
            <w:tcW w:w="1039" w:type="dxa"/>
            <w:vAlign w:val="top"/>
          </w:tcPr>
          <w:p w14:paraId="0BE31FEA">
            <w:pPr>
              <w:rPr>
                <w:rFonts w:ascii="Arial"/>
                <w:sz w:val="21"/>
              </w:rPr>
            </w:pPr>
          </w:p>
        </w:tc>
        <w:tc>
          <w:tcPr>
            <w:tcW w:w="1094" w:type="dxa"/>
            <w:vAlign w:val="top"/>
          </w:tcPr>
          <w:p w14:paraId="75934047">
            <w:pPr>
              <w:rPr>
                <w:rFonts w:ascii="Arial"/>
                <w:sz w:val="21"/>
              </w:rPr>
            </w:pPr>
          </w:p>
        </w:tc>
      </w:tr>
      <w:tr w14:paraId="29B98E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7141254C">
            <w:pPr>
              <w:pStyle w:val="361"/>
              <w:spacing w:before="229"/>
              <w:ind w:left="284"/>
            </w:pPr>
            <w:r>
              <w:rPr>
                <w:spacing w:val="-5"/>
              </w:rPr>
              <w:t>101-1</w:t>
            </w:r>
          </w:p>
        </w:tc>
        <w:tc>
          <w:tcPr>
            <w:tcW w:w="4325" w:type="dxa"/>
            <w:vAlign w:val="top"/>
          </w:tcPr>
          <w:p w14:paraId="07D1D2C9">
            <w:pPr>
              <w:pStyle w:val="361"/>
              <w:spacing w:before="210" w:line="220" w:lineRule="auto"/>
              <w:ind w:left="11"/>
            </w:pPr>
            <w:r>
              <w:rPr>
                <w:spacing w:val="4"/>
              </w:rPr>
              <w:t>保险费</w:t>
            </w:r>
          </w:p>
        </w:tc>
        <w:tc>
          <w:tcPr>
            <w:tcW w:w="879" w:type="dxa"/>
            <w:vAlign w:val="top"/>
          </w:tcPr>
          <w:p w14:paraId="654A9F9B">
            <w:pPr>
              <w:rPr>
                <w:rFonts w:ascii="Arial"/>
                <w:sz w:val="21"/>
              </w:rPr>
            </w:pPr>
          </w:p>
        </w:tc>
        <w:tc>
          <w:tcPr>
            <w:tcW w:w="1188" w:type="dxa"/>
            <w:vAlign w:val="top"/>
          </w:tcPr>
          <w:p w14:paraId="548AAB7B">
            <w:pPr>
              <w:rPr>
                <w:rFonts w:ascii="Arial"/>
                <w:sz w:val="21"/>
              </w:rPr>
            </w:pPr>
          </w:p>
        </w:tc>
        <w:tc>
          <w:tcPr>
            <w:tcW w:w="1039" w:type="dxa"/>
            <w:vAlign w:val="top"/>
          </w:tcPr>
          <w:p w14:paraId="00F89FBD">
            <w:pPr>
              <w:rPr>
                <w:rFonts w:ascii="Arial"/>
                <w:sz w:val="21"/>
              </w:rPr>
            </w:pPr>
          </w:p>
        </w:tc>
        <w:tc>
          <w:tcPr>
            <w:tcW w:w="1094" w:type="dxa"/>
            <w:vAlign w:val="top"/>
          </w:tcPr>
          <w:p w14:paraId="31112B88">
            <w:pPr>
              <w:rPr>
                <w:rFonts w:ascii="Arial"/>
                <w:sz w:val="21"/>
              </w:rPr>
            </w:pPr>
          </w:p>
        </w:tc>
      </w:tr>
      <w:tr w14:paraId="165741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234383C0">
            <w:pPr>
              <w:pStyle w:val="361"/>
              <w:spacing w:before="221"/>
              <w:ind w:left="435"/>
            </w:pPr>
            <w:r>
              <w:rPr>
                <w:spacing w:val="-4"/>
              </w:rPr>
              <w:t>-a</w:t>
            </w:r>
          </w:p>
        </w:tc>
        <w:tc>
          <w:tcPr>
            <w:tcW w:w="4325" w:type="dxa"/>
            <w:vAlign w:val="top"/>
          </w:tcPr>
          <w:p w14:paraId="33D46917">
            <w:pPr>
              <w:pStyle w:val="361"/>
              <w:spacing w:before="199" w:line="219" w:lineRule="auto"/>
              <w:ind w:left="11"/>
            </w:pPr>
            <w:r>
              <w:rPr>
                <w:spacing w:val="-1"/>
              </w:rPr>
              <w:t>按合同条款规定，提供建筑工程一切险</w:t>
            </w:r>
          </w:p>
        </w:tc>
        <w:tc>
          <w:tcPr>
            <w:tcW w:w="879" w:type="dxa"/>
            <w:vAlign w:val="top"/>
          </w:tcPr>
          <w:p w14:paraId="107A96E0">
            <w:pPr>
              <w:pStyle w:val="361"/>
              <w:spacing w:before="201" w:line="219" w:lineRule="auto"/>
              <w:ind w:left="235"/>
            </w:pPr>
            <w:r>
              <w:rPr>
                <w:spacing w:val="3"/>
              </w:rPr>
              <w:t>总额</w:t>
            </w:r>
          </w:p>
        </w:tc>
        <w:tc>
          <w:tcPr>
            <w:tcW w:w="1188" w:type="dxa"/>
            <w:vAlign w:val="top"/>
          </w:tcPr>
          <w:p w14:paraId="0049E2E3">
            <w:pPr>
              <w:rPr>
                <w:rFonts w:ascii="Arial"/>
                <w:sz w:val="21"/>
              </w:rPr>
            </w:pPr>
          </w:p>
        </w:tc>
        <w:tc>
          <w:tcPr>
            <w:tcW w:w="1039" w:type="dxa"/>
            <w:vAlign w:val="top"/>
          </w:tcPr>
          <w:p w14:paraId="55F17C12">
            <w:pPr>
              <w:rPr>
                <w:rFonts w:ascii="Arial"/>
                <w:sz w:val="21"/>
              </w:rPr>
            </w:pPr>
          </w:p>
        </w:tc>
        <w:tc>
          <w:tcPr>
            <w:tcW w:w="1094" w:type="dxa"/>
            <w:vAlign w:val="top"/>
          </w:tcPr>
          <w:p w14:paraId="536D5BA6">
            <w:pPr>
              <w:rPr>
                <w:rFonts w:ascii="Arial"/>
                <w:sz w:val="21"/>
              </w:rPr>
            </w:pPr>
          </w:p>
        </w:tc>
      </w:tr>
      <w:tr w14:paraId="0B7918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595B89C6">
            <w:pPr>
              <w:pStyle w:val="361"/>
              <w:spacing w:before="232"/>
              <w:ind w:left="435"/>
            </w:pPr>
            <w:r>
              <w:rPr>
                <w:spacing w:val="-4"/>
              </w:rPr>
              <w:t>-b</w:t>
            </w:r>
          </w:p>
        </w:tc>
        <w:tc>
          <w:tcPr>
            <w:tcW w:w="4325" w:type="dxa"/>
            <w:vAlign w:val="top"/>
          </w:tcPr>
          <w:p w14:paraId="6C91DF54">
            <w:pPr>
              <w:pStyle w:val="361"/>
              <w:spacing w:before="211" w:line="219" w:lineRule="auto"/>
              <w:ind w:left="11"/>
            </w:pPr>
            <w:r>
              <w:rPr>
                <w:spacing w:val="-1"/>
              </w:rPr>
              <w:t>按合同条款规定，提供第三者责任险</w:t>
            </w:r>
          </w:p>
        </w:tc>
        <w:tc>
          <w:tcPr>
            <w:tcW w:w="879" w:type="dxa"/>
            <w:vAlign w:val="top"/>
          </w:tcPr>
          <w:p w14:paraId="2426808A">
            <w:pPr>
              <w:pStyle w:val="361"/>
              <w:spacing w:before="212" w:line="219" w:lineRule="auto"/>
              <w:ind w:left="235"/>
            </w:pPr>
            <w:r>
              <w:rPr>
                <w:spacing w:val="3"/>
              </w:rPr>
              <w:t>总额</w:t>
            </w:r>
          </w:p>
        </w:tc>
        <w:tc>
          <w:tcPr>
            <w:tcW w:w="1188" w:type="dxa"/>
            <w:vAlign w:val="top"/>
          </w:tcPr>
          <w:p w14:paraId="31B3B256">
            <w:pPr>
              <w:rPr>
                <w:rFonts w:ascii="Arial"/>
                <w:sz w:val="21"/>
              </w:rPr>
            </w:pPr>
          </w:p>
        </w:tc>
        <w:tc>
          <w:tcPr>
            <w:tcW w:w="1039" w:type="dxa"/>
            <w:vAlign w:val="top"/>
          </w:tcPr>
          <w:p w14:paraId="7C0404BA">
            <w:pPr>
              <w:rPr>
                <w:rFonts w:ascii="Arial"/>
                <w:sz w:val="21"/>
              </w:rPr>
            </w:pPr>
          </w:p>
        </w:tc>
        <w:tc>
          <w:tcPr>
            <w:tcW w:w="1094" w:type="dxa"/>
            <w:vAlign w:val="top"/>
          </w:tcPr>
          <w:p w14:paraId="53A0BBF5">
            <w:pPr>
              <w:rPr>
                <w:rFonts w:ascii="Arial"/>
                <w:sz w:val="21"/>
              </w:rPr>
            </w:pPr>
          </w:p>
        </w:tc>
      </w:tr>
      <w:tr w14:paraId="255D44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7A039951">
            <w:pPr>
              <w:pStyle w:val="361"/>
              <w:spacing w:before="221"/>
              <w:ind w:left="384"/>
            </w:pPr>
            <w:r>
              <w:rPr>
                <w:spacing w:val="-6"/>
              </w:rPr>
              <w:t>102</w:t>
            </w:r>
          </w:p>
        </w:tc>
        <w:tc>
          <w:tcPr>
            <w:tcW w:w="4325" w:type="dxa"/>
            <w:vAlign w:val="top"/>
          </w:tcPr>
          <w:p w14:paraId="16625C69">
            <w:pPr>
              <w:pStyle w:val="361"/>
              <w:spacing w:before="202" w:line="219" w:lineRule="auto"/>
              <w:ind w:left="11"/>
            </w:pPr>
            <w:r>
              <w:rPr>
                <w:spacing w:val="-2"/>
              </w:rPr>
              <w:t>工程管理</w:t>
            </w:r>
          </w:p>
        </w:tc>
        <w:tc>
          <w:tcPr>
            <w:tcW w:w="879" w:type="dxa"/>
            <w:vAlign w:val="top"/>
          </w:tcPr>
          <w:p w14:paraId="747BC905">
            <w:pPr>
              <w:rPr>
                <w:rFonts w:ascii="Arial"/>
                <w:sz w:val="21"/>
              </w:rPr>
            </w:pPr>
          </w:p>
        </w:tc>
        <w:tc>
          <w:tcPr>
            <w:tcW w:w="1188" w:type="dxa"/>
            <w:vAlign w:val="top"/>
          </w:tcPr>
          <w:p w14:paraId="69892117">
            <w:pPr>
              <w:rPr>
                <w:rFonts w:ascii="Arial"/>
                <w:sz w:val="21"/>
              </w:rPr>
            </w:pPr>
          </w:p>
        </w:tc>
        <w:tc>
          <w:tcPr>
            <w:tcW w:w="1039" w:type="dxa"/>
            <w:vAlign w:val="top"/>
          </w:tcPr>
          <w:p w14:paraId="5979CD98">
            <w:pPr>
              <w:rPr>
                <w:rFonts w:ascii="Arial"/>
                <w:sz w:val="21"/>
              </w:rPr>
            </w:pPr>
          </w:p>
        </w:tc>
        <w:tc>
          <w:tcPr>
            <w:tcW w:w="1094" w:type="dxa"/>
            <w:vAlign w:val="top"/>
          </w:tcPr>
          <w:p w14:paraId="20F90F40">
            <w:pPr>
              <w:rPr>
                <w:rFonts w:ascii="Arial"/>
                <w:sz w:val="21"/>
              </w:rPr>
            </w:pPr>
          </w:p>
        </w:tc>
      </w:tr>
      <w:tr w14:paraId="4C13F5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7CB1932A">
            <w:pPr>
              <w:pStyle w:val="361"/>
              <w:spacing w:before="221"/>
              <w:ind w:left="284"/>
            </w:pPr>
            <w:r>
              <w:rPr>
                <w:spacing w:val="-5"/>
              </w:rPr>
              <w:t>102-1</w:t>
            </w:r>
          </w:p>
        </w:tc>
        <w:tc>
          <w:tcPr>
            <w:tcW w:w="4325" w:type="dxa"/>
            <w:vAlign w:val="top"/>
          </w:tcPr>
          <w:p w14:paraId="7773AF0B">
            <w:pPr>
              <w:pStyle w:val="361"/>
              <w:spacing w:before="202" w:line="219" w:lineRule="auto"/>
              <w:ind w:left="11"/>
            </w:pPr>
            <w:r>
              <w:rPr>
                <w:spacing w:val="-2"/>
              </w:rPr>
              <w:t>竣工文件</w:t>
            </w:r>
          </w:p>
        </w:tc>
        <w:tc>
          <w:tcPr>
            <w:tcW w:w="879" w:type="dxa"/>
            <w:vAlign w:val="top"/>
          </w:tcPr>
          <w:p w14:paraId="4E766F5F">
            <w:pPr>
              <w:pStyle w:val="361"/>
              <w:spacing w:before="202" w:line="219" w:lineRule="auto"/>
              <w:ind w:left="235"/>
            </w:pPr>
            <w:r>
              <w:rPr>
                <w:spacing w:val="3"/>
              </w:rPr>
              <w:t>总额</w:t>
            </w:r>
          </w:p>
        </w:tc>
        <w:tc>
          <w:tcPr>
            <w:tcW w:w="1188" w:type="dxa"/>
            <w:vAlign w:val="top"/>
          </w:tcPr>
          <w:p w14:paraId="523F2964">
            <w:pPr>
              <w:rPr>
                <w:rFonts w:ascii="Arial"/>
                <w:sz w:val="21"/>
              </w:rPr>
            </w:pPr>
          </w:p>
        </w:tc>
        <w:tc>
          <w:tcPr>
            <w:tcW w:w="1039" w:type="dxa"/>
            <w:vAlign w:val="top"/>
          </w:tcPr>
          <w:p w14:paraId="2AF18F5E">
            <w:pPr>
              <w:rPr>
                <w:rFonts w:ascii="Arial"/>
                <w:sz w:val="21"/>
              </w:rPr>
            </w:pPr>
          </w:p>
        </w:tc>
        <w:tc>
          <w:tcPr>
            <w:tcW w:w="1094" w:type="dxa"/>
            <w:vAlign w:val="top"/>
          </w:tcPr>
          <w:p w14:paraId="6A5252BE">
            <w:pPr>
              <w:rPr>
                <w:rFonts w:ascii="Arial"/>
                <w:sz w:val="21"/>
              </w:rPr>
            </w:pPr>
          </w:p>
        </w:tc>
      </w:tr>
      <w:tr w14:paraId="5DE641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3750A35D">
            <w:pPr>
              <w:pStyle w:val="361"/>
              <w:spacing w:before="222"/>
              <w:ind w:left="284"/>
            </w:pPr>
            <w:r>
              <w:rPr>
                <w:spacing w:val="-5"/>
              </w:rPr>
              <w:t>102-3</w:t>
            </w:r>
          </w:p>
        </w:tc>
        <w:tc>
          <w:tcPr>
            <w:tcW w:w="4325" w:type="dxa"/>
            <w:vAlign w:val="top"/>
          </w:tcPr>
          <w:p w14:paraId="0D01FA49">
            <w:pPr>
              <w:pStyle w:val="361"/>
              <w:spacing w:before="203" w:line="219" w:lineRule="auto"/>
              <w:ind w:left="11"/>
            </w:pPr>
            <w:r>
              <w:rPr>
                <w:spacing w:val="2"/>
              </w:rPr>
              <w:t>安全生产费</w:t>
            </w:r>
          </w:p>
        </w:tc>
        <w:tc>
          <w:tcPr>
            <w:tcW w:w="879" w:type="dxa"/>
            <w:vAlign w:val="top"/>
          </w:tcPr>
          <w:p w14:paraId="21FB5C6E">
            <w:pPr>
              <w:pStyle w:val="361"/>
              <w:spacing w:before="203" w:line="219" w:lineRule="auto"/>
              <w:ind w:left="235"/>
            </w:pPr>
            <w:r>
              <w:rPr>
                <w:spacing w:val="3"/>
              </w:rPr>
              <w:t>总额</w:t>
            </w:r>
          </w:p>
        </w:tc>
        <w:tc>
          <w:tcPr>
            <w:tcW w:w="1188" w:type="dxa"/>
            <w:vAlign w:val="top"/>
          </w:tcPr>
          <w:p w14:paraId="46B8FDF0">
            <w:pPr>
              <w:rPr>
                <w:rFonts w:ascii="Arial"/>
                <w:sz w:val="21"/>
              </w:rPr>
            </w:pPr>
          </w:p>
        </w:tc>
        <w:tc>
          <w:tcPr>
            <w:tcW w:w="1039" w:type="dxa"/>
            <w:vAlign w:val="top"/>
          </w:tcPr>
          <w:p w14:paraId="0C736E0D">
            <w:pPr>
              <w:rPr>
                <w:rFonts w:ascii="Arial"/>
                <w:sz w:val="21"/>
              </w:rPr>
            </w:pPr>
          </w:p>
        </w:tc>
        <w:tc>
          <w:tcPr>
            <w:tcW w:w="1094" w:type="dxa"/>
            <w:vAlign w:val="top"/>
          </w:tcPr>
          <w:p w14:paraId="018D21E0">
            <w:pPr>
              <w:rPr>
                <w:rFonts w:ascii="Arial"/>
                <w:sz w:val="21"/>
              </w:rPr>
            </w:pPr>
          </w:p>
        </w:tc>
      </w:tr>
      <w:tr w14:paraId="60E396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0CC99353">
            <w:pPr>
              <w:pStyle w:val="361"/>
              <w:spacing w:before="233"/>
              <w:ind w:left="384"/>
            </w:pPr>
            <w:r>
              <w:rPr>
                <w:spacing w:val="-6"/>
              </w:rPr>
              <w:t>104</w:t>
            </w:r>
          </w:p>
        </w:tc>
        <w:tc>
          <w:tcPr>
            <w:tcW w:w="4325" w:type="dxa"/>
            <w:vAlign w:val="top"/>
          </w:tcPr>
          <w:p w14:paraId="293D14E0">
            <w:pPr>
              <w:pStyle w:val="361"/>
              <w:spacing w:before="214" w:line="219" w:lineRule="auto"/>
              <w:ind w:left="11"/>
            </w:pPr>
            <w:r>
              <w:rPr>
                <w:spacing w:val="-1"/>
              </w:rPr>
              <w:t>承包人驻地建设</w:t>
            </w:r>
          </w:p>
        </w:tc>
        <w:tc>
          <w:tcPr>
            <w:tcW w:w="879" w:type="dxa"/>
            <w:vAlign w:val="top"/>
          </w:tcPr>
          <w:p w14:paraId="78896C37">
            <w:pPr>
              <w:rPr>
                <w:rFonts w:ascii="Arial"/>
                <w:sz w:val="21"/>
              </w:rPr>
            </w:pPr>
          </w:p>
        </w:tc>
        <w:tc>
          <w:tcPr>
            <w:tcW w:w="1188" w:type="dxa"/>
            <w:vAlign w:val="top"/>
          </w:tcPr>
          <w:p w14:paraId="6D8F880C">
            <w:pPr>
              <w:rPr>
                <w:rFonts w:ascii="Arial"/>
                <w:sz w:val="21"/>
              </w:rPr>
            </w:pPr>
          </w:p>
        </w:tc>
        <w:tc>
          <w:tcPr>
            <w:tcW w:w="1039" w:type="dxa"/>
            <w:vAlign w:val="top"/>
          </w:tcPr>
          <w:p w14:paraId="56DA827C">
            <w:pPr>
              <w:rPr>
                <w:rFonts w:ascii="Arial"/>
                <w:sz w:val="21"/>
              </w:rPr>
            </w:pPr>
          </w:p>
        </w:tc>
        <w:tc>
          <w:tcPr>
            <w:tcW w:w="1094" w:type="dxa"/>
            <w:vAlign w:val="top"/>
          </w:tcPr>
          <w:p w14:paraId="18B159F8">
            <w:pPr>
              <w:rPr>
                <w:rFonts w:ascii="Arial"/>
                <w:sz w:val="21"/>
              </w:rPr>
            </w:pPr>
          </w:p>
        </w:tc>
      </w:tr>
      <w:tr w14:paraId="7039ED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1BB5DD45">
            <w:pPr>
              <w:pStyle w:val="361"/>
              <w:spacing w:before="223"/>
              <w:ind w:left="284"/>
            </w:pPr>
            <w:r>
              <w:rPr>
                <w:spacing w:val="-5"/>
              </w:rPr>
              <w:t>104-1</w:t>
            </w:r>
          </w:p>
        </w:tc>
        <w:tc>
          <w:tcPr>
            <w:tcW w:w="4325" w:type="dxa"/>
            <w:vAlign w:val="top"/>
          </w:tcPr>
          <w:p w14:paraId="68CB267A">
            <w:pPr>
              <w:pStyle w:val="361"/>
              <w:spacing w:before="204" w:line="219" w:lineRule="auto"/>
              <w:ind w:left="11"/>
            </w:pPr>
            <w:r>
              <w:rPr>
                <w:spacing w:val="-1"/>
              </w:rPr>
              <w:t>承包人驻地建设</w:t>
            </w:r>
          </w:p>
        </w:tc>
        <w:tc>
          <w:tcPr>
            <w:tcW w:w="879" w:type="dxa"/>
            <w:vAlign w:val="top"/>
          </w:tcPr>
          <w:p w14:paraId="60C5D0B7">
            <w:pPr>
              <w:pStyle w:val="361"/>
              <w:spacing w:before="204" w:line="219" w:lineRule="auto"/>
              <w:ind w:left="235"/>
            </w:pPr>
            <w:r>
              <w:rPr>
                <w:spacing w:val="3"/>
              </w:rPr>
              <w:t>总额</w:t>
            </w:r>
          </w:p>
        </w:tc>
        <w:tc>
          <w:tcPr>
            <w:tcW w:w="1188" w:type="dxa"/>
            <w:vAlign w:val="top"/>
          </w:tcPr>
          <w:p w14:paraId="56163531">
            <w:pPr>
              <w:rPr>
                <w:rFonts w:ascii="Arial"/>
                <w:sz w:val="21"/>
              </w:rPr>
            </w:pPr>
          </w:p>
        </w:tc>
        <w:tc>
          <w:tcPr>
            <w:tcW w:w="1039" w:type="dxa"/>
            <w:vAlign w:val="top"/>
          </w:tcPr>
          <w:p w14:paraId="5FEAC251">
            <w:pPr>
              <w:rPr>
                <w:rFonts w:ascii="Arial"/>
                <w:sz w:val="21"/>
              </w:rPr>
            </w:pPr>
          </w:p>
        </w:tc>
        <w:tc>
          <w:tcPr>
            <w:tcW w:w="1094" w:type="dxa"/>
            <w:vAlign w:val="top"/>
          </w:tcPr>
          <w:p w14:paraId="48BC9A6D">
            <w:pPr>
              <w:rPr>
                <w:rFonts w:ascii="Arial"/>
                <w:sz w:val="21"/>
              </w:rPr>
            </w:pPr>
          </w:p>
        </w:tc>
      </w:tr>
      <w:tr w14:paraId="034BAE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656C38CE">
            <w:pPr>
              <w:rPr>
                <w:rFonts w:ascii="Arial"/>
                <w:sz w:val="21"/>
              </w:rPr>
            </w:pPr>
          </w:p>
        </w:tc>
        <w:tc>
          <w:tcPr>
            <w:tcW w:w="4325" w:type="dxa"/>
            <w:vAlign w:val="top"/>
          </w:tcPr>
          <w:p w14:paraId="7492962D">
            <w:pPr>
              <w:rPr>
                <w:rFonts w:ascii="Arial"/>
                <w:sz w:val="21"/>
              </w:rPr>
            </w:pPr>
          </w:p>
        </w:tc>
        <w:tc>
          <w:tcPr>
            <w:tcW w:w="879" w:type="dxa"/>
            <w:vAlign w:val="top"/>
          </w:tcPr>
          <w:p w14:paraId="2BB9503A">
            <w:pPr>
              <w:rPr>
                <w:rFonts w:ascii="Arial"/>
                <w:sz w:val="21"/>
              </w:rPr>
            </w:pPr>
          </w:p>
        </w:tc>
        <w:tc>
          <w:tcPr>
            <w:tcW w:w="1188" w:type="dxa"/>
            <w:vAlign w:val="top"/>
          </w:tcPr>
          <w:p w14:paraId="0C672EF4">
            <w:pPr>
              <w:rPr>
                <w:rFonts w:ascii="Arial"/>
                <w:sz w:val="21"/>
              </w:rPr>
            </w:pPr>
          </w:p>
        </w:tc>
        <w:tc>
          <w:tcPr>
            <w:tcW w:w="1039" w:type="dxa"/>
            <w:vAlign w:val="top"/>
          </w:tcPr>
          <w:p w14:paraId="7995E262">
            <w:pPr>
              <w:rPr>
                <w:rFonts w:ascii="Arial"/>
                <w:sz w:val="21"/>
              </w:rPr>
            </w:pPr>
          </w:p>
        </w:tc>
        <w:tc>
          <w:tcPr>
            <w:tcW w:w="1094" w:type="dxa"/>
            <w:vAlign w:val="top"/>
          </w:tcPr>
          <w:p w14:paraId="4C238BCC">
            <w:pPr>
              <w:rPr>
                <w:rFonts w:ascii="Arial"/>
                <w:sz w:val="21"/>
              </w:rPr>
            </w:pPr>
          </w:p>
        </w:tc>
      </w:tr>
      <w:tr w14:paraId="0B551F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243B5F00">
            <w:pPr>
              <w:rPr>
                <w:rFonts w:ascii="Arial"/>
                <w:sz w:val="21"/>
              </w:rPr>
            </w:pPr>
          </w:p>
        </w:tc>
        <w:tc>
          <w:tcPr>
            <w:tcW w:w="4325" w:type="dxa"/>
            <w:vAlign w:val="top"/>
          </w:tcPr>
          <w:p w14:paraId="11794698">
            <w:pPr>
              <w:rPr>
                <w:rFonts w:ascii="Arial"/>
                <w:sz w:val="21"/>
              </w:rPr>
            </w:pPr>
          </w:p>
        </w:tc>
        <w:tc>
          <w:tcPr>
            <w:tcW w:w="879" w:type="dxa"/>
            <w:vAlign w:val="top"/>
          </w:tcPr>
          <w:p w14:paraId="32EAE514">
            <w:pPr>
              <w:rPr>
                <w:rFonts w:ascii="Arial"/>
                <w:sz w:val="21"/>
              </w:rPr>
            </w:pPr>
          </w:p>
        </w:tc>
        <w:tc>
          <w:tcPr>
            <w:tcW w:w="1188" w:type="dxa"/>
            <w:vAlign w:val="top"/>
          </w:tcPr>
          <w:p w14:paraId="11998838">
            <w:pPr>
              <w:rPr>
                <w:rFonts w:ascii="Arial"/>
                <w:sz w:val="21"/>
              </w:rPr>
            </w:pPr>
          </w:p>
        </w:tc>
        <w:tc>
          <w:tcPr>
            <w:tcW w:w="1039" w:type="dxa"/>
            <w:vAlign w:val="top"/>
          </w:tcPr>
          <w:p w14:paraId="5A46BDC8">
            <w:pPr>
              <w:rPr>
                <w:rFonts w:ascii="Arial"/>
                <w:sz w:val="21"/>
              </w:rPr>
            </w:pPr>
          </w:p>
        </w:tc>
        <w:tc>
          <w:tcPr>
            <w:tcW w:w="1094" w:type="dxa"/>
            <w:vAlign w:val="top"/>
          </w:tcPr>
          <w:p w14:paraId="7DE3A05E">
            <w:pPr>
              <w:rPr>
                <w:rFonts w:ascii="Arial"/>
                <w:sz w:val="21"/>
              </w:rPr>
            </w:pPr>
          </w:p>
        </w:tc>
      </w:tr>
      <w:tr w14:paraId="0308E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279E6A6F">
            <w:pPr>
              <w:rPr>
                <w:rFonts w:ascii="Arial"/>
                <w:sz w:val="21"/>
              </w:rPr>
            </w:pPr>
          </w:p>
        </w:tc>
        <w:tc>
          <w:tcPr>
            <w:tcW w:w="4325" w:type="dxa"/>
            <w:vAlign w:val="top"/>
          </w:tcPr>
          <w:p w14:paraId="4F975BBE">
            <w:pPr>
              <w:rPr>
                <w:rFonts w:ascii="Arial"/>
                <w:sz w:val="21"/>
              </w:rPr>
            </w:pPr>
          </w:p>
        </w:tc>
        <w:tc>
          <w:tcPr>
            <w:tcW w:w="879" w:type="dxa"/>
            <w:vAlign w:val="top"/>
          </w:tcPr>
          <w:p w14:paraId="0282E7AA">
            <w:pPr>
              <w:rPr>
                <w:rFonts w:ascii="Arial"/>
                <w:sz w:val="21"/>
              </w:rPr>
            </w:pPr>
          </w:p>
        </w:tc>
        <w:tc>
          <w:tcPr>
            <w:tcW w:w="1188" w:type="dxa"/>
            <w:vAlign w:val="top"/>
          </w:tcPr>
          <w:p w14:paraId="60E508F1">
            <w:pPr>
              <w:rPr>
                <w:rFonts w:ascii="Arial"/>
                <w:sz w:val="21"/>
              </w:rPr>
            </w:pPr>
          </w:p>
        </w:tc>
        <w:tc>
          <w:tcPr>
            <w:tcW w:w="1039" w:type="dxa"/>
            <w:vAlign w:val="top"/>
          </w:tcPr>
          <w:p w14:paraId="551DE8D7">
            <w:pPr>
              <w:rPr>
                <w:rFonts w:ascii="Arial"/>
                <w:sz w:val="21"/>
              </w:rPr>
            </w:pPr>
          </w:p>
        </w:tc>
        <w:tc>
          <w:tcPr>
            <w:tcW w:w="1094" w:type="dxa"/>
            <w:vAlign w:val="top"/>
          </w:tcPr>
          <w:p w14:paraId="6F435E81">
            <w:pPr>
              <w:rPr>
                <w:rFonts w:ascii="Arial"/>
                <w:sz w:val="21"/>
              </w:rPr>
            </w:pPr>
          </w:p>
        </w:tc>
      </w:tr>
      <w:tr w14:paraId="22EACA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2CB50CBA">
            <w:pPr>
              <w:rPr>
                <w:rFonts w:ascii="Arial"/>
                <w:sz w:val="21"/>
              </w:rPr>
            </w:pPr>
          </w:p>
        </w:tc>
        <w:tc>
          <w:tcPr>
            <w:tcW w:w="4325" w:type="dxa"/>
            <w:vAlign w:val="top"/>
          </w:tcPr>
          <w:p w14:paraId="5066733E">
            <w:pPr>
              <w:rPr>
                <w:rFonts w:ascii="Arial"/>
                <w:sz w:val="21"/>
              </w:rPr>
            </w:pPr>
          </w:p>
        </w:tc>
        <w:tc>
          <w:tcPr>
            <w:tcW w:w="879" w:type="dxa"/>
            <w:vAlign w:val="top"/>
          </w:tcPr>
          <w:p w14:paraId="2BEA2585">
            <w:pPr>
              <w:rPr>
                <w:rFonts w:ascii="Arial"/>
                <w:sz w:val="21"/>
              </w:rPr>
            </w:pPr>
          </w:p>
        </w:tc>
        <w:tc>
          <w:tcPr>
            <w:tcW w:w="1188" w:type="dxa"/>
            <w:vAlign w:val="top"/>
          </w:tcPr>
          <w:p w14:paraId="25433336">
            <w:pPr>
              <w:rPr>
                <w:rFonts w:ascii="Arial"/>
                <w:sz w:val="21"/>
              </w:rPr>
            </w:pPr>
          </w:p>
        </w:tc>
        <w:tc>
          <w:tcPr>
            <w:tcW w:w="1039" w:type="dxa"/>
            <w:vAlign w:val="top"/>
          </w:tcPr>
          <w:p w14:paraId="575912CC">
            <w:pPr>
              <w:rPr>
                <w:rFonts w:ascii="Arial"/>
                <w:sz w:val="21"/>
              </w:rPr>
            </w:pPr>
          </w:p>
        </w:tc>
        <w:tc>
          <w:tcPr>
            <w:tcW w:w="1094" w:type="dxa"/>
            <w:vAlign w:val="top"/>
          </w:tcPr>
          <w:p w14:paraId="215536EA">
            <w:pPr>
              <w:rPr>
                <w:rFonts w:ascii="Arial"/>
                <w:sz w:val="21"/>
              </w:rPr>
            </w:pPr>
          </w:p>
        </w:tc>
      </w:tr>
      <w:tr w14:paraId="1AEF0C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44E6AA4E">
            <w:pPr>
              <w:rPr>
                <w:rFonts w:ascii="Arial"/>
                <w:sz w:val="21"/>
              </w:rPr>
            </w:pPr>
          </w:p>
        </w:tc>
        <w:tc>
          <w:tcPr>
            <w:tcW w:w="4325" w:type="dxa"/>
            <w:vAlign w:val="top"/>
          </w:tcPr>
          <w:p w14:paraId="5E7E15F1">
            <w:pPr>
              <w:rPr>
                <w:rFonts w:ascii="Arial"/>
                <w:sz w:val="21"/>
              </w:rPr>
            </w:pPr>
          </w:p>
        </w:tc>
        <w:tc>
          <w:tcPr>
            <w:tcW w:w="879" w:type="dxa"/>
            <w:vAlign w:val="top"/>
          </w:tcPr>
          <w:p w14:paraId="2F907A6F">
            <w:pPr>
              <w:rPr>
                <w:rFonts w:ascii="Arial"/>
                <w:sz w:val="21"/>
              </w:rPr>
            </w:pPr>
          </w:p>
        </w:tc>
        <w:tc>
          <w:tcPr>
            <w:tcW w:w="1188" w:type="dxa"/>
            <w:vAlign w:val="top"/>
          </w:tcPr>
          <w:p w14:paraId="369FFAA7">
            <w:pPr>
              <w:rPr>
                <w:rFonts w:ascii="Arial"/>
                <w:sz w:val="21"/>
              </w:rPr>
            </w:pPr>
          </w:p>
        </w:tc>
        <w:tc>
          <w:tcPr>
            <w:tcW w:w="1039" w:type="dxa"/>
            <w:vAlign w:val="top"/>
          </w:tcPr>
          <w:p w14:paraId="238F71C0">
            <w:pPr>
              <w:rPr>
                <w:rFonts w:ascii="Arial"/>
                <w:sz w:val="21"/>
              </w:rPr>
            </w:pPr>
          </w:p>
        </w:tc>
        <w:tc>
          <w:tcPr>
            <w:tcW w:w="1094" w:type="dxa"/>
            <w:vAlign w:val="top"/>
          </w:tcPr>
          <w:p w14:paraId="1367D0DA">
            <w:pPr>
              <w:rPr>
                <w:rFonts w:ascii="Arial"/>
                <w:sz w:val="21"/>
              </w:rPr>
            </w:pPr>
          </w:p>
        </w:tc>
      </w:tr>
      <w:tr w14:paraId="0A72E8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0487B864">
            <w:pPr>
              <w:rPr>
                <w:rFonts w:ascii="Arial"/>
                <w:sz w:val="21"/>
              </w:rPr>
            </w:pPr>
          </w:p>
        </w:tc>
        <w:tc>
          <w:tcPr>
            <w:tcW w:w="4325" w:type="dxa"/>
            <w:vAlign w:val="top"/>
          </w:tcPr>
          <w:p w14:paraId="3B84235E">
            <w:pPr>
              <w:rPr>
                <w:rFonts w:ascii="Arial"/>
                <w:sz w:val="21"/>
              </w:rPr>
            </w:pPr>
          </w:p>
        </w:tc>
        <w:tc>
          <w:tcPr>
            <w:tcW w:w="879" w:type="dxa"/>
            <w:vAlign w:val="top"/>
          </w:tcPr>
          <w:p w14:paraId="32E62B6F">
            <w:pPr>
              <w:rPr>
                <w:rFonts w:ascii="Arial"/>
                <w:sz w:val="21"/>
              </w:rPr>
            </w:pPr>
          </w:p>
        </w:tc>
        <w:tc>
          <w:tcPr>
            <w:tcW w:w="1188" w:type="dxa"/>
            <w:vAlign w:val="top"/>
          </w:tcPr>
          <w:p w14:paraId="30A899FA">
            <w:pPr>
              <w:rPr>
                <w:rFonts w:ascii="Arial"/>
                <w:sz w:val="21"/>
              </w:rPr>
            </w:pPr>
          </w:p>
        </w:tc>
        <w:tc>
          <w:tcPr>
            <w:tcW w:w="1039" w:type="dxa"/>
            <w:vAlign w:val="top"/>
          </w:tcPr>
          <w:p w14:paraId="4D7E6807">
            <w:pPr>
              <w:rPr>
                <w:rFonts w:ascii="Arial"/>
                <w:sz w:val="21"/>
              </w:rPr>
            </w:pPr>
          </w:p>
        </w:tc>
        <w:tc>
          <w:tcPr>
            <w:tcW w:w="1094" w:type="dxa"/>
            <w:vAlign w:val="top"/>
          </w:tcPr>
          <w:p w14:paraId="046E9C68">
            <w:pPr>
              <w:rPr>
                <w:rFonts w:ascii="Arial"/>
                <w:sz w:val="21"/>
              </w:rPr>
            </w:pPr>
          </w:p>
        </w:tc>
      </w:tr>
      <w:tr w14:paraId="23BC25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49CE9C2E">
            <w:pPr>
              <w:rPr>
                <w:rFonts w:ascii="Arial"/>
                <w:sz w:val="21"/>
              </w:rPr>
            </w:pPr>
          </w:p>
        </w:tc>
        <w:tc>
          <w:tcPr>
            <w:tcW w:w="4325" w:type="dxa"/>
            <w:vAlign w:val="top"/>
          </w:tcPr>
          <w:p w14:paraId="7B71C019">
            <w:pPr>
              <w:rPr>
                <w:rFonts w:ascii="Arial"/>
                <w:sz w:val="21"/>
              </w:rPr>
            </w:pPr>
          </w:p>
        </w:tc>
        <w:tc>
          <w:tcPr>
            <w:tcW w:w="879" w:type="dxa"/>
            <w:vAlign w:val="top"/>
          </w:tcPr>
          <w:p w14:paraId="7F2F324E">
            <w:pPr>
              <w:rPr>
                <w:rFonts w:ascii="Arial"/>
                <w:sz w:val="21"/>
              </w:rPr>
            </w:pPr>
          </w:p>
        </w:tc>
        <w:tc>
          <w:tcPr>
            <w:tcW w:w="1188" w:type="dxa"/>
            <w:vAlign w:val="top"/>
          </w:tcPr>
          <w:p w14:paraId="58274BF5">
            <w:pPr>
              <w:rPr>
                <w:rFonts w:ascii="Arial"/>
                <w:sz w:val="21"/>
              </w:rPr>
            </w:pPr>
          </w:p>
        </w:tc>
        <w:tc>
          <w:tcPr>
            <w:tcW w:w="1039" w:type="dxa"/>
            <w:vAlign w:val="top"/>
          </w:tcPr>
          <w:p w14:paraId="400E7C38">
            <w:pPr>
              <w:rPr>
                <w:rFonts w:ascii="Arial"/>
                <w:sz w:val="21"/>
              </w:rPr>
            </w:pPr>
          </w:p>
        </w:tc>
        <w:tc>
          <w:tcPr>
            <w:tcW w:w="1094" w:type="dxa"/>
            <w:vAlign w:val="top"/>
          </w:tcPr>
          <w:p w14:paraId="48E431EE">
            <w:pPr>
              <w:rPr>
                <w:rFonts w:ascii="Arial"/>
                <w:sz w:val="21"/>
              </w:rPr>
            </w:pPr>
          </w:p>
        </w:tc>
      </w:tr>
      <w:tr w14:paraId="7DECF1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4FBC6CB5">
            <w:pPr>
              <w:rPr>
                <w:rFonts w:ascii="Arial"/>
                <w:sz w:val="21"/>
              </w:rPr>
            </w:pPr>
          </w:p>
        </w:tc>
        <w:tc>
          <w:tcPr>
            <w:tcW w:w="4325" w:type="dxa"/>
            <w:vAlign w:val="top"/>
          </w:tcPr>
          <w:p w14:paraId="7D9EB740">
            <w:pPr>
              <w:rPr>
                <w:rFonts w:ascii="Arial"/>
                <w:sz w:val="21"/>
              </w:rPr>
            </w:pPr>
          </w:p>
        </w:tc>
        <w:tc>
          <w:tcPr>
            <w:tcW w:w="879" w:type="dxa"/>
            <w:vAlign w:val="top"/>
          </w:tcPr>
          <w:p w14:paraId="059D32AC">
            <w:pPr>
              <w:rPr>
                <w:rFonts w:ascii="Arial"/>
                <w:sz w:val="21"/>
              </w:rPr>
            </w:pPr>
          </w:p>
        </w:tc>
        <w:tc>
          <w:tcPr>
            <w:tcW w:w="1188" w:type="dxa"/>
            <w:vAlign w:val="top"/>
          </w:tcPr>
          <w:p w14:paraId="3BBF6563">
            <w:pPr>
              <w:rPr>
                <w:rFonts w:ascii="Arial"/>
                <w:sz w:val="21"/>
              </w:rPr>
            </w:pPr>
          </w:p>
        </w:tc>
        <w:tc>
          <w:tcPr>
            <w:tcW w:w="1039" w:type="dxa"/>
            <w:vAlign w:val="top"/>
          </w:tcPr>
          <w:p w14:paraId="332F0190">
            <w:pPr>
              <w:rPr>
                <w:rFonts w:ascii="Arial"/>
                <w:sz w:val="21"/>
              </w:rPr>
            </w:pPr>
          </w:p>
        </w:tc>
        <w:tc>
          <w:tcPr>
            <w:tcW w:w="1094" w:type="dxa"/>
            <w:vAlign w:val="top"/>
          </w:tcPr>
          <w:p w14:paraId="2F131F7A">
            <w:pPr>
              <w:rPr>
                <w:rFonts w:ascii="Arial"/>
                <w:sz w:val="21"/>
              </w:rPr>
            </w:pPr>
          </w:p>
        </w:tc>
      </w:tr>
      <w:tr w14:paraId="453857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6288" w:type="dxa"/>
            <w:gridSpan w:val="3"/>
            <w:vAlign w:val="top"/>
          </w:tcPr>
          <w:p w14:paraId="786B8068">
            <w:pPr>
              <w:pStyle w:val="361"/>
              <w:spacing w:before="227" w:line="228" w:lineRule="auto"/>
              <w:ind w:left="2254"/>
            </w:pPr>
            <w:r>
              <w:rPr>
                <w:spacing w:val="1"/>
              </w:rPr>
              <w:t>清单 第100章合计</w:t>
            </w:r>
            <w:r>
              <w:rPr>
                <w:spacing w:val="4"/>
              </w:rPr>
              <w:t xml:space="preserve">           </w:t>
            </w:r>
            <w:r>
              <w:rPr>
                <w:spacing w:val="1"/>
              </w:rPr>
              <w:t>人民币</w:t>
            </w:r>
          </w:p>
        </w:tc>
        <w:tc>
          <w:tcPr>
            <w:tcW w:w="3321" w:type="dxa"/>
            <w:gridSpan w:val="3"/>
            <w:vAlign w:val="top"/>
          </w:tcPr>
          <w:p w14:paraId="51C4FDEB">
            <w:pPr>
              <w:pStyle w:val="361"/>
              <w:spacing w:before="208" w:line="220" w:lineRule="auto"/>
              <w:ind w:left="2277"/>
            </w:pPr>
            <w:r>
              <w:t>元</w:t>
            </w:r>
          </w:p>
        </w:tc>
      </w:tr>
    </w:tbl>
    <w:p w14:paraId="6152D718">
      <w:pPr>
        <w:pStyle w:val="34"/>
      </w:pPr>
    </w:p>
    <w:p w14:paraId="17CC039B">
      <w:pPr>
        <w:sectPr>
          <w:pgSz w:w="11860" w:h="16800"/>
          <w:pgMar w:top="1428" w:right="1115" w:bottom="400" w:left="1125" w:header="0" w:footer="0" w:gutter="0"/>
          <w:cols w:space="720" w:num="1"/>
        </w:sectPr>
      </w:pPr>
    </w:p>
    <w:tbl>
      <w:tblPr>
        <w:tblStyle w:val="1912"/>
        <w:tblW w:w="9316" w:type="dxa"/>
        <w:tblInd w:w="194"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650"/>
        <w:gridCol w:w="5666"/>
      </w:tblGrid>
      <w:tr w14:paraId="748FE3B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8" w:hRule="atLeast"/>
        </w:trPr>
        <w:tc>
          <w:tcPr>
            <w:tcW w:w="3650" w:type="dxa"/>
            <w:vAlign w:val="top"/>
          </w:tcPr>
          <w:p w14:paraId="33304528">
            <w:pPr>
              <w:pStyle w:val="361"/>
              <w:spacing w:line="235" w:lineRule="auto"/>
              <w:ind w:left="3205"/>
              <w:rPr>
                <w:sz w:val="35"/>
                <w:szCs w:val="35"/>
              </w:rPr>
            </w:pPr>
            <w:r>
              <w:rPr>
                <w:b/>
                <w:bCs/>
                <w:spacing w:val="-4"/>
                <w:sz w:val="35"/>
                <w:szCs w:val="35"/>
              </w:rPr>
              <w:t>工</w:t>
            </w:r>
          </w:p>
        </w:tc>
        <w:tc>
          <w:tcPr>
            <w:tcW w:w="5666" w:type="dxa"/>
            <w:vAlign w:val="top"/>
          </w:tcPr>
          <w:p w14:paraId="79C43507">
            <w:pPr>
              <w:pStyle w:val="361"/>
              <w:spacing w:line="220" w:lineRule="auto"/>
              <w:ind w:left="84"/>
              <w:rPr>
                <w:sz w:val="35"/>
                <w:szCs w:val="35"/>
              </w:rPr>
            </w:pPr>
            <w:r>
              <w:rPr>
                <w:b/>
                <w:bCs/>
                <w:spacing w:val="-15"/>
                <w:sz w:val="35"/>
                <w:szCs w:val="35"/>
              </w:rPr>
              <w:t>程</w:t>
            </w:r>
            <w:r>
              <w:rPr>
                <w:spacing w:val="23"/>
                <w:sz w:val="35"/>
                <w:szCs w:val="35"/>
              </w:rPr>
              <w:t xml:space="preserve"> </w:t>
            </w:r>
            <w:r>
              <w:rPr>
                <w:b/>
                <w:bCs/>
                <w:spacing w:val="-15"/>
                <w:sz w:val="35"/>
                <w:szCs w:val="35"/>
              </w:rPr>
              <w:t>量</w:t>
            </w:r>
            <w:r>
              <w:rPr>
                <w:spacing w:val="23"/>
                <w:sz w:val="35"/>
                <w:szCs w:val="35"/>
              </w:rPr>
              <w:t xml:space="preserve"> </w:t>
            </w:r>
            <w:r>
              <w:rPr>
                <w:b/>
                <w:bCs/>
                <w:spacing w:val="-15"/>
                <w:sz w:val="35"/>
                <w:szCs w:val="35"/>
              </w:rPr>
              <w:t>清</w:t>
            </w:r>
            <w:r>
              <w:rPr>
                <w:spacing w:val="26"/>
                <w:sz w:val="35"/>
                <w:szCs w:val="35"/>
              </w:rPr>
              <w:t xml:space="preserve"> </w:t>
            </w:r>
            <w:r>
              <w:rPr>
                <w:b/>
                <w:bCs/>
                <w:spacing w:val="-15"/>
                <w:sz w:val="35"/>
                <w:szCs w:val="35"/>
              </w:rPr>
              <w:t>单</w:t>
            </w:r>
            <w:r>
              <w:rPr>
                <w:spacing w:val="23"/>
                <w:sz w:val="35"/>
                <w:szCs w:val="35"/>
              </w:rPr>
              <w:t xml:space="preserve"> </w:t>
            </w:r>
            <w:r>
              <w:rPr>
                <w:b/>
                <w:bCs/>
                <w:spacing w:val="-15"/>
                <w:sz w:val="35"/>
                <w:szCs w:val="35"/>
              </w:rPr>
              <w:t>表</w:t>
            </w:r>
          </w:p>
        </w:tc>
      </w:tr>
      <w:tr w14:paraId="526CAC4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59" w:hRule="atLeast"/>
        </w:trPr>
        <w:tc>
          <w:tcPr>
            <w:tcW w:w="3650" w:type="dxa"/>
            <w:vAlign w:val="top"/>
          </w:tcPr>
          <w:p w14:paraId="362A4928">
            <w:pPr>
              <w:pStyle w:val="361"/>
              <w:spacing w:before="188" w:line="219" w:lineRule="auto"/>
            </w:pPr>
            <w:r>
              <w:rPr>
                <w:spacing w:val="-2"/>
              </w:rPr>
              <w:t>合同段：西大桥村农业基础设施建设工程</w:t>
            </w:r>
          </w:p>
        </w:tc>
        <w:tc>
          <w:tcPr>
            <w:tcW w:w="5666" w:type="dxa"/>
            <w:vAlign w:val="top"/>
          </w:tcPr>
          <w:p w14:paraId="6B429C69">
            <w:pPr>
              <w:pStyle w:val="361"/>
              <w:spacing w:before="269" w:line="174" w:lineRule="auto"/>
              <w:jc w:val="right"/>
              <w:rPr>
                <w:sz w:val="19"/>
                <w:szCs w:val="19"/>
              </w:rPr>
            </w:pPr>
            <w:r>
              <w:rPr>
                <w:spacing w:val="-4"/>
                <w:sz w:val="19"/>
                <w:szCs w:val="19"/>
              </w:rPr>
              <w:t>标表2</w:t>
            </w:r>
          </w:p>
        </w:tc>
      </w:tr>
    </w:tbl>
    <w:p w14:paraId="26BFB482">
      <w:pPr>
        <w:spacing w:line="146" w:lineRule="exact"/>
      </w:pPr>
    </w:p>
    <w:tbl>
      <w:tblPr>
        <w:tblStyle w:val="1912"/>
        <w:tblW w:w="943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86"/>
        <w:gridCol w:w="1269"/>
        <w:gridCol w:w="1269"/>
        <w:gridCol w:w="1268"/>
        <w:gridCol w:w="1253"/>
      </w:tblGrid>
      <w:tr w14:paraId="6F6C36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9439" w:type="dxa"/>
            <w:gridSpan w:val="6"/>
            <w:vAlign w:val="top"/>
          </w:tcPr>
          <w:p w14:paraId="6096F9AA">
            <w:pPr>
              <w:pStyle w:val="361"/>
              <w:spacing w:before="202" w:line="219" w:lineRule="auto"/>
              <w:ind w:left="3754"/>
              <w:rPr>
                <w:sz w:val="21"/>
                <w:szCs w:val="21"/>
              </w:rPr>
            </w:pPr>
            <w:r>
              <w:rPr>
                <w:spacing w:val="-2"/>
                <w:sz w:val="21"/>
                <w:szCs w:val="21"/>
              </w:rPr>
              <w:t>清单  第300章</w:t>
            </w:r>
            <w:r>
              <w:rPr>
                <w:spacing w:val="8"/>
                <w:sz w:val="21"/>
                <w:szCs w:val="21"/>
              </w:rPr>
              <w:t xml:space="preserve">  </w:t>
            </w:r>
            <w:r>
              <w:rPr>
                <w:spacing w:val="-2"/>
                <w:sz w:val="21"/>
                <w:szCs w:val="21"/>
              </w:rPr>
              <w:t>路面</w:t>
            </w:r>
          </w:p>
        </w:tc>
      </w:tr>
      <w:tr w14:paraId="71A025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165DBB1">
            <w:pPr>
              <w:pStyle w:val="361"/>
              <w:spacing w:before="200" w:line="220" w:lineRule="auto"/>
              <w:ind w:left="225"/>
              <w:rPr>
                <w:sz w:val="21"/>
                <w:szCs w:val="21"/>
              </w:rPr>
            </w:pPr>
            <w:r>
              <w:rPr>
                <w:spacing w:val="4"/>
                <w:sz w:val="21"/>
                <w:szCs w:val="21"/>
              </w:rPr>
              <w:t>子目号</w:t>
            </w:r>
          </w:p>
        </w:tc>
        <w:tc>
          <w:tcPr>
            <w:tcW w:w="3286" w:type="dxa"/>
            <w:vAlign w:val="top"/>
          </w:tcPr>
          <w:p w14:paraId="74F15424">
            <w:pPr>
              <w:pStyle w:val="361"/>
              <w:spacing w:before="200" w:line="220" w:lineRule="auto"/>
              <w:ind w:left="1261"/>
              <w:rPr>
                <w:sz w:val="21"/>
                <w:szCs w:val="21"/>
              </w:rPr>
            </w:pPr>
            <w:r>
              <w:rPr>
                <w:spacing w:val="-2"/>
                <w:sz w:val="21"/>
                <w:szCs w:val="21"/>
              </w:rPr>
              <w:t>子目名称</w:t>
            </w:r>
          </w:p>
        </w:tc>
        <w:tc>
          <w:tcPr>
            <w:tcW w:w="1269" w:type="dxa"/>
            <w:vAlign w:val="top"/>
          </w:tcPr>
          <w:p w14:paraId="18F05A8D">
            <w:pPr>
              <w:pStyle w:val="361"/>
              <w:spacing w:before="200" w:line="220" w:lineRule="auto"/>
              <w:ind w:left="414"/>
              <w:rPr>
                <w:sz w:val="21"/>
                <w:szCs w:val="21"/>
              </w:rPr>
            </w:pPr>
            <w:r>
              <w:rPr>
                <w:spacing w:val="-3"/>
                <w:sz w:val="21"/>
                <w:szCs w:val="21"/>
              </w:rPr>
              <w:t>单位</w:t>
            </w:r>
          </w:p>
        </w:tc>
        <w:tc>
          <w:tcPr>
            <w:tcW w:w="1269" w:type="dxa"/>
            <w:vAlign w:val="top"/>
          </w:tcPr>
          <w:p w14:paraId="3C213DCF">
            <w:pPr>
              <w:pStyle w:val="361"/>
              <w:spacing w:before="199" w:line="219" w:lineRule="auto"/>
              <w:ind w:left="416"/>
              <w:rPr>
                <w:sz w:val="21"/>
                <w:szCs w:val="21"/>
              </w:rPr>
            </w:pPr>
            <w:r>
              <w:rPr>
                <w:spacing w:val="-3"/>
                <w:sz w:val="21"/>
                <w:szCs w:val="21"/>
              </w:rPr>
              <w:t>数量</w:t>
            </w:r>
          </w:p>
        </w:tc>
        <w:tc>
          <w:tcPr>
            <w:tcW w:w="1268" w:type="dxa"/>
            <w:vAlign w:val="top"/>
          </w:tcPr>
          <w:p w14:paraId="545C4042">
            <w:pPr>
              <w:pStyle w:val="361"/>
              <w:spacing w:before="197" w:line="218" w:lineRule="auto"/>
              <w:ind w:left="467"/>
              <w:rPr>
                <w:sz w:val="21"/>
                <w:szCs w:val="21"/>
              </w:rPr>
            </w:pPr>
            <w:r>
              <w:rPr>
                <w:spacing w:val="-3"/>
                <w:sz w:val="21"/>
                <w:szCs w:val="21"/>
              </w:rPr>
              <w:t>单价</w:t>
            </w:r>
          </w:p>
        </w:tc>
        <w:tc>
          <w:tcPr>
            <w:tcW w:w="1253" w:type="dxa"/>
            <w:vAlign w:val="top"/>
          </w:tcPr>
          <w:p w14:paraId="2DA73DFE">
            <w:pPr>
              <w:pStyle w:val="361"/>
              <w:spacing w:before="197" w:line="218" w:lineRule="auto"/>
              <w:ind w:left="458"/>
              <w:rPr>
                <w:sz w:val="21"/>
                <w:szCs w:val="21"/>
              </w:rPr>
            </w:pPr>
            <w:r>
              <w:rPr>
                <w:spacing w:val="-3"/>
                <w:sz w:val="21"/>
                <w:szCs w:val="21"/>
              </w:rPr>
              <w:t>合价</w:t>
            </w:r>
          </w:p>
        </w:tc>
      </w:tr>
      <w:tr w14:paraId="7AE381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04A5D7F4">
            <w:pPr>
              <w:pStyle w:val="361"/>
              <w:spacing w:before="220"/>
              <w:ind w:left="374"/>
              <w:rPr>
                <w:sz w:val="21"/>
                <w:szCs w:val="21"/>
              </w:rPr>
            </w:pPr>
            <w:r>
              <w:rPr>
                <w:spacing w:val="-3"/>
                <w:sz w:val="21"/>
                <w:szCs w:val="21"/>
              </w:rPr>
              <w:t>306</w:t>
            </w:r>
          </w:p>
        </w:tc>
        <w:tc>
          <w:tcPr>
            <w:tcW w:w="3286" w:type="dxa"/>
            <w:vAlign w:val="top"/>
          </w:tcPr>
          <w:p w14:paraId="1B2E0320">
            <w:pPr>
              <w:pStyle w:val="361"/>
              <w:spacing w:before="199" w:line="219" w:lineRule="auto"/>
              <w:ind w:left="10"/>
              <w:rPr>
                <w:sz w:val="21"/>
                <w:szCs w:val="21"/>
              </w:rPr>
            </w:pPr>
            <w:r>
              <w:rPr>
                <w:sz w:val="21"/>
                <w:szCs w:val="21"/>
              </w:rPr>
              <w:t>级配碎(砾)石底基层、基层</w:t>
            </w:r>
          </w:p>
        </w:tc>
        <w:tc>
          <w:tcPr>
            <w:tcW w:w="1269" w:type="dxa"/>
            <w:vAlign w:val="top"/>
          </w:tcPr>
          <w:p w14:paraId="1EEC7EAB">
            <w:pPr>
              <w:rPr>
                <w:rFonts w:ascii="Arial"/>
                <w:sz w:val="21"/>
              </w:rPr>
            </w:pPr>
          </w:p>
        </w:tc>
        <w:tc>
          <w:tcPr>
            <w:tcW w:w="1269" w:type="dxa"/>
            <w:vAlign w:val="top"/>
          </w:tcPr>
          <w:p w14:paraId="1E2C6577">
            <w:pPr>
              <w:rPr>
                <w:rFonts w:ascii="Arial"/>
                <w:sz w:val="21"/>
              </w:rPr>
            </w:pPr>
          </w:p>
        </w:tc>
        <w:tc>
          <w:tcPr>
            <w:tcW w:w="1268" w:type="dxa"/>
            <w:vAlign w:val="top"/>
          </w:tcPr>
          <w:p w14:paraId="56DE85B4">
            <w:pPr>
              <w:rPr>
                <w:rFonts w:ascii="Arial"/>
                <w:sz w:val="21"/>
              </w:rPr>
            </w:pPr>
          </w:p>
        </w:tc>
        <w:tc>
          <w:tcPr>
            <w:tcW w:w="1253" w:type="dxa"/>
            <w:vAlign w:val="top"/>
          </w:tcPr>
          <w:p w14:paraId="5CBAEA55">
            <w:pPr>
              <w:rPr>
                <w:rFonts w:ascii="Arial"/>
                <w:sz w:val="21"/>
              </w:rPr>
            </w:pPr>
          </w:p>
        </w:tc>
      </w:tr>
      <w:tr w14:paraId="68BB1E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2909EB0F">
            <w:pPr>
              <w:pStyle w:val="361"/>
              <w:spacing w:before="221"/>
              <w:ind w:left="275"/>
              <w:rPr>
                <w:sz w:val="21"/>
                <w:szCs w:val="21"/>
              </w:rPr>
            </w:pPr>
            <w:r>
              <w:rPr>
                <w:spacing w:val="-3"/>
                <w:sz w:val="21"/>
                <w:szCs w:val="21"/>
              </w:rPr>
              <w:t>306-3</w:t>
            </w:r>
          </w:p>
        </w:tc>
        <w:tc>
          <w:tcPr>
            <w:tcW w:w="3286" w:type="dxa"/>
            <w:vAlign w:val="top"/>
          </w:tcPr>
          <w:p w14:paraId="37834F8C">
            <w:pPr>
              <w:pStyle w:val="361"/>
              <w:spacing w:before="200" w:line="219" w:lineRule="auto"/>
              <w:ind w:left="10"/>
              <w:rPr>
                <w:sz w:val="21"/>
                <w:szCs w:val="21"/>
              </w:rPr>
            </w:pPr>
            <w:r>
              <w:rPr>
                <w:spacing w:val="2"/>
                <w:sz w:val="21"/>
                <w:szCs w:val="21"/>
              </w:rPr>
              <w:t>风化砂基层</w:t>
            </w:r>
          </w:p>
        </w:tc>
        <w:tc>
          <w:tcPr>
            <w:tcW w:w="1269" w:type="dxa"/>
            <w:vAlign w:val="top"/>
          </w:tcPr>
          <w:p w14:paraId="781E2038">
            <w:pPr>
              <w:rPr>
                <w:rFonts w:ascii="Arial"/>
                <w:sz w:val="21"/>
              </w:rPr>
            </w:pPr>
          </w:p>
        </w:tc>
        <w:tc>
          <w:tcPr>
            <w:tcW w:w="1269" w:type="dxa"/>
            <w:vAlign w:val="top"/>
          </w:tcPr>
          <w:p w14:paraId="158F5351">
            <w:pPr>
              <w:rPr>
                <w:rFonts w:ascii="Arial"/>
                <w:sz w:val="21"/>
              </w:rPr>
            </w:pPr>
          </w:p>
        </w:tc>
        <w:tc>
          <w:tcPr>
            <w:tcW w:w="1268" w:type="dxa"/>
            <w:vAlign w:val="top"/>
          </w:tcPr>
          <w:p w14:paraId="66C5A40B">
            <w:pPr>
              <w:rPr>
                <w:rFonts w:ascii="Arial"/>
                <w:sz w:val="21"/>
              </w:rPr>
            </w:pPr>
          </w:p>
        </w:tc>
        <w:tc>
          <w:tcPr>
            <w:tcW w:w="1253" w:type="dxa"/>
            <w:vAlign w:val="top"/>
          </w:tcPr>
          <w:p w14:paraId="2EBE5C88">
            <w:pPr>
              <w:rPr>
                <w:rFonts w:ascii="Arial"/>
                <w:sz w:val="21"/>
              </w:rPr>
            </w:pPr>
          </w:p>
        </w:tc>
      </w:tr>
      <w:tr w14:paraId="2B236D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BA80D28">
            <w:pPr>
              <w:pStyle w:val="361"/>
              <w:spacing w:before="221"/>
              <w:ind w:left="435"/>
              <w:rPr>
                <w:sz w:val="21"/>
                <w:szCs w:val="21"/>
              </w:rPr>
            </w:pPr>
            <w:r>
              <w:rPr>
                <w:spacing w:val="-4"/>
                <w:sz w:val="21"/>
                <w:szCs w:val="21"/>
              </w:rPr>
              <w:t>-a</w:t>
            </w:r>
          </w:p>
        </w:tc>
        <w:tc>
          <w:tcPr>
            <w:tcW w:w="3286" w:type="dxa"/>
            <w:vAlign w:val="top"/>
          </w:tcPr>
          <w:p w14:paraId="7093D509">
            <w:pPr>
              <w:pStyle w:val="361"/>
              <w:spacing w:before="203" w:line="221" w:lineRule="auto"/>
              <w:ind w:left="10"/>
              <w:rPr>
                <w:sz w:val="21"/>
                <w:szCs w:val="21"/>
              </w:rPr>
            </w:pPr>
            <w:r>
              <w:rPr>
                <w:spacing w:val="-3"/>
                <w:sz w:val="21"/>
                <w:szCs w:val="21"/>
              </w:rPr>
              <w:t>厚20cm</w:t>
            </w:r>
          </w:p>
        </w:tc>
        <w:tc>
          <w:tcPr>
            <w:tcW w:w="1269" w:type="dxa"/>
            <w:vAlign w:val="top"/>
          </w:tcPr>
          <w:p w14:paraId="21E25EAE">
            <w:pPr>
              <w:pStyle w:val="361"/>
              <w:spacing w:before="221" w:line="241" w:lineRule="auto"/>
              <w:ind w:left="525"/>
              <w:rPr>
                <w:sz w:val="21"/>
                <w:szCs w:val="21"/>
              </w:rPr>
            </w:pPr>
            <w:r>
              <w:rPr>
                <w:spacing w:val="-1"/>
                <w:sz w:val="21"/>
                <w:szCs w:val="21"/>
              </w:rPr>
              <w:t>m2</w:t>
            </w:r>
          </w:p>
        </w:tc>
        <w:tc>
          <w:tcPr>
            <w:tcW w:w="1269" w:type="dxa"/>
            <w:vAlign w:val="top"/>
          </w:tcPr>
          <w:p w14:paraId="695321F6">
            <w:pPr>
              <w:pStyle w:val="361"/>
              <w:spacing w:before="221" w:line="239" w:lineRule="auto"/>
              <w:ind w:left="256"/>
              <w:rPr>
                <w:sz w:val="21"/>
                <w:szCs w:val="21"/>
              </w:rPr>
            </w:pPr>
            <w:r>
              <w:rPr>
                <w:spacing w:val="-2"/>
                <w:sz w:val="21"/>
                <w:szCs w:val="21"/>
              </w:rPr>
              <w:t>5188.54</w:t>
            </w:r>
          </w:p>
        </w:tc>
        <w:tc>
          <w:tcPr>
            <w:tcW w:w="1268" w:type="dxa"/>
            <w:vAlign w:val="top"/>
          </w:tcPr>
          <w:p w14:paraId="7DC11A55">
            <w:pPr>
              <w:rPr>
                <w:rFonts w:ascii="Arial"/>
                <w:sz w:val="21"/>
              </w:rPr>
            </w:pPr>
          </w:p>
        </w:tc>
        <w:tc>
          <w:tcPr>
            <w:tcW w:w="1253" w:type="dxa"/>
            <w:vAlign w:val="top"/>
          </w:tcPr>
          <w:p w14:paraId="40A77D80">
            <w:pPr>
              <w:rPr>
                <w:rFonts w:ascii="Arial"/>
                <w:sz w:val="21"/>
              </w:rPr>
            </w:pPr>
          </w:p>
        </w:tc>
      </w:tr>
      <w:tr w14:paraId="5BEF63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3CCE2D75">
            <w:pPr>
              <w:pStyle w:val="361"/>
              <w:spacing w:before="221"/>
              <w:ind w:left="374"/>
              <w:rPr>
                <w:sz w:val="21"/>
                <w:szCs w:val="21"/>
              </w:rPr>
            </w:pPr>
            <w:r>
              <w:rPr>
                <w:spacing w:val="-3"/>
                <w:sz w:val="21"/>
                <w:szCs w:val="21"/>
              </w:rPr>
              <w:t>312</w:t>
            </w:r>
          </w:p>
        </w:tc>
        <w:tc>
          <w:tcPr>
            <w:tcW w:w="3286" w:type="dxa"/>
            <w:vAlign w:val="top"/>
          </w:tcPr>
          <w:p w14:paraId="12A3125A">
            <w:pPr>
              <w:pStyle w:val="361"/>
              <w:spacing w:before="199" w:line="219" w:lineRule="auto"/>
              <w:ind w:left="10"/>
              <w:rPr>
                <w:sz w:val="21"/>
                <w:szCs w:val="21"/>
              </w:rPr>
            </w:pPr>
            <w:r>
              <w:rPr>
                <w:spacing w:val="1"/>
                <w:sz w:val="21"/>
                <w:szCs w:val="21"/>
              </w:rPr>
              <w:t>水泥混凝土面板</w:t>
            </w:r>
          </w:p>
        </w:tc>
        <w:tc>
          <w:tcPr>
            <w:tcW w:w="1269" w:type="dxa"/>
            <w:vAlign w:val="top"/>
          </w:tcPr>
          <w:p w14:paraId="7FD7A65B">
            <w:pPr>
              <w:rPr>
                <w:rFonts w:ascii="Arial"/>
                <w:sz w:val="21"/>
              </w:rPr>
            </w:pPr>
          </w:p>
        </w:tc>
        <w:tc>
          <w:tcPr>
            <w:tcW w:w="1269" w:type="dxa"/>
            <w:vAlign w:val="top"/>
          </w:tcPr>
          <w:p w14:paraId="401AE2AA">
            <w:pPr>
              <w:rPr>
                <w:rFonts w:ascii="Arial"/>
                <w:sz w:val="21"/>
              </w:rPr>
            </w:pPr>
          </w:p>
        </w:tc>
        <w:tc>
          <w:tcPr>
            <w:tcW w:w="1268" w:type="dxa"/>
            <w:vAlign w:val="top"/>
          </w:tcPr>
          <w:p w14:paraId="60FAF01D">
            <w:pPr>
              <w:rPr>
                <w:rFonts w:ascii="Arial"/>
                <w:sz w:val="21"/>
              </w:rPr>
            </w:pPr>
          </w:p>
        </w:tc>
        <w:tc>
          <w:tcPr>
            <w:tcW w:w="1253" w:type="dxa"/>
            <w:vAlign w:val="top"/>
          </w:tcPr>
          <w:p w14:paraId="152223D6">
            <w:pPr>
              <w:rPr>
                <w:rFonts w:ascii="Arial"/>
                <w:sz w:val="21"/>
              </w:rPr>
            </w:pPr>
          </w:p>
        </w:tc>
      </w:tr>
      <w:tr w14:paraId="220887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17DE0E6">
            <w:pPr>
              <w:pStyle w:val="361"/>
              <w:spacing w:before="221"/>
              <w:ind w:left="275"/>
              <w:rPr>
                <w:sz w:val="21"/>
                <w:szCs w:val="21"/>
              </w:rPr>
            </w:pPr>
            <w:r>
              <w:rPr>
                <w:spacing w:val="-3"/>
                <w:sz w:val="21"/>
                <w:szCs w:val="21"/>
              </w:rPr>
              <w:t>312-1</w:t>
            </w:r>
          </w:p>
        </w:tc>
        <w:tc>
          <w:tcPr>
            <w:tcW w:w="3286" w:type="dxa"/>
            <w:vAlign w:val="top"/>
          </w:tcPr>
          <w:p w14:paraId="7DDE8DD5">
            <w:pPr>
              <w:pStyle w:val="361"/>
              <w:spacing w:before="200" w:line="219" w:lineRule="auto"/>
              <w:ind w:left="10"/>
              <w:rPr>
                <w:sz w:val="21"/>
                <w:szCs w:val="21"/>
              </w:rPr>
            </w:pPr>
            <w:r>
              <w:rPr>
                <w:spacing w:val="1"/>
                <w:sz w:val="21"/>
                <w:szCs w:val="21"/>
              </w:rPr>
              <w:t>水泥混凝土面板</w:t>
            </w:r>
          </w:p>
        </w:tc>
        <w:tc>
          <w:tcPr>
            <w:tcW w:w="1269" w:type="dxa"/>
            <w:vAlign w:val="top"/>
          </w:tcPr>
          <w:p w14:paraId="31879F0E">
            <w:pPr>
              <w:rPr>
                <w:rFonts w:ascii="Arial"/>
                <w:sz w:val="21"/>
              </w:rPr>
            </w:pPr>
          </w:p>
        </w:tc>
        <w:tc>
          <w:tcPr>
            <w:tcW w:w="1269" w:type="dxa"/>
            <w:vAlign w:val="top"/>
          </w:tcPr>
          <w:p w14:paraId="0CCC7949">
            <w:pPr>
              <w:rPr>
                <w:rFonts w:ascii="Arial"/>
                <w:sz w:val="21"/>
              </w:rPr>
            </w:pPr>
          </w:p>
        </w:tc>
        <w:tc>
          <w:tcPr>
            <w:tcW w:w="1268" w:type="dxa"/>
            <w:vAlign w:val="top"/>
          </w:tcPr>
          <w:p w14:paraId="64441413">
            <w:pPr>
              <w:rPr>
                <w:rFonts w:ascii="Arial"/>
                <w:sz w:val="21"/>
              </w:rPr>
            </w:pPr>
          </w:p>
        </w:tc>
        <w:tc>
          <w:tcPr>
            <w:tcW w:w="1253" w:type="dxa"/>
            <w:vAlign w:val="top"/>
          </w:tcPr>
          <w:p w14:paraId="3140711F">
            <w:pPr>
              <w:rPr>
                <w:rFonts w:ascii="Arial"/>
                <w:sz w:val="21"/>
              </w:rPr>
            </w:pPr>
          </w:p>
        </w:tc>
      </w:tr>
      <w:tr w14:paraId="501386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3256146">
            <w:pPr>
              <w:pStyle w:val="361"/>
              <w:spacing w:before="293"/>
              <w:ind w:left="435"/>
              <w:rPr>
                <w:sz w:val="21"/>
                <w:szCs w:val="21"/>
              </w:rPr>
            </w:pPr>
            <w:r>
              <w:rPr>
                <w:spacing w:val="-4"/>
                <w:sz w:val="21"/>
                <w:szCs w:val="21"/>
              </w:rPr>
              <w:t>-a</w:t>
            </w:r>
          </w:p>
        </w:tc>
        <w:tc>
          <w:tcPr>
            <w:tcW w:w="3286" w:type="dxa"/>
            <w:vAlign w:val="top"/>
          </w:tcPr>
          <w:p w14:paraId="5A3F3E71">
            <w:pPr>
              <w:pStyle w:val="361"/>
              <w:spacing w:before="205" w:line="221" w:lineRule="auto"/>
              <w:ind w:left="10"/>
              <w:rPr>
                <w:sz w:val="21"/>
                <w:szCs w:val="21"/>
              </w:rPr>
            </w:pPr>
            <w:r>
              <w:rPr>
                <w:spacing w:val="-3"/>
                <w:sz w:val="21"/>
                <w:szCs w:val="21"/>
              </w:rPr>
              <w:t>厚18cm</w:t>
            </w:r>
          </w:p>
        </w:tc>
        <w:tc>
          <w:tcPr>
            <w:tcW w:w="1269" w:type="dxa"/>
            <w:vAlign w:val="top"/>
          </w:tcPr>
          <w:p w14:paraId="4B2A324F">
            <w:pPr>
              <w:pStyle w:val="361"/>
              <w:spacing w:before="223" w:line="241" w:lineRule="auto"/>
              <w:ind w:left="525"/>
              <w:rPr>
                <w:sz w:val="21"/>
                <w:szCs w:val="21"/>
              </w:rPr>
            </w:pPr>
            <w:r>
              <w:rPr>
                <w:spacing w:val="-1"/>
                <w:sz w:val="21"/>
                <w:szCs w:val="21"/>
              </w:rPr>
              <w:t>m2</w:t>
            </w:r>
          </w:p>
        </w:tc>
        <w:tc>
          <w:tcPr>
            <w:tcW w:w="1269" w:type="dxa"/>
            <w:vAlign w:val="top"/>
          </w:tcPr>
          <w:p w14:paraId="34B99B7C">
            <w:pPr>
              <w:pStyle w:val="361"/>
              <w:spacing w:before="222"/>
              <w:ind w:left="416"/>
              <w:rPr>
                <w:sz w:val="21"/>
                <w:szCs w:val="21"/>
              </w:rPr>
            </w:pPr>
            <w:r>
              <w:rPr>
                <w:spacing w:val="-3"/>
                <w:sz w:val="21"/>
                <w:szCs w:val="21"/>
              </w:rPr>
              <w:t>3913</w:t>
            </w:r>
          </w:p>
        </w:tc>
        <w:tc>
          <w:tcPr>
            <w:tcW w:w="1268" w:type="dxa"/>
            <w:vAlign w:val="top"/>
          </w:tcPr>
          <w:p w14:paraId="7A8E6A21">
            <w:pPr>
              <w:rPr>
                <w:rFonts w:ascii="Arial"/>
                <w:sz w:val="21"/>
              </w:rPr>
            </w:pPr>
          </w:p>
        </w:tc>
        <w:tc>
          <w:tcPr>
            <w:tcW w:w="1253" w:type="dxa"/>
            <w:vAlign w:val="top"/>
          </w:tcPr>
          <w:p w14:paraId="3F92879B">
            <w:pPr>
              <w:rPr>
                <w:rFonts w:ascii="Arial"/>
                <w:sz w:val="21"/>
              </w:rPr>
            </w:pPr>
          </w:p>
        </w:tc>
      </w:tr>
      <w:tr w14:paraId="1FD107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63B328BB">
            <w:pPr>
              <w:pStyle w:val="361"/>
              <w:spacing w:before="223"/>
              <w:ind w:left="374"/>
              <w:rPr>
                <w:sz w:val="21"/>
                <w:szCs w:val="21"/>
              </w:rPr>
            </w:pPr>
            <w:r>
              <w:rPr>
                <w:spacing w:val="-3"/>
                <w:sz w:val="21"/>
                <w:szCs w:val="21"/>
              </w:rPr>
              <w:t>313</w:t>
            </w:r>
          </w:p>
        </w:tc>
        <w:tc>
          <w:tcPr>
            <w:tcW w:w="3286" w:type="dxa"/>
            <w:vAlign w:val="top"/>
          </w:tcPr>
          <w:p w14:paraId="5A0DD433">
            <w:pPr>
              <w:pStyle w:val="361"/>
              <w:spacing w:before="103" w:line="215" w:lineRule="auto"/>
              <w:ind w:left="10"/>
              <w:rPr>
                <w:sz w:val="21"/>
                <w:szCs w:val="21"/>
              </w:rPr>
            </w:pPr>
            <w:r>
              <w:rPr>
                <w:spacing w:val="-6"/>
                <w:sz w:val="21"/>
                <w:szCs w:val="21"/>
              </w:rPr>
              <w:t>路肩培土、中央分隔带回填土、土路</w:t>
            </w:r>
            <w:r>
              <w:rPr>
                <w:sz w:val="21"/>
                <w:szCs w:val="21"/>
              </w:rPr>
              <w:t xml:space="preserve"> </w:t>
            </w:r>
            <w:r>
              <w:rPr>
                <w:spacing w:val="-2"/>
                <w:sz w:val="21"/>
                <w:szCs w:val="21"/>
              </w:rPr>
              <w:t>肩加固及路缘石</w:t>
            </w:r>
          </w:p>
        </w:tc>
        <w:tc>
          <w:tcPr>
            <w:tcW w:w="1269" w:type="dxa"/>
            <w:vAlign w:val="top"/>
          </w:tcPr>
          <w:p w14:paraId="172E4B3C">
            <w:pPr>
              <w:rPr>
                <w:rFonts w:ascii="Arial"/>
                <w:sz w:val="21"/>
              </w:rPr>
            </w:pPr>
          </w:p>
        </w:tc>
        <w:tc>
          <w:tcPr>
            <w:tcW w:w="1269" w:type="dxa"/>
            <w:vAlign w:val="top"/>
          </w:tcPr>
          <w:p w14:paraId="3A499C53">
            <w:pPr>
              <w:rPr>
                <w:rFonts w:ascii="Arial"/>
                <w:sz w:val="21"/>
              </w:rPr>
            </w:pPr>
          </w:p>
        </w:tc>
        <w:tc>
          <w:tcPr>
            <w:tcW w:w="1268" w:type="dxa"/>
            <w:vAlign w:val="top"/>
          </w:tcPr>
          <w:p w14:paraId="62810E77">
            <w:pPr>
              <w:rPr>
                <w:rFonts w:ascii="Arial"/>
                <w:sz w:val="21"/>
              </w:rPr>
            </w:pPr>
          </w:p>
        </w:tc>
        <w:tc>
          <w:tcPr>
            <w:tcW w:w="1253" w:type="dxa"/>
            <w:vAlign w:val="top"/>
          </w:tcPr>
          <w:p w14:paraId="1A3B5E38">
            <w:pPr>
              <w:rPr>
                <w:rFonts w:ascii="Arial"/>
                <w:sz w:val="21"/>
              </w:rPr>
            </w:pPr>
          </w:p>
        </w:tc>
      </w:tr>
      <w:tr w14:paraId="114DA5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210A0BA">
            <w:pPr>
              <w:pStyle w:val="361"/>
              <w:spacing w:before="225"/>
              <w:ind w:left="275"/>
              <w:rPr>
                <w:sz w:val="21"/>
                <w:szCs w:val="21"/>
              </w:rPr>
            </w:pPr>
            <w:r>
              <w:rPr>
                <w:spacing w:val="-3"/>
                <w:sz w:val="21"/>
                <w:szCs w:val="21"/>
              </w:rPr>
              <w:t>313-1</w:t>
            </w:r>
          </w:p>
        </w:tc>
        <w:tc>
          <w:tcPr>
            <w:tcW w:w="3286" w:type="dxa"/>
            <w:vAlign w:val="top"/>
          </w:tcPr>
          <w:p w14:paraId="7770D6D8">
            <w:pPr>
              <w:pStyle w:val="361"/>
              <w:spacing w:before="204" w:line="219" w:lineRule="auto"/>
              <w:ind w:left="10"/>
              <w:rPr>
                <w:sz w:val="21"/>
                <w:szCs w:val="21"/>
              </w:rPr>
            </w:pPr>
            <w:r>
              <w:rPr>
                <w:spacing w:val="-2"/>
                <w:sz w:val="21"/>
                <w:szCs w:val="21"/>
              </w:rPr>
              <w:t>路肩培土</w:t>
            </w:r>
          </w:p>
        </w:tc>
        <w:tc>
          <w:tcPr>
            <w:tcW w:w="1269" w:type="dxa"/>
            <w:vAlign w:val="top"/>
          </w:tcPr>
          <w:p w14:paraId="06D27410">
            <w:pPr>
              <w:rPr>
                <w:rFonts w:ascii="Arial"/>
                <w:sz w:val="21"/>
              </w:rPr>
            </w:pPr>
          </w:p>
        </w:tc>
        <w:tc>
          <w:tcPr>
            <w:tcW w:w="1269" w:type="dxa"/>
            <w:vAlign w:val="top"/>
          </w:tcPr>
          <w:p w14:paraId="31B975D7">
            <w:pPr>
              <w:rPr>
                <w:rFonts w:ascii="Arial"/>
                <w:sz w:val="21"/>
              </w:rPr>
            </w:pPr>
          </w:p>
        </w:tc>
        <w:tc>
          <w:tcPr>
            <w:tcW w:w="1268" w:type="dxa"/>
            <w:vAlign w:val="top"/>
          </w:tcPr>
          <w:p w14:paraId="208C4217">
            <w:pPr>
              <w:rPr>
                <w:rFonts w:ascii="Arial"/>
                <w:sz w:val="21"/>
              </w:rPr>
            </w:pPr>
          </w:p>
        </w:tc>
        <w:tc>
          <w:tcPr>
            <w:tcW w:w="1253" w:type="dxa"/>
            <w:vAlign w:val="top"/>
          </w:tcPr>
          <w:p w14:paraId="738DEB73">
            <w:pPr>
              <w:rPr>
                <w:rFonts w:ascii="Arial"/>
                <w:sz w:val="21"/>
              </w:rPr>
            </w:pPr>
          </w:p>
        </w:tc>
      </w:tr>
      <w:tr w14:paraId="2B3E2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5357DAA">
            <w:pPr>
              <w:pStyle w:val="361"/>
              <w:spacing w:before="226"/>
              <w:ind w:left="435"/>
              <w:rPr>
                <w:sz w:val="21"/>
                <w:szCs w:val="21"/>
              </w:rPr>
            </w:pPr>
            <w:r>
              <w:rPr>
                <w:spacing w:val="-4"/>
                <w:sz w:val="21"/>
                <w:szCs w:val="21"/>
              </w:rPr>
              <w:t>-a</w:t>
            </w:r>
          </w:p>
        </w:tc>
        <w:tc>
          <w:tcPr>
            <w:tcW w:w="3286" w:type="dxa"/>
            <w:vAlign w:val="top"/>
          </w:tcPr>
          <w:p w14:paraId="0E71E7AF">
            <w:pPr>
              <w:pStyle w:val="361"/>
              <w:spacing w:before="205" w:line="219" w:lineRule="auto"/>
              <w:ind w:left="10"/>
              <w:rPr>
                <w:sz w:val="21"/>
                <w:szCs w:val="21"/>
              </w:rPr>
            </w:pPr>
            <w:r>
              <w:rPr>
                <w:spacing w:val="-2"/>
                <w:sz w:val="21"/>
                <w:szCs w:val="21"/>
              </w:rPr>
              <w:t>路肩培土</w:t>
            </w:r>
          </w:p>
        </w:tc>
        <w:tc>
          <w:tcPr>
            <w:tcW w:w="1269" w:type="dxa"/>
            <w:vAlign w:val="top"/>
          </w:tcPr>
          <w:p w14:paraId="05841059">
            <w:pPr>
              <w:pStyle w:val="361"/>
              <w:spacing w:before="226"/>
              <w:ind w:left="525"/>
              <w:rPr>
                <w:sz w:val="21"/>
                <w:szCs w:val="21"/>
              </w:rPr>
            </w:pPr>
            <w:r>
              <w:rPr>
                <w:spacing w:val="-1"/>
                <w:sz w:val="21"/>
                <w:szCs w:val="21"/>
              </w:rPr>
              <w:t>m3</w:t>
            </w:r>
          </w:p>
        </w:tc>
        <w:tc>
          <w:tcPr>
            <w:tcW w:w="1269" w:type="dxa"/>
            <w:vAlign w:val="top"/>
          </w:tcPr>
          <w:p w14:paraId="3A92D60D">
            <w:pPr>
              <w:pStyle w:val="361"/>
              <w:spacing w:before="226" w:line="239" w:lineRule="auto"/>
              <w:ind w:left="315"/>
              <w:rPr>
                <w:sz w:val="21"/>
                <w:szCs w:val="21"/>
              </w:rPr>
            </w:pPr>
            <w:r>
              <w:rPr>
                <w:spacing w:val="-4"/>
                <w:sz w:val="21"/>
                <w:szCs w:val="21"/>
              </w:rPr>
              <w:t>173.25</w:t>
            </w:r>
          </w:p>
        </w:tc>
        <w:tc>
          <w:tcPr>
            <w:tcW w:w="1268" w:type="dxa"/>
            <w:vAlign w:val="top"/>
          </w:tcPr>
          <w:p w14:paraId="38A91007">
            <w:pPr>
              <w:rPr>
                <w:rFonts w:ascii="Arial"/>
                <w:sz w:val="21"/>
              </w:rPr>
            </w:pPr>
          </w:p>
        </w:tc>
        <w:tc>
          <w:tcPr>
            <w:tcW w:w="1253" w:type="dxa"/>
            <w:vAlign w:val="top"/>
          </w:tcPr>
          <w:p w14:paraId="50CF8B4F">
            <w:pPr>
              <w:rPr>
                <w:rFonts w:ascii="Arial"/>
                <w:sz w:val="21"/>
              </w:rPr>
            </w:pPr>
          </w:p>
        </w:tc>
      </w:tr>
      <w:tr w14:paraId="1A5EA2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47BCF75F">
            <w:pPr>
              <w:rPr>
                <w:rFonts w:ascii="Arial"/>
                <w:sz w:val="21"/>
              </w:rPr>
            </w:pPr>
          </w:p>
        </w:tc>
        <w:tc>
          <w:tcPr>
            <w:tcW w:w="3286" w:type="dxa"/>
            <w:vAlign w:val="top"/>
          </w:tcPr>
          <w:p w14:paraId="00B8C91D">
            <w:pPr>
              <w:rPr>
                <w:rFonts w:ascii="Arial"/>
                <w:sz w:val="21"/>
              </w:rPr>
            </w:pPr>
          </w:p>
        </w:tc>
        <w:tc>
          <w:tcPr>
            <w:tcW w:w="1269" w:type="dxa"/>
            <w:vAlign w:val="top"/>
          </w:tcPr>
          <w:p w14:paraId="6E77DD2A">
            <w:pPr>
              <w:rPr>
                <w:rFonts w:ascii="Arial"/>
                <w:sz w:val="21"/>
              </w:rPr>
            </w:pPr>
          </w:p>
        </w:tc>
        <w:tc>
          <w:tcPr>
            <w:tcW w:w="1269" w:type="dxa"/>
            <w:vAlign w:val="top"/>
          </w:tcPr>
          <w:p w14:paraId="47966CD0">
            <w:pPr>
              <w:rPr>
                <w:rFonts w:ascii="Arial"/>
                <w:sz w:val="21"/>
              </w:rPr>
            </w:pPr>
          </w:p>
        </w:tc>
        <w:tc>
          <w:tcPr>
            <w:tcW w:w="1268" w:type="dxa"/>
            <w:vAlign w:val="top"/>
          </w:tcPr>
          <w:p w14:paraId="2B6E1E40">
            <w:pPr>
              <w:rPr>
                <w:rFonts w:ascii="Arial"/>
                <w:sz w:val="21"/>
              </w:rPr>
            </w:pPr>
          </w:p>
        </w:tc>
        <w:tc>
          <w:tcPr>
            <w:tcW w:w="1253" w:type="dxa"/>
            <w:vAlign w:val="top"/>
          </w:tcPr>
          <w:p w14:paraId="3CAFA224">
            <w:pPr>
              <w:rPr>
                <w:rFonts w:ascii="Arial"/>
                <w:sz w:val="21"/>
              </w:rPr>
            </w:pPr>
          </w:p>
        </w:tc>
      </w:tr>
      <w:tr w14:paraId="6E0513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7865986A">
            <w:pPr>
              <w:rPr>
                <w:rFonts w:ascii="Arial"/>
                <w:sz w:val="21"/>
              </w:rPr>
            </w:pPr>
          </w:p>
        </w:tc>
        <w:tc>
          <w:tcPr>
            <w:tcW w:w="3286" w:type="dxa"/>
            <w:vAlign w:val="top"/>
          </w:tcPr>
          <w:p w14:paraId="7EE68671">
            <w:pPr>
              <w:rPr>
                <w:rFonts w:ascii="Arial"/>
                <w:sz w:val="21"/>
              </w:rPr>
            </w:pPr>
          </w:p>
        </w:tc>
        <w:tc>
          <w:tcPr>
            <w:tcW w:w="1269" w:type="dxa"/>
            <w:vAlign w:val="top"/>
          </w:tcPr>
          <w:p w14:paraId="00975B51">
            <w:pPr>
              <w:rPr>
                <w:rFonts w:ascii="Arial"/>
                <w:sz w:val="21"/>
              </w:rPr>
            </w:pPr>
          </w:p>
        </w:tc>
        <w:tc>
          <w:tcPr>
            <w:tcW w:w="1269" w:type="dxa"/>
            <w:vAlign w:val="top"/>
          </w:tcPr>
          <w:p w14:paraId="3194B090">
            <w:pPr>
              <w:rPr>
                <w:rFonts w:ascii="Arial"/>
                <w:sz w:val="21"/>
              </w:rPr>
            </w:pPr>
          </w:p>
        </w:tc>
        <w:tc>
          <w:tcPr>
            <w:tcW w:w="1268" w:type="dxa"/>
            <w:vAlign w:val="top"/>
          </w:tcPr>
          <w:p w14:paraId="47C0F92F">
            <w:pPr>
              <w:rPr>
                <w:rFonts w:ascii="Arial"/>
                <w:sz w:val="21"/>
              </w:rPr>
            </w:pPr>
          </w:p>
        </w:tc>
        <w:tc>
          <w:tcPr>
            <w:tcW w:w="1253" w:type="dxa"/>
            <w:vAlign w:val="top"/>
          </w:tcPr>
          <w:p w14:paraId="1191EE8A">
            <w:pPr>
              <w:rPr>
                <w:rFonts w:ascii="Arial"/>
                <w:sz w:val="21"/>
              </w:rPr>
            </w:pPr>
          </w:p>
        </w:tc>
      </w:tr>
      <w:tr w14:paraId="383FB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6BF9D88">
            <w:pPr>
              <w:rPr>
                <w:rFonts w:ascii="Arial"/>
                <w:sz w:val="21"/>
              </w:rPr>
            </w:pPr>
          </w:p>
        </w:tc>
        <w:tc>
          <w:tcPr>
            <w:tcW w:w="3286" w:type="dxa"/>
            <w:vAlign w:val="top"/>
          </w:tcPr>
          <w:p w14:paraId="555A04BA">
            <w:pPr>
              <w:rPr>
                <w:rFonts w:ascii="Arial"/>
                <w:sz w:val="21"/>
              </w:rPr>
            </w:pPr>
          </w:p>
        </w:tc>
        <w:tc>
          <w:tcPr>
            <w:tcW w:w="1269" w:type="dxa"/>
            <w:vAlign w:val="top"/>
          </w:tcPr>
          <w:p w14:paraId="3FED80E6">
            <w:pPr>
              <w:rPr>
                <w:rFonts w:ascii="Arial"/>
                <w:sz w:val="21"/>
              </w:rPr>
            </w:pPr>
          </w:p>
        </w:tc>
        <w:tc>
          <w:tcPr>
            <w:tcW w:w="1269" w:type="dxa"/>
            <w:vAlign w:val="top"/>
          </w:tcPr>
          <w:p w14:paraId="4F48A2AE">
            <w:pPr>
              <w:rPr>
                <w:rFonts w:ascii="Arial"/>
                <w:sz w:val="21"/>
              </w:rPr>
            </w:pPr>
          </w:p>
        </w:tc>
        <w:tc>
          <w:tcPr>
            <w:tcW w:w="1268" w:type="dxa"/>
            <w:vAlign w:val="top"/>
          </w:tcPr>
          <w:p w14:paraId="39D06DAD">
            <w:pPr>
              <w:rPr>
                <w:rFonts w:ascii="Arial"/>
                <w:sz w:val="21"/>
              </w:rPr>
            </w:pPr>
          </w:p>
        </w:tc>
        <w:tc>
          <w:tcPr>
            <w:tcW w:w="1253" w:type="dxa"/>
            <w:vAlign w:val="top"/>
          </w:tcPr>
          <w:p w14:paraId="458A42A0">
            <w:pPr>
              <w:rPr>
                <w:rFonts w:ascii="Arial"/>
                <w:sz w:val="21"/>
              </w:rPr>
            </w:pPr>
          </w:p>
        </w:tc>
      </w:tr>
      <w:tr w14:paraId="4213A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4D60F5EF">
            <w:pPr>
              <w:rPr>
                <w:rFonts w:ascii="Arial"/>
                <w:sz w:val="21"/>
              </w:rPr>
            </w:pPr>
          </w:p>
        </w:tc>
        <w:tc>
          <w:tcPr>
            <w:tcW w:w="3286" w:type="dxa"/>
            <w:vAlign w:val="top"/>
          </w:tcPr>
          <w:p w14:paraId="399375C4">
            <w:pPr>
              <w:rPr>
                <w:rFonts w:ascii="Arial"/>
                <w:sz w:val="21"/>
              </w:rPr>
            </w:pPr>
          </w:p>
        </w:tc>
        <w:tc>
          <w:tcPr>
            <w:tcW w:w="1269" w:type="dxa"/>
            <w:vAlign w:val="top"/>
          </w:tcPr>
          <w:p w14:paraId="695A944B">
            <w:pPr>
              <w:rPr>
                <w:rFonts w:ascii="Arial"/>
                <w:sz w:val="21"/>
              </w:rPr>
            </w:pPr>
          </w:p>
        </w:tc>
        <w:tc>
          <w:tcPr>
            <w:tcW w:w="1269" w:type="dxa"/>
            <w:vAlign w:val="top"/>
          </w:tcPr>
          <w:p w14:paraId="0A26A0A5">
            <w:pPr>
              <w:rPr>
                <w:rFonts w:ascii="Arial"/>
                <w:sz w:val="21"/>
              </w:rPr>
            </w:pPr>
          </w:p>
        </w:tc>
        <w:tc>
          <w:tcPr>
            <w:tcW w:w="1268" w:type="dxa"/>
            <w:vAlign w:val="top"/>
          </w:tcPr>
          <w:p w14:paraId="4E042EE4">
            <w:pPr>
              <w:rPr>
                <w:rFonts w:ascii="Arial"/>
                <w:sz w:val="21"/>
              </w:rPr>
            </w:pPr>
          </w:p>
        </w:tc>
        <w:tc>
          <w:tcPr>
            <w:tcW w:w="1253" w:type="dxa"/>
            <w:vAlign w:val="top"/>
          </w:tcPr>
          <w:p w14:paraId="363586FB">
            <w:pPr>
              <w:rPr>
                <w:rFonts w:ascii="Arial"/>
                <w:sz w:val="21"/>
              </w:rPr>
            </w:pPr>
          </w:p>
        </w:tc>
      </w:tr>
      <w:tr w14:paraId="2DE982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53C68586">
            <w:pPr>
              <w:rPr>
                <w:rFonts w:ascii="Arial"/>
                <w:sz w:val="21"/>
              </w:rPr>
            </w:pPr>
          </w:p>
        </w:tc>
        <w:tc>
          <w:tcPr>
            <w:tcW w:w="3286" w:type="dxa"/>
            <w:vAlign w:val="top"/>
          </w:tcPr>
          <w:p w14:paraId="38FBC5B8">
            <w:pPr>
              <w:rPr>
                <w:rFonts w:ascii="Arial"/>
                <w:sz w:val="21"/>
              </w:rPr>
            </w:pPr>
          </w:p>
        </w:tc>
        <w:tc>
          <w:tcPr>
            <w:tcW w:w="1269" w:type="dxa"/>
            <w:vAlign w:val="top"/>
          </w:tcPr>
          <w:p w14:paraId="494FB37B">
            <w:pPr>
              <w:rPr>
                <w:rFonts w:ascii="Arial"/>
                <w:sz w:val="21"/>
              </w:rPr>
            </w:pPr>
          </w:p>
        </w:tc>
        <w:tc>
          <w:tcPr>
            <w:tcW w:w="1269" w:type="dxa"/>
            <w:vAlign w:val="top"/>
          </w:tcPr>
          <w:p w14:paraId="4F419245">
            <w:pPr>
              <w:rPr>
                <w:rFonts w:ascii="Arial"/>
                <w:sz w:val="21"/>
              </w:rPr>
            </w:pPr>
          </w:p>
        </w:tc>
        <w:tc>
          <w:tcPr>
            <w:tcW w:w="1268" w:type="dxa"/>
            <w:vAlign w:val="top"/>
          </w:tcPr>
          <w:p w14:paraId="77F2B031">
            <w:pPr>
              <w:rPr>
                <w:rFonts w:ascii="Arial"/>
                <w:sz w:val="21"/>
              </w:rPr>
            </w:pPr>
          </w:p>
        </w:tc>
        <w:tc>
          <w:tcPr>
            <w:tcW w:w="1253" w:type="dxa"/>
            <w:vAlign w:val="top"/>
          </w:tcPr>
          <w:p w14:paraId="4B5D3A76">
            <w:pPr>
              <w:rPr>
                <w:rFonts w:ascii="Arial"/>
                <w:sz w:val="21"/>
              </w:rPr>
            </w:pPr>
          </w:p>
        </w:tc>
      </w:tr>
      <w:tr w14:paraId="43689E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0F14EBE">
            <w:pPr>
              <w:rPr>
                <w:rFonts w:ascii="Arial"/>
                <w:sz w:val="21"/>
              </w:rPr>
            </w:pPr>
          </w:p>
        </w:tc>
        <w:tc>
          <w:tcPr>
            <w:tcW w:w="3286" w:type="dxa"/>
            <w:vAlign w:val="top"/>
          </w:tcPr>
          <w:p w14:paraId="2070407C">
            <w:pPr>
              <w:rPr>
                <w:rFonts w:ascii="Arial"/>
                <w:sz w:val="21"/>
              </w:rPr>
            </w:pPr>
          </w:p>
        </w:tc>
        <w:tc>
          <w:tcPr>
            <w:tcW w:w="1269" w:type="dxa"/>
            <w:vAlign w:val="top"/>
          </w:tcPr>
          <w:p w14:paraId="7FA2E2B2">
            <w:pPr>
              <w:rPr>
                <w:rFonts w:ascii="Arial"/>
                <w:sz w:val="21"/>
              </w:rPr>
            </w:pPr>
          </w:p>
        </w:tc>
        <w:tc>
          <w:tcPr>
            <w:tcW w:w="1269" w:type="dxa"/>
            <w:vAlign w:val="top"/>
          </w:tcPr>
          <w:p w14:paraId="03AF4F01">
            <w:pPr>
              <w:rPr>
                <w:rFonts w:ascii="Arial"/>
                <w:sz w:val="21"/>
              </w:rPr>
            </w:pPr>
          </w:p>
        </w:tc>
        <w:tc>
          <w:tcPr>
            <w:tcW w:w="1268" w:type="dxa"/>
            <w:vAlign w:val="top"/>
          </w:tcPr>
          <w:p w14:paraId="5539BC9E">
            <w:pPr>
              <w:rPr>
                <w:rFonts w:ascii="Arial"/>
                <w:sz w:val="21"/>
              </w:rPr>
            </w:pPr>
          </w:p>
        </w:tc>
        <w:tc>
          <w:tcPr>
            <w:tcW w:w="1253" w:type="dxa"/>
            <w:vAlign w:val="top"/>
          </w:tcPr>
          <w:p w14:paraId="0E4B83B2">
            <w:pPr>
              <w:rPr>
                <w:rFonts w:ascii="Arial"/>
                <w:sz w:val="21"/>
              </w:rPr>
            </w:pPr>
          </w:p>
        </w:tc>
      </w:tr>
      <w:tr w14:paraId="368758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A034609">
            <w:pPr>
              <w:rPr>
                <w:rFonts w:ascii="Arial"/>
                <w:sz w:val="21"/>
              </w:rPr>
            </w:pPr>
          </w:p>
        </w:tc>
        <w:tc>
          <w:tcPr>
            <w:tcW w:w="3286" w:type="dxa"/>
            <w:vAlign w:val="top"/>
          </w:tcPr>
          <w:p w14:paraId="7F428F47">
            <w:pPr>
              <w:rPr>
                <w:rFonts w:ascii="Arial"/>
                <w:sz w:val="21"/>
              </w:rPr>
            </w:pPr>
          </w:p>
        </w:tc>
        <w:tc>
          <w:tcPr>
            <w:tcW w:w="1269" w:type="dxa"/>
            <w:vAlign w:val="top"/>
          </w:tcPr>
          <w:p w14:paraId="3FFC5BB2">
            <w:pPr>
              <w:rPr>
                <w:rFonts w:ascii="Arial"/>
                <w:sz w:val="21"/>
              </w:rPr>
            </w:pPr>
          </w:p>
        </w:tc>
        <w:tc>
          <w:tcPr>
            <w:tcW w:w="1269" w:type="dxa"/>
            <w:vAlign w:val="top"/>
          </w:tcPr>
          <w:p w14:paraId="4A890168">
            <w:pPr>
              <w:rPr>
                <w:rFonts w:ascii="Arial"/>
                <w:sz w:val="21"/>
              </w:rPr>
            </w:pPr>
          </w:p>
        </w:tc>
        <w:tc>
          <w:tcPr>
            <w:tcW w:w="1268" w:type="dxa"/>
            <w:vAlign w:val="top"/>
          </w:tcPr>
          <w:p w14:paraId="56DBE66B">
            <w:pPr>
              <w:rPr>
                <w:rFonts w:ascii="Arial"/>
                <w:sz w:val="21"/>
              </w:rPr>
            </w:pPr>
          </w:p>
        </w:tc>
        <w:tc>
          <w:tcPr>
            <w:tcW w:w="1253" w:type="dxa"/>
            <w:vAlign w:val="top"/>
          </w:tcPr>
          <w:p w14:paraId="2B03C9EF">
            <w:pPr>
              <w:rPr>
                <w:rFonts w:ascii="Arial"/>
                <w:sz w:val="21"/>
              </w:rPr>
            </w:pPr>
          </w:p>
        </w:tc>
      </w:tr>
      <w:tr w14:paraId="4AFFE6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EB9CC06">
            <w:pPr>
              <w:rPr>
                <w:rFonts w:ascii="Arial"/>
                <w:sz w:val="21"/>
              </w:rPr>
            </w:pPr>
          </w:p>
        </w:tc>
        <w:tc>
          <w:tcPr>
            <w:tcW w:w="3286" w:type="dxa"/>
            <w:vAlign w:val="top"/>
          </w:tcPr>
          <w:p w14:paraId="0C76B180">
            <w:pPr>
              <w:rPr>
                <w:rFonts w:ascii="Arial"/>
                <w:sz w:val="21"/>
              </w:rPr>
            </w:pPr>
          </w:p>
        </w:tc>
        <w:tc>
          <w:tcPr>
            <w:tcW w:w="1269" w:type="dxa"/>
            <w:vAlign w:val="top"/>
          </w:tcPr>
          <w:p w14:paraId="7A21A1B8">
            <w:pPr>
              <w:rPr>
                <w:rFonts w:ascii="Arial"/>
                <w:sz w:val="21"/>
              </w:rPr>
            </w:pPr>
          </w:p>
        </w:tc>
        <w:tc>
          <w:tcPr>
            <w:tcW w:w="1269" w:type="dxa"/>
            <w:vAlign w:val="top"/>
          </w:tcPr>
          <w:p w14:paraId="1C4A47E8">
            <w:pPr>
              <w:rPr>
                <w:rFonts w:ascii="Arial"/>
                <w:sz w:val="21"/>
              </w:rPr>
            </w:pPr>
          </w:p>
        </w:tc>
        <w:tc>
          <w:tcPr>
            <w:tcW w:w="1268" w:type="dxa"/>
            <w:vAlign w:val="top"/>
          </w:tcPr>
          <w:p w14:paraId="6E684A7C">
            <w:pPr>
              <w:rPr>
                <w:rFonts w:ascii="Arial"/>
                <w:sz w:val="21"/>
              </w:rPr>
            </w:pPr>
          </w:p>
        </w:tc>
        <w:tc>
          <w:tcPr>
            <w:tcW w:w="1253" w:type="dxa"/>
            <w:vAlign w:val="top"/>
          </w:tcPr>
          <w:p w14:paraId="1E58A95C">
            <w:pPr>
              <w:rPr>
                <w:rFonts w:ascii="Arial"/>
                <w:sz w:val="21"/>
              </w:rPr>
            </w:pPr>
          </w:p>
        </w:tc>
      </w:tr>
      <w:tr w14:paraId="32F3E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0AAD268">
            <w:pPr>
              <w:rPr>
                <w:rFonts w:ascii="Arial"/>
                <w:sz w:val="21"/>
              </w:rPr>
            </w:pPr>
          </w:p>
        </w:tc>
        <w:tc>
          <w:tcPr>
            <w:tcW w:w="3286" w:type="dxa"/>
            <w:vAlign w:val="top"/>
          </w:tcPr>
          <w:p w14:paraId="1521668F">
            <w:pPr>
              <w:rPr>
                <w:rFonts w:ascii="Arial"/>
                <w:sz w:val="21"/>
              </w:rPr>
            </w:pPr>
          </w:p>
        </w:tc>
        <w:tc>
          <w:tcPr>
            <w:tcW w:w="1269" w:type="dxa"/>
            <w:vAlign w:val="top"/>
          </w:tcPr>
          <w:p w14:paraId="2BCAB457">
            <w:pPr>
              <w:rPr>
                <w:rFonts w:ascii="Arial"/>
                <w:sz w:val="21"/>
              </w:rPr>
            </w:pPr>
          </w:p>
        </w:tc>
        <w:tc>
          <w:tcPr>
            <w:tcW w:w="1269" w:type="dxa"/>
            <w:vAlign w:val="top"/>
          </w:tcPr>
          <w:p w14:paraId="17DF3694">
            <w:pPr>
              <w:rPr>
                <w:rFonts w:ascii="Arial"/>
                <w:sz w:val="21"/>
              </w:rPr>
            </w:pPr>
          </w:p>
        </w:tc>
        <w:tc>
          <w:tcPr>
            <w:tcW w:w="1268" w:type="dxa"/>
            <w:vAlign w:val="top"/>
          </w:tcPr>
          <w:p w14:paraId="4DC5B448">
            <w:pPr>
              <w:rPr>
                <w:rFonts w:ascii="Arial"/>
                <w:sz w:val="21"/>
              </w:rPr>
            </w:pPr>
          </w:p>
        </w:tc>
        <w:tc>
          <w:tcPr>
            <w:tcW w:w="1253" w:type="dxa"/>
            <w:vAlign w:val="top"/>
          </w:tcPr>
          <w:p w14:paraId="79A19801">
            <w:pPr>
              <w:rPr>
                <w:rFonts w:ascii="Arial"/>
                <w:sz w:val="21"/>
              </w:rPr>
            </w:pPr>
          </w:p>
        </w:tc>
      </w:tr>
      <w:tr w14:paraId="78157F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5649" w:type="dxa"/>
            <w:gridSpan w:val="3"/>
            <w:vAlign w:val="top"/>
          </w:tcPr>
          <w:p w14:paraId="28B623A0">
            <w:pPr>
              <w:pStyle w:val="361"/>
              <w:spacing w:before="197" w:line="219" w:lineRule="auto"/>
              <w:ind w:left="1574"/>
              <w:rPr>
                <w:sz w:val="21"/>
                <w:szCs w:val="21"/>
              </w:rPr>
            </w:pPr>
            <w:r>
              <w:rPr>
                <w:spacing w:val="-1"/>
                <w:sz w:val="21"/>
                <w:szCs w:val="21"/>
              </w:rPr>
              <w:t>清单 第300章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90" w:type="dxa"/>
            <w:gridSpan w:val="3"/>
            <w:vAlign w:val="top"/>
          </w:tcPr>
          <w:p w14:paraId="3293B6E1">
            <w:pPr>
              <w:pStyle w:val="361"/>
              <w:spacing w:before="199" w:line="220" w:lineRule="auto"/>
              <w:ind w:left="2566"/>
              <w:rPr>
                <w:sz w:val="21"/>
                <w:szCs w:val="21"/>
              </w:rPr>
            </w:pPr>
            <w:r>
              <w:rPr>
                <w:sz w:val="21"/>
                <w:szCs w:val="21"/>
              </w:rPr>
              <w:t>元</w:t>
            </w:r>
          </w:p>
        </w:tc>
      </w:tr>
    </w:tbl>
    <w:p w14:paraId="7E3B428E">
      <w:pPr>
        <w:pStyle w:val="34"/>
      </w:pPr>
    </w:p>
    <w:p w14:paraId="21E4CF58">
      <w:pPr>
        <w:sectPr>
          <w:pgSz w:w="11860" w:h="16800"/>
          <w:pgMar w:top="1250" w:right="1463" w:bottom="400" w:left="884" w:header="0" w:footer="0" w:gutter="0"/>
          <w:cols w:space="720" w:num="1"/>
        </w:sectPr>
      </w:pPr>
    </w:p>
    <w:tbl>
      <w:tblPr>
        <w:tblStyle w:val="1912"/>
        <w:tblW w:w="9346" w:type="dxa"/>
        <w:tblInd w:w="174"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661"/>
        <w:gridCol w:w="5685"/>
      </w:tblGrid>
      <w:tr w14:paraId="653B65E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8" w:hRule="atLeast"/>
        </w:trPr>
        <w:tc>
          <w:tcPr>
            <w:tcW w:w="3661" w:type="dxa"/>
            <w:vAlign w:val="top"/>
          </w:tcPr>
          <w:p w14:paraId="66052973">
            <w:pPr>
              <w:pStyle w:val="361"/>
              <w:spacing w:line="235" w:lineRule="auto"/>
              <w:ind w:left="3224"/>
              <w:rPr>
                <w:sz w:val="35"/>
                <w:szCs w:val="35"/>
              </w:rPr>
            </w:pPr>
            <w:r>
              <w:rPr>
                <w:b/>
                <w:bCs/>
                <w:spacing w:val="-4"/>
                <w:sz w:val="35"/>
                <w:szCs w:val="35"/>
              </w:rPr>
              <w:t>工</w:t>
            </w:r>
          </w:p>
        </w:tc>
        <w:tc>
          <w:tcPr>
            <w:tcW w:w="5685" w:type="dxa"/>
            <w:vAlign w:val="top"/>
          </w:tcPr>
          <w:p w14:paraId="76D3DC19">
            <w:pPr>
              <w:pStyle w:val="361"/>
              <w:spacing w:line="220" w:lineRule="auto"/>
              <w:ind w:left="95"/>
              <w:rPr>
                <w:sz w:val="35"/>
                <w:szCs w:val="35"/>
              </w:rPr>
            </w:pPr>
            <w:r>
              <w:rPr>
                <w:b/>
                <w:bCs/>
                <w:spacing w:val="-15"/>
                <w:sz w:val="35"/>
                <w:szCs w:val="35"/>
              </w:rPr>
              <w:t>程</w:t>
            </w:r>
            <w:r>
              <w:rPr>
                <w:spacing w:val="25"/>
                <w:sz w:val="35"/>
                <w:szCs w:val="35"/>
              </w:rPr>
              <w:t xml:space="preserve"> </w:t>
            </w:r>
            <w:r>
              <w:rPr>
                <w:b/>
                <w:bCs/>
                <w:spacing w:val="-15"/>
                <w:sz w:val="35"/>
                <w:szCs w:val="35"/>
              </w:rPr>
              <w:t>量</w:t>
            </w:r>
            <w:r>
              <w:rPr>
                <w:spacing w:val="25"/>
                <w:sz w:val="35"/>
                <w:szCs w:val="35"/>
              </w:rPr>
              <w:t xml:space="preserve"> </w:t>
            </w:r>
            <w:r>
              <w:rPr>
                <w:b/>
                <w:bCs/>
                <w:spacing w:val="-15"/>
                <w:sz w:val="35"/>
                <w:szCs w:val="35"/>
              </w:rPr>
              <w:t>清</w:t>
            </w:r>
            <w:r>
              <w:rPr>
                <w:spacing w:val="29"/>
                <w:sz w:val="35"/>
                <w:szCs w:val="35"/>
              </w:rPr>
              <w:t xml:space="preserve"> </w:t>
            </w:r>
            <w:r>
              <w:rPr>
                <w:b/>
                <w:bCs/>
                <w:spacing w:val="-15"/>
                <w:sz w:val="35"/>
                <w:szCs w:val="35"/>
              </w:rPr>
              <w:t>单</w:t>
            </w:r>
            <w:r>
              <w:rPr>
                <w:spacing w:val="24"/>
                <w:sz w:val="35"/>
                <w:szCs w:val="35"/>
              </w:rPr>
              <w:t xml:space="preserve"> </w:t>
            </w:r>
            <w:r>
              <w:rPr>
                <w:b/>
                <w:bCs/>
                <w:spacing w:val="-15"/>
                <w:sz w:val="35"/>
                <w:szCs w:val="35"/>
              </w:rPr>
              <w:t>表</w:t>
            </w:r>
          </w:p>
        </w:tc>
      </w:tr>
      <w:tr w14:paraId="3D9108D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79" w:hRule="atLeast"/>
        </w:trPr>
        <w:tc>
          <w:tcPr>
            <w:tcW w:w="3661" w:type="dxa"/>
            <w:vAlign w:val="top"/>
          </w:tcPr>
          <w:p w14:paraId="5D54D3A7">
            <w:pPr>
              <w:pStyle w:val="361"/>
              <w:spacing w:before="188" w:line="219" w:lineRule="auto"/>
            </w:pPr>
            <w:r>
              <w:rPr>
                <w:spacing w:val="-2"/>
              </w:rPr>
              <w:t>合同段：西大桥村农业基础设施建设工程</w:t>
            </w:r>
          </w:p>
        </w:tc>
        <w:tc>
          <w:tcPr>
            <w:tcW w:w="5685" w:type="dxa"/>
            <w:vAlign w:val="top"/>
          </w:tcPr>
          <w:p w14:paraId="22CDB886">
            <w:pPr>
              <w:pStyle w:val="361"/>
              <w:spacing w:before="289" w:line="174" w:lineRule="auto"/>
              <w:jc w:val="right"/>
              <w:rPr>
                <w:sz w:val="19"/>
                <w:szCs w:val="19"/>
              </w:rPr>
            </w:pPr>
            <w:r>
              <w:rPr>
                <w:spacing w:val="-4"/>
                <w:sz w:val="19"/>
                <w:szCs w:val="19"/>
              </w:rPr>
              <w:t>标表2</w:t>
            </w:r>
          </w:p>
        </w:tc>
      </w:tr>
    </w:tbl>
    <w:p w14:paraId="347E6737">
      <w:pPr>
        <w:spacing w:line="116" w:lineRule="exact"/>
      </w:pPr>
    </w:p>
    <w:tbl>
      <w:tblPr>
        <w:tblStyle w:val="1912"/>
        <w:tblW w:w="943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76"/>
        <w:gridCol w:w="1279"/>
        <w:gridCol w:w="1279"/>
        <w:gridCol w:w="1259"/>
        <w:gridCol w:w="1243"/>
      </w:tblGrid>
      <w:tr w14:paraId="1DE0A3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9430" w:type="dxa"/>
            <w:gridSpan w:val="6"/>
            <w:vAlign w:val="top"/>
          </w:tcPr>
          <w:p w14:paraId="340EA1CE">
            <w:pPr>
              <w:pStyle w:val="361"/>
              <w:spacing w:before="202" w:line="219" w:lineRule="auto"/>
              <w:ind w:left="3525"/>
              <w:rPr>
                <w:sz w:val="21"/>
                <w:szCs w:val="21"/>
              </w:rPr>
            </w:pPr>
            <w:r>
              <w:rPr>
                <w:spacing w:val="-1"/>
                <w:sz w:val="21"/>
                <w:szCs w:val="21"/>
              </w:rPr>
              <w:t>清单 第400章 桥梁、涵洞</w:t>
            </w:r>
          </w:p>
        </w:tc>
      </w:tr>
      <w:tr w14:paraId="5AF0E0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6A3FFA8">
            <w:pPr>
              <w:pStyle w:val="361"/>
              <w:spacing w:before="200" w:line="220" w:lineRule="auto"/>
              <w:ind w:left="224"/>
              <w:rPr>
                <w:sz w:val="21"/>
                <w:szCs w:val="21"/>
              </w:rPr>
            </w:pPr>
            <w:r>
              <w:rPr>
                <w:spacing w:val="4"/>
                <w:sz w:val="21"/>
                <w:szCs w:val="21"/>
              </w:rPr>
              <w:t>子目号</w:t>
            </w:r>
          </w:p>
        </w:tc>
        <w:tc>
          <w:tcPr>
            <w:tcW w:w="3276" w:type="dxa"/>
            <w:vAlign w:val="top"/>
          </w:tcPr>
          <w:p w14:paraId="34DCC0C0">
            <w:pPr>
              <w:pStyle w:val="361"/>
              <w:spacing w:before="200" w:line="220" w:lineRule="auto"/>
              <w:ind w:left="1240"/>
              <w:rPr>
                <w:sz w:val="21"/>
                <w:szCs w:val="21"/>
              </w:rPr>
            </w:pPr>
            <w:r>
              <w:rPr>
                <w:spacing w:val="-2"/>
                <w:sz w:val="21"/>
                <w:szCs w:val="21"/>
              </w:rPr>
              <w:t>子目名称</w:t>
            </w:r>
          </w:p>
        </w:tc>
        <w:tc>
          <w:tcPr>
            <w:tcW w:w="1279" w:type="dxa"/>
            <w:vAlign w:val="top"/>
          </w:tcPr>
          <w:p w14:paraId="2C4B3898">
            <w:pPr>
              <w:pStyle w:val="361"/>
              <w:spacing w:before="200" w:line="220" w:lineRule="auto"/>
              <w:ind w:left="424"/>
              <w:rPr>
                <w:sz w:val="21"/>
                <w:szCs w:val="21"/>
              </w:rPr>
            </w:pPr>
            <w:r>
              <w:rPr>
                <w:spacing w:val="-3"/>
                <w:sz w:val="21"/>
                <w:szCs w:val="21"/>
              </w:rPr>
              <w:t>单位</w:t>
            </w:r>
          </w:p>
        </w:tc>
        <w:tc>
          <w:tcPr>
            <w:tcW w:w="1279" w:type="dxa"/>
            <w:vAlign w:val="top"/>
          </w:tcPr>
          <w:p w14:paraId="5D2419B6">
            <w:pPr>
              <w:pStyle w:val="361"/>
              <w:spacing w:before="199" w:line="219" w:lineRule="auto"/>
              <w:ind w:left="426"/>
              <w:rPr>
                <w:sz w:val="21"/>
                <w:szCs w:val="21"/>
              </w:rPr>
            </w:pPr>
            <w:r>
              <w:rPr>
                <w:spacing w:val="-3"/>
                <w:sz w:val="21"/>
                <w:szCs w:val="21"/>
              </w:rPr>
              <w:t>数量</w:t>
            </w:r>
          </w:p>
        </w:tc>
        <w:tc>
          <w:tcPr>
            <w:tcW w:w="1259" w:type="dxa"/>
            <w:vAlign w:val="top"/>
          </w:tcPr>
          <w:p w14:paraId="7B755487">
            <w:pPr>
              <w:pStyle w:val="361"/>
              <w:spacing w:before="197" w:line="218" w:lineRule="auto"/>
              <w:ind w:left="467"/>
              <w:rPr>
                <w:sz w:val="21"/>
                <w:szCs w:val="21"/>
              </w:rPr>
            </w:pPr>
            <w:r>
              <w:rPr>
                <w:spacing w:val="-3"/>
                <w:sz w:val="21"/>
                <w:szCs w:val="21"/>
              </w:rPr>
              <w:t>单价</w:t>
            </w:r>
          </w:p>
        </w:tc>
        <w:tc>
          <w:tcPr>
            <w:tcW w:w="1243" w:type="dxa"/>
            <w:vAlign w:val="top"/>
          </w:tcPr>
          <w:p w14:paraId="2234E8F7">
            <w:pPr>
              <w:pStyle w:val="361"/>
              <w:spacing w:before="197" w:line="218" w:lineRule="auto"/>
              <w:ind w:left="478"/>
              <w:rPr>
                <w:sz w:val="21"/>
                <w:szCs w:val="21"/>
              </w:rPr>
            </w:pPr>
            <w:r>
              <w:rPr>
                <w:spacing w:val="-3"/>
                <w:sz w:val="21"/>
                <w:szCs w:val="21"/>
              </w:rPr>
              <w:t>合价</w:t>
            </w:r>
          </w:p>
        </w:tc>
      </w:tr>
      <w:tr w14:paraId="1A5239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6D35F7E6">
            <w:pPr>
              <w:pStyle w:val="361"/>
              <w:spacing w:before="220"/>
              <w:ind w:left="374"/>
              <w:rPr>
                <w:sz w:val="21"/>
                <w:szCs w:val="21"/>
              </w:rPr>
            </w:pPr>
            <w:r>
              <w:rPr>
                <w:spacing w:val="-2"/>
                <w:sz w:val="21"/>
                <w:szCs w:val="21"/>
              </w:rPr>
              <w:t>419</w:t>
            </w:r>
          </w:p>
        </w:tc>
        <w:tc>
          <w:tcPr>
            <w:tcW w:w="3276" w:type="dxa"/>
            <w:vAlign w:val="top"/>
          </w:tcPr>
          <w:p w14:paraId="59B4DC22">
            <w:pPr>
              <w:pStyle w:val="361"/>
              <w:spacing w:before="199" w:line="219" w:lineRule="auto"/>
              <w:ind w:left="1"/>
              <w:rPr>
                <w:sz w:val="21"/>
                <w:szCs w:val="21"/>
              </w:rPr>
            </w:pPr>
            <w:r>
              <w:rPr>
                <w:spacing w:val="1"/>
                <w:sz w:val="21"/>
                <w:szCs w:val="21"/>
              </w:rPr>
              <w:t>圆管涵及倒虹吸管涵</w:t>
            </w:r>
          </w:p>
        </w:tc>
        <w:tc>
          <w:tcPr>
            <w:tcW w:w="1279" w:type="dxa"/>
            <w:vAlign w:val="top"/>
          </w:tcPr>
          <w:p w14:paraId="2E909C47">
            <w:pPr>
              <w:rPr>
                <w:rFonts w:ascii="Arial"/>
                <w:sz w:val="21"/>
              </w:rPr>
            </w:pPr>
          </w:p>
        </w:tc>
        <w:tc>
          <w:tcPr>
            <w:tcW w:w="1279" w:type="dxa"/>
            <w:vAlign w:val="top"/>
          </w:tcPr>
          <w:p w14:paraId="0F0F6298">
            <w:pPr>
              <w:rPr>
                <w:rFonts w:ascii="Arial"/>
                <w:sz w:val="21"/>
              </w:rPr>
            </w:pPr>
          </w:p>
        </w:tc>
        <w:tc>
          <w:tcPr>
            <w:tcW w:w="1259" w:type="dxa"/>
            <w:vAlign w:val="top"/>
          </w:tcPr>
          <w:p w14:paraId="1FB52361">
            <w:pPr>
              <w:rPr>
                <w:rFonts w:ascii="Arial"/>
                <w:sz w:val="21"/>
              </w:rPr>
            </w:pPr>
          </w:p>
        </w:tc>
        <w:tc>
          <w:tcPr>
            <w:tcW w:w="1243" w:type="dxa"/>
            <w:vAlign w:val="top"/>
          </w:tcPr>
          <w:p w14:paraId="13E8FADB">
            <w:pPr>
              <w:rPr>
                <w:rFonts w:ascii="Arial"/>
                <w:sz w:val="21"/>
              </w:rPr>
            </w:pPr>
          </w:p>
        </w:tc>
      </w:tr>
      <w:tr w14:paraId="245BBC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9F6D8D5">
            <w:pPr>
              <w:pStyle w:val="361"/>
              <w:spacing w:before="220"/>
              <w:ind w:left="275"/>
              <w:rPr>
                <w:sz w:val="21"/>
                <w:szCs w:val="21"/>
              </w:rPr>
            </w:pPr>
            <w:r>
              <w:rPr>
                <w:spacing w:val="-2"/>
                <w:sz w:val="21"/>
                <w:szCs w:val="21"/>
              </w:rPr>
              <w:t>419-1</w:t>
            </w:r>
          </w:p>
        </w:tc>
        <w:tc>
          <w:tcPr>
            <w:tcW w:w="3276" w:type="dxa"/>
            <w:vAlign w:val="top"/>
          </w:tcPr>
          <w:p w14:paraId="7914D13E">
            <w:pPr>
              <w:pStyle w:val="361"/>
              <w:spacing w:before="199" w:line="219" w:lineRule="auto"/>
              <w:ind w:left="1"/>
              <w:rPr>
                <w:sz w:val="21"/>
                <w:szCs w:val="21"/>
              </w:rPr>
            </w:pPr>
            <w:r>
              <w:rPr>
                <w:spacing w:val="1"/>
                <w:sz w:val="21"/>
                <w:szCs w:val="21"/>
              </w:rPr>
              <w:t>单孔钢筋混凝土圆管涵</w:t>
            </w:r>
          </w:p>
        </w:tc>
        <w:tc>
          <w:tcPr>
            <w:tcW w:w="1279" w:type="dxa"/>
            <w:vAlign w:val="top"/>
          </w:tcPr>
          <w:p w14:paraId="4BC3C5B4">
            <w:pPr>
              <w:rPr>
                <w:rFonts w:ascii="Arial"/>
                <w:sz w:val="21"/>
              </w:rPr>
            </w:pPr>
          </w:p>
        </w:tc>
        <w:tc>
          <w:tcPr>
            <w:tcW w:w="1279" w:type="dxa"/>
            <w:vAlign w:val="top"/>
          </w:tcPr>
          <w:p w14:paraId="38994126">
            <w:pPr>
              <w:rPr>
                <w:rFonts w:ascii="Arial"/>
                <w:sz w:val="21"/>
              </w:rPr>
            </w:pPr>
          </w:p>
        </w:tc>
        <w:tc>
          <w:tcPr>
            <w:tcW w:w="1259" w:type="dxa"/>
            <w:vAlign w:val="top"/>
          </w:tcPr>
          <w:p w14:paraId="31A81E7C">
            <w:pPr>
              <w:rPr>
                <w:rFonts w:ascii="Arial"/>
                <w:sz w:val="21"/>
              </w:rPr>
            </w:pPr>
          </w:p>
        </w:tc>
        <w:tc>
          <w:tcPr>
            <w:tcW w:w="1243" w:type="dxa"/>
            <w:vAlign w:val="top"/>
          </w:tcPr>
          <w:p w14:paraId="24826358">
            <w:pPr>
              <w:rPr>
                <w:rFonts w:ascii="Arial"/>
                <w:sz w:val="21"/>
              </w:rPr>
            </w:pPr>
          </w:p>
        </w:tc>
      </w:tr>
      <w:tr w14:paraId="1B9A72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6653C982">
            <w:pPr>
              <w:pStyle w:val="361"/>
              <w:spacing w:before="221"/>
              <w:ind w:left="435"/>
              <w:rPr>
                <w:sz w:val="21"/>
                <w:szCs w:val="21"/>
              </w:rPr>
            </w:pPr>
            <w:r>
              <w:rPr>
                <w:spacing w:val="-4"/>
                <w:sz w:val="21"/>
                <w:szCs w:val="21"/>
              </w:rPr>
              <w:t>-b</w:t>
            </w:r>
          </w:p>
        </w:tc>
        <w:tc>
          <w:tcPr>
            <w:tcW w:w="3276" w:type="dxa"/>
            <w:vAlign w:val="top"/>
          </w:tcPr>
          <w:p w14:paraId="092A9097">
            <w:pPr>
              <w:pStyle w:val="361"/>
              <w:spacing w:before="199" w:line="219" w:lineRule="auto"/>
              <w:ind w:left="1"/>
              <w:rPr>
                <w:sz w:val="21"/>
                <w:szCs w:val="21"/>
              </w:rPr>
            </w:pPr>
            <w:r>
              <w:rPr>
                <w:spacing w:val="1"/>
                <w:sz w:val="21"/>
                <w:szCs w:val="21"/>
              </w:rPr>
              <w:t>1000</w:t>
            </w:r>
            <w:r>
              <w:rPr>
                <w:sz w:val="21"/>
                <w:szCs w:val="21"/>
              </w:rPr>
              <w:t>mm</w:t>
            </w:r>
            <w:r>
              <w:rPr>
                <w:spacing w:val="1"/>
                <w:sz w:val="21"/>
                <w:szCs w:val="21"/>
              </w:rPr>
              <w:t>简易涵</w:t>
            </w:r>
          </w:p>
        </w:tc>
        <w:tc>
          <w:tcPr>
            <w:tcW w:w="1279" w:type="dxa"/>
            <w:vAlign w:val="top"/>
          </w:tcPr>
          <w:p w14:paraId="4434D7FB">
            <w:pPr>
              <w:spacing w:line="251" w:lineRule="auto"/>
              <w:rPr>
                <w:rFonts w:ascii="Arial"/>
                <w:sz w:val="21"/>
              </w:rPr>
            </w:pPr>
          </w:p>
          <w:p w14:paraId="4F4400CE">
            <w:pPr>
              <w:pStyle w:val="361"/>
              <w:spacing w:before="52" w:line="241" w:lineRule="auto"/>
              <w:ind w:left="594"/>
              <w:rPr>
                <w:sz w:val="16"/>
                <w:szCs w:val="16"/>
              </w:rPr>
            </w:pPr>
            <w:r>
              <w:rPr>
                <w:sz w:val="16"/>
                <w:szCs w:val="16"/>
              </w:rPr>
              <w:t>m</w:t>
            </w:r>
          </w:p>
        </w:tc>
        <w:tc>
          <w:tcPr>
            <w:tcW w:w="1279" w:type="dxa"/>
            <w:vAlign w:val="top"/>
          </w:tcPr>
          <w:p w14:paraId="338AE49A">
            <w:pPr>
              <w:pStyle w:val="361"/>
              <w:spacing w:before="221"/>
              <w:ind w:left="575"/>
              <w:rPr>
                <w:sz w:val="21"/>
                <w:szCs w:val="21"/>
              </w:rPr>
            </w:pPr>
            <w:r>
              <w:rPr>
                <w:sz w:val="21"/>
                <w:szCs w:val="21"/>
              </w:rPr>
              <w:t>6</w:t>
            </w:r>
          </w:p>
        </w:tc>
        <w:tc>
          <w:tcPr>
            <w:tcW w:w="1259" w:type="dxa"/>
            <w:vAlign w:val="top"/>
          </w:tcPr>
          <w:p w14:paraId="158F25C5">
            <w:pPr>
              <w:rPr>
                <w:rFonts w:ascii="Arial"/>
                <w:sz w:val="21"/>
              </w:rPr>
            </w:pPr>
          </w:p>
        </w:tc>
        <w:tc>
          <w:tcPr>
            <w:tcW w:w="1243" w:type="dxa"/>
            <w:vAlign w:val="top"/>
          </w:tcPr>
          <w:p w14:paraId="418AB7D7">
            <w:pPr>
              <w:rPr>
                <w:rFonts w:ascii="Arial"/>
                <w:sz w:val="21"/>
              </w:rPr>
            </w:pPr>
          </w:p>
        </w:tc>
      </w:tr>
      <w:tr w14:paraId="529A13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B75EE53">
            <w:pPr>
              <w:pStyle w:val="361"/>
              <w:spacing w:before="221"/>
              <w:ind w:left="435"/>
              <w:rPr>
                <w:sz w:val="21"/>
                <w:szCs w:val="21"/>
              </w:rPr>
            </w:pPr>
            <w:r>
              <w:rPr>
                <w:spacing w:val="-4"/>
                <w:sz w:val="21"/>
                <w:szCs w:val="21"/>
              </w:rPr>
              <w:t>-c</w:t>
            </w:r>
          </w:p>
        </w:tc>
        <w:tc>
          <w:tcPr>
            <w:tcW w:w="3276" w:type="dxa"/>
            <w:vAlign w:val="top"/>
          </w:tcPr>
          <w:p w14:paraId="27435491">
            <w:pPr>
              <w:pStyle w:val="361"/>
              <w:spacing w:before="199" w:line="219" w:lineRule="auto"/>
              <w:ind w:left="1"/>
              <w:rPr>
                <w:sz w:val="21"/>
                <w:szCs w:val="21"/>
              </w:rPr>
            </w:pPr>
            <w:r>
              <w:rPr>
                <w:spacing w:val="1"/>
                <w:sz w:val="21"/>
                <w:szCs w:val="21"/>
              </w:rPr>
              <w:t>1200</w:t>
            </w:r>
            <w:r>
              <w:rPr>
                <w:sz w:val="21"/>
                <w:szCs w:val="21"/>
              </w:rPr>
              <w:t>mm</w:t>
            </w:r>
            <w:r>
              <w:rPr>
                <w:spacing w:val="1"/>
                <w:sz w:val="21"/>
                <w:szCs w:val="21"/>
              </w:rPr>
              <w:t>简易涵</w:t>
            </w:r>
          </w:p>
        </w:tc>
        <w:tc>
          <w:tcPr>
            <w:tcW w:w="1279" w:type="dxa"/>
            <w:vAlign w:val="top"/>
          </w:tcPr>
          <w:p w14:paraId="1CCBDD7D">
            <w:pPr>
              <w:spacing w:line="241" w:lineRule="auto"/>
              <w:rPr>
                <w:rFonts w:ascii="Arial"/>
                <w:sz w:val="21"/>
              </w:rPr>
            </w:pPr>
          </w:p>
          <w:p w14:paraId="39998151">
            <w:pPr>
              <w:pStyle w:val="361"/>
              <w:spacing w:before="52" w:line="241" w:lineRule="auto"/>
              <w:ind w:left="594"/>
              <w:rPr>
                <w:sz w:val="16"/>
                <w:szCs w:val="16"/>
              </w:rPr>
            </w:pPr>
            <w:r>
              <w:rPr>
                <w:sz w:val="16"/>
                <w:szCs w:val="16"/>
              </w:rPr>
              <w:t>m</w:t>
            </w:r>
          </w:p>
        </w:tc>
        <w:tc>
          <w:tcPr>
            <w:tcW w:w="1279" w:type="dxa"/>
            <w:vAlign w:val="top"/>
          </w:tcPr>
          <w:p w14:paraId="7622AF18">
            <w:pPr>
              <w:pStyle w:val="361"/>
              <w:spacing w:before="221"/>
              <w:ind w:left="575"/>
              <w:rPr>
                <w:sz w:val="21"/>
                <w:szCs w:val="21"/>
              </w:rPr>
            </w:pPr>
            <w:r>
              <w:rPr>
                <w:sz w:val="21"/>
                <w:szCs w:val="21"/>
              </w:rPr>
              <w:t>8</w:t>
            </w:r>
          </w:p>
        </w:tc>
        <w:tc>
          <w:tcPr>
            <w:tcW w:w="1259" w:type="dxa"/>
            <w:vAlign w:val="top"/>
          </w:tcPr>
          <w:p w14:paraId="2B9AA5CC">
            <w:pPr>
              <w:rPr>
                <w:rFonts w:ascii="Arial"/>
                <w:sz w:val="21"/>
              </w:rPr>
            </w:pPr>
          </w:p>
        </w:tc>
        <w:tc>
          <w:tcPr>
            <w:tcW w:w="1243" w:type="dxa"/>
            <w:vAlign w:val="top"/>
          </w:tcPr>
          <w:p w14:paraId="2299B7BC">
            <w:pPr>
              <w:rPr>
                <w:rFonts w:ascii="Arial"/>
                <w:sz w:val="21"/>
              </w:rPr>
            </w:pPr>
          </w:p>
        </w:tc>
      </w:tr>
      <w:tr w14:paraId="3F468C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5118F481">
            <w:pPr>
              <w:rPr>
                <w:rFonts w:ascii="Arial"/>
                <w:sz w:val="21"/>
              </w:rPr>
            </w:pPr>
          </w:p>
        </w:tc>
        <w:tc>
          <w:tcPr>
            <w:tcW w:w="3276" w:type="dxa"/>
            <w:vAlign w:val="top"/>
          </w:tcPr>
          <w:p w14:paraId="57F22CF5">
            <w:pPr>
              <w:rPr>
                <w:rFonts w:ascii="Arial"/>
                <w:sz w:val="21"/>
              </w:rPr>
            </w:pPr>
          </w:p>
        </w:tc>
        <w:tc>
          <w:tcPr>
            <w:tcW w:w="1279" w:type="dxa"/>
            <w:vAlign w:val="top"/>
          </w:tcPr>
          <w:p w14:paraId="2BE067AF">
            <w:pPr>
              <w:rPr>
                <w:rFonts w:ascii="Arial"/>
                <w:sz w:val="21"/>
              </w:rPr>
            </w:pPr>
          </w:p>
        </w:tc>
        <w:tc>
          <w:tcPr>
            <w:tcW w:w="1279" w:type="dxa"/>
            <w:vAlign w:val="top"/>
          </w:tcPr>
          <w:p w14:paraId="1FE8A3D8">
            <w:pPr>
              <w:rPr>
                <w:rFonts w:ascii="Arial"/>
                <w:sz w:val="21"/>
              </w:rPr>
            </w:pPr>
          </w:p>
        </w:tc>
        <w:tc>
          <w:tcPr>
            <w:tcW w:w="1259" w:type="dxa"/>
            <w:vAlign w:val="top"/>
          </w:tcPr>
          <w:p w14:paraId="4B8FA57E">
            <w:pPr>
              <w:rPr>
                <w:rFonts w:ascii="Arial"/>
                <w:sz w:val="21"/>
              </w:rPr>
            </w:pPr>
          </w:p>
        </w:tc>
        <w:tc>
          <w:tcPr>
            <w:tcW w:w="1243" w:type="dxa"/>
            <w:vAlign w:val="top"/>
          </w:tcPr>
          <w:p w14:paraId="1C4E9F9E">
            <w:pPr>
              <w:rPr>
                <w:rFonts w:ascii="Arial"/>
                <w:sz w:val="21"/>
              </w:rPr>
            </w:pPr>
          </w:p>
        </w:tc>
      </w:tr>
      <w:tr w14:paraId="3CFC4D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FAE8FD0">
            <w:pPr>
              <w:rPr>
                <w:rFonts w:ascii="Arial"/>
                <w:sz w:val="21"/>
              </w:rPr>
            </w:pPr>
          </w:p>
        </w:tc>
        <w:tc>
          <w:tcPr>
            <w:tcW w:w="3276" w:type="dxa"/>
            <w:vAlign w:val="top"/>
          </w:tcPr>
          <w:p w14:paraId="79EF11A6">
            <w:pPr>
              <w:rPr>
                <w:rFonts w:ascii="Arial"/>
                <w:sz w:val="21"/>
              </w:rPr>
            </w:pPr>
          </w:p>
        </w:tc>
        <w:tc>
          <w:tcPr>
            <w:tcW w:w="1279" w:type="dxa"/>
            <w:vAlign w:val="top"/>
          </w:tcPr>
          <w:p w14:paraId="320BB62A">
            <w:pPr>
              <w:rPr>
                <w:rFonts w:ascii="Arial"/>
                <w:sz w:val="21"/>
              </w:rPr>
            </w:pPr>
          </w:p>
        </w:tc>
        <w:tc>
          <w:tcPr>
            <w:tcW w:w="1279" w:type="dxa"/>
            <w:vAlign w:val="top"/>
          </w:tcPr>
          <w:p w14:paraId="12CC10C5">
            <w:pPr>
              <w:rPr>
                <w:rFonts w:ascii="Arial"/>
                <w:sz w:val="21"/>
              </w:rPr>
            </w:pPr>
          </w:p>
        </w:tc>
        <w:tc>
          <w:tcPr>
            <w:tcW w:w="1259" w:type="dxa"/>
            <w:vAlign w:val="top"/>
          </w:tcPr>
          <w:p w14:paraId="0CBE9CA3">
            <w:pPr>
              <w:rPr>
                <w:rFonts w:ascii="Arial"/>
                <w:sz w:val="21"/>
              </w:rPr>
            </w:pPr>
          </w:p>
        </w:tc>
        <w:tc>
          <w:tcPr>
            <w:tcW w:w="1243" w:type="dxa"/>
            <w:vAlign w:val="top"/>
          </w:tcPr>
          <w:p w14:paraId="666E74D3">
            <w:pPr>
              <w:rPr>
                <w:rFonts w:ascii="Arial"/>
                <w:sz w:val="21"/>
              </w:rPr>
            </w:pPr>
          </w:p>
        </w:tc>
      </w:tr>
      <w:tr w14:paraId="2ABD11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7107954">
            <w:pPr>
              <w:rPr>
                <w:rFonts w:ascii="Arial"/>
                <w:sz w:val="21"/>
              </w:rPr>
            </w:pPr>
          </w:p>
        </w:tc>
        <w:tc>
          <w:tcPr>
            <w:tcW w:w="3276" w:type="dxa"/>
            <w:vAlign w:val="top"/>
          </w:tcPr>
          <w:p w14:paraId="4E116988">
            <w:pPr>
              <w:rPr>
                <w:rFonts w:ascii="Arial"/>
                <w:sz w:val="21"/>
              </w:rPr>
            </w:pPr>
          </w:p>
        </w:tc>
        <w:tc>
          <w:tcPr>
            <w:tcW w:w="1279" w:type="dxa"/>
            <w:vAlign w:val="top"/>
          </w:tcPr>
          <w:p w14:paraId="54541C45">
            <w:pPr>
              <w:rPr>
                <w:rFonts w:ascii="Arial"/>
                <w:sz w:val="21"/>
              </w:rPr>
            </w:pPr>
          </w:p>
        </w:tc>
        <w:tc>
          <w:tcPr>
            <w:tcW w:w="1279" w:type="dxa"/>
            <w:vAlign w:val="top"/>
          </w:tcPr>
          <w:p w14:paraId="2FC65739">
            <w:pPr>
              <w:rPr>
                <w:rFonts w:ascii="Arial"/>
                <w:sz w:val="21"/>
              </w:rPr>
            </w:pPr>
          </w:p>
        </w:tc>
        <w:tc>
          <w:tcPr>
            <w:tcW w:w="1259" w:type="dxa"/>
            <w:vAlign w:val="top"/>
          </w:tcPr>
          <w:p w14:paraId="44D55777">
            <w:pPr>
              <w:rPr>
                <w:rFonts w:ascii="Arial"/>
                <w:sz w:val="21"/>
              </w:rPr>
            </w:pPr>
          </w:p>
        </w:tc>
        <w:tc>
          <w:tcPr>
            <w:tcW w:w="1243" w:type="dxa"/>
            <w:vAlign w:val="top"/>
          </w:tcPr>
          <w:p w14:paraId="7A773A24">
            <w:pPr>
              <w:rPr>
                <w:rFonts w:ascii="Arial"/>
                <w:sz w:val="21"/>
              </w:rPr>
            </w:pPr>
          </w:p>
        </w:tc>
      </w:tr>
      <w:tr w14:paraId="45D68E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27A718A1">
            <w:pPr>
              <w:rPr>
                <w:rFonts w:ascii="Arial"/>
                <w:sz w:val="21"/>
              </w:rPr>
            </w:pPr>
          </w:p>
        </w:tc>
        <w:tc>
          <w:tcPr>
            <w:tcW w:w="3276" w:type="dxa"/>
            <w:vAlign w:val="top"/>
          </w:tcPr>
          <w:p w14:paraId="5561054D">
            <w:pPr>
              <w:rPr>
                <w:rFonts w:ascii="Arial"/>
                <w:sz w:val="21"/>
              </w:rPr>
            </w:pPr>
          </w:p>
        </w:tc>
        <w:tc>
          <w:tcPr>
            <w:tcW w:w="1279" w:type="dxa"/>
            <w:vAlign w:val="top"/>
          </w:tcPr>
          <w:p w14:paraId="29BCC22F">
            <w:pPr>
              <w:rPr>
                <w:rFonts w:ascii="Arial"/>
                <w:sz w:val="21"/>
              </w:rPr>
            </w:pPr>
          </w:p>
        </w:tc>
        <w:tc>
          <w:tcPr>
            <w:tcW w:w="1279" w:type="dxa"/>
            <w:vAlign w:val="top"/>
          </w:tcPr>
          <w:p w14:paraId="4AF90B93">
            <w:pPr>
              <w:rPr>
                <w:rFonts w:ascii="Arial"/>
                <w:sz w:val="21"/>
              </w:rPr>
            </w:pPr>
          </w:p>
        </w:tc>
        <w:tc>
          <w:tcPr>
            <w:tcW w:w="1259" w:type="dxa"/>
            <w:vAlign w:val="top"/>
          </w:tcPr>
          <w:p w14:paraId="1DC85568">
            <w:pPr>
              <w:rPr>
                <w:rFonts w:ascii="Arial"/>
                <w:sz w:val="21"/>
              </w:rPr>
            </w:pPr>
          </w:p>
        </w:tc>
        <w:tc>
          <w:tcPr>
            <w:tcW w:w="1243" w:type="dxa"/>
            <w:vAlign w:val="top"/>
          </w:tcPr>
          <w:p w14:paraId="02D6EEDE">
            <w:pPr>
              <w:rPr>
                <w:rFonts w:ascii="Arial"/>
                <w:sz w:val="21"/>
              </w:rPr>
            </w:pPr>
          </w:p>
        </w:tc>
      </w:tr>
      <w:tr w14:paraId="0EFEAF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B05794A">
            <w:pPr>
              <w:rPr>
                <w:rFonts w:ascii="Arial"/>
                <w:sz w:val="21"/>
              </w:rPr>
            </w:pPr>
          </w:p>
        </w:tc>
        <w:tc>
          <w:tcPr>
            <w:tcW w:w="3276" w:type="dxa"/>
            <w:vAlign w:val="top"/>
          </w:tcPr>
          <w:p w14:paraId="6AF96D9C">
            <w:pPr>
              <w:rPr>
                <w:rFonts w:ascii="Arial"/>
                <w:sz w:val="21"/>
              </w:rPr>
            </w:pPr>
          </w:p>
        </w:tc>
        <w:tc>
          <w:tcPr>
            <w:tcW w:w="1279" w:type="dxa"/>
            <w:vAlign w:val="top"/>
          </w:tcPr>
          <w:p w14:paraId="271C40CA">
            <w:pPr>
              <w:rPr>
                <w:rFonts w:ascii="Arial"/>
                <w:sz w:val="21"/>
              </w:rPr>
            </w:pPr>
          </w:p>
        </w:tc>
        <w:tc>
          <w:tcPr>
            <w:tcW w:w="1279" w:type="dxa"/>
            <w:vAlign w:val="top"/>
          </w:tcPr>
          <w:p w14:paraId="796A964D">
            <w:pPr>
              <w:rPr>
                <w:rFonts w:ascii="Arial"/>
                <w:sz w:val="21"/>
              </w:rPr>
            </w:pPr>
          </w:p>
        </w:tc>
        <w:tc>
          <w:tcPr>
            <w:tcW w:w="1259" w:type="dxa"/>
            <w:vAlign w:val="top"/>
          </w:tcPr>
          <w:p w14:paraId="64C5B548">
            <w:pPr>
              <w:rPr>
                <w:rFonts w:ascii="Arial"/>
                <w:sz w:val="21"/>
              </w:rPr>
            </w:pPr>
          </w:p>
        </w:tc>
        <w:tc>
          <w:tcPr>
            <w:tcW w:w="1243" w:type="dxa"/>
            <w:vAlign w:val="top"/>
          </w:tcPr>
          <w:p w14:paraId="1519C67B">
            <w:pPr>
              <w:rPr>
                <w:rFonts w:ascii="Arial"/>
                <w:sz w:val="21"/>
              </w:rPr>
            </w:pPr>
          </w:p>
        </w:tc>
      </w:tr>
      <w:tr w14:paraId="13CA16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129620F">
            <w:pPr>
              <w:rPr>
                <w:rFonts w:ascii="Arial"/>
                <w:sz w:val="21"/>
              </w:rPr>
            </w:pPr>
          </w:p>
        </w:tc>
        <w:tc>
          <w:tcPr>
            <w:tcW w:w="3276" w:type="dxa"/>
            <w:vAlign w:val="top"/>
          </w:tcPr>
          <w:p w14:paraId="192408D6">
            <w:pPr>
              <w:rPr>
                <w:rFonts w:ascii="Arial"/>
                <w:sz w:val="21"/>
              </w:rPr>
            </w:pPr>
          </w:p>
        </w:tc>
        <w:tc>
          <w:tcPr>
            <w:tcW w:w="1279" w:type="dxa"/>
            <w:vAlign w:val="top"/>
          </w:tcPr>
          <w:p w14:paraId="786E25E2">
            <w:pPr>
              <w:rPr>
                <w:rFonts w:ascii="Arial"/>
                <w:sz w:val="21"/>
              </w:rPr>
            </w:pPr>
          </w:p>
        </w:tc>
        <w:tc>
          <w:tcPr>
            <w:tcW w:w="1279" w:type="dxa"/>
            <w:vAlign w:val="top"/>
          </w:tcPr>
          <w:p w14:paraId="4F9DA662">
            <w:pPr>
              <w:rPr>
                <w:rFonts w:ascii="Arial"/>
                <w:sz w:val="21"/>
              </w:rPr>
            </w:pPr>
          </w:p>
        </w:tc>
        <w:tc>
          <w:tcPr>
            <w:tcW w:w="1259" w:type="dxa"/>
            <w:vAlign w:val="top"/>
          </w:tcPr>
          <w:p w14:paraId="7CDA3077">
            <w:pPr>
              <w:rPr>
                <w:rFonts w:ascii="Arial"/>
                <w:sz w:val="21"/>
              </w:rPr>
            </w:pPr>
          </w:p>
        </w:tc>
        <w:tc>
          <w:tcPr>
            <w:tcW w:w="1243" w:type="dxa"/>
            <w:vAlign w:val="top"/>
          </w:tcPr>
          <w:p w14:paraId="2B89A961">
            <w:pPr>
              <w:rPr>
                <w:rFonts w:ascii="Arial"/>
                <w:sz w:val="21"/>
              </w:rPr>
            </w:pPr>
          </w:p>
        </w:tc>
      </w:tr>
      <w:tr w14:paraId="027B30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51D363F5">
            <w:pPr>
              <w:rPr>
                <w:rFonts w:ascii="Arial"/>
                <w:sz w:val="21"/>
              </w:rPr>
            </w:pPr>
          </w:p>
        </w:tc>
        <w:tc>
          <w:tcPr>
            <w:tcW w:w="3276" w:type="dxa"/>
            <w:vAlign w:val="top"/>
          </w:tcPr>
          <w:p w14:paraId="5128E9F5">
            <w:pPr>
              <w:rPr>
                <w:rFonts w:ascii="Arial"/>
                <w:sz w:val="21"/>
              </w:rPr>
            </w:pPr>
          </w:p>
        </w:tc>
        <w:tc>
          <w:tcPr>
            <w:tcW w:w="1279" w:type="dxa"/>
            <w:vAlign w:val="top"/>
          </w:tcPr>
          <w:p w14:paraId="21C6EB70">
            <w:pPr>
              <w:rPr>
                <w:rFonts w:ascii="Arial"/>
                <w:sz w:val="21"/>
              </w:rPr>
            </w:pPr>
          </w:p>
        </w:tc>
        <w:tc>
          <w:tcPr>
            <w:tcW w:w="1279" w:type="dxa"/>
            <w:vAlign w:val="top"/>
          </w:tcPr>
          <w:p w14:paraId="63642A69">
            <w:pPr>
              <w:rPr>
                <w:rFonts w:ascii="Arial"/>
                <w:sz w:val="21"/>
              </w:rPr>
            </w:pPr>
          </w:p>
        </w:tc>
        <w:tc>
          <w:tcPr>
            <w:tcW w:w="1259" w:type="dxa"/>
            <w:vAlign w:val="top"/>
          </w:tcPr>
          <w:p w14:paraId="6C788669">
            <w:pPr>
              <w:rPr>
                <w:rFonts w:ascii="Arial"/>
                <w:sz w:val="21"/>
              </w:rPr>
            </w:pPr>
          </w:p>
        </w:tc>
        <w:tc>
          <w:tcPr>
            <w:tcW w:w="1243" w:type="dxa"/>
            <w:vAlign w:val="top"/>
          </w:tcPr>
          <w:p w14:paraId="10754D71">
            <w:pPr>
              <w:rPr>
                <w:rFonts w:ascii="Arial"/>
                <w:sz w:val="21"/>
              </w:rPr>
            </w:pPr>
          </w:p>
        </w:tc>
      </w:tr>
      <w:tr w14:paraId="021F66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E112841">
            <w:pPr>
              <w:rPr>
                <w:rFonts w:ascii="Arial"/>
                <w:sz w:val="21"/>
              </w:rPr>
            </w:pPr>
          </w:p>
        </w:tc>
        <w:tc>
          <w:tcPr>
            <w:tcW w:w="3276" w:type="dxa"/>
            <w:vAlign w:val="top"/>
          </w:tcPr>
          <w:p w14:paraId="167E390A">
            <w:pPr>
              <w:rPr>
                <w:rFonts w:ascii="Arial"/>
                <w:sz w:val="21"/>
              </w:rPr>
            </w:pPr>
          </w:p>
        </w:tc>
        <w:tc>
          <w:tcPr>
            <w:tcW w:w="1279" w:type="dxa"/>
            <w:vAlign w:val="top"/>
          </w:tcPr>
          <w:p w14:paraId="4C1AA8A0">
            <w:pPr>
              <w:rPr>
                <w:rFonts w:ascii="Arial"/>
                <w:sz w:val="21"/>
              </w:rPr>
            </w:pPr>
          </w:p>
        </w:tc>
        <w:tc>
          <w:tcPr>
            <w:tcW w:w="1279" w:type="dxa"/>
            <w:vAlign w:val="top"/>
          </w:tcPr>
          <w:p w14:paraId="3BBC5B1A">
            <w:pPr>
              <w:rPr>
                <w:rFonts w:ascii="Arial"/>
                <w:sz w:val="21"/>
              </w:rPr>
            </w:pPr>
          </w:p>
        </w:tc>
        <w:tc>
          <w:tcPr>
            <w:tcW w:w="1259" w:type="dxa"/>
            <w:vAlign w:val="top"/>
          </w:tcPr>
          <w:p w14:paraId="0DF2806E">
            <w:pPr>
              <w:rPr>
                <w:rFonts w:ascii="Arial"/>
                <w:sz w:val="21"/>
              </w:rPr>
            </w:pPr>
          </w:p>
        </w:tc>
        <w:tc>
          <w:tcPr>
            <w:tcW w:w="1243" w:type="dxa"/>
            <w:vAlign w:val="top"/>
          </w:tcPr>
          <w:p w14:paraId="1EE5A39E">
            <w:pPr>
              <w:rPr>
                <w:rFonts w:ascii="Arial"/>
                <w:sz w:val="21"/>
              </w:rPr>
            </w:pPr>
          </w:p>
        </w:tc>
      </w:tr>
      <w:tr w14:paraId="386DE3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C5AAD23">
            <w:pPr>
              <w:rPr>
                <w:rFonts w:ascii="Arial"/>
                <w:sz w:val="21"/>
              </w:rPr>
            </w:pPr>
          </w:p>
        </w:tc>
        <w:tc>
          <w:tcPr>
            <w:tcW w:w="3276" w:type="dxa"/>
            <w:vAlign w:val="top"/>
          </w:tcPr>
          <w:p w14:paraId="4E14410A">
            <w:pPr>
              <w:rPr>
                <w:rFonts w:ascii="Arial"/>
                <w:sz w:val="21"/>
              </w:rPr>
            </w:pPr>
          </w:p>
        </w:tc>
        <w:tc>
          <w:tcPr>
            <w:tcW w:w="1279" w:type="dxa"/>
            <w:vAlign w:val="top"/>
          </w:tcPr>
          <w:p w14:paraId="2CF4CC41">
            <w:pPr>
              <w:rPr>
                <w:rFonts w:ascii="Arial"/>
                <w:sz w:val="21"/>
              </w:rPr>
            </w:pPr>
          </w:p>
        </w:tc>
        <w:tc>
          <w:tcPr>
            <w:tcW w:w="1279" w:type="dxa"/>
            <w:vAlign w:val="top"/>
          </w:tcPr>
          <w:p w14:paraId="191649EB">
            <w:pPr>
              <w:rPr>
                <w:rFonts w:ascii="Arial"/>
                <w:sz w:val="21"/>
              </w:rPr>
            </w:pPr>
          </w:p>
        </w:tc>
        <w:tc>
          <w:tcPr>
            <w:tcW w:w="1259" w:type="dxa"/>
            <w:vAlign w:val="top"/>
          </w:tcPr>
          <w:p w14:paraId="59F836DB">
            <w:pPr>
              <w:rPr>
                <w:rFonts w:ascii="Arial"/>
                <w:sz w:val="21"/>
              </w:rPr>
            </w:pPr>
          </w:p>
        </w:tc>
        <w:tc>
          <w:tcPr>
            <w:tcW w:w="1243" w:type="dxa"/>
            <w:vAlign w:val="top"/>
          </w:tcPr>
          <w:p w14:paraId="0D9E1C17">
            <w:pPr>
              <w:rPr>
                <w:rFonts w:ascii="Arial"/>
                <w:sz w:val="21"/>
              </w:rPr>
            </w:pPr>
          </w:p>
        </w:tc>
      </w:tr>
      <w:tr w14:paraId="2C5EE4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3E197A25">
            <w:pPr>
              <w:rPr>
                <w:rFonts w:ascii="Arial"/>
                <w:sz w:val="21"/>
              </w:rPr>
            </w:pPr>
          </w:p>
        </w:tc>
        <w:tc>
          <w:tcPr>
            <w:tcW w:w="3276" w:type="dxa"/>
            <w:vAlign w:val="top"/>
          </w:tcPr>
          <w:p w14:paraId="55F88ACD">
            <w:pPr>
              <w:rPr>
                <w:rFonts w:ascii="Arial"/>
                <w:sz w:val="21"/>
              </w:rPr>
            </w:pPr>
          </w:p>
        </w:tc>
        <w:tc>
          <w:tcPr>
            <w:tcW w:w="1279" w:type="dxa"/>
            <w:vAlign w:val="top"/>
          </w:tcPr>
          <w:p w14:paraId="1CA57211">
            <w:pPr>
              <w:rPr>
                <w:rFonts w:ascii="Arial"/>
                <w:sz w:val="21"/>
              </w:rPr>
            </w:pPr>
          </w:p>
        </w:tc>
        <w:tc>
          <w:tcPr>
            <w:tcW w:w="1279" w:type="dxa"/>
            <w:vAlign w:val="top"/>
          </w:tcPr>
          <w:p w14:paraId="4B1F714C">
            <w:pPr>
              <w:rPr>
                <w:rFonts w:ascii="Arial"/>
                <w:sz w:val="21"/>
              </w:rPr>
            </w:pPr>
          </w:p>
        </w:tc>
        <w:tc>
          <w:tcPr>
            <w:tcW w:w="1259" w:type="dxa"/>
            <w:vAlign w:val="top"/>
          </w:tcPr>
          <w:p w14:paraId="6401D18E">
            <w:pPr>
              <w:rPr>
                <w:rFonts w:ascii="Arial"/>
                <w:sz w:val="21"/>
              </w:rPr>
            </w:pPr>
          </w:p>
        </w:tc>
        <w:tc>
          <w:tcPr>
            <w:tcW w:w="1243" w:type="dxa"/>
            <w:vAlign w:val="top"/>
          </w:tcPr>
          <w:p w14:paraId="2CF4CBCD">
            <w:pPr>
              <w:rPr>
                <w:rFonts w:ascii="Arial"/>
                <w:sz w:val="21"/>
              </w:rPr>
            </w:pPr>
          </w:p>
        </w:tc>
      </w:tr>
      <w:tr w14:paraId="293C3A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6857595">
            <w:pPr>
              <w:rPr>
                <w:rFonts w:ascii="Arial"/>
                <w:sz w:val="21"/>
              </w:rPr>
            </w:pPr>
          </w:p>
        </w:tc>
        <w:tc>
          <w:tcPr>
            <w:tcW w:w="3276" w:type="dxa"/>
            <w:vAlign w:val="top"/>
          </w:tcPr>
          <w:p w14:paraId="664F532D">
            <w:pPr>
              <w:rPr>
                <w:rFonts w:ascii="Arial"/>
                <w:sz w:val="21"/>
              </w:rPr>
            </w:pPr>
          </w:p>
        </w:tc>
        <w:tc>
          <w:tcPr>
            <w:tcW w:w="1279" w:type="dxa"/>
            <w:vAlign w:val="top"/>
          </w:tcPr>
          <w:p w14:paraId="60ED4070">
            <w:pPr>
              <w:rPr>
                <w:rFonts w:ascii="Arial"/>
                <w:sz w:val="21"/>
              </w:rPr>
            </w:pPr>
          </w:p>
        </w:tc>
        <w:tc>
          <w:tcPr>
            <w:tcW w:w="1279" w:type="dxa"/>
            <w:vAlign w:val="top"/>
          </w:tcPr>
          <w:p w14:paraId="76BEC6B9">
            <w:pPr>
              <w:rPr>
                <w:rFonts w:ascii="Arial"/>
                <w:sz w:val="21"/>
              </w:rPr>
            </w:pPr>
          </w:p>
        </w:tc>
        <w:tc>
          <w:tcPr>
            <w:tcW w:w="1259" w:type="dxa"/>
            <w:vAlign w:val="top"/>
          </w:tcPr>
          <w:p w14:paraId="290A8FE7">
            <w:pPr>
              <w:rPr>
                <w:rFonts w:ascii="Arial"/>
                <w:sz w:val="21"/>
              </w:rPr>
            </w:pPr>
          </w:p>
        </w:tc>
        <w:tc>
          <w:tcPr>
            <w:tcW w:w="1243" w:type="dxa"/>
            <w:vAlign w:val="top"/>
          </w:tcPr>
          <w:p w14:paraId="1F6F5A1F">
            <w:pPr>
              <w:rPr>
                <w:rFonts w:ascii="Arial"/>
                <w:sz w:val="21"/>
              </w:rPr>
            </w:pPr>
          </w:p>
        </w:tc>
      </w:tr>
      <w:tr w14:paraId="3C869B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3E95B0B7">
            <w:pPr>
              <w:rPr>
                <w:rFonts w:ascii="Arial"/>
                <w:sz w:val="21"/>
              </w:rPr>
            </w:pPr>
          </w:p>
        </w:tc>
        <w:tc>
          <w:tcPr>
            <w:tcW w:w="3276" w:type="dxa"/>
            <w:vAlign w:val="top"/>
          </w:tcPr>
          <w:p w14:paraId="7261B5BF">
            <w:pPr>
              <w:rPr>
                <w:rFonts w:ascii="Arial"/>
                <w:sz w:val="21"/>
              </w:rPr>
            </w:pPr>
          </w:p>
        </w:tc>
        <w:tc>
          <w:tcPr>
            <w:tcW w:w="1279" w:type="dxa"/>
            <w:vAlign w:val="top"/>
          </w:tcPr>
          <w:p w14:paraId="621970E3">
            <w:pPr>
              <w:rPr>
                <w:rFonts w:ascii="Arial"/>
                <w:sz w:val="21"/>
              </w:rPr>
            </w:pPr>
          </w:p>
        </w:tc>
        <w:tc>
          <w:tcPr>
            <w:tcW w:w="1279" w:type="dxa"/>
            <w:vAlign w:val="top"/>
          </w:tcPr>
          <w:p w14:paraId="2A1F194C">
            <w:pPr>
              <w:rPr>
                <w:rFonts w:ascii="Arial"/>
                <w:sz w:val="21"/>
              </w:rPr>
            </w:pPr>
          </w:p>
        </w:tc>
        <w:tc>
          <w:tcPr>
            <w:tcW w:w="1259" w:type="dxa"/>
            <w:vAlign w:val="top"/>
          </w:tcPr>
          <w:p w14:paraId="19A40778">
            <w:pPr>
              <w:rPr>
                <w:rFonts w:ascii="Arial"/>
                <w:sz w:val="21"/>
              </w:rPr>
            </w:pPr>
          </w:p>
        </w:tc>
        <w:tc>
          <w:tcPr>
            <w:tcW w:w="1243" w:type="dxa"/>
            <w:vAlign w:val="top"/>
          </w:tcPr>
          <w:p w14:paraId="3333A29F">
            <w:pPr>
              <w:rPr>
                <w:rFonts w:ascii="Arial"/>
                <w:sz w:val="21"/>
              </w:rPr>
            </w:pPr>
          </w:p>
        </w:tc>
      </w:tr>
      <w:tr w14:paraId="09071E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0086D03E">
            <w:pPr>
              <w:rPr>
                <w:rFonts w:ascii="Arial"/>
                <w:sz w:val="21"/>
              </w:rPr>
            </w:pPr>
          </w:p>
        </w:tc>
        <w:tc>
          <w:tcPr>
            <w:tcW w:w="3276" w:type="dxa"/>
            <w:vAlign w:val="top"/>
          </w:tcPr>
          <w:p w14:paraId="74E65C97">
            <w:pPr>
              <w:rPr>
                <w:rFonts w:ascii="Arial"/>
                <w:sz w:val="21"/>
              </w:rPr>
            </w:pPr>
          </w:p>
        </w:tc>
        <w:tc>
          <w:tcPr>
            <w:tcW w:w="1279" w:type="dxa"/>
            <w:vAlign w:val="top"/>
          </w:tcPr>
          <w:p w14:paraId="4DF0E132">
            <w:pPr>
              <w:rPr>
                <w:rFonts w:ascii="Arial"/>
                <w:sz w:val="21"/>
              </w:rPr>
            </w:pPr>
          </w:p>
        </w:tc>
        <w:tc>
          <w:tcPr>
            <w:tcW w:w="1279" w:type="dxa"/>
            <w:vAlign w:val="top"/>
          </w:tcPr>
          <w:p w14:paraId="603B6185">
            <w:pPr>
              <w:rPr>
                <w:rFonts w:ascii="Arial"/>
                <w:sz w:val="21"/>
              </w:rPr>
            </w:pPr>
          </w:p>
        </w:tc>
        <w:tc>
          <w:tcPr>
            <w:tcW w:w="1259" w:type="dxa"/>
            <w:vAlign w:val="top"/>
          </w:tcPr>
          <w:p w14:paraId="36A3CE0B">
            <w:pPr>
              <w:rPr>
                <w:rFonts w:ascii="Arial"/>
                <w:sz w:val="21"/>
              </w:rPr>
            </w:pPr>
          </w:p>
        </w:tc>
        <w:tc>
          <w:tcPr>
            <w:tcW w:w="1243" w:type="dxa"/>
            <w:vAlign w:val="top"/>
          </w:tcPr>
          <w:p w14:paraId="04587C88">
            <w:pPr>
              <w:rPr>
                <w:rFonts w:ascii="Arial"/>
                <w:sz w:val="21"/>
              </w:rPr>
            </w:pPr>
          </w:p>
        </w:tc>
      </w:tr>
      <w:tr w14:paraId="7A25EC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1448013">
            <w:pPr>
              <w:rPr>
                <w:rFonts w:ascii="Arial"/>
                <w:sz w:val="21"/>
              </w:rPr>
            </w:pPr>
          </w:p>
        </w:tc>
        <w:tc>
          <w:tcPr>
            <w:tcW w:w="3276" w:type="dxa"/>
            <w:vAlign w:val="top"/>
          </w:tcPr>
          <w:p w14:paraId="77894BF3">
            <w:pPr>
              <w:rPr>
                <w:rFonts w:ascii="Arial"/>
                <w:sz w:val="21"/>
              </w:rPr>
            </w:pPr>
          </w:p>
        </w:tc>
        <w:tc>
          <w:tcPr>
            <w:tcW w:w="1279" w:type="dxa"/>
            <w:vAlign w:val="top"/>
          </w:tcPr>
          <w:p w14:paraId="750EA572">
            <w:pPr>
              <w:rPr>
                <w:rFonts w:ascii="Arial"/>
                <w:sz w:val="21"/>
              </w:rPr>
            </w:pPr>
          </w:p>
        </w:tc>
        <w:tc>
          <w:tcPr>
            <w:tcW w:w="1279" w:type="dxa"/>
            <w:vAlign w:val="top"/>
          </w:tcPr>
          <w:p w14:paraId="164F6334">
            <w:pPr>
              <w:rPr>
                <w:rFonts w:ascii="Arial"/>
                <w:sz w:val="21"/>
              </w:rPr>
            </w:pPr>
          </w:p>
        </w:tc>
        <w:tc>
          <w:tcPr>
            <w:tcW w:w="1259" w:type="dxa"/>
            <w:vAlign w:val="top"/>
          </w:tcPr>
          <w:p w14:paraId="2A376570">
            <w:pPr>
              <w:rPr>
                <w:rFonts w:ascii="Arial"/>
                <w:sz w:val="21"/>
              </w:rPr>
            </w:pPr>
          </w:p>
        </w:tc>
        <w:tc>
          <w:tcPr>
            <w:tcW w:w="1243" w:type="dxa"/>
            <w:vAlign w:val="top"/>
          </w:tcPr>
          <w:p w14:paraId="7B83B715">
            <w:pPr>
              <w:rPr>
                <w:rFonts w:ascii="Arial"/>
                <w:sz w:val="21"/>
              </w:rPr>
            </w:pPr>
          </w:p>
        </w:tc>
      </w:tr>
      <w:tr w14:paraId="282B12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5649" w:type="dxa"/>
            <w:gridSpan w:val="3"/>
            <w:vAlign w:val="top"/>
          </w:tcPr>
          <w:p w14:paraId="262A7A96">
            <w:pPr>
              <w:pStyle w:val="361"/>
              <w:spacing w:before="197" w:line="219" w:lineRule="auto"/>
              <w:ind w:left="1595"/>
              <w:rPr>
                <w:sz w:val="21"/>
                <w:szCs w:val="21"/>
              </w:rPr>
            </w:pPr>
            <w:r>
              <w:rPr>
                <w:spacing w:val="-1"/>
                <w:sz w:val="21"/>
                <w:szCs w:val="21"/>
              </w:rPr>
              <w:t>清单 第400章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81" w:type="dxa"/>
            <w:gridSpan w:val="3"/>
            <w:vAlign w:val="top"/>
          </w:tcPr>
          <w:p w14:paraId="63A8C032">
            <w:pPr>
              <w:pStyle w:val="361"/>
              <w:spacing w:before="227" w:line="220" w:lineRule="auto"/>
              <w:ind w:left="2565"/>
              <w:rPr>
                <w:sz w:val="16"/>
                <w:szCs w:val="16"/>
              </w:rPr>
            </w:pPr>
            <w:r>
              <w:rPr>
                <w:sz w:val="16"/>
                <w:szCs w:val="16"/>
              </w:rPr>
              <w:t>元</w:t>
            </w:r>
          </w:p>
        </w:tc>
      </w:tr>
    </w:tbl>
    <w:p w14:paraId="4551D925">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54258236"/>
      <w:bookmarkStart w:id="771" w:name="_Toc31068"/>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11261"/>
      <w:bookmarkStart w:id="773" w:name="_Toc54258237"/>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54258238"/>
      <w:bookmarkStart w:id="775" w:name="_Toc26814"/>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54258239"/>
      <w:bookmarkStart w:id="792" w:name="_Toc229885655"/>
      <w:bookmarkStart w:id="793" w:name="_Toc18235"/>
      <w:bookmarkStart w:id="794" w:name="_Toc432066473"/>
      <w:bookmarkStart w:id="795" w:name="_Toc229885376"/>
      <w:bookmarkStart w:id="796" w:name="_Toc229885253"/>
      <w:bookmarkStart w:id="797" w:name="_Toc262559152"/>
      <w:bookmarkStart w:id="798" w:name="_Toc54097216"/>
      <w:bookmarkStart w:id="799" w:name="_Toc263679913"/>
      <w:bookmarkStart w:id="800" w:name="_Toc410756522"/>
      <w:bookmarkStart w:id="801" w:name="_Toc229885092"/>
      <w:bookmarkStart w:id="802" w:name="_Toc469921627"/>
      <w:bookmarkStart w:id="803" w:name="_Toc229886198"/>
      <w:bookmarkStart w:id="804" w:name="_Toc261899379"/>
      <w:bookmarkStart w:id="805" w:name="_Toc229885704"/>
      <w:bookmarkStart w:id="806" w:name="_Toc53569418"/>
      <w:bookmarkStart w:id="807" w:name="_Toc7616"/>
      <w:bookmarkStart w:id="808" w:name="_Toc238264250"/>
      <w:bookmarkStart w:id="809" w:name="_Toc416528550"/>
      <w:bookmarkStart w:id="810" w:name="_Toc176663528"/>
      <w:bookmarkStart w:id="811" w:name="_Toc192127127"/>
      <w:bookmarkStart w:id="812" w:name="_Toc181038076"/>
      <w:bookmarkStart w:id="813" w:name="_Toc179091096"/>
      <w:bookmarkStart w:id="814" w:name="_Toc128455956"/>
      <w:bookmarkStart w:id="815" w:name="_Toc162669084"/>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229885254"/>
      <w:bookmarkStart w:id="817" w:name="_Toc261899380"/>
      <w:bookmarkStart w:id="818" w:name="_Toc229885377"/>
      <w:bookmarkStart w:id="819" w:name="_Toc177318896"/>
      <w:bookmarkStart w:id="820" w:name="_Toc181038078"/>
      <w:bookmarkStart w:id="821" w:name="_Toc229885093"/>
      <w:bookmarkStart w:id="822" w:name="_Toc179699517"/>
      <w:bookmarkStart w:id="823" w:name="_Toc229885656"/>
      <w:bookmarkStart w:id="824" w:name="_Toc177406307"/>
      <w:bookmarkStart w:id="825" w:name="_Toc229885705"/>
      <w:bookmarkStart w:id="826" w:name="_Toc262559153"/>
      <w:bookmarkStart w:id="827" w:name="_Toc263679914"/>
      <w:bookmarkStart w:id="828" w:name="_Toc416528551"/>
      <w:bookmarkStart w:id="829" w:name="_Toc177715392"/>
      <w:bookmarkStart w:id="830" w:name="_Toc410756523"/>
      <w:bookmarkStart w:id="831" w:name="_Toc229886199"/>
      <w:bookmarkStart w:id="832" w:name="_Toc238264251"/>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54097217"/>
      <w:bookmarkStart w:id="834" w:name="_Toc469921630"/>
      <w:bookmarkStart w:id="835" w:name="_Toc6429"/>
      <w:bookmarkStart w:id="836" w:name="_Toc54258240"/>
      <w:bookmarkStart w:id="837" w:name="_Toc53569419"/>
      <w:bookmarkStart w:id="838" w:name="_Toc432066477"/>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30409"/>
      <w:bookmarkStart w:id="842" w:name="_Toc54097219"/>
      <w:bookmarkStart w:id="843" w:name="_Toc54258242"/>
      <w:bookmarkStart w:id="844" w:name="_Toc469921632"/>
      <w:bookmarkStart w:id="845" w:name="_Toc414897841"/>
      <w:bookmarkStart w:id="846" w:name="_Toc53569421"/>
      <w:bookmarkStart w:id="847" w:name="_Toc432066480"/>
      <w:bookmarkStart w:id="848" w:name="_Toc13820"/>
      <w:bookmarkStart w:id="849" w:name="_Toc414891993"/>
      <w:bookmarkStart w:id="850" w:name="_Toc432066481"/>
      <w:bookmarkStart w:id="851" w:name="_Toc469921633"/>
      <w:bookmarkStart w:id="852" w:name="_Toc414897842"/>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12271"/>
      <w:bookmarkStart w:id="854" w:name="_Toc54097220"/>
      <w:bookmarkStart w:id="855" w:name="_Toc54258243"/>
      <w:bookmarkStart w:id="856" w:name="_Toc53569422"/>
      <w:bookmarkStart w:id="857" w:name="_Toc23112"/>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69921634"/>
      <w:bookmarkStart w:id="859" w:name="_Toc432066482"/>
      <w:bookmarkStart w:id="860" w:name="_Toc53569423"/>
      <w:bookmarkStart w:id="861" w:name="_Toc54258244"/>
      <w:bookmarkStart w:id="862" w:name="_Toc2475"/>
      <w:bookmarkStart w:id="863" w:name="_Toc9543"/>
      <w:bookmarkStart w:id="864" w:name="_Toc54097221"/>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8078"/>
      <w:bookmarkStart w:id="866" w:name="_Toc54097222"/>
      <w:bookmarkStart w:id="867" w:name="_Toc469921635"/>
      <w:bookmarkStart w:id="868" w:name="_Toc54258246"/>
      <w:bookmarkStart w:id="869" w:name="_Toc14812"/>
      <w:bookmarkStart w:id="870" w:name="_Toc53569424"/>
      <w:bookmarkStart w:id="871" w:name="_Toc432066483"/>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179632817"/>
      <w:bookmarkStart w:id="873" w:name="_Toc152045797"/>
      <w:bookmarkStart w:id="874" w:name="_Toc144974865"/>
      <w:bookmarkStart w:id="875" w:name="_Toc246996365"/>
      <w:bookmarkStart w:id="876" w:name="_Toc246997108"/>
      <w:bookmarkStart w:id="877" w:name="_Toc296602610"/>
      <w:bookmarkStart w:id="878" w:name="_Toc152042586"/>
      <w:bookmarkStart w:id="879" w:name="_Toc247085883"/>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152042588"/>
      <w:bookmarkStart w:id="881" w:name="_Toc247085884"/>
      <w:bookmarkStart w:id="882" w:name="_Toc152045799"/>
      <w:bookmarkStart w:id="883" w:name="_Toc246997109"/>
      <w:bookmarkStart w:id="884" w:name="_Toc296602611"/>
      <w:bookmarkStart w:id="885" w:name="_Toc144974867"/>
      <w:bookmarkStart w:id="886" w:name="_Toc179632819"/>
      <w:bookmarkStart w:id="887" w:name="_Toc246996366"/>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144974868"/>
      <w:bookmarkStart w:id="889" w:name="_Toc179632820"/>
      <w:bookmarkStart w:id="890" w:name="_Toc246997110"/>
      <w:bookmarkStart w:id="891" w:name="_Toc246996367"/>
      <w:bookmarkStart w:id="892" w:name="_Toc152042589"/>
      <w:bookmarkStart w:id="893" w:name="_Toc152045800"/>
    </w:p>
    <w:p w14:paraId="610A078F">
      <w:pPr>
        <w:pStyle w:val="45"/>
        <w:pageBreakBefore/>
        <w:rPr>
          <w:rFonts w:hAnsi="宋体"/>
          <w:color w:val="000000" w:themeColor="text1"/>
          <w14:textFill>
            <w14:solidFill>
              <w14:schemeClr w14:val="tx1"/>
            </w14:solidFill>
          </w14:textFill>
        </w:rPr>
      </w:pPr>
      <w:bookmarkStart w:id="894" w:name="_Toc247085885"/>
      <w:bookmarkStart w:id="895" w:name="_Toc296602612"/>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152042590"/>
      <w:bookmarkStart w:id="897" w:name="_Toc246996368"/>
      <w:bookmarkStart w:id="898" w:name="_Toc179632821"/>
      <w:bookmarkStart w:id="899" w:name="_Toc247085886"/>
      <w:bookmarkStart w:id="900" w:name="_Toc296602613"/>
      <w:bookmarkStart w:id="901" w:name="_Toc246997111"/>
      <w:bookmarkStart w:id="902" w:name="_Toc152045801"/>
      <w:bookmarkStart w:id="903" w:name="_Toc144974869"/>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4258247"/>
      <w:bookmarkStart w:id="905" w:name="_Toc469921636"/>
      <w:bookmarkStart w:id="906" w:name="_Toc54097223"/>
      <w:bookmarkStart w:id="907" w:name="_Toc19021"/>
      <w:bookmarkStart w:id="908" w:name="_Toc53569425"/>
      <w:bookmarkStart w:id="909" w:name="_Toc22045"/>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202062907"/>
      <w:bookmarkStart w:id="911" w:name="_Toc201487554"/>
      <w:bookmarkStart w:id="912" w:name="_Toc432066485"/>
      <w:bookmarkStart w:id="913" w:name="_Toc54097224"/>
      <w:bookmarkStart w:id="914" w:name="_Toc414897847"/>
      <w:bookmarkStart w:id="915" w:name="_Toc23733"/>
      <w:bookmarkStart w:id="916" w:name="_Toc53569426"/>
      <w:bookmarkStart w:id="917" w:name="_Toc201488176"/>
      <w:bookmarkStart w:id="918" w:name="_Toc54258248"/>
      <w:bookmarkStart w:id="919" w:name="_Toc27233"/>
      <w:bookmarkStart w:id="920" w:name="_Toc469921637"/>
      <w:bookmarkStart w:id="921" w:name="_Toc414891998"/>
      <w:bookmarkStart w:id="922" w:name="_Toc399762139"/>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201488177"/>
      <w:bookmarkStart w:id="924" w:name="_Toc53569427"/>
      <w:bookmarkStart w:id="925" w:name="_Toc469921638"/>
      <w:bookmarkStart w:id="926" w:name="_Toc54258249"/>
      <w:bookmarkStart w:id="927" w:name="_Toc54097225"/>
      <w:bookmarkStart w:id="928" w:name="_Toc414891999"/>
      <w:bookmarkStart w:id="929" w:name="_Toc432066486"/>
      <w:bookmarkStart w:id="930" w:name="_Toc202062908"/>
      <w:bookmarkStart w:id="931" w:name="_Toc414897848"/>
      <w:bookmarkStart w:id="932" w:name="_Toc201487555"/>
      <w:bookmarkStart w:id="933" w:name="_Toc399762140"/>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414897850"/>
      <w:bookmarkStart w:id="935" w:name="_Toc54258250"/>
      <w:bookmarkStart w:id="936" w:name="_Toc15058"/>
      <w:bookmarkStart w:id="937" w:name="_Toc54097226"/>
      <w:bookmarkStart w:id="938" w:name="_Toc201488179"/>
      <w:bookmarkStart w:id="939" w:name="_Toc399762142"/>
      <w:bookmarkStart w:id="940" w:name="_Toc53569428"/>
      <w:bookmarkStart w:id="941" w:name="_Toc414892001"/>
      <w:bookmarkStart w:id="942" w:name="_Toc201487557"/>
      <w:bookmarkStart w:id="943" w:name="_Toc14490"/>
      <w:bookmarkStart w:id="944" w:name="_Toc469921639"/>
      <w:bookmarkStart w:id="945" w:name="_Toc202062910"/>
      <w:bookmarkStart w:id="946" w:name="_Toc432066487"/>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432066488"/>
      <w:bookmarkStart w:id="948" w:name="_Toc6785"/>
      <w:bookmarkStart w:id="949" w:name="_Toc54097227"/>
      <w:bookmarkStart w:id="950" w:name="_Toc201487558"/>
      <w:bookmarkStart w:id="951" w:name="_Toc414897851"/>
      <w:bookmarkStart w:id="952" w:name="_Toc54258251"/>
      <w:bookmarkStart w:id="953" w:name="_Toc414892002"/>
      <w:bookmarkStart w:id="954" w:name="_Toc14531"/>
      <w:bookmarkStart w:id="955" w:name="_Toc201488180"/>
      <w:bookmarkStart w:id="956" w:name="_Toc469921640"/>
      <w:bookmarkStart w:id="957" w:name="_Toc399762143"/>
      <w:bookmarkStart w:id="958" w:name="_Toc202062911"/>
      <w:bookmarkStart w:id="959" w:name="_Toc53569429"/>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414892003"/>
      <w:bookmarkStart w:id="961" w:name="_Toc201487559"/>
      <w:bookmarkStart w:id="962" w:name="_Toc414897852"/>
      <w:bookmarkStart w:id="963" w:name="_Toc201488181"/>
      <w:bookmarkStart w:id="964" w:name="_Toc202062912"/>
      <w:bookmarkStart w:id="965" w:name="_Toc399762144"/>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54097228"/>
      <w:bookmarkStart w:id="967" w:name="_Toc432066489"/>
      <w:bookmarkStart w:id="968" w:name="_Toc18251"/>
      <w:bookmarkStart w:id="969" w:name="_Toc54258252"/>
      <w:bookmarkStart w:id="970" w:name="_Toc469921641"/>
      <w:bookmarkStart w:id="971" w:name="_Toc27721"/>
      <w:bookmarkStart w:id="972" w:name="_Toc53569430"/>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432066490"/>
      <w:bookmarkStart w:id="974" w:name="_Toc53569431"/>
      <w:bookmarkStart w:id="975" w:name="_Toc201488182"/>
      <w:bookmarkStart w:id="976" w:name="_Toc414892004"/>
      <w:bookmarkStart w:id="977" w:name="_Toc202062913"/>
      <w:bookmarkStart w:id="978" w:name="_Toc54097229"/>
      <w:bookmarkStart w:id="979" w:name="_Toc399762145"/>
      <w:bookmarkStart w:id="980" w:name="_Toc24799"/>
      <w:bookmarkStart w:id="981" w:name="_Toc54258253"/>
      <w:bookmarkStart w:id="982" w:name="_Toc469921642"/>
      <w:bookmarkStart w:id="983" w:name="_Toc10013"/>
      <w:bookmarkStart w:id="984" w:name="_Toc414897853"/>
      <w:bookmarkStart w:id="985" w:name="_Toc201487560"/>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414897854"/>
      <w:bookmarkStart w:id="987" w:name="_Toc202062914"/>
      <w:bookmarkStart w:id="988" w:name="_Toc414892005"/>
      <w:bookmarkStart w:id="989" w:name="_Toc201487561"/>
      <w:bookmarkStart w:id="990" w:name="_Toc432066491"/>
      <w:bookmarkStart w:id="991" w:name="_Toc201488183"/>
      <w:bookmarkStart w:id="992" w:name="_Toc399762146"/>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11770"/>
      <w:bookmarkStart w:id="994" w:name="_Toc53569432"/>
      <w:bookmarkStart w:id="995" w:name="_Toc54258254"/>
      <w:bookmarkStart w:id="996" w:name="_Toc54097230"/>
      <w:bookmarkStart w:id="997" w:name="_Toc469921643"/>
      <w:bookmarkStart w:id="998" w:name="_Toc7709"/>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399762147"/>
      <w:bookmarkStart w:id="1000" w:name="_Toc414892006"/>
      <w:bookmarkStart w:id="1001" w:name="_Toc202062915"/>
      <w:bookmarkStart w:id="1002" w:name="_Toc414897855"/>
      <w:bookmarkStart w:id="1003" w:name="_Toc201487562"/>
      <w:bookmarkStart w:id="1004" w:name="_Toc201488184"/>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469921644"/>
      <w:bookmarkStart w:id="1006" w:name="_Toc54097231"/>
      <w:bookmarkStart w:id="1007" w:name="_Toc432066492"/>
      <w:bookmarkStart w:id="1008" w:name="_Toc2964"/>
      <w:bookmarkStart w:id="1009" w:name="_Toc53569433"/>
      <w:bookmarkStart w:id="1010" w:name="_Toc54258255"/>
      <w:bookmarkStart w:id="1011" w:name="_Toc19473"/>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7856"/>
      <w:bookmarkStart w:id="1013" w:name="_Toc414892007"/>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115BBA37-74E1-4ADD-BA20-C3CDD53B391A}"/>
  </w:font>
  <w:font w:name="黑体">
    <w:panose1 w:val="02010609060101010101"/>
    <w:charset w:val="86"/>
    <w:family w:val="auto"/>
    <w:pitch w:val="default"/>
    <w:sig w:usb0="800002BF" w:usb1="38CF7CFA" w:usb2="00000016" w:usb3="00000000" w:csb0="00040001" w:csb1="00000000"/>
    <w:embedRegular r:id="rId2" w:fontKey="{AD73ACB8-5E53-4EAE-87F2-C557E977163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258B3B3C-113E-4145-AAEA-9A3625A45DDD}"/>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64B6C709-B310-4BCD-B7BD-C94CC0A3BCA2}"/>
  </w:font>
  <w:font w:name="仿宋">
    <w:panose1 w:val="02010609060101010101"/>
    <w:charset w:val="86"/>
    <w:family w:val="auto"/>
    <w:pitch w:val="default"/>
    <w:sig w:usb0="800002BF" w:usb1="38CF7CFA" w:usb2="00000016" w:usb3="00000000" w:csb0="00040001" w:csb1="00000000"/>
    <w:embedRegular r:id="rId5" w:fontKey="{1092CE3C-D53B-4424-91E1-01A6D52AACB4}"/>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BBA3ECE4-B0D8-465D-AF64-BF0672DC3325}"/>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72EE64B0-9791-440A-A3A1-18300F48EB52}"/>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5BE360F8-4264-4D85-87F4-06F7E2552DC4}"/>
  </w:font>
  <w:font w:name="宋体-18030">
    <w:altName w:val="宋体"/>
    <w:panose1 w:val="00000000000000000000"/>
    <w:charset w:val="86"/>
    <w:family w:val="modern"/>
    <w:pitch w:val="default"/>
    <w:sig w:usb0="00000000" w:usb1="00000000" w:usb2="000A005E" w:usb3="00000000" w:csb0="00040001" w:csb1="00000000"/>
    <w:embedRegular r:id="rId9" w:fontKey="{297A1026-379A-4BAB-9C4B-0A210026B817}"/>
  </w:font>
  <w:font w:name="新宋体">
    <w:panose1 w:val="02010609030101010101"/>
    <w:charset w:val="86"/>
    <w:family w:val="modern"/>
    <w:pitch w:val="default"/>
    <w:sig w:usb0="00000203" w:usb1="288F0000" w:usb2="00000006" w:usb3="00000000" w:csb0="00040001" w:csb1="00000000"/>
    <w:embedRegular r:id="rId10" w:fontKey="{DBAE7B6F-027E-4B74-B2BD-8F6B777ACA6D}"/>
  </w:font>
  <w:font w:name="仿宋_GB2312">
    <w:altName w:val="仿宋"/>
    <w:panose1 w:val="00000000000000000000"/>
    <w:charset w:val="86"/>
    <w:family w:val="auto"/>
    <w:pitch w:val="default"/>
    <w:sig w:usb0="00000000" w:usb1="00000000" w:usb2="00000000" w:usb3="00000000" w:csb0="00040000" w:csb1="00000000"/>
    <w:embedRegular r:id="rId11" w:fontKey="{BAA654B4-D5E3-4956-8494-F0E87983251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E840A7"/>
    <w:rsid w:val="2927562A"/>
    <w:rsid w:val="29621079"/>
    <w:rsid w:val="2A416CD8"/>
    <w:rsid w:val="2A5F20E5"/>
    <w:rsid w:val="2AE177FC"/>
    <w:rsid w:val="2B15354B"/>
    <w:rsid w:val="2BA77AA2"/>
    <w:rsid w:val="2C252158"/>
    <w:rsid w:val="2C974FEB"/>
    <w:rsid w:val="2CA6105A"/>
    <w:rsid w:val="2D0E1AD6"/>
    <w:rsid w:val="2E740E78"/>
    <w:rsid w:val="2E981CC9"/>
    <w:rsid w:val="2F5471D3"/>
    <w:rsid w:val="2F7253E7"/>
    <w:rsid w:val="2F733B38"/>
    <w:rsid w:val="2F7525F8"/>
    <w:rsid w:val="2FAF2DD7"/>
    <w:rsid w:val="309D29D5"/>
    <w:rsid w:val="30A33DA8"/>
    <w:rsid w:val="31104E13"/>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A114C"/>
    <w:rsid w:val="3AA94119"/>
    <w:rsid w:val="3B451940"/>
    <w:rsid w:val="3B796151"/>
    <w:rsid w:val="3BA64A65"/>
    <w:rsid w:val="3BB04100"/>
    <w:rsid w:val="3C3712F5"/>
    <w:rsid w:val="3C3C0EE7"/>
    <w:rsid w:val="3C44498E"/>
    <w:rsid w:val="3C88242C"/>
    <w:rsid w:val="3C8D6EEF"/>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691D59"/>
    <w:rsid w:val="4FDA2B47"/>
    <w:rsid w:val="4FE75168"/>
    <w:rsid w:val="507443B9"/>
    <w:rsid w:val="50A242AF"/>
    <w:rsid w:val="514141DD"/>
    <w:rsid w:val="51C334EE"/>
    <w:rsid w:val="51ED6B61"/>
    <w:rsid w:val="51F87845"/>
    <w:rsid w:val="523757DE"/>
    <w:rsid w:val="527A3497"/>
    <w:rsid w:val="52D022B0"/>
    <w:rsid w:val="53313FC4"/>
    <w:rsid w:val="5350548F"/>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C473312"/>
    <w:rsid w:val="5CD86FB1"/>
    <w:rsid w:val="5DE02BC7"/>
    <w:rsid w:val="5E0263B1"/>
    <w:rsid w:val="5E751645"/>
    <w:rsid w:val="5E753421"/>
    <w:rsid w:val="5EB435B8"/>
    <w:rsid w:val="5F166B03"/>
    <w:rsid w:val="5FF54B81"/>
    <w:rsid w:val="601479AF"/>
    <w:rsid w:val="606375D1"/>
    <w:rsid w:val="606D672B"/>
    <w:rsid w:val="607F56D6"/>
    <w:rsid w:val="608C6718"/>
    <w:rsid w:val="608F3688"/>
    <w:rsid w:val="60E206CF"/>
    <w:rsid w:val="613848A0"/>
    <w:rsid w:val="618E4BA4"/>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CE15BB"/>
    <w:rsid w:val="73EC3B17"/>
    <w:rsid w:val="75196F30"/>
    <w:rsid w:val="751C1469"/>
    <w:rsid w:val="75ED77B2"/>
    <w:rsid w:val="7640699F"/>
    <w:rsid w:val="771F5F82"/>
    <w:rsid w:val="77744436"/>
    <w:rsid w:val="77AD4519"/>
    <w:rsid w:val="77B017BD"/>
    <w:rsid w:val="77DA4AEE"/>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143</Pages>
  <Words>14322</Words>
  <Characters>16094</Characters>
  <Lines>743</Lines>
  <Paragraphs>209</Paragraphs>
  <TotalTime>2</TotalTime>
  <ScaleCrop>false</ScaleCrop>
  <LinksUpToDate>false</LinksUpToDate>
  <CharactersWithSpaces>16511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2025-04-10T03:31:03Z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DA721AE0F91043FC962876B66A797F43_13</vt:lpwstr>
  </property>
  <property fmtid="{D5CDD505-2E9C-101B-9397-08002B2CF9AE}" pid="4" name="KSOTemplateDocerSaveRecord">
    <vt:lpwstr>eyJoZGlkIjoiYTM0Y2UzNjFhZmViMWNmODI4ZDJhMTUzNDAxYTY1ZTIiLCJ1c2VySWQiOiIxMDA5NzU2NTE0In0=</vt:lpwstr>
  </property>
</Properties>
</file>