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763A0" w14:textId="77777777" w:rsidR="00B167F8" w:rsidRPr="006C0B9A" w:rsidRDefault="00B167F8" w:rsidP="003A07A5">
      <w:pPr>
        <w:pStyle w:val="aff0"/>
        <w:spacing w:line="360" w:lineRule="auto"/>
        <w:ind w:left="440" w:firstLineChars="0" w:firstLine="0"/>
        <w:rPr>
          <w:rFonts w:ascii="宋体" w:hAnsi="宋体" w:hint="eastAsia"/>
          <w:b/>
          <w:sz w:val="32"/>
          <w:szCs w:val="18"/>
        </w:rPr>
      </w:pPr>
    </w:p>
    <w:p w14:paraId="2BAD5018" w14:textId="7180A7EE" w:rsidR="00E86A7D" w:rsidRPr="006C0B9A" w:rsidRDefault="00341F2D" w:rsidP="00B167F8">
      <w:pPr>
        <w:jc w:val="center"/>
        <w:rPr>
          <w:rFonts w:ascii="宋体" w:hAnsi="宋体" w:hint="eastAsia"/>
          <w:b/>
          <w:sz w:val="56"/>
          <w:szCs w:val="56"/>
        </w:rPr>
      </w:pPr>
      <w:bookmarkStart w:id="0" w:name="OLE_LINK21"/>
      <w:r w:rsidRPr="006C0B9A">
        <w:rPr>
          <w:rFonts w:ascii="宋体" w:hAnsi="宋体" w:hint="eastAsia"/>
          <w:b/>
          <w:sz w:val="56"/>
          <w:szCs w:val="56"/>
        </w:rPr>
        <w:t>新疆国际医疗中心（新疆国际医院、新疆医学科学院）</w:t>
      </w:r>
      <w:bookmarkEnd w:id="0"/>
      <w:r w:rsidR="004C0257" w:rsidRPr="006C0B9A">
        <w:rPr>
          <w:rFonts w:ascii="宋体" w:hAnsi="宋体" w:hint="eastAsia"/>
          <w:b/>
          <w:sz w:val="56"/>
          <w:szCs w:val="56"/>
        </w:rPr>
        <w:t>重症医学科部分</w:t>
      </w:r>
      <w:r w:rsidRPr="006C0B9A">
        <w:rPr>
          <w:rFonts w:ascii="宋体" w:hAnsi="宋体" w:hint="eastAsia"/>
          <w:b/>
          <w:sz w:val="56"/>
          <w:szCs w:val="56"/>
        </w:rPr>
        <w:t>设备采购安装调试项目</w:t>
      </w:r>
    </w:p>
    <w:p w14:paraId="0D761855" w14:textId="77777777" w:rsidR="00341F2D" w:rsidRPr="006C0B9A" w:rsidRDefault="00341F2D" w:rsidP="00B167F8">
      <w:pPr>
        <w:jc w:val="center"/>
        <w:rPr>
          <w:rFonts w:ascii="宋体" w:hAnsi="宋体" w:hint="eastAsia"/>
          <w:b/>
          <w:sz w:val="72"/>
          <w:szCs w:val="72"/>
        </w:rPr>
      </w:pPr>
    </w:p>
    <w:p w14:paraId="7E8A3F1F" w14:textId="77777777" w:rsidR="00B167F8" w:rsidRPr="006C0B9A" w:rsidRDefault="00B167F8" w:rsidP="00B167F8">
      <w:pPr>
        <w:jc w:val="center"/>
        <w:rPr>
          <w:rFonts w:ascii="宋体" w:hAnsi="宋体" w:hint="eastAsia"/>
          <w:b/>
          <w:sz w:val="72"/>
          <w:szCs w:val="72"/>
        </w:rPr>
      </w:pPr>
      <w:r w:rsidRPr="006C0B9A">
        <w:rPr>
          <w:rFonts w:ascii="宋体" w:hAnsi="宋体" w:hint="eastAsia"/>
          <w:b/>
          <w:sz w:val="72"/>
          <w:szCs w:val="72"/>
        </w:rPr>
        <w:t>公开</w:t>
      </w:r>
      <w:r w:rsidRPr="006C0B9A">
        <w:rPr>
          <w:rFonts w:ascii="宋体" w:hAnsi="宋体"/>
          <w:b/>
          <w:sz w:val="72"/>
          <w:szCs w:val="72"/>
        </w:rPr>
        <w:t>招标文件</w:t>
      </w:r>
    </w:p>
    <w:p w14:paraId="18A481F3" w14:textId="77777777" w:rsidR="00B167F8" w:rsidRPr="006C0B9A" w:rsidRDefault="00B167F8" w:rsidP="00B167F8">
      <w:pPr>
        <w:jc w:val="center"/>
        <w:rPr>
          <w:rFonts w:ascii="宋体" w:hAnsi="宋体" w:hint="eastAsia"/>
          <w:b/>
          <w:sz w:val="48"/>
          <w:szCs w:val="48"/>
        </w:rPr>
      </w:pPr>
    </w:p>
    <w:p w14:paraId="7A19FA27" w14:textId="77777777" w:rsidR="00B167F8" w:rsidRPr="006C0B9A" w:rsidRDefault="00B167F8" w:rsidP="00B167F8">
      <w:pPr>
        <w:jc w:val="center"/>
        <w:rPr>
          <w:rFonts w:ascii="宋体" w:hAnsi="宋体" w:hint="eastAsia"/>
          <w:b/>
          <w:sz w:val="48"/>
          <w:szCs w:val="48"/>
        </w:rPr>
      </w:pPr>
    </w:p>
    <w:p w14:paraId="519E90D2" w14:textId="77777777" w:rsidR="00B167F8" w:rsidRPr="006C0B9A" w:rsidRDefault="00B167F8" w:rsidP="00B167F8">
      <w:pPr>
        <w:jc w:val="center"/>
        <w:rPr>
          <w:rFonts w:ascii="宋体" w:hAnsi="宋体" w:hint="eastAsia"/>
          <w:b/>
          <w:sz w:val="44"/>
          <w:szCs w:val="44"/>
        </w:rPr>
      </w:pPr>
    </w:p>
    <w:p w14:paraId="4B269C6F" w14:textId="77777777" w:rsidR="00B167F8" w:rsidRPr="006C0B9A" w:rsidRDefault="00B167F8" w:rsidP="00B167F8">
      <w:pPr>
        <w:rPr>
          <w:rFonts w:ascii="宋体" w:hAnsi="宋体" w:hint="eastAsia"/>
          <w:b/>
          <w:sz w:val="44"/>
          <w:szCs w:val="44"/>
        </w:rPr>
      </w:pPr>
    </w:p>
    <w:p w14:paraId="5B614CED" w14:textId="77777777" w:rsidR="002E7A91" w:rsidRPr="006C0B9A" w:rsidRDefault="002E7A91" w:rsidP="00B167F8">
      <w:pPr>
        <w:rPr>
          <w:rFonts w:ascii="宋体" w:hAnsi="宋体" w:hint="eastAsia"/>
          <w:b/>
          <w:sz w:val="44"/>
          <w:szCs w:val="44"/>
        </w:rPr>
      </w:pPr>
    </w:p>
    <w:p w14:paraId="00377C6C" w14:textId="77777777" w:rsidR="00D64F59" w:rsidRPr="006C0B9A" w:rsidRDefault="00D64F59" w:rsidP="00B167F8">
      <w:pPr>
        <w:rPr>
          <w:rFonts w:ascii="宋体" w:hAnsi="宋体" w:hint="eastAsia"/>
          <w:b/>
          <w:sz w:val="44"/>
          <w:szCs w:val="44"/>
        </w:rPr>
      </w:pPr>
    </w:p>
    <w:p w14:paraId="5423FF1D" w14:textId="77777777" w:rsidR="00D64F59" w:rsidRPr="006C0B9A" w:rsidRDefault="00D64F59" w:rsidP="00B167F8">
      <w:pPr>
        <w:rPr>
          <w:rFonts w:ascii="宋体" w:hAnsi="宋体" w:hint="eastAsia"/>
          <w:b/>
          <w:sz w:val="44"/>
          <w:szCs w:val="44"/>
        </w:rPr>
      </w:pPr>
    </w:p>
    <w:p w14:paraId="633E0AAF" w14:textId="77777777" w:rsidR="00D64F59" w:rsidRPr="006C0B9A" w:rsidRDefault="00D64F59" w:rsidP="00B167F8">
      <w:pPr>
        <w:rPr>
          <w:rFonts w:ascii="宋体" w:hAnsi="宋体" w:hint="eastAsia"/>
          <w:b/>
          <w:sz w:val="44"/>
          <w:szCs w:val="44"/>
        </w:rPr>
      </w:pPr>
    </w:p>
    <w:p w14:paraId="64426CAA" w14:textId="77777777" w:rsidR="00B167F8" w:rsidRPr="006C0B9A" w:rsidRDefault="00B167F8" w:rsidP="00B167F8">
      <w:pPr>
        <w:snapToGrid w:val="0"/>
        <w:spacing w:line="312" w:lineRule="auto"/>
        <w:jc w:val="center"/>
        <w:rPr>
          <w:rFonts w:ascii="宋体" w:hAnsi="宋体" w:hint="eastAsia"/>
          <w:b/>
          <w:sz w:val="48"/>
          <w:szCs w:val="48"/>
        </w:rPr>
      </w:pPr>
      <w:r w:rsidRPr="006C0B9A">
        <w:rPr>
          <w:rFonts w:ascii="宋体" w:hAnsi="宋体"/>
          <w:b/>
          <w:sz w:val="48"/>
          <w:szCs w:val="48"/>
        </w:rPr>
        <w:t>中信国际招标有限公司</w:t>
      </w:r>
    </w:p>
    <w:p w14:paraId="66564760" w14:textId="77777777" w:rsidR="00D64F59" w:rsidRPr="006C0B9A" w:rsidRDefault="00D64F59" w:rsidP="00D64F59">
      <w:pPr>
        <w:jc w:val="center"/>
        <w:rPr>
          <w:rFonts w:ascii="宋体" w:hAnsi="宋体" w:hint="eastAsia"/>
          <w:b/>
          <w:bCs/>
          <w:sz w:val="40"/>
          <w:szCs w:val="40"/>
        </w:rPr>
      </w:pPr>
    </w:p>
    <w:p w14:paraId="634FA1E1" w14:textId="403EE77E" w:rsidR="00B167F8" w:rsidRPr="006C0B9A" w:rsidRDefault="00D64F59" w:rsidP="00AE62A5">
      <w:pPr>
        <w:jc w:val="center"/>
        <w:rPr>
          <w:rFonts w:ascii="宋体" w:hAnsi="宋体" w:hint="eastAsia"/>
          <w:sz w:val="24"/>
          <w:szCs w:val="22"/>
        </w:rPr>
      </w:pPr>
      <w:r w:rsidRPr="006C0B9A">
        <w:rPr>
          <w:rFonts w:ascii="宋体" w:hAnsi="宋体"/>
          <w:b/>
          <w:bCs/>
          <w:sz w:val="44"/>
          <w:szCs w:val="44"/>
        </w:rPr>
        <w:t>二〇</w:t>
      </w:r>
      <w:r w:rsidRPr="006C0B9A">
        <w:rPr>
          <w:rFonts w:ascii="宋体" w:hAnsi="宋体" w:hint="eastAsia"/>
          <w:b/>
          <w:bCs/>
          <w:sz w:val="44"/>
          <w:szCs w:val="44"/>
        </w:rPr>
        <w:t>二</w:t>
      </w:r>
      <w:r w:rsidR="00D90C78" w:rsidRPr="006C0B9A">
        <w:rPr>
          <w:rFonts w:ascii="宋体" w:hAnsi="宋体" w:hint="eastAsia"/>
          <w:b/>
          <w:bCs/>
          <w:sz w:val="44"/>
          <w:szCs w:val="44"/>
        </w:rPr>
        <w:t>五</w:t>
      </w:r>
      <w:r w:rsidRPr="006C0B9A">
        <w:rPr>
          <w:rFonts w:ascii="宋体" w:hAnsi="宋体"/>
          <w:b/>
          <w:bCs/>
          <w:sz w:val="44"/>
          <w:szCs w:val="44"/>
        </w:rPr>
        <w:t>年</w:t>
      </w:r>
      <w:r w:rsidR="00D90C78" w:rsidRPr="006C0B9A">
        <w:rPr>
          <w:rFonts w:ascii="宋体" w:hAnsi="宋体" w:hint="eastAsia"/>
          <w:b/>
          <w:bCs/>
          <w:sz w:val="44"/>
          <w:szCs w:val="44"/>
        </w:rPr>
        <w:t>四</w:t>
      </w:r>
      <w:r w:rsidRPr="006C0B9A">
        <w:rPr>
          <w:rFonts w:ascii="宋体" w:hAnsi="宋体"/>
          <w:b/>
          <w:bCs/>
          <w:sz w:val="44"/>
          <w:szCs w:val="44"/>
        </w:rPr>
        <w:t>月</w:t>
      </w:r>
    </w:p>
    <w:p w14:paraId="4A817905" w14:textId="77777777" w:rsidR="00E40B19" w:rsidRPr="006C0B9A" w:rsidRDefault="00E40B19" w:rsidP="00B167F8">
      <w:pPr>
        <w:snapToGrid w:val="0"/>
        <w:spacing w:line="312" w:lineRule="auto"/>
        <w:jc w:val="center"/>
        <w:rPr>
          <w:rFonts w:ascii="宋体" w:hAnsi="宋体" w:hint="eastAsia"/>
          <w:b/>
          <w:sz w:val="44"/>
          <w:szCs w:val="44"/>
        </w:rPr>
        <w:sectPr w:rsidR="00E40B19" w:rsidRPr="006C0B9A" w:rsidSect="00835175">
          <w:headerReference w:type="default" r:id="rId8"/>
          <w:footerReference w:type="default" r:id="rId9"/>
          <w:headerReference w:type="first" r:id="rId10"/>
          <w:footerReference w:type="first" r:id="rId11"/>
          <w:pgSz w:w="12240" w:h="15840"/>
          <w:pgMar w:top="1797" w:right="1276" w:bottom="1797" w:left="1276" w:header="964" w:footer="680" w:gutter="0"/>
          <w:pgNumType w:start="1"/>
          <w:cols w:space="720"/>
          <w:titlePg/>
          <w:docGrid w:linePitch="285"/>
        </w:sectPr>
      </w:pPr>
    </w:p>
    <w:p w14:paraId="4B2A2B11" w14:textId="77777777" w:rsidR="00B167F8" w:rsidRPr="006C0B9A" w:rsidRDefault="00B167F8" w:rsidP="00B167F8">
      <w:pPr>
        <w:snapToGrid w:val="0"/>
        <w:spacing w:line="312" w:lineRule="auto"/>
        <w:jc w:val="center"/>
        <w:rPr>
          <w:rFonts w:ascii="宋体" w:hAnsi="宋体" w:hint="eastAsia"/>
          <w:b/>
          <w:sz w:val="36"/>
          <w:szCs w:val="16"/>
        </w:rPr>
      </w:pPr>
      <w:r w:rsidRPr="006C0B9A">
        <w:rPr>
          <w:rFonts w:ascii="宋体" w:hAnsi="宋体"/>
          <w:b/>
          <w:sz w:val="40"/>
          <w:szCs w:val="40"/>
        </w:rPr>
        <w:lastRenderedPageBreak/>
        <w:t>目录</w:t>
      </w:r>
    </w:p>
    <w:p w14:paraId="61E73C63" w14:textId="501B1461" w:rsidR="00E206C4" w:rsidRPr="006C0B9A" w:rsidRDefault="00B167F8" w:rsidP="004A5B03">
      <w:pPr>
        <w:pStyle w:val="TOC1"/>
        <w:spacing w:line="360" w:lineRule="auto"/>
        <w:jc w:val="left"/>
        <w:rPr>
          <w:rStyle w:val="a7"/>
          <w:rFonts w:ascii="宋体" w:hAnsi="宋体" w:hint="eastAsia"/>
          <w:bCs/>
          <w:noProof/>
          <w:color w:val="auto"/>
          <w:sz w:val="24"/>
          <w:szCs w:val="24"/>
        </w:rPr>
      </w:pPr>
      <w:r w:rsidRPr="006C0B9A">
        <w:rPr>
          <w:rStyle w:val="a7"/>
          <w:rFonts w:ascii="宋体" w:hAnsi="宋体"/>
          <w:bCs/>
          <w:noProof/>
          <w:color w:val="auto"/>
          <w:sz w:val="24"/>
          <w:szCs w:val="24"/>
        </w:rPr>
        <w:fldChar w:fldCharType="begin"/>
      </w:r>
      <w:r w:rsidRPr="006C0B9A">
        <w:rPr>
          <w:rStyle w:val="a7"/>
          <w:rFonts w:ascii="宋体" w:hAnsi="宋体"/>
          <w:bCs/>
          <w:noProof/>
          <w:color w:val="auto"/>
          <w:sz w:val="24"/>
          <w:szCs w:val="24"/>
        </w:rPr>
        <w:instrText xml:space="preserve"> TOC \o "1-3" \h \z \u </w:instrText>
      </w:r>
      <w:r w:rsidRPr="006C0B9A">
        <w:rPr>
          <w:rStyle w:val="a7"/>
          <w:rFonts w:ascii="宋体" w:hAnsi="宋体"/>
          <w:bCs/>
          <w:noProof/>
          <w:color w:val="auto"/>
          <w:sz w:val="24"/>
          <w:szCs w:val="24"/>
        </w:rPr>
        <w:fldChar w:fldCharType="separate"/>
      </w:r>
      <w:hyperlink w:anchor="_Toc176023811" w:history="1">
        <w:r w:rsidR="00E206C4" w:rsidRPr="006C0B9A">
          <w:rPr>
            <w:rStyle w:val="a7"/>
            <w:rFonts w:ascii="宋体" w:hAnsi="宋体" w:hint="eastAsia"/>
            <w:bCs/>
            <w:noProof/>
            <w:color w:val="auto"/>
            <w:sz w:val="24"/>
            <w:szCs w:val="24"/>
          </w:rPr>
          <w:t>投标邀请</w:t>
        </w:r>
        <w:r w:rsidR="00E206C4" w:rsidRPr="006C0B9A">
          <w:rPr>
            <w:rStyle w:val="a7"/>
            <w:rFonts w:ascii="宋体" w:hAnsi="宋体" w:hint="eastAsia"/>
            <w:bCs/>
            <w:noProof/>
            <w:webHidden/>
            <w:color w:val="auto"/>
            <w:sz w:val="24"/>
            <w:szCs w:val="24"/>
          </w:rPr>
          <w:tab/>
        </w:r>
        <w:r w:rsidR="00E206C4" w:rsidRPr="006C0B9A">
          <w:rPr>
            <w:rStyle w:val="a7"/>
            <w:rFonts w:ascii="宋体" w:hAnsi="宋体" w:hint="eastAsia"/>
            <w:bCs/>
            <w:noProof/>
            <w:webHidden/>
            <w:color w:val="auto"/>
            <w:sz w:val="24"/>
            <w:szCs w:val="24"/>
          </w:rPr>
          <w:fldChar w:fldCharType="begin"/>
        </w:r>
        <w:r w:rsidR="00E206C4" w:rsidRPr="006C0B9A">
          <w:rPr>
            <w:rStyle w:val="a7"/>
            <w:rFonts w:ascii="宋体" w:hAnsi="宋体" w:hint="eastAsia"/>
            <w:bCs/>
            <w:noProof/>
            <w:webHidden/>
            <w:color w:val="auto"/>
            <w:sz w:val="24"/>
            <w:szCs w:val="24"/>
          </w:rPr>
          <w:instrText xml:space="preserve"> </w:instrText>
        </w:r>
        <w:r w:rsidR="00E206C4" w:rsidRPr="006C0B9A">
          <w:rPr>
            <w:rStyle w:val="a7"/>
            <w:rFonts w:ascii="宋体" w:hAnsi="宋体"/>
            <w:bCs/>
            <w:noProof/>
            <w:webHidden/>
            <w:color w:val="auto"/>
            <w:sz w:val="24"/>
            <w:szCs w:val="24"/>
          </w:rPr>
          <w:instrText>PAGEREF _Toc176023811 \h</w:instrText>
        </w:r>
        <w:r w:rsidR="00E206C4" w:rsidRPr="006C0B9A">
          <w:rPr>
            <w:rStyle w:val="a7"/>
            <w:rFonts w:ascii="宋体" w:hAnsi="宋体" w:hint="eastAsia"/>
            <w:bCs/>
            <w:noProof/>
            <w:webHidden/>
            <w:color w:val="auto"/>
            <w:sz w:val="24"/>
            <w:szCs w:val="24"/>
          </w:rPr>
          <w:instrText xml:space="preserve"> </w:instrText>
        </w:r>
        <w:r w:rsidR="00E206C4" w:rsidRPr="006C0B9A">
          <w:rPr>
            <w:rStyle w:val="a7"/>
            <w:rFonts w:ascii="宋体" w:hAnsi="宋体" w:hint="eastAsia"/>
            <w:bCs/>
            <w:noProof/>
            <w:webHidden/>
            <w:color w:val="auto"/>
            <w:sz w:val="24"/>
            <w:szCs w:val="24"/>
          </w:rPr>
        </w:r>
        <w:r w:rsidR="00E206C4"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1</w:t>
        </w:r>
        <w:r w:rsidR="00E206C4" w:rsidRPr="006C0B9A">
          <w:rPr>
            <w:rStyle w:val="a7"/>
            <w:rFonts w:ascii="宋体" w:hAnsi="宋体" w:hint="eastAsia"/>
            <w:bCs/>
            <w:noProof/>
            <w:webHidden/>
            <w:color w:val="auto"/>
            <w:sz w:val="24"/>
            <w:szCs w:val="24"/>
          </w:rPr>
          <w:fldChar w:fldCharType="end"/>
        </w:r>
      </w:hyperlink>
    </w:p>
    <w:p w14:paraId="7F04919B" w14:textId="1858C522" w:rsidR="00E206C4" w:rsidRPr="006C0B9A" w:rsidRDefault="00E206C4" w:rsidP="004A5B03">
      <w:pPr>
        <w:pStyle w:val="TOC1"/>
        <w:spacing w:line="360" w:lineRule="auto"/>
        <w:jc w:val="left"/>
        <w:rPr>
          <w:rStyle w:val="a7"/>
          <w:rFonts w:ascii="宋体" w:hAnsi="宋体" w:hint="eastAsia"/>
          <w:bCs/>
          <w:noProof/>
          <w:color w:val="auto"/>
          <w:sz w:val="24"/>
          <w:szCs w:val="24"/>
        </w:rPr>
      </w:pPr>
      <w:hyperlink w:anchor="_Toc176023812" w:history="1">
        <w:r w:rsidRPr="006C0B9A">
          <w:rPr>
            <w:rStyle w:val="a7"/>
            <w:rFonts w:ascii="宋体" w:hAnsi="宋体" w:hint="eastAsia"/>
            <w:bCs/>
            <w:noProof/>
            <w:color w:val="auto"/>
            <w:sz w:val="24"/>
            <w:szCs w:val="24"/>
          </w:rPr>
          <w:t>第一章投标人须知前附表和投标人须知</w:t>
        </w:r>
        <w:r w:rsidRPr="006C0B9A">
          <w:rPr>
            <w:rStyle w:val="a7"/>
            <w:rFonts w:ascii="宋体" w:hAnsi="宋体" w:hint="eastAsia"/>
            <w:bCs/>
            <w:noProof/>
            <w:webHidden/>
            <w:color w:val="auto"/>
            <w:sz w:val="24"/>
            <w:szCs w:val="24"/>
          </w:rPr>
          <w:tab/>
        </w:r>
        <w:r w:rsidRPr="006C0B9A">
          <w:rPr>
            <w:rStyle w:val="a7"/>
            <w:rFonts w:ascii="宋体" w:hAnsi="宋体" w:hint="eastAsia"/>
            <w:bCs/>
            <w:noProof/>
            <w:webHidden/>
            <w:color w:val="auto"/>
            <w:sz w:val="24"/>
            <w:szCs w:val="24"/>
          </w:rPr>
          <w:fldChar w:fldCharType="begin"/>
        </w:r>
        <w:r w:rsidRPr="006C0B9A">
          <w:rPr>
            <w:rStyle w:val="a7"/>
            <w:rFonts w:ascii="宋体" w:hAnsi="宋体" w:hint="eastAsia"/>
            <w:bCs/>
            <w:noProof/>
            <w:webHidden/>
            <w:color w:val="auto"/>
            <w:sz w:val="24"/>
            <w:szCs w:val="24"/>
          </w:rPr>
          <w:instrText xml:space="preserve"> </w:instrText>
        </w:r>
        <w:r w:rsidRPr="006C0B9A">
          <w:rPr>
            <w:rStyle w:val="a7"/>
            <w:rFonts w:ascii="宋体" w:hAnsi="宋体"/>
            <w:bCs/>
            <w:noProof/>
            <w:webHidden/>
            <w:color w:val="auto"/>
            <w:sz w:val="24"/>
            <w:szCs w:val="24"/>
          </w:rPr>
          <w:instrText>PAGEREF _Toc176023812 \h</w:instrText>
        </w:r>
        <w:r w:rsidRPr="006C0B9A">
          <w:rPr>
            <w:rStyle w:val="a7"/>
            <w:rFonts w:ascii="宋体" w:hAnsi="宋体" w:hint="eastAsia"/>
            <w:bCs/>
            <w:noProof/>
            <w:webHidden/>
            <w:color w:val="auto"/>
            <w:sz w:val="24"/>
            <w:szCs w:val="24"/>
          </w:rPr>
          <w:instrText xml:space="preserve"> </w:instrText>
        </w:r>
        <w:r w:rsidRPr="006C0B9A">
          <w:rPr>
            <w:rStyle w:val="a7"/>
            <w:rFonts w:ascii="宋体" w:hAnsi="宋体" w:hint="eastAsia"/>
            <w:bCs/>
            <w:noProof/>
            <w:webHidden/>
            <w:color w:val="auto"/>
            <w:sz w:val="24"/>
            <w:szCs w:val="24"/>
          </w:rPr>
        </w:r>
        <w:r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6</w:t>
        </w:r>
        <w:r w:rsidRPr="006C0B9A">
          <w:rPr>
            <w:rStyle w:val="a7"/>
            <w:rFonts w:ascii="宋体" w:hAnsi="宋体" w:hint="eastAsia"/>
            <w:bCs/>
            <w:noProof/>
            <w:webHidden/>
            <w:color w:val="auto"/>
            <w:sz w:val="24"/>
            <w:szCs w:val="24"/>
          </w:rPr>
          <w:fldChar w:fldCharType="end"/>
        </w:r>
      </w:hyperlink>
    </w:p>
    <w:p w14:paraId="6B26B275" w14:textId="3C036884" w:rsidR="00E206C4" w:rsidRPr="006C0B9A" w:rsidRDefault="00E206C4" w:rsidP="004A5B03">
      <w:pPr>
        <w:pStyle w:val="TOC1"/>
        <w:spacing w:line="360" w:lineRule="auto"/>
        <w:jc w:val="left"/>
        <w:rPr>
          <w:rStyle w:val="a7"/>
          <w:rFonts w:ascii="宋体" w:hAnsi="宋体" w:hint="eastAsia"/>
          <w:bCs/>
          <w:noProof/>
          <w:color w:val="auto"/>
          <w:sz w:val="24"/>
          <w:szCs w:val="24"/>
        </w:rPr>
      </w:pPr>
      <w:hyperlink w:anchor="_Toc176023823" w:history="1">
        <w:r w:rsidRPr="006C0B9A">
          <w:rPr>
            <w:rStyle w:val="a7"/>
            <w:rFonts w:ascii="宋体" w:hAnsi="宋体" w:hint="eastAsia"/>
            <w:bCs/>
            <w:noProof/>
            <w:color w:val="auto"/>
            <w:sz w:val="24"/>
            <w:szCs w:val="24"/>
          </w:rPr>
          <w:t>第二章技术总体要求</w:t>
        </w:r>
        <w:r w:rsidRPr="006C0B9A">
          <w:rPr>
            <w:rStyle w:val="a7"/>
            <w:rFonts w:ascii="宋体" w:hAnsi="宋体" w:hint="eastAsia"/>
            <w:bCs/>
            <w:noProof/>
            <w:webHidden/>
            <w:color w:val="auto"/>
            <w:sz w:val="24"/>
            <w:szCs w:val="24"/>
          </w:rPr>
          <w:tab/>
        </w:r>
        <w:r w:rsidRPr="006C0B9A">
          <w:rPr>
            <w:rStyle w:val="a7"/>
            <w:rFonts w:ascii="宋体" w:hAnsi="宋体" w:hint="eastAsia"/>
            <w:bCs/>
            <w:noProof/>
            <w:webHidden/>
            <w:color w:val="auto"/>
            <w:sz w:val="24"/>
            <w:szCs w:val="24"/>
          </w:rPr>
          <w:fldChar w:fldCharType="begin"/>
        </w:r>
        <w:r w:rsidRPr="006C0B9A">
          <w:rPr>
            <w:rStyle w:val="a7"/>
            <w:rFonts w:ascii="宋体" w:hAnsi="宋体" w:hint="eastAsia"/>
            <w:bCs/>
            <w:noProof/>
            <w:webHidden/>
            <w:color w:val="auto"/>
            <w:sz w:val="24"/>
            <w:szCs w:val="24"/>
          </w:rPr>
          <w:instrText xml:space="preserve"> </w:instrText>
        </w:r>
        <w:r w:rsidRPr="006C0B9A">
          <w:rPr>
            <w:rStyle w:val="a7"/>
            <w:rFonts w:ascii="宋体" w:hAnsi="宋体"/>
            <w:bCs/>
            <w:noProof/>
            <w:webHidden/>
            <w:color w:val="auto"/>
            <w:sz w:val="24"/>
            <w:szCs w:val="24"/>
          </w:rPr>
          <w:instrText>PAGEREF _Toc176023823 \h</w:instrText>
        </w:r>
        <w:r w:rsidRPr="006C0B9A">
          <w:rPr>
            <w:rStyle w:val="a7"/>
            <w:rFonts w:ascii="宋体" w:hAnsi="宋体" w:hint="eastAsia"/>
            <w:bCs/>
            <w:noProof/>
            <w:webHidden/>
            <w:color w:val="auto"/>
            <w:sz w:val="24"/>
            <w:szCs w:val="24"/>
          </w:rPr>
          <w:instrText xml:space="preserve"> </w:instrText>
        </w:r>
        <w:r w:rsidRPr="006C0B9A">
          <w:rPr>
            <w:rStyle w:val="a7"/>
            <w:rFonts w:ascii="宋体" w:hAnsi="宋体" w:hint="eastAsia"/>
            <w:bCs/>
            <w:noProof/>
            <w:webHidden/>
            <w:color w:val="auto"/>
            <w:sz w:val="24"/>
            <w:szCs w:val="24"/>
          </w:rPr>
        </w:r>
        <w:r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31</w:t>
        </w:r>
        <w:r w:rsidRPr="006C0B9A">
          <w:rPr>
            <w:rStyle w:val="a7"/>
            <w:rFonts w:ascii="宋体" w:hAnsi="宋体" w:hint="eastAsia"/>
            <w:bCs/>
            <w:noProof/>
            <w:webHidden/>
            <w:color w:val="auto"/>
            <w:sz w:val="24"/>
            <w:szCs w:val="24"/>
          </w:rPr>
          <w:fldChar w:fldCharType="end"/>
        </w:r>
      </w:hyperlink>
    </w:p>
    <w:p w14:paraId="46992DE9" w14:textId="1A33C4F4" w:rsidR="00E206C4" w:rsidRPr="006C0B9A" w:rsidRDefault="00E206C4" w:rsidP="004A5B03">
      <w:pPr>
        <w:pStyle w:val="TOC1"/>
        <w:spacing w:line="360" w:lineRule="auto"/>
        <w:jc w:val="left"/>
        <w:rPr>
          <w:rStyle w:val="a7"/>
          <w:rFonts w:ascii="宋体" w:hAnsi="宋体" w:hint="eastAsia"/>
          <w:bCs/>
          <w:noProof/>
          <w:color w:val="auto"/>
          <w:sz w:val="24"/>
          <w:szCs w:val="24"/>
        </w:rPr>
      </w:pPr>
      <w:hyperlink w:anchor="_Toc176023824" w:history="1">
        <w:r w:rsidRPr="006C0B9A">
          <w:rPr>
            <w:rStyle w:val="a7"/>
            <w:rFonts w:ascii="宋体" w:hAnsi="宋体" w:hint="eastAsia"/>
            <w:bCs/>
            <w:noProof/>
            <w:color w:val="auto"/>
            <w:sz w:val="24"/>
            <w:szCs w:val="24"/>
          </w:rPr>
          <w:t>第三章合同格式</w:t>
        </w:r>
        <w:r w:rsidRPr="006C0B9A">
          <w:rPr>
            <w:rStyle w:val="a7"/>
            <w:rFonts w:ascii="宋体" w:hAnsi="宋体" w:hint="eastAsia"/>
            <w:bCs/>
            <w:noProof/>
            <w:webHidden/>
            <w:color w:val="auto"/>
            <w:sz w:val="24"/>
            <w:szCs w:val="24"/>
          </w:rPr>
          <w:tab/>
        </w:r>
        <w:r w:rsidRPr="006C0B9A">
          <w:rPr>
            <w:rStyle w:val="a7"/>
            <w:rFonts w:ascii="宋体" w:hAnsi="宋体" w:hint="eastAsia"/>
            <w:bCs/>
            <w:noProof/>
            <w:webHidden/>
            <w:color w:val="auto"/>
            <w:sz w:val="24"/>
            <w:szCs w:val="24"/>
          </w:rPr>
          <w:fldChar w:fldCharType="begin"/>
        </w:r>
        <w:r w:rsidRPr="006C0B9A">
          <w:rPr>
            <w:rStyle w:val="a7"/>
            <w:rFonts w:ascii="宋体" w:hAnsi="宋体" w:hint="eastAsia"/>
            <w:bCs/>
            <w:noProof/>
            <w:webHidden/>
            <w:color w:val="auto"/>
            <w:sz w:val="24"/>
            <w:szCs w:val="24"/>
          </w:rPr>
          <w:instrText xml:space="preserve"> </w:instrText>
        </w:r>
        <w:r w:rsidRPr="006C0B9A">
          <w:rPr>
            <w:rStyle w:val="a7"/>
            <w:rFonts w:ascii="宋体" w:hAnsi="宋体"/>
            <w:bCs/>
            <w:noProof/>
            <w:webHidden/>
            <w:color w:val="auto"/>
            <w:sz w:val="24"/>
            <w:szCs w:val="24"/>
          </w:rPr>
          <w:instrText>PAGEREF _Toc176023824 \h</w:instrText>
        </w:r>
        <w:r w:rsidRPr="006C0B9A">
          <w:rPr>
            <w:rStyle w:val="a7"/>
            <w:rFonts w:ascii="宋体" w:hAnsi="宋体" w:hint="eastAsia"/>
            <w:bCs/>
            <w:noProof/>
            <w:webHidden/>
            <w:color w:val="auto"/>
            <w:sz w:val="24"/>
            <w:szCs w:val="24"/>
          </w:rPr>
          <w:instrText xml:space="preserve"> </w:instrText>
        </w:r>
        <w:r w:rsidRPr="006C0B9A">
          <w:rPr>
            <w:rStyle w:val="a7"/>
            <w:rFonts w:ascii="宋体" w:hAnsi="宋体" w:hint="eastAsia"/>
            <w:bCs/>
            <w:noProof/>
            <w:webHidden/>
            <w:color w:val="auto"/>
            <w:sz w:val="24"/>
            <w:szCs w:val="24"/>
          </w:rPr>
        </w:r>
        <w:r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72</w:t>
        </w:r>
        <w:r w:rsidRPr="006C0B9A">
          <w:rPr>
            <w:rStyle w:val="a7"/>
            <w:rFonts w:ascii="宋体" w:hAnsi="宋体" w:hint="eastAsia"/>
            <w:bCs/>
            <w:noProof/>
            <w:webHidden/>
            <w:color w:val="auto"/>
            <w:sz w:val="24"/>
            <w:szCs w:val="24"/>
          </w:rPr>
          <w:fldChar w:fldCharType="end"/>
        </w:r>
      </w:hyperlink>
    </w:p>
    <w:p w14:paraId="5E70A2D6" w14:textId="40387CFB" w:rsidR="00E206C4" w:rsidRPr="006C0B9A" w:rsidRDefault="00E206C4" w:rsidP="004A5B03">
      <w:pPr>
        <w:pStyle w:val="TOC1"/>
        <w:spacing w:line="360" w:lineRule="auto"/>
        <w:jc w:val="left"/>
        <w:rPr>
          <w:rStyle w:val="a7"/>
          <w:rFonts w:ascii="宋体" w:hAnsi="宋体" w:hint="eastAsia"/>
          <w:bCs/>
          <w:noProof/>
          <w:color w:val="auto"/>
          <w:sz w:val="24"/>
          <w:szCs w:val="24"/>
        </w:rPr>
      </w:pPr>
      <w:hyperlink w:anchor="_Toc176023825" w:history="1">
        <w:r w:rsidRPr="006C0B9A">
          <w:rPr>
            <w:rStyle w:val="a7"/>
            <w:rFonts w:ascii="宋体" w:hAnsi="宋体" w:hint="eastAsia"/>
            <w:bCs/>
            <w:noProof/>
            <w:color w:val="auto"/>
            <w:sz w:val="24"/>
            <w:szCs w:val="24"/>
          </w:rPr>
          <w:t>第四章附件</w:t>
        </w:r>
        <w:r w:rsidRPr="006C0B9A">
          <w:rPr>
            <w:rStyle w:val="a7"/>
            <w:rFonts w:ascii="宋体" w:hAnsi="宋体" w:hint="eastAsia"/>
            <w:bCs/>
            <w:noProof/>
            <w:webHidden/>
            <w:color w:val="auto"/>
            <w:sz w:val="24"/>
            <w:szCs w:val="24"/>
          </w:rPr>
          <w:tab/>
        </w:r>
        <w:r w:rsidRPr="006C0B9A">
          <w:rPr>
            <w:rStyle w:val="a7"/>
            <w:rFonts w:ascii="宋体" w:hAnsi="宋体" w:hint="eastAsia"/>
            <w:bCs/>
            <w:noProof/>
            <w:webHidden/>
            <w:color w:val="auto"/>
            <w:sz w:val="24"/>
            <w:szCs w:val="24"/>
          </w:rPr>
          <w:fldChar w:fldCharType="begin"/>
        </w:r>
        <w:r w:rsidRPr="006C0B9A">
          <w:rPr>
            <w:rStyle w:val="a7"/>
            <w:rFonts w:ascii="宋体" w:hAnsi="宋体" w:hint="eastAsia"/>
            <w:bCs/>
            <w:noProof/>
            <w:webHidden/>
            <w:color w:val="auto"/>
            <w:sz w:val="24"/>
            <w:szCs w:val="24"/>
          </w:rPr>
          <w:instrText xml:space="preserve"> </w:instrText>
        </w:r>
        <w:r w:rsidRPr="006C0B9A">
          <w:rPr>
            <w:rStyle w:val="a7"/>
            <w:rFonts w:ascii="宋体" w:hAnsi="宋体"/>
            <w:bCs/>
            <w:noProof/>
            <w:webHidden/>
            <w:color w:val="auto"/>
            <w:sz w:val="24"/>
            <w:szCs w:val="24"/>
          </w:rPr>
          <w:instrText>PAGEREF _Toc176023825 \h</w:instrText>
        </w:r>
        <w:r w:rsidRPr="006C0B9A">
          <w:rPr>
            <w:rStyle w:val="a7"/>
            <w:rFonts w:ascii="宋体" w:hAnsi="宋体" w:hint="eastAsia"/>
            <w:bCs/>
            <w:noProof/>
            <w:webHidden/>
            <w:color w:val="auto"/>
            <w:sz w:val="24"/>
            <w:szCs w:val="24"/>
          </w:rPr>
          <w:instrText xml:space="preserve"> </w:instrText>
        </w:r>
        <w:r w:rsidRPr="006C0B9A">
          <w:rPr>
            <w:rStyle w:val="a7"/>
            <w:rFonts w:ascii="宋体" w:hAnsi="宋体" w:hint="eastAsia"/>
            <w:bCs/>
            <w:noProof/>
            <w:webHidden/>
            <w:color w:val="auto"/>
            <w:sz w:val="24"/>
            <w:szCs w:val="24"/>
          </w:rPr>
        </w:r>
        <w:r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81</w:t>
        </w:r>
        <w:r w:rsidRPr="006C0B9A">
          <w:rPr>
            <w:rStyle w:val="a7"/>
            <w:rFonts w:ascii="宋体" w:hAnsi="宋体" w:hint="eastAsia"/>
            <w:bCs/>
            <w:noProof/>
            <w:webHidden/>
            <w:color w:val="auto"/>
            <w:sz w:val="24"/>
            <w:szCs w:val="24"/>
          </w:rPr>
          <w:fldChar w:fldCharType="end"/>
        </w:r>
      </w:hyperlink>
    </w:p>
    <w:p w14:paraId="2223DDA3" w14:textId="34E9C943" w:rsidR="00E206C4" w:rsidRPr="006C0B9A" w:rsidRDefault="00E206C4" w:rsidP="004A5B03">
      <w:pPr>
        <w:pStyle w:val="TOC1"/>
        <w:spacing w:line="360" w:lineRule="auto"/>
        <w:jc w:val="left"/>
        <w:rPr>
          <w:rStyle w:val="a7"/>
          <w:rFonts w:ascii="宋体" w:hAnsi="宋体" w:hint="eastAsia"/>
          <w:bCs/>
          <w:noProof/>
          <w:color w:val="auto"/>
          <w:sz w:val="24"/>
          <w:szCs w:val="24"/>
        </w:rPr>
      </w:pPr>
      <w:hyperlink w:anchor="_Toc176023849" w:history="1">
        <w:r w:rsidRPr="006C0B9A">
          <w:rPr>
            <w:rStyle w:val="a7"/>
            <w:rFonts w:ascii="宋体" w:hAnsi="宋体" w:hint="eastAsia"/>
            <w:bCs/>
            <w:noProof/>
            <w:color w:val="auto"/>
            <w:sz w:val="24"/>
            <w:szCs w:val="24"/>
          </w:rPr>
          <w:t>第五章评标方法及评分标准</w:t>
        </w:r>
        <w:r w:rsidRPr="006C0B9A">
          <w:rPr>
            <w:rStyle w:val="a7"/>
            <w:rFonts w:ascii="宋体" w:hAnsi="宋体" w:hint="eastAsia"/>
            <w:bCs/>
            <w:noProof/>
            <w:webHidden/>
            <w:color w:val="auto"/>
            <w:sz w:val="24"/>
            <w:szCs w:val="24"/>
          </w:rPr>
          <w:tab/>
        </w:r>
        <w:r w:rsidRPr="006C0B9A">
          <w:rPr>
            <w:rStyle w:val="a7"/>
            <w:rFonts w:ascii="宋体" w:hAnsi="宋体" w:hint="eastAsia"/>
            <w:bCs/>
            <w:noProof/>
            <w:webHidden/>
            <w:color w:val="auto"/>
            <w:sz w:val="24"/>
            <w:szCs w:val="24"/>
          </w:rPr>
          <w:fldChar w:fldCharType="begin"/>
        </w:r>
        <w:r w:rsidRPr="006C0B9A">
          <w:rPr>
            <w:rStyle w:val="a7"/>
            <w:rFonts w:ascii="宋体" w:hAnsi="宋体" w:hint="eastAsia"/>
            <w:bCs/>
            <w:noProof/>
            <w:webHidden/>
            <w:color w:val="auto"/>
            <w:sz w:val="24"/>
            <w:szCs w:val="24"/>
          </w:rPr>
          <w:instrText xml:space="preserve"> </w:instrText>
        </w:r>
        <w:r w:rsidRPr="006C0B9A">
          <w:rPr>
            <w:rStyle w:val="a7"/>
            <w:rFonts w:ascii="宋体" w:hAnsi="宋体"/>
            <w:bCs/>
            <w:noProof/>
            <w:webHidden/>
            <w:color w:val="auto"/>
            <w:sz w:val="24"/>
            <w:szCs w:val="24"/>
          </w:rPr>
          <w:instrText>PAGEREF _Toc176023849 \h</w:instrText>
        </w:r>
        <w:r w:rsidRPr="006C0B9A">
          <w:rPr>
            <w:rStyle w:val="a7"/>
            <w:rFonts w:ascii="宋体" w:hAnsi="宋体" w:hint="eastAsia"/>
            <w:bCs/>
            <w:noProof/>
            <w:webHidden/>
            <w:color w:val="auto"/>
            <w:sz w:val="24"/>
            <w:szCs w:val="24"/>
          </w:rPr>
          <w:instrText xml:space="preserve"> </w:instrText>
        </w:r>
        <w:r w:rsidRPr="006C0B9A">
          <w:rPr>
            <w:rStyle w:val="a7"/>
            <w:rFonts w:ascii="宋体" w:hAnsi="宋体" w:hint="eastAsia"/>
            <w:bCs/>
            <w:noProof/>
            <w:webHidden/>
            <w:color w:val="auto"/>
            <w:sz w:val="24"/>
            <w:szCs w:val="24"/>
          </w:rPr>
        </w:r>
        <w:r w:rsidRPr="006C0B9A">
          <w:rPr>
            <w:rStyle w:val="a7"/>
            <w:rFonts w:ascii="宋体" w:hAnsi="宋体" w:hint="eastAsia"/>
            <w:bCs/>
            <w:noProof/>
            <w:webHidden/>
            <w:color w:val="auto"/>
            <w:sz w:val="24"/>
            <w:szCs w:val="24"/>
          </w:rPr>
          <w:fldChar w:fldCharType="separate"/>
        </w:r>
        <w:r w:rsidR="00E0588E" w:rsidRPr="006C0B9A">
          <w:rPr>
            <w:rStyle w:val="a7"/>
            <w:rFonts w:ascii="宋体" w:hAnsi="宋体" w:hint="eastAsia"/>
            <w:bCs/>
            <w:noProof/>
            <w:webHidden/>
            <w:color w:val="auto"/>
            <w:sz w:val="24"/>
            <w:szCs w:val="24"/>
          </w:rPr>
          <w:t>107</w:t>
        </w:r>
        <w:r w:rsidRPr="006C0B9A">
          <w:rPr>
            <w:rStyle w:val="a7"/>
            <w:rFonts w:ascii="宋体" w:hAnsi="宋体" w:hint="eastAsia"/>
            <w:bCs/>
            <w:noProof/>
            <w:webHidden/>
            <w:color w:val="auto"/>
            <w:sz w:val="24"/>
            <w:szCs w:val="24"/>
          </w:rPr>
          <w:fldChar w:fldCharType="end"/>
        </w:r>
      </w:hyperlink>
    </w:p>
    <w:p w14:paraId="23572E43" w14:textId="54FA6D49" w:rsidR="00B167F8" w:rsidRPr="006C0B9A" w:rsidRDefault="00B167F8" w:rsidP="004A5B03">
      <w:pPr>
        <w:spacing w:line="360" w:lineRule="auto"/>
        <w:contextualSpacing/>
        <w:jc w:val="left"/>
        <w:rPr>
          <w:rStyle w:val="a7"/>
          <w:rFonts w:ascii="宋体" w:hAnsi="宋体" w:hint="eastAsia"/>
          <w:bCs/>
          <w:noProof/>
          <w:color w:val="auto"/>
          <w:sz w:val="24"/>
          <w:szCs w:val="24"/>
        </w:rPr>
      </w:pPr>
      <w:r w:rsidRPr="006C0B9A">
        <w:rPr>
          <w:rStyle w:val="a7"/>
          <w:rFonts w:ascii="宋体" w:hAnsi="宋体"/>
          <w:bCs/>
          <w:noProof/>
          <w:color w:val="auto"/>
          <w:sz w:val="24"/>
          <w:szCs w:val="24"/>
        </w:rPr>
        <w:fldChar w:fldCharType="end"/>
      </w:r>
    </w:p>
    <w:p w14:paraId="5163F886" w14:textId="77777777" w:rsidR="00E40B19" w:rsidRPr="006C0B9A" w:rsidRDefault="00E40B19" w:rsidP="00B167F8">
      <w:pPr>
        <w:spacing w:line="360" w:lineRule="auto"/>
        <w:contextualSpacing/>
        <w:jc w:val="center"/>
        <w:outlineLvl w:val="0"/>
        <w:rPr>
          <w:rFonts w:ascii="宋体" w:hAnsi="宋体" w:hint="eastAsia"/>
          <w:b/>
          <w:spacing w:val="100"/>
          <w:sz w:val="40"/>
          <w:szCs w:val="40"/>
        </w:rPr>
        <w:sectPr w:rsidR="00E40B19" w:rsidRPr="006C0B9A" w:rsidSect="00835175">
          <w:footerReference w:type="first" r:id="rId12"/>
          <w:pgSz w:w="12240" w:h="15840"/>
          <w:pgMar w:top="1797" w:right="1276" w:bottom="1797" w:left="1276" w:header="964" w:footer="680" w:gutter="0"/>
          <w:pgNumType w:start="1"/>
          <w:cols w:space="720"/>
          <w:titlePg/>
          <w:docGrid w:linePitch="285"/>
        </w:sectPr>
      </w:pPr>
    </w:p>
    <w:p w14:paraId="61CA15BC" w14:textId="77777777" w:rsidR="00470801" w:rsidRPr="006C0B9A" w:rsidRDefault="00470801" w:rsidP="00470801">
      <w:pPr>
        <w:spacing w:line="360" w:lineRule="auto"/>
        <w:contextualSpacing/>
        <w:jc w:val="center"/>
        <w:outlineLvl w:val="0"/>
        <w:rPr>
          <w:rFonts w:ascii="宋体" w:hAnsi="宋体" w:hint="eastAsia"/>
          <w:sz w:val="28"/>
          <w:szCs w:val="28"/>
        </w:rPr>
      </w:pPr>
      <w:bookmarkStart w:id="1" w:name="_Toc176023811"/>
      <w:r w:rsidRPr="006C0B9A">
        <w:rPr>
          <w:rFonts w:ascii="宋体" w:hAnsi="宋体"/>
          <w:b/>
          <w:spacing w:val="100"/>
          <w:sz w:val="40"/>
          <w:szCs w:val="40"/>
        </w:rPr>
        <w:lastRenderedPageBreak/>
        <w:t>投标邀请</w:t>
      </w:r>
      <w:bookmarkEnd w:id="1"/>
    </w:p>
    <w:p w14:paraId="62B3DD78" w14:textId="38A333B7" w:rsidR="004B73C3" w:rsidRPr="006C0B9A" w:rsidRDefault="004B73C3" w:rsidP="00470801">
      <w:pPr>
        <w:spacing w:line="360" w:lineRule="auto"/>
        <w:rPr>
          <w:rFonts w:ascii="宋体" w:hAnsi="宋体" w:hint="eastAsia"/>
          <w:b/>
          <w:bCs/>
          <w:sz w:val="24"/>
          <w:szCs w:val="24"/>
        </w:rPr>
      </w:pPr>
      <w:r w:rsidRPr="006C0B9A">
        <w:rPr>
          <w:rFonts w:ascii="宋体" w:hAnsi="宋体" w:hint="eastAsia"/>
          <w:b/>
          <w:bCs/>
          <w:sz w:val="24"/>
          <w:szCs w:val="24"/>
        </w:rPr>
        <w:t>一、基本情况</w:t>
      </w:r>
    </w:p>
    <w:p w14:paraId="4478D784" w14:textId="2902C4AF" w:rsidR="009E74BC" w:rsidRPr="006C0B9A" w:rsidRDefault="00470801" w:rsidP="00470801">
      <w:pPr>
        <w:spacing w:line="360" w:lineRule="auto"/>
        <w:rPr>
          <w:rFonts w:ascii="宋体" w:hAnsi="宋体" w:hint="eastAsia"/>
          <w:sz w:val="24"/>
          <w:szCs w:val="24"/>
        </w:rPr>
      </w:pPr>
      <w:r w:rsidRPr="006C0B9A">
        <w:rPr>
          <w:rFonts w:ascii="宋体" w:hAnsi="宋体"/>
          <w:sz w:val="24"/>
          <w:szCs w:val="24"/>
        </w:rPr>
        <w:t>项目名称：</w:t>
      </w:r>
      <w:bookmarkStart w:id="2" w:name="OLE_LINK15"/>
      <w:r w:rsidR="00C47431" w:rsidRPr="006C0B9A">
        <w:rPr>
          <w:rFonts w:ascii="宋体" w:hAnsi="宋体" w:hint="eastAsia"/>
          <w:sz w:val="24"/>
          <w:szCs w:val="24"/>
        </w:rPr>
        <w:t>新疆国际医疗中心（新疆国际医院、新疆医学科学院）</w:t>
      </w:r>
      <w:r w:rsidR="004C0257" w:rsidRPr="006C0B9A">
        <w:rPr>
          <w:rFonts w:ascii="宋体" w:hAnsi="宋体" w:hint="eastAsia"/>
          <w:sz w:val="24"/>
          <w:szCs w:val="24"/>
        </w:rPr>
        <w:t>重症医学科部分</w:t>
      </w:r>
      <w:r w:rsidR="00C47431" w:rsidRPr="006C0B9A">
        <w:rPr>
          <w:rFonts w:ascii="宋体" w:hAnsi="宋体" w:hint="eastAsia"/>
          <w:sz w:val="24"/>
          <w:szCs w:val="24"/>
        </w:rPr>
        <w:t>设备采购安装调试项目</w:t>
      </w:r>
      <w:bookmarkEnd w:id="2"/>
    </w:p>
    <w:p w14:paraId="3516EF3B" w14:textId="10404503"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项目编号：</w:t>
      </w:r>
      <w:r w:rsidR="00B45EDF" w:rsidRPr="006C0B9A">
        <w:rPr>
          <w:rFonts w:ascii="宋体" w:hAnsi="宋体"/>
          <w:sz w:val="24"/>
          <w:szCs w:val="24"/>
        </w:rPr>
        <w:t>0733-25131247</w:t>
      </w:r>
      <w:r w:rsidR="000304B2" w:rsidRPr="006C0B9A">
        <w:rPr>
          <w:rFonts w:ascii="宋体" w:hAnsi="宋体" w:hint="eastAsia"/>
          <w:sz w:val="24"/>
          <w:szCs w:val="24"/>
        </w:rPr>
        <w:t xml:space="preserve"> </w:t>
      </w:r>
    </w:p>
    <w:p w14:paraId="4BE48014" w14:textId="77777777" w:rsidR="00470801" w:rsidRPr="006C0B9A" w:rsidRDefault="00470801" w:rsidP="00470801">
      <w:pPr>
        <w:tabs>
          <w:tab w:val="left" w:pos="945"/>
          <w:tab w:val="left" w:pos="2977"/>
        </w:tabs>
        <w:spacing w:line="360" w:lineRule="auto"/>
        <w:rPr>
          <w:rFonts w:ascii="宋体" w:hAnsi="宋体" w:hint="eastAsia"/>
          <w:sz w:val="24"/>
          <w:szCs w:val="24"/>
        </w:rPr>
      </w:pPr>
      <w:r w:rsidRPr="006C0B9A">
        <w:rPr>
          <w:rFonts w:ascii="宋体" w:hAnsi="宋体"/>
          <w:sz w:val="24"/>
          <w:szCs w:val="24"/>
        </w:rPr>
        <w:t>招标产品的名称，数量、简要技术要求及相关内容</w:t>
      </w:r>
    </w:p>
    <w:tbl>
      <w:tblPr>
        <w:tblW w:w="903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3827"/>
        <w:gridCol w:w="1134"/>
        <w:gridCol w:w="1701"/>
        <w:gridCol w:w="1530"/>
      </w:tblGrid>
      <w:tr w:rsidR="006C0B9A" w:rsidRPr="006C0B9A" w14:paraId="2B818C3D" w14:textId="4F81AEC8" w:rsidTr="006C0B9A">
        <w:trPr>
          <w:trHeight w:val="270"/>
        </w:trPr>
        <w:tc>
          <w:tcPr>
            <w:tcW w:w="846" w:type="dxa"/>
            <w:shd w:val="clear" w:color="auto" w:fill="auto"/>
            <w:noWrap/>
            <w:vAlign w:val="center"/>
            <w:hideMark/>
          </w:tcPr>
          <w:p w14:paraId="22A16DFA" w14:textId="77777777" w:rsidR="000304B2" w:rsidRPr="006C0B9A" w:rsidRDefault="000304B2" w:rsidP="00813E7E">
            <w:pPr>
              <w:widowControl/>
              <w:jc w:val="center"/>
              <w:rPr>
                <w:rFonts w:ascii="宋体" w:hAnsi="宋体" w:cs="宋体" w:hint="eastAsia"/>
                <w:kern w:val="0"/>
                <w:sz w:val="24"/>
                <w:szCs w:val="24"/>
              </w:rPr>
            </w:pPr>
            <w:bookmarkStart w:id="3" w:name="_Hlk194501548"/>
            <w:r w:rsidRPr="006C0B9A">
              <w:rPr>
                <w:rFonts w:ascii="宋体" w:hAnsi="宋体" w:cs="宋体" w:hint="eastAsia"/>
                <w:kern w:val="0"/>
                <w:sz w:val="24"/>
                <w:szCs w:val="24"/>
              </w:rPr>
              <w:t>序号</w:t>
            </w:r>
          </w:p>
        </w:tc>
        <w:tc>
          <w:tcPr>
            <w:tcW w:w="3827" w:type="dxa"/>
            <w:shd w:val="clear" w:color="auto" w:fill="auto"/>
            <w:noWrap/>
            <w:vAlign w:val="center"/>
            <w:hideMark/>
          </w:tcPr>
          <w:p w14:paraId="2604E517" w14:textId="77777777" w:rsidR="000304B2" w:rsidRPr="006C0B9A" w:rsidRDefault="000304B2" w:rsidP="00813E7E">
            <w:pPr>
              <w:widowControl/>
              <w:jc w:val="center"/>
              <w:rPr>
                <w:rFonts w:ascii="宋体" w:hAnsi="宋体" w:cs="宋体" w:hint="eastAsia"/>
                <w:kern w:val="0"/>
                <w:sz w:val="24"/>
                <w:szCs w:val="24"/>
              </w:rPr>
            </w:pPr>
            <w:r w:rsidRPr="006C0B9A">
              <w:rPr>
                <w:rFonts w:ascii="宋体" w:hAnsi="宋体" w:cs="宋体" w:hint="eastAsia"/>
                <w:kern w:val="0"/>
                <w:sz w:val="24"/>
                <w:szCs w:val="24"/>
              </w:rPr>
              <w:t>产品名称</w:t>
            </w:r>
          </w:p>
        </w:tc>
        <w:tc>
          <w:tcPr>
            <w:tcW w:w="1134" w:type="dxa"/>
            <w:shd w:val="clear" w:color="auto" w:fill="auto"/>
            <w:noWrap/>
            <w:vAlign w:val="center"/>
            <w:hideMark/>
          </w:tcPr>
          <w:p w14:paraId="24D571F5" w14:textId="77777777" w:rsidR="000304B2" w:rsidRPr="006C0B9A" w:rsidRDefault="000304B2" w:rsidP="00813E7E">
            <w:pPr>
              <w:widowControl/>
              <w:jc w:val="center"/>
              <w:rPr>
                <w:rFonts w:ascii="宋体" w:hAnsi="宋体" w:cs="宋体" w:hint="eastAsia"/>
                <w:kern w:val="0"/>
                <w:sz w:val="24"/>
                <w:szCs w:val="24"/>
              </w:rPr>
            </w:pPr>
            <w:r w:rsidRPr="006C0B9A">
              <w:rPr>
                <w:rFonts w:ascii="宋体" w:hAnsi="宋体" w:cs="宋体" w:hint="eastAsia"/>
                <w:kern w:val="0"/>
                <w:sz w:val="24"/>
                <w:szCs w:val="24"/>
              </w:rPr>
              <w:t>数量</w:t>
            </w:r>
          </w:p>
        </w:tc>
        <w:tc>
          <w:tcPr>
            <w:tcW w:w="1701" w:type="dxa"/>
          </w:tcPr>
          <w:p w14:paraId="2DF699E1" w14:textId="018619BA" w:rsidR="000304B2" w:rsidRPr="006C0B9A" w:rsidRDefault="000304B2" w:rsidP="00813E7E">
            <w:pPr>
              <w:widowControl/>
              <w:jc w:val="center"/>
              <w:rPr>
                <w:rFonts w:ascii="宋体" w:hAnsi="宋体" w:cs="宋体" w:hint="eastAsia"/>
                <w:kern w:val="0"/>
                <w:sz w:val="24"/>
                <w:szCs w:val="24"/>
              </w:rPr>
            </w:pPr>
            <w:r w:rsidRPr="006C0B9A">
              <w:rPr>
                <w:rFonts w:ascii="宋体" w:hAnsi="宋体" w:cs="宋体" w:hint="eastAsia"/>
                <w:kern w:val="0"/>
                <w:sz w:val="24"/>
                <w:szCs w:val="24"/>
              </w:rPr>
              <w:t>单项设备预算（万元）</w:t>
            </w:r>
          </w:p>
        </w:tc>
        <w:tc>
          <w:tcPr>
            <w:tcW w:w="1530" w:type="dxa"/>
          </w:tcPr>
          <w:p w14:paraId="3D1B1130" w14:textId="4DCF8A39" w:rsidR="000304B2" w:rsidRPr="006C0B9A" w:rsidRDefault="000304B2" w:rsidP="00813E7E">
            <w:pPr>
              <w:widowControl/>
              <w:jc w:val="center"/>
              <w:rPr>
                <w:rFonts w:ascii="宋体" w:hAnsi="宋体" w:cs="宋体" w:hint="eastAsia"/>
                <w:kern w:val="0"/>
                <w:sz w:val="24"/>
                <w:szCs w:val="24"/>
              </w:rPr>
            </w:pPr>
            <w:r w:rsidRPr="006C0B9A">
              <w:rPr>
                <w:rFonts w:ascii="宋体" w:hAnsi="宋体" w:cs="宋体" w:hint="eastAsia"/>
                <w:kern w:val="0"/>
                <w:sz w:val="24"/>
                <w:szCs w:val="24"/>
              </w:rPr>
              <w:t>简要技术要求</w:t>
            </w:r>
          </w:p>
        </w:tc>
      </w:tr>
      <w:tr w:rsidR="006C0B9A" w:rsidRPr="006C0B9A" w14:paraId="1D026068" w14:textId="526F32CE" w:rsidTr="006C0B9A">
        <w:trPr>
          <w:trHeight w:val="270"/>
        </w:trPr>
        <w:tc>
          <w:tcPr>
            <w:tcW w:w="846" w:type="dxa"/>
            <w:shd w:val="clear" w:color="auto" w:fill="auto"/>
            <w:noWrap/>
            <w:vAlign w:val="center"/>
            <w:hideMark/>
          </w:tcPr>
          <w:p w14:paraId="23EDB789" w14:textId="6F139598" w:rsidR="00394A88" w:rsidRPr="006C0B9A" w:rsidRDefault="00394A88" w:rsidP="00394A88">
            <w:pPr>
              <w:widowControl/>
              <w:jc w:val="center"/>
              <w:rPr>
                <w:rFonts w:ascii="宋体" w:hAnsi="宋体" w:cs="宋体" w:hint="eastAsia"/>
                <w:kern w:val="0"/>
                <w:sz w:val="24"/>
                <w:szCs w:val="24"/>
              </w:rPr>
            </w:pPr>
            <w:bookmarkStart w:id="4" w:name="_Hlk194844769"/>
            <w:r w:rsidRPr="006C0B9A">
              <w:rPr>
                <w:rFonts w:ascii="宋体" w:hAnsi="宋体" w:hint="eastAsia"/>
                <w:sz w:val="24"/>
                <w:szCs w:val="24"/>
              </w:rPr>
              <w:t>1</w:t>
            </w:r>
          </w:p>
        </w:tc>
        <w:tc>
          <w:tcPr>
            <w:tcW w:w="3827" w:type="dxa"/>
            <w:shd w:val="clear" w:color="auto" w:fill="auto"/>
          </w:tcPr>
          <w:p w14:paraId="71A6BF29" w14:textId="7E8715F2"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插件式监护仪</w:t>
            </w:r>
          </w:p>
        </w:tc>
        <w:tc>
          <w:tcPr>
            <w:tcW w:w="1134" w:type="dxa"/>
            <w:shd w:val="clear" w:color="auto" w:fill="auto"/>
          </w:tcPr>
          <w:p w14:paraId="2500712C" w14:textId="45944966"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701" w:type="dxa"/>
          </w:tcPr>
          <w:p w14:paraId="2F244497" w14:textId="64D09ED3"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31.15</w:t>
            </w:r>
          </w:p>
        </w:tc>
        <w:tc>
          <w:tcPr>
            <w:tcW w:w="1530" w:type="dxa"/>
            <w:vMerge w:val="restart"/>
          </w:tcPr>
          <w:p w14:paraId="0EFCF6E9" w14:textId="30476113" w:rsidR="00394A88" w:rsidRPr="006C0B9A" w:rsidRDefault="00394A88" w:rsidP="004C0257">
            <w:pPr>
              <w:widowControl/>
              <w:jc w:val="left"/>
              <w:rPr>
                <w:rFonts w:ascii="宋体" w:hAnsi="宋体" w:cs="宋体" w:hint="eastAsia"/>
                <w:kern w:val="0"/>
                <w:sz w:val="24"/>
                <w:szCs w:val="24"/>
              </w:rPr>
            </w:pPr>
            <w:r w:rsidRPr="006C0B9A">
              <w:rPr>
                <w:rFonts w:ascii="宋体" w:hAnsi="宋体" w:cs="宋体" w:hint="eastAsia"/>
                <w:kern w:val="0"/>
                <w:sz w:val="24"/>
                <w:szCs w:val="24"/>
              </w:rPr>
              <w:t>本项目设备为</w:t>
            </w:r>
            <w:r w:rsidR="004C0257" w:rsidRPr="006C0B9A">
              <w:rPr>
                <w:rFonts w:ascii="宋体" w:hAnsi="宋体" w:hint="eastAsia"/>
                <w:sz w:val="24"/>
                <w:szCs w:val="24"/>
              </w:rPr>
              <w:t>重症医学科部分</w:t>
            </w:r>
            <w:r w:rsidRPr="006C0B9A">
              <w:rPr>
                <w:rFonts w:ascii="宋体" w:hAnsi="宋体" w:cs="宋体" w:hint="eastAsia"/>
                <w:kern w:val="0"/>
                <w:sz w:val="24"/>
                <w:szCs w:val="24"/>
              </w:rPr>
              <w:t>设备，其关键部件应满足自动化、智能化硬件需求；所有设备应匹配</w:t>
            </w:r>
            <w:r w:rsidRPr="006C0B9A">
              <w:rPr>
                <w:rFonts w:ascii="宋体" w:hAnsi="宋体" w:hint="eastAsia"/>
                <w:sz w:val="24"/>
                <w:szCs w:val="24"/>
              </w:rPr>
              <w:t>重症科</w:t>
            </w:r>
            <w:r w:rsidRPr="006C0B9A">
              <w:rPr>
                <w:rFonts w:ascii="宋体" w:hAnsi="宋体" w:cs="宋体" w:hint="eastAsia"/>
                <w:kern w:val="0"/>
                <w:sz w:val="24"/>
                <w:szCs w:val="24"/>
              </w:rPr>
              <w:t>智能化建设要求。</w:t>
            </w:r>
          </w:p>
        </w:tc>
      </w:tr>
      <w:tr w:rsidR="006C0B9A" w:rsidRPr="006C0B9A" w14:paraId="59320E04" w14:textId="1998F59B" w:rsidTr="006C0B9A">
        <w:trPr>
          <w:trHeight w:val="270"/>
        </w:trPr>
        <w:tc>
          <w:tcPr>
            <w:tcW w:w="846" w:type="dxa"/>
            <w:shd w:val="clear" w:color="auto" w:fill="auto"/>
            <w:noWrap/>
            <w:vAlign w:val="center"/>
            <w:hideMark/>
          </w:tcPr>
          <w:p w14:paraId="7F392AD4" w14:textId="1A7506AD"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2</w:t>
            </w:r>
          </w:p>
        </w:tc>
        <w:tc>
          <w:tcPr>
            <w:tcW w:w="3827" w:type="dxa"/>
            <w:shd w:val="clear" w:color="auto" w:fill="auto"/>
          </w:tcPr>
          <w:p w14:paraId="4F2CF7EF" w14:textId="3269FD83"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转运监护仪</w:t>
            </w:r>
          </w:p>
        </w:tc>
        <w:tc>
          <w:tcPr>
            <w:tcW w:w="1134" w:type="dxa"/>
            <w:shd w:val="clear" w:color="auto" w:fill="auto"/>
          </w:tcPr>
          <w:p w14:paraId="0B305B7A" w14:textId="272F63E8"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701" w:type="dxa"/>
          </w:tcPr>
          <w:p w14:paraId="3C538832" w14:textId="60188289"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4.33</w:t>
            </w:r>
          </w:p>
        </w:tc>
        <w:tc>
          <w:tcPr>
            <w:tcW w:w="1530" w:type="dxa"/>
            <w:vMerge/>
          </w:tcPr>
          <w:p w14:paraId="1C12EE30" w14:textId="1D6810A7" w:rsidR="00394A88" w:rsidRPr="006C0B9A" w:rsidRDefault="00394A88" w:rsidP="00394A88">
            <w:pPr>
              <w:widowControl/>
              <w:jc w:val="center"/>
              <w:rPr>
                <w:rFonts w:ascii="宋体" w:hAnsi="宋体" w:cs="宋体" w:hint="eastAsia"/>
                <w:kern w:val="0"/>
                <w:sz w:val="24"/>
                <w:szCs w:val="24"/>
              </w:rPr>
            </w:pPr>
          </w:p>
        </w:tc>
      </w:tr>
      <w:tr w:rsidR="006C0B9A" w:rsidRPr="006C0B9A" w14:paraId="110B601D" w14:textId="1D4867BA" w:rsidTr="006C0B9A">
        <w:trPr>
          <w:trHeight w:val="270"/>
        </w:trPr>
        <w:tc>
          <w:tcPr>
            <w:tcW w:w="846" w:type="dxa"/>
            <w:shd w:val="clear" w:color="auto" w:fill="auto"/>
            <w:noWrap/>
            <w:vAlign w:val="center"/>
            <w:hideMark/>
          </w:tcPr>
          <w:p w14:paraId="7050A038" w14:textId="58E93B0E"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w:t>
            </w:r>
          </w:p>
        </w:tc>
        <w:tc>
          <w:tcPr>
            <w:tcW w:w="3827" w:type="dxa"/>
            <w:shd w:val="clear" w:color="auto" w:fill="auto"/>
          </w:tcPr>
          <w:p w14:paraId="601F6C58" w14:textId="5521352E"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中心监护系统</w:t>
            </w:r>
          </w:p>
        </w:tc>
        <w:tc>
          <w:tcPr>
            <w:tcW w:w="1134" w:type="dxa"/>
            <w:shd w:val="clear" w:color="auto" w:fill="auto"/>
          </w:tcPr>
          <w:p w14:paraId="308C4A4E" w14:textId="7823F053"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701" w:type="dxa"/>
          </w:tcPr>
          <w:p w14:paraId="77DD93C4" w14:textId="15C7AAEC"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17.09</w:t>
            </w:r>
          </w:p>
        </w:tc>
        <w:tc>
          <w:tcPr>
            <w:tcW w:w="1530" w:type="dxa"/>
            <w:vMerge/>
          </w:tcPr>
          <w:p w14:paraId="7DC01E90" w14:textId="6B9CC279" w:rsidR="00394A88" w:rsidRPr="006C0B9A" w:rsidRDefault="00394A88" w:rsidP="00394A88">
            <w:pPr>
              <w:widowControl/>
              <w:jc w:val="center"/>
              <w:rPr>
                <w:rFonts w:ascii="宋体" w:hAnsi="宋体" w:cs="宋体" w:hint="eastAsia"/>
                <w:kern w:val="0"/>
                <w:sz w:val="24"/>
                <w:szCs w:val="24"/>
              </w:rPr>
            </w:pPr>
          </w:p>
        </w:tc>
      </w:tr>
      <w:tr w:rsidR="006C0B9A" w:rsidRPr="006C0B9A" w14:paraId="4C264807" w14:textId="4E616BE7" w:rsidTr="006C0B9A">
        <w:trPr>
          <w:trHeight w:val="270"/>
        </w:trPr>
        <w:tc>
          <w:tcPr>
            <w:tcW w:w="846" w:type="dxa"/>
            <w:shd w:val="clear" w:color="auto" w:fill="auto"/>
            <w:noWrap/>
            <w:vAlign w:val="center"/>
            <w:hideMark/>
          </w:tcPr>
          <w:p w14:paraId="7C7300D6" w14:textId="30184627"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4</w:t>
            </w:r>
          </w:p>
        </w:tc>
        <w:tc>
          <w:tcPr>
            <w:tcW w:w="3827" w:type="dxa"/>
            <w:shd w:val="clear" w:color="auto" w:fill="auto"/>
          </w:tcPr>
          <w:p w14:paraId="62F41CCF" w14:textId="27F4E27F"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除颤监护仪</w:t>
            </w:r>
          </w:p>
        </w:tc>
        <w:tc>
          <w:tcPr>
            <w:tcW w:w="1134" w:type="dxa"/>
            <w:shd w:val="clear" w:color="auto" w:fill="auto"/>
          </w:tcPr>
          <w:p w14:paraId="4A020FD5" w14:textId="78A1F5E7"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2</w:t>
            </w:r>
          </w:p>
        </w:tc>
        <w:tc>
          <w:tcPr>
            <w:tcW w:w="1701" w:type="dxa"/>
          </w:tcPr>
          <w:p w14:paraId="1FE9FA42" w14:textId="7863A1F7"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12.27</w:t>
            </w:r>
          </w:p>
        </w:tc>
        <w:tc>
          <w:tcPr>
            <w:tcW w:w="1530" w:type="dxa"/>
            <w:vMerge/>
          </w:tcPr>
          <w:p w14:paraId="0A7564D9" w14:textId="0A7AB121" w:rsidR="00394A88" w:rsidRPr="006C0B9A" w:rsidRDefault="00394A88" w:rsidP="00394A88">
            <w:pPr>
              <w:widowControl/>
              <w:jc w:val="center"/>
              <w:rPr>
                <w:rFonts w:ascii="宋体" w:hAnsi="宋体" w:cs="宋体" w:hint="eastAsia"/>
                <w:kern w:val="0"/>
                <w:sz w:val="24"/>
                <w:szCs w:val="24"/>
              </w:rPr>
            </w:pPr>
          </w:p>
        </w:tc>
      </w:tr>
      <w:tr w:rsidR="006C0B9A" w:rsidRPr="006C0B9A" w14:paraId="05B83F47" w14:textId="54AA89D6" w:rsidTr="006C0B9A">
        <w:trPr>
          <w:trHeight w:val="270"/>
        </w:trPr>
        <w:tc>
          <w:tcPr>
            <w:tcW w:w="846" w:type="dxa"/>
            <w:shd w:val="clear" w:color="auto" w:fill="auto"/>
            <w:noWrap/>
            <w:vAlign w:val="center"/>
            <w:hideMark/>
          </w:tcPr>
          <w:p w14:paraId="73A612BA" w14:textId="1F966330"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5</w:t>
            </w:r>
          </w:p>
        </w:tc>
        <w:tc>
          <w:tcPr>
            <w:tcW w:w="3827" w:type="dxa"/>
            <w:shd w:val="clear" w:color="auto" w:fill="auto"/>
          </w:tcPr>
          <w:p w14:paraId="45294FC6" w14:textId="21497519"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心电图机</w:t>
            </w:r>
          </w:p>
        </w:tc>
        <w:tc>
          <w:tcPr>
            <w:tcW w:w="1134" w:type="dxa"/>
            <w:shd w:val="clear" w:color="auto" w:fill="auto"/>
          </w:tcPr>
          <w:p w14:paraId="5CE62F7A" w14:textId="1A1DF702"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701" w:type="dxa"/>
          </w:tcPr>
          <w:p w14:paraId="22E9CBF0" w14:textId="0A99C0AD"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7.12</w:t>
            </w:r>
          </w:p>
        </w:tc>
        <w:tc>
          <w:tcPr>
            <w:tcW w:w="1530" w:type="dxa"/>
            <w:vMerge/>
          </w:tcPr>
          <w:p w14:paraId="2D76A8A4" w14:textId="6E328373" w:rsidR="00394A88" w:rsidRPr="006C0B9A" w:rsidRDefault="00394A88" w:rsidP="00394A88">
            <w:pPr>
              <w:widowControl/>
              <w:jc w:val="center"/>
              <w:rPr>
                <w:rFonts w:ascii="宋体" w:hAnsi="宋体" w:cs="宋体" w:hint="eastAsia"/>
                <w:kern w:val="0"/>
                <w:sz w:val="24"/>
                <w:szCs w:val="24"/>
              </w:rPr>
            </w:pPr>
          </w:p>
        </w:tc>
      </w:tr>
      <w:tr w:rsidR="006C0B9A" w:rsidRPr="006C0B9A" w14:paraId="798CC70E" w14:textId="3C306383" w:rsidTr="006C0B9A">
        <w:trPr>
          <w:trHeight w:val="270"/>
        </w:trPr>
        <w:tc>
          <w:tcPr>
            <w:tcW w:w="846" w:type="dxa"/>
            <w:shd w:val="clear" w:color="auto" w:fill="auto"/>
            <w:noWrap/>
            <w:vAlign w:val="center"/>
            <w:hideMark/>
          </w:tcPr>
          <w:p w14:paraId="0860461C" w14:textId="1635D424"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6</w:t>
            </w:r>
          </w:p>
        </w:tc>
        <w:tc>
          <w:tcPr>
            <w:tcW w:w="3827" w:type="dxa"/>
            <w:shd w:val="clear" w:color="auto" w:fill="auto"/>
          </w:tcPr>
          <w:p w14:paraId="706E664D" w14:textId="4781621F"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输注中央监护系统</w:t>
            </w:r>
          </w:p>
        </w:tc>
        <w:tc>
          <w:tcPr>
            <w:tcW w:w="1134" w:type="dxa"/>
            <w:shd w:val="clear" w:color="auto" w:fill="auto"/>
          </w:tcPr>
          <w:p w14:paraId="565798C6" w14:textId="499E1EB8"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701" w:type="dxa"/>
          </w:tcPr>
          <w:p w14:paraId="329B8119" w14:textId="520D626B"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14.64</w:t>
            </w:r>
          </w:p>
        </w:tc>
        <w:tc>
          <w:tcPr>
            <w:tcW w:w="1530" w:type="dxa"/>
            <w:vMerge/>
          </w:tcPr>
          <w:p w14:paraId="27665A74" w14:textId="7E418515" w:rsidR="00394A88" w:rsidRPr="006C0B9A" w:rsidRDefault="00394A88" w:rsidP="00394A88">
            <w:pPr>
              <w:widowControl/>
              <w:jc w:val="center"/>
              <w:rPr>
                <w:rFonts w:ascii="宋体" w:hAnsi="宋体" w:cs="宋体" w:hint="eastAsia"/>
                <w:kern w:val="0"/>
                <w:sz w:val="24"/>
                <w:szCs w:val="24"/>
              </w:rPr>
            </w:pPr>
          </w:p>
        </w:tc>
      </w:tr>
      <w:tr w:rsidR="006C0B9A" w:rsidRPr="006C0B9A" w14:paraId="2EAF2527" w14:textId="1CA8E105" w:rsidTr="006C0B9A">
        <w:trPr>
          <w:trHeight w:val="270"/>
        </w:trPr>
        <w:tc>
          <w:tcPr>
            <w:tcW w:w="846" w:type="dxa"/>
            <w:shd w:val="clear" w:color="auto" w:fill="auto"/>
            <w:noWrap/>
            <w:vAlign w:val="center"/>
            <w:hideMark/>
          </w:tcPr>
          <w:p w14:paraId="57986D34" w14:textId="7A376351"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7</w:t>
            </w:r>
          </w:p>
        </w:tc>
        <w:tc>
          <w:tcPr>
            <w:tcW w:w="3827" w:type="dxa"/>
            <w:shd w:val="clear" w:color="auto" w:fill="auto"/>
          </w:tcPr>
          <w:p w14:paraId="0DA23E1C" w14:textId="66857A16"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有创呼吸机</w:t>
            </w:r>
          </w:p>
        </w:tc>
        <w:tc>
          <w:tcPr>
            <w:tcW w:w="1134" w:type="dxa"/>
            <w:shd w:val="clear" w:color="auto" w:fill="auto"/>
          </w:tcPr>
          <w:p w14:paraId="24355FF6" w14:textId="29A98851"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701" w:type="dxa"/>
          </w:tcPr>
          <w:p w14:paraId="2E39C622" w14:textId="67DF5B99"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45.14</w:t>
            </w:r>
          </w:p>
        </w:tc>
        <w:tc>
          <w:tcPr>
            <w:tcW w:w="1530" w:type="dxa"/>
            <w:vMerge/>
          </w:tcPr>
          <w:p w14:paraId="15CD3E3B" w14:textId="12B46956" w:rsidR="00394A88" w:rsidRPr="006C0B9A" w:rsidRDefault="00394A88" w:rsidP="00394A88">
            <w:pPr>
              <w:widowControl/>
              <w:jc w:val="center"/>
              <w:rPr>
                <w:rFonts w:ascii="宋体" w:hAnsi="宋体" w:cs="宋体" w:hint="eastAsia"/>
                <w:kern w:val="0"/>
                <w:sz w:val="24"/>
                <w:szCs w:val="24"/>
              </w:rPr>
            </w:pPr>
          </w:p>
        </w:tc>
      </w:tr>
      <w:tr w:rsidR="006C0B9A" w:rsidRPr="006C0B9A" w14:paraId="5061C047" w14:textId="7DD926DC" w:rsidTr="006C0B9A">
        <w:trPr>
          <w:trHeight w:val="270"/>
        </w:trPr>
        <w:tc>
          <w:tcPr>
            <w:tcW w:w="846" w:type="dxa"/>
            <w:shd w:val="clear" w:color="auto" w:fill="auto"/>
            <w:noWrap/>
            <w:vAlign w:val="center"/>
            <w:hideMark/>
          </w:tcPr>
          <w:p w14:paraId="10311945" w14:textId="61776D6A"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8</w:t>
            </w:r>
          </w:p>
        </w:tc>
        <w:tc>
          <w:tcPr>
            <w:tcW w:w="3827" w:type="dxa"/>
            <w:shd w:val="clear" w:color="auto" w:fill="auto"/>
          </w:tcPr>
          <w:p w14:paraId="46A32636" w14:textId="7EC9E40E"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无创呼吸机</w:t>
            </w:r>
          </w:p>
        </w:tc>
        <w:tc>
          <w:tcPr>
            <w:tcW w:w="1134" w:type="dxa"/>
            <w:shd w:val="clear" w:color="auto" w:fill="auto"/>
          </w:tcPr>
          <w:p w14:paraId="7BFDBDA8" w14:textId="223EE75F"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8</w:t>
            </w:r>
          </w:p>
        </w:tc>
        <w:tc>
          <w:tcPr>
            <w:tcW w:w="1701" w:type="dxa"/>
          </w:tcPr>
          <w:p w14:paraId="47434725" w14:textId="623EEBC5"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35.92</w:t>
            </w:r>
          </w:p>
        </w:tc>
        <w:tc>
          <w:tcPr>
            <w:tcW w:w="1530" w:type="dxa"/>
            <w:vMerge/>
          </w:tcPr>
          <w:p w14:paraId="0EB4C66D" w14:textId="7972E189" w:rsidR="00394A88" w:rsidRPr="006C0B9A" w:rsidRDefault="00394A88" w:rsidP="00394A88">
            <w:pPr>
              <w:widowControl/>
              <w:jc w:val="center"/>
              <w:rPr>
                <w:rFonts w:ascii="宋体" w:hAnsi="宋体" w:cs="宋体" w:hint="eastAsia"/>
                <w:kern w:val="0"/>
                <w:sz w:val="24"/>
                <w:szCs w:val="24"/>
              </w:rPr>
            </w:pPr>
          </w:p>
        </w:tc>
      </w:tr>
      <w:tr w:rsidR="006C0B9A" w:rsidRPr="006C0B9A" w14:paraId="13687B0D" w14:textId="482D0ADB" w:rsidTr="006C0B9A">
        <w:trPr>
          <w:trHeight w:val="270"/>
        </w:trPr>
        <w:tc>
          <w:tcPr>
            <w:tcW w:w="846" w:type="dxa"/>
            <w:shd w:val="clear" w:color="auto" w:fill="auto"/>
            <w:noWrap/>
            <w:vAlign w:val="center"/>
            <w:hideMark/>
          </w:tcPr>
          <w:p w14:paraId="511A5383" w14:textId="3F289810"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9</w:t>
            </w:r>
          </w:p>
        </w:tc>
        <w:tc>
          <w:tcPr>
            <w:tcW w:w="3827" w:type="dxa"/>
            <w:shd w:val="clear" w:color="auto" w:fill="auto"/>
          </w:tcPr>
          <w:p w14:paraId="7A029BC2" w14:textId="22E7D09D"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转运呼吸机</w:t>
            </w:r>
          </w:p>
        </w:tc>
        <w:tc>
          <w:tcPr>
            <w:tcW w:w="1134" w:type="dxa"/>
            <w:shd w:val="clear" w:color="auto" w:fill="auto"/>
          </w:tcPr>
          <w:p w14:paraId="511E5324" w14:textId="323AEE07"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701" w:type="dxa"/>
          </w:tcPr>
          <w:p w14:paraId="44528835" w14:textId="19CA57F7"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29.67</w:t>
            </w:r>
          </w:p>
        </w:tc>
        <w:tc>
          <w:tcPr>
            <w:tcW w:w="1530" w:type="dxa"/>
            <w:vMerge/>
          </w:tcPr>
          <w:p w14:paraId="03064370" w14:textId="7B0D3260" w:rsidR="00394A88" w:rsidRPr="006C0B9A" w:rsidRDefault="00394A88" w:rsidP="00394A88">
            <w:pPr>
              <w:widowControl/>
              <w:jc w:val="center"/>
              <w:rPr>
                <w:rFonts w:ascii="宋体" w:hAnsi="宋体" w:cs="宋体" w:hint="eastAsia"/>
                <w:kern w:val="0"/>
                <w:sz w:val="24"/>
                <w:szCs w:val="24"/>
              </w:rPr>
            </w:pPr>
          </w:p>
        </w:tc>
      </w:tr>
      <w:tr w:rsidR="006C0B9A" w:rsidRPr="006C0B9A" w14:paraId="019E4E9D" w14:textId="2255C4EE" w:rsidTr="006C0B9A">
        <w:trPr>
          <w:trHeight w:val="270"/>
        </w:trPr>
        <w:tc>
          <w:tcPr>
            <w:tcW w:w="846" w:type="dxa"/>
            <w:shd w:val="clear" w:color="auto" w:fill="auto"/>
            <w:noWrap/>
            <w:vAlign w:val="center"/>
            <w:hideMark/>
          </w:tcPr>
          <w:p w14:paraId="2A455593" w14:textId="26535C94"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10</w:t>
            </w:r>
          </w:p>
        </w:tc>
        <w:tc>
          <w:tcPr>
            <w:tcW w:w="3827" w:type="dxa"/>
            <w:shd w:val="clear" w:color="auto" w:fill="auto"/>
          </w:tcPr>
          <w:p w14:paraId="40F0B68E" w14:textId="029D54E8"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吊桥</w:t>
            </w:r>
          </w:p>
        </w:tc>
        <w:tc>
          <w:tcPr>
            <w:tcW w:w="1134" w:type="dxa"/>
            <w:shd w:val="clear" w:color="auto" w:fill="auto"/>
            <w:noWrap/>
          </w:tcPr>
          <w:p w14:paraId="6D982A5E" w14:textId="68CF0845"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31</w:t>
            </w:r>
          </w:p>
        </w:tc>
        <w:tc>
          <w:tcPr>
            <w:tcW w:w="1701" w:type="dxa"/>
          </w:tcPr>
          <w:p w14:paraId="12DDF26E" w14:textId="697D1D8D"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11.85</w:t>
            </w:r>
          </w:p>
        </w:tc>
        <w:tc>
          <w:tcPr>
            <w:tcW w:w="1530" w:type="dxa"/>
            <w:vMerge/>
          </w:tcPr>
          <w:p w14:paraId="4F709C81" w14:textId="2D40327F" w:rsidR="00394A88" w:rsidRPr="006C0B9A" w:rsidRDefault="00394A88" w:rsidP="00394A88">
            <w:pPr>
              <w:widowControl/>
              <w:jc w:val="center"/>
              <w:rPr>
                <w:rFonts w:ascii="宋体" w:hAnsi="宋体" w:cs="宋体" w:hint="eastAsia"/>
                <w:kern w:val="0"/>
                <w:sz w:val="24"/>
                <w:szCs w:val="24"/>
              </w:rPr>
            </w:pPr>
          </w:p>
        </w:tc>
      </w:tr>
      <w:tr w:rsidR="006C0B9A" w:rsidRPr="006C0B9A" w14:paraId="77BED48E" w14:textId="2E30DAA1" w:rsidTr="006C0B9A">
        <w:trPr>
          <w:trHeight w:val="270"/>
        </w:trPr>
        <w:tc>
          <w:tcPr>
            <w:tcW w:w="846" w:type="dxa"/>
            <w:shd w:val="clear" w:color="auto" w:fill="auto"/>
            <w:noWrap/>
            <w:vAlign w:val="center"/>
            <w:hideMark/>
          </w:tcPr>
          <w:p w14:paraId="313A9741" w14:textId="6B6FEAB8"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11</w:t>
            </w:r>
          </w:p>
        </w:tc>
        <w:tc>
          <w:tcPr>
            <w:tcW w:w="3827" w:type="dxa"/>
            <w:shd w:val="clear" w:color="auto" w:fill="auto"/>
          </w:tcPr>
          <w:p w14:paraId="2FC977A0" w14:textId="7FE39CEF"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便携式多普勒超声</w:t>
            </w:r>
          </w:p>
        </w:tc>
        <w:tc>
          <w:tcPr>
            <w:tcW w:w="1134" w:type="dxa"/>
            <w:shd w:val="clear" w:color="auto" w:fill="auto"/>
            <w:noWrap/>
          </w:tcPr>
          <w:p w14:paraId="5EFF0064" w14:textId="5A08808C"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w:t>
            </w:r>
          </w:p>
        </w:tc>
        <w:tc>
          <w:tcPr>
            <w:tcW w:w="1701" w:type="dxa"/>
          </w:tcPr>
          <w:p w14:paraId="02BE7973" w14:textId="1338614A" w:rsidR="00394A88" w:rsidRPr="006C0B9A" w:rsidRDefault="00394A88" w:rsidP="00394A88">
            <w:pPr>
              <w:widowControl/>
              <w:jc w:val="center"/>
              <w:rPr>
                <w:rFonts w:ascii="宋体" w:hAnsi="宋体" w:cs="宋体" w:hint="eastAsia"/>
                <w:kern w:val="0"/>
                <w:sz w:val="24"/>
                <w:szCs w:val="24"/>
              </w:rPr>
            </w:pPr>
            <w:r w:rsidRPr="006C0B9A">
              <w:rPr>
                <w:rFonts w:ascii="宋体" w:hAnsi="宋体" w:hint="eastAsia"/>
                <w:sz w:val="24"/>
                <w:szCs w:val="24"/>
              </w:rPr>
              <w:t>144.83</w:t>
            </w:r>
          </w:p>
        </w:tc>
        <w:tc>
          <w:tcPr>
            <w:tcW w:w="1530" w:type="dxa"/>
            <w:vMerge/>
          </w:tcPr>
          <w:p w14:paraId="23401D32" w14:textId="67AA1397" w:rsidR="00394A88" w:rsidRPr="006C0B9A" w:rsidRDefault="00394A88" w:rsidP="00394A88">
            <w:pPr>
              <w:widowControl/>
              <w:jc w:val="center"/>
              <w:rPr>
                <w:rFonts w:ascii="宋体" w:hAnsi="宋体" w:cs="宋体" w:hint="eastAsia"/>
                <w:kern w:val="0"/>
                <w:sz w:val="24"/>
                <w:szCs w:val="24"/>
              </w:rPr>
            </w:pPr>
          </w:p>
        </w:tc>
      </w:tr>
    </w:tbl>
    <w:bookmarkEnd w:id="3"/>
    <w:bookmarkEnd w:id="4"/>
    <w:p w14:paraId="3C3F877A" w14:textId="673DF4DA" w:rsidR="00470801" w:rsidRPr="006C0B9A" w:rsidRDefault="00470801" w:rsidP="00470801">
      <w:pPr>
        <w:tabs>
          <w:tab w:val="left" w:pos="945"/>
          <w:tab w:val="left" w:pos="2977"/>
        </w:tabs>
        <w:spacing w:line="360" w:lineRule="auto"/>
        <w:rPr>
          <w:rFonts w:ascii="宋体" w:hAnsi="宋体" w:hint="eastAsia"/>
          <w:b/>
          <w:bCs/>
          <w:sz w:val="24"/>
          <w:szCs w:val="24"/>
        </w:rPr>
      </w:pPr>
      <w:r w:rsidRPr="006C0B9A">
        <w:rPr>
          <w:rFonts w:ascii="宋体" w:hAnsi="宋体" w:hint="eastAsia"/>
          <w:sz w:val="24"/>
          <w:szCs w:val="24"/>
        </w:rPr>
        <w:t>项目预算：人民币</w:t>
      </w:r>
      <w:bookmarkStart w:id="5" w:name="OLE_LINK8"/>
      <w:r w:rsidR="00394A88" w:rsidRPr="006C0B9A">
        <w:rPr>
          <w:rFonts w:ascii="宋体" w:hAnsi="宋体"/>
          <w:sz w:val="24"/>
          <w:szCs w:val="24"/>
        </w:rPr>
        <w:t>2414.62</w:t>
      </w:r>
      <w:r w:rsidRPr="006C0B9A">
        <w:rPr>
          <w:rFonts w:ascii="宋体" w:hAnsi="宋体" w:hint="eastAsia"/>
          <w:sz w:val="24"/>
          <w:szCs w:val="24"/>
        </w:rPr>
        <w:t>万元</w:t>
      </w:r>
      <w:bookmarkEnd w:id="5"/>
      <w:r w:rsidRPr="006C0B9A">
        <w:rPr>
          <w:rFonts w:ascii="宋体" w:hAnsi="宋体" w:hint="eastAsia"/>
          <w:sz w:val="24"/>
          <w:szCs w:val="24"/>
        </w:rPr>
        <w:t>。</w:t>
      </w:r>
    </w:p>
    <w:p w14:paraId="6C3D18ED" w14:textId="152BAF1B" w:rsidR="00470801" w:rsidRPr="006C0B9A" w:rsidRDefault="00470801" w:rsidP="00470801">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t>最高投标限价：</w:t>
      </w:r>
      <w:r w:rsidR="001E54A0" w:rsidRPr="006C0B9A">
        <w:rPr>
          <w:rFonts w:ascii="宋体" w:hAnsi="宋体" w:hint="eastAsia"/>
          <w:sz w:val="24"/>
          <w:szCs w:val="24"/>
        </w:rPr>
        <w:t>人民币</w:t>
      </w:r>
      <w:r w:rsidR="00394A88" w:rsidRPr="006C0B9A">
        <w:rPr>
          <w:rFonts w:ascii="宋体" w:hAnsi="宋体"/>
          <w:sz w:val="24"/>
          <w:szCs w:val="24"/>
        </w:rPr>
        <w:t>2414.62</w:t>
      </w:r>
      <w:r w:rsidR="004B73C3" w:rsidRPr="006C0B9A">
        <w:rPr>
          <w:rFonts w:ascii="宋体" w:hAnsi="宋体" w:hint="eastAsia"/>
          <w:sz w:val="24"/>
          <w:szCs w:val="24"/>
        </w:rPr>
        <w:t>万元</w:t>
      </w:r>
      <w:r w:rsidRPr="006C0B9A">
        <w:rPr>
          <w:rFonts w:ascii="宋体" w:hAnsi="宋体" w:hint="eastAsia"/>
          <w:sz w:val="24"/>
          <w:szCs w:val="24"/>
        </w:rPr>
        <w:t>。</w:t>
      </w:r>
    </w:p>
    <w:p w14:paraId="6E88D34E" w14:textId="53DC0401" w:rsidR="00813E7E" w:rsidRPr="006C0B9A" w:rsidRDefault="00813E7E" w:rsidP="00470801">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t>是否允许采购进口产品：不允许</w:t>
      </w:r>
    </w:p>
    <w:p w14:paraId="7EF2327B" w14:textId="42B36D48" w:rsidR="00470801" w:rsidRPr="006C0B9A" w:rsidRDefault="00470801" w:rsidP="00470801">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t>合同履行期限：</w:t>
      </w:r>
      <w:bookmarkStart w:id="6" w:name="OLE_LINK19"/>
      <w:r w:rsidR="00D405F9" w:rsidRPr="006C0B9A">
        <w:rPr>
          <w:rFonts w:ascii="宋体" w:hAnsi="宋体" w:hint="eastAsia"/>
          <w:sz w:val="24"/>
          <w:szCs w:val="24"/>
        </w:rPr>
        <w:t>合同签订45天内交货，到货后7天内安装调试完毕</w:t>
      </w:r>
      <w:bookmarkEnd w:id="6"/>
      <w:r w:rsidR="00CE4CF8" w:rsidRPr="006C0B9A">
        <w:rPr>
          <w:rFonts w:ascii="宋体" w:hAnsi="宋体" w:hint="eastAsia"/>
          <w:sz w:val="24"/>
          <w:szCs w:val="24"/>
        </w:rPr>
        <w:t>。</w:t>
      </w:r>
    </w:p>
    <w:p w14:paraId="68F58EBA" w14:textId="5088D58A" w:rsidR="00470801" w:rsidRPr="006C0B9A" w:rsidRDefault="004B73C3" w:rsidP="00470801">
      <w:pPr>
        <w:spacing w:line="360" w:lineRule="auto"/>
        <w:contextualSpacing/>
        <w:rPr>
          <w:rFonts w:ascii="宋体" w:hAnsi="宋体" w:hint="eastAsia"/>
          <w:b/>
          <w:bCs/>
          <w:sz w:val="24"/>
          <w:szCs w:val="24"/>
        </w:rPr>
      </w:pPr>
      <w:r w:rsidRPr="006C0B9A">
        <w:rPr>
          <w:rFonts w:ascii="宋体" w:hAnsi="宋体" w:hint="eastAsia"/>
          <w:b/>
          <w:bCs/>
          <w:sz w:val="24"/>
          <w:szCs w:val="24"/>
        </w:rPr>
        <w:t>二、</w:t>
      </w:r>
      <w:r w:rsidR="00470801" w:rsidRPr="006C0B9A">
        <w:rPr>
          <w:rFonts w:ascii="宋体" w:hAnsi="宋体"/>
          <w:b/>
          <w:bCs/>
          <w:sz w:val="24"/>
          <w:szCs w:val="24"/>
        </w:rPr>
        <w:t>投标人资格条件：</w:t>
      </w:r>
    </w:p>
    <w:p w14:paraId="2F71666A" w14:textId="2F8D4B0F"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1.符合中华人民共和国政府采购法第二十二条的规定：</w:t>
      </w:r>
    </w:p>
    <w:p w14:paraId="2C72B91D"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（1）具有独立承担民事责任的能力；</w:t>
      </w:r>
    </w:p>
    <w:p w14:paraId="483467C0"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（2）具有良好的商业信誉和健全的财务会计制度；</w:t>
      </w:r>
    </w:p>
    <w:p w14:paraId="1D7CFEE7"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（3）具有履行合同所必需的设备和专业技术能力；</w:t>
      </w:r>
    </w:p>
    <w:p w14:paraId="5F4BA8B3"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（4）有依法缴纳税收和社会保障资金的良好记录；</w:t>
      </w:r>
    </w:p>
    <w:p w14:paraId="7493D17C"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（5）参加政府采购活动前三年内，在经营活动中没有重大违法记录；</w:t>
      </w:r>
    </w:p>
    <w:p w14:paraId="65D888EA" w14:textId="77777777"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（6）法律、行政法规规定的其他条件。</w:t>
      </w:r>
    </w:p>
    <w:p w14:paraId="6936E164" w14:textId="5A8550CB" w:rsidR="00470801" w:rsidRPr="006C0B9A" w:rsidRDefault="00470801" w:rsidP="004B73C3">
      <w:pPr>
        <w:spacing w:line="360" w:lineRule="auto"/>
        <w:rPr>
          <w:rFonts w:ascii="宋体" w:hAnsi="宋体" w:hint="eastAsia"/>
          <w:sz w:val="24"/>
          <w:szCs w:val="24"/>
        </w:rPr>
      </w:pPr>
      <w:r w:rsidRPr="006C0B9A">
        <w:rPr>
          <w:rFonts w:ascii="宋体" w:hAnsi="宋体"/>
          <w:sz w:val="24"/>
          <w:szCs w:val="24"/>
        </w:rPr>
        <w:t>2.本项目不接受联合体投标，不允许转包，不允许将部分项目分包。</w:t>
      </w:r>
    </w:p>
    <w:p w14:paraId="0574704D" w14:textId="77777777" w:rsidR="00754D61" w:rsidRPr="006C0B9A" w:rsidRDefault="004B73C3" w:rsidP="00754D61">
      <w:pPr>
        <w:spacing w:line="360" w:lineRule="auto"/>
        <w:rPr>
          <w:rFonts w:ascii="宋体" w:hAnsi="宋体" w:hint="eastAsia"/>
          <w:sz w:val="24"/>
          <w:szCs w:val="24"/>
        </w:rPr>
      </w:pPr>
      <w:r w:rsidRPr="006C0B9A">
        <w:rPr>
          <w:rFonts w:ascii="宋体" w:hAnsi="宋体" w:hint="eastAsia"/>
          <w:sz w:val="24"/>
          <w:szCs w:val="24"/>
        </w:rPr>
        <w:lastRenderedPageBreak/>
        <w:t>3</w:t>
      </w:r>
      <w:r w:rsidR="00470801" w:rsidRPr="006C0B9A">
        <w:rPr>
          <w:rFonts w:ascii="宋体" w:hAnsi="宋体"/>
          <w:sz w:val="24"/>
          <w:szCs w:val="24"/>
        </w:rPr>
        <w:t>.</w:t>
      </w:r>
      <w:r w:rsidR="00470801" w:rsidRPr="006C0B9A">
        <w:rPr>
          <w:rFonts w:ascii="宋体" w:hAnsi="宋体" w:hint="eastAsia"/>
          <w:sz w:val="24"/>
          <w:szCs w:val="24"/>
        </w:rPr>
        <w:t>本项目的特定资格条件</w:t>
      </w:r>
      <w:r w:rsidR="00754D61" w:rsidRPr="006C0B9A">
        <w:rPr>
          <w:rFonts w:ascii="宋体" w:hAnsi="宋体" w:hint="eastAsia"/>
          <w:sz w:val="24"/>
          <w:szCs w:val="24"/>
        </w:rPr>
        <w:t>：（1）涉及医疗器械的产品须提供有效期内的中华人民共和国医疗器械注册证或备案凭证。</w:t>
      </w:r>
    </w:p>
    <w:p w14:paraId="5F04DF36" w14:textId="77777777" w:rsidR="00754D61" w:rsidRPr="006C0B9A" w:rsidRDefault="00754D61" w:rsidP="00754D61">
      <w:pPr>
        <w:spacing w:line="360" w:lineRule="auto"/>
        <w:rPr>
          <w:rFonts w:ascii="宋体" w:hAnsi="宋体" w:hint="eastAsia"/>
          <w:sz w:val="24"/>
          <w:szCs w:val="24"/>
        </w:rPr>
      </w:pPr>
      <w:r w:rsidRPr="006C0B9A">
        <w:rPr>
          <w:rFonts w:ascii="宋体" w:hAnsi="宋体" w:hint="eastAsia"/>
          <w:sz w:val="24"/>
          <w:szCs w:val="24"/>
        </w:rPr>
        <w:t>（2）投标人如为国内代理商须提供医疗器械经营许可证或备案凭证。</w:t>
      </w:r>
    </w:p>
    <w:p w14:paraId="183FE900" w14:textId="38906BC1" w:rsidR="00977C45" w:rsidRPr="006C0B9A" w:rsidRDefault="00754D61" w:rsidP="00754D61">
      <w:pPr>
        <w:spacing w:line="360" w:lineRule="auto"/>
        <w:rPr>
          <w:rFonts w:ascii="宋体" w:hAnsi="宋体" w:hint="eastAsia"/>
          <w:sz w:val="24"/>
          <w:szCs w:val="24"/>
        </w:rPr>
      </w:pPr>
      <w:r w:rsidRPr="006C0B9A">
        <w:rPr>
          <w:rFonts w:ascii="宋体" w:hAnsi="宋体" w:hint="eastAsia"/>
          <w:sz w:val="24"/>
          <w:szCs w:val="24"/>
        </w:rPr>
        <w:t>（3）涉及国产医疗器械的产品，投标人如为制造商须提供医疗器械生产许可证或备案凭证。</w:t>
      </w:r>
    </w:p>
    <w:p w14:paraId="2862F936" w14:textId="1B687693" w:rsidR="004B73C3" w:rsidRPr="006C0B9A" w:rsidRDefault="00780C22" w:rsidP="00977C45">
      <w:pPr>
        <w:spacing w:line="360" w:lineRule="auto"/>
        <w:rPr>
          <w:rFonts w:ascii="宋体" w:hAnsi="宋体" w:hint="eastAsia"/>
          <w:sz w:val="24"/>
          <w:szCs w:val="24"/>
        </w:rPr>
      </w:pPr>
      <w:r w:rsidRPr="006C0B9A">
        <w:rPr>
          <w:rFonts w:ascii="宋体" w:hAnsi="宋体" w:hint="eastAsia"/>
          <w:sz w:val="24"/>
          <w:szCs w:val="24"/>
        </w:rPr>
        <w:t>（</w:t>
      </w:r>
      <w:r w:rsidR="008553BA" w:rsidRPr="006C0B9A">
        <w:rPr>
          <w:rFonts w:ascii="宋体" w:hAnsi="宋体" w:hint="eastAsia"/>
          <w:sz w:val="24"/>
          <w:szCs w:val="24"/>
        </w:rPr>
        <w:t>4</w:t>
      </w:r>
      <w:r w:rsidRPr="006C0B9A">
        <w:rPr>
          <w:rFonts w:ascii="宋体" w:hAnsi="宋体" w:hint="eastAsia"/>
          <w:sz w:val="24"/>
          <w:szCs w:val="24"/>
        </w:rPr>
        <w:t>）</w:t>
      </w:r>
      <w:r w:rsidR="00977C45" w:rsidRPr="006C0B9A">
        <w:rPr>
          <w:rFonts w:ascii="宋体" w:hAnsi="宋体"/>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p w14:paraId="7D57BACF" w14:textId="17F41741" w:rsidR="00470801" w:rsidRPr="006C0B9A" w:rsidRDefault="004B73C3" w:rsidP="00470801">
      <w:pPr>
        <w:spacing w:line="360" w:lineRule="auto"/>
        <w:rPr>
          <w:rFonts w:ascii="宋体" w:hAnsi="宋体" w:hint="eastAsia"/>
          <w:sz w:val="24"/>
          <w:szCs w:val="24"/>
        </w:rPr>
      </w:pPr>
      <w:r w:rsidRPr="006C0B9A">
        <w:rPr>
          <w:rFonts w:ascii="宋体" w:hAnsi="宋体" w:hint="eastAsia"/>
          <w:sz w:val="24"/>
          <w:szCs w:val="24"/>
        </w:rPr>
        <w:t>三、</w:t>
      </w:r>
      <w:r w:rsidR="00470801" w:rsidRPr="006C0B9A">
        <w:rPr>
          <w:rFonts w:ascii="宋体" w:hAnsi="宋体" w:hint="eastAsia"/>
          <w:b/>
          <w:sz w:val="24"/>
          <w:szCs w:val="24"/>
        </w:rPr>
        <w:t>招标文件的发售</w:t>
      </w:r>
    </w:p>
    <w:p w14:paraId="47184434" w14:textId="2951DC5F" w:rsidR="00454A29" w:rsidRPr="006C0B9A" w:rsidRDefault="00454A29" w:rsidP="00454A29">
      <w:pPr>
        <w:spacing w:line="360" w:lineRule="auto"/>
        <w:contextualSpacing/>
        <w:rPr>
          <w:rFonts w:ascii="宋体" w:hAnsi="宋体" w:hint="eastAsia"/>
          <w:sz w:val="24"/>
          <w:szCs w:val="24"/>
        </w:rPr>
      </w:pPr>
      <w:bookmarkStart w:id="7" w:name="OLE_LINK1"/>
      <w:r w:rsidRPr="006C0B9A">
        <w:rPr>
          <w:rFonts w:ascii="宋体" w:hAnsi="宋体" w:hint="eastAsia"/>
          <w:sz w:val="24"/>
          <w:szCs w:val="24"/>
        </w:rPr>
        <w:t>1.招标文件发售时间：</w:t>
      </w:r>
      <w:r w:rsidRPr="006C0B9A">
        <w:rPr>
          <w:rFonts w:ascii="宋体" w:hAnsi="宋体"/>
          <w:sz w:val="24"/>
          <w:szCs w:val="24"/>
        </w:rPr>
        <w:t>202</w:t>
      </w:r>
      <w:r w:rsidR="00D90C78" w:rsidRPr="006C0B9A">
        <w:rPr>
          <w:rFonts w:ascii="宋体" w:hAnsi="宋体" w:hint="eastAsia"/>
          <w:sz w:val="24"/>
          <w:szCs w:val="24"/>
        </w:rPr>
        <w:t>5</w:t>
      </w:r>
      <w:r w:rsidRPr="006C0B9A">
        <w:rPr>
          <w:rFonts w:ascii="宋体" w:hAnsi="宋体"/>
          <w:sz w:val="24"/>
          <w:szCs w:val="24"/>
        </w:rPr>
        <w:t>年</w:t>
      </w:r>
      <w:r w:rsidR="004D05D0" w:rsidRPr="006C0B9A">
        <w:rPr>
          <w:rFonts w:ascii="宋体" w:hAnsi="宋体" w:hint="eastAsia"/>
          <w:sz w:val="24"/>
          <w:szCs w:val="24"/>
        </w:rPr>
        <w:t>4</w:t>
      </w:r>
      <w:r w:rsidRPr="006C0B9A">
        <w:rPr>
          <w:rFonts w:ascii="宋体" w:hAnsi="宋体"/>
          <w:sz w:val="24"/>
          <w:szCs w:val="24"/>
        </w:rPr>
        <w:t>月</w:t>
      </w:r>
      <w:r w:rsidR="004D05D0" w:rsidRPr="006C0B9A">
        <w:rPr>
          <w:rFonts w:ascii="宋体" w:hAnsi="宋体" w:hint="eastAsia"/>
          <w:sz w:val="24"/>
          <w:szCs w:val="24"/>
        </w:rPr>
        <w:t>7</w:t>
      </w:r>
      <w:r w:rsidRPr="006C0B9A">
        <w:rPr>
          <w:rFonts w:ascii="宋体" w:hAnsi="宋体"/>
          <w:sz w:val="24"/>
          <w:szCs w:val="24"/>
        </w:rPr>
        <w:t>日至202</w:t>
      </w:r>
      <w:r w:rsidR="00F90698" w:rsidRPr="006C0B9A">
        <w:rPr>
          <w:rFonts w:ascii="宋体" w:hAnsi="宋体" w:hint="eastAsia"/>
          <w:sz w:val="24"/>
          <w:szCs w:val="24"/>
        </w:rPr>
        <w:t>5</w:t>
      </w:r>
      <w:r w:rsidRPr="006C0B9A">
        <w:rPr>
          <w:rFonts w:ascii="宋体" w:hAnsi="宋体"/>
          <w:sz w:val="24"/>
          <w:szCs w:val="24"/>
        </w:rPr>
        <w:t>年</w:t>
      </w:r>
      <w:r w:rsidR="004D05D0" w:rsidRPr="006C0B9A">
        <w:rPr>
          <w:rFonts w:ascii="宋体" w:hAnsi="宋体" w:hint="eastAsia"/>
          <w:sz w:val="24"/>
          <w:szCs w:val="24"/>
        </w:rPr>
        <w:t>4</w:t>
      </w:r>
      <w:r w:rsidRPr="006C0B9A">
        <w:rPr>
          <w:rFonts w:ascii="宋体" w:hAnsi="宋体"/>
          <w:sz w:val="24"/>
          <w:szCs w:val="24"/>
        </w:rPr>
        <w:t>月</w:t>
      </w:r>
      <w:r w:rsidR="004D05D0" w:rsidRPr="006C0B9A">
        <w:rPr>
          <w:rFonts w:ascii="宋体" w:hAnsi="宋体" w:hint="eastAsia"/>
          <w:sz w:val="24"/>
          <w:szCs w:val="24"/>
        </w:rPr>
        <w:t>14</w:t>
      </w:r>
      <w:r w:rsidRPr="006C0B9A">
        <w:rPr>
          <w:rFonts w:ascii="宋体" w:hAnsi="宋体"/>
          <w:sz w:val="24"/>
          <w:szCs w:val="24"/>
        </w:rPr>
        <w:t>日</w:t>
      </w:r>
      <w:r w:rsidRPr="006C0B9A">
        <w:rPr>
          <w:rFonts w:ascii="宋体" w:hAnsi="宋体" w:hint="eastAsia"/>
          <w:sz w:val="24"/>
          <w:szCs w:val="24"/>
        </w:rPr>
        <w:t>，每日0</w:t>
      </w:r>
      <w:r w:rsidR="002C3F1E" w:rsidRPr="006C0B9A">
        <w:rPr>
          <w:rFonts w:ascii="宋体" w:hAnsi="宋体" w:hint="eastAsia"/>
          <w:sz w:val="24"/>
          <w:szCs w:val="24"/>
        </w:rPr>
        <w:t>0</w:t>
      </w:r>
      <w:r w:rsidRPr="006C0B9A">
        <w:rPr>
          <w:rFonts w:ascii="宋体" w:hAnsi="宋体" w:hint="eastAsia"/>
          <w:sz w:val="24"/>
          <w:szCs w:val="24"/>
        </w:rPr>
        <w:t>：0</w:t>
      </w:r>
      <w:r w:rsidRPr="006C0B9A">
        <w:rPr>
          <w:rFonts w:ascii="宋体" w:hAnsi="宋体"/>
          <w:sz w:val="24"/>
          <w:szCs w:val="24"/>
        </w:rPr>
        <w:t>0</w:t>
      </w:r>
      <w:r w:rsidRPr="006C0B9A">
        <w:rPr>
          <w:rFonts w:ascii="宋体" w:hAnsi="宋体" w:hint="eastAsia"/>
          <w:sz w:val="24"/>
          <w:szCs w:val="24"/>
        </w:rPr>
        <w:t>-</w:t>
      </w:r>
      <w:r w:rsidR="002C3F1E" w:rsidRPr="006C0B9A">
        <w:rPr>
          <w:rFonts w:ascii="宋体" w:hAnsi="宋体" w:hint="eastAsia"/>
          <w:sz w:val="24"/>
          <w:szCs w:val="24"/>
        </w:rPr>
        <w:t>23</w:t>
      </w:r>
      <w:r w:rsidRPr="006C0B9A">
        <w:rPr>
          <w:rFonts w:ascii="宋体" w:hAnsi="宋体" w:hint="eastAsia"/>
          <w:sz w:val="24"/>
          <w:szCs w:val="24"/>
        </w:rPr>
        <w:t>：</w:t>
      </w:r>
      <w:r w:rsidR="002C3F1E" w:rsidRPr="006C0B9A">
        <w:rPr>
          <w:rFonts w:ascii="宋体" w:hAnsi="宋体" w:hint="eastAsia"/>
          <w:sz w:val="24"/>
          <w:szCs w:val="24"/>
        </w:rPr>
        <w:t>59</w:t>
      </w:r>
      <w:r w:rsidRPr="006C0B9A">
        <w:rPr>
          <w:rFonts w:ascii="宋体" w:hAnsi="宋体" w:hint="eastAsia"/>
          <w:sz w:val="24"/>
          <w:szCs w:val="24"/>
        </w:rPr>
        <w:t>（北京时间，节假日除外）。</w:t>
      </w:r>
    </w:p>
    <w:p w14:paraId="68AA767F" w14:textId="2CA17B88" w:rsidR="00D90C78" w:rsidRPr="006C0B9A" w:rsidRDefault="00D90C78" w:rsidP="00D90C78">
      <w:pPr>
        <w:pStyle w:val="afd"/>
        <w:spacing w:line="360" w:lineRule="auto"/>
      </w:pPr>
      <w:bookmarkStart w:id="8" w:name="_Hlk181195691"/>
      <w:r w:rsidRPr="006C0B9A">
        <w:rPr>
          <w:rFonts w:ascii="宋体" w:hAnsi="宋体" w:hint="eastAsia"/>
          <w:szCs w:val="24"/>
        </w:rPr>
        <w:t>2</w:t>
      </w:r>
      <w:r w:rsidR="004B73C3" w:rsidRPr="006C0B9A">
        <w:rPr>
          <w:rFonts w:ascii="宋体" w:hAnsi="宋体" w:hint="eastAsia"/>
          <w:szCs w:val="24"/>
        </w:rPr>
        <w:t>.</w:t>
      </w:r>
      <w:bookmarkEnd w:id="8"/>
      <w:r w:rsidRPr="006C0B9A">
        <w:rPr>
          <w:rFonts w:hint="eastAsia"/>
        </w:rPr>
        <w:t>地点：政</w:t>
      </w:r>
      <w:proofErr w:type="gramStart"/>
      <w:r w:rsidRPr="006C0B9A">
        <w:rPr>
          <w:rFonts w:hint="eastAsia"/>
        </w:rPr>
        <w:t>采云</w:t>
      </w:r>
      <w:proofErr w:type="gramEnd"/>
      <w:r w:rsidRPr="006C0B9A">
        <w:rPr>
          <w:rFonts w:hint="eastAsia"/>
        </w:rPr>
        <w:t>平台</w:t>
      </w:r>
    </w:p>
    <w:p w14:paraId="6E90D148" w14:textId="4BFC7EED" w:rsidR="00D90C78" w:rsidRPr="006C0B9A" w:rsidRDefault="00D90C78" w:rsidP="00E0588E">
      <w:pPr>
        <w:pStyle w:val="afd"/>
        <w:spacing w:line="360" w:lineRule="auto"/>
        <w:rPr>
          <w:rFonts w:ascii="宋体" w:hAnsi="宋体" w:hint="eastAsia"/>
          <w:szCs w:val="24"/>
        </w:rPr>
      </w:pPr>
      <w:r w:rsidRPr="006C0B9A">
        <w:rPr>
          <w:rFonts w:ascii="宋体" w:hAnsi="宋体" w:hint="eastAsia"/>
          <w:szCs w:val="24"/>
        </w:rPr>
        <w:t>3.方式：供应商登录政</w:t>
      </w:r>
      <w:proofErr w:type="gramStart"/>
      <w:r w:rsidRPr="006C0B9A">
        <w:rPr>
          <w:rFonts w:ascii="宋体" w:hAnsi="宋体" w:hint="eastAsia"/>
          <w:szCs w:val="24"/>
        </w:rPr>
        <w:t>采云</w:t>
      </w:r>
      <w:proofErr w:type="gramEnd"/>
      <w:r w:rsidRPr="006C0B9A">
        <w:rPr>
          <w:rFonts w:ascii="宋体" w:hAnsi="宋体" w:hint="eastAsia"/>
          <w:szCs w:val="24"/>
        </w:rPr>
        <w:t>平台https://www.zcygov.cn/在线申请获取采购文件（进入“项目采购”应用，在获取采购文件菜单中选择项目，申请获取采购文件），或者点击采购公告底部潜在供应商“获取采购文件”，页面跳转后登陆，直接获取采购文件。</w:t>
      </w:r>
    </w:p>
    <w:p w14:paraId="7C5F1792" w14:textId="665BD990" w:rsidR="00C725D9" w:rsidRPr="006C0B9A" w:rsidRDefault="00C725D9" w:rsidP="00E0588E">
      <w:pPr>
        <w:widowControl/>
        <w:spacing w:line="360" w:lineRule="auto"/>
        <w:jc w:val="left"/>
        <w:rPr>
          <w:rFonts w:ascii="宋体" w:hAnsi="宋体" w:hint="eastAsia"/>
          <w:sz w:val="24"/>
          <w:szCs w:val="24"/>
        </w:rPr>
      </w:pPr>
      <w:r w:rsidRPr="006C0B9A">
        <w:rPr>
          <w:rFonts w:ascii="宋体" w:hAnsi="宋体" w:hint="eastAsia"/>
          <w:sz w:val="24"/>
          <w:szCs w:val="24"/>
        </w:rPr>
        <w:t>4.</w:t>
      </w:r>
      <w:r w:rsidRPr="006C0B9A">
        <w:rPr>
          <w:rFonts w:hint="eastAsia"/>
        </w:rPr>
        <w:t xml:space="preserve"> </w:t>
      </w:r>
      <w:r w:rsidRPr="006C0B9A">
        <w:rPr>
          <w:rFonts w:ascii="宋体" w:hAnsi="宋体" w:hint="eastAsia"/>
          <w:sz w:val="24"/>
          <w:szCs w:val="24"/>
        </w:rPr>
        <w:t>本项目实行网上投标，采用电子投标文件。各供应商应在开标前应确保成为平台正式注册入库供应商，并完成CA数字证书（</w:t>
      </w:r>
      <w:proofErr w:type="gramStart"/>
      <w:r w:rsidRPr="006C0B9A">
        <w:rPr>
          <w:rFonts w:ascii="宋体" w:hAnsi="宋体" w:hint="eastAsia"/>
          <w:sz w:val="24"/>
          <w:szCs w:val="24"/>
        </w:rPr>
        <w:t>符合国密标准</w:t>
      </w:r>
      <w:proofErr w:type="gramEnd"/>
      <w:r w:rsidRPr="006C0B9A">
        <w:rPr>
          <w:rFonts w:ascii="宋体" w:hAnsi="宋体" w:hint="eastAsia"/>
          <w:sz w:val="24"/>
          <w:szCs w:val="24"/>
        </w:rPr>
        <w:t>）申领。因未注册入库、未办理CA数字证书等原因造成无法投标或投标失败等后果由供应商自行承担。如需咨询，请联系新疆CA服务热线0991-2819290</w:t>
      </w:r>
      <w:r w:rsidR="00E0588E" w:rsidRPr="006C0B9A">
        <w:rPr>
          <w:rFonts w:ascii="宋体" w:hAnsi="宋体" w:hint="eastAsia"/>
          <w:sz w:val="24"/>
          <w:szCs w:val="24"/>
        </w:rPr>
        <w:t>。</w:t>
      </w:r>
    </w:p>
    <w:p w14:paraId="6718253C" w14:textId="4B57287A" w:rsidR="00C725D9" w:rsidRPr="006C0B9A" w:rsidRDefault="00C725D9" w:rsidP="00E0588E">
      <w:pPr>
        <w:widowControl/>
        <w:spacing w:line="360" w:lineRule="auto"/>
        <w:jc w:val="left"/>
        <w:rPr>
          <w:rFonts w:ascii="宋体" w:hAnsi="宋体" w:hint="eastAsia"/>
          <w:sz w:val="24"/>
          <w:szCs w:val="24"/>
        </w:rPr>
      </w:pPr>
      <w:r w:rsidRPr="006C0B9A">
        <w:rPr>
          <w:rFonts w:ascii="宋体" w:hAnsi="宋体" w:hint="eastAsia"/>
          <w:sz w:val="24"/>
          <w:szCs w:val="24"/>
        </w:rPr>
        <w:t>5.供应商将政</w:t>
      </w:r>
      <w:proofErr w:type="gramStart"/>
      <w:r w:rsidRPr="006C0B9A">
        <w:rPr>
          <w:rFonts w:ascii="宋体" w:hAnsi="宋体" w:hint="eastAsia"/>
          <w:sz w:val="24"/>
          <w:szCs w:val="24"/>
        </w:rPr>
        <w:t>采云</w:t>
      </w:r>
      <w:proofErr w:type="gramEnd"/>
      <w:r w:rsidRPr="006C0B9A">
        <w:rPr>
          <w:rFonts w:ascii="宋体" w:hAnsi="宋体" w:hint="eastAsia"/>
          <w:sz w:val="24"/>
          <w:szCs w:val="24"/>
        </w:rPr>
        <w:t>电子交易客户端下载、安装完成后，可通过账号密码或CA登录客户端进行投标文件的制作。在使用政</w:t>
      </w:r>
      <w:proofErr w:type="gramStart"/>
      <w:r w:rsidRPr="006C0B9A">
        <w:rPr>
          <w:rFonts w:ascii="宋体" w:hAnsi="宋体" w:hint="eastAsia"/>
          <w:sz w:val="24"/>
          <w:szCs w:val="24"/>
        </w:rPr>
        <w:t>采云</w:t>
      </w:r>
      <w:proofErr w:type="gramEnd"/>
      <w:r w:rsidRPr="006C0B9A">
        <w:rPr>
          <w:rFonts w:ascii="宋体" w:hAnsi="宋体" w:hint="eastAsia"/>
          <w:sz w:val="24"/>
          <w:szCs w:val="24"/>
        </w:rPr>
        <w:t>投标客户端时，建议使用WIN7及以上操作系统。</w:t>
      </w:r>
    </w:p>
    <w:bookmarkEnd w:id="7"/>
    <w:p w14:paraId="2F6A9467" w14:textId="77777777" w:rsidR="00C725D9" w:rsidRPr="006C0B9A" w:rsidRDefault="00C725D9" w:rsidP="00D90C78">
      <w:pPr>
        <w:pStyle w:val="afd"/>
        <w:spacing w:line="360" w:lineRule="auto"/>
        <w:rPr>
          <w:rFonts w:ascii="宋体" w:hAnsi="宋体" w:hint="eastAsia"/>
          <w:szCs w:val="24"/>
        </w:rPr>
      </w:pPr>
    </w:p>
    <w:p w14:paraId="58F8821D" w14:textId="44B9AD9E" w:rsidR="00470801" w:rsidRPr="006C0B9A" w:rsidRDefault="0065693C" w:rsidP="00D90C78">
      <w:pPr>
        <w:pStyle w:val="afd"/>
        <w:spacing w:line="360" w:lineRule="auto"/>
        <w:rPr>
          <w:rFonts w:ascii="宋体" w:hAnsi="宋体" w:hint="eastAsia"/>
          <w:b/>
          <w:szCs w:val="24"/>
        </w:rPr>
      </w:pPr>
      <w:r w:rsidRPr="006C0B9A">
        <w:rPr>
          <w:rFonts w:ascii="宋体" w:hAnsi="宋体" w:hint="eastAsia"/>
          <w:b/>
          <w:szCs w:val="24"/>
        </w:rPr>
        <w:t>四、</w:t>
      </w:r>
      <w:r w:rsidR="00470801" w:rsidRPr="006C0B9A">
        <w:rPr>
          <w:rFonts w:ascii="宋体" w:hAnsi="宋体"/>
          <w:b/>
          <w:szCs w:val="24"/>
        </w:rPr>
        <w:t>投标文件递交及开标</w:t>
      </w:r>
    </w:p>
    <w:p w14:paraId="6F724A0D" w14:textId="232437BC" w:rsidR="00454A29" w:rsidRPr="006C0B9A" w:rsidRDefault="00454A29" w:rsidP="00454A29">
      <w:pPr>
        <w:spacing w:line="360" w:lineRule="auto"/>
        <w:contextualSpacing/>
        <w:rPr>
          <w:rFonts w:ascii="宋体" w:hAnsi="宋体" w:hint="eastAsia"/>
          <w:sz w:val="24"/>
          <w:szCs w:val="24"/>
        </w:rPr>
      </w:pPr>
      <w:bookmarkStart w:id="9" w:name="_Hlk171698059"/>
      <w:r w:rsidRPr="006C0B9A">
        <w:rPr>
          <w:rFonts w:ascii="宋体" w:hAnsi="宋体"/>
          <w:sz w:val="24"/>
          <w:szCs w:val="24"/>
        </w:rPr>
        <w:t>投标文件递交截止时间和开标时间：</w:t>
      </w:r>
      <w:r w:rsidR="006A1968" w:rsidRPr="006C0B9A">
        <w:rPr>
          <w:rFonts w:ascii="宋体" w:hAnsi="宋体" w:hint="eastAsia"/>
          <w:sz w:val="24"/>
          <w:szCs w:val="24"/>
        </w:rPr>
        <w:t>2025年</w:t>
      </w:r>
      <w:r w:rsidR="00F40037" w:rsidRPr="006C0B9A">
        <w:rPr>
          <w:rFonts w:ascii="宋体" w:hAnsi="宋体" w:hint="eastAsia"/>
          <w:sz w:val="24"/>
          <w:szCs w:val="24"/>
        </w:rPr>
        <w:t>4</w:t>
      </w:r>
      <w:r w:rsidR="006A1968" w:rsidRPr="006C0B9A">
        <w:rPr>
          <w:rFonts w:ascii="宋体" w:hAnsi="宋体" w:hint="eastAsia"/>
          <w:sz w:val="24"/>
          <w:szCs w:val="24"/>
        </w:rPr>
        <w:t>月</w:t>
      </w:r>
      <w:r w:rsidR="00F40037" w:rsidRPr="006C0B9A">
        <w:rPr>
          <w:rFonts w:ascii="宋体" w:hAnsi="宋体" w:hint="eastAsia"/>
          <w:sz w:val="24"/>
          <w:szCs w:val="24"/>
        </w:rPr>
        <w:t>30</w:t>
      </w:r>
      <w:r w:rsidR="006A1968" w:rsidRPr="006C0B9A">
        <w:rPr>
          <w:rFonts w:ascii="宋体" w:hAnsi="宋体" w:hint="eastAsia"/>
          <w:sz w:val="24"/>
          <w:szCs w:val="24"/>
        </w:rPr>
        <w:t>日</w:t>
      </w:r>
      <w:r w:rsidR="00062EE8" w:rsidRPr="006C0B9A">
        <w:rPr>
          <w:rFonts w:ascii="宋体" w:hAnsi="宋体" w:hint="eastAsia"/>
          <w:sz w:val="24"/>
          <w:szCs w:val="24"/>
        </w:rPr>
        <w:t>上</w:t>
      </w:r>
      <w:r w:rsidRPr="006C0B9A">
        <w:rPr>
          <w:rFonts w:ascii="宋体" w:hAnsi="宋体"/>
          <w:sz w:val="24"/>
          <w:szCs w:val="24"/>
        </w:rPr>
        <w:t>午</w:t>
      </w:r>
      <w:r w:rsidR="00062EE8" w:rsidRPr="006C0B9A">
        <w:rPr>
          <w:rFonts w:ascii="宋体" w:hAnsi="宋体" w:hint="eastAsia"/>
          <w:sz w:val="24"/>
          <w:szCs w:val="24"/>
        </w:rPr>
        <w:t>10</w:t>
      </w:r>
      <w:r w:rsidRPr="006C0B9A">
        <w:rPr>
          <w:rFonts w:ascii="宋体" w:hAnsi="宋体"/>
          <w:sz w:val="24"/>
          <w:szCs w:val="24"/>
        </w:rPr>
        <w:t>:30</w:t>
      </w:r>
      <w:r w:rsidRPr="006C0B9A">
        <w:rPr>
          <w:rFonts w:ascii="宋体" w:hAnsi="宋体" w:hint="eastAsia"/>
          <w:sz w:val="24"/>
          <w:szCs w:val="24"/>
        </w:rPr>
        <w:t>整</w:t>
      </w:r>
      <w:r w:rsidRPr="006C0B9A">
        <w:rPr>
          <w:rFonts w:ascii="宋体" w:hAnsi="宋体"/>
          <w:sz w:val="24"/>
          <w:szCs w:val="24"/>
        </w:rPr>
        <w:t>（北京时间），逾期递交的投标文件恕不接受。</w:t>
      </w:r>
    </w:p>
    <w:bookmarkEnd w:id="9"/>
    <w:p w14:paraId="444D6A01" w14:textId="77777777" w:rsidR="00D90C78" w:rsidRPr="006C0B9A" w:rsidRDefault="00470801" w:rsidP="00470801">
      <w:pPr>
        <w:spacing w:line="360" w:lineRule="auto"/>
        <w:contextualSpacing/>
        <w:rPr>
          <w:rFonts w:ascii="宋体" w:hAnsi="宋体" w:hint="eastAsia"/>
          <w:sz w:val="24"/>
          <w:szCs w:val="24"/>
        </w:rPr>
      </w:pPr>
      <w:r w:rsidRPr="006C0B9A">
        <w:rPr>
          <w:rFonts w:ascii="宋体" w:hAnsi="宋体"/>
          <w:sz w:val="24"/>
          <w:szCs w:val="24"/>
        </w:rPr>
        <w:t>投标文件递交地点</w:t>
      </w:r>
      <w:r w:rsidRPr="006C0B9A">
        <w:rPr>
          <w:rFonts w:ascii="宋体" w:hAnsi="宋体" w:hint="eastAsia"/>
          <w:sz w:val="24"/>
          <w:szCs w:val="24"/>
        </w:rPr>
        <w:t>及开标地点</w:t>
      </w:r>
      <w:r w:rsidRPr="006C0B9A">
        <w:rPr>
          <w:rFonts w:ascii="宋体" w:hAnsi="宋体"/>
          <w:sz w:val="24"/>
          <w:szCs w:val="24"/>
        </w:rPr>
        <w:t>：</w:t>
      </w:r>
      <w:r w:rsidR="00D90C78" w:rsidRPr="006C0B9A">
        <w:rPr>
          <w:rFonts w:ascii="宋体" w:hAnsi="宋体" w:hint="eastAsia"/>
          <w:sz w:val="24"/>
          <w:szCs w:val="24"/>
        </w:rPr>
        <w:t>本项目采用不见面开标，投标供应商需要递交加密</w:t>
      </w:r>
      <w:r w:rsidR="00D90C78" w:rsidRPr="006C0B9A">
        <w:rPr>
          <w:rFonts w:ascii="宋体" w:hAnsi="宋体" w:hint="eastAsia"/>
          <w:sz w:val="24"/>
          <w:szCs w:val="24"/>
        </w:rPr>
        <w:lastRenderedPageBreak/>
        <w:t>的电子投标文件，在投标截止时间前通过新疆政府采购云平台</w:t>
      </w:r>
      <w:hyperlink r:id="rId13" w:history="1">
        <w:r w:rsidR="00D90C78" w:rsidRPr="006C0B9A">
          <w:rPr>
            <w:rFonts w:hint="eastAsia"/>
          </w:rPr>
          <w:t>https://www.zcygov.cn/</w:t>
        </w:r>
      </w:hyperlink>
      <w:r w:rsidR="00D90C78" w:rsidRPr="006C0B9A">
        <w:rPr>
          <w:rFonts w:ascii="宋体" w:hAnsi="宋体" w:hint="eastAsia"/>
          <w:sz w:val="24"/>
          <w:szCs w:val="24"/>
        </w:rPr>
        <w:t>开标系统上传到指定位置。逾期未上传的或不符合规定的投标文件将被拒绝接收。</w:t>
      </w:r>
    </w:p>
    <w:p w14:paraId="34C2F4FB" w14:textId="77777777" w:rsidR="00B7291F" w:rsidRPr="006C0B9A" w:rsidRDefault="00B7291F" w:rsidP="00470801">
      <w:pPr>
        <w:spacing w:line="360" w:lineRule="auto"/>
        <w:contextualSpacing/>
        <w:rPr>
          <w:rFonts w:ascii="宋体" w:hAnsi="宋体" w:hint="eastAsia"/>
          <w:b/>
          <w:bCs/>
          <w:sz w:val="24"/>
          <w:szCs w:val="24"/>
        </w:rPr>
      </w:pPr>
    </w:p>
    <w:p w14:paraId="2FEDE9A9" w14:textId="38879434" w:rsidR="00470801" w:rsidRPr="006C0B9A" w:rsidRDefault="0065693C" w:rsidP="00470801">
      <w:pPr>
        <w:spacing w:line="360" w:lineRule="auto"/>
        <w:contextualSpacing/>
        <w:rPr>
          <w:rFonts w:ascii="宋体" w:hAnsi="宋体" w:hint="eastAsia"/>
          <w:b/>
          <w:sz w:val="24"/>
          <w:szCs w:val="24"/>
        </w:rPr>
      </w:pPr>
      <w:r w:rsidRPr="006C0B9A">
        <w:rPr>
          <w:rFonts w:ascii="宋体" w:hAnsi="宋体" w:hint="eastAsia"/>
          <w:b/>
          <w:sz w:val="24"/>
          <w:szCs w:val="24"/>
        </w:rPr>
        <w:t>五、</w:t>
      </w:r>
      <w:r w:rsidR="00470801" w:rsidRPr="006C0B9A">
        <w:rPr>
          <w:rFonts w:ascii="宋体" w:hAnsi="宋体"/>
          <w:b/>
          <w:sz w:val="24"/>
          <w:szCs w:val="24"/>
        </w:rPr>
        <w:t>备注</w:t>
      </w:r>
    </w:p>
    <w:p w14:paraId="5529CA4A" w14:textId="4CAABE3E" w:rsidR="00470801" w:rsidRPr="006C0B9A" w:rsidRDefault="00470801" w:rsidP="00470801">
      <w:pPr>
        <w:spacing w:line="360" w:lineRule="auto"/>
        <w:rPr>
          <w:rFonts w:ascii="宋体" w:hAnsi="宋体" w:hint="eastAsia"/>
          <w:sz w:val="24"/>
          <w:szCs w:val="24"/>
        </w:rPr>
      </w:pPr>
      <w:r w:rsidRPr="006C0B9A">
        <w:rPr>
          <w:rFonts w:ascii="宋体" w:hAnsi="宋体" w:hint="eastAsia"/>
          <w:sz w:val="24"/>
          <w:szCs w:val="24"/>
        </w:rPr>
        <w:t>1</w:t>
      </w:r>
      <w:r w:rsidR="004B73C3" w:rsidRPr="006C0B9A">
        <w:rPr>
          <w:rFonts w:ascii="宋体" w:hAnsi="宋体" w:hint="eastAsia"/>
          <w:sz w:val="24"/>
          <w:szCs w:val="24"/>
        </w:rPr>
        <w:t>.</w:t>
      </w:r>
      <w:r w:rsidRPr="006C0B9A">
        <w:rPr>
          <w:rFonts w:ascii="宋体" w:hAnsi="宋体"/>
          <w:sz w:val="24"/>
          <w:szCs w:val="24"/>
        </w:rPr>
        <w:t>采购</w:t>
      </w:r>
      <w:r w:rsidRPr="006C0B9A">
        <w:rPr>
          <w:rFonts w:ascii="宋体" w:hAnsi="宋体" w:hint="eastAsia"/>
          <w:sz w:val="24"/>
          <w:szCs w:val="24"/>
        </w:rPr>
        <w:t>人</w:t>
      </w:r>
      <w:r w:rsidRPr="006C0B9A">
        <w:rPr>
          <w:rFonts w:ascii="宋体" w:hAnsi="宋体"/>
          <w:sz w:val="24"/>
          <w:szCs w:val="24"/>
        </w:rPr>
        <w:t>信息：</w:t>
      </w:r>
    </w:p>
    <w:p w14:paraId="3F42672D" w14:textId="4DF8DB90"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采购人名称：</w:t>
      </w:r>
      <w:r w:rsidR="006B77C9" w:rsidRPr="006C0B9A">
        <w:rPr>
          <w:rFonts w:ascii="宋体" w:hAnsi="宋体" w:hint="eastAsia"/>
          <w:sz w:val="24"/>
          <w:szCs w:val="24"/>
        </w:rPr>
        <w:t>新疆国际医疗中心（新疆国际医院、新疆医学科学院）</w:t>
      </w:r>
    </w:p>
    <w:p w14:paraId="717D1192" w14:textId="58EB23EB" w:rsidR="00470801" w:rsidRPr="006C0B9A" w:rsidRDefault="00470801" w:rsidP="00470801">
      <w:pPr>
        <w:spacing w:line="360" w:lineRule="auto"/>
        <w:rPr>
          <w:rFonts w:ascii="宋体" w:hAnsi="宋体" w:hint="eastAsia"/>
          <w:sz w:val="24"/>
          <w:szCs w:val="24"/>
        </w:rPr>
      </w:pPr>
      <w:bookmarkStart w:id="10" w:name="OLE_LINK5"/>
      <w:r w:rsidRPr="006C0B9A">
        <w:rPr>
          <w:rFonts w:ascii="宋体" w:hAnsi="宋体"/>
          <w:sz w:val="24"/>
          <w:szCs w:val="24"/>
        </w:rPr>
        <w:t>采购人地址：</w:t>
      </w:r>
      <w:bookmarkStart w:id="11" w:name="OLE_LINK44"/>
      <w:r w:rsidR="00F977D2" w:rsidRPr="006C0B9A">
        <w:rPr>
          <w:rFonts w:ascii="宋体" w:hAnsi="宋体" w:hint="eastAsia"/>
          <w:sz w:val="24"/>
          <w:szCs w:val="24"/>
        </w:rPr>
        <w:t>乌鲁木齐市水磨沟区尚德北路999号</w:t>
      </w:r>
      <w:bookmarkEnd w:id="11"/>
      <w:r w:rsidR="00D90C78" w:rsidRPr="006C0B9A">
        <w:rPr>
          <w:rFonts w:ascii="宋体" w:hAnsi="宋体" w:hint="eastAsia"/>
          <w:sz w:val="24"/>
          <w:szCs w:val="24"/>
        </w:rPr>
        <w:t xml:space="preserve"> </w:t>
      </w:r>
    </w:p>
    <w:p w14:paraId="66180147" w14:textId="04C69E2B" w:rsidR="00470801" w:rsidRPr="006C0B9A" w:rsidRDefault="00470801" w:rsidP="00470801">
      <w:pPr>
        <w:spacing w:line="360" w:lineRule="auto"/>
        <w:rPr>
          <w:rFonts w:ascii="宋体" w:hAnsi="宋体" w:hint="eastAsia"/>
          <w:sz w:val="24"/>
          <w:szCs w:val="24"/>
        </w:rPr>
      </w:pPr>
      <w:r w:rsidRPr="006C0B9A">
        <w:rPr>
          <w:rFonts w:ascii="宋体" w:hAnsi="宋体"/>
          <w:sz w:val="24"/>
          <w:szCs w:val="24"/>
        </w:rPr>
        <w:t>采购人联系方式：</w:t>
      </w:r>
      <w:r w:rsidR="00942FF7" w:rsidRPr="006C0B9A">
        <w:rPr>
          <w:rFonts w:ascii="宋体" w:hAnsi="宋体" w:hint="eastAsia"/>
          <w:sz w:val="24"/>
          <w:szCs w:val="24"/>
        </w:rPr>
        <w:t>陈</w:t>
      </w:r>
      <w:r w:rsidR="00BF4EA1" w:rsidRPr="006C0B9A">
        <w:rPr>
          <w:rFonts w:ascii="宋体" w:hAnsi="宋体" w:hint="eastAsia"/>
          <w:sz w:val="24"/>
          <w:szCs w:val="24"/>
        </w:rPr>
        <w:t>老师，</w:t>
      </w:r>
      <w:bookmarkStart w:id="12" w:name="OLE_LINK42"/>
      <w:r w:rsidR="00F977D2" w:rsidRPr="006C0B9A">
        <w:rPr>
          <w:rFonts w:ascii="宋体" w:hAnsi="宋体"/>
          <w:sz w:val="24"/>
          <w:szCs w:val="24"/>
        </w:rPr>
        <w:t>15699221116</w:t>
      </w:r>
    </w:p>
    <w:bookmarkEnd w:id="10"/>
    <w:bookmarkEnd w:id="12"/>
    <w:p w14:paraId="41F5E8B8" w14:textId="0971E08B" w:rsidR="00470801" w:rsidRPr="006C0B9A" w:rsidRDefault="00470801" w:rsidP="00470801">
      <w:pPr>
        <w:spacing w:line="360" w:lineRule="auto"/>
        <w:contextualSpacing/>
        <w:rPr>
          <w:rFonts w:ascii="宋体" w:hAnsi="宋体" w:hint="eastAsia"/>
          <w:sz w:val="24"/>
          <w:szCs w:val="24"/>
        </w:rPr>
      </w:pPr>
      <w:r w:rsidRPr="006C0B9A">
        <w:rPr>
          <w:rFonts w:ascii="宋体" w:hAnsi="宋体" w:hint="eastAsia"/>
          <w:sz w:val="24"/>
          <w:szCs w:val="24"/>
        </w:rPr>
        <w:t>2</w:t>
      </w:r>
      <w:r w:rsidR="004B73C3" w:rsidRPr="006C0B9A">
        <w:rPr>
          <w:rFonts w:ascii="宋体" w:hAnsi="宋体" w:hint="eastAsia"/>
          <w:sz w:val="24"/>
          <w:szCs w:val="24"/>
        </w:rPr>
        <w:t>.</w:t>
      </w:r>
      <w:r w:rsidRPr="006C0B9A">
        <w:rPr>
          <w:rFonts w:ascii="宋体" w:hAnsi="宋体"/>
          <w:sz w:val="24"/>
          <w:szCs w:val="24"/>
        </w:rPr>
        <w:t>采购代理机构信息：</w:t>
      </w:r>
    </w:p>
    <w:p w14:paraId="11EDB237" w14:textId="4937FA2D" w:rsidR="00470801" w:rsidRPr="006C0B9A" w:rsidRDefault="00470801" w:rsidP="00470801">
      <w:pPr>
        <w:spacing w:line="360" w:lineRule="auto"/>
        <w:contextualSpacing/>
        <w:rPr>
          <w:rFonts w:ascii="宋体" w:hAnsi="宋体" w:hint="eastAsia"/>
          <w:sz w:val="24"/>
          <w:szCs w:val="24"/>
        </w:rPr>
      </w:pPr>
      <w:r w:rsidRPr="006C0B9A">
        <w:rPr>
          <w:rFonts w:ascii="宋体" w:hAnsi="宋体"/>
          <w:sz w:val="24"/>
          <w:szCs w:val="24"/>
        </w:rPr>
        <w:t>项目联系人：</w:t>
      </w:r>
      <w:r w:rsidRPr="006C0B9A">
        <w:rPr>
          <w:rFonts w:ascii="宋体" w:hAnsi="宋体" w:hint="eastAsia"/>
          <w:sz w:val="24"/>
          <w:szCs w:val="24"/>
        </w:rPr>
        <w:t>陈月琪</w:t>
      </w:r>
      <w:r w:rsidR="00DC3F5C" w:rsidRPr="006C0B9A">
        <w:rPr>
          <w:rFonts w:ascii="宋体" w:hAnsi="宋体" w:hint="eastAsia"/>
          <w:sz w:val="24"/>
          <w:szCs w:val="24"/>
        </w:rPr>
        <w:t>、刘思、刘莎</w:t>
      </w:r>
    </w:p>
    <w:p w14:paraId="17637F95" w14:textId="7C096AFD" w:rsidR="002458CC" w:rsidRPr="006C0B9A" w:rsidRDefault="00470801" w:rsidP="00470801">
      <w:pPr>
        <w:spacing w:line="360" w:lineRule="auto"/>
        <w:contextualSpacing/>
        <w:rPr>
          <w:rFonts w:ascii="宋体" w:hAnsi="宋体" w:hint="eastAsia"/>
          <w:sz w:val="24"/>
          <w:szCs w:val="24"/>
        </w:rPr>
      </w:pPr>
      <w:r w:rsidRPr="006C0B9A">
        <w:rPr>
          <w:rFonts w:ascii="宋体" w:hAnsi="宋体"/>
          <w:sz w:val="24"/>
          <w:szCs w:val="24"/>
        </w:rPr>
        <w:t>联系方式：</w:t>
      </w:r>
      <w:r w:rsidRPr="006C0B9A">
        <w:rPr>
          <w:rFonts w:ascii="宋体" w:hAnsi="宋体" w:cs="宋体" w:hint="eastAsia"/>
          <w:sz w:val="24"/>
          <w:szCs w:val="24"/>
        </w:rPr>
        <w:t>010-87945198-558</w:t>
      </w:r>
      <w:r w:rsidR="002458CC" w:rsidRPr="006C0B9A">
        <w:rPr>
          <w:rFonts w:ascii="宋体" w:hAnsi="宋体" w:cs="宋体" w:hint="eastAsia"/>
          <w:sz w:val="24"/>
          <w:szCs w:val="24"/>
        </w:rPr>
        <w:t>，18010138577</w:t>
      </w:r>
    </w:p>
    <w:p w14:paraId="6A59F6E2" w14:textId="2B66875B" w:rsidR="00470801" w:rsidRPr="006C0B9A" w:rsidRDefault="00470801" w:rsidP="00470801">
      <w:pPr>
        <w:spacing w:line="360" w:lineRule="auto"/>
        <w:contextualSpacing/>
        <w:rPr>
          <w:rFonts w:ascii="宋体" w:hAnsi="宋体" w:hint="eastAsia"/>
          <w:sz w:val="24"/>
          <w:szCs w:val="24"/>
        </w:rPr>
      </w:pPr>
      <w:r w:rsidRPr="006C0B9A">
        <w:rPr>
          <w:rFonts w:ascii="宋体" w:hAnsi="宋体"/>
          <w:sz w:val="24"/>
          <w:szCs w:val="24"/>
        </w:rPr>
        <w:t>Email：</w:t>
      </w:r>
      <w:r w:rsidRPr="006C0B9A">
        <w:rPr>
          <w:rFonts w:ascii="宋体" w:hAnsi="宋体" w:hint="eastAsia"/>
          <w:sz w:val="24"/>
          <w:szCs w:val="24"/>
        </w:rPr>
        <w:t>chenyq</w:t>
      </w:r>
      <w:r w:rsidRPr="006C0B9A">
        <w:rPr>
          <w:rFonts w:ascii="宋体" w:hAnsi="宋体"/>
          <w:sz w:val="24"/>
          <w:szCs w:val="24"/>
        </w:rPr>
        <w:t>@ck.citic.com</w:t>
      </w:r>
    </w:p>
    <w:p w14:paraId="18612454" w14:textId="358049F8" w:rsidR="00470801" w:rsidRPr="006C0B9A" w:rsidRDefault="00470801" w:rsidP="00470801">
      <w:pPr>
        <w:spacing w:line="360" w:lineRule="auto"/>
        <w:contextualSpacing/>
        <w:rPr>
          <w:rFonts w:ascii="宋体" w:hAnsi="宋体" w:hint="eastAsia"/>
          <w:sz w:val="24"/>
          <w:szCs w:val="24"/>
        </w:rPr>
      </w:pPr>
      <w:r w:rsidRPr="006C0B9A">
        <w:rPr>
          <w:rFonts w:ascii="宋体" w:hAnsi="宋体"/>
          <w:sz w:val="24"/>
          <w:szCs w:val="24"/>
        </w:rPr>
        <w:t>联系地址：</w:t>
      </w:r>
      <w:bookmarkStart w:id="13" w:name="OLE_LINK45"/>
      <w:r w:rsidRPr="006C0B9A">
        <w:rPr>
          <w:rFonts w:ascii="宋体" w:hAnsi="宋体" w:hint="eastAsia"/>
          <w:sz w:val="24"/>
          <w:szCs w:val="24"/>
        </w:rPr>
        <w:t>北京市朝阳区东三环中路59号京城机电大厦A座17层17</w:t>
      </w:r>
      <w:r w:rsidR="00D90C78" w:rsidRPr="006C0B9A">
        <w:rPr>
          <w:rFonts w:ascii="宋体" w:hAnsi="宋体" w:hint="eastAsia"/>
          <w:sz w:val="24"/>
          <w:szCs w:val="24"/>
        </w:rPr>
        <w:t>03室</w:t>
      </w:r>
    </w:p>
    <w:bookmarkEnd w:id="13"/>
    <w:p w14:paraId="61BB7764" w14:textId="0D5B4B52" w:rsidR="00470801" w:rsidRPr="006C0B9A" w:rsidRDefault="00470801" w:rsidP="00470801">
      <w:pPr>
        <w:spacing w:line="360" w:lineRule="auto"/>
        <w:contextualSpacing/>
        <w:rPr>
          <w:rFonts w:ascii="宋体" w:hAnsi="宋体" w:hint="eastAsia"/>
          <w:sz w:val="24"/>
          <w:szCs w:val="24"/>
        </w:rPr>
      </w:pPr>
      <w:r w:rsidRPr="006C0B9A">
        <w:rPr>
          <w:rFonts w:ascii="宋体" w:hAnsi="宋体" w:hint="eastAsia"/>
          <w:sz w:val="24"/>
          <w:szCs w:val="24"/>
        </w:rPr>
        <w:t>3</w:t>
      </w:r>
      <w:r w:rsidR="004B73C3" w:rsidRPr="006C0B9A">
        <w:rPr>
          <w:rFonts w:ascii="宋体" w:hAnsi="宋体" w:hint="eastAsia"/>
          <w:sz w:val="24"/>
          <w:szCs w:val="24"/>
        </w:rPr>
        <w:t>.</w:t>
      </w:r>
      <w:r w:rsidRPr="006C0B9A">
        <w:rPr>
          <w:rFonts w:ascii="宋体" w:hAnsi="宋体"/>
          <w:sz w:val="24"/>
          <w:szCs w:val="24"/>
        </w:rPr>
        <w:t>招标公告期限：本公告发布之日起5个工作日。</w:t>
      </w:r>
    </w:p>
    <w:p w14:paraId="6FE01F1A" w14:textId="038EAE4E" w:rsidR="00470801" w:rsidRPr="006C0B9A" w:rsidRDefault="00470801" w:rsidP="00470801">
      <w:pPr>
        <w:spacing w:line="360" w:lineRule="auto"/>
        <w:contextualSpacing/>
        <w:rPr>
          <w:rFonts w:ascii="宋体" w:hAnsi="宋体" w:hint="eastAsia"/>
          <w:sz w:val="24"/>
          <w:szCs w:val="24"/>
        </w:rPr>
      </w:pPr>
      <w:r w:rsidRPr="006C0B9A">
        <w:rPr>
          <w:rFonts w:ascii="宋体" w:hAnsi="宋体" w:hint="eastAsia"/>
          <w:sz w:val="24"/>
          <w:szCs w:val="24"/>
        </w:rPr>
        <w:t>4</w:t>
      </w:r>
      <w:r w:rsidR="004B73C3" w:rsidRPr="006C0B9A">
        <w:rPr>
          <w:rFonts w:ascii="宋体" w:hAnsi="宋体" w:hint="eastAsia"/>
          <w:sz w:val="24"/>
          <w:szCs w:val="24"/>
        </w:rPr>
        <w:t>.</w:t>
      </w:r>
      <w:r w:rsidRPr="006C0B9A">
        <w:rPr>
          <w:rFonts w:ascii="宋体" w:hAnsi="宋体"/>
          <w:sz w:val="24"/>
          <w:szCs w:val="24"/>
        </w:rPr>
        <w:t>项目需要落实的政府采购政策：</w:t>
      </w:r>
    </w:p>
    <w:p w14:paraId="0416183E" w14:textId="77777777" w:rsidR="00470801" w:rsidRPr="006C0B9A" w:rsidRDefault="00470801" w:rsidP="00470801">
      <w:pPr>
        <w:spacing w:line="360" w:lineRule="auto"/>
        <w:rPr>
          <w:rFonts w:ascii="宋体" w:hAnsi="宋体" w:hint="eastAsia"/>
          <w:sz w:val="24"/>
          <w:szCs w:val="24"/>
        </w:rPr>
      </w:pPr>
      <w:r w:rsidRPr="006C0B9A">
        <w:rPr>
          <w:rFonts w:ascii="宋体" w:hAnsi="宋体" w:hint="eastAsia"/>
          <w:sz w:val="24"/>
          <w:szCs w:val="24"/>
        </w:rPr>
        <w:t>（1）鼓励节能政策：在技术、服务等指标同等条件下，优先采购属于财库〔2019〕19号公布的节能产品政府采购品目清单中的产品。</w:t>
      </w:r>
    </w:p>
    <w:p w14:paraId="5EACB64C" w14:textId="77777777" w:rsidR="00470801" w:rsidRPr="006C0B9A" w:rsidRDefault="00470801" w:rsidP="00470801">
      <w:pPr>
        <w:spacing w:line="360" w:lineRule="auto"/>
        <w:jc w:val="left"/>
        <w:rPr>
          <w:rFonts w:ascii="宋体" w:hAnsi="宋体" w:hint="eastAsia"/>
          <w:sz w:val="24"/>
          <w:szCs w:val="24"/>
        </w:rPr>
      </w:pPr>
      <w:r w:rsidRPr="006C0B9A">
        <w:rPr>
          <w:rFonts w:ascii="宋体" w:hAnsi="宋体" w:hint="eastAsia"/>
          <w:sz w:val="24"/>
          <w:szCs w:val="24"/>
        </w:rPr>
        <w:t>（2）鼓励环保政策：在性能、技术、服务等指标同等条件下，优先采购属于财库〔2019〕18号公布的环境标志产品政府采购品目清单中的产品。</w:t>
      </w:r>
    </w:p>
    <w:p w14:paraId="22DA6F28" w14:textId="0CAB2AB9" w:rsidR="00470801" w:rsidRPr="006C0B9A" w:rsidRDefault="00470801" w:rsidP="00470801">
      <w:pPr>
        <w:spacing w:line="360" w:lineRule="auto"/>
        <w:rPr>
          <w:rFonts w:ascii="宋体" w:hAnsi="宋体" w:hint="eastAsia"/>
          <w:sz w:val="24"/>
          <w:szCs w:val="24"/>
        </w:rPr>
      </w:pPr>
      <w:r w:rsidRPr="006C0B9A">
        <w:rPr>
          <w:rFonts w:ascii="宋体" w:hAnsi="宋体" w:hint="eastAsia"/>
          <w:sz w:val="24"/>
          <w:szCs w:val="24"/>
        </w:rPr>
        <w:t>（3）</w:t>
      </w:r>
      <w:r w:rsidRPr="006C0B9A">
        <w:rPr>
          <w:rFonts w:ascii="宋体" w:hAnsi="宋体"/>
          <w:sz w:val="24"/>
          <w:szCs w:val="24"/>
        </w:rPr>
        <w:t>扶持中小企业政策：</w:t>
      </w:r>
      <w:r w:rsidRPr="006C0B9A">
        <w:rPr>
          <w:rFonts w:ascii="宋体" w:hAnsi="宋体" w:hint="eastAsia"/>
          <w:sz w:val="24"/>
          <w:szCs w:val="24"/>
        </w:rPr>
        <w:t>若投标人提供的</w:t>
      </w:r>
      <w:r w:rsidR="00DF38AF" w:rsidRPr="006C0B9A">
        <w:rPr>
          <w:rFonts w:ascii="宋体" w:hAnsi="宋体" w:hint="eastAsia"/>
          <w:sz w:val="24"/>
          <w:szCs w:val="24"/>
        </w:rPr>
        <w:t>全部</w:t>
      </w:r>
      <w:r w:rsidRPr="006C0B9A">
        <w:rPr>
          <w:rFonts w:ascii="宋体" w:hAnsi="宋体" w:hint="eastAsia"/>
          <w:sz w:val="24"/>
          <w:szCs w:val="24"/>
        </w:rPr>
        <w:t>投标产品符合《政府采购促进中小企业发展管理办法》（财库〔2020〕46号）的规定属于小型、微型企业的，</w:t>
      </w:r>
      <w:r w:rsidRPr="006C0B9A">
        <w:rPr>
          <w:rFonts w:ascii="宋体" w:hAnsi="宋体"/>
          <w:sz w:val="24"/>
          <w:szCs w:val="24"/>
        </w:rPr>
        <w:t>评审时其投标报价享受10%的价格折扣</w:t>
      </w:r>
      <w:r w:rsidRPr="006C0B9A">
        <w:rPr>
          <w:rFonts w:ascii="宋体" w:hAnsi="宋体" w:hint="eastAsia"/>
          <w:sz w:val="24"/>
          <w:szCs w:val="24"/>
        </w:rPr>
        <w:t>。符合《财政部 民政部 中国残疾人联合会关于促进残疾人就业政府采购政策的通知》（财库〔2017〕141号）的规定属于残疾人福利性单位的；或符合《财政部、司法部关于政府采购支持监狱企业发展有关问题的通知》（财库（2</w:t>
      </w:r>
      <w:r w:rsidRPr="006C0B9A">
        <w:rPr>
          <w:rFonts w:ascii="宋体" w:hAnsi="宋体"/>
          <w:sz w:val="24"/>
          <w:szCs w:val="24"/>
        </w:rPr>
        <w:t>014</w:t>
      </w:r>
      <w:r w:rsidRPr="006C0B9A">
        <w:rPr>
          <w:rFonts w:ascii="宋体" w:hAnsi="宋体" w:hint="eastAsia"/>
          <w:sz w:val="24"/>
          <w:szCs w:val="24"/>
        </w:rPr>
        <w:t>）68号）属于监狱企业的，均视同小型、微型企业，不重复享受政策。</w:t>
      </w:r>
    </w:p>
    <w:p w14:paraId="30E71A70" w14:textId="77777777" w:rsidR="00470801" w:rsidRPr="006C0B9A" w:rsidRDefault="00470801" w:rsidP="00470801">
      <w:pPr>
        <w:spacing w:line="360" w:lineRule="auto"/>
        <w:rPr>
          <w:rFonts w:ascii="宋体" w:hAnsi="宋体" w:hint="eastAsia"/>
          <w:sz w:val="24"/>
          <w:szCs w:val="24"/>
        </w:rPr>
      </w:pPr>
      <w:r w:rsidRPr="006C0B9A">
        <w:rPr>
          <w:rFonts w:ascii="宋体" w:hAnsi="宋体" w:hint="eastAsia"/>
          <w:sz w:val="24"/>
          <w:szCs w:val="24"/>
        </w:rPr>
        <w:t>（4）扶持不发达地区和少数民族地区政策。</w:t>
      </w:r>
    </w:p>
    <w:p w14:paraId="38C66E07" w14:textId="07365236" w:rsidR="004B73C3" w:rsidRPr="006C0B9A" w:rsidRDefault="004B73C3" w:rsidP="004B73C3">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t>5.</w:t>
      </w:r>
      <w:r w:rsidRPr="006C0B9A">
        <w:rPr>
          <w:rFonts w:ascii="宋体" w:hAnsi="宋体"/>
          <w:sz w:val="24"/>
          <w:szCs w:val="24"/>
        </w:rPr>
        <w:t>采购用途：自用</w:t>
      </w:r>
      <w:r w:rsidRPr="006C0B9A">
        <w:rPr>
          <w:rFonts w:ascii="宋体" w:hAnsi="宋体" w:hint="eastAsia"/>
          <w:sz w:val="24"/>
          <w:szCs w:val="24"/>
        </w:rPr>
        <w:t>。</w:t>
      </w:r>
    </w:p>
    <w:p w14:paraId="2F77D7BA" w14:textId="7B480BEF" w:rsidR="004B73C3" w:rsidRPr="006C0B9A" w:rsidRDefault="004B73C3" w:rsidP="004B73C3">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t>6.</w:t>
      </w:r>
      <w:r w:rsidRPr="006C0B9A">
        <w:rPr>
          <w:rFonts w:ascii="宋体" w:hAnsi="宋体"/>
          <w:sz w:val="24"/>
          <w:szCs w:val="24"/>
        </w:rPr>
        <w:t>资金来源：</w:t>
      </w:r>
      <w:r w:rsidRPr="006C0B9A">
        <w:rPr>
          <w:rFonts w:ascii="宋体" w:hAnsi="宋体" w:hint="eastAsia"/>
          <w:sz w:val="24"/>
          <w:szCs w:val="24"/>
        </w:rPr>
        <w:t>财政性</w:t>
      </w:r>
      <w:r w:rsidRPr="006C0B9A">
        <w:rPr>
          <w:rFonts w:ascii="宋体" w:hAnsi="宋体"/>
          <w:sz w:val="24"/>
          <w:szCs w:val="24"/>
        </w:rPr>
        <w:t>资金</w:t>
      </w:r>
      <w:r w:rsidRPr="006C0B9A">
        <w:rPr>
          <w:rFonts w:ascii="宋体" w:hAnsi="宋体" w:hint="eastAsia"/>
          <w:sz w:val="24"/>
          <w:szCs w:val="24"/>
        </w:rPr>
        <w:t>，且资金已落实。</w:t>
      </w:r>
    </w:p>
    <w:p w14:paraId="239BD948" w14:textId="1B5CEE41" w:rsidR="004B73C3" w:rsidRPr="006C0B9A" w:rsidRDefault="004B73C3" w:rsidP="004B73C3">
      <w:pPr>
        <w:tabs>
          <w:tab w:val="left" w:pos="945"/>
          <w:tab w:val="left" w:pos="2977"/>
        </w:tabs>
        <w:spacing w:line="360" w:lineRule="auto"/>
        <w:rPr>
          <w:rFonts w:ascii="宋体" w:hAnsi="宋体" w:hint="eastAsia"/>
          <w:sz w:val="24"/>
          <w:szCs w:val="24"/>
        </w:rPr>
      </w:pPr>
      <w:r w:rsidRPr="006C0B9A">
        <w:rPr>
          <w:rFonts w:ascii="宋体" w:hAnsi="宋体" w:hint="eastAsia"/>
          <w:sz w:val="24"/>
          <w:szCs w:val="24"/>
        </w:rPr>
        <w:lastRenderedPageBreak/>
        <w:t>7.</w:t>
      </w:r>
      <w:r w:rsidRPr="006C0B9A">
        <w:rPr>
          <w:rFonts w:ascii="宋体" w:hAnsi="宋体"/>
          <w:sz w:val="24"/>
          <w:szCs w:val="24"/>
        </w:rPr>
        <w:t>评标方法和标准：综合评分法</w:t>
      </w:r>
      <w:r w:rsidR="00B23951" w:rsidRPr="006C0B9A">
        <w:rPr>
          <w:rFonts w:ascii="宋体" w:hAnsi="宋体" w:hint="eastAsia"/>
          <w:sz w:val="24"/>
          <w:szCs w:val="24"/>
        </w:rPr>
        <w:t>。</w:t>
      </w:r>
    </w:p>
    <w:p w14:paraId="2CEE0A6A" w14:textId="64683C5B" w:rsidR="00470801" w:rsidRPr="006C0B9A" w:rsidRDefault="004B73C3" w:rsidP="00470801">
      <w:pPr>
        <w:spacing w:line="360" w:lineRule="auto"/>
        <w:rPr>
          <w:rFonts w:ascii="宋体" w:hAnsi="宋体" w:hint="eastAsia"/>
          <w:sz w:val="24"/>
          <w:szCs w:val="24"/>
        </w:rPr>
      </w:pPr>
      <w:r w:rsidRPr="006C0B9A">
        <w:rPr>
          <w:rFonts w:ascii="宋体" w:hAnsi="宋体" w:hint="eastAsia"/>
          <w:sz w:val="24"/>
          <w:szCs w:val="24"/>
        </w:rPr>
        <w:t>8.</w:t>
      </w:r>
      <w:r w:rsidR="00470801" w:rsidRPr="006C0B9A">
        <w:rPr>
          <w:rFonts w:ascii="宋体" w:hAnsi="宋体" w:hint="eastAsia"/>
          <w:sz w:val="24"/>
          <w:szCs w:val="24"/>
        </w:rPr>
        <w:t>公告媒体：本项目公告在</w:t>
      </w:r>
      <w:r w:rsidR="00055F16" w:rsidRPr="006C0B9A">
        <w:rPr>
          <w:rFonts w:ascii="宋体" w:hAnsi="宋体" w:hint="eastAsia"/>
          <w:sz w:val="24"/>
          <w:szCs w:val="24"/>
        </w:rPr>
        <w:t>中国政府采购网和</w:t>
      </w:r>
      <w:r w:rsidR="00C725D9" w:rsidRPr="006C0B9A">
        <w:rPr>
          <w:rFonts w:ascii="宋体" w:hAnsi="宋体" w:hint="eastAsia"/>
          <w:sz w:val="24"/>
          <w:szCs w:val="24"/>
        </w:rPr>
        <w:t>新疆</w:t>
      </w:r>
      <w:r w:rsidR="00470801" w:rsidRPr="006C0B9A">
        <w:rPr>
          <w:rFonts w:ascii="宋体" w:hAnsi="宋体" w:hint="eastAsia"/>
          <w:sz w:val="24"/>
          <w:szCs w:val="24"/>
        </w:rPr>
        <w:t>政府采购网发布。</w:t>
      </w:r>
    </w:p>
    <w:p w14:paraId="4312422D" w14:textId="73DFCDF2" w:rsidR="00470801" w:rsidRPr="006C0B9A" w:rsidRDefault="004B73C3" w:rsidP="00470801">
      <w:pPr>
        <w:spacing w:line="360" w:lineRule="auto"/>
        <w:rPr>
          <w:rFonts w:ascii="宋体" w:hAnsi="宋体" w:hint="eastAsia"/>
          <w:sz w:val="24"/>
          <w:szCs w:val="24"/>
        </w:rPr>
      </w:pPr>
      <w:r w:rsidRPr="006C0B9A">
        <w:rPr>
          <w:rFonts w:ascii="宋体" w:hAnsi="宋体" w:hint="eastAsia"/>
          <w:sz w:val="24"/>
          <w:szCs w:val="24"/>
        </w:rPr>
        <w:t>9.</w:t>
      </w:r>
      <w:r w:rsidR="00470801" w:rsidRPr="006C0B9A">
        <w:rPr>
          <w:rFonts w:ascii="宋体" w:hAnsi="宋体" w:hint="eastAsia"/>
          <w:sz w:val="24"/>
          <w:szCs w:val="24"/>
        </w:rPr>
        <w:t>免责声明：请各投标人提高警惕，不要轻信其他任何媒介或者向其他组织、个人支付相关款项，避免上当受骗。投标人由此而造成的一切损失，均由其自身承担，采购人/采购代理机构不承担任何责任。</w:t>
      </w:r>
    </w:p>
    <w:p w14:paraId="1683CF1A" w14:textId="4DAEF3D2" w:rsidR="00BF4EA1" w:rsidRPr="006C0B9A" w:rsidRDefault="00BF4EA1">
      <w:pPr>
        <w:widowControl/>
        <w:jc w:val="left"/>
        <w:rPr>
          <w:rFonts w:ascii="宋体" w:hAnsi="宋体" w:hint="eastAsia"/>
          <w:b/>
          <w:spacing w:val="100"/>
          <w:sz w:val="44"/>
          <w:szCs w:val="44"/>
        </w:rPr>
      </w:pPr>
      <w:r w:rsidRPr="006C0B9A">
        <w:rPr>
          <w:rFonts w:ascii="宋体" w:hAnsi="宋体" w:hint="eastAsia"/>
          <w:b/>
          <w:spacing w:val="100"/>
          <w:sz w:val="44"/>
          <w:szCs w:val="44"/>
        </w:rPr>
        <w:br w:type="page"/>
      </w:r>
    </w:p>
    <w:p w14:paraId="4BCCB05B" w14:textId="77777777" w:rsidR="00470801" w:rsidRPr="006C0B9A" w:rsidRDefault="00470801" w:rsidP="00470801">
      <w:pPr>
        <w:spacing w:line="360" w:lineRule="auto"/>
        <w:rPr>
          <w:rFonts w:ascii="宋体" w:hAnsi="宋体" w:hint="eastAsia"/>
          <w:b/>
          <w:spacing w:val="100"/>
          <w:sz w:val="44"/>
          <w:szCs w:val="44"/>
        </w:rPr>
      </w:pPr>
    </w:p>
    <w:p w14:paraId="59ACD19D" w14:textId="77777777" w:rsidR="00470801" w:rsidRPr="006C0B9A" w:rsidRDefault="00470801" w:rsidP="00470801">
      <w:pPr>
        <w:rPr>
          <w:rFonts w:ascii="宋体" w:hAnsi="宋体" w:hint="eastAsia"/>
        </w:rPr>
      </w:pPr>
    </w:p>
    <w:p w14:paraId="55F26494" w14:textId="77777777" w:rsidR="00470801" w:rsidRPr="006C0B9A" w:rsidRDefault="00470801" w:rsidP="00470801">
      <w:pPr>
        <w:rPr>
          <w:rFonts w:ascii="宋体" w:hAnsi="宋体" w:hint="eastAsia"/>
        </w:rPr>
      </w:pPr>
    </w:p>
    <w:p w14:paraId="4F0954DC" w14:textId="77777777" w:rsidR="00470801" w:rsidRPr="006C0B9A" w:rsidRDefault="00470801" w:rsidP="00470801">
      <w:pPr>
        <w:rPr>
          <w:rFonts w:ascii="宋体" w:hAnsi="宋体" w:hint="eastAsia"/>
        </w:rPr>
      </w:pPr>
    </w:p>
    <w:p w14:paraId="3409669F" w14:textId="77777777" w:rsidR="00470801" w:rsidRPr="006C0B9A" w:rsidRDefault="00470801" w:rsidP="00470801">
      <w:pPr>
        <w:rPr>
          <w:rFonts w:ascii="宋体" w:hAnsi="宋体" w:hint="eastAsia"/>
        </w:rPr>
      </w:pPr>
    </w:p>
    <w:p w14:paraId="67B2AE69" w14:textId="77777777" w:rsidR="00470801" w:rsidRPr="006C0B9A" w:rsidRDefault="00470801" w:rsidP="00470801">
      <w:pPr>
        <w:rPr>
          <w:rFonts w:ascii="宋体" w:hAnsi="宋体" w:hint="eastAsia"/>
        </w:rPr>
      </w:pPr>
    </w:p>
    <w:p w14:paraId="4CD9EB61" w14:textId="77777777" w:rsidR="00470801" w:rsidRPr="006C0B9A" w:rsidRDefault="00470801" w:rsidP="00470801">
      <w:pPr>
        <w:rPr>
          <w:rFonts w:ascii="宋体" w:hAnsi="宋体" w:hint="eastAsia"/>
        </w:rPr>
      </w:pPr>
    </w:p>
    <w:p w14:paraId="5F27BE08" w14:textId="77777777" w:rsidR="00470801" w:rsidRPr="006C0B9A" w:rsidRDefault="00470801" w:rsidP="00470801">
      <w:pPr>
        <w:rPr>
          <w:rFonts w:ascii="宋体" w:hAnsi="宋体" w:hint="eastAsia"/>
        </w:rPr>
      </w:pPr>
    </w:p>
    <w:p w14:paraId="12B211ED" w14:textId="77777777" w:rsidR="00470801" w:rsidRPr="006C0B9A" w:rsidRDefault="00470801" w:rsidP="00470801">
      <w:pPr>
        <w:rPr>
          <w:rFonts w:ascii="宋体" w:hAnsi="宋体" w:hint="eastAsia"/>
        </w:rPr>
      </w:pPr>
    </w:p>
    <w:p w14:paraId="54665C7B" w14:textId="77777777" w:rsidR="00470801" w:rsidRPr="006C0B9A" w:rsidRDefault="00470801" w:rsidP="00470801">
      <w:pPr>
        <w:rPr>
          <w:rFonts w:ascii="宋体" w:hAnsi="宋体" w:hint="eastAsia"/>
        </w:rPr>
      </w:pPr>
    </w:p>
    <w:p w14:paraId="75F6BB0A" w14:textId="77777777" w:rsidR="00470801" w:rsidRPr="006C0B9A" w:rsidRDefault="00470801" w:rsidP="00470801">
      <w:pPr>
        <w:rPr>
          <w:rFonts w:ascii="宋体" w:hAnsi="宋体" w:hint="eastAsia"/>
        </w:rPr>
      </w:pPr>
    </w:p>
    <w:p w14:paraId="11400029" w14:textId="77777777" w:rsidR="00B167F8" w:rsidRPr="006C0B9A" w:rsidRDefault="00B167F8" w:rsidP="00B167F8">
      <w:pPr>
        <w:spacing w:line="480" w:lineRule="auto"/>
        <w:jc w:val="center"/>
        <w:outlineLvl w:val="0"/>
        <w:rPr>
          <w:rFonts w:ascii="宋体" w:hAnsi="宋体" w:hint="eastAsia"/>
          <w:b/>
          <w:spacing w:val="100"/>
          <w:sz w:val="44"/>
          <w:szCs w:val="44"/>
        </w:rPr>
      </w:pPr>
      <w:bookmarkStart w:id="14" w:name="_Toc176023812"/>
      <w:r w:rsidRPr="006C0B9A">
        <w:rPr>
          <w:rFonts w:ascii="宋体" w:hAnsi="宋体"/>
          <w:b/>
          <w:spacing w:val="100"/>
          <w:sz w:val="44"/>
          <w:szCs w:val="44"/>
        </w:rPr>
        <w:t>第一章 投标人须知前附表和投标人须知</w:t>
      </w:r>
      <w:bookmarkEnd w:id="14"/>
    </w:p>
    <w:p w14:paraId="5F52EEEC" w14:textId="77777777" w:rsidR="00B167F8" w:rsidRPr="006C0B9A" w:rsidRDefault="00B167F8" w:rsidP="00B167F8">
      <w:pPr>
        <w:spacing w:line="360" w:lineRule="auto"/>
        <w:jc w:val="center"/>
        <w:rPr>
          <w:rFonts w:ascii="宋体" w:hAnsi="宋体" w:hint="eastAsia"/>
          <w:b/>
          <w:sz w:val="44"/>
          <w:szCs w:val="44"/>
        </w:rPr>
      </w:pPr>
    </w:p>
    <w:p w14:paraId="0BA4BF43" w14:textId="77777777" w:rsidR="00B167F8" w:rsidRPr="006C0B9A" w:rsidRDefault="00B167F8" w:rsidP="00B167F8">
      <w:pPr>
        <w:spacing w:line="360" w:lineRule="auto"/>
        <w:jc w:val="center"/>
        <w:rPr>
          <w:rFonts w:ascii="宋体" w:hAnsi="宋体" w:hint="eastAsia"/>
          <w:b/>
          <w:sz w:val="44"/>
          <w:szCs w:val="44"/>
        </w:rPr>
      </w:pPr>
    </w:p>
    <w:p w14:paraId="4A4A138E" w14:textId="77777777" w:rsidR="00B167F8" w:rsidRPr="006C0B9A" w:rsidRDefault="00B167F8" w:rsidP="00B167F8">
      <w:pPr>
        <w:spacing w:line="360" w:lineRule="auto"/>
        <w:jc w:val="center"/>
        <w:rPr>
          <w:rFonts w:ascii="宋体" w:hAnsi="宋体" w:hint="eastAsia"/>
          <w:b/>
          <w:sz w:val="44"/>
          <w:szCs w:val="44"/>
        </w:rPr>
      </w:pPr>
    </w:p>
    <w:p w14:paraId="16DCFA7E" w14:textId="77777777" w:rsidR="00B167F8" w:rsidRPr="006C0B9A" w:rsidRDefault="00B167F8" w:rsidP="00B167F8">
      <w:pPr>
        <w:spacing w:line="360" w:lineRule="auto"/>
        <w:jc w:val="center"/>
        <w:rPr>
          <w:rFonts w:ascii="宋体" w:hAnsi="宋体" w:hint="eastAsia"/>
          <w:b/>
          <w:sz w:val="44"/>
          <w:szCs w:val="44"/>
        </w:rPr>
      </w:pPr>
    </w:p>
    <w:p w14:paraId="36826753" w14:textId="77777777" w:rsidR="00B167F8" w:rsidRPr="006C0B9A" w:rsidRDefault="00B167F8" w:rsidP="00B167F8">
      <w:pPr>
        <w:spacing w:line="360" w:lineRule="auto"/>
        <w:jc w:val="center"/>
        <w:rPr>
          <w:rFonts w:ascii="宋体" w:hAnsi="宋体" w:hint="eastAsia"/>
          <w:b/>
          <w:sz w:val="44"/>
          <w:szCs w:val="44"/>
        </w:rPr>
      </w:pPr>
    </w:p>
    <w:p w14:paraId="43C2B3CB" w14:textId="77777777" w:rsidR="00B167F8" w:rsidRPr="006C0B9A" w:rsidRDefault="00B167F8" w:rsidP="00B167F8">
      <w:pPr>
        <w:spacing w:line="360" w:lineRule="auto"/>
        <w:jc w:val="center"/>
        <w:outlineLvl w:val="1"/>
        <w:rPr>
          <w:rFonts w:ascii="宋体" w:hAnsi="宋体" w:hint="eastAsia"/>
          <w:b/>
          <w:spacing w:val="100"/>
          <w:sz w:val="40"/>
          <w:szCs w:val="40"/>
        </w:rPr>
      </w:pPr>
      <w:r w:rsidRPr="006C0B9A">
        <w:rPr>
          <w:rFonts w:ascii="宋体" w:hAnsi="宋体"/>
          <w:b/>
          <w:spacing w:val="100"/>
          <w:sz w:val="44"/>
          <w:szCs w:val="44"/>
        </w:rPr>
        <w:br w:type="page"/>
      </w:r>
      <w:bookmarkStart w:id="15" w:name="_Toc115623223"/>
      <w:bookmarkStart w:id="16" w:name="_Toc176023813"/>
      <w:r w:rsidRPr="006C0B9A">
        <w:rPr>
          <w:rFonts w:ascii="宋体" w:hAnsi="宋体"/>
          <w:b/>
          <w:spacing w:val="100"/>
          <w:sz w:val="40"/>
          <w:szCs w:val="40"/>
        </w:rPr>
        <w:lastRenderedPageBreak/>
        <w:t>投标人须知前附表</w:t>
      </w:r>
      <w:bookmarkEnd w:id="15"/>
      <w:bookmarkEnd w:id="16"/>
    </w:p>
    <w:p w14:paraId="1F784804" w14:textId="77777777" w:rsidR="00B167F8" w:rsidRPr="006C0B9A" w:rsidRDefault="00B167F8" w:rsidP="00B167F8">
      <w:pPr>
        <w:spacing w:line="360" w:lineRule="auto"/>
        <w:ind w:firstLine="420"/>
        <w:rPr>
          <w:rFonts w:ascii="宋体" w:hAnsi="宋体" w:hint="eastAsia"/>
          <w:sz w:val="24"/>
          <w:szCs w:val="24"/>
        </w:rPr>
      </w:pPr>
      <w:r w:rsidRPr="006C0B9A">
        <w:rPr>
          <w:rFonts w:ascii="宋体" w:hAnsi="宋体"/>
          <w:sz w:val="24"/>
          <w:szCs w:val="24"/>
        </w:rPr>
        <w:t>本表是对投标人须知的具体补充和修改，如有矛盾，应以本前附表为准。</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36"/>
        <w:gridCol w:w="623"/>
        <w:gridCol w:w="5883"/>
      </w:tblGrid>
      <w:tr w:rsidR="006C0B9A" w:rsidRPr="006C0B9A" w14:paraId="5E2E98A9" w14:textId="77777777" w:rsidTr="004061B2">
        <w:trPr>
          <w:tblHeader/>
          <w:jc w:val="center"/>
        </w:trPr>
        <w:tc>
          <w:tcPr>
            <w:tcW w:w="851" w:type="dxa"/>
            <w:vAlign w:val="center"/>
          </w:tcPr>
          <w:p w14:paraId="512A5F7A" w14:textId="77777777" w:rsidR="00E1320F" w:rsidRPr="006C0B9A" w:rsidRDefault="00E1320F" w:rsidP="004061B2">
            <w:pPr>
              <w:pStyle w:val="1c"/>
              <w:spacing w:line="360" w:lineRule="auto"/>
              <w:jc w:val="center"/>
              <w:rPr>
                <w:rFonts w:hAnsi="宋体" w:cs="Times New Roman" w:hint="eastAsia"/>
                <w:b/>
                <w:kern w:val="24"/>
                <w:sz w:val="24"/>
                <w:szCs w:val="24"/>
              </w:rPr>
            </w:pPr>
            <w:r w:rsidRPr="006C0B9A">
              <w:rPr>
                <w:rFonts w:hAnsi="宋体" w:cs="Times New Roman" w:hint="eastAsia"/>
                <w:kern w:val="24"/>
                <w:sz w:val="24"/>
                <w:szCs w:val="24"/>
              </w:rPr>
              <w:t>序号</w:t>
            </w:r>
          </w:p>
        </w:tc>
        <w:tc>
          <w:tcPr>
            <w:tcW w:w="2136" w:type="dxa"/>
            <w:vAlign w:val="center"/>
          </w:tcPr>
          <w:p w14:paraId="619DA6CE"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条款名称</w:t>
            </w:r>
          </w:p>
        </w:tc>
        <w:tc>
          <w:tcPr>
            <w:tcW w:w="6506" w:type="dxa"/>
            <w:gridSpan w:val="2"/>
            <w:vAlign w:val="center"/>
          </w:tcPr>
          <w:p w14:paraId="781524B8" w14:textId="77777777" w:rsidR="00E1320F" w:rsidRPr="006C0B9A" w:rsidRDefault="00E1320F" w:rsidP="004061B2">
            <w:pPr>
              <w:pStyle w:val="1c"/>
              <w:spacing w:line="360" w:lineRule="auto"/>
              <w:jc w:val="left"/>
              <w:rPr>
                <w:rFonts w:hAnsi="宋体" w:cs="MingLiU_HKSCS" w:hint="eastAsia"/>
                <w:b/>
                <w:kern w:val="24"/>
                <w:sz w:val="24"/>
                <w:szCs w:val="24"/>
              </w:rPr>
            </w:pPr>
            <w:r w:rsidRPr="006C0B9A">
              <w:rPr>
                <w:rFonts w:hAnsi="宋体" w:cs="Times New Roman" w:hint="eastAsia"/>
                <w:kern w:val="24"/>
                <w:sz w:val="24"/>
                <w:szCs w:val="24"/>
              </w:rPr>
              <w:t>编列内容规定</w:t>
            </w:r>
          </w:p>
        </w:tc>
      </w:tr>
      <w:tr w:rsidR="006C0B9A" w:rsidRPr="006C0B9A" w14:paraId="5BCB4CD9" w14:textId="77777777" w:rsidTr="004061B2">
        <w:trPr>
          <w:jc w:val="center"/>
        </w:trPr>
        <w:tc>
          <w:tcPr>
            <w:tcW w:w="851" w:type="dxa"/>
            <w:vMerge w:val="restart"/>
            <w:vAlign w:val="center"/>
          </w:tcPr>
          <w:p w14:paraId="3CA361F0"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kern w:val="24"/>
                <w:sz w:val="24"/>
                <w:szCs w:val="24"/>
              </w:rPr>
              <w:t>1</w:t>
            </w:r>
          </w:p>
        </w:tc>
        <w:tc>
          <w:tcPr>
            <w:tcW w:w="2136" w:type="dxa"/>
            <w:vAlign w:val="center"/>
          </w:tcPr>
          <w:p w14:paraId="62F10628"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采购项目名称、项目编号</w:t>
            </w:r>
          </w:p>
        </w:tc>
        <w:tc>
          <w:tcPr>
            <w:tcW w:w="6506" w:type="dxa"/>
            <w:gridSpan w:val="2"/>
            <w:vAlign w:val="center"/>
          </w:tcPr>
          <w:p w14:paraId="538621CB" w14:textId="77777777" w:rsidR="00E1320F" w:rsidRPr="006C0B9A" w:rsidRDefault="00E1320F" w:rsidP="004061B2">
            <w:pPr>
              <w:pStyle w:val="1c"/>
              <w:spacing w:line="360" w:lineRule="auto"/>
              <w:jc w:val="left"/>
              <w:rPr>
                <w:rFonts w:hAnsi="宋体" w:cs="MingLiU_HKSCS" w:hint="eastAsia"/>
                <w:b/>
                <w:kern w:val="24"/>
                <w:sz w:val="24"/>
                <w:szCs w:val="24"/>
              </w:rPr>
            </w:pPr>
            <w:r w:rsidRPr="006C0B9A">
              <w:rPr>
                <w:rFonts w:hAnsi="宋体" w:hint="eastAsia"/>
                <w:sz w:val="24"/>
                <w:szCs w:val="24"/>
              </w:rPr>
              <w:t>详见投标邀请</w:t>
            </w:r>
          </w:p>
        </w:tc>
      </w:tr>
      <w:tr w:rsidR="006C0B9A" w:rsidRPr="006C0B9A" w14:paraId="2C596B3F" w14:textId="77777777" w:rsidTr="004061B2">
        <w:trPr>
          <w:jc w:val="center"/>
        </w:trPr>
        <w:tc>
          <w:tcPr>
            <w:tcW w:w="851" w:type="dxa"/>
            <w:vMerge/>
            <w:vAlign w:val="center"/>
          </w:tcPr>
          <w:p w14:paraId="6233E915" w14:textId="77777777" w:rsidR="00D4681E" w:rsidRPr="006C0B9A" w:rsidRDefault="00D4681E" w:rsidP="004061B2">
            <w:pPr>
              <w:pStyle w:val="1c"/>
              <w:spacing w:line="360" w:lineRule="auto"/>
              <w:jc w:val="center"/>
              <w:rPr>
                <w:rFonts w:hAnsi="宋体" w:cs="Times New Roman" w:hint="eastAsia"/>
                <w:kern w:val="24"/>
                <w:sz w:val="24"/>
                <w:szCs w:val="24"/>
              </w:rPr>
            </w:pPr>
          </w:p>
        </w:tc>
        <w:tc>
          <w:tcPr>
            <w:tcW w:w="2136" w:type="dxa"/>
            <w:vAlign w:val="center"/>
          </w:tcPr>
          <w:p w14:paraId="7C81A30A" w14:textId="6AAE4A8B" w:rsidR="00D4681E" w:rsidRPr="006C0B9A" w:rsidRDefault="00D4681E"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资金来源</w:t>
            </w:r>
          </w:p>
        </w:tc>
        <w:tc>
          <w:tcPr>
            <w:tcW w:w="6506" w:type="dxa"/>
            <w:gridSpan w:val="2"/>
            <w:vAlign w:val="center"/>
          </w:tcPr>
          <w:p w14:paraId="1458C3BA" w14:textId="208F0C46" w:rsidR="00D4681E" w:rsidRPr="006C0B9A" w:rsidRDefault="00D4681E" w:rsidP="004061B2">
            <w:pPr>
              <w:pStyle w:val="1c"/>
              <w:spacing w:line="360" w:lineRule="auto"/>
              <w:jc w:val="left"/>
              <w:rPr>
                <w:rFonts w:hAnsi="宋体" w:hint="eastAsia"/>
                <w:sz w:val="24"/>
                <w:szCs w:val="24"/>
              </w:rPr>
            </w:pPr>
            <w:r w:rsidRPr="006C0B9A">
              <w:rPr>
                <w:rFonts w:hAnsi="宋体" w:hint="eastAsia"/>
                <w:sz w:val="24"/>
                <w:szCs w:val="24"/>
              </w:rPr>
              <w:t>财政性资金</w:t>
            </w:r>
          </w:p>
        </w:tc>
      </w:tr>
      <w:tr w:rsidR="006C0B9A" w:rsidRPr="006C0B9A" w14:paraId="12E346B7" w14:textId="77777777" w:rsidTr="004061B2">
        <w:trPr>
          <w:jc w:val="center"/>
        </w:trPr>
        <w:tc>
          <w:tcPr>
            <w:tcW w:w="851" w:type="dxa"/>
            <w:vMerge/>
            <w:vAlign w:val="center"/>
          </w:tcPr>
          <w:p w14:paraId="21501473" w14:textId="77777777" w:rsidR="00E1320F" w:rsidRPr="006C0B9A" w:rsidRDefault="00E1320F" w:rsidP="004061B2">
            <w:pPr>
              <w:pStyle w:val="1c"/>
              <w:spacing w:line="360" w:lineRule="auto"/>
              <w:jc w:val="center"/>
              <w:rPr>
                <w:rFonts w:hAnsi="宋体" w:cs="Times New Roman" w:hint="eastAsia"/>
                <w:kern w:val="24"/>
                <w:sz w:val="24"/>
                <w:szCs w:val="24"/>
              </w:rPr>
            </w:pPr>
          </w:p>
        </w:tc>
        <w:tc>
          <w:tcPr>
            <w:tcW w:w="2136" w:type="dxa"/>
            <w:vAlign w:val="center"/>
          </w:tcPr>
          <w:p w14:paraId="182D3DAC" w14:textId="77777777" w:rsidR="00E1320F" w:rsidRPr="006C0B9A" w:rsidRDefault="00E1320F" w:rsidP="004061B2">
            <w:pPr>
              <w:pStyle w:val="1c"/>
              <w:spacing w:line="360" w:lineRule="auto"/>
              <w:jc w:val="left"/>
              <w:rPr>
                <w:rFonts w:hAnsi="宋体" w:cs="MingLiU_HKSCS" w:hint="eastAsia"/>
                <w:b/>
                <w:kern w:val="24"/>
                <w:sz w:val="24"/>
                <w:szCs w:val="24"/>
              </w:rPr>
            </w:pPr>
            <w:r w:rsidRPr="006C0B9A">
              <w:rPr>
                <w:rFonts w:hAnsi="宋体" w:cs="Times New Roman" w:hint="eastAsia"/>
                <w:kern w:val="24"/>
                <w:sz w:val="24"/>
                <w:szCs w:val="24"/>
              </w:rPr>
              <w:t>采购预算</w:t>
            </w:r>
          </w:p>
        </w:tc>
        <w:tc>
          <w:tcPr>
            <w:tcW w:w="6506" w:type="dxa"/>
            <w:gridSpan w:val="2"/>
            <w:vAlign w:val="center"/>
          </w:tcPr>
          <w:p w14:paraId="1AA3A450" w14:textId="4BAD6DFC" w:rsidR="00E1320F" w:rsidRPr="006C0B9A" w:rsidRDefault="00E1320F" w:rsidP="004061B2">
            <w:pPr>
              <w:spacing w:line="360" w:lineRule="auto"/>
              <w:contextualSpacing/>
              <w:jc w:val="left"/>
              <w:rPr>
                <w:rFonts w:ascii="宋体" w:hAnsi="宋体" w:hint="eastAsia"/>
                <w:sz w:val="24"/>
                <w:szCs w:val="24"/>
              </w:rPr>
            </w:pPr>
            <w:r w:rsidRPr="006C0B9A">
              <w:rPr>
                <w:rFonts w:ascii="宋体" w:hAnsi="宋体" w:hint="eastAsia"/>
                <w:sz w:val="24"/>
                <w:szCs w:val="24"/>
              </w:rPr>
              <w:t>人民币</w:t>
            </w:r>
            <w:r w:rsidR="00394A88" w:rsidRPr="006C0B9A">
              <w:rPr>
                <w:rFonts w:ascii="宋体" w:hAnsi="宋体"/>
                <w:sz w:val="24"/>
                <w:szCs w:val="24"/>
              </w:rPr>
              <w:t>2414.62</w:t>
            </w:r>
            <w:r w:rsidRPr="006C0B9A">
              <w:rPr>
                <w:rFonts w:ascii="宋体" w:hAnsi="宋体" w:hint="eastAsia"/>
                <w:sz w:val="24"/>
                <w:szCs w:val="24"/>
              </w:rPr>
              <w:t>万元。</w:t>
            </w:r>
            <w:r w:rsidRPr="006C0B9A">
              <w:rPr>
                <w:rFonts w:ascii="宋体" w:hAnsi="宋体" w:hint="eastAsia"/>
                <w:b/>
                <w:bCs/>
                <w:sz w:val="24"/>
                <w:szCs w:val="24"/>
              </w:rPr>
              <w:t>超过项目预算</w:t>
            </w:r>
            <w:r w:rsidR="000304B2" w:rsidRPr="006C0B9A">
              <w:rPr>
                <w:rFonts w:ascii="宋体" w:hAnsi="宋体" w:hint="eastAsia"/>
                <w:b/>
                <w:bCs/>
                <w:sz w:val="24"/>
                <w:szCs w:val="24"/>
              </w:rPr>
              <w:t>或单项</w:t>
            </w:r>
            <w:r w:rsidR="004E6FB2" w:rsidRPr="006C0B9A">
              <w:rPr>
                <w:rFonts w:ascii="宋体" w:hAnsi="宋体" w:hint="eastAsia"/>
                <w:b/>
                <w:bCs/>
                <w:sz w:val="24"/>
                <w:szCs w:val="24"/>
              </w:rPr>
              <w:t>设备</w:t>
            </w:r>
            <w:r w:rsidR="000304B2" w:rsidRPr="006C0B9A">
              <w:rPr>
                <w:rFonts w:ascii="宋体" w:hAnsi="宋体" w:hint="eastAsia"/>
                <w:b/>
                <w:bCs/>
                <w:sz w:val="24"/>
                <w:szCs w:val="24"/>
              </w:rPr>
              <w:t>预算</w:t>
            </w:r>
            <w:r w:rsidRPr="006C0B9A">
              <w:rPr>
                <w:rFonts w:ascii="宋体" w:hAnsi="宋体" w:hint="eastAsia"/>
                <w:b/>
                <w:bCs/>
                <w:sz w:val="24"/>
                <w:szCs w:val="24"/>
              </w:rPr>
              <w:t>的投标报价将被视为无效报价。</w:t>
            </w:r>
          </w:p>
        </w:tc>
      </w:tr>
      <w:tr w:rsidR="006C0B9A" w:rsidRPr="006C0B9A" w14:paraId="1379550D" w14:textId="77777777" w:rsidTr="004061B2">
        <w:trPr>
          <w:jc w:val="center"/>
        </w:trPr>
        <w:tc>
          <w:tcPr>
            <w:tcW w:w="851" w:type="dxa"/>
            <w:vMerge/>
            <w:vAlign w:val="center"/>
          </w:tcPr>
          <w:p w14:paraId="341C900E" w14:textId="77777777" w:rsidR="00E1320F" w:rsidRPr="006C0B9A" w:rsidRDefault="00E1320F" w:rsidP="004061B2">
            <w:pPr>
              <w:pStyle w:val="1c"/>
              <w:spacing w:line="360" w:lineRule="auto"/>
              <w:jc w:val="center"/>
              <w:rPr>
                <w:rFonts w:hAnsi="宋体" w:cs="Times New Roman" w:hint="eastAsia"/>
                <w:kern w:val="24"/>
                <w:sz w:val="24"/>
                <w:szCs w:val="24"/>
              </w:rPr>
            </w:pPr>
          </w:p>
        </w:tc>
        <w:tc>
          <w:tcPr>
            <w:tcW w:w="2136" w:type="dxa"/>
            <w:vAlign w:val="center"/>
          </w:tcPr>
          <w:p w14:paraId="46CF3E0E"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本项目设定的最高限价</w:t>
            </w:r>
          </w:p>
        </w:tc>
        <w:tc>
          <w:tcPr>
            <w:tcW w:w="6506" w:type="dxa"/>
            <w:gridSpan w:val="2"/>
            <w:vAlign w:val="center"/>
          </w:tcPr>
          <w:p w14:paraId="178C782E"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宋体" w:hint="eastAsia"/>
                <w:b/>
                <w:kern w:val="24"/>
                <w:sz w:val="24"/>
                <w:szCs w:val="24"/>
              </w:rPr>
              <w:sym w:font="Wingdings 2" w:char="00A3"/>
            </w:r>
            <w:r w:rsidRPr="006C0B9A">
              <w:rPr>
                <w:rFonts w:hAnsi="宋体" w:cs="Times New Roman" w:hint="eastAsia"/>
                <w:kern w:val="24"/>
                <w:sz w:val="24"/>
                <w:szCs w:val="24"/>
              </w:rPr>
              <w:t>无</w:t>
            </w:r>
          </w:p>
          <w:p w14:paraId="02EB2F11" w14:textId="39692EBE"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b/>
                <w:bCs/>
                <w:kern w:val="24"/>
                <w:sz w:val="24"/>
                <w:szCs w:val="24"/>
              </w:rPr>
              <w:sym w:font="Wingdings 2" w:char="0052"/>
            </w:r>
            <w:r w:rsidRPr="006C0B9A">
              <w:rPr>
                <w:rFonts w:ascii="宋体" w:hAnsi="宋体" w:hint="eastAsia"/>
                <w:kern w:val="24"/>
                <w:sz w:val="24"/>
                <w:szCs w:val="24"/>
              </w:rPr>
              <w:t>有，金额：</w:t>
            </w:r>
            <w:r w:rsidR="00394A88" w:rsidRPr="006C0B9A">
              <w:rPr>
                <w:rFonts w:ascii="宋体" w:hAnsi="宋体"/>
                <w:sz w:val="24"/>
                <w:szCs w:val="24"/>
              </w:rPr>
              <w:t>2414.62</w:t>
            </w:r>
            <w:r w:rsidRPr="006C0B9A">
              <w:rPr>
                <w:rFonts w:ascii="宋体" w:hAnsi="宋体" w:hint="eastAsia"/>
                <w:kern w:val="24"/>
                <w:sz w:val="24"/>
                <w:szCs w:val="24"/>
                <w:u w:val="single"/>
              </w:rPr>
              <w:t>万元</w:t>
            </w:r>
          </w:p>
        </w:tc>
      </w:tr>
      <w:tr w:rsidR="006C0B9A" w:rsidRPr="006C0B9A" w14:paraId="398DE248" w14:textId="77777777" w:rsidTr="004061B2">
        <w:trPr>
          <w:jc w:val="center"/>
        </w:trPr>
        <w:tc>
          <w:tcPr>
            <w:tcW w:w="851" w:type="dxa"/>
            <w:vAlign w:val="center"/>
          </w:tcPr>
          <w:p w14:paraId="30C09E34"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2</w:t>
            </w:r>
          </w:p>
        </w:tc>
        <w:tc>
          <w:tcPr>
            <w:tcW w:w="2136" w:type="dxa"/>
            <w:vAlign w:val="center"/>
          </w:tcPr>
          <w:p w14:paraId="6882107F"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核心产品</w:t>
            </w:r>
          </w:p>
        </w:tc>
        <w:tc>
          <w:tcPr>
            <w:tcW w:w="6506" w:type="dxa"/>
            <w:gridSpan w:val="2"/>
            <w:vAlign w:val="center"/>
          </w:tcPr>
          <w:p w14:paraId="60BFCFA5" w14:textId="77777777" w:rsidR="00E1320F" w:rsidRPr="006C0B9A" w:rsidRDefault="00E1320F" w:rsidP="004061B2">
            <w:pPr>
              <w:pStyle w:val="1c"/>
              <w:spacing w:line="360" w:lineRule="auto"/>
              <w:jc w:val="left"/>
              <w:rPr>
                <w:rFonts w:hAnsi="宋体" w:cs="宋体" w:hint="eastAsia"/>
                <w:kern w:val="24"/>
                <w:sz w:val="24"/>
                <w:szCs w:val="24"/>
              </w:rPr>
            </w:pPr>
            <w:r w:rsidRPr="006C0B9A">
              <w:rPr>
                <w:rFonts w:hAnsi="宋体" w:cs="宋体" w:hint="eastAsia"/>
                <w:kern w:val="24"/>
                <w:sz w:val="24"/>
                <w:szCs w:val="24"/>
              </w:rPr>
              <w:t>无</w:t>
            </w:r>
          </w:p>
        </w:tc>
      </w:tr>
      <w:tr w:rsidR="006C0B9A" w:rsidRPr="006C0B9A" w14:paraId="25A2D067" w14:textId="77777777" w:rsidTr="004061B2">
        <w:trPr>
          <w:jc w:val="center"/>
        </w:trPr>
        <w:tc>
          <w:tcPr>
            <w:tcW w:w="851" w:type="dxa"/>
            <w:vAlign w:val="center"/>
          </w:tcPr>
          <w:p w14:paraId="132EA8DE"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3</w:t>
            </w:r>
          </w:p>
        </w:tc>
        <w:tc>
          <w:tcPr>
            <w:tcW w:w="2136" w:type="dxa"/>
            <w:shd w:val="clear" w:color="auto" w:fill="auto"/>
            <w:vAlign w:val="center"/>
          </w:tcPr>
          <w:p w14:paraId="001115C8"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公告媒体</w:t>
            </w:r>
          </w:p>
        </w:tc>
        <w:tc>
          <w:tcPr>
            <w:tcW w:w="6506" w:type="dxa"/>
            <w:gridSpan w:val="2"/>
            <w:shd w:val="clear" w:color="auto" w:fill="auto"/>
            <w:vAlign w:val="center"/>
          </w:tcPr>
          <w:p w14:paraId="2A7D57EC" w14:textId="00068A83" w:rsidR="00E1320F" w:rsidRPr="006C0B9A" w:rsidRDefault="002E518B" w:rsidP="004061B2">
            <w:pPr>
              <w:pStyle w:val="1c"/>
              <w:spacing w:line="360" w:lineRule="auto"/>
              <w:jc w:val="left"/>
              <w:rPr>
                <w:rFonts w:hAnsi="宋体" w:cs="宋体" w:hint="eastAsia"/>
                <w:kern w:val="24"/>
                <w:sz w:val="24"/>
                <w:szCs w:val="24"/>
              </w:rPr>
            </w:pPr>
            <w:r w:rsidRPr="006C0B9A">
              <w:rPr>
                <w:rFonts w:hAnsi="宋体" w:cs="宋体" w:hint="eastAsia"/>
                <w:kern w:val="24"/>
                <w:sz w:val="24"/>
                <w:szCs w:val="24"/>
              </w:rPr>
              <w:t>中国政府采购网和</w:t>
            </w:r>
            <w:r w:rsidR="00D90C78" w:rsidRPr="006C0B9A">
              <w:rPr>
                <w:rFonts w:hAnsi="宋体" w:cs="宋体" w:hint="eastAsia"/>
                <w:kern w:val="24"/>
                <w:sz w:val="24"/>
                <w:szCs w:val="24"/>
              </w:rPr>
              <w:t>新疆</w:t>
            </w:r>
            <w:r w:rsidR="00E1320F" w:rsidRPr="006C0B9A">
              <w:rPr>
                <w:rFonts w:hAnsi="宋体" w:cs="宋体" w:hint="eastAsia"/>
                <w:kern w:val="24"/>
                <w:sz w:val="24"/>
                <w:szCs w:val="24"/>
              </w:rPr>
              <w:t>政府采购网</w:t>
            </w:r>
          </w:p>
        </w:tc>
      </w:tr>
      <w:tr w:rsidR="006C0B9A" w:rsidRPr="006C0B9A" w14:paraId="19F737C0" w14:textId="77777777" w:rsidTr="004061B2">
        <w:trPr>
          <w:jc w:val="center"/>
        </w:trPr>
        <w:tc>
          <w:tcPr>
            <w:tcW w:w="851" w:type="dxa"/>
            <w:vAlign w:val="center"/>
          </w:tcPr>
          <w:p w14:paraId="7221D475"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4</w:t>
            </w:r>
          </w:p>
        </w:tc>
        <w:tc>
          <w:tcPr>
            <w:tcW w:w="2136" w:type="dxa"/>
            <w:shd w:val="clear" w:color="auto" w:fill="auto"/>
            <w:vAlign w:val="center"/>
          </w:tcPr>
          <w:p w14:paraId="16E092EE" w14:textId="5259C275"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sz w:val="24"/>
                <w:szCs w:val="24"/>
              </w:rPr>
              <w:t>项目属性</w:t>
            </w:r>
          </w:p>
        </w:tc>
        <w:tc>
          <w:tcPr>
            <w:tcW w:w="6506" w:type="dxa"/>
            <w:gridSpan w:val="2"/>
            <w:shd w:val="clear" w:color="auto" w:fill="auto"/>
            <w:vAlign w:val="center"/>
          </w:tcPr>
          <w:p w14:paraId="58E9BCA7" w14:textId="08D29C02" w:rsidR="00E1320F" w:rsidRPr="006C0B9A" w:rsidRDefault="00CB48AD" w:rsidP="004061B2">
            <w:pPr>
              <w:adjustRightInd w:val="0"/>
              <w:snapToGrid w:val="0"/>
              <w:spacing w:line="360" w:lineRule="auto"/>
              <w:jc w:val="left"/>
              <w:rPr>
                <w:rFonts w:ascii="宋体" w:hAnsi="宋体" w:hint="eastAsia"/>
                <w:b/>
                <w:sz w:val="24"/>
                <w:szCs w:val="24"/>
              </w:rPr>
            </w:pPr>
            <w:r w:rsidRPr="006C0B9A">
              <w:rPr>
                <w:rFonts w:ascii="宋体" w:hAnsi="宋体" w:cs="宋体" w:hint="eastAsia"/>
                <w:b/>
                <w:kern w:val="24"/>
                <w:sz w:val="24"/>
                <w:szCs w:val="24"/>
              </w:rPr>
              <w:sym w:font="Wingdings 2" w:char="F052"/>
            </w:r>
            <w:r w:rsidR="00E1320F" w:rsidRPr="006C0B9A">
              <w:rPr>
                <w:rFonts w:ascii="宋体" w:hAnsi="宋体"/>
                <w:sz w:val="24"/>
                <w:szCs w:val="24"/>
              </w:rPr>
              <w:t xml:space="preserve">货物           </w:t>
            </w:r>
            <w:r w:rsidRPr="006C0B9A">
              <w:rPr>
                <w:rFonts w:ascii="宋体" w:hAnsi="宋体"/>
                <w:sz w:val="24"/>
                <w:szCs w:val="24"/>
              </w:rPr>
              <w:sym w:font="Wingdings 2" w:char="F0A3"/>
            </w:r>
            <w:r w:rsidR="00E1320F" w:rsidRPr="006C0B9A">
              <w:rPr>
                <w:rFonts w:ascii="宋体" w:hAnsi="宋体"/>
                <w:sz w:val="24"/>
                <w:szCs w:val="24"/>
              </w:rPr>
              <w:t>服务</w:t>
            </w:r>
          </w:p>
        </w:tc>
      </w:tr>
      <w:tr w:rsidR="006C0B9A" w:rsidRPr="006C0B9A" w14:paraId="50224489" w14:textId="77777777" w:rsidTr="004061B2">
        <w:trPr>
          <w:trHeight w:val="1278"/>
          <w:jc w:val="center"/>
        </w:trPr>
        <w:tc>
          <w:tcPr>
            <w:tcW w:w="851" w:type="dxa"/>
            <w:vAlign w:val="center"/>
          </w:tcPr>
          <w:p w14:paraId="3C227580" w14:textId="77777777" w:rsidR="00E1320F" w:rsidRPr="006C0B9A" w:rsidRDefault="00E1320F" w:rsidP="004061B2">
            <w:pPr>
              <w:pStyle w:val="1c"/>
              <w:spacing w:line="360" w:lineRule="auto"/>
              <w:jc w:val="center"/>
              <w:rPr>
                <w:rFonts w:hAnsi="宋体" w:cs="MingLiU_HKSCS" w:hint="eastAsia"/>
                <w:kern w:val="24"/>
                <w:sz w:val="24"/>
                <w:szCs w:val="24"/>
              </w:rPr>
            </w:pPr>
            <w:r w:rsidRPr="006C0B9A">
              <w:rPr>
                <w:rFonts w:hAnsi="宋体" w:cs="Times New Roman" w:hint="eastAsia"/>
                <w:kern w:val="24"/>
                <w:sz w:val="24"/>
                <w:szCs w:val="24"/>
              </w:rPr>
              <w:t>5</w:t>
            </w:r>
          </w:p>
        </w:tc>
        <w:tc>
          <w:tcPr>
            <w:tcW w:w="2136" w:type="dxa"/>
            <w:vAlign w:val="center"/>
          </w:tcPr>
          <w:p w14:paraId="1102848C" w14:textId="77777777" w:rsidR="00E1320F" w:rsidRPr="006C0B9A" w:rsidRDefault="00E1320F" w:rsidP="004061B2">
            <w:pPr>
              <w:pStyle w:val="1c"/>
              <w:spacing w:line="360" w:lineRule="auto"/>
              <w:jc w:val="left"/>
              <w:rPr>
                <w:rFonts w:hAnsi="宋体" w:cs="MingLiU_HKSCS" w:hint="eastAsia"/>
                <w:b/>
                <w:kern w:val="24"/>
                <w:sz w:val="24"/>
                <w:szCs w:val="24"/>
              </w:rPr>
            </w:pPr>
            <w:r w:rsidRPr="006C0B9A">
              <w:rPr>
                <w:rFonts w:hAnsi="宋体" w:cs="Times New Roman" w:hint="eastAsia"/>
                <w:kern w:val="24"/>
                <w:sz w:val="24"/>
                <w:szCs w:val="24"/>
              </w:rPr>
              <w:t>采购人</w:t>
            </w:r>
          </w:p>
        </w:tc>
        <w:tc>
          <w:tcPr>
            <w:tcW w:w="6506" w:type="dxa"/>
            <w:gridSpan w:val="2"/>
            <w:vAlign w:val="center"/>
          </w:tcPr>
          <w:p w14:paraId="03237772" w14:textId="71FE0420" w:rsidR="00E1320F" w:rsidRPr="006C0B9A" w:rsidRDefault="00E1320F" w:rsidP="004061B2">
            <w:pPr>
              <w:spacing w:line="360" w:lineRule="auto"/>
              <w:contextualSpacing/>
              <w:jc w:val="left"/>
              <w:rPr>
                <w:rFonts w:ascii="宋体" w:hAnsi="宋体" w:hint="eastAsia"/>
                <w:sz w:val="24"/>
                <w:szCs w:val="24"/>
              </w:rPr>
            </w:pPr>
            <w:r w:rsidRPr="006C0B9A">
              <w:rPr>
                <w:rFonts w:ascii="宋体" w:hAnsi="宋体"/>
                <w:sz w:val="24"/>
                <w:szCs w:val="24"/>
              </w:rPr>
              <w:t>名称：</w:t>
            </w:r>
            <w:r w:rsidR="006B77C9" w:rsidRPr="006C0B9A">
              <w:rPr>
                <w:rFonts w:ascii="宋体" w:hAnsi="宋体" w:hint="eastAsia"/>
                <w:sz w:val="24"/>
                <w:szCs w:val="24"/>
              </w:rPr>
              <w:t>新疆国际医疗中心（新疆国际医院、新疆医学科学院）</w:t>
            </w:r>
          </w:p>
          <w:p w14:paraId="7A1A3FBB" w14:textId="117B80DE" w:rsidR="00E17511" w:rsidRPr="006C0B9A" w:rsidRDefault="00E17511" w:rsidP="00E17511">
            <w:pPr>
              <w:spacing w:line="360" w:lineRule="auto"/>
              <w:rPr>
                <w:rFonts w:ascii="宋体" w:hAnsi="宋体" w:hint="eastAsia"/>
                <w:sz w:val="24"/>
                <w:szCs w:val="24"/>
              </w:rPr>
            </w:pPr>
            <w:r w:rsidRPr="006C0B9A">
              <w:rPr>
                <w:rFonts w:ascii="宋体" w:hAnsi="宋体"/>
                <w:sz w:val="24"/>
                <w:szCs w:val="24"/>
              </w:rPr>
              <w:t>地址：</w:t>
            </w:r>
            <w:r w:rsidRPr="006C0B9A">
              <w:rPr>
                <w:rFonts w:ascii="宋体" w:hAnsi="宋体" w:hint="eastAsia"/>
                <w:sz w:val="24"/>
                <w:szCs w:val="24"/>
              </w:rPr>
              <w:t xml:space="preserve">乌鲁木齐市水磨沟区尚德北路999号 </w:t>
            </w:r>
          </w:p>
          <w:p w14:paraId="5ED2981C" w14:textId="4A0B846A" w:rsidR="00E1320F" w:rsidRPr="006C0B9A" w:rsidRDefault="00E17511" w:rsidP="00E17511">
            <w:pPr>
              <w:spacing w:line="360" w:lineRule="auto"/>
              <w:rPr>
                <w:rFonts w:ascii="宋体" w:hAnsi="宋体" w:hint="eastAsia"/>
                <w:sz w:val="24"/>
                <w:szCs w:val="24"/>
              </w:rPr>
            </w:pPr>
            <w:r w:rsidRPr="006C0B9A">
              <w:rPr>
                <w:rFonts w:ascii="宋体" w:hAnsi="宋体"/>
                <w:sz w:val="24"/>
                <w:szCs w:val="24"/>
              </w:rPr>
              <w:t>联系方式：</w:t>
            </w:r>
            <w:r w:rsidRPr="006C0B9A">
              <w:rPr>
                <w:rFonts w:ascii="宋体" w:hAnsi="宋体" w:hint="eastAsia"/>
                <w:sz w:val="24"/>
                <w:szCs w:val="24"/>
              </w:rPr>
              <w:t>陈老师，</w:t>
            </w:r>
            <w:r w:rsidRPr="006C0B9A">
              <w:rPr>
                <w:rFonts w:ascii="宋体" w:hAnsi="宋体"/>
                <w:sz w:val="24"/>
                <w:szCs w:val="24"/>
              </w:rPr>
              <w:t>15699221116</w:t>
            </w:r>
          </w:p>
        </w:tc>
      </w:tr>
      <w:tr w:rsidR="006C0B9A" w:rsidRPr="006C0B9A" w14:paraId="66373CE5" w14:textId="77777777" w:rsidTr="004061B2">
        <w:trPr>
          <w:trHeight w:val="1278"/>
          <w:jc w:val="center"/>
        </w:trPr>
        <w:tc>
          <w:tcPr>
            <w:tcW w:w="851" w:type="dxa"/>
            <w:vAlign w:val="center"/>
          </w:tcPr>
          <w:p w14:paraId="4DAC17DB"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6</w:t>
            </w:r>
          </w:p>
        </w:tc>
        <w:tc>
          <w:tcPr>
            <w:tcW w:w="2136" w:type="dxa"/>
            <w:vAlign w:val="center"/>
          </w:tcPr>
          <w:p w14:paraId="5E1C0F76"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采购代理机构</w:t>
            </w:r>
          </w:p>
        </w:tc>
        <w:tc>
          <w:tcPr>
            <w:tcW w:w="6506" w:type="dxa"/>
            <w:gridSpan w:val="2"/>
            <w:vAlign w:val="center"/>
          </w:tcPr>
          <w:p w14:paraId="758A1913"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名称：</w:t>
            </w:r>
            <w:r w:rsidRPr="006C0B9A">
              <w:rPr>
                <w:rFonts w:hAnsi="宋体" w:hint="eastAsia"/>
                <w:kern w:val="24"/>
                <w:sz w:val="24"/>
                <w:szCs w:val="24"/>
              </w:rPr>
              <w:t>中信国际招标有限公司</w:t>
            </w:r>
          </w:p>
          <w:p w14:paraId="4DF0EDBB" w14:textId="1FC3E1A0" w:rsidR="00E1320F" w:rsidRPr="006C0B9A" w:rsidRDefault="00E1320F" w:rsidP="004061B2">
            <w:pPr>
              <w:pStyle w:val="1c"/>
              <w:spacing w:line="360" w:lineRule="auto"/>
              <w:jc w:val="left"/>
              <w:rPr>
                <w:rFonts w:hAnsi="宋体" w:cs="宋体" w:hint="eastAsia"/>
                <w:sz w:val="24"/>
                <w:szCs w:val="24"/>
              </w:rPr>
            </w:pPr>
            <w:r w:rsidRPr="006C0B9A">
              <w:rPr>
                <w:rFonts w:hAnsi="宋体" w:cs="Times New Roman" w:hint="eastAsia"/>
                <w:kern w:val="24"/>
                <w:sz w:val="24"/>
                <w:szCs w:val="24"/>
              </w:rPr>
              <w:t>地址：</w:t>
            </w:r>
            <w:r w:rsidRPr="006C0B9A">
              <w:rPr>
                <w:rFonts w:hAnsi="宋体" w:cs="宋体" w:hint="eastAsia"/>
                <w:sz w:val="24"/>
                <w:szCs w:val="24"/>
              </w:rPr>
              <w:t>北京市朝阳区东三环中路59号京城机电大厦A座17层17</w:t>
            </w:r>
            <w:r w:rsidR="00BC6E1F" w:rsidRPr="006C0B9A">
              <w:rPr>
                <w:rFonts w:hAnsi="宋体" w:cs="宋体" w:hint="eastAsia"/>
                <w:sz w:val="24"/>
                <w:szCs w:val="24"/>
              </w:rPr>
              <w:t>03</w:t>
            </w:r>
            <w:r w:rsidRPr="006C0B9A">
              <w:rPr>
                <w:rFonts w:hAnsi="宋体" w:cs="宋体" w:hint="eastAsia"/>
                <w:sz w:val="24"/>
                <w:szCs w:val="24"/>
              </w:rPr>
              <w:t>室</w:t>
            </w:r>
          </w:p>
          <w:p w14:paraId="2EDCF447" w14:textId="598B5F65"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电话：</w:t>
            </w:r>
            <w:r w:rsidRPr="006C0B9A">
              <w:rPr>
                <w:rFonts w:hAnsi="宋体" w:cs="宋体" w:hint="eastAsia"/>
                <w:sz w:val="24"/>
                <w:szCs w:val="24"/>
              </w:rPr>
              <w:t>010-87945198-558</w:t>
            </w:r>
          </w:p>
          <w:p w14:paraId="6D941D5C" w14:textId="4737EA6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联系人：</w:t>
            </w:r>
            <w:r w:rsidRPr="006C0B9A">
              <w:rPr>
                <w:rFonts w:hAnsi="宋体" w:hint="eastAsia"/>
                <w:kern w:val="24"/>
                <w:sz w:val="24"/>
                <w:szCs w:val="24"/>
              </w:rPr>
              <w:t>陈月琪</w:t>
            </w:r>
            <w:r w:rsidR="00BC6E1F" w:rsidRPr="006C0B9A">
              <w:rPr>
                <w:rFonts w:hAnsi="宋体" w:hint="eastAsia"/>
                <w:kern w:val="24"/>
                <w:sz w:val="24"/>
                <w:szCs w:val="24"/>
              </w:rPr>
              <w:t>、刘思、刘莎</w:t>
            </w:r>
          </w:p>
        </w:tc>
      </w:tr>
      <w:tr w:rsidR="006C0B9A" w:rsidRPr="006C0B9A" w14:paraId="5F48B89E" w14:textId="77777777" w:rsidTr="004061B2">
        <w:trPr>
          <w:trHeight w:val="1278"/>
          <w:jc w:val="center"/>
        </w:trPr>
        <w:tc>
          <w:tcPr>
            <w:tcW w:w="851" w:type="dxa"/>
            <w:vAlign w:val="center"/>
          </w:tcPr>
          <w:p w14:paraId="112CC359" w14:textId="25A49291" w:rsidR="00720476" w:rsidRPr="006C0B9A" w:rsidRDefault="00EE7C91"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7</w:t>
            </w:r>
          </w:p>
        </w:tc>
        <w:tc>
          <w:tcPr>
            <w:tcW w:w="2136" w:type="dxa"/>
            <w:vAlign w:val="center"/>
          </w:tcPr>
          <w:p w14:paraId="7D4EED18" w14:textId="28639AA5" w:rsidR="00720476" w:rsidRPr="006C0B9A" w:rsidRDefault="00720476"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投标人资格条件</w:t>
            </w:r>
          </w:p>
        </w:tc>
        <w:tc>
          <w:tcPr>
            <w:tcW w:w="6506" w:type="dxa"/>
            <w:gridSpan w:val="2"/>
            <w:vAlign w:val="center"/>
          </w:tcPr>
          <w:p w14:paraId="3B15F4F0"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1.符合中华人民共和国政府采购法第二十二条的规定：</w:t>
            </w:r>
          </w:p>
          <w:p w14:paraId="5462812A"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（1）具有独立承担民事责任的能力；</w:t>
            </w:r>
          </w:p>
          <w:p w14:paraId="62020A43"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（2）具有良好的商业信誉和健全的财务会计制度；</w:t>
            </w:r>
          </w:p>
          <w:p w14:paraId="03509CA9"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（3）具有履行合同所必需的设备和专业技术能力；</w:t>
            </w:r>
          </w:p>
          <w:p w14:paraId="4696BD96"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（4）有依法缴纳税收和社会保障资金的良好记录；</w:t>
            </w:r>
          </w:p>
          <w:p w14:paraId="1FF3F432"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（5）参加政府采购活动前三年内，在经营活动中没有重大违</w:t>
            </w:r>
            <w:r w:rsidRPr="006C0B9A">
              <w:rPr>
                <w:rFonts w:ascii="宋体" w:hAnsi="宋体"/>
                <w:sz w:val="24"/>
                <w:szCs w:val="24"/>
              </w:rPr>
              <w:lastRenderedPageBreak/>
              <w:t>法记录；</w:t>
            </w:r>
          </w:p>
          <w:p w14:paraId="6CEBDE54"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（6）法律、行政法规规定的其他条件。</w:t>
            </w:r>
          </w:p>
          <w:p w14:paraId="2FBD3740" w14:textId="77777777" w:rsidR="00720476" w:rsidRPr="006C0B9A" w:rsidRDefault="00720476" w:rsidP="004061B2">
            <w:pPr>
              <w:spacing w:line="360" w:lineRule="auto"/>
              <w:jc w:val="left"/>
              <w:rPr>
                <w:rFonts w:ascii="宋体" w:hAnsi="宋体" w:hint="eastAsia"/>
                <w:sz w:val="24"/>
                <w:szCs w:val="24"/>
              </w:rPr>
            </w:pPr>
            <w:r w:rsidRPr="006C0B9A">
              <w:rPr>
                <w:rFonts w:ascii="宋体" w:hAnsi="宋体"/>
                <w:sz w:val="24"/>
                <w:szCs w:val="24"/>
              </w:rPr>
              <w:t>2.本项目不接受联合体投标，不允许转包，不允许将部分项目分包。</w:t>
            </w:r>
          </w:p>
          <w:p w14:paraId="24602CA1" w14:textId="77777777" w:rsidR="00977C45" w:rsidRPr="006C0B9A" w:rsidRDefault="00720476" w:rsidP="007B62FB">
            <w:pPr>
              <w:spacing w:line="360" w:lineRule="auto"/>
              <w:jc w:val="left"/>
              <w:rPr>
                <w:rFonts w:ascii="宋体" w:hAnsi="宋体" w:hint="eastAsia"/>
                <w:sz w:val="24"/>
                <w:szCs w:val="24"/>
              </w:rPr>
            </w:pPr>
            <w:r w:rsidRPr="006C0B9A">
              <w:rPr>
                <w:rFonts w:ascii="宋体" w:hAnsi="宋体" w:hint="eastAsia"/>
                <w:sz w:val="24"/>
                <w:szCs w:val="24"/>
              </w:rPr>
              <w:t>3</w:t>
            </w:r>
            <w:r w:rsidRPr="006C0B9A">
              <w:rPr>
                <w:rFonts w:ascii="宋体" w:hAnsi="宋体"/>
                <w:sz w:val="24"/>
                <w:szCs w:val="24"/>
              </w:rPr>
              <w:t>.</w:t>
            </w:r>
            <w:r w:rsidRPr="006C0B9A">
              <w:rPr>
                <w:rFonts w:ascii="宋体" w:hAnsi="宋体" w:hint="eastAsia"/>
                <w:sz w:val="24"/>
                <w:szCs w:val="24"/>
              </w:rPr>
              <w:t>本项目的特定资格条件：</w:t>
            </w:r>
          </w:p>
          <w:p w14:paraId="31D57B71" w14:textId="77777777" w:rsidR="0070346F" w:rsidRPr="006C0B9A" w:rsidRDefault="0070346F" w:rsidP="0070346F">
            <w:pPr>
              <w:spacing w:line="360" w:lineRule="auto"/>
              <w:rPr>
                <w:rFonts w:ascii="宋体" w:hAnsi="宋体" w:hint="eastAsia"/>
                <w:sz w:val="24"/>
                <w:szCs w:val="24"/>
              </w:rPr>
            </w:pPr>
            <w:r w:rsidRPr="006C0B9A">
              <w:rPr>
                <w:rFonts w:ascii="宋体" w:hAnsi="宋体" w:hint="eastAsia"/>
                <w:sz w:val="24"/>
              </w:rPr>
              <w:t>（1）涉及医疗器械的产品须提供有效期内的中华人民共和国医疗器械注册证或备案凭证。</w:t>
            </w:r>
          </w:p>
          <w:p w14:paraId="65ED7920" w14:textId="77777777" w:rsidR="0070346F" w:rsidRPr="006C0B9A" w:rsidRDefault="0070346F" w:rsidP="0070346F">
            <w:pPr>
              <w:spacing w:line="360" w:lineRule="auto"/>
              <w:rPr>
                <w:rFonts w:ascii="宋体" w:hAnsi="宋体" w:hint="eastAsia"/>
                <w:sz w:val="24"/>
                <w:szCs w:val="24"/>
              </w:rPr>
            </w:pPr>
            <w:r w:rsidRPr="006C0B9A">
              <w:rPr>
                <w:rFonts w:ascii="宋体" w:hAnsi="宋体" w:hint="eastAsia"/>
                <w:sz w:val="24"/>
                <w:szCs w:val="24"/>
              </w:rPr>
              <w:t>（2）投标人如为国内代理商须提供医疗器械经营许可证或备案凭证。</w:t>
            </w:r>
          </w:p>
          <w:p w14:paraId="4313D2F4" w14:textId="2F5F20F9" w:rsidR="00780C22" w:rsidRPr="006C0B9A" w:rsidRDefault="0070346F" w:rsidP="00780C22">
            <w:pPr>
              <w:spacing w:line="360" w:lineRule="auto"/>
              <w:rPr>
                <w:rFonts w:ascii="宋体" w:hAnsi="宋体" w:hint="eastAsia"/>
                <w:sz w:val="24"/>
                <w:szCs w:val="24"/>
              </w:rPr>
            </w:pPr>
            <w:r w:rsidRPr="006C0B9A">
              <w:rPr>
                <w:rFonts w:ascii="宋体" w:hAnsi="宋体" w:hint="eastAsia"/>
                <w:sz w:val="24"/>
                <w:szCs w:val="24"/>
              </w:rPr>
              <w:t>（3）涉及国产医疗器械的产品，投标人如为制造商须提供医疗器械生产许可证或备案凭证。</w:t>
            </w:r>
          </w:p>
          <w:p w14:paraId="57EAA1A9" w14:textId="705204BB" w:rsidR="00720476" w:rsidRPr="006C0B9A" w:rsidRDefault="00780C22" w:rsidP="00DC7D4F">
            <w:pPr>
              <w:spacing w:line="360" w:lineRule="auto"/>
              <w:rPr>
                <w:rFonts w:ascii="宋体" w:hAnsi="宋体" w:hint="eastAsia"/>
                <w:sz w:val="24"/>
                <w:szCs w:val="24"/>
              </w:rPr>
            </w:pPr>
            <w:r w:rsidRPr="006C0B9A">
              <w:rPr>
                <w:rFonts w:ascii="宋体" w:hAnsi="宋体" w:hint="eastAsia"/>
                <w:sz w:val="24"/>
                <w:szCs w:val="24"/>
              </w:rPr>
              <w:t>（</w:t>
            </w:r>
            <w:r w:rsidR="0023361A" w:rsidRPr="006C0B9A">
              <w:rPr>
                <w:rFonts w:ascii="宋体" w:hAnsi="宋体" w:hint="eastAsia"/>
                <w:sz w:val="24"/>
                <w:szCs w:val="24"/>
              </w:rPr>
              <w:t>4</w:t>
            </w:r>
            <w:r w:rsidRPr="006C0B9A">
              <w:rPr>
                <w:rFonts w:ascii="宋体" w:hAnsi="宋体" w:hint="eastAsia"/>
                <w:sz w:val="24"/>
                <w:szCs w:val="24"/>
              </w:rPr>
              <w:t>）</w:t>
            </w:r>
            <w:r w:rsidRPr="006C0B9A">
              <w:rPr>
                <w:rFonts w:ascii="宋体" w:hAnsi="宋体"/>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tc>
      </w:tr>
      <w:tr w:rsidR="006C0B9A" w:rsidRPr="006C0B9A" w14:paraId="397E8720" w14:textId="77777777" w:rsidTr="004061B2">
        <w:trPr>
          <w:trHeight w:val="90"/>
          <w:jc w:val="center"/>
        </w:trPr>
        <w:tc>
          <w:tcPr>
            <w:tcW w:w="851" w:type="dxa"/>
            <w:vAlign w:val="center"/>
          </w:tcPr>
          <w:p w14:paraId="4ECB1ADF"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lastRenderedPageBreak/>
              <w:t>8</w:t>
            </w:r>
          </w:p>
        </w:tc>
        <w:tc>
          <w:tcPr>
            <w:tcW w:w="2136" w:type="dxa"/>
            <w:vAlign w:val="center"/>
          </w:tcPr>
          <w:p w14:paraId="60D2B893" w14:textId="38BE6FDF" w:rsidR="00E1320F" w:rsidRPr="006C0B9A" w:rsidRDefault="00E1320F" w:rsidP="004061B2">
            <w:pPr>
              <w:pStyle w:val="1c"/>
              <w:spacing w:line="360" w:lineRule="auto"/>
              <w:jc w:val="left"/>
              <w:rPr>
                <w:rFonts w:hAnsi="宋体" w:cs="Times New Roman" w:hint="eastAsia"/>
                <w:kern w:val="24"/>
                <w:sz w:val="24"/>
                <w:szCs w:val="24"/>
              </w:rPr>
            </w:pPr>
            <w:bookmarkStart w:id="17" w:name="_Hlk181019248"/>
            <w:r w:rsidRPr="006C0B9A">
              <w:rPr>
                <w:rFonts w:hAnsi="宋体" w:cs="Times New Roman"/>
                <w:sz w:val="24"/>
                <w:szCs w:val="24"/>
              </w:rPr>
              <w:t>现场考察/踏勘</w:t>
            </w:r>
            <w:r w:rsidR="00720476" w:rsidRPr="006C0B9A">
              <w:rPr>
                <w:rFonts w:hAnsi="宋体" w:hint="eastAsia"/>
                <w:sz w:val="24"/>
                <w:szCs w:val="24"/>
              </w:rPr>
              <w:t>/开标前答疑会</w:t>
            </w:r>
            <w:bookmarkEnd w:id="17"/>
          </w:p>
        </w:tc>
        <w:tc>
          <w:tcPr>
            <w:tcW w:w="6506" w:type="dxa"/>
            <w:gridSpan w:val="2"/>
            <w:vAlign w:val="center"/>
          </w:tcPr>
          <w:p w14:paraId="0EFFB7E5" w14:textId="2D86BDFD" w:rsidR="00E1320F" w:rsidRPr="006C0B9A" w:rsidRDefault="00E1320F" w:rsidP="004061B2">
            <w:pPr>
              <w:tabs>
                <w:tab w:val="left" w:pos="0"/>
                <w:tab w:val="left" w:pos="420"/>
              </w:tabs>
              <w:adjustRightInd w:val="0"/>
              <w:snapToGrid w:val="0"/>
              <w:spacing w:line="360" w:lineRule="auto"/>
              <w:jc w:val="left"/>
              <w:rPr>
                <w:rFonts w:ascii="宋体" w:hAnsi="宋体" w:hint="eastAsia"/>
                <w:sz w:val="24"/>
                <w:szCs w:val="24"/>
              </w:rPr>
            </w:pPr>
            <w:r w:rsidRPr="006C0B9A">
              <w:rPr>
                <w:rFonts w:ascii="宋体" w:hAnsi="宋体" w:cs="宋体" w:hint="eastAsia"/>
                <w:b/>
                <w:kern w:val="24"/>
                <w:sz w:val="24"/>
                <w:szCs w:val="24"/>
              </w:rPr>
              <w:sym w:font="Wingdings 2" w:char="F052"/>
            </w:r>
            <w:r w:rsidRPr="006C0B9A">
              <w:rPr>
                <w:rFonts w:ascii="宋体" w:hAnsi="宋体"/>
                <w:sz w:val="24"/>
                <w:szCs w:val="24"/>
              </w:rPr>
              <w:t>不组织现场考察/踏勘</w:t>
            </w:r>
            <w:r w:rsidR="0001114E" w:rsidRPr="006C0B9A">
              <w:rPr>
                <w:rFonts w:ascii="宋体" w:hAnsi="宋体" w:hint="eastAsia"/>
                <w:sz w:val="24"/>
                <w:szCs w:val="24"/>
              </w:rPr>
              <w:t>/</w:t>
            </w:r>
            <w:r w:rsidR="00720476" w:rsidRPr="006C0B9A">
              <w:rPr>
                <w:rFonts w:ascii="宋体" w:hAnsi="宋体"/>
                <w:sz w:val="24"/>
                <w:szCs w:val="24"/>
              </w:rPr>
              <w:t>开</w:t>
            </w:r>
            <w:r w:rsidR="0001114E" w:rsidRPr="006C0B9A">
              <w:rPr>
                <w:rFonts w:ascii="宋体" w:hAnsi="宋体" w:hint="eastAsia"/>
                <w:sz w:val="24"/>
                <w:szCs w:val="24"/>
              </w:rPr>
              <w:t>标前答疑会</w:t>
            </w:r>
          </w:p>
          <w:p w14:paraId="033E9387" w14:textId="533A5A21" w:rsidR="00E1320F" w:rsidRPr="006C0B9A"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0B9A">
              <w:rPr>
                <w:rFonts w:ascii="宋体" w:hAnsi="宋体"/>
                <w:sz w:val="24"/>
                <w:szCs w:val="24"/>
              </w:rPr>
              <w:sym w:font="Wingdings 2" w:char="F0A3"/>
            </w:r>
            <w:r w:rsidRPr="006C0B9A">
              <w:rPr>
                <w:rFonts w:ascii="宋体" w:hAnsi="宋体"/>
                <w:bCs/>
                <w:sz w:val="24"/>
                <w:szCs w:val="24"/>
              </w:rPr>
              <w:t>组织现场考察</w:t>
            </w:r>
            <w:r w:rsidRPr="006C0B9A">
              <w:rPr>
                <w:rFonts w:ascii="宋体" w:hAnsi="宋体"/>
                <w:sz w:val="24"/>
                <w:szCs w:val="24"/>
              </w:rPr>
              <w:t>/踏勘</w:t>
            </w:r>
            <w:bookmarkStart w:id="18" w:name="_Hlk181019231"/>
            <w:r w:rsidR="0001114E" w:rsidRPr="006C0B9A">
              <w:rPr>
                <w:rFonts w:ascii="宋体" w:hAnsi="宋体" w:hint="eastAsia"/>
                <w:sz w:val="24"/>
                <w:szCs w:val="24"/>
              </w:rPr>
              <w:t>/</w:t>
            </w:r>
            <w:r w:rsidR="00720476" w:rsidRPr="006C0B9A">
              <w:rPr>
                <w:rFonts w:ascii="宋体" w:hAnsi="宋体" w:hint="eastAsia"/>
                <w:sz w:val="24"/>
                <w:szCs w:val="24"/>
              </w:rPr>
              <w:t>开</w:t>
            </w:r>
            <w:r w:rsidR="0001114E" w:rsidRPr="006C0B9A">
              <w:rPr>
                <w:rFonts w:ascii="宋体" w:hAnsi="宋体" w:hint="eastAsia"/>
                <w:sz w:val="24"/>
                <w:szCs w:val="24"/>
              </w:rPr>
              <w:t>标前答疑会</w:t>
            </w:r>
            <w:bookmarkEnd w:id="18"/>
            <w:r w:rsidRPr="006C0B9A">
              <w:rPr>
                <w:rFonts w:ascii="宋体" w:hAnsi="宋体"/>
                <w:bCs/>
                <w:sz w:val="24"/>
                <w:szCs w:val="24"/>
              </w:rPr>
              <w:t>：</w:t>
            </w:r>
          </w:p>
          <w:p w14:paraId="12AE5286" w14:textId="77777777" w:rsidR="00E1320F" w:rsidRPr="006C0B9A"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0B9A">
              <w:rPr>
                <w:rFonts w:ascii="宋体" w:hAnsi="宋体"/>
                <w:bCs/>
                <w:sz w:val="24"/>
                <w:szCs w:val="24"/>
              </w:rPr>
              <w:t>时间：</w:t>
            </w:r>
            <w:r w:rsidRPr="006C0B9A">
              <w:rPr>
                <w:rFonts w:ascii="宋体" w:hAnsi="宋体"/>
                <w:bCs/>
                <w:sz w:val="24"/>
                <w:szCs w:val="24"/>
                <w:u w:val="single"/>
              </w:rPr>
              <w:t xml:space="preserve">   </w:t>
            </w:r>
            <w:r w:rsidRPr="006C0B9A">
              <w:rPr>
                <w:rFonts w:ascii="宋体" w:hAnsi="宋体"/>
                <w:bCs/>
                <w:sz w:val="24"/>
                <w:szCs w:val="24"/>
              </w:rPr>
              <w:t>年</w:t>
            </w:r>
            <w:r w:rsidRPr="006C0B9A">
              <w:rPr>
                <w:rFonts w:ascii="宋体" w:hAnsi="宋体"/>
                <w:bCs/>
                <w:sz w:val="24"/>
                <w:szCs w:val="24"/>
                <w:u w:val="single"/>
              </w:rPr>
              <w:t xml:space="preserve">   </w:t>
            </w:r>
            <w:r w:rsidRPr="006C0B9A">
              <w:rPr>
                <w:rFonts w:ascii="宋体" w:hAnsi="宋体"/>
                <w:bCs/>
                <w:sz w:val="24"/>
                <w:szCs w:val="24"/>
              </w:rPr>
              <w:t>月</w:t>
            </w:r>
            <w:r w:rsidRPr="006C0B9A">
              <w:rPr>
                <w:rFonts w:ascii="宋体" w:hAnsi="宋体"/>
                <w:bCs/>
                <w:sz w:val="24"/>
                <w:szCs w:val="24"/>
                <w:u w:val="single"/>
              </w:rPr>
              <w:t xml:space="preserve">   </w:t>
            </w:r>
            <w:r w:rsidRPr="006C0B9A">
              <w:rPr>
                <w:rFonts w:ascii="宋体" w:hAnsi="宋体"/>
                <w:bCs/>
                <w:sz w:val="24"/>
                <w:szCs w:val="24"/>
              </w:rPr>
              <w:t>日</w:t>
            </w:r>
            <w:r w:rsidRPr="006C0B9A">
              <w:rPr>
                <w:rFonts w:ascii="宋体" w:hAnsi="宋体"/>
                <w:bCs/>
                <w:sz w:val="24"/>
                <w:szCs w:val="24"/>
                <w:u w:val="single"/>
              </w:rPr>
              <w:t xml:space="preserve">   </w:t>
            </w:r>
            <w:r w:rsidRPr="006C0B9A">
              <w:rPr>
                <w:rFonts w:ascii="宋体" w:hAnsi="宋体"/>
                <w:bCs/>
                <w:sz w:val="24"/>
                <w:szCs w:val="24"/>
              </w:rPr>
              <w:t>午</w:t>
            </w:r>
            <w:r w:rsidRPr="006C0B9A">
              <w:rPr>
                <w:rFonts w:ascii="宋体" w:hAnsi="宋体"/>
                <w:bCs/>
                <w:sz w:val="24"/>
                <w:szCs w:val="24"/>
                <w:u w:val="single"/>
              </w:rPr>
              <w:t xml:space="preserve">   </w:t>
            </w:r>
            <w:r w:rsidRPr="006C0B9A">
              <w:rPr>
                <w:rFonts w:ascii="宋体" w:hAnsi="宋体"/>
                <w:bCs/>
                <w:sz w:val="24"/>
                <w:szCs w:val="24"/>
              </w:rPr>
              <w:t>（北京时间）</w:t>
            </w:r>
          </w:p>
          <w:p w14:paraId="44A0A62A" w14:textId="1AB4258C" w:rsidR="00E1320F" w:rsidRPr="006C0B9A"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0B9A">
              <w:rPr>
                <w:rFonts w:ascii="宋体" w:hAnsi="宋体"/>
                <w:bCs/>
                <w:sz w:val="24"/>
                <w:szCs w:val="24"/>
              </w:rPr>
              <w:t>地点：</w:t>
            </w:r>
          </w:p>
          <w:p w14:paraId="62136EAD" w14:textId="0C1119B8" w:rsidR="00E1320F" w:rsidRPr="006C0B9A"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6C0B9A">
              <w:rPr>
                <w:rFonts w:ascii="宋体" w:hAnsi="宋体"/>
                <w:bCs/>
                <w:sz w:val="24"/>
                <w:szCs w:val="24"/>
              </w:rPr>
              <w:t>联系人：</w:t>
            </w:r>
          </w:p>
          <w:p w14:paraId="1E89BF63" w14:textId="0714619E" w:rsidR="00E1320F" w:rsidRPr="006C0B9A" w:rsidRDefault="00E1320F" w:rsidP="004061B2">
            <w:pPr>
              <w:tabs>
                <w:tab w:val="left" w:pos="0"/>
                <w:tab w:val="left" w:pos="420"/>
              </w:tabs>
              <w:adjustRightInd w:val="0"/>
              <w:snapToGrid w:val="0"/>
              <w:spacing w:line="360" w:lineRule="auto"/>
              <w:jc w:val="left"/>
              <w:rPr>
                <w:rFonts w:ascii="宋体" w:hAnsi="宋体" w:hint="eastAsia"/>
                <w:bCs/>
                <w:sz w:val="24"/>
                <w:szCs w:val="24"/>
                <w:u w:val="single"/>
              </w:rPr>
            </w:pPr>
            <w:r w:rsidRPr="006C0B9A">
              <w:rPr>
                <w:rFonts w:ascii="宋体" w:hAnsi="宋体"/>
                <w:bCs/>
                <w:sz w:val="24"/>
                <w:szCs w:val="24"/>
              </w:rPr>
              <w:t>联系电话：</w:t>
            </w:r>
          </w:p>
          <w:p w14:paraId="257FF8F5" w14:textId="33F19F99"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bCs/>
                <w:sz w:val="24"/>
                <w:szCs w:val="24"/>
              </w:rPr>
              <w:t>要求：</w:t>
            </w:r>
          </w:p>
        </w:tc>
      </w:tr>
      <w:tr w:rsidR="006C0B9A" w:rsidRPr="006C0B9A" w14:paraId="7CF8231D" w14:textId="77777777" w:rsidTr="004061B2">
        <w:trPr>
          <w:trHeight w:val="90"/>
          <w:jc w:val="center"/>
        </w:trPr>
        <w:tc>
          <w:tcPr>
            <w:tcW w:w="851" w:type="dxa"/>
            <w:vAlign w:val="center"/>
          </w:tcPr>
          <w:p w14:paraId="4612B256"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9</w:t>
            </w:r>
          </w:p>
        </w:tc>
        <w:tc>
          <w:tcPr>
            <w:tcW w:w="2136" w:type="dxa"/>
            <w:vAlign w:val="center"/>
          </w:tcPr>
          <w:p w14:paraId="565073AB"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样品</w:t>
            </w:r>
          </w:p>
        </w:tc>
        <w:tc>
          <w:tcPr>
            <w:tcW w:w="6506" w:type="dxa"/>
            <w:gridSpan w:val="2"/>
            <w:vAlign w:val="center"/>
          </w:tcPr>
          <w:p w14:paraId="39E0B7CE" w14:textId="4DDC665C"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宋体" w:hint="eastAsia"/>
                <w:b/>
                <w:kern w:val="24"/>
                <w:sz w:val="24"/>
                <w:szCs w:val="24"/>
              </w:rPr>
              <w:sym w:font="Wingdings 2" w:char="F052"/>
            </w:r>
            <w:r w:rsidRPr="006C0B9A">
              <w:rPr>
                <w:rFonts w:hAnsi="宋体" w:cs="Times New Roman" w:hint="eastAsia"/>
                <w:kern w:val="24"/>
                <w:sz w:val="24"/>
                <w:szCs w:val="24"/>
              </w:rPr>
              <w:t>不要求提供</w:t>
            </w:r>
          </w:p>
        </w:tc>
      </w:tr>
      <w:tr w:rsidR="006C0B9A" w:rsidRPr="006C0B9A" w14:paraId="64B1660B" w14:textId="77777777" w:rsidTr="004061B2">
        <w:trPr>
          <w:jc w:val="center"/>
        </w:trPr>
        <w:tc>
          <w:tcPr>
            <w:tcW w:w="851" w:type="dxa"/>
            <w:vAlign w:val="center"/>
          </w:tcPr>
          <w:p w14:paraId="56680219"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10</w:t>
            </w:r>
          </w:p>
        </w:tc>
        <w:tc>
          <w:tcPr>
            <w:tcW w:w="2136" w:type="dxa"/>
            <w:vAlign w:val="center"/>
          </w:tcPr>
          <w:p w14:paraId="6F256EF1"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联合体投标</w:t>
            </w:r>
          </w:p>
        </w:tc>
        <w:tc>
          <w:tcPr>
            <w:tcW w:w="6506" w:type="dxa"/>
            <w:gridSpan w:val="2"/>
            <w:vAlign w:val="center"/>
          </w:tcPr>
          <w:p w14:paraId="3D4D9747" w14:textId="11DD3115"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宋体" w:hint="eastAsia"/>
                <w:b/>
                <w:kern w:val="24"/>
                <w:sz w:val="24"/>
                <w:szCs w:val="24"/>
              </w:rPr>
              <w:sym w:font="Wingdings 2" w:char="F052"/>
            </w:r>
            <w:r w:rsidRPr="006C0B9A">
              <w:rPr>
                <w:rFonts w:hAnsi="宋体" w:cs="Times New Roman" w:hint="eastAsia"/>
                <w:kern w:val="24"/>
                <w:sz w:val="24"/>
                <w:szCs w:val="24"/>
              </w:rPr>
              <w:t>不接受</w:t>
            </w:r>
            <w:r w:rsidR="0001114E" w:rsidRPr="006C0B9A">
              <w:rPr>
                <w:rFonts w:hAnsi="宋体" w:cs="Times New Roman" w:hint="eastAsia"/>
                <w:kern w:val="24"/>
                <w:sz w:val="24"/>
                <w:szCs w:val="24"/>
              </w:rPr>
              <w:t xml:space="preserve">         </w:t>
            </w:r>
            <w:r w:rsidRPr="006C0B9A">
              <w:rPr>
                <w:rFonts w:hAnsi="宋体" w:hint="eastAsia"/>
                <w:kern w:val="24"/>
                <w:sz w:val="24"/>
                <w:szCs w:val="24"/>
              </w:rPr>
              <w:t>□接受</w:t>
            </w:r>
          </w:p>
        </w:tc>
      </w:tr>
      <w:tr w:rsidR="006C0B9A" w:rsidRPr="006C0B9A" w14:paraId="4CD4ABB7" w14:textId="77777777" w:rsidTr="004061B2">
        <w:trPr>
          <w:trHeight w:val="772"/>
          <w:jc w:val="center"/>
        </w:trPr>
        <w:tc>
          <w:tcPr>
            <w:tcW w:w="851" w:type="dxa"/>
            <w:vAlign w:val="center"/>
          </w:tcPr>
          <w:p w14:paraId="04A49961" w14:textId="7777777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11</w:t>
            </w:r>
          </w:p>
        </w:tc>
        <w:tc>
          <w:tcPr>
            <w:tcW w:w="2136" w:type="dxa"/>
            <w:vAlign w:val="center"/>
          </w:tcPr>
          <w:p w14:paraId="399CC880"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sz w:val="24"/>
                <w:szCs w:val="24"/>
              </w:rPr>
              <w:t>非主体、非关键性工作分包</w:t>
            </w:r>
          </w:p>
        </w:tc>
        <w:tc>
          <w:tcPr>
            <w:tcW w:w="6506" w:type="dxa"/>
            <w:gridSpan w:val="2"/>
            <w:vAlign w:val="center"/>
          </w:tcPr>
          <w:p w14:paraId="4EC49B0F" w14:textId="77777777" w:rsidR="00E1320F" w:rsidRPr="006C0B9A" w:rsidRDefault="00E1320F" w:rsidP="004061B2">
            <w:pPr>
              <w:adjustRightInd w:val="0"/>
              <w:snapToGrid w:val="0"/>
              <w:spacing w:line="360" w:lineRule="auto"/>
              <w:jc w:val="left"/>
              <w:rPr>
                <w:rFonts w:ascii="宋体" w:hAnsi="宋体" w:hint="eastAsia"/>
                <w:sz w:val="24"/>
                <w:szCs w:val="24"/>
              </w:rPr>
            </w:pPr>
            <w:r w:rsidRPr="006C0B9A">
              <w:rPr>
                <w:rFonts w:ascii="宋体" w:hAnsi="宋体"/>
                <w:sz w:val="24"/>
                <w:szCs w:val="24"/>
              </w:rPr>
              <w:t>是否允许中标人将本项目的非主体、非关键性工作进行分包：</w:t>
            </w:r>
          </w:p>
          <w:p w14:paraId="677D7001" w14:textId="77777777" w:rsidR="00E1320F" w:rsidRPr="006C0B9A" w:rsidRDefault="00E1320F" w:rsidP="004061B2">
            <w:pPr>
              <w:adjustRightInd w:val="0"/>
              <w:snapToGrid w:val="0"/>
              <w:spacing w:line="360" w:lineRule="auto"/>
              <w:jc w:val="left"/>
              <w:rPr>
                <w:rFonts w:ascii="宋体" w:hAnsi="宋体" w:hint="eastAsia"/>
                <w:sz w:val="24"/>
                <w:szCs w:val="24"/>
              </w:rPr>
            </w:pPr>
            <w:r w:rsidRPr="006C0B9A">
              <w:rPr>
                <w:rFonts w:ascii="宋体" w:hAnsi="宋体" w:cs="宋体" w:hint="eastAsia"/>
                <w:b/>
                <w:kern w:val="24"/>
                <w:sz w:val="24"/>
                <w:szCs w:val="24"/>
              </w:rPr>
              <w:sym w:font="Wingdings 2" w:char="F052"/>
            </w:r>
            <w:r w:rsidRPr="006C0B9A">
              <w:rPr>
                <w:rFonts w:ascii="宋体" w:hAnsi="宋体"/>
                <w:sz w:val="24"/>
                <w:szCs w:val="24"/>
              </w:rPr>
              <w:t>不允许</w:t>
            </w:r>
          </w:p>
          <w:p w14:paraId="523EC33C" w14:textId="77777777" w:rsidR="00E1320F" w:rsidRPr="006C0B9A" w:rsidRDefault="00E1320F" w:rsidP="004061B2">
            <w:pPr>
              <w:adjustRightInd w:val="0"/>
              <w:snapToGrid w:val="0"/>
              <w:spacing w:line="360" w:lineRule="auto"/>
              <w:jc w:val="left"/>
              <w:rPr>
                <w:rFonts w:ascii="宋体" w:hAnsi="宋体" w:hint="eastAsia"/>
                <w:i/>
                <w:sz w:val="24"/>
                <w:szCs w:val="24"/>
                <w:u w:val="single"/>
              </w:rPr>
            </w:pPr>
            <w:r w:rsidRPr="006C0B9A">
              <w:rPr>
                <w:rFonts w:ascii="宋体" w:hAnsi="宋体"/>
                <w:sz w:val="24"/>
                <w:szCs w:val="24"/>
              </w:rPr>
              <w:t>□允许，</w:t>
            </w:r>
            <w:r w:rsidRPr="006C0B9A">
              <w:rPr>
                <w:rFonts w:ascii="宋体" w:hAnsi="宋体"/>
                <w:i/>
                <w:sz w:val="24"/>
                <w:szCs w:val="24"/>
                <w:u w:val="single"/>
              </w:rPr>
              <w:t>（写明可以分包履行的具体内容、金额或者比例）</w:t>
            </w:r>
          </w:p>
        </w:tc>
      </w:tr>
      <w:tr w:rsidR="006C0B9A" w:rsidRPr="006C0B9A" w14:paraId="7397881F" w14:textId="77777777" w:rsidTr="00270D44">
        <w:trPr>
          <w:trHeight w:val="2272"/>
          <w:jc w:val="center"/>
        </w:trPr>
        <w:tc>
          <w:tcPr>
            <w:tcW w:w="851" w:type="dxa"/>
            <w:vAlign w:val="center"/>
          </w:tcPr>
          <w:p w14:paraId="1EC421EE" w14:textId="13C309F9"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lastRenderedPageBreak/>
              <w:t>1</w:t>
            </w:r>
            <w:r w:rsidR="00EE7C91" w:rsidRPr="006C0B9A">
              <w:rPr>
                <w:rFonts w:hAnsi="宋体" w:cs="Times New Roman" w:hint="eastAsia"/>
                <w:kern w:val="24"/>
                <w:sz w:val="24"/>
                <w:szCs w:val="24"/>
              </w:rPr>
              <w:t>2</w:t>
            </w:r>
          </w:p>
        </w:tc>
        <w:tc>
          <w:tcPr>
            <w:tcW w:w="2136" w:type="dxa"/>
            <w:vAlign w:val="center"/>
          </w:tcPr>
          <w:p w14:paraId="6556789B"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sz w:val="24"/>
                <w:szCs w:val="24"/>
              </w:rPr>
              <w:t>标的所属行业</w:t>
            </w:r>
          </w:p>
        </w:tc>
        <w:tc>
          <w:tcPr>
            <w:tcW w:w="6506" w:type="dxa"/>
            <w:gridSpan w:val="2"/>
            <w:vAlign w:val="center"/>
          </w:tcPr>
          <w:p w14:paraId="415DC7A6" w14:textId="77777777" w:rsidR="00E1320F" w:rsidRPr="006C0B9A" w:rsidRDefault="00E1320F" w:rsidP="004061B2">
            <w:pPr>
              <w:pStyle w:val="TableParagraph"/>
              <w:spacing w:before="1"/>
              <w:ind w:left="107"/>
              <w:rPr>
                <w:rFonts w:ascii="宋体" w:hAnsi="宋体" w:hint="eastAsia"/>
                <w:szCs w:val="24"/>
              </w:rPr>
            </w:pPr>
            <w:r w:rsidRPr="006C0B9A">
              <w:rPr>
                <w:rFonts w:ascii="宋体" w:hAnsi="宋体"/>
                <w:szCs w:val="24"/>
              </w:rPr>
              <w:t>本项目采购标的对应的中小企业划分标准所属行业：</w:t>
            </w:r>
          </w:p>
          <w:tbl>
            <w:tblPr>
              <w:tblW w:w="44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0"/>
              <w:gridCol w:w="1984"/>
            </w:tblGrid>
            <w:tr w:rsidR="006C0B9A" w:rsidRPr="006C0B9A" w14:paraId="313842C2" w14:textId="77777777" w:rsidTr="0093198C">
              <w:trPr>
                <w:trHeight w:val="529"/>
                <w:jc w:val="center"/>
              </w:trPr>
              <w:tc>
                <w:tcPr>
                  <w:tcW w:w="3227" w:type="pct"/>
                  <w:tcBorders>
                    <w:top w:val="single" w:sz="4" w:space="0" w:color="auto"/>
                    <w:left w:val="single" w:sz="4" w:space="0" w:color="auto"/>
                    <w:bottom w:val="single" w:sz="4" w:space="0" w:color="auto"/>
                    <w:right w:val="single" w:sz="4" w:space="0" w:color="auto"/>
                  </w:tcBorders>
                  <w:vAlign w:val="center"/>
                </w:tcPr>
                <w:p w14:paraId="45C0F004" w14:textId="77777777" w:rsidR="00E1320F" w:rsidRPr="006C0B9A" w:rsidRDefault="00E1320F" w:rsidP="004061B2">
                  <w:pPr>
                    <w:spacing w:line="360" w:lineRule="auto"/>
                    <w:jc w:val="left"/>
                    <w:rPr>
                      <w:rFonts w:ascii="宋体" w:hAnsi="宋体" w:hint="eastAsia"/>
                      <w:bCs/>
                      <w:sz w:val="24"/>
                      <w:szCs w:val="24"/>
                    </w:rPr>
                  </w:pPr>
                  <w:r w:rsidRPr="006C0B9A">
                    <w:rPr>
                      <w:rFonts w:ascii="宋体" w:hAnsi="宋体"/>
                      <w:bCs/>
                      <w:sz w:val="24"/>
                      <w:szCs w:val="24"/>
                    </w:rPr>
                    <w:t>标的名称</w:t>
                  </w:r>
                </w:p>
              </w:tc>
              <w:tc>
                <w:tcPr>
                  <w:tcW w:w="1773" w:type="pct"/>
                  <w:tcBorders>
                    <w:top w:val="single" w:sz="4" w:space="0" w:color="auto"/>
                    <w:left w:val="single" w:sz="4" w:space="0" w:color="auto"/>
                    <w:bottom w:val="single" w:sz="4" w:space="0" w:color="auto"/>
                    <w:right w:val="single" w:sz="4" w:space="0" w:color="auto"/>
                  </w:tcBorders>
                  <w:vAlign w:val="center"/>
                </w:tcPr>
                <w:p w14:paraId="15C49296" w14:textId="77777777" w:rsidR="00E1320F" w:rsidRPr="006C0B9A" w:rsidRDefault="00E1320F" w:rsidP="004061B2">
                  <w:pPr>
                    <w:spacing w:line="360" w:lineRule="auto"/>
                    <w:jc w:val="left"/>
                    <w:rPr>
                      <w:rFonts w:ascii="宋体" w:hAnsi="宋体" w:hint="eastAsia"/>
                      <w:sz w:val="24"/>
                      <w:szCs w:val="24"/>
                    </w:rPr>
                  </w:pPr>
                  <w:r w:rsidRPr="006C0B9A">
                    <w:rPr>
                      <w:rFonts w:ascii="宋体" w:hAnsi="宋体"/>
                      <w:sz w:val="24"/>
                      <w:szCs w:val="24"/>
                    </w:rPr>
                    <w:t>中小企业划分标准所属行业</w:t>
                  </w:r>
                </w:p>
              </w:tc>
            </w:tr>
            <w:tr w:rsidR="006C0B9A" w:rsidRPr="006C0B9A" w14:paraId="545530A4" w14:textId="77777777" w:rsidTr="0093198C">
              <w:trPr>
                <w:trHeight w:val="454"/>
                <w:jc w:val="center"/>
              </w:trPr>
              <w:tc>
                <w:tcPr>
                  <w:tcW w:w="3227" w:type="pct"/>
                  <w:tcBorders>
                    <w:top w:val="single" w:sz="4" w:space="0" w:color="auto"/>
                    <w:left w:val="single" w:sz="4" w:space="0" w:color="auto"/>
                    <w:bottom w:val="single" w:sz="4" w:space="0" w:color="auto"/>
                    <w:right w:val="single" w:sz="4" w:space="0" w:color="auto"/>
                  </w:tcBorders>
                  <w:vAlign w:val="center"/>
                </w:tcPr>
                <w:p w14:paraId="5665E424" w14:textId="13005F4C" w:rsidR="00E1320F" w:rsidRPr="006C0B9A" w:rsidRDefault="00DC7D4F" w:rsidP="004061B2">
                  <w:pPr>
                    <w:spacing w:line="360" w:lineRule="auto"/>
                    <w:jc w:val="left"/>
                    <w:rPr>
                      <w:rFonts w:ascii="宋体" w:hAnsi="宋体" w:hint="eastAsia"/>
                      <w:sz w:val="24"/>
                      <w:szCs w:val="24"/>
                    </w:rPr>
                  </w:pPr>
                  <w:r w:rsidRPr="006C0B9A">
                    <w:rPr>
                      <w:rFonts w:ascii="宋体" w:hAnsi="宋体" w:hint="eastAsia"/>
                      <w:sz w:val="24"/>
                    </w:rPr>
                    <w:t xml:space="preserve"> </w:t>
                  </w:r>
                  <w:r w:rsidR="00CF2A75" w:rsidRPr="006C0B9A">
                    <w:rPr>
                      <w:rFonts w:ascii="宋体" w:hAnsi="宋体" w:hint="eastAsia"/>
                      <w:sz w:val="24"/>
                    </w:rPr>
                    <w:t>详见投标邀请中的产品清单</w:t>
                  </w:r>
                </w:p>
              </w:tc>
              <w:tc>
                <w:tcPr>
                  <w:tcW w:w="1773" w:type="pct"/>
                  <w:tcBorders>
                    <w:top w:val="single" w:sz="4" w:space="0" w:color="auto"/>
                    <w:left w:val="single" w:sz="4" w:space="0" w:color="auto"/>
                    <w:bottom w:val="single" w:sz="4" w:space="0" w:color="auto"/>
                    <w:right w:val="single" w:sz="4" w:space="0" w:color="auto"/>
                  </w:tcBorders>
                  <w:vAlign w:val="center"/>
                </w:tcPr>
                <w:p w14:paraId="1DEE26DA" w14:textId="4278DC4C" w:rsidR="00E1320F" w:rsidRPr="006C0B9A" w:rsidRDefault="00B31FE4" w:rsidP="004061B2">
                  <w:pPr>
                    <w:spacing w:line="360" w:lineRule="auto"/>
                    <w:jc w:val="left"/>
                    <w:rPr>
                      <w:rFonts w:ascii="宋体" w:hAnsi="宋体" w:hint="eastAsia"/>
                      <w:sz w:val="24"/>
                      <w:szCs w:val="24"/>
                    </w:rPr>
                  </w:pPr>
                  <w:r w:rsidRPr="006C0B9A">
                    <w:rPr>
                      <w:rFonts w:ascii="宋体" w:hAnsi="宋体" w:hint="eastAsia"/>
                      <w:sz w:val="24"/>
                      <w:szCs w:val="24"/>
                    </w:rPr>
                    <w:t>制造业</w:t>
                  </w:r>
                </w:p>
              </w:tc>
            </w:tr>
          </w:tbl>
          <w:p w14:paraId="6337ED4D" w14:textId="77777777" w:rsidR="00E1320F" w:rsidRPr="006C0B9A" w:rsidRDefault="00E1320F" w:rsidP="004061B2">
            <w:pPr>
              <w:pStyle w:val="1c"/>
              <w:spacing w:line="360" w:lineRule="auto"/>
              <w:jc w:val="left"/>
              <w:rPr>
                <w:rFonts w:hAnsi="宋体" w:cs="Times New Roman" w:hint="eastAsia"/>
                <w:kern w:val="24"/>
                <w:sz w:val="24"/>
                <w:szCs w:val="24"/>
              </w:rPr>
            </w:pPr>
          </w:p>
        </w:tc>
      </w:tr>
      <w:tr w:rsidR="006C0B9A" w:rsidRPr="006C0B9A" w14:paraId="1E410B4D" w14:textId="77777777" w:rsidTr="004061B2">
        <w:trPr>
          <w:trHeight w:val="624"/>
          <w:jc w:val="center"/>
        </w:trPr>
        <w:tc>
          <w:tcPr>
            <w:tcW w:w="851" w:type="dxa"/>
            <w:vAlign w:val="center"/>
          </w:tcPr>
          <w:p w14:paraId="174E15B5" w14:textId="0B03E57D" w:rsidR="00E1320F" w:rsidRPr="006C0B9A" w:rsidRDefault="00EE7C91"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13</w:t>
            </w:r>
          </w:p>
        </w:tc>
        <w:tc>
          <w:tcPr>
            <w:tcW w:w="2136" w:type="dxa"/>
            <w:vAlign w:val="center"/>
          </w:tcPr>
          <w:p w14:paraId="29A391C1"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支持中小企业发展</w:t>
            </w:r>
          </w:p>
        </w:tc>
        <w:tc>
          <w:tcPr>
            <w:tcW w:w="6506" w:type="dxa"/>
            <w:gridSpan w:val="2"/>
            <w:vAlign w:val="center"/>
          </w:tcPr>
          <w:p w14:paraId="031B5A28" w14:textId="41BACA92"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□专门面向中小企业采购项目</w:t>
            </w:r>
          </w:p>
          <w:p w14:paraId="4B5E571E" w14:textId="63C6E153"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宋体" w:hint="eastAsia"/>
                <w:b/>
                <w:kern w:val="24"/>
                <w:sz w:val="24"/>
                <w:szCs w:val="24"/>
              </w:rPr>
              <w:sym w:font="Wingdings 2" w:char="F052"/>
            </w:r>
            <w:r w:rsidRPr="006C0B9A">
              <w:rPr>
                <w:rFonts w:hAnsi="宋体" w:cs="Times New Roman" w:hint="eastAsia"/>
                <w:kern w:val="24"/>
                <w:sz w:val="24"/>
                <w:szCs w:val="24"/>
              </w:rPr>
              <w:t>非专门面向中小企业采购项目（价格扣除）：</w:t>
            </w:r>
          </w:p>
          <w:p w14:paraId="7D4108A4" w14:textId="7A3C9C4A" w:rsidR="00E1320F" w:rsidRPr="006C0B9A" w:rsidRDefault="00E1320F">
            <w:pPr>
              <w:pStyle w:val="1c"/>
              <w:numPr>
                <w:ilvl w:val="0"/>
                <w:numId w:val="16"/>
              </w:numPr>
              <w:spacing w:after="160" w:line="360" w:lineRule="auto"/>
              <w:jc w:val="left"/>
              <w:rPr>
                <w:rFonts w:hAnsi="宋体" w:cs="Times New Roman" w:hint="eastAsia"/>
                <w:b/>
                <w:kern w:val="24"/>
                <w:sz w:val="24"/>
                <w:szCs w:val="24"/>
              </w:rPr>
            </w:pPr>
            <w:r w:rsidRPr="006C0B9A">
              <w:rPr>
                <w:rFonts w:hAnsi="宋体" w:cs="Times New Roman" w:hint="eastAsia"/>
                <w:kern w:val="24"/>
                <w:sz w:val="24"/>
                <w:szCs w:val="24"/>
              </w:rPr>
              <w:t>对小型和微型企业产品的价格给予</w:t>
            </w:r>
            <w:r w:rsidRPr="006C0B9A">
              <w:rPr>
                <w:rFonts w:hAnsi="宋体" w:cs="Times New Roman"/>
                <w:kern w:val="24"/>
                <w:sz w:val="24"/>
                <w:szCs w:val="24"/>
              </w:rPr>
              <w:t>10%</w:t>
            </w:r>
            <w:r w:rsidRPr="006C0B9A">
              <w:rPr>
                <w:rFonts w:hAnsi="宋体" w:cs="Times New Roman" w:hint="eastAsia"/>
                <w:kern w:val="24"/>
                <w:sz w:val="24"/>
                <w:szCs w:val="24"/>
              </w:rPr>
              <w:t>～</w:t>
            </w:r>
            <w:r w:rsidRPr="006C0B9A">
              <w:rPr>
                <w:rFonts w:hAnsi="宋体" w:cs="Times New Roman"/>
                <w:kern w:val="24"/>
                <w:sz w:val="24"/>
                <w:szCs w:val="24"/>
              </w:rPr>
              <w:t>20%</w:t>
            </w:r>
            <w:r w:rsidRPr="006C0B9A">
              <w:rPr>
                <w:rFonts w:hAnsi="宋体" w:cs="Times New Roman" w:hint="eastAsia"/>
                <w:kern w:val="24"/>
                <w:sz w:val="24"/>
                <w:szCs w:val="24"/>
              </w:rPr>
              <w:t>的扣除，用扣除后的价格参与评审。本项目的扣除比例为：小型企业扣除10</w:t>
            </w:r>
            <w:r w:rsidRPr="006C0B9A">
              <w:rPr>
                <w:rFonts w:hAnsi="宋体" w:cs="Times New Roman"/>
                <w:kern w:val="24"/>
                <w:sz w:val="24"/>
                <w:szCs w:val="24"/>
              </w:rPr>
              <w:t>%</w:t>
            </w:r>
            <w:r w:rsidRPr="006C0B9A">
              <w:rPr>
                <w:rFonts w:hAnsi="宋体" w:cs="Times New Roman" w:hint="eastAsia"/>
                <w:kern w:val="24"/>
                <w:sz w:val="24"/>
                <w:szCs w:val="24"/>
              </w:rPr>
              <w:t>，微型企业扣除10</w:t>
            </w:r>
            <w:r w:rsidRPr="006C0B9A">
              <w:rPr>
                <w:rFonts w:hAnsi="宋体" w:cs="Times New Roman"/>
                <w:kern w:val="24"/>
                <w:sz w:val="24"/>
                <w:szCs w:val="24"/>
              </w:rPr>
              <w:t>%</w:t>
            </w:r>
            <w:r w:rsidRPr="006C0B9A">
              <w:rPr>
                <w:rFonts w:hAnsi="宋体" w:cs="Times New Roman" w:hint="eastAsia"/>
                <w:b/>
                <w:kern w:val="24"/>
                <w:sz w:val="24"/>
                <w:szCs w:val="24"/>
              </w:rPr>
              <w:t>。</w:t>
            </w:r>
          </w:p>
          <w:p w14:paraId="5EF9550F" w14:textId="22D1D69B"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②本项目接受联合体投标的，若小型和微型企业的协议合同金额占到联合体协议合同总金额30%以上的，可给予联合体</w:t>
            </w:r>
            <w:r w:rsidRPr="006C0B9A">
              <w:rPr>
                <w:rFonts w:hAnsi="宋体" w:cs="Times New Roman"/>
                <w:kern w:val="24"/>
                <w:sz w:val="24"/>
                <w:szCs w:val="24"/>
              </w:rPr>
              <w:t>4</w:t>
            </w:r>
            <w:r w:rsidRPr="006C0B9A">
              <w:rPr>
                <w:rFonts w:hAnsi="宋体" w:cs="Times New Roman" w:hint="eastAsia"/>
                <w:kern w:val="24"/>
                <w:sz w:val="24"/>
                <w:szCs w:val="24"/>
              </w:rPr>
              <w:t>%～</w:t>
            </w:r>
            <w:r w:rsidRPr="006C0B9A">
              <w:rPr>
                <w:rFonts w:hAnsi="宋体" w:cs="Times New Roman"/>
                <w:kern w:val="24"/>
                <w:sz w:val="24"/>
                <w:szCs w:val="24"/>
              </w:rPr>
              <w:t>6</w:t>
            </w:r>
            <w:r w:rsidRPr="006C0B9A">
              <w:rPr>
                <w:rFonts w:hAnsi="宋体" w:cs="Times New Roman" w:hint="eastAsia"/>
                <w:kern w:val="24"/>
                <w:sz w:val="24"/>
                <w:szCs w:val="24"/>
              </w:rPr>
              <w:t>%的扣除，用扣除后的价格参与评审。本项目不涉及。</w:t>
            </w:r>
          </w:p>
        </w:tc>
      </w:tr>
      <w:tr w:rsidR="006C0B9A" w:rsidRPr="006C0B9A" w14:paraId="0F5FFC8A" w14:textId="77777777" w:rsidTr="004061B2">
        <w:trPr>
          <w:jc w:val="center"/>
        </w:trPr>
        <w:tc>
          <w:tcPr>
            <w:tcW w:w="851" w:type="dxa"/>
            <w:vAlign w:val="center"/>
          </w:tcPr>
          <w:p w14:paraId="405B3D33" w14:textId="00EB1AB1" w:rsidR="00E1320F" w:rsidRPr="006C0B9A" w:rsidRDefault="00EE7C91" w:rsidP="004061B2">
            <w:pPr>
              <w:pStyle w:val="1c"/>
              <w:spacing w:line="360" w:lineRule="auto"/>
              <w:jc w:val="center"/>
              <w:rPr>
                <w:rFonts w:hAnsi="宋体" w:cs="Times New Roman" w:hint="eastAsia"/>
                <w:bCs/>
                <w:kern w:val="24"/>
                <w:sz w:val="24"/>
                <w:szCs w:val="24"/>
              </w:rPr>
            </w:pPr>
            <w:r w:rsidRPr="006C0B9A">
              <w:rPr>
                <w:rFonts w:hAnsi="宋体" w:cs="Times New Roman" w:hint="eastAsia"/>
                <w:bCs/>
                <w:kern w:val="24"/>
                <w:sz w:val="24"/>
                <w:szCs w:val="24"/>
              </w:rPr>
              <w:t>14</w:t>
            </w:r>
          </w:p>
        </w:tc>
        <w:tc>
          <w:tcPr>
            <w:tcW w:w="2136" w:type="dxa"/>
            <w:vAlign w:val="center"/>
          </w:tcPr>
          <w:p w14:paraId="07479829"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支持监狱企业</w:t>
            </w:r>
          </w:p>
        </w:tc>
        <w:tc>
          <w:tcPr>
            <w:tcW w:w="6506" w:type="dxa"/>
            <w:gridSpan w:val="2"/>
            <w:vAlign w:val="center"/>
          </w:tcPr>
          <w:p w14:paraId="324B5747" w14:textId="2500EC50"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hint="eastAsia"/>
                <w:kern w:val="24"/>
                <w:sz w:val="24"/>
                <w:szCs w:val="24"/>
              </w:rPr>
              <w:t>监狱企业可视同小微企业，应提供由省级以上监狱管理局、戒毒管理局（含新疆生产建设兵团）出具的属于监狱企业的证明文件。</w:t>
            </w:r>
          </w:p>
        </w:tc>
      </w:tr>
      <w:tr w:rsidR="006C0B9A" w:rsidRPr="006C0B9A" w14:paraId="375BDD53" w14:textId="77777777" w:rsidTr="004061B2">
        <w:trPr>
          <w:jc w:val="center"/>
        </w:trPr>
        <w:tc>
          <w:tcPr>
            <w:tcW w:w="851" w:type="dxa"/>
            <w:vAlign w:val="center"/>
          </w:tcPr>
          <w:p w14:paraId="7067E105" w14:textId="7D41F099" w:rsidR="00E1320F" w:rsidRPr="006C0B9A" w:rsidRDefault="00EE7C91"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15</w:t>
            </w:r>
          </w:p>
        </w:tc>
        <w:tc>
          <w:tcPr>
            <w:tcW w:w="2136" w:type="dxa"/>
            <w:vAlign w:val="center"/>
          </w:tcPr>
          <w:p w14:paraId="5C306112"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促进残疾人就业</w:t>
            </w:r>
          </w:p>
        </w:tc>
        <w:tc>
          <w:tcPr>
            <w:tcW w:w="6506" w:type="dxa"/>
            <w:gridSpan w:val="2"/>
            <w:vAlign w:val="center"/>
          </w:tcPr>
          <w:p w14:paraId="4708CAE0" w14:textId="77777777" w:rsidR="00E1320F" w:rsidRPr="006C0B9A" w:rsidRDefault="00E1320F" w:rsidP="004061B2">
            <w:pPr>
              <w:autoSpaceDE w:val="0"/>
              <w:autoSpaceDN w:val="0"/>
              <w:adjustRightInd w:val="0"/>
              <w:spacing w:line="360" w:lineRule="auto"/>
              <w:jc w:val="left"/>
              <w:rPr>
                <w:rFonts w:ascii="宋体" w:hAnsi="宋体" w:cs="MingLiU_HKSCS" w:hint="eastAsia"/>
                <w:kern w:val="24"/>
                <w:sz w:val="24"/>
                <w:szCs w:val="24"/>
              </w:rPr>
            </w:pPr>
            <w:r w:rsidRPr="006C0B9A">
              <w:rPr>
                <w:rFonts w:ascii="宋体" w:hAnsi="宋体"/>
                <w:kern w:val="24"/>
                <w:sz w:val="24"/>
                <w:szCs w:val="24"/>
              </w:rPr>
              <w:t>残疾人福利性单位</w:t>
            </w:r>
            <w:r w:rsidRPr="006C0B9A">
              <w:rPr>
                <w:rFonts w:ascii="宋体" w:hAnsi="宋体" w:hint="eastAsia"/>
                <w:kern w:val="24"/>
                <w:sz w:val="24"/>
                <w:szCs w:val="24"/>
              </w:rPr>
              <w:t>：视同小微企业，</w:t>
            </w:r>
            <w:r w:rsidRPr="006C0B9A">
              <w:rPr>
                <w:rFonts w:ascii="宋体" w:hAnsi="宋体"/>
                <w:kern w:val="24"/>
                <w:sz w:val="24"/>
                <w:szCs w:val="24"/>
              </w:rPr>
              <w:t>符合条件的残疾人福利性单位在参加政府采购活动时，应当提供本《残疾人福利性单位声明函》（</w:t>
            </w:r>
            <w:r w:rsidRPr="006C0B9A">
              <w:rPr>
                <w:rFonts w:ascii="宋体" w:hAnsi="宋体" w:cs="宋体" w:hint="eastAsia"/>
                <w:kern w:val="24"/>
                <w:sz w:val="24"/>
                <w:szCs w:val="24"/>
              </w:rPr>
              <w:t>声明函格式见投标文件格式</w:t>
            </w:r>
            <w:r w:rsidRPr="006C0B9A">
              <w:rPr>
                <w:rFonts w:ascii="宋体" w:hAnsi="宋体"/>
                <w:kern w:val="24"/>
                <w:sz w:val="24"/>
                <w:szCs w:val="24"/>
              </w:rPr>
              <w:t>），并对声明的真实性负责。中标</w:t>
            </w:r>
            <w:r w:rsidRPr="006C0B9A">
              <w:rPr>
                <w:rFonts w:ascii="宋体" w:hAnsi="宋体" w:hint="eastAsia"/>
                <w:kern w:val="24"/>
                <w:sz w:val="24"/>
                <w:szCs w:val="24"/>
              </w:rPr>
              <w:t>人</w:t>
            </w:r>
            <w:r w:rsidRPr="006C0B9A">
              <w:rPr>
                <w:rFonts w:ascii="宋体" w:hAnsi="宋体"/>
                <w:kern w:val="24"/>
                <w:sz w:val="24"/>
                <w:szCs w:val="24"/>
              </w:rPr>
              <w:t>为残疾人福利性单位的，</w:t>
            </w:r>
            <w:r w:rsidRPr="006C0B9A">
              <w:rPr>
                <w:rFonts w:ascii="宋体" w:hAnsi="宋体" w:hint="eastAsia"/>
                <w:kern w:val="24"/>
                <w:sz w:val="24"/>
                <w:szCs w:val="24"/>
              </w:rPr>
              <w:t>将在</w:t>
            </w:r>
            <w:r w:rsidRPr="006C0B9A">
              <w:rPr>
                <w:rFonts w:ascii="宋体" w:hAnsi="宋体"/>
                <w:kern w:val="24"/>
                <w:sz w:val="24"/>
                <w:szCs w:val="24"/>
              </w:rPr>
              <w:t>中标结果公告</w:t>
            </w:r>
            <w:r w:rsidRPr="006C0B9A">
              <w:rPr>
                <w:rFonts w:ascii="宋体" w:hAnsi="宋体" w:hint="eastAsia"/>
                <w:kern w:val="24"/>
                <w:sz w:val="24"/>
                <w:szCs w:val="24"/>
              </w:rPr>
              <w:t>的同时公告</w:t>
            </w:r>
            <w:r w:rsidRPr="006C0B9A">
              <w:rPr>
                <w:rFonts w:ascii="宋体" w:hAnsi="宋体"/>
                <w:kern w:val="24"/>
                <w:sz w:val="24"/>
                <w:szCs w:val="24"/>
              </w:rPr>
              <w:t>其《残疾人福利性单位声明函》，接受社会监督。</w:t>
            </w:r>
          </w:p>
        </w:tc>
      </w:tr>
      <w:tr w:rsidR="006C0B9A" w:rsidRPr="006C0B9A" w14:paraId="3D4CD9EF" w14:textId="77777777" w:rsidTr="004061B2">
        <w:trPr>
          <w:jc w:val="center"/>
        </w:trPr>
        <w:tc>
          <w:tcPr>
            <w:tcW w:w="851" w:type="dxa"/>
            <w:vAlign w:val="center"/>
          </w:tcPr>
          <w:p w14:paraId="5A468CD9" w14:textId="1A055CD6" w:rsidR="00E1320F" w:rsidRPr="006C0B9A" w:rsidRDefault="00EE7C91"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16</w:t>
            </w:r>
          </w:p>
        </w:tc>
        <w:tc>
          <w:tcPr>
            <w:tcW w:w="2136" w:type="dxa"/>
            <w:vAlign w:val="center"/>
          </w:tcPr>
          <w:p w14:paraId="5F96368C"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投标人需提供的其他资料</w:t>
            </w:r>
          </w:p>
        </w:tc>
        <w:tc>
          <w:tcPr>
            <w:tcW w:w="6506" w:type="dxa"/>
            <w:gridSpan w:val="2"/>
            <w:vAlign w:val="center"/>
          </w:tcPr>
          <w:p w14:paraId="20B79145" w14:textId="326531A1" w:rsidR="00E1320F" w:rsidRPr="006C0B9A" w:rsidRDefault="005D5680" w:rsidP="004061B2">
            <w:pPr>
              <w:pStyle w:val="1c"/>
              <w:spacing w:line="360" w:lineRule="auto"/>
              <w:jc w:val="left"/>
              <w:rPr>
                <w:rFonts w:hAnsi="宋体" w:cs="MingLiU_HKSCS" w:hint="eastAsia"/>
                <w:b/>
                <w:kern w:val="24"/>
                <w:sz w:val="24"/>
                <w:szCs w:val="24"/>
              </w:rPr>
            </w:pPr>
            <w:r w:rsidRPr="006C0B9A">
              <w:rPr>
                <w:rFonts w:hAnsi="宋体" w:cs="Times New Roman" w:hint="eastAsia"/>
                <w:kern w:val="24"/>
                <w:sz w:val="24"/>
                <w:szCs w:val="24"/>
              </w:rPr>
              <w:t>招标文件</w:t>
            </w:r>
            <w:r w:rsidR="00E1320F" w:rsidRPr="006C0B9A">
              <w:rPr>
                <w:rFonts w:hAnsi="宋体" w:cs="Times New Roman" w:hint="eastAsia"/>
                <w:kern w:val="24"/>
                <w:sz w:val="24"/>
                <w:szCs w:val="24"/>
              </w:rPr>
              <w:t>要求</w:t>
            </w:r>
            <w:r w:rsidR="00E1320F" w:rsidRPr="006C0B9A">
              <w:rPr>
                <w:rFonts w:hAnsi="宋体" w:cs="Times New Roman"/>
                <w:kern w:val="24"/>
                <w:sz w:val="24"/>
                <w:szCs w:val="24"/>
              </w:rPr>
              <w:t>提供的</w:t>
            </w:r>
            <w:r w:rsidR="00E1320F" w:rsidRPr="006C0B9A">
              <w:rPr>
                <w:rFonts w:hAnsi="宋体" w:cs="Times New Roman" w:hint="eastAsia"/>
                <w:kern w:val="24"/>
                <w:sz w:val="24"/>
                <w:szCs w:val="24"/>
              </w:rPr>
              <w:t>相关</w:t>
            </w:r>
            <w:r w:rsidR="00E1320F" w:rsidRPr="006C0B9A">
              <w:rPr>
                <w:rFonts w:hAnsi="宋体" w:cs="Times New Roman"/>
                <w:kern w:val="24"/>
                <w:sz w:val="24"/>
                <w:szCs w:val="24"/>
              </w:rPr>
              <w:t>资料。</w:t>
            </w:r>
          </w:p>
        </w:tc>
      </w:tr>
      <w:tr w:rsidR="006C0B9A" w:rsidRPr="006C0B9A" w14:paraId="2B113AA0" w14:textId="77777777" w:rsidTr="004061B2">
        <w:trPr>
          <w:trHeight w:val="250"/>
          <w:jc w:val="center"/>
        </w:trPr>
        <w:tc>
          <w:tcPr>
            <w:tcW w:w="851" w:type="dxa"/>
            <w:vAlign w:val="center"/>
          </w:tcPr>
          <w:p w14:paraId="485185CF" w14:textId="14C62197" w:rsidR="00E1320F" w:rsidRPr="006C0B9A" w:rsidRDefault="00EE7C91"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17</w:t>
            </w:r>
          </w:p>
        </w:tc>
        <w:tc>
          <w:tcPr>
            <w:tcW w:w="2136" w:type="dxa"/>
            <w:vAlign w:val="center"/>
          </w:tcPr>
          <w:p w14:paraId="7A8723D2"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澄清或者修改时间</w:t>
            </w:r>
          </w:p>
        </w:tc>
        <w:tc>
          <w:tcPr>
            <w:tcW w:w="6506" w:type="dxa"/>
            <w:gridSpan w:val="2"/>
            <w:vAlign w:val="center"/>
          </w:tcPr>
          <w:p w14:paraId="2D763663"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采购人或者采购代理机构应当在投标截止时间至少15日前，以书面形式通知所有获取招标文件的潜在投标人；不足15日的，采购人或者采购代理机构将顺延提交投标文件的截止时间。</w:t>
            </w:r>
          </w:p>
        </w:tc>
      </w:tr>
      <w:tr w:rsidR="006C0B9A" w:rsidRPr="006C0B9A" w14:paraId="0FAB576B" w14:textId="77777777" w:rsidTr="004061B2">
        <w:trPr>
          <w:jc w:val="center"/>
        </w:trPr>
        <w:tc>
          <w:tcPr>
            <w:tcW w:w="851" w:type="dxa"/>
            <w:vAlign w:val="center"/>
          </w:tcPr>
          <w:p w14:paraId="4F02CA9D" w14:textId="77777777"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lastRenderedPageBreak/>
              <w:t>18</w:t>
            </w:r>
          </w:p>
        </w:tc>
        <w:tc>
          <w:tcPr>
            <w:tcW w:w="2136" w:type="dxa"/>
            <w:vAlign w:val="center"/>
          </w:tcPr>
          <w:p w14:paraId="3923D59B"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提交投标文件的截止时间、地点</w:t>
            </w:r>
          </w:p>
        </w:tc>
        <w:tc>
          <w:tcPr>
            <w:tcW w:w="6506" w:type="dxa"/>
            <w:gridSpan w:val="2"/>
            <w:vAlign w:val="center"/>
          </w:tcPr>
          <w:p w14:paraId="2EC67CB7"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详见第一章 投标邀请</w:t>
            </w:r>
          </w:p>
        </w:tc>
      </w:tr>
      <w:tr w:rsidR="006C0B9A" w:rsidRPr="006C0B9A" w14:paraId="3F4AB6BC" w14:textId="77777777" w:rsidTr="004061B2">
        <w:trPr>
          <w:jc w:val="center"/>
        </w:trPr>
        <w:tc>
          <w:tcPr>
            <w:tcW w:w="851" w:type="dxa"/>
            <w:vAlign w:val="center"/>
          </w:tcPr>
          <w:p w14:paraId="3B455CAB" w14:textId="77777777"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19</w:t>
            </w:r>
          </w:p>
        </w:tc>
        <w:tc>
          <w:tcPr>
            <w:tcW w:w="2136" w:type="dxa"/>
            <w:vAlign w:val="center"/>
          </w:tcPr>
          <w:p w14:paraId="6F00D9D2"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开标时间、地点</w:t>
            </w:r>
          </w:p>
        </w:tc>
        <w:tc>
          <w:tcPr>
            <w:tcW w:w="6506" w:type="dxa"/>
            <w:gridSpan w:val="2"/>
            <w:vAlign w:val="center"/>
          </w:tcPr>
          <w:p w14:paraId="0EB134FE"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详见第一章 投标邀请</w:t>
            </w:r>
          </w:p>
        </w:tc>
      </w:tr>
      <w:tr w:rsidR="006C0B9A" w:rsidRPr="006C0B9A" w14:paraId="5B6DC43F" w14:textId="77777777" w:rsidTr="004061B2">
        <w:trPr>
          <w:jc w:val="center"/>
        </w:trPr>
        <w:tc>
          <w:tcPr>
            <w:tcW w:w="851" w:type="dxa"/>
            <w:vAlign w:val="center"/>
          </w:tcPr>
          <w:p w14:paraId="3051288F" w14:textId="77777777"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20</w:t>
            </w:r>
          </w:p>
        </w:tc>
        <w:tc>
          <w:tcPr>
            <w:tcW w:w="2136" w:type="dxa"/>
            <w:vAlign w:val="center"/>
          </w:tcPr>
          <w:p w14:paraId="348DBCC2"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唱标内容</w:t>
            </w:r>
          </w:p>
        </w:tc>
        <w:tc>
          <w:tcPr>
            <w:tcW w:w="6506" w:type="dxa"/>
            <w:gridSpan w:val="2"/>
            <w:vAlign w:val="center"/>
          </w:tcPr>
          <w:p w14:paraId="3C8F2AE7"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开标一览表</w:t>
            </w:r>
          </w:p>
        </w:tc>
      </w:tr>
      <w:tr w:rsidR="006C0B9A" w:rsidRPr="006C0B9A" w14:paraId="6D3C4E44" w14:textId="77777777" w:rsidTr="004061B2">
        <w:trPr>
          <w:jc w:val="center"/>
        </w:trPr>
        <w:tc>
          <w:tcPr>
            <w:tcW w:w="851" w:type="dxa"/>
            <w:vAlign w:val="center"/>
          </w:tcPr>
          <w:p w14:paraId="1D0E870C" w14:textId="77777777"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21</w:t>
            </w:r>
          </w:p>
        </w:tc>
        <w:tc>
          <w:tcPr>
            <w:tcW w:w="2136" w:type="dxa"/>
            <w:vAlign w:val="center"/>
          </w:tcPr>
          <w:p w14:paraId="515F88E3"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投标保证金</w:t>
            </w:r>
          </w:p>
        </w:tc>
        <w:tc>
          <w:tcPr>
            <w:tcW w:w="6506" w:type="dxa"/>
            <w:gridSpan w:val="2"/>
            <w:vAlign w:val="center"/>
          </w:tcPr>
          <w:p w14:paraId="591348C6" w14:textId="755E487F" w:rsidR="00E1320F" w:rsidRPr="006C0B9A" w:rsidRDefault="005D5680"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w:t>
            </w:r>
            <w:r w:rsidR="00E1320F" w:rsidRPr="006C0B9A">
              <w:rPr>
                <w:rFonts w:hAnsi="宋体" w:cs="Times New Roman" w:hint="eastAsia"/>
                <w:kern w:val="24"/>
                <w:sz w:val="24"/>
                <w:szCs w:val="24"/>
              </w:rPr>
              <w:t>不要求提供</w:t>
            </w:r>
          </w:p>
          <w:p w14:paraId="53DBCBBD" w14:textId="5C20F9A9" w:rsidR="00E1320F" w:rsidRPr="006C0B9A" w:rsidRDefault="005D5680" w:rsidP="004061B2">
            <w:pPr>
              <w:pStyle w:val="1c"/>
              <w:spacing w:line="360" w:lineRule="auto"/>
              <w:jc w:val="left"/>
              <w:rPr>
                <w:rFonts w:hAnsi="宋体" w:cs="Times New Roman" w:hint="eastAsia"/>
                <w:b/>
                <w:bCs/>
                <w:kern w:val="24"/>
                <w:sz w:val="24"/>
                <w:szCs w:val="24"/>
              </w:rPr>
            </w:pPr>
            <w:r w:rsidRPr="006C0B9A">
              <w:rPr>
                <w:rFonts w:hAnsi="宋体" w:cs="Times New Roman" w:hint="eastAsia"/>
                <w:b/>
                <w:kern w:val="24"/>
                <w:sz w:val="24"/>
                <w:szCs w:val="24"/>
              </w:rPr>
              <w:sym w:font="Wingdings 2" w:char="0052"/>
            </w:r>
            <w:r w:rsidR="00E1320F" w:rsidRPr="006C0B9A">
              <w:rPr>
                <w:rFonts w:hAnsi="宋体" w:cs="Times New Roman" w:hint="eastAsia"/>
                <w:kern w:val="24"/>
                <w:sz w:val="24"/>
                <w:szCs w:val="24"/>
              </w:rPr>
              <w:t>要求提供，本项目的投标保证金为：</w:t>
            </w:r>
            <w:r w:rsidRPr="006C0B9A">
              <w:rPr>
                <w:rFonts w:hAnsi="宋体" w:cs="Times New Roman" w:hint="eastAsia"/>
                <w:b/>
                <w:bCs/>
                <w:kern w:val="24"/>
                <w:sz w:val="24"/>
                <w:szCs w:val="24"/>
              </w:rPr>
              <w:t>人民币</w:t>
            </w:r>
            <w:r w:rsidR="00711E78" w:rsidRPr="006C0B9A">
              <w:rPr>
                <w:rFonts w:hAnsi="宋体" w:cs="Times New Roman" w:hint="eastAsia"/>
                <w:b/>
                <w:bCs/>
                <w:kern w:val="24"/>
                <w:sz w:val="24"/>
                <w:szCs w:val="24"/>
              </w:rPr>
              <w:t>贰</w:t>
            </w:r>
            <w:r w:rsidR="005A1340" w:rsidRPr="006C0B9A">
              <w:rPr>
                <w:rFonts w:hAnsi="宋体" w:cs="Times New Roman" w:hint="eastAsia"/>
                <w:b/>
                <w:bCs/>
                <w:kern w:val="24"/>
                <w:sz w:val="24"/>
                <w:szCs w:val="24"/>
              </w:rPr>
              <w:t>万元整</w:t>
            </w:r>
            <w:r w:rsidRPr="006C0B9A">
              <w:rPr>
                <w:rFonts w:hAnsi="宋体" w:cs="Times New Roman" w:hint="eastAsia"/>
                <w:b/>
                <w:bCs/>
                <w:kern w:val="24"/>
                <w:sz w:val="24"/>
                <w:szCs w:val="24"/>
              </w:rPr>
              <w:t>。</w:t>
            </w:r>
          </w:p>
          <w:p w14:paraId="3223FC82"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缴纳投标保证金方式可采用以下任意一种：</w:t>
            </w:r>
          </w:p>
          <w:p w14:paraId="37E8199B" w14:textId="226EC9BD" w:rsidR="00BA0B9A" w:rsidRPr="006C0B9A" w:rsidRDefault="00BA0B9A">
            <w:pPr>
              <w:pStyle w:val="1c"/>
              <w:numPr>
                <w:ilvl w:val="0"/>
                <w:numId w:val="40"/>
              </w:numPr>
              <w:spacing w:line="360" w:lineRule="auto"/>
              <w:contextualSpacing/>
              <w:rPr>
                <w:rFonts w:hAnsi="宋体" w:cs="Times New Roman" w:hint="eastAsia"/>
                <w:kern w:val="24"/>
                <w:sz w:val="24"/>
                <w:szCs w:val="24"/>
              </w:rPr>
            </w:pPr>
            <w:r w:rsidRPr="006C0B9A">
              <w:rPr>
                <w:rFonts w:hAnsi="宋体" w:cs="Times New Roman" w:hint="eastAsia"/>
                <w:kern w:val="24"/>
                <w:sz w:val="24"/>
                <w:szCs w:val="24"/>
              </w:rPr>
              <w:t>采用网上银行方式的，请电汇至下述账户信息，并备注</w:t>
            </w:r>
            <w:r w:rsidRPr="006C0B9A">
              <w:rPr>
                <w:rFonts w:hAnsi="宋体" w:cs="Times New Roman" w:hint="eastAsia"/>
                <w:b/>
                <w:bCs/>
                <w:kern w:val="24"/>
                <w:sz w:val="24"/>
                <w:szCs w:val="24"/>
              </w:rPr>
              <w:t>项目编号</w:t>
            </w:r>
            <w:r w:rsidRPr="006C0B9A">
              <w:rPr>
                <w:rFonts w:hAnsi="宋体" w:cs="Times New Roman" w:hint="eastAsia"/>
                <w:kern w:val="24"/>
                <w:sz w:val="24"/>
                <w:szCs w:val="24"/>
              </w:rPr>
              <w:t>。</w:t>
            </w:r>
          </w:p>
          <w:p w14:paraId="5E2B2C38" w14:textId="77777777" w:rsidR="00BA0B9A" w:rsidRPr="006C0B9A" w:rsidRDefault="00BA0B9A" w:rsidP="00BA0B9A">
            <w:pPr>
              <w:pStyle w:val="1c"/>
              <w:spacing w:line="360" w:lineRule="auto"/>
              <w:ind w:left="120"/>
              <w:contextualSpacing/>
              <w:rPr>
                <w:rFonts w:ascii="Times New Roman" w:hAnsi="Times New Roman"/>
                <w:bCs/>
                <w:sz w:val="24"/>
                <w:szCs w:val="24"/>
              </w:rPr>
            </w:pPr>
            <w:r w:rsidRPr="006C0B9A">
              <w:rPr>
                <w:rFonts w:ascii="Times New Roman" w:hAnsi="Times New Roman" w:hint="eastAsia"/>
                <w:bCs/>
                <w:sz w:val="24"/>
                <w:szCs w:val="24"/>
              </w:rPr>
              <w:t>开户名称：</w:t>
            </w:r>
            <w:bookmarkStart w:id="19" w:name="_Hlk137626208"/>
            <w:r w:rsidRPr="006C0B9A">
              <w:rPr>
                <w:rFonts w:ascii="Times New Roman" w:hAnsi="Times New Roman" w:hint="eastAsia"/>
                <w:bCs/>
                <w:sz w:val="24"/>
                <w:szCs w:val="24"/>
              </w:rPr>
              <w:t>中信国际招标有限公司</w:t>
            </w:r>
          </w:p>
          <w:bookmarkEnd w:id="19"/>
          <w:p w14:paraId="394C432D" w14:textId="77777777" w:rsidR="00BA0B9A" w:rsidRPr="006C0B9A" w:rsidRDefault="00BA0B9A" w:rsidP="00BA0B9A">
            <w:pPr>
              <w:pStyle w:val="1c"/>
              <w:spacing w:line="360" w:lineRule="auto"/>
              <w:ind w:firstLineChars="50" w:firstLine="120"/>
              <w:contextualSpacing/>
              <w:rPr>
                <w:rFonts w:ascii="Times New Roman" w:hAnsi="Times New Roman"/>
                <w:bCs/>
                <w:sz w:val="24"/>
                <w:szCs w:val="24"/>
              </w:rPr>
            </w:pPr>
            <w:r w:rsidRPr="006C0B9A">
              <w:rPr>
                <w:rFonts w:ascii="Times New Roman" w:hAnsi="Times New Roman" w:hint="eastAsia"/>
                <w:bCs/>
                <w:sz w:val="24"/>
                <w:szCs w:val="24"/>
              </w:rPr>
              <w:t>开户行：中信银行北京京城大厦支行</w:t>
            </w:r>
          </w:p>
          <w:p w14:paraId="3DB9DF3A" w14:textId="77777777" w:rsidR="00BA0B9A" w:rsidRPr="006C0B9A" w:rsidRDefault="00BA0B9A" w:rsidP="00BA0B9A">
            <w:pPr>
              <w:pStyle w:val="1c"/>
              <w:spacing w:line="360" w:lineRule="auto"/>
              <w:ind w:firstLineChars="50" w:firstLine="120"/>
              <w:contextualSpacing/>
              <w:rPr>
                <w:rFonts w:ascii="Times New Roman" w:hAnsi="Times New Roman"/>
                <w:bCs/>
                <w:sz w:val="24"/>
                <w:szCs w:val="24"/>
              </w:rPr>
            </w:pPr>
            <w:r w:rsidRPr="006C0B9A">
              <w:rPr>
                <w:rFonts w:ascii="Times New Roman" w:hAnsi="Times New Roman" w:hint="eastAsia"/>
                <w:bCs/>
                <w:sz w:val="24"/>
                <w:szCs w:val="24"/>
              </w:rPr>
              <w:t>账号：</w:t>
            </w:r>
            <w:r w:rsidRPr="006C0B9A">
              <w:rPr>
                <w:rFonts w:ascii="Times New Roman" w:hAnsi="Times New Roman" w:hint="eastAsia"/>
                <w:bCs/>
                <w:sz w:val="24"/>
                <w:szCs w:val="24"/>
              </w:rPr>
              <w:t>7110210182600030709</w:t>
            </w:r>
          </w:p>
          <w:p w14:paraId="35D5D98E" w14:textId="1EB591A8"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2）采用政府采购投标担保函等其它非现金形式的，</w:t>
            </w:r>
            <w:r w:rsidR="00616946" w:rsidRPr="006C0B9A">
              <w:rPr>
                <w:rFonts w:hAnsi="宋体" w:cs="Times New Roman" w:hint="eastAsia"/>
                <w:kern w:val="24"/>
                <w:sz w:val="24"/>
                <w:szCs w:val="24"/>
              </w:rPr>
              <w:t>投标人可自主选择电子保函系统中任意一家担保机构开具电子保函，针对具体项目做到“</w:t>
            </w:r>
            <w:proofErr w:type="gramStart"/>
            <w:r w:rsidR="00616946" w:rsidRPr="006C0B9A">
              <w:rPr>
                <w:rFonts w:hAnsi="宋体" w:cs="Times New Roman" w:hint="eastAsia"/>
                <w:kern w:val="24"/>
                <w:sz w:val="24"/>
                <w:szCs w:val="24"/>
              </w:rPr>
              <w:t>一</w:t>
            </w:r>
            <w:proofErr w:type="gramEnd"/>
            <w:r w:rsidR="00616946" w:rsidRPr="006C0B9A">
              <w:rPr>
                <w:rFonts w:hAnsi="宋体" w:cs="Times New Roman" w:hint="eastAsia"/>
                <w:kern w:val="24"/>
                <w:sz w:val="24"/>
                <w:szCs w:val="24"/>
              </w:rPr>
              <w:t>项目</w:t>
            </w:r>
            <w:proofErr w:type="gramStart"/>
            <w:r w:rsidR="00616946" w:rsidRPr="006C0B9A">
              <w:rPr>
                <w:rFonts w:hAnsi="宋体" w:cs="Times New Roman" w:hint="eastAsia"/>
                <w:kern w:val="24"/>
                <w:sz w:val="24"/>
                <w:szCs w:val="24"/>
              </w:rPr>
              <w:t>一</w:t>
            </w:r>
            <w:proofErr w:type="gramEnd"/>
            <w:r w:rsidR="00616946" w:rsidRPr="006C0B9A">
              <w:rPr>
                <w:rFonts w:hAnsi="宋体" w:cs="Times New Roman" w:hint="eastAsia"/>
                <w:kern w:val="24"/>
                <w:sz w:val="24"/>
                <w:szCs w:val="24"/>
              </w:rPr>
              <w:t>保函”。担保机构（含银行、保险公司和担保公司）应具备在线受理开立电子保函申请、在线签发电子保函、在线接受索赔申请及更新理赔状态的能力，严格履行服务承诺。</w:t>
            </w:r>
          </w:p>
          <w:p w14:paraId="6807F320"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投标保证金有效期与投标有效期一致。</w:t>
            </w:r>
          </w:p>
          <w:p w14:paraId="14070AF6"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投标人在投标截止时间前未按照招标文件要求提交投标保证金的，其投标无效。</w:t>
            </w:r>
          </w:p>
        </w:tc>
      </w:tr>
      <w:tr w:rsidR="006C0B9A" w:rsidRPr="006C0B9A" w14:paraId="64C38261" w14:textId="77777777" w:rsidTr="004061B2">
        <w:trPr>
          <w:jc w:val="center"/>
        </w:trPr>
        <w:tc>
          <w:tcPr>
            <w:tcW w:w="851" w:type="dxa"/>
            <w:vMerge w:val="restart"/>
            <w:vAlign w:val="center"/>
          </w:tcPr>
          <w:p w14:paraId="3D936ACF" w14:textId="77777777" w:rsidR="0001114E" w:rsidRPr="006C0B9A" w:rsidRDefault="0001114E"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22</w:t>
            </w:r>
          </w:p>
        </w:tc>
        <w:tc>
          <w:tcPr>
            <w:tcW w:w="2136" w:type="dxa"/>
            <w:vMerge w:val="restart"/>
            <w:vAlign w:val="center"/>
          </w:tcPr>
          <w:p w14:paraId="5B755473" w14:textId="427FB429" w:rsidR="0001114E" w:rsidRPr="006C0B9A" w:rsidRDefault="0001114E"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投标文件的组成（带*的文件及资料未提供或提供的无效，则投标无效。）</w:t>
            </w:r>
          </w:p>
        </w:tc>
        <w:tc>
          <w:tcPr>
            <w:tcW w:w="623" w:type="dxa"/>
            <w:vMerge w:val="restart"/>
            <w:vAlign w:val="center"/>
          </w:tcPr>
          <w:p w14:paraId="3F35A408" w14:textId="77777777" w:rsidR="0001114E" w:rsidRPr="006C0B9A" w:rsidRDefault="0001114E"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商务部分</w:t>
            </w:r>
          </w:p>
        </w:tc>
        <w:tc>
          <w:tcPr>
            <w:tcW w:w="5883" w:type="dxa"/>
            <w:vAlign w:val="center"/>
          </w:tcPr>
          <w:p w14:paraId="3DDA437D" w14:textId="49154957" w:rsidR="0001114E" w:rsidRPr="006C0B9A" w:rsidRDefault="009D3933" w:rsidP="004061B2">
            <w:pPr>
              <w:spacing w:line="360" w:lineRule="auto"/>
              <w:jc w:val="left"/>
              <w:rPr>
                <w:rFonts w:ascii="宋体" w:hAnsi="宋体" w:hint="eastAsia"/>
                <w:b/>
                <w:bCs/>
                <w:sz w:val="24"/>
                <w:szCs w:val="24"/>
              </w:rPr>
            </w:pPr>
            <w:r w:rsidRPr="006C0B9A">
              <w:rPr>
                <w:rFonts w:ascii="宋体" w:hAnsi="宋体" w:hint="eastAsia"/>
                <w:b/>
                <w:bCs/>
                <w:sz w:val="24"/>
                <w:szCs w:val="24"/>
              </w:rPr>
              <w:t>一、</w:t>
            </w:r>
            <w:r w:rsidR="0001114E" w:rsidRPr="006C0B9A">
              <w:rPr>
                <w:rFonts w:ascii="宋体" w:hAnsi="宋体" w:hint="eastAsia"/>
                <w:b/>
                <w:bCs/>
                <w:sz w:val="24"/>
                <w:szCs w:val="24"/>
              </w:rPr>
              <w:t>资格证明文件：</w:t>
            </w:r>
          </w:p>
          <w:p w14:paraId="795BF58A" w14:textId="77777777" w:rsidR="0001114E" w:rsidRPr="006C0B9A" w:rsidRDefault="0001114E" w:rsidP="004061B2">
            <w:pPr>
              <w:numPr>
                <w:ilvl w:val="0"/>
                <w:numId w:val="3"/>
              </w:numPr>
              <w:spacing w:line="360" w:lineRule="auto"/>
              <w:ind w:left="480" w:hangingChars="200" w:hanging="480"/>
              <w:jc w:val="left"/>
              <w:rPr>
                <w:rFonts w:ascii="宋体" w:hAnsi="宋体" w:hint="eastAsia"/>
                <w:bCs/>
                <w:sz w:val="24"/>
                <w:szCs w:val="24"/>
              </w:rPr>
            </w:pPr>
            <w:r w:rsidRPr="006C0B9A">
              <w:rPr>
                <w:rFonts w:ascii="宋体" w:hAnsi="宋体" w:hint="eastAsia"/>
                <w:bCs/>
                <w:sz w:val="24"/>
                <w:szCs w:val="24"/>
              </w:rPr>
              <w:t>*投标人应在中华人民共和国境内注册，向采购人提供货物和服务的法人、其他组织或者自然人</w:t>
            </w:r>
          </w:p>
          <w:p w14:paraId="57E794E2" w14:textId="57848912" w:rsidR="0001114E" w:rsidRPr="006C0B9A" w:rsidRDefault="0001114E" w:rsidP="004061B2">
            <w:pPr>
              <w:spacing w:line="360" w:lineRule="auto"/>
              <w:ind w:left="480" w:hangingChars="200" w:hanging="480"/>
              <w:jc w:val="left"/>
              <w:rPr>
                <w:rFonts w:ascii="宋体" w:hAnsi="宋体" w:hint="eastAsia"/>
                <w:bCs/>
                <w:sz w:val="24"/>
                <w:szCs w:val="24"/>
              </w:rPr>
            </w:pPr>
            <w:r w:rsidRPr="006C0B9A">
              <w:rPr>
                <w:rFonts w:ascii="宋体" w:hAnsi="宋体" w:hint="eastAsia"/>
                <w:bCs/>
                <w:sz w:val="24"/>
                <w:szCs w:val="24"/>
              </w:rPr>
              <w:t>注：a）若投标人为企业（包含合伙企业），应提供有效的营业执照（副本复印件加盖公章）</w:t>
            </w:r>
          </w:p>
          <w:p w14:paraId="6A4795B7" w14:textId="128B653D" w:rsidR="0001114E" w:rsidRPr="006C0B9A" w:rsidRDefault="0001114E" w:rsidP="004061B2">
            <w:pPr>
              <w:spacing w:line="360" w:lineRule="auto"/>
              <w:ind w:left="480" w:hangingChars="200" w:hanging="480"/>
              <w:jc w:val="left"/>
              <w:rPr>
                <w:rFonts w:ascii="宋体" w:hAnsi="宋体" w:hint="eastAsia"/>
                <w:bCs/>
                <w:sz w:val="24"/>
                <w:szCs w:val="24"/>
              </w:rPr>
            </w:pPr>
            <w:r w:rsidRPr="006C0B9A">
              <w:rPr>
                <w:rFonts w:ascii="宋体" w:hAnsi="宋体" w:hint="eastAsia"/>
                <w:bCs/>
                <w:sz w:val="24"/>
                <w:szCs w:val="24"/>
              </w:rPr>
              <w:t>b）若投标人为事业单位，应提供有效的事业单位法人</w:t>
            </w:r>
            <w:r w:rsidRPr="006C0B9A">
              <w:rPr>
                <w:rFonts w:ascii="宋体" w:hAnsi="宋体" w:hint="eastAsia"/>
                <w:bCs/>
                <w:sz w:val="24"/>
                <w:szCs w:val="24"/>
              </w:rPr>
              <w:lastRenderedPageBreak/>
              <w:t>证书（副本复印件加盖公章）</w:t>
            </w:r>
          </w:p>
          <w:p w14:paraId="574771BC" w14:textId="08B785A4" w:rsidR="0001114E" w:rsidRPr="006C0B9A" w:rsidRDefault="0001114E" w:rsidP="004061B2">
            <w:pPr>
              <w:spacing w:line="360" w:lineRule="auto"/>
              <w:ind w:left="480" w:hangingChars="200" w:hanging="480"/>
              <w:jc w:val="left"/>
              <w:rPr>
                <w:rFonts w:ascii="宋体" w:hAnsi="宋体" w:hint="eastAsia"/>
                <w:bCs/>
                <w:sz w:val="24"/>
                <w:szCs w:val="24"/>
              </w:rPr>
            </w:pPr>
            <w:r w:rsidRPr="006C0B9A">
              <w:rPr>
                <w:rFonts w:ascii="宋体" w:hAnsi="宋体" w:hint="eastAsia"/>
                <w:bCs/>
                <w:sz w:val="24"/>
                <w:szCs w:val="24"/>
              </w:rPr>
              <w:t>c）若投标人为非企业专业服务机构，应提供有效的执业许可证（复印件加盖公章）</w:t>
            </w:r>
          </w:p>
          <w:p w14:paraId="6AE3147B" w14:textId="038EAC10" w:rsidR="0001114E" w:rsidRPr="006C0B9A" w:rsidRDefault="0001114E" w:rsidP="004061B2">
            <w:pPr>
              <w:spacing w:line="360" w:lineRule="auto"/>
              <w:ind w:left="480" w:hangingChars="200" w:hanging="480"/>
              <w:jc w:val="left"/>
              <w:rPr>
                <w:rFonts w:ascii="宋体" w:hAnsi="宋体" w:hint="eastAsia"/>
                <w:bCs/>
                <w:sz w:val="24"/>
                <w:szCs w:val="24"/>
              </w:rPr>
            </w:pPr>
            <w:r w:rsidRPr="006C0B9A">
              <w:rPr>
                <w:rFonts w:ascii="宋体" w:hAnsi="宋体" w:hint="eastAsia"/>
                <w:bCs/>
                <w:sz w:val="24"/>
                <w:szCs w:val="24"/>
              </w:rPr>
              <w:t>d）若投标人是自然人的，应提供其有效的自然人身份证明（复印件）</w:t>
            </w:r>
          </w:p>
          <w:p w14:paraId="2EB49F40" w14:textId="2A01EE7D" w:rsidR="0070346F" w:rsidRPr="006C0B9A" w:rsidRDefault="0001114E" w:rsidP="0070346F">
            <w:pPr>
              <w:numPr>
                <w:ilvl w:val="0"/>
                <w:numId w:val="3"/>
              </w:numPr>
              <w:spacing w:line="360" w:lineRule="auto"/>
              <w:jc w:val="left"/>
              <w:rPr>
                <w:rFonts w:ascii="宋体" w:hAnsi="宋体" w:hint="eastAsia"/>
                <w:bCs/>
                <w:sz w:val="24"/>
                <w:szCs w:val="24"/>
              </w:rPr>
            </w:pPr>
            <w:r w:rsidRPr="006C0B9A">
              <w:rPr>
                <w:rFonts w:ascii="宋体" w:hAnsi="宋体"/>
                <w:bCs/>
                <w:sz w:val="24"/>
                <w:szCs w:val="24"/>
              </w:rPr>
              <w:t>*投标人的资格声明</w:t>
            </w:r>
            <w:r w:rsidRPr="006C0B9A">
              <w:rPr>
                <w:rFonts w:ascii="宋体" w:hAnsi="宋体" w:hint="eastAsia"/>
                <w:bCs/>
                <w:sz w:val="24"/>
                <w:szCs w:val="24"/>
              </w:rPr>
              <w:t>书</w:t>
            </w:r>
            <w:r w:rsidRPr="006C0B9A">
              <w:rPr>
                <w:rFonts w:ascii="宋体" w:hAnsi="宋体"/>
                <w:bCs/>
                <w:sz w:val="24"/>
                <w:szCs w:val="24"/>
              </w:rPr>
              <w:t>（加盖公章）</w:t>
            </w:r>
          </w:p>
          <w:p w14:paraId="5B0EDFD1" w14:textId="79649989" w:rsidR="0070346F" w:rsidRPr="006C0B9A" w:rsidRDefault="0070346F" w:rsidP="0070346F">
            <w:pPr>
              <w:numPr>
                <w:ilvl w:val="0"/>
                <w:numId w:val="3"/>
              </w:numPr>
              <w:spacing w:line="360" w:lineRule="auto"/>
              <w:jc w:val="left"/>
              <w:rPr>
                <w:rFonts w:ascii="宋体" w:hAnsi="宋体" w:hint="eastAsia"/>
                <w:bCs/>
                <w:sz w:val="24"/>
                <w:szCs w:val="24"/>
              </w:rPr>
            </w:pPr>
            <w:r w:rsidRPr="006C0B9A">
              <w:rPr>
                <w:rFonts w:ascii="宋体" w:hAnsi="宋体" w:hint="eastAsia"/>
                <w:sz w:val="24"/>
              </w:rPr>
              <w:t>*涉及医疗器械的产品须提供有效期内的中华人民共和国医疗器械注册证或备案凭证（复印件加盖公章）</w:t>
            </w:r>
          </w:p>
          <w:p w14:paraId="5EE9A4FF" w14:textId="23630872" w:rsidR="0070346F" w:rsidRPr="006C0B9A" w:rsidRDefault="0070346F" w:rsidP="0070346F">
            <w:pPr>
              <w:numPr>
                <w:ilvl w:val="0"/>
                <w:numId w:val="3"/>
              </w:numPr>
              <w:spacing w:line="360" w:lineRule="auto"/>
              <w:jc w:val="left"/>
              <w:rPr>
                <w:rFonts w:ascii="宋体" w:hAnsi="宋体" w:hint="eastAsia"/>
                <w:bCs/>
                <w:sz w:val="24"/>
                <w:szCs w:val="24"/>
              </w:rPr>
            </w:pPr>
            <w:r w:rsidRPr="006C0B9A">
              <w:rPr>
                <w:rFonts w:ascii="宋体" w:hAnsi="宋体" w:hint="eastAsia"/>
                <w:sz w:val="24"/>
                <w:szCs w:val="24"/>
              </w:rPr>
              <w:t>*投标人如为国内代理商须提供医疗器械经营许可证或备案凭证。</w:t>
            </w:r>
            <w:r w:rsidRPr="006C0B9A">
              <w:rPr>
                <w:rFonts w:ascii="宋体" w:hAnsi="宋体" w:hint="eastAsia"/>
                <w:sz w:val="24"/>
              </w:rPr>
              <w:t>（复印件加盖公章）</w:t>
            </w:r>
          </w:p>
          <w:p w14:paraId="1B12EA6C" w14:textId="77777777" w:rsidR="00D766DE" w:rsidRPr="006C0B9A" w:rsidRDefault="0070346F" w:rsidP="00D766DE">
            <w:pPr>
              <w:numPr>
                <w:ilvl w:val="0"/>
                <w:numId w:val="3"/>
              </w:numPr>
              <w:spacing w:line="360" w:lineRule="auto"/>
              <w:jc w:val="left"/>
              <w:rPr>
                <w:rFonts w:ascii="宋体" w:hAnsi="宋体" w:hint="eastAsia"/>
                <w:bCs/>
                <w:sz w:val="24"/>
                <w:szCs w:val="24"/>
              </w:rPr>
            </w:pPr>
            <w:r w:rsidRPr="006C0B9A">
              <w:rPr>
                <w:rFonts w:ascii="宋体" w:hAnsi="宋体" w:hint="eastAsia"/>
                <w:sz w:val="24"/>
                <w:szCs w:val="24"/>
              </w:rPr>
              <w:t>*涉及国产医疗器械的产品，投标人如为制造商须提供医疗器械生产许可证或备案凭证。</w:t>
            </w:r>
            <w:bookmarkStart w:id="20" w:name="OLE_LINK30"/>
            <w:r w:rsidRPr="006C0B9A">
              <w:rPr>
                <w:rFonts w:ascii="宋体" w:hAnsi="宋体" w:hint="eastAsia"/>
                <w:sz w:val="24"/>
              </w:rPr>
              <w:t>（复印件加盖公章）</w:t>
            </w:r>
            <w:bookmarkEnd w:id="20"/>
          </w:p>
          <w:p w14:paraId="5AF33B7A" w14:textId="7348EC18" w:rsidR="0023361A" w:rsidRPr="006C0B9A" w:rsidRDefault="0023361A" w:rsidP="0023361A">
            <w:pPr>
              <w:numPr>
                <w:ilvl w:val="0"/>
                <w:numId w:val="3"/>
              </w:numPr>
              <w:spacing w:line="360" w:lineRule="auto"/>
              <w:jc w:val="left"/>
              <w:rPr>
                <w:rFonts w:ascii="宋体" w:hAnsi="宋体" w:hint="eastAsia"/>
                <w:bCs/>
                <w:sz w:val="24"/>
                <w:szCs w:val="24"/>
              </w:rPr>
            </w:pPr>
            <w:r w:rsidRPr="006C0B9A">
              <w:rPr>
                <w:rFonts w:ascii="宋体" w:hAnsi="宋体"/>
                <w:bCs/>
                <w:sz w:val="24"/>
                <w:szCs w:val="24"/>
              </w:rPr>
              <w:t>*</w:t>
            </w:r>
            <w:r w:rsidRPr="006C0B9A">
              <w:rPr>
                <w:rFonts w:ascii="宋体" w:hAnsi="宋体" w:hint="eastAsia"/>
                <w:bCs/>
                <w:sz w:val="24"/>
                <w:szCs w:val="24"/>
              </w:rPr>
              <w:t>投标人提供会计师事务所出具的2023年度或2024年度财务审计报告或近一年内银行提供的资信证明（</w:t>
            </w:r>
            <w:r w:rsidRPr="006C0B9A">
              <w:rPr>
                <w:rFonts w:ascii="宋体" w:hAnsi="宋体"/>
                <w:bCs/>
                <w:sz w:val="24"/>
                <w:szCs w:val="24"/>
              </w:rPr>
              <w:t>不要求投标人针对本项目或</w:t>
            </w:r>
            <w:r w:rsidRPr="006C0B9A">
              <w:rPr>
                <w:rFonts w:ascii="宋体" w:hAnsi="宋体" w:hint="eastAsia"/>
                <w:bCs/>
                <w:sz w:val="24"/>
                <w:szCs w:val="24"/>
              </w:rPr>
              <w:t>针对采购</w:t>
            </w:r>
            <w:r w:rsidRPr="006C0B9A">
              <w:rPr>
                <w:rFonts w:ascii="宋体" w:hAnsi="宋体"/>
                <w:bCs/>
                <w:sz w:val="24"/>
                <w:szCs w:val="24"/>
              </w:rPr>
              <w:t>人及</w:t>
            </w:r>
            <w:r w:rsidRPr="006C0B9A">
              <w:rPr>
                <w:rFonts w:ascii="宋体" w:hAnsi="宋体" w:hint="eastAsia"/>
                <w:bCs/>
                <w:sz w:val="24"/>
                <w:szCs w:val="24"/>
              </w:rPr>
              <w:t>采购</w:t>
            </w:r>
            <w:r w:rsidRPr="006C0B9A">
              <w:rPr>
                <w:rFonts w:ascii="宋体" w:hAnsi="宋体"/>
                <w:bCs/>
                <w:sz w:val="24"/>
                <w:szCs w:val="24"/>
              </w:rPr>
              <w:t>代理机构专门开具银行资信证明，</w:t>
            </w:r>
            <w:r w:rsidR="00246F0F" w:rsidRPr="006C0B9A">
              <w:rPr>
                <w:rFonts w:ascii="宋体" w:hAnsi="宋体" w:hint="eastAsia"/>
                <w:bCs/>
                <w:sz w:val="24"/>
                <w:szCs w:val="24"/>
              </w:rPr>
              <w:t>可提供</w:t>
            </w:r>
            <w:r w:rsidRPr="006C0B9A">
              <w:rPr>
                <w:rFonts w:ascii="宋体" w:hAnsi="宋体"/>
                <w:bCs/>
                <w:sz w:val="24"/>
                <w:szCs w:val="24"/>
              </w:rPr>
              <w:t>复印件</w:t>
            </w:r>
            <w:r w:rsidRPr="006C0B9A">
              <w:rPr>
                <w:rFonts w:ascii="宋体" w:hAnsi="宋体" w:hint="eastAsia"/>
                <w:bCs/>
                <w:sz w:val="24"/>
                <w:szCs w:val="24"/>
              </w:rPr>
              <w:t>）</w:t>
            </w:r>
          </w:p>
          <w:p w14:paraId="403D9176" w14:textId="77777777" w:rsidR="0023361A" w:rsidRPr="006C0B9A" w:rsidRDefault="0023361A" w:rsidP="0023361A">
            <w:pPr>
              <w:numPr>
                <w:ilvl w:val="0"/>
                <w:numId w:val="3"/>
              </w:numPr>
              <w:spacing w:line="360" w:lineRule="auto"/>
              <w:jc w:val="left"/>
              <w:rPr>
                <w:rFonts w:ascii="宋体" w:hAnsi="宋体" w:hint="eastAsia"/>
                <w:bCs/>
                <w:sz w:val="24"/>
                <w:szCs w:val="24"/>
              </w:rPr>
            </w:pPr>
            <w:r w:rsidRPr="006C0B9A">
              <w:rPr>
                <w:rFonts w:ascii="宋体" w:hAnsi="宋体"/>
                <w:bCs/>
                <w:sz w:val="24"/>
                <w:szCs w:val="24"/>
              </w:rPr>
              <w:t>*依法缴纳税收和社会保障资金的良好记录（投标人须提供缴纳202</w:t>
            </w:r>
            <w:r w:rsidRPr="006C0B9A">
              <w:rPr>
                <w:rFonts w:ascii="宋体" w:hAnsi="宋体" w:hint="eastAsia"/>
                <w:bCs/>
                <w:sz w:val="24"/>
                <w:szCs w:val="24"/>
              </w:rPr>
              <w:t>4</w:t>
            </w:r>
            <w:r w:rsidRPr="006C0B9A">
              <w:rPr>
                <w:rFonts w:ascii="宋体" w:hAnsi="宋体"/>
                <w:bCs/>
                <w:sz w:val="24"/>
                <w:szCs w:val="24"/>
              </w:rPr>
              <w:t>年</w:t>
            </w:r>
            <w:r w:rsidRPr="006C0B9A">
              <w:rPr>
                <w:rFonts w:ascii="宋体" w:hAnsi="宋体" w:hint="eastAsia"/>
                <w:bCs/>
                <w:sz w:val="24"/>
                <w:szCs w:val="24"/>
              </w:rPr>
              <w:t>5</w:t>
            </w:r>
            <w:r w:rsidRPr="006C0B9A">
              <w:rPr>
                <w:rFonts w:ascii="宋体" w:hAnsi="宋体"/>
                <w:bCs/>
                <w:sz w:val="24"/>
                <w:szCs w:val="24"/>
              </w:rPr>
              <w:t>月至今任一月纳税</w:t>
            </w:r>
            <w:r w:rsidRPr="006C0B9A">
              <w:rPr>
                <w:rFonts w:ascii="宋体" w:hAnsi="宋体" w:hint="eastAsia"/>
                <w:bCs/>
                <w:sz w:val="24"/>
                <w:szCs w:val="24"/>
              </w:rPr>
              <w:t>（不接受个人所得税及印花税）</w:t>
            </w:r>
            <w:r w:rsidRPr="006C0B9A">
              <w:rPr>
                <w:rFonts w:ascii="宋体" w:hAnsi="宋体"/>
                <w:bCs/>
                <w:sz w:val="24"/>
                <w:szCs w:val="24"/>
              </w:rPr>
              <w:t>和社保的凭证复印件加盖公章）</w:t>
            </w:r>
            <w:r w:rsidRPr="006C0B9A">
              <w:rPr>
                <w:rFonts w:ascii="宋体" w:hAnsi="宋体" w:hint="eastAsia"/>
                <w:bCs/>
                <w:sz w:val="24"/>
                <w:szCs w:val="24"/>
              </w:rPr>
              <w:t>，依法免税或不需要缴纳社会保障资金的投标人，应提供合理说明和相应文件证明其依法免税或不需要缴纳社会保障资金的情况。</w:t>
            </w:r>
          </w:p>
          <w:p w14:paraId="0F9D14CD" w14:textId="77777777" w:rsidR="0001114E" w:rsidRPr="006C0B9A" w:rsidRDefault="0001114E" w:rsidP="004061B2">
            <w:pPr>
              <w:numPr>
                <w:ilvl w:val="0"/>
                <w:numId w:val="3"/>
              </w:numPr>
              <w:spacing w:line="360" w:lineRule="auto"/>
              <w:jc w:val="left"/>
              <w:rPr>
                <w:rFonts w:ascii="宋体" w:hAnsi="宋体" w:hint="eastAsia"/>
                <w:bCs/>
                <w:sz w:val="24"/>
                <w:szCs w:val="24"/>
              </w:rPr>
            </w:pPr>
            <w:r w:rsidRPr="006C0B9A">
              <w:rPr>
                <w:rFonts w:ascii="宋体" w:hAnsi="宋体"/>
                <w:bCs/>
                <w:sz w:val="24"/>
                <w:szCs w:val="24"/>
              </w:rPr>
              <w:t>*截至投标文件递交截止时间前，投标人不能是</w:t>
            </w:r>
            <w:r w:rsidRPr="006C0B9A">
              <w:rPr>
                <w:rFonts w:ascii="宋体" w:hAnsi="宋体"/>
                <w:bCs/>
                <w:sz w:val="24"/>
                <w:szCs w:val="24"/>
              </w:rPr>
              <w:lastRenderedPageBreak/>
              <w:t>被列入“信用中国”网站(www.creditchina.gov.cn)失信被执行人、重大税收违法案件当事人名单、以及“中国政府采购网”网站（www.ccgp.gov.cn）政府采购严重违法失信行为记录名单中被禁止参加1-3年政府采购活动的投标人（处罚期限尚未届满的）（本项</w:t>
            </w:r>
            <w:r w:rsidRPr="006C0B9A">
              <w:rPr>
                <w:rFonts w:ascii="宋体" w:hAnsi="宋体" w:hint="eastAsia"/>
                <w:bCs/>
                <w:sz w:val="24"/>
                <w:szCs w:val="24"/>
              </w:rPr>
              <w:t>无</w:t>
            </w:r>
            <w:r w:rsidRPr="006C0B9A">
              <w:rPr>
                <w:rFonts w:ascii="宋体" w:hAnsi="宋体"/>
                <w:bCs/>
                <w:sz w:val="24"/>
                <w:szCs w:val="24"/>
              </w:rPr>
              <w:t>需提供证明文件，以</w:t>
            </w:r>
            <w:r w:rsidRPr="006C0B9A">
              <w:rPr>
                <w:rFonts w:ascii="宋体" w:hAnsi="宋体" w:hint="eastAsia"/>
                <w:bCs/>
                <w:sz w:val="24"/>
                <w:szCs w:val="24"/>
              </w:rPr>
              <w:t>投标截止时间后</w:t>
            </w:r>
            <w:r w:rsidRPr="006C0B9A">
              <w:rPr>
                <w:rFonts w:ascii="宋体" w:hAnsi="宋体"/>
                <w:bCs/>
                <w:sz w:val="24"/>
                <w:szCs w:val="24"/>
              </w:rPr>
              <w:t>采购人和采购代理机构网上查询结果为准，并由采购代理机构留存打印截图</w:t>
            </w:r>
            <w:r w:rsidRPr="006C0B9A">
              <w:rPr>
                <w:rFonts w:ascii="宋体" w:hAnsi="宋体" w:hint="eastAsia"/>
                <w:bCs/>
                <w:sz w:val="24"/>
                <w:szCs w:val="24"/>
              </w:rPr>
              <w:t>）</w:t>
            </w:r>
          </w:p>
          <w:p w14:paraId="096AE443" w14:textId="76B32A3A" w:rsidR="0001114E" w:rsidRPr="006C0B9A" w:rsidRDefault="0001114E" w:rsidP="004061B2">
            <w:pPr>
              <w:numPr>
                <w:ilvl w:val="0"/>
                <w:numId w:val="3"/>
              </w:numPr>
              <w:spacing w:line="360" w:lineRule="auto"/>
              <w:jc w:val="left"/>
              <w:rPr>
                <w:rFonts w:ascii="宋体" w:hAnsi="宋体" w:hint="eastAsia"/>
                <w:bCs/>
                <w:sz w:val="24"/>
                <w:szCs w:val="24"/>
              </w:rPr>
            </w:pPr>
            <w:r w:rsidRPr="006C0B9A">
              <w:rPr>
                <w:rFonts w:ascii="宋体" w:hAnsi="宋体" w:hint="eastAsia"/>
                <w:bCs/>
                <w:sz w:val="24"/>
                <w:szCs w:val="24"/>
              </w:rPr>
              <w:t>*符合招标文件的投标保证金（本项无需提供证明材料，以采购代理机构查询到账时间为准）</w:t>
            </w:r>
          </w:p>
        </w:tc>
      </w:tr>
      <w:tr w:rsidR="006C0B9A" w:rsidRPr="006C0B9A" w14:paraId="158444E2" w14:textId="77777777" w:rsidTr="004061B2">
        <w:trPr>
          <w:jc w:val="center"/>
        </w:trPr>
        <w:tc>
          <w:tcPr>
            <w:tcW w:w="851" w:type="dxa"/>
            <w:vMerge/>
            <w:vAlign w:val="center"/>
          </w:tcPr>
          <w:p w14:paraId="3B6DAB3D" w14:textId="77777777" w:rsidR="00E1320F" w:rsidRPr="006C0B9A" w:rsidRDefault="00E1320F" w:rsidP="004061B2">
            <w:pPr>
              <w:spacing w:line="360" w:lineRule="auto"/>
              <w:jc w:val="center"/>
              <w:rPr>
                <w:rFonts w:ascii="宋体" w:hAnsi="宋体" w:hint="eastAsia"/>
                <w:kern w:val="24"/>
                <w:sz w:val="24"/>
                <w:szCs w:val="24"/>
              </w:rPr>
            </w:pPr>
          </w:p>
        </w:tc>
        <w:tc>
          <w:tcPr>
            <w:tcW w:w="2136" w:type="dxa"/>
            <w:vMerge/>
            <w:vAlign w:val="center"/>
          </w:tcPr>
          <w:p w14:paraId="794F217E" w14:textId="77777777" w:rsidR="00E1320F" w:rsidRPr="006C0B9A" w:rsidRDefault="00E1320F" w:rsidP="004061B2">
            <w:pPr>
              <w:spacing w:line="360" w:lineRule="auto"/>
              <w:jc w:val="left"/>
              <w:rPr>
                <w:rFonts w:ascii="宋体" w:hAnsi="宋体" w:hint="eastAsia"/>
                <w:kern w:val="24"/>
                <w:sz w:val="24"/>
                <w:szCs w:val="24"/>
              </w:rPr>
            </w:pPr>
          </w:p>
        </w:tc>
        <w:tc>
          <w:tcPr>
            <w:tcW w:w="623" w:type="dxa"/>
            <w:vMerge/>
            <w:vAlign w:val="center"/>
          </w:tcPr>
          <w:p w14:paraId="6BC4D2E9" w14:textId="77777777" w:rsidR="00E1320F" w:rsidRPr="006C0B9A" w:rsidRDefault="00E1320F" w:rsidP="004061B2">
            <w:pPr>
              <w:spacing w:line="360" w:lineRule="auto"/>
              <w:jc w:val="left"/>
              <w:rPr>
                <w:rFonts w:ascii="宋体" w:hAnsi="宋体" w:hint="eastAsia"/>
                <w:kern w:val="24"/>
                <w:sz w:val="24"/>
                <w:szCs w:val="24"/>
              </w:rPr>
            </w:pPr>
          </w:p>
        </w:tc>
        <w:tc>
          <w:tcPr>
            <w:tcW w:w="5883" w:type="dxa"/>
            <w:vAlign w:val="center"/>
          </w:tcPr>
          <w:p w14:paraId="78DC2376" w14:textId="77777777" w:rsidR="00E1320F" w:rsidRPr="006C0B9A" w:rsidRDefault="00E1320F" w:rsidP="004061B2">
            <w:pPr>
              <w:widowControl/>
              <w:shd w:val="clear" w:color="auto" w:fill="FFFFFF"/>
              <w:tabs>
                <w:tab w:val="left" w:pos="475"/>
                <w:tab w:val="left" w:pos="617"/>
              </w:tabs>
              <w:adjustRightInd w:val="0"/>
              <w:snapToGrid w:val="0"/>
              <w:spacing w:line="360" w:lineRule="auto"/>
              <w:jc w:val="left"/>
              <w:rPr>
                <w:rFonts w:ascii="宋体" w:hAnsi="宋体" w:hint="eastAsia"/>
                <w:sz w:val="24"/>
                <w:szCs w:val="24"/>
              </w:rPr>
            </w:pPr>
            <w:r w:rsidRPr="006C0B9A">
              <w:rPr>
                <w:rFonts w:ascii="宋体" w:hAnsi="宋体" w:hint="eastAsia"/>
                <w:b/>
                <w:bCs/>
                <w:sz w:val="24"/>
                <w:szCs w:val="24"/>
              </w:rPr>
              <w:t>二</w:t>
            </w:r>
            <w:r w:rsidRPr="006C0B9A">
              <w:rPr>
                <w:rFonts w:ascii="宋体" w:hAnsi="宋体"/>
                <w:b/>
                <w:bCs/>
                <w:sz w:val="24"/>
                <w:szCs w:val="24"/>
              </w:rPr>
              <w:t>、</w:t>
            </w:r>
            <w:r w:rsidRPr="006C0B9A">
              <w:rPr>
                <w:rFonts w:ascii="宋体" w:hAnsi="宋体" w:hint="eastAsia"/>
                <w:b/>
                <w:bCs/>
                <w:sz w:val="24"/>
                <w:szCs w:val="24"/>
              </w:rPr>
              <w:t>符合性证明文件</w:t>
            </w:r>
            <w:r w:rsidRPr="006C0B9A">
              <w:rPr>
                <w:rFonts w:ascii="宋体" w:hAnsi="宋体"/>
                <w:b/>
                <w:bCs/>
                <w:sz w:val="24"/>
                <w:szCs w:val="24"/>
              </w:rPr>
              <w:t>：</w:t>
            </w:r>
          </w:p>
          <w:p w14:paraId="1D7DA817"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*法定代表人授权委托书（实质性格式）</w:t>
            </w:r>
          </w:p>
          <w:p w14:paraId="78A6408F"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*投标函（实质性格式）</w:t>
            </w:r>
          </w:p>
          <w:p w14:paraId="1D07B5B9"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*开标一览表（实质性格式）</w:t>
            </w:r>
          </w:p>
          <w:p w14:paraId="4BD332C7"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*投标分项报价表（实质性格式）</w:t>
            </w:r>
          </w:p>
          <w:p w14:paraId="004FDB75"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*采购代理服务费承诺书（实质性格式）</w:t>
            </w:r>
          </w:p>
          <w:p w14:paraId="12A2BED8" w14:textId="77777777" w:rsidR="0001114E" w:rsidRPr="006C0B9A" w:rsidRDefault="0001114E">
            <w:pPr>
              <w:numPr>
                <w:ilvl w:val="0"/>
                <w:numId w:val="9"/>
              </w:numPr>
              <w:spacing w:line="360" w:lineRule="auto"/>
              <w:jc w:val="left"/>
              <w:rPr>
                <w:rFonts w:ascii="宋体" w:hAnsi="宋体" w:hint="eastAsia"/>
                <w:sz w:val="24"/>
                <w:szCs w:val="24"/>
              </w:rPr>
            </w:pPr>
            <w:r w:rsidRPr="006C0B9A">
              <w:rPr>
                <w:rFonts w:ascii="宋体" w:hAnsi="宋体" w:hint="eastAsia"/>
                <w:sz w:val="24"/>
                <w:szCs w:val="24"/>
              </w:rPr>
              <w:t>*商务条款偏离表（实质性格式）</w:t>
            </w:r>
          </w:p>
          <w:p w14:paraId="2315C71C" w14:textId="685F385C" w:rsidR="00E1320F" w:rsidRPr="006C0B9A" w:rsidRDefault="00E1320F">
            <w:pPr>
              <w:numPr>
                <w:ilvl w:val="0"/>
                <w:numId w:val="9"/>
              </w:numPr>
              <w:spacing w:line="360" w:lineRule="auto"/>
              <w:jc w:val="left"/>
              <w:rPr>
                <w:rFonts w:ascii="宋体" w:hAnsi="宋体" w:hint="eastAsia"/>
                <w:sz w:val="24"/>
                <w:szCs w:val="24"/>
              </w:rPr>
            </w:pPr>
            <w:r w:rsidRPr="006C0B9A">
              <w:rPr>
                <w:rFonts w:ascii="宋体" w:hAnsi="宋体"/>
                <w:kern w:val="24"/>
                <w:sz w:val="24"/>
                <w:szCs w:val="24"/>
              </w:rPr>
              <w:t>投标人认为需要提供的其它说明和资料</w:t>
            </w:r>
            <w:r w:rsidRPr="006C0B9A">
              <w:rPr>
                <w:rFonts w:ascii="宋体" w:hAnsi="宋体" w:hint="eastAsia"/>
                <w:kern w:val="24"/>
                <w:sz w:val="24"/>
                <w:szCs w:val="24"/>
              </w:rPr>
              <w:t>。</w:t>
            </w:r>
          </w:p>
        </w:tc>
      </w:tr>
      <w:tr w:rsidR="006C0B9A" w:rsidRPr="006C0B9A" w14:paraId="7C53C655" w14:textId="77777777" w:rsidTr="004061B2">
        <w:trPr>
          <w:jc w:val="center"/>
        </w:trPr>
        <w:tc>
          <w:tcPr>
            <w:tcW w:w="851" w:type="dxa"/>
            <w:vMerge/>
            <w:vAlign w:val="center"/>
          </w:tcPr>
          <w:p w14:paraId="0E533F10" w14:textId="77777777" w:rsidR="00E1320F" w:rsidRPr="006C0B9A" w:rsidRDefault="00E1320F" w:rsidP="004061B2">
            <w:pPr>
              <w:spacing w:line="360" w:lineRule="auto"/>
              <w:jc w:val="center"/>
              <w:rPr>
                <w:rFonts w:ascii="宋体" w:hAnsi="宋体" w:hint="eastAsia"/>
                <w:kern w:val="24"/>
                <w:sz w:val="24"/>
                <w:szCs w:val="24"/>
              </w:rPr>
            </w:pPr>
          </w:p>
        </w:tc>
        <w:tc>
          <w:tcPr>
            <w:tcW w:w="2136" w:type="dxa"/>
            <w:vMerge/>
            <w:vAlign w:val="center"/>
          </w:tcPr>
          <w:p w14:paraId="2AA6FBB1" w14:textId="77777777" w:rsidR="00E1320F" w:rsidRPr="006C0B9A" w:rsidRDefault="00E1320F" w:rsidP="004061B2">
            <w:pPr>
              <w:spacing w:line="360" w:lineRule="auto"/>
              <w:jc w:val="left"/>
              <w:rPr>
                <w:rFonts w:ascii="宋体" w:hAnsi="宋体" w:hint="eastAsia"/>
                <w:kern w:val="24"/>
                <w:sz w:val="24"/>
                <w:szCs w:val="24"/>
              </w:rPr>
            </w:pPr>
          </w:p>
        </w:tc>
        <w:tc>
          <w:tcPr>
            <w:tcW w:w="623" w:type="dxa"/>
            <w:vAlign w:val="center"/>
          </w:tcPr>
          <w:p w14:paraId="63127596"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技术部分</w:t>
            </w:r>
          </w:p>
        </w:tc>
        <w:tc>
          <w:tcPr>
            <w:tcW w:w="5883" w:type="dxa"/>
            <w:vAlign w:val="center"/>
          </w:tcPr>
          <w:p w14:paraId="5635F5D9" w14:textId="1B7A663E" w:rsidR="00E1320F" w:rsidRPr="006C0B9A" w:rsidRDefault="0001114E"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6C0B9A">
              <w:rPr>
                <w:rFonts w:ascii="宋体" w:hAnsi="宋体" w:hint="eastAsia"/>
                <w:sz w:val="24"/>
                <w:szCs w:val="24"/>
              </w:rPr>
              <w:t>*</w:t>
            </w:r>
            <w:r w:rsidR="00E1320F" w:rsidRPr="006C0B9A">
              <w:rPr>
                <w:rFonts w:ascii="宋体" w:hAnsi="宋体" w:hint="eastAsia"/>
                <w:kern w:val="24"/>
                <w:sz w:val="24"/>
                <w:szCs w:val="24"/>
              </w:rPr>
              <w:t>1.技术条款偏离表</w:t>
            </w:r>
            <w:r w:rsidR="00BE3F5B" w:rsidRPr="006C0B9A">
              <w:rPr>
                <w:rFonts w:ascii="宋体" w:hAnsi="宋体" w:hint="eastAsia"/>
                <w:sz w:val="24"/>
                <w:szCs w:val="24"/>
              </w:rPr>
              <w:t>（实质性格式）</w:t>
            </w:r>
          </w:p>
          <w:p w14:paraId="6F25776C" w14:textId="77777777" w:rsidR="00E1320F" w:rsidRPr="006C0B9A" w:rsidRDefault="00E1320F"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6C0B9A">
              <w:rPr>
                <w:rFonts w:ascii="宋体" w:hAnsi="宋体" w:hint="eastAsia"/>
                <w:kern w:val="24"/>
                <w:sz w:val="24"/>
                <w:szCs w:val="24"/>
              </w:rPr>
              <w:t>2.投标人根据招标文件评标方法及标准提供的资料及方案</w:t>
            </w:r>
          </w:p>
          <w:p w14:paraId="0B63522A" w14:textId="31A821A8" w:rsidR="00E1320F" w:rsidRPr="006C0B9A" w:rsidRDefault="00E1320F" w:rsidP="004061B2">
            <w:pPr>
              <w:widowControl/>
              <w:tabs>
                <w:tab w:val="left" w:pos="0"/>
                <w:tab w:val="left" w:pos="420"/>
              </w:tabs>
              <w:adjustRightInd w:val="0"/>
              <w:snapToGrid w:val="0"/>
              <w:spacing w:line="360" w:lineRule="auto"/>
              <w:jc w:val="left"/>
              <w:rPr>
                <w:rFonts w:ascii="宋体" w:hAnsi="宋体" w:hint="eastAsia"/>
                <w:sz w:val="24"/>
                <w:szCs w:val="24"/>
              </w:rPr>
            </w:pPr>
            <w:r w:rsidRPr="006C0B9A">
              <w:rPr>
                <w:rFonts w:ascii="宋体" w:hAnsi="宋体" w:hint="eastAsia"/>
                <w:kern w:val="24"/>
                <w:sz w:val="24"/>
                <w:szCs w:val="24"/>
              </w:rPr>
              <w:t>3.</w:t>
            </w:r>
            <w:r w:rsidR="00B31FE4" w:rsidRPr="006C0B9A">
              <w:rPr>
                <w:rFonts w:ascii="宋体" w:hAnsi="宋体" w:hint="eastAsia"/>
                <w:kern w:val="24"/>
                <w:sz w:val="24"/>
                <w:szCs w:val="24"/>
              </w:rPr>
              <w:t>投</w:t>
            </w:r>
            <w:r w:rsidRPr="006C0B9A">
              <w:rPr>
                <w:rFonts w:ascii="宋体" w:hAnsi="宋体"/>
                <w:kern w:val="24"/>
                <w:sz w:val="24"/>
                <w:szCs w:val="24"/>
              </w:rPr>
              <w:t>标人认为需要提供的其它说明和资料</w:t>
            </w:r>
            <w:r w:rsidRPr="006C0B9A">
              <w:rPr>
                <w:rFonts w:ascii="宋体" w:hAnsi="宋体" w:hint="eastAsia"/>
                <w:kern w:val="24"/>
                <w:sz w:val="24"/>
                <w:szCs w:val="24"/>
              </w:rPr>
              <w:t>。</w:t>
            </w:r>
          </w:p>
        </w:tc>
      </w:tr>
      <w:tr w:rsidR="006C0B9A" w:rsidRPr="006C0B9A" w14:paraId="7470BC4D" w14:textId="77777777" w:rsidTr="004061B2">
        <w:trPr>
          <w:jc w:val="center"/>
        </w:trPr>
        <w:tc>
          <w:tcPr>
            <w:tcW w:w="851" w:type="dxa"/>
            <w:vAlign w:val="center"/>
          </w:tcPr>
          <w:p w14:paraId="34ECAA1C" w14:textId="77777777"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23</w:t>
            </w:r>
          </w:p>
        </w:tc>
        <w:tc>
          <w:tcPr>
            <w:tcW w:w="2136" w:type="dxa"/>
            <w:vAlign w:val="center"/>
          </w:tcPr>
          <w:p w14:paraId="7646B821"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投标有效期</w:t>
            </w:r>
          </w:p>
        </w:tc>
        <w:tc>
          <w:tcPr>
            <w:tcW w:w="6506" w:type="dxa"/>
            <w:gridSpan w:val="2"/>
            <w:vAlign w:val="center"/>
          </w:tcPr>
          <w:p w14:paraId="1212C087"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自提交投标文件截止时间起90日</w:t>
            </w:r>
            <w:r w:rsidRPr="006C0B9A">
              <w:rPr>
                <w:rFonts w:hAnsi="宋体" w:cs="Times New Roman"/>
                <w:kern w:val="24"/>
                <w:sz w:val="24"/>
                <w:szCs w:val="24"/>
              </w:rPr>
              <w:t>(</w:t>
            </w:r>
            <w:r w:rsidRPr="006C0B9A">
              <w:rPr>
                <w:rFonts w:hAnsi="宋体" w:cs="Times New Roman" w:hint="eastAsia"/>
                <w:kern w:val="24"/>
                <w:sz w:val="24"/>
                <w:szCs w:val="24"/>
              </w:rPr>
              <w:t>日历日</w:t>
            </w:r>
            <w:r w:rsidRPr="006C0B9A">
              <w:rPr>
                <w:rFonts w:hAnsi="宋体" w:cs="Times New Roman"/>
                <w:kern w:val="24"/>
                <w:sz w:val="24"/>
                <w:szCs w:val="24"/>
              </w:rPr>
              <w:t>)</w:t>
            </w:r>
          </w:p>
        </w:tc>
      </w:tr>
      <w:tr w:rsidR="006C0B9A" w:rsidRPr="006C0B9A" w14:paraId="241CE31D" w14:textId="77777777" w:rsidTr="004061B2">
        <w:trPr>
          <w:jc w:val="center"/>
        </w:trPr>
        <w:tc>
          <w:tcPr>
            <w:tcW w:w="851" w:type="dxa"/>
            <w:vAlign w:val="center"/>
          </w:tcPr>
          <w:p w14:paraId="23F4DE32" w14:textId="77777777" w:rsidR="0001114E" w:rsidRPr="006C0B9A" w:rsidRDefault="0001114E"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24</w:t>
            </w:r>
          </w:p>
        </w:tc>
        <w:tc>
          <w:tcPr>
            <w:tcW w:w="2136" w:type="dxa"/>
            <w:vAlign w:val="center"/>
          </w:tcPr>
          <w:p w14:paraId="03FCE056" w14:textId="389A3D0E" w:rsidR="0001114E" w:rsidRPr="006C0B9A" w:rsidRDefault="0001114E"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投标文件</w:t>
            </w:r>
            <w:r w:rsidR="00C725D9" w:rsidRPr="006C0B9A">
              <w:rPr>
                <w:rFonts w:ascii="宋体" w:hAnsi="宋体" w:hint="eastAsia"/>
                <w:kern w:val="24"/>
                <w:sz w:val="24"/>
                <w:szCs w:val="24"/>
              </w:rPr>
              <w:t>递交</w:t>
            </w:r>
          </w:p>
        </w:tc>
        <w:tc>
          <w:tcPr>
            <w:tcW w:w="6506" w:type="dxa"/>
            <w:gridSpan w:val="2"/>
            <w:vAlign w:val="center"/>
          </w:tcPr>
          <w:p w14:paraId="2A96E533" w14:textId="77777777" w:rsidR="00C725D9" w:rsidRPr="006C0B9A" w:rsidRDefault="00C725D9" w:rsidP="00C725D9">
            <w:pPr>
              <w:spacing w:line="360" w:lineRule="auto"/>
              <w:contextualSpacing/>
              <w:jc w:val="left"/>
              <w:rPr>
                <w:rFonts w:ascii="宋体" w:hAnsi="宋体" w:hint="eastAsia"/>
                <w:b/>
                <w:sz w:val="24"/>
                <w:szCs w:val="24"/>
              </w:rPr>
            </w:pPr>
            <w:r w:rsidRPr="006C0B9A">
              <w:rPr>
                <w:rFonts w:ascii="宋体" w:hAnsi="宋体" w:hint="eastAsia"/>
                <w:b/>
                <w:sz w:val="24"/>
                <w:szCs w:val="24"/>
              </w:rPr>
              <w:t>1．本项目采用不见面开标、投标人需要递交电子投标文件，加密的电子投标文件，在投标截止时间前通过新疆政府采购云平台：https://www.zcygov.cn/上传到指定位置。无需递</w:t>
            </w:r>
            <w:r w:rsidRPr="006C0B9A">
              <w:rPr>
                <w:rFonts w:ascii="宋体" w:hAnsi="宋体" w:hint="eastAsia"/>
                <w:b/>
                <w:sz w:val="24"/>
                <w:szCs w:val="24"/>
              </w:rPr>
              <w:lastRenderedPageBreak/>
              <w:t>交纸质文件。</w:t>
            </w:r>
          </w:p>
          <w:p w14:paraId="79E3A4A6" w14:textId="77777777" w:rsidR="00C725D9" w:rsidRPr="006C0B9A" w:rsidRDefault="00C725D9" w:rsidP="00C725D9">
            <w:pPr>
              <w:spacing w:line="360" w:lineRule="auto"/>
              <w:contextualSpacing/>
              <w:jc w:val="left"/>
              <w:rPr>
                <w:rFonts w:ascii="宋体" w:hAnsi="宋体" w:hint="eastAsia"/>
                <w:b/>
                <w:sz w:val="24"/>
                <w:szCs w:val="24"/>
              </w:rPr>
            </w:pPr>
            <w:r w:rsidRPr="006C0B9A">
              <w:rPr>
                <w:rFonts w:ascii="宋体" w:hAnsi="宋体" w:hint="eastAsia"/>
                <w:b/>
                <w:sz w:val="24"/>
                <w:szCs w:val="24"/>
              </w:rPr>
              <w:t>2.本项目采用</w:t>
            </w:r>
            <w:proofErr w:type="gramStart"/>
            <w:r w:rsidRPr="006C0B9A">
              <w:rPr>
                <w:rFonts w:ascii="宋体" w:hAnsi="宋体" w:hint="eastAsia"/>
                <w:b/>
                <w:sz w:val="24"/>
                <w:szCs w:val="24"/>
              </w:rPr>
              <w:t>远程不</w:t>
            </w:r>
            <w:proofErr w:type="gramEnd"/>
            <w:r w:rsidRPr="006C0B9A">
              <w:rPr>
                <w:rFonts w:ascii="宋体" w:hAnsi="宋体" w:hint="eastAsia"/>
                <w:b/>
                <w:sz w:val="24"/>
                <w:szCs w:val="24"/>
              </w:rPr>
              <w:t>见面交易的模式。开标当日，投标人无需到达开标现场，仅需在任意地点通过新疆政府采购云平台不见面开标系统（登录地址详见网站操作手册）完成远程解密、提</w:t>
            </w:r>
            <w:proofErr w:type="gramStart"/>
            <w:r w:rsidRPr="006C0B9A">
              <w:rPr>
                <w:rFonts w:ascii="宋体" w:hAnsi="宋体" w:hint="eastAsia"/>
                <w:b/>
                <w:sz w:val="24"/>
                <w:szCs w:val="24"/>
              </w:rPr>
              <w:t>疑</w:t>
            </w:r>
            <w:proofErr w:type="gramEnd"/>
            <w:r w:rsidRPr="006C0B9A">
              <w:rPr>
                <w:rFonts w:ascii="宋体" w:hAnsi="宋体" w:hint="eastAsia"/>
                <w:b/>
                <w:sz w:val="24"/>
                <w:szCs w:val="24"/>
              </w:rPr>
              <w:t>澄清、开标唱标、结果公布等交互环节。投标人必须使用能正确解密投标文件的“CA锁”在规定的时间内完成远程解密，因投标人原因未能解密、解密失败或解密超时，视为投标人撤销其投标文件，系统内投标文件将被退回；因采购</w:t>
            </w:r>
            <w:proofErr w:type="gramStart"/>
            <w:r w:rsidRPr="006C0B9A">
              <w:rPr>
                <w:rFonts w:ascii="宋体" w:hAnsi="宋体" w:hint="eastAsia"/>
                <w:b/>
                <w:sz w:val="24"/>
                <w:szCs w:val="24"/>
              </w:rPr>
              <w:t>人原因</w:t>
            </w:r>
            <w:proofErr w:type="gramEnd"/>
            <w:r w:rsidRPr="006C0B9A">
              <w:rPr>
                <w:rFonts w:ascii="宋体" w:hAnsi="宋体" w:hint="eastAsia"/>
                <w:b/>
                <w:sz w:val="24"/>
                <w:szCs w:val="24"/>
              </w:rPr>
              <w:t>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4D53D4F0" w14:textId="2D306D51" w:rsidR="0001114E" w:rsidRPr="006C0B9A" w:rsidRDefault="00C725D9" w:rsidP="00C725D9">
            <w:pPr>
              <w:pStyle w:val="1c"/>
              <w:spacing w:line="360" w:lineRule="auto"/>
              <w:jc w:val="left"/>
              <w:rPr>
                <w:rFonts w:hAnsi="宋体" w:hint="eastAsia"/>
                <w:kern w:val="24"/>
                <w:sz w:val="24"/>
                <w:szCs w:val="24"/>
              </w:rPr>
            </w:pPr>
            <w:r w:rsidRPr="006C0B9A">
              <w:rPr>
                <w:rFonts w:hAnsi="宋体" w:cs="Times New Roman" w:hint="eastAsia"/>
                <w:b/>
                <w:sz w:val="24"/>
                <w:szCs w:val="24"/>
              </w:rPr>
              <w:t>3.远程开标前，投标人务必在新疆政府采购云平台：https://www.zcygov.cn/投标文件上传模块中使用“模拟解密”功能，验证本机远程自助解密环境。</w:t>
            </w:r>
          </w:p>
        </w:tc>
      </w:tr>
      <w:tr w:rsidR="006C0B9A" w:rsidRPr="006C0B9A" w14:paraId="0E228D73" w14:textId="77777777" w:rsidTr="004061B2">
        <w:trPr>
          <w:jc w:val="center"/>
        </w:trPr>
        <w:tc>
          <w:tcPr>
            <w:tcW w:w="851" w:type="dxa"/>
            <w:vAlign w:val="center"/>
          </w:tcPr>
          <w:p w14:paraId="3BBA7CD9" w14:textId="77D5E57C" w:rsidR="0001114E" w:rsidRPr="006C0B9A" w:rsidRDefault="00EE7C91"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lastRenderedPageBreak/>
              <w:t>2</w:t>
            </w:r>
            <w:r w:rsidR="00C725D9" w:rsidRPr="006C0B9A">
              <w:rPr>
                <w:rFonts w:ascii="宋体" w:hAnsi="宋体" w:hint="eastAsia"/>
                <w:kern w:val="24"/>
                <w:sz w:val="24"/>
                <w:szCs w:val="24"/>
              </w:rPr>
              <w:t>5</w:t>
            </w:r>
          </w:p>
        </w:tc>
        <w:tc>
          <w:tcPr>
            <w:tcW w:w="2136" w:type="dxa"/>
            <w:vAlign w:val="center"/>
          </w:tcPr>
          <w:p w14:paraId="7C546007" w14:textId="7190620D" w:rsidR="0001114E" w:rsidRPr="006C0B9A" w:rsidRDefault="0001114E" w:rsidP="004061B2">
            <w:pPr>
              <w:spacing w:line="360" w:lineRule="auto"/>
              <w:jc w:val="left"/>
              <w:rPr>
                <w:rFonts w:ascii="宋体" w:hAnsi="宋体" w:hint="eastAsia"/>
                <w:kern w:val="24"/>
                <w:sz w:val="24"/>
                <w:szCs w:val="24"/>
              </w:rPr>
            </w:pPr>
            <w:r w:rsidRPr="006C0B9A">
              <w:rPr>
                <w:rFonts w:ascii="宋体" w:hAnsi="宋体"/>
                <w:sz w:val="24"/>
                <w:szCs w:val="24"/>
              </w:rPr>
              <w:t>投标报价</w:t>
            </w:r>
            <w:r w:rsidRPr="006C0B9A">
              <w:rPr>
                <w:rFonts w:ascii="宋体" w:hAnsi="宋体" w:hint="eastAsia"/>
                <w:sz w:val="24"/>
                <w:szCs w:val="24"/>
              </w:rPr>
              <w:t>要求</w:t>
            </w:r>
          </w:p>
        </w:tc>
        <w:tc>
          <w:tcPr>
            <w:tcW w:w="6506" w:type="dxa"/>
            <w:gridSpan w:val="2"/>
            <w:vAlign w:val="center"/>
          </w:tcPr>
          <w:p w14:paraId="4BF4EC85" w14:textId="7D0345BA" w:rsidR="0001114E" w:rsidRPr="006C0B9A" w:rsidRDefault="0001114E" w:rsidP="004061B2">
            <w:pPr>
              <w:pStyle w:val="1c"/>
              <w:spacing w:line="360" w:lineRule="auto"/>
              <w:jc w:val="left"/>
              <w:rPr>
                <w:rFonts w:hAnsi="宋体" w:cs="Times New Roman" w:hint="eastAsia"/>
                <w:kern w:val="24"/>
                <w:sz w:val="24"/>
                <w:szCs w:val="24"/>
              </w:rPr>
            </w:pPr>
            <w:r w:rsidRPr="006C0B9A">
              <w:rPr>
                <w:rFonts w:hAnsi="宋体" w:hint="eastAsia"/>
                <w:sz w:val="24"/>
                <w:szCs w:val="24"/>
              </w:rPr>
              <w:t>货运到采购人现场的人民币价格，包含</w:t>
            </w:r>
            <w:proofErr w:type="gramStart"/>
            <w:r w:rsidRPr="006C0B9A">
              <w:rPr>
                <w:rFonts w:hAnsi="宋体" w:hint="eastAsia"/>
                <w:sz w:val="24"/>
                <w:szCs w:val="24"/>
              </w:rPr>
              <w:t>货物价</w:t>
            </w:r>
            <w:proofErr w:type="gramEnd"/>
            <w:r w:rsidRPr="006C0B9A">
              <w:rPr>
                <w:rFonts w:hAnsi="宋体" w:hint="eastAsia"/>
                <w:sz w:val="24"/>
                <w:szCs w:val="24"/>
              </w:rPr>
              <w:t>及货物运至最终目的地的内陆运输、全部各种税费、保险费和其他当地发生的伴随费用（即如运输、安装费、培训费、保险等一切设备到货安装调试到采购人验收合格期间所发生的全部费用，含国家规定的首次计量等检测费和信息系统数据联网费）。并要求对设备配置清单设备单价及其中的消耗性材料、关键性配件进行分项报价，未报价的关键性配件、消耗性材料的更换由投标人终身免费提供。如有遗漏，视为已包含在投标总价中</w:t>
            </w:r>
            <w:r w:rsidRPr="006C0B9A">
              <w:rPr>
                <w:rFonts w:hAnsi="宋体"/>
                <w:sz w:val="24"/>
                <w:szCs w:val="24"/>
              </w:rPr>
              <w:t>。</w:t>
            </w:r>
          </w:p>
        </w:tc>
      </w:tr>
      <w:tr w:rsidR="006C0B9A" w:rsidRPr="006C0B9A" w14:paraId="6F6B890A" w14:textId="77777777" w:rsidTr="004061B2">
        <w:trPr>
          <w:jc w:val="center"/>
        </w:trPr>
        <w:tc>
          <w:tcPr>
            <w:tcW w:w="851" w:type="dxa"/>
            <w:vAlign w:val="center"/>
          </w:tcPr>
          <w:p w14:paraId="1C969D1D" w14:textId="02A3ABEF" w:rsidR="0001114E" w:rsidRPr="006C0B9A" w:rsidRDefault="00EE7C91"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w:t>
            </w:r>
            <w:r w:rsidR="00C725D9" w:rsidRPr="006C0B9A">
              <w:rPr>
                <w:rFonts w:ascii="宋体" w:hAnsi="宋体" w:hint="eastAsia"/>
                <w:kern w:val="24"/>
                <w:sz w:val="24"/>
                <w:szCs w:val="24"/>
              </w:rPr>
              <w:t>6</w:t>
            </w:r>
          </w:p>
        </w:tc>
        <w:tc>
          <w:tcPr>
            <w:tcW w:w="2136" w:type="dxa"/>
            <w:vAlign w:val="center"/>
          </w:tcPr>
          <w:p w14:paraId="59161682" w14:textId="6DDD5DEE" w:rsidR="0001114E" w:rsidRPr="006C0B9A" w:rsidRDefault="0001114E" w:rsidP="004061B2">
            <w:pPr>
              <w:spacing w:line="360" w:lineRule="auto"/>
              <w:jc w:val="left"/>
              <w:rPr>
                <w:rFonts w:ascii="宋体" w:hAnsi="宋体" w:hint="eastAsia"/>
                <w:kern w:val="24"/>
                <w:sz w:val="24"/>
                <w:szCs w:val="24"/>
              </w:rPr>
            </w:pPr>
            <w:r w:rsidRPr="006C0B9A">
              <w:rPr>
                <w:rFonts w:ascii="宋体" w:hAnsi="宋体"/>
                <w:bCs/>
                <w:sz w:val="24"/>
                <w:szCs w:val="24"/>
              </w:rPr>
              <w:t>投标货币</w:t>
            </w:r>
          </w:p>
        </w:tc>
        <w:tc>
          <w:tcPr>
            <w:tcW w:w="6506" w:type="dxa"/>
            <w:gridSpan w:val="2"/>
            <w:vAlign w:val="center"/>
          </w:tcPr>
          <w:p w14:paraId="3F6A632D" w14:textId="6FB238DF" w:rsidR="0001114E" w:rsidRPr="006C0B9A" w:rsidRDefault="0001114E" w:rsidP="004061B2">
            <w:pPr>
              <w:pStyle w:val="1c"/>
              <w:spacing w:line="360" w:lineRule="auto"/>
              <w:jc w:val="left"/>
              <w:rPr>
                <w:rFonts w:hAnsi="宋体" w:cs="Times New Roman" w:hint="eastAsia"/>
                <w:kern w:val="24"/>
                <w:sz w:val="24"/>
                <w:szCs w:val="24"/>
              </w:rPr>
            </w:pPr>
            <w:r w:rsidRPr="006C0B9A">
              <w:rPr>
                <w:rFonts w:hAnsi="宋体"/>
                <w:bCs/>
                <w:sz w:val="24"/>
                <w:szCs w:val="24"/>
              </w:rPr>
              <w:t>人民币，其他货币的报价均不认可，将按无效投标处理。</w:t>
            </w:r>
          </w:p>
        </w:tc>
      </w:tr>
      <w:tr w:rsidR="006C0B9A" w:rsidRPr="006C0B9A" w14:paraId="6A7EB517" w14:textId="77777777" w:rsidTr="004061B2">
        <w:trPr>
          <w:jc w:val="center"/>
        </w:trPr>
        <w:tc>
          <w:tcPr>
            <w:tcW w:w="851" w:type="dxa"/>
            <w:vAlign w:val="center"/>
          </w:tcPr>
          <w:p w14:paraId="173804F8" w14:textId="2B3EBC17" w:rsidR="0001114E" w:rsidRPr="006C0B9A" w:rsidRDefault="00EE7C91"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w:t>
            </w:r>
            <w:r w:rsidR="00C725D9" w:rsidRPr="006C0B9A">
              <w:rPr>
                <w:rFonts w:ascii="宋体" w:hAnsi="宋体" w:hint="eastAsia"/>
                <w:kern w:val="24"/>
                <w:sz w:val="24"/>
                <w:szCs w:val="24"/>
              </w:rPr>
              <w:t>7</w:t>
            </w:r>
          </w:p>
        </w:tc>
        <w:tc>
          <w:tcPr>
            <w:tcW w:w="2136" w:type="dxa"/>
            <w:vAlign w:val="center"/>
          </w:tcPr>
          <w:p w14:paraId="5B235C22" w14:textId="3EA4B56F" w:rsidR="0001114E" w:rsidRPr="006C0B9A" w:rsidRDefault="0001114E" w:rsidP="004061B2">
            <w:pPr>
              <w:spacing w:line="360" w:lineRule="auto"/>
              <w:jc w:val="left"/>
              <w:rPr>
                <w:rFonts w:ascii="宋体" w:hAnsi="宋体" w:hint="eastAsia"/>
                <w:bCs/>
                <w:sz w:val="24"/>
                <w:szCs w:val="24"/>
              </w:rPr>
            </w:pPr>
            <w:r w:rsidRPr="006C0B9A">
              <w:rPr>
                <w:rFonts w:ascii="宋体" w:hAnsi="宋体"/>
                <w:sz w:val="24"/>
                <w:szCs w:val="24"/>
              </w:rPr>
              <w:t>备品备件要求</w:t>
            </w:r>
          </w:p>
        </w:tc>
        <w:tc>
          <w:tcPr>
            <w:tcW w:w="6506" w:type="dxa"/>
            <w:gridSpan w:val="2"/>
            <w:vAlign w:val="center"/>
          </w:tcPr>
          <w:p w14:paraId="76926D79" w14:textId="4FD128C8" w:rsidR="0001114E" w:rsidRPr="006C0B9A" w:rsidRDefault="0001114E" w:rsidP="004061B2">
            <w:pPr>
              <w:pStyle w:val="1c"/>
              <w:spacing w:line="360" w:lineRule="auto"/>
              <w:jc w:val="left"/>
              <w:rPr>
                <w:rFonts w:hAnsi="宋体" w:hint="eastAsia"/>
                <w:bCs/>
                <w:sz w:val="24"/>
                <w:szCs w:val="24"/>
              </w:rPr>
            </w:pPr>
            <w:r w:rsidRPr="006C0B9A">
              <w:rPr>
                <w:rFonts w:hAnsi="宋体"/>
                <w:sz w:val="24"/>
                <w:szCs w:val="24"/>
              </w:rPr>
              <w:t>提供保修期内正常运行所需的备品备件以及采购人认为有必</w:t>
            </w:r>
            <w:r w:rsidRPr="006C0B9A">
              <w:rPr>
                <w:rFonts w:hAnsi="宋体"/>
                <w:sz w:val="24"/>
                <w:szCs w:val="24"/>
              </w:rPr>
              <w:lastRenderedPageBreak/>
              <w:t>要提供的其他备件；并保证10年以上的供应期。</w:t>
            </w:r>
          </w:p>
        </w:tc>
      </w:tr>
      <w:tr w:rsidR="006C0B9A" w:rsidRPr="006C0B9A" w14:paraId="5D05B351" w14:textId="77777777" w:rsidTr="004061B2">
        <w:trPr>
          <w:jc w:val="center"/>
        </w:trPr>
        <w:tc>
          <w:tcPr>
            <w:tcW w:w="851" w:type="dxa"/>
            <w:vAlign w:val="center"/>
          </w:tcPr>
          <w:p w14:paraId="7B47F0B0" w14:textId="610E2D99"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lastRenderedPageBreak/>
              <w:t>2</w:t>
            </w:r>
            <w:r w:rsidR="00C725D9" w:rsidRPr="006C0B9A">
              <w:rPr>
                <w:rFonts w:ascii="宋体" w:hAnsi="宋体" w:hint="eastAsia"/>
                <w:kern w:val="24"/>
                <w:sz w:val="24"/>
                <w:szCs w:val="24"/>
              </w:rPr>
              <w:t>8</w:t>
            </w:r>
          </w:p>
        </w:tc>
        <w:tc>
          <w:tcPr>
            <w:tcW w:w="2136" w:type="dxa"/>
            <w:vAlign w:val="center"/>
          </w:tcPr>
          <w:p w14:paraId="11E98341"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信用查询</w:t>
            </w:r>
          </w:p>
        </w:tc>
        <w:tc>
          <w:tcPr>
            <w:tcW w:w="6506" w:type="dxa"/>
            <w:gridSpan w:val="2"/>
            <w:vAlign w:val="center"/>
          </w:tcPr>
          <w:p w14:paraId="465D1D12" w14:textId="5190A160"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根据《财政部关于在政府采购活动中查询及使用信用记录有关问题的通知》（财库〔2016〕125号）规定，开标结束后，采购人、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投标人，其投标将被拒绝。</w:t>
            </w:r>
          </w:p>
          <w:p w14:paraId="7D3107D0" w14:textId="77777777" w:rsidR="00E1320F" w:rsidRPr="006C0B9A" w:rsidRDefault="00E1320F"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本次查询的信用记录仅限于本项目使用，查询结果将留存在采购档案中。</w:t>
            </w:r>
          </w:p>
        </w:tc>
      </w:tr>
      <w:tr w:rsidR="006C0B9A" w:rsidRPr="006C0B9A" w14:paraId="0842E676" w14:textId="77777777" w:rsidTr="004061B2">
        <w:trPr>
          <w:jc w:val="center"/>
        </w:trPr>
        <w:tc>
          <w:tcPr>
            <w:tcW w:w="851" w:type="dxa"/>
            <w:vAlign w:val="center"/>
          </w:tcPr>
          <w:p w14:paraId="2CA1C7CE" w14:textId="6A3905C5" w:rsidR="007F29AE" w:rsidRPr="006C0B9A" w:rsidRDefault="00C725D9"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29</w:t>
            </w:r>
          </w:p>
        </w:tc>
        <w:tc>
          <w:tcPr>
            <w:tcW w:w="2136" w:type="dxa"/>
            <w:vAlign w:val="center"/>
          </w:tcPr>
          <w:p w14:paraId="557AEB2C" w14:textId="1123BB6C" w:rsidR="007F29AE" w:rsidRPr="006C0B9A" w:rsidRDefault="007F29AE" w:rsidP="004061B2">
            <w:pPr>
              <w:spacing w:line="360" w:lineRule="auto"/>
              <w:jc w:val="left"/>
              <w:rPr>
                <w:rFonts w:ascii="宋体" w:hAnsi="宋体" w:hint="eastAsia"/>
                <w:kern w:val="24"/>
                <w:sz w:val="24"/>
                <w:szCs w:val="24"/>
              </w:rPr>
            </w:pPr>
            <w:r w:rsidRPr="006C0B9A">
              <w:rPr>
                <w:rFonts w:ascii="宋体" w:hAnsi="宋体" w:hint="eastAsia"/>
                <w:bCs/>
                <w:kern w:val="24"/>
                <w:sz w:val="24"/>
                <w:szCs w:val="24"/>
              </w:rPr>
              <w:t>评标方法</w:t>
            </w:r>
            <w:r w:rsidR="00EE7C91" w:rsidRPr="006C0B9A">
              <w:rPr>
                <w:rFonts w:ascii="宋体" w:hAnsi="宋体" w:hint="eastAsia"/>
                <w:bCs/>
                <w:kern w:val="24"/>
                <w:sz w:val="24"/>
                <w:szCs w:val="24"/>
              </w:rPr>
              <w:t>及标准</w:t>
            </w:r>
          </w:p>
        </w:tc>
        <w:tc>
          <w:tcPr>
            <w:tcW w:w="6506" w:type="dxa"/>
            <w:gridSpan w:val="2"/>
            <w:vAlign w:val="center"/>
          </w:tcPr>
          <w:p w14:paraId="679CDFCF" w14:textId="053281B6" w:rsidR="007F29AE" w:rsidRPr="006C0B9A" w:rsidRDefault="007F29AE" w:rsidP="004061B2">
            <w:pPr>
              <w:pStyle w:val="1c"/>
              <w:spacing w:line="360" w:lineRule="auto"/>
              <w:jc w:val="left"/>
              <w:rPr>
                <w:rFonts w:hAnsi="宋体" w:cs="宋体" w:hint="eastAsia"/>
                <w:bCs/>
                <w:kern w:val="24"/>
                <w:sz w:val="24"/>
                <w:szCs w:val="24"/>
              </w:rPr>
            </w:pPr>
            <w:r w:rsidRPr="006C0B9A">
              <w:rPr>
                <w:rFonts w:hAnsi="宋体" w:cs="宋体" w:hint="eastAsia"/>
                <w:bCs/>
                <w:kern w:val="24"/>
                <w:sz w:val="24"/>
                <w:szCs w:val="24"/>
              </w:rPr>
              <w:t>综合评分法</w:t>
            </w:r>
          </w:p>
        </w:tc>
      </w:tr>
      <w:tr w:rsidR="006C0B9A" w:rsidRPr="006C0B9A" w14:paraId="4FD9EB7C" w14:textId="77777777" w:rsidTr="004061B2">
        <w:trPr>
          <w:jc w:val="center"/>
        </w:trPr>
        <w:tc>
          <w:tcPr>
            <w:tcW w:w="851" w:type="dxa"/>
            <w:vAlign w:val="center"/>
          </w:tcPr>
          <w:p w14:paraId="670D6C2D" w14:textId="00CB5808" w:rsidR="00E1320F" w:rsidRPr="006C0B9A" w:rsidRDefault="00E1320F" w:rsidP="004061B2">
            <w:pPr>
              <w:spacing w:line="360" w:lineRule="auto"/>
              <w:jc w:val="center"/>
              <w:rPr>
                <w:rFonts w:ascii="宋体" w:hAnsi="宋体" w:hint="eastAsia"/>
                <w:kern w:val="24"/>
                <w:sz w:val="24"/>
                <w:szCs w:val="24"/>
              </w:rPr>
            </w:pPr>
            <w:r w:rsidRPr="006C0B9A">
              <w:rPr>
                <w:rFonts w:ascii="宋体" w:hAnsi="宋体" w:hint="eastAsia"/>
                <w:kern w:val="24"/>
                <w:sz w:val="24"/>
                <w:szCs w:val="24"/>
              </w:rPr>
              <w:t>3</w:t>
            </w:r>
            <w:r w:rsidR="00C725D9" w:rsidRPr="006C0B9A">
              <w:rPr>
                <w:rFonts w:ascii="宋体" w:hAnsi="宋体" w:hint="eastAsia"/>
                <w:kern w:val="24"/>
                <w:sz w:val="24"/>
                <w:szCs w:val="24"/>
              </w:rPr>
              <w:t>0</w:t>
            </w:r>
          </w:p>
        </w:tc>
        <w:tc>
          <w:tcPr>
            <w:tcW w:w="2136" w:type="dxa"/>
            <w:vAlign w:val="center"/>
          </w:tcPr>
          <w:p w14:paraId="08FBDA69" w14:textId="77777777" w:rsidR="00E1320F" w:rsidRPr="006C0B9A" w:rsidRDefault="00E1320F" w:rsidP="004061B2">
            <w:pPr>
              <w:spacing w:line="360" w:lineRule="auto"/>
              <w:jc w:val="left"/>
              <w:rPr>
                <w:rFonts w:ascii="宋体" w:hAnsi="宋体" w:hint="eastAsia"/>
                <w:kern w:val="24"/>
                <w:sz w:val="24"/>
                <w:szCs w:val="24"/>
              </w:rPr>
            </w:pPr>
            <w:r w:rsidRPr="006C0B9A">
              <w:rPr>
                <w:rFonts w:ascii="宋体" w:hAnsi="宋体" w:hint="eastAsia"/>
                <w:kern w:val="24"/>
                <w:sz w:val="24"/>
                <w:szCs w:val="24"/>
              </w:rPr>
              <w:t>采购资金的支付方式及时间</w:t>
            </w:r>
          </w:p>
        </w:tc>
        <w:tc>
          <w:tcPr>
            <w:tcW w:w="6506" w:type="dxa"/>
            <w:gridSpan w:val="2"/>
            <w:vAlign w:val="center"/>
          </w:tcPr>
          <w:p w14:paraId="40F69C60" w14:textId="77777777" w:rsidR="00E1320F" w:rsidRPr="006C0B9A" w:rsidRDefault="00E1320F">
            <w:pPr>
              <w:numPr>
                <w:ilvl w:val="0"/>
                <w:numId w:val="13"/>
              </w:numPr>
              <w:spacing w:after="160" w:line="360" w:lineRule="auto"/>
              <w:ind w:left="313" w:hanging="284"/>
              <w:jc w:val="left"/>
              <w:rPr>
                <w:rFonts w:ascii="宋体" w:hAnsi="宋体" w:hint="eastAsia"/>
                <w:kern w:val="24"/>
                <w:sz w:val="24"/>
                <w:szCs w:val="24"/>
              </w:rPr>
            </w:pPr>
            <w:r w:rsidRPr="006C0B9A">
              <w:rPr>
                <w:rFonts w:ascii="宋体" w:hAnsi="宋体" w:cs="宋体" w:hint="eastAsia"/>
                <w:kern w:val="24"/>
                <w:sz w:val="24"/>
                <w:szCs w:val="24"/>
              </w:rPr>
              <w:t>详见</w:t>
            </w:r>
            <w:r w:rsidRPr="006C0B9A">
              <w:rPr>
                <w:rFonts w:ascii="宋体" w:hAnsi="宋体" w:cs="宋体"/>
                <w:kern w:val="24"/>
                <w:sz w:val="24"/>
                <w:szCs w:val="24"/>
              </w:rPr>
              <w:t>合同样本</w:t>
            </w:r>
            <w:r w:rsidRPr="006C0B9A">
              <w:rPr>
                <w:rFonts w:ascii="宋体" w:hAnsi="宋体" w:cs="宋体" w:hint="eastAsia"/>
                <w:kern w:val="24"/>
                <w:sz w:val="24"/>
                <w:szCs w:val="24"/>
              </w:rPr>
              <w:t>。</w:t>
            </w:r>
          </w:p>
        </w:tc>
      </w:tr>
      <w:tr w:rsidR="006C0B9A" w:rsidRPr="006C0B9A" w14:paraId="08EC2494" w14:textId="77777777" w:rsidTr="004061B2">
        <w:trPr>
          <w:jc w:val="center"/>
        </w:trPr>
        <w:tc>
          <w:tcPr>
            <w:tcW w:w="851" w:type="dxa"/>
            <w:vAlign w:val="center"/>
          </w:tcPr>
          <w:p w14:paraId="0AE90F07" w14:textId="66428EE7" w:rsidR="00E1320F" w:rsidRPr="006C0B9A" w:rsidRDefault="00E1320F"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t>3</w:t>
            </w:r>
            <w:r w:rsidR="00C725D9" w:rsidRPr="006C0B9A">
              <w:rPr>
                <w:rFonts w:hAnsi="宋体" w:cs="Times New Roman" w:hint="eastAsia"/>
                <w:kern w:val="24"/>
                <w:sz w:val="24"/>
                <w:szCs w:val="24"/>
              </w:rPr>
              <w:t>1</w:t>
            </w:r>
          </w:p>
        </w:tc>
        <w:tc>
          <w:tcPr>
            <w:tcW w:w="2136" w:type="dxa"/>
            <w:vAlign w:val="center"/>
          </w:tcPr>
          <w:p w14:paraId="29F23A5D" w14:textId="77777777" w:rsidR="00E1320F" w:rsidRPr="006C0B9A" w:rsidRDefault="00E1320F" w:rsidP="004061B2">
            <w:pPr>
              <w:pStyle w:val="1c"/>
              <w:spacing w:line="360" w:lineRule="auto"/>
              <w:jc w:val="left"/>
              <w:rPr>
                <w:rFonts w:hAnsi="宋体" w:cs="Times New Roman" w:hint="eastAsia"/>
                <w:b/>
                <w:kern w:val="24"/>
                <w:sz w:val="24"/>
                <w:szCs w:val="24"/>
              </w:rPr>
            </w:pPr>
            <w:r w:rsidRPr="006C0B9A">
              <w:rPr>
                <w:rFonts w:hAnsi="宋体" w:cs="Times New Roman" w:hint="eastAsia"/>
                <w:kern w:val="24"/>
                <w:sz w:val="24"/>
                <w:szCs w:val="24"/>
              </w:rPr>
              <w:t>采购代理服务费</w:t>
            </w:r>
          </w:p>
        </w:tc>
        <w:tc>
          <w:tcPr>
            <w:tcW w:w="6506" w:type="dxa"/>
            <w:gridSpan w:val="2"/>
            <w:vAlign w:val="center"/>
          </w:tcPr>
          <w:p w14:paraId="0F71B486" w14:textId="77777777" w:rsidR="0001114E" w:rsidRPr="006C0B9A" w:rsidRDefault="0001114E" w:rsidP="004061B2">
            <w:pPr>
              <w:spacing w:line="360" w:lineRule="auto"/>
              <w:jc w:val="left"/>
              <w:rPr>
                <w:rFonts w:ascii="宋体" w:hAnsi="宋体" w:hint="eastAsia"/>
                <w:bCs/>
                <w:sz w:val="24"/>
                <w:szCs w:val="24"/>
              </w:rPr>
            </w:pPr>
            <w:r w:rsidRPr="006C0B9A">
              <w:rPr>
                <w:rFonts w:ascii="宋体" w:hAnsi="宋体"/>
                <w:bCs/>
                <w:sz w:val="24"/>
                <w:szCs w:val="24"/>
              </w:rPr>
              <w:t>中标人须向采购代理机构按如下标准和规定交纳采购代理服务费</w:t>
            </w:r>
          </w:p>
          <w:p w14:paraId="18274110" w14:textId="0BE2739C" w:rsidR="0001114E" w:rsidRPr="006C0B9A" w:rsidRDefault="0001114E" w:rsidP="004061B2">
            <w:pPr>
              <w:spacing w:line="360" w:lineRule="auto"/>
              <w:jc w:val="left"/>
              <w:rPr>
                <w:rFonts w:ascii="宋体" w:hAnsi="宋体" w:hint="eastAsia"/>
                <w:bCs/>
                <w:sz w:val="24"/>
                <w:szCs w:val="24"/>
              </w:rPr>
            </w:pPr>
            <w:r w:rsidRPr="006C0B9A">
              <w:rPr>
                <w:rFonts w:ascii="宋体" w:hAnsi="宋体"/>
                <w:bCs/>
                <w:sz w:val="24"/>
                <w:szCs w:val="24"/>
              </w:rPr>
              <w:t>（1）采购代理服务费参照中华人民共和国国家计委令计价格[2002]1980号</w:t>
            </w:r>
            <w:r w:rsidRPr="006C0B9A">
              <w:rPr>
                <w:rFonts w:ascii="宋体" w:hAnsi="宋体" w:hint="eastAsia"/>
                <w:bCs/>
                <w:sz w:val="24"/>
                <w:szCs w:val="24"/>
              </w:rPr>
              <w:t>等相关</w:t>
            </w:r>
            <w:r w:rsidRPr="006C0B9A">
              <w:rPr>
                <w:rFonts w:ascii="宋体" w:hAnsi="宋体"/>
                <w:bCs/>
                <w:sz w:val="24"/>
                <w:szCs w:val="24"/>
              </w:rPr>
              <w:t>规定的手续费收费标准</w:t>
            </w:r>
            <w:r w:rsidRPr="006C0B9A">
              <w:rPr>
                <w:rFonts w:ascii="宋体" w:hAnsi="宋体" w:hint="eastAsia"/>
                <w:bCs/>
                <w:sz w:val="24"/>
                <w:szCs w:val="24"/>
              </w:rPr>
              <w:t>下浮</w:t>
            </w:r>
            <w:r w:rsidR="00CF2A75" w:rsidRPr="006C0B9A">
              <w:rPr>
                <w:rFonts w:ascii="宋体" w:hAnsi="宋体" w:hint="eastAsia"/>
                <w:bCs/>
                <w:sz w:val="24"/>
                <w:szCs w:val="24"/>
              </w:rPr>
              <w:t>3</w:t>
            </w:r>
            <w:r w:rsidRPr="006C0B9A">
              <w:rPr>
                <w:rFonts w:ascii="宋体" w:hAnsi="宋体"/>
                <w:bCs/>
                <w:sz w:val="24"/>
                <w:szCs w:val="24"/>
              </w:rPr>
              <w:t>0</w:t>
            </w:r>
            <w:r w:rsidRPr="006C0B9A">
              <w:rPr>
                <w:rFonts w:ascii="宋体" w:hAnsi="宋体" w:hint="eastAsia"/>
                <w:bCs/>
                <w:sz w:val="24"/>
                <w:szCs w:val="24"/>
              </w:rPr>
              <w:t>%</w:t>
            </w:r>
            <w:r w:rsidRPr="006C0B9A">
              <w:rPr>
                <w:rFonts w:ascii="宋体" w:hAnsi="宋体"/>
                <w:bCs/>
                <w:sz w:val="24"/>
                <w:szCs w:val="24"/>
              </w:rPr>
              <w:t>进行收取。</w:t>
            </w:r>
          </w:p>
          <w:p w14:paraId="34F7C81F" w14:textId="77777777" w:rsidR="0001114E" w:rsidRPr="006C0B9A" w:rsidRDefault="0001114E" w:rsidP="004061B2">
            <w:pPr>
              <w:spacing w:line="360" w:lineRule="auto"/>
              <w:contextualSpacing/>
              <w:jc w:val="left"/>
              <w:rPr>
                <w:rFonts w:ascii="宋体" w:hAnsi="宋体" w:hint="eastAsia"/>
                <w:bCs/>
                <w:sz w:val="24"/>
                <w:szCs w:val="24"/>
              </w:rPr>
            </w:pPr>
            <w:r w:rsidRPr="006C0B9A">
              <w:rPr>
                <w:rFonts w:ascii="宋体" w:hAnsi="宋体"/>
                <w:sz w:val="24"/>
                <w:szCs w:val="24"/>
              </w:rPr>
              <w:t>（2）</w:t>
            </w:r>
            <w:r w:rsidRPr="006C0B9A">
              <w:rPr>
                <w:rFonts w:ascii="宋体" w:hAnsi="宋体"/>
                <w:bCs/>
                <w:sz w:val="24"/>
                <w:szCs w:val="24"/>
              </w:rPr>
              <w:t>投标人应在投标文件中提供采购代理服务费承诺书，在收到中标通知书（传真或邮件）后5天内，一次向采购代理机构缴清。</w:t>
            </w:r>
          </w:p>
          <w:p w14:paraId="20C527C7" w14:textId="77777777" w:rsidR="0001114E" w:rsidRPr="006C0B9A" w:rsidRDefault="0001114E" w:rsidP="004061B2">
            <w:pPr>
              <w:spacing w:line="360" w:lineRule="auto"/>
              <w:contextualSpacing/>
              <w:jc w:val="left"/>
              <w:rPr>
                <w:rFonts w:ascii="宋体" w:hAnsi="宋体" w:hint="eastAsia"/>
                <w:b/>
                <w:bCs/>
                <w:sz w:val="24"/>
                <w:szCs w:val="24"/>
              </w:rPr>
            </w:pPr>
            <w:r w:rsidRPr="006C0B9A">
              <w:rPr>
                <w:rFonts w:ascii="宋体" w:hAnsi="宋体"/>
                <w:bCs/>
                <w:sz w:val="24"/>
                <w:szCs w:val="24"/>
              </w:rPr>
              <w:t>（3）采购代理服务费缴纳汇款账号详见</w:t>
            </w:r>
            <w:r w:rsidRPr="006C0B9A">
              <w:rPr>
                <w:rFonts w:ascii="宋体" w:hAnsi="宋体" w:hint="eastAsia"/>
                <w:bCs/>
                <w:sz w:val="24"/>
                <w:szCs w:val="24"/>
              </w:rPr>
              <w:t>如下</w:t>
            </w:r>
            <w:r w:rsidRPr="006C0B9A">
              <w:rPr>
                <w:rFonts w:ascii="宋体" w:hAnsi="宋体" w:hint="eastAsia"/>
                <w:b/>
                <w:bCs/>
                <w:sz w:val="24"/>
                <w:szCs w:val="24"/>
              </w:rPr>
              <w:t>：</w:t>
            </w:r>
          </w:p>
          <w:p w14:paraId="4693C0F4" w14:textId="77777777" w:rsidR="0001114E" w:rsidRPr="006C0B9A" w:rsidRDefault="0001114E" w:rsidP="004061B2">
            <w:pPr>
              <w:spacing w:line="360" w:lineRule="auto"/>
              <w:contextualSpacing/>
              <w:jc w:val="left"/>
              <w:rPr>
                <w:rFonts w:ascii="宋体" w:hAnsi="宋体" w:hint="eastAsia"/>
                <w:sz w:val="24"/>
                <w:szCs w:val="24"/>
              </w:rPr>
            </w:pPr>
            <w:r w:rsidRPr="006C0B9A">
              <w:rPr>
                <w:rFonts w:ascii="宋体" w:hAnsi="宋体"/>
                <w:sz w:val="24"/>
                <w:szCs w:val="24"/>
              </w:rPr>
              <w:t>账号：7110210182600030709</w:t>
            </w:r>
          </w:p>
          <w:p w14:paraId="2D5E2B4E" w14:textId="77777777" w:rsidR="0001114E" w:rsidRPr="006C0B9A" w:rsidRDefault="0001114E" w:rsidP="004061B2">
            <w:pPr>
              <w:spacing w:line="360" w:lineRule="auto"/>
              <w:contextualSpacing/>
              <w:jc w:val="left"/>
              <w:rPr>
                <w:rFonts w:ascii="宋体" w:hAnsi="宋体" w:hint="eastAsia"/>
                <w:sz w:val="24"/>
                <w:szCs w:val="24"/>
              </w:rPr>
            </w:pPr>
            <w:r w:rsidRPr="006C0B9A">
              <w:rPr>
                <w:rFonts w:ascii="宋体" w:hAnsi="宋体"/>
                <w:sz w:val="24"/>
                <w:szCs w:val="24"/>
              </w:rPr>
              <w:t>开户行：中信银行北京京城大厦支行</w:t>
            </w:r>
          </w:p>
          <w:p w14:paraId="06085687" w14:textId="10B020F0" w:rsidR="00E1320F" w:rsidRPr="006C0B9A" w:rsidRDefault="0001114E" w:rsidP="004061B2">
            <w:pPr>
              <w:spacing w:line="360" w:lineRule="auto"/>
              <w:jc w:val="left"/>
              <w:rPr>
                <w:rFonts w:ascii="宋体" w:hAnsi="宋体" w:hint="eastAsia"/>
                <w:kern w:val="24"/>
                <w:sz w:val="24"/>
                <w:szCs w:val="24"/>
              </w:rPr>
            </w:pPr>
            <w:r w:rsidRPr="006C0B9A">
              <w:rPr>
                <w:rFonts w:ascii="宋体" w:hAnsi="宋体"/>
                <w:sz w:val="24"/>
                <w:szCs w:val="24"/>
              </w:rPr>
              <w:t>开户名称：中信国际招标有限公司</w:t>
            </w:r>
          </w:p>
        </w:tc>
      </w:tr>
      <w:tr w:rsidR="006C0B9A" w:rsidRPr="006C0B9A" w14:paraId="26ABE039" w14:textId="77777777" w:rsidTr="004061B2">
        <w:trPr>
          <w:jc w:val="center"/>
        </w:trPr>
        <w:tc>
          <w:tcPr>
            <w:tcW w:w="851" w:type="dxa"/>
            <w:vAlign w:val="center"/>
          </w:tcPr>
          <w:p w14:paraId="755CD71C" w14:textId="7C0CEED4" w:rsidR="00BC6E51" w:rsidRPr="006C0B9A" w:rsidRDefault="00BC6E51" w:rsidP="004061B2">
            <w:pPr>
              <w:pStyle w:val="1c"/>
              <w:spacing w:line="360" w:lineRule="auto"/>
              <w:jc w:val="center"/>
              <w:rPr>
                <w:rFonts w:hAnsi="宋体" w:cs="Times New Roman" w:hint="eastAsia"/>
                <w:kern w:val="24"/>
                <w:sz w:val="24"/>
                <w:szCs w:val="24"/>
              </w:rPr>
            </w:pPr>
            <w:r w:rsidRPr="006C0B9A">
              <w:rPr>
                <w:rFonts w:hAnsi="宋体" w:cs="Times New Roman" w:hint="eastAsia"/>
                <w:kern w:val="24"/>
                <w:sz w:val="24"/>
                <w:szCs w:val="24"/>
              </w:rPr>
              <w:lastRenderedPageBreak/>
              <w:t>32</w:t>
            </w:r>
          </w:p>
        </w:tc>
        <w:tc>
          <w:tcPr>
            <w:tcW w:w="2136" w:type="dxa"/>
            <w:vAlign w:val="center"/>
          </w:tcPr>
          <w:p w14:paraId="05B54450" w14:textId="173325F1" w:rsidR="00BC6E51" w:rsidRPr="006C0B9A" w:rsidRDefault="00BC6E51" w:rsidP="004061B2">
            <w:pPr>
              <w:pStyle w:val="1c"/>
              <w:spacing w:line="360" w:lineRule="auto"/>
              <w:jc w:val="left"/>
              <w:rPr>
                <w:rFonts w:hAnsi="宋体" w:cs="Times New Roman" w:hint="eastAsia"/>
                <w:kern w:val="24"/>
                <w:sz w:val="24"/>
                <w:szCs w:val="24"/>
              </w:rPr>
            </w:pPr>
            <w:r w:rsidRPr="006C0B9A">
              <w:rPr>
                <w:rFonts w:hAnsi="宋体" w:cs="Times New Roman" w:hint="eastAsia"/>
                <w:kern w:val="24"/>
                <w:sz w:val="24"/>
                <w:szCs w:val="24"/>
              </w:rPr>
              <w:t>其他</w:t>
            </w:r>
          </w:p>
        </w:tc>
        <w:tc>
          <w:tcPr>
            <w:tcW w:w="6506" w:type="dxa"/>
            <w:gridSpan w:val="2"/>
            <w:vAlign w:val="center"/>
          </w:tcPr>
          <w:p w14:paraId="160A5D59" w14:textId="248585CA" w:rsidR="00BC6E51" w:rsidRPr="006C0B9A" w:rsidRDefault="00BC6E51" w:rsidP="004061B2">
            <w:pPr>
              <w:spacing w:line="360" w:lineRule="auto"/>
              <w:jc w:val="left"/>
              <w:rPr>
                <w:rFonts w:ascii="宋体" w:hAnsi="宋体" w:hint="eastAsia"/>
                <w:bCs/>
                <w:sz w:val="24"/>
                <w:szCs w:val="24"/>
              </w:rPr>
            </w:pPr>
            <w:r w:rsidRPr="006C0B9A">
              <w:rPr>
                <w:rFonts w:ascii="宋体" w:hAnsi="宋体" w:hint="eastAsia"/>
                <w:bCs/>
                <w:sz w:val="24"/>
                <w:szCs w:val="24"/>
              </w:rPr>
              <w:t>本项目不允许采购进口产品</w:t>
            </w:r>
          </w:p>
        </w:tc>
      </w:tr>
    </w:tbl>
    <w:p w14:paraId="4855B84D" w14:textId="77777777" w:rsidR="00B167F8" w:rsidRPr="006C0B9A" w:rsidRDefault="00B167F8" w:rsidP="00931B37">
      <w:pPr>
        <w:spacing w:line="360" w:lineRule="auto"/>
        <w:jc w:val="center"/>
        <w:outlineLvl w:val="1"/>
        <w:rPr>
          <w:rFonts w:ascii="宋体" w:hAnsi="宋体" w:hint="eastAsia"/>
          <w:sz w:val="24"/>
          <w:szCs w:val="24"/>
        </w:rPr>
      </w:pPr>
      <w:r w:rsidRPr="006C0B9A">
        <w:rPr>
          <w:rFonts w:ascii="宋体" w:hAnsi="宋体"/>
          <w:sz w:val="24"/>
          <w:szCs w:val="24"/>
        </w:rPr>
        <w:br w:type="page"/>
      </w:r>
      <w:bookmarkStart w:id="21" w:name="_Toc115623224"/>
      <w:bookmarkStart w:id="22" w:name="_Toc176023814"/>
      <w:bookmarkStart w:id="23" w:name="_Toc161643969"/>
      <w:r w:rsidRPr="006C0B9A">
        <w:rPr>
          <w:rFonts w:ascii="宋体" w:hAnsi="宋体"/>
          <w:b/>
          <w:spacing w:val="100"/>
          <w:sz w:val="24"/>
          <w:szCs w:val="24"/>
        </w:rPr>
        <w:lastRenderedPageBreak/>
        <w:t>投标人须知</w:t>
      </w:r>
      <w:bookmarkEnd w:id="21"/>
      <w:bookmarkEnd w:id="22"/>
    </w:p>
    <w:p w14:paraId="1B8C4EB2" w14:textId="77777777" w:rsidR="00B167F8" w:rsidRPr="006C0B9A" w:rsidRDefault="00B167F8" w:rsidP="00931B37">
      <w:pPr>
        <w:spacing w:line="360" w:lineRule="auto"/>
        <w:jc w:val="center"/>
        <w:outlineLvl w:val="1"/>
        <w:rPr>
          <w:rFonts w:ascii="宋体" w:hAnsi="宋体" w:hint="eastAsia"/>
          <w:b/>
          <w:spacing w:val="60"/>
          <w:sz w:val="24"/>
          <w:szCs w:val="24"/>
        </w:rPr>
      </w:pPr>
      <w:bookmarkStart w:id="24" w:name="_Toc115623225"/>
      <w:bookmarkStart w:id="25" w:name="_Toc176023815"/>
      <w:r w:rsidRPr="006C0B9A">
        <w:rPr>
          <w:rFonts w:ascii="宋体" w:hAnsi="宋体"/>
          <w:b/>
          <w:spacing w:val="60"/>
          <w:sz w:val="24"/>
          <w:szCs w:val="24"/>
        </w:rPr>
        <w:t>一、总则</w:t>
      </w:r>
      <w:bookmarkEnd w:id="23"/>
      <w:bookmarkEnd w:id="24"/>
      <w:bookmarkEnd w:id="25"/>
    </w:p>
    <w:p w14:paraId="70B3CBA4"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1.  资金落实情况及项目概述</w:t>
      </w:r>
    </w:p>
    <w:p w14:paraId="3C984FA2" w14:textId="77777777" w:rsidR="00B167F8" w:rsidRPr="006C0B9A" w:rsidRDefault="00B167F8" w:rsidP="00931B37">
      <w:pPr>
        <w:spacing w:line="360" w:lineRule="auto"/>
        <w:ind w:leftChars="-27" w:left="361" w:hangingChars="174" w:hanging="418"/>
        <w:rPr>
          <w:rFonts w:ascii="宋体" w:hAnsi="宋体" w:hint="eastAsia"/>
          <w:sz w:val="24"/>
          <w:szCs w:val="24"/>
        </w:rPr>
      </w:pPr>
      <w:r w:rsidRPr="006C0B9A">
        <w:rPr>
          <w:rFonts w:ascii="宋体" w:hAnsi="宋体"/>
          <w:sz w:val="24"/>
          <w:szCs w:val="24"/>
        </w:rPr>
        <w:t>1.1 资金来源：详见投标人须知前附表。</w:t>
      </w:r>
    </w:p>
    <w:p w14:paraId="3A33D9D6" w14:textId="77777777" w:rsidR="00B167F8" w:rsidRPr="006C0B9A" w:rsidRDefault="00B167F8" w:rsidP="00931B37">
      <w:pPr>
        <w:spacing w:line="360" w:lineRule="auto"/>
        <w:ind w:leftChars="-27" w:left="361" w:hangingChars="174" w:hanging="418"/>
        <w:rPr>
          <w:rFonts w:ascii="宋体" w:hAnsi="宋体" w:hint="eastAsia"/>
          <w:sz w:val="24"/>
          <w:szCs w:val="24"/>
        </w:rPr>
      </w:pPr>
      <w:r w:rsidRPr="006C0B9A">
        <w:rPr>
          <w:rFonts w:ascii="宋体" w:hAnsi="宋体"/>
          <w:sz w:val="24"/>
          <w:szCs w:val="24"/>
        </w:rPr>
        <w:t>1.2 资金落实情况：资金已落实。</w:t>
      </w:r>
    </w:p>
    <w:p w14:paraId="7238B45D" w14:textId="77777777" w:rsidR="00B167F8" w:rsidRPr="006C0B9A" w:rsidRDefault="00B167F8" w:rsidP="00931B37">
      <w:pPr>
        <w:spacing w:line="360" w:lineRule="auto"/>
        <w:ind w:leftChars="-27" w:left="361" w:hangingChars="174" w:hanging="418"/>
        <w:rPr>
          <w:rFonts w:ascii="宋体" w:hAnsi="宋体" w:hint="eastAsia"/>
          <w:b/>
          <w:sz w:val="24"/>
          <w:szCs w:val="24"/>
        </w:rPr>
      </w:pPr>
      <w:r w:rsidRPr="006C0B9A">
        <w:rPr>
          <w:rFonts w:ascii="宋体" w:hAnsi="宋体"/>
          <w:sz w:val="24"/>
          <w:szCs w:val="24"/>
        </w:rPr>
        <w:t>1.3 项目概述：详见投标人须知前附表。</w:t>
      </w:r>
    </w:p>
    <w:p w14:paraId="046C5AE3" w14:textId="181A6F41"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2.  合格的投标人资格</w:t>
      </w:r>
      <w:r w:rsidR="00720476" w:rsidRPr="006C0B9A">
        <w:rPr>
          <w:rFonts w:ascii="宋体" w:hAnsi="宋体" w:hint="eastAsia"/>
          <w:b/>
          <w:sz w:val="24"/>
          <w:szCs w:val="24"/>
        </w:rPr>
        <w:t>条件</w:t>
      </w:r>
    </w:p>
    <w:p w14:paraId="4BE756C2" w14:textId="0ADF1EF1" w:rsidR="00B167F8" w:rsidRPr="006C0B9A" w:rsidRDefault="00B167F8" w:rsidP="00931B37">
      <w:pPr>
        <w:spacing w:line="360" w:lineRule="auto"/>
        <w:rPr>
          <w:rFonts w:ascii="宋体" w:hAnsi="宋体" w:hint="eastAsia"/>
          <w:b/>
          <w:sz w:val="24"/>
          <w:szCs w:val="24"/>
        </w:rPr>
      </w:pPr>
      <w:r w:rsidRPr="006C0B9A">
        <w:rPr>
          <w:rFonts w:ascii="宋体" w:hAnsi="宋体"/>
          <w:bCs/>
          <w:sz w:val="24"/>
          <w:szCs w:val="24"/>
        </w:rPr>
        <w:t>2.1 资格</w:t>
      </w:r>
      <w:r w:rsidR="00720476" w:rsidRPr="006C0B9A">
        <w:rPr>
          <w:rFonts w:ascii="宋体" w:hAnsi="宋体" w:hint="eastAsia"/>
          <w:bCs/>
          <w:sz w:val="24"/>
          <w:szCs w:val="24"/>
        </w:rPr>
        <w:t>条件</w:t>
      </w:r>
      <w:r w:rsidRPr="006C0B9A">
        <w:rPr>
          <w:rFonts w:ascii="宋体" w:hAnsi="宋体"/>
          <w:bCs/>
          <w:sz w:val="24"/>
          <w:szCs w:val="24"/>
        </w:rPr>
        <w:t>详见投标人须知前附表。</w:t>
      </w:r>
    </w:p>
    <w:p w14:paraId="04F83555" w14:textId="581AA459" w:rsidR="00B167F8" w:rsidRPr="006C0B9A" w:rsidRDefault="00B167F8" w:rsidP="00931B37">
      <w:pPr>
        <w:spacing w:line="360" w:lineRule="auto"/>
        <w:ind w:left="360" w:hangingChars="150" w:hanging="360"/>
        <w:rPr>
          <w:rFonts w:ascii="宋体" w:hAnsi="宋体" w:hint="eastAsia"/>
          <w:bCs/>
          <w:sz w:val="24"/>
          <w:szCs w:val="24"/>
        </w:rPr>
      </w:pPr>
      <w:r w:rsidRPr="006C0B9A">
        <w:rPr>
          <w:rFonts w:ascii="宋体" w:hAnsi="宋体"/>
          <w:bCs/>
          <w:sz w:val="24"/>
          <w:szCs w:val="24"/>
        </w:rPr>
        <w:t>2.2</w:t>
      </w:r>
      <w:r w:rsidR="00E1070C" w:rsidRPr="006C0B9A">
        <w:rPr>
          <w:rFonts w:ascii="宋体" w:hAnsi="宋体" w:hint="eastAsia"/>
          <w:bCs/>
          <w:sz w:val="24"/>
          <w:szCs w:val="24"/>
        </w:rPr>
        <w:t xml:space="preserve"> </w:t>
      </w:r>
      <w:r w:rsidRPr="006C0B9A">
        <w:rPr>
          <w:rFonts w:ascii="宋体" w:hAnsi="宋体"/>
          <w:bCs/>
          <w:sz w:val="24"/>
          <w:szCs w:val="24"/>
        </w:rPr>
        <w:t>除非本须知前附表另有规定，本次招标不接受联合体投标，不允许转包、分包。</w:t>
      </w:r>
    </w:p>
    <w:p w14:paraId="7A10FE85" w14:textId="77777777" w:rsidR="00AB297A" w:rsidRPr="006C0B9A" w:rsidRDefault="00AB297A" w:rsidP="00931B37">
      <w:pPr>
        <w:pStyle w:val="1f3"/>
        <w:spacing w:line="360" w:lineRule="auto"/>
        <w:ind w:firstLine="480"/>
        <w:rPr>
          <w:rFonts w:ascii="宋体" w:hAnsi="宋体" w:cs="SSJ-PK74820000023-Identity-H" w:hint="eastAsia"/>
          <w:szCs w:val="24"/>
        </w:rPr>
      </w:pPr>
      <w:r w:rsidRPr="006C0B9A">
        <w:rPr>
          <w:rFonts w:ascii="宋体" w:hAnsi="宋体" w:hint="eastAsia"/>
          <w:bCs/>
          <w:szCs w:val="24"/>
        </w:rPr>
        <w:t>2.2.1</w:t>
      </w:r>
      <w:r w:rsidRPr="006C0B9A">
        <w:rPr>
          <w:rFonts w:ascii="宋体" w:hAnsi="宋体" w:hint="eastAsia"/>
          <w:szCs w:val="24"/>
        </w:rPr>
        <w:t>若本项目接受联合体投标，则两个以上的自然人、法人或者其他组织可以组成一个</w:t>
      </w:r>
      <w:r w:rsidRPr="006C0B9A">
        <w:rPr>
          <w:rFonts w:ascii="宋体" w:hAnsi="宋体" w:cs="SSJ-PK74820000023-Identity-H" w:hint="eastAsia"/>
          <w:szCs w:val="24"/>
        </w:rPr>
        <w:t>联合体，以一个投标人的身份共同参加政府采购。</w:t>
      </w:r>
    </w:p>
    <w:p w14:paraId="79012993" w14:textId="77777777" w:rsidR="00AB297A" w:rsidRPr="006C0B9A" w:rsidRDefault="00AB297A" w:rsidP="00931B37">
      <w:pPr>
        <w:pStyle w:val="1f3"/>
        <w:spacing w:line="360" w:lineRule="auto"/>
        <w:ind w:firstLineChars="450" w:firstLine="1080"/>
        <w:rPr>
          <w:rFonts w:ascii="宋体" w:hAnsi="宋体" w:cs="SSJ-PK74820000023-Identity-H" w:hint="eastAsia"/>
          <w:szCs w:val="24"/>
        </w:rPr>
      </w:pPr>
      <w:r w:rsidRPr="006C0B9A">
        <w:rPr>
          <w:rFonts w:ascii="宋体" w:hAnsi="宋体" w:cs="SSJ-PK74820000023-Identity-H" w:hint="eastAsia"/>
          <w:szCs w:val="24"/>
        </w:rPr>
        <w:t>以联合体形</w:t>
      </w:r>
      <w:proofErr w:type="gramStart"/>
      <w:r w:rsidRPr="006C0B9A">
        <w:rPr>
          <w:rFonts w:ascii="宋体" w:hAnsi="宋体" w:cs="SSJ-PK74820000023-Identity-H" w:hint="eastAsia"/>
          <w:szCs w:val="24"/>
        </w:rPr>
        <w:t>式参加</w:t>
      </w:r>
      <w:proofErr w:type="gramEnd"/>
      <w:r w:rsidRPr="006C0B9A">
        <w:rPr>
          <w:rFonts w:ascii="宋体" w:hAnsi="宋体" w:cs="SSJ-PK74820000023-Identity-H" w:hint="eastAsia"/>
          <w:szCs w:val="24"/>
        </w:rPr>
        <w:t>投标的，联合体各方应按第二章要求提供资格条件材料。</w:t>
      </w:r>
    </w:p>
    <w:p w14:paraId="3CA4F6F2" w14:textId="77777777" w:rsidR="00AB297A" w:rsidRPr="006C0B9A" w:rsidRDefault="00AB297A" w:rsidP="00931B37">
      <w:pPr>
        <w:pStyle w:val="1f3"/>
        <w:spacing w:line="360" w:lineRule="auto"/>
        <w:ind w:firstLineChars="450" w:firstLine="1080"/>
        <w:rPr>
          <w:rFonts w:ascii="宋体" w:hAnsi="宋体" w:cs="SSJ-PK74820000023-Identity-H" w:hint="eastAsia"/>
          <w:szCs w:val="24"/>
        </w:rPr>
      </w:pPr>
      <w:r w:rsidRPr="006C0B9A">
        <w:rPr>
          <w:rFonts w:ascii="宋体" w:hAnsi="宋体" w:cs="SSJ-PK74820000023-Identity-H" w:hint="eastAsia"/>
          <w:szCs w:val="24"/>
        </w:rPr>
        <w:t>联合体应当提交联合协议，载明联合体各方承担的工作和义务。</w:t>
      </w:r>
    </w:p>
    <w:p w14:paraId="6A6847C7" w14:textId="11FFBC0B" w:rsidR="00AB297A" w:rsidRPr="006C0B9A" w:rsidRDefault="00AB297A" w:rsidP="00931B37">
      <w:pPr>
        <w:pStyle w:val="1f3"/>
        <w:spacing w:line="360" w:lineRule="auto"/>
        <w:ind w:firstLineChars="450" w:firstLine="1080"/>
        <w:rPr>
          <w:rFonts w:ascii="宋体" w:hAnsi="宋体" w:cs="SSJ-PK74820000023-Identity-H" w:hint="eastAsia"/>
          <w:szCs w:val="24"/>
        </w:rPr>
      </w:pPr>
      <w:r w:rsidRPr="006C0B9A">
        <w:rPr>
          <w:rFonts w:ascii="宋体" w:hAnsi="宋体" w:cs="SSJ-PK74820000023-Identity-H" w:hint="eastAsia"/>
          <w:szCs w:val="24"/>
        </w:rPr>
        <w:t>联合体各方应当共同与采购人签订采购合同，就采购合同约定的事项对采购人承担连带责任。</w:t>
      </w:r>
    </w:p>
    <w:p w14:paraId="0E1BF566" w14:textId="111FBD0E" w:rsidR="00E1070C" w:rsidRPr="006C0B9A" w:rsidRDefault="00B167F8"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bCs/>
          <w:sz w:val="24"/>
          <w:szCs w:val="24"/>
        </w:rPr>
        <w:t>2.3</w:t>
      </w:r>
      <w:r w:rsidR="00E1070C" w:rsidRPr="006C0B9A">
        <w:rPr>
          <w:rFonts w:ascii="宋体" w:hAnsi="宋体" w:hint="eastAsia"/>
          <w:bCs/>
          <w:sz w:val="24"/>
          <w:szCs w:val="24"/>
        </w:rPr>
        <w:t xml:space="preserve"> </w:t>
      </w:r>
      <w:r w:rsidR="00E1070C" w:rsidRPr="006C0B9A">
        <w:rPr>
          <w:rFonts w:ascii="宋体" w:hAnsi="宋体" w:cs="SSJ-PK74820000023-Identity-H" w:hint="eastAsia"/>
          <w:kern w:val="0"/>
          <w:sz w:val="24"/>
          <w:szCs w:val="24"/>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61A1F762" w14:textId="09A489F2" w:rsidR="00E1070C" w:rsidRPr="006C0B9A" w:rsidRDefault="00E1070C"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cs="SSJ-PK74820000023-Identity-H" w:hint="eastAsia"/>
          <w:kern w:val="0"/>
          <w:sz w:val="24"/>
          <w:szCs w:val="24"/>
        </w:rPr>
        <w:t>2.4 因违法经营受到刑事处罚或者责令停产停业、吊销许可证或者执照、较大数额罚款等行政处罚，或者存在财政部门认定的其他重大违法记录，以及在财政部门禁止参加政府采购活动期限以内的。</w:t>
      </w:r>
    </w:p>
    <w:p w14:paraId="1D9C66AF" w14:textId="084CC3D0" w:rsidR="00E1070C" w:rsidRPr="006C0B9A" w:rsidRDefault="00E1070C"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cs="SSJ-PK74820000023-Identity-H" w:hint="eastAsia"/>
          <w:kern w:val="0"/>
          <w:sz w:val="24"/>
          <w:szCs w:val="24"/>
        </w:rPr>
        <w:t>2.5 “重大违法记录”，是指投标人因违法经营受到刑事处罚或者责令停产停业、吊销许可证或者执照、较大数额罚款等行政处罚。</w:t>
      </w:r>
    </w:p>
    <w:p w14:paraId="141C19A0" w14:textId="77777777" w:rsidR="00E1070C" w:rsidRPr="006C0B9A" w:rsidRDefault="00E1070C"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cs="SSJ-PK74820000023-Identity-H" w:hint="eastAsia"/>
          <w:kern w:val="0"/>
          <w:sz w:val="24"/>
          <w:szCs w:val="24"/>
        </w:rPr>
        <w:t>投标人在参加政府采购活动前3年内因违法经营被禁止在一定期限内参加政府采购活动，期限届满的，可以参加政府采购活动。</w:t>
      </w:r>
    </w:p>
    <w:p w14:paraId="150FBEA2" w14:textId="77777777" w:rsidR="00E1070C" w:rsidRPr="006C0B9A" w:rsidRDefault="00E1070C"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cs="SSJ-PK74820000023-Identity-H" w:hint="eastAsia"/>
          <w:kern w:val="0"/>
          <w:sz w:val="24"/>
          <w:szCs w:val="24"/>
        </w:rPr>
        <w:t>“较大数额罚款”认定为200万元以上的罚款，法律、行政法规以及国务院有关部门</w:t>
      </w:r>
      <w:r w:rsidRPr="006C0B9A">
        <w:rPr>
          <w:rFonts w:ascii="宋体" w:hAnsi="宋体" w:cs="SSJ-PK74820000023-Identity-H" w:hint="eastAsia"/>
          <w:kern w:val="0"/>
          <w:sz w:val="24"/>
          <w:szCs w:val="24"/>
        </w:rPr>
        <w:lastRenderedPageBreak/>
        <w:t>明确规定相关领域“较大数额罚款”标准高于200万元的，从其规定。</w:t>
      </w:r>
    </w:p>
    <w:p w14:paraId="60F11D24" w14:textId="6A11B82F"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2.6 不符合</w:t>
      </w:r>
      <w:r w:rsidR="00E1070C" w:rsidRPr="006C0B9A">
        <w:rPr>
          <w:rFonts w:ascii="宋体" w:hAnsi="宋体" w:hint="eastAsia"/>
          <w:bCs/>
          <w:sz w:val="24"/>
          <w:szCs w:val="24"/>
        </w:rPr>
        <w:t>本项目</w:t>
      </w:r>
      <w:r w:rsidRPr="006C0B9A">
        <w:rPr>
          <w:rFonts w:ascii="宋体" w:hAnsi="宋体"/>
          <w:bCs/>
          <w:sz w:val="24"/>
          <w:szCs w:val="24"/>
        </w:rPr>
        <w:t>合格投标人资格</w:t>
      </w:r>
      <w:r w:rsidR="00E1070C" w:rsidRPr="006C0B9A">
        <w:rPr>
          <w:rFonts w:ascii="宋体" w:hAnsi="宋体" w:hint="eastAsia"/>
          <w:bCs/>
          <w:sz w:val="24"/>
          <w:szCs w:val="24"/>
        </w:rPr>
        <w:t>条件</w:t>
      </w:r>
      <w:r w:rsidRPr="006C0B9A">
        <w:rPr>
          <w:rFonts w:ascii="宋体" w:hAnsi="宋体"/>
          <w:bCs/>
          <w:sz w:val="24"/>
          <w:szCs w:val="24"/>
        </w:rPr>
        <w:t>的投标，将被视为无效投标。</w:t>
      </w:r>
    </w:p>
    <w:p w14:paraId="1CF7E91D"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3.  合格的货物及有关服务</w:t>
      </w:r>
    </w:p>
    <w:p w14:paraId="6DB6BAC0" w14:textId="77777777" w:rsidR="00B167F8" w:rsidRPr="006C0B9A" w:rsidRDefault="00B167F8" w:rsidP="00931B37">
      <w:pPr>
        <w:spacing w:line="360" w:lineRule="auto"/>
        <w:contextualSpacing/>
        <w:rPr>
          <w:rFonts w:ascii="宋体" w:hAnsi="宋体" w:hint="eastAsia"/>
          <w:sz w:val="24"/>
          <w:szCs w:val="24"/>
        </w:rPr>
      </w:pPr>
      <w:r w:rsidRPr="006C0B9A">
        <w:rPr>
          <w:rFonts w:ascii="宋体" w:hAnsi="宋体"/>
          <w:sz w:val="24"/>
          <w:szCs w:val="24"/>
        </w:rPr>
        <w:t>3.1投标及合同中提供的所有货物及有关服务的原产地，均应来自中华人民共和国国内或是与中华人民共和国有正常贸易往来的国家或地区的合格来源国，本合同的支付也仅限于这些货物和服务。不符合上述来源要求的货物和服务将被视为无效投标。</w:t>
      </w:r>
    </w:p>
    <w:p w14:paraId="6A924674" w14:textId="2543F5F5" w:rsidR="000425C9" w:rsidRPr="006C0B9A" w:rsidRDefault="000425C9" w:rsidP="00931B37">
      <w:pPr>
        <w:spacing w:line="360" w:lineRule="auto"/>
        <w:contextualSpacing/>
        <w:rPr>
          <w:rFonts w:ascii="宋体" w:hAnsi="宋体" w:hint="eastAsia"/>
          <w:sz w:val="24"/>
          <w:szCs w:val="24"/>
        </w:rPr>
      </w:pPr>
      <w:r w:rsidRPr="006C0B9A">
        <w:rPr>
          <w:rFonts w:ascii="宋体" w:hAnsi="宋体" w:hint="eastAsia"/>
          <w:sz w:val="24"/>
          <w:szCs w:val="24"/>
        </w:rPr>
        <w:t>3.2进口产品指通过中国海关报关验放进入中国境内且产自关境外的产品，包括已经进入中国境内的进口产品。关于进口产品的相关规定依据《政府采购进口产品管理办法》（财库〔2007〕119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62740F4" w14:textId="0E2A3B68" w:rsidR="00B167F8" w:rsidRPr="006C0B9A" w:rsidRDefault="00B167F8" w:rsidP="00931B37">
      <w:pPr>
        <w:spacing w:line="360" w:lineRule="auto"/>
        <w:ind w:left="720" w:hangingChars="300" w:hanging="720"/>
        <w:contextualSpacing/>
        <w:rPr>
          <w:rFonts w:ascii="宋体" w:hAnsi="宋体" w:hint="eastAsia"/>
          <w:sz w:val="24"/>
          <w:szCs w:val="24"/>
        </w:rPr>
      </w:pPr>
      <w:r w:rsidRPr="006C0B9A">
        <w:rPr>
          <w:rFonts w:ascii="宋体" w:hAnsi="宋体"/>
          <w:sz w:val="24"/>
          <w:szCs w:val="24"/>
        </w:rPr>
        <w:t>3.</w:t>
      </w:r>
      <w:r w:rsidR="000425C9" w:rsidRPr="006C0B9A">
        <w:rPr>
          <w:rFonts w:ascii="宋体" w:hAnsi="宋体" w:hint="eastAsia"/>
          <w:sz w:val="24"/>
          <w:szCs w:val="24"/>
        </w:rPr>
        <w:t>3</w:t>
      </w:r>
      <w:r w:rsidRPr="006C0B9A">
        <w:rPr>
          <w:rFonts w:ascii="宋体" w:hAnsi="宋体"/>
          <w:sz w:val="24"/>
          <w:szCs w:val="24"/>
        </w:rPr>
        <w:t>货物和服务的原产地可以有别于投标人的国籍。</w:t>
      </w:r>
    </w:p>
    <w:p w14:paraId="7AF38503" w14:textId="3E6AD72C" w:rsidR="00B167F8" w:rsidRPr="006C0B9A" w:rsidRDefault="00B167F8" w:rsidP="00931B37">
      <w:pPr>
        <w:spacing w:line="360" w:lineRule="auto"/>
        <w:ind w:left="-2"/>
        <w:rPr>
          <w:rFonts w:ascii="宋体" w:hAnsi="宋体" w:hint="eastAsia"/>
          <w:sz w:val="24"/>
          <w:szCs w:val="24"/>
        </w:rPr>
      </w:pPr>
      <w:r w:rsidRPr="006C0B9A">
        <w:rPr>
          <w:rFonts w:ascii="宋体" w:hAnsi="宋体"/>
          <w:sz w:val="24"/>
          <w:szCs w:val="24"/>
        </w:rPr>
        <w:t>3.</w:t>
      </w:r>
      <w:r w:rsidR="000425C9" w:rsidRPr="006C0B9A">
        <w:rPr>
          <w:rFonts w:ascii="宋体" w:hAnsi="宋体" w:hint="eastAsia"/>
          <w:sz w:val="24"/>
          <w:szCs w:val="24"/>
        </w:rPr>
        <w:t>4</w:t>
      </w:r>
      <w:r w:rsidRPr="006C0B9A">
        <w:rPr>
          <w:rFonts w:ascii="宋体" w:hAnsi="宋体"/>
          <w:sz w:val="24"/>
          <w:szCs w:val="24"/>
        </w:rPr>
        <w:t>通过签署投标函和提供有效的授权书，投标人应确认其为所提供货物的合法所有人，或已经从其所有人那里得到合法有效的授权（仅适用于进口货物）。若在此方面提供错误事实，其投标将被视为无效投标。</w:t>
      </w:r>
    </w:p>
    <w:p w14:paraId="6B42C304"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4.  投标费用</w:t>
      </w:r>
    </w:p>
    <w:p w14:paraId="7B406543"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4.1投标人应承担所有与准备和参加投标的有关费用，不论投标的结果如何，采购人和采购代理机构在任何情况下均无义务和责任承担这些费用。</w:t>
      </w:r>
    </w:p>
    <w:p w14:paraId="7079C26F"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4.2 投标人应承</w:t>
      </w:r>
      <w:proofErr w:type="gramStart"/>
      <w:r w:rsidRPr="006C0B9A">
        <w:rPr>
          <w:rFonts w:ascii="宋体" w:hAnsi="宋体"/>
          <w:bCs/>
          <w:sz w:val="24"/>
          <w:szCs w:val="24"/>
        </w:rPr>
        <w:t>担本须知</w:t>
      </w:r>
      <w:proofErr w:type="gramEnd"/>
      <w:r w:rsidRPr="006C0B9A">
        <w:rPr>
          <w:rFonts w:ascii="宋体" w:hAnsi="宋体"/>
          <w:bCs/>
          <w:sz w:val="24"/>
          <w:szCs w:val="24"/>
        </w:rPr>
        <w:t>前附表所要求的其他费用。</w:t>
      </w:r>
    </w:p>
    <w:p w14:paraId="0A250959" w14:textId="77777777" w:rsidR="00B167F8" w:rsidRPr="006C0B9A" w:rsidRDefault="00B167F8" w:rsidP="00931B37">
      <w:pPr>
        <w:spacing w:line="360" w:lineRule="auto"/>
        <w:jc w:val="center"/>
        <w:outlineLvl w:val="1"/>
        <w:rPr>
          <w:rFonts w:ascii="宋体" w:hAnsi="宋体" w:hint="eastAsia"/>
          <w:b/>
          <w:spacing w:val="60"/>
          <w:sz w:val="24"/>
          <w:szCs w:val="24"/>
        </w:rPr>
      </w:pPr>
      <w:bookmarkStart w:id="26" w:name="_Toc161643970"/>
      <w:bookmarkStart w:id="27" w:name="_Toc115623226"/>
      <w:bookmarkStart w:id="28" w:name="_Toc176023816"/>
      <w:r w:rsidRPr="006C0B9A">
        <w:rPr>
          <w:rFonts w:ascii="宋体" w:hAnsi="宋体"/>
          <w:b/>
          <w:spacing w:val="60"/>
          <w:sz w:val="24"/>
          <w:szCs w:val="24"/>
        </w:rPr>
        <w:t>二、招标文件</w:t>
      </w:r>
      <w:bookmarkEnd w:id="26"/>
      <w:bookmarkEnd w:id="27"/>
      <w:bookmarkEnd w:id="28"/>
    </w:p>
    <w:p w14:paraId="49E459E6"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5.  招标文件构成</w:t>
      </w:r>
    </w:p>
    <w:p w14:paraId="585999BB"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5.1 招标文件包括：</w:t>
      </w:r>
    </w:p>
    <w:tbl>
      <w:tblPr>
        <w:tblW w:w="0" w:type="auto"/>
        <w:tblInd w:w="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76"/>
        <w:gridCol w:w="6740"/>
      </w:tblGrid>
      <w:tr w:rsidR="006C0B9A" w:rsidRPr="006C0B9A" w14:paraId="4DCA714E" w14:textId="77777777" w:rsidTr="00BC416F">
        <w:tc>
          <w:tcPr>
            <w:tcW w:w="1676" w:type="dxa"/>
            <w:vAlign w:val="center"/>
          </w:tcPr>
          <w:p w14:paraId="006B7839"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t>章节</w:t>
            </w:r>
          </w:p>
        </w:tc>
        <w:tc>
          <w:tcPr>
            <w:tcW w:w="6740" w:type="dxa"/>
            <w:vAlign w:val="center"/>
          </w:tcPr>
          <w:p w14:paraId="35EFDBA7" w14:textId="77777777" w:rsidR="00B167F8" w:rsidRPr="006C0B9A" w:rsidRDefault="00B167F8" w:rsidP="00931B37">
            <w:pPr>
              <w:spacing w:line="360" w:lineRule="auto"/>
              <w:jc w:val="center"/>
              <w:rPr>
                <w:rFonts w:ascii="宋体" w:hAnsi="宋体" w:hint="eastAsia"/>
                <w:bCs/>
                <w:sz w:val="24"/>
                <w:szCs w:val="24"/>
              </w:rPr>
            </w:pPr>
          </w:p>
        </w:tc>
      </w:tr>
      <w:tr w:rsidR="006C0B9A" w:rsidRPr="006C0B9A" w14:paraId="39A1C747" w14:textId="77777777" w:rsidTr="00BC416F">
        <w:tc>
          <w:tcPr>
            <w:tcW w:w="1676" w:type="dxa"/>
            <w:vAlign w:val="center"/>
          </w:tcPr>
          <w:p w14:paraId="6A69A842" w14:textId="77777777" w:rsidR="00B167F8" w:rsidRPr="006C0B9A" w:rsidRDefault="00B167F8" w:rsidP="00931B37">
            <w:pPr>
              <w:spacing w:line="360" w:lineRule="auto"/>
              <w:jc w:val="center"/>
              <w:rPr>
                <w:rFonts w:ascii="宋体" w:hAnsi="宋体" w:hint="eastAsia"/>
                <w:bCs/>
                <w:sz w:val="24"/>
                <w:szCs w:val="24"/>
              </w:rPr>
            </w:pPr>
          </w:p>
        </w:tc>
        <w:tc>
          <w:tcPr>
            <w:tcW w:w="6740" w:type="dxa"/>
            <w:vAlign w:val="center"/>
          </w:tcPr>
          <w:p w14:paraId="7268CD88"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投标邀请</w:t>
            </w:r>
          </w:p>
        </w:tc>
      </w:tr>
      <w:tr w:rsidR="006C0B9A" w:rsidRPr="006C0B9A" w14:paraId="0311F63A" w14:textId="77777777" w:rsidTr="00BC416F">
        <w:tc>
          <w:tcPr>
            <w:tcW w:w="1676" w:type="dxa"/>
            <w:vAlign w:val="center"/>
          </w:tcPr>
          <w:p w14:paraId="0E66C5CA"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t>1</w:t>
            </w:r>
          </w:p>
        </w:tc>
        <w:tc>
          <w:tcPr>
            <w:tcW w:w="6740" w:type="dxa"/>
            <w:vAlign w:val="center"/>
          </w:tcPr>
          <w:p w14:paraId="17BE857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投标人须知前附表和投标人须知</w:t>
            </w:r>
          </w:p>
        </w:tc>
      </w:tr>
      <w:tr w:rsidR="006C0B9A" w:rsidRPr="006C0B9A" w14:paraId="6EC8D389" w14:textId="77777777" w:rsidTr="00BC416F">
        <w:trPr>
          <w:trHeight w:val="428"/>
        </w:trPr>
        <w:tc>
          <w:tcPr>
            <w:tcW w:w="1676" w:type="dxa"/>
            <w:vAlign w:val="center"/>
          </w:tcPr>
          <w:p w14:paraId="631FCF0F"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t>2</w:t>
            </w:r>
          </w:p>
        </w:tc>
        <w:tc>
          <w:tcPr>
            <w:tcW w:w="6740" w:type="dxa"/>
            <w:vAlign w:val="center"/>
          </w:tcPr>
          <w:p w14:paraId="565750EF"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技术总体要求</w:t>
            </w:r>
          </w:p>
        </w:tc>
      </w:tr>
      <w:tr w:rsidR="006C0B9A" w:rsidRPr="006C0B9A" w14:paraId="6B0973FA" w14:textId="77777777" w:rsidTr="00BC416F">
        <w:tc>
          <w:tcPr>
            <w:tcW w:w="1676" w:type="dxa"/>
            <w:vAlign w:val="center"/>
          </w:tcPr>
          <w:p w14:paraId="2968327F"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t>3</w:t>
            </w:r>
          </w:p>
        </w:tc>
        <w:tc>
          <w:tcPr>
            <w:tcW w:w="6740" w:type="dxa"/>
            <w:vAlign w:val="center"/>
          </w:tcPr>
          <w:p w14:paraId="1D65F234"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合同格式</w:t>
            </w:r>
          </w:p>
        </w:tc>
      </w:tr>
      <w:tr w:rsidR="006C0B9A" w:rsidRPr="006C0B9A" w14:paraId="339724BD" w14:textId="77777777" w:rsidTr="00BC416F">
        <w:tc>
          <w:tcPr>
            <w:tcW w:w="1676" w:type="dxa"/>
            <w:vAlign w:val="center"/>
          </w:tcPr>
          <w:p w14:paraId="64B33BC6"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t>4</w:t>
            </w:r>
          </w:p>
        </w:tc>
        <w:tc>
          <w:tcPr>
            <w:tcW w:w="6740" w:type="dxa"/>
            <w:vAlign w:val="center"/>
          </w:tcPr>
          <w:p w14:paraId="4B0901CE"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附件</w:t>
            </w:r>
          </w:p>
        </w:tc>
      </w:tr>
      <w:tr w:rsidR="006C0B9A" w:rsidRPr="006C0B9A" w14:paraId="7191C8BB" w14:textId="77777777" w:rsidTr="00BC416F">
        <w:tc>
          <w:tcPr>
            <w:tcW w:w="1676" w:type="dxa"/>
            <w:vAlign w:val="center"/>
          </w:tcPr>
          <w:p w14:paraId="48692586" w14:textId="77777777" w:rsidR="00B167F8" w:rsidRPr="006C0B9A" w:rsidRDefault="00B167F8" w:rsidP="00931B37">
            <w:pPr>
              <w:spacing w:line="360" w:lineRule="auto"/>
              <w:jc w:val="center"/>
              <w:rPr>
                <w:rFonts w:ascii="宋体" w:hAnsi="宋体" w:hint="eastAsia"/>
                <w:bCs/>
                <w:sz w:val="24"/>
                <w:szCs w:val="24"/>
              </w:rPr>
            </w:pPr>
            <w:r w:rsidRPr="006C0B9A">
              <w:rPr>
                <w:rFonts w:ascii="宋体" w:hAnsi="宋体"/>
                <w:bCs/>
                <w:sz w:val="24"/>
                <w:szCs w:val="24"/>
              </w:rPr>
              <w:lastRenderedPageBreak/>
              <w:t>5</w:t>
            </w:r>
          </w:p>
        </w:tc>
        <w:tc>
          <w:tcPr>
            <w:tcW w:w="6740" w:type="dxa"/>
            <w:vAlign w:val="center"/>
          </w:tcPr>
          <w:p w14:paraId="04D16EBC" w14:textId="77777777" w:rsidR="00B167F8" w:rsidRPr="006C0B9A" w:rsidRDefault="00B167F8" w:rsidP="00931B37">
            <w:pPr>
              <w:spacing w:line="360" w:lineRule="auto"/>
              <w:rPr>
                <w:rFonts w:ascii="宋体" w:hAnsi="宋体" w:hint="eastAsia"/>
                <w:bCs/>
                <w:sz w:val="24"/>
                <w:szCs w:val="24"/>
              </w:rPr>
            </w:pPr>
            <w:r w:rsidRPr="006C0B9A">
              <w:rPr>
                <w:rFonts w:ascii="宋体" w:hAnsi="宋体"/>
                <w:sz w:val="24"/>
                <w:szCs w:val="24"/>
              </w:rPr>
              <w:t>评标方法及评分标准</w:t>
            </w:r>
          </w:p>
        </w:tc>
      </w:tr>
    </w:tbl>
    <w:p w14:paraId="00CEB51C"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5.2 投标人应认真阅读招标文件中所有的事项、格式、条款和技术规范等。投标人没有按照招标文件要求提交全部资料，或者投标人没有对招标文件在各方面做出明确响应是投标人的风险，并可能将导致其投标无效。</w:t>
      </w:r>
    </w:p>
    <w:p w14:paraId="15069A5D" w14:textId="09E32599" w:rsidR="00B167F8" w:rsidRPr="006C0B9A" w:rsidRDefault="00B167F8" w:rsidP="00931B37">
      <w:pPr>
        <w:spacing w:line="360" w:lineRule="auto"/>
        <w:rPr>
          <w:rFonts w:ascii="宋体" w:hAnsi="宋体" w:hint="eastAsia"/>
          <w:sz w:val="24"/>
          <w:szCs w:val="24"/>
        </w:rPr>
      </w:pPr>
      <w:r w:rsidRPr="006C0B9A">
        <w:rPr>
          <w:rFonts w:ascii="宋体" w:hAnsi="宋体"/>
          <w:b/>
          <w:sz w:val="24"/>
          <w:szCs w:val="24"/>
        </w:rPr>
        <w:t xml:space="preserve">6. </w:t>
      </w:r>
      <w:r w:rsidR="00720476" w:rsidRPr="006C0B9A">
        <w:rPr>
          <w:rFonts w:ascii="宋体" w:hAnsi="宋体" w:hint="eastAsia"/>
          <w:b/>
          <w:sz w:val="24"/>
          <w:szCs w:val="24"/>
        </w:rPr>
        <w:t>现场考察/踏勘/开标前答疑会</w:t>
      </w:r>
    </w:p>
    <w:p w14:paraId="395C9530" w14:textId="352ECDA6"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6.1采购人或者采购代理机构将在招标文件提供期限截止后，组织已获取招标文件的潜在投标人</w:t>
      </w:r>
      <w:r w:rsidR="007F29AE" w:rsidRPr="006C0B9A">
        <w:rPr>
          <w:rFonts w:ascii="宋体" w:hAnsi="宋体" w:hint="eastAsia"/>
          <w:sz w:val="24"/>
          <w:szCs w:val="24"/>
        </w:rPr>
        <w:t>现场考察/踏勘/开标前答疑会</w:t>
      </w:r>
      <w:r w:rsidRPr="006C0B9A">
        <w:rPr>
          <w:rFonts w:ascii="宋体" w:hAnsi="宋体"/>
          <w:sz w:val="24"/>
          <w:szCs w:val="24"/>
        </w:rPr>
        <w:t>，投标人可派代表自愿参加。</w:t>
      </w:r>
    </w:p>
    <w:p w14:paraId="2FD428A5" w14:textId="27089BD3"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 xml:space="preserve">6.2 </w:t>
      </w:r>
      <w:r w:rsidR="007F29AE" w:rsidRPr="006C0B9A">
        <w:rPr>
          <w:rFonts w:ascii="宋体" w:hAnsi="宋体" w:hint="eastAsia"/>
          <w:sz w:val="24"/>
          <w:szCs w:val="24"/>
        </w:rPr>
        <w:t>相关</w:t>
      </w:r>
      <w:r w:rsidRPr="006C0B9A">
        <w:rPr>
          <w:rFonts w:ascii="宋体" w:hAnsi="宋体"/>
          <w:sz w:val="24"/>
          <w:szCs w:val="24"/>
        </w:rPr>
        <w:t>具体时间和地点详见投标人须知前附表。</w:t>
      </w:r>
    </w:p>
    <w:p w14:paraId="166F096C" w14:textId="29DD3D0B" w:rsidR="00350F08" w:rsidRPr="006C0B9A" w:rsidRDefault="00350F08" w:rsidP="00931B37">
      <w:pPr>
        <w:spacing w:line="360" w:lineRule="auto"/>
        <w:rPr>
          <w:rFonts w:ascii="宋体" w:hAnsi="宋体" w:hint="eastAsia"/>
          <w:sz w:val="24"/>
          <w:szCs w:val="24"/>
        </w:rPr>
      </w:pPr>
      <w:r w:rsidRPr="006C0B9A">
        <w:rPr>
          <w:rFonts w:ascii="宋体" w:hAnsi="宋体" w:hint="eastAsia"/>
          <w:sz w:val="24"/>
          <w:szCs w:val="24"/>
        </w:rPr>
        <w:t>6.3考察或踏勘现场的费用由投标人自己承担，考察或踏勘期间所发生的人身伤害及财产损失由投标人自己负责。</w:t>
      </w:r>
    </w:p>
    <w:p w14:paraId="002518C6" w14:textId="174CE39E" w:rsidR="00350F08" w:rsidRPr="006C0B9A" w:rsidRDefault="00350F08" w:rsidP="00931B37">
      <w:pPr>
        <w:spacing w:line="360" w:lineRule="auto"/>
        <w:rPr>
          <w:rFonts w:ascii="宋体" w:hAnsi="宋体" w:hint="eastAsia"/>
          <w:sz w:val="24"/>
          <w:szCs w:val="24"/>
        </w:rPr>
      </w:pPr>
      <w:r w:rsidRPr="006C0B9A">
        <w:rPr>
          <w:rFonts w:ascii="宋体" w:hAnsi="宋体" w:hint="eastAsia"/>
          <w:sz w:val="24"/>
          <w:szCs w:val="24"/>
        </w:rPr>
        <w:t>6.4采购人或采购代理机构不对投标人据此而做出的推论、理解和结论负责。一旦中标，供应商不得以任何借口，提出额外补偿，或延长合同期限的要求。</w:t>
      </w:r>
    </w:p>
    <w:p w14:paraId="792807C5"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7.  招标文件的询问和质疑</w:t>
      </w:r>
    </w:p>
    <w:p w14:paraId="0FBF1BDD" w14:textId="77777777" w:rsidR="00B167F8" w:rsidRPr="006C0B9A" w:rsidRDefault="00B167F8" w:rsidP="00931B37">
      <w:pPr>
        <w:spacing w:line="360" w:lineRule="auto"/>
        <w:contextualSpacing/>
        <w:rPr>
          <w:rFonts w:ascii="宋体" w:hAnsi="宋体" w:hint="eastAsia"/>
          <w:sz w:val="24"/>
          <w:szCs w:val="24"/>
        </w:rPr>
      </w:pPr>
      <w:r w:rsidRPr="006C0B9A">
        <w:rPr>
          <w:rFonts w:ascii="宋体" w:hAnsi="宋体"/>
          <w:sz w:val="24"/>
          <w:szCs w:val="24"/>
        </w:rPr>
        <w:t xml:space="preserve">7.1投标人可向采购人或者采购代理机构就招标文件的内容依法提出询问，采购人或者采购代理机构将在收到询问后 3 </w:t>
      </w:r>
      <w:proofErr w:type="gramStart"/>
      <w:r w:rsidRPr="006C0B9A">
        <w:rPr>
          <w:rFonts w:ascii="宋体" w:hAnsi="宋体"/>
          <w:sz w:val="24"/>
          <w:szCs w:val="24"/>
        </w:rPr>
        <w:t>个</w:t>
      </w:r>
      <w:proofErr w:type="gramEnd"/>
      <w:r w:rsidRPr="006C0B9A">
        <w:rPr>
          <w:rFonts w:ascii="宋体" w:hAnsi="宋体"/>
          <w:sz w:val="24"/>
          <w:szCs w:val="24"/>
        </w:rPr>
        <w:t>工作日内</w:t>
      </w:r>
      <w:proofErr w:type="gramStart"/>
      <w:r w:rsidRPr="006C0B9A">
        <w:rPr>
          <w:rFonts w:ascii="宋体" w:hAnsi="宋体"/>
          <w:sz w:val="24"/>
          <w:szCs w:val="24"/>
        </w:rPr>
        <w:t>作出</w:t>
      </w:r>
      <w:proofErr w:type="gramEnd"/>
      <w:r w:rsidRPr="006C0B9A">
        <w:rPr>
          <w:rFonts w:ascii="宋体" w:hAnsi="宋体"/>
          <w:sz w:val="24"/>
          <w:szCs w:val="24"/>
        </w:rPr>
        <w:t>答复。</w:t>
      </w:r>
    </w:p>
    <w:p w14:paraId="319C942D" w14:textId="77777777" w:rsidR="00B167F8" w:rsidRPr="006C0B9A" w:rsidRDefault="00B167F8" w:rsidP="00931B37">
      <w:pPr>
        <w:spacing w:line="360" w:lineRule="auto"/>
        <w:contextualSpacing/>
        <w:rPr>
          <w:rFonts w:ascii="宋体" w:hAnsi="宋体" w:hint="eastAsia"/>
          <w:sz w:val="24"/>
          <w:szCs w:val="24"/>
        </w:rPr>
      </w:pPr>
      <w:r w:rsidRPr="006C0B9A">
        <w:rPr>
          <w:rFonts w:ascii="宋体" w:hAnsi="宋体"/>
          <w:sz w:val="24"/>
          <w:szCs w:val="24"/>
        </w:rPr>
        <w:t>7.2投标人如认为招标文件存在不合理条款、歧视性条款的，须在自购买招标文件之日起七个工作日内以书面形式向采购代理机构或采购人提出。投标人的质疑应当有明确的请求和必要的证明材料</w:t>
      </w:r>
      <w:r w:rsidRPr="006C0B9A">
        <w:rPr>
          <w:rFonts w:ascii="宋体" w:hAnsi="宋体" w:hint="eastAsia"/>
          <w:sz w:val="24"/>
          <w:szCs w:val="24"/>
        </w:rPr>
        <w:t>，具体内容要求详见本须知“第七、质疑”</w:t>
      </w:r>
      <w:r w:rsidRPr="006C0B9A">
        <w:rPr>
          <w:rFonts w:ascii="宋体" w:hAnsi="宋体"/>
          <w:sz w:val="24"/>
          <w:szCs w:val="24"/>
        </w:rPr>
        <w:t>。</w:t>
      </w:r>
    </w:p>
    <w:p w14:paraId="5EED403D"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8.  招标文件的澄清或修改</w:t>
      </w:r>
    </w:p>
    <w:p w14:paraId="4EC63F59" w14:textId="77777777" w:rsidR="00B167F8" w:rsidRPr="006C0B9A" w:rsidRDefault="00B167F8" w:rsidP="00931B37">
      <w:pPr>
        <w:widowControl/>
        <w:spacing w:line="360" w:lineRule="auto"/>
        <w:contextualSpacing/>
        <w:jc w:val="left"/>
        <w:rPr>
          <w:rFonts w:ascii="宋体" w:hAnsi="宋体" w:hint="eastAsia"/>
          <w:sz w:val="24"/>
          <w:szCs w:val="24"/>
        </w:rPr>
      </w:pPr>
      <w:r w:rsidRPr="006C0B9A">
        <w:rPr>
          <w:rFonts w:ascii="宋体" w:hAnsi="宋体"/>
          <w:sz w:val="24"/>
          <w:szCs w:val="24"/>
        </w:rPr>
        <w:t>8.1采购人或者采购代理机构可以对已发出的招标文件进行必要的澄清或者修改。如澄清或修改的内容可能影响投标文件编制的，采购人或者采购代理机构应当在投标截止时间至少15日前，以书面形式（电子邮件）通知所有获取招标文件的潜在投标人；不足15日的，采购人或者采购代理机构将顺延提交投标文件的截止时间。</w:t>
      </w:r>
    </w:p>
    <w:p w14:paraId="26791559" w14:textId="067C3835"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8.2 招标文件的修改是招标文件的组成部分，投标人在收到上述通知后，应立即以书面形式（电子邮件）向采购代理机构予以确认，但是投标人的确认不作为其收到上述通知的唯一证据。</w:t>
      </w:r>
    </w:p>
    <w:p w14:paraId="0E34ACE9"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8.3 为使投标人准备投标时有充分时间对招标文件的修改部分进行研究，采购代理机构和采购人可自行决定是否推迟投标截止时间和开标时间。</w:t>
      </w:r>
    </w:p>
    <w:p w14:paraId="15DA154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lastRenderedPageBreak/>
        <w:t>8.4</w:t>
      </w:r>
      <w:r w:rsidRPr="006C0B9A">
        <w:rPr>
          <w:rFonts w:ascii="宋体" w:hAnsi="宋体"/>
          <w:sz w:val="24"/>
          <w:szCs w:val="24"/>
        </w:rPr>
        <w:t>针对招标文件的修改内容将在财政部门指定媒体上给予公布。</w:t>
      </w:r>
    </w:p>
    <w:p w14:paraId="6A6E1156" w14:textId="77777777" w:rsidR="00B167F8" w:rsidRPr="006C0B9A" w:rsidRDefault="00B167F8" w:rsidP="00931B37">
      <w:pPr>
        <w:spacing w:line="360" w:lineRule="auto"/>
        <w:jc w:val="center"/>
        <w:outlineLvl w:val="1"/>
        <w:rPr>
          <w:rFonts w:ascii="宋体" w:hAnsi="宋体" w:hint="eastAsia"/>
          <w:b/>
          <w:spacing w:val="60"/>
          <w:sz w:val="24"/>
          <w:szCs w:val="24"/>
        </w:rPr>
      </w:pPr>
      <w:bookmarkStart w:id="29" w:name="_Toc161643971"/>
      <w:bookmarkStart w:id="30" w:name="_Toc20212199"/>
      <w:bookmarkStart w:id="31" w:name="_Toc115623227"/>
      <w:bookmarkStart w:id="32" w:name="_Toc176023817"/>
      <w:r w:rsidRPr="006C0B9A">
        <w:rPr>
          <w:rFonts w:ascii="宋体" w:hAnsi="宋体"/>
          <w:b/>
          <w:spacing w:val="60"/>
          <w:sz w:val="24"/>
          <w:szCs w:val="24"/>
        </w:rPr>
        <w:t>三、投标文件的编制</w:t>
      </w:r>
      <w:bookmarkEnd w:id="29"/>
      <w:bookmarkEnd w:id="30"/>
      <w:bookmarkEnd w:id="31"/>
      <w:bookmarkEnd w:id="32"/>
    </w:p>
    <w:p w14:paraId="1B9C0F53" w14:textId="77777777" w:rsidR="00B167F8" w:rsidRPr="006C0B9A" w:rsidRDefault="00B167F8" w:rsidP="00931B37">
      <w:pPr>
        <w:spacing w:line="360" w:lineRule="auto"/>
        <w:contextualSpacing/>
        <w:rPr>
          <w:rFonts w:ascii="宋体" w:hAnsi="宋体" w:hint="eastAsia"/>
          <w:b/>
          <w:sz w:val="24"/>
          <w:szCs w:val="24"/>
        </w:rPr>
      </w:pPr>
      <w:r w:rsidRPr="006C0B9A">
        <w:rPr>
          <w:rFonts w:ascii="宋体" w:hAnsi="宋体"/>
          <w:b/>
          <w:sz w:val="24"/>
          <w:szCs w:val="24"/>
        </w:rPr>
        <w:t>9. 投标文件的编制原则、投标范围、投标语言及计量单位</w:t>
      </w:r>
    </w:p>
    <w:p w14:paraId="4D049906"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9.1投标文件的编制原则</w:t>
      </w:r>
    </w:p>
    <w:p w14:paraId="446F6C06"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9.1.1投标人应在认真阅读招标文件所有内容的基础上，按照招标文件的要求编制完整的投标文件。招标文件中对投标文件格式有要求的，投标人必须全部填写格式中要求的所有内容。无相应内容可填的项应填写“无”、“没有相应指标”等明确的回答文字。有具体数值的应填写具体数值，而不能笼统地响应为“符合”、“满足”等结论性内容。</w:t>
      </w:r>
    </w:p>
    <w:p w14:paraId="018FEACA"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9.1.2 投标人必须保证投标文件所提供的全部信息和资料是真实的和正确的，并接受评标委员会对其中任何资料进一步审查的要求。投标人提交的资料将被保密，但不退还。</w:t>
      </w:r>
    </w:p>
    <w:p w14:paraId="092EFB3D"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9.1.3 投标文件须对招标文件中的内容做出完整和明确响应，否则其投标将</w:t>
      </w:r>
      <w:r w:rsidRPr="006C0B9A">
        <w:rPr>
          <w:rFonts w:ascii="宋体" w:hAnsi="宋体" w:hint="eastAsia"/>
          <w:bCs/>
          <w:sz w:val="24"/>
          <w:szCs w:val="24"/>
        </w:rPr>
        <w:t>可能</w:t>
      </w:r>
      <w:r w:rsidRPr="006C0B9A">
        <w:rPr>
          <w:rFonts w:ascii="宋体" w:hAnsi="宋体"/>
          <w:bCs/>
          <w:sz w:val="24"/>
          <w:szCs w:val="24"/>
        </w:rPr>
        <w:t>被视为无效投标。</w:t>
      </w:r>
    </w:p>
    <w:p w14:paraId="6A68FAF2"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9.1.4 投标文件的编制可在招标文件提供的格式基础上扩展加页。需投标人自行编写的投标内容，投标人应采用简洁、清晰的文件格式。</w:t>
      </w:r>
    </w:p>
    <w:p w14:paraId="3078E36F" w14:textId="29A8234F" w:rsidR="00B167F8" w:rsidRPr="006C0B9A" w:rsidRDefault="00B167F8" w:rsidP="00931B37">
      <w:pPr>
        <w:spacing w:line="360" w:lineRule="auto"/>
        <w:contextualSpacing/>
        <w:rPr>
          <w:rFonts w:ascii="宋体" w:hAnsi="宋体" w:hint="eastAsia"/>
          <w:bCs/>
          <w:sz w:val="24"/>
          <w:szCs w:val="24"/>
        </w:rPr>
      </w:pPr>
      <w:r w:rsidRPr="006C0B9A">
        <w:rPr>
          <w:rFonts w:ascii="宋体" w:hAnsi="宋体"/>
          <w:sz w:val="24"/>
          <w:szCs w:val="24"/>
        </w:rPr>
        <w:t>9.1.</w:t>
      </w:r>
      <w:r w:rsidR="00530F5D" w:rsidRPr="006C0B9A">
        <w:rPr>
          <w:rFonts w:ascii="宋体" w:hAnsi="宋体" w:hint="eastAsia"/>
          <w:sz w:val="24"/>
          <w:szCs w:val="24"/>
        </w:rPr>
        <w:t>5</w:t>
      </w:r>
      <w:r w:rsidRPr="006C0B9A">
        <w:rPr>
          <w:rFonts w:ascii="宋体" w:hAnsi="宋体"/>
          <w:sz w:val="24"/>
          <w:szCs w:val="24"/>
        </w:rPr>
        <w:t>投标文件中涉及公章的地方均需加盖投标人公章，投标专用章将不被认可。</w:t>
      </w:r>
    </w:p>
    <w:p w14:paraId="28B9F364"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9.2 投标范围</w:t>
      </w:r>
    </w:p>
    <w:p w14:paraId="00BB038C" w14:textId="202E9895" w:rsidR="00B167F8" w:rsidRPr="006C0B9A" w:rsidRDefault="00B167F8" w:rsidP="00931B37">
      <w:pPr>
        <w:spacing w:line="360" w:lineRule="auto"/>
        <w:contextualSpacing/>
        <w:rPr>
          <w:rFonts w:ascii="宋体" w:hAnsi="宋体" w:hint="eastAsia"/>
          <w:sz w:val="24"/>
          <w:szCs w:val="24"/>
        </w:rPr>
      </w:pPr>
      <w:r w:rsidRPr="006C0B9A">
        <w:rPr>
          <w:rFonts w:ascii="宋体" w:hAnsi="宋体"/>
          <w:sz w:val="24"/>
          <w:szCs w:val="24"/>
        </w:rPr>
        <w:t>9.2.1投标人可对招标文件中“货物需求一览表”所列的所有货物和服务进行投标，不得将</w:t>
      </w:r>
      <w:proofErr w:type="gramStart"/>
      <w:r w:rsidRPr="006C0B9A">
        <w:rPr>
          <w:rFonts w:ascii="宋体" w:hAnsi="宋体"/>
          <w:sz w:val="24"/>
          <w:szCs w:val="24"/>
        </w:rPr>
        <w:t>一</w:t>
      </w:r>
      <w:r w:rsidR="005A6CE9" w:rsidRPr="006C0B9A">
        <w:rPr>
          <w:rFonts w:ascii="宋体" w:hAnsi="宋体" w:hint="eastAsia"/>
          <w:sz w:val="24"/>
          <w:szCs w:val="24"/>
        </w:rPr>
        <w:t>标项</w:t>
      </w:r>
      <w:r w:rsidRPr="006C0B9A">
        <w:rPr>
          <w:rFonts w:ascii="宋体" w:hAnsi="宋体"/>
          <w:sz w:val="24"/>
          <w:szCs w:val="24"/>
        </w:rPr>
        <w:t>中</w:t>
      </w:r>
      <w:proofErr w:type="gramEnd"/>
      <w:r w:rsidRPr="006C0B9A">
        <w:rPr>
          <w:rFonts w:ascii="宋体" w:hAnsi="宋体"/>
          <w:sz w:val="24"/>
          <w:szCs w:val="24"/>
        </w:rPr>
        <w:t>的内容拆开投标。（如适用）</w:t>
      </w:r>
    </w:p>
    <w:p w14:paraId="2183B886"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9.3 投标语言</w:t>
      </w:r>
    </w:p>
    <w:p w14:paraId="554ABC07"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9.3.1投标人提交的投标文件以及投标人与采购代理机构就有关投标的所有来往函电均应使用中文书写。投标人可以提交用其他语言打印的资料，但有关的段落必须翻译成中文，在有差异和矛盾时以中文为准。</w:t>
      </w:r>
    </w:p>
    <w:p w14:paraId="2F1C4B99"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9.4 计量单位</w:t>
      </w:r>
    </w:p>
    <w:p w14:paraId="6B8CEFB7"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9.4.1投标文件中所有的计量单位，除招标文件中有特殊要求外，应采用国家法定计量单位。</w:t>
      </w:r>
    </w:p>
    <w:p w14:paraId="18D53618"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10.  投标文件的构成</w:t>
      </w:r>
    </w:p>
    <w:p w14:paraId="4688FEE0"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lastRenderedPageBreak/>
        <w:t>10.1 除非本须知前附表另有规定，不管是投标人单独投标或是作为投标联合体的成员参与投标，</w:t>
      </w:r>
      <w:r w:rsidRPr="006C0B9A">
        <w:rPr>
          <w:rFonts w:ascii="宋体" w:hAnsi="宋体" w:hint="eastAsia"/>
          <w:bCs/>
          <w:sz w:val="24"/>
          <w:szCs w:val="24"/>
        </w:rPr>
        <w:t>本次招标投标人必须以包为单位进行投标响应，评标和合同授予也以包为单位。一个包内有多个包投标方案的</w:t>
      </w:r>
      <w:r w:rsidRPr="006C0B9A">
        <w:rPr>
          <w:rFonts w:ascii="宋体" w:hAnsi="宋体"/>
          <w:bCs/>
          <w:sz w:val="24"/>
          <w:szCs w:val="24"/>
        </w:rPr>
        <w:t>，其参与的全部投标将被视为无效。</w:t>
      </w:r>
    </w:p>
    <w:p w14:paraId="10A6AE25" w14:textId="47578F9A" w:rsidR="00B167F8" w:rsidRPr="006C0B9A" w:rsidRDefault="00B167F8" w:rsidP="00931B37">
      <w:pPr>
        <w:spacing w:line="360" w:lineRule="auto"/>
        <w:contextualSpacing/>
        <w:rPr>
          <w:rFonts w:ascii="宋体" w:hAnsi="宋体" w:hint="eastAsia"/>
          <w:b/>
          <w:sz w:val="24"/>
          <w:szCs w:val="24"/>
        </w:rPr>
      </w:pPr>
      <w:r w:rsidRPr="006C0B9A">
        <w:rPr>
          <w:rFonts w:ascii="宋体" w:hAnsi="宋体"/>
          <w:b/>
          <w:sz w:val="24"/>
          <w:szCs w:val="24"/>
        </w:rPr>
        <w:t>10.2 投标人编写的投标文件应由商务文件（包括资格证明文件）和技术文件（包括技术响应资料等）组成，应包含但不限于以下文件：</w:t>
      </w:r>
    </w:p>
    <w:p w14:paraId="657381F4" w14:textId="77777777" w:rsidR="00B167F8" w:rsidRPr="006C0B9A" w:rsidRDefault="00B167F8" w:rsidP="00931B37">
      <w:pPr>
        <w:spacing w:line="360" w:lineRule="auto"/>
        <w:contextualSpacing/>
        <w:rPr>
          <w:rFonts w:ascii="宋体" w:hAnsi="宋体" w:hint="eastAsia"/>
          <w:b/>
          <w:sz w:val="24"/>
          <w:szCs w:val="24"/>
        </w:rPr>
      </w:pPr>
      <w:r w:rsidRPr="006C0B9A">
        <w:rPr>
          <w:rFonts w:ascii="宋体" w:hAnsi="宋体" w:hint="eastAsia"/>
          <w:b/>
          <w:sz w:val="24"/>
          <w:szCs w:val="24"/>
        </w:rPr>
        <w:t>（1） 资格证明文件</w:t>
      </w:r>
    </w:p>
    <w:p w14:paraId="1B4D568B"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hint="eastAsia"/>
          <w:b/>
          <w:sz w:val="24"/>
          <w:szCs w:val="24"/>
        </w:rPr>
        <w:t>符合性证明文件</w:t>
      </w:r>
    </w:p>
    <w:p w14:paraId="00FDD15D" w14:textId="7C2008C2"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b/>
          <w:sz w:val="24"/>
          <w:szCs w:val="24"/>
        </w:rPr>
        <w:t>中小企业声明函及残疾人福利性单位声明函（</w:t>
      </w:r>
      <w:r w:rsidRPr="006C0B9A">
        <w:rPr>
          <w:rFonts w:ascii="宋体" w:hAnsi="宋体" w:hint="eastAsia"/>
          <w:b/>
          <w:sz w:val="24"/>
          <w:szCs w:val="24"/>
        </w:rPr>
        <w:t>不适用可不提供</w:t>
      </w:r>
      <w:r w:rsidRPr="006C0B9A">
        <w:rPr>
          <w:rFonts w:ascii="宋体" w:hAnsi="宋体"/>
          <w:b/>
          <w:sz w:val="24"/>
          <w:szCs w:val="24"/>
        </w:rPr>
        <w:t>）（</w:t>
      </w:r>
      <w:r w:rsidRPr="006C0B9A">
        <w:rPr>
          <w:rFonts w:ascii="宋体" w:hAnsi="宋体" w:hint="eastAsia"/>
          <w:b/>
          <w:sz w:val="24"/>
          <w:szCs w:val="24"/>
        </w:rPr>
        <w:t>采购标的所属行业详见中小企业声明函</w:t>
      </w:r>
      <w:r w:rsidRPr="006C0B9A">
        <w:rPr>
          <w:rFonts w:ascii="宋体" w:hAnsi="宋体"/>
          <w:b/>
          <w:sz w:val="24"/>
          <w:szCs w:val="24"/>
        </w:rPr>
        <w:t>）</w:t>
      </w:r>
    </w:p>
    <w:p w14:paraId="24559F79"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b/>
          <w:sz w:val="24"/>
          <w:szCs w:val="24"/>
        </w:rPr>
        <w:t>销售业绩：具体要求详见第五</w:t>
      </w:r>
      <w:proofErr w:type="gramStart"/>
      <w:r w:rsidRPr="006C0B9A">
        <w:rPr>
          <w:rFonts w:ascii="宋体" w:hAnsi="宋体"/>
          <w:b/>
          <w:sz w:val="24"/>
          <w:szCs w:val="24"/>
        </w:rPr>
        <w:t>章综合</w:t>
      </w:r>
      <w:proofErr w:type="gramEnd"/>
      <w:r w:rsidRPr="006C0B9A">
        <w:rPr>
          <w:rFonts w:ascii="宋体" w:hAnsi="宋体"/>
          <w:b/>
          <w:sz w:val="24"/>
          <w:szCs w:val="24"/>
        </w:rPr>
        <w:t>评审表。</w:t>
      </w:r>
    </w:p>
    <w:p w14:paraId="03D3B1C4"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hint="eastAsia"/>
          <w:b/>
          <w:sz w:val="24"/>
          <w:szCs w:val="24"/>
        </w:rPr>
        <w:t>保修期</w:t>
      </w:r>
    </w:p>
    <w:p w14:paraId="6B574BC8"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hint="eastAsia"/>
          <w:b/>
          <w:sz w:val="24"/>
          <w:szCs w:val="24"/>
        </w:rPr>
        <w:t>售后服务方案</w:t>
      </w:r>
      <w:r w:rsidRPr="006C0B9A">
        <w:rPr>
          <w:rFonts w:ascii="宋体" w:hAnsi="宋体"/>
          <w:b/>
          <w:sz w:val="24"/>
          <w:szCs w:val="24"/>
        </w:rPr>
        <w:t>（根据招标文件要求自行拟定）</w:t>
      </w:r>
    </w:p>
    <w:p w14:paraId="0F033A39"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hint="eastAsia"/>
          <w:b/>
          <w:sz w:val="24"/>
          <w:szCs w:val="24"/>
        </w:rPr>
        <w:t>安装调试方案（</w:t>
      </w:r>
      <w:r w:rsidRPr="006C0B9A">
        <w:rPr>
          <w:rFonts w:ascii="宋体" w:hAnsi="宋体"/>
          <w:b/>
          <w:sz w:val="24"/>
          <w:szCs w:val="24"/>
        </w:rPr>
        <w:t>根据招标文件要求自行拟定</w:t>
      </w:r>
      <w:r w:rsidRPr="006C0B9A">
        <w:rPr>
          <w:rFonts w:ascii="宋体" w:hAnsi="宋体" w:hint="eastAsia"/>
          <w:b/>
          <w:sz w:val="24"/>
          <w:szCs w:val="24"/>
        </w:rPr>
        <w:t>）</w:t>
      </w:r>
    </w:p>
    <w:p w14:paraId="09DD50A3"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b/>
          <w:sz w:val="24"/>
          <w:szCs w:val="24"/>
        </w:rPr>
        <w:t>培训方案（根据招标文件要求自行拟定）</w:t>
      </w:r>
    </w:p>
    <w:p w14:paraId="0A6B2BF9"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b/>
          <w:sz w:val="24"/>
          <w:szCs w:val="24"/>
        </w:rPr>
        <w:t>技术响应与说明文件（包括但不限于产品说明书、彩页、图纸、检测报告等）</w:t>
      </w:r>
    </w:p>
    <w:p w14:paraId="4C82B01F" w14:textId="77777777" w:rsidR="00B167F8" w:rsidRPr="006C0B9A" w:rsidRDefault="00B167F8">
      <w:pPr>
        <w:numPr>
          <w:ilvl w:val="0"/>
          <w:numId w:val="7"/>
        </w:numPr>
        <w:spacing w:line="360" w:lineRule="auto"/>
        <w:rPr>
          <w:rFonts w:ascii="宋体" w:hAnsi="宋体" w:hint="eastAsia"/>
          <w:b/>
          <w:sz w:val="24"/>
          <w:szCs w:val="24"/>
        </w:rPr>
      </w:pPr>
      <w:r w:rsidRPr="006C0B9A">
        <w:rPr>
          <w:rFonts w:ascii="宋体" w:hAnsi="宋体"/>
          <w:b/>
          <w:sz w:val="24"/>
          <w:szCs w:val="24"/>
        </w:rPr>
        <w:t>投标人认为需要提交的其他文件</w:t>
      </w:r>
    </w:p>
    <w:p w14:paraId="4CAB65BC" w14:textId="77777777" w:rsidR="00B167F8" w:rsidRPr="006C0B9A" w:rsidRDefault="00B167F8" w:rsidP="00931B37">
      <w:pPr>
        <w:spacing w:line="360" w:lineRule="auto"/>
        <w:rPr>
          <w:rFonts w:ascii="宋体" w:hAnsi="宋体" w:hint="eastAsia"/>
          <w:bCs/>
          <w:sz w:val="24"/>
          <w:szCs w:val="24"/>
        </w:rPr>
      </w:pPr>
      <w:r w:rsidRPr="006C0B9A">
        <w:rPr>
          <w:rFonts w:ascii="宋体" w:hAnsi="宋体"/>
          <w:b/>
          <w:bCs/>
          <w:sz w:val="24"/>
          <w:szCs w:val="24"/>
        </w:rPr>
        <w:t xml:space="preserve">11. </w:t>
      </w:r>
      <w:r w:rsidRPr="006C0B9A">
        <w:rPr>
          <w:rFonts w:ascii="宋体" w:hAnsi="宋体"/>
          <w:b/>
          <w:sz w:val="24"/>
          <w:szCs w:val="24"/>
        </w:rPr>
        <w:t>投标报价</w:t>
      </w:r>
    </w:p>
    <w:p w14:paraId="666ABA48" w14:textId="77777777" w:rsidR="00B167F8" w:rsidRPr="006C0B9A" w:rsidRDefault="00B167F8" w:rsidP="00931B37">
      <w:pPr>
        <w:spacing w:line="360" w:lineRule="auto"/>
        <w:rPr>
          <w:rFonts w:ascii="宋体" w:hAnsi="宋体" w:hint="eastAsia"/>
          <w:bCs/>
          <w:sz w:val="24"/>
          <w:szCs w:val="24"/>
        </w:rPr>
      </w:pPr>
      <w:bookmarkStart w:id="33" w:name="_Toc469850056"/>
      <w:r w:rsidRPr="006C0B9A">
        <w:rPr>
          <w:rFonts w:ascii="宋体" w:hAnsi="宋体"/>
          <w:bCs/>
          <w:sz w:val="24"/>
          <w:szCs w:val="24"/>
        </w:rPr>
        <w:t>11.1投标报价：</w:t>
      </w:r>
      <w:r w:rsidRPr="006C0B9A">
        <w:rPr>
          <w:rFonts w:ascii="宋体" w:hAnsi="宋体"/>
          <w:sz w:val="24"/>
          <w:szCs w:val="24"/>
        </w:rPr>
        <w:t>详见投标人须知前附表。</w:t>
      </w:r>
    </w:p>
    <w:p w14:paraId="277945F5" w14:textId="77777777" w:rsidR="00B167F8" w:rsidRPr="006C0B9A" w:rsidRDefault="00B167F8" w:rsidP="00931B37">
      <w:pPr>
        <w:tabs>
          <w:tab w:val="left" w:pos="860"/>
        </w:tabs>
        <w:spacing w:line="360" w:lineRule="auto"/>
        <w:contextualSpacing/>
        <w:rPr>
          <w:rFonts w:ascii="宋体" w:hAnsi="宋体" w:hint="eastAsia"/>
          <w:bCs/>
          <w:sz w:val="24"/>
          <w:szCs w:val="24"/>
        </w:rPr>
      </w:pPr>
      <w:r w:rsidRPr="006C0B9A">
        <w:rPr>
          <w:rFonts w:ascii="宋体" w:hAnsi="宋体"/>
          <w:bCs/>
          <w:sz w:val="24"/>
          <w:szCs w:val="24"/>
        </w:rPr>
        <w:t>11.2投标人应按照招标文件附件提供的格式填写“开标一览表”和“投标分项报价表”。</w:t>
      </w:r>
    </w:p>
    <w:p w14:paraId="727D8DC2"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11.3投标人应在投标分项报价表上标明投标货物及相关服务的单价（如适用）和总价，并由法定代表人或被授权人签署。</w:t>
      </w:r>
    </w:p>
    <w:p w14:paraId="55B44FCD" w14:textId="77777777" w:rsidR="00B167F8" w:rsidRPr="006C0B9A" w:rsidRDefault="00B167F8" w:rsidP="00931B37">
      <w:pPr>
        <w:spacing w:line="360" w:lineRule="auto"/>
        <w:ind w:left="900" w:hanging="900"/>
        <w:contextualSpacing/>
        <w:rPr>
          <w:rFonts w:ascii="宋体" w:hAnsi="宋体" w:hint="eastAsia"/>
          <w:bCs/>
          <w:sz w:val="24"/>
          <w:szCs w:val="24"/>
        </w:rPr>
      </w:pPr>
      <w:r w:rsidRPr="006C0B9A">
        <w:rPr>
          <w:rFonts w:ascii="宋体" w:hAnsi="宋体"/>
          <w:bCs/>
          <w:sz w:val="24"/>
          <w:szCs w:val="24"/>
        </w:rPr>
        <w:t>11.4投标分项报价表上的价格应按下列方式填写：</w:t>
      </w:r>
    </w:p>
    <w:p w14:paraId="01663CED" w14:textId="77777777" w:rsidR="00B167F8" w:rsidRPr="006C0B9A" w:rsidRDefault="00B167F8" w:rsidP="00931B37">
      <w:pPr>
        <w:numPr>
          <w:ilvl w:val="0"/>
          <w:numId w:val="4"/>
        </w:numPr>
        <w:spacing w:line="360" w:lineRule="auto"/>
        <w:rPr>
          <w:rFonts w:ascii="宋体" w:hAnsi="宋体" w:hint="eastAsia"/>
          <w:bCs/>
          <w:sz w:val="24"/>
          <w:szCs w:val="24"/>
        </w:rPr>
      </w:pPr>
      <w:r w:rsidRPr="006C0B9A">
        <w:rPr>
          <w:rFonts w:ascii="宋体" w:hAnsi="宋体"/>
          <w:bCs/>
          <w:sz w:val="24"/>
          <w:szCs w:val="24"/>
        </w:rPr>
        <w:t>投标货物包括主机、附件、备品备件、专用工具等的出厂价，投标货物安装、调试、检验、技术服务和培训等费用；</w:t>
      </w:r>
    </w:p>
    <w:p w14:paraId="4A3BEE38" w14:textId="77777777" w:rsidR="00B167F8" w:rsidRPr="006C0B9A" w:rsidRDefault="00B167F8" w:rsidP="00931B37">
      <w:pPr>
        <w:numPr>
          <w:ilvl w:val="0"/>
          <w:numId w:val="4"/>
        </w:numPr>
        <w:spacing w:line="360" w:lineRule="auto"/>
        <w:rPr>
          <w:rFonts w:ascii="宋体" w:hAnsi="宋体" w:hint="eastAsia"/>
          <w:bCs/>
          <w:sz w:val="24"/>
          <w:szCs w:val="24"/>
        </w:rPr>
      </w:pPr>
      <w:r w:rsidRPr="006C0B9A">
        <w:rPr>
          <w:rFonts w:ascii="宋体" w:hAnsi="宋体"/>
          <w:bCs/>
          <w:sz w:val="24"/>
          <w:szCs w:val="24"/>
        </w:rPr>
        <w:t>设备配置清单中的设备单价及消耗性材料及关键性配件进行分项报价；未报价的关键性配件、消耗性材料的更换由投标人终身免费提供；</w:t>
      </w:r>
    </w:p>
    <w:p w14:paraId="782EB4EE" w14:textId="77777777" w:rsidR="00B167F8" w:rsidRPr="006C0B9A" w:rsidRDefault="00B167F8" w:rsidP="00931B37">
      <w:pPr>
        <w:numPr>
          <w:ilvl w:val="0"/>
          <w:numId w:val="4"/>
        </w:numPr>
        <w:spacing w:line="360" w:lineRule="auto"/>
        <w:rPr>
          <w:rFonts w:ascii="宋体" w:hAnsi="宋体" w:hint="eastAsia"/>
          <w:bCs/>
          <w:sz w:val="24"/>
          <w:szCs w:val="24"/>
        </w:rPr>
      </w:pPr>
      <w:r w:rsidRPr="006C0B9A">
        <w:rPr>
          <w:rFonts w:ascii="宋体" w:hAnsi="宋体"/>
          <w:bCs/>
          <w:sz w:val="24"/>
          <w:szCs w:val="24"/>
        </w:rPr>
        <w:t>货物运至最终目的地的运输费和保险费用；</w:t>
      </w:r>
    </w:p>
    <w:p w14:paraId="32E00AEB"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lastRenderedPageBreak/>
        <w:t>11.5 投标人所报的投标总价在合同履行过程中是固定不变的，不得以任何理由予以变更。以可调整的价格提交的投标文件将作为无效投标。</w:t>
      </w:r>
    </w:p>
    <w:p w14:paraId="580FA7F8"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11.6 投标人不得以低于成本的报价竞标。投标报价要有竞争性，最低报价不是中标的唯一条件或保证。</w:t>
      </w:r>
    </w:p>
    <w:p w14:paraId="6BABC3B0"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11.7 本次招标投标人只允许有一个报价，任何选择性报价（或多个方案）的投标按无效投标处理。</w:t>
      </w:r>
    </w:p>
    <w:p w14:paraId="377F14AC" w14:textId="77777777" w:rsidR="00B167F8" w:rsidRPr="006C0B9A" w:rsidRDefault="00B167F8" w:rsidP="00931B37">
      <w:pPr>
        <w:spacing w:line="360" w:lineRule="auto"/>
        <w:ind w:left="480" w:hangingChars="200" w:hanging="480"/>
        <w:rPr>
          <w:rFonts w:ascii="宋体" w:hAnsi="宋体" w:hint="eastAsia"/>
          <w:bCs/>
          <w:sz w:val="24"/>
          <w:szCs w:val="24"/>
        </w:rPr>
      </w:pPr>
      <w:r w:rsidRPr="006C0B9A">
        <w:rPr>
          <w:rFonts w:ascii="宋体" w:hAnsi="宋体"/>
          <w:bCs/>
          <w:sz w:val="24"/>
          <w:szCs w:val="24"/>
        </w:rPr>
        <w:t>11.8 超过</w:t>
      </w:r>
      <w:r w:rsidRPr="006C0B9A">
        <w:rPr>
          <w:rFonts w:ascii="宋体" w:hAnsi="宋体" w:hint="eastAsia"/>
          <w:sz w:val="24"/>
          <w:szCs w:val="24"/>
        </w:rPr>
        <w:t>项目分包预算（如有）/最高投标限价/项目预算</w:t>
      </w:r>
      <w:r w:rsidRPr="006C0B9A">
        <w:rPr>
          <w:rFonts w:ascii="宋体" w:hAnsi="宋体"/>
          <w:bCs/>
          <w:sz w:val="24"/>
          <w:szCs w:val="24"/>
        </w:rPr>
        <w:t>的投标即作无效投标处理。</w:t>
      </w:r>
    </w:p>
    <w:p w14:paraId="2148ED51" w14:textId="77777777" w:rsidR="00B167F8" w:rsidRPr="006C0B9A" w:rsidRDefault="00B167F8" w:rsidP="00931B37">
      <w:pPr>
        <w:spacing w:line="360" w:lineRule="auto"/>
        <w:ind w:left="482" w:hangingChars="200" w:hanging="482"/>
        <w:rPr>
          <w:rFonts w:ascii="宋体" w:hAnsi="宋体" w:hint="eastAsia"/>
          <w:bCs/>
          <w:sz w:val="24"/>
          <w:szCs w:val="24"/>
        </w:rPr>
      </w:pPr>
      <w:r w:rsidRPr="006C0B9A">
        <w:rPr>
          <w:rFonts w:ascii="宋体" w:hAnsi="宋体"/>
          <w:b/>
          <w:sz w:val="24"/>
          <w:szCs w:val="24"/>
        </w:rPr>
        <w:t>12. 投标货币</w:t>
      </w:r>
    </w:p>
    <w:p w14:paraId="05C5064F" w14:textId="77777777" w:rsidR="00B167F8" w:rsidRPr="006C0B9A" w:rsidRDefault="00B167F8" w:rsidP="00931B37">
      <w:pPr>
        <w:spacing w:line="360" w:lineRule="auto"/>
        <w:ind w:left="480" w:hangingChars="200" w:hanging="480"/>
        <w:rPr>
          <w:rFonts w:ascii="宋体" w:hAnsi="宋体" w:hint="eastAsia"/>
          <w:bCs/>
          <w:sz w:val="24"/>
          <w:szCs w:val="24"/>
        </w:rPr>
      </w:pPr>
      <w:r w:rsidRPr="006C0B9A">
        <w:rPr>
          <w:rFonts w:ascii="宋体" w:hAnsi="宋体"/>
          <w:bCs/>
          <w:sz w:val="24"/>
          <w:szCs w:val="24"/>
        </w:rPr>
        <w:t>12.1投标货币：详见投标人须知前附表。</w:t>
      </w:r>
      <w:bookmarkStart w:id="34" w:name="_Toc469850057"/>
      <w:bookmarkEnd w:id="33"/>
    </w:p>
    <w:p w14:paraId="728FBBEB" w14:textId="77777777" w:rsidR="00B167F8" w:rsidRPr="006C0B9A" w:rsidRDefault="00B167F8" w:rsidP="00931B37">
      <w:pPr>
        <w:spacing w:line="360" w:lineRule="auto"/>
        <w:ind w:left="482" w:hangingChars="200" w:hanging="482"/>
        <w:rPr>
          <w:rFonts w:ascii="宋体" w:hAnsi="宋体" w:hint="eastAsia"/>
          <w:bCs/>
          <w:sz w:val="24"/>
          <w:szCs w:val="24"/>
        </w:rPr>
      </w:pPr>
      <w:r w:rsidRPr="006C0B9A">
        <w:rPr>
          <w:rFonts w:ascii="宋体" w:hAnsi="宋体"/>
          <w:b/>
          <w:bCs/>
          <w:sz w:val="24"/>
          <w:szCs w:val="24"/>
        </w:rPr>
        <w:t>13. 证明投标人合格和资格的文件</w:t>
      </w:r>
    </w:p>
    <w:p w14:paraId="0F29218E" w14:textId="71809150" w:rsidR="00B167F8" w:rsidRPr="006C0B9A" w:rsidRDefault="00B167F8" w:rsidP="00931B37">
      <w:pPr>
        <w:spacing w:line="360" w:lineRule="auto"/>
        <w:rPr>
          <w:rFonts w:ascii="宋体" w:hAnsi="宋体" w:hint="eastAsia"/>
          <w:sz w:val="24"/>
          <w:szCs w:val="24"/>
        </w:rPr>
      </w:pPr>
      <w:bookmarkStart w:id="35" w:name="_Hlk155218106"/>
      <w:r w:rsidRPr="006C0B9A">
        <w:rPr>
          <w:rFonts w:ascii="宋体" w:hAnsi="宋体"/>
          <w:sz w:val="24"/>
          <w:szCs w:val="24"/>
        </w:rPr>
        <w:t>13.1投标人应提交证明其有资格参加投标和中标后有能力履行合同的文件，并作为其投标文件的一部分。投标人提交的资格证明文件应证明其来自合格来源国/地区。投标人证明其中标后能履行合同的资格证明文件应包括下列文件：</w:t>
      </w:r>
    </w:p>
    <w:p w14:paraId="37F90FBD" w14:textId="77777777" w:rsidR="00B167F8" w:rsidRPr="006C0B9A" w:rsidRDefault="00B167F8" w:rsidP="00931B37">
      <w:pPr>
        <w:spacing w:line="360" w:lineRule="auto"/>
        <w:ind w:firstLine="2"/>
        <w:rPr>
          <w:rFonts w:ascii="宋体" w:hAnsi="宋体" w:hint="eastAsia"/>
          <w:sz w:val="24"/>
          <w:szCs w:val="24"/>
        </w:rPr>
      </w:pPr>
      <w:r w:rsidRPr="006C0B9A">
        <w:rPr>
          <w:rFonts w:ascii="宋体" w:hAnsi="宋体"/>
          <w:sz w:val="24"/>
          <w:szCs w:val="24"/>
        </w:rPr>
        <w:t>（1）如果投标人按照合同提供的货物不是投标人自己制造的，投标人应得到货物制造商同意其在本次投标中提供该货物的正式授权（仅适用于进口产品）；医疗设备按照《医疗器械监督管理条例》提供相应资质。</w:t>
      </w:r>
    </w:p>
    <w:p w14:paraId="68DDA69D" w14:textId="26A36904"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（2）招标文件中要求的资格证明文件见本须知</w:t>
      </w:r>
      <w:r w:rsidR="006E7E35" w:rsidRPr="006C0B9A">
        <w:rPr>
          <w:rFonts w:ascii="宋体" w:hAnsi="宋体" w:hint="eastAsia"/>
          <w:sz w:val="24"/>
          <w:szCs w:val="24"/>
        </w:rPr>
        <w:t>前附表</w:t>
      </w:r>
      <w:r w:rsidRPr="006C0B9A">
        <w:rPr>
          <w:rFonts w:ascii="宋体" w:hAnsi="宋体"/>
          <w:sz w:val="24"/>
          <w:szCs w:val="24"/>
        </w:rPr>
        <w:t>。</w:t>
      </w:r>
    </w:p>
    <w:p w14:paraId="1A4DD6E3" w14:textId="77777777" w:rsidR="00B167F8" w:rsidRPr="006C0B9A" w:rsidRDefault="00B167F8" w:rsidP="00931B37">
      <w:pPr>
        <w:tabs>
          <w:tab w:val="left" w:pos="8640"/>
        </w:tabs>
        <w:spacing w:line="360" w:lineRule="auto"/>
        <w:rPr>
          <w:rFonts w:ascii="宋体" w:hAnsi="宋体" w:hint="eastAsia"/>
          <w:sz w:val="24"/>
          <w:szCs w:val="24"/>
        </w:rPr>
      </w:pPr>
      <w:r w:rsidRPr="006C0B9A">
        <w:rPr>
          <w:rFonts w:ascii="宋体" w:hAnsi="宋体"/>
          <w:sz w:val="24"/>
          <w:szCs w:val="24"/>
        </w:rPr>
        <w:t>13.</w:t>
      </w:r>
      <w:r w:rsidRPr="006C0B9A">
        <w:rPr>
          <w:rFonts w:ascii="宋体" w:hAnsi="宋体" w:hint="eastAsia"/>
          <w:sz w:val="24"/>
          <w:szCs w:val="24"/>
        </w:rPr>
        <w:t>2</w:t>
      </w:r>
      <w:r w:rsidRPr="006C0B9A">
        <w:rPr>
          <w:rFonts w:ascii="宋体" w:hAnsi="宋体"/>
          <w:sz w:val="24"/>
          <w:szCs w:val="24"/>
        </w:rPr>
        <w:t>在招标过程中，投标人发生合并、分立、破产等重大变化时，应当及时书面告知采购人。</w:t>
      </w:r>
    </w:p>
    <w:bookmarkEnd w:id="35"/>
    <w:p w14:paraId="373993FD" w14:textId="77777777" w:rsidR="00B167F8" w:rsidRPr="006C0B9A" w:rsidRDefault="00B167F8" w:rsidP="00931B37">
      <w:pPr>
        <w:tabs>
          <w:tab w:val="left" w:pos="8640"/>
        </w:tabs>
        <w:spacing w:line="360" w:lineRule="auto"/>
        <w:rPr>
          <w:rFonts w:ascii="宋体" w:hAnsi="宋体" w:hint="eastAsia"/>
          <w:b/>
          <w:bCs/>
          <w:sz w:val="24"/>
          <w:szCs w:val="24"/>
        </w:rPr>
      </w:pPr>
      <w:r w:rsidRPr="006C0B9A">
        <w:rPr>
          <w:rFonts w:ascii="宋体" w:hAnsi="宋体"/>
          <w:b/>
          <w:sz w:val="24"/>
          <w:szCs w:val="24"/>
        </w:rPr>
        <w:t>14. 证明货物的合格性和符合招标文件规定的文件</w:t>
      </w:r>
    </w:p>
    <w:bookmarkEnd w:id="34"/>
    <w:p w14:paraId="36EF1C5D"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14.1投标人应提交证明文件，证明其拟供合同项下的货物和服务的合格性符合招标文件规定，该证明文件作为投标文件的一部分。</w:t>
      </w:r>
    </w:p>
    <w:p w14:paraId="0E1FF241"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14.2 货物合格性的证明文件应包括投标分项报价表中对货物和服务原产地的说明。</w:t>
      </w:r>
    </w:p>
    <w:p w14:paraId="7A9D729D"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14.3证明货物和服务与招标文件的要求相一致的文件，可以是文字资料、图纸、数据、证书，它包括：</w:t>
      </w:r>
    </w:p>
    <w:p w14:paraId="0542EA6C"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（1）货物主要技术指标和性能的详细说明；</w:t>
      </w:r>
    </w:p>
    <w:p w14:paraId="7327EE99"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（2）货物从采购人验收后开始使用至</w:t>
      </w:r>
      <w:r w:rsidRPr="006C0B9A">
        <w:rPr>
          <w:rFonts w:ascii="宋体" w:hAnsi="宋体"/>
          <w:b/>
          <w:bCs/>
          <w:sz w:val="24"/>
          <w:szCs w:val="24"/>
        </w:rPr>
        <w:t>投标人须知前附表</w:t>
      </w:r>
      <w:r w:rsidRPr="006C0B9A">
        <w:rPr>
          <w:rFonts w:ascii="宋体" w:hAnsi="宋体"/>
          <w:sz w:val="24"/>
          <w:szCs w:val="24"/>
        </w:rPr>
        <w:t>中规定的周期内正常、连续地使用所必须的备件和专用工具清单，包括备件和专用工具的货源及现行价格；</w:t>
      </w:r>
    </w:p>
    <w:p w14:paraId="5DF95AB7"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lastRenderedPageBreak/>
        <w:t>（3）对照招标文件技术规格，逐条说明所提供货物和服务已对招标文件的技术规格做出了明确响应，或申明与技术规格条文的偏差和例外。特别对有具体参数要求的指标，投标人必须提供所投设备的具体参数值。</w:t>
      </w:r>
    </w:p>
    <w:p w14:paraId="421A177D" w14:textId="666B2B8A"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（4）投标人对加注</w:t>
      </w:r>
      <w:r w:rsidR="00866124" w:rsidRPr="006C0B9A">
        <w:rPr>
          <w:rFonts w:ascii="宋体" w:hAnsi="宋体" w:hint="eastAsia"/>
          <w:b/>
          <w:bCs/>
          <w:kern w:val="0"/>
          <w:sz w:val="24"/>
          <w:szCs w:val="24"/>
        </w:rPr>
        <w:t>“</w:t>
      </w:r>
      <w:r w:rsidR="00CA72AA" w:rsidRPr="006C0B9A">
        <w:rPr>
          <w:rFonts w:ascii="宋体" w:hAnsi="宋体" w:hint="eastAsia"/>
          <w:b/>
          <w:bCs/>
          <w:sz w:val="24"/>
          <w:szCs w:val="24"/>
        </w:rPr>
        <w:t>★</w:t>
      </w:r>
      <w:r w:rsidR="00866124" w:rsidRPr="006C0B9A">
        <w:rPr>
          <w:rFonts w:ascii="宋体" w:hAnsi="宋体" w:hint="eastAsia"/>
          <w:b/>
          <w:bCs/>
          <w:kern w:val="0"/>
          <w:sz w:val="24"/>
          <w:szCs w:val="24"/>
        </w:rPr>
        <w:t>”</w:t>
      </w:r>
      <w:r w:rsidRPr="006C0B9A">
        <w:rPr>
          <w:rFonts w:ascii="宋体" w:hAnsi="宋体" w:hint="eastAsia"/>
          <w:sz w:val="24"/>
          <w:szCs w:val="24"/>
        </w:rPr>
        <w:t>的</w:t>
      </w:r>
      <w:r w:rsidRPr="006C0B9A">
        <w:rPr>
          <w:rFonts w:ascii="宋体" w:hAnsi="宋体"/>
          <w:sz w:val="24"/>
          <w:szCs w:val="24"/>
        </w:rPr>
        <w:t>重要技术条款或技术参数应当在投标文件中提供技术支持资料</w:t>
      </w:r>
      <w:r w:rsidRPr="006C0B9A">
        <w:rPr>
          <w:rFonts w:ascii="宋体" w:hAnsi="宋体" w:hint="eastAsia"/>
          <w:sz w:val="24"/>
          <w:szCs w:val="24"/>
        </w:rPr>
        <w:t>（未提供不予认可）</w:t>
      </w:r>
      <w:r w:rsidRPr="006C0B9A">
        <w:rPr>
          <w:rFonts w:ascii="宋体" w:hAnsi="宋体"/>
          <w:sz w:val="24"/>
          <w:szCs w:val="24"/>
        </w:rPr>
        <w:t>。技术支持资料以投标货物制造商公开发布的印刷资料（包括但不限于datasheet、彩页等）或经</w:t>
      </w:r>
      <w:r w:rsidRPr="006C0B9A">
        <w:rPr>
          <w:rFonts w:ascii="宋体" w:hAnsi="宋体"/>
          <w:b/>
          <w:sz w:val="24"/>
          <w:szCs w:val="24"/>
        </w:rPr>
        <w:t>国家食品药品监督管理总局</w:t>
      </w:r>
      <w:r w:rsidRPr="006C0B9A">
        <w:rPr>
          <w:rFonts w:ascii="宋体" w:hAnsi="宋体" w:hint="eastAsia"/>
          <w:b/>
          <w:sz w:val="24"/>
          <w:szCs w:val="24"/>
        </w:rPr>
        <w:t>或</w:t>
      </w:r>
      <w:r w:rsidRPr="006C0B9A">
        <w:rPr>
          <w:rFonts w:ascii="宋体" w:hAnsi="宋体"/>
          <w:b/>
          <w:sz w:val="24"/>
          <w:szCs w:val="24"/>
        </w:rPr>
        <w:t>国家药品监督管理局</w:t>
      </w:r>
      <w:r w:rsidRPr="006C0B9A">
        <w:rPr>
          <w:rFonts w:ascii="宋体" w:hAnsi="宋体"/>
          <w:sz w:val="24"/>
          <w:szCs w:val="24"/>
        </w:rPr>
        <w:t>认可的检测机构出具的检测报告为准。凡不符合上述要求的，将视为无效技术支持资料。若</w:t>
      </w:r>
      <w:r w:rsidRPr="006C0B9A">
        <w:rPr>
          <w:rFonts w:ascii="宋体" w:hAnsi="宋体" w:hint="eastAsia"/>
          <w:sz w:val="24"/>
          <w:szCs w:val="24"/>
        </w:rPr>
        <w:t>投标货物</w:t>
      </w:r>
      <w:r w:rsidRPr="006C0B9A">
        <w:rPr>
          <w:rFonts w:ascii="宋体" w:hAnsi="宋体"/>
          <w:sz w:val="24"/>
          <w:szCs w:val="24"/>
        </w:rPr>
        <w:t>制造商公开发布的印刷资料与检测机构出具的检测报告不一致，以检测机构出具的检测报告为准</w:t>
      </w:r>
      <w:r w:rsidRPr="006C0B9A">
        <w:rPr>
          <w:rFonts w:ascii="宋体" w:hAnsi="宋体" w:hint="eastAsia"/>
          <w:sz w:val="24"/>
          <w:szCs w:val="24"/>
        </w:rPr>
        <w:t>，具体指标有证明材料要求的以具体参数要求为准</w:t>
      </w:r>
      <w:r w:rsidRPr="006C0B9A">
        <w:rPr>
          <w:rFonts w:ascii="宋体" w:hAnsi="宋体"/>
          <w:sz w:val="24"/>
          <w:szCs w:val="24"/>
        </w:rPr>
        <w:t>。</w:t>
      </w:r>
    </w:p>
    <w:p w14:paraId="7E03FDA8"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14.4投标人在阐述上述第 14.3 3)时应注意招标文件的技术规格中指出的工艺、材料和设备的标准以及参照的品牌或型号仅</w:t>
      </w:r>
      <w:proofErr w:type="gramStart"/>
      <w:r w:rsidRPr="006C0B9A">
        <w:rPr>
          <w:rFonts w:ascii="宋体" w:hAnsi="宋体"/>
          <w:sz w:val="24"/>
          <w:szCs w:val="24"/>
        </w:rPr>
        <w:t>起说明</w:t>
      </w:r>
      <w:proofErr w:type="gramEnd"/>
      <w:r w:rsidRPr="006C0B9A">
        <w:rPr>
          <w:rFonts w:ascii="宋体" w:hAnsi="宋体"/>
          <w:sz w:val="24"/>
          <w:szCs w:val="24"/>
        </w:rPr>
        <w:t>作用，并没有任何限制性。投标人在投标中可以选用替代标准、品牌或型号，但这些替代要实质性满足或超过招标文件的要求。</w:t>
      </w:r>
    </w:p>
    <w:p w14:paraId="7A2721C5" w14:textId="77777777" w:rsidR="00B167F8" w:rsidRPr="006C0B9A" w:rsidRDefault="00B167F8" w:rsidP="00931B37">
      <w:pPr>
        <w:tabs>
          <w:tab w:val="left" w:pos="8640"/>
        </w:tabs>
        <w:spacing w:line="360" w:lineRule="auto"/>
        <w:rPr>
          <w:rFonts w:ascii="宋体" w:hAnsi="宋体" w:hint="eastAsia"/>
          <w:bCs/>
          <w:sz w:val="24"/>
          <w:szCs w:val="24"/>
        </w:rPr>
      </w:pPr>
      <w:r w:rsidRPr="006C0B9A">
        <w:rPr>
          <w:rFonts w:ascii="宋体" w:hAnsi="宋体"/>
          <w:b/>
          <w:sz w:val="24"/>
          <w:szCs w:val="24"/>
        </w:rPr>
        <w:t>15. 投标保证金</w:t>
      </w:r>
    </w:p>
    <w:p w14:paraId="4A4779A1" w14:textId="77777777" w:rsidR="00B167F8" w:rsidRPr="006C0B9A" w:rsidRDefault="00B167F8" w:rsidP="00931B37">
      <w:pPr>
        <w:tabs>
          <w:tab w:val="left" w:pos="8640"/>
        </w:tabs>
        <w:spacing w:line="360" w:lineRule="auto"/>
        <w:rPr>
          <w:rFonts w:ascii="宋体" w:hAnsi="宋体" w:hint="eastAsia"/>
          <w:bCs/>
          <w:sz w:val="24"/>
          <w:szCs w:val="24"/>
        </w:rPr>
      </w:pPr>
      <w:r w:rsidRPr="006C0B9A">
        <w:rPr>
          <w:rFonts w:ascii="宋体" w:hAnsi="宋体"/>
          <w:bCs/>
          <w:sz w:val="24"/>
          <w:szCs w:val="24"/>
        </w:rPr>
        <w:t>15.1投标人应按</w:t>
      </w:r>
      <w:r w:rsidRPr="006C0B9A">
        <w:rPr>
          <w:rFonts w:ascii="宋体" w:hAnsi="宋体"/>
          <w:sz w:val="24"/>
          <w:szCs w:val="24"/>
        </w:rPr>
        <w:t>投标人须知前附表中规定的金额提交投标保证金，</w:t>
      </w:r>
      <w:r w:rsidRPr="006C0B9A">
        <w:rPr>
          <w:rFonts w:ascii="宋体" w:hAnsi="宋体"/>
          <w:bCs/>
          <w:sz w:val="24"/>
          <w:szCs w:val="24"/>
        </w:rPr>
        <w:t>作为其投标的一部分。投标保证金是为了保护采购代理机构或采购人免遭因投标人的行为而蒙受的损失，</w:t>
      </w:r>
      <w:r w:rsidRPr="006C0B9A">
        <w:rPr>
          <w:rFonts w:ascii="宋体" w:hAnsi="宋体" w:hint="eastAsia"/>
          <w:bCs/>
          <w:sz w:val="24"/>
          <w:szCs w:val="24"/>
        </w:rPr>
        <w:t>采购人或</w:t>
      </w:r>
      <w:r w:rsidRPr="006C0B9A">
        <w:rPr>
          <w:rFonts w:ascii="宋体" w:hAnsi="宋体"/>
          <w:bCs/>
          <w:sz w:val="24"/>
          <w:szCs w:val="24"/>
        </w:rPr>
        <w:t>采购代理机构在因投标人的行为受到损害时可根据规定的条件予以没收投标保证金。</w:t>
      </w:r>
    </w:p>
    <w:p w14:paraId="3311E118" w14:textId="77777777" w:rsidR="00B167F8" w:rsidRPr="006C0B9A" w:rsidRDefault="00B167F8" w:rsidP="00931B37">
      <w:pPr>
        <w:tabs>
          <w:tab w:val="left" w:pos="8640"/>
        </w:tabs>
        <w:spacing w:line="360" w:lineRule="auto"/>
        <w:rPr>
          <w:rFonts w:ascii="宋体" w:hAnsi="宋体" w:hint="eastAsia"/>
          <w:bCs/>
          <w:sz w:val="24"/>
          <w:szCs w:val="24"/>
          <w:u w:val="single"/>
        </w:rPr>
      </w:pPr>
      <w:r w:rsidRPr="006C0B9A">
        <w:rPr>
          <w:rFonts w:ascii="宋体" w:hAnsi="宋体"/>
          <w:bCs/>
          <w:sz w:val="24"/>
          <w:szCs w:val="24"/>
        </w:rPr>
        <w:t>15.2投标人应按</w:t>
      </w:r>
      <w:r w:rsidRPr="006C0B9A">
        <w:rPr>
          <w:rFonts w:ascii="宋体" w:hAnsi="宋体"/>
          <w:sz w:val="24"/>
          <w:szCs w:val="24"/>
        </w:rPr>
        <w:t>投标人须知前附表中规定的</w:t>
      </w:r>
      <w:r w:rsidRPr="006C0B9A">
        <w:rPr>
          <w:rFonts w:ascii="宋体" w:hAnsi="宋体" w:hint="eastAsia"/>
          <w:sz w:val="24"/>
          <w:szCs w:val="24"/>
        </w:rPr>
        <w:t>方式</w:t>
      </w:r>
      <w:r w:rsidRPr="006C0B9A">
        <w:rPr>
          <w:rFonts w:ascii="宋体" w:hAnsi="宋体"/>
          <w:sz w:val="24"/>
          <w:szCs w:val="24"/>
        </w:rPr>
        <w:t>提交投标保证金</w:t>
      </w:r>
      <w:r w:rsidRPr="006C0B9A">
        <w:rPr>
          <w:rFonts w:ascii="宋体" w:hAnsi="宋体" w:hint="eastAsia"/>
          <w:sz w:val="24"/>
          <w:szCs w:val="24"/>
        </w:rPr>
        <w:t>。</w:t>
      </w:r>
    </w:p>
    <w:p w14:paraId="4FF513C2" w14:textId="77777777" w:rsidR="00B167F8" w:rsidRPr="006C0B9A" w:rsidRDefault="00B167F8" w:rsidP="00931B37">
      <w:pPr>
        <w:tabs>
          <w:tab w:val="left" w:pos="8640"/>
        </w:tabs>
        <w:spacing w:line="360" w:lineRule="auto"/>
        <w:ind w:left="360" w:hangingChars="150" w:hanging="360"/>
        <w:rPr>
          <w:rFonts w:ascii="宋体" w:hAnsi="宋体" w:hint="eastAsia"/>
          <w:bCs/>
          <w:sz w:val="24"/>
          <w:szCs w:val="24"/>
        </w:rPr>
      </w:pPr>
      <w:r w:rsidRPr="006C0B9A">
        <w:rPr>
          <w:rFonts w:ascii="宋体" w:hAnsi="宋体"/>
          <w:bCs/>
          <w:sz w:val="24"/>
          <w:szCs w:val="24"/>
        </w:rPr>
        <w:t>15.3 在开标时，任何未附可接受投标保证金的投标，应视为无效投标处理。</w:t>
      </w:r>
    </w:p>
    <w:p w14:paraId="0803E29B" w14:textId="77777777" w:rsidR="00B167F8" w:rsidRPr="006C0B9A" w:rsidRDefault="00B167F8" w:rsidP="00931B37">
      <w:pPr>
        <w:tabs>
          <w:tab w:val="left" w:pos="8640"/>
        </w:tabs>
        <w:spacing w:line="360" w:lineRule="auto"/>
        <w:ind w:left="600" w:hangingChars="250" w:hanging="600"/>
        <w:rPr>
          <w:rFonts w:ascii="宋体" w:hAnsi="宋体" w:hint="eastAsia"/>
          <w:bCs/>
          <w:sz w:val="24"/>
          <w:szCs w:val="24"/>
        </w:rPr>
      </w:pPr>
      <w:r w:rsidRPr="006C0B9A">
        <w:rPr>
          <w:rFonts w:ascii="宋体" w:hAnsi="宋体"/>
          <w:bCs/>
          <w:sz w:val="24"/>
          <w:szCs w:val="24"/>
        </w:rPr>
        <w:t>15.4 未中标人的投标保证金，将在中标通知书发出后五个工作日内退还。</w:t>
      </w:r>
    </w:p>
    <w:p w14:paraId="181901B8" w14:textId="77777777" w:rsidR="00B167F8" w:rsidRPr="006C0B9A" w:rsidRDefault="00B167F8" w:rsidP="00931B37">
      <w:pPr>
        <w:tabs>
          <w:tab w:val="left" w:pos="8640"/>
        </w:tabs>
        <w:spacing w:line="360" w:lineRule="auto"/>
        <w:ind w:left="600" w:hangingChars="250" w:hanging="600"/>
        <w:rPr>
          <w:rFonts w:ascii="宋体" w:hAnsi="宋体" w:hint="eastAsia"/>
          <w:bCs/>
          <w:sz w:val="24"/>
          <w:szCs w:val="24"/>
        </w:rPr>
      </w:pPr>
      <w:r w:rsidRPr="006C0B9A">
        <w:rPr>
          <w:rFonts w:ascii="宋体" w:hAnsi="宋体"/>
          <w:bCs/>
          <w:sz w:val="24"/>
          <w:szCs w:val="24"/>
        </w:rPr>
        <w:t>15.5 中标人的投标保证金，在采购合同签订后五个工作日内退还。</w:t>
      </w:r>
    </w:p>
    <w:p w14:paraId="1263A62B" w14:textId="77777777" w:rsidR="00B167F8" w:rsidRPr="006C0B9A" w:rsidRDefault="00B167F8" w:rsidP="00931B37">
      <w:pPr>
        <w:tabs>
          <w:tab w:val="left" w:pos="8640"/>
        </w:tabs>
        <w:spacing w:line="360" w:lineRule="auto"/>
        <w:ind w:left="360" w:hangingChars="150" w:hanging="360"/>
        <w:rPr>
          <w:rFonts w:ascii="宋体" w:hAnsi="宋体" w:hint="eastAsia"/>
          <w:bCs/>
          <w:sz w:val="24"/>
          <w:szCs w:val="24"/>
        </w:rPr>
      </w:pPr>
      <w:r w:rsidRPr="006C0B9A">
        <w:rPr>
          <w:rFonts w:ascii="宋体" w:hAnsi="宋体"/>
          <w:bCs/>
          <w:sz w:val="24"/>
          <w:szCs w:val="24"/>
        </w:rPr>
        <w:t>15.6 下列任</w:t>
      </w:r>
      <w:proofErr w:type="gramStart"/>
      <w:r w:rsidRPr="006C0B9A">
        <w:rPr>
          <w:rFonts w:ascii="宋体" w:hAnsi="宋体"/>
          <w:bCs/>
          <w:sz w:val="24"/>
          <w:szCs w:val="24"/>
        </w:rPr>
        <w:t>一</w:t>
      </w:r>
      <w:proofErr w:type="gramEnd"/>
      <w:r w:rsidRPr="006C0B9A">
        <w:rPr>
          <w:rFonts w:ascii="宋体" w:hAnsi="宋体"/>
          <w:bCs/>
          <w:sz w:val="24"/>
          <w:szCs w:val="24"/>
        </w:rPr>
        <w:t>情况发生时，投标保证金将被没收或向专业担保机构提出书面索赔：</w:t>
      </w:r>
    </w:p>
    <w:p w14:paraId="13EA8D8D"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（1）投标人在招标文件中规定的投标有效期内撤销其投标；</w:t>
      </w:r>
    </w:p>
    <w:p w14:paraId="28450A1B"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（2）中标人在规定期限内未能根据本须知第3</w:t>
      </w:r>
      <w:r w:rsidRPr="006C0B9A">
        <w:rPr>
          <w:rFonts w:ascii="宋体" w:hAnsi="宋体" w:hint="eastAsia"/>
          <w:sz w:val="24"/>
          <w:szCs w:val="24"/>
        </w:rPr>
        <w:t>0</w:t>
      </w:r>
      <w:r w:rsidRPr="006C0B9A">
        <w:rPr>
          <w:rFonts w:ascii="宋体" w:hAnsi="宋体"/>
          <w:sz w:val="24"/>
          <w:szCs w:val="24"/>
        </w:rPr>
        <w:t>条规定签订合同；</w:t>
      </w:r>
    </w:p>
    <w:p w14:paraId="7BA163E7"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（3）中标人在规定期限内未能根据按投标人须知第3</w:t>
      </w:r>
      <w:r w:rsidRPr="006C0B9A">
        <w:rPr>
          <w:rFonts w:ascii="宋体" w:hAnsi="宋体" w:hint="eastAsia"/>
          <w:sz w:val="24"/>
          <w:szCs w:val="24"/>
        </w:rPr>
        <w:t>1</w:t>
      </w:r>
      <w:r w:rsidRPr="006C0B9A">
        <w:rPr>
          <w:rFonts w:ascii="宋体" w:hAnsi="宋体"/>
          <w:sz w:val="24"/>
          <w:szCs w:val="24"/>
        </w:rPr>
        <w:t>条规定提交履约保证金；</w:t>
      </w:r>
    </w:p>
    <w:p w14:paraId="79829AA9" w14:textId="77777777" w:rsidR="00B167F8" w:rsidRPr="006C0B9A" w:rsidRDefault="00B167F8" w:rsidP="00931B37">
      <w:pPr>
        <w:spacing w:line="360" w:lineRule="auto"/>
        <w:ind w:left="542" w:hangingChars="225" w:hanging="542"/>
        <w:rPr>
          <w:rFonts w:ascii="宋体" w:hAnsi="宋体" w:hint="eastAsia"/>
          <w:bCs/>
          <w:sz w:val="24"/>
          <w:szCs w:val="24"/>
        </w:rPr>
      </w:pPr>
      <w:r w:rsidRPr="006C0B9A">
        <w:rPr>
          <w:rFonts w:ascii="宋体" w:hAnsi="宋体"/>
          <w:b/>
          <w:sz w:val="24"/>
          <w:szCs w:val="24"/>
        </w:rPr>
        <w:t>16. 投标有效期</w:t>
      </w:r>
    </w:p>
    <w:p w14:paraId="22744E7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lastRenderedPageBreak/>
        <w:t>16.1投标人未响应投标人须知前附表中规定的</w:t>
      </w:r>
      <w:r w:rsidRPr="006C0B9A">
        <w:rPr>
          <w:rFonts w:ascii="宋体" w:hAnsi="宋体"/>
          <w:sz w:val="24"/>
          <w:szCs w:val="24"/>
        </w:rPr>
        <w:t>投标有效期或投标有效期不足的投标将按无效投标处理。</w:t>
      </w:r>
    </w:p>
    <w:p w14:paraId="62F2011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16.2 在特殊情况下，在原投标有效期满之前，采购代理机构可向投标人提出延长投标有效期的要求。这种要求与答复均应以书面或电传的形式。投标人可以拒绝采购代理机构的这种要求但不被没收投标保证金。同意延长的投标人既不能要求也不允许修改其投标文件，但要相应延长其投标保证金的有效期。第15条有关投标保证金没收和退还的规定在延长的投标有效期内继续有效。</w:t>
      </w:r>
    </w:p>
    <w:p w14:paraId="791FD5F8" w14:textId="0543EE3B" w:rsidR="00B167F8" w:rsidRPr="006C0B9A" w:rsidRDefault="00B167F8" w:rsidP="00931B37">
      <w:pPr>
        <w:spacing w:line="360" w:lineRule="auto"/>
        <w:ind w:left="542" w:hangingChars="225" w:hanging="542"/>
        <w:rPr>
          <w:rFonts w:ascii="宋体" w:hAnsi="宋体" w:hint="eastAsia"/>
          <w:bCs/>
          <w:sz w:val="24"/>
          <w:szCs w:val="24"/>
        </w:rPr>
      </w:pPr>
      <w:r w:rsidRPr="006C0B9A">
        <w:rPr>
          <w:rFonts w:ascii="宋体" w:hAnsi="宋体"/>
          <w:b/>
          <w:sz w:val="24"/>
          <w:szCs w:val="24"/>
        </w:rPr>
        <w:t>17. 投标文件</w:t>
      </w:r>
      <w:r w:rsidR="007F29AE" w:rsidRPr="006C0B9A">
        <w:rPr>
          <w:rFonts w:ascii="宋体" w:hAnsi="宋体" w:hint="eastAsia"/>
          <w:b/>
          <w:sz w:val="24"/>
          <w:szCs w:val="24"/>
        </w:rPr>
        <w:t>的</w:t>
      </w:r>
      <w:r w:rsidRPr="006C0B9A">
        <w:rPr>
          <w:rFonts w:ascii="宋体" w:hAnsi="宋体"/>
          <w:b/>
          <w:sz w:val="24"/>
          <w:szCs w:val="24"/>
        </w:rPr>
        <w:t>签署</w:t>
      </w:r>
    </w:p>
    <w:p w14:paraId="55608168" w14:textId="77777777" w:rsidR="00B167F8" w:rsidRPr="006C0B9A" w:rsidRDefault="00B167F8" w:rsidP="00931B37">
      <w:pPr>
        <w:spacing w:line="360" w:lineRule="auto"/>
        <w:rPr>
          <w:rFonts w:ascii="宋体" w:hAnsi="宋体" w:hint="eastAsia"/>
          <w:sz w:val="24"/>
          <w:szCs w:val="24"/>
        </w:rPr>
      </w:pPr>
      <w:r w:rsidRPr="006C0B9A">
        <w:rPr>
          <w:rFonts w:ascii="宋体" w:hAnsi="宋体"/>
          <w:sz w:val="24"/>
          <w:szCs w:val="24"/>
        </w:rPr>
        <w:t>17.1投标人应按投标人须知前附表的规定准备相应文件。</w:t>
      </w:r>
    </w:p>
    <w:p w14:paraId="7251456D" w14:textId="1BC738B4" w:rsidR="00B167F8" w:rsidRPr="006C0B9A" w:rsidRDefault="00B167F8" w:rsidP="00931B37">
      <w:pPr>
        <w:spacing w:line="360" w:lineRule="auto"/>
        <w:contextualSpacing/>
        <w:rPr>
          <w:rFonts w:ascii="宋体" w:hAnsi="宋体" w:hint="eastAsia"/>
          <w:sz w:val="24"/>
          <w:szCs w:val="24"/>
        </w:rPr>
      </w:pPr>
      <w:r w:rsidRPr="006C0B9A">
        <w:rPr>
          <w:rFonts w:ascii="宋体" w:hAnsi="宋体" w:hint="eastAsia"/>
          <w:sz w:val="24"/>
          <w:szCs w:val="24"/>
        </w:rPr>
        <w:t>17.</w:t>
      </w:r>
      <w:r w:rsidR="00A1164D" w:rsidRPr="006C0B9A">
        <w:rPr>
          <w:rFonts w:ascii="宋体" w:hAnsi="宋体" w:hint="eastAsia"/>
          <w:sz w:val="24"/>
          <w:szCs w:val="24"/>
        </w:rPr>
        <w:t>2</w:t>
      </w:r>
      <w:r w:rsidRPr="006C0B9A">
        <w:rPr>
          <w:rFonts w:ascii="宋体" w:hAnsi="宋体"/>
          <w:sz w:val="24"/>
          <w:szCs w:val="24"/>
        </w:rPr>
        <w:t>没有按招标文件</w:t>
      </w:r>
      <w:r w:rsidRPr="006C0B9A">
        <w:rPr>
          <w:rFonts w:ascii="宋体" w:hAnsi="宋体" w:hint="eastAsia"/>
          <w:sz w:val="24"/>
          <w:szCs w:val="24"/>
        </w:rPr>
        <w:t>实质性和符合性</w:t>
      </w:r>
      <w:r w:rsidRPr="006C0B9A">
        <w:rPr>
          <w:rFonts w:ascii="宋体" w:hAnsi="宋体"/>
          <w:sz w:val="24"/>
          <w:szCs w:val="24"/>
        </w:rPr>
        <w:t>规定签字和盖章的投标，将被视为无效投标。</w:t>
      </w:r>
    </w:p>
    <w:p w14:paraId="0874635D" w14:textId="77777777" w:rsidR="00B167F8" w:rsidRPr="006C0B9A" w:rsidRDefault="00B167F8" w:rsidP="00931B37">
      <w:pPr>
        <w:spacing w:line="360" w:lineRule="auto"/>
        <w:jc w:val="center"/>
        <w:outlineLvl w:val="1"/>
        <w:rPr>
          <w:rFonts w:ascii="宋体" w:hAnsi="宋体" w:hint="eastAsia"/>
          <w:b/>
          <w:spacing w:val="60"/>
          <w:sz w:val="24"/>
          <w:szCs w:val="24"/>
        </w:rPr>
      </w:pPr>
      <w:bookmarkStart w:id="36" w:name="_Toc161643972"/>
      <w:bookmarkStart w:id="37" w:name="_Toc20212200"/>
      <w:bookmarkStart w:id="38" w:name="_Toc115623228"/>
      <w:bookmarkStart w:id="39" w:name="_Toc176023818"/>
      <w:r w:rsidRPr="006C0B9A">
        <w:rPr>
          <w:rFonts w:ascii="宋体" w:hAnsi="宋体"/>
          <w:b/>
          <w:spacing w:val="60"/>
          <w:sz w:val="24"/>
          <w:szCs w:val="24"/>
        </w:rPr>
        <w:t>四、投标文件的递交</w:t>
      </w:r>
      <w:bookmarkEnd w:id="36"/>
      <w:bookmarkEnd w:id="37"/>
      <w:bookmarkEnd w:id="38"/>
      <w:bookmarkEnd w:id="39"/>
    </w:p>
    <w:p w14:paraId="74149EFB" w14:textId="5F71CEDF" w:rsidR="00B167F8" w:rsidRPr="006C0B9A" w:rsidRDefault="00B167F8" w:rsidP="00931B37">
      <w:pPr>
        <w:spacing w:line="360" w:lineRule="auto"/>
        <w:rPr>
          <w:rFonts w:ascii="宋体" w:hAnsi="宋体" w:hint="eastAsia"/>
          <w:sz w:val="24"/>
          <w:szCs w:val="24"/>
        </w:rPr>
      </w:pPr>
      <w:r w:rsidRPr="006C0B9A">
        <w:rPr>
          <w:rFonts w:ascii="宋体" w:hAnsi="宋体"/>
          <w:b/>
          <w:bCs/>
          <w:sz w:val="24"/>
          <w:szCs w:val="24"/>
        </w:rPr>
        <w:t>18. 投标文件的</w:t>
      </w:r>
      <w:r w:rsidR="00C725D9" w:rsidRPr="006C0B9A">
        <w:rPr>
          <w:rFonts w:ascii="宋体" w:hAnsi="宋体" w:hint="eastAsia"/>
          <w:b/>
          <w:bCs/>
          <w:sz w:val="24"/>
          <w:szCs w:val="24"/>
        </w:rPr>
        <w:t>递交</w:t>
      </w:r>
    </w:p>
    <w:p w14:paraId="73968379" w14:textId="726D4902" w:rsidR="00C725D9" w:rsidRPr="006C0B9A" w:rsidRDefault="00C725D9" w:rsidP="00C725D9">
      <w:pPr>
        <w:spacing w:line="360" w:lineRule="auto"/>
        <w:ind w:left="540" w:hangingChars="225" w:hanging="540"/>
        <w:rPr>
          <w:rFonts w:ascii="宋体" w:hAnsi="宋体" w:hint="eastAsia"/>
          <w:bCs/>
          <w:sz w:val="24"/>
          <w:szCs w:val="24"/>
        </w:rPr>
      </w:pPr>
      <w:bookmarkStart w:id="40" w:name="OLE_LINK47"/>
      <w:r w:rsidRPr="006C0B9A">
        <w:rPr>
          <w:rFonts w:ascii="宋体" w:hAnsi="宋体" w:hint="eastAsia"/>
          <w:bCs/>
          <w:sz w:val="24"/>
          <w:szCs w:val="24"/>
        </w:rPr>
        <w:t>18.</w:t>
      </w:r>
      <w:bookmarkEnd w:id="40"/>
      <w:r w:rsidRPr="006C0B9A">
        <w:rPr>
          <w:rFonts w:ascii="宋体" w:hAnsi="宋体" w:hint="eastAsia"/>
          <w:bCs/>
          <w:sz w:val="24"/>
          <w:szCs w:val="24"/>
        </w:rPr>
        <w:t>1本项目采用不见面开标、投标人需要递交电子投标文件，加密的电子投标文件，在投标截止时间前通过新疆政府采购云平台：https://www.zcygov.cn/上传到指定位置。无需递交纸质文件。</w:t>
      </w:r>
    </w:p>
    <w:p w14:paraId="703EB077" w14:textId="7D6254AE" w:rsidR="00C725D9" w:rsidRPr="006C0B9A" w:rsidRDefault="00C725D9" w:rsidP="00C725D9">
      <w:pPr>
        <w:spacing w:line="360" w:lineRule="auto"/>
        <w:ind w:left="540" w:hangingChars="225" w:hanging="540"/>
        <w:rPr>
          <w:rFonts w:ascii="宋体" w:hAnsi="宋体" w:hint="eastAsia"/>
          <w:bCs/>
          <w:sz w:val="24"/>
          <w:szCs w:val="24"/>
        </w:rPr>
      </w:pPr>
      <w:r w:rsidRPr="006C0B9A">
        <w:rPr>
          <w:rFonts w:ascii="宋体" w:hAnsi="宋体" w:hint="eastAsia"/>
          <w:bCs/>
          <w:sz w:val="24"/>
          <w:szCs w:val="24"/>
        </w:rPr>
        <w:t>18.2本项目采用</w:t>
      </w:r>
      <w:proofErr w:type="gramStart"/>
      <w:r w:rsidRPr="006C0B9A">
        <w:rPr>
          <w:rFonts w:ascii="宋体" w:hAnsi="宋体" w:hint="eastAsia"/>
          <w:bCs/>
          <w:sz w:val="24"/>
          <w:szCs w:val="24"/>
        </w:rPr>
        <w:t>远程不</w:t>
      </w:r>
      <w:proofErr w:type="gramEnd"/>
      <w:r w:rsidRPr="006C0B9A">
        <w:rPr>
          <w:rFonts w:ascii="宋体" w:hAnsi="宋体" w:hint="eastAsia"/>
          <w:bCs/>
          <w:sz w:val="24"/>
          <w:szCs w:val="24"/>
        </w:rPr>
        <w:t>见面交易的模式。开标当日，投标人无需到达开标现场，仅需在任意地点通过新疆政府采购云平台不见面开标系统（登录地址详见网站操作手册）完成远程解密、提</w:t>
      </w:r>
      <w:proofErr w:type="gramStart"/>
      <w:r w:rsidRPr="006C0B9A">
        <w:rPr>
          <w:rFonts w:ascii="宋体" w:hAnsi="宋体" w:hint="eastAsia"/>
          <w:bCs/>
          <w:sz w:val="24"/>
          <w:szCs w:val="24"/>
        </w:rPr>
        <w:t>疑</w:t>
      </w:r>
      <w:proofErr w:type="gramEnd"/>
      <w:r w:rsidRPr="006C0B9A">
        <w:rPr>
          <w:rFonts w:ascii="宋体" w:hAnsi="宋体" w:hint="eastAsia"/>
          <w:bCs/>
          <w:sz w:val="24"/>
          <w:szCs w:val="24"/>
        </w:rPr>
        <w:t>澄清、开标唱标、结果公布等交互环节。投标人必须使用能正确解密投标文件的“CA锁”在规定的时间内完成远程解密，因投标人原因未能解密、解密失败或解密超时，视为投标人撤销其投标文件，系统内投标文件将被退回；因采购</w:t>
      </w:r>
      <w:proofErr w:type="gramStart"/>
      <w:r w:rsidRPr="006C0B9A">
        <w:rPr>
          <w:rFonts w:ascii="宋体" w:hAnsi="宋体" w:hint="eastAsia"/>
          <w:bCs/>
          <w:sz w:val="24"/>
          <w:szCs w:val="24"/>
        </w:rPr>
        <w:t>人原因</w:t>
      </w:r>
      <w:proofErr w:type="gramEnd"/>
      <w:r w:rsidRPr="006C0B9A">
        <w:rPr>
          <w:rFonts w:ascii="宋体" w:hAnsi="宋体" w:hint="eastAsia"/>
          <w:bCs/>
          <w:sz w:val="24"/>
          <w:szCs w:val="24"/>
        </w:rPr>
        <w:t>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1F1E39BE" w14:textId="204F48DD" w:rsidR="00C725D9" w:rsidRPr="006C0B9A" w:rsidRDefault="00C725D9" w:rsidP="00C725D9">
      <w:pPr>
        <w:spacing w:line="360" w:lineRule="auto"/>
        <w:ind w:left="540" w:hangingChars="225" w:hanging="540"/>
        <w:rPr>
          <w:rFonts w:ascii="宋体" w:hAnsi="宋体" w:hint="eastAsia"/>
          <w:bCs/>
          <w:sz w:val="24"/>
          <w:szCs w:val="24"/>
        </w:rPr>
      </w:pPr>
      <w:r w:rsidRPr="006C0B9A">
        <w:rPr>
          <w:rFonts w:ascii="宋体" w:hAnsi="宋体" w:hint="eastAsia"/>
          <w:bCs/>
          <w:sz w:val="24"/>
          <w:szCs w:val="24"/>
        </w:rPr>
        <w:t>18.3远程开标前，投标人务必在新疆政府采购云平台：https://www.zcygov.cn/投标文件上传模块中使用“模拟解密”功能，验证本机远程自助解密环境。</w:t>
      </w:r>
    </w:p>
    <w:p w14:paraId="26B8C058" w14:textId="6512D910" w:rsidR="00B167F8" w:rsidRPr="006C0B9A" w:rsidRDefault="00B167F8" w:rsidP="00C725D9">
      <w:pPr>
        <w:spacing w:line="360" w:lineRule="auto"/>
        <w:ind w:left="542" w:hangingChars="225" w:hanging="542"/>
        <w:rPr>
          <w:rFonts w:ascii="宋体" w:hAnsi="宋体" w:hint="eastAsia"/>
          <w:bCs/>
          <w:sz w:val="24"/>
          <w:szCs w:val="24"/>
        </w:rPr>
      </w:pPr>
      <w:r w:rsidRPr="006C0B9A">
        <w:rPr>
          <w:rFonts w:ascii="宋体" w:hAnsi="宋体"/>
          <w:b/>
          <w:sz w:val="24"/>
          <w:szCs w:val="24"/>
        </w:rPr>
        <w:t>19. 投标截止时间</w:t>
      </w:r>
    </w:p>
    <w:p w14:paraId="18B7AA0A" w14:textId="77777777" w:rsidR="00B167F8" w:rsidRPr="006C0B9A" w:rsidRDefault="00B167F8" w:rsidP="00931B37">
      <w:pPr>
        <w:spacing w:line="360" w:lineRule="auto"/>
        <w:ind w:left="540" w:hangingChars="225" w:hanging="540"/>
        <w:rPr>
          <w:rFonts w:ascii="宋体" w:hAnsi="宋体" w:hint="eastAsia"/>
          <w:bCs/>
          <w:sz w:val="24"/>
          <w:szCs w:val="24"/>
        </w:rPr>
      </w:pPr>
      <w:r w:rsidRPr="006C0B9A">
        <w:rPr>
          <w:rFonts w:ascii="宋体" w:hAnsi="宋体"/>
          <w:bCs/>
          <w:sz w:val="24"/>
          <w:szCs w:val="24"/>
        </w:rPr>
        <w:t>19.1 采购代理机构</w:t>
      </w:r>
      <w:r w:rsidRPr="006C0B9A">
        <w:rPr>
          <w:rFonts w:ascii="宋体" w:hAnsi="宋体" w:hint="eastAsia"/>
          <w:bCs/>
          <w:sz w:val="24"/>
          <w:szCs w:val="24"/>
        </w:rPr>
        <w:t>将按</w:t>
      </w:r>
      <w:r w:rsidRPr="006C0B9A">
        <w:rPr>
          <w:rFonts w:ascii="宋体" w:hAnsi="宋体"/>
          <w:bCs/>
          <w:sz w:val="24"/>
          <w:szCs w:val="24"/>
        </w:rPr>
        <w:t>投标邀请中规定的投标</w:t>
      </w:r>
      <w:r w:rsidRPr="006C0B9A">
        <w:rPr>
          <w:rFonts w:ascii="宋体" w:hAnsi="宋体" w:hint="eastAsia"/>
          <w:bCs/>
          <w:sz w:val="24"/>
          <w:szCs w:val="24"/>
        </w:rPr>
        <w:t>文件递交</w:t>
      </w:r>
      <w:r w:rsidRPr="006C0B9A">
        <w:rPr>
          <w:rFonts w:ascii="宋体" w:hAnsi="宋体"/>
          <w:bCs/>
          <w:sz w:val="24"/>
          <w:szCs w:val="24"/>
        </w:rPr>
        <w:t>截止时间</w:t>
      </w:r>
      <w:r w:rsidRPr="006C0B9A">
        <w:rPr>
          <w:rFonts w:ascii="宋体" w:hAnsi="宋体" w:hint="eastAsia"/>
          <w:bCs/>
          <w:sz w:val="24"/>
          <w:szCs w:val="24"/>
        </w:rPr>
        <w:t>前接收投标文件</w:t>
      </w:r>
      <w:r w:rsidRPr="006C0B9A">
        <w:rPr>
          <w:rFonts w:ascii="宋体" w:hAnsi="宋体"/>
          <w:bCs/>
          <w:sz w:val="24"/>
          <w:szCs w:val="24"/>
        </w:rPr>
        <w:t>。</w:t>
      </w:r>
    </w:p>
    <w:p w14:paraId="590312B4"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lastRenderedPageBreak/>
        <w:t>19.2 采购代理机构可以按照投标人须知第8条的规定，通过修改招标文件自行决定酌情延长投标</w:t>
      </w:r>
      <w:r w:rsidRPr="006C0B9A">
        <w:rPr>
          <w:rFonts w:ascii="宋体" w:hAnsi="宋体" w:hint="eastAsia"/>
          <w:bCs/>
          <w:sz w:val="24"/>
          <w:szCs w:val="24"/>
        </w:rPr>
        <w:t>文件递交</w:t>
      </w:r>
      <w:r w:rsidRPr="006C0B9A">
        <w:rPr>
          <w:rFonts w:ascii="宋体" w:hAnsi="宋体"/>
          <w:bCs/>
          <w:sz w:val="24"/>
          <w:szCs w:val="24"/>
        </w:rPr>
        <w:t>截止时间。在此情况下，采购人、采购代理机构和投标人受投标</w:t>
      </w:r>
      <w:r w:rsidRPr="006C0B9A">
        <w:rPr>
          <w:rFonts w:ascii="宋体" w:hAnsi="宋体" w:hint="eastAsia"/>
          <w:bCs/>
          <w:sz w:val="24"/>
          <w:szCs w:val="24"/>
        </w:rPr>
        <w:t>文件递交</w:t>
      </w:r>
      <w:r w:rsidRPr="006C0B9A">
        <w:rPr>
          <w:rFonts w:ascii="宋体" w:hAnsi="宋体"/>
          <w:bCs/>
          <w:sz w:val="24"/>
          <w:szCs w:val="24"/>
        </w:rPr>
        <w:t>截止时间制约的所有权利和义务均应以延长后新的投标</w:t>
      </w:r>
      <w:r w:rsidRPr="006C0B9A">
        <w:rPr>
          <w:rFonts w:ascii="宋体" w:hAnsi="宋体" w:hint="eastAsia"/>
          <w:bCs/>
          <w:sz w:val="24"/>
          <w:szCs w:val="24"/>
        </w:rPr>
        <w:t>文件递交</w:t>
      </w:r>
      <w:r w:rsidRPr="006C0B9A">
        <w:rPr>
          <w:rFonts w:ascii="宋体" w:hAnsi="宋体"/>
          <w:bCs/>
          <w:sz w:val="24"/>
          <w:szCs w:val="24"/>
        </w:rPr>
        <w:t>截止时间为准。</w:t>
      </w:r>
    </w:p>
    <w:p w14:paraId="65F171C2" w14:textId="77777777" w:rsidR="00B167F8" w:rsidRPr="006C0B9A" w:rsidRDefault="00B167F8" w:rsidP="00931B37">
      <w:pPr>
        <w:spacing w:line="360" w:lineRule="auto"/>
        <w:ind w:left="542" w:hangingChars="225" w:hanging="542"/>
        <w:rPr>
          <w:rFonts w:ascii="宋体" w:hAnsi="宋体" w:hint="eastAsia"/>
          <w:bCs/>
          <w:sz w:val="24"/>
          <w:szCs w:val="24"/>
        </w:rPr>
      </w:pPr>
      <w:r w:rsidRPr="006C0B9A">
        <w:rPr>
          <w:rFonts w:ascii="宋体" w:hAnsi="宋体"/>
          <w:b/>
          <w:sz w:val="24"/>
          <w:szCs w:val="24"/>
        </w:rPr>
        <w:t>20. 迟交的投标文件</w:t>
      </w:r>
    </w:p>
    <w:p w14:paraId="7AA60EAB"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20.1 按照投标人须知第19条规定，采购代理机构应拒绝在其规定的投标</w:t>
      </w:r>
      <w:r w:rsidRPr="006C0B9A">
        <w:rPr>
          <w:rFonts w:ascii="宋体" w:hAnsi="宋体" w:hint="eastAsia"/>
          <w:bCs/>
          <w:sz w:val="24"/>
          <w:szCs w:val="24"/>
        </w:rPr>
        <w:t>文件递交</w:t>
      </w:r>
      <w:r w:rsidRPr="006C0B9A">
        <w:rPr>
          <w:rFonts w:ascii="宋体" w:hAnsi="宋体"/>
          <w:bCs/>
          <w:sz w:val="24"/>
          <w:szCs w:val="24"/>
        </w:rPr>
        <w:t>截止期后</w:t>
      </w:r>
      <w:r w:rsidRPr="006C0B9A">
        <w:rPr>
          <w:rFonts w:ascii="宋体" w:hAnsi="宋体" w:hint="eastAsia"/>
          <w:bCs/>
          <w:sz w:val="24"/>
          <w:szCs w:val="24"/>
        </w:rPr>
        <w:t>递交</w:t>
      </w:r>
      <w:r w:rsidRPr="006C0B9A">
        <w:rPr>
          <w:rFonts w:ascii="宋体" w:hAnsi="宋体"/>
          <w:bCs/>
          <w:sz w:val="24"/>
          <w:szCs w:val="24"/>
        </w:rPr>
        <w:t>的任何投标文件。</w:t>
      </w:r>
    </w:p>
    <w:p w14:paraId="4F8DA53D" w14:textId="77777777" w:rsidR="00B167F8" w:rsidRPr="006C0B9A" w:rsidRDefault="00B167F8" w:rsidP="00931B37">
      <w:pPr>
        <w:spacing w:line="360" w:lineRule="auto"/>
        <w:ind w:left="542" w:hangingChars="225" w:hanging="542"/>
        <w:rPr>
          <w:rFonts w:ascii="宋体" w:hAnsi="宋体" w:hint="eastAsia"/>
          <w:bCs/>
          <w:sz w:val="24"/>
          <w:szCs w:val="24"/>
        </w:rPr>
      </w:pPr>
      <w:r w:rsidRPr="006C0B9A">
        <w:rPr>
          <w:rFonts w:ascii="宋体" w:hAnsi="宋体"/>
          <w:b/>
          <w:sz w:val="24"/>
          <w:szCs w:val="24"/>
        </w:rPr>
        <w:t>21. 投标文件的补充、修改和撤回</w:t>
      </w:r>
    </w:p>
    <w:p w14:paraId="0808FD64" w14:textId="266F53C0" w:rsidR="00B167F8" w:rsidRPr="006C0B9A" w:rsidRDefault="00B167F8" w:rsidP="00931B37">
      <w:pPr>
        <w:spacing w:line="360" w:lineRule="auto"/>
        <w:rPr>
          <w:rFonts w:ascii="宋体" w:hAnsi="宋体" w:hint="eastAsia"/>
          <w:bCs/>
          <w:sz w:val="24"/>
          <w:szCs w:val="24"/>
        </w:rPr>
      </w:pPr>
      <w:bookmarkStart w:id="41" w:name="_Hlk115624372"/>
      <w:r w:rsidRPr="006C0B9A">
        <w:rPr>
          <w:rFonts w:ascii="宋体" w:hAnsi="宋体"/>
          <w:bCs/>
          <w:sz w:val="24"/>
          <w:szCs w:val="24"/>
        </w:rPr>
        <w:t>21.1 投标人在递交投标文件后，可以补充、修改或撤回其投标，</w:t>
      </w:r>
      <w:r w:rsidR="00C725D9" w:rsidRPr="006C0B9A">
        <w:rPr>
          <w:rFonts w:ascii="宋体" w:hAnsi="宋体" w:hint="eastAsia"/>
          <w:bCs/>
          <w:sz w:val="24"/>
          <w:szCs w:val="24"/>
        </w:rPr>
        <w:t>如要修改，必须在撤回并修改后在规定的招标文件递交截止时间之前将修改后的投标文件再重新上传。</w:t>
      </w:r>
    </w:p>
    <w:p w14:paraId="431A9EE2" w14:textId="1D9CCEB7" w:rsidR="00B167F8" w:rsidRPr="006C0B9A" w:rsidRDefault="00B167F8" w:rsidP="00931B37">
      <w:pPr>
        <w:spacing w:line="360" w:lineRule="auto"/>
        <w:ind w:left="540" w:hangingChars="225" w:hanging="540"/>
        <w:rPr>
          <w:rFonts w:ascii="宋体" w:hAnsi="宋体" w:hint="eastAsia"/>
          <w:bCs/>
          <w:sz w:val="24"/>
          <w:szCs w:val="24"/>
        </w:rPr>
      </w:pPr>
      <w:r w:rsidRPr="006C0B9A">
        <w:rPr>
          <w:rFonts w:ascii="宋体" w:hAnsi="宋体"/>
          <w:bCs/>
          <w:sz w:val="24"/>
          <w:szCs w:val="24"/>
        </w:rPr>
        <w:t>21.</w:t>
      </w:r>
      <w:r w:rsidR="00C725D9" w:rsidRPr="006C0B9A">
        <w:rPr>
          <w:rFonts w:ascii="宋体" w:hAnsi="宋体" w:hint="eastAsia"/>
          <w:bCs/>
          <w:sz w:val="24"/>
          <w:szCs w:val="24"/>
        </w:rPr>
        <w:t>2</w:t>
      </w:r>
      <w:r w:rsidRPr="006C0B9A">
        <w:rPr>
          <w:rFonts w:ascii="宋体" w:hAnsi="宋体"/>
          <w:bCs/>
          <w:sz w:val="24"/>
          <w:szCs w:val="24"/>
        </w:rPr>
        <w:t xml:space="preserve"> 在投标</w:t>
      </w:r>
      <w:r w:rsidRPr="006C0B9A">
        <w:rPr>
          <w:rFonts w:ascii="宋体" w:hAnsi="宋体" w:hint="eastAsia"/>
          <w:bCs/>
          <w:sz w:val="24"/>
          <w:szCs w:val="24"/>
        </w:rPr>
        <w:t>文件递交</w:t>
      </w:r>
      <w:r w:rsidRPr="006C0B9A">
        <w:rPr>
          <w:rFonts w:ascii="宋体" w:hAnsi="宋体"/>
          <w:bCs/>
          <w:sz w:val="24"/>
          <w:szCs w:val="24"/>
        </w:rPr>
        <w:t>截止期之后，投标人不得修改投标文件。</w:t>
      </w:r>
    </w:p>
    <w:p w14:paraId="6F4E0D87" w14:textId="23700B3B"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21.</w:t>
      </w:r>
      <w:r w:rsidR="00C725D9" w:rsidRPr="006C0B9A">
        <w:rPr>
          <w:rFonts w:ascii="宋体" w:hAnsi="宋体" w:hint="eastAsia"/>
          <w:bCs/>
          <w:sz w:val="24"/>
          <w:szCs w:val="24"/>
        </w:rPr>
        <w:t>3</w:t>
      </w:r>
      <w:r w:rsidRPr="006C0B9A">
        <w:rPr>
          <w:rFonts w:ascii="宋体" w:hAnsi="宋体"/>
          <w:bCs/>
          <w:sz w:val="24"/>
          <w:szCs w:val="24"/>
        </w:rPr>
        <w:t xml:space="preserve"> </w:t>
      </w:r>
      <w:r w:rsidRPr="006C0B9A">
        <w:rPr>
          <w:rFonts w:ascii="宋体" w:hAnsi="宋体" w:hint="eastAsia"/>
          <w:bCs/>
          <w:sz w:val="24"/>
          <w:szCs w:val="24"/>
        </w:rPr>
        <w:t>自</w:t>
      </w:r>
      <w:r w:rsidRPr="006C0B9A">
        <w:rPr>
          <w:rFonts w:ascii="宋体" w:hAnsi="宋体"/>
          <w:bCs/>
          <w:sz w:val="24"/>
          <w:szCs w:val="24"/>
        </w:rPr>
        <w:t>投标</w:t>
      </w:r>
      <w:r w:rsidRPr="006C0B9A">
        <w:rPr>
          <w:rFonts w:ascii="宋体" w:hAnsi="宋体" w:hint="eastAsia"/>
          <w:bCs/>
          <w:sz w:val="24"/>
          <w:szCs w:val="24"/>
        </w:rPr>
        <w:t>文件递交</w:t>
      </w:r>
      <w:r w:rsidRPr="006C0B9A">
        <w:rPr>
          <w:rFonts w:ascii="宋体" w:hAnsi="宋体"/>
          <w:bCs/>
          <w:sz w:val="24"/>
          <w:szCs w:val="24"/>
        </w:rPr>
        <w:t>截止期至投标人须知前附表中规定的投标有效期满的这段时间内，投标人不得撤销其投标，否则其投标保证金将被没收。</w:t>
      </w:r>
      <w:bookmarkStart w:id="42" w:name="_Toc161643973"/>
    </w:p>
    <w:p w14:paraId="2069F48C" w14:textId="77777777" w:rsidR="00B167F8" w:rsidRPr="006C0B9A" w:rsidRDefault="00B167F8" w:rsidP="00931B37">
      <w:pPr>
        <w:spacing w:line="360" w:lineRule="auto"/>
        <w:jc w:val="center"/>
        <w:outlineLvl w:val="1"/>
        <w:rPr>
          <w:rFonts w:ascii="宋体" w:hAnsi="宋体" w:hint="eastAsia"/>
          <w:b/>
          <w:spacing w:val="60"/>
          <w:sz w:val="24"/>
          <w:szCs w:val="24"/>
        </w:rPr>
      </w:pPr>
      <w:bookmarkStart w:id="43" w:name="_Toc7531908"/>
      <w:bookmarkStart w:id="44" w:name="_Toc115623229"/>
      <w:bookmarkStart w:id="45" w:name="_Toc176023819"/>
      <w:bookmarkEnd w:id="41"/>
      <w:bookmarkEnd w:id="42"/>
      <w:r w:rsidRPr="006C0B9A">
        <w:rPr>
          <w:rFonts w:ascii="宋体" w:hAnsi="宋体" w:hint="eastAsia"/>
          <w:b/>
          <w:spacing w:val="60"/>
          <w:sz w:val="24"/>
          <w:szCs w:val="24"/>
        </w:rPr>
        <w:t>五、开标与评标</w:t>
      </w:r>
      <w:bookmarkEnd w:id="43"/>
      <w:bookmarkEnd w:id="44"/>
      <w:bookmarkEnd w:id="45"/>
    </w:p>
    <w:p w14:paraId="1BD7661E"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 xml:space="preserve">22. </w:t>
      </w:r>
      <w:r w:rsidRPr="006C0B9A">
        <w:rPr>
          <w:rFonts w:ascii="宋体" w:hAnsi="宋体" w:hint="eastAsia"/>
          <w:b/>
          <w:sz w:val="24"/>
          <w:szCs w:val="24"/>
        </w:rPr>
        <w:t>开标</w:t>
      </w:r>
    </w:p>
    <w:p w14:paraId="558ACA3D" w14:textId="77777777" w:rsidR="00C725D9" w:rsidRPr="006C0B9A" w:rsidRDefault="00B167F8" w:rsidP="00C725D9">
      <w:pPr>
        <w:spacing w:line="360" w:lineRule="auto"/>
        <w:rPr>
          <w:rFonts w:ascii="宋体" w:hAnsi="宋体" w:hint="eastAsia"/>
          <w:b/>
          <w:bCs/>
          <w:sz w:val="24"/>
          <w:szCs w:val="24"/>
        </w:rPr>
      </w:pPr>
      <w:r w:rsidRPr="006C0B9A">
        <w:rPr>
          <w:rFonts w:ascii="宋体" w:hAnsi="宋体" w:hint="eastAsia"/>
          <w:bCs/>
          <w:sz w:val="24"/>
          <w:szCs w:val="24"/>
        </w:rPr>
        <w:t>22.1</w:t>
      </w:r>
      <w:r w:rsidR="00C725D9" w:rsidRPr="006C0B9A">
        <w:rPr>
          <w:rFonts w:ascii="宋体" w:hAnsi="宋体" w:hint="eastAsia"/>
          <w:b/>
          <w:bCs/>
          <w:sz w:val="24"/>
          <w:szCs w:val="24"/>
        </w:rPr>
        <w:t>采用不见面开标方式</w:t>
      </w:r>
    </w:p>
    <w:p w14:paraId="487D6CD0" w14:textId="77777777" w:rsidR="00C725D9" w:rsidRPr="006C0B9A" w:rsidRDefault="00C725D9" w:rsidP="00C725D9">
      <w:pPr>
        <w:spacing w:line="360" w:lineRule="auto"/>
        <w:ind w:firstLineChars="200" w:firstLine="482"/>
        <w:rPr>
          <w:rFonts w:ascii="宋体" w:hAnsi="宋体" w:hint="eastAsia"/>
          <w:b/>
          <w:bCs/>
          <w:sz w:val="24"/>
          <w:szCs w:val="24"/>
        </w:rPr>
      </w:pPr>
      <w:r w:rsidRPr="006C0B9A">
        <w:rPr>
          <w:rFonts w:ascii="宋体" w:hAnsi="宋体" w:hint="eastAsia"/>
          <w:b/>
          <w:bCs/>
          <w:sz w:val="24"/>
          <w:szCs w:val="24"/>
        </w:rPr>
        <w:t>采购人在本章规定的投标截止时间（开标时间）和投标人须知前附表规定的地点（网址）开标。投标人的法定代表人或其委托代理人无需到达开标现场，仅需在任意地点通过新疆政府采购云平台不见面开标系统，使用CA密钥完成远程解密、答疑澄清、报价公示及确认、结果公布等交互环节。</w:t>
      </w:r>
    </w:p>
    <w:p w14:paraId="0EC43B8F" w14:textId="004A7090" w:rsidR="00C725D9" w:rsidRPr="006C0B9A" w:rsidRDefault="00C725D9" w:rsidP="00F3643B">
      <w:pPr>
        <w:spacing w:line="360" w:lineRule="auto"/>
        <w:ind w:firstLineChars="200" w:firstLine="482"/>
        <w:rPr>
          <w:rFonts w:ascii="宋体" w:hAnsi="宋体" w:hint="eastAsia"/>
          <w:b/>
          <w:bCs/>
          <w:sz w:val="24"/>
          <w:szCs w:val="24"/>
        </w:rPr>
      </w:pPr>
      <w:r w:rsidRPr="006C0B9A">
        <w:rPr>
          <w:rFonts w:ascii="宋体" w:hAnsi="宋体" w:hint="eastAsia"/>
          <w:b/>
          <w:bCs/>
          <w:sz w:val="24"/>
          <w:szCs w:val="24"/>
        </w:rPr>
        <w:t>法定代表人或授权委托人参与远程交互，中途不得更换，在废标、澄清、答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92DA82E" w14:textId="77777777" w:rsidR="00C725D9" w:rsidRPr="006C0B9A" w:rsidRDefault="00C725D9" w:rsidP="00C725D9">
      <w:pPr>
        <w:spacing w:line="360" w:lineRule="auto"/>
        <w:rPr>
          <w:rFonts w:ascii="宋体" w:hAnsi="宋体" w:hint="eastAsia"/>
          <w:bCs/>
          <w:sz w:val="24"/>
          <w:szCs w:val="24"/>
        </w:rPr>
      </w:pPr>
      <w:r w:rsidRPr="006C0B9A">
        <w:rPr>
          <w:rFonts w:ascii="宋体" w:hAnsi="宋体" w:hint="eastAsia"/>
          <w:bCs/>
          <w:sz w:val="24"/>
          <w:szCs w:val="24"/>
        </w:rPr>
        <w:t>21.3 开标时《开标一览表》的内容，供应商名称、数量和投标价格等在不见面开标大厅一并公示。</w:t>
      </w:r>
    </w:p>
    <w:p w14:paraId="6E2CCC28" w14:textId="1233C784" w:rsidR="00B167F8" w:rsidRPr="006C0B9A" w:rsidRDefault="00C725D9" w:rsidP="00C725D9">
      <w:pPr>
        <w:spacing w:line="360" w:lineRule="auto"/>
        <w:rPr>
          <w:rFonts w:ascii="宋体" w:hAnsi="宋体" w:hint="eastAsia"/>
          <w:bCs/>
          <w:sz w:val="24"/>
          <w:szCs w:val="24"/>
        </w:rPr>
      </w:pPr>
      <w:r w:rsidRPr="006C0B9A">
        <w:rPr>
          <w:rFonts w:ascii="宋体" w:hAnsi="宋体" w:hint="eastAsia"/>
          <w:bCs/>
          <w:sz w:val="24"/>
          <w:szCs w:val="24"/>
        </w:rPr>
        <w:t>21.4 报价公示完毕后，如果供应商对所公示报价内容有异议，应当场立即提出</w:t>
      </w:r>
      <w:r w:rsidR="00B167F8" w:rsidRPr="006C0B9A">
        <w:rPr>
          <w:rFonts w:ascii="宋体" w:hAnsi="宋体" w:hint="eastAsia"/>
          <w:bCs/>
          <w:sz w:val="24"/>
          <w:szCs w:val="24"/>
        </w:rPr>
        <w:t>。</w:t>
      </w:r>
    </w:p>
    <w:p w14:paraId="47A11723"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 xml:space="preserve">23. </w:t>
      </w:r>
      <w:r w:rsidRPr="006C0B9A">
        <w:rPr>
          <w:rFonts w:ascii="宋体" w:hAnsi="宋体" w:hint="eastAsia"/>
          <w:b/>
          <w:sz w:val="24"/>
          <w:szCs w:val="24"/>
        </w:rPr>
        <w:t>资格审查</w:t>
      </w:r>
    </w:p>
    <w:p w14:paraId="0A017641"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lastRenderedPageBreak/>
        <w:t>2</w:t>
      </w:r>
      <w:r w:rsidRPr="006C0B9A">
        <w:rPr>
          <w:rFonts w:ascii="宋体" w:hAnsi="宋体"/>
          <w:bCs/>
          <w:sz w:val="24"/>
          <w:szCs w:val="24"/>
        </w:rPr>
        <w:t>3</w:t>
      </w:r>
      <w:r w:rsidRPr="006C0B9A">
        <w:rPr>
          <w:rFonts w:ascii="宋体" w:hAnsi="宋体" w:hint="eastAsia"/>
          <w:bCs/>
          <w:sz w:val="24"/>
          <w:szCs w:val="24"/>
        </w:rPr>
        <w:t>.1开标会议结束后，采购人</w:t>
      </w:r>
      <w:r w:rsidRPr="006C0B9A">
        <w:rPr>
          <w:rFonts w:ascii="宋体" w:hAnsi="宋体"/>
          <w:bCs/>
          <w:sz w:val="24"/>
          <w:szCs w:val="24"/>
        </w:rPr>
        <w:t>或</w:t>
      </w:r>
      <w:r w:rsidRPr="006C0B9A">
        <w:rPr>
          <w:rFonts w:ascii="宋体" w:hAnsi="宋体" w:hint="eastAsia"/>
          <w:bCs/>
          <w:sz w:val="24"/>
          <w:szCs w:val="24"/>
        </w:rPr>
        <w:t>采购代理机构将依法对投标人的资格进行检查，合格投标人不足3家的，不得评标。</w:t>
      </w:r>
    </w:p>
    <w:p w14:paraId="75225B99" w14:textId="77777777" w:rsidR="00B167F8" w:rsidRPr="006C0B9A" w:rsidRDefault="00B167F8" w:rsidP="00931B37">
      <w:pPr>
        <w:tabs>
          <w:tab w:val="left" w:pos="72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3.2</w:t>
      </w:r>
      <w:r w:rsidRPr="006C0B9A">
        <w:rPr>
          <w:rFonts w:ascii="宋体" w:hAnsi="宋体" w:hint="eastAsia"/>
          <w:bCs/>
          <w:sz w:val="24"/>
          <w:szCs w:val="24"/>
        </w:rPr>
        <w:t>资格审查依据法律法规和招标文件的规定，对投标文件中的资格证明、投标保证金等进行审查，以确定投标人是否具备投标资格。投标人存在下列情况之一的，投标无效：</w:t>
      </w:r>
    </w:p>
    <w:p w14:paraId="4221016E"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（1）不具备本招标文件投标人须知第2条合格的投标人资格要求的；</w:t>
      </w:r>
    </w:p>
    <w:p w14:paraId="0740B4C0"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（2）未按照招标文件的规定提交投标保证金的。</w:t>
      </w:r>
    </w:p>
    <w:p w14:paraId="5862F0C8" w14:textId="77777777" w:rsidR="00B167F8" w:rsidRPr="006C0B9A" w:rsidRDefault="00B167F8" w:rsidP="00931B37">
      <w:pPr>
        <w:spacing w:line="360" w:lineRule="auto"/>
        <w:rPr>
          <w:rFonts w:ascii="宋体" w:hAnsi="宋体" w:hint="eastAsia"/>
          <w:b/>
          <w:sz w:val="24"/>
          <w:szCs w:val="24"/>
        </w:rPr>
      </w:pPr>
      <w:r w:rsidRPr="006C0B9A">
        <w:rPr>
          <w:rFonts w:ascii="宋体" w:hAnsi="宋体"/>
          <w:b/>
          <w:sz w:val="24"/>
          <w:szCs w:val="24"/>
        </w:rPr>
        <w:t xml:space="preserve">24. </w:t>
      </w:r>
      <w:r w:rsidRPr="006C0B9A">
        <w:rPr>
          <w:rFonts w:ascii="宋体" w:hAnsi="宋体" w:hint="eastAsia"/>
          <w:b/>
          <w:sz w:val="24"/>
          <w:szCs w:val="24"/>
        </w:rPr>
        <w:t>评标</w:t>
      </w:r>
    </w:p>
    <w:p w14:paraId="66BC09FC" w14:textId="77777777" w:rsidR="00B167F8" w:rsidRPr="006C0B9A" w:rsidRDefault="00B167F8" w:rsidP="00931B37">
      <w:pPr>
        <w:adjustRightInd w:val="0"/>
        <w:snapToGrid w:val="0"/>
        <w:spacing w:line="360" w:lineRule="auto"/>
        <w:rPr>
          <w:rFonts w:ascii="宋体" w:hAnsi="宋体" w:hint="eastAsia"/>
          <w:b/>
          <w:bCs/>
          <w:sz w:val="24"/>
          <w:szCs w:val="24"/>
        </w:rPr>
      </w:pPr>
      <w:r w:rsidRPr="006C0B9A">
        <w:rPr>
          <w:rFonts w:ascii="宋体" w:hAnsi="宋体"/>
          <w:b/>
          <w:bCs/>
          <w:sz w:val="24"/>
          <w:szCs w:val="24"/>
        </w:rPr>
        <w:t xml:space="preserve">24.1 </w:t>
      </w:r>
      <w:r w:rsidRPr="006C0B9A">
        <w:rPr>
          <w:rFonts w:ascii="宋体" w:hAnsi="宋体" w:hint="eastAsia"/>
          <w:b/>
          <w:bCs/>
          <w:sz w:val="24"/>
          <w:szCs w:val="24"/>
        </w:rPr>
        <w:t>组建评标委员会</w:t>
      </w:r>
    </w:p>
    <w:p w14:paraId="56D806E0" w14:textId="77323331" w:rsidR="00B167F8" w:rsidRPr="006C0B9A" w:rsidRDefault="00B167F8" w:rsidP="00931B37">
      <w:pPr>
        <w:adjustRightInd w:val="0"/>
        <w:snapToGrid w:val="0"/>
        <w:spacing w:line="360" w:lineRule="auto"/>
        <w:ind w:left="2"/>
        <w:rPr>
          <w:rFonts w:ascii="宋体" w:hAnsi="宋体" w:hint="eastAsia"/>
          <w:bCs/>
          <w:sz w:val="24"/>
          <w:szCs w:val="24"/>
        </w:rPr>
      </w:pPr>
      <w:r w:rsidRPr="006C0B9A">
        <w:rPr>
          <w:rFonts w:ascii="宋体" w:hAnsi="宋体"/>
          <w:bCs/>
          <w:sz w:val="24"/>
          <w:szCs w:val="24"/>
        </w:rPr>
        <w:t>24.1.1</w:t>
      </w:r>
      <w:r w:rsidRPr="006C0B9A">
        <w:rPr>
          <w:rFonts w:ascii="宋体" w:hAnsi="宋体" w:hint="eastAsia"/>
          <w:bCs/>
          <w:sz w:val="24"/>
          <w:szCs w:val="24"/>
        </w:rPr>
        <w:t>采购代理机构依法组建评标委员会。评标委员会由采购人代表和</w:t>
      </w:r>
      <w:r w:rsidR="009930A3" w:rsidRPr="006C0B9A">
        <w:rPr>
          <w:rFonts w:cs="SSJ-PK74820000023-Identity-H" w:hint="eastAsia"/>
          <w:kern w:val="0"/>
          <w:sz w:val="24"/>
          <w:szCs w:val="24"/>
        </w:rPr>
        <w:t>政府采购</w:t>
      </w:r>
      <w:r w:rsidRPr="006C0B9A">
        <w:rPr>
          <w:rFonts w:ascii="宋体" w:hAnsi="宋体" w:hint="eastAsia"/>
          <w:bCs/>
          <w:sz w:val="24"/>
          <w:szCs w:val="24"/>
        </w:rPr>
        <w:t>评审专家组成，成员人数应当为5人以上单数，其中评审专家不得少于成员总数的三分之二。采购数额在</w:t>
      </w:r>
      <w:r w:rsidRPr="006C0B9A">
        <w:rPr>
          <w:rFonts w:ascii="宋体" w:hAnsi="宋体"/>
          <w:bCs/>
          <w:sz w:val="24"/>
          <w:szCs w:val="24"/>
        </w:rPr>
        <w:t>1000</w:t>
      </w:r>
      <w:r w:rsidRPr="006C0B9A">
        <w:rPr>
          <w:rFonts w:ascii="宋体" w:hAnsi="宋体" w:hint="eastAsia"/>
          <w:bCs/>
          <w:sz w:val="24"/>
          <w:szCs w:val="24"/>
        </w:rPr>
        <w:t>万元以上或技术复杂或社会影响较大的项目，评标委员会应当为7人以上单数。</w:t>
      </w:r>
    </w:p>
    <w:p w14:paraId="388CA2A8" w14:textId="77777777" w:rsidR="00B167F8" w:rsidRPr="006C0B9A" w:rsidRDefault="00B167F8" w:rsidP="00931B37">
      <w:pPr>
        <w:adjustRightInd w:val="0"/>
        <w:snapToGrid w:val="0"/>
        <w:spacing w:line="360" w:lineRule="auto"/>
        <w:ind w:left="723" w:hangingChars="300" w:hanging="723"/>
        <w:rPr>
          <w:rFonts w:ascii="宋体" w:hAnsi="宋体" w:hint="eastAsia"/>
          <w:b/>
          <w:bCs/>
          <w:sz w:val="24"/>
          <w:szCs w:val="24"/>
        </w:rPr>
      </w:pPr>
      <w:r w:rsidRPr="006C0B9A">
        <w:rPr>
          <w:rFonts w:ascii="宋体" w:hAnsi="宋体" w:hint="eastAsia"/>
          <w:b/>
          <w:bCs/>
          <w:sz w:val="24"/>
          <w:szCs w:val="24"/>
        </w:rPr>
        <w:t>2</w:t>
      </w:r>
      <w:r w:rsidRPr="006C0B9A">
        <w:rPr>
          <w:rFonts w:ascii="宋体" w:hAnsi="宋体"/>
          <w:b/>
          <w:bCs/>
          <w:sz w:val="24"/>
          <w:szCs w:val="24"/>
        </w:rPr>
        <w:t xml:space="preserve">4.2 </w:t>
      </w:r>
      <w:r w:rsidRPr="006C0B9A">
        <w:rPr>
          <w:rFonts w:ascii="宋体" w:hAnsi="宋体" w:hint="eastAsia"/>
          <w:b/>
          <w:kern w:val="24"/>
          <w:sz w:val="24"/>
          <w:szCs w:val="24"/>
        </w:rPr>
        <w:t>投标文件的初审</w:t>
      </w:r>
    </w:p>
    <w:p w14:paraId="0648D45C" w14:textId="77777777" w:rsidR="00B167F8" w:rsidRPr="006C0B9A" w:rsidRDefault="00B167F8" w:rsidP="00931B37">
      <w:pPr>
        <w:spacing w:line="360" w:lineRule="auto"/>
        <w:ind w:left="-2"/>
        <w:rPr>
          <w:rFonts w:ascii="宋体" w:hAnsi="宋体" w:hint="eastAsia"/>
          <w:bCs/>
          <w:kern w:val="24"/>
          <w:sz w:val="24"/>
          <w:szCs w:val="24"/>
        </w:rPr>
      </w:pPr>
      <w:bookmarkStart w:id="46" w:name="_Hlk55832197"/>
      <w:r w:rsidRPr="006C0B9A">
        <w:rPr>
          <w:rFonts w:ascii="宋体" w:hAnsi="宋体" w:hint="eastAsia"/>
          <w:bCs/>
          <w:kern w:val="24"/>
          <w:sz w:val="24"/>
          <w:szCs w:val="24"/>
        </w:rPr>
        <w:t>24.2.1初审即符合性检查。评标委员会依据招标文件的规定，从投标文件的有效性、完整性和对招标文件的响应程度进行审查，以确定是否对招标文件的实质性要求</w:t>
      </w:r>
      <w:proofErr w:type="gramStart"/>
      <w:r w:rsidRPr="006C0B9A">
        <w:rPr>
          <w:rFonts w:ascii="宋体" w:hAnsi="宋体" w:hint="eastAsia"/>
          <w:bCs/>
          <w:kern w:val="24"/>
          <w:sz w:val="24"/>
          <w:szCs w:val="24"/>
        </w:rPr>
        <w:t>作出</w:t>
      </w:r>
      <w:proofErr w:type="gramEnd"/>
      <w:r w:rsidRPr="006C0B9A">
        <w:rPr>
          <w:rFonts w:ascii="宋体" w:hAnsi="宋体" w:hint="eastAsia"/>
          <w:bCs/>
          <w:kern w:val="24"/>
          <w:sz w:val="24"/>
          <w:szCs w:val="24"/>
        </w:rPr>
        <w:t>响应。评标委员会决定投标的</w:t>
      </w:r>
      <w:proofErr w:type="gramStart"/>
      <w:r w:rsidRPr="006C0B9A">
        <w:rPr>
          <w:rFonts w:ascii="宋体" w:hAnsi="宋体" w:hint="eastAsia"/>
          <w:bCs/>
          <w:kern w:val="24"/>
          <w:sz w:val="24"/>
          <w:szCs w:val="24"/>
        </w:rPr>
        <w:t>响应性只根据</w:t>
      </w:r>
      <w:proofErr w:type="gramEnd"/>
      <w:r w:rsidRPr="006C0B9A">
        <w:rPr>
          <w:rFonts w:ascii="宋体" w:hAnsi="宋体" w:hint="eastAsia"/>
          <w:bCs/>
          <w:kern w:val="24"/>
          <w:sz w:val="24"/>
          <w:szCs w:val="24"/>
        </w:rPr>
        <w:t>投标本身的真实无误内容，而不是寻求外部的证据，但投标有不真实不正确的内容时除外。</w:t>
      </w:r>
    </w:p>
    <w:p w14:paraId="33079248" w14:textId="77777777" w:rsidR="00B167F8" w:rsidRPr="006C0B9A" w:rsidRDefault="00B167F8" w:rsidP="00931B37">
      <w:pPr>
        <w:spacing w:line="360" w:lineRule="auto"/>
        <w:ind w:left="-2"/>
        <w:rPr>
          <w:rFonts w:ascii="宋体" w:hAnsi="宋体" w:hint="eastAsia"/>
          <w:bCs/>
          <w:kern w:val="24"/>
          <w:sz w:val="24"/>
          <w:szCs w:val="24"/>
        </w:rPr>
      </w:pPr>
      <w:r w:rsidRPr="006C0B9A">
        <w:rPr>
          <w:rFonts w:ascii="宋体" w:hAnsi="宋体" w:hint="eastAsia"/>
          <w:bCs/>
          <w:kern w:val="24"/>
          <w:sz w:val="24"/>
          <w:szCs w:val="24"/>
        </w:rPr>
        <w:t>按照政府采购相关法律及招标文件的规定，如发现下列情况之一的，其投标将按无效投标处理：</w:t>
      </w:r>
    </w:p>
    <w:p w14:paraId="4483AB39"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 xml:space="preserve">（1） </w:t>
      </w:r>
      <w:proofErr w:type="gramStart"/>
      <w:r w:rsidRPr="006C0B9A">
        <w:rPr>
          <w:rFonts w:ascii="宋体" w:hAnsi="宋体" w:hint="eastAsia"/>
          <w:bCs/>
          <w:kern w:val="24"/>
          <w:sz w:val="24"/>
          <w:szCs w:val="24"/>
        </w:rPr>
        <w:t>投标函未提供</w:t>
      </w:r>
      <w:proofErr w:type="gramEnd"/>
      <w:r w:rsidRPr="006C0B9A">
        <w:rPr>
          <w:rFonts w:ascii="宋体" w:hAnsi="宋体" w:hint="eastAsia"/>
          <w:bCs/>
          <w:kern w:val="24"/>
          <w:sz w:val="24"/>
          <w:szCs w:val="24"/>
        </w:rPr>
        <w:t>或不符合招标文件要求的；</w:t>
      </w:r>
    </w:p>
    <w:p w14:paraId="0A4C8619"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（2） 开标一览表、投标分项</w:t>
      </w:r>
      <w:proofErr w:type="gramStart"/>
      <w:r w:rsidRPr="006C0B9A">
        <w:rPr>
          <w:rFonts w:ascii="宋体" w:hAnsi="宋体" w:hint="eastAsia"/>
          <w:bCs/>
          <w:kern w:val="24"/>
          <w:sz w:val="24"/>
          <w:szCs w:val="24"/>
        </w:rPr>
        <w:t>报价表未提供</w:t>
      </w:r>
      <w:proofErr w:type="gramEnd"/>
      <w:r w:rsidRPr="006C0B9A">
        <w:rPr>
          <w:rFonts w:ascii="宋体" w:hAnsi="宋体" w:hint="eastAsia"/>
          <w:bCs/>
          <w:kern w:val="24"/>
          <w:sz w:val="24"/>
          <w:szCs w:val="24"/>
        </w:rPr>
        <w:t>或不符合招标文件要求的；</w:t>
      </w:r>
    </w:p>
    <w:p w14:paraId="34C11F23"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（3）</w:t>
      </w:r>
      <w:r w:rsidRPr="006C0B9A">
        <w:rPr>
          <w:rFonts w:ascii="宋体" w:hAnsi="宋体"/>
          <w:bCs/>
          <w:kern w:val="24"/>
          <w:sz w:val="24"/>
          <w:szCs w:val="24"/>
        </w:rPr>
        <w:t xml:space="preserve"> </w:t>
      </w:r>
      <w:r w:rsidRPr="006C0B9A">
        <w:rPr>
          <w:rFonts w:ascii="宋体" w:hAnsi="宋体" w:hint="eastAsia"/>
          <w:bCs/>
          <w:kern w:val="24"/>
          <w:sz w:val="24"/>
          <w:szCs w:val="24"/>
        </w:rPr>
        <w:t>投标人的报价均超过了</w:t>
      </w:r>
      <w:r w:rsidRPr="006C0B9A">
        <w:rPr>
          <w:rFonts w:ascii="宋体" w:hAnsi="宋体" w:hint="eastAsia"/>
          <w:sz w:val="24"/>
          <w:szCs w:val="24"/>
        </w:rPr>
        <w:t>项目分包预算（如有）/最高投标限价/项目预算</w:t>
      </w:r>
      <w:r w:rsidRPr="006C0B9A">
        <w:rPr>
          <w:rFonts w:ascii="宋体" w:hAnsi="宋体" w:hint="eastAsia"/>
          <w:bCs/>
          <w:kern w:val="24"/>
          <w:sz w:val="24"/>
          <w:szCs w:val="24"/>
        </w:rPr>
        <w:t>的；</w:t>
      </w:r>
    </w:p>
    <w:p w14:paraId="6FD44213"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（4）</w:t>
      </w:r>
      <w:r w:rsidRPr="006C0B9A">
        <w:rPr>
          <w:rFonts w:ascii="宋体" w:hAnsi="宋体"/>
          <w:bCs/>
          <w:kern w:val="24"/>
          <w:sz w:val="24"/>
          <w:szCs w:val="24"/>
        </w:rPr>
        <w:t xml:space="preserve"> </w:t>
      </w:r>
      <w:r w:rsidRPr="006C0B9A">
        <w:rPr>
          <w:rFonts w:ascii="宋体" w:hAnsi="宋体" w:hint="eastAsia"/>
          <w:bCs/>
          <w:kern w:val="24"/>
          <w:sz w:val="24"/>
          <w:szCs w:val="24"/>
        </w:rPr>
        <w:t>投标文件未按照招标文件要求提供法定代表人授权书，或其授权书未进行有效签署并加盖公章的；</w:t>
      </w:r>
    </w:p>
    <w:p w14:paraId="3CF7D43B"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（5）</w:t>
      </w:r>
      <w:r w:rsidRPr="006C0B9A">
        <w:rPr>
          <w:rFonts w:ascii="宋体" w:hAnsi="宋体"/>
          <w:bCs/>
          <w:kern w:val="24"/>
          <w:sz w:val="24"/>
          <w:szCs w:val="24"/>
        </w:rPr>
        <w:t xml:space="preserve"> </w:t>
      </w:r>
      <w:r w:rsidRPr="006C0B9A">
        <w:rPr>
          <w:rFonts w:ascii="宋体" w:hAnsi="宋体" w:hint="eastAsia"/>
          <w:bCs/>
          <w:kern w:val="24"/>
          <w:sz w:val="24"/>
          <w:szCs w:val="24"/>
        </w:rPr>
        <w:t>投标有效期不足的；</w:t>
      </w:r>
    </w:p>
    <w:p w14:paraId="0A95A2B2"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（6）</w:t>
      </w:r>
      <w:r w:rsidRPr="006C0B9A">
        <w:rPr>
          <w:rFonts w:ascii="宋体" w:hAnsi="宋体"/>
          <w:bCs/>
          <w:kern w:val="24"/>
          <w:sz w:val="24"/>
          <w:szCs w:val="24"/>
        </w:rPr>
        <w:t xml:space="preserve"> </w:t>
      </w:r>
      <w:r w:rsidRPr="006C0B9A">
        <w:rPr>
          <w:rFonts w:ascii="宋体" w:hAnsi="宋体" w:hint="eastAsia"/>
          <w:bCs/>
          <w:kern w:val="24"/>
          <w:sz w:val="24"/>
          <w:szCs w:val="24"/>
        </w:rPr>
        <w:t>未按招标文件要求提供商务条款偏离表的；</w:t>
      </w:r>
    </w:p>
    <w:p w14:paraId="298F302D"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（7）</w:t>
      </w:r>
      <w:r w:rsidRPr="006C0B9A">
        <w:rPr>
          <w:rFonts w:ascii="宋体" w:hAnsi="宋体"/>
          <w:bCs/>
          <w:kern w:val="24"/>
          <w:sz w:val="24"/>
          <w:szCs w:val="24"/>
        </w:rPr>
        <w:t xml:space="preserve"> </w:t>
      </w:r>
      <w:r w:rsidRPr="006C0B9A">
        <w:rPr>
          <w:rFonts w:ascii="宋体" w:hAnsi="宋体" w:hint="eastAsia"/>
          <w:bCs/>
          <w:kern w:val="24"/>
          <w:sz w:val="24"/>
          <w:szCs w:val="24"/>
        </w:rPr>
        <w:t>投标文件技术规格中的响应与事实不符或虚假投标的；</w:t>
      </w:r>
    </w:p>
    <w:p w14:paraId="7537F9F3"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lastRenderedPageBreak/>
        <w:t>（8）</w:t>
      </w:r>
      <w:r w:rsidRPr="006C0B9A">
        <w:rPr>
          <w:rFonts w:ascii="宋体" w:hAnsi="宋体"/>
          <w:bCs/>
          <w:kern w:val="24"/>
          <w:sz w:val="24"/>
          <w:szCs w:val="24"/>
        </w:rPr>
        <w:t xml:space="preserve"> </w:t>
      </w:r>
      <w:r w:rsidRPr="006C0B9A">
        <w:rPr>
          <w:rFonts w:ascii="宋体" w:hAnsi="宋体" w:hint="eastAsia"/>
          <w:bCs/>
          <w:kern w:val="24"/>
          <w:sz w:val="24"/>
          <w:szCs w:val="24"/>
        </w:rPr>
        <w:t>投标文件含有采购人不能接受的附加条件的；</w:t>
      </w:r>
    </w:p>
    <w:p w14:paraId="7F7CC3AD"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（9）</w:t>
      </w:r>
      <w:r w:rsidRPr="006C0B9A">
        <w:rPr>
          <w:rFonts w:ascii="宋体" w:hAnsi="宋体"/>
          <w:bCs/>
          <w:kern w:val="24"/>
          <w:sz w:val="24"/>
          <w:szCs w:val="24"/>
        </w:rPr>
        <w:t xml:space="preserve"> </w:t>
      </w:r>
      <w:r w:rsidRPr="006C0B9A">
        <w:rPr>
          <w:rFonts w:ascii="宋体" w:hAnsi="宋体" w:hint="eastAsia"/>
          <w:bCs/>
          <w:kern w:val="24"/>
          <w:sz w:val="24"/>
          <w:szCs w:val="24"/>
        </w:rPr>
        <w:t>未按招标文件要求提供技术规格偏离表的；</w:t>
      </w:r>
    </w:p>
    <w:p w14:paraId="706BD355"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（10）</w:t>
      </w:r>
      <w:r w:rsidRPr="006C0B9A">
        <w:rPr>
          <w:rFonts w:ascii="宋体" w:hAnsi="宋体"/>
          <w:bCs/>
          <w:kern w:val="24"/>
          <w:sz w:val="24"/>
          <w:szCs w:val="24"/>
        </w:rPr>
        <w:t xml:space="preserve"> </w:t>
      </w:r>
      <w:r w:rsidRPr="006C0B9A">
        <w:rPr>
          <w:rFonts w:ascii="宋体" w:hAnsi="宋体" w:hint="eastAsia"/>
          <w:bCs/>
          <w:kern w:val="24"/>
          <w:sz w:val="24"/>
          <w:szCs w:val="24"/>
        </w:rPr>
        <w:t>未按招标文件规定进行有效签署的；</w:t>
      </w:r>
    </w:p>
    <w:p w14:paraId="73975E16"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（1</w:t>
      </w:r>
      <w:r w:rsidRPr="006C0B9A">
        <w:rPr>
          <w:rFonts w:ascii="宋体" w:hAnsi="宋体"/>
          <w:bCs/>
          <w:kern w:val="24"/>
          <w:sz w:val="24"/>
          <w:szCs w:val="24"/>
        </w:rPr>
        <w:t>1</w:t>
      </w:r>
      <w:r w:rsidRPr="006C0B9A">
        <w:rPr>
          <w:rFonts w:ascii="宋体" w:hAnsi="宋体" w:hint="eastAsia"/>
          <w:bCs/>
          <w:kern w:val="24"/>
          <w:sz w:val="24"/>
          <w:szCs w:val="24"/>
        </w:rPr>
        <w:t>）</w:t>
      </w:r>
      <w:r w:rsidRPr="006C0B9A">
        <w:rPr>
          <w:rFonts w:ascii="宋体" w:hAnsi="宋体"/>
          <w:bCs/>
          <w:kern w:val="24"/>
          <w:sz w:val="24"/>
          <w:szCs w:val="24"/>
        </w:rPr>
        <w:t xml:space="preserve"> </w:t>
      </w:r>
      <w:r w:rsidRPr="006C0B9A">
        <w:rPr>
          <w:rFonts w:ascii="宋体" w:hAnsi="宋体" w:hint="eastAsia"/>
          <w:bCs/>
          <w:kern w:val="24"/>
          <w:sz w:val="24"/>
          <w:szCs w:val="24"/>
        </w:rPr>
        <w:t>根据《国务院办公厅关于建立政府强制采购节能产品制度的通知》（国办发〔２００７〕５１号）规定，拟采购产品属于节能产品政府采购清单规定必须强制采购的，其投标产品必须为清单内产品，投标人未按上述规定提供证明材料的；</w:t>
      </w:r>
    </w:p>
    <w:p w14:paraId="110155BA" w14:textId="77777777" w:rsidR="00B167F8" w:rsidRPr="006C0B9A" w:rsidRDefault="00B167F8" w:rsidP="00931B37">
      <w:pPr>
        <w:tabs>
          <w:tab w:val="left" w:pos="900"/>
          <w:tab w:val="left" w:pos="1080"/>
          <w:tab w:val="left" w:pos="1440"/>
          <w:tab w:val="left" w:pos="1620"/>
        </w:tabs>
        <w:spacing w:line="360" w:lineRule="auto"/>
        <w:contextualSpacing/>
        <w:rPr>
          <w:rFonts w:ascii="宋体" w:hAnsi="宋体" w:hint="eastAsia"/>
          <w:bCs/>
          <w:kern w:val="24"/>
          <w:sz w:val="24"/>
          <w:szCs w:val="24"/>
        </w:rPr>
      </w:pPr>
      <w:r w:rsidRPr="006C0B9A">
        <w:rPr>
          <w:rFonts w:ascii="宋体" w:hAnsi="宋体" w:hint="eastAsia"/>
          <w:bCs/>
          <w:kern w:val="24"/>
          <w:sz w:val="24"/>
          <w:szCs w:val="24"/>
        </w:rPr>
        <w:t>（1</w:t>
      </w:r>
      <w:r w:rsidRPr="006C0B9A">
        <w:rPr>
          <w:rFonts w:ascii="宋体" w:hAnsi="宋体"/>
          <w:bCs/>
          <w:kern w:val="24"/>
          <w:sz w:val="24"/>
          <w:szCs w:val="24"/>
        </w:rPr>
        <w:t>2</w:t>
      </w:r>
      <w:r w:rsidRPr="006C0B9A">
        <w:rPr>
          <w:rFonts w:ascii="宋体" w:hAnsi="宋体" w:hint="eastAsia"/>
          <w:bCs/>
          <w:kern w:val="24"/>
          <w:sz w:val="24"/>
          <w:szCs w:val="24"/>
        </w:rPr>
        <w:t>）</w:t>
      </w:r>
      <w:r w:rsidRPr="006C0B9A">
        <w:rPr>
          <w:rFonts w:ascii="宋体" w:hAnsi="宋体"/>
          <w:bCs/>
          <w:kern w:val="24"/>
          <w:sz w:val="24"/>
          <w:szCs w:val="24"/>
        </w:rPr>
        <w:t xml:space="preserve"> </w:t>
      </w:r>
      <w:r w:rsidRPr="006C0B9A">
        <w:rPr>
          <w:rFonts w:ascii="宋体" w:hAnsi="宋体" w:hint="eastAsia"/>
          <w:bCs/>
          <w:kern w:val="24"/>
          <w:sz w:val="24"/>
          <w:szCs w:val="24"/>
        </w:rPr>
        <w:t>投标人有串通投标、腐败或欺诈行为的；</w:t>
      </w:r>
    </w:p>
    <w:p w14:paraId="7B426B0D" w14:textId="77777777" w:rsidR="00B167F8" w:rsidRPr="006C0B9A" w:rsidRDefault="00B167F8" w:rsidP="00931B37">
      <w:pPr>
        <w:spacing w:line="360" w:lineRule="auto"/>
        <w:ind w:left="-2"/>
        <w:rPr>
          <w:rFonts w:ascii="宋体" w:hAnsi="宋体" w:hint="eastAsia"/>
          <w:bCs/>
          <w:kern w:val="24"/>
          <w:sz w:val="24"/>
          <w:szCs w:val="24"/>
        </w:rPr>
      </w:pPr>
      <w:r w:rsidRPr="006C0B9A">
        <w:rPr>
          <w:rFonts w:ascii="宋体" w:hAnsi="宋体" w:hint="eastAsia"/>
          <w:bCs/>
          <w:kern w:val="24"/>
          <w:sz w:val="24"/>
          <w:szCs w:val="24"/>
        </w:rPr>
        <w:t>（1</w:t>
      </w:r>
      <w:r w:rsidRPr="006C0B9A">
        <w:rPr>
          <w:rFonts w:ascii="宋体" w:hAnsi="宋体"/>
          <w:bCs/>
          <w:kern w:val="24"/>
          <w:sz w:val="24"/>
          <w:szCs w:val="24"/>
        </w:rPr>
        <w:t>3</w:t>
      </w:r>
      <w:r w:rsidRPr="006C0B9A">
        <w:rPr>
          <w:rFonts w:ascii="宋体" w:hAnsi="宋体" w:hint="eastAsia"/>
          <w:bCs/>
          <w:kern w:val="24"/>
          <w:sz w:val="24"/>
          <w:szCs w:val="24"/>
        </w:rPr>
        <w:t>）</w:t>
      </w:r>
      <w:r w:rsidRPr="006C0B9A">
        <w:rPr>
          <w:rFonts w:ascii="宋体" w:hAnsi="宋体"/>
          <w:bCs/>
          <w:kern w:val="24"/>
          <w:sz w:val="24"/>
          <w:szCs w:val="24"/>
        </w:rPr>
        <w:t xml:space="preserve"> </w:t>
      </w:r>
      <w:r w:rsidRPr="006C0B9A">
        <w:rPr>
          <w:rFonts w:ascii="宋体" w:hAnsi="宋体" w:hint="eastAsia"/>
          <w:bCs/>
          <w:kern w:val="24"/>
          <w:sz w:val="24"/>
          <w:szCs w:val="24"/>
        </w:rPr>
        <w:t>法律、法规和招标文件中规定的其他无效情形。</w:t>
      </w:r>
    </w:p>
    <w:p w14:paraId="3E11D18D" w14:textId="77777777" w:rsidR="00B167F8" w:rsidRPr="006C0B9A" w:rsidRDefault="00B167F8" w:rsidP="00931B37">
      <w:pPr>
        <w:widowControl/>
        <w:spacing w:line="360" w:lineRule="auto"/>
        <w:contextualSpacing/>
        <w:jc w:val="left"/>
        <w:rPr>
          <w:rFonts w:ascii="宋体" w:hAnsi="宋体" w:hint="eastAsia"/>
          <w:bCs/>
          <w:kern w:val="24"/>
          <w:sz w:val="24"/>
          <w:szCs w:val="24"/>
        </w:rPr>
      </w:pPr>
      <w:r w:rsidRPr="006C0B9A">
        <w:rPr>
          <w:rFonts w:ascii="宋体" w:hAnsi="宋体" w:hint="eastAsia"/>
          <w:bCs/>
          <w:kern w:val="24"/>
          <w:sz w:val="24"/>
          <w:szCs w:val="24"/>
        </w:rPr>
        <w:t>2</w:t>
      </w:r>
      <w:r w:rsidRPr="006C0B9A">
        <w:rPr>
          <w:rFonts w:ascii="宋体" w:hAnsi="宋体"/>
          <w:bCs/>
          <w:kern w:val="24"/>
          <w:sz w:val="24"/>
          <w:szCs w:val="24"/>
        </w:rPr>
        <w:t xml:space="preserve">4.2.2 </w:t>
      </w:r>
      <w:r w:rsidRPr="006C0B9A">
        <w:rPr>
          <w:rFonts w:ascii="宋体" w:hAnsi="宋体" w:hint="eastAsia"/>
          <w:bCs/>
          <w:kern w:val="24"/>
          <w:sz w:val="24"/>
          <w:szCs w:val="24"/>
        </w:rPr>
        <w:t>投标人应当遵循公平竞争的原则，不得恶意串通，不得妨碍其他投标人的竞争行为，不得损害采购人或者其他投标人的合法权益。在评标过程中发现投标人有上述情形的，评标委员会应当认定其投标无效。</w:t>
      </w:r>
      <w:bookmarkEnd w:id="46"/>
    </w:p>
    <w:p w14:paraId="4CA0E391"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bCs/>
          <w:kern w:val="24"/>
          <w:sz w:val="24"/>
          <w:szCs w:val="24"/>
        </w:rPr>
        <w:t>出现下列情形之一的</w:t>
      </w:r>
      <w:r w:rsidRPr="006C0B9A">
        <w:rPr>
          <w:rFonts w:ascii="宋体" w:hAnsi="宋体" w:hint="eastAsia"/>
          <w:bCs/>
          <w:kern w:val="24"/>
          <w:sz w:val="24"/>
          <w:szCs w:val="24"/>
        </w:rPr>
        <w:t>，视为投标人串通投标，其投标将按无效投标处理：</w:t>
      </w:r>
    </w:p>
    <w:p w14:paraId="5347073E"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不同投标人的投标文件由同一单位或者个人编制；</w:t>
      </w:r>
    </w:p>
    <w:p w14:paraId="66EDBFFF"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不同投标人委托同一单位或者个人办理投标事宜；</w:t>
      </w:r>
    </w:p>
    <w:p w14:paraId="49EB77BF"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不同投标人的投标文件载明的项目管理成员或者联系人员为同一人；</w:t>
      </w:r>
    </w:p>
    <w:p w14:paraId="695DB99E"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不同投标人的投标文件异常一致或者投标报价呈规律性差异；</w:t>
      </w:r>
    </w:p>
    <w:p w14:paraId="4BA6DD6E"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不同投标人的投标文件相互混装；</w:t>
      </w:r>
    </w:p>
    <w:p w14:paraId="5B89A88A" w14:textId="77777777" w:rsidR="00B167F8" w:rsidRPr="006C0B9A" w:rsidRDefault="00B167F8">
      <w:pPr>
        <w:numPr>
          <w:ilvl w:val="0"/>
          <w:numId w:val="8"/>
        </w:num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不同投标人的投标保证金从同一单位或者个人的账户转出。</w:t>
      </w:r>
    </w:p>
    <w:p w14:paraId="4B139F55"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2</w:t>
      </w:r>
      <w:r w:rsidRPr="006C0B9A">
        <w:rPr>
          <w:rFonts w:ascii="宋体" w:hAnsi="宋体"/>
          <w:bCs/>
          <w:kern w:val="24"/>
          <w:sz w:val="24"/>
          <w:szCs w:val="24"/>
        </w:rPr>
        <w:t xml:space="preserve">4.2.3 </w:t>
      </w:r>
      <w:r w:rsidRPr="006C0B9A">
        <w:rPr>
          <w:rFonts w:ascii="宋体" w:hAnsi="宋体" w:hint="eastAsia"/>
          <w:bCs/>
          <w:kern w:val="24"/>
          <w:sz w:val="24"/>
          <w:szCs w:val="24"/>
        </w:rPr>
        <w:t>投标文件报价出现前后不一致的，对明显的文字和计算错误按下述原则进行修正：</w:t>
      </w:r>
    </w:p>
    <w:p w14:paraId="4AD45A9E" w14:textId="77777777" w:rsidR="00B167F8" w:rsidRPr="006C0B9A" w:rsidRDefault="00B167F8" w:rsidP="00931B37">
      <w:pPr>
        <w:pStyle w:val="aff6"/>
        <w:spacing w:before="0" w:beforeAutospacing="0" w:after="0" w:afterAutospacing="0" w:line="360" w:lineRule="auto"/>
        <w:contextualSpacing/>
        <w:rPr>
          <w:rFonts w:cs="Times New Roman" w:hint="eastAsia"/>
          <w:bCs/>
          <w:kern w:val="24"/>
        </w:rPr>
      </w:pPr>
      <w:r w:rsidRPr="006C0B9A">
        <w:rPr>
          <w:rFonts w:cs="Times New Roman" w:hint="eastAsia"/>
          <w:bCs/>
          <w:kern w:val="24"/>
        </w:rPr>
        <w:t>（1）投标文件中开标一览表内容与投标文件中相应内容不一致的，以开标一览表为准；</w:t>
      </w:r>
    </w:p>
    <w:p w14:paraId="4FA537F7" w14:textId="77777777" w:rsidR="00B167F8" w:rsidRPr="006C0B9A" w:rsidRDefault="00B167F8" w:rsidP="00931B37">
      <w:pPr>
        <w:pStyle w:val="aff6"/>
        <w:spacing w:before="0" w:beforeAutospacing="0" w:after="0" w:afterAutospacing="0" w:line="360" w:lineRule="auto"/>
        <w:contextualSpacing/>
        <w:rPr>
          <w:rFonts w:cs="Times New Roman" w:hint="eastAsia"/>
          <w:bCs/>
          <w:kern w:val="24"/>
        </w:rPr>
      </w:pPr>
      <w:r w:rsidRPr="006C0B9A">
        <w:rPr>
          <w:rFonts w:cs="Times New Roman" w:hint="eastAsia"/>
          <w:bCs/>
          <w:kern w:val="24"/>
        </w:rPr>
        <w:t>（2）大写金额和小写金额不一致的，以大写金额为准；</w:t>
      </w:r>
    </w:p>
    <w:p w14:paraId="1060CD09" w14:textId="77777777" w:rsidR="00B167F8" w:rsidRPr="006C0B9A" w:rsidRDefault="00B167F8" w:rsidP="00931B37">
      <w:pPr>
        <w:pStyle w:val="aff6"/>
        <w:spacing w:before="0" w:beforeAutospacing="0" w:after="0" w:afterAutospacing="0" w:line="360" w:lineRule="auto"/>
        <w:contextualSpacing/>
        <w:rPr>
          <w:rFonts w:cs="Times New Roman" w:hint="eastAsia"/>
          <w:bCs/>
          <w:kern w:val="24"/>
        </w:rPr>
      </w:pPr>
      <w:r w:rsidRPr="006C0B9A">
        <w:rPr>
          <w:rFonts w:cs="Times New Roman" w:hint="eastAsia"/>
          <w:bCs/>
          <w:kern w:val="24"/>
        </w:rPr>
        <w:t>（3）单价金额小数点或者百分比有明显错位的，以开标一览表的总价为准，并修改单价；</w:t>
      </w:r>
    </w:p>
    <w:p w14:paraId="6CA67EA0" w14:textId="77777777" w:rsidR="00B167F8" w:rsidRPr="006C0B9A" w:rsidRDefault="00B167F8" w:rsidP="00931B37">
      <w:pPr>
        <w:pStyle w:val="aff6"/>
        <w:spacing w:before="0" w:beforeAutospacing="0" w:after="0" w:afterAutospacing="0" w:line="360" w:lineRule="auto"/>
        <w:contextualSpacing/>
        <w:rPr>
          <w:rFonts w:cs="Times New Roman" w:hint="eastAsia"/>
          <w:bCs/>
          <w:kern w:val="24"/>
        </w:rPr>
      </w:pPr>
      <w:r w:rsidRPr="006C0B9A">
        <w:rPr>
          <w:rFonts w:cs="Times New Roman" w:hint="eastAsia"/>
          <w:bCs/>
          <w:kern w:val="24"/>
        </w:rPr>
        <w:t>（4）总价金额与按单价汇总金额不一致的，以单价金额计算结果为准。</w:t>
      </w:r>
    </w:p>
    <w:p w14:paraId="4A54AE58" w14:textId="77777777" w:rsidR="00B167F8" w:rsidRPr="006C0B9A" w:rsidRDefault="00B167F8" w:rsidP="00931B37">
      <w:pPr>
        <w:pStyle w:val="aff6"/>
        <w:spacing w:before="0" w:beforeAutospacing="0" w:after="0" w:afterAutospacing="0" w:line="360" w:lineRule="auto"/>
        <w:contextualSpacing/>
        <w:rPr>
          <w:rFonts w:cs="Times New Roman" w:hint="eastAsia"/>
          <w:bCs/>
          <w:kern w:val="24"/>
        </w:rPr>
      </w:pPr>
      <w:r w:rsidRPr="006C0B9A">
        <w:rPr>
          <w:rFonts w:cs="Times New Roman" w:hint="eastAsia"/>
          <w:bCs/>
          <w:kern w:val="24"/>
        </w:rPr>
        <w:lastRenderedPageBreak/>
        <w:t>同时出现两种以上不一致的，按照前款规定的顺序进行修正。修正后的报价按照投标人须知第</w:t>
      </w:r>
      <w:r w:rsidRPr="006C0B9A">
        <w:rPr>
          <w:rFonts w:cs="Times New Roman"/>
          <w:bCs/>
          <w:kern w:val="24"/>
        </w:rPr>
        <w:t>25</w:t>
      </w:r>
      <w:r w:rsidRPr="006C0B9A">
        <w:rPr>
          <w:rFonts w:cs="Times New Roman" w:hint="eastAsia"/>
          <w:bCs/>
          <w:kern w:val="24"/>
        </w:rPr>
        <w:t>条的规定经投标人书面确认后产生约束力，投标人不确认的，其</w:t>
      </w:r>
      <w:r w:rsidRPr="006C0B9A">
        <w:rPr>
          <w:rFonts w:cs="Times New Roman" w:hint="eastAsia"/>
          <w:b/>
          <w:kern w:val="24"/>
        </w:rPr>
        <w:t>投标无效</w:t>
      </w:r>
      <w:r w:rsidRPr="006C0B9A">
        <w:rPr>
          <w:rFonts w:cs="Times New Roman" w:hint="eastAsia"/>
          <w:bCs/>
          <w:kern w:val="24"/>
        </w:rPr>
        <w:t xml:space="preserve"> 。</w:t>
      </w:r>
    </w:p>
    <w:p w14:paraId="2DB1474D"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hint="eastAsia"/>
          <w:bCs/>
          <w:kern w:val="24"/>
          <w:sz w:val="24"/>
          <w:szCs w:val="24"/>
        </w:rPr>
        <w:t>2</w:t>
      </w:r>
      <w:r w:rsidRPr="006C0B9A">
        <w:rPr>
          <w:rFonts w:ascii="宋体" w:hAnsi="宋体"/>
          <w:bCs/>
          <w:kern w:val="24"/>
          <w:sz w:val="24"/>
          <w:szCs w:val="24"/>
        </w:rPr>
        <w:t>4</w:t>
      </w:r>
      <w:r w:rsidRPr="006C0B9A">
        <w:rPr>
          <w:rFonts w:ascii="宋体" w:hAnsi="宋体" w:hint="eastAsia"/>
          <w:bCs/>
          <w:kern w:val="24"/>
          <w:sz w:val="24"/>
          <w:szCs w:val="24"/>
        </w:rPr>
        <w:t>.2.</w:t>
      </w:r>
      <w:r w:rsidRPr="006C0B9A">
        <w:rPr>
          <w:rFonts w:ascii="宋体" w:hAnsi="宋体"/>
          <w:bCs/>
          <w:kern w:val="24"/>
          <w:sz w:val="24"/>
          <w:szCs w:val="24"/>
        </w:rPr>
        <w:t>4</w:t>
      </w:r>
      <w:r w:rsidRPr="006C0B9A">
        <w:rPr>
          <w:rFonts w:ascii="宋体" w:hAnsi="宋体" w:hint="eastAsia"/>
          <w:bCs/>
          <w:kern w:val="24"/>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092CF1"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bCs/>
          <w:kern w:val="24"/>
          <w:sz w:val="24"/>
          <w:szCs w:val="24"/>
        </w:rPr>
        <w:t xml:space="preserve">24.2.5 </w:t>
      </w:r>
      <w:r w:rsidRPr="006C0B9A">
        <w:rPr>
          <w:rFonts w:ascii="宋体" w:hAnsi="宋体" w:hint="eastAsia"/>
          <w:bCs/>
          <w:kern w:val="24"/>
          <w:sz w:val="24"/>
          <w:szCs w:val="24"/>
        </w:rPr>
        <w:t>按照政府采购相关法律及招标文件的规定，出现下列情形之一的，应予废标：</w:t>
      </w:r>
    </w:p>
    <w:p w14:paraId="4C0DD678" w14:textId="77777777" w:rsidR="00B167F8" w:rsidRPr="006C0B9A" w:rsidRDefault="00B167F8" w:rsidP="00931B37">
      <w:pPr>
        <w:numPr>
          <w:ilvl w:val="0"/>
          <w:numId w:val="5"/>
        </w:numPr>
        <w:spacing w:line="360" w:lineRule="auto"/>
        <w:ind w:right="240"/>
        <w:contextualSpacing/>
        <w:rPr>
          <w:rFonts w:ascii="宋体" w:hAnsi="宋体" w:hint="eastAsia"/>
          <w:bCs/>
          <w:kern w:val="24"/>
          <w:sz w:val="24"/>
          <w:szCs w:val="24"/>
        </w:rPr>
      </w:pPr>
      <w:r w:rsidRPr="006C0B9A">
        <w:rPr>
          <w:rFonts w:ascii="宋体" w:hAnsi="宋体" w:hint="eastAsia"/>
          <w:bCs/>
          <w:kern w:val="24"/>
          <w:sz w:val="24"/>
          <w:szCs w:val="24"/>
        </w:rPr>
        <w:t>符合专业条件的投标人或者对招标文件作实质响应的投标人不足三家的；</w:t>
      </w:r>
    </w:p>
    <w:p w14:paraId="49E986EB" w14:textId="77777777" w:rsidR="00B167F8" w:rsidRPr="006C0B9A" w:rsidRDefault="00B167F8" w:rsidP="00931B37">
      <w:pPr>
        <w:numPr>
          <w:ilvl w:val="0"/>
          <w:numId w:val="5"/>
        </w:numPr>
        <w:spacing w:line="360" w:lineRule="auto"/>
        <w:ind w:right="240"/>
        <w:contextualSpacing/>
        <w:rPr>
          <w:rFonts w:ascii="宋体" w:hAnsi="宋体" w:hint="eastAsia"/>
          <w:bCs/>
          <w:kern w:val="24"/>
          <w:sz w:val="24"/>
          <w:szCs w:val="24"/>
        </w:rPr>
      </w:pPr>
      <w:r w:rsidRPr="006C0B9A">
        <w:rPr>
          <w:rFonts w:ascii="宋体" w:hAnsi="宋体" w:hint="eastAsia"/>
          <w:bCs/>
          <w:kern w:val="24"/>
          <w:sz w:val="24"/>
          <w:szCs w:val="24"/>
        </w:rPr>
        <w:t>投标人的报价均超过了</w:t>
      </w:r>
      <w:r w:rsidRPr="006C0B9A">
        <w:rPr>
          <w:rFonts w:ascii="宋体" w:hAnsi="宋体" w:hint="eastAsia"/>
          <w:sz w:val="24"/>
          <w:szCs w:val="24"/>
        </w:rPr>
        <w:t>项目分包预算（分包）/最高投标限价/项目预算</w:t>
      </w:r>
      <w:r w:rsidRPr="006C0B9A">
        <w:rPr>
          <w:rFonts w:ascii="宋体" w:hAnsi="宋体" w:hint="eastAsia"/>
          <w:bCs/>
          <w:kern w:val="24"/>
          <w:sz w:val="24"/>
          <w:szCs w:val="24"/>
        </w:rPr>
        <w:t>，采购人不能支付的；</w:t>
      </w:r>
    </w:p>
    <w:p w14:paraId="1EE9D099" w14:textId="77777777" w:rsidR="00B167F8" w:rsidRPr="006C0B9A" w:rsidRDefault="00B167F8" w:rsidP="00931B37">
      <w:pPr>
        <w:numPr>
          <w:ilvl w:val="0"/>
          <w:numId w:val="5"/>
        </w:numPr>
        <w:spacing w:line="360" w:lineRule="auto"/>
        <w:ind w:right="240"/>
        <w:contextualSpacing/>
        <w:rPr>
          <w:rFonts w:ascii="宋体" w:hAnsi="宋体" w:hint="eastAsia"/>
          <w:bCs/>
          <w:kern w:val="24"/>
          <w:sz w:val="24"/>
          <w:szCs w:val="24"/>
        </w:rPr>
      </w:pPr>
      <w:r w:rsidRPr="006C0B9A">
        <w:rPr>
          <w:rFonts w:ascii="宋体" w:hAnsi="宋体" w:hint="eastAsia"/>
          <w:bCs/>
          <w:kern w:val="24"/>
          <w:sz w:val="24"/>
          <w:szCs w:val="24"/>
        </w:rPr>
        <w:t>出现影响采购公正的违法、违规行为的；</w:t>
      </w:r>
    </w:p>
    <w:p w14:paraId="0AF42E4A" w14:textId="77777777" w:rsidR="00B167F8" w:rsidRPr="006C0B9A" w:rsidRDefault="00B167F8" w:rsidP="00931B37">
      <w:pPr>
        <w:numPr>
          <w:ilvl w:val="0"/>
          <w:numId w:val="5"/>
        </w:numPr>
        <w:spacing w:line="360" w:lineRule="auto"/>
        <w:ind w:right="240"/>
        <w:contextualSpacing/>
        <w:rPr>
          <w:rFonts w:ascii="宋体" w:hAnsi="宋体" w:hint="eastAsia"/>
          <w:bCs/>
          <w:kern w:val="24"/>
          <w:sz w:val="24"/>
          <w:szCs w:val="24"/>
        </w:rPr>
      </w:pPr>
      <w:r w:rsidRPr="006C0B9A">
        <w:rPr>
          <w:rFonts w:ascii="宋体" w:hAnsi="宋体" w:hint="eastAsia"/>
          <w:bCs/>
          <w:kern w:val="24"/>
          <w:sz w:val="24"/>
          <w:szCs w:val="24"/>
        </w:rPr>
        <w:t>因重大变故，采购任务取消的。</w:t>
      </w:r>
    </w:p>
    <w:p w14:paraId="54A082E8" w14:textId="77777777" w:rsidR="00B167F8" w:rsidRPr="006C0B9A" w:rsidRDefault="00B167F8" w:rsidP="00931B37">
      <w:pPr>
        <w:spacing w:line="360" w:lineRule="auto"/>
        <w:rPr>
          <w:rFonts w:ascii="宋体" w:hAnsi="宋体" w:hint="eastAsia"/>
          <w:bCs/>
          <w:kern w:val="24"/>
          <w:sz w:val="24"/>
          <w:szCs w:val="24"/>
        </w:rPr>
      </w:pPr>
      <w:r w:rsidRPr="006C0B9A">
        <w:rPr>
          <w:rFonts w:ascii="宋体" w:hAnsi="宋体"/>
          <w:b/>
          <w:kern w:val="24"/>
          <w:sz w:val="24"/>
          <w:szCs w:val="24"/>
        </w:rPr>
        <w:t xml:space="preserve">25. </w:t>
      </w:r>
      <w:r w:rsidRPr="006C0B9A">
        <w:rPr>
          <w:rFonts w:ascii="宋体" w:hAnsi="宋体" w:hint="eastAsia"/>
          <w:b/>
          <w:kern w:val="24"/>
          <w:sz w:val="24"/>
          <w:szCs w:val="24"/>
        </w:rPr>
        <w:t>投标文件的澄清</w:t>
      </w:r>
    </w:p>
    <w:p w14:paraId="2CCAD6B3"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bCs/>
          <w:kern w:val="24"/>
          <w:sz w:val="24"/>
          <w:szCs w:val="24"/>
        </w:rPr>
        <w:t>25.1</w:t>
      </w:r>
      <w:r w:rsidRPr="006C0B9A">
        <w:rPr>
          <w:rFonts w:ascii="宋体" w:hAnsi="宋体" w:hint="eastAsia"/>
          <w:bCs/>
          <w:kern w:val="24"/>
          <w:sz w:val="24"/>
          <w:szCs w:val="24"/>
        </w:rPr>
        <w:t>在评标期间，评标委员会有权以书面方式要求投标人对其投标文件中含义不明确、同类问题表述不一致或者有明显文字和计算错误的内容</w:t>
      </w:r>
      <w:proofErr w:type="gramStart"/>
      <w:r w:rsidRPr="006C0B9A">
        <w:rPr>
          <w:rFonts w:ascii="宋体" w:hAnsi="宋体" w:hint="eastAsia"/>
          <w:bCs/>
          <w:kern w:val="24"/>
          <w:sz w:val="24"/>
          <w:szCs w:val="24"/>
        </w:rPr>
        <w:t>作出</w:t>
      </w:r>
      <w:proofErr w:type="gramEnd"/>
      <w:r w:rsidRPr="006C0B9A">
        <w:rPr>
          <w:rFonts w:ascii="宋体" w:hAnsi="宋体" w:hint="eastAsia"/>
          <w:bCs/>
          <w:kern w:val="24"/>
          <w:sz w:val="24"/>
          <w:szCs w:val="24"/>
        </w:rPr>
        <w:t>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14:paraId="7C9B5163"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bCs/>
          <w:kern w:val="24"/>
          <w:sz w:val="24"/>
          <w:szCs w:val="24"/>
        </w:rPr>
        <w:t xml:space="preserve">25.2 </w:t>
      </w:r>
      <w:r w:rsidRPr="006C0B9A">
        <w:rPr>
          <w:rFonts w:ascii="宋体" w:hAnsi="宋体" w:hint="eastAsia"/>
          <w:bCs/>
          <w:kern w:val="24"/>
          <w:sz w:val="24"/>
          <w:szCs w:val="24"/>
        </w:rPr>
        <w:t>澄清文件将作为投标文件内容的一部分。</w:t>
      </w:r>
    </w:p>
    <w:p w14:paraId="6D8E444A" w14:textId="77777777" w:rsidR="00B167F8" w:rsidRPr="006C0B9A" w:rsidRDefault="00B167F8" w:rsidP="00931B37">
      <w:pPr>
        <w:spacing w:line="360" w:lineRule="auto"/>
        <w:contextualSpacing/>
        <w:rPr>
          <w:rFonts w:ascii="宋体" w:hAnsi="宋体" w:hint="eastAsia"/>
          <w:bCs/>
          <w:kern w:val="24"/>
          <w:sz w:val="24"/>
          <w:szCs w:val="24"/>
        </w:rPr>
      </w:pPr>
      <w:r w:rsidRPr="006C0B9A">
        <w:rPr>
          <w:rFonts w:ascii="宋体" w:hAnsi="宋体"/>
          <w:bCs/>
          <w:kern w:val="24"/>
          <w:sz w:val="24"/>
          <w:szCs w:val="24"/>
        </w:rPr>
        <w:t xml:space="preserve">25.3 </w:t>
      </w:r>
      <w:r w:rsidRPr="006C0B9A">
        <w:rPr>
          <w:rFonts w:ascii="宋体" w:hAnsi="宋体" w:hint="eastAsia"/>
          <w:bCs/>
          <w:kern w:val="24"/>
          <w:sz w:val="24"/>
          <w:szCs w:val="24"/>
        </w:rPr>
        <w:t>未在规定时间内答复评标委员会提出的澄清问题的，其投标有可能因不完整导致不能实质性响应招标文件要求，将作为无效投标处理。</w:t>
      </w:r>
    </w:p>
    <w:p w14:paraId="05DEB882" w14:textId="77777777" w:rsidR="00B167F8" w:rsidRPr="006C0B9A" w:rsidRDefault="00B167F8" w:rsidP="00931B37">
      <w:pPr>
        <w:adjustRightInd w:val="0"/>
        <w:snapToGrid w:val="0"/>
        <w:spacing w:line="360" w:lineRule="auto"/>
        <w:ind w:left="723" w:hangingChars="300" w:hanging="723"/>
        <w:rPr>
          <w:rFonts w:ascii="宋体" w:hAnsi="宋体" w:hint="eastAsia"/>
          <w:b/>
          <w:bCs/>
          <w:sz w:val="24"/>
          <w:szCs w:val="24"/>
        </w:rPr>
      </w:pPr>
      <w:r w:rsidRPr="006C0B9A">
        <w:rPr>
          <w:rFonts w:ascii="宋体" w:hAnsi="宋体" w:hint="eastAsia"/>
          <w:b/>
          <w:bCs/>
          <w:sz w:val="24"/>
          <w:szCs w:val="24"/>
        </w:rPr>
        <w:t>2</w:t>
      </w:r>
      <w:r w:rsidRPr="006C0B9A">
        <w:rPr>
          <w:rFonts w:ascii="宋体" w:hAnsi="宋体"/>
          <w:b/>
          <w:bCs/>
          <w:sz w:val="24"/>
          <w:szCs w:val="24"/>
        </w:rPr>
        <w:t xml:space="preserve">6. </w:t>
      </w:r>
      <w:r w:rsidRPr="006C0B9A">
        <w:rPr>
          <w:rFonts w:ascii="宋体" w:hAnsi="宋体" w:hint="eastAsia"/>
          <w:b/>
          <w:bCs/>
          <w:sz w:val="24"/>
          <w:szCs w:val="24"/>
        </w:rPr>
        <w:t>比较与评价</w:t>
      </w:r>
    </w:p>
    <w:p w14:paraId="4C58FCD0" w14:textId="77777777" w:rsidR="00B167F8" w:rsidRPr="006C0B9A" w:rsidRDefault="00B167F8" w:rsidP="00931B37">
      <w:pPr>
        <w:spacing w:line="360" w:lineRule="auto"/>
        <w:rPr>
          <w:rFonts w:ascii="宋体" w:hAnsi="宋体" w:hint="eastAsia"/>
          <w:bCs/>
          <w:kern w:val="24"/>
          <w:sz w:val="24"/>
          <w:szCs w:val="24"/>
        </w:rPr>
      </w:pPr>
      <w:r w:rsidRPr="006C0B9A">
        <w:rPr>
          <w:rFonts w:ascii="宋体" w:hAnsi="宋体" w:hint="eastAsia"/>
          <w:bCs/>
          <w:kern w:val="24"/>
          <w:sz w:val="24"/>
          <w:szCs w:val="24"/>
        </w:rPr>
        <w:t>2</w:t>
      </w:r>
      <w:r w:rsidRPr="006C0B9A">
        <w:rPr>
          <w:rFonts w:ascii="宋体" w:hAnsi="宋体"/>
          <w:bCs/>
          <w:kern w:val="24"/>
          <w:sz w:val="24"/>
          <w:szCs w:val="24"/>
        </w:rPr>
        <w:t>6</w:t>
      </w:r>
      <w:r w:rsidRPr="006C0B9A">
        <w:rPr>
          <w:rFonts w:ascii="宋体" w:hAnsi="宋体" w:hint="eastAsia"/>
          <w:bCs/>
          <w:kern w:val="24"/>
          <w:sz w:val="24"/>
          <w:szCs w:val="24"/>
        </w:rPr>
        <w:t>.1评标方法：详见投标人须知前附表。</w:t>
      </w:r>
    </w:p>
    <w:p w14:paraId="0CE78A23"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kern w:val="24"/>
          <w:sz w:val="24"/>
          <w:szCs w:val="24"/>
        </w:rPr>
        <w:t>26.2</w:t>
      </w:r>
      <w:r w:rsidRPr="006C0B9A">
        <w:rPr>
          <w:rFonts w:ascii="宋体" w:hAnsi="宋体" w:hint="eastAsia"/>
          <w:bCs/>
          <w:kern w:val="24"/>
          <w:sz w:val="24"/>
          <w:szCs w:val="24"/>
        </w:rPr>
        <w:t>评标委员会应当按照招标文件中规定的评标方法和标准，对符合性审查合格的投标文件进行商务和技术评估，综合比较与评价。</w:t>
      </w:r>
    </w:p>
    <w:p w14:paraId="29AB1AA3"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 xml:space="preserve">26.3 </w:t>
      </w:r>
      <w:r w:rsidRPr="006C0B9A">
        <w:rPr>
          <w:rFonts w:ascii="宋体" w:hAnsi="宋体" w:hint="eastAsia"/>
          <w:bCs/>
          <w:sz w:val="24"/>
          <w:szCs w:val="24"/>
        </w:rPr>
        <w:t>按评标委员会的综合打分结果由高到低顺序排列。得分相同的，按投标价由低到高顺序排列。得分且投标报价相同的并列。投标文件满足招标文件全部实质性要</w:t>
      </w:r>
      <w:r w:rsidRPr="006C0B9A">
        <w:rPr>
          <w:rFonts w:ascii="宋体" w:hAnsi="宋体" w:hint="eastAsia"/>
          <w:bCs/>
          <w:sz w:val="24"/>
          <w:szCs w:val="24"/>
        </w:rPr>
        <w:lastRenderedPageBreak/>
        <w:t>求，</w:t>
      </w:r>
      <w:proofErr w:type="gramStart"/>
      <w:r w:rsidRPr="006C0B9A">
        <w:rPr>
          <w:rFonts w:ascii="宋体" w:hAnsi="宋体" w:hint="eastAsia"/>
          <w:bCs/>
          <w:sz w:val="24"/>
          <w:szCs w:val="24"/>
        </w:rPr>
        <w:t>且按照</w:t>
      </w:r>
      <w:proofErr w:type="gramEnd"/>
      <w:r w:rsidRPr="006C0B9A">
        <w:rPr>
          <w:rFonts w:ascii="宋体" w:hAnsi="宋体" w:hint="eastAsia"/>
          <w:bCs/>
          <w:sz w:val="24"/>
          <w:szCs w:val="24"/>
        </w:rPr>
        <w:t>评审因素的量化指标评审得分最高的投标人为排名第一的中标候选人。</w:t>
      </w:r>
    </w:p>
    <w:p w14:paraId="2429A25A"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26.4</w:t>
      </w:r>
      <w:r w:rsidRPr="006C0B9A">
        <w:rPr>
          <w:rFonts w:ascii="宋体" w:hAnsi="宋体" w:hint="eastAsia"/>
          <w:bCs/>
          <w:sz w:val="24"/>
          <w:szCs w:val="24"/>
        </w:rPr>
        <w:t>提供相同品牌产品且通过符合性审查的不同投标人参加同一包或项目项下投标的，按一家投标人计算，评审后得分最高的同品牌投标人获得中标人推荐资格；评审得分相同的，由采购人委托评标委员会按照质量优先（技术评审部分综合得分最高）的原则确定一个投标人获得中标人推荐资格，其他同品牌投标人不作为中标候选人。</w:t>
      </w:r>
    </w:p>
    <w:p w14:paraId="6C4626F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26.5 非单一产品采购项目时，将用“</w:t>
      </w:r>
      <w:r w:rsidRPr="006C0B9A">
        <w:rPr>
          <w:rFonts w:ascii="宋体" w:hAnsi="宋体" w:cs="宋体" w:hint="eastAsia"/>
          <w:bCs/>
          <w:sz w:val="24"/>
          <w:szCs w:val="24"/>
        </w:rPr>
        <w:t>△</w:t>
      </w:r>
      <w:r w:rsidRPr="006C0B9A">
        <w:rPr>
          <w:rFonts w:ascii="宋体" w:hAnsi="宋体"/>
          <w:bCs/>
          <w:sz w:val="24"/>
          <w:szCs w:val="24"/>
        </w:rPr>
        <w:t>”号在第二</w:t>
      </w:r>
      <w:proofErr w:type="gramStart"/>
      <w:r w:rsidRPr="006C0B9A">
        <w:rPr>
          <w:rFonts w:ascii="宋体" w:hAnsi="宋体"/>
          <w:bCs/>
          <w:sz w:val="24"/>
          <w:szCs w:val="24"/>
        </w:rPr>
        <w:t>章项目</w:t>
      </w:r>
      <w:proofErr w:type="gramEnd"/>
      <w:r w:rsidRPr="006C0B9A">
        <w:rPr>
          <w:rFonts w:ascii="宋体" w:hAnsi="宋体"/>
          <w:bCs/>
          <w:sz w:val="24"/>
          <w:szCs w:val="24"/>
        </w:rPr>
        <w:t>总体要求中标明其核心产品。若一个都不标明“</w:t>
      </w:r>
      <w:r w:rsidRPr="006C0B9A">
        <w:rPr>
          <w:rFonts w:ascii="宋体" w:hAnsi="宋体" w:cs="宋体" w:hint="eastAsia"/>
          <w:bCs/>
          <w:sz w:val="24"/>
          <w:szCs w:val="24"/>
        </w:rPr>
        <w:t>△</w:t>
      </w:r>
      <w:r w:rsidRPr="006C0B9A">
        <w:rPr>
          <w:rFonts w:ascii="宋体" w:hAnsi="宋体"/>
          <w:bCs/>
          <w:sz w:val="24"/>
          <w:szCs w:val="24"/>
        </w:rPr>
        <w:t>”号则所有产品均被视为核心产品，多家投标人提供的核心产品品牌相同的，评审时将按26.4条款的规定处理。</w:t>
      </w:r>
    </w:p>
    <w:p w14:paraId="0D17788D" w14:textId="479BA5A1" w:rsidR="009930A3" w:rsidRPr="006C0B9A" w:rsidRDefault="009930A3" w:rsidP="00931B37">
      <w:pPr>
        <w:autoSpaceDE w:val="0"/>
        <w:autoSpaceDN w:val="0"/>
        <w:adjustRightInd w:val="0"/>
        <w:spacing w:line="360" w:lineRule="auto"/>
        <w:rPr>
          <w:rFonts w:cs="SSJ-PK74820000023-Identity-H"/>
          <w:kern w:val="0"/>
          <w:sz w:val="24"/>
          <w:szCs w:val="24"/>
        </w:rPr>
      </w:pPr>
      <w:r w:rsidRPr="006C0B9A">
        <w:rPr>
          <w:rFonts w:cs="SSJ-PK74820000023-Identity-H" w:hint="eastAsia"/>
          <w:kern w:val="0"/>
          <w:sz w:val="24"/>
          <w:szCs w:val="24"/>
        </w:rPr>
        <w:t xml:space="preserve">26.6 </w:t>
      </w:r>
      <w:r w:rsidRPr="006C0B9A">
        <w:rPr>
          <w:rFonts w:cs="SSJ-PK74820000023-Identity-H" w:hint="eastAsia"/>
          <w:kern w:val="0"/>
          <w:sz w:val="24"/>
          <w:szCs w:val="24"/>
        </w:rPr>
        <w:t>评标委员会成员以及与评标工作有关的人员不得泄露评标情况以及评标过程中获悉的国家秘密、商业秘密。</w:t>
      </w:r>
    </w:p>
    <w:p w14:paraId="5A50D9FE" w14:textId="77777777" w:rsidR="00B167F8" w:rsidRPr="006C0B9A" w:rsidRDefault="00B167F8" w:rsidP="00931B37">
      <w:pPr>
        <w:spacing w:line="360" w:lineRule="auto"/>
        <w:ind w:left="602" w:hangingChars="250" w:hanging="602"/>
        <w:contextualSpacing/>
        <w:rPr>
          <w:rFonts w:ascii="宋体" w:hAnsi="宋体" w:hint="eastAsia"/>
          <w:bCs/>
          <w:sz w:val="24"/>
          <w:szCs w:val="24"/>
        </w:rPr>
      </w:pPr>
      <w:bookmarkStart w:id="47" w:name="_Toc469850072"/>
      <w:r w:rsidRPr="006C0B9A">
        <w:rPr>
          <w:rFonts w:ascii="宋体" w:hAnsi="宋体" w:hint="eastAsia"/>
          <w:b/>
          <w:sz w:val="24"/>
          <w:szCs w:val="24"/>
        </w:rPr>
        <w:t>2</w:t>
      </w:r>
      <w:r w:rsidRPr="006C0B9A">
        <w:rPr>
          <w:rFonts w:ascii="宋体" w:hAnsi="宋体"/>
          <w:b/>
          <w:sz w:val="24"/>
          <w:szCs w:val="24"/>
        </w:rPr>
        <w:t>7</w:t>
      </w:r>
      <w:r w:rsidRPr="006C0B9A">
        <w:rPr>
          <w:rFonts w:ascii="宋体" w:hAnsi="宋体" w:hint="eastAsia"/>
          <w:b/>
          <w:sz w:val="24"/>
          <w:szCs w:val="24"/>
        </w:rPr>
        <w:t>. 与采购代理机构和采购人接触</w:t>
      </w:r>
      <w:bookmarkEnd w:id="47"/>
    </w:p>
    <w:p w14:paraId="6AC7DB95" w14:textId="77777777" w:rsidR="00B167F8" w:rsidRPr="006C0B9A" w:rsidRDefault="00B167F8" w:rsidP="00931B37">
      <w:pPr>
        <w:tabs>
          <w:tab w:val="left" w:pos="864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7</w:t>
      </w:r>
      <w:r w:rsidRPr="006C0B9A">
        <w:rPr>
          <w:rFonts w:ascii="宋体" w:hAnsi="宋体" w:hint="eastAsia"/>
          <w:bCs/>
          <w:sz w:val="24"/>
          <w:szCs w:val="24"/>
        </w:rPr>
        <w:t>.1投标人试图对采购代理机构和采购人的评标、比较或授予合同的决定进行影响，都能导致其投标按无效投标处理。</w:t>
      </w:r>
    </w:p>
    <w:p w14:paraId="103FDC11" w14:textId="77777777" w:rsidR="00B167F8" w:rsidRPr="006C0B9A" w:rsidRDefault="00B167F8" w:rsidP="00931B37">
      <w:pPr>
        <w:tabs>
          <w:tab w:val="left" w:pos="8640"/>
        </w:tabs>
        <w:spacing w:line="360" w:lineRule="auto"/>
        <w:ind w:left="722" w:hangingChars="200" w:hanging="722"/>
        <w:jc w:val="center"/>
        <w:outlineLvl w:val="1"/>
        <w:rPr>
          <w:rFonts w:ascii="宋体" w:hAnsi="宋体" w:hint="eastAsia"/>
          <w:bCs/>
          <w:sz w:val="24"/>
          <w:szCs w:val="24"/>
        </w:rPr>
      </w:pPr>
      <w:bookmarkStart w:id="48" w:name="_Toc7531909"/>
      <w:bookmarkStart w:id="49" w:name="_Toc115623230"/>
      <w:bookmarkStart w:id="50" w:name="_Toc176023820"/>
      <w:r w:rsidRPr="006C0B9A">
        <w:rPr>
          <w:rFonts w:ascii="宋体" w:hAnsi="宋体" w:hint="eastAsia"/>
          <w:b/>
          <w:spacing w:val="60"/>
          <w:sz w:val="24"/>
          <w:szCs w:val="24"/>
        </w:rPr>
        <w:t>六、确定中标与授予合同</w:t>
      </w:r>
      <w:bookmarkEnd w:id="48"/>
      <w:bookmarkEnd w:id="49"/>
      <w:bookmarkEnd w:id="50"/>
    </w:p>
    <w:p w14:paraId="7CEA323E" w14:textId="77777777" w:rsidR="00B167F8" w:rsidRPr="006C0B9A" w:rsidRDefault="00B167F8" w:rsidP="00931B37">
      <w:pPr>
        <w:spacing w:line="360" w:lineRule="auto"/>
        <w:rPr>
          <w:rFonts w:ascii="宋体" w:hAnsi="宋体" w:hint="eastAsia"/>
          <w:b/>
          <w:sz w:val="24"/>
          <w:szCs w:val="24"/>
        </w:rPr>
      </w:pPr>
      <w:r w:rsidRPr="006C0B9A">
        <w:rPr>
          <w:rFonts w:ascii="宋体" w:hAnsi="宋体" w:hint="eastAsia"/>
          <w:b/>
          <w:sz w:val="24"/>
          <w:szCs w:val="24"/>
        </w:rPr>
        <w:t>2</w:t>
      </w:r>
      <w:r w:rsidRPr="006C0B9A">
        <w:rPr>
          <w:rFonts w:ascii="宋体" w:hAnsi="宋体"/>
          <w:b/>
          <w:sz w:val="24"/>
          <w:szCs w:val="24"/>
        </w:rPr>
        <w:t>8</w:t>
      </w:r>
      <w:r w:rsidRPr="006C0B9A">
        <w:rPr>
          <w:rFonts w:ascii="宋体" w:hAnsi="宋体" w:hint="eastAsia"/>
          <w:b/>
          <w:sz w:val="24"/>
          <w:szCs w:val="24"/>
        </w:rPr>
        <w:t>. 中标候选人及中标人的确定</w:t>
      </w:r>
    </w:p>
    <w:p w14:paraId="3F966BF6" w14:textId="77777777" w:rsidR="00B167F8" w:rsidRPr="006C0B9A" w:rsidRDefault="00B167F8" w:rsidP="00931B37">
      <w:pPr>
        <w:tabs>
          <w:tab w:val="left" w:pos="153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8</w:t>
      </w:r>
      <w:r w:rsidRPr="006C0B9A">
        <w:rPr>
          <w:rFonts w:ascii="宋体" w:hAnsi="宋体" w:hint="eastAsia"/>
          <w:bCs/>
          <w:sz w:val="24"/>
          <w:szCs w:val="24"/>
        </w:rPr>
        <w:t>.1 评标委员会根据评标标准及评分细则，经评审后推荐排名前三的投标人为中标候选人。</w:t>
      </w:r>
    </w:p>
    <w:p w14:paraId="08B88487" w14:textId="77777777" w:rsidR="00B167F8" w:rsidRPr="006C0B9A" w:rsidRDefault="00B167F8" w:rsidP="00931B37">
      <w:pPr>
        <w:tabs>
          <w:tab w:val="left" w:pos="153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8</w:t>
      </w:r>
      <w:r w:rsidRPr="006C0B9A">
        <w:rPr>
          <w:rFonts w:ascii="宋体" w:hAnsi="宋体" w:hint="eastAsia"/>
          <w:bCs/>
          <w:sz w:val="24"/>
          <w:szCs w:val="24"/>
        </w:rPr>
        <w:t>.2 采购代理机构应当在评标结束后2个工作日内将评标报告送采购人。</w:t>
      </w:r>
    </w:p>
    <w:p w14:paraId="29C0DF73" w14:textId="77777777" w:rsidR="00B167F8" w:rsidRPr="006C0B9A" w:rsidRDefault="00B167F8" w:rsidP="00931B37">
      <w:pPr>
        <w:tabs>
          <w:tab w:val="left" w:pos="153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8</w:t>
      </w:r>
      <w:r w:rsidRPr="006C0B9A">
        <w:rPr>
          <w:rFonts w:ascii="宋体" w:hAnsi="宋体" w:hint="eastAsia"/>
          <w:bCs/>
          <w:sz w:val="24"/>
          <w:szCs w:val="24"/>
        </w:rPr>
        <w:t>.3采购人应当自收到评标报告之日起5个工作日内，在评标报告确定的中标候选人名单中按顺序确定中标人。</w:t>
      </w:r>
    </w:p>
    <w:p w14:paraId="6748FF4A" w14:textId="77777777" w:rsidR="00B167F8" w:rsidRPr="006C0B9A" w:rsidRDefault="00B167F8" w:rsidP="00931B37">
      <w:pPr>
        <w:tabs>
          <w:tab w:val="left" w:pos="1530"/>
        </w:tabs>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8</w:t>
      </w:r>
      <w:r w:rsidRPr="006C0B9A">
        <w:rPr>
          <w:rFonts w:ascii="宋体" w:hAnsi="宋体" w:hint="eastAsia"/>
          <w:bCs/>
          <w:sz w:val="24"/>
          <w:szCs w:val="24"/>
        </w:rPr>
        <w:t>.4 采购人在收到评标报告5个工作日内未按评标报告推荐的中标候选人顺序确定中标人，又不能说明合法理由的，视同按评标报告推荐的顺序确定排名第一的中标候选人为中标人。</w:t>
      </w:r>
    </w:p>
    <w:p w14:paraId="7676A2C8" w14:textId="77777777" w:rsidR="00B167F8" w:rsidRPr="006C0B9A" w:rsidRDefault="00B167F8" w:rsidP="00931B37">
      <w:pPr>
        <w:spacing w:line="360" w:lineRule="auto"/>
        <w:ind w:left="482" w:hangingChars="200" w:hanging="482"/>
        <w:rPr>
          <w:rFonts w:ascii="宋体" w:hAnsi="宋体" w:hint="eastAsia"/>
          <w:bCs/>
          <w:sz w:val="24"/>
          <w:szCs w:val="24"/>
        </w:rPr>
      </w:pPr>
      <w:r w:rsidRPr="006C0B9A">
        <w:rPr>
          <w:rFonts w:ascii="宋体" w:hAnsi="宋体"/>
          <w:b/>
          <w:sz w:val="24"/>
          <w:szCs w:val="24"/>
        </w:rPr>
        <w:t>29</w:t>
      </w:r>
      <w:r w:rsidRPr="006C0B9A">
        <w:rPr>
          <w:rFonts w:ascii="宋体" w:hAnsi="宋体" w:hint="eastAsia"/>
          <w:b/>
          <w:sz w:val="24"/>
          <w:szCs w:val="24"/>
        </w:rPr>
        <w:t>. 中标结果公布和中标通知书</w:t>
      </w:r>
    </w:p>
    <w:p w14:paraId="404FB7E2"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bCs/>
          <w:sz w:val="24"/>
          <w:szCs w:val="24"/>
        </w:rPr>
        <w:t>29</w:t>
      </w:r>
      <w:r w:rsidRPr="006C0B9A">
        <w:rPr>
          <w:rFonts w:ascii="宋体" w:hAnsi="宋体" w:hint="eastAsia"/>
          <w:bCs/>
          <w:sz w:val="24"/>
          <w:szCs w:val="24"/>
        </w:rPr>
        <w:t>.1中标人确定后的2个工作日内，采购代理机构将在财政部门指定的媒体上公告中标结果，</w:t>
      </w:r>
      <w:r w:rsidRPr="006C0B9A">
        <w:rPr>
          <w:rFonts w:ascii="宋体" w:hAnsi="宋体"/>
          <w:bCs/>
          <w:sz w:val="24"/>
          <w:szCs w:val="24"/>
        </w:rPr>
        <w:t xml:space="preserve">公告期限为1 </w:t>
      </w:r>
      <w:proofErr w:type="gramStart"/>
      <w:r w:rsidRPr="006C0B9A">
        <w:rPr>
          <w:rFonts w:ascii="宋体" w:hAnsi="宋体"/>
          <w:bCs/>
          <w:sz w:val="24"/>
          <w:szCs w:val="24"/>
        </w:rPr>
        <w:t>个</w:t>
      </w:r>
      <w:proofErr w:type="gramEnd"/>
      <w:r w:rsidRPr="006C0B9A">
        <w:rPr>
          <w:rFonts w:ascii="宋体" w:hAnsi="宋体"/>
          <w:bCs/>
          <w:sz w:val="24"/>
          <w:szCs w:val="24"/>
        </w:rPr>
        <w:t>工作日</w:t>
      </w:r>
      <w:r w:rsidRPr="006C0B9A">
        <w:rPr>
          <w:rFonts w:ascii="宋体" w:hAnsi="宋体" w:hint="eastAsia"/>
          <w:bCs/>
          <w:sz w:val="24"/>
          <w:szCs w:val="24"/>
        </w:rPr>
        <w:t>。</w:t>
      </w:r>
    </w:p>
    <w:p w14:paraId="4D4E423A" w14:textId="32F6FC8F"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29</w:t>
      </w:r>
      <w:r w:rsidRPr="006C0B9A">
        <w:rPr>
          <w:rFonts w:ascii="宋体" w:hAnsi="宋体" w:hint="eastAsia"/>
          <w:bCs/>
          <w:sz w:val="24"/>
          <w:szCs w:val="24"/>
        </w:rPr>
        <w:t>.2 在公告中标结果的同时，采购代理机构将向中标人发出中标通知书，中标通知</w:t>
      </w:r>
      <w:r w:rsidRPr="006C0B9A">
        <w:rPr>
          <w:rFonts w:ascii="宋体" w:hAnsi="宋体" w:hint="eastAsia"/>
          <w:bCs/>
          <w:sz w:val="24"/>
          <w:szCs w:val="24"/>
        </w:rPr>
        <w:lastRenderedPageBreak/>
        <w:t>书是合同</w:t>
      </w:r>
      <w:r w:rsidRPr="006C0B9A">
        <w:rPr>
          <w:rFonts w:ascii="宋体" w:hAnsi="宋体"/>
          <w:bCs/>
          <w:sz w:val="24"/>
          <w:szCs w:val="24"/>
        </w:rPr>
        <w:t>的</w:t>
      </w:r>
      <w:r w:rsidRPr="006C0B9A">
        <w:rPr>
          <w:rFonts w:ascii="宋体" w:hAnsi="宋体" w:hint="eastAsia"/>
          <w:bCs/>
          <w:sz w:val="24"/>
          <w:szCs w:val="24"/>
        </w:rPr>
        <w:t>组成部分</w:t>
      </w:r>
      <w:r w:rsidR="008B7EB8" w:rsidRPr="006C0B9A">
        <w:rPr>
          <w:rFonts w:ascii="宋体" w:hAnsi="宋体" w:hint="eastAsia"/>
          <w:bCs/>
          <w:sz w:val="24"/>
          <w:szCs w:val="24"/>
        </w:rPr>
        <w:t>,</w:t>
      </w:r>
      <w:r w:rsidR="008B7EB8" w:rsidRPr="006C0B9A">
        <w:rPr>
          <w:rFonts w:cs="SSJ-PK74820000023-Identity-H" w:hint="eastAsia"/>
          <w:kern w:val="0"/>
          <w:sz w:val="24"/>
          <w:szCs w:val="24"/>
        </w:rPr>
        <w:t>对采购人和中标人具有同等法律效力。</w:t>
      </w:r>
    </w:p>
    <w:p w14:paraId="2E343495" w14:textId="38F0FD28" w:rsidR="008B7EB8" w:rsidRPr="006C0B9A" w:rsidRDefault="008B7EB8" w:rsidP="00931B37">
      <w:pPr>
        <w:autoSpaceDE w:val="0"/>
        <w:autoSpaceDN w:val="0"/>
        <w:adjustRightInd w:val="0"/>
        <w:spacing w:line="360" w:lineRule="auto"/>
        <w:rPr>
          <w:rFonts w:cs="SSJ-PK74820000023-Identity-H"/>
          <w:kern w:val="0"/>
          <w:sz w:val="24"/>
          <w:szCs w:val="24"/>
        </w:rPr>
      </w:pPr>
      <w:r w:rsidRPr="006C0B9A">
        <w:rPr>
          <w:rFonts w:ascii="宋体" w:hAnsi="宋体" w:hint="eastAsia"/>
          <w:bCs/>
          <w:sz w:val="24"/>
          <w:szCs w:val="24"/>
        </w:rPr>
        <w:t>29.3</w:t>
      </w:r>
      <w:r w:rsidRPr="006C0B9A">
        <w:rPr>
          <w:rFonts w:cs="SSJ-PK74820000023-Identity-H" w:hint="eastAsia"/>
          <w:kern w:val="0"/>
          <w:sz w:val="24"/>
          <w:szCs w:val="24"/>
        </w:rPr>
        <w:t xml:space="preserve"> </w:t>
      </w:r>
      <w:r w:rsidRPr="006C0B9A">
        <w:rPr>
          <w:rFonts w:cs="SSJ-PK74820000023-Identity-H" w:hint="eastAsia"/>
          <w:kern w:val="0"/>
          <w:sz w:val="24"/>
          <w:szCs w:val="24"/>
        </w:rPr>
        <w:t>中标通知书发出后，中标人无正当理由不得放弃中标。</w:t>
      </w:r>
    </w:p>
    <w:p w14:paraId="4E4F7ED7"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
          <w:sz w:val="24"/>
          <w:szCs w:val="24"/>
        </w:rPr>
        <w:t>30. 签订合同</w:t>
      </w:r>
    </w:p>
    <w:p w14:paraId="5AC1DACA"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30.1采购人应当自中标通知书发出之日起</w:t>
      </w:r>
      <w:r w:rsidRPr="006C0B9A">
        <w:rPr>
          <w:rFonts w:ascii="宋体" w:hAnsi="宋体"/>
          <w:bCs/>
          <w:sz w:val="24"/>
          <w:szCs w:val="24"/>
        </w:rPr>
        <w:t>30</w:t>
      </w:r>
      <w:r w:rsidRPr="006C0B9A">
        <w:rPr>
          <w:rFonts w:ascii="宋体" w:hAnsi="宋体" w:hint="eastAsia"/>
          <w:bCs/>
          <w:sz w:val="24"/>
          <w:szCs w:val="24"/>
        </w:rPr>
        <w:t>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59F36BAC"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30.2</w:t>
      </w:r>
      <w:r w:rsidRPr="006C0B9A">
        <w:rPr>
          <w:rFonts w:ascii="宋体" w:hAnsi="宋体"/>
          <w:bCs/>
          <w:sz w:val="24"/>
          <w:szCs w:val="24"/>
        </w:rPr>
        <w:t>中标</w:t>
      </w:r>
      <w:r w:rsidRPr="006C0B9A">
        <w:rPr>
          <w:rFonts w:ascii="宋体" w:hAnsi="宋体" w:hint="eastAsia"/>
          <w:bCs/>
          <w:sz w:val="24"/>
          <w:szCs w:val="24"/>
        </w:rPr>
        <w:t>人</w:t>
      </w:r>
      <w:r w:rsidRPr="006C0B9A">
        <w:rPr>
          <w:rFonts w:ascii="宋体" w:hAnsi="宋体"/>
          <w:bCs/>
          <w:sz w:val="24"/>
          <w:szCs w:val="24"/>
        </w:rPr>
        <w:t>拒绝与采购人签订合同的，采购人可以按照评标报告推荐的中标候选人名单排序，确定下一候选人为中标</w:t>
      </w:r>
      <w:r w:rsidRPr="006C0B9A">
        <w:rPr>
          <w:rFonts w:ascii="宋体" w:hAnsi="宋体" w:hint="eastAsia"/>
          <w:bCs/>
          <w:sz w:val="24"/>
          <w:szCs w:val="24"/>
        </w:rPr>
        <w:t>人</w:t>
      </w:r>
      <w:r w:rsidRPr="006C0B9A">
        <w:rPr>
          <w:rFonts w:ascii="宋体" w:hAnsi="宋体"/>
          <w:bCs/>
          <w:sz w:val="24"/>
          <w:szCs w:val="24"/>
        </w:rPr>
        <w:t>，也可以重新开展政府采购活动。</w:t>
      </w:r>
    </w:p>
    <w:p w14:paraId="6A767BB9" w14:textId="77777777" w:rsidR="00B167F8" w:rsidRPr="006C0B9A" w:rsidRDefault="00B167F8" w:rsidP="00A1164D">
      <w:pPr>
        <w:spacing w:line="360" w:lineRule="auto"/>
        <w:rPr>
          <w:rFonts w:ascii="宋体" w:hAnsi="宋体" w:hint="eastAsia"/>
          <w:bCs/>
          <w:sz w:val="24"/>
          <w:szCs w:val="24"/>
        </w:rPr>
      </w:pPr>
      <w:r w:rsidRPr="006C0B9A">
        <w:rPr>
          <w:rFonts w:ascii="宋体" w:hAnsi="宋体" w:hint="eastAsia"/>
          <w:bCs/>
          <w:sz w:val="24"/>
          <w:szCs w:val="24"/>
        </w:rPr>
        <w:t>30.</w:t>
      </w:r>
      <w:r w:rsidRPr="006C0B9A">
        <w:rPr>
          <w:rFonts w:ascii="宋体" w:hAnsi="宋体"/>
          <w:bCs/>
          <w:sz w:val="24"/>
          <w:szCs w:val="24"/>
        </w:rPr>
        <w:t>3</w:t>
      </w:r>
      <w:r w:rsidRPr="006C0B9A">
        <w:rPr>
          <w:rFonts w:ascii="宋体" w:hAnsi="宋体" w:hint="eastAsia"/>
          <w:bCs/>
          <w:sz w:val="24"/>
          <w:szCs w:val="24"/>
        </w:rPr>
        <w:t xml:space="preserve"> 招标文件、投标文件、投标人的澄清文件和中标通知书等均作为签订合同的主要部分。</w:t>
      </w:r>
    </w:p>
    <w:p w14:paraId="5E756B08"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30.4根据财库〔2016〕125号《财政部关于在政府采购活动中查询及使用信用记录有关问题的通知》的要求，截止到合同签订之日。一旦中标人在“信用中国”网站（www.creditchina.gov.cn）、中国政府采购网（www.ccgp.gov.cn）中被列入失信被执行人、重大税收违法案件当事人名单、政府采购严重违法失信行为记录名单的，采购人有权拒绝与其签订合同。</w:t>
      </w:r>
    </w:p>
    <w:p w14:paraId="5997F14A" w14:textId="77777777" w:rsidR="00B167F8" w:rsidRPr="006C0B9A" w:rsidRDefault="00B167F8" w:rsidP="00931B37">
      <w:pPr>
        <w:spacing w:line="360" w:lineRule="auto"/>
        <w:ind w:left="482" w:hangingChars="200" w:hanging="482"/>
        <w:rPr>
          <w:rFonts w:ascii="宋体" w:hAnsi="宋体" w:hint="eastAsia"/>
          <w:bCs/>
          <w:sz w:val="24"/>
          <w:szCs w:val="24"/>
        </w:rPr>
      </w:pPr>
      <w:r w:rsidRPr="006C0B9A">
        <w:rPr>
          <w:rFonts w:ascii="宋体" w:hAnsi="宋体" w:hint="eastAsia"/>
          <w:b/>
          <w:sz w:val="24"/>
          <w:szCs w:val="24"/>
        </w:rPr>
        <w:t>31. 履约保证金（如需）</w:t>
      </w:r>
    </w:p>
    <w:p w14:paraId="3510867D"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31.1中标人与采购人签订合同时应按照招标文件要求向采购人提交履约保证金，</w:t>
      </w:r>
      <w:r w:rsidRPr="006C0B9A">
        <w:rPr>
          <w:rFonts w:ascii="宋体" w:hAnsi="宋体"/>
          <w:bCs/>
          <w:sz w:val="24"/>
          <w:szCs w:val="24"/>
        </w:rPr>
        <w:t>履约保证金的金额不超过合同金额的10%</w:t>
      </w:r>
      <w:r w:rsidRPr="006C0B9A">
        <w:rPr>
          <w:rFonts w:ascii="宋体" w:hAnsi="宋体" w:hint="eastAsia"/>
          <w:bCs/>
          <w:sz w:val="24"/>
          <w:szCs w:val="24"/>
        </w:rPr>
        <w:t>，其形式为</w:t>
      </w:r>
      <w:r w:rsidRPr="006C0B9A">
        <w:rPr>
          <w:rFonts w:ascii="宋体" w:hAnsi="宋体"/>
          <w:bCs/>
          <w:sz w:val="24"/>
          <w:szCs w:val="24"/>
        </w:rPr>
        <w:t>支票、汇票、本票或者金融机构</w:t>
      </w:r>
      <w:r w:rsidRPr="006C0B9A">
        <w:rPr>
          <w:rFonts w:ascii="宋体" w:hAnsi="宋体" w:hint="eastAsia"/>
          <w:bCs/>
          <w:sz w:val="24"/>
          <w:szCs w:val="24"/>
        </w:rPr>
        <w:t>（格式见附件）</w:t>
      </w:r>
      <w:r w:rsidRPr="006C0B9A">
        <w:rPr>
          <w:rFonts w:ascii="宋体" w:hAnsi="宋体"/>
          <w:bCs/>
          <w:sz w:val="24"/>
          <w:szCs w:val="24"/>
        </w:rPr>
        <w:t>、</w:t>
      </w:r>
      <w:r w:rsidRPr="006C0B9A">
        <w:rPr>
          <w:rFonts w:ascii="宋体" w:hAnsi="宋体" w:hint="eastAsia"/>
          <w:bCs/>
          <w:sz w:val="24"/>
          <w:szCs w:val="24"/>
        </w:rPr>
        <w:t>专业</w:t>
      </w:r>
      <w:r w:rsidRPr="006C0B9A">
        <w:rPr>
          <w:rFonts w:ascii="宋体" w:hAnsi="宋体"/>
          <w:bCs/>
          <w:sz w:val="24"/>
          <w:szCs w:val="24"/>
        </w:rPr>
        <w:t>担保机构出具的政府采购履约担保函</w:t>
      </w:r>
      <w:r w:rsidRPr="006C0B9A">
        <w:rPr>
          <w:rFonts w:ascii="宋体" w:hAnsi="宋体" w:hint="eastAsia"/>
          <w:bCs/>
          <w:sz w:val="24"/>
          <w:szCs w:val="24"/>
        </w:rPr>
        <w:t>（</w:t>
      </w:r>
      <w:r w:rsidRPr="006C0B9A">
        <w:rPr>
          <w:rFonts w:ascii="宋体" w:hAnsi="宋体"/>
          <w:bCs/>
          <w:sz w:val="24"/>
          <w:szCs w:val="24"/>
        </w:rPr>
        <w:t>格式见</w:t>
      </w:r>
      <w:r w:rsidRPr="006C0B9A">
        <w:rPr>
          <w:rFonts w:ascii="宋体" w:hAnsi="宋体" w:hint="eastAsia"/>
          <w:bCs/>
          <w:sz w:val="24"/>
          <w:szCs w:val="24"/>
        </w:rPr>
        <w:t>附件）</w:t>
      </w:r>
      <w:r w:rsidRPr="006C0B9A">
        <w:rPr>
          <w:rFonts w:ascii="宋体" w:hAnsi="宋体"/>
          <w:bCs/>
          <w:sz w:val="24"/>
          <w:szCs w:val="24"/>
        </w:rPr>
        <w:t>等非现金形式</w:t>
      </w:r>
      <w:r w:rsidRPr="006C0B9A">
        <w:rPr>
          <w:rFonts w:ascii="宋体" w:hAnsi="宋体" w:hint="eastAsia"/>
          <w:bCs/>
          <w:sz w:val="24"/>
          <w:szCs w:val="24"/>
        </w:rPr>
        <w:t>。</w:t>
      </w:r>
    </w:p>
    <w:p w14:paraId="560444BF"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31.2 如果中标人没按照第30或31.1条规定去做，采购人将有充分理由取消该授标，并没收其投标保证金。</w:t>
      </w:r>
    </w:p>
    <w:p w14:paraId="7CCE3D55" w14:textId="77777777" w:rsidR="00B167F8" w:rsidRPr="006C0B9A" w:rsidRDefault="00B167F8" w:rsidP="00931B37">
      <w:pPr>
        <w:spacing w:line="360" w:lineRule="auto"/>
        <w:ind w:left="482" w:hangingChars="200" w:hanging="482"/>
        <w:rPr>
          <w:rFonts w:ascii="宋体" w:hAnsi="宋体" w:hint="eastAsia"/>
          <w:bCs/>
          <w:sz w:val="24"/>
          <w:szCs w:val="24"/>
        </w:rPr>
      </w:pPr>
      <w:r w:rsidRPr="006C0B9A">
        <w:rPr>
          <w:rFonts w:ascii="宋体" w:hAnsi="宋体"/>
          <w:b/>
          <w:sz w:val="24"/>
          <w:szCs w:val="24"/>
        </w:rPr>
        <w:t>3</w:t>
      </w:r>
      <w:r w:rsidRPr="006C0B9A">
        <w:rPr>
          <w:rFonts w:ascii="宋体" w:hAnsi="宋体" w:hint="eastAsia"/>
          <w:b/>
          <w:sz w:val="24"/>
          <w:szCs w:val="24"/>
        </w:rPr>
        <w:t>2. 授予合同</w:t>
      </w:r>
      <w:proofErr w:type="gramStart"/>
      <w:r w:rsidRPr="006C0B9A">
        <w:rPr>
          <w:rFonts w:ascii="宋体" w:hAnsi="宋体" w:hint="eastAsia"/>
          <w:b/>
          <w:sz w:val="24"/>
          <w:szCs w:val="24"/>
        </w:rPr>
        <w:t>后其他</w:t>
      </w:r>
      <w:proofErr w:type="gramEnd"/>
      <w:r w:rsidRPr="006C0B9A">
        <w:rPr>
          <w:rFonts w:ascii="宋体" w:hAnsi="宋体" w:hint="eastAsia"/>
          <w:b/>
          <w:sz w:val="24"/>
          <w:szCs w:val="24"/>
        </w:rPr>
        <w:t>权利（如需）</w:t>
      </w:r>
    </w:p>
    <w:p w14:paraId="0F13DFF1" w14:textId="77777777" w:rsidR="00B167F8" w:rsidRPr="006C0B9A" w:rsidRDefault="00B167F8" w:rsidP="00931B37">
      <w:pPr>
        <w:spacing w:line="360" w:lineRule="auto"/>
        <w:rPr>
          <w:rFonts w:ascii="宋体" w:hAnsi="宋体" w:hint="eastAsia"/>
          <w:bCs/>
          <w:sz w:val="24"/>
          <w:szCs w:val="24"/>
        </w:rPr>
      </w:pPr>
      <w:r w:rsidRPr="006C0B9A">
        <w:rPr>
          <w:rFonts w:ascii="宋体" w:hAnsi="宋体"/>
          <w:bCs/>
          <w:sz w:val="24"/>
          <w:szCs w:val="24"/>
        </w:rPr>
        <w:t>3</w:t>
      </w:r>
      <w:r w:rsidRPr="006C0B9A">
        <w:rPr>
          <w:rFonts w:ascii="宋体" w:hAnsi="宋体" w:hint="eastAsia"/>
          <w:bCs/>
          <w:sz w:val="24"/>
          <w:szCs w:val="24"/>
        </w:rPr>
        <w:t>2.1采购人须保证原有采购项目一致性或者服务配套的要求，需要继续从中标人处添购，且添购资金总额不超过原合同采购金额百分之十的，</w:t>
      </w:r>
      <w:r w:rsidRPr="006C0B9A">
        <w:rPr>
          <w:rFonts w:ascii="宋体" w:hAnsi="宋体"/>
          <w:bCs/>
          <w:sz w:val="24"/>
          <w:szCs w:val="24"/>
        </w:rPr>
        <w:t>不改变合同其他条款的前提下，可以与</w:t>
      </w:r>
      <w:r w:rsidRPr="006C0B9A">
        <w:rPr>
          <w:rFonts w:ascii="宋体" w:hAnsi="宋体" w:hint="eastAsia"/>
          <w:bCs/>
          <w:sz w:val="24"/>
          <w:szCs w:val="24"/>
        </w:rPr>
        <w:t>中标人</w:t>
      </w:r>
      <w:r w:rsidRPr="006C0B9A">
        <w:rPr>
          <w:rFonts w:ascii="宋体" w:hAnsi="宋体"/>
          <w:bCs/>
          <w:sz w:val="24"/>
          <w:szCs w:val="24"/>
        </w:rPr>
        <w:t>协商签订补充合同</w:t>
      </w:r>
      <w:r w:rsidRPr="006C0B9A">
        <w:rPr>
          <w:rFonts w:ascii="宋体" w:hAnsi="宋体" w:hint="eastAsia"/>
          <w:bCs/>
          <w:sz w:val="24"/>
          <w:szCs w:val="24"/>
        </w:rPr>
        <w:t>。</w:t>
      </w:r>
    </w:p>
    <w:p w14:paraId="0882CFFC" w14:textId="77777777" w:rsidR="00B167F8" w:rsidRPr="006C0B9A" w:rsidRDefault="00B167F8" w:rsidP="00931B37">
      <w:pPr>
        <w:spacing w:line="360" w:lineRule="auto"/>
        <w:rPr>
          <w:rFonts w:ascii="宋体" w:hAnsi="宋体" w:hint="eastAsia"/>
          <w:bCs/>
          <w:sz w:val="24"/>
          <w:szCs w:val="24"/>
        </w:rPr>
      </w:pPr>
    </w:p>
    <w:p w14:paraId="1D71A933" w14:textId="77777777" w:rsidR="00B167F8" w:rsidRPr="006C0B9A" w:rsidRDefault="00B167F8" w:rsidP="00931B37">
      <w:pPr>
        <w:pStyle w:val="23"/>
        <w:spacing w:line="360" w:lineRule="auto"/>
        <w:contextualSpacing/>
        <w:jc w:val="center"/>
        <w:rPr>
          <w:rFonts w:ascii="宋体" w:hAnsi="宋体" w:hint="eastAsia"/>
          <w:spacing w:val="60"/>
          <w:szCs w:val="24"/>
        </w:rPr>
      </w:pPr>
      <w:bookmarkStart w:id="51" w:name="_Toc525851073"/>
      <w:bookmarkStart w:id="52" w:name="_Toc526860129"/>
      <w:bookmarkStart w:id="53" w:name="_Toc527548999"/>
      <w:bookmarkStart w:id="54" w:name="_Toc527552502"/>
      <w:bookmarkStart w:id="55" w:name="_Toc7531910"/>
      <w:bookmarkStart w:id="56" w:name="_Toc115623231"/>
      <w:bookmarkStart w:id="57" w:name="_Toc176023821"/>
      <w:proofErr w:type="spellStart"/>
      <w:r w:rsidRPr="006C0B9A">
        <w:rPr>
          <w:rFonts w:ascii="宋体" w:hAnsi="宋体" w:hint="eastAsia"/>
          <w:spacing w:val="60"/>
          <w:szCs w:val="24"/>
        </w:rPr>
        <w:lastRenderedPageBreak/>
        <w:t>七、质疑</w:t>
      </w:r>
      <w:bookmarkEnd w:id="51"/>
      <w:bookmarkEnd w:id="52"/>
      <w:bookmarkEnd w:id="53"/>
      <w:bookmarkEnd w:id="54"/>
      <w:bookmarkEnd w:id="55"/>
      <w:bookmarkEnd w:id="56"/>
      <w:bookmarkEnd w:id="57"/>
      <w:proofErr w:type="spellEnd"/>
    </w:p>
    <w:p w14:paraId="2C74DB47" w14:textId="77777777" w:rsidR="00B167F8" w:rsidRPr="006C0B9A" w:rsidRDefault="00B167F8" w:rsidP="00931B37">
      <w:pPr>
        <w:spacing w:line="360" w:lineRule="auto"/>
        <w:ind w:left="482" w:hangingChars="200" w:hanging="482"/>
        <w:rPr>
          <w:rFonts w:ascii="宋体" w:hAnsi="宋体" w:hint="eastAsia"/>
          <w:b/>
          <w:sz w:val="24"/>
          <w:szCs w:val="24"/>
        </w:rPr>
      </w:pPr>
      <w:r w:rsidRPr="006C0B9A">
        <w:rPr>
          <w:rFonts w:ascii="宋体" w:hAnsi="宋体" w:hint="eastAsia"/>
          <w:b/>
          <w:sz w:val="24"/>
          <w:szCs w:val="24"/>
        </w:rPr>
        <w:t>33 质疑</w:t>
      </w:r>
    </w:p>
    <w:p w14:paraId="1A0CECCA" w14:textId="764A283C"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33.1 投标人认为采购文件、采购过程、中标或者成交结果使自己的权益受到损害的，可以在知道或者应知其权益受到损害之日起7个工作日内，以书面形式（原件）向采购代理机构提出质疑。提出质疑时需向采购代理机构提交如下材料原件：</w:t>
      </w:r>
    </w:p>
    <w:p w14:paraId="7CE4CB7C" w14:textId="77777777" w:rsidR="00B167F8" w:rsidRPr="006C0B9A" w:rsidRDefault="00B167F8" w:rsidP="00931B37">
      <w:pPr>
        <w:spacing w:line="360" w:lineRule="auto"/>
        <w:rPr>
          <w:rFonts w:ascii="宋体" w:hAnsi="宋体" w:cs="Arial" w:hint="eastAsia"/>
          <w:kern w:val="0"/>
          <w:sz w:val="24"/>
          <w:szCs w:val="24"/>
        </w:rPr>
      </w:pPr>
      <w:r w:rsidRPr="006C0B9A">
        <w:rPr>
          <w:rFonts w:ascii="宋体" w:hAnsi="宋体" w:hint="eastAsia"/>
          <w:bCs/>
          <w:sz w:val="24"/>
          <w:szCs w:val="24"/>
        </w:rPr>
        <w:t>33.1.1提出质疑应当提交质疑函和必要的证明材料。</w:t>
      </w:r>
    </w:p>
    <w:p w14:paraId="705F4689"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质疑函原件须加盖公章，</w:t>
      </w:r>
      <w:r w:rsidRPr="006C0B9A">
        <w:rPr>
          <w:rFonts w:ascii="宋体" w:hAnsi="宋体"/>
          <w:bCs/>
          <w:sz w:val="24"/>
          <w:szCs w:val="24"/>
        </w:rPr>
        <w:t>质疑</w:t>
      </w:r>
      <w:proofErr w:type="gramStart"/>
      <w:r w:rsidRPr="006C0B9A">
        <w:rPr>
          <w:rFonts w:ascii="宋体" w:hAnsi="宋体"/>
          <w:bCs/>
          <w:sz w:val="24"/>
          <w:szCs w:val="24"/>
        </w:rPr>
        <w:t>函应当</w:t>
      </w:r>
      <w:proofErr w:type="gramEnd"/>
      <w:r w:rsidRPr="006C0B9A">
        <w:rPr>
          <w:rFonts w:ascii="宋体" w:hAnsi="宋体"/>
          <w:bCs/>
          <w:sz w:val="24"/>
          <w:szCs w:val="24"/>
        </w:rPr>
        <w:t>包括下列内容：</w:t>
      </w:r>
    </w:p>
    <w:p w14:paraId="1221E497"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（1）投标人</w:t>
      </w:r>
      <w:r w:rsidRPr="006C0B9A">
        <w:rPr>
          <w:rFonts w:ascii="宋体" w:hAnsi="宋体"/>
          <w:bCs/>
          <w:sz w:val="24"/>
          <w:szCs w:val="24"/>
        </w:rPr>
        <w:t>名称、地址、邮编、联系人及联系电话；</w:t>
      </w:r>
    </w:p>
    <w:p w14:paraId="394B4135"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（2）</w:t>
      </w:r>
      <w:r w:rsidRPr="006C0B9A">
        <w:rPr>
          <w:rFonts w:ascii="宋体" w:hAnsi="宋体"/>
          <w:bCs/>
          <w:sz w:val="24"/>
          <w:szCs w:val="24"/>
        </w:rPr>
        <w:t>质疑项目的名称、编号；</w:t>
      </w:r>
    </w:p>
    <w:p w14:paraId="17116B9E"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w:t>
      </w:r>
      <w:r w:rsidRPr="006C0B9A">
        <w:rPr>
          <w:rFonts w:ascii="宋体" w:hAnsi="宋体"/>
          <w:bCs/>
          <w:sz w:val="24"/>
          <w:szCs w:val="24"/>
        </w:rPr>
        <w:t>具体、明确的质疑事项和与质疑事项相关的请求；</w:t>
      </w:r>
    </w:p>
    <w:p w14:paraId="125A4C51"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（4）</w:t>
      </w:r>
      <w:r w:rsidRPr="006C0B9A">
        <w:rPr>
          <w:rFonts w:ascii="宋体" w:hAnsi="宋体"/>
          <w:bCs/>
          <w:sz w:val="24"/>
          <w:szCs w:val="24"/>
        </w:rPr>
        <w:t>事实依据；</w:t>
      </w:r>
    </w:p>
    <w:p w14:paraId="2D2E7095"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（5）</w:t>
      </w:r>
      <w:r w:rsidRPr="006C0B9A">
        <w:rPr>
          <w:rFonts w:ascii="宋体" w:hAnsi="宋体"/>
          <w:bCs/>
          <w:sz w:val="24"/>
          <w:szCs w:val="24"/>
        </w:rPr>
        <w:t>必要的法律依据；</w:t>
      </w:r>
    </w:p>
    <w:p w14:paraId="69A1BD99"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（6）</w:t>
      </w:r>
      <w:r w:rsidRPr="006C0B9A">
        <w:rPr>
          <w:rFonts w:ascii="宋体" w:hAnsi="宋体"/>
          <w:bCs/>
          <w:sz w:val="24"/>
          <w:szCs w:val="24"/>
        </w:rPr>
        <w:t>提出质疑的日期。</w:t>
      </w:r>
    </w:p>
    <w:p w14:paraId="7CF37CA2"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 xml:space="preserve">投标人为自然人的，应当由本人签字；投标人为法人或者其他组织的，应当由法定代表人、主要负责人，或者其授权代表签字或者盖章，并加盖公章。 </w:t>
      </w:r>
    </w:p>
    <w:p w14:paraId="24013BD4" w14:textId="28A76246"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33.1.2</w:t>
      </w:r>
      <w:r w:rsidR="008B7EB8" w:rsidRPr="006C0B9A">
        <w:rPr>
          <w:rFonts w:ascii="宋体" w:hAnsi="宋体" w:hint="eastAsia"/>
          <w:bCs/>
          <w:sz w:val="24"/>
          <w:szCs w:val="24"/>
        </w:rPr>
        <w:t xml:space="preserve"> </w:t>
      </w:r>
      <w:r w:rsidRPr="006C0B9A">
        <w:rPr>
          <w:rFonts w:ascii="宋体" w:hAnsi="宋体" w:hint="eastAsia"/>
          <w:bCs/>
          <w:sz w:val="24"/>
          <w:szCs w:val="24"/>
        </w:rPr>
        <w:t>法定代表人授权委托书原件并加盖公章。</w:t>
      </w:r>
      <w:r w:rsidRPr="006C0B9A">
        <w:rPr>
          <w:rFonts w:ascii="宋体" w:hAnsi="宋体"/>
          <w:bCs/>
          <w:sz w:val="24"/>
          <w:szCs w:val="24"/>
        </w:rPr>
        <w:t>授权委托书应当载明代理人的姓名或者名称、代理事项、具体权限、期限和相关事项</w:t>
      </w:r>
      <w:r w:rsidRPr="006C0B9A">
        <w:rPr>
          <w:rFonts w:ascii="宋体" w:hAnsi="宋体" w:hint="eastAsia"/>
          <w:bCs/>
          <w:sz w:val="24"/>
          <w:szCs w:val="24"/>
        </w:rPr>
        <w:t>，并</w:t>
      </w:r>
      <w:r w:rsidRPr="006C0B9A">
        <w:rPr>
          <w:rFonts w:ascii="宋体" w:hAnsi="宋体"/>
          <w:bCs/>
          <w:sz w:val="24"/>
          <w:szCs w:val="24"/>
        </w:rPr>
        <w:t>由法定代表人、主要负责人签字或者盖章，并加盖公章。</w:t>
      </w:r>
    </w:p>
    <w:p w14:paraId="5E60F9EC" w14:textId="77777777" w:rsidR="00B167F8"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33.2投标人</w:t>
      </w:r>
      <w:r w:rsidRPr="006C0B9A">
        <w:rPr>
          <w:rFonts w:ascii="宋体" w:hAnsi="宋体"/>
          <w:bCs/>
          <w:sz w:val="24"/>
          <w:szCs w:val="24"/>
        </w:rPr>
        <w:t>在法定质疑期内</w:t>
      </w:r>
      <w:r w:rsidRPr="006C0B9A">
        <w:rPr>
          <w:rFonts w:ascii="宋体" w:hAnsi="宋体" w:hint="eastAsia"/>
          <w:bCs/>
          <w:sz w:val="24"/>
          <w:szCs w:val="24"/>
        </w:rPr>
        <w:t>需</w:t>
      </w:r>
      <w:r w:rsidRPr="006C0B9A">
        <w:rPr>
          <w:rFonts w:ascii="宋体" w:hAnsi="宋体"/>
          <w:bCs/>
          <w:sz w:val="24"/>
          <w:szCs w:val="24"/>
        </w:rPr>
        <w:t>一次性提出针对同一采购程序环节的质疑。</w:t>
      </w:r>
      <w:r w:rsidRPr="006C0B9A">
        <w:rPr>
          <w:rFonts w:ascii="宋体" w:hAnsi="宋体" w:hint="eastAsia"/>
          <w:bCs/>
          <w:sz w:val="24"/>
          <w:szCs w:val="24"/>
        </w:rPr>
        <w:t>对同一采购程序环节提出的后续多次质疑将不予接受。</w:t>
      </w:r>
    </w:p>
    <w:p w14:paraId="1F23B6BF" w14:textId="171F5909" w:rsidR="008B7EB8" w:rsidRPr="006C0B9A" w:rsidRDefault="008B7EB8" w:rsidP="00931B37">
      <w:pPr>
        <w:autoSpaceDE w:val="0"/>
        <w:autoSpaceDN w:val="0"/>
        <w:adjustRightInd w:val="0"/>
        <w:spacing w:line="360" w:lineRule="auto"/>
        <w:rPr>
          <w:rFonts w:cs="SSJ-PK74820000023-Identity-H"/>
          <w:kern w:val="0"/>
          <w:sz w:val="24"/>
          <w:szCs w:val="24"/>
        </w:rPr>
      </w:pPr>
      <w:r w:rsidRPr="006C0B9A">
        <w:rPr>
          <w:rFonts w:ascii="宋体" w:hAnsi="宋体" w:cs="SSJ-PK74820000023-Identity-H" w:hint="eastAsia"/>
          <w:kern w:val="0"/>
          <w:sz w:val="24"/>
          <w:szCs w:val="24"/>
        </w:rPr>
        <w:t>33.3 投标人对采购人或采购代理机构的答复不满意，或采购人或采购代理机构未在规定的期</w:t>
      </w:r>
      <w:r w:rsidRPr="006C0B9A">
        <w:rPr>
          <w:rFonts w:cs="SSJ-PK74820000023-Identity-H" w:hint="eastAsia"/>
          <w:kern w:val="0"/>
          <w:sz w:val="24"/>
          <w:szCs w:val="24"/>
        </w:rPr>
        <w:t>限</w:t>
      </w:r>
      <w:proofErr w:type="gramStart"/>
      <w:r w:rsidRPr="006C0B9A">
        <w:rPr>
          <w:rFonts w:cs="SSJ-PK74820000023-Identity-H" w:hint="eastAsia"/>
          <w:kern w:val="0"/>
          <w:sz w:val="24"/>
          <w:szCs w:val="24"/>
        </w:rPr>
        <w:t>作出</w:t>
      </w:r>
      <w:proofErr w:type="gramEnd"/>
      <w:r w:rsidRPr="006C0B9A">
        <w:rPr>
          <w:rFonts w:cs="SSJ-PK74820000023-Identity-H" w:hint="eastAsia"/>
          <w:kern w:val="0"/>
          <w:sz w:val="24"/>
          <w:szCs w:val="24"/>
        </w:rPr>
        <w:t>答复的，可在答复期满后</w:t>
      </w:r>
      <w:r w:rsidRPr="006C0B9A">
        <w:rPr>
          <w:rFonts w:cs="SSJ-PK74820000023-Identity-H" w:hint="eastAsia"/>
          <w:kern w:val="0"/>
          <w:sz w:val="24"/>
          <w:szCs w:val="24"/>
        </w:rPr>
        <w:t>15</w:t>
      </w:r>
      <w:r w:rsidRPr="006C0B9A">
        <w:rPr>
          <w:rFonts w:cs="SSJ-PK74820000023-Identity-H" w:hint="eastAsia"/>
          <w:kern w:val="0"/>
          <w:sz w:val="24"/>
          <w:szCs w:val="24"/>
        </w:rPr>
        <w:t>个工作日内，按政府采购法律法规规定及程序，向财政部提出投诉。</w:t>
      </w:r>
    </w:p>
    <w:p w14:paraId="014069B3" w14:textId="77777777" w:rsidR="008B7EB8" w:rsidRPr="006C0B9A" w:rsidRDefault="008B7EB8" w:rsidP="00931B37">
      <w:pPr>
        <w:spacing w:line="360" w:lineRule="auto"/>
        <w:rPr>
          <w:rFonts w:ascii="宋体" w:hAnsi="宋体" w:hint="eastAsia"/>
          <w:bCs/>
          <w:sz w:val="24"/>
          <w:szCs w:val="24"/>
        </w:rPr>
      </w:pPr>
    </w:p>
    <w:p w14:paraId="4960BEA2" w14:textId="77777777" w:rsidR="00B167F8" w:rsidRPr="006C0B9A" w:rsidRDefault="00B167F8" w:rsidP="00931B37">
      <w:pPr>
        <w:pStyle w:val="23"/>
        <w:spacing w:line="360" w:lineRule="auto"/>
        <w:contextualSpacing/>
        <w:jc w:val="center"/>
        <w:rPr>
          <w:rFonts w:ascii="宋体" w:hAnsi="宋体" w:hint="eastAsia"/>
          <w:spacing w:val="60"/>
          <w:szCs w:val="24"/>
        </w:rPr>
      </w:pPr>
      <w:bookmarkStart w:id="58" w:name="_Toc525851074"/>
      <w:bookmarkStart w:id="59" w:name="_Toc526860130"/>
      <w:bookmarkStart w:id="60" w:name="_Toc527549000"/>
      <w:bookmarkStart w:id="61" w:name="_Toc527552503"/>
      <w:bookmarkStart w:id="62" w:name="_Toc7531911"/>
      <w:bookmarkStart w:id="63" w:name="_Toc115623232"/>
      <w:bookmarkStart w:id="64" w:name="_Toc176023822"/>
      <w:proofErr w:type="spellStart"/>
      <w:r w:rsidRPr="006C0B9A">
        <w:rPr>
          <w:rFonts w:ascii="宋体" w:hAnsi="宋体" w:hint="eastAsia"/>
          <w:spacing w:val="60"/>
          <w:szCs w:val="24"/>
        </w:rPr>
        <w:t>八、其他</w:t>
      </w:r>
      <w:bookmarkEnd w:id="58"/>
      <w:bookmarkEnd w:id="59"/>
      <w:bookmarkEnd w:id="60"/>
      <w:bookmarkEnd w:id="61"/>
      <w:bookmarkEnd w:id="62"/>
      <w:bookmarkEnd w:id="63"/>
      <w:bookmarkEnd w:id="64"/>
      <w:proofErr w:type="spellEnd"/>
    </w:p>
    <w:p w14:paraId="3420902D" w14:textId="7FA05B30" w:rsidR="007769F7" w:rsidRPr="006C0B9A" w:rsidRDefault="007769F7" w:rsidP="00931B37">
      <w:pPr>
        <w:spacing w:line="360" w:lineRule="auto"/>
        <w:ind w:left="482" w:hangingChars="200" w:hanging="482"/>
        <w:contextualSpacing/>
        <w:rPr>
          <w:rFonts w:ascii="宋体" w:hAnsi="宋体" w:hint="eastAsia"/>
          <w:b/>
          <w:sz w:val="24"/>
          <w:szCs w:val="24"/>
        </w:rPr>
      </w:pPr>
      <w:r w:rsidRPr="006C0B9A">
        <w:rPr>
          <w:rFonts w:ascii="宋体" w:hAnsi="宋体" w:hint="eastAsia"/>
          <w:b/>
          <w:sz w:val="24"/>
          <w:szCs w:val="24"/>
        </w:rPr>
        <w:t>34.代理服务费</w:t>
      </w:r>
    </w:p>
    <w:p w14:paraId="6C4257A2" w14:textId="48369D69" w:rsidR="007769F7" w:rsidRPr="006C0B9A" w:rsidRDefault="007769F7" w:rsidP="00931B37">
      <w:pPr>
        <w:autoSpaceDE w:val="0"/>
        <w:autoSpaceDN w:val="0"/>
        <w:adjustRightInd w:val="0"/>
        <w:spacing w:line="360" w:lineRule="auto"/>
        <w:rPr>
          <w:rFonts w:ascii="宋体" w:hAnsi="宋体" w:cs="SSJ-PK74820000023-Identity-H" w:hint="eastAsia"/>
          <w:kern w:val="0"/>
          <w:sz w:val="24"/>
          <w:szCs w:val="24"/>
        </w:rPr>
      </w:pPr>
      <w:r w:rsidRPr="006C0B9A">
        <w:rPr>
          <w:rFonts w:ascii="宋体" w:hAnsi="宋体" w:cs="SSJ-PK74820000023-Identity-H" w:hint="eastAsia"/>
          <w:kern w:val="0"/>
          <w:sz w:val="24"/>
          <w:szCs w:val="24"/>
        </w:rPr>
        <w:t xml:space="preserve">34.1 </w:t>
      </w:r>
      <w:r w:rsidRPr="006C0B9A">
        <w:rPr>
          <w:rFonts w:ascii="宋体" w:hAnsi="宋体" w:cs="SSJ-PK74820000023-Identity-H"/>
          <w:kern w:val="0"/>
          <w:sz w:val="24"/>
          <w:szCs w:val="24"/>
        </w:rPr>
        <w:t>收费对象、收费标准及缴纳时间见《投标人须知资料表》。由中标人支付的，中标人须一次性向采购代理机构缴纳代理费，投标报价应包含代理费用</w:t>
      </w:r>
      <w:r w:rsidRPr="006C0B9A">
        <w:rPr>
          <w:rFonts w:ascii="宋体" w:hAnsi="宋体" w:cs="SSJ-PK74820000023-Identity-H" w:hint="eastAsia"/>
          <w:kern w:val="0"/>
          <w:sz w:val="24"/>
          <w:szCs w:val="24"/>
        </w:rPr>
        <w:t>（可不在投</w:t>
      </w:r>
      <w:r w:rsidRPr="006C0B9A">
        <w:rPr>
          <w:rFonts w:ascii="宋体" w:hAnsi="宋体" w:cs="SSJ-PK74820000023-Identity-H" w:hint="eastAsia"/>
          <w:kern w:val="0"/>
          <w:sz w:val="24"/>
          <w:szCs w:val="24"/>
        </w:rPr>
        <w:lastRenderedPageBreak/>
        <w:t>标分项报价中体现）</w:t>
      </w:r>
      <w:r w:rsidRPr="006C0B9A">
        <w:rPr>
          <w:rFonts w:ascii="宋体" w:hAnsi="宋体" w:cs="SSJ-PK74820000023-Identity-H"/>
          <w:kern w:val="0"/>
          <w:sz w:val="24"/>
          <w:szCs w:val="24"/>
        </w:rPr>
        <w:t>。</w:t>
      </w:r>
    </w:p>
    <w:p w14:paraId="1F7E15E9" w14:textId="64BB2C7B" w:rsidR="00B167F8" w:rsidRPr="006C0B9A" w:rsidRDefault="00B167F8" w:rsidP="00931B37">
      <w:pPr>
        <w:spacing w:line="360" w:lineRule="auto"/>
        <w:ind w:left="482" w:hangingChars="200" w:hanging="482"/>
        <w:contextualSpacing/>
        <w:rPr>
          <w:rFonts w:ascii="宋体" w:hAnsi="宋体" w:hint="eastAsia"/>
          <w:b/>
          <w:sz w:val="24"/>
          <w:szCs w:val="24"/>
        </w:rPr>
      </w:pPr>
      <w:r w:rsidRPr="006C0B9A">
        <w:rPr>
          <w:rFonts w:ascii="宋体" w:hAnsi="宋体" w:hint="eastAsia"/>
          <w:b/>
          <w:sz w:val="24"/>
          <w:szCs w:val="24"/>
        </w:rPr>
        <w:t>3</w:t>
      </w:r>
      <w:r w:rsidR="007769F7" w:rsidRPr="006C0B9A">
        <w:rPr>
          <w:rFonts w:ascii="宋体" w:hAnsi="宋体" w:hint="eastAsia"/>
          <w:b/>
          <w:sz w:val="24"/>
          <w:szCs w:val="24"/>
        </w:rPr>
        <w:t>5</w:t>
      </w:r>
      <w:r w:rsidRPr="006C0B9A">
        <w:rPr>
          <w:rFonts w:ascii="宋体" w:hAnsi="宋体" w:hint="eastAsia"/>
          <w:b/>
          <w:sz w:val="24"/>
          <w:szCs w:val="24"/>
        </w:rPr>
        <w:t>. 腐败和欺诈行为</w:t>
      </w:r>
    </w:p>
    <w:p w14:paraId="431B42F1" w14:textId="37099E8C" w:rsidR="00B167F8" w:rsidRPr="006C0B9A" w:rsidRDefault="00B167F8" w:rsidP="00931B37">
      <w:pPr>
        <w:spacing w:line="360" w:lineRule="auto"/>
        <w:ind w:left="480" w:hangingChars="200" w:hanging="480"/>
        <w:contextualSpacing/>
        <w:rPr>
          <w:rFonts w:ascii="宋体" w:hAnsi="宋体" w:hint="eastAsia"/>
          <w:bCs/>
          <w:sz w:val="24"/>
          <w:szCs w:val="24"/>
        </w:rPr>
      </w:pPr>
      <w:r w:rsidRPr="006C0B9A">
        <w:rPr>
          <w:rFonts w:ascii="宋体" w:hAnsi="宋体" w:hint="eastAsia"/>
          <w:bCs/>
          <w:sz w:val="24"/>
          <w:szCs w:val="24"/>
        </w:rPr>
        <w:t>3</w:t>
      </w:r>
      <w:r w:rsidR="007769F7" w:rsidRPr="006C0B9A">
        <w:rPr>
          <w:rFonts w:ascii="宋体" w:hAnsi="宋体" w:hint="eastAsia"/>
          <w:bCs/>
          <w:sz w:val="24"/>
          <w:szCs w:val="24"/>
        </w:rPr>
        <w:t>5</w:t>
      </w:r>
      <w:r w:rsidRPr="006C0B9A">
        <w:rPr>
          <w:rFonts w:ascii="宋体" w:hAnsi="宋体" w:hint="eastAsia"/>
          <w:bCs/>
          <w:sz w:val="24"/>
          <w:szCs w:val="24"/>
        </w:rPr>
        <w:t>.1 定义</w:t>
      </w:r>
    </w:p>
    <w:p w14:paraId="07E3F357"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hint="eastAsia"/>
          <w:bCs/>
          <w:sz w:val="24"/>
          <w:szCs w:val="24"/>
        </w:rPr>
        <w:t>（1）“腐败行为”是指提供给予接受或索取任何有价值的东西来影响采购代理机构和/或采购人在采购过程或合同实施过程中的行为；</w:t>
      </w:r>
    </w:p>
    <w:p w14:paraId="4EFB17A3" w14:textId="77777777" w:rsidR="00B167F8" w:rsidRPr="006C0B9A" w:rsidRDefault="00B167F8" w:rsidP="00931B37">
      <w:pPr>
        <w:spacing w:line="360" w:lineRule="auto"/>
        <w:contextualSpacing/>
        <w:rPr>
          <w:rFonts w:ascii="宋体" w:hAnsi="宋体" w:hint="eastAsia"/>
          <w:bCs/>
          <w:sz w:val="24"/>
          <w:szCs w:val="24"/>
        </w:rPr>
      </w:pPr>
      <w:r w:rsidRPr="006C0B9A">
        <w:rPr>
          <w:rFonts w:ascii="宋体" w:hAnsi="宋体" w:hint="eastAsia"/>
          <w:bCs/>
          <w:sz w:val="24"/>
          <w:szCs w:val="24"/>
        </w:rPr>
        <w:t>（2）“欺诈行为”是指为了影响采购过程或合同实施过程而谎报事实，损害采购代理机构和/或采购人的利益，包括投标人之间串通投标（递交投标</w:t>
      </w:r>
      <w:r w:rsidRPr="006C0B9A">
        <w:rPr>
          <w:rFonts w:ascii="宋体" w:hAnsi="宋体"/>
          <w:bCs/>
          <w:sz w:val="24"/>
          <w:szCs w:val="24"/>
        </w:rPr>
        <w:t>文件</w:t>
      </w:r>
      <w:r w:rsidRPr="006C0B9A">
        <w:rPr>
          <w:rFonts w:ascii="宋体" w:hAnsi="宋体" w:hint="eastAsia"/>
          <w:bCs/>
          <w:sz w:val="24"/>
          <w:szCs w:val="24"/>
        </w:rPr>
        <w:t>之前和之后），人为地使投标丧失竞争性，剥夺采购人从自由公开竞争所能获得的权益。</w:t>
      </w:r>
    </w:p>
    <w:p w14:paraId="235FBE4B" w14:textId="2D817DAF" w:rsidR="007769F7" w:rsidRPr="006C0B9A" w:rsidRDefault="00B167F8" w:rsidP="00931B37">
      <w:pPr>
        <w:spacing w:line="360" w:lineRule="auto"/>
        <w:rPr>
          <w:rFonts w:ascii="宋体" w:hAnsi="宋体" w:hint="eastAsia"/>
          <w:bCs/>
          <w:sz w:val="24"/>
          <w:szCs w:val="24"/>
        </w:rPr>
      </w:pPr>
      <w:r w:rsidRPr="006C0B9A">
        <w:rPr>
          <w:rFonts w:ascii="宋体" w:hAnsi="宋体" w:hint="eastAsia"/>
          <w:bCs/>
          <w:sz w:val="24"/>
          <w:szCs w:val="24"/>
        </w:rPr>
        <w:t>3</w:t>
      </w:r>
      <w:r w:rsidR="007769F7" w:rsidRPr="006C0B9A">
        <w:rPr>
          <w:rFonts w:ascii="宋体" w:hAnsi="宋体" w:hint="eastAsia"/>
          <w:bCs/>
          <w:sz w:val="24"/>
          <w:szCs w:val="24"/>
        </w:rPr>
        <w:t>5</w:t>
      </w:r>
      <w:r w:rsidRPr="006C0B9A">
        <w:rPr>
          <w:rFonts w:ascii="宋体" w:hAnsi="宋体" w:hint="eastAsia"/>
          <w:bCs/>
          <w:sz w:val="24"/>
          <w:szCs w:val="24"/>
        </w:rPr>
        <w:t>.2 如果采购代理机构和采购人认为投标人在本项目的竞争中有腐败或欺诈行为，其投标将按无效投标处理。</w:t>
      </w:r>
      <w:bookmarkStart w:id="65" w:name="_Toc161643974"/>
    </w:p>
    <w:p w14:paraId="1DABE3C4" w14:textId="5ADE4E25" w:rsidR="008B7EB8" w:rsidRPr="006C0B9A"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6C0B9A">
        <w:rPr>
          <w:rFonts w:ascii="宋体" w:hAnsi="宋体" w:cs="SSJ-PK74820000023-Identity-H" w:hint="eastAsia"/>
          <w:b/>
          <w:bCs/>
          <w:kern w:val="0"/>
          <w:sz w:val="24"/>
          <w:szCs w:val="24"/>
        </w:rPr>
        <w:t>3</w:t>
      </w:r>
      <w:r w:rsidR="007769F7" w:rsidRPr="006C0B9A">
        <w:rPr>
          <w:rFonts w:ascii="宋体" w:hAnsi="宋体" w:cs="SSJ-PK74820000023-Identity-H" w:hint="eastAsia"/>
          <w:b/>
          <w:bCs/>
          <w:kern w:val="0"/>
          <w:sz w:val="24"/>
          <w:szCs w:val="24"/>
        </w:rPr>
        <w:t>6</w:t>
      </w:r>
      <w:r w:rsidRPr="006C0B9A">
        <w:rPr>
          <w:rFonts w:ascii="宋体" w:hAnsi="宋体" w:cs="SSJ-PK74820000023-Identity-H" w:hint="eastAsia"/>
          <w:b/>
          <w:bCs/>
          <w:kern w:val="0"/>
          <w:sz w:val="24"/>
          <w:szCs w:val="24"/>
        </w:rPr>
        <w:t>.未尽事宜</w:t>
      </w:r>
    </w:p>
    <w:p w14:paraId="664DA54A" w14:textId="5949A3C5" w:rsidR="008B7EB8" w:rsidRPr="006C0B9A" w:rsidRDefault="008B7EB8" w:rsidP="00931B37">
      <w:pPr>
        <w:autoSpaceDE w:val="0"/>
        <w:autoSpaceDN w:val="0"/>
        <w:adjustRightInd w:val="0"/>
        <w:spacing w:line="360" w:lineRule="auto"/>
        <w:jc w:val="left"/>
        <w:rPr>
          <w:rFonts w:ascii="宋体" w:hAnsi="宋体" w:cs="SSJ-PK74820000023-Identity-H" w:hint="eastAsia"/>
          <w:kern w:val="0"/>
          <w:sz w:val="24"/>
          <w:szCs w:val="24"/>
        </w:rPr>
      </w:pPr>
      <w:r w:rsidRPr="006C0B9A">
        <w:rPr>
          <w:rFonts w:ascii="宋体" w:hAnsi="宋体" w:cs="SSJ-PK74820000023-Identity-H" w:hint="eastAsia"/>
          <w:kern w:val="0"/>
          <w:sz w:val="24"/>
          <w:szCs w:val="24"/>
        </w:rPr>
        <w:t>3</w:t>
      </w:r>
      <w:r w:rsidR="007769F7" w:rsidRPr="006C0B9A">
        <w:rPr>
          <w:rFonts w:ascii="宋体" w:hAnsi="宋体" w:cs="SSJ-PK74820000023-Identity-H" w:hint="eastAsia"/>
          <w:kern w:val="0"/>
          <w:sz w:val="24"/>
          <w:szCs w:val="24"/>
        </w:rPr>
        <w:t>6</w:t>
      </w:r>
      <w:r w:rsidRPr="006C0B9A">
        <w:rPr>
          <w:rFonts w:ascii="宋体" w:hAnsi="宋体" w:cs="SSJ-PK74820000023-Identity-H" w:hint="eastAsia"/>
          <w:kern w:val="0"/>
          <w:sz w:val="24"/>
          <w:szCs w:val="24"/>
        </w:rPr>
        <w:t>.1　其他未尽事宜按政府采购法律法规的规定执行。</w:t>
      </w:r>
    </w:p>
    <w:p w14:paraId="4BCAEA3A" w14:textId="5BE7C13E" w:rsidR="008B7EB8" w:rsidRPr="006C0B9A"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6C0B9A">
        <w:rPr>
          <w:rFonts w:ascii="宋体" w:hAnsi="宋体" w:cs="SSJ-PK74820000023-Identity-H"/>
          <w:b/>
          <w:bCs/>
          <w:kern w:val="0"/>
          <w:sz w:val="24"/>
          <w:szCs w:val="24"/>
        </w:rPr>
        <w:t>3</w:t>
      </w:r>
      <w:r w:rsidR="007769F7" w:rsidRPr="006C0B9A">
        <w:rPr>
          <w:rFonts w:ascii="宋体" w:hAnsi="宋体" w:cs="SSJ-PK74820000023-Identity-H" w:hint="eastAsia"/>
          <w:b/>
          <w:bCs/>
          <w:kern w:val="0"/>
          <w:sz w:val="24"/>
          <w:szCs w:val="24"/>
        </w:rPr>
        <w:t>7</w:t>
      </w:r>
      <w:r w:rsidRPr="006C0B9A">
        <w:rPr>
          <w:rFonts w:ascii="宋体" w:hAnsi="宋体" w:cs="SSJ-PK74820000023-Identity-H" w:hint="eastAsia"/>
          <w:b/>
          <w:bCs/>
          <w:kern w:val="0"/>
          <w:sz w:val="24"/>
          <w:szCs w:val="24"/>
        </w:rPr>
        <w:t>.文件解释权</w:t>
      </w:r>
    </w:p>
    <w:p w14:paraId="0D6337D4" w14:textId="7C72E425" w:rsidR="00B167F8" w:rsidRPr="006C0B9A" w:rsidRDefault="008B7EB8" w:rsidP="00931B37">
      <w:pPr>
        <w:spacing w:line="360" w:lineRule="auto"/>
        <w:rPr>
          <w:rFonts w:ascii="宋体" w:hAnsi="宋体" w:hint="eastAsia"/>
          <w:sz w:val="24"/>
          <w:szCs w:val="24"/>
        </w:rPr>
      </w:pPr>
      <w:r w:rsidRPr="006C0B9A">
        <w:rPr>
          <w:rFonts w:ascii="宋体" w:hAnsi="宋体" w:cs="SSJ-PK74820000023-Identity-H"/>
          <w:sz w:val="24"/>
          <w:szCs w:val="24"/>
        </w:rPr>
        <w:t>3</w:t>
      </w:r>
      <w:r w:rsidR="007769F7" w:rsidRPr="006C0B9A">
        <w:rPr>
          <w:rFonts w:ascii="宋体" w:hAnsi="宋体" w:cs="SSJ-PK74820000023-Identity-H" w:hint="eastAsia"/>
          <w:sz w:val="24"/>
          <w:szCs w:val="24"/>
        </w:rPr>
        <w:t>7</w:t>
      </w:r>
      <w:r w:rsidRPr="006C0B9A">
        <w:rPr>
          <w:rFonts w:ascii="宋体" w:hAnsi="宋体" w:cs="SSJ-PK74820000023-Identity-H"/>
          <w:sz w:val="24"/>
          <w:szCs w:val="24"/>
        </w:rPr>
        <w:t>.1</w:t>
      </w:r>
      <w:r w:rsidRPr="006C0B9A">
        <w:rPr>
          <w:rFonts w:ascii="宋体" w:hAnsi="宋体" w:cs="SSJ-PK74820000023-Identity-H" w:hint="eastAsia"/>
          <w:sz w:val="24"/>
          <w:szCs w:val="24"/>
        </w:rPr>
        <w:t xml:space="preserve">　本招标文件的解释权归采购人（或采购代理机构）所有。</w:t>
      </w:r>
    </w:p>
    <w:p w14:paraId="32617CEF" w14:textId="77777777" w:rsidR="00B167F8" w:rsidRPr="006C0B9A" w:rsidRDefault="00B167F8" w:rsidP="008B7EB8">
      <w:pPr>
        <w:spacing w:line="360" w:lineRule="auto"/>
        <w:rPr>
          <w:rFonts w:ascii="宋体" w:hAnsi="宋体" w:hint="eastAsia"/>
          <w:sz w:val="24"/>
          <w:szCs w:val="24"/>
        </w:rPr>
      </w:pPr>
    </w:p>
    <w:p w14:paraId="662EAEF3" w14:textId="77777777" w:rsidR="00C725D9" w:rsidRPr="006C0B9A" w:rsidRDefault="00C725D9" w:rsidP="008B7EB8">
      <w:pPr>
        <w:spacing w:line="360" w:lineRule="auto"/>
        <w:rPr>
          <w:rFonts w:ascii="宋体" w:hAnsi="宋体" w:hint="eastAsia"/>
          <w:sz w:val="24"/>
          <w:szCs w:val="24"/>
        </w:rPr>
      </w:pPr>
    </w:p>
    <w:p w14:paraId="536471F1" w14:textId="77777777" w:rsidR="00C725D9" w:rsidRPr="006C0B9A" w:rsidRDefault="00C725D9" w:rsidP="008B7EB8">
      <w:pPr>
        <w:spacing w:line="360" w:lineRule="auto"/>
        <w:rPr>
          <w:rFonts w:ascii="宋体" w:hAnsi="宋体" w:hint="eastAsia"/>
          <w:sz w:val="24"/>
          <w:szCs w:val="24"/>
        </w:rPr>
      </w:pPr>
    </w:p>
    <w:p w14:paraId="3448DA6D" w14:textId="77777777" w:rsidR="00C725D9" w:rsidRPr="006C0B9A" w:rsidRDefault="00C725D9" w:rsidP="008B7EB8">
      <w:pPr>
        <w:spacing w:line="360" w:lineRule="auto"/>
        <w:rPr>
          <w:rFonts w:ascii="宋体" w:hAnsi="宋体" w:hint="eastAsia"/>
          <w:sz w:val="24"/>
          <w:szCs w:val="24"/>
        </w:rPr>
      </w:pPr>
    </w:p>
    <w:p w14:paraId="6102AA26" w14:textId="77777777" w:rsidR="00B167F8" w:rsidRPr="006C0B9A" w:rsidRDefault="00B167F8" w:rsidP="00B167F8">
      <w:pPr>
        <w:rPr>
          <w:rFonts w:ascii="宋体" w:hAnsi="宋体" w:hint="eastAsia"/>
        </w:rPr>
      </w:pPr>
    </w:p>
    <w:p w14:paraId="75109AF0" w14:textId="77777777" w:rsidR="00A1164D" w:rsidRPr="006C0B9A" w:rsidRDefault="00A1164D" w:rsidP="00B167F8">
      <w:pPr>
        <w:rPr>
          <w:rFonts w:ascii="宋体" w:hAnsi="宋体" w:hint="eastAsia"/>
        </w:rPr>
      </w:pPr>
    </w:p>
    <w:p w14:paraId="50E8E2E8" w14:textId="77777777" w:rsidR="00A1164D" w:rsidRPr="006C0B9A" w:rsidRDefault="00A1164D" w:rsidP="00B167F8">
      <w:pPr>
        <w:rPr>
          <w:rFonts w:ascii="宋体" w:hAnsi="宋体" w:hint="eastAsia"/>
        </w:rPr>
      </w:pPr>
    </w:p>
    <w:p w14:paraId="21AD619D" w14:textId="77777777" w:rsidR="00A1164D" w:rsidRPr="006C0B9A" w:rsidRDefault="00A1164D" w:rsidP="00B167F8">
      <w:pPr>
        <w:rPr>
          <w:rFonts w:ascii="宋体" w:hAnsi="宋体" w:hint="eastAsia"/>
        </w:rPr>
      </w:pPr>
    </w:p>
    <w:p w14:paraId="2DF35118" w14:textId="77777777" w:rsidR="00A1164D" w:rsidRPr="006C0B9A" w:rsidRDefault="00A1164D" w:rsidP="00B167F8">
      <w:pPr>
        <w:rPr>
          <w:rFonts w:ascii="宋体" w:hAnsi="宋体" w:hint="eastAsia"/>
        </w:rPr>
      </w:pPr>
    </w:p>
    <w:p w14:paraId="02251912" w14:textId="77777777" w:rsidR="00A1164D" w:rsidRPr="006C0B9A" w:rsidRDefault="00A1164D" w:rsidP="00B167F8">
      <w:pPr>
        <w:rPr>
          <w:rFonts w:ascii="宋体" w:hAnsi="宋体" w:hint="eastAsia"/>
        </w:rPr>
      </w:pPr>
    </w:p>
    <w:p w14:paraId="73986C07" w14:textId="77777777" w:rsidR="00A1164D" w:rsidRPr="006C0B9A" w:rsidRDefault="00A1164D" w:rsidP="00B167F8">
      <w:pPr>
        <w:rPr>
          <w:rFonts w:ascii="宋体" w:hAnsi="宋体" w:hint="eastAsia"/>
        </w:rPr>
      </w:pPr>
    </w:p>
    <w:p w14:paraId="62C26126" w14:textId="77777777" w:rsidR="00A1164D" w:rsidRPr="006C0B9A" w:rsidRDefault="00A1164D" w:rsidP="00B167F8">
      <w:pPr>
        <w:rPr>
          <w:rFonts w:ascii="宋体" w:hAnsi="宋体" w:hint="eastAsia"/>
        </w:rPr>
      </w:pPr>
    </w:p>
    <w:p w14:paraId="2184DCA7" w14:textId="77777777" w:rsidR="00A1164D" w:rsidRPr="006C0B9A" w:rsidRDefault="00A1164D" w:rsidP="00B167F8">
      <w:pPr>
        <w:rPr>
          <w:rFonts w:ascii="宋体" w:hAnsi="宋体" w:hint="eastAsia"/>
        </w:rPr>
      </w:pPr>
    </w:p>
    <w:p w14:paraId="1F0B3500" w14:textId="77777777" w:rsidR="00A1164D" w:rsidRPr="006C0B9A" w:rsidRDefault="00A1164D" w:rsidP="00B167F8">
      <w:pPr>
        <w:rPr>
          <w:rFonts w:ascii="宋体" w:hAnsi="宋体" w:hint="eastAsia"/>
        </w:rPr>
      </w:pPr>
    </w:p>
    <w:p w14:paraId="05CB0080" w14:textId="77777777" w:rsidR="00A1164D" w:rsidRPr="006C0B9A" w:rsidRDefault="00A1164D" w:rsidP="00B167F8">
      <w:pPr>
        <w:rPr>
          <w:rFonts w:ascii="宋体" w:hAnsi="宋体" w:hint="eastAsia"/>
        </w:rPr>
      </w:pPr>
    </w:p>
    <w:p w14:paraId="1E63207B" w14:textId="77777777" w:rsidR="00A1164D" w:rsidRPr="006C0B9A" w:rsidRDefault="00A1164D" w:rsidP="00B167F8">
      <w:pPr>
        <w:rPr>
          <w:rFonts w:ascii="宋体" w:hAnsi="宋体" w:hint="eastAsia"/>
        </w:rPr>
      </w:pPr>
    </w:p>
    <w:p w14:paraId="7F134E5D" w14:textId="77777777" w:rsidR="00A1164D" w:rsidRPr="006C0B9A" w:rsidRDefault="00A1164D" w:rsidP="00B167F8">
      <w:pPr>
        <w:rPr>
          <w:rFonts w:ascii="宋体" w:hAnsi="宋体" w:hint="eastAsia"/>
        </w:rPr>
      </w:pPr>
    </w:p>
    <w:p w14:paraId="2D226200" w14:textId="77777777" w:rsidR="00A1164D" w:rsidRPr="006C0B9A" w:rsidRDefault="00A1164D" w:rsidP="00B167F8">
      <w:pPr>
        <w:rPr>
          <w:rFonts w:ascii="宋体" w:hAnsi="宋体" w:hint="eastAsia"/>
        </w:rPr>
      </w:pPr>
    </w:p>
    <w:p w14:paraId="3E465F07" w14:textId="77777777" w:rsidR="00B167F8" w:rsidRPr="006C0B9A" w:rsidRDefault="00B167F8" w:rsidP="00B167F8">
      <w:pPr>
        <w:rPr>
          <w:rFonts w:ascii="宋体" w:hAnsi="宋体" w:hint="eastAsia"/>
        </w:rPr>
      </w:pPr>
    </w:p>
    <w:p w14:paraId="2CB8669C" w14:textId="77777777" w:rsidR="00B167F8" w:rsidRPr="006C0B9A" w:rsidRDefault="00B167F8" w:rsidP="00B167F8">
      <w:pPr>
        <w:rPr>
          <w:rFonts w:ascii="宋体" w:hAnsi="宋体" w:hint="eastAsia"/>
        </w:rPr>
      </w:pPr>
    </w:p>
    <w:p w14:paraId="39454B0F" w14:textId="77777777" w:rsidR="00B167F8" w:rsidRPr="006C0B9A" w:rsidRDefault="00B167F8" w:rsidP="00B167F8">
      <w:pPr>
        <w:rPr>
          <w:rFonts w:ascii="宋体" w:hAnsi="宋体" w:hint="eastAsia"/>
        </w:rPr>
      </w:pPr>
    </w:p>
    <w:p w14:paraId="325D56DE" w14:textId="77777777" w:rsidR="00B167F8" w:rsidRPr="006C0B9A" w:rsidRDefault="00B167F8" w:rsidP="00B167F8">
      <w:pPr>
        <w:rPr>
          <w:rFonts w:ascii="宋体" w:hAnsi="宋体" w:hint="eastAsia"/>
        </w:rPr>
      </w:pPr>
    </w:p>
    <w:p w14:paraId="41DA4303" w14:textId="77777777" w:rsidR="00B167F8" w:rsidRPr="006C0B9A" w:rsidRDefault="00B167F8" w:rsidP="00B167F8">
      <w:pPr>
        <w:rPr>
          <w:rFonts w:ascii="宋体" w:hAnsi="宋体" w:hint="eastAsia"/>
        </w:rPr>
      </w:pPr>
    </w:p>
    <w:p w14:paraId="6D49A50D" w14:textId="77777777" w:rsidR="00B167F8" w:rsidRPr="006C0B9A" w:rsidRDefault="00B167F8" w:rsidP="00B167F8">
      <w:pPr>
        <w:spacing w:line="480" w:lineRule="auto"/>
        <w:jc w:val="center"/>
        <w:outlineLvl w:val="0"/>
        <w:rPr>
          <w:rFonts w:ascii="宋体" w:hAnsi="宋体" w:hint="eastAsia"/>
          <w:b/>
          <w:spacing w:val="100"/>
          <w:sz w:val="40"/>
          <w:szCs w:val="40"/>
        </w:rPr>
      </w:pPr>
      <w:bookmarkStart w:id="66" w:name="_Toc176023823"/>
      <w:r w:rsidRPr="006C0B9A">
        <w:rPr>
          <w:rFonts w:ascii="宋体" w:hAnsi="宋体"/>
          <w:b/>
          <w:spacing w:val="100"/>
          <w:sz w:val="40"/>
          <w:szCs w:val="40"/>
        </w:rPr>
        <w:t>第二章 技术总体要求</w:t>
      </w:r>
      <w:bookmarkEnd w:id="65"/>
      <w:bookmarkEnd w:id="66"/>
    </w:p>
    <w:p w14:paraId="3D4DD132" w14:textId="77777777" w:rsidR="00B167F8" w:rsidRPr="006C0B9A" w:rsidRDefault="00B167F8" w:rsidP="00B167F8">
      <w:pPr>
        <w:rPr>
          <w:rFonts w:ascii="宋体" w:hAnsi="宋体" w:hint="eastAsia"/>
        </w:rPr>
      </w:pPr>
    </w:p>
    <w:p w14:paraId="6D5F2D2C" w14:textId="77777777" w:rsidR="00B167F8" w:rsidRPr="006C0B9A" w:rsidRDefault="00B167F8" w:rsidP="00B167F8">
      <w:pPr>
        <w:rPr>
          <w:rFonts w:ascii="宋体" w:hAnsi="宋体" w:hint="eastAsia"/>
        </w:rPr>
      </w:pPr>
    </w:p>
    <w:p w14:paraId="7754F228" w14:textId="77777777" w:rsidR="00B167F8" w:rsidRPr="006C0B9A" w:rsidRDefault="00B167F8" w:rsidP="00B167F8">
      <w:pPr>
        <w:rPr>
          <w:rFonts w:ascii="宋体" w:hAnsi="宋体" w:hint="eastAsia"/>
        </w:rPr>
      </w:pPr>
    </w:p>
    <w:p w14:paraId="10DAEE6E" w14:textId="77777777" w:rsidR="00B167F8" w:rsidRPr="006C0B9A" w:rsidRDefault="00B167F8" w:rsidP="00B167F8">
      <w:pPr>
        <w:rPr>
          <w:rFonts w:ascii="宋体" w:hAnsi="宋体" w:hint="eastAsia"/>
        </w:rPr>
      </w:pPr>
    </w:p>
    <w:p w14:paraId="39F9BC37" w14:textId="77777777" w:rsidR="00B167F8" w:rsidRPr="006C0B9A" w:rsidRDefault="00B167F8" w:rsidP="00B167F8">
      <w:pPr>
        <w:rPr>
          <w:rFonts w:ascii="宋体" w:hAnsi="宋体" w:hint="eastAsia"/>
          <w:sz w:val="30"/>
          <w:szCs w:val="30"/>
        </w:rPr>
      </w:pPr>
    </w:p>
    <w:p w14:paraId="6C2C2F95" w14:textId="057A1DFB" w:rsidR="007405AE" w:rsidRPr="006C0B9A" w:rsidRDefault="00B167F8" w:rsidP="00B167F8">
      <w:pPr>
        <w:spacing w:line="360" w:lineRule="auto"/>
        <w:contextualSpacing/>
        <w:jc w:val="center"/>
        <w:rPr>
          <w:rFonts w:ascii="宋体" w:hAnsi="宋体" w:hint="eastAsia"/>
          <w:b/>
          <w:sz w:val="30"/>
          <w:szCs w:val="30"/>
        </w:rPr>
      </w:pPr>
      <w:r w:rsidRPr="006C0B9A">
        <w:rPr>
          <w:rFonts w:ascii="宋体" w:hAnsi="宋体"/>
          <w:sz w:val="30"/>
          <w:szCs w:val="30"/>
        </w:rPr>
        <w:br w:type="page"/>
      </w:r>
      <w:bookmarkStart w:id="67" w:name="_Toc161643979"/>
      <w:bookmarkStart w:id="68" w:name="_Hlk54683407"/>
      <w:bookmarkStart w:id="69" w:name="_Hlk194863149"/>
      <w:bookmarkStart w:id="70" w:name="_Toc413253826"/>
      <w:proofErr w:type="gramStart"/>
      <w:r w:rsidRPr="006C0B9A">
        <w:rPr>
          <w:rFonts w:ascii="宋体" w:hAnsi="宋体"/>
          <w:b/>
          <w:sz w:val="30"/>
          <w:szCs w:val="30"/>
        </w:rPr>
        <w:lastRenderedPageBreak/>
        <w:t>一</w:t>
      </w:r>
      <w:proofErr w:type="gramEnd"/>
      <w:r w:rsidR="007405AE" w:rsidRPr="006C0B9A">
        <w:rPr>
          <w:rFonts w:ascii="宋体" w:hAnsi="宋体" w:hint="eastAsia"/>
          <w:b/>
          <w:sz w:val="30"/>
          <w:szCs w:val="30"/>
        </w:rPr>
        <w:t xml:space="preserve"> 、货物需求一览表</w:t>
      </w:r>
    </w:p>
    <w:tbl>
      <w:tblPr>
        <w:tblW w:w="8749" w:type="dxa"/>
        <w:tblInd w:w="113" w:type="dxa"/>
        <w:tblLook w:val="04A0" w:firstRow="1" w:lastRow="0" w:firstColumn="1" w:lastColumn="0" w:noHBand="0" w:noVBand="1"/>
      </w:tblPr>
      <w:tblGrid>
        <w:gridCol w:w="1129"/>
        <w:gridCol w:w="3828"/>
        <w:gridCol w:w="1134"/>
        <w:gridCol w:w="1329"/>
        <w:gridCol w:w="1329"/>
      </w:tblGrid>
      <w:tr w:rsidR="006C0B9A" w:rsidRPr="006C0B9A" w14:paraId="6ABF87D2" w14:textId="57B478E3"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4F3AD37E" w14:textId="77777777" w:rsidR="007405AE" w:rsidRPr="006C0B9A" w:rsidRDefault="007405AE" w:rsidP="00674A17">
            <w:pPr>
              <w:widowControl/>
              <w:jc w:val="center"/>
              <w:rPr>
                <w:rFonts w:ascii="宋体" w:hAnsi="宋体" w:cs="宋体" w:hint="eastAsia"/>
                <w:kern w:val="0"/>
                <w:sz w:val="24"/>
                <w:szCs w:val="24"/>
              </w:rPr>
            </w:pPr>
            <w:r w:rsidRPr="006C0B9A">
              <w:rPr>
                <w:rFonts w:ascii="宋体" w:hAnsi="宋体" w:cs="宋体" w:hint="eastAsia"/>
                <w:kern w:val="0"/>
                <w:sz w:val="24"/>
                <w:szCs w:val="24"/>
              </w:rPr>
              <w:t>序号</w:t>
            </w:r>
          </w:p>
        </w:tc>
        <w:tc>
          <w:tcPr>
            <w:tcW w:w="3828"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ED05A13" w14:textId="77777777" w:rsidR="007405AE" w:rsidRPr="006C0B9A" w:rsidRDefault="007405AE" w:rsidP="00674A17">
            <w:pPr>
              <w:widowControl/>
              <w:jc w:val="center"/>
              <w:rPr>
                <w:rFonts w:ascii="宋体" w:hAnsi="宋体" w:cs="宋体" w:hint="eastAsia"/>
                <w:kern w:val="0"/>
                <w:sz w:val="24"/>
                <w:szCs w:val="24"/>
              </w:rPr>
            </w:pPr>
            <w:r w:rsidRPr="006C0B9A">
              <w:rPr>
                <w:rFonts w:ascii="宋体" w:hAnsi="宋体" w:cs="宋体" w:hint="eastAsia"/>
                <w:kern w:val="0"/>
                <w:sz w:val="24"/>
                <w:szCs w:val="24"/>
              </w:rPr>
              <w:t>产品名称</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3A1C4CEA" w14:textId="77777777" w:rsidR="007405AE" w:rsidRPr="006C0B9A" w:rsidRDefault="007405AE" w:rsidP="00674A17">
            <w:pPr>
              <w:widowControl/>
              <w:jc w:val="center"/>
              <w:rPr>
                <w:rFonts w:ascii="宋体" w:hAnsi="宋体" w:cs="宋体" w:hint="eastAsia"/>
                <w:kern w:val="0"/>
                <w:sz w:val="24"/>
                <w:szCs w:val="24"/>
              </w:rPr>
            </w:pPr>
            <w:r w:rsidRPr="006C0B9A">
              <w:rPr>
                <w:rFonts w:ascii="宋体" w:hAnsi="宋体" w:cs="宋体" w:hint="eastAsia"/>
                <w:kern w:val="0"/>
                <w:sz w:val="24"/>
                <w:szCs w:val="24"/>
              </w:rPr>
              <w:t>数量</w:t>
            </w:r>
          </w:p>
        </w:tc>
        <w:tc>
          <w:tcPr>
            <w:tcW w:w="1329" w:type="dxa"/>
            <w:tcBorders>
              <w:top w:val="single" w:sz="4" w:space="0" w:color="000000"/>
              <w:left w:val="single" w:sz="4" w:space="0" w:color="000000"/>
              <w:bottom w:val="single" w:sz="4" w:space="0" w:color="000000"/>
              <w:right w:val="single" w:sz="4" w:space="0" w:color="000000"/>
            </w:tcBorders>
          </w:tcPr>
          <w:p w14:paraId="5FB1071F" w14:textId="23B8B216" w:rsidR="007405AE" w:rsidRPr="006C0B9A" w:rsidRDefault="007405AE" w:rsidP="00674A17">
            <w:pPr>
              <w:widowControl/>
              <w:jc w:val="center"/>
              <w:rPr>
                <w:rFonts w:ascii="宋体" w:hAnsi="宋体" w:cs="宋体" w:hint="eastAsia"/>
                <w:kern w:val="0"/>
                <w:sz w:val="24"/>
                <w:szCs w:val="24"/>
              </w:rPr>
            </w:pPr>
            <w:r w:rsidRPr="006C0B9A">
              <w:rPr>
                <w:rFonts w:ascii="宋体" w:hAnsi="宋体" w:cs="宋体" w:hint="eastAsia"/>
                <w:kern w:val="0"/>
                <w:sz w:val="24"/>
                <w:szCs w:val="24"/>
              </w:rPr>
              <w:t>交货时间</w:t>
            </w:r>
          </w:p>
        </w:tc>
        <w:tc>
          <w:tcPr>
            <w:tcW w:w="1329" w:type="dxa"/>
            <w:tcBorders>
              <w:top w:val="single" w:sz="4" w:space="0" w:color="000000"/>
              <w:left w:val="single" w:sz="4" w:space="0" w:color="000000"/>
              <w:bottom w:val="single" w:sz="4" w:space="0" w:color="000000"/>
              <w:right w:val="single" w:sz="4" w:space="0" w:color="000000"/>
            </w:tcBorders>
          </w:tcPr>
          <w:p w14:paraId="418E81B1" w14:textId="0777F846" w:rsidR="007405AE" w:rsidRPr="006C0B9A" w:rsidRDefault="007405AE" w:rsidP="00674A17">
            <w:pPr>
              <w:widowControl/>
              <w:jc w:val="center"/>
              <w:rPr>
                <w:rFonts w:ascii="宋体" w:hAnsi="宋体" w:cs="宋体" w:hint="eastAsia"/>
                <w:kern w:val="0"/>
                <w:sz w:val="24"/>
                <w:szCs w:val="24"/>
              </w:rPr>
            </w:pPr>
            <w:r w:rsidRPr="006C0B9A">
              <w:rPr>
                <w:rFonts w:ascii="宋体" w:hAnsi="宋体" w:cs="宋体" w:hint="eastAsia"/>
                <w:kern w:val="0"/>
                <w:sz w:val="24"/>
                <w:szCs w:val="24"/>
              </w:rPr>
              <w:t>交货地点</w:t>
            </w:r>
          </w:p>
        </w:tc>
      </w:tr>
      <w:tr w:rsidR="006C0B9A" w:rsidRPr="006C0B9A" w14:paraId="4BBDA4BB" w14:textId="13124C5A"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0CA62D2" w14:textId="77777777" w:rsidR="007B591E" w:rsidRPr="006C0B9A" w:rsidRDefault="007B591E" w:rsidP="007B591E">
            <w:pPr>
              <w:widowControl/>
              <w:jc w:val="center"/>
              <w:rPr>
                <w:rFonts w:ascii="宋体" w:hAnsi="宋体" w:cs="宋体" w:hint="eastAsia"/>
                <w:kern w:val="0"/>
                <w:sz w:val="24"/>
                <w:szCs w:val="24"/>
              </w:rPr>
            </w:pPr>
            <w:bookmarkStart w:id="71" w:name="_Hlk194849024"/>
            <w:r w:rsidRPr="006C0B9A">
              <w:rPr>
                <w:rFonts w:ascii="宋体" w:hAnsi="宋体" w:hint="eastAsia"/>
                <w:sz w:val="24"/>
                <w:szCs w:val="24"/>
              </w:rPr>
              <w:t>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7F3E02D4" w14:textId="1F61D6BC"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插件式监护仪</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08FF787A" w14:textId="21843AE9"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329" w:type="dxa"/>
            <w:vMerge w:val="restart"/>
            <w:tcBorders>
              <w:top w:val="single" w:sz="4" w:space="0" w:color="000000"/>
              <w:left w:val="single" w:sz="4" w:space="0" w:color="000000"/>
              <w:right w:val="single" w:sz="4" w:space="0" w:color="000000"/>
            </w:tcBorders>
          </w:tcPr>
          <w:p w14:paraId="17668DFF" w14:textId="19ABDE76" w:rsidR="007B591E" w:rsidRPr="006C0B9A" w:rsidRDefault="004D72F4" w:rsidP="007B591E">
            <w:pPr>
              <w:widowControl/>
              <w:jc w:val="center"/>
              <w:rPr>
                <w:rFonts w:ascii="宋体" w:hAnsi="宋体" w:cs="宋体" w:hint="eastAsia"/>
                <w:kern w:val="0"/>
                <w:sz w:val="24"/>
                <w:szCs w:val="24"/>
              </w:rPr>
            </w:pPr>
            <w:r w:rsidRPr="006C0B9A">
              <w:rPr>
                <w:rFonts w:ascii="宋体" w:hAnsi="宋体" w:hint="eastAsia"/>
                <w:sz w:val="24"/>
                <w:szCs w:val="24"/>
              </w:rPr>
              <w:t>合同签订45天内交货，到货后7天内安装调试完毕。</w:t>
            </w:r>
          </w:p>
        </w:tc>
        <w:tc>
          <w:tcPr>
            <w:tcW w:w="1329" w:type="dxa"/>
            <w:vMerge w:val="restart"/>
            <w:tcBorders>
              <w:top w:val="single" w:sz="4" w:space="0" w:color="000000"/>
              <w:left w:val="single" w:sz="4" w:space="0" w:color="000000"/>
              <w:right w:val="single" w:sz="4" w:space="0" w:color="000000"/>
            </w:tcBorders>
          </w:tcPr>
          <w:p w14:paraId="4007E57F" w14:textId="3B9D00DD"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采购人指定地点。</w:t>
            </w:r>
          </w:p>
        </w:tc>
      </w:tr>
      <w:tr w:rsidR="006C0B9A" w:rsidRPr="006C0B9A" w14:paraId="160F2DA4" w14:textId="09FC19F3"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45656D8E"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2</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5F28AF56" w14:textId="46D6747F"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转运监护仪</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6DB4C69" w14:textId="2FBC1349"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329" w:type="dxa"/>
            <w:vMerge/>
            <w:tcBorders>
              <w:left w:val="single" w:sz="4" w:space="0" w:color="000000"/>
              <w:right w:val="single" w:sz="4" w:space="0" w:color="000000"/>
            </w:tcBorders>
          </w:tcPr>
          <w:p w14:paraId="5839AF8B"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277C2677"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1CE7B608" w14:textId="60DC7CFE"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F56A9B8"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3</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1AB9DA14" w14:textId="07779A7B"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中心监护系统</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6EFE9C2" w14:textId="761DA108"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329" w:type="dxa"/>
            <w:vMerge/>
            <w:tcBorders>
              <w:left w:val="single" w:sz="4" w:space="0" w:color="000000"/>
              <w:right w:val="single" w:sz="4" w:space="0" w:color="000000"/>
            </w:tcBorders>
          </w:tcPr>
          <w:p w14:paraId="66E5E107"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05B40D58"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7F55D200" w14:textId="6770A01D"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003F22BB"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4</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112420E6" w14:textId="4542870F"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除颤监护仪</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20EDD8A" w14:textId="6595980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2</w:t>
            </w:r>
          </w:p>
        </w:tc>
        <w:tc>
          <w:tcPr>
            <w:tcW w:w="1329" w:type="dxa"/>
            <w:vMerge/>
            <w:tcBorders>
              <w:left w:val="single" w:sz="4" w:space="0" w:color="000000"/>
              <w:right w:val="single" w:sz="4" w:space="0" w:color="000000"/>
            </w:tcBorders>
          </w:tcPr>
          <w:p w14:paraId="621A1EEC"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66BB6CBF"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3A552840" w14:textId="3F47D106"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A66385F"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5</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5E8D5D6A" w14:textId="1C48B825"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心电图机</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045A198" w14:textId="555F0B3D"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329" w:type="dxa"/>
            <w:vMerge/>
            <w:tcBorders>
              <w:left w:val="single" w:sz="4" w:space="0" w:color="000000"/>
              <w:right w:val="single" w:sz="4" w:space="0" w:color="000000"/>
            </w:tcBorders>
          </w:tcPr>
          <w:p w14:paraId="59D66441"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412AB3C3"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390E5C12" w14:textId="1E3F1EDA"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6FF5E59B"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6</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7765AA7" w14:textId="1CDEA1CA"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输注中央监护系统</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22808F83" w14:textId="00AAF174"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329" w:type="dxa"/>
            <w:vMerge/>
            <w:tcBorders>
              <w:left w:val="single" w:sz="4" w:space="0" w:color="000000"/>
              <w:right w:val="single" w:sz="4" w:space="0" w:color="000000"/>
            </w:tcBorders>
          </w:tcPr>
          <w:p w14:paraId="3D946865"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768F50F5"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005C9B1A" w14:textId="7321B6F2"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6EF0351"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7</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A5F2007" w14:textId="737FCE26"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有创呼吸机</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E5C9212" w14:textId="728793EC"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15</w:t>
            </w:r>
          </w:p>
        </w:tc>
        <w:tc>
          <w:tcPr>
            <w:tcW w:w="1329" w:type="dxa"/>
            <w:vMerge/>
            <w:tcBorders>
              <w:left w:val="single" w:sz="4" w:space="0" w:color="000000"/>
              <w:right w:val="single" w:sz="4" w:space="0" w:color="000000"/>
            </w:tcBorders>
          </w:tcPr>
          <w:p w14:paraId="1C973760"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6F744A23"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64C9024E" w14:textId="5B4D1407"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BB6F0C2"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8</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343F4B26" w14:textId="56C1489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无创呼吸机</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B32BEA7" w14:textId="463DD3BD"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8</w:t>
            </w:r>
          </w:p>
        </w:tc>
        <w:tc>
          <w:tcPr>
            <w:tcW w:w="1329" w:type="dxa"/>
            <w:vMerge/>
            <w:tcBorders>
              <w:left w:val="single" w:sz="4" w:space="0" w:color="000000"/>
              <w:right w:val="single" w:sz="4" w:space="0" w:color="000000"/>
            </w:tcBorders>
          </w:tcPr>
          <w:p w14:paraId="1B8CE436"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37063F5D"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20078B23" w14:textId="05B99F11"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0E6A4B12"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9</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1ECEB820" w14:textId="4B902276"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转运呼吸机</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7B7A5B25" w14:textId="16B74252"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3</w:t>
            </w:r>
          </w:p>
        </w:tc>
        <w:tc>
          <w:tcPr>
            <w:tcW w:w="1329" w:type="dxa"/>
            <w:vMerge/>
            <w:tcBorders>
              <w:left w:val="single" w:sz="4" w:space="0" w:color="000000"/>
              <w:right w:val="single" w:sz="4" w:space="0" w:color="000000"/>
            </w:tcBorders>
          </w:tcPr>
          <w:p w14:paraId="4D0BC6DA"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3D17FF35"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18D3CD07" w14:textId="5CA6584A"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C717862"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10</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08242A10" w14:textId="085B7D1F"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吊桥</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tcPr>
          <w:p w14:paraId="6E6E4ED9" w14:textId="6056D055"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31</w:t>
            </w:r>
          </w:p>
        </w:tc>
        <w:tc>
          <w:tcPr>
            <w:tcW w:w="1329" w:type="dxa"/>
            <w:vMerge/>
            <w:tcBorders>
              <w:left w:val="single" w:sz="4" w:space="0" w:color="000000"/>
              <w:right w:val="single" w:sz="4" w:space="0" w:color="000000"/>
            </w:tcBorders>
          </w:tcPr>
          <w:p w14:paraId="259F737F"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7495E606" w14:textId="77777777" w:rsidR="007B591E" w:rsidRPr="006C0B9A" w:rsidRDefault="007B591E" w:rsidP="007B591E">
            <w:pPr>
              <w:widowControl/>
              <w:jc w:val="center"/>
              <w:rPr>
                <w:rFonts w:ascii="宋体" w:hAnsi="宋体" w:cs="宋体" w:hint="eastAsia"/>
                <w:kern w:val="0"/>
                <w:sz w:val="24"/>
                <w:szCs w:val="24"/>
              </w:rPr>
            </w:pPr>
          </w:p>
        </w:tc>
      </w:tr>
      <w:tr w:rsidR="006C0B9A" w:rsidRPr="006C0B9A" w14:paraId="088D6E0C" w14:textId="35A65789" w:rsidTr="00092BAE">
        <w:trPr>
          <w:trHeight w:val="270"/>
        </w:trPr>
        <w:tc>
          <w:tcPr>
            <w:tcW w:w="1129"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106D3221" w14:textId="77777777"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828D263" w14:textId="2E0654C6"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便携式多普勒超声</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tcPr>
          <w:p w14:paraId="611BF4DB" w14:textId="4034CBD5" w:rsidR="007B591E" w:rsidRPr="006C0B9A" w:rsidRDefault="007B591E" w:rsidP="007B591E">
            <w:pPr>
              <w:widowControl/>
              <w:jc w:val="center"/>
              <w:rPr>
                <w:rFonts w:ascii="宋体" w:hAnsi="宋体" w:cs="宋体" w:hint="eastAsia"/>
                <w:kern w:val="0"/>
                <w:sz w:val="24"/>
                <w:szCs w:val="24"/>
              </w:rPr>
            </w:pPr>
            <w:r w:rsidRPr="006C0B9A">
              <w:rPr>
                <w:rFonts w:ascii="宋体" w:hAnsi="宋体" w:hint="eastAsia"/>
                <w:sz w:val="24"/>
                <w:szCs w:val="24"/>
              </w:rPr>
              <w:t>1</w:t>
            </w:r>
          </w:p>
        </w:tc>
        <w:tc>
          <w:tcPr>
            <w:tcW w:w="1329" w:type="dxa"/>
            <w:vMerge/>
            <w:tcBorders>
              <w:left w:val="single" w:sz="4" w:space="0" w:color="000000"/>
              <w:right w:val="single" w:sz="4" w:space="0" w:color="000000"/>
            </w:tcBorders>
          </w:tcPr>
          <w:p w14:paraId="3C1DC058" w14:textId="77777777" w:rsidR="007B591E" w:rsidRPr="006C0B9A" w:rsidRDefault="007B591E" w:rsidP="007B591E">
            <w:pPr>
              <w:widowControl/>
              <w:jc w:val="center"/>
              <w:rPr>
                <w:rFonts w:ascii="宋体" w:hAnsi="宋体" w:cs="宋体" w:hint="eastAsia"/>
                <w:kern w:val="0"/>
                <w:sz w:val="24"/>
                <w:szCs w:val="24"/>
              </w:rPr>
            </w:pPr>
          </w:p>
        </w:tc>
        <w:tc>
          <w:tcPr>
            <w:tcW w:w="1329" w:type="dxa"/>
            <w:vMerge/>
            <w:tcBorders>
              <w:left w:val="single" w:sz="4" w:space="0" w:color="000000"/>
              <w:right w:val="single" w:sz="4" w:space="0" w:color="000000"/>
            </w:tcBorders>
          </w:tcPr>
          <w:p w14:paraId="4978F737" w14:textId="77777777" w:rsidR="007B591E" w:rsidRPr="006C0B9A" w:rsidRDefault="007B591E" w:rsidP="007B591E">
            <w:pPr>
              <w:widowControl/>
              <w:jc w:val="center"/>
              <w:rPr>
                <w:rFonts w:ascii="宋体" w:hAnsi="宋体" w:cs="宋体" w:hint="eastAsia"/>
                <w:kern w:val="0"/>
                <w:sz w:val="24"/>
                <w:szCs w:val="24"/>
              </w:rPr>
            </w:pPr>
          </w:p>
        </w:tc>
      </w:tr>
    </w:tbl>
    <w:bookmarkEnd w:id="71"/>
    <w:p w14:paraId="3CB6640B" w14:textId="53BC9A59" w:rsidR="00B167F8" w:rsidRPr="006C0B9A" w:rsidRDefault="007405AE" w:rsidP="00B167F8">
      <w:pPr>
        <w:spacing w:line="360" w:lineRule="auto"/>
        <w:contextualSpacing/>
        <w:jc w:val="center"/>
        <w:rPr>
          <w:rFonts w:ascii="宋体" w:hAnsi="宋体" w:hint="eastAsia"/>
          <w:b/>
          <w:sz w:val="30"/>
          <w:szCs w:val="30"/>
        </w:rPr>
      </w:pPr>
      <w:r w:rsidRPr="006C0B9A">
        <w:rPr>
          <w:rFonts w:ascii="宋体" w:hAnsi="宋体" w:hint="eastAsia"/>
          <w:b/>
          <w:sz w:val="30"/>
          <w:szCs w:val="30"/>
        </w:rPr>
        <w:t>二、</w:t>
      </w:r>
      <w:r w:rsidR="00B167F8" w:rsidRPr="006C0B9A">
        <w:rPr>
          <w:rFonts w:ascii="宋体" w:hAnsi="宋体"/>
          <w:b/>
          <w:sz w:val="30"/>
          <w:szCs w:val="30"/>
        </w:rPr>
        <w:t xml:space="preserve"> </w:t>
      </w:r>
      <w:r w:rsidR="00D94403" w:rsidRPr="006C0B9A">
        <w:rPr>
          <w:rFonts w:ascii="宋体" w:hAnsi="宋体" w:hint="eastAsia"/>
          <w:b/>
          <w:sz w:val="30"/>
          <w:szCs w:val="30"/>
        </w:rPr>
        <w:t>技术参数要求</w:t>
      </w:r>
    </w:p>
    <w:p w14:paraId="55428669" w14:textId="77777777" w:rsidR="002261B6" w:rsidRPr="006C0B9A" w:rsidRDefault="002261B6" w:rsidP="002261B6">
      <w:pPr>
        <w:tabs>
          <w:tab w:val="left" w:pos="0"/>
        </w:tabs>
        <w:spacing w:line="360" w:lineRule="auto"/>
        <w:rPr>
          <w:rFonts w:ascii="宋体" w:hAnsi="宋体" w:hint="eastAsia"/>
          <w:bCs/>
          <w:kern w:val="0"/>
          <w:sz w:val="24"/>
          <w:szCs w:val="24"/>
        </w:rPr>
      </w:pPr>
      <w:r w:rsidRPr="006C0B9A">
        <w:rPr>
          <w:rFonts w:ascii="宋体" w:hAnsi="宋体"/>
          <w:bCs/>
          <w:kern w:val="0"/>
          <w:sz w:val="24"/>
          <w:szCs w:val="24"/>
        </w:rPr>
        <w:t>注：</w:t>
      </w:r>
    </w:p>
    <w:p w14:paraId="742B561D" w14:textId="77777777" w:rsidR="002261B6" w:rsidRPr="006C0B9A" w:rsidRDefault="002261B6" w:rsidP="002261B6">
      <w:pPr>
        <w:tabs>
          <w:tab w:val="num" w:pos="0"/>
        </w:tabs>
        <w:spacing w:line="360" w:lineRule="auto"/>
        <w:contextualSpacing/>
        <w:rPr>
          <w:rFonts w:ascii="宋体" w:hAnsi="宋体" w:hint="eastAsia"/>
          <w:bCs/>
          <w:kern w:val="0"/>
          <w:sz w:val="24"/>
          <w:szCs w:val="24"/>
        </w:rPr>
      </w:pPr>
      <w:r w:rsidRPr="006C0B9A">
        <w:rPr>
          <w:rFonts w:ascii="宋体" w:hAnsi="宋体" w:hint="eastAsia"/>
          <w:sz w:val="24"/>
          <w:szCs w:val="24"/>
        </w:rPr>
        <w:t>（1）</w:t>
      </w:r>
      <w:r w:rsidRPr="006C0B9A">
        <w:rPr>
          <w:rFonts w:ascii="宋体" w:hAnsi="宋体"/>
          <w:bCs/>
          <w:kern w:val="0"/>
          <w:sz w:val="24"/>
          <w:szCs w:val="24"/>
        </w:rPr>
        <w:t>以下技术指标及要求中如出现</w:t>
      </w:r>
      <w:r w:rsidRPr="006C0B9A">
        <w:rPr>
          <w:rFonts w:ascii="宋体" w:hAnsi="宋体" w:hint="eastAsia"/>
          <w:bCs/>
          <w:kern w:val="0"/>
          <w:sz w:val="24"/>
          <w:szCs w:val="24"/>
        </w:rPr>
        <w:t>或指向某个</w:t>
      </w:r>
      <w:r w:rsidRPr="006C0B9A">
        <w:rPr>
          <w:rFonts w:ascii="宋体" w:hAnsi="宋体"/>
          <w:bCs/>
          <w:kern w:val="0"/>
          <w:sz w:val="24"/>
          <w:szCs w:val="24"/>
        </w:rPr>
        <w:t>设备品牌，仅作为参考该设备所需达到的具体技术要求，不作为该设备的品牌要求。</w:t>
      </w:r>
    </w:p>
    <w:p w14:paraId="3D938CEC" w14:textId="46762D3B" w:rsidR="002261B6" w:rsidRPr="006C0B9A" w:rsidRDefault="002261B6" w:rsidP="002261B6">
      <w:pPr>
        <w:spacing w:line="360" w:lineRule="auto"/>
        <w:rPr>
          <w:rFonts w:ascii="宋体" w:hAnsi="宋体" w:hint="eastAsia"/>
          <w:bCs/>
          <w:kern w:val="0"/>
          <w:sz w:val="24"/>
          <w:szCs w:val="24"/>
        </w:rPr>
      </w:pPr>
      <w:r w:rsidRPr="006C0B9A">
        <w:rPr>
          <w:rFonts w:ascii="宋体" w:hAnsi="宋体" w:hint="eastAsia"/>
          <w:bCs/>
          <w:sz w:val="24"/>
          <w:szCs w:val="24"/>
        </w:rPr>
        <w:t>（2）</w:t>
      </w:r>
      <w:r w:rsidRPr="006C0B9A">
        <w:rPr>
          <w:rFonts w:ascii="宋体" w:hAnsi="宋体" w:hint="eastAsia"/>
          <w:bCs/>
          <w:kern w:val="0"/>
          <w:sz w:val="24"/>
          <w:szCs w:val="24"/>
        </w:rPr>
        <w:t>为到货时最新正版版本(注明时间及版本号)，包含已经发布的全部技术功能。货物需求表中的设备适合中国北京地区的温湿度、供电环境。生产厂家制造的电源插头必须符合中国国家3C认证标准。投标人提供的产品应为全新未使用产品，采购人有权拒绝已经停产或已淘汰机型的老旧产品。</w:t>
      </w:r>
    </w:p>
    <w:p w14:paraId="2E0E8F41" w14:textId="49FBF7F1" w:rsidR="003C673F" w:rsidRPr="006C0B9A" w:rsidRDefault="003C673F">
      <w:pPr>
        <w:spacing w:line="360" w:lineRule="auto"/>
        <w:rPr>
          <w:rFonts w:ascii="宋体" w:hAnsi="宋体" w:hint="eastAsia"/>
          <w:bCs/>
          <w:kern w:val="0"/>
          <w:sz w:val="24"/>
          <w:szCs w:val="24"/>
        </w:rPr>
      </w:pPr>
      <w:r w:rsidRPr="006C0B9A">
        <w:rPr>
          <w:rFonts w:ascii="宋体" w:hAnsi="宋体" w:hint="eastAsia"/>
          <w:bCs/>
          <w:kern w:val="0"/>
          <w:sz w:val="24"/>
          <w:szCs w:val="24"/>
        </w:rPr>
        <w:t>（3）项目背景：</w:t>
      </w:r>
      <w:r w:rsidR="00A83185" w:rsidRPr="006C0B9A">
        <w:rPr>
          <w:rFonts w:ascii="宋体" w:hAnsi="宋体" w:hint="eastAsia"/>
          <w:bCs/>
          <w:kern w:val="0"/>
          <w:sz w:val="24"/>
          <w:szCs w:val="24"/>
        </w:rPr>
        <w:t>新疆国际医疗中心</w:t>
      </w:r>
      <w:r w:rsidR="004E7922" w:rsidRPr="006C0B9A">
        <w:rPr>
          <w:rFonts w:ascii="宋体" w:hAnsi="宋体" w:hint="eastAsia"/>
          <w:sz w:val="24"/>
          <w:szCs w:val="24"/>
        </w:rPr>
        <w:t>（新疆国际医院、新疆医学科学院）</w:t>
      </w:r>
      <w:r w:rsidR="00A83185" w:rsidRPr="006C0B9A">
        <w:rPr>
          <w:rFonts w:ascii="宋体" w:hAnsi="宋体" w:hint="eastAsia"/>
          <w:bCs/>
          <w:kern w:val="0"/>
          <w:sz w:val="24"/>
          <w:szCs w:val="24"/>
        </w:rPr>
        <w:t>（以下简称“新疆国际医院”）是一家大型国际化、智能化的新型三级综合性医院，是落实国家“一带一路”战略、推进丝绸之路经济带核心区建设的重点任务；是立足新疆、辐射中亚区域国家的医学高地；是新疆维吾尔自治区“五大中心”建设医疗服务中心的标志性、示范性</w:t>
      </w:r>
      <w:r w:rsidR="00016586" w:rsidRPr="006C0B9A">
        <w:rPr>
          <w:rFonts w:ascii="宋体" w:hAnsi="宋体" w:hint="eastAsia"/>
          <w:bCs/>
          <w:kern w:val="0"/>
          <w:sz w:val="24"/>
          <w:szCs w:val="24"/>
        </w:rPr>
        <w:t>工程</w:t>
      </w:r>
      <w:r w:rsidR="00A83185" w:rsidRPr="006C0B9A">
        <w:rPr>
          <w:rFonts w:ascii="宋体" w:hAnsi="宋体" w:hint="eastAsia"/>
          <w:bCs/>
          <w:kern w:val="0"/>
          <w:sz w:val="24"/>
          <w:szCs w:val="24"/>
        </w:rPr>
        <w:t>。</w:t>
      </w:r>
      <w:r w:rsidR="00016586" w:rsidRPr="006C0B9A">
        <w:rPr>
          <w:rFonts w:ascii="宋体" w:hAnsi="宋体" w:hint="eastAsia"/>
          <w:bCs/>
          <w:kern w:val="0"/>
          <w:sz w:val="24"/>
          <w:szCs w:val="24"/>
        </w:rPr>
        <w:t>本项目为建设新疆国际医院的</w:t>
      </w:r>
      <w:r w:rsidR="004C0257" w:rsidRPr="006C0B9A">
        <w:rPr>
          <w:rFonts w:ascii="宋体" w:hAnsi="宋体" w:hint="eastAsia"/>
          <w:sz w:val="24"/>
          <w:szCs w:val="24"/>
        </w:rPr>
        <w:t>重症医学科部分</w:t>
      </w:r>
      <w:r w:rsidR="00016586" w:rsidRPr="006C0B9A">
        <w:rPr>
          <w:rFonts w:ascii="宋体" w:hAnsi="宋体" w:hint="eastAsia"/>
          <w:sz w:val="24"/>
          <w:szCs w:val="24"/>
        </w:rPr>
        <w:t>设备采购、安装调试。</w:t>
      </w:r>
    </w:p>
    <w:p w14:paraId="70D071D5" w14:textId="0DB820A5" w:rsidR="00D94403" w:rsidRPr="006C0B9A" w:rsidRDefault="00D94403" w:rsidP="00AD5701">
      <w:pPr>
        <w:tabs>
          <w:tab w:val="left" w:pos="945"/>
          <w:tab w:val="left" w:pos="2977"/>
        </w:tabs>
        <w:spacing w:line="360" w:lineRule="auto"/>
        <w:ind w:left="2977" w:hanging="2977"/>
        <w:jc w:val="left"/>
        <w:rPr>
          <w:rFonts w:ascii="宋体" w:hAnsi="宋体" w:hint="eastAsia"/>
          <w:b/>
          <w:bCs/>
          <w:sz w:val="24"/>
          <w:szCs w:val="24"/>
        </w:rPr>
      </w:pPr>
      <w:r w:rsidRPr="006C0B9A">
        <w:rPr>
          <w:rFonts w:ascii="宋体" w:hAnsi="宋体" w:hint="eastAsia"/>
          <w:b/>
          <w:bCs/>
          <w:sz w:val="24"/>
          <w:szCs w:val="24"/>
        </w:rPr>
        <w:t>注：下述技术参数中“</w:t>
      </w:r>
      <w:bookmarkStart w:id="72" w:name="OLE_LINK61"/>
      <w:r w:rsidRPr="006C0B9A">
        <w:rPr>
          <w:rFonts w:ascii="宋体" w:hAnsi="宋体" w:hint="eastAsia"/>
          <w:b/>
          <w:bCs/>
          <w:sz w:val="24"/>
          <w:szCs w:val="24"/>
        </w:rPr>
        <w:t>★</w:t>
      </w:r>
      <w:bookmarkEnd w:id="72"/>
      <w:r w:rsidRPr="006C0B9A">
        <w:rPr>
          <w:rFonts w:ascii="宋体" w:hAnsi="宋体" w:hint="eastAsia"/>
          <w:b/>
          <w:bCs/>
          <w:sz w:val="24"/>
          <w:szCs w:val="24"/>
        </w:rPr>
        <w:t>”号条款为评审因素，非实质性响应条款。</w:t>
      </w:r>
    </w:p>
    <w:p w14:paraId="2DF3E4D0" w14:textId="77777777" w:rsidR="00092BAE" w:rsidRPr="006C0B9A" w:rsidRDefault="00092BAE" w:rsidP="00092BAE">
      <w:pPr>
        <w:tabs>
          <w:tab w:val="left" w:pos="945"/>
          <w:tab w:val="left" w:pos="2977"/>
        </w:tabs>
        <w:spacing w:line="360" w:lineRule="auto"/>
        <w:ind w:left="2977" w:hanging="2977"/>
        <w:jc w:val="left"/>
        <w:rPr>
          <w:rFonts w:ascii="宋体" w:hAnsi="宋体" w:hint="eastAsia"/>
          <w:b/>
          <w:bCs/>
          <w:sz w:val="24"/>
          <w:szCs w:val="24"/>
        </w:rPr>
      </w:pPr>
    </w:p>
    <w:p w14:paraId="142E447B" w14:textId="126E0C4C" w:rsidR="00092BAE" w:rsidRPr="006C0B9A" w:rsidRDefault="00092BA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插件式监护仪</w:t>
      </w:r>
      <w:proofErr w:type="spellEnd"/>
    </w:p>
    <w:p w14:paraId="74EC9D0A" w14:textId="7B64825F"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一、监护仪结构</w:t>
      </w:r>
    </w:p>
    <w:p w14:paraId="441C5DDB" w14:textId="4A031FED"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lastRenderedPageBreak/>
        <w:t>1.★模块化插件式床边监护仪，主机、显示屏和模块插件箱分体化设计，主机，显示屏（非外接拓展屏）可分体安装，满足临床根据床旁设备布局灵活化安装需求，可支持≥2个模块插件箱，每个插件箱槽位≥8个。</w:t>
      </w:r>
    </w:p>
    <w:p w14:paraId="0F496723"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2.插件</w:t>
      </w:r>
      <w:proofErr w:type="gramStart"/>
      <w:r w:rsidRPr="006C0B9A">
        <w:rPr>
          <w:rFonts w:ascii="宋体" w:hAnsi="宋体" w:hint="eastAsia"/>
          <w:sz w:val="24"/>
          <w:szCs w:val="24"/>
          <w:lang w:val="x-none"/>
        </w:rPr>
        <w:t>箱每个</w:t>
      </w:r>
      <w:proofErr w:type="gramEnd"/>
      <w:r w:rsidRPr="006C0B9A">
        <w:rPr>
          <w:rFonts w:ascii="宋体" w:hAnsi="宋体" w:hint="eastAsia"/>
          <w:sz w:val="24"/>
          <w:szCs w:val="24"/>
          <w:lang w:val="x-none"/>
        </w:rPr>
        <w:t>槽位均具备插件模块红外通讯接口以及金属硬件通讯接口（非供电接口），保证模块通讯速率及稳定性，提供监护仪主机插槽图片证明。</w:t>
      </w:r>
    </w:p>
    <w:p w14:paraId="0E06759F"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3.≥18英寸彩色电容触摸屏，高分辨率≥1280×800像素，≥12通道显示，显示屏亮度自动调节，屏幕支持手势滑动操作，支持穿戴医用防护手套操作。</w:t>
      </w:r>
    </w:p>
    <w:p w14:paraId="28DB0850"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4.采用无风扇设计。</w:t>
      </w:r>
    </w:p>
    <w:p w14:paraId="75DABDB3"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5.可内置高能锂电池。</w:t>
      </w:r>
    </w:p>
    <w:p w14:paraId="63AC77A8"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6.配置≥4个</w:t>
      </w:r>
      <w:proofErr w:type="spellStart"/>
      <w:r w:rsidRPr="006C0B9A">
        <w:rPr>
          <w:rFonts w:ascii="宋体" w:hAnsi="宋体" w:hint="eastAsia"/>
          <w:sz w:val="24"/>
          <w:szCs w:val="24"/>
          <w:lang w:val="x-none"/>
        </w:rPr>
        <w:t>USB接口，支持连接存储介质、鼠标、键盘、条码扫描枪等USB设备</w:t>
      </w:r>
      <w:proofErr w:type="spellEnd"/>
    </w:p>
    <w:p w14:paraId="6A775D24"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二、监测参数</w:t>
      </w:r>
    </w:p>
    <w:p w14:paraId="003D2A9D"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1.基本功能模块支持心电，呼吸，心率，无创血压，血氧饱和度，脉搏，双通道体温和双通道有创血压的同时监测。</w:t>
      </w:r>
    </w:p>
    <w:p w14:paraId="4598782A"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2.基本功能模块支持升级从监护仪拔出后作为一个独立的监护</w:t>
      </w:r>
      <w:proofErr w:type="gramStart"/>
      <w:r w:rsidRPr="006C0B9A">
        <w:rPr>
          <w:rFonts w:ascii="宋体" w:hAnsi="宋体" w:hint="eastAsia"/>
          <w:sz w:val="24"/>
          <w:szCs w:val="24"/>
          <w:lang w:val="x-none"/>
        </w:rPr>
        <w:t>仪支持</w:t>
      </w:r>
      <w:proofErr w:type="gramEnd"/>
      <w:r w:rsidRPr="006C0B9A">
        <w:rPr>
          <w:rFonts w:ascii="宋体" w:hAnsi="宋体" w:hint="eastAsia"/>
          <w:sz w:val="24"/>
          <w:szCs w:val="24"/>
          <w:lang w:val="x-none"/>
        </w:rPr>
        <w:t>病人的无缝转移，插入监护</w:t>
      </w:r>
      <w:proofErr w:type="gramStart"/>
      <w:r w:rsidRPr="006C0B9A">
        <w:rPr>
          <w:rFonts w:ascii="宋体" w:hAnsi="宋体" w:hint="eastAsia"/>
          <w:sz w:val="24"/>
          <w:szCs w:val="24"/>
          <w:lang w:val="x-none"/>
        </w:rPr>
        <w:t>仪操作</w:t>
      </w:r>
      <w:proofErr w:type="gramEnd"/>
      <w:r w:rsidRPr="006C0B9A">
        <w:rPr>
          <w:rFonts w:ascii="宋体" w:hAnsi="宋体" w:hint="eastAsia"/>
          <w:sz w:val="24"/>
          <w:szCs w:val="24"/>
          <w:lang w:val="x-none"/>
        </w:rPr>
        <w:t>插槽作为主机模块，具有独立操作显示屏，屏幕尺寸≥5.5英寸，内置锂电池供电≥4小时，无风扇设计。</w:t>
      </w:r>
    </w:p>
    <w:p w14:paraId="0546C6C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3.ECG支持3/5导心电监测，可选配6/12导联心电监测。</w:t>
      </w:r>
    </w:p>
    <w:p w14:paraId="07441776" w14:textId="3704559E"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4.支持房颤及室上性心律失常分析功能，如：室上性心动过速，SVCs/</w:t>
      </w:r>
      <w:proofErr w:type="spellStart"/>
      <w:r w:rsidRPr="006C0B9A">
        <w:rPr>
          <w:rFonts w:ascii="宋体" w:hAnsi="宋体" w:hint="eastAsia"/>
          <w:sz w:val="24"/>
          <w:szCs w:val="24"/>
          <w:lang w:val="x-none"/>
        </w:rPr>
        <w:t>min等，支持</w:t>
      </w:r>
      <w:proofErr w:type="spellEnd"/>
      <w:r w:rsidRPr="006C0B9A">
        <w:rPr>
          <w:rFonts w:ascii="宋体" w:hAnsi="宋体" w:hint="eastAsia"/>
          <w:sz w:val="24"/>
          <w:szCs w:val="24"/>
          <w:lang w:val="x-none"/>
        </w:rPr>
        <w:t>≥27种实时心律失常分析。</w:t>
      </w:r>
    </w:p>
    <w:p w14:paraId="5A44BD91" w14:textId="22DA6826"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5.支持≥3通道心电波形同步分析，可进行多导心电分析，提供相关证明材料。</w:t>
      </w:r>
    </w:p>
    <w:p w14:paraId="1A294A41"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6.提供</w:t>
      </w:r>
      <w:proofErr w:type="spellStart"/>
      <w:r w:rsidRPr="006C0B9A">
        <w:rPr>
          <w:rFonts w:ascii="宋体" w:hAnsi="宋体" w:hint="eastAsia"/>
          <w:sz w:val="24"/>
          <w:szCs w:val="24"/>
          <w:lang w:val="x-none"/>
        </w:rPr>
        <w:t>ST</w:t>
      </w:r>
      <w:proofErr w:type="gramStart"/>
      <w:r w:rsidRPr="006C0B9A">
        <w:rPr>
          <w:rFonts w:ascii="宋体" w:hAnsi="宋体" w:hint="eastAsia"/>
          <w:sz w:val="24"/>
          <w:szCs w:val="24"/>
          <w:lang w:val="x-none"/>
        </w:rPr>
        <w:t>段分析</w:t>
      </w:r>
      <w:proofErr w:type="gramEnd"/>
      <w:r w:rsidRPr="006C0B9A">
        <w:rPr>
          <w:rFonts w:ascii="宋体" w:hAnsi="宋体" w:hint="eastAsia"/>
          <w:sz w:val="24"/>
          <w:szCs w:val="24"/>
          <w:lang w:val="x-none"/>
        </w:rPr>
        <w:t>功能，适用于成人，小儿和新生儿，支持在专门的窗口中分组显示</w:t>
      </w:r>
      <w:r w:rsidRPr="006C0B9A">
        <w:rPr>
          <w:rFonts w:ascii="宋体" w:hAnsi="宋体" w:hint="eastAsia"/>
          <w:sz w:val="24"/>
          <w:szCs w:val="24"/>
          <w:lang w:val="x-none"/>
        </w:rPr>
        <w:lastRenderedPageBreak/>
        <w:t>心脏前壁，下壁和侧壁的ST实时片段和参考片段</w:t>
      </w:r>
      <w:proofErr w:type="spellEnd"/>
      <w:r w:rsidRPr="006C0B9A">
        <w:rPr>
          <w:rFonts w:ascii="宋体" w:hAnsi="宋体" w:hint="eastAsia"/>
          <w:sz w:val="24"/>
          <w:szCs w:val="24"/>
          <w:lang w:val="x-none"/>
        </w:rPr>
        <w:t>。</w:t>
      </w:r>
    </w:p>
    <w:p w14:paraId="3D126CA4"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7.支持</w:t>
      </w:r>
      <w:proofErr w:type="spellStart"/>
      <w:r w:rsidRPr="006C0B9A">
        <w:rPr>
          <w:rFonts w:ascii="宋体" w:hAnsi="宋体" w:hint="eastAsia"/>
          <w:sz w:val="24"/>
          <w:szCs w:val="24"/>
          <w:lang w:val="x-none"/>
        </w:rPr>
        <w:t>RR呼吸率测量，测量范围</w:t>
      </w:r>
      <w:proofErr w:type="spellEnd"/>
      <w:r w:rsidRPr="006C0B9A">
        <w:rPr>
          <w:rFonts w:ascii="宋体" w:hAnsi="宋体" w:hint="eastAsia"/>
          <w:sz w:val="24"/>
          <w:szCs w:val="24"/>
          <w:lang w:val="x-none"/>
        </w:rPr>
        <w:t>：1～200rpm。</w:t>
      </w:r>
    </w:p>
    <w:p w14:paraId="06DE9EEE"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8.具有QT/</w:t>
      </w:r>
      <w:proofErr w:type="spellStart"/>
      <w:r w:rsidRPr="006C0B9A">
        <w:rPr>
          <w:rFonts w:ascii="宋体" w:hAnsi="宋体" w:hint="eastAsia"/>
          <w:sz w:val="24"/>
          <w:szCs w:val="24"/>
          <w:lang w:val="x-none"/>
        </w:rPr>
        <w:t>QTc实时连续测量功能，提供</w:t>
      </w:r>
      <w:proofErr w:type="spellEnd"/>
      <w:r w:rsidRPr="006C0B9A">
        <w:rPr>
          <w:rFonts w:ascii="宋体" w:hAnsi="宋体" w:hint="eastAsia"/>
          <w:sz w:val="24"/>
          <w:szCs w:val="24"/>
          <w:lang w:val="x-none"/>
        </w:rPr>
        <w:t>QT，</w:t>
      </w:r>
      <w:proofErr w:type="spellStart"/>
      <w:r w:rsidRPr="006C0B9A">
        <w:rPr>
          <w:rFonts w:ascii="宋体" w:hAnsi="宋体" w:hint="eastAsia"/>
          <w:sz w:val="24"/>
          <w:szCs w:val="24"/>
          <w:lang w:val="x-none"/>
        </w:rPr>
        <w:t>QTc和ΔQTc参数值的显示</w:t>
      </w:r>
      <w:proofErr w:type="spellEnd"/>
      <w:r w:rsidRPr="006C0B9A">
        <w:rPr>
          <w:rFonts w:ascii="宋体" w:hAnsi="宋体" w:hint="eastAsia"/>
          <w:sz w:val="24"/>
          <w:szCs w:val="24"/>
          <w:lang w:val="x-none"/>
        </w:rPr>
        <w:t>。</w:t>
      </w:r>
    </w:p>
    <w:p w14:paraId="2583D1A7"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9.无创血压适用于成人，小儿和新生儿。</w:t>
      </w:r>
    </w:p>
    <w:p w14:paraId="4D0EA831"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10.无创血压提供手动、自动间隔、连续、序列、整点五种测量模式。</w:t>
      </w:r>
    </w:p>
    <w:p w14:paraId="4657464D"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11.提供辅助静脉穿刺功能。</w:t>
      </w:r>
    </w:p>
    <w:p w14:paraId="1D30E46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12.NIBP 成人病人类型收缩压测量：25～290mmHg。</w:t>
      </w:r>
    </w:p>
    <w:p w14:paraId="77B6CA29"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13.血氧监测适用于成人，小儿和新生儿。</w:t>
      </w:r>
    </w:p>
    <w:p w14:paraId="3A766E12"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14.提供灌注指数（PI）的监测。</w:t>
      </w:r>
    </w:p>
    <w:p w14:paraId="6C698705" w14:textId="3D1E7473"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15.配置指套式血氧探头，支持浸泡清洁与消毒，防水等级</w:t>
      </w:r>
      <w:r w:rsidR="002C0CC6" w:rsidRPr="006C0B9A">
        <w:rPr>
          <w:rFonts w:ascii="宋体" w:hAnsi="宋体" w:hint="eastAsia"/>
          <w:sz w:val="24"/>
          <w:szCs w:val="24"/>
          <w:lang w:val="x-none"/>
        </w:rPr>
        <w:t>≥</w:t>
      </w:r>
      <w:r w:rsidRPr="006C0B9A">
        <w:rPr>
          <w:rFonts w:ascii="宋体" w:hAnsi="宋体" w:hint="eastAsia"/>
          <w:sz w:val="24"/>
          <w:szCs w:val="24"/>
          <w:lang w:val="x-none"/>
        </w:rPr>
        <w:t>IPx7。</w:t>
      </w:r>
    </w:p>
    <w:p w14:paraId="276DCCE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16.支持双通道</w:t>
      </w:r>
      <w:proofErr w:type="gramStart"/>
      <w:r w:rsidRPr="006C0B9A">
        <w:rPr>
          <w:rFonts w:ascii="宋体" w:hAnsi="宋体" w:hint="eastAsia"/>
          <w:sz w:val="24"/>
          <w:szCs w:val="24"/>
          <w:lang w:val="x-none"/>
        </w:rPr>
        <w:t>有创压</w:t>
      </w:r>
      <w:proofErr w:type="spellStart"/>
      <w:proofErr w:type="gramEnd"/>
      <w:r w:rsidRPr="006C0B9A">
        <w:rPr>
          <w:rFonts w:ascii="宋体" w:hAnsi="宋体" w:hint="eastAsia"/>
          <w:sz w:val="24"/>
          <w:szCs w:val="24"/>
          <w:lang w:val="x-none"/>
        </w:rPr>
        <w:t>IBP监测，支持升级多达</w:t>
      </w:r>
      <w:proofErr w:type="spellEnd"/>
      <w:r w:rsidRPr="006C0B9A">
        <w:rPr>
          <w:rFonts w:ascii="宋体" w:hAnsi="宋体" w:hint="eastAsia"/>
          <w:sz w:val="24"/>
          <w:szCs w:val="24"/>
          <w:lang w:val="x-none"/>
        </w:rPr>
        <w:t>6通道</w:t>
      </w:r>
      <w:proofErr w:type="gramStart"/>
      <w:r w:rsidRPr="006C0B9A">
        <w:rPr>
          <w:rFonts w:ascii="宋体" w:hAnsi="宋体" w:hint="eastAsia"/>
          <w:sz w:val="24"/>
          <w:szCs w:val="24"/>
          <w:lang w:val="x-none"/>
        </w:rPr>
        <w:t>有创压监测</w:t>
      </w:r>
      <w:proofErr w:type="gramEnd"/>
      <w:r w:rsidRPr="006C0B9A">
        <w:rPr>
          <w:rFonts w:ascii="宋体" w:hAnsi="宋体" w:hint="eastAsia"/>
          <w:sz w:val="24"/>
          <w:szCs w:val="24"/>
          <w:lang w:val="x-none"/>
        </w:rPr>
        <w:t>。</w:t>
      </w:r>
    </w:p>
    <w:p w14:paraId="3A5A2D41"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17.</w:t>
      </w:r>
      <w:proofErr w:type="gramStart"/>
      <w:r w:rsidRPr="006C0B9A">
        <w:rPr>
          <w:rFonts w:ascii="宋体" w:hAnsi="宋体" w:hint="eastAsia"/>
          <w:sz w:val="24"/>
          <w:szCs w:val="24"/>
          <w:lang w:val="x-none"/>
        </w:rPr>
        <w:t>有创压适用于</w:t>
      </w:r>
      <w:proofErr w:type="gramEnd"/>
      <w:r w:rsidRPr="006C0B9A">
        <w:rPr>
          <w:rFonts w:ascii="宋体" w:hAnsi="宋体" w:hint="eastAsia"/>
          <w:sz w:val="24"/>
          <w:szCs w:val="24"/>
          <w:lang w:val="x-none"/>
        </w:rPr>
        <w:t>成人，小儿和新生儿。</w:t>
      </w:r>
    </w:p>
    <w:p w14:paraId="3086FC11"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18.IBP</w:t>
      </w:r>
      <w:proofErr w:type="gramStart"/>
      <w:r w:rsidRPr="006C0B9A">
        <w:rPr>
          <w:rFonts w:ascii="宋体" w:hAnsi="宋体" w:hint="eastAsia"/>
          <w:sz w:val="24"/>
          <w:szCs w:val="24"/>
          <w:lang w:val="x-none"/>
        </w:rPr>
        <w:t>有创压测量范围</w:t>
      </w:r>
      <w:proofErr w:type="gramEnd"/>
      <w:r w:rsidRPr="006C0B9A">
        <w:rPr>
          <w:rFonts w:ascii="宋体" w:hAnsi="宋体" w:hint="eastAsia"/>
          <w:sz w:val="24"/>
          <w:szCs w:val="24"/>
          <w:lang w:val="x-none"/>
        </w:rPr>
        <w:t>：-50～360mmHg。</w:t>
      </w:r>
    </w:p>
    <w:p w14:paraId="4580EFC4"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19.提供肺动脉</w:t>
      </w:r>
      <w:proofErr w:type="gramStart"/>
      <w:r w:rsidRPr="006C0B9A">
        <w:rPr>
          <w:rFonts w:ascii="宋体" w:hAnsi="宋体" w:hint="eastAsia"/>
          <w:sz w:val="24"/>
          <w:szCs w:val="24"/>
          <w:lang w:val="x-none"/>
        </w:rPr>
        <w:t>锲</w:t>
      </w:r>
      <w:proofErr w:type="gramEnd"/>
      <w:r w:rsidRPr="006C0B9A">
        <w:rPr>
          <w:rFonts w:ascii="宋体" w:hAnsi="宋体" w:hint="eastAsia"/>
          <w:sz w:val="24"/>
          <w:szCs w:val="24"/>
          <w:lang w:val="x-none"/>
        </w:rPr>
        <w:t>压（PAWP）的监测和</w:t>
      </w:r>
      <w:proofErr w:type="spellStart"/>
      <w:r w:rsidRPr="006C0B9A">
        <w:rPr>
          <w:rFonts w:ascii="宋体" w:hAnsi="宋体" w:hint="eastAsia"/>
          <w:sz w:val="24"/>
          <w:szCs w:val="24"/>
          <w:lang w:val="x-none"/>
        </w:rPr>
        <w:t>PPV参数监测</w:t>
      </w:r>
      <w:proofErr w:type="spellEnd"/>
      <w:r w:rsidRPr="006C0B9A">
        <w:rPr>
          <w:rFonts w:ascii="宋体" w:hAnsi="宋体" w:hint="eastAsia"/>
          <w:sz w:val="24"/>
          <w:szCs w:val="24"/>
          <w:lang w:val="x-none"/>
        </w:rPr>
        <w:t>。</w:t>
      </w:r>
    </w:p>
    <w:p w14:paraId="7E7B1900"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20.支持多达6道</w:t>
      </w:r>
      <w:proofErr w:type="spellStart"/>
      <w:r w:rsidRPr="006C0B9A">
        <w:rPr>
          <w:rFonts w:ascii="宋体" w:hAnsi="宋体" w:hint="eastAsia"/>
          <w:sz w:val="24"/>
          <w:szCs w:val="24"/>
          <w:lang w:val="x-none"/>
        </w:rPr>
        <w:t>IBP波形叠加显示，满足临床对比查看和节约显示空间的需求</w:t>
      </w:r>
      <w:proofErr w:type="spellEnd"/>
    </w:p>
    <w:p w14:paraId="537B1D4B" w14:textId="33B4FC06"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21.旁流EtCO2监测模块，可升级主流、</w:t>
      </w:r>
      <w:proofErr w:type="gramStart"/>
      <w:r w:rsidRPr="006C0B9A">
        <w:rPr>
          <w:rFonts w:ascii="宋体" w:hAnsi="宋体" w:hint="eastAsia"/>
          <w:sz w:val="24"/>
          <w:szCs w:val="24"/>
          <w:lang w:val="x-none"/>
        </w:rPr>
        <w:t>微流</w:t>
      </w:r>
      <w:proofErr w:type="gramEnd"/>
      <w:r w:rsidRPr="006C0B9A">
        <w:rPr>
          <w:rFonts w:ascii="宋体" w:hAnsi="宋体" w:hint="eastAsia"/>
          <w:sz w:val="24"/>
          <w:szCs w:val="24"/>
          <w:lang w:val="x-none"/>
        </w:rPr>
        <w:t>EtCO2监测模块。</w:t>
      </w:r>
    </w:p>
    <w:p w14:paraId="351FAFAC" w14:textId="31BB4FA2"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22.组织氧监测模块，支持热插拔</w:t>
      </w:r>
    </w:p>
    <w:p w14:paraId="1BA322C4"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23.支持升级脑电图</w:t>
      </w:r>
      <w:proofErr w:type="spellStart"/>
      <w:r w:rsidRPr="006C0B9A">
        <w:rPr>
          <w:rFonts w:ascii="宋体" w:hAnsi="宋体" w:hint="eastAsia"/>
          <w:sz w:val="24"/>
          <w:szCs w:val="24"/>
          <w:lang w:val="x-none"/>
        </w:rPr>
        <w:t>EEG，振幅整合脑电图aEEG监测模块，可提供</w:t>
      </w:r>
      <w:proofErr w:type="spellEnd"/>
      <w:r w:rsidRPr="006C0B9A">
        <w:rPr>
          <w:rFonts w:ascii="宋体" w:hAnsi="宋体" w:hint="eastAsia"/>
          <w:sz w:val="24"/>
          <w:szCs w:val="24"/>
          <w:lang w:val="x-none"/>
        </w:rPr>
        <w:t>4通道脑电图以及</w:t>
      </w:r>
      <w:proofErr w:type="spellStart"/>
      <w:r w:rsidRPr="006C0B9A">
        <w:rPr>
          <w:rFonts w:ascii="宋体" w:hAnsi="宋体" w:hint="eastAsia"/>
          <w:sz w:val="24"/>
          <w:szCs w:val="24"/>
          <w:lang w:val="x-none"/>
        </w:rPr>
        <w:t>DSA致密频谱密度查看</w:t>
      </w:r>
      <w:proofErr w:type="spellEnd"/>
      <w:r w:rsidRPr="006C0B9A">
        <w:rPr>
          <w:rFonts w:ascii="宋体" w:hAnsi="宋体" w:hint="eastAsia"/>
          <w:sz w:val="24"/>
          <w:szCs w:val="24"/>
          <w:lang w:val="x-none"/>
        </w:rPr>
        <w:t>。</w:t>
      </w:r>
    </w:p>
    <w:p w14:paraId="5C798567" w14:textId="3D07EA2B"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24.★有创血流动力学监测模块或有创血流动力学监测单机产品，非漂浮导管热稀释法或无创阻抗法，可监测胸腔内血容量(ITBV)、</w:t>
      </w:r>
      <w:proofErr w:type="spellStart"/>
      <w:r w:rsidRPr="006C0B9A">
        <w:rPr>
          <w:rFonts w:ascii="宋体" w:hAnsi="宋体" w:hint="eastAsia"/>
          <w:sz w:val="24"/>
          <w:szCs w:val="24"/>
          <w:lang w:val="x-none"/>
        </w:rPr>
        <w:t>血管</w:t>
      </w:r>
      <w:proofErr w:type="gramStart"/>
      <w:r w:rsidRPr="006C0B9A">
        <w:rPr>
          <w:rFonts w:ascii="宋体" w:hAnsi="宋体" w:hint="eastAsia"/>
          <w:sz w:val="24"/>
          <w:szCs w:val="24"/>
          <w:lang w:val="x-none"/>
        </w:rPr>
        <w:t>外肺水</w:t>
      </w:r>
      <w:proofErr w:type="spellEnd"/>
      <w:proofErr w:type="gramEnd"/>
      <w:r w:rsidRPr="006C0B9A">
        <w:rPr>
          <w:rFonts w:ascii="宋体" w:hAnsi="宋体" w:hint="eastAsia"/>
          <w:sz w:val="24"/>
          <w:szCs w:val="24"/>
          <w:lang w:val="x-none"/>
        </w:rPr>
        <w:t>(EVLW)，</w:t>
      </w:r>
      <w:proofErr w:type="spellStart"/>
      <w:r w:rsidRPr="006C0B9A">
        <w:rPr>
          <w:rFonts w:ascii="宋体" w:hAnsi="宋体" w:hint="eastAsia"/>
          <w:sz w:val="24"/>
          <w:szCs w:val="24"/>
          <w:lang w:val="x-none"/>
        </w:rPr>
        <w:t>肺毛细血管通</w:t>
      </w:r>
      <w:r w:rsidRPr="006C0B9A">
        <w:rPr>
          <w:rFonts w:ascii="宋体" w:hAnsi="宋体" w:hint="eastAsia"/>
          <w:sz w:val="24"/>
          <w:szCs w:val="24"/>
          <w:lang w:val="x-none"/>
        </w:rPr>
        <w:lastRenderedPageBreak/>
        <w:t>透性指数</w:t>
      </w:r>
      <w:proofErr w:type="spellEnd"/>
      <w:r w:rsidRPr="006C0B9A">
        <w:rPr>
          <w:rFonts w:ascii="宋体" w:hAnsi="宋体" w:hint="eastAsia"/>
          <w:sz w:val="24"/>
          <w:szCs w:val="24"/>
          <w:lang w:val="x-none"/>
        </w:rPr>
        <w:t>(PVPI)</w:t>
      </w:r>
      <w:proofErr w:type="spellStart"/>
      <w:r w:rsidRPr="006C0B9A">
        <w:rPr>
          <w:rFonts w:ascii="宋体" w:hAnsi="宋体" w:hint="eastAsia"/>
          <w:sz w:val="24"/>
          <w:szCs w:val="24"/>
          <w:lang w:val="x-none"/>
        </w:rPr>
        <w:t>等参数，提供完整的血流动力学参数监测</w:t>
      </w:r>
      <w:proofErr w:type="spellEnd"/>
      <w:r w:rsidRPr="006C0B9A">
        <w:rPr>
          <w:rFonts w:ascii="宋体" w:hAnsi="宋体" w:hint="eastAsia"/>
          <w:sz w:val="24"/>
          <w:szCs w:val="24"/>
          <w:lang w:val="x-none"/>
        </w:rPr>
        <w:t>。</w:t>
      </w:r>
    </w:p>
    <w:p w14:paraId="3CFFB63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25.支持选配模块，进行</w:t>
      </w:r>
      <w:proofErr w:type="spellStart"/>
      <w:r w:rsidRPr="006C0B9A">
        <w:rPr>
          <w:rFonts w:ascii="宋体" w:hAnsi="宋体" w:hint="eastAsia"/>
          <w:sz w:val="24"/>
          <w:szCs w:val="24"/>
          <w:lang w:val="x-none"/>
        </w:rPr>
        <w:t>RM呼吸力学监测，提供</w:t>
      </w:r>
      <w:proofErr w:type="spellEnd"/>
      <w:r w:rsidRPr="006C0B9A">
        <w:rPr>
          <w:rFonts w:ascii="宋体" w:hAnsi="宋体" w:hint="eastAsia"/>
          <w:sz w:val="24"/>
          <w:szCs w:val="24"/>
          <w:lang w:val="x-none"/>
        </w:rPr>
        <w:t>≥18项呼吸力学</w:t>
      </w:r>
      <w:proofErr w:type="gramStart"/>
      <w:r w:rsidRPr="006C0B9A">
        <w:rPr>
          <w:rFonts w:ascii="宋体" w:hAnsi="宋体" w:hint="eastAsia"/>
          <w:sz w:val="24"/>
          <w:szCs w:val="24"/>
          <w:lang w:val="x-none"/>
        </w:rPr>
        <w:t>参数参数</w:t>
      </w:r>
      <w:proofErr w:type="gramEnd"/>
      <w:r w:rsidRPr="006C0B9A">
        <w:rPr>
          <w:rFonts w:ascii="宋体" w:hAnsi="宋体" w:hint="eastAsia"/>
          <w:sz w:val="24"/>
          <w:szCs w:val="24"/>
          <w:lang w:val="x-none"/>
        </w:rPr>
        <w:t xml:space="preserve">指标，可监测包括： </w:t>
      </w:r>
      <w:proofErr w:type="spellStart"/>
      <w:r w:rsidRPr="006C0B9A">
        <w:rPr>
          <w:rFonts w:ascii="宋体" w:hAnsi="宋体" w:hint="eastAsia"/>
          <w:sz w:val="24"/>
          <w:szCs w:val="24"/>
          <w:lang w:val="x-none"/>
        </w:rPr>
        <w:t>PIF峰值吸气流量</w:t>
      </w:r>
      <w:proofErr w:type="spellEnd"/>
      <w:r w:rsidRPr="006C0B9A">
        <w:rPr>
          <w:rFonts w:ascii="宋体" w:hAnsi="宋体" w:hint="eastAsia"/>
          <w:sz w:val="24"/>
          <w:szCs w:val="24"/>
          <w:lang w:val="x-none"/>
        </w:rPr>
        <w:t>，</w:t>
      </w:r>
      <w:proofErr w:type="spellStart"/>
      <w:r w:rsidRPr="006C0B9A">
        <w:rPr>
          <w:rFonts w:ascii="宋体" w:hAnsi="宋体" w:hint="eastAsia"/>
          <w:sz w:val="24"/>
          <w:szCs w:val="24"/>
          <w:lang w:val="x-none"/>
        </w:rPr>
        <w:t>PEF峰值呼气流量</w:t>
      </w:r>
      <w:proofErr w:type="spellEnd"/>
      <w:r w:rsidRPr="006C0B9A">
        <w:rPr>
          <w:rFonts w:ascii="宋体" w:hAnsi="宋体" w:hint="eastAsia"/>
          <w:sz w:val="24"/>
          <w:szCs w:val="24"/>
          <w:lang w:val="x-none"/>
        </w:rPr>
        <w:t xml:space="preserve">， </w:t>
      </w:r>
      <w:proofErr w:type="spellStart"/>
      <w:r w:rsidRPr="006C0B9A">
        <w:rPr>
          <w:rFonts w:ascii="宋体" w:hAnsi="宋体" w:hint="eastAsia"/>
          <w:sz w:val="24"/>
          <w:szCs w:val="24"/>
          <w:lang w:val="x-none"/>
        </w:rPr>
        <w:t>WOB病人呼吸功</w:t>
      </w:r>
      <w:proofErr w:type="spellEnd"/>
      <w:r w:rsidRPr="006C0B9A">
        <w:rPr>
          <w:rFonts w:ascii="宋体" w:hAnsi="宋体" w:hint="eastAsia"/>
          <w:sz w:val="24"/>
          <w:szCs w:val="24"/>
          <w:lang w:val="x-none"/>
        </w:rPr>
        <w:t>，</w:t>
      </w:r>
      <w:proofErr w:type="spellStart"/>
      <w:r w:rsidRPr="006C0B9A">
        <w:rPr>
          <w:rFonts w:ascii="宋体" w:hAnsi="宋体" w:hint="eastAsia"/>
          <w:sz w:val="24"/>
          <w:szCs w:val="24"/>
          <w:lang w:val="x-none"/>
        </w:rPr>
        <w:t>NIF负吸入压力</w:t>
      </w:r>
      <w:proofErr w:type="spellEnd"/>
      <w:r w:rsidRPr="006C0B9A">
        <w:rPr>
          <w:rFonts w:ascii="宋体" w:hAnsi="宋体" w:hint="eastAsia"/>
          <w:sz w:val="24"/>
          <w:szCs w:val="24"/>
          <w:lang w:val="x-none"/>
        </w:rPr>
        <w:t>，</w:t>
      </w:r>
      <w:proofErr w:type="spellStart"/>
      <w:r w:rsidRPr="006C0B9A">
        <w:rPr>
          <w:rFonts w:ascii="宋体" w:hAnsi="宋体" w:hint="eastAsia"/>
          <w:sz w:val="24"/>
          <w:szCs w:val="24"/>
          <w:lang w:val="x-none"/>
        </w:rPr>
        <w:t>RSBI浅呼吸指数</w:t>
      </w:r>
      <w:proofErr w:type="spellEnd"/>
      <w:r w:rsidRPr="006C0B9A">
        <w:rPr>
          <w:rFonts w:ascii="宋体" w:hAnsi="宋体" w:hint="eastAsia"/>
          <w:sz w:val="24"/>
          <w:szCs w:val="24"/>
          <w:lang w:val="x-none"/>
        </w:rPr>
        <w:t>。</w:t>
      </w:r>
    </w:p>
    <w:p w14:paraId="38FDD769"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26.支持选配模块，进行</w:t>
      </w:r>
      <w:proofErr w:type="spellStart"/>
      <w:r w:rsidRPr="006C0B9A">
        <w:rPr>
          <w:rFonts w:ascii="宋体" w:hAnsi="宋体" w:hint="eastAsia"/>
          <w:sz w:val="24"/>
          <w:szCs w:val="24"/>
          <w:lang w:val="x-none"/>
        </w:rPr>
        <w:t>ICG参数监测，可无创监测患者连续心排量</w:t>
      </w:r>
      <w:proofErr w:type="spellEnd"/>
    </w:p>
    <w:p w14:paraId="7D3DADE8"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27.支持选配模块，可与主流品牌的麻醉机、呼吸机、输注</w:t>
      </w:r>
      <w:proofErr w:type="gramStart"/>
      <w:r w:rsidRPr="006C0B9A">
        <w:rPr>
          <w:rFonts w:ascii="宋体" w:hAnsi="宋体" w:hint="eastAsia"/>
          <w:sz w:val="24"/>
          <w:szCs w:val="24"/>
          <w:lang w:val="x-none"/>
        </w:rPr>
        <w:t>泵产品</w:t>
      </w:r>
      <w:proofErr w:type="gramEnd"/>
      <w:r w:rsidRPr="006C0B9A">
        <w:rPr>
          <w:rFonts w:ascii="宋体" w:hAnsi="宋体" w:hint="eastAsia"/>
          <w:sz w:val="24"/>
          <w:szCs w:val="24"/>
          <w:lang w:val="x-none"/>
        </w:rPr>
        <w:t>相连，实现麻醉机、呼吸机、输注</w:t>
      </w:r>
      <w:proofErr w:type="gramStart"/>
      <w:r w:rsidRPr="006C0B9A">
        <w:rPr>
          <w:rFonts w:ascii="宋体" w:hAnsi="宋体" w:hint="eastAsia"/>
          <w:sz w:val="24"/>
          <w:szCs w:val="24"/>
          <w:lang w:val="x-none"/>
        </w:rPr>
        <w:t>泵设备</w:t>
      </w:r>
      <w:proofErr w:type="gramEnd"/>
      <w:r w:rsidRPr="006C0B9A">
        <w:rPr>
          <w:rFonts w:ascii="宋体" w:hAnsi="宋体" w:hint="eastAsia"/>
          <w:sz w:val="24"/>
          <w:szCs w:val="24"/>
          <w:lang w:val="x-none"/>
        </w:rPr>
        <w:t>的信息在监护仪上显示、存储、记录、打印或者用于参与计算。</w:t>
      </w:r>
    </w:p>
    <w:p w14:paraId="4245AA8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三、系统功能</w:t>
      </w:r>
    </w:p>
    <w:p w14:paraId="05AB994B"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1.具有图形化报警指示功能，看报警信息更容易。</w:t>
      </w:r>
    </w:p>
    <w:p w14:paraId="23249815"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2.具有特殊报警音，当监护仪在病人发生致命性参数报警时，发出特殊的报警音进行提示病人处于危急状态。</w:t>
      </w:r>
    </w:p>
    <w:p w14:paraId="4DEB1C32"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3.支持根据病人的参数趋势变化，自动推送推荐报警限。</w:t>
      </w:r>
    </w:p>
    <w:p w14:paraId="4FA57757" w14:textId="26780256"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4.脓毒症筛查工具。</w:t>
      </w:r>
    </w:p>
    <w:p w14:paraId="19E021E5" w14:textId="0D2060DD"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5.早期预警评分功能。</w:t>
      </w:r>
    </w:p>
    <w:p w14:paraId="46810723" w14:textId="1B2C2E04"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6.具备血液动力学，药物计算，氧合计算，通气计算和肾功能计算功能，并提供产品、手册截</w:t>
      </w:r>
      <w:proofErr w:type="gramStart"/>
      <w:r w:rsidRPr="006C0B9A">
        <w:rPr>
          <w:rFonts w:ascii="宋体" w:hAnsi="宋体" w:hint="eastAsia"/>
          <w:sz w:val="24"/>
          <w:szCs w:val="24"/>
          <w:lang w:val="x-none"/>
        </w:rPr>
        <w:t>图证明</w:t>
      </w:r>
      <w:proofErr w:type="gramEnd"/>
      <w:r w:rsidRPr="006C0B9A">
        <w:rPr>
          <w:rFonts w:ascii="宋体" w:hAnsi="宋体" w:hint="eastAsia"/>
          <w:sz w:val="24"/>
          <w:szCs w:val="24"/>
          <w:lang w:val="x-none"/>
        </w:rPr>
        <w:t>材料。</w:t>
      </w:r>
    </w:p>
    <w:p w14:paraId="5EFBA55A" w14:textId="6191C31C"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7.提供血流动力学工具，显示完整血流动力学参数，并以图形化界面显示病人心脏收缩力，外周血管阻力等状态，提供电子化血流动力学实验记录，重点参数蛛网图显示评估病人相关参数变化，需提供产品截</w:t>
      </w:r>
      <w:proofErr w:type="gramStart"/>
      <w:r w:rsidRPr="006C0B9A">
        <w:rPr>
          <w:rFonts w:ascii="宋体" w:hAnsi="宋体" w:hint="eastAsia"/>
          <w:sz w:val="24"/>
          <w:szCs w:val="24"/>
          <w:lang w:val="x-none"/>
        </w:rPr>
        <w:t>图证明</w:t>
      </w:r>
      <w:proofErr w:type="gramEnd"/>
      <w:r w:rsidRPr="006C0B9A">
        <w:rPr>
          <w:rFonts w:ascii="宋体" w:hAnsi="宋体" w:hint="eastAsia"/>
          <w:sz w:val="24"/>
          <w:szCs w:val="24"/>
          <w:lang w:val="x-none"/>
        </w:rPr>
        <w:t>材料。</w:t>
      </w:r>
    </w:p>
    <w:p w14:paraId="77034D27"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8.提供输注泵用药信息回顾工具，可同时间</w:t>
      </w:r>
      <w:proofErr w:type="gramStart"/>
      <w:r w:rsidRPr="006C0B9A">
        <w:rPr>
          <w:rFonts w:ascii="宋体" w:hAnsi="宋体" w:hint="eastAsia"/>
          <w:sz w:val="24"/>
          <w:szCs w:val="24"/>
          <w:lang w:val="x-none"/>
        </w:rPr>
        <w:t>轴显示</w:t>
      </w:r>
      <w:proofErr w:type="gramEnd"/>
      <w:r w:rsidRPr="006C0B9A">
        <w:rPr>
          <w:rFonts w:ascii="宋体" w:hAnsi="宋体" w:hint="eastAsia"/>
          <w:sz w:val="24"/>
          <w:szCs w:val="24"/>
          <w:lang w:val="x-none"/>
        </w:rPr>
        <w:t>病人生命体征参数及用药信息回顾，呈现病人生命体征变化趋势与药物输注流速变化之间的关系。</w:t>
      </w:r>
    </w:p>
    <w:p w14:paraId="54B3BABE"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lastRenderedPageBreak/>
        <w:t>9.支持≥100小时趋势表和趋势图回顾，最小分辨率1分钟。</w:t>
      </w:r>
    </w:p>
    <w:p w14:paraId="0E0FE251"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10.支持≥800条事件回顾。每条报警事件至少能够存储32秒三道相关波形，以及报警触发时所有测量参数值。</w:t>
      </w:r>
    </w:p>
    <w:p w14:paraId="126A085B"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11.具备≥40小时全息波形的存储与回顾功能。</w:t>
      </w:r>
    </w:p>
    <w:p w14:paraId="08CF571D"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12.支持≥100小时</w:t>
      </w:r>
      <w:proofErr w:type="spellStart"/>
      <w:r w:rsidRPr="006C0B9A">
        <w:rPr>
          <w:rFonts w:ascii="宋体" w:hAnsi="宋体" w:hint="eastAsia"/>
          <w:sz w:val="24"/>
          <w:szCs w:val="24"/>
          <w:lang w:val="x-none"/>
        </w:rPr>
        <w:t>ST波形片段的存储与回顾</w:t>
      </w:r>
      <w:proofErr w:type="spellEnd"/>
      <w:r w:rsidRPr="006C0B9A">
        <w:rPr>
          <w:rFonts w:ascii="宋体" w:hAnsi="宋体" w:hint="eastAsia"/>
          <w:sz w:val="24"/>
          <w:szCs w:val="24"/>
          <w:lang w:val="x-none"/>
        </w:rPr>
        <w:t>。</w:t>
      </w:r>
    </w:p>
    <w:p w14:paraId="154DB507"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13.工作模式提供：监护模式、待机模式、抢救模式，体外循环模式、插管模式，夜间模式、隐私模式、演示模式。</w:t>
      </w:r>
    </w:p>
    <w:p w14:paraId="61267793" w14:textId="77777777" w:rsidR="00267813" w:rsidRPr="006C0B9A" w:rsidRDefault="00267813" w:rsidP="00267813">
      <w:pPr>
        <w:spacing w:line="480" w:lineRule="auto"/>
        <w:rPr>
          <w:rFonts w:ascii="宋体" w:hAnsi="宋体" w:hint="eastAsia"/>
          <w:sz w:val="24"/>
          <w:szCs w:val="24"/>
          <w:lang w:val="x-none"/>
        </w:rPr>
      </w:pPr>
      <w:r w:rsidRPr="006C0B9A">
        <w:rPr>
          <w:rFonts w:ascii="宋体" w:hAnsi="宋体" w:hint="eastAsia"/>
          <w:sz w:val="24"/>
          <w:szCs w:val="24"/>
          <w:lang w:val="x-none"/>
        </w:rPr>
        <w:t>14.支持与除颤监护仪，遥测，生命体征监测仪、呼吸机混合联通至中心监护系统，实现护士站的集中管理。</w:t>
      </w:r>
    </w:p>
    <w:p w14:paraId="11D811CB" w14:textId="454C3F89" w:rsidR="00267813" w:rsidRPr="006C0B9A" w:rsidRDefault="00267813" w:rsidP="00267813">
      <w:pPr>
        <w:spacing w:line="480" w:lineRule="auto"/>
        <w:rPr>
          <w:rFonts w:ascii="宋体" w:hAnsi="宋体" w:hint="eastAsia"/>
          <w:sz w:val="24"/>
          <w:szCs w:val="24"/>
          <w:lang w:val="x-none"/>
        </w:rPr>
      </w:pPr>
    </w:p>
    <w:p w14:paraId="31ADA6B2" w14:textId="38ABDABD" w:rsidR="00267813" w:rsidRPr="006C0B9A" w:rsidRDefault="00267813">
      <w:pPr>
        <w:pStyle w:val="23"/>
        <w:numPr>
          <w:ilvl w:val="0"/>
          <w:numId w:val="17"/>
        </w:numPr>
        <w:spacing w:line="360" w:lineRule="auto"/>
        <w:rPr>
          <w:rFonts w:ascii="宋体" w:hAnsi="宋体" w:cs="宋体" w:hint="eastAsia"/>
          <w:szCs w:val="24"/>
        </w:rPr>
      </w:pPr>
      <w:proofErr w:type="spellStart"/>
      <w:r w:rsidRPr="006C0B9A">
        <w:rPr>
          <w:rFonts w:ascii="宋体" w:hAnsi="宋体" w:hint="eastAsia"/>
          <w:szCs w:val="24"/>
        </w:rPr>
        <w:t>转运监护仪</w:t>
      </w:r>
      <w:proofErr w:type="spellEnd"/>
    </w:p>
    <w:p w14:paraId="1AAA9A75" w14:textId="3A322B23"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适用于成人、小儿、新生儿的监测。</w:t>
      </w:r>
    </w:p>
    <w:p w14:paraId="1DF446DC"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转运监护仪，满足救护车，直升飞机和固定</w:t>
      </w:r>
      <w:proofErr w:type="gramStart"/>
      <w:r w:rsidRPr="006C0B9A">
        <w:rPr>
          <w:rFonts w:ascii="宋体" w:hAnsi="宋体" w:cs="宋体" w:hint="eastAsia"/>
          <w:sz w:val="24"/>
          <w:szCs w:val="24"/>
        </w:rPr>
        <w:t>翼</w:t>
      </w:r>
      <w:proofErr w:type="gramEnd"/>
      <w:r w:rsidRPr="006C0B9A">
        <w:rPr>
          <w:rFonts w:ascii="宋体" w:hAnsi="宋体" w:cs="宋体" w:hint="eastAsia"/>
          <w:sz w:val="24"/>
          <w:szCs w:val="24"/>
        </w:rPr>
        <w:t>飞机,通过相关转运标准</w:t>
      </w:r>
      <w:r w:rsidRPr="006C0B9A">
        <w:rPr>
          <w:rFonts w:ascii="宋体" w:hAnsi="宋体" w:cs="宋体" w:hint="eastAsia"/>
          <w:kern w:val="0"/>
          <w:sz w:val="24"/>
          <w:szCs w:val="24"/>
        </w:rPr>
        <w:t>。</w:t>
      </w:r>
    </w:p>
    <w:p w14:paraId="3F4F1CEB"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kern w:val="0"/>
          <w:sz w:val="24"/>
          <w:szCs w:val="24"/>
        </w:rPr>
        <w:t>≥</w:t>
      </w:r>
      <w:r w:rsidRPr="006C0B9A">
        <w:rPr>
          <w:rFonts w:ascii="宋体" w:hAnsi="宋体" w:cs="宋体" w:hint="eastAsia"/>
          <w:sz w:val="24"/>
          <w:szCs w:val="24"/>
        </w:rPr>
        <w:t>5.5英寸彩色触摸电容显示屏，支持屏幕手势滑动操作，支持穿戴医用防护手套操作。</w:t>
      </w:r>
    </w:p>
    <w:p w14:paraId="591549A6"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整机重量＜1Kg，小巧便携。</w:t>
      </w:r>
    </w:p>
    <w:p w14:paraId="20B73CD3"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IP44防尘防水，易清洁和适用医院内外不同临床救治环境</w:t>
      </w:r>
      <w:r w:rsidRPr="006C0B9A">
        <w:rPr>
          <w:rFonts w:ascii="宋体" w:hAnsi="宋体" w:cs="宋体" w:hint="eastAsia"/>
          <w:kern w:val="0"/>
          <w:sz w:val="24"/>
          <w:szCs w:val="24"/>
        </w:rPr>
        <w:t>。</w:t>
      </w:r>
    </w:p>
    <w:p w14:paraId="30A52420"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坚固耐用，抗≥1米6面跌落，满足转运过程中的复杂临床救治环境</w:t>
      </w:r>
      <w:r w:rsidRPr="006C0B9A">
        <w:rPr>
          <w:rFonts w:ascii="宋体" w:hAnsi="宋体" w:cs="宋体" w:hint="eastAsia"/>
          <w:kern w:val="0"/>
          <w:sz w:val="24"/>
          <w:szCs w:val="24"/>
        </w:rPr>
        <w:t>。</w:t>
      </w:r>
    </w:p>
    <w:p w14:paraId="4A679F50"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整机无风扇设计</w:t>
      </w:r>
      <w:r w:rsidRPr="006C0B9A">
        <w:rPr>
          <w:rFonts w:ascii="宋体" w:hAnsi="宋体" w:cs="宋体" w:hint="eastAsia"/>
          <w:kern w:val="0"/>
          <w:sz w:val="24"/>
          <w:szCs w:val="24"/>
        </w:rPr>
        <w:t>。</w:t>
      </w:r>
    </w:p>
    <w:p w14:paraId="0457A90A"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内置锂电池供电，支持</w:t>
      </w:r>
      <w:r w:rsidRPr="006C0B9A">
        <w:rPr>
          <w:rFonts w:ascii="宋体" w:hAnsi="宋体" w:cs="宋体" w:hint="eastAsia"/>
          <w:kern w:val="0"/>
          <w:sz w:val="24"/>
          <w:szCs w:val="24"/>
        </w:rPr>
        <w:t>≥</w:t>
      </w:r>
      <w:r w:rsidRPr="006C0B9A">
        <w:rPr>
          <w:rFonts w:ascii="宋体" w:hAnsi="宋体" w:cs="宋体" w:hint="eastAsia"/>
          <w:sz w:val="24"/>
          <w:szCs w:val="24"/>
        </w:rPr>
        <w:t>5小时的持续监测</w:t>
      </w:r>
      <w:r w:rsidRPr="006C0B9A">
        <w:rPr>
          <w:rFonts w:ascii="宋体" w:hAnsi="宋体" w:cs="宋体" w:hint="eastAsia"/>
          <w:kern w:val="0"/>
          <w:sz w:val="24"/>
          <w:szCs w:val="24"/>
        </w:rPr>
        <w:t>。</w:t>
      </w:r>
    </w:p>
    <w:p w14:paraId="31FCAA78"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内置DC电源接口，可以进行车载充电</w:t>
      </w:r>
      <w:r w:rsidRPr="006C0B9A">
        <w:rPr>
          <w:rFonts w:ascii="宋体" w:hAnsi="宋体" w:cs="宋体" w:hint="eastAsia"/>
          <w:kern w:val="0"/>
          <w:sz w:val="24"/>
          <w:szCs w:val="24"/>
        </w:rPr>
        <w:t>。</w:t>
      </w:r>
    </w:p>
    <w:p w14:paraId="45247C29"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具备3/5导心电，阻抗呼吸，血氧、无创血压、2通道体温</w:t>
      </w:r>
      <w:r w:rsidRPr="006C0B9A">
        <w:rPr>
          <w:rFonts w:ascii="宋体" w:hAnsi="宋体" w:cs="宋体" w:hint="eastAsia"/>
          <w:kern w:val="0"/>
          <w:sz w:val="24"/>
          <w:szCs w:val="24"/>
        </w:rPr>
        <w:t>。</w:t>
      </w:r>
    </w:p>
    <w:p w14:paraId="23BBFE13" w14:textId="31DB8921"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 xml:space="preserve">有创血压监测通道及模拟输出/除颤同步。 </w:t>
      </w:r>
    </w:p>
    <w:p w14:paraId="7E0ED5D2"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可选配内置EtCO</w:t>
      </w:r>
      <w:r w:rsidRPr="006C0B9A">
        <w:rPr>
          <w:rFonts w:ascii="宋体" w:hAnsi="宋体" w:cs="宋体" w:hint="eastAsia"/>
          <w:sz w:val="24"/>
          <w:szCs w:val="24"/>
          <w:vertAlign w:val="subscript"/>
        </w:rPr>
        <w:t>2</w:t>
      </w:r>
      <w:r w:rsidRPr="006C0B9A">
        <w:rPr>
          <w:rFonts w:ascii="宋体" w:hAnsi="宋体" w:cs="宋体" w:hint="eastAsia"/>
          <w:sz w:val="24"/>
          <w:szCs w:val="24"/>
        </w:rPr>
        <w:t>监测，与主机一体化设计，最小抽气流速50ml/min</w:t>
      </w:r>
    </w:p>
    <w:p w14:paraId="1A2DDEF7"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选配便携插件箱，可扩展1个参数插槽，满足插入更多参数模块的监测扩展。</w:t>
      </w:r>
    </w:p>
    <w:p w14:paraId="6CCF5F01"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lastRenderedPageBreak/>
        <w:t>可选配外置主流、旁流、</w:t>
      </w:r>
      <w:proofErr w:type="gramStart"/>
      <w:r w:rsidRPr="006C0B9A">
        <w:rPr>
          <w:rFonts w:ascii="宋体" w:hAnsi="宋体" w:cs="宋体" w:hint="eastAsia"/>
          <w:sz w:val="24"/>
          <w:szCs w:val="24"/>
        </w:rPr>
        <w:t>微流</w:t>
      </w:r>
      <w:proofErr w:type="gramEnd"/>
      <w:r w:rsidRPr="006C0B9A">
        <w:rPr>
          <w:rFonts w:ascii="宋体" w:hAnsi="宋体" w:cs="宋体" w:hint="eastAsia"/>
          <w:sz w:val="24"/>
          <w:szCs w:val="24"/>
        </w:rPr>
        <w:t>EtCO</w:t>
      </w:r>
      <w:r w:rsidRPr="006C0B9A">
        <w:rPr>
          <w:rFonts w:ascii="宋体" w:hAnsi="宋体" w:cs="宋体" w:hint="eastAsia"/>
          <w:sz w:val="24"/>
          <w:szCs w:val="24"/>
          <w:vertAlign w:val="subscript"/>
        </w:rPr>
        <w:t>2</w:t>
      </w:r>
      <w:r w:rsidRPr="006C0B9A">
        <w:rPr>
          <w:rFonts w:ascii="宋体" w:hAnsi="宋体" w:cs="宋体" w:hint="eastAsia"/>
          <w:sz w:val="24"/>
          <w:szCs w:val="24"/>
        </w:rPr>
        <w:t>监测模块。</w:t>
      </w:r>
    </w:p>
    <w:p w14:paraId="6A7C88D2"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可选配有创血流动力学监测模块或有创血流动力学监测单机产品，非漂浮导管热稀释法或无创阻抗法，可监测胸腔内血容量(ITBV)、血管</w:t>
      </w:r>
      <w:proofErr w:type="gramStart"/>
      <w:r w:rsidRPr="006C0B9A">
        <w:rPr>
          <w:rFonts w:ascii="宋体" w:hAnsi="宋体" w:cs="宋体" w:hint="eastAsia"/>
          <w:sz w:val="24"/>
          <w:szCs w:val="24"/>
        </w:rPr>
        <w:t>外肺水</w:t>
      </w:r>
      <w:proofErr w:type="gramEnd"/>
      <w:r w:rsidRPr="006C0B9A">
        <w:rPr>
          <w:rFonts w:ascii="宋体" w:hAnsi="宋体" w:cs="宋体" w:hint="eastAsia"/>
          <w:sz w:val="24"/>
          <w:szCs w:val="24"/>
        </w:rPr>
        <w:t>(EVLW)，肺毛细血管通透性指数(PVPI)等参数，提供完整的血流动力学参数监测。</w:t>
      </w:r>
    </w:p>
    <w:p w14:paraId="4699CA03"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可选配19英寸外接显示屏，将模块数据传输显示，进行大屏幕监护，满足临床护理人员在床旁的监护需要。</w:t>
      </w:r>
    </w:p>
    <w:p w14:paraId="14E7BA3F"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转运监护</w:t>
      </w:r>
      <w:proofErr w:type="gramStart"/>
      <w:r w:rsidRPr="006C0B9A">
        <w:rPr>
          <w:rFonts w:ascii="宋体" w:hAnsi="宋体" w:cs="宋体" w:hint="eastAsia"/>
          <w:sz w:val="24"/>
          <w:szCs w:val="24"/>
        </w:rPr>
        <w:t>仪支持</w:t>
      </w:r>
      <w:proofErr w:type="gramEnd"/>
      <w:r w:rsidRPr="006C0B9A">
        <w:rPr>
          <w:rFonts w:ascii="宋体" w:hAnsi="宋体" w:cs="宋体" w:hint="eastAsia"/>
          <w:sz w:val="24"/>
          <w:szCs w:val="24"/>
        </w:rPr>
        <w:t>插入床旁监护仪插槽作为参数模块使用，即插即用。</w:t>
      </w:r>
    </w:p>
    <w:p w14:paraId="18E0BE9B"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具有多导心电监护算法 ，同步分析</w:t>
      </w:r>
      <w:r w:rsidRPr="006C0B9A">
        <w:rPr>
          <w:rFonts w:ascii="宋体" w:hAnsi="宋体" w:cs="宋体" w:hint="eastAsia"/>
          <w:kern w:val="0"/>
          <w:sz w:val="24"/>
          <w:szCs w:val="24"/>
        </w:rPr>
        <w:t>≥</w:t>
      </w:r>
      <w:r w:rsidRPr="006C0B9A">
        <w:rPr>
          <w:rFonts w:ascii="宋体" w:hAnsi="宋体" w:cs="宋体" w:hint="eastAsia"/>
          <w:sz w:val="24"/>
          <w:szCs w:val="24"/>
        </w:rPr>
        <w:t>4通道心电波形，能够良好抗干扰。</w:t>
      </w:r>
    </w:p>
    <w:p w14:paraId="00FD113C"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心率测量范围：成人15 -300 bpm，小儿/新生儿15 - 350 bpm。</w:t>
      </w:r>
    </w:p>
    <w:p w14:paraId="078AE4DF"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波速提供50mm/s，25 mm/s、12.5 mm/s、6.25 mm/s可选。</w:t>
      </w:r>
    </w:p>
    <w:p w14:paraId="767AE9B8"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滤波模式提供诊断模式（0.05 -150Hz），监护模式（0.5 -40Hz），ST模式（0.05 - 40Hz），手术模式（1-20Hz）。</w:t>
      </w:r>
    </w:p>
    <w:p w14:paraId="646531B6" w14:textId="030440D1"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支持房颤及室上性心律失常分析功能，如：室上性心动过速，SVCs/min等，支持≥25种实时心律失常分析。</w:t>
      </w:r>
    </w:p>
    <w:p w14:paraId="19311113"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提供ST段分析，提供显示和存储ST值和每个ST的模板</w:t>
      </w:r>
      <w:r w:rsidRPr="006C0B9A">
        <w:rPr>
          <w:rFonts w:ascii="宋体" w:hAnsi="宋体" w:cs="宋体" w:hint="eastAsia"/>
          <w:kern w:val="0"/>
          <w:sz w:val="24"/>
          <w:szCs w:val="24"/>
        </w:rPr>
        <w:t>。</w:t>
      </w:r>
    </w:p>
    <w:p w14:paraId="0A68C658"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具有QT/QTc测量功能，提供QT，QTc和ΔQTc参数值。</w:t>
      </w:r>
    </w:p>
    <w:p w14:paraId="708DD989"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可显示弱灌注指数（PI）。</w:t>
      </w:r>
    </w:p>
    <w:p w14:paraId="0CDF461F"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提供双通道体温测量，提供两通道体温测量差值显示。</w:t>
      </w:r>
    </w:p>
    <w:p w14:paraId="6C91D5B9"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提供手动、自动间隔、连续、序列四种无创血压测量模式。</w:t>
      </w:r>
    </w:p>
    <w:p w14:paraId="31C0F878"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sz w:val="24"/>
          <w:szCs w:val="24"/>
        </w:rPr>
        <w:t>IBP测量范围：-50mmHg至 360 mmHg，支持实时PPV测量</w:t>
      </w:r>
      <w:r w:rsidRPr="006C0B9A">
        <w:rPr>
          <w:rFonts w:ascii="宋体" w:hAnsi="宋体" w:cs="宋体" w:hint="eastAsia"/>
          <w:kern w:val="0"/>
          <w:sz w:val="24"/>
          <w:szCs w:val="24"/>
        </w:rPr>
        <w:t>。</w:t>
      </w:r>
    </w:p>
    <w:p w14:paraId="5308DA8D"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kern w:val="0"/>
          <w:sz w:val="24"/>
          <w:szCs w:val="24"/>
        </w:rPr>
        <w:t>≥</w:t>
      </w:r>
      <w:r w:rsidRPr="006C0B9A">
        <w:rPr>
          <w:rFonts w:ascii="宋体" w:hAnsi="宋体" w:cs="宋体" w:hint="eastAsia"/>
          <w:sz w:val="24"/>
          <w:szCs w:val="24"/>
        </w:rPr>
        <w:t>800条事件回顾。每条报警事件至少能够存储32秒三道相关波形，以及报警触发时所有测量参数值。</w:t>
      </w:r>
    </w:p>
    <w:p w14:paraId="15B52D97"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kern w:val="0"/>
          <w:sz w:val="24"/>
          <w:szCs w:val="24"/>
        </w:rPr>
        <w:t>≥</w:t>
      </w:r>
      <w:r w:rsidRPr="006C0B9A">
        <w:rPr>
          <w:rFonts w:ascii="宋体" w:hAnsi="宋体" w:cs="宋体" w:hint="eastAsia"/>
          <w:sz w:val="24"/>
          <w:szCs w:val="24"/>
        </w:rPr>
        <w:t>800条NIBP测量结果回顾。</w:t>
      </w:r>
    </w:p>
    <w:p w14:paraId="62A2AF94"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kern w:val="0"/>
          <w:sz w:val="24"/>
          <w:szCs w:val="24"/>
        </w:rPr>
        <w:t>≥</w:t>
      </w:r>
      <w:r w:rsidRPr="006C0B9A">
        <w:rPr>
          <w:rFonts w:ascii="宋体" w:hAnsi="宋体" w:cs="宋体" w:hint="eastAsia"/>
          <w:sz w:val="24"/>
          <w:szCs w:val="24"/>
        </w:rPr>
        <w:t>40小时全息波形回顾。</w:t>
      </w:r>
    </w:p>
    <w:p w14:paraId="1636A3AD" w14:textId="77777777" w:rsidR="00234E41" w:rsidRPr="006C0B9A" w:rsidRDefault="00234E41">
      <w:pPr>
        <w:pStyle w:val="aff0"/>
        <w:numPr>
          <w:ilvl w:val="0"/>
          <w:numId w:val="18"/>
        </w:numPr>
        <w:spacing w:line="360" w:lineRule="auto"/>
        <w:ind w:left="0" w:firstLineChars="0" w:firstLine="0"/>
        <w:rPr>
          <w:rFonts w:ascii="宋体" w:hAnsi="宋体" w:cs="宋体" w:hint="eastAsia"/>
          <w:sz w:val="24"/>
          <w:szCs w:val="24"/>
        </w:rPr>
      </w:pPr>
      <w:r w:rsidRPr="006C0B9A">
        <w:rPr>
          <w:rFonts w:ascii="宋体" w:hAnsi="宋体" w:cs="宋体" w:hint="eastAsia"/>
          <w:kern w:val="0"/>
          <w:sz w:val="24"/>
          <w:szCs w:val="24"/>
        </w:rPr>
        <w:t>≥</w:t>
      </w:r>
      <w:r w:rsidRPr="006C0B9A">
        <w:rPr>
          <w:rFonts w:ascii="宋体" w:hAnsi="宋体" w:cs="宋体" w:hint="eastAsia"/>
          <w:sz w:val="24"/>
          <w:szCs w:val="24"/>
        </w:rPr>
        <w:t>100小时趋势数据回顾。</w:t>
      </w:r>
    </w:p>
    <w:p w14:paraId="7A4163E2" w14:textId="77777777" w:rsidR="007B591E" w:rsidRPr="006C0B9A" w:rsidRDefault="007B591E" w:rsidP="00234E41">
      <w:pPr>
        <w:spacing w:line="360" w:lineRule="auto"/>
        <w:rPr>
          <w:sz w:val="24"/>
          <w:szCs w:val="24"/>
        </w:rPr>
      </w:pPr>
    </w:p>
    <w:p w14:paraId="661E938E" w14:textId="01FBEF0F"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中心监护系统</w:t>
      </w:r>
      <w:proofErr w:type="spellEnd"/>
    </w:p>
    <w:p w14:paraId="491EF654" w14:textId="77777777" w:rsidR="00234E41" w:rsidRPr="006C0B9A" w:rsidRDefault="00234E41" w:rsidP="00234E41">
      <w:pPr>
        <w:widowControl/>
        <w:autoSpaceDE w:val="0"/>
        <w:autoSpaceDN w:val="0"/>
        <w:spacing w:line="360" w:lineRule="auto"/>
        <w:rPr>
          <w:rFonts w:ascii="宋体" w:hAnsi="宋体" w:cs="宋体" w:hint="eastAsia"/>
          <w:sz w:val="24"/>
          <w:szCs w:val="24"/>
        </w:rPr>
      </w:pPr>
      <w:r w:rsidRPr="006C0B9A">
        <w:rPr>
          <w:rFonts w:ascii="宋体" w:hAnsi="宋体" w:cs="宋体" w:hint="eastAsia"/>
          <w:sz w:val="24"/>
          <w:szCs w:val="24"/>
        </w:rPr>
        <w:t>一、主机</w:t>
      </w:r>
    </w:p>
    <w:p w14:paraId="0BF3278F" w14:textId="65AA2942" w:rsidR="00234E41" w:rsidRPr="006C0B9A" w:rsidRDefault="00234E41">
      <w:pPr>
        <w:widowControl/>
        <w:numPr>
          <w:ilvl w:val="0"/>
          <w:numId w:val="19"/>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CPU：</w:t>
      </w:r>
      <w:r w:rsidRPr="006C0B9A">
        <w:rPr>
          <w:rFonts w:ascii="宋体" w:hAnsi="宋体" w:cs="宋体" w:hint="eastAsia"/>
          <w:sz w:val="24"/>
          <w:szCs w:val="24"/>
        </w:rPr>
        <w:t>≥</w:t>
      </w:r>
      <w:r w:rsidRPr="006C0B9A">
        <w:rPr>
          <w:rFonts w:ascii="宋体" w:hAnsi="宋体" w:cs="宋体" w:hint="eastAsia"/>
          <w:sz w:val="24"/>
          <w:szCs w:val="24"/>
        </w:rPr>
        <w:t xml:space="preserve"> HL7 协议的数据输出</w:t>
      </w:r>
    </w:p>
    <w:p w14:paraId="0A414396" w14:textId="77777777" w:rsidR="00234E41" w:rsidRPr="006C0B9A" w:rsidRDefault="00234E41">
      <w:pPr>
        <w:widowControl/>
        <w:numPr>
          <w:ilvl w:val="0"/>
          <w:numId w:val="19"/>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USB接口</w:t>
      </w:r>
      <w:bookmarkStart w:id="73" w:name="OLE_LINK34"/>
      <w:r w:rsidRPr="006C0B9A">
        <w:rPr>
          <w:rFonts w:ascii="宋体" w:hAnsi="宋体" w:cs="宋体" w:hint="eastAsia"/>
          <w:sz w:val="24"/>
          <w:szCs w:val="24"/>
        </w:rPr>
        <w:t>≥</w:t>
      </w:r>
      <w:bookmarkEnd w:id="73"/>
      <w:r w:rsidRPr="006C0B9A">
        <w:rPr>
          <w:rFonts w:ascii="宋体" w:hAnsi="宋体" w:cs="宋体" w:hint="eastAsia"/>
          <w:sz w:val="24"/>
          <w:szCs w:val="24"/>
        </w:rPr>
        <w:t>4个</w:t>
      </w:r>
    </w:p>
    <w:p w14:paraId="04CA9289" w14:textId="77777777" w:rsidR="00234E41" w:rsidRPr="006C0B9A" w:rsidRDefault="00234E41" w:rsidP="00234E41">
      <w:pPr>
        <w:widowControl/>
        <w:autoSpaceDE w:val="0"/>
        <w:autoSpaceDN w:val="0"/>
        <w:spacing w:line="360" w:lineRule="auto"/>
        <w:rPr>
          <w:rFonts w:ascii="宋体" w:hAnsi="宋体" w:cs="宋体" w:hint="eastAsia"/>
          <w:sz w:val="24"/>
          <w:szCs w:val="24"/>
        </w:rPr>
      </w:pPr>
      <w:r w:rsidRPr="006C0B9A">
        <w:rPr>
          <w:rFonts w:ascii="宋体" w:hAnsi="宋体" w:cs="宋体" w:hint="eastAsia"/>
          <w:sz w:val="24"/>
          <w:szCs w:val="24"/>
        </w:rPr>
        <w:t>二、显示</w:t>
      </w:r>
    </w:p>
    <w:p w14:paraId="6A64385B" w14:textId="794657EE"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可选择双屏显示，显示器≥50英寸两台彩色液晶显示器</w:t>
      </w:r>
      <w:r w:rsidRPr="006C0B9A">
        <w:rPr>
          <w:rFonts w:ascii="宋体" w:hAnsi="宋体" w:cs="宋体" w:hint="eastAsia"/>
          <w:sz w:val="24"/>
          <w:szCs w:val="24"/>
        </w:rPr>
        <w:t>。</w:t>
      </w:r>
    </w:p>
    <w:p w14:paraId="21D2E9CE" w14:textId="62CCF238"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分辨率≥1280×1024</w:t>
      </w:r>
      <w:r w:rsidRPr="006C0B9A">
        <w:rPr>
          <w:rFonts w:ascii="宋体" w:hAnsi="宋体" w:cs="宋体" w:hint="eastAsia"/>
          <w:sz w:val="24"/>
          <w:szCs w:val="24"/>
        </w:rPr>
        <w:t>。</w:t>
      </w:r>
    </w:p>
    <w:p w14:paraId="33604925" w14:textId="77777777"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具有标准显示和大字体显示两种功能中央站支持≥60床位接入，单</w:t>
      </w:r>
      <w:proofErr w:type="gramStart"/>
      <w:r w:rsidRPr="006C0B9A">
        <w:rPr>
          <w:rFonts w:ascii="宋体" w:hAnsi="宋体" w:cs="宋体" w:hint="eastAsia"/>
          <w:sz w:val="24"/>
          <w:szCs w:val="24"/>
        </w:rPr>
        <w:t>屏同时</w:t>
      </w:r>
      <w:proofErr w:type="gramEnd"/>
      <w:r w:rsidRPr="006C0B9A">
        <w:rPr>
          <w:rFonts w:ascii="宋体" w:hAnsi="宋体" w:cs="宋体" w:hint="eastAsia"/>
          <w:sz w:val="24"/>
          <w:szCs w:val="24"/>
        </w:rPr>
        <w:t>显示≥30张床位信息。</w:t>
      </w:r>
    </w:p>
    <w:p w14:paraId="0FE2EAF5" w14:textId="572123FD"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重点观察中可同屏显示≥4小时全部参数趋势数据，</w:t>
      </w:r>
      <w:proofErr w:type="gramStart"/>
      <w:r w:rsidRPr="006C0B9A">
        <w:rPr>
          <w:rFonts w:ascii="宋体" w:hAnsi="宋体" w:cs="宋体" w:hint="eastAsia"/>
          <w:sz w:val="24"/>
          <w:szCs w:val="24"/>
        </w:rPr>
        <w:t>双屏时可</w:t>
      </w:r>
      <w:proofErr w:type="gramEnd"/>
      <w:r w:rsidRPr="006C0B9A">
        <w:rPr>
          <w:rFonts w:ascii="宋体" w:hAnsi="宋体" w:cs="宋体" w:hint="eastAsia"/>
          <w:sz w:val="24"/>
          <w:szCs w:val="24"/>
        </w:rPr>
        <w:t>显示≥12道波形</w:t>
      </w:r>
      <w:r w:rsidRPr="006C0B9A">
        <w:rPr>
          <w:rFonts w:ascii="宋体" w:hAnsi="宋体" w:cs="宋体" w:hint="eastAsia"/>
          <w:sz w:val="24"/>
          <w:szCs w:val="24"/>
        </w:rPr>
        <w:t>。</w:t>
      </w:r>
    </w:p>
    <w:p w14:paraId="0F5C7CAB" w14:textId="343CC7DF"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双屏显示时，可以</w:t>
      </w:r>
      <w:proofErr w:type="gramStart"/>
      <w:r w:rsidRPr="006C0B9A">
        <w:rPr>
          <w:rFonts w:ascii="宋体" w:hAnsi="宋体" w:cs="宋体" w:hint="eastAsia"/>
          <w:sz w:val="24"/>
          <w:szCs w:val="24"/>
        </w:rPr>
        <w:t>一</w:t>
      </w:r>
      <w:proofErr w:type="gramEnd"/>
      <w:r w:rsidRPr="006C0B9A">
        <w:rPr>
          <w:rFonts w:ascii="宋体" w:hAnsi="宋体" w:cs="宋体" w:hint="eastAsia"/>
          <w:sz w:val="24"/>
          <w:szCs w:val="24"/>
        </w:rPr>
        <w:t>屏显示基本床位信息，另一屏显示重点监护床位所有参数信息</w:t>
      </w:r>
      <w:r w:rsidRPr="006C0B9A">
        <w:rPr>
          <w:rFonts w:ascii="宋体" w:hAnsi="宋体" w:cs="宋体" w:hint="eastAsia"/>
          <w:sz w:val="24"/>
          <w:szCs w:val="24"/>
        </w:rPr>
        <w:t>。</w:t>
      </w:r>
    </w:p>
    <w:p w14:paraId="6A27606B" w14:textId="6FEECB35" w:rsidR="00234E41" w:rsidRPr="006C0B9A" w:rsidRDefault="00234E41">
      <w:pPr>
        <w:widowControl/>
        <w:numPr>
          <w:ilvl w:val="0"/>
          <w:numId w:val="20"/>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中央站支持与科室现有监护仪进行连接，并显示监护参数</w:t>
      </w:r>
      <w:r w:rsidRPr="006C0B9A">
        <w:rPr>
          <w:rFonts w:ascii="宋体" w:hAnsi="宋体" w:cs="宋体" w:hint="eastAsia"/>
          <w:sz w:val="24"/>
          <w:szCs w:val="24"/>
        </w:rPr>
        <w:t>。</w:t>
      </w:r>
    </w:p>
    <w:p w14:paraId="03AAE0D6" w14:textId="77777777" w:rsidR="00234E41" w:rsidRPr="006C0B9A" w:rsidRDefault="00234E41" w:rsidP="00234E41">
      <w:pPr>
        <w:widowControl/>
        <w:autoSpaceDE w:val="0"/>
        <w:autoSpaceDN w:val="0"/>
        <w:spacing w:line="360" w:lineRule="auto"/>
        <w:rPr>
          <w:rFonts w:ascii="宋体" w:hAnsi="宋体" w:cs="宋体" w:hint="eastAsia"/>
          <w:sz w:val="24"/>
          <w:szCs w:val="24"/>
        </w:rPr>
      </w:pPr>
      <w:r w:rsidRPr="006C0B9A">
        <w:rPr>
          <w:rFonts w:ascii="宋体" w:hAnsi="宋体" w:cs="宋体" w:hint="eastAsia"/>
          <w:sz w:val="24"/>
          <w:szCs w:val="24"/>
        </w:rPr>
        <w:t>三、网络性能</w:t>
      </w:r>
    </w:p>
    <w:p w14:paraId="4D801DCD" w14:textId="5F68F3AE"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具备密码保护功能，远程访问中央站上的数据，需输入密码</w:t>
      </w:r>
      <w:r w:rsidRPr="006C0B9A">
        <w:rPr>
          <w:rFonts w:ascii="宋体" w:hAnsi="宋体" w:cs="宋体" w:hint="eastAsia"/>
          <w:sz w:val="24"/>
          <w:szCs w:val="24"/>
        </w:rPr>
        <w:t>。</w:t>
      </w:r>
    </w:p>
    <w:p w14:paraId="470413D2" w14:textId="1D31F06D"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具备SSL通信加密</w:t>
      </w:r>
      <w:r w:rsidRPr="006C0B9A">
        <w:rPr>
          <w:rFonts w:ascii="宋体" w:hAnsi="宋体" w:cs="宋体" w:hint="eastAsia"/>
          <w:sz w:val="24"/>
          <w:szCs w:val="24"/>
        </w:rPr>
        <w:t>。</w:t>
      </w:r>
    </w:p>
    <w:p w14:paraId="02792AAC" w14:textId="767CC4EC"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具备数据</w:t>
      </w:r>
      <w:proofErr w:type="gramStart"/>
      <w:r w:rsidRPr="006C0B9A">
        <w:rPr>
          <w:rFonts w:ascii="宋体" w:hAnsi="宋体" w:cs="宋体" w:hint="eastAsia"/>
          <w:sz w:val="24"/>
          <w:szCs w:val="24"/>
        </w:rPr>
        <w:t>断网续传</w:t>
      </w:r>
      <w:proofErr w:type="gramEnd"/>
      <w:r w:rsidRPr="006C0B9A">
        <w:rPr>
          <w:rFonts w:ascii="宋体" w:hAnsi="宋体" w:cs="宋体" w:hint="eastAsia"/>
          <w:sz w:val="24"/>
          <w:szCs w:val="24"/>
        </w:rPr>
        <w:t>功能，至少保证断网48小时内，数据不会丢失</w:t>
      </w:r>
      <w:r w:rsidRPr="006C0B9A">
        <w:rPr>
          <w:rFonts w:ascii="宋体" w:hAnsi="宋体" w:cs="宋体" w:hint="eastAsia"/>
          <w:sz w:val="24"/>
          <w:szCs w:val="24"/>
        </w:rPr>
        <w:t>。</w:t>
      </w:r>
    </w:p>
    <w:p w14:paraId="7D66B19E" w14:textId="77777777"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具备时间同步功能，可与医院时钟服务器连接，并对联网的监护仪进行时间同步。</w:t>
      </w:r>
    </w:p>
    <w:p w14:paraId="67B8EFE3" w14:textId="4BFDC32F"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网络连接方式：要求同时接入有线、无线两种组网方式</w:t>
      </w:r>
      <w:r w:rsidRPr="006C0B9A">
        <w:rPr>
          <w:rFonts w:ascii="宋体" w:hAnsi="宋体" w:cs="宋体" w:hint="eastAsia"/>
          <w:sz w:val="24"/>
          <w:szCs w:val="24"/>
        </w:rPr>
        <w:t>。</w:t>
      </w:r>
    </w:p>
    <w:p w14:paraId="3CD7C130" w14:textId="77777777"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网络控制：中央站/工作站可以控制监护仪接收/解除/转移病人。</w:t>
      </w:r>
    </w:p>
    <w:p w14:paraId="3C1B3397" w14:textId="77777777"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中央站/工作站可以控制监护</w:t>
      </w:r>
      <w:proofErr w:type="gramStart"/>
      <w:r w:rsidRPr="006C0B9A">
        <w:rPr>
          <w:rFonts w:ascii="宋体" w:hAnsi="宋体" w:cs="宋体" w:hint="eastAsia"/>
          <w:sz w:val="24"/>
          <w:szCs w:val="24"/>
        </w:rPr>
        <w:t>仪启动</w:t>
      </w:r>
      <w:proofErr w:type="gramEnd"/>
      <w:r w:rsidRPr="006C0B9A">
        <w:rPr>
          <w:rFonts w:ascii="宋体" w:hAnsi="宋体" w:cs="宋体" w:hint="eastAsia"/>
          <w:sz w:val="24"/>
          <w:szCs w:val="24"/>
        </w:rPr>
        <w:t>/停止NIBP测量。</w:t>
      </w:r>
    </w:p>
    <w:p w14:paraId="7A9709EF" w14:textId="77777777"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有打印机接口，打印内容包括：病人信息、药物计算结果、血液动力学计算结果、趋势图或趋势表、波形回顾、报警回顾、心排量回顾、NIBP回顾。</w:t>
      </w:r>
    </w:p>
    <w:p w14:paraId="0F650D1D" w14:textId="587132C8"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要求中央站/工作站可以控制监护仪报警暂停/复位，调整报警开关/级别/上下限</w:t>
      </w:r>
      <w:r w:rsidRPr="006C0B9A">
        <w:rPr>
          <w:rFonts w:ascii="宋体" w:hAnsi="宋体" w:cs="宋体" w:hint="eastAsia"/>
          <w:sz w:val="24"/>
          <w:szCs w:val="24"/>
        </w:rPr>
        <w:t>。</w:t>
      </w:r>
    </w:p>
    <w:p w14:paraId="32B4CB9B" w14:textId="77777777"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中央站支持连接同品牌单机监护仪、遥测监护、可升级输液工作站、呼吸机等设备，实现中央站同步管理床旁设备。可实现将病人信息整合传输到院内信息系统。</w:t>
      </w:r>
    </w:p>
    <w:p w14:paraId="5CF3CA61" w14:textId="44C468FB"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中心监护系统可以控制监护</w:t>
      </w:r>
      <w:proofErr w:type="gramStart"/>
      <w:r w:rsidRPr="006C0B9A">
        <w:rPr>
          <w:rFonts w:ascii="宋体" w:hAnsi="宋体" w:cs="宋体" w:hint="eastAsia"/>
          <w:sz w:val="24"/>
          <w:szCs w:val="24"/>
        </w:rPr>
        <w:t>仪进入</w:t>
      </w:r>
      <w:proofErr w:type="gramEnd"/>
      <w:r w:rsidRPr="006C0B9A">
        <w:rPr>
          <w:rFonts w:ascii="宋体" w:hAnsi="宋体" w:cs="宋体" w:hint="eastAsia"/>
          <w:sz w:val="24"/>
          <w:szCs w:val="24"/>
        </w:rPr>
        <w:t>待机模式</w:t>
      </w:r>
      <w:r w:rsidRPr="006C0B9A">
        <w:rPr>
          <w:rFonts w:ascii="宋体" w:hAnsi="宋体" w:cs="宋体" w:hint="eastAsia"/>
          <w:sz w:val="24"/>
          <w:szCs w:val="24"/>
        </w:rPr>
        <w:t>。</w:t>
      </w:r>
    </w:p>
    <w:p w14:paraId="0FA7D99C" w14:textId="6CD3C3B1"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中央站/工作站支持备份或恢复中央站/工作站的配置</w:t>
      </w:r>
      <w:r w:rsidRPr="006C0B9A">
        <w:rPr>
          <w:rFonts w:ascii="宋体" w:hAnsi="宋体" w:cs="宋体" w:hint="eastAsia"/>
          <w:sz w:val="24"/>
          <w:szCs w:val="24"/>
        </w:rPr>
        <w:t>。</w:t>
      </w:r>
    </w:p>
    <w:p w14:paraId="3553FE81" w14:textId="6135C5BA" w:rsidR="00234E41" w:rsidRPr="006C0B9A" w:rsidRDefault="00234E41">
      <w:pPr>
        <w:widowControl/>
        <w:numPr>
          <w:ilvl w:val="0"/>
          <w:numId w:val="21"/>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有双向通讯功能，在中央工作站可直接设置床边机信息</w:t>
      </w:r>
      <w:r w:rsidRPr="006C0B9A">
        <w:rPr>
          <w:rFonts w:ascii="宋体" w:hAnsi="宋体" w:cs="宋体" w:hint="eastAsia"/>
          <w:sz w:val="24"/>
          <w:szCs w:val="24"/>
        </w:rPr>
        <w:t>。</w:t>
      </w:r>
    </w:p>
    <w:p w14:paraId="7257639E" w14:textId="66EF60BC" w:rsidR="00234E41" w:rsidRPr="006C0B9A" w:rsidRDefault="00234E41" w:rsidP="00234E41">
      <w:pPr>
        <w:widowControl/>
        <w:autoSpaceDE w:val="0"/>
        <w:autoSpaceDN w:val="0"/>
        <w:spacing w:line="360" w:lineRule="auto"/>
        <w:rPr>
          <w:rFonts w:ascii="宋体" w:hAnsi="宋体" w:cs="宋体" w:hint="eastAsia"/>
          <w:sz w:val="24"/>
          <w:szCs w:val="24"/>
        </w:rPr>
      </w:pPr>
      <w:r w:rsidRPr="006C0B9A">
        <w:rPr>
          <w:rFonts w:ascii="宋体" w:hAnsi="宋体" w:cs="宋体" w:hint="eastAsia"/>
          <w:sz w:val="24"/>
          <w:szCs w:val="24"/>
        </w:rPr>
        <w:t>四、</w:t>
      </w:r>
      <w:r w:rsidR="002E6707" w:rsidRPr="006C0B9A">
        <w:rPr>
          <w:rFonts w:ascii="宋体" w:hAnsi="宋体" w:cs="宋体" w:hint="eastAsia"/>
          <w:sz w:val="24"/>
          <w:szCs w:val="24"/>
        </w:rPr>
        <w:t>系统</w:t>
      </w:r>
      <w:r w:rsidRPr="006C0B9A">
        <w:rPr>
          <w:rFonts w:ascii="宋体" w:hAnsi="宋体" w:cs="宋体" w:hint="eastAsia"/>
          <w:sz w:val="24"/>
          <w:szCs w:val="24"/>
        </w:rPr>
        <w:t>功能</w:t>
      </w:r>
    </w:p>
    <w:p w14:paraId="1D958C8D" w14:textId="694B2458" w:rsidR="00234E41" w:rsidRPr="006C0B9A" w:rsidRDefault="00234E41">
      <w:pPr>
        <w:widowControl/>
        <w:numPr>
          <w:ilvl w:val="0"/>
          <w:numId w:val="22"/>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全息波形回顾：具有≥72小时的全息波形回顾</w:t>
      </w:r>
      <w:r w:rsidRPr="006C0B9A">
        <w:rPr>
          <w:rFonts w:ascii="宋体" w:hAnsi="宋体" w:cs="宋体" w:hint="eastAsia"/>
          <w:sz w:val="24"/>
          <w:szCs w:val="24"/>
        </w:rPr>
        <w:t>。</w:t>
      </w:r>
    </w:p>
    <w:p w14:paraId="0D3DC349" w14:textId="1AE356FB" w:rsidR="00234E41" w:rsidRPr="006C0B9A" w:rsidRDefault="00234E41">
      <w:pPr>
        <w:widowControl/>
        <w:numPr>
          <w:ilvl w:val="0"/>
          <w:numId w:val="22"/>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趋势图表回顾，历史病人数据存储，报警事件存储：≥240小时趋势图表回顾，≥20000个历史病人数据存储，≥720条报警事件存储，≥720条无创血压测量回顾、≥720条CO测量结果回顾</w:t>
      </w:r>
      <w:r w:rsidRPr="006C0B9A">
        <w:rPr>
          <w:rFonts w:ascii="宋体" w:hAnsi="宋体" w:cs="宋体" w:hint="eastAsia"/>
          <w:sz w:val="24"/>
          <w:szCs w:val="24"/>
        </w:rPr>
        <w:t>。</w:t>
      </w:r>
    </w:p>
    <w:p w14:paraId="157974A1" w14:textId="4C5C59B0" w:rsidR="00234E41" w:rsidRPr="006C0B9A" w:rsidRDefault="00234E41">
      <w:pPr>
        <w:widowControl/>
        <w:numPr>
          <w:ilvl w:val="0"/>
          <w:numId w:val="22"/>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报警信息：具有全病理参数报警功能设置</w:t>
      </w:r>
      <w:r w:rsidRPr="006C0B9A">
        <w:rPr>
          <w:rFonts w:ascii="宋体" w:hAnsi="宋体" w:cs="宋体" w:hint="eastAsia"/>
          <w:sz w:val="24"/>
          <w:szCs w:val="24"/>
        </w:rPr>
        <w:t>。</w:t>
      </w:r>
    </w:p>
    <w:p w14:paraId="6F7C054C" w14:textId="7D191765" w:rsidR="00234E41" w:rsidRPr="006C0B9A" w:rsidRDefault="00234E41">
      <w:pPr>
        <w:widowControl/>
        <w:numPr>
          <w:ilvl w:val="0"/>
          <w:numId w:val="22"/>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报警参数：具有心电、血压、血氧、心率、呼吸、体温、呼吸末二氧化碳参数上、下限报警</w:t>
      </w:r>
      <w:r w:rsidRPr="006C0B9A">
        <w:rPr>
          <w:rFonts w:ascii="宋体" w:hAnsi="宋体" w:cs="宋体" w:hint="eastAsia"/>
          <w:sz w:val="24"/>
          <w:szCs w:val="24"/>
        </w:rPr>
        <w:t>。</w:t>
      </w:r>
    </w:p>
    <w:p w14:paraId="03E43963" w14:textId="104310AB" w:rsidR="00234E41" w:rsidRPr="006C0B9A" w:rsidRDefault="00234E41">
      <w:pPr>
        <w:widowControl/>
        <w:numPr>
          <w:ilvl w:val="0"/>
          <w:numId w:val="22"/>
        </w:numPr>
        <w:autoSpaceDE w:val="0"/>
        <w:autoSpaceDN w:val="0"/>
        <w:spacing w:line="360" w:lineRule="auto"/>
        <w:ind w:left="0" w:firstLine="0"/>
        <w:rPr>
          <w:rFonts w:ascii="宋体" w:hAnsi="宋体" w:cs="宋体" w:hint="eastAsia"/>
          <w:sz w:val="24"/>
          <w:szCs w:val="24"/>
        </w:rPr>
      </w:pPr>
      <w:r w:rsidRPr="006C0B9A">
        <w:rPr>
          <w:rFonts w:ascii="宋体" w:hAnsi="宋体" w:cs="宋体" w:hint="eastAsia"/>
          <w:sz w:val="24"/>
          <w:szCs w:val="24"/>
        </w:rPr>
        <w:t>具有声、光双重三级报警</w:t>
      </w:r>
      <w:r w:rsidRPr="006C0B9A">
        <w:rPr>
          <w:rFonts w:ascii="宋体" w:hAnsi="宋体" w:cs="宋体" w:hint="eastAsia"/>
          <w:sz w:val="24"/>
          <w:szCs w:val="24"/>
        </w:rPr>
        <w:t>。</w:t>
      </w:r>
    </w:p>
    <w:p w14:paraId="111C1C1A" w14:textId="6883A853" w:rsidR="007B591E" w:rsidRPr="006C0B9A" w:rsidRDefault="00234E41" w:rsidP="00234E41">
      <w:pPr>
        <w:spacing w:line="360" w:lineRule="auto"/>
        <w:rPr>
          <w:sz w:val="24"/>
          <w:szCs w:val="24"/>
          <w:lang w:val="x-none"/>
        </w:rPr>
      </w:pPr>
      <w:r w:rsidRPr="006C0B9A">
        <w:rPr>
          <w:rFonts w:ascii="宋体" w:hAnsi="宋体" w:cs="宋体" w:hint="eastAsia"/>
          <w:sz w:val="24"/>
          <w:szCs w:val="24"/>
        </w:rPr>
        <w:t>6.计算功能：药物剂量计算、</w:t>
      </w:r>
      <w:proofErr w:type="gramStart"/>
      <w:r w:rsidRPr="006C0B9A">
        <w:rPr>
          <w:rFonts w:ascii="宋体" w:hAnsi="宋体" w:cs="宋体" w:hint="eastAsia"/>
          <w:sz w:val="24"/>
          <w:szCs w:val="24"/>
        </w:rPr>
        <w:t>滴定表</w:t>
      </w:r>
      <w:proofErr w:type="gramEnd"/>
      <w:r w:rsidRPr="006C0B9A">
        <w:rPr>
          <w:rFonts w:ascii="宋体" w:hAnsi="宋体" w:cs="宋体" w:hint="eastAsia"/>
          <w:sz w:val="24"/>
          <w:szCs w:val="24"/>
        </w:rPr>
        <w:t>计算和血液动力学计算</w:t>
      </w:r>
      <w:r w:rsidRPr="006C0B9A">
        <w:rPr>
          <w:rFonts w:ascii="宋体" w:hAnsi="宋体" w:cs="宋体" w:hint="eastAsia"/>
          <w:sz w:val="24"/>
          <w:szCs w:val="24"/>
        </w:rPr>
        <w:t>。</w:t>
      </w:r>
    </w:p>
    <w:p w14:paraId="3E0F9F5A"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除颤监护仪</w:t>
      </w:r>
      <w:proofErr w:type="spellEnd"/>
    </w:p>
    <w:p w14:paraId="4D3766BF" w14:textId="42A266C9"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主机重量：≤5kg（含电池）；可集成监护仪重量：≤1.0kg（含电池）；便携包重量：≤1.6kg。</w:t>
      </w:r>
    </w:p>
    <w:p w14:paraId="616D8D38"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主机和集成监护仪可通过物理连接和无线连接，集成监护</w:t>
      </w:r>
      <w:proofErr w:type="gramStart"/>
      <w:r w:rsidRPr="006C0B9A">
        <w:rPr>
          <w:rFonts w:ascii="宋体" w:hAnsi="宋体" w:cs="宋体" w:hint="eastAsia"/>
          <w:sz w:val="24"/>
          <w:szCs w:val="24"/>
        </w:rPr>
        <w:t>仪支持</w:t>
      </w:r>
      <w:proofErr w:type="gramEnd"/>
      <w:r w:rsidRPr="006C0B9A">
        <w:rPr>
          <w:rFonts w:ascii="宋体" w:hAnsi="宋体" w:cs="宋体" w:hint="eastAsia"/>
          <w:sz w:val="24"/>
          <w:szCs w:val="24"/>
        </w:rPr>
        <w:t>独立显示和操作。</w:t>
      </w:r>
    </w:p>
    <w:p w14:paraId="42CF836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主机支持彩色电容触摸屏≥9英寸, 分辨率1200×1020像素，可显示≥7通道监护参数波形，支持手势操作、自动亮度调节；集成监护</w:t>
      </w:r>
      <w:proofErr w:type="gramStart"/>
      <w:r w:rsidRPr="006C0B9A">
        <w:rPr>
          <w:rFonts w:ascii="宋体" w:hAnsi="宋体" w:cs="宋体" w:hint="eastAsia"/>
          <w:sz w:val="24"/>
          <w:szCs w:val="24"/>
        </w:rPr>
        <w:t>仪支持</w:t>
      </w:r>
      <w:proofErr w:type="gramEnd"/>
      <w:r w:rsidRPr="006C0B9A">
        <w:rPr>
          <w:rFonts w:ascii="宋体" w:hAnsi="宋体" w:cs="宋体" w:hint="eastAsia"/>
          <w:sz w:val="24"/>
          <w:szCs w:val="24"/>
        </w:rPr>
        <w:t>彩色电容触摸屏≥5英寸, 分辨率1280×720像素，可显示≥4通道监护参数波形，支持手势操作、自动亮度调节。</w:t>
      </w:r>
    </w:p>
    <w:p w14:paraId="2DF0A2AB"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提供图形化故障排除指引，帮助医护人员快速解决设备故障。</w:t>
      </w:r>
    </w:p>
    <w:p w14:paraId="039D3FF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支持中文操作界面。</w:t>
      </w:r>
    </w:p>
    <w:p w14:paraId="42AB5892"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主机屏幕显示心电波形扫描时间最大不小于36s。</w:t>
      </w:r>
    </w:p>
    <w:p w14:paraId="4271A637"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具备手动除颤、心电监护、呼吸监护、自动体外除颤（AED）功能，AED功能适用于出生29天以上人群。</w:t>
      </w:r>
    </w:p>
    <w:p w14:paraId="1D02694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除颤采用双相波技术，具备自动阻抗补偿功能。</w:t>
      </w:r>
    </w:p>
    <w:p w14:paraId="008D3504"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手动除颤分为同步和异步两种方式，能量分20</w:t>
      </w:r>
      <w:proofErr w:type="gramStart"/>
      <w:r w:rsidRPr="006C0B9A">
        <w:rPr>
          <w:rFonts w:ascii="宋体" w:hAnsi="宋体" w:cs="宋体" w:hint="eastAsia"/>
          <w:sz w:val="24"/>
          <w:szCs w:val="24"/>
        </w:rPr>
        <w:t>档</w:t>
      </w:r>
      <w:proofErr w:type="gramEnd"/>
      <w:r w:rsidRPr="006C0B9A">
        <w:rPr>
          <w:rFonts w:ascii="宋体" w:hAnsi="宋体" w:cs="宋体" w:hint="eastAsia"/>
          <w:sz w:val="24"/>
          <w:szCs w:val="24"/>
        </w:rPr>
        <w:t>以上，可通过体外电极板进行能量选择，最大能量可达360J。</w:t>
      </w:r>
    </w:p>
    <w:p w14:paraId="44378FB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可配置体内除颤手柄，体内手动除颤能量选择：1/2/3/4/5/6/7/8/9/10/15/20/30/50 J。</w:t>
      </w:r>
    </w:p>
    <w:p w14:paraId="2291B208"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体外除颤电极板同时支持成人和小儿，一体化设计，支持快速切换。</w:t>
      </w:r>
    </w:p>
    <w:p w14:paraId="4A67AB9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电极板支持能量选择，充电和放电三步操作，满足单人除颤操作。</w:t>
      </w:r>
    </w:p>
    <w:p w14:paraId="062E425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AED除颤功能提供中文语音和中文提醒功能，对于抢救过程支持自动录音功能，记录时长≥8小时。</w:t>
      </w:r>
    </w:p>
    <w:p w14:paraId="37B36A21"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开机到可正常使用时间≤2s，符合临床使用。</w:t>
      </w:r>
    </w:p>
    <w:p w14:paraId="78FB571E"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除颤充电迅速，充电至200J≤4s。</w:t>
      </w:r>
    </w:p>
    <w:p w14:paraId="5D49FFA6"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除颤</w:t>
      </w:r>
      <w:proofErr w:type="gramStart"/>
      <w:r w:rsidRPr="006C0B9A">
        <w:rPr>
          <w:rFonts w:ascii="宋体" w:hAnsi="宋体" w:cs="宋体" w:hint="eastAsia"/>
          <w:sz w:val="24"/>
          <w:szCs w:val="24"/>
        </w:rPr>
        <w:t>后心电</w:t>
      </w:r>
      <w:proofErr w:type="gramEnd"/>
      <w:r w:rsidRPr="006C0B9A">
        <w:rPr>
          <w:rFonts w:ascii="宋体" w:hAnsi="宋体" w:cs="宋体" w:hint="eastAsia"/>
          <w:sz w:val="24"/>
          <w:szCs w:val="24"/>
        </w:rPr>
        <w:t>基线恢复时间≤2.5s。</w:t>
      </w:r>
    </w:p>
    <w:p w14:paraId="7AE176E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从开始AED分析到放电准备就绪≤10s。</w:t>
      </w:r>
    </w:p>
    <w:p w14:paraId="369BF9A0"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支持病人接触状态和阻抗值实时显示。</w:t>
      </w:r>
    </w:p>
    <w:p w14:paraId="18C44A77"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支持智能分析功能，手动除颤模式下也可提供自动节律分析和操作指引。</w:t>
      </w:r>
    </w:p>
    <w:p w14:paraId="3D697AD1"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可选配体外起搏功能，起搏分为固定和按需两种模式。具备降速起搏功能。</w:t>
      </w:r>
    </w:p>
    <w:p w14:paraId="129977A0"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可选配CPR辅助功能，CPR传感器设计符合2020 AHA指南，提供即时的按压反馈，设备界面提供按压深度、频率实时参数显示。</w:t>
      </w:r>
    </w:p>
    <w:p w14:paraId="248EE47B"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可选配基于脉搏氧波形分析的心肺复苏质量指数，实现无创、实时评估人工心肺复苏质量。</w:t>
      </w:r>
    </w:p>
    <w:p w14:paraId="18E014BC"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提供CPR按压干扰滤过功能，通过除颤电极片或CPR传感器自动检测按压干扰并实时滤波，减少按压中断。</w:t>
      </w:r>
    </w:p>
    <w:p w14:paraId="67881FCD"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抢救结束后自动生成抢救报告，并可通过网络将除颤和按压数据自动上传至急救数据分析系统；急救数据分析系统提供抢救数据复盘、分析工具。</w:t>
      </w:r>
    </w:p>
    <w:p w14:paraId="6C38DB74" w14:textId="2A1F6678"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支持连接超声探头，ECG,SPO2,IBP,TEMP,CO2,NIBP监测。</w:t>
      </w:r>
    </w:p>
    <w:p w14:paraId="5C47E521"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支持培训模式，包含CPR操作培训、抢救操作培训；可提供培训考核系统，支持多台设备同时接入进行在线培训、考核。</w:t>
      </w:r>
    </w:p>
    <w:p w14:paraId="4D2E03B8"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心电波形速度支持50 mm/s、25 mm/s、12.5 mm/s、6.25 mm/s。阻抗呼吸和呼吸末二氧化碳波形速度支持25 mm/s、12.5 mm/s、6.25 mm/s。血氧饱和度波形速度支持25 mm/s、12.5 mm/s。</w:t>
      </w:r>
    </w:p>
    <w:p w14:paraId="795196C9"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通过心电电极片可监测的心律失常分析种类不少于27种。</w:t>
      </w:r>
    </w:p>
    <w:p w14:paraId="4A12A14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支持ST和QT实时分析。</w:t>
      </w:r>
    </w:p>
    <w:p w14:paraId="47C19E78"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可选配12导静息分析功能，支持危急值和心肌梗塞部位图形化指示，支持多份心电分析报告同屏对比查看，帮助医护人员快速发现异常。</w:t>
      </w:r>
    </w:p>
    <w:p w14:paraId="69E94998"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阻抗呼吸率范围：0-200rpm。</w:t>
      </w:r>
    </w:p>
    <w:p w14:paraId="35B92A8E"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可选配监护功能：血氧饱和度、无创血压、有创血压、体温、呼吸末二氧化碳。</w:t>
      </w:r>
    </w:p>
    <w:p w14:paraId="1BA2575D"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提供的监护参数适用于成人，小儿和新生儿，并通过国家三类注册、CE（MDR）认证。</w:t>
      </w:r>
    </w:p>
    <w:p w14:paraId="3DFE5317"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脉率范围：20-300bpm。</w:t>
      </w:r>
    </w:p>
    <w:p w14:paraId="60C67E0F"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无创血压收缩压测量范围：25-290mmHg（成人）、25-240mmHg（小儿）、25-140mmHg（新生儿），舒张压测量范围：10-250mmHg（成人）、10-200mmHg（小儿），10-115mmHg（新生儿）。</w:t>
      </w:r>
    </w:p>
    <w:p w14:paraId="39DEE416"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可根据病人类型自动切换除颤默认能量、CPR提示和参数报警限。</w:t>
      </w:r>
    </w:p>
    <w:p w14:paraId="36E0E347"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可选配NFC无线获取红</w:t>
      </w:r>
      <w:proofErr w:type="gramStart"/>
      <w:r w:rsidRPr="006C0B9A">
        <w:rPr>
          <w:rFonts w:ascii="宋体" w:hAnsi="宋体" w:cs="宋体" w:hint="eastAsia"/>
          <w:sz w:val="24"/>
          <w:szCs w:val="24"/>
        </w:rPr>
        <w:t>外耳温枪数据</w:t>
      </w:r>
      <w:proofErr w:type="gramEnd"/>
      <w:r w:rsidRPr="006C0B9A">
        <w:rPr>
          <w:rFonts w:ascii="宋体" w:hAnsi="宋体" w:cs="宋体" w:hint="eastAsia"/>
          <w:sz w:val="24"/>
          <w:szCs w:val="24"/>
        </w:rPr>
        <w:t>。</w:t>
      </w:r>
    </w:p>
    <w:p w14:paraId="6C7BF8F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可选配扩展集成床旁超声，提供创伤检查步骤指引、检查</w:t>
      </w:r>
      <w:proofErr w:type="gramStart"/>
      <w:r w:rsidRPr="006C0B9A">
        <w:rPr>
          <w:rFonts w:ascii="宋体" w:hAnsi="宋体" w:cs="宋体" w:hint="eastAsia"/>
          <w:sz w:val="24"/>
          <w:szCs w:val="24"/>
        </w:rPr>
        <w:t>部位打图手法</w:t>
      </w:r>
      <w:proofErr w:type="gramEnd"/>
      <w:r w:rsidRPr="006C0B9A">
        <w:rPr>
          <w:rFonts w:ascii="宋体" w:hAnsi="宋体" w:cs="宋体" w:hint="eastAsia"/>
          <w:sz w:val="24"/>
          <w:szCs w:val="24"/>
        </w:rPr>
        <w:t>和标准图参考。</w:t>
      </w:r>
    </w:p>
    <w:p w14:paraId="6B0B7505"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可选配病情严重程度筛查评分工具，如Glasgow昏迷评分、早期预警评分等。</w:t>
      </w:r>
    </w:p>
    <w:p w14:paraId="319537BB"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可选配内置5G模块，支持病人生命体征实时传输和12导报告远程发送。</w:t>
      </w:r>
    </w:p>
    <w:p w14:paraId="4487BE9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支持连接中央站，与科室床旁监护仪共用监护网络。</w:t>
      </w:r>
    </w:p>
    <w:p w14:paraId="26A7E03B"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支持通过中央站远程修改病人信息和系统时间同步。</w:t>
      </w:r>
    </w:p>
    <w:p w14:paraId="1151F973"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支持提供IHE HL7协议，满足院前院内急救系统的联网通信。</w:t>
      </w:r>
    </w:p>
    <w:p w14:paraId="10DB653B"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最多可配2块外置智能锂电池，可支持连续监护≥12小时，200J除颤≥600次。</w:t>
      </w:r>
    </w:p>
    <w:p w14:paraId="4BC7419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具备生理报警和技术报警功能，通过声音、文字和灯光3种方式进行报警。</w:t>
      </w:r>
    </w:p>
    <w:p w14:paraId="362CA17D"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配置110mm记录纸记录仪，可同时打印不少于6通道波形；自动打印除颤记录，单次波形记录时间最大不小于30s；支持连续波形记录。</w:t>
      </w:r>
    </w:p>
    <w:p w14:paraId="693C0B81"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可存储120小时连续ECG波形，数据可导出至电脑查看。</w:t>
      </w:r>
    </w:p>
    <w:p w14:paraId="3F923E90"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关机状态下设备支持每天定时自动运行自检（含监护模块和治疗模块），支持定期</w:t>
      </w:r>
      <w:proofErr w:type="gramStart"/>
      <w:r w:rsidRPr="006C0B9A">
        <w:rPr>
          <w:rFonts w:ascii="宋体" w:hAnsi="宋体" w:cs="宋体" w:hint="eastAsia"/>
          <w:sz w:val="24"/>
          <w:szCs w:val="24"/>
        </w:rPr>
        <w:t>自动大</w:t>
      </w:r>
      <w:proofErr w:type="gramEnd"/>
      <w:r w:rsidRPr="006C0B9A">
        <w:rPr>
          <w:rFonts w:ascii="宋体" w:hAnsi="宋体" w:cs="宋体" w:hint="eastAsia"/>
          <w:sz w:val="24"/>
          <w:szCs w:val="24"/>
        </w:rPr>
        <w:t>能量自检（最大放电能量）。</w:t>
      </w:r>
    </w:p>
    <w:p w14:paraId="6876E6F6"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支持设备状态指示灯用户检测。</w:t>
      </w:r>
    </w:p>
    <w:p w14:paraId="3487649A"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设备自检后支持对于自检报告进行自动打印或按需打印。</w:t>
      </w:r>
    </w:p>
    <w:p w14:paraId="492B3DBD" w14:textId="77777777" w:rsidR="00234E41" w:rsidRPr="006C0B9A" w:rsidRDefault="00234E41">
      <w:pPr>
        <w:numPr>
          <w:ilvl w:val="0"/>
          <w:numId w:val="23"/>
        </w:numPr>
        <w:spacing w:line="360" w:lineRule="auto"/>
        <w:ind w:left="0" w:firstLine="0"/>
        <w:rPr>
          <w:rFonts w:ascii="宋体" w:hAnsi="宋体" w:cs="宋体" w:hint="eastAsia"/>
          <w:sz w:val="24"/>
          <w:szCs w:val="24"/>
        </w:rPr>
      </w:pPr>
      <w:proofErr w:type="gramStart"/>
      <w:r w:rsidRPr="006C0B9A">
        <w:rPr>
          <w:rFonts w:ascii="宋体" w:hAnsi="宋体" w:cs="宋体" w:hint="eastAsia"/>
          <w:sz w:val="24"/>
          <w:szCs w:val="24"/>
        </w:rPr>
        <w:t>支持自</w:t>
      </w:r>
      <w:proofErr w:type="gramEnd"/>
      <w:r w:rsidRPr="006C0B9A">
        <w:rPr>
          <w:rFonts w:ascii="宋体" w:hAnsi="宋体" w:cs="宋体" w:hint="eastAsia"/>
          <w:sz w:val="24"/>
          <w:szCs w:val="24"/>
        </w:rPr>
        <w:t>检放电能量精度显示和打印。</w:t>
      </w:r>
    </w:p>
    <w:p w14:paraId="1AEC54AD"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t>可自动上传自检报告，并支持在设备管理系统或中央站集中查看除颤设备状态。</w:t>
      </w:r>
    </w:p>
    <w:p w14:paraId="77794297" w14:textId="77777777" w:rsidR="00234E41" w:rsidRPr="006C0B9A" w:rsidRDefault="00234E41">
      <w:pPr>
        <w:numPr>
          <w:ilvl w:val="0"/>
          <w:numId w:val="23"/>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具备良好的防尘防水性能，防尘防水级别IP55。</w:t>
      </w:r>
    </w:p>
    <w:p w14:paraId="7CA4AAF6" w14:textId="53CF7505" w:rsidR="007B591E" w:rsidRPr="006C0B9A" w:rsidRDefault="00234E41" w:rsidP="00234E41">
      <w:pPr>
        <w:spacing w:line="360" w:lineRule="auto"/>
        <w:rPr>
          <w:rFonts w:ascii="宋体" w:hAnsi="宋体" w:hint="eastAsia"/>
          <w:sz w:val="24"/>
          <w:szCs w:val="24"/>
          <w:lang w:val="x-none"/>
        </w:rPr>
      </w:pPr>
      <w:r w:rsidRPr="006C0B9A">
        <w:rPr>
          <w:rFonts w:ascii="宋体" w:hAnsi="宋体" w:cs="宋体" w:hint="eastAsia"/>
          <w:sz w:val="24"/>
          <w:szCs w:val="24"/>
        </w:rPr>
        <w:t>54.具备优异的抗跌落性能，满足救护车标准EN1789中6.3.4.3关于跌落试验的要求，可承受1.5米跌落冲击。</w:t>
      </w:r>
    </w:p>
    <w:p w14:paraId="786127B1"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心电图机</w:t>
      </w:r>
      <w:proofErr w:type="spellEnd"/>
    </w:p>
    <w:p w14:paraId="0F7C5C58" w14:textId="77777777" w:rsidR="007E4946" w:rsidRPr="006C0B9A" w:rsidRDefault="007E4946" w:rsidP="00267813">
      <w:pPr>
        <w:rPr>
          <w:rFonts w:ascii="宋体" w:hAnsi="宋体" w:cs="宋体" w:hint="eastAsia"/>
          <w:spacing w:val="4"/>
          <w:sz w:val="24"/>
          <w:szCs w:val="24"/>
        </w:rPr>
      </w:pPr>
      <w:proofErr w:type="gramStart"/>
      <w:r w:rsidRPr="006C0B9A">
        <w:rPr>
          <w:rFonts w:ascii="宋体" w:hAnsi="宋体" w:cs="宋体" w:hint="eastAsia"/>
          <w:spacing w:val="4"/>
          <w:sz w:val="24"/>
          <w:szCs w:val="24"/>
        </w:rPr>
        <w:t>一</w:t>
      </w:r>
      <w:proofErr w:type="gramEnd"/>
      <w:r w:rsidRPr="006C0B9A">
        <w:rPr>
          <w:rFonts w:ascii="宋体" w:hAnsi="宋体" w:cs="宋体" w:hint="eastAsia"/>
          <w:spacing w:val="-30"/>
          <w:sz w:val="24"/>
          <w:szCs w:val="24"/>
        </w:rPr>
        <w:t xml:space="preserve"> </w:t>
      </w:r>
      <w:r w:rsidRPr="006C0B9A">
        <w:rPr>
          <w:rFonts w:ascii="宋体" w:hAnsi="宋体" w:cs="宋体" w:hint="eastAsia"/>
          <w:spacing w:val="4"/>
          <w:sz w:val="24"/>
          <w:szCs w:val="24"/>
        </w:rPr>
        <w:t>、</w:t>
      </w:r>
      <w:r w:rsidRPr="006C0B9A">
        <w:rPr>
          <w:rFonts w:ascii="宋体" w:hAnsi="宋体" w:cs="宋体" w:hint="eastAsia"/>
          <w:spacing w:val="-30"/>
          <w:sz w:val="24"/>
          <w:szCs w:val="24"/>
        </w:rPr>
        <w:t xml:space="preserve"> </w:t>
      </w:r>
      <w:r w:rsidRPr="006C0B9A">
        <w:rPr>
          <w:rFonts w:ascii="宋体" w:hAnsi="宋体" w:cs="宋体" w:hint="eastAsia"/>
          <w:sz w:val="24"/>
          <w:szCs w:val="24"/>
        </w:rPr>
        <w:t>ECG</w:t>
      </w:r>
      <w:r w:rsidRPr="006C0B9A">
        <w:rPr>
          <w:rFonts w:ascii="宋体" w:hAnsi="宋体" w:cs="宋体" w:hint="eastAsia"/>
          <w:spacing w:val="4"/>
          <w:sz w:val="24"/>
          <w:szCs w:val="24"/>
        </w:rPr>
        <w:t xml:space="preserve"> 输入及波形处理</w:t>
      </w:r>
    </w:p>
    <w:p w14:paraId="30EF56FA"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rPr>
        <w:t>标准12导联心电信号同步采集，支持九导联专用儿童模式，具有</w:t>
      </w:r>
      <w:r w:rsidRPr="006C0B9A">
        <w:rPr>
          <w:rFonts w:hint="eastAsia"/>
          <w:spacing w:val="-37"/>
        </w:rPr>
        <w:t xml:space="preserve"> </w:t>
      </w:r>
      <w:r w:rsidRPr="006C0B9A">
        <w:rPr>
          <w:rFonts w:hint="eastAsia"/>
        </w:rPr>
        <w:t>9导联、</w:t>
      </w:r>
      <w:r w:rsidRPr="006C0B9A">
        <w:rPr>
          <w:rFonts w:hint="eastAsia"/>
          <w:spacing w:val="5"/>
        </w:rPr>
        <w:t>12导联同步自动分析功能。</w:t>
      </w:r>
    </w:p>
    <w:p w14:paraId="68E87D16"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3"/>
        </w:rPr>
        <w:t>输入阻抗：≥90MΩ。</w:t>
      </w:r>
    </w:p>
    <w:p w14:paraId="3A13A965"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noProof/>
        </w:rPr>
        <mc:AlternateContent>
          <mc:Choice Requires="wps">
            <w:drawing>
              <wp:anchor distT="0" distB="0" distL="114300" distR="114300" simplePos="0" relativeHeight="251654144" behindDoc="0" locked="0" layoutInCell="1" allowOverlap="1" wp14:anchorId="409AEE51" wp14:editId="12B55D77">
                <wp:simplePos x="0" y="0"/>
                <wp:positionH relativeFrom="rightMargin">
                  <wp:posOffset>-4551045</wp:posOffset>
                </wp:positionH>
                <wp:positionV relativeFrom="topMargin">
                  <wp:posOffset>0</wp:posOffset>
                </wp:positionV>
                <wp:extent cx="4554855"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4554855" cy="6350"/>
                        </a:xfrm>
                        <a:custGeom>
                          <a:avLst/>
                          <a:gdLst/>
                          <a:ahLst/>
                          <a:cxnLst/>
                          <a:rect l="0" t="0" r="0" b="0"/>
                          <a:pathLst>
                            <a:path w="7172" h="10">
                              <a:moveTo>
                                <a:pt x="0" y="4"/>
                              </a:moveTo>
                              <a:lnTo>
                                <a:pt x="7172" y="4"/>
                              </a:lnTo>
                            </a:path>
                          </a:pathLst>
                        </a:custGeom>
                        <a:noFill/>
                        <a:ln w="6096" cap="flat" cmpd="sng">
                          <a:solidFill>
                            <a:srgbClr val="3F3F3F"/>
                          </a:solidFill>
                          <a:prstDash val="solid"/>
                          <a:bevel/>
                          <a:headEnd type="none" w="med" len="med"/>
                          <a:tailEnd type="none" w="med" len="med"/>
                        </a:ln>
                      </wps:spPr>
                      <wps:bodyPr upright="1"/>
                    </wps:wsp>
                  </a:graphicData>
                </a:graphic>
              </wp:anchor>
            </w:drawing>
          </mc:Choice>
          <mc:Fallback>
            <w:pict>
              <v:shape w14:anchorId="389E69D0" id="任意多边形 1" o:spid="_x0000_s1026" style="position:absolute;margin-left:-358.35pt;margin-top:0;width:358.65pt;height:.5pt;z-index:251654144;visibility:visible;mso-wrap-style:square;mso-wrap-distance-left:9pt;mso-wrap-distance-top:0;mso-wrap-distance-right:9pt;mso-wrap-distance-bottom:0;mso-position-horizontal:absolute;mso-position-horizontal-relative:right-margin-area;mso-position-vertical:absolute;mso-position-vertical-relative:top-margin-area;v-text-anchor:top" coordsize="717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" path="m,4r7172,e" filled="f" strokecolor="#3f3f3f" strokeweight=".48pt">
                <v:stroke joinstyle="bevel"/>
                <v:path arrowok="t" textboxrect="0,0,7172,10"/>
                <w10:wrap anchorx="margin" anchory="margin"/>
              </v:shape>
            </w:pict>
          </mc:Fallback>
        </mc:AlternateContent>
      </w:r>
      <w:r w:rsidRPr="006C0B9A">
        <w:rPr>
          <w:rFonts w:hint="eastAsia"/>
          <w:spacing w:val="2"/>
        </w:rPr>
        <w:t>A/D</w:t>
      </w:r>
      <w:r w:rsidRPr="006C0B9A">
        <w:rPr>
          <w:rFonts w:hint="eastAsia"/>
          <w:spacing w:val="15"/>
        </w:rPr>
        <w:t xml:space="preserve"> </w:t>
      </w:r>
      <w:r w:rsidRPr="006C0B9A">
        <w:rPr>
          <w:rFonts w:hint="eastAsia"/>
          <w:spacing w:val="2"/>
        </w:rPr>
        <w:t>转换：24</w:t>
      </w:r>
      <w:r w:rsidRPr="006C0B9A">
        <w:rPr>
          <w:rFonts w:hint="eastAsia"/>
        </w:rPr>
        <w:t>bit。</w:t>
      </w:r>
    </w:p>
    <w:p w14:paraId="1F56552B" w14:textId="625C1413"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6"/>
        </w:rPr>
        <w:t>采样率：≥60</w:t>
      </w:r>
      <w:r w:rsidRPr="006C0B9A">
        <w:rPr>
          <w:rFonts w:hint="eastAsia"/>
        </w:rPr>
        <w:t>k</w:t>
      </w:r>
      <w:r w:rsidRPr="006C0B9A">
        <w:rPr>
          <w:rFonts w:hint="eastAsia"/>
          <w:spacing w:val="6"/>
        </w:rPr>
        <w:t xml:space="preserve"> </w:t>
      </w:r>
      <w:r w:rsidRPr="006C0B9A">
        <w:rPr>
          <w:rFonts w:hint="eastAsia"/>
        </w:rPr>
        <w:t>Hz</w:t>
      </w:r>
      <w:r w:rsidRPr="006C0B9A">
        <w:rPr>
          <w:rFonts w:hint="eastAsia"/>
          <w:spacing w:val="6"/>
        </w:rPr>
        <w:t>，</w:t>
      </w:r>
      <w:r w:rsidRPr="006C0B9A">
        <w:rPr>
          <w:rFonts w:hint="eastAsia"/>
          <w:spacing w:val="6"/>
        </w:rPr>
        <w:t>提供</w:t>
      </w:r>
      <w:bookmarkStart w:id="74" w:name="OLE_LINK36"/>
      <w:r w:rsidRPr="006C0B9A">
        <w:rPr>
          <w:rFonts w:hint="eastAsia"/>
          <w:spacing w:val="6"/>
        </w:rPr>
        <w:t>证明</w:t>
      </w:r>
      <w:r w:rsidRPr="006C0B9A">
        <w:rPr>
          <w:rFonts w:hint="eastAsia"/>
          <w:spacing w:val="6"/>
        </w:rPr>
        <w:t>资料</w:t>
      </w:r>
      <w:bookmarkEnd w:id="74"/>
      <w:r w:rsidRPr="006C0B9A">
        <w:rPr>
          <w:rFonts w:hint="eastAsia"/>
          <w:spacing w:val="6"/>
        </w:rPr>
        <w:t>。</w:t>
      </w:r>
    </w:p>
    <w:p w14:paraId="4E0E256B"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6"/>
        </w:rPr>
        <w:t>独立起搏通道，起搏采样率≥60</w:t>
      </w:r>
      <w:r w:rsidRPr="006C0B9A">
        <w:rPr>
          <w:rFonts w:hint="eastAsia"/>
        </w:rPr>
        <w:t>k</w:t>
      </w:r>
      <w:r w:rsidRPr="006C0B9A">
        <w:rPr>
          <w:rFonts w:hint="eastAsia"/>
          <w:spacing w:val="6"/>
        </w:rPr>
        <w:t xml:space="preserve"> </w:t>
      </w:r>
      <w:r w:rsidRPr="006C0B9A">
        <w:rPr>
          <w:rFonts w:hint="eastAsia"/>
        </w:rPr>
        <w:t>Hz。</w:t>
      </w:r>
    </w:p>
    <w:p w14:paraId="0FBE48B3" w14:textId="405B4A8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频率响应：至少包含</w:t>
      </w:r>
      <w:r w:rsidRPr="006C0B9A">
        <w:rPr>
          <w:rFonts w:hint="eastAsia"/>
          <w:spacing w:val="-40"/>
        </w:rPr>
        <w:t xml:space="preserve"> </w:t>
      </w:r>
      <w:r w:rsidRPr="006C0B9A">
        <w:rPr>
          <w:rFonts w:hint="eastAsia"/>
          <w:spacing w:val="7"/>
        </w:rPr>
        <w:t>0.05</w:t>
      </w:r>
      <w:r w:rsidRPr="006C0B9A">
        <w:rPr>
          <w:rFonts w:hint="eastAsia"/>
        </w:rPr>
        <w:t>Hz</w:t>
      </w:r>
      <w:r w:rsidRPr="006C0B9A">
        <w:rPr>
          <w:rFonts w:hint="eastAsia"/>
          <w:spacing w:val="7"/>
        </w:rPr>
        <w:t>-500</w:t>
      </w:r>
      <w:r w:rsidRPr="006C0B9A">
        <w:rPr>
          <w:rFonts w:hint="eastAsia"/>
        </w:rPr>
        <w:t>Hz</w:t>
      </w:r>
      <w:r w:rsidRPr="006C0B9A">
        <w:rPr>
          <w:rFonts w:hint="eastAsia"/>
          <w:spacing w:val="7"/>
        </w:rPr>
        <w:t>，</w:t>
      </w:r>
      <w:r w:rsidRPr="006C0B9A">
        <w:rPr>
          <w:rFonts w:hint="eastAsia"/>
          <w:spacing w:val="7"/>
        </w:rPr>
        <w:t>提供</w:t>
      </w:r>
      <w:r w:rsidRPr="006C0B9A">
        <w:rPr>
          <w:rFonts w:hint="eastAsia"/>
          <w:spacing w:val="6"/>
        </w:rPr>
        <w:t>证明资料</w:t>
      </w:r>
      <w:r w:rsidRPr="006C0B9A">
        <w:rPr>
          <w:rFonts w:hint="eastAsia"/>
          <w:spacing w:val="7"/>
        </w:rPr>
        <w:t>。</w:t>
      </w:r>
    </w:p>
    <w:p w14:paraId="11F7B1CE" w14:textId="50FDAF8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耐极化电压：≥±955</w:t>
      </w:r>
      <w:r w:rsidRPr="006C0B9A">
        <w:rPr>
          <w:rFonts w:hint="eastAsia"/>
        </w:rPr>
        <w:t>mV</w:t>
      </w:r>
      <w:r w:rsidRPr="006C0B9A">
        <w:rPr>
          <w:rFonts w:hint="eastAsia"/>
          <w:spacing w:val="7"/>
        </w:rPr>
        <w:t>，</w:t>
      </w:r>
      <w:r w:rsidRPr="006C0B9A">
        <w:rPr>
          <w:rFonts w:hint="eastAsia"/>
          <w:spacing w:val="7"/>
        </w:rPr>
        <w:t>提供</w:t>
      </w:r>
      <w:r w:rsidRPr="006C0B9A">
        <w:rPr>
          <w:rFonts w:hint="eastAsia"/>
          <w:spacing w:val="6"/>
        </w:rPr>
        <w:t>证明资料</w:t>
      </w:r>
      <w:r w:rsidRPr="006C0B9A">
        <w:rPr>
          <w:rFonts w:hint="eastAsia"/>
          <w:spacing w:val="6"/>
        </w:rPr>
        <w:t>。</w:t>
      </w:r>
    </w:p>
    <w:p w14:paraId="666CD6D8" w14:textId="6F4BD558"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6"/>
        </w:rPr>
        <w:t>时间常数：≥5s</w:t>
      </w:r>
      <w:bookmarkStart w:id="75" w:name="OLE_LINK37"/>
      <w:r w:rsidRPr="006C0B9A">
        <w:rPr>
          <w:rFonts w:hint="eastAsia"/>
          <w:spacing w:val="6"/>
        </w:rPr>
        <w:t>，</w:t>
      </w:r>
      <w:r w:rsidRPr="006C0B9A">
        <w:rPr>
          <w:rFonts w:hint="eastAsia"/>
          <w:spacing w:val="6"/>
        </w:rPr>
        <w:t>提供</w:t>
      </w:r>
      <w:r w:rsidRPr="006C0B9A">
        <w:rPr>
          <w:rFonts w:hint="eastAsia"/>
          <w:spacing w:val="6"/>
        </w:rPr>
        <w:t>证明资料</w:t>
      </w:r>
      <w:bookmarkEnd w:id="75"/>
      <w:r w:rsidRPr="006C0B9A">
        <w:rPr>
          <w:rFonts w:hint="eastAsia"/>
          <w:spacing w:val="6"/>
        </w:rPr>
        <w:t>文件。</w:t>
      </w:r>
    </w:p>
    <w:p w14:paraId="787B0058"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4"/>
        </w:rPr>
        <w:t>共模抑制比：≥135</w:t>
      </w:r>
      <w:r w:rsidRPr="006C0B9A">
        <w:rPr>
          <w:rFonts w:hint="eastAsia"/>
        </w:rPr>
        <w:t>dB。</w:t>
      </w:r>
    </w:p>
    <w:p w14:paraId="21C9350B" w14:textId="4B44863B"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定标电压：1</w:t>
      </w:r>
      <w:r w:rsidRPr="006C0B9A">
        <w:rPr>
          <w:rFonts w:hint="eastAsia"/>
        </w:rPr>
        <w:t>mV</w:t>
      </w:r>
      <w:r w:rsidRPr="006C0B9A">
        <w:rPr>
          <w:rFonts w:hint="eastAsia"/>
          <w:spacing w:val="7"/>
        </w:rPr>
        <w:t>±1%</w:t>
      </w:r>
      <w:r w:rsidRPr="006C0B9A">
        <w:rPr>
          <w:rFonts w:hint="eastAsia"/>
          <w:spacing w:val="6"/>
        </w:rPr>
        <w:t>，提供证明资料</w:t>
      </w:r>
      <w:r w:rsidRPr="006C0B9A">
        <w:rPr>
          <w:rFonts w:hint="eastAsia"/>
          <w:spacing w:val="7"/>
        </w:rPr>
        <w:t>。</w:t>
      </w:r>
    </w:p>
    <w:p w14:paraId="3F04B140"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8"/>
        </w:rPr>
        <w:t>抗干扰滤波：具有交流滤波、肌电滤波、基线漂移滤波、低通滤波</w:t>
      </w:r>
      <w:r w:rsidRPr="006C0B9A">
        <w:rPr>
          <w:rFonts w:hint="eastAsia"/>
          <w:spacing w:val="3"/>
        </w:rPr>
        <w:t>功能。</w:t>
      </w:r>
    </w:p>
    <w:p w14:paraId="3210BE51"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2"/>
        </w:rPr>
        <w:t>增益：1.25</w:t>
      </w:r>
      <w:r w:rsidRPr="006C0B9A">
        <w:rPr>
          <w:rFonts w:hint="eastAsia"/>
          <w:spacing w:val="-26"/>
        </w:rPr>
        <w:t xml:space="preserve"> </w:t>
      </w:r>
      <w:r w:rsidRPr="006C0B9A">
        <w:rPr>
          <w:rFonts w:hint="eastAsia"/>
          <w:spacing w:val="-2"/>
        </w:rPr>
        <w:t>、2.5</w:t>
      </w:r>
      <w:r w:rsidRPr="006C0B9A">
        <w:rPr>
          <w:rFonts w:hint="eastAsia"/>
          <w:spacing w:val="-24"/>
        </w:rPr>
        <w:t xml:space="preserve"> </w:t>
      </w:r>
      <w:r w:rsidRPr="006C0B9A">
        <w:rPr>
          <w:rFonts w:hint="eastAsia"/>
          <w:spacing w:val="-2"/>
        </w:rPr>
        <w:t>、5</w:t>
      </w:r>
      <w:r w:rsidRPr="006C0B9A">
        <w:rPr>
          <w:rFonts w:hint="eastAsia"/>
          <w:spacing w:val="-26"/>
        </w:rPr>
        <w:t xml:space="preserve"> </w:t>
      </w:r>
      <w:r w:rsidRPr="006C0B9A">
        <w:rPr>
          <w:rFonts w:hint="eastAsia"/>
          <w:spacing w:val="-2"/>
        </w:rPr>
        <w:t>、10</w:t>
      </w:r>
      <w:r w:rsidRPr="006C0B9A">
        <w:rPr>
          <w:rFonts w:hint="eastAsia"/>
          <w:spacing w:val="-26"/>
        </w:rPr>
        <w:t xml:space="preserve"> </w:t>
      </w:r>
      <w:r w:rsidRPr="006C0B9A">
        <w:rPr>
          <w:rFonts w:hint="eastAsia"/>
          <w:spacing w:val="-2"/>
        </w:rPr>
        <w:t>、20</w:t>
      </w:r>
      <w:r w:rsidRPr="006C0B9A">
        <w:rPr>
          <w:rFonts w:hint="eastAsia"/>
          <w:spacing w:val="-26"/>
        </w:rPr>
        <w:t xml:space="preserve"> </w:t>
      </w:r>
      <w:r w:rsidRPr="006C0B9A">
        <w:rPr>
          <w:rFonts w:hint="eastAsia"/>
          <w:spacing w:val="-2"/>
        </w:rPr>
        <w:t>、10/5</w:t>
      </w:r>
      <w:r w:rsidRPr="006C0B9A">
        <w:rPr>
          <w:rFonts w:hint="eastAsia"/>
          <w:spacing w:val="-26"/>
        </w:rPr>
        <w:t xml:space="preserve"> </w:t>
      </w:r>
      <w:r w:rsidRPr="006C0B9A">
        <w:rPr>
          <w:rFonts w:hint="eastAsia"/>
          <w:spacing w:val="-2"/>
        </w:rPr>
        <w:t>、自</w:t>
      </w:r>
      <w:r w:rsidRPr="006C0B9A">
        <w:rPr>
          <w:rFonts w:hint="eastAsia"/>
          <w:spacing w:val="-3"/>
        </w:rPr>
        <w:t>动（</w:t>
      </w:r>
      <w:r w:rsidRPr="006C0B9A">
        <w:rPr>
          <w:rFonts w:hint="eastAsia"/>
          <w:spacing w:val="-32"/>
        </w:rPr>
        <w:t xml:space="preserve"> </w:t>
      </w:r>
      <w:r w:rsidRPr="006C0B9A">
        <w:rPr>
          <w:rFonts w:hint="eastAsia"/>
          <w:spacing w:val="-3"/>
        </w:rPr>
        <w:t>AGC）mm/mV</w:t>
      </w:r>
      <w:r w:rsidRPr="006C0B9A">
        <w:rPr>
          <w:rFonts w:hint="eastAsia"/>
          <w:spacing w:val="14"/>
          <w:w w:val="101"/>
        </w:rPr>
        <w:t xml:space="preserve"> </w:t>
      </w:r>
      <w:r w:rsidRPr="006C0B9A">
        <w:rPr>
          <w:rFonts w:hint="eastAsia"/>
          <w:spacing w:val="-3"/>
        </w:rPr>
        <w:t>可选。</w:t>
      </w:r>
    </w:p>
    <w:p w14:paraId="4761E9A4"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spacing w:val="3"/>
        </w:rPr>
      </w:pPr>
      <w:r w:rsidRPr="006C0B9A">
        <w:rPr>
          <w:rFonts w:hint="eastAsia"/>
          <w:spacing w:val="3"/>
        </w:rPr>
        <w:t>走速：5</w:t>
      </w:r>
      <w:r w:rsidRPr="006C0B9A">
        <w:rPr>
          <w:rFonts w:hint="eastAsia"/>
        </w:rPr>
        <w:t>mm</w:t>
      </w:r>
      <w:r w:rsidRPr="006C0B9A">
        <w:rPr>
          <w:rFonts w:hint="eastAsia"/>
          <w:spacing w:val="3"/>
        </w:rPr>
        <w:t>/s</w:t>
      </w:r>
      <w:r w:rsidRPr="006C0B9A">
        <w:rPr>
          <w:rFonts w:hint="eastAsia"/>
          <w:spacing w:val="-20"/>
        </w:rPr>
        <w:t xml:space="preserve"> </w:t>
      </w:r>
      <w:r w:rsidRPr="006C0B9A">
        <w:rPr>
          <w:rFonts w:hint="eastAsia"/>
          <w:spacing w:val="3"/>
        </w:rPr>
        <w:t xml:space="preserve">、6.25 </w:t>
      </w:r>
      <w:r w:rsidRPr="006C0B9A">
        <w:rPr>
          <w:rFonts w:hint="eastAsia"/>
        </w:rPr>
        <w:t>mm</w:t>
      </w:r>
      <w:r w:rsidRPr="006C0B9A">
        <w:rPr>
          <w:rFonts w:hint="eastAsia"/>
          <w:spacing w:val="3"/>
        </w:rPr>
        <w:t>/s</w:t>
      </w:r>
      <w:r w:rsidRPr="006C0B9A">
        <w:rPr>
          <w:rFonts w:hint="eastAsia"/>
          <w:spacing w:val="-25"/>
        </w:rPr>
        <w:t xml:space="preserve"> </w:t>
      </w:r>
      <w:r w:rsidRPr="006C0B9A">
        <w:rPr>
          <w:rFonts w:hint="eastAsia"/>
          <w:spacing w:val="3"/>
        </w:rPr>
        <w:t xml:space="preserve">、10 </w:t>
      </w:r>
      <w:r w:rsidRPr="006C0B9A">
        <w:rPr>
          <w:rFonts w:hint="eastAsia"/>
        </w:rPr>
        <w:t>mm</w:t>
      </w:r>
      <w:r w:rsidRPr="006C0B9A">
        <w:rPr>
          <w:rFonts w:hint="eastAsia"/>
          <w:spacing w:val="3"/>
        </w:rPr>
        <w:t>/s</w:t>
      </w:r>
      <w:r w:rsidRPr="006C0B9A">
        <w:rPr>
          <w:rFonts w:hint="eastAsia"/>
          <w:spacing w:val="-27"/>
        </w:rPr>
        <w:t xml:space="preserve"> </w:t>
      </w:r>
      <w:r w:rsidRPr="006C0B9A">
        <w:rPr>
          <w:rFonts w:hint="eastAsia"/>
          <w:spacing w:val="3"/>
        </w:rPr>
        <w:t>、12.5</w:t>
      </w:r>
      <w:r w:rsidRPr="006C0B9A">
        <w:rPr>
          <w:rFonts w:hint="eastAsia"/>
        </w:rPr>
        <w:t>mm</w:t>
      </w:r>
      <w:r w:rsidRPr="006C0B9A">
        <w:rPr>
          <w:rFonts w:hint="eastAsia"/>
          <w:spacing w:val="3"/>
        </w:rPr>
        <w:t>/s</w:t>
      </w:r>
      <w:r w:rsidRPr="006C0B9A">
        <w:rPr>
          <w:rFonts w:hint="eastAsia"/>
          <w:spacing w:val="-24"/>
        </w:rPr>
        <w:t xml:space="preserve"> </w:t>
      </w:r>
      <w:r w:rsidRPr="006C0B9A">
        <w:rPr>
          <w:rFonts w:hint="eastAsia"/>
          <w:spacing w:val="3"/>
        </w:rPr>
        <w:t>、25</w:t>
      </w:r>
      <w:r w:rsidRPr="006C0B9A">
        <w:rPr>
          <w:rFonts w:hint="eastAsia"/>
        </w:rPr>
        <w:t>mm</w:t>
      </w:r>
      <w:r w:rsidRPr="006C0B9A">
        <w:rPr>
          <w:rFonts w:hint="eastAsia"/>
          <w:spacing w:val="3"/>
        </w:rPr>
        <w:t>/s</w:t>
      </w:r>
      <w:r w:rsidRPr="006C0B9A">
        <w:rPr>
          <w:rFonts w:hint="eastAsia"/>
          <w:spacing w:val="-27"/>
        </w:rPr>
        <w:t xml:space="preserve"> </w:t>
      </w:r>
      <w:r w:rsidRPr="006C0B9A">
        <w:rPr>
          <w:rFonts w:hint="eastAsia"/>
          <w:spacing w:val="3"/>
        </w:rPr>
        <w:t>、50</w:t>
      </w:r>
      <w:r w:rsidRPr="006C0B9A">
        <w:rPr>
          <w:rFonts w:hint="eastAsia"/>
        </w:rPr>
        <w:t>mm</w:t>
      </w:r>
      <w:r w:rsidRPr="006C0B9A">
        <w:rPr>
          <w:rFonts w:hint="eastAsia"/>
          <w:spacing w:val="3"/>
        </w:rPr>
        <w:t>/s可选。</w:t>
      </w:r>
    </w:p>
    <w:p w14:paraId="124D059C" w14:textId="77777777" w:rsidR="007E4946" w:rsidRPr="006C0B9A" w:rsidRDefault="007E4946" w:rsidP="007E4946">
      <w:pPr>
        <w:pStyle w:val="TableText"/>
        <w:widowControl/>
        <w:kinsoku w:val="0"/>
        <w:autoSpaceDE w:val="0"/>
        <w:autoSpaceDN w:val="0"/>
        <w:adjustRightInd w:val="0"/>
        <w:snapToGrid w:val="0"/>
        <w:spacing w:line="360" w:lineRule="auto"/>
        <w:textAlignment w:val="baseline"/>
        <w:rPr>
          <w:rFonts w:hint="eastAsia"/>
        </w:rPr>
      </w:pPr>
      <w:r w:rsidRPr="006C0B9A">
        <w:rPr>
          <w:rFonts w:hint="eastAsia"/>
          <w:spacing w:val="2"/>
        </w:rPr>
        <w:t>二、整机配置</w:t>
      </w:r>
    </w:p>
    <w:p w14:paraId="2FDCDAA9" w14:textId="23F31DC0"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spacing w:val="6"/>
        </w:rPr>
      </w:pPr>
      <w:r w:rsidRPr="006C0B9A">
        <w:rPr>
          <w:rFonts w:hint="eastAsia"/>
          <w:spacing w:val="5"/>
        </w:rPr>
        <w:t>≥10 英寸彩色液晶电容触摸屏，屏幕可翻转，分辨率≥1280</w:t>
      </w:r>
      <w:r w:rsidRPr="006C0B9A">
        <w:rPr>
          <w:rFonts w:hint="eastAsia"/>
          <w:spacing w:val="4"/>
        </w:rPr>
        <w:t>×800</w:t>
      </w:r>
      <w:r w:rsidRPr="006C0B9A">
        <w:rPr>
          <w:rFonts w:hint="eastAsia"/>
          <w:spacing w:val="7"/>
        </w:rPr>
        <w:t>。</w:t>
      </w:r>
    </w:p>
    <w:p w14:paraId="46BD4695" w14:textId="40C903F3"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spacing w:val="6"/>
        </w:rPr>
      </w:pPr>
      <w:r w:rsidRPr="006C0B9A">
        <w:rPr>
          <w:rFonts w:hint="eastAsia"/>
          <w:spacing w:val="6"/>
        </w:rPr>
        <w:t>整机重量≤4</w:t>
      </w:r>
      <w:r w:rsidRPr="006C0B9A">
        <w:rPr>
          <w:rFonts w:hint="eastAsia"/>
        </w:rPr>
        <w:t>kg</w:t>
      </w:r>
      <w:r w:rsidRPr="006C0B9A">
        <w:rPr>
          <w:rFonts w:hint="eastAsia"/>
          <w:spacing w:val="6"/>
        </w:rPr>
        <w:t>。</w:t>
      </w:r>
    </w:p>
    <w:p w14:paraId="66499D04" w14:textId="7D80CB65"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8"/>
        </w:rPr>
        <w:t>内置</w:t>
      </w:r>
      <w:r w:rsidRPr="006C0B9A">
        <w:rPr>
          <w:rFonts w:hint="eastAsia"/>
          <w:spacing w:val="8"/>
        </w:rPr>
        <w:t>资料输出设备</w:t>
      </w:r>
      <w:r w:rsidRPr="006C0B9A">
        <w:rPr>
          <w:rFonts w:hint="eastAsia"/>
          <w:spacing w:val="8"/>
        </w:rPr>
        <w:t>（非外置模块</w:t>
      </w:r>
      <w:r w:rsidRPr="006C0B9A">
        <w:rPr>
          <w:rFonts w:hint="eastAsia"/>
          <w:spacing w:val="19"/>
        </w:rPr>
        <w:t>），</w:t>
      </w:r>
      <w:r w:rsidRPr="006C0B9A">
        <w:rPr>
          <w:rFonts w:hint="eastAsia"/>
          <w:spacing w:val="8"/>
        </w:rPr>
        <w:t>并支持通过有线/无线方式外</w:t>
      </w:r>
      <w:r w:rsidRPr="006C0B9A">
        <w:rPr>
          <w:rFonts w:hint="eastAsia"/>
          <w:spacing w:val="7"/>
        </w:rPr>
        <w:t>接</w:t>
      </w:r>
      <w:r w:rsidRPr="006C0B9A">
        <w:rPr>
          <w:rFonts w:hint="eastAsia"/>
          <w:spacing w:val="7"/>
        </w:rPr>
        <w:t>设备</w:t>
      </w:r>
      <w:r w:rsidRPr="006C0B9A">
        <w:rPr>
          <w:rFonts w:hint="eastAsia"/>
          <w:spacing w:val="7"/>
        </w:rPr>
        <w:t>打印</w:t>
      </w:r>
      <w:r w:rsidRPr="006C0B9A">
        <w:rPr>
          <w:rFonts w:hint="eastAsia"/>
          <w:spacing w:val="-41"/>
        </w:rPr>
        <w:t xml:space="preserve"> </w:t>
      </w:r>
      <w:r w:rsidRPr="006C0B9A">
        <w:rPr>
          <w:rFonts w:hint="eastAsia"/>
          <w:spacing w:val="7"/>
        </w:rPr>
        <w:t>A4</w:t>
      </w:r>
      <w:r w:rsidRPr="006C0B9A">
        <w:rPr>
          <w:rFonts w:hint="eastAsia"/>
          <w:spacing w:val="-40"/>
        </w:rPr>
        <w:t xml:space="preserve"> </w:t>
      </w:r>
      <w:r w:rsidRPr="006C0B9A">
        <w:rPr>
          <w:rFonts w:hint="eastAsia"/>
          <w:spacing w:val="7"/>
        </w:rPr>
        <w:t>报告。</w:t>
      </w:r>
    </w:p>
    <w:p w14:paraId="311988F5" w14:textId="5107CF89"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8"/>
        </w:rPr>
        <w:t>设备内置存储器可支持≥100000 例病例储存，并支持外接</w:t>
      </w:r>
      <w:r w:rsidRPr="006C0B9A">
        <w:rPr>
          <w:rFonts w:hint="eastAsia"/>
          <w:spacing w:val="-44"/>
        </w:rPr>
        <w:t xml:space="preserve"> </w:t>
      </w:r>
      <w:r w:rsidRPr="006C0B9A">
        <w:rPr>
          <w:rFonts w:hint="eastAsia"/>
          <w:spacing w:val="8"/>
        </w:rPr>
        <w:t>U</w:t>
      </w:r>
      <w:r w:rsidRPr="006C0B9A">
        <w:rPr>
          <w:rFonts w:hint="eastAsia"/>
          <w:spacing w:val="-36"/>
        </w:rPr>
        <w:t xml:space="preserve"> </w:t>
      </w:r>
      <w:r w:rsidRPr="006C0B9A">
        <w:rPr>
          <w:rFonts w:hint="eastAsia"/>
          <w:spacing w:val="8"/>
        </w:rPr>
        <w:t>盘和</w:t>
      </w:r>
      <w:r w:rsidRPr="006C0B9A">
        <w:rPr>
          <w:rFonts w:hint="eastAsia"/>
          <w:spacing w:val="-36"/>
        </w:rPr>
        <w:t xml:space="preserve"> </w:t>
      </w:r>
      <w:r w:rsidRPr="006C0B9A">
        <w:rPr>
          <w:rFonts w:hint="eastAsia"/>
        </w:rPr>
        <w:t>SD</w:t>
      </w:r>
      <w:r w:rsidRPr="006C0B9A">
        <w:rPr>
          <w:rFonts w:hint="eastAsia"/>
          <w:spacing w:val="-33"/>
        </w:rPr>
        <w:t xml:space="preserve"> </w:t>
      </w:r>
      <w:r w:rsidRPr="006C0B9A">
        <w:rPr>
          <w:rFonts w:hint="eastAsia"/>
          <w:spacing w:val="8"/>
        </w:rPr>
        <w:t>卡扩展存储空间。</w:t>
      </w:r>
    </w:p>
    <w:p w14:paraId="3BA7E510" w14:textId="33B19FB3"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8"/>
        </w:rPr>
        <w:t>可支持通过有线、无线、移动网络的方式进行联网，</w:t>
      </w:r>
      <w:r w:rsidRPr="006C0B9A">
        <w:rPr>
          <w:rFonts w:hint="eastAsia"/>
          <w:spacing w:val="-55"/>
        </w:rPr>
        <w:t xml:space="preserve"> </w:t>
      </w:r>
      <w:r w:rsidRPr="006C0B9A">
        <w:rPr>
          <w:rFonts w:hint="eastAsia"/>
          <w:spacing w:val="8"/>
        </w:rPr>
        <w:t>内置</w:t>
      </w:r>
      <w:r w:rsidRPr="006C0B9A">
        <w:rPr>
          <w:rFonts w:hint="eastAsia"/>
          <w:spacing w:val="-40"/>
        </w:rPr>
        <w:t xml:space="preserve"> </w:t>
      </w:r>
      <w:r w:rsidRPr="006C0B9A">
        <w:rPr>
          <w:rFonts w:hint="eastAsia"/>
        </w:rPr>
        <w:t>WIFI</w:t>
      </w:r>
      <w:r w:rsidRPr="006C0B9A">
        <w:rPr>
          <w:rFonts w:hint="eastAsia"/>
          <w:spacing w:val="8"/>
        </w:rPr>
        <w:t xml:space="preserve"> 模块，可支持</w:t>
      </w:r>
      <w:r w:rsidRPr="006C0B9A">
        <w:rPr>
          <w:rFonts w:hint="eastAsia"/>
          <w:spacing w:val="-37"/>
        </w:rPr>
        <w:t xml:space="preserve"> </w:t>
      </w:r>
      <w:r w:rsidRPr="006C0B9A">
        <w:rPr>
          <w:rFonts w:hint="eastAsia"/>
          <w:spacing w:val="8"/>
        </w:rPr>
        <w:t>2.4</w:t>
      </w:r>
      <w:r w:rsidRPr="006C0B9A">
        <w:rPr>
          <w:rFonts w:hint="eastAsia"/>
        </w:rPr>
        <w:t>GHz</w:t>
      </w:r>
      <w:r w:rsidRPr="006C0B9A">
        <w:rPr>
          <w:rFonts w:hint="eastAsia"/>
          <w:spacing w:val="8"/>
        </w:rPr>
        <w:t>/5</w:t>
      </w:r>
      <w:r w:rsidRPr="006C0B9A">
        <w:rPr>
          <w:rFonts w:hint="eastAsia"/>
        </w:rPr>
        <w:t>G</w:t>
      </w:r>
      <w:r w:rsidRPr="006C0B9A">
        <w:rPr>
          <w:rFonts w:hint="eastAsia"/>
          <w:spacing w:val="8"/>
        </w:rPr>
        <w:t xml:space="preserve"> </w:t>
      </w:r>
      <w:r w:rsidRPr="006C0B9A">
        <w:rPr>
          <w:rFonts w:hint="eastAsia"/>
        </w:rPr>
        <w:t>Hz</w:t>
      </w:r>
      <w:r w:rsidRPr="006C0B9A">
        <w:rPr>
          <w:rFonts w:hint="eastAsia"/>
          <w:spacing w:val="8"/>
        </w:rPr>
        <w:t xml:space="preserve"> 双频带传输。</w:t>
      </w:r>
    </w:p>
    <w:p w14:paraId="330B6A49" w14:textId="40486334"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24"/>
        </w:rPr>
        <w:t xml:space="preserve"> </w:t>
      </w:r>
      <w:proofErr w:type="gramStart"/>
      <w:r w:rsidRPr="006C0B9A">
        <w:rPr>
          <w:rFonts w:hint="eastAsia"/>
          <w:spacing w:val="5"/>
        </w:rPr>
        <w:t>内置蓝牙模块</w:t>
      </w:r>
      <w:proofErr w:type="gramEnd"/>
      <w:r w:rsidRPr="006C0B9A">
        <w:rPr>
          <w:rFonts w:hint="eastAsia"/>
          <w:spacing w:val="5"/>
        </w:rPr>
        <w:t>，支持</w:t>
      </w:r>
      <w:proofErr w:type="gramStart"/>
      <w:r w:rsidRPr="006C0B9A">
        <w:rPr>
          <w:rFonts w:hint="eastAsia"/>
          <w:spacing w:val="5"/>
        </w:rPr>
        <w:t>通过蓝牙分享</w:t>
      </w:r>
      <w:proofErr w:type="gramEnd"/>
      <w:r w:rsidRPr="006C0B9A">
        <w:rPr>
          <w:rFonts w:hint="eastAsia"/>
          <w:spacing w:val="5"/>
        </w:rPr>
        <w:t>报告，实现远程会诊。</w:t>
      </w:r>
    </w:p>
    <w:p w14:paraId="57F93355"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lastRenderedPageBreak/>
        <w:t>内置红外扫描仪，通过一维</w:t>
      </w:r>
      <w:proofErr w:type="gramStart"/>
      <w:r w:rsidRPr="006C0B9A">
        <w:rPr>
          <w:rFonts w:hint="eastAsia"/>
          <w:spacing w:val="7"/>
        </w:rPr>
        <w:t>码及二维码</w:t>
      </w:r>
      <w:proofErr w:type="gramEnd"/>
      <w:r w:rsidRPr="006C0B9A">
        <w:rPr>
          <w:rFonts w:hint="eastAsia"/>
          <w:spacing w:val="7"/>
        </w:rPr>
        <w:t>获取病人信息。</w:t>
      </w:r>
    </w:p>
    <w:p w14:paraId="0E33224B" w14:textId="77777777" w:rsidR="007E4946" w:rsidRPr="006C0B9A" w:rsidRDefault="007E4946" w:rsidP="007E4946">
      <w:pPr>
        <w:pStyle w:val="TableText"/>
        <w:widowControl/>
        <w:kinsoku w:val="0"/>
        <w:autoSpaceDE w:val="0"/>
        <w:autoSpaceDN w:val="0"/>
        <w:adjustRightInd w:val="0"/>
        <w:snapToGrid w:val="0"/>
        <w:spacing w:line="360" w:lineRule="auto"/>
        <w:textAlignment w:val="baseline"/>
        <w:rPr>
          <w:rFonts w:hint="eastAsia"/>
        </w:rPr>
      </w:pPr>
      <w:r w:rsidRPr="006C0B9A">
        <w:rPr>
          <w:rFonts w:hint="eastAsia"/>
          <w:spacing w:val="3"/>
        </w:rPr>
        <w:t>三、系统功能</w:t>
      </w:r>
    </w:p>
    <w:p w14:paraId="5AB745A0"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6"/>
        </w:rPr>
        <w:t>中文输入及中文操作提示和中文报告语言。</w:t>
      </w:r>
    </w:p>
    <w:p w14:paraId="43F6F5AC"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手动、</w:t>
      </w:r>
      <w:r w:rsidRPr="006C0B9A">
        <w:rPr>
          <w:rFonts w:hint="eastAsia"/>
          <w:spacing w:val="-49"/>
        </w:rPr>
        <w:t xml:space="preserve"> </w:t>
      </w:r>
      <w:r w:rsidRPr="006C0B9A">
        <w:rPr>
          <w:rFonts w:hint="eastAsia"/>
          <w:spacing w:val="7"/>
        </w:rPr>
        <w:t>自动、节律等检查模式可选，并支持实时采样、预采样及触发采</w:t>
      </w:r>
      <w:r w:rsidRPr="006C0B9A">
        <w:rPr>
          <w:rFonts w:hint="eastAsia"/>
        </w:rPr>
        <w:t xml:space="preserve"> </w:t>
      </w:r>
      <w:r w:rsidRPr="006C0B9A">
        <w:rPr>
          <w:rFonts w:hint="eastAsia"/>
          <w:spacing w:val="8"/>
        </w:rPr>
        <w:t>样等采样模式。</w:t>
      </w:r>
    </w:p>
    <w:p w14:paraId="743BAC8F"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具有导联信号质量检测功能，以不同颜色标记信号质量，提醒医生对相</w:t>
      </w:r>
      <w:r w:rsidRPr="006C0B9A">
        <w:rPr>
          <w:rFonts w:hint="eastAsia"/>
        </w:rPr>
        <w:t xml:space="preserve"> </w:t>
      </w:r>
      <w:r w:rsidRPr="006C0B9A">
        <w:rPr>
          <w:rFonts w:hint="eastAsia"/>
          <w:spacing w:val="9"/>
        </w:rPr>
        <w:t>应导联进行处理。</w:t>
      </w:r>
    </w:p>
    <w:p w14:paraId="3057EB6D" w14:textId="497160A8"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3"/>
        </w:rPr>
        <w:t>具有智能采集功能，可根据导联信号质量自动开始/停止心电采集</w:t>
      </w:r>
      <w:r w:rsidRPr="006C0B9A">
        <w:rPr>
          <w:rFonts w:hint="eastAsia"/>
          <w:spacing w:val="6"/>
        </w:rPr>
        <w:t>，提供证明资料</w:t>
      </w:r>
      <w:r w:rsidRPr="006C0B9A">
        <w:rPr>
          <w:rFonts w:hint="eastAsia"/>
          <w:spacing w:val="7"/>
        </w:rPr>
        <w:t>。</w:t>
      </w:r>
    </w:p>
    <w:p w14:paraId="37EF89A4"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9"/>
        </w:rPr>
        <w:t>支持≥30</w:t>
      </w:r>
      <w:r w:rsidRPr="006C0B9A">
        <w:rPr>
          <w:rFonts w:hint="eastAsia"/>
        </w:rPr>
        <w:t>min</w:t>
      </w:r>
      <w:r w:rsidRPr="006C0B9A">
        <w:rPr>
          <w:rFonts w:hint="eastAsia"/>
          <w:spacing w:val="18"/>
        </w:rPr>
        <w:t xml:space="preserve"> </w:t>
      </w:r>
      <w:r w:rsidRPr="006C0B9A">
        <w:rPr>
          <w:rFonts w:hint="eastAsia"/>
          <w:spacing w:val="9"/>
        </w:rPr>
        <w:t>数据采集及冻结功能，</w:t>
      </w:r>
      <w:r w:rsidRPr="006C0B9A">
        <w:rPr>
          <w:rFonts w:hint="eastAsia"/>
          <w:spacing w:val="-25"/>
        </w:rPr>
        <w:t xml:space="preserve"> </w:t>
      </w:r>
      <w:r w:rsidRPr="006C0B9A">
        <w:rPr>
          <w:rFonts w:hint="eastAsia"/>
          <w:spacing w:val="9"/>
        </w:rPr>
        <w:t>方便医生对</w:t>
      </w:r>
      <w:r w:rsidRPr="006C0B9A">
        <w:rPr>
          <w:rFonts w:hint="eastAsia"/>
          <w:spacing w:val="8"/>
        </w:rPr>
        <w:t>所需区间的波形进行更</w:t>
      </w:r>
      <w:r w:rsidRPr="006C0B9A">
        <w:rPr>
          <w:rFonts w:hint="eastAsia"/>
        </w:rPr>
        <w:t xml:space="preserve"> </w:t>
      </w:r>
      <w:r w:rsidRPr="006C0B9A">
        <w:rPr>
          <w:rFonts w:hint="eastAsia"/>
          <w:spacing w:val="8"/>
        </w:rPr>
        <w:t>好的观察</w:t>
      </w:r>
      <w:r w:rsidRPr="006C0B9A">
        <w:rPr>
          <w:rFonts w:hint="eastAsia"/>
          <w:spacing w:val="-25"/>
        </w:rPr>
        <w:t xml:space="preserve"> </w:t>
      </w:r>
      <w:r w:rsidRPr="006C0B9A">
        <w:rPr>
          <w:rFonts w:hint="eastAsia"/>
          <w:spacing w:val="8"/>
        </w:rPr>
        <w:t>、分析并选择所需要的时间段进行记录。</w:t>
      </w:r>
    </w:p>
    <w:p w14:paraId="7B8038A2"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rPr>
        <w:t>采集过程中可自动检测心律失常并予以提示。</w:t>
      </w:r>
    </w:p>
    <w:p w14:paraId="010999D0"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8"/>
        </w:rPr>
        <w:t>具有严重疾病提示功能，</w:t>
      </w:r>
      <w:r w:rsidRPr="006C0B9A">
        <w:rPr>
          <w:rFonts w:hint="eastAsia"/>
          <w:spacing w:val="-31"/>
        </w:rPr>
        <w:t xml:space="preserve"> </w:t>
      </w:r>
      <w:r w:rsidRPr="006C0B9A">
        <w:rPr>
          <w:rFonts w:hint="eastAsia"/>
          <w:spacing w:val="8"/>
        </w:rPr>
        <w:t>可对心肌梗死等</w:t>
      </w:r>
      <w:r w:rsidRPr="006C0B9A">
        <w:rPr>
          <w:rFonts w:hint="eastAsia"/>
          <w:spacing w:val="7"/>
        </w:rPr>
        <w:t>危急重症心电图进行突出标识。</w:t>
      </w:r>
    </w:p>
    <w:p w14:paraId="685E76E2"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5"/>
        </w:rPr>
        <w:t>具有在屏诊断功能，可在屏幕上进行报告查看、报告编辑</w:t>
      </w:r>
      <w:r w:rsidRPr="006C0B9A">
        <w:rPr>
          <w:rFonts w:hint="eastAsia"/>
          <w:spacing w:val="-27"/>
        </w:rPr>
        <w:t xml:space="preserve"> </w:t>
      </w:r>
      <w:r w:rsidRPr="006C0B9A">
        <w:rPr>
          <w:rFonts w:hint="eastAsia"/>
          <w:spacing w:val="5"/>
        </w:rPr>
        <w:t>、波形放大、</w:t>
      </w:r>
      <w:r w:rsidRPr="006C0B9A">
        <w:rPr>
          <w:rFonts w:hint="eastAsia"/>
          <w:spacing w:val="8"/>
        </w:rPr>
        <w:t>数据测量等操作。</w:t>
      </w:r>
    </w:p>
    <w:p w14:paraId="0B03B065"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49"/>
        </w:rPr>
        <w:t xml:space="preserve"> </w:t>
      </w:r>
      <w:r w:rsidRPr="006C0B9A">
        <w:rPr>
          <w:rFonts w:hint="eastAsia"/>
          <w:spacing w:val="4"/>
        </w:rPr>
        <w:t>具有病历管理功能，可进行病历查询</w:t>
      </w:r>
      <w:r w:rsidRPr="006C0B9A">
        <w:rPr>
          <w:rFonts w:hint="eastAsia"/>
          <w:spacing w:val="-25"/>
        </w:rPr>
        <w:t xml:space="preserve"> </w:t>
      </w:r>
      <w:r w:rsidRPr="006C0B9A">
        <w:rPr>
          <w:rFonts w:hint="eastAsia"/>
          <w:spacing w:val="4"/>
        </w:rPr>
        <w:t>、预览</w:t>
      </w:r>
      <w:r w:rsidRPr="006C0B9A">
        <w:rPr>
          <w:rFonts w:hint="eastAsia"/>
          <w:spacing w:val="-24"/>
        </w:rPr>
        <w:t xml:space="preserve"> </w:t>
      </w:r>
      <w:r w:rsidRPr="006C0B9A">
        <w:rPr>
          <w:rFonts w:hint="eastAsia"/>
          <w:spacing w:val="4"/>
        </w:rPr>
        <w:t>、修改</w:t>
      </w:r>
      <w:r w:rsidRPr="006C0B9A">
        <w:rPr>
          <w:rFonts w:hint="eastAsia"/>
          <w:spacing w:val="-24"/>
        </w:rPr>
        <w:t xml:space="preserve"> </w:t>
      </w:r>
      <w:r w:rsidRPr="006C0B9A">
        <w:rPr>
          <w:rFonts w:hint="eastAsia"/>
          <w:spacing w:val="4"/>
        </w:rPr>
        <w:t>、传</w:t>
      </w:r>
      <w:r w:rsidRPr="006C0B9A">
        <w:rPr>
          <w:rFonts w:hint="eastAsia"/>
          <w:spacing w:val="3"/>
        </w:rPr>
        <w:t>输</w:t>
      </w:r>
      <w:r w:rsidRPr="006C0B9A">
        <w:rPr>
          <w:rFonts w:hint="eastAsia"/>
          <w:spacing w:val="-27"/>
        </w:rPr>
        <w:t xml:space="preserve"> </w:t>
      </w:r>
      <w:r w:rsidRPr="006C0B9A">
        <w:rPr>
          <w:rFonts w:hint="eastAsia"/>
          <w:spacing w:val="3"/>
        </w:rPr>
        <w:t>、打印，</w:t>
      </w:r>
      <w:r w:rsidRPr="006C0B9A">
        <w:rPr>
          <w:rFonts w:hint="eastAsia"/>
          <w:spacing w:val="-30"/>
        </w:rPr>
        <w:t xml:space="preserve"> </w:t>
      </w:r>
      <w:r w:rsidRPr="006C0B9A">
        <w:rPr>
          <w:rFonts w:hint="eastAsia"/>
          <w:spacing w:val="3"/>
        </w:rPr>
        <w:t>方便</w:t>
      </w:r>
      <w:r w:rsidRPr="006C0B9A">
        <w:rPr>
          <w:rFonts w:hint="eastAsia"/>
          <w:spacing w:val="6"/>
        </w:rPr>
        <w:t>医生调阅病人信息。</w:t>
      </w:r>
    </w:p>
    <w:p w14:paraId="2792CE09" w14:textId="4FE61211"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2"/>
        </w:rPr>
        <w:t>可升级心电向量</w:t>
      </w:r>
      <w:r w:rsidRPr="006C0B9A">
        <w:rPr>
          <w:rFonts w:hint="eastAsia"/>
          <w:spacing w:val="-9"/>
        </w:rPr>
        <w:t xml:space="preserve"> </w:t>
      </w:r>
      <w:r w:rsidRPr="006C0B9A">
        <w:rPr>
          <w:rFonts w:hint="eastAsia"/>
          <w:spacing w:val="2"/>
        </w:rPr>
        <w:t>、晚电位</w:t>
      </w:r>
      <w:r w:rsidRPr="006C0B9A">
        <w:rPr>
          <w:rFonts w:hint="eastAsia"/>
          <w:spacing w:val="-24"/>
        </w:rPr>
        <w:t xml:space="preserve"> </w:t>
      </w:r>
      <w:r w:rsidRPr="006C0B9A">
        <w:rPr>
          <w:rFonts w:hint="eastAsia"/>
          <w:spacing w:val="2"/>
        </w:rPr>
        <w:t>、时间心向量、心率变异性</w:t>
      </w:r>
      <w:r w:rsidRPr="006C0B9A">
        <w:rPr>
          <w:rFonts w:hint="eastAsia"/>
          <w:spacing w:val="-27"/>
        </w:rPr>
        <w:t xml:space="preserve"> </w:t>
      </w:r>
      <w:r w:rsidRPr="006C0B9A">
        <w:rPr>
          <w:rFonts w:hint="eastAsia"/>
          <w:spacing w:val="2"/>
        </w:rPr>
        <w:t>、频谱心电</w:t>
      </w:r>
      <w:r w:rsidRPr="006C0B9A">
        <w:rPr>
          <w:rFonts w:hint="eastAsia"/>
        </w:rPr>
        <w:t xml:space="preserve"> </w:t>
      </w:r>
      <w:r w:rsidRPr="006C0B9A">
        <w:rPr>
          <w:rFonts w:hint="eastAsia"/>
          <w:spacing w:val="9"/>
        </w:rPr>
        <w:t>等多种分析功能，辅助全面了解患者情况。</w:t>
      </w:r>
    </w:p>
    <w:p w14:paraId="45F703B7" w14:textId="1B0BC795"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6"/>
        </w:rPr>
        <w:t>具有</w:t>
      </w:r>
      <w:r w:rsidRPr="006C0B9A">
        <w:rPr>
          <w:rFonts w:hint="eastAsia"/>
        </w:rPr>
        <w:t>ST</w:t>
      </w:r>
      <w:r w:rsidRPr="006C0B9A">
        <w:rPr>
          <w:rFonts w:hint="eastAsia"/>
          <w:spacing w:val="6"/>
        </w:rPr>
        <w:t>-</w:t>
      </w:r>
      <w:r w:rsidRPr="006C0B9A">
        <w:rPr>
          <w:rFonts w:hint="eastAsia"/>
        </w:rPr>
        <w:t>MAP</w:t>
      </w:r>
      <w:r w:rsidRPr="006C0B9A">
        <w:rPr>
          <w:rFonts w:hint="eastAsia"/>
          <w:spacing w:val="6"/>
        </w:rPr>
        <w:t>及</w:t>
      </w:r>
      <w:r w:rsidRPr="006C0B9A">
        <w:rPr>
          <w:rFonts w:hint="eastAsia"/>
        </w:rPr>
        <w:t>ST</w:t>
      </w:r>
      <w:r w:rsidRPr="006C0B9A">
        <w:rPr>
          <w:rFonts w:hint="eastAsia"/>
          <w:spacing w:val="6"/>
        </w:rPr>
        <w:t>-</w:t>
      </w:r>
      <w:r w:rsidRPr="006C0B9A">
        <w:rPr>
          <w:rFonts w:hint="eastAsia"/>
        </w:rPr>
        <w:t>VIEW</w:t>
      </w:r>
      <w:r w:rsidRPr="006C0B9A">
        <w:rPr>
          <w:rFonts w:hint="eastAsia"/>
          <w:spacing w:val="6"/>
        </w:rPr>
        <w:t>功能，提示</w:t>
      </w:r>
      <w:r w:rsidRPr="006C0B9A">
        <w:rPr>
          <w:rFonts w:hint="eastAsia"/>
          <w:spacing w:val="5"/>
        </w:rPr>
        <w:t>心肌梗死相关信息，并可打</w:t>
      </w:r>
      <w:r w:rsidRPr="006C0B9A">
        <w:rPr>
          <w:rFonts w:hint="eastAsia"/>
          <w:spacing w:val="7"/>
        </w:rPr>
        <w:t>印相关报告</w:t>
      </w:r>
      <w:r w:rsidRPr="006C0B9A">
        <w:rPr>
          <w:rFonts w:hint="eastAsia"/>
          <w:spacing w:val="6"/>
        </w:rPr>
        <w:t>，提供证明资料</w:t>
      </w:r>
      <w:r w:rsidRPr="006C0B9A">
        <w:rPr>
          <w:rFonts w:hint="eastAsia"/>
          <w:spacing w:val="7"/>
        </w:rPr>
        <w:t>。</w:t>
      </w:r>
    </w:p>
    <w:p w14:paraId="30565228"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7"/>
          <w:position w:val="3"/>
        </w:rPr>
        <w:t>支持用户登录设置，并针对不同用户分权限</w:t>
      </w:r>
      <w:r w:rsidRPr="006C0B9A">
        <w:rPr>
          <w:rFonts w:hint="eastAsia"/>
          <w:spacing w:val="6"/>
          <w:position w:val="3"/>
        </w:rPr>
        <w:t>管理。</w:t>
      </w:r>
    </w:p>
    <w:p w14:paraId="7A9A97BA" w14:textId="2DF4625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rPr>
      </w:pPr>
      <w:r w:rsidRPr="006C0B9A">
        <w:rPr>
          <w:rFonts w:hint="eastAsia"/>
          <w:spacing w:val="3"/>
        </w:rPr>
        <w:t>★</w:t>
      </w:r>
      <w:r w:rsidRPr="006C0B9A">
        <w:rPr>
          <w:rFonts w:hint="eastAsia"/>
          <w:spacing w:val="8"/>
        </w:rPr>
        <w:t>可以与心电网络相连，实现病人预约信息的下载，检</w:t>
      </w:r>
      <w:r w:rsidRPr="006C0B9A">
        <w:rPr>
          <w:rFonts w:hint="eastAsia"/>
          <w:spacing w:val="7"/>
        </w:rPr>
        <w:t>查数据</w:t>
      </w:r>
      <w:r w:rsidRPr="006C0B9A">
        <w:rPr>
          <w:rFonts w:hint="eastAsia"/>
          <w:spacing w:val="9"/>
        </w:rPr>
        <w:t>自动上传，实现全方位信息化管理，优化医院工作流程，减少医生工作</w:t>
      </w:r>
      <w:r w:rsidRPr="006C0B9A">
        <w:rPr>
          <w:rFonts w:hint="eastAsia"/>
        </w:rPr>
        <w:t>量。</w:t>
      </w:r>
    </w:p>
    <w:p w14:paraId="17BBBA8D" w14:textId="77777777" w:rsidR="007E4946" w:rsidRPr="006C0B9A" w:rsidRDefault="007E4946" w:rsidP="00267813">
      <w:pPr>
        <w:rPr>
          <w:rFonts w:ascii="宋体" w:hAnsi="宋体" w:cs="宋体" w:hint="eastAsia"/>
          <w:sz w:val="24"/>
          <w:szCs w:val="24"/>
        </w:rPr>
      </w:pPr>
      <w:r w:rsidRPr="006C0B9A">
        <w:rPr>
          <w:rFonts w:ascii="宋体" w:hAnsi="宋体" w:cs="宋体" w:hint="eastAsia"/>
          <w:spacing w:val="-10"/>
          <w:sz w:val="24"/>
          <w:szCs w:val="24"/>
        </w:rPr>
        <w:t>四</w:t>
      </w:r>
      <w:r w:rsidRPr="006C0B9A">
        <w:rPr>
          <w:rFonts w:ascii="宋体" w:hAnsi="宋体" w:cs="宋体" w:hint="eastAsia"/>
          <w:spacing w:val="-24"/>
          <w:sz w:val="24"/>
          <w:szCs w:val="24"/>
        </w:rPr>
        <w:t xml:space="preserve"> </w:t>
      </w:r>
      <w:r w:rsidRPr="006C0B9A">
        <w:rPr>
          <w:rFonts w:ascii="宋体" w:hAnsi="宋体" w:cs="宋体" w:hint="eastAsia"/>
          <w:spacing w:val="-10"/>
          <w:sz w:val="24"/>
          <w:szCs w:val="24"/>
        </w:rPr>
        <w:t>、电源：</w:t>
      </w:r>
    </w:p>
    <w:p w14:paraId="17F06FFE"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spacing w:val="3"/>
        </w:rPr>
      </w:pPr>
      <w:r w:rsidRPr="006C0B9A">
        <w:rPr>
          <w:rFonts w:hint="eastAsia"/>
          <w:spacing w:val="3"/>
        </w:rPr>
        <w:t>交直流两用，自动转换。</w:t>
      </w:r>
    </w:p>
    <w:p w14:paraId="7E0522A9" w14:textId="77777777" w:rsidR="007E4946" w:rsidRPr="006C0B9A" w:rsidRDefault="007E4946">
      <w:pPr>
        <w:pStyle w:val="TableText"/>
        <w:widowControl/>
        <w:numPr>
          <w:ilvl w:val="0"/>
          <w:numId w:val="24"/>
        </w:numPr>
        <w:kinsoku w:val="0"/>
        <w:autoSpaceDE w:val="0"/>
        <w:autoSpaceDN w:val="0"/>
        <w:adjustRightInd w:val="0"/>
        <w:snapToGrid w:val="0"/>
        <w:spacing w:line="360" w:lineRule="auto"/>
        <w:ind w:left="0" w:firstLine="0"/>
        <w:textAlignment w:val="baseline"/>
        <w:rPr>
          <w:rFonts w:hint="eastAsia"/>
          <w:spacing w:val="3"/>
        </w:rPr>
      </w:pPr>
      <w:r w:rsidRPr="006C0B9A">
        <w:rPr>
          <w:rFonts w:hint="eastAsia"/>
          <w:spacing w:val="3"/>
        </w:rPr>
        <w:t>直流电源：内置可充电</w:t>
      </w:r>
      <w:proofErr w:type="gramStart"/>
      <w:r w:rsidRPr="006C0B9A">
        <w:rPr>
          <w:rFonts w:hint="eastAsia"/>
          <w:spacing w:val="3"/>
        </w:rPr>
        <w:t>锂</w:t>
      </w:r>
      <w:proofErr w:type="gramEnd"/>
      <w:r w:rsidRPr="006C0B9A">
        <w:rPr>
          <w:rFonts w:hint="eastAsia"/>
          <w:spacing w:val="3"/>
        </w:rPr>
        <w:t>离子电池，充足后可正常工作时间≥4 小时。</w:t>
      </w:r>
    </w:p>
    <w:p w14:paraId="260D8A7B" w14:textId="77777777" w:rsidR="007B591E" w:rsidRPr="006C0B9A" w:rsidRDefault="007B591E" w:rsidP="007B591E"/>
    <w:p w14:paraId="423CB600"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lastRenderedPageBreak/>
        <w:t>输注中央监护系统</w:t>
      </w:r>
      <w:proofErr w:type="spellEnd"/>
    </w:p>
    <w:p w14:paraId="202BF8C1" w14:textId="77777777" w:rsidR="005546D0" w:rsidRPr="006C0B9A" w:rsidRDefault="005546D0" w:rsidP="005546D0">
      <w:pPr>
        <w:spacing w:line="360" w:lineRule="auto"/>
        <w:rPr>
          <w:rFonts w:ascii="宋体" w:hAnsi="宋体" w:cs="宋体" w:hint="eastAsia"/>
          <w:sz w:val="24"/>
          <w:szCs w:val="24"/>
        </w:rPr>
      </w:pPr>
      <w:r w:rsidRPr="006C0B9A">
        <w:rPr>
          <w:rFonts w:ascii="宋体" w:hAnsi="宋体" w:cs="宋体" w:hint="eastAsia"/>
          <w:sz w:val="24"/>
          <w:szCs w:val="24"/>
        </w:rPr>
        <w:t>一、输液信息采集系统</w:t>
      </w:r>
    </w:p>
    <w:p w14:paraId="0BF20DEF" w14:textId="77777777" w:rsidR="005546D0" w:rsidRPr="006C0B9A" w:rsidRDefault="005546D0">
      <w:pPr>
        <w:numPr>
          <w:ilvl w:val="0"/>
          <w:numId w:val="25"/>
        </w:numPr>
        <w:spacing w:line="360" w:lineRule="auto"/>
        <w:ind w:left="0" w:firstLine="0"/>
        <w:rPr>
          <w:rFonts w:ascii="宋体" w:hAnsi="宋体" w:cs="宋体" w:hint="eastAsia"/>
          <w:sz w:val="24"/>
          <w:szCs w:val="24"/>
        </w:rPr>
      </w:pPr>
      <w:r w:rsidRPr="006C0B9A">
        <w:rPr>
          <w:rFonts w:ascii="宋体" w:hAnsi="宋体" w:cs="宋体" w:hint="eastAsia"/>
          <w:sz w:val="24"/>
          <w:szCs w:val="24"/>
        </w:rPr>
        <w:t>输液信息采集系统以每2个通道为基本单位增减，最多可支持16通道，</w:t>
      </w:r>
      <w:proofErr w:type="gramStart"/>
      <w:r w:rsidRPr="006C0B9A">
        <w:rPr>
          <w:rFonts w:ascii="宋体" w:hAnsi="宋体" w:cs="宋体" w:hint="eastAsia"/>
          <w:sz w:val="24"/>
          <w:szCs w:val="24"/>
        </w:rPr>
        <w:t>泵即插</w:t>
      </w:r>
      <w:proofErr w:type="gramEnd"/>
      <w:r w:rsidRPr="006C0B9A">
        <w:rPr>
          <w:rFonts w:ascii="宋体" w:hAnsi="宋体" w:cs="宋体" w:hint="eastAsia"/>
          <w:sz w:val="24"/>
          <w:szCs w:val="24"/>
        </w:rPr>
        <w:t>即用，与系统数据无缝连接，本次要求配置六通道槽位，包含两通道输液，四通道注射。</w:t>
      </w:r>
    </w:p>
    <w:p w14:paraId="600D3F19" w14:textId="37D4A2F9" w:rsidR="005546D0" w:rsidRPr="006C0B9A" w:rsidRDefault="005546D0">
      <w:pPr>
        <w:numPr>
          <w:ilvl w:val="0"/>
          <w:numId w:val="25"/>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可通过有线网络直接接入监护仪中央站，实现监护仪和输注</w:t>
      </w:r>
      <w:proofErr w:type="gramStart"/>
      <w:r w:rsidRPr="006C0B9A">
        <w:rPr>
          <w:rFonts w:ascii="宋体" w:hAnsi="宋体" w:cs="宋体" w:hint="eastAsia"/>
          <w:sz w:val="24"/>
          <w:szCs w:val="24"/>
        </w:rPr>
        <w:t>泵信息</w:t>
      </w:r>
      <w:proofErr w:type="gramEnd"/>
      <w:r w:rsidRPr="006C0B9A">
        <w:rPr>
          <w:rFonts w:ascii="宋体" w:hAnsi="宋体" w:cs="宋体" w:hint="eastAsia"/>
          <w:sz w:val="24"/>
          <w:szCs w:val="24"/>
        </w:rPr>
        <w:t>同屏查看。</w:t>
      </w:r>
    </w:p>
    <w:p w14:paraId="773A818A" w14:textId="77777777" w:rsidR="005546D0" w:rsidRPr="006C0B9A" w:rsidRDefault="005546D0">
      <w:pPr>
        <w:numPr>
          <w:ilvl w:val="0"/>
          <w:numId w:val="25"/>
        </w:numPr>
        <w:spacing w:line="360" w:lineRule="auto"/>
        <w:ind w:left="0" w:firstLine="0"/>
        <w:rPr>
          <w:rFonts w:ascii="宋体" w:hAnsi="宋体" w:cs="宋体" w:hint="eastAsia"/>
          <w:sz w:val="24"/>
          <w:szCs w:val="24"/>
        </w:rPr>
      </w:pPr>
      <w:r w:rsidRPr="006C0B9A">
        <w:rPr>
          <w:rFonts w:ascii="宋体" w:hAnsi="宋体" w:cs="宋体" w:hint="eastAsia"/>
          <w:sz w:val="24"/>
          <w:szCs w:val="24"/>
        </w:rPr>
        <w:t>通过中央站可远程控制工作站内输液泵、注射泵，支持速度、预置量、快进等参数远程设置及更改。</w:t>
      </w:r>
    </w:p>
    <w:p w14:paraId="1A8874B6" w14:textId="77777777" w:rsidR="005546D0" w:rsidRPr="006C0B9A" w:rsidRDefault="005546D0">
      <w:pPr>
        <w:numPr>
          <w:ilvl w:val="0"/>
          <w:numId w:val="25"/>
        </w:numPr>
        <w:spacing w:line="360" w:lineRule="auto"/>
        <w:ind w:left="0" w:firstLine="0"/>
        <w:rPr>
          <w:rFonts w:ascii="宋体" w:hAnsi="宋体" w:cs="宋体" w:hint="eastAsia"/>
          <w:sz w:val="24"/>
          <w:szCs w:val="24"/>
        </w:rPr>
      </w:pPr>
      <w:r w:rsidRPr="006C0B9A">
        <w:rPr>
          <w:rFonts w:ascii="宋体" w:hAnsi="宋体" w:cs="宋体" w:hint="eastAsia"/>
          <w:sz w:val="24"/>
          <w:szCs w:val="24"/>
        </w:rPr>
        <w:t>远程控制需要输入授权</w:t>
      </w:r>
      <w:proofErr w:type="gramStart"/>
      <w:r w:rsidRPr="006C0B9A">
        <w:rPr>
          <w:rFonts w:ascii="宋体" w:hAnsi="宋体" w:cs="宋体" w:hint="eastAsia"/>
          <w:sz w:val="24"/>
          <w:szCs w:val="24"/>
        </w:rPr>
        <w:t>码才能</w:t>
      </w:r>
      <w:proofErr w:type="gramEnd"/>
      <w:r w:rsidRPr="006C0B9A">
        <w:rPr>
          <w:rFonts w:ascii="宋体" w:hAnsi="宋体" w:cs="宋体" w:hint="eastAsia"/>
          <w:sz w:val="24"/>
          <w:szCs w:val="24"/>
        </w:rPr>
        <w:t>控制，确保网络安全。</w:t>
      </w:r>
    </w:p>
    <w:p w14:paraId="7FF21B0B" w14:textId="77777777" w:rsidR="005546D0" w:rsidRPr="006C0B9A" w:rsidRDefault="005546D0" w:rsidP="005546D0">
      <w:pPr>
        <w:spacing w:line="360" w:lineRule="auto"/>
        <w:rPr>
          <w:rFonts w:ascii="宋体" w:hAnsi="宋体" w:cs="宋体" w:hint="eastAsia"/>
          <w:sz w:val="24"/>
          <w:szCs w:val="24"/>
        </w:rPr>
      </w:pPr>
      <w:r w:rsidRPr="006C0B9A">
        <w:rPr>
          <w:rFonts w:ascii="宋体" w:hAnsi="宋体" w:cs="宋体" w:hint="eastAsia"/>
          <w:sz w:val="24"/>
          <w:szCs w:val="24"/>
        </w:rPr>
        <w:t>二、注射泵</w:t>
      </w:r>
    </w:p>
    <w:p w14:paraId="71D4F0EF" w14:textId="6049C961"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整机使用期限≥10年。</w:t>
      </w:r>
    </w:p>
    <w:p w14:paraId="112BE8AE"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注射精度≤±1.8%。</w:t>
      </w:r>
    </w:p>
    <w:p w14:paraId="5C8A0565"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速率范围：0.01-2300ml/h, 最小起始流速和步进流速均为0.01ml/h。</w:t>
      </w:r>
    </w:p>
    <w:p w14:paraId="35FDD7A6"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快进流速范围：0.01-2300ml/h，具有自动和手动快进可选。</w:t>
      </w:r>
    </w:p>
    <w:p w14:paraId="6646BA9E"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可自动统计四种累计量：24h累计量、最近累计量、自定义时间段累计量、定时间隔累计量</w:t>
      </w:r>
    </w:p>
    <w:p w14:paraId="42722BE5"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支持注射器规格：1ml、2ml、3ml、5ml、10ml、20ml、30ml、50/60ml。</w:t>
      </w:r>
    </w:p>
    <w:p w14:paraId="310ACAA2"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注射器安装后，推拉盒可自动定位并固定注射器尾夹，无需手动操作。</w:t>
      </w:r>
    </w:p>
    <w:p w14:paraId="060C658C"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≥8种注射模式：速度模式、时间模式、体重模式、梯度模式、序列模式、剂量时间模式、间断给药模式、TIVA模式；具备联机功能。</w:t>
      </w:r>
    </w:p>
    <w:p w14:paraId="24A06448"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★支持镇痛药、化疗药、胰岛素输注（提供证明文件）。</w:t>
      </w:r>
    </w:p>
    <w:p w14:paraId="3833EF61" w14:textId="601E1673" w:rsidR="005546D0" w:rsidRPr="006C0B9A" w:rsidRDefault="005546D0">
      <w:pPr>
        <w:numPr>
          <w:ilvl w:val="0"/>
          <w:numId w:val="26"/>
        </w:numPr>
        <w:spacing w:line="360" w:lineRule="auto"/>
        <w:ind w:left="0" w:firstLine="0"/>
        <w:rPr>
          <w:rFonts w:ascii="宋体" w:hAnsi="宋体" w:cs="宋体" w:hint="eastAsia"/>
          <w:sz w:val="24"/>
          <w:szCs w:val="24"/>
        </w:rPr>
      </w:pPr>
      <w:bookmarkStart w:id="76" w:name="OLE_LINK38"/>
      <w:r w:rsidRPr="006C0B9A">
        <w:rPr>
          <w:rFonts w:ascii="宋体" w:hAnsi="宋体" w:cs="宋体" w:hint="eastAsia"/>
          <w:sz w:val="24"/>
          <w:szCs w:val="24"/>
        </w:rPr>
        <w:t>★</w:t>
      </w:r>
      <w:bookmarkEnd w:id="76"/>
      <w:r w:rsidRPr="006C0B9A">
        <w:rPr>
          <w:rFonts w:ascii="宋体" w:hAnsi="宋体" w:cs="宋体" w:hint="eastAsia"/>
          <w:sz w:val="24"/>
          <w:szCs w:val="24"/>
        </w:rPr>
        <w:t>TCI模式，TCI模式支持三种药物：丙泊</w:t>
      </w:r>
      <w:proofErr w:type="gramStart"/>
      <w:r w:rsidRPr="006C0B9A">
        <w:rPr>
          <w:rFonts w:ascii="宋体" w:hAnsi="宋体" w:cs="宋体" w:hint="eastAsia"/>
          <w:sz w:val="24"/>
          <w:szCs w:val="24"/>
        </w:rPr>
        <w:t>酚</w:t>
      </w:r>
      <w:proofErr w:type="gramEnd"/>
      <w:r w:rsidRPr="006C0B9A">
        <w:rPr>
          <w:rFonts w:ascii="宋体" w:hAnsi="宋体" w:cs="宋体" w:hint="eastAsia"/>
          <w:sz w:val="24"/>
          <w:szCs w:val="24"/>
        </w:rPr>
        <w:t>，瑞芬太尼，苏芬太尼，支持丙泊</w:t>
      </w:r>
      <w:proofErr w:type="gramStart"/>
      <w:r w:rsidRPr="006C0B9A">
        <w:rPr>
          <w:rFonts w:ascii="宋体" w:hAnsi="宋体" w:cs="宋体" w:hint="eastAsia"/>
          <w:sz w:val="24"/>
          <w:szCs w:val="24"/>
        </w:rPr>
        <w:t>酚</w:t>
      </w:r>
      <w:proofErr w:type="gramEnd"/>
      <w:r w:rsidRPr="006C0B9A">
        <w:rPr>
          <w:rFonts w:ascii="宋体" w:hAnsi="宋体" w:cs="宋体" w:hint="eastAsia"/>
          <w:sz w:val="24"/>
          <w:szCs w:val="24"/>
        </w:rPr>
        <w:t>小儿药代模型。</w:t>
      </w:r>
    </w:p>
    <w:p w14:paraId="3B73322E"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可选PCA模式，PCA模式支持病人自控镇痛。</w:t>
      </w:r>
    </w:p>
    <w:p w14:paraId="4D58F5A9" w14:textId="2368CFF1" w:rsidR="005546D0" w:rsidRPr="006C0B9A" w:rsidRDefault="003470EA">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w:t>
      </w:r>
      <w:r w:rsidR="005546D0" w:rsidRPr="006C0B9A">
        <w:rPr>
          <w:rFonts w:ascii="宋体" w:hAnsi="宋体" w:cs="宋体" w:hint="eastAsia"/>
          <w:sz w:val="24"/>
          <w:szCs w:val="24"/>
        </w:rPr>
        <w:t>彩色显示屏≥7英寸，电容触摸屏技术。</w:t>
      </w:r>
    </w:p>
    <w:p w14:paraId="68D54443"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支持药物库，可储存5000种药物信息。</w:t>
      </w:r>
    </w:p>
    <w:p w14:paraId="58A89F72"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支持药物色彩标识，选择不同类型药物时对应的药物色彩标识自动显示在屏幕上，支持4种以上颜色。</w:t>
      </w:r>
    </w:p>
    <w:p w14:paraId="57F9C1D6"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压力报警阈值至少15</w:t>
      </w:r>
      <w:proofErr w:type="gramStart"/>
      <w:r w:rsidRPr="006C0B9A">
        <w:rPr>
          <w:rFonts w:ascii="宋体" w:hAnsi="宋体" w:cs="宋体" w:hint="eastAsia"/>
          <w:sz w:val="24"/>
          <w:szCs w:val="24"/>
        </w:rPr>
        <w:t>档</w:t>
      </w:r>
      <w:proofErr w:type="gramEnd"/>
      <w:r w:rsidRPr="006C0B9A">
        <w:rPr>
          <w:rFonts w:ascii="宋体" w:hAnsi="宋体" w:cs="宋体" w:hint="eastAsia"/>
          <w:sz w:val="24"/>
          <w:szCs w:val="24"/>
        </w:rPr>
        <w:t>可调，最低可设置50mmHg。</w:t>
      </w:r>
    </w:p>
    <w:p w14:paraId="238E1E63"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具备阻塞前预警提示功能，当管路压力未触发阻塞报警时，泵可自动识别压力上升并在屏幕上进行提示。</w:t>
      </w:r>
    </w:p>
    <w:p w14:paraId="1E30882B"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具备阻塞后自动重启输液功能，短暂性阻塞触发报警后，泵检测到阻塞压力缓解时，无需人为干预，泵自动重新启动输液。</w:t>
      </w:r>
    </w:p>
    <w:p w14:paraId="46E4A90C"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信息储存：可存储3500条的历史记录。</w:t>
      </w:r>
    </w:p>
    <w:p w14:paraId="4D35F984"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电池工作时间≥5小时@5ml/h。</w:t>
      </w:r>
    </w:p>
    <w:p w14:paraId="2AB213B9" w14:textId="77777777"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防异物及进液等级IP33。</w:t>
      </w:r>
    </w:p>
    <w:p w14:paraId="0CAB60B9" w14:textId="0CEDADCD" w:rsidR="005546D0" w:rsidRPr="006C0B9A" w:rsidRDefault="005546D0">
      <w:pPr>
        <w:numPr>
          <w:ilvl w:val="0"/>
          <w:numId w:val="26"/>
        </w:numPr>
        <w:spacing w:line="360" w:lineRule="auto"/>
        <w:ind w:left="0" w:firstLine="0"/>
        <w:rPr>
          <w:rFonts w:ascii="宋体" w:hAnsi="宋体" w:cs="宋体" w:hint="eastAsia"/>
          <w:sz w:val="24"/>
          <w:szCs w:val="24"/>
        </w:rPr>
      </w:pPr>
      <w:r w:rsidRPr="006C0B9A">
        <w:rPr>
          <w:rFonts w:ascii="宋体" w:hAnsi="宋体" w:cs="宋体" w:hint="eastAsia"/>
          <w:sz w:val="24"/>
          <w:szCs w:val="24"/>
        </w:rPr>
        <w:t>适合在救护车使用，需提供证明。</w:t>
      </w:r>
    </w:p>
    <w:p w14:paraId="25AA5BBF" w14:textId="77777777" w:rsidR="005546D0" w:rsidRPr="006C0B9A" w:rsidRDefault="005546D0" w:rsidP="005546D0">
      <w:pPr>
        <w:spacing w:line="360" w:lineRule="auto"/>
        <w:rPr>
          <w:rFonts w:ascii="宋体" w:hAnsi="宋体" w:cs="宋体" w:hint="eastAsia"/>
          <w:sz w:val="24"/>
          <w:szCs w:val="24"/>
        </w:rPr>
      </w:pPr>
      <w:r w:rsidRPr="006C0B9A">
        <w:rPr>
          <w:rFonts w:ascii="宋体" w:hAnsi="宋体" w:cs="宋体" w:hint="eastAsia"/>
          <w:sz w:val="24"/>
          <w:szCs w:val="24"/>
        </w:rPr>
        <w:t>三、输液泵</w:t>
      </w:r>
    </w:p>
    <w:p w14:paraId="138E6D41" w14:textId="15315091"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整机使用期限≥10年。</w:t>
      </w:r>
    </w:p>
    <w:p w14:paraId="1D916BC7"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支持输血功能，并提供证明文件。</w:t>
      </w:r>
    </w:p>
    <w:p w14:paraId="6EE06BBC"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支持临床常用输血管路，无需专用输血管路。</w:t>
      </w:r>
    </w:p>
    <w:p w14:paraId="3291FF36" w14:textId="048620A4"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★肠内营养液输液功能，并提供证明文件。</w:t>
      </w:r>
    </w:p>
    <w:p w14:paraId="25F89475"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输液精度≤±5%。</w:t>
      </w:r>
    </w:p>
    <w:p w14:paraId="4C641E2D"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速率范围：0.1-2300ml/h, 最</w:t>
      </w:r>
      <w:proofErr w:type="gramStart"/>
      <w:r w:rsidRPr="006C0B9A">
        <w:rPr>
          <w:rFonts w:ascii="宋体" w:hAnsi="宋体" w:cs="宋体" w:hint="eastAsia"/>
          <w:sz w:val="24"/>
          <w:szCs w:val="24"/>
        </w:rPr>
        <w:t>小步进</w:t>
      </w:r>
      <w:proofErr w:type="gramEnd"/>
      <w:r w:rsidRPr="006C0B9A">
        <w:rPr>
          <w:rFonts w:ascii="宋体" w:hAnsi="宋体" w:cs="宋体" w:hint="eastAsia"/>
          <w:sz w:val="24"/>
          <w:szCs w:val="24"/>
        </w:rPr>
        <w:t>0.01ml/h。</w:t>
      </w:r>
    </w:p>
    <w:p w14:paraId="37E67DBD"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快进流速范围：0.1-2300ml/h，具有自动和手动快进可选。</w:t>
      </w:r>
    </w:p>
    <w:p w14:paraId="207289E3"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可自动统计四种累计量：24h累计量、最近累计量、自定义时间段累计量、定时间隔累计量</w:t>
      </w:r>
    </w:p>
    <w:p w14:paraId="65209537"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泵门智能电动控制，可自动关闭或打开。</w:t>
      </w:r>
    </w:p>
    <w:p w14:paraId="2E095153"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智能</w:t>
      </w:r>
      <w:proofErr w:type="gramStart"/>
      <w:r w:rsidRPr="006C0B9A">
        <w:rPr>
          <w:rFonts w:ascii="宋体" w:hAnsi="宋体" w:cs="宋体" w:hint="eastAsia"/>
          <w:sz w:val="24"/>
          <w:szCs w:val="24"/>
        </w:rPr>
        <w:t>电动止液夹</w:t>
      </w:r>
      <w:proofErr w:type="gramEnd"/>
      <w:r w:rsidRPr="006C0B9A">
        <w:rPr>
          <w:rFonts w:ascii="宋体" w:hAnsi="宋体" w:cs="宋体" w:hint="eastAsia"/>
          <w:sz w:val="24"/>
          <w:szCs w:val="24"/>
        </w:rPr>
        <w:t>，能自动感应输液管是否装载到位，并自动关闭或打开</w:t>
      </w:r>
      <w:proofErr w:type="gramStart"/>
      <w:r w:rsidRPr="006C0B9A">
        <w:rPr>
          <w:rFonts w:ascii="宋体" w:hAnsi="宋体" w:cs="宋体" w:hint="eastAsia"/>
          <w:sz w:val="24"/>
          <w:szCs w:val="24"/>
        </w:rPr>
        <w:t>止液夹</w:t>
      </w:r>
      <w:proofErr w:type="gramEnd"/>
      <w:r w:rsidRPr="006C0B9A">
        <w:rPr>
          <w:rFonts w:ascii="宋体" w:hAnsi="宋体" w:cs="宋体" w:hint="eastAsia"/>
          <w:sz w:val="24"/>
          <w:szCs w:val="24"/>
        </w:rPr>
        <w:t>，无需手动操作。</w:t>
      </w:r>
    </w:p>
    <w:p w14:paraId="368197AC"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8种输液模式：速度模式、时间模式、体重模式、梯度模式、序列模式、剂量时间模式、和间断给药模式、点滴模式；具备联机功能。</w:t>
      </w:r>
    </w:p>
    <w:p w14:paraId="24A47601"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支持镇痛药、化疗药、胰岛素输注（提供证明文件）。</w:t>
      </w:r>
    </w:p>
    <w:p w14:paraId="544FDA01"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★彩色显示屏≥7英寸，电容触摸屏技术。</w:t>
      </w:r>
    </w:p>
    <w:p w14:paraId="166B49CF"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支持药物库，可储存5000种药物信息。</w:t>
      </w:r>
    </w:p>
    <w:p w14:paraId="2CFB3DD4"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支持药物色彩标识，选择不同类型药物时对应的药物色彩标识自动显示在屏幕上，</w:t>
      </w:r>
      <w:r w:rsidRPr="006C0B9A">
        <w:rPr>
          <w:rFonts w:ascii="宋体" w:hAnsi="宋体" w:cs="宋体" w:hint="eastAsia"/>
          <w:sz w:val="24"/>
          <w:szCs w:val="24"/>
        </w:rPr>
        <w:lastRenderedPageBreak/>
        <w:t>支持4种以上颜色。</w:t>
      </w:r>
    </w:p>
    <w:p w14:paraId="3D7FA743"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压力报警阈值至少15</w:t>
      </w:r>
      <w:proofErr w:type="gramStart"/>
      <w:r w:rsidRPr="006C0B9A">
        <w:rPr>
          <w:rFonts w:ascii="宋体" w:hAnsi="宋体" w:cs="宋体" w:hint="eastAsia"/>
          <w:sz w:val="24"/>
          <w:szCs w:val="24"/>
        </w:rPr>
        <w:t>档</w:t>
      </w:r>
      <w:proofErr w:type="gramEnd"/>
      <w:r w:rsidRPr="006C0B9A">
        <w:rPr>
          <w:rFonts w:ascii="宋体" w:hAnsi="宋体" w:cs="宋体" w:hint="eastAsia"/>
          <w:sz w:val="24"/>
          <w:szCs w:val="24"/>
        </w:rPr>
        <w:t>可调，最低可设置50mmHg。</w:t>
      </w:r>
    </w:p>
    <w:p w14:paraId="6540867C"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具备阻塞前预警提示功能，当管路压力未触发阻塞报警时，泵可自动识别压力上升并在屏幕上进行提示。</w:t>
      </w:r>
    </w:p>
    <w:p w14:paraId="77743862"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具备阻塞后自动重启输液功能，短暂性阻塞触发报警后，泵检测到阻塞压力缓解时，无需人为干预，泵自动重新启动输液。</w:t>
      </w:r>
    </w:p>
    <w:p w14:paraId="40A3F2AD"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具备双压力传感器，可检测管路上下端的压力变化。</w:t>
      </w:r>
    </w:p>
    <w:p w14:paraId="6CA1A00D"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具备双超声气泡检测技术，双重保障，防止气泡漏检漏报问题。</w:t>
      </w:r>
    </w:p>
    <w:p w14:paraId="0F85FE53"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具备单个气泡和累积气泡报警功能，支持最小15μL的单个气泡报警。</w:t>
      </w:r>
    </w:p>
    <w:p w14:paraId="227A6356" w14:textId="77777777" w:rsidR="005546D0" w:rsidRPr="006C0B9A" w:rsidRDefault="005546D0">
      <w:pPr>
        <w:numPr>
          <w:ilvl w:val="0"/>
          <w:numId w:val="27"/>
        </w:numPr>
        <w:spacing w:line="360" w:lineRule="auto"/>
        <w:ind w:left="0" w:firstLine="0"/>
        <w:rPr>
          <w:rFonts w:ascii="宋体" w:hAnsi="宋体" w:cs="宋体" w:hint="eastAsia"/>
          <w:sz w:val="24"/>
          <w:szCs w:val="24"/>
        </w:rPr>
      </w:pPr>
      <w:proofErr w:type="gramStart"/>
      <w:r w:rsidRPr="006C0B9A">
        <w:rPr>
          <w:rFonts w:ascii="宋体" w:hAnsi="宋体" w:cs="宋体" w:hint="eastAsia"/>
          <w:sz w:val="24"/>
          <w:szCs w:val="24"/>
        </w:rPr>
        <w:t>无需滴数传感器</w:t>
      </w:r>
      <w:proofErr w:type="gramEnd"/>
      <w:r w:rsidRPr="006C0B9A">
        <w:rPr>
          <w:rFonts w:ascii="宋体" w:hAnsi="宋体" w:cs="宋体" w:hint="eastAsia"/>
          <w:sz w:val="24"/>
          <w:szCs w:val="24"/>
        </w:rPr>
        <w:t>，泵可自动识别空瓶状态并报警。</w:t>
      </w:r>
    </w:p>
    <w:p w14:paraId="4C41A206" w14:textId="538F1F48"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信息储存：可存储</w:t>
      </w:r>
      <w:r w:rsidRPr="006C0B9A">
        <w:rPr>
          <w:rFonts w:ascii="宋体" w:hAnsi="宋体" w:cs="宋体" w:hint="eastAsia"/>
          <w:sz w:val="24"/>
          <w:szCs w:val="24"/>
        </w:rPr>
        <w:t>≥</w:t>
      </w:r>
      <w:r w:rsidRPr="006C0B9A">
        <w:rPr>
          <w:rFonts w:ascii="宋体" w:hAnsi="宋体" w:cs="宋体" w:hint="eastAsia"/>
          <w:sz w:val="24"/>
          <w:szCs w:val="24"/>
        </w:rPr>
        <w:t>3500条的历史记录。</w:t>
      </w:r>
    </w:p>
    <w:p w14:paraId="0CF19A79"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电池工作时间≥5小时@25ml/h。</w:t>
      </w:r>
    </w:p>
    <w:p w14:paraId="2BBFC2B7" w14:textId="100D0B59"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防异物及进液等级</w:t>
      </w:r>
      <w:r w:rsidRPr="006C0B9A">
        <w:rPr>
          <w:rFonts w:ascii="宋体" w:hAnsi="宋体" w:cs="宋体" w:hint="eastAsia"/>
          <w:sz w:val="24"/>
          <w:szCs w:val="24"/>
        </w:rPr>
        <w:t>≥</w:t>
      </w:r>
      <w:r w:rsidRPr="006C0B9A">
        <w:rPr>
          <w:rFonts w:ascii="宋体" w:hAnsi="宋体" w:cs="宋体" w:hint="eastAsia"/>
          <w:sz w:val="24"/>
          <w:szCs w:val="24"/>
        </w:rPr>
        <w:t>IP33。</w:t>
      </w:r>
    </w:p>
    <w:p w14:paraId="769DA724" w14:textId="77777777"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整机重量不超过1.85kg。</w:t>
      </w:r>
    </w:p>
    <w:p w14:paraId="192206EB" w14:textId="417D4BA9" w:rsidR="005546D0" w:rsidRPr="006C0B9A" w:rsidRDefault="005546D0">
      <w:pPr>
        <w:numPr>
          <w:ilvl w:val="0"/>
          <w:numId w:val="27"/>
        </w:numPr>
        <w:spacing w:line="360" w:lineRule="auto"/>
        <w:ind w:left="0" w:firstLine="0"/>
        <w:rPr>
          <w:rFonts w:ascii="宋体" w:hAnsi="宋体" w:cs="宋体" w:hint="eastAsia"/>
          <w:sz w:val="24"/>
          <w:szCs w:val="24"/>
        </w:rPr>
      </w:pPr>
      <w:r w:rsidRPr="006C0B9A">
        <w:rPr>
          <w:rFonts w:ascii="宋体" w:hAnsi="宋体" w:cs="宋体" w:hint="eastAsia"/>
          <w:sz w:val="24"/>
          <w:szCs w:val="24"/>
        </w:rPr>
        <w:t>适合在救护车使用，需提供证明。</w:t>
      </w:r>
    </w:p>
    <w:p w14:paraId="6BFFB2E6" w14:textId="6CF488D0" w:rsidR="007B591E" w:rsidRPr="006C0B9A" w:rsidRDefault="005546D0" w:rsidP="005546D0">
      <w:pPr>
        <w:spacing w:line="360" w:lineRule="auto"/>
        <w:rPr>
          <w:rFonts w:ascii="宋体" w:hAnsi="宋体" w:hint="eastAsia"/>
          <w:sz w:val="24"/>
          <w:szCs w:val="24"/>
          <w:lang w:val="x-none"/>
        </w:rPr>
      </w:pPr>
      <w:r w:rsidRPr="006C0B9A">
        <w:rPr>
          <w:rFonts w:ascii="宋体" w:hAnsi="宋体" w:cs="宋体" w:hint="eastAsia"/>
          <w:sz w:val="24"/>
          <w:szCs w:val="24"/>
        </w:rPr>
        <w:t>29.免费开放信息对接接口，并接入医院信息系统。</w:t>
      </w:r>
    </w:p>
    <w:p w14:paraId="2E1EEBDA"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有创呼吸机</w:t>
      </w:r>
      <w:proofErr w:type="spellEnd"/>
    </w:p>
    <w:p w14:paraId="69307AF2"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一、整机要求</w:t>
      </w:r>
    </w:p>
    <w:p w14:paraId="3375CB78" w14:textId="77777777" w:rsidR="00625974" w:rsidRPr="006C0B9A" w:rsidRDefault="00625974">
      <w:pPr>
        <w:numPr>
          <w:ilvl w:val="0"/>
          <w:numId w:val="28"/>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适用于成人、小儿患者通气辅助及呼吸支持，支持升级新生儿功能。</w:t>
      </w:r>
    </w:p>
    <w:p w14:paraId="490B7DCE" w14:textId="77777777" w:rsidR="00625974" w:rsidRPr="006C0B9A" w:rsidRDefault="00625974">
      <w:pPr>
        <w:numPr>
          <w:ilvl w:val="0"/>
          <w:numId w:val="28"/>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整机为气动电控设计（空、</w:t>
      </w:r>
      <w:proofErr w:type="gramStart"/>
      <w:r w:rsidRPr="006C0B9A">
        <w:rPr>
          <w:rFonts w:ascii="宋体" w:hAnsi="宋体" w:cs="宋体" w:hint="eastAsia"/>
          <w:bCs/>
          <w:sz w:val="24"/>
          <w:szCs w:val="24"/>
        </w:rPr>
        <w:t>氧双气源</w:t>
      </w:r>
      <w:proofErr w:type="gramEnd"/>
      <w:r w:rsidRPr="006C0B9A">
        <w:rPr>
          <w:rFonts w:ascii="宋体" w:hAnsi="宋体" w:cs="宋体" w:hint="eastAsia"/>
          <w:bCs/>
          <w:sz w:val="24"/>
          <w:szCs w:val="24"/>
        </w:rPr>
        <w:t>），支持中央供气和空气压缩机双方式驱动工作。</w:t>
      </w:r>
    </w:p>
    <w:p w14:paraId="58E61F0D"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二、系统功能要求</w:t>
      </w:r>
    </w:p>
    <w:p w14:paraId="0F42200D"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显示屏≥18.5英寸全平电容触摸屏，便于操作和屏幕清洁。</w:t>
      </w:r>
    </w:p>
    <w:p w14:paraId="76D43C88"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具备动态肺视图，能实时图形化显示患者气道阻抗、肺顺应性、通气量等力学参数变化，动态肺视图包含肺损伤、肺塌陷对应参数柱状</w:t>
      </w:r>
      <w:proofErr w:type="gramStart"/>
      <w:r w:rsidRPr="006C0B9A">
        <w:rPr>
          <w:rFonts w:ascii="宋体" w:hAnsi="宋体" w:cs="宋体" w:hint="eastAsia"/>
          <w:bCs/>
          <w:sz w:val="24"/>
          <w:szCs w:val="24"/>
        </w:rPr>
        <w:t>图风险</w:t>
      </w:r>
      <w:proofErr w:type="gramEnd"/>
      <w:r w:rsidRPr="006C0B9A">
        <w:rPr>
          <w:rFonts w:ascii="宋体" w:hAnsi="宋体" w:cs="宋体" w:hint="eastAsia"/>
          <w:bCs/>
          <w:sz w:val="24"/>
          <w:szCs w:val="24"/>
        </w:rPr>
        <w:t>提示。</w:t>
      </w:r>
    </w:p>
    <w:p w14:paraId="472314E2"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支持显示历史监测参数≥190小时的趋势图，≥15000条报警和操作日志记录。</w:t>
      </w:r>
    </w:p>
    <w:p w14:paraId="27E4F619"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具有屏幕视频录制功能，可存储不少于10段视频。</w:t>
      </w:r>
    </w:p>
    <w:p w14:paraId="15C1E850"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具备截屏U盘导出功能，可缓存≥50张屏幕文件。</w:t>
      </w:r>
    </w:p>
    <w:p w14:paraId="4AFA06A0"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lastRenderedPageBreak/>
        <w:t>实时气源压力电子显示。</w:t>
      </w:r>
    </w:p>
    <w:p w14:paraId="74DCFF7D"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具备一体化模块插件箱，便于呼吸机功能升级和扩展；可兼容原装同品牌常用监护模块，支持升级旁流CO2模块和SpO2模块监测，即插即用。</w:t>
      </w:r>
    </w:p>
    <w:p w14:paraId="5D4256AB" w14:textId="0F29EEE3"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≥160分钟内置后备可充电锂电池。</w:t>
      </w:r>
    </w:p>
    <w:p w14:paraId="5503CC7D"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可升级顺磁氧功能。</w:t>
      </w:r>
    </w:p>
    <w:p w14:paraId="0DC8C69B"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吸气阀、呼气阀组件可拆卸，并能高温高压蒸汽消毒（134℃）。</w:t>
      </w:r>
    </w:p>
    <w:p w14:paraId="6A77F110" w14:textId="75D03633"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带电容触摸屏的湿化器，便于观察和操作。</w:t>
      </w:r>
    </w:p>
    <w:p w14:paraId="1667DAF7"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湿化器既支持非加热管路又支持加热管路，且能在两种模式直接自动识别和切换。</w:t>
      </w:r>
    </w:p>
    <w:p w14:paraId="2947FBA4" w14:textId="77777777"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湿化</w:t>
      </w:r>
      <w:proofErr w:type="gramStart"/>
      <w:r w:rsidRPr="006C0B9A">
        <w:rPr>
          <w:rFonts w:ascii="宋体" w:hAnsi="宋体" w:cs="宋体" w:hint="eastAsia"/>
          <w:bCs/>
          <w:sz w:val="24"/>
          <w:szCs w:val="24"/>
        </w:rPr>
        <w:t>器支持</w:t>
      </w:r>
      <w:proofErr w:type="gramEnd"/>
      <w:r w:rsidRPr="006C0B9A">
        <w:rPr>
          <w:rFonts w:ascii="宋体" w:hAnsi="宋体" w:cs="宋体" w:hint="eastAsia"/>
          <w:bCs/>
          <w:sz w:val="24"/>
          <w:szCs w:val="24"/>
        </w:rPr>
        <w:t>有创，无创和高流量3种通气模式。</w:t>
      </w:r>
    </w:p>
    <w:p w14:paraId="498D881C" w14:textId="4315B909"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湿化器</w:t>
      </w:r>
      <w:r w:rsidR="002E0BB4" w:rsidRPr="006C0B9A">
        <w:rPr>
          <w:rFonts w:ascii="宋体" w:hAnsi="宋体" w:cs="宋体" w:hint="eastAsia"/>
          <w:bCs/>
          <w:sz w:val="24"/>
          <w:szCs w:val="24"/>
        </w:rPr>
        <w:t>配备</w:t>
      </w:r>
      <w:r w:rsidRPr="006C0B9A">
        <w:rPr>
          <w:rFonts w:ascii="宋体" w:hAnsi="宋体" w:cs="宋体" w:hint="eastAsia"/>
          <w:bCs/>
          <w:sz w:val="24"/>
          <w:szCs w:val="24"/>
        </w:rPr>
        <w:t>蓝牙。</w:t>
      </w:r>
    </w:p>
    <w:p w14:paraId="55AB8997" w14:textId="446C8582" w:rsidR="00625974" w:rsidRPr="006C0B9A" w:rsidRDefault="00625974">
      <w:pPr>
        <w:numPr>
          <w:ilvl w:val="0"/>
          <w:numId w:val="29"/>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带加热丝的呼吸管路。</w:t>
      </w:r>
    </w:p>
    <w:p w14:paraId="30CA4384" w14:textId="77777777" w:rsidR="00625974" w:rsidRPr="006C0B9A" w:rsidRDefault="00625974">
      <w:pPr>
        <w:numPr>
          <w:ilvl w:val="0"/>
          <w:numId w:val="30"/>
        </w:numPr>
        <w:spacing w:line="360" w:lineRule="auto"/>
        <w:rPr>
          <w:rFonts w:ascii="宋体" w:hAnsi="宋体" w:cs="宋体" w:hint="eastAsia"/>
          <w:bCs/>
          <w:sz w:val="24"/>
          <w:szCs w:val="24"/>
        </w:rPr>
      </w:pPr>
      <w:r w:rsidRPr="006C0B9A">
        <w:rPr>
          <w:rFonts w:ascii="宋体" w:hAnsi="宋体" w:cs="宋体" w:hint="eastAsia"/>
          <w:bCs/>
          <w:sz w:val="24"/>
          <w:szCs w:val="24"/>
        </w:rPr>
        <w:t>呼吸模式及功能</w:t>
      </w:r>
    </w:p>
    <w:p w14:paraId="5A8CFABD" w14:textId="3DA8EE29" w:rsidR="00625974" w:rsidRPr="006C0B9A" w:rsidRDefault="002E0BB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普通</w:t>
      </w:r>
      <w:r w:rsidR="00625974" w:rsidRPr="006C0B9A">
        <w:rPr>
          <w:rFonts w:ascii="宋体" w:hAnsi="宋体" w:cs="宋体" w:hint="eastAsia"/>
          <w:bCs/>
          <w:sz w:val="24"/>
          <w:szCs w:val="24"/>
        </w:rPr>
        <w:t>模式：V-A/C、P-A/C、V-SIMV、P-SIMV、CPAP/PSV、窒息通气模式。</w:t>
      </w:r>
    </w:p>
    <w:p w14:paraId="6D7C120E"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高级模式：PRVC、PRVC-SIMV、</w:t>
      </w:r>
      <w:proofErr w:type="spellStart"/>
      <w:r w:rsidRPr="006C0B9A">
        <w:rPr>
          <w:rFonts w:ascii="宋体" w:hAnsi="宋体" w:cs="宋体" w:hint="eastAsia"/>
          <w:bCs/>
          <w:sz w:val="24"/>
          <w:szCs w:val="24"/>
        </w:rPr>
        <w:t>DuoLevel</w:t>
      </w:r>
      <w:proofErr w:type="spellEnd"/>
      <w:r w:rsidRPr="006C0B9A">
        <w:rPr>
          <w:rFonts w:ascii="宋体" w:hAnsi="宋体" w:cs="宋体" w:hint="eastAsia"/>
          <w:bCs/>
          <w:sz w:val="24"/>
          <w:szCs w:val="24"/>
        </w:rPr>
        <w:t>、APRV、VS。</w:t>
      </w:r>
    </w:p>
    <w:p w14:paraId="4BCD846B" w14:textId="58D2C9C6"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自适应分钟通气，</w:t>
      </w:r>
      <w:r w:rsidRPr="006C0B9A">
        <w:rPr>
          <w:rFonts w:ascii="宋体" w:hAnsi="宋体" w:cs="宋体" w:hint="eastAsia"/>
          <w:bCs/>
          <w:sz w:val="24"/>
          <w:szCs w:val="24"/>
        </w:rPr>
        <w:t>≥</w:t>
      </w:r>
      <w:r w:rsidRPr="006C0B9A">
        <w:rPr>
          <w:rFonts w:ascii="宋体" w:hAnsi="宋体" w:cs="宋体" w:hint="eastAsia"/>
          <w:bCs/>
          <w:sz w:val="24"/>
          <w:szCs w:val="24"/>
        </w:rPr>
        <w:t>3个调节表盘直观进行通气提示。</w:t>
      </w:r>
    </w:p>
    <w:p w14:paraId="265DD4EA"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可升级心肺复苏通气模式，并具有电子吸气阻力阀开关（e-ITD），在心肺复苏的呼气阶段排出患者肺内气体，阻止气流进入病人肺部，来增加胸腔负压。</w:t>
      </w:r>
    </w:p>
    <w:p w14:paraId="78BDD8E4" w14:textId="76C2DA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无创通气模式和氧疗模式，最大氧疗流速≥80L/min。</w:t>
      </w:r>
    </w:p>
    <w:p w14:paraId="26369266"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容量模式流速波形可调方波、50%和100%递减波。</w:t>
      </w:r>
    </w:p>
    <w:p w14:paraId="169B185E" w14:textId="47798F1B"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呼吸同步技术（如</w:t>
      </w:r>
      <w:proofErr w:type="spellStart"/>
      <w:r w:rsidRPr="006C0B9A">
        <w:rPr>
          <w:rFonts w:ascii="宋体" w:hAnsi="宋体" w:cs="宋体" w:hint="eastAsia"/>
          <w:bCs/>
          <w:sz w:val="24"/>
          <w:szCs w:val="24"/>
        </w:rPr>
        <w:t>IntelliCycle</w:t>
      </w:r>
      <w:proofErr w:type="spellEnd"/>
      <w:r w:rsidRPr="006C0B9A">
        <w:rPr>
          <w:rFonts w:ascii="宋体" w:hAnsi="宋体" w:cs="宋体" w:hint="eastAsia"/>
          <w:bCs/>
          <w:sz w:val="24"/>
          <w:szCs w:val="24"/>
        </w:rPr>
        <w:t>，</w:t>
      </w:r>
      <w:proofErr w:type="spellStart"/>
      <w:r w:rsidRPr="006C0B9A">
        <w:rPr>
          <w:rFonts w:ascii="宋体" w:hAnsi="宋体" w:cs="宋体" w:hint="eastAsia"/>
          <w:bCs/>
          <w:sz w:val="24"/>
          <w:szCs w:val="24"/>
        </w:rPr>
        <w:t>IntelliSync</w:t>
      </w:r>
      <w:proofErr w:type="spellEnd"/>
      <w:r w:rsidRPr="006C0B9A">
        <w:rPr>
          <w:rFonts w:ascii="宋体" w:hAnsi="宋体" w:cs="宋体" w:hint="eastAsia"/>
          <w:bCs/>
          <w:sz w:val="24"/>
          <w:szCs w:val="24"/>
        </w:rPr>
        <w:t>+），自动调节吸气、呼吸触发灵敏度和压力上升时间，提高人机同步性和舒适度，减少手动调节参数。</w:t>
      </w:r>
    </w:p>
    <w:p w14:paraId="5702824C"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具有自动插管阻力补偿功能、静态P-V环图（或P-V工具）和肺复张工具。</w:t>
      </w:r>
    </w:p>
    <w:p w14:paraId="164D87A3"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具有脱机辅助工具，一键启动SBT（自主呼吸试验），规范脱机筛选流程。</w:t>
      </w:r>
    </w:p>
    <w:p w14:paraId="37592C84"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四、辅助决策功能</w:t>
      </w:r>
    </w:p>
    <w:p w14:paraId="730D958C" w14:textId="2E9431A4"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★双通道辅助压监测，实时监测食道压和胃内压变化趋势。</w:t>
      </w:r>
    </w:p>
    <w:p w14:paraId="6B2F14A4" w14:textId="0641290A"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辅助压置管工具，实时提示食道压气囊合适位置，一键阻塞实验确认气囊位置。</w:t>
      </w:r>
    </w:p>
    <w:p w14:paraId="0837D04B" w14:textId="0CD00A8D"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食道压滤波技术和食道压基线校准功能。</w:t>
      </w:r>
    </w:p>
    <w:p w14:paraId="603E7255"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实时提供胸壁顺应性</w:t>
      </w:r>
      <w:proofErr w:type="spellStart"/>
      <w:r w:rsidRPr="006C0B9A">
        <w:rPr>
          <w:rFonts w:ascii="宋体" w:hAnsi="宋体" w:cs="宋体" w:hint="eastAsia"/>
          <w:bCs/>
          <w:sz w:val="24"/>
          <w:szCs w:val="24"/>
        </w:rPr>
        <w:t>Ccw</w:t>
      </w:r>
      <w:proofErr w:type="spellEnd"/>
      <w:r w:rsidRPr="006C0B9A">
        <w:rPr>
          <w:rFonts w:ascii="宋体" w:hAnsi="宋体" w:cs="宋体" w:hint="eastAsia"/>
          <w:bCs/>
          <w:sz w:val="24"/>
          <w:szCs w:val="24"/>
        </w:rPr>
        <w:t>和肺顺应性Clung监测参数。</w:t>
      </w:r>
    </w:p>
    <w:p w14:paraId="56B523B5"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lastRenderedPageBreak/>
        <w:t>实时提供吸气末跨肺压、呼气末跨肺压、</w:t>
      </w:r>
      <w:proofErr w:type="gramStart"/>
      <w:r w:rsidRPr="006C0B9A">
        <w:rPr>
          <w:rFonts w:ascii="宋体" w:hAnsi="宋体" w:cs="宋体" w:hint="eastAsia"/>
          <w:bCs/>
          <w:sz w:val="24"/>
          <w:szCs w:val="24"/>
        </w:rPr>
        <w:t>跨肺驱动压</w:t>
      </w:r>
      <w:proofErr w:type="gramEnd"/>
      <w:r w:rsidRPr="006C0B9A">
        <w:rPr>
          <w:rFonts w:ascii="宋体" w:hAnsi="宋体" w:cs="宋体" w:hint="eastAsia"/>
          <w:bCs/>
          <w:sz w:val="24"/>
          <w:szCs w:val="24"/>
        </w:rPr>
        <w:t>、吸气末食道压、呼气末食道压压、食道压摆动值、食道压压力时间乘积、食道压分钟压力时间乘积。</w:t>
      </w:r>
    </w:p>
    <w:p w14:paraId="7E27C81E" w14:textId="24317341"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★模块化集成EIT到呼吸机上或者与EIT单机数据互联，实现EIT图像和通气波形同屏实时显示。（提供说明书）</w:t>
      </w:r>
    </w:p>
    <w:p w14:paraId="57352048"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★配置人机不同事件自动识别功能或者膈肌电或者能量代谢监测（非计算器）。</w:t>
      </w:r>
    </w:p>
    <w:p w14:paraId="2C244DE3"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人机不同步事件自动识别可以实时自动识别并标注无效触发、双触发、反向触发、误触发和流速饥渴中的至少3种。</w:t>
      </w:r>
    </w:p>
    <w:p w14:paraId="07CCCE3E"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具有人机不同步事件统计看板，显示最近各种人机不同步事件的发生率。</w:t>
      </w:r>
    </w:p>
    <w:p w14:paraId="5710CCA8" w14:textId="7777777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具有人机不同步事件分析指导，提示人机不同步事件的处理建议。</w:t>
      </w:r>
    </w:p>
    <w:p w14:paraId="3A882259" w14:textId="181F48A7" w:rsidR="00625974" w:rsidRPr="006C0B9A" w:rsidRDefault="00625974">
      <w:pPr>
        <w:numPr>
          <w:ilvl w:val="0"/>
          <w:numId w:val="31"/>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自主呼吸努力</w:t>
      </w:r>
      <w:proofErr w:type="spellStart"/>
      <w:r w:rsidRPr="006C0B9A">
        <w:rPr>
          <w:rFonts w:ascii="宋体" w:hAnsi="宋体" w:cs="宋体" w:hint="eastAsia"/>
          <w:bCs/>
          <w:sz w:val="24"/>
          <w:szCs w:val="24"/>
        </w:rPr>
        <w:t>Pmus</w:t>
      </w:r>
      <w:proofErr w:type="spellEnd"/>
      <w:r w:rsidRPr="006C0B9A">
        <w:rPr>
          <w:rFonts w:ascii="宋体" w:hAnsi="宋体" w:cs="宋体" w:hint="eastAsia"/>
          <w:bCs/>
          <w:sz w:val="24"/>
          <w:szCs w:val="24"/>
        </w:rPr>
        <w:t>监测功能或者FRC监测功能。</w:t>
      </w:r>
    </w:p>
    <w:p w14:paraId="139A7798"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五、设置参数</w:t>
      </w:r>
    </w:p>
    <w:p w14:paraId="27EAABBB"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潮气量：20ml—4000ml</w:t>
      </w:r>
    </w:p>
    <w:p w14:paraId="70CAF089"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呼吸频率：1—100/min</w:t>
      </w:r>
    </w:p>
    <w:p w14:paraId="347A9C2D"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吸呼比：4:1—1:10</w:t>
      </w:r>
    </w:p>
    <w:p w14:paraId="5EC62D1B"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吸气压力：1—100 cmH2O</w:t>
      </w:r>
    </w:p>
    <w:p w14:paraId="73BD5EF0"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PEEP：0—50 cmH2O</w:t>
      </w:r>
    </w:p>
    <w:p w14:paraId="42F0203D"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压力触发灵敏度：-20— - 0.5cmH2O，或 OFF</w:t>
      </w:r>
    </w:p>
    <w:p w14:paraId="1111922A"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流速触发灵敏度：0.5—20L/ min，或 OFF</w:t>
      </w:r>
    </w:p>
    <w:p w14:paraId="6A210C1A" w14:textId="77777777" w:rsidR="00625974" w:rsidRPr="006C0B9A" w:rsidRDefault="00625974">
      <w:pPr>
        <w:numPr>
          <w:ilvl w:val="0"/>
          <w:numId w:val="32"/>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呼气触发灵敏度：Auto, 1—85%</w:t>
      </w:r>
    </w:p>
    <w:p w14:paraId="10DA4027"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六、监测参数</w:t>
      </w:r>
    </w:p>
    <w:p w14:paraId="1FDBD191"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气道压力监测：气道峰压、平台压、平均压、呼气末正压、驱动压等参数监测。</w:t>
      </w:r>
    </w:p>
    <w:p w14:paraId="4F036065"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分钟通气量监测：呼气分钟通气量、吸气分钟通气量、自主呼吸分钟通气量、分钟泄漏量、气体泄漏百分比等参数监测。</w:t>
      </w:r>
    </w:p>
    <w:p w14:paraId="4F95EFC9"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潮气量监测：吸入潮气量、呼出潮气量、自主呼吸潮气量、单位理想体重呼出潮气量。</w:t>
      </w:r>
    </w:p>
    <w:p w14:paraId="461CDDD7"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呼吸频率监测：总呼吸频率、自主呼吸频率、机控呼吸频率。</w:t>
      </w:r>
    </w:p>
    <w:p w14:paraId="5C77698E" w14:textId="0332DF73"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牵张指数和肺过度膨胀系数监测，辅助临床判断与决策。</w:t>
      </w:r>
    </w:p>
    <w:p w14:paraId="6C194E5D" w14:textId="51B2FBC5"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机械能监测，监测范围0.00~100.00 J/min。</w:t>
      </w:r>
    </w:p>
    <w:p w14:paraId="21E04790"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lastRenderedPageBreak/>
        <w:t>支持升级旁流CO2模块监测。</w:t>
      </w:r>
    </w:p>
    <w:p w14:paraId="342629DE"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支持升级主流CO2模块监测，可监测气道死腔</w:t>
      </w:r>
      <w:proofErr w:type="spellStart"/>
      <w:r w:rsidRPr="006C0B9A">
        <w:rPr>
          <w:rFonts w:ascii="宋体" w:hAnsi="宋体" w:cs="宋体" w:hint="eastAsia"/>
          <w:bCs/>
          <w:sz w:val="24"/>
          <w:szCs w:val="24"/>
        </w:rPr>
        <w:t>VDaw</w:t>
      </w:r>
      <w:proofErr w:type="spellEnd"/>
      <w:r w:rsidRPr="006C0B9A">
        <w:rPr>
          <w:rFonts w:ascii="宋体" w:hAnsi="宋体" w:cs="宋体" w:hint="eastAsia"/>
          <w:bCs/>
          <w:sz w:val="24"/>
          <w:szCs w:val="24"/>
        </w:rPr>
        <w:t xml:space="preserve"> 和肺泡通气量</w:t>
      </w:r>
      <w:proofErr w:type="spellStart"/>
      <w:r w:rsidRPr="006C0B9A">
        <w:rPr>
          <w:rFonts w:ascii="宋体" w:hAnsi="宋体" w:cs="宋体" w:hint="eastAsia"/>
          <w:bCs/>
          <w:sz w:val="24"/>
          <w:szCs w:val="24"/>
        </w:rPr>
        <w:t>Vtalv</w:t>
      </w:r>
      <w:proofErr w:type="spellEnd"/>
      <w:r w:rsidRPr="006C0B9A">
        <w:rPr>
          <w:rFonts w:ascii="宋体" w:hAnsi="宋体" w:cs="宋体" w:hint="eastAsia"/>
          <w:bCs/>
          <w:sz w:val="24"/>
          <w:szCs w:val="24"/>
        </w:rPr>
        <w:t xml:space="preserve"> 等参数，支持监测容积-二氧化碳图。</w:t>
      </w:r>
    </w:p>
    <w:p w14:paraId="3720F939" w14:textId="77777777" w:rsidR="00625974" w:rsidRPr="006C0B9A" w:rsidRDefault="00625974">
      <w:pPr>
        <w:numPr>
          <w:ilvl w:val="0"/>
          <w:numId w:val="33"/>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支持升级SpO2模块监测，提供SpO2和PR监测值，提供脉搏波。</w:t>
      </w:r>
    </w:p>
    <w:p w14:paraId="0705D5CE"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七、报警参数</w:t>
      </w:r>
    </w:p>
    <w:p w14:paraId="05E7E800"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气道压力：过高/过低报警</w:t>
      </w:r>
    </w:p>
    <w:p w14:paraId="2CBC0944"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分钟通气量：过高/过低报警</w:t>
      </w:r>
    </w:p>
    <w:p w14:paraId="44BC3132"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潮气量：过高/过低报警</w:t>
      </w:r>
    </w:p>
    <w:p w14:paraId="02B82D8D"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总呼吸频率：过高/过低报警</w:t>
      </w:r>
    </w:p>
    <w:p w14:paraId="6EB81A4A"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窒息报警，时间可设置（5-60s）</w:t>
      </w:r>
    </w:p>
    <w:p w14:paraId="27D57F33"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管路积水报警</w:t>
      </w:r>
    </w:p>
    <w:p w14:paraId="447D8ABD"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人机不同步过多报警</w:t>
      </w:r>
    </w:p>
    <w:p w14:paraId="1F404BE1" w14:textId="77777777" w:rsidR="00625974" w:rsidRPr="006C0B9A" w:rsidRDefault="00625974">
      <w:pPr>
        <w:numPr>
          <w:ilvl w:val="0"/>
          <w:numId w:val="34"/>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湿化</w:t>
      </w:r>
      <w:proofErr w:type="gramStart"/>
      <w:r w:rsidRPr="006C0B9A">
        <w:rPr>
          <w:rFonts w:ascii="宋体" w:hAnsi="宋体" w:cs="宋体" w:hint="eastAsia"/>
          <w:bCs/>
          <w:sz w:val="24"/>
          <w:szCs w:val="24"/>
        </w:rPr>
        <w:t>器支持</w:t>
      </w:r>
      <w:proofErr w:type="gramEnd"/>
      <w:r w:rsidRPr="006C0B9A">
        <w:rPr>
          <w:rFonts w:ascii="宋体" w:hAnsi="宋体" w:cs="宋体" w:hint="eastAsia"/>
          <w:bCs/>
          <w:sz w:val="24"/>
          <w:szCs w:val="24"/>
        </w:rPr>
        <w:t>高低水位报警</w:t>
      </w:r>
    </w:p>
    <w:p w14:paraId="00ABBAB4" w14:textId="77777777" w:rsidR="00625974" w:rsidRPr="006C0B9A" w:rsidRDefault="00625974" w:rsidP="00625974">
      <w:pPr>
        <w:spacing w:line="360" w:lineRule="auto"/>
        <w:rPr>
          <w:rFonts w:ascii="宋体" w:hAnsi="宋体" w:cs="宋体" w:hint="eastAsia"/>
          <w:bCs/>
          <w:sz w:val="24"/>
          <w:szCs w:val="24"/>
        </w:rPr>
      </w:pPr>
      <w:r w:rsidRPr="006C0B9A">
        <w:rPr>
          <w:rFonts w:ascii="宋体" w:hAnsi="宋体" w:cs="宋体" w:hint="eastAsia"/>
          <w:bCs/>
          <w:sz w:val="24"/>
          <w:szCs w:val="24"/>
        </w:rPr>
        <w:t>八、信息化功能要求</w:t>
      </w:r>
    </w:p>
    <w:p w14:paraId="57263533" w14:textId="031CA985" w:rsidR="00625974" w:rsidRPr="006C0B9A" w:rsidRDefault="00625974">
      <w:pPr>
        <w:numPr>
          <w:ilvl w:val="0"/>
          <w:numId w:val="35"/>
        </w:numPr>
        <w:spacing w:line="360" w:lineRule="auto"/>
        <w:ind w:left="0" w:firstLine="0"/>
        <w:rPr>
          <w:rFonts w:ascii="宋体" w:hAnsi="宋体" w:cs="宋体" w:hint="eastAsia"/>
          <w:bCs/>
          <w:sz w:val="24"/>
          <w:szCs w:val="24"/>
        </w:rPr>
      </w:pPr>
      <w:proofErr w:type="gramStart"/>
      <w:r w:rsidRPr="006C0B9A">
        <w:rPr>
          <w:rFonts w:ascii="宋体" w:hAnsi="宋体" w:cs="宋体" w:hint="eastAsia"/>
          <w:bCs/>
          <w:sz w:val="24"/>
          <w:szCs w:val="24"/>
        </w:rPr>
        <w:t>蓝牙功能</w:t>
      </w:r>
      <w:proofErr w:type="gramEnd"/>
      <w:r w:rsidRPr="006C0B9A">
        <w:rPr>
          <w:rFonts w:ascii="宋体" w:hAnsi="宋体" w:cs="宋体" w:hint="eastAsia"/>
          <w:bCs/>
          <w:sz w:val="24"/>
          <w:szCs w:val="24"/>
        </w:rPr>
        <w:t>。</w:t>
      </w:r>
    </w:p>
    <w:p w14:paraId="6FD3CD00" w14:textId="77777777" w:rsidR="00625974" w:rsidRPr="006C0B9A" w:rsidRDefault="00625974">
      <w:pPr>
        <w:numPr>
          <w:ilvl w:val="0"/>
          <w:numId w:val="35"/>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可连接中央工作站。</w:t>
      </w:r>
    </w:p>
    <w:p w14:paraId="2B6C7EC0" w14:textId="77777777" w:rsidR="00625974" w:rsidRPr="006C0B9A" w:rsidRDefault="00625974">
      <w:pPr>
        <w:numPr>
          <w:ilvl w:val="0"/>
          <w:numId w:val="35"/>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呼吸机与监护</w:t>
      </w:r>
      <w:proofErr w:type="gramStart"/>
      <w:r w:rsidRPr="006C0B9A">
        <w:rPr>
          <w:rFonts w:ascii="宋体" w:hAnsi="宋体" w:cs="宋体" w:hint="eastAsia"/>
          <w:bCs/>
          <w:sz w:val="24"/>
          <w:szCs w:val="24"/>
        </w:rPr>
        <w:t>仪统一</w:t>
      </w:r>
      <w:proofErr w:type="gramEnd"/>
      <w:r w:rsidRPr="006C0B9A">
        <w:rPr>
          <w:rFonts w:ascii="宋体" w:hAnsi="宋体" w:cs="宋体" w:hint="eastAsia"/>
          <w:bCs/>
          <w:sz w:val="24"/>
          <w:szCs w:val="24"/>
        </w:rPr>
        <w:t>网络联网通信时，呼吸机支持显示来自监护设备的血氧和呼末二氧化碳参数，辅助临床团队高质量评估脱机。</w:t>
      </w:r>
    </w:p>
    <w:p w14:paraId="7C474810" w14:textId="5A7188DD" w:rsidR="00625974" w:rsidRPr="006C0B9A" w:rsidRDefault="00625974">
      <w:pPr>
        <w:numPr>
          <w:ilvl w:val="0"/>
          <w:numId w:val="35"/>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呼吸机可与监护仪以及非同品牌输注</w:t>
      </w:r>
      <w:proofErr w:type="gramStart"/>
      <w:r w:rsidRPr="006C0B9A">
        <w:rPr>
          <w:rFonts w:ascii="宋体" w:hAnsi="宋体" w:cs="宋体" w:hint="eastAsia"/>
          <w:bCs/>
          <w:sz w:val="24"/>
          <w:szCs w:val="24"/>
        </w:rPr>
        <w:t>泵通过</w:t>
      </w:r>
      <w:proofErr w:type="gramEnd"/>
      <w:r w:rsidRPr="006C0B9A">
        <w:rPr>
          <w:rFonts w:ascii="宋体" w:hAnsi="宋体" w:cs="宋体" w:hint="eastAsia"/>
          <w:bCs/>
          <w:sz w:val="24"/>
          <w:szCs w:val="24"/>
        </w:rPr>
        <w:t>无线方式融合显示在中央站界面。</w:t>
      </w:r>
    </w:p>
    <w:p w14:paraId="55A4967B" w14:textId="509C5E07" w:rsidR="00625974" w:rsidRPr="006C0B9A" w:rsidRDefault="00625974">
      <w:pPr>
        <w:numPr>
          <w:ilvl w:val="0"/>
          <w:numId w:val="35"/>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呼吸机支持接入设备管理看板，实时了解设备使用状态和科室分布以及使用率、出厂时间和工作时长等信息。</w:t>
      </w:r>
    </w:p>
    <w:p w14:paraId="262DD283" w14:textId="77777777" w:rsidR="00625974" w:rsidRPr="006C0B9A" w:rsidRDefault="00625974">
      <w:pPr>
        <w:numPr>
          <w:ilvl w:val="0"/>
          <w:numId w:val="35"/>
        </w:numPr>
        <w:spacing w:line="360" w:lineRule="auto"/>
        <w:ind w:left="0" w:firstLine="0"/>
        <w:rPr>
          <w:rFonts w:ascii="宋体" w:hAnsi="宋体" w:cs="宋体" w:hint="eastAsia"/>
          <w:bCs/>
          <w:sz w:val="24"/>
          <w:szCs w:val="24"/>
        </w:rPr>
      </w:pPr>
      <w:r w:rsidRPr="006C0B9A">
        <w:rPr>
          <w:rFonts w:ascii="宋体" w:hAnsi="宋体" w:cs="宋体" w:hint="eastAsia"/>
          <w:bCs/>
          <w:sz w:val="24"/>
          <w:szCs w:val="24"/>
        </w:rPr>
        <w:t>呼吸机与监护</w:t>
      </w:r>
      <w:proofErr w:type="gramStart"/>
      <w:r w:rsidRPr="006C0B9A">
        <w:rPr>
          <w:rFonts w:ascii="宋体" w:hAnsi="宋体" w:cs="宋体" w:hint="eastAsia"/>
          <w:bCs/>
          <w:sz w:val="24"/>
          <w:szCs w:val="24"/>
        </w:rPr>
        <w:t>仪统一</w:t>
      </w:r>
      <w:proofErr w:type="gramEnd"/>
      <w:r w:rsidRPr="006C0B9A">
        <w:rPr>
          <w:rFonts w:ascii="宋体" w:hAnsi="宋体" w:cs="宋体" w:hint="eastAsia"/>
          <w:bCs/>
          <w:sz w:val="24"/>
          <w:szCs w:val="24"/>
        </w:rPr>
        <w:t>网络联网通信时，呼吸机支持显示来自监护设备的血氧和呼末二氧化碳参数，辅助临床团队高质量评估脱机。</w:t>
      </w:r>
    </w:p>
    <w:p w14:paraId="6367CD73" w14:textId="77777777" w:rsidR="007B591E" w:rsidRPr="006C0B9A" w:rsidRDefault="007B591E" w:rsidP="007B591E"/>
    <w:p w14:paraId="734AD977"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无创呼吸机</w:t>
      </w:r>
      <w:proofErr w:type="spellEnd"/>
    </w:p>
    <w:p w14:paraId="7682080D" w14:textId="19D000EC"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适用于成人和小儿患者进行通气辅助及呼吸支持，能够满足危重症患者的无创通气需求，可用于有创通气。</w:t>
      </w:r>
    </w:p>
    <w:p w14:paraId="757BCA10"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≥15英寸彩色电容触摸屏，分辨率≥1920*1080，中文操作界面。</w:t>
      </w:r>
    </w:p>
    <w:p w14:paraId="2903C505"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采用涡轮系统供气方式，最大峰流速≥280L/min。</w:t>
      </w:r>
    </w:p>
    <w:p w14:paraId="10AA1860"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氧浓度精确可调（21-100%），内置(非外置式)化学氧传感器，实时监测氧浓度。</w:t>
      </w:r>
    </w:p>
    <w:p w14:paraId="6875E042"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通气模式：持续气道正压通气模式CPAP、自主通气模式S、时控通气模式T、自主/时控通气模式S/T、压力控制/辅助通气模式P-A/C、容量保证压力支持通气模式VAPS、自主/时控通气+模式S/T+、可升级成比例压力通气模式PPV。</w:t>
      </w:r>
    </w:p>
    <w:p w14:paraId="0D292576"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具备高流速氧疗功能；流速和氧浓度可设，氧疗最大流速≥80L/min，并具有氧疗计时功能。</w:t>
      </w:r>
    </w:p>
    <w:p w14:paraId="7E8EDF67"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氧疗模式下可实时监测患者血氧和自主呼吸率，并可呈现参数趋势图，辅助医护人员评估氧疗效果。</w:t>
      </w:r>
    </w:p>
    <w:p w14:paraId="4A1D73D2"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呼吸同步增强技术，吸气触发和呼气切换灵敏度自动调节，且支持1-5档手动调节。</w:t>
      </w:r>
    </w:p>
    <w:p w14:paraId="66F10D70"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具有压力释放功能、延时升压和增氧功能。</w:t>
      </w:r>
    </w:p>
    <w:p w14:paraId="489D6CD6"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具有内源性PEEP实时监测。请提供机器屏幕截图。</w:t>
      </w:r>
    </w:p>
    <w:p w14:paraId="5A651DD7" w14:textId="725B568C"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食道压监测功能。</w:t>
      </w:r>
    </w:p>
    <w:p w14:paraId="7436A19C"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具备自动漏气补偿功能，最大漏气量≥110L/min。</w:t>
      </w:r>
    </w:p>
    <w:p w14:paraId="6EE2DC13"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支持识别和设置呼吸面罩类型和呼气端口类型，请提供机器屏幕截图。</w:t>
      </w:r>
    </w:p>
    <w:p w14:paraId="1021AF3B"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屏幕显示：多至4道波形同屏显示，支持短趋势、波形、监测值同屏显示。</w:t>
      </w:r>
    </w:p>
    <w:p w14:paraId="774C1451"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1实时监测并同时显示病人端泄漏量和总泄漏量。请提供机器屏幕截图。</w:t>
      </w:r>
    </w:p>
    <w:p w14:paraId="3CB455DF"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≥180分钟内置可充电锂电池，电池总剩余电量能显示在屏幕上。可升级再增加一块电池）。</w:t>
      </w:r>
    </w:p>
    <w:p w14:paraId="6D4F1BF5" w14:textId="35141A7E"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可升级CO2监测。</w:t>
      </w:r>
    </w:p>
    <w:p w14:paraId="0EF07EF1"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支持SpO2监测。</w:t>
      </w:r>
    </w:p>
    <w:p w14:paraId="3B429D9F"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具备截屏功能，U盘导出屏幕文件。</w:t>
      </w:r>
    </w:p>
    <w:p w14:paraId="05A5ADD7"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主要设置参数</w:t>
      </w:r>
    </w:p>
    <w:p w14:paraId="400AB2C0"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持续气道正压CPAP：4-25 cmH2O。</w:t>
      </w:r>
    </w:p>
    <w:p w14:paraId="75783894"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吸气正压IPAP：4-50 cmH2O。</w:t>
      </w:r>
    </w:p>
    <w:p w14:paraId="201F74E3"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支持压力：4-40 cmH2O。</w:t>
      </w:r>
    </w:p>
    <w:p w14:paraId="71D3EA53"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呼气压力EPAP：4-30 cmH2O。</w:t>
      </w:r>
    </w:p>
    <w:p w14:paraId="69D16564"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★潮气量：50ml—2000ml。</w:t>
      </w:r>
    </w:p>
    <w:p w14:paraId="212B9542"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呼吸频率：1-60次/min。</w:t>
      </w:r>
    </w:p>
    <w:p w14:paraId="2009B5FB"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吸气时间：0.2—5s。</w:t>
      </w:r>
    </w:p>
    <w:p w14:paraId="2F973015"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氧浓度：21%—100%可调，调节精度1%。</w:t>
      </w:r>
    </w:p>
    <w:p w14:paraId="561C5D8F"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压力上升时间：1- 6档可调。</w:t>
      </w:r>
    </w:p>
    <w:p w14:paraId="193E1F2D"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延时升压时间：OFF，1-60min。</w:t>
      </w:r>
    </w:p>
    <w:p w14:paraId="7F3ECE38"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监测参数</w:t>
      </w:r>
    </w:p>
    <w:p w14:paraId="277A487C"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气道压力监测：气道峰压、呼气末正压等参数监测。</w:t>
      </w:r>
    </w:p>
    <w:p w14:paraId="193B868E"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潮气量监测：潮气量、分钟通气量、分钟泄漏量等参数监测。</w:t>
      </w:r>
    </w:p>
    <w:p w14:paraId="1BA5B055"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呼吸频率监测：呼吸频率、病人触发百分比监测。</w:t>
      </w:r>
    </w:p>
    <w:p w14:paraId="3E6A6FF1"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氧浓度监测。</w:t>
      </w:r>
    </w:p>
    <w:p w14:paraId="145539D5"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病人泄漏量和呼吸机总泄漏量实时监测。</w:t>
      </w:r>
    </w:p>
    <w:p w14:paraId="24986C95"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实时提供监测参数≥72小时的趋势图、表分析。</w:t>
      </w:r>
    </w:p>
    <w:p w14:paraId="068A5F8F"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报警参数</w:t>
      </w:r>
    </w:p>
    <w:p w14:paraId="058092BF"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具有智能逻辑判断及报警链管理，报警可采用图形化和文字指引进行故障提示。</w:t>
      </w:r>
    </w:p>
    <w:p w14:paraId="308A59CB"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分级报警和声光报警。</w:t>
      </w:r>
    </w:p>
    <w:p w14:paraId="46A38142"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气道压力：过高/过低报警。</w:t>
      </w:r>
    </w:p>
    <w:p w14:paraId="09A2A9E1"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分钟通气量：过高/过低报警。</w:t>
      </w:r>
    </w:p>
    <w:p w14:paraId="405BDB9A"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潮气量：过高/过低报警。</w:t>
      </w:r>
    </w:p>
    <w:p w14:paraId="1F048BFF"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呼吸频率：过高/过低报警。</w:t>
      </w:r>
    </w:p>
    <w:p w14:paraId="0C7B8271"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吸入氧浓度：过高/过低报警。</w:t>
      </w:r>
    </w:p>
    <w:p w14:paraId="7947E37E"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电源、气源中断报警。</w:t>
      </w:r>
    </w:p>
    <w:p w14:paraId="55EF4CB0" w14:textId="77777777" w:rsidR="000E025D" w:rsidRPr="006C0B9A" w:rsidRDefault="000E025D">
      <w:pPr>
        <w:numPr>
          <w:ilvl w:val="1"/>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电池电量低报警。</w:t>
      </w:r>
    </w:p>
    <w:p w14:paraId="585DD5C6" w14:textId="77777777" w:rsidR="000E025D" w:rsidRPr="006C0B9A" w:rsidRDefault="000E025D">
      <w:pPr>
        <w:numPr>
          <w:ilvl w:val="0"/>
          <w:numId w:val="36"/>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支持信息互连：能够和监护仪、中央监护系统互联，满足科室信息化的需求。</w:t>
      </w:r>
    </w:p>
    <w:p w14:paraId="1341B8F0" w14:textId="60CE511E" w:rsidR="007B591E" w:rsidRPr="006C0B9A" w:rsidRDefault="000E025D" w:rsidP="000E025D">
      <w:pPr>
        <w:spacing w:line="360" w:lineRule="auto"/>
        <w:rPr>
          <w:sz w:val="24"/>
          <w:szCs w:val="24"/>
          <w:lang w:val="x-none"/>
        </w:rPr>
      </w:pPr>
      <w:r w:rsidRPr="006C0B9A">
        <w:rPr>
          <w:rFonts w:ascii="宋体" w:hAnsi="宋体" w:cs="宋体" w:hint="eastAsia"/>
          <w:sz w:val="24"/>
          <w:szCs w:val="24"/>
        </w:rPr>
        <w:t>24.具备VGA扩展显示、RS232接口、网络接口、USB接口、护士呼叫。</w:t>
      </w:r>
    </w:p>
    <w:p w14:paraId="1985B12E"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t>转运呼吸机</w:t>
      </w:r>
      <w:proofErr w:type="spellEnd"/>
    </w:p>
    <w:p w14:paraId="2409710B"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一、整机与显示要求</w:t>
      </w:r>
    </w:p>
    <w:p w14:paraId="3C2B33DD" w14:textId="1B46023A"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适用于成人、小儿患者通气辅助及呼吸支持。</w:t>
      </w:r>
    </w:p>
    <w:p w14:paraId="60717B27"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★整机为电动电控设计，涡轮驱动产生空气气源。</w:t>
      </w:r>
    </w:p>
    <w:p w14:paraId="7C8E6726"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★电池续航时间：配2块电池。</w:t>
      </w:r>
    </w:p>
    <w:p w14:paraId="7E1810CA"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呼吸机整机重量≤7kg。</w:t>
      </w:r>
    </w:p>
    <w:p w14:paraId="7C491C7A"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高性能涡轮，峰值流速≥260L/min。</w:t>
      </w:r>
    </w:p>
    <w:p w14:paraId="1BD66158"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提拿悬挂一体化多功能把手，灵活便携。</w:t>
      </w:r>
    </w:p>
    <w:p w14:paraId="0A612B8A"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可与监护仪模块化一体集成，实现通气监护一体化和在呼吸机屏幕上同屏显示。</w:t>
      </w:r>
    </w:p>
    <w:p w14:paraId="4CCFF3F2"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可通过台车集成输注泵，转运途中更加高效便携。</w:t>
      </w:r>
    </w:p>
    <w:p w14:paraId="60CE6833"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可配备自动同步床旁重症呼吸机设置到转运呼吸机功能，转运过程通气治疗不改变。</w:t>
      </w:r>
    </w:p>
    <w:p w14:paraId="69804BD5"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无消耗型氧传感器，无需校准和更换。</w:t>
      </w:r>
    </w:p>
    <w:p w14:paraId="79EA2C60"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支持高压氧气气源和低压氧气气源两种方式。</w:t>
      </w:r>
    </w:p>
    <w:p w14:paraId="27B564B3"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采用≥10英寸彩色电容触摸控制屏，分辨率≥1280*800像素，可同时显示波形和监测参数。</w:t>
      </w:r>
    </w:p>
    <w:p w14:paraId="74E4EA63"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具有屏幕亮度自动调节功能，根据环境光线强度自动调节屏幕亮度。</w:t>
      </w:r>
    </w:p>
    <w:p w14:paraId="0D00BD1F"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具有关机状态下电量显示功能，更加高效掌握机器剩余电量。</w:t>
      </w:r>
    </w:p>
    <w:p w14:paraId="70640A20"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支持显示≥100小时的全部监测参数趋势图、表分析，≥8000条报警和操作日志记录。</w:t>
      </w:r>
    </w:p>
    <w:p w14:paraId="48E572D9"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具备截屏U盘导出功能，可缓存≥50张屏幕文件。</w:t>
      </w:r>
    </w:p>
    <w:p w14:paraId="2573C72D"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二、环境适应性要求</w:t>
      </w:r>
    </w:p>
    <w:p w14:paraId="65ACC2BE"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★防尘防水等级≥IP34，保证机器在复杂环境中的安全。</w:t>
      </w:r>
    </w:p>
    <w:p w14:paraId="2FB7D21C"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最高工作海拔≥7000m，满足高海拔和直升机转运要求。</w:t>
      </w:r>
    </w:p>
    <w:p w14:paraId="3A0442E8"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工作温度范围：-20 ~ 50 ℃，满足低温和高温环境下工作要求。</w:t>
      </w:r>
    </w:p>
    <w:p w14:paraId="508783BD"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具有自动海拔补偿功能和自动漏气补偿功能。</w:t>
      </w:r>
    </w:p>
    <w:p w14:paraId="79D5D21B"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三、呼吸模式及功能</w:t>
      </w:r>
    </w:p>
    <w:p w14:paraId="1AEA5DF5" w14:textId="7F56C9BC"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★模式：控制/辅助通气模式A/C和同步间歇指令通气SIMV；持续气道正压通气模式/压力支持通气CPAP/PSV、</w:t>
      </w:r>
      <w:proofErr w:type="gramStart"/>
      <w:r w:rsidRPr="006C0B9A">
        <w:rPr>
          <w:rFonts w:ascii="宋体" w:hAnsi="宋体" w:cs="宋体" w:hint="eastAsia"/>
          <w:sz w:val="24"/>
          <w:szCs w:val="24"/>
        </w:rPr>
        <w:t>双水平</w:t>
      </w:r>
      <w:proofErr w:type="gramEnd"/>
      <w:r w:rsidRPr="006C0B9A">
        <w:rPr>
          <w:rFonts w:ascii="宋体" w:hAnsi="宋体" w:cs="宋体" w:hint="eastAsia"/>
          <w:sz w:val="24"/>
          <w:szCs w:val="24"/>
        </w:rPr>
        <w:t>气道正压通气（如BIPAP或</w:t>
      </w:r>
      <w:proofErr w:type="spellStart"/>
      <w:r w:rsidRPr="006C0B9A">
        <w:rPr>
          <w:rFonts w:ascii="宋体" w:hAnsi="宋体" w:cs="宋体" w:hint="eastAsia"/>
          <w:sz w:val="24"/>
          <w:szCs w:val="24"/>
        </w:rPr>
        <w:t>DuoLevel</w:t>
      </w:r>
      <w:proofErr w:type="spellEnd"/>
      <w:r w:rsidRPr="006C0B9A">
        <w:rPr>
          <w:rFonts w:ascii="宋体" w:hAnsi="宋体" w:cs="宋体" w:hint="eastAsia"/>
          <w:sz w:val="24"/>
          <w:szCs w:val="24"/>
        </w:rPr>
        <w:t>或</w:t>
      </w:r>
      <w:proofErr w:type="spellStart"/>
      <w:r w:rsidRPr="006C0B9A">
        <w:rPr>
          <w:rFonts w:ascii="宋体" w:hAnsi="宋体" w:cs="宋体" w:hint="eastAsia"/>
          <w:sz w:val="24"/>
          <w:szCs w:val="24"/>
        </w:rPr>
        <w:t>BiLevel</w:t>
      </w:r>
      <w:proofErr w:type="spellEnd"/>
      <w:r w:rsidRPr="006C0B9A">
        <w:rPr>
          <w:rFonts w:ascii="宋体" w:hAnsi="宋体" w:cs="宋体" w:hint="eastAsia"/>
          <w:sz w:val="24"/>
          <w:szCs w:val="24"/>
        </w:rPr>
        <w:t>）、压力调节容量控制通气（如AUTOFLOW或PRVC等）、压力调节容量控制-同步间歇指令通气模式（PRVC-SIMV）、心肺复苏通气模式（如CPRV，</w:t>
      </w:r>
      <w:proofErr w:type="spellStart"/>
      <w:r w:rsidRPr="006C0B9A">
        <w:rPr>
          <w:rFonts w:ascii="宋体" w:hAnsi="宋体" w:cs="宋体" w:hint="eastAsia"/>
          <w:sz w:val="24"/>
          <w:szCs w:val="24"/>
        </w:rPr>
        <w:t>CPRmode</w:t>
      </w:r>
      <w:proofErr w:type="spellEnd"/>
      <w:r w:rsidRPr="006C0B9A">
        <w:rPr>
          <w:rFonts w:ascii="宋体" w:hAnsi="宋体" w:cs="宋体" w:hint="eastAsia"/>
          <w:sz w:val="24"/>
          <w:szCs w:val="24"/>
        </w:rPr>
        <w:t>等）。</w:t>
      </w:r>
    </w:p>
    <w:p w14:paraId="2C233521"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高级模式：容量支持通气VS、气道压力释放通气APRV；自适应分钟通气（如AMV</w:t>
      </w:r>
      <w:r w:rsidRPr="006C0B9A">
        <w:rPr>
          <w:rFonts w:ascii="宋体" w:hAnsi="宋体" w:cs="宋体" w:hint="eastAsia"/>
          <w:sz w:val="24"/>
          <w:szCs w:val="24"/>
        </w:rPr>
        <w:lastRenderedPageBreak/>
        <w:t>或ASV等以Otis公式患者最小呼吸做功为通气目标的智能通气模式）</w:t>
      </w:r>
    </w:p>
    <w:p w14:paraId="5DBA0482"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可配备无创通气模式和氧疗模式。</w:t>
      </w:r>
    </w:p>
    <w:p w14:paraId="444BE10B"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呼吸同步技术（如</w:t>
      </w:r>
      <w:proofErr w:type="spellStart"/>
      <w:r w:rsidRPr="006C0B9A">
        <w:rPr>
          <w:rFonts w:ascii="宋体" w:hAnsi="宋体" w:cs="宋体" w:hint="eastAsia"/>
          <w:sz w:val="24"/>
          <w:szCs w:val="24"/>
        </w:rPr>
        <w:t>IntelliCycle</w:t>
      </w:r>
      <w:proofErr w:type="spellEnd"/>
      <w:r w:rsidRPr="006C0B9A">
        <w:rPr>
          <w:rFonts w:ascii="宋体" w:hAnsi="宋体" w:cs="宋体" w:hint="eastAsia"/>
          <w:sz w:val="24"/>
          <w:szCs w:val="24"/>
        </w:rPr>
        <w:t>，</w:t>
      </w:r>
      <w:proofErr w:type="spellStart"/>
      <w:r w:rsidRPr="006C0B9A">
        <w:rPr>
          <w:rFonts w:ascii="宋体" w:hAnsi="宋体" w:cs="宋体" w:hint="eastAsia"/>
          <w:sz w:val="24"/>
          <w:szCs w:val="24"/>
        </w:rPr>
        <w:t>IntelliSync</w:t>
      </w:r>
      <w:proofErr w:type="spellEnd"/>
      <w:r w:rsidRPr="006C0B9A">
        <w:rPr>
          <w:rFonts w:ascii="宋体" w:hAnsi="宋体" w:cs="宋体" w:hint="eastAsia"/>
          <w:sz w:val="24"/>
          <w:szCs w:val="24"/>
        </w:rPr>
        <w:t>+），自动调节吸气和呼气触发灵敏度、压力上升时间，提高人机同步性和舒适度，减少手动调节参数。</w:t>
      </w:r>
    </w:p>
    <w:p w14:paraId="2E053977" w14:textId="1B3F8093"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动态肺视图。</w:t>
      </w:r>
    </w:p>
    <w:p w14:paraId="197A553D" w14:textId="687550DC"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增氧、吸痰、吸气保持功能。</w:t>
      </w:r>
    </w:p>
    <w:p w14:paraId="0524B1D2" w14:textId="1BBB1C94"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内源性PEEP、口腔闭合压P0.1和浅快呼吸指数RSBI的测定。</w:t>
      </w:r>
    </w:p>
    <w:p w14:paraId="6BC682A7"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可选配脱机工具SBT，静态PV环和肺复张工具。</w:t>
      </w:r>
    </w:p>
    <w:p w14:paraId="398F37CE"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支持生命体征监测。</w:t>
      </w:r>
    </w:p>
    <w:p w14:paraId="465CAC7B"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四、设置参数</w:t>
      </w:r>
    </w:p>
    <w:p w14:paraId="6C51D1EF"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潮气量：20ml—4000ml</w:t>
      </w:r>
    </w:p>
    <w:p w14:paraId="19EFA334"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★吸气压力：1—80 cmH2O</w:t>
      </w:r>
    </w:p>
    <w:p w14:paraId="1954D297"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呼气末正压：0—50 cmH2O</w:t>
      </w:r>
    </w:p>
    <w:p w14:paraId="661FB662"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★吸入氧浓度：21—100%</w:t>
      </w:r>
    </w:p>
    <w:p w14:paraId="69A4AB09"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 xml:space="preserve">吸气时间：0.1—10s  </w:t>
      </w:r>
    </w:p>
    <w:p w14:paraId="6D426583"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 xml:space="preserve">压力触发灵敏度：-20— - 0.5cmH2O，或 OFF  </w:t>
      </w:r>
    </w:p>
    <w:p w14:paraId="273D4C5A"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 xml:space="preserve">流速触发灵敏度：0.5—20L/ min，或 OFF  </w:t>
      </w:r>
    </w:p>
    <w:p w14:paraId="75A6D29D"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 xml:space="preserve">呼气触发灵敏度：Auto, 1—85%  </w:t>
      </w:r>
    </w:p>
    <w:p w14:paraId="1BEABA89"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氧疗流量：2—80L/min</w:t>
      </w:r>
    </w:p>
    <w:p w14:paraId="1702EA05"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五、监测参数和报警</w:t>
      </w:r>
    </w:p>
    <w:p w14:paraId="65D889E5"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监测参数：氧浓度、分钟通气量、潮气量、气道压力、呼吸频率等关键参数。</w:t>
      </w:r>
    </w:p>
    <w:p w14:paraId="3F2F0C5B"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波形监测：压力—时间、流速—时间、容量—时间、CO2—时间波形、SpO2—时间波形。</w:t>
      </w:r>
    </w:p>
    <w:p w14:paraId="0AF9C3B2" w14:textId="77777777" w:rsidR="00AE2025" w:rsidRPr="006C0B9A" w:rsidRDefault="00AE2025">
      <w:pPr>
        <w:numPr>
          <w:ilvl w:val="0"/>
          <w:numId w:val="37"/>
        </w:numPr>
        <w:spacing w:line="360" w:lineRule="auto"/>
        <w:ind w:left="0" w:firstLine="0"/>
        <w:rPr>
          <w:rFonts w:ascii="宋体" w:hAnsi="宋体" w:cs="宋体" w:hint="eastAsia"/>
          <w:sz w:val="24"/>
          <w:szCs w:val="24"/>
        </w:rPr>
      </w:pPr>
      <w:r w:rsidRPr="006C0B9A">
        <w:rPr>
          <w:rFonts w:ascii="宋体" w:hAnsi="宋体" w:cs="宋体" w:hint="eastAsia"/>
          <w:sz w:val="24"/>
          <w:szCs w:val="24"/>
        </w:rPr>
        <w:t>报警：潮气量、通气量、压力、呼吸频率、窒息、氧浓度、氧气不足、电量不足、管路脱落、机器故障等。</w:t>
      </w:r>
    </w:p>
    <w:p w14:paraId="2AD545D4" w14:textId="77777777" w:rsidR="00AE2025" w:rsidRPr="006C0B9A" w:rsidRDefault="00AE2025" w:rsidP="00AE2025">
      <w:pPr>
        <w:spacing w:line="360" w:lineRule="auto"/>
        <w:rPr>
          <w:rFonts w:ascii="宋体" w:hAnsi="宋体" w:cs="宋体" w:hint="eastAsia"/>
          <w:sz w:val="24"/>
          <w:szCs w:val="24"/>
        </w:rPr>
      </w:pPr>
      <w:r w:rsidRPr="006C0B9A">
        <w:rPr>
          <w:rFonts w:ascii="宋体" w:hAnsi="宋体" w:cs="宋体" w:hint="eastAsia"/>
          <w:sz w:val="24"/>
          <w:szCs w:val="24"/>
        </w:rPr>
        <w:t>六、信息化功能要求</w:t>
      </w:r>
    </w:p>
    <w:p w14:paraId="20B822FA" w14:textId="67D02A02" w:rsidR="007B591E" w:rsidRPr="006C0B9A" w:rsidRDefault="00AE2025" w:rsidP="00AE2025">
      <w:pPr>
        <w:spacing w:line="360" w:lineRule="auto"/>
        <w:rPr>
          <w:sz w:val="24"/>
          <w:szCs w:val="24"/>
          <w:lang w:val="x-none"/>
        </w:rPr>
      </w:pPr>
      <w:r w:rsidRPr="006C0B9A">
        <w:rPr>
          <w:rFonts w:ascii="宋体" w:hAnsi="宋体" w:cs="宋体" w:hint="eastAsia"/>
          <w:sz w:val="24"/>
          <w:szCs w:val="24"/>
        </w:rPr>
        <w:t>44.★信息互连：支持多种无线方式（</w:t>
      </w:r>
      <w:r w:rsidRPr="006C0B9A">
        <w:rPr>
          <w:rFonts w:ascii="宋体" w:hAnsi="宋体" w:cs="宋体" w:hint="eastAsia"/>
          <w:sz w:val="24"/>
          <w:szCs w:val="24"/>
        </w:rPr>
        <w:t>如</w:t>
      </w:r>
      <w:proofErr w:type="spellStart"/>
      <w:r w:rsidRPr="006C0B9A">
        <w:rPr>
          <w:rFonts w:ascii="宋体" w:hAnsi="宋体" w:cs="宋体" w:hint="eastAsia"/>
          <w:sz w:val="24"/>
          <w:szCs w:val="24"/>
        </w:rPr>
        <w:t>WiFi</w:t>
      </w:r>
      <w:proofErr w:type="spellEnd"/>
      <w:r w:rsidRPr="006C0B9A">
        <w:rPr>
          <w:rFonts w:ascii="宋体" w:hAnsi="宋体" w:cs="宋体" w:hint="eastAsia"/>
          <w:sz w:val="24"/>
          <w:szCs w:val="24"/>
        </w:rPr>
        <w:t>、5G）</w:t>
      </w:r>
      <w:proofErr w:type="gramStart"/>
      <w:r w:rsidRPr="006C0B9A">
        <w:rPr>
          <w:rFonts w:ascii="宋体" w:hAnsi="宋体" w:cs="宋体" w:hint="eastAsia"/>
          <w:sz w:val="24"/>
          <w:szCs w:val="24"/>
        </w:rPr>
        <w:t>灵活将</w:t>
      </w:r>
      <w:proofErr w:type="gramEnd"/>
      <w:r w:rsidRPr="006C0B9A">
        <w:rPr>
          <w:rFonts w:ascii="宋体" w:hAnsi="宋体" w:cs="宋体" w:hint="eastAsia"/>
          <w:sz w:val="24"/>
          <w:szCs w:val="24"/>
        </w:rPr>
        <w:t>呼吸机数据传输到远程终端，实现患者的远程实时监控，满足转运过程中的信息化的需求。</w:t>
      </w:r>
    </w:p>
    <w:p w14:paraId="38EAEA6F" w14:textId="77777777" w:rsidR="007B591E" w:rsidRPr="006C0B9A" w:rsidRDefault="007B591E">
      <w:pPr>
        <w:pStyle w:val="23"/>
        <w:numPr>
          <w:ilvl w:val="0"/>
          <w:numId w:val="17"/>
        </w:numPr>
        <w:spacing w:line="360" w:lineRule="auto"/>
        <w:rPr>
          <w:rFonts w:ascii="宋体" w:hAnsi="宋体" w:hint="eastAsia"/>
          <w:szCs w:val="24"/>
          <w:lang w:eastAsia="zh-CN"/>
        </w:rPr>
      </w:pPr>
      <w:proofErr w:type="spellStart"/>
      <w:r w:rsidRPr="006C0B9A">
        <w:rPr>
          <w:rFonts w:ascii="宋体" w:hAnsi="宋体" w:hint="eastAsia"/>
          <w:szCs w:val="24"/>
        </w:rPr>
        <w:lastRenderedPageBreak/>
        <w:t>吊桥</w:t>
      </w:r>
      <w:proofErr w:type="spellEnd"/>
    </w:p>
    <w:p w14:paraId="3E1E899D" w14:textId="41BE680D" w:rsidR="00AE2025" w:rsidRPr="006C0B9A" w:rsidRDefault="00AE2025" w:rsidP="00B45EDF">
      <w:pPr>
        <w:spacing w:line="360" w:lineRule="auto"/>
        <w:rPr>
          <w:rFonts w:ascii="宋体" w:hAnsi="宋体" w:cs="宋体" w:hint="eastAsia"/>
          <w:sz w:val="24"/>
          <w:szCs w:val="24"/>
        </w:rPr>
      </w:pPr>
    </w:p>
    <w:p w14:paraId="34921192" w14:textId="40AA8F04"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吊塔主体材料要求为高强度铝合金，横梁长度2200mm-3100mm可供选择，最终可根据医院实际场地情况确定。</w:t>
      </w:r>
    </w:p>
    <w:p w14:paraId="62B8D718"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符合气电分离要求，吊桥中用于氧化性医用气体的终端中心，距离在正常工作状态或单一故障状态下可能产生火花的最近电器元件的边框应≥0.2m。</w:t>
      </w:r>
    </w:p>
    <w:p w14:paraId="68209161"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底板具有排气系统设计，在模拟氧气泄露流量为1L/min时，腔体内部的氧气浓度不超过25%。</w:t>
      </w:r>
    </w:p>
    <w:p w14:paraId="44761207"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气体终端要求：德国制式，各种气体插座均为不同颜色和不同形状，防止误操作，插座插头可保证5万次以上的插拔。</w:t>
      </w:r>
    </w:p>
    <w:p w14:paraId="009E5D94"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内置长条形LED照明灯和夜光背景灯，内置于吊桥横梁中，和吊桥设备一体。</w:t>
      </w:r>
    </w:p>
    <w:p w14:paraId="5678B1BC" w14:textId="739FBF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六面体式箱体。</w:t>
      </w:r>
    </w:p>
    <w:p w14:paraId="6F475143" w14:textId="420E4FB1"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内置式智能照明系统，包含分段式辅助照明灯最大中心内照度≥10000LX色温≥4000K、阅读灯、导航灯、节律照明，模拟太阳24小时变化光谱可根据时间色温照度自动变化等，照明系统内置于吊桥横梁中。</w:t>
      </w:r>
    </w:p>
    <w:p w14:paraId="1E056616" w14:textId="1C337369"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吊桥设备外壳喷塑材料符合国家相关标准，抗菌活性值≥2.0（需提供证明文件) 。</w:t>
      </w:r>
    </w:p>
    <w:p w14:paraId="502A1F73"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所</w:t>
      </w:r>
      <w:proofErr w:type="gramStart"/>
      <w:r w:rsidRPr="006C0B9A">
        <w:rPr>
          <w:rFonts w:ascii="宋体" w:hAnsi="宋体" w:cs="宋体" w:hint="eastAsia"/>
          <w:sz w:val="24"/>
          <w:szCs w:val="24"/>
        </w:rPr>
        <w:t>有气电端口</w:t>
      </w:r>
      <w:proofErr w:type="gramEnd"/>
      <w:r w:rsidRPr="006C0B9A">
        <w:rPr>
          <w:rFonts w:ascii="宋体" w:hAnsi="宋体" w:cs="宋体" w:hint="eastAsia"/>
          <w:sz w:val="24"/>
          <w:szCs w:val="24"/>
        </w:rPr>
        <w:t>必须安装于气电箱上，禁止安装于横梁上。</w:t>
      </w:r>
    </w:p>
    <w:p w14:paraId="7B056739" w14:textId="0A4B03A1"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所有气管为医用气体管路。</w:t>
      </w:r>
    </w:p>
    <w:p w14:paraId="1955FDDB"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吊桥防护等级应符合</w:t>
      </w:r>
      <w:bookmarkStart w:id="77" w:name="OLE_LINK43"/>
      <w:r w:rsidRPr="006C0B9A">
        <w:rPr>
          <w:rFonts w:ascii="宋体" w:hAnsi="宋体" w:cs="宋体" w:hint="eastAsia"/>
          <w:sz w:val="24"/>
          <w:szCs w:val="24"/>
        </w:rPr>
        <w:t>GB4208-2008</w:t>
      </w:r>
      <w:bookmarkEnd w:id="77"/>
      <w:r w:rsidRPr="006C0B9A">
        <w:rPr>
          <w:rFonts w:ascii="宋体" w:hAnsi="宋体" w:cs="宋体" w:hint="eastAsia"/>
          <w:sz w:val="24"/>
          <w:szCs w:val="24"/>
        </w:rPr>
        <w:t>中IP20的规定。</w:t>
      </w:r>
    </w:p>
    <w:p w14:paraId="12F86FB0"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吊桥的防火等级至少为UL94-V1级。</w:t>
      </w:r>
    </w:p>
    <w:p w14:paraId="5FE15E18"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在终端箱承重80kg时，终端箱倾斜角度≤1度。</w:t>
      </w:r>
    </w:p>
    <w:p w14:paraId="63E3B088"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终端箱体采用≥6面以上设计，具备分区功能，箱体排气系统设计满足《11197-2019医用供气装置》要求，附件安装轨道应为</w:t>
      </w:r>
      <w:proofErr w:type="gramStart"/>
      <w:r w:rsidRPr="006C0B9A">
        <w:rPr>
          <w:rFonts w:ascii="宋体" w:hAnsi="宋体" w:cs="宋体" w:hint="eastAsia"/>
          <w:sz w:val="24"/>
          <w:szCs w:val="24"/>
        </w:rPr>
        <w:t>隐藏式内嵌</w:t>
      </w:r>
      <w:proofErr w:type="gramEnd"/>
      <w:r w:rsidRPr="006C0B9A">
        <w:rPr>
          <w:rFonts w:ascii="宋体" w:hAnsi="宋体" w:cs="宋体" w:hint="eastAsia"/>
          <w:sz w:val="24"/>
          <w:szCs w:val="24"/>
        </w:rPr>
        <w:t>导轨，提供样品</w:t>
      </w:r>
      <w:r w:rsidRPr="006C0B9A">
        <w:rPr>
          <w:rFonts w:ascii="宋体" w:hAnsi="宋体" w:cs="宋体" w:hint="eastAsia"/>
          <w:sz w:val="24"/>
          <w:szCs w:val="24"/>
        </w:rPr>
        <w:t>证明。</w:t>
      </w:r>
    </w:p>
    <w:p w14:paraId="30F84E3D" w14:textId="3034B1FC"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气动刹车，便于滑车定位与移动。</w:t>
      </w:r>
    </w:p>
    <w:p w14:paraId="40DE452A" w14:textId="4A523DC1"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折叠式托盘，节约ICU空间，便于急救护理。</w:t>
      </w:r>
    </w:p>
    <w:p w14:paraId="2A102F48"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安装预埋固定件吊架，平缓施加载荷扭矩≥8000N.m时，持续10分钟，法兰盘水平偏角≤1°，提供检测报告证明。</w:t>
      </w:r>
    </w:p>
    <w:p w14:paraId="49F29A86" w14:textId="77777777" w:rsidR="00AE2025" w:rsidRPr="006C0B9A" w:rsidRDefault="00AE2025">
      <w:pPr>
        <w:numPr>
          <w:ilvl w:val="0"/>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lastRenderedPageBreak/>
        <w:t>干、湿分区</w:t>
      </w:r>
    </w:p>
    <w:p w14:paraId="7B1ED773"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监护呼吸区</w:t>
      </w:r>
    </w:p>
    <w:p w14:paraId="693C4FA2" w14:textId="7AD6E318"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承重负载能力≥300Kg（提供检测报告）。</w:t>
      </w:r>
    </w:p>
    <w:p w14:paraId="49C7F99B"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滑车在悬梁上的移动距离≥410mm。</w:t>
      </w:r>
    </w:p>
    <w:p w14:paraId="17BF7D89"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德式标准气体插座（空气1个，负压吸引1个，氧气2个）。</w:t>
      </w:r>
    </w:p>
    <w:p w14:paraId="283FBC86"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电源插座6个、网络接口 1个。</w:t>
      </w:r>
    </w:p>
    <w:p w14:paraId="30302CA9"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等</w:t>
      </w:r>
      <w:proofErr w:type="gramStart"/>
      <w:r w:rsidRPr="006C0B9A">
        <w:rPr>
          <w:rFonts w:ascii="宋体" w:hAnsi="宋体" w:cs="宋体" w:hint="eastAsia"/>
          <w:sz w:val="24"/>
          <w:szCs w:val="24"/>
        </w:rPr>
        <w:t>电位住</w:t>
      </w:r>
      <w:proofErr w:type="gramEnd"/>
      <w:r w:rsidRPr="006C0B9A">
        <w:rPr>
          <w:rFonts w:ascii="宋体" w:hAnsi="宋体" w:cs="宋体" w:hint="eastAsia"/>
          <w:sz w:val="24"/>
          <w:szCs w:val="24"/>
        </w:rPr>
        <w:t>2个。</w:t>
      </w:r>
    </w:p>
    <w:p w14:paraId="432E09EA"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二层设备托盘，其中一层带抽屉。</w:t>
      </w:r>
    </w:p>
    <w:p w14:paraId="583F2A87" w14:textId="77777777" w:rsidR="00AE2025" w:rsidRPr="006C0B9A" w:rsidRDefault="00AE2025">
      <w:pPr>
        <w:numPr>
          <w:ilvl w:val="2"/>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托盘必须为铝合金材质，表面无螺钉，抽屉使用内藏式自吸合导轨。</w:t>
      </w:r>
    </w:p>
    <w:p w14:paraId="0A4F52B1"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输液区</w:t>
      </w:r>
    </w:p>
    <w:p w14:paraId="2023F505"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承重负载能力≥300Kg（提供检测报告）。</w:t>
      </w:r>
    </w:p>
    <w:p w14:paraId="1E7B7472"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德式标准气体插座（空气1个，负压吸引1个，氧气1个）。</w:t>
      </w:r>
    </w:p>
    <w:p w14:paraId="012EF2AA"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可选配一键式解锁系统的双关节伸展臂，输液袋挂钩与泵安装杆错位安装，以防止滴液损坏泵体，承重≥30Kg。</w:t>
      </w:r>
    </w:p>
    <w:p w14:paraId="01200E8C"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电源插座6个，其中一个为16A电源接口。</w:t>
      </w:r>
    </w:p>
    <w:p w14:paraId="45DAB979"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托盘必须为铝合金材质，表面无螺钉，抽屉使用内藏式自吸合导轨，抽屉具有分格及标识功能。</w:t>
      </w:r>
    </w:p>
    <w:p w14:paraId="730A272A" w14:textId="77777777" w:rsidR="00AE2025" w:rsidRPr="006C0B9A" w:rsidRDefault="00AE2025">
      <w:pPr>
        <w:numPr>
          <w:ilvl w:val="1"/>
          <w:numId w:val="38"/>
        </w:numPr>
        <w:spacing w:line="360" w:lineRule="auto"/>
        <w:ind w:left="0" w:firstLine="0"/>
        <w:rPr>
          <w:rFonts w:ascii="宋体" w:hAnsi="宋体" w:cs="宋体" w:hint="eastAsia"/>
          <w:sz w:val="24"/>
          <w:szCs w:val="24"/>
        </w:rPr>
      </w:pPr>
      <w:r w:rsidRPr="006C0B9A">
        <w:rPr>
          <w:rFonts w:ascii="宋体" w:hAnsi="宋体" w:cs="宋体" w:hint="eastAsia"/>
          <w:sz w:val="24"/>
          <w:szCs w:val="24"/>
        </w:rPr>
        <w:t>可提供电源</w:t>
      </w:r>
      <w:proofErr w:type="gramStart"/>
      <w:r w:rsidRPr="006C0B9A">
        <w:rPr>
          <w:rFonts w:ascii="宋体" w:hAnsi="宋体" w:cs="宋体" w:hint="eastAsia"/>
          <w:sz w:val="24"/>
          <w:szCs w:val="24"/>
        </w:rPr>
        <w:t>线集线</w:t>
      </w:r>
      <w:proofErr w:type="gramEnd"/>
      <w:r w:rsidRPr="006C0B9A">
        <w:rPr>
          <w:rFonts w:ascii="宋体" w:hAnsi="宋体" w:cs="宋体" w:hint="eastAsia"/>
          <w:sz w:val="24"/>
          <w:szCs w:val="24"/>
        </w:rPr>
        <w:t>收纳方案。</w:t>
      </w:r>
    </w:p>
    <w:p w14:paraId="6DEC8CC5" w14:textId="354649CF" w:rsidR="007B591E" w:rsidRPr="006C0B9A" w:rsidRDefault="00AE2025" w:rsidP="00AE2025">
      <w:pPr>
        <w:spacing w:line="360" w:lineRule="auto"/>
        <w:rPr>
          <w:sz w:val="24"/>
          <w:szCs w:val="24"/>
          <w:lang w:val="x-none"/>
        </w:rPr>
      </w:pPr>
      <w:r w:rsidRPr="006C0B9A">
        <w:rPr>
          <w:rFonts w:ascii="宋体" w:hAnsi="宋体" w:cs="宋体" w:hint="eastAsia"/>
          <w:sz w:val="24"/>
          <w:szCs w:val="24"/>
        </w:rPr>
        <w:t>19.9.可配置吸痰管收纳装置。</w:t>
      </w:r>
    </w:p>
    <w:p w14:paraId="62BA7EE3" w14:textId="27306B0F" w:rsidR="007B591E" w:rsidRPr="006C0B9A" w:rsidRDefault="007B591E">
      <w:pPr>
        <w:pStyle w:val="23"/>
        <w:numPr>
          <w:ilvl w:val="0"/>
          <w:numId w:val="17"/>
        </w:numPr>
        <w:spacing w:line="360" w:lineRule="auto"/>
        <w:rPr>
          <w:rFonts w:ascii="宋体" w:hAnsi="宋体" w:hint="eastAsia"/>
          <w:szCs w:val="24"/>
        </w:rPr>
      </w:pPr>
      <w:proofErr w:type="spellStart"/>
      <w:r w:rsidRPr="006C0B9A">
        <w:rPr>
          <w:rFonts w:ascii="宋体" w:hAnsi="宋体" w:hint="eastAsia"/>
          <w:szCs w:val="24"/>
        </w:rPr>
        <w:t>便携式多普勒超声</w:t>
      </w:r>
      <w:proofErr w:type="spellEnd"/>
    </w:p>
    <w:p w14:paraId="5C50BB5E"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货物名称：</w:t>
      </w:r>
    </w:p>
    <w:p w14:paraId="2030EA74" w14:textId="20D304FC"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全触屏彩色多普勒超声系统</w:t>
      </w:r>
    </w:p>
    <w:p w14:paraId="0F9F2DCC" w14:textId="5A72F55D"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用途：</w:t>
      </w:r>
    </w:p>
    <w:p w14:paraId="68ACB3CA" w14:textId="073BC502" w:rsidR="00AE2025" w:rsidRPr="006C0B9A" w:rsidRDefault="00AE2025">
      <w:pPr>
        <w:pStyle w:val="ListParagraph1"/>
        <w:numPr>
          <w:ilvl w:val="1"/>
          <w:numId w:val="39"/>
        </w:numPr>
        <w:spacing w:line="360" w:lineRule="auto"/>
        <w:ind w:left="0" w:firstLineChars="0" w:firstLine="0"/>
        <w:rPr>
          <w:rFonts w:ascii="宋体" w:hAnsi="宋体" w:cs="宋体" w:hint="eastAsia"/>
          <w:bCs/>
          <w:sz w:val="24"/>
        </w:rPr>
      </w:pPr>
      <w:r w:rsidRPr="006C0B9A">
        <w:rPr>
          <w:rFonts w:ascii="宋体" w:hAnsi="宋体" w:cs="宋体" w:hint="eastAsia"/>
          <w:bCs/>
          <w:sz w:val="24"/>
        </w:rPr>
        <w:t>用于重症、神经、急诊、腹部、产科、妇科、心脏、小器官、泌尿、血管、儿科等全身应用。</w:t>
      </w:r>
    </w:p>
    <w:p w14:paraId="447A2D91"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系统技术规格及概述：</w:t>
      </w:r>
    </w:p>
    <w:p w14:paraId="1E32DDB5"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★≥21英寸无缝纯平液晶屏，可旋转触摸操控，支持酒精全屏快速消毒；</w:t>
      </w:r>
    </w:p>
    <w:p w14:paraId="20702DEA"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 xml:space="preserve">★主机内置≥4个可激活探头接口（四探头配置）；  </w:t>
      </w:r>
    </w:p>
    <w:p w14:paraId="0A9E3697"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lastRenderedPageBreak/>
        <w:t>数字波束增强器</w:t>
      </w:r>
    </w:p>
    <w:p w14:paraId="72A0E464"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多倍波束合成</w:t>
      </w:r>
    </w:p>
    <w:p w14:paraId="2166D09C"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proofErr w:type="gramStart"/>
      <w:r w:rsidRPr="006C0B9A">
        <w:rPr>
          <w:rFonts w:ascii="宋体" w:hAnsi="宋体" w:cs="宋体" w:hint="eastAsia"/>
          <w:bCs/>
          <w:sz w:val="24"/>
          <w:szCs w:val="24"/>
        </w:rPr>
        <w:t>二维灰阶</w:t>
      </w:r>
      <w:proofErr w:type="gramEnd"/>
      <w:r w:rsidRPr="006C0B9A">
        <w:rPr>
          <w:rFonts w:ascii="宋体" w:hAnsi="宋体" w:cs="宋体" w:hint="eastAsia"/>
          <w:bCs/>
          <w:sz w:val="24"/>
          <w:szCs w:val="24"/>
        </w:rPr>
        <w:t>模式</w:t>
      </w:r>
    </w:p>
    <w:p w14:paraId="005DA2F4"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组织谐波成像模式</w:t>
      </w:r>
    </w:p>
    <w:p w14:paraId="2341198C"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宽带频移谐波</w:t>
      </w:r>
    </w:p>
    <w:p w14:paraId="137DDE77"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组织特异性成像</w:t>
      </w:r>
    </w:p>
    <w:p w14:paraId="5ECC2B7C"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频率复合成像</w:t>
      </w:r>
    </w:p>
    <w:p w14:paraId="59AD0CFC"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空间复合成像</w:t>
      </w:r>
    </w:p>
    <w:p w14:paraId="5ED810B0"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斑点抑制成像</w:t>
      </w:r>
    </w:p>
    <w:p w14:paraId="2205146B" w14:textId="77777777" w:rsidR="00AE2025" w:rsidRPr="006C0B9A" w:rsidRDefault="00AE2025">
      <w:pPr>
        <w:pStyle w:val="aff0"/>
        <w:widowControl/>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彩色多普勒成像（包括彩色、能量、方向能量多普勒模式）</w:t>
      </w:r>
    </w:p>
    <w:p w14:paraId="37ED169A"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频谱多普勒成像：脉冲多普勒、高脉冲重复频率、连续波多普勒</w:t>
      </w:r>
    </w:p>
    <w:p w14:paraId="1D88E199" w14:textId="4807F9CD" w:rsidR="00AE2025" w:rsidRPr="006C0B9A" w:rsidRDefault="00AE2025">
      <w:pPr>
        <w:pStyle w:val="aff0"/>
        <w:widowControl/>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组织多普勒成像</w:t>
      </w:r>
    </w:p>
    <w:p w14:paraId="27436148" w14:textId="7506F660"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解剖M型模式</w:t>
      </w:r>
    </w:p>
    <w:p w14:paraId="5EF7D18F" w14:textId="77777777" w:rsidR="00AE2025" w:rsidRPr="006C0B9A" w:rsidRDefault="00AE2025">
      <w:pPr>
        <w:pStyle w:val="aff0"/>
        <w:numPr>
          <w:ilvl w:val="1"/>
          <w:numId w:val="39"/>
        </w:numPr>
        <w:spacing w:line="360" w:lineRule="auto"/>
        <w:ind w:left="0" w:firstLineChars="0" w:firstLine="0"/>
        <w:rPr>
          <w:rFonts w:ascii="宋体" w:hAnsi="宋体" w:cs="宋体" w:hint="eastAsia"/>
          <w:bCs/>
          <w:kern w:val="0"/>
          <w:sz w:val="24"/>
          <w:szCs w:val="24"/>
        </w:rPr>
      </w:pPr>
      <w:r w:rsidRPr="006C0B9A">
        <w:rPr>
          <w:rFonts w:ascii="宋体" w:hAnsi="宋体" w:cs="宋体" w:hint="eastAsia"/>
          <w:bCs/>
          <w:sz w:val="24"/>
          <w:szCs w:val="24"/>
        </w:rPr>
        <w:t>造影定量分析功能</w:t>
      </w:r>
    </w:p>
    <w:p w14:paraId="642F42F3" w14:textId="77777777" w:rsidR="00AE2025" w:rsidRPr="006C0B9A" w:rsidRDefault="00AE2025">
      <w:pPr>
        <w:pStyle w:val="aff0"/>
        <w:numPr>
          <w:ilvl w:val="1"/>
          <w:numId w:val="39"/>
        </w:numPr>
        <w:spacing w:line="360" w:lineRule="auto"/>
        <w:ind w:left="0" w:firstLineChars="0" w:firstLine="0"/>
        <w:rPr>
          <w:rFonts w:ascii="宋体" w:hAnsi="宋体" w:cs="宋体" w:hint="eastAsia"/>
          <w:bCs/>
          <w:kern w:val="0"/>
          <w:sz w:val="24"/>
          <w:szCs w:val="24"/>
        </w:rPr>
      </w:pPr>
      <w:r w:rsidRPr="006C0B9A">
        <w:rPr>
          <w:rFonts w:ascii="宋体" w:hAnsi="宋体" w:cs="宋体" w:hint="eastAsia"/>
          <w:bCs/>
          <w:sz w:val="24"/>
          <w:szCs w:val="24"/>
        </w:rPr>
        <w:t>支持解冻状态下血管内中膜自动测量</w:t>
      </w:r>
    </w:p>
    <w:p w14:paraId="0428429E"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扩展成像（要求</w:t>
      </w:r>
      <w:proofErr w:type="gramStart"/>
      <w:r w:rsidRPr="006C0B9A">
        <w:rPr>
          <w:rFonts w:ascii="宋体" w:hAnsi="宋体" w:cs="宋体" w:hint="eastAsia"/>
          <w:bCs/>
          <w:sz w:val="24"/>
          <w:szCs w:val="24"/>
        </w:rPr>
        <w:t>凸</w:t>
      </w:r>
      <w:proofErr w:type="gramEnd"/>
      <w:r w:rsidRPr="006C0B9A">
        <w:rPr>
          <w:rFonts w:ascii="宋体" w:hAnsi="宋体" w:cs="宋体" w:hint="eastAsia"/>
          <w:bCs/>
          <w:sz w:val="24"/>
          <w:szCs w:val="24"/>
        </w:rPr>
        <w:t>阵、线阵可用）</w:t>
      </w:r>
    </w:p>
    <w:p w14:paraId="17904ED0"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实时双幅对比成像</w:t>
      </w:r>
    </w:p>
    <w:p w14:paraId="162C49DF"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一键自动优化（包括应用于二维、彩色及频谱模式，彩色多普勒自动识别，包括ROI框位置、角度自动改变）</w:t>
      </w:r>
    </w:p>
    <w:p w14:paraId="3C1AAE5A"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支持全屏放大，≥2档可调，</w:t>
      </w:r>
    </w:p>
    <w:p w14:paraId="669F9154"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局部放大（支持前端、后端放大）</w:t>
      </w:r>
    </w:p>
    <w:p w14:paraId="12972D2B" w14:textId="076EA1E3"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常规测量</w:t>
      </w:r>
      <w:bookmarkStart w:id="78" w:name="OLE_LINK35"/>
      <w:r w:rsidR="002E0BB4" w:rsidRPr="006C0B9A">
        <w:rPr>
          <w:rFonts w:ascii="宋体" w:hAnsi="宋体" w:cs="宋体" w:hint="eastAsia"/>
          <w:bCs/>
          <w:sz w:val="24"/>
          <w:szCs w:val="24"/>
        </w:rPr>
        <w:t>系统</w:t>
      </w:r>
      <w:bookmarkEnd w:id="78"/>
      <w:r w:rsidRPr="006C0B9A">
        <w:rPr>
          <w:rFonts w:ascii="宋体" w:hAnsi="宋体" w:cs="宋体" w:hint="eastAsia"/>
          <w:bCs/>
          <w:sz w:val="24"/>
          <w:szCs w:val="24"/>
        </w:rPr>
        <w:t>包（腹部、心脏、血管、小器官，神经，产科、妇科、泌尿、急诊测量</w:t>
      </w:r>
      <w:r w:rsidR="002E0BB4" w:rsidRPr="006C0B9A">
        <w:rPr>
          <w:rFonts w:ascii="宋体" w:hAnsi="宋体" w:cs="宋体" w:hint="eastAsia"/>
          <w:bCs/>
          <w:sz w:val="24"/>
          <w:szCs w:val="24"/>
        </w:rPr>
        <w:t>系统</w:t>
      </w:r>
      <w:r w:rsidRPr="006C0B9A">
        <w:rPr>
          <w:rFonts w:ascii="宋体" w:hAnsi="宋体" w:cs="宋体" w:hint="eastAsia"/>
          <w:bCs/>
          <w:sz w:val="24"/>
          <w:szCs w:val="24"/>
        </w:rPr>
        <w:t>包）</w:t>
      </w:r>
    </w:p>
    <w:p w14:paraId="4CAC8271"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图像后处理，可处理参数≥26种</w:t>
      </w:r>
    </w:p>
    <w:p w14:paraId="11150F42"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穿刺针增强技术，可跟随进针角度随时</w:t>
      </w:r>
      <w:proofErr w:type="gramStart"/>
      <w:r w:rsidRPr="006C0B9A">
        <w:rPr>
          <w:rFonts w:ascii="宋体" w:hAnsi="宋体" w:cs="宋体" w:hint="eastAsia"/>
          <w:bCs/>
          <w:sz w:val="24"/>
          <w:szCs w:val="24"/>
        </w:rPr>
        <w:t>改变声</w:t>
      </w:r>
      <w:proofErr w:type="gramEnd"/>
      <w:r w:rsidRPr="006C0B9A">
        <w:rPr>
          <w:rFonts w:ascii="宋体" w:hAnsi="宋体" w:cs="宋体" w:hint="eastAsia"/>
          <w:bCs/>
          <w:sz w:val="24"/>
          <w:szCs w:val="24"/>
        </w:rPr>
        <w:t>束偏转角度，支持双屏实时对比显示增强前后效果，支持线阵和</w:t>
      </w:r>
      <w:proofErr w:type="gramStart"/>
      <w:r w:rsidRPr="006C0B9A">
        <w:rPr>
          <w:rFonts w:ascii="宋体" w:hAnsi="宋体" w:cs="宋体" w:hint="eastAsia"/>
          <w:bCs/>
          <w:sz w:val="24"/>
          <w:szCs w:val="24"/>
        </w:rPr>
        <w:t>凸阵</w:t>
      </w:r>
      <w:proofErr w:type="gramEnd"/>
      <w:r w:rsidRPr="006C0B9A">
        <w:rPr>
          <w:rFonts w:ascii="宋体" w:hAnsi="宋体" w:cs="宋体" w:hint="eastAsia"/>
          <w:bCs/>
          <w:sz w:val="24"/>
          <w:szCs w:val="24"/>
        </w:rPr>
        <w:t>探头（提供证明图片）</w:t>
      </w:r>
    </w:p>
    <w:p w14:paraId="6FF70129"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屏幕内具有穿刺中位线，参数显示区可显示</w:t>
      </w:r>
      <w:proofErr w:type="gramStart"/>
      <w:r w:rsidRPr="006C0B9A">
        <w:rPr>
          <w:rFonts w:ascii="宋体" w:hAnsi="宋体" w:cs="宋体" w:hint="eastAsia"/>
          <w:bCs/>
          <w:sz w:val="24"/>
          <w:szCs w:val="24"/>
        </w:rPr>
        <w:t>靶目标至</w:t>
      </w:r>
      <w:proofErr w:type="gramEnd"/>
      <w:r w:rsidRPr="006C0B9A">
        <w:rPr>
          <w:rFonts w:ascii="宋体" w:hAnsi="宋体" w:cs="宋体" w:hint="eastAsia"/>
          <w:bCs/>
          <w:sz w:val="24"/>
          <w:szCs w:val="24"/>
        </w:rPr>
        <w:t>体表距离，探头中心位置具有穿刺中位点标识，提高穿刺效率及准确性</w:t>
      </w:r>
    </w:p>
    <w:p w14:paraId="71F465D9"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lastRenderedPageBreak/>
        <w:t>可支持DICOM 3.0</w:t>
      </w:r>
    </w:p>
    <w:p w14:paraId="47F41BA9" w14:textId="0D1E064E"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内置超声教学</w:t>
      </w:r>
      <w:r w:rsidR="002E0BB4" w:rsidRPr="006C0B9A">
        <w:rPr>
          <w:rFonts w:ascii="宋体" w:hAnsi="宋体" w:cs="宋体" w:hint="eastAsia"/>
          <w:bCs/>
          <w:sz w:val="24"/>
          <w:szCs w:val="24"/>
        </w:rPr>
        <w:t>系统</w:t>
      </w:r>
      <w:r w:rsidRPr="006C0B9A">
        <w:rPr>
          <w:rFonts w:ascii="宋体" w:hAnsi="宋体" w:cs="宋体" w:hint="eastAsia"/>
          <w:bCs/>
          <w:sz w:val="24"/>
          <w:szCs w:val="24"/>
        </w:rPr>
        <w:t>，解剖图谱，标准的超声图像，</w:t>
      </w:r>
      <w:proofErr w:type="gramStart"/>
      <w:r w:rsidRPr="006C0B9A">
        <w:rPr>
          <w:rFonts w:ascii="宋体" w:hAnsi="宋体" w:cs="宋体" w:hint="eastAsia"/>
          <w:bCs/>
          <w:sz w:val="24"/>
          <w:szCs w:val="24"/>
        </w:rPr>
        <w:t>扫查位置</w:t>
      </w:r>
      <w:proofErr w:type="gramEnd"/>
      <w:r w:rsidRPr="006C0B9A">
        <w:rPr>
          <w:rFonts w:ascii="宋体" w:hAnsi="宋体" w:cs="宋体" w:hint="eastAsia"/>
          <w:bCs/>
          <w:sz w:val="24"/>
          <w:szCs w:val="24"/>
        </w:rPr>
        <w:t>参考图，</w:t>
      </w:r>
      <w:proofErr w:type="gramStart"/>
      <w:r w:rsidRPr="006C0B9A">
        <w:rPr>
          <w:rFonts w:ascii="宋体" w:hAnsi="宋体" w:cs="宋体" w:hint="eastAsia"/>
          <w:bCs/>
          <w:sz w:val="24"/>
          <w:szCs w:val="24"/>
        </w:rPr>
        <w:t>以及扫查技巧</w:t>
      </w:r>
      <w:proofErr w:type="gramEnd"/>
      <w:r w:rsidRPr="006C0B9A">
        <w:rPr>
          <w:rFonts w:ascii="宋体" w:hAnsi="宋体" w:cs="宋体" w:hint="eastAsia"/>
          <w:bCs/>
          <w:sz w:val="24"/>
          <w:szCs w:val="24"/>
        </w:rPr>
        <w:t>图文解析，覆盖神经、FAST、心脏、腹部、甲状腺、乳腺、睾丸和妇产等应用，为用户提供在线指导</w:t>
      </w:r>
    </w:p>
    <w:p w14:paraId="7AD5F689"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智能追踪探头信息，探头内置记忆芯片，可自动记录设备序列号等信息，自动写入病例，便于设备管理与追溯</w:t>
      </w:r>
    </w:p>
    <w:p w14:paraId="7D5FE54B"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自动工作流协议，自动提示检查切面、自动激活彩色多普勒、PW模式，自动添加注释和体（提供主机界面证明图片）</w:t>
      </w:r>
    </w:p>
    <w:p w14:paraId="62EC7471"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DVR录像功能模块</w:t>
      </w:r>
    </w:p>
    <w:p w14:paraId="243BF92E"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测量/分析和报告</w:t>
      </w:r>
    </w:p>
    <w:p w14:paraId="2BD3234B"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常规测量</w:t>
      </w:r>
    </w:p>
    <w:p w14:paraId="5DFDB5F5"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距离测量、椭圆及描迹测量面积周长、体积测量</w:t>
      </w:r>
    </w:p>
    <w:p w14:paraId="693A5D4E"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多普勒测量（自动或手动包络测量，自动计算测量参数）</w:t>
      </w:r>
    </w:p>
    <w:p w14:paraId="334890BD" w14:textId="4F89691D"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全科测量包，自动生成报告</w:t>
      </w:r>
      <w:r w:rsidR="00EC16C9" w:rsidRPr="006C0B9A">
        <w:rPr>
          <w:rFonts w:ascii="宋体" w:hAnsi="宋体" w:cs="宋体" w:hint="eastAsia"/>
          <w:bCs/>
          <w:sz w:val="24"/>
          <w:szCs w:val="24"/>
        </w:rPr>
        <w:t>，</w:t>
      </w:r>
      <w:r w:rsidRPr="006C0B9A">
        <w:rPr>
          <w:rFonts w:ascii="宋体" w:hAnsi="宋体" w:cs="宋体" w:hint="eastAsia"/>
          <w:bCs/>
          <w:sz w:val="24"/>
          <w:szCs w:val="24"/>
        </w:rPr>
        <w:t>急诊、神经、肌骨、腹部、产科、妇科、小器官、泌尿、血管</w:t>
      </w:r>
    </w:p>
    <w:p w14:paraId="01E583FF"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 xml:space="preserve">心脏功能专用测量及分析（左室心功能2D/M: </w:t>
      </w:r>
      <w:proofErr w:type="spellStart"/>
      <w:r w:rsidRPr="006C0B9A">
        <w:rPr>
          <w:rFonts w:ascii="宋体" w:hAnsi="宋体" w:cs="宋体" w:hint="eastAsia"/>
          <w:bCs/>
          <w:sz w:val="24"/>
          <w:szCs w:val="24"/>
        </w:rPr>
        <w:t>Teichholz</w:t>
      </w:r>
      <w:proofErr w:type="spellEnd"/>
      <w:r w:rsidRPr="006C0B9A">
        <w:rPr>
          <w:rFonts w:ascii="宋体" w:hAnsi="宋体" w:cs="宋体" w:hint="eastAsia"/>
          <w:bCs/>
          <w:sz w:val="24"/>
          <w:szCs w:val="24"/>
        </w:rPr>
        <w:t>）</w:t>
      </w:r>
    </w:p>
    <w:p w14:paraId="5D057F3D"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直线解剖M型（≥3条）和曲线解剖M型：实时、冻结或回放图像上可获得M型扫描线360度任意旋转或者多点任意描记</w:t>
      </w:r>
    </w:p>
    <w:p w14:paraId="36EF2A72" w14:textId="1B019780"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★容量评估：支持实时自动射血分数测量，可在图像解冻状态下实时</w:t>
      </w:r>
      <w:proofErr w:type="gramStart"/>
      <w:r w:rsidRPr="006C0B9A">
        <w:rPr>
          <w:rFonts w:ascii="宋体" w:hAnsi="宋体" w:cs="宋体" w:hint="eastAsia"/>
          <w:bCs/>
          <w:sz w:val="24"/>
          <w:szCs w:val="24"/>
        </w:rPr>
        <w:t>扫查并</w:t>
      </w:r>
      <w:proofErr w:type="gramEnd"/>
      <w:r w:rsidRPr="006C0B9A">
        <w:rPr>
          <w:rFonts w:ascii="宋体" w:hAnsi="宋体" w:cs="宋体" w:hint="eastAsia"/>
          <w:bCs/>
          <w:sz w:val="24"/>
          <w:szCs w:val="24"/>
        </w:rPr>
        <w:t>自动识别左室内膜并计算射血分数，提供心功能指数分析（提供证明图片）</w:t>
      </w:r>
    </w:p>
    <w:p w14:paraId="103C1562" w14:textId="271DBEB3"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★容量评估：支持自动舒张功能评估，自动舒张功能评估, 自动检测左心多普勒和组织多普勒信号，以自动测量心脏舒张功能评估参数E, A, E/A, e', E/e'（提供证明图片）</w:t>
      </w:r>
    </w:p>
    <w:p w14:paraId="6C0D0C64"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★容量评估：支持自动速度时间积分测量（自动放置彩色取样框，PW取样线，取样门，自动跟踪并描记LVOT的PW频谱，并计算VTI、SV、CO、SVV，且可提供趋势图，提供主机界面证明图片）</w:t>
      </w:r>
    </w:p>
    <w:p w14:paraId="4BA15695"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★容量评估：支持自动下腔静脉定量分析（自动跟踪IVC的内径并在实时或者多</w:t>
      </w:r>
      <w:proofErr w:type="gramStart"/>
      <w:r w:rsidRPr="006C0B9A">
        <w:rPr>
          <w:rFonts w:ascii="宋体" w:hAnsi="宋体" w:cs="宋体" w:hint="eastAsia"/>
          <w:bCs/>
          <w:sz w:val="24"/>
          <w:szCs w:val="24"/>
        </w:rPr>
        <w:t>帧电影状态下计算</w:t>
      </w:r>
      <w:proofErr w:type="gramEnd"/>
      <w:r w:rsidRPr="006C0B9A">
        <w:rPr>
          <w:rFonts w:ascii="宋体" w:hAnsi="宋体" w:cs="宋体" w:hint="eastAsia"/>
          <w:bCs/>
          <w:sz w:val="24"/>
          <w:szCs w:val="24"/>
        </w:rPr>
        <w:t>自主呼吸下的塌陷指数CI，机械通气下的扩张指数DI和IVCV，</w:t>
      </w:r>
      <w:r w:rsidRPr="006C0B9A">
        <w:rPr>
          <w:rFonts w:ascii="宋体" w:hAnsi="宋体" w:cs="宋体" w:hint="eastAsia"/>
          <w:bCs/>
          <w:sz w:val="24"/>
          <w:szCs w:val="24"/>
        </w:rPr>
        <w:lastRenderedPageBreak/>
        <w:t>并支持快速容量状态标注，且可提供趋势图，提供主机界面证明图片）</w:t>
      </w:r>
    </w:p>
    <w:p w14:paraId="07836E85"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电影回放和原始数据处理</w:t>
      </w:r>
    </w:p>
    <w:p w14:paraId="5833965E"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所有模式下可用</w:t>
      </w:r>
    </w:p>
    <w:p w14:paraId="4E1C7AE0"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支持手动、自动回放</w:t>
      </w:r>
    </w:p>
    <w:p w14:paraId="35A2BE57"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支持向后存储和向前存储，时间长度可预置(向后：最大时间480s；向前：120s)</w:t>
      </w:r>
    </w:p>
    <w:p w14:paraId="3F6CD6B6"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图像后处理，可对回放图像进行大于等于28种参数调节</w:t>
      </w:r>
    </w:p>
    <w:p w14:paraId="4D75EC6B"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支持同步存储(支持单帧图像文件包含： DCM、TIFF、BMP、JEPG单帧，电影文件包括： AVI)，即后台存储或导出图像数据的同时前台可以完成实时扫描。直接一键存储至硬盘，突然关机或未结束检查关机资料不丢失</w:t>
      </w:r>
    </w:p>
    <w:p w14:paraId="3FFB98B7"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支持脚踏开关自定义功能键，要求同一个自定义功能按键支持≥4个功能的输出。</w:t>
      </w:r>
    </w:p>
    <w:p w14:paraId="321E8823"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检查存储和管理（内置超声工作站）</w:t>
      </w:r>
    </w:p>
    <w:p w14:paraId="58597085"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检查存储</w:t>
      </w:r>
    </w:p>
    <w:p w14:paraId="7A3E74EE"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≥256GB SSD硬盘、</w:t>
      </w:r>
    </w:p>
    <w:p w14:paraId="4918CDC4"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内置超声工作站，支持同步存储，即后台存储或导出图像数据的同时前台可以完成实时扫描，不影响检查操作</w:t>
      </w:r>
    </w:p>
    <w:p w14:paraId="579AA30E"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多种导出图像格式：动态图像、静态图像以PC格式直接导出，无需特殊软件即能在普通PC 机上直接观看图像。</w:t>
      </w:r>
    </w:p>
    <w:p w14:paraId="626E3B88"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检查管理</w:t>
      </w:r>
    </w:p>
    <w:p w14:paraId="39EEBC61"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病人信息管理</w:t>
      </w:r>
    </w:p>
    <w:p w14:paraId="16BDA544"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连通性要求</w:t>
      </w:r>
    </w:p>
    <w:p w14:paraId="0479D4E2"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支持有线、无线网络连接</w:t>
      </w:r>
    </w:p>
    <w:p w14:paraId="50E897E6"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DICOM 3.0，支持妇产科、心脏、血管、乳腺等结构化报告</w:t>
      </w:r>
    </w:p>
    <w:p w14:paraId="06183C6F"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支持条码枪</w:t>
      </w:r>
    </w:p>
    <w:p w14:paraId="6AD314AF"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支持移动设备无线传输，要求将机器超声图像通过无线网络直接发送到智能移动终端平台，其可运用于隔离病房或重症监护室远程会诊功能</w:t>
      </w:r>
    </w:p>
    <w:p w14:paraId="3ECD7DC7"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★支持超声设备与监护类设备信息互通互联, 可在超声设备显示血压，血氧及</w:t>
      </w:r>
      <w:proofErr w:type="gramStart"/>
      <w:r w:rsidRPr="006C0B9A">
        <w:rPr>
          <w:rFonts w:ascii="宋体" w:hAnsi="宋体" w:cs="宋体" w:hint="eastAsia"/>
          <w:bCs/>
          <w:sz w:val="24"/>
          <w:szCs w:val="24"/>
        </w:rPr>
        <w:t>心电等电生理</w:t>
      </w:r>
      <w:proofErr w:type="gramEnd"/>
      <w:r w:rsidRPr="006C0B9A">
        <w:rPr>
          <w:rFonts w:ascii="宋体" w:hAnsi="宋体" w:cs="宋体" w:hint="eastAsia"/>
          <w:bCs/>
          <w:sz w:val="24"/>
          <w:szCs w:val="24"/>
        </w:rPr>
        <w:t>信号，满足临床多维</w:t>
      </w:r>
      <w:proofErr w:type="gramStart"/>
      <w:r w:rsidRPr="006C0B9A">
        <w:rPr>
          <w:rFonts w:ascii="宋体" w:hAnsi="宋体" w:cs="宋体" w:hint="eastAsia"/>
          <w:bCs/>
          <w:sz w:val="24"/>
          <w:szCs w:val="24"/>
        </w:rPr>
        <w:t>度信息</w:t>
      </w:r>
      <w:proofErr w:type="gramEnd"/>
      <w:r w:rsidRPr="006C0B9A">
        <w:rPr>
          <w:rFonts w:ascii="宋体" w:hAnsi="宋体" w:cs="宋体" w:hint="eastAsia"/>
          <w:bCs/>
          <w:sz w:val="24"/>
          <w:szCs w:val="24"/>
        </w:rPr>
        <w:t>综合决策的需求。（提供证明图片）</w:t>
      </w:r>
    </w:p>
    <w:p w14:paraId="07BF9288"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lastRenderedPageBreak/>
        <w:t>技术参数及要求</w:t>
      </w:r>
    </w:p>
    <w:p w14:paraId="5B651F1B"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预设条件：针对不同的检查脏器，预置最佳图像检查条件</w:t>
      </w:r>
    </w:p>
    <w:p w14:paraId="51673562"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 xml:space="preserve">最大显示深度:≥38cm（提供图片证明） </w:t>
      </w:r>
    </w:p>
    <w:p w14:paraId="7F77E3FD"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TGC: ≥8段</w:t>
      </w:r>
    </w:p>
    <w:p w14:paraId="357256A0" w14:textId="77777777" w:rsidR="00AE2025" w:rsidRPr="006C0B9A" w:rsidRDefault="00AE2025" w:rsidP="00AE2025">
      <w:pPr>
        <w:pStyle w:val="aff0"/>
        <w:tabs>
          <w:tab w:val="left" w:pos="420"/>
        </w:tabs>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增益调节: B/M/D分别独立可调，≥100</w:t>
      </w:r>
    </w:p>
    <w:p w14:paraId="7E71F962" w14:textId="77777777" w:rsidR="00AE2025" w:rsidRPr="006C0B9A" w:rsidRDefault="00AE2025" w:rsidP="00AE2025">
      <w:pPr>
        <w:pStyle w:val="aff0"/>
        <w:tabs>
          <w:tab w:val="left" w:pos="420"/>
        </w:tabs>
        <w:spacing w:line="360" w:lineRule="auto"/>
        <w:ind w:firstLineChars="0" w:firstLine="0"/>
        <w:rPr>
          <w:rFonts w:ascii="宋体" w:hAnsi="宋体" w:cs="宋体" w:hint="eastAsia"/>
          <w:bCs/>
          <w:sz w:val="24"/>
          <w:szCs w:val="24"/>
        </w:rPr>
      </w:pPr>
      <w:proofErr w:type="gramStart"/>
      <w:r w:rsidRPr="006C0B9A">
        <w:rPr>
          <w:rFonts w:ascii="宋体" w:hAnsi="宋体" w:cs="宋体" w:hint="eastAsia"/>
          <w:bCs/>
          <w:sz w:val="24"/>
          <w:szCs w:val="24"/>
        </w:rPr>
        <w:t>伪彩图谱</w:t>
      </w:r>
      <w:proofErr w:type="gramEnd"/>
      <w:r w:rsidRPr="006C0B9A">
        <w:rPr>
          <w:rFonts w:ascii="宋体" w:hAnsi="宋体" w:cs="宋体" w:hint="eastAsia"/>
          <w:bCs/>
          <w:sz w:val="24"/>
          <w:szCs w:val="24"/>
        </w:rPr>
        <w:t>: ≥8种</w:t>
      </w:r>
    </w:p>
    <w:p w14:paraId="75792CD1"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彩色多普勒成像</w:t>
      </w:r>
    </w:p>
    <w:p w14:paraId="44B956D2"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包括速度、速度方差、能量、方向能量显示等</w:t>
      </w:r>
    </w:p>
    <w:p w14:paraId="15448ABC"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显示方式：B/C、B/C/M、B/POWER、B/C/PW</w:t>
      </w:r>
    </w:p>
    <w:p w14:paraId="018B1CFA"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取样框偏转: ≥±25度 (线阵探头)</w:t>
      </w:r>
    </w:p>
    <w:p w14:paraId="50E34BA8"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支持一键B/C 同宽</w:t>
      </w:r>
    </w:p>
    <w:p w14:paraId="3ADA45A6"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频谱多普勒模式</w:t>
      </w:r>
    </w:p>
    <w:p w14:paraId="62AEB989"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包括脉冲多普勒、高脉冲重复频率、连续多普勒</w:t>
      </w:r>
    </w:p>
    <w:p w14:paraId="64109A81"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显示方式：B, PW，B/PW, B/C/PW, B/CW, B/C/CW等等</w:t>
      </w:r>
    </w:p>
    <w:p w14:paraId="6C04299E"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显示控制：反转、零移位、B刷新、D扩展、B/D扩展等</w:t>
      </w:r>
    </w:p>
    <w:p w14:paraId="76BD7BAB"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快速角度校正</w:t>
      </w:r>
    </w:p>
    <w:p w14:paraId="5E3E5744" w14:textId="77777777" w:rsidR="00AE2025" w:rsidRPr="006C0B9A" w:rsidRDefault="00AE2025" w:rsidP="00AE2025">
      <w:pPr>
        <w:pStyle w:val="aff0"/>
        <w:spacing w:line="360" w:lineRule="auto"/>
        <w:ind w:firstLineChars="0" w:firstLine="0"/>
        <w:rPr>
          <w:rFonts w:ascii="宋体" w:hAnsi="宋体" w:cs="宋体" w:hint="eastAsia"/>
          <w:bCs/>
          <w:sz w:val="24"/>
          <w:szCs w:val="24"/>
        </w:rPr>
      </w:pPr>
      <w:r w:rsidRPr="006C0B9A">
        <w:rPr>
          <w:rFonts w:ascii="宋体" w:hAnsi="宋体" w:cs="宋体" w:hint="eastAsia"/>
          <w:bCs/>
          <w:sz w:val="24"/>
          <w:szCs w:val="24"/>
        </w:rPr>
        <w:t>支持频谱自动测量</w:t>
      </w:r>
    </w:p>
    <w:p w14:paraId="18A6A731"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探头规格</w:t>
      </w:r>
    </w:p>
    <w:p w14:paraId="4C68D453" w14:textId="1345DF66"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★探头：单晶体</w:t>
      </w:r>
      <w:proofErr w:type="gramStart"/>
      <w:r w:rsidRPr="006C0B9A">
        <w:rPr>
          <w:rFonts w:ascii="宋体" w:hAnsi="宋体" w:cs="宋体" w:hint="eastAsia"/>
          <w:bCs/>
          <w:sz w:val="24"/>
          <w:szCs w:val="24"/>
        </w:rPr>
        <w:t>凸</w:t>
      </w:r>
      <w:proofErr w:type="gramEnd"/>
      <w:r w:rsidRPr="006C0B9A">
        <w:rPr>
          <w:rFonts w:ascii="宋体" w:hAnsi="宋体" w:cs="宋体" w:hint="eastAsia"/>
          <w:bCs/>
          <w:sz w:val="24"/>
          <w:szCs w:val="24"/>
        </w:rPr>
        <w:t xml:space="preserve">阵探头、按键线阵探头、相控阵探头，经食道探头； </w:t>
      </w:r>
    </w:p>
    <w:p w14:paraId="6CA63F9A"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穿刺引导</w:t>
      </w:r>
    </w:p>
    <w:p w14:paraId="40E2F3C7" w14:textId="77777777" w:rsidR="00AE2025" w:rsidRPr="006C0B9A" w:rsidRDefault="00AE2025" w:rsidP="00AE2025">
      <w:pPr>
        <w:pStyle w:val="aff0"/>
        <w:spacing w:line="360" w:lineRule="auto"/>
        <w:ind w:firstLineChars="0" w:firstLine="0"/>
        <w:rPr>
          <w:rFonts w:ascii="宋体" w:hAnsi="宋体" w:cs="宋体" w:hint="eastAsia"/>
          <w:bCs/>
          <w:sz w:val="24"/>
          <w:szCs w:val="24"/>
        </w:rPr>
      </w:pPr>
      <w:proofErr w:type="gramStart"/>
      <w:r w:rsidRPr="006C0B9A">
        <w:rPr>
          <w:rFonts w:ascii="宋体" w:hAnsi="宋体" w:cs="宋体" w:hint="eastAsia"/>
          <w:bCs/>
          <w:sz w:val="24"/>
          <w:szCs w:val="24"/>
        </w:rPr>
        <w:t>凸</w:t>
      </w:r>
      <w:proofErr w:type="gramEnd"/>
      <w:r w:rsidRPr="006C0B9A">
        <w:rPr>
          <w:rFonts w:ascii="宋体" w:hAnsi="宋体" w:cs="宋体" w:hint="eastAsia"/>
          <w:bCs/>
          <w:sz w:val="24"/>
          <w:szCs w:val="24"/>
        </w:rPr>
        <w:t>阵、线阵、相控阵具备多角度穿刺引导功能</w:t>
      </w:r>
    </w:p>
    <w:p w14:paraId="5DAEE472" w14:textId="2CD569AF"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线阵探头采用按键设计，探头上按键个数≥3个，具有防误</w:t>
      </w:r>
      <w:proofErr w:type="gramStart"/>
      <w:r w:rsidRPr="006C0B9A">
        <w:rPr>
          <w:rFonts w:ascii="宋体" w:hAnsi="宋体" w:cs="宋体" w:hint="eastAsia"/>
          <w:bCs/>
          <w:sz w:val="24"/>
          <w:szCs w:val="24"/>
        </w:rPr>
        <w:t>触设计</w:t>
      </w:r>
      <w:proofErr w:type="gramEnd"/>
      <w:r w:rsidRPr="006C0B9A">
        <w:rPr>
          <w:rFonts w:ascii="宋体" w:hAnsi="宋体" w:cs="宋体" w:hint="eastAsia"/>
          <w:bCs/>
          <w:sz w:val="24"/>
          <w:szCs w:val="24"/>
        </w:rPr>
        <w:t>和盲点设计，操作简单，并可以自定义功能，如增益、冻结、解冻等功能</w:t>
      </w:r>
      <w:r w:rsidRPr="006C0B9A">
        <w:rPr>
          <w:rFonts w:ascii="宋体" w:hAnsi="宋体" w:cs="宋体" w:hint="eastAsia"/>
          <w:bCs/>
          <w:sz w:val="24"/>
          <w:szCs w:val="24"/>
        </w:rPr>
        <w:t>。</w:t>
      </w:r>
      <w:r w:rsidRPr="006C0B9A">
        <w:rPr>
          <w:rFonts w:ascii="宋体" w:hAnsi="宋体" w:cs="宋体" w:hint="eastAsia"/>
          <w:bCs/>
          <w:sz w:val="24"/>
          <w:szCs w:val="24"/>
        </w:rPr>
        <w:t>（提供证明图片）</w:t>
      </w:r>
    </w:p>
    <w:p w14:paraId="197ECA60"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主机支持扩展无线相控阵探头</w:t>
      </w:r>
    </w:p>
    <w:p w14:paraId="30267A00"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系统输入和输出</w:t>
      </w:r>
    </w:p>
    <w:p w14:paraId="4F232385"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HDMI: 1个</w:t>
      </w:r>
    </w:p>
    <w:p w14:paraId="12169723"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USB: 4个，USB 3.0</w:t>
      </w:r>
    </w:p>
    <w:p w14:paraId="07B0C9D3"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网口: 1个</w:t>
      </w:r>
    </w:p>
    <w:p w14:paraId="243B484B" w14:textId="77777777" w:rsidR="00AE2025" w:rsidRPr="006C0B9A" w:rsidRDefault="00AE2025">
      <w:pPr>
        <w:pStyle w:val="aff0"/>
        <w:numPr>
          <w:ilvl w:val="0"/>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lastRenderedPageBreak/>
        <w:t>外设和附件</w:t>
      </w:r>
    </w:p>
    <w:p w14:paraId="11513845"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可支持数字黑白、数字彩色、文本及无线打印机</w:t>
      </w:r>
    </w:p>
    <w:p w14:paraId="73E86C6E" w14:textId="77777777" w:rsidR="00AE2025" w:rsidRPr="006C0B9A" w:rsidRDefault="00AE2025">
      <w:pPr>
        <w:pStyle w:val="aff0"/>
        <w:numPr>
          <w:ilvl w:val="1"/>
          <w:numId w:val="39"/>
        </w:numPr>
        <w:spacing w:line="360" w:lineRule="auto"/>
        <w:ind w:left="0" w:firstLineChars="0" w:firstLine="0"/>
        <w:rPr>
          <w:rFonts w:ascii="宋体" w:hAnsi="宋体" w:cs="宋体" w:hint="eastAsia"/>
          <w:bCs/>
          <w:sz w:val="24"/>
          <w:szCs w:val="24"/>
        </w:rPr>
      </w:pPr>
      <w:r w:rsidRPr="006C0B9A">
        <w:rPr>
          <w:rFonts w:ascii="宋体" w:hAnsi="宋体" w:cs="宋体" w:hint="eastAsia"/>
          <w:bCs/>
          <w:sz w:val="24"/>
          <w:szCs w:val="24"/>
        </w:rPr>
        <w:t>支持脚踏开关</w:t>
      </w:r>
    </w:p>
    <w:p w14:paraId="74676BAE" w14:textId="77777777" w:rsidR="007B591E" w:rsidRPr="006C0B9A" w:rsidRDefault="007B591E" w:rsidP="007B591E">
      <w:pPr>
        <w:rPr>
          <w:lang w:val="x-none"/>
        </w:rPr>
      </w:pPr>
    </w:p>
    <w:p w14:paraId="38DB76F7" w14:textId="77777777" w:rsidR="007B591E" w:rsidRPr="006C0B9A" w:rsidRDefault="007B591E" w:rsidP="007B591E">
      <w:pPr>
        <w:rPr>
          <w:lang w:val="x-none"/>
        </w:rPr>
      </w:pPr>
    </w:p>
    <w:p w14:paraId="090027A2" w14:textId="77777777" w:rsidR="007B591E" w:rsidRPr="006C0B9A" w:rsidRDefault="007B591E" w:rsidP="007B591E">
      <w:pPr>
        <w:rPr>
          <w:lang w:val="x-none"/>
        </w:rPr>
      </w:pPr>
    </w:p>
    <w:p w14:paraId="78548495" w14:textId="77777777" w:rsidR="007B591E" w:rsidRPr="006C0B9A" w:rsidRDefault="007B591E" w:rsidP="007B591E">
      <w:pPr>
        <w:rPr>
          <w:lang w:val="x-none"/>
        </w:rPr>
      </w:pPr>
    </w:p>
    <w:p w14:paraId="75A44703" w14:textId="77777777" w:rsidR="007B591E" w:rsidRPr="006C0B9A" w:rsidRDefault="007B591E" w:rsidP="007B591E">
      <w:pPr>
        <w:rPr>
          <w:lang w:val="x-none"/>
        </w:rPr>
      </w:pPr>
    </w:p>
    <w:p w14:paraId="7238DD50" w14:textId="03DF246C" w:rsidR="00B167F8" w:rsidRPr="006C0B9A" w:rsidRDefault="00D16A9C" w:rsidP="00B167F8">
      <w:pPr>
        <w:spacing w:line="360" w:lineRule="auto"/>
        <w:contextualSpacing/>
        <w:mirrorIndents/>
        <w:jc w:val="center"/>
        <w:rPr>
          <w:rFonts w:ascii="宋体" w:hAnsi="宋体" w:hint="eastAsia"/>
          <w:b/>
          <w:sz w:val="30"/>
          <w:szCs w:val="30"/>
        </w:rPr>
      </w:pPr>
      <w:bookmarkStart w:id="79" w:name="_Toc479601815"/>
      <w:bookmarkEnd w:id="67"/>
      <w:bookmarkEnd w:id="68"/>
      <w:r w:rsidRPr="006C0B9A">
        <w:rPr>
          <w:rFonts w:ascii="宋体" w:hAnsi="宋体" w:hint="eastAsia"/>
          <w:b/>
          <w:bCs/>
          <w:sz w:val="32"/>
          <w:szCs w:val="32"/>
        </w:rPr>
        <w:t>三、</w:t>
      </w:r>
      <w:r w:rsidR="00B167F8" w:rsidRPr="006C0B9A">
        <w:rPr>
          <w:rFonts w:ascii="宋体" w:hAnsi="宋体"/>
          <w:b/>
          <w:bCs/>
          <w:sz w:val="32"/>
          <w:szCs w:val="32"/>
        </w:rPr>
        <w:t>其他相关要求</w:t>
      </w:r>
    </w:p>
    <w:p w14:paraId="0A8F45E5" w14:textId="77777777" w:rsidR="00B167F8" w:rsidRPr="006C0B9A" w:rsidRDefault="00B167F8" w:rsidP="00B167F8">
      <w:pPr>
        <w:pStyle w:val="ad"/>
        <w:spacing w:line="360" w:lineRule="auto"/>
        <w:contextualSpacing/>
        <w:rPr>
          <w:rFonts w:eastAsia="宋体" w:hAnsi="宋体" w:hint="eastAsia"/>
          <w:b/>
          <w:sz w:val="24"/>
          <w:szCs w:val="24"/>
        </w:rPr>
      </w:pPr>
      <w:r w:rsidRPr="006C0B9A">
        <w:rPr>
          <w:rFonts w:eastAsia="宋体" w:hAnsi="宋体"/>
          <w:b/>
          <w:sz w:val="24"/>
          <w:szCs w:val="24"/>
        </w:rPr>
        <w:t>（一）基本要求</w:t>
      </w:r>
    </w:p>
    <w:p w14:paraId="3579112C" w14:textId="77777777" w:rsidR="00B167F8" w:rsidRPr="006C0B9A" w:rsidRDefault="00B167F8" w:rsidP="00B167F8">
      <w:pPr>
        <w:pStyle w:val="ad"/>
        <w:numPr>
          <w:ilvl w:val="0"/>
          <w:numId w:val="6"/>
        </w:numPr>
        <w:tabs>
          <w:tab w:val="left" w:pos="945"/>
        </w:tabs>
        <w:spacing w:line="360" w:lineRule="auto"/>
        <w:contextualSpacing/>
        <w:rPr>
          <w:rFonts w:eastAsia="宋体" w:hAnsi="宋体" w:hint="eastAsia"/>
          <w:sz w:val="24"/>
          <w:szCs w:val="24"/>
        </w:rPr>
      </w:pPr>
      <w:r w:rsidRPr="006C0B9A">
        <w:rPr>
          <w:rFonts w:eastAsia="宋体" w:hAnsi="宋体"/>
          <w:sz w:val="24"/>
          <w:szCs w:val="24"/>
        </w:rPr>
        <w:t>投标人所供货物为全新未使用且具有产品质量合格证明文件的合格产品，</w:t>
      </w:r>
      <w:r w:rsidRPr="006C0B9A">
        <w:rPr>
          <w:rFonts w:eastAsia="宋体" w:hAnsi="宋体" w:hint="eastAsia"/>
          <w:sz w:val="24"/>
          <w:szCs w:val="24"/>
        </w:rPr>
        <w:t>免费培训并提供相关培训资料（使用/操作手册）及维修手册和维修密码（如有）。</w:t>
      </w:r>
    </w:p>
    <w:p w14:paraId="00949A8F" w14:textId="2CD75B07" w:rsidR="00B167F8" w:rsidRPr="006C0B9A"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0B9A">
        <w:rPr>
          <w:rFonts w:eastAsia="宋体" w:hAnsi="宋体" w:hint="eastAsia"/>
          <w:sz w:val="24"/>
          <w:szCs w:val="24"/>
        </w:rPr>
        <w:t>投标所用的支持文件，如：产品datasheet，正式印刷版产品说明、目录、样本</w:t>
      </w:r>
      <w:r w:rsidR="00616946" w:rsidRPr="006C0B9A">
        <w:rPr>
          <w:rFonts w:eastAsia="宋体" w:hAnsi="宋体" w:hint="eastAsia"/>
          <w:sz w:val="24"/>
          <w:szCs w:val="24"/>
        </w:rPr>
        <w:t>、</w:t>
      </w:r>
      <w:r w:rsidRPr="006C0B9A">
        <w:rPr>
          <w:rFonts w:eastAsia="宋体" w:hAnsi="宋体" w:hint="eastAsia"/>
          <w:sz w:val="24"/>
          <w:szCs w:val="24"/>
        </w:rPr>
        <w:t>图表、简图等都应清晰。</w:t>
      </w:r>
    </w:p>
    <w:p w14:paraId="5FF9FDB2" w14:textId="77777777" w:rsidR="00B167F8" w:rsidRPr="006C0B9A"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0B9A">
        <w:rPr>
          <w:rFonts w:eastAsia="宋体" w:hAnsi="宋体"/>
          <w:sz w:val="24"/>
          <w:szCs w:val="24"/>
        </w:rPr>
        <w:t>如果所供产品有特殊的工作条件要求，投标人应在投标文件中加以说明。</w:t>
      </w:r>
    </w:p>
    <w:p w14:paraId="148673C7" w14:textId="77777777" w:rsidR="00B167F8" w:rsidRPr="006C0B9A" w:rsidRDefault="00B167F8" w:rsidP="00B167F8">
      <w:pPr>
        <w:pStyle w:val="ad"/>
        <w:numPr>
          <w:ilvl w:val="0"/>
          <w:numId w:val="6"/>
        </w:numPr>
        <w:tabs>
          <w:tab w:val="left" w:pos="420"/>
          <w:tab w:val="left" w:pos="945"/>
        </w:tabs>
        <w:spacing w:line="360" w:lineRule="auto"/>
        <w:rPr>
          <w:rFonts w:eastAsia="宋体" w:hAnsi="宋体" w:hint="eastAsia"/>
          <w:sz w:val="24"/>
          <w:szCs w:val="24"/>
        </w:rPr>
      </w:pPr>
      <w:r w:rsidRPr="006C0B9A">
        <w:rPr>
          <w:rFonts w:eastAsia="宋体" w:hAnsi="宋体"/>
          <w:sz w:val="24"/>
          <w:szCs w:val="24"/>
        </w:rPr>
        <w:t>投标人所提供的产品技术规格应符合招标文件的要求。如所供产品存在技术偏离，投标人应如实填写技术要求偏离表。</w:t>
      </w:r>
    </w:p>
    <w:p w14:paraId="05145DA2" w14:textId="77777777" w:rsidR="00B167F8" w:rsidRPr="006C0B9A" w:rsidRDefault="00B167F8" w:rsidP="00B167F8">
      <w:pPr>
        <w:pStyle w:val="ad"/>
        <w:spacing w:line="360" w:lineRule="auto"/>
        <w:rPr>
          <w:rFonts w:eastAsia="宋体" w:hAnsi="宋体" w:hint="eastAsia"/>
          <w:b/>
          <w:sz w:val="24"/>
          <w:szCs w:val="24"/>
        </w:rPr>
      </w:pPr>
      <w:r w:rsidRPr="006C0B9A">
        <w:rPr>
          <w:rFonts w:eastAsia="宋体" w:hAnsi="宋体"/>
          <w:b/>
          <w:sz w:val="24"/>
          <w:szCs w:val="24"/>
        </w:rPr>
        <w:t>（二）验收标准</w:t>
      </w:r>
    </w:p>
    <w:p w14:paraId="7958B623" w14:textId="77777777" w:rsidR="00B167F8" w:rsidRPr="006C0B9A" w:rsidRDefault="00B167F8" w:rsidP="00B167F8">
      <w:pPr>
        <w:pStyle w:val="ad"/>
        <w:spacing w:line="360" w:lineRule="auto"/>
        <w:rPr>
          <w:rFonts w:eastAsia="宋体" w:hAnsi="宋体" w:hint="eastAsia"/>
          <w:spacing w:val="-6"/>
          <w:sz w:val="24"/>
          <w:szCs w:val="24"/>
        </w:rPr>
      </w:pPr>
      <w:r w:rsidRPr="006C0B9A">
        <w:rPr>
          <w:rFonts w:eastAsia="宋体" w:hAnsi="宋体"/>
          <w:spacing w:val="-6"/>
          <w:sz w:val="24"/>
          <w:szCs w:val="24"/>
        </w:rPr>
        <w:t>不低于生产厂家提供的出厂标准，经国家有关部门批准的技术标准和验收方法，甲乙双方共同现场验收。属于法定商检的，需提供《入境货物检验检疫证明》。</w:t>
      </w:r>
    </w:p>
    <w:p w14:paraId="5B5055F3" w14:textId="77777777" w:rsidR="00B167F8" w:rsidRPr="006C0B9A" w:rsidRDefault="00B167F8" w:rsidP="00B167F8">
      <w:pPr>
        <w:pStyle w:val="ad"/>
        <w:spacing w:line="360" w:lineRule="auto"/>
        <w:rPr>
          <w:rFonts w:eastAsia="宋体" w:hAnsi="宋体" w:hint="eastAsia"/>
          <w:b/>
          <w:sz w:val="24"/>
          <w:szCs w:val="24"/>
        </w:rPr>
      </w:pPr>
      <w:r w:rsidRPr="006C0B9A">
        <w:rPr>
          <w:rFonts w:eastAsia="宋体" w:hAnsi="宋体"/>
          <w:b/>
          <w:sz w:val="24"/>
          <w:szCs w:val="24"/>
        </w:rPr>
        <w:t>（三）</w:t>
      </w:r>
      <w:r w:rsidRPr="006C0B9A">
        <w:rPr>
          <w:rFonts w:eastAsia="宋体" w:hAnsi="宋体" w:hint="eastAsia"/>
          <w:b/>
          <w:sz w:val="24"/>
          <w:szCs w:val="24"/>
        </w:rPr>
        <w:t>保修期</w:t>
      </w:r>
    </w:p>
    <w:p w14:paraId="33FE2139" w14:textId="6D0D17AB" w:rsidR="00B167F8" w:rsidRPr="006C0B9A" w:rsidRDefault="00B167F8" w:rsidP="00B167F8">
      <w:pPr>
        <w:pStyle w:val="ad"/>
        <w:spacing w:line="360" w:lineRule="auto"/>
        <w:rPr>
          <w:rFonts w:eastAsia="宋体" w:hAnsi="宋体" w:hint="eastAsia"/>
          <w:b/>
          <w:bCs/>
          <w:sz w:val="24"/>
          <w:szCs w:val="24"/>
        </w:rPr>
      </w:pPr>
      <w:r w:rsidRPr="006C0B9A">
        <w:rPr>
          <w:rFonts w:eastAsia="宋体" w:hAnsi="宋体" w:hint="eastAsia"/>
          <w:b/>
          <w:bCs/>
          <w:sz w:val="24"/>
          <w:szCs w:val="24"/>
        </w:rPr>
        <w:t>免费保修期</w:t>
      </w:r>
      <w:r w:rsidR="00CB1E63" w:rsidRPr="006C0B9A">
        <w:rPr>
          <w:rFonts w:eastAsia="宋体" w:hAnsi="宋体" w:hint="eastAsia"/>
          <w:b/>
          <w:bCs/>
          <w:sz w:val="24"/>
          <w:szCs w:val="24"/>
        </w:rPr>
        <w:t>：</w:t>
      </w:r>
      <w:r w:rsidR="003861BA" w:rsidRPr="006C0B9A">
        <w:rPr>
          <w:rFonts w:eastAsia="宋体" w:hAnsi="宋体" w:hint="eastAsia"/>
          <w:b/>
          <w:bCs/>
          <w:sz w:val="24"/>
          <w:szCs w:val="24"/>
        </w:rPr>
        <w:t>设备及各关键部件至少为12个月</w:t>
      </w:r>
      <w:r w:rsidRPr="006C0B9A">
        <w:rPr>
          <w:rFonts w:eastAsia="宋体" w:hAnsi="宋体" w:hint="eastAsia"/>
          <w:b/>
          <w:bCs/>
          <w:sz w:val="24"/>
          <w:szCs w:val="24"/>
        </w:rPr>
        <w:t>。</w:t>
      </w:r>
      <w:r w:rsidR="00D25836" w:rsidRPr="006C0B9A">
        <w:rPr>
          <w:rFonts w:eastAsia="宋体" w:hAnsi="宋体" w:hint="eastAsia"/>
          <w:b/>
          <w:bCs/>
          <w:sz w:val="24"/>
          <w:szCs w:val="24"/>
        </w:rPr>
        <w:t>（</w:t>
      </w:r>
      <w:r w:rsidR="00D25836" w:rsidRPr="006C0B9A">
        <w:rPr>
          <w:rFonts w:eastAsia="宋体" w:hAnsi="宋体" w:hint="eastAsia"/>
          <w:sz w:val="24"/>
          <w:szCs w:val="24"/>
        </w:rPr>
        <w:t>具体期限以中标人的投标文件为准</w:t>
      </w:r>
      <w:r w:rsidR="00D25836" w:rsidRPr="006C0B9A">
        <w:rPr>
          <w:rFonts w:eastAsia="宋体" w:hAnsi="宋体" w:hint="eastAsia"/>
          <w:b/>
          <w:bCs/>
          <w:sz w:val="24"/>
          <w:szCs w:val="24"/>
        </w:rPr>
        <w:t>）</w:t>
      </w:r>
    </w:p>
    <w:p w14:paraId="374D484C" w14:textId="77777777" w:rsidR="00B167F8" w:rsidRPr="006C0B9A" w:rsidRDefault="00B167F8" w:rsidP="00B167F8">
      <w:pPr>
        <w:pStyle w:val="ad"/>
        <w:spacing w:line="360" w:lineRule="auto"/>
        <w:rPr>
          <w:rFonts w:eastAsia="宋体" w:hAnsi="宋体" w:hint="eastAsia"/>
          <w:b/>
          <w:sz w:val="24"/>
          <w:szCs w:val="24"/>
        </w:rPr>
      </w:pPr>
      <w:r w:rsidRPr="006C0B9A">
        <w:rPr>
          <w:rFonts w:eastAsia="宋体" w:hAnsi="宋体"/>
          <w:b/>
          <w:sz w:val="24"/>
          <w:szCs w:val="24"/>
        </w:rPr>
        <w:t>（</w:t>
      </w:r>
      <w:r w:rsidRPr="006C0B9A">
        <w:rPr>
          <w:rFonts w:eastAsia="宋体" w:hAnsi="宋体" w:hint="eastAsia"/>
          <w:b/>
          <w:sz w:val="24"/>
          <w:szCs w:val="24"/>
        </w:rPr>
        <w:t>四</w:t>
      </w:r>
      <w:r w:rsidRPr="006C0B9A">
        <w:rPr>
          <w:rFonts w:eastAsia="宋体" w:hAnsi="宋体"/>
          <w:b/>
          <w:sz w:val="24"/>
          <w:szCs w:val="24"/>
        </w:rPr>
        <w:t>）售后服务要求</w:t>
      </w:r>
    </w:p>
    <w:p w14:paraId="5DAD058E" w14:textId="4A88D12F" w:rsidR="009617AF" w:rsidRPr="006C0B9A" w:rsidRDefault="009617AF" w:rsidP="009617AF">
      <w:pPr>
        <w:pStyle w:val="ad"/>
        <w:spacing w:line="360" w:lineRule="auto"/>
        <w:rPr>
          <w:rFonts w:eastAsia="宋体" w:hAnsi="宋体" w:hint="eastAsia"/>
          <w:sz w:val="24"/>
          <w:szCs w:val="24"/>
        </w:rPr>
      </w:pPr>
      <w:bookmarkStart w:id="80" w:name="_Hlk39824318"/>
      <w:r w:rsidRPr="006C0B9A">
        <w:rPr>
          <w:rFonts w:eastAsia="宋体" w:hAnsi="宋体"/>
          <w:sz w:val="24"/>
          <w:szCs w:val="24"/>
        </w:rPr>
        <w:t>1</w:t>
      </w:r>
      <w:r w:rsidRPr="006C0B9A">
        <w:rPr>
          <w:rFonts w:eastAsia="宋体" w:hAnsi="宋体" w:hint="eastAsia"/>
          <w:sz w:val="24"/>
          <w:szCs w:val="24"/>
        </w:rPr>
        <w:t>. 免费保修期后续保的全包的年保修费用（投标人提供产品的全部硬软件）：年保修不高于</w:t>
      </w:r>
      <w:r w:rsidR="00D14625" w:rsidRPr="006C0B9A">
        <w:rPr>
          <w:rFonts w:eastAsia="宋体" w:hAnsi="宋体" w:hint="eastAsia"/>
          <w:sz w:val="24"/>
          <w:szCs w:val="24"/>
        </w:rPr>
        <w:t>合同</w:t>
      </w:r>
      <w:r w:rsidRPr="006C0B9A">
        <w:rPr>
          <w:rFonts w:eastAsia="宋体" w:hAnsi="宋体" w:hint="eastAsia"/>
          <w:sz w:val="24"/>
          <w:szCs w:val="24"/>
        </w:rPr>
        <w:t>金额的5%。</w:t>
      </w:r>
    </w:p>
    <w:p w14:paraId="51BAF439" w14:textId="51A2298F"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2</w:t>
      </w:r>
      <w:r w:rsidRPr="006C0B9A">
        <w:rPr>
          <w:rFonts w:eastAsia="宋体" w:hAnsi="宋体" w:hint="eastAsia"/>
          <w:sz w:val="24"/>
          <w:szCs w:val="24"/>
        </w:rPr>
        <w:t>. 在免费保修期及采购人向投标人购买的全包年保修期内，投标人免费更换整机部件及所含全部消耗性配件，免收相应人工工时费等费用。投标人免费优化升级至最新最高版本并免费提供升级所需的硬件。整机终身年度定期</w:t>
      </w:r>
      <w:r w:rsidR="00D55BFF" w:rsidRPr="006C0B9A">
        <w:rPr>
          <w:rFonts w:eastAsia="宋体" w:hAnsi="宋体" w:hint="eastAsia"/>
          <w:sz w:val="24"/>
          <w:szCs w:val="24"/>
        </w:rPr>
        <w:t>上门</w:t>
      </w:r>
      <w:r w:rsidRPr="006C0B9A">
        <w:rPr>
          <w:rFonts w:eastAsia="宋体" w:hAnsi="宋体" w:hint="eastAsia"/>
          <w:sz w:val="24"/>
          <w:szCs w:val="24"/>
        </w:rPr>
        <w:t>免费预防性维护保养及质控次数不少于2次，并提供年度运行维护分析报告。</w:t>
      </w:r>
    </w:p>
    <w:p w14:paraId="0C380E2B" w14:textId="77777777"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lastRenderedPageBreak/>
        <w:t>3</w:t>
      </w:r>
      <w:r w:rsidRPr="006C0B9A">
        <w:rPr>
          <w:rFonts w:eastAsia="宋体" w:hAnsi="宋体" w:hint="eastAsia"/>
          <w:sz w:val="24"/>
          <w:szCs w:val="24"/>
        </w:rPr>
        <w:t xml:space="preserve">. 保修期外采购人未购买保修合同时，维修更换配件仅收取配件成本费，重复维修同一故障不收费。 </w:t>
      </w:r>
    </w:p>
    <w:p w14:paraId="5D844AD5" w14:textId="4CCC3AF0"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4</w:t>
      </w:r>
      <w:r w:rsidRPr="006C0B9A">
        <w:rPr>
          <w:rFonts w:eastAsia="宋体" w:hAnsi="宋体" w:hint="eastAsia"/>
          <w:sz w:val="24"/>
          <w:szCs w:val="24"/>
        </w:rPr>
        <w:t>.设备终身维修并应继续提供优质的服务，投标人保证安装后10年内的零配件供应。</w:t>
      </w:r>
    </w:p>
    <w:p w14:paraId="3737A499" w14:textId="08210AA4"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5</w:t>
      </w:r>
      <w:r w:rsidRPr="006C0B9A">
        <w:rPr>
          <w:rFonts w:eastAsia="宋体" w:hAnsi="宋体" w:hint="eastAsia"/>
          <w:sz w:val="24"/>
          <w:szCs w:val="24"/>
        </w:rPr>
        <w:t>. 售后服务部门将在电话报修</w:t>
      </w:r>
      <w:r w:rsidR="00054FC1" w:rsidRPr="006C0B9A">
        <w:rPr>
          <w:rFonts w:eastAsia="宋体" w:hAnsi="宋体" w:hint="eastAsia"/>
          <w:sz w:val="24"/>
          <w:szCs w:val="24"/>
        </w:rPr>
        <w:t>2小时</w:t>
      </w:r>
      <w:r w:rsidRPr="006C0B9A">
        <w:rPr>
          <w:rFonts w:eastAsia="宋体" w:hAnsi="宋体" w:hint="eastAsia"/>
          <w:sz w:val="24"/>
          <w:szCs w:val="24"/>
        </w:rPr>
        <w:t>之内响应，</w:t>
      </w:r>
      <w:r w:rsidR="00054FC1" w:rsidRPr="006C0B9A">
        <w:rPr>
          <w:rFonts w:eastAsia="宋体" w:hAnsi="宋体" w:hint="eastAsia"/>
          <w:sz w:val="24"/>
          <w:szCs w:val="24"/>
        </w:rPr>
        <w:t>24</w:t>
      </w:r>
      <w:r w:rsidRPr="006C0B9A">
        <w:rPr>
          <w:rFonts w:eastAsia="宋体" w:hAnsi="宋体" w:hint="eastAsia"/>
          <w:sz w:val="24"/>
          <w:szCs w:val="24"/>
        </w:rPr>
        <w:t xml:space="preserve">小时之内到现场解决故障（不可抗拒力量下除外）。 </w:t>
      </w:r>
    </w:p>
    <w:p w14:paraId="6CB2458A" w14:textId="77777777"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6</w:t>
      </w:r>
      <w:r w:rsidRPr="006C0B9A">
        <w:rPr>
          <w:rFonts w:eastAsia="宋体" w:hAnsi="宋体" w:hint="eastAsia"/>
          <w:sz w:val="24"/>
          <w:szCs w:val="24"/>
        </w:rPr>
        <w:t>. 投标人提供主机，零备件的中英文对照详细清单（含软硬件）及操作维护中文或中英文对照说明书以及维修密码。免费提供系统操作和维修的必要的专用工具及技术咨询。</w:t>
      </w:r>
    </w:p>
    <w:p w14:paraId="0E22B5AC" w14:textId="77777777"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7</w:t>
      </w:r>
      <w:r w:rsidRPr="006C0B9A">
        <w:rPr>
          <w:rFonts w:eastAsia="宋体" w:hAnsi="宋体" w:hint="eastAsia"/>
          <w:sz w:val="24"/>
          <w:szCs w:val="24"/>
        </w:rPr>
        <w:t>. 系统终身免费升级（</w:t>
      </w:r>
      <w:proofErr w:type="gramStart"/>
      <w:r w:rsidRPr="006C0B9A">
        <w:rPr>
          <w:rFonts w:eastAsia="宋体" w:hAnsi="宋体" w:hint="eastAsia"/>
          <w:sz w:val="24"/>
          <w:szCs w:val="24"/>
        </w:rPr>
        <w:t>含应用</w:t>
      </w:r>
      <w:proofErr w:type="gramEnd"/>
      <w:r w:rsidRPr="006C0B9A">
        <w:rPr>
          <w:rFonts w:eastAsia="宋体" w:hAnsi="宋体" w:hint="eastAsia"/>
          <w:sz w:val="24"/>
          <w:szCs w:val="24"/>
        </w:rPr>
        <w:t>软硬件等全部费用）。</w:t>
      </w:r>
    </w:p>
    <w:p w14:paraId="64A048BF" w14:textId="77777777"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8</w:t>
      </w:r>
      <w:r w:rsidRPr="006C0B9A">
        <w:rPr>
          <w:rFonts w:eastAsia="宋体" w:hAnsi="宋体" w:hint="eastAsia"/>
          <w:sz w:val="24"/>
          <w:szCs w:val="24"/>
        </w:rPr>
        <w:t>. 免费开放所有数字通讯接口及协议（含DICOM接口）。</w:t>
      </w:r>
    </w:p>
    <w:p w14:paraId="7413A93D" w14:textId="77777777" w:rsidR="009617AF" w:rsidRPr="006C0B9A" w:rsidRDefault="009617AF" w:rsidP="009617AF">
      <w:pPr>
        <w:pStyle w:val="ad"/>
        <w:spacing w:line="360" w:lineRule="auto"/>
        <w:rPr>
          <w:rFonts w:eastAsia="宋体" w:hAnsi="宋体" w:hint="eastAsia"/>
          <w:sz w:val="24"/>
          <w:szCs w:val="24"/>
        </w:rPr>
      </w:pPr>
      <w:r w:rsidRPr="006C0B9A">
        <w:rPr>
          <w:rFonts w:eastAsia="宋体" w:hAnsi="宋体"/>
          <w:sz w:val="24"/>
          <w:szCs w:val="24"/>
        </w:rPr>
        <w:t>9</w:t>
      </w:r>
      <w:r w:rsidRPr="006C0B9A">
        <w:rPr>
          <w:rFonts w:eastAsia="宋体" w:hAnsi="宋体" w:hint="eastAsia"/>
          <w:sz w:val="24"/>
          <w:szCs w:val="24"/>
        </w:rPr>
        <w:t>. 保修期外，维修零配件供应及保修合同条款由双方另设合同协商决定，不得以投标人格式合同条款方式对采购人进行任何约束。投标人不得对采购人购买保修合同的联保年限等提出限制性要求。</w:t>
      </w:r>
    </w:p>
    <w:p w14:paraId="315091E8" w14:textId="77777777" w:rsidR="009617AF" w:rsidRPr="006C0B9A" w:rsidRDefault="009617AF" w:rsidP="009617AF">
      <w:pPr>
        <w:spacing w:line="360" w:lineRule="auto"/>
        <w:jc w:val="left"/>
        <w:rPr>
          <w:rFonts w:ascii="宋体" w:hAnsi="宋体" w:cs="Arial" w:hint="eastAsia"/>
          <w:sz w:val="24"/>
          <w:szCs w:val="24"/>
        </w:rPr>
      </w:pPr>
      <w:r w:rsidRPr="006C0B9A">
        <w:rPr>
          <w:rFonts w:ascii="宋体" w:hAnsi="宋体" w:cs="Arial"/>
          <w:sz w:val="24"/>
          <w:szCs w:val="24"/>
        </w:rPr>
        <w:t>10.</w:t>
      </w:r>
      <w:r w:rsidRPr="006C0B9A">
        <w:rPr>
          <w:rFonts w:ascii="宋体" w:hAnsi="宋体" w:cs="Arial" w:hint="eastAsia"/>
          <w:sz w:val="24"/>
          <w:szCs w:val="24"/>
        </w:rPr>
        <w:t xml:space="preserve"> 备件库存</w:t>
      </w:r>
      <w:proofErr w:type="gramStart"/>
      <w:r w:rsidRPr="006C0B9A">
        <w:rPr>
          <w:rFonts w:ascii="宋体" w:hAnsi="宋体" w:cs="Arial" w:hint="eastAsia"/>
          <w:sz w:val="24"/>
          <w:szCs w:val="24"/>
        </w:rPr>
        <w:t>入所有</w:t>
      </w:r>
      <w:proofErr w:type="gramEnd"/>
      <w:r w:rsidRPr="006C0B9A">
        <w:rPr>
          <w:rFonts w:ascii="宋体" w:hAnsi="宋体" w:cs="Arial" w:hint="eastAsia"/>
          <w:sz w:val="24"/>
          <w:szCs w:val="24"/>
        </w:rPr>
        <w:t>必须的备件，保证必要时可以及时供应。</w:t>
      </w:r>
    </w:p>
    <w:p w14:paraId="4857EC02" w14:textId="77777777" w:rsidR="00B167F8" w:rsidRPr="006C0B9A" w:rsidRDefault="00B167F8" w:rsidP="00B167F8">
      <w:pPr>
        <w:pStyle w:val="ad"/>
        <w:spacing w:line="360" w:lineRule="auto"/>
        <w:rPr>
          <w:rFonts w:eastAsia="宋体" w:hAnsi="宋体" w:hint="eastAsia"/>
          <w:b/>
          <w:sz w:val="24"/>
          <w:szCs w:val="24"/>
        </w:rPr>
      </w:pPr>
      <w:r w:rsidRPr="006C0B9A">
        <w:rPr>
          <w:rFonts w:eastAsia="宋体" w:hAnsi="宋体" w:hint="eastAsia"/>
          <w:b/>
          <w:sz w:val="24"/>
          <w:szCs w:val="24"/>
        </w:rPr>
        <w:t>（五）具体交货、培训要求</w:t>
      </w:r>
    </w:p>
    <w:p w14:paraId="6636F726" w14:textId="37DED4FC" w:rsidR="00CF2A75" w:rsidRPr="006C0B9A" w:rsidRDefault="00CF2A75" w:rsidP="00CF2A75">
      <w:pPr>
        <w:spacing w:line="360" w:lineRule="auto"/>
        <w:contextualSpacing/>
        <w:rPr>
          <w:rFonts w:ascii="宋体" w:hAnsi="宋体" w:hint="eastAsia"/>
          <w:sz w:val="24"/>
          <w:szCs w:val="24"/>
        </w:rPr>
      </w:pPr>
      <w:r w:rsidRPr="006C0B9A">
        <w:rPr>
          <w:rFonts w:ascii="宋体" w:hAnsi="宋体" w:hint="eastAsia"/>
          <w:sz w:val="24"/>
          <w:szCs w:val="24"/>
        </w:rPr>
        <w:t>1. 交货地点：采购人指定地点</w:t>
      </w:r>
    </w:p>
    <w:bookmarkEnd w:id="80"/>
    <w:p w14:paraId="777B4557" w14:textId="2F88E12C" w:rsidR="003861BA" w:rsidRPr="006C0B9A" w:rsidRDefault="00CF2A75" w:rsidP="00B167F8">
      <w:pPr>
        <w:spacing w:line="360" w:lineRule="auto"/>
        <w:contextualSpacing/>
        <w:rPr>
          <w:rFonts w:ascii="宋体" w:hAnsi="宋体" w:hint="eastAsia"/>
          <w:sz w:val="24"/>
          <w:szCs w:val="24"/>
        </w:rPr>
      </w:pPr>
      <w:r w:rsidRPr="006C0B9A">
        <w:rPr>
          <w:rFonts w:ascii="宋体" w:hAnsi="宋体" w:hint="eastAsia"/>
          <w:sz w:val="24"/>
          <w:szCs w:val="24"/>
        </w:rPr>
        <w:t>2</w:t>
      </w:r>
      <w:r w:rsidR="00B167F8" w:rsidRPr="006C0B9A">
        <w:rPr>
          <w:rFonts w:ascii="宋体" w:hAnsi="宋体" w:hint="eastAsia"/>
          <w:sz w:val="24"/>
          <w:szCs w:val="24"/>
        </w:rPr>
        <w:t>.</w:t>
      </w:r>
      <w:r w:rsidR="00911BD5" w:rsidRPr="006C0B9A">
        <w:rPr>
          <w:rFonts w:ascii="宋体" w:hAnsi="宋体" w:hint="eastAsia"/>
          <w:sz w:val="24"/>
          <w:szCs w:val="24"/>
        </w:rPr>
        <w:t xml:space="preserve"> </w:t>
      </w:r>
      <w:r w:rsidR="00B167F8" w:rsidRPr="006C0B9A">
        <w:rPr>
          <w:rFonts w:ascii="宋体" w:hAnsi="宋体" w:hint="eastAsia"/>
          <w:sz w:val="24"/>
          <w:szCs w:val="24"/>
        </w:rPr>
        <w:t>交货要求：投标人负责将货物运至采购人最终指定的地点</w:t>
      </w:r>
      <w:r w:rsidR="00371D75" w:rsidRPr="006C0B9A">
        <w:rPr>
          <w:rFonts w:ascii="宋体" w:hAnsi="宋体" w:hint="eastAsia"/>
          <w:sz w:val="24"/>
          <w:szCs w:val="24"/>
        </w:rPr>
        <w:t>。</w:t>
      </w:r>
    </w:p>
    <w:p w14:paraId="2F4A09E6" w14:textId="705B895A" w:rsidR="00B167F8" w:rsidRPr="006C0B9A" w:rsidRDefault="00CF2A75" w:rsidP="00B167F8">
      <w:pPr>
        <w:spacing w:line="360" w:lineRule="auto"/>
        <w:contextualSpacing/>
        <w:rPr>
          <w:rFonts w:ascii="宋体" w:hAnsi="宋体" w:hint="eastAsia"/>
          <w:sz w:val="24"/>
          <w:szCs w:val="24"/>
        </w:rPr>
      </w:pPr>
      <w:r w:rsidRPr="006C0B9A">
        <w:rPr>
          <w:rFonts w:ascii="宋体" w:hAnsi="宋体" w:hint="eastAsia"/>
          <w:sz w:val="24"/>
          <w:szCs w:val="24"/>
        </w:rPr>
        <w:t>3</w:t>
      </w:r>
      <w:r w:rsidR="00B167F8" w:rsidRPr="006C0B9A">
        <w:rPr>
          <w:rFonts w:ascii="宋体" w:hAnsi="宋体" w:hint="eastAsia"/>
          <w:sz w:val="24"/>
          <w:szCs w:val="24"/>
        </w:rPr>
        <w:t>.</w:t>
      </w:r>
      <w:r w:rsidR="00911BD5" w:rsidRPr="006C0B9A">
        <w:rPr>
          <w:rFonts w:ascii="宋体" w:hAnsi="宋体" w:hint="eastAsia"/>
          <w:sz w:val="24"/>
          <w:szCs w:val="24"/>
        </w:rPr>
        <w:t xml:space="preserve"> </w:t>
      </w:r>
      <w:r w:rsidR="00B167F8" w:rsidRPr="006C0B9A">
        <w:rPr>
          <w:rFonts w:ascii="宋体" w:hAnsi="宋体" w:hint="eastAsia"/>
          <w:sz w:val="24"/>
          <w:szCs w:val="24"/>
        </w:rPr>
        <w:t>投标人未能按本合同约定按时发货或到货的，每逾期一天应向采购人支付该货物全部货款的千分之五的违约金，并承担全部损失及责任。</w:t>
      </w:r>
    </w:p>
    <w:p w14:paraId="466A7DD1" w14:textId="6248C82F" w:rsidR="00B167F8" w:rsidRPr="006C0B9A" w:rsidRDefault="00CF2A75" w:rsidP="00B167F8">
      <w:pPr>
        <w:spacing w:line="360" w:lineRule="auto"/>
        <w:contextualSpacing/>
        <w:rPr>
          <w:rFonts w:ascii="宋体" w:hAnsi="宋体" w:hint="eastAsia"/>
          <w:sz w:val="24"/>
          <w:szCs w:val="24"/>
        </w:rPr>
      </w:pPr>
      <w:r w:rsidRPr="006C0B9A">
        <w:rPr>
          <w:rFonts w:ascii="宋体" w:hAnsi="宋体" w:hint="eastAsia"/>
          <w:sz w:val="24"/>
          <w:szCs w:val="24"/>
        </w:rPr>
        <w:t>4</w:t>
      </w:r>
      <w:r w:rsidR="00B167F8" w:rsidRPr="006C0B9A">
        <w:rPr>
          <w:rFonts w:ascii="宋体" w:hAnsi="宋体" w:hint="eastAsia"/>
          <w:sz w:val="24"/>
          <w:szCs w:val="24"/>
        </w:rPr>
        <w:t>.</w:t>
      </w:r>
      <w:r w:rsidR="00911BD5" w:rsidRPr="006C0B9A">
        <w:rPr>
          <w:rFonts w:ascii="宋体" w:hAnsi="宋体" w:hint="eastAsia"/>
          <w:sz w:val="24"/>
          <w:szCs w:val="24"/>
        </w:rPr>
        <w:t xml:space="preserve"> </w:t>
      </w:r>
      <w:r w:rsidR="00B167F8" w:rsidRPr="006C0B9A">
        <w:rPr>
          <w:rFonts w:ascii="宋体" w:hAnsi="宋体" w:hint="eastAsia"/>
          <w:sz w:val="24"/>
          <w:szCs w:val="24"/>
        </w:rPr>
        <w:t>投标人委派经验丰富的专业技术人员在采购人住所地对采购人临床医生及技术人员免费进行正规的整套设备操作、维护、维修、检测等内容的培训，</w:t>
      </w:r>
      <w:r w:rsidR="00D72CA0" w:rsidRPr="006C0B9A">
        <w:rPr>
          <w:rFonts w:ascii="宋体" w:hAnsi="宋体" w:hint="eastAsia"/>
          <w:sz w:val="24"/>
          <w:szCs w:val="24"/>
        </w:rPr>
        <w:t>包括</w:t>
      </w:r>
      <w:r w:rsidR="00D72CA0" w:rsidRPr="006C0B9A">
        <w:rPr>
          <w:rFonts w:ascii="宋体" w:hAnsi="宋体" w:cs="宋体" w:hint="eastAsia"/>
          <w:kern w:val="0"/>
          <w:sz w:val="24"/>
          <w:szCs w:val="24"/>
        </w:rPr>
        <w:t>培训目标、培训计划等，</w:t>
      </w:r>
      <w:r w:rsidR="00B167F8" w:rsidRPr="006C0B9A">
        <w:rPr>
          <w:rFonts w:ascii="宋体" w:hAnsi="宋体" w:hint="eastAsia"/>
          <w:sz w:val="24"/>
          <w:szCs w:val="24"/>
        </w:rPr>
        <w:t>使采购人</w:t>
      </w:r>
      <w:r w:rsidR="00D72CA0" w:rsidRPr="006C0B9A">
        <w:rPr>
          <w:rFonts w:ascii="宋体" w:hAnsi="宋体" w:hint="eastAsia"/>
          <w:sz w:val="24"/>
          <w:szCs w:val="24"/>
        </w:rPr>
        <w:t>能够</w:t>
      </w:r>
      <w:r w:rsidR="00B167F8" w:rsidRPr="006C0B9A">
        <w:rPr>
          <w:rFonts w:ascii="宋体" w:hAnsi="宋体" w:hint="eastAsia"/>
          <w:sz w:val="24"/>
          <w:szCs w:val="24"/>
        </w:rPr>
        <w:t>全面了解直至完全掌握设备的使用。</w:t>
      </w:r>
    </w:p>
    <w:p w14:paraId="54332846" w14:textId="115C2010" w:rsidR="003861BA" w:rsidRPr="006C0B9A" w:rsidRDefault="00CF2A75" w:rsidP="00B167F8">
      <w:pPr>
        <w:spacing w:line="360" w:lineRule="auto"/>
        <w:contextualSpacing/>
        <w:rPr>
          <w:rFonts w:ascii="宋体" w:hAnsi="宋体" w:hint="eastAsia"/>
          <w:sz w:val="24"/>
          <w:szCs w:val="24"/>
        </w:rPr>
      </w:pPr>
      <w:r w:rsidRPr="006C0B9A">
        <w:rPr>
          <w:rFonts w:ascii="宋体" w:hAnsi="宋体" w:hint="eastAsia"/>
          <w:sz w:val="24"/>
          <w:szCs w:val="24"/>
        </w:rPr>
        <w:t>5.</w:t>
      </w:r>
      <w:r w:rsidR="00911BD5" w:rsidRPr="006C0B9A">
        <w:rPr>
          <w:rFonts w:ascii="宋体" w:hAnsi="宋体" w:hint="eastAsia"/>
          <w:sz w:val="24"/>
          <w:szCs w:val="24"/>
        </w:rPr>
        <w:t xml:space="preserve"> </w:t>
      </w:r>
      <w:r w:rsidR="00B167F8" w:rsidRPr="006C0B9A">
        <w:rPr>
          <w:rFonts w:ascii="宋体" w:hAnsi="宋体" w:hint="eastAsia"/>
          <w:sz w:val="24"/>
          <w:szCs w:val="24"/>
        </w:rPr>
        <w:t>在采购人所在地由投标人负责按照采购</w:t>
      </w:r>
      <w:proofErr w:type="gramStart"/>
      <w:r w:rsidR="00B167F8" w:rsidRPr="006C0B9A">
        <w:rPr>
          <w:rFonts w:ascii="宋体" w:hAnsi="宋体" w:hint="eastAsia"/>
          <w:sz w:val="24"/>
          <w:szCs w:val="24"/>
        </w:rPr>
        <w:t>人人员</w:t>
      </w:r>
      <w:proofErr w:type="gramEnd"/>
      <w:r w:rsidR="00B167F8" w:rsidRPr="006C0B9A">
        <w:rPr>
          <w:rFonts w:ascii="宋体" w:hAnsi="宋体" w:hint="eastAsia"/>
          <w:sz w:val="24"/>
          <w:szCs w:val="24"/>
        </w:rPr>
        <w:t>工作类别对采购人每类人员进行至少</w:t>
      </w:r>
      <w:r w:rsidR="0079036A" w:rsidRPr="006C0B9A">
        <w:rPr>
          <w:rFonts w:ascii="宋体" w:hAnsi="宋体" w:hint="eastAsia"/>
          <w:sz w:val="24"/>
          <w:szCs w:val="24"/>
        </w:rPr>
        <w:t>5</w:t>
      </w:r>
      <w:r w:rsidR="00B167F8" w:rsidRPr="006C0B9A">
        <w:rPr>
          <w:rFonts w:ascii="宋体" w:hAnsi="宋体" w:hint="eastAsia"/>
          <w:sz w:val="24"/>
          <w:szCs w:val="24"/>
        </w:rPr>
        <w:t>人次，为期不少于</w:t>
      </w:r>
      <w:r w:rsidR="0079036A" w:rsidRPr="006C0B9A">
        <w:rPr>
          <w:rFonts w:ascii="宋体" w:hAnsi="宋体" w:hint="eastAsia"/>
          <w:sz w:val="24"/>
          <w:szCs w:val="24"/>
        </w:rPr>
        <w:t>10</w:t>
      </w:r>
      <w:r w:rsidR="00B167F8" w:rsidRPr="006C0B9A">
        <w:rPr>
          <w:rFonts w:ascii="宋体" w:hAnsi="宋体" w:hint="eastAsia"/>
          <w:sz w:val="24"/>
          <w:szCs w:val="24"/>
        </w:rPr>
        <w:t>个工作日的操作及使用维护培训。</w:t>
      </w:r>
    </w:p>
    <w:p w14:paraId="5C47564B" w14:textId="77777777" w:rsidR="00DD296E" w:rsidRPr="006C0B9A" w:rsidRDefault="003861BA" w:rsidP="00DD296E">
      <w:pPr>
        <w:spacing w:line="360" w:lineRule="auto"/>
        <w:contextualSpacing/>
        <w:rPr>
          <w:rFonts w:ascii="宋体" w:hAnsi="宋体" w:hint="eastAsia"/>
          <w:b/>
          <w:bCs/>
          <w:sz w:val="24"/>
          <w:szCs w:val="24"/>
        </w:rPr>
      </w:pPr>
      <w:r w:rsidRPr="006C0B9A">
        <w:rPr>
          <w:rFonts w:ascii="宋体" w:hAnsi="宋体" w:hint="eastAsia"/>
          <w:b/>
          <w:bCs/>
          <w:sz w:val="24"/>
          <w:szCs w:val="24"/>
        </w:rPr>
        <w:t>（六）安装调试要求</w:t>
      </w:r>
      <w:bookmarkStart w:id="81" w:name="OLE_LINK4"/>
    </w:p>
    <w:p w14:paraId="0C59501D" w14:textId="70ADF2C5" w:rsidR="00DD296E" w:rsidRPr="006C0B9A" w:rsidRDefault="00DD296E" w:rsidP="00DD296E">
      <w:pPr>
        <w:spacing w:line="360" w:lineRule="auto"/>
        <w:contextualSpacing/>
        <w:rPr>
          <w:rFonts w:ascii="宋体" w:hAnsi="宋体" w:hint="eastAsia"/>
          <w:sz w:val="24"/>
          <w:szCs w:val="24"/>
        </w:rPr>
      </w:pPr>
      <w:r w:rsidRPr="006C0B9A">
        <w:rPr>
          <w:rFonts w:ascii="宋体" w:hAnsi="宋体" w:hint="eastAsia"/>
          <w:sz w:val="24"/>
          <w:szCs w:val="24"/>
        </w:rPr>
        <w:t>1. 投标人负责拆箱安装就位并根据采购人实际使用需求进行设备调试、程序测试、设备连接等相关工作，使组成的各部分系统均达到预期可使用状态。应提供具体的安装计划、</w:t>
      </w:r>
      <w:r w:rsidRPr="006C0B9A">
        <w:rPr>
          <w:rFonts w:ascii="宋体" w:hAnsi="宋体" w:cs="宋体" w:hint="eastAsia"/>
          <w:kern w:val="0"/>
          <w:sz w:val="24"/>
          <w:szCs w:val="24"/>
        </w:rPr>
        <w:t>调试内容、系统连接等相关技术资料，</w:t>
      </w:r>
      <w:r w:rsidRPr="006C0B9A">
        <w:rPr>
          <w:rFonts w:ascii="宋体" w:hAnsi="宋体" w:hint="eastAsia"/>
          <w:sz w:val="24"/>
          <w:szCs w:val="24"/>
        </w:rPr>
        <w:t>投标人须在运输及安装过程中匹</w:t>
      </w:r>
      <w:r w:rsidRPr="006C0B9A">
        <w:rPr>
          <w:rFonts w:ascii="宋体" w:hAnsi="宋体" w:hint="eastAsia"/>
          <w:sz w:val="24"/>
          <w:szCs w:val="24"/>
        </w:rPr>
        <w:lastRenderedPageBreak/>
        <w:t>配数量足够</w:t>
      </w:r>
      <w:proofErr w:type="gramStart"/>
      <w:r w:rsidRPr="006C0B9A">
        <w:rPr>
          <w:rFonts w:ascii="宋体" w:hAnsi="宋体" w:hint="eastAsia"/>
          <w:sz w:val="24"/>
          <w:szCs w:val="24"/>
        </w:rPr>
        <w:t>且专业</w:t>
      </w:r>
      <w:proofErr w:type="gramEnd"/>
      <w:r w:rsidRPr="006C0B9A">
        <w:rPr>
          <w:rFonts w:ascii="宋体" w:hAnsi="宋体" w:hint="eastAsia"/>
          <w:sz w:val="24"/>
          <w:szCs w:val="24"/>
        </w:rPr>
        <w:t>的人员、车辆、工具和材料。</w:t>
      </w:r>
    </w:p>
    <w:bookmarkEnd w:id="81"/>
    <w:p w14:paraId="052D4762" w14:textId="62D4A5D3" w:rsidR="003861BA" w:rsidRPr="006C0B9A" w:rsidRDefault="00DD296E" w:rsidP="00DD296E">
      <w:pPr>
        <w:spacing w:line="360" w:lineRule="auto"/>
        <w:contextualSpacing/>
        <w:rPr>
          <w:rFonts w:ascii="宋体" w:hAnsi="宋体" w:hint="eastAsia"/>
          <w:sz w:val="24"/>
          <w:szCs w:val="24"/>
        </w:rPr>
      </w:pPr>
      <w:r w:rsidRPr="006C0B9A">
        <w:rPr>
          <w:rFonts w:ascii="宋体" w:hAnsi="宋体" w:hint="eastAsia"/>
          <w:sz w:val="24"/>
          <w:szCs w:val="24"/>
        </w:rPr>
        <w:t>2</w:t>
      </w:r>
      <w:r w:rsidR="003861BA" w:rsidRPr="006C0B9A">
        <w:rPr>
          <w:rFonts w:ascii="宋体" w:hAnsi="宋体" w:hint="eastAsia"/>
          <w:sz w:val="24"/>
          <w:szCs w:val="24"/>
        </w:rPr>
        <w:t>．</w:t>
      </w:r>
      <w:r w:rsidR="003C3007" w:rsidRPr="006C0B9A">
        <w:rPr>
          <w:rFonts w:ascii="宋体" w:hAnsi="宋体" w:hint="eastAsia"/>
          <w:sz w:val="24"/>
          <w:szCs w:val="24"/>
        </w:rPr>
        <w:t>提升设备</w:t>
      </w:r>
      <w:r w:rsidR="003C673F" w:rsidRPr="006C0B9A">
        <w:rPr>
          <w:rFonts w:ascii="宋体" w:hAnsi="宋体" w:hint="eastAsia"/>
          <w:sz w:val="24"/>
          <w:szCs w:val="24"/>
        </w:rPr>
        <w:t>及整体系统运行的</w:t>
      </w:r>
      <w:r w:rsidR="003C3007" w:rsidRPr="006C0B9A">
        <w:rPr>
          <w:rFonts w:ascii="宋体" w:hAnsi="宋体" w:hint="eastAsia"/>
          <w:sz w:val="24"/>
          <w:szCs w:val="24"/>
        </w:rPr>
        <w:t>使用效率、安全性、数据管理能力，</w:t>
      </w:r>
      <w:r w:rsidR="003C673F" w:rsidRPr="006C0B9A">
        <w:rPr>
          <w:rFonts w:ascii="宋体" w:hAnsi="宋体" w:hint="eastAsia"/>
          <w:sz w:val="24"/>
          <w:szCs w:val="24"/>
        </w:rPr>
        <w:t>满足采购人所提出的</w:t>
      </w:r>
      <w:r w:rsidR="0079036A" w:rsidRPr="006C0B9A">
        <w:rPr>
          <w:rFonts w:ascii="宋体" w:hAnsi="宋体" w:hint="eastAsia"/>
          <w:sz w:val="24"/>
          <w:szCs w:val="24"/>
        </w:rPr>
        <w:t>自动化、</w:t>
      </w:r>
      <w:r w:rsidR="003C3007" w:rsidRPr="006C0B9A">
        <w:rPr>
          <w:rFonts w:ascii="宋体" w:hAnsi="宋体" w:hint="eastAsia"/>
          <w:sz w:val="24"/>
          <w:szCs w:val="24"/>
        </w:rPr>
        <w:t>智能化操作要求。</w:t>
      </w:r>
    </w:p>
    <w:p w14:paraId="763847B5" w14:textId="77777777" w:rsidR="00FC76AB" w:rsidRPr="006C0B9A" w:rsidRDefault="00FC76AB" w:rsidP="00B167F8">
      <w:pPr>
        <w:spacing w:line="360" w:lineRule="auto"/>
        <w:contextualSpacing/>
        <w:rPr>
          <w:rFonts w:ascii="宋体" w:hAnsi="宋体" w:hint="eastAsia"/>
          <w:sz w:val="24"/>
          <w:szCs w:val="24"/>
        </w:rPr>
      </w:pPr>
    </w:p>
    <w:p w14:paraId="3DEFDCDF" w14:textId="77777777" w:rsidR="00F62130" w:rsidRPr="006C0B9A" w:rsidRDefault="00F62130">
      <w:pPr>
        <w:widowControl/>
        <w:jc w:val="left"/>
        <w:rPr>
          <w:rFonts w:ascii="宋体" w:hAnsi="宋体" w:hint="eastAsia"/>
          <w:b/>
          <w:spacing w:val="100"/>
          <w:sz w:val="40"/>
          <w:szCs w:val="40"/>
        </w:rPr>
      </w:pPr>
      <w:bookmarkStart w:id="82" w:name="_Toc176023824"/>
      <w:bookmarkStart w:id="83" w:name="_Toc50994025"/>
      <w:r w:rsidRPr="006C0B9A">
        <w:rPr>
          <w:rFonts w:ascii="宋体" w:hAnsi="宋体" w:hint="eastAsia"/>
          <w:b/>
          <w:spacing w:val="100"/>
          <w:sz w:val="40"/>
          <w:szCs w:val="40"/>
        </w:rPr>
        <w:br w:type="page"/>
      </w:r>
    </w:p>
    <w:bookmarkEnd w:id="69"/>
    <w:p w14:paraId="29BBD10E" w14:textId="2B783757" w:rsidR="00B167F8" w:rsidRPr="006C0B9A" w:rsidRDefault="00B167F8" w:rsidP="00B167F8">
      <w:pPr>
        <w:spacing w:line="480" w:lineRule="auto"/>
        <w:jc w:val="center"/>
        <w:outlineLvl w:val="0"/>
        <w:rPr>
          <w:rFonts w:ascii="宋体" w:hAnsi="宋体" w:hint="eastAsia"/>
          <w:b/>
          <w:spacing w:val="100"/>
          <w:sz w:val="40"/>
          <w:szCs w:val="40"/>
        </w:rPr>
      </w:pPr>
      <w:r w:rsidRPr="006C0B9A">
        <w:rPr>
          <w:rFonts w:ascii="宋体" w:hAnsi="宋体"/>
          <w:b/>
          <w:spacing w:val="100"/>
          <w:sz w:val="40"/>
          <w:szCs w:val="40"/>
        </w:rPr>
        <w:lastRenderedPageBreak/>
        <w:t>第三章 合同格式</w:t>
      </w:r>
      <w:bookmarkEnd w:id="82"/>
    </w:p>
    <w:p w14:paraId="254FD06B" w14:textId="77777777" w:rsidR="00B167F8" w:rsidRPr="006C0B9A" w:rsidRDefault="00B167F8" w:rsidP="00B167F8">
      <w:pPr>
        <w:spacing w:line="360" w:lineRule="auto"/>
        <w:ind w:leftChars="-1" w:left="-2"/>
        <w:contextualSpacing/>
        <w:rPr>
          <w:rFonts w:ascii="宋体" w:hAnsi="宋体" w:hint="eastAsia"/>
          <w:sz w:val="24"/>
        </w:rPr>
      </w:pPr>
      <w:r w:rsidRPr="006C0B9A">
        <w:rPr>
          <w:rFonts w:ascii="宋体" w:hAnsi="宋体" w:hint="eastAsia"/>
          <w:sz w:val="24"/>
        </w:rPr>
        <w:t>注：以下合同条款均为招标文件商务条款的一部分，投标人可结合项目实际情况在第四章 附件6商务条款偏离表中按照要求进行响应。</w:t>
      </w:r>
      <w:bookmarkEnd w:id="79"/>
      <w:bookmarkEnd w:id="83"/>
    </w:p>
    <w:p w14:paraId="143CDCF8" w14:textId="77777777" w:rsidR="00543532" w:rsidRPr="006C0B9A" w:rsidRDefault="00B167F8" w:rsidP="00D739CC">
      <w:pPr>
        <w:spacing w:line="360" w:lineRule="auto"/>
        <w:jc w:val="center"/>
        <w:rPr>
          <w:rFonts w:ascii="宋体" w:hAnsi="宋体" w:hint="eastAsia"/>
          <w:b/>
          <w:sz w:val="28"/>
          <w:szCs w:val="28"/>
        </w:rPr>
      </w:pPr>
      <w:r w:rsidRPr="006C0B9A">
        <w:rPr>
          <w:rFonts w:ascii="宋体" w:hAnsi="宋体"/>
        </w:rPr>
        <w:br w:type="page"/>
      </w:r>
      <w:bookmarkStart w:id="84" w:name="_Hlk194346429"/>
      <w:bookmarkStart w:id="85" w:name="OLE_LINK40"/>
      <w:r w:rsidR="00543532" w:rsidRPr="006C0B9A">
        <w:rPr>
          <w:rFonts w:ascii="宋体" w:hAnsi="宋体" w:hint="eastAsia"/>
          <w:b/>
          <w:sz w:val="28"/>
          <w:szCs w:val="28"/>
        </w:rPr>
        <w:lastRenderedPageBreak/>
        <w:t>新疆国际医疗中心（新疆国际医院）</w:t>
      </w:r>
    </w:p>
    <w:p w14:paraId="43E223C8" w14:textId="192011DD" w:rsidR="00D739CC" w:rsidRPr="006C0B9A" w:rsidRDefault="004C0257" w:rsidP="00D739CC">
      <w:pPr>
        <w:wordWrap w:val="0"/>
        <w:ind w:right="282"/>
        <w:jc w:val="center"/>
        <w:rPr>
          <w:rFonts w:ascii="宋体" w:hAnsi="宋体" w:hint="eastAsia"/>
          <w:b/>
          <w:sz w:val="28"/>
          <w:szCs w:val="28"/>
        </w:rPr>
      </w:pPr>
      <w:bookmarkStart w:id="86" w:name="_Hlk194346418"/>
      <w:bookmarkEnd w:id="84"/>
      <w:r w:rsidRPr="006C0B9A">
        <w:rPr>
          <w:rFonts w:ascii="宋体" w:hAnsi="宋体" w:hint="eastAsia"/>
          <w:b/>
          <w:sz w:val="28"/>
          <w:szCs w:val="28"/>
        </w:rPr>
        <w:t>重症医学科部分</w:t>
      </w:r>
      <w:r w:rsidR="00543532" w:rsidRPr="006C0B9A">
        <w:rPr>
          <w:rFonts w:ascii="宋体" w:hAnsi="宋体" w:hint="eastAsia"/>
          <w:b/>
          <w:sz w:val="28"/>
          <w:szCs w:val="28"/>
        </w:rPr>
        <w:t>设备采购</w:t>
      </w:r>
      <w:bookmarkEnd w:id="85"/>
      <w:r w:rsidR="00543532" w:rsidRPr="006C0B9A">
        <w:rPr>
          <w:rFonts w:ascii="宋体" w:hAnsi="宋体" w:hint="eastAsia"/>
          <w:b/>
          <w:sz w:val="28"/>
          <w:szCs w:val="28"/>
        </w:rPr>
        <w:t>安装</w:t>
      </w:r>
      <w:bookmarkEnd w:id="86"/>
      <w:r w:rsidR="00D739CC" w:rsidRPr="006C0B9A">
        <w:rPr>
          <w:rFonts w:ascii="宋体" w:hAnsi="宋体" w:hint="eastAsia"/>
          <w:b/>
          <w:sz w:val="28"/>
          <w:szCs w:val="28"/>
        </w:rPr>
        <w:t>合同</w:t>
      </w:r>
    </w:p>
    <w:p w14:paraId="55838D9E" w14:textId="77777777" w:rsidR="00D739CC" w:rsidRPr="006C0B9A" w:rsidRDefault="00D739CC" w:rsidP="00D739CC">
      <w:pPr>
        <w:ind w:right="282"/>
        <w:jc w:val="right"/>
        <w:rPr>
          <w:rFonts w:ascii="宋体" w:hAnsi="宋体" w:hint="eastAsia"/>
          <w:sz w:val="28"/>
          <w:szCs w:val="28"/>
        </w:rPr>
      </w:pPr>
    </w:p>
    <w:p w14:paraId="32DCB7B2" w14:textId="77777777" w:rsidR="00D739CC" w:rsidRPr="006C0B9A" w:rsidRDefault="00D739CC" w:rsidP="00D739CC">
      <w:pPr>
        <w:spacing w:line="460" w:lineRule="exact"/>
        <w:ind w:firstLineChars="200" w:firstLine="480"/>
        <w:rPr>
          <w:rFonts w:ascii="宋体" w:hAnsi="宋体" w:cs="宋体" w:hint="eastAsia"/>
          <w:sz w:val="24"/>
          <w:szCs w:val="24"/>
        </w:rPr>
      </w:pPr>
      <w:r w:rsidRPr="006C0B9A">
        <w:rPr>
          <w:rFonts w:ascii="宋体" w:hAnsi="宋体" w:cs="宋体" w:hint="eastAsia"/>
          <w:sz w:val="24"/>
          <w:szCs w:val="24"/>
        </w:rPr>
        <w:t xml:space="preserve">合同编号：                           甲方： </w:t>
      </w:r>
    </w:p>
    <w:p w14:paraId="58800493" w14:textId="77777777" w:rsidR="00D739CC" w:rsidRPr="006C0B9A" w:rsidRDefault="00D739CC" w:rsidP="00D739CC">
      <w:pPr>
        <w:spacing w:line="460" w:lineRule="exact"/>
        <w:ind w:firstLineChars="200" w:firstLine="480"/>
        <w:rPr>
          <w:rFonts w:ascii="宋体" w:hAnsi="宋体" w:cs="宋体" w:hint="eastAsia"/>
          <w:sz w:val="24"/>
          <w:szCs w:val="24"/>
        </w:rPr>
      </w:pPr>
      <w:r w:rsidRPr="006C0B9A">
        <w:rPr>
          <w:rFonts w:ascii="宋体" w:hAnsi="宋体" w:cs="宋体" w:hint="eastAsia"/>
          <w:sz w:val="24"/>
          <w:szCs w:val="24"/>
        </w:rPr>
        <w:t xml:space="preserve">签约时间：                           乙方：  </w:t>
      </w:r>
    </w:p>
    <w:p w14:paraId="423C5E3C" w14:textId="34AEE13F" w:rsidR="00D739CC" w:rsidRPr="006C0B9A" w:rsidRDefault="00D739CC" w:rsidP="00D739CC">
      <w:pPr>
        <w:spacing w:line="460" w:lineRule="exact"/>
        <w:ind w:firstLineChars="200" w:firstLine="480"/>
        <w:rPr>
          <w:rFonts w:ascii="宋体" w:hAnsi="宋体" w:cs="宋体" w:hint="eastAsia"/>
          <w:bCs/>
          <w:sz w:val="24"/>
          <w:szCs w:val="24"/>
        </w:rPr>
      </w:pPr>
      <w:r w:rsidRPr="006C0B9A">
        <w:rPr>
          <w:rFonts w:ascii="宋体" w:hAnsi="宋体" w:cs="宋体" w:hint="eastAsia"/>
          <w:sz w:val="24"/>
          <w:szCs w:val="24"/>
        </w:rPr>
        <w:t>甲乙双方根据《中华人民共和国政府采购法》《中华人民共和国民法典》《中华人民共和国产品质量法》及其他相关法律法规的规定，本着平等互利、协商一致、等价有偿的原则，就甲方购买乙方的</w:t>
      </w:r>
      <w:r w:rsidRPr="006C0B9A">
        <w:rPr>
          <w:rFonts w:ascii="宋体" w:hAnsi="宋体" w:cs="宋体" w:hint="eastAsia"/>
          <w:b/>
          <w:bCs/>
          <w:sz w:val="24"/>
          <w:szCs w:val="24"/>
          <w:u w:val="single"/>
        </w:rPr>
        <w:t xml:space="preserve">             </w:t>
      </w:r>
      <w:r w:rsidRPr="006C0B9A">
        <w:rPr>
          <w:rFonts w:ascii="宋体" w:hAnsi="宋体" w:cs="宋体" w:hint="eastAsia"/>
          <w:b/>
          <w:sz w:val="24"/>
          <w:szCs w:val="24"/>
          <w:u w:val="single"/>
        </w:rPr>
        <w:t xml:space="preserve"> </w:t>
      </w:r>
      <w:r w:rsidRPr="006C0B9A">
        <w:rPr>
          <w:rFonts w:ascii="宋体" w:hAnsi="宋体" w:cs="宋体" w:hint="eastAsia"/>
          <w:bCs/>
          <w:sz w:val="24"/>
          <w:szCs w:val="24"/>
        </w:rPr>
        <w:t>并由乙方提供相关服务事宜，达成一致，协议如下：</w:t>
      </w:r>
    </w:p>
    <w:p w14:paraId="20F7EDAE" w14:textId="77777777" w:rsidR="00D739CC" w:rsidRPr="006C0B9A" w:rsidRDefault="00D739CC" w:rsidP="00D739CC">
      <w:pPr>
        <w:spacing w:line="460" w:lineRule="exact"/>
        <w:ind w:firstLineChars="200" w:firstLine="482"/>
        <w:rPr>
          <w:rFonts w:ascii="宋体" w:hAnsi="宋体" w:cs="宋体" w:hint="eastAsia"/>
          <w:b/>
          <w:sz w:val="24"/>
          <w:szCs w:val="24"/>
        </w:rPr>
      </w:pPr>
      <w:r w:rsidRPr="006C0B9A">
        <w:rPr>
          <w:rFonts w:ascii="宋体" w:hAnsi="宋体" w:cs="黑体" w:hint="eastAsia"/>
          <w:b/>
          <w:sz w:val="24"/>
          <w:szCs w:val="24"/>
        </w:rPr>
        <w:t>第一条 设备名称、规格（型号）、数量、合同总价</w:t>
      </w:r>
    </w:p>
    <w:tbl>
      <w:tblPr>
        <w:tblW w:w="83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1"/>
        <w:gridCol w:w="669"/>
        <w:gridCol w:w="815"/>
        <w:gridCol w:w="1411"/>
        <w:gridCol w:w="1276"/>
        <w:gridCol w:w="851"/>
        <w:gridCol w:w="1152"/>
        <w:gridCol w:w="1257"/>
      </w:tblGrid>
      <w:tr w:rsidR="006C0B9A" w:rsidRPr="006C0B9A" w14:paraId="639416E8" w14:textId="77777777" w:rsidTr="00AC7291">
        <w:trPr>
          <w:trHeight w:hRule="exact" w:val="950"/>
        </w:trPr>
        <w:tc>
          <w:tcPr>
            <w:tcW w:w="961" w:type="dxa"/>
            <w:tcBorders>
              <w:bottom w:val="single" w:sz="4" w:space="0" w:color="auto"/>
            </w:tcBorders>
            <w:vAlign w:val="center"/>
          </w:tcPr>
          <w:p w14:paraId="6265E36E"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产品名称</w:t>
            </w:r>
          </w:p>
        </w:tc>
        <w:tc>
          <w:tcPr>
            <w:tcW w:w="669" w:type="dxa"/>
            <w:tcBorders>
              <w:bottom w:val="single" w:sz="4" w:space="0" w:color="auto"/>
            </w:tcBorders>
            <w:vAlign w:val="center"/>
          </w:tcPr>
          <w:p w14:paraId="79D2EE24"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规格型号</w:t>
            </w:r>
          </w:p>
        </w:tc>
        <w:tc>
          <w:tcPr>
            <w:tcW w:w="815" w:type="dxa"/>
            <w:tcBorders>
              <w:bottom w:val="single" w:sz="4" w:space="0" w:color="auto"/>
            </w:tcBorders>
            <w:vAlign w:val="center"/>
          </w:tcPr>
          <w:p w14:paraId="2C06CC99"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生产国</w:t>
            </w:r>
          </w:p>
        </w:tc>
        <w:tc>
          <w:tcPr>
            <w:tcW w:w="1411" w:type="dxa"/>
            <w:tcBorders>
              <w:bottom w:val="single" w:sz="4" w:space="0" w:color="auto"/>
            </w:tcBorders>
            <w:vAlign w:val="center"/>
          </w:tcPr>
          <w:p w14:paraId="1BE3C441"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生产厂商</w:t>
            </w:r>
          </w:p>
        </w:tc>
        <w:tc>
          <w:tcPr>
            <w:tcW w:w="1276" w:type="dxa"/>
            <w:tcBorders>
              <w:bottom w:val="single" w:sz="4" w:space="0" w:color="auto"/>
            </w:tcBorders>
            <w:vAlign w:val="center"/>
          </w:tcPr>
          <w:p w14:paraId="0BECADB6"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供应商</w:t>
            </w:r>
          </w:p>
        </w:tc>
        <w:tc>
          <w:tcPr>
            <w:tcW w:w="851" w:type="dxa"/>
            <w:tcBorders>
              <w:bottom w:val="single" w:sz="4" w:space="0" w:color="auto"/>
            </w:tcBorders>
            <w:vAlign w:val="center"/>
          </w:tcPr>
          <w:p w14:paraId="11D0C628"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数量</w:t>
            </w:r>
          </w:p>
        </w:tc>
        <w:tc>
          <w:tcPr>
            <w:tcW w:w="1152" w:type="dxa"/>
            <w:tcBorders>
              <w:bottom w:val="single" w:sz="4" w:space="0" w:color="auto"/>
            </w:tcBorders>
            <w:vAlign w:val="center"/>
          </w:tcPr>
          <w:p w14:paraId="114EB85D"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单价（元）</w:t>
            </w:r>
          </w:p>
        </w:tc>
        <w:tc>
          <w:tcPr>
            <w:tcW w:w="1257" w:type="dxa"/>
            <w:tcBorders>
              <w:bottom w:val="single" w:sz="4" w:space="0" w:color="auto"/>
            </w:tcBorders>
            <w:vAlign w:val="center"/>
          </w:tcPr>
          <w:p w14:paraId="1403745F"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r w:rsidRPr="006C0B9A">
              <w:rPr>
                <w:rFonts w:ascii="宋体" w:hAnsi="宋体" w:hint="eastAsia"/>
                <w:sz w:val="24"/>
                <w:szCs w:val="24"/>
              </w:rPr>
              <w:t>总价（元）</w:t>
            </w:r>
          </w:p>
        </w:tc>
      </w:tr>
      <w:tr w:rsidR="006C0B9A" w:rsidRPr="006C0B9A" w14:paraId="26CBB8A9" w14:textId="77777777" w:rsidTr="00AC7291">
        <w:trPr>
          <w:trHeight w:val="238"/>
        </w:trPr>
        <w:tc>
          <w:tcPr>
            <w:tcW w:w="961" w:type="dxa"/>
            <w:tcBorders>
              <w:bottom w:val="dotted" w:sz="4" w:space="0" w:color="auto"/>
              <w:right w:val="single" w:sz="4" w:space="0" w:color="auto"/>
            </w:tcBorders>
            <w:shd w:val="clear" w:color="auto" w:fill="auto"/>
          </w:tcPr>
          <w:p w14:paraId="433FBD8A" w14:textId="77777777" w:rsidR="00D739CC" w:rsidRPr="006C0B9A" w:rsidRDefault="00D739CC" w:rsidP="00AC7291">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7F572940"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DD67F73"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38E43AB7" w14:textId="77777777" w:rsidR="00D739CC" w:rsidRPr="006C0B9A" w:rsidRDefault="00D739CC" w:rsidP="00AC7291">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26AD5373"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62673BDE"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2D708C5D"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51C5A805" w14:textId="77777777" w:rsidR="00D739CC" w:rsidRPr="006C0B9A" w:rsidRDefault="00D739CC" w:rsidP="00AC7291">
            <w:pPr>
              <w:snapToGrid w:val="0"/>
              <w:spacing w:line="360" w:lineRule="auto"/>
              <w:jc w:val="center"/>
              <w:rPr>
                <w:rFonts w:ascii="宋体" w:hAnsi="宋体" w:hint="eastAsia"/>
                <w:sz w:val="24"/>
                <w:szCs w:val="24"/>
              </w:rPr>
            </w:pPr>
          </w:p>
        </w:tc>
      </w:tr>
      <w:tr w:rsidR="006C0B9A" w:rsidRPr="006C0B9A" w14:paraId="23A289DD" w14:textId="77777777" w:rsidTr="00AC7291">
        <w:trPr>
          <w:trHeight w:val="238"/>
        </w:trPr>
        <w:tc>
          <w:tcPr>
            <w:tcW w:w="961" w:type="dxa"/>
            <w:tcBorders>
              <w:bottom w:val="dotted" w:sz="4" w:space="0" w:color="auto"/>
              <w:right w:val="single" w:sz="4" w:space="0" w:color="auto"/>
            </w:tcBorders>
            <w:shd w:val="clear" w:color="auto" w:fill="auto"/>
          </w:tcPr>
          <w:p w14:paraId="7077F3FF" w14:textId="77777777" w:rsidR="00D739CC" w:rsidRPr="006C0B9A" w:rsidRDefault="00D739CC" w:rsidP="00AC7291">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44D87E37"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06ED222"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76802722" w14:textId="77777777" w:rsidR="00D739CC" w:rsidRPr="006C0B9A" w:rsidRDefault="00D739CC" w:rsidP="00AC7291">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2D6A39D1"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5F38C125"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1F568774"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55972CE7" w14:textId="77777777" w:rsidR="00D739CC" w:rsidRPr="006C0B9A" w:rsidRDefault="00D739CC" w:rsidP="00AC7291">
            <w:pPr>
              <w:snapToGrid w:val="0"/>
              <w:spacing w:line="360" w:lineRule="auto"/>
              <w:jc w:val="center"/>
              <w:rPr>
                <w:rFonts w:ascii="宋体" w:hAnsi="宋体" w:hint="eastAsia"/>
                <w:sz w:val="24"/>
                <w:szCs w:val="24"/>
              </w:rPr>
            </w:pPr>
          </w:p>
        </w:tc>
      </w:tr>
      <w:tr w:rsidR="006C0B9A" w:rsidRPr="006C0B9A" w14:paraId="20B0ED8F" w14:textId="77777777" w:rsidTr="00AC7291">
        <w:trPr>
          <w:trHeight w:val="238"/>
        </w:trPr>
        <w:tc>
          <w:tcPr>
            <w:tcW w:w="961" w:type="dxa"/>
            <w:tcBorders>
              <w:bottom w:val="dotted" w:sz="4" w:space="0" w:color="auto"/>
              <w:right w:val="single" w:sz="4" w:space="0" w:color="auto"/>
            </w:tcBorders>
            <w:shd w:val="clear" w:color="auto" w:fill="auto"/>
          </w:tcPr>
          <w:p w14:paraId="2D8FA500" w14:textId="77777777" w:rsidR="00D739CC" w:rsidRPr="006C0B9A" w:rsidRDefault="00D739CC" w:rsidP="00AC7291">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7AB9AFF0"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09F7A35"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41200C02" w14:textId="77777777" w:rsidR="00D739CC" w:rsidRPr="006C0B9A" w:rsidRDefault="00D739CC" w:rsidP="00AC7291">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057990E1"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23B7CDA6" w14:textId="77777777" w:rsidR="00D739CC" w:rsidRPr="006C0B9A" w:rsidRDefault="00D739CC" w:rsidP="00AC7291">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5D591ED6"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3F00E729" w14:textId="77777777" w:rsidR="00D739CC" w:rsidRPr="006C0B9A" w:rsidRDefault="00D739CC" w:rsidP="00AC7291">
            <w:pPr>
              <w:snapToGrid w:val="0"/>
              <w:spacing w:line="360" w:lineRule="auto"/>
              <w:jc w:val="center"/>
              <w:rPr>
                <w:rFonts w:ascii="宋体" w:hAnsi="宋体" w:hint="eastAsia"/>
                <w:sz w:val="24"/>
                <w:szCs w:val="24"/>
              </w:rPr>
            </w:pPr>
          </w:p>
        </w:tc>
      </w:tr>
      <w:tr w:rsidR="006C0B9A" w:rsidRPr="006C0B9A" w14:paraId="4E64A69D" w14:textId="77777777" w:rsidTr="00AC7291">
        <w:trPr>
          <w:trHeight w:hRule="exact" w:val="360"/>
        </w:trPr>
        <w:tc>
          <w:tcPr>
            <w:tcW w:w="5132" w:type="dxa"/>
            <w:gridSpan w:val="5"/>
            <w:vAlign w:val="center"/>
          </w:tcPr>
          <w:p w14:paraId="3E963C60" w14:textId="77777777" w:rsidR="00D739CC" w:rsidRPr="006C0B9A" w:rsidRDefault="00D739CC" w:rsidP="00AC7291">
            <w:pPr>
              <w:tabs>
                <w:tab w:val="left" w:pos="-809"/>
                <w:tab w:val="left" w:pos="540"/>
              </w:tabs>
              <w:snapToGrid w:val="0"/>
              <w:spacing w:line="360" w:lineRule="auto"/>
              <w:jc w:val="left"/>
              <w:rPr>
                <w:rFonts w:ascii="宋体" w:hAnsi="宋体" w:hint="eastAsia"/>
                <w:sz w:val="24"/>
                <w:szCs w:val="24"/>
              </w:rPr>
            </w:pPr>
            <w:r w:rsidRPr="006C0B9A">
              <w:rPr>
                <w:rFonts w:ascii="宋体" w:hAnsi="宋体" w:hint="eastAsia"/>
                <w:sz w:val="24"/>
                <w:szCs w:val="24"/>
              </w:rPr>
              <w:t xml:space="preserve">成交总价（大写）：人民币 </w:t>
            </w:r>
          </w:p>
        </w:tc>
        <w:tc>
          <w:tcPr>
            <w:tcW w:w="3260" w:type="dxa"/>
            <w:gridSpan w:val="3"/>
            <w:vAlign w:val="center"/>
          </w:tcPr>
          <w:p w14:paraId="2496F5E9" w14:textId="77777777" w:rsidR="00D739CC" w:rsidRPr="006C0B9A" w:rsidRDefault="00D739CC" w:rsidP="00AC7291">
            <w:pPr>
              <w:tabs>
                <w:tab w:val="left" w:pos="-809"/>
                <w:tab w:val="left" w:pos="540"/>
              </w:tabs>
              <w:snapToGrid w:val="0"/>
              <w:spacing w:line="360" w:lineRule="auto"/>
              <w:rPr>
                <w:rFonts w:ascii="宋体" w:hAnsi="宋体" w:hint="eastAsia"/>
                <w:sz w:val="24"/>
                <w:szCs w:val="24"/>
              </w:rPr>
            </w:pPr>
            <w:r w:rsidRPr="006C0B9A">
              <w:rPr>
                <w:rFonts w:ascii="宋体" w:hAnsi="宋体" w:hint="eastAsia"/>
                <w:sz w:val="24"/>
                <w:szCs w:val="24"/>
              </w:rPr>
              <w:t xml:space="preserve">总计（小写）： </w:t>
            </w:r>
          </w:p>
        </w:tc>
      </w:tr>
      <w:tr w:rsidR="006C0B9A" w:rsidRPr="006C0B9A" w14:paraId="12F1BC48" w14:textId="77777777" w:rsidTr="00AC7291">
        <w:trPr>
          <w:trHeight w:hRule="exact" w:val="360"/>
        </w:trPr>
        <w:tc>
          <w:tcPr>
            <w:tcW w:w="8392" w:type="dxa"/>
            <w:gridSpan w:val="8"/>
            <w:vAlign w:val="center"/>
          </w:tcPr>
          <w:p w14:paraId="0658AD01" w14:textId="77777777" w:rsidR="00D739CC" w:rsidRPr="006C0B9A" w:rsidRDefault="00D739CC" w:rsidP="00AC7291">
            <w:pPr>
              <w:tabs>
                <w:tab w:val="left" w:pos="0"/>
                <w:tab w:val="left" w:pos="540"/>
              </w:tabs>
              <w:snapToGrid w:val="0"/>
              <w:spacing w:line="360" w:lineRule="auto"/>
              <w:rPr>
                <w:rFonts w:ascii="宋体" w:hAnsi="宋体" w:hint="eastAsia"/>
                <w:sz w:val="24"/>
                <w:szCs w:val="24"/>
              </w:rPr>
            </w:pPr>
            <w:r w:rsidRPr="006C0B9A">
              <w:rPr>
                <w:rFonts w:ascii="宋体" w:hAnsi="宋体" w:hint="eastAsia"/>
                <w:sz w:val="24"/>
                <w:szCs w:val="24"/>
              </w:rPr>
              <w:t>设备配置清单：请见附页（共 1 页），以医院使用科室签字认可为准。</w:t>
            </w:r>
          </w:p>
        </w:tc>
      </w:tr>
      <w:tr w:rsidR="006C0B9A" w:rsidRPr="006C0B9A" w14:paraId="23622B5A" w14:textId="77777777" w:rsidTr="00AC7291">
        <w:trPr>
          <w:trHeight w:hRule="exact" w:val="388"/>
        </w:trPr>
        <w:tc>
          <w:tcPr>
            <w:tcW w:w="2445" w:type="dxa"/>
            <w:gridSpan w:val="3"/>
            <w:vAlign w:val="center"/>
          </w:tcPr>
          <w:p w14:paraId="5ED0E37B" w14:textId="77777777" w:rsidR="00D739CC" w:rsidRPr="006C0B9A" w:rsidRDefault="00D739CC" w:rsidP="00AC7291">
            <w:pPr>
              <w:tabs>
                <w:tab w:val="left" w:pos="0"/>
                <w:tab w:val="left" w:pos="540"/>
                <w:tab w:val="left" w:pos="9042"/>
              </w:tabs>
              <w:snapToGrid w:val="0"/>
              <w:spacing w:line="360" w:lineRule="auto"/>
              <w:rPr>
                <w:rFonts w:ascii="宋体" w:hAnsi="宋体" w:hint="eastAsia"/>
                <w:sz w:val="24"/>
                <w:szCs w:val="24"/>
              </w:rPr>
            </w:pPr>
            <w:r w:rsidRPr="006C0B9A">
              <w:rPr>
                <w:rFonts w:ascii="宋体" w:hAnsi="宋体" w:hint="eastAsia"/>
                <w:sz w:val="24"/>
                <w:szCs w:val="24"/>
              </w:rPr>
              <w:t>使用科室：</w:t>
            </w:r>
          </w:p>
        </w:tc>
        <w:tc>
          <w:tcPr>
            <w:tcW w:w="5947" w:type="dxa"/>
            <w:gridSpan w:val="5"/>
            <w:vAlign w:val="center"/>
          </w:tcPr>
          <w:p w14:paraId="0EB3D0E9" w14:textId="32E4EE2C" w:rsidR="00D739CC" w:rsidRPr="006C0B9A" w:rsidRDefault="00D739CC" w:rsidP="00AC7291">
            <w:pPr>
              <w:tabs>
                <w:tab w:val="left" w:pos="0"/>
                <w:tab w:val="left" w:pos="540"/>
                <w:tab w:val="left" w:pos="9042"/>
              </w:tabs>
              <w:snapToGrid w:val="0"/>
              <w:spacing w:line="360" w:lineRule="auto"/>
              <w:rPr>
                <w:rFonts w:ascii="宋体" w:hAnsi="宋体" w:hint="eastAsia"/>
                <w:sz w:val="24"/>
                <w:szCs w:val="24"/>
              </w:rPr>
            </w:pPr>
            <w:r w:rsidRPr="006C0B9A">
              <w:rPr>
                <w:rFonts w:ascii="宋体" w:hAnsi="宋体" w:hint="eastAsia"/>
                <w:sz w:val="24"/>
                <w:szCs w:val="24"/>
              </w:rPr>
              <w:t>备注：合同价格为含税价格，含安装、调试</w:t>
            </w:r>
            <w:r w:rsidR="000317C3" w:rsidRPr="006C0B9A">
              <w:rPr>
                <w:rFonts w:ascii="宋体" w:hAnsi="宋体" w:hint="eastAsia"/>
                <w:sz w:val="24"/>
                <w:szCs w:val="24"/>
              </w:rPr>
              <w:t>等</w:t>
            </w:r>
            <w:r w:rsidRPr="006C0B9A">
              <w:rPr>
                <w:rFonts w:ascii="宋体" w:hAnsi="宋体" w:hint="eastAsia"/>
                <w:sz w:val="24"/>
                <w:szCs w:val="24"/>
              </w:rPr>
              <w:t>费用</w:t>
            </w:r>
          </w:p>
        </w:tc>
      </w:tr>
    </w:tbl>
    <w:p w14:paraId="0825D1B9" w14:textId="77777777" w:rsidR="00D739CC" w:rsidRPr="006C0B9A" w:rsidRDefault="00D739CC" w:rsidP="00D739CC">
      <w:pPr>
        <w:spacing w:line="460" w:lineRule="exact"/>
        <w:ind w:firstLineChars="200" w:firstLine="480"/>
        <w:rPr>
          <w:rFonts w:ascii="宋体" w:hAnsi="宋体" w:cs="宋体" w:hint="eastAsia"/>
          <w:bCs/>
          <w:sz w:val="24"/>
          <w:szCs w:val="24"/>
        </w:rPr>
      </w:pPr>
      <w:r w:rsidRPr="006C0B9A">
        <w:rPr>
          <w:rFonts w:ascii="宋体" w:hAnsi="宋体" w:cs="宋体" w:hint="eastAsia"/>
          <w:bCs/>
          <w:sz w:val="24"/>
          <w:szCs w:val="24"/>
        </w:rPr>
        <w:t>1、本合同</w:t>
      </w:r>
      <w:r w:rsidRPr="006C0B9A">
        <w:rPr>
          <w:rFonts w:ascii="宋体" w:hAnsi="宋体" w:cs="宋体" w:hint="eastAsia"/>
          <w:bCs/>
          <w:sz w:val="24"/>
          <w:szCs w:val="24"/>
          <w:u w:val="single"/>
        </w:rPr>
        <w:t>固定单价/固定总价</w:t>
      </w:r>
      <w:r w:rsidRPr="006C0B9A">
        <w:rPr>
          <w:rFonts w:ascii="宋体" w:hAnsi="宋体" w:cs="宋体" w:hint="eastAsia"/>
          <w:bCs/>
          <w:sz w:val="24"/>
          <w:szCs w:val="24"/>
        </w:rPr>
        <w:t xml:space="preserve">合同，合同总价为¥     </w:t>
      </w:r>
      <w:r w:rsidRPr="006C0B9A">
        <w:rPr>
          <w:rFonts w:ascii="宋体" w:hAnsi="宋体" w:cs="宋体" w:hint="eastAsia"/>
          <w:sz w:val="24"/>
          <w:szCs w:val="24"/>
        </w:rPr>
        <w:t>元（大写：    ）</w:t>
      </w:r>
      <w:r w:rsidRPr="006C0B9A">
        <w:rPr>
          <w:rFonts w:ascii="宋体" w:hAnsi="宋体" w:cs="宋体" w:hint="eastAsia"/>
          <w:bCs/>
          <w:sz w:val="24"/>
          <w:szCs w:val="24"/>
        </w:rPr>
        <w:t xml:space="preserve">，上述合同价格包括但不限于以下全部项目：货物供给、税金、运费、手续费、安装调试费、保修费等全部费用。乙方应保证甲方除支付合同约定货款之外无需再行支付其他任何费用和款项。 </w:t>
      </w:r>
    </w:p>
    <w:p w14:paraId="2DEB5843" w14:textId="77777777" w:rsidR="00D739CC" w:rsidRPr="006C0B9A" w:rsidRDefault="00D739CC" w:rsidP="00D739CC">
      <w:pPr>
        <w:spacing w:line="460" w:lineRule="exact"/>
        <w:ind w:firstLineChars="200" w:firstLine="480"/>
        <w:rPr>
          <w:rFonts w:ascii="宋体" w:hAnsi="宋体" w:cs="宋体" w:hint="eastAsia"/>
          <w:bCs/>
          <w:sz w:val="24"/>
          <w:szCs w:val="24"/>
        </w:rPr>
      </w:pPr>
      <w:r w:rsidRPr="006C0B9A">
        <w:rPr>
          <w:rFonts w:ascii="宋体" w:hAnsi="宋体" w:cs="宋体" w:hint="eastAsia"/>
          <w:bCs/>
          <w:sz w:val="24"/>
          <w:szCs w:val="24"/>
        </w:rPr>
        <w:t>2、价格清单表是基于乙方在完全理解本项目材料所需为前提，同时甲方对清单中的名称、规格、材质及数量等没有校对的义务，乙方在合同有效期内不得对清单的综合费用提出任何费用的增加。</w:t>
      </w:r>
    </w:p>
    <w:p w14:paraId="38A5C2B4" w14:textId="77777777" w:rsidR="00D739CC" w:rsidRPr="006C0B9A" w:rsidRDefault="00D739CC" w:rsidP="00D739CC">
      <w:pPr>
        <w:spacing w:line="460" w:lineRule="exact"/>
        <w:ind w:firstLineChars="200" w:firstLine="482"/>
        <w:rPr>
          <w:rFonts w:ascii="宋体" w:hAnsi="宋体" w:hint="eastAsia"/>
          <w:b/>
          <w:bCs/>
          <w:sz w:val="24"/>
          <w:szCs w:val="24"/>
        </w:rPr>
      </w:pPr>
      <w:r w:rsidRPr="006C0B9A">
        <w:rPr>
          <w:rFonts w:ascii="宋体" w:hAnsi="宋体" w:hint="eastAsia"/>
          <w:b/>
          <w:bCs/>
          <w:sz w:val="24"/>
          <w:szCs w:val="24"/>
        </w:rPr>
        <w:t>第二条 质量技术标准</w:t>
      </w:r>
    </w:p>
    <w:p w14:paraId="4A2B4E5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、设备的质量技术标准按现行国家法律法规规定的标准、招标文件和乙方投标文件所要求的技术标准执行。同时应符合中华人民共和国国家质量及国家安全环保标准，上述标准不一致的，按照高标准执行。</w:t>
      </w:r>
    </w:p>
    <w:p w14:paraId="7A69C02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lastRenderedPageBreak/>
        <w:t>2</w:t>
      </w:r>
      <w:r w:rsidRPr="006C0B9A">
        <w:rPr>
          <w:rFonts w:ascii="宋体" w:hAnsi="宋体" w:hint="eastAsia"/>
          <w:sz w:val="24"/>
          <w:szCs w:val="24"/>
        </w:rPr>
        <w:t>、乙方应保证其提供的货物是原产地的原装产品，是全新的、未使用过的，采用的是最佳材料和第一流的工艺，并在各个方面符合合同规定的质量、规格和性能要求。否则按退货处理。</w:t>
      </w:r>
    </w:p>
    <w:p w14:paraId="45FDF38F"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3</w:t>
      </w:r>
      <w:r w:rsidRPr="006C0B9A">
        <w:rPr>
          <w:rFonts w:ascii="宋体" w:hAnsi="宋体" w:hint="eastAsia"/>
          <w:sz w:val="24"/>
          <w:szCs w:val="24"/>
        </w:rPr>
        <w:t>、乙方应保证其货物经过正确安装、合理操作和维护保养，在货物寿命期内运转良好。在规定的质量保证期内乙方应对由于设计、工艺或材料的缺陷造成的任何缺陷或故障，负责维修、调换直至符合甲方要求。否则按乙方构成违约责任处理。</w:t>
      </w:r>
    </w:p>
    <w:p w14:paraId="3A7588C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4</w:t>
      </w:r>
      <w:r w:rsidRPr="006C0B9A">
        <w:rPr>
          <w:rFonts w:ascii="宋体" w:hAnsi="宋体" w:hint="eastAsia"/>
          <w:sz w:val="24"/>
          <w:szCs w:val="24"/>
        </w:rPr>
        <w:t>、如因为乙方设备质量原因，导致甲方损失，乙方应按照实际损失予以赔偿。</w:t>
      </w:r>
    </w:p>
    <w:p w14:paraId="4A0DB767" w14:textId="77777777" w:rsidR="00D739CC" w:rsidRPr="006C0B9A" w:rsidRDefault="00D739CC" w:rsidP="00D739CC">
      <w:pPr>
        <w:spacing w:line="460" w:lineRule="exact"/>
        <w:ind w:firstLineChars="200" w:firstLine="482"/>
        <w:rPr>
          <w:rFonts w:ascii="宋体" w:hAnsi="宋体" w:hint="eastAsia"/>
          <w:b/>
          <w:bCs/>
          <w:sz w:val="24"/>
          <w:szCs w:val="24"/>
        </w:rPr>
      </w:pPr>
      <w:r w:rsidRPr="006C0B9A">
        <w:rPr>
          <w:rFonts w:ascii="宋体" w:hAnsi="宋体" w:hint="eastAsia"/>
          <w:b/>
          <w:bCs/>
          <w:sz w:val="24"/>
          <w:szCs w:val="24"/>
        </w:rPr>
        <w:t>第三条 随机的必备品、配件、工具</w:t>
      </w:r>
    </w:p>
    <w:p w14:paraId="0B41B43A" w14:textId="77777777" w:rsidR="00D739CC" w:rsidRPr="006C0B9A" w:rsidRDefault="00D739CC" w:rsidP="00D739CC">
      <w:pPr>
        <w:spacing w:line="460" w:lineRule="exact"/>
        <w:ind w:firstLineChars="200" w:firstLine="480"/>
        <w:rPr>
          <w:rFonts w:ascii="宋体" w:hAnsi="宋体" w:hint="eastAsia"/>
          <w:bCs/>
          <w:sz w:val="24"/>
          <w:szCs w:val="24"/>
        </w:rPr>
      </w:pPr>
      <w:r w:rsidRPr="006C0B9A">
        <w:rPr>
          <w:rFonts w:ascii="宋体" w:hAnsi="宋体" w:hint="eastAsia"/>
          <w:bCs/>
          <w:sz w:val="24"/>
          <w:szCs w:val="24"/>
        </w:rPr>
        <w:t>1、乙方须向甲方全部提供下述文件：医疗器械经营企业许可证、中华人民共和国医疗器械注册证、代理授权书。</w:t>
      </w:r>
    </w:p>
    <w:p w14:paraId="72ABC552" w14:textId="77777777" w:rsidR="00D739CC" w:rsidRPr="006C0B9A" w:rsidRDefault="00D739CC" w:rsidP="00D739CC">
      <w:pPr>
        <w:spacing w:line="460" w:lineRule="exact"/>
        <w:ind w:firstLineChars="200" w:firstLine="480"/>
        <w:rPr>
          <w:rFonts w:ascii="宋体" w:hAnsi="宋体" w:hint="eastAsia"/>
          <w:bCs/>
          <w:sz w:val="24"/>
          <w:szCs w:val="24"/>
        </w:rPr>
      </w:pPr>
      <w:r w:rsidRPr="006C0B9A">
        <w:rPr>
          <w:rFonts w:ascii="宋体" w:hAnsi="宋体" w:hint="eastAsia"/>
          <w:bCs/>
          <w:sz w:val="24"/>
          <w:szCs w:val="24"/>
        </w:rPr>
        <w:t>2、乙方负责提供物品详细的中文版说明书、使用手册、维修手册及电路原理图等一切与该设备的安装、维修、保养有关的技术图纸及文字资料。同时提供该设备彩页资料和公司、产品资质，并承担由此发生的全部费用。</w:t>
      </w:r>
    </w:p>
    <w:p w14:paraId="42BDDA18" w14:textId="77777777" w:rsidR="00D739CC" w:rsidRPr="006C0B9A" w:rsidRDefault="00D739CC" w:rsidP="00D739CC">
      <w:pPr>
        <w:spacing w:line="460" w:lineRule="exact"/>
        <w:ind w:firstLineChars="200" w:firstLine="480"/>
        <w:rPr>
          <w:rFonts w:ascii="宋体" w:hAnsi="宋体" w:hint="eastAsia"/>
          <w:bCs/>
          <w:sz w:val="24"/>
          <w:szCs w:val="24"/>
        </w:rPr>
      </w:pPr>
      <w:r w:rsidRPr="006C0B9A">
        <w:rPr>
          <w:rFonts w:ascii="宋体" w:hAnsi="宋体" w:hint="eastAsia"/>
          <w:bCs/>
          <w:sz w:val="24"/>
          <w:szCs w:val="24"/>
        </w:rPr>
        <w:t>3、乙方应满足甲方要求按产品说明书和装箱单及出厂要求配备必须的备品、配件和专用工具。</w:t>
      </w:r>
    </w:p>
    <w:p w14:paraId="08649593"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第四条 交货期、地点、保修期</w:t>
      </w:r>
    </w:p>
    <w:p w14:paraId="15CAED7D" w14:textId="4FFF0E84" w:rsidR="00D739CC" w:rsidRPr="006C0B9A" w:rsidRDefault="00D739CC" w:rsidP="00D739CC">
      <w:pPr>
        <w:spacing w:line="460" w:lineRule="exact"/>
        <w:ind w:firstLineChars="200" w:firstLine="480"/>
        <w:rPr>
          <w:rFonts w:ascii="宋体" w:hAnsi="宋体" w:hint="eastAsia"/>
          <w:bCs/>
          <w:sz w:val="24"/>
          <w:szCs w:val="24"/>
          <w:u w:val="single"/>
        </w:rPr>
      </w:pPr>
      <w:r w:rsidRPr="006C0B9A">
        <w:rPr>
          <w:rFonts w:ascii="宋体" w:hAnsi="宋体" w:hint="eastAsia"/>
          <w:bCs/>
          <w:sz w:val="24"/>
          <w:szCs w:val="24"/>
        </w:rPr>
        <w:t>1、交货期：</w:t>
      </w:r>
      <w:r w:rsidRPr="006C0B9A">
        <w:rPr>
          <w:rFonts w:ascii="宋体" w:hAnsi="宋体" w:hint="eastAsia"/>
          <w:bCs/>
          <w:sz w:val="24"/>
          <w:szCs w:val="24"/>
          <w:u w:val="single"/>
        </w:rPr>
        <w:t xml:space="preserve"> </w:t>
      </w:r>
      <w:r w:rsidR="00CE4CF8" w:rsidRPr="006C0B9A">
        <w:rPr>
          <w:rFonts w:ascii="宋体" w:hAnsi="宋体" w:hint="eastAsia"/>
          <w:bCs/>
          <w:sz w:val="24"/>
          <w:szCs w:val="24"/>
          <w:u w:val="single"/>
        </w:rPr>
        <w:t xml:space="preserve">                                             </w:t>
      </w:r>
    </w:p>
    <w:p w14:paraId="25059A05" w14:textId="77777777" w:rsidR="00D739CC" w:rsidRPr="006C0B9A" w:rsidRDefault="00D739CC" w:rsidP="00D739CC">
      <w:pPr>
        <w:spacing w:line="460" w:lineRule="exact"/>
        <w:ind w:firstLineChars="200" w:firstLine="480"/>
        <w:rPr>
          <w:rFonts w:ascii="宋体" w:hAnsi="宋体" w:hint="eastAsia"/>
          <w:bCs/>
          <w:sz w:val="24"/>
          <w:szCs w:val="24"/>
        </w:rPr>
      </w:pPr>
      <w:r w:rsidRPr="006C0B9A">
        <w:rPr>
          <w:rFonts w:ascii="宋体" w:hAnsi="宋体" w:hint="eastAsia"/>
          <w:bCs/>
          <w:sz w:val="24"/>
          <w:szCs w:val="24"/>
        </w:rPr>
        <w:t>2、交货地点：</w:t>
      </w:r>
      <w:r w:rsidRPr="006C0B9A">
        <w:rPr>
          <w:rFonts w:ascii="宋体" w:hAnsi="宋体" w:hint="eastAsia"/>
          <w:bCs/>
          <w:sz w:val="24"/>
          <w:szCs w:val="24"/>
          <w:u w:val="single"/>
        </w:rPr>
        <w:t xml:space="preserve">                                           </w:t>
      </w:r>
      <w:r w:rsidRPr="006C0B9A">
        <w:rPr>
          <w:rFonts w:ascii="宋体" w:hAnsi="宋体" w:hint="eastAsia"/>
          <w:sz w:val="24"/>
          <w:szCs w:val="24"/>
          <w:u w:val="single"/>
        </w:rPr>
        <w:t xml:space="preserve"> </w:t>
      </w:r>
    </w:p>
    <w:p w14:paraId="62F281D7" w14:textId="446C5B3D" w:rsidR="00D739CC" w:rsidRPr="006C0B9A" w:rsidRDefault="00D739CC" w:rsidP="00D739CC">
      <w:pPr>
        <w:spacing w:line="340" w:lineRule="exact"/>
        <w:ind w:firstLineChars="200" w:firstLine="480"/>
        <w:rPr>
          <w:rFonts w:ascii="宋体" w:hAnsi="宋体" w:hint="eastAsia"/>
          <w:bCs/>
          <w:sz w:val="24"/>
          <w:szCs w:val="24"/>
        </w:rPr>
      </w:pPr>
      <w:r w:rsidRPr="006C0B9A">
        <w:rPr>
          <w:rFonts w:ascii="宋体" w:hAnsi="宋体" w:hint="eastAsia"/>
          <w:bCs/>
          <w:sz w:val="24"/>
          <w:szCs w:val="24"/>
        </w:rPr>
        <w:t>3、保修期：</w:t>
      </w:r>
      <w:r w:rsidRPr="006C0B9A">
        <w:rPr>
          <w:rFonts w:ascii="宋体" w:hAnsi="宋体"/>
          <w:bCs/>
          <w:sz w:val="24"/>
          <w:szCs w:val="24"/>
          <w:u w:val="single"/>
        </w:rPr>
        <w:t xml:space="preserve">  </w:t>
      </w:r>
      <w:r w:rsidRPr="006C0B9A">
        <w:rPr>
          <w:rFonts w:ascii="宋体" w:hAnsi="宋体" w:hint="eastAsia"/>
          <w:bCs/>
          <w:sz w:val="24"/>
          <w:szCs w:val="24"/>
          <w:u w:val="single"/>
        </w:rPr>
        <w:t xml:space="preserve"> </w:t>
      </w:r>
      <w:r w:rsidR="00CE4CF8" w:rsidRPr="006C0B9A">
        <w:rPr>
          <w:rFonts w:ascii="宋体" w:hAnsi="宋体" w:hint="eastAsia"/>
          <w:bCs/>
          <w:sz w:val="24"/>
          <w:szCs w:val="24"/>
          <w:u w:val="single"/>
        </w:rPr>
        <w:t xml:space="preserve">                                           </w:t>
      </w:r>
      <w:r w:rsidRPr="006C0B9A">
        <w:rPr>
          <w:rFonts w:ascii="宋体" w:hAnsi="宋体" w:hint="eastAsia"/>
          <w:bCs/>
          <w:sz w:val="24"/>
          <w:szCs w:val="24"/>
          <w:u w:val="single"/>
        </w:rPr>
        <w:t xml:space="preserve">  </w:t>
      </w:r>
    </w:p>
    <w:p w14:paraId="0C6BEEA6"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第五条 包装与运输</w:t>
      </w:r>
    </w:p>
    <w:p w14:paraId="23AF0C1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1、乙方提供的全部货物须采用相应标准的保护措施进行包装。这种包装应适于航空、海运和内陆运输，并有良好的防潮、防震、防锈和防野蛮装卸的保护措施，以确保货物安全运抵交货地点。由于其包装或其防护措施不妥而引起货物锈蚀、损坏和丢失的任何损失的责任或费用由乙方承担。除特殊货物和特殊规定以外，乙方提供的包装物包括在本合同总价中。乙方负责将送至甲方指定地点的设备包装物从甲方工作场所中清除出去，不得给甲方工作人员或环境造成影响，否则将承担相应的责任，赔偿甲方的财产损失。</w:t>
      </w:r>
    </w:p>
    <w:p w14:paraId="0D702B53"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2、包装费、运输费、装卸费和保险费均已包含在合同价格内。</w:t>
      </w:r>
    </w:p>
    <w:p w14:paraId="233AB585"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3、运输途中的货物安全和人员安全问题均由乙方负责。</w:t>
      </w:r>
    </w:p>
    <w:p w14:paraId="1E5262CB"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lastRenderedPageBreak/>
        <w:t>第六条 安装调试</w:t>
      </w:r>
    </w:p>
    <w:p w14:paraId="59A4D76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、乙方必须在合同签订后一周内将所有的安装调试条件、需甲方配合的事项以书面方式通知甲方；</w:t>
      </w:r>
    </w:p>
    <w:p w14:paraId="23E8FD43"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、乙方负责物品的运送、安装、调试、技术协助、校准、培训以及其他类似等工作，直至该设备甲方确认可以正常使用并且操作人员熟练操作设备的各种功能为止（本项目为交钥匙）。</w:t>
      </w:r>
    </w:p>
    <w:p w14:paraId="3C48C191"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3、在安装调试期间，因物件发生的事故损坏及造成任何人身伤亡，由乙方承担全部责任。</w:t>
      </w:r>
    </w:p>
    <w:p w14:paraId="4E36A36E"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第七条 验收标准</w:t>
      </w:r>
    </w:p>
    <w:p w14:paraId="21287EF1"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、乙方应保证设备单证齐全：应有产品合格证（或质量证明）、使用说明、保修证明、发票和其他应具有的单证。同时由乙方提供该套设备的商检证，需计量鉴定的，还需提供初次计量鉴定证书。</w:t>
      </w:r>
    </w:p>
    <w:p w14:paraId="299A9E12"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、乙方提供设备的质量应符合国家法律法规规定的标准、招标文件和投标文件的要求。</w:t>
      </w:r>
    </w:p>
    <w:p w14:paraId="2BAEED0F"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3</w:t>
      </w:r>
      <w:r w:rsidRPr="006C0B9A">
        <w:rPr>
          <w:rFonts w:ascii="宋体" w:hAnsi="宋体" w:hint="eastAsia"/>
          <w:sz w:val="24"/>
          <w:szCs w:val="24"/>
        </w:rPr>
        <w:t>、设备到达用户所在地后，由甲、乙双方负责对设备进行数量、包装及品质的验收，确定与合同规定相符后，乙方工程师须七天内负责对设备进行安装调试。因乙方原因造成不能按时完成安装调试工作，乙方应承担违约责任，每延迟一个日历日需向甲方支付设备总额的百分之一的违约金。</w:t>
      </w:r>
    </w:p>
    <w:p w14:paraId="70C92E17"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4</w:t>
      </w:r>
      <w:r w:rsidRPr="006C0B9A">
        <w:rPr>
          <w:rFonts w:ascii="宋体" w:hAnsi="宋体" w:hint="eastAsia"/>
          <w:sz w:val="24"/>
          <w:szCs w:val="24"/>
        </w:rPr>
        <w:t>、甲方或设备使用科室最终签发相关的安装验收合格报告，并且甲方有权委托国内有资质的单位对仪器进行精度校核，所发生的费用由乙方承担。</w:t>
      </w:r>
    </w:p>
    <w:p w14:paraId="70FA19C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5</w:t>
      </w:r>
      <w:r w:rsidRPr="006C0B9A">
        <w:rPr>
          <w:rFonts w:ascii="宋体" w:hAnsi="宋体" w:hint="eastAsia"/>
          <w:sz w:val="24"/>
          <w:szCs w:val="24"/>
        </w:rPr>
        <w:t>、验收合格后进入保修期。技术监督局的检测费用由乙方承担，并且负责保修期内设备所涉及的计量检测工作，提供承诺函。</w:t>
      </w:r>
    </w:p>
    <w:p w14:paraId="45BC8140"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6</w:t>
      </w:r>
      <w:r w:rsidRPr="006C0B9A">
        <w:rPr>
          <w:rFonts w:ascii="宋体" w:hAnsi="宋体" w:hint="eastAsia"/>
          <w:sz w:val="24"/>
          <w:szCs w:val="24"/>
        </w:rPr>
        <w:t>、乙方负责设备安装场地的辐射安全环境评价和验收及放射性职业病预评价、控制效果评价和竣工验收，并承担相应费用。</w:t>
      </w:r>
    </w:p>
    <w:p w14:paraId="6BB73B81"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第八条 售后服务</w:t>
      </w:r>
    </w:p>
    <w:p w14:paraId="6F72BA19"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、保修期自货物交付甲方书面确认验收合格时起，在保修期间，乙方需提供免费的维修及零配件更换；在甲方发出要求服务通知的</w:t>
      </w:r>
      <w:r w:rsidRPr="006C0B9A">
        <w:rPr>
          <w:rFonts w:ascii="宋体" w:hAnsi="宋体"/>
          <w:sz w:val="24"/>
          <w:szCs w:val="24"/>
        </w:rPr>
        <w:t>24</w:t>
      </w:r>
      <w:r w:rsidRPr="006C0B9A">
        <w:rPr>
          <w:rFonts w:ascii="宋体" w:hAnsi="宋体" w:hint="eastAsia"/>
          <w:sz w:val="24"/>
          <w:szCs w:val="24"/>
        </w:rPr>
        <w:t>小时内，乙方指派的服务人员必须到达甲方设备现场，对设备出现的问题，乙方最迟必须在三日内（含休息日）</w:t>
      </w:r>
      <w:r w:rsidRPr="006C0B9A">
        <w:rPr>
          <w:rFonts w:ascii="宋体" w:hAnsi="宋体" w:hint="eastAsia"/>
          <w:sz w:val="24"/>
          <w:szCs w:val="24"/>
        </w:rPr>
        <w:lastRenderedPageBreak/>
        <w:t>解决并维修完毕。</w:t>
      </w:r>
    </w:p>
    <w:p w14:paraId="1F5A4333"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、乙方应向甲方提供合同项下设备使用期内的技术支持，包括技术咨询及技术人员的支持和零配件在设备使用寿命内的供应保证。</w:t>
      </w:r>
    </w:p>
    <w:p w14:paraId="64D0C794"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3</w:t>
      </w:r>
      <w:r w:rsidRPr="006C0B9A">
        <w:rPr>
          <w:rFonts w:ascii="宋体" w:hAnsi="宋体" w:hint="eastAsia"/>
          <w:sz w:val="24"/>
          <w:szCs w:val="24"/>
        </w:rPr>
        <w:t>、设备如出现故障，乙方应二小时内回应并在二十四小时内排除故障，如二十四小时内不能解决处理的，应立即向甲方无偿提供同类型的应急代用设备，排除故障后乙方应向甲方出具书面故障报告说明故障原因及采用的解决方法，如相同的事故及故障出现两次乙方应无偿更换新机或退回甲方已支付的全部货款。（该退还设备不做折旧处理，按原价退还）</w:t>
      </w:r>
    </w:p>
    <w:p w14:paraId="3885609E"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4</w:t>
      </w:r>
      <w:r w:rsidRPr="006C0B9A">
        <w:rPr>
          <w:rFonts w:ascii="宋体" w:hAnsi="宋体" w:hint="eastAsia"/>
          <w:sz w:val="24"/>
          <w:szCs w:val="24"/>
        </w:rPr>
        <w:t>、如设备维修调试后达不到合同规定的质量或技术指标要求，甲方有权做退货处理，乙方应在接到退货通知后3日内退回货款。</w:t>
      </w:r>
    </w:p>
    <w:p w14:paraId="6FD85DC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5</w:t>
      </w:r>
      <w:r w:rsidRPr="006C0B9A">
        <w:rPr>
          <w:rFonts w:ascii="宋体" w:hAnsi="宋体" w:hint="eastAsia"/>
          <w:sz w:val="24"/>
          <w:szCs w:val="24"/>
        </w:rPr>
        <w:t>、保修期内，乙方应免费维修、维护，定期保养；保修期外，乙方提供零配件、易损件和耗材应为同类物品最低价格；如网络询价有更低价格的，乙方应退还差价。</w:t>
      </w:r>
    </w:p>
    <w:p w14:paraId="5A933120"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6</w:t>
      </w:r>
      <w:r w:rsidRPr="006C0B9A">
        <w:rPr>
          <w:rFonts w:ascii="宋体" w:hAnsi="宋体" w:hint="eastAsia"/>
          <w:sz w:val="24"/>
          <w:szCs w:val="24"/>
        </w:rPr>
        <w:t>、乙方保证新疆区域内设有常年维修点或提供常驻维修人员。</w:t>
      </w:r>
    </w:p>
    <w:p w14:paraId="5BD0868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7</w:t>
      </w:r>
      <w:r w:rsidRPr="006C0B9A">
        <w:rPr>
          <w:rFonts w:ascii="宋体" w:hAnsi="宋体" w:hint="eastAsia"/>
          <w:sz w:val="24"/>
          <w:szCs w:val="24"/>
        </w:rPr>
        <w:t>、乙方应当按照附件及本约定履行售后服务义务，附件与本约定不一致的，以本约定为准。</w:t>
      </w:r>
    </w:p>
    <w:p w14:paraId="69C66E3E"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第九条 付款方式</w:t>
      </w:r>
    </w:p>
    <w:p w14:paraId="7C802200"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1、合同签订后，甲方首付10% ，货到验收合格（指甲方提供的设备功能或运行验收合格）后支付60%，安装调试完毕后支付27%，质保期满后支付剩余3%。</w:t>
      </w:r>
    </w:p>
    <w:p w14:paraId="5AA56644"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2、乙方应先行提供符合甲方要求的全额普通增值税电子发票后，甲方再予以支付相关款项，否则甲方有权拒绝支付任何价款并且不承担任何违约责任。</w:t>
      </w:r>
    </w:p>
    <w:p w14:paraId="165119BE"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3、上述款项甲方通过</w:t>
      </w:r>
      <w:r w:rsidRPr="006C0B9A">
        <w:rPr>
          <w:rFonts w:ascii="宋体" w:hAnsi="宋体" w:hint="eastAsia"/>
          <w:sz w:val="24"/>
          <w:szCs w:val="24"/>
          <w:u w:val="single"/>
        </w:rPr>
        <w:t xml:space="preserve">     </w:t>
      </w:r>
      <w:r w:rsidRPr="006C0B9A">
        <w:rPr>
          <w:rFonts w:ascii="宋体" w:hAnsi="宋体" w:hint="eastAsia"/>
          <w:sz w:val="24"/>
          <w:szCs w:val="24"/>
        </w:rPr>
        <w:t>方式予以支付。</w:t>
      </w:r>
      <w:r w:rsidRPr="006C0B9A">
        <w:rPr>
          <w:rFonts w:ascii="宋体" w:hAnsi="宋体"/>
          <w:sz w:val="24"/>
          <w:szCs w:val="24"/>
        </w:rPr>
        <w:t>甲方向以下账户付款，即为完成本合同项下对乙方相应的付款义务。乙方对下述账户信息的准确性和可用性承担全部责任。若下述账户状态或信息发生任何变更，乙方应提前7个工作日使甲方获悉，否则甲方不对乙方迟延收到或未能收到任何款项承担责任。</w:t>
      </w:r>
    </w:p>
    <w:p w14:paraId="40555C19"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第十条 合同修改、变更、转让及专利权</w:t>
      </w:r>
    </w:p>
    <w:p w14:paraId="25BB0F43"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、未经甲方书面同意，乙方不得对合同条款及服务内容进行任何修改、变更。并且不得转让其应履行的义务。否则，甲方有权终止合同，所发生的损失由乙方全部承担。</w:t>
      </w:r>
    </w:p>
    <w:p w14:paraId="14455190"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lastRenderedPageBreak/>
        <w:t>2</w:t>
      </w:r>
      <w:r w:rsidRPr="006C0B9A">
        <w:rPr>
          <w:rFonts w:ascii="宋体" w:hAnsi="宋体" w:hint="eastAsia"/>
          <w:sz w:val="24"/>
          <w:szCs w:val="24"/>
        </w:rPr>
        <w:t>、乙方</w:t>
      </w:r>
      <w:proofErr w:type="gramStart"/>
      <w:r w:rsidRPr="006C0B9A">
        <w:rPr>
          <w:rFonts w:ascii="宋体" w:hAnsi="宋体" w:hint="eastAsia"/>
          <w:sz w:val="24"/>
          <w:szCs w:val="24"/>
        </w:rPr>
        <w:t>须保障</w:t>
      </w:r>
      <w:proofErr w:type="gramEnd"/>
      <w:r w:rsidRPr="006C0B9A">
        <w:rPr>
          <w:rFonts w:ascii="宋体" w:hAnsi="宋体" w:hint="eastAsia"/>
          <w:sz w:val="24"/>
          <w:szCs w:val="24"/>
        </w:rPr>
        <w:t>甲方在使用其设备、服务及其任何部分不受到第三方关于侵犯专利权、商标权或工业设计权的指控。任何第三方提出侵权指控，甲方因此产生的任何诉讼赔偿损失，乙方须与第三方交涉并承担由此而引起的一切法律责任和费用。</w:t>
      </w:r>
    </w:p>
    <w:p w14:paraId="4256BB15"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第十一条 不可抗力</w:t>
      </w:r>
    </w:p>
    <w:p w14:paraId="1453F032"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7332604A"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第十二条 违约责任</w:t>
      </w:r>
    </w:p>
    <w:p w14:paraId="6EA4E493"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乙方交付设备的品种、规格、质量不符合国家标准或合同规定的，由乙方全部负责更换设备。所换设备必须全新并符合本合同规定的规格、质量、性能期限和国家法律法规，因此而产生的一切费用和甲方遭受的一切损失由乙方无条件承担。同时甲方有权选择退货，乙方应承担因退货而发生的一切损失和费用并按照本合同总金额</w:t>
      </w:r>
      <w:r w:rsidRPr="006C0B9A">
        <w:rPr>
          <w:rFonts w:ascii="宋体" w:hAnsi="宋体"/>
          <w:sz w:val="24"/>
          <w:szCs w:val="24"/>
        </w:rPr>
        <w:t>10%</w:t>
      </w:r>
      <w:r w:rsidRPr="006C0B9A">
        <w:rPr>
          <w:rFonts w:ascii="宋体" w:hAnsi="宋体" w:hint="eastAsia"/>
          <w:sz w:val="24"/>
          <w:szCs w:val="24"/>
        </w:rPr>
        <w:t>向甲方支付违约金。</w:t>
      </w:r>
    </w:p>
    <w:p w14:paraId="46E1D89C"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、乙方逾期交货的，按逾期交货部分货款计算，乙方应向甲方按合同总价款的每日千分之五承担违约金，逾期十天以上的，甲方有权终止合同，乙方应当承担因终止合同而发生的一切损失和费用。</w:t>
      </w:r>
    </w:p>
    <w:p w14:paraId="613FA03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3</w:t>
      </w:r>
      <w:r w:rsidRPr="006C0B9A">
        <w:rPr>
          <w:rFonts w:ascii="宋体" w:hAnsi="宋体" w:hint="eastAsia"/>
          <w:sz w:val="24"/>
          <w:szCs w:val="24"/>
        </w:rPr>
        <w:t>、在保修期内，如因乙方原因设备未按投标文件确定的日期进行维修或维修未达到甲方要求的，在甲方提出赔偿十日内，乙方应当按照本合同总价款的</w:t>
      </w:r>
      <w:r w:rsidRPr="006C0B9A">
        <w:rPr>
          <w:rFonts w:ascii="宋体" w:hAnsi="宋体"/>
          <w:sz w:val="24"/>
          <w:szCs w:val="24"/>
        </w:rPr>
        <w:t>10%</w:t>
      </w:r>
      <w:r w:rsidRPr="006C0B9A">
        <w:rPr>
          <w:rFonts w:ascii="宋体" w:hAnsi="宋体" w:hint="eastAsia"/>
          <w:sz w:val="24"/>
          <w:szCs w:val="24"/>
        </w:rPr>
        <w:t>向甲方支付违约金。</w:t>
      </w:r>
    </w:p>
    <w:p w14:paraId="60F2BCD1"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4</w:t>
      </w:r>
      <w:r w:rsidRPr="006C0B9A">
        <w:rPr>
          <w:rFonts w:ascii="宋体" w:hAnsi="宋体" w:hint="eastAsia"/>
          <w:sz w:val="24"/>
          <w:szCs w:val="24"/>
        </w:rPr>
        <w:t>、乙方不得以任何形式在任何情况下对甲方工作人员进行商业贿赂活动，否则取消乙方投标资格并终止合同。同时乙方需按照本合同总金额</w:t>
      </w:r>
      <w:r w:rsidRPr="006C0B9A">
        <w:rPr>
          <w:rFonts w:ascii="宋体" w:hAnsi="宋体"/>
          <w:sz w:val="24"/>
          <w:szCs w:val="24"/>
        </w:rPr>
        <w:t>20%</w:t>
      </w:r>
      <w:r w:rsidRPr="006C0B9A">
        <w:rPr>
          <w:rFonts w:ascii="宋体" w:hAnsi="宋体" w:hint="eastAsia"/>
          <w:sz w:val="24"/>
          <w:szCs w:val="24"/>
        </w:rPr>
        <w:t>向甲方支付违约金并承担相应的法律责任。</w:t>
      </w:r>
    </w:p>
    <w:p w14:paraId="5B427F68"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5、本合同签订后，乙方不得以货物市场价格上涨等各种理由断货、中止供货或要求甲方调价，否则，甲方有权解除合同并拒绝支付任何合同款项，乙方向甲方支付合同总价20%的违约金。</w:t>
      </w:r>
    </w:p>
    <w:p w14:paraId="211E9EB0"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6、乙方支付上述违约金不足以赔偿甲方损失的，甲方有权另行向乙方索赔（包括但不限于第三方索赔、律师费、诉讼费、鉴定费、公证费、差旅费等甲方采取诉</w:t>
      </w:r>
      <w:r w:rsidRPr="006C0B9A">
        <w:rPr>
          <w:rFonts w:ascii="宋体" w:hAnsi="宋体" w:hint="eastAsia"/>
          <w:sz w:val="24"/>
          <w:szCs w:val="24"/>
        </w:rPr>
        <w:lastRenderedPageBreak/>
        <w:t>讼途径发生的一切费用）。</w:t>
      </w:r>
    </w:p>
    <w:p w14:paraId="2EBA7A9D"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第十三条 禁止商业贿赂和保守商业秘密</w:t>
      </w:r>
    </w:p>
    <w:p w14:paraId="42FEA71C"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、乙方承诺在业务往来过程中，不向甲方人员赠送现金、物品或以其他形式给予甲方人员利益。</w:t>
      </w:r>
    </w:p>
    <w:p w14:paraId="3E5DC15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、双方负有谨慎保护对方商业秘密及知识产权的义务。未经对方书面允许，任何一方不得披露、自用及许可他人使用。</w:t>
      </w:r>
    </w:p>
    <w:p w14:paraId="2DCF6DE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3、在合同签订及履行过程中，不得实施商业贿赂。若有商业贿赂行为，按照国</w:t>
      </w:r>
      <w:proofErr w:type="gramStart"/>
      <w:r w:rsidRPr="006C0B9A">
        <w:rPr>
          <w:rFonts w:ascii="宋体" w:hAnsi="宋体" w:hint="eastAsia"/>
          <w:sz w:val="24"/>
          <w:szCs w:val="24"/>
        </w:rPr>
        <w:t>卫法制发</w:t>
      </w:r>
      <w:proofErr w:type="gramEnd"/>
      <w:r w:rsidRPr="006C0B9A">
        <w:rPr>
          <w:rFonts w:ascii="宋体" w:hAnsi="宋体" w:hint="eastAsia"/>
          <w:sz w:val="24"/>
          <w:szCs w:val="24"/>
        </w:rPr>
        <w:t>〔2013〕50号文件《关于建立医药销售领域商业不良记录的规定》中有关规定执行。</w:t>
      </w:r>
    </w:p>
    <w:p w14:paraId="09B88A25" w14:textId="77777777" w:rsidR="00D739CC" w:rsidRPr="006C0B9A" w:rsidRDefault="00D739CC" w:rsidP="00D739CC">
      <w:pPr>
        <w:spacing w:line="460" w:lineRule="exact"/>
        <w:ind w:firstLineChars="200" w:firstLine="482"/>
        <w:rPr>
          <w:rFonts w:ascii="宋体" w:hAnsi="宋体" w:cs="黑体" w:hint="eastAsia"/>
          <w:sz w:val="24"/>
          <w:szCs w:val="24"/>
        </w:rPr>
      </w:pPr>
      <w:r w:rsidRPr="006C0B9A">
        <w:rPr>
          <w:rFonts w:ascii="宋体" w:hAnsi="宋体" w:cs="黑体" w:hint="eastAsia"/>
          <w:b/>
          <w:sz w:val="24"/>
          <w:szCs w:val="24"/>
        </w:rPr>
        <w:t>第十四条 解决合同纠纷的方式</w:t>
      </w:r>
    </w:p>
    <w:p w14:paraId="079862A5" w14:textId="77777777" w:rsidR="00D739CC" w:rsidRPr="006C0B9A" w:rsidRDefault="00D739CC" w:rsidP="00D739CC">
      <w:pPr>
        <w:spacing w:line="460" w:lineRule="exact"/>
        <w:ind w:leftChars="100" w:left="210" w:firstLineChars="100" w:firstLine="24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、合同双方本着诚实、公平合理的原则协商解决，协商仍不能达成共识，应由甲方所在地人民法院管辖。</w:t>
      </w:r>
    </w:p>
    <w:p w14:paraId="7C0D0611"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2</w:t>
      </w:r>
      <w:r w:rsidRPr="006C0B9A">
        <w:rPr>
          <w:rFonts w:ascii="宋体" w:hAnsi="宋体" w:hint="eastAsia"/>
          <w:sz w:val="24"/>
          <w:szCs w:val="24"/>
        </w:rPr>
        <w:t>、在诉讼期间，合同未发生争议部分甲方可要求乙方继续履行。</w:t>
      </w:r>
    </w:p>
    <w:p w14:paraId="1AAEA7E0" w14:textId="77777777" w:rsidR="00D739CC" w:rsidRPr="006C0B9A" w:rsidRDefault="00D739CC" w:rsidP="00D739CC">
      <w:pPr>
        <w:spacing w:line="460" w:lineRule="exact"/>
        <w:ind w:firstLineChars="200" w:firstLine="482"/>
        <w:rPr>
          <w:rFonts w:ascii="宋体" w:hAnsi="宋体" w:cs="黑体" w:hint="eastAsia"/>
          <w:b/>
          <w:sz w:val="24"/>
          <w:szCs w:val="24"/>
        </w:rPr>
      </w:pPr>
      <w:r w:rsidRPr="006C0B9A">
        <w:rPr>
          <w:rFonts w:ascii="宋体" w:hAnsi="宋体" w:cs="黑体" w:hint="eastAsia"/>
          <w:b/>
          <w:sz w:val="24"/>
          <w:szCs w:val="24"/>
        </w:rPr>
        <w:t>第十五条 其他约定事项</w:t>
      </w:r>
    </w:p>
    <w:p w14:paraId="396AECDB"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sz w:val="24"/>
          <w:szCs w:val="24"/>
        </w:rPr>
        <w:t>1</w:t>
      </w:r>
      <w:r w:rsidRPr="006C0B9A">
        <w:rPr>
          <w:rFonts w:ascii="宋体" w:hAnsi="宋体" w:hint="eastAsia"/>
          <w:sz w:val="24"/>
          <w:szCs w:val="24"/>
        </w:rPr>
        <w:t>、合同所有附件均为合同的有效组成部分，与合同具有同等的法律效力。包括招标文件、谈判文件、成交通知书、成交方的投标文件及询标中的书面答疑和开标中的书面承诺等。</w:t>
      </w:r>
    </w:p>
    <w:p w14:paraId="560D550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2、乙方保证合同中提供的电话、传真、开户银行、账号等信息准确无误。否则造成的责任及损失由乙方承担。</w:t>
      </w:r>
    </w:p>
    <w:p w14:paraId="58844569"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3、本合同应按中华人民共和国的相关法律解释。</w:t>
      </w:r>
    </w:p>
    <w:p w14:paraId="6567B2BF" w14:textId="77777777" w:rsidR="00D739CC" w:rsidRPr="006C0B9A" w:rsidRDefault="00D739CC" w:rsidP="00D739CC">
      <w:pPr>
        <w:spacing w:line="460" w:lineRule="exact"/>
        <w:ind w:firstLineChars="200" w:firstLine="480"/>
        <w:rPr>
          <w:rFonts w:ascii="宋体" w:hAnsi="宋体" w:hint="eastAsia"/>
          <w:sz w:val="24"/>
          <w:szCs w:val="24"/>
          <w:u w:val="single"/>
        </w:rPr>
      </w:pPr>
      <w:r w:rsidRPr="006C0B9A">
        <w:rPr>
          <w:rFonts w:ascii="宋体" w:hAnsi="宋体" w:hint="eastAsia"/>
          <w:sz w:val="24"/>
          <w:szCs w:val="24"/>
        </w:rPr>
        <w:t>4、本合同文本一式六份，甲方执三份、乙方执三份，具有同等法律效力。自甲、乙双方法定代表人或委托代理人签字并加盖公章或合同章之日起生效，双方如有未尽事宜，可以按照招标文件或者承诺函，友好协商解决。</w:t>
      </w:r>
    </w:p>
    <w:p w14:paraId="56412EEA"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5、乙方有任意一项或多项违约行为，甲方有权单方解除本合同，并要求乙方承担一切损失，包括但不限于律师费、诉讼费、保全费、鉴定费、差旅费等。</w:t>
      </w:r>
    </w:p>
    <w:p w14:paraId="1DB1A592" w14:textId="77777777" w:rsidR="00D739CC" w:rsidRPr="006C0B9A" w:rsidRDefault="00D739CC" w:rsidP="00D739CC">
      <w:pPr>
        <w:spacing w:line="460" w:lineRule="exact"/>
        <w:ind w:firstLineChars="200" w:firstLine="480"/>
        <w:rPr>
          <w:rFonts w:ascii="宋体" w:hAnsi="宋体" w:hint="eastAsia"/>
          <w:sz w:val="24"/>
          <w:szCs w:val="24"/>
        </w:rPr>
      </w:pPr>
      <w:r w:rsidRPr="006C0B9A">
        <w:rPr>
          <w:rFonts w:ascii="宋体" w:hAnsi="宋体" w:hint="eastAsia"/>
          <w:sz w:val="24"/>
          <w:szCs w:val="24"/>
        </w:rPr>
        <w:t>（以下无正文，仅为合同签署页）</w:t>
      </w:r>
    </w:p>
    <w:p w14:paraId="43298E5B" w14:textId="77777777" w:rsidR="00D739CC" w:rsidRPr="006C0B9A" w:rsidRDefault="00D739CC" w:rsidP="00D739CC">
      <w:pPr>
        <w:pStyle w:val="afc"/>
        <w:rPr>
          <w:rFonts w:ascii="宋体" w:hAnsi="宋体" w:hint="eastAsia"/>
          <w:sz w:val="24"/>
          <w:szCs w:val="24"/>
        </w:rPr>
      </w:pPr>
    </w:p>
    <w:p w14:paraId="2C471B5E" w14:textId="77777777" w:rsidR="00D739CC" w:rsidRPr="006C0B9A" w:rsidRDefault="00D739CC" w:rsidP="00D739CC">
      <w:pPr>
        <w:spacing w:line="460" w:lineRule="exact"/>
        <w:ind w:firstLineChars="200" w:firstLine="480"/>
        <w:rPr>
          <w:rFonts w:ascii="宋体" w:hAnsi="宋体" w:hint="eastAsia"/>
          <w:sz w:val="24"/>
          <w:szCs w:val="24"/>
        </w:rPr>
      </w:pPr>
    </w:p>
    <w:p w14:paraId="3EF1A49D" w14:textId="77777777" w:rsidR="00D739CC" w:rsidRPr="006C0B9A" w:rsidRDefault="00D739CC" w:rsidP="00D739CC">
      <w:pPr>
        <w:rPr>
          <w:rFonts w:ascii="宋体" w:hAnsi="宋体" w:hint="eastAsia"/>
          <w:sz w:val="24"/>
          <w:szCs w:val="24"/>
        </w:rPr>
      </w:pPr>
      <w:r w:rsidRPr="006C0B9A">
        <w:rPr>
          <w:rFonts w:ascii="宋体" w:hAnsi="宋体" w:hint="eastAsia"/>
          <w:sz w:val="24"/>
          <w:szCs w:val="24"/>
        </w:rPr>
        <w:br w:type="page"/>
      </w:r>
    </w:p>
    <w:p w14:paraId="5744EF1B" w14:textId="77777777" w:rsidR="00D739CC" w:rsidRPr="006C0B9A" w:rsidRDefault="00D739CC" w:rsidP="00D739CC">
      <w:pPr>
        <w:ind w:firstLineChars="1300" w:firstLine="3132"/>
        <w:rPr>
          <w:rFonts w:ascii="宋体" w:hAnsi="宋体" w:hint="eastAsia"/>
          <w:b/>
          <w:bCs/>
          <w:sz w:val="24"/>
          <w:szCs w:val="24"/>
        </w:rPr>
      </w:pPr>
      <w:r w:rsidRPr="006C0B9A">
        <w:rPr>
          <w:rFonts w:ascii="宋体" w:hAnsi="宋体" w:hint="eastAsia"/>
          <w:b/>
          <w:bCs/>
          <w:sz w:val="24"/>
          <w:szCs w:val="24"/>
        </w:rPr>
        <w:lastRenderedPageBreak/>
        <w:t>甲    方               乙    方</w:t>
      </w:r>
    </w:p>
    <w:p w14:paraId="0A95B102" w14:textId="77777777" w:rsidR="00D739CC" w:rsidRPr="006C0B9A" w:rsidRDefault="00D739CC" w:rsidP="00D739CC">
      <w:pPr>
        <w:rPr>
          <w:rFonts w:ascii="宋体" w:hAnsi="宋体" w:hint="eastAsia"/>
          <w:sz w:val="24"/>
          <w:szCs w:val="24"/>
        </w:rPr>
      </w:pPr>
    </w:p>
    <w:tbl>
      <w:tblPr>
        <w:tblW w:w="81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7"/>
        <w:gridCol w:w="2693"/>
        <w:gridCol w:w="3119"/>
      </w:tblGrid>
      <w:tr w:rsidR="006C0B9A" w:rsidRPr="006C0B9A" w14:paraId="55850895" w14:textId="77777777" w:rsidTr="00AC7291">
        <w:trPr>
          <w:trHeight w:val="454"/>
        </w:trPr>
        <w:tc>
          <w:tcPr>
            <w:tcW w:w="2297" w:type="dxa"/>
            <w:vAlign w:val="center"/>
          </w:tcPr>
          <w:p w14:paraId="2BB4572B" w14:textId="77777777" w:rsidR="00D739CC" w:rsidRPr="006C0B9A" w:rsidRDefault="00D739CC" w:rsidP="00AC7291">
            <w:pPr>
              <w:tabs>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单位名称（</w:t>
            </w:r>
            <w:r w:rsidRPr="006C0B9A">
              <w:rPr>
                <w:rFonts w:ascii="宋体" w:hAnsi="宋体" w:cs="Arial" w:hint="eastAsia"/>
                <w:b/>
                <w:sz w:val="24"/>
                <w:szCs w:val="24"/>
              </w:rPr>
              <w:t>公</w:t>
            </w:r>
            <w:r w:rsidRPr="006C0B9A">
              <w:rPr>
                <w:rFonts w:ascii="宋体" w:hAnsi="宋体" w:cs="Arial"/>
                <w:b/>
                <w:sz w:val="24"/>
                <w:szCs w:val="24"/>
              </w:rPr>
              <w:t>章）</w:t>
            </w:r>
          </w:p>
        </w:tc>
        <w:tc>
          <w:tcPr>
            <w:tcW w:w="2693" w:type="dxa"/>
            <w:vAlign w:val="center"/>
          </w:tcPr>
          <w:p w14:paraId="4080E45D"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2BC59229"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00B54552" w14:textId="77777777" w:rsidTr="00AC7291">
        <w:trPr>
          <w:trHeight w:val="454"/>
        </w:trPr>
        <w:tc>
          <w:tcPr>
            <w:tcW w:w="2297" w:type="dxa"/>
            <w:vAlign w:val="center"/>
          </w:tcPr>
          <w:p w14:paraId="6BA7263A" w14:textId="77777777" w:rsidR="00D739CC" w:rsidRPr="006C0B9A" w:rsidRDefault="00D739CC" w:rsidP="00AC7291">
            <w:pPr>
              <w:tabs>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单位地址</w:t>
            </w:r>
          </w:p>
        </w:tc>
        <w:tc>
          <w:tcPr>
            <w:tcW w:w="2693" w:type="dxa"/>
            <w:vAlign w:val="center"/>
          </w:tcPr>
          <w:p w14:paraId="067260B5"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6CF4A6F0"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636CC696" w14:textId="77777777" w:rsidTr="00AC7291">
        <w:trPr>
          <w:trHeight w:val="454"/>
        </w:trPr>
        <w:tc>
          <w:tcPr>
            <w:tcW w:w="2297" w:type="dxa"/>
            <w:vAlign w:val="center"/>
          </w:tcPr>
          <w:p w14:paraId="4530FF47"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hint="eastAsia"/>
                <w:b/>
                <w:sz w:val="24"/>
                <w:szCs w:val="24"/>
              </w:rPr>
              <w:t>法定代表人签字</w:t>
            </w:r>
          </w:p>
        </w:tc>
        <w:tc>
          <w:tcPr>
            <w:tcW w:w="2693" w:type="dxa"/>
            <w:vAlign w:val="center"/>
          </w:tcPr>
          <w:p w14:paraId="03BE323F"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29A4599" w14:textId="77777777" w:rsidR="00D739CC" w:rsidRPr="006C0B9A" w:rsidRDefault="00D739CC" w:rsidP="00AC7291">
            <w:pPr>
              <w:tabs>
                <w:tab w:val="left" w:pos="0"/>
                <w:tab w:val="left" w:pos="720"/>
              </w:tabs>
              <w:snapToGrid w:val="0"/>
              <w:spacing w:line="360" w:lineRule="auto"/>
              <w:rPr>
                <w:rFonts w:ascii="宋体" w:hAnsi="宋体" w:cs="Arial" w:hint="eastAsia"/>
                <w:b/>
                <w:sz w:val="24"/>
                <w:szCs w:val="24"/>
              </w:rPr>
            </w:pPr>
          </w:p>
        </w:tc>
      </w:tr>
      <w:tr w:rsidR="006C0B9A" w:rsidRPr="006C0B9A" w14:paraId="513C390C" w14:textId="77777777" w:rsidTr="00AC7291">
        <w:trPr>
          <w:trHeight w:val="454"/>
        </w:trPr>
        <w:tc>
          <w:tcPr>
            <w:tcW w:w="2297" w:type="dxa"/>
            <w:vAlign w:val="center"/>
          </w:tcPr>
          <w:p w14:paraId="5F0B57AF"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hint="eastAsia"/>
                <w:b/>
                <w:sz w:val="24"/>
                <w:szCs w:val="24"/>
              </w:rPr>
              <w:t>或委托代理人签字</w:t>
            </w:r>
          </w:p>
        </w:tc>
        <w:tc>
          <w:tcPr>
            <w:tcW w:w="2693" w:type="dxa"/>
            <w:vAlign w:val="center"/>
          </w:tcPr>
          <w:p w14:paraId="512FC3B1"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0734574" w14:textId="77777777" w:rsidR="00D739CC" w:rsidRPr="006C0B9A" w:rsidRDefault="00D739CC" w:rsidP="00AC7291">
            <w:pPr>
              <w:tabs>
                <w:tab w:val="left" w:pos="0"/>
                <w:tab w:val="left" w:pos="720"/>
              </w:tabs>
              <w:snapToGrid w:val="0"/>
              <w:spacing w:line="360" w:lineRule="auto"/>
              <w:ind w:right="420"/>
              <w:rPr>
                <w:rFonts w:ascii="宋体" w:hAnsi="宋体" w:cs="Arial" w:hint="eastAsia"/>
                <w:b/>
                <w:sz w:val="24"/>
                <w:szCs w:val="24"/>
              </w:rPr>
            </w:pPr>
          </w:p>
        </w:tc>
      </w:tr>
      <w:tr w:rsidR="006C0B9A" w:rsidRPr="006C0B9A" w14:paraId="77485C76" w14:textId="77777777" w:rsidTr="00AC7291">
        <w:trPr>
          <w:trHeight w:val="454"/>
        </w:trPr>
        <w:tc>
          <w:tcPr>
            <w:tcW w:w="2297" w:type="dxa"/>
            <w:vAlign w:val="center"/>
          </w:tcPr>
          <w:p w14:paraId="0E656D42"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邮政编码</w:t>
            </w:r>
          </w:p>
        </w:tc>
        <w:tc>
          <w:tcPr>
            <w:tcW w:w="2693" w:type="dxa"/>
            <w:vAlign w:val="center"/>
          </w:tcPr>
          <w:p w14:paraId="641D4608"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2147E91"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3DA7300F" w14:textId="77777777" w:rsidTr="00AC7291">
        <w:trPr>
          <w:trHeight w:val="454"/>
        </w:trPr>
        <w:tc>
          <w:tcPr>
            <w:tcW w:w="2297" w:type="dxa"/>
            <w:vAlign w:val="center"/>
          </w:tcPr>
          <w:p w14:paraId="2E100844"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电话</w:t>
            </w:r>
            <w:r w:rsidRPr="006C0B9A">
              <w:rPr>
                <w:rFonts w:ascii="宋体" w:hAnsi="宋体" w:cs="Arial" w:hint="eastAsia"/>
                <w:b/>
                <w:sz w:val="24"/>
                <w:szCs w:val="24"/>
              </w:rPr>
              <w:t xml:space="preserve"> </w:t>
            </w:r>
          </w:p>
        </w:tc>
        <w:tc>
          <w:tcPr>
            <w:tcW w:w="2693" w:type="dxa"/>
            <w:shd w:val="clear" w:color="auto" w:fill="auto"/>
            <w:vAlign w:val="center"/>
          </w:tcPr>
          <w:p w14:paraId="3819D3AC"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51DA4573"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6C3E682E" w14:textId="77777777" w:rsidTr="00AC7291">
        <w:trPr>
          <w:trHeight w:val="454"/>
        </w:trPr>
        <w:tc>
          <w:tcPr>
            <w:tcW w:w="2297" w:type="dxa"/>
            <w:vAlign w:val="center"/>
          </w:tcPr>
          <w:p w14:paraId="51EB7CC6"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传真</w:t>
            </w:r>
          </w:p>
        </w:tc>
        <w:tc>
          <w:tcPr>
            <w:tcW w:w="2693" w:type="dxa"/>
            <w:tcBorders>
              <w:bottom w:val="single" w:sz="4" w:space="0" w:color="auto"/>
            </w:tcBorders>
            <w:shd w:val="clear" w:color="auto" w:fill="auto"/>
            <w:vAlign w:val="center"/>
          </w:tcPr>
          <w:p w14:paraId="521EA327"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7C65E63B"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3AF93269" w14:textId="77777777" w:rsidTr="00AC7291">
        <w:trPr>
          <w:trHeight w:val="454"/>
        </w:trPr>
        <w:tc>
          <w:tcPr>
            <w:tcW w:w="2297" w:type="dxa"/>
            <w:vAlign w:val="center"/>
          </w:tcPr>
          <w:p w14:paraId="312FAB91"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开户银行</w:t>
            </w:r>
          </w:p>
        </w:tc>
        <w:tc>
          <w:tcPr>
            <w:tcW w:w="2693" w:type="dxa"/>
            <w:tcBorders>
              <w:tr2bl w:val="single" w:sz="4" w:space="0" w:color="auto"/>
            </w:tcBorders>
            <w:vAlign w:val="center"/>
          </w:tcPr>
          <w:p w14:paraId="0CD5A116"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7A918070"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3F7C7A58" w14:textId="77777777" w:rsidTr="00AC7291">
        <w:trPr>
          <w:trHeight w:val="454"/>
        </w:trPr>
        <w:tc>
          <w:tcPr>
            <w:tcW w:w="2297" w:type="dxa"/>
            <w:vAlign w:val="center"/>
          </w:tcPr>
          <w:p w14:paraId="050FCB60"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账号</w:t>
            </w:r>
          </w:p>
        </w:tc>
        <w:tc>
          <w:tcPr>
            <w:tcW w:w="2693" w:type="dxa"/>
            <w:tcBorders>
              <w:tr2bl w:val="single" w:sz="4" w:space="0" w:color="auto"/>
            </w:tcBorders>
            <w:vAlign w:val="center"/>
          </w:tcPr>
          <w:p w14:paraId="49F9E490"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2C2351E"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0BC85D65" w14:textId="77777777" w:rsidTr="00AC7291">
        <w:trPr>
          <w:trHeight w:val="454"/>
        </w:trPr>
        <w:tc>
          <w:tcPr>
            <w:tcW w:w="2297" w:type="dxa"/>
            <w:vAlign w:val="center"/>
          </w:tcPr>
          <w:p w14:paraId="256E4F85" w14:textId="77777777" w:rsidR="00D739CC" w:rsidRPr="006C0B9A" w:rsidRDefault="00D739CC" w:rsidP="00AC7291">
            <w:pPr>
              <w:tabs>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单位名称（</w:t>
            </w:r>
            <w:r w:rsidRPr="006C0B9A">
              <w:rPr>
                <w:rFonts w:ascii="宋体" w:hAnsi="宋体" w:cs="Arial" w:hint="eastAsia"/>
                <w:b/>
                <w:sz w:val="24"/>
                <w:szCs w:val="24"/>
              </w:rPr>
              <w:t>公</w:t>
            </w:r>
            <w:r w:rsidRPr="006C0B9A">
              <w:rPr>
                <w:rFonts w:ascii="宋体" w:hAnsi="宋体" w:cs="Arial"/>
                <w:b/>
                <w:sz w:val="24"/>
                <w:szCs w:val="24"/>
              </w:rPr>
              <w:t>章）</w:t>
            </w:r>
          </w:p>
        </w:tc>
        <w:tc>
          <w:tcPr>
            <w:tcW w:w="2693" w:type="dxa"/>
            <w:vAlign w:val="center"/>
          </w:tcPr>
          <w:p w14:paraId="13ED7B15"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8979F56"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72C7CEFF" w14:textId="77777777" w:rsidTr="00AC7291">
        <w:trPr>
          <w:trHeight w:val="454"/>
        </w:trPr>
        <w:tc>
          <w:tcPr>
            <w:tcW w:w="2297" w:type="dxa"/>
            <w:vAlign w:val="center"/>
          </w:tcPr>
          <w:p w14:paraId="20B3932E" w14:textId="77777777" w:rsidR="00D739CC" w:rsidRPr="006C0B9A" w:rsidRDefault="00D739CC" w:rsidP="00AC7291">
            <w:pPr>
              <w:tabs>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单位地址</w:t>
            </w:r>
          </w:p>
        </w:tc>
        <w:tc>
          <w:tcPr>
            <w:tcW w:w="2693" w:type="dxa"/>
            <w:vAlign w:val="center"/>
          </w:tcPr>
          <w:p w14:paraId="24221AFD"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4B721621"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73C7B6FF" w14:textId="77777777" w:rsidTr="00AC7291">
        <w:trPr>
          <w:trHeight w:val="454"/>
        </w:trPr>
        <w:tc>
          <w:tcPr>
            <w:tcW w:w="2297" w:type="dxa"/>
            <w:vAlign w:val="center"/>
          </w:tcPr>
          <w:p w14:paraId="765CF2C3"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hint="eastAsia"/>
                <w:b/>
                <w:sz w:val="24"/>
                <w:szCs w:val="24"/>
              </w:rPr>
              <w:t>法定代表人签字</w:t>
            </w:r>
          </w:p>
        </w:tc>
        <w:tc>
          <w:tcPr>
            <w:tcW w:w="2693" w:type="dxa"/>
            <w:vAlign w:val="center"/>
          </w:tcPr>
          <w:p w14:paraId="66DA12DB"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7124AAD" w14:textId="77777777" w:rsidR="00D739CC" w:rsidRPr="006C0B9A" w:rsidRDefault="00D739CC" w:rsidP="00AC7291">
            <w:pPr>
              <w:tabs>
                <w:tab w:val="left" w:pos="0"/>
                <w:tab w:val="left" w:pos="720"/>
              </w:tabs>
              <w:snapToGrid w:val="0"/>
              <w:spacing w:line="360" w:lineRule="auto"/>
              <w:rPr>
                <w:rFonts w:ascii="宋体" w:hAnsi="宋体" w:cs="Arial" w:hint="eastAsia"/>
                <w:b/>
                <w:sz w:val="24"/>
                <w:szCs w:val="24"/>
              </w:rPr>
            </w:pPr>
          </w:p>
        </w:tc>
      </w:tr>
      <w:tr w:rsidR="006C0B9A" w:rsidRPr="006C0B9A" w14:paraId="497AEFC1" w14:textId="77777777" w:rsidTr="00AC7291">
        <w:trPr>
          <w:trHeight w:val="454"/>
        </w:trPr>
        <w:tc>
          <w:tcPr>
            <w:tcW w:w="2297" w:type="dxa"/>
            <w:vAlign w:val="center"/>
          </w:tcPr>
          <w:p w14:paraId="4FC440E8"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hint="eastAsia"/>
                <w:b/>
                <w:sz w:val="24"/>
                <w:szCs w:val="24"/>
              </w:rPr>
              <w:t>或委托代理人签字</w:t>
            </w:r>
          </w:p>
        </w:tc>
        <w:tc>
          <w:tcPr>
            <w:tcW w:w="2693" w:type="dxa"/>
            <w:vAlign w:val="center"/>
          </w:tcPr>
          <w:p w14:paraId="36FAF041"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53DFBDA3" w14:textId="77777777" w:rsidR="00D739CC" w:rsidRPr="006C0B9A" w:rsidRDefault="00D739CC" w:rsidP="00AC7291">
            <w:pPr>
              <w:tabs>
                <w:tab w:val="left" w:pos="0"/>
                <w:tab w:val="left" w:pos="720"/>
              </w:tabs>
              <w:snapToGrid w:val="0"/>
              <w:spacing w:line="360" w:lineRule="auto"/>
              <w:ind w:right="420"/>
              <w:rPr>
                <w:rFonts w:ascii="宋体" w:hAnsi="宋体" w:cs="Arial" w:hint="eastAsia"/>
                <w:b/>
                <w:sz w:val="24"/>
                <w:szCs w:val="24"/>
              </w:rPr>
            </w:pPr>
          </w:p>
        </w:tc>
      </w:tr>
      <w:tr w:rsidR="006C0B9A" w:rsidRPr="006C0B9A" w14:paraId="52848EA7" w14:textId="77777777" w:rsidTr="00AC7291">
        <w:trPr>
          <w:trHeight w:val="454"/>
        </w:trPr>
        <w:tc>
          <w:tcPr>
            <w:tcW w:w="2297" w:type="dxa"/>
            <w:vAlign w:val="center"/>
          </w:tcPr>
          <w:p w14:paraId="0C4C9B47"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邮政编码</w:t>
            </w:r>
          </w:p>
        </w:tc>
        <w:tc>
          <w:tcPr>
            <w:tcW w:w="2693" w:type="dxa"/>
            <w:vAlign w:val="center"/>
          </w:tcPr>
          <w:p w14:paraId="71EDB64D"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47779B10"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2451F60A" w14:textId="77777777" w:rsidTr="00AC7291">
        <w:trPr>
          <w:trHeight w:val="454"/>
        </w:trPr>
        <w:tc>
          <w:tcPr>
            <w:tcW w:w="2297" w:type="dxa"/>
            <w:vAlign w:val="center"/>
          </w:tcPr>
          <w:p w14:paraId="42616E57"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电话</w:t>
            </w:r>
            <w:r w:rsidRPr="006C0B9A">
              <w:rPr>
                <w:rFonts w:ascii="宋体" w:hAnsi="宋体" w:cs="Arial" w:hint="eastAsia"/>
                <w:b/>
                <w:sz w:val="24"/>
                <w:szCs w:val="24"/>
              </w:rPr>
              <w:t xml:space="preserve"> </w:t>
            </w:r>
          </w:p>
        </w:tc>
        <w:tc>
          <w:tcPr>
            <w:tcW w:w="2693" w:type="dxa"/>
            <w:shd w:val="clear" w:color="auto" w:fill="auto"/>
            <w:vAlign w:val="center"/>
          </w:tcPr>
          <w:p w14:paraId="2ED2D8FF"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69DB7CDC"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7CD74352" w14:textId="77777777" w:rsidTr="00AC7291">
        <w:trPr>
          <w:trHeight w:val="454"/>
        </w:trPr>
        <w:tc>
          <w:tcPr>
            <w:tcW w:w="2297" w:type="dxa"/>
            <w:vAlign w:val="center"/>
          </w:tcPr>
          <w:p w14:paraId="7758A99B"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传真</w:t>
            </w:r>
          </w:p>
        </w:tc>
        <w:tc>
          <w:tcPr>
            <w:tcW w:w="2693" w:type="dxa"/>
            <w:tcBorders>
              <w:bottom w:val="single" w:sz="4" w:space="0" w:color="auto"/>
            </w:tcBorders>
            <w:shd w:val="clear" w:color="auto" w:fill="auto"/>
            <w:vAlign w:val="center"/>
          </w:tcPr>
          <w:p w14:paraId="1F6FA68E"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19556A2F"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6C0B9A" w:rsidRPr="006C0B9A" w14:paraId="1AAE475B" w14:textId="77777777" w:rsidTr="00AC7291">
        <w:trPr>
          <w:trHeight w:val="454"/>
        </w:trPr>
        <w:tc>
          <w:tcPr>
            <w:tcW w:w="2297" w:type="dxa"/>
            <w:vAlign w:val="center"/>
          </w:tcPr>
          <w:p w14:paraId="693E8E1B"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开户银行</w:t>
            </w:r>
          </w:p>
        </w:tc>
        <w:tc>
          <w:tcPr>
            <w:tcW w:w="2693" w:type="dxa"/>
            <w:tcBorders>
              <w:tr2bl w:val="single" w:sz="4" w:space="0" w:color="auto"/>
            </w:tcBorders>
            <w:vAlign w:val="center"/>
          </w:tcPr>
          <w:p w14:paraId="1FDEA29D"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B111DBA"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r w:rsidR="00D739CC" w:rsidRPr="006C0B9A" w14:paraId="14684BED" w14:textId="77777777" w:rsidTr="00AC7291">
        <w:trPr>
          <w:trHeight w:val="454"/>
        </w:trPr>
        <w:tc>
          <w:tcPr>
            <w:tcW w:w="2297" w:type="dxa"/>
            <w:vAlign w:val="center"/>
          </w:tcPr>
          <w:p w14:paraId="2AF43F48"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r w:rsidRPr="006C0B9A">
              <w:rPr>
                <w:rFonts w:ascii="宋体" w:hAnsi="宋体" w:cs="Arial"/>
                <w:b/>
                <w:sz w:val="24"/>
                <w:szCs w:val="24"/>
              </w:rPr>
              <w:t>账号</w:t>
            </w:r>
          </w:p>
        </w:tc>
        <w:tc>
          <w:tcPr>
            <w:tcW w:w="2693" w:type="dxa"/>
            <w:tcBorders>
              <w:tr2bl w:val="single" w:sz="4" w:space="0" w:color="auto"/>
            </w:tcBorders>
            <w:vAlign w:val="center"/>
          </w:tcPr>
          <w:p w14:paraId="772C8319"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01AE3D0A" w14:textId="77777777" w:rsidR="00D739CC" w:rsidRPr="006C0B9A" w:rsidRDefault="00D739CC" w:rsidP="00AC7291">
            <w:pPr>
              <w:tabs>
                <w:tab w:val="left" w:pos="0"/>
                <w:tab w:val="left" w:pos="720"/>
              </w:tabs>
              <w:snapToGrid w:val="0"/>
              <w:spacing w:line="360" w:lineRule="auto"/>
              <w:ind w:leftChars="34" w:left="71"/>
              <w:jc w:val="center"/>
              <w:rPr>
                <w:rFonts w:ascii="宋体" w:hAnsi="宋体" w:cs="Arial" w:hint="eastAsia"/>
                <w:b/>
                <w:sz w:val="24"/>
                <w:szCs w:val="24"/>
              </w:rPr>
            </w:pPr>
          </w:p>
        </w:tc>
      </w:tr>
    </w:tbl>
    <w:p w14:paraId="00358BC9" w14:textId="77777777" w:rsidR="00D739CC" w:rsidRPr="006C0B9A" w:rsidRDefault="00D739CC" w:rsidP="00D739CC">
      <w:pPr>
        <w:jc w:val="center"/>
        <w:rPr>
          <w:rFonts w:ascii="宋体" w:hAnsi="宋体" w:hint="eastAsia"/>
          <w:sz w:val="24"/>
          <w:szCs w:val="24"/>
        </w:rPr>
      </w:pPr>
    </w:p>
    <w:p w14:paraId="2140497B" w14:textId="77777777" w:rsidR="00D739CC" w:rsidRPr="006C0B9A" w:rsidRDefault="00D739CC" w:rsidP="00D739CC">
      <w:pPr>
        <w:rPr>
          <w:rFonts w:ascii="宋体" w:hAnsi="宋体" w:hint="eastAsia"/>
          <w:sz w:val="24"/>
          <w:szCs w:val="24"/>
        </w:rPr>
      </w:pPr>
      <w:r w:rsidRPr="006C0B9A">
        <w:rPr>
          <w:rFonts w:ascii="宋体" w:hAnsi="宋体"/>
          <w:sz w:val="24"/>
          <w:szCs w:val="24"/>
        </w:rPr>
        <w:br w:type="page"/>
      </w:r>
    </w:p>
    <w:p w14:paraId="3A4FB4A6" w14:textId="77777777" w:rsidR="00D739CC" w:rsidRPr="006C0B9A" w:rsidRDefault="00D739CC" w:rsidP="00D739CC">
      <w:pPr>
        <w:rPr>
          <w:b/>
          <w:bCs/>
          <w:sz w:val="28"/>
          <w:szCs w:val="36"/>
        </w:rPr>
      </w:pPr>
      <w:r w:rsidRPr="006C0B9A">
        <w:rPr>
          <w:rFonts w:hint="eastAsia"/>
          <w:b/>
          <w:bCs/>
          <w:sz w:val="28"/>
          <w:szCs w:val="36"/>
        </w:rPr>
        <w:lastRenderedPageBreak/>
        <w:t>附页：配置单</w:t>
      </w:r>
    </w:p>
    <w:p w14:paraId="1ED218AD" w14:textId="77777777" w:rsidR="00D739CC" w:rsidRPr="006C0B9A" w:rsidRDefault="00D739CC" w:rsidP="00D739CC"/>
    <w:p w14:paraId="54D0973A" w14:textId="7D096C8D" w:rsidR="00B167F8" w:rsidRPr="006C0B9A" w:rsidRDefault="00B167F8" w:rsidP="00D739CC">
      <w:pPr>
        <w:spacing w:line="360" w:lineRule="auto"/>
        <w:jc w:val="center"/>
        <w:rPr>
          <w:rFonts w:ascii="宋体" w:hAnsi="宋体" w:hint="eastAsia"/>
          <w:b/>
          <w:sz w:val="28"/>
          <w:szCs w:val="28"/>
        </w:rPr>
      </w:pPr>
    </w:p>
    <w:p w14:paraId="61466D7A" w14:textId="77777777" w:rsidR="00B167F8" w:rsidRPr="006C0B9A" w:rsidRDefault="00B167F8" w:rsidP="00B167F8">
      <w:pPr>
        <w:spacing w:line="360" w:lineRule="auto"/>
        <w:ind w:leftChars="-1" w:left="-2"/>
        <w:contextualSpacing/>
        <w:rPr>
          <w:rFonts w:ascii="宋体" w:hAnsi="宋体" w:hint="eastAsia"/>
          <w:b/>
          <w:sz w:val="28"/>
          <w:szCs w:val="28"/>
        </w:rPr>
      </w:pPr>
    </w:p>
    <w:p w14:paraId="65E2C041" w14:textId="76DDAFE0" w:rsidR="00D739CC" w:rsidRPr="006C0B9A" w:rsidRDefault="00D739CC">
      <w:pPr>
        <w:widowControl/>
        <w:jc w:val="left"/>
        <w:rPr>
          <w:rFonts w:ascii="宋体" w:hAnsi="宋体" w:hint="eastAsia"/>
        </w:rPr>
      </w:pPr>
      <w:bookmarkStart w:id="87" w:name="_Hlt487900425"/>
      <w:bookmarkEnd w:id="70"/>
      <w:bookmarkEnd w:id="87"/>
      <w:r w:rsidRPr="006C0B9A">
        <w:rPr>
          <w:rFonts w:ascii="宋体" w:hAnsi="宋体" w:hint="eastAsia"/>
        </w:rPr>
        <w:br w:type="page"/>
      </w:r>
    </w:p>
    <w:p w14:paraId="31B11C43" w14:textId="77777777" w:rsidR="00B167F8" w:rsidRPr="006C0B9A" w:rsidRDefault="00B167F8" w:rsidP="00B167F8">
      <w:pPr>
        <w:spacing w:line="360" w:lineRule="auto"/>
        <w:jc w:val="center"/>
        <w:rPr>
          <w:rFonts w:ascii="宋体" w:hAnsi="宋体" w:hint="eastAsia"/>
        </w:rPr>
      </w:pPr>
    </w:p>
    <w:p w14:paraId="46F65CC6" w14:textId="77777777" w:rsidR="00B167F8" w:rsidRPr="006C0B9A" w:rsidRDefault="00B167F8" w:rsidP="00B167F8">
      <w:pPr>
        <w:spacing w:line="360" w:lineRule="auto"/>
        <w:rPr>
          <w:rFonts w:ascii="宋体" w:hAnsi="宋体" w:hint="eastAsia"/>
        </w:rPr>
      </w:pPr>
    </w:p>
    <w:p w14:paraId="7451E5A1" w14:textId="77777777" w:rsidR="00B167F8" w:rsidRPr="006C0B9A" w:rsidRDefault="00B167F8" w:rsidP="00B167F8">
      <w:pPr>
        <w:spacing w:line="360" w:lineRule="auto"/>
        <w:jc w:val="center"/>
        <w:rPr>
          <w:rFonts w:ascii="宋体" w:hAnsi="宋体" w:hint="eastAsia"/>
        </w:rPr>
      </w:pPr>
    </w:p>
    <w:p w14:paraId="04E33931" w14:textId="77777777" w:rsidR="00B167F8" w:rsidRPr="006C0B9A" w:rsidRDefault="00B167F8" w:rsidP="00B167F8">
      <w:pPr>
        <w:spacing w:line="360" w:lineRule="auto"/>
        <w:jc w:val="center"/>
        <w:rPr>
          <w:rFonts w:ascii="宋体" w:hAnsi="宋体" w:hint="eastAsia"/>
        </w:rPr>
      </w:pPr>
    </w:p>
    <w:p w14:paraId="1C15CF44" w14:textId="77777777" w:rsidR="00B167F8" w:rsidRPr="006C0B9A" w:rsidRDefault="00B167F8" w:rsidP="00B167F8">
      <w:pPr>
        <w:spacing w:line="360" w:lineRule="auto"/>
        <w:jc w:val="center"/>
        <w:rPr>
          <w:rFonts w:ascii="宋体" w:hAnsi="宋体" w:hint="eastAsia"/>
        </w:rPr>
      </w:pPr>
    </w:p>
    <w:p w14:paraId="0BBD1B9A" w14:textId="77777777" w:rsidR="00B167F8" w:rsidRPr="006C0B9A" w:rsidRDefault="00B167F8" w:rsidP="00B167F8">
      <w:pPr>
        <w:spacing w:line="360" w:lineRule="auto"/>
        <w:jc w:val="center"/>
        <w:rPr>
          <w:rFonts w:ascii="宋体" w:hAnsi="宋体" w:hint="eastAsia"/>
        </w:rPr>
      </w:pPr>
    </w:p>
    <w:p w14:paraId="70D8A9C0" w14:textId="77777777" w:rsidR="00B167F8" w:rsidRPr="006C0B9A" w:rsidRDefault="00B167F8" w:rsidP="00B167F8">
      <w:pPr>
        <w:spacing w:line="360" w:lineRule="auto"/>
        <w:jc w:val="center"/>
        <w:rPr>
          <w:rFonts w:ascii="宋体" w:hAnsi="宋体" w:hint="eastAsia"/>
        </w:rPr>
      </w:pPr>
    </w:p>
    <w:p w14:paraId="42F51D8A" w14:textId="77777777" w:rsidR="00B167F8" w:rsidRPr="006C0B9A" w:rsidRDefault="00B167F8" w:rsidP="00B167F8">
      <w:pPr>
        <w:spacing w:line="360" w:lineRule="auto"/>
        <w:jc w:val="center"/>
        <w:rPr>
          <w:rFonts w:ascii="宋体" w:hAnsi="宋体" w:hint="eastAsia"/>
        </w:rPr>
      </w:pPr>
    </w:p>
    <w:p w14:paraId="507B1B76" w14:textId="77777777" w:rsidR="00B167F8" w:rsidRPr="006C0B9A" w:rsidRDefault="00B167F8" w:rsidP="00B167F8">
      <w:pPr>
        <w:spacing w:line="360" w:lineRule="auto"/>
        <w:jc w:val="center"/>
        <w:rPr>
          <w:rFonts w:ascii="宋体" w:hAnsi="宋体" w:hint="eastAsia"/>
        </w:rPr>
      </w:pPr>
    </w:p>
    <w:p w14:paraId="1DD96007" w14:textId="77777777" w:rsidR="00B167F8" w:rsidRPr="006C0B9A" w:rsidRDefault="00B167F8" w:rsidP="00B167F8">
      <w:pPr>
        <w:pStyle w:val="10"/>
        <w:rPr>
          <w:rFonts w:ascii="宋体" w:hAnsi="宋体" w:hint="eastAsia"/>
          <w:b/>
          <w:spacing w:val="100"/>
          <w:sz w:val="40"/>
          <w:szCs w:val="40"/>
        </w:rPr>
      </w:pPr>
      <w:bookmarkStart w:id="88" w:name="_Toc176023825"/>
      <w:proofErr w:type="spellStart"/>
      <w:r w:rsidRPr="006C0B9A">
        <w:rPr>
          <w:rFonts w:ascii="宋体" w:hAnsi="宋体"/>
          <w:b/>
          <w:spacing w:val="100"/>
          <w:sz w:val="40"/>
          <w:szCs w:val="40"/>
        </w:rPr>
        <w:t>第</w:t>
      </w:r>
      <w:r w:rsidRPr="006C0B9A">
        <w:rPr>
          <w:rFonts w:ascii="宋体" w:hAnsi="宋体"/>
          <w:b/>
          <w:spacing w:val="100"/>
          <w:sz w:val="40"/>
          <w:szCs w:val="40"/>
          <w:lang w:eastAsia="zh-CN"/>
        </w:rPr>
        <w:t>四</w:t>
      </w:r>
      <w:proofErr w:type="spellEnd"/>
      <w:r w:rsidRPr="006C0B9A">
        <w:rPr>
          <w:rFonts w:ascii="宋体" w:hAnsi="宋体"/>
          <w:b/>
          <w:spacing w:val="100"/>
          <w:sz w:val="40"/>
          <w:szCs w:val="40"/>
        </w:rPr>
        <w:t>章</w:t>
      </w:r>
      <w:r w:rsidRPr="006C0B9A">
        <w:rPr>
          <w:rFonts w:ascii="宋体" w:hAnsi="宋体"/>
          <w:b/>
          <w:spacing w:val="100"/>
          <w:sz w:val="40"/>
          <w:szCs w:val="40"/>
          <w:lang w:eastAsia="zh-CN"/>
        </w:rPr>
        <w:t xml:space="preserve"> </w:t>
      </w:r>
      <w:proofErr w:type="spellStart"/>
      <w:r w:rsidRPr="006C0B9A">
        <w:rPr>
          <w:rFonts w:ascii="宋体" w:hAnsi="宋体"/>
          <w:b/>
          <w:spacing w:val="100"/>
          <w:sz w:val="40"/>
          <w:szCs w:val="40"/>
        </w:rPr>
        <w:t>附件</w:t>
      </w:r>
      <w:bookmarkEnd w:id="88"/>
      <w:proofErr w:type="spellEnd"/>
    </w:p>
    <w:p w14:paraId="37459E12" w14:textId="77777777" w:rsidR="00B167F8" w:rsidRPr="006C0B9A" w:rsidRDefault="00B167F8" w:rsidP="00B167F8">
      <w:pPr>
        <w:rPr>
          <w:rFonts w:ascii="宋体" w:hAnsi="宋体" w:hint="eastAsia"/>
        </w:rPr>
      </w:pPr>
    </w:p>
    <w:p w14:paraId="04CDF4DB" w14:textId="77777777" w:rsidR="00B167F8" w:rsidRPr="006C0B9A" w:rsidRDefault="00B167F8" w:rsidP="00B167F8">
      <w:pPr>
        <w:rPr>
          <w:rFonts w:ascii="宋体" w:hAnsi="宋体" w:hint="eastAsia"/>
          <w:bCs/>
          <w:sz w:val="50"/>
          <w:szCs w:val="50"/>
        </w:rPr>
      </w:pPr>
    </w:p>
    <w:p w14:paraId="6C3720A4" w14:textId="77777777" w:rsidR="00B167F8" w:rsidRPr="006C0B9A" w:rsidRDefault="00B167F8" w:rsidP="00B167F8">
      <w:pPr>
        <w:rPr>
          <w:rFonts w:ascii="宋体" w:hAnsi="宋体" w:hint="eastAsia"/>
          <w:sz w:val="23"/>
          <w:szCs w:val="23"/>
        </w:rPr>
      </w:pPr>
    </w:p>
    <w:p w14:paraId="19EC1E6E" w14:textId="77777777" w:rsidR="00B167F8" w:rsidRPr="006C0B9A" w:rsidRDefault="00B167F8" w:rsidP="00B167F8">
      <w:pPr>
        <w:rPr>
          <w:rFonts w:ascii="宋体" w:hAnsi="宋体" w:hint="eastAsia"/>
          <w:sz w:val="23"/>
          <w:szCs w:val="23"/>
        </w:rPr>
      </w:pPr>
    </w:p>
    <w:p w14:paraId="12581657" w14:textId="77777777" w:rsidR="00B167F8" w:rsidRPr="006C0B9A" w:rsidRDefault="00B167F8" w:rsidP="00B167F8">
      <w:pPr>
        <w:rPr>
          <w:rFonts w:ascii="宋体" w:hAnsi="宋体" w:hint="eastAsia"/>
          <w:sz w:val="23"/>
          <w:szCs w:val="23"/>
        </w:rPr>
      </w:pPr>
    </w:p>
    <w:p w14:paraId="585DB9CE" w14:textId="77777777" w:rsidR="00B167F8" w:rsidRPr="006C0B9A" w:rsidRDefault="00B167F8" w:rsidP="00B167F8">
      <w:pPr>
        <w:rPr>
          <w:rFonts w:ascii="宋体" w:hAnsi="宋体" w:hint="eastAsia"/>
          <w:sz w:val="23"/>
          <w:szCs w:val="23"/>
        </w:rPr>
      </w:pPr>
    </w:p>
    <w:p w14:paraId="1EAE0880" w14:textId="77777777" w:rsidR="00B167F8" w:rsidRPr="006C0B9A" w:rsidRDefault="00B167F8" w:rsidP="00B167F8">
      <w:pPr>
        <w:rPr>
          <w:rFonts w:ascii="宋体" w:hAnsi="宋体" w:hint="eastAsia"/>
          <w:sz w:val="23"/>
          <w:szCs w:val="23"/>
        </w:rPr>
      </w:pPr>
    </w:p>
    <w:p w14:paraId="1588E939" w14:textId="77777777" w:rsidR="00B167F8" w:rsidRPr="006C0B9A" w:rsidRDefault="00B167F8" w:rsidP="00B167F8">
      <w:pPr>
        <w:spacing w:line="360" w:lineRule="auto"/>
        <w:rPr>
          <w:rFonts w:ascii="宋体" w:hAnsi="宋体" w:hint="eastAsia"/>
          <w:sz w:val="23"/>
          <w:szCs w:val="23"/>
        </w:rPr>
      </w:pPr>
    </w:p>
    <w:p w14:paraId="4067F790" w14:textId="77777777" w:rsidR="00B167F8" w:rsidRPr="006C0B9A" w:rsidRDefault="00B167F8" w:rsidP="00B167F8">
      <w:pPr>
        <w:spacing w:line="360" w:lineRule="auto"/>
        <w:rPr>
          <w:rFonts w:ascii="宋体" w:hAnsi="宋体" w:hint="eastAsia"/>
          <w:sz w:val="23"/>
          <w:szCs w:val="23"/>
        </w:rPr>
      </w:pPr>
    </w:p>
    <w:p w14:paraId="6F913091" w14:textId="77777777" w:rsidR="00B167F8" w:rsidRPr="006C0B9A" w:rsidRDefault="00B167F8" w:rsidP="00B167F8">
      <w:pPr>
        <w:spacing w:line="360" w:lineRule="auto"/>
        <w:rPr>
          <w:rFonts w:ascii="宋体" w:hAnsi="宋体" w:hint="eastAsia"/>
          <w:sz w:val="23"/>
          <w:szCs w:val="23"/>
        </w:rPr>
      </w:pPr>
    </w:p>
    <w:p w14:paraId="3001220A" w14:textId="77777777" w:rsidR="00B167F8" w:rsidRPr="006C0B9A" w:rsidRDefault="00B167F8" w:rsidP="00B167F8">
      <w:pPr>
        <w:spacing w:line="360" w:lineRule="auto"/>
        <w:rPr>
          <w:rFonts w:ascii="宋体" w:hAnsi="宋体" w:hint="eastAsia"/>
          <w:sz w:val="23"/>
          <w:szCs w:val="23"/>
        </w:rPr>
      </w:pPr>
    </w:p>
    <w:p w14:paraId="36839ABF" w14:textId="77777777" w:rsidR="00B167F8" w:rsidRPr="006C0B9A" w:rsidRDefault="00B167F8" w:rsidP="00B167F8">
      <w:pPr>
        <w:spacing w:line="360" w:lineRule="auto"/>
        <w:rPr>
          <w:rFonts w:ascii="宋体" w:hAnsi="宋体" w:hint="eastAsia"/>
          <w:sz w:val="23"/>
          <w:szCs w:val="23"/>
        </w:rPr>
      </w:pPr>
    </w:p>
    <w:p w14:paraId="71D4654E" w14:textId="77777777" w:rsidR="00B167F8" w:rsidRPr="006C0B9A" w:rsidRDefault="00B167F8" w:rsidP="00B167F8">
      <w:pPr>
        <w:spacing w:line="360" w:lineRule="auto"/>
        <w:rPr>
          <w:rFonts w:ascii="宋体" w:hAnsi="宋体" w:hint="eastAsia"/>
          <w:sz w:val="23"/>
          <w:szCs w:val="23"/>
        </w:rPr>
      </w:pPr>
    </w:p>
    <w:p w14:paraId="047BCF6A" w14:textId="77777777" w:rsidR="00F510D3" w:rsidRPr="006C0B9A" w:rsidRDefault="00B167F8" w:rsidP="00B167F8">
      <w:pPr>
        <w:spacing w:line="360" w:lineRule="auto"/>
        <w:jc w:val="center"/>
        <w:outlineLvl w:val="1"/>
        <w:rPr>
          <w:rFonts w:ascii="宋体" w:hAnsi="宋体" w:hint="eastAsia"/>
          <w:b/>
          <w:sz w:val="32"/>
          <w:szCs w:val="32"/>
        </w:rPr>
      </w:pPr>
      <w:bookmarkStart w:id="89" w:name="_Toc161643984"/>
      <w:r w:rsidRPr="006C0B9A">
        <w:rPr>
          <w:rFonts w:ascii="宋体" w:hAnsi="宋体"/>
          <w:b/>
          <w:sz w:val="32"/>
          <w:szCs w:val="32"/>
        </w:rPr>
        <w:br w:type="page"/>
      </w:r>
      <w:bookmarkStart w:id="90" w:name="_Toc115623236"/>
      <w:bookmarkStart w:id="91" w:name="_Toc115623237"/>
    </w:p>
    <w:p w14:paraId="0E70D79B" w14:textId="48C7EBF9" w:rsidR="00F510D3" w:rsidRPr="006C0B9A" w:rsidRDefault="00F510D3" w:rsidP="00B167F8">
      <w:pPr>
        <w:spacing w:line="360" w:lineRule="auto"/>
        <w:jc w:val="center"/>
        <w:outlineLvl w:val="1"/>
        <w:rPr>
          <w:rFonts w:ascii="宋体" w:hAnsi="宋体" w:hint="eastAsia"/>
          <w:b/>
          <w:spacing w:val="100"/>
          <w:kern w:val="0"/>
          <w:sz w:val="40"/>
          <w:szCs w:val="40"/>
          <w:lang w:val="x-none" w:eastAsia="x-none"/>
        </w:rPr>
      </w:pPr>
      <w:bookmarkStart w:id="92" w:name="_Toc176023826"/>
      <w:proofErr w:type="spellStart"/>
      <w:r w:rsidRPr="006C0B9A">
        <w:rPr>
          <w:rFonts w:ascii="宋体" w:hAnsi="宋体" w:hint="eastAsia"/>
          <w:b/>
          <w:spacing w:val="100"/>
          <w:kern w:val="0"/>
          <w:sz w:val="40"/>
          <w:szCs w:val="40"/>
          <w:lang w:val="x-none" w:eastAsia="x-none"/>
        </w:rPr>
        <w:lastRenderedPageBreak/>
        <w:t>资格证明文件</w:t>
      </w:r>
      <w:bookmarkEnd w:id="92"/>
      <w:proofErr w:type="spellEnd"/>
    </w:p>
    <w:p w14:paraId="58CBC580" w14:textId="77777777" w:rsidR="00F510D3" w:rsidRPr="006C0B9A" w:rsidRDefault="00F510D3">
      <w:pPr>
        <w:widowControl/>
        <w:jc w:val="left"/>
        <w:rPr>
          <w:rFonts w:ascii="宋体" w:hAnsi="宋体" w:hint="eastAsia"/>
          <w:b/>
          <w:sz w:val="32"/>
          <w:szCs w:val="32"/>
        </w:rPr>
      </w:pPr>
      <w:r w:rsidRPr="006C0B9A">
        <w:rPr>
          <w:rFonts w:ascii="宋体" w:hAnsi="宋体" w:hint="eastAsia"/>
          <w:b/>
          <w:sz w:val="32"/>
          <w:szCs w:val="32"/>
        </w:rPr>
        <w:br w:type="page"/>
      </w:r>
    </w:p>
    <w:p w14:paraId="4122567F" w14:textId="173C9066" w:rsidR="00F510D3" w:rsidRPr="006C0B9A" w:rsidRDefault="00F510D3" w:rsidP="00A23CF3">
      <w:pPr>
        <w:pStyle w:val="3"/>
        <w:jc w:val="center"/>
        <w:rPr>
          <w:rFonts w:ascii="宋体" w:hAnsi="宋体" w:hint="eastAsia"/>
          <w:lang w:eastAsia="x-none"/>
        </w:rPr>
      </w:pPr>
      <w:bookmarkStart w:id="93" w:name="_Toc115623242"/>
      <w:bookmarkStart w:id="94" w:name="_Toc176023827"/>
      <w:r w:rsidRPr="006C0B9A">
        <w:rPr>
          <w:rFonts w:ascii="宋体" w:hAnsi="宋体"/>
          <w:lang w:eastAsia="x-none"/>
        </w:rPr>
        <w:lastRenderedPageBreak/>
        <w:t>附件</w:t>
      </w:r>
      <w:bookmarkEnd w:id="93"/>
      <w:r w:rsidRPr="006C0B9A">
        <w:rPr>
          <w:rFonts w:ascii="宋体" w:hAnsi="宋体" w:hint="eastAsia"/>
          <w:lang w:eastAsia="x-none"/>
        </w:rPr>
        <w:t xml:space="preserve">1 </w:t>
      </w:r>
      <w:proofErr w:type="spellStart"/>
      <w:r w:rsidRPr="006C0B9A">
        <w:rPr>
          <w:rFonts w:ascii="宋体" w:hAnsi="宋体" w:hint="eastAsia"/>
          <w:lang w:eastAsia="x-none"/>
        </w:rPr>
        <w:t>营业执照或事业单位法人证书等</w:t>
      </w:r>
      <w:bookmarkEnd w:id="94"/>
      <w:proofErr w:type="spellEnd"/>
    </w:p>
    <w:p w14:paraId="5D5D1449" w14:textId="77777777" w:rsidR="00F510D3" w:rsidRPr="006C0B9A" w:rsidRDefault="00F510D3" w:rsidP="00F510D3">
      <w:pPr>
        <w:spacing w:line="360" w:lineRule="auto"/>
        <w:rPr>
          <w:rFonts w:ascii="宋体" w:hAnsi="宋体" w:hint="eastAsia"/>
          <w:bCs/>
          <w:sz w:val="24"/>
          <w:szCs w:val="24"/>
        </w:rPr>
      </w:pPr>
      <w:r w:rsidRPr="006C0B9A">
        <w:rPr>
          <w:rFonts w:ascii="宋体" w:hAnsi="宋体" w:hint="eastAsia"/>
          <w:bCs/>
          <w:sz w:val="24"/>
          <w:szCs w:val="24"/>
        </w:rPr>
        <w:t>投标人应在中华人民共和国境内注册，向采购人提供货物和服务的法人、其他组织或者自然人</w:t>
      </w:r>
    </w:p>
    <w:p w14:paraId="56E01FAA" w14:textId="77777777" w:rsidR="00F510D3" w:rsidRPr="006C0B9A" w:rsidRDefault="00F510D3" w:rsidP="00F510D3">
      <w:pPr>
        <w:spacing w:line="360" w:lineRule="auto"/>
        <w:ind w:left="480" w:hangingChars="200" w:hanging="480"/>
        <w:rPr>
          <w:rFonts w:ascii="宋体" w:hAnsi="宋体" w:hint="eastAsia"/>
          <w:bCs/>
          <w:sz w:val="24"/>
          <w:szCs w:val="24"/>
        </w:rPr>
      </w:pPr>
      <w:r w:rsidRPr="006C0B9A">
        <w:rPr>
          <w:rFonts w:ascii="宋体" w:hAnsi="宋体" w:hint="eastAsia"/>
          <w:bCs/>
          <w:sz w:val="24"/>
          <w:szCs w:val="24"/>
        </w:rPr>
        <w:t xml:space="preserve">  注：a）若投标人为企业（包含合伙企业），应提供有效的营业执照（副本复印件加盖公章）</w:t>
      </w:r>
    </w:p>
    <w:p w14:paraId="6F2BB338" w14:textId="77777777" w:rsidR="00F510D3" w:rsidRPr="006C0B9A" w:rsidRDefault="00F510D3" w:rsidP="00F510D3">
      <w:pPr>
        <w:spacing w:line="360" w:lineRule="auto"/>
        <w:ind w:left="480" w:hangingChars="200" w:hanging="480"/>
        <w:rPr>
          <w:rFonts w:ascii="宋体" w:hAnsi="宋体" w:hint="eastAsia"/>
          <w:bCs/>
          <w:sz w:val="24"/>
          <w:szCs w:val="24"/>
        </w:rPr>
      </w:pPr>
      <w:r w:rsidRPr="006C0B9A">
        <w:rPr>
          <w:rFonts w:ascii="宋体" w:hAnsi="宋体" w:hint="eastAsia"/>
          <w:bCs/>
          <w:sz w:val="24"/>
          <w:szCs w:val="24"/>
        </w:rPr>
        <w:t xml:space="preserve">      b）若投标人为事业单位，应提供有效的</w:t>
      </w:r>
      <w:bookmarkStart w:id="95" w:name="_Hlk155145575"/>
      <w:r w:rsidRPr="006C0B9A">
        <w:rPr>
          <w:rFonts w:ascii="宋体" w:hAnsi="宋体" w:hint="eastAsia"/>
          <w:bCs/>
          <w:sz w:val="24"/>
          <w:szCs w:val="24"/>
        </w:rPr>
        <w:t>事业单位法人证书</w:t>
      </w:r>
      <w:bookmarkEnd w:id="95"/>
      <w:r w:rsidRPr="006C0B9A">
        <w:rPr>
          <w:rFonts w:ascii="宋体" w:hAnsi="宋体" w:hint="eastAsia"/>
          <w:bCs/>
          <w:sz w:val="24"/>
          <w:szCs w:val="24"/>
        </w:rPr>
        <w:t>（副本复印件加盖公章）</w:t>
      </w:r>
    </w:p>
    <w:p w14:paraId="7A874BD9" w14:textId="5DAA85B7" w:rsidR="00F510D3" w:rsidRPr="006C0B9A" w:rsidRDefault="00F510D3" w:rsidP="00F510D3">
      <w:pPr>
        <w:spacing w:line="360" w:lineRule="auto"/>
        <w:ind w:left="480" w:hangingChars="200" w:hanging="480"/>
        <w:rPr>
          <w:rFonts w:ascii="宋体" w:hAnsi="宋体" w:hint="eastAsia"/>
          <w:bCs/>
          <w:sz w:val="24"/>
          <w:szCs w:val="24"/>
        </w:rPr>
      </w:pPr>
      <w:r w:rsidRPr="006C0B9A">
        <w:rPr>
          <w:rFonts w:ascii="宋体" w:hAnsi="宋体" w:hint="eastAsia"/>
          <w:bCs/>
          <w:sz w:val="24"/>
          <w:szCs w:val="24"/>
        </w:rPr>
        <w:t xml:space="preserve">      c）若投标人为非企业专业服务机构，应提供有效的执业许可证（复印件加盖公章）</w:t>
      </w:r>
    </w:p>
    <w:p w14:paraId="3375C23D" w14:textId="71D894F5" w:rsidR="00F510D3" w:rsidRPr="006C0B9A" w:rsidRDefault="00F510D3" w:rsidP="00F510D3">
      <w:pPr>
        <w:spacing w:line="360" w:lineRule="auto"/>
        <w:ind w:left="480" w:hangingChars="200" w:hanging="480"/>
        <w:rPr>
          <w:rFonts w:ascii="宋体" w:hAnsi="宋体" w:hint="eastAsia"/>
          <w:bCs/>
          <w:sz w:val="24"/>
          <w:szCs w:val="24"/>
        </w:rPr>
      </w:pPr>
      <w:r w:rsidRPr="006C0B9A">
        <w:rPr>
          <w:rFonts w:ascii="宋体" w:hAnsi="宋体" w:hint="eastAsia"/>
          <w:bCs/>
          <w:sz w:val="24"/>
          <w:szCs w:val="24"/>
        </w:rPr>
        <w:t xml:space="preserve">      d）若投标人是自然人的，应提供其有效的自然人身份证明（复印件）</w:t>
      </w:r>
    </w:p>
    <w:p w14:paraId="47A9621F" w14:textId="77777777" w:rsidR="00F510D3" w:rsidRPr="006C0B9A" w:rsidRDefault="00F510D3" w:rsidP="00F510D3">
      <w:pPr>
        <w:pStyle w:val="ad"/>
        <w:tabs>
          <w:tab w:val="left" w:pos="5580"/>
        </w:tabs>
        <w:spacing w:line="360" w:lineRule="auto"/>
        <w:contextualSpacing/>
        <w:rPr>
          <w:rFonts w:eastAsia="宋体" w:hAnsi="宋体" w:hint="eastAsia"/>
          <w:b/>
          <w:sz w:val="32"/>
          <w:szCs w:val="32"/>
        </w:rPr>
      </w:pPr>
    </w:p>
    <w:p w14:paraId="4541B4BD" w14:textId="31945686" w:rsidR="00F510D3" w:rsidRPr="006C0B9A" w:rsidRDefault="00F510D3" w:rsidP="00780C84">
      <w:pPr>
        <w:pStyle w:val="3"/>
        <w:spacing w:line="276" w:lineRule="auto"/>
        <w:jc w:val="center"/>
        <w:rPr>
          <w:rFonts w:ascii="宋体" w:hAnsi="宋体" w:hint="eastAsia"/>
        </w:rPr>
      </w:pPr>
      <w:r w:rsidRPr="006C0B9A">
        <w:rPr>
          <w:rFonts w:hAnsi="宋体"/>
          <w:sz w:val="24"/>
          <w:szCs w:val="24"/>
        </w:rPr>
        <w:br w:type="page"/>
      </w:r>
      <w:bookmarkStart w:id="96" w:name="_Toc536797821"/>
      <w:bookmarkStart w:id="97" w:name="_Toc20303143"/>
      <w:bookmarkStart w:id="98" w:name="_Toc50714880"/>
      <w:bookmarkStart w:id="99" w:name="_Toc50715069"/>
      <w:bookmarkStart w:id="100" w:name="_Toc105685201"/>
      <w:bookmarkStart w:id="101" w:name="_Toc115623243"/>
      <w:bookmarkStart w:id="102" w:name="_Toc176023828"/>
      <w:r w:rsidRPr="006C0B9A">
        <w:rPr>
          <w:rFonts w:ascii="宋体" w:hAnsi="宋体"/>
          <w:lang w:eastAsia="x-none"/>
        </w:rPr>
        <w:lastRenderedPageBreak/>
        <w:t>附件</w:t>
      </w:r>
      <w:r w:rsidRPr="006C0B9A">
        <w:rPr>
          <w:rFonts w:ascii="宋体" w:hAnsi="宋体" w:hint="eastAsia"/>
          <w:lang w:eastAsia="x-none"/>
        </w:rPr>
        <w:t>2</w:t>
      </w:r>
      <w:r w:rsidRPr="006C0B9A">
        <w:rPr>
          <w:rFonts w:ascii="宋体" w:hAnsi="宋体"/>
          <w:lang w:eastAsia="x-none"/>
        </w:rPr>
        <w:t xml:space="preserve"> </w:t>
      </w:r>
      <w:proofErr w:type="spellStart"/>
      <w:r w:rsidRPr="006C0B9A">
        <w:rPr>
          <w:rFonts w:ascii="宋体" w:hAnsi="宋体"/>
          <w:lang w:eastAsia="x-none"/>
        </w:rPr>
        <w:t>投标人</w:t>
      </w:r>
      <w:bookmarkEnd w:id="96"/>
      <w:bookmarkEnd w:id="97"/>
      <w:bookmarkEnd w:id="98"/>
      <w:bookmarkEnd w:id="99"/>
      <w:bookmarkEnd w:id="100"/>
      <w:bookmarkEnd w:id="101"/>
      <w:r w:rsidRPr="006C0B9A">
        <w:rPr>
          <w:rFonts w:ascii="宋体" w:hAnsi="宋体" w:hint="eastAsia"/>
          <w:lang w:eastAsia="x-none"/>
        </w:rPr>
        <w:t>资格声明书（实质性格式</w:t>
      </w:r>
      <w:proofErr w:type="spellEnd"/>
      <w:r w:rsidRPr="006C0B9A">
        <w:rPr>
          <w:rFonts w:ascii="宋体" w:hAnsi="宋体" w:hint="eastAsia"/>
          <w:lang w:eastAsia="x-none"/>
        </w:rPr>
        <w:t>）</w:t>
      </w:r>
      <w:bookmarkStart w:id="103" w:name="_Toc487536238"/>
      <w:bookmarkEnd w:id="102"/>
    </w:p>
    <w:bookmarkEnd w:id="103"/>
    <w:p w14:paraId="4684343D" w14:textId="22C81BA9" w:rsidR="00F510D3" w:rsidRPr="006C0B9A" w:rsidRDefault="00F510D3" w:rsidP="00780C84">
      <w:pPr>
        <w:spacing w:line="276" w:lineRule="auto"/>
        <w:jc w:val="left"/>
        <w:rPr>
          <w:rFonts w:ascii="宋体" w:hAnsi="宋体" w:hint="eastAsia"/>
          <w:bCs/>
          <w:sz w:val="24"/>
          <w:szCs w:val="24"/>
        </w:rPr>
      </w:pPr>
      <w:r w:rsidRPr="006C0B9A">
        <w:rPr>
          <w:rFonts w:ascii="宋体" w:hAnsi="宋体"/>
          <w:bCs/>
          <w:sz w:val="24"/>
          <w:szCs w:val="24"/>
        </w:rPr>
        <w:t>致：中信国际招标有限公司</w:t>
      </w:r>
    </w:p>
    <w:p w14:paraId="58D4D9C2" w14:textId="77777777" w:rsidR="00F510D3" w:rsidRPr="006C0B9A" w:rsidRDefault="00F510D3" w:rsidP="00F510D3">
      <w:pPr>
        <w:pStyle w:val="-11"/>
        <w:spacing w:line="360" w:lineRule="auto"/>
        <w:ind w:firstLineChars="0" w:firstLine="235"/>
        <w:contextualSpacing/>
        <w:rPr>
          <w:rFonts w:ascii="宋体" w:eastAsia="宋体" w:hAnsi="宋体" w:hint="eastAsia"/>
          <w:sz w:val="24"/>
          <w:szCs w:val="24"/>
        </w:rPr>
      </w:pPr>
      <w:r w:rsidRPr="006C0B9A">
        <w:rPr>
          <w:rFonts w:ascii="宋体" w:eastAsia="宋体" w:hAnsi="宋体"/>
          <w:sz w:val="24"/>
          <w:szCs w:val="24"/>
        </w:rPr>
        <w:t>本单位作为本次采购项目的投标人，郑重承诺具备以下条件：</w:t>
      </w:r>
    </w:p>
    <w:p w14:paraId="485DA304" w14:textId="77777777" w:rsidR="00780C84" w:rsidRPr="006C0B9A" w:rsidRDefault="00780C84" w:rsidP="00BC416F">
      <w:pPr>
        <w:spacing w:line="360" w:lineRule="auto"/>
        <w:ind w:firstLineChars="98" w:firstLine="235"/>
        <w:contextualSpacing/>
        <w:rPr>
          <w:rFonts w:ascii="宋体" w:hAnsi="宋体" w:hint="eastAsia"/>
          <w:sz w:val="24"/>
        </w:rPr>
      </w:pPr>
      <w:bookmarkStart w:id="104" w:name="_Hlk114660323"/>
      <w:r w:rsidRPr="006C0B9A">
        <w:rPr>
          <w:rFonts w:ascii="宋体" w:hAnsi="宋体" w:hint="eastAsia"/>
          <w:sz w:val="24"/>
        </w:rPr>
        <w:t>（1）具有独立承担民事责任的能力；</w:t>
      </w:r>
    </w:p>
    <w:p w14:paraId="7DFFCFE1" w14:textId="2D75545F" w:rsidR="00780C84" w:rsidRPr="006C0B9A" w:rsidRDefault="00780C84" w:rsidP="00BC416F">
      <w:pPr>
        <w:spacing w:line="360" w:lineRule="auto"/>
        <w:ind w:firstLineChars="98" w:firstLine="235"/>
        <w:contextualSpacing/>
        <w:rPr>
          <w:rFonts w:ascii="宋体" w:hAnsi="宋体" w:hint="eastAsia"/>
          <w:sz w:val="24"/>
        </w:rPr>
      </w:pPr>
      <w:r w:rsidRPr="006C0B9A">
        <w:rPr>
          <w:rFonts w:ascii="宋体" w:hAnsi="宋体" w:hint="eastAsia"/>
          <w:sz w:val="24"/>
        </w:rPr>
        <w:t>（</w:t>
      </w:r>
      <w:r w:rsidR="00CE272F" w:rsidRPr="006C0B9A">
        <w:rPr>
          <w:rFonts w:ascii="宋体" w:hAnsi="宋体" w:hint="eastAsia"/>
          <w:sz w:val="24"/>
        </w:rPr>
        <w:t>2</w:t>
      </w:r>
      <w:r w:rsidRPr="006C0B9A">
        <w:rPr>
          <w:rFonts w:ascii="宋体" w:hAnsi="宋体" w:hint="eastAsia"/>
          <w:sz w:val="24"/>
        </w:rPr>
        <w:t>）具有履行合同所必须的设备和专业技术能力；</w:t>
      </w:r>
    </w:p>
    <w:p w14:paraId="25BDA8C4" w14:textId="745E2B9E" w:rsidR="00780C84" w:rsidRPr="006C0B9A" w:rsidRDefault="00780C84" w:rsidP="00BC416F">
      <w:pPr>
        <w:spacing w:line="360" w:lineRule="auto"/>
        <w:ind w:firstLineChars="98" w:firstLine="235"/>
        <w:contextualSpacing/>
        <w:rPr>
          <w:rFonts w:ascii="宋体" w:hAnsi="宋体" w:hint="eastAsia"/>
          <w:sz w:val="24"/>
        </w:rPr>
      </w:pPr>
      <w:r w:rsidRPr="006C0B9A">
        <w:rPr>
          <w:rFonts w:ascii="宋体" w:hAnsi="宋体" w:hint="eastAsia"/>
          <w:sz w:val="24"/>
        </w:rPr>
        <w:t>（</w:t>
      </w:r>
      <w:r w:rsidR="00CE272F" w:rsidRPr="006C0B9A">
        <w:rPr>
          <w:rFonts w:ascii="宋体" w:hAnsi="宋体" w:hint="eastAsia"/>
          <w:sz w:val="24"/>
        </w:rPr>
        <w:t>3</w:t>
      </w:r>
      <w:r w:rsidRPr="006C0B9A">
        <w:rPr>
          <w:rFonts w:ascii="宋体" w:hAnsi="宋体" w:hint="eastAsia"/>
          <w:sz w:val="24"/>
        </w:rPr>
        <w:t>）参加此采购活动前三年内，在经营活动中没有重大违法记录；</w:t>
      </w:r>
    </w:p>
    <w:p w14:paraId="78001DBF" w14:textId="265B16D1" w:rsidR="00780C84" w:rsidRPr="006C0B9A" w:rsidRDefault="00780C84" w:rsidP="00BC416F">
      <w:pPr>
        <w:spacing w:line="360" w:lineRule="auto"/>
        <w:ind w:firstLineChars="98" w:firstLine="235"/>
        <w:contextualSpacing/>
        <w:rPr>
          <w:rFonts w:ascii="宋体" w:hAnsi="宋体" w:hint="eastAsia"/>
          <w:sz w:val="24"/>
        </w:rPr>
      </w:pPr>
      <w:r w:rsidRPr="006C0B9A">
        <w:rPr>
          <w:rFonts w:ascii="宋体" w:hAnsi="宋体" w:hint="eastAsia"/>
          <w:sz w:val="24"/>
        </w:rPr>
        <w:t>（</w:t>
      </w:r>
      <w:r w:rsidR="00CE272F" w:rsidRPr="006C0B9A">
        <w:rPr>
          <w:rFonts w:ascii="宋体" w:hAnsi="宋体" w:hint="eastAsia"/>
          <w:sz w:val="24"/>
        </w:rPr>
        <w:t>4）</w:t>
      </w:r>
      <w:r w:rsidRPr="006C0B9A">
        <w:rPr>
          <w:rFonts w:ascii="宋体" w:hAnsi="宋体" w:hint="eastAsia"/>
          <w:sz w:val="24"/>
        </w:rPr>
        <w:t>我单位不属于为本次采购项目提供整体设计、规范编制或者项目管理、监理、检测等服务的供应商。</w:t>
      </w:r>
    </w:p>
    <w:p w14:paraId="37823195" w14:textId="4A7A8E01" w:rsidR="00780C84" w:rsidRPr="006C0B9A" w:rsidRDefault="00780C84" w:rsidP="00BC416F">
      <w:pPr>
        <w:spacing w:line="360" w:lineRule="auto"/>
        <w:ind w:firstLineChars="98" w:firstLine="235"/>
        <w:contextualSpacing/>
        <w:rPr>
          <w:rFonts w:ascii="宋体" w:hAnsi="宋体" w:hint="eastAsia"/>
          <w:sz w:val="24"/>
        </w:rPr>
      </w:pPr>
      <w:r w:rsidRPr="006C0B9A">
        <w:rPr>
          <w:rFonts w:cs="SSJ-PK74820000023-Identity-H" w:hint="eastAsia"/>
          <w:kern w:val="0"/>
          <w:sz w:val="24"/>
          <w:szCs w:val="24"/>
        </w:rPr>
        <w:t>（</w:t>
      </w:r>
      <w:r w:rsidR="00CE272F" w:rsidRPr="006C0B9A">
        <w:rPr>
          <w:rFonts w:cs="SSJ-PK74820000023-Identity-H" w:hint="eastAsia"/>
          <w:kern w:val="0"/>
          <w:sz w:val="24"/>
          <w:szCs w:val="24"/>
        </w:rPr>
        <w:t>5</w:t>
      </w:r>
      <w:r w:rsidRPr="006C0B9A">
        <w:rPr>
          <w:rFonts w:cs="SSJ-PK74820000023-Identity-H" w:hint="eastAsia"/>
          <w:kern w:val="0"/>
          <w:sz w:val="24"/>
          <w:szCs w:val="24"/>
        </w:rPr>
        <w:t>）与采购人和采购代理机构无任何的隶属关系或者其他利害关系。</w:t>
      </w:r>
    </w:p>
    <w:p w14:paraId="18B4EB16" w14:textId="419E346E" w:rsidR="00780C84" w:rsidRPr="006C0B9A" w:rsidRDefault="00780C84" w:rsidP="00780C84">
      <w:pPr>
        <w:spacing w:line="360" w:lineRule="auto"/>
        <w:ind w:firstLineChars="100" w:firstLine="240"/>
        <w:rPr>
          <w:rFonts w:ascii="宋体" w:hAnsi="宋体" w:hint="eastAsia"/>
          <w:sz w:val="24"/>
        </w:rPr>
      </w:pPr>
      <w:r w:rsidRPr="006C0B9A">
        <w:rPr>
          <w:rFonts w:ascii="宋体" w:hAnsi="宋体" w:hint="eastAsia"/>
          <w:sz w:val="24"/>
        </w:rPr>
        <w:t>（</w:t>
      </w:r>
      <w:r w:rsidR="00CE272F" w:rsidRPr="006C0B9A">
        <w:rPr>
          <w:rFonts w:ascii="宋体" w:hAnsi="宋体" w:hint="eastAsia"/>
          <w:sz w:val="24"/>
        </w:rPr>
        <w:t>6</w:t>
      </w:r>
      <w:r w:rsidRPr="006C0B9A">
        <w:rPr>
          <w:rFonts w:ascii="宋体" w:hAnsi="宋体" w:hint="eastAsia"/>
          <w:sz w:val="24"/>
        </w:rPr>
        <w:t>）</w:t>
      </w:r>
      <w:r w:rsidRPr="006C0B9A">
        <w:rPr>
          <w:rFonts w:ascii="宋体" w:hAnsi="宋体"/>
          <w:sz w:val="24"/>
        </w:rPr>
        <w:t>与我单位存在“单位负责人为同一人或者存在直接控股、管理关系”的其他法人单位信息如下（如有，不论其是否参加同一合同项下的政府采购活动均须填写）：</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50"/>
        <w:gridCol w:w="4574"/>
        <w:gridCol w:w="2976"/>
      </w:tblGrid>
      <w:tr w:rsidR="006C0B9A" w:rsidRPr="006C0B9A" w14:paraId="751D9F2B" w14:textId="77777777" w:rsidTr="00BC416F">
        <w:trPr>
          <w:trHeight w:val="430"/>
          <w:jc w:val="center"/>
        </w:trPr>
        <w:tc>
          <w:tcPr>
            <w:tcW w:w="950" w:type="dxa"/>
            <w:vAlign w:val="center"/>
          </w:tcPr>
          <w:p w14:paraId="53B942F0" w14:textId="77777777" w:rsidR="00F510D3" w:rsidRPr="006C0B9A" w:rsidRDefault="00F510D3" w:rsidP="00BC416F">
            <w:pPr>
              <w:jc w:val="center"/>
              <w:rPr>
                <w:rFonts w:ascii="宋体" w:hAnsi="宋体" w:hint="eastAsia"/>
                <w:sz w:val="24"/>
              </w:rPr>
            </w:pPr>
            <w:r w:rsidRPr="006C0B9A">
              <w:rPr>
                <w:rFonts w:ascii="宋体" w:hAnsi="宋体"/>
                <w:sz w:val="24"/>
              </w:rPr>
              <w:t>序号</w:t>
            </w:r>
          </w:p>
        </w:tc>
        <w:tc>
          <w:tcPr>
            <w:tcW w:w="4574" w:type="dxa"/>
            <w:vAlign w:val="center"/>
          </w:tcPr>
          <w:p w14:paraId="0549D572" w14:textId="77777777" w:rsidR="00F510D3" w:rsidRPr="006C0B9A" w:rsidRDefault="00F510D3" w:rsidP="00BC416F">
            <w:pPr>
              <w:jc w:val="center"/>
              <w:rPr>
                <w:rFonts w:ascii="宋体" w:hAnsi="宋体" w:hint="eastAsia"/>
                <w:sz w:val="24"/>
              </w:rPr>
            </w:pPr>
            <w:r w:rsidRPr="006C0B9A">
              <w:rPr>
                <w:rFonts w:ascii="宋体" w:hAnsi="宋体"/>
                <w:sz w:val="24"/>
              </w:rPr>
              <w:t>单位名称</w:t>
            </w:r>
          </w:p>
        </w:tc>
        <w:tc>
          <w:tcPr>
            <w:tcW w:w="2976" w:type="dxa"/>
            <w:vAlign w:val="center"/>
          </w:tcPr>
          <w:p w14:paraId="7C8E2B3C" w14:textId="77777777" w:rsidR="00F510D3" w:rsidRPr="006C0B9A" w:rsidRDefault="00F510D3" w:rsidP="00BC416F">
            <w:pPr>
              <w:jc w:val="center"/>
              <w:rPr>
                <w:rFonts w:ascii="宋体" w:hAnsi="宋体" w:hint="eastAsia"/>
                <w:sz w:val="24"/>
              </w:rPr>
            </w:pPr>
            <w:r w:rsidRPr="006C0B9A">
              <w:rPr>
                <w:rFonts w:ascii="宋体" w:hAnsi="宋体"/>
                <w:sz w:val="24"/>
              </w:rPr>
              <w:t>相互关系</w:t>
            </w:r>
          </w:p>
        </w:tc>
      </w:tr>
      <w:tr w:rsidR="006C0B9A" w:rsidRPr="006C0B9A" w14:paraId="762B4B49" w14:textId="77777777" w:rsidTr="00BC416F">
        <w:trPr>
          <w:trHeight w:val="430"/>
          <w:jc w:val="center"/>
        </w:trPr>
        <w:tc>
          <w:tcPr>
            <w:tcW w:w="950" w:type="dxa"/>
            <w:vAlign w:val="center"/>
          </w:tcPr>
          <w:p w14:paraId="0C7036ED" w14:textId="77777777" w:rsidR="00F510D3" w:rsidRPr="006C0B9A" w:rsidRDefault="00F510D3" w:rsidP="00BC416F">
            <w:pPr>
              <w:jc w:val="center"/>
              <w:rPr>
                <w:rFonts w:ascii="宋体" w:hAnsi="宋体" w:hint="eastAsia"/>
                <w:sz w:val="24"/>
              </w:rPr>
            </w:pPr>
            <w:r w:rsidRPr="006C0B9A">
              <w:rPr>
                <w:rFonts w:ascii="宋体" w:hAnsi="宋体"/>
                <w:sz w:val="24"/>
              </w:rPr>
              <w:t>1</w:t>
            </w:r>
          </w:p>
        </w:tc>
        <w:tc>
          <w:tcPr>
            <w:tcW w:w="4574" w:type="dxa"/>
            <w:vAlign w:val="center"/>
          </w:tcPr>
          <w:p w14:paraId="47F7D0C7" w14:textId="77777777" w:rsidR="00F510D3" w:rsidRPr="006C0B9A" w:rsidRDefault="00F510D3" w:rsidP="00BC416F">
            <w:pPr>
              <w:jc w:val="center"/>
              <w:rPr>
                <w:rFonts w:ascii="宋体" w:hAnsi="宋体" w:hint="eastAsia"/>
                <w:sz w:val="24"/>
              </w:rPr>
            </w:pPr>
          </w:p>
        </w:tc>
        <w:tc>
          <w:tcPr>
            <w:tcW w:w="2976" w:type="dxa"/>
            <w:vAlign w:val="center"/>
          </w:tcPr>
          <w:p w14:paraId="0911425B" w14:textId="77777777" w:rsidR="00F510D3" w:rsidRPr="006C0B9A" w:rsidRDefault="00F510D3" w:rsidP="00BC416F">
            <w:pPr>
              <w:jc w:val="center"/>
              <w:rPr>
                <w:rFonts w:ascii="宋体" w:hAnsi="宋体" w:hint="eastAsia"/>
                <w:sz w:val="24"/>
              </w:rPr>
            </w:pPr>
          </w:p>
        </w:tc>
      </w:tr>
      <w:tr w:rsidR="006C0B9A" w:rsidRPr="006C0B9A" w14:paraId="64C02996" w14:textId="77777777" w:rsidTr="00BC416F">
        <w:trPr>
          <w:trHeight w:val="430"/>
          <w:jc w:val="center"/>
        </w:trPr>
        <w:tc>
          <w:tcPr>
            <w:tcW w:w="950" w:type="dxa"/>
            <w:vAlign w:val="center"/>
          </w:tcPr>
          <w:p w14:paraId="75F4327E" w14:textId="77777777" w:rsidR="00F510D3" w:rsidRPr="006C0B9A" w:rsidRDefault="00F510D3" w:rsidP="00BC416F">
            <w:pPr>
              <w:jc w:val="center"/>
              <w:rPr>
                <w:rFonts w:ascii="宋体" w:hAnsi="宋体" w:hint="eastAsia"/>
                <w:sz w:val="24"/>
              </w:rPr>
            </w:pPr>
            <w:r w:rsidRPr="006C0B9A">
              <w:rPr>
                <w:rFonts w:ascii="宋体" w:hAnsi="宋体"/>
                <w:sz w:val="24"/>
              </w:rPr>
              <w:t>2</w:t>
            </w:r>
          </w:p>
        </w:tc>
        <w:tc>
          <w:tcPr>
            <w:tcW w:w="4574" w:type="dxa"/>
            <w:vAlign w:val="center"/>
          </w:tcPr>
          <w:p w14:paraId="3441F918" w14:textId="77777777" w:rsidR="00F510D3" w:rsidRPr="006C0B9A" w:rsidRDefault="00F510D3" w:rsidP="00BC416F">
            <w:pPr>
              <w:jc w:val="center"/>
              <w:rPr>
                <w:rFonts w:ascii="宋体" w:hAnsi="宋体" w:hint="eastAsia"/>
                <w:sz w:val="24"/>
              </w:rPr>
            </w:pPr>
          </w:p>
        </w:tc>
        <w:tc>
          <w:tcPr>
            <w:tcW w:w="2976" w:type="dxa"/>
            <w:vAlign w:val="center"/>
          </w:tcPr>
          <w:p w14:paraId="61FDE828" w14:textId="77777777" w:rsidR="00F510D3" w:rsidRPr="006C0B9A" w:rsidRDefault="00F510D3" w:rsidP="00BC416F">
            <w:pPr>
              <w:jc w:val="center"/>
              <w:rPr>
                <w:rFonts w:ascii="宋体" w:hAnsi="宋体" w:hint="eastAsia"/>
                <w:sz w:val="24"/>
              </w:rPr>
            </w:pPr>
          </w:p>
        </w:tc>
      </w:tr>
      <w:tr w:rsidR="006C0B9A" w:rsidRPr="006C0B9A" w14:paraId="00DC6FA6" w14:textId="77777777" w:rsidTr="00BC416F">
        <w:trPr>
          <w:trHeight w:val="430"/>
          <w:jc w:val="center"/>
        </w:trPr>
        <w:tc>
          <w:tcPr>
            <w:tcW w:w="950" w:type="dxa"/>
            <w:vAlign w:val="center"/>
          </w:tcPr>
          <w:p w14:paraId="3B083E47" w14:textId="77777777" w:rsidR="00F510D3" w:rsidRPr="006C0B9A" w:rsidRDefault="00F510D3" w:rsidP="00BC416F">
            <w:pPr>
              <w:jc w:val="center"/>
              <w:rPr>
                <w:rFonts w:ascii="宋体" w:hAnsi="宋体" w:hint="eastAsia"/>
                <w:sz w:val="24"/>
              </w:rPr>
            </w:pPr>
            <w:r w:rsidRPr="006C0B9A">
              <w:rPr>
                <w:rFonts w:ascii="宋体" w:hAnsi="宋体"/>
                <w:sz w:val="24"/>
              </w:rPr>
              <w:t>…</w:t>
            </w:r>
          </w:p>
        </w:tc>
        <w:tc>
          <w:tcPr>
            <w:tcW w:w="4574" w:type="dxa"/>
            <w:vAlign w:val="center"/>
          </w:tcPr>
          <w:p w14:paraId="4649FB04" w14:textId="77777777" w:rsidR="00F510D3" w:rsidRPr="006C0B9A" w:rsidRDefault="00F510D3" w:rsidP="00BC416F">
            <w:pPr>
              <w:jc w:val="center"/>
              <w:rPr>
                <w:rFonts w:ascii="宋体" w:hAnsi="宋体" w:hint="eastAsia"/>
                <w:sz w:val="24"/>
              </w:rPr>
            </w:pPr>
          </w:p>
        </w:tc>
        <w:tc>
          <w:tcPr>
            <w:tcW w:w="2976" w:type="dxa"/>
            <w:vAlign w:val="center"/>
          </w:tcPr>
          <w:p w14:paraId="1F2F9E66" w14:textId="77777777" w:rsidR="00F510D3" w:rsidRPr="006C0B9A" w:rsidRDefault="00F510D3" w:rsidP="00BC416F">
            <w:pPr>
              <w:jc w:val="center"/>
              <w:rPr>
                <w:rFonts w:ascii="宋体" w:hAnsi="宋体" w:hint="eastAsia"/>
                <w:sz w:val="24"/>
              </w:rPr>
            </w:pPr>
          </w:p>
        </w:tc>
      </w:tr>
    </w:tbl>
    <w:bookmarkEnd w:id="104"/>
    <w:p w14:paraId="23B3D673" w14:textId="77777777" w:rsidR="00F510D3" w:rsidRPr="006C0B9A" w:rsidRDefault="00F510D3" w:rsidP="00F510D3">
      <w:pPr>
        <w:spacing w:line="360" w:lineRule="auto"/>
        <w:ind w:firstLineChars="100" w:firstLine="240"/>
        <w:contextualSpacing/>
        <w:rPr>
          <w:rFonts w:ascii="宋体" w:hAnsi="宋体" w:hint="eastAsia"/>
          <w:sz w:val="24"/>
          <w:szCs w:val="24"/>
        </w:rPr>
      </w:pPr>
      <w:r w:rsidRPr="006C0B9A">
        <w:rPr>
          <w:rFonts w:ascii="宋体" w:hAnsi="宋体"/>
          <w:sz w:val="24"/>
          <w:szCs w:val="24"/>
        </w:rPr>
        <w:t>本单位对上述承诺的真实性负责，如有虚假，将依法承担法律责任。</w:t>
      </w:r>
    </w:p>
    <w:p w14:paraId="4536B486" w14:textId="77777777" w:rsidR="00F510D3" w:rsidRPr="006C0B9A" w:rsidRDefault="00F510D3" w:rsidP="00F510D3">
      <w:pPr>
        <w:spacing w:line="360" w:lineRule="auto"/>
        <w:ind w:firstLine="235"/>
        <w:contextualSpacing/>
        <w:rPr>
          <w:rFonts w:ascii="宋体" w:hAnsi="宋体" w:hint="eastAsia"/>
          <w:sz w:val="24"/>
          <w:szCs w:val="24"/>
        </w:rPr>
      </w:pPr>
      <w:r w:rsidRPr="006C0B9A">
        <w:rPr>
          <w:rFonts w:ascii="宋体" w:hAnsi="宋体"/>
          <w:sz w:val="24"/>
          <w:szCs w:val="24"/>
        </w:rPr>
        <w:t>特此承诺。</w:t>
      </w:r>
    </w:p>
    <w:p w14:paraId="5EB8473E" w14:textId="77777777" w:rsidR="00F510D3" w:rsidRPr="006C0B9A" w:rsidRDefault="00F510D3" w:rsidP="00F510D3">
      <w:pPr>
        <w:spacing w:line="360" w:lineRule="auto"/>
        <w:ind w:firstLine="235"/>
        <w:contextualSpacing/>
        <w:rPr>
          <w:rFonts w:ascii="宋体" w:hAnsi="宋体" w:hint="eastAsia"/>
          <w:sz w:val="24"/>
          <w:szCs w:val="24"/>
        </w:rPr>
      </w:pPr>
    </w:p>
    <w:p w14:paraId="1F50B7B1" w14:textId="77777777" w:rsidR="00F510D3" w:rsidRPr="006C0B9A" w:rsidRDefault="00F510D3" w:rsidP="00F510D3">
      <w:pPr>
        <w:pStyle w:val="ad"/>
        <w:tabs>
          <w:tab w:val="left" w:pos="5580"/>
        </w:tabs>
        <w:spacing w:line="360" w:lineRule="auto"/>
        <w:jc w:val="left"/>
        <w:rPr>
          <w:rFonts w:eastAsia="宋体" w:hAnsi="宋体" w:hint="eastAsia"/>
          <w:sz w:val="24"/>
          <w:szCs w:val="24"/>
          <w:u w:val="single"/>
        </w:rPr>
      </w:pPr>
      <w:r w:rsidRPr="006C0B9A">
        <w:rPr>
          <w:rFonts w:eastAsia="宋体" w:hAnsi="宋体"/>
          <w:sz w:val="24"/>
          <w:szCs w:val="24"/>
        </w:rPr>
        <w:t>投标人名称（</w:t>
      </w:r>
      <w:r w:rsidRPr="006C0B9A">
        <w:rPr>
          <w:rFonts w:eastAsia="宋体" w:hAnsi="宋体"/>
          <w:b/>
          <w:sz w:val="24"/>
          <w:szCs w:val="24"/>
        </w:rPr>
        <w:t>加盖公章</w:t>
      </w:r>
      <w:r w:rsidRPr="006C0B9A">
        <w:rPr>
          <w:rFonts w:eastAsia="宋体" w:hAnsi="宋体"/>
          <w:sz w:val="24"/>
          <w:szCs w:val="24"/>
        </w:rPr>
        <w:t>）：</w:t>
      </w:r>
      <w:r w:rsidRPr="006C0B9A">
        <w:rPr>
          <w:rFonts w:eastAsia="宋体" w:hAnsi="宋体"/>
          <w:sz w:val="24"/>
          <w:szCs w:val="24"/>
          <w:u w:val="single"/>
        </w:rPr>
        <w:t xml:space="preserve">               </w:t>
      </w:r>
    </w:p>
    <w:p w14:paraId="76A3CEA0" w14:textId="77777777" w:rsidR="00F510D3" w:rsidRPr="006C0B9A" w:rsidRDefault="00F510D3" w:rsidP="00F510D3">
      <w:pPr>
        <w:pStyle w:val="ad"/>
        <w:tabs>
          <w:tab w:val="left" w:pos="5580"/>
        </w:tabs>
        <w:spacing w:line="360" w:lineRule="auto"/>
        <w:ind w:right="480"/>
        <w:jc w:val="left"/>
        <w:rPr>
          <w:rFonts w:eastAsia="宋体" w:hAnsi="宋体" w:hint="eastAsia"/>
          <w:bCs/>
          <w:sz w:val="24"/>
          <w:szCs w:val="24"/>
        </w:rPr>
      </w:pPr>
      <w:r w:rsidRPr="006C0B9A">
        <w:rPr>
          <w:rFonts w:eastAsia="宋体" w:hAnsi="宋体" w:hint="eastAsia"/>
          <w:bCs/>
          <w:sz w:val="24"/>
          <w:szCs w:val="24"/>
        </w:rPr>
        <w:t>注：</w:t>
      </w:r>
    </w:p>
    <w:p w14:paraId="053ABB5A" w14:textId="2C7E4597" w:rsidR="00F510D3" w:rsidRPr="006C0B9A" w:rsidRDefault="00F510D3" w:rsidP="00F510D3">
      <w:pPr>
        <w:pStyle w:val="ad"/>
        <w:tabs>
          <w:tab w:val="left" w:pos="5580"/>
        </w:tabs>
        <w:ind w:right="480"/>
        <w:jc w:val="left"/>
        <w:rPr>
          <w:rFonts w:eastAsia="宋体" w:hAnsi="宋体" w:hint="eastAsia"/>
          <w:bCs/>
          <w:sz w:val="22"/>
          <w:szCs w:val="22"/>
        </w:rPr>
      </w:pPr>
      <w:r w:rsidRPr="006C0B9A">
        <w:rPr>
          <w:rFonts w:eastAsia="宋体" w:hAnsi="宋体"/>
          <w:bCs/>
          <w:sz w:val="22"/>
          <w:szCs w:val="22"/>
        </w:rPr>
        <w:t>1.</w:t>
      </w:r>
      <w:r w:rsidRPr="006C0B9A">
        <w:rPr>
          <w:rFonts w:eastAsia="宋体" w:hAnsi="宋体" w:hint="eastAsia"/>
          <w:bCs/>
          <w:sz w:val="22"/>
          <w:szCs w:val="22"/>
        </w:rPr>
        <w:t>依法免税或不需要缴纳的投标人，需提供相应文件证明其依法免税或不需要缴纳，格式自拟。</w:t>
      </w:r>
    </w:p>
    <w:p w14:paraId="39321C79" w14:textId="5DA0C451" w:rsidR="00F510D3" w:rsidRPr="006C0B9A" w:rsidRDefault="00F510D3" w:rsidP="00F510D3">
      <w:pPr>
        <w:pStyle w:val="ad"/>
        <w:tabs>
          <w:tab w:val="left" w:pos="5580"/>
        </w:tabs>
        <w:ind w:right="480"/>
        <w:jc w:val="left"/>
        <w:rPr>
          <w:rFonts w:eastAsia="宋体" w:hAnsi="宋体" w:hint="eastAsia"/>
          <w:bCs/>
          <w:sz w:val="22"/>
          <w:szCs w:val="22"/>
        </w:rPr>
      </w:pPr>
      <w:r w:rsidRPr="006C0B9A">
        <w:rPr>
          <w:rFonts w:eastAsia="宋体" w:hAnsi="宋体"/>
          <w:bCs/>
          <w:sz w:val="22"/>
          <w:szCs w:val="22"/>
        </w:rPr>
        <w:t>2.</w:t>
      </w:r>
      <w:r w:rsidRPr="006C0B9A">
        <w:rPr>
          <w:rFonts w:eastAsia="宋体" w:hAnsi="宋体" w:hint="eastAsia"/>
          <w:bCs/>
          <w:sz w:val="22"/>
          <w:szCs w:val="22"/>
        </w:rPr>
        <w:t>依法不需要缴纳社会保障资金的投标人，需提供相应文件证明其不需要缴纳，格式自拟。</w:t>
      </w:r>
    </w:p>
    <w:p w14:paraId="6A8F835D" w14:textId="044C0760" w:rsidR="00F510D3" w:rsidRPr="006C0B9A" w:rsidRDefault="00F510D3" w:rsidP="00A23CF3">
      <w:pPr>
        <w:pStyle w:val="3"/>
        <w:jc w:val="center"/>
        <w:rPr>
          <w:rFonts w:ascii="宋体" w:hAnsi="宋体" w:hint="eastAsia"/>
          <w:lang w:eastAsia="x-none"/>
        </w:rPr>
      </w:pPr>
      <w:bookmarkStart w:id="105" w:name="_Toc176023829"/>
      <w:r w:rsidRPr="006C0B9A">
        <w:rPr>
          <w:rFonts w:ascii="宋体" w:hAnsi="宋体" w:hint="eastAsia"/>
          <w:lang w:eastAsia="x-none"/>
        </w:rPr>
        <w:t xml:space="preserve">附件3 </w:t>
      </w:r>
      <w:proofErr w:type="spellStart"/>
      <w:r w:rsidRPr="006C0B9A">
        <w:rPr>
          <w:rFonts w:ascii="宋体" w:hAnsi="宋体" w:hint="eastAsia"/>
          <w:lang w:eastAsia="x-none"/>
        </w:rPr>
        <w:t>特定资格要求</w:t>
      </w:r>
      <w:bookmarkEnd w:id="105"/>
      <w:proofErr w:type="spellEnd"/>
    </w:p>
    <w:p w14:paraId="6BCFBAA3" w14:textId="77777777" w:rsidR="009616F0" w:rsidRPr="006C0B9A" w:rsidRDefault="009616F0">
      <w:pPr>
        <w:widowControl/>
        <w:jc w:val="left"/>
        <w:rPr>
          <w:rFonts w:ascii="宋体" w:hAnsi="宋体" w:hint="eastAsia"/>
          <w:b/>
          <w:bCs/>
          <w:sz w:val="32"/>
          <w:szCs w:val="32"/>
          <w:lang w:eastAsia="x-none"/>
        </w:rPr>
      </w:pPr>
      <w:r w:rsidRPr="006C0B9A">
        <w:rPr>
          <w:rFonts w:ascii="宋体" w:hAnsi="宋体" w:hint="eastAsia"/>
          <w:lang w:eastAsia="x-none"/>
        </w:rPr>
        <w:br w:type="page"/>
      </w:r>
    </w:p>
    <w:p w14:paraId="1997ACD8" w14:textId="4446D114" w:rsidR="00A23CF3" w:rsidRPr="006C0B9A" w:rsidRDefault="00A23CF3" w:rsidP="00A23CF3">
      <w:pPr>
        <w:pStyle w:val="3"/>
        <w:jc w:val="center"/>
        <w:rPr>
          <w:rFonts w:ascii="宋体" w:hAnsi="宋体" w:hint="eastAsia"/>
        </w:rPr>
      </w:pPr>
      <w:bookmarkStart w:id="106" w:name="_Toc176023830"/>
      <w:r w:rsidRPr="006C0B9A">
        <w:rPr>
          <w:rFonts w:ascii="宋体" w:hAnsi="宋体" w:hint="eastAsia"/>
          <w:lang w:eastAsia="x-none"/>
        </w:rPr>
        <w:lastRenderedPageBreak/>
        <w:t>附件</w:t>
      </w:r>
      <w:r w:rsidRPr="006C0B9A">
        <w:rPr>
          <w:rFonts w:ascii="宋体" w:hAnsi="宋体" w:hint="eastAsia"/>
        </w:rPr>
        <w:t>4 投标保证金信息（非实质性格式）</w:t>
      </w:r>
      <w:bookmarkEnd w:id="106"/>
    </w:p>
    <w:p w14:paraId="6ACE904D" w14:textId="77777777" w:rsidR="00A23CF3" w:rsidRPr="006C0B9A" w:rsidRDefault="00A23CF3" w:rsidP="00A23CF3">
      <w:pPr>
        <w:widowControl/>
        <w:jc w:val="left"/>
        <w:rPr>
          <w:rFonts w:ascii="宋体" w:hAnsi="宋体" w:hint="eastAsia"/>
          <w:sz w:val="24"/>
          <w:szCs w:val="24"/>
        </w:rPr>
      </w:pPr>
      <w:bookmarkStart w:id="107" w:name="_Hlk138023407"/>
    </w:p>
    <w:p w14:paraId="1182DA84" w14:textId="77777777" w:rsidR="00A23CF3" w:rsidRPr="006C0B9A" w:rsidRDefault="00A23CF3" w:rsidP="00A23CF3">
      <w:pPr>
        <w:widowControl/>
        <w:jc w:val="left"/>
        <w:rPr>
          <w:rFonts w:ascii="宋体" w:hAnsi="宋体" w:hint="eastAsia"/>
          <w:bCs/>
          <w:sz w:val="24"/>
          <w:szCs w:val="24"/>
          <w:u w:val="single"/>
        </w:rPr>
      </w:pPr>
      <w:r w:rsidRPr="006C0B9A">
        <w:rPr>
          <w:rFonts w:ascii="宋体" w:hAnsi="宋体" w:hint="eastAsia"/>
          <w:sz w:val="24"/>
          <w:szCs w:val="24"/>
        </w:rPr>
        <w:t>（投标保证金应当从投标人的银行账户缴纳，以采购机构查询到账时间为准，本项可不提供证明材料。）</w:t>
      </w:r>
    </w:p>
    <w:p w14:paraId="6405B179" w14:textId="77777777" w:rsidR="00A23CF3" w:rsidRPr="006C0B9A" w:rsidRDefault="00A23CF3" w:rsidP="00A23CF3">
      <w:pPr>
        <w:widowControl/>
        <w:jc w:val="left"/>
        <w:rPr>
          <w:rFonts w:ascii="宋体" w:hAnsi="宋体" w:hint="eastAsia"/>
          <w:bCs/>
          <w:sz w:val="24"/>
          <w:szCs w:val="24"/>
        </w:rPr>
      </w:pPr>
      <w:bookmarkStart w:id="108" w:name="_Hlk140443200"/>
      <w:bookmarkEnd w:id="107"/>
      <w:r w:rsidRPr="006C0B9A">
        <w:rPr>
          <w:rFonts w:ascii="宋体" w:hAnsi="宋体" w:hint="eastAsia"/>
          <w:bCs/>
          <w:sz w:val="24"/>
          <w:szCs w:val="24"/>
        </w:rPr>
        <w:t>保证金缴纳信息</w:t>
      </w:r>
    </w:p>
    <w:tbl>
      <w:tblPr>
        <w:tblW w:w="10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2126"/>
        <w:gridCol w:w="2547"/>
        <w:gridCol w:w="1660"/>
        <w:gridCol w:w="1340"/>
      </w:tblGrid>
      <w:tr w:rsidR="006C0B9A" w:rsidRPr="006C0B9A" w14:paraId="365068CA" w14:textId="77777777" w:rsidTr="00BC416F">
        <w:trPr>
          <w:trHeight w:val="467"/>
          <w:jc w:val="center"/>
        </w:trPr>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49765FA6"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单位名称</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5D404456"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开户银行（具体到支行）</w:t>
            </w:r>
          </w:p>
        </w:tc>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058A79B4"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银行帐号</w:t>
            </w:r>
          </w:p>
        </w:tc>
        <w:tc>
          <w:tcPr>
            <w:tcW w:w="3000" w:type="dxa"/>
            <w:gridSpan w:val="2"/>
            <w:tcBorders>
              <w:top w:val="single" w:sz="4" w:space="0" w:color="auto"/>
              <w:left w:val="single" w:sz="4" w:space="0" w:color="auto"/>
              <w:bottom w:val="single" w:sz="4" w:space="0" w:color="auto"/>
              <w:right w:val="single" w:sz="4" w:space="0" w:color="auto"/>
            </w:tcBorders>
            <w:vAlign w:val="center"/>
            <w:hideMark/>
          </w:tcPr>
          <w:p w14:paraId="2C6B956E"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金额</w:t>
            </w:r>
          </w:p>
        </w:tc>
      </w:tr>
      <w:tr w:rsidR="006C0B9A" w:rsidRPr="006C0B9A" w14:paraId="74D43F45" w14:textId="77777777" w:rsidTr="00BC416F">
        <w:trPr>
          <w:trHeight w:val="4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D0E054" w14:textId="77777777" w:rsidR="00A23CF3" w:rsidRPr="006C0B9A" w:rsidRDefault="00A23CF3" w:rsidP="00BC416F">
            <w:pPr>
              <w:widowControl/>
              <w:jc w:val="left"/>
              <w:rPr>
                <w:rFonts w:ascii="宋体" w:hAnsi="宋体" w:hint="eastAsia"/>
                <w:b/>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3AD346" w14:textId="77777777" w:rsidR="00A23CF3" w:rsidRPr="006C0B9A" w:rsidRDefault="00A23CF3" w:rsidP="00BC416F">
            <w:pPr>
              <w:widowControl/>
              <w:jc w:val="left"/>
              <w:rPr>
                <w:rFonts w:ascii="宋体" w:hAnsi="宋体" w:hint="eastAsia"/>
                <w:b/>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C81FAF" w14:textId="77777777" w:rsidR="00A23CF3" w:rsidRPr="006C0B9A" w:rsidRDefault="00A23CF3" w:rsidP="00BC416F">
            <w:pPr>
              <w:widowControl/>
              <w:jc w:val="left"/>
              <w:rPr>
                <w:rFonts w:ascii="宋体" w:hAnsi="宋体" w:hint="eastAsia"/>
                <w:b/>
                <w:bCs/>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hideMark/>
          </w:tcPr>
          <w:p w14:paraId="78747521"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小写</w:t>
            </w:r>
          </w:p>
        </w:tc>
        <w:tc>
          <w:tcPr>
            <w:tcW w:w="1340" w:type="dxa"/>
            <w:tcBorders>
              <w:top w:val="single" w:sz="4" w:space="0" w:color="auto"/>
              <w:left w:val="single" w:sz="4" w:space="0" w:color="auto"/>
              <w:bottom w:val="single" w:sz="4" w:space="0" w:color="auto"/>
              <w:right w:val="single" w:sz="4" w:space="0" w:color="auto"/>
            </w:tcBorders>
            <w:vAlign w:val="center"/>
            <w:hideMark/>
          </w:tcPr>
          <w:p w14:paraId="26BE7D28" w14:textId="77777777" w:rsidR="00A23CF3" w:rsidRPr="006C0B9A" w:rsidRDefault="00A23CF3" w:rsidP="00BC416F">
            <w:pPr>
              <w:widowControl/>
              <w:jc w:val="left"/>
              <w:rPr>
                <w:rFonts w:ascii="宋体" w:hAnsi="宋体" w:hint="eastAsia"/>
                <w:b/>
                <w:bCs/>
                <w:sz w:val="24"/>
                <w:szCs w:val="24"/>
              </w:rPr>
            </w:pPr>
            <w:r w:rsidRPr="006C0B9A">
              <w:rPr>
                <w:rFonts w:ascii="宋体" w:hAnsi="宋体" w:hint="eastAsia"/>
                <w:b/>
                <w:bCs/>
                <w:sz w:val="24"/>
                <w:szCs w:val="24"/>
              </w:rPr>
              <w:t>大写</w:t>
            </w:r>
          </w:p>
        </w:tc>
      </w:tr>
      <w:tr w:rsidR="006C0B9A" w:rsidRPr="006C0B9A" w14:paraId="4B0244F0" w14:textId="77777777" w:rsidTr="00BC416F">
        <w:trPr>
          <w:trHeight w:val="807"/>
          <w:jc w:val="center"/>
        </w:trPr>
        <w:tc>
          <w:tcPr>
            <w:tcW w:w="2547" w:type="dxa"/>
            <w:tcBorders>
              <w:top w:val="single" w:sz="4" w:space="0" w:color="auto"/>
              <w:left w:val="single" w:sz="4" w:space="0" w:color="auto"/>
              <w:bottom w:val="single" w:sz="4" w:space="0" w:color="auto"/>
              <w:right w:val="single" w:sz="4" w:space="0" w:color="auto"/>
            </w:tcBorders>
            <w:vAlign w:val="center"/>
          </w:tcPr>
          <w:p w14:paraId="0D8C2ECF" w14:textId="77777777" w:rsidR="00A23CF3" w:rsidRPr="006C0B9A" w:rsidRDefault="00A23CF3" w:rsidP="00BC416F">
            <w:pPr>
              <w:widowControl/>
              <w:jc w:val="left"/>
              <w:rPr>
                <w:rFonts w:ascii="宋体" w:hAnsi="宋体" w:hint="eastAsia"/>
                <w:b/>
                <w:bCs/>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5EC6EAD" w14:textId="77777777" w:rsidR="00A23CF3" w:rsidRPr="006C0B9A" w:rsidRDefault="00A23CF3" w:rsidP="00BC416F">
            <w:pPr>
              <w:widowControl/>
              <w:jc w:val="left"/>
              <w:rPr>
                <w:rFonts w:ascii="宋体" w:hAnsi="宋体" w:hint="eastAsia"/>
                <w:b/>
                <w:bCs/>
                <w:sz w:val="24"/>
                <w:szCs w:val="24"/>
              </w:rPr>
            </w:pPr>
          </w:p>
        </w:tc>
        <w:tc>
          <w:tcPr>
            <w:tcW w:w="2547" w:type="dxa"/>
            <w:tcBorders>
              <w:top w:val="single" w:sz="4" w:space="0" w:color="auto"/>
              <w:left w:val="single" w:sz="4" w:space="0" w:color="auto"/>
              <w:bottom w:val="single" w:sz="4" w:space="0" w:color="auto"/>
              <w:right w:val="single" w:sz="4" w:space="0" w:color="auto"/>
            </w:tcBorders>
            <w:noWrap/>
            <w:vAlign w:val="center"/>
          </w:tcPr>
          <w:p w14:paraId="6A5EB484" w14:textId="77777777" w:rsidR="00A23CF3" w:rsidRPr="006C0B9A" w:rsidRDefault="00A23CF3" w:rsidP="00BC416F">
            <w:pPr>
              <w:widowControl/>
              <w:jc w:val="left"/>
              <w:rPr>
                <w:rFonts w:ascii="宋体" w:hAnsi="宋体" w:hint="eastAsia"/>
                <w:b/>
                <w:bCs/>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tcPr>
          <w:p w14:paraId="4E402BB5" w14:textId="77777777" w:rsidR="00A23CF3" w:rsidRPr="006C0B9A" w:rsidRDefault="00A23CF3" w:rsidP="00BC416F">
            <w:pPr>
              <w:widowControl/>
              <w:jc w:val="left"/>
              <w:rPr>
                <w:rFonts w:ascii="宋体" w:hAnsi="宋体" w:hint="eastAsia"/>
                <w:b/>
                <w:bCs/>
                <w:sz w:val="24"/>
                <w:szCs w:val="24"/>
              </w:rPr>
            </w:pPr>
          </w:p>
        </w:tc>
        <w:tc>
          <w:tcPr>
            <w:tcW w:w="1340" w:type="dxa"/>
            <w:tcBorders>
              <w:top w:val="single" w:sz="4" w:space="0" w:color="auto"/>
              <w:left w:val="single" w:sz="4" w:space="0" w:color="auto"/>
              <w:bottom w:val="single" w:sz="4" w:space="0" w:color="auto"/>
              <w:right w:val="single" w:sz="4" w:space="0" w:color="auto"/>
            </w:tcBorders>
            <w:vAlign w:val="center"/>
          </w:tcPr>
          <w:p w14:paraId="0ED98CFB" w14:textId="77777777" w:rsidR="00A23CF3" w:rsidRPr="006C0B9A" w:rsidRDefault="00A23CF3" w:rsidP="00BC416F">
            <w:pPr>
              <w:widowControl/>
              <w:jc w:val="left"/>
              <w:rPr>
                <w:rFonts w:ascii="宋体" w:hAnsi="宋体" w:hint="eastAsia"/>
                <w:b/>
                <w:bCs/>
                <w:sz w:val="24"/>
                <w:szCs w:val="24"/>
              </w:rPr>
            </w:pPr>
          </w:p>
        </w:tc>
      </w:tr>
    </w:tbl>
    <w:bookmarkEnd w:id="108"/>
    <w:p w14:paraId="311B772B" w14:textId="77777777" w:rsidR="00A23CF3" w:rsidRPr="006C0B9A" w:rsidRDefault="00A23CF3" w:rsidP="00A23CF3">
      <w:pPr>
        <w:widowControl/>
        <w:jc w:val="left"/>
        <w:rPr>
          <w:rFonts w:ascii="宋体" w:hAnsi="宋体" w:hint="eastAsia"/>
          <w:sz w:val="24"/>
          <w:szCs w:val="24"/>
        </w:rPr>
      </w:pPr>
      <w:r w:rsidRPr="006C0B9A">
        <w:rPr>
          <w:rFonts w:ascii="宋体" w:hAnsi="宋体" w:hint="eastAsia"/>
          <w:sz w:val="24"/>
          <w:szCs w:val="24"/>
        </w:rPr>
        <w:t>注：已交纳投标保证金的投标人无需在提供投标担保函</w:t>
      </w:r>
    </w:p>
    <w:p w14:paraId="05B76725" w14:textId="77777777" w:rsidR="00A23CF3" w:rsidRPr="006C0B9A" w:rsidRDefault="00A23CF3" w:rsidP="00A23CF3">
      <w:pPr>
        <w:widowControl/>
        <w:jc w:val="left"/>
        <w:rPr>
          <w:rFonts w:ascii="宋体" w:hAnsi="宋体" w:hint="eastAsia"/>
          <w:b/>
          <w:bCs/>
          <w:sz w:val="32"/>
          <w:szCs w:val="32"/>
          <w:lang w:val="x-none" w:eastAsia="x-none"/>
        </w:rPr>
      </w:pPr>
    </w:p>
    <w:p w14:paraId="67FCA498" w14:textId="77777777" w:rsidR="00A23CF3" w:rsidRPr="006C0B9A" w:rsidRDefault="00A23CF3" w:rsidP="00A23CF3">
      <w:pPr>
        <w:widowControl/>
        <w:jc w:val="left"/>
        <w:rPr>
          <w:rFonts w:ascii="宋体" w:hAnsi="宋体" w:hint="eastAsia"/>
          <w:b/>
          <w:sz w:val="32"/>
          <w:szCs w:val="32"/>
          <w:lang w:val="x-none" w:eastAsia="x-none"/>
        </w:rPr>
      </w:pPr>
      <w:r w:rsidRPr="006C0B9A">
        <w:rPr>
          <w:rFonts w:ascii="宋体" w:hAnsi="宋体" w:hint="eastAsia"/>
          <w:sz w:val="32"/>
          <w:szCs w:val="32"/>
        </w:rPr>
        <w:br w:type="page"/>
      </w:r>
    </w:p>
    <w:p w14:paraId="0011458D" w14:textId="2CD9CB0A" w:rsidR="00A23CF3" w:rsidRPr="006C0B9A" w:rsidRDefault="00A23CF3" w:rsidP="00A23CF3">
      <w:pPr>
        <w:pStyle w:val="3"/>
        <w:jc w:val="center"/>
        <w:rPr>
          <w:rFonts w:ascii="宋体" w:hAnsi="宋体" w:hint="eastAsia"/>
          <w:lang w:eastAsia="x-none"/>
        </w:rPr>
      </w:pPr>
      <w:bookmarkStart w:id="109" w:name="_Toc497205685"/>
      <w:bookmarkStart w:id="110" w:name="_Toc115623254"/>
      <w:bookmarkStart w:id="111" w:name="_Toc176023831"/>
      <w:r w:rsidRPr="006C0B9A">
        <w:rPr>
          <w:rFonts w:ascii="宋体" w:hAnsi="宋体"/>
          <w:lang w:eastAsia="x-none"/>
        </w:rPr>
        <w:lastRenderedPageBreak/>
        <w:t>附件</w:t>
      </w:r>
      <w:r w:rsidRPr="006C0B9A">
        <w:rPr>
          <w:rFonts w:ascii="宋体" w:hAnsi="宋体" w:hint="eastAsia"/>
          <w:lang w:eastAsia="x-none"/>
        </w:rPr>
        <w:t>5</w:t>
      </w:r>
      <w:r w:rsidRPr="006C0B9A">
        <w:rPr>
          <w:rFonts w:ascii="宋体" w:hAnsi="宋体"/>
          <w:lang w:eastAsia="x-none"/>
        </w:rPr>
        <w:t xml:space="preserve"> </w:t>
      </w:r>
      <w:proofErr w:type="spellStart"/>
      <w:r w:rsidRPr="006C0B9A">
        <w:rPr>
          <w:rFonts w:ascii="宋体" w:hAnsi="宋体"/>
          <w:lang w:eastAsia="x-none"/>
        </w:rPr>
        <w:t>政府采购投标担保函</w:t>
      </w:r>
      <w:bookmarkEnd w:id="109"/>
      <w:r w:rsidRPr="006C0B9A">
        <w:rPr>
          <w:rFonts w:ascii="宋体" w:hAnsi="宋体" w:hint="eastAsia"/>
          <w:lang w:eastAsia="x-none"/>
        </w:rPr>
        <w:t>（如需，供参考</w:t>
      </w:r>
      <w:proofErr w:type="spellEnd"/>
      <w:r w:rsidRPr="006C0B9A">
        <w:rPr>
          <w:rFonts w:ascii="宋体" w:hAnsi="宋体" w:hint="eastAsia"/>
          <w:lang w:eastAsia="x-none"/>
        </w:rPr>
        <w:t>）</w:t>
      </w:r>
      <w:bookmarkEnd w:id="110"/>
      <w:bookmarkEnd w:id="111"/>
    </w:p>
    <w:p w14:paraId="31A5E5D9"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编号：</w:t>
      </w:r>
    </w:p>
    <w:p w14:paraId="446F957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（采购人或采购代理机构）：</w:t>
      </w:r>
    </w:p>
    <w:p w14:paraId="07C4EED7"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鉴于</w:t>
      </w:r>
      <w:r w:rsidRPr="006C0B9A">
        <w:rPr>
          <w:rFonts w:cs="Times New Roman"/>
          <w:kern w:val="2"/>
          <w:u w:val="single"/>
        </w:rPr>
        <w:t xml:space="preserve">           </w:t>
      </w:r>
      <w:r w:rsidRPr="006C0B9A">
        <w:rPr>
          <w:rFonts w:cs="Times New Roman"/>
          <w:kern w:val="2"/>
        </w:rPr>
        <w:t>（以下简称“投标人”）拟参加编号为</w:t>
      </w:r>
      <w:r w:rsidRPr="006C0B9A">
        <w:rPr>
          <w:rFonts w:cs="Times New Roman"/>
          <w:kern w:val="2"/>
          <w:u w:val="single"/>
        </w:rPr>
        <w:t xml:space="preserve">            </w:t>
      </w:r>
      <w:r w:rsidRPr="006C0B9A">
        <w:rPr>
          <w:rFonts w:cs="Times New Roman"/>
          <w:kern w:val="2"/>
        </w:rPr>
        <w:t>的</w:t>
      </w:r>
      <w:r w:rsidRPr="006C0B9A">
        <w:rPr>
          <w:rFonts w:cs="Times New Roman"/>
          <w:kern w:val="2"/>
          <w:u w:val="single"/>
        </w:rPr>
        <w:t xml:space="preserve">           </w:t>
      </w:r>
      <w:r w:rsidRPr="006C0B9A">
        <w:rPr>
          <w:rFonts w:cs="Times New Roman"/>
          <w:kern w:val="2"/>
        </w:rPr>
        <w:t>项目（以下简称“本项目”）投标，根据本项目招标文件，投标人参加投标时应向你方交纳投标保证金，且可以投标担保函的形式交纳投标保证金。应投标人的申请，我方以保证的方式向你方提供如下投标保证金担保：</w:t>
      </w:r>
    </w:p>
    <w:p w14:paraId="290B58F7"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一、保证责任的情形及保证金额</w:t>
      </w:r>
    </w:p>
    <w:p w14:paraId="3360D1AD"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（一）在投标人出现下列情形之一时，我方承担保证责任：</w:t>
      </w:r>
    </w:p>
    <w:p w14:paraId="24589A70"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1．中标后投标人无正当理由不与采购人或者采购代理机构签订《政府采购合同》；</w:t>
      </w:r>
    </w:p>
    <w:p w14:paraId="76298430"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2．招标文件规定的投标人应当缴纳保证金的其他情形。</w:t>
      </w:r>
    </w:p>
    <w:p w14:paraId="31C12CE9"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（二）我方承担保证责任的最高金额为人民币</w:t>
      </w:r>
      <w:r w:rsidRPr="006C0B9A">
        <w:rPr>
          <w:rFonts w:cs="Times New Roman"/>
          <w:kern w:val="2"/>
          <w:u w:val="single"/>
        </w:rPr>
        <w:t xml:space="preserve">   </w:t>
      </w:r>
      <w:r w:rsidRPr="006C0B9A">
        <w:rPr>
          <w:rFonts w:cs="Times New Roman"/>
          <w:kern w:val="2"/>
        </w:rPr>
        <w:t>元（大写</w:t>
      </w:r>
      <w:r w:rsidRPr="006C0B9A">
        <w:rPr>
          <w:rFonts w:cs="Times New Roman"/>
          <w:kern w:val="2"/>
          <w:u w:val="single"/>
        </w:rPr>
        <w:t xml:space="preserve">     </w:t>
      </w:r>
      <w:r w:rsidRPr="006C0B9A">
        <w:rPr>
          <w:rFonts w:cs="Times New Roman"/>
          <w:kern w:val="2"/>
        </w:rPr>
        <w:t>），即本项目的投标保证金金额。</w:t>
      </w:r>
    </w:p>
    <w:p w14:paraId="5AE4A9B4"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二、保证的方式及保证期间</w:t>
      </w:r>
    </w:p>
    <w:p w14:paraId="114F4E09"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我方保证的方式为：连带责任保证。</w:t>
      </w:r>
    </w:p>
    <w:p w14:paraId="2A717B79"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我方的保证期间为：自本保函生效之日起</w:t>
      </w:r>
      <w:r w:rsidRPr="006C0B9A">
        <w:rPr>
          <w:rFonts w:cs="Times New Roman"/>
          <w:kern w:val="2"/>
          <w:u w:val="single"/>
        </w:rPr>
        <w:t xml:space="preserve">    </w:t>
      </w:r>
      <w:proofErr w:type="gramStart"/>
      <w:r w:rsidRPr="006C0B9A">
        <w:rPr>
          <w:rFonts w:cs="Times New Roman"/>
          <w:kern w:val="2"/>
        </w:rPr>
        <w:t>个</w:t>
      </w:r>
      <w:proofErr w:type="gramEnd"/>
      <w:r w:rsidRPr="006C0B9A">
        <w:rPr>
          <w:rFonts w:cs="Times New Roman"/>
          <w:kern w:val="2"/>
        </w:rPr>
        <w:t>月止。</w:t>
      </w:r>
    </w:p>
    <w:p w14:paraId="5E9AA06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三、承担保证责任的程序</w:t>
      </w:r>
    </w:p>
    <w:p w14:paraId="6D0797C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1．你方要求我方承担保证责任的，应在本保函保证期间内向我方发出书面索赔通知。索赔通知应写明要求索赔的金额，支付款项应到达的账号，并附有证明投标人发生我方应承</w:t>
      </w:r>
      <w:proofErr w:type="gramStart"/>
      <w:r w:rsidRPr="006C0B9A">
        <w:rPr>
          <w:rFonts w:cs="Times New Roman"/>
          <w:kern w:val="2"/>
        </w:rPr>
        <w:t>担保证责任</w:t>
      </w:r>
      <w:proofErr w:type="gramEnd"/>
      <w:r w:rsidRPr="006C0B9A">
        <w:rPr>
          <w:rFonts w:cs="Times New Roman"/>
          <w:kern w:val="2"/>
        </w:rPr>
        <w:t>情形的事实材料。</w:t>
      </w:r>
    </w:p>
    <w:p w14:paraId="5755C43E"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2．我方在收到索赔通知及相关证明材料后，在</w:t>
      </w:r>
      <w:r w:rsidRPr="006C0B9A">
        <w:rPr>
          <w:rFonts w:cs="Times New Roman"/>
          <w:kern w:val="2"/>
          <w:u w:val="single"/>
        </w:rPr>
        <w:t xml:space="preserve">　　</w:t>
      </w:r>
      <w:proofErr w:type="gramStart"/>
      <w:r w:rsidRPr="006C0B9A">
        <w:rPr>
          <w:rFonts w:cs="Times New Roman"/>
          <w:kern w:val="2"/>
        </w:rPr>
        <w:t>个</w:t>
      </w:r>
      <w:proofErr w:type="gramEnd"/>
      <w:r w:rsidRPr="006C0B9A">
        <w:rPr>
          <w:rFonts w:cs="Times New Roman"/>
          <w:kern w:val="2"/>
        </w:rPr>
        <w:t>工作日内进行审查，符合应承</w:t>
      </w:r>
      <w:proofErr w:type="gramStart"/>
      <w:r w:rsidRPr="006C0B9A">
        <w:rPr>
          <w:rFonts w:cs="Times New Roman"/>
          <w:kern w:val="2"/>
        </w:rPr>
        <w:t>担保证责任</w:t>
      </w:r>
      <w:proofErr w:type="gramEnd"/>
      <w:r w:rsidRPr="006C0B9A">
        <w:rPr>
          <w:rFonts w:cs="Times New Roman"/>
          <w:kern w:val="2"/>
        </w:rPr>
        <w:t>情形的，我方应按照你方的要求代投标人向你方支付投标保证金。</w:t>
      </w:r>
    </w:p>
    <w:p w14:paraId="1056658E"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四、保证责任的终止</w:t>
      </w:r>
    </w:p>
    <w:p w14:paraId="5D82A2B2"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1．保证期间届满你方未向我方书面主张保证责任的，</w:t>
      </w:r>
      <w:proofErr w:type="gramStart"/>
      <w:r w:rsidRPr="006C0B9A">
        <w:rPr>
          <w:rFonts w:cs="Times New Roman"/>
          <w:kern w:val="2"/>
        </w:rPr>
        <w:t>自保证</w:t>
      </w:r>
      <w:proofErr w:type="gramEnd"/>
      <w:r w:rsidRPr="006C0B9A">
        <w:rPr>
          <w:rFonts w:cs="Times New Roman"/>
          <w:kern w:val="2"/>
        </w:rPr>
        <w:t>期间届满次日起，我方保证责任自动终止。</w:t>
      </w:r>
    </w:p>
    <w:p w14:paraId="77A863A6"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2．我方按照本保函向你方履行了保证责任后，自我方向你方支付款项（支付款项从我方账户划出）之日起，保证责任终止。</w:t>
      </w:r>
    </w:p>
    <w:p w14:paraId="1203C11B"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lastRenderedPageBreak/>
        <w:t xml:space="preserve">　　3．按照法律法规的规定或出现我方保证责任终止的其它情形的，我方在本保函项下的保证责任亦终止。</w:t>
      </w:r>
    </w:p>
    <w:p w14:paraId="3513EE9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五、免责条款</w:t>
      </w:r>
    </w:p>
    <w:p w14:paraId="58B40EA2"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1．依照法律规定或你方与投标人的另行约定，全部或者部分免除投标人投标保证金义务时，我方亦免除相应的保证责任。</w:t>
      </w:r>
    </w:p>
    <w:p w14:paraId="0EA25484"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2．因你方原因致使投标人发生本保函第一条第（一）款约定情形的，我方不承担保证责任。</w:t>
      </w:r>
    </w:p>
    <w:p w14:paraId="0491028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3．因不可抗力造成投标人发生本保函第一条约定情形的，我方不承担保证责任。</w:t>
      </w:r>
    </w:p>
    <w:p w14:paraId="4A19CB55"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4．你方或其他有权机关对招标文件进行任何澄清或修改，加重我方保证责任的，我方对加重部分不承担保证责任，但该澄清或修改经我方事先书面同意的除外。</w:t>
      </w:r>
    </w:p>
    <w:p w14:paraId="5A9A45C2"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六、争议的解决</w:t>
      </w:r>
    </w:p>
    <w:p w14:paraId="6B73010F"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因本保函发生的纠纷，由你我双方协商解决，协商不成的，通过诉讼程序解决，诉讼管辖地法院为 法院。</w:t>
      </w:r>
    </w:p>
    <w:p w14:paraId="35FC97A2"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七、保函的生效</w:t>
      </w:r>
    </w:p>
    <w:p w14:paraId="3651ED0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本保函自我方加盖公章之日起生效。</w:t>
      </w:r>
    </w:p>
    <w:p w14:paraId="7FFE2051" w14:textId="77777777" w:rsidR="00A23CF3" w:rsidRPr="006C0B9A" w:rsidRDefault="00A23CF3" w:rsidP="00A23CF3">
      <w:pPr>
        <w:pStyle w:val="aff6"/>
        <w:spacing w:line="360" w:lineRule="auto"/>
        <w:contextualSpacing/>
        <w:rPr>
          <w:rFonts w:cs="Times New Roman" w:hint="eastAsia"/>
          <w:kern w:val="2"/>
        </w:rPr>
      </w:pPr>
      <w:r w:rsidRPr="006C0B9A">
        <w:rPr>
          <w:rFonts w:cs="Times New Roman"/>
          <w:kern w:val="2"/>
        </w:rPr>
        <w:t xml:space="preserve">　　保证人：（公章）</w:t>
      </w:r>
    </w:p>
    <w:p w14:paraId="532AC547" w14:textId="77777777" w:rsidR="00A23CF3" w:rsidRPr="006C0B9A" w:rsidRDefault="00A23CF3" w:rsidP="00A23CF3">
      <w:pPr>
        <w:pStyle w:val="ad"/>
        <w:spacing w:line="360" w:lineRule="auto"/>
        <w:ind w:firstLineChars="200" w:firstLine="480"/>
        <w:contextualSpacing/>
        <w:rPr>
          <w:rFonts w:eastAsia="宋体" w:hAnsi="宋体" w:hint="eastAsia"/>
          <w:sz w:val="24"/>
          <w:szCs w:val="24"/>
        </w:rPr>
      </w:pPr>
      <w:bookmarkStart w:id="112" w:name="_Toc336332428"/>
      <w:r w:rsidRPr="006C0B9A">
        <w:rPr>
          <w:rFonts w:eastAsia="宋体" w:hAnsi="宋体"/>
          <w:sz w:val="24"/>
          <w:szCs w:val="24"/>
        </w:rPr>
        <w:t>年   月   日</w:t>
      </w:r>
      <w:bookmarkEnd w:id="112"/>
    </w:p>
    <w:p w14:paraId="31E3F8F3" w14:textId="2ADF0664" w:rsidR="00F510D3" w:rsidRPr="006C0B9A" w:rsidRDefault="00A23CF3" w:rsidP="00A23CF3">
      <w:pPr>
        <w:spacing w:line="360" w:lineRule="auto"/>
        <w:jc w:val="center"/>
        <w:outlineLvl w:val="1"/>
        <w:rPr>
          <w:rFonts w:ascii="宋体" w:hAnsi="宋体" w:hint="eastAsia"/>
          <w:b/>
          <w:spacing w:val="100"/>
          <w:kern w:val="0"/>
          <w:sz w:val="40"/>
          <w:szCs w:val="40"/>
          <w:lang w:val="x-none" w:eastAsia="x-none"/>
        </w:rPr>
      </w:pPr>
      <w:r w:rsidRPr="006C0B9A">
        <w:rPr>
          <w:rFonts w:ascii="宋体" w:hAnsi="宋体"/>
          <w:b/>
          <w:sz w:val="32"/>
          <w:szCs w:val="32"/>
        </w:rPr>
        <w:br w:type="page"/>
      </w:r>
      <w:bookmarkStart w:id="113" w:name="_Toc176023832"/>
      <w:r w:rsidR="00F510D3" w:rsidRPr="006C0B9A">
        <w:rPr>
          <w:rFonts w:ascii="宋体" w:hAnsi="宋体" w:hint="eastAsia"/>
          <w:b/>
          <w:spacing w:val="100"/>
          <w:kern w:val="0"/>
          <w:sz w:val="40"/>
          <w:szCs w:val="40"/>
          <w:lang w:val="x-none"/>
        </w:rPr>
        <w:lastRenderedPageBreak/>
        <w:t>符合性</w:t>
      </w:r>
      <w:proofErr w:type="spellStart"/>
      <w:r w:rsidR="00F510D3" w:rsidRPr="006C0B9A">
        <w:rPr>
          <w:rFonts w:ascii="宋体" w:hAnsi="宋体" w:hint="eastAsia"/>
          <w:b/>
          <w:spacing w:val="100"/>
          <w:kern w:val="0"/>
          <w:sz w:val="40"/>
          <w:szCs w:val="40"/>
          <w:lang w:val="x-none" w:eastAsia="x-none"/>
        </w:rPr>
        <w:t>证明文件</w:t>
      </w:r>
      <w:bookmarkEnd w:id="113"/>
      <w:proofErr w:type="spellEnd"/>
    </w:p>
    <w:p w14:paraId="2BFA3B5F" w14:textId="77777777" w:rsidR="00F510D3" w:rsidRPr="006C0B9A" w:rsidRDefault="00F510D3">
      <w:pPr>
        <w:widowControl/>
        <w:jc w:val="left"/>
        <w:rPr>
          <w:rFonts w:ascii="宋体" w:hAnsi="宋体" w:hint="eastAsia"/>
          <w:b/>
          <w:sz w:val="32"/>
          <w:szCs w:val="32"/>
        </w:rPr>
      </w:pPr>
      <w:r w:rsidRPr="006C0B9A">
        <w:rPr>
          <w:rFonts w:ascii="宋体" w:hAnsi="宋体" w:hint="eastAsia"/>
          <w:b/>
          <w:sz w:val="32"/>
          <w:szCs w:val="32"/>
        </w:rPr>
        <w:br w:type="page"/>
      </w:r>
    </w:p>
    <w:p w14:paraId="7C3F4BF5" w14:textId="35E1A16A" w:rsidR="00B167F8" w:rsidRPr="006C0B9A" w:rsidRDefault="00B167F8" w:rsidP="001303E1">
      <w:pPr>
        <w:pStyle w:val="23"/>
        <w:spacing w:line="360" w:lineRule="auto"/>
        <w:contextualSpacing/>
        <w:jc w:val="center"/>
        <w:rPr>
          <w:rFonts w:ascii="宋体" w:hAnsi="宋体" w:hint="eastAsia"/>
          <w:bCs/>
          <w:sz w:val="32"/>
          <w:szCs w:val="32"/>
        </w:rPr>
      </w:pPr>
      <w:bookmarkStart w:id="114" w:name="_Toc176023833"/>
      <w:r w:rsidRPr="006C0B9A">
        <w:rPr>
          <w:rFonts w:ascii="宋体" w:hAnsi="宋体"/>
          <w:bCs/>
          <w:sz w:val="32"/>
          <w:szCs w:val="32"/>
        </w:rPr>
        <w:lastRenderedPageBreak/>
        <w:t xml:space="preserve">附件1 </w:t>
      </w:r>
      <w:proofErr w:type="spellStart"/>
      <w:r w:rsidRPr="006C0B9A">
        <w:rPr>
          <w:rFonts w:ascii="宋体" w:hAnsi="宋体"/>
          <w:bCs/>
          <w:sz w:val="32"/>
          <w:szCs w:val="32"/>
        </w:rPr>
        <w:t>法定代表人授权委托书</w:t>
      </w:r>
      <w:bookmarkEnd w:id="90"/>
      <w:r w:rsidRPr="006C0B9A">
        <w:rPr>
          <w:rFonts w:ascii="宋体" w:hAnsi="宋体" w:hint="eastAsia"/>
          <w:bCs/>
          <w:sz w:val="32"/>
          <w:szCs w:val="32"/>
        </w:rPr>
        <w:t>（实质性格式</w:t>
      </w:r>
      <w:proofErr w:type="spellEnd"/>
      <w:r w:rsidRPr="006C0B9A">
        <w:rPr>
          <w:rFonts w:ascii="宋体" w:hAnsi="宋体" w:hint="eastAsia"/>
          <w:bCs/>
          <w:sz w:val="32"/>
          <w:szCs w:val="32"/>
        </w:rPr>
        <w:t>）</w:t>
      </w:r>
      <w:bookmarkEnd w:id="114"/>
    </w:p>
    <w:p w14:paraId="2351E221" w14:textId="77777777" w:rsidR="00B167F8" w:rsidRPr="006C0B9A" w:rsidRDefault="00B167F8" w:rsidP="00B167F8">
      <w:pPr>
        <w:rPr>
          <w:rFonts w:ascii="宋体" w:hAnsi="宋体" w:hint="eastAsia"/>
        </w:rPr>
      </w:pPr>
    </w:p>
    <w:p w14:paraId="175CC3AA" w14:textId="470FFCD7" w:rsidR="00B167F8" w:rsidRPr="006C0B9A" w:rsidRDefault="00B167F8" w:rsidP="00B167F8">
      <w:pPr>
        <w:spacing w:line="360" w:lineRule="auto"/>
        <w:ind w:firstLine="420"/>
        <w:rPr>
          <w:rFonts w:ascii="宋体" w:hAnsi="宋体" w:hint="eastAsia"/>
          <w:sz w:val="24"/>
          <w:u w:val="single"/>
        </w:rPr>
      </w:pPr>
      <w:r w:rsidRPr="006C0B9A">
        <w:rPr>
          <w:rFonts w:ascii="宋体" w:hAnsi="宋体"/>
          <w:sz w:val="24"/>
        </w:rPr>
        <w:t>本授权书声明：注册于</w:t>
      </w:r>
      <w:r w:rsidRPr="006C0B9A">
        <w:rPr>
          <w:rFonts w:ascii="宋体" w:hAnsi="宋体"/>
          <w:sz w:val="24"/>
          <w:u w:val="single"/>
        </w:rPr>
        <w:t xml:space="preserve">         </w:t>
      </w:r>
      <w:r w:rsidRPr="006C0B9A">
        <w:rPr>
          <w:rFonts w:ascii="宋体" w:hAnsi="宋体" w:hint="eastAsia"/>
          <w:sz w:val="24"/>
        </w:rPr>
        <w:t>（地址）</w:t>
      </w:r>
      <w:r w:rsidRPr="006C0B9A">
        <w:rPr>
          <w:rFonts w:ascii="宋体" w:hAnsi="宋体"/>
          <w:sz w:val="24"/>
        </w:rPr>
        <w:t>的</w:t>
      </w:r>
      <w:r w:rsidRPr="006C0B9A">
        <w:rPr>
          <w:rFonts w:ascii="宋体" w:hAnsi="宋体"/>
          <w:sz w:val="24"/>
          <w:u w:val="single"/>
        </w:rPr>
        <w:t xml:space="preserve">         </w:t>
      </w:r>
      <w:r w:rsidRPr="006C0B9A">
        <w:rPr>
          <w:rFonts w:ascii="宋体" w:hAnsi="宋体"/>
          <w:sz w:val="24"/>
        </w:rPr>
        <w:t>（投标人名称）的</w:t>
      </w:r>
      <w:r w:rsidRPr="006C0B9A">
        <w:rPr>
          <w:rFonts w:ascii="宋体" w:hAnsi="宋体"/>
          <w:sz w:val="24"/>
          <w:u w:val="single"/>
        </w:rPr>
        <w:t xml:space="preserve">     </w:t>
      </w:r>
      <w:r w:rsidRPr="006C0B9A">
        <w:rPr>
          <w:rFonts w:ascii="宋体" w:hAnsi="宋体"/>
          <w:sz w:val="24"/>
        </w:rPr>
        <w:t>（法定代表人姓名、职务）</w:t>
      </w:r>
      <w:r w:rsidRPr="006C0B9A">
        <w:rPr>
          <w:rFonts w:ascii="宋体" w:hAnsi="宋体" w:hint="eastAsia"/>
          <w:sz w:val="24"/>
        </w:rPr>
        <w:t>，</w:t>
      </w:r>
      <w:r w:rsidRPr="006C0B9A">
        <w:rPr>
          <w:rFonts w:ascii="宋体" w:hAnsi="宋体"/>
          <w:sz w:val="24"/>
        </w:rPr>
        <w:t>代表本公司授权</w:t>
      </w:r>
      <w:r w:rsidRPr="006C0B9A">
        <w:rPr>
          <w:rFonts w:ascii="宋体" w:hAnsi="宋体"/>
          <w:sz w:val="24"/>
          <w:u w:val="single"/>
        </w:rPr>
        <w:t xml:space="preserve">       </w:t>
      </w:r>
      <w:r w:rsidRPr="006C0B9A">
        <w:rPr>
          <w:rFonts w:ascii="宋体" w:hAnsi="宋体"/>
          <w:sz w:val="24"/>
        </w:rPr>
        <w:t>（被授权人的姓名、职务）为本公司的合法代理人，就</w:t>
      </w:r>
      <w:r w:rsidRPr="006C0B9A">
        <w:rPr>
          <w:rFonts w:ascii="宋体" w:hAnsi="宋体"/>
          <w:sz w:val="24"/>
          <w:u w:val="single"/>
        </w:rPr>
        <w:t xml:space="preserve">         </w:t>
      </w:r>
      <w:bookmarkStart w:id="115" w:name="_Hlk176023684"/>
      <w:r w:rsidR="00780C84" w:rsidRPr="006C0B9A">
        <w:rPr>
          <w:rFonts w:ascii="宋体" w:hAnsi="宋体" w:hint="eastAsia"/>
          <w:sz w:val="24"/>
        </w:rPr>
        <w:t>（项目名称、项目编号）</w:t>
      </w:r>
      <w:bookmarkEnd w:id="115"/>
      <w:r w:rsidRPr="006C0B9A">
        <w:rPr>
          <w:rFonts w:ascii="宋体" w:hAnsi="宋体"/>
          <w:sz w:val="24"/>
        </w:rPr>
        <w:t>的投标及合同的执行、完成和保修，以本公司名义处理一切与之有关的事务。</w:t>
      </w:r>
    </w:p>
    <w:p w14:paraId="5CCB02A9" w14:textId="77777777" w:rsidR="00B167F8" w:rsidRPr="006C0B9A" w:rsidRDefault="00B167F8" w:rsidP="00B167F8">
      <w:pPr>
        <w:spacing w:line="360" w:lineRule="auto"/>
        <w:ind w:firstLine="435"/>
        <w:rPr>
          <w:rFonts w:ascii="宋体" w:hAnsi="宋体" w:hint="eastAsia"/>
          <w:sz w:val="24"/>
        </w:rPr>
      </w:pPr>
      <w:r w:rsidRPr="006C0B9A">
        <w:rPr>
          <w:rFonts w:ascii="宋体" w:hAnsi="宋体"/>
          <w:sz w:val="24"/>
        </w:rPr>
        <w:t>本授权书于</w:t>
      </w:r>
      <w:r w:rsidRPr="006C0B9A">
        <w:rPr>
          <w:rFonts w:ascii="宋体" w:hAnsi="宋体"/>
          <w:sz w:val="24"/>
          <w:u w:val="single"/>
        </w:rPr>
        <w:t xml:space="preserve">           </w:t>
      </w:r>
      <w:r w:rsidRPr="006C0B9A">
        <w:rPr>
          <w:rFonts w:ascii="宋体" w:hAnsi="宋体"/>
          <w:sz w:val="24"/>
        </w:rPr>
        <w:t>年</w:t>
      </w:r>
      <w:r w:rsidRPr="006C0B9A">
        <w:rPr>
          <w:rFonts w:ascii="宋体" w:hAnsi="宋体"/>
          <w:sz w:val="24"/>
          <w:u w:val="single"/>
        </w:rPr>
        <w:t xml:space="preserve">         </w:t>
      </w:r>
      <w:r w:rsidRPr="006C0B9A">
        <w:rPr>
          <w:rFonts w:ascii="宋体" w:hAnsi="宋体"/>
          <w:sz w:val="24"/>
        </w:rPr>
        <w:t>月</w:t>
      </w:r>
      <w:r w:rsidRPr="006C0B9A">
        <w:rPr>
          <w:rFonts w:ascii="宋体" w:hAnsi="宋体"/>
          <w:sz w:val="24"/>
          <w:u w:val="single"/>
        </w:rPr>
        <w:t xml:space="preserve">          </w:t>
      </w:r>
      <w:r w:rsidRPr="006C0B9A">
        <w:rPr>
          <w:rFonts w:ascii="宋体" w:hAnsi="宋体"/>
          <w:sz w:val="24"/>
        </w:rPr>
        <w:t>日签字生效，特此声明。</w:t>
      </w:r>
    </w:p>
    <w:p w14:paraId="7331E62F" w14:textId="77777777" w:rsidR="00B167F8" w:rsidRPr="006C0B9A" w:rsidRDefault="00B167F8" w:rsidP="00B167F8">
      <w:pPr>
        <w:spacing w:line="360" w:lineRule="auto"/>
        <w:ind w:firstLine="435"/>
        <w:rPr>
          <w:rFonts w:ascii="宋体" w:hAnsi="宋体" w:hint="eastAsia"/>
          <w:sz w:val="24"/>
        </w:rPr>
      </w:pPr>
    </w:p>
    <w:p w14:paraId="5C587C47" w14:textId="77777777" w:rsidR="00B167F8" w:rsidRPr="006C0B9A" w:rsidRDefault="00B167F8" w:rsidP="00B167F8">
      <w:pPr>
        <w:spacing w:line="360" w:lineRule="auto"/>
        <w:ind w:firstLine="435"/>
        <w:rPr>
          <w:rFonts w:ascii="宋体" w:hAnsi="宋体" w:hint="eastAsia"/>
          <w:b/>
          <w:sz w:val="24"/>
        </w:rPr>
      </w:pPr>
    </w:p>
    <w:p w14:paraId="49A49C83" w14:textId="77777777" w:rsidR="00B167F8" w:rsidRPr="006C0B9A" w:rsidRDefault="00B167F8" w:rsidP="00B167F8">
      <w:pPr>
        <w:spacing w:line="360" w:lineRule="auto"/>
        <w:ind w:firstLineChars="680" w:firstLine="1632"/>
        <w:rPr>
          <w:rFonts w:ascii="宋体" w:hAnsi="宋体" w:hint="eastAsia"/>
          <w:sz w:val="24"/>
        </w:rPr>
      </w:pPr>
    </w:p>
    <w:p w14:paraId="4B153CEF" w14:textId="77777777" w:rsidR="00B167F8" w:rsidRPr="006C0B9A" w:rsidRDefault="00B167F8" w:rsidP="00B167F8">
      <w:pPr>
        <w:spacing w:line="360" w:lineRule="auto"/>
        <w:ind w:firstLineChars="680" w:firstLine="1632"/>
        <w:rPr>
          <w:rFonts w:ascii="宋体" w:hAnsi="宋体" w:hint="eastAsia"/>
          <w:sz w:val="24"/>
        </w:rPr>
      </w:pPr>
    </w:p>
    <w:p w14:paraId="08CF7385" w14:textId="77777777" w:rsidR="00B167F8" w:rsidRPr="006C0B9A" w:rsidRDefault="00B167F8" w:rsidP="00B167F8">
      <w:pPr>
        <w:spacing w:line="360" w:lineRule="auto"/>
        <w:rPr>
          <w:rFonts w:ascii="宋体" w:hAnsi="宋体" w:hint="eastAsia"/>
          <w:sz w:val="24"/>
          <w:u w:val="single"/>
        </w:rPr>
      </w:pPr>
      <w:r w:rsidRPr="006C0B9A">
        <w:rPr>
          <w:rFonts w:ascii="宋体" w:hAnsi="宋体"/>
          <w:sz w:val="24"/>
        </w:rPr>
        <w:t>法定代表人</w:t>
      </w:r>
      <w:r w:rsidRPr="006C0B9A">
        <w:rPr>
          <w:rFonts w:ascii="宋体" w:hAnsi="宋体" w:hint="eastAsia"/>
          <w:b/>
          <w:sz w:val="24"/>
        </w:rPr>
        <w:t>签字</w:t>
      </w:r>
      <w:bookmarkStart w:id="116" w:name="OLE_LINK64"/>
      <w:r w:rsidRPr="006C0B9A">
        <w:rPr>
          <w:rFonts w:ascii="宋体" w:hAnsi="宋体" w:hint="eastAsia"/>
          <w:b/>
          <w:sz w:val="24"/>
        </w:rPr>
        <w:t>或签章</w:t>
      </w:r>
      <w:bookmarkEnd w:id="116"/>
      <w:r w:rsidRPr="006C0B9A">
        <w:rPr>
          <w:rFonts w:ascii="宋体" w:hAnsi="宋体" w:hint="eastAsia"/>
          <w:b/>
          <w:sz w:val="24"/>
        </w:rPr>
        <w:t>或印鉴</w:t>
      </w:r>
      <w:r w:rsidRPr="006C0B9A">
        <w:rPr>
          <w:rFonts w:ascii="宋体" w:hAnsi="宋体"/>
          <w:sz w:val="24"/>
        </w:rPr>
        <w:t>：</w:t>
      </w:r>
      <w:r w:rsidRPr="006C0B9A">
        <w:rPr>
          <w:rFonts w:ascii="宋体" w:hAnsi="宋体"/>
          <w:sz w:val="24"/>
          <w:u w:val="single"/>
        </w:rPr>
        <w:t xml:space="preserve">                      </w:t>
      </w:r>
    </w:p>
    <w:p w14:paraId="198F6EDD" w14:textId="60FB2EF5" w:rsidR="00B167F8" w:rsidRPr="006C0B9A" w:rsidRDefault="00B167F8" w:rsidP="00B167F8">
      <w:pPr>
        <w:spacing w:line="360" w:lineRule="auto"/>
        <w:rPr>
          <w:rFonts w:ascii="宋体" w:hAnsi="宋体" w:hint="eastAsia"/>
          <w:sz w:val="24"/>
          <w:u w:val="single"/>
        </w:rPr>
      </w:pPr>
      <w:r w:rsidRPr="006C0B9A">
        <w:rPr>
          <w:rFonts w:ascii="宋体" w:hAnsi="宋体"/>
          <w:sz w:val="24"/>
        </w:rPr>
        <w:t>被授权人</w:t>
      </w:r>
      <w:r w:rsidRPr="006C0B9A">
        <w:rPr>
          <w:rFonts w:ascii="宋体" w:hAnsi="宋体"/>
          <w:b/>
          <w:sz w:val="24"/>
        </w:rPr>
        <w:t>签字</w:t>
      </w:r>
      <w:r w:rsidR="0035421B" w:rsidRPr="006C0B9A">
        <w:rPr>
          <w:rFonts w:ascii="宋体" w:hAnsi="宋体" w:hint="eastAsia"/>
          <w:b/>
          <w:sz w:val="24"/>
        </w:rPr>
        <w:t>或签章</w:t>
      </w:r>
      <w:r w:rsidRPr="006C0B9A">
        <w:rPr>
          <w:rFonts w:ascii="宋体" w:hAnsi="宋体"/>
          <w:sz w:val="24"/>
        </w:rPr>
        <w:t>：</w:t>
      </w:r>
      <w:r w:rsidRPr="006C0B9A">
        <w:rPr>
          <w:rFonts w:ascii="宋体" w:hAnsi="宋体"/>
          <w:sz w:val="24"/>
          <w:u w:val="single"/>
        </w:rPr>
        <w:t xml:space="preserve">                              </w:t>
      </w:r>
    </w:p>
    <w:p w14:paraId="2E9CDAF2" w14:textId="77777777" w:rsidR="00B167F8" w:rsidRPr="006C0B9A" w:rsidRDefault="00B167F8" w:rsidP="00B167F8">
      <w:pPr>
        <w:spacing w:line="360" w:lineRule="auto"/>
        <w:rPr>
          <w:rFonts w:ascii="宋体" w:hAnsi="宋体" w:hint="eastAsia"/>
          <w:sz w:val="24"/>
          <w:u w:val="single"/>
        </w:rPr>
      </w:pPr>
      <w:r w:rsidRPr="006C0B9A">
        <w:rPr>
          <w:rFonts w:ascii="宋体" w:hAnsi="宋体"/>
          <w:sz w:val="24"/>
        </w:rPr>
        <w:t>投标人名称（</w:t>
      </w:r>
      <w:r w:rsidRPr="006C0B9A">
        <w:rPr>
          <w:rFonts w:ascii="宋体" w:hAnsi="宋体"/>
          <w:b/>
          <w:sz w:val="24"/>
        </w:rPr>
        <w:t>加盖公章</w:t>
      </w:r>
      <w:r w:rsidRPr="006C0B9A">
        <w:rPr>
          <w:rFonts w:ascii="宋体" w:hAnsi="宋体"/>
          <w:sz w:val="24"/>
        </w:rPr>
        <w:t>）：</w:t>
      </w:r>
      <w:r w:rsidRPr="006C0B9A">
        <w:rPr>
          <w:rFonts w:ascii="宋体" w:hAnsi="宋体"/>
          <w:sz w:val="24"/>
          <w:u w:val="single"/>
        </w:rPr>
        <w:t xml:space="preserve">                      </w:t>
      </w:r>
    </w:p>
    <w:p w14:paraId="52883467" w14:textId="77777777" w:rsidR="00B167F8" w:rsidRPr="006C0B9A" w:rsidRDefault="00B167F8" w:rsidP="00B167F8">
      <w:pPr>
        <w:rPr>
          <w:rFonts w:ascii="宋体" w:hAnsi="宋体" w:hint="eastAsia"/>
          <w:sz w:val="24"/>
        </w:rPr>
      </w:pPr>
    </w:p>
    <w:p w14:paraId="4E4F3FFD" w14:textId="77777777" w:rsidR="00B167F8" w:rsidRPr="006C0B9A" w:rsidRDefault="00B167F8" w:rsidP="00B167F8">
      <w:pPr>
        <w:rPr>
          <w:rFonts w:ascii="宋体" w:hAnsi="宋体" w:hint="eastAsia"/>
          <w:b/>
          <w:sz w:val="24"/>
        </w:rPr>
      </w:pPr>
    </w:p>
    <w:p w14:paraId="5156AE51" w14:textId="77777777" w:rsidR="00B167F8" w:rsidRPr="006C0B9A" w:rsidRDefault="00B167F8" w:rsidP="00B167F8">
      <w:pPr>
        <w:rPr>
          <w:rFonts w:ascii="宋体" w:hAnsi="宋体" w:hint="eastAsia"/>
          <w:b/>
          <w:sz w:val="24"/>
        </w:rPr>
      </w:pPr>
    </w:p>
    <w:p w14:paraId="056A385D" w14:textId="77777777" w:rsidR="00B167F8" w:rsidRPr="006C0B9A" w:rsidRDefault="00B167F8" w:rsidP="00B167F8">
      <w:pPr>
        <w:rPr>
          <w:rFonts w:ascii="宋体" w:hAnsi="宋体" w:hint="eastAsia"/>
          <w:b/>
          <w:sz w:val="24"/>
        </w:rPr>
      </w:pPr>
    </w:p>
    <w:p w14:paraId="57010094" w14:textId="77777777" w:rsidR="00B167F8" w:rsidRPr="006C0B9A" w:rsidRDefault="00B167F8" w:rsidP="00B167F8">
      <w:pPr>
        <w:rPr>
          <w:rFonts w:ascii="宋体" w:hAnsi="宋体" w:hint="eastAsia"/>
          <w:b/>
          <w:sz w:val="32"/>
          <w:szCs w:val="32"/>
        </w:rPr>
      </w:pPr>
      <w:r w:rsidRPr="006C0B9A">
        <w:rPr>
          <w:rFonts w:ascii="宋体" w:hAnsi="宋体"/>
          <w:b/>
          <w:sz w:val="24"/>
        </w:rPr>
        <w:t>（须附法定代表人和授权代表的身份证复印件）</w:t>
      </w:r>
    </w:p>
    <w:p w14:paraId="5C8021D4" w14:textId="77777777" w:rsidR="00B167F8" w:rsidRPr="006C0B9A" w:rsidRDefault="00B167F8" w:rsidP="00B167F8">
      <w:pPr>
        <w:tabs>
          <w:tab w:val="left" w:pos="5580"/>
        </w:tabs>
        <w:spacing w:line="360" w:lineRule="auto"/>
        <w:jc w:val="left"/>
        <w:rPr>
          <w:rFonts w:ascii="宋体" w:hAnsi="宋体" w:hint="eastAsia"/>
          <w:sz w:val="24"/>
          <w:szCs w:val="24"/>
        </w:rPr>
      </w:pPr>
    </w:p>
    <w:p w14:paraId="3A9EA9B8" w14:textId="77777777" w:rsidR="00B167F8" w:rsidRPr="006C0B9A" w:rsidRDefault="00B167F8" w:rsidP="00B167F8">
      <w:pPr>
        <w:tabs>
          <w:tab w:val="left" w:pos="5580"/>
        </w:tabs>
        <w:spacing w:line="360" w:lineRule="auto"/>
        <w:jc w:val="left"/>
        <w:rPr>
          <w:rFonts w:ascii="宋体" w:hAnsi="宋体" w:hint="eastAsia"/>
          <w:sz w:val="24"/>
          <w:szCs w:val="24"/>
        </w:rPr>
      </w:pPr>
      <w:r w:rsidRPr="006C0B9A">
        <w:rPr>
          <w:rFonts w:ascii="宋体" w:hAnsi="宋体" w:hint="eastAsia"/>
          <w:sz w:val="24"/>
          <w:szCs w:val="24"/>
        </w:rPr>
        <w:t>说明：</w:t>
      </w:r>
      <w:r w:rsidRPr="006C0B9A">
        <w:rPr>
          <w:rFonts w:ascii="宋体" w:hAnsi="宋体"/>
          <w:sz w:val="24"/>
          <w:szCs w:val="24"/>
        </w:rPr>
        <w:t xml:space="preserve"> </w:t>
      </w:r>
    </w:p>
    <w:p w14:paraId="73E1BA4D" w14:textId="77777777" w:rsidR="00B167F8" w:rsidRPr="006C0B9A" w:rsidRDefault="00B167F8" w:rsidP="00B167F8">
      <w:pPr>
        <w:tabs>
          <w:tab w:val="left" w:pos="5580"/>
        </w:tabs>
        <w:spacing w:line="360" w:lineRule="auto"/>
        <w:jc w:val="left"/>
        <w:rPr>
          <w:rFonts w:ascii="宋体" w:hAnsi="宋体" w:hint="eastAsia"/>
          <w:sz w:val="24"/>
          <w:szCs w:val="24"/>
        </w:rPr>
      </w:pPr>
      <w:r w:rsidRPr="006C0B9A">
        <w:rPr>
          <w:rFonts w:ascii="宋体" w:hAnsi="宋体"/>
          <w:sz w:val="24"/>
          <w:szCs w:val="24"/>
        </w:rPr>
        <w:t>1.若</w:t>
      </w:r>
      <w:r w:rsidRPr="006C0B9A">
        <w:rPr>
          <w:rFonts w:ascii="宋体" w:hAnsi="宋体" w:hint="eastAsia"/>
          <w:sz w:val="24"/>
          <w:szCs w:val="24"/>
        </w:rPr>
        <w:t>投标人</w:t>
      </w:r>
      <w:r w:rsidRPr="006C0B9A">
        <w:rPr>
          <w:rFonts w:ascii="宋体" w:hAnsi="宋体"/>
          <w:sz w:val="24"/>
          <w:szCs w:val="24"/>
        </w:rPr>
        <w:t>为事业单位或其他组织或分支机构（仅当</w:t>
      </w:r>
      <w:r w:rsidRPr="006C0B9A">
        <w:rPr>
          <w:rFonts w:ascii="宋体" w:hAnsi="宋体" w:hint="eastAsia"/>
          <w:sz w:val="24"/>
          <w:szCs w:val="24"/>
        </w:rPr>
        <w:t>招标</w:t>
      </w:r>
      <w:r w:rsidRPr="006C0B9A">
        <w:rPr>
          <w:rFonts w:ascii="宋体" w:hAnsi="宋体"/>
          <w:sz w:val="24"/>
          <w:szCs w:val="24"/>
        </w:rPr>
        <w:t>文件注明允许分支机构</w:t>
      </w:r>
      <w:r w:rsidRPr="006C0B9A">
        <w:rPr>
          <w:rFonts w:ascii="宋体" w:hAnsi="宋体" w:hint="eastAsia"/>
          <w:sz w:val="24"/>
          <w:szCs w:val="24"/>
        </w:rPr>
        <w:t>投标</w:t>
      </w:r>
      <w:r w:rsidRPr="006C0B9A">
        <w:rPr>
          <w:rFonts w:ascii="宋体" w:hAnsi="宋体"/>
          <w:sz w:val="24"/>
          <w:szCs w:val="24"/>
        </w:rPr>
        <w:t>的），则法定代表人（单位负责人）</w:t>
      </w:r>
      <w:r w:rsidRPr="006C0B9A">
        <w:rPr>
          <w:rFonts w:ascii="宋体" w:hAnsi="宋体" w:hint="eastAsia"/>
          <w:sz w:val="24"/>
          <w:szCs w:val="24"/>
        </w:rPr>
        <w:t>处</w:t>
      </w:r>
      <w:r w:rsidRPr="006C0B9A">
        <w:rPr>
          <w:rFonts w:ascii="宋体" w:hAnsi="宋体"/>
          <w:sz w:val="24"/>
          <w:szCs w:val="24"/>
        </w:rPr>
        <w:t>的签署人可为单位负责人</w:t>
      </w:r>
      <w:r w:rsidRPr="006C0B9A">
        <w:rPr>
          <w:rFonts w:ascii="宋体" w:hAnsi="宋体" w:hint="eastAsia"/>
          <w:sz w:val="24"/>
          <w:szCs w:val="24"/>
        </w:rPr>
        <w:t>。</w:t>
      </w:r>
    </w:p>
    <w:p w14:paraId="35B52099" w14:textId="77777777" w:rsidR="00B167F8" w:rsidRPr="006C0B9A" w:rsidRDefault="00B167F8" w:rsidP="00B167F8">
      <w:pPr>
        <w:tabs>
          <w:tab w:val="left" w:pos="5580"/>
        </w:tabs>
        <w:spacing w:line="360" w:lineRule="auto"/>
        <w:jc w:val="left"/>
        <w:rPr>
          <w:rFonts w:ascii="宋体" w:hAnsi="宋体" w:hint="eastAsia"/>
          <w:sz w:val="24"/>
          <w:szCs w:val="24"/>
        </w:rPr>
      </w:pPr>
      <w:r w:rsidRPr="006C0B9A">
        <w:rPr>
          <w:rFonts w:ascii="宋体" w:hAnsi="宋体" w:hint="eastAsia"/>
          <w:sz w:val="24"/>
          <w:szCs w:val="24"/>
        </w:rPr>
        <w:t>2.</w:t>
      </w:r>
      <w:r w:rsidRPr="006C0B9A">
        <w:rPr>
          <w:rFonts w:ascii="宋体" w:hAnsi="宋体"/>
          <w:sz w:val="24"/>
          <w:szCs w:val="24"/>
        </w:rPr>
        <w:t>若</w:t>
      </w:r>
      <w:r w:rsidRPr="006C0B9A">
        <w:rPr>
          <w:rFonts w:ascii="宋体" w:hAnsi="宋体" w:hint="eastAsia"/>
          <w:sz w:val="24"/>
          <w:szCs w:val="24"/>
        </w:rPr>
        <w:t>投标</w:t>
      </w:r>
      <w:r w:rsidRPr="006C0B9A">
        <w:rPr>
          <w:rFonts w:ascii="宋体" w:hAnsi="宋体"/>
          <w:sz w:val="24"/>
          <w:szCs w:val="24"/>
        </w:rPr>
        <w:t>文件中签字之处均为法定代表人（单位负责人）本人签署，则可不提供本《</w:t>
      </w:r>
      <w:r w:rsidRPr="006C0B9A">
        <w:rPr>
          <w:rFonts w:ascii="宋体" w:hAnsi="宋体" w:hint="eastAsia"/>
          <w:sz w:val="24"/>
          <w:szCs w:val="24"/>
        </w:rPr>
        <w:t>法定代表人授权书</w:t>
      </w:r>
      <w:r w:rsidRPr="006C0B9A">
        <w:rPr>
          <w:rFonts w:ascii="宋体" w:hAnsi="宋体"/>
          <w:sz w:val="24"/>
          <w:szCs w:val="24"/>
        </w:rPr>
        <w:t>》，但须提供</w:t>
      </w:r>
      <w:r w:rsidRPr="006C0B9A">
        <w:rPr>
          <w:rFonts w:ascii="宋体" w:hAnsi="宋体" w:hint="eastAsia"/>
          <w:sz w:val="24"/>
          <w:szCs w:val="24"/>
        </w:rPr>
        <w:t>《</w:t>
      </w:r>
      <w:r w:rsidRPr="006C0B9A">
        <w:rPr>
          <w:rFonts w:ascii="宋体" w:hAnsi="宋体"/>
          <w:sz w:val="24"/>
          <w:szCs w:val="24"/>
        </w:rPr>
        <w:t>法定代表人（单位负责人）身份证</w:t>
      </w:r>
      <w:r w:rsidRPr="006C0B9A">
        <w:rPr>
          <w:rFonts w:ascii="宋体" w:hAnsi="宋体" w:hint="eastAsia"/>
          <w:sz w:val="24"/>
          <w:szCs w:val="24"/>
        </w:rPr>
        <w:t>明》</w:t>
      </w:r>
      <w:r w:rsidRPr="006C0B9A">
        <w:rPr>
          <w:rFonts w:ascii="宋体" w:hAnsi="宋体"/>
          <w:sz w:val="24"/>
          <w:szCs w:val="24"/>
        </w:rPr>
        <w:t>（实质性格式）。</w:t>
      </w:r>
    </w:p>
    <w:p w14:paraId="00B0548B" w14:textId="77777777" w:rsidR="00B167F8" w:rsidRPr="006C0B9A" w:rsidRDefault="00B167F8" w:rsidP="00B167F8">
      <w:pPr>
        <w:tabs>
          <w:tab w:val="left" w:pos="5580"/>
        </w:tabs>
        <w:spacing w:line="360" w:lineRule="auto"/>
        <w:jc w:val="left"/>
        <w:rPr>
          <w:rFonts w:ascii="宋体" w:hAnsi="宋体" w:hint="eastAsia"/>
          <w:sz w:val="30"/>
          <w:szCs w:val="30"/>
        </w:rPr>
      </w:pPr>
      <w:r w:rsidRPr="006C0B9A">
        <w:rPr>
          <w:rFonts w:ascii="宋体" w:hAnsi="宋体"/>
          <w:b/>
          <w:bCs/>
          <w:sz w:val="32"/>
          <w:szCs w:val="32"/>
        </w:rPr>
        <w:br w:type="page"/>
      </w:r>
    </w:p>
    <w:p w14:paraId="07A80C80" w14:textId="226E1979" w:rsidR="00B167F8" w:rsidRPr="006C0B9A" w:rsidRDefault="00B167F8" w:rsidP="00D77A3D">
      <w:pPr>
        <w:pStyle w:val="23"/>
        <w:spacing w:line="360" w:lineRule="auto"/>
        <w:contextualSpacing/>
        <w:rPr>
          <w:rFonts w:ascii="宋体" w:hAnsi="宋体" w:hint="eastAsia"/>
          <w:bCs/>
          <w:sz w:val="32"/>
          <w:szCs w:val="32"/>
          <w:lang w:eastAsia="zh-CN"/>
        </w:rPr>
      </w:pPr>
      <w:proofErr w:type="spellStart"/>
      <w:r w:rsidRPr="006C0B9A">
        <w:rPr>
          <w:rFonts w:ascii="宋体" w:hAnsi="宋体" w:hint="eastAsia"/>
          <w:sz w:val="32"/>
          <w:szCs w:val="32"/>
        </w:rPr>
        <w:lastRenderedPageBreak/>
        <w:t>附：</w:t>
      </w:r>
      <w:r w:rsidRPr="006C0B9A">
        <w:rPr>
          <w:rFonts w:ascii="宋体" w:hAnsi="宋体"/>
          <w:sz w:val="32"/>
          <w:szCs w:val="32"/>
        </w:rPr>
        <w:t>法定代表人（单位负责人）身份证明</w:t>
      </w:r>
      <w:r w:rsidR="00D77A3D" w:rsidRPr="006C0B9A">
        <w:rPr>
          <w:rFonts w:ascii="宋体" w:hAnsi="宋体" w:hint="eastAsia"/>
          <w:bCs/>
          <w:sz w:val="32"/>
          <w:szCs w:val="32"/>
        </w:rPr>
        <w:t>（实质性格式</w:t>
      </w:r>
      <w:proofErr w:type="spellEnd"/>
      <w:r w:rsidR="00D77A3D" w:rsidRPr="006C0B9A">
        <w:rPr>
          <w:rFonts w:ascii="宋体" w:hAnsi="宋体" w:hint="eastAsia"/>
          <w:bCs/>
          <w:sz w:val="32"/>
          <w:szCs w:val="32"/>
        </w:rPr>
        <w:t>）</w:t>
      </w:r>
    </w:p>
    <w:p w14:paraId="54F44039" w14:textId="77777777" w:rsidR="00B167F8" w:rsidRPr="006C0B9A" w:rsidRDefault="00B167F8" w:rsidP="00B167F8">
      <w:pPr>
        <w:kinsoku w:val="0"/>
        <w:overflowPunct w:val="0"/>
        <w:spacing w:line="200" w:lineRule="exact"/>
        <w:rPr>
          <w:rFonts w:ascii="宋体" w:hAnsi="宋体" w:hint="eastAsia"/>
          <w:sz w:val="32"/>
          <w:szCs w:val="32"/>
        </w:rPr>
      </w:pPr>
    </w:p>
    <w:p w14:paraId="3950B91D" w14:textId="77777777" w:rsidR="00B167F8" w:rsidRPr="006C0B9A" w:rsidRDefault="00B167F8" w:rsidP="00B167F8">
      <w:pPr>
        <w:tabs>
          <w:tab w:val="left" w:pos="5580"/>
        </w:tabs>
        <w:spacing w:line="360" w:lineRule="auto"/>
        <w:rPr>
          <w:rFonts w:ascii="宋体" w:hAnsi="宋体" w:hint="eastAsia"/>
          <w:sz w:val="24"/>
        </w:rPr>
      </w:pPr>
    </w:p>
    <w:p w14:paraId="68DA6CFE" w14:textId="77777777" w:rsidR="00B167F8" w:rsidRPr="006C0B9A" w:rsidRDefault="00B167F8" w:rsidP="00B167F8">
      <w:pPr>
        <w:tabs>
          <w:tab w:val="left" w:pos="5580"/>
        </w:tabs>
        <w:spacing w:line="360" w:lineRule="auto"/>
        <w:rPr>
          <w:rFonts w:ascii="宋体" w:hAnsi="宋体" w:hint="eastAsia"/>
          <w:sz w:val="24"/>
        </w:rPr>
      </w:pPr>
      <w:r w:rsidRPr="006C0B9A">
        <w:rPr>
          <w:rFonts w:ascii="宋体" w:hAnsi="宋体"/>
          <w:sz w:val="24"/>
        </w:rPr>
        <w:t>致：</w:t>
      </w:r>
      <w:r w:rsidRPr="006C0B9A">
        <w:rPr>
          <w:rFonts w:ascii="宋体" w:hAnsi="宋体"/>
          <w:sz w:val="24"/>
          <w:u w:val="single"/>
        </w:rPr>
        <w:t>（</w:t>
      </w:r>
      <w:r w:rsidRPr="006C0B9A">
        <w:rPr>
          <w:rFonts w:ascii="宋体" w:hAnsi="宋体" w:hint="eastAsia"/>
          <w:sz w:val="24"/>
          <w:u w:val="single"/>
        </w:rPr>
        <w:t>中信国际招标有限公司</w:t>
      </w:r>
      <w:r w:rsidRPr="006C0B9A">
        <w:rPr>
          <w:rFonts w:ascii="宋体" w:hAnsi="宋体"/>
          <w:sz w:val="24"/>
          <w:u w:val="single"/>
        </w:rPr>
        <w:t>）</w:t>
      </w:r>
    </w:p>
    <w:p w14:paraId="1E9435DA" w14:textId="77777777" w:rsidR="00B167F8" w:rsidRPr="006C0B9A" w:rsidRDefault="00B167F8" w:rsidP="00B167F8">
      <w:pPr>
        <w:pStyle w:val="afd"/>
        <w:tabs>
          <w:tab w:val="left" w:pos="567"/>
          <w:tab w:val="left" w:pos="2412"/>
          <w:tab w:val="left" w:pos="3883"/>
          <w:tab w:val="left" w:pos="5352"/>
          <w:tab w:val="left" w:pos="6821"/>
        </w:tabs>
        <w:kinsoku w:val="0"/>
        <w:overflowPunct w:val="0"/>
        <w:spacing w:line="335" w:lineRule="exact"/>
        <w:ind w:firstLineChars="200" w:firstLine="480"/>
        <w:rPr>
          <w:rFonts w:ascii="宋体" w:hAnsi="宋体" w:hint="eastAsia"/>
        </w:rPr>
      </w:pPr>
      <w:r w:rsidRPr="006C0B9A">
        <w:rPr>
          <w:rFonts w:ascii="宋体" w:hAnsi="宋体" w:hint="eastAsia"/>
        </w:rPr>
        <w:t>兹证明，</w:t>
      </w:r>
    </w:p>
    <w:p w14:paraId="36E29D0D" w14:textId="77777777" w:rsidR="00B167F8" w:rsidRPr="006C0B9A" w:rsidRDefault="00B167F8" w:rsidP="00B167F8">
      <w:pPr>
        <w:pStyle w:val="afd"/>
        <w:tabs>
          <w:tab w:val="left" w:pos="567"/>
          <w:tab w:val="left" w:pos="1690"/>
          <w:tab w:val="left" w:pos="3400"/>
          <w:tab w:val="left" w:pos="5110"/>
          <w:tab w:val="left" w:pos="6821"/>
        </w:tabs>
        <w:kinsoku w:val="0"/>
        <w:overflowPunct w:val="0"/>
        <w:spacing w:line="335" w:lineRule="exact"/>
        <w:rPr>
          <w:rFonts w:ascii="宋体" w:hAnsi="宋体" w:hint="eastAsia"/>
        </w:rPr>
      </w:pPr>
      <w:r w:rsidRPr="006C0B9A">
        <w:rPr>
          <w:rFonts w:ascii="宋体" w:hAnsi="宋体"/>
        </w:rPr>
        <w:t>姓名</w:t>
      </w:r>
      <w:r w:rsidRPr="006C0B9A">
        <w:rPr>
          <w:rFonts w:ascii="宋体" w:hAnsi="宋体" w:hint="eastAsia"/>
        </w:rPr>
        <w:t>：</w:t>
      </w:r>
      <w:r w:rsidRPr="006C0B9A">
        <w:rPr>
          <w:rFonts w:ascii="宋体" w:hAnsi="宋体"/>
        </w:rPr>
        <w:t>____性别：____年龄：____职务：____</w:t>
      </w:r>
    </w:p>
    <w:p w14:paraId="2EAFBFAF" w14:textId="77777777" w:rsidR="00B167F8" w:rsidRPr="006C0B9A"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7596CC0" w14:textId="77777777" w:rsidR="00B167F8" w:rsidRPr="006C0B9A" w:rsidRDefault="00B167F8" w:rsidP="00B167F8">
      <w:pPr>
        <w:pStyle w:val="afd"/>
        <w:tabs>
          <w:tab w:val="left" w:pos="2250"/>
          <w:tab w:val="left" w:pos="2412"/>
          <w:tab w:val="left" w:pos="3883"/>
          <w:tab w:val="left" w:pos="5352"/>
          <w:tab w:val="left" w:pos="6821"/>
        </w:tabs>
        <w:kinsoku w:val="0"/>
        <w:overflowPunct w:val="0"/>
        <w:spacing w:line="335" w:lineRule="exact"/>
        <w:rPr>
          <w:rFonts w:ascii="宋体" w:hAnsi="宋体" w:hint="eastAsia"/>
        </w:rPr>
      </w:pPr>
      <w:r w:rsidRPr="006C0B9A">
        <w:rPr>
          <w:rFonts w:ascii="宋体" w:hAnsi="宋体"/>
        </w:rPr>
        <w:t>系</w:t>
      </w:r>
      <w:r w:rsidRPr="006C0B9A">
        <w:rPr>
          <w:rFonts w:ascii="宋体" w:hAnsi="宋体"/>
          <w:u w:val="single"/>
        </w:rPr>
        <w:tab/>
      </w:r>
      <w:r w:rsidRPr="006C0B9A">
        <w:rPr>
          <w:rFonts w:ascii="宋体" w:hAnsi="宋体"/>
        </w:rPr>
        <w:t>（</w:t>
      </w:r>
      <w:r w:rsidRPr="006C0B9A">
        <w:rPr>
          <w:rFonts w:ascii="宋体" w:hAnsi="宋体" w:hint="eastAsia"/>
        </w:rPr>
        <w:t>投标人</w:t>
      </w:r>
      <w:r w:rsidRPr="006C0B9A">
        <w:rPr>
          <w:rFonts w:ascii="宋体" w:hAnsi="宋体"/>
        </w:rPr>
        <w:t>名称）的法定代表人（单位负责人）。</w:t>
      </w:r>
    </w:p>
    <w:p w14:paraId="2CADC2DD" w14:textId="77777777" w:rsidR="00B167F8" w:rsidRPr="006C0B9A"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1196C35" w14:textId="77777777" w:rsidR="00B167F8" w:rsidRPr="006C0B9A"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6758F183" w14:textId="77777777" w:rsidR="00B167F8" w:rsidRPr="006C0B9A"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5A361AA3" w14:textId="77777777" w:rsidR="00B167F8" w:rsidRPr="006C0B9A" w:rsidRDefault="00B167F8" w:rsidP="00B167F8">
      <w:pPr>
        <w:pStyle w:val="afd"/>
        <w:tabs>
          <w:tab w:val="left" w:pos="567"/>
        </w:tabs>
        <w:kinsoku w:val="0"/>
        <w:overflowPunct w:val="0"/>
        <w:spacing w:line="583" w:lineRule="auto"/>
        <w:ind w:right="-46"/>
        <w:rPr>
          <w:rFonts w:ascii="宋体" w:hAnsi="宋体" w:hint="eastAsia"/>
          <w:spacing w:val="-3"/>
        </w:rPr>
      </w:pPr>
      <w:r w:rsidRPr="006C0B9A">
        <w:rPr>
          <w:rFonts w:ascii="宋体" w:hAnsi="宋体"/>
        </w:rPr>
        <w:t>附：</w:t>
      </w:r>
      <w:r w:rsidRPr="006C0B9A">
        <w:rPr>
          <w:rFonts w:ascii="宋体" w:hAnsi="宋体"/>
          <w:spacing w:val="-3"/>
        </w:rPr>
        <w:t>法</w:t>
      </w:r>
      <w:r w:rsidRPr="006C0B9A">
        <w:rPr>
          <w:rFonts w:ascii="宋体" w:hAnsi="宋体"/>
        </w:rPr>
        <w:t>定</w:t>
      </w:r>
      <w:r w:rsidRPr="006C0B9A">
        <w:rPr>
          <w:rFonts w:ascii="宋体" w:hAnsi="宋体"/>
          <w:spacing w:val="-3"/>
        </w:rPr>
        <w:t>代</w:t>
      </w:r>
      <w:r w:rsidRPr="006C0B9A">
        <w:rPr>
          <w:rFonts w:ascii="宋体" w:hAnsi="宋体"/>
        </w:rPr>
        <w:t>表</w:t>
      </w:r>
      <w:r w:rsidRPr="006C0B9A">
        <w:rPr>
          <w:rFonts w:ascii="宋体" w:hAnsi="宋体"/>
          <w:spacing w:val="-3"/>
        </w:rPr>
        <w:t>人</w:t>
      </w:r>
      <w:r w:rsidRPr="006C0B9A">
        <w:rPr>
          <w:rFonts w:ascii="宋体" w:hAnsi="宋体"/>
        </w:rPr>
        <w:t>（</w:t>
      </w:r>
      <w:r w:rsidRPr="006C0B9A">
        <w:rPr>
          <w:rFonts w:ascii="宋体" w:hAnsi="宋体"/>
          <w:spacing w:val="-3"/>
        </w:rPr>
        <w:t>单</w:t>
      </w:r>
      <w:r w:rsidRPr="006C0B9A">
        <w:rPr>
          <w:rFonts w:ascii="宋体" w:hAnsi="宋体"/>
        </w:rPr>
        <w:t>位</w:t>
      </w:r>
      <w:r w:rsidRPr="006C0B9A">
        <w:rPr>
          <w:rFonts w:ascii="宋体" w:hAnsi="宋体"/>
          <w:spacing w:val="-3"/>
        </w:rPr>
        <w:t>负</w:t>
      </w:r>
      <w:r w:rsidRPr="006C0B9A">
        <w:rPr>
          <w:rFonts w:ascii="宋体" w:hAnsi="宋体"/>
        </w:rPr>
        <w:t>责人</w:t>
      </w:r>
      <w:r w:rsidRPr="006C0B9A">
        <w:rPr>
          <w:rFonts w:ascii="宋体" w:hAnsi="宋体"/>
          <w:spacing w:val="-3"/>
        </w:rPr>
        <w:t>）有效期内的身</w:t>
      </w:r>
      <w:r w:rsidRPr="006C0B9A">
        <w:rPr>
          <w:rFonts w:ascii="宋体" w:hAnsi="宋体" w:hint="eastAsia"/>
          <w:spacing w:val="-3"/>
        </w:rPr>
        <w:t>份</w:t>
      </w:r>
      <w:r w:rsidRPr="006C0B9A">
        <w:rPr>
          <w:rFonts w:ascii="宋体" w:hAnsi="宋体"/>
          <w:spacing w:val="-3"/>
        </w:rPr>
        <w:t>证正反面</w:t>
      </w:r>
      <w:r w:rsidRPr="006C0B9A">
        <w:rPr>
          <w:rFonts w:ascii="宋体" w:hAnsi="宋体" w:hint="eastAsia"/>
          <w:spacing w:val="-3"/>
        </w:rPr>
        <w:t>电子</w:t>
      </w:r>
      <w:r w:rsidRPr="006C0B9A">
        <w:rPr>
          <w:rFonts w:ascii="宋体" w:hAnsi="宋体"/>
          <w:spacing w:val="-3"/>
        </w:rPr>
        <w:t>件</w:t>
      </w:r>
      <w:r w:rsidRPr="006C0B9A">
        <w:rPr>
          <w:rFonts w:ascii="宋体" w:hAnsi="宋体" w:hint="eastAsia"/>
          <w:spacing w:val="-3"/>
        </w:rPr>
        <w:t>。</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673"/>
        <w:gridCol w:w="4536"/>
      </w:tblGrid>
      <w:tr w:rsidR="00B167F8" w:rsidRPr="006C0B9A" w14:paraId="01D9F4BF" w14:textId="77777777" w:rsidTr="00BC416F">
        <w:trPr>
          <w:trHeight w:val="1399"/>
        </w:trPr>
        <w:tc>
          <w:tcPr>
            <w:tcW w:w="4673" w:type="dxa"/>
          </w:tcPr>
          <w:p w14:paraId="68A8B634" w14:textId="77777777" w:rsidR="00B167F8" w:rsidRPr="006C0B9A" w:rsidRDefault="00B167F8" w:rsidP="00BC416F">
            <w:pPr>
              <w:tabs>
                <w:tab w:val="left" w:pos="5580"/>
              </w:tabs>
              <w:spacing w:line="360" w:lineRule="auto"/>
              <w:jc w:val="left"/>
              <w:rPr>
                <w:rFonts w:ascii="宋体" w:hAnsi="宋体" w:hint="eastAsia"/>
                <w:sz w:val="24"/>
              </w:rPr>
            </w:pPr>
          </w:p>
          <w:p w14:paraId="2B62E4AC" w14:textId="77777777" w:rsidR="00B167F8" w:rsidRPr="006C0B9A" w:rsidRDefault="00B167F8" w:rsidP="00BC416F">
            <w:pPr>
              <w:tabs>
                <w:tab w:val="left" w:pos="5580"/>
              </w:tabs>
              <w:spacing w:line="360" w:lineRule="auto"/>
              <w:jc w:val="left"/>
              <w:rPr>
                <w:rFonts w:ascii="宋体" w:hAnsi="宋体" w:hint="eastAsia"/>
                <w:sz w:val="24"/>
              </w:rPr>
            </w:pPr>
          </w:p>
          <w:p w14:paraId="0BEB7706" w14:textId="77777777" w:rsidR="00B167F8" w:rsidRPr="006C0B9A" w:rsidRDefault="00B167F8" w:rsidP="00BC416F">
            <w:pPr>
              <w:tabs>
                <w:tab w:val="left" w:pos="5580"/>
              </w:tabs>
              <w:spacing w:line="360" w:lineRule="auto"/>
              <w:jc w:val="left"/>
              <w:rPr>
                <w:rFonts w:ascii="宋体" w:hAnsi="宋体" w:hint="eastAsia"/>
                <w:sz w:val="24"/>
              </w:rPr>
            </w:pPr>
          </w:p>
        </w:tc>
        <w:tc>
          <w:tcPr>
            <w:tcW w:w="4536" w:type="dxa"/>
          </w:tcPr>
          <w:p w14:paraId="6341E12B" w14:textId="77777777" w:rsidR="00B167F8" w:rsidRPr="006C0B9A" w:rsidRDefault="00B167F8" w:rsidP="00BC416F">
            <w:pPr>
              <w:tabs>
                <w:tab w:val="left" w:pos="5580"/>
              </w:tabs>
              <w:spacing w:line="360" w:lineRule="auto"/>
              <w:jc w:val="left"/>
              <w:rPr>
                <w:rFonts w:ascii="宋体" w:hAnsi="宋体" w:hint="eastAsia"/>
                <w:sz w:val="24"/>
              </w:rPr>
            </w:pPr>
          </w:p>
          <w:p w14:paraId="71680D1A" w14:textId="77777777" w:rsidR="00B167F8" w:rsidRPr="006C0B9A" w:rsidRDefault="00B167F8" w:rsidP="00BC416F">
            <w:pPr>
              <w:tabs>
                <w:tab w:val="left" w:pos="5580"/>
              </w:tabs>
              <w:spacing w:line="360" w:lineRule="auto"/>
              <w:jc w:val="left"/>
              <w:rPr>
                <w:rFonts w:ascii="宋体" w:hAnsi="宋体" w:hint="eastAsia"/>
                <w:sz w:val="24"/>
              </w:rPr>
            </w:pPr>
          </w:p>
          <w:p w14:paraId="3FCBA085" w14:textId="77777777" w:rsidR="00B167F8" w:rsidRPr="006C0B9A" w:rsidRDefault="00B167F8" w:rsidP="00BC416F">
            <w:pPr>
              <w:tabs>
                <w:tab w:val="left" w:pos="5580"/>
              </w:tabs>
              <w:spacing w:line="360" w:lineRule="auto"/>
              <w:jc w:val="left"/>
              <w:rPr>
                <w:rFonts w:ascii="宋体" w:hAnsi="宋体" w:hint="eastAsia"/>
                <w:sz w:val="24"/>
              </w:rPr>
            </w:pPr>
          </w:p>
        </w:tc>
      </w:tr>
    </w:tbl>
    <w:p w14:paraId="218F027B" w14:textId="77777777" w:rsidR="00B167F8" w:rsidRPr="006C0B9A" w:rsidRDefault="00B167F8" w:rsidP="00B167F8">
      <w:pPr>
        <w:pStyle w:val="afd"/>
        <w:tabs>
          <w:tab w:val="left" w:pos="567"/>
        </w:tabs>
        <w:kinsoku w:val="0"/>
        <w:overflowPunct w:val="0"/>
        <w:spacing w:line="583" w:lineRule="auto"/>
        <w:ind w:right="4305"/>
        <w:rPr>
          <w:rFonts w:ascii="宋体" w:hAnsi="宋体" w:hint="eastAsia"/>
          <w:spacing w:val="-3"/>
        </w:rPr>
      </w:pPr>
    </w:p>
    <w:p w14:paraId="065ED9EB" w14:textId="77777777" w:rsidR="00B167F8" w:rsidRPr="006C0B9A" w:rsidRDefault="00B167F8" w:rsidP="00B167F8">
      <w:pPr>
        <w:pStyle w:val="afd"/>
        <w:tabs>
          <w:tab w:val="left" w:pos="567"/>
        </w:tabs>
        <w:kinsoku w:val="0"/>
        <w:overflowPunct w:val="0"/>
        <w:spacing w:line="583" w:lineRule="auto"/>
        <w:ind w:right="4305"/>
        <w:rPr>
          <w:rFonts w:ascii="宋体" w:hAnsi="宋体" w:hint="eastAsia"/>
          <w:spacing w:val="-3"/>
        </w:rPr>
      </w:pPr>
    </w:p>
    <w:p w14:paraId="7FDABD72" w14:textId="77777777" w:rsidR="00B167F8" w:rsidRPr="006C0B9A" w:rsidRDefault="00B167F8" w:rsidP="00B167F8">
      <w:pPr>
        <w:autoSpaceDE w:val="0"/>
        <w:autoSpaceDN w:val="0"/>
        <w:adjustRightInd w:val="0"/>
        <w:snapToGrid w:val="0"/>
        <w:spacing w:line="360" w:lineRule="auto"/>
        <w:rPr>
          <w:rFonts w:ascii="宋体" w:hAnsi="宋体" w:hint="eastAsia"/>
          <w:sz w:val="24"/>
          <w:lang w:val="zh-CN"/>
        </w:rPr>
      </w:pPr>
      <w:r w:rsidRPr="006C0B9A">
        <w:rPr>
          <w:rFonts w:ascii="宋体" w:hAnsi="宋体" w:hint="eastAsia"/>
          <w:sz w:val="24"/>
        </w:rPr>
        <w:t>投标人</w:t>
      </w:r>
      <w:r w:rsidRPr="006C0B9A">
        <w:rPr>
          <w:rFonts w:ascii="宋体" w:hAnsi="宋体"/>
          <w:sz w:val="24"/>
        </w:rPr>
        <w:t>名称（加盖公章）</w:t>
      </w:r>
      <w:r w:rsidRPr="006C0B9A">
        <w:rPr>
          <w:rFonts w:ascii="宋体" w:hAnsi="宋体"/>
          <w:sz w:val="24"/>
          <w:lang w:val="zh-CN"/>
        </w:rPr>
        <w:t>：________________</w:t>
      </w:r>
    </w:p>
    <w:p w14:paraId="05A2BDA5" w14:textId="10D29590" w:rsidR="00B167F8" w:rsidRPr="006C0B9A" w:rsidRDefault="00B167F8" w:rsidP="00B167F8">
      <w:pPr>
        <w:pStyle w:val="afd"/>
        <w:tabs>
          <w:tab w:val="left" w:pos="567"/>
        </w:tabs>
        <w:kinsoku w:val="0"/>
        <w:overflowPunct w:val="0"/>
        <w:spacing w:line="583" w:lineRule="auto"/>
        <w:ind w:right="95"/>
        <w:rPr>
          <w:rFonts w:ascii="宋体" w:hAnsi="宋体" w:hint="eastAsia"/>
          <w:spacing w:val="-3"/>
        </w:rPr>
      </w:pPr>
      <w:r w:rsidRPr="006C0B9A">
        <w:rPr>
          <w:rFonts w:ascii="宋体" w:hAnsi="宋体" w:hint="eastAsia"/>
          <w:spacing w:val="-3"/>
        </w:rPr>
        <w:t>法定代表人（</w:t>
      </w:r>
      <w:r w:rsidRPr="006C0B9A">
        <w:rPr>
          <w:rFonts w:ascii="宋体" w:hAnsi="宋体"/>
        </w:rPr>
        <w:t>单位负责人</w:t>
      </w:r>
      <w:r w:rsidRPr="006C0B9A">
        <w:rPr>
          <w:rFonts w:ascii="宋体" w:hAnsi="宋体" w:hint="eastAsia"/>
          <w:spacing w:val="-3"/>
        </w:rPr>
        <w:t>）（签字</w:t>
      </w:r>
      <w:r w:rsidR="00D10FDF" w:rsidRPr="006C0B9A">
        <w:rPr>
          <w:rFonts w:ascii="宋体" w:hAnsi="宋体" w:hint="eastAsia"/>
          <w:spacing w:val="-3"/>
        </w:rPr>
        <w:t>或</w:t>
      </w:r>
      <w:r w:rsidRPr="006C0B9A">
        <w:rPr>
          <w:rFonts w:ascii="宋体" w:hAnsi="宋体" w:hint="eastAsia"/>
          <w:spacing w:val="-3"/>
        </w:rPr>
        <w:t>签章或印鉴）：_</w:t>
      </w:r>
      <w:r w:rsidRPr="006C0B9A">
        <w:rPr>
          <w:rFonts w:ascii="宋体" w:hAnsi="宋体"/>
          <w:spacing w:val="-3"/>
        </w:rPr>
        <w:t>______</w:t>
      </w:r>
    </w:p>
    <w:p w14:paraId="4F5226E7" w14:textId="77777777" w:rsidR="00B167F8" w:rsidRPr="006C0B9A" w:rsidRDefault="00B167F8" w:rsidP="00B167F8">
      <w:pPr>
        <w:autoSpaceDE w:val="0"/>
        <w:autoSpaceDN w:val="0"/>
        <w:adjustRightInd w:val="0"/>
        <w:snapToGrid w:val="0"/>
        <w:spacing w:line="360" w:lineRule="auto"/>
        <w:rPr>
          <w:rFonts w:ascii="宋体" w:hAnsi="宋体" w:hint="eastAsia"/>
          <w:sz w:val="24"/>
        </w:rPr>
      </w:pPr>
    </w:p>
    <w:p w14:paraId="1DAB3C18" w14:textId="77777777" w:rsidR="00B167F8" w:rsidRPr="006C0B9A" w:rsidRDefault="00B167F8" w:rsidP="00B167F8">
      <w:pPr>
        <w:autoSpaceDE w:val="0"/>
        <w:autoSpaceDN w:val="0"/>
        <w:adjustRightInd w:val="0"/>
        <w:snapToGrid w:val="0"/>
        <w:spacing w:line="360" w:lineRule="auto"/>
        <w:rPr>
          <w:rFonts w:ascii="宋体" w:hAnsi="宋体" w:hint="eastAsia"/>
          <w:sz w:val="24"/>
          <w:lang w:val="zh-CN"/>
        </w:rPr>
      </w:pPr>
      <w:r w:rsidRPr="006C0B9A">
        <w:rPr>
          <w:rFonts w:ascii="宋体" w:hAnsi="宋体"/>
          <w:sz w:val="24"/>
        </w:rPr>
        <w:t>日期：_____年______月______日</w:t>
      </w:r>
    </w:p>
    <w:p w14:paraId="4D2D25D5" w14:textId="77777777" w:rsidR="00B167F8" w:rsidRPr="006C0B9A" w:rsidRDefault="00B167F8" w:rsidP="00B167F8">
      <w:pPr>
        <w:rPr>
          <w:rFonts w:ascii="宋体" w:hAnsi="宋体" w:hint="eastAsia"/>
          <w:b/>
          <w:sz w:val="32"/>
          <w:szCs w:val="32"/>
        </w:rPr>
      </w:pPr>
    </w:p>
    <w:p w14:paraId="5811304C" w14:textId="77777777" w:rsidR="00B167F8" w:rsidRPr="006C0B9A" w:rsidRDefault="00B167F8" w:rsidP="00B167F8">
      <w:pPr>
        <w:spacing w:line="360" w:lineRule="auto"/>
        <w:jc w:val="center"/>
        <w:outlineLvl w:val="1"/>
        <w:rPr>
          <w:rFonts w:ascii="宋体" w:hAnsi="宋体" w:hint="eastAsia"/>
          <w:bCs/>
          <w:sz w:val="32"/>
          <w:szCs w:val="32"/>
        </w:rPr>
      </w:pPr>
      <w:r w:rsidRPr="006C0B9A">
        <w:rPr>
          <w:rFonts w:ascii="宋体" w:hAnsi="宋体"/>
          <w:b/>
          <w:bCs/>
          <w:sz w:val="32"/>
          <w:szCs w:val="32"/>
        </w:rPr>
        <w:br w:type="page"/>
      </w:r>
    </w:p>
    <w:p w14:paraId="2676BE3C" w14:textId="77777777" w:rsidR="00B167F8" w:rsidRPr="006C0B9A" w:rsidRDefault="00B167F8" w:rsidP="00B167F8">
      <w:pPr>
        <w:pStyle w:val="23"/>
        <w:spacing w:line="360" w:lineRule="auto"/>
        <w:contextualSpacing/>
        <w:jc w:val="center"/>
        <w:rPr>
          <w:rFonts w:ascii="宋体" w:hAnsi="宋体" w:hint="eastAsia"/>
          <w:bCs/>
          <w:sz w:val="32"/>
          <w:szCs w:val="32"/>
        </w:rPr>
      </w:pPr>
      <w:bookmarkStart w:id="117" w:name="_Toc176023834"/>
      <w:r w:rsidRPr="006C0B9A">
        <w:rPr>
          <w:rFonts w:ascii="宋体" w:hAnsi="宋体"/>
          <w:bCs/>
          <w:sz w:val="32"/>
          <w:szCs w:val="32"/>
        </w:rPr>
        <w:lastRenderedPageBreak/>
        <w:t xml:space="preserve">附件2 </w:t>
      </w:r>
      <w:proofErr w:type="spellStart"/>
      <w:r w:rsidRPr="006C0B9A">
        <w:rPr>
          <w:rFonts w:ascii="宋体" w:hAnsi="宋体"/>
          <w:bCs/>
          <w:sz w:val="32"/>
          <w:szCs w:val="32"/>
        </w:rPr>
        <w:t>投标函</w:t>
      </w:r>
      <w:bookmarkEnd w:id="89"/>
      <w:bookmarkEnd w:id="91"/>
      <w:proofErr w:type="spellEnd"/>
      <w:r w:rsidRPr="006C0B9A">
        <w:rPr>
          <w:rFonts w:ascii="宋体" w:hAnsi="宋体" w:hint="eastAsia"/>
          <w:bCs/>
          <w:sz w:val="32"/>
          <w:szCs w:val="32"/>
          <w:lang w:eastAsia="zh-CN"/>
        </w:rPr>
        <w:t>（实质性格式）</w:t>
      </w:r>
      <w:bookmarkEnd w:id="117"/>
    </w:p>
    <w:p w14:paraId="7466A9BE" w14:textId="77777777" w:rsidR="00513C45" w:rsidRPr="006C0B9A" w:rsidRDefault="00513C45" w:rsidP="00513C45">
      <w:pPr>
        <w:autoSpaceDE w:val="0"/>
        <w:autoSpaceDN w:val="0"/>
        <w:adjustRightInd w:val="0"/>
        <w:spacing w:line="420" w:lineRule="exact"/>
        <w:jc w:val="left"/>
        <w:rPr>
          <w:rFonts w:cs="SSJ-PK74820000023-Identity-H"/>
          <w:kern w:val="0"/>
          <w:sz w:val="24"/>
          <w:szCs w:val="24"/>
        </w:rPr>
      </w:pPr>
      <w:r w:rsidRPr="006C0B9A">
        <w:rPr>
          <w:rFonts w:cs="SSJ-PK74820000023-Identity-H" w:hint="eastAsia"/>
          <w:kern w:val="0"/>
          <w:sz w:val="24"/>
          <w:szCs w:val="24"/>
        </w:rPr>
        <w:t>致</w:t>
      </w:r>
      <w:r w:rsidRPr="006C0B9A">
        <w:rPr>
          <w:rFonts w:cs="SSJ-PK74820000023-Identity-H" w:hint="eastAsia"/>
          <w:kern w:val="0"/>
          <w:sz w:val="24"/>
          <w:szCs w:val="24"/>
        </w:rPr>
        <w:t>_________________</w:t>
      </w:r>
      <w:r w:rsidRPr="006C0B9A">
        <w:rPr>
          <w:rFonts w:cs="SSJ-PK74820000023-Identity-H" w:hint="eastAsia"/>
          <w:kern w:val="0"/>
          <w:sz w:val="24"/>
          <w:szCs w:val="24"/>
        </w:rPr>
        <w:t>（采购人或采购代理机构）：</w:t>
      </w:r>
    </w:p>
    <w:p w14:paraId="218AD589" w14:textId="2FAFD6E7" w:rsidR="00513C45" w:rsidRPr="006C0B9A" w:rsidRDefault="00513C45" w:rsidP="00513C45">
      <w:pPr>
        <w:autoSpaceDE w:val="0"/>
        <w:autoSpaceDN w:val="0"/>
        <w:adjustRightInd w:val="0"/>
        <w:spacing w:line="420" w:lineRule="exact"/>
        <w:ind w:firstLineChars="200" w:firstLine="480"/>
        <w:rPr>
          <w:rFonts w:cs="SSJ-PK74820000023-Identity-H"/>
          <w:kern w:val="0"/>
          <w:sz w:val="24"/>
          <w:szCs w:val="24"/>
        </w:rPr>
      </w:pPr>
      <w:r w:rsidRPr="006C0B9A">
        <w:rPr>
          <w:rFonts w:cs="SSJ-PK74820000023-Identity-H" w:hint="eastAsia"/>
          <w:kern w:val="0"/>
          <w:sz w:val="24"/>
          <w:szCs w:val="24"/>
        </w:rPr>
        <w:t>根据</w:t>
      </w:r>
      <w:r w:rsidRPr="006C0B9A">
        <w:rPr>
          <w:rFonts w:cs="SSJ-PK74820000023-Identity-H" w:hint="eastAsia"/>
          <w:kern w:val="0"/>
          <w:sz w:val="24"/>
          <w:szCs w:val="24"/>
        </w:rPr>
        <w:t>_______________</w:t>
      </w:r>
      <w:r w:rsidRPr="006C0B9A">
        <w:rPr>
          <w:rFonts w:cs="SSJ-PK74820000023-Identity-H" w:hint="eastAsia"/>
          <w:kern w:val="0"/>
          <w:sz w:val="24"/>
          <w:szCs w:val="24"/>
        </w:rPr>
        <w:t>（项目名称、项目编号：</w:t>
      </w:r>
      <w:r w:rsidRPr="006C0B9A">
        <w:rPr>
          <w:rFonts w:cs="SSJ-PK74820000023-Identity-H" w:hint="eastAsia"/>
          <w:kern w:val="0"/>
          <w:sz w:val="24"/>
          <w:szCs w:val="24"/>
        </w:rPr>
        <w:t>___________</w:t>
      </w:r>
      <w:r w:rsidRPr="006C0B9A">
        <w:rPr>
          <w:rFonts w:cs="SSJ-PK74820000023-Identity-H" w:hint="eastAsia"/>
          <w:kern w:val="0"/>
          <w:sz w:val="24"/>
          <w:szCs w:val="24"/>
        </w:rPr>
        <w:t>）的投标邀请，</w:t>
      </w:r>
      <w:r w:rsidRPr="006C0B9A">
        <w:rPr>
          <w:rFonts w:cs="SSJ-PK74820000023-Identity-H" w:hint="eastAsia"/>
          <w:kern w:val="0"/>
          <w:sz w:val="24"/>
          <w:szCs w:val="24"/>
        </w:rPr>
        <w:t>_____________</w:t>
      </w:r>
      <w:r w:rsidRPr="006C0B9A">
        <w:rPr>
          <w:rFonts w:cs="SSJ-PK74820000023-Identity-H" w:hint="eastAsia"/>
          <w:kern w:val="0"/>
          <w:sz w:val="24"/>
          <w:szCs w:val="24"/>
        </w:rPr>
        <w:t>（姓名、职务）代表投标人</w:t>
      </w:r>
      <w:r w:rsidRPr="006C0B9A">
        <w:rPr>
          <w:rFonts w:cs="SSJ-PK74820000023-Identity-H" w:hint="eastAsia"/>
          <w:kern w:val="0"/>
          <w:sz w:val="24"/>
          <w:szCs w:val="24"/>
          <w:u w:val="single"/>
        </w:rPr>
        <w:t xml:space="preserve">      </w:t>
      </w:r>
      <w:r w:rsidRPr="006C0B9A">
        <w:rPr>
          <w:rFonts w:cs="SSJ-PK74820000023-Identity-H" w:hint="eastAsia"/>
          <w:kern w:val="0"/>
          <w:sz w:val="24"/>
          <w:szCs w:val="24"/>
          <w:u w:val="single"/>
        </w:rPr>
        <w:t>、</w:t>
      </w:r>
      <w:r w:rsidRPr="006C0B9A">
        <w:rPr>
          <w:rFonts w:cs="SSJ-PK74820000023-Identity-H" w:hint="eastAsia"/>
          <w:kern w:val="0"/>
          <w:sz w:val="24"/>
          <w:szCs w:val="24"/>
          <w:u w:val="single"/>
        </w:rPr>
        <w:t xml:space="preserve">     </w:t>
      </w:r>
      <w:r w:rsidR="002365E2" w:rsidRPr="006C0B9A">
        <w:rPr>
          <w:rFonts w:cs="SSJ-PK74820000023-Identity-H" w:hint="eastAsia"/>
          <w:kern w:val="0"/>
          <w:sz w:val="24"/>
          <w:szCs w:val="24"/>
          <w:u w:val="single"/>
        </w:rPr>
        <w:t>（</w:t>
      </w:r>
      <w:r w:rsidRPr="006C0B9A">
        <w:rPr>
          <w:rFonts w:cs="SSJ-PK74820000023-Identity-H" w:hint="eastAsia"/>
          <w:kern w:val="0"/>
          <w:sz w:val="24"/>
          <w:szCs w:val="24"/>
        </w:rPr>
        <w:t>投标人名称、地址）参加本项目招标的有关活动。据此函，作如下承诺：</w:t>
      </w:r>
    </w:p>
    <w:p w14:paraId="662EB7D1"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E-BZ-PK7487b-Identity-H" w:hint="eastAsia"/>
          <w:kern w:val="0"/>
          <w:sz w:val="24"/>
          <w:szCs w:val="24"/>
        </w:rPr>
        <w:t xml:space="preserve">1. </w:t>
      </w:r>
      <w:r w:rsidRPr="006C0B9A">
        <w:rPr>
          <w:rFonts w:cs="SSJ-PK74820000023-Identity-H" w:hint="eastAsia"/>
          <w:kern w:val="0"/>
          <w:sz w:val="24"/>
          <w:szCs w:val="24"/>
        </w:rPr>
        <w:t>同意在本项目招标文件中规定的投标文件递交截止时间起</w:t>
      </w:r>
      <w:r w:rsidRPr="006C0B9A">
        <w:rPr>
          <w:rFonts w:cs="SSJ-PK74820000023-Identity-H" w:hint="eastAsia"/>
          <w:kern w:val="0"/>
          <w:sz w:val="24"/>
          <w:szCs w:val="24"/>
        </w:rPr>
        <w:t xml:space="preserve"> </w:t>
      </w:r>
      <w:r w:rsidRPr="006C0B9A">
        <w:rPr>
          <w:rFonts w:cs="SSJ-PK74820000023-Identity-H"/>
          <w:kern w:val="0"/>
          <w:sz w:val="24"/>
          <w:szCs w:val="24"/>
          <w:u w:val="single"/>
        </w:rPr>
        <w:t xml:space="preserve">90 </w:t>
      </w:r>
      <w:r w:rsidRPr="006C0B9A">
        <w:rPr>
          <w:rFonts w:cs="SSJ-PK74820000023-Identity-H" w:hint="eastAsia"/>
          <w:kern w:val="0"/>
          <w:sz w:val="24"/>
          <w:szCs w:val="24"/>
        </w:rPr>
        <w:t>日遵守本投标文件中的承诺，且在期满之前均具有约束力。</w:t>
      </w:r>
    </w:p>
    <w:p w14:paraId="294EBEF8"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E-BZ-PK7487b-Identity-H" w:hint="eastAsia"/>
          <w:kern w:val="0"/>
          <w:sz w:val="24"/>
          <w:szCs w:val="24"/>
        </w:rPr>
        <w:t xml:space="preserve">2. </w:t>
      </w:r>
      <w:r w:rsidRPr="006C0B9A">
        <w:rPr>
          <w:rFonts w:cs="SSJ-PK74820000023-Identity-H" w:hint="eastAsia"/>
          <w:kern w:val="0"/>
          <w:sz w:val="24"/>
          <w:szCs w:val="24"/>
        </w:rPr>
        <w:t>提供投标人须知规定的全部投标文件，包括投标文件正本</w:t>
      </w:r>
      <w:r w:rsidRPr="006C0B9A">
        <w:rPr>
          <w:rFonts w:cs="SSJ-PK74820000023-Identity-H" w:hint="eastAsia"/>
          <w:kern w:val="0"/>
          <w:sz w:val="24"/>
          <w:szCs w:val="24"/>
        </w:rPr>
        <w:t>___</w:t>
      </w:r>
      <w:r w:rsidRPr="006C0B9A">
        <w:rPr>
          <w:rFonts w:cs="SSJ-PK74820000023-Identity-H" w:hint="eastAsia"/>
          <w:kern w:val="0"/>
          <w:sz w:val="24"/>
          <w:szCs w:val="24"/>
        </w:rPr>
        <w:t>份，副本</w:t>
      </w:r>
      <w:r w:rsidRPr="006C0B9A">
        <w:rPr>
          <w:rFonts w:cs="SSJ-PK74820000023-Identity-H" w:hint="eastAsia"/>
          <w:kern w:val="0"/>
          <w:sz w:val="24"/>
          <w:szCs w:val="24"/>
        </w:rPr>
        <w:t>___</w:t>
      </w:r>
      <w:r w:rsidRPr="006C0B9A">
        <w:rPr>
          <w:rFonts w:cs="SSJ-PK74820000023-Identity-H" w:hint="eastAsia"/>
          <w:kern w:val="0"/>
          <w:sz w:val="24"/>
          <w:szCs w:val="24"/>
        </w:rPr>
        <w:t>份，电子文档</w:t>
      </w:r>
      <w:r w:rsidRPr="006C0B9A">
        <w:rPr>
          <w:rFonts w:cs="SSJ-PK74820000023-Identity-H" w:hint="eastAsia"/>
          <w:kern w:val="0"/>
          <w:sz w:val="24"/>
          <w:szCs w:val="24"/>
        </w:rPr>
        <w:t>___</w:t>
      </w:r>
      <w:r w:rsidRPr="006C0B9A">
        <w:rPr>
          <w:rFonts w:cs="SSJ-PK74820000023-Identity-H" w:hint="eastAsia"/>
          <w:kern w:val="0"/>
          <w:sz w:val="24"/>
          <w:szCs w:val="24"/>
        </w:rPr>
        <w:t>份，开标一览表</w:t>
      </w:r>
      <w:r w:rsidRPr="006C0B9A">
        <w:rPr>
          <w:rFonts w:cs="SSJ-PK74820000023-Identity-H" w:hint="eastAsia"/>
          <w:kern w:val="0"/>
          <w:sz w:val="24"/>
          <w:szCs w:val="24"/>
        </w:rPr>
        <w:t>_____</w:t>
      </w:r>
      <w:r w:rsidRPr="006C0B9A">
        <w:rPr>
          <w:rFonts w:cs="SSJ-PK74820000023-Identity-H" w:hint="eastAsia"/>
          <w:kern w:val="0"/>
          <w:sz w:val="24"/>
          <w:szCs w:val="24"/>
        </w:rPr>
        <w:t>份。</w:t>
      </w:r>
    </w:p>
    <w:p w14:paraId="4D00F51A"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E-BZ-PK7487b-Identity-H" w:hint="eastAsia"/>
          <w:kern w:val="0"/>
          <w:sz w:val="24"/>
          <w:szCs w:val="24"/>
        </w:rPr>
        <w:t xml:space="preserve">3. </w:t>
      </w:r>
      <w:r w:rsidRPr="006C0B9A">
        <w:rPr>
          <w:rFonts w:cs="SSJ-PK74820000023-Identity-H" w:hint="eastAsia"/>
          <w:kern w:val="0"/>
          <w:sz w:val="24"/>
          <w:szCs w:val="24"/>
        </w:rPr>
        <w:t>已详细审阅全部招标文件（包括招标文件澄清函），理解投标人须知的所有条款。</w:t>
      </w:r>
    </w:p>
    <w:p w14:paraId="38C7CB73"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SSJ-PK74820000023-Identity-H" w:hint="eastAsia"/>
          <w:kern w:val="0"/>
          <w:sz w:val="24"/>
          <w:szCs w:val="24"/>
        </w:rPr>
        <w:t xml:space="preserve">4. </w:t>
      </w:r>
      <w:r w:rsidRPr="006C0B9A">
        <w:rPr>
          <w:rFonts w:cs="SSJ-PK74820000023-Identity-H" w:hint="eastAsia"/>
          <w:kern w:val="0"/>
          <w:sz w:val="24"/>
          <w:szCs w:val="24"/>
        </w:rPr>
        <w:t>完全理解贵方“最低报价不能作为中标的保证”的规定。</w:t>
      </w:r>
    </w:p>
    <w:p w14:paraId="63D4CEEC"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SSJ-PK74820000023-Identity-H" w:hint="eastAsia"/>
          <w:kern w:val="0"/>
          <w:sz w:val="24"/>
          <w:szCs w:val="24"/>
        </w:rPr>
        <w:t xml:space="preserve">5. </w:t>
      </w:r>
      <w:r w:rsidRPr="006C0B9A">
        <w:rPr>
          <w:rFonts w:cs="SSJ-PK74820000023-Identity-H" w:hint="eastAsia"/>
          <w:kern w:val="0"/>
          <w:sz w:val="24"/>
          <w:szCs w:val="24"/>
        </w:rPr>
        <w:t>接受招标文件中全部合同条款，且无任何异议；保证忠实地执行双方所签订的合同，并承担合同规定的责任和义务。</w:t>
      </w:r>
    </w:p>
    <w:p w14:paraId="76130CE5"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SSJ-PK74820000023-Identity-H" w:hint="eastAsia"/>
          <w:kern w:val="0"/>
          <w:sz w:val="24"/>
          <w:szCs w:val="24"/>
        </w:rPr>
        <w:t xml:space="preserve">6. </w:t>
      </w:r>
      <w:r w:rsidRPr="006C0B9A">
        <w:rPr>
          <w:rFonts w:cs="SSJ-PK74820000023-Identity-H" w:hint="eastAsia"/>
          <w:kern w:val="0"/>
          <w:sz w:val="24"/>
          <w:szCs w:val="24"/>
        </w:rPr>
        <w:t>满足和响应招标文件中的各项商务和技术要求，若有偏差，已在投标文件中明确说明。</w:t>
      </w:r>
    </w:p>
    <w:p w14:paraId="53E2B33D"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E-BZ-PK7487b-Identity-H" w:hint="eastAsia"/>
          <w:kern w:val="0"/>
          <w:sz w:val="24"/>
          <w:szCs w:val="24"/>
        </w:rPr>
        <w:t xml:space="preserve">7. </w:t>
      </w:r>
      <w:r w:rsidRPr="006C0B9A">
        <w:rPr>
          <w:rFonts w:cs="SSJ-PK74820000023-Identity-H" w:hint="eastAsia"/>
          <w:kern w:val="0"/>
          <w:sz w:val="24"/>
          <w:szCs w:val="24"/>
        </w:rPr>
        <w:t>同意提供任何与投标有关的数据、情况和技术资料等。</w:t>
      </w:r>
    </w:p>
    <w:p w14:paraId="3B03035A" w14:textId="77777777" w:rsidR="00513C45" w:rsidRPr="006C0B9A" w:rsidRDefault="00513C45" w:rsidP="00513C45">
      <w:pPr>
        <w:autoSpaceDE w:val="0"/>
        <w:autoSpaceDN w:val="0"/>
        <w:adjustRightInd w:val="0"/>
        <w:spacing w:line="360" w:lineRule="auto"/>
        <w:ind w:firstLine="420"/>
        <w:rPr>
          <w:rFonts w:cs="SSJ-PK74820000023-Identity-H"/>
          <w:kern w:val="0"/>
          <w:sz w:val="24"/>
          <w:szCs w:val="24"/>
        </w:rPr>
      </w:pPr>
      <w:r w:rsidRPr="006C0B9A">
        <w:rPr>
          <w:rFonts w:cs="SSJ-PK74820000023-Identity-H" w:hint="eastAsia"/>
          <w:kern w:val="0"/>
          <w:sz w:val="24"/>
          <w:szCs w:val="24"/>
        </w:rPr>
        <w:t xml:space="preserve">8. </w:t>
      </w:r>
      <w:r w:rsidRPr="006C0B9A">
        <w:rPr>
          <w:rFonts w:cs="SSJ-PK74820000023-Identity-H" w:hint="eastAsia"/>
          <w:kern w:val="0"/>
          <w:sz w:val="24"/>
          <w:szCs w:val="24"/>
        </w:rPr>
        <w:t>对本次招标内容及与本项目有关的知识产权、技术资料、商业秘密及相关信息保密。</w:t>
      </w:r>
    </w:p>
    <w:p w14:paraId="7DA46583" w14:textId="77777777" w:rsidR="00513C45" w:rsidRPr="006C0B9A" w:rsidRDefault="00513C45" w:rsidP="00513C45">
      <w:pPr>
        <w:pStyle w:val="ad"/>
        <w:tabs>
          <w:tab w:val="left" w:pos="5580"/>
        </w:tabs>
        <w:spacing w:line="360" w:lineRule="auto"/>
        <w:ind w:left="420"/>
        <w:rPr>
          <w:rFonts w:eastAsia="宋体" w:hAnsi="宋体" w:hint="eastAsia"/>
          <w:sz w:val="24"/>
        </w:rPr>
      </w:pPr>
    </w:p>
    <w:p w14:paraId="2F957037" w14:textId="77777777" w:rsidR="00513C45" w:rsidRPr="006C0B9A" w:rsidRDefault="00513C45" w:rsidP="00513C45">
      <w:pPr>
        <w:pStyle w:val="ad"/>
        <w:tabs>
          <w:tab w:val="left" w:pos="5580"/>
        </w:tabs>
        <w:spacing w:line="360" w:lineRule="auto"/>
        <w:ind w:left="420"/>
        <w:rPr>
          <w:rFonts w:eastAsia="宋体" w:hAnsi="宋体" w:hint="eastAsia"/>
          <w:sz w:val="24"/>
        </w:rPr>
      </w:pPr>
      <w:r w:rsidRPr="006C0B9A">
        <w:rPr>
          <w:rFonts w:eastAsia="宋体" w:hAnsi="宋体"/>
          <w:sz w:val="24"/>
        </w:rPr>
        <w:t>投标人名称（</w:t>
      </w:r>
      <w:r w:rsidRPr="006C0B9A">
        <w:rPr>
          <w:rFonts w:eastAsia="宋体" w:hAnsi="宋体"/>
          <w:b/>
          <w:sz w:val="24"/>
        </w:rPr>
        <w:t>加盖公章</w:t>
      </w:r>
      <w:r w:rsidRPr="006C0B9A">
        <w:rPr>
          <w:rFonts w:eastAsia="宋体" w:hAnsi="宋体"/>
          <w:sz w:val="24"/>
        </w:rPr>
        <w:t>）：</w:t>
      </w:r>
      <w:r w:rsidRPr="006C0B9A">
        <w:rPr>
          <w:rFonts w:eastAsia="宋体" w:hAnsi="宋体"/>
          <w:sz w:val="24"/>
          <w:u w:val="single"/>
        </w:rPr>
        <w:t xml:space="preserve">                 </w:t>
      </w:r>
    </w:p>
    <w:p w14:paraId="1F5540F2" w14:textId="77777777" w:rsidR="002365E2" w:rsidRPr="006C0B9A" w:rsidRDefault="002365E2">
      <w:pPr>
        <w:widowControl/>
        <w:jc w:val="left"/>
        <w:rPr>
          <w:rFonts w:ascii="宋体" w:hAnsi="宋体" w:hint="eastAsia"/>
          <w:b/>
          <w:sz w:val="32"/>
          <w:szCs w:val="32"/>
        </w:rPr>
      </w:pPr>
      <w:bookmarkStart w:id="118" w:name="_Toc161643985"/>
      <w:bookmarkStart w:id="119" w:name="_Toc115623238"/>
      <w:bookmarkStart w:id="120" w:name="_Toc176023835"/>
      <w:r w:rsidRPr="006C0B9A">
        <w:rPr>
          <w:rFonts w:ascii="宋体" w:hAnsi="宋体" w:hint="eastAsia"/>
          <w:b/>
          <w:sz w:val="32"/>
          <w:szCs w:val="32"/>
        </w:rPr>
        <w:br w:type="page"/>
      </w:r>
    </w:p>
    <w:p w14:paraId="54433CC1" w14:textId="6EBB37B6" w:rsidR="00B167F8" w:rsidRPr="006C0B9A" w:rsidRDefault="00B167F8" w:rsidP="00513C45">
      <w:pPr>
        <w:spacing w:line="360" w:lineRule="auto"/>
        <w:jc w:val="center"/>
        <w:outlineLvl w:val="1"/>
        <w:rPr>
          <w:rFonts w:ascii="宋体" w:hAnsi="宋体" w:hint="eastAsia"/>
          <w:b/>
          <w:sz w:val="32"/>
          <w:szCs w:val="32"/>
        </w:rPr>
      </w:pPr>
      <w:r w:rsidRPr="006C0B9A">
        <w:rPr>
          <w:rFonts w:ascii="宋体" w:hAnsi="宋体"/>
          <w:b/>
          <w:sz w:val="32"/>
          <w:szCs w:val="32"/>
        </w:rPr>
        <w:lastRenderedPageBreak/>
        <w:t>附件</w:t>
      </w:r>
      <w:bookmarkEnd w:id="118"/>
      <w:r w:rsidRPr="006C0B9A">
        <w:rPr>
          <w:rFonts w:ascii="宋体" w:hAnsi="宋体"/>
          <w:b/>
          <w:sz w:val="32"/>
          <w:szCs w:val="32"/>
        </w:rPr>
        <w:t>3 开标一览表</w:t>
      </w:r>
      <w:bookmarkEnd w:id="119"/>
      <w:r w:rsidRPr="006C0B9A">
        <w:rPr>
          <w:rFonts w:ascii="宋体" w:hAnsi="宋体" w:hint="eastAsia"/>
          <w:b/>
          <w:sz w:val="32"/>
          <w:szCs w:val="32"/>
        </w:rPr>
        <w:t>（实质性格式）</w:t>
      </w:r>
      <w:bookmarkEnd w:id="120"/>
    </w:p>
    <w:p w14:paraId="327E9912" w14:textId="77777777" w:rsidR="00B167F8" w:rsidRPr="006C0B9A" w:rsidRDefault="00B167F8" w:rsidP="00B167F8">
      <w:pPr>
        <w:tabs>
          <w:tab w:val="left" w:pos="1800"/>
          <w:tab w:val="left" w:pos="5580"/>
        </w:tabs>
        <w:jc w:val="left"/>
        <w:rPr>
          <w:rFonts w:ascii="宋体" w:hAnsi="宋体" w:hint="eastAsia"/>
          <w:sz w:val="24"/>
        </w:rPr>
      </w:pPr>
      <w:r w:rsidRPr="006C0B9A">
        <w:rPr>
          <w:rFonts w:ascii="宋体" w:hAnsi="宋体"/>
          <w:sz w:val="24"/>
        </w:rPr>
        <w:t xml:space="preserve">项目名称：　                                 项目编号：       </w:t>
      </w:r>
      <w:r w:rsidRPr="006C0B9A">
        <w:rPr>
          <w:rFonts w:ascii="宋体" w:hAnsi="宋体" w:hint="eastAsia"/>
          <w:sz w:val="24"/>
        </w:rPr>
        <w:t xml:space="preserve"> </w:t>
      </w:r>
    </w:p>
    <w:tbl>
      <w:tblPr>
        <w:tblW w:w="8896" w:type="dxa"/>
        <w:tblInd w:w="-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90"/>
        <w:gridCol w:w="2485"/>
        <w:gridCol w:w="2278"/>
        <w:gridCol w:w="1243"/>
      </w:tblGrid>
      <w:tr w:rsidR="006C0B9A" w:rsidRPr="006C0B9A" w14:paraId="439BE3EC" w14:textId="77777777" w:rsidTr="00DC4AE7">
        <w:trPr>
          <w:trHeight w:val="632"/>
        </w:trPr>
        <w:tc>
          <w:tcPr>
            <w:tcW w:w="2890" w:type="dxa"/>
            <w:vAlign w:val="center"/>
          </w:tcPr>
          <w:p w14:paraId="2A1A78A1" w14:textId="77777777" w:rsidR="00DC4AE7" w:rsidRPr="006C0B9A" w:rsidRDefault="00DC4AE7" w:rsidP="00BC416F">
            <w:pPr>
              <w:tabs>
                <w:tab w:val="left" w:pos="5580"/>
              </w:tabs>
              <w:jc w:val="center"/>
              <w:rPr>
                <w:rFonts w:ascii="宋体" w:hAnsi="宋体" w:hint="eastAsia"/>
                <w:b/>
                <w:bCs/>
                <w:sz w:val="24"/>
              </w:rPr>
            </w:pPr>
            <w:r w:rsidRPr="006C0B9A">
              <w:rPr>
                <w:rFonts w:ascii="宋体" w:hAnsi="宋体"/>
                <w:b/>
                <w:bCs/>
                <w:sz w:val="24"/>
              </w:rPr>
              <w:t>投标总价</w:t>
            </w:r>
          </w:p>
          <w:p w14:paraId="54928EF5" w14:textId="77777777" w:rsidR="00DC4AE7" w:rsidRPr="006C0B9A" w:rsidRDefault="00DC4AE7" w:rsidP="00BC416F">
            <w:pPr>
              <w:tabs>
                <w:tab w:val="left" w:pos="5580"/>
              </w:tabs>
              <w:jc w:val="center"/>
              <w:rPr>
                <w:rFonts w:ascii="宋体" w:hAnsi="宋体" w:hint="eastAsia"/>
                <w:sz w:val="24"/>
              </w:rPr>
            </w:pPr>
            <w:r w:rsidRPr="006C0B9A">
              <w:rPr>
                <w:rFonts w:ascii="宋体" w:hAnsi="宋体"/>
                <w:sz w:val="24"/>
              </w:rPr>
              <w:t>（单位：人民币元）</w:t>
            </w:r>
          </w:p>
        </w:tc>
        <w:tc>
          <w:tcPr>
            <w:tcW w:w="2485" w:type="dxa"/>
            <w:vAlign w:val="center"/>
          </w:tcPr>
          <w:p w14:paraId="15832F03" w14:textId="77777777" w:rsidR="00DC4AE7" w:rsidRPr="006C0B9A" w:rsidRDefault="00DC4AE7" w:rsidP="00BC416F">
            <w:pPr>
              <w:tabs>
                <w:tab w:val="left" w:pos="5580"/>
              </w:tabs>
              <w:jc w:val="center"/>
              <w:rPr>
                <w:rFonts w:ascii="宋体" w:hAnsi="宋体" w:hint="eastAsia"/>
                <w:sz w:val="24"/>
              </w:rPr>
            </w:pPr>
            <w:r w:rsidRPr="006C0B9A">
              <w:rPr>
                <w:rFonts w:ascii="宋体" w:hAnsi="宋体"/>
                <w:sz w:val="24"/>
              </w:rPr>
              <w:t>交货期</w:t>
            </w:r>
          </w:p>
        </w:tc>
        <w:tc>
          <w:tcPr>
            <w:tcW w:w="2278" w:type="dxa"/>
            <w:vAlign w:val="center"/>
          </w:tcPr>
          <w:p w14:paraId="64AF500B" w14:textId="77777777" w:rsidR="00DC4AE7" w:rsidRPr="006C0B9A" w:rsidRDefault="00DC4AE7" w:rsidP="00BC416F">
            <w:pPr>
              <w:tabs>
                <w:tab w:val="left" w:pos="5580"/>
              </w:tabs>
              <w:jc w:val="center"/>
              <w:rPr>
                <w:rFonts w:ascii="宋体" w:hAnsi="宋体" w:hint="eastAsia"/>
                <w:sz w:val="24"/>
              </w:rPr>
            </w:pPr>
            <w:r w:rsidRPr="006C0B9A">
              <w:rPr>
                <w:rFonts w:ascii="宋体" w:hAnsi="宋体"/>
                <w:sz w:val="24"/>
              </w:rPr>
              <w:t>交货地点</w:t>
            </w:r>
          </w:p>
        </w:tc>
        <w:tc>
          <w:tcPr>
            <w:tcW w:w="1243" w:type="dxa"/>
            <w:vAlign w:val="center"/>
          </w:tcPr>
          <w:p w14:paraId="349E9A8D" w14:textId="77777777" w:rsidR="00DC4AE7" w:rsidRPr="006C0B9A" w:rsidRDefault="00DC4AE7" w:rsidP="00BC416F">
            <w:pPr>
              <w:tabs>
                <w:tab w:val="left" w:pos="5580"/>
              </w:tabs>
              <w:jc w:val="center"/>
              <w:rPr>
                <w:rFonts w:ascii="宋体" w:hAnsi="宋体" w:hint="eastAsia"/>
                <w:sz w:val="24"/>
              </w:rPr>
            </w:pPr>
            <w:r w:rsidRPr="006C0B9A">
              <w:rPr>
                <w:rFonts w:ascii="宋体" w:hAnsi="宋体"/>
                <w:sz w:val="24"/>
              </w:rPr>
              <w:t>备注</w:t>
            </w:r>
          </w:p>
        </w:tc>
      </w:tr>
      <w:tr w:rsidR="006C0B9A" w:rsidRPr="006C0B9A" w14:paraId="416AD827" w14:textId="77777777" w:rsidTr="00DC4AE7">
        <w:trPr>
          <w:trHeight w:val="568"/>
        </w:trPr>
        <w:tc>
          <w:tcPr>
            <w:tcW w:w="2890" w:type="dxa"/>
            <w:vAlign w:val="center"/>
          </w:tcPr>
          <w:p w14:paraId="0B3F242E" w14:textId="77777777" w:rsidR="00DC4AE7" w:rsidRPr="006C0B9A" w:rsidRDefault="00DC4AE7" w:rsidP="00BC416F">
            <w:pPr>
              <w:tabs>
                <w:tab w:val="left" w:pos="5580"/>
              </w:tabs>
              <w:jc w:val="left"/>
              <w:rPr>
                <w:rFonts w:ascii="宋体" w:hAnsi="宋体" w:hint="eastAsia"/>
                <w:sz w:val="24"/>
              </w:rPr>
            </w:pPr>
            <w:r w:rsidRPr="006C0B9A">
              <w:rPr>
                <w:rFonts w:ascii="宋体" w:hAnsi="宋体"/>
                <w:sz w:val="24"/>
              </w:rPr>
              <w:t>大写：</w:t>
            </w:r>
          </w:p>
          <w:p w14:paraId="105BA5BF" w14:textId="77777777" w:rsidR="00DC4AE7" w:rsidRPr="006C0B9A" w:rsidRDefault="00DC4AE7" w:rsidP="00BC416F">
            <w:pPr>
              <w:tabs>
                <w:tab w:val="left" w:pos="5580"/>
              </w:tabs>
              <w:rPr>
                <w:rFonts w:ascii="宋体" w:hAnsi="宋体" w:hint="eastAsia"/>
                <w:sz w:val="24"/>
              </w:rPr>
            </w:pPr>
            <w:r w:rsidRPr="006C0B9A">
              <w:rPr>
                <w:rFonts w:ascii="宋体" w:hAnsi="宋体"/>
                <w:sz w:val="24"/>
              </w:rPr>
              <w:t>小写：</w:t>
            </w:r>
          </w:p>
        </w:tc>
        <w:tc>
          <w:tcPr>
            <w:tcW w:w="2485" w:type="dxa"/>
            <w:vAlign w:val="center"/>
          </w:tcPr>
          <w:p w14:paraId="26F24A3C" w14:textId="77777777" w:rsidR="00DC4AE7" w:rsidRPr="006C0B9A" w:rsidRDefault="00DC4AE7" w:rsidP="00BC416F">
            <w:pPr>
              <w:tabs>
                <w:tab w:val="left" w:pos="5580"/>
              </w:tabs>
              <w:jc w:val="left"/>
              <w:rPr>
                <w:rFonts w:ascii="宋体" w:hAnsi="宋体" w:hint="eastAsia"/>
                <w:sz w:val="24"/>
              </w:rPr>
            </w:pPr>
            <w:r w:rsidRPr="006C0B9A">
              <w:rPr>
                <w:rFonts w:ascii="宋体" w:hAnsi="宋体"/>
                <w:sz w:val="24"/>
              </w:rPr>
              <w:t>按采购人要求</w:t>
            </w:r>
          </w:p>
        </w:tc>
        <w:tc>
          <w:tcPr>
            <w:tcW w:w="2278" w:type="dxa"/>
            <w:vAlign w:val="center"/>
          </w:tcPr>
          <w:p w14:paraId="38169BF7" w14:textId="77777777" w:rsidR="00DC4AE7" w:rsidRPr="006C0B9A" w:rsidRDefault="00DC4AE7" w:rsidP="00BC416F">
            <w:pPr>
              <w:tabs>
                <w:tab w:val="left" w:pos="5580"/>
              </w:tabs>
              <w:jc w:val="left"/>
              <w:rPr>
                <w:rFonts w:ascii="宋体" w:hAnsi="宋体" w:hint="eastAsia"/>
                <w:sz w:val="24"/>
              </w:rPr>
            </w:pPr>
            <w:r w:rsidRPr="006C0B9A">
              <w:rPr>
                <w:rFonts w:ascii="宋体" w:hAnsi="宋体"/>
                <w:sz w:val="24"/>
              </w:rPr>
              <w:t>按采购人要求</w:t>
            </w:r>
          </w:p>
        </w:tc>
        <w:tc>
          <w:tcPr>
            <w:tcW w:w="1243" w:type="dxa"/>
            <w:vAlign w:val="center"/>
          </w:tcPr>
          <w:p w14:paraId="566A2719" w14:textId="77777777" w:rsidR="00DC4AE7" w:rsidRPr="006C0B9A" w:rsidRDefault="00DC4AE7" w:rsidP="00BC416F">
            <w:pPr>
              <w:tabs>
                <w:tab w:val="left" w:pos="5580"/>
              </w:tabs>
              <w:jc w:val="left"/>
              <w:rPr>
                <w:rFonts w:ascii="宋体" w:hAnsi="宋体" w:hint="eastAsia"/>
                <w:sz w:val="24"/>
              </w:rPr>
            </w:pPr>
          </w:p>
        </w:tc>
      </w:tr>
    </w:tbl>
    <w:p w14:paraId="3AF3237D" w14:textId="77777777" w:rsidR="00B167F8" w:rsidRPr="006C0B9A" w:rsidRDefault="00B167F8" w:rsidP="00B167F8">
      <w:pPr>
        <w:pStyle w:val="ad"/>
        <w:tabs>
          <w:tab w:val="left" w:pos="5580"/>
        </w:tabs>
        <w:spacing w:before="120"/>
        <w:rPr>
          <w:rFonts w:eastAsia="宋体" w:hAnsi="宋体" w:hint="eastAsia"/>
          <w:sz w:val="24"/>
        </w:rPr>
      </w:pPr>
    </w:p>
    <w:p w14:paraId="0C5405F6" w14:textId="77777777" w:rsidR="00B167F8" w:rsidRPr="006C0B9A" w:rsidRDefault="00B167F8" w:rsidP="00B167F8">
      <w:pPr>
        <w:pStyle w:val="ad"/>
        <w:tabs>
          <w:tab w:val="left" w:pos="5580"/>
        </w:tabs>
        <w:spacing w:before="120"/>
        <w:rPr>
          <w:rFonts w:eastAsia="宋体" w:hAnsi="宋体" w:hint="eastAsia"/>
          <w:sz w:val="24"/>
          <w:u w:val="single"/>
        </w:rPr>
      </w:pPr>
      <w:r w:rsidRPr="006C0B9A">
        <w:rPr>
          <w:rFonts w:eastAsia="宋体" w:hAnsi="宋体"/>
          <w:sz w:val="24"/>
        </w:rPr>
        <w:t>投标人名称（</w:t>
      </w:r>
      <w:r w:rsidRPr="006C0B9A">
        <w:rPr>
          <w:rFonts w:eastAsia="宋体" w:hAnsi="宋体"/>
          <w:b/>
          <w:sz w:val="24"/>
        </w:rPr>
        <w:t>加盖公章</w:t>
      </w:r>
      <w:r w:rsidRPr="006C0B9A">
        <w:rPr>
          <w:rFonts w:eastAsia="宋体" w:hAnsi="宋体"/>
          <w:sz w:val="24"/>
        </w:rPr>
        <w:t>）：</w:t>
      </w:r>
      <w:r w:rsidRPr="006C0B9A">
        <w:rPr>
          <w:rFonts w:eastAsia="宋体" w:hAnsi="宋体"/>
          <w:sz w:val="24"/>
          <w:u w:val="single"/>
        </w:rPr>
        <w:t xml:space="preserve">                    </w:t>
      </w:r>
    </w:p>
    <w:p w14:paraId="0E755C00" w14:textId="77777777" w:rsidR="00B167F8" w:rsidRPr="006C0B9A" w:rsidRDefault="00B167F8" w:rsidP="00B167F8">
      <w:pPr>
        <w:pStyle w:val="ad"/>
        <w:tabs>
          <w:tab w:val="left" w:pos="5580"/>
        </w:tabs>
        <w:spacing w:line="360" w:lineRule="auto"/>
        <w:contextualSpacing/>
        <w:rPr>
          <w:rFonts w:eastAsia="宋体" w:hAnsi="宋体" w:hint="eastAsia"/>
          <w:sz w:val="24"/>
        </w:rPr>
      </w:pPr>
    </w:p>
    <w:p w14:paraId="4757373A" w14:textId="77777777" w:rsidR="00B167F8" w:rsidRPr="006C0B9A" w:rsidRDefault="00B167F8" w:rsidP="00B167F8">
      <w:pPr>
        <w:pStyle w:val="ad"/>
        <w:tabs>
          <w:tab w:val="left" w:pos="5580"/>
        </w:tabs>
        <w:spacing w:line="360" w:lineRule="auto"/>
        <w:contextualSpacing/>
        <w:rPr>
          <w:rFonts w:eastAsia="宋体" w:hAnsi="宋体" w:hint="eastAsia"/>
          <w:sz w:val="24"/>
        </w:rPr>
      </w:pPr>
      <w:r w:rsidRPr="006C0B9A">
        <w:rPr>
          <w:rFonts w:eastAsia="宋体" w:hAnsi="宋体"/>
          <w:sz w:val="24"/>
        </w:rPr>
        <w:t xml:space="preserve">注：  </w:t>
      </w:r>
    </w:p>
    <w:p w14:paraId="16B07502" w14:textId="5963B258" w:rsidR="00B167F8" w:rsidRPr="006C0B9A" w:rsidRDefault="0035421B" w:rsidP="00B167F8">
      <w:pPr>
        <w:widowControl/>
        <w:spacing w:line="360" w:lineRule="auto"/>
        <w:contextualSpacing/>
        <w:jc w:val="left"/>
        <w:rPr>
          <w:rFonts w:ascii="宋体" w:hAnsi="宋体" w:hint="eastAsia"/>
          <w:sz w:val="24"/>
        </w:rPr>
      </w:pPr>
      <w:r w:rsidRPr="006C0B9A">
        <w:rPr>
          <w:rFonts w:ascii="宋体" w:hAnsi="宋体" w:hint="eastAsia"/>
          <w:sz w:val="24"/>
        </w:rPr>
        <w:t>1</w:t>
      </w:r>
      <w:r w:rsidR="00B167F8" w:rsidRPr="006C0B9A">
        <w:rPr>
          <w:rFonts w:ascii="宋体" w:hAnsi="宋体"/>
          <w:sz w:val="24"/>
        </w:rPr>
        <w:t>.投标人必须按照招标文件中提供的格式完整、正确填写开标一览表。并按照格式要求在指定位置盖章。</w:t>
      </w:r>
    </w:p>
    <w:p w14:paraId="3D8F8703" w14:textId="765AEB15" w:rsidR="00B167F8" w:rsidRPr="006C0B9A" w:rsidRDefault="00DC4AE7" w:rsidP="00B167F8">
      <w:pPr>
        <w:pStyle w:val="ad"/>
        <w:tabs>
          <w:tab w:val="left" w:pos="5580"/>
        </w:tabs>
        <w:spacing w:line="360" w:lineRule="auto"/>
        <w:contextualSpacing/>
        <w:rPr>
          <w:rFonts w:eastAsia="宋体" w:hAnsi="宋体" w:hint="eastAsia"/>
          <w:sz w:val="24"/>
        </w:rPr>
      </w:pPr>
      <w:r w:rsidRPr="006C0B9A">
        <w:rPr>
          <w:rFonts w:eastAsia="宋体" w:hAnsi="宋体" w:hint="eastAsia"/>
          <w:sz w:val="24"/>
          <w:szCs w:val="24"/>
        </w:rPr>
        <w:t>2</w:t>
      </w:r>
      <w:r w:rsidR="00B167F8" w:rsidRPr="006C0B9A">
        <w:rPr>
          <w:rFonts w:eastAsia="宋体" w:hAnsi="宋体"/>
          <w:sz w:val="24"/>
          <w:szCs w:val="24"/>
        </w:rPr>
        <w:t>.</w:t>
      </w:r>
      <w:r w:rsidR="00B167F8" w:rsidRPr="006C0B9A">
        <w:rPr>
          <w:rFonts w:eastAsia="宋体" w:hAnsi="宋体"/>
          <w:sz w:val="24"/>
        </w:rPr>
        <w:t>此表中，投标总价应和附件4中的总价相一致。</w:t>
      </w:r>
    </w:p>
    <w:p w14:paraId="463B5E13" w14:textId="77777777" w:rsidR="00B167F8" w:rsidRPr="006C0B9A" w:rsidRDefault="00B167F8" w:rsidP="00B167F8">
      <w:pPr>
        <w:pStyle w:val="ad"/>
        <w:tabs>
          <w:tab w:val="left" w:pos="5580"/>
        </w:tabs>
        <w:spacing w:before="120"/>
        <w:rPr>
          <w:rFonts w:eastAsia="宋体" w:hAnsi="宋体" w:hint="eastAsia"/>
          <w:sz w:val="24"/>
        </w:rPr>
      </w:pPr>
    </w:p>
    <w:p w14:paraId="6E94CC87" w14:textId="77777777" w:rsidR="00B167F8" w:rsidRPr="006C0B9A" w:rsidRDefault="00B167F8" w:rsidP="00B167F8">
      <w:pPr>
        <w:rPr>
          <w:rFonts w:ascii="宋体" w:hAnsi="宋体" w:hint="eastAsia"/>
        </w:rPr>
        <w:sectPr w:rsidR="00B167F8" w:rsidRPr="006C0B9A" w:rsidSect="00E91F77">
          <w:headerReference w:type="default" r:id="rId14"/>
          <w:headerReference w:type="first" r:id="rId15"/>
          <w:footerReference w:type="first" r:id="rId16"/>
          <w:pgSz w:w="12240" w:h="15840"/>
          <w:pgMar w:top="1276" w:right="1797" w:bottom="1276" w:left="1797" w:header="720" w:footer="720" w:gutter="0"/>
          <w:pgNumType w:start="1"/>
          <w:cols w:space="720"/>
          <w:docGrid w:linePitch="285"/>
        </w:sectPr>
      </w:pPr>
      <w:r w:rsidRPr="006C0B9A">
        <w:rPr>
          <w:rFonts w:ascii="宋体" w:hAnsi="宋体"/>
        </w:rPr>
        <w:t xml:space="preserve"> </w:t>
      </w:r>
    </w:p>
    <w:p w14:paraId="5D7737C6" w14:textId="77777777" w:rsidR="00B167F8" w:rsidRPr="006C0B9A" w:rsidRDefault="00B167F8" w:rsidP="00B167F8">
      <w:pPr>
        <w:spacing w:line="360" w:lineRule="auto"/>
        <w:jc w:val="center"/>
        <w:outlineLvl w:val="1"/>
        <w:rPr>
          <w:rFonts w:ascii="宋体" w:hAnsi="宋体" w:hint="eastAsia"/>
          <w:b/>
          <w:sz w:val="32"/>
          <w:szCs w:val="32"/>
        </w:rPr>
      </w:pPr>
      <w:bookmarkStart w:id="121" w:name="_Toc115623239"/>
      <w:bookmarkStart w:id="122" w:name="_Toc176023836"/>
      <w:r w:rsidRPr="006C0B9A">
        <w:rPr>
          <w:rFonts w:ascii="宋体" w:hAnsi="宋体"/>
          <w:b/>
          <w:sz w:val="32"/>
          <w:szCs w:val="32"/>
        </w:rPr>
        <w:lastRenderedPageBreak/>
        <w:t>附件4 投标分项报价表</w:t>
      </w:r>
      <w:bookmarkEnd w:id="121"/>
      <w:r w:rsidRPr="006C0B9A">
        <w:rPr>
          <w:rFonts w:ascii="宋体" w:hAnsi="宋体" w:hint="eastAsia"/>
          <w:b/>
          <w:sz w:val="32"/>
          <w:szCs w:val="32"/>
        </w:rPr>
        <w:t>（实质性格式）</w:t>
      </w:r>
      <w:bookmarkEnd w:id="122"/>
    </w:p>
    <w:p w14:paraId="11036EC3" w14:textId="77777777" w:rsidR="00DC4AE7" w:rsidRPr="006C0B9A" w:rsidRDefault="00DC4AE7" w:rsidP="00DC4AE7">
      <w:pPr>
        <w:tabs>
          <w:tab w:val="left" w:pos="1800"/>
          <w:tab w:val="left" w:pos="5580"/>
        </w:tabs>
        <w:jc w:val="left"/>
        <w:rPr>
          <w:rFonts w:ascii="宋体" w:hAnsi="宋体" w:hint="eastAsia"/>
          <w:sz w:val="24"/>
          <w:szCs w:val="24"/>
        </w:rPr>
      </w:pPr>
      <w:r w:rsidRPr="006C0B9A">
        <w:rPr>
          <w:rFonts w:ascii="宋体" w:hAnsi="宋体"/>
          <w:sz w:val="24"/>
          <w:szCs w:val="24"/>
        </w:rPr>
        <w:t xml:space="preserve">项目名称：　                             项目编号：       </w:t>
      </w:r>
      <w:r w:rsidRPr="006C0B9A">
        <w:rPr>
          <w:rFonts w:ascii="宋体" w:hAnsi="宋体" w:hint="eastAsia"/>
          <w:sz w:val="24"/>
        </w:rPr>
        <w:t xml:space="preserve">  </w:t>
      </w:r>
      <w:r w:rsidRPr="006C0B9A">
        <w:rPr>
          <w:rFonts w:ascii="宋体" w:hAnsi="宋体"/>
          <w:sz w:val="24"/>
          <w:szCs w:val="24"/>
        </w:rPr>
        <w:t xml:space="preserve"> </w:t>
      </w:r>
    </w:p>
    <w:tbl>
      <w:tblPr>
        <w:tblStyle w:val="TableNormal"/>
        <w:tblW w:w="10584"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403"/>
        <w:gridCol w:w="1025"/>
        <w:gridCol w:w="1130"/>
        <w:gridCol w:w="1299"/>
        <w:gridCol w:w="1299"/>
        <w:gridCol w:w="1299"/>
        <w:gridCol w:w="883"/>
        <w:gridCol w:w="892"/>
        <w:gridCol w:w="787"/>
      </w:tblGrid>
      <w:tr w:rsidR="006C0B9A" w:rsidRPr="006C0B9A" w14:paraId="0BE911F2" w14:textId="77777777" w:rsidTr="00DC4AE7">
        <w:trPr>
          <w:trHeight w:val="338"/>
          <w:jc w:val="center"/>
        </w:trPr>
        <w:tc>
          <w:tcPr>
            <w:tcW w:w="567" w:type="dxa"/>
            <w:vAlign w:val="center"/>
          </w:tcPr>
          <w:p w14:paraId="4BBCED1B"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序号</w:t>
            </w:r>
          </w:p>
        </w:tc>
        <w:tc>
          <w:tcPr>
            <w:tcW w:w="1403" w:type="dxa"/>
            <w:vAlign w:val="center"/>
          </w:tcPr>
          <w:p w14:paraId="29E0FC7A"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名称</w:t>
            </w:r>
          </w:p>
        </w:tc>
        <w:tc>
          <w:tcPr>
            <w:tcW w:w="1025" w:type="dxa"/>
            <w:vAlign w:val="center"/>
          </w:tcPr>
          <w:p w14:paraId="37429BBA"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制造商</w:t>
            </w:r>
          </w:p>
        </w:tc>
        <w:tc>
          <w:tcPr>
            <w:tcW w:w="1130" w:type="dxa"/>
            <w:vAlign w:val="center"/>
          </w:tcPr>
          <w:p w14:paraId="115D0C62"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产地/国别</w:t>
            </w:r>
          </w:p>
        </w:tc>
        <w:tc>
          <w:tcPr>
            <w:tcW w:w="1299" w:type="dxa"/>
            <w:vAlign w:val="center"/>
          </w:tcPr>
          <w:p w14:paraId="39B0CEF6"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制造商规模</w:t>
            </w:r>
          </w:p>
        </w:tc>
        <w:tc>
          <w:tcPr>
            <w:tcW w:w="1299" w:type="dxa"/>
            <w:vAlign w:val="center"/>
          </w:tcPr>
          <w:p w14:paraId="4F009885"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品牌</w:t>
            </w:r>
          </w:p>
        </w:tc>
        <w:tc>
          <w:tcPr>
            <w:tcW w:w="1299" w:type="dxa"/>
            <w:vAlign w:val="center"/>
          </w:tcPr>
          <w:p w14:paraId="64E80865"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规格、型号</w:t>
            </w:r>
          </w:p>
        </w:tc>
        <w:tc>
          <w:tcPr>
            <w:tcW w:w="883" w:type="dxa"/>
            <w:vAlign w:val="center"/>
          </w:tcPr>
          <w:p w14:paraId="349701FA"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单价（元）</w:t>
            </w:r>
          </w:p>
        </w:tc>
        <w:tc>
          <w:tcPr>
            <w:tcW w:w="892" w:type="dxa"/>
            <w:vAlign w:val="center"/>
          </w:tcPr>
          <w:p w14:paraId="2033B441"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数量</w:t>
            </w:r>
          </w:p>
        </w:tc>
        <w:tc>
          <w:tcPr>
            <w:tcW w:w="787" w:type="dxa"/>
            <w:vAlign w:val="center"/>
          </w:tcPr>
          <w:p w14:paraId="7A96F2AF"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合价（元）</w:t>
            </w:r>
          </w:p>
        </w:tc>
      </w:tr>
      <w:tr w:rsidR="006C0B9A" w:rsidRPr="006C0B9A" w14:paraId="6F2C939B" w14:textId="77777777" w:rsidTr="00DC4AE7">
        <w:trPr>
          <w:trHeight w:val="623"/>
          <w:jc w:val="center"/>
        </w:trPr>
        <w:tc>
          <w:tcPr>
            <w:tcW w:w="567" w:type="dxa"/>
            <w:vAlign w:val="center"/>
          </w:tcPr>
          <w:p w14:paraId="076239D3"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1</w:t>
            </w:r>
          </w:p>
        </w:tc>
        <w:tc>
          <w:tcPr>
            <w:tcW w:w="1403" w:type="dxa"/>
            <w:vAlign w:val="center"/>
          </w:tcPr>
          <w:p w14:paraId="5E50FD03"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6407401E"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0533AB8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2A48DBDF"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4827D4D3"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3B1C8230"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4FBB359E"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5C04C17E"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3D7FE979" w14:textId="77777777" w:rsidR="00DC4AE7" w:rsidRPr="006C0B9A" w:rsidRDefault="00DC4AE7" w:rsidP="00034101">
            <w:pPr>
              <w:jc w:val="center"/>
              <w:rPr>
                <w:rFonts w:ascii="宋体" w:hAnsi="宋体" w:hint="eastAsia"/>
                <w:bCs/>
                <w:kern w:val="2"/>
                <w:sz w:val="24"/>
                <w:szCs w:val="24"/>
              </w:rPr>
            </w:pPr>
          </w:p>
        </w:tc>
      </w:tr>
      <w:tr w:rsidR="006C0B9A" w:rsidRPr="006C0B9A" w14:paraId="1C0C25F3" w14:textId="77777777" w:rsidTr="00DC4AE7">
        <w:trPr>
          <w:trHeight w:val="278"/>
          <w:jc w:val="center"/>
        </w:trPr>
        <w:tc>
          <w:tcPr>
            <w:tcW w:w="567" w:type="dxa"/>
            <w:vAlign w:val="center"/>
          </w:tcPr>
          <w:p w14:paraId="1C279A8C" w14:textId="77777777" w:rsidR="00DC4AE7" w:rsidRPr="006C0B9A" w:rsidRDefault="00DC4AE7" w:rsidP="00034101">
            <w:pPr>
              <w:jc w:val="center"/>
              <w:rPr>
                <w:rFonts w:ascii="宋体" w:hAnsi="宋体" w:hint="eastAsia"/>
                <w:bCs/>
                <w:kern w:val="2"/>
                <w:sz w:val="24"/>
                <w:szCs w:val="24"/>
              </w:rPr>
            </w:pPr>
            <w:r w:rsidRPr="006C0B9A">
              <w:rPr>
                <w:rFonts w:ascii="宋体" w:hAnsi="宋体"/>
                <w:bCs/>
                <w:kern w:val="2"/>
                <w:sz w:val="24"/>
                <w:szCs w:val="24"/>
              </w:rPr>
              <w:t>2</w:t>
            </w:r>
          </w:p>
        </w:tc>
        <w:tc>
          <w:tcPr>
            <w:tcW w:w="1403" w:type="dxa"/>
            <w:vAlign w:val="center"/>
          </w:tcPr>
          <w:p w14:paraId="36609C71"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335E5BA4"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45EE6C15"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66B542B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52CE0FB8"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463DF57D"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51FF889D"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5328BE75"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5D1F7D06" w14:textId="77777777" w:rsidR="00DC4AE7" w:rsidRPr="006C0B9A" w:rsidRDefault="00DC4AE7" w:rsidP="00034101">
            <w:pPr>
              <w:jc w:val="center"/>
              <w:rPr>
                <w:rFonts w:ascii="宋体" w:hAnsi="宋体" w:hint="eastAsia"/>
                <w:bCs/>
                <w:kern w:val="2"/>
                <w:sz w:val="24"/>
                <w:szCs w:val="24"/>
              </w:rPr>
            </w:pPr>
          </w:p>
        </w:tc>
      </w:tr>
      <w:tr w:rsidR="006C0B9A" w:rsidRPr="006C0B9A" w14:paraId="1E1BCCFA" w14:textId="77777777" w:rsidTr="00DC4AE7">
        <w:trPr>
          <w:trHeight w:val="278"/>
          <w:jc w:val="center"/>
        </w:trPr>
        <w:tc>
          <w:tcPr>
            <w:tcW w:w="567" w:type="dxa"/>
            <w:vAlign w:val="center"/>
          </w:tcPr>
          <w:p w14:paraId="19189BCB"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601D7D48"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665C1862"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762050A6"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50C2E378"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5F9D5379"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319843D7"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396F64C0"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0178E4D5"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15EF7302" w14:textId="77777777" w:rsidR="00DC4AE7" w:rsidRPr="006C0B9A" w:rsidRDefault="00DC4AE7" w:rsidP="00034101">
            <w:pPr>
              <w:jc w:val="center"/>
              <w:rPr>
                <w:rFonts w:ascii="宋体" w:hAnsi="宋体" w:hint="eastAsia"/>
                <w:bCs/>
                <w:kern w:val="2"/>
                <w:sz w:val="24"/>
                <w:szCs w:val="24"/>
              </w:rPr>
            </w:pPr>
          </w:p>
        </w:tc>
      </w:tr>
      <w:tr w:rsidR="006C0B9A" w:rsidRPr="006C0B9A" w14:paraId="68069241" w14:textId="77777777" w:rsidTr="00DC4AE7">
        <w:trPr>
          <w:trHeight w:val="278"/>
          <w:jc w:val="center"/>
        </w:trPr>
        <w:tc>
          <w:tcPr>
            <w:tcW w:w="567" w:type="dxa"/>
            <w:vAlign w:val="center"/>
          </w:tcPr>
          <w:p w14:paraId="2B93491C"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4C686E6E"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5D615D72"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7B4ABAB9"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7CEA4304"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4219DB60"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7501D381"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621BEFB3"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64C79F56"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59388301" w14:textId="77777777" w:rsidR="00DC4AE7" w:rsidRPr="006C0B9A" w:rsidRDefault="00DC4AE7" w:rsidP="00034101">
            <w:pPr>
              <w:jc w:val="center"/>
              <w:rPr>
                <w:rFonts w:ascii="宋体" w:hAnsi="宋体" w:hint="eastAsia"/>
                <w:bCs/>
                <w:kern w:val="2"/>
                <w:sz w:val="24"/>
                <w:szCs w:val="24"/>
              </w:rPr>
            </w:pPr>
          </w:p>
        </w:tc>
      </w:tr>
      <w:tr w:rsidR="006C0B9A" w:rsidRPr="006C0B9A" w14:paraId="7A1EBD17" w14:textId="77777777" w:rsidTr="00DC4AE7">
        <w:trPr>
          <w:trHeight w:val="278"/>
          <w:jc w:val="center"/>
        </w:trPr>
        <w:tc>
          <w:tcPr>
            <w:tcW w:w="567" w:type="dxa"/>
            <w:vAlign w:val="center"/>
          </w:tcPr>
          <w:p w14:paraId="5F25C019"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46475BEB"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3A9E223C"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5F9425C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517AE052"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71FC8220"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7F190BBE"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7EE47D9E"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1EB41182"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7D106C7C" w14:textId="77777777" w:rsidR="00DC4AE7" w:rsidRPr="006C0B9A" w:rsidRDefault="00DC4AE7" w:rsidP="00034101">
            <w:pPr>
              <w:jc w:val="center"/>
              <w:rPr>
                <w:rFonts w:ascii="宋体" w:hAnsi="宋体" w:hint="eastAsia"/>
                <w:bCs/>
                <w:kern w:val="2"/>
                <w:sz w:val="24"/>
                <w:szCs w:val="24"/>
              </w:rPr>
            </w:pPr>
          </w:p>
        </w:tc>
      </w:tr>
      <w:tr w:rsidR="006C0B9A" w:rsidRPr="006C0B9A" w14:paraId="0BD81DD0" w14:textId="77777777" w:rsidTr="00DC4AE7">
        <w:trPr>
          <w:trHeight w:val="278"/>
          <w:jc w:val="center"/>
        </w:trPr>
        <w:tc>
          <w:tcPr>
            <w:tcW w:w="567" w:type="dxa"/>
            <w:vAlign w:val="center"/>
          </w:tcPr>
          <w:p w14:paraId="084918DD"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774B9359"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2960BEF6"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7F8AA021"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042E1E1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7845BF0E"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26BF86B5"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1C9F82BB"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2E670385"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40FED903" w14:textId="77777777" w:rsidR="00DC4AE7" w:rsidRPr="006C0B9A" w:rsidRDefault="00DC4AE7" w:rsidP="00034101">
            <w:pPr>
              <w:jc w:val="center"/>
              <w:rPr>
                <w:rFonts w:ascii="宋体" w:hAnsi="宋体" w:hint="eastAsia"/>
                <w:bCs/>
                <w:kern w:val="2"/>
                <w:sz w:val="24"/>
                <w:szCs w:val="24"/>
              </w:rPr>
            </w:pPr>
          </w:p>
        </w:tc>
      </w:tr>
      <w:tr w:rsidR="006C0B9A" w:rsidRPr="006C0B9A" w14:paraId="31C8C4D2" w14:textId="77777777" w:rsidTr="00DC4AE7">
        <w:trPr>
          <w:trHeight w:val="278"/>
          <w:jc w:val="center"/>
        </w:trPr>
        <w:tc>
          <w:tcPr>
            <w:tcW w:w="567" w:type="dxa"/>
            <w:vAlign w:val="center"/>
          </w:tcPr>
          <w:p w14:paraId="7CFC603E"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790526C0"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55AC9A3F"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59A63E86"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59B97A23"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3B8F7A4A"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0A53401A"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36CEE968"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3ADD0AF5"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4CFA1A1E" w14:textId="77777777" w:rsidR="00DC4AE7" w:rsidRPr="006C0B9A" w:rsidRDefault="00DC4AE7" w:rsidP="00034101">
            <w:pPr>
              <w:jc w:val="center"/>
              <w:rPr>
                <w:rFonts w:ascii="宋体" w:hAnsi="宋体" w:hint="eastAsia"/>
                <w:bCs/>
                <w:kern w:val="2"/>
                <w:sz w:val="24"/>
                <w:szCs w:val="24"/>
              </w:rPr>
            </w:pPr>
          </w:p>
        </w:tc>
      </w:tr>
      <w:tr w:rsidR="006C0B9A" w:rsidRPr="006C0B9A" w14:paraId="1051038A" w14:textId="77777777" w:rsidTr="00DC4AE7">
        <w:trPr>
          <w:trHeight w:val="278"/>
          <w:jc w:val="center"/>
        </w:trPr>
        <w:tc>
          <w:tcPr>
            <w:tcW w:w="567" w:type="dxa"/>
            <w:vAlign w:val="center"/>
          </w:tcPr>
          <w:p w14:paraId="7E33708C"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167196E9" w14:textId="77777777" w:rsidR="00DC4AE7" w:rsidRPr="006C0B9A" w:rsidRDefault="00DC4AE7" w:rsidP="00034101">
            <w:pPr>
              <w:jc w:val="center"/>
              <w:rPr>
                <w:rFonts w:ascii="宋体" w:hAnsi="宋体" w:hint="eastAsia"/>
                <w:bCs/>
                <w:kern w:val="2"/>
                <w:sz w:val="24"/>
                <w:szCs w:val="24"/>
              </w:rPr>
            </w:pPr>
            <w:r w:rsidRPr="006C0B9A">
              <w:rPr>
                <w:rFonts w:ascii="宋体" w:hAnsi="宋体" w:hint="eastAsia"/>
                <w:bCs/>
                <w:kern w:val="2"/>
                <w:sz w:val="24"/>
                <w:szCs w:val="24"/>
              </w:rPr>
              <w:t>安装调试费用</w:t>
            </w:r>
          </w:p>
        </w:tc>
        <w:tc>
          <w:tcPr>
            <w:tcW w:w="1025" w:type="dxa"/>
            <w:vAlign w:val="center"/>
          </w:tcPr>
          <w:p w14:paraId="1EB7196D"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71572796"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3796A027"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288AB8F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6CE75397"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017EC2F8"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770A41FD"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5F9272F5" w14:textId="77777777" w:rsidR="00DC4AE7" w:rsidRPr="006C0B9A" w:rsidRDefault="00DC4AE7" w:rsidP="00034101">
            <w:pPr>
              <w:jc w:val="center"/>
              <w:rPr>
                <w:rFonts w:ascii="宋体" w:hAnsi="宋体" w:hint="eastAsia"/>
                <w:bCs/>
                <w:kern w:val="2"/>
                <w:sz w:val="24"/>
                <w:szCs w:val="24"/>
              </w:rPr>
            </w:pPr>
          </w:p>
        </w:tc>
      </w:tr>
      <w:tr w:rsidR="006C0B9A" w:rsidRPr="006C0B9A" w14:paraId="5CBB3530" w14:textId="77777777" w:rsidTr="00DC4AE7">
        <w:trPr>
          <w:trHeight w:val="278"/>
          <w:jc w:val="center"/>
        </w:trPr>
        <w:tc>
          <w:tcPr>
            <w:tcW w:w="567" w:type="dxa"/>
            <w:vAlign w:val="center"/>
          </w:tcPr>
          <w:p w14:paraId="0F017324"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45AAF3C9" w14:textId="77777777" w:rsidR="00DC4AE7" w:rsidRPr="006C0B9A" w:rsidRDefault="00DC4AE7" w:rsidP="00034101">
            <w:pPr>
              <w:jc w:val="center"/>
              <w:rPr>
                <w:rFonts w:ascii="宋体" w:hAnsi="宋体" w:hint="eastAsia"/>
                <w:bCs/>
                <w:kern w:val="2"/>
                <w:sz w:val="24"/>
                <w:szCs w:val="24"/>
              </w:rPr>
            </w:pPr>
            <w:r w:rsidRPr="006C0B9A">
              <w:rPr>
                <w:rFonts w:ascii="宋体" w:hAnsi="宋体" w:hint="eastAsia"/>
                <w:bCs/>
                <w:kern w:val="2"/>
                <w:sz w:val="24"/>
                <w:szCs w:val="24"/>
              </w:rPr>
              <w:t>培训费</w:t>
            </w:r>
          </w:p>
        </w:tc>
        <w:tc>
          <w:tcPr>
            <w:tcW w:w="1025" w:type="dxa"/>
            <w:vAlign w:val="center"/>
          </w:tcPr>
          <w:p w14:paraId="4A573957"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0F3F97D9"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15B12020"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472A1942"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3517C435"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6BCEE6D0"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7B79B74A"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07798A4C" w14:textId="77777777" w:rsidR="00DC4AE7" w:rsidRPr="006C0B9A" w:rsidRDefault="00DC4AE7" w:rsidP="00034101">
            <w:pPr>
              <w:jc w:val="center"/>
              <w:rPr>
                <w:rFonts w:ascii="宋体" w:hAnsi="宋体" w:hint="eastAsia"/>
                <w:bCs/>
                <w:kern w:val="2"/>
                <w:sz w:val="24"/>
                <w:szCs w:val="24"/>
              </w:rPr>
            </w:pPr>
          </w:p>
        </w:tc>
      </w:tr>
      <w:tr w:rsidR="006C0B9A" w:rsidRPr="006C0B9A" w14:paraId="307FD109" w14:textId="77777777" w:rsidTr="00DC4AE7">
        <w:trPr>
          <w:trHeight w:val="278"/>
          <w:jc w:val="center"/>
        </w:trPr>
        <w:tc>
          <w:tcPr>
            <w:tcW w:w="567" w:type="dxa"/>
            <w:vAlign w:val="center"/>
          </w:tcPr>
          <w:p w14:paraId="14F45964" w14:textId="77777777" w:rsidR="00DC4AE7" w:rsidRPr="006C0B9A" w:rsidRDefault="00DC4AE7" w:rsidP="00034101">
            <w:pPr>
              <w:jc w:val="center"/>
              <w:rPr>
                <w:rFonts w:ascii="宋体" w:hAnsi="宋体" w:hint="eastAsia"/>
                <w:bCs/>
                <w:kern w:val="2"/>
                <w:sz w:val="24"/>
                <w:szCs w:val="24"/>
              </w:rPr>
            </w:pPr>
          </w:p>
        </w:tc>
        <w:tc>
          <w:tcPr>
            <w:tcW w:w="1403" w:type="dxa"/>
            <w:vAlign w:val="center"/>
          </w:tcPr>
          <w:p w14:paraId="7D161AD4" w14:textId="77777777" w:rsidR="00DC4AE7" w:rsidRPr="006C0B9A" w:rsidRDefault="00DC4AE7" w:rsidP="00034101">
            <w:pPr>
              <w:jc w:val="center"/>
              <w:rPr>
                <w:rFonts w:ascii="宋体" w:hAnsi="宋体" w:hint="eastAsia"/>
                <w:bCs/>
                <w:kern w:val="2"/>
                <w:sz w:val="24"/>
                <w:szCs w:val="24"/>
              </w:rPr>
            </w:pPr>
          </w:p>
        </w:tc>
        <w:tc>
          <w:tcPr>
            <w:tcW w:w="1025" w:type="dxa"/>
            <w:vAlign w:val="center"/>
          </w:tcPr>
          <w:p w14:paraId="54103E7C" w14:textId="77777777" w:rsidR="00DC4AE7" w:rsidRPr="006C0B9A" w:rsidRDefault="00DC4AE7" w:rsidP="00034101">
            <w:pPr>
              <w:jc w:val="center"/>
              <w:rPr>
                <w:rFonts w:ascii="宋体" w:hAnsi="宋体" w:hint="eastAsia"/>
                <w:bCs/>
                <w:kern w:val="2"/>
                <w:sz w:val="24"/>
                <w:szCs w:val="24"/>
              </w:rPr>
            </w:pPr>
          </w:p>
        </w:tc>
        <w:tc>
          <w:tcPr>
            <w:tcW w:w="1130" w:type="dxa"/>
            <w:vAlign w:val="center"/>
          </w:tcPr>
          <w:p w14:paraId="0E3A0479"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62CA5F3C"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08B4735E" w14:textId="77777777" w:rsidR="00DC4AE7" w:rsidRPr="006C0B9A" w:rsidRDefault="00DC4AE7" w:rsidP="00034101">
            <w:pPr>
              <w:jc w:val="center"/>
              <w:rPr>
                <w:rFonts w:ascii="宋体" w:hAnsi="宋体" w:hint="eastAsia"/>
                <w:bCs/>
                <w:kern w:val="2"/>
                <w:sz w:val="24"/>
                <w:szCs w:val="24"/>
              </w:rPr>
            </w:pPr>
          </w:p>
        </w:tc>
        <w:tc>
          <w:tcPr>
            <w:tcW w:w="1299" w:type="dxa"/>
            <w:vAlign w:val="center"/>
          </w:tcPr>
          <w:p w14:paraId="0DBA8636" w14:textId="77777777" w:rsidR="00DC4AE7" w:rsidRPr="006C0B9A" w:rsidRDefault="00DC4AE7" w:rsidP="00034101">
            <w:pPr>
              <w:jc w:val="center"/>
              <w:rPr>
                <w:rFonts w:ascii="宋体" w:hAnsi="宋体" w:hint="eastAsia"/>
                <w:bCs/>
                <w:kern w:val="2"/>
                <w:sz w:val="24"/>
                <w:szCs w:val="24"/>
              </w:rPr>
            </w:pPr>
          </w:p>
        </w:tc>
        <w:tc>
          <w:tcPr>
            <w:tcW w:w="883" w:type="dxa"/>
            <w:vAlign w:val="center"/>
          </w:tcPr>
          <w:p w14:paraId="47BB8DC6" w14:textId="77777777" w:rsidR="00DC4AE7" w:rsidRPr="006C0B9A" w:rsidRDefault="00DC4AE7" w:rsidP="00034101">
            <w:pPr>
              <w:jc w:val="center"/>
              <w:rPr>
                <w:rFonts w:ascii="宋体" w:hAnsi="宋体" w:hint="eastAsia"/>
                <w:bCs/>
                <w:kern w:val="2"/>
                <w:sz w:val="24"/>
                <w:szCs w:val="24"/>
              </w:rPr>
            </w:pPr>
          </w:p>
        </w:tc>
        <w:tc>
          <w:tcPr>
            <w:tcW w:w="892" w:type="dxa"/>
            <w:vAlign w:val="center"/>
          </w:tcPr>
          <w:p w14:paraId="013ABBB3" w14:textId="77777777" w:rsidR="00DC4AE7" w:rsidRPr="006C0B9A" w:rsidRDefault="00DC4AE7" w:rsidP="00034101">
            <w:pPr>
              <w:jc w:val="center"/>
              <w:rPr>
                <w:rFonts w:ascii="宋体" w:hAnsi="宋体" w:hint="eastAsia"/>
                <w:bCs/>
                <w:kern w:val="2"/>
                <w:sz w:val="24"/>
                <w:szCs w:val="24"/>
              </w:rPr>
            </w:pPr>
          </w:p>
        </w:tc>
        <w:tc>
          <w:tcPr>
            <w:tcW w:w="787" w:type="dxa"/>
            <w:vAlign w:val="center"/>
          </w:tcPr>
          <w:p w14:paraId="453F828A" w14:textId="77777777" w:rsidR="00DC4AE7" w:rsidRPr="006C0B9A" w:rsidRDefault="00DC4AE7" w:rsidP="00034101">
            <w:pPr>
              <w:jc w:val="center"/>
              <w:rPr>
                <w:rFonts w:ascii="宋体" w:hAnsi="宋体" w:hint="eastAsia"/>
                <w:bCs/>
                <w:kern w:val="2"/>
                <w:sz w:val="24"/>
                <w:szCs w:val="24"/>
              </w:rPr>
            </w:pPr>
          </w:p>
        </w:tc>
      </w:tr>
      <w:tr w:rsidR="006C0B9A" w:rsidRPr="006C0B9A" w14:paraId="2371CF7E" w14:textId="77777777" w:rsidTr="00DC4AE7">
        <w:trPr>
          <w:trHeight w:val="278"/>
          <w:jc w:val="center"/>
        </w:trPr>
        <w:tc>
          <w:tcPr>
            <w:tcW w:w="9797" w:type="dxa"/>
            <w:gridSpan w:val="9"/>
            <w:vAlign w:val="center"/>
          </w:tcPr>
          <w:p w14:paraId="32831099" w14:textId="77777777" w:rsidR="00DC4AE7" w:rsidRPr="006C0B9A" w:rsidRDefault="00DC4AE7" w:rsidP="00034101">
            <w:pPr>
              <w:jc w:val="center"/>
              <w:rPr>
                <w:rFonts w:ascii="宋体" w:hAnsi="宋体" w:hint="eastAsia"/>
                <w:bCs/>
                <w:kern w:val="2"/>
                <w:sz w:val="24"/>
                <w:szCs w:val="24"/>
              </w:rPr>
            </w:pPr>
            <w:r w:rsidRPr="006C0B9A">
              <w:rPr>
                <w:rFonts w:ascii="宋体" w:hAnsi="宋体" w:hint="eastAsia"/>
                <w:bCs/>
                <w:kern w:val="2"/>
                <w:sz w:val="24"/>
                <w:szCs w:val="24"/>
              </w:rPr>
              <w:t>总价</w:t>
            </w:r>
          </w:p>
        </w:tc>
        <w:tc>
          <w:tcPr>
            <w:tcW w:w="787" w:type="dxa"/>
            <w:vAlign w:val="center"/>
          </w:tcPr>
          <w:p w14:paraId="69209E9D" w14:textId="77777777" w:rsidR="00DC4AE7" w:rsidRPr="006C0B9A" w:rsidRDefault="00DC4AE7" w:rsidP="00034101">
            <w:pPr>
              <w:jc w:val="center"/>
              <w:rPr>
                <w:rFonts w:ascii="宋体" w:hAnsi="宋体" w:hint="eastAsia"/>
                <w:bCs/>
                <w:kern w:val="2"/>
                <w:sz w:val="24"/>
                <w:szCs w:val="24"/>
              </w:rPr>
            </w:pPr>
          </w:p>
        </w:tc>
      </w:tr>
    </w:tbl>
    <w:p w14:paraId="6031E22C" w14:textId="127A97D2" w:rsidR="00DC4AE7" w:rsidRPr="006C0B9A" w:rsidRDefault="00DC4AE7" w:rsidP="00DC4AE7">
      <w:pPr>
        <w:pStyle w:val="afd"/>
        <w:rPr>
          <w:rFonts w:ascii="宋体" w:hAnsi="宋体" w:hint="eastAsia"/>
          <w:szCs w:val="24"/>
        </w:rPr>
      </w:pPr>
      <w:r w:rsidRPr="006C0B9A">
        <w:rPr>
          <w:rFonts w:ascii="宋体" w:hAnsi="宋体"/>
          <w:szCs w:val="24"/>
        </w:rPr>
        <w:t>注：1.投标人须</w:t>
      </w:r>
      <w:r w:rsidRPr="006C0B9A">
        <w:rPr>
          <w:rFonts w:ascii="宋体" w:hAnsi="宋体" w:hint="eastAsia"/>
          <w:szCs w:val="24"/>
        </w:rPr>
        <w:t>根据货物需求一览表的所有产品（共1</w:t>
      </w:r>
      <w:r w:rsidR="00DD593D" w:rsidRPr="006C0B9A">
        <w:rPr>
          <w:rFonts w:ascii="宋体" w:hAnsi="宋体" w:hint="eastAsia"/>
          <w:szCs w:val="24"/>
        </w:rPr>
        <w:t>1</w:t>
      </w:r>
      <w:r w:rsidRPr="006C0B9A">
        <w:rPr>
          <w:rFonts w:ascii="宋体" w:hAnsi="宋体" w:hint="eastAsia"/>
          <w:szCs w:val="24"/>
        </w:rPr>
        <w:t>个产品）</w:t>
      </w:r>
      <w:r w:rsidRPr="006C0B9A">
        <w:rPr>
          <w:rFonts w:ascii="宋体" w:hAnsi="宋体"/>
          <w:szCs w:val="24"/>
        </w:rPr>
        <w:t>提供分项报价</w:t>
      </w:r>
      <w:r w:rsidRPr="006C0B9A">
        <w:rPr>
          <w:rFonts w:ascii="宋体" w:hAnsi="宋体" w:hint="eastAsia"/>
          <w:szCs w:val="24"/>
        </w:rPr>
        <w:t>表</w:t>
      </w:r>
      <w:r w:rsidRPr="006C0B9A">
        <w:rPr>
          <w:rFonts w:ascii="宋体" w:hAnsi="宋体"/>
          <w:szCs w:val="24"/>
        </w:rPr>
        <w:t>，</w:t>
      </w:r>
      <w:r w:rsidRPr="006C0B9A">
        <w:rPr>
          <w:rFonts w:ascii="宋体" w:hAnsi="宋体" w:hint="eastAsia"/>
          <w:szCs w:val="24"/>
        </w:rPr>
        <w:t>每项产品及本项目涉及的安装调试费用、培训费等均须填写报价，不能有缺漏，否则</w:t>
      </w:r>
      <w:r w:rsidRPr="006C0B9A">
        <w:rPr>
          <w:rFonts w:ascii="宋体" w:hAnsi="宋体"/>
          <w:szCs w:val="24"/>
        </w:rPr>
        <w:t>视为没有</w:t>
      </w:r>
      <w:r w:rsidRPr="006C0B9A">
        <w:rPr>
          <w:rFonts w:ascii="宋体" w:hAnsi="宋体" w:hint="eastAsia"/>
          <w:szCs w:val="24"/>
        </w:rPr>
        <w:t>实质</w:t>
      </w:r>
      <w:r w:rsidRPr="006C0B9A">
        <w:rPr>
          <w:rFonts w:ascii="宋体" w:hAnsi="宋体"/>
          <w:szCs w:val="24"/>
        </w:rPr>
        <w:t>响应招标文件</w:t>
      </w:r>
      <w:r w:rsidRPr="006C0B9A">
        <w:rPr>
          <w:rFonts w:ascii="宋体" w:hAnsi="宋体" w:hint="eastAsia"/>
          <w:szCs w:val="24"/>
        </w:rPr>
        <w:t>的采购标的</w:t>
      </w:r>
      <w:r w:rsidRPr="006C0B9A">
        <w:rPr>
          <w:rFonts w:ascii="宋体" w:hAnsi="宋体"/>
          <w:szCs w:val="24"/>
        </w:rPr>
        <w:t>，作无效投标处理。</w:t>
      </w:r>
    </w:p>
    <w:p w14:paraId="74BEA42C" w14:textId="77777777" w:rsidR="00DC4AE7" w:rsidRPr="006C0B9A" w:rsidRDefault="00DC4AE7" w:rsidP="00DC4AE7">
      <w:pPr>
        <w:pStyle w:val="afd"/>
        <w:ind w:firstLineChars="200" w:firstLine="480"/>
        <w:rPr>
          <w:rFonts w:ascii="宋体" w:hAnsi="宋体" w:hint="eastAsia"/>
          <w:szCs w:val="24"/>
        </w:rPr>
      </w:pPr>
      <w:bookmarkStart w:id="123" w:name="_Hlk171697583"/>
      <w:r w:rsidRPr="006C0B9A">
        <w:rPr>
          <w:rFonts w:ascii="宋体" w:hAnsi="宋体" w:hint="eastAsia"/>
          <w:szCs w:val="24"/>
        </w:rPr>
        <w:t>2</w:t>
      </w:r>
      <w:r w:rsidRPr="006C0B9A">
        <w:rPr>
          <w:rFonts w:ascii="宋体" w:hAnsi="宋体"/>
          <w:szCs w:val="24"/>
        </w:rPr>
        <w:t>.</w:t>
      </w:r>
      <w:r w:rsidRPr="006C0B9A">
        <w:rPr>
          <w:rFonts w:ascii="宋体" w:hAnsi="宋体" w:hint="eastAsia"/>
          <w:szCs w:val="24"/>
        </w:rPr>
        <w:t xml:space="preserve"> 国内制造商规模请填写“大型”/“中型”/“小型”/“微型”，国外制造商或其他情形可填写“其他”，中小企业的定义见第二章《投标人须知》。</w:t>
      </w:r>
    </w:p>
    <w:bookmarkEnd w:id="123"/>
    <w:p w14:paraId="50AD254B" w14:textId="77777777" w:rsidR="00DC4AE7" w:rsidRPr="006C0B9A" w:rsidRDefault="00DC4AE7" w:rsidP="00DC4AE7">
      <w:pPr>
        <w:pStyle w:val="afd"/>
        <w:ind w:firstLineChars="200" w:firstLine="480"/>
        <w:rPr>
          <w:rFonts w:ascii="宋体" w:hAnsi="宋体" w:hint="eastAsia"/>
          <w:szCs w:val="24"/>
        </w:rPr>
      </w:pPr>
      <w:r w:rsidRPr="006C0B9A">
        <w:rPr>
          <w:rFonts w:ascii="宋体" w:hAnsi="宋体"/>
          <w:szCs w:val="24"/>
        </w:rPr>
        <w:t>3.上述各项的详细分项报价（如有），可另页描述。</w:t>
      </w:r>
    </w:p>
    <w:p w14:paraId="1D7C8B16" w14:textId="77777777" w:rsidR="00DC4AE7" w:rsidRPr="006C0B9A" w:rsidRDefault="00DC4AE7" w:rsidP="00DC4AE7">
      <w:pPr>
        <w:pStyle w:val="afd"/>
        <w:ind w:firstLineChars="200" w:firstLine="480"/>
        <w:rPr>
          <w:rFonts w:ascii="宋体" w:hAnsi="宋体" w:hint="eastAsia"/>
          <w:szCs w:val="24"/>
        </w:rPr>
      </w:pPr>
      <w:r w:rsidRPr="006C0B9A">
        <w:rPr>
          <w:rFonts w:ascii="宋体" w:hAnsi="宋体" w:hint="eastAsia"/>
          <w:szCs w:val="24"/>
        </w:rPr>
        <w:t>4.公式：单价乘以数量等于合价。每项合价相加等于总价。总价应与开标一览表的总价一致。</w:t>
      </w:r>
    </w:p>
    <w:p w14:paraId="429F9552" w14:textId="77777777" w:rsidR="00FC76AB" w:rsidRPr="006C0B9A" w:rsidRDefault="00FC76AB" w:rsidP="00FC76AB">
      <w:pPr>
        <w:pStyle w:val="afd"/>
        <w:rPr>
          <w:rFonts w:ascii="宋体" w:hAnsi="宋体" w:hint="eastAsia"/>
          <w:szCs w:val="24"/>
        </w:rPr>
      </w:pPr>
    </w:p>
    <w:p w14:paraId="046F494E" w14:textId="77777777" w:rsidR="00B167F8" w:rsidRPr="006C0B9A" w:rsidRDefault="00B167F8" w:rsidP="00B167F8">
      <w:pPr>
        <w:pStyle w:val="ad"/>
        <w:rPr>
          <w:rFonts w:eastAsia="宋体" w:hAnsi="宋体" w:hint="eastAsia"/>
          <w:sz w:val="24"/>
          <w:szCs w:val="24"/>
        </w:rPr>
      </w:pPr>
    </w:p>
    <w:p w14:paraId="3C5BEA9C" w14:textId="77777777" w:rsidR="00B167F8" w:rsidRPr="006C0B9A" w:rsidRDefault="00B167F8" w:rsidP="00B167F8">
      <w:pPr>
        <w:pStyle w:val="ad"/>
        <w:spacing w:line="360" w:lineRule="auto"/>
        <w:contextualSpacing/>
        <w:rPr>
          <w:rFonts w:eastAsia="宋体" w:hAnsi="宋体" w:hint="eastAsia"/>
          <w:sz w:val="24"/>
        </w:rPr>
      </w:pPr>
      <w:r w:rsidRPr="006C0B9A">
        <w:rPr>
          <w:rFonts w:eastAsia="宋体" w:hAnsi="宋体"/>
          <w:sz w:val="24"/>
        </w:rPr>
        <w:t>投标人法定代表人或被授权人</w:t>
      </w:r>
      <w:r w:rsidRPr="006C0B9A">
        <w:rPr>
          <w:rFonts w:eastAsia="宋体" w:hAnsi="宋体"/>
          <w:b/>
          <w:sz w:val="24"/>
        </w:rPr>
        <w:t>签字</w:t>
      </w:r>
      <w:r w:rsidRPr="006C0B9A">
        <w:rPr>
          <w:rFonts w:eastAsia="宋体" w:hAnsi="宋体"/>
          <w:sz w:val="24"/>
        </w:rPr>
        <w:t>：___________________</w:t>
      </w:r>
    </w:p>
    <w:p w14:paraId="2D444222" w14:textId="77777777" w:rsidR="00B167F8" w:rsidRPr="006C0B9A" w:rsidRDefault="00B167F8" w:rsidP="00B167F8">
      <w:pPr>
        <w:pStyle w:val="ad"/>
        <w:spacing w:line="360" w:lineRule="auto"/>
        <w:contextualSpacing/>
        <w:rPr>
          <w:rFonts w:eastAsia="宋体" w:hAnsi="宋体" w:hint="eastAsia"/>
          <w:sz w:val="24"/>
        </w:rPr>
      </w:pPr>
      <w:r w:rsidRPr="006C0B9A">
        <w:rPr>
          <w:rFonts w:eastAsia="宋体" w:hAnsi="宋体"/>
          <w:sz w:val="24"/>
        </w:rPr>
        <w:t>投标人名称（</w:t>
      </w:r>
      <w:r w:rsidRPr="006C0B9A">
        <w:rPr>
          <w:rFonts w:eastAsia="宋体" w:hAnsi="宋体"/>
          <w:b/>
          <w:sz w:val="24"/>
        </w:rPr>
        <w:t>加盖公章</w:t>
      </w:r>
      <w:r w:rsidRPr="006C0B9A">
        <w:rPr>
          <w:rFonts w:eastAsia="宋体" w:hAnsi="宋体"/>
          <w:sz w:val="24"/>
        </w:rPr>
        <w:t>）：</w:t>
      </w:r>
      <w:r w:rsidRPr="006C0B9A">
        <w:rPr>
          <w:rFonts w:eastAsia="宋体" w:hAnsi="宋体"/>
          <w:sz w:val="24"/>
          <w:u w:val="single"/>
        </w:rPr>
        <w:t xml:space="preserve">                  </w:t>
      </w:r>
    </w:p>
    <w:p w14:paraId="2EA9D590" w14:textId="77777777" w:rsidR="00B167F8" w:rsidRPr="006C0B9A" w:rsidRDefault="00B167F8" w:rsidP="00B167F8">
      <w:pPr>
        <w:pStyle w:val="ad"/>
        <w:spacing w:line="360" w:lineRule="auto"/>
        <w:contextualSpacing/>
        <w:rPr>
          <w:rFonts w:eastAsia="宋体" w:hAnsi="宋体" w:hint="eastAsia"/>
          <w:sz w:val="24"/>
        </w:rPr>
      </w:pPr>
    </w:p>
    <w:p w14:paraId="7BF7C844" w14:textId="77777777" w:rsidR="00B167F8" w:rsidRPr="006C0B9A" w:rsidRDefault="00B167F8" w:rsidP="00B167F8">
      <w:pPr>
        <w:pStyle w:val="ad"/>
        <w:spacing w:line="360" w:lineRule="auto"/>
        <w:contextualSpacing/>
        <w:rPr>
          <w:rFonts w:eastAsia="宋体" w:hAnsi="宋体" w:hint="eastAsia"/>
          <w:sz w:val="24"/>
        </w:rPr>
      </w:pPr>
    </w:p>
    <w:p w14:paraId="6BCAC3A0" w14:textId="77777777" w:rsidR="00B167F8" w:rsidRPr="006C0B9A" w:rsidRDefault="00B167F8" w:rsidP="00B167F8">
      <w:pPr>
        <w:pStyle w:val="ad"/>
        <w:spacing w:line="360" w:lineRule="auto"/>
        <w:contextualSpacing/>
        <w:rPr>
          <w:rFonts w:eastAsia="宋体" w:hAnsi="宋体" w:hint="eastAsia"/>
          <w:sz w:val="24"/>
        </w:rPr>
        <w:sectPr w:rsidR="00B167F8" w:rsidRPr="006C0B9A" w:rsidSect="00835175">
          <w:headerReference w:type="default" r:id="rId17"/>
          <w:headerReference w:type="first" r:id="rId18"/>
          <w:footerReference w:type="first" r:id="rId19"/>
          <w:pgSz w:w="12240" w:h="15840"/>
          <w:pgMar w:top="1276" w:right="1797" w:bottom="1276" w:left="1797" w:header="720" w:footer="720" w:gutter="0"/>
          <w:cols w:space="720"/>
          <w:docGrid w:linePitch="285"/>
        </w:sectPr>
      </w:pPr>
    </w:p>
    <w:p w14:paraId="5CBFB2C1" w14:textId="77777777" w:rsidR="00B167F8" w:rsidRPr="006C0B9A" w:rsidRDefault="00B167F8" w:rsidP="00B167F8">
      <w:pPr>
        <w:spacing w:line="360" w:lineRule="auto"/>
        <w:jc w:val="center"/>
        <w:outlineLvl w:val="1"/>
        <w:rPr>
          <w:rFonts w:ascii="宋体" w:hAnsi="宋体" w:hint="eastAsia"/>
          <w:b/>
          <w:sz w:val="32"/>
          <w:szCs w:val="32"/>
        </w:rPr>
      </w:pPr>
      <w:bookmarkStart w:id="124" w:name="_Toc115623240"/>
      <w:bookmarkStart w:id="125" w:name="_Toc176023837"/>
      <w:bookmarkStart w:id="126" w:name="_Toc161643987"/>
      <w:r w:rsidRPr="006C0B9A">
        <w:rPr>
          <w:rFonts w:ascii="宋体" w:hAnsi="宋体"/>
          <w:b/>
          <w:sz w:val="32"/>
          <w:szCs w:val="32"/>
        </w:rPr>
        <w:lastRenderedPageBreak/>
        <w:t xml:space="preserve">附件5 </w:t>
      </w:r>
      <w:r w:rsidRPr="006C0B9A">
        <w:rPr>
          <w:rFonts w:ascii="宋体" w:hAnsi="宋体"/>
          <w:b/>
          <w:bCs/>
          <w:sz w:val="32"/>
          <w:szCs w:val="32"/>
        </w:rPr>
        <w:t>采购代理服务费承诺书</w:t>
      </w:r>
      <w:bookmarkEnd w:id="124"/>
      <w:r w:rsidRPr="006C0B9A">
        <w:rPr>
          <w:rFonts w:ascii="宋体" w:hAnsi="宋体" w:hint="eastAsia"/>
          <w:b/>
          <w:sz w:val="32"/>
          <w:szCs w:val="32"/>
        </w:rPr>
        <w:t>（实质性格式）</w:t>
      </w:r>
      <w:bookmarkEnd w:id="125"/>
    </w:p>
    <w:p w14:paraId="41398A07" w14:textId="77777777" w:rsidR="00B167F8" w:rsidRPr="006C0B9A" w:rsidRDefault="00B167F8" w:rsidP="00B167F8">
      <w:pPr>
        <w:spacing w:line="360" w:lineRule="auto"/>
        <w:ind w:left="1" w:hanging="1"/>
        <w:jc w:val="center"/>
        <w:rPr>
          <w:rFonts w:ascii="宋体" w:hAnsi="宋体" w:hint="eastAsia"/>
          <w:sz w:val="23"/>
          <w:szCs w:val="23"/>
        </w:rPr>
      </w:pPr>
    </w:p>
    <w:p w14:paraId="5771084E" w14:textId="01E4A34F" w:rsidR="00B167F8" w:rsidRPr="006C0B9A" w:rsidRDefault="00B167F8" w:rsidP="00B167F8">
      <w:pPr>
        <w:spacing w:line="360" w:lineRule="auto"/>
        <w:ind w:left="1" w:hanging="1"/>
        <w:rPr>
          <w:rFonts w:ascii="宋体" w:hAnsi="宋体" w:hint="eastAsia"/>
          <w:sz w:val="24"/>
          <w:u w:val="single"/>
        </w:rPr>
      </w:pPr>
      <w:r w:rsidRPr="006C0B9A">
        <w:rPr>
          <w:rFonts w:ascii="宋体" w:hAnsi="宋体"/>
          <w:sz w:val="24"/>
        </w:rPr>
        <w:t>致：</w:t>
      </w:r>
      <w:r w:rsidRPr="006C0B9A">
        <w:rPr>
          <w:rFonts w:ascii="宋体" w:hAnsi="宋体"/>
          <w:sz w:val="24"/>
          <w:u w:val="single"/>
        </w:rPr>
        <w:t xml:space="preserve">中信国际招标有限公司 </w:t>
      </w:r>
    </w:p>
    <w:p w14:paraId="26588968" w14:textId="77777777" w:rsidR="00B167F8" w:rsidRPr="006C0B9A" w:rsidRDefault="00B167F8" w:rsidP="00B167F8">
      <w:pPr>
        <w:spacing w:line="360" w:lineRule="auto"/>
        <w:rPr>
          <w:rFonts w:ascii="宋体" w:hAnsi="宋体" w:hint="eastAsia"/>
          <w:sz w:val="24"/>
          <w:u w:val="single"/>
        </w:rPr>
      </w:pPr>
    </w:p>
    <w:p w14:paraId="2D9C11EE" w14:textId="77777777" w:rsidR="00B167F8" w:rsidRPr="006C0B9A" w:rsidRDefault="00B167F8" w:rsidP="00B167F8">
      <w:pPr>
        <w:spacing w:line="360" w:lineRule="auto"/>
        <w:ind w:firstLine="480"/>
        <w:rPr>
          <w:rFonts w:ascii="宋体" w:hAnsi="宋体" w:hint="eastAsia"/>
          <w:sz w:val="24"/>
        </w:rPr>
      </w:pPr>
      <w:r w:rsidRPr="006C0B9A">
        <w:rPr>
          <w:rFonts w:ascii="宋体" w:hAnsi="宋体"/>
          <w:sz w:val="24"/>
        </w:rPr>
        <w:t>我</w:t>
      </w:r>
      <w:r w:rsidRPr="006C0B9A">
        <w:rPr>
          <w:rFonts w:ascii="宋体" w:hAnsi="宋体" w:hint="eastAsia"/>
          <w:sz w:val="24"/>
        </w:rPr>
        <w:t>方</w:t>
      </w:r>
      <w:r w:rsidRPr="006C0B9A">
        <w:rPr>
          <w:rFonts w:ascii="宋体" w:hAnsi="宋体"/>
          <w:sz w:val="24"/>
        </w:rPr>
        <w:t>在贵公司组织的</w:t>
      </w:r>
      <w:r w:rsidRPr="006C0B9A">
        <w:rPr>
          <w:rFonts w:ascii="宋体" w:hAnsi="宋体"/>
          <w:sz w:val="24"/>
          <w:u w:val="single"/>
        </w:rPr>
        <w:t xml:space="preserve">                </w:t>
      </w:r>
      <w:r w:rsidRPr="006C0B9A">
        <w:rPr>
          <w:rFonts w:ascii="宋体" w:hAnsi="宋体"/>
          <w:sz w:val="24"/>
        </w:rPr>
        <w:t>（</w:t>
      </w:r>
      <w:r w:rsidRPr="006C0B9A">
        <w:rPr>
          <w:rFonts w:ascii="宋体" w:hAnsi="宋体" w:hint="eastAsia"/>
          <w:sz w:val="24"/>
        </w:rPr>
        <w:t>项目名称、</w:t>
      </w:r>
      <w:r w:rsidRPr="006C0B9A">
        <w:rPr>
          <w:rFonts w:ascii="宋体" w:hAnsi="宋体"/>
          <w:sz w:val="24"/>
        </w:rPr>
        <w:t>项目编号）招标采购</w:t>
      </w:r>
      <w:r w:rsidRPr="006C0B9A">
        <w:rPr>
          <w:rFonts w:ascii="宋体" w:hAnsi="宋体" w:hint="eastAsia"/>
          <w:sz w:val="24"/>
        </w:rPr>
        <w:t>项目</w:t>
      </w:r>
      <w:r w:rsidRPr="006C0B9A">
        <w:rPr>
          <w:rFonts w:ascii="宋体" w:hAnsi="宋体"/>
          <w:sz w:val="24"/>
        </w:rPr>
        <w:t>中若中标，我</w:t>
      </w:r>
      <w:r w:rsidRPr="006C0B9A">
        <w:rPr>
          <w:rFonts w:ascii="宋体" w:hAnsi="宋体" w:hint="eastAsia"/>
          <w:sz w:val="24"/>
        </w:rPr>
        <w:t>方</w:t>
      </w:r>
      <w:r w:rsidRPr="006C0B9A">
        <w:rPr>
          <w:rFonts w:ascii="宋体" w:hAnsi="宋体"/>
          <w:sz w:val="24"/>
        </w:rPr>
        <w:t>保证在收到中标通知书5</w:t>
      </w:r>
      <w:r w:rsidRPr="006C0B9A">
        <w:rPr>
          <w:rFonts w:ascii="宋体" w:hAnsi="宋体" w:hint="eastAsia"/>
          <w:sz w:val="24"/>
        </w:rPr>
        <w:t>日历日</w:t>
      </w:r>
      <w:r w:rsidRPr="006C0B9A">
        <w:rPr>
          <w:rFonts w:ascii="宋体" w:hAnsi="宋体"/>
          <w:sz w:val="24"/>
        </w:rPr>
        <w:t>内按招标文件有关规定，以支票</w:t>
      </w:r>
      <w:r w:rsidRPr="006C0B9A">
        <w:rPr>
          <w:rFonts w:ascii="宋体" w:hAnsi="宋体" w:hint="eastAsia"/>
          <w:sz w:val="24"/>
        </w:rPr>
        <w:t>/</w:t>
      </w:r>
      <w:r w:rsidRPr="006C0B9A">
        <w:rPr>
          <w:rFonts w:ascii="宋体" w:hAnsi="宋体"/>
          <w:sz w:val="24"/>
        </w:rPr>
        <w:t>汇票</w:t>
      </w:r>
      <w:r w:rsidRPr="006C0B9A">
        <w:rPr>
          <w:rFonts w:ascii="宋体" w:hAnsi="宋体" w:hint="eastAsia"/>
          <w:sz w:val="24"/>
        </w:rPr>
        <w:t>/</w:t>
      </w:r>
      <w:r w:rsidRPr="006C0B9A">
        <w:rPr>
          <w:rFonts w:ascii="宋体" w:hAnsi="宋体"/>
          <w:sz w:val="24"/>
        </w:rPr>
        <w:t>电汇</w:t>
      </w:r>
      <w:r w:rsidRPr="006C0B9A">
        <w:rPr>
          <w:rFonts w:ascii="宋体" w:hAnsi="宋体" w:hint="eastAsia"/>
          <w:sz w:val="24"/>
        </w:rPr>
        <w:t>/</w:t>
      </w:r>
      <w:r w:rsidRPr="006C0B9A">
        <w:rPr>
          <w:rFonts w:ascii="宋体" w:hAnsi="宋体"/>
          <w:sz w:val="24"/>
        </w:rPr>
        <w:t>现金</w:t>
      </w:r>
      <w:r w:rsidRPr="006C0B9A">
        <w:rPr>
          <w:rFonts w:ascii="宋体" w:hAnsi="宋体" w:hint="eastAsia"/>
          <w:sz w:val="24"/>
        </w:rPr>
        <w:t>/形式，</w:t>
      </w:r>
      <w:r w:rsidRPr="006C0B9A">
        <w:rPr>
          <w:rFonts w:ascii="宋体" w:hAnsi="宋体"/>
          <w:sz w:val="24"/>
        </w:rPr>
        <w:t>或贵公司认可的其他方式一次性向贵公司支付采购代理机构服务费。</w:t>
      </w:r>
    </w:p>
    <w:p w14:paraId="5768A54F" w14:textId="77777777" w:rsidR="00B167F8" w:rsidRPr="006C0B9A" w:rsidRDefault="00B167F8" w:rsidP="00B167F8">
      <w:pPr>
        <w:spacing w:line="360" w:lineRule="auto"/>
        <w:ind w:firstLine="480"/>
        <w:rPr>
          <w:rFonts w:ascii="宋体" w:hAnsi="宋体" w:hint="eastAsia"/>
          <w:sz w:val="24"/>
        </w:rPr>
      </w:pPr>
    </w:p>
    <w:p w14:paraId="649ABD56" w14:textId="77777777" w:rsidR="00B167F8" w:rsidRPr="006C0B9A" w:rsidRDefault="00B167F8" w:rsidP="00B167F8">
      <w:pPr>
        <w:spacing w:line="360" w:lineRule="auto"/>
        <w:ind w:firstLine="480"/>
        <w:rPr>
          <w:rFonts w:ascii="宋体" w:hAnsi="宋体" w:hint="eastAsia"/>
          <w:sz w:val="24"/>
        </w:rPr>
      </w:pPr>
      <w:r w:rsidRPr="006C0B9A">
        <w:rPr>
          <w:rFonts w:ascii="宋体" w:hAnsi="宋体"/>
          <w:sz w:val="24"/>
        </w:rPr>
        <w:t>特此承诺</w:t>
      </w:r>
    </w:p>
    <w:p w14:paraId="1F5E6CD4" w14:textId="77777777" w:rsidR="00B167F8" w:rsidRPr="006C0B9A" w:rsidRDefault="00B167F8" w:rsidP="00B167F8">
      <w:pPr>
        <w:spacing w:line="360" w:lineRule="auto"/>
        <w:ind w:firstLine="480"/>
        <w:rPr>
          <w:rFonts w:ascii="宋体" w:hAnsi="宋体" w:hint="eastAsia"/>
          <w:sz w:val="24"/>
        </w:rPr>
      </w:pPr>
    </w:p>
    <w:p w14:paraId="0481B9AA" w14:textId="77777777" w:rsidR="00B167F8" w:rsidRPr="006C0B9A" w:rsidRDefault="00B167F8" w:rsidP="00B167F8">
      <w:pPr>
        <w:spacing w:line="360" w:lineRule="auto"/>
        <w:ind w:firstLine="480"/>
        <w:rPr>
          <w:rFonts w:ascii="宋体" w:hAnsi="宋体" w:hint="eastAsia"/>
          <w:sz w:val="24"/>
        </w:rPr>
      </w:pPr>
    </w:p>
    <w:p w14:paraId="7FBC6E85" w14:textId="77777777" w:rsidR="00B167F8" w:rsidRPr="006C0B9A" w:rsidRDefault="00B167F8" w:rsidP="00B167F8">
      <w:pPr>
        <w:spacing w:line="360" w:lineRule="auto"/>
        <w:rPr>
          <w:rFonts w:ascii="宋体" w:hAnsi="宋体" w:hint="eastAsia"/>
          <w:sz w:val="24"/>
          <w:u w:val="single"/>
        </w:rPr>
      </w:pPr>
      <w:r w:rsidRPr="006C0B9A">
        <w:rPr>
          <w:rFonts w:ascii="宋体" w:hAnsi="宋体" w:hint="eastAsia"/>
          <w:sz w:val="24"/>
        </w:rPr>
        <w:t xml:space="preserve"> </w:t>
      </w:r>
    </w:p>
    <w:p w14:paraId="7AE8D442" w14:textId="77777777" w:rsidR="00B167F8" w:rsidRPr="006C0B9A" w:rsidRDefault="00B167F8" w:rsidP="00B167F8">
      <w:pPr>
        <w:spacing w:line="360" w:lineRule="auto"/>
        <w:rPr>
          <w:rFonts w:ascii="宋体" w:hAnsi="宋体" w:hint="eastAsia"/>
          <w:sz w:val="24"/>
          <w:u w:val="single"/>
        </w:rPr>
      </w:pPr>
      <w:r w:rsidRPr="006C0B9A">
        <w:rPr>
          <w:rFonts w:ascii="宋体" w:hAnsi="宋体"/>
          <w:sz w:val="24"/>
        </w:rPr>
        <w:t>投标人名称（</w:t>
      </w:r>
      <w:r w:rsidRPr="006C0B9A">
        <w:rPr>
          <w:rFonts w:ascii="宋体" w:hAnsi="宋体"/>
          <w:b/>
          <w:sz w:val="24"/>
        </w:rPr>
        <w:t>加盖公章</w:t>
      </w:r>
      <w:r w:rsidRPr="006C0B9A">
        <w:rPr>
          <w:rFonts w:ascii="宋体" w:hAnsi="宋体"/>
          <w:sz w:val="24"/>
        </w:rPr>
        <w:t>）：</w:t>
      </w:r>
      <w:r w:rsidRPr="006C0B9A">
        <w:rPr>
          <w:rFonts w:ascii="宋体" w:hAnsi="宋体"/>
          <w:sz w:val="24"/>
          <w:u w:val="single"/>
        </w:rPr>
        <w:t xml:space="preserve">                         </w:t>
      </w:r>
    </w:p>
    <w:p w14:paraId="5123D033" w14:textId="77777777" w:rsidR="00B167F8" w:rsidRPr="006C0B9A" w:rsidRDefault="00B167F8" w:rsidP="00B167F8">
      <w:pPr>
        <w:rPr>
          <w:rFonts w:ascii="宋体" w:hAnsi="宋体" w:hint="eastAsia"/>
        </w:rPr>
      </w:pPr>
    </w:p>
    <w:p w14:paraId="65F727D7" w14:textId="77777777" w:rsidR="00B167F8" w:rsidRPr="006C0B9A" w:rsidRDefault="00B167F8" w:rsidP="00B167F8">
      <w:pPr>
        <w:rPr>
          <w:rFonts w:ascii="宋体" w:hAnsi="宋体" w:hint="eastAsia"/>
        </w:rPr>
      </w:pPr>
    </w:p>
    <w:p w14:paraId="55C051D9" w14:textId="63851E76" w:rsidR="00B167F8" w:rsidRPr="006C0B9A" w:rsidRDefault="00B167F8" w:rsidP="00B167F8">
      <w:pPr>
        <w:spacing w:line="360" w:lineRule="auto"/>
        <w:ind w:firstLine="420"/>
        <w:contextualSpacing/>
        <w:jc w:val="center"/>
        <w:rPr>
          <w:rFonts w:ascii="宋体" w:hAnsi="宋体" w:hint="eastAsia"/>
          <w:b/>
          <w:sz w:val="32"/>
          <w:szCs w:val="32"/>
        </w:rPr>
      </w:pPr>
      <w:bookmarkStart w:id="127" w:name="_Toc497489632"/>
      <w:r w:rsidRPr="006C0B9A">
        <w:rPr>
          <w:rFonts w:ascii="宋体" w:hAnsi="宋体"/>
          <w:b/>
          <w:sz w:val="32"/>
          <w:szCs w:val="32"/>
        </w:rPr>
        <w:br w:type="page"/>
      </w:r>
      <w:r w:rsidRPr="006C0B9A">
        <w:rPr>
          <w:rFonts w:ascii="宋体" w:hAnsi="宋体"/>
          <w:b/>
          <w:sz w:val="32"/>
          <w:szCs w:val="32"/>
        </w:rPr>
        <w:lastRenderedPageBreak/>
        <w:t>附件5-1增值税发票开票信息</w:t>
      </w:r>
      <w:bookmarkEnd w:id="127"/>
      <w:r w:rsidR="00147D85" w:rsidRPr="006C0B9A">
        <w:rPr>
          <w:rFonts w:ascii="宋体" w:hAnsi="宋体" w:hint="eastAsia"/>
          <w:b/>
          <w:sz w:val="32"/>
          <w:szCs w:val="32"/>
        </w:rPr>
        <w:t>（非实质性格式）</w:t>
      </w:r>
    </w:p>
    <w:p w14:paraId="4E10DD81" w14:textId="77777777" w:rsidR="00B167F8" w:rsidRPr="006C0B9A" w:rsidRDefault="00B167F8" w:rsidP="00B167F8">
      <w:pPr>
        <w:spacing w:line="360" w:lineRule="auto"/>
        <w:ind w:firstLine="420"/>
        <w:contextualSpacing/>
        <w:rPr>
          <w:rFonts w:ascii="宋体" w:hAnsi="宋体" w:hint="eastAsia"/>
          <w:sz w:val="24"/>
          <w:szCs w:val="21"/>
          <w:lang w:val="x-none" w:eastAsia="x-none"/>
        </w:rPr>
      </w:pPr>
      <w:proofErr w:type="spellStart"/>
      <w:r w:rsidRPr="006C0B9A">
        <w:rPr>
          <w:rFonts w:ascii="宋体" w:hAnsi="宋体"/>
          <w:sz w:val="24"/>
          <w:szCs w:val="21"/>
          <w:lang w:val="x-none" w:eastAsia="x-none"/>
        </w:rPr>
        <w:t>投标人如中标，采购代理服务费需</w:t>
      </w:r>
      <w:r w:rsidRPr="006C0B9A">
        <w:rPr>
          <w:rFonts w:ascii="宋体" w:hAnsi="宋体" w:hint="eastAsia"/>
          <w:sz w:val="24"/>
          <w:szCs w:val="21"/>
          <w:lang w:val="x-none"/>
        </w:rPr>
        <w:t>由</w:t>
      </w:r>
      <w:r w:rsidRPr="006C0B9A">
        <w:rPr>
          <w:rFonts w:ascii="宋体" w:hAnsi="宋体"/>
          <w:sz w:val="24"/>
          <w:szCs w:val="21"/>
          <w:lang w:val="x-none"/>
        </w:rPr>
        <w:t>采购</w:t>
      </w:r>
      <w:r w:rsidRPr="006C0B9A">
        <w:rPr>
          <w:rFonts w:ascii="宋体" w:hAnsi="宋体"/>
          <w:sz w:val="24"/>
          <w:szCs w:val="21"/>
          <w:lang w:val="x-none" w:eastAsia="x-none"/>
        </w:rPr>
        <w:t>代理机构开具增值税专用发票</w:t>
      </w:r>
      <w:r w:rsidRPr="006C0B9A">
        <w:rPr>
          <w:rFonts w:ascii="宋体" w:hAnsi="宋体" w:hint="eastAsia"/>
          <w:sz w:val="24"/>
          <w:szCs w:val="21"/>
          <w:lang w:val="x-none"/>
        </w:rPr>
        <w:t>或普通发票</w:t>
      </w:r>
      <w:r w:rsidRPr="006C0B9A">
        <w:rPr>
          <w:rFonts w:ascii="宋体" w:hAnsi="宋体"/>
          <w:sz w:val="24"/>
          <w:szCs w:val="21"/>
          <w:lang w:val="x-none" w:eastAsia="x-none"/>
        </w:rPr>
        <w:t>的，请</w:t>
      </w:r>
      <w:r w:rsidRPr="006C0B9A">
        <w:rPr>
          <w:rFonts w:ascii="宋体" w:hAnsi="宋体" w:hint="eastAsia"/>
          <w:sz w:val="24"/>
          <w:szCs w:val="21"/>
          <w:lang w:val="x-none"/>
        </w:rPr>
        <w:t>认真核实后填写下表</w:t>
      </w:r>
      <w:proofErr w:type="spellEnd"/>
      <w:r w:rsidRPr="006C0B9A">
        <w:rPr>
          <w:rFonts w:ascii="宋体" w:hAnsi="宋体"/>
          <w:sz w:val="24"/>
          <w:szCs w:val="21"/>
          <w:lang w:val="x-none" w:eastAsia="x-none"/>
        </w:rPr>
        <w:t>。</w:t>
      </w:r>
    </w:p>
    <w:p w14:paraId="780E7860" w14:textId="77777777" w:rsidR="00B167F8" w:rsidRPr="006C0B9A" w:rsidRDefault="00B167F8" w:rsidP="00B167F8">
      <w:pPr>
        <w:rPr>
          <w:rFonts w:ascii="宋体" w:hAnsi="宋体" w:hint="eastAsia"/>
          <w:lang w:val="x-none"/>
        </w:rPr>
      </w:pPr>
    </w:p>
    <w:tbl>
      <w:tblPr>
        <w:tblW w:w="8354" w:type="dxa"/>
        <w:jc w:val="center"/>
        <w:tblLook w:val="04A0" w:firstRow="1" w:lastRow="0" w:firstColumn="1" w:lastColumn="0" w:noHBand="0" w:noVBand="1"/>
      </w:tblPr>
      <w:tblGrid>
        <w:gridCol w:w="2258"/>
        <w:gridCol w:w="6096"/>
      </w:tblGrid>
      <w:tr w:rsidR="006C0B9A" w:rsidRPr="006C0B9A" w14:paraId="3307E3D0" w14:textId="77777777" w:rsidTr="00BC416F">
        <w:trPr>
          <w:trHeight w:val="720"/>
          <w:jc w:val="center"/>
        </w:trPr>
        <w:tc>
          <w:tcPr>
            <w:tcW w:w="225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5E2CE4E6" w14:textId="77777777" w:rsidR="00B167F8" w:rsidRPr="006C0B9A" w:rsidRDefault="00B167F8" w:rsidP="00BC416F">
            <w:pPr>
              <w:widowControl/>
              <w:jc w:val="center"/>
              <w:rPr>
                <w:rFonts w:ascii="宋体" w:hAnsi="宋体" w:cs="宋体" w:hint="eastAsia"/>
                <w:b/>
                <w:bCs/>
                <w:kern w:val="0"/>
                <w:sz w:val="24"/>
                <w:szCs w:val="24"/>
              </w:rPr>
            </w:pPr>
            <w:r w:rsidRPr="006C0B9A">
              <w:rPr>
                <w:rFonts w:ascii="宋体" w:hAnsi="宋体" w:cs="宋体" w:hint="eastAsia"/>
                <w:b/>
                <w:bCs/>
                <w:kern w:val="0"/>
                <w:sz w:val="24"/>
                <w:szCs w:val="24"/>
              </w:rPr>
              <w:t>开具发票类型</w:t>
            </w:r>
          </w:p>
        </w:tc>
        <w:tc>
          <w:tcPr>
            <w:tcW w:w="6096" w:type="dxa"/>
            <w:tcBorders>
              <w:top w:val="single" w:sz="4" w:space="0" w:color="auto"/>
              <w:left w:val="nil"/>
              <w:bottom w:val="single" w:sz="4" w:space="0" w:color="auto"/>
              <w:right w:val="single" w:sz="8" w:space="0" w:color="000000"/>
            </w:tcBorders>
            <w:shd w:val="clear" w:color="auto" w:fill="auto"/>
            <w:vAlign w:val="center"/>
            <w:hideMark/>
          </w:tcPr>
          <w:p w14:paraId="7B56264A" w14:textId="551D7FC4" w:rsidR="00B167F8" w:rsidRPr="006C0B9A" w:rsidRDefault="00534CD7" w:rsidP="00BC416F">
            <w:pPr>
              <w:widowControl/>
              <w:jc w:val="left"/>
              <w:rPr>
                <w:rFonts w:ascii="宋体" w:hAnsi="宋体" w:cs="宋体" w:hint="eastAsia"/>
                <w:kern w:val="0"/>
                <w:sz w:val="24"/>
                <w:szCs w:val="24"/>
              </w:rPr>
            </w:pPr>
            <w:proofErr w:type="gramStart"/>
            <w:r w:rsidRPr="006C0B9A">
              <w:rPr>
                <w:rFonts w:ascii="宋体" w:hAnsi="宋体" w:cs="宋体" w:hint="eastAsia"/>
                <w:kern w:val="0"/>
                <w:sz w:val="24"/>
                <w:szCs w:val="24"/>
              </w:rPr>
              <w:t>数电</w:t>
            </w:r>
            <w:r w:rsidR="00B167F8" w:rsidRPr="006C0B9A">
              <w:rPr>
                <w:rFonts w:ascii="宋体" w:hAnsi="宋体" w:cs="宋体" w:hint="eastAsia"/>
                <w:b/>
                <w:bCs/>
                <w:kern w:val="0"/>
                <w:sz w:val="24"/>
                <w:szCs w:val="24"/>
              </w:rPr>
              <w:t>专用</w:t>
            </w:r>
            <w:proofErr w:type="gramEnd"/>
            <w:r w:rsidR="00B167F8" w:rsidRPr="006C0B9A">
              <w:rPr>
                <w:rFonts w:ascii="宋体" w:hAnsi="宋体" w:cs="宋体" w:hint="eastAsia"/>
                <w:kern w:val="0"/>
                <w:sz w:val="24"/>
                <w:szCs w:val="24"/>
              </w:rPr>
              <w:t xml:space="preserve">发票（   ） </w:t>
            </w:r>
            <w:r w:rsidRPr="006C0B9A">
              <w:rPr>
                <w:rFonts w:ascii="宋体" w:hAnsi="宋体" w:cs="宋体" w:hint="eastAsia"/>
                <w:kern w:val="0"/>
                <w:sz w:val="24"/>
                <w:szCs w:val="24"/>
              </w:rPr>
              <w:t xml:space="preserve">      </w:t>
            </w:r>
            <w:proofErr w:type="gramStart"/>
            <w:r w:rsidRPr="006C0B9A">
              <w:rPr>
                <w:rFonts w:ascii="宋体" w:hAnsi="宋体" w:cs="宋体" w:hint="eastAsia"/>
                <w:kern w:val="0"/>
                <w:sz w:val="24"/>
                <w:szCs w:val="24"/>
              </w:rPr>
              <w:t>数电</w:t>
            </w:r>
            <w:r w:rsidR="00B167F8" w:rsidRPr="006C0B9A">
              <w:rPr>
                <w:rFonts w:ascii="宋体" w:hAnsi="宋体" w:cs="宋体" w:hint="eastAsia"/>
                <w:b/>
                <w:bCs/>
                <w:kern w:val="0"/>
                <w:sz w:val="24"/>
                <w:szCs w:val="24"/>
              </w:rPr>
              <w:t>普通</w:t>
            </w:r>
            <w:proofErr w:type="gramEnd"/>
            <w:r w:rsidR="00B167F8" w:rsidRPr="006C0B9A">
              <w:rPr>
                <w:rFonts w:ascii="宋体" w:hAnsi="宋体" w:cs="宋体" w:hint="eastAsia"/>
                <w:kern w:val="0"/>
                <w:sz w:val="24"/>
                <w:szCs w:val="24"/>
              </w:rPr>
              <w:t xml:space="preserve">发票（   ）  </w:t>
            </w:r>
          </w:p>
        </w:tc>
      </w:tr>
      <w:tr w:rsidR="006C0B9A" w:rsidRPr="006C0B9A" w14:paraId="41EB60BF" w14:textId="77777777" w:rsidTr="00BC416F">
        <w:trPr>
          <w:trHeight w:val="720"/>
          <w:jc w:val="center"/>
        </w:trPr>
        <w:tc>
          <w:tcPr>
            <w:tcW w:w="8354" w:type="dxa"/>
            <w:gridSpan w:val="2"/>
            <w:tcBorders>
              <w:top w:val="single" w:sz="4" w:space="0" w:color="auto"/>
              <w:left w:val="single" w:sz="8" w:space="0" w:color="auto"/>
              <w:bottom w:val="single" w:sz="4" w:space="0" w:color="auto"/>
              <w:right w:val="single" w:sz="8" w:space="0" w:color="000000"/>
            </w:tcBorders>
            <w:shd w:val="clear" w:color="auto" w:fill="auto"/>
            <w:noWrap/>
            <w:vAlign w:val="center"/>
            <w:hideMark/>
          </w:tcPr>
          <w:p w14:paraId="50BB7103" w14:textId="77777777" w:rsidR="00B167F8" w:rsidRPr="006C0B9A" w:rsidRDefault="00B167F8" w:rsidP="00BC416F">
            <w:pPr>
              <w:widowControl/>
              <w:jc w:val="center"/>
              <w:rPr>
                <w:rFonts w:ascii="宋体" w:hAnsi="宋体" w:cs="宋体" w:hint="eastAsia"/>
                <w:b/>
                <w:bCs/>
                <w:kern w:val="0"/>
                <w:sz w:val="24"/>
                <w:szCs w:val="24"/>
              </w:rPr>
            </w:pPr>
            <w:r w:rsidRPr="006C0B9A">
              <w:rPr>
                <w:rFonts w:ascii="宋体" w:hAnsi="宋体" w:cs="宋体" w:hint="eastAsia"/>
                <w:b/>
                <w:bCs/>
                <w:kern w:val="0"/>
                <w:sz w:val="24"/>
                <w:szCs w:val="24"/>
              </w:rPr>
              <w:t>开票信息</w:t>
            </w:r>
          </w:p>
        </w:tc>
      </w:tr>
      <w:tr w:rsidR="006C0B9A" w:rsidRPr="006C0B9A" w14:paraId="71526FB3"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7DEB655C" w14:textId="77777777" w:rsidR="00B167F8" w:rsidRPr="006C0B9A" w:rsidRDefault="00B167F8" w:rsidP="00BC416F">
            <w:pPr>
              <w:widowControl/>
              <w:jc w:val="center"/>
              <w:rPr>
                <w:rFonts w:ascii="宋体" w:hAnsi="宋体" w:cs="Courier New" w:hint="eastAsia"/>
                <w:b/>
                <w:bCs/>
                <w:kern w:val="0"/>
                <w:sz w:val="24"/>
                <w:szCs w:val="24"/>
              </w:rPr>
            </w:pPr>
            <w:r w:rsidRPr="006C0B9A">
              <w:rPr>
                <w:rFonts w:ascii="宋体" w:hAnsi="宋体" w:cs="Courier New"/>
                <w:b/>
                <w:bCs/>
                <w:kern w:val="0"/>
                <w:sz w:val="24"/>
                <w:szCs w:val="24"/>
              </w:rPr>
              <w:t>开票单位全称</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A9C82CB" w14:textId="77777777" w:rsidR="00B167F8" w:rsidRPr="006C0B9A" w:rsidRDefault="00B167F8" w:rsidP="00BC416F">
            <w:pPr>
              <w:widowControl/>
              <w:jc w:val="center"/>
              <w:rPr>
                <w:rFonts w:ascii="宋体" w:hAnsi="宋体" w:cs="Courier New" w:hint="eastAsia"/>
                <w:kern w:val="0"/>
                <w:sz w:val="24"/>
                <w:szCs w:val="24"/>
              </w:rPr>
            </w:pPr>
            <w:r w:rsidRPr="006C0B9A">
              <w:rPr>
                <w:rFonts w:ascii="宋体" w:hAnsi="宋体" w:cs="Courier New"/>
                <w:kern w:val="0"/>
                <w:sz w:val="24"/>
                <w:szCs w:val="24"/>
              </w:rPr>
              <w:t xml:space="preserve">　</w:t>
            </w:r>
          </w:p>
        </w:tc>
      </w:tr>
      <w:tr w:rsidR="006C0B9A" w:rsidRPr="006C0B9A" w14:paraId="75EC3E49"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2940A96" w14:textId="77777777" w:rsidR="00B167F8" w:rsidRPr="006C0B9A" w:rsidRDefault="00B167F8" w:rsidP="00BC416F">
            <w:pPr>
              <w:widowControl/>
              <w:jc w:val="center"/>
              <w:rPr>
                <w:rFonts w:ascii="宋体" w:hAnsi="宋体" w:cs="Courier New" w:hint="eastAsia"/>
                <w:b/>
                <w:bCs/>
                <w:kern w:val="0"/>
                <w:sz w:val="24"/>
                <w:szCs w:val="24"/>
              </w:rPr>
            </w:pPr>
            <w:r w:rsidRPr="006C0B9A">
              <w:rPr>
                <w:rFonts w:ascii="宋体" w:hAnsi="宋体" w:cs="Courier New"/>
                <w:b/>
                <w:bCs/>
                <w:kern w:val="0"/>
                <w:sz w:val="24"/>
                <w:szCs w:val="24"/>
              </w:rPr>
              <w:t>统一社会信用代码</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0466C6FB" w14:textId="77777777" w:rsidR="00B167F8" w:rsidRPr="006C0B9A" w:rsidRDefault="00B167F8" w:rsidP="00BC416F">
            <w:pPr>
              <w:widowControl/>
              <w:jc w:val="center"/>
              <w:rPr>
                <w:rFonts w:ascii="宋体" w:hAnsi="宋体" w:cs="宋体" w:hint="eastAsia"/>
                <w:kern w:val="0"/>
                <w:sz w:val="24"/>
                <w:szCs w:val="24"/>
              </w:rPr>
            </w:pPr>
            <w:r w:rsidRPr="006C0B9A">
              <w:rPr>
                <w:rFonts w:ascii="宋体" w:hAnsi="宋体" w:cs="宋体" w:hint="eastAsia"/>
                <w:kern w:val="0"/>
                <w:sz w:val="24"/>
                <w:szCs w:val="24"/>
              </w:rPr>
              <w:t xml:space="preserve">　</w:t>
            </w:r>
          </w:p>
        </w:tc>
      </w:tr>
      <w:tr w:rsidR="006C0B9A" w:rsidRPr="006C0B9A" w14:paraId="703EEF92"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4C73C5FA" w14:textId="2BD9142E" w:rsidR="00F94F1D" w:rsidRPr="006C0B9A" w:rsidRDefault="00F94F1D" w:rsidP="00BC416F">
            <w:pPr>
              <w:widowControl/>
              <w:jc w:val="center"/>
              <w:rPr>
                <w:rFonts w:ascii="宋体" w:hAnsi="宋体" w:cs="Courier New" w:hint="eastAsia"/>
                <w:b/>
                <w:bCs/>
                <w:kern w:val="0"/>
                <w:sz w:val="24"/>
                <w:szCs w:val="24"/>
              </w:rPr>
            </w:pPr>
            <w:r w:rsidRPr="006C0B9A">
              <w:rPr>
                <w:rFonts w:ascii="宋体" w:hAnsi="宋体" w:cs="Courier New" w:hint="eastAsia"/>
                <w:b/>
                <w:bCs/>
                <w:kern w:val="0"/>
                <w:sz w:val="24"/>
                <w:szCs w:val="24"/>
              </w:rPr>
              <w:t>地址及电话</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07EEC61" w14:textId="77777777" w:rsidR="00F94F1D" w:rsidRPr="006C0B9A" w:rsidRDefault="00F94F1D" w:rsidP="00BC416F">
            <w:pPr>
              <w:widowControl/>
              <w:jc w:val="center"/>
              <w:rPr>
                <w:rFonts w:ascii="宋体" w:hAnsi="宋体" w:cs="宋体" w:hint="eastAsia"/>
                <w:kern w:val="0"/>
                <w:sz w:val="24"/>
                <w:szCs w:val="24"/>
              </w:rPr>
            </w:pPr>
          </w:p>
        </w:tc>
      </w:tr>
      <w:tr w:rsidR="006C0B9A" w:rsidRPr="006C0B9A" w14:paraId="2DB2D39B"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696D1152" w14:textId="7F5FEAB8" w:rsidR="00F94F1D" w:rsidRPr="006C0B9A" w:rsidRDefault="00F94F1D" w:rsidP="00BC416F">
            <w:pPr>
              <w:widowControl/>
              <w:jc w:val="center"/>
              <w:rPr>
                <w:rFonts w:ascii="宋体" w:hAnsi="宋体" w:cs="Courier New" w:hint="eastAsia"/>
                <w:b/>
                <w:bCs/>
                <w:kern w:val="0"/>
                <w:sz w:val="24"/>
                <w:szCs w:val="24"/>
              </w:rPr>
            </w:pPr>
            <w:r w:rsidRPr="006C0B9A">
              <w:rPr>
                <w:rFonts w:ascii="宋体" w:hAnsi="宋体" w:cs="Courier New" w:hint="eastAsia"/>
                <w:b/>
                <w:bCs/>
                <w:kern w:val="0"/>
                <w:sz w:val="24"/>
                <w:szCs w:val="24"/>
              </w:rPr>
              <w:t>开户行及银行账号</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83E6B9B" w14:textId="77777777" w:rsidR="00F94F1D" w:rsidRPr="006C0B9A" w:rsidRDefault="00F94F1D" w:rsidP="00BC416F">
            <w:pPr>
              <w:widowControl/>
              <w:jc w:val="center"/>
              <w:rPr>
                <w:rFonts w:ascii="宋体" w:hAnsi="宋体" w:cs="宋体" w:hint="eastAsia"/>
                <w:kern w:val="0"/>
                <w:sz w:val="24"/>
                <w:szCs w:val="24"/>
              </w:rPr>
            </w:pPr>
          </w:p>
        </w:tc>
      </w:tr>
      <w:tr w:rsidR="006C0B9A" w:rsidRPr="006C0B9A" w14:paraId="6638C6E0"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31E62B6" w14:textId="25DB24CC" w:rsidR="00B167F8" w:rsidRPr="006C0B9A" w:rsidRDefault="00B167F8" w:rsidP="00BC416F">
            <w:pPr>
              <w:widowControl/>
              <w:jc w:val="center"/>
              <w:rPr>
                <w:rFonts w:ascii="宋体" w:hAnsi="宋体" w:cs="Courier New" w:hint="eastAsia"/>
                <w:b/>
                <w:bCs/>
                <w:kern w:val="0"/>
                <w:sz w:val="24"/>
                <w:szCs w:val="24"/>
              </w:rPr>
            </w:pPr>
            <w:r w:rsidRPr="006C0B9A">
              <w:rPr>
                <w:rFonts w:ascii="宋体" w:hAnsi="宋体" w:cs="Courier New"/>
                <w:b/>
                <w:bCs/>
                <w:kern w:val="0"/>
                <w:sz w:val="24"/>
                <w:szCs w:val="24"/>
              </w:rPr>
              <w:t>电话</w:t>
            </w:r>
            <w:r w:rsidR="00534CD7" w:rsidRPr="006C0B9A">
              <w:rPr>
                <w:rFonts w:ascii="宋体" w:hAnsi="宋体" w:cs="Courier New" w:hint="eastAsia"/>
                <w:b/>
                <w:bCs/>
                <w:kern w:val="0"/>
                <w:sz w:val="24"/>
                <w:szCs w:val="24"/>
              </w:rPr>
              <w:t>（手机）</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3FBD8F8C" w14:textId="77777777" w:rsidR="00B167F8" w:rsidRPr="006C0B9A" w:rsidRDefault="00B167F8" w:rsidP="00BC416F">
            <w:pPr>
              <w:widowControl/>
              <w:jc w:val="center"/>
              <w:rPr>
                <w:rFonts w:ascii="宋体" w:hAnsi="宋体" w:cs="Courier New" w:hint="eastAsia"/>
                <w:kern w:val="0"/>
                <w:sz w:val="24"/>
                <w:szCs w:val="24"/>
              </w:rPr>
            </w:pPr>
            <w:r w:rsidRPr="006C0B9A">
              <w:rPr>
                <w:rFonts w:ascii="宋体" w:hAnsi="宋体" w:cs="Courier New"/>
                <w:kern w:val="0"/>
                <w:sz w:val="24"/>
                <w:szCs w:val="24"/>
              </w:rPr>
              <w:t xml:space="preserve">　</w:t>
            </w:r>
          </w:p>
        </w:tc>
      </w:tr>
      <w:tr w:rsidR="006C0B9A" w:rsidRPr="006C0B9A" w14:paraId="47FF844D"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2B326820" w14:textId="2F39B080" w:rsidR="00B167F8" w:rsidRPr="006C0B9A" w:rsidRDefault="00534CD7" w:rsidP="00BC416F">
            <w:pPr>
              <w:widowControl/>
              <w:jc w:val="center"/>
              <w:rPr>
                <w:rFonts w:ascii="宋体" w:hAnsi="宋体" w:cs="Courier New" w:hint="eastAsia"/>
                <w:b/>
                <w:bCs/>
                <w:kern w:val="0"/>
                <w:sz w:val="24"/>
                <w:szCs w:val="24"/>
              </w:rPr>
            </w:pPr>
            <w:r w:rsidRPr="006C0B9A">
              <w:rPr>
                <w:rFonts w:ascii="宋体" w:hAnsi="宋体" w:cs="Courier New" w:hint="eastAsia"/>
                <w:b/>
                <w:bCs/>
                <w:kern w:val="0"/>
                <w:sz w:val="24"/>
                <w:szCs w:val="24"/>
              </w:rPr>
              <w:t>邮箱</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7D16AEB" w14:textId="77777777" w:rsidR="00B167F8" w:rsidRPr="006C0B9A" w:rsidRDefault="00B167F8" w:rsidP="00BC416F">
            <w:pPr>
              <w:widowControl/>
              <w:jc w:val="center"/>
              <w:rPr>
                <w:rFonts w:ascii="宋体" w:hAnsi="宋体" w:cs="Courier New" w:hint="eastAsia"/>
                <w:kern w:val="0"/>
                <w:sz w:val="24"/>
                <w:szCs w:val="24"/>
              </w:rPr>
            </w:pPr>
            <w:r w:rsidRPr="006C0B9A">
              <w:rPr>
                <w:rFonts w:ascii="宋体" w:hAnsi="宋体" w:cs="Courier New"/>
                <w:kern w:val="0"/>
                <w:sz w:val="24"/>
                <w:szCs w:val="24"/>
              </w:rPr>
              <w:t xml:space="preserve">　</w:t>
            </w:r>
          </w:p>
        </w:tc>
      </w:tr>
    </w:tbl>
    <w:p w14:paraId="30834A07" w14:textId="77777777" w:rsidR="00B167F8" w:rsidRPr="006C0B9A" w:rsidRDefault="00B167F8" w:rsidP="00B167F8">
      <w:pPr>
        <w:pStyle w:val="ad"/>
        <w:tabs>
          <w:tab w:val="left" w:pos="5580"/>
        </w:tabs>
        <w:spacing w:line="360" w:lineRule="auto"/>
        <w:contextualSpacing/>
        <w:rPr>
          <w:rFonts w:eastAsia="宋体" w:hAnsi="宋体" w:hint="eastAsia"/>
          <w:sz w:val="24"/>
        </w:rPr>
      </w:pPr>
      <w:r w:rsidRPr="006C0B9A">
        <w:rPr>
          <w:rFonts w:eastAsia="宋体" w:hAnsi="宋体" w:hint="eastAsia"/>
          <w:sz w:val="24"/>
        </w:rPr>
        <w:t>注：仅用于采购代理机构后续代理费开票事宜。</w:t>
      </w:r>
    </w:p>
    <w:p w14:paraId="37BBB008" w14:textId="77777777" w:rsidR="00B167F8" w:rsidRPr="006C0B9A" w:rsidRDefault="00B167F8" w:rsidP="00B167F8">
      <w:pPr>
        <w:pStyle w:val="ad"/>
        <w:tabs>
          <w:tab w:val="left" w:pos="5580"/>
        </w:tabs>
        <w:spacing w:before="120"/>
        <w:rPr>
          <w:rFonts w:eastAsia="宋体" w:hAnsi="宋体" w:hint="eastAsia"/>
          <w:sz w:val="24"/>
          <w:szCs w:val="24"/>
        </w:rPr>
      </w:pPr>
    </w:p>
    <w:p w14:paraId="365CF34E" w14:textId="77777777" w:rsidR="00B167F8" w:rsidRPr="006C0B9A" w:rsidRDefault="00B167F8" w:rsidP="00B167F8">
      <w:pPr>
        <w:spacing w:line="360" w:lineRule="auto"/>
        <w:contextualSpacing/>
        <w:rPr>
          <w:rFonts w:ascii="宋体" w:hAnsi="宋体" w:hint="eastAsia"/>
          <w:sz w:val="24"/>
          <w:szCs w:val="24"/>
          <w:u w:val="single"/>
        </w:rPr>
      </w:pPr>
      <w:r w:rsidRPr="006C0B9A">
        <w:rPr>
          <w:rFonts w:ascii="宋体" w:hAnsi="宋体" w:hint="eastAsia"/>
          <w:sz w:val="24"/>
          <w:szCs w:val="24"/>
        </w:rPr>
        <w:t xml:space="preserve"> </w:t>
      </w:r>
    </w:p>
    <w:p w14:paraId="26EECD5B" w14:textId="77777777" w:rsidR="00B167F8" w:rsidRPr="006C0B9A" w:rsidRDefault="00B167F8" w:rsidP="00B167F8">
      <w:pPr>
        <w:spacing w:line="360" w:lineRule="auto"/>
        <w:jc w:val="center"/>
        <w:outlineLvl w:val="1"/>
        <w:rPr>
          <w:rFonts w:ascii="宋体" w:hAnsi="宋体" w:hint="eastAsia"/>
          <w:b/>
          <w:sz w:val="32"/>
          <w:szCs w:val="32"/>
        </w:rPr>
      </w:pPr>
      <w:r w:rsidRPr="006C0B9A">
        <w:rPr>
          <w:rFonts w:ascii="宋体" w:hAnsi="宋体"/>
          <w:sz w:val="24"/>
          <w:szCs w:val="24"/>
          <w:u w:val="single"/>
        </w:rPr>
        <w:br w:type="page"/>
      </w:r>
      <w:bookmarkStart w:id="128" w:name="_Toc115623241"/>
      <w:bookmarkStart w:id="129" w:name="_Toc176023838"/>
      <w:r w:rsidRPr="006C0B9A">
        <w:rPr>
          <w:rFonts w:ascii="宋体" w:hAnsi="宋体"/>
          <w:b/>
          <w:sz w:val="32"/>
          <w:szCs w:val="32"/>
        </w:rPr>
        <w:lastRenderedPageBreak/>
        <w:t>附件6 商务条款偏离表</w:t>
      </w:r>
      <w:bookmarkEnd w:id="126"/>
      <w:bookmarkEnd w:id="128"/>
      <w:r w:rsidRPr="006C0B9A">
        <w:rPr>
          <w:rFonts w:ascii="宋体" w:hAnsi="宋体" w:hint="eastAsia"/>
          <w:b/>
          <w:sz w:val="32"/>
          <w:szCs w:val="32"/>
        </w:rPr>
        <w:t>（实质性格式）</w:t>
      </w:r>
      <w:bookmarkEnd w:id="129"/>
    </w:p>
    <w:p w14:paraId="3248E39E" w14:textId="77777777" w:rsidR="00B167F8" w:rsidRPr="006C0B9A" w:rsidRDefault="00B167F8" w:rsidP="00B167F8">
      <w:pPr>
        <w:spacing w:line="360" w:lineRule="auto"/>
        <w:rPr>
          <w:rFonts w:ascii="宋体" w:hAnsi="宋体" w:hint="eastAsia"/>
          <w:sz w:val="24"/>
          <w:szCs w:val="24"/>
          <w:u w:val="single"/>
        </w:rPr>
      </w:pPr>
      <w:r w:rsidRPr="006C0B9A">
        <w:rPr>
          <w:rFonts w:ascii="宋体" w:hAnsi="宋体"/>
          <w:sz w:val="24"/>
          <w:szCs w:val="24"/>
        </w:rPr>
        <w:t xml:space="preserve">项目名称：                                        项目编号：            </w:t>
      </w:r>
      <w:r w:rsidRPr="006C0B9A">
        <w:rPr>
          <w:rFonts w:ascii="宋体" w:hAnsi="宋体" w:hint="eastAsia"/>
          <w:sz w:val="24"/>
        </w:rPr>
        <w:t xml:space="preserve"> </w:t>
      </w:r>
      <w:r w:rsidRPr="006C0B9A">
        <w:rPr>
          <w:rFonts w:ascii="宋体" w:hAnsi="宋体"/>
          <w:sz w:val="24"/>
          <w:szCs w:val="24"/>
        </w:rPr>
        <w:t xml:space="preserve"> </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6"/>
        <w:gridCol w:w="3211"/>
        <w:gridCol w:w="3032"/>
        <w:gridCol w:w="1430"/>
        <w:gridCol w:w="1251"/>
      </w:tblGrid>
      <w:tr w:rsidR="006C0B9A" w:rsidRPr="006C0B9A" w14:paraId="1574C62C" w14:textId="77777777" w:rsidTr="00BC416F">
        <w:tc>
          <w:tcPr>
            <w:tcW w:w="646" w:type="dxa"/>
            <w:vAlign w:val="center"/>
          </w:tcPr>
          <w:p w14:paraId="3150E9C9"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序号</w:t>
            </w:r>
          </w:p>
        </w:tc>
        <w:tc>
          <w:tcPr>
            <w:tcW w:w="3211" w:type="dxa"/>
            <w:vAlign w:val="center"/>
          </w:tcPr>
          <w:p w14:paraId="08257F24"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招标文件商务条款</w:t>
            </w:r>
          </w:p>
        </w:tc>
        <w:tc>
          <w:tcPr>
            <w:tcW w:w="3032" w:type="dxa"/>
            <w:vAlign w:val="center"/>
          </w:tcPr>
          <w:p w14:paraId="218B479F"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投标文件商务条款</w:t>
            </w:r>
          </w:p>
        </w:tc>
        <w:tc>
          <w:tcPr>
            <w:tcW w:w="1430" w:type="dxa"/>
            <w:vAlign w:val="center"/>
          </w:tcPr>
          <w:p w14:paraId="7747536F"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响应/偏离</w:t>
            </w:r>
          </w:p>
        </w:tc>
        <w:tc>
          <w:tcPr>
            <w:tcW w:w="1251" w:type="dxa"/>
            <w:vAlign w:val="center"/>
          </w:tcPr>
          <w:p w14:paraId="0658BDC4"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说明</w:t>
            </w:r>
          </w:p>
        </w:tc>
      </w:tr>
      <w:tr w:rsidR="006C0B9A" w:rsidRPr="006C0B9A" w14:paraId="1575D1DD" w14:textId="77777777" w:rsidTr="00BC416F">
        <w:tc>
          <w:tcPr>
            <w:tcW w:w="646" w:type="dxa"/>
            <w:vAlign w:val="center"/>
          </w:tcPr>
          <w:p w14:paraId="3BE341C7"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1</w:t>
            </w:r>
          </w:p>
        </w:tc>
        <w:tc>
          <w:tcPr>
            <w:tcW w:w="3211" w:type="dxa"/>
            <w:vAlign w:val="center"/>
          </w:tcPr>
          <w:p w14:paraId="185F4730" w14:textId="77777777" w:rsidR="00B167F8" w:rsidRPr="006C0B9A" w:rsidRDefault="00B167F8" w:rsidP="00BC416F">
            <w:pPr>
              <w:adjustRightInd w:val="0"/>
              <w:snapToGrid w:val="0"/>
              <w:rPr>
                <w:rFonts w:ascii="宋体" w:hAnsi="宋体" w:hint="eastAsia"/>
                <w:sz w:val="24"/>
                <w:szCs w:val="24"/>
              </w:rPr>
            </w:pPr>
          </w:p>
        </w:tc>
        <w:tc>
          <w:tcPr>
            <w:tcW w:w="3032" w:type="dxa"/>
            <w:vAlign w:val="center"/>
          </w:tcPr>
          <w:p w14:paraId="1A3AB263"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58DA5169"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4A7213FE"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0D1C85A0" w14:textId="77777777" w:rsidTr="00BC416F">
        <w:trPr>
          <w:trHeight w:val="382"/>
        </w:trPr>
        <w:tc>
          <w:tcPr>
            <w:tcW w:w="646" w:type="dxa"/>
            <w:vAlign w:val="center"/>
          </w:tcPr>
          <w:p w14:paraId="6400D5E9"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2</w:t>
            </w:r>
          </w:p>
        </w:tc>
        <w:tc>
          <w:tcPr>
            <w:tcW w:w="3211" w:type="dxa"/>
            <w:vAlign w:val="center"/>
          </w:tcPr>
          <w:p w14:paraId="0F1B488E" w14:textId="77777777" w:rsidR="00B167F8" w:rsidRPr="006C0B9A" w:rsidRDefault="00B167F8" w:rsidP="00BC416F">
            <w:pPr>
              <w:rPr>
                <w:rFonts w:ascii="宋体" w:hAnsi="宋体" w:hint="eastAsia"/>
                <w:sz w:val="24"/>
                <w:szCs w:val="24"/>
              </w:rPr>
            </w:pPr>
          </w:p>
        </w:tc>
        <w:tc>
          <w:tcPr>
            <w:tcW w:w="3032" w:type="dxa"/>
            <w:vAlign w:val="center"/>
          </w:tcPr>
          <w:p w14:paraId="24BB1B32"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390F1C10"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13B475EB"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62D915B8" w14:textId="77777777" w:rsidTr="00BC416F">
        <w:trPr>
          <w:trHeight w:val="291"/>
        </w:trPr>
        <w:tc>
          <w:tcPr>
            <w:tcW w:w="646" w:type="dxa"/>
            <w:vAlign w:val="center"/>
          </w:tcPr>
          <w:p w14:paraId="1A3F0905"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3</w:t>
            </w:r>
          </w:p>
        </w:tc>
        <w:tc>
          <w:tcPr>
            <w:tcW w:w="3211" w:type="dxa"/>
            <w:vAlign w:val="center"/>
          </w:tcPr>
          <w:p w14:paraId="7F49B9A3"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4A63A497"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6BAE10CA"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0FC710B8"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4D1CE085" w14:textId="77777777" w:rsidTr="00BC416F">
        <w:trPr>
          <w:trHeight w:val="551"/>
        </w:trPr>
        <w:tc>
          <w:tcPr>
            <w:tcW w:w="646" w:type="dxa"/>
            <w:vAlign w:val="center"/>
          </w:tcPr>
          <w:p w14:paraId="3D231A7F"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4</w:t>
            </w:r>
          </w:p>
        </w:tc>
        <w:tc>
          <w:tcPr>
            <w:tcW w:w="3211" w:type="dxa"/>
            <w:vAlign w:val="center"/>
          </w:tcPr>
          <w:p w14:paraId="06BC4E23" w14:textId="77777777" w:rsidR="00B167F8" w:rsidRPr="006C0B9A" w:rsidRDefault="00B167F8" w:rsidP="00BC416F">
            <w:pPr>
              <w:rPr>
                <w:rFonts w:ascii="宋体" w:hAnsi="宋体" w:hint="eastAsia"/>
                <w:sz w:val="24"/>
                <w:szCs w:val="24"/>
              </w:rPr>
            </w:pPr>
          </w:p>
        </w:tc>
        <w:tc>
          <w:tcPr>
            <w:tcW w:w="3032" w:type="dxa"/>
            <w:vAlign w:val="center"/>
          </w:tcPr>
          <w:p w14:paraId="010E3995"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19C3CAB2"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0743BFAC"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4E03B7EC" w14:textId="77777777" w:rsidTr="00BC416F">
        <w:trPr>
          <w:trHeight w:val="297"/>
        </w:trPr>
        <w:tc>
          <w:tcPr>
            <w:tcW w:w="646" w:type="dxa"/>
            <w:vAlign w:val="center"/>
          </w:tcPr>
          <w:p w14:paraId="67DE24E5"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5</w:t>
            </w:r>
          </w:p>
        </w:tc>
        <w:tc>
          <w:tcPr>
            <w:tcW w:w="3211" w:type="dxa"/>
            <w:vAlign w:val="center"/>
          </w:tcPr>
          <w:p w14:paraId="503A4DCA"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67C72E19"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5F406E9D"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45E06EB4"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643D9B79" w14:textId="77777777" w:rsidTr="00BC416F">
        <w:tc>
          <w:tcPr>
            <w:tcW w:w="646" w:type="dxa"/>
            <w:vAlign w:val="center"/>
          </w:tcPr>
          <w:p w14:paraId="7FB3ABFA"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6</w:t>
            </w:r>
          </w:p>
        </w:tc>
        <w:tc>
          <w:tcPr>
            <w:tcW w:w="3211" w:type="dxa"/>
            <w:vAlign w:val="center"/>
          </w:tcPr>
          <w:p w14:paraId="2AD98E75"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773AE30F"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2925BE5F"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2805092C"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3D6E5A7A" w14:textId="77777777" w:rsidTr="00BC416F">
        <w:tc>
          <w:tcPr>
            <w:tcW w:w="646" w:type="dxa"/>
            <w:vAlign w:val="center"/>
          </w:tcPr>
          <w:p w14:paraId="2A825D88"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7</w:t>
            </w:r>
          </w:p>
        </w:tc>
        <w:tc>
          <w:tcPr>
            <w:tcW w:w="3211" w:type="dxa"/>
            <w:vAlign w:val="center"/>
          </w:tcPr>
          <w:p w14:paraId="664AE573"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62514BB6"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63D26446"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195DC57F"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13AE5A0C" w14:textId="77777777" w:rsidTr="00BC416F">
        <w:tc>
          <w:tcPr>
            <w:tcW w:w="646" w:type="dxa"/>
            <w:vAlign w:val="center"/>
          </w:tcPr>
          <w:p w14:paraId="4D91BCC8"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8</w:t>
            </w:r>
          </w:p>
        </w:tc>
        <w:tc>
          <w:tcPr>
            <w:tcW w:w="3211" w:type="dxa"/>
            <w:vAlign w:val="center"/>
          </w:tcPr>
          <w:p w14:paraId="6B0422EA"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18BC582E"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0C8FA937"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7E5B67E9"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78471174" w14:textId="77777777" w:rsidTr="00BC416F">
        <w:tc>
          <w:tcPr>
            <w:tcW w:w="646" w:type="dxa"/>
            <w:vAlign w:val="center"/>
          </w:tcPr>
          <w:p w14:paraId="22C13057"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9</w:t>
            </w:r>
          </w:p>
        </w:tc>
        <w:tc>
          <w:tcPr>
            <w:tcW w:w="3211" w:type="dxa"/>
            <w:vAlign w:val="center"/>
          </w:tcPr>
          <w:p w14:paraId="68683300"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00796617"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4C4E20B9"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6C4A4507"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50E720D7" w14:textId="77777777" w:rsidTr="00BC416F">
        <w:tc>
          <w:tcPr>
            <w:tcW w:w="646" w:type="dxa"/>
            <w:vAlign w:val="center"/>
          </w:tcPr>
          <w:p w14:paraId="59758F57"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10</w:t>
            </w:r>
          </w:p>
        </w:tc>
        <w:tc>
          <w:tcPr>
            <w:tcW w:w="3211" w:type="dxa"/>
            <w:vAlign w:val="center"/>
          </w:tcPr>
          <w:p w14:paraId="0E08F4B8"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08A0F0D8"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21443236"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50470DBE" w14:textId="77777777" w:rsidR="00B167F8" w:rsidRPr="006C0B9A" w:rsidRDefault="00B167F8" w:rsidP="00BC416F">
            <w:pPr>
              <w:spacing w:line="360" w:lineRule="auto"/>
              <w:jc w:val="center"/>
              <w:rPr>
                <w:rFonts w:ascii="宋体" w:hAnsi="宋体" w:hint="eastAsia"/>
                <w:sz w:val="24"/>
                <w:szCs w:val="24"/>
              </w:rPr>
            </w:pPr>
          </w:p>
        </w:tc>
      </w:tr>
      <w:tr w:rsidR="006C0B9A" w:rsidRPr="006C0B9A" w14:paraId="3089EC14" w14:textId="77777777" w:rsidTr="00BC416F">
        <w:tc>
          <w:tcPr>
            <w:tcW w:w="646" w:type="dxa"/>
            <w:vAlign w:val="center"/>
          </w:tcPr>
          <w:p w14:paraId="4DE3CABF"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11</w:t>
            </w:r>
          </w:p>
        </w:tc>
        <w:tc>
          <w:tcPr>
            <w:tcW w:w="3211" w:type="dxa"/>
            <w:vAlign w:val="center"/>
          </w:tcPr>
          <w:p w14:paraId="36E5D7C8"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2A93D7B1"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04C67872"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4D076A68" w14:textId="77777777" w:rsidR="00B167F8" w:rsidRPr="006C0B9A" w:rsidRDefault="00B167F8" w:rsidP="00BC416F">
            <w:pPr>
              <w:spacing w:line="360" w:lineRule="auto"/>
              <w:jc w:val="center"/>
              <w:rPr>
                <w:rFonts w:ascii="宋体" w:hAnsi="宋体" w:hint="eastAsia"/>
                <w:sz w:val="24"/>
                <w:szCs w:val="24"/>
              </w:rPr>
            </w:pPr>
          </w:p>
        </w:tc>
      </w:tr>
      <w:tr w:rsidR="00B167F8" w:rsidRPr="006C0B9A" w14:paraId="25384558" w14:textId="77777777" w:rsidTr="00BC416F">
        <w:tc>
          <w:tcPr>
            <w:tcW w:w="646" w:type="dxa"/>
            <w:vAlign w:val="center"/>
          </w:tcPr>
          <w:p w14:paraId="36327C01" w14:textId="77777777" w:rsidR="00B167F8" w:rsidRPr="006C0B9A" w:rsidRDefault="00B167F8" w:rsidP="00BC416F">
            <w:pPr>
              <w:spacing w:line="360" w:lineRule="auto"/>
              <w:jc w:val="center"/>
              <w:rPr>
                <w:rFonts w:ascii="宋体" w:hAnsi="宋体" w:hint="eastAsia"/>
                <w:sz w:val="24"/>
                <w:szCs w:val="24"/>
              </w:rPr>
            </w:pPr>
            <w:r w:rsidRPr="006C0B9A">
              <w:rPr>
                <w:rFonts w:ascii="宋体" w:hAnsi="宋体"/>
                <w:sz w:val="24"/>
                <w:szCs w:val="24"/>
              </w:rPr>
              <w:t>12</w:t>
            </w:r>
          </w:p>
        </w:tc>
        <w:tc>
          <w:tcPr>
            <w:tcW w:w="3211" w:type="dxa"/>
            <w:vAlign w:val="center"/>
          </w:tcPr>
          <w:p w14:paraId="49CC09CE" w14:textId="77777777" w:rsidR="00B167F8" w:rsidRPr="006C0B9A" w:rsidRDefault="00B167F8" w:rsidP="00BC416F">
            <w:pPr>
              <w:spacing w:line="360" w:lineRule="auto"/>
              <w:rPr>
                <w:rFonts w:ascii="宋体" w:hAnsi="宋体" w:hint="eastAsia"/>
                <w:sz w:val="24"/>
                <w:szCs w:val="24"/>
              </w:rPr>
            </w:pPr>
          </w:p>
        </w:tc>
        <w:tc>
          <w:tcPr>
            <w:tcW w:w="3032" w:type="dxa"/>
            <w:vAlign w:val="center"/>
          </w:tcPr>
          <w:p w14:paraId="33A0FCB4" w14:textId="77777777" w:rsidR="00B167F8" w:rsidRPr="006C0B9A" w:rsidRDefault="00B167F8" w:rsidP="00BC416F">
            <w:pPr>
              <w:spacing w:line="360" w:lineRule="auto"/>
              <w:jc w:val="center"/>
              <w:rPr>
                <w:rFonts w:ascii="宋体" w:hAnsi="宋体" w:hint="eastAsia"/>
                <w:sz w:val="24"/>
                <w:szCs w:val="24"/>
              </w:rPr>
            </w:pPr>
          </w:p>
        </w:tc>
        <w:tc>
          <w:tcPr>
            <w:tcW w:w="1430" w:type="dxa"/>
            <w:vAlign w:val="center"/>
          </w:tcPr>
          <w:p w14:paraId="420B4933" w14:textId="77777777" w:rsidR="00B167F8" w:rsidRPr="006C0B9A" w:rsidRDefault="00B167F8" w:rsidP="00BC416F">
            <w:pPr>
              <w:spacing w:line="360" w:lineRule="auto"/>
              <w:jc w:val="center"/>
              <w:rPr>
                <w:rFonts w:ascii="宋体" w:hAnsi="宋体" w:hint="eastAsia"/>
                <w:sz w:val="24"/>
                <w:szCs w:val="24"/>
              </w:rPr>
            </w:pPr>
          </w:p>
        </w:tc>
        <w:tc>
          <w:tcPr>
            <w:tcW w:w="1251" w:type="dxa"/>
            <w:vAlign w:val="center"/>
          </w:tcPr>
          <w:p w14:paraId="46041221" w14:textId="77777777" w:rsidR="00B167F8" w:rsidRPr="006C0B9A" w:rsidRDefault="00B167F8" w:rsidP="00BC416F">
            <w:pPr>
              <w:spacing w:line="360" w:lineRule="auto"/>
              <w:jc w:val="center"/>
              <w:rPr>
                <w:rFonts w:ascii="宋体" w:hAnsi="宋体" w:hint="eastAsia"/>
                <w:sz w:val="24"/>
                <w:szCs w:val="24"/>
              </w:rPr>
            </w:pPr>
          </w:p>
        </w:tc>
      </w:tr>
    </w:tbl>
    <w:p w14:paraId="7AC91423" w14:textId="77777777" w:rsidR="00B167F8" w:rsidRPr="006C0B9A" w:rsidRDefault="00B167F8" w:rsidP="00B167F8">
      <w:pPr>
        <w:spacing w:line="360" w:lineRule="atLeast"/>
        <w:rPr>
          <w:rFonts w:ascii="宋体" w:hAnsi="宋体" w:hint="eastAsia"/>
          <w:sz w:val="24"/>
          <w:szCs w:val="24"/>
        </w:rPr>
      </w:pPr>
    </w:p>
    <w:p w14:paraId="6B7B9C34" w14:textId="77777777" w:rsidR="00B167F8" w:rsidRPr="006C0B9A" w:rsidRDefault="00B167F8" w:rsidP="00B167F8">
      <w:pPr>
        <w:spacing w:line="360" w:lineRule="auto"/>
        <w:ind w:right="141"/>
        <w:contextualSpacing/>
        <w:rPr>
          <w:rFonts w:ascii="宋体" w:hAnsi="宋体" w:hint="eastAsia"/>
          <w:sz w:val="24"/>
          <w:szCs w:val="24"/>
          <w:u w:val="single"/>
        </w:rPr>
      </w:pPr>
      <w:r w:rsidRPr="006C0B9A">
        <w:rPr>
          <w:rFonts w:ascii="宋体" w:hAnsi="宋体"/>
          <w:sz w:val="24"/>
        </w:rPr>
        <w:t>投标人名称（</w:t>
      </w:r>
      <w:r w:rsidRPr="006C0B9A">
        <w:rPr>
          <w:rFonts w:ascii="宋体" w:hAnsi="宋体"/>
          <w:b/>
          <w:sz w:val="24"/>
        </w:rPr>
        <w:t>加盖公章</w:t>
      </w:r>
      <w:r w:rsidRPr="006C0B9A">
        <w:rPr>
          <w:rFonts w:ascii="宋体" w:hAnsi="宋体"/>
          <w:sz w:val="24"/>
        </w:rPr>
        <w:t>）：</w:t>
      </w:r>
      <w:r w:rsidRPr="006C0B9A">
        <w:rPr>
          <w:rFonts w:ascii="宋体" w:hAnsi="宋体"/>
          <w:sz w:val="24"/>
          <w:u w:val="single"/>
        </w:rPr>
        <w:t xml:space="preserve">                    </w:t>
      </w:r>
    </w:p>
    <w:p w14:paraId="00247779" w14:textId="77777777" w:rsidR="00B167F8" w:rsidRPr="006C0B9A" w:rsidRDefault="00B167F8" w:rsidP="00B167F8">
      <w:pPr>
        <w:spacing w:line="360" w:lineRule="auto"/>
        <w:ind w:rightChars="-673" w:right="-1413"/>
        <w:contextualSpacing/>
        <w:rPr>
          <w:rFonts w:ascii="宋体" w:hAnsi="宋体" w:hint="eastAsia"/>
          <w:sz w:val="24"/>
          <w:szCs w:val="24"/>
        </w:rPr>
      </w:pPr>
    </w:p>
    <w:p w14:paraId="120804BF" w14:textId="77777777" w:rsidR="00B167F8" w:rsidRPr="006C0B9A" w:rsidRDefault="00B167F8" w:rsidP="00B167F8">
      <w:pPr>
        <w:spacing w:line="360" w:lineRule="auto"/>
        <w:ind w:rightChars="-270" w:right="-567"/>
        <w:contextualSpacing/>
        <w:rPr>
          <w:rFonts w:ascii="宋体" w:hAnsi="宋体" w:hint="eastAsia"/>
          <w:sz w:val="23"/>
          <w:szCs w:val="23"/>
        </w:rPr>
      </w:pPr>
      <w:r w:rsidRPr="006C0B9A">
        <w:rPr>
          <w:rFonts w:ascii="宋体" w:hAnsi="宋体"/>
          <w:sz w:val="23"/>
          <w:szCs w:val="23"/>
        </w:rPr>
        <w:t>注：</w:t>
      </w:r>
    </w:p>
    <w:p w14:paraId="58AAD82C" w14:textId="5465A9D2" w:rsidR="00B167F8" w:rsidRPr="006C0B9A" w:rsidRDefault="00B167F8" w:rsidP="00B167F8">
      <w:pPr>
        <w:spacing w:line="360" w:lineRule="auto"/>
        <w:ind w:right="-2"/>
        <w:contextualSpacing/>
        <w:rPr>
          <w:rFonts w:ascii="宋体" w:hAnsi="宋体" w:hint="eastAsia"/>
          <w:sz w:val="23"/>
          <w:szCs w:val="23"/>
        </w:rPr>
      </w:pPr>
      <w:bookmarkStart w:id="130" w:name="_Hlk171697754"/>
      <w:r w:rsidRPr="006C0B9A">
        <w:rPr>
          <w:rFonts w:ascii="宋体" w:hAnsi="宋体"/>
          <w:sz w:val="23"/>
          <w:szCs w:val="23"/>
        </w:rPr>
        <w:t>1、投标人如果对包括交货期或服务期、付款方式/条件及合同条款</w:t>
      </w:r>
      <w:r w:rsidR="00420D0F" w:rsidRPr="006C0B9A">
        <w:rPr>
          <w:rFonts w:ascii="宋体" w:hAnsi="宋体" w:hint="eastAsia"/>
          <w:sz w:val="23"/>
          <w:szCs w:val="23"/>
        </w:rPr>
        <w:t>等</w:t>
      </w:r>
      <w:r w:rsidRPr="006C0B9A">
        <w:rPr>
          <w:rFonts w:ascii="宋体" w:hAnsi="宋体"/>
          <w:sz w:val="23"/>
          <w:szCs w:val="23"/>
        </w:rPr>
        <w:t>在内的商务条款的响应有任何“负偏离”，</w:t>
      </w:r>
      <w:r w:rsidR="00420D0F" w:rsidRPr="006C0B9A">
        <w:rPr>
          <w:rFonts w:ascii="宋体" w:hAnsi="宋体" w:hint="eastAsia"/>
          <w:sz w:val="23"/>
          <w:szCs w:val="23"/>
        </w:rPr>
        <w:t>将可能作无效投标处理。</w:t>
      </w:r>
      <w:r w:rsidR="003B77B3" w:rsidRPr="006C0B9A">
        <w:rPr>
          <w:rFonts w:ascii="宋体" w:hAnsi="宋体" w:hint="eastAsia"/>
          <w:sz w:val="23"/>
          <w:szCs w:val="23"/>
        </w:rPr>
        <w:t>如</w:t>
      </w:r>
      <w:r w:rsidRPr="006C0B9A">
        <w:rPr>
          <w:rFonts w:ascii="宋体" w:hAnsi="宋体"/>
          <w:sz w:val="23"/>
          <w:szCs w:val="23"/>
        </w:rPr>
        <w:t>对</w:t>
      </w:r>
      <w:r w:rsidR="00420D0F" w:rsidRPr="006C0B9A">
        <w:rPr>
          <w:rFonts w:ascii="宋体" w:hAnsi="宋体" w:hint="eastAsia"/>
          <w:sz w:val="23"/>
          <w:szCs w:val="23"/>
        </w:rPr>
        <w:t>招标文件商务条款</w:t>
      </w:r>
      <w:r w:rsidRPr="006C0B9A">
        <w:rPr>
          <w:rFonts w:ascii="宋体" w:hAnsi="宋体"/>
          <w:sz w:val="23"/>
          <w:szCs w:val="23"/>
        </w:rPr>
        <w:t>未单独列出，视为</w:t>
      </w:r>
      <w:proofErr w:type="gramStart"/>
      <w:r w:rsidRPr="006C0B9A">
        <w:rPr>
          <w:rFonts w:ascii="宋体" w:hAnsi="宋体"/>
          <w:sz w:val="23"/>
          <w:szCs w:val="23"/>
        </w:rPr>
        <w:t>完全响应</w:t>
      </w:r>
      <w:proofErr w:type="gramEnd"/>
      <w:r w:rsidRPr="006C0B9A">
        <w:rPr>
          <w:rFonts w:ascii="宋体" w:hAnsi="宋体"/>
          <w:sz w:val="23"/>
          <w:szCs w:val="23"/>
        </w:rPr>
        <w:t>招标文件要求。</w:t>
      </w:r>
    </w:p>
    <w:bookmarkEnd w:id="130"/>
    <w:p w14:paraId="2D33EE74" w14:textId="77777777" w:rsidR="00B167F8" w:rsidRPr="006C0B9A" w:rsidRDefault="00B167F8" w:rsidP="00B167F8">
      <w:pPr>
        <w:spacing w:line="360" w:lineRule="auto"/>
        <w:ind w:rightChars="-68" w:right="-143"/>
        <w:contextualSpacing/>
        <w:jc w:val="center"/>
        <w:rPr>
          <w:rFonts w:ascii="宋体" w:hAnsi="宋体" w:hint="eastAsia"/>
          <w:sz w:val="23"/>
          <w:szCs w:val="23"/>
        </w:rPr>
      </w:pPr>
      <w:r w:rsidRPr="006C0B9A">
        <w:rPr>
          <w:rFonts w:ascii="宋体" w:hAnsi="宋体"/>
          <w:sz w:val="23"/>
          <w:szCs w:val="23"/>
        </w:rPr>
        <w:t>2、本表不得全部空白（至少</w:t>
      </w:r>
      <w:proofErr w:type="gramStart"/>
      <w:r w:rsidRPr="006C0B9A">
        <w:rPr>
          <w:rFonts w:ascii="宋体" w:hAnsi="宋体"/>
          <w:sz w:val="23"/>
          <w:szCs w:val="23"/>
        </w:rPr>
        <w:t>得说明是否完全响应</w:t>
      </w:r>
      <w:proofErr w:type="gramEnd"/>
      <w:r w:rsidRPr="006C0B9A">
        <w:rPr>
          <w:rFonts w:ascii="宋体" w:hAnsi="宋体"/>
          <w:sz w:val="23"/>
          <w:szCs w:val="23"/>
        </w:rPr>
        <w:t>招标文件），否则将按无效投标处理。</w:t>
      </w:r>
      <w:bookmarkStart w:id="131" w:name="_Toc161643988"/>
      <w:r w:rsidRPr="006C0B9A">
        <w:rPr>
          <w:rFonts w:ascii="宋体" w:hAnsi="宋体"/>
          <w:sz w:val="23"/>
          <w:szCs w:val="23"/>
        </w:rPr>
        <w:br w:type="page"/>
      </w:r>
    </w:p>
    <w:p w14:paraId="390C5754" w14:textId="428667EF" w:rsidR="00736996" w:rsidRPr="006C0B9A" w:rsidRDefault="00B167F8" w:rsidP="00B167F8">
      <w:pPr>
        <w:pStyle w:val="ad"/>
        <w:tabs>
          <w:tab w:val="left" w:pos="5580"/>
        </w:tabs>
        <w:spacing w:line="360" w:lineRule="auto"/>
        <w:contextualSpacing/>
        <w:jc w:val="center"/>
        <w:outlineLvl w:val="1"/>
        <w:rPr>
          <w:rFonts w:eastAsia="宋体" w:hAnsi="宋体" w:hint="eastAsia"/>
          <w:b/>
          <w:sz w:val="32"/>
          <w:szCs w:val="32"/>
        </w:rPr>
      </w:pPr>
      <w:bookmarkStart w:id="132" w:name="_Toc497147501"/>
      <w:bookmarkStart w:id="133" w:name="_Toc497205680"/>
      <w:bookmarkStart w:id="134" w:name="_Toc20303147"/>
      <w:bookmarkStart w:id="135" w:name="_Toc115623246"/>
      <w:bookmarkStart w:id="136" w:name="_Toc176023839"/>
      <w:bookmarkEnd w:id="131"/>
      <w:r w:rsidRPr="006C0B9A">
        <w:rPr>
          <w:rFonts w:eastAsia="宋体" w:hAnsi="宋体"/>
          <w:b/>
          <w:sz w:val="32"/>
          <w:szCs w:val="32"/>
        </w:rPr>
        <w:lastRenderedPageBreak/>
        <w:t>附件</w:t>
      </w:r>
      <w:r w:rsidR="00F510D3" w:rsidRPr="006C0B9A">
        <w:rPr>
          <w:rFonts w:eastAsia="宋体" w:hAnsi="宋体" w:hint="eastAsia"/>
          <w:b/>
          <w:sz w:val="32"/>
          <w:szCs w:val="32"/>
        </w:rPr>
        <w:t>7</w:t>
      </w:r>
      <w:r w:rsidRPr="006C0B9A">
        <w:rPr>
          <w:rFonts w:eastAsia="宋体" w:hAnsi="宋体"/>
          <w:b/>
          <w:sz w:val="32"/>
          <w:szCs w:val="32"/>
        </w:rPr>
        <w:t xml:space="preserve"> </w:t>
      </w:r>
      <w:r w:rsidR="00736996" w:rsidRPr="006C0B9A">
        <w:rPr>
          <w:rFonts w:eastAsia="宋体" w:hAnsi="宋体" w:hint="eastAsia"/>
          <w:b/>
          <w:sz w:val="32"/>
          <w:szCs w:val="32"/>
        </w:rPr>
        <w:t>落实的政府采购政策</w:t>
      </w:r>
    </w:p>
    <w:p w14:paraId="61EE21DF" w14:textId="63E73C97" w:rsidR="00B167F8" w:rsidRPr="006C0B9A" w:rsidRDefault="00B167F8" w:rsidP="00736996">
      <w:pPr>
        <w:pStyle w:val="ad"/>
        <w:tabs>
          <w:tab w:val="left" w:pos="5580"/>
        </w:tabs>
        <w:spacing w:line="360" w:lineRule="auto"/>
        <w:contextualSpacing/>
        <w:outlineLvl w:val="1"/>
        <w:rPr>
          <w:rFonts w:eastAsia="宋体" w:hAnsi="宋体" w:hint="eastAsia"/>
          <w:b/>
          <w:sz w:val="24"/>
          <w:szCs w:val="24"/>
        </w:rPr>
      </w:pPr>
      <w:r w:rsidRPr="006C0B9A">
        <w:rPr>
          <w:rFonts w:eastAsia="宋体" w:hAnsi="宋体"/>
          <w:b/>
          <w:sz w:val="24"/>
          <w:szCs w:val="24"/>
        </w:rPr>
        <w:t>中小企业声明函（</w:t>
      </w:r>
      <w:r w:rsidRPr="006C0B9A">
        <w:rPr>
          <w:rFonts w:eastAsia="宋体" w:hAnsi="宋体" w:hint="eastAsia"/>
          <w:b/>
          <w:sz w:val="24"/>
          <w:szCs w:val="24"/>
        </w:rPr>
        <w:t>不适用，可不提供</w:t>
      </w:r>
      <w:r w:rsidRPr="006C0B9A">
        <w:rPr>
          <w:rFonts w:eastAsia="宋体" w:hAnsi="宋体"/>
          <w:b/>
          <w:sz w:val="24"/>
          <w:szCs w:val="24"/>
        </w:rPr>
        <w:t>）</w:t>
      </w:r>
      <w:bookmarkEnd w:id="132"/>
      <w:bookmarkEnd w:id="133"/>
      <w:bookmarkEnd w:id="134"/>
      <w:bookmarkEnd w:id="135"/>
      <w:bookmarkEnd w:id="136"/>
    </w:p>
    <w:p w14:paraId="74B57C31" w14:textId="25651EF7" w:rsidR="007B1178" w:rsidRPr="006C0B9A" w:rsidRDefault="007B1178" w:rsidP="007B1178">
      <w:pPr>
        <w:pStyle w:val="ad"/>
        <w:tabs>
          <w:tab w:val="left" w:pos="5580"/>
        </w:tabs>
        <w:spacing w:line="360" w:lineRule="auto"/>
        <w:contextualSpacing/>
        <w:outlineLvl w:val="1"/>
        <w:rPr>
          <w:rFonts w:eastAsia="宋体" w:hAnsi="宋体" w:hint="eastAsia"/>
          <w:b/>
          <w:sz w:val="24"/>
          <w:szCs w:val="24"/>
        </w:rPr>
      </w:pPr>
      <w:bookmarkStart w:id="137" w:name="_Toc176023840"/>
      <w:r w:rsidRPr="006C0B9A">
        <w:rPr>
          <w:rFonts w:eastAsia="宋体" w:hAnsi="宋体" w:hint="eastAsia"/>
          <w:b/>
          <w:sz w:val="24"/>
          <w:szCs w:val="24"/>
        </w:rPr>
        <w:t>中小企业证明文件说明：</w:t>
      </w:r>
      <w:bookmarkEnd w:id="137"/>
    </w:p>
    <w:p w14:paraId="086AC712" w14:textId="77777777" w:rsidR="007B1178" w:rsidRPr="006C0B9A" w:rsidRDefault="007B1178">
      <w:pPr>
        <w:pStyle w:val="aff0"/>
        <w:numPr>
          <w:ilvl w:val="0"/>
          <w:numId w:val="10"/>
        </w:numPr>
        <w:tabs>
          <w:tab w:val="left" w:pos="1337"/>
        </w:tabs>
        <w:autoSpaceDE w:val="0"/>
        <w:autoSpaceDN w:val="0"/>
        <w:spacing w:line="360" w:lineRule="auto"/>
        <w:ind w:left="636" w:firstLineChars="0" w:hanging="636"/>
        <w:rPr>
          <w:rFonts w:ascii="宋体" w:hAnsi="宋体" w:hint="eastAsia"/>
          <w:b/>
          <w:bCs/>
          <w:sz w:val="24"/>
          <w:szCs w:val="24"/>
        </w:rPr>
      </w:pPr>
      <w:r w:rsidRPr="006C0B9A">
        <w:rPr>
          <w:rFonts w:ascii="宋体" w:hAnsi="宋体"/>
          <w:sz w:val="24"/>
          <w:szCs w:val="24"/>
        </w:rPr>
        <w:t>《中小企业声明函》或《残疾人福利性单位声明函》或由省级以上监狱管理局、戒毒管理局（含新疆生产建设兵团）出具的属于监狱企业的证明文件；供应商如</w:t>
      </w:r>
      <w:r w:rsidRPr="006C0B9A">
        <w:rPr>
          <w:rFonts w:ascii="宋体" w:hAnsi="宋体" w:hint="eastAsia"/>
          <w:sz w:val="24"/>
          <w:szCs w:val="24"/>
        </w:rPr>
        <w:t>符合要求</w:t>
      </w:r>
      <w:r w:rsidRPr="006C0B9A">
        <w:rPr>
          <w:rFonts w:ascii="宋体" w:hAnsi="宋体"/>
          <w:sz w:val="24"/>
          <w:szCs w:val="24"/>
        </w:rPr>
        <w:t>，</w:t>
      </w:r>
      <w:r w:rsidRPr="006C0B9A">
        <w:rPr>
          <w:rFonts w:ascii="宋体" w:hAnsi="宋体" w:hint="eastAsia"/>
          <w:sz w:val="24"/>
          <w:szCs w:val="24"/>
        </w:rPr>
        <w:t>可</w:t>
      </w:r>
      <w:r w:rsidRPr="006C0B9A">
        <w:rPr>
          <w:rFonts w:ascii="宋体" w:hAnsi="宋体"/>
          <w:sz w:val="24"/>
          <w:szCs w:val="24"/>
        </w:rPr>
        <w:t>在商务技术文件中提供。</w:t>
      </w:r>
    </w:p>
    <w:p w14:paraId="0363A6AE" w14:textId="77777777" w:rsidR="007B1178" w:rsidRPr="006C0B9A" w:rsidRDefault="007B1178">
      <w:pPr>
        <w:pStyle w:val="aff0"/>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6C0B9A">
        <w:rPr>
          <w:rFonts w:ascii="宋体" w:hAnsi="宋体"/>
          <w:sz w:val="24"/>
          <w:szCs w:val="24"/>
        </w:rPr>
        <w:t>中小企业声明函填写注意事项</w:t>
      </w:r>
    </w:p>
    <w:p w14:paraId="20FE09F9" w14:textId="77777777" w:rsidR="007B1178" w:rsidRPr="006C0B9A" w:rsidRDefault="007B1178" w:rsidP="007B1178">
      <w:pPr>
        <w:tabs>
          <w:tab w:val="left" w:pos="1094"/>
        </w:tabs>
        <w:spacing w:line="360" w:lineRule="auto"/>
        <w:ind w:leftChars="250" w:left="525"/>
        <w:rPr>
          <w:rFonts w:ascii="宋体" w:hAnsi="宋体" w:hint="eastAsia"/>
          <w:sz w:val="24"/>
          <w:szCs w:val="24"/>
        </w:rPr>
      </w:pPr>
      <w:r w:rsidRPr="006C0B9A">
        <w:rPr>
          <w:rFonts w:ascii="宋体" w:hAnsi="宋体" w:hint="eastAsia"/>
          <w:sz w:val="24"/>
          <w:szCs w:val="24"/>
        </w:rPr>
        <w:t>1）</w:t>
      </w:r>
      <w:r w:rsidRPr="006C0B9A">
        <w:rPr>
          <w:rFonts w:ascii="宋体" w:hAnsi="宋体"/>
          <w:sz w:val="24"/>
          <w:szCs w:val="24"/>
        </w:rPr>
        <w:t>《中小企业声明函》由参加政府采购活动的投标人出具。联合体投标的，《中小企业声明函》可由牵头人出具。</w:t>
      </w:r>
    </w:p>
    <w:p w14:paraId="4CD1681A" w14:textId="77777777" w:rsidR="007B1178" w:rsidRPr="006C0B9A" w:rsidRDefault="007B1178" w:rsidP="007B1178">
      <w:pPr>
        <w:tabs>
          <w:tab w:val="left" w:pos="1094"/>
        </w:tabs>
        <w:spacing w:line="360" w:lineRule="auto"/>
        <w:ind w:leftChars="250" w:left="525"/>
        <w:rPr>
          <w:rFonts w:ascii="宋体" w:hAnsi="宋体" w:hint="eastAsia"/>
          <w:sz w:val="24"/>
          <w:szCs w:val="24"/>
        </w:rPr>
      </w:pPr>
      <w:r w:rsidRPr="006C0B9A">
        <w:rPr>
          <w:rFonts w:ascii="宋体" w:hAnsi="宋体" w:hint="eastAsia"/>
          <w:sz w:val="24"/>
          <w:szCs w:val="24"/>
        </w:rPr>
        <w:t>2）</w:t>
      </w:r>
      <w:r w:rsidRPr="006C0B9A">
        <w:rPr>
          <w:rFonts w:ascii="宋体" w:hAnsi="宋体"/>
          <w:sz w:val="24"/>
          <w:szCs w:val="24"/>
        </w:rPr>
        <w:t>对于联合体中由中小企业承担的部分，或者分包给中小企业的部分，必须全部由中小企业制造、承建或者承接。供应商应当在声明函“标的名称”部分标明联合体中中小企业承担的具体内容或者中小企业的具体分包内容。</w:t>
      </w:r>
    </w:p>
    <w:p w14:paraId="189394B3" w14:textId="77777777" w:rsidR="007B1178" w:rsidRPr="006C0B9A" w:rsidRDefault="007B1178">
      <w:pPr>
        <w:pStyle w:val="aff0"/>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6C0B9A">
        <w:rPr>
          <w:rFonts w:ascii="宋体" w:hAnsi="宋体"/>
          <w:sz w:val="24"/>
          <w:szCs w:val="24"/>
        </w:rPr>
        <w:t>对于多标的采购项目，投标人应充分、准确地了解所提供货物的制造企业、提供服务的承接企业信息。对相关情况了解不清楚的，不建议填报本声明函。</w:t>
      </w:r>
    </w:p>
    <w:p w14:paraId="70BC560A" w14:textId="38B4EC89" w:rsidR="007B1178" w:rsidRPr="006C0B9A" w:rsidRDefault="007B1178">
      <w:pPr>
        <w:pStyle w:val="aff0"/>
        <w:numPr>
          <w:ilvl w:val="0"/>
          <w:numId w:val="10"/>
        </w:numPr>
        <w:tabs>
          <w:tab w:val="left" w:pos="1337"/>
        </w:tabs>
        <w:autoSpaceDE w:val="0"/>
        <w:autoSpaceDN w:val="0"/>
        <w:spacing w:line="360" w:lineRule="auto"/>
        <w:ind w:left="636" w:firstLineChars="0" w:hanging="636"/>
        <w:rPr>
          <w:rFonts w:ascii="宋体" w:hAnsi="宋体" w:hint="eastAsia"/>
          <w:sz w:val="24"/>
          <w:szCs w:val="24"/>
        </w:rPr>
      </w:pPr>
      <w:r w:rsidRPr="006C0B9A">
        <w:rPr>
          <w:rFonts w:ascii="宋体" w:hAnsi="宋体"/>
          <w:sz w:val="24"/>
          <w:szCs w:val="24"/>
        </w:rPr>
        <w:t>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w:t>
      </w:r>
      <w:r w:rsidR="0056248D" w:rsidRPr="006C0B9A">
        <w:rPr>
          <w:rFonts w:ascii="宋体" w:hAnsi="宋体" w:hint="eastAsia"/>
          <w:sz w:val="24"/>
          <w:szCs w:val="24"/>
        </w:rPr>
        <w:t>一</w:t>
      </w:r>
      <w:r w:rsidRPr="006C0B9A">
        <w:rPr>
          <w:rFonts w:ascii="宋体" w:hAnsi="宋体"/>
          <w:sz w:val="24"/>
          <w:szCs w:val="24"/>
        </w:rPr>
        <w:t>章《投标人须知</w:t>
      </w:r>
      <w:r w:rsidR="0056248D" w:rsidRPr="006C0B9A">
        <w:rPr>
          <w:rFonts w:ascii="宋体" w:hAnsi="宋体" w:hint="eastAsia"/>
          <w:sz w:val="24"/>
          <w:szCs w:val="24"/>
        </w:rPr>
        <w:t>前附</w:t>
      </w:r>
      <w:r w:rsidRPr="006C0B9A">
        <w:rPr>
          <w:rFonts w:ascii="宋体" w:hAnsi="宋体"/>
          <w:sz w:val="24"/>
          <w:szCs w:val="24"/>
        </w:rPr>
        <w:t>表》，如在该程序中未找到本项目文件规定的中小企业划分标准所属行业，则按照《关于印发中小企业划型标准规定的通知（工信部联企业﹝2011﹞300 号）》及本项目文件规定的中小企业划分标准所属行业执行。</w:t>
      </w:r>
    </w:p>
    <w:p w14:paraId="66647763" w14:textId="77777777" w:rsidR="007B1178" w:rsidRPr="006C0B9A" w:rsidRDefault="007B1178" w:rsidP="007B1178">
      <w:pPr>
        <w:widowControl/>
        <w:spacing w:line="360" w:lineRule="auto"/>
        <w:jc w:val="left"/>
        <w:rPr>
          <w:rFonts w:ascii="宋体" w:hAnsi="宋体" w:hint="eastAsia"/>
          <w:sz w:val="24"/>
          <w:szCs w:val="24"/>
        </w:rPr>
      </w:pPr>
      <w:r w:rsidRPr="006C0B9A">
        <w:rPr>
          <w:rFonts w:ascii="宋体" w:hAnsi="宋体"/>
          <w:sz w:val="24"/>
          <w:szCs w:val="24"/>
        </w:rPr>
        <w:br w:type="page"/>
      </w:r>
    </w:p>
    <w:p w14:paraId="079651E4" w14:textId="623A2F5A" w:rsidR="00B167F8" w:rsidRPr="006C0B9A" w:rsidRDefault="00AC1353" w:rsidP="00AC1353">
      <w:pPr>
        <w:pStyle w:val="23"/>
        <w:ind w:firstLine="0"/>
        <w:jc w:val="center"/>
        <w:rPr>
          <w:rFonts w:ascii="宋体" w:hAnsi="宋体" w:hint="eastAsia"/>
          <w:bCs/>
          <w:sz w:val="32"/>
          <w:szCs w:val="32"/>
        </w:rPr>
      </w:pPr>
      <w:r w:rsidRPr="006C0B9A">
        <w:rPr>
          <w:rFonts w:ascii="宋体" w:hAnsi="宋体" w:hint="eastAsia"/>
          <w:bCs/>
          <w:sz w:val="32"/>
          <w:szCs w:val="32"/>
          <w:lang w:eastAsia="zh-CN"/>
        </w:rPr>
        <w:lastRenderedPageBreak/>
        <w:t xml:space="preserve">附件7-1 </w:t>
      </w:r>
      <w:proofErr w:type="spellStart"/>
      <w:r w:rsidR="00B167F8" w:rsidRPr="006C0B9A">
        <w:rPr>
          <w:rFonts w:ascii="宋体" w:hAnsi="宋体"/>
          <w:bCs/>
          <w:sz w:val="32"/>
          <w:szCs w:val="32"/>
        </w:rPr>
        <w:t>中小企业声明函</w:t>
      </w:r>
      <w:proofErr w:type="spellEnd"/>
    </w:p>
    <w:p w14:paraId="2CD03E31" w14:textId="77777777" w:rsidR="00B167F8" w:rsidRPr="006C0B9A" w:rsidRDefault="00B167F8" w:rsidP="00B167F8">
      <w:pPr>
        <w:spacing w:line="360" w:lineRule="auto"/>
        <w:contextualSpacing/>
        <w:rPr>
          <w:rFonts w:ascii="宋体" w:hAnsi="宋体" w:hint="eastAsia"/>
          <w:sz w:val="24"/>
          <w:szCs w:val="24"/>
        </w:rPr>
      </w:pPr>
    </w:p>
    <w:p w14:paraId="4BEEB7A4" w14:textId="77777777" w:rsidR="00B167F8" w:rsidRPr="006C0B9A" w:rsidRDefault="00B167F8" w:rsidP="00B167F8">
      <w:pPr>
        <w:spacing w:line="360" w:lineRule="auto"/>
        <w:contextualSpacing/>
        <w:rPr>
          <w:rFonts w:ascii="宋体" w:hAnsi="宋体" w:hint="eastAsia"/>
          <w:sz w:val="24"/>
          <w:szCs w:val="24"/>
        </w:rPr>
      </w:pPr>
      <w:r w:rsidRPr="006C0B9A">
        <w:rPr>
          <w:rFonts w:ascii="宋体" w:hAnsi="宋体"/>
          <w:sz w:val="24"/>
          <w:szCs w:val="24"/>
        </w:rPr>
        <w:t xml:space="preserve">　　</w:t>
      </w:r>
      <w:r w:rsidRPr="006C0B9A">
        <w:rPr>
          <w:rFonts w:ascii="宋体" w:hAnsi="宋体" w:hint="eastAsia"/>
          <w:sz w:val="24"/>
          <w:szCs w:val="24"/>
        </w:rPr>
        <w:t>本公司郑重声明，根据《政府采购促进中小企业发展管理办法》（财库﹝2020﹞46 号）的规定，本公司</w:t>
      </w:r>
      <w:r w:rsidRPr="006C0B9A">
        <w:rPr>
          <w:rFonts w:ascii="宋体" w:hAnsi="宋体" w:hint="eastAsia"/>
          <w:sz w:val="24"/>
          <w:szCs w:val="24"/>
          <w:u w:val="single"/>
        </w:rPr>
        <w:t xml:space="preserve">（ </w:t>
      </w:r>
      <w:r w:rsidRPr="006C0B9A">
        <w:rPr>
          <w:rFonts w:ascii="宋体" w:hAnsi="宋体"/>
          <w:sz w:val="24"/>
          <w:szCs w:val="24"/>
          <w:u w:val="single"/>
        </w:rPr>
        <w:t xml:space="preserve">     </w:t>
      </w:r>
      <w:r w:rsidRPr="006C0B9A">
        <w:rPr>
          <w:rFonts w:ascii="宋体" w:hAnsi="宋体" w:hint="eastAsia"/>
          <w:sz w:val="24"/>
          <w:szCs w:val="24"/>
          <w:u w:val="single"/>
        </w:rPr>
        <w:t>）</w:t>
      </w:r>
      <w:r w:rsidRPr="006C0B9A">
        <w:rPr>
          <w:rFonts w:ascii="宋体" w:hAnsi="宋体" w:hint="eastAsia"/>
          <w:sz w:val="24"/>
          <w:szCs w:val="24"/>
        </w:rPr>
        <w:t>参加</w:t>
      </w:r>
      <w:r w:rsidRPr="006C0B9A">
        <w:rPr>
          <w:rFonts w:ascii="宋体" w:hAnsi="宋体" w:hint="eastAsia"/>
          <w:sz w:val="24"/>
          <w:szCs w:val="24"/>
          <w:u w:val="single"/>
        </w:rPr>
        <w:t>（单位名称）</w:t>
      </w:r>
      <w:r w:rsidRPr="006C0B9A">
        <w:rPr>
          <w:rFonts w:ascii="宋体" w:hAnsi="宋体" w:hint="eastAsia"/>
          <w:sz w:val="24"/>
          <w:szCs w:val="24"/>
        </w:rPr>
        <w:t>的</w:t>
      </w:r>
      <w:r w:rsidRPr="006C0B9A">
        <w:rPr>
          <w:rFonts w:ascii="宋体" w:hAnsi="宋体" w:hint="eastAsia"/>
          <w:sz w:val="24"/>
          <w:szCs w:val="24"/>
          <w:u w:val="single"/>
        </w:rPr>
        <w:t>（项目名称）</w:t>
      </w:r>
      <w:r w:rsidRPr="006C0B9A">
        <w:rPr>
          <w:rFonts w:ascii="宋体" w:hAnsi="宋体" w:hint="eastAsia"/>
          <w:sz w:val="24"/>
          <w:szCs w:val="24"/>
        </w:rPr>
        <w:t>采购活动，提供的货物全部由符合政策要求的中小企业制造。相关企业的具体情况如下：</w:t>
      </w:r>
    </w:p>
    <w:p w14:paraId="2007E041" w14:textId="7B89A5F7" w:rsidR="00B167F8" w:rsidRPr="006C0B9A" w:rsidRDefault="00B167F8" w:rsidP="00B167F8">
      <w:pPr>
        <w:spacing w:line="360" w:lineRule="auto"/>
        <w:ind w:firstLineChars="200" w:firstLine="480"/>
        <w:contextualSpacing/>
        <w:rPr>
          <w:rFonts w:ascii="宋体" w:hAnsi="宋体" w:hint="eastAsia"/>
          <w:sz w:val="24"/>
          <w:szCs w:val="24"/>
        </w:rPr>
      </w:pPr>
      <w:r w:rsidRPr="006C0B9A">
        <w:rPr>
          <w:rFonts w:ascii="宋体" w:hAnsi="宋体" w:hint="eastAsia"/>
          <w:sz w:val="24"/>
          <w:szCs w:val="24"/>
        </w:rPr>
        <w:t>1.</w:t>
      </w:r>
      <w:r w:rsidR="0056248D" w:rsidRPr="006C0B9A">
        <w:rPr>
          <w:rFonts w:hint="eastAsia"/>
        </w:rPr>
        <w:t xml:space="preserve"> </w:t>
      </w:r>
      <w:r w:rsidR="00427798" w:rsidRPr="006C0B9A">
        <w:rPr>
          <w:rFonts w:ascii="宋体" w:hAnsi="宋体" w:hint="eastAsia"/>
          <w:sz w:val="24"/>
          <w:szCs w:val="24"/>
          <w:u w:val="single"/>
        </w:rPr>
        <w:t xml:space="preserve">     </w:t>
      </w:r>
      <w:r w:rsidRPr="006C0B9A">
        <w:rPr>
          <w:rFonts w:ascii="宋体" w:hAnsi="宋体" w:hint="eastAsia"/>
          <w:sz w:val="24"/>
          <w:szCs w:val="24"/>
          <w:u w:val="single"/>
        </w:rPr>
        <w:t>（</w:t>
      </w:r>
      <w:r w:rsidR="00DD4522" w:rsidRPr="006C0B9A">
        <w:rPr>
          <w:rFonts w:ascii="宋体" w:hAnsi="宋体" w:hint="eastAsia"/>
          <w:sz w:val="24"/>
          <w:szCs w:val="24"/>
          <w:u w:val="single"/>
        </w:rPr>
        <w:t>标的名称</w:t>
      </w:r>
      <w:r w:rsidRPr="006C0B9A">
        <w:rPr>
          <w:rFonts w:ascii="宋体" w:hAnsi="宋体" w:hint="eastAsia"/>
          <w:sz w:val="24"/>
          <w:szCs w:val="24"/>
          <w:u w:val="single"/>
        </w:rPr>
        <w:t>）</w:t>
      </w:r>
      <w:r w:rsidRPr="006C0B9A">
        <w:rPr>
          <w:rFonts w:ascii="宋体" w:hAnsi="宋体" w:hint="eastAsia"/>
          <w:sz w:val="24"/>
          <w:szCs w:val="24"/>
        </w:rPr>
        <w:t>， 属于</w:t>
      </w:r>
      <w:r w:rsidRPr="006C0B9A">
        <w:rPr>
          <w:rFonts w:ascii="宋体" w:hAnsi="宋体" w:hint="eastAsia"/>
          <w:sz w:val="24"/>
          <w:szCs w:val="24"/>
          <w:u w:val="single"/>
        </w:rPr>
        <w:t>制造业</w:t>
      </w:r>
      <w:r w:rsidRPr="006C0B9A">
        <w:rPr>
          <w:rFonts w:ascii="宋体" w:hAnsi="宋体" w:hint="eastAsia"/>
          <w:sz w:val="24"/>
          <w:szCs w:val="24"/>
        </w:rPr>
        <w:t>行业；</w:t>
      </w:r>
      <w:r w:rsidRPr="006C0B9A">
        <w:rPr>
          <w:rFonts w:ascii="宋体" w:hAnsi="宋体" w:hint="eastAsia"/>
          <w:b/>
          <w:bCs/>
          <w:sz w:val="24"/>
          <w:szCs w:val="24"/>
        </w:rPr>
        <w:t>制造商</w:t>
      </w:r>
      <w:r w:rsidRPr="006C0B9A">
        <w:rPr>
          <w:rFonts w:ascii="宋体" w:hAnsi="宋体" w:hint="eastAsia"/>
          <w:sz w:val="24"/>
          <w:szCs w:val="24"/>
        </w:rPr>
        <w:t>为</w:t>
      </w:r>
      <w:r w:rsidRPr="006C0B9A">
        <w:rPr>
          <w:rFonts w:ascii="宋体" w:hAnsi="宋体" w:hint="eastAsia"/>
          <w:sz w:val="24"/>
          <w:szCs w:val="24"/>
          <w:u w:val="single"/>
        </w:rPr>
        <w:t>（企业名称）</w:t>
      </w:r>
      <w:r w:rsidRPr="006C0B9A">
        <w:rPr>
          <w:rFonts w:ascii="宋体" w:hAnsi="宋体" w:hint="eastAsia"/>
          <w:sz w:val="24"/>
          <w:szCs w:val="24"/>
        </w:rPr>
        <w:t>，从业人员</w:t>
      </w:r>
      <w:r w:rsidRPr="006C0B9A">
        <w:rPr>
          <w:rFonts w:ascii="宋体" w:hAnsi="宋体" w:hint="eastAsia"/>
          <w:sz w:val="24"/>
          <w:szCs w:val="24"/>
          <w:u w:val="single"/>
        </w:rPr>
        <w:t xml:space="preserve"> </w:t>
      </w:r>
      <w:r w:rsidRPr="006C0B9A">
        <w:rPr>
          <w:rFonts w:ascii="宋体" w:hAnsi="宋体" w:hint="eastAsia"/>
          <w:sz w:val="24"/>
          <w:szCs w:val="24"/>
          <w:u w:val="single"/>
        </w:rPr>
        <w:tab/>
      </w:r>
      <w:r w:rsidRPr="006C0B9A">
        <w:rPr>
          <w:rFonts w:ascii="宋体" w:hAnsi="宋体" w:hint="eastAsia"/>
          <w:sz w:val="24"/>
          <w:szCs w:val="24"/>
        </w:rPr>
        <w:t>人，营业收入为</w:t>
      </w:r>
      <w:r w:rsidRPr="006C0B9A">
        <w:rPr>
          <w:rFonts w:ascii="宋体" w:hAnsi="宋体" w:hint="eastAsia"/>
          <w:sz w:val="24"/>
          <w:szCs w:val="24"/>
          <w:u w:val="single"/>
        </w:rPr>
        <w:tab/>
      </w:r>
      <w:r w:rsidRPr="006C0B9A">
        <w:rPr>
          <w:rFonts w:ascii="宋体" w:hAnsi="宋体" w:hint="eastAsia"/>
          <w:sz w:val="24"/>
          <w:szCs w:val="24"/>
        </w:rPr>
        <w:t xml:space="preserve">万元，资产总额为 </w:t>
      </w:r>
      <w:r w:rsidRPr="006C0B9A">
        <w:rPr>
          <w:rFonts w:ascii="宋体" w:hAnsi="宋体" w:hint="eastAsia"/>
          <w:sz w:val="24"/>
          <w:szCs w:val="24"/>
          <w:u w:val="single"/>
        </w:rPr>
        <w:t xml:space="preserve"> </w:t>
      </w:r>
      <w:r w:rsidRPr="006C0B9A">
        <w:rPr>
          <w:rFonts w:ascii="宋体" w:hAnsi="宋体" w:hint="eastAsia"/>
          <w:sz w:val="24"/>
          <w:szCs w:val="24"/>
          <w:u w:val="single"/>
        </w:rPr>
        <w:tab/>
      </w:r>
      <w:r w:rsidRPr="006C0B9A">
        <w:rPr>
          <w:rFonts w:ascii="宋体" w:hAnsi="宋体" w:hint="eastAsia"/>
          <w:sz w:val="24"/>
          <w:szCs w:val="24"/>
        </w:rPr>
        <w:t>万元，属于</w:t>
      </w:r>
      <w:r w:rsidRPr="006C0B9A">
        <w:rPr>
          <w:rFonts w:ascii="宋体" w:hAnsi="宋体" w:hint="eastAsia"/>
          <w:sz w:val="24"/>
          <w:szCs w:val="24"/>
          <w:u w:val="single"/>
        </w:rPr>
        <w:t>（中型企业□、小型企业□、微型企业□）</w:t>
      </w:r>
      <w:r w:rsidRPr="006C0B9A">
        <w:rPr>
          <w:rFonts w:ascii="宋体" w:hAnsi="宋体" w:hint="eastAsia"/>
          <w:sz w:val="24"/>
          <w:szCs w:val="24"/>
        </w:rPr>
        <w:t>。</w:t>
      </w:r>
    </w:p>
    <w:p w14:paraId="6932D0A3" w14:textId="77777777" w:rsidR="00B167F8" w:rsidRPr="006C0B9A" w:rsidRDefault="00B167F8" w:rsidP="00B167F8">
      <w:pPr>
        <w:spacing w:line="360" w:lineRule="auto"/>
        <w:ind w:firstLineChars="200" w:firstLine="480"/>
        <w:contextualSpacing/>
        <w:rPr>
          <w:rFonts w:ascii="宋体" w:hAnsi="宋体" w:hint="eastAsia"/>
          <w:sz w:val="24"/>
          <w:szCs w:val="24"/>
        </w:rPr>
      </w:pPr>
      <w:r w:rsidRPr="006C0B9A">
        <w:rPr>
          <w:rFonts w:ascii="宋体" w:hAnsi="宋体" w:hint="eastAsia"/>
          <w:sz w:val="24"/>
          <w:szCs w:val="24"/>
        </w:rPr>
        <w:t>2.</w:t>
      </w:r>
      <w:r w:rsidRPr="006C0B9A">
        <w:rPr>
          <w:rFonts w:ascii="宋体" w:hAnsi="宋体" w:hint="eastAsia"/>
          <w:sz w:val="24"/>
          <w:szCs w:val="24"/>
        </w:rPr>
        <w:tab/>
        <w:t xml:space="preserve"> </w:t>
      </w:r>
      <w:r w:rsidRPr="006C0B9A">
        <w:rPr>
          <w:rFonts w:ascii="宋体" w:hAnsi="宋体" w:hint="eastAsia"/>
          <w:sz w:val="24"/>
          <w:szCs w:val="24"/>
          <w:u w:val="single"/>
        </w:rPr>
        <w:t xml:space="preserve">（ </w:t>
      </w:r>
      <w:r w:rsidRPr="006C0B9A">
        <w:rPr>
          <w:rFonts w:ascii="宋体" w:hAnsi="宋体"/>
          <w:sz w:val="24"/>
          <w:szCs w:val="24"/>
          <w:u w:val="single"/>
        </w:rPr>
        <w:t xml:space="preserve">         </w:t>
      </w:r>
      <w:r w:rsidRPr="006C0B9A">
        <w:rPr>
          <w:rFonts w:ascii="宋体" w:hAnsi="宋体" w:hint="eastAsia"/>
          <w:sz w:val="24"/>
          <w:szCs w:val="24"/>
          <w:u w:val="single"/>
        </w:rPr>
        <w:t>）</w:t>
      </w:r>
      <w:r w:rsidRPr="006C0B9A">
        <w:rPr>
          <w:rFonts w:ascii="宋体" w:hAnsi="宋体" w:hint="eastAsia"/>
          <w:sz w:val="24"/>
          <w:szCs w:val="24"/>
        </w:rPr>
        <w:t>， 属于</w:t>
      </w:r>
      <w:r w:rsidRPr="006C0B9A">
        <w:rPr>
          <w:rFonts w:ascii="宋体" w:hAnsi="宋体" w:hint="eastAsia"/>
          <w:sz w:val="24"/>
          <w:szCs w:val="24"/>
          <w:u w:val="single"/>
        </w:rPr>
        <w:t xml:space="preserve"> </w:t>
      </w:r>
      <w:r w:rsidRPr="006C0B9A">
        <w:rPr>
          <w:rFonts w:ascii="宋体" w:hAnsi="宋体"/>
          <w:sz w:val="24"/>
          <w:szCs w:val="24"/>
          <w:u w:val="single"/>
        </w:rPr>
        <w:t xml:space="preserve">   </w:t>
      </w:r>
      <w:r w:rsidRPr="006C0B9A">
        <w:rPr>
          <w:rFonts w:ascii="宋体" w:hAnsi="宋体" w:hint="eastAsia"/>
          <w:sz w:val="24"/>
          <w:szCs w:val="24"/>
        </w:rPr>
        <w:t>行业；</w:t>
      </w:r>
      <w:r w:rsidRPr="006C0B9A">
        <w:rPr>
          <w:rFonts w:ascii="宋体" w:hAnsi="宋体" w:hint="eastAsia"/>
          <w:b/>
          <w:bCs/>
          <w:sz w:val="24"/>
          <w:szCs w:val="24"/>
        </w:rPr>
        <w:t>制造商</w:t>
      </w:r>
      <w:r w:rsidRPr="006C0B9A">
        <w:rPr>
          <w:rFonts w:ascii="宋体" w:hAnsi="宋体" w:hint="eastAsia"/>
          <w:sz w:val="24"/>
          <w:szCs w:val="24"/>
        </w:rPr>
        <w:t>为</w:t>
      </w:r>
      <w:r w:rsidRPr="006C0B9A">
        <w:rPr>
          <w:rFonts w:ascii="宋体" w:hAnsi="宋体" w:hint="eastAsia"/>
          <w:sz w:val="24"/>
          <w:szCs w:val="24"/>
          <w:u w:val="single"/>
        </w:rPr>
        <w:t>（企业名称）</w:t>
      </w:r>
      <w:r w:rsidRPr="006C0B9A">
        <w:rPr>
          <w:rFonts w:ascii="宋体" w:hAnsi="宋体" w:hint="eastAsia"/>
          <w:sz w:val="24"/>
          <w:szCs w:val="24"/>
        </w:rPr>
        <w:t>，从业人员</w:t>
      </w:r>
      <w:r w:rsidRPr="006C0B9A">
        <w:rPr>
          <w:rFonts w:ascii="宋体" w:hAnsi="宋体" w:hint="eastAsia"/>
          <w:sz w:val="24"/>
          <w:szCs w:val="24"/>
          <w:u w:val="single"/>
        </w:rPr>
        <w:tab/>
      </w:r>
      <w:r w:rsidRPr="006C0B9A">
        <w:rPr>
          <w:rFonts w:ascii="宋体" w:hAnsi="宋体" w:hint="eastAsia"/>
          <w:sz w:val="24"/>
          <w:szCs w:val="24"/>
        </w:rPr>
        <w:t>人，营业收入为</w:t>
      </w:r>
      <w:r w:rsidRPr="006C0B9A">
        <w:rPr>
          <w:rFonts w:ascii="宋体" w:hAnsi="宋体" w:hint="eastAsia"/>
          <w:sz w:val="24"/>
          <w:szCs w:val="24"/>
          <w:u w:val="single"/>
        </w:rPr>
        <w:tab/>
      </w:r>
      <w:r w:rsidRPr="006C0B9A">
        <w:rPr>
          <w:rFonts w:ascii="宋体" w:hAnsi="宋体" w:hint="eastAsia"/>
          <w:sz w:val="24"/>
          <w:szCs w:val="24"/>
        </w:rPr>
        <w:t xml:space="preserve">万元，资产总额为 </w:t>
      </w:r>
      <w:r w:rsidRPr="006C0B9A">
        <w:rPr>
          <w:rFonts w:ascii="宋体" w:hAnsi="宋体" w:hint="eastAsia"/>
          <w:sz w:val="24"/>
          <w:szCs w:val="24"/>
          <w:u w:val="single"/>
        </w:rPr>
        <w:t xml:space="preserve"> </w:t>
      </w:r>
      <w:r w:rsidRPr="006C0B9A">
        <w:rPr>
          <w:rFonts w:ascii="宋体" w:hAnsi="宋体" w:hint="eastAsia"/>
          <w:sz w:val="24"/>
          <w:szCs w:val="24"/>
          <w:u w:val="single"/>
        </w:rPr>
        <w:tab/>
      </w:r>
      <w:r w:rsidRPr="006C0B9A">
        <w:rPr>
          <w:rFonts w:ascii="宋体" w:hAnsi="宋体" w:hint="eastAsia"/>
          <w:sz w:val="24"/>
          <w:szCs w:val="24"/>
        </w:rPr>
        <w:t>万元，属于（</w:t>
      </w:r>
      <w:r w:rsidRPr="006C0B9A">
        <w:rPr>
          <w:rFonts w:ascii="宋体" w:hAnsi="宋体" w:hint="eastAsia"/>
          <w:sz w:val="24"/>
          <w:szCs w:val="24"/>
          <w:u w:val="single"/>
        </w:rPr>
        <w:t>中型企业□、小型企业□、微型企业□）</w:t>
      </w:r>
      <w:r w:rsidRPr="006C0B9A">
        <w:rPr>
          <w:rFonts w:ascii="宋体" w:hAnsi="宋体" w:hint="eastAsia"/>
          <w:sz w:val="24"/>
          <w:szCs w:val="24"/>
        </w:rPr>
        <w:t>。</w:t>
      </w:r>
    </w:p>
    <w:p w14:paraId="5D7AF1CD" w14:textId="77777777" w:rsidR="00B167F8" w:rsidRPr="006C0B9A" w:rsidRDefault="00B167F8" w:rsidP="00B167F8">
      <w:pPr>
        <w:spacing w:line="360" w:lineRule="auto"/>
        <w:contextualSpacing/>
        <w:rPr>
          <w:rFonts w:ascii="宋体" w:hAnsi="宋体" w:hint="eastAsia"/>
          <w:sz w:val="24"/>
          <w:szCs w:val="24"/>
        </w:rPr>
      </w:pPr>
      <w:r w:rsidRPr="006C0B9A">
        <w:rPr>
          <w:rFonts w:ascii="宋体" w:hAnsi="宋体" w:hint="eastAsia"/>
          <w:sz w:val="24"/>
          <w:szCs w:val="24"/>
        </w:rPr>
        <w:t>……</w:t>
      </w:r>
    </w:p>
    <w:p w14:paraId="509B3796" w14:textId="77777777" w:rsidR="00B167F8" w:rsidRPr="006C0B9A" w:rsidRDefault="00B167F8" w:rsidP="00B167F8">
      <w:pPr>
        <w:spacing w:line="360" w:lineRule="auto"/>
        <w:ind w:firstLineChars="200" w:firstLine="480"/>
        <w:contextualSpacing/>
        <w:rPr>
          <w:rFonts w:ascii="宋体" w:hAnsi="宋体" w:hint="eastAsia"/>
          <w:sz w:val="24"/>
          <w:szCs w:val="24"/>
        </w:rPr>
      </w:pPr>
      <w:r w:rsidRPr="006C0B9A">
        <w:rPr>
          <w:rFonts w:ascii="宋体" w:hAnsi="宋体" w:hint="eastAsia"/>
          <w:sz w:val="24"/>
          <w:szCs w:val="24"/>
        </w:rPr>
        <w:t>以上企业，不属于大企业的分支机构，不存在控股股东为大企业的情形，也不存在与大企业的负责人为同一人的情形。</w:t>
      </w:r>
    </w:p>
    <w:p w14:paraId="6DB067D5" w14:textId="77777777" w:rsidR="00B167F8" w:rsidRPr="006C0B9A" w:rsidRDefault="00B167F8" w:rsidP="00B167F8">
      <w:pPr>
        <w:spacing w:line="360" w:lineRule="auto"/>
        <w:ind w:firstLineChars="200" w:firstLine="480"/>
        <w:contextualSpacing/>
        <w:rPr>
          <w:rFonts w:ascii="宋体" w:hAnsi="宋体" w:hint="eastAsia"/>
          <w:sz w:val="24"/>
          <w:szCs w:val="24"/>
        </w:rPr>
      </w:pPr>
      <w:r w:rsidRPr="006C0B9A">
        <w:rPr>
          <w:rFonts w:ascii="宋体" w:hAnsi="宋体" w:hint="eastAsia"/>
          <w:sz w:val="24"/>
          <w:szCs w:val="24"/>
        </w:rPr>
        <w:t>本企业对上述声明内容的真实性负责。如有虚假，将依法承担相应责任。</w:t>
      </w:r>
    </w:p>
    <w:p w14:paraId="238C3743" w14:textId="77777777" w:rsidR="00B167F8" w:rsidRPr="006C0B9A" w:rsidRDefault="00B167F8" w:rsidP="00B167F8">
      <w:pPr>
        <w:spacing w:line="360" w:lineRule="auto"/>
        <w:contextualSpacing/>
        <w:jc w:val="right"/>
        <w:rPr>
          <w:rFonts w:ascii="宋体" w:hAnsi="宋体" w:hint="eastAsia"/>
          <w:sz w:val="24"/>
          <w:szCs w:val="24"/>
        </w:rPr>
      </w:pPr>
    </w:p>
    <w:p w14:paraId="5530D9EF" w14:textId="77777777" w:rsidR="00B167F8" w:rsidRPr="006C0B9A" w:rsidRDefault="00B167F8" w:rsidP="00B167F8">
      <w:pPr>
        <w:spacing w:line="360" w:lineRule="auto"/>
        <w:contextualSpacing/>
        <w:jc w:val="right"/>
        <w:rPr>
          <w:rFonts w:ascii="宋体" w:hAnsi="宋体" w:hint="eastAsia"/>
          <w:sz w:val="24"/>
          <w:szCs w:val="24"/>
        </w:rPr>
      </w:pPr>
      <w:r w:rsidRPr="006C0B9A">
        <w:rPr>
          <w:rFonts w:ascii="宋体" w:hAnsi="宋体" w:hint="eastAsia"/>
          <w:sz w:val="24"/>
          <w:szCs w:val="24"/>
        </w:rPr>
        <w:t>企业名称（盖章）：</w:t>
      </w:r>
    </w:p>
    <w:p w14:paraId="4E25826F" w14:textId="77777777" w:rsidR="00B167F8" w:rsidRPr="006C0B9A" w:rsidRDefault="00B167F8" w:rsidP="00B167F8">
      <w:pPr>
        <w:spacing w:line="360" w:lineRule="auto"/>
        <w:contextualSpacing/>
        <w:jc w:val="right"/>
        <w:rPr>
          <w:rFonts w:ascii="宋体" w:hAnsi="宋体" w:hint="eastAsia"/>
          <w:sz w:val="24"/>
          <w:szCs w:val="24"/>
        </w:rPr>
      </w:pPr>
      <w:r w:rsidRPr="006C0B9A">
        <w:rPr>
          <w:rFonts w:ascii="宋体" w:hAnsi="宋体" w:hint="eastAsia"/>
          <w:sz w:val="24"/>
          <w:szCs w:val="24"/>
        </w:rPr>
        <w:t>日期：</w:t>
      </w:r>
    </w:p>
    <w:p w14:paraId="1009C9A6" w14:textId="77777777" w:rsidR="00B167F8" w:rsidRPr="006C0B9A" w:rsidRDefault="00B167F8" w:rsidP="00B167F8">
      <w:pPr>
        <w:jc w:val="left"/>
        <w:rPr>
          <w:rFonts w:ascii="宋体" w:hAnsi="宋体" w:cs="微软雅黑" w:hint="eastAsia"/>
          <w:bCs/>
          <w:sz w:val="24"/>
          <w:szCs w:val="24"/>
        </w:rPr>
      </w:pPr>
      <w:r w:rsidRPr="006C0B9A">
        <w:rPr>
          <w:rFonts w:ascii="宋体" w:hAnsi="宋体" w:cs="微软雅黑" w:hint="eastAsia"/>
          <w:bCs/>
          <w:sz w:val="24"/>
          <w:szCs w:val="24"/>
        </w:rPr>
        <w:t>注：</w:t>
      </w:r>
    </w:p>
    <w:p w14:paraId="6289994E" w14:textId="6A3611D9" w:rsidR="00B167F8" w:rsidRPr="006C0B9A" w:rsidRDefault="00B167F8" w:rsidP="00091FEB">
      <w:pPr>
        <w:spacing w:line="276" w:lineRule="auto"/>
        <w:jc w:val="left"/>
        <w:rPr>
          <w:rFonts w:ascii="宋体" w:hAnsi="宋体" w:cs="微软雅黑" w:hint="eastAsia"/>
          <w:bCs/>
          <w:sz w:val="24"/>
          <w:szCs w:val="24"/>
        </w:rPr>
      </w:pPr>
      <w:r w:rsidRPr="006C0B9A">
        <w:rPr>
          <w:rFonts w:ascii="宋体" w:hAnsi="宋体" w:cs="微软雅黑" w:hint="eastAsia"/>
          <w:bCs/>
          <w:sz w:val="24"/>
          <w:szCs w:val="24"/>
        </w:rPr>
        <w:t>1.</w:t>
      </w:r>
      <w:r w:rsidR="003C77BA" w:rsidRPr="006C0B9A">
        <w:rPr>
          <w:rFonts w:ascii="宋体" w:hAnsi="宋体" w:cs="微软雅黑" w:hint="eastAsia"/>
          <w:bCs/>
          <w:sz w:val="24"/>
          <w:szCs w:val="24"/>
        </w:rPr>
        <w:t xml:space="preserve"> </w:t>
      </w:r>
      <w:r w:rsidRPr="006C0B9A">
        <w:rPr>
          <w:rFonts w:ascii="宋体" w:hAnsi="宋体" w:cs="微软雅黑" w:hint="eastAsia"/>
          <w:bCs/>
          <w:sz w:val="24"/>
          <w:szCs w:val="24"/>
        </w:rPr>
        <w:t>从业人员、营业收入、资产总额填报上一年度数据，无上</w:t>
      </w:r>
      <w:proofErr w:type="gramStart"/>
      <w:r w:rsidRPr="006C0B9A">
        <w:rPr>
          <w:rFonts w:ascii="宋体" w:hAnsi="宋体" w:cs="微软雅黑" w:hint="eastAsia"/>
          <w:bCs/>
          <w:sz w:val="24"/>
          <w:szCs w:val="24"/>
        </w:rPr>
        <w:t>一</w:t>
      </w:r>
      <w:proofErr w:type="gramEnd"/>
      <w:r w:rsidRPr="006C0B9A">
        <w:rPr>
          <w:rFonts w:ascii="宋体" w:hAnsi="宋体" w:cs="微软雅黑" w:hint="eastAsia"/>
          <w:bCs/>
          <w:sz w:val="24"/>
          <w:szCs w:val="24"/>
        </w:rPr>
        <w:t>年度数据的新成立企业可不填报。</w:t>
      </w:r>
    </w:p>
    <w:p w14:paraId="53CB216C" w14:textId="44A4DDE8" w:rsidR="00B167F8" w:rsidRPr="006C0B9A" w:rsidRDefault="00B167F8" w:rsidP="00091FEB">
      <w:pPr>
        <w:spacing w:line="276" w:lineRule="auto"/>
        <w:jc w:val="left"/>
        <w:rPr>
          <w:rFonts w:ascii="宋体" w:hAnsi="宋体" w:cs="微软雅黑" w:hint="eastAsia"/>
          <w:bCs/>
          <w:sz w:val="24"/>
          <w:szCs w:val="24"/>
        </w:rPr>
      </w:pPr>
      <w:r w:rsidRPr="006C0B9A">
        <w:rPr>
          <w:rFonts w:ascii="宋体" w:hAnsi="宋体" w:cs="微软雅黑" w:hint="eastAsia"/>
          <w:bCs/>
          <w:sz w:val="24"/>
          <w:szCs w:val="24"/>
        </w:rPr>
        <w:t xml:space="preserve">2. </w:t>
      </w:r>
      <w:r w:rsidR="000D4F85" w:rsidRPr="006C0B9A">
        <w:rPr>
          <w:rFonts w:ascii="宋体" w:hAnsi="宋体" w:cs="微软雅黑" w:hint="eastAsia"/>
          <w:bCs/>
          <w:sz w:val="24"/>
          <w:szCs w:val="24"/>
        </w:rPr>
        <w:t>应与投标分项报价表的制造商规模填写</w:t>
      </w:r>
      <w:r w:rsidR="00941E36" w:rsidRPr="006C0B9A">
        <w:rPr>
          <w:rFonts w:ascii="宋体" w:hAnsi="宋体" w:cs="微软雅黑" w:hint="eastAsia"/>
          <w:bCs/>
          <w:sz w:val="24"/>
          <w:szCs w:val="24"/>
        </w:rPr>
        <w:t>内容</w:t>
      </w:r>
      <w:r w:rsidR="000D4F85" w:rsidRPr="006C0B9A">
        <w:rPr>
          <w:rFonts w:ascii="宋体" w:hAnsi="宋体" w:cs="微软雅黑" w:hint="eastAsia"/>
          <w:bCs/>
          <w:sz w:val="24"/>
          <w:szCs w:val="24"/>
        </w:rPr>
        <w:t>保持一致</w:t>
      </w:r>
      <w:r w:rsidRPr="006C0B9A">
        <w:rPr>
          <w:rFonts w:ascii="宋体" w:hAnsi="宋体" w:cs="微软雅黑" w:hint="eastAsia"/>
          <w:bCs/>
          <w:sz w:val="24"/>
          <w:szCs w:val="24"/>
        </w:rPr>
        <w:t>。</w:t>
      </w:r>
    </w:p>
    <w:p w14:paraId="32CE0F24" w14:textId="77777777" w:rsidR="00B167F8" w:rsidRPr="006C0B9A" w:rsidRDefault="00B167F8" w:rsidP="00091FEB">
      <w:pPr>
        <w:spacing w:line="276" w:lineRule="auto"/>
        <w:jc w:val="left"/>
        <w:rPr>
          <w:rFonts w:ascii="宋体" w:hAnsi="宋体" w:cs="微软雅黑" w:hint="eastAsia"/>
          <w:bCs/>
          <w:sz w:val="24"/>
          <w:szCs w:val="24"/>
        </w:rPr>
      </w:pPr>
      <w:r w:rsidRPr="006C0B9A">
        <w:rPr>
          <w:rFonts w:ascii="宋体" w:hAnsi="宋体" w:cs="微软雅黑" w:hint="eastAsia"/>
          <w:bCs/>
          <w:sz w:val="24"/>
          <w:szCs w:val="24"/>
        </w:rPr>
        <w:t>3.</w:t>
      </w:r>
      <w:r w:rsidRPr="006C0B9A">
        <w:rPr>
          <w:rFonts w:ascii="宋体" w:hAnsi="宋体" w:cs="微软雅黑"/>
          <w:bCs/>
          <w:sz w:val="24"/>
          <w:szCs w:val="24"/>
        </w:rPr>
        <w:t xml:space="preserve"> </w:t>
      </w:r>
      <w:r w:rsidRPr="006C0B9A">
        <w:rPr>
          <w:rFonts w:ascii="宋体" w:hAnsi="宋体" w:cs="微软雅黑" w:hint="eastAsia"/>
          <w:bCs/>
          <w:sz w:val="24"/>
          <w:szCs w:val="24"/>
        </w:rPr>
        <w:t>中小企业划分标准详见工业和信息化部、国家统计局、国家发展和改革委员会、财政部联合印发的《关于印发中小企业划型标准规定的通知》（工信部联企业〔2011〕300号）。</w:t>
      </w:r>
    </w:p>
    <w:p w14:paraId="2627A8ED" w14:textId="77777777" w:rsidR="00B167F8" w:rsidRPr="006C0B9A" w:rsidRDefault="00B167F8" w:rsidP="00091FEB">
      <w:pPr>
        <w:spacing w:line="276" w:lineRule="auto"/>
        <w:contextualSpacing/>
        <w:rPr>
          <w:rFonts w:ascii="宋体" w:hAnsi="宋体" w:cs="微软雅黑" w:hint="eastAsia"/>
          <w:bCs/>
          <w:sz w:val="24"/>
          <w:szCs w:val="24"/>
        </w:rPr>
      </w:pPr>
      <w:r w:rsidRPr="006C0B9A">
        <w:rPr>
          <w:rFonts w:ascii="宋体" w:hAnsi="宋体" w:cs="微软雅黑"/>
          <w:bCs/>
          <w:sz w:val="24"/>
          <w:szCs w:val="24"/>
        </w:rPr>
        <w:t>4</w:t>
      </w:r>
      <w:r w:rsidRPr="006C0B9A">
        <w:rPr>
          <w:rFonts w:ascii="宋体" w:hAnsi="宋体" w:cs="微软雅黑" w:hint="eastAsia"/>
          <w:bCs/>
          <w:sz w:val="24"/>
          <w:szCs w:val="24"/>
        </w:rPr>
        <w:t>. 本声明函中企业名称（盖章）指加盖投标人公章。</w:t>
      </w:r>
    </w:p>
    <w:p w14:paraId="5A886590" w14:textId="245F3459" w:rsidR="00B167F8" w:rsidRPr="006C0B9A" w:rsidRDefault="00B167F8" w:rsidP="00091FEB">
      <w:pPr>
        <w:spacing w:line="276" w:lineRule="auto"/>
        <w:contextualSpacing/>
        <w:rPr>
          <w:rFonts w:ascii="宋体" w:hAnsi="宋体" w:cs="微软雅黑" w:hint="eastAsia"/>
          <w:b/>
          <w:sz w:val="24"/>
          <w:szCs w:val="24"/>
        </w:rPr>
      </w:pPr>
      <w:r w:rsidRPr="006C0B9A">
        <w:rPr>
          <w:rFonts w:ascii="宋体" w:hAnsi="宋体" w:cs="微软雅黑" w:hint="eastAsia"/>
          <w:b/>
          <w:sz w:val="24"/>
          <w:szCs w:val="24"/>
        </w:rPr>
        <w:t>5</w:t>
      </w:r>
      <w:r w:rsidRPr="006C0B9A">
        <w:rPr>
          <w:rFonts w:ascii="宋体" w:hAnsi="宋体" w:cs="微软雅黑"/>
          <w:b/>
          <w:sz w:val="24"/>
          <w:szCs w:val="24"/>
        </w:rPr>
        <w:t xml:space="preserve">. </w:t>
      </w:r>
      <w:r w:rsidR="00FD23CB" w:rsidRPr="006C0B9A">
        <w:rPr>
          <w:rFonts w:ascii="宋体" w:hAnsi="宋体" w:cs="微软雅黑" w:hint="eastAsia"/>
          <w:b/>
          <w:sz w:val="24"/>
          <w:szCs w:val="24"/>
        </w:rPr>
        <w:t>如符合中小企业政策，应按本格式进行填写并盖章</w:t>
      </w:r>
      <w:r w:rsidRPr="006C0B9A">
        <w:rPr>
          <w:rFonts w:ascii="宋体" w:hAnsi="宋体" w:cs="微软雅黑" w:hint="eastAsia"/>
          <w:b/>
          <w:sz w:val="24"/>
          <w:szCs w:val="24"/>
        </w:rPr>
        <w:t>。</w:t>
      </w:r>
      <w:r w:rsidR="00BB47CA" w:rsidRPr="006C0B9A">
        <w:rPr>
          <w:rFonts w:ascii="宋体" w:hAnsi="宋体" w:cs="微软雅黑" w:hint="eastAsia"/>
          <w:b/>
          <w:sz w:val="24"/>
          <w:szCs w:val="24"/>
        </w:rPr>
        <w:t>不涉及可不提供。</w:t>
      </w:r>
    </w:p>
    <w:p w14:paraId="3DAD1A82" w14:textId="77777777" w:rsidR="00B167F8" w:rsidRPr="006C0B9A" w:rsidRDefault="00B167F8" w:rsidP="00B167F8">
      <w:pPr>
        <w:spacing w:line="360" w:lineRule="auto"/>
        <w:ind w:firstLineChars="200" w:firstLine="480"/>
        <w:contextualSpacing/>
        <w:rPr>
          <w:rFonts w:ascii="宋体" w:hAnsi="宋体" w:cs="微软雅黑" w:hint="eastAsia"/>
          <w:bCs/>
          <w:sz w:val="24"/>
          <w:szCs w:val="24"/>
        </w:rPr>
      </w:pPr>
    </w:p>
    <w:p w14:paraId="34DEB4DC" w14:textId="77777777" w:rsidR="00B167F8" w:rsidRPr="006C0B9A" w:rsidRDefault="00B167F8" w:rsidP="00B167F8">
      <w:pPr>
        <w:spacing w:line="360" w:lineRule="auto"/>
        <w:ind w:firstLineChars="200" w:firstLine="480"/>
        <w:contextualSpacing/>
        <w:rPr>
          <w:rFonts w:ascii="宋体" w:hAnsi="宋体" w:cs="微软雅黑" w:hint="eastAsia"/>
          <w:bCs/>
          <w:sz w:val="24"/>
          <w:szCs w:val="24"/>
        </w:rPr>
      </w:pPr>
    </w:p>
    <w:p w14:paraId="5ECD2846" w14:textId="77777777" w:rsidR="00B167F8" w:rsidRPr="006C0B9A" w:rsidRDefault="00B167F8" w:rsidP="00B167F8">
      <w:pPr>
        <w:spacing w:line="360" w:lineRule="auto"/>
        <w:ind w:firstLineChars="200" w:firstLine="480"/>
        <w:contextualSpacing/>
        <w:rPr>
          <w:rFonts w:ascii="宋体" w:hAnsi="宋体" w:cs="微软雅黑" w:hint="eastAsia"/>
          <w:bCs/>
          <w:sz w:val="24"/>
          <w:szCs w:val="24"/>
        </w:rPr>
      </w:pPr>
    </w:p>
    <w:p w14:paraId="7F8EE2C9" w14:textId="041484B6" w:rsidR="00B167F8" w:rsidRPr="006C0B9A" w:rsidRDefault="00B167F8" w:rsidP="00B167F8">
      <w:pPr>
        <w:pStyle w:val="23"/>
        <w:ind w:firstLine="0"/>
        <w:rPr>
          <w:rFonts w:ascii="宋体" w:hAnsi="宋体" w:hint="eastAsia"/>
          <w:bCs/>
          <w:spacing w:val="6"/>
          <w:sz w:val="32"/>
          <w:szCs w:val="32"/>
        </w:rPr>
      </w:pPr>
      <w:bookmarkStart w:id="138" w:name="_Toc497147502"/>
      <w:bookmarkStart w:id="139" w:name="_Toc497205681"/>
      <w:bookmarkStart w:id="140" w:name="_Toc115623247"/>
      <w:bookmarkStart w:id="141" w:name="_Toc176023841"/>
      <w:bookmarkStart w:id="142" w:name="OLE_LINK13"/>
      <w:bookmarkStart w:id="143" w:name="OLE_LINK14"/>
      <w:r w:rsidRPr="006C0B9A">
        <w:rPr>
          <w:rFonts w:ascii="宋体" w:hAnsi="宋体"/>
          <w:bCs/>
          <w:sz w:val="32"/>
          <w:szCs w:val="32"/>
        </w:rPr>
        <w:lastRenderedPageBreak/>
        <w:t>附件</w:t>
      </w:r>
      <w:r w:rsidR="00F510D3" w:rsidRPr="006C0B9A">
        <w:rPr>
          <w:rFonts w:ascii="宋体" w:hAnsi="宋体" w:hint="eastAsia"/>
          <w:bCs/>
          <w:sz w:val="32"/>
          <w:szCs w:val="32"/>
          <w:lang w:eastAsia="zh-CN"/>
        </w:rPr>
        <w:t>7</w:t>
      </w:r>
      <w:r w:rsidRPr="006C0B9A">
        <w:rPr>
          <w:rFonts w:ascii="宋体" w:hAnsi="宋体"/>
          <w:bCs/>
          <w:sz w:val="32"/>
          <w:szCs w:val="32"/>
        </w:rPr>
        <w:t>-</w:t>
      </w:r>
      <w:r w:rsidR="00AC1353" w:rsidRPr="006C0B9A">
        <w:rPr>
          <w:rFonts w:ascii="宋体" w:hAnsi="宋体" w:hint="eastAsia"/>
          <w:bCs/>
          <w:sz w:val="32"/>
          <w:szCs w:val="32"/>
          <w:lang w:eastAsia="zh-CN"/>
        </w:rPr>
        <w:t>2</w:t>
      </w:r>
      <w:r w:rsidRPr="006C0B9A">
        <w:rPr>
          <w:rFonts w:ascii="宋体" w:hAnsi="宋体"/>
          <w:bCs/>
          <w:sz w:val="32"/>
          <w:szCs w:val="32"/>
        </w:rPr>
        <w:t xml:space="preserve"> </w:t>
      </w:r>
      <w:proofErr w:type="spellStart"/>
      <w:r w:rsidRPr="006C0B9A">
        <w:rPr>
          <w:rFonts w:ascii="宋体" w:hAnsi="宋体"/>
          <w:bCs/>
          <w:sz w:val="32"/>
          <w:szCs w:val="32"/>
        </w:rPr>
        <w:t>残疾人福利性单位声明函（</w:t>
      </w:r>
      <w:r w:rsidRPr="006C0B9A">
        <w:rPr>
          <w:rFonts w:ascii="宋体" w:hAnsi="宋体" w:hint="eastAsia"/>
          <w:bCs/>
          <w:sz w:val="32"/>
          <w:szCs w:val="32"/>
        </w:rPr>
        <w:t>不适用，可不提供</w:t>
      </w:r>
      <w:proofErr w:type="spellEnd"/>
      <w:r w:rsidRPr="006C0B9A">
        <w:rPr>
          <w:rFonts w:ascii="宋体" w:hAnsi="宋体"/>
          <w:bCs/>
          <w:sz w:val="32"/>
          <w:szCs w:val="32"/>
        </w:rPr>
        <w:t>）</w:t>
      </w:r>
      <w:bookmarkEnd w:id="138"/>
      <w:bookmarkEnd w:id="139"/>
      <w:bookmarkEnd w:id="140"/>
      <w:bookmarkEnd w:id="141"/>
    </w:p>
    <w:bookmarkEnd w:id="142"/>
    <w:bookmarkEnd w:id="143"/>
    <w:p w14:paraId="279F45A9" w14:textId="77777777" w:rsidR="00B167F8" w:rsidRPr="006C0B9A" w:rsidRDefault="00B167F8" w:rsidP="00B167F8">
      <w:pPr>
        <w:spacing w:line="588" w:lineRule="exact"/>
        <w:rPr>
          <w:rFonts w:ascii="宋体" w:hAnsi="宋体" w:hint="eastAsia"/>
          <w:b/>
          <w:spacing w:val="6"/>
          <w:sz w:val="30"/>
          <w:szCs w:val="30"/>
        </w:rPr>
      </w:pPr>
    </w:p>
    <w:p w14:paraId="24403BFD" w14:textId="77777777" w:rsidR="00B167F8" w:rsidRPr="006C0B9A" w:rsidRDefault="00B167F8" w:rsidP="00B167F8">
      <w:pPr>
        <w:spacing w:line="360" w:lineRule="auto"/>
        <w:ind w:firstLine="420"/>
        <w:contextualSpacing/>
        <w:rPr>
          <w:rFonts w:ascii="宋体" w:hAnsi="宋体" w:hint="eastAsia"/>
          <w:sz w:val="24"/>
          <w:szCs w:val="24"/>
        </w:rPr>
      </w:pPr>
      <w:r w:rsidRPr="006C0B9A">
        <w:rPr>
          <w:rFonts w:ascii="宋体" w:hAnsi="宋体"/>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F4A1959" w14:textId="77777777" w:rsidR="00B167F8" w:rsidRPr="006C0B9A" w:rsidRDefault="00B167F8" w:rsidP="00B167F8">
      <w:pPr>
        <w:spacing w:line="360" w:lineRule="auto"/>
        <w:ind w:firstLine="420"/>
        <w:contextualSpacing/>
        <w:rPr>
          <w:rFonts w:ascii="宋体" w:hAnsi="宋体" w:hint="eastAsia"/>
          <w:sz w:val="24"/>
          <w:szCs w:val="24"/>
        </w:rPr>
      </w:pPr>
      <w:r w:rsidRPr="006C0B9A">
        <w:rPr>
          <w:rFonts w:ascii="宋体" w:hAnsi="宋体"/>
          <w:sz w:val="24"/>
          <w:szCs w:val="24"/>
        </w:rPr>
        <w:t>本单位对上述声明的真实性负责。如有虚假，将依法承担相应责任。</w:t>
      </w:r>
    </w:p>
    <w:p w14:paraId="68BB4D43" w14:textId="77777777" w:rsidR="00B167F8" w:rsidRPr="006C0B9A" w:rsidRDefault="00B167F8" w:rsidP="00B167F8">
      <w:pPr>
        <w:spacing w:line="360" w:lineRule="auto"/>
        <w:contextualSpacing/>
        <w:rPr>
          <w:rFonts w:ascii="宋体" w:hAnsi="宋体" w:hint="eastAsia"/>
          <w:sz w:val="24"/>
          <w:szCs w:val="24"/>
        </w:rPr>
      </w:pPr>
    </w:p>
    <w:p w14:paraId="748FECB0" w14:textId="77777777" w:rsidR="00B167F8" w:rsidRPr="006C0B9A" w:rsidRDefault="00B167F8" w:rsidP="00B167F8">
      <w:pPr>
        <w:spacing w:line="360" w:lineRule="auto"/>
        <w:contextualSpacing/>
        <w:rPr>
          <w:rFonts w:ascii="宋体" w:hAnsi="宋体" w:hint="eastAsia"/>
          <w:sz w:val="24"/>
          <w:szCs w:val="24"/>
        </w:rPr>
      </w:pPr>
    </w:p>
    <w:p w14:paraId="5078049D" w14:textId="77777777" w:rsidR="00B167F8" w:rsidRPr="006C0B9A" w:rsidRDefault="00B167F8" w:rsidP="00B167F8">
      <w:pPr>
        <w:spacing w:line="360" w:lineRule="auto"/>
        <w:contextualSpacing/>
        <w:jc w:val="right"/>
        <w:rPr>
          <w:rFonts w:ascii="宋体" w:hAnsi="宋体" w:hint="eastAsia"/>
          <w:sz w:val="24"/>
          <w:szCs w:val="24"/>
        </w:rPr>
      </w:pPr>
      <w:r w:rsidRPr="006C0B9A">
        <w:rPr>
          <w:rFonts w:ascii="宋体" w:hAnsi="宋体"/>
          <w:sz w:val="24"/>
          <w:szCs w:val="24"/>
        </w:rPr>
        <w:t>单位名称（盖章）：</w:t>
      </w:r>
    </w:p>
    <w:p w14:paraId="2755CB6F" w14:textId="77777777" w:rsidR="00B167F8" w:rsidRPr="006C0B9A" w:rsidRDefault="00B167F8" w:rsidP="00B167F8">
      <w:pPr>
        <w:spacing w:line="360" w:lineRule="auto"/>
        <w:contextualSpacing/>
        <w:jc w:val="right"/>
        <w:rPr>
          <w:rFonts w:ascii="宋体" w:hAnsi="宋体" w:hint="eastAsia"/>
          <w:sz w:val="24"/>
          <w:szCs w:val="24"/>
        </w:rPr>
      </w:pPr>
      <w:r w:rsidRPr="006C0B9A">
        <w:rPr>
          <w:rFonts w:ascii="宋体" w:hAnsi="宋体"/>
          <w:sz w:val="24"/>
          <w:szCs w:val="24"/>
        </w:rPr>
        <w:t>日  期：</w:t>
      </w:r>
    </w:p>
    <w:p w14:paraId="216A3758" w14:textId="77777777" w:rsidR="00B167F8" w:rsidRPr="006C0B9A" w:rsidRDefault="00B167F8" w:rsidP="00B167F8">
      <w:pPr>
        <w:pStyle w:val="af3"/>
        <w:spacing w:line="360" w:lineRule="auto"/>
        <w:ind w:firstLine="0"/>
        <w:contextualSpacing/>
        <w:rPr>
          <w:rFonts w:ascii="宋体" w:eastAsia="宋体" w:hAnsi="宋体" w:hint="eastAsia"/>
          <w:b/>
          <w:szCs w:val="24"/>
        </w:rPr>
      </w:pPr>
    </w:p>
    <w:p w14:paraId="02D9F288" w14:textId="77777777" w:rsidR="00B167F8" w:rsidRPr="006C0B9A" w:rsidRDefault="00B167F8" w:rsidP="00B167F8">
      <w:pPr>
        <w:spacing w:line="360" w:lineRule="auto"/>
        <w:rPr>
          <w:rFonts w:ascii="宋体" w:hAnsi="宋体" w:hint="eastAsia"/>
          <w:sz w:val="24"/>
          <w:szCs w:val="24"/>
        </w:rPr>
      </w:pPr>
    </w:p>
    <w:p w14:paraId="3D08EE19" w14:textId="4917DE74" w:rsidR="00676114" w:rsidRPr="006C0B9A" w:rsidRDefault="00B167F8" w:rsidP="00676114">
      <w:pPr>
        <w:pStyle w:val="23"/>
        <w:ind w:firstLine="0"/>
        <w:jc w:val="center"/>
        <w:rPr>
          <w:rFonts w:ascii="宋体" w:hAnsi="宋体" w:cstheme="minorBidi" w:hint="eastAsia"/>
          <w:b w:val="0"/>
          <w:szCs w:val="24"/>
          <w14:ligatures w14:val="standardContextual"/>
        </w:rPr>
      </w:pPr>
      <w:r w:rsidRPr="006C0B9A">
        <w:rPr>
          <w:rFonts w:hAnsi="宋体"/>
          <w:sz w:val="32"/>
          <w:szCs w:val="32"/>
        </w:rPr>
        <w:br w:type="page"/>
      </w:r>
      <w:bookmarkStart w:id="144" w:name="_Toc497205682"/>
      <w:bookmarkStart w:id="145" w:name="_Toc115623248"/>
      <w:bookmarkStart w:id="146" w:name="_Toc176023842"/>
    </w:p>
    <w:p w14:paraId="7E39EA6C" w14:textId="0CFC1045" w:rsidR="00B167F8" w:rsidRPr="006C0B9A" w:rsidRDefault="00B167F8" w:rsidP="00B167F8">
      <w:pPr>
        <w:pStyle w:val="ad"/>
        <w:tabs>
          <w:tab w:val="left" w:pos="5580"/>
        </w:tabs>
        <w:spacing w:line="360" w:lineRule="auto"/>
        <w:ind w:left="424"/>
        <w:jc w:val="center"/>
        <w:outlineLvl w:val="1"/>
        <w:rPr>
          <w:rFonts w:eastAsia="宋体" w:hAnsi="宋体" w:hint="eastAsia"/>
          <w:b/>
          <w:sz w:val="32"/>
          <w:szCs w:val="32"/>
        </w:rPr>
      </w:pPr>
      <w:r w:rsidRPr="006C0B9A">
        <w:rPr>
          <w:rFonts w:eastAsia="宋体" w:hAnsi="宋体"/>
          <w:b/>
          <w:sz w:val="32"/>
          <w:szCs w:val="32"/>
        </w:rPr>
        <w:lastRenderedPageBreak/>
        <w:t>附件</w:t>
      </w:r>
      <w:r w:rsidR="00F510D3" w:rsidRPr="006C0B9A">
        <w:rPr>
          <w:rFonts w:eastAsia="宋体" w:hAnsi="宋体" w:hint="eastAsia"/>
          <w:b/>
          <w:sz w:val="32"/>
          <w:szCs w:val="32"/>
        </w:rPr>
        <w:t>8</w:t>
      </w:r>
      <w:r w:rsidRPr="006C0B9A">
        <w:rPr>
          <w:rFonts w:eastAsia="宋体" w:hAnsi="宋体"/>
          <w:b/>
          <w:sz w:val="32"/>
          <w:szCs w:val="32"/>
        </w:rPr>
        <w:t xml:space="preserve"> 销售业绩</w:t>
      </w:r>
      <w:bookmarkEnd w:id="144"/>
      <w:bookmarkEnd w:id="145"/>
      <w:bookmarkEnd w:id="146"/>
    </w:p>
    <w:p w14:paraId="0EE33916" w14:textId="77777777" w:rsidR="00B167F8" w:rsidRPr="006C0B9A" w:rsidRDefault="00B167F8" w:rsidP="00B167F8">
      <w:pPr>
        <w:pStyle w:val="af3"/>
        <w:spacing w:line="360" w:lineRule="auto"/>
        <w:ind w:firstLine="0"/>
        <w:contextualSpacing/>
        <w:rPr>
          <w:rFonts w:ascii="宋体" w:eastAsia="宋体" w:hAnsi="宋体" w:hint="eastAsia"/>
          <w:szCs w:val="24"/>
        </w:rPr>
      </w:pPr>
      <w:r w:rsidRPr="006C0B9A">
        <w:rPr>
          <w:rFonts w:ascii="宋体" w:eastAsia="宋体" w:hAnsi="宋体"/>
          <w:bCs/>
          <w:szCs w:val="24"/>
        </w:rPr>
        <w:t>销售业绩：具体要求详见第五</w:t>
      </w:r>
      <w:proofErr w:type="gramStart"/>
      <w:r w:rsidRPr="006C0B9A">
        <w:rPr>
          <w:rFonts w:ascii="宋体" w:eastAsia="宋体" w:hAnsi="宋体"/>
          <w:bCs/>
          <w:szCs w:val="24"/>
        </w:rPr>
        <w:t>章综合</w:t>
      </w:r>
      <w:proofErr w:type="gramEnd"/>
      <w:r w:rsidRPr="006C0B9A">
        <w:rPr>
          <w:rFonts w:ascii="宋体" w:eastAsia="宋体" w:hAnsi="宋体"/>
          <w:bCs/>
          <w:szCs w:val="24"/>
        </w:rPr>
        <w:t>评审表。</w:t>
      </w:r>
      <w:r w:rsidRPr="006C0B9A">
        <w:rPr>
          <w:rFonts w:ascii="宋体" w:eastAsia="宋体" w:hAnsi="宋体" w:hint="eastAsia"/>
          <w:bCs/>
          <w:szCs w:val="24"/>
        </w:rPr>
        <w:t>采购人</w:t>
      </w:r>
      <w:r w:rsidRPr="006C0B9A">
        <w:rPr>
          <w:rFonts w:ascii="宋体" w:eastAsia="宋体" w:hAnsi="宋体"/>
          <w:bCs/>
          <w:szCs w:val="24"/>
        </w:rPr>
        <w:t>有权拒绝已经停产或已淘汰机型的老旧产品。</w:t>
      </w:r>
      <w:r w:rsidRPr="006C0B9A">
        <w:rPr>
          <w:rFonts w:ascii="宋体" w:eastAsia="宋体" w:hAnsi="宋体" w:hint="eastAsia"/>
          <w:bCs/>
          <w:szCs w:val="24"/>
        </w:rPr>
        <w:t>以下格式仅供参考。</w:t>
      </w:r>
    </w:p>
    <w:tbl>
      <w:tblPr>
        <w:tblW w:w="949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36"/>
        <w:gridCol w:w="1701"/>
        <w:gridCol w:w="1560"/>
        <w:gridCol w:w="1275"/>
        <w:gridCol w:w="1560"/>
        <w:gridCol w:w="1558"/>
      </w:tblGrid>
      <w:tr w:rsidR="006C0B9A" w:rsidRPr="006C0B9A" w14:paraId="58F6212B" w14:textId="77777777" w:rsidTr="00BC416F">
        <w:trPr>
          <w:jc w:val="center"/>
        </w:trPr>
        <w:tc>
          <w:tcPr>
            <w:tcW w:w="1836" w:type="dxa"/>
          </w:tcPr>
          <w:p w14:paraId="3E11B12C" w14:textId="77777777" w:rsidR="00B167F8" w:rsidRPr="006C0B9A" w:rsidRDefault="00B167F8" w:rsidP="00BC416F">
            <w:pPr>
              <w:spacing w:before="120" w:line="360" w:lineRule="auto"/>
              <w:jc w:val="center"/>
              <w:rPr>
                <w:rFonts w:ascii="宋体" w:hAnsi="宋体" w:hint="eastAsia"/>
                <w:sz w:val="24"/>
                <w:szCs w:val="24"/>
              </w:rPr>
            </w:pPr>
            <w:r w:rsidRPr="006C0B9A">
              <w:rPr>
                <w:rFonts w:ascii="宋体" w:hAnsi="宋体"/>
                <w:sz w:val="24"/>
                <w:szCs w:val="24"/>
              </w:rPr>
              <w:t>销售货物</w:t>
            </w:r>
            <w:r w:rsidRPr="006C0B9A">
              <w:rPr>
                <w:rFonts w:ascii="宋体" w:hAnsi="宋体" w:hint="eastAsia"/>
                <w:sz w:val="24"/>
                <w:szCs w:val="24"/>
              </w:rPr>
              <w:t>名称</w:t>
            </w:r>
          </w:p>
        </w:tc>
        <w:tc>
          <w:tcPr>
            <w:tcW w:w="1701" w:type="dxa"/>
          </w:tcPr>
          <w:p w14:paraId="47C6B6F5" w14:textId="77777777" w:rsidR="00B167F8" w:rsidRPr="006C0B9A" w:rsidRDefault="00B167F8" w:rsidP="00BC416F">
            <w:pPr>
              <w:spacing w:before="120" w:line="360" w:lineRule="auto"/>
              <w:jc w:val="center"/>
              <w:rPr>
                <w:rFonts w:ascii="宋体" w:hAnsi="宋体" w:hint="eastAsia"/>
                <w:sz w:val="24"/>
                <w:szCs w:val="24"/>
              </w:rPr>
            </w:pPr>
            <w:r w:rsidRPr="006C0B9A">
              <w:rPr>
                <w:rFonts w:ascii="宋体" w:hAnsi="宋体"/>
                <w:sz w:val="24"/>
                <w:szCs w:val="24"/>
              </w:rPr>
              <w:t>合同签订时间</w:t>
            </w:r>
          </w:p>
        </w:tc>
        <w:tc>
          <w:tcPr>
            <w:tcW w:w="1560" w:type="dxa"/>
          </w:tcPr>
          <w:p w14:paraId="2D65A3E8" w14:textId="77777777" w:rsidR="00B167F8" w:rsidRPr="006C0B9A" w:rsidRDefault="00B167F8" w:rsidP="00BC416F">
            <w:pPr>
              <w:spacing w:before="120" w:line="360" w:lineRule="auto"/>
              <w:jc w:val="center"/>
              <w:rPr>
                <w:rFonts w:ascii="宋体" w:hAnsi="宋体" w:hint="eastAsia"/>
                <w:sz w:val="24"/>
                <w:szCs w:val="24"/>
              </w:rPr>
            </w:pPr>
            <w:r w:rsidRPr="006C0B9A">
              <w:rPr>
                <w:rFonts w:ascii="宋体" w:hAnsi="宋体" w:hint="eastAsia"/>
                <w:sz w:val="24"/>
                <w:szCs w:val="24"/>
              </w:rPr>
              <w:t>甲方名称</w:t>
            </w:r>
          </w:p>
        </w:tc>
        <w:tc>
          <w:tcPr>
            <w:tcW w:w="1275" w:type="dxa"/>
          </w:tcPr>
          <w:p w14:paraId="2F4DB906" w14:textId="77777777" w:rsidR="00B167F8" w:rsidRPr="006C0B9A" w:rsidRDefault="00B167F8" w:rsidP="00BC416F">
            <w:pPr>
              <w:spacing w:before="120" w:line="360" w:lineRule="auto"/>
              <w:rPr>
                <w:rFonts w:ascii="宋体" w:hAnsi="宋体" w:hint="eastAsia"/>
                <w:sz w:val="24"/>
                <w:szCs w:val="24"/>
              </w:rPr>
            </w:pPr>
            <w:r w:rsidRPr="006C0B9A">
              <w:rPr>
                <w:rFonts w:ascii="宋体" w:hAnsi="宋体"/>
                <w:sz w:val="24"/>
                <w:szCs w:val="24"/>
              </w:rPr>
              <w:t>联系人及电话</w:t>
            </w:r>
          </w:p>
        </w:tc>
        <w:tc>
          <w:tcPr>
            <w:tcW w:w="1560" w:type="dxa"/>
          </w:tcPr>
          <w:p w14:paraId="53BFE86E" w14:textId="77777777" w:rsidR="00B167F8" w:rsidRPr="006C0B9A" w:rsidRDefault="00B167F8" w:rsidP="00BC416F">
            <w:pPr>
              <w:spacing w:before="120" w:line="360" w:lineRule="auto"/>
              <w:jc w:val="center"/>
              <w:rPr>
                <w:rFonts w:ascii="宋体" w:hAnsi="宋体" w:hint="eastAsia"/>
                <w:sz w:val="24"/>
                <w:szCs w:val="24"/>
              </w:rPr>
            </w:pPr>
            <w:r w:rsidRPr="006C0B9A">
              <w:rPr>
                <w:rFonts w:ascii="宋体" w:hAnsi="宋体" w:hint="eastAsia"/>
                <w:sz w:val="24"/>
                <w:szCs w:val="24"/>
              </w:rPr>
              <w:t>乙方名称</w:t>
            </w:r>
          </w:p>
        </w:tc>
        <w:tc>
          <w:tcPr>
            <w:tcW w:w="1558" w:type="dxa"/>
          </w:tcPr>
          <w:p w14:paraId="0444A838" w14:textId="77777777" w:rsidR="00B167F8" w:rsidRPr="006C0B9A" w:rsidRDefault="00B167F8" w:rsidP="00BC416F">
            <w:pPr>
              <w:spacing w:before="120" w:line="360" w:lineRule="auto"/>
              <w:jc w:val="center"/>
              <w:rPr>
                <w:rFonts w:ascii="宋体" w:hAnsi="宋体" w:hint="eastAsia"/>
                <w:sz w:val="24"/>
                <w:szCs w:val="24"/>
              </w:rPr>
            </w:pPr>
            <w:r w:rsidRPr="006C0B9A">
              <w:rPr>
                <w:rFonts w:ascii="宋体" w:hAnsi="宋体"/>
                <w:sz w:val="24"/>
                <w:szCs w:val="24"/>
              </w:rPr>
              <w:t>履约情况</w:t>
            </w:r>
          </w:p>
        </w:tc>
      </w:tr>
      <w:tr w:rsidR="006C0B9A" w:rsidRPr="006C0B9A" w14:paraId="75F9E7E4" w14:textId="77777777" w:rsidTr="00BC416F">
        <w:trPr>
          <w:jc w:val="center"/>
        </w:trPr>
        <w:tc>
          <w:tcPr>
            <w:tcW w:w="1836" w:type="dxa"/>
          </w:tcPr>
          <w:p w14:paraId="75634AA1"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7D3304C9"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294B8E6E"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52A3CBBB"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0CBA07E"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4ED900A0"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2F3FD75C" w14:textId="77777777" w:rsidTr="00BC416F">
        <w:trPr>
          <w:jc w:val="center"/>
        </w:trPr>
        <w:tc>
          <w:tcPr>
            <w:tcW w:w="1836" w:type="dxa"/>
          </w:tcPr>
          <w:p w14:paraId="0F421A01"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75EC5BB9"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787AD5D"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7B1284A6"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1077D988"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60E0E862"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67277778" w14:textId="77777777" w:rsidTr="00BC416F">
        <w:trPr>
          <w:jc w:val="center"/>
        </w:trPr>
        <w:tc>
          <w:tcPr>
            <w:tcW w:w="1836" w:type="dxa"/>
          </w:tcPr>
          <w:p w14:paraId="3F35C382"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0C9A18F6"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EBC5AD4"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6AF5391A"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5C9C7C3A"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7A56988E"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445F0387" w14:textId="77777777" w:rsidTr="00BC416F">
        <w:trPr>
          <w:jc w:val="center"/>
        </w:trPr>
        <w:tc>
          <w:tcPr>
            <w:tcW w:w="1836" w:type="dxa"/>
          </w:tcPr>
          <w:p w14:paraId="701F2868"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765E1A9C"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132FC431"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2A864679"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C4A4C0C"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49545C20"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13DB11B2" w14:textId="77777777" w:rsidTr="00BC416F">
        <w:trPr>
          <w:jc w:val="center"/>
        </w:trPr>
        <w:tc>
          <w:tcPr>
            <w:tcW w:w="1836" w:type="dxa"/>
          </w:tcPr>
          <w:p w14:paraId="0C172BF6"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6FFE2EA4"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5504537"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737BF75D"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5CDA750"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6D98A411"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567C1F97" w14:textId="77777777" w:rsidTr="00BC416F">
        <w:trPr>
          <w:jc w:val="center"/>
        </w:trPr>
        <w:tc>
          <w:tcPr>
            <w:tcW w:w="1836" w:type="dxa"/>
          </w:tcPr>
          <w:p w14:paraId="56429455"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53416355"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E8CA7A5"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450830C5"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6643C883"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5170265A"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237BB617" w14:textId="77777777" w:rsidTr="00BC416F">
        <w:trPr>
          <w:jc w:val="center"/>
        </w:trPr>
        <w:tc>
          <w:tcPr>
            <w:tcW w:w="1836" w:type="dxa"/>
          </w:tcPr>
          <w:p w14:paraId="72D4B5F9"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655614A8"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32634CF8"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268C9B10"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B258DE6"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6AC1AFA1"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7145915A" w14:textId="77777777" w:rsidTr="00BC416F">
        <w:trPr>
          <w:jc w:val="center"/>
        </w:trPr>
        <w:tc>
          <w:tcPr>
            <w:tcW w:w="1836" w:type="dxa"/>
          </w:tcPr>
          <w:p w14:paraId="5C055AD5"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547A8C59"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C670C8B"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18592503"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2EEDA8F3"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6E774957"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65C6BFD5" w14:textId="77777777" w:rsidTr="00BC416F">
        <w:trPr>
          <w:jc w:val="center"/>
        </w:trPr>
        <w:tc>
          <w:tcPr>
            <w:tcW w:w="1836" w:type="dxa"/>
          </w:tcPr>
          <w:p w14:paraId="14E6288D"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5CAE70A1"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2B23AE4D"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12E28356"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16D53909"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0CF9C9FE"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46E8834E" w14:textId="77777777" w:rsidTr="00BC416F">
        <w:trPr>
          <w:jc w:val="center"/>
        </w:trPr>
        <w:tc>
          <w:tcPr>
            <w:tcW w:w="1836" w:type="dxa"/>
          </w:tcPr>
          <w:p w14:paraId="14BA2ED1"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45A2B2A3"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DABDF39"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159F568A"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1CC7B4E4"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3473509E"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56E6BADD" w14:textId="77777777" w:rsidTr="00BC416F">
        <w:trPr>
          <w:jc w:val="center"/>
        </w:trPr>
        <w:tc>
          <w:tcPr>
            <w:tcW w:w="1836" w:type="dxa"/>
          </w:tcPr>
          <w:p w14:paraId="6102333B"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2C744DDA"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04DB81DC"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74118A58"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5FF53F5D"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5E8CB41E" w14:textId="77777777" w:rsidR="00B167F8" w:rsidRPr="006C0B9A" w:rsidRDefault="00B167F8" w:rsidP="00BC416F">
            <w:pPr>
              <w:spacing w:before="120" w:line="360" w:lineRule="auto"/>
              <w:jc w:val="center"/>
              <w:rPr>
                <w:rFonts w:ascii="宋体" w:hAnsi="宋体" w:hint="eastAsia"/>
                <w:sz w:val="24"/>
                <w:szCs w:val="24"/>
              </w:rPr>
            </w:pPr>
          </w:p>
        </w:tc>
      </w:tr>
      <w:tr w:rsidR="006C0B9A" w:rsidRPr="006C0B9A" w14:paraId="7E16F8C6" w14:textId="77777777" w:rsidTr="00BC416F">
        <w:trPr>
          <w:jc w:val="center"/>
        </w:trPr>
        <w:tc>
          <w:tcPr>
            <w:tcW w:w="1836" w:type="dxa"/>
          </w:tcPr>
          <w:p w14:paraId="6C9B9390"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2778EF01"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6575BE38"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710F67C5"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770CF350"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46DF42EA" w14:textId="77777777" w:rsidR="00B167F8" w:rsidRPr="006C0B9A" w:rsidRDefault="00B167F8" w:rsidP="00BC416F">
            <w:pPr>
              <w:spacing w:before="120" w:line="360" w:lineRule="auto"/>
              <w:jc w:val="center"/>
              <w:rPr>
                <w:rFonts w:ascii="宋体" w:hAnsi="宋体" w:hint="eastAsia"/>
                <w:sz w:val="24"/>
                <w:szCs w:val="24"/>
              </w:rPr>
            </w:pPr>
          </w:p>
        </w:tc>
      </w:tr>
      <w:tr w:rsidR="00B167F8" w:rsidRPr="006C0B9A" w14:paraId="6E3997C0" w14:textId="77777777" w:rsidTr="00BC416F">
        <w:trPr>
          <w:jc w:val="center"/>
        </w:trPr>
        <w:tc>
          <w:tcPr>
            <w:tcW w:w="1836" w:type="dxa"/>
          </w:tcPr>
          <w:p w14:paraId="5252C81A" w14:textId="77777777" w:rsidR="00B167F8" w:rsidRPr="006C0B9A" w:rsidRDefault="00B167F8" w:rsidP="00BC416F">
            <w:pPr>
              <w:spacing w:before="120" w:line="360" w:lineRule="auto"/>
              <w:jc w:val="center"/>
              <w:rPr>
                <w:rFonts w:ascii="宋体" w:hAnsi="宋体" w:hint="eastAsia"/>
                <w:sz w:val="24"/>
                <w:szCs w:val="24"/>
              </w:rPr>
            </w:pPr>
          </w:p>
        </w:tc>
        <w:tc>
          <w:tcPr>
            <w:tcW w:w="1701" w:type="dxa"/>
          </w:tcPr>
          <w:p w14:paraId="4CD3772B"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678F91C6" w14:textId="77777777" w:rsidR="00B167F8" w:rsidRPr="006C0B9A" w:rsidRDefault="00B167F8" w:rsidP="00BC416F">
            <w:pPr>
              <w:spacing w:before="120" w:line="360" w:lineRule="auto"/>
              <w:jc w:val="center"/>
              <w:rPr>
                <w:rFonts w:ascii="宋体" w:hAnsi="宋体" w:hint="eastAsia"/>
                <w:sz w:val="24"/>
                <w:szCs w:val="24"/>
              </w:rPr>
            </w:pPr>
          </w:p>
        </w:tc>
        <w:tc>
          <w:tcPr>
            <w:tcW w:w="1275" w:type="dxa"/>
          </w:tcPr>
          <w:p w14:paraId="09D83B04" w14:textId="77777777" w:rsidR="00B167F8" w:rsidRPr="006C0B9A" w:rsidRDefault="00B167F8" w:rsidP="00BC416F">
            <w:pPr>
              <w:spacing w:before="120" w:line="360" w:lineRule="auto"/>
              <w:jc w:val="center"/>
              <w:rPr>
                <w:rFonts w:ascii="宋体" w:hAnsi="宋体" w:hint="eastAsia"/>
                <w:sz w:val="24"/>
                <w:szCs w:val="24"/>
              </w:rPr>
            </w:pPr>
          </w:p>
        </w:tc>
        <w:tc>
          <w:tcPr>
            <w:tcW w:w="1560" w:type="dxa"/>
          </w:tcPr>
          <w:p w14:paraId="475CB303" w14:textId="77777777" w:rsidR="00B167F8" w:rsidRPr="006C0B9A" w:rsidRDefault="00B167F8" w:rsidP="00BC416F">
            <w:pPr>
              <w:spacing w:before="120" w:line="360" w:lineRule="auto"/>
              <w:jc w:val="center"/>
              <w:rPr>
                <w:rFonts w:ascii="宋体" w:hAnsi="宋体" w:hint="eastAsia"/>
                <w:sz w:val="24"/>
                <w:szCs w:val="24"/>
              </w:rPr>
            </w:pPr>
          </w:p>
        </w:tc>
        <w:tc>
          <w:tcPr>
            <w:tcW w:w="1558" w:type="dxa"/>
          </w:tcPr>
          <w:p w14:paraId="4A4C5A86" w14:textId="77777777" w:rsidR="00B167F8" w:rsidRPr="006C0B9A" w:rsidRDefault="00B167F8" w:rsidP="00BC416F">
            <w:pPr>
              <w:spacing w:before="120" w:line="360" w:lineRule="auto"/>
              <w:jc w:val="center"/>
              <w:rPr>
                <w:rFonts w:ascii="宋体" w:hAnsi="宋体" w:hint="eastAsia"/>
                <w:sz w:val="24"/>
                <w:szCs w:val="24"/>
              </w:rPr>
            </w:pPr>
          </w:p>
        </w:tc>
      </w:tr>
    </w:tbl>
    <w:p w14:paraId="327F8F1F" w14:textId="77777777" w:rsidR="00B167F8" w:rsidRPr="006C0B9A" w:rsidRDefault="00B167F8" w:rsidP="00B167F8">
      <w:pPr>
        <w:pStyle w:val="ad"/>
        <w:spacing w:line="360" w:lineRule="auto"/>
        <w:rPr>
          <w:rFonts w:eastAsia="宋体" w:hAnsi="宋体" w:hint="eastAsia"/>
          <w:sz w:val="24"/>
          <w:szCs w:val="24"/>
        </w:rPr>
      </w:pPr>
    </w:p>
    <w:p w14:paraId="62A2612A" w14:textId="77777777" w:rsidR="00B167F8" w:rsidRPr="006C0B9A" w:rsidRDefault="00B167F8" w:rsidP="00B167F8">
      <w:pPr>
        <w:pStyle w:val="ad"/>
        <w:spacing w:line="360" w:lineRule="auto"/>
        <w:rPr>
          <w:rFonts w:eastAsia="宋体" w:hAnsi="宋体" w:hint="eastAsia"/>
          <w:sz w:val="24"/>
          <w:szCs w:val="24"/>
          <w:u w:val="single"/>
        </w:rPr>
      </w:pPr>
      <w:r w:rsidRPr="006C0B9A">
        <w:rPr>
          <w:rFonts w:eastAsia="宋体" w:hAnsi="宋体"/>
          <w:sz w:val="24"/>
          <w:szCs w:val="24"/>
        </w:rPr>
        <w:t xml:space="preserve"> </w:t>
      </w:r>
    </w:p>
    <w:p w14:paraId="0A767E59" w14:textId="77777777" w:rsidR="00B167F8" w:rsidRPr="006C0B9A" w:rsidRDefault="00B167F8" w:rsidP="00B167F8">
      <w:pPr>
        <w:spacing w:line="360" w:lineRule="auto"/>
        <w:rPr>
          <w:rFonts w:ascii="宋体" w:hAnsi="宋体" w:hint="eastAsia"/>
          <w:bCs/>
          <w:sz w:val="24"/>
          <w:szCs w:val="24"/>
        </w:rPr>
        <w:sectPr w:rsidR="00B167F8" w:rsidRPr="006C0B9A" w:rsidSect="00835175">
          <w:headerReference w:type="default" r:id="rId20"/>
          <w:pgSz w:w="12240" w:h="15840"/>
          <w:pgMar w:top="1276" w:right="1797" w:bottom="1276" w:left="1797" w:header="851" w:footer="992" w:gutter="0"/>
          <w:cols w:space="720"/>
          <w:docGrid w:linePitch="312"/>
        </w:sectPr>
      </w:pPr>
    </w:p>
    <w:p w14:paraId="7ED9D9FF" w14:textId="04ADAD95" w:rsidR="00B167F8" w:rsidRPr="006C0B9A" w:rsidRDefault="00B167F8" w:rsidP="00B167F8">
      <w:pPr>
        <w:spacing w:line="360" w:lineRule="auto"/>
        <w:contextualSpacing/>
        <w:jc w:val="center"/>
        <w:outlineLvl w:val="1"/>
        <w:rPr>
          <w:rFonts w:ascii="宋体" w:hAnsi="宋体" w:hint="eastAsia"/>
          <w:b/>
          <w:sz w:val="32"/>
          <w:szCs w:val="32"/>
        </w:rPr>
      </w:pPr>
      <w:bookmarkStart w:id="147" w:name="_Toc497205683"/>
      <w:bookmarkStart w:id="148" w:name="_Toc115623249"/>
      <w:bookmarkStart w:id="149" w:name="_Toc176023843"/>
      <w:r w:rsidRPr="006C0B9A">
        <w:rPr>
          <w:rFonts w:ascii="宋体" w:hAnsi="宋体"/>
          <w:b/>
          <w:sz w:val="32"/>
          <w:szCs w:val="32"/>
        </w:rPr>
        <w:lastRenderedPageBreak/>
        <w:t>附件</w:t>
      </w:r>
      <w:r w:rsidR="00F510D3" w:rsidRPr="006C0B9A">
        <w:rPr>
          <w:rFonts w:ascii="宋体" w:hAnsi="宋体" w:hint="eastAsia"/>
          <w:b/>
          <w:sz w:val="32"/>
          <w:szCs w:val="32"/>
        </w:rPr>
        <w:t xml:space="preserve">9 </w:t>
      </w:r>
      <w:r w:rsidRPr="006C0B9A">
        <w:rPr>
          <w:rFonts w:ascii="宋体" w:hAnsi="宋体"/>
          <w:b/>
          <w:sz w:val="32"/>
          <w:szCs w:val="32"/>
        </w:rPr>
        <w:t>技术规格偏离表</w:t>
      </w:r>
      <w:bookmarkEnd w:id="147"/>
      <w:bookmarkEnd w:id="148"/>
      <w:r w:rsidRPr="006C0B9A">
        <w:rPr>
          <w:rFonts w:ascii="宋体" w:hAnsi="宋体" w:hint="eastAsia"/>
          <w:b/>
          <w:sz w:val="32"/>
          <w:szCs w:val="32"/>
        </w:rPr>
        <w:t>（实质性格式）</w:t>
      </w:r>
      <w:bookmarkEnd w:id="149"/>
    </w:p>
    <w:p w14:paraId="068CF849" w14:textId="77777777" w:rsidR="00B167F8" w:rsidRPr="006C0B9A" w:rsidRDefault="00B167F8" w:rsidP="00B167F8">
      <w:pPr>
        <w:spacing w:line="360" w:lineRule="auto"/>
        <w:ind w:firstLineChars="100" w:firstLine="240"/>
        <w:rPr>
          <w:rFonts w:ascii="宋体" w:hAnsi="宋体" w:hint="eastAsia"/>
          <w:sz w:val="24"/>
          <w:szCs w:val="24"/>
          <w:u w:val="single"/>
        </w:rPr>
      </w:pPr>
      <w:r w:rsidRPr="006C0B9A">
        <w:rPr>
          <w:rFonts w:ascii="宋体" w:hAnsi="宋体"/>
          <w:sz w:val="24"/>
          <w:szCs w:val="24"/>
        </w:rPr>
        <w:t xml:space="preserve">项目名称：                       项目编号：            </w:t>
      </w:r>
      <w:r w:rsidRPr="006C0B9A">
        <w:rPr>
          <w:rFonts w:ascii="宋体" w:hAnsi="宋体" w:hint="eastAsia"/>
          <w:sz w:val="24"/>
        </w:rPr>
        <w:t xml:space="preserve"> </w:t>
      </w:r>
      <w:r w:rsidRPr="006C0B9A">
        <w:rPr>
          <w:rFonts w:ascii="宋体" w:hAnsi="宋体"/>
          <w:sz w:val="24"/>
          <w:szCs w:val="24"/>
        </w:rPr>
        <w:t xml:space="preserve">  </w:t>
      </w:r>
    </w:p>
    <w:tbl>
      <w:tblPr>
        <w:tblW w:w="94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000" w:firstRow="0" w:lastRow="0" w:firstColumn="0" w:lastColumn="0" w:noHBand="0" w:noVBand="0"/>
      </w:tblPr>
      <w:tblGrid>
        <w:gridCol w:w="3813"/>
        <w:gridCol w:w="3636"/>
        <w:gridCol w:w="1961"/>
      </w:tblGrid>
      <w:tr w:rsidR="006C0B9A" w:rsidRPr="006C0B9A" w14:paraId="0C3B8754" w14:textId="77777777" w:rsidTr="00BC416F">
        <w:trPr>
          <w:cantSplit/>
          <w:trHeight w:val="800"/>
        </w:trPr>
        <w:tc>
          <w:tcPr>
            <w:tcW w:w="3813" w:type="dxa"/>
          </w:tcPr>
          <w:p w14:paraId="691DCAAE" w14:textId="77777777" w:rsidR="00B167F8" w:rsidRPr="006C0B9A" w:rsidRDefault="00B167F8" w:rsidP="00BC416F">
            <w:pPr>
              <w:spacing w:before="120" w:line="360" w:lineRule="atLeast"/>
              <w:jc w:val="center"/>
              <w:rPr>
                <w:rFonts w:ascii="宋体" w:hAnsi="宋体" w:hint="eastAsia"/>
                <w:sz w:val="24"/>
                <w:szCs w:val="24"/>
              </w:rPr>
            </w:pPr>
            <w:r w:rsidRPr="006C0B9A">
              <w:rPr>
                <w:rFonts w:ascii="宋体" w:hAnsi="宋体"/>
                <w:sz w:val="24"/>
                <w:szCs w:val="24"/>
              </w:rPr>
              <w:t>招标文件要求</w:t>
            </w:r>
          </w:p>
        </w:tc>
        <w:tc>
          <w:tcPr>
            <w:tcW w:w="3636" w:type="dxa"/>
          </w:tcPr>
          <w:p w14:paraId="36F55DF6" w14:textId="77777777" w:rsidR="00B167F8" w:rsidRPr="006C0B9A" w:rsidRDefault="00B167F8" w:rsidP="00BC416F">
            <w:pPr>
              <w:spacing w:before="120" w:line="360" w:lineRule="atLeast"/>
              <w:jc w:val="center"/>
              <w:rPr>
                <w:rFonts w:ascii="宋体" w:hAnsi="宋体" w:hint="eastAsia"/>
                <w:sz w:val="24"/>
                <w:szCs w:val="24"/>
              </w:rPr>
            </w:pPr>
            <w:r w:rsidRPr="006C0B9A">
              <w:rPr>
                <w:rFonts w:ascii="宋体" w:hAnsi="宋体"/>
                <w:sz w:val="24"/>
                <w:szCs w:val="24"/>
              </w:rPr>
              <w:t>投标文件响应内容</w:t>
            </w:r>
          </w:p>
        </w:tc>
        <w:tc>
          <w:tcPr>
            <w:tcW w:w="1961" w:type="dxa"/>
          </w:tcPr>
          <w:p w14:paraId="7E227DA8" w14:textId="77777777" w:rsidR="00B167F8" w:rsidRPr="006C0B9A" w:rsidRDefault="00B167F8" w:rsidP="00BC416F">
            <w:pPr>
              <w:spacing w:before="120" w:line="360" w:lineRule="atLeast"/>
              <w:jc w:val="center"/>
              <w:rPr>
                <w:rFonts w:ascii="宋体" w:hAnsi="宋体" w:hint="eastAsia"/>
                <w:sz w:val="24"/>
                <w:szCs w:val="24"/>
              </w:rPr>
            </w:pPr>
            <w:r w:rsidRPr="006C0B9A">
              <w:rPr>
                <w:rFonts w:ascii="宋体" w:hAnsi="宋体"/>
                <w:sz w:val="24"/>
                <w:szCs w:val="24"/>
              </w:rPr>
              <w:t>偏差说明</w:t>
            </w:r>
          </w:p>
        </w:tc>
      </w:tr>
      <w:tr w:rsidR="006C0B9A" w:rsidRPr="006C0B9A" w14:paraId="74E4AF53" w14:textId="77777777" w:rsidTr="00BC416F">
        <w:trPr>
          <w:cantSplit/>
          <w:trHeight w:val="800"/>
        </w:trPr>
        <w:tc>
          <w:tcPr>
            <w:tcW w:w="3813" w:type="dxa"/>
            <w:vAlign w:val="center"/>
          </w:tcPr>
          <w:p w14:paraId="62C34734" w14:textId="77777777" w:rsidR="00B167F8" w:rsidRPr="006C0B9A" w:rsidRDefault="00B167F8" w:rsidP="00BC416F">
            <w:pPr>
              <w:spacing w:before="120" w:line="360" w:lineRule="atLeast"/>
              <w:jc w:val="center"/>
              <w:rPr>
                <w:rFonts w:ascii="宋体" w:hAnsi="宋体" w:hint="eastAsia"/>
                <w:sz w:val="24"/>
                <w:szCs w:val="24"/>
              </w:rPr>
            </w:pPr>
          </w:p>
        </w:tc>
        <w:tc>
          <w:tcPr>
            <w:tcW w:w="3636" w:type="dxa"/>
            <w:vAlign w:val="center"/>
          </w:tcPr>
          <w:p w14:paraId="788F7DBD" w14:textId="77777777" w:rsidR="00B167F8" w:rsidRPr="006C0B9A" w:rsidRDefault="00B167F8" w:rsidP="00BC416F">
            <w:pPr>
              <w:spacing w:before="120" w:line="360" w:lineRule="atLeast"/>
              <w:jc w:val="center"/>
              <w:rPr>
                <w:rFonts w:ascii="宋体" w:hAnsi="宋体" w:hint="eastAsia"/>
                <w:sz w:val="24"/>
                <w:szCs w:val="24"/>
              </w:rPr>
            </w:pPr>
          </w:p>
        </w:tc>
        <w:tc>
          <w:tcPr>
            <w:tcW w:w="1961" w:type="dxa"/>
            <w:vAlign w:val="center"/>
          </w:tcPr>
          <w:p w14:paraId="33D7B26C" w14:textId="77777777" w:rsidR="00B167F8" w:rsidRPr="006C0B9A" w:rsidRDefault="00B167F8" w:rsidP="00BC416F">
            <w:pPr>
              <w:spacing w:before="120" w:line="360" w:lineRule="atLeast"/>
              <w:jc w:val="center"/>
              <w:rPr>
                <w:rFonts w:ascii="宋体" w:hAnsi="宋体" w:hint="eastAsia"/>
                <w:sz w:val="24"/>
                <w:szCs w:val="24"/>
              </w:rPr>
            </w:pPr>
          </w:p>
        </w:tc>
      </w:tr>
      <w:tr w:rsidR="006C0B9A" w:rsidRPr="006C0B9A" w14:paraId="7B8D15C2" w14:textId="77777777" w:rsidTr="00BC416F">
        <w:trPr>
          <w:cantSplit/>
          <w:trHeight w:val="800"/>
        </w:trPr>
        <w:tc>
          <w:tcPr>
            <w:tcW w:w="3813" w:type="dxa"/>
            <w:vAlign w:val="center"/>
          </w:tcPr>
          <w:p w14:paraId="0426F80B"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66067F42"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224CE8D6" w14:textId="77777777" w:rsidR="00B167F8" w:rsidRPr="006C0B9A" w:rsidRDefault="00B167F8" w:rsidP="00BC416F">
            <w:pPr>
              <w:spacing w:line="360" w:lineRule="atLeast"/>
              <w:jc w:val="center"/>
              <w:rPr>
                <w:rFonts w:ascii="宋体" w:hAnsi="宋体" w:hint="eastAsia"/>
                <w:sz w:val="24"/>
                <w:szCs w:val="24"/>
              </w:rPr>
            </w:pPr>
          </w:p>
        </w:tc>
      </w:tr>
      <w:tr w:rsidR="006C0B9A" w:rsidRPr="006C0B9A" w14:paraId="3570695B" w14:textId="77777777" w:rsidTr="00BC416F">
        <w:trPr>
          <w:cantSplit/>
          <w:trHeight w:val="800"/>
        </w:trPr>
        <w:tc>
          <w:tcPr>
            <w:tcW w:w="3813" w:type="dxa"/>
            <w:vAlign w:val="center"/>
          </w:tcPr>
          <w:p w14:paraId="6E88A045"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0A796D62"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6F65F4E2" w14:textId="77777777" w:rsidR="00B167F8" w:rsidRPr="006C0B9A" w:rsidRDefault="00B167F8" w:rsidP="00BC416F">
            <w:pPr>
              <w:spacing w:line="360" w:lineRule="atLeast"/>
              <w:jc w:val="center"/>
              <w:rPr>
                <w:rFonts w:ascii="宋体" w:hAnsi="宋体" w:hint="eastAsia"/>
                <w:sz w:val="24"/>
                <w:szCs w:val="24"/>
              </w:rPr>
            </w:pPr>
          </w:p>
        </w:tc>
      </w:tr>
      <w:tr w:rsidR="006C0B9A" w:rsidRPr="006C0B9A" w14:paraId="2DBC8CE9" w14:textId="77777777" w:rsidTr="00BC416F">
        <w:trPr>
          <w:cantSplit/>
          <w:trHeight w:val="800"/>
        </w:trPr>
        <w:tc>
          <w:tcPr>
            <w:tcW w:w="3813" w:type="dxa"/>
            <w:vAlign w:val="center"/>
          </w:tcPr>
          <w:p w14:paraId="34868739"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27FE7445"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67BF3762" w14:textId="77777777" w:rsidR="00B167F8" w:rsidRPr="006C0B9A" w:rsidRDefault="00B167F8" w:rsidP="00BC416F">
            <w:pPr>
              <w:spacing w:line="360" w:lineRule="atLeast"/>
              <w:jc w:val="center"/>
              <w:rPr>
                <w:rFonts w:ascii="宋体" w:hAnsi="宋体" w:hint="eastAsia"/>
                <w:sz w:val="24"/>
                <w:szCs w:val="24"/>
              </w:rPr>
            </w:pPr>
          </w:p>
        </w:tc>
      </w:tr>
      <w:tr w:rsidR="006C0B9A" w:rsidRPr="006C0B9A" w14:paraId="1C24F6A7" w14:textId="77777777" w:rsidTr="00BC416F">
        <w:trPr>
          <w:cantSplit/>
          <w:trHeight w:val="800"/>
        </w:trPr>
        <w:tc>
          <w:tcPr>
            <w:tcW w:w="3813" w:type="dxa"/>
            <w:vAlign w:val="center"/>
          </w:tcPr>
          <w:p w14:paraId="3576861C"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1F03B43E"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6C2680B8" w14:textId="77777777" w:rsidR="00B167F8" w:rsidRPr="006C0B9A" w:rsidRDefault="00B167F8" w:rsidP="00BC416F">
            <w:pPr>
              <w:spacing w:line="360" w:lineRule="atLeast"/>
              <w:jc w:val="center"/>
              <w:rPr>
                <w:rFonts w:ascii="宋体" w:hAnsi="宋体" w:hint="eastAsia"/>
                <w:sz w:val="24"/>
                <w:szCs w:val="24"/>
              </w:rPr>
            </w:pPr>
          </w:p>
        </w:tc>
      </w:tr>
      <w:tr w:rsidR="006C0B9A" w:rsidRPr="006C0B9A" w14:paraId="3CA3D6B9" w14:textId="77777777" w:rsidTr="00BC416F">
        <w:trPr>
          <w:cantSplit/>
          <w:trHeight w:val="800"/>
        </w:trPr>
        <w:tc>
          <w:tcPr>
            <w:tcW w:w="3813" w:type="dxa"/>
            <w:vAlign w:val="center"/>
          </w:tcPr>
          <w:p w14:paraId="5117160C"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7DB598BB"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3AB13DFD" w14:textId="77777777" w:rsidR="00B167F8" w:rsidRPr="006C0B9A" w:rsidRDefault="00B167F8" w:rsidP="00BC416F">
            <w:pPr>
              <w:spacing w:line="360" w:lineRule="atLeast"/>
              <w:jc w:val="center"/>
              <w:rPr>
                <w:rFonts w:ascii="宋体" w:hAnsi="宋体" w:hint="eastAsia"/>
                <w:sz w:val="24"/>
                <w:szCs w:val="24"/>
              </w:rPr>
            </w:pPr>
          </w:p>
        </w:tc>
      </w:tr>
      <w:tr w:rsidR="006C0B9A" w:rsidRPr="006C0B9A" w14:paraId="71B560D5" w14:textId="77777777" w:rsidTr="00BC416F">
        <w:trPr>
          <w:cantSplit/>
          <w:trHeight w:val="800"/>
        </w:trPr>
        <w:tc>
          <w:tcPr>
            <w:tcW w:w="3813" w:type="dxa"/>
            <w:vAlign w:val="center"/>
          </w:tcPr>
          <w:p w14:paraId="74713971"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36B593C5"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6EF2BFCF" w14:textId="77777777" w:rsidR="00B167F8" w:rsidRPr="006C0B9A" w:rsidRDefault="00B167F8" w:rsidP="00BC416F">
            <w:pPr>
              <w:spacing w:line="360" w:lineRule="atLeast"/>
              <w:jc w:val="center"/>
              <w:rPr>
                <w:rFonts w:ascii="宋体" w:hAnsi="宋体" w:hint="eastAsia"/>
                <w:sz w:val="24"/>
                <w:szCs w:val="24"/>
              </w:rPr>
            </w:pPr>
          </w:p>
        </w:tc>
      </w:tr>
      <w:tr w:rsidR="00B167F8" w:rsidRPr="006C0B9A" w14:paraId="323A0DF7" w14:textId="77777777" w:rsidTr="00BC416F">
        <w:trPr>
          <w:cantSplit/>
          <w:trHeight w:val="800"/>
        </w:trPr>
        <w:tc>
          <w:tcPr>
            <w:tcW w:w="3813" w:type="dxa"/>
            <w:vAlign w:val="center"/>
          </w:tcPr>
          <w:p w14:paraId="5650B64D" w14:textId="77777777" w:rsidR="00B167F8" w:rsidRPr="006C0B9A" w:rsidRDefault="00B167F8" w:rsidP="00BC416F">
            <w:pPr>
              <w:spacing w:line="360" w:lineRule="atLeast"/>
              <w:jc w:val="center"/>
              <w:rPr>
                <w:rFonts w:ascii="宋体" w:hAnsi="宋体" w:hint="eastAsia"/>
                <w:sz w:val="24"/>
                <w:szCs w:val="24"/>
              </w:rPr>
            </w:pPr>
          </w:p>
        </w:tc>
        <w:tc>
          <w:tcPr>
            <w:tcW w:w="3636" w:type="dxa"/>
            <w:vAlign w:val="center"/>
          </w:tcPr>
          <w:p w14:paraId="716E899A" w14:textId="77777777" w:rsidR="00B167F8" w:rsidRPr="006C0B9A" w:rsidRDefault="00B167F8" w:rsidP="00BC416F">
            <w:pPr>
              <w:spacing w:line="360" w:lineRule="atLeast"/>
              <w:jc w:val="center"/>
              <w:rPr>
                <w:rFonts w:ascii="宋体" w:hAnsi="宋体" w:hint="eastAsia"/>
                <w:sz w:val="24"/>
                <w:szCs w:val="24"/>
              </w:rPr>
            </w:pPr>
          </w:p>
        </w:tc>
        <w:tc>
          <w:tcPr>
            <w:tcW w:w="1961" w:type="dxa"/>
            <w:vAlign w:val="center"/>
          </w:tcPr>
          <w:p w14:paraId="38A1CCC9" w14:textId="77777777" w:rsidR="00B167F8" w:rsidRPr="006C0B9A" w:rsidRDefault="00B167F8" w:rsidP="00BC416F">
            <w:pPr>
              <w:spacing w:line="360" w:lineRule="atLeast"/>
              <w:jc w:val="center"/>
              <w:rPr>
                <w:rFonts w:ascii="宋体" w:hAnsi="宋体" w:hint="eastAsia"/>
                <w:sz w:val="24"/>
                <w:szCs w:val="24"/>
              </w:rPr>
            </w:pPr>
          </w:p>
        </w:tc>
      </w:tr>
    </w:tbl>
    <w:p w14:paraId="7836997D" w14:textId="77777777" w:rsidR="00B167F8" w:rsidRPr="006C0B9A" w:rsidRDefault="00B167F8" w:rsidP="00B167F8">
      <w:pPr>
        <w:spacing w:line="360" w:lineRule="atLeast"/>
        <w:rPr>
          <w:rFonts w:ascii="宋体" w:hAnsi="宋体" w:hint="eastAsia"/>
          <w:sz w:val="24"/>
          <w:szCs w:val="24"/>
        </w:rPr>
      </w:pPr>
    </w:p>
    <w:p w14:paraId="61AB4BAA" w14:textId="77777777" w:rsidR="00B167F8" w:rsidRPr="006C0B9A" w:rsidRDefault="00B167F8" w:rsidP="00B167F8">
      <w:pPr>
        <w:spacing w:line="360" w:lineRule="auto"/>
        <w:contextualSpacing/>
        <w:rPr>
          <w:rFonts w:ascii="宋体" w:hAnsi="宋体" w:hint="eastAsia"/>
          <w:sz w:val="24"/>
        </w:rPr>
      </w:pPr>
      <w:r w:rsidRPr="006C0B9A">
        <w:rPr>
          <w:rFonts w:ascii="宋体" w:hAnsi="宋体"/>
          <w:sz w:val="24"/>
        </w:rPr>
        <w:t>投标人法定代表人或被授权人</w:t>
      </w:r>
      <w:r w:rsidRPr="006C0B9A">
        <w:rPr>
          <w:rFonts w:ascii="宋体" w:hAnsi="宋体"/>
          <w:b/>
          <w:sz w:val="24"/>
        </w:rPr>
        <w:t>签字</w:t>
      </w:r>
      <w:r w:rsidRPr="006C0B9A">
        <w:rPr>
          <w:rFonts w:ascii="宋体" w:hAnsi="宋体"/>
          <w:sz w:val="24"/>
        </w:rPr>
        <w:t>：___________________</w:t>
      </w:r>
    </w:p>
    <w:p w14:paraId="0382B152" w14:textId="77777777" w:rsidR="00B167F8" w:rsidRPr="006C0B9A" w:rsidRDefault="00B167F8" w:rsidP="00B167F8">
      <w:pPr>
        <w:spacing w:line="360" w:lineRule="auto"/>
        <w:contextualSpacing/>
        <w:rPr>
          <w:rFonts w:ascii="宋体" w:hAnsi="宋体" w:hint="eastAsia"/>
          <w:sz w:val="24"/>
          <w:szCs w:val="24"/>
          <w:u w:val="single"/>
        </w:rPr>
      </w:pPr>
      <w:r w:rsidRPr="006C0B9A">
        <w:rPr>
          <w:rFonts w:ascii="宋体" w:hAnsi="宋体"/>
          <w:sz w:val="24"/>
          <w:szCs w:val="24"/>
        </w:rPr>
        <w:t>投标人名称（</w:t>
      </w:r>
      <w:r w:rsidRPr="006C0B9A">
        <w:rPr>
          <w:rFonts w:ascii="宋体" w:hAnsi="宋体"/>
          <w:b/>
          <w:sz w:val="24"/>
          <w:szCs w:val="24"/>
        </w:rPr>
        <w:t>加盖公章</w:t>
      </w:r>
      <w:r w:rsidRPr="006C0B9A">
        <w:rPr>
          <w:rFonts w:ascii="宋体" w:hAnsi="宋体"/>
          <w:sz w:val="24"/>
          <w:szCs w:val="24"/>
        </w:rPr>
        <w:t xml:space="preserve">）： </w:t>
      </w:r>
      <w:r w:rsidRPr="006C0B9A">
        <w:rPr>
          <w:rFonts w:ascii="宋体" w:hAnsi="宋体"/>
          <w:sz w:val="24"/>
          <w:szCs w:val="24"/>
          <w:u w:val="single"/>
        </w:rPr>
        <w:t xml:space="preserve">                </w:t>
      </w:r>
    </w:p>
    <w:p w14:paraId="47D9543B" w14:textId="77777777" w:rsidR="00B167F8" w:rsidRPr="006C0B9A" w:rsidRDefault="00B167F8" w:rsidP="00B167F8">
      <w:pPr>
        <w:spacing w:line="360" w:lineRule="auto"/>
        <w:contextualSpacing/>
        <w:rPr>
          <w:rFonts w:ascii="宋体" w:hAnsi="宋体" w:hint="eastAsia"/>
          <w:sz w:val="24"/>
          <w:szCs w:val="24"/>
        </w:rPr>
      </w:pPr>
      <w:r w:rsidRPr="006C0B9A">
        <w:rPr>
          <w:rFonts w:ascii="宋体" w:hAnsi="宋体"/>
          <w:sz w:val="24"/>
          <w:szCs w:val="24"/>
        </w:rPr>
        <w:t>注：</w:t>
      </w:r>
    </w:p>
    <w:p w14:paraId="5E8EF858" w14:textId="77777777" w:rsidR="00513C45" w:rsidRPr="006C0B9A" w:rsidRDefault="00513C45" w:rsidP="00513C45">
      <w:pPr>
        <w:pStyle w:val="1c"/>
        <w:spacing w:line="276" w:lineRule="auto"/>
        <w:contextualSpacing/>
        <w:rPr>
          <w:rFonts w:ascii="Times New Roman" w:hAnsi="Times New Roman" w:cs="Times New Roman"/>
          <w:b/>
          <w:bCs/>
          <w:sz w:val="24"/>
          <w:szCs w:val="24"/>
        </w:rPr>
      </w:pPr>
      <w:r w:rsidRPr="006C0B9A">
        <w:rPr>
          <w:rFonts w:hAnsi="宋体"/>
          <w:sz w:val="24"/>
          <w:szCs w:val="24"/>
        </w:rPr>
        <w:t>1.</w:t>
      </w:r>
      <w:r w:rsidRPr="006C0B9A">
        <w:rPr>
          <w:rFonts w:hAnsi="宋体" w:hint="eastAsia"/>
          <w:sz w:val="24"/>
          <w:szCs w:val="24"/>
        </w:rPr>
        <w:t xml:space="preserve"> 投标人应对招标文件“第二章技术总体要求 二、技术指标及要求”逐项详细应答</w:t>
      </w:r>
      <w:r w:rsidRPr="006C0B9A">
        <w:rPr>
          <w:rFonts w:hAnsi="宋体"/>
          <w:sz w:val="24"/>
          <w:szCs w:val="24"/>
        </w:rPr>
        <w:t>，应明确回答“</w:t>
      </w:r>
      <w:bookmarkStart w:id="150" w:name="_Hlk175951626"/>
      <w:r w:rsidRPr="006C0B9A">
        <w:rPr>
          <w:rFonts w:hAnsi="宋体" w:hint="eastAsia"/>
          <w:b/>
          <w:bCs/>
          <w:sz w:val="24"/>
          <w:szCs w:val="24"/>
        </w:rPr>
        <w:t>完全响应</w:t>
      </w:r>
      <w:bookmarkEnd w:id="150"/>
      <w:r w:rsidRPr="006C0B9A">
        <w:rPr>
          <w:rFonts w:hAnsi="宋体"/>
          <w:sz w:val="24"/>
          <w:szCs w:val="24"/>
        </w:rPr>
        <w:t>”或“负偏离”或“正偏离”。</w:t>
      </w:r>
      <w:r w:rsidRPr="006C0B9A">
        <w:rPr>
          <w:rFonts w:hint="eastAsia"/>
          <w:sz w:val="24"/>
          <w:szCs w:val="24"/>
        </w:rPr>
        <w:t xml:space="preserve"> </w:t>
      </w:r>
      <w:r w:rsidRPr="006C0B9A">
        <w:rPr>
          <w:rFonts w:ascii="Times New Roman" w:hAnsi="Times New Roman" w:cs="Times New Roman" w:hint="eastAsia"/>
          <w:sz w:val="24"/>
          <w:szCs w:val="24"/>
        </w:rPr>
        <w:t>对“</w:t>
      </w:r>
      <w:r w:rsidRPr="006C0B9A">
        <w:rPr>
          <w:rFonts w:hint="eastAsia"/>
          <w:sz w:val="24"/>
          <w:szCs w:val="24"/>
        </w:rPr>
        <w:t>完全响应</w:t>
      </w:r>
      <w:r w:rsidRPr="006C0B9A">
        <w:rPr>
          <w:rFonts w:ascii="Times New Roman" w:hAnsi="Times New Roman" w:cs="Times New Roman" w:hint="eastAsia"/>
          <w:sz w:val="24"/>
          <w:szCs w:val="24"/>
        </w:rPr>
        <w:t>”的条款应至少</w:t>
      </w:r>
      <w:r w:rsidRPr="006C0B9A">
        <w:rPr>
          <w:rFonts w:hAnsi="宋体"/>
          <w:sz w:val="24"/>
          <w:szCs w:val="24"/>
        </w:rPr>
        <w:t>重复该需求</w:t>
      </w:r>
      <w:r w:rsidRPr="006C0B9A">
        <w:rPr>
          <w:rFonts w:hAnsi="宋体" w:hint="eastAsia"/>
          <w:sz w:val="24"/>
          <w:szCs w:val="24"/>
        </w:rPr>
        <w:t>。</w:t>
      </w:r>
      <w:r w:rsidRPr="006C0B9A">
        <w:rPr>
          <w:rFonts w:ascii="Times New Roman" w:hAnsi="Times New Roman" w:cs="Times New Roman"/>
          <w:sz w:val="24"/>
          <w:szCs w:val="24"/>
        </w:rPr>
        <w:t>对</w:t>
      </w:r>
      <w:r w:rsidRPr="006C0B9A">
        <w:rPr>
          <w:rFonts w:ascii="Times New Roman" w:hAnsi="Times New Roman" w:cs="Times New Roman"/>
          <w:sz w:val="24"/>
          <w:szCs w:val="24"/>
        </w:rPr>
        <w:t>“</w:t>
      </w:r>
      <w:r w:rsidRPr="006C0B9A">
        <w:rPr>
          <w:rFonts w:ascii="Times New Roman" w:hAnsi="Times New Roman" w:cs="Times New Roman"/>
          <w:sz w:val="24"/>
          <w:szCs w:val="24"/>
        </w:rPr>
        <w:t>负偏离</w:t>
      </w:r>
      <w:r w:rsidRPr="006C0B9A">
        <w:rPr>
          <w:rFonts w:ascii="Times New Roman" w:hAnsi="Times New Roman" w:cs="Times New Roman"/>
          <w:sz w:val="24"/>
          <w:szCs w:val="24"/>
        </w:rPr>
        <w:t>”</w:t>
      </w:r>
      <w:r w:rsidRPr="006C0B9A">
        <w:rPr>
          <w:rFonts w:ascii="Times New Roman" w:hAnsi="Times New Roman" w:cs="Times New Roman"/>
          <w:sz w:val="24"/>
          <w:szCs w:val="24"/>
        </w:rPr>
        <w:t>或</w:t>
      </w:r>
      <w:r w:rsidRPr="006C0B9A">
        <w:rPr>
          <w:rFonts w:ascii="Times New Roman" w:hAnsi="Times New Roman" w:cs="Times New Roman"/>
          <w:sz w:val="24"/>
          <w:szCs w:val="24"/>
        </w:rPr>
        <w:t>“</w:t>
      </w:r>
      <w:r w:rsidRPr="006C0B9A">
        <w:rPr>
          <w:rFonts w:ascii="Times New Roman" w:hAnsi="Times New Roman" w:cs="Times New Roman"/>
          <w:sz w:val="24"/>
          <w:szCs w:val="24"/>
        </w:rPr>
        <w:t>正偏离</w:t>
      </w:r>
      <w:r w:rsidRPr="006C0B9A">
        <w:rPr>
          <w:rFonts w:ascii="Times New Roman" w:hAnsi="Times New Roman" w:cs="Times New Roman"/>
          <w:sz w:val="24"/>
          <w:szCs w:val="24"/>
        </w:rPr>
        <w:t>”</w:t>
      </w:r>
      <w:r w:rsidRPr="006C0B9A">
        <w:rPr>
          <w:rFonts w:ascii="Times New Roman" w:hAnsi="Times New Roman" w:cs="Times New Roman"/>
          <w:sz w:val="24"/>
          <w:szCs w:val="24"/>
        </w:rPr>
        <w:t>的条款投标人应作具体说明和详细阐述</w:t>
      </w:r>
      <w:r w:rsidRPr="006C0B9A">
        <w:rPr>
          <w:rFonts w:hAnsi="宋体"/>
          <w:sz w:val="24"/>
          <w:szCs w:val="24"/>
        </w:rPr>
        <w:t>。简单标注“全部满足”、“无任何偏离”、“完全响应”</w:t>
      </w:r>
      <w:r w:rsidRPr="006C0B9A">
        <w:rPr>
          <w:rFonts w:hAnsi="宋体" w:hint="eastAsia"/>
          <w:sz w:val="24"/>
          <w:szCs w:val="24"/>
        </w:rPr>
        <w:t>或</w:t>
      </w:r>
      <w:r w:rsidRPr="006C0B9A">
        <w:rPr>
          <w:rFonts w:ascii="Times New Roman" w:hAnsi="Times New Roman" w:cs="Times New Roman" w:hint="eastAsia"/>
          <w:b/>
          <w:bCs/>
          <w:sz w:val="24"/>
          <w:szCs w:val="24"/>
        </w:rPr>
        <w:t>未按要求详细应答的将可能作无效投标处理</w:t>
      </w:r>
      <w:r w:rsidRPr="006C0B9A">
        <w:rPr>
          <w:rFonts w:ascii="Times New Roman" w:hAnsi="Times New Roman" w:cs="Times New Roman"/>
          <w:b/>
          <w:bCs/>
          <w:sz w:val="24"/>
          <w:szCs w:val="24"/>
        </w:rPr>
        <w:t>。</w:t>
      </w:r>
      <w:r w:rsidRPr="006C0B9A">
        <w:rPr>
          <w:rFonts w:hAnsi="宋体" w:hint="eastAsia"/>
          <w:sz w:val="24"/>
          <w:szCs w:val="24"/>
        </w:rPr>
        <w:t>具体指标有证明材料要求的需提供，否则将不被认可</w:t>
      </w:r>
      <w:r w:rsidRPr="006C0B9A">
        <w:rPr>
          <w:rFonts w:hAnsi="宋体"/>
          <w:sz w:val="24"/>
          <w:szCs w:val="24"/>
        </w:rPr>
        <w:t>。</w:t>
      </w:r>
    </w:p>
    <w:p w14:paraId="2DDA2242" w14:textId="77777777" w:rsidR="00513C45" w:rsidRPr="006C0B9A" w:rsidRDefault="00513C45" w:rsidP="00513C45">
      <w:pPr>
        <w:spacing w:line="276" w:lineRule="auto"/>
        <w:contextualSpacing/>
        <w:rPr>
          <w:rFonts w:ascii="宋体" w:hAnsi="宋体" w:hint="eastAsia"/>
          <w:sz w:val="24"/>
          <w:szCs w:val="24"/>
        </w:rPr>
      </w:pPr>
      <w:r w:rsidRPr="006C0B9A">
        <w:rPr>
          <w:rFonts w:ascii="宋体" w:hAnsi="宋体"/>
          <w:sz w:val="24"/>
          <w:szCs w:val="24"/>
        </w:rPr>
        <w:t>2.如果表格叙述不下，可另附页说明，但应便于评标委员会查阅。</w:t>
      </w:r>
    </w:p>
    <w:p w14:paraId="71B0F007" w14:textId="77777777" w:rsidR="00B167F8" w:rsidRPr="006C0B9A" w:rsidRDefault="00B167F8" w:rsidP="00B167F8">
      <w:pPr>
        <w:contextualSpacing/>
        <w:rPr>
          <w:rFonts w:ascii="宋体" w:hAnsi="宋体" w:hint="eastAsia"/>
          <w:sz w:val="24"/>
          <w:szCs w:val="24"/>
        </w:rPr>
      </w:pPr>
    </w:p>
    <w:p w14:paraId="2BF53C4C" w14:textId="77777777" w:rsidR="00B167F8" w:rsidRPr="006C0B9A" w:rsidRDefault="00B167F8" w:rsidP="00B167F8">
      <w:pPr>
        <w:contextualSpacing/>
        <w:rPr>
          <w:rFonts w:ascii="宋体" w:hAnsi="宋体" w:hint="eastAsia"/>
          <w:sz w:val="24"/>
          <w:szCs w:val="24"/>
        </w:rPr>
      </w:pPr>
    </w:p>
    <w:p w14:paraId="29562C02" w14:textId="6E2DB93A" w:rsidR="00B167F8" w:rsidRPr="006C0B9A" w:rsidRDefault="00B167F8" w:rsidP="00B167F8">
      <w:pPr>
        <w:spacing w:line="360" w:lineRule="auto"/>
        <w:jc w:val="center"/>
        <w:outlineLvl w:val="1"/>
        <w:rPr>
          <w:rFonts w:ascii="宋体" w:hAnsi="宋体" w:hint="eastAsia"/>
          <w:b/>
          <w:sz w:val="32"/>
          <w:szCs w:val="32"/>
        </w:rPr>
      </w:pPr>
      <w:bookmarkStart w:id="151" w:name="_Toc115623250"/>
      <w:bookmarkStart w:id="152" w:name="_Toc176023844"/>
      <w:r w:rsidRPr="006C0B9A">
        <w:rPr>
          <w:rFonts w:ascii="宋体" w:hAnsi="宋体"/>
          <w:b/>
          <w:sz w:val="32"/>
          <w:szCs w:val="32"/>
        </w:rPr>
        <w:lastRenderedPageBreak/>
        <w:t>附件1</w:t>
      </w:r>
      <w:r w:rsidR="00F510D3" w:rsidRPr="006C0B9A">
        <w:rPr>
          <w:rFonts w:ascii="宋体" w:hAnsi="宋体" w:hint="eastAsia"/>
          <w:b/>
          <w:sz w:val="32"/>
          <w:szCs w:val="32"/>
        </w:rPr>
        <w:t>0</w:t>
      </w:r>
      <w:r w:rsidRPr="006C0B9A">
        <w:rPr>
          <w:rFonts w:ascii="宋体" w:hAnsi="宋体"/>
          <w:b/>
          <w:sz w:val="32"/>
          <w:szCs w:val="32"/>
        </w:rPr>
        <w:t xml:space="preserve"> </w:t>
      </w:r>
      <w:r w:rsidRPr="006C0B9A">
        <w:rPr>
          <w:rFonts w:ascii="宋体" w:hAnsi="宋体" w:hint="eastAsia"/>
          <w:b/>
          <w:sz w:val="32"/>
          <w:szCs w:val="32"/>
        </w:rPr>
        <w:t>保修期</w:t>
      </w:r>
      <w:bookmarkEnd w:id="151"/>
      <w:bookmarkEnd w:id="152"/>
    </w:p>
    <w:p w14:paraId="69E3039E" w14:textId="77777777" w:rsidR="00B167F8" w:rsidRPr="006C0B9A" w:rsidRDefault="00B167F8" w:rsidP="00B167F8">
      <w:pPr>
        <w:rPr>
          <w:rFonts w:ascii="宋体" w:hAnsi="宋体" w:hint="eastAsia"/>
          <w:sz w:val="24"/>
          <w:szCs w:val="24"/>
        </w:rPr>
      </w:pPr>
      <w:r w:rsidRPr="006C0B9A">
        <w:rPr>
          <w:rFonts w:ascii="宋体" w:hAnsi="宋体" w:hint="eastAsia"/>
          <w:sz w:val="24"/>
          <w:szCs w:val="24"/>
        </w:rPr>
        <w:t xml:space="preserve"> </w:t>
      </w:r>
      <w:r w:rsidRPr="006C0B9A">
        <w:rPr>
          <w:rFonts w:ascii="宋体" w:hAnsi="宋体"/>
          <w:sz w:val="24"/>
          <w:szCs w:val="24"/>
        </w:rPr>
        <w:t xml:space="preserve">  </w:t>
      </w:r>
    </w:p>
    <w:p w14:paraId="450EBBC2" w14:textId="77777777" w:rsidR="00B167F8" w:rsidRPr="006C0B9A" w:rsidRDefault="00B167F8" w:rsidP="00B167F8">
      <w:pPr>
        <w:rPr>
          <w:rFonts w:ascii="宋体" w:hAnsi="宋体" w:hint="eastAsia"/>
          <w:sz w:val="24"/>
        </w:rPr>
      </w:pPr>
    </w:p>
    <w:p w14:paraId="6145E8E0" w14:textId="0A5832DA" w:rsidR="00B167F8" w:rsidRPr="006C0B9A" w:rsidRDefault="00B167F8" w:rsidP="00B167F8">
      <w:pPr>
        <w:spacing w:line="360" w:lineRule="auto"/>
        <w:contextualSpacing/>
        <w:rPr>
          <w:rFonts w:ascii="宋体" w:hAnsi="宋体" w:hint="eastAsia"/>
          <w:sz w:val="24"/>
          <w:szCs w:val="24"/>
        </w:rPr>
      </w:pPr>
      <w:r w:rsidRPr="006C0B9A">
        <w:rPr>
          <w:rFonts w:ascii="宋体" w:hAnsi="宋体" w:hint="eastAsia"/>
          <w:sz w:val="24"/>
          <w:szCs w:val="24"/>
        </w:rPr>
        <w:t>投标人需结合招标文件技术总体要求单独提供保修期</w:t>
      </w:r>
      <w:r w:rsidR="00CE4CF8" w:rsidRPr="006C0B9A">
        <w:rPr>
          <w:rFonts w:ascii="宋体" w:hAnsi="宋体" w:hint="eastAsia"/>
          <w:sz w:val="24"/>
          <w:szCs w:val="24"/>
        </w:rPr>
        <w:t>，但</w:t>
      </w:r>
      <w:bookmarkStart w:id="153" w:name="OLE_LINK2"/>
      <w:r w:rsidR="00CE4CF8" w:rsidRPr="006C0B9A">
        <w:rPr>
          <w:rFonts w:ascii="宋体" w:hAnsi="宋体" w:hint="eastAsia"/>
          <w:sz w:val="24"/>
          <w:szCs w:val="24"/>
        </w:rPr>
        <w:t>各关键部件至少为12个月</w:t>
      </w:r>
      <w:bookmarkEnd w:id="153"/>
      <w:r w:rsidRPr="006C0B9A">
        <w:rPr>
          <w:rFonts w:ascii="宋体" w:hAnsi="宋体" w:hint="eastAsia"/>
          <w:b/>
          <w:bCs/>
          <w:sz w:val="24"/>
          <w:szCs w:val="24"/>
        </w:rPr>
        <w:t>。</w:t>
      </w:r>
    </w:p>
    <w:p w14:paraId="5203CCB0" w14:textId="77777777" w:rsidR="00B167F8" w:rsidRPr="006C0B9A" w:rsidRDefault="00B167F8" w:rsidP="00B167F8">
      <w:pPr>
        <w:spacing w:line="360" w:lineRule="auto"/>
        <w:contextualSpacing/>
        <w:rPr>
          <w:rFonts w:ascii="宋体" w:hAnsi="宋体" w:hint="eastAsia"/>
          <w:sz w:val="24"/>
          <w:szCs w:val="24"/>
        </w:rPr>
      </w:pPr>
    </w:p>
    <w:p w14:paraId="76D06AAE" w14:textId="77777777" w:rsidR="00B167F8" w:rsidRPr="006C0B9A" w:rsidRDefault="00B167F8" w:rsidP="00B167F8">
      <w:pPr>
        <w:spacing w:line="360" w:lineRule="auto"/>
        <w:contextualSpacing/>
        <w:rPr>
          <w:rFonts w:ascii="宋体" w:hAnsi="宋体" w:hint="eastAsia"/>
          <w:sz w:val="24"/>
          <w:szCs w:val="24"/>
        </w:rPr>
      </w:pPr>
    </w:p>
    <w:p w14:paraId="349980E2" w14:textId="77777777" w:rsidR="00B167F8" w:rsidRPr="006C0B9A" w:rsidRDefault="00B167F8" w:rsidP="00B167F8">
      <w:pPr>
        <w:contextualSpacing/>
        <w:rPr>
          <w:rFonts w:ascii="宋体" w:hAnsi="宋体" w:hint="eastAsia"/>
          <w:sz w:val="24"/>
          <w:szCs w:val="24"/>
        </w:rPr>
      </w:pPr>
      <w:r w:rsidRPr="006C0B9A">
        <w:rPr>
          <w:rFonts w:ascii="宋体" w:hAnsi="宋体"/>
        </w:rPr>
        <w:br w:type="page"/>
      </w:r>
    </w:p>
    <w:p w14:paraId="7FF238B0" w14:textId="724179A0" w:rsidR="00B167F8" w:rsidRPr="006C0B9A" w:rsidRDefault="00B167F8" w:rsidP="00B167F8">
      <w:pPr>
        <w:spacing w:line="360" w:lineRule="auto"/>
        <w:jc w:val="center"/>
        <w:outlineLvl w:val="1"/>
        <w:rPr>
          <w:rFonts w:ascii="宋体" w:hAnsi="宋体" w:hint="eastAsia"/>
          <w:b/>
          <w:sz w:val="32"/>
          <w:szCs w:val="32"/>
        </w:rPr>
      </w:pPr>
      <w:bookmarkStart w:id="154" w:name="_Toc176023845"/>
      <w:bookmarkStart w:id="155" w:name="_Toc115623251"/>
      <w:r w:rsidRPr="006C0B9A">
        <w:rPr>
          <w:rFonts w:ascii="宋体" w:hAnsi="宋体"/>
          <w:b/>
          <w:sz w:val="32"/>
          <w:szCs w:val="32"/>
        </w:rPr>
        <w:lastRenderedPageBreak/>
        <w:t>附件1</w:t>
      </w:r>
      <w:r w:rsidR="00F510D3" w:rsidRPr="006C0B9A">
        <w:rPr>
          <w:rFonts w:ascii="宋体" w:hAnsi="宋体" w:hint="eastAsia"/>
          <w:b/>
          <w:sz w:val="32"/>
          <w:szCs w:val="32"/>
        </w:rPr>
        <w:t>1</w:t>
      </w:r>
      <w:r w:rsidRPr="006C0B9A">
        <w:rPr>
          <w:rFonts w:ascii="宋体" w:hAnsi="宋体"/>
          <w:b/>
          <w:sz w:val="32"/>
          <w:szCs w:val="32"/>
        </w:rPr>
        <w:t xml:space="preserve"> </w:t>
      </w:r>
      <w:r w:rsidRPr="006C0B9A">
        <w:rPr>
          <w:rFonts w:ascii="宋体" w:hAnsi="宋体" w:hint="eastAsia"/>
          <w:b/>
          <w:sz w:val="32"/>
          <w:szCs w:val="32"/>
        </w:rPr>
        <w:t>售后服务方案</w:t>
      </w:r>
      <w:bookmarkEnd w:id="154"/>
    </w:p>
    <w:p w14:paraId="0A75A8EF" w14:textId="77777777" w:rsidR="00B167F8" w:rsidRPr="006C0B9A" w:rsidRDefault="00B167F8" w:rsidP="00B167F8">
      <w:pPr>
        <w:spacing w:line="360" w:lineRule="auto"/>
        <w:contextualSpacing/>
        <w:rPr>
          <w:rFonts w:ascii="宋体" w:hAnsi="宋体" w:hint="eastAsia"/>
          <w:sz w:val="24"/>
          <w:szCs w:val="24"/>
        </w:rPr>
      </w:pPr>
      <w:r w:rsidRPr="006C0B9A">
        <w:rPr>
          <w:rFonts w:ascii="宋体" w:hAnsi="宋体" w:hint="eastAsia"/>
          <w:sz w:val="24"/>
          <w:szCs w:val="24"/>
        </w:rPr>
        <w:t>投标人需结合招标文件技术总体要求单独提供安装调试方案，</w:t>
      </w:r>
      <w:r w:rsidRPr="006C0B9A">
        <w:rPr>
          <w:rFonts w:ascii="宋体" w:hAnsi="宋体" w:hint="eastAsia"/>
          <w:b/>
          <w:bCs/>
          <w:sz w:val="24"/>
          <w:szCs w:val="24"/>
        </w:rPr>
        <w:t>格式自拟。</w:t>
      </w:r>
    </w:p>
    <w:p w14:paraId="5EDE8900" w14:textId="77777777" w:rsidR="00B167F8" w:rsidRPr="006C0B9A" w:rsidRDefault="00B167F8" w:rsidP="00B167F8">
      <w:pPr>
        <w:spacing w:line="360" w:lineRule="auto"/>
        <w:outlineLvl w:val="1"/>
        <w:rPr>
          <w:rFonts w:ascii="宋体" w:hAnsi="宋体" w:hint="eastAsia"/>
          <w:b/>
          <w:sz w:val="32"/>
          <w:szCs w:val="32"/>
        </w:rPr>
      </w:pPr>
      <w:r w:rsidRPr="006C0B9A">
        <w:rPr>
          <w:rFonts w:ascii="宋体" w:hAnsi="宋体"/>
          <w:b/>
          <w:sz w:val="32"/>
          <w:szCs w:val="32"/>
        </w:rPr>
        <w:br w:type="page"/>
      </w:r>
    </w:p>
    <w:p w14:paraId="1A3ABD56" w14:textId="4641C832" w:rsidR="00B167F8" w:rsidRPr="006C0B9A" w:rsidRDefault="00B167F8" w:rsidP="00B167F8">
      <w:pPr>
        <w:spacing w:line="360" w:lineRule="auto"/>
        <w:jc w:val="center"/>
        <w:outlineLvl w:val="1"/>
        <w:rPr>
          <w:rFonts w:ascii="宋体" w:hAnsi="宋体" w:hint="eastAsia"/>
          <w:b/>
          <w:sz w:val="32"/>
          <w:szCs w:val="32"/>
        </w:rPr>
      </w:pPr>
      <w:bookmarkStart w:id="156" w:name="_Toc176023846"/>
      <w:r w:rsidRPr="006C0B9A">
        <w:rPr>
          <w:rFonts w:ascii="宋体" w:hAnsi="宋体"/>
          <w:b/>
          <w:sz w:val="32"/>
          <w:szCs w:val="32"/>
        </w:rPr>
        <w:lastRenderedPageBreak/>
        <w:t>附件1</w:t>
      </w:r>
      <w:r w:rsidR="00F510D3" w:rsidRPr="006C0B9A">
        <w:rPr>
          <w:rFonts w:ascii="宋体" w:hAnsi="宋体" w:hint="eastAsia"/>
          <w:b/>
          <w:sz w:val="32"/>
          <w:szCs w:val="32"/>
        </w:rPr>
        <w:t>2</w:t>
      </w:r>
      <w:r w:rsidRPr="006C0B9A">
        <w:rPr>
          <w:rFonts w:ascii="宋体" w:hAnsi="宋体"/>
          <w:b/>
          <w:sz w:val="32"/>
          <w:szCs w:val="32"/>
        </w:rPr>
        <w:t xml:space="preserve"> </w:t>
      </w:r>
      <w:r w:rsidRPr="006C0B9A">
        <w:rPr>
          <w:rFonts w:ascii="宋体" w:hAnsi="宋体" w:hint="eastAsia"/>
          <w:b/>
          <w:sz w:val="32"/>
          <w:szCs w:val="32"/>
        </w:rPr>
        <w:t>安装调试方案</w:t>
      </w:r>
      <w:bookmarkEnd w:id="155"/>
      <w:bookmarkEnd w:id="156"/>
    </w:p>
    <w:p w14:paraId="3C7B582F" w14:textId="66B7CE34" w:rsidR="00B167F8" w:rsidRPr="006C0B9A" w:rsidRDefault="00B167F8" w:rsidP="00B167F8">
      <w:pPr>
        <w:rPr>
          <w:rFonts w:ascii="宋体" w:hAnsi="宋体" w:hint="eastAsia"/>
          <w:sz w:val="24"/>
          <w:szCs w:val="24"/>
        </w:rPr>
      </w:pPr>
      <w:r w:rsidRPr="006C0B9A">
        <w:rPr>
          <w:rFonts w:ascii="宋体" w:hAnsi="宋体" w:hint="eastAsia"/>
          <w:sz w:val="24"/>
          <w:szCs w:val="24"/>
        </w:rPr>
        <w:t xml:space="preserve"> </w:t>
      </w:r>
      <w:r w:rsidRPr="006C0B9A">
        <w:rPr>
          <w:rFonts w:ascii="宋体" w:hAnsi="宋体"/>
          <w:sz w:val="24"/>
          <w:szCs w:val="24"/>
        </w:rPr>
        <w:t xml:space="preserve">  </w:t>
      </w:r>
    </w:p>
    <w:p w14:paraId="62F2D053" w14:textId="77777777" w:rsidR="00B167F8" w:rsidRPr="006C0B9A" w:rsidRDefault="00B167F8" w:rsidP="00B167F8">
      <w:pPr>
        <w:spacing w:line="360" w:lineRule="auto"/>
        <w:contextualSpacing/>
        <w:rPr>
          <w:rFonts w:ascii="宋体" w:hAnsi="宋体" w:hint="eastAsia"/>
          <w:sz w:val="24"/>
          <w:szCs w:val="24"/>
        </w:rPr>
      </w:pPr>
      <w:r w:rsidRPr="006C0B9A">
        <w:rPr>
          <w:rFonts w:ascii="宋体" w:hAnsi="宋体" w:hint="eastAsia"/>
          <w:sz w:val="24"/>
          <w:szCs w:val="24"/>
        </w:rPr>
        <w:t>投标人需结合招标文件技术总体要求单独提供安装调试方案，</w:t>
      </w:r>
      <w:r w:rsidRPr="006C0B9A">
        <w:rPr>
          <w:rFonts w:ascii="宋体" w:hAnsi="宋体" w:hint="eastAsia"/>
          <w:b/>
          <w:bCs/>
          <w:sz w:val="24"/>
          <w:szCs w:val="24"/>
        </w:rPr>
        <w:t>格式自拟。</w:t>
      </w:r>
    </w:p>
    <w:p w14:paraId="182EE469" w14:textId="684D9DDA" w:rsidR="00B167F8" w:rsidRPr="006C0B9A" w:rsidRDefault="00B167F8" w:rsidP="00B167F8">
      <w:pPr>
        <w:spacing w:line="360" w:lineRule="auto"/>
        <w:jc w:val="center"/>
        <w:outlineLvl w:val="1"/>
        <w:rPr>
          <w:rFonts w:ascii="宋体" w:hAnsi="宋体" w:hint="eastAsia"/>
          <w:b/>
          <w:sz w:val="32"/>
          <w:szCs w:val="32"/>
        </w:rPr>
      </w:pPr>
      <w:r w:rsidRPr="006C0B9A">
        <w:rPr>
          <w:rFonts w:ascii="宋体" w:hAnsi="宋体"/>
          <w:b/>
          <w:sz w:val="32"/>
          <w:szCs w:val="32"/>
        </w:rPr>
        <w:br w:type="page"/>
      </w:r>
      <w:bookmarkStart w:id="157" w:name="_Toc115623252"/>
      <w:bookmarkStart w:id="158" w:name="_Toc176023847"/>
      <w:r w:rsidRPr="006C0B9A">
        <w:rPr>
          <w:rFonts w:ascii="宋体" w:hAnsi="宋体"/>
          <w:b/>
          <w:sz w:val="32"/>
          <w:szCs w:val="32"/>
        </w:rPr>
        <w:lastRenderedPageBreak/>
        <w:t>附件1</w:t>
      </w:r>
      <w:r w:rsidR="00F510D3" w:rsidRPr="006C0B9A">
        <w:rPr>
          <w:rFonts w:ascii="宋体" w:hAnsi="宋体" w:hint="eastAsia"/>
          <w:b/>
          <w:sz w:val="32"/>
          <w:szCs w:val="32"/>
        </w:rPr>
        <w:t>3</w:t>
      </w:r>
      <w:r w:rsidRPr="006C0B9A">
        <w:rPr>
          <w:rFonts w:ascii="宋体" w:hAnsi="宋体"/>
          <w:b/>
          <w:sz w:val="32"/>
          <w:szCs w:val="32"/>
        </w:rPr>
        <w:t xml:space="preserve"> </w:t>
      </w:r>
      <w:r w:rsidRPr="006C0B9A">
        <w:rPr>
          <w:rFonts w:ascii="宋体" w:hAnsi="宋体" w:hint="eastAsia"/>
          <w:b/>
          <w:sz w:val="32"/>
          <w:szCs w:val="32"/>
        </w:rPr>
        <w:t>培训方案</w:t>
      </w:r>
      <w:bookmarkEnd w:id="157"/>
      <w:bookmarkEnd w:id="158"/>
    </w:p>
    <w:p w14:paraId="482F79BF" w14:textId="77777777" w:rsidR="00B167F8" w:rsidRPr="006C0B9A" w:rsidRDefault="00B167F8" w:rsidP="00B167F8">
      <w:pPr>
        <w:spacing w:line="360" w:lineRule="auto"/>
        <w:contextualSpacing/>
        <w:rPr>
          <w:rFonts w:ascii="宋体" w:hAnsi="宋体" w:hint="eastAsia"/>
          <w:b/>
          <w:bCs/>
          <w:sz w:val="24"/>
          <w:szCs w:val="24"/>
        </w:rPr>
      </w:pPr>
      <w:r w:rsidRPr="006C0B9A">
        <w:rPr>
          <w:rFonts w:ascii="宋体" w:hAnsi="宋体" w:hint="eastAsia"/>
          <w:sz w:val="24"/>
          <w:szCs w:val="24"/>
        </w:rPr>
        <w:t>投标人需结合招标文件技术总体要求单独提供培训方案，</w:t>
      </w:r>
      <w:r w:rsidRPr="006C0B9A">
        <w:rPr>
          <w:rFonts w:ascii="宋体" w:hAnsi="宋体" w:hint="eastAsia"/>
          <w:b/>
          <w:bCs/>
          <w:sz w:val="24"/>
          <w:szCs w:val="24"/>
        </w:rPr>
        <w:t>格式自拟。</w:t>
      </w:r>
    </w:p>
    <w:p w14:paraId="4756C971" w14:textId="77777777" w:rsidR="007A690B" w:rsidRPr="006C0B9A" w:rsidRDefault="007A690B" w:rsidP="00777602">
      <w:pPr>
        <w:spacing w:line="360" w:lineRule="auto"/>
        <w:jc w:val="center"/>
        <w:outlineLvl w:val="1"/>
        <w:rPr>
          <w:rFonts w:ascii="宋体" w:hAnsi="宋体" w:hint="eastAsia"/>
          <w:sz w:val="24"/>
          <w:szCs w:val="24"/>
        </w:rPr>
      </w:pPr>
      <w:r w:rsidRPr="006C0B9A">
        <w:rPr>
          <w:rFonts w:ascii="宋体" w:hAnsi="宋体"/>
          <w:b/>
          <w:sz w:val="32"/>
          <w:szCs w:val="32"/>
        </w:rPr>
        <w:br w:type="page"/>
      </w:r>
      <w:bookmarkStart w:id="159" w:name="_Toc335749631"/>
    </w:p>
    <w:p w14:paraId="6C4512E6" w14:textId="77777777" w:rsidR="00B167F8" w:rsidRPr="006C0B9A" w:rsidRDefault="00B167F8" w:rsidP="00B167F8">
      <w:pPr>
        <w:pStyle w:val="10"/>
        <w:rPr>
          <w:rFonts w:ascii="宋体" w:hAnsi="宋体" w:hint="eastAsia"/>
          <w:b/>
          <w:sz w:val="24"/>
          <w:szCs w:val="28"/>
        </w:rPr>
      </w:pPr>
      <w:bookmarkStart w:id="160" w:name="_Toc495479213"/>
      <w:bookmarkStart w:id="161" w:name="_Toc176023849"/>
      <w:bookmarkEnd w:id="159"/>
      <w:proofErr w:type="spellStart"/>
      <w:r w:rsidRPr="006C0B9A">
        <w:rPr>
          <w:rFonts w:ascii="宋体" w:hAnsi="宋体"/>
          <w:b/>
          <w:sz w:val="44"/>
          <w:szCs w:val="44"/>
        </w:rPr>
        <w:lastRenderedPageBreak/>
        <w:t>第五章</w:t>
      </w:r>
      <w:proofErr w:type="spellEnd"/>
      <w:r w:rsidRPr="006C0B9A">
        <w:rPr>
          <w:rFonts w:ascii="宋体" w:hAnsi="宋体"/>
          <w:b/>
          <w:sz w:val="44"/>
          <w:szCs w:val="44"/>
        </w:rPr>
        <w:t xml:space="preserve"> </w:t>
      </w:r>
      <w:proofErr w:type="spellStart"/>
      <w:r w:rsidRPr="006C0B9A">
        <w:rPr>
          <w:rFonts w:ascii="宋体" w:hAnsi="宋体"/>
          <w:b/>
          <w:sz w:val="44"/>
          <w:szCs w:val="44"/>
        </w:rPr>
        <w:t>评标方法及评分标准</w:t>
      </w:r>
      <w:bookmarkEnd w:id="160"/>
      <w:bookmarkEnd w:id="161"/>
      <w:proofErr w:type="spellEnd"/>
    </w:p>
    <w:p w14:paraId="112D5D9A" w14:textId="12B986AC" w:rsidR="00B167F8" w:rsidRPr="006C0B9A" w:rsidRDefault="00B167F8" w:rsidP="00B167F8">
      <w:pPr>
        <w:rPr>
          <w:rFonts w:ascii="宋体" w:hAnsi="宋体" w:hint="eastAsia"/>
          <w:b/>
          <w:bCs/>
          <w:sz w:val="24"/>
        </w:rPr>
      </w:pPr>
      <w:r w:rsidRPr="006C0B9A">
        <w:rPr>
          <w:rFonts w:ascii="宋体" w:hAnsi="宋体"/>
          <w:sz w:val="24"/>
          <w:szCs w:val="24"/>
        </w:rPr>
        <w:br w:type="page"/>
      </w:r>
      <w:r w:rsidRPr="006C0B9A">
        <w:rPr>
          <w:rFonts w:ascii="宋体" w:hAnsi="宋体"/>
          <w:b/>
          <w:bCs/>
          <w:sz w:val="24"/>
        </w:rPr>
        <w:lastRenderedPageBreak/>
        <w:t>综合评审表</w:t>
      </w:r>
      <w:r w:rsidRPr="006C0B9A">
        <w:rPr>
          <w:rFonts w:ascii="宋体" w:hAnsi="宋体" w:hint="eastAsia"/>
          <w:b/>
          <w:bCs/>
          <w:sz w:val="24"/>
        </w:rPr>
        <w:t>：</w:t>
      </w:r>
    </w:p>
    <w:tbl>
      <w:tblPr>
        <w:tblW w:w="8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0"/>
        <w:gridCol w:w="2405"/>
        <w:gridCol w:w="3874"/>
        <w:gridCol w:w="789"/>
      </w:tblGrid>
      <w:tr w:rsidR="006C0B9A" w:rsidRPr="006C0B9A" w14:paraId="68E71CD3" w14:textId="77777777" w:rsidTr="00BC416F">
        <w:trPr>
          <w:trHeight w:val="363"/>
          <w:jc w:val="center"/>
        </w:trPr>
        <w:tc>
          <w:tcPr>
            <w:tcW w:w="1550" w:type="dxa"/>
            <w:vAlign w:val="center"/>
          </w:tcPr>
          <w:p w14:paraId="3FDA600D" w14:textId="77777777" w:rsidR="009F351B" w:rsidRPr="006C0B9A" w:rsidRDefault="009F351B" w:rsidP="00BC416F">
            <w:pPr>
              <w:jc w:val="center"/>
              <w:rPr>
                <w:rFonts w:ascii="宋体" w:hAnsi="宋体" w:hint="eastAsia"/>
                <w:kern w:val="0"/>
                <w:sz w:val="24"/>
                <w:szCs w:val="24"/>
              </w:rPr>
            </w:pPr>
            <w:r w:rsidRPr="006C0B9A">
              <w:rPr>
                <w:rFonts w:ascii="宋体" w:hAnsi="宋体"/>
                <w:kern w:val="0"/>
                <w:sz w:val="24"/>
                <w:szCs w:val="24"/>
              </w:rPr>
              <w:t>项目分类</w:t>
            </w:r>
          </w:p>
        </w:tc>
        <w:tc>
          <w:tcPr>
            <w:tcW w:w="2405" w:type="dxa"/>
            <w:vAlign w:val="center"/>
          </w:tcPr>
          <w:p w14:paraId="37A3A78B" w14:textId="77777777" w:rsidR="009F351B" w:rsidRPr="006C0B9A" w:rsidRDefault="009F351B" w:rsidP="00BC416F">
            <w:pPr>
              <w:jc w:val="center"/>
              <w:rPr>
                <w:rFonts w:ascii="宋体" w:hAnsi="宋体" w:hint="eastAsia"/>
                <w:kern w:val="0"/>
                <w:sz w:val="24"/>
                <w:szCs w:val="24"/>
              </w:rPr>
            </w:pPr>
            <w:r w:rsidRPr="006C0B9A">
              <w:rPr>
                <w:rFonts w:ascii="宋体" w:hAnsi="宋体"/>
                <w:kern w:val="0"/>
                <w:sz w:val="24"/>
                <w:szCs w:val="24"/>
              </w:rPr>
              <w:t>分项标准</w:t>
            </w:r>
          </w:p>
        </w:tc>
        <w:tc>
          <w:tcPr>
            <w:tcW w:w="3874" w:type="dxa"/>
            <w:vAlign w:val="center"/>
          </w:tcPr>
          <w:p w14:paraId="1C5F4AA7" w14:textId="77777777" w:rsidR="009F351B" w:rsidRPr="006C0B9A" w:rsidRDefault="009F351B" w:rsidP="00BC416F">
            <w:pPr>
              <w:jc w:val="center"/>
              <w:rPr>
                <w:rFonts w:ascii="宋体" w:hAnsi="宋体" w:hint="eastAsia"/>
                <w:kern w:val="0"/>
                <w:sz w:val="24"/>
                <w:szCs w:val="24"/>
              </w:rPr>
            </w:pPr>
            <w:r w:rsidRPr="006C0B9A">
              <w:rPr>
                <w:rFonts w:ascii="宋体" w:hAnsi="宋体"/>
                <w:kern w:val="0"/>
                <w:sz w:val="24"/>
                <w:szCs w:val="24"/>
              </w:rPr>
              <w:t>说明</w:t>
            </w:r>
          </w:p>
        </w:tc>
        <w:tc>
          <w:tcPr>
            <w:tcW w:w="789" w:type="dxa"/>
            <w:vAlign w:val="center"/>
          </w:tcPr>
          <w:p w14:paraId="0EBFA344" w14:textId="77777777" w:rsidR="009F351B" w:rsidRPr="006C0B9A" w:rsidRDefault="009F351B" w:rsidP="00BC416F">
            <w:pPr>
              <w:jc w:val="center"/>
              <w:rPr>
                <w:rFonts w:ascii="宋体" w:hAnsi="宋体" w:hint="eastAsia"/>
                <w:kern w:val="0"/>
                <w:sz w:val="24"/>
                <w:szCs w:val="24"/>
              </w:rPr>
            </w:pPr>
            <w:r w:rsidRPr="006C0B9A">
              <w:rPr>
                <w:rFonts w:ascii="宋体" w:hAnsi="宋体"/>
                <w:kern w:val="0"/>
                <w:sz w:val="24"/>
                <w:szCs w:val="24"/>
              </w:rPr>
              <w:t>分值</w:t>
            </w:r>
          </w:p>
        </w:tc>
      </w:tr>
      <w:tr w:rsidR="006C0B9A" w:rsidRPr="006C0B9A" w14:paraId="5B737F61" w14:textId="77777777" w:rsidTr="00BC416F">
        <w:trPr>
          <w:trHeight w:val="1964"/>
          <w:jc w:val="center"/>
        </w:trPr>
        <w:tc>
          <w:tcPr>
            <w:tcW w:w="1550" w:type="dxa"/>
            <w:vAlign w:val="center"/>
          </w:tcPr>
          <w:p w14:paraId="0549C28B" w14:textId="77777777" w:rsidR="009F351B" w:rsidRPr="006C0B9A" w:rsidRDefault="009F351B" w:rsidP="00BC416F">
            <w:pPr>
              <w:rPr>
                <w:rFonts w:ascii="宋体" w:hAnsi="宋体" w:hint="eastAsia"/>
                <w:kern w:val="0"/>
                <w:sz w:val="24"/>
                <w:szCs w:val="24"/>
              </w:rPr>
            </w:pPr>
            <w:bookmarkStart w:id="162" w:name="_Hlk194360192"/>
            <w:proofErr w:type="gramStart"/>
            <w:r w:rsidRPr="006C0B9A">
              <w:rPr>
                <w:rFonts w:ascii="宋体" w:hAnsi="宋体"/>
                <w:kern w:val="0"/>
                <w:sz w:val="24"/>
                <w:szCs w:val="24"/>
              </w:rPr>
              <w:t>一</w:t>
            </w:r>
            <w:proofErr w:type="gramEnd"/>
            <w:r w:rsidRPr="006C0B9A">
              <w:rPr>
                <w:rFonts w:ascii="宋体" w:hAnsi="宋体"/>
                <w:kern w:val="0"/>
                <w:sz w:val="24"/>
                <w:szCs w:val="24"/>
              </w:rPr>
              <w:t xml:space="preserve"> 价格</w:t>
            </w:r>
          </w:p>
          <w:p w14:paraId="79B8F395" w14:textId="23A5A79B" w:rsidR="009F351B" w:rsidRPr="006C0B9A" w:rsidRDefault="009F351B" w:rsidP="00BC416F">
            <w:pPr>
              <w:rPr>
                <w:rFonts w:ascii="宋体" w:hAnsi="宋体" w:hint="eastAsia"/>
                <w:kern w:val="0"/>
                <w:sz w:val="24"/>
                <w:szCs w:val="24"/>
              </w:rPr>
            </w:pPr>
            <w:r w:rsidRPr="006C0B9A">
              <w:rPr>
                <w:rFonts w:ascii="宋体" w:hAnsi="宋体"/>
                <w:kern w:val="0"/>
                <w:sz w:val="24"/>
                <w:szCs w:val="24"/>
              </w:rPr>
              <w:t>（</w:t>
            </w:r>
            <w:r w:rsidR="003861BA" w:rsidRPr="006C0B9A">
              <w:rPr>
                <w:rFonts w:ascii="宋体" w:hAnsi="宋体" w:hint="eastAsia"/>
                <w:kern w:val="0"/>
                <w:sz w:val="24"/>
                <w:szCs w:val="24"/>
                <w:u w:val="single"/>
              </w:rPr>
              <w:t>3</w:t>
            </w:r>
            <w:r w:rsidRPr="006C0B9A">
              <w:rPr>
                <w:rFonts w:ascii="宋体" w:hAnsi="宋体"/>
                <w:kern w:val="0"/>
                <w:sz w:val="24"/>
                <w:szCs w:val="24"/>
                <w:u w:val="single"/>
              </w:rPr>
              <w:t>0</w:t>
            </w:r>
            <w:r w:rsidRPr="006C0B9A">
              <w:rPr>
                <w:rFonts w:ascii="宋体" w:hAnsi="宋体"/>
                <w:kern w:val="0"/>
                <w:sz w:val="24"/>
                <w:szCs w:val="24"/>
              </w:rPr>
              <w:t>分）</w:t>
            </w:r>
          </w:p>
        </w:tc>
        <w:tc>
          <w:tcPr>
            <w:tcW w:w="2405" w:type="dxa"/>
            <w:vAlign w:val="center"/>
          </w:tcPr>
          <w:p w14:paraId="476597F6" w14:textId="77777777" w:rsidR="009F351B" w:rsidRPr="006C0B9A" w:rsidRDefault="009F351B" w:rsidP="00BC416F">
            <w:pPr>
              <w:widowControl/>
              <w:jc w:val="left"/>
              <w:rPr>
                <w:rFonts w:ascii="宋体" w:hAnsi="宋体" w:hint="eastAsia"/>
                <w:kern w:val="0"/>
                <w:sz w:val="24"/>
                <w:szCs w:val="24"/>
              </w:rPr>
            </w:pPr>
            <w:r w:rsidRPr="006C0B9A">
              <w:rPr>
                <w:rFonts w:ascii="宋体" w:hAnsi="宋体"/>
                <w:kern w:val="0"/>
                <w:sz w:val="24"/>
                <w:szCs w:val="24"/>
              </w:rPr>
              <w:t>价格计算公式为：</w:t>
            </w:r>
          </w:p>
          <w:p w14:paraId="1F838386" w14:textId="2FEEFB1D" w:rsidR="009F351B" w:rsidRPr="006C0B9A" w:rsidRDefault="009F351B" w:rsidP="00BC416F">
            <w:pPr>
              <w:widowControl/>
              <w:jc w:val="left"/>
              <w:rPr>
                <w:rFonts w:ascii="宋体" w:hAnsi="宋体" w:hint="eastAsia"/>
                <w:kern w:val="0"/>
                <w:sz w:val="24"/>
                <w:szCs w:val="24"/>
              </w:rPr>
            </w:pPr>
            <w:r w:rsidRPr="006C0B9A">
              <w:rPr>
                <w:rFonts w:ascii="宋体" w:hAnsi="宋体"/>
                <w:kern w:val="0"/>
                <w:sz w:val="24"/>
                <w:szCs w:val="24"/>
              </w:rPr>
              <w:t>Rn＝（Cn/Cm）×</w:t>
            </w:r>
            <w:r w:rsidR="003861BA" w:rsidRPr="006C0B9A">
              <w:rPr>
                <w:rFonts w:ascii="宋体" w:hAnsi="宋体" w:hint="eastAsia"/>
                <w:kern w:val="0"/>
                <w:sz w:val="24"/>
                <w:szCs w:val="24"/>
                <w:u w:val="single"/>
              </w:rPr>
              <w:t>3</w:t>
            </w:r>
            <w:r w:rsidRPr="006C0B9A">
              <w:rPr>
                <w:rFonts w:ascii="宋体" w:hAnsi="宋体"/>
                <w:kern w:val="0"/>
                <w:sz w:val="24"/>
                <w:szCs w:val="24"/>
                <w:u w:val="single"/>
              </w:rPr>
              <w:t>0</w:t>
            </w:r>
          </w:p>
        </w:tc>
        <w:tc>
          <w:tcPr>
            <w:tcW w:w="3874" w:type="dxa"/>
            <w:vAlign w:val="center"/>
          </w:tcPr>
          <w:p w14:paraId="13596647" w14:textId="77777777" w:rsidR="009F351B" w:rsidRPr="006C0B9A" w:rsidRDefault="009F351B" w:rsidP="00BC416F">
            <w:pPr>
              <w:widowControl/>
              <w:contextualSpacing/>
              <w:rPr>
                <w:rFonts w:ascii="宋体" w:hAnsi="宋体" w:hint="eastAsia"/>
                <w:kern w:val="0"/>
                <w:sz w:val="24"/>
                <w:szCs w:val="24"/>
              </w:rPr>
            </w:pPr>
            <w:r w:rsidRPr="006C0B9A">
              <w:rPr>
                <w:rFonts w:ascii="宋体" w:hAnsi="宋体"/>
                <w:kern w:val="0"/>
                <w:sz w:val="24"/>
                <w:szCs w:val="24"/>
              </w:rPr>
              <w:t>其中：Rn：价格得分</w:t>
            </w:r>
          </w:p>
          <w:p w14:paraId="67B566EA" w14:textId="77777777" w:rsidR="009F351B" w:rsidRPr="006C0B9A" w:rsidRDefault="009F351B" w:rsidP="00BC416F">
            <w:pPr>
              <w:widowControl/>
              <w:contextualSpacing/>
              <w:rPr>
                <w:rFonts w:ascii="宋体" w:hAnsi="宋体" w:hint="eastAsia"/>
                <w:kern w:val="0"/>
                <w:sz w:val="24"/>
                <w:szCs w:val="24"/>
              </w:rPr>
            </w:pPr>
            <w:r w:rsidRPr="006C0B9A">
              <w:rPr>
                <w:rFonts w:ascii="宋体" w:hAnsi="宋体"/>
                <w:kern w:val="0"/>
                <w:sz w:val="24"/>
                <w:szCs w:val="24"/>
              </w:rPr>
              <w:t>Cn：最低评标价</w:t>
            </w:r>
          </w:p>
          <w:p w14:paraId="353A16E5" w14:textId="77777777" w:rsidR="009F351B" w:rsidRPr="006C0B9A" w:rsidRDefault="009F351B" w:rsidP="00BC416F">
            <w:pPr>
              <w:widowControl/>
              <w:contextualSpacing/>
              <w:rPr>
                <w:rFonts w:ascii="宋体" w:hAnsi="宋体" w:hint="eastAsia"/>
                <w:kern w:val="0"/>
                <w:sz w:val="24"/>
                <w:szCs w:val="24"/>
              </w:rPr>
            </w:pPr>
            <w:r w:rsidRPr="006C0B9A">
              <w:rPr>
                <w:rFonts w:ascii="宋体" w:hAnsi="宋体"/>
                <w:kern w:val="0"/>
                <w:sz w:val="24"/>
                <w:szCs w:val="24"/>
              </w:rPr>
              <w:t>Cm：评标价（如无折扣，则评标价等同于投标价）</w:t>
            </w:r>
          </w:p>
          <w:p w14:paraId="1C1D4126" w14:textId="34BF4526" w:rsidR="009F351B" w:rsidRPr="006C0B9A" w:rsidRDefault="005A4117" w:rsidP="00BC416F">
            <w:pPr>
              <w:widowControl/>
              <w:contextualSpacing/>
              <w:rPr>
                <w:rFonts w:ascii="宋体" w:hAnsi="宋体" w:hint="eastAsia"/>
                <w:kern w:val="0"/>
                <w:sz w:val="24"/>
                <w:szCs w:val="24"/>
              </w:rPr>
            </w:pPr>
            <w:r w:rsidRPr="006C0B9A">
              <w:rPr>
                <w:rFonts w:ascii="宋体" w:hAnsi="宋体" w:hint="eastAsia"/>
                <w:kern w:val="0"/>
                <w:sz w:val="24"/>
                <w:szCs w:val="24"/>
              </w:rPr>
              <w:t>注：</w:t>
            </w:r>
            <w:r w:rsidR="009F351B" w:rsidRPr="006C0B9A">
              <w:rPr>
                <w:rFonts w:ascii="宋体" w:hAnsi="宋体"/>
                <w:kern w:val="0"/>
                <w:sz w:val="24"/>
                <w:szCs w:val="24"/>
              </w:rPr>
              <w:t>上述投标价是指通过资格</w:t>
            </w:r>
            <w:r w:rsidR="00C95459" w:rsidRPr="006C0B9A">
              <w:rPr>
                <w:rFonts w:ascii="宋体" w:hAnsi="宋体" w:hint="eastAsia"/>
                <w:kern w:val="0"/>
                <w:sz w:val="24"/>
                <w:szCs w:val="24"/>
              </w:rPr>
              <w:t>和</w:t>
            </w:r>
            <w:r w:rsidR="009F351B" w:rsidRPr="006C0B9A">
              <w:rPr>
                <w:rFonts w:ascii="宋体" w:hAnsi="宋体"/>
                <w:kern w:val="0"/>
                <w:sz w:val="24"/>
                <w:szCs w:val="24"/>
              </w:rPr>
              <w:t>符合性审查的投标人的投标总价。价格得分</w:t>
            </w:r>
            <w:r w:rsidR="009F351B" w:rsidRPr="006C0B9A">
              <w:rPr>
                <w:rFonts w:ascii="宋体" w:hAnsi="宋体" w:hint="eastAsia"/>
                <w:kern w:val="0"/>
                <w:sz w:val="24"/>
                <w:szCs w:val="24"/>
              </w:rPr>
              <w:t>四舍五入保留两位小数</w:t>
            </w:r>
            <w:r w:rsidRPr="006C0B9A">
              <w:rPr>
                <w:rFonts w:ascii="宋体" w:hAnsi="宋体" w:hint="eastAsia"/>
                <w:kern w:val="0"/>
                <w:sz w:val="24"/>
                <w:szCs w:val="24"/>
              </w:rPr>
              <w:t>。</w:t>
            </w:r>
          </w:p>
        </w:tc>
        <w:tc>
          <w:tcPr>
            <w:tcW w:w="789" w:type="dxa"/>
            <w:vAlign w:val="center"/>
          </w:tcPr>
          <w:p w14:paraId="295921D4" w14:textId="530C24D1" w:rsidR="009F351B" w:rsidRPr="006C0B9A" w:rsidRDefault="003861BA" w:rsidP="00BC416F">
            <w:pPr>
              <w:jc w:val="center"/>
              <w:rPr>
                <w:rFonts w:ascii="宋体" w:hAnsi="宋体" w:hint="eastAsia"/>
                <w:kern w:val="0"/>
                <w:sz w:val="24"/>
                <w:szCs w:val="24"/>
              </w:rPr>
            </w:pPr>
            <w:r w:rsidRPr="006C0B9A">
              <w:rPr>
                <w:rFonts w:ascii="宋体" w:hAnsi="宋体" w:hint="eastAsia"/>
                <w:kern w:val="0"/>
                <w:sz w:val="24"/>
                <w:szCs w:val="24"/>
              </w:rPr>
              <w:t>3</w:t>
            </w:r>
            <w:r w:rsidR="00295173" w:rsidRPr="006C0B9A">
              <w:rPr>
                <w:rFonts w:ascii="宋体" w:hAnsi="宋体" w:hint="eastAsia"/>
                <w:kern w:val="0"/>
                <w:sz w:val="24"/>
                <w:szCs w:val="24"/>
              </w:rPr>
              <w:t>0</w:t>
            </w:r>
          </w:p>
        </w:tc>
      </w:tr>
      <w:tr w:rsidR="006C0B9A" w:rsidRPr="006C0B9A" w14:paraId="56054624" w14:textId="77777777" w:rsidTr="00BC416F">
        <w:trPr>
          <w:trHeight w:val="974"/>
          <w:jc w:val="center"/>
        </w:trPr>
        <w:tc>
          <w:tcPr>
            <w:tcW w:w="1550" w:type="dxa"/>
            <w:vAlign w:val="center"/>
          </w:tcPr>
          <w:p w14:paraId="78EAA35F" w14:textId="4081C156" w:rsidR="009F351B" w:rsidRPr="006C0B9A" w:rsidRDefault="009F351B" w:rsidP="00BC416F">
            <w:pPr>
              <w:rPr>
                <w:rFonts w:ascii="宋体" w:hAnsi="宋体" w:hint="eastAsia"/>
                <w:kern w:val="0"/>
                <w:sz w:val="24"/>
                <w:szCs w:val="24"/>
              </w:rPr>
            </w:pPr>
            <w:r w:rsidRPr="006C0B9A">
              <w:rPr>
                <w:rFonts w:ascii="宋体" w:hAnsi="宋体"/>
                <w:kern w:val="0"/>
                <w:sz w:val="24"/>
                <w:szCs w:val="24"/>
              </w:rPr>
              <w:t xml:space="preserve">二 </w:t>
            </w:r>
            <w:r w:rsidRPr="006C0B9A">
              <w:rPr>
                <w:rFonts w:ascii="宋体" w:hAnsi="宋体"/>
                <w:sz w:val="24"/>
                <w:szCs w:val="24"/>
              </w:rPr>
              <w:t>商务部分（</w:t>
            </w:r>
            <w:r w:rsidR="00F30AD7" w:rsidRPr="006C0B9A">
              <w:rPr>
                <w:rFonts w:ascii="宋体" w:hAnsi="宋体" w:hint="eastAsia"/>
                <w:sz w:val="24"/>
                <w:szCs w:val="24"/>
                <w:u w:val="single"/>
              </w:rPr>
              <w:t>2</w:t>
            </w:r>
            <w:r w:rsidRPr="006C0B9A">
              <w:rPr>
                <w:rFonts w:ascii="宋体" w:hAnsi="宋体"/>
                <w:kern w:val="0"/>
                <w:sz w:val="24"/>
                <w:szCs w:val="24"/>
              </w:rPr>
              <w:t>分</w:t>
            </w:r>
            <w:r w:rsidRPr="006C0B9A">
              <w:rPr>
                <w:rFonts w:ascii="宋体" w:hAnsi="宋体"/>
                <w:sz w:val="24"/>
                <w:szCs w:val="24"/>
              </w:rPr>
              <w:t>）</w:t>
            </w:r>
          </w:p>
        </w:tc>
        <w:tc>
          <w:tcPr>
            <w:tcW w:w="2405" w:type="dxa"/>
            <w:vAlign w:val="center"/>
          </w:tcPr>
          <w:p w14:paraId="5C8A6C5F" w14:textId="734F18FB" w:rsidR="009F351B" w:rsidRPr="006C0B9A" w:rsidRDefault="009F351B" w:rsidP="00BC416F">
            <w:pPr>
              <w:widowControl/>
              <w:jc w:val="left"/>
              <w:rPr>
                <w:rFonts w:ascii="宋体" w:hAnsi="宋体" w:hint="eastAsia"/>
                <w:bCs/>
                <w:sz w:val="24"/>
                <w:szCs w:val="24"/>
              </w:rPr>
            </w:pPr>
            <w:r w:rsidRPr="006C0B9A">
              <w:rPr>
                <w:rFonts w:ascii="宋体" w:hAnsi="宋体" w:cs="宋体"/>
                <w:kern w:val="0"/>
                <w:sz w:val="24"/>
                <w:szCs w:val="24"/>
              </w:rPr>
              <w:t>202</w:t>
            </w:r>
            <w:r w:rsidRPr="006C0B9A">
              <w:rPr>
                <w:rFonts w:ascii="宋体" w:hAnsi="宋体" w:cs="宋体" w:hint="eastAsia"/>
                <w:kern w:val="0"/>
                <w:sz w:val="24"/>
                <w:szCs w:val="24"/>
              </w:rPr>
              <w:t>0</w:t>
            </w:r>
            <w:r w:rsidRPr="006C0B9A">
              <w:rPr>
                <w:rFonts w:ascii="宋体" w:hAnsi="宋体" w:cs="宋体"/>
                <w:kern w:val="0"/>
                <w:sz w:val="24"/>
                <w:szCs w:val="24"/>
              </w:rPr>
              <w:t>年1月1日至今</w:t>
            </w:r>
            <w:r w:rsidR="00DF4EC6" w:rsidRPr="006C0B9A">
              <w:rPr>
                <w:rFonts w:ascii="宋体" w:hAnsi="宋体" w:cs="宋体" w:hint="eastAsia"/>
                <w:kern w:val="0"/>
                <w:sz w:val="24"/>
                <w:szCs w:val="24"/>
              </w:rPr>
              <w:t>投标人</w:t>
            </w:r>
            <w:r w:rsidRPr="006C0B9A">
              <w:rPr>
                <w:rFonts w:ascii="宋体" w:hAnsi="宋体" w:cs="宋体" w:hint="eastAsia"/>
                <w:kern w:val="0"/>
                <w:sz w:val="24"/>
                <w:szCs w:val="24"/>
              </w:rPr>
              <w:t>在中国市场同类产品投标货物销售业绩</w:t>
            </w:r>
          </w:p>
        </w:tc>
        <w:tc>
          <w:tcPr>
            <w:tcW w:w="3874" w:type="dxa"/>
            <w:vAlign w:val="center"/>
          </w:tcPr>
          <w:p w14:paraId="456C51E7" w14:textId="3625FDC3" w:rsidR="009F351B" w:rsidRPr="006C0B9A" w:rsidRDefault="009F351B" w:rsidP="00BC416F">
            <w:pPr>
              <w:widowControl/>
              <w:jc w:val="left"/>
              <w:rPr>
                <w:rFonts w:ascii="宋体" w:hAnsi="宋体" w:cs="宋体" w:hint="eastAsia"/>
                <w:kern w:val="0"/>
                <w:sz w:val="24"/>
                <w:szCs w:val="24"/>
              </w:rPr>
            </w:pPr>
            <w:r w:rsidRPr="006C0B9A">
              <w:rPr>
                <w:rFonts w:ascii="宋体" w:hAnsi="宋体" w:cs="宋体" w:hint="eastAsia"/>
                <w:kern w:val="0"/>
                <w:sz w:val="24"/>
                <w:szCs w:val="24"/>
              </w:rPr>
              <w:t>每提供一个合格的合同业绩得</w:t>
            </w:r>
            <w:r w:rsidR="002D04D8" w:rsidRPr="006C0B9A">
              <w:rPr>
                <w:rFonts w:ascii="宋体" w:hAnsi="宋体" w:cs="宋体" w:hint="eastAsia"/>
                <w:kern w:val="0"/>
                <w:sz w:val="24"/>
                <w:szCs w:val="24"/>
              </w:rPr>
              <w:t>0.5</w:t>
            </w:r>
            <w:r w:rsidRPr="006C0B9A">
              <w:rPr>
                <w:rFonts w:ascii="宋体" w:hAnsi="宋体" w:cs="宋体" w:hint="eastAsia"/>
                <w:kern w:val="0"/>
                <w:sz w:val="24"/>
                <w:szCs w:val="24"/>
              </w:rPr>
              <w:t>分，最高得</w:t>
            </w:r>
            <w:r w:rsidR="00A745C9" w:rsidRPr="006C0B9A">
              <w:rPr>
                <w:rFonts w:ascii="宋体" w:hAnsi="宋体" w:cs="宋体" w:hint="eastAsia"/>
                <w:kern w:val="0"/>
                <w:sz w:val="24"/>
                <w:szCs w:val="24"/>
              </w:rPr>
              <w:t>2</w:t>
            </w:r>
            <w:r w:rsidRPr="006C0B9A">
              <w:rPr>
                <w:rFonts w:ascii="宋体" w:hAnsi="宋体" w:cs="宋体" w:hint="eastAsia"/>
                <w:kern w:val="0"/>
                <w:sz w:val="24"/>
                <w:szCs w:val="24"/>
              </w:rPr>
              <w:t>分。未按要求提供合同复印件的不得分。</w:t>
            </w:r>
          </w:p>
          <w:p w14:paraId="678ED924" w14:textId="77777777" w:rsidR="009F351B" w:rsidRPr="006C0B9A" w:rsidRDefault="009F351B" w:rsidP="00BC416F">
            <w:pPr>
              <w:widowControl/>
              <w:jc w:val="left"/>
              <w:rPr>
                <w:rFonts w:ascii="宋体" w:hAnsi="宋体" w:hint="eastAsia"/>
                <w:kern w:val="0"/>
                <w:sz w:val="24"/>
                <w:szCs w:val="24"/>
              </w:rPr>
            </w:pPr>
            <w:r w:rsidRPr="006C0B9A">
              <w:rPr>
                <w:rFonts w:ascii="宋体" w:hAnsi="宋体" w:cs="宋体" w:hint="eastAsia"/>
                <w:kern w:val="0"/>
                <w:sz w:val="24"/>
                <w:szCs w:val="24"/>
              </w:rPr>
              <w:t>（</w:t>
            </w:r>
            <w:r w:rsidRPr="006C0B9A">
              <w:rPr>
                <w:rFonts w:ascii="宋体" w:hAnsi="宋体" w:hint="eastAsia"/>
                <w:bCs/>
                <w:sz w:val="24"/>
              </w:rPr>
              <w:t>需附合同关键页复印件，复印件内容</w:t>
            </w:r>
            <w:proofErr w:type="gramStart"/>
            <w:r w:rsidRPr="006C0B9A">
              <w:rPr>
                <w:rFonts w:ascii="宋体" w:hAnsi="宋体" w:hint="eastAsia"/>
                <w:bCs/>
                <w:sz w:val="24"/>
              </w:rPr>
              <w:t>需体现</w:t>
            </w:r>
            <w:proofErr w:type="gramEnd"/>
            <w:r w:rsidRPr="006C0B9A">
              <w:rPr>
                <w:rFonts w:ascii="宋体" w:hAnsi="宋体" w:hint="eastAsia"/>
                <w:bCs/>
                <w:sz w:val="24"/>
              </w:rPr>
              <w:t>合同名称、签订双方名称、签订时间、主要设备名称以及双方盖章页）</w:t>
            </w:r>
          </w:p>
        </w:tc>
        <w:tc>
          <w:tcPr>
            <w:tcW w:w="789" w:type="dxa"/>
            <w:vAlign w:val="center"/>
          </w:tcPr>
          <w:p w14:paraId="6E2D2C31" w14:textId="3193A57F" w:rsidR="009F351B" w:rsidRPr="006C0B9A" w:rsidRDefault="00A745C9" w:rsidP="00BC416F">
            <w:pPr>
              <w:jc w:val="center"/>
              <w:rPr>
                <w:rFonts w:ascii="宋体" w:hAnsi="宋体" w:hint="eastAsia"/>
                <w:kern w:val="0"/>
                <w:sz w:val="24"/>
                <w:szCs w:val="24"/>
              </w:rPr>
            </w:pPr>
            <w:r w:rsidRPr="006C0B9A">
              <w:rPr>
                <w:rFonts w:ascii="宋体" w:hAnsi="宋体" w:hint="eastAsia"/>
                <w:kern w:val="0"/>
                <w:sz w:val="24"/>
                <w:szCs w:val="24"/>
              </w:rPr>
              <w:t>2</w:t>
            </w:r>
          </w:p>
        </w:tc>
      </w:tr>
      <w:tr w:rsidR="006C0B9A" w:rsidRPr="006C0B9A" w14:paraId="51D6AC89" w14:textId="77777777" w:rsidTr="00BC416F">
        <w:trPr>
          <w:trHeight w:val="1387"/>
          <w:jc w:val="center"/>
        </w:trPr>
        <w:tc>
          <w:tcPr>
            <w:tcW w:w="1550" w:type="dxa"/>
            <w:vMerge w:val="restart"/>
            <w:vAlign w:val="center"/>
          </w:tcPr>
          <w:p w14:paraId="2360B41D" w14:textId="48F13EC9" w:rsidR="00B061CB" w:rsidRPr="006C0B9A" w:rsidRDefault="00B061CB" w:rsidP="00B061CB">
            <w:pPr>
              <w:rPr>
                <w:rFonts w:ascii="宋体" w:hAnsi="宋体" w:hint="eastAsia"/>
              </w:rPr>
            </w:pPr>
            <w:r w:rsidRPr="006C0B9A">
              <w:rPr>
                <w:rFonts w:ascii="宋体" w:hAnsi="宋体"/>
                <w:noProof/>
              </w:rPr>
              <mc:AlternateContent>
                <mc:Choice Requires="wps">
                  <w:drawing>
                    <wp:anchor distT="0" distB="0" distL="114300" distR="114300" simplePos="0" relativeHeight="251657216" behindDoc="0" locked="0" layoutInCell="1" allowOverlap="1" wp14:anchorId="4D1C88A2" wp14:editId="5AB29C78">
                      <wp:simplePos x="0" y="0"/>
                      <wp:positionH relativeFrom="column">
                        <wp:posOffset>9525</wp:posOffset>
                      </wp:positionH>
                      <wp:positionV relativeFrom="paragraph">
                        <wp:posOffset>0</wp:posOffset>
                      </wp:positionV>
                      <wp:extent cx="1514475" cy="0"/>
                      <wp:effectExtent l="0" t="57150" r="0" b="57150"/>
                      <wp:wrapNone/>
                      <wp:docPr id="1086955170"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05708FF1"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4D1C88A2" id="矩形 1" o:spid="_x0000_s1026" style="position:absolute;left:0;text-align:left;margin-left:.75pt;margin-top:0;width:119.25pt;height:0;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" filled="f" stroked="f">
                      <v:textbox>
                        <w:txbxContent>
                          <w:p w14:paraId="05708FF1" w14:textId="77777777" w:rsidR="00BC416F" w:rsidRDefault="00BC416F" w:rsidP="009F351B"/>
                        </w:txbxContent>
                      </v:textbox>
                    </v:rect>
                  </w:pict>
                </mc:Fallback>
              </mc:AlternateContent>
            </w:r>
            <w:r w:rsidRPr="006C0B9A">
              <w:rPr>
                <w:rFonts w:ascii="宋体" w:hAnsi="宋体"/>
                <w:kern w:val="0"/>
                <w:sz w:val="24"/>
                <w:szCs w:val="24"/>
              </w:rPr>
              <w:t>三 技术部分（</w:t>
            </w:r>
            <w:r w:rsidRPr="006C0B9A">
              <w:rPr>
                <w:rFonts w:ascii="宋体" w:hAnsi="宋体"/>
                <w:kern w:val="0"/>
                <w:sz w:val="24"/>
                <w:szCs w:val="24"/>
                <w:u w:val="single"/>
              </w:rPr>
              <w:t>6</w:t>
            </w:r>
            <w:r w:rsidR="00F30AD7" w:rsidRPr="006C0B9A">
              <w:rPr>
                <w:rFonts w:ascii="宋体" w:hAnsi="宋体" w:hint="eastAsia"/>
                <w:kern w:val="0"/>
                <w:sz w:val="24"/>
                <w:szCs w:val="24"/>
                <w:u w:val="single"/>
              </w:rPr>
              <w:t>8</w:t>
            </w:r>
            <w:r w:rsidRPr="006C0B9A">
              <w:rPr>
                <w:rFonts w:ascii="宋体" w:hAnsi="宋体"/>
                <w:kern w:val="0"/>
                <w:sz w:val="24"/>
                <w:szCs w:val="24"/>
              </w:rPr>
              <w:t>分）</w:t>
            </w:r>
            <w:r w:rsidRPr="006C0B9A">
              <w:rPr>
                <w:rFonts w:ascii="宋体" w:hAnsi="宋体"/>
                <w:noProof/>
              </w:rPr>
              <mc:AlternateContent>
                <mc:Choice Requires="wps">
                  <w:drawing>
                    <wp:anchor distT="0" distB="0" distL="114300" distR="114300" simplePos="0" relativeHeight="251660288" behindDoc="0" locked="0" layoutInCell="1" allowOverlap="1" wp14:anchorId="11299DD5" wp14:editId="0498BFFC">
                      <wp:simplePos x="0" y="0"/>
                      <wp:positionH relativeFrom="column">
                        <wp:posOffset>9525</wp:posOffset>
                      </wp:positionH>
                      <wp:positionV relativeFrom="paragraph">
                        <wp:posOffset>1066165</wp:posOffset>
                      </wp:positionV>
                      <wp:extent cx="1514475" cy="0"/>
                      <wp:effectExtent l="0" t="57150" r="0" b="57150"/>
                      <wp:wrapNone/>
                      <wp:docPr id="1824865237" name="矩形 1824865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4B38ECE9"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11299DD5" id="矩形 1824865237" o:spid="_x0000_s1027" style="position:absolute;left:0;text-align:left;margin-left:.75pt;margin-top:83.95pt;width:119.25pt;height:0;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" filled="f" stroked="f">
                      <v:textbox>
                        <w:txbxContent>
                          <w:p w14:paraId="4B38ECE9" w14:textId="77777777" w:rsidR="00BC416F" w:rsidRDefault="00BC416F" w:rsidP="009F351B"/>
                        </w:txbxContent>
                      </v:textbox>
                    </v:rect>
                  </w:pict>
                </mc:Fallback>
              </mc:AlternateContent>
            </w:r>
          </w:p>
        </w:tc>
        <w:tc>
          <w:tcPr>
            <w:tcW w:w="2405" w:type="dxa"/>
            <w:vAlign w:val="center"/>
          </w:tcPr>
          <w:p w14:paraId="4FEA78A1" w14:textId="070656D3" w:rsidR="00B061CB" w:rsidRPr="006C0B9A" w:rsidRDefault="002101AF" w:rsidP="00B061CB">
            <w:pPr>
              <w:widowControl/>
              <w:jc w:val="left"/>
              <w:rPr>
                <w:rFonts w:ascii="宋体" w:hAnsi="宋体" w:cs="宋体" w:hint="eastAsia"/>
                <w:kern w:val="0"/>
                <w:sz w:val="24"/>
                <w:szCs w:val="24"/>
              </w:rPr>
            </w:pPr>
            <w:r w:rsidRPr="006C0B9A">
              <w:rPr>
                <w:rFonts w:ascii="宋体" w:hAnsi="宋体" w:cs="宋体" w:hint="eastAsia"/>
                <w:kern w:val="0"/>
                <w:sz w:val="24"/>
                <w:szCs w:val="24"/>
              </w:rPr>
              <w:t>技术参数重要指标响应情况</w:t>
            </w:r>
          </w:p>
        </w:tc>
        <w:tc>
          <w:tcPr>
            <w:tcW w:w="3874" w:type="dxa"/>
            <w:vAlign w:val="center"/>
          </w:tcPr>
          <w:p w14:paraId="08C121ED" w14:textId="0BC16CD9" w:rsidR="00B061CB" w:rsidRPr="006C0B9A" w:rsidRDefault="00B061CB" w:rsidP="00B061CB">
            <w:pPr>
              <w:widowControl/>
              <w:jc w:val="left"/>
              <w:rPr>
                <w:rFonts w:ascii="宋体" w:hAnsi="宋体" w:cs="宋体" w:hint="eastAsia"/>
                <w:kern w:val="0"/>
                <w:sz w:val="24"/>
                <w:szCs w:val="24"/>
              </w:rPr>
            </w:pPr>
            <w:r w:rsidRPr="006C0B9A">
              <w:rPr>
                <w:rFonts w:ascii="宋体" w:hAnsi="宋体" w:cs="宋体" w:hint="eastAsia"/>
                <w:kern w:val="0"/>
                <w:sz w:val="24"/>
                <w:szCs w:val="24"/>
              </w:rPr>
              <w:t>根据投标人按照招标文件第二章技术总体要求中“</w:t>
            </w:r>
            <w:proofErr w:type="gramStart"/>
            <w:r w:rsidR="002101AF" w:rsidRPr="006C0B9A">
              <w:rPr>
                <w:rFonts w:ascii="宋体" w:hAnsi="宋体" w:cs="宋体" w:hint="eastAsia"/>
                <w:kern w:val="0"/>
                <w:sz w:val="24"/>
                <w:szCs w:val="24"/>
              </w:rPr>
              <w:t>一</w:t>
            </w:r>
            <w:proofErr w:type="gramEnd"/>
            <w:r w:rsidR="002101AF" w:rsidRPr="006C0B9A">
              <w:rPr>
                <w:rFonts w:ascii="宋体" w:hAnsi="宋体" w:cs="宋体" w:hint="eastAsia"/>
                <w:kern w:val="0"/>
                <w:sz w:val="24"/>
                <w:szCs w:val="24"/>
              </w:rPr>
              <w:t>技术参数</w:t>
            </w:r>
            <w:r w:rsidRPr="006C0B9A">
              <w:rPr>
                <w:rFonts w:ascii="宋体" w:hAnsi="宋体" w:cs="宋体" w:hint="eastAsia"/>
                <w:kern w:val="0"/>
                <w:sz w:val="24"/>
                <w:szCs w:val="24"/>
              </w:rPr>
              <w:t>要求”的</w:t>
            </w:r>
            <w:r w:rsidR="002101AF" w:rsidRPr="006C0B9A">
              <w:rPr>
                <w:rFonts w:ascii="宋体" w:hAnsi="宋体" w:cs="宋体" w:hint="eastAsia"/>
                <w:kern w:val="0"/>
                <w:sz w:val="24"/>
                <w:szCs w:val="24"/>
              </w:rPr>
              <w:t>技术</w:t>
            </w:r>
            <w:r w:rsidRPr="006C0B9A">
              <w:rPr>
                <w:rFonts w:ascii="宋体" w:hAnsi="宋体" w:cs="宋体" w:hint="eastAsia"/>
                <w:kern w:val="0"/>
                <w:sz w:val="24"/>
                <w:szCs w:val="24"/>
              </w:rPr>
              <w:t>响应情况进行打分。</w:t>
            </w:r>
          </w:p>
          <w:p w14:paraId="636E723A" w14:textId="7E1E959F" w:rsidR="001941A3" w:rsidRPr="006C0B9A" w:rsidRDefault="00B061CB" w:rsidP="00B061CB">
            <w:pPr>
              <w:widowControl/>
              <w:jc w:val="left"/>
              <w:rPr>
                <w:rFonts w:ascii="宋体" w:hAnsi="宋体" w:cs="宋体" w:hint="eastAsia"/>
                <w:kern w:val="0"/>
                <w:sz w:val="24"/>
                <w:szCs w:val="24"/>
              </w:rPr>
            </w:pPr>
            <w:r w:rsidRPr="006C0B9A">
              <w:rPr>
                <w:rFonts w:ascii="宋体" w:hAnsi="宋体" w:cs="宋体" w:hint="eastAsia"/>
                <w:kern w:val="0"/>
                <w:sz w:val="24"/>
                <w:szCs w:val="24"/>
              </w:rPr>
              <w:t>有</w:t>
            </w:r>
            <w:r w:rsidRPr="006C0B9A">
              <w:rPr>
                <w:rFonts w:ascii="宋体" w:hAnsi="宋体" w:cs="宋体"/>
                <w:kern w:val="0"/>
                <w:sz w:val="24"/>
                <w:szCs w:val="24"/>
              </w:rPr>
              <w:t>1</w:t>
            </w:r>
            <w:r w:rsidRPr="006C0B9A">
              <w:rPr>
                <w:rFonts w:ascii="宋体" w:hAnsi="宋体" w:cs="宋体" w:hint="eastAsia"/>
                <w:kern w:val="0"/>
                <w:sz w:val="24"/>
                <w:szCs w:val="24"/>
              </w:rPr>
              <w:t>项</w:t>
            </w:r>
            <w:r w:rsidR="002101AF" w:rsidRPr="006C0B9A">
              <w:rPr>
                <w:rFonts w:ascii="宋体" w:hAnsi="宋体" w:hint="eastAsia"/>
                <w:b/>
                <w:bCs/>
                <w:sz w:val="24"/>
                <w:szCs w:val="24"/>
              </w:rPr>
              <w:t>★</w:t>
            </w:r>
            <w:r w:rsidRPr="006C0B9A">
              <w:rPr>
                <w:rFonts w:ascii="宋体" w:hAnsi="宋体" w:hint="eastAsia"/>
                <w:sz w:val="24"/>
              </w:rPr>
              <w:t>号</w:t>
            </w:r>
            <w:r w:rsidRPr="006C0B9A">
              <w:rPr>
                <w:rFonts w:ascii="宋体" w:hAnsi="宋体" w:cs="宋体" w:hint="eastAsia"/>
                <w:kern w:val="0"/>
                <w:sz w:val="24"/>
                <w:szCs w:val="24"/>
              </w:rPr>
              <w:t>条款负偏离扣</w:t>
            </w:r>
            <w:r w:rsidR="00CC7FCD" w:rsidRPr="006C0B9A">
              <w:rPr>
                <w:rFonts w:ascii="宋体" w:hAnsi="宋体" w:cs="宋体" w:hint="eastAsia"/>
                <w:kern w:val="0"/>
                <w:sz w:val="24"/>
                <w:szCs w:val="24"/>
              </w:rPr>
              <w:t>1.5</w:t>
            </w:r>
            <w:r w:rsidRPr="006C0B9A">
              <w:rPr>
                <w:rFonts w:ascii="宋体" w:hAnsi="宋体" w:cs="宋体" w:hint="eastAsia"/>
                <w:kern w:val="0"/>
                <w:sz w:val="24"/>
                <w:szCs w:val="24"/>
              </w:rPr>
              <w:t>分</w:t>
            </w:r>
            <w:r w:rsidRPr="006C0B9A">
              <w:rPr>
                <w:rFonts w:ascii="宋体" w:hAnsi="宋体" w:hint="eastAsia"/>
                <w:kern w:val="0"/>
                <w:sz w:val="24"/>
                <w:szCs w:val="24"/>
              </w:rPr>
              <w:t>，条款总计</w:t>
            </w:r>
            <w:r w:rsidR="00CC7FCD" w:rsidRPr="006C0B9A">
              <w:rPr>
                <w:rFonts w:ascii="宋体" w:hAnsi="宋体" w:hint="eastAsia"/>
                <w:kern w:val="0"/>
                <w:sz w:val="24"/>
                <w:szCs w:val="24"/>
              </w:rPr>
              <w:t>27</w:t>
            </w:r>
            <w:r w:rsidRPr="006C0B9A">
              <w:rPr>
                <w:rFonts w:ascii="宋体" w:hAnsi="宋体" w:hint="eastAsia"/>
                <w:kern w:val="0"/>
                <w:sz w:val="24"/>
                <w:szCs w:val="24"/>
              </w:rPr>
              <w:t>项</w:t>
            </w:r>
            <w:r w:rsidRPr="006C0B9A">
              <w:rPr>
                <w:rFonts w:ascii="宋体" w:hAnsi="宋体" w:cs="宋体" w:hint="eastAsia"/>
                <w:kern w:val="0"/>
                <w:sz w:val="24"/>
                <w:szCs w:val="24"/>
              </w:rPr>
              <w:t>；</w:t>
            </w:r>
          </w:p>
          <w:p w14:paraId="6EA1EA2C" w14:textId="47CF6B85" w:rsidR="00B061CB" w:rsidRPr="006C0B9A" w:rsidRDefault="00B061CB" w:rsidP="00B061CB">
            <w:pPr>
              <w:widowControl/>
              <w:jc w:val="left"/>
              <w:rPr>
                <w:rFonts w:ascii="宋体" w:hAnsi="宋体" w:cs="宋体" w:hint="eastAsia"/>
                <w:kern w:val="0"/>
                <w:sz w:val="24"/>
                <w:szCs w:val="24"/>
              </w:rPr>
            </w:pPr>
            <w:r w:rsidRPr="006C0B9A">
              <w:rPr>
                <w:rFonts w:ascii="宋体" w:hAnsi="宋体" w:hint="eastAsia"/>
                <w:kern w:val="0"/>
                <w:sz w:val="24"/>
                <w:szCs w:val="24"/>
              </w:rPr>
              <w:t>最低得0分</w:t>
            </w:r>
            <w:r w:rsidRPr="006C0B9A">
              <w:rPr>
                <w:rFonts w:ascii="宋体" w:hAnsi="宋体" w:cs="宋体" w:hint="eastAsia"/>
                <w:kern w:val="0"/>
                <w:sz w:val="24"/>
                <w:szCs w:val="24"/>
              </w:rPr>
              <w:t>。</w:t>
            </w:r>
          </w:p>
        </w:tc>
        <w:tc>
          <w:tcPr>
            <w:tcW w:w="789" w:type="dxa"/>
            <w:vAlign w:val="center"/>
          </w:tcPr>
          <w:p w14:paraId="54A17A1E" w14:textId="75A5E525" w:rsidR="00B061CB" w:rsidRPr="006C0B9A" w:rsidRDefault="00CC7FCD" w:rsidP="00B061CB">
            <w:pPr>
              <w:jc w:val="center"/>
              <w:rPr>
                <w:rFonts w:ascii="宋体" w:hAnsi="宋体" w:hint="eastAsia"/>
                <w:kern w:val="0"/>
                <w:sz w:val="24"/>
                <w:szCs w:val="24"/>
              </w:rPr>
            </w:pPr>
            <w:r w:rsidRPr="006C0B9A">
              <w:rPr>
                <w:rFonts w:ascii="宋体" w:hAnsi="宋体" w:hint="eastAsia"/>
                <w:kern w:val="0"/>
                <w:sz w:val="24"/>
                <w:szCs w:val="24"/>
              </w:rPr>
              <w:t>40.5</w:t>
            </w:r>
          </w:p>
        </w:tc>
      </w:tr>
      <w:tr w:rsidR="006C0B9A" w:rsidRPr="006C0B9A" w14:paraId="32E28C46" w14:textId="77777777" w:rsidTr="00BC416F">
        <w:trPr>
          <w:trHeight w:val="1387"/>
          <w:jc w:val="center"/>
        </w:trPr>
        <w:tc>
          <w:tcPr>
            <w:tcW w:w="1550" w:type="dxa"/>
            <w:vMerge/>
            <w:vAlign w:val="center"/>
          </w:tcPr>
          <w:p w14:paraId="565E853A" w14:textId="77777777" w:rsidR="002101AF" w:rsidRPr="006C0B9A" w:rsidRDefault="002101AF" w:rsidP="002101AF">
            <w:pPr>
              <w:rPr>
                <w:rFonts w:ascii="宋体" w:hAnsi="宋体" w:hint="eastAsia"/>
                <w:noProof/>
              </w:rPr>
            </w:pPr>
            <w:bookmarkStart w:id="163" w:name="_Hlk194955301"/>
          </w:p>
        </w:tc>
        <w:tc>
          <w:tcPr>
            <w:tcW w:w="2405" w:type="dxa"/>
            <w:vAlign w:val="center"/>
          </w:tcPr>
          <w:p w14:paraId="0329EA00" w14:textId="13E7FB5E"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技术参数普通指标响应情况</w:t>
            </w:r>
          </w:p>
        </w:tc>
        <w:tc>
          <w:tcPr>
            <w:tcW w:w="3874" w:type="dxa"/>
            <w:vAlign w:val="center"/>
          </w:tcPr>
          <w:p w14:paraId="584EAC6D"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根据投标人按照招标文件第二章技术总体要求中“</w:t>
            </w:r>
            <w:proofErr w:type="gramStart"/>
            <w:r w:rsidRPr="006C0B9A">
              <w:rPr>
                <w:rFonts w:ascii="宋体" w:hAnsi="宋体" w:cs="宋体" w:hint="eastAsia"/>
                <w:kern w:val="0"/>
                <w:sz w:val="24"/>
                <w:szCs w:val="24"/>
              </w:rPr>
              <w:t>一</w:t>
            </w:r>
            <w:proofErr w:type="gramEnd"/>
            <w:r w:rsidRPr="006C0B9A">
              <w:rPr>
                <w:rFonts w:ascii="宋体" w:hAnsi="宋体" w:cs="宋体" w:hint="eastAsia"/>
                <w:kern w:val="0"/>
                <w:sz w:val="24"/>
                <w:szCs w:val="24"/>
              </w:rPr>
              <w:t>技术参数要求”的技术响应情况进行打分。</w:t>
            </w:r>
          </w:p>
          <w:p w14:paraId="5D39C01E" w14:textId="06903BA3" w:rsidR="002101AF" w:rsidRPr="006C0B9A" w:rsidRDefault="002101AF" w:rsidP="00651CF7">
            <w:pPr>
              <w:widowControl/>
              <w:ind w:left="480" w:hangingChars="200" w:hanging="480"/>
              <w:jc w:val="left"/>
              <w:rPr>
                <w:rFonts w:ascii="宋体" w:hAnsi="宋体" w:cs="宋体" w:hint="eastAsia"/>
                <w:kern w:val="0"/>
                <w:sz w:val="24"/>
                <w:szCs w:val="24"/>
              </w:rPr>
            </w:pPr>
            <w:r w:rsidRPr="006C0B9A">
              <w:rPr>
                <w:rFonts w:ascii="宋体" w:hAnsi="宋体" w:cs="宋体" w:hint="eastAsia"/>
                <w:kern w:val="0"/>
                <w:sz w:val="24"/>
                <w:szCs w:val="24"/>
              </w:rPr>
              <w:t>有</w:t>
            </w:r>
            <w:r w:rsidRPr="006C0B9A">
              <w:rPr>
                <w:rFonts w:ascii="宋体" w:hAnsi="宋体" w:cs="宋体"/>
                <w:kern w:val="0"/>
                <w:sz w:val="24"/>
                <w:szCs w:val="24"/>
              </w:rPr>
              <w:t>1</w:t>
            </w:r>
            <w:r w:rsidRPr="006C0B9A">
              <w:rPr>
                <w:rFonts w:ascii="宋体" w:hAnsi="宋体" w:cs="宋体" w:hint="eastAsia"/>
                <w:kern w:val="0"/>
                <w:sz w:val="24"/>
                <w:szCs w:val="24"/>
              </w:rPr>
              <w:t>项</w:t>
            </w:r>
            <w:r w:rsidRPr="006C0B9A">
              <w:rPr>
                <w:rFonts w:ascii="宋体" w:hAnsi="宋体" w:hint="eastAsia"/>
                <w:sz w:val="24"/>
                <w:szCs w:val="24"/>
              </w:rPr>
              <w:t>产品的技术</w:t>
            </w:r>
            <w:r w:rsidRPr="006C0B9A">
              <w:rPr>
                <w:rFonts w:ascii="宋体" w:hAnsi="宋体" w:cs="宋体" w:hint="eastAsia"/>
                <w:kern w:val="0"/>
                <w:sz w:val="24"/>
                <w:szCs w:val="24"/>
              </w:rPr>
              <w:t>条款负偏离扣</w:t>
            </w:r>
            <w:r w:rsidR="00CC7FCD" w:rsidRPr="006C0B9A">
              <w:rPr>
                <w:rFonts w:ascii="宋体" w:hAnsi="宋体" w:cs="宋体" w:hint="eastAsia"/>
                <w:kern w:val="0"/>
                <w:sz w:val="24"/>
                <w:szCs w:val="24"/>
              </w:rPr>
              <w:t>0.5</w:t>
            </w:r>
            <w:r w:rsidRPr="006C0B9A">
              <w:rPr>
                <w:rFonts w:ascii="宋体" w:hAnsi="宋体" w:cs="宋体" w:hint="eastAsia"/>
                <w:kern w:val="0"/>
                <w:sz w:val="24"/>
                <w:szCs w:val="24"/>
              </w:rPr>
              <w:t>分</w:t>
            </w:r>
            <w:r w:rsidRPr="006C0B9A">
              <w:rPr>
                <w:rFonts w:ascii="宋体" w:hAnsi="宋体" w:hint="eastAsia"/>
                <w:kern w:val="0"/>
                <w:sz w:val="24"/>
                <w:szCs w:val="24"/>
              </w:rPr>
              <w:t>，总计</w:t>
            </w:r>
            <w:r w:rsidR="00CC7FCD" w:rsidRPr="006C0B9A">
              <w:rPr>
                <w:rFonts w:ascii="宋体" w:hAnsi="宋体" w:hint="eastAsia"/>
                <w:kern w:val="0"/>
                <w:sz w:val="24"/>
                <w:szCs w:val="24"/>
              </w:rPr>
              <w:t>11</w:t>
            </w:r>
            <w:r w:rsidRPr="006C0B9A">
              <w:rPr>
                <w:rFonts w:ascii="宋体" w:hAnsi="宋体" w:hint="eastAsia"/>
                <w:kern w:val="0"/>
                <w:sz w:val="24"/>
                <w:szCs w:val="24"/>
              </w:rPr>
              <w:t>项</w:t>
            </w:r>
            <w:r w:rsidR="008B56D9" w:rsidRPr="006C0B9A">
              <w:rPr>
                <w:rFonts w:ascii="宋体" w:hAnsi="宋体" w:hint="eastAsia"/>
                <w:kern w:val="0"/>
                <w:sz w:val="24"/>
                <w:szCs w:val="24"/>
              </w:rPr>
              <w:t>产品</w:t>
            </w:r>
            <w:r w:rsidRPr="006C0B9A">
              <w:rPr>
                <w:rFonts w:ascii="宋体" w:hAnsi="宋体" w:cs="宋体" w:hint="eastAsia"/>
                <w:kern w:val="0"/>
                <w:sz w:val="24"/>
                <w:szCs w:val="24"/>
              </w:rPr>
              <w:t xml:space="preserve">； </w:t>
            </w:r>
          </w:p>
          <w:p w14:paraId="72DBC73F"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hint="eastAsia"/>
                <w:kern w:val="0"/>
                <w:sz w:val="24"/>
                <w:szCs w:val="24"/>
              </w:rPr>
              <w:t>最低得0分</w:t>
            </w:r>
            <w:r w:rsidRPr="006C0B9A">
              <w:rPr>
                <w:rFonts w:ascii="宋体" w:hAnsi="宋体" w:cs="宋体" w:hint="eastAsia"/>
                <w:kern w:val="0"/>
                <w:sz w:val="24"/>
                <w:szCs w:val="24"/>
              </w:rPr>
              <w:t>。</w:t>
            </w:r>
          </w:p>
          <w:p w14:paraId="7A02B300" w14:textId="5477A5BF"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本项打分不包含</w:t>
            </w:r>
            <w:r w:rsidR="00651CF7" w:rsidRPr="006C0B9A">
              <w:rPr>
                <w:rFonts w:ascii="宋体" w:hAnsi="宋体" w:hint="eastAsia"/>
                <w:b/>
                <w:bCs/>
                <w:sz w:val="24"/>
                <w:szCs w:val="24"/>
              </w:rPr>
              <w:t xml:space="preserve"> ★</w:t>
            </w:r>
            <w:r w:rsidRPr="006C0B9A">
              <w:rPr>
                <w:rFonts w:ascii="宋体" w:hAnsi="宋体" w:hint="eastAsia"/>
                <w:sz w:val="24"/>
              </w:rPr>
              <w:t>号</w:t>
            </w:r>
            <w:r w:rsidRPr="006C0B9A">
              <w:rPr>
                <w:rFonts w:ascii="宋体" w:hAnsi="宋体" w:cs="宋体" w:hint="eastAsia"/>
                <w:kern w:val="0"/>
                <w:sz w:val="24"/>
                <w:szCs w:val="24"/>
              </w:rPr>
              <w:t>条款</w:t>
            </w:r>
            <w:r w:rsidR="00D93F4A" w:rsidRPr="006C0B9A">
              <w:rPr>
                <w:rFonts w:ascii="宋体" w:hAnsi="宋体" w:cs="宋体" w:hint="eastAsia"/>
                <w:kern w:val="0"/>
                <w:sz w:val="24"/>
                <w:szCs w:val="24"/>
              </w:rPr>
              <w:t>。</w:t>
            </w:r>
          </w:p>
        </w:tc>
        <w:tc>
          <w:tcPr>
            <w:tcW w:w="789" w:type="dxa"/>
            <w:vAlign w:val="center"/>
          </w:tcPr>
          <w:p w14:paraId="5499FF43" w14:textId="32518F3F" w:rsidR="002101AF" w:rsidRPr="006C0B9A" w:rsidRDefault="00CC7FCD" w:rsidP="002101AF">
            <w:pPr>
              <w:jc w:val="center"/>
              <w:rPr>
                <w:rFonts w:ascii="宋体" w:hAnsi="宋体" w:hint="eastAsia"/>
                <w:kern w:val="0"/>
                <w:sz w:val="24"/>
                <w:szCs w:val="24"/>
              </w:rPr>
            </w:pPr>
            <w:r w:rsidRPr="006C0B9A">
              <w:rPr>
                <w:rFonts w:ascii="宋体" w:hAnsi="宋体" w:hint="eastAsia"/>
                <w:kern w:val="0"/>
                <w:sz w:val="24"/>
                <w:szCs w:val="24"/>
              </w:rPr>
              <w:t>5.5</w:t>
            </w:r>
          </w:p>
        </w:tc>
      </w:tr>
      <w:bookmarkEnd w:id="163"/>
      <w:tr w:rsidR="006C0B9A" w:rsidRPr="006C0B9A" w14:paraId="198717BC" w14:textId="77777777" w:rsidTr="00BC416F">
        <w:trPr>
          <w:trHeight w:val="276"/>
          <w:jc w:val="center"/>
        </w:trPr>
        <w:tc>
          <w:tcPr>
            <w:tcW w:w="1550" w:type="dxa"/>
            <w:vMerge/>
            <w:vAlign w:val="center"/>
          </w:tcPr>
          <w:p w14:paraId="33A5E33B" w14:textId="77777777" w:rsidR="002101AF" w:rsidRPr="006C0B9A" w:rsidRDefault="002101AF" w:rsidP="002101AF">
            <w:pPr>
              <w:rPr>
                <w:rFonts w:ascii="宋体" w:hAnsi="宋体" w:hint="eastAsia"/>
                <w:kern w:val="0"/>
                <w:sz w:val="24"/>
                <w:szCs w:val="24"/>
              </w:rPr>
            </w:pPr>
          </w:p>
        </w:tc>
        <w:tc>
          <w:tcPr>
            <w:tcW w:w="2405" w:type="dxa"/>
            <w:vAlign w:val="center"/>
          </w:tcPr>
          <w:p w14:paraId="7E0B11A4" w14:textId="086602B3"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保修期</w:t>
            </w:r>
          </w:p>
        </w:tc>
        <w:tc>
          <w:tcPr>
            <w:tcW w:w="3874" w:type="dxa"/>
            <w:vAlign w:val="center"/>
          </w:tcPr>
          <w:p w14:paraId="09B0BE29" w14:textId="66099D31" w:rsidR="002101AF" w:rsidRPr="006C0B9A" w:rsidRDefault="002101AF" w:rsidP="002101AF">
            <w:pPr>
              <w:widowControl/>
              <w:jc w:val="left"/>
              <w:rPr>
                <w:rFonts w:ascii="宋体" w:hAnsi="宋体" w:cs="宋体" w:hint="eastAsia"/>
                <w:kern w:val="0"/>
                <w:sz w:val="24"/>
                <w:szCs w:val="24"/>
              </w:rPr>
            </w:pPr>
            <w:proofErr w:type="gramStart"/>
            <w:r w:rsidRPr="006C0B9A">
              <w:rPr>
                <w:rFonts w:ascii="宋体" w:hAnsi="宋体" w:cs="宋体" w:hint="eastAsia"/>
                <w:kern w:val="0"/>
                <w:sz w:val="24"/>
                <w:szCs w:val="24"/>
              </w:rPr>
              <w:t>完全响应</w:t>
            </w:r>
            <w:proofErr w:type="gramEnd"/>
            <w:r w:rsidRPr="006C0B9A">
              <w:rPr>
                <w:rFonts w:ascii="宋体" w:hAnsi="宋体" w:cs="宋体" w:hint="eastAsia"/>
                <w:kern w:val="0"/>
                <w:sz w:val="24"/>
                <w:szCs w:val="24"/>
              </w:rPr>
              <w:t>招标文件第二章技术总体要求中的</w:t>
            </w:r>
            <w:r w:rsidRPr="006C0B9A">
              <w:rPr>
                <w:rFonts w:ascii="宋体" w:hAnsi="宋体" w:cs="宋体" w:hint="eastAsia"/>
                <w:b/>
                <w:bCs/>
                <w:kern w:val="0"/>
                <w:sz w:val="24"/>
                <w:szCs w:val="24"/>
              </w:rPr>
              <w:t xml:space="preserve">“三 其他相关要求 </w:t>
            </w:r>
            <w:r w:rsidRPr="006C0B9A">
              <w:rPr>
                <w:rFonts w:ascii="宋体" w:hAnsi="宋体" w:hint="eastAsia"/>
                <w:b/>
                <w:sz w:val="24"/>
                <w:szCs w:val="24"/>
              </w:rPr>
              <w:t>（三）保修期</w:t>
            </w:r>
            <w:r w:rsidRPr="006C0B9A">
              <w:rPr>
                <w:rFonts w:ascii="宋体" w:hAnsi="宋体" w:cs="宋体" w:hint="eastAsia"/>
                <w:b/>
                <w:bCs/>
                <w:kern w:val="0"/>
                <w:sz w:val="24"/>
                <w:szCs w:val="24"/>
              </w:rPr>
              <w:t>”</w:t>
            </w:r>
            <w:r w:rsidRPr="006C0B9A">
              <w:rPr>
                <w:rFonts w:ascii="宋体" w:hAnsi="宋体" w:cs="宋体" w:hint="eastAsia"/>
                <w:kern w:val="0"/>
                <w:sz w:val="24"/>
                <w:szCs w:val="24"/>
              </w:rPr>
              <w:t>得</w:t>
            </w:r>
            <w:r w:rsidR="00DF549B" w:rsidRPr="006C0B9A">
              <w:rPr>
                <w:rFonts w:ascii="宋体" w:hAnsi="宋体" w:hint="eastAsia"/>
                <w:kern w:val="0"/>
                <w:sz w:val="24"/>
                <w:szCs w:val="24"/>
              </w:rPr>
              <w:t>1</w:t>
            </w:r>
            <w:r w:rsidRPr="006C0B9A">
              <w:rPr>
                <w:rFonts w:ascii="宋体" w:hAnsi="宋体" w:cs="宋体" w:hint="eastAsia"/>
                <w:kern w:val="0"/>
                <w:sz w:val="24"/>
                <w:szCs w:val="24"/>
              </w:rPr>
              <w:t>分。不满足招标文件要求不得分。</w:t>
            </w:r>
            <w:r w:rsidR="00DF549B" w:rsidRPr="006C0B9A">
              <w:rPr>
                <w:rFonts w:ascii="宋体" w:hAnsi="宋体" w:cs="宋体" w:hint="eastAsia"/>
                <w:kern w:val="0"/>
                <w:sz w:val="24"/>
                <w:szCs w:val="24"/>
              </w:rPr>
              <w:t>每超过6个月得0.5分，最高得</w:t>
            </w:r>
            <w:r w:rsidR="003470EA" w:rsidRPr="006C0B9A">
              <w:rPr>
                <w:rFonts w:ascii="宋体" w:hAnsi="宋体" w:cs="宋体" w:hint="eastAsia"/>
                <w:kern w:val="0"/>
                <w:sz w:val="24"/>
                <w:szCs w:val="24"/>
              </w:rPr>
              <w:t>1</w:t>
            </w:r>
            <w:r w:rsidR="00DF549B" w:rsidRPr="006C0B9A">
              <w:rPr>
                <w:rFonts w:ascii="宋体" w:hAnsi="宋体" w:cs="宋体" w:hint="eastAsia"/>
                <w:kern w:val="0"/>
                <w:sz w:val="24"/>
                <w:szCs w:val="24"/>
              </w:rPr>
              <w:t>分。</w:t>
            </w:r>
          </w:p>
        </w:tc>
        <w:tc>
          <w:tcPr>
            <w:tcW w:w="789" w:type="dxa"/>
            <w:vAlign w:val="center"/>
          </w:tcPr>
          <w:p w14:paraId="5C7BEEDA" w14:textId="3F303A80" w:rsidR="002101AF" w:rsidRPr="006C0B9A" w:rsidRDefault="002101AF" w:rsidP="002101AF">
            <w:pPr>
              <w:jc w:val="center"/>
              <w:rPr>
                <w:rFonts w:ascii="宋体" w:hAnsi="宋体" w:hint="eastAsia"/>
                <w:kern w:val="0"/>
                <w:sz w:val="24"/>
                <w:szCs w:val="24"/>
              </w:rPr>
            </w:pPr>
            <w:r w:rsidRPr="006C0B9A">
              <w:rPr>
                <w:rFonts w:ascii="宋体" w:hAnsi="宋体" w:hint="eastAsia"/>
                <w:kern w:val="0"/>
                <w:sz w:val="24"/>
                <w:szCs w:val="24"/>
              </w:rPr>
              <w:t>2</w:t>
            </w:r>
          </w:p>
        </w:tc>
      </w:tr>
      <w:tr w:rsidR="006C0B9A" w:rsidRPr="006C0B9A" w14:paraId="5012CD35" w14:textId="77777777" w:rsidTr="00BC416F">
        <w:trPr>
          <w:trHeight w:val="276"/>
          <w:jc w:val="center"/>
        </w:trPr>
        <w:tc>
          <w:tcPr>
            <w:tcW w:w="1550" w:type="dxa"/>
            <w:vMerge/>
            <w:vAlign w:val="center"/>
          </w:tcPr>
          <w:p w14:paraId="6EA64868" w14:textId="77777777" w:rsidR="002101AF" w:rsidRPr="006C0B9A" w:rsidRDefault="002101AF" w:rsidP="002101AF">
            <w:pPr>
              <w:rPr>
                <w:rFonts w:ascii="宋体" w:hAnsi="宋体" w:hint="eastAsia"/>
                <w:kern w:val="0"/>
                <w:sz w:val="24"/>
                <w:szCs w:val="24"/>
              </w:rPr>
            </w:pPr>
          </w:p>
        </w:tc>
        <w:tc>
          <w:tcPr>
            <w:tcW w:w="2405" w:type="dxa"/>
            <w:vAlign w:val="center"/>
          </w:tcPr>
          <w:p w14:paraId="7C34B810"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售后服务方案</w:t>
            </w:r>
          </w:p>
        </w:tc>
        <w:tc>
          <w:tcPr>
            <w:tcW w:w="3874" w:type="dxa"/>
            <w:vAlign w:val="center"/>
          </w:tcPr>
          <w:p w14:paraId="0D862870"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根据投标人按照招标文件第二章技术总体要求中的</w:t>
            </w:r>
            <w:r w:rsidRPr="006C0B9A">
              <w:rPr>
                <w:rFonts w:ascii="宋体" w:hAnsi="宋体" w:cs="宋体" w:hint="eastAsia"/>
                <w:b/>
                <w:bCs/>
                <w:kern w:val="0"/>
                <w:sz w:val="24"/>
                <w:szCs w:val="24"/>
              </w:rPr>
              <w:t xml:space="preserve">“三 其他相关要求 </w:t>
            </w:r>
            <w:r w:rsidRPr="006C0B9A">
              <w:rPr>
                <w:rFonts w:ascii="宋体" w:hAnsi="宋体" w:hint="eastAsia"/>
                <w:b/>
                <w:sz w:val="24"/>
                <w:szCs w:val="24"/>
              </w:rPr>
              <w:t>（四）售后服务要求</w:t>
            </w:r>
            <w:r w:rsidRPr="006C0B9A">
              <w:rPr>
                <w:rFonts w:ascii="宋体" w:hAnsi="宋体" w:cs="宋体" w:hint="eastAsia"/>
                <w:b/>
                <w:bCs/>
                <w:kern w:val="0"/>
                <w:sz w:val="24"/>
                <w:szCs w:val="24"/>
              </w:rPr>
              <w:t>”</w:t>
            </w:r>
            <w:r w:rsidRPr="006C0B9A">
              <w:rPr>
                <w:rFonts w:ascii="宋体" w:hAnsi="宋体" w:cs="宋体" w:hint="eastAsia"/>
                <w:kern w:val="0"/>
                <w:sz w:val="24"/>
                <w:szCs w:val="24"/>
              </w:rPr>
              <w:t>提供的售后服务方案进行打分。</w:t>
            </w:r>
          </w:p>
          <w:p w14:paraId="6ECA1671" w14:textId="7C56BE3F"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方案内容细致完善，流程规范、措施合理可行，完全符合文件售后服务要求得</w:t>
            </w:r>
            <w:r w:rsidR="00CB69B5" w:rsidRPr="006C0B9A">
              <w:rPr>
                <w:rFonts w:ascii="宋体" w:hAnsi="宋体" w:cs="宋体" w:hint="eastAsia"/>
                <w:kern w:val="0"/>
                <w:sz w:val="24"/>
                <w:szCs w:val="24"/>
              </w:rPr>
              <w:t>4</w:t>
            </w:r>
            <w:r w:rsidRPr="006C0B9A">
              <w:rPr>
                <w:rFonts w:ascii="宋体" w:hAnsi="宋体" w:cs="宋体" w:hint="eastAsia"/>
                <w:kern w:val="0"/>
                <w:sz w:val="24"/>
                <w:szCs w:val="24"/>
              </w:rPr>
              <w:t>分；</w:t>
            </w:r>
          </w:p>
          <w:p w14:paraId="59CBF15F" w14:textId="26CD797D"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方案内容较全面，流程规范性一般、</w:t>
            </w:r>
            <w:r w:rsidRPr="006C0B9A">
              <w:rPr>
                <w:rFonts w:ascii="宋体" w:hAnsi="宋体" w:cs="宋体" w:hint="eastAsia"/>
                <w:kern w:val="0"/>
                <w:sz w:val="24"/>
                <w:szCs w:val="24"/>
              </w:rPr>
              <w:lastRenderedPageBreak/>
              <w:t>措施合理可行性一般，部分符合文件售后服务要求得</w:t>
            </w:r>
            <w:r w:rsidR="00CB69B5" w:rsidRPr="006C0B9A">
              <w:rPr>
                <w:rFonts w:ascii="宋体" w:hAnsi="宋体" w:cs="宋体" w:hint="eastAsia"/>
                <w:kern w:val="0"/>
                <w:sz w:val="24"/>
                <w:szCs w:val="24"/>
              </w:rPr>
              <w:t>2</w:t>
            </w:r>
            <w:r w:rsidRPr="006C0B9A">
              <w:rPr>
                <w:rFonts w:ascii="宋体" w:hAnsi="宋体" w:cs="宋体" w:hint="eastAsia"/>
                <w:kern w:val="0"/>
                <w:sz w:val="24"/>
                <w:szCs w:val="24"/>
              </w:rPr>
              <w:t>分；</w:t>
            </w:r>
          </w:p>
          <w:p w14:paraId="7FF7C152"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方案内容规范性较差、实施较困难得1分。</w:t>
            </w:r>
          </w:p>
          <w:p w14:paraId="5EC051A3" w14:textId="09B8B7C6"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未单独提供该方案的不得分。</w:t>
            </w:r>
          </w:p>
        </w:tc>
        <w:tc>
          <w:tcPr>
            <w:tcW w:w="789" w:type="dxa"/>
            <w:vAlign w:val="center"/>
          </w:tcPr>
          <w:p w14:paraId="1308B4F5" w14:textId="33BA7AF7" w:rsidR="002101AF" w:rsidRPr="006C0B9A" w:rsidRDefault="00CB69B5" w:rsidP="002101AF">
            <w:pPr>
              <w:jc w:val="center"/>
              <w:rPr>
                <w:rFonts w:ascii="宋体" w:hAnsi="宋体" w:hint="eastAsia"/>
                <w:kern w:val="0"/>
                <w:sz w:val="24"/>
                <w:szCs w:val="24"/>
              </w:rPr>
            </w:pPr>
            <w:r w:rsidRPr="006C0B9A">
              <w:rPr>
                <w:rFonts w:ascii="宋体" w:hAnsi="宋体" w:hint="eastAsia"/>
                <w:kern w:val="0"/>
                <w:sz w:val="24"/>
                <w:szCs w:val="24"/>
              </w:rPr>
              <w:lastRenderedPageBreak/>
              <w:t>4</w:t>
            </w:r>
          </w:p>
        </w:tc>
      </w:tr>
      <w:tr w:rsidR="006C0B9A" w:rsidRPr="006C0B9A" w14:paraId="2ED69AA7" w14:textId="77777777" w:rsidTr="00BC416F">
        <w:trPr>
          <w:trHeight w:val="276"/>
          <w:jc w:val="center"/>
        </w:trPr>
        <w:tc>
          <w:tcPr>
            <w:tcW w:w="1550" w:type="dxa"/>
            <w:vMerge/>
            <w:vAlign w:val="center"/>
          </w:tcPr>
          <w:p w14:paraId="7C57388D" w14:textId="77777777" w:rsidR="002101AF" w:rsidRPr="006C0B9A" w:rsidRDefault="002101AF" w:rsidP="002101AF">
            <w:pPr>
              <w:rPr>
                <w:rFonts w:ascii="宋体" w:hAnsi="宋体" w:hint="eastAsia"/>
                <w:kern w:val="0"/>
                <w:sz w:val="24"/>
                <w:szCs w:val="24"/>
              </w:rPr>
            </w:pPr>
            <w:bookmarkStart w:id="164" w:name="_Hlk194955126"/>
          </w:p>
        </w:tc>
        <w:tc>
          <w:tcPr>
            <w:tcW w:w="2405" w:type="dxa"/>
            <w:vAlign w:val="center"/>
          </w:tcPr>
          <w:p w14:paraId="3921724F"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安装调试方案</w:t>
            </w:r>
          </w:p>
        </w:tc>
        <w:tc>
          <w:tcPr>
            <w:tcW w:w="3874" w:type="dxa"/>
            <w:vAlign w:val="center"/>
          </w:tcPr>
          <w:p w14:paraId="532B088E" w14:textId="57A87D2A"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根据投标人按照招标文件第二章技术总体要求中的</w:t>
            </w:r>
            <w:r w:rsidRPr="006C0B9A">
              <w:rPr>
                <w:rFonts w:ascii="宋体" w:hAnsi="宋体" w:cs="宋体" w:hint="eastAsia"/>
                <w:b/>
                <w:bCs/>
                <w:kern w:val="0"/>
                <w:sz w:val="24"/>
                <w:szCs w:val="24"/>
              </w:rPr>
              <w:t>“（</w:t>
            </w:r>
            <w:r w:rsidR="003C3007" w:rsidRPr="006C0B9A">
              <w:rPr>
                <w:rFonts w:ascii="宋体" w:hAnsi="宋体" w:cs="宋体" w:hint="eastAsia"/>
                <w:b/>
                <w:bCs/>
                <w:kern w:val="0"/>
                <w:sz w:val="24"/>
                <w:szCs w:val="24"/>
              </w:rPr>
              <w:t>六</w:t>
            </w:r>
            <w:r w:rsidRPr="006C0B9A">
              <w:rPr>
                <w:rFonts w:ascii="宋体" w:hAnsi="宋体" w:cs="宋体" w:hint="eastAsia"/>
                <w:b/>
                <w:bCs/>
                <w:kern w:val="0"/>
                <w:sz w:val="24"/>
                <w:szCs w:val="24"/>
              </w:rPr>
              <w:t>）</w:t>
            </w:r>
            <w:r w:rsidR="003C3007" w:rsidRPr="006C0B9A">
              <w:rPr>
                <w:rFonts w:ascii="宋体" w:hAnsi="宋体" w:cs="宋体" w:hint="eastAsia"/>
                <w:b/>
                <w:bCs/>
                <w:kern w:val="0"/>
                <w:sz w:val="24"/>
                <w:szCs w:val="24"/>
              </w:rPr>
              <w:t>安装调试</w:t>
            </w:r>
            <w:r w:rsidRPr="006C0B9A">
              <w:rPr>
                <w:rFonts w:ascii="宋体" w:hAnsi="宋体" w:cs="宋体" w:hint="eastAsia"/>
                <w:b/>
                <w:bCs/>
                <w:kern w:val="0"/>
                <w:sz w:val="24"/>
                <w:szCs w:val="24"/>
              </w:rPr>
              <w:t>要求</w:t>
            </w:r>
            <w:r w:rsidRPr="006C0B9A">
              <w:rPr>
                <w:rFonts w:ascii="宋体" w:hAnsi="宋体" w:cs="宋体" w:hint="eastAsia"/>
                <w:kern w:val="0"/>
                <w:sz w:val="24"/>
                <w:szCs w:val="24"/>
              </w:rPr>
              <w:t>”提供的安装和调试方案进行打分，包括安装计划、调试内容等。</w:t>
            </w:r>
          </w:p>
          <w:p w14:paraId="34F410D8" w14:textId="66FA0B10"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方案内容完整</w:t>
            </w:r>
            <w:r w:rsidR="00295173" w:rsidRPr="006C0B9A">
              <w:rPr>
                <w:rFonts w:ascii="宋体" w:hAnsi="宋体" w:cs="宋体" w:hint="eastAsia"/>
                <w:kern w:val="0"/>
                <w:sz w:val="24"/>
                <w:szCs w:val="24"/>
              </w:rPr>
              <w:t>深入、</w:t>
            </w:r>
            <w:r w:rsidRPr="006C0B9A">
              <w:rPr>
                <w:rFonts w:ascii="宋体" w:hAnsi="宋体" w:cs="宋体" w:hint="eastAsia"/>
                <w:kern w:val="0"/>
                <w:sz w:val="24"/>
                <w:szCs w:val="24"/>
              </w:rPr>
              <w:t>详实可行，有很强的针对性，完全符合项目</w:t>
            </w:r>
            <w:r w:rsidR="00295173" w:rsidRPr="006C0B9A">
              <w:rPr>
                <w:rFonts w:ascii="宋体" w:hAnsi="宋体" w:cs="宋体" w:hint="eastAsia"/>
                <w:kern w:val="0"/>
                <w:sz w:val="24"/>
                <w:szCs w:val="24"/>
              </w:rPr>
              <w:t>自动化与智能化</w:t>
            </w:r>
            <w:r w:rsidRPr="006C0B9A">
              <w:rPr>
                <w:rFonts w:ascii="宋体" w:hAnsi="宋体" w:cs="宋体" w:hint="eastAsia"/>
                <w:kern w:val="0"/>
                <w:sz w:val="24"/>
                <w:szCs w:val="24"/>
              </w:rPr>
              <w:t>需求得</w:t>
            </w:r>
            <w:r w:rsidR="00295173" w:rsidRPr="006C0B9A">
              <w:rPr>
                <w:rFonts w:ascii="宋体" w:hAnsi="宋体" w:cs="宋体" w:hint="eastAsia"/>
                <w:kern w:val="0"/>
                <w:sz w:val="24"/>
                <w:szCs w:val="24"/>
              </w:rPr>
              <w:t>1</w:t>
            </w:r>
            <w:r w:rsidR="00CC7FCD" w:rsidRPr="006C0B9A">
              <w:rPr>
                <w:rFonts w:ascii="宋体" w:hAnsi="宋体" w:cs="宋体" w:hint="eastAsia"/>
                <w:kern w:val="0"/>
                <w:sz w:val="24"/>
                <w:szCs w:val="24"/>
              </w:rPr>
              <w:t>3</w:t>
            </w:r>
            <w:r w:rsidRPr="006C0B9A">
              <w:rPr>
                <w:rFonts w:ascii="宋体" w:hAnsi="宋体" w:cs="宋体" w:hint="eastAsia"/>
                <w:kern w:val="0"/>
                <w:sz w:val="24"/>
                <w:szCs w:val="24"/>
              </w:rPr>
              <w:t>分；</w:t>
            </w:r>
          </w:p>
          <w:p w14:paraId="3DFFE43E" w14:textId="6D99F52E" w:rsidR="00295173" w:rsidRPr="006C0B9A" w:rsidRDefault="00295173" w:rsidP="00295173">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方案内容较完整，可行性较强，</w:t>
            </w:r>
            <w:r w:rsidR="00A81315" w:rsidRPr="006C0B9A">
              <w:rPr>
                <w:rFonts w:ascii="宋体" w:hAnsi="宋体" w:cs="宋体" w:hint="eastAsia"/>
                <w:kern w:val="0"/>
                <w:sz w:val="24"/>
                <w:szCs w:val="24"/>
              </w:rPr>
              <w:t>智能</w:t>
            </w:r>
            <w:r w:rsidRPr="006C0B9A">
              <w:rPr>
                <w:rFonts w:ascii="宋体" w:hAnsi="宋体" w:cs="宋体" w:hint="eastAsia"/>
                <w:kern w:val="0"/>
                <w:sz w:val="24"/>
                <w:szCs w:val="24"/>
              </w:rPr>
              <w:t>化、自动化程度较高，符合项目部分需求得</w:t>
            </w:r>
            <w:r w:rsidR="00CC7FCD" w:rsidRPr="006C0B9A">
              <w:rPr>
                <w:rFonts w:ascii="宋体" w:hAnsi="宋体" w:cs="宋体" w:hint="eastAsia"/>
                <w:kern w:val="0"/>
                <w:sz w:val="24"/>
                <w:szCs w:val="24"/>
              </w:rPr>
              <w:t>9</w:t>
            </w:r>
            <w:r w:rsidRPr="006C0B9A">
              <w:rPr>
                <w:rFonts w:ascii="宋体" w:hAnsi="宋体" w:cs="宋体" w:hint="eastAsia"/>
                <w:kern w:val="0"/>
                <w:sz w:val="24"/>
                <w:szCs w:val="24"/>
              </w:rPr>
              <w:t>分；</w:t>
            </w:r>
          </w:p>
          <w:p w14:paraId="1236FF78" w14:textId="508A102F"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方案为通用类内容，未根据本项目特点针对性的提供方案，</w:t>
            </w:r>
            <w:r w:rsidR="00295173" w:rsidRPr="006C0B9A">
              <w:rPr>
                <w:rFonts w:ascii="宋体" w:hAnsi="宋体" w:cs="宋体" w:hint="eastAsia"/>
                <w:kern w:val="0"/>
                <w:sz w:val="24"/>
                <w:szCs w:val="24"/>
              </w:rPr>
              <w:t>基本</w:t>
            </w:r>
            <w:r w:rsidRPr="006C0B9A">
              <w:rPr>
                <w:rFonts w:ascii="宋体" w:hAnsi="宋体" w:cs="宋体" w:hint="eastAsia"/>
                <w:kern w:val="0"/>
                <w:sz w:val="24"/>
                <w:szCs w:val="24"/>
              </w:rPr>
              <w:t>符合项目需求，得</w:t>
            </w:r>
            <w:r w:rsidR="00CC7FCD" w:rsidRPr="006C0B9A">
              <w:rPr>
                <w:rFonts w:ascii="宋体" w:hAnsi="宋体" w:cs="宋体" w:hint="eastAsia"/>
                <w:kern w:val="0"/>
                <w:sz w:val="24"/>
                <w:szCs w:val="24"/>
              </w:rPr>
              <w:t>6</w:t>
            </w:r>
            <w:r w:rsidRPr="006C0B9A">
              <w:rPr>
                <w:rFonts w:ascii="宋体" w:hAnsi="宋体" w:cs="宋体" w:hint="eastAsia"/>
                <w:kern w:val="0"/>
                <w:sz w:val="24"/>
                <w:szCs w:val="24"/>
              </w:rPr>
              <w:t>分；</w:t>
            </w:r>
          </w:p>
          <w:p w14:paraId="62F35FA1" w14:textId="71F40E4E"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方案内容简单，有较大风险性，得</w:t>
            </w:r>
            <w:r w:rsidR="008D39A6" w:rsidRPr="006C0B9A">
              <w:rPr>
                <w:rFonts w:ascii="宋体" w:hAnsi="宋体" w:cs="宋体" w:hint="eastAsia"/>
                <w:kern w:val="0"/>
                <w:sz w:val="24"/>
                <w:szCs w:val="24"/>
              </w:rPr>
              <w:t>3</w:t>
            </w:r>
            <w:r w:rsidRPr="006C0B9A">
              <w:rPr>
                <w:rFonts w:ascii="宋体" w:hAnsi="宋体" w:cs="宋体" w:hint="eastAsia"/>
                <w:kern w:val="0"/>
                <w:sz w:val="24"/>
                <w:szCs w:val="24"/>
              </w:rPr>
              <w:t>分。</w:t>
            </w:r>
          </w:p>
          <w:p w14:paraId="2DA896CE" w14:textId="0E6ED563"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未单独提供该方案的不得分。</w:t>
            </w:r>
          </w:p>
        </w:tc>
        <w:tc>
          <w:tcPr>
            <w:tcW w:w="789" w:type="dxa"/>
            <w:vAlign w:val="center"/>
          </w:tcPr>
          <w:p w14:paraId="37AE2538" w14:textId="45FCAF4C" w:rsidR="002101AF" w:rsidRPr="006C0B9A" w:rsidRDefault="00295173" w:rsidP="002101AF">
            <w:pPr>
              <w:jc w:val="center"/>
              <w:rPr>
                <w:rFonts w:ascii="宋体" w:hAnsi="宋体" w:hint="eastAsia"/>
                <w:kern w:val="0"/>
                <w:sz w:val="24"/>
                <w:szCs w:val="24"/>
              </w:rPr>
            </w:pPr>
            <w:r w:rsidRPr="006C0B9A">
              <w:rPr>
                <w:rFonts w:ascii="宋体" w:hAnsi="宋体" w:hint="eastAsia"/>
                <w:kern w:val="0"/>
                <w:sz w:val="24"/>
                <w:szCs w:val="24"/>
              </w:rPr>
              <w:t>1</w:t>
            </w:r>
            <w:r w:rsidR="00CC7FCD" w:rsidRPr="006C0B9A">
              <w:rPr>
                <w:rFonts w:ascii="宋体" w:hAnsi="宋体" w:hint="eastAsia"/>
                <w:kern w:val="0"/>
                <w:sz w:val="24"/>
                <w:szCs w:val="24"/>
              </w:rPr>
              <w:t>3</w:t>
            </w:r>
          </w:p>
        </w:tc>
      </w:tr>
      <w:bookmarkEnd w:id="164"/>
      <w:tr w:rsidR="006C0B9A" w:rsidRPr="006C0B9A" w14:paraId="00118C64" w14:textId="77777777" w:rsidTr="00BC416F">
        <w:trPr>
          <w:trHeight w:val="276"/>
          <w:jc w:val="center"/>
        </w:trPr>
        <w:tc>
          <w:tcPr>
            <w:tcW w:w="1550" w:type="dxa"/>
            <w:vMerge/>
            <w:vAlign w:val="center"/>
          </w:tcPr>
          <w:p w14:paraId="79F7D32E" w14:textId="77777777" w:rsidR="002101AF" w:rsidRPr="006C0B9A" w:rsidRDefault="002101AF" w:rsidP="002101AF">
            <w:pPr>
              <w:rPr>
                <w:rFonts w:ascii="宋体" w:hAnsi="宋体" w:hint="eastAsia"/>
                <w:kern w:val="0"/>
                <w:sz w:val="24"/>
                <w:szCs w:val="24"/>
              </w:rPr>
            </w:pPr>
          </w:p>
        </w:tc>
        <w:tc>
          <w:tcPr>
            <w:tcW w:w="2405" w:type="dxa"/>
            <w:vAlign w:val="center"/>
          </w:tcPr>
          <w:p w14:paraId="336D75BC"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培训方案</w:t>
            </w:r>
          </w:p>
        </w:tc>
        <w:tc>
          <w:tcPr>
            <w:tcW w:w="3874" w:type="dxa"/>
            <w:vAlign w:val="center"/>
          </w:tcPr>
          <w:p w14:paraId="094A880A" w14:textId="2A26FE65"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根据投标人按照招标文件第二章技术总体要求中的</w:t>
            </w:r>
            <w:r w:rsidRPr="006C0B9A">
              <w:rPr>
                <w:rFonts w:ascii="宋体" w:hAnsi="宋体" w:cs="宋体" w:hint="eastAsia"/>
                <w:b/>
                <w:bCs/>
                <w:kern w:val="0"/>
                <w:sz w:val="24"/>
                <w:szCs w:val="24"/>
              </w:rPr>
              <w:t>“（五）具体交货、培训要求</w:t>
            </w:r>
            <w:r w:rsidRPr="006C0B9A">
              <w:rPr>
                <w:rFonts w:ascii="宋体" w:hAnsi="宋体" w:cs="宋体" w:hint="eastAsia"/>
                <w:kern w:val="0"/>
                <w:sz w:val="24"/>
                <w:szCs w:val="24"/>
              </w:rPr>
              <w:t>”提供的培训方案进行打分。包括培训目标、培训计划等。</w:t>
            </w:r>
          </w:p>
          <w:p w14:paraId="0B5199D7" w14:textId="5BD0C6B3"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培训方案科学合理、实施性强，采购人</w:t>
            </w:r>
            <w:r w:rsidRPr="006C0B9A">
              <w:rPr>
                <w:rFonts w:ascii="宋体" w:hAnsi="宋体" w:hint="eastAsia"/>
                <w:sz w:val="24"/>
                <w:szCs w:val="24"/>
              </w:rPr>
              <w:t>能够全面了解设备情况，可完全掌握设备的使用，符合采购需求</w:t>
            </w:r>
            <w:r w:rsidRPr="006C0B9A">
              <w:rPr>
                <w:rFonts w:ascii="宋体" w:hAnsi="宋体" w:cs="宋体" w:hint="eastAsia"/>
                <w:kern w:val="0"/>
                <w:sz w:val="24"/>
                <w:szCs w:val="24"/>
              </w:rPr>
              <w:t>得</w:t>
            </w:r>
            <w:r w:rsidR="00CB69B5" w:rsidRPr="006C0B9A">
              <w:rPr>
                <w:rFonts w:ascii="宋体" w:hAnsi="宋体" w:cs="宋体" w:hint="eastAsia"/>
                <w:kern w:val="0"/>
                <w:sz w:val="24"/>
                <w:szCs w:val="24"/>
              </w:rPr>
              <w:t>3</w:t>
            </w:r>
            <w:r w:rsidRPr="006C0B9A">
              <w:rPr>
                <w:rFonts w:ascii="宋体" w:hAnsi="宋体" w:cs="宋体" w:hint="eastAsia"/>
                <w:kern w:val="0"/>
                <w:sz w:val="24"/>
                <w:szCs w:val="24"/>
              </w:rPr>
              <w:t>分；</w:t>
            </w:r>
          </w:p>
          <w:p w14:paraId="5487750B" w14:textId="736399BD"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培训方案较合理，实施性一般，采购人</w:t>
            </w:r>
            <w:r w:rsidRPr="006C0B9A">
              <w:rPr>
                <w:rFonts w:ascii="宋体" w:hAnsi="宋体" w:hint="eastAsia"/>
                <w:sz w:val="24"/>
                <w:szCs w:val="24"/>
              </w:rPr>
              <w:t>能够了解设备基础情况，部分符合采购需求</w:t>
            </w:r>
            <w:r w:rsidRPr="006C0B9A">
              <w:rPr>
                <w:rFonts w:ascii="宋体" w:hAnsi="宋体" w:cs="宋体" w:hint="eastAsia"/>
                <w:kern w:val="0"/>
                <w:sz w:val="24"/>
                <w:szCs w:val="24"/>
              </w:rPr>
              <w:t>得</w:t>
            </w:r>
            <w:r w:rsidR="00CB69B5" w:rsidRPr="006C0B9A">
              <w:rPr>
                <w:rFonts w:ascii="宋体" w:hAnsi="宋体" w:cs="宋体" w:hint="eastAsia"/>
                <w:kern w:val="0"/>
                <w:sz w:val="24"/>
                <w:szCs w:val="24"/>
              </w:rPr>
              <w:t>2</w:t>
            </w:r>
            <w:r w:rsidRPr="006C0B9A">
              <w:rPr>
                <w:rFonts w:ascii="宋体" w:hAnsi="宋体" w:cs="宋体"/>
                <w:kern w:val="0"/>
                <w:sz w:val="24"/>
                <w:szCs w:val="24"/>
              </w:rPr>
              <w:t>分</w:t>
            </w:r>
            <w:r w:rsidRPr="006C0B9A">
              <w:rPr>
                <w:rFonts w:ascii="宋体" w:hAnsi="宋体" w:cs="宋体" w:hint="eastAsia"/>
                <w:kern w:val="0"/>
                <w:sz w:val="24"/>
                <w:szCs w:val="24"/>
              </w:rPr>
              <w:t>；</w:t>
            </w:r>
          </w:p>
          <w:p w14:paraId="6BA1F9B7" w14:textId="77777777"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kern w:val="0"/>
                <w:sz w:val="24"/>
                <w:szCs w:val="24"/>
              </w:rPr>
              <w:t>培训方案</w:t>
            </w:r>
            <w:r w:rsidRPr="006C0B9A">
              <w:rPr>
                <w:rFonts w:ascii="宋体" w:hAnsi="宋体" w:cs="宋体" w:hint="eastAsia"/>
                <w:kern w:val="0"/>
                <w:sz w:val="24"/>
                <w:szCs w:val="24"/>
              </w:rPr>
              <w:t>简单，</w:t>
            </w:r>
            <w:r w:rsidRPr="006C0B9A">
              <w:rPr>
                <w:rFonts w:ascii="宋体" w:hAnsi="宋体" w:cs="宋体"/>
                <w:kern w:val="0"/>
                <w:sz w:val="24"/>
                <w:szCs w:val="24"/>
              </w:rPr>
              <w:t>实施</w:t>
            </w:r>
            <w:r w:rsidRPr="006C0B9A">
              <w:rPr>
                <w:rFonts w:ascii="宋体" w:hAnsi="宋体" w:cs="宋体" w:hint="eastAsia"/>
                <w:kern w:val="0"/>
                <w:sz w:val="24"/>
                <w:szCs w:val="24"/>
              </w:rPr>
              <w:t>性较</w:t>
            </w:r>
            <w:r w:rsidRPr="006C0B9A">
              <w:rPr>
                <w:rFonts w:ascii="宋体" w:hAnsi="宋体" w:cs="宋体"/>
                <w:kern w:val="0"/>
                <w:sz w:val="24"/>
                <w:szCs w:val="24"/>
              </w:rPr>
              <w:t>差得</w:t>
            </w:r>
            <w:r w:rsidRPr="006C0B9A">
              <w:rPr>
                <w:rFonts w:ascii="宋体" w:hAnsi="宋体" w:cs="宋体" w:hint="eastAsia"/>
                <w:kern w:val="0"/>
                <w:sz w:val="24"/>
                <w:szCs w:val="24"/>
              </w:rPr>
              <w:t>1</w:t>
            </w:r>
            <w:r w:rsidRPr="006C0B9A">
              <w:rPr>
                <w:rFonts w:ascii="宋体" w:hAnsi="宋体" w:cs="宋体"/>
                <w:kern w:val="0"/>
                <w:sz w:val="24"/>
                <w:szCs w:val="24"/>
              </w:rPr>
              <w:t>分</w:t>
            </w:r>
            <w:r w:rsidRPr="006C0B9A">
              <w:rPr>
                <w:rFonts w:ascii="宋体" w:hAnsi="宋体" w:cs="宋体" w:hint="eastAsia"/>
                <w:kern w:val="0"/>
                <w:sz w:val="24"/>
                <w:szCs w:val="24"/>
              </w:rPr>
              <w:t>。</w:t>
            </w:r>
          </w:p>
          <w:p w14:paraId="3FF5CFB3" w14:textId="4CFD021E" w:rsidR="002101AF" w:rsidRPr="006C0B9A" w:rsidRDefault="002101AF" w:rsidP="002101AF">
            <w:pPr>
              <w:widowControl/>
              <w:jc w:val="left"/>
              <w:rPr>
                <w:rFonts w:ascii="宋体" w:hAnsi="宋体" w:cs="宋体" w:hint="eastAsia"/>
                <w:kern w:val="0"/>
                <w:sz w:val="24"/>
                <w:szCs w:val="24"/>
              </w:rPr>
            </w:pPr>
            <w:r w:rsidRPr="006C0B9A">
              <w:rPr>
                <w:rFonts w:ascii="宋体" w:hAnsi="宋体" w:cs="宋体" w:hint="eastAsia"/>
                <w:kern w:val="0"/>
                <w:sz w:val="24"/>
                <w:szCs w:val="24"/>
              </w:rPr>
              <w:t>未单独提供该方案的不得分。</w:t>
            </w:r>
          </w:p>
        </w:tc>
        <w:tc>
          <w:tcPr>
            <w:tcW w:w="789" w:type="dxa"/>
            <w:vAlign w:val="center"/>
          </w:tcPr>
          <w:p w14:paraId="542DE75C" w14:textId="5052409B" w:rsidR="002101AF" w:rsidRPr="006C0B9A" w:rsidRDefault="00CB69B5" w:rsidP="002101AF">
            <w:pPr>
              <w:jc w:val="center"/>
              <w:rPr>
                <w:rFonts w:ascii="宋体" w:hAnsi="宋体" w:hint="eastAsia"/>
                <w:kern w:val="0"/>
                <w:sz w:val="24"/>
                <w:szCs w:val="24"/>
              </w:rPr>
            </w:pPr>
            <w:r w:rsidRPr="006C0B9A">
              <w:rPr>
                <w:rFonts w:ascii="宋体" w:hAnsi="宋体" w:hint="eastAsia"/>
                <w:kern w:val="0"/>
                <w:sz w:val="24"/>
                <w:szCs w:val="24"/>
              </w:rPr>
              <w:t>3</w:t>
            </w:r>
          </w:p>
        </w:tc>
      </w:tr>
      <w:bookmarkEnd w:id="162"/>
      <w:tr w:rsidR="002101AF" w:rsidRPr="006C0B9A" w14:paraId="206E937B" w14:textId="77777777" w:rsidTr="00BC416F">
        <w:trPr>
          <w:trHeight w:val="405"/>
          <w:jc w:val="center"/>
        </w:trPr>
        <w:tc>
          <w:tcPr>
            <w:tcW w:w="1550" w:type="dxa"/>
            <w:vAlign w:val="center"/>
          </w:tcPr>
          <w:p w14:paraId="3C43953F" w14:textId="77777777" w:rsidR="002101AF" w:rsidRPr="006C0B9A" w:rsidRDefault="002101AF" w:rsidP="002101AF">
            <w:pPr>
              <w:rPr>
                <w:rFonts w:ascii="宋体" w:hAnsi="宋体" w:hint="eastAsia"/>
                <w:kern w:val="0"/>
                <w:sz w:val="24"/>
                <w:szCs w:val="24"/>
              </w:rPr>
            </w:pPr>
            <w:r w:rsidRPr="006C0B9A">
              <w:rPr>
                <w:rFonts w:ascii="宋体" w:hAnsi="宋体"/>
                <w:kern w:val="0"/>
                <w:sz w:val="24"/>
                <w:szCs w:val="24"/>
              </w:rPr>
              <w:t>四 总分</w:t>
            </w:r>
          </w:p>
        </w:tc>
        <w:tc>
          <w:tcPr>
            <w:tcW w:w="7068" w:type="dxa"/>
            <w:gridSpan w:val="3"/>
            <w:vAlign w:val="center"/>
          </w:tcPr>
          <w:p w14:paraId="07C15F38" w14:textId="77777777" w:rsidR="002101AF" w:rsidRPr="006C0B9A" w:rsidRDefault="002101AF" w:rsidP="002101AF">
            <w:pPr>
              <w:jc w:val="center"/>
              <w:rPr>
                <w:rFonts w:ascii="宋体" w:hAnsi="宋体" w:hint="eastAsia"/>
                <w:kern w:val="0"/>
                <w:sz w:val="24"/>
                <w:szCs w:val="24"/>
              </w:rPr>
            </w:pPr>
            <w:r w:rsidRPr="006C0B9A">
              <w:rPr>
                <w:rFonts w:ascii="宋体" w:hAnsi="宋体"/>
                <w:kern w:val="0"/>
                <w:sz w:val="24"/>
                <w:szCs w:val="24"/>
              </w:rPr>
              <w:t>合计100分</w:t>
            </w:r>
          </w:p>
        </w:tc>
      </w:tr>
    </w:tbl>
    <w:p w14:paraId="5D55CB63" w14:textId="77777777" w:rsidR="009F351B" w:rsidRPr="006C0B9A" w:rsidRDefault="009F351B" w:rsidP="00B167F8">
      <w:pPr>
        <w:jc w:val="left"/>
        <w:rPr>
          <w:rFonts w:ascii="宋体" w:hAnsi="宋体" w:cs="宋体" w:hint="eastAsia"/>
          <w:b/>
          <w:kern w:val="0"/>
          <w:sz w:val="24"/>
          <w:szCs w:val="24"/>
        </w:rPr>
      </w:pPr>
    </w:p>
    <w:p w14:paraId="272D06F4" w14:textId="77777777" w:rsidR="009F351B" w:rsidRPr="006C0B9A" w:rsidRDefault="009F351B" w:rsidP="00B167F8">
      <w:pPr>
        <w:jc w:val="left"/>
        <w:rPr>
          <w:rFonts w:ascii="宋体" w:hAnsi="宋体" w:cs="宋体" w:hint="eastAsia"/>
          <w:b/>
          <w:kern w:val="0"/>
          <w:sz w:val="24"/>
          <w:szCs w:val="24"/>
        </w:rPr>
      </w:pPr>
    </w:p>
    <w:p w14:paraId="146C87A8" w14:textId="3F688116" w:rsidR="00B167F8" w:rsidRPr="006C0B9A" w:rsidRDefault="00B167F8" w:rsidP="00B167F8">
      <w:pPr>
        <w:jc w:val="left"/>
        <w:rPr>
          <w:rFonts w:ascii="宋体" w:hAnsi="宋体" w:cs="宋体" w:hint="eastAsia"/>
          <w:b/>
          <w:kern w:val="0"/>
          <w:sz w:val="24"/>
          <w:szCs w:val="24"/>
        </w:rPr>
      </w:pPr>
      <w:r w:rsidRPr="006C0B9A">
        <w:rPr>
          <w:rFonts w:ascii="宋体" w:hAnsi="宋体" w:cs="宋体" w:hint="eastAsia"/>
          <w:b/>
          <w:kern w:val="0"/>
          <w:sz w:val="24"/>
          <w:szCs w:val="24"/>
        </w:rPr>
        <w:t>备注：</w:t>
      </w:r>
    </w:p>
    <w:p w14:paraId="229D000A" w14:textId="6E780C16" w:rsidR="00B167F8" w:rsidRPr="006C0B9A" w:rsidRDefault="00B167F8" w:rsidP="00B167F8">
      <w:pPr>
        <w:rPr>
          <w:rFonts w:ascii="宋体" w:hAnsi="宋体" w:hint="eastAsia"/>
          <w:sz w:val="24"/>
        </w:rPr>
      </w:pPr>
      <w:r w:rsidRPr="006C0B9A">
        <w:rPr>
          <w:rFonts w:ascii="宋体" w:hAnsi="宋体"/>
          <w:sz w:val="24"/>
        </w:rPr>
        <w:t>1</w:t>
      </w:r>
      <w:r w:rsidRPr="006C0B9A">
        <w:rPr>
          <w:rFonts w:ascii="宋体" w:hAnsi="宋体" w:hint="eastAsia"/>
          <w:sz w:val="24"/>
        </w:rPr>
        <w:t>根据《国务院办公厅关于建立政府强制采购节能产品制度的通知》（国办发〔２００７〕５１号）规定，</w:t>
      </w:r>
      <w:r w:rsidRPr="006C0B9A">
        <w:rPr>
          <w:rFonts w:ascii="宋体" w:hAnsi="宋体"/>
          <w:sz w:val="24"/>
        </w:rPr>
        <w:t>在技术、服务等指标同等条件下，优先采购属于国家公布的节能清单中的产品。</w:t>
      </w:r>
      <w:r w:rsidRPr="006C0B9A">
        <w:rPr>
          <w:rFonts w:ascii="宋体" w:hAnsi="宋体" w:hint="eastAsia"/>
          <w:sz w:val="24"/>
        </w:rPr>
        <w:t>以中国政府采购网（</w:t>
      </w:r>
      <w:r w:rsidRPr="006C0B9A">
        <w:rPr>
          <w:rFonts w:ascii="宋体" w:hAnsi="宋体"/>
          <w:sz w:val="24"/>
        </w:rPr>
        <w:t>http://www.ccgp.gov.cn/</w:t>
      </w:r>
      <w:r w:rsidRPr="006C0B9A">
        <w:rPr>
          <w:rFonts w:ascii="宋体" w:hAnsi="宋体" w:hint="eastAsia"/>
          <w:sz w:val="24"/>
        </w:rPr>
        <w:t>）公布的最新一期节能产品政府采购清单为准。</w:t>
      </w:r>
    </w:p>
    <w:p w14:paraId="7C174876" w14:textId="0E74AD4B" w:rsidR="00B167F8" w:rsidRPr="006C0B9A" w:rsidRDefault="00B167F8" w:rsidP="00B167F8">
      <w:pPr>
        <w:jc w:val="left"/>
        <w:rPr>
          <w:rFonts w:ascii="宋体" w:hAnsi="宋体" w:hint="eastAsia"/>
          <w:sz w:val="24"/>
        </w:rPr>
      </w:pPr>
      <w:r w:rsidRPr="006C0B9A">
        <w:rPr>
          <w:rFonts w:ascii="宋体" w:hAnsi="宋体"/>
          <w:sz w:val="24"/>
        </w:rPr>
        <w:lastRenderedPageBreak/>
        <w:t>2</w:t>
      </w:r>
      <w:r w:rsidRPr="006C0B9A">
        <w:rPr>
          <w:rFonts w:ascii="宋体" w:hAnsi="宋体" w:hint="eastAsia"/>
          <w:sz w:val="24"/>
        </w:rPr>
        <w:t>根据《环境标志产品政府采购实施的意见》（财库</w:t>
      </w:r>
      <w:r w:rsidRPr="006C0B9A">
        <w:rPr>
          <w:rFonts w:ascii="宋体" w:hAnsi="宋体"/>
          <w:sz w:val="24"/>
        </w:rPr>
        <w:t>[2006]90</w:t>
      </w:r>
      <w:r w:rsidRPr="006C0B9A">
        <w:rPr>
          <w:rFonts w:ascii="宋体" w:hAnsi="宋体" w:hint="eastAsia"/>
          <w:sz w:val="24"/>
        </w:rPr>
        <w:t>号）的规定，</w:t>
      </w:r>
      <w:r w:rsidRPr="006C0B9A">
        <w:rPr>
          <w:rFonts w:ascii="宋体" w:hAnsi="宋体"/>
          <w:sz w:val="24"/>
        </w:rPr>
        <w:t>在性能、技术、服务等指标同等条件下，优先采购国家公布的环保产品清单中的产品。</w:t>
      </w:r>
      <w:r w:rsidRPr="006C0B9A">
        <w:rPr>
          <w:rFonts w:ascii="宋体" w:hAnsi="宋体" w:hint="eastAsia"/>
          <w:sz w:val="24"/>
        </w:rPr>
        <w:t>以中国政府采购网（</w:t>
      </w:r>
      <w:r w:rsidRPr="006C0B9A">
        <w:rPr>
          <w:rFonts w:ascii="宋体" w:hAnsi="宋体"/>
          <w:sz w:val="24"/>
        </w:rPr>
        <w:t>http://www.ccgp.gov.cn/</w:t>
      </w:r>
      <w:r w:rsidRPr="006C0B9A">
        <w:rPr>
          <w:rFonts w:ascii="宋体" w:hAnsi="宋体" w:hint="eastAsia"/>
          <w:sz w:val="24"/>
        </w:rPr>
        <w:t>）公布的最新一期环境标志产品政府采购清单为准。</w:t>
      </w:r>
    </w:p>
    <w:p w14:paraId="2443C5FD" w14:textId="2EFD3E1A" w:rsidR="00B167F8" w:rsidRPr="006C0B9A" w:rsidRDefault="00B167F8" w:rsidP="00B167F8">
      <w:pPr>
        <w:rPr>
          <w:rFonts w:ascii="宋体" w:hAnsi="宋体" w:hint="eastAsia"/>
          <w:sz w:val="24"/>
        </w:rPr>
      </w:pPr>
      <w:r w:rsidRPr="006C0B9A">
        <w:rPr>
          <w:rFonts w:ascii="宋体" w:hAnsi="宋体"/>
          <w:sz w:val="24"/>
        </w:rPr>
        <w:t>3</w:t>
      </w:r>
      <w:r w:rsidRPr="006C0B9A">
        <w:rPr>
          <w:rFonts w:ascii="宋体" w:hAnsi="宋体" w:hint="eastAsia"/>
          <w:sz w:val="24"/>
        </w:rPr>
        <w:t>依据财库</w:t>
      </w:r>
      <w:r w:rsidRPr="006C0B9A">
        <w:rPr>
          <w:rFonts w:ascii="宋体" w:hAnsi="宋体"/>
          <w:sz w:val="24"/>
        </w:rPr>
        <w:t>[2020]46</w:t>
      </w:r>
      <w:r w:rsidRPr="006C0B9A">
        <w:rPr>
          <w:rFonts w:ascii="宋体" w:hAnsi="宋体" w:hint="eastAsia"/>
          <w:sz w:val="24"/>
        </w:rPr>
        <w:t>号财政部、工业和信息化部关于印发《政府采购促进中小企业发展管理办法》的通知，本项目投标人提供</w:t>
      </w:r>
      <w:r w:rsidR="00616946" w:rsidRPr="006C0B9A">
        <w:rPr>
          <w:rFonts w:ascii="宋体" w:hAnsi="宋体" w:hint="eastAsia"/>
          <w:sz w:val="24"/>
        </w:rPr>
        <w:t>全部</w:t>
      </w:r>
      <w:r w:rsidRPr="006C0B9A">
        <w:rPr>
          <w:rFonts w:ascii="宋体" w:hAnsi="宋体" w:hint="eastAsia"/>
          <w:sz w:val="24"/>
        </w:rPr>
        <w:t>投标产品的制造商如为小型或微型企业，其投标总价给予</w:t>
      </w:r>
      <w:r w:rsidRPr="006C0B9A">
        <w:rPr>
          <w:rFonts w:ascii="宋体" w:hAnsi="宋体"/>
          <w:sz w:val="24"/>
        </w:rPr>
        <w:t>10%</w:t>
      </w:r>
      <w:r w:rsidRPr="006C0B9A">
        <w:rPr>
          <w:rFonts w:ascii="宋体" w:hAnsi="宋体" w:hint="eastAsia"/>
          <w:sz w:val="24"/>
        </w:rPr>
        <w:t>的扣除，用扣除后的价格参与评审。符合本条件的投标人须附《中小企业声明函》（格式见第四章附件）作为证明文件，否则将不予认可。</w:t>
      </w:r>
    </w:p>
    <w:p w14:paraId="570F3CC5" w14:textId="77777777" w:rsidR="00B167F8" w:rsidRPr="006C0B9A" w:rsidRDefault="00B167F8" w:rsidP="00B167F8">
      <w:pPr>
        <w:rPr>
          <w:rFonts w:ascii="宋体" w:hAnsi="宋体" w:hint="eastAsia"/>
          <w:sz w:val="24"/>
        </w:rPr>
      </w:pPr>
      <w:r w:rsidRPr="006C0B9A">
        <w:rPr>
          <w:rFonts w:ascii="宋体" w:hAnsi="宋体"/>
          <w:sz w:val="24"/>
        </w:rPr>
        <w:t>4根据《关于政府采购支持监狱企业发展有关问题的通知》（财库[2014]68 号）的要求，监狱和戒毒企业（以下简称监狱企业）视同小型、微型企业。</w:t>
      </w:r>
      <w:r w:rsidRPr="006C0B9A">
        <w:rPr>
          <w:rFonts w:ascii="宋体" w:hAnsi="宋体" w:hint="eastAsia"/>
          <w:sz w:val="24"/>
        </w:rPr>
        <w:t>投标人</w:t>
      </w:r>
      <w:r w:rsidRPr="006C0B9A">
        <w:rPr>
          <w:rFonts w:ascii="宋体" w:hAnsi="宋体"/>
          <w:sz w:val="24"/>
        </w:rPr>
        <w:t>须提供由省级以上监狱管理局、戒毒管理局（含新疆生产建设兵团）出具的属于监狱企业的证明文件。</w:t>
      </w:r>
      <w:r w:rsidRPr="006C0B9A">
        <w:rPr>
          <w:rFonts w:ascii="宋体" w:hAnsi="宋体" w:hint="eastAsia"/>
          <w:sz w:val="24"/>
        </w:rPr>
        <w:t>本备注3、4、5不重复享受政策。</w:t>
      </w:r>
    </w:p>
    <w:p w14:paraId="7E9B44CD" w14:textId="77777777" w:rsidR="00B167F8" w:rsidRPr="006C0B9A" w:rsidRDefault="00B167F8" w:rsidP="00B167F8">
      <w:pPr>
        <w:rPr>
          <w:rFonts w:ascii="宋体" w:hAnsi="宋体" w:cs="宋体" w:hint="eastAsia"/>
          <w:kern w:val="0"/>
          <w:sz w:val="24"/>
          <w:szCs w:val="24"/>
        </w:rPr>
      </w:pPr>
      <w:r w:rsidRPr="006C0B9A">
        <w:rPr>
          <w:rFonts w:ascii="宋体" w:hAnsi="宋体"/>
          <w:sz w:val="24"/>
        </w:rPr>
        <w:t>5</w:t>
      </w:r>
      <w:r w:rsidRPr="006C0B9A">
        <w:rPr>
          <w:rFonts w:ascii="宋体" w:hAnsi="宋体" w:hint="eastAsia"/>
          <w:sz w:val="24"/>
        </w:rPr>
        <w:t>根据《三部门联合发布关于促进残疾人就业政府采购政策的通知》（财库〔2017〕141号）的要求，残疾人福利性单位视同小型、微型企业。符合本条件的投标人须附《残疾人福利性单位声明函》（格式见第四章附件）作为证明文件，否则将不予认可。本备注3、4、5不重复享受政策。</w:t>
      </w:r>
    </w:p>
    <w:p w14:paraId="25AB7A9D" w14:textId="77777777" w:rsidR="00B167F8" w:rsidRPr="006C0B9A" w:rsidRDefault="00B167F8">
      <w:pPr>
        <w:rPr>
          <w:rFonts w:ascii="宋体" w:hAnsi="宋体" w:hint="eastAsia"/>
        </w:rPr>
      </w:pPr>
    </w:p>
    <w:sectPr w:rsidR="00B167F8" w:rsidRPr="006C0B9A" w:rsidSect="00835175">
      <w:headerReference w:type="default" r:id="rId21"/>
      <w:pgSz w:w="12240" w:h="15840"/>
      <w:pgMar w:top="1276" w:right="1797" w:bottom="1276" w:left="1797" w:header="907" w:footer="907" w:gutter="0"/>
      <w:cols w:space="720"/>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284A2" w14:textId="77777777" w:rsidR="005A3B75" w:rsidRDefault="005A3B75" w:rsidP="00D3227D">
      <w:r>
        <w:separator/>
      </w:r>
    </w:p>
  </w:endnote>
  <w:endnote w:type="continuationSeparator" w:id="0">
    <w:p w14:paraId="74D54917" w14:textId="77777777" w:rsidR="005A3B75" w:rsidRDefault="005A3B75" w:rsidP="00D32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ingLiU">
    <w:altName w:val="細明體"/>
    <w:panose1 w:val="02010609000101010101"/>
    <w:charset w:val="88"/>
    <w:family w:val="modern"/>
    <w:pitch w:val="fixed"/>
    <w:sig w:usb0="A00002FF" w:usb1="28CFFCFA" w:usb2="00000016" w:usb3="00000000" w:csb0="00100001" w:csb1="00000000"/>
  </w:font>
  <w:font w:name="楷体_GB2312">
    <w:panose1 w:val="02010609030101010101"/>
    <w:charset w:val="86"/>
    <w:family w:val="modern"/>
    <w:pitch w:val="fixed"/>
    <w:sig w:usb0="00000001" w:usb1="080E0000" w:usb2="00000010" w:usb3="00000000" w:csb0="00040000"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Frutiger Roman">
    <w:altName w:val="Lucida Sans Unicode"/>
    <w:charset w:val="00"/>
    <w:family w:val="swiss"/>
    <w:pitch w:val="default"/>
    <w:sig w:usb0="00000000"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Arial,Bold">
    <w:altName w:val="Segoe Print"/>
    <w:charset w:val="00"/>
    <w:family w:val="swiss"/>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MingLiU_HKSCS">
    <w:charset w:val="88"/>
    <w:family w:val="roman"/>
    <w:pitch w:val="variable"/>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SSJ-PK74820000023-Identity-H">
    <w:altName w:val="宋体"/>
    <w:charset w:val="86"/>
    <w:family w:val="auto"/>
    <w:pitch w:val="default"/>
    <w:sig w:usb0="00000000" w:usb1="00000000" w:usb2="00000010" w:usb3="00000000" w:csb0="00040000" w:csb1="00000000"/>
  </w:font>
  <w:font w:name="E-BZ-PK7487b-Identity-H">
    <w:altName w:val="宋体"/>
    <w:charset w:val="00"/>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3473862"/>
      <w:docPartObj>
        <w:docPartGallery w:val="Page Numbers (Bottom of Page)"/>
        <w:docPartUnique/>
      </w:docPartObj>
    </w:sdtPr>
    <w:sdtEndPr>
      <w:rPr>
        <w:sz w:val="21"/>
        <w:szCs w:val="28"/>
      </w:rPr>
    </w:sdtEndPr>
    <w:sdtContent>
      <w:p w14:paraId="14BF4459" w14:textId="783F15E8" w:rsidR="00BC416F" w:rsidRPr="00E91F77" w:rsidRDefault="00BC416F" w:rsidP="00E91F77">
        <w:pPr>
          <w:pStyle w:val="a5"/>
          <w:jc w:val="center"/>
          <w:rPr>
            <w:rFonts w:hint="eastAsia"/>
            <w:sz w:val="21"/>
            <w:szCs w:val="28"/>
          </w:rPr>
        </w:pPr>
        <w:r w:rsidRPr="00E91F77">
          <w:rPr>
            <w:sz w:val="21"/>
            <w:szCs w:val="28"/>
          </w:rPr>
          <w:fldChar w:fldCharType="begin"/>
        </w:r>
        <w:r w:rsidRPr="00E91F77">
          <w:rPr>
            <w:sz w:val="21"/>
            <w:szCs w:val="28"/>
          </w:rPr>
          <w:instrText>PAGE   \* MERGEFORMAT</w:instrText>
        </w:r>
        <w:r w:rsidRPr="00E91F77">
          <w:rPr>
            <w:sz w:val="21"/>
            <w:szCs w:val="28"/>
          </w:rPr>
          <w:fldChar w:fldCharType="separate"/>
        </w:r>
        <w:r w:rsidR="00E24870" w:rsidRPr="00E24870">
          <w:rPr>
            <w:noProof/>
            <w:sz w:val="21"/>
            <w:szCs w:val="28"/>
            <w:lang w:val="zh-CN"/>
          </w:rPr>
          <w:t>69</w:t>
        </w:r>
        <w:r w:rsidRPr="00E91F77">
          <w:rPr>
            <w:sz w:val="21"/>
            <w:szCs w:val="2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ABF72" w14:textId="468D2A27" w:rsidR="00BC416F" w:rsidRDefault="00BC416F" w:rsidP="006B0F99">
    <w:pPr>
      <w:pStyle w:val="a5"/>
      <w:jc w:val="center"/>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690ED" w14:textId="600B2074" w:rsidR="00BC416F" w:rsidRDefault="00BC416F" w:rsidP="006B0F99">
    <w:pPr>
      <w:pStyle w:val="a5"/>
      <w:jc w:val="center"/>
      <w:rPr>
        <w:rFonts w:hint="eastAsia"/>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EFE5E"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54211C36" w14:textId="77777777" w:rsidR="00BC416F" w:rsidRDefault="00BC416F">
    <w:pPr>
      <w:pStyle w:val="a5"/>
      <w:jc w:val="center"/>
      <w:rPr>
        <w:rFonts w:hint="eastAsia"/>
        <w:sz w:val="17"/>
        <w:szCs w:val="17"/>
      </w:rPr>
    </w:pPr>
    <w:r>
      <w:rPr>
        <w:rStyle w:val="a8"/>
        <w:rFonts w:hint="eastAsia"/>
        <w:sz w:val="17"/>
        <w:szCs w:val="17"/>
      </w:rPr>
      <w:t>51</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DA8D2"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26C2509D" w14:textId="77777777" w:rsidR="00BC416F" w:rsidRDefault="00BC416F">
    <w:pPr>
      <w:pStyle w:val="a5"/>
      <w:jc w:val="center"/>
      <w:rPr>
        <w:rFonts w:hint="eastAsia"/>
        <w:sz w:val="17"/>
        <w:szCs w:val="17"/>
      </w:rPr>
    </w:pPr>
    <w:r>
      <w:rPr>
        <w:rStyle w:val="a8"/>
        <w:rFonts w:hint="eastAsia"/>
        <w:sz w:val="17"/>
        <w:szCs w:val="17"/>
      </w:rPr>
      <w:t>51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A0946" w14:textId="77777777" w:rsidR="005A3B75" w:rsidRDefault="005A3B75" w:rsidP="00D3227D">
      <w:r>
        <w:separator/>
      </w:r>
    </w:p>
  </w:footnote>
  <w:footnote w:type="continuationSeparator" w:id="0">
    <w:p w14:paraId="564246B7" w14:textId="77777777" w:rsidR="005A3B75" w:rsidRDefault="005A3B75" w:rsidP="00D32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1A5F1" w14:textId="77777777" w:rsidR="00BC416F" w:rsidRDefault="00BC416F" w:rsidP="00A674F2">
    <w:pPr>
      <w:pStyle w:val="ae"/>
      <w:pBdr>
        <w:bottom w:val="none" w:sz="0" w:space="0" w:color="auto"/>
      </w:pBdr>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89B425" w14:textId="66EE09B2" w:rsidR="00BC416F" w:rsidRDefault="00BC416F" w:rsidP="002D1122">
    <w:pPr>
      <w:pStyle w:val="ae"/>
      <w:pBdr>
        <w:bottom w:val="none" w:sz="0" w:space="0" w:color="auto"/>
      </w:pBdr>
      <w:tabs>
        <w:tab w:val="clear" w:pos="4153"/>
        <w:tab w:val="left" w:pos="4130"/>
      </w:tabs>
      <w:jc w:val="both"/>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14C7" w14:textId="77777777" w:rsidR="00BC416F" w:rsidRDefault="00BC416F" w:rsidP="00E91F77">
    <w:pPr>
      <w:pStyle w:val="ae"/>
      <w:pBdr>
        <w:bottom w:val="none" w:sz="0" w:space="0" w:color="auto"/>
      </w:pBdr>
      <w:jc w:val="both"/>
      <w:rPr>
        <w:rFonts w:hint="eastAsia"/>
        <w:szCs w:val="21"/>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54157" w14:textId="77777777" w:rsidR="00BC416F" w:rsidRPr="00E85C04" w:rsidRDefault="00BC416F" w:rsidP="00BC416F">
    <w:pPr>
      <w:pStyle w:val="ae"/>
      <w:rPr>
        <w:rFonts w:hint="eastAsia"/>
        <w:szCs w:val="17"/>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86F21" w14:textId="77777777" w:rsidR="00BC416F" w:rsidRDefault="00BC416F">
    <w:pPr>
      <w:pStyle w:val="ae"/>
      <w:pBdr>
        <w:bottom w:val="none" w:sz="0" w:space="0" w:color="auto"/>
      </w:pBdr>
      <w:rPr>
        <w:rFonts w:hint="eastAsia"/>
        <w:szCs w:val="21"/>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8C651" w14:textId="77777777" w:rsidR="00BC416F" w:rsidRPr="00E85C04" w:rsidRDefault="00BC416F" w:rsidP="00BC416F">
    <w:pPr>
      <w:pStyle w:val="ae"/>
      <w:rPr>
        <w:rFonts w:hint="eastAsia"/>
        <w:szCs w:val="17"/>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825AB" w14:textId="77777777" w:rsidR="00BC416F" w:rsidRDefault="00BC416F">
    <w:pPr>
      <w:pStyle w:val="ae"/>
      <w:pBdr>
        <w:bottom w:val="none" w:sz="0" w:space="0" w:color="auto"/>
      </w:pBdr>
      <w:jc w:val="both"/>
      <w:rPr>
        <w:rFonts w:ascii="楷体_GB2312" w:eastAsia="楷体_GB2312" w:hint="eastAsia"/>
        <w:sz w:val="21"/>
        <w:szCs w:val="21"/>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852DB" w14:textId="77777777" w:rsidR="00BC416F" w:rsidRDefault="00BC416F">
    <w:pPr>
      <w:pStyle w:val="ae"/>
      <w:pBdr>
        <w:bottom w:val="none" w:sz="0" w:space="0" w:color="auto"/>
      </w:pBdr>
      <w:jc w:val="both"/>
      <w:rPr>
        <w:rFonts w:ascii="楷体_GB2312" w:eastAsia="楷体_GB2312" w:hint="eastAsia"/>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4026AA1"/>
    <w:multiLevelType w:val="singleLevel"/>
    <w:tmpl w:val="94026AA1"/>
    <w:lvl w:ilvl="0">
      <w:start w:val="1"/>
      <w:numFmt w:val="decimal"/>
      <w:suff w:val="nothing"/>
      <w:lvlText w:val="%1."/>
      <w:lvlJc w:val="left"/>
      <w:pPr>
        <w:ind w:left="425" w:hanging="425"/>
      </w:pPr>
      <w:rPr>
        <w:rFonts w:hint="default"/>
      </w:rPr>
    </w:lvl>
  </w:abstractNum>
  <w:abstractNum w:abstractNumId="1" w15:restartNumberingAfterBreak="0">
    <w:nsid w:val="953F8824"/>
    <w:multiLevelType w:val="singleLevel"/>
    <w:tmpl w:val="953F8824"/>
    <w:lvl w:ilvl="0">
      <w:start w:val="1"/>
      <w:numFmt w:val="decimal"/>
      <w:suff w:val="nothing"/>
      <w:lvlText w:val="%1."/>
      <w:lvlJc w:val="left"/>
      <w:pPr>
        <w:ind w:left="425" w:hanging="425"/>
      </w:pPr>
      <w:rPr>
        <w:rFonts w:hint="default"/>
      </w:rPr>
    </w:lvl>
  </w:abstractNum>
  <w:abstractNum w:abstractNumId="2" w15:restartNumberingAfterBreak="0">
    <w:nsid w:val="992FDAC9"/>
    <w:multiLevelType w:val="multilevel"/>
    <w:tmpl w:val="992FDAC9"/>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A2ADE281"/>
    <w:multiLevelType w:val="singleLevel"/>
    <w:tmpl w:val="A2ADE281"/>
    <w:lvl w:ilvl="0">
      <w:start w:val="1"/>
      <w:numFmt w:val="decimal"/>
      <w:suff w:val="nothing"/>
      <w:lvlText w:val="%1."/>
      <w:lvlJc w:val="left"/>
      <w:pPr>
        <w:ind w:left="425" w:hanging="425"/>
      </w:pPr>
      <w:rPr>
        <w:rFonts w:hint="default"/>
      </w:rPr>
    </w:lvl>
  </w:abstractNum>
  <w:abstractNum w:abstractNumId="4" w15:restartNumberingAfterBreak="0">
    <w:nsid w:val="C3483BD1"/>
    <w:multiLevelType w:val="singleLevel"/>
    <w:tmpl w:val="C3483BD1"/>
    <w:lvl w:ilvl="0">
      <w:start w:val="1"/>
      <w:numFmt w:val="decimal"/>
      <w:suff w:val="nothing"/>
      <w:lvlText w:val="%1."/>
      <w:lvlJc w:val="left"/>
      <w:pPr>
        <w:ind w:left="425" w:hanging="425"/>
      </w:pPr>
      <w:rPr>
        <w:rFonts w:hint="default"/>
      </w:rPr>
    </w:lvl>
  </w:abstractNum>
  <w:abstractNum w:abstractNumId="5" w15:restartNumberingAfterBreak="0">
    <w:nsid w:val="D74FDC5D"/>
    <w:multiLevelType w:val="singleLevel"/>
    <w:tmpl w:val="D74FDC5D"/>
    <w:lvl w:ilvl="0">
      <w:start w:val="1"/>
      <w:numFmt w:val="decimal"/>
      <w:suff w:val="nothing"/>
      <w:lvlText w:val="%1."/>
      <w:lvlJc w:val="left"/>
      <w:pPr>
        <w:ind w:left="425" w:hanging="425"/>
      </w:pPr>
      <w:rPr>
        <w:rFonts w:hint="default"/>
      </w:rPr>
    </w:lvl>
  </w:abstractNum>
  <w:abstractNum w:abstractNumId="6" w15:restartNumberingAfterBreak="0">
    <w:nsid w:val="E1EB1760"/>
    <w:multiLevelType w:val="singleLevel"/>
    <w:tmpl w:val="E1EB1760"/>
    <w:lvl w:ilvl="0">
      <w:start w:val="1"/>
      <w:numFmt w:val="decimal"/>
      <w:suff w:val="nothing"/>
      <w:lvlText w:val="%1."/>
      <w:lvlJc w:val="left"/>
      <w:pPr>
        <w:ind w:left="425" w:hanging="425"/>
      </w:pPr>
      <w:rPr>
        <w:rFonts w:hint="default"/>
      </w:rPr>
    </w:lvl>
  </w:abstractNum>
  <w:abstractNum w:abstractNumId="7" w15:restartNumberingAfterBreak="0">
    <w:nsid w:val="E4A0C059"/>
    <w:multiLevelType w:val="multilevel"/>
    <w:tmpl w:val="E4A0C059"/>
    <w:lvl w:ilvl="0">
      <w:start w:val="1"/>
      <w:numFmt w:val="decimal"/>
      <w:suff w:val="nothing"/>
      <w:lvlText w:val="%1."/>
      <w:lvlJc w:val="left"/>
      <w:pPr>
        <w:ind w:left="425" w:hanging="425"/>
      </w:pPr>
      <w:rPr>
        <w:rFonts w:hint="default"/>
      </w:rPr>
    </w:lvl>
    <w:lvl w:ilvl="1">
      <w:start w:val="1"/>
      <w:numFmt w:val="decimal"/>
      <w:suff w:val="nothing"/>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8" w15:restartNumberingAfterBreak="0">
    <w:nsid w:val="FE29FF1B"/>
    <w:multiLevelType w:val="singleLevel"/>
    <w:tmpl w:val="FE29FF1B"/>
    <w:lvl w:ilvl="0">
      <w:start w:val="3"/>
      <w:numFmt w:val="chineseCounting"/>
      <w:suff w:val="nothing"/>
      <w:lvlText w:val="%1、"/>
      <w:lvlJc w:val="left"/>
      <w:rPr>
        <w:rFonts w:hint="eastAsia"/>
      </w:rPr>
    </w:lvl>
  </w:abstractNum>
  <w:abstractNum w:abstractNumId="9" w15:restartNumberingAfterBreak="0">
    <w:nsid w:val="FE3D0819"/>
    <w:multiLevelType w:val="multilevel"/>
    <w:tmpl w:val="FE3D0819"/>
    <w:lvl w:ilvl="0">
      <w:start w:val="1"/>
      <w:numFmt w:val="decimal"/>
      <w:suff w:val="nothing"/>
      <w:lvlText w:val="%1."/>
      <w:lvlJc w:val="left"/>
      <w:pPr>
        <w:ind w:left="425" w:hanging="425"/>
      </w:pPr>
      <w:rPr>
        <w:rFonts w:hint="default"/>
      </w:rPr>
    </w:lvl>
    <w:lvl w:ilvl="1">
      <w:start w:val="1"/>
      <w:numFmt w:val="decimal"/>
      <w:suff w:val="nothing"/>
      <w:lvlText w:val="%1.%2."/>
      <w:lvlJc w:val="left"/>
      <w:pPr>
        <w:ind w:left="850" w:hanging="453"/>
      </w:pPr>
      <w:rPr>
        <w:rFonts w:hint="default"/>
      </w:rPr>
    </w:lvl>
    <w:lvl w:ilvl="2">
      <w:start w:val="1"/>
      <w:numFmt w:val="decimal"/>
      <w:suff w:val="nothing"/>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0" w15:restartNumberingAfterBreak="0">
    <w:nsid w:val="0000000D"/>
    <w:multiLevelType w:val="multilevel"/>
    <w:tmpl w:val="0000000D"/>
    <w:lvl w:ilvl="0">
      <w:start w:val="1"/>
      <w:numFmt w:val="decimalEnclosedCircle"/>
      <w:pStyle w:val="2"/>
      <w:lvlText w:val="%1"/>
      <w:lvlJc w:val="left"/>
      <w:pPr>
        <w:ind w:left="360" w:hanging="360"/>
      </w:pPr>
      <w:rPr>
        <w:rFonts w:hint="default"/>
      </w:rPr>
    </w:lvl>
    <w:lvl w:ilvl="1">
      <w:start w:val="1"/>
      <w:numFmt w:val="lowerLetter"/>
      <w:pStyle w:val="2601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00000013"/>
    <w:multiLevelType w:val="multilevel"/>
    <w:tmpl w:val="00000013"/>
    <w:lvl w:ilvl="0">
      <w:start w:val="1"/>
      <w:numFmt w:val="decimal"/>
      <w:lvlText w:val="%1、"/>
      <w:lvlJc w:val="left"/>
      <w:pPr>
        <w:ind w:left="360" w:hanging="360"/>
      </w:pPr>
      <w:rPr>
        <w:rFonts w:hint="default"/>
      </w:rPr>
    </w:lvl>
    <w:lvl w:ilvl="1">
      <w:start w:val="1"/>
      <w:numFmt w:val="lowerLetter"/>
      <w:lvlText w:val="%2)"/>
      <w:lvlJc w:val="left"/>
      <w:pPr>
        <w:ind w:left="420" w:hanging="420"/>
      </w:pPr>
    </w:lvl>
    <w:lvl w:ilvl="2">
      <w:start w:val="1"/>
      <w:numFmt w:val="lowerRoman"/>
      <w:pStyle w:val="a"/>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00000016"/>
    <w:multiLevelType w:val="multilevel"/>
    <w:tmpl w:val="00000016"/>
    <w:lvl w:ilvl="0">
      <w:start w:val="1"/>
      <w:numFmt w:val="decimalEnclosedCircle"/>
      <w:pStyle w:val="2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15:restartNumberingAfterBreak="0">
    <w:nsid w:val="00000017"/>
    <w:multiLevelType w:val="multilevel"/>
    <w:tmpl w:val="00000017"/>
    <w:lvl w:ilvl="0">
      <w:start w:val="1"/>
      <w:numFmt w:val="decimalEnclosedCircle"/>
      <w:pStyle w:val="a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00000020"/>
    <w:multiLevelType w:val="multilevel"/>
    <w:tmpl w:val="00000020"/>
    <w:lvl w:ilvl="0">
      <w:start w:val="1"/>
      <w:numFmt w:val="decimalEnclosedCircle"/>
      <w:pStyle w:val="21"/>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00000021"/>
    <w:multiLevelType w:val="multilevel"/>
    <w:tmpl w:val="00000021"/>
    <w:lvl w:ilvl="0">
      <w:start w:val="1"/>
      <w:numFmt w:val="decimalEnclosedCircle"/>
      <w:lvlText w:val="%1"/>
      <w:lvlJc w:val="left"/>
      <w:pPr>
        <w:ind w:left="36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016D6C6A"/>
    <w:multiLevelType w:val="multilevel"/>
    <w:tmpl w:val="016D6C6A"/>
    <w:lvl w:ilvl="0">
      <w:start w:val="1"/>
      <w:numFmt w:val="decimal"/>
      <w:suff w:val="nothing"/>
      <w:lvlText w:val="%1."/>
      <w:lvlJc w:val="left"/>
      <w:pPr>
        <w:ind w:left="425" w:hanging="425"/>
      </w:pPr>
    </w:lvl>
    <w:lvl w:ilvl="1">
      <w:start w:val="1"/>
      <w:numFmt w:val="decimal"/>
      <w:suff w:val="nothing"/>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7" w15:restartNumberingAfterBreak="0">
    <w:nsid w:val="0ED77295"/>
    <w:multiLevelType w:val="multilevel"/>
    <w:tmpl w:val="0ED77295"/>
    <w:lvl w:ilvl="0">
      <w:start w:val="1"/>
      <w:numFmt w:val="decimal"/>
      <w:pStyle w:val="1"/>
      <w:lvlText w:val="%1"/>
      <w:lvlJc w:val="left"/>
      <w:pPr>
        <w:tabs>
          <w:tab w:val="num" w:pos="360"/>
        </w:tabs>
        <w:ind w:left="0" w:firstLine="0"/>
      </w:pPr>
      <w:rPr>
        <w:rFonts w:hint="eastAsia"/>
      </w:rPr>
    </w:lvl>
    <w:lvl w:ilvl="1">
      <w:start w:val="1"/>
      <w:numFmt w:val="decimal"/>
      <w:lvlText w:val="%1.%2"/>
      <w:lvlJc w:val="left"/>
      <w:pPr>
        <w:tabs>
          <w:tab w:val="num" w:pos="720"/>
        </w:tabs>
        <w:ind w:left="0" w:firstLine="0"/>
      </w:pPr>
      <w:rPr>
        <w:rFonts w:hint="eastAsia"/>
      </w:rPr>
    </w:lvl>
    <w:lvl w:ilvl="2">
      <w:start w:val="1"/>
      <w:numFmt w:val="decimal"/>
      <w:lvlText w:val="%1.%2.%3"/>
      <w:lvlJc w:val="left"/>
      <w:pPr>
        <w:tabs>
          <w:tab w:val="num" w:pos="1080"/>
        </w:tabs>
        <w:ind w:left="0" w:firstLine="0"/>
      </w:pPr>
      <w:rPr>
        <w:rFonts w:hint="eastAsia"/>
      </w:rPr>
    </w:lvl>
    <w:lvl w:ilvl="3">
      <w:start w:val="1"/>
      <w:numFmt w:val="decimal"/>
      <w:lvlText w:val="%1.%2.%3.%4"/>
      <w:lvlJc w:val="left"/>
      <w:pPr>
        <w:tabs>
          <w:tab w:val="num" w:pos="864"/>
        </w:tabs>
        <w:ind w:left="864" w:hanging="864"/>
      </w:pPr>
      <w:rPr>
        <w:rFonts w:hint="eastAsia"/>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8" w15:restartNumberingAfterBreak="0">
    <w:nsid w:val="0FB126E7"/>
    <w:multiLevelType w:val="multilevel"/>
    <w:tmpl w:val="528E7CEC"/>
    <w:lvl w:ilvl="0">
      <w:start w:val="1"/>
      <w:numFmt w:val="decimal"/>
      <w:lvlText w:val="（%1）"/>
      <w:lvlJc w:val="left"/>
      <w:pPr>
        <w:tabs>
          <w:tab w:val="num" w:pos="284"/>
        </w:tabs>
        <w:ind w:left="851" w:hanging="851"/>
      </w:pPr>
      <w:rPr>
        <w:rFonts w:hint="eastAsia"/>
        <w:lang w:val="en-U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19" w15:restartNumberingAfterBreak="0">
    <w:nsid w:val="10D97727"/>
    <w:multiLevelType w:val="multilevel"/>
    <w:tmpl w:val="0F20B41A"/>
    <w:lvl w:ilvl="0">
      <w:start w:val="1"/>
      <w:numFmt w:val="decimal"/>
      <w:suff w:val="space"/>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14FB21E0"/>
    <w:multiLevelType w:val="multilevel"/>
    <w:tmpl w:val="FC0E32F4"/>
    <w:lvl w:ilvl="0">
      <w:start w:val="1"/>
      <w:numFmt w:val="decimal"/>
      <w:suff w:val="space"/>
      <w:lvlText w:val="（%1）"/>
      <w:lvlJc w:val="left"/>
      <w:pPr>
        <w:ind w:left="851" w:hanging="851"/>
      </w:pPr>
      <w:rPr>
        <w:rFonts w:hint="eastAsia"/>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21" w15:restartNumberingAfterBreak="0">
    <w:nsid w:val="188BB9C8"/>
    <w:multiLevelType w:val="multilevel"/>
    <w:tmpl w:val="3AC610C6"/>
    <w:lvl w:ilvl="0">
      <w:start w:val="1"/>
      <w:numFmt w:val="decimal"/>
      <w:suff w:val="nothing"/>
      <w:lvlText w:val="%1."/>
      <w:lvlJc w:val="left"/>
      <w:pPr>
        <w:ind w:left="360" w:hanging="360"/>
      </w:pPr>
      <w:rPr>
        <w:rFonts w:hint="default"/>
        <w:lang w:val="x-none"/>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2369CAA4"/>
    <w:multiLevelType w:val="singleLevel"/>
    <w:tmpl w:val="2369CAA4"/>
    <w:lvl w:ilvl="0">
      <w:start w:val="1"/>
      <w:numFmt w:val="decimal"/>
      <w:suff w:val="nothing"/>
      <w:lvlText w:val="%1."/>
      <w:lvlJc w:val="left"/>
      <w:pPr>
        <w:ind w:left="425" w:hanging="425"/>
      </w:pPr>
      <w:rPr>
        <w:rFonts w:hint="default"/>
      </w:rPr>
    </w:lvl>
  </w:abstractNum>
  <w:abstractNum w:abstractNumId="23" w15:restartNumberingAfterBreak="0">
    <w:nsid w:val="266E1443"/>
    <w:multiLevelType w:val="hybridMultilevel"/>
    <w:tmpl w:val="4ED6DE46"/>
    <w:lvl w:ilvl="0" w:tplc="04090017">
      <w:start w:val="1"/>
      <w:numFmt w:val="chineseCountingThousand"/>
      <w:lvlText w:val="(%1)"/>
      <w:lvlJc w:val="left"/>
      <w:pPr>
        <w:ind w:left="743" w:hanging="743"/>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4" w15:restartNumberingAfterBreak="0">
    <w:nsid w:val="277A7CF8"/>
    <w:multiLevelType w:val="multilevel"/>
    <w:tmpl w:val="277A7CF8"/>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284B0A56"/>
    <w:multiLevelType w:val="multilevel"/>
    <w:tmpl w:val="284B0A56"/>
    <w:lvl w:ilvl="0">
      <w:start w:val="1"/>
      <w:numFmt w:val="decimal"/>
      <w:lvlText w:val="（%1）"/>
      <w:lvlJc w:val="left"/>
      <w:pPr>
        <w:ind w:left="1336" w:hanging="635"/>
      </w:pPr>
      <w:rPr>
        <w:rFonts w:ascii="宋体" w:eastAsia="宋体" w:hAnsi="宋体" w:cs="宋体" w:hint="default"/>
        <w:b w:val="0"/>
        <w:bCs w:val="0"/>
        <w:i w:val="0"/>
        <w:iCs w:val="0"/>
        <w:spacing w:val="-1"/>
        <w:w w:val="100"/>
        <w:sz w:val="24"/>
        <w:szCs w:val="24"/>
        <w:lang w:val="en-US" w:eastAsia="zh-CN" w:bidi="ar-SA"/>
      </w:rPr>
    </w:lvl>
    <w:lvl w:ilvl="1">
      <w:numFmt w:val="bullet"/>
      <w:lvlText w:val="•"/>
      <w:lvlJc w:val="left"/>
      <w:pPr>
        <w:ind w:left="2252" w:hanging="635"/>
      </w:pPr>
      <w:rPr>
        <w:rFonts w:hint="default"/>
        <w:lang w:val="en-US" w:eastAsia="zh-CN" w:bidi="ar-SA"/>
      </w:rPr>
    </w:lvl>
    <w:lvl w:ilvl="2">
      <w:numFmt w:val="bullet"/>
      <w:lvlText w:val="•"/>
      <w:lvlJc w:val="left"/>
      <w:pPr>
        <w:ind w:left="3165" w:hanging="635"/>
      </w:pPr>
      <w:rPr>
        <w:rFonts w:hint="default"/>
        <w:lang w:val="en-US" w:eastAsia="zh-CN" w:bidi="ar-SA"/>
      </w:rPr>
    </w:lvl>
    <w:lvl w:ilvl="3">
      <w:numFmt w:val="bullet"/>
      <w:lvlText w:val="•"/>
      <w:lvlJc w:val="left"/>
      <w:pPr>
        <w:ind w:left="4078" w:hanging="635"/>
      </w:pPr>
      <w:rPr>
        <w:rFonts w:hint="default"/>
        <w:lang w:val="en-US" w:eastAsia="zh-CN" w:bidi="ar-SA"/>
      </w:rPr>
    </w:lvl>
    <w:lvl w:ilvl="4">
      <w:numFmt w:val="bullet"/>
      <w:lvlText w:val="•"/>
      <w:lvlJc w:val="left"/>
      <w:pPr>
        <w:ind w:left="4990" w:hanging="635"/>
      </w:pPr>
      <w:rPr>
        <w:rFonts w:hint="default"/>
        <w:lang w:val="en-US" w:eastAsia="zh-CN" w:bidi="ar-SA"/>
      </w:rPr>
    </w:lvl>
    <w:lvl w:ilvl="5">
      <w:numFmt w:val="bullet"/>
      <w:lvlText w:val="•"/>
      <w:lvlJc w:val="left"/>
      <w:pPr>
        <w:ind w:left="5903" w:hanging="635"/>
      </w:pPr>
      <w:rPr>
        <w:rFonts w:hint="default"/>
        <w:lang w:val="en-US" w:eastAsia="zh-CN" w:bidi="ar-SA"/>
      </w:rPr>
    </w:lvl>
    <w:lvl w:ilvl="6">
      <w:numFmt w:val="bullet"/>
      <w:lvlText w:val="•"/>
      <w:lvlJc w:val="left"/>
      <w:pPr>
        <w:ind w:left="6816" w:hanging="635"/>
      </w:pPr>
      <w:rPr>
        <w:rFonts w:hint="default"/>
        <w:lang w:val="en-US" w:eastAsia="zh-CN" w:bidi="ar-SA"/>
      </w:rPr>
    </w:lvl>
    <w:lvl w:ilvl="7">
      <w:numFmt w:val="bullet"/>
      <w:lvlText w:val="•"/>
      <w:lvlJc w:val="left"/>
      <w:pPr>
        <w:ind w:left="7728" w:hanging="635"/>
      </w:pPr>
      <w:rPr>
        <w:rFonts w:hint="default"/>
        <w:lang w:val="en-US" w:eastAsia="zh-CN" w:bidi="ar-SA"/>
      </w:rPr>
    </w:lvl>
    <w:lvl w:ilvl="8">
      <w:numFmt w:val="bullet"/>
      <w:lvlText w:val="•"/>
      <w:lvlJc w:val="left"/>
      <w:pPr>
        <w:ind w:left="8641" w:hanging="635"/>
      </w:pPr>
      <w:rPr>
        <w:rFonts w:hint="default"/>
        <w:lang w:val="en-US" w:eastAsia="zh-CN" w:bidi="ar-SA"/>
      </w:rPr>
    </w:lvl>
  </w:abstractNum>
  <w:abstractNum w:abstractNumId="26" w15:restartNumberingAfterBreak="0">
    <w:nsid w:val="36E404D8"/>
    <w:multiLevelType w:val="hybridMultilevel"/>
    <w:tmpl w:val="1A24481E"/>
    <w:lvl w:ilvl="0" w:tplc="7708EAF4">
      <w:start w:val="1"/>
      <w:numFmt w:val="decimal"/>
      <w:lvlText w:val="（%1）"/>
      <w:lvlJc w:val="left"/>
      <w:pPr>
        <w:ind w:left="720" w:hanging="720"/>
      </w:pPr>
      <w:rPr>
        <w:rFonts w:ascii="Times New Roman" w:hAnsi="Times New Roman" w:hint="default"/>
        <w:sz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396453F1"/>
    <w:multiLevelType w:val="singleLevel"/>
    <w:tmpl w:val="396453F1"/>
    <w:lvl w:ilvl="0">
      <w:start w:val="1"/>
      <w:numFmt w:val="decimal"/>
      <w:suff w:val="nothing"/>
      <w:lvlText w:val="%1."/>
      <w:lvlJc w:val="left"/>
      <w:pPr>
        <w:ind w:left="425" w:hanging="425"/>
      </w:pPr>
      <w:rPr>
        <w:rFonts w:hint="default"/>
      </w:rPr>
    </w:lvl>
  </w:abstractNum>
  <w:abstractNum w:abstractNumId="28" w15:restartNumberingAfterBreak="0">
    <w:nsid w:val="3992FA1C"/>
    <w:multiLevelType w:val="singleLevel"/>
    <w:tmpl w:val="3992FA1C"/>
    <w:lvl w:ilvl="0">
      <w:start w:val="1"/>
      <w:numFmt w:val="decimal"/>
      <w:suff w:val="nothing"/>
      <w:lvlText w:val="%1."/>
      <w:lvlJc w:val="left"/>
      <w:pPr>
        <w:ind w:left="425" w:hanging="425"/>
      </w:pPr>
      <w:rPr>
        <w:rFonts w:hint="default"/>
      </w:rPr>
    </w:lvl>
  </w:abstractNum>
  <w:abstractNum w:abstractNumId="29" w15:restartNumberingAfterBreak="0">
    <w:nsid w:val="3BB43B9F"/>
    <w:multiLevelType w:val="multilevel"/>
    <w:tmpl w:val="3BB43B9F"/>
    <w:lvl w:ilvl="0">
      <w:start w:val="1"/>
      <w:numFmt w:val="decimal"/>
      <w:lvlText w:val="%1."/>
      <w:lvlJc w:val="left"/>
      <w:pPr>
        <w:tabs>
          <w:tab w:val="num" w:pos="420"/>
        </w:tabs>
        <w:ind w:left="42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0" w15:restartNumberingAfterBreak="0">
    <w:nsid w:val="57216AB1"/>
    <w:multiLevelType w:val="multilevel"/>
    <w:tmpl w:val="57216AB1"/>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15:restartNumberingAfterBreak="0">
    <w:nsid w:val="5A6E30B6"/>
    <w:multiLevelType w:val="singleLevel"/>
    <w:tmpl w:val="5A6E30B6"/>
    <w:lvl w:ilvl="0">
      <w:start w:val="1"/>
      <w:numFmt w:val="decimal"/>
      <w:suff w:val="nothing"/>
      <w:lvlText w:val="%1."/>
      <w:lvlJc w:val="left"/>
      <w:pPr>
        <w:ind w:left="425" w:hanging="425"/>
      </w:pPr>
      <w:rPr>
        <w:rFonts w:hint="default"/>
      </w:rPr>
    </w:lvl>
  </w:abstractNum>
  <w:abstractNum w:abstractNumId="32" w15:restartNumberingAfterBreak="0">
    <w:nsid w:val="5E40FDC7"/>
    <w:multiLevelType w:val="multilevel"/>
    <w:tmpl w:val="5E40FDC7"/>
    <w:lvl w:ilvl="0">
      <w:start w:val="1"/>
      <w:numFmt w:val="decimal"/>
      <w:suff w:val="nothing"/>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33" w15:restartNumberingAfterBreak="0">
    <w:nsid w:val="61312F3D"/>
    <w:multiLevelType w:val="singleLevel"/>
    <w:tmpl w:val="61312F3D"/>
    <w:lvl w:ilvl="0">
      <w:start w:val="1"/>
      <w:numFmt w:val="decimal"/>
      <w:suff w:val="nothing"/>
      <w:lvlText w:val="%1."/>
      <w:lvlJc w:val="left"/>
      <w:pPr>
        <w:ind w:left="425" w:hanging="425"/>
      </w:pPr>
      <w:rPr>
        <w:rFonts w:hint="default"/>
      </w:rPr>
    </w:lvl>
  </w:abstractNum>
  <w:abstractNum w:abstractNumId="34" w15:restartNumberingAfterBreak="0">
    <w:nsid w:val="62E9465E"/>
    <w:multiLevelType w:val="multilevel"/>
    <w:tmpl w:val="9D7AF9CC"/>
    <w:lvl w:ilvl="0">
      <w:start w:val="2"/>
      <w:numFmt w:val="decimal"/>
      <w:lvlText w:val="（%1）"/>
      <w:lvlJc w:val="left"/>
      <w:pPr>
        <w:tabs>
          <w:tab w:val="num" w:pos="340"/>
        </w:tabs>
        <w:ind w:left="680" w:hanging="680"/>
      </w:pPr>
      <w:rPr>
        <w:rFonts w:hint="eastAsia"/>
        <w:lang w:val="en-US"/>
      </w:rPr>
    </w:lvl>
    <w:lvl w:ilvl="1">
      <w:start w:val="1"/>
      <w:numFmt w:val="japaneseCounting"/>
      <w:lvlText w:val="%2、"/>
      <w:lvlJc w:val="left"/>
      <w:pPr>
        <w:tabs>
          <w:tab w:val="num" w:pos="1140"/>
        </w:tabs>
        <w:ind w:left="1140" w:hanging="720"/>
      </w:pPr>
      <w:rPr>
        <w:rFonts w:hint="default"/>
      </w:rPr>
    </w:lvl>
    <w:lvl w:ilvl="2">
      <w:start w:val="1"/>
      <w:numFmt w:val="decimal"/>
      <w:lvlText w:val="%3."/>
      <w:lvlJc w:val="left"/>
      <w:pPr>
        <w:tabs>
          <w:tab w:val="num" w:pos="567"/>
        </w:tabs>
        <w:ind w:left="510" w:hanging="510"/>
      </w:pPr>
      <w:rPr>
        <w:rFonts w:hint="eastAsia"/>
        <w:b w:val="0"/>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35" w15:restartNumberingAfterBreak="0">
    <w:nsid w:val="658878A1"/>
    <w:multiLevelType w:val="singleLevel"/>
    <w:tmpl w:val="658878A1"/>
    <w:lvl w:ilvl="0">
      <w:start w:val="1"/>
      <w:numFmt w:val="decimal"/>
      <w:suff w:val="nothing"/>
      <w:lvlText w:val="%1."/>
      <w:lvlJc w:val="left"/>
      <w:pPr>
        <w:ind w:left="425" w:hanging="425"/>
      </w:pPr>
      <w:rPr>
        <w:rFonts w:hint="default"/>
      </w:rPr>
    </w:lvl>
  </w:abstractNum>
  <w:abstractNum w:abstractNumId="36" w15:restartNumberingAfterBreak="0">
    <w:nsid w:val="6E2BED12"/>
    <w:multiLevelType w:val="singleLevel"/>
    <w:tmpl w:val="6E2BED12"/>
    <w:lvl w:ilvl="0">
      <w:start w:val="1"/>
      <w:numFmt w:val="decimal"/>
      <w:suff w:val="nothing"/>
      <w:lvlText w:val="%1."/>
      <w:lvlJc w:val="left"/>
      <w:pPr>
        <w:ind w:left="425" w:hanging="425"/>
      </w:pPr>
      <w:rPr>
        <w:rFonts w:hint="default"/>
      </w:rPr>
    </w:lvl>
  </w:abstractNum>
  <w:abstractNum w:abstractNumId="37" w15:restartNumberingAfterBreak="0">
    <w:nsid w:val="73752779"/>
    <w:multiLevelType w:val="multilevel"/>
    <w:tmpl w:val="73752779"/>
    <w:lvl w:ilvl="0">
      <w:start w:val="1"/>
      <w:numFmt w:val="decimal"/>
      <w:lvlText w:val="1.%1."/>
      <w:lvlJc w:val="left"/>
      <w:pPr>
        <w:ind w:left="420" w:hanging="420"/>
      </w:pPr>
      <w:rPr>
        <w:rFonts w:hint="eastAsia"/>
      </w:rPr>
    </w:lvl>
    <w:lvl w:ilvl="1">
      <w:start w:val="1"/>
      <w:numFmt w:val="lowerLetter"/>
      <w:pStyle w:val="2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15:restartNumberingAfterBreak="0">
    <w:nsid w:val="77E15509"/>
    <w:multiLevelType w:val="hybridMultilevel"/>
    <w:tmpl w:val="5C84883C"/>
    <w:lvl w:ilvl="0" w:tplc="8686336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9" w15:restartNumberingAfterBreak="0">
    <w:nsid w:val="7BD2027F"/>
    <w:multiLevelType w:val="hybridMultilevel"/>
    <w:tmpl w:val="C8FAA484"/>
    <w:lvl w:ilvl="0" w:tplc="7708EAF4">
      <w:start w:val="1"/>
      <w:numFmt w:val="decimal"/>
      <w:lvlText w:val="（%1）"/>
      <w:lvlJc w:val="left"/>
      <w:pPr>
        <w:ind w:left="440" w:hanging="440"/>
      </w:pPr>
      <w:rPr>
        <w:rFonts w:ascii="Times New Roman" w:hAnsi="Times New Roman" w:hint="default"/>
        <w:sz w:val="24"/>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205410264">
    <w:abstractNumId w:val="37"/>
  </w:num>
  <w:num w:numId="2" w16cid:durableId="1879661588">
    <w:abstractNumId w:val="17"/>
  </w:num>
  <w:num w:numId="3" w16cid:durableId="222373081">
    <w:abstractNumId w:val="18"/>
  </w:num>
  <w:num w:numId="4" w16cid:durableId="1392921091">
    <w:abstractNumId w:val="20"/>
  </w:num>
  <w:num w:numId="5" w16cid:durableId="24990825">
    <w:abstractNumId w:val="19"/>
  </w:num>
  <w:num w:numId="6" w16cid:durableId="1133332799">
    <w:abstractNumId w:val="29"/>
  </w:num>
  <w:num w:numId="7" w16cid:durableId="801382407">
    <w:abstractNumId w:val="34"/>
  </w:num>
  <w:num w:numId="8" w16cid:durableId="1442148596">
    <w:abstractNumId w:val="26"/>
  </w:num>
  <w:num w:numId="9" w16cid:durableId="902524713">
    <w:abstractNumId w:val="39"/>
  </w:num>
  <w:num w:numId="10" w16cid:durableId="1688873729">
    <w:abstractNumId w:val="25"/>
  </w:num>
  <w:num w:numId="11" w16cid:durableId="922954000">
    <w:abstractNumId w:val="10"/>
  </w:num>
  <w:num w:numId="12" w16cid:durableId="1454446346">
    <w:abstractNumId w:val="13"/>
  </w:num>
  <w:num w:numId="13" w16cid:durableId="2031098582">
    <w:abstractNumId w:val="12"/>
  </w:num>
  <w:num w:numId="14" w16cid:durableId="1676419258">
    <w:abstractNumId w:val="14"/>
  </w:num>
  <w:num w:numId="15" w16cid:durableId="2127770936">
    <w:abstractNumId w:val="11"/>
  </w:num>
  <w:num w:numId="16" w16cid:durableId="649597406">
    <w:abstractNumId w:val="15"/>
  </w:num>
  <w:num w:numId="17" w16cid:durableId="360325316">
    <w:abstractNumId w:val="23"/>
  </w:num>
  <w:num w:numId="18" w16cid:durableId="2093238663">
    <w:abstractNumId w:val="21"/>
  </w:num>
  <w:num w:numId="19" w16cid:durableId="417795353">
    <w:abstractNumId w:val="5"/>
  </w:num>
  <w:num w:numId="20" w16cid:durableId="250359259">
    <w:abstractNumId w:val="36"/>
  </w:num>
  <w:num w:numId="21" w16cid:durableId="120614660">
    <w:abstractNumId w:val="35"/>
  </w:num>
  <w:num w:numId="22" w16cid:durableId="1358504731">
    <w:abstractNumId w:val="28"/>
  </w:num>
  <w:num w:numId="23" w16cid:durableId="48723607">
    <w:abstractNumId w:val="1"/>
  </w:num>
  <w:num w:numId="24" w16cid:durableId="235093545">
    <w:abstractNumId w:val="32"/>
  </w:num>
  <w:num w:numId="25" w16cid:durableId="1746344384">
    <w:abstractNumId w:val="24"/>
  </w:num>
  <w:num w:numId="26" w16cid:durableId="1021317680">
    <w:abstractNumId w:val="30"/>
  </w:num>
  <w:num w:numId="27" w16cid:durableId="124197674">
    <w:abstractNumId w:val="2"/>
  </w:num>
  <w:num w:numId="28" w16cid:durableId="701901188">
    <w:abstractNumId w:val="22"/>
  </w:num>
  <w:num w:numId="29" w16cid:durableId="1942492162">
    <w:abstractNumId w:val="3"/>
  </w:num>
  <w:num w:numId="30" w16cid:durableId="1782794410">
    <w:abstractNumId w:val="8"/>
  </w:num>
  <w:num w:numId="31" w16cid:durableId="797337252">
    <w:abstractNumId w:val="33"/>
  </w:num>
  <w:num w:numId="32" w16cid:durableId="1394356224">
    <w:abstractNumId w:val="6"/>
  </w:num>
  <w:num w:numId="33" w16cid:durableId="2094859824">
    <w:abstractNumId w:val="27"/>
  </w:num>
  <w:num w:numId="34" w16cid:durableId="245305013">
    <w:abstractNumId w:val="0"/>
  </w:num>
  <w:num w:numId="35" w16cid:durableId="1360081106">
    <w:abstractNumId w:val="4"/>
  </w:num>
  <w:num w:numId="36" w16cid:durableId="1471705006">
    <w:abstractNumId w:val="7"/>
  </w:num>
  <w:num w:numId="37" w16cid:durableId="616061367">
    <w:abstractNumId w:val="31"/>
  </w:num>
  <w:num w:numId="38" w16cid:durableId="1888640341">
    <w:abstractNumId w:val="9"/>
  </w:num>
  <w:num w:numId="39" w16cid:durableId="755790308">
    <w:abstractNumId w:val="16"/>
  </w:num>
  <w:num w:numId="40" w16cid:durableId="1550606080">
    <w:abstractNumId w:val="38"/>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67F8"/>
    <w:rsid w:val="0000005E"/>
    <w:rsid w:val="00001F92"/>
    <w:rsid w:val="000026FD"/>
    <w:rsid w:val="0000310B"/>
    <w:rsid w:val="0000578A"/>
    <w:rsid w:val="00005885"/>
    <w:rsid w:val="000067DA"/>
    <w:rsid w:val="00010FF8"/>
    <w:rsid w:val="0001114E"/>
    <w:rsid w:val="000126B4"/>
    <w:rsid w:val="0001433F"/>
    <w:rsid w:val="00016586"/>
    <w:rsid w:val="00022034"/>
    <w:rsid w:val="00023C92"/>
    <w:rsid w:val="00025A16"/>
    <w:rsid w:val="00026058"/>
    <w:rsid w:val="000304B2"/>
    <w:rsid w:val="00030BA5"/>
    <w:rsid w:val="00031128"/>
    <w:rsid w:val="000317C3"/>
    <w:rsid w:val="00035687"/>
    <w:rsid w:val="00036C83"/>
    <w:rsid w:val="000425C9"/>
    <w:rsid w:val="00043FCD"/>
    <w:rsid w:val="00044047"/>
    <w:rsid w:val="000474B6"/>
    <w:rsid w:val="00051EB6"/>
    <w:rsid w:val="00054FC1"/>
    <w:rsid w:val="00055F16"/>
    <w:rsid w:val="000563BE"/>
    <w:rsid w:val="00057348"/>
    <w:rsid w:val="00061732"/>
    <w:rsid w:val="00062EE8"/>
    <w:rsid w:val="00064C6D"/>
    <w:rsid w:val="00070A13"/>
    <w:rsid w:val="00073381"/>
    <w:rsid w:val="00077FC1"/>
    <w:rsid w:val="00080A68"/>
    <w:rsid w:val="0008208D"/>
    <w:rsid w:val="0008415E"/>
    <w:rsid w:val="000876D5"/>
    <w:rsid w:val="00090732"/>
    <w:rsid w:val="000919D0"/>
    <w:rsid w:val="00091FD4"/>
    <w:rsid w:val="00091FEB"/>
    <w:rsid w:val="000929D4"/>
    <w:rsid w:val="00092BAE"/>
    <w:rsid w:val="000930C0"/>
    <w:rsid w:val="00093609"/>
    <w:rsid w:val="00093A33"/>
    <w:rsid w:val="00095F63"/>
    <w:rsid w:val="000964B9"/>
    <w:rsid w:val="00096639"/>
    <w:rsid w:val="00097EFF"/>
    <w:rsid w:val="000A0718"/>
    <w:rsid w:val="000A25D3"/>
    <w:rsid w:val="000A3B46"/>
    <w:rsid w:val="000A52E3"/>
    <w:rsid w:val="000A5D05"/>
    <w:rsid w:val="000A6462"/>
    <w:rsid w:val="000B0BBA"/>
    <w:rsid w:val="000B0F77"/>
    <w:rsid w:val="000B34A5"/>
    <w:rsid w:val="000B36F8"/>
    <w:rsid w:val="000B62BE"/>
    <w:rsid w:val="000B7592"/>
    <w:rsid w:val="000B7681"/>
    <w:rsid w:val="000C1041"/>
    <w:rsid w:val="000C149F"/>
    <w:rsid w:val="000C1AC8"/>
    <w:rsid w:val="000C617E"/>
    <w:rsid w:val="000D131C"/>
    <w:rsid w:val="000D1C76"/>
    <w:rsid w:val="000D1DA9"/>
    <w:rsid w:val="000D3284"/>
    <w:rsid w:val="000D4BBF"/>
    <w:rsid w:val="000D4F85"/>
    <w:rsid w:val="000E025D"/>
    <w:rsid w:val="000E09F0"/>
    <w:rsid w:val="000E32C1"/>
    <w:rsid w:val="000E4284"/>
    <w:rsid w:val="000E47A1"/>
    <w:rsid w:val="000E4D52"/>
    <w:rsid w:val="000F0547"/>
    <w:rsid w:val="000F3C3E"/>
    <w:rsid w:val="000F7688"/>
    <w:rsid w:val="000F79D1"/>
    <w:rsid w:val="00100F28"/>
    <w:rsid w:val="0010156B"/>
    <w:rsid w:val="00103447"/>
    <w:rsid w:val="00103774"/>
    <w:rsid w:val="001044EE"/>
    <w:rsid w:val="0010544A"/>
    <w:rsid w:val="00105A41"/>
    <w:rsid w:val="001066A0"/>
    <w:rsid w:val="00111C00"/>
    <w:rsid w:val="001201BA"/>
    <w:rsid w:val="001203A5"/>
    <w:rsid w:val="001303E1"/>
    <w:rsid w:val="001316F0"/>
    <w:rsid w:val="001324DB"/>
    <w:rsid w:val="00133021"/>
    <w:rsid w:val="00134C21"/>
    <w:rsid w:val="00136C6A"/>
    <w:rsid w:val="00140158"/>
    <w:rsid w:val="0014322D"/>
    <w:rsid w:val="00143437"/>
    <w:rsid w:val="0014725C"/>
    <w:rsid w:val="00147D85"/>
    <w:rsid w:val="001537D7"/>
    <w:rsid w:val="0015441C"/>
    <w:rsid w:val="00155A73"/>
    <w:rsid w:val="001603D5"/>
    <w:rsid w:val="00162025"/>
    <w:rsid w:val="001622D8"/>
    <w:rsid w:val="0016263F"/>
    <w:rsid w:val="00165F30"/>
    <w:rsid w:val="00170D61"/>
    <w:rsid w:val="00172273"/>
    <w:rsid w:val="00175ADE"/>
    <w:rsid w:val="00182758"/>
    <w:rsid w:val="00192B63"/>
    <w:rsid w:val="001941A3"/>
    <w:rsid w:val="001A0378"/>
    <w:rsid w:val="001A0912"/>
    <w:rsid w:val="001A0CF6"/>
    <w:rsid w:val="001A3276"/>
    <w:rsid w:val="001A366D"/>
    <w:rsid w:val="001A4317"/>
    <w:rsid w:val="001A4B7C"/>
    <w:rsid w:val="001B09F6"/>
    <w:rsid w:val="001B3CC0"/>
    <w:rsid w:val="001C065E"/>
    <w:rsid w:val="001C29EE"/>
    <w:rsid w:val="001C2A0E"/>
    <w:rsid w:val="001C38DF"/>
    <w:rsid w:val="001C59FA"/>
    <w:rsid w:val="001D1EF0"/>
    <w:rsid w:val="001D2650"/>
    <w:rsid w:val="001D2BCF"/>
    <w:rsid w:val="001D7648"/>
    <w:rsid w:val="001D76BD"/>
    <w:rsid w:val="001E0CEF"/>
    <w:rsid w:val="001E1C1B"/>
    <w:rsid w:val="001E54A0"/>
    <w:rsid w:val="001E5C11"/>
    <w:rsid w:val="001E79F0"/>
    <w:rsid w:val="001F3027"/>
    <w:rsid w:val="001F34C9"/>
    <w:rsid w:val="001F4261"/>
    <w:rsid w:val="001F4BC3"/>
    <w:rsid w:val="001F7404"/>
    <w:rsid w:val="00202CD9"/>
    <w:rsid w:val="00202DD9"/>
    <w:rsid w:val="00207292"/>
    <w:rsid w:val="002101AF"/>
    <w:rsid w:val="00213D9D"/>
    <w:rsid w:val="002141CC"/>
    <w:rsid w:val="00214D04"/>
    <w:rsid w:val="00215AD8"/>
    <w:rsid w:val="00217ED7"/>
    <w:rsid w:val="002228B5"/>
    <w:rsid w:val="002255E1"/>
    <w:rsid w:val="002256AA"/>
    <w:rsid w:val="002261B6"/>
    <w:rsid w:val="00227A07"/>
    <w:rsid w:val="00230CC9"/>
    <w:rsid w:val="00231090"/>
    <w:rsid w:val="00231DA1"/>
    <w:rsid w:val="0023361A"/>
    <w:rsid w:val="00234E41"/>
    <w:rsid w:val="002365E2"/>
    <w:rsid w:val="00236A09"/>
    <w:rsid w:val="0023750D"/>
    <w:rsid w:val="00240DE4"/>
    <w:rsid w:val="00243DE9"/>
    <w:rsid w:val="002458CC"/>
    <w:rsid w:val="00245A9D"/>
    <w:rsid w:val="00246F0F"/>
    <w:rsid w:val="00250FDA"/>
    <w:rsid w:val="002517EA"/>
    <w:rsid w:val="002526C3"/>
    <w:rsid w:val="00253A37"/>
    <w:rsid w:val="00254795"/>
    <w:rsid w:val="00257E63"/>
    <w:rsid w:val="002617D3"/>
    <w:rsid w:val="00261E19"/>
    <w:rsid w:val="00261F10"/>
    <w:rsid w:val="002623EB"/>
    <w:rsid w:val="0026336A"/>
    <w:rsid w:val="00265898"/>
    <w:rsid w:val="0026636A"/>
    <w:rsid w:val="00267802"/>
    <w:rsid w:val="00267813"/>
    <w:rsid w:val="002701E2"/>
    <w:rsid w:val="00270D44"/>
    <w:rsid w:val="00273315"/>
    <w:rsid w:val="00273F77"/>
    <w:rsid w:val="002760D7"/>
    <w:rsid w:val="002775ED"/>
    <w:rsid w:val="002841C5"/>
    <w:rsid w:val="00286E3F"/>
    <w:rsid w:val="00287151"/>
    <w:rsid w:val="00287410"/>
    <w:rsid w:val="00290BA7"/>
    <w:rsid w:val="00291515"/>
    <w:rsid w:val="002917EA"/>
    <w:rsid w:val="002919D8"/>
    <w:rsid w:val="00294736"/>
    <w:rsid w:val="00295173"/>
    <w:rsid w:val="0029601F"/>
    <w:rsid w:val="002966C8"/>
    <w:rsid w:val="002A233F"/>
    <w:rsid w:val="002A416B"/>
    <w:rsid w:val="002A4330"/>
    <w:rsid w:val="002B5010"/>
    <w:rsid w:val="002B6C48"/>
    <w:rsid w:val="002C0114"/>
    <w:rsid w:val="002C0996"/>
    <w:rsid w:val="002C0CC6"/>
    <w:rsid w:val="002C281C"/>
    <w:rsid w:val="002C3297"/>
    <w:rsid w:val="002C3F1E"/>
    <w:rsid w:val="002C4E2A"/>
    <w:rsid w:val="002C701D"/>
    <w:rsid w:val="002D03BA"/>
    <w:rsid w:val="002D04D8"/>
    <w:rsid w:val="002D1122"/>
    <w:rsid w:val="002D2876"/>
    <w:rsid w:val="002D5092"/>
    <w:rsid w:val="002D50D9"/>
    <w:rsid w:val="002D7E96"/>
    <w:rsid w:val="002E0BB4"/>
    <w:rsid w:val="002E0CF1"/>
    <w:rsid w:val="002E1A89"/>
    <w:rsid w:val="002E3EEA"/>
    <w:rsid w:val="002E518B"/>
    <w:rsid w:val="002E6707"/>
    <w:rsid w:val="002E6746"/>
    <w:rsid w:val="002E7A91"/>
    <w:rsid w:val="002E7ED9"/>
    <w:rsid w:val="002F0D73"/>
    <w:rsid w:val="002F2FCC"/>
    <w:rsid w:val="002F4867"/>
    <w:rsid w:val="002F65D9"/>
    <w:rsid w:val="002F68F8"/>
    <w:rsid w:val="00303AC2"/>
    <w:rsid w:val="00304168"/>
    <w:rsid w:val="0030673E"/>
    <w:rsid w:val="00307BEC"/>
    <w:rsid w:val="00307D2E"/>
    <w:rsid w:val="003173C5"/>
    <w:rsid w:val="00317455"/>
    <w:rsid w:val="00320EF2"/>
    <w:rsid w:val="00320FB6"/>
    <w:rsid w:val="0032674D"/>
    <w:rsid w:val="00327419"/>
    <w:rsid w:val="003279EE"/>
    <w:rsid w:val="00327F9D"/>
    <w:rsid w:val="003359D6"/>
    <w:rsid w:val="00335D87"/>
    <w:rsid w:val="00341F2D"/>
    <w:rsid w:val="00345F88"/>
    <w:rsid w:val="003470EA"/>
    <w:rsid w:val="00350F08"/>
    <w:rsid w:val="00352C75"/>
    <w:rsid w:val="0035372C"/>
    <w:rsid w:val="0035421B"/>
    <w:rsid w:val="00354590"/>
    <w:rsid w:val="0035626C"/>
    <w:rsid w:val="00357FB3"/>
    <w:rsid w:val="003613F2"/>
    <w:rsid w:val="003625B7"/>
    <w:rsid w:val="003646C6"/>
    <w:rsid w:val="00364859"/>
    <w:rsid w:val="003660D9"/>
    <w:rsid w:val="00370150"/>
    <w:rsid w:val="00370E7C"/>
    <w:rsid w:val="00371D46"/>
    <w:rsid w:val="00371D75"/>
    <w:rsid w:val="00372561"/>
    <w:rsid w:val="00373E50"/>
    <w:rsid w:val="0037426A"/>
    <w:rsid w:val="003771B7"/>
    <w:rsid w:val="00377A98"/>
    <w:rsid w:val="00382C5D"/>
    <w:rsid w:val="00382D7C"/>
    <w:rsid w:val="00383424"/>
    <w:rsid w:val="003861BA"/>
    <w:rsid w:val="00387A41"/>
    <w:rsid w:val="00391B9D"/>
    <w:rsid w:val="00394A88"/>
    <w:rsid w:val="00394DFB"/>
    <w:rsid w:val="00396665"/>
    <w:rsid w:val="003A07A5"/>
    <w:rsid w:val="003A0B6A"/>
    <w:rsid w:val="003A0D78"/>
    <w:rsid w:val="003A0EA2"/>
    <w:rsid w:val="003A1395"/>
    <w:rsid w:val="003A1DD2"/>
    <w:rsid w:val="003A2135"/>
    <w:rsid w:val="003A2E84"/>
    <w:rsid w:val="003A30AE"/>
    <w:rsid w:val="003A3716"/>
    <w:rsid w:val="003A78BF"/>
    <w:rsid w:val="003A7EFD"/>
    <w:rsid w:val="003B0521"/>
    <w:rsid w:val="003B5FA5"/>
    <w:rsid w:val="003B68A7"/>
    <w:rsid w:val="003B77B3"/>
    <w:rsid w:val="003C261B"/>
    <w:rsid w:val="003C3007"/>
    <w:rsid w:val="003C60AA"/>
    <w:rsid w:val="003C673F"/>
    <w:rsid w:val="003C77BA"/>
    <w:rsid w:val="003C7AEB"/>
    <w:rsid w:val="003D0DA4"/>
    <w:rsid w:val="003D1117"/>
    <w:rsid w:val="003D2B9C"/>
    <w:rsid w:val="003D4A9B"/>
    <w:rsid w:val="003E03FA"/>
    <w:rsid w:val="003E0CE3"/>
    <w:rsid w:val="003E3557"/>
    <w:rsid w:val="003E3D3B"/>
    <w:rsid w:val="003E6943"/>
    <w:rsid w:val="003F30D3"/>
    <w:rsid w:val="003F3818"/>
    <w:rsid w:val="003F427C"/>
    <w:rsid w:val="003F4426"/>
    <w:rsid w:val="003F4581"/>
    <w:rsid w:val="003F581D"/>
    <w:rsid w:val="003F58C7"/>
    <w:rsid w:val="003F67DD"/>
    <w:rsid w:val="003F705E"/>
    <w:rsid w:val="003F7315"/>
    <w:rsid w:val="004014CC"/>
    <w:rsid w:val="0040234B"/>
    <w:rsid w:val="00404965"/>
    <w:rsid w:val="00405074"/>
    <w:rsid w:val="0040594F"/>
    <w:rsid w:val="00405F71"/>
    <w:rsid w:val="004061B2"/>
    <w:rsid w:val="00406F75"/>
    <w:rsid w:val="00407E3D"/>
    <w:rsid w:val="00410B51"/>
    <w:rsid w:val="00411FEC"/>
    <w:rsid w:val="00414172"/>
    <w:rsid w:val="00415604"/>
    <w:rsid w:val="004201D0"/>
    <w:rsid w:val="00420449"/>
    <w:rsid w:val="00420901"/>
    <w:rsid w:val="00420D0F"/>
    <w:rsid w:val="00422CBD"/>
    <w:rsid w:val="00424A70"/>
    <w:rsid w:val="00424A73"/>
    <w:rsid w:val="004259EE"/>
    <w:rsid w:val="00427798"/>
    <w:rsid w:val="0043213A"/>
    <w:rsid w:val="00432AF6"/>
    <w:rsid w:val="00433DF4"/>
    <w:rsid w:val="00436316"/>
    <w:rsid w:val="004413DB"/>
    <w:rsid w:val="004419A7"/>
    <w:rsid w:val="00444E48"/>
    <w:rsid w:val="00446B4F"/>
    <w:rsid w:val="00454955"/>
    <w:rsid w:val="00454A29"/>
    <w:rsid w:val="00454F35"/>
    <w:rsid w:val="004608EA"/>
    <w:rsid w:val="00464655"/>
    <w:rsid w:val="00464B16"/>
    <w:rsid w:val="004662EB"/>
    <w:rsid w:val="00466E9B"/>
    <w:rsid w:val="00470801"/>
    <w:rsid w:val="004709CA"/>
    <w:rsid w:val="00472ABB"/>
    <w:rsid w:val="0047367D"/>
    <w:rsid w:val="00473F13"/>
    <w:rsid w:val="00474239"/>
    <w:rsid w:val="00475F5E"/>
    <w:rsid w:val="00477861"/>
    <w:rsid w:val="0048048E"/>
    <w:rsid w:val="004859AB"/>
    <w:rsid w:val="004865AF"/>
    <w:rsid w:val="00486A0D"/>
    <w:rsid w:val="004914D5"/>
    <w:rsid w:val="004916CD"/>
    <w:rsid w:val="004927C1"/>
    <w:rsid w:val="004930C8"/>
    <w:rsid w:val="00493E19"/>
    <w:rsid w:val="004968AE"/>
    <w:rsid w:val="004977C1"/>
    <w:rsid w:val="004A1775"/>
    <w:rsid w:val="004A2663"/>
    <w:rsid w:val="004A5B03"/>
    <w:rsid w:val="004A632D"/>
    <w:rsid w:val="004B0102"/>
    <w:rsid w:val="004B24B8"/>
    <w:rsid w:val="004B2862"/>
    <w:rsid w:val="004B42E7"/>
    <w:rsid w:val="004B54D1"/>
    <w:rsid w:val="004B73C3"/>
    <w:rsid w:val="004B7E8D"/>
    <w:rsid w:val="004C0257"/>
    <w:rsid w:val="004C240D"/>
    <w:rsid w:val="004C61BE"/>
    <w:rsid w:val="004D05D0"/>
    <w:rsid w:val="004D6221"/>
    <w:rsid w:val="004D6439"/>
    <w:rsid w:val="004D695C"/>
    <w:rsid w:val="004D72F4"/>
    <w:rsid w:val="004E6FB2"/>
    <w:rsid w:val="004E7922"/>
    <w:rsid w:val="004F0B9E"/>
    <w:rsid w:val="004F2753"/>
    <w:rsid w:val="004F2B91"/>
    <w:rsid w:val="004F7B39"/>
    <w:rsid w:val="00504AE9"/>
    <w:rsid w:val="00507486"/>
    <w:rsid w:val="00507D52"/>
    <w:rsid w:val="00510E12"/>
    <w:rsid w:val="00511DB5"/>
    <w:rsid w:val="00513C45"/>
    <w:rsid w:val="00513DF0"/>
    <w:rsid w:val="0051451D"/>
    <w:rsid w:val="005151E2"/>
    <w:rsid w:val="00517943"/>
    <w:rsid w:val="00523BA0"/>
    <w:rsid w:val="00527FD5"/>
    <w:rsid w:val="00530F5D"/>
    <w:rsid w:val="00531586"/>
    <w:rsid w:val="005325D0"/>
    <w:rsid w:val="0053362C"/>
    <w:rsid w:val="005338BD"/>
    <w:rsid w:val="00534CD7"/>
    <w:rsid w:val="00537EF5"/>
    <w:rsid w:val="00543202"/>
    <w:rsid w:val="00543532"/>
    <w:rsid w:val="00543B55"/>
    <w:rsid w:val="00545AA7"/>
    <w:rsid w:val="00545CD9"/>
    <w:rsid w:val="00550C21"/>
    <w:rsid w:val="005546D0"/>
    <w:rsid w:val="00554C10"/>
    <w:rsid w:val="0056248D"/>
    <w:rsid w:val="00564894"/>
    <w:rsid w:val="00564F42"/>
    <w:rsid w:val="00565963"/>
    <w:rsid w:val="00571FB6"/>
    <w:rsid w:val="00572B95"/>
    <w:rsid w:val="00573BBE"/>
    <w:rsid w:val="005755EE"/>
    <w:rsid w:val="005805EB"/>
    <w:rsid w:val="00580CB7"/>
    <w:rsid w:val="00581518"/>
    <w:rsid w:val="00582BCD"/>
    <w:rsid w:val="00583927"/>
    <w:rsid w:val="00583FB6"/>
    <w:rsid w:val="00585AE3"/>
    <w:rsid w:val="00586FEB"/>
    <w:rsid w:val="0059046A"/>
    <w:rsid w:val="00592D59"/>
    <w:rsid w:val="00596C5C"/>
    <w:rsid w:val="005A1340"/>
    <w:rsid w:val="005A135C"/>
    <w:rsid w:val="005A3B75"/>
    <w:rsid w:val="005A4117"/>
    <w:rsid w:val="005A47EC"/>
    <w:rsid w:val="005A5CEC"/>
    <w:rsid w:val="005A6CE9"/>
    <w:rsid w:val="005A7A1D"/>
    <w:rsid w:val="005B0C78"/>
    <w:rsid w:val="005B426C"/>
    <w:rsid w:val="005B482A"/>
    <w:rsid w:val="005B5949"/>
    <w:rsid w:val="005B5A24"/>
    <w:rsid w:val="005C059E"/>
    <w:rsid w:val="005C1933"/>
    <w:rsid w:val="005C213D"/>
    <w:rsid w:val="005C5C2E"/>
    <w:rsid w:val="005D176C"/>
    <w:rsid w:val="005D1E14"/>
    <w:rsid w:val="005D2517"/>
    <w:rsid w:val="005D2B8D"/>
    <w:rsid w:val="005D5680"/>
    <w:rsid w:val="005D58DC"/>
    <w:rsid w:val="005D764E"/>
    <w:rsid w:val="005E0A26"/>
    <w:rsid w:val="005E0CB4"/>
    <w:rsid w:val="005E1E04"/>
    <w:rsid w:val="005E3A58"/>
    <w:rsid w:val="005F1F93"/>
    <w:rsid w:val="005F460B"/>
    <w:rsid w:val="005F5209"/>
    <w:rsid w:val="005F6923"/>
    <w:rsid w:val="005F6D33"/>
    <w:rsid w:val="00601B93"/>
    <w:rsid w:val="00604147"/>
    <w:rsid w:val="00604FE7"/>
    <w:rsid w:val="00615800"/>
    <w:rsid w:val="00616946"/>
    <w:rsid w:val="00623386"/>
    <w:rsid w:val="00624C19"/>
    <w:rsid w:val="00624EFF"/>
    <w:rsid w:val="00625974"/>
    <w:rsid w:val="00627B93"/>
    <w:rsid w:val="00630170"/>
    <w:rsid w:val="00630593"/>
    <w:rsid w:val="006357AF"/>
    <w:rsid w:val="00635B7B"/>
    <w:rsid w:val="00636D19"/>
    <w:rsid w:val="006411EF"/>
    <w:rsid w:val="006417C7"/>
    <w:rsid w:val="0064313A"/>
    <w:rsid w:val="0064465F"/>
    <w:rsid w:val="006447E5"/>
    <w:rsid w:val="00647678"/>
    <w:rsid w:val="00650C86"/>
    <w:rsid w:val="0065180A"/>
    <w:rsid w:val="00651CF7"/>
    <w:rsid w:val="00653323"/>
    <w:rsid w:val="006555BE"/>
    <w:rsid w:val="006566B6"/>
    <w:rsid w:val="006568F0"/>
    <w:rsid w:val="0065693C"/>
    <w:rsid w:val="006602AC"/>
    <w:rsid w:val="006603B2"/>
    <w:rsid w:val="00660429"/>
    <w:rsid w:val="00665E7E"/>
    <w:rsid w:val="00672AA9"/>
    <w:rsid w:val="00676114"/>
    <w:rsid w:val="006771C0"/>
    <w:rsid w:val="00684E95"/>
    <w:rsid w:val="006864DA"/>
    <w:rsid w:val="00687470"/>
    <w:rsid w:val="00690333"/>
    <w:rsid w:val="00690B6C"/>
    <w:rsid w:val="006914EB"/>
    <w:rsid w:val="00692AB9"/>
    <w:rsid w:val="006A1968"/>
    <w:rsid w:val="006A3795"/>
    <w:rsid w:val="006A4ED6"/>
    <w:rsid w:val="006A6950"/>
    <w:rsid w:val="006B0F99"/>
    <w:rsid w:val="006B1E86"/>
    <w:rsid w:val="006B3AE1"/>
    <w:rsid w:val="006B3EA2"/>
    <w:rsid w:val="006B63E2"/>
    <w:rsid w:val="006B77C9"/>
    <w:rsid w:val="006C032B"/>
    <w:rsid w:val="006C0B9A"/>
    <w:rsid w:val="006C5AC8"/>
    <w:rsid w:val="006C77C2"/>
    <w:rsid w:val="006D185B"/>
    <w:rsid w:val="006D34D0"/>
    <w:rsid w:val="006D4D2A"/>
    <w:rsid w:val="006D4F57"/>
    <w:rsid w:val="006D7449"/>
    <w:rsid w:val="006D75DD"/>
    <w:rsid w:val="006D7E91"/>
    <w:rsid w:val="006E4EFE"/>
    <w:rsid w:val="006E6DDA"/>
    <w:rsid w:val="006E7E35"/>
    <w:rsid w:val="006F1351"/>
    <w:rsid w:val="006F2066"/>
    <w:rsid w:val="006F6AE0"/>
    <w:rsid w:val="006F6BDD"/>
    <w:rsid w:val="007003B7"/>
    <w:rsid w:val="007027F6"/>
    <w:rsid w:val="0070346F"/>
    <w:rsid w:val="007042A1"/>
    <w:rsid w:val="0070494D"/>
    <w:rsid w:val="0071084E"/>
    <w:rsid w:val="00711E78"/>
    <w:rsid w:val="00713221"/>
    <w:rsid w:val="00714E73"/>
    <w:rsid w:val="00715C52"/>
    <w:rsid w:val="0071639C"/>
    <w:rsid w:val="007176D1"/>
    <w:rsid w:val="00720476"/>
    <w:rsid w:val="00721976"/>
    <w:rsid w:val="00721C4B"/>
    <w:rsid w:val="00721F17"/>
    <w:rsid w:val="007220A4"/>
    <w:rsid w:val="00724A57"/>
    <w:rsid w:val="00724BA4"/>
    <w:rsid w:val="00726D69"/>
    <w:rsid w:val="007324C2"/>
    <w:rsid w:val="007342F1"/>
    <w:rsid w:val="00736996"/>
    <w:rsid w:val="00736D55"/>
    <w:rsid w:val="007405AE"/>
    <w:rsid w:val="0074204E"/>
    <w:rsid w:val="007458E0"/>
    <w:rsid w:val="007465EC"/>
    <w:rsid w:val="007473F3"/>
    <w:rsid w:val="007513F5"/>
    <w:rsid w:val="00754D61"/>
    <w:rsid w:val="007550DF"/>
    <w:rsid w:val="00755EDF"/>
    <w:rsid w:val="00767286"/>
    <w:rsid w:val="00770D13"/>
    <w:rsid w:val="00770F20"/>
    <w:rsid w:val="00773F0F"/>
    <w:rsid w:val="007769F7"/>
    <w:rsid w:val="00777602"/>
    <w:rsid w:val="007778B3"/>
    <w:rsid w:val="00777908"/>
    <w:rsid w:val="0078093F"/>
    <w:rsid w:val="00780C22"/>
    <w:rsid w:val="00780C84"/>
    <w:rsid w:val="0078354C"/>
    <w:rsid w:val="00783556"/>
    <w:rsid w:val="0078532D"/>
    <w:rsid w:val="00785FAC"/>
    <w:rsid w:val="0079036A"/>
    <w:rsid w:val="0079278C"/>
    <w:rsid w:val="0079616B"/>
    <w:rsid w:val="0079746E"/>
    <w:rsid w:val="007A06D2"/>
    <w:rsid w:val="007A0FCA"/>
    <w:rsid w:val="007A2230"/>
    <w:rsid w:val="007A3C09"/>
    <w:rsid w:val="007A4DC5"/>
    <w:rsid w:val="007A690B"/>
    <w:rsid w:val="007A74BF"/>
    <w:rsid w:val="007B0183"/>
    <w:rsid w:val="007B02C6"/>
    <w:rsid w:val="007B1178"/>
    <w:rsid w:val="007B2FE4"/>
    <w:rsid w:val="007B4AC4"/>
    <w:rsid w:val="007B591E"/>
    <w:rsid w:val="007B62FB"/>
    <w:rsid w:val="007B6617"/>
    <w:rsid w:val="007C38B2"/>
    <w:rsid w:val="007C64FE"/>
    <w:rsid w:val="007C6C3F"/>
    <w:rsid w:val="007C743E"/>
    <w:rsid w:val="007D7758"/>
    <w:rsid w:val="007E3415"/>
    <w:rsid w:val="007E4946"/>
    <w:rsid w:val="007E5B82"/>
    <w:rsid w:val="007F0DE1"/>
    <w:rsid w:val="007F1893"/>
    <w:rsid w:val="007F1A52"/>
    <w:rsid w:val="007F24BC"/>
    <w:rsid w:val="007F29AE"/>
    <w:rsid w:val="007F474A"/>
    <w:rsid w:val="007F4EDE"/>
    <w:rsid w:val="007F5C2E"/>
    <w:rsid w:val="007F65C5"/>
    <w:rsid w:val="0080338F"/>
    <w:rsid w:val="00806DA5"/>
    <w:rsid w:val="0080742C"/>
    <w:rsid w:val="008122CD"/>
    <w:rsid w:val="00813E7E"/>
    <w:rsid w:val="0081466D"/>
    <w:rsid w:val="00814F66"/>
    <w:rsid w:val="0082210F"/>
    <w:rsid w:val="008302BB"/>
    <w:rsid w:val="00834B61"/>
    <w:rsid w:val="00835175"/>
    <w:rsid w:val="008358FC"/>
    <w:rsid w:val="00841490"/>
    <w:rsid w:val="008526EF"/>
    <w:rsid w:val="0085511E"/>
    <w:rsid w:val="008553BA"/>
    <w:rsid w:val="008564F4"/>
    <w:rsid w:val="008614B0"/>
    <w:rsid w:val="0086212B"/>
    <w:rsid w:val="008633A1"/>
    <w:rsid w:val="0086480C"/>
    <w:rsid w:val="00864EF4"/>
    <w:rsid w:val="008654E7"/>
    <w:rsid w:val="00866124"/>
    <w:rsid w:val="008667A1"/>
    <w:rsid w:val="00866CB5"/>
    <w:rsid w:val="00867FDB"/>
    <w:rsid w:val="00871164"/>
    <w:rsid w:val="00873568"/>
    <w:rsid w:val="00873B1B"/>
    <w:rsid w:val="0087483B"/>
    <w:rsid w:val="00874867"/>
    <w:rsid w:val="00874D52"/>
    <w:rsid w:val="00875AFD"/>
    <w:rsid w:val="008821EB"/>
    <w:rsid w:val="00885031"/>
    <w:rsid w:val="0088692E"/>
    <w:rsid w:val="00892039"/>
    <w:rsid w:val="00897F01"/>
    <w:rsid w:val="008A0ECB"/>
    <w:rsid w:val="008A4665"/>
    <w:rsid w:val="008A6861"/>
    <w:rsid w:val="008A79DE"/>
    <w:rsid w:val="008B030E"/>
    <w:rsid w:val="008B07D0"/>
    <w:rsid w:val="008B0E9E"/>
    <w:rsid w:val="008B21A3"/>
    <w:rsid w:val="008B236A"/>
    <w:rsid w:val="008B56D9"/>
    <w:rsid w:val="008B7645"/>
    <w:rsid w:val="008B7EB8"/>
    <w:rsid w:val="008C0617"/>
    <w:rsid w:val="008C0703"/>
    <w:rsid w:val="008C0CAB"/>
    <w:rsid w:val="008C35AD"/>
    <w:rsid w:val="008C3853"/>
    <w:rsid w:val="008C445C"/>
    <w:rsid w:val="008C4647"/>
    <w:rsid w:val="008C53BE"/>
    <w:rsid w:val="008C617C"/>
    <w:rsid w:val="008C743F"/>
    <w:rsid w:val="008D1E5E"/>
    <w:rsid w:val="008D3907"/>
    <w:rsid w:val="008D39A6"/>
    <w:rsid w:val="008D4445"/>
    <w:rsid w:val="008D4A25"/>
    <w:rsid w:val="008D5B82"/>
    <w:rsid w:val="008E0D16"/>
    <w:rsid w:val="008E2705"/>
    <w:rsid w:val="008E5AA6"/>
    <w:rsid w:val="008F3634"/>
    <w:rsid w:val="008F41F0"/>
    <w:rsid w:val="008F4CD4"/>
    <w:rsid w:val="008F6861"/>
    <w:rsid w:val="00901FE6"/>
    <w:rsid w:val="009028E8"/>
    <w:rsid w:val="0090509F"/>
    <w:rsid w:val="00906CA1"/>
    <w:rsid w:val="00907060"/>
    <w:rsid w:val="00911BD5"/>
    <w:rsid w:val="00912534"/>
    <w:rsid w:val="00912608"/>
    <w:rsid w:val="009127C2"/>
    <w:rsid w:val="009147C2"/>
    <w:rsid w:val="00920370"/>
    <w:rsid w:val="00920881"/>
    <w:rsid w:val="0093198C"/>
    <w:rsid w:val="00931B37"/>
    <w:rsid w:val="00932E71"/>
    <w:rsid w:val="0093497E"/>
    <w:rsid w:val="00936ADB"/>
    <w:rsid w:val="00941E36"/>
    <w:rsid w:val="00942FF7"/>
    <w:rsid w:val="00944A62"/>
    <w:rsid w:val="00954D2C"/>
    <w:rsid w:val="00955B2F"/>
    <w:rsid w:val="00956BED"/>
    <w:rsid w:val="0095773A"/>
    <w:rsid w:val="00960917"/>
    <w:rsid w:val="009616F0"/>
    <w:rsid w:val="009617AF"/>
    <w:rsid w:val="00962A80"/>
    <w:rsid w:val="0096339C"/>
    <w:rsid w:val="00963676"/>
    <w:rsid w:val="009659A3"/>
    <w:rsid w:val="0096686B"/>
    <w:rsid w:val="00966C52"/>
    <w:rsid w:val="009672C0"/>
    <w:rsid w:val="00970F08"/>
    <w:rsid w:val="00971E66"/>
    <w:rsid w:val="00972A80"/>
    <w:rsid w:val="00973EE2"/>
    <w:rsid w:val="00974F03"/>
    <w:rsid w:val="00975ABD"/>
    <w:rsid w:val="00977006"/>
    <w:rsid w:val="00977178"/>
    <w:rsid w:val="00977C45"/>
    <w:rsid w:val="0098102A"/>
    <w:rsid w:val="00984D72"/>
    <w:rsid w:val="00984F48"/>
    <w:rsid w:val="009927BC"/>
    <w:rsid w:val="009930A3"/>
    <w:rsid w:val="009B0CFC"/>
    <w:rsid w:val="009B1E3E"/>
    <w:rsid w:val="009B2130"/>
    <w:rsid w:val="009B7923"/>
    <w:rsid w:val="009C14F5"/>
    <w:rsid w:val="009C3889"/>
    <w:rsid w:val="009D33B1"/>
    <w:rsid w:val="009D3933"/>
    <w:rsid w:val="009D505E"/>
    <w:rsid w:val="009D5CAA"/>
    <w:rsid w:val="009D6C4F"/>
    <w:rsid w:val="009D6F42"/>
    <w:rsid w:val="009D753E"/>
    <w:rsid w:val="009E5C8A"/>
    <w:rsid w:val="009E74BC"/>
    <w:rsid w:val="009F1B1D"/>
    <w:rsid w:val="009F1ED4"/>
    <w:rsid w:val="009F1FA2"/>
    <w:rsid w:val="009F351B"/>
    <w:rsid w:val="009F6D0D"/>
    <w:rsid w:val="00A02F7A"/>
    <w:rsid w:val="00A036E3"/>
    <w:rsid w:val="00A04B11"/>
    <w:rsid w:val="00A06331"/>
    <w:rsid w:val="00A0728D"/>
    <w:rsid w:val="00A1164D"/>
    <w:rsid w:val="00A12EA5"/>
    <w:rsid w:val="00A1316E"/>
    <w:rsid w:val="00A16CC1"/>
    <w:rsid w:val="00A204D5"/>
    <w:rsid w:val="00A20F0A"/>
    <w:rsid w:val="00A23CF3"/>
    <w:rsid w:val="00A24E8C"/>
    <w:rsid w:val="00A26E6F"/>
    <w:rsid w:val="00A30F21"/>
    <w:rsid w:val="00A31BD7"/>
    <w:rsid w:val="00A321C8"/>
    <w:rsid w:val="00A33296"/>
    <w:rsid w:val="00A334B1"/>
    <w:rsid w:val="00A34E7B"/>
    <w:rsid w:val="00A351DF"/>
    <w:rsid w:val="00A35A22"/>
    <w:rsid w:val="00A36B9E"/>
    <w:rsid w:val="00A41C68"/>
    <w:rsid w:val="00A42D47"/>
    <w:rsid w:val="00A43597"/>
    <w:rsid w:val="00A43B09"/>
    <w:rsid w:val="00A43ED0"/>
    <w:rsid w:val="00A44698"/>
    <w:rsid w:val="00A44963"/>
    <w:rsid w:val="00A46A20"/>
    <w:rsid w:val="00A46F4F"/>
    <w:rsid w:val="00A47559"/>
    <w:rsid w:val="00A51C5D"/>
    <w:rsid w:val="00A54351"/>
    <w:rsid w:val="00A55771"/>
    <w:rsid w:val="00A620EB"/>
    <w:rsid w:val="00A64B91"/>
    <w:rsid w:val="00A674F2"/>
    <w:rsid w:val="00A67ED4"/>
    <w:rsid w:val="00A71236"/>
    <w:rsid w:val="00A716DC"/>
    <w:rsid w:val="00A745C9"/>
    <w:rsid w:val="00A7681E"/>
    <w:rsid w:val="00A76C6E"/>
    <w:rsid w:val="00A772C9"/>
    <w:rsid w:val="00A81315"/>
    <w:rsid w:val="00A83185"/>
    <w:rsid w:val="00A8335B"/>
    <w:rsid w:val="00A854AA"/>
    <w:rsid w:val="00A87619"/>
    <w:rsid w:val="00A91CE6"/>
    <w:rsid w:val="00A92B13"/>
    <w:rsid w:val="00A92BE5"/>
    <w:rsid w:val="00A9308D"/>
    <w:rsid w:val="00A93A1D"/>
    <w:rsid w:val="00A9436F"/>
    <w:rsid w:val="00A94B17"/>
    <w:rsid w:val="00A95C7A"/>
    <w:rsid w:val="00AA4786"/>
    <w:rsid w:val="00AA583D"/>
    <w:rsid w:val="00AA61BE"/>
    <w:rsid w:val="00AB089E"/>
    <w:rsid w:val="00AB297A"/>
    <w:rsid w:val="00AB2B4A"/>
    <w:rsid w:val="00AB3125"/>
    <w:rsid w:val="00AB6CEE"/>
    <w:rsid w:val="00AC1353"/>
    <w:rsid w:val="00AC17A8"/>
    <w:rsid w:val="00AC5D6A"/>
    <w:rsid w:val="00AC7CB7"/>
    <w:rsid w:val="00AD448B"/>
    <w:rsid w:val="00AD4BDB"/>
    <w:rsid w:val="00AD5701"/>
    <w:rsid w:val="00AD68DA"/>
    <w:rsid w:val="00AE00C6"/>
    <w:rsid w:val="00AE0777"/>
    <w:rsid w:val="00AE2025"/>
    <w:rsid w:val="00AE3F8C"/>
    <w:rsid w:val="00AE5126"/>
    <w:rsid w:val="00AE514C"/>
    <w:rsid w:val="00AE5FCD"/>
    <w:rsid w:val="00AE62A5"/>
    <w:rsid w:val="00AF0D41"/>
    <w:rsid w:val="00AF2194"/>
    <w:rsid w:val="00AF2434"/>
    <w:rsid w:val="00AF2D2A"/>
    <w:rsid w:val="00AF7E8B"/>
    <w:rsid w:val="00B00492"/>
    <w:rsid w:val="00B010B0"/>
    <w:rsid w:val="00B061CB"/>
    <w:rsid w:val="00B0758D"/>
    <w:rsid w:val="00B07759"/>
    <w:rsid w:val="00B1067C"/>
    <w:rsid w:val="00B10946"/>
    <w:rsid w:val="00B10B23"/>
    <w:rsid w:val="00B124F6"/>
    <w:rsid w:val="00B13C0D"/>
    <w:rsid w:val="00B15FD3"/>
    <w:rsid w:val="00B167F8"/>
    <w:rsid w:val="00B168D7"/>
    <w:rsid w:val="00B23951"/>
    <w:rsid w:val="00B24A0D"/>
    <w:rsid w:val="00B27C12"/>
    <w:rsid w:val="00B31FE4"/>
    <w:rsid w:val="00B32D89"/>
    <w:rsid w:val="00B33047"/>
    <w:rsid w:val="00B35CF2"/>
    <w:rsid w:val="00B35FB6"/>
    <w:rsid w:val="00B41DB2"/>
    <w:rsid w:val="00B43188"/>
    <w:rsid w:val="00B45EDF"/>
    <w:rsid w:val="00B500A0"/>
    <w:rsid w:val="00B521DE"/>
    <w:rsid w:val="00B536BD"/>
    <w:rsid w:val="00B5415A"/>
    <w:rsid w:val="00B550D4"/>
    <w:rsid w:val="00B55EA4"/>
    <w:rsid w:val="00B57C74"/>
    <w:rsid w:val="00B6175E"/>
    <w:rsid w:val="00B635FB"/>
    <w:rsid w:val="00B638EF"/>
    <w:rsid w:val="00B63DE1"/>
    <w:rsid w:val="00B64E88"/>
    <w:rsid w:val="00B710BD"/>
    <w:rsid w:val="00B7291F"/>
    <w:rsid w:val="00B72DC9"/>
    <w:rsid w:val="00B80C4A"/>
    <w:rsid w:val="00B82A64"/>
    <w:rsid w:val="00B84787"/>
    <w:rsid w:val="00B8681D"/>
    <w:rsid w:val="00B868B1"/>
    <w:rsid w:val="00B86FEF"/>
    <w:rsid w:val="00B90589"/>
    <w:rsid w:val="00B905F8"/>
    <w:rsid w:val="00B90E65"/>
    <w:rsid w:val="00B9368D"/>
    <w:rsid w:val="00B9383C"/>
    <w:rsid w:val="00B94236"/>
    <w:rsid w:val="00B950CC"/>
    <w:rsid w:val="00B9680C"/>
    <w:rsid w:val="00BA0B9A"/>
    <w:rsid w:val="00BA1C19"/>
    <w:rsid w:val="00BA1D28"/>
    <w:rsid w:val="00BA57FA"/>
    <w:rsid w:val="00BA5D20"/>
    <w:rsid w:val="00BA608C"/>
    <w:rsid w:val="00BA62CA"/>
    <w:rsid w:val="00BB0003"/>
    <w:rsid w:val="00BB1043"/>
    <w:rsid w:val="00BB136D"/>
    <w:rsid w:val="00BB3970"/>
    <w:rsid w:val="00BB47CA"/>
    <w:rsid w:val="00BB785A"/>
    <w:rsid w:val="00BC0930"/>
    <w:rsid w:val="00BC15E0"/>
    <w:rsid w:val="00BC3127"/>
    <w:rsid w:val="00BC3C14"/>
    <w:rsid w:val="00BC416F"/>
    <w:rsid w:val="00BC537E"/>
    <w:rsid w:val="00BC6E1F"/>
    <w:rsid w:val="00BC6E51"/>
    <w:rsid w:val="00BC7766"/>
    <w:rsid w:val="00BD4676"/>
    <w:rsid w:val="00BD4D65"/>
    <w:rsid w:val="00BD4F09"/>
    <w:rsid w:val="00BD6C07"/>
    <w:rsid w:val="00BE0852"/>
    <w:rsid w:val="00BE13F5"/>
    <w:rsid w:val="00BE2064"/>
    <w:rsid w:val="00BE3397"/>
    <w:rsid w:val="00BE3F5B"/>
    <w:rsid w:val="00BF1AC7"/>
    <w:rsid w:val="00BF1E06"/>
    <w:rsid w:val="00BF2A05"/>
    <w:rsid w:val="00BF4EA1"/>
    <w:rsid w:val="00BF7A51"/>
    <w:rsid w:val="00BF7FC0"/>
    <w:rsid w:val="00C00129"/>
    <w:rsid w:val="00C008F9"/>
    <w:rsid w:val="00C03E1C"/>
    <w:rsid w:val="00C0474D"/>
    <w:rsid w:val="00C05154"/>
    <w:rsid w:val="00C07757"/>
    <w:rsid w:val="00C10D75"/>
    <w:rsid w:val="00C14DB5"/>
    <w:rsid w:val="00C15284"/>
    <w:rsid w:val="00C17BFD"/>
    <w:rsid w:val="00C203A8"/>
    <w:rsid w:val="00C228D5"/>
    <w:rsid w:val="00C276CF"/>
    <w:rsid w:val="00C317A8"/>
    <w:rsid w:val="00C31BC5"/>
    <w:rsid w:val="00C34C88"/>
    <w:rsid w:val="00C34FC8"/>
    <w:rsid w:val="00C371D1"/>
    <w:rsid w:val="00C37CED"/>
    <w:rsid w:val="00C41EFE"/>
    <w:rsid w:val="00C43E35"/>
    <w:rsid w:val="00C47431"/>
    <w:rsid w:val="00C53F48"/>
    <w:rsid w:val="00C54BE0"/>
    <w:rsid w:val="00C6161F"/>
    <w:rsid w:val="00C62A03"/>
    <w:rsid w:val="00C64BF4"/>
    <w:rsid w:val="00C67302"/>
    <w:rsid w:val="00C70F68"/>
    <w:rsid w:val="00C71743"/>
    <w:rsid w:val="00C724BB"/>
    <w:rsid w:val="00C725D9"/>
    <w:rsid w:val="00C7381C"/>
    <w:rsid w:val="00C7449C"/>
    <w:rsid w:val="00C745DD"/>
    <w:rsid w:val="00C74FE2"/>
    <w:rsid w:val="00C75D4A"/>
    <w:rsid w:val="00C76569"/>
    <w:rsid w:val="00C76976"/>
    <w:rsid w:val="00C7789B"/>
    <w:rsid w:val="00C80FB7"/>
    <w:rsid w:val="00C85461"/>
    <w:rsid w:val="00C86976"/>
    <w:rsid w:val="00C9045C"/>
    <w:rsid w:val="00C90746"/>
    <w:rsid w:val="00C947BC"/>
    <w:rsid w:val="00C95459"/>
    <w:rsid w:val="00C9617C"/>
    <w:rsid w:val="00CA24AC"/>
    <w:rsid w:val="00CA2D42"/>
    <w:rsid w:val="00CA4216"/>
    <w:rsid w:val="00CA4840"/>
    <w:rsid w:val="00CA5119"/>
    <w:rsid w:val="00CA72AA"/>
    <w:rsid w:val="00CA7F4C"/>
    <w:rsid w:val="00CB0185"/>
    <w:rsid w:val="00CB16A8"/>
    <w:rsid w:val="00CB1E63"/>
    <w:rsid w:val="00CB48AD"/>
    <w:rsid w:val="00CB62F5"/>
    <w:rsid w:val="00CB69B5"/>
    <w:rsid w:val="00CB6A18"/>
    <w:rsid w:val="00CC379F"/>
    <w:rsid w:val="00CC7FCD"/>
    <w:rsid w:val="00CD031E"/>
    <w:rsid w:val="00CD18B4"/>
    <w:rsid w:val="00CD4B71"/>
    <w:rsid w:val="00CD5094"/>
    <w:rsid w:val="00CD6399"/>
    <w:rsid w:val="00CE15CB"/>
    <w:rsid w:val="00CE272F"/>
    <w:rsid w:val="00CE4CF8"/>
    <w:rsid w:val="00CE6877"/>
    <w:rsid w:val="00CF2A75"/>
    <w:rsid w:val="00CF612B"/>
    <w:rsid w:val="00CF7732"/>
    <w:rsid w:val="00D00FC1"/>
    <w:rsid w:val="00D01342"/>
    <w:rsid w:val="00D050ED"/>
    <w:rsid w:val="00D06629"/>
    <w:rsid w:val="00D07166"/>
    <w:rsid w:val="00D10FDF"/>
    <w:rsid w:val="00D12EA4"/>
    <w:rsid w:val="00D13D14"/>
    <w:rsid w:val="00D14625"/>
    <w:rsid w:val="00D14C16"/>
    <w:rsid w:val="00D151A6"/>
    <w:rsid w:val="00D152D3"/>
    <w:rsid w:val="00D15802"/>
    <w:rsid w:val="00D16A9C"/>
    <w:rsid w:val="00D16DAF"/>
    <w:rsid w:val="00D1759C"/>
    <w:rsid w:val="00D22D34"/>
    <w:rsid w:val="00D2456A"/>
    <w:rsid w:val="00D25836"/>
    <w:rsid w:val="00D302C2"/>
    <w:rsid w:val="00D3227D"/>
    <w:rsid w:val="00D329DB"/>
    <w:rsid w:val="00D34007"/>
    <w:rsid w:val="00D354C8"/>
    <w:rsid w:val="00D3751D"/>
    <w:rsid w:val="00D405F9"/>
    <w:rsid w:val="00D42528"/>
    <w:rsid w:val="00D43138"/>
    <w:rsid w:val="00D43C67"/>
    <w:rsid w:val="00D441FF"/>
    <w:rsid w:val="00D442C9"/>
    <w:rsid w:val="00D4681E"/>
    <w:rsid w:val="00D50018"/>
    <w:rsid w:val="00D52308"/>
    <w:rsid w:val="00D53984"/>
    <w:rsid w:val="00D543D6"/>
    <w:rsid w:val="00D54C39"/>
    <w:rsid w:val="00D55BFF"/>
    <w:rsid w:val="00D56367"/>
    <w:rsid w:val="00D571B9"/>
    <w:rsid w:val="00D577DA"/>
    <w:rsid w:val="00D57B87"/>
    <w:rsid w:val="00D604E3"/>
    <w:rsid w:val="00D60F83"/>
    <w:rsid w:val="00D60FEE"/>
    <w:rsid w:val="00D64F59"/>
    <w:rsid w:val="00D66125"/>
    <w:rsid w:val="00D662C2"/>
    <w:rsid w:val="00D67179"/>
    <w:rsid w:val="00D71B69"/>
    <w:rsid w:val="00D72CA0"/>
    <w:rsid w:val="00D739CC"/>
    <w:rsid w:val="00D75C3A"/>
    <w:rsid w:val="00D766DE"/>
    <w:rsid w:val="00D77A3D"/>
    <w:rsid w:val="00D804A2"/>
    <w:rsid w:val="00D80920"/>
    <w:rsid w:val="00D8462F"/>
    <w:rsid w:val="00D846F9"/>
    <w:rsid w:val="00D86937"/>
    <w:rsid w:val="00D86EAF"/>
    <w:rsid w:val="00D90C78"/>
    <w:rsid w:val="00D92895"/>
    <w:rsid w:val="00D934A7"/>
    <w:rsid w:val="00D93F4A"/>
    <w:rsid w:val="00D94403"/>
    <w:rsid w:val="00DB1A5E"/>
    <w:rsid w:val="00DB2447"/>
    <w:rsid w:val="00DB31E6"/>
    <w:rsid w:val="00DB3D78"/>
    <w:rsid w:val="00DB447D"/>
    <w:rsid w:val="00DB6DAB"/>
    <w:rsid w:val="00DB73AD"/>
    <w:rsid w:val="00DC27DA"/>
    <w:rsid w:val="00DC28AA"/>
    <w:rsid w:val="00DC3630"/>
    <w:rsid w:val="00DC3F5C"/>
    <w:rsid w:val="00DC4AE7"/>
    <w:rsid w:val="00DC7D4F"/>
    <w:rsid w:val="00DD13E3"/>
    <w:rsid w:val="00DD296E"/>
    <w:rsid w:val="00DD2BD2"/>
    <w:rsid w:val="00DD3D75"/>
    <w:rsid w:val="00DD4522"/>
    <w:rsid w:val="00DD54FB"/>
    <w:rsid w:val="00DD593D"/>
    <w:rsid w:val="00DE27A9"/>
    <w:rsid w:val="00DE2A31"/>
    <w:rsid w:val="00DE304F"/>
    <w:rsid w:val="00DE3CC6"/>
    <w:rsid w:val="00DE79D2"/>
    <w:rsid w:val="00DE7D5C"/>
    <w:rsid w:val="00DF10C2"/>
    <w:rsid w:val="00DF38AF"/>
    <w:rsid w:val="00DF4EC6"/>
    <w:rsid w:val="00DF549B"/>
    <w:rsid w:val="00DF686D"/>
    <w:rsid w:val="00E0015A"/>
    <w:rsid w:val="00E01235"/>
    <w:rsid w:val="00E0588E"/>
    <w:rsid w:val="00E105CF"/>
    <w:rsid w:val="00E1070C"/>
    <w:rsid w:val="00E11B11"/>
    <w:rsid w:val="00E1320F"/>
    <w:rsid w:val="00E17511"/>
    <w:rsid w:val="00E179FD"/>
    <w:rsid w:val="00E206C4"/>
    <w:rsid w:val="00E207AB"/>
    <w:rsid w:val="00E20E49"/>
    <w:rsid w:val="00E22FEB"/>
    <w:rsid w:val="00E24870"/>
    <w:rsid w:val="00E25DC2"/>
    <w:rsid w:val="00E27653"/>
    <w:rsid w:val="00E30C21"/>
    <w:rsid w:val="00E30D17"/>
    <w:rsid w:val="00E31B47"/>
    <w:rsid w:val="00E33A54"/>
    <w:rsid w:val="00E34155"/>
    <w:rsid w:val="00E34755"/>
    <w:rsid w:val="00E36170"/>
    <w:rsid w:val="00E40B19"/>
    <w:rsid w:val="00E4196E"/>
    <w:rsid w:val="00E4434D"/>
    <w:rsid w:val="00E44530"/>
    <w:rsid w:val="00E45282"/>
    <w:rsid w:val="00E47A0F"/>
    <w:rsid w:val="00E52209"/>
    <w:rsid w:val="00E53424"/>
    <w:rsid w:val="00E53B44"/>
    <w:rsid w:val="00E55A0D"/>
    <w:rsid w:val="00E55D37"/>
    <w:rsid w:val="00E62127"/>
    <w:rsid w:val="00E626DE"/>
    <w:rsid w:val="00E65D2C"/>
    <w:rsid w:val="00E671F2"/>
    <w:rsid w:val="00E678CD"/>
    <w:rsid w:val="00E67B8B"/>
    <w:rsid w:val="00E7248C"/>
    <w:rsid w:val="00E72F0C"/>
    <w:rsid w:val="00E73165"/>
    <w:rsid w:val="00E749B0"/>
    <w:rsid w:val="00E75492"/>
    <w:rsid w:val="00E81878"/>
    <w:rsid w:val="00E85B71"/>
    <w:rsid w:val="00E85C1B"/>
    <w:rsid w:val="00E86A7D"/>
    <w:rsid w:val="00E871DC"/>
    <w:rsid w:val="00E910D8"/>
    <w:rsid w:val="00E91F77"/>
    <w:rsid w:val="00E92E71"/>
    <w:rsid w:val="00E94CDE"/>
    <w:rsid w:val="00E9527A"/>
    <w:rsid w:val="00EA039F"/>
    <w:rsid w:val="00EA12FC"/>
    <w:rsid w:val="00EA1B6F"/>
    <w:rsid w:val="00EA2C05"/>
    <w:rsid w:val="00EA39C8"/>
    <w:rsid w:val="00EB1C0A"/>
    <w:rsid w:val="00EB22AC"/>
    <w:rsid w:val="00EB2427"/>
    <w:rsid w:val="00EB5167"/>
    <w:rsid w:val="00EC0AC6"/>
    <w:rsid w:val="00EC0BB7"/>
    <w:rsid w:val="00EC0D36"/>
    <w:rsid w:val="00EC16C9"/>
    <w:rsid w:val="00EC199E"/>
    <w:rsid w:val="00EC1A06"/>
    <w:rsid w:val="00EC1BC8"/>
    <w:rsid w:val="00EC2622"/>
    <w:rsid w:val="00EC2834"/>
    <w:rsid w:val="00EC3786"/>
    <w:rsid w:val="00ED0647"/>
    <w:rsid w:val="00ED0F14"/>
    <w:rsid w:val="00ED111C"/>
    <w:rsid w:val="00ED393B"/>
    <w:rsid w:val="00EE1F6C"/>
    <w:rsid w:val="00EE7C91"/>
    <w:rsid w:val="00EF0DE9"/>
    <w:rsid w:val="00EF104F"/>
    <w:rsid w:val="00EF2723"/>
    <w:rsid w:val="00EF44C5"/>
    <w:rsid w:val="00EF6743"/>
    <w:rsid w:val="00EF693C"/>
    <w:rsid w:val="00EF761D"/>
    <w:rsid w:val="00EF7D15"/>
    <w:rsid w:val="00F0019E"/>
    <w:rsid w:val="00F018D3"/>
    <w:rsid w:val="00F023E7"/>
    <w:rsid w:val="00F03462"/>
    <w:rsid w:val="00F03DEC"/>
    <w:rsid w:val="00F04F3F"/>
    <w:rsid w:val="00F0520A"/>
    <w:rsid w:val="00F16EB4"/>
    <w:rsid w:val="00F20131"/>
    <w:rsid w:val="00F2275D"/>
    <w:rsid w:val="00F25E5A"/>
    <w:rsid w:val="00F3033D"/>
    <w:rsid w:val="00F30AD7"/>
    <w:rsid w:val="00F3155F"/>
    <w:rsid w:val="00F31FA7"/>
    <w:rsid w:val="00F32E88"/>
    <w:rsid w:val="00F34875"/>
    <w:rsid w:val="00F3643B"/>
    <w:rsid w:val="00F40037"/>
    <w:rsid w:val="00F41640"/>
    <w:rsid w:val="00F42352"/>
    <w:rsid w:val="00F42BDB"/>
    <w:rsid w:val="00F44224"/>
    <w:rsid w:val="00F4613A"/>
    <w:rsid w:val="00F47C9E"/>
    <w:rsid w:val="00F510D3"/>
    <w:rsid w:val="00F52B14"/>
    <w:rsid w:val="00F52DDE"/>
    <w:rsid w:val="00F55AD8"/>
    <w:rsid w:val="00F55C70"/>
    <w:rsid w:val="00F55E22"/>
    <w:rsid w:val="00F57041"/>
    <w:rsid w:val="00F6090B"/>
    <w:rsid w:val="00F62130"/>
    <w:rsid w:val="00F642AB"/>
    <w:rsid w:val="00F669F3"/>
    <w:rsid w:val="00F6743D"/>
    <w:rsid w:val="00F7008F"/>
    <w:rsid w:val="00F744DF"/>
    <w:rsid w:val="00F7517F"/>
    <w:rsid w:val="00F7622C"/>
    <w:rsid w:val="00F77A16"/>
    <w:rsid w:val="00F80312"/>
    <w:rsid w:val="00F815CE"/>
    <w:rsid w:val="00F822A8"/>
    <w:rsid w:val="00F83109"/>
    <w:rsid w:val="00F843CA"/>
    <w:rsid w:val="00F84A7F"/>
    <w:rsid w:val="00F877B7"/>
    <w:rsid w:val="00F8791E"/>
    <w:rsid w:val="00F90698"/>
    <w:rsid w:val="00F94F1D"/>
    <w:rsid w:val="00F95994"/>
    <w:rsid w:val="00F960AC"/>
    <w:rsid w:val="00F967FD"/>
    <w:rsid w:val="00F96EC9"/>
    <w:rsid w:val="00F9704E"/>
    <w:rsid w:val="00F977D2"/>
    <w:rsid w:val="00FA1558"/>
    <w:rsid w:val="00FA4444"/>
    <w:rsid w:val="00FA5FD5"/>
    <w:rsid w:val="00FA64A4"/>
    <w:rsid w:val="00FB2164"/>
    <w:rsid w:val="00FB4255"/>
    <w:rsid w:val="00FB5228"/>
    <w:rsid w:val="00FB5753"/>
    <w:rsid w:val="00FB6B85"/>
    <w:rsid w:val="00FC0E3C"/>
    <w:rsid w:val="00FC23EE"/>
    <w:rsid w:val="00FC4AF3"/>
    <w:rsid w:val="00FC76AB"/>
    <w:rsid w:val="00FC76F1"/>
    <w:rsid w:val="00FD23CB"/>
    <w:rsid w:val="00FD294D"/>
    <w:rsid w:val="00FD3047"/>
    <w:rsid w:val="00FD778F"/>
    <w:rsid w:val="00FE3531"/>
    <w:rsid w:val="00FE59B8"/>
    <w:rsid w:val="00FF1147"/>
    <w:rsid w:val="00FF1EC2"/>
    <w:rsid w:val="00FF32C3"/>
    <w:rsid w:val="00FF37C8"/>
    <w:rsid w:val="00FF3B53"/>
    <w:rsid w:val="00FF64C7"/>
    <w:rsid w:val="00FF6CE6"/>
    <w:rsid w:val="00FF7B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7F34C"/>
  <w15:docId w15:val="{7CD85CD3-6D7D-47FA-AAD1-E8E36EE99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qFormat="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qFormat="1"/>
    <w:lsdException w:name="Date" w:semiHidden="1" w:uiPriority="0" w:unhideWhenUsed="1" w:qFormat="1"/>
    <w:lsdException w:name="Body Text First Indent" w:semiHidden="1" w:unhideWhenUsed="1"/>
    <w:lsdException w:name="Body Text First Indent 2" w:semiHidden="1" w:unhideWhenUsed="1" w:qFormat="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qFormat="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D766DE"/>
    <w:pPr>
      <w:widowControl w:val="0"/>
      <w:jc w:val="both"/>
    </w:pPr>
    <w:rPr>
      <w:rFonts w:ascii="Times New Roman" w:eastAsia="宋体" w:hAnsi="Times New Roman" w:cs="Times New Roman"/>
      <w:szCs w:val="20"/>
      <w14:ligatures w14:val="none"/>
    </w:rPr>
  </w:style>
  <w:style w:type="paragraph" w:styleId="10">
    <w:name w:val="heading 1"/>
    <w:basedOn w:val="a1"/>
    <w:next w:val="a1"/>
    <w:link w:val="11"/>
    <w:uiPriority w:val="9"/>
    <w:qFormat/>
    <w:rsid w:val="00B167F8"/>
    <w:pPr>
      <w:keepNext/>
      <w:widowControl/>
      <w:jc w:val="center"/>
      <w:outlineLvl w:val="0"/>
    </w:pPr>
    <w:rPr>
      <w:kern w:val="0"/>
      <w:sz w:val="32"/>
      <w:lang w:val="x-none" w:eastAsia="x-none"/>
    </w:rPr>
  </w:style>
  <w:style w:type="paragraph" w:styleId="23">
    <w:name w:val="heading 2"/>
    <w:basedOn w:val="a1"/>
    <w:next w:val="a1"/>
    <w:link w:val="210"/>
    <w:qFormat/>
    <w:rsid w:val="00B167F8"/>
    <w:pPr>
      <w:keepNext/>
      <w:ind w:firstLine="721"/>
      <w:outlineLvl w:val="1"/>
    </w:pPr>
    <w:rPr>
      <w:b/>
      <w:sz w:val="24"/>
      <w:lang w:val="x-none" w:eastAsia="x-none"/>
    </w:rPr>
  </w:style>
  <w:style w:type="paragraph" w:styleId="3">
    <w:name w:val="heading 3"/>
    <w:basedOn w:val="a1"/>
    <w:next w:val="a1"/>
    <w:link w:val="30"/>
    <w:qFormat/>
    <w:rsid w:val="00B167F8"/>
    <w:pPr>
      <w:keepNext/>
      <w:keepLines/>
      <w:spacing w:before="260" w:after="260" w:line="416" w:lineRule="auto"/>
      <w:outlineLvl w:val="2"/>
    </w:pPr>
    <w:rPr>
      <w:b/>
      <w:bCs/>
      <w:sz w:val="32"/>
      <w:szCs w:val="32"/>
    </w:rPr>
  </w:style>
  <w:style w:type="paragraph" w:styleId="4">
    <w:name w:val="heading 4"/>
    <w:basedOn w:val="a1"/>
    <w:next w:val="a1"/>
    <w:link w:val="40"/>
    <w:uiPriority w:val="9"/>
    <w:semiHidden/>
    <w:unhideWhenUsed/>
    <w:qFormat/>
    <w:rsid w:val="00B27C12"/>
    <w:pPr>
      <w:keepNext/>
      <w:keepLines/>
      <w:spacing w:before="80" w:after="40"/>
      <w:outlineLvl w:val="3"/>
    </w:pPr>
    <w:rPr>
      <w:rFonts w:cstheme="majorBidi"/>
      <w:color w:val="2F5496" w:themeColor="accent1" w:themeShade="BF"/>
      <w:sz w:val="28"/>
      <w:szCs w:val="28"/>
    </w:rPr>
  </w:style>
  <w:style w:type="paragraph" w:styleId="5">
    <w:name w:val="heading 5"/>
    <w:basedOn w:val="a1"/>
    <w:next w:val="a1"/>
    <w:link w:val="50"/>
    <w:uiPriority w:val="9"/>
    <w:semiHidden/>
    <w:unhideWhenUsed/>
    <w:qFormat/>
    <w:rsid w:val="00B27C12"/>
    <w:pPr>
      <w:keepNext/>
      <w:keepLines/>
      <w:spacing w:before="80" w:after="40"/>
      <w:outlineLvl w:val="4"/>
    </w:pPr>
    <w:rPr>
      <w:rFonts w:cstheme="majorBidi"/>
      <w:color w:val="2F5496" w:themeColor="accent1" w:themeShade="BF"/>
      <w:sz w:val="24"/>
    </w:rPr>
  </w:style>
  <w:style w:type="paragraph" w:styleId="6">
    <w:name w:val="heading 6"/>
    <w:basedOn w:val="a1"/>
    <w:next w:val="a1"/>
    <w:link w:val="60"/>
    <w:uiPriority w:val="9"/>
    <w:semiHidden/>
    <w:unhideWhenUsed/>
    <w:qFormat/>
    <w:rsid w:val="00B27C12"/>
    <w:pPr>
      <w:keepNext/>
      <w:keepLines/>
      <w:spacing w:before="40"/>
      <w:outlineLvl w:val="5"/>
    </w:pPr>
    <w:rPr>
      <w:rFonts w:cstheme="majorBidi"/>
      <w:b/>
      <w:bCs/>
      <w:color w:val="2F5496" w:themeColor="accent1" w:themeShade="BF"/>
    </w:rPr>
  </w:style>
  <w:style w:type="paragraph" w:styleId="7">
    <w:name w:val="heading 7"/>
    <w:basedOn w:val="a1"/>
    <w:next w:val="a1"/>
    <w:link w:val="70"/>
    <w:uiPriority w:val="9"/>
    <w:semiHidden/>
    <w:unhideWhenUsed/>
    <w:qFormat/>
    <w:rsid w:val="00B27C12"/>
    <w:pPr>
      <w:keepNext/>
      <w:keepLines/>
      <w:spacing w:before="40"/>
      <w:outlineLvl w:val="6"/>
    </w:pPr>
    <w:rPr>
      <w:rFonts w:cstheme="majorBidi"/>
      <w:b/>
      <w:bCs/>
      <w:color w:val="595959" w:themeColor="text1" w:themeTint="A6"/>
    </w:rPr>
  </w:style>
  <w:style w:type="paragraph" w:styleId="8">
    <w:name w:val="heading 8"/>
    <w:basedOn w:val="a1"/>
    <w:next w:val="a1"/>
    <w:link w:val="80"/>
    <w:uiPriority w:val="9"/>
    <w:semiHidden/>
    <w:unhideWhenUsed/>
    <w:qFormat/>
    <w:rsid w:val="00B27C12"/>
    <w:pPr>
      <w:keepNext/>
      <w:keepLines/>
      <w:outlineLvl w:val="7"/>
    </w:pPr>
    <w:rPr>
      <w:rFonts w:cstheme="majorBidi"/>
      <w:color w:val="595959" w:themeColor="text1" w:themeTint="A6"/>
    </w:rPr>
  </w:style>
  <w:style w:type="paragraph" w:styleId="9">
    <w:name w:val="heading 9"/>
    <w:basedOn w:val="a1"/>
    <w:next w:val="a1"/>
    <w:link w:val="90"/>
    <w:uiPriority w:val="9"/>
    <w:semiHidden/>
    <w:unhideWhenUsed/>
    <w:qFormat/>
    <w:rsid w:val="00B27C12"/>
    <w:pPr>
      <w:keepNext/>
      <w:keepLines/>
      <w:outlineLvl w:val="8"/>
    </w:pPr>
    <w:rPr>
      <w:rFonts w:eastAsiaTheme="majorEastAsia" w:cstheme="majorBidi"/>
      <w:color w:val="595959" w:themeColor="text1" w:themeTint="A6"/>
    </w:rPr>
  </w:style>
  <w:style w:type="character" w:default="1" w:styleId="a2">
    <w:name w:val="Default Paragraph Font"/>
    <w:uiPriority w:val="1"/>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标题 1 字符"/>
    <w:basedOn w:val="a2"/>
    <w:uiPriority w:val="9"/>
    <w:rsid w:val="00B167F8"/>
    <w:rPr>
      <w:rFonts w:ascii="Times New Roman" w:eastAsia="宋体" w:hAnsi="Times New Roman" w:cs="Times New Roman"/>
      <w:b/>
      <w:bCs/>
      <w:kern w:val="44"/>
      <w:sz w:val="44"/>
      <w:szCs w:val="44"/>
      <w14:ligatures w14:val="none"/>
    </w:rPr>
  </w:style>
  <w:style w:type="character" w:customStyle="1" w:styleId="24">
    <w:name w:val="标题 2 字符"/>
    <w:basedOn w:val="a2"/>
    <w:uiPriority w:val="9"/>
    <w:semiHidden/>
    <w:rsid w:val="00B167F8"/>
    <w:rPr>
      <w:rFonts w:asciiTheme="majorHAnsi" w:eastAsiaTheme="majorEastAsia" w:hAnsiTheme="majorHAnsi" w:cstheme="majorBidi"/>
      <w:b/>
      <w:bCs/>
      <w:sz w:val="32"/>
      <w:szCs w:val="32"/>
      <w14:ligatures w14:val="none"/>
    </w:rPr>
  </w:style>
  <w:style w:type="character" w:customStyle="1" w:styleId="30">
    <w:name w:val="标题 3 字符"/>
    <w:basedOn w:val="a2"/>
    <w:link w:val="3"/>
    <w:rsid w:val="00B167F8"/>
    <w:rPr>
      <w:rFonts w:ascii="Times New Roman" w:eastAsia="宋体" w:hAnsi="Times New Roman" w:cs="Times New Roman"/>
      <w:b/>
      <w:bCs/>
      <w:sz w:val="32"/>
      <w:szCs w:val="32"/>
      <w14:ligatures w14:val="none"/>
    </w:rPr>
  </w:style>
  <w:style w:type="character" w:customStyle="1" w:styleId="13">
    <w:name w:val="页脚 字符1"/>
    <w:link w:val="a5"/>
    <w:uiPriority w:val="99"/>
    <w:rsid w:val="00B167F8"/>
    <w:rPr>
      <w:sz w:val="18"/>
    </w:rPr>
  </w:style>
  <w:style w:type="character" w:styleId="a6">
    <w:name w:val="Strong"/>
    <w:uiPriority w:val="22"/>
    <w:qFormat/>
    <w:rsid w:val="00B167F8"/>
    <w:rPr>
      <w:b/>
      <w:bCs/>
    </w:rPr>
  </w:style>
  <w:style w:type="character" w:styleId="a7">
    <w:name w:val="Hyperlink"/>
    <w:uiPriority w:val="99"/>
    <w:rsid w:val="00B167F8"/>
    <w:rPr>
      <w:color w:val="0000FF"/>
      <w:u w:val="single"/>
    </w:rPr>
  </w:style>
  <w:style w:type="character" w:styleId="a8">
    <w:name w:val="page number"/>
    <w:basedOn w:val="a2"/>
    <w:rsid w:val="00B167F8"/>
  </w:style>
  <w:style w:type="character" w:styleId="a9">
    <w:name w:val="FollowedHyperlink"/>
    <w:rsid w:val="00B167F8"/>
    <w:rPr>
      <w:color w:val="800080"/>
      <w:u w:val="single"/>
    </w:rPr>
  </w:style>
  <w:style w:type="character" w:styleId="aa">
    <w:name w:val="annotation reference"/>
    <w:uiPriority w:val="99"/>
    <w:rsid w:val="00B167F8"/>
    <w:rPr>
      <w:sz w:val="21"/>
      <w:szCs w:val="21"/>
    </w:rPr>
  </w:style>
  <w:style w:type="character" w:customStyle="1" w:styleId="14">
    <w:name w:val="文档结构图 字符1"/>
    <w:link w:val="ab"/>
    <w:rsid w:val="00B167F8"/>
    <w:rPr>
      <w:rFonts w:ascii="宋体"/>
      <w:sz w:val="18"/>
      <w:szCs w:val="18"/>
    </w:rPr>
  </w:style>
  <w:style w:type="character" w:customStyle="1" w:styleId="font51">
    <w:name w:val="font51"/>
    <w:qFormat/>
    <w:rsid w:val="00B167F8"/>
    <w:rPr>
      <w:rFonts w:ascii="Times New Roman" w:hAnsi="Times New Roman" w:cs="Times New Roman" w:hint="default"/>
      <w:i w:val="0"/>
      <w:color w:val="0000FF"/>
      <w:sz w:val="22"/>
      <w:szCs w:val="22"/>
    </w:rPr>
  </w:style>
  <w:style w:type="character" w:customStyle="1" w:styleId="style32">
    <w:name w:val="style32"/>
    <w:rsid w:val="00B167F8"/>
    <w:rPr>
      <w:rFonts w:ascii="微软雅黑" w:eastAsia="微软雅黑" w:hAnsi="微软雅黑" w:hint="eastAsia"/>
      <w:b/>
      <w:bCs/>
      <w:color w:val="FF0000"/>
      <w:sz w:val="24"/>
      <w:szCs w:val="24"/>
    </w:rPr>
  </w:style>
  <w:style w:type="character" w:customStyle="1" w:styleId="font11">
    <w:name w:val="font11"/>
    <w:rsid w:val="00B167F8"/>
    <w:rPr>
      <w:rFonts w:ascii="宋体" w:eastAsia="宋体" w:hAnsi="宋体" w:cs="宋体" w:hint="eastAsia"/>
      <w:i w:val="0"/>
      <w:color w:val="0000FF"/>
      <w:sz w:val="22"/>
      <w:szCs w:val="22"/>
    </w:rPr>
  </w:style>
  <w:style w:type="character" w:customStyle="1" w:styleId="15">
    <w:name w:val="称呼 字符1"/>
    <w:link w:val="ac"/>
    <w:qFormat/>
    <w:rsid w:val="00B167F8"/>
    <w:rPr>
      <w:sz w:val="24"/>
    </w:rPr>
  </w:style>
  <w:style w:type="character" w:customStyle="1" w:styleId="16">
    <w:name w:val="纯文本 字符1"/>
    <w:aliases w:val="普通文字1 字符2,普通文字2 字符2,普通文字3 字符2,普通文字4 字符2,普通文字5 字符2,普通文字6 字符2,普通文字11 字符2,普通文字21 字符2,普通文字31 字符2,普通文字41 字符2,普通文字7 字符2,标题1 字符2,普通文字 字符2,Texte 字符2,普通文字 Char Char 字符,普通文字 Char Char Char Char Char Char 字符,普通文字 Char Char Char Char Char 字符,小 字符2,鋘drad 字符1"/>
    <w:link w:val="ad"/>
    <w:qFormat/>
    <w:rsid w:val="00B167F8"/>
    <w:rPr>
      <w:rFonts w:ascii="宋体" w:hAnsi="Courier New"/>
      <w:szCs w:val="21"/>
    </w:rPr>
  </w:style>
  <w:style w:type="character" w:customStyle="1" w:styleId="17">
    <w:name w:val="页眉 字符1"/>
    <w:link w:val="ae"/>
    <w:rsid w:val="00B167F8"/>
    <w:rPr>
      <w:sz w:val="18"/>
    </w:rPr>
  </w:style>
  <w:style w:type="character" w:customStyle="1" w:styleId="211">
    <w:name w:val="正文文本缩进 2 字符1"/>
    <w:link w:val="25"/>
    <w:qFormat/>
    <w:rsid w:val="00B167F8"/>
  </w:style>
  <w:style w:type="character" w:customStyle="1" w:styleId="18">
    <w:name w:val="标题 字符1"/>
    <w:link w:val="af"/>
    <w:rsid w:val="00B167F8"/>
    <w:rPr>
      <w:rFonts w:eastAsia="Batang"/>
      <w:b/>
      <w:bCs/>
      <w:sz w:val="24"/>
      <w:szCs w:val="24"/>
      <w:lang w:eastAsia="ko-KR"/>
    </w:rPr>
  </w:style>
  <w:style w:type="character" w:customStyle="1" w:styleId="Char">
    <w:name w:val="批注文字 Char"/>
    <w:uiPriority w:val="99"/>
    <w:rsid w:val="00B167F8"/>
    <w:rPr>
      <w:rFonts w:eastAsia="MingLiU"/>
      <w:sz w:val="24"/>
      <w:lang w:eastAsia="zh-TW"/>
    </w:rPr>
  </w:style>
  <w:style w:type="character" w:customStyle="1" w:styleId="19">
    <w:name w:val="批注框文本 字符1"/>
    <w:link w:val="af0"/>
    <w:uiPriority w:val="99"/>
    <w:rsid w:val="00B167F8"/>
    <w:rPr>
      <w:sz w:val="18"/>
      <w:szCs w:val="18"/>
    </w:rPr>
  </w:style>
  <w:style w:type="character" w:customStyle="1" w:styleId="11">
    <w:name w:val="标题 1 字符1"/>
    <w:link w:val="10"/>
    <w:uiPriority w:val="9"/>
    <w:qFormat/>
    <w:rsid w:val="00B167F8"/>
    <w:rPr>
      <w:rFonts w:ascii="Times New Roman" w:eastAsia="宋体" w:hAnsi="Times New Roman" w:cs="Times New Roman"/>
      <w:kern w:val="0"/>
      <w:sz w:val="32"/>
      <w:szCs w:val="20"/>
      <w:lang w:val="x-none" w:eastAsia="x-none"/>
      <w14:ligatures w14:val="none"/>
    </w:rPr>
  </w:style>
  <w:style w:type="character" w:customStyle="1" w:styleId="1a">
    <w:name w:val="批注主题 字符1"/>
    <w:link w:val="af1"/>
    <w:rsid w:val="00B167F8"/>
    <w:rPr>
      <w:rFonts w:eastAsia="MingLiU"/>
      <w:sz w:val="24"/>
      <w:lang w:eastAsia="zh-TW"/>
    </w:rPr>
  </w:style>
  <w:style w:type="character" w:customStyle="1" w:styleId="font41">
    <w:name w:val="font41"/>
    <w:rsid w:val="00B167F8"/>
    <w:rPr>
      <w:rFonts w:ascii="Times New Roman" w:hAnsi="Times New Roman" w:cs="Times New Roman" w:hint="default"/>
      <w:i w:val="0"/>
      <w:color w:val="0000FF"/>
      <w:sz w:val="22"/>
      <w:szCs w:val="22"/>
    </w:rPr>
  </w:style>
  <w:style w:type="character" w:customStyle="1" w:styleId="1b">
    <w:name w:val="日期 字符1"/>
    <w:link w:val="af2"/>
    <w:rsid w:val="00B167F8"/>
  </w:style>
  <w:style w:type="paragraph" w:styleId="af3">
    <w:name w:val="Body Text Indent"/>
    <w:basedOn w:val="a1"/>
    <w:link w:val="af4"/>
    <w:rsid w:val="00B167F8"/>
    <w:pPr>
      <w:ind w:firstLine="425"/>
    </w:pPr>
    <w:rPr>
      <w:rFonts w:ascii="楷体_GB2312" w:eastAsia="楷体_GB2312"/>
      <w:sz w:val="24"/>
    </w:rPr>
  </w:style>
  <w:style w:type="character" w:customStyle="1" w:styleId="af4">
    <w:name w:val="正文文本缩进 字符"/>
    <w:basedOn w:val="a2"/>
    <w:link w:val="af3"/>
    <w:rsid w:val="00B167F8"/>
    <w:rPr>
      <w:rFonts w:ascii="楷体_GB2312" w:eastAsia="楷体_GB2312" w:hAnsi="Times New Roman" w:cs="Times New Roman"/>
      <w:sz w:val="24"/>
      <w:szCs w:val="20"/>
      <w14:ligatures w14:val="none"/>
    </w:rPr>
  </w:style>
  <w:style w:type="paragraph" w:styleId="a5">
    <w:name w:val="footer"/>
    <w:basedOn w:val="a1"/>
    <w:link w:val="13"/>
    <w:uiPriority w:val="99"/>
    <w:rsid w:val="00B167F8"/>
    <w:pPr>
      <w:tabs>
        <w:tab w:val="center" w:pos="4153"/>
        <w:tab w:val="right" w:pos="8306"/>
      </w:tabs>
      <w:snapToGrid w:val="0"/>
      <w:jc w:val="left"/>
    </w:pPr>
    <w:rPr>
      <w:rFonts w:asciiTheme="minorHAnsi" w:eastAsiaTheme="minorEastAsia" w:hAnsiTheme="minorHAnsi" w:cstheme="minorBidi"/>
      <w:sz w:val="18"/>
      <w:szCs w:val="22"/>
      <w14:ligatures w14:val="standardContextual"/>
    </w:rPr>
  </w:style>
  <w:style w:type="character" w:customStyle="1" w:styleId="af5">
    <w:name w:val="页脚 字符"/>
    <w:basedOn w:val="a2"/>
    <w:uiPriority w:val="99"/>
    <w:rsid w:val="00B167F8"/>
    <w:rPr>
      <w:rFonts w:ascii="Times New Roman" w:eastAsia="宋体" w:hAnsi="Times New Roman" w:cs="Times New Roman"/>
      <w:sz w:val="18"/>
      <w:szCs w:val="18"/>
      <w14:ligatures w14:val="none"/>
    </w:rPr>
  </w:style>
  <w:style w:type="paragraph" w:styleId="af6">
    <w:name w:val="annotation text"/>
    <w:basedOn w:val="a1"/>
    <w:link w:val="af7"/>
    <w:unhideWhenUsed/>
    <w:rsid w:val="00B167F8"/>
    <w:pPr>
      <w:jc w:val="left"/>
    </w:pPr>
  </w:style>
  <w:style w:type="character" w:customStyle="1" w:styleId="af7">
    <w:name w:val="批注文字 字符"/>
    <w:basedOn w:val="a2"/>
    <w:link w:val="af6"/>
    <w:rsid w:val="00B167F8"/>
    <w:rPr>
      <w:rFonts w:ascii="Times New Roman" w:eastAsia="宋体" w:hAnsi="Times New Roman" w:cs="Times New Roman"/>
      <w:szCs w:val="20"/>
      <w14:ligatures w14:val="none"/>
    </w:rPr>
  </w:style>
  <w:style w:type="paragraph" w:styleId="af1">
    <w:name w:val="annotation subject"/>
    <w:basedOn w:val="af6"/>
    <w:next w:val="af6"/>
    <w:link w:val="1a"/>
    <w:rsid w:val="00B167F8"/>
    <w:rPr>
      <w:rFonts w:asciiTheme="minorHAnsi" w:eastAsia="MingLiU" w:hAnsiTheme="minorHAnsi" w:cstheme="minorBidi"/>
      <w:sz w:val="24"/>
      <w:szCs w:val="22"/>
      <w:lang w:eastAsia="zh-TW"/>
      <w14:ligatures w14:val="standardContextual"/>
    </w:rPr>
  </w:style>
  <w:style w:type="character" w:customStyle="1" w:styleId="af8">
    <w:name w:val="批注主题 字符"/>
    <w:basedOn w:val="af7"/>
    <w:uiPriority w:val="99"/>
    <w:semiHidden/>
    <w:rsid w:val="00B167F8"/>
    <w:rPr>
      <w:rFonts w:ascii="Times New Roman" w:eastAsia="宋体" w:hAnsi="Times New Roman" w:cs="Times New Roman"/>
      <w:b/>
      <w:bCs/>
      <w:szCs w:val="20"/>
      <w14:ligatures w14:val="none"/>
    </w:rPr>
  </w:style>
  <w:style w:type="paragraph" w:styleId="ac">
    <w:name w:val="Salutation"/>
    <w:basedOn w:val="a1"/>
    <w:next w:val="a1"/>
    <w:link w:val="15"/>
    <w:qFormat/>
    <w:rsid w:val="00B167F8"/>
    <w:rPr>
      <w:rFonts w:asciiTheme="minorHAnsi" w:eastAsiaTheme="minorEastAsia" w:hAnsiTheme="minorHAnsi" w:cstheme="minorBidi"/>
      <w:sz w:val="24"/>
      <w:szCs w:val="22"/>
      <w14:ligatures w14:val="standardContextual"/>
    </w:rPr>
  </w:style>
  <w:style w:type="character" w:customStyle="1" w:styleId="af9">
    <w:name w:val="称呼 字符"/>
    <w:basedOn w:val="a2"/>
    <w:rsid w:val="00B167F8"/>
    <w:rPr>
      <w:rFonts w:ascii="Times New Roman" w:eastAsia="宋体" w:hAnsi="Times New Roman" w:cs="Times New Roman"/>
      <w:szCs w:val="20"/>
      <w14:ligatures w14:val="none"/>
    </w:rPr>
  </w:style>
  <w:style w:type="paragraph" w:styleId="ad">
    <w:name w:val="Plain Text"/>
    <w:aliases w:val="普通文字1,普通文字2,普通文字3,普通文字4,普通文字5,普通文字6,普通文字11,普通文字21,普通文字31,普通文字41,普通文字7,标题1,普通文字,Texte,普通文字 Char Char,普通文字 Char Char Char Char Char Char,普通文字 Char Char Char Char Char,普通文字 Char Char Char Char Char Char Char Char,纯文本 Char Char Char Char Char,小,鋘drad"/>
    <w:basedOn w:val="a1"/>
    <w:link w:val="16"/>
    <w:qFormat/>
    <w:rsid w:val="00B167F8"/>
    <w:rPr>
      <w:rFonts w:ascii="宋体" w:eastAsiaTheme="minorEastAsia" w:hAnsi="Courier New" w:cstheme="minorBidi"/>
      <w:szCs w:val="21"/>
      <w14:ligatures w14:val="standardContextual"/>
    </w:rPr>
  </w:style>
  <w:style w:type="character" w:customStyle="1" w:styleId="afa">
    <w:name w:val="纯文本 字符"/>
    <w:aliases w:val="普通文字1 字符,普通文字2 字符,普通文字3 字符,普通文字4 字符,普通文字5 字符,普通文字6 字符,普通文字11 字符,普通文字21 字符,普通文字31 字符,普通文字41 字符,普通文字7 字符,标题1 字符,普通文字 字符,Texte 字符,纯文本 Char Char Char 字符,一般文字 字元 字符,一般文字 字元 字元 字元 字元 字符,一般文字 字元 字元 字元 字元 字元 字元 字元 字元 字符,一般文字 字元 字元 字元 字元 字元 字元 字元 字符,小 字符"/>
    <w:basedOn w:val="a2"/>
    <w:qFormat/>
    <w:rsid w:val="00B167F8"/>
    <w:rPr>
      <w:rFonts w:asciiTheme="minorEastAsia" w:hAnsi="Courier New" w:cs="Courier New"/>
      <w:szCs w:val="20"/>
      <w14:ligatures w14:val="none"/>
    </w:rPr>
  </w:style>
  <w:style w:type="paragraph" w:styleId="ab">
    <w:name w:val="Document Map"/>
    <w:basedOn w:val="a1"/>
    <w:link w:val="14"/>
    <w:rsid w:val="00B167F8"/>
    <w:rPr>
      <w:rFonts w:ascii="宋体" w:eastAsiaTheme="minorEastAsia" w:hAnsiTheme="minorHAnsi" w:cstheme="minorBidi"/>
      <w:sz w:val="18"/>
      <w:szCs w:val="18"/>
      <w14:ligatures w14:val="standardContextual"/>
    </w:rPr>
  </w:style>
  <w:style w:type="character" w:customStyle="1" w:styleId="afb">
    <w:name w:val="文档结构图 字符"/>
    <w:basedOn w:val="a2"/>
    <w:uiPriority w:val="99"/>
    <w:semiHidden/>
    <w:qFormat/>
    <w:rsid w:val="00B167F8"/>
    <w:rPr>
      <w:rFonts w:ascii="Microsoft YaHei UI" w:eastAsia="Microsoft YaHei UI" w:hAnsi="Times New Roman" w:cs="Times New Roman"/>
      <w:sz w:val="18"/>
      <w:szCs w:val="18"/>
      <w14:ligatures w14:val="none"/>
    </w:rPr>
  </w:style>
  <w:style w:type="paragraph" w:styleId="afc">
    <w:name w:val="Normal Indent"/>
    <w:basedOn w:val="a1"/>
    <w:qFormat/>
    <w:rsid w:val="00B167F8"/>
    <w:pPr>
      <w:ind w:firstLine="420"/>
    </w:pPr>
  </w:style>
  <w:style w:type="paragraph" w:styleId="afd">
    <w:name w:val="Body Text"/>
    <w:basedOn w:val="a1"/>
    <w:link w:val="afe"/>
    <w:rsid w:val="00B167F8"/>
    <w:pPr>
      <w:widowControl/>
    </w:pPr>
    <w:rPr>
      <w:kern w:val="0"/>
      <w:sz w:val="24"/>
    </w:rPr>
  </w:style>
  <w:style w:type="character" w:customStyle="1" w:styleId="afe">
    <w:name w:val="正文文本 字符"/>
    <w:basedOn w:val="a2"/>
    <w:link w:val="afd"/>
    <w:qFormat/>
    <w:rsid w:val="00B167F8"/>
    <w:rPr>
      <w:rFonts w:ascii="Times New Roman" w:eastAsia="宋体" w:hAnsi="Times New Roman" w:cs="Times New Roman"/>
      <w:kern w:val="0"/>
      <w:sz w:val="24"/>
      <w:szCs w:val="20"/>
      <w14:ligatures w14:val="none"/>
    </w:rPr>
  </w:style>
  <w:style w:type="paragraph" w:styleId="26">
    <w:name w:val="List 2"/>
    <w:basedOn w:val="a1"/>
    <w:qFormat/>
    <w:rsid w:val="00B167F8"/>
    <w:pPr>
      <w:tabs>
        <w:tab w:val="left" w:pos="360"/>
      </w:tabs>
      <w:ind w:left="840" w:hanging="420"/>
    </w:pPr>
  </w:style>
  <w:style w:type="paragraph" w:customStyle="1" w:styleId="aff">
    <w:basedOn w:val="a1"/>
    <w:next w:val="aff0"/>
    <w:link w:val="Char0"/>
    <w:uiPriority w:val="34"/>
    <w:qFormat/>
    <w:rsid w:val="00B167F8"/>
    <w:pPr>
      <w:ind w:firstLineChars="200" w:firstLine="420"/>
    </w:pPr>
    <w:rPr>
      <w:rFonts w:ascii="Calibri" w:eastAsiaTheme="minorEastAsia" w:hAnsi="Calibri" w:cstheme="minorBidi"/>
      <w:szCs w:val="22"/>
      <w14:ligatures w14:val="standardContextual"/>
    </w:rPr>
  </w:style>
  <w:style w:type="paragraph" w:customStyle="1" w:styleId="1c">
    <w:name w:val="纯文本1"/>
    <w:basedOn w:val="a1"/>
    <w:qFormat/>
    <w:rsid w:val="00B167F8"/>
    <w:rPr>
      <w:rFonts w:ascii="宋体" w:hAnsi="Courier New" w:cs="Courier New"/>
      <w:szCs w:val="21"/>
    </w:rPr>
  </w:style>
  <w:style w:type="paragraph" w:customStyle="1" w:styleId="Char1">
    <w:name w:val="Char1"/>
    <w:basedOn w:val="a1"/>
    <w:rsid w:val="00B167F8"/>
    <w:pPr>
      <w:tabs>
        <w:tab w:val="left" w:pos="360"/>
      </w:tabs>
    </w:pPr>
    <w:rPr>
      <w:sz w:val="24"/>
      <w:szCs w:val="24"/>
    </w:rPr>
  </w:style>
  <w:style w:type="paragraph" w:styleId="af2">
    <w:name w:val="Date"/>
    <w:basedOn w:val="a1"/>
    <w:next w:val="a1"/>
    <w:link w:val="1b"/>
    <w:qFormat/>
    <w:rsid w:val="00B167F8"/>
    <w:pPr>
      <w:ind w:leftChars="2500" w:left="100"/>
    </w:pPr>
    <w:rPr>
      <w:rFonts w:asciiTheme="minorHAnsi" w:eastAsiaTheme="minorEastAsia" w:hAnsiTheme="minorHAnsi" w:cstheme="minorBidi"/>
      <w:szCs w:val="22"/>
      <w14:ligatures w14:val="standardContextual"/>
    </w:rPr>
  </w:style>
  <w:style w:type="character" w:customStyle="1" w:styleId="aff1">
    <w:name w:val="日期 字符"/>
    <w:basedOn w:val="a2"/>
    <w:uiPriority w:val="99"/>
    <w:semiHidden/>
    <w:qFormat/>
    <w:rsid w:val="00B167F8"/>
    <w:rPr>
      <w:rFonts w:ascii="Times New Roman" w:eastAsia="宋体" w:hAnsi="Times New Roman" w:cs="Times New Roman"/>
      <w:szCs w:val="20"/>
      <w14:ligatures w14:val="none"/>
    </w:rPr>
  </w:style>
  <w:style w:type="paragraph" w:customStyle="1" w:styleId="Normalnospaceafter">
    <w:name w:val="Normal no space after"/>
    <w:basedOn w:val="a1"/>
    <w:rsid w:val="00B167F8"/>
    <w:pPr>
      <w:widowControl/>
      <w:tabs>
        <w:tab w:val="left" w:pos="284"/>
        <w:tab w:val="left" w:pos="567"/>
      </w:tabs>
      <w:spacing w:line="280" w:lineRule="atLeast"/>
      <w:jc w:val="left"/>
    </w:pPr>
    <w:rPr>
      <w:rFonts w:ascii="Frutiger Roman" w:hAnsi="Frutiger Roman"/>
      <w:kern w:val="0"/>
      <w:sz w:val="20"/>
      <w:lang w:eastAsia="en-US"/>
    </w:rPr>
  </w:style>
  <w:style w:type="paragraph" w:customStyle="1" w:styleId="Indent">
    <w:name w:val="Indent"/>
    <w:basedOn w:val="a1"/>
    <w:rsid w:val="00B167F8"/>
    <w:pPr>
      <w:widowControl/>
      <w:ind w:left="900"/>
      <w:jc w:val="left"/>
    </w:pPr>
    <w:rPr>
      <w:rFonts w:ascii="Arial" w:hAnsi="Arial" w:cs="Arial"/>
      <w:kern w:val="0"/>
      <w:sz w:val="24"/>
      <w:lang w:eastAsia="en-US"/>
    </w:rPr>
  </w:style>
  <w:style w:type="paragraph" w:customStyle="1" w:styleId="aff2">
    <w:name w:val="图文"/>
    <w:basedOn w:val="a1"/>
    <w:rsid w:val="00B167F8"/>
    <w:pPr>
      <w:adjustRightInd w:val="0"/>
      <w:snapToGrid w:val="0"/>
      <w:spacing w:after="50" w:line="360" w:lineRule="auto"/>
    </w:pPr>
    <w:rPr>
      <w:sz w:val="24"/>
      <w:szCs w:val="24"/>
    </w:rPr>
  </w:style>
  <w:style w:type="paragraph" w:customStyle="1" w:styleId="Default">
    <w:name w:val="Default"/>
    <w:rsid w:val="00B167F8"/>
    <w:pPr>
      <w:widowControl w:val="0"/>
      <w:autoSpaceDE w:val="0"/>
      <w:autoSpaceDN w:val="0"/>
      <w:adjustRightInd w:val="0"/>
    </w:pPr>
    <w:rPr>
      <w:rFonts w:ascii="Arial,Bold" w:eastAsia="Times New Roman" w:hAnsi="Arial,Bold" w:cs="Times New Roman"/>
      <w:kern w:val="0"/>
      <w:sz w:val="20"/>
      <w:szCs w:val="20"/>
      <w:lang w:eastAsia="en-US"/>
      <w14:ligatures w14:val="none"/>
    </w:rPr>
  </w:style>
  <w:style w:type="paragraph" w:styleId="25">
    <w:name w:val="Body Text Indent 2"/>
    <w:basedOn w:val="a1"/>
    <w:link w:val="211"/>
    <w:qFormat/>
    <w:rsid w:val="00B167F8"/>
    <w:pPr>
      <w:spacing w:after="120" w:line="480" w:lineRule="auto"/>
      <w:ind w:leftChars="200" w:left="420"/>
    </w:pPr>
    <w:rPr>
      <w:rFonts w:asciiTheme="minorHAnsi" w:eastAsiaTheme="minorEastAsia" w:hAnsiTheme="minorHAnsi" w:cstheme="minorBidi"/>
      <w:szCs w:val="22"/>
      <w14:ligatures w14:val="standardContextual"/>
    </w:rPr>
  </w:style>
  <w:style w:type="character" w:customStyle="1" w:styleId="27">
    <w:name w:val="正文文本缩进 2 字符"/>
    <w:basedOn w:val="a2"/>
    <w:uiPriority w:val="99"/>
    <w:semiHidden/>
    <w:rsid w:val="00B167F8"/>
    <w:rPr>
      <w:rFonts w:ascii="Times New Roman" w:eastAsia="宋体" w:hAnsi="Times New Roman" w:cs="Times New Roman"/>
      <w:szCs w:val="20"/>
      <w14:ligatures w14:val="none"/>
    </w:rPr>
  </w:style>
  <w:style w:type="paragraph" w:styleId="ae">
    <w:name w:val="header"/>
    <w:basedOn w:val="a1"/>
    <w:link w:val="17"/>
    <w:rsid w:val="00B167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22"/>
      <w14:ligatures w14:val="standardContextual"/>
    </w:rPr>
  </w:style>
  <w:style w:type="character" w:customStyle="1" w:styleId="aff3">
    <w:name w:val="页眉 字符"/>
    <w:basedOn w:val="a2"/>
    <w:uiPriority w:val="99"/>
    <w:semiHidden/>
    <w:rsid w:val="00B167F8"/>
    <w:rPr>
      <w:rFonts w:ascii="Times New Roman" w:eastAsia="宋体" w:hAnsi="Times New Roman" w:cs="Times New Roman"/>
      <w:sz w:val="18"/>
      <w:szCs w:val="18"/>
      <w14:ligatures w14:val="none"/>
    </w:rPr>
  </w:style>
  <w:style w:type="paragraph" w:styleId="af0">
    <w:name w:val="Balloon Text"/>
    <w:basedOn w:val="a1"/>
    <w:link w:val="19"/>
    <w:uiPriority w:val="99"/>
    <w:rsid w:val="00B167F8"/>
    <w:rPr>
      <w:rFonts w:asciiTheme="minorHAnsi" w:eastAsiaTheme="minorEastAsia" w:hAnsiTheme="minorHAnsi" w:cstheme="minorBidi"/>
      <w:sz w:val="18"/>
      <w:szCs w:val="18"/>
      <w14:ligatures w14:val="standardContextual"/>
    </w:rPr>
  </w:style>
  <w:style w:type="character" w:customStyle="1" w:styleId="aff4">
    <w:name w:val="批注框文本 字符"/>
    <w:basedOn w:val="a2"/>
    <w:uiPriority w:val="99"/>
    <w:semiHidden/>
    <w:rsid w:val="00B167F8"/>
    <w:rPr>
      <w:rFonts w:ascii="Times New Roman" w:eastAsia="宋体" w:hAnsi="Times New Roman" w:cs="Times New Roman"/>
      <w:sz w:val="18"/>
      <w:szCs w:val="18"/>
      <w14:ligatures w14:val="none"/>
    </w:rPr>
  </w:style>
  <w:style w:type="paragraph" w:styleId="31">
    <w:name w:val="Body Text Indent 3"/>
    <w:basedOn w:val="a1"/>
    <w:link w:val="32"/>
    <w:rsid w:val="00B167F8"/>
    <w:pPr>
      <w:ind w:firstLine="420"/>
    </w:pPr>
    <w:rPr>
      <w:rFonts w:ascii="楷体_GB2312" w:eastAsia="楷体_GB2312"/>
      <w:sz w:val="24"/>
    </w:rPr>
  </w:style>
  <w:style w:type="character" w:customStyle="1" w:styleId="32">
    <w:name w:val="正文文本缩进 3 字符"/>
    <w:basedOn w:val="a2"/>
    <w:link w:val="31"/>
    <w:qFormat/>
    <w:rsid w:val="00B167F8"/>
    <w:rPr>
      <w:rFonts w:ascii="楷体_GB2312" w:eastAsia="楷体_GB2312" w:hAnsi="Times New Roman" w:cs="Times New Roman"/>
      <w:sz w:val="24"/>
      <w:szCs w:val="20"/>
      <w14:ligatures w14:val="none"/>
    </w:rPr>
  </w:style>
  <w:style w:type="paragraph" w:styleId="1d">
    <w:name w:val="index 1"/>
    <w:basedOn w:val="a1"/>
    <w:next w:val="a1"/>
    <w:semiHidden/>
    <w:qFormat/>
    <w:rsid w:val="00B167F8"/>
  </w:style>
  <w:style w:type="paragraph" w:styleId="28">
    <w:name w:val="Body Text 2"/>
    <w:basedOn w:val="a1"/>
    <w:link w:val="29"/>
    <w:qFormat/>
    <w:rsid w:val="00B167F8"/>
    <w:pPr>
      <w:widowControl/>
      <w:jc w:val="left"/>
    </w:pPr>
    <w:rPr>
      <w:kern w:val="0"/>
      <w:sz w:val="24"/>
    </w:rPr>
  </w:style>
  <w:style w:type="character" w:customStyle="1" w:styleId="29">
    <w:name w:val="正文文本 2 字符"/>
    <w:basedOn w:val="a2"/>
    <w:link w:val="28"/>
    <w:rsid w:val="00B167F8"/>
    <w:rPr>
      <w:rFonts w:ascii="Times New Roman" w:eastAsia="宋体" w:hAnsi="Times New Roman" w:cs="Times New Roman"/>
      <w:kern w:val="0"/>
      <w:sz w:val="24"/>
      <w:szCs w:val="20"/>
      <w14:ligatures w14:val="none"/>
    </w:rPr>
  </w:style>
  <w:style w:type="paragraph" w:customStyle="1" w:styleId="22">
    <w:name w:val="2级标题"/>
    <w:basedOn w:val="a1"/>
    <w:qFormat/>
    <w:rsid w:val="00B167F8"/>
    <w:pPr>
      <w:numPr>
        <w:ilvl w:val="1"/>
        <w:numId w:val="1"/>
      </w:numPr>
      <w:tabs>
        <w:tab w:val="left" w:pos="240"/>
      </w:tabs>
      <w:adjustRightInd w:val="0"/>
      <w:snapToGrid w:val="0"/>
      <w:spacing w:before="480" w:after="360"/>
      <w:jc w:val="left"/>
      <w:outlineLvl w:val="1"/>
    </w:pPr>
    <w:rPr>
      <w:rFonts w:eastAsia="黑体"/>
      <w:sz w:val="30"/>
      <w:szCs w:val="24"/>
    </w:rPr>
  </w:style>
  <w:style w:type="paragraph" w:styleId="af">
    <w:name w:val="Title"/>
    <w:basedOn w:val="a1"/>
    <w:link w:val="18"/>
    <w:qFormat/>
    <w:rsid w:val="00B167F8"/>
    <w:pPr>
      <w:widowControl/>
      <w:jc w:val="center"/>
    </w:pPr>
    <w:rPr>
      <w:rFonts w:asciiTheme="minorHAnsi" w:eastAsia="Batang" w:hAnsiTheme="minorHAnsi" w:cstheme="minorBidi"/>
      <w:b/>
      <w:bCs/>
      <w:sz w:val="24"/>
      <w:szCs w:val="24"/>
      <w:lang w:eastAsia="ko-KR"/>
      <w14:ligatures w14:val="standardContextual"/>
    </w:rPr>
  </w:style>
  <w:style w:type="character" w:customStyle="1" w:styleId="aff5">
    <w:name w:val="标题 字符"/>
    <w:basedOn w:val="a2"/>
    <w:uiPriority w:val="10"/>
    <w:rsid w:val="00B167F8"/>
    <w:rPr>
      <w:rFonts w:asciiTheme="majorHAnsi" w:eastAsiaTheme="majorEastAsia" w:hAnsiTheme="majorHAnsi" w:cstheme="majorBidi"/>
      <w:b/>
      <w:bCs/>
      <w:sz w:val="32"/>
      <w:szCs w:val="32"/>
      <w14:ligatures w14:val="none"/>
    </w:rPr>
  </w:style>
  <w:style w:type="paragraph" w:styleId="aff6">
    <w:name w:val="Normal (Web)"/>
    <w:basedOn w:val="a1"/>
    <w:link w:val="aff7"/>
    <w:uiPriority w:val="99"/>
    <w:qFormat/>
    <w:rsid w:val="00B167F8"/>
    <w:pPr>
      <w:widowControl/>
      <w:spacing w:before="100" w:beforeAutospacing="1" w:after="100" w:afterAutospacing="1"/>
      <w:jc w:val="left"/>
    </w:pPr>
    <w:rPr>
      <w:rFonts w:ascii="宋体" w:hAnsi="宋体" w:cs="宋体"/>
      <w:kern w:val="0"/>
      <w:sz w:val="24"/>
      <w:szCs w:val="24"/>
    </w:rPr>
  </w:style>
  <w:style w:type="paragraph" w:customStyle="1" w:styleId="western">
    <w:name w:val="western"/>
    <w:basedOn w:val="a1"/>
    <w:qFormat/>
    <w:rsid w:val="00B167F8"/>
    <w:pPr>
      <w:widowControl/>
      <w:spacing w:before="100" w:beforeAutospacing="1" w:after="100" w:afterAutospacing="1"/>
      <w:jc w:val="left"/>
    </w:pPr>
    <w:rPr>
      <w:rFonts w:ascii="宋体" w:hAnsi="宋体" w:cs="宋体"/>
      <w:kern w:val="0"/>
      <w:sz w:val="24"/>
      <w:szCs w:val="24"/>
    </w:rPr>
  </w:style>
  <w:style w:type="paragraph" w:customStyle="1" w:styleId="1e">
    <w:name w:val="列出段落1"/>
    <w:basedOn w:val="a1"/>
    <w:uiPriority w:val="34"/>
    <w:qFormat/>
    <w:rsid w:val="00B167F8"/>
    <w:pPr>
      <w:ind w:firstLineChars="200" w:firstLine="420"/>
    </w:pPr>
    <w:rPr>
      <w:rFonts w:ascii="Calibri" w:hAnsi="Calibri"/>
      <w:szCs w:val="22"/>
    </w:rPr>
  </w:style>
  <w:style w:type="paragraph" w:customStyle="1" w:styleId="2a">
    <w:name w:val="列出段落2"/>
    <w:basedOn w:val="a1"/>
    <w:rsid w:val="00B167F8"/>
    <w:pPr>
      <w:ind w:firstLineChars="200" w:firstLine="420"/>
    </w:pPr>
    <w:rPr>
      <w:rFonts w:ascii="Calibri" w:hAnsi="Calibri"/>
      <w:szCs w:val="22"/>
    </w:rPr>
  </w:style>
  <w:style w:type="paragraph" w:customStyle="1" w:styleId="aff8">
    <w:name w:val="段"/>
    <w:qFormat/>
    <w:rsid w:val="00B167F8"/>
    <w:pPr>
      <w:autoSpaceDE w:val="0"/>
      <w:autoSpaceDN w:val="0"/>
      <w:ind w:firstLineChars="200" w:firstLine="200"/>
      <w:jc w:val="both"/>
    </w:pPr>
    <w:rPr>
      <w:rFonts w:ascii="宋体" w:eastAsia="宋体" w:hAnsi="Times New Roman" w:cs="Times New Roman"/>
      <w:kern w:val="0"/>
      <w:szCs w:val="20"/>
      <w14:ligatures w14:val="none"/>
    </w:rPr>
  </w:style>
  <w:style w:type="paragraph" w:customStyle="1" w:styleId="Char2">
    <w:name w:val="Char"/>
    <w:basedOn w:val="a1"/>
    <w:qFormat/>
    <w:rsid w:val="00B167F8"/>
    <w:pPr>
      <w:tabs>
        <w:tab w:val="left" w:pos="360"/>
      </w:tabs>
    </w:pPr>
    <w:rPr>
      <w:rFonts w:ascii="仿宋_GB2312" w:eastAsia="仿宋_GB2312"/>
      <w:sz w:val="24"/>
      <w:szCs w:val="24"/>
    </w:rPr>
  </w:style>
  <w:style w:type="paragraph" w:customStyle="1" w:styleId="Char1CharCharChar">
    <w:name w:val="Char1 Char Char Char"/>
    <w:basedOn w:val="a1"/>
    <w:rsid w:val="00B167F8"/>
    <w:rPr>
      <w:rFonts w:ascii="Tahoma" w:hAnsi="Tahoma"/>
      <w:sz w:val="24"/>
    </w:rPr>
  </w:style>
  <w:style w:type="paragraph" w:customStyle="1" w:styleId="p0">
    <w:name w:val="p0"/>
    <w:basedOn w:val="a1"/>
    <w:rsid w:val="00B167F8"/>
    <w:pPr>
      <w:widowControl/>
    </w:pPr>
    <w:rPr>
      <w:rFonts w:ascii="Calibri" w:hAnsi="Calibri" w:cs="宋体"/>
      <w:kern w:val="0"/>
      <w:szCs w:val="21"/>
    </w:rPr>
  </w:style>
  <w:style w:type="paragraph" w:customStyle="1" w:styleId="1f">
    <w:name w:val="正文1"/>
    <w:basedOn w:val="a1"/>
    <w:qFormat/>
    <w:rsid w:val="00B167F8"/>
    <w:pPr>
      <w:widowControl/>
      <w:overflowPunct w:val="0"/>
      <w:autoSpaceDE w:val="0"/>
      <w:autoSpaceDN w:val="0"/>
      <w:adjustRightInd w:val="0"/>
      <w:spacing w:line="312" w:lineRule="exact"/>
      <w:jc w:val="left"/>
      <w:textAlignment w:val="baseline"/>
    </w:pPr>
    <w:rPr>
      <w:rFonts w:ascii="宋体"/>
      <w:kern w:val="0"/>
    </w:rPr>
  </w:style>
  <w:style w:type="paragraph" w:customStyle="1" w:styleId="Document1">
    <w:name w:val="Document 1"/>
    <w:qFormat/>
    <w:rsid w:val="00B167F8"/>
    <w:pPr>
      <w:keepNext/>
      <w:keepLines/>
      <w:tabs>
        <w:tab w:val="left" w:pos="-720"/>
      </w:tabs>
      <w:suppressAutoHyphens/>
      <w:overflowPunct w:val="0"/>
      <w:autoSpaceDE w:val="0"/>
      <w:autoSpaceDN w:val="0"/>
      <w:adjustRightInd w:val="0"/>
      <w:textAlignment w:val="baseline"/>
    </w:pPr>
    <w:rPr>
      <w:rFonts w:ascii="Courier New" w:eastAsia="宋体" w:hAnsi="Courier New" w:cs="Times New Roman"/>
      <w:kern w:val="0"/>
      <w:sz w:val="24"/>
      <w:szCs w:val="20"/>
      <w14:ligatures w14:val="none"/>
    </w:rPr>
  </w:style>
  <w:style w:type="paragraph" w:customStyle="1" w:styleId="-">
    <w:name w:val="正文-标准"/>
    <w:basedOn w:val="a1"/>
    <w:rsid w:val="00B167F8"/>
    <w:pPr>
      <w:autoSpaceDE w:val="0"/>
      <w:autoSpaceDN w:val="0"/>
      <w:adjustRightInd w:val="0"/>
      <w:spacing w:line="360" w:lineRule="exact"/>
      <w:jc w:val="left"/>
      <w:textAlignment w:val="baseline"/>
    </w:pPr>
    <w:rPr>
      <w:kern w:val="21"/>
    </w:rPr>
  </w:style>
  <w:style w:type="paragraph" w:customStyle="1" w:styleId="CharCharCharCharCharCharCharCharCharCharCharChar">
    <w:name w:val="Char Char Char Char Char Char Char Char Char Char Char Char"/>
    <w:basedOn w:val="a1"/>
    <w:rsid w:val="00B167F8"/>
    <w:pPr>
      <w:spacing w:line="300" w:lineRule="auto"/>
    </w:pPr>
    <w:rPr>
      <w:rFonts w:ascii="宋体" w:hAnsi="宋体"/>
      <w:b/>
      <w:bCs/>
      <w:color w:val="000000"/>
      <w:spacing w:val="8"/>
      <w:kern w:val="0"/>
      <w:sz w:val="24"/>
      <w:szCs w:val="24"/>
    </w:rPr>
  </w:style>
  <w:style w:type="paragraph" w:customStyle="1" w:styleId="1">
    <w:name w:val="1级标题"/>
    <w:basedOn w:val="a1"/>
    <w:rsid w:val="00B167F8"/>
    <w:pPr>
      <w:numPr>
        <w:numId w:val="2"/>
      </w:numPr>
      <w:tabs>
        <w:tab w:val="clear" w:pos="360"/>
        <w:tab w:val="left" w:pos="240"/>
      </w:tabs>
      <w:adjustRightInd w:val="0"/>
      <w:snapToGrid w:val="0"/>
      <w:spacing w:before="480" w:after="360"/>
      <w:jc w:val="left"/>
      <w:outlineLvl w:val="0"/>
    </w:pPr>
    <w:rPr>
      <w:rFonts w:eastAsia="黑体"/>
      <w:sz w:val="32"/>
      <w:szCs w:val="24"/>
    </w:rPr>
  </w:style>
  <w:style w:type="paragraph" w:customStyle="1" w:styleId="font6">
    <w:name w:val="font6"/>
    <w:basedOn w:val="a1"/>
    <w:rsid w:val="00B167F8"/>
    <w:pPr>
      <w:widowControl/>
      <w:spacing w:before="100" w:beforeAutospacing="1" w:after="100" w:afterAutospacing="1"/>
      <w:jc w:val="left"/>
    </w:pPr>
    <w:rPr>
      <w:rFonts w:eastAsia="Arial Unicode MS"/>
      <w:b/>
      <w:bCs/>
      <w:kern w:val="0"/>
      <w:sz w:val="24"/>
      <w:szCs w:val="24"/>
    </w:rPr>
  </w:style>
  <w:style w:type="paragraph" w:customStyle="1" w:styleId="aff9">
    <w:name w:val="表格文字"/>
    <w:basedOn w:val="a1"/>
    <w:rsid w:val="00B167F8"/>
    <w:pPr>
      <w:snapToGrid w:val="0"/>
      <w:spacing w:before="120"/>
    </w:pPr>
  </w:style>
  <w:style w:type="table" w:styleId="affa">
    <w:name w:val="Table Grid"/>
    <w:basedOn w:val="a3"/>
    <w:uiPriority w:val="39"/>
    <w:qFormat/>
    <w:rsid w:val="00B167F8"/>
    <w:pPr>
      <w:widowControl w:val="0"/>
      <w:jc w:val="both"/>
    </w:pPr>
    <w:rPr>
      <w:rFonts w:ascii="Times New Roman" w:eastAsia="宋体"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列出段落 Char"/>
    <w:link w:val="aff"/>
    <w:uiPriority w:val="34"/>
    <w:qFormat/>
    <w:rsid w:val="00B167F8"/>
    <w:rPr>
      <w:rFonts w:ascii="Calibri" w:hAnsi="Calibri"/>
    </w:rPr>
  </w:style>
  <w:style w:type="character" w:customStyle="1" w:styleId="210">
    <w:name w:val="标题 2 字符1"/>
    <w:link w:val="23"/>
    <w:qFormat/>
    <w:rsid w:val="00B167F8"/>
    <w:rPr>
      <w:rFonts w:ascii="Times New Roman" w:eastAsia="宋体" w:hAnsi="Times New Roman" w:cs="Times New Roman"/>
      <w:b/>
      <w:sz w:val="24"/>
      <w:szCs w:val="20"/>
      <w:lang w:val="x-none" w:eastAsia="x-none"/>
      <w14:ligatures w14:val="none"/>
    </w:rPr>
  </w:style>
  <w:style w:type="character" w:customStyle="1" w:styleId="shorttext">
    <w:name w:val="short_text"/>
    <w:rsid w:val="00B167F8"/>
  </w:style>
  <w:style w:type="paragraph" w:styleId="affb">
    <w:name w:val="Revision"/>
    <w:hidden/>
    <w:uiPriority w:val="99"/>
    <w:unhideWhenUsed/>
    <w:rsid w:val="00B167F8"/>
    <w:rPr>
      <w:rFonts w:ascii="Times New Roman" w:eastAsia="宋体" w:hAnsi="Times New Roman" w:cs="Times New Roman"/>
      <w:szCs w:val="20"/>
      <w14:ligatures w14:val="none"/>
    </w:rPr>
  </w:style>
  <w:style w:type="character" w:customStyle="1" w:styleId="1f0">
    <w:name w:val="未处理的提及1"/>
    <w:uiPriority w:val="99"/>
    <w:semiHidden/>
    <w:unhideWhenUsed/>
    <w:qFormat/>
    <w:rsid w:val="00B167F8"/>
    <w:rPr>
      <w:color w:val="605E5C"/>
      <w:shd w:val="clear" w:color="auto" w:fill="E1DFDD"/>
    </w:rPr>
  </w:style>
  <w:style w:type="character" w:customStyle="1" w:styleId="1f1">
    <w:name w:val="批注文字 字符1"/>
    <w:uiPriority w:val="99"/>
    <w:rsid w:val="00B167F8"/>
    <w:rPr>
      <w:rFonts w:eastAsia="MingLiU"/>
      <w:sz w:val="24"/>
      <w:lang w:eastAsia="zh-TW"/>
    </w:rPr>
  </w:style>
  <w:style w:type="paragraph" w:customStyle="1" w:styleId="33">
    <w:name w:val="列出段落3"/>
    <w:basedOn w:val="a1"/>
    <w:uiPriority w:val="34"/>
    <w:qFormat/>
    <w:rsid w:val="00B167F8"/>
    <w:pPr>
      <w:ind w:firstLineChars="200" w:firstLine="420"/>
    </w:pPr>
    <w:rPr>
      <w:rFonts w:ascii="Calibri" w:hAnsi="Calibri"/>
      <w:szCs w:val="22"/>
      <w:lang w:val="x-none" w:eastAsia="x-none"/>
    </w:rPr>
  </w:style>
  <w:style w:type="character" w:customStyle="1" w:styleId="-1Char">
    <w:name w:val="彩色列表 - 强调文字颜色 1 Char"/>
    <w:link w:val="-11"/>
    <w:uiPriority w:val="34"/>
    <w:qFormat/>
    <w:rsid w:val="00B167F8"/>
    <w:rPr>
      <w:rFonts w:ascii="Calibri" w:hAnsi="Calibri"/>
    </w:rPr>
  </w:style>
  <w:style w:type="paragraph" w:customStyle="1" w:styleId="-11">
    <w:name w:val="彩色列表 - 强调文字颜色 11"/>
    <w:basedOn w:val="a1"/>
    <w:link w:val="-1Char"/>
    <w:uiPriority w:val="34"/>
    <w:qFormat/>
    <w:rsid w:val="00B167F8"/>
    <w:pPr>
      <w:ind w:firstLineChars="200" w:firstLine="420"/>
    </w:pPr>
    <w:rPr>
      <w:rFonts w:ascii="Calibri" w:eastAsiaTheme="minorEastAsia" w:hAnsi="Calibri" w:cstheme="minorBidi"/>
      <w:szCs w:val="22"/>
      <w14:ligatures w14:val="standardContextual"/>
    </w:rPr>
  </w:style>
  <w:style w:type="character" w:customStyle="1" w:styleId="2b">
    <w:name w:val="纯文本 字符2"/>
    <w:aliases w:val="普通文字1 字符1,普通文字2 字符1,普通文字3 字符1,普通文字4 字符1,普通文字5 字符1,普通文字6 字符1,普通文字11 字符1,普通文字21 字符1,普通文字31 字符1,普通文字41 字符1,普通文字7 字符1,标题1 字符1,普通文字 字符1,Texte 字符1,纯文本 Char Char Char 字符1,一般文字 字元 字符1,一般文字 字元 字元 字元 字元 字符1,一般文字 字元 字元 字元 字元 字元 字元 字元 字元 字符1,小 字符1,鋘drad 字符"/>
    <w:rsid w:val="00B167F8"/>
    <w:rPr>
      <w:rFonts w:ascii="宋体" w:hAnsi="Courier New"/>
      <w:szCs w:val="21"/>
    </w:rPr>
  </w:style>
  <w:style w:type="paragraph" w:customStyle="1" w:styleId="affc">
    <w:name w:val="目录"/>
    <w:basedOn w:val="a1"/>
    <w:rsid w:val="00B167F8"/>
    <w:pPr>
      <w:widowControl/>
      <w:jc w:val="center"/>
    </w:pPr>
    <w:rPr>
      <w:rFonts w:ascii="宋体"/>
      <w:b/>
      <w:kern w:val="0"/>
      <w:sz w:val="36"/>
    </w:rPr>
  </w:style>
  <w:style w:type="character" w:customStyle="1" w:styleId="aff7">
    <w:name w:val="普通(网站) 字符"/>
    <w:link w:val="aff6"/>
    <w:uiPriority w:val="99"/>
    <w:rsid w:val="00B167F8"/>
    <w:rPr>
      <w:rFonts w:ascii="宋体" w:eastAsia="宋体" w:hAnsi="宋体" w:cs="宋体"/>
      <w:kern w:val="0"/>
      <w:sz w:val="24"/>
      <w:szCs w:val="24"/>
      <w14:ligatures w14:val="none"/>
    </w:rPr>
  </w:style>
  <w:style w:type="paragraph" w:customStyle="1" w:styleId="41">
    <w:name w:val="标题 41"/>
    <w:basedOn w:val="a1"/>
    <w:uiPriority w:val="1"/>
    <w:qFormat/>
    <w:rsid w:val="00B167F8"/>
    <w:pPr>
      <w:jc w:val="left"/>
      <w:outlineLvl w:val="4"/>
    </w:pPr>
    <w:rPr>
      <w:rFonts w:ascii="宋体" w:hAnsi="宋体"/>
      <w:b/>
      <w:bCs/>
      <w:kern w:val="0"/>
      <w:sz w:val="32"/>
      <w:szCs w:val="32"/>
      <w:lang w:eastAsia="en-US"/>
    </w:rPr>
  </w:style>
  <w:style w:type="paragraph" w:customStyle="1" w:styleId="61">
    <w:name w:val="标题 61"/>
    <w:basedOn w:val="a1"/>
    <w:uiPriority w:val="1"/>
    <w:qFormat/>
    <w:rsid w:val="00B167F8"/>
    <w:pPr>
      <w:ind w:left="118"/>
      <w:jc w:val="left"/>
      <w:outlineLvl w:val="6"/>
    </w:pPr>
    <w:rPr>
      <w:rFonts w:ascii="宋体" w:hAnsi="宋体"/>
      <w:b/>
      <w:bCs/>
      <w:kern w:val="0"/>
      <w:sz w:val="24"/>
      <w:szCs w:val="24"/>
      <w:lang w:eastAsia="en-US"/>
    </w:rPr>
  </w:style>
  <w:style w:type="paragraph" w:customStyle="1" w:styleId="1f2">
    <w:name w:val="列表段落1"/>
    <w:basedOn w:val="a1"/>
    <w:autoRedefine/>
    <w:qFormat/>
    <w:rsid w:val="00B167F8"/>
    <w:pPr>
      <w:spacing w:line="360" w:lineRule="auto"/>
      <w:jc w:val="left"/>
    </w:pPr>
    <w:rPr>
      <w:sz w:val="24"/>
      <w:szCs w:val="24"/>
    </w:rPr>
  </w:style>
  <w:style w:type="paragraph" w:styleId="aff0">
    <w:name w:val="List Paragraph"/>
    <w:basedOn w:val="a1"/>
    <w:link w:val="affd"/>
    <w:uiPriority w:val="34"/>
    <w:qFormat/>
    <w:rsid w:val="00B167F8"/>
    <w:pPr>
      <w:ind w:firstLineChars="200" w:firstLine="420"/>
    </w:pPr>
  </w:style>
  <w:style w:type="paragraph" w:styleId="2c">
    <w:name w:val="Body Text First Indent 2"/>
    <w:basedOn w:val="af3"/>
    <w:link w:val="2d"/>
    <w:uiPriority w:val="99"/>
    <w:semiHidden/>
    <w:unhideWhenUsed/>
    <w:qFormat/>
    <w:rsid w:val="00D8462F"/>
    <w:pPr>
      <w:spacing w:after="120"/>
      <w:ind w:leftChars="200" w:left="420" w:firstLineChars="200" w:firstLine="420"/>
    </w:pPr>
    <w:rPr>
      <w:rFonts w:ascii="Times New Roman" w:eastAsia="宋体"/>
      <w:sz w:val="21"/>
    </w:rPr>
  </w:style>
  <w:style w:type="character" w:customStyle="1" w:styleId="2d">
    <w:name w:val="正文文本首行缩进 2 字符"/>
    <w:basedOn w:val="af4"/>
    <w:link w:val="2c"/>
    <w:uiPriority w:val="99"/>
    <w:semiHidden/>
    <w:rsid w:val="00D8462F"/>
    <w:rPr>
      <w:rFonts w:ascii="Times New Roman" w:eastAsia="宋体" w:hAnsi="Times New Roman" w:cs="Times New Roman"/>
      <w:sz w:val="24"/>
      <w:szCs w:val="20"/>
      <w14:ligatures w14:val="none"/>
    </w:rPr>
  </w:style>
  <w:style w:type="paragraph" w:customStyle="1" w:styleId="TableParagraph">
    <w:name w:val="Table Paragraph"/>
    <w:basedOn w:val="a1"/>
    <w:uiPriority w:val="1"/>
    <w:qFormat/>
    <w:rsid w:val="00564F42"/>
    <w:pPr>
      <w:autoSpaceDE w:val="0"/>
      <w:autoSpaceDN w:val="0"/>
      <w:spacing w:line="360" w:lineRule="auto"/>
      <w:jc w:val="left"/>
    </w:pPr>
    <w:rPr>
      <w:rFonts w:cs="宋体"/>
      <w:kern w:val="0"/>
      <w:sz w:val="24"/>
      <w:szCs w:val="22"/>
    </w:rPr>
  </w:style>
  <w:style w:type="table" w:customStyle="1" w:styleId="TableNormal">
    <w:name w:val="Table Normal"/>
    <w:uiPriority w:val="2"/>
    <w:unhideWhenUsed/>
    <w:qFormat/>
    <w:rsid w:val="00FC76AB"/>
    <w:rPr>
      <w:kern w:val="0"/>
      <w:sz w:val="20"/>
      <w:szCs w:val="20"/>
      <w14:ligatures w14:val="none"/>
    </w:rPr>
    <w:tblPr>
      <w:tblCellMar>
        <w:top w:w="0" w:type="dxa"/>
        <w:left w:w="0" w:type="dxa"/>
        <w:bottom w:w="0" w:type="dxa"/>
        <w:right w:w="0" w:type="dxa"/>
      </w:tblCellMar>
    </w:tblPr>
  </w:style>
  <w:style w:type="character" w:customStyle="1" w:styleId="NormalCharacter">
    <w:name w:val="NormalCharacter"/>
    <w:semiHidden/>
    <w:qFormat/>
    <w:rsid w:val="00420449"/>
  </w:style>
  <w:style w:type="character" w:customStyle="1" w:styleId="Char3">
    <w:name w:val="纯文本 Char"/>
    <w:aliases w:val="普通文字1 Char,普通文字2 Char,普通文字3 Char,普通文字4 Char,普通文字5 Char,普通文字6 Char,普通文字11 Char,普通文字21 Char,普通文字31 Char,普通文字41 Char,普通文字7 Char,标题1 Char,普通文字 Char,Texte Char,普通文字 Char Char Char,普通文字 Char Char Char Char Char Char Char,普通文字 Char1,小 Char1,孙普文字 Char"/>
    <w:qFormat/>
    <w:rsid w:val="00394DFB"/>
    <w:rPr>
      <w:rFonts w:ascii="宋体" w:hAnsi="Courier New"/>
      <w:kern w:val="2"/>
      <w:sz w:val="21"/>
      <w:szCs w:val="21"/>
    </w:rPr>
  </w:style>
  <w:style w:type="paragraph" w:customStyle="1" w:styleId="ListParagraph1">
    <w:name w:val="List Paragraph1"/>
    <w:basedOn w:val="a1"/>
    <w:uiPriority w:val="99"/>
    <w:qFormat/>
    <w:rsid w:val="00B10B23"/>
    <w:pPr>
      <w:ind w:firstLineChars="200" w:firstLine="420"/>
    </w:pPr>
    <w:rPr>
      <w:szCs w:val="24"/>
    </w:rPr>
  </w:style>
  <w:style w:type="paragraph" w:styleId="TOC1">
    <w:name w:val="toc 1"/>
    <w:basedOn w:val="a1"/>
    <w:next w:val="a1"/>
    <w:autoRedefine/>
    <w:uiPriority w:val="39"/>
    <w:unhideWhenUsed/>
    <w:rsid w:val="00E206C4"/>
    <w:pPr>
      <w:tabs>
        <w:tab w:val="right" w:leader="dot" w:pos="9678"/>
      </w:tabs>
    </w:pPr>
  </w:style>
  <w:style w:type="paragraph" w:styleId="TOC2">
    <w:name w:val="toc 2"/>
    <w:basedOn w:val="a1"/>
    <w:next w:val="a1"/>
    <w:autoRedefine/>
    <w:uiPriority w:val="39"/>
    <w:unhideWhenUsed/>
    <w:rsid w:val="00E206C4"/>
    <w:pPr>
      <w:ind w:leftChars="200" w:left="420"/>
    </w:pPr>
  </w:style>
  <w:style w:type="paragraph" w:styleId="TOC3">
    <w:name w:val="toc 3"/>
    <w:basedOn w:val="a1"/>
    <w:next w:val="a1"/>
    <w:autoRedefine/>
    <w:uiPriority w:val="39"/>
    <w:unhideWhenUsed/>
    <w:rsid w:val="00E206C4"/>
    <w:pPr>
      <w:ind w:leftChars="400" w:left="840"/>
    </w:pPr>
  </w:style>
  <w:style w:type="paragraph" w:styleId="affe">
    <w:name w:val="table of authorities"/>
    <w:basedOn w:val="a1"/>
    <w:next w:val="a1"/>
    <w:autoRedefine/>
    <w:qFormat/>
    <w:rsid w:val="001F4261"/>
    <w:pPr>
      <w:ind w:leftChars="200" w:left="420"/>
    </w:pPr>
    <w:rPr>
      <w:rFonts w:asciiTheme="minorHAnsi" w:eastAsiaTheme="minorEastAsia" w:hAnsiTheme="minorHAnsi" w:cstheme="minorBidi"/>
      <w:szCs w:val="24"/>
    </w:rPr>
  </w:style>
  <w:style w:type="paragraph" w:customStyle="1" w:styleId="1f3">
    <w:name w:val="正文缩进1"/>
    <w:basedOn w:val="a1"/>
    <w:qFormat/>
    <w:rsid w:val="00E1320F"/>
    <w:pPr>
      <w:widowControl/>
      <w:overflowPunct w:val="0"/>
      <w:autoSpaceDE w:val="0"/>
      <w:autoSpaceDN w:val="0"/>
      <w:adjustRightInd w:val="0"/>
      <w:spacing w:after="160" w:line="360" w:lineRule="atLeast"/>
      <w:ind w:firstLineChars="200" w:firstLine="420"/>
      <w:jc w:val="left"/>
      <w:textAlignment w:val="baseline"/>
    </w:pPr>
    <w:rPr>
      <w:kern w:val="0"/>
      <w:sz w:val="24"/>
    </w:rPr>
  </w:style>
  <w:style w:type="paragraph" w:customStyle="1" w:styleId="26012">
    <w:name w:val="样式 样式 样式 标题 2 + 宋体 五号 非加粗 黑色 + 段前: 6 磅 段后: 0 磅 行距: 单倍行距 + 段前: 12..."/>
    <w:basedOn w:val="a1"/>
    <w:qFormat/>
    <w:rsid w:val="00E1320F"/>
    <w:pPr>
      <w:keepNext/>
      <w:keepLines/>
      <w:numPr>
        <w:ilvl w:val="1"/>
        <w:numId w:val="11"/>
      </w:numPr>
      <w:tabs>
        <w:tab w:val="left" w:pos="1140"/>
      </w:tabs>
      <w:adjustRightInd w:val="0"/>
      <w:spacing w:before="240" w:after="160" w:line="278" w:lineRule="auto"/>
      <w:jc w:val="left"/>
      <w:textAlignment w:val="baseline"/>
      <w:outlineLvl w:val="1"/>
    </w:pPr>
    <w:rPr>
      <w:rFonts w:ascii="宋体" w:hAnsi="宋体"/>
      <w:color w:val="000000"/>
      <w:kern w:val="0"/>
    </w:rPr>
  </w:style>
  <w:style w:type="paragraph" w:customStyle="1" w:styleId="2">
    <w:name w:val="应标题2"/>
    <w:basedOn w:val="1e"/>
    <w:next w:val="a1"/>
    <w:qFormat/>
    <w:rsid w:val="00E1320F"/>
    <w:pPr>
      <w:numPr>
        <w:numId w:val="11"/>
      </w:numPr>
      <w:spacing w:after="160" w:line="360" w:lineRule="auto"/>
      <w:ind w:left="723" w:hangingChars="200" w:hanging="723"/>
      <w:outlineLvl w:val="1"/>
    </w:pPr>
    <w:rPr>
      <w:rFonts w:ascii="黑体" w:eastAsia="黑体" w:hAnsi="黑体"/>
      <w:b/>
      <w:sz w:val="36"/>
      <w:szCs w:val="36"/>
      <w:lang w:eastAsia="en-US"/>
    </w:rPr>
  </w:style>
  <w:style w:type="paragraph" w:customStyle="1" w:styleId="a0">
    <w:name w:val="页脚左"/>
    <w:basedOn w:val="a1"/>
    <w:qFormat/>
    <w:rsid w:val="00E1320F"/>
    <w:pPr>
      <w:numPr>
        <w:numId w:val="12"/>
      </w:numPr>
      <w:spacing w:after="160" w:line="360" w:lineRule="auto"/>
      <w:ind w:left="0" w:hangingChars="200" w:hanging="200"/>
      <w:jc w:val="left"/>
    </w:pPr>
    <w:rPr>
      <w:rFonts w:ascii="宋体" w:hAnsi="宋体"/>
      <w:szCs w:val="24"/>
    </w:rPr>
  </w:style>
  <w:style w:type="paragraph" w:customStyle="1" w:styleId="20">
    <w:name w:val="项目文字2"/>
    <w:basedOn w:val="a1"/>
    <w:qFormat/>
    <w:rsid w:val="00E1320F"/>
    <w:pPr>
      <w:numPr>
        <w:numId w:val="13"/>
      </w:numPr>
      <w:spacing w:after="160" w:line="360" w:lineRule="auto"/>
    </w:pPr>
    <w:rPr>
      <w:rFonts w:ascii="宋体" w:hAnsi="宋体"/>
      <w:sz w:val="24"/>
      <w:szCs w:val="24"/>
    </w:rPr>
  </w:style>
  <w:style w:type="paragraph" w:customStyle="1" w:styleId="21">
    <w:name w:val="列表标题2"/>
    <w:basedOn w:val="a1"/>
    <w:next w:val="a1"/>
    <w:qFormat/>
    <w:rsid w:val="00E1320F"/>
    <w:pPr>
      <w:numPr>
        <w:numId w:val="14"/>
      </w:numPr>
      <w:spacing w:after="160" w:line="360" w:lineRule="auto"/>
      <w:ind w:leftChars="400" w:left="1442" w:hangingChars="200" w:hanging="482"/>
    </w:pPr>
    <w:rPr>
      <w:rFonts w:ascii="宋体" w:hAnsi="宋体"/>
      <w:b/>
      <w:sz w:val="24"/>
      <w:szCs w:val="24"/>
    </w:rPr>
  </w:style>
  <w:style w:type="paragraph" w:customStyle="1" w:styleId="a">
    <w:name w:val="小节"/>
    <w:basedOn w:val="a1"/>
    <w:qFormat/>
    <w:rsid w:val="00E1320F"/>
    <w:pPr>
      <w:widowControl/>
      <w:numPr>
        <w:ilvl w:val="2"/>
        <w:numId w:val="15"/>
      </w:numPr>
      <w:tabs>
        <w:tab w:val="left" w:pos="1440"/>
      </w:tabs>
      <w:spacing w:after="160" w:line="360" w:lineRule="auto"/>
      <w:jc w:val="left"/>
    </w:pPr>
    <w:rPr>
      <w:rFonts w:ascii="Book Antiqua" w:hAnsi="Book Antiqua"/>
      <w:b/>
      <w:kern w:val="0"/>
      <w:sz w:val="32"/>
      <w:szCs w:val="21"/>
    </w:rPr>
  </w:style>
  <w:style w:type="character" w:customStyle="1" w:styleId="affd">
    <w:name w:val="列表段落 字符"/>
    <w:link w:val="aff0"/>
    <w:uiPriority w:val="34"/>
    <w:qFormat/>
    <w:rsid w:val="0070346F"/>
    <w:rPr>
      <w:rFonts w:ascii="Times New Roman" w:eastAsia="宋体" w:hAnsi="Times New Roman" w:cs="Times New Roman"/>
      <w:szCs w:val="20"/>
      <w14:ligatures w14:val="none"/>
    </w:rPr>
  </w:style>
  <w:style w:type="character" w:styleId="afff">
    <w:name w:val="Unresolved Mention"/>
    <w:basedOn w:val="a2"/>
    <w:uiPriority w:val="99"/>
    <w:semiHidden/>
    <w:unhideWhenUsed/>
    <w:rsid w:val="00D90C78"/>
    <w:rPr>
      <w:color w:val="605E5C"/>
      <w:shd w:val="clear" w:color="auto" w:fill="E1DFDD"/>
    </w:rPr>
  </w:style>
  <w:style w:type="character" w:customStyle="1" w:styleId="40">
    <w:name w:val="标题 4 字符"/>
    <w:basedOn w:val="a2"/>
    <w:link w:val="4"/>
    <w:uiPriority w:val="9"/>
    <w:semiHidden/>
    <w:qFormat/>
    <w:rsid w:val="00B27C12"/>
    <w:rPr>
      <w:rFonts w:ascii="Times New Roman" w:eastAsia="宋体" w:hAnsi="Times New Roman" w:cstheme="majorBidi"/>
      <w:color w:val="2F5496" w:themeColor="accent1" w:themeShade="BF"/>
      <w:sz w:val="28"/>
      <w:szCs w:val="28"/>
      <w14:ligatures w14:val="none"/>
    </w:rPr>
  </w:style>
  <w:style w:type="character" w:customStyle="1" w:styleId="50">
    <w:name w:val="标题 5 字符"/>
    <w:basedOn w:val="a2"/>
    <w:link w:val="5"/>
    <w:uiPriority w:val="9"/>
    <w:semiHidden/>
    <w:qFormat/>
    <w:rsid w:val="00B27C12"/>
    <w:rPr>
      <w:rFonts w:ascii="Times New Roman" w:eastAsia="宋体" w:hAnsi="Times New Roman" w:cstheme="majorBidi"/>
      <w:color w:val="2F5496" w:themeColor="accent1" w:themeShade="BF"/>
      <w:sz w:val="24"/>
      <w:szCs w:val="20"/>
      <w14:ligatures w14:val="none"/>
    </w:rPr>
  </w:style>
  <w:style w:type="character" w:customStyle="1" w:styleId="60">
    <w:name w:val="标题 6 字符"/>
    <w:basedOn w:val="a2"/>
    <w:link w:val="6"/>
    <w:uiPriority w:val="9"/>
    <w:semiHidden/>
    <w:rsid w:val="00B27C12"/>
    <w:rPr>
      <w:rFonts w:ascii="Times New Roman" w:eastAsia="宋体" w:hAnsi="Times New Roman" w:cstheme="majorBidi"/>
      <w:b/>
      <w:bCs/>
      <w:color w:val="2F5496" w:themeColor="accent1" w:themeShade="BF"/>
      <w:szCs w:val="20"/>
      <w14:ligatures w14:val="none"/>
    </w:rPr>
  </w:style>
  <w:style w:type="character" w:customStyle="1" w:styleId="70">
    <w:name w:val="标题 7 字符"/>
    <w:basedOn w:val="a2"/>
    <w:link w:val="7"/>
    <w:uiPriority w:val="9"/>
    <w:semiHidden/>
    <w:rsid w:val="00B27C12"/>
    <w:rPr>
      <w:rFonts w:ascii="Times New Roman" w:eastAsia="宋体" w:hAnsi="Times New Roman" w:cstheme="majorBidi"/>
      <w:b/>
      <w:bCs/>
      <w:color w:val="595959" w:themeColor="text1" w:themeTint="A6"/>
      <w:szCs w:val="20"/>
      <w14:ligatures w14:val="none"/>
    </w:rPr>
  </w:style>
  <w:style w:type="character" w:customStyle="1" w:styleId="80">
    <w:name w:val="标题 8 字符"/>
    <w:basedOn w:val="a2"/>
    <w:link w:val="8"/>
    <w:uiPriority w:val="9"/>
    <w:semiHidden/>
    <w:qFormat/>
    <w:rsid w:val="00B27C12"/>
    <w:rPr>
      <w:rFonts w:ascii="Times New Roman" w:eastAsia="宋体" w:hAnsi="Times New Roman" w:cstheme="majorBidi"/>
      <w:color w:val="595959" w:themeColor="text1" w:themeTint="A6"/>
      <w:szCs w:val="20"/>
      <w14:ligatures w14:val="none"/>
    </w:rPr>
  </w:style>
  <w:style w:type="character" w:customStyle="1" w:styleId="90">
    <w:name w:val="标题 9 字符"/>
    <w:basedOn w:val="a2"/>
    <w:link w:val="9"/>
    <w:uiPriority w:val="9"/>
    <w:semiHidden/>
    <w:rsid w:val="00B27C12"/>
    <w:rPr>
      <w:rFonts w:ascii="Times New Roman" w:eastAsiaTheme="majorEastAsia" w:hAnsi="Times New Roman" w:cstheme="majorBidi"/>
      <w:color w:val="595959" w:themeColor="text1" w:themeTint="A6"/>
      <w:szCs w:val="20"/>
      <w14:ligatures w14:val="none"/>
    </w:rPr>
  </w:style>
  <w:style w:type="paragraph" w:styleId="afff0">
    <w:name w:val="Subtitle"/>
    <w:basedOn w:val="a1"/>
    <w:next w:val="a1"/>
    <w:link w:val="afff1"/>
    <w:uiPriority w:val="11"/>
    <w:qFormat/>
    <w:rsid w:val="00B27C12"/>
    <w:pPr>
      <w:jc w:val="center"/>
    </w:pPr>
    <w:rPr>
      <w:rFonts w:asciiTheme="majorHAnsi" w:eastAsiaTheme="majorEastAsia" w:hAnsiTheme="majorHAnsi" w:cstheme="majorBidi"/>
      <w:color w:val="595959" w:themeColor="text1" w:themeTint="A6"/>
      <w:spacing w:val="15"/>
      <w:sz w:val="28"/>
      <w:szCs w:val="28"/>
    </w:rPr>
  </w:style>
  <w:style w:type="character" w:customStyle="1" w:styleId="afff1">
    <w:name w:val="副标题 字符"/>
    <w:basedOn w:val="a2"/>
    <w:link w:val="afff0"/>
    <w:uiPriority w:val="11"/>
    <w:rsid w:val="00B27C12"/>
    <w:rPr>
      <w:rFonts w:asciiTheme="majorHAnsi" w:eastAsiaTheme="majorEastAsia" w:hAnsiTheme="majorHAnsi" w:cstheme="majorBidi"/>
      <w:color w:val="595959" w:themeColor="text1" w:themeTint="A6"/>
      <w:spacing w:val="15"/>
      <w:sz w:val="28"/>
      <w:szCs w:val="28"/>
      <w14:ligatures w14:val="none"/>
    </w:rPr>
  </w:style>
  <w:style w:type="paragraph" w:styleId="afff2">
    <w:name w:val="Quote"/>
    <w:basedOn w:val="a1"/>
    <w:next w:val="a1"/>
    <w:link w:val="afff3"/>
    <w:uiPriority w:val="29"/>
    <w:qFormat/>
    <w:rsid w:val="00B27C12"/>
    <w:pPr>
      <w:spacing w:before="160"/>
      <w:jc w:val="center"/>
    </w:pPr>
    <w:rPr>
      <w:i/>
      <w:iCs/>
      <w:color w:val="404040" w:themeColor="text1" w:themeTint="BF"/>
    </w:rPr>
  </w:style>
  <w:style w:type="character" w:customStyle="1" w:styleId="afff3">
    <w:name w:val="引用 字符"/>
    <w:basedOn w:val="a2"/>
    <w:link w:val="afff2"/>
    <w:uiPriority w:val="29"/>
    <w:rsid w:val="00B27C12"/>
    <w:rPr>
      <w:rFonts w:ascii="Times New Roman" w:eastAsia="宋体" w:hAnsi="Times New Roman" w:cs="Times New Roman"/>
      <w:i/>
      <w:iCs/>
      <w:color w:val="404040" w:themeColor="text1" w:themeTint="BF"/>
      <w:szCs w:val="20"/>
      <w14:ligatures w14:val="none"/>
    </w:rPr>
  </w:style>
  <w:style w:type="character" w:customStyle="1" w:styleId="1f4">
    <w:name w:val="明显强调1"/>
    <w:basedOn w:val="a2"/>
    <w:uiPriority w:val="21"/>
    <w:qFormat/>
    <w:rsid w:val="00B27C12"/>
    <w:rPr>
      <w:i/>
      <w:iCs/>
      <w:color w:val="2F5496" w:themeColor="accent1" w:themeShade="BF"/>
    </w:rPr>
  </w:style>
  <w:style w:type="paragraph" w:styleId="afff4">
    <w:name w:val="Intense Quote"/>
    <w:basedOn w:val="a1"/>
    <w:next w:val="a1"/>
    <w:link w:val="afff5"/>
    <w:uiPriority w:val="30"/>
    <w:qFormat/>
    <w:rsid w:val="00B27C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fff5">
    <w:name w:val="明显引用 字符"/>
    <w:basedOn w:val="a2"/>
    <w:link w:val="afff4"/>
    <w:uiPriority w:val="30"/>
    <w:rsid w:val="00B27C12"/>
    <w:rPr>
      <w:rFonts w:ascii="Times New Roman" w:eastAsia="宋体" w:hAnsi="Times New Roman" w:cs="Times New Roman"/>
      <w:i/>
      <w:iCs/>
      <w:color w:val="2F5496" w:themeColor="accent1" w:themeShade="BF"/>
      <w:szCs w:val="20"/>
      <w14:ligatures w14:val="none"/>
    </w:rPr>
  </w:style>
  <w:style w:type="character" w:customStyle="1" w:styleId="1f5">
    <w:name w:val="明显参考1"/>
    <w:basedOn w:val="a2"/>
    <w:uiPriority w:val="32"/>
    <w:qFormat/>
    <w:rsid w:val="00B27C12"/>
    <w:rPr>
      <w:b/>
      <w:bCs/>
      <w:smallCaps/>
      <w:color w:val="2F5496" w:themeColor="accent1" w:themeShade="BF"/>
      <w:spacing w:val="5"/>
    </w:rPr>
  </w:style>
  <w:style w:type="paragraph" w:customStyle="1" w:styleId="1f6">
    <w:name w:val="修订1"/>
    <w:hidden/>
    <w:uiPriority w:val="99"/>
    <w:unhideWhenUsed/>
    <w:qFormat/>
    <w:rsid w:val="00B27C12"/>
    <w:rPr>
      <w:rFonts w:ascii="Times New Roman" w:eastAsia="宋体" w:hAnsi="Times New Roman" w:cs="Times New Roman"/>
      <w:szCs w:val="20"/>
      <w14:ligatures w14:val="none"/>
    </w:rPr>
  </w:style>
  <w:style w:type="character" w:customStyle="1" w:styleId="2e">
    <w:name w:val="未处理的提及2"/>
    <w:basedOn w:val="a2"/>
    <w:uiPriority w:val="99"/>
    <w:semiHidden/>
    <w:unhideWhenUsed/>
    <w:rsid w:val="00B27C12"/>
    <w:rPr>
      <w:color w:val="605E5C"/>
      <w:shd w:val="clear" w:color="auto" w:fill="E1DFDD"/>
    </w:rPr>
  </w:style>
  <w:style w:type="paragraph" w:customStyle="1" w:styleId="Style11">
    <w:name w:val="_Style 11"/>
    <w:basedOn w:val="a1"/>
    <w:next w:val="aff0"/>
    <w:uiPriority w:val="34"/>
    <w:qFormat/>
    <w:rsid w:val="00A87619"/>
    <w:pPr>
      <w:ind w:firstLineChars="200" w:firstLine="420"/>
    </w:pPr>
    <w:rPr>
      <w:rFonts w:ascii="Calibri" w:hAnsi="Calibri"/>
      <w:szCs w:val="24"/>
    </w:rPr>
  </w:style>
  <w:style w:type="paragraph" w:customStyle="1" w:styleId="p15">
    <w:name w:val="p15"/>
    <w:basedOn w:val="a1"/>
    <w:qFormat/>
    <w:rsid w:val="001B3CC0"/>
    <w:pPr>
      <w:adjustRightInd w:val="0"/>
    </w:pPr>
    <w:rPr>
      <w:rFonts w:ascii="Arial Unicode MS" w:eastAsiaTheme="minorEastAsia" w:hAnsi="Arial Unicode MS" w:cs="宋体"/>
      <w:color w:val="000000"/>
      <w:szCs w:val="24"/>
    </w:rPr>
  </w:style>
  <w:style w:type="paragraph" w:customStyle="1" w:styleId="TableText">
    <w:name w:val="Table Text"/>
    <w:basedOn w:val="a1"/>
    <w:semiHidden/>
    <w:qFormat/>
    <w:rsid w:val="007E4946"/>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22246">
      <w:bodyDiv w:val="1"/>
      <w:marLeft w:val="0"/>
      <w:marRight w:val="0"/>
      <w:marTop w:val="0"/>
      <w:marBottom w:val="0"/>
      <w:divBdr>
        <w:top w:val="none" w:sz="0" w:space="0" w:color="auto"/>
        <w:left w:val="none" w:sz="0" w:space="0" w:color="auto"/>
        <w:bottom w:val="none" w:sz="0" w:space="0" w:color="auto"/>
        <w:right w:val="none" w:sz="0" w:space="0" w:color="auto"/>
      </w:divBdr>
    </w:div>
    <w:div w:id="107509002">
      <w:bodyDiv w:val="1"/>
      <w:marLeft w:val="0"/>
      <w:marRight w:val="0"/>
      <w:marTop w:val="0"/>
      <w:marBottom w:val="0"/>
      <w:divBdr>
        <w:top w:val="none" w:sz="0" w:space="0" w:color="auto"/>
        <w:left w:val="none" w:sz="0" w:space="0" w:color="auto"/>
        <w:bottom w:val="none" w:sz="0" w:space="0" w:color="auto"/>
        <w:right w:val="none" w:sz="0" w:space="0" w:color="auto"/>
      </w:divBdr>
    </w:div>
    <w:div w:id="154153028">
      <w:bodyDiv w:val="1"/>
      <w:marLeft w:val="0"/>
      <w:marRight w:val="0"/>
      <w:marTop w:val="0"/>
      <w:marBottom w:val="0"/>
      <w:divBdr>
        <w:top w:val="none" w:sz="0" w:space="0" w:color="auto"/>
        <w:left w:val="none" w:sz="0" w:space="0" w:color="auto"/>
        <w:bottom w:val="none" w:sz="0" w:space="0" w:color="auto"/>
        <w:right w:val="none" w:sz="0" w:space="0" w:color="auto"/>
      </w:divBdr>
    </w:div>
    <w:div w:id="183131063">
      <w:bodyDiv w:val="1"/>
      <w:marLeft w:val="0"/>
      <w:marRight w:val="0"/>
      <w:marTop w:val="0"/>
      <w:marBottom w:val="0"/>
      <w:divBdr>
        <w:top w:val="none" w:sz="0" w:space="0" w:color="auto"/>
        <w:left w:val="none" w:sz="0" w:space="0" w:color="auto"/>
        <w:bottom w:val="none" w:sz="0" w:space="0" w:color="auto"/>
        <w:right w:val="none" w:sz="0" w:space="0" w:color="auto"/>
      </w:divBdr>
    </w:div>
    <w:div w:id="405569328">
      <w:bodyDiv w:val="1"/>
      <w:marLeft w:val="0"/>
      <w:marRight w:val="0"/>
      <w:marTop w:val="0"/>
      <w:marBottom w:val="0"/>
      <w:divBdr>
        <w:top w:val="none" w:sz="0" w:space="0" w:color="auto"/>
        <w:left w:val="none" w:sz="0" w:space="0" w:color="auto"/>
        <w:bottom w:val="none" w:sz="0" w:space="0" w:color="auto"/>
        <w:right w:val="none" w:sz="0" w:space="0" w:color="auto"/>
      </w:divBdr>
    </w:div>
    <w:div w:id="541216009">
      <w:bodyDiv w:val="1"/>
      <w:marLeft w:val="0"/>
      <w:marRight w:val="0"/>
      <w:marTop w:val="0"/>
      <w:marBottom w:val="0"/>
      <w:divBdr>
        <w:top w:val="none" w:sz="0" w:space="0" w:color="auto"/>
        <w:left w:val="none" w:sz="0" w:space="0" w:color="auto"/>
        <w:bottom w:val="none" w:sz="0" w:space="0" w:color="auto"/>
        <w:right w:val="none" w:sz="0" w:space="0" w:color="auto"/>
      </w:divBdr>
    </w:div>
    <w:div w:id="653223205">
      <w:bodyDiv w:val="1"/>
      <w:marLeft w:val="0"/>
      <w:marRight w:val="0"/>
      <w:marTop w:val="0"/>
      <w:marBottom w:val="0"/>
      <w:divBdr>
        <w:top w:val="none" w:sz="0" w:space="0" w:color="auto"/>
        <w:left w:val="none" w:sz="0" w:space="0" w:color="auto"/>
        <w:bottom w:val="none" w:sz="0" w:space="0" w:color="auto"/>
        <w:right w:val="none" w:sz="0" w:space="0" w:color="auto"/>
      </w:divBdr>
    </w:div>
    <w:div w:id="726150803">
      <w:bodyDiv w:val="1"/>
      <w:marLeft w:val="0"/>
      <w:marRight w:val="0"/>
      <w:marTop w:val="0"/>
      <w:marBottom w:val="0"/>
      <w:divBdr>
        <w:top w:val="none" w:sz="0" w:space="0" w:color="auto"/>
        <w:left w:val="none" w:sz="0" w:space="0" w:color="auto"/>
        <w:bottom w:val="none" w:sz="0" w:space="0" w:color="auto"/>
        <w:right w:val="none" w:sz="0" w:space="0" w:color="auto"/>
      </w:divBdr>
    </w:div>
    <w:div w:id="918442570">
      <w:bodyDiv w:val="1"/>
      <w:marLeft w:val="0"/>
      <w:marRight w:val="0"/>
      <w:marTop w:val="0"/>
      <w:marBottom w:val="0"/>
      <w:divBdr>
        <w:top w:val="none" w:sz="0" w:space="0" w:color="auto"/>
        <w:left w:val="none" w:sz="0" w:space="0" w:color="auto"/>
        <w:bottom w:val="none" w:sz="0" w:space="0" w:color="auto"/>
        <w:right w:val="none" w:sz="0" w:space="0" w:color="auto"/>
      </w:divBdr>
    </w:div>
    <w:div w:id="938293786">
      <w:bodyDiv w:val="1"/>
      <w:marLeft w:val="0"/>
      <w:marRight w:val="0"/>
      <w:marTop w:val="0"/>
      <w:marBottom w:val="0"/>
      <w:divBdr>
        <w:top w:val="none" w:sz="0" w:space="0" w:color="auto"/>
        <w:left w:val="none" w:sz="0" w:space="0" w:color="auto"/>
        <w:bottom w:val="none" w:sz="0" w:space="0" w:color="auto"/>
        <w:right w:val="none" w:sz="0" w:space="0" w:color="auto"/>
      </w:divBdr>
    </w:div>
    <w:div w:id="985627411">
      <w:bodyDiv w:val="1"/>
      <w:marLeft w:val="0"/>
      <w:marRight w:val="0"/>
      <w:marTop w:val="0"/>
      <w:marBottom w:val="0"/>
      <w:divBdr>
        <w:top w:val="none" w:sz="0" w:space="0" w:color="auto"/>
        <w:left w:val="none" w:sz="0" w:space="0" w:color="auto"/>
        <w:bottom w:val="none" w:sz="0" w:space="0" w:color="auto"/>
        <w:right w:val="none" w:sz="0" w:space="0" w:color="auto"/>
      </w:divBdr>
    </w:div>
    <w:div w:id="1026294374">
      <w:bodyDiv w:val="1"/>
      <w:marLeft w:val="0"/>
      <w:marRight w:val="0"/>
      <w:marTop w:val="0"/>
      <w:marBottom w:val="0"/>
      <w:divBdr>
        <w:top w:val="none" w:sz="0" w:space="0" w:color="auto"/>
        <w:left w:val="none" w:sz="0" w:space="0" w:color="auto"/>
        <w:bottom w:val="none" w:sz="0" w:space="0" w:color="auto"/>
        <w:right w:val="none" w:sz="0" w:space="0" w:color="auto"/>
      </w:divBdr>
    </w:div>
    <w:div w:id="1039629773">
      <w:bodyDiv w:val="1"/>
      <w:marLeft w:val="0"/>
      <w:marRight w:val="0"/>
      <w:marTop w:val="0"/>
      <w:marBottom w:val="0"/>
      <w:divBdr>
        <w:top w:val="none" w:sz="0" w:space="0" w:color="auto"/>
        <w:left w:val="none" w:sz="0" w:space="0" w:color="auto"/>
        <w:bottom w:val="none" w:sz="0" w:space="0" w:color="auto"/>
        <w:right w:val="none" w:sz="0" w:space="0" w:color="auto"/>
      </w:divBdr>
    </w:div>
    <w:div w:id="1133519514">
      <w:bodyDiv w:val="1"/>
      <w:marLeft w:val="0"/>
      <w:marRight w:val="0"/>
      <w:marTop w:val="0"/>
      <w:marBottom w:val="0"/>
      <w:divBdr>
        <w:top w:val="none" w:sz="0" w:space="0" w:color="auto"/>
        <w:left w:val="none" w:sz="0" w:space="0" w:color="auto"/>
        <w:bottom w:val="none" w:sz="0" w:space="0" w:color="auto"/>
        <w:right w:val="none" w:sz="0" w:space="0" w:color="auto"/>
      </w:divBdr>
    </w:div>
    <w:div w:id="1217667926">
      <w:bodyDiv w:val="1"/>
      <w:marLeft w:val="0"/>
      <w:marRight w:val="0"/>
      <w:marTop w:val="0"/>
      <w:marBottom w:val="0"/>
      <w:divBdr>
        <w:top w:val="none" w:sz="0" w:space="0" w:color="auto"/>
        <w:left w:val="none" w:sz="0" w:space="0" w:color="auto"/>
        <w:bottom w:val="none" w:sz="0" w:space="0" w:color="auto"/>
        <w:right w:val="none" w:sz="0" w:space="0" w:color="auto"/>
      </w:divBdr>
    </w:div>
    <w:div w:id="1278414529">
      <w:bodyDiv w:val="1"/>
      <w:marLeft w:val="0"/>
      <w:marRight w:val="0"/>
      <w:marTop w:val="0"/>
      <w:marBottom w:val="0"/>
      <w:divBdr>
        <w:top w:val="none" w:sz="0" w:space="0" w:color="auto"/>
        <w:left w:val="none" w:sz="0" w:space="0" w:color="auto"/>
        <w:bottom w:val="none" w:sz="0" w:space="0" w:color="auto"/>
        <w:right w:val="none" w:sz="0" w:space="0" w:color="auto"/>
      </w:divBdr>
    </w:div>
    <w:div w:id="1366368354">
      <w:bodyDiv w:val="1"/>
      <w:marLeft w:val="0"/>
      <w:marRight w:val="0"/>
      <w:marTop w:val="0"/>
      <w:marBottom w:val="0"/>
      <w:divBdr>
        <w:top w:val="none" w:sz="0" w:space="0" w:color="auto"/>
        <w:left w:val="none" w:sz="0" w:space="0" w:color="auto"/>
        <w:bottom w:val="none" w:sz="0" w:space="0" w:color="auto"/>
        <w:right w:val="none" w:sz="0" w:space="0" w:color="auto"/>
      </w:divBdr>
    </w:div>
    <w:div w:id="1389722350">
      <w:bodyDiv w:val="1"/>
      <w:marLeft w:val="0"/>
      <w:marRight w:val="0"/>
      <w:marTop w:val="0"/>
      <w:marBottom w:val="0"/>
      <w:divBdr>
        <w:top w:val="none" w:sz="0" w:space="0" w:color="auto"/>
        <w:left w:val="none" w:sz="0" w:space="0" w:color="auto"/>
        <w:bottom w:val="none" w:sz="0" w:space="0" w:color="auto"/>
        <w:right w:val="none" w:sz="0" w:space="0" w:color="auto"/>
      </w:divBdr>
    </w:div>
    <w:div w:id="1395009718">
      <w:bodyDiv w:val="1"/>
      <w:marLeft w:val="0"/>
      <w:marRight w:val="0"/>
      <w:marTop w:val="0"/>
      <w:marBottom w:val="0"/>
      <w:divBdr>
        <w:top w:val="none" w:sz="0" w:space="0" w:color="auto"/>
        <w:left w:val="none" w:sz="0" w:space="0" w:color="auto"/>
        <w:bottom w:val="none" w:sz="0" w:space="0" w:color="auto"/>
        <w:right w:val="none" w:sz="0" w:space="0" w:color="auto"/>
      </w:divBdr>
    </w:div>
    <w:div w:id="1561475865">
      <w:bodyDiv w:val="1"/>
      <w:marLeft w:val="0"/>
      <w:marRight w:val="0"/>
      <w:marTop w:val="0"/>
      <w:marBottom w:val="0"/>
      <w:divBdr>
        <w:top w:val="none" w:sz="0" w:space="0" w:color="auto"/>
        <w:left w:val="none" w:sz="0" w:space="0" w:color="auto"/>
        <w:bottom w:val="none" w:sz="0" w:space="0" w:color="auto"/>
        <w:right w:val="none" w:sz="0" w:space="0" w:color="auto"/>
      </w:divBdr>
    </w:div>
    <w:div w:id="1579942314">
      <w:bodyDiv w:val="1"/>
      <w:marLeft w:val="0"/>
      <w:marRight w:val="0"/>
      <w:marTop w:val="0"/>
      <w:marBottom w:val="0"/>
      <w:divBdr>
        <w:top w:val="none" w:sz="0" w:space="0" w:color="auto"/>
        <w:left w:val="none" w:sz="0" w:space="0" w:color="auto"/>
        <w:bottom w:val="none" w:sz="0" w:space="0" w:color="auto"/>
        <w:right w:val="none" w:sz="0" w:space="0" w:color="auto"/>
      </w:divBdr>
    </w:div>
    <w:div w:id="1587423390">
      <w:bodyDiv w:val="1"/>
      <w:marLeft w:val="0"/>
      <w:marRight w:val="0"/>
      <w:marTop w:val="0"/>
      <w:marBottom w:val="0"/>
      <w:divBdr>
        <w:top w:val="none" w:sz="0" w:space="0" w:color="auto"/>
        <w:left w:val="none" w:sz="0" w:space="0" w:color="auto"/>
        <w:bottom w:val="none" w:sz="0" w:space="0" w:color="auto"/>
        <w:right w:val="none" w:sz="0" w:space="0" w:color="auto"/>
      </w:divBdr>
    </w:div>
    <w:div w:id="1621646635">
      <w:bodyDiv w:val="1"/>
      <w:marLeft w:val="0"/>
      <w:marRight w:val="0"/>
      <w:marTop w:val="0"/>
      <w:marBottom w:val="0"/>
      <w:divBdr>
        <w:top w:val="none" w:sz="0" w:space="0" w:color="auto"/>
        <w:left w:val="none" w:sz="0" w:space="0" w:color="auto"/>
        <w:bottom w:val="none" w:sz="0" w:space="0" w:color="auto"/>
        <w:right w:val="none" w:sz="0" w:space="0" w:color="auto"/>
      </w:divBdr>
    </w:div>
    <w:div w:id="1685202940">
      <w:bodyDiv w:val="1"/>
      <w:marLeft w:val="0"/>
      <w:marRight w:val="0"/>
      <w:marTop w:val="0"/>
      <w:marBottom w:val="0"/>
      <w:divBdr>
        <w:top w:val="none" w:sz="0" w:space="0" w:color="auto"/>
        <w:left w:val="none" w:sz="0" w:space="0" w:color="auto"/>
        <w:bottom w:val="none" w:sz="0" w:space="0" w:color="auto"/>
        <w:right w:val="none" w:sz="0" w:space="0" w:color="auto"/>
      </w:divBdr>
    </w:div>
    <w:div w:id="1698001559">
      <w:bodyDiv w:val="1"/>
      <w:marLeft w:val="0"/>
      <w:marRight w:val="0"/>
      <w:marTop w:val="0"/>
      <w:marBottom w:val="0"/>
      <w:divBdr>
        <w:top w:val="none" w:sz="0" w:space="0" w:color="auto"/>
        <w:left w:val="none" w:sz="0" w:space="0" w:color="auto"/>
        <w:bottom w:val="none" w:sz="0" w:space="0" w:color="auto"/>
        <w:right w:val="none" w:sz="0" w:space="0" w:color="auto"/>
      </w:divBdr>
    </w:div>
    <w:div w:id="1849636110">
      <w:bodyDiv w:val="1"/>
      <w:marLeft w:val="0"/>
      <w:marRight w:val="0"/>
      <w:marTop w:val="0"/>
      <w:marBottom w:val="0"/>
      <w:divBdr>
        <w:top w:val="none" w:sz="0" w:space="0" w:color="auto"/>
        <w:left w:val="none" w:sz="0" w:space="0" w:color="auto"/>
        <w:bottom w:val="none" w:sz="0" w:space="0" w:color="auto"/>
        <w:right w:val="none" w:sz="0" w:space="0" w:color="auto"/>
      </w:divBdr>
    </w:div>
    <w:div w:id="1850870098">
      <w:bodyDiv w:val="1"/>
      <w:marLeft w:val="0"/>
      <w:marRight w:val="0"/>
      <w:marTop w:val="0"/>
      <w:marBottom w:val="0"/>
      <w:divBdr>
        <w:top w:val="none" w:sz="0" w:space="0" w:color="auto"/>
        <w:left w:val="none" w:sz="0" w:space="0" w:color="auto"/>
        <w:bottom w:val="none" w:sz="0" w:space="0" w:color="auto"/>
        <w:right w:val="none" w:sz="0" w:space="0" w:color="auto"/>
      </w:divBdr>
    </w:div>
    <w:div w:id="1876313279">
      <w:bodyDiv w:val="1"/>
      <w:marLeft w:val="0"/>
      <w:marRight w:val="0"/>
      <w:marTop w:val="0"/>
      <w:marBottom w:val="0"/>
      <w:divBdr>
        <w:top w:val="none" w:sz="0" w:space="0" w:color="auto"/>
        <w:left w:val="none" w:sz="0" w:space="0" w:color="auto"/>
        <w:bottom w:val="none" w:sz="0" w:space="0" w:color="auto"/>
        <w:right w:val="none" w:sz="0" w:space="0" w:color="auto"/>
      </w:divBdr>
    </w:div>
    <w:div w:id="1937977532">
      <w:bodyDiv w:val="1"/>
      <w:marLeft w:val="0"/>
      <w:marRight w:val="0"/>
      <w:marTop w:val="0"/>
      <w:marBottom w:val="0"/>
      <w:divBdr>
        <w:top w:val="none" w:sz="0" w:space="0" w:color="auto"/>
        <w:left w:val="none" w:sz="0" w:space="0" w:color="auto"/>
        <w:bottom w:val="none" w:sz="0" w:space="0" w:color="auto"/>
        <w:right w:val="none" w:sz="0" w:space="0" w:color="auto"/>
      </w:divBdr>
    </w:div>
    <w:div w:id="1941141048">
      <w:bodyDiv w:val="1"/>
      <w:marLeft w:val="0"/>
      <w:marRight w:val="0"/>
      <w:marTop w:val="0"/>
      <w:marBottom w:val="0"/>
      <w:divBdr>
        <w:top w:val="none" w:sz="0" w:space="0" w:color="auto"/>
        <w:left w:val="none" w:sz="0" w:space="0" w:color="auto"/>
        <w:bottom w:val="none" w:sz="0" w:space="0" w:color="auto"/>
        <w:right w:val="none" w:sz="0" w:space="0" w:color="auto"/>
      </w:divBdr>
    </w:div>
    <w:div w:id="1956867567">
      <w:bodyDiv w:val="1"/>
      <w:marLeft w:val="0"/>
      <w:marRight w:val="0"/>
      <w:marTop w:val="0"/>
      <w:marBottom w:val="0"/>
      <w:divBdr>
        <w:top w:val="none" w:sz="0" w:space="0" w:color="auto"/>
        <w:left w:val="none" w:sz="0" w:space="0" w:color="auto"/>
        <w:bottom w:val="none" w:sz="0" w:space="0" w:color="auto"/>
        <w:right w:val="none" w:sz="0" w:space="0" w:color="auto"/>
      </w:divBdr>
    </w:div>
    <w:div w:id="2080664233">
      <w:bodyDiv w:val="1"/>
      <w:marLeft w:val="0"/>
      <w:marRight w:val="0"/>
      <w:marTop w:val="0"/>
      <w:marBottom w:val="0"/>
      <w:divBdr>
        <w:top w:val="none" w:sz="0" w:space="0" w:color="auto"/>
        <w:left w:val="none" w:sz="0" w:space="0" w:color="auto"/>
        <w:bottom w:val="none" w:sz="0" w:space="0" w:color="auto"/>
        <w:right w:val="none" w:sz="0" w:space="0" w:color="auto"/>
      </w:divBdr>
    </w:div>
    <w:div w:id="2089573660">
      <w:bodyDiv w:val="1"/>
      <w:marLeft w:val="0"/>
      <w:marRight w:val="0"/>
      <w:marTop w:val="0"/>
      <w:marBottom w:val="0"/>
      <w:divBdr>
        <w:top w:val="none" w:sz="0" w:space="0" w:color="auto"/>
        <w:left w:val="none" w:sz="0" w:space="0" w:color="auto"/>
        <w:bottom w:val="none" w:sz="0" w:space="0" w:color="auto"/>
        <w:right w:val="none" w:sz="0" w:space="0" w:color="auto"/>
      </w:divBdr>
    </w:div>
    <w:div w:id="2121489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zcygov.cn/" TargetMode="Externa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D2249C-51B5-459F-9257-2F228710F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6054</TotalTime>
  <Pages>1</Pages>
  <Words>25016</Words>
  <Characters>27518</Characters>
  <Application>Microsoft Office Word</Application>
  <DocSecurity>0</DocSecurity>
  <Lines>1834</Lines>
  <Paragraphs>2020</Paragraphs>
  <ScaleCrop>false</ScaleCrop>
  <Company/>
  <LinksUpToDate>false</LinksUpToDate>
  <CharactersWithSpaces>50514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chenyq@biddingcitic.com</dc:creator>
  <cp:keywords/>
  <dc:description/>
  <cp:lastModifiedBy>琪 琪</cp:lastModifiedBy>
  <cp:revision>1048</cp:revision>
  <dcterms:created xsi:type="dcterms:W3CDTF">2024-01-03T15:16:00Z</dcterms:created>
  <dcterms:modified xsi:type="dcterms:W3CDTF">2025-04-07T13:55:00Z</dcterms:modified>
</cp:coreProperties>
</file>