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7A18D7">
      <w:pPr>
        <w:jc w:val="center"/>
        <w:rPr>
          <w:rFonts w:hint="eastAsia" w:ascii="宋体" w:cs="宋体"/>
          <w:b/>
          <w:bCs/>
          <w:color w:val="auto"/>
          <w:spacing w:val="100"/>
          <w:sz w:val="72"/>
          <w:szCs w:val="72"/>
          <w:highlight w:val="none"/>
        </w:rPr>
      </w:pPr>
      <w:bookmarkStart w:id="89" w:name="_GoBack"/>
      <w:bookmarkEnd w:id="89"/>
    </w:p>
    <w:p w14:paraId="2DF6FB19">
      <w:pPr>
        <w:jc w:val="center"/>
        <w:rPr>
          <w:rFonts w:hint="eastAsia" w:ascii="宋体" w:cs="宋体"/>
          <w:b/>
          <w:bCs/>
          <w:color w:val="auto"/>
          <w:spacing w:val="100"/>
          <w:sz w:val="72"/>
          <w:szCs w:val="72"/>
          <w:highlight w:val="none"/>
        </w:rPr>
      </w:pPr>
      <w:r>
        <w:rPr>
          <w:rFonts w:hint="eastAsia" w:ascii="宋体" w:cs="宋体"/>
          <w:b/>
          <w:bCs/>
          <w:color w:val="auto"/>
          <w:spacing w:val="100"/>
          <w:sz w:val="72"/>
          <w:szCs w:val="72"/>
          <w:highlight w:val="none"/>
        </w:rPr>
        <w:t xml:space="preserve">泰顺县政府采购 </w:t>
      </w:r>
    </w:p>
    <w:p w14:paraId="2A2726C1">
      <w:pPr>
        <w:jc w:val="center"/>
        <w:rPr>
          <w:rFonts w:hint="eastAsia" w:ascii="宋体" w:cs="宋体"/>
          <w:b/>
          <w:bCs/>
          <w:color w:val="auto"/>
          <w:kern w:val="0"/>
          <w:szCs w:val="24"/>
          <w:highlight w:val="none"/>
        </w:rPr>
      </w:pPr>
    </w:p>
    <w:p w14:paraId="642C7C6E">
      <w:pPr>
        <w:pStyle w:val="81"/>
        <w:rPr>
          <w:rFonts w:hint="eastAsia" w:ascii="宋体" w:cs="宋体"/>
          <w:color w:val="auto"/>
          <w:highlight w:val="none"/>
        </w:rPr>
      </w:pPr>
    </w:p>
    <w:p w14:paraId="30F68FF6">
      <w:pPr>
        <w:jc w:val="center"/>
        <w:rPr>
          <w:rFonts w:hint="eastAsia" w:ascii="宋体" w:cs="宋体"/>
          <w:b/>
          <w:bCs/>
          <w:color w:val="auto"/>
          <w:kern w:val="0"/>
          <w:szCs w:val="24"/>
          <w:highlight w:val="none"/>
        </w:rPr>
      </w:pPr>
    </w:p>
    <w:p w14:paraId="5AC1D246">
      <w:pPr>
        <w:jc w:val="center"/>
        <w:rPr>
          <w:rFonts w:hint="eastAsia" w:ascii="宋体" w:cs="宋体"/>
          <w:b/>
          <w:bCs/>
          <w:color w:val="auto"/>
          <w:kern w:val="0"/>
          <w:szCs w:val="24"/>
          <w:highlight w:val="none"/>
        </w:rPr>
      </w:pPr>
    </w:p>
    <w:p w14:paraId="66C0968A">
      <w:pPr>
        <w:pStyle w:val="81"/>
        <w:rPr>
          <w:rFonts w:hint="eastAsia" w:ascii="宋体" w:cs="宋体"/>
          <w:color w:val="auto"/>
          <w:highlight w:val="none"/>
        </w:rPr>
      </w:pPr>
    </w:p>
    <w:p w14:paraId="53DDE722">
      <w:pPr>
        <w:pStyle w:val="14"/>
        <w:rPr>
          <w:rFonts w:hint="eastAsia"/>
        </w:rPr>
      </w:pPr>
    </w:p>
    <w:p w14:paraId="32893965">
      <w:pPr>
        <w:pStyle w:val="14"/>
        <w:rPr>
          <w:rFonts w:hint="eastAsia"/>
          <w:color w:val="auto"/>
          <w:highlight w:val="none"/>
        </w:rPr>
      </w:pPr>
    </w:p>
    <w:p w14:paraId="24518698">
      <w:pPr>
        <w:pStyle w:val="43"/>
        <w:rPr>
          <w:rFonts w:hint="eastAsia" w:ascii="宋体" w:cs="宋体"/>
          <w:b/>
          <w:color w:val="auto"/>
          <w:highlight w:val="none"/>
        </w:rPr>
      </w:pPr>
    </w:p>
    <w:p w14:paraId="694F4C07">
      <w:pPr>
        <w:pStyle w:val="43"/>
        <w:rPr>
          <w:rFonts w:hint="eastAsia" w:ascii="宋体" w:cs="宋体"/>
          <w:b/>
          <w:color w:val="auto"/>
          <w:highlight w:val="none"/>
        </w:rPr>
      </w:pPr>
    </w:p>
    <w:p w14:paraId="33EFB288">
      <w:pPr>
        <w:spacing w:line="900" w:lineRule="exact"/>
        <w:jc w:val="center"/>
        <w:rPr>
          <w:rFonts w:hint="eastAsia" w:ascii="宋体" w:cs="宋体"/>
          <w:b/>
          <w:bCs/>
          <w:color w:val="auto"/>
          <w:spacing w:val="140"/>
          <w:sz w:val="72"/>
          <w:szCs w:val="72"/>
          <w:highlight w:val="none"/>
        </w:rPr>
      </w:pPr>
      <w:r>
        <w:rPr>
          <w:rFonts w:hint="eastAsia" w:ascii="宋体" w:cs="宋体"/>
          <w:b/>
          <w:bCs/>
          <w:color w:val="auto"/>
          <w:spacing w:val="140"/>
          <w:sz w:val="72"/>
          <w:szCs w:val="72"/>
          <w:highlight w:val="none"/>
        </w:rPr>
        <w:t>竞争性磋商文件</w:t>
      </w:r>
    </w:p>
    <w:p w14:paraId="44A83E42">
      <w:pPr>
        <w:jc w:val="center"/>
        <w:rPr>
          <w:rFonts w:hint="eastAsia" w:ascii="宋体" w:cs="宋体"/>
          <w:b/>
          <w:color w:val="auto"/>
          <w:sz w:val="32"/>
          <w:szCs w:val="32"/>
          <w:highlight w:val="none"/>
        </w:rPr>
      </w:pPr>
      <w:r>
        <w:rPr>
          <w:rFonts w:hint="eastAsia" w:ascii="宋体" w:cs="宋体"/>
          <w:b/>
          <w:color w:val="auto"/>
          <w:sz w:val="32"/>
          <w:szCs w:val="32"/>
          <w:highlight w:val="none"/>
        </w:rPr>
        <w:t>（线上电子招投标）</w:t>
      </w:r>
    </w:p>
    <w:p w14:paraId="27E61A6F">
      <w:pPr>
        <w:pStyle w:val="33"/>
        <w:ind w:left="840" w:hanging="420"/>
        <w:rPr>
          <w:rFonts w:hint="eastAsia" w:ascii="宋体"/>
          <w:color w:val="auto"/>
          <w:highlight w:val="none"/>
        </w:rPr>
      </w:pPr>
    </w:p>
    <w:tbl>
      <w:tblPr>
        <w:tblStyle w:val="34"/>
        <w:tblpPr w:leftFromText="180" w:rightFromText="180" w:vertAnchor="text" w:tblpXSpec="right" w:tblpY="1"/>
        <w:tblOverlap w:val="never"/>
        <w:tblW w:w="0" w:type="auto"/>
        <w:tblInd w:w="0" w:type="dxa"/>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Layout w:type="fixed"/>
        <w:tblCellMar>
          <w:top w:w="0" w:type="dxa"/>
          <w:left w:w="108" w:type="dxa"/>
          <w:bottom w:w="0" w:type="dxa"/>
          <w:right w:w="108" w:type="dxa"/>
        </w:tblCellMar>
      </w:tblPr>
      <w:tblGrid>
        <w:gridCol w:w="2406"/>
        <w:gridCol w:w="6024"/>
      </w:tblGrid>
      <w:tr w14:paraId="52ABCB77">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680" w:hRule="atLeast"/>
        </w:trPr>
        <w:tc>
          <w:tcPr>
            <w:tcW w:w="2406" w:type="dxa"/>
            <w:noWrap w:val="0"/>
            <w:vAlign w:val="center"/>
          </w:tcPr>
          <w:p w14:paraId="1E3E3E38">
            <w:pPr>
              <w:rPr>
                <w:rFonts w:hint="eastAsia" w:ascii="宋体" w:cs="宋体"/>
                <w:b/>
                <w:color w:val="auto"/>
                <w:sz w:val="30"/>
                <w:szCs w:val="30"/>
                <w:highlight w:val="none"/>
              </w:rPr>
            </w:pPr>
            <w:r>
              <w:rPr>
                <w:rFonts w:hint="eastAsia" w:ascii="宋体" w:cs="宋体"/>
                <w:b/>
                <w:color w:val="auto"/>
                <w:sz w:val="30"/>
                <w:szCs w:val="30"/>
                <w:highlight w:val="none"/>
              </w:rPr>
              <w:t>采购编号</w:t>
            </w:r>
          </w:p>
        </w:tc>
        <w:tc>
          <w:tcPr>
            <w:tcW w:w="6024" w:type="dxa"/>
            <w:noWrap w:val="0"/>
            <w:vAlign w:val="center"/>
          </w:tcPr>
          <w:p w14:paraId="0A0FA06B">
            <w:pPr>
              <w:rPr>
                <w:rFonts w:hint="eastAsia" w:ascii="宋体" w:eastAsia="宋体" w:cs="宋体"/>
                <w:b/>
                <w:color w:val="auto"/>
                <w:sz w:val="30"/>
                <w:szCs w:val="30"/>
                <w:highlight w:val="none"/>
                <w:lang w:eastAsia="zh-CN"/>
              </w:rPr>
            </w:pPr>
            <w:r>
              <w:rPr>
                <w:rFonts w:hint="eastAsia" w:ascii="宋体" w:cs="宋体"/>
                <w:b/>
                <w:color w:val="auto"/>
                <w:sz w:val="30"/>
                <w:szCs w:val="30"/>
                <w:highlight w:val="none"/>
                <w:lang w:eastAsia="zh-CN"/>
              </w:rPr>
              <w:t>TSCG202503015</w:t>
            </w:r>
          </w:p>
        </w:tc>
      </w:tr>
      <w:tr w14:paraId="0D3D4BEB">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680" w:hRule="atLeast"/>
        </w:trPr>
        <w:tc>
          <w:tcPr>
            <w:tcW w:w="2406" w:type="dxa"/>
            <w:noWrap w:val="0"/>
            <w:vAlign w:val="center"/>
          </w:tcPr>
          <w:p w14:paraId="132574BF">
            <w:pPr>
              <w:rPr>
                <w:rFonts w:hint="eastAsia" w:ascii="宋体" w:cs="宋体"/>
                <w:b/>
                <w:color w:val="auto"/>
                <w:sz w:val="30"/>
                <w:szCs w:val="30"/>
                <w:highlight w:val="none"/>
              </w:rPr>
            </w:pPr>
            <w:r>
              <w:rPr>
                <w:rFonts w:hint="eastAsia" w:ascii="宋体" w:cs="宋体"/>
                <w:b/>
                <w:color w:val="auto"/>
                <w:sz w:val="30"/>
                <w:szCs w:val="30"/>
                <w:highlight w:val="none"/>
              </w:rPr>
              <w:t>项目名称</w:t>
            </w:r>
          </w:p>
        </w:tc>
        <w:tc>
          <w:tcPr>
            <w:tcW w:w="6024" w:type="dxa"/>
            <w:noWrap w:val="0"/>
            <w:vAlign w:val="center"/>
          </w:tcPr>
          <w:p w14:paraId="55BF543E">
            <w:pPr>
              <w:rPr>
                <w:rFonts w:hint="eastAsia" w:ascii="宋体" w:eastAsia="宋体" w:cs="宋体"/>
                <w:b/>
                <w:color w:val="auto"/>
                <w:sz w:val="30"/>
                <w:szCs w:val="30"/>
                <w:highlight w:val="none"/>
                <w:lang w:eastAsia="zh-CN"/>
              </w:rPr>
            </w:pPr>
            <w:r>
              <w:rPr>
                <w:rFonts w:hint="eastAsia" w:ascii="宋体" w:cs="宋体"/>
                <w:b/>
                <w:bCs/>
                <w:color w:val="auto"/>
                <w:sz w:val="30"/>
                <w:szCs w:val="30"/>
                <w:highlight w:val="none"/>
                <w:lang w:eastAsia="zh-CN"/>
              </w:rPr>
              <w:t>执法记录仪、警务通采购</w:t>
            </w:r>
          </w:p>
        </w:tc>
      </w:tr>
      <w:tr w14:paraId="276F0744">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680" w:hRule="atLeast"/>
        </w:trPr>
        <w:tc>
          <w:tcPr>
            <w:tcW w:w="2406" w:type="dxa"/>
            <w:noWrap w:val="0"/>
            <w:vAlign w:val="center"/>
          </w:tcPr>
          <w:p w14:paraId="4605B534">
            <w:pPr>
              <w:rPr>
                <w:rFonts w:hint="eastAsia" w:ascii="宋体" w:cs="宋体"/>
                <w:b/>
                <w:color w:val="auto"/>
                <w:sz w:val="30"/>
                <w:szCs w:val="30"/>
                <w:highlight w:val="none"/>
              </w:rPr>
            </w:pPr>
            <w:r>
              <w:rPr>
                <w:rFonts w:hint="eastAsia" w:ascii="宋体" w:cs="宋体"/>
                <w:b/>
                <w:color w:val="auto"/>
                <w:sz w:val="30"/>
                <w:szCs w:val="30"/>
                <w:highlight w:val="none"/>
              </w:rPr>
              <w:t>采购方式</w:t>
            </w:r>
          </w:p>
        </w:tc>
        <w:tc>
          <w:tcPr>
            <w:tcW w:w="6024" w:type="dxa"/>
            <w:noWrap w:val="0"/>
            <w:vAlign w:val="center"/>
          </w:tcPr>
          <w:p w14:paraId="32365BEA">
            <w:pPr>
              <w:rPr>
                <w:rFonts w:hint="eastAsia" w:ascii="宋体" w:cs="宋体"/>
                <w:b/>
                <w:color w:val="auto"/>
                <w:sz w:val="30"/>
                <w:szCs w:val="30"/>
                <w:highlight w:val="none"/>
              </w:rPr>
            </w:pPr>
            <w:r>
              <w:rPr>
                <w:rFonts w:hint="eastAsia" w:ascii="宋体" w:cs="宋体"/>
                <w:b/>
                <w:color w:val="auto"/>
                <w:sz w:val="30"/>
                <w:szCs w:val="30"/>
                <w:highlight w:val="none"/>
              </w:rPr>
              <w:t>竞争性磋商</w:t>
            </w:r>
          </w:p>
        </w:tc>
      </w:tr>
      <w:tr w14:paraId="162CF236">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90" w:hRule="atLeast"/>
        </w:trPr>
        <w:tc>
          <w:tcPr>
            <w:tcW w:w="2406" w:type="dxa"/>
            <w:noWrap w:val="0"/>
            <w:vAlign w:val="center"/>
          </w:tcPr>
          <w:p w14:paraId="4AF74B9B">
            <w:pPr>
              <w:rPr>
                <w:rFonts w:hint="eastAsia" w:ascii="宋体" w:cs="宋体"/>
                <w:b/>
                <w:color w:val="auto"/>
                <w:sz w:val="30"/>
                <w:szCs w:val="30"/>
                <w:highlight w:val="none"/>
              </w:rPr>
            </w:pPr>
            <w:r>
              <w:rPr>
                <w:rFonts w:hint="eastAsia" w:ascii="宋体" w:cs="宋体"/>
                <w:b/>
                <w:color w:val="auto"/>
                <w:sz w:val="30"/>
                <w:szCs w:val="30"/>
                <w:highlight w:val="none"/>
              </w:rPr>
              <w:t>采购单位</w:t>
            </w:r>
          </w:p>
        </w:tc>
        <w:tc>
          <w:tcPr>
            <w:tcW w:w="6024" w:type="dxa"/>
            <w:noWrap w:val="0"/>
            <w:vAlign w:val="center"/>
          </w:tcPr>
          <w:p w14:paraId="1CD2F9D3">
            <w:pPr>
              <w:snapToGrid w:val="0"/>
              <w:spacing w:line="500" w:lineRule="atLeast"/>
              <w:rPr>
                <w:rFonts w:hint="eastAsia" w:ascii="宋体" w:cs="宋体"/>
                <w:b/>
                <w:color w:val="auto"/>
                <w:sz w:val="30"/>
                <w:szCs w:val="30"/>
                <w:highlight w:val="none"/>
              </w:rPr>
            </w:pPr>
            <w:r>
              <w:rPr>
                <w:rFonts w:hint="eastAsia" w:ascii="宋体" w:cs="宋体"/>
                <w:b/>
                <w:color w:val="auto"/>
                <w:sz w:val="30"/>
                <w:szCs w:val="30"/>
                <w:highlight w:val="none"/>
              </w:rPr>
              <w:t>泰顺县公安局</w:t>
            </w:r>
          </w:p>
        </w:tc>
      </w:tr>
      <w:tr w14:paraId="6BFA6AB6">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680" w:hRule="atLeast"/>
        </w:trPr>
        <w:tc>
          <w:tcPr>
            <w:tcW w:w="2406" w:type="dxa"/>
            <w:noWrap w:val="0"/>
            <w:vAlign w:val="center"/>
          </w:tcPr>
          <w:p w14:paraId="1110A236">
            <w:pPr>
              <w:rPr>
                <w:rFonts w:hint="eastAsia" w:ascii="宋体" w:cs="宋体"/>
                <w:b/>
                <w:color w:val="auto"/>
                <w:sz w:val="30"/>
                <w:szCs w:val="30"/>
                <w:highlight w:val="none"/>
              </w:rPr>
            </w:pPr>
            <w:r>
              <w:rPr>
                <w:rFonts w:hint="eastAsia" w:ascii="宋体" w:cs="宋体"/>
                <w:b/>
                <w:color w:val="auto"/>
                <w:sz w:val="30"/>
                <w:szCs w:val="30"/>
                <w:highlight w:val="none"/>
              </w:rPr>
              <w:t>招标代理机构</w:t>
            </w:r>
          </w:p>
        </w:tc>
        <w:tc>
          <w:tcPr>
            <w:tcW w:w="6024" w:type="dxa"/>
            <w:noWrap w:val="0"/>
            <w:vAlign w:val="center"/>
          </w:tcPr>
          <w:p w14:paraId="00444CB6">
            <w:pPr>
              <w:rPr>
                <w:rFonts w:hint="eastAsia" w:ascii="宋体" w:cs="宋体"/>
                <w:b/>
                <w:color w:val="auto"/>
                <w:sz w:val="30"/>
                <w:szCs w:val="30"/>
                <w:highlight w:val="none"/>
              </w:rPr>
            </w:pPr>
            <w:r>
              <w:rPr>
                <w:rFonts w:hint="eastAsia" w:ascii="宋体" w:cs="宋体"/>
                <w:b/>
                <w:color w:val="auto"/>
                <w:sz w:val="30"/>
                <w:szCs w:val="30"/>
                <w:highlight w:val="none"/>
              </w:rPr>
              <w:t>杭州华旗招标代理有限公司 </w:t>
            </w:r>
          </w:p>
        </w:tc>
      </w:tr>
      <w:tr w14:paraId="307F91D4">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680" w:hRule="atLeast"/>
        </w:trPr>
        <w:tc>
          <w:tcPr>
            <w:tcW w:w="2406" w:type="dxa"/>
            <w:noWrap w:val="0"/>
            <w:vAlign w:val="center"/>
          </w:tcPr>
          <w:p w14:paraId="3983A7B4">
            <w:pPr>
              <w:rPr>
                <w:rFonts w:hint="eastAsia" w:ascii="宋体" w:cs="宋体"/>
                <w:b/>
                <w:bCs/>
                <w:color w:val="auto"/>
                <w:sz w:val="28"/>
                <w:szCs w:val="28"/>
                <w:highlight w:val="none"/>
              </w:rPr>
            </w:pPr>
            <w:r>
              <w:rPr>
                <w:rFonts w:hint="eastAsia" w:ascii="宋体" w:cs="宋体"/>
                <w:b/>
                <w:color w:val="auto"/>
                <w:sz w:val="30"/>
                <w:szCs w:val="30"/>
                <w:highlight w:val="none"/>
              </w:rPr>
              <w:t>监督及备案机构</w:t>
            </w:r>
          </w:p>
        </w:tc>
        <w:tc>
          <w:tcPr>
            <w:tcW w:w="6024" w:type="dxa"/>
            <w:noWrap w:val="0"/>
            <w:vAlign w:val="center"/>
          </w:tcPr>
          <w:p w14:paraId="0B5630F7">
            <w:pPr>
              <w:rPr>
                <w:rFonts w:hint="eastAsia" w:ascii="宋体" w:cs="宋体"/>
                <w:b/>
                <w:bCs/>
                <w:color w:val="auto"/>
                <w:sz w:val="28"/>
                <w:szCs w:val="28"/>
                <w:highlight w:val="none"/>
              </w:rPr>
            </w:pPr>
            <w:bookmarkStart w:id="0" w:name="B20_同级政府采购监督管理部门"/>
            <w:r>
              <w:rPr>
                <w:rFonts w:hint="eastAsia" w:ascii="宋体" w:cs="宋体"/>
                <w:b/>
                <w:color w:val="auto"/>
                <w:sz w:val="30"/>
                <w:szCs w:val="30"/>
                <w:highlight w:val="none"/>
              </w:rPr>
              <w:t>泰顺县</w:t>
            </w:r>
            <w:bookmarkEnd w:id="0"/>
            <w:r>
              <w:rPr>
                <w:rFonts w:hint="eastAsia" w:ascii="宋体" w:cs="宋体"/>
                <w:b/>
                <w:color w:val="auto"/>
                <w:sz w:val="30"/>
                <w:szCs w:val="30"/>
                <w:highlight w:val="none"/>
              </w:rPr>
              <w:t>财政局</w:t>
            </w:r>
          </w:p>
        </w:tc>
      </w:tr>
    </w:tbl>
    <w:p w14:paraId="2960DF45">
      <w:pPr>
        <w:autoSpaceDE w:val="0"/>
        <w:autoSpaceDN w:val="0"/>
        <w:adjustRightInd w:val="0"/>
        <w:spacing w:line="440" w:lineRule="atLeast"/>
        <w:rPr>
          <w:rFonts w:hint="eastAsia" w:ascii="宋体" w:cs="宋体"/>
          <w:b/>
          <w:color w:val="auto"/>
          <w:sz w:val="30"/>
          <w:szCs w:val="30"/>
          <w:highlight w:val="none"/>
        </w:rPr>
      </w:pPr>
    </w:p>
    <w:p w14:paraId="7B796BF2">
      <w:pPr>
        <w:autoSpaceDE w:val="0"/>
        <w:autoSpaceDN w:val="0"/>
        <w:adjustRightInd w:val="0"/>
        <w:spacing w:line="440" w:lineRule="atLeast"/>
        <w:rPr>
          <w:rFonts w:hint="eastAsia" w:ascii="宋体" w:cs="宋体"/>
          <w:b/>
          <w:color w:val="auto"/>
          <w:sz w:val="30"/>
          <w:szCs w:val="30"/>
          <w:highlight w:val="none"/>
        </w:rPr>
      </w:pPr>
      <w:r>
        <w:rPr>
          <w:rFonts w:hint="eastAsia" w:ascii="宋体" w:cs="宋体"/>
          <w:b/>
          <w:color w:val="auto"/>
          <w:sz w:val="30"/>
          <w:szCs w:val="30"/>
          <w:highlight w:val="none"/>
        </w:rPr>
        <w:t xml:space="preserve">   </w:t>
      </w:r>
    </w:p>
    <w:p w14:paraId="03C2FA9E">
      <w:pPr>
        <w:autoSpaceDE w:val="0"/>
        <w:autoSpaceDN w:val="0"/>
        <w:adjustRightInd w:val="0"/>
        <w:spacing w:line="440" w:lineRule="atLeast"/>
        <w:jc w:val="center"/>
        <w:rPr>
          <w:rFonts w:hint="eastAsia" w:ascii="宋体" w:cs="宋体"/>
          <w:b/>
          <w:color w:val="auto"/>
          <w:sz w:val="30"/>
          <w:szCs w:val="30"/>
          <w:highlight w:val="none"/>
        </w:rPr>
      </w:pPr>
      <w:r>
        <w:rPr>
          <w:rFonts w:hint="eastAsia" w:ascii="宋体" w:cs="宋体"/>
          <w:b/>
          <w:color w:val="auto"/>
          <w:sz w:val="30"/>
          <w:szCs w:val="30"/>
          <w:highlight w:val="none"/>
        </w:rPr>
        <w:t>二○二</w:t>
      </w:r>
      <w:r>
        <w:rPr>
          <w:rFonts w:hint="eastAsia" w:ascii="宋体" w:cs="宋体"/>
          <w:b/>
          <w:color w:val="auto"/>
          <w:sz w:val="30"/>
          <w:szCs w:val="30"/>
          <w:highlight w:val="none"/>
          <w:lang w:val="en-US" w:eastAsia="zh-CN"/>
        </w:rPr>
        <w:t>五</w:t>
      </w:r>
      <w:r>
        <w:rPr>
          <w:rFonts w:hint="eastAsia" w:ascii="宋体" w:cs="宋体"/>
          <w:b/>
          <w:color w:val="auto"/>
          <w:sz w:val="30"/>
          <w:szCs w:val="30"/>
          <w:highlight w:val="none"/>
        </w:rPr>
        <w:t>年</w:t>
      </w:r>
      <w:r>
        <w:rPr>
          <w:rFonts w:hint="eastAsia" w:ascii="宋体" w:cs="宋体"/>
          <w:b/>
          <w:color w:val="auto"/>
          <w:sz w:val="30"/>
          <w:szCs w:val="30"/>
          <w:highlight w:val="none"/>
          <w:lang w:val="en-US" w:eastAsia="zh-CN"/>
        </w:rPr>
        <w:t>三</w:t>
      </w:r>
      <w:r>
        <w:rPr>
          <w:rFonts w:hint="eastAsia" w:ascii="宋体" w:cs="宋体"/>
          <w:b/>
          <w:color w:val="auto"/>
          <w:sz w:val="30"/>
          <w:szCs w:val="30"/>
          <w:highlight w:val="none"/>
        </w:rPr>
        <w:t>月</w:t>
      </w:r>
    </w:p>
    <w:p w14:paraId="586F9CD9">
      <w:pPr>
        <w:autoSpaceDE w:val="0"/>
        <w:autoSpaceDN w:val="0"/>
        <w:adjustRightInd w:val="0"/>
        <w:spacing w:line="1180" w:lineRule="exact"/>
        <w:rPr>
          <w:rFonts w:hint="eastAsia" w:ascii="宋体" w:cs="宋体"/>
          <w:color w:val="auto"/>
          <w:highlight w:val="none"/>
        </w:rPr>
        <w:sectPr>
          <w:headerReference r:id="rId4" w:type="first"/>
          <w:head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42E9D064">
      <w:pPr>
        <w:jc w:val="center"/>
        <w:rPr>
          <w:rFonts w:hint="eastAsia" w:ascii="宋体" w:cs="宋体"/>
          <w:b/>
          <w:bCs/>
          <w:color w:val="auto"/>
          <w:sz w:val="32"/>
          <w:szCs w:val="32"/>
          <w:highlight w:val="none"/>
        </w:rPr>
      </w:pPr>
      <w:bookmarkStart w:id="1" w:name="_Toc14929_WPSOffice_Type3"/>
    </w:p>
    <w:p w14:paraId="54005AE3">
      <w:pPr>
        <w:pStyle w:val="14"/>
        <w:rPr>
          <w:rFonts w:hint="eastAsia" w:ascii="宋体" w:cs="宋体"/>
          <w:color w:val="auto"/>
          <w:highlight w:val="none"/>
        </w:rPr>
      </w:pPr>
    </w:p>
    <w:p w14:paraId="440B6A4D">
      <w:pPr>
        <w:spacing w:line="440" w:lineRule="exact"/>
        <w:jc w:val="center"/>
        <w:rPr>
          <w:rFonts w:hint="eastAsia" w:ascii="宋体" w:cs="宋体"/>
          <w:b/>
          <w:bCs/>
          <w:color w:val="auto"/>
          <w:sz w:val="36"/>
          <w:szCs w:val="36"/>
          <w:highlight w:val="none"/>
        </w:rPr>
      </w:pPr>
    </w:p>
    <w:p w14:paraId="46C74F09">
      <w:pPr>
        <w:spacing w:line="440" w:lineRule="exact"/>
        <w:jc w:val="center"/>
        <w:rPr>
          <w:rFonts w:hint="eastAsia" w:ascii="宋体" w:cs="宋体"/>
          <w:b/>
          <w:bCs/>
          <w:color w:val="auto"/>
          <w:sz w:val="36"/>
          <w:szCs w:val="36"/>
          <w:highlight w:val="none"/>
        </w:rPr>
      </w:pPr>
      <w:r>
        <w:rPr>
          <w:rFonts w:hint="eastAsia" w:ascii="宋体" w:cs="宋体"/>
          <w:b/>
          <w:bCs/>
          <w:color w:val="auto"/>
          <w:sz w:val="36"/>
          <w:szCs w:val="36"/>
          <w:highlight w:val="none"/>
        </w:rPr>
        <w:t>竞争性磋商文件目录</w:t>
      </w:r>
    </w:p>
    <w:p w14:paraId="7D4975E5">
      <w:pPr>
        <w:pStyle w:val="78"/>
        <w:tabs>
          <w:tab w:val="right" w:leader="dot" w:pos="9450"/>
        </w:tabs>
        <w:spacing w:line="800" w:lineRule="exact"/>
        <w:rPr>
          <w:rFonts w:hint="eastAsia" w:ascii="宋体" w:cs="宋体"/>
          <w:color w:val="auto"/>
          <w:highlight w:val="none"/>
        </w:rPr>
      </w:pPr>
      <w:r>
        <w:rPr>
          <w:rFonts w:hint="eastAsia" w:ascii="宋体" w:cs="宋体"/>
          <w:color w:val="auto"/>
          <w:sz w:val="28"/>
          <w:szCs w:val="28"/>
          <w:highlight w:val="none"/>
        </w:rPr>
        <w:t>竞争性磋商公告</w:t>
      </w:r>
      <w:r>
        <w:rPr>
          <w:rFonts w:hint="eastAsia" w:ascii="宋体" w:cs="宋体"/>
          <w:color w:val="auto"/>
          <w:sz w:val="28"/>
          <w:szCs w:val="28"/>
          <w:highlight w:val="none"/>
        </w:rPr>
        <w:tab/>
      </w:r>
      <w:r>
        <w:rPr>
          <w:rFonts w:hint="eastAsia" w:ascii="宋体" w:cs="宋体"/>
          <w:color w:val="auto"/>
          <w:sz w:val="28"/>
          <w:szCs w:val="28"/>
          <w:highlight w:val="none"/>
        </w:rPr>
        <w:t>2</w:t>
      </w:r>
    </w:p>
    <w:p w14:paraId="66509AB6">
      <w:pPr>
        <w:pStyle w:val="78"/>
        <w:tabs>
          <w:tab w:val="right" w:leader="dot" w:pos="9450"/>
        </w:tabs>
        <w:spacing w:line="800" w:lineRule="exact"/>
        <w:rPr>
          <w:rFonts w:hint="eastAsia" w:ascii="宋体" w:cs="宋体"/>
          <w:color w:val="auto"/>
          <w:sz w:val="28"/>
          <w:szCs w:val="28"/>
          <w:highlight w:val="none"/>
        </w:rPr>
      </w:pPr>
      <w:r>
        <w:rPr>
          <w:rFonts w:hint="eastAsia" w:ascii="宋体" w:cs="宋体"/>
          <w:color w:val="auto"/>
          <w:sz w:val="28"/>
          <w:szCs w:val="28"/>
          <w:highlight w:val="none"/>
        </w:rPr>
        <w:fldChar w:fldCharType="begin"/>
      </w:r>
      <w:r>
        <w:rPr>
          <w:rFonts w:hint="eastAsia" w:ascii="宋体" w:cs="宋体"/>
          <w:color w:val="auto"/>
          <w:sz w:val="28"/>
          <w:szCs w:val="28"/>
          <w:highlight w:val="none"/>
        </w:rPr>
        <w:instrText xml:space="preserve">HYPERLINK  \l "_Toc8345_WPSOffice_Level1"</w:instrText>
      </w:r>
      <w:r>
        <w:rPr>
          <w:rFonts w:hint="eastAsia" w:ascii="宋体" w:cs="宋体"/>
          <w:color w:val="auto"/>
          <w:sz w:val="28"/>
          <w:szCs w:val="28"/>
          <w:highlight w:val="none"/>
        </w:rPr>
        <w:fldChar w:fldCharType="separate"/>
      </w:r>
      <w:r>
        <w:rPr>
          <w:rFonts w:hint="eastAsia" w:ascii="宋体" w:cs="宋体"/>
          <w:color w:val="auto"/>
          <w:sz w:val="28"/>
          <w:szCs w:val="28"/>
          <w:highlight w:val="none"/>
        </w:rPr>
        <w:t>第一部分、投标邀请函（投标须知前附表）</w:t>
      </w:r>
      <w:r>
        <w:rPr>
          <w:rFonts w:hint="eastAsia" w:ascii="宋体" w:cs="宋体"/>
          <w:color w:val="auto"/>
          <w:sz w:val="28"/>
          <w:szCs w:val="28"/>
          <w:highlight w:val="none"/>
        </w:rPr>
        <w:tab/>
      </w:r>
      <w:r>
        <w:rPr>
          <w:rFonts w:hint="eastAsia" w:ascii="宋体" w:cs="宋体"/>
          <w:color w:val="auto"/>
          <w:sz w:val="28"/>
          <w:szCs w:val="28"/>
          <w:highlight w:val="none"/>
        </w:rPr>
        <w:fldChar w:fldCharType="end"/>
      </w:r>
      <w:r>
        <w:rPr>
          <w:rFonts w:hint="eastAsia" w:ascii="宋体" w:cs="宋体"/>
          <w:color w:val="auto"/>
          <w:sz w:val="28"/>
          <w:szCs w:val="28"/>
          <w:highlight w:val="none"/>
        </w:rPr>
        <w:t>5</w:t>
      </w:r>
    </w:p>
    <w:p w14:paraId="6215A6F6">
      <w:pPr>
        <w:pStyle w:val="78"/>
        <w:tabs>
          <w:tab w:val="right" w:leader="dot" w:pos="9450"/>
        </w:tabs>
        <w:spacing w:line="800" w:lineRule="exact"/>
        <w:rPr>
          <w:rFonts w:hint="eastAsia" w:ascii="宋体" w:eastAsia="宋体" w:cs="宋体"/>
          <w:color w:val="auto"/>
          <w:sz w:val="28"/>
          <w:szCs w:val="28"/>
          <w:highlight w:val="none"/>
          <w:lang w:eastAsia="zh-CN"/>
        </w:rPr>
      </w:pPr>
      <w:r>
        <w:rPr>
          <w:rFonts w:hint="eastAsia" w:ascii="宋体" w:cs="宋体"/>
          <w:color w:val="auto"/>
          <w:sz w:val="28"/>
          <w:szCs w:val="28"/>
          <w:highlight w:val="none"/>
        </w:rPr>
        <w:fldChar w:fldCharType="begin"/>
      </w:r>
      <w:r>
        <w:rPr>
          <w:rFonts w:hint="eastAsia" w:ascii="宋体" w:cs="宋体"/>
          <w:color w:val="auto"/>
          <w:sz w:val="28"/>
          <w:szCs w:val="28"/>
          <w:highlight w:val="none"/>
        </w:rPr>
        <w:instrText xml:space="preserve">HYPERLINK  \l "_Toc3864_WPSOffice_Level1"</w:instrText>
      </w:r>
      <w:r>
        <w:rPr>
          <w:rFonts w:hint="eastAsia" w:ascii="宋体" w:cs="宋体"/>
          <w:color w:val="auto"/>
          <w:sz w:val="28"/>
          <w:szCs w:val="28"/>
          <w:highlight w:val="none"/>
        </w:rPr>
        <w:fldChar w:fldCharType="separate"/>
      </w:r>
      <w:r>
        <w:rPr>
          <w:rFonts w:hint="eastAsia" w:ascii="宋体" w:cs="宋体"/>
          <w:color w:val="auto"/>
          <w:sz w:val="28"/>
          <w:szCs w:val="28"/>
          <w:highlight w:val="none"/>
        </w:rPr>
        <w:t>第二部分、采购内容及要求</w:t>
      </w:r>
      <w:r>
        <w:rPr>
          <w:rFonts w:hint="eastAsia" w:ascii="宋体" w:cs="宋体"/>
          <w:color w:val="auto"/>
          <w:sz w:val="28"/>
          <w:szCs w:val="28"/>
          <w:highlight w:val="none"/>
        </w:rPr>
        <w:tab/>
      </w:r>
      <w:r>
        <w:rPr>
          <w:rFonts w:hint="eastAsia" w:ascii="宋体" w:cs="宋体"/>
          <w:color w:val="auto"/>
          <w:sz w:val="28"/>
          <w:szCs w:val="28"/>
          <w:highlight w:val="none"/>
        </w:rPr>
        <w:fldChar w:fldCharType="end"/>
      </w:r>
      <w:r>
        <w:rPr>
          <w:rFonts w:hint="eastAsia" w:ascii="宋体" w:cs="宋体"/>
          <w:color w:val="auto"/>
          <w:sz w:val="28"/>
          <w:szCs w:val="28"/>
          <w:highlight w:val="none"/>
          <w:lang w:val="en-US" w:eastAsia="zh-CN"/>
        </w:rPr>
        <w:t>8</w:t>
      </w:r>
    </w:p>
    <w:p w14:paraId="2B28E158">
      <w:pPr>
        <w:pStyle w:val="78"/>
        <w:tabs>
          <w:tab w:val="right" w:leader="dot" w:pos="9450"/>
        </w:tabs>
        <w:spacing w:line="800" w:lineRule="exact"/>
        <w:rPr>
          <w:rFonts w:hint="default" w:ascii="宋体" w:eastAsia="宋体" w:cs="宋体"/>
          <w:color w:val="auto"/>
          <w:sz w:val="28"/>
          <w:szCs w:val="28"/>
          <w:highlight w:val="none"/>
          <w:lang w:val="en-US" w:eastAsia="zh-CN"/>
        </w:rPr>
      </w:pPr>
      <w:r>
        <w:rPr>
          <w:rFonts w:hint="eastAsia" w:ascii="宋体" w:cs="宋体"/>
          <w:color w:val="auto"/>
          <w:sz w:val="28"/>
          <w:szCs w:val="28"/>
          <w:highlight w:val="none"/>
        </w:rPr>
        <w:fldChar w:fldCharType="begin"/>
      </w:r>
      <w:r>
        <w:rPr>
          <w:rFonts w:hint="eastAsia" w:ascii="宋体" w:cs="宋体"/>
          <w:color w:val="auto"/>
          <w:sz w:val="28"/>
          <w:szCs w:val="28"/>
          <w:highlight w:val="none"/>
        </w:rPr>
        <w:instrText xml:space="preserve">HYPERLINK  \l "_Toc15931_WPSOffice_Level1"</w:instrText>
      </w:r>
      <w:r>
        <w:rPr>
          <w:rFonts w:hint="eastAsia" w:ascii="宋体" w:cs="宋体"/>
          <w:color w:val="auto"/>
          <w:sz w:val="28"/>
          <w:szCs w:val="28"/>
          <w:highlight w:val="none"/>
        </w:rPr>
        <w:fldChar w:fldCharType="separate"/>
      </w:r>
      <w:r>
        <w:rPr>
          <w:rFonts w:hint="eastAsia" w:ascii="宋体" w:cs="宋体"/>
          <w:color w:val="auto"/>
          <w:sz w:val="28"/>
          <w:szCs w:val="28"/>
          <w:highlight w:val="none"/>
        </w:rPr>
        <w:t>第三部分、供应商须知</w:t>
      </w:r>
      <w:r>
        <w:rPr>
          <w:rFonts w:hint="eastAsia" w:ascii="宋体" w:cs="宋体"/>
          <w:color w:val="auto"/>
          <w:sz w:val="28"/>
          <w:szCs w:val="28"/>
          <w:highlight w:val="none"/>
        </w:rPr>
        <w:tab/>
      </w:r>
      <w:r>
        <w:rPr>
          <w:rFonts w:hint="eastAsia" w:ascii="宋体" w:cs="宋体"/>
          <w:color w:val="auto"/>
          <w:sz w:val="28"/>
          <w:szCs w:val="28"/>
          <w:highlight w:val="none"/>
        </w:rPr>
        <w:fldChar w:fldCharType="end"/>
      </w:r>
      <w:r>
        <w:rPr>
          <w:rFonts w:hint="eastAsia" w:ascii="宋体" w:cs="宋体"/>
          <w:color w:val="auto"/>
          <w:sz w:val="28"/>
          <w:szCs w:val="28"/>
          <w:highlight w:val="none"/>
          <w:lang w:val="en-US" w:eastAsia="zh-CN"/>
        </w:rPr>
        <w:t>14</w:t>
      </w:r>
    </w:p>
    <w:p w14:paraId="00120315">
      <w:pPr>
        <w:pStyle w:val="78"/>
        <w:tabs>
          <w:tab w:val="right" w:leader="dot" w:pos="9450"/>
        </w:tabs>
        <w:spacing w:line="800" w:lineRule="exact"/>
        <w:rPr>
          <w:rFonts w:hint="default" w:ascii="宋体" w:eastAsia="宋体" w:cs="宋体"/>
          <w:color w:val="auto"/>
          <w:sz w:val="28"/>
          <w:szCs w:val="28"/>
          <w:highlight w:val="none"/>
          <w:lang w:val="en-US" w:eastAsia="zh-CN"/>
        </w:rPr>
      </w:pPr>
      <w:r>
        <w:rPr>
          <w:rFonts w:hint="eastAsia" w:ascii="宋体" w:cs="宋体"/>
          <w:color w:val="auto"/>
          <w:sz w:val="28"/>
          <w:szCs w:val="28"/>
          <w:highlight w:val="none"/>
        </w:rPr>
        <w:fldChar w:fldCharType="begin"/>
      </w:r>
      <w:r>
        <w:rPr>
          <w:rFonts w:hint="eastAsia" w:ascii="宋体" w:cs="宋体"/>
          <w:color w:val="auto"/>
          <w:sz w:val="28"/>
          <w:szCs w:val="28"/>
          <w:highlight w:val="none"/>
        </w:rPr>
        <w:instrText xml:space="preserve">HYPERLINK  \l "_Toc11939_WPSOffice_Level1"</w:instrText>
      </w:r>
      <w:r>
        <w:rPr>
          <w:rFonts w:hint="eastAsia" w:ascii="宋体" w:cs="宋体"/>
          <w:color w:val="auto"/>
          <w:sz w:val="28"/>
          <w:szCs w:val="28"/>
          <w:highlight w:val="none"/>
        </w:rPr>
        <w:fldChar w:fldCharType="separate"/>
      </w:r>
      <w:r>
        <w:rPr>
          <w:rFonts w:hint="eastAsia" w:ascii="宋体" w:cs="宋体"/>
          <w:color w:val="auto"/>
          <w:sz w:val="28"/>
          <w:szCs w:val="28"/>
          <w:highlight w:val="none"/>
        </w:rPr>
        <w:t>第四部分、政府采购政策功能相关说明</w:t>
      </w:r>
      <w:r>
        <w:rPr>
          <w:rFonts w:hint="eastAsia" w:ascii="宋体" w:cs="宋体"/>
          <w:color w:val="auto"/>
          <w:sz w:val="28"/>
          <w:szCs w:val="28"/>
          <w:highlight w:val="none"/>
        </w:rPr>
        <w:tab/>
      </w:r>
      <w:r>
        <w:rPr>
          <w:rFonts w:hint="eastAsia" w:ascii="宋体" w:cs="宋体"/>
          <w:color w:val="auto"/>
          <w:sz w:val="28"/>
          <w:szCs w:val="28"/>
          <w:highlight w:val="none"/>
        </w:rPr>
        <w:fldChar w:fldCharType="end"/>
      </w:r>
      <w:r>
        <w:rPr>
          <w:rFonts w:hint="eastAsia" w:ascii="宋体" w:cs="宋体"/>
          <w:color w:val="auto"/>
          <w:sz w:val="28"/>
          <w:szCs w:val="28"/>
          <w:highlight w:val="none"/>
          <w:lang w:val="en-US" w:eastAsia="zh-CN"/>
        </w:rPr>
        <w:t>24</w:t>
      </w:r>
    </w:p>
    <w:p w14:paraId="7C9B0BBD">
      <w:pPr>
        <w:pStyle w:val="78"/>
        <w:tabs>
          <w:tab w:val="right" w:leader="dot" w:pos="9450"/>
        </w:tabs>
        <w:spacing w:line="800" w:lineRule="exact"/>
        <w:rPr>
          <w:rFonts w:hint="default" w:ascii="宋体" w:eastAsia="宋体" w:cs="宋体"/>
          <w:color w:val="auto"/>
          <w:sz w:val="28"/>
          <w:szCs w:val="28"/>
          <w:highlight w:val="none"/>
          <w:lang w:val="en-US" w:eastAsia="zh-CN"/>
        </w:rPr>
      </w:pPr>
      <w:r>
        <w:rPr>
          <w:rFonts w:hint="eastAsia" w:ascii="宋体" w:cs="宋体"/>
          <w:color w:val="auto"/>
          <w:sz w:val="28"/>
          <w:szCs w:val="28"/>
          <w:highlight w:val="none"/>
        </w:rPr>
        <w:fldChar w:fldCharType="begin"/>
      </w:r>
      <w:r>
        <w:rPr>
          <w:rFonts w:hint="eastAsia" w:ascii="宋体" w:cs="宋体"/>
          <w:color w:val="auto"/>
          <w:sz w:val="28"/>
          <w:szCs w:val="28"/>
          <w:highlight w:val="none"/>
        </w:rPr>
        <w:instrText xml:space="preserve">HYPERLINK  \l "_Toc23271_WPSOffice_Level1"</w:instrText>
      </w:r>
      <w:r>
        <w:rPr>
          <w:rFonts w:hint="eastAsia" w:ascii="宋体" w:cs="宋体"/>
          <w:color w:val="auto"/>
          <w:sz w:val="28"/>
          <w:szCs w:val="28"/>
          <w:highlight w:val="none"/>
        </w:rPr>
        <w:fldChar w:fldCharType="separate"/>
      </w:r>
      <w:r>
        <w:rPr>
          <w:rFonts w:hint="eastAsia" w:ascii="宋体" w:cs="宋体"/>
          <w:color w:val="auto"/>
          <w:sz w:val="28"/>
          <w:szCs w:val="28"/>
          <w:highlight w:val="none"/>
        </w:rPr>
        <w:t>第五部分、合同格式</w:t>
      </w:r>
      <w:r>
        <w:rPr>
          <w:rFonts w:hint="eastAsia" w:ascii="宋体" w:cs="宋体"/>
          <w:color w:val="auto"/>
          <w:sz w:val="28"/>
          <w:szCs w:val="28"/>
          <w:highlight w:val="none"/>
        </w:rPr>
        <w:tab/>
      </w:r>
      <w:r>
        <w:rPr>
          <w:rFonts w:hint="eastAsia" w:ascii="宋体" w:cs="宋体"/>
          <w:color w:val="auto"/>
          <w:sz w:val="28"/>
          <w:szCs w:val="28"/>
          <w:highlight w:val="none"/>
        </w:rPr>
        <w:fldChar w:fldCharType="end"/>
      </w:r>
      <w:r>
        <w:rPr>
          <w:rFonts w:hint="eastAsia" w:ascii="宋体" w:cs="宋体"/>
          <w:color w:val="auto"/>
          <w:sz w:val="28"/>
          <w:szCs w:val="28"/>
          <w:highlight w:val="none"/>
          <w:lang w:val="en-US" w:eastAsia="zh-CN"/>
        </w:rPr>
        <w:t>30</w:t>
      </w:r>
    </w:p>
    <w:p w14:paraId="59AE625B">
      <w:pPr>
        <w:pStyle w:val="78"/>
        <w:tabs>
          <w:tab w:val="right" w:leader="dot" w:pos="9450"/>
        </w:tabs>
        <w:spacing w:line="800" w:lineRule="exact"/>
        <w:rPr>
          <w:rFonts w:hint="default" w:ascii="宋体" w:cs="宋体"/>
          <w:color w:val="auto"/>
          <w:sz w:val="28"/>
          <w:szCs w:val="28"/>
          <w:highlight w:val="none"/>
          <w:lang w:val="en-US" w:eastAsia="zh-CN"/>
        </w:rPr>
      </w:pPr>
      <w:r>
        <w:rPr>
          <w:rFonts w:hint="eastAsia" w:ascii="宋体" w:cs="宋体"/>
          <w:color w:val="auto"/>
          <w:sz w:val="28"/>
          <w:szCs w:val="28"/>
          <w:highlight w:val="none"/>
        </w:rPr>
        <w:fldChar w:fldCharType="begin"/>
      </w:r>
      <w:r>
        <w:rPr>
          <w:rFonts w:hint="eastAsia" w:ascii="宋体" w:cs="宋体"/>
          <w:color w:val="auto"/>
          <w:sz w:val="28"/>
          <w:szCs w:val="28"/>
          <w:highlight w:val="none"/>
        </w:rPr>
        <w:instrText xml:space="preserve">HYPERLINK  \l "_Toc14547_WPSOffice_Level1"</w:instrText>
      </w:r>
      <w:r>
        <w:rPr>
          <w:rFonts w:hint="eastAsia" w:ascii="宋体" w:cs="宋体"/>
          <w:color w:val="auto"/>
          <w:sz w:val="28"/>
          <w:szCs w:val="28"/>
          <w:highlight w:val="none"/>
        </w:rPr>
        <w:fldChar w:fldCharType="separate"/>
      </w:r>
      <w:r>
        <w:rPr>
          <w:rFonts w:hint="eastAsia" w:ascii="宋体" w:cs="宋体"/>
          <w:color w:val="auto"/>
          <w:sz w:val="28"/>
          <w:szCs w:val="28"/>
          <w:highlight w:val="none"/>
        </w:rPr>
        <w:t>第六部分、附件-投标文件格式</w:t>
      </w:r>
      <w:r>
        <w:rPr>
          <w:rFonts w:hint="eastAsia" w:ascii="宋体" w:cs="宋体"/>
          <w:color w:val="auto"/>
          <w:sz w:val="28"/>
          <w:szCs w:val="28"/>
          <w:highlight w:val="none"/>
        </w:rPr>
        <w:tab/>
      </w:r>
      <w:r>
        <w:rPr>
          <w:rFonts w:hint="eastAsia" w:ascii="宋体" w:cs="宋体"/>
          <w:color w:val="auto"/>
          <w:sz w:val="28"/>
          <w:szCs w:val="28"/>
          <w:highlight w:val="none"/>
        </w:rPr>
        <w:fldChar w:fldCharType="end"/>
      </w:r>
      <w:r>
        <w:rPr>
          <w:rFonts w:hint="eastAsia" w:ascii="宋体" w:cs="宋体"/>
          <w:color w:val="auto"/>
          <w:sz w:val="28"/>
          <w:szCs w:val="28"/>
          <w:highlight w:val="none"/>
          <w:lang w:val="en-US" w:eastAsia="zh-CN"/>
        </w:rPr>
        <w:t>46</w:t>
      </w:r>
    </w:p>
    <w:p w14:paraId="21202899">
      <w:pPr>
        <w:pStyle w:val="78"/>
        <w:tabs>
          <w:tab w:val="right" w:leader="dot" w:pos="9450"/>
        </w:tabs>
        <w:spacing w:line="800" w:lineRule="exact"/>
        <w:rPr>
          <w:rFonts w:hint="default" w:ascii="宋体" w:eastAsia="宋体" w:cs="宋体"/>
          <w:color w:val="auto"/>
          <w:sz w:val="28"/>
          <w:szCs w:val="28"/>
          <w:highlight w:val="none"/>
          <w:lang w:val="en-US" w:eastAsia="zh-CN"/>
        </w:rPr>
      </w:pPr>
      <w:r>
        <w:rPr>
          <w:rFonts w:hint="eastAsia" w:ascii="宋体" w:cs="宋体"/>
          <w:color w:val="auto"/>
          <w:sz w:val="28"/>
          <w:szCs w:val="28"/>
          <w:highlight w:val="none"/>
        </w:rPr>
        <w:fldChar w:fldCharType="begin"/>
      </w:r>
      <w:r>
        <w:rPr>
          <w:rFonts w:hint="eastAsia" w:ascii="宋体" w:cs="宋体"/>
          <w:color w:val="auto"/>
          <w:sz w:val="28"/>
          <w:szCs w:val="28"/>
          <w:highlight w:val="none"/>
        </w:rPr>
        <w:instrText xml:space="preserve">HYPERLINK  \l "_Toc9556_WPSOffice_Level1"</w:instrText>
      </w:r>
      <w:r>
        <w:rPr>
          <w:rFonts w:hint="eastAsia" w:ascii="宋体" w:cs="宋体"/>
          <w:color w:val="auto"/>
          <w:sz w:val="28"/>
          <w:szCs w:val="28"/>
          <w:highlight w:val="none"/>
        </w:rPr>
        <w:fldChar w:fldCharType="separate"/>
      </w:r>
      <w:r>
        <w:rPr>
          <w:rFonts w:hint="eastAsia" w:ascii="宋体" w:cs="宋体"/>
          <w:color w:val="auto"/>
          <w:sz w:val="28"/>
          <w:szCs w:val="28"/>
          <w:highlight w:val="none"/>
        </w:rPr>
        <w:t>第七部分、评标办法</w:t>
      </w:r>
      <w:r>
        <w:rPr>
          <w:rFonts w:hint="eastAsia" w:ascii="宋体" w:cs="宋体"/>
          <w:color w:val="auto"/>
          <w:sz w:val="28"/>
          <w:szCs w:val="28"/>
          <w:highlight w:val="none"/>
        </w:rPr>
        <w:tab/>
      </w:r>
      <w:r>
        <w:rPr>
          <w:rFonts w:hint="eastAsia" w:ascii="宋体" w:cs="宋体"/>
          <w:color w:val="auto"/>
          <w:sz w:val="28"/>
          <w:szCs w:val="28"/>
          <w:highlight w:val="none"/>
        </w:rPr>
        <w:fldChar w:fldCharType="end"/>
      </w:r>
      <w:r>
        <w:rPr>
          <w:rFonts w:hint="eastAsia" w:ascii="宋体" w:cs="宋体"/>
          <w:color w:val="auto"/>
          <w:sz w:val="28"/>
          <w:szCs w:val="28"/>
          <w:highlight w:val="none"/>
          <w:lang w:val="en-US" w:eastAsia="zh-CN"/>
        </w:rPr>
        <w:t>62</w:t>
      </w:r>
    </w:p>
    <w:p w14:paraId="4018F304">
      <w:pPr>
        <w:snapToGrid w:val="0"/>
        <w:spacing w:line="440" w:lineRule="exact"/>
        <w:ind w:firstLine="486" w:firstLineChars="200"/>
        <w:rPr>
          <w:rFonts w:hint="eastAsia" w:ascii="宋体" w:cs="宋体"/>
          <w:b/>
          <w:bCs/>
          <w:color w:val="auto"/>
          <w:sz w:val="24"/>
          <w:szCs w:val="24"/>
          <w:highlight w:val="none"/>
          <w:u w:val="single"/>
        </w:rPr>
      </w:pPr>
    </w:p>
    <w:p w14:paraId="18BFF919">
      <w:pPr>
        <w:snapToGrid w:val="0"/>
        <w:spacing w:line="440" w:lineRule="exact"/>
        <w:ind w:firstLine="486" w:firstLineChars="200"/>
        <w:rPr>
          <w:rFonts w:hint="eastAsia" w:ascii="宋体" w:cs="宋体"/>
          <w:b/>
          <w:bCs/>
          <w:color w:val="auto"/>
          <w:sz w:val="24"/>
          <w:szCs w:val="24"/>
          <w:highlight w:val="none"/>
          <w:u w:val="single"/>
        </w:rPr>
      </w:pPr>
    </w:p>
    <w:p w14:paraId="40A7CEEC">
      <w:pPr>
        <w:snapToGrid w:val="0"/>
        <w:spacing w:line="440" w:lineRule="exact"/>
        <w:ind w:firstLine="486" w:firstLineChars="200"/>
        <w:rPr>
          <w:rFonts w:hint="eastAsia" w:ascii="宋体" w:hAnsi="Times New Roman" w:eastAsia="宋体" w:cs="宋体"/>
          <w:b/>
          <w:bCs/>
          <w:color w:val="auto"/>
          <w:sz w:val="24"/>
          <w:szCs w:val="24"/>
          <w:highlight w:val="none"/>
          <w:u w:val="single"/>
        </w:rPr>
      </w:pPr>
      <w:r>
        <w:rPr>
          <w:rFonts w:hint="eastAsia" w:ascii="宋体" w:cs="宋体"/>
          <w:b/>
          <w:bCs/>
          <w:color w:val="auto"/>
          <w:sz w:val="24"/>
          <w:szCs w:val="24"/>
          <w:highlight w:val="none"/>
          <w:u w:val="single"/>
        </w:rPr>
        <w:t>注：竞争性磋商文件中标“▲”号的</w:t>
      </w:r>
      <w:r>
        <w:rPr>
          <w:rFonts w:hint="eastAsia" w:ascii="宋体" w:hAnsi="Times New Roman" w:eastAsia="宋体" w:cs="宋体"/>
          <w:b/>
          <w:bCs/>
          <w:color w:val="auto"/>
          <w:sz w:val="24"/>
          <w:szCs w:val="24"/>
          <w:highlight w:val="none"/>
          <w:u w:val="single"/>
        </w:rPr>
        <w:t>为招标的实质性要求和条件，</w:t>
      </w:r>
      <w:r>
        <w:rPr>
          <w:rFonts w:hint="eastAsia" w:ascii="宋体" w:hAnsi="Times New Roman" w:eastAsia="宋体" w:cs="宋体"/>
          <w:b/>
          <w:bCs/>
          <w:color w:val="auto"/>
          <w:sz w:val="24"/>
          <w:szCs w:val="24"/>
          <w:highlight w:val="none"/>
          <w:u w:val="single"/>
          <w:lang w:val="en-US" w:eastAsia="zh-CN"/>
        </w:rPr>
        <w:t>标“★”的为产品重要技术参数，按本标书第七部分评标办法规定执行。</w:t>
      </w:r>
      <w:r>
        <w:rPr>
          <w:rFonts w:hint="eastAsia" w:ascii="宋体" w:hAnsi="Times New Roman" w:eastAsia="宋体" w:cs="宋体"/>
          <w:b/>
          <w:bCs/>
          <w:color w:val="auto"/>
          <w:sz w:val="24"/>
          <w:szCs w:val="24"/>
          <w:highlight w:val="none"/>
          <w:u w:val="single"/>
        </w:rPr>
        <w:t>着重提醒各供应商必须响应。各供应商必须认真阅读和理解竞争性磋商文件中的每一个条款及要求，因误读竞争性磋商文件而造成的后果，采购人概不负责。</w:t>
      </w:r>
    </w:p>
    <w:p w14:paraId="053D4A00">
      <w:pPr>
        <w:snapToGrid w:val="0"/>
        <w:spacing w:line="440" w:lineRule="exact"/>
        <w:ind w:firstLine="446" w:firstLineChars="200"/>
        <w:rPr>
          <w:rFonts w:hint="eastAsia" w:ascii="宋体" w:cs="宋体"/>
          <w:b/>
          <w:bCs/>
          <w:color w:val="auto"/>
          <w:sz w:val="22"/>
          <w:highlight w:val="none"/>
        </w:rPr>
      </w:pPr>
    </w:p>
    <w:bookmarkEnd w:id="1"/>
    <w:p w14:paraId="14F06AEE">
      <w:pPr>
        <w:snapToGrid w:val="0"/>
        <w:spacing w:line="400" w:lineRule="exact"/>
        <w:jc w:val="center"/>
        <w:rPr>
          <w:rFonts w:hint="eastAsia" w:ascii="宋体" w:cs="宋体"/>
          <w:b/>
          <w:bCs/>
          <w:color w:val="auto"/>
          <w:sz w:val="30"/>
          <w:szCs w:val="30"/>
          <w:highlight w:val="none"/>
        </w:rPr>
      </w:pPr>
      <w:bookmarkStart w:id="2" w:name="_Toc19097_WPSOffice_Level1"/>
    </w:p>
    <w:p w14:paraId="1976DD8B">
      <w:pPr>
        <w:pStyle w:val="7"/>
        <w:rPr>
          <w:rFonts w:hint="eastAsia" w:ascii="宋体" w:cs="宋体"/>
          <w:b/>
          <w:bCs/>
          <w:color w:val="auto"/>
          <w:sz w:val="30"/>
          <w:szCs w:val="30"/>
          <w:highlight w:val="none"/>
        </w:rPr>
      </w:pPr>
    </w:p>
    <w:p w14:paraId="567DA9B2">
      <w:pPr>
        <w:pStyle w:val="7"/>
        <w:rPr>
          <w:rFonts w:hint="eastAsia" w:ascii="宋体" w:cs="宋体"/>
          <w:b/>
          <w:bCs/>
          <w:color w:val="auto"/>
          <w:sz w:val="30"/>
          <w:szCs w:val="30"/>
          <w:highlight w:val="none"/>
        </w:rPr>
      </w:pPr>
    </w:p>
    <w:p w14:paraId="6EDB8808">
      <w:pPr>
        <w:pStyle w:val="7"/>
        <w:rPr>
          <w:rFonts w:hint="eastAsia" w:ascii="宋体" w:cs="宋体"/>
          <w:b/>
          <w:bCs/>
          <w:color w:val="auto"/>
          <w:sz w:val="30"/>
          <w:szCs w:val="30"/>
          <w:highlight w:val="none"/>
        </w:rPr>
      </w:pPr>
    </w:p>
    <w:bookmarkEnd w:id="2"/>
    <w:p w14:paraId="0FD60008">
      <w:pPr>
        <w:pStyle w:val="2"/>
        <w:keepNext w:val="0"/>
        <w:numPr>
          <w:ilvl w:val="0"/>
          <w:numId w:val="0"/>
        </w:numPr>
        <w:spacing w:before="0" w:after="0" w:line="225" w:lineRule="atLeast"/>
        <w:jc w:val="center"/>
        <w:rPr>
          <w:rFonts w:hint="eastAsia" w:ascii="宋体" w:cs="宋体"/>
          <w:color w:val="auto"/>
          <w:sz w:val="28"/>
          <w:szCs w:val="28"/>
          <w:highlight w:val="none"/>
        </w:rPr>
      </w:pPr>
      <w:bookmarkStart w:id="3" w:name="_Toc6035_WPSOffice_Level1"/>
      <w:r>
        <w:rPr>
          <w:rFonts w:hint="eastAsia" w:ascii="宋体" w:cs="宋体"/>
          <w:color w:val="auto"/>
          <w:sz w:val="28"/>
          <w:szCs w:val="28"/>
          <w:highlight w:val="none"/>
        </w:rPr>
        <w:t>关于</w:t>
      </w:r>
      <w:r>
        <w:rPr>
          <w:rFonts w:hint="eastAsia" w:ascii="宋体" w:cs="宋体"/>
          <w:color w:val="auto"/>
          <w:sz w:val="28"/>
          <w:szCs w:val="28"/>
          <w:highlight w:val="none"/>
          <w:lang w:eastAsia="zh-CN"/>
        </w:rPr>
        <w:t>执法记录仪、警务通采购</w:t>
      </w:r>
      <w:r>
        <w:rPr>
          <w:rFonts w:hint="eastAsia" w:ascii="宋体" w:cs="宋体"/>
          <w:color w:val="auto"/>
          <w:sz w:val="28"/>
          <w:szCs w:val="28"/>
          <w:highlight w:val="none"/>
        </w:rPr>
        <w:t>竞争性磋商公告</w:t>
      </w:r>
    </w:p>
    <w:tbl>
      <w:tblPr>
        <w:tblStyle w:val="34"/>
        <w:tblpPr w:leftFromText="180" w:rightFromText="180" w:vertAnchor="text" w:tblpX="-44" w:tblpY="200"/>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28"/>
      </w:tblGrid>
      <w:tr w14:paraId="56858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7" w:hRule="atLeast"/>
        </w:trPr>
        <w:tc>
          <w:tcPr>
            <w:tcW w:w="5000" w:type="pct"/>
            <w:noWrap w:val="0"/>
            <w:vAlign w:val="top"/>
          </w:tcPr>
          <w:p w14:paraId="109F2385">
            <w:pPr>
              <w:pStyle w:val="30"/>
              <w:widowControl/>
              <w:spacing w:beforeAutospacing="0" w:afterAutospacing="0" w:line="400" w:lineRule="exact"/>
              <w:rPr>
                <w:rFonts w:hint="eastAsia" w:ascii="仿宋" w:hAnsi="仿宋" w:eastAsia="仿宋" w:cs="仿宋"/>
                <w:color w:val="auto"/>
                <w:sz w:val="22"/>
                <w:highlight w:val="none"/>
              </w:rPr>
            </w:pPr>
            <w:r>
              <w:rPr>
                <w:rFonts w:hint="eastAsia" w:ascii="仿宋" w:hAnsi="仿宋" w:eastAsia="仿宋" w:cs="仿宋"/>
                <w:color w:val="auto"/>
                <w:sz w:val="22"/>
                <w:highlight w:val="none"/>
              </w:rPr>
              <w:t>项目概况</w:t>
            </w:r>
          </w:p>
          <w:p w14:paraId="1163186F">
            <w:pPr>
              <w:pStyle w:val="30"/>
              <w:widowControl/>
              <w:spacing w:beforeAutospacing="0" w:afterAutospacing="0" w:line="400" w:lineRule="exact"/>
              <w:ind w:firstLine="446" w:firstLineChars="200"/>
              <w:rPr>
                <w:rFonts w:hint="eastAsia" w:ascii="宋体" w:cs="宋体"/>
                <w:color w:val="auto"/>
                <w:sz w:val="22"/>
                <w:highlight w:val="none"/>
                <w:shd w:val="clear" w:color="auto" w:fill="FFFFFF"/>
              </w:rPr>
            </w:pPr>
            <w:r>
              <w:rPr>
                <w:rFonts w:hint="eastAsia" w:ascii="仿宋" w:hAnsi="仿宋" w:eastAsia="仿宋" w:cs="仿宋"/>
                <w:color w:val="auto"/>
                <w:sz w:val="22"/>
                <w:highlight w:val="none"/>
                <w:lang w:eastAsia="zh-CN"/>
              </w:rPr>
              <w:t>执法记录仪、警务通采购</w:t>
            </w:r>
            <w:r>
              <w:rPr>
                <w:rFonts w:hint="eastAsia" w:ascii="仿宋" w:hAnsi="仿宋" w:eastAsia="仿宋" w:cs="仿宋"/>
                <w:color w:val="auto"/>
                <w:sz w:val="22"/>
                <w:highlight w:val="none"/>
              </w:rPr>
              <w:t>采购项目的潜在供应商应在政采云平台http://zfcg.czt.zj.gov.cn/ 获取（下载）采购文件，并于</w:t>
            </w:r>
            <w:r>
              <w:rPr>
                <w:rFonts w:hint="eastAsia" w:ascii="仿宋" w:hAnsi="仿宋" w:eastAsia="仿宋" w:cs="仿宋"/>
                <w:color w:val="auto"/>
                <w:sz w:val="22"/>
                <w:highlight w:val="none"/>
                <w:lang w:eastAsia="zh-CN"/>
              </w:rPr>
              <w:t>2025年0</w:t>
            </w: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lang w:eastAsia="zh-CN"/>
              </w:rPr>
              <w:t xml:space="preserve">月 </w:t>
            </w:r>
            <w:r>
              <w:rPr>
                <w:rFonts w:hint="eastAsia" w:ascii="仿宋" w:hAnsi="仿宋" w:eastAsia="仿宋" w:cs="仿宋"/>
                <w:color w:val="auto"/>
                <w:sz w:val="22"/>
                <w:highlight w:val="none"/>
                <w:lang w:val="en-US" w:eastAsia="zh-CN"/>
              </w:rPr>
              <w:t>01</w:t>
            </w:r>
            <w:r>
              <w:rPr>
                <w:rFonts w:hint="eastAsia" w:ascii="仿宋" w:hAnsi="仿宋" w:eastAsia="仿宋" w:cs="仿宋"/>
                <w:color w:val="auto"/>
                <w:sz w:val="22"/>
                <w:highlight w:val="none"/>
                <w:lang w:eastAsia="zh-CN"/>
              </w:rPr>
              <w:t>日</w:t>
            </w:r>
            <w:r>
              <w:rPr>
                <w:rFonts w:hint="eastAsia" w:ascii="仿宋" w:hAnsi="仿宋" w:eastAsia="仿宋" w:cs="仿宋"/>
                <w:color w:val="auto"/>
                <w:sz w:val="22"/>
                <w:highlight w:val="none"/>
                <w:lang w:val="en-US" w:eastAsia="zh-CN"/>
              </w:rPr>
              <w:t>09</w:t>
            </w:r>
            <w:r>
              <w:rPr>
                <w:rFonts w:hint="eastAsia" w:ascii="仿宋" w:hAnsi="仿宋" w:eastAsia="仿宋" w:cs="仿宋"/>
                <w:color w:val="auto"/>
                <w:sz w:val="22"/>
                <w:highlight w:val="none"/>
              </w:rPr>
              <w:t>:00（北京时间）前提交（上传）响应文件</w:t>
            </w:r>
            <w:r>
              <w:rPr>
                <w:rFonts w:hint="eastAsia" w:ascii="宋体" w:cs="宋体"/>
                <w:color w:val="auto"/>
                <w:sz w:val="22"/>
                <w:highlight w:val="none"/>
                <w:shd w:val="clear" w:color="auto" w:fill="FFFFFF"/>
              </w:rPr>
              <w:t xml:space="preserve">。    </w:t>
            </w:r>
          </w:p>
        </w:tc>
      </w:tr>
    </w:tbl>
    <w:p w14:paraId="2CBCF47D">
      <w:pPr>
        <w:pStyle w:val="30"/>
        <w:widowControl/>
        <w:spacing w:before="38" w:beforeAutospacing="0" w:after="38" w:afterAutospacing="0"/>
        <w:rPr>
          <w:color w:val="auto"/>
          <w:sz w:val="22"/>
          <w:highlight w:val="none"/>
        </w:rPr>
      </w:pPr>
      <w:r>
        <w:rPr>
          <w:rStyle w:val="37"/>
          <w:rFonts w:hint="eastAsia" w:ascii="黑体" w:hAnsi="宋体" w:eastAsia="黑体" w:cs="黑体"/>
          <w:color w:val="auto"/>
          <w:sz w:val="22"/>
          <w:highlight w:val="none"/>
        </w:rPr>
        <w:t xml:space="preserve">一、项目基本情况   </w:t>
      </w:r>
      <w:r>
        <w:rPr>
          <w:rFonts w:hint="eastAsia" w:ascii="仿宋" w:hAnsi="仿宋" w:eastAsia="仿宋" w:cs="仿宋"/>
          <w:color w:val="auto"/>
          <w:sz w:val="22"/>
          <w:highlight w:val="none"/>
        </w:rPr>
        <w:t>              </w:t>
      </w:r>
    </w:p>
    <w:p w14:paraId="7A06F3F3">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项目编号：</w:t>
      </w:r>
      <w:r>
        <w:rPr>
          <w:rFonts w:hint="eastAsia" w:ascii="仿宋" w:hAnsi="仿宋" w:eastAsia="仿宋" w:cs="仿宋"/>
          <w:color w:val="auto"/>
          <w:sz w:val="22"/>
          <w:highlight w:val="none"/>
          <w:lang w:eastAsia="zh-CN"/>
        </w:rPr>
        <w:t>TSCG202503015</w:t>
      </w:r>
      <w:r>
        <w:rPr>
          <w:rFonts w:hint="eastAsia" w:ascii="仿宋" w:hAnsi="仿宋" w:eastAsia="仿宋" w:cs="仿宋"/>
          <w:color w:val="auto"/>
          <w:sz w:val="22"/>
          <w:highlight w:val="none"/>
        </w:rPr>
        <w:t> </w:t>
      </w:r>
    </w:p>
    <w:p w14:paraId="07FE9C42">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项目名称：</w:t>
      </w:r>
      <w:r>
        <w:rPr>
          <w:rFonts w:hint="eastAsia" w:ascii="仿宋" w:hAnsi="仿宋" w:eastAsia="仿宋" w:cs="仿宋"/>
          <w:color w:val="auto"/>
          <w:sz w:val="22"/>
          <w:highlight w:val="none"/>
          <w:lang w:eastAsia="zh-CN"/>
        </w:rPr>
        <w:t>执法记录仪、警务通采购</w:t>
      </w:r>
      <w:r>
        <w:rPr>
          <w:rFonts w:hint="eastAsia" w:ascii="仿宋" w:hAnsi="仿宋" w:eastAsia="仿宋" w:cs="仿宋"/>
          <w:color w:val="auto"/>
          <w:sz w:val="22"/>
          <w:highlight w:val="none"/>
        </w:rPr>
        <w:t> </w:t>
      </w:r>
    </w:p>
    <w:p w14:paraId="7DE07856">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采购方式：竞争性磋商 </w:t>
      </w:r>
    </w:p>
    <w:p w14:paraId="53777A5E">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 预算金额（元）：</w:t>
      </w:r>
      <w:r>
        <w:rPr>
          <w:rFonts w:hint="eastAsia" w:ascii="仿宋" w:hAnsi="仿宋" w:eastAsia="仿宋" w:cs="仿宋"/>
          <w:color w:val="auto"/>
          <w:sz w:val="22"/>
          <w:highlight w:val="none"/>
          <w:lang w:val="en-US" w:eastAsia="zh-CN"/>
        </w:rPr>
        <w:t>723600</w:t>
      </w:r>
      <w:r>
        <w:rPr>
          <w:rFonts w:hint="eastAsia" w:ascii="仿宋" w:hAnsi="仿宋" w:eastAsia="仿宋" w:cs="仿宋"/>
          <w:color w:val="auto"/>
          <w:sz w:val="22"/>
          <w:highlight w:val="none"/>
        </w:rPr>
        <w:t>  </w:t>
      </w:r>
    </w:p>
    <w:p w14:paraId="39A862A3">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 最高限价（元）：</w:t>
      </w:r>
      <w:r>
        <w:rPr>
          <w:rFonts w:hint="eastAsia" w:ascii="仿宋" w:hAnsi="仿宋" w:eastAsia="仿宋" w:cs="仿宋"/>
          <w:color w:val="auto"/>
          <w:sz w:val="22"/>
          <w:highlight w:val="none"/>
          <w:lang w:val="en-US" w:eastAsia="zh-CN"/>
        </w:rPr>
        <w:t>723600</w:t>
      </w:r>
      <w:r>
        <w:rPr>
          <w:rFonts w:hint="eastAsia" w:ascii="仿宋" w:hAnsi="仿宋" w:eastAsia="仿宋" w:cs="仿宋"/>
          <w:color w:val="auto"/>
          <w:sz w:val="22"/>
          <w:highlight w:val="none"/>
        </w:rPr>
        <w:t>  </w:t>
      </w:r>
    </w:p>
    <w:p w14:paraId="6BB1299F">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 采购需求：</w:t>
      </w:r>
    </w:p>
    <w:p w14:paraId="4C8172D1">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         </w:t>
      </w:r>
    </w:p>
    <w:p w14:paraId="15AF5225">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 数量：不限       </w:t>
      </w:r>
    </w:p>
    <w:p w14:paraId="122821C3">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lang w:eastAsia="zh-CN"/>
        </w:rPr>
      </w:pPr>
      <w:r>
        <w:rPr>
          <w:rFonts w:hint="eastAsia" w:ascii="仿宋" w:hAnsi="仿宋" w:eastAsia="仿宋" w:cs="仿宋"/>
          <w:color w:val="auto"/>
          <w:sz w:val="22"/>
          <w:highlight w:val="none"/>
        </w:rPr>
        <w:t> 预算金额（元）：</w:t>
      </w:r>
      <w:r>
        <w:rPr>
          <w:rFonts w:hint="eastAsia" w:ascii="仿宋" w:hAnsi="仿宋" w:eastAsia="仿宋" w:cs="仿宋"/>
          <w:color w:val="auto"/>
          <w:sz w:val="22"/>
          <w:highlight w:val="none"/>
          <w:lang w:val="en-US" w:eastAsia="zh-CN"/>
        </w:rPr>
        <w:t>723600</w:t>
      </w:r>
    </w:p>
    <w:p w14:paraId="2ED782E1">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 单位：项 </w:t>
      </w:r>
    </w:p>
    <w:p w14:paraId="778E83A2">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 简要规格描述：</w:t>
      </w:r>
      <w:r>
        <w:rPr>
          <w:rFonts w:hint="eastAsia" w:ascii="仿宋" w:hAnsi="仿宋" w:eastAsia="仿宋" w:cs="仿宋"/>
          <w:color w:val="auto"/>
          <w:sz w:val="22"/>
          <w:highlight w:val="none"/>
          <w:lang w:eastAsia="zh-CN"/>
        </w:rPr>
        <w:t>执法记录仪、警务通采购。</w:t>
      </w:r>
      <w:r>
        <w:rPr>
          <w:rFonts w:hint="eastAsia" w:ascii="仿宋" w:hAnsi="仿宋" w:eastAsia="仿宋" w:cs="仿宋"/>
          <w:color w:val="auto"/>
          <w:sz w:val="22"/>
          <w:highlight w:val="none"/>
        </w:rPr>
        <w:t> </w:t>
      </w:r>
    </w:p>
    <w:p w14:paraId="6DE93D92">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 备注： </w:t>
      </w:r>
    </w:p>
    <w:p w14:paraId="2C872B2B">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 合同履约期限：标项 1，自合同签订之日起至质保期结束。  </w:t>
      </w:r>
    </w:p>
    <w:p w14:paraId="41737822">
      <w:pPr>
        <w:pStyle w:val="30"/>
        <w:widowControl/>
        <w:spacing w:before="38" w:beforeAutospacing="0" w:after="38" w:afterAutospacing="0" w:line="150" w:lineRule="atLeast"/>
        <w:ind w:firstLine="446" w:firstLineChars="200"/>
        <w:rPr>
          <w:rFonts w:hint="eastAsia" w:ascii="仿宋" w:hAnsi="仿宋" w:eastAsia="仿宋" w:cs="仿宋"/>
          <w:color w:val="auto"/>
          <w:sz w:val="22"/>
          <w:highlight w:val="none"/>
        </w:rPr>
      </w:pPr>
      <w:r>
        <w:rPr>
          <w:rFonts w:hint="eastAsia" w:ascii="仿宋" w:hAnsi="仿宋" w:eastAsia="仿宋" w:cs="仿宋"/>
          <w:color w:val="auto"/>
          <w:sz w:val="22"/>
          <w:highlight w:val="none"/>
        </w:rPr>
        <w:t> 本项目（否）接受联合体投标。  </w:t>
      </w:r>
    </w:p>
    <w:p w14:paraId="69C7C447">
      <w:pPr>
        <w:pStyle w:val="30"/>
        <w:widowControl/>
        <w:spacing w:before="128" w:beforeAutospacing="0" w:after="128" w:afterAutospacing="0" w:line="225" w:lineRule="atLeast"/>
        <w:jc w:val="both"/>
        <w:rPr>
          <w:rFonts w:ascii="黑体" w:hAnsi="宋体" w:eastAsia="黑体" w:cs="黑体"/>
          <w:color w:val="auto"/>
          <w:sz w:val="22"/>
          <w:highlight w:val="none"/>
        </w:rPr>
      </w:pPr>
      <w:r>
        <w:rPr>
          <w:rStyle w:val="37"/>
          <w:rFonts w:ascii="黑体" w:hAnsi="宋体" w:eastAsia="黑体" w:cs="黑体"/>
          <w:color w:val="auto"/>
          <w:sz w:val="22"/>
          <w:highlight w:val="none"/>
        </w:rPr>
        <w:t>二、申请人的资格要求：</w:t>
      </w:r>
    </w:p>
    <w:p w14:paraId="3369ECF8">
      <w:pPr>
        <w:pStyle w:val="30"/>
        <w:widowControl/>
        <w:spacing w:before="38" w:beforeAutospacing="0" w:after="38" w:afterAutospacing="0" w:line="150" w:lineRule="atLeast"/>
        <w:rPr>
          <w:color w:val="auto"/>
          <w:sz w:val="22"/>
          <w:highlight w:val="none"/>
        </w:rPr>
      </w:pPr>
      <w:r>
        <w:rPr>
          <w:rFonts w:hint="eastAsia" w:ascii="仿宋" w:hAnsi="仿宋" w:eastAsia="仿宋" w:cs="仿宋"/>
          <w:color w:val="auto"/>
          <w:sz w:val="22"/>
          <w:highlight w:val="none"/>
        </w:rPr>
        <w:t>    1.满足《中华人民共和国政府采购法》第二十二条规定；未被“信用中国”（www.creditchina.gov.cn)、中国政府采购网（www.ccgp.gov.cn）列入失信被执行人、重大税收违法案件当事人名单、政府采购严重违法失信行为记录名单。</w:t>
      </w:r>
    </w:p>
    <w:p w14:paraId="6FC9B35B">
      <w:pPr>
        <w:pStyle w:val="30"/>
        <w:widowControl/>
        <w:spacing w:before="38" w:beforeAutospacing="0" w:after="38" w:afterAutospacing="0" w:line="150" w:lineRule="atLeast"/>
        <w:rPr>
          <w:color w:val="auto"/>
          <w:sz w:val="22"/>
          <w:highlight w:val="none"/>
        </w:rPr>
      </w:pPr>
      <w:r>
        <w:rPr>
          <w:rFonts w:hint="eastAsia" w:ascii="仿宋" w:hAnsi="仿宋" w:eastAsia="仿宋" w:cs="仿宋"/>
          <w:color w:val="auto"/>
          <w:sz w:val="22"/>
          <w:highlight w:val="none"/>
        </w:rPr>
        <w:t>    2.落实政府采购政策需满足的资格要求：</w:t>
      </w:r>
      <w:r>
        <w:rPr>
          <w:rFonts w:hint="eastAsia" w:ascii="仿宋" w:hAnsi="仿宋" w:eastAsia="仿宋" w:cs="仿宋"/>
          <w:color w:val="auto"/>
          <w:sz w:val="22"/>
          <w:highlight w:val="none"/>
          <w:lang w:val="en-US" w:eastAsia="zh-CN"/>
        </w:rPr>
        <w:t>标项1：</w:t>
      </w:r>
      <w:r>
        <w:rPr>
          <w:rFonts w:hint="eastAsia" w:ascii="仿宋" w:hAnsi="仿宋" w:eastAsia="仿宋" w:cs="仿宋"/>
          <w:color w:val="auto"/>
          <w:sz w:val="22"/>
          <w:highlight w:val="none"/>
        </w:rPr>
        <w:t>无。 </w:t>
      </w:r>
    </w:p>
    <w:p w14:paraId="50DD20AC">
      <w:pPr>
        <w:pStyle w:val="30"/>
        <w:widowControl/>
        <w:spacing w:before="38" w:beforeAutospacing="0" w:after="38" w:afterAutospacing="0" w:line="150" w:lineRule="atLeast"/>
        <w:rPr>
          <w:rFonts w:hint="eastAsia" w:eastAsia="仿宋"/>
          <w:color w:val="auto"/>
          <w:sz w:val="22"/>
          <w:highlight w:val="none"/>
          <w:lang w:val="en-US" w:eastAsia="zh-CN"/>
        </w:rPr>
      </w:pPr>
      <w:r>
        <w:rPr>
          <w:rFonts w:hint="eastAsia" w:ascii="仿宋" w:hAnsi="仿宋" w:eastAsia="仿宋" w:cs="仿宋"/>
          <w:color w:val="auto"/>
          <w:sz w:val="22"/>
          <w:highlight w:val="none"/>
        </w:rPr>
        <w:t>    3.本项目的特定资格要求：无</w:t>
      </w:r>
      <w:r>
        <w:rPr>
          <w:rFonts w:hint="eastAsia" w:ascii="仿宋" w:hAnsi="仿宋" w:eastAsia="仿宋" w:cs="仿宋"/>
          <w:color w:val="auto"/>
          <w:sz w:val="22"/>
          <w:highlight w:val="none"/>
          <w:lang w:val="en-US" w:eastAsia="zh-CN"/>
        </w:rPr>
        <w:t>:。</w:t>
      </w:r>
    </w:p>
    <w:p w14:paraId="3A637D34">
      <w:pPr>
        <w:pStyle w:val="30"/>
        <w:widowControl/>
        <w:spacing w:before="128" w:beforeAutospacing="0" w:after="128" w:afterAutospacing="0" w:line="225" w:lineRule="atLeast"/>
        <w:jc w:val="both"/>
        <w:rPr>
          <w:rFonts w:ascii="黑体" w:hAnsi="宋体" w:eastAsia="黑体" w:cs="黑体"/>
          <w:color w:val="auto"/>
          <w:sz w:val="22"/>
          <w:highlight w:val="none"/>
        </w:rPr>
      </w:pPr>
      <w:r>
        <w:rPr>
          <w:rStyle w:val="37"/>
          <w:rFonts w:ascii="黑体" w:hAnsi="宋体" w:eastAsia="黑体" w:cs="黑体"/>
          <w:color w:val="auto"/>
          <w:sz w:val="22"/>
          <w:highlight w:val="none"/>
        </w:rPr>
        <w:t>三、获取（下载）采购文件</w:t>
      </w:r>
    </w:p>
    <w:p w14:paraId="5115C6E0">
      <w:pPr>
        <w:pStyle w:val="30"/>
        <w:widowControl/>
        <w:spacing w:before="38" w:beforeAutospacing="0" w:after="38" w:afterAutospacing="0" w:line="150" w:lineRule="atLeast"/>
        <w:rPr>
          <w:color w:val="auto"/>
          <w:sz w:val="22"/>
          <w:highlight w:val="none"/>
        </w:rPr>
      </w:pPr>
      <w:r>
        <w:rPr>
          <w:rFonts w:hint="eastAsia" w:ascii="仿宋" w:hAnsi="仿宋" w:eastAsia="仿宋" w:cs="仿宋"/>
          <w:color w:val="auto"/>
          <w:sz w:val="22"/>
          <w:highlight w:val="none"/>
        </w:rPr>
        <w:t>    时间：/至</w:t>
      </w:r>
      <w:r>
        <w:rPr>
          <w:rFonts w:hint="eastAsia" w:ascii="仿宋" w:hAnsi="仿宋" w:eastAsia="仿宋" w:cs="仿宋"/>
          <w:color w:val="auto"/>
          <w:sz w:val="22"/>
          <w:highlight w:val="none"/>
          <w:lang w:eastAsia="zh-CN"/>
        </w:rPr>
        <w:t>2025年0</w:t>
      </w: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lang w:eastAsia="zh-CN"/>
        </w:rPr>
        <w:t>月</w:t>
      </w:r>
      <w:r>
        <w:rPr>
          <w:rFonts w:hint="eastAsia" w:ascii="仿宋" w:hAnsi="仿宋" w:eastAsia="仿宋" w:cs="仿宋"/>
          <w:color w:val="auto"/>
          <w:sz w:val="22"/>
          <w:highlight w:val="none"/>
          <w:lang w:val="en-US" w:eastAsia="zh-CN"/>
        </w:rPr>
        <w:t>01</w:t>
      </w:r>
      <w:r>
        <w:rPr>
          <w:rFonts w:hint="eastAsia" w:ascii="仿宋" w:hAnsi="仿宋" w:eastAsia="仿宋" w:cs="仿宋"/>
          <w:color w:val="auto"/>
          <w:sz w:val="22"/>
          <w:highlight w:val="none"/>
          <w:lang w:eastAsia="zh-CN"/>
        </w:rPr>
        <w:t xml:space="preserve"> 日</w:t>
      </w:r>
      <w:r>
        <w:rPr>
          <w:rFonts w:hint="eastAsia" w:ascii="仿宋" w:hAnsi="仿宋" w:eastAsia="仿宋" w:cs="仿宋"/>
          <w:color w:val="auto"/>
          <w:sz w:val="22"/>
          <w:highlight w:val="none"/>
        </w:rPr>
        <w:t>，每天上午00:00至12:00，下午12:00至23:59（北京时间，线上获取法定节假日均可，线下获取文件法定节假日除外）</w:t>
      </w:r>
    </w:p>
    <w:p w14:paraId="334EF3C3">
      <w:pPr>
        <w:pStyle w:val="30"/>
        <w:widowControl/>
        <w:spacing w:before="38" w:beforeAutospacing="0" w:after="38" w:afterAutospacing="0" w:line="150" w:lineRule="atLeast"/>
        <w:rPr>
          <w:color w:val="auto"/>
          <w:sz w:val="22"/>
          <w:highlight w:val="none"/>
        </w:rPr>
      </w:pPr>
      <w:r>
        <w:rPr>
          <w:rFonts w:hint="eastAsia" w:ascii="仿宋" w:hAnsi="仿宋" w:eastAsia="仿宋" w:cs="仿宋"/>
          <w:color w:val="auto"/>
          <w:sz w:val="22"/>
          <w:highlight w:val="none"/>
        </w:rPr>
        <w:t>    地点（网址）：政采云平台http://zfcg.czt.zj.gov.cn/  </w:t>
      </w:r>
    </w:p>
    <w:p w14:paraId="7AD5415F">
      <w:pPr>
        <w:pStyle w:val="30"/>
        <w:widowControl/>
        <w:spacing w:before="38" w:beforeAutospacing="0" w:after="38" w:afterAutospacing="0" w:line="150" w:lineRule="atLeast"/>
        <w:rPr>
          <w:color w:val="auto"/>
          <w:sz w:val="22"/>
          <w:highlight w:val="none"/>
        </w:rPr>
      </w:pPr>
      <w:r>
        <w:rPr>
          <w:rFonts w:hint="eastAsia" w:ascii="仿宋" w:hAnsi="仿宋" w:eastAsia="仿宋" w:cs="仿宋"/>
          <w:color w:val="auto"/>
          <w:sz w:val="22"/>
          <w:highlight w:val="none"/>
        </w:rPr>
        <w:t>    方式：供应商登录政采云平台http://zfcg.czt.zj.gov.cn/在线申请获取采购文件（进入“项目采购”应用，在获取采购文件菜单中选择项目，申请获取采购文件）  </w:t>
      </w:r>
    </w:p>
    <w:p w14:paraId="22A6EEC3">
      <w:pPr>
        <w:pStyle w:val="30"/>
        <w:widowControl/>
        <w:spacing w:before="38" w:beforeAutospacing="0" w:after="38" w:afterAutospacing="0" w:line="150" w:lineRule="atLeast"/>
        <w:rPr>
          <w:color w:val="auto"/>
          <w:sz w:val="22"/>
          <w:highlight w:val="none"/>
        </w:rPr>
      </w:pPr>
      <w:r>
        <w:rPr>
          <w:rFonts w:hint="eastAsia" w:ascii="仿宋" w:hAnsi="仿宋" w:eastAsia="仿宋" w:cs="仿宋"/>
          <w:color w:val="auto"/>
          <w:sz w:val="22"/>
          <w:highlight w:val="none"/>
        </w:rPr>
        <w:t>    售价（元）：0 </w:t>
      </w:r>
    </w:p>
    <w:p w14:paraId="5D7B614F">
      <w:pPr>
        <w:pStyle w:val="30"/>
        <w:widowControl/>
        <w:spacing w:before="128" w:beforeAutospacing="0" w:after="128" w:afterAutospacing="0" w:line="225" w:lineRule="atLeast"/>
        <w:jc w:val="both"/>
        <w:rPr>
          <w:rFonts w:ascii="黑体" w:hAnsi="宋体" w:eastAsia="黑体" w:cs="黑体"/>
          <w:color w:val="auto"/>
          <w:sz w:val="22"/>
          <w:highlight w:val="none"/>
        </w:rPr>
      </w:pPr>
      <w:r>
        <w:rPr>
          <w:rStyle w:val="37"/>
          <w:rFonts w:ascii="黑体" w:hAnsi="宋体" w:eastAsia="黑体" w:cs="黑体"/>
          <w:color w:val="auto"/>
          <w:sz w:val="22"/>
          <w:highlight w:val="none"/>
        </w:rPr>
        <w:t>四、响应文件提交（上传）</w:t>
      </w:r>
      <w:r>
        <w:rPr>
          <w:rFonts w:ascii="黑体" w:hAnsi="宋体" w:eastAsia="黑体" w:cs="黑体"/>
          <w:color w:val="auto"/>
          <w:sz w:val="22"/>
          <w:highlight w:val="none"/>
        </w:rPr>
        <w:t> </w:t>
      </w:r>
    </w:p>
    <w:p w14:paraId="0039D023">
      <w:pPr>
        <w:pStyle w:val="30"/>
        <w:widowControl/>
        <w:spacing w:before="38" w:beforeAutospacing="0" w:after="38" w:afterAutospacing="0" w:line="150" w:lineRule="atLeast"/>
        <w:rPr>
          <w:color w:val="auto"/>
          <w:sz w:val="22"/>
          <w:highlight w:val="none"/>
        </w:rPr>
      </w:pPr>
      <w:r>
        <w:rPr>
          <w:rFonts w:hint="eastAsia" w:ascii="仿宋" w:hAnsi="仿宋" w:eastAsia="仿宋" w:cs="仿宋"/>
          <w:color w:val="auto"/>
          <w:sz w:val="22"/>
          <w:highlight w:val="none"/>
        </w:rPr>
        <w:t>    截止时间：</w:t>
      </w:r>
      <w:r>
        <w:rPr>
          <w:rFonts w:hint="eastAsia" w:ascii="仿宋" w:hAnsi="仿宋" w:eastAsia="仿宋" w:cs="仿宋"/>
          <w:color w:val="auto"/>
          <w:sz w:val="22"/>
          <w:highlight w:val="none"/>
          <w:lang w:eastAsia="zh-CN"/>
        </w:rPr>
        <w:t>2025年0</w:t>
      </w: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lang w:eastAsia="zh-CN"/>
        </w:rPr>
        <w:t xml:space="preserve">月 </w:t>
      </w:r>
      <w:r>
        <w:rPr>
          <w:rFonts w:hint="eastAsia" w:ascii="仿宋" w:hAnsi="仿宋" w:eastAsia="仿宋" w:cs="仿宋"/>
          <w:color w:val="auto"/>
          <w:sz w:val="22"/>
          <w:highlight w:val="none"/>
          <w:lang w:val="en-US" w:eastAsia="zh-CN"/>
        </w:rPr>
        <w:t>01</w:t>
      </w:r>
      <w:r>
        <w:rPr>
          <w:rFonts w:hint="eastAsia" w:ascii="仿宋" w:hAnsi="仿宋" w:eastAsia="仿宋" w:cs="仿宋"/>
          <w:color w:val="auto"/>
          <w:sz w:val="22"/>
          <w:highlight w:val="none"/>
          <w:lang w:eastAsia="zh-CN"/>
        </w:rPr>
        <w:t>日</w:t>
      </w:r>
      <w:r>
        <w:rPr>
          <w:rFonts w:hint="eastAsia" w:ascii="仿宋" w:hAnsi="仿宋" w:eastAsia="仿宋" w:cs="仿宋"/>
          <w:color w:val="auto"/>
          <w:sz w:val="22"/>
          <w:highlight w:val="none"/>
          <w:lang w:val="en-US" w:eastAsia="zh-CN"/>
        </w:rPr>
        <w:t>09</w:t>
      </w:r>
      <w:r>
        <w:rPr>
          <w:rFonts w:hint="eastAsia" w:ascii="仿宋" w:hAnsi="仿宋" w:eastAsia="仿宋" w:cs="仿宋"/>
          <w:color w:val="auto"/>
          <w:sz w:val="22"/>
          <w:highlight w:val="none"/>
          <w:lang w:eastAsia="zh-CN"/>
        </w:rPr>
        <w:t>:00</w:t>
      </w:r>
      <w:r>
        <w:rPr>
          <w:rFonts w:hint="eastAsia" w:ascii="仿宋" w:hAnsi="仿宋" w:eastAsia="仿宋" w:cs="仿宋"/>
          <w:color w:val="auto"/>
          <w:sz w:val="22"/>
          <w:highlight w:val="none"/>
        </w:rPr>
        <w:t>（北京时间）</w:t>
      </w:r>
    </w:p>
    <w:p w14:paraId="1F91CF39">
      <w:pPr>
        <w:pStyle w:val="30"/>
        <w:widowControl/>
        <w:spacing w:before="38" w:beforeAutospacing="0" w:after="38" w:afterAutospacing="0" w:line="150" w:lineRule="atLeast"/>
        <w:rPr>
          <w:color w:val="auto"/>
          <w:sz w:val="22"/>
          <w:highlight w:val="none"/>
        </w:rPr>
      </w:pPr>
      <w:r>
        <w:rPr>
          <w:rFonts w:hint="eastAsia" w:ascii="仿宋" w:hAnsi="仿宋" w:eastAsia="仿宋" w:cs="仿宋"/>
          <w:color w:val="auto"/>
          <w:sz w:val="22"/>
          <w:highlight w:val="none"/>
        </w:rPr>
        <w:t>    地点（网址）：“政府采购云平台（http://zfcg.czt.zj.gov.cn/）”在线递交  </w:t>
      </w:r>
    </w:p>
    <w:p w14:paraId="1F233075">
      <w:pPr>
        <w:pStyle w:val="30"/>
        <w:widowControl/>
        <w:spacing w:before="128" w:beforeAutospacing="0" w:after="128" w:afterAutospacing="0" w:line="225" w:lineRule="atLeast"/>
        <w:jc w:val="both"/>
        <w:rPr>
          <w:rFonts w:ascii="黑体" w:hAnsi="宋体" w:eastAsia="黑体" w:cs="黑体"/>
          <w:color w:val="auto"/>
          <w:sz w:val="22"/>
          <w:highlight w:val="none"/>
        </w:rPr>
      </w:pPr>
      <w:r>
        <w:rPr>
          <w:rStyle w:val="37"/>
          <w:rFonts w:ascii="黑体" w:hAnsi="宋体" w:eastAsia="黑体" w:cs="黑体"/>
          <w:color w:val="auto"/>
          <w:sz w:val="22"/>
          <w:highlight w:val="none"/>
        </w:rPr>
        <w:t>五、响应文件开启</w:t>
      </w:r>
      <w:r>
        <w:rPr>
          <w:rFonts w:ascii="黑体" w:hAnsi="宋体" w:eastAsia="黑体" w:cs="黑体"/>
          <w:color w:val="auto"/>
          <w:sz w:val="22"/>
          <w:highlight w:val="none"/>
        </w:rPr>
        <w:t> </w:t>
      </w:r>
    </w:p>
    <w:p w14:paraId="54DEB83A">
      <w:pPr>
        <w:pStyle w:val="30"/>
        <w:widowControl/>
        <w:spacing w:before="38" w:beforeAutospacing="0" w:after="38" w:afterAutospacing="0" w:line="150" w:lineRule="atLeast"/>
        <w:rPr>
          <w:color w:val="auto"/>
          <w:sz w:val="22"/>
          <w:highlight w:val="none"/>
        </w:rPr>
      </w:pPr>
      <w:r>
        <w:rPr>
          <w:rFonts w:hint="eastAsia" w:ascii="仿宋" w:hAnsi="仿宋" w:eastAsia="仿宋" w:cs="仿宋"/>
          <w:color w:val="auto"/>
          <w:sz w:val="22"/>
          <w:highlight w:val="none"/>
        </w:rPr>
        <w:t>    开启时间：</w:t>
      </w:r>
      <w:r>
        <w:rPr>
          <w:rFonts w:hint="eastAsia" w:ascii="仿宋" w:hAnsi="仿宋" w:eastAsia="仿宋" w:cs="仿宋"/>
          <w:color w:val="auto"/>
          <w:sz w:val="22"/>
          <w:highlight w:val="none"/>
          <w:lang w:eastAsia="zh-CN"/>
        </w:rPr>
        <w:t>2025年0</w:t>
      </w: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lang w:eastAsia="zh-CN"/>
        </w:rPr>
        <w:t>月</w:t>
      </w:r>
      <w:r>
        <w:rPr>
          <w:rFonts w:hint="eastAsia" w:ascii="仿宋" w:hAnsi="仿宋" w:eastAsia="仿宋" w:cs="仿宋"/>
          <w:color w:val="auto"/>
          <w:sz w:val="22"/>
          <w:highlight w:val="none"/>
          <w:lang w:val="en-US" w:eastAsia="zh-CN"/>
        </w:rPr>
        <w:t>01</w:t>
      </w:r>
      <w:r>
        <w:rPr>
          <w:rFonts w:hint="eastAsia" w:ascii="仿宋" w:hAnsi="仿宋" w:eastAsia="仿宋" w:cs="仿宋"/>
          <w:color w:val="auto"/>
          <w:sz w:val="22"/>
          <w:highlight w:val="none"/>
          <w:lang w:eastAsia="zh-CN"/>
        </w:rPr>
        <w:t xml:space="preserve"> 日</w:t>
      </w:r>
      <w:r>
        <w:rPr>
          <w:rFonts w:hint="eastAsia" w:ascii="仿宋" w:hAnsi="仿宋" w:eastAsia="仿宋" w:cs="仿宋"/>
          <w:color w:val="auto"/>
          <w:sz w:val="22"/>
          <w:highlight w:val="none"/>
        </w:rPr>
        <w:t> </w:t>
      </w:r>
      <w:r>
        <w:rPr>
          <w:rFonts w:hint="eastAsia" w:ascii="仿宋" w:hAnsi="仿宋" w:eastAsia="仿宋" w:cs="仿宋"/>
          <w:color w:val="auto"/>
          <w:sz w:val="22"/>
          <w:highlight w:val="none"/>
          <w:lang w:val="en-US" w:eastAsia="zh-CN"/>
        </w:rPr>
        <w:t>09</w:t>
      </w:r>
      <w:r>
        <w:rPr>
          <w:rFonts w:hint="eastAsia" w:ascii="仿宋" w:hAnsi="仿宋" w:eastAsia="仿宋" w:cs="仿宋"/>
          <w:color w:val="auto"/>
          <w:sz w:val="22"/>
          <w:highlight w:val="none"/>
        </w:rPr>
        <w:t>:00（北京时间）</w:t>
      </w:r>
    </w:p>
    <w:p w14:paraId="771A9E5E">
      <w:pPr>
        <w:pStyle w:val="30"/>
        <w:widowControl/>
        <w:spacing w:before="38" w:beforeAutospacing="0" w:after="38" w:afterAutospacing="0" w:line="150" w:lineRule="atLeast"/>
        <w:rPr>
          <w:color w:val="auto"/>
          <w:sz w:val="22"/>
          <w:highlight w:val="none"/>
        </w:rPr>
      </w:pPr>
      <w:r>
        <w:rPr>
          <w:rFonts w:hint="eastAsia" w:ascii="仿宋" w:hAnsi="仿宋" w:eastAsia="仿宋" w:cs="仿宋"/>
          <w:color w:val="auto"/>
          <w:sz w:val="22"/>
          <w:highlight w:val="none"/>
        </w:rPr>
        <w:t>    地点（网址）：“政府采购云平台（http://zfcg.czt.zj.gov.cn/）”在线开标 </w:t>
      </w:r>
    </w:p>
    <w:p w14:paraId="7700C286">
      <w:pPr>
        <w:pStyle w:val="30"/>
        <w:widowControl/>
        <w:spacing w:before="128" w:beforeAutospacing="0" w:after="128" w:afterAutospacing="0" w:line="225" w:lineRule="atLeast"/>
        <w:jc w:val="both"/>
        <w:rPr>
          <w:rFonts w:ascii="黑体" w:hAnsi="宋体" w:eastAsia="黑体" w:cs="黑体"/>
          <w:color w:val="auto"/>
          <w:sz w:val="22"/>
          <w:highlight w:val="none"/>
        </w:rPr>
      </w:pPr>
      <w:r>
        <w:rPr>
          <w:rStyle w:val="37"/>
          <w:rFonts w:ascii="黑体" w:hAnsi="宋体" w:eastAsia="黑体" w:cs="黑体"/>
          <w:color w:val="auto"/>
          <w:sz w:val="22"/>
          <w:highlight w:val="none"/>
        </w:rPr>
        <w:t>六、公告期限</w:t>
      </w:r>
    </w:p>
    <w:p w14:paraId="44B992F0">
      <w:pPr>
        <w:pStyle w:val="30"/>
        <w:widowControl/>
        <w:spacing w:before="38" w:beforeAutospacing="0" w:after="38" w:afterAutospacing="0"/>
        <w:rPr>
          <w:color w:val="auto"/>
          <w:sz w:val="22"/>
          <w:highlight w:val="none"/>
        </w:rPr>
      </w:pPr>
      <w:r>
        <w:rPr>
          <w:rFonts w:hint="eastAsia" w:ascii="仿宋" w:hAnsi="仿宋" w:eastAsia="仿宋" w:cs="仿宋"/>
          <w:color w:val="auto"/>
          <w:sz w:val="22"/>
          <w:highlight w:val="none"/>
        </w:rPr>
        <w:t>    自本公告发布之日起3个工作日。</w:t>
      </w:r>
    </w:p>
    <w:p w14:paraId="612490C2">
      <w:pPr>
        <w:pStyle w:val="30"/>
        <w:widowControl/>
        <w:spacing w:before="128" w:beforeAutospacing="0" w:after="128" w:afterAutospacing="0" w:line="225" w:lineRule="atLeast"/>
        <w:jc w:val="both"/>
        <w:rPr>
          <w:rFonts w:ascii="黑体" w:hAnsi="宋体" w:eastAsia="黑体" w:cs="黑体"/>
          <w:color w:val="auto"/>
          <w:sz w:val="22"/>
          <w:highlight w:val="none"/>
        </w:rPr>
      </w:pPr>
      <w:r>
        <w:rPr>
          <w:rStyle w:val="37"/>
          <w:rFonts w:ascii="黑体" w:hAnsi="宋体" w:eastAsia="黑体" w:cs="黑体"/>
          <w:color w:val="auto"/>
          <w:sz w:val="22"/>
          <w:highlight w:val="none"/>
        </w:rPr>
        <w:t>七、其他补充事宜</w:t>
      </w:r>
      <w:r>
        <w:rPr>
          <w:rFonts w:ascii="黑体" w:hAnsi="宋体" w:eastAsia="黑体" w:cs="黑体"/>
          <w:color w:val="auto"/>
          <w:sz w:val="22"/>
          <w:highlight w:val="none"/>
        </w:rPr>
        <w:t> </w:t>
      </w:r>
    </w:p>
    <w:p w14:paraId="2933843F">
      <w:pPr>
        <w:pStyle w:val="30"/>
        <w:widowControl/>
        <w:spacing w:before="128" w:beforeAutospacing="0" w:after="128" w:afterAutospacing="0" w:line="150" w:lineRule="atLeast"/>
        <w:ind w:firstLine="420"/>
        <w:jc w:val="both"/>
        <w:rPr>
          <w:rFonts w:ascii="黑体" w:hAnsi="宋体" w:eastAsia="黑体" w:cs="黑体"/>
          <w:color w:val="auto"/>
          <w:sz w:val="22"/>
          <w:highlight w:val="none"/>
        </w:rPr>
      </w:pPr>
      <w:r>
        <w:rPr>
          <w:rFonts w:hint="eastAsia" w:ascii="仿宋" w:hAnsi="仿宋" w:eastAsia="仿宋" w:cs="仿宋"/>
          <w:color w:val="auto"/>
          <w:sz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2B459AEC">
      <w:pPr>
        <w:pStyle w:val="30"/>
        <w:widowControl/>
        <w:spacing w:before="128" w:beforeAutospacing="0" w:after="128" w:afterAutospacing="0" w:line="150" w:lineRule="atLeast"/>
        <w:ind w:firstLine="420"/>
        <w:jc w:val="both"/>
        <w:rPr>
          <w:rFonts w:ascii="黑体" w:hAnsi="宋体" w:eastAsia="黑体" w:cs="黑体"/>
          <w:color w:val="auto"/>
          <w:sz w:val="22"/>
          <w:highlight w:val="none"/>
        </w:rPr>
      </w:pPr>
      <w:r>
        <w:rPr>
          <w:rFonts w:hint="eastAsia" w:ascii="仿宋" w:hAnsi="仿宋" w:eastAsia="仿宋" w:cs="仿宋"/>
          <w:color w:val="auto"/>
          <w:sz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5DAE3192">
      <w:pPr>
        <w:pStyle w:val="30"/>
        <w:widowControl/>
        <w:spacing w:before="38" w:beforeAutospacing="0" w:after="38" w:afterAutospacing="0" w:line="315" w:lineRule="atLeast"/>
        <w:ind w:firstLine="420"/>
        <w:rPr>
          <w:rFonts w:hint="eastAsia" w:ascii="仿宋" w:hAnsi="Times New Roman" w:eastAsia="仿宋" w:cs="仿宋"/>
          <w:color w:val="auto"/>
          <w:sz w:val="22"/>
          <w:highlight w:val="none"/>
          <w:lang w:bidi="ar-SA"/>
        </w:rPr>
      </w:pPr>
      <w:r>
        <w:rPr>
          <w:rFonts w:hint="eastAsia" w:ascii="仿宋" w:hAnsi="仿宋" w:eastAsia="仿宋" w:cs="仿宋"/>
          <w:color w:val="auto"/>
          <w:sz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r>
        <w:rPr>
          <w:rFonts w:hint="eastAsia" w:ascii="仿宋" w:hAnsi="Times New Roman" w:eastAsia="仿宋" w:cs="仿宋"/>
          <w:color w:val="auto"/>
          <w:sz w:val="22"/>
          <w:highlight w:val="none"/>
          <w:lang w:bidi="ar-SA"/>
        </w:rPr>
        <w:t>   </w:t>
      </w:r>
    </w:p>
    <w:p w14:paraId="66AB796E">
      <w:pPr>
        <w:pStyle w:val="30"/>
        <w:widowControl/>
        <w:spacing w:before="128" w:beforeAutospacing="0" w:after="128" w:afterAutospacing="0" w:line="150" w:lineRule="atLeast"/>
        <w:ind w:firstLine="420"/>
        <w:jc w:val="both"/>
        <w:rPr>
          <w:rFonts w:hint="eastAsia" w:ascii="仿宋" w:hAnsi="Times New Roman" w:eastAsia="仿宋" w:cs="仿宋"/>
          <w:color w:val="auto"/>
          <w:sz w:val="22"/>
          <w:highlight w:val="none"/>
          <w:lang w:bidi="ar-SA"/>
        </w:rPr>
      </w:pPr>
      <w:r>
        <w:rPr>
          <w:rFonts w:hint="eastAsia" w:ascii="仿宋" w:hAnsi="Times New Roman" w:eastAsia="仿宋" w:cs="仿宋"/>
          <w:color w:val="auto"/>
          <w:sz w:val="22"/>
          <w:highlight w:val="none"/>
          <w:lang w:bidi="ar-SA"/>
        </w:rPr>
        <w:t>4.其他事项：</w:t>
      </w:r>
    </w:p>
    <w:p w14:paraId="6E80E808">
      <w:pPr>
        <w:pStyle w:val="30"/>
        <w:widowControl/>
        <w:spacing w:before="38" w:beforeAutospacing="0" w:after="38" w:afterAutospacing="0" w:line="315" w:lineRule="atLeast"/>
        <w:ind w:firstLine="420"/>
        <w:rPr>
          <w:rFonts w:hint="eastAsia" w:ascii="仿宋" w:hAnsi="仿宋" w:eastAsia="仿宋" w:cs="仿宋"/>
          <w:color w:val="auto"/>
          <w:sz w:val="22"/>
          <w:highlight w:val="none"/>
        </w:rPr>
      </w:pPr>
      <w:r>
        <w:rPr>
          <w:rFonts w:hint="eastAsia" w:ascii="仿宋" w:hAnsi="仿宋" w:eastAsia="仿宋" w:cs="仿宋"/>
          <w:color w:val="auto"/>
          <w:sz w:val="22"/>
          <w:highlight w:val="none"/>
          <w:lang w:val="en-US" w:eastAsia="zh-CN"/>
        </w:rPr>
        <w:t>4.1</w:t>
      </w:r>
      <w:r>
        <w:rPr>
          <w:rFonts w:hint="eastAsia" w:ascii="仿宋" w:hAnsi="仿宋" w:eastAsia="仿宋" w:cs="仿宋"/>
          <w:color w:val="auto"/>
          <w:sz w:val="22"/>
          <w:highlight w:val="none"/>
        </w:rPr>
        <w:t>本项目采用政府采购电子化交易。</w:t>
      </w:r>
    </w:p>
    <w:p w14:paraId="7C4D9B91">
      <w:pPr>
        <w:pStyle w:val="30"/>
        <w:widowControl/>
        <w:spacing w:before="38" w:beforeAutospacing="0" w:after="38" w:afterAutospacing="0" w:line="315" w:lineRule="atLeast"/>
        <w:ind w:firstLine="420"/>
        <w:rPr>
          <w:rFonts w:hint="eastAsia" w:ascii="仿宋" w:hAnsi="仿宋" w:eastAsia="仿宋" w:cs="仿宋"/>
          <w:color w:val="auto"/>
          <w:sz w:val="22"/>
          <w:highlight w:val="none"/>
        </w:rPr>
      </w:pP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rPr>
        <w:t>.2为确保网上操作合法、有效和安全，供应商应当在投标截止时间前，</w:t>
      </w:r>
      <w:r>
        <w:rPr>
          <w:rFonts w:hint="eastAsia" w:ascii="仿宋" w:hAnsi="仿宋" w:eastAsia="仿宋" w:cs="仿宋"/>
          <w:color w:val="auto"/>
          <w:sz w:val="22"/>
          <w:highlight w:val="none"/>
          <w:lang w:val="en-US" w:eastAsia="zh-CN"/>
        </w:rPr>
        <w:t>注册</w:t>
      </w:r>
      <w:r>
        <w:rPr>
          <w:rFonts w:hint="eastAsia" w:ascii="仿宋" w:hAnsi="仿宋" w:eastAsia="仿宋" w:cs="仿宋"/>
          <w:color w:val="auto"/>
          <w:sz w:val="22"/>
          <w:highlight w:val="none"/>
        </w:rPr>
        <w:t>政府采购云平台（供应商注册页面</w:t>
      </w:r>
      <w:r>
        <w:rPr>
          <w:rFonts w:hint="eastAsia" w:ascii="仿宋" w:hAnsi="仿宋" w:eastAsia="仿宋" w:cs="仿宋"/>
          <w:color w:val="auto"/>
          <w:sz w:val="22"/>
          <w:highlight w:val="none"/>
          <w:lang w:eastAsia="zh-CN"/>
        </w:rPr>
        <w:t>：</w:t>
      </w:r>
      <w:r>
        <w:rPr>
          <w:rFonts w:hint="eastAsia" w:ascii="仿宋" w:hAnsi="仿宋" w:eastAsia="仿宋" w:cs="仿宋"/>
          <w:color w:val="auto"/>
          <w:sz w:val="22"/>
          <w:highlight w:val="none"/>
        </w:rPr>
        <w:t>https://middle.zcygov.cn/settle-front/#/registry）</w:t>
      </w:r>
      <w:r>
        <w:rPr>
          <w:rFonts w:hint="eastAsia" w:ascii="仿宋" w:hAnsi="仿宋" w:eastAsia="仿宋" w:cs="仿宋"/>
          <w:color w:val="auto"/>
          <w:sz w:val="22"/>
          <w:highlight w:val="none"/>
          <w:lang w:eastAsia="zh-CN"/>
        </w:rPr>
        <w:t>，</w:t>
      </w:r>
      <w:r>
        <w:rPr>
          <w:rFonts w:hint="eastAsia" w:ascii="仿宋" w:hAnsi="仿宋" w:eastAsia="仿宋" w:cs="仿宋"/>
          <w:color w:val="auto"/>
          <w:sz w:val="22"/>
          <w:highlight w:val="none"/>
        </w:rPr>
        <w:t>完成电子交易平台上的CA数字证书办理（办理流程详见</w:t>
      </w:r>
      <w:r>
        <w:rPr>
          <w:rFonts w:hint="eastAsia" w:ascii="仿宋" w:hAnsi="仿宋" w:eastAsia="仿宋" w:cs="仿宋"/>
          <w:color w:val="auto"/>
          <w:sz w:val="22"/>
          <w:highlight w:val="none"/>
        </w:rPr>
        <w:fldChar w:fldCharType="begin"/>
      </w:r>
      <w:r>
        <w:rPr>
          <w:rFonts w:hint="eastAsia" w:ascii="仿宋" w:hAnsi="仿宋" w:eastAsia="仿宋" w:cs="仿宋"/>
          <w:color w:val="auto"/>
          <w:sz w:val="22"/>
          <w:highlight w:val="none"/>
        </w:rPr>
        <w:instrText xml:space="preserve"> HYPERLINK "http://zfcg.czt.zj.gov.cn/）。" </w:instrText>
      </w:r>
      <w:r>
        <w:rPr>
          <w:rFonts w:hint="eastAsia" w:ascii="仿宋" w:hAnsi="仿宋" w:eastAsia="仿宋" w:cs="仿宋"/>
          <w:color w:val="auto"/>
          <w:sz w:val="22"/>
          <w:highlight w:val="none"/>
        </w:rPr>
        <w:fldChar w:fldCharType="separate"/>
      </w:r>
      <w:r>
        <w:rPr>
          <w:rFonts w:hint="eastAsia" w:ascii="仿宋" w:hAnsi="仿宋" w:eastAsia="仿宋" w:cs="仿宋"/>
          <w:color w:val="auto"/>
          <w:sz w:val="22"/>
          <w:highlight w:val="none"/>
        </w:rPr>
        <w:t>http://zfcg.czt.zj.gov.cn/）。</w:t>
      </w:r>
      <w:r>
        <w:rPr>
          <w:rFonts w:hint="eastAsia" w:ascii="仿宋" w:hAnsi="仿宋" w:eastAsia="仿宋" w:cs="仿宋"/>
          <w:color w:val="auto"/>
          <w:sz w:val="22"/>
          <w:highlight w:val="none"/>
        </w:rPr>
        <w:fldChar w:fldCharType="end"/>
      </w:r>
    </w:p>
    <w:p w14:paraId="45F1DE2D">
      <w:pPr>
        <w:pStyle w:val="30"/>
        <w:widowControl/>
        <w:spacing w:before="38" w:beforeAutospacing="0" w:after="38" w:afterAutospacing="0" w:line="315" w:lineRule="atLeast"/>
        <w:ind w:firstLine="420"/>
        <w:rPr>
          <w:rFonts w:hint="eastAsia" w:ascii="仿宋" w:hAnsi="仿宋" w:eastAsia="仿宋" w:cs="仿宋"/>
          <w:color w:val="auto"/>
          <w:sz w:val="22"/>
          <w:highlight w:val="none"/>
        </w:rPr>
      </w:pP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rPr>
        <w:t>.3投标人应安装“政采云投标客户端”，电子投标工具请投标人自行前往浙江政府采购网下载并安装，（下载网址：</w:t>
      </w:r>
      <w:r>
        <w:rPr>
          <w:rFonts w:hint="eastAsia" w:ascii="仿宋" w:hAnsi="仿宋" w:eastAsia="仿宋" w:cs="仿宋"/>
          <w:color w:val="auto"/>
          <w:sz w:val="22"/>
          <w:highlight w:val="none"/>
        </w:rPr>
        <w:fldChar w:fldCharType="begin"/>
      </w:r>
      <w:r>
        <w:rPr>
          <w:rFonts w:hint="eastAsia" w:ascii="仿宋" w:hAnsi="仿宋" w:eastAsia="仿宋" w:cs="仿宋"/>
          <w:color w:val="auto"/>
          <w:sz w:val="22"/>
          <w:highlight w:val="none"/>
        </w:rPr>
        <w:instrText xml:space="preserve"> HYPERLINK "http://zfcg.czt.zj.gov.cn/）。" </w:instrText>
      </w:r>
      <w:r>
        <w:rPr>
          <w:rFonts w:hint="eastAsia" w:ascii="仿宋" w:hAnsi="仿宋" w:eastAsia="仿宋" w:cs="仿宋"/>
          <w:color w:val="auto"/>
          <w:sz w:val="22"/>
          <w:highlight w:val="none"/>
        </w:rPr>
        <w:fldChar w:fldCharType="separate"/>
      </w:r>
      <w:r>
        <w:rPr>
          <w:rFonts w:hint="eastAsia" w:ascii="仿宋" w:hAnsi="仿宋" w:eastAsia="仿宋" w:cs="仿宋"/>
          <w:color w:val="auto"/>
          <w:sz w:val="22"/>
          <w:highlight w:val="none"/>
        </w:rPr>
        <w:t>http://zfcg.czt.zj.gov.cn/）。</w:t>
      </w:r>
      <w:r>
        <w:rPr>
          <w:rFonts w:hint="eastAsia" w:ascii="仿宋" w:hAnsi="仿宋" w:eastAsia="仿宋" w:cs="仿宋"/>
          <w:color w:val="auto"/>
          <w:sz w:val="22"/>
          <w:highlight w:val="none"/>
        </w:rPr>
        <w:fldChar w:fldCharType="end"/>
      </w:r>
    </w:p>
    <w:p w14:paraId="61F6616B">
      <w:pPr>
        <w:pStyle w:val="30"/>
        <w:widowControl/>
        <w:spacing w:before="38" w:beforeAutospacing="0" w:after="38" w:afterAutospacing="0" w:line="315" w:lineRule="atLeast"/>
        <w:ind w:firstLine="420"/>
        <w:rPr>
          <w:rFonts w:hint="eastAsia" w:ascii="仿宋" w:hAnsi="仿宋" w:eastAsia="仿宋" w:cs="仿宋"/>
          <w:color w:val="auto"/>
          <w:sz w:val="22"/>
          <w:highlight w:val="none"/>
        </w:rPr>
      </w:pP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rPr>
        <w:t>.4电子交易具体流程详见操作指南：登录政府采购云平台（http://zfcg.czt.zj.gov.cn/），从首页-服务中心-帮助文档-项目采购-电子招投标，查看文档和视频。</w:t>
      </w:r>
    </w:p>
    <w:p w14:paraId="08CA036A">
      <w:pPr>
        <w:pStyle w:val="30"/>
        <w:widowControl/>
        <w:spacing w:before="38" w:beforeAutospacing="0" w:after="38" w:afterAutospacing="0" w:line="315" w:lineRule="atLeast"/>
        <w:ind w:firstLine="420"/>
        <w:rPr>
          <w:rFonts w:hint="eastAsia" w:ascii="仿宋" w:hAnsi="仿宋" w:eastAsia="仿宋" w:cs="仿宋"/>
          <w:color w:val="auto"/>
          <w:sz w:val="22"/>
          <w:highlight w:val="none"/>
        </w:rPr>
      </w:pP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rPr>
        <w:t>.5如有疑问，可致电政府采购云平台技术支持热线咨询，联系方式：</w:t>
      </w:r>
      <w:r>
        <w:rPr>
          <w:rFonts w:hint="eastAsia" w:ascii="仿宋" w:hAnsi="仿宋" w:eastAsia="仿宋" w:cs="仿宋"/>
          <w:color w:val="auto"/>
          <w:sz w:val="22"/>
          <w:highlight w:val="none"/>
          <w:lang w:eastAsia="zh-CN"/>
        </w:rPr>
        <w:t>95763</w:t>
      </w:r>
      <w:r>
        <w:rPr>
          <w:rFonts w:hint="eastAsia" w:ascii="仿宋" w:hAnsi="仿宋" w:eastAsia="仿宋" w:cs="仿宋"/>
          <w:color w:val="auto"/>
          <w:sz w:val="22"/>
          <w:highlight w:val="none"/>
        </w:rPr>
        <w:t>。</w:t>
      </w:r>
    </w:p>
    <w:p w14:paraId="065D4BD4">
      <w:pPr>
        <w:pStyle w:val="30"/>
        <w:widowControl/>
        <w:spacing w:before="38" w:beforeAutospacing="0" w:after="38" w:afterAutospacing="0" w:line="315" w:lineRule="atLeast"/>
        <w:ind w:firstLine="420"/>
        <w:rPr>
          <w:rFonts w:hint="eastAsia" w:ascii="仿宋" w:hAnsi="仿宋" w:eastAsia="仿宋" w:cs="仿宋"/>
          <w:color w:val="auto"/>
          <w:sz w:val="22"/>
          <w:highlight w:val="none"/>
        </w:rPr>
      </w:pP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rPr>
        <w:t>.6供应商应当在磋商响应截止时间前完成“电子加密响应文件”的在线提交，磋商响应截止时间前可以补充、修改或者撤回电子加密响应文件。补充或者修改电子加密响应文件的，应当先行撤回原文件，补充、修改后重新上传提交。磋商响应截止时间前未完成提交的，视为撤回响应文件。逾期递交的电子加密响应文件，将被政采云平台拒收。</w:t>
      </w:r>
    </w:p>
    <w:p w14:paraId="2F1D9B6E">
      <w:pPr>
        <w:pStyle w:val="30"/>
        <w:widowControl/>
        <w:spacing w:before="38" w:beforeAutospacing="0" w:after="38" w:afterAutospacing="0" w:line="315" w:lineRule="atLeast"/>
        <w:ind w:firstLine="420"/>
        <w:rPr>
          <w:rFonts w:hint="eastAsia" w:eastAsia="仿宋"/>
          <w:color w:val="auto"/>
          <w:sz w:val="22"/>
          <w:highlight w:val="none"/>
          <w:lang w:eastAsia="zh-CN"/>
        </w:rPr>
      </w:pPr>
      <w:r>
        <w:rPr>
          <w:rFonts w:hint="eastAsia" w:ascii="仿宋" w:hAnsi="仿宋" w:eastAsia="仿宋" w:cs="仿宋"/>
          <w:color w:val="auto"/>
          <w:sz w:val="22"/>
          <w:highlight w:val="none"/>
          <w:lang w:val="en-US" w:eastAsia="zh-CN"/>
        </w:rPr>
        <w:t>4.7</w:t>
      </w:r>
      <w:r>
        <w:rPr>
          <w:rFonts w:hint="eastAsia" w:ascii="仿宋" w:hAnsi="仿宋" w:eastAsia="仿宋" w:cs="仿宋"/>
          <w:color w:val="auto"/>
          <w:sz w:val="22"/>
          <w:highlight w:val="none"/>
        </w:rPr>
        <w:t>中标人应在合同签订前完成政府采购云平台（http://zfcg.czt.zj.gov.cn/）全部注册步骤并成为正式注册入库供应商，否则将导致合同款无法正常支付，责任由中标人承担</w:t>
      </w:r>
      <w:r>
        <w:rPr>
          <w:rFonts w:hint="eastAsia" w:ascii="仿宋" w:hAnsi="仿宋" w:eastAsia="仿宋" w:cs="仿宋"/>
          <w:color w:val="auto"/>
          <w:sz w:val="22"/>
          <w:highlight w:val="none"/>
          <w:lang w:eastAsia="zh-CN"/>
        </w:rPr>
        <w:t>。</w:t>
      </w:r>
    </w:p>
    <w:p w14:paraId="724B4165">
      <w:pPr>
        <w:pStyle w:val="30"/>
        <w:widowControl/>
        <w:spacing w:before="128" w:beforeAutospacing="0" w:after="128" w:afterAutospacing="0" w:line="240" w:lineRule="atLeast"/>
        <w:jc w:val="both"/>
        <w:rPr>
          <w:rFonts w:ascii="黑体" w:hAnsi="宋体" w:eastAsia="黑体" w:cs="黑体"/>
          <w:color w:val="auto"/>
          <w:sz w:val="22"/>
          <w:highlight w:val="none"/>
        </w:rPr>
      </w:pPr>
      <w:r>
        <w:rPr>
          <w:rStyle w:val="37"/>
          <w:rFonts w:ascii="黑体" w:hAnsi="宋体" w:eastAsia="黑体" w:cs="黑体"/>
          <w:color w:val="auto"/>
          <w:sz w:val="22"/>
          <w:highlight w:val="none"/>
        </w:rPr>
        <w:t>八、凡对本次招标提出询问、质疑、投诉，请按以下方式联系</w:t>
      </w:r>
    </w:p>
    <w:p w14:paraId="5C8B84F4">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rPr>
        <w:t>    1.采购人信息</w:t>
      </w:r>
    </w:p>
    <w:p w14:paraId="7ED5AE38">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rPr>
        <w:t>    名    称：泰顺县公安局 </w:t>
      </w:r>
    </w:p>
    <w:p w14:paraId="64D97CA0">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rPr>
        <w:t>    地    址：温州市泰顺县罗阳镇廊桥大道110号 </w:t>
      </w:r>
    </w:p>
    <w:p w14:paraId="6F1339E0">
      <w:pPr>
        <w:pStyle w:val="30"/>
        <w:widowControl/>
        <w:spacing w:before="38" w:beforeAutospacing="0" w:after="38" w:afterAutospacing="0"/>
        <w:ind w:firstLine="350"/>
        <w:rPr>
          <w:rFonts w:hint="eastAsia" w:ascii="仿宋" w:hAnsi="仿宋" w:eastAsia="仿宋" w:cs="仿宋"/>
          <w:color w:val="auto"/>
          <w:sz w:val="22"/>
          <w:highlight w:val="none"/>
        </w:rPr>
      </w:pPr>
      <w:r>
        <w:rPr>
          <w:rFonts w:hint="eastAsia" w:ascii="仿宋" w:hAnsi="仿宋" w:eastAsia="仿宋" w:cs="仿宋"/>
          <w:color w:val="auto"/>
          <w:sz w:val="22"/>
          <w:highlight w:val="none"/>
        </w:rPr>
        <w:t>传    真： </w:t>
      </w:r>
    </w:p>
    <w:p w14:paraId="40E9E14A">
      <w:pPr>
        <w:pStyle w:val="30"/>
        <w:widowControl/>
        <w:spacing w:before="38" w:beforeAutospacing="0" w:after="38" w:afterAutospacing="0"/>
        <w:ind w:firstLine="350"/>
        <w:rPr>
          <w:rFonts w:hint="eastAsia" w:ascii="仿宋" w:hAnsi="仿宋" w:eastAsia="仿宋" w:cs="仿宋"/>
          <w:color w:val="auto"/>
          <w:sz w:val="22"/>
          <w:highlight w:val="none"/>
        </w:rPr>
      </w:pPr>
      <w:r>
        <w:rPr>
          <w:rFonts w:hint="eastAsia" w:ascii="仿宋" w:hAnsi="仿宋" w:eastAsia="仿宋" w:cs="仿宋"/>
          <w:color w:val="auto"/>
          <w:sz w:val="22"/>
          <w:highlight w:val="none"/>
        </w:rPr>
        <w:t>项目联系人（询问）</w:t>
      </w:r>
      <w:r>
        <w:rPr>
          <w:rFonts w:hint="eastAsia" w:ascii="仿宋" w:hAnsi="仿宋" w:eastAsia="仿宋" w:cs="仿宋"/>
          <w:color w:val="auto"/>
          <w:sz w:val="22"/>
          <w:highlight w:val="none"/>
          <w:lang w:eastAsia="zh-CN"/>
        </w:rPr>
        <w:t>：</w:t>
      </w:r>
      <w:r>
        <w:rPr>
          <w:rFonts w:hint="eastAsia" w:ascii="仿宋" w:hAnsi="仿宋" w:eastAsia="仿宋" w:cs="仿宋"/>
          <w:color w:val="auto"/>
          <w:sz w:val="22"/>
          <w:highlight w:val="none"/>
        </w:rPr>
        <w:t>夏</w:t>
      </w:r>
      <w:r>
        <w:rPr>
          <w:rFonts w:hint="eastAsia" w:ascii="仿宋" w:hAnsi="仿宋" w:eastAsia="仿宋" w:cs="仿宋"/>
          <w:color w:val="auto"/>
          <w:sz w:val="22"/>
          <w:highlight w:val="none"/>
          <w:lang w:val="en-US" w:eastAsia="zh-CN"/>
        </w:rPr>
        <w:t>先生</w:t>
      </w:r>
      <w:r>
        <w:rPr>
          <w:rFonts w:hint="eastAsia" w:ascii="仿宋" w:hAnsi="仿宋" w:eastAsia="仿宋" w:cs="仿宋"/>
          <w:color w:val="auto"/>
          <w:sz w:val="22"/>
          <w:highlight w:val="none"/>
        </w:rPr>
        <w:t> </w:t>
      </w:r>
    </w:p>
    <w:p w14:paraId="0481295B">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rPr>
        <w:t>    项目联系方式（询问）：13656879887  </w:t>
      </w:r>
    </w:p>
    <w:p w14:paraId="090E24AD">
      <w:pPr>
        <w:pStyle w:val="30"/>
        <w:widowControl/>
        <w:spacing w:before="38" w:beforeAutospacing="0" w:after="38" w:afterAutospacing="0"/>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rPr>
        <w:t>    质疑联系人</w:t>
      </w:r>
      <w:r>
        <w:rPr>
          <w:rFonts w:hint="eastAsia" w:ascii="仿宋" w:hAnsi="仿宋" w:eastAsia="仿宋" w:cs="仿宋"/>
          <w:color w:val="auto"/>
          <w:sz w:val="22"/>
          <w:highlight w:val="none"/>
          <w:lang w:eastAsia="zh-CN"/>
        </w:rPr>
        <w:t>：</w:t>
      </w:r>
      <w:r>
        <w:rPr>
          <w:rFonts w:hint="eastAsia" w:ascii="仿宋" w:hAnsi="仿宋" w:eastAsia="仿宋" w:cs="仿宋"/>
          <w:color w:val="auto"/>
          <w:sz w:val="22"/>
          <w:highlight w:val="none"/>
          <w:lang w:val="en-US" w:eastAsia="zh-CN"/>
        </w:rPr>
        <w:t>吴先生</w:t>
      </w:r>
    </w:p>
    <w:p w14:paraId="1BEB1666">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rPr>
        <w:t>    质疑联系方式：13867759910</w:t>
      </w:r>
    </w:p>
    <w:p w14:paraId="5144C60E">
      <w:pPr>
        <w:pStyle w:val="30"/>
        <w:widowControl/>
        <w:spacing w:before="38" w:beforeAutospacing="0" w:after="38" w:afterAutospacing="0"/>
        <w:ind w:firstLine="342"/>
        <w:rPr>
          <w:rFonts w:hint="eastAsia" w:ascii="仿宋" w:hAnsi="仿宋" w:eastAsia="仿宋" w:cs="仿宋"/>
          <w:color w:val="auto"/>
          <w:sz w:val="22"/>
          <w:highlight w:val="none"/>
        </w:rPr>
      </w:pPr>
    </w:p>
    <w:p w14:paraId="4E596DDE">
      <w:pPr>
        <w:pStyle w:val="30"/>
        <w:widowControl/>
        <w:spacing w:before="38" w:beforeAutospacing="0" w:after="38" w:afterAutospacing="0"/>
        <w:rPr>
          <w:rFonts w:hint="eastAsia" w:ascii="仿宋" w:hAnsi="仿宋" w:eastAsia="仿宋" w:cs="仿宋"/>
          <w:color w:val="auto"/>
          <w:sz w:val="22"/>
          <w:highlight w:val="none"/>
        </w:rPr>
      </w:pPr>
    </w:p>
    <w:p w14:paraId="24193578">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rPr>
        <w:t xml:space="preserve">  </w:t>
      </w:r>
    </w:p>
    <w:p w14:paraId="4BE2BDE3">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lang w:val="en-US" w:eastAsia="zh-CN"/>
        </w:rPr>
        <w:t xml:space="preserve"> </w:t>
      </w:r>
      <w:r>
        <w:rPr>
          <w:rFonts w:hint="eastAsia" w:ascii="仿宋" w:hAnsi="仿宋" w:eastAsia="仿宋" w:cs="仿宋"/>
          <w:color w:val="auto"/>
          <w:sz w:val="22"/>
          <w:highlight w:val="none"/>
        </w:rPr>
        <w:t>2.采购代理机构信息</w:t>
      </w:r>
    </w:p>
    <w:p w14:paraId="1E54ECFA">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rPr>
        <w:t>    名    称：杭州华旗招标代理有限公司 </w:t>
      </w:r>
    </w:p>
    <w:p w14:paraId="7144A487">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rPr>
        <w:t>    地    址：温州市泰顺县罗阳镇湖滨花苑B8幢401 </w:t>
      </w:r>
    </w:p>
    <w:p w14:paraId="3A075977">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rPr>
        <w:t>    传    真：  </w:t>
      </w:r>
    </w:p>
    <w:p w14:paraId="1E8D381E">
      <w:pPr>
        <w:pStyle w:val="30"/>
        <w:widowControl/>
        <w:spacing w:before="38" w:beforeAutospacing="0" w:after="38" w:afterAutospacing="0"/>
        <w:rPr>
          <w:rFonts w:ascii="仿宋" w:hAnsi="仿宋" w:eastAsia="仿宋" w:cs="仿宋"/>
          <w:color w:val="auto"/>
          <w:sz w:val="22"/>
          <w:highlight w:val="none"/>
        </w:rPr>
      </w:pPr>
      <w:r>
        <w:rPr>
          <w:rFonts w:hint="eastAsia" w:ascii="仿宋" w:hAnsi="仿宋" w:eastAsia="仿宋" w:cs="仿宋"/>
          <w:color w:val="auto"/>
          <w:sz w:val="22"/>
          <w:highlight w:val="none"/>
        </w:rPr>
        <w:t>    项目联系人（询问）：翁爱霜</w:t>
      </w:r>
    </w:p>
    <w:p w14:paraId="4ABAE50E">
      <w:pPr>
        <w:pStyle w:val="30"/>
        <w:widowControl/>
        <w:spacing w:before="38" w:beforeAutospacing="0" w:after="38" w:afterAutospacing="0"/>
        <w:rPr>
          <w:rFonts w:ascii="仿宋" w:hAnsi="仿宋" w:eastAsia="仿宋" w:cs="仿宋"/>
          <w:color w:val="auto"/>
          <w:sz w:val="22"/>
          <w:highlight w:val="none"/>
        </w:rPr>
      </w:pPr>
      <w:r>
        <w:rPr>
          <w:rFonts w:hint="eastAsia" w:ascii="仿宋" w:hAnsi="仿宋" w:eastAsia="仿宋" w:cs="仿宋"/>
          <w:color w:val="auto"/>
          <w:sz w:val="22"/>
          <w:highlight w:val="none"/>
        </w:rPr>
        <w:t>    项目联系方式（询问）：17858065131</w:t>
      </w:r>
    </w:p>
    <w:p w14:paraId="61E13B09">
      <w:pPr>
        <w:pStyle w:val="30"/>
        <w:widowControl/>
        <w:spacing w:before="38" w:beforeAutospacing="0" w:after="38" w:afterAutospacing="0"/>
        <w:rPr>
          <w:rFonts w:hint="eastAsia" w:ascii="仿宋" w:hAnsi="仿宋" w:eastAsia="仿宋" w:cs="仿宋"/>
          <w:color w:val="auto"/>
          <w:sz w:val="22"/>
          <w:highlight w:val="none"/>
        </w:rPr>
      </w:pPr>
      <w:r>
        <w:rPr>
          <w:rFonts w:hint="eastAsia" w:ascii="仿宋" w:hAnsi="仿宋" w:eastAsia="仿宋" w:cs="仿宋"/>
          <w:color w:val="auto"/>
          <w:sz w:val="22"/>
          <w:highlight w:val="none"/>
        </w:rPr>
        <w:t>    质疑联系人：苏红</w:t>
      </w:r>
    </w:p>
    <w:p w14:paraId="4CF4D495">
      <w:pPr>
        <w:pStyle w:val="30"/>
        <w:widowControl/>
        <w:spacing w:before="38" w:beforeAutospacing="0" w:after="38" w:afterAutospacing="0"/>
        <w:ind w:firstLine="350"/>
        <w:rPr>
          <w:rFonts w:hint="default" w:ascii="仿宋" w:hAnsi="仿宋" w:eastAsia="仿宋" w:cs="仿宋"/>
          <w:color w:val="auto"/>
          <w:szCs w:val="24"/>
          <w:highlight w:val="none"/>
          <w:lang w:val="en-US" w:eastAsia="zh-CN"/>
        </w:rPr>
      </w:pPr>
      <w:r>
        <w:rPr>
          <w:rFonts w:hint="eastAsia" w:ascii="仿宋" w:hAnsi="仿宋" w:eastAsia="仿宋" w:cs="仿宋"/>
          <w:color w:val="auto"/>
          <w:sz w:val="22"/>
          <w:highlight w:val="none"/>
        </w:rPr>
        <w:t>质疑联系方式：</w:t>
      </w:r>
      <w:r>
        <w:rPr>
          <w:rFonts w:hint="eastAsia" w:ascii="仿宋" w:hAnsi="仿宋" w:eastAsia="仿宋" w:cs="仿宋"/>
          <w:color w:val="auto"/>
          <w:szCs w:val="24"/>
          <w:highlight w:val="none"/>
          <w:lang w:val="en-US" w:eastAsia="zh-CN"/>
        </w:rPr>
        <w:t>15888799321</w:t>
      </w:r>
    </w:p>
    <w:p w14:paraId="6D4003C3">
      <w:pPr>
        <w:pStyle w:val="30"/>
        <w:widowControl/>
        <w:spacing w:before="38" w:beforeAutospacing="0" w:after="38" w:afterAutospacing="0"/>
        <w:ind w:firstLine="223" w:firstLineChars="100"/>
        <w:rPr>
          <w:rFonts w:hint="eastAsia" w:ascii="仿宋" w:hAnsi="仿宋" w:eastAsia="仿宋" w:cs="仿宋"/>
          <w:color w:val="auto"/>
          <w:sz w:val="22"/>
          <w:highlight w:val="none"/>
        </w:rPr>
      </w:pPr>
    </w:p>
    <w:p w14:paraId="11D17D45">
      <w:pPr>
        <w:pStyle w:val="30"/>
        <w:widowControl/>
        <w:spacing w:before="38" w:beforeAutospacing="0" w:after="38" w:afterAutospacing="0"/>
        <w:ind w:firstLine="223" w:firstLineChars="100"/>
        <w:rPr>
          <w:rFonts w:hint="eastAsia" w:ascii="仿宋" w:hAnsi="仿宋" w:eastAsia="仿宋" w:cs="仿宋"/>
          <w:color w:val="auto"/>
          <w:sz w:val="22"/>
          <w:highlight w:val="none"/>
        </w:rPr>
      </w:pPr>
    </w:p>
    <w:p w14:paraId="25A1190A">
      <w:pPr>
        <w:pStyle w:val="30"/>
        <w:widowControl/>
        <w:spacing w:before="38" w:beforeAutospacing="0" w:after="38" w:afterAutospacing="0"/>
        <w:ind w:firstLine="223" w:firstLineChars="100"/>
        <w:rPr>
          <w:rFonts w:hint="eastAsia" w:ascii="仿宋" w:hAnsi="仿宋" w:eastAsia="仿宋" w:cs="仿宋"/>
          <w:color w:val="auto"/>
          <w:sz w:val="22"/>
          <w:highlight w:val="none"/>
        </w:rPr>
      </w:pPr>
      <w:r>
        <w:rPr>
          <w:rFonts w:hint="eastAsia" w:ascii="仿宋" w:hAnsi="仿宋" w:eastAsia="仿宋" w:cs="仿宋"/>
          <w:color w:val="auto"/>
          <w:sz w:val="22"/>
          <w:highlight w:val="none"/>
        </w:rPr>
        <w:t xml:space="preserve"> 3.</w:t>
      </w:r>
      <w:r>
        <w:rPr>
          <w:rStyle w:val="42"/>
          <w:rFonts w:hint="eastAsia" w:ascii="仿宋" w:hAnsi="仿宋" w:eastAsia="仿宋" w:cs="仿宋"/>
          <w:color w:val="auto"/>
          <w:sz w:val="22"/>
          <w:highlight w:val="none"/>
        </w:rPr>
        <w:t>同级政府采购监督管理部门</w:t>
      </w:r>
    </w:p>
    <w:p w14:paraId="06C67979">
      <w:pPr>
        <w:pStyle w:val="30"/>
        <w:widowControl/>
        <w:spacing w:before="38" w:beforeAutospacing="0" w:after="38" w:afterAutospacing="0" w:line="225" w:lineRule="atLeast"/>
        <w:rPr>
          <w:rFonts w:hint="eastAsia" w:ascii="仿宋" w:hAnsi="仿宋" w:eastAsia="仿宋" w:cs="仿宋"/>
          <w:color w:val="auto"/>
          <w:sz w:val="22"/>
          <w:highlight w:val="none"/>
        </w:rPr>
      </w:pPr>
      <w:r>
        <w:rPr>
          <w:rFonts w:hint="eastAsia" w:ascii="仿宋" w:hAnsi="仿宋" w:eastAsia="仿宋" w:cs="仿宋"/>
          <w:color w:val="auto"/>
          <w:sz w:val="22"/>
          <w:highlight w:val="none"/>
        </w:rPr>
        <w:t>    名    称：泰顺县财政局</w:t>
      </w:r>
    </w:p>
    <w:p w14:paraId="5E258FAB">
      <w:pPr>
        <w:pStyle w:val="30"/>
        <w:widowControl/>
        <w:spacing w:before="38" w:beforeAutospacing="0" w:after="38" w:afterAutospacing="0" w:line="225" w:lineRule="atLeast"/>
        <w:rPr>
          <w:rFonts w:hint="eastAsia" w:ascii="仿宋" w:hAnsi="仿宋" w:eastAsia="仿宋" w:cs="仿宋"/>
          <w:color w:val="auto"/>
          <w:sz w:val="22"/>
          <w:highlight w:val="none"/>
        </w:rPr>
      </w:pPr>
      <w:r>
        <w:rPr>
          <w:rFonts w:hint="eastAsia" w:ascii="仿宋" w:hAnsi="仿宋" w:eastAsia="仿宋" w:cs="仿宋"/>
          <w:color w:val="auto"/>
          <w:sz w:val="22"/>
          <w:highlight w:val="none"/>
        </w:rPr>
        <w:t>    地    址：温州市泰顺县罗阳镇公园路48号</w:t>
      </w:r>
    </w:p>
    <w:p w14:paraId="2F422E2A">
      <w:pPr>
        <w:pStyle w:val="30"/>
        <w:widowControl/>
        <w:spacing w:before="38" w:beforeAutospacing="0" w:after="38" w:afterAutospacing="0" w:line="225" w:lineRule="atLeast"/>
        <w:rPr>
          <w:rFonts w:hint="eastAsia" w:ascii="仿宋" w:hAnsi="仿宋" w:eastAsia="仿宋" w:cs="仿宋"/>
          <w:color w:val="auto"/>
          <w:sz w:val="22"/>
          <w:highlight w:val="none"/>
        </w:rPr>
      </w:pPr>
      <w:r>
        <w:rPr>
          <w:rFonts w:hint="eastAsia" w:ascii="仿宋" w:hAnsi="仿宋" w:eastAsia="仿宋" w:cs="仿宋"/>
          <w:color w:val="auto"/>
          <w:sz w:val="22"/>
          <w:highlight w:val="none"/>
        </w:rPr>
        <w:t>    传    真：</w:t>
      </w:r>
    </w:p>
    <w:p w14:paraId="092F1F48">
      <w:pPr>
        <w:pStyle w:val="30"/>
        <w:widowControl/>
        <w:spacing w:before="38" w:beforeAutospacing="0" w:after="38" w:afterAutospacing="0" w:line="225" w:lineRule="atLeast"/>
        <w:rPr>
          <w:rFonts w:hint="eastAsia" w:ascii="仿宋" w:hAnsi="仿宋" w:eastAsia="仿宋" w:cs="仿宋"/>
          <w:color w:val="auto"/>
          <w:sz w:val="22"/>
          <w:highlight w:val="none"/>
        </w:rPr>
      </w:pPr>
      <w:r>
        <w:rPr>
          <w:rFonts w:hint="eastAsia" w:ascii="仿宋" w:hAnsi="仿宋" w:eastAsia="仿宋" w:cs="仿宋"/>
          <w:color w:val="auto"/>
          <w:sz w:val="22"/>
          <w:highlight w:val="none"/>
        </w:rPr>
        <w:t>    联 系 人：董女士</w:t>
      </w:r>
    </w:p>
    <w:p w14:paraId="1E74C991">
      <w:pPr>
        <w:pStyle w:val="30"/>
        <w:widowControl/>
        <w:spacing w:before="38" w:beforeAutospacing="0" w:after="38" w:afterAutospacing="0" w:line="225" w:lineRule="atLeast"/>
        <w:rPr>
          <w:rFonts w:hint="eastAsia" w:ascii="仿宋" w:hAnsi="仿宋" w:eastAsia="仿宋" w:cs="仿宋"/>
          <w:color w:val="auto"/>
          <w:sz w:val="22"/>
          <w:highlight w:val="none"/>
        </w:rPr>
      </w:pPr>
      <w:r>
        <w:rPr>
          <w:rFonts w:hint="eastAsia" w:ascii="仿宋" w:hAnsi="仿宋" w:eastAsia="仿宋" w:cs="仿宋"/>
          <w:color w:val="auto"/>
          <w:sz w:val="22"/>
          <w:highlight w:val="none"/>
        </w:rPr>
        <w:t>    监督投诉电话：0577-67588502</w:t>
      </w:r>
    </w:p>
    <w:p w14:paraId="7AEBD85B">
      <w:pPr>
        <w:widowControl/>
        <w:spacing w:line="225" w:lineRule="atLeast"/>
        <w:jc w:val="left"/>
        <w:rPr>
          <w:rFonts w:hint="eastAsia" w:ascii="仿宋" w:hAnsi="仿宋" w:eastAsia="仿宋" w:cs="仿宋"/>
          <w:color w:val="auto"/>
          <w:highlight w:val="none"/>
        </w:rPr>
      </w:pPr>
    </w:p>
    <w:p w14:paraId="3A6CA944">
      <w:pPr>
        <w:tabs>
          <w:tab w:val="left" w:pos="1080"/>
        </w:tabs>
        <w:autoSpaceDE w:val="0"/>
        <w:autoSpaceDN w:val="0"/>
        <w:adjustRightInd w:val="0"/>
        <w:spacing w:line="500" w:lineRule="atLeast"/>
        <w:jc w:val="center"/>
        <w:textAlignment w:val="baseline"/>
        <w:rPr>
          <w:rFonts w:hint="eastAsia" w:ascii="宋体" w:cs="宋体"/>
          <w:b/>
          <w:bCs/>
          <w:color w:val="auto"/>
          <w:sz w:val="32"/>
          <w:szCs w:val="32"/>
          <w:highlight w:val="none"/>
          <w:lang w:val="zh-CN"/>
        </w:rPr>
      </w:pPr>
    </w:p>
    <w:p w14:paraId="2D20C753">
      <w:pPr>
        <w:tabs>
          <w:tab w:val="left" w:pos="1080"/>
        </w:tabs>
        <w:autoSpaceDE w:val="0"/>
        <w:autoSpaceDN w:val="0"/>
        <w:adjustRightInd w:val="0"/>
        <w:spacing w:line="500" w:lineRule="atLeast"/>
        <w:jc w:val="center"/>
        <w:textAlignment w:val="baseline"/>
        <w:rPr>
          <w:rFonts w:hint="eastAsia" w:ascii="宋体" w:cs="宋体"/>
          <w:b/>
          <w:bCs/>
          <w:color w:val="auto"/>
          <w:sz w:val="32"/>
          <w:szCs w:val="32"/>
          <w:highlight w:val="none"/>
          <w:lang w:val="zh-CN"/>
        </w:rPr>
      </w:pPr>
    </w:p>
    <w:p w14:paraId="0C527D8D">
      <w:pPr>
        <w:tabs>
          <w:tab w:val="left" w:pos="1080"/>
        </w:tabs>
        <w:autoSpaceDE w:val="0"/>
        <w:autoSpaceDN w:val="0"/>
        <w:adjustRightInd w:val="0"/>
        <w:spacing w:line="500" w:lineRule="atLeast"/>
        <w:jc w:val="center"/>
        <w:textAlignment w:val="baseline"/>
        <w:rPr>
          <w:rFonts w:hint="eastAsia" w:ascii="宋体" w:cs="宋体"/>
          <w:b/>
          <w:bCs/>
          <w:color w:val="auto"/>
          <w:sz w:val="32"/>
          <w:szCs w:val="32"/>
          <w:highlight w:val="none"/>
          <w:lang w:val="zh-CN"/>
        </w:rPr>
      </w:pPr>
    </w:p>
    <w:p w14:paraId="617138FD">
      <w:pPr>
        <w:tabs>
          <w:tab w:val="left" w:pos="1080"/>
        </w:tabs>
        <w:autoSpaceDE w:val="0"/>
        <w:autoSpaceDN w:val="0"/>
        <w:adjustRightInd w:val="0"/>
        <w:spacing w:line="500" w:lineRule="atLeast"/>
        <w:jc w:val="center"/>
        <w:textAlignment w:val="baseline"/>
        <w:rPr>
          <w:rFonts w:hint="eastAsia" w:ascii="宋体" w:cs="宋体"/>
          <w:b/>
          <w:bCs/>
          <w:color w:val="auto"/>
          <w:sz w:val="32"/>
          <w:szCs w:val="32"/>
          <w:highlight w:val="none"/>
          <w:lang w:val="zh-CN"/>
        </w:rPr>
      </w:pPr>
    </w:p>
    <w:p w14:paraId="30547FD7">
      <w:pPr>
        <w:tabs>
          <w:tab w:val="left" w:pos="1080"/>
        </w:tabs>
        <w:autoSpaceDE w:val="0"/>
        <w:autoSpaceDN w:val="0"/>
        <w:adjustRightInd w:val="0"/>
        <w:spacing w:line="500" w:lineRule="atLeast"/>
        <w:jc w:val="center"/>
        <w:textAlignment w:val="baseline"/>
        <w:rPr>
          <w:rFonts w:hint="eastAsia" w:ascii="宋体" w:cs="宋体"/>
          <w:b/>
          <w:bCs/>
          <w:color w:val="auto"/>
          <w:sz w:val="32"/>
          <w:szCs w:val="32"/>
          <w:highlight w:val="none"/>
          <w:lang w:val="zh-CN"/>
        </w:rPr>
      </w:pPr>
    </w:p>
    <w:p w14:paraId="39ACE8BB">
      <w:pPr>
        <w:tabs>
          <w:tab w:val="left" w:pos="1080"/>
        </w:tabs>
        <w:autoSpaceDE w:val="0"/>
        <w:autoSpaceDN w:val="0"/>
        <w:adjustRightInd w:val="0"/>
        <w:spacing w:line="500" w:lineRule="atLeast"/>
        <w:jc w:val="center"/>
        <w:textAlignment w:val="baseline"/>
        <w:rPr>
          <w:rFonts w:hint="eastAsia" w:ascii="宋体" w:cs="宋体"/>
          <w:b/>
          <w:bCs/>
          <w:color w:val="auto"/>
          <w:sz w:val="32"/>
          <w:szCs w:val="32"/>
          <w:highlight w:val="none"/>
          <w:lang w:val="zh-CN"/>
        </w:rPr>
      </w:pPr>
    </w:p>
    <w:p w14:paraId="627AD0FD">
      <w:pPr>
        <w:tabs>
          <w:tab w:val="left" w:pos="1080"/>
        </w:tabs>
        <w:autoSpaceDE w:val="0"/>
        <w:autoSpaceDN w:val="0"/>
        <w:adjustRightInd w:val="0"/>
        <w:spacing w:line="500" w:lineRule="atLeast"/>
        <w:jc w:val="center"/>
        <w:textAlignment w:val="baseline"/>
        <w:rPr>
          <w:rFonts w:hint="eastAsia" w:ascii="宋体" w:cs="宋体"/>
          <w:b/>
          <w:bCs/>
          <w:color w:val="auto"/>
          <w:sz w:val="32"/>
          <w:szCs w:val="32"/>
          <w:highlight w:val="none"/>
          <w:lang w:val="zh-CN"/>
        </w:rPr>
      </w:pPr>
      <w:r>
        <w:rPr>
          <w:rFonts w:hint="eastAsia" w:ascii="宋体" w:cs="宋体"/>
          <w:b/>
          <w:bCs/>
          <w:color w:val="auto"/>
          <w:sz w:val="32"/>
          <w:szCs w:val="32"/>
          <w:highlight w:val="none"/>
          <w:lang w:val="zh-CN"/>
        </w:rPr>
        <w:t>第一部分、投标邀请函（投标须知前附表）</w:t>
      </w:r>
      <w:bookmarkEnd w:id="3"/>
    </w:p>
    <w:tbl>
      <w:tblPr>
        <w:tblStyle w:val="3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952"/>
        <w:gridCol w:w="1600"/>
        <w:gridCol w:w="7619"/>
      </w:tblGrid>
      <w:tr w14:paraId="69FB699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tcBorders>
              <w:top w:val="single" w:color="auto" w:sz="12" w:space="0"/>
            </w:tcBorders>
            <w:noWrap w:val="0"/>
            <w:vAlign w:val="center"/>
          </w:tcPr>
          <w:p w14:paraId="030EAAED">
            <w:pPr>
              <w:spacing w:line="400" w:lineRule="atLeast"/>
              <w:jc w:val="right"/>
              <w:rPr>
                <w:rFonts w:hint="eastAsia" w:ascii="宋体" w:cs="宋体"/>
                <w:color w:val="auto"/>
                <w:sz w:val="22"/>
                <w:highlight w:val="none"/>
              </w:rPr>
            </w:pPr>
            <w:r>
              <w:rPr>
                <w:rFonts w:hint="eastAsia" w:ascii="宋体" w:cs="宋体"/>
                <w:color w:val="auto"/>
                <w:sz w:val="22"/>
                <w:highlight w:val="none"/>
              </w:rPr>
              <w:t>项号</w:t>
            </w:r>
          </w:p>
        </w:tc>
        <w:tc>
          <w:tcPr>
            <w:tcW w:w="1600" w:type="dxa"/>
            <w:tcBorders>
              <w:top w:val="single" w:color="auto" w:sz="12" w:space="0"/>
            </w:tcBorders>
            <w:noWrap w:val="0"/>
            <w:vAlign w:val="center"/>
          </w:tcPr>
          <w:p w14:paraId="0B09550E">
            <w:pPr>
              <w:spacing w:line="400" w:lineRule="atLeast"/>
              <w:jc w:val="center"/>
              <w:rPr>
                <w:rFonts w:hint="eastAsia" w:ascii="宋体" w:cs="宋体"/>
                <w:color w:val="auto"/>
                <w:sz w:val="22"/>
                <w:highlight w:val="none"/>
              </w:rPr>
            </w:pPr>
            <w:r>
              <w:rPr>
                <w:rFonts w:hint="eastAsia" w:ascii="宋体" w:cs="宋体"/>
                <w:color w:val="auto"/>
                <w:sz w:val="22"/>
                <w:highlight w:val="none"/>
              </w:rPr>
              <w:t>内容</w:t>
            </w:r>
          </w:p>
        </w:tc>
        <w:tc>
          <w:tcPr>
            <w:tcW w:w="7619" w:type="dxa"/>
            <w:tcBorders>
              <w:top w:val="single" w:color="auto" w:sz="12" w:space="0"/>
            </w:tcBorders>
            <w:noWrap w:val="0"/>
            <w:vAlign w:val="center"/>
          </w:tcPr>
          <w:p w14:paraId="33845D00">
            <w:pPr>
              <w:spacing w:line="400" w:lineRule="atLeast"/>
              <w:jc w:val="center"/>
              <w:rPr>
                <w:rFonts w:hint="eastAsia" w:ascii="宋体" w:cs="宋体"/>
                <w:color w:val="auto"/>
                <w:sz w:val="22"/>
                <w:highlight w:val="none"/>
              </w:rPr>
            </w:pPr>
            <w:r>
              <w:rPr>
                <w:rFonts w:hint="eastAsia" w:ascii="宋体" w:cs="宋体"/>
                <w:color w:val="auto"/>
                <w:sz w:val="22"/>
                <w:highlight w:val="none"/>
              </w:rPr>
              <w:t>说明与要求</w:t>
            </w:r>
          </w:p>
        </w:tc>
      </w:tr>
      <w:tr w14:paraId="24E212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noWrap w:val="0"/>
            <w:vAlign w:val="center"/>
          </w:tcPr>
          <w:p w14:paraId="2279D95A">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247B26C0">
            <w:pPr>
              <w:rPr>
                <w:rFonts w:hint="eastAsia" w:ascii="宋体" w:cs="宋体"/>
                <w:color w:val="auto"/>
                <w:sz w:val="22"/>
                <w:highlight w:val="none"/>
              </w:rPr>
            </w:pPr>
            <w:r>
              <w:rPr>
                <w:rFonts w:hint="eastAsia" w:ascii="宋体" w:cs="宋体"/>
                <w:color w:val="auto"/>
                <w:sz w:val="22"/>
                <w:highlight w:val="none"/>
              </w:rPr>
              <w:t>项目名称</w:t>
            </w:r>
          </w:p>
        </w:tc>
        <w:tc>
          <w:tcPr>
            <w:tcW w:w="7619" w:type="dxa"/>
            <w:noWrap w:val="0"/>
            <w:vAlign w:val="center"/>
          </w:tcPr>
          <w:p w14:paraId="1B3896E0">
            <w:pPr>
              <w:rPr>
                <w:rFonts w:hint="eastAsia" w:ascii="宋体" w:eastAsia="宋体" w:cs="宋体"/>
                <w:color w:val="auto"/>
                <w:sz w:val="22"/>
                <w:highlight w:val="none"/>
                <w:lang w:eastAsia="zh-CN"/>
              </w:rPr>
            </w:pPr>
            <w:r>
              <w:rPr>
                <w:rFonts w:hint="eastAsia" w:ascii="宋体" w:cs="宋体"/>
                <w:bCs/>
                <w:color w:val="auto"/>
                <w:sz w:val="22"/>
                <w:highlight w:val="none"/>
                <w:lang w:eastAsia="zh-CN"/>
              </w:rPr>
              <w:t>执法记录仪、警务通采购</w:t>
            </w:r>
          </w:p>
        </w:tc>
      </w:tr>
      <w:tr w14:paraId="4C49CB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noWrap w:val="0"/>
            <w:vAlign w:val="center"/>
          </w:tcPr>
          <w:p w14:paraId="4F491F76">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2209AEA6">
            <w:pPr>
              <w:rPr>
                <w:rFonts w:hint="eastAsia" w:ascii="宋体" w:cs="宋体"/>
                <w:color w:val="auto"/>
                <w:sz w:val="22"/>
                <w:highlight w:val="none"/>
              </w:rPr>
            </w:pPr>
            <w:r>
              <w:rPr>
                <w:rFonts w:hint="eastAsia" w:ascii="宋体" w:cs="宋体"/>
                <w:color w:val="auto"/>
                <w:sz w:val="22"/>
                <w:highlight w:val="none"/>
              </w:rPr>
              <w:t>项目编号</w:t>
            </w:r>
          </w:p>
        </w:tc>
        <w:tc>
          <w:tcPr>
            <w:tcW w:w="7619" w:type="dxa"/>
            <w:noWrap w:val="0"/>
            <w:vAlign w:val="center"/>
          </w:tcPr>
          <w:p w14:paraId="0E1604B1">
            <w:pPr>
              <w:rPr>
                <w:rFonts w:hint="eastAsia" w:ascii="宋体" w:eastAsia="宋体" w:cs="宋体"/>
                <w:color w:val="auto"/>
                <w:sz w:val="22"/>
                <w:highlight w:val="none"/>
                <w:lang w:eastAsia="zh-CN"/>
              </w:rPr>
            </w:pPr>
            <w:r>
              <w:rPr>
                <w:rFonts w:hint="eastAsia" w:ascii="宋体" w:cs="宋体"/>
                <w:color w:val="auto"/>
                <w:sz w:val="22"/>
                <w:highlight w:val="none"/>
                <w:lang w:eastAsia="zh-CN"/>
              </w:rPr>
              <w:t>TSCG202503015</w:t>
            </w:r>
          </w:p>
        </w:tc>
      </w:tr>
      <w:tr w14:paraId="1DA84E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noWrap w:val="0"/>
            <w:vAlign w:val="center"/>
          </w:tcPr>
          <w:p w14:paraId="1B5A2F2B">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16A2E467">
            <w:pPr>
              <w:rPr>
                <w:rFonts w:hint="eastAsia" w:ascii="宋体" w:cs="宋体"/>
                <w:color w:val="auto"/>
                <w:sz w:val="22"/>
                <w:highlight w:val="none"/>
              </w:rPr>
            </w:pPr>
            <w:r>
              <w:rPr>
                <w:rFonts w:hint="eastAsia" w:ascii="宋体" w:cs="宋体"/>
                <w:color w:val="auto"/>
                <w:sz w:val="22"/>
                <w:highlight w:val="none"/>
              </w:rPr>
              <w:t>资金来源</w:t>
            </w:r>
          </w:p>
        </w:tc>
        <w:tc>
          <w:tcPr>
            <w:tcW w:w="7619" w:type="dxa"/>
            <w:noWrap w:val="0"/>
            <w:vAlign w:val="center"/>
          </w:tcPr>
          <w:p w14:paraId="3A8A8BDC">
            <w:pPr>
              <w:rPr>
                <w:rFonts w:hint="eastAsia" w:ascii="宋体" w:cs="宋体"/>
                <w:color w:val="auto"/>
                <w:sz w:val="22"/>
                <w:highlight w:val="none"/>
              </w:rPr>
            </w:pPr>
            <w:r>
              <w:rPr>
                <w:rFonts w:hint="eastAsia" w:ascii="宋体" w:cs="宋体"/>
                <w:color w:val="auto"/>
                <w:sz w:val="22"/>
                <w:highlight w:val="none"/>
              </w:rPr>
              <w:t>财政性资金</w:t>
            </w:r>
          </w:p>
        </w:tc>
      </w:tr>
      <w:tr w14:paraId="027361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noWrap w:val="0"/>
            <w:vAlign w:val="center"/>
          </w:tcPr>
          <w:p w14:paraId="42FC3561">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5DC8EA36">
            <w:pPr>
              <w:rPr>
                <w:rFonts w:hint="eastAsia" w:ascii="宋体" w:cs="宋体"/>
                <w:color w:val="auto"/>
                <w:sz w:val="22"/>
                <w:highlight w:val="none"/>
              </w:rPr>
            </w:pPr>
            <w:r>
              <w:rPr>
                <w:rFonts w:hint="eastAsia" w:ascii="宋体" w:cs="宋体"/>
                <w:color w:val="auto"/>
                <w:sz w:val="22"/>
                <w:highlight w:val="none"/>
              </w:rPr>
              <w:t>采购方式</w:t>
            </w:r>
          </w:p>
        </w:tc>
        <w:tc>
          <w:tcPr>
            <w:tcW w:w="7619" w:type="dxa"/>
            <w:noWrap w:val="0"/>
            <w:vAlign w:val="center"/>
          </w:tcPr>
          <w:p w14:paraId="55AB19AF">
            <w:pPr>
              <w:rPr>
                <w:rFonts w:hint="eastAsia" w:ascii="宋体" w:cs="宋体"/>
                <w:color w:val="auto"/>
                <w:sz w:val="22"/>
                <w:highlight w:val="none"/>
                <w:lang w:eastAsia="zh-CN"/>
              </w:rPr>
            </w:pPr>
            <w:r>
              <w:rPr>
                <w:rFonts w:hint="eastAsia" w:ascii="宋体" w:cs="宋体"/>
                <w:color w:val="auto"/>
                <w:sz w:val="22"/>
                <w:highlight w:val="none"/>
                <w:lang w:eastAsia="zh-CN"/>
              </w:rPr>
              <w:t>竞争性磋商</w:t>
            </w:r>
          </w:p>
        </w:tc>
      </w:tr>
      <w:tr w14:paraId="37D750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noWrap w:val="0"/>
            <w:vAlign w:val="center"/>
          </w:tcPr>
          <w:p w14:paraId="320BDC4B">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2578A625">
            <w:pPr>
              <w:rPr>
                <w:rFonts w:hint="eastAsia" w:ascii="宋体" w:cs="宋体"/>
                <w:color w:val="auto"/>
                <w:sz w:val="22"/>
                <w:highlight w:val="none"/>
              </w:rPr>
            </w:pPr>
            <w:r>
              <w:rPr>
                <w:rFonts w:hint="eastAsia" w:ascii="宋体" w:cs="宋体"/>
                <w:color w:val="auto"/>
                <w:sz w:val="22"/>
                <w:highlight w:val="none"/>
              </w:rPr>
              <w:t>采购预算</w:t>
            </w:r>
          </w:p>
          <w:p w14:paraId="76008A45">
            <w:pPr>
              <w:rPr>
                <w:rFonts w:hint="eastAsia" w:ascii="宋体" w:cs="宋体"/>
                <w:color w:val="auto"/>
                <w:sz w:val="22"/>
                <w:highlight w:val="none"/>
              </w:rPr>
            </w:pPr>
            <w:r>
              <w:rPr>
                <w:rFonts w:hint="eastAsia" w:ascii="宋体" w:cs="宋体"/>
                <w:color w:val="auto"/>
                <w:sz w:val="22"/>
                <w:highlight w:val="none"/>
              </w:rPr>
              <w:t>（最高限价）</w:t>
            </w:r>
          </w:p>
        </w:tc>
        <w:tc>
          <w:tcPr>
            <w:tcW w:w="7619" w:type="dxa"/>
            <w:noWrap w:val="0"/>
            <w:vAlign w:val="center"/>
          </w:tcPr>
          <w:p w14:paraId="0D6A8B02">
            <w:pPr>
              <w:rPr>
                <w:rFonts w:hint="eastAsia" w:ascii="宋体" w:cs="宋体"/>
                <w:color w:val="auto"/>
                <w:sz w:val="22"/>
                <w:highlight w:val="none"/>
                <w:lang w:eastAsia="zh-CN"/>
              </w:rPr>
            </w:pPr>
            <w:r>
              <w:rPr>
                <w:rFonts w:hint="eastAsia" w:ascii="宋体" w:cs="宋体"/>
                <w:color w:val="auto"/>
                <w:sz w:val="22"/>
                <w:highlight w:val="none"/>
                <w:lang w:val="en-US" w:eastAsia="zh-CN"/>
              </w:rPr>
              <w:t>723600</w:t>
            </w:r>
            <w:r>
              <w:rPr>
                <w:rFonts w:hint="eastAsia" w:ascii="宋体" w:cs="宋体"/>
                <w:color w:val="auto"/>
                <w:sz w:val="22"/>
                <w:highlight w:val="none"/>
                <w:lang w:eastAsia="zh-CN"/>
              </w:rPr>
              <w:t>元</w:t>
            </w:r>
          </w:p>
        </w:tc>
      </w:tr>
      <w:tr w14:paraId="67EE87C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noWrap w:val="0"/>
            <w:vAlign w:val="center"/>
          </w:tcPr>
          <w:p w14:paraId="4009DC63">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2F9B8D96">
            <w:pPr>
              <w:adjustRightInd w:val="0"/>
              <w:rPr>
                <w:rFonts w:hint="eastAsia" w:ascii="宋体" w:cs="宋体"/>
                <w:color w:val="auto"/>
                <w:sz w:val="22"/>
                <w:highlight w:val="none"/>
              </w:rPr>
            </w:pPr>
            <w:r>
              <w:rPr>
                <w:rFonts w:hint="eastAsia" w:ascii="宋体" w:cs="宋体"/>
                <w:color w:val="auto"/>
                <w:sz w:val="22"/>
                <w:highlight w:val="none"/>
              </w:rPr>
              <w:t>采购人</w:t>
            </w:r>
          </w:p>
        </w:tc>
        <w:tc>
          <w:tcPr>
            <w:tcW w:w="7619" w:type="dxa"/>
            <w:noWrap w:val="0"/>
            <w:vAlign w:val="center"/>
          </w:tcPr>
          <w:p w14:paraId="6EB71408">
            <w:pPr>
              <w:rPr>
                <w:rFonts w:hint="eastAsia" w:ascii="宋体" w:cs="宋体"/>
                <w:color w:val="auto"/>
                <w:sz w:val="22"/>
                <w:highlight w:val="none"/>
                <w:lang w:eastAsia="zh-CN"/>
              </w:rPr>
            </w:pPr>
            <w:r>
              <w:rPr>
                <w:rFonts w:hint="eastAsia" w:ascii="宋体" w:cs="宋体"/>
                <w:color w:val="auto"/>
                <w:sz w:val="22"/>
                <w:highlight w:val="none"/>
                <w:lang w:eastAsia="zh-CN"/>
              </w:rPr>
              <w:t>泰顺县公安局</w:t>
            </w:r>
          </w:p>
        </w:tc>
      </w:tr>
      <w:tr w14:paraId="273A4E0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noWrap w:val="0"/>
            <w:vAlign w:val="center"/>
          </w:tcPr>
          <w:p w14:paraId="3E7B6C5C">
            <w:pPr>
              <w:widowControl/>
              <w:numPr>
                <w:ilvl w:val="0"/>
                <w:numId w:val="5"/>
              </w:numPr>
              <w:tabs>
                <w:tab w:val="left" w:pos="420"/>
                <w:tab w:val="clear" w:pos="720"/>
              </w:tabs>
              <w:ind w:left="420" w:right="105" w:hanging="420"/>
              <w:jc w:val="right"/>
              <w:rPr>
                <w:rFonts w:hint="eastAsia" w:ascii="宋体" w:cs="宋体"/>
                <w:color w:val="auto"/>
                <w:sz w:val="22"/>
                <w:highlight w:val="none"/>
              </w:rPr>
            </w:pPr>
          </w:p>
        </w:tc>
        <w:tc>
          <w:tcPr>
            <w:tcW w:w="1600" w:type="dxa"/>
            <w:noWrap w:val="0"/>
            <w:vAlign w:val="center"/>
          </w:tcPr>
          <w:p w14:paraId="3822A867">
            <w:pPr>
              <w:rPr>
                <w:rFonts w:hint="eastAsia" w:ascii="宋体" w:cs="宋体"/>
                <w:color w:val="auto"/>
                <w:sz w:val="22"/>
                <w:highlight w:val="none"/>
              </w:rPr>
            </w:pPr>
            <w:r>
              <w:rPr>
                <w:rFonts w:hint="eastAsia" w:ascii="宋体" w:cs="宋体"/>
                <w:color w:val="auto"/>
                <w:sz w:val="22"/>
                <w:highlight w:val="none"/>
              </w:rPr>
              <w:t>招标代理机构</w:t>
            </w:r>
          </w:p>
        </w:tc>
        <w:tc>
          <w:tcPr>
            <w:tcW w:w="7619" w:type="dxa"/>
            <w:noWrap w:val="0"/>
            <w:vAlign w:val="center"/>
          </w:tcPr>
          <w:p w14:paraId="4C49CFE7">
            <w:pPr>
              <w:rPr>
                <w:rFonts w:hint="eastAsia" w:ascii="宋体" w:cs="宋体"/>
                <w:color w:val="auto"/>
                <w:sz w:val="22"/>
                <w:highlight w:val="none"/>
                <w:lang w:eastAsia="zh-CN"/>
              </w:rPr>
            </w:pPr>
            <w:r>
              <w:rPr>
                <w:rFonts w:hint="eastAsia" w:ascii="宋体" w:cs="宋体"/>
                <w:color w:val="auto"/>
                <w:sz w:val="22"/>
                <w:highlight w:val="none"/>
                <w:lang w:eastAsia="zh-CN"/>
              </w:rPr>
              <w:t>杭州华旗招标代理有限公司 </w:t>
            </w:r>
          </w:p>
        </w:tc>
      </w:tr>
      <w:tr w14:paraId="60AE87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noWrap w:val="0"/>
            <w:vAlign w:val="center"/>
          </w:tcPr>
          <w:p w14:paraId="7D52F51E">
            <w:pPr>
              <w:widowControl/>
              <w:numPr>
                <w:ilvl w:val="0"/>
                <w:numId w:val="5"/>
              </w:numPr>
              <w:tabs>
                <w:tab w:val="left" w:pos="420"/>
                <w:tab w:val="clear" w:pos="720"/>
              </w:tabs>
              <w:ind w:left="420" w:right="105" w:hanging="420"/>
              <w:jc w:val="right"/>
              <w:rPr>
                <w:rFonts w:hint="eastAsia" w:ascii="宋体" w:cs="宋体"/>
                <w:color w:val="auto"/>
                <w:sz w:val="22"/>
                <w:highlight w:val="none"/>
              </w:rPr>
            </w:pPr>
          </w:p>
        </w:tc>
        <w:tc>
          <w:tcPr>
            <w:tcW w:w="1600" w:type="dxa"/>
            <w:noWrap w:val="0"/>
            <w:vAlign w:val="center"/>
          </w:tcPr>
          <w:p w14:paraId="1AD27BA6">
            <w:pPr>
              <w:rPr>
                <w:rFonts w:hint="eastAsia" w:ascii="宋体" w:cs="宋体"/>
                <w:color w:val="auto"/>
                <w:sz w:val="22"/>
                <w:highlight w:val="none"/>
              </w:rPr>
            </w:pPr>
            <w:r>
              <w:rPr>
                <w:rFonts w:hint="eastAsia" w:ascii="宋体" w:cs="宋体"/>
                <w:color w:val="auto"/>
                <w:sz w:val="22"/>
                <w:highlight w:val="none"/>
              </w:rPr>
              <w:t>评标办法</w:t>
            </w:r>
          </w:p>
        </w:tc>
        <w:tc>
          <w:tcPr>
            <w:tcW w:w="7619" w:type="dxa"/>
            <w:noWrap w:val="0"/>
            <w:vAlign w:val="center"/>
          </w:tcPr>
          <w:p w14:paraId="3A1F8E1B">
            <w:pPr>
              <w:adjustRightInd w:val="0"/>
              <w:rPr>
                <w:rFonts w:hint="eastAsia" w:ascii="宋体" w:cs="宋体"/>
                <w:color w:val="auto"/>
                <w:sz w:val="22"/>
                <w:highlight w:val="none"/>
              </w:rPr>
            </w:pPr>
            <w:r>
              <w:rPr>
                <w:rFonts w:hint="eastAsia" w:ascii="宋体" w:cs="宋体"/>
                <w:color w:val="auto"/>
                <w:sz w:val="22"/>
                <w:highlight w:val="none"/>
              </w:rPr>
              <w:t>综合评分法</w:t>
            </w:r>
          </w:p>
        </w:tc>
      </w:tr>
      <w:tr w14:paraId="73FFFF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noWrap w:val="0"/>
            <w:vAlign w:val="center"/>
          </w:tcPr>
          <w:p w14:paraId="61943CFB">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615CE33D">
            <w:pPr>
              <w:rPr>
                <w:rFonts w:hint="eastAsia" w:ascii="宋体" w:cs="宋体"/>
                <w:color w:val="auto"/>
                <w:sz w:val="22"/>
                <w:highlight w:val="none"/>
              </w:rPr>
            </w:pPr>
            <w:r>
              <w:rPr>
                <w:rFonts w:hint="eastAsia" w:ascii="宋体" w:cs="宋体"/>
                <w:color w:val="auto"/>
                <w:sz w:val="22"/>
                <w:highlight w:val="none"/>
              </w:rPr>
              <w:t>招标内容</w:t>
            </w:r>
          </w:p>
        </w:tc>
        <w:tc>
          <w:tcPr>
            <w:tcW w:w="7619" w:type="dxa"/>
            <w:noWrap w:val="0"/>
            <w:vAlign w:val="center"/>
          </w:tcPr>
          <w:p w14:paraId="12088883">
            <w:pPr>
              <w:adjustRightInd w:val="0"/>
              <w:rPr>
                <w:rFonts w:hint="eastAsia" w:ascii="宋体" w:cs="宋体"/>
                <w:color w:val="auto"/>
                <w:sz w:val="22"/>
                <w:highlight w:val="none"/>
              </w:rPr>
            </w:pPr>
            <w:r>
              <w:rPr>
                <w:rFonts w:hint="eastAsia" w:ascii="宋体" w:cs="宋体"/>
                <w:color w:val="auto"/>
                <w:sz w:val="22"/>
                <w:highlight w:val="none"/>
              </w:rPr>
              <w:t>具体内容见竞争性磋商文件。</w:t>
            </w:r>
          </w:p>
        </w:tc>
      </w:tr>
      <w:tr w14:paraId="29F2AC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74" w:hRule="atLeast"/>
          <w:jc w:val="center"/>
        </w:trPr>
        <w:tc>
          <w:tcPr>
            <w:tcW w:w="952" w:type="dxa"/>
            <w:noWrap w:val="0"/>
            <w:vAlign w:val="center"/>
          </w:tcPr>
          <w:p w14:paraId="24415CA9">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2039F48D">
            <w:pPr>
              <w:rPr>
                <w:rFonts w:hint="eastAsia" w:ascii="宋体" w:cs="宋体"/>
                <w:color w:val="auto"/>
                <w:sz w:val="22"/>
                <w:highlight w:val="none"/>
              </w:rPr>
            </w:pPr>
            <w:r>
              <w:rPr>
                <w:rFonts w:hint="eastAsia" w:ascii="宋体" w:cs="宋体"/>
                <w:color w:val="auto"/>
                <w:sz w:val="22"/>
                <w:highlight w:val="none"/>
              </w:rPr>
              <w:t>投标供应商</w:t>
            </w:r>
          </w:p>
          <w:p w14:paraId="0B08C6A9">
            <w:pPr>
              <w:rPr>
                <w:rFonts w:hint="eastAsia" w:ascii="宋体" w:cs="宋体"/>
                <w:color w:val="auto"/>
                <w:sz w:val="22"/>
                <w:highlight w:val="none"/>
              </w:rPr>
            </w:pPr>
            <w:r>
              <w:rPr>
                <w:rFonts w:hint="eastAsia" w:ascii="宋体" w:cs="宋体"/>
                <w:color w:val="auto"/>
                <w:sz w:val="22"/>
                <w:highlight w:val="none"/>
              </w:rPr>
              <w:t>资格要求</w:t>
            </w:r>
          </w:p>
        </w:tc>
        <w:tc>
          <w:tcPr>
            <w:tcW w:w="7619" w:type="dxa"/>
            <w:noWrap w:val="0"/>
            <w:vAlign w:val="center"/>
          </w:tcPr>
          <w:p w14:paraId="615B9C25">
            <w:pPr>
              <w:rPr>
                <w:rFonts w:hint="eastAsia" w:ascii="宋体" w:cs="宋体"/>
                <w:color w:val="auto"/>
                <w:sz w:val="22"/>
                <w:highlight w:val="none"/>
              </w:rPr>
            </w:pPr>
            <w:r>
              <w:rPr>
                <w:rFonts w:hint="eastAsia" w:ascii="宋体" w:cs="宋体"/>
                <w:color w:val="auto"/>
                <w:sz w:val="22"/>
                <w:highlight w:val="none"/>
              </w:rPr>
              <w:t>详见采购公告</w:t>
            </w:r>
          </w:p>
        </w:tc>
      </w:tr>
      <w:tr w14:paraId="3547DB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noWrap w:val="0"/>
            <w:vAlign w:val="center"/>
          </w:tcPr>
          <w:p w14:paraId="4177994E">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7150E9F0">
            <w:pPr>
              <w:adjustRightInd w:val="0"/>
              <w:rPr>
                <w:rFonts w:hint="eastAsia" w:ascii="宋体" w:cs="宋体"/>
                <w:color w:val="auto"/>
                <w:sz w:val="22"/>
                <w:highlight w:val="none"/>
              </w:rPr>
            </w:pPr>
            <w:r>
              <w:rPr>
                <w:rFonts w:hint="eastAsia" w:ascii="宋体" w:cs="宋体"/>
                <w:color w:val="auto"/>
                <w:sz w:val="22"/>
                <w:highlight w:val="none"/>
              </w:rPr>
              <w:t>踏勘现场</w:t>
            </w:r>
          </w:p>
        </w:tc>
        <w:tc>
          <w:tcPr>
            <w:tcW w:w="7619" w:type="dxa"/>
            <w:noWrap w:val="0"/>
            <w:vAlign w:val="center"/>
          </w:tcPr>
          <w:p w14:paraId="65AA517E">
            <w:pPr>
              <w:rPr>
                <w:rFonts w:hint="eastAsia" w:ascii="宋体" w:cs="宋体"/>
                <w:color w:val="auto"/>
                <w:sz w:val="22"/>
                <w:highlight w:val="none"/>
              </w:rPr>
            </w:pPr>
            <w:r>
              <w:rPr>
                <w:rFonts w:hint="eastAsia" w:ascii="宋体" w:cs="宋体"/>
                <w:color w:val="auto"/>
                <w:sz w:val="22"/>
                <w:highlight w:val="none"/>
                <w:lang w:eastAsia="zh-CN"/>
              </w:rPr>
              <w:t>☑</w:t>
            </w:r>
            <w:r>
              <w:rPr>
                <w:rFonts w:hint="eastAsia" w:ascii="宋体" w:cs="宋体"/>
                <w:color w:val="auto"/>
                <w:sz w:val="22"/>
                <w:highlight w:val="none"/>
              </w:rPr>
              <w:t>不组织</w:t>
            </w:r>
            <w:r>
              <w:rPr>
                <w:rFonts w:hint="eastAsia" w:ascii="宋体" w:cs="宋体"/>
                <w:color w:val="auto"/>
                <w:sz w:val="22"/>
                <w:highlight w:val="none"/>
                <w:lang w:val="en-US" w:eastAsia="zh-CN"/>
              </w:rPr>
              <w:t xml:space="preserve">  </w:t>
            </w:r>
            <w:r>
              <w:rPr>
                <w:rFonts w:hint="eastAsia" w:ascii="宋体" w:cs="宋体"/>
                <w:color w:val="auto"/>
                <w:sz w:val="22"/>
                <w:highlight w:val="none"/>
              </w:rPr>
              <w:t>□组织</w:t>
            </w:r>
          </w:p>
        </w:tc>
      </w:tr>
      <w:tr w14:paraId="0244CE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952" w:type="dxa"/>
            <w:noWrap w:val="0"/>
            <w:vAlign w:val="center"/>
          </w:tcPr>
          <w:p w14:paraId="6A31495C">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1B44537C">
            <w:pPr>
              <w:adjustRightInd w:val="0"/>
              <w:rPr>
                <w:rFonts w:hint="eastAsia" w:ascii="宋体" w:cs="宋体"/>
                <w:color w:val="auto"/>
                <w:sz w:val="22"/>
                <w:highlight w:val="none"/>
              </w:rPr>
            </w:pPr>
            <w:r>
              <w:rPr>
                <w:rFonts w:hint="eastAsia" w:ascii="宋体" w:cs="宋体"/>
                <w:color w:val="auto"/>
                <w:sz w:val="22"/>
                <w:highlight w:val="none"/>
              </w:rPr>
              <w:t>是否允许递交备选投标方案</w:t>
            </w:r>
          </w:p>
        </w:tc>
        <w:tc>
          <w:tcPr>
            <w:tcW w:w="7619" w:type="dxa"/>
            <w:noWrap w:val="0"/>
            <w:vAlign w:val="center"/>
          </w:tcPr>
          <w:p w14:paraId="19B01FAB">
            <w:pPr>
              <w:rPr>
                <w:rFonts w:hint="eastAsia" w:ascii="宋体" w:cs="宋体"/>
                <w:color w:val="auto"/>
                <w:sz w:val="22"/>
                <w:highlight w:val="none"/>
              </w:rPr>
            </w:pPr>
            <w:r>
              <w:rPr>
                <w:rFonts w:hint="eastAsia" w:ascii="宋体" w:cs="宋体"/>
                <w:color w:val="auto"/>
                <w:sz w:val="22"/>
                <w:highlight w:val="none"/>
                <w:lang w:eastAsia="zh-CN"/>
              </w:rPr>
              <w:t>☑</w:t>
            </w:r>
            <w:r>
              <w:rPr>
                <w:rFonts w:hint="eastAsia" w:ascii="宋体" w:cs="宋体"/>
                <w:color w:val="auto"/>
                <w:sz w:val="22"/>
                <w:highlight w:val="none"/>
              </w:rPr>
              <w:t>不允许</w:t>
            </w:r>
            <w:r>
              <w:rPr>
                <w:rFonts w:hint="eastAsia" w:ascii="宋体" w:cs="宋体"/>
                <w:color w:val="auto"/>
                <w:sz w:val="22"/>
                <w:highlight w:val="none"/>
                <w:lang w:val="en-US" w:eastAsia="zh-CN"/>
              </w:rPr>
              <w:t xml:space="preserve">  </w:t>
            </w:r>
            <w:r>
              <w:rPr>
                <w:rFonts w:hint="eastAsia" w:ascii="宋体" w:cs="宋体"/>
                <w:color w:val="auto"/>
                <w:sz w:val="22"/>
                <w:highlight w:val="none"/>
              </w:rPr>
              <w:t>□允许</w:t>
            </w:r>
          </w:p>
        </w:tc>
      </w:tr>
      <w:tr w14:paraId="2B007FF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952" w:type="dxa"/>
            <w:noWrap w:val="0"/>
            <w:vAlign w:val="center"/>
          </w:tcPr>
          <w:p w14:paraId="56E32295">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000EC8EF">
            <w:pPr>
              <w:adjustRightInd w:val="0"/>
              <w:rPr>
                <w:rFonts w:ascii="宋体" w:cs="宋体"/>
                <w:color w:val="auto"/>
                <w:sz w:val="22"/>
                <w:highlight w:val="none"/>
              </w:rPr>
            </w:pPr>
            <w:r>
              <w:rPr>
                <w:rFonts w:hint="eastAsia" w:ascii="宋体" w:cs="宋体"/>
                <w:color w:val="auto"/>
                <w:sz w:val="22"/>
                <w:highlight w:val="none"/>
              </w:rPr>
              <w:t>是否接收联合体</w:t>
            </w:r>
          </w:p>
        </w:tc>
        <w:tc>
          <w:tcPr>
            <w:tcW w:w="7619" w:type="dxa"/>
            <w:noWrap w:val="0"/>
            <w:vAlign w:val="center"/>
          </w:tcPr>
          <w:p w14:paraId="2436FA47">
            <w:pPr>
              <w:rPr>
                <w:rFonts w:hint="eastAsia" w:ascii="宋体" w:cs="宋体"/>
                <w:color w:val="auto"/>
                <w:sz w:val="22"/>
                <w:highlight w:val="none"/>
              </w:rPr>
            </w:pPr>
            <w:r>
              <w:rPr>
                <w:rFonts w:hint="eastAsia" w:ascii="宋体" w:cs="宋体"/>
                <w:color w:val="auto"/>
                <w:sz w:val="22"/>
                <w:highlight w:val="none"/>
              </w:rPr>
              <w:fldChar w:fldCharType="begin"/>
            </w:r>
            <w:r>
              <w:rPr>
                <w:rFonts w:hint="eastAsia" w:ascii="宋体" w:cs="宋体"/>
                <w:color w:val="auto"/>
                <w:sz w:val="22"/>
                <w:highlight w:val="none"/>
              </w:rPr>
              <w:instrText xml:space="preserve">eq \o\ac(□</w:instrText>
            </w:r>
            <w:r>
              <w:rPr>
                <w:rFonts w:ascii="宋体" w:cs="宋体"/>
                <w:color w:val="auto"/>
                <w:sz w:val="22"/>
                <w:highlight w:val="none"/>
              </w:rPr>
              <w:instrText xml:space="preserve">)</w:instrText>
            </w:r>
            <w:r>
              <w:rPr>
                <w:rFonts w:hint="eastAsia" w:ascii="宋体" w:cs="宋体"/>
                <w:color w:val="auto"/>
                <w:sz w:val="22"/>
                <w:highlight w:val="none"/>
              </w:rPr>
              <w:fldChar w:fldCharType="end"/>
            </w:r>
            <w:r>
              <w:rPr>
                <w:rFonts w:hint="eastAsia" w:ascii="宋体" w:cs="宋体"/>
                <w:color w:val="auto"/>
                <w:sz w:val="22"/>
                <w:highlight w:val="none"/>
              </w:rPr>
              <w:t>是</w:t>
            </w:r>
            <w:r>
              <w:rPr>
                <w:rFonts w:hint="eastAsia" w:ascii="宋体" w:cs="宋体"/>
                <w:color w:val="auto"/>
                <w:sz w:val="22"/>
                <w:highlight w:val="none"/>
                <w:lang w:val="en-US" w:eastAsia="zh-CN"/>
              </w:rPr>
              <w:t xml:space="preserve">  </w:t>
            </w:r>
            <w:r>
              <w:rPr>
                <w:rFonts w:hint="eastAsia" w:ascii="宋体" w:cs="宋体"/>
                <w:color w:val="auto"/>
                <w:sz w:val="22"/>
                <w:highlight w:val="none"/>
                <w:lang w:eastAsia="zh-CN"/>
              </w:rPr>
              <w:t>☑</w:t>
            </w:r>
            <w:r>
              <w:rPr>
                <w:rFonts w:hint="eastAsia" w:ascii="宋体" w:cs="宋体"/>
                <w:color w:val="auto"/>
                <w:sz w:val="22"/>
                <w:highlight w:val="none"/>
              </w:rPr>
              <w:t>否</w:t>
            </w:r>
          </w:p>
        </w:tc>
      </w:tr>
      <w:tr w14:paraId="647FE1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91" w:hRule="atLeast"/>
          <w:jc w:val="center"/>
        </w:trPr>
        <w:tc>
          <w:tcPr>
            <w:tcW w:w="952" w:type="dxa"/>
            <w:noWrap w:val="0"/>
            <w:vAlign w:val="center"/>
          </w:tcPr>
          <w:p w14:paraId="4620B0B2">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26AA5869">
            <w:pPr>
              <w:adjustRightInd w:val="0"/>
              <w:rPr>
                <w:rFonts w:hint="eastAsia" w:ascii="宋体" w:cs="宋体"/>
                <w:color w:val="auto"/>
                <w:sz w:val="22"/>
                <w:highlight w:val="none"/>
              </w:rPr>
            </w:pPr>
            <w:r>
              <w:rPr>
                <w:rFonts w:hint="eastAsia" w:ascii="宋体" w:cs="宋体"/>
                <w:color w:val="auto"/>
                <w:sz w:val="22"/>
                <w:highlight w:val="none"/>
              </w:rPr>
              <w:t>投标货币</w:t>
            </w:r>
          </w:p>
        </w:tc>
        <w:tc>
          <w:tcPr>
            <w:tcW w:w="7619" w:type="dxa"/>
            <w:noWrap w:val="0"/>
            <w:vAlign w:val="center"/>
          </w:tcPr>
          <w:p w14:paraId="5A5D1BC3">
            <w:pPr>
              <w:adjustRightInd w:val="0"/>
              <w:rPr>
                <w:rFonts w:hint="eastAsia" w:ascii="宋体" w:cs="宋体"/>
                <w:color w:val="auto"/>
                <w:sz w:val="22"/>
                <w:highlight w:val="none"/>
              </w:rPr>
            </w:pPr>
            <w:r>
              <w:rPr>
                <w:rFonts w:hint="eastAsia" w:ascii="宋体" w:cs="宋体"/>
                <w:color w:val="auto"/>
                <w:sz w:val="22"/>
                <w:highlight w:val="none"/>
              </w:rPr>
              <w:t>人民币</w:t>
            </w:r>
          </w:p>
        </w:tc>
      </w:tr>
      <w:tr w14:paraId="727CAD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2" w:hRule="atLeast"/>
          <w:jc w:val="center"/>
        </w:trPr>
        <w:tc>
          <w:tcPr>
            <w:tcW w:w="952" w:type="dxa"/>
            <w:noWrap w:val="0"/>
            <w:vAlign w:val="center"/>
          </w:tcPr>
          <w:p w14:paraId="5F7E9347">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7ED4A512">
            <w:pPr>
              <w:adjustRightInd w:val="0"/>
              <w:rPr>
                <w:rFonts w:hint="eastAsia" w:ascii="宋体" w:cs="宋体"/>
                <w:color w:val="auto"/>
                <w:sz w:val="22"/>
                <w:highlight w:val="none"/>
              </w:rPr>
            </w:pPr>
            <w:r>
              <w:rPr>
                <w:rFonts w:hint="eastAsia" w:ascii="宋体" w:cs="宋体"/>
                <w:color w:val="auto"/>
                <w:sz w:val="22"/>
                <w:highlight w:val="none"/>
              </w:rPr>
              <w:t>投标语言</w:t>
            </w:r>
          </w:p>
        </w:tc>
        <w:tc>
          <w:tcPr>
            <w:tcW w:w="7619" w:type="dxa"/>
            <w:noWrap w:val="0"/>
            <w:vAlign w:val="center"/>
          </w:tcPr>
          <w:p w14:paraId="341BC866">
            <w:pPr>
              <w:adjustRightInd w:val="0"/>
              <w:rPr>
                <w:rFonts w:hint="eastAsia" w:ascii="宋体" w:eastAsia="宋体" w:cs="宋体"/>
                <w:color w:val="auto"/>
                <w:sz w:val="22"/>
                <w:highlight w:val="none"/>
                <w:lang w:val="en-US" w:eastAsia="zh-CN"/>
              </w:rPr>
            </w:pPr>
            <w:r>
              <w:rPr>
                <w:rFonts w:hint="eastAsia" w:ascii="宋体" w:cs="宋体"/>
                <w:color w:val="auto"/>
                <w:sz w:val="22"/>
                <w:highlight w:val="none"/>
              </w:rPr>
              <w:t>中文</w:t>
            </w:r>
            <w:r>
              <w:rPr>
                <w:rFonts w:hint="eastAsia" w:ascii="宋体" w:cs="宋体"/>
                <w:color w:val="auto"/>
                <w:sz w:val="22"/>
                <w:highlight w:val="none"/>
                <w:lang w:val="en-US" w:eastAsia="zh-CN"/>
              </w:rPr>
              <w:t xml:space="preserve"> </w:t>
            </w:r>
          </w:p>
        </w:tc>
      </w:tr>
      <w:tr w14:paraId="261CC8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4" w:hRule="atLeast"/>
          <w:jc w:val="center"/>
        </w:trPr>
        <w:tc>
          <w:tcPr>
            <w:tcW w:w="952" w:type="dxa"/>
            <w:noWrap w:val="0"/>
            <w:vAlign w:val="center"/>
          </w:tcPr>
          <w:p w14:paraId="29810F34">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7470DE45">
            <w:pPr>
              <w:rPr>
                <w:rFonts w:hint="eastAsia" w:ascii="宋体" w:cs="宋体"/>
                <w:color w:val="auto"/>
                <w:sz w:val="22"/>
                <w:highlight w:val="none"/>
              </w:rPr>
            </w:pPr>
            <w:r>
              <w:rPr>
                <w:rFonts w:hint="eastAsia" w:ascii="宋体" w:cs="宋体"/>
                <w:b/>
                <w:bCs/>
                <w:color w:val="auto"/>
                <w:sz w:val="22"/>
                <w:highlight w:val="none"/>
                <w:lang w:val="zh-CN"/>
              </w:rPr>
              <w:t>投标文件</w:t>
            </w:r>
            <w:r>
              <w:rPr>
                <w:rFonts w:hint="eastAsia" w:ascii="宋体" w:cs="宋体"/>
                <w:b/>
                <w:bCs/>
                <w:color w:val="auto"/>
                <w:sz w:val="22"/>
                <w:highlight w:val="none"/>
              </w:rPr>
              <w:t>说明</w:t>
            </w:r>
          </w:p>
        </w:tc>
        <w:tc>
          <w:tcPr>
            <w:tcW w:w="7619" w:type="dxa"/>
            <w:noWrap w:val="0"/>
            <w:vAlign w:val="center"/>
          </w:tcPr>
          <w:p w14:paraId="10B1CEC3">
            <w:pPr>
              <w:autoSpaceDE w:val="0"/>
              <w:autoSpaceDN w:val="0"/>
              <w:adjustRightInd w:val="0"/>
              <w:jc w:val="left"/>
              <w:rPr>
                <w:rFonts w:hint="eastAsia" w:ascii="宋体" w:cs="宋体"/>
                <w:color w:val="auto"/>
                <w:sz w:val="22"/>
                <w:highlight w:val="none"/>
                <w:lang w:val="zh-CN"/>
              </w:rPr>
            </w:pPr>
            <w:r>
              <w:rPr>
                <w:rFonts w:hint="eastAsia" w:ascii="宋体" w:cs="宋体"/>
                <w:color w:val="auto"/>
                <w:sz w:val="22"/>
                <w:highlight w:val="none"/>
                <w:lang w:val="zh-CN"/>
              </w:rPr>
              <w:t>1、</w:t>
            </w:r>
            <w:r>
              <w:rPr>
                <w:rFonts w:hint="eastAsia" w:ascii="宋体" w:cs="宋体"/>
                <w:b/>
                <w:bCs/>
                <w:color w:val="auto"/>
                <w:sz w:val="22"/>
                <w:highlight w:val="none"/>
                <w:lang w:val="zh-CN"/>
              </w:rPr>
              <w:t>投标文件组成：</w:t>
            </w:r>
            <w:r>
              <w:rPr>
                <w:rFonts w:hint="eastAsia" w:ascii="宋体" w:cs="宋体"/>
                <w:color w:val="auto"/>
                <w:sz w:val="22"/>
                <w:highlight w:val="none"/>
                <w:lang w:val="zh-CN"/>
              </w:rPr>
              <w:t>《资格文件》《商务技术文件》《报价文件》。</w:t>
            </w:r>
          </w:p>
          <w:p w14:paraId="4253020D">
            <w:pPr>
              <w:rPr>
                <w:rFonts w:hint="eastAsia" w:ascii="宋体" w:cs="宋体"/>
                <w:color w:val="auto"/>
                <w:sz w:val="22"/>
                <w:highlight w:val="none"/>
              </w:rPr>
            </w:pPr>
            <w:r>
              <w:rPr>
                <w:rFonts w:hint="eastAsia" w:ascii="宋体" w:cs="宋体"/>
                <w:color w:val="auto"/>
                <w:sz w:val="22"/>
                <w:highlight w:val="none"/>
              </w:rPr>
              <w:t>2、</w:t>
            </w:r>
            <w:r>
              <w:rPr>
                <w:rFonts w:hint="eastAsia" w:ascii="宋体" w:cs="宋体"/>
                <w:b/>
                <w:bCs/>
                <w:color w:val="auto"/>
                <w:sz w:val="22"/>
                <w:highlight w:val="none"/>
              </w:rPr>
              <w:t>投标文件编制：</w:t>
            </w:r>
            <w:r>
              <w:rPr>
                <w:rFonts w:hint="eastAsia" w:ascii="宋体" w:cs="宋体"/>
                <w:color w:val="auto"/>
                <w:sz w:val="22"/>
                <w:highlight w:val="none"/>
              </w:rPr>
              <w:t>供应商应先安装“政采云电子交易客户端”，并按照本采购文件和“政府采购云平台”的要求，通过“政采云电子交易客户端”编制并加密投标文件。</w:t>
            </w:r>
          </w:p>
          <w:p w14:paraId="6FF0F2B7">
            <w:pPr>
              <w:rPr>
                <w:rFonts w:hint="eastAsia" w:ascii="宋体" w:cs="宋体"/>
                <w:color w:val="auto"/>
                <w:sz w:val="22"/>
                <w:highlight w:val="none"/>
              </w:rPr>
            </w:pPr>
            <w:r>
              <w:rPr>
                <w:rFonts w:hint="eastAsia" w:ascii="宋体" w:cs="宋体"/>
                <w:color w:val="auto"/>
                <w:sz w:val="22"/>
                <w:highlight w:val="none"/>
              </w:rPr>
              <w:t>3、</w:t>
            </w:r>
            <w:r>
              <w:rPr>
                <w:rFonts w:hint="eastAsia" w:ascii="宋体" w:cs="宋体"/>
                <w:b/>
                <w:bCs/>
                <w:color w:val="auto"/>
                <w:sz w:val="22"/>
                <w:highlight w:val="none"/>
              </w:rPr>
              <w:t>投标文件的签章：</w:t>
            </w:r>
            <w:r>
              <w:rPr>
                <w:rFonts w:hint="eastAsia" w:ascii="宋体" w:cs="宋体"/>
                <w:color w:val="auto"/>
                <w:sz w:val="22"/>
                <w:highlight w:val="none"/>
              </w:rPr>
              <w:t>电子签章。</w:t>
            </w:r>
          </w:p>
          <w:p w14:paraId="32F0CBCB">
            <w:pPr>
              <w:rPr>
                <w:rFonts w:hint="eastAsia" w:ascii="宋体" w:cs="宋体"/>
                <w:color w:val="auto"/>
                <w:sz w:val="22"/>
                <w:highlight w:val="none"/>
                <w:lang w:bidi="ar"/>
              </w:rPr>
            </w:pPr>
            <w:r>
              <w:rPr>
                <w:rFonts w:hint="eastAsia" w:ascii="宋体" w:cs="宋体"/>
                <w:color w:val="auto"/>
                <w:sz w:val="22"/>
                <w:highlight w:val="none"/>
              </w:rPr>
              <w:t>4、</w:t>
            </w:r>
            <w:r>
              <w:rPr>
                <w:rFonts w:hint="eastAsia" w:ascii="宋体" w:cs="宋体"/>
                <w:b/>
                <w:bCs/>
                <w:color w:val="auto"/>
                <w:sz w:val="22"/>
                <w:highlight w:val="none"/>
              </w:rPr>
              <w:t>投标文件的形式：</w:t>
            </w:r>
            <w:r>
              <w:rPr>
                <w:rFonts w:hint="eastAsia" w:ascii="宋体" w:cs="宋体"/>
                <w:color w:val="auto"/>
                <w:sz w:val="22"/>
                <w:highlight w:val="none"/>
              </w:rPr>
              <w:t>☑电子投标文件（“</w:t>
            </w:r>
            <w:r>
              <w:rPr>
                <w:rFonts w:hint="eastAsia" w:ascii="宋体" w:cs="宋体"/>
                <w:color w:val="auto"/>
                <w:sz w:val="22"/>
                <w:highlight w:val="none"/>
                <w:lang w:bidi="ar"/>
              </w:rPr>
              <w:t>电子加密投标文件”）；</w:t>
            </w:r>
          </w:p>
          <w:p w14:paraId="05E364D0">
            <w:pPr>
              <w:rPr>
                <w:rFonts w:hint="eastAsia" w:ascii="宋体" w:cs="宋体"/>
                <w:color w:val="auto"/>
                <w:sz w:val="22"/>
                <w:highlight w:val="none"/>
                <w:lang w:bidi="ar"/>
              </w:rPr>
            </w:pPr>
            <w:r>
              <w:rPr>
                <w:rFonts w:hint="eastAsia" w:ascii="宋体" w:cs="宋体"/>
                <w:color w:val="auto"/>
                <w:sz w:val="22"/>
                <w:highlight w:val="none"/>
                <w:lang w:bidi="ar"/>
              </w:rPr>
              <w:t>“电子加密投标文件”是指通过“政采云电子交易客户端”完成投标文件编制后生成并加密的数据电文形式的投标文件。</w:t>
            </w:r>
          </w:p>
          <w:p w14:paraId="0D5A4B49">
            <w:pPr>
              <w:autoSpaceDE w:val="0"/>
              <w:autoSpaceDN w:val="0"/>
              <w:adjustRightInd w:val="0"/>
              <w:jc w:val="left"/>
              <w:rPr>
                <w:rFonts w:hint="eastAsia" w:ascii="宋体" w:cs="宋体"/>
                <w:color w:val="auto"/>
                <w:sz w:val="22"/>
                <w:highlight w:val="none"/>
                <w:lang w:bidi="ar"/>
              </w:rPr>
            </w:pPr>
            <w:r>
              <w:rPr>
                <w:rFonts w:hint="eastAsia" w:ascii="宋体" w:cs="宋体"/>
                <w:b/>
                <w:bCs/>
                <w:color w:val="auto"/>
                <w:sz w:val="22"/>
                <w:highlight w:val="none"/>
                <w:lang w:bidi="ar"/>
              </w:rPr>
              <w:t>5、投标文件份数：</w:t>
            </w:r>
            <w:r>
              <w:rPr>
                <w:rFonts w:hint="eastAsia" w:ascii="宋体" w:cs="宋体"/>
                <w:color w:val="auto"/>
                <w:sz w:val="22"/>
                <w:highlight w:val="none"/>
                <w:lang w:bidi="ar"/>
              </w:rPr>
              <w:t>“电子加密投标文件”：在线上传递交。</w:t>
            </w:r>
          </w:p>
          <w:p w14:paraId="074360A3">
            <w:pPr>
              <w:rPr>
                <w:rFonts w:hint="eastAsia" w:ascii="宋体" w:cs="宋体"/>
                <w:b/>
                <w:bCs/>
                <w:color w:val="auto"/>
                <w:sz w:val="22"/>
                <w:highlight w:val="none"/>
                <w:lang w:bidi="ar"/>
              </w:rPr>
            </w:pPr>
            <w:r>
              <w:rPr>
                <w:rFonts w:hint="eastAsia" w:ascii="宋体" w:cs="宋体"/>
                <w:color w:val="auto"/>
                <w:sz w:val="22"/>
                <w:highlight w:val="none"/>
                <w:lang w:bidi="ar"/>
              </w:rPr>
              <w:t>6、</w:t>
            </w:r>
            <w:r>
              <w:rPr>
                <w:rFonts w:hint="eastAsia" w:ascii="宋体" w:cs="宋体"/>
                <w:b/>
                <w:bCs/>
                <w:color w:val="auto"/>
                <w:sz w:val="22"/>
                <w:highlight w:val="none"/>
                <w:lang w:bidi="ar"/>
              </w:rPr>
              <w:t>投标文件的上传和递交：</w:t>
            </w:r>
          </w:p>
          <w:p w14:paraId="7A58D013">
            <w:pPr>
              <w:rPr>
                <w:rFonts w:hint="eastAsia" w:ascii="宋体" w:cs="宋体"/>
                <w:color w:val="auto"/>
                <w:sz w:val="22"/>
                <w:highlight w:val="none"/>
                <w:lang w:bidi="ar"/>
              </w:rPr>
            </w:pPr>
            <w:r>
              <w:rPr>
                <w:rFonts w:hint="eastAsia" w:ascii="宋体" w:cs="宋体"/>
                <w:color w:val="auto"/>
                <w:sz w:val="22"/>
                <w:highlight w:val="none"/>
                <w:lang w:bidi="ar"/>
              </w:rPr>
              <w:t>“电子加密投标文件”的上传、递交：</w:t>
            </w:r>
          </w:p>
          <w:p w14:paraId="2BA0A12C">
            <w:pPr>
              <w:rPr>
                <w:rFonts w:hint="eastAsia" w:ascii="宋体" w:cs="宋体"/>
                <w:color w:val="auto"/>
                <w:sz w:val="22"/>
                <w:highlight w:val="none"/>
                <w:lang w:bidi="ar"/>
              </w:rPr>
            </w:pPr>
            <w:r>
              <w:rPr>
                <w:rFonts w:hint="eastAsia" w:ascii="宋体" w:cs="宋体"/>
                <w:color w:val="auto"/>
                <w:sz w:val="22"/>
                <w:highlight w:val="none"/>
                <w:lang w:bidi="ar"/>
              </w:rPr>
              <w:t>a.供应商应在投标截止时间前将“电子加密投标文件”成功上传递交至“政府采购云平台”，否则投标无效。</w:t>
            </w:r>
          </w:p>
          <w:p w14:paraId="579C89EC">
            <w:pPr>
              <w:rPr>
                <w:rFonts w:hint="eastAsia" w:ascii="宋体" w:cs="宋体"/>
                <w:color w:val="auto"/>
                <w:sz w:val="22"/>
                <w:highlight w:val="none"/>
                <w:lang w:bidi="ar"/>
              </w:rPr>
            </w:pPr>
            <w:r>
              <w:rPr>
                <w:rFonts w:hint="eastAsia" w:ascii="宋体" w:cs="宋体"/>
                <w:color w:val="auto"/>
                <w:sz w:val="22"/>
                <w:highlight w:val="none"/>
                <w:lang w:bidi="ar"/>
              </w:rPr>
              <w:t>b.“电子加密投标文件”成功上传递交后，供应商可自行打印投标文件接收回执。</w:t>
            </w:r>
          </w:p>
          <w:p w14:paraId="3AF14FAF">
            <w:pPr>
              <w:rPr>
                <w:rFonts w:hint="eastAsia" w:ascii="宋体" w:cs="宋体"/>
                <w:b/>
                <w:bCs/>
                <w:color w:val="auto"/>
                <w:sz w:val="22"/>
                <w:highlight w:val="none"/>
                <w:lang w:bidi="ar"/>
              </w:rPr>
            </w:pPr>
            <w:r>
              <w:rPr>
                <w:rFonts w:hint="eastAsia" w:ascii="宋体" w:cs="宋体"/>
                <w:b/>
                <w:bCs/>
                <w:color w:val="auto"/>
                <w:sz w:val="22"/>
                <w:highlight w:val="none"/>
                <w:lang w:bidi="ar"/>
              </w:rPr>
              <w:t>7、电子加密投标文件的解密：</w:t>
            </w:r>
          </w:p>
          <w:p w14:paraId="08C81DA8">
            <w:pPr>
              <w:autoSpaceDE w:val="0"/>
              <w:autoSpaceDN w:val="0"/>
              <w:adjustRightInd w:val="0"/>
              <w:jc w:val="left"/>
              <w:rPr>
                <w:rFonts w:hint="eastAsia" w:ascii="宋体" w:cs="宋体"/>
                <w:color w:val="auto"/>
                <w:sz w:val="22"/>
                <w:highlight w:val="none"/>
                <w:lang w:bidi="ar"/>
              </w:rPr>
            </w:pPr>
            <w:r>
              <w:rPr>
                <w:rFonts w:hint="eastAsia" w:ascii="宋体" w:cs="宋体"/>
                <w:color w:val="auto"/>
                <w:sz w:val="22"/>
                <w:highlight w:val="none"/>
                <w:lang w:bidi="ar"/>
              </w:rPr>
              <w:t>（1）开标后，采购组织机构将向各供应商发出“电子加密投标文件”的解密通知，各供应商代表应当在接到解密通知后30分钟内自行完成“电子加密投标文件”的在线解密。</w:t>
            </w:r>
          </w:p>
          <w:p w14:paraId="514DC6E4">
            <w:pPr>
              <w:snapToGrid w:val="0"/>
              <w:rPr>
                <w:rFonts w:hint="eastAsia" w:ascii="宋体" w:cs="宋体"/>
                <w:color w:val="auto"/>
                <w:sz w:val="22"/>
                <w:highlight w:val="none"/>
                <w:lang w:bidi="ar"/>
              </w:rPr>
            </w:pPr>
            <w:r>
              <w:rPr>
                <w:rFonts w:hint="eastAsia" w:ascii="宋体" w:cs="宋体"/>
                <w:color w:val="auto"/>
                <w:sz w:val="22"/>
                <w:highlight w:val="none"/>
                <w:lang w:bidi="ar"/>
              </w:rPr>
              <w:t>（2）通过“政府采购云平台”成功上传递交的“电子加密投标文件”无法按时解密的，其投标无效。</w:t>
            </w:r>
          </w:p>
          <w:p w14:paraId="2DB2F79F">
            <w:pPr>
              <w:snapToGrid w:val="0"/>
              <w:rPr>
                <w:rFonts w:hint="eastAsia" w:ascii="宋体" w:cs="宋体"/>
                <w:color w:val="auto"/>
                <w:sz w:val="22"/>
                <w:highlight w:val="none"/>
                <w:lang w:bidi="ar"/>
              </w:rPr>
            </w:pPr>
            <w:r>
              <w:rPr>
                <w:rFonts w:hint="eastAsia" w:ascii="宋体" w:cs="宋体"/>
                <w:color w:val="auto"/>
                <w:sz w:val="22"/>
                <w:highlight w:val="none"/>
                <w:lang w:bidi="ar"/>
              </w:rPr>
              <w:t>8、投标截止后，在投标有效期内，供应商不能撤销投标文件。</w:t>
            </w:r>
          </w:p>
          <w:p w14:paraId="754A7F6D">
            <w:pPr>
              <w:snapToGrid w:val="0"/>
              <w:rPr>
                <w:rFonts w:hint="eastAsia" w:ascii="宋体" w:cs="宋体"/>
                <w:color w:val="auto"/>
                <w:sz w:val="22"/>
                <w:highlight w:val="none"/>
                <w:lang w:bidi="ar"/>
              </w:rPr>
            </w:pPr>
            <w:r>
              <w:rPr>
                <w:rFonts w:hint="eastAsia" w:ascii="宋体" w:cs="宋体"/>
                <w:color w:val="auto"/>
                <w:sz w:val="22"/>
                <w:highlight w:val="none"/>
                <w:lang w:bidi="ar"/>
              </w:rPr>
              <w:t>9、存在下列行为的，招标代理机构将其失信行为上报政府采购主管部门，由主管部门按有关规定对其违法失信行为记录进行公开：</w:t>
            </w:r>
          </w:p>
          <w:p w14:paraId="0C977088">
            <w:pPr>
              <w:snapToGrid w:val="0"/>
              <w:rPr>
                <w:rFonts w:hint="eastAsia" w:ascii="宋体" w:cs="宋体"/>
                <w:color w:val="auto"/>
                <w:sz w:val="22"/>
                <w:highlight w:val="none"/>
                <w:lang w:bidi="ar"/>
              </w:rPr>
            </w:pPr>
            <w:r>
              <w:rPr>
                <w:rFonts w:hint="eastAsia" w:ascii="宋体" w:cs="宋体"/>
                <w:color w:val="auto"/>
                <w:sz w:val="22"/>
                <w:highlight w:val="none"/>
                <w:lang w:bidi="ar"/>
              </w:rPr>
              <w:t>（1）中标或者成交后，拒绝签订政府采购合同的；</w:t>
            </w:r>
          </w:p>
          <w:p w14:paraId="156A726D">
            <w:pPr>
              <w:rPr>
                <w:rFonts w:hint="eastAsia" w:ascii="宋体" w:cs="宋体"/>
                <w:color w:val="auto"/>
                <w:sz w:val="22"/>
                <w:highlight w:val="none"/>
              </w:rPr>
            </w:pPr>
            <w:r>
              <w:rPr>
                <w:rFonts w:hint="eastAsia" w:ascii="宋体" w:cs="宋体"/>
                <w:color w:val="auto"/>
                <w:sz w:val="22"/>
                <w:highlight w:val="none"/>
                <w:lang w:bidi="ar"/>
              </w:rPr>
              <w:t>（2）投标有效期内撤销投标文件的。</w:t>
            </w:r>
          </w:p>
        </w:tc>
      </w:tr>
      <w:tr w14:paraId="70B95D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8" w:hRule="atLeast"/>
          <w:jc w:val="center"/>
        </w:trPr>
        <w:tc>
          <w:tcPr>
            <w:tcW w:w="952" w:type="dxa"/>
            <w:noWrap w:val="0"/>
            <w:vAlign w:val="center"/>
          </w:tcPr>
          <w:p w14:paraId="2F5D3322">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6B1C110C">
            <w:pPr>
              <w:adjustRightInd w:val="0"/>
              <w:jc w:val="center"/>
              <w:rPr>
                <w:rFonts w:hint="eastAsia" w:ascii="宋体" w:cs="宋体"/>
                <w:color w:val="auto"/>
                <w:sz w:val="22"/>
                <w:highlight w:val="none"/>
              </w:rPr>
            </w:pPr>
            <w:r>
              <w:rPr>
                <w:rFonts w:hint="eastAsia" w:ascii="宋体" w:cs="宋体"/>
                <w:color w:val="auto"/>
                <w:sz w:val="22"/>
                <w:highlight w:val="none"/>
              </w:rPr>
              <w:t>投标样品</w:t>
            </w:r>
          </w:p>
        </w:tc>
        <w:tc>
          <w:tcPr>
            <w:tcW w:w="7619" w:type="dxa"/>
            <w:noWrap w:val="0"/>
            <w:vAlign w:val="center"/>
          </w:tcPr>
          <w:p w14:paraId="3F6F6B83">
            <w:pPr>
              <w:adjustRightInd w:val="0"/>
              <w:snapToGrid w:val="0"/>
              <w:rPr>
                <w:rFonts w:hint="eastAsia" w:ascii="宋体" w:cs="宋体"/>
                <w:color w:val="auto"/>
                <w:sz w:val="22"/>
                <w:highlight w:val="none"/>
              </w:rPr>
            </w:pPr>
            <w:r>
              <w:rPr>
                <w:rFonts w:hint="eastAsia" w:ascii="宋体" w:cs="宋体"/>
                <w:color w:val="auto"/>
                <w:sz w:val="22"/>
                <w:highlight w:val="none"/>
                <w:lang w:eastAsia="zh-CN"/>
              </w:rPr>
              <w:t>☑</w:t>
            </w:r>
            <w:r>
              <w:rPr>
                <w:rFonts w:hint="eastAsia" w:ascii="宋体" w:cs="宋体"/>
                <w:color w:val="auto"/>
                <w:kern w:val="0"/>
                <w:sz w:val="22"/>
                <w:highlight w:val="none"/>
              </w:rPr>
              <w:t xml:space="preserve">不需要 </w:t>
            </w:r>
            <w:r>
              <w:rPr>
                <w:rFonts w:hint="eastAsia" w:ascii="宋体" w:cs="宋体"/>
                <w:color w:val="auto"/>
                <w:sz w:val="22"/>
                <w:highlight w:val="none"/>
              </w:rPr>
              <w:fldChar w:fldCharType="begin"/>
            </w:r>
            <w:r>
              <w:rPr>
                <w:rFonts w:hint="eastAsia" w:ascii="宋体" w:cs="宋体"/>
                <w:color w:val="auto"/>
                <w:sz w:val="22"/>
                <w:highlight w:val="none"/>
              </w:rPr>
              <w:instrText xml:space="preserve">eq \o\ac(□</w:instrText>
            </w:r>
            <w:r>
              <w:rPr>
                <w:rFonts w:ascii="宋体" w:cs="宋体"/>
                <w:color w:val="auto"/>
                <w:sz w:val="22"/>
                <w:highlight w:val="none"/>
              </w:rPr>
              <w:instrText xml:space="preserve">)</w:instrText>
            </w:r>
            <w:r>
              <w:rPr>
                <w:rFonts w:hint="eastAsia" w:ascii="宋体" w:cs="宋体"/>
                <w:color w:val="auto"/>
                <w:sz w:val="22"/>
                <w:highlight w:val="none"/>
              </w:rPr>
              <w:fldChar w:fldCharType="end"/>
            </w:r>
            <w:r>
              <w:rPr>
                <w:rFonts w:hint="eastAsia" w:ascii="宋体" w:cs="宋体"/>
                <w:color w:val="auto"/>
                <w:kern w:val="0"/>
                <w:sz w:val="22"/>
                <w:highlight w:val="none"/>
              </w:rPr>
              <w:t>需要</w:t>
            </w:r>
          </w:p>
        </w:tc>
      </w:tr>
      <w:tr w14:paraId="6DF0E1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77" w:hRule="atLeast"/>
          <w:jc w:val="center"/>
        </w:trPr>
        <w:tc>
          <w:tcPr>
            <w:tcW w:w="952" w:type="dxa"/>
            <w:noWrap w:val="0"/>
            <w:vAlign w:val="center"/>
          </w:tcPr>
          <w:p w14:paraId="184A8D21">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79D1649E">
            <w:pPr>
              <w:jc w:val="center"/>
              <w:rPr>
                <w:rFonts w:hint="eastAsia" w:ascii="宋体" w:cs="宋体"/>
                <w:color w:val="auto"/>
                <w:sz w:val="22"/>
                <w:highlight w:val="none"/>
              </w:rPr>
            </w:pPr>
            <w:r>
              <w:rPr>
                <w:rFonts w:hint="eastAsia" w:ascii="宋体" w:cs="宋体"/>
                <w:color w:val="auto"/>
                <w:sz w:val="22"/>
                <w:highlight w:val="none"/>
              </w:rPr>
              <w:t>投标保证金</w:t>
            </w:r>
          </w:p>
        </w:tc>
        <w:tc>
          <w:tcPr>
            <w:tcW w:w="7619" w:type="dxa"/>
            <w:noWrap w:val="0"/>
            <w:vAlign w:val="center"/>
          </w:tcPr>
          <w:p w14:paraId="36E5F102">
            <w:pPr>
              <w:adjustRightInd w:val="0"/>
              <w:snapToGrid w:val="0"/>
              <w:rPr>
                <w:rFonts w:hint="eastAsia" w:ascii="宋体" w:cs="宋体"/>
                <w:color w:val="auto"/>
                <w:sz w:val="22"/>
                <w:highlight w:val="none"/>
              </w:rPr>
            </w:pPr>
            <w:r>
              <w:rPr>
                <w:rFonts w:hint="eastAsia" w:ascii="宋体" w:cs="宋体"/>
                <w:color w:val="auto"/>
                <w:sz w:val="22"/>
                <w:highlight w:val="none"/>
                <w:lang w:eastAsia="zh-CN"/>
              </w:rPr>
              <w:t>☑</w:t>
            </w:r>
            <w:r>
              <w:rPr>
                <w:rFonts w:hint="eastAsia" w:ascii="宋体" w:cs="宋体"/>
                <w:color w:val="auto"/>
                <w:kern w:val="0"/>
                <w:sz w:val="22"/>
                <w:highlight w:val="none"/>
              </w:rPr>
              <w:t xml:space="preserve">不需要 </w:t>
            </w:r>
            <w:r>
              <w:rPr>
                <w:rFonts w:hint="eastAsia" w:ascii="宋体" w:cs="宋体"/>
                <w:color w:val="auto"/>
                <w:sz w:val="22"/>
                <w:highlight w:val="none"/>
              </w:rPr>
              <w:fldChar w:fldCharType="begin"/>
            </w:r>
            <w:r>
              <w:rPr>
                <w:rFonts w:hint="eastAsia" w:ascii="宋体" w:cs="宋体"/>
                <w:color w:val="auto"/>
                <w:sz w:val="22"/>
                <w:highlight w:val="none"/>
              </w:rPr>
              <w:instrText xml:space="preserve">eq \o\ac(□</w:instrText>
            </w:r>
            <w:r>
              <w:rPr>
                <w:rFonts w:ascii="宋体" w:cs="宋体"/>
                <w:color w:val="auto"/>
                <w:sz w:val="22"/>
                <w:highlight w:val="none"/>
              </w:rPr>
              <w:instrText xml:space="preserve">)</w:instrText>
            </w:r>
            <w:r>
              <w:rPr>
                <w:rFonts w:hint="eastAsia" w:ascii="宋体" w:cs="宋体"/>
                <w:color w:val="auto"/>
                <w:sz w:val="22"/>
                <w:highlight w:val="none"/>
              </w:rPr>
              <w:fldChar w:fldCharType="end"/>
            </w:r>
            <w:r>
              <w:rPr>
                <w:rFonts w:hint="eastAsia" w:ascii="宋体" w:cs="宋体"/>
                <w:color w:val="auto"/>
                <w:kern w:val="0"/>
                <w:sz w:val="22"/>
                <w:highlight w:val="none"/>
              </w:rPr>
              <w:t>需要</w:t>
            </w:r>
          </w:p>
        </w:tc>
      </w:tr>
      <w:tr w14:paraId="6E5778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9" w:hRule="atLeast"/>
          <w:jc w:val="center"/>
        </w:trPr>
        <w:tc>
          <w:tcPr>
            <w:tcW w:w="952" w:type="dxa"/>
            <w:noWrap w:val="0"/>
            <w:vAlign w:val="center"/>
          </w:tcPr>
          <w:p w14:paraId="5EA9C53C">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753F0862">
            <w:pPr>
              <w:adjustRightInd w:val="0"/>
              <w:jc w:val="center"/>
              <w:rPr>
                <w:rFonts w:hint="eastAsia" w:ascii="宋体" w:cs="宋体"/>
                <w:color w:val="auto"/>
                <w:sz w:val="22"/>
                <w:highlight w:val="none"/>
              </w:rPr>
            </w:pPr>
            <w:r>
              <w:rPr>
                <w:rFonts w:hint="eastAsia" w:ascii="宋体" w:cs="宋体"/>
                <w:color w:val="auto"/>
                <w:sz w:val="22"/>
                <w:highlight w:val="none"/>
              </w:rPr>
              <w:t>履约担保</w:t>
            </w:r>
          </w:p>
        </w:tc>
        <w:tc>
          <w:tcPr>
            <w:tcW w:w="7619" w:type="dxa"/>
            <w:noWrap w:val="0"/>
            <w:vAlign w:val="center"/>
          </w:tcPr>
          <w:p w14:paraId="05471DA9">
            <w:pPr>
              <w:rPr>
                <w:rFonts w:hint="eastAsia" w:ascii="宋体" w:cs="宋体"/>
                <w:color w:val="auto"/>
                <w:sz w:val="22"/>
                <w:highlight w:val="none"/>
              </w:rPr>
            </w:pPr>
            <w:r>
              <w:rPr>
                <w:rFonts w:hint="eastAsia" w:ascii="宋体" w:cs="宋体"/>
                <w:color w:val="auto"/>
                <w:sz w:val="22"/>
                <w:highlight w:val="none"/>
              </w:rPr>
              <w:t>□不需要</w:t>
            </w:r>
          </w:p>
          <w:p w14:paraId="21117D26">
            <w:pPr>
              <w:rPr>
                <w:rFonts w:hint="eastAsia" w:ascii="宋体" w:cs="宋体"/>
                <w:color w:val="auto"/>
                <w:sz w:val="22"/>
                <w:highlight w:val="none"/>
              </w:rPr>
            </w:pPr>
            <w:r>
              <w:rPr>
                <w:rFonts w:hint="eastAsia" w:ascii="宋体" w:cs="宋体"/>
                <w:color w:val="auto"/>
                <w:sz w:val="22"/>
                <w:highlight w:val="none"/>
                <w:lang w:eastAsia="zh-CN"/>
              </w:rPr>
              <w:t>☑</w:t>
            </w:r>
            <w:r>
              <w:rPr>
                <w:rFonts w:hint="eastAsia" w:ascii="宋体" w:cs="宋体"/>
                <w:color w:val="auto"/>
                <w:sz w:val="22"/>
                <w:highlight w:val="none"/>
              </w:rPr>
              <w:t>需要</w:t>
            </w:r>
            <w:r>
              <w:rPr>
                <w:rFonts w:hint="eastAsia" w:ascii="宋体" w:cs="宋体"/>
                <w:b/>
                <w:bCs/>
                <w:color w:val="auto"/>
                <w:sz w:val="22"/>
                <w:highlight w:val="none"/>
              </w:rPr>
              <w:t>：</w:t>
            </w:r>
            <w:r>
              <w:rPr>
                <w:rFonts w:hint="eastAsia" w:ascii="宋体" w:hAnsi="宋体" w:cs="宋体"/>
                <w:b w:val="0"/>
                <w:bCs w:val="0"/>
                <w:color w:val="auto"/>
                <w:szCs w:val="21"/>
                <w:highlight w:val="none"/>
                <w:lang w:eastAsia="zh-CN"/>
              </w:rPr>
              <w:t>合同签订后5个工作日内成交供应商应提供合同总金额1%的履约保证金至采购单位指定账户，供应商</w:t>
            </w:r>
            <w:r>
              <w:rPr>
                <w:rFonts w:hint="eastAsia" w:ascii="宋体" w:hAnsi="宋体" w:cs="宋体"/>
                <w:b w:val="0"/>
                <w:bCs w:val="0"/>
                <w:color w:val="auto"/>
                <w:szCs w:val="21"/>
                <w:highlight w:val="none"/>
                <w:lang w:val="en-US" w:eastAsia="zh-CN"/>
              </w:rPr>
              <w:t>可</w:t>
            </w:r>
            <w:r>
              <w:rPr>
                <w:rFonts w:hint="eastAsia" w:ascii="宋体" w:hAnsi="宋体" w:cs="宋体"/>
                <w:b w:val="0"/>
                <w:bCs w:val="0"/>
                <w:color w:val="auto"/>
                <w:szCs w:val="21"/>
                <w:highlight w:val="none"/>
                <w:lang w:eastAsia="zh-CN"/>
              </w:rPr>
              <w:t>以银行、保险公司出具保函形式提交履约保证金。</w:t>
            </w:r>
          </w:p>
        </w:tc>
      </w:tr>
      <w:tr w14:paraId="24E7CC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53" w:hRule="atLeast"/>
          <w:jc w:val="center"/>
        </w:trPr>
        <w:tc>
          <w:tcPr>
            <w:tcW w:w="952" w:type="dxa"/>
            <w:noWrap w:val="0"/>
            <w:vAlign w:val="center"/>
          </w:tcPr>
          <w:p w14:paraId="1FB4A50E">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0B570000">
            <w:pPr>
              <w:jc w:val="center"/>
              <w:rPr>
                <w:rFonts w:hint="eastAsia" w:ascii="宋体" w:cs="宋体"/>
                <w:color w:val="auto"/>
                <w:sz w:val="22"/>
                <w:highlight w:val="none"/>
              </w:rPr>
            </w:pPr>
            <w:r>
              <w:rPr>
                <w:rFonts w:hint="eastAsia" w:ascii="宋体" w:cs="宋体"/>
                <w:color w:val="auto"/>
                <w:sz w:val="22"/>
                <w:highlight w:val="none"/>
              </w:rPr>
              <w:t>竞争性磋商文件发售时间及获取方式</w:t>
            </w:r>
          </w:p>
        </w:tc>
        <w:tc>
          <w:tcPr>
            <w:tcW w:w="7619" w:type="dxa"/>
            <w:noWrap w:val="0"/>
            <w:vAlign w:val="center"/>
          </w:tcPr>
          <w:p w14:paraId="43FB00C2">
            <w:pPr>
              <w:jc w:val="left"/>
              <w:rPr>
                <w:rFonts w:hint="eastAsia" w:ascii="宋体" w:cs="宋体"/>
                <w:color w:val="auto"/>
                <w:sz w:val="22"/>
                <w:highlight w:val="none"/>
                <w:lang w:bidi="ar"/>
              </w:rPr>
            </w:pPr>
            <w:r>
              <w:rPr>
                <w:rFonts w:hint="eastAsia" w:ascii="宋体" w:cs="宋体"/>
                <w:color w:val="auto"/>
                <w:sz w:val="22"/>
                <w:highlight w:val="none"/>
                <w:lang w:bidi="ar"/>
              </w:rPr>
              <w:t>登录浙江省政府采购网（网址：</w:t>
            </w:r>
            <w:r>
              <w:rPr>
                <w:rFonts w:hint="eastAsia" w:ascii="宋体" w:cs="宋体"/>
                <w:color w:val="auto"/>
                <w:sz w:val="22"/>
                <w:highlight w:val="none"/>
                <w:lang w:bidi="ar"/>
              </w:rPr>
              <w:fldChar w:fldCharType="begin"/>
            </w:r>
            <w:r>
              <w:rPr>
                <w:rFonts w:hint="eastAsia" w:ascii="宋体" w:cs="宋体"/>
                <w:color w:val="auto"/>
                <w:sz w:val="22"/>
                <w:highlight w:val="none"/>
                <w:lang w:bidi="ar"/>
              </w:rPr>
              <w:instrText xml:space="preserve">HYPERLINK "http://www.zjzfcg.gov.cn）查找本项目并获取采购文件，获取采购文件时应填写正确的电子邮箱。"</w:instrText>
            </w:r>
            <w:r>
              <w:rPr>
                <w:rFonts w:hint="eastAsia" w:ascii="宋体" w:cs="宋体"/>
                <w:color w:val="auto"/>
                <w:sz w:val="22"/>
                <w:highlight w:val="none"/>
                <w:lang w:bidi="ar"/>
              </w:rPr>
              <w:fldChar w:fldCharType="separate"/>
            </w:r>
            <w:r>
              <w:rPr>
                <w:rFonts w:hint="eastAsia" w:ascii="宋体" w:cs="宋体"/>
                <w:color w:val="auto"/>
                <w:sz w:val="22"/>
                <w:highlight w:val="none"/>
                <w:lang w:bidi="ar"/>
              </w:rPr>
              <w:t>http://zfcg.czt.zj.gov.cn/）查找本项目并获取采购文件，获取采购文件时应填写正确的电子邮箱（开标时文件传输均发至此邮箱）。</w:t>
            </w:r>
          </w:p>
          <w:p w14:paraId="5658F46D">
            <w:pPr>
              <w:jc w:val="left"/>
              <w:rPr>
                <w:rFonts w:hint="eastAsia" w:ascii="宋体" w:cs="宋体"/>
                <w:color w:val="auto"/>
                <w:sz w:val="22"/>
                <w:highlight w:val="none"/>
                <w:lang w:bidi="ar"/>
              </w:rPr>
            </w:pPr>
            <w:r>
              <w:rPr>
                <w:rFonts w:hint="eastAsia" w:ascii="宋体" w:cs="宋体"/>
                <w:color w:val="auto"/>
                <w:sz w:val="22"/>
                <w:highlight w:val="none"/>
                <w:lang w:bidi="ar"/>
              </w:rPr>
              <w:fldChar w:fldCharType="end"/>
            </w:r>
            <w:r>
              <w:rPr>
                <w:rFonts w:hint="eastAsia" w:ascii="宋体" w:cs="宋体"/>
                <w:color w:val="auto"/>
                <w:sz w:val="22"/>
                <w:highlight w:val="none"/>
                <w:lang w:bidi="ar"/>
              </w:rPr>
              <w:t>采购文件获取截止时间：本项目开标时间。</w:t>
            </w:r>
          </w:p>
        </w:tc>
      </w:tr>
      <w:tr w14:paraId="46DD14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39" w:hRule="atLeast"/>
          <w:jc w:val="center"/>
        </w:trPr>
        <w:tc>
          <w:tcPr>
            <w:tcW w:w="952" w:type="dxa"/>
            <w:noWrap w:val="0"/>
            <w:vAlign w:val="center"/>
          </w:tcPr>
          <w:p w14:paraId="2863316A">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02FA15C3">
            <w:pPr>
              <w:jc w:val="center"/>
              <w:rPr>
                <w:rFonts w:hint="eastAsia" w:ascii="宋体" w:cs="宋体"/>
                <w:color w:val="auto"/>
                <w:sz w:val="22"/>
                <w:highlight w:val="none"/>
              </w:rPr>
            </w:pPr>
            <w:r>
              <w:rPr>
                <w:rFonts w:hint="eastAsia" w:ascii="宋体" w:cs="宋体"/>
                <w:color w:val="auto"/>
                <w:sz w:val="22"/>
                <w:highlight w:val="none"/>
              </w:rPr>
              <w:t>投标文件递交截止时间及地点</w:t>
            </w:r>
          </w:p>
        </w:tc>
        <w:tc>
          <w:tcPr>
            <w:tcW w:w="7619" w:type="dxa"/>
            <w:noWrap w:val="0"/>
            <w:vAlign w:val="center"/>
          </w:tcPr>
          <w:p w14:paraId="6EDFBDE2">
            <w:pPr>
              <w:jc w:val="left"/>
              <w:rPr>
                <w:rFonts w:hint="eastAsia" w:ascii="宋体" w:cs="宋体"/>
                <w:color w:val="auto"/>
                <w:sz w:val="22"/>
                <w:highlight w:val="none"/>
                <w:lang w:bidi="ar"/>
              </w:rPr>
            </w:pPr>
            <w:r>
              <w:rPr>
                <w:rFonts w:hint="eastAsia" w:ascii="宋体" w:cs="宋体"/>
                <w:color w:val="auto"/>
                <w:sz w:val="22"/>
                <w:highlight w:val="none"/>
                <w:lang w:eastAsia="zh-CN" w:bidi="ar"/>
              </w:rPr>
              <w:t>2025年0</w:t>
            </w:r>
            <w:r>
              <w:rPr>
                <w:rFonts w:hint="eastAsia" w:ascii="宋体" w:cs="宋体"/>
                <w:color w:val="auto"/>
                <w:sz w:val="22"/>
                <w:highlight w:val="none"/>
                <w:lang w:val="en-US" w:eastAsia="zh-CN" w:bidi="ar"/>
              </w:rPr>
              <w:t>4</w:t>
            </w:r>
            <w:r>
              <w:rPr>
                <w:rFonts w:hint="eastAsia" w:ascii="宋体" w:cs="宋体"/>
                <w:color w:val="auto"/>
                <w:sz w:val="22"/>
                <w:highlight w:val="none"/>
                <w:lang w:eastAsia="zh-CN" w:bidi="ar"/>
              </w:rPr>
              <w:t xml:space="preserve">月 </w:t>
            </w:r>
            <w:r>
              <w:rPr>
                <w:rFonts w:hint="eastAsia" w:ascii="宋体" w:cs="宋体"/>
                <w:color w:val="auto"/>
                <w:sz w:val="22"/>
                <w:highlight w:val="none"/>
                <w:lang w:val="en-US" w:eastAsia="zh-CN" w:bidi="ar"/>
              </w:rPr>
              <w:t>01</w:t>
            </w:r>
            <w:r>
              <w:rPr>
                <w:rFonts w:hint="eastAsia" w:ascii="宋体" w:cs="宋体"/>
                <w:color w:val="auto"/>
                <w:sz w:val="22"/>
                <w:highlight w:val="none"/>
                <w:lang w:eastAsia="zh-CN" w:bidi="ar"/>
              </w:rPr>
              <w:t>日</w:t>
            </w:r>
            <w:r>
              <w:rPr>
                <w:rFonts w:hint="eastAsia" w:ascii="宋体" w:cs="宋体"/>
                <w:color w:val="auto"/>
                <w:sz w:val="22"/>
                <w:highlight w:val="none"/>
                <w:lang w:val="en-US" w:eastAsia="zh-CN" w:bidi="ar"/>
              </w:rPr>
              <w:t>09</w:t>
            </w:r>
            <w:r>
              <w:rPr>
                <w:rFonts w:hint="eastAsia" w:ascii="宋体" w:cs="宋体"/>
                <w:color w:val="auto"/>
                <w:sz w:val="22"/>
                <w:highlight w:val="none"/>
                <w:lang w:eastAsia="zh-CN" w:bidi="ar"/>
              </w:rPr>
              <w:t>:00（</w:t>
            </w:r>
            <w:r>
              <w:rPr>
                <w:rFonts w:hint="eastAsia" w:ascii="宋体" w:cs="宋体"/>
                <w:color w:val="auto"/>
                <w:sz w:val="22"/>
                <w:highlight w:val="none"/>
                <w:lang w:bidi="ar"/>
              </w:rPr>
              <w:t>（北京时间）；</w:t>
            </w:r>
          </w:p>
          <w:p w14:paraId="25BA58BF">
            <w:pPr>
              <w:jc w:val="left"/>
              <w:rPr>
                <w:rFonts w:hint="eastAsia" w:ascii="宋体" w:cs="宋体"/>
                <w:color w:val="auto"/>
                <w:sz w:val="22"/>
                <w:highlight w:val="none"/>
                <w:lang w:bidi="ar"/>
              </w:rPr>
            </w:pPr>
            <w:r>
              <w:rPr>
                <w:rFonts w:hint="eastAsia" w:ascii="宋体" w:cs="宋体"/>
                <w:color w:val="auto"/>
                <w:sz w:val="22"/>
                <w:highlight w:val="none"/>
                <w:lang w:bidi="ar"/>
              </w:rPr>
              <w:t>投标文件递交地点：“政府采购云平台（http://zfcg.czt.zj.gov.cn/）”在线递交</w:t>
            </w:r>
          </w:p>
        </w:tc>
      </w:tr>
      <w:tr w14:paraId="6408E78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noWrap w:val="0"/>
            <w:vAlign w:val="center"/>
          </w:tcPr>
          <w:p w14:paraId="5F1777F7">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10749FEA">
            <w:pPr>
              <w:jc w:val="center"/>
              <w:rPr>
                <w:rFonts w:hint="eastAsia" w:ascii="宋体" w:cs="宋体"/>
                <w:color w:val="auto"/>
                <w:sz w:val="22"/>
                <w:highlight w:val="none"/>
              </w:rPr>
            </w:pPr>
            <w:r>
              <w:rPr>
                <w:rFonts w:hint="eastAsia" w:ascii="宋体" w:cs="宋体"/>
                <w:color w:val="auto"/>
                <w:sz w:val="22"/>
                <w:highlight w:val="none"/>
              </w:rPr>
              <w:t>开标时间</w:t>
            </w:r>
          </w:p>
          <w:p w14:paraId="4F740368">
            <w:pPr>
              <w:jc w:val="center"/>
              <w:rPr>
                <w:rFonts w:hint="eastAsia" w:ascii="宋体" w:cs="宋体"/>
                <w:color w:val="auto"/>
                <w:sz w:val="22"/>
                <w:highlight w:val="none"/>
              </w:rPr>
            </w:pPr>
            <w:r>
              <w:rPr>
                <w:rFonts w:hint="eastAsia" w:ascii="宋体" w:cs="宋体"/>
                <w:color w:val="auto"/>
                <w:sz w:val="22"/>
                <w:highlight w:val="none"/>
              </w:rPr>
              <w:t>开标地点</w:t>
            </w:r>
          </w:p>
        </w:tc>
        <w:tc>
          <w:tcPr>
            <w:tcW w:w="7619" w:type="dxa"/>
            <w:noWrap w:val="0"/>
            <w:vAlign w:val="center"/>
          </w:tcPr>
          <w:p w14:paraId="469B3AD8">
            <w:pPr>
              <w:jc w:val="left"/>
              <w:rPr>
                <w:rFonts w:hint="eastAsia" w:ascii="宋体" w:cs="宋体"/>
                <w:color w:val="auto"/>
                <w:sz w:val="22"/>
                <w:highlight w:val="none"/>
                <w:lang w:bidi="ar"/>
              </w:rPr>
            </w:pPr>
            <w:r>
              <w:rPr>
                <w:rFonts w:hint="eastAsia" w:ascii="宋体" w:cs="宋体"/>
                <w:color w:val="auto"/>
                <w:sz w:val="22"/>
                <w:highlight w:val="none"/>
                <w:lang w:bidi="ar"/>
              </w:rPr>
              <w:t>开标时间：</w:t>
            </w:r>
            <w:r>
              <w:rPr>
                <w:rFonts w:hint="eastAsia" w:ascii="宋体" w:cs="宋体"/>
                <w:color w:val="auto"/>
                <w:sz w:val="22"/>
                <w:highlight w:val="none"/>
                <w:lang w:eastAsia="zh-CN" w:bidi="ar"/>
              </w:rPr>
              <w:t>2025年0</w:t>
            </w:r>
            <w:r>
              <w:rPr>
                <w:rFonts w:hint="eastAsia" w:ascii="宋体" w:cs="宋体"/>
                <w:color w:val="auto"/>
                <w:sz w:val="22"/>
                <w:highlight w:val="none"/>
                <w:lang w:val="en-US" w:eastAsia="zh-CN" w:bidi="ar"/>
              </w:rPr>
              <w:t>4</w:t>
            </w:r>
            <w:r>
              <w:rPr>
                <w:rFonts w:hint="eastAsia" w:ascii="宋体" w:cs="宋体"/>
                <w:color w:val="auto"/>
                <w:sz w:val="22"/>
                <w:highlight w:val="none"/>
                <w:lang w:eastAsia="zh-CN" w:bidi="ar"/>
              </w:rPr>
              <w:t>月</w:t>
            </w:r>
            <w:r>
              <w:rPr>
                <w:rFonts w:hint="eastAsia" w:ascii="宋体" w:cs="宋体"/>
                <w:color w:val="auto"/>
                <w:sz w:val="22"/>
                <w:highlight w:val="none"/>
                <w:lang w:val="en-US" w:eastAsia="zh-CN" w:bidi="ar"/>
              </w:rPr>
              <w:t>01</w:t>
            </w:r>
            <w:r>
              <w:rPr>
                <w:rFonts w:hint="eastAsia" w:ascii="宋体" w:cs="宋体"/>
                <w:color w:val="auto"/>
                <w:sz w:val="22"/>
                <w:highlight w:val="none"/>
                <w:lang w:eastAsia="zh-CN" w:bidi="ar"/>
              </w:rPr>
              <w:t xml:space="preserve"> 日</w:t>
            </w:r>
            <w:r>
              <w:rPr>
                <w:rFonts w:hint="eastAsia" w:ascii="宋体" w:cs="宋体"/>
                <w:color w:val="auto"/>
                <w:sz w:val="22"/>
                <w:highlight w:val="none"/>
                <w:lang w:val="en-US" w:eastAsia="zh-CN" w:bidi="ar"/>
              </w:rPr>
              <w:t>09</w:t>
            </w:r>
            <w:r>
              <w:rPr>
                <w:rFonts w:hint="eastAsia" w:ascii="宋体" w:cs="宋体"/>
                <w:color w:val="auto"/>
                <w:sz w:val="22"/>
                <w:highlight w:val="none"/>
                <w:lang w:eastAsia="zh-CN" w:bidi="ar"/>
              </w:rPr>
              <w:t>:00（</w:t>
            </w:r>
            <w:r>
              <w:rPr>
                <w:rFonts w:hint="eastAsia" w:ascii="宋体" w:cs="宋体"/>
                <w:color w:val="auto"/>
                <w:sz w:val="22"/>
                <w:highlight w:val="none"/>
                <w:lang w:bidi="ar"/>
              </w:rPr>
              <w:t>（北京时间）；</w:t>
            </w:r>
          </w:p>
          <w:p w14:paraId="04B57FA0">
            <w:pPr>
              <w:jc w:val="left"/>
              <w:rPr>
                <w:rFonts w:hint="eastAsia" w:ascii="宋体" w:cs="宋体"/>
                <w:color w:val="auto"/>
                <w:sz w:val="22"/>
                <w:highlight w:val="none"/>
                <w:lang w:bidi="ar"/>
              </w:rPr>
            </w:pPr>
            <w:r>
              <w:rPr>
                <w:rFonts w:hint="eastAsia" w:ascii="宋体" w:cs="宋体"/>
                <w:color w:val="auto"/>
                <w:sz w:val="22"/>
                <w:highlight w:val="none"/>
                <w:lang w:bidi="ar"/>
              </w:rPr>
              <w:t>开标地点：“政府采购云平台（http://zfcg.czt.zj.gov.cn/）”在线开标</w:t>
            </w:r>
          </w:p>
        </w:tc>
      </w:tr>
      <w:tr w14:paraId="639E19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952" w:type="dxa"/>
            <w:noWrap w:val="0"/>
            <w:vAlign w:val="center"/>
          </w:tcPr>
          <w:p w14:paraId="4E5D6633">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03AFFC9F">
            <w:pPr>
              <w:jc w:val="center"/>
              <w:rPr>
                <w:rFonts w:hint="eastAsia" w:ascii="宋体" w:cs="宋体"/>
                <w:color w:val="auto"/>
                <w:sz w:val="22"/>
                <w:highlight w:val="none"/>
              </w:rPr>
            </w:pPr>
            <w:r>
              <w:rPr>
                <w:rFonts w:hint="eastAsia" w:ascii="宋体" w:cs="宋体"/>
                <w:color w:val="auto"/>
                <w:sz w:val="22"/>
                <w:highlight w:val="none"/>
              </w:rPr>
              <w:t>评审地点</w:t>
            </w:r>
          </w:p>
        </w:tc>
        <w:tc>
          <w:tcPr>
            <w:tcW w:w="7619" w:type="dxa"/>
            <w:noWrap w:val="0"/>
            <w:vAlign w:val="center"/>
          </w:tcPr>
          <w:p w14:paraId="0546B2AF">
            <w:pPr>
              <w:tabs>
                <w:tab w:val="left" w:pos="1069"/>
                <w:tab w:val="left" w:pos="2352"/>
              </w:tabs>
              <w:jc w:val="left"/>
              <w:rPr>
                <w:rFonts w:hint="default" w:ascii="宋体" w:eastAsia="宋体" w:cs="宋体"/>
                <w:color w:val="auto"/>
                <w:sz w:val="22"/>
                <w:highlight w:val="none"/>
                <w:lang w:val="en-US" w:eastAsia="zh-CN"/>
              </w:rPr>
            </w:pPr>
            <w:r>
              <w:rPr>
                <w:rFonts w:hint="eastAsia" w:ascii="宋体" w:hAnsi="宋体" w:cs="宋体"/>
                <w:color w:val="auto"/>
                <w:sz w:val="22"/>
                <w:highlight w:val="none"/>
              </w:rPr>
              <w:t>泰顺县公共资源交易中心五楼评标室</w:t>
            </w:r>
            <w:r>
              <w:rPr>
                <w:rFonts w:hint="eastAsia" w:ascii="宋体" w:hAnsi="宋体" w:cs="宋体"/>
                <w:color w:val="auto"/>
                <w:sz w:val="22"/>
                <w:highlight w:val="none"/>
                <w:lang w:val="en-US" w:eastAsia="zh-CN"/>
              </w:rPr>
              <w:t>1</w:t>
            </w:r>
            <w:r>
              <w:rPr>
                <w:rFonts w:hint="eastAsia" w:ascii="宋体" w:hAnsi="宋体" w:cs="宋体"/>
                <w:color w:val="auto"/>
                <w:sz w:val="22"/>
                <w:highlight w:val="none"/>
              </w:rPr>
              <w:t>（温州市泰顺县罗阳镇新城大道123号）</w:t>
            </w:r>
          </w:p>
        </w:tc>
      </w:tr>
      <w:tr w14:paraId="7B4913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52" w:hRule="atLeast"/>
          <w:jc w:val="center"/>
        </w:trPr>
        <w:tc>
          <w:tcPr>
            <w:tcW w:w="952" w:type="dxa"/>
            <w:noWrap w:val="0"/>
            <w:vAlign w:val="center"/>
          </w:tcPr>
          <w:p w14:paraId="07800558">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61B06483">
            <w:pPr>
              <w:jc w:val="center"/>
              <w:rPr>
                <w:rFonts w:hint="eastAsia" w:ascii="宋体" w:cs="宋体"/>
                <w:color w:val="auto"/>
                <w:sz w:val="22"/>
                <w:highlight w:val="none"/>
              </w:rPr>
            </w:pPr>
            <w:r>
              <w:rPr>
                <w:rFonts w:hint="eastAsia" w:ascii="宋体" w:cs="宋体"/>
                <w:color w:val="auto"/>
                <w:sz w:val="22"/>
                <w:highlight w:val="none"/>
              </w:rPr>
              <w:t>开标程序</w:t>
            </w:r>
          </w:p>
        </w:tc>
        <w:tc>
          <w:tcPr>
            <w:tcW w:w="7619" w:type="dxa"/>
            <w:noWrap w:val="0"/>
            <w:vAlign w:val="center"/>
          </w:tcPr>
          <w:p w14:paraId="1D40AFB9">
            <w:pPr>
              <w:rPr>
                <w:rFonts w:hint="eastAsia" w:ascii="宋体" w:cs="宋体"/>
                <w:color w:val="auto"/>
                <w:sz w:val="22"/>
                <w:highlight w:val="none"/>
              </w:rPr>
            </w:pPr>
            <w:r>
              <w:rPr>
                <w:rFonts w:hint="eastAsia" w:ascii="宋体" w:cs="宋体"/>
                <w:color w:val="auto"/>
                <w:sz w:val="22"/>
                <w:highlight w:val="none"/>
              </w:rPr>
              <w:t>（一）开标准备</w:t>
            </w:r>
          </w:p>
          <w:p w14:paraId="58856B8C">
            <w:pPr>
              <w:rPr>
                <w:rFonts w:hint="eastAsia" w:ascii="宋体" w:cs="宋体"/>
                <w:color w:val="auto"/>
                <w:sz w:val="22"/>
                <w:highlight w:val="none"/>
              </w:rPr>
            </w:pPr>
            <w:r>
              <w:rPr>
                <w:rFonts w:hint="eastAsia" w:ascii="宋体" w:cs="宋体"/>
                <w:color w:val="auto"/>
                <w:sz w:val="22"/>
                <w:highlight w:val="none"/>
              </w:rPr>
              <w:t>1.采购组织机构原则上采用电子评标，按照投标文件规定的时间通过“政府采购云平台”组织开标、开启投标文件，所有供应商均应当准时在线参加。供应商如不参加磋商大会的，视同认可磋商结果，事后不得对采购相关人员、磋商过程和磋商结果提出异议，同时供应商因未在线参加磋商而导致投标文件无法按时解密等一切后果由供应商自己承担。</w:t>
            </w:r>
          </w:p>
          <w:p w14:paraId="204C3EFF">
            <w:pPr>
              <w:rPr>
                <w:rFonts w:hint="eastAsia" w:ascii="宋体" w:cs="宋体"/>
                <w:color w:val="auto"/>
                <w:sz w:val="22"/>
                <w:highlight w:val="none"/>
              </w:rPr>
            </w:pPr>
            <w:r>
              <w:rPr>
                <w:rFonts w:hint="eastAsia" w:ascii="宋体" w:cs="宋体"/>
                <w:color w:val="auto"/>
                <w:sz w:val="22"/>
                <w:highlight w:val="none"/>
              </w:rPr>
              <w:t>2.若磋商供应商在规定时间内无法解密或解密失败的，其投标无效。</w:t>
            </w:r>
          </w:p>
          <w:p w14:paraId="429D2714">
            <w:pPr>
              <w:rPr>
                <w:rFonts w:hint="eastAsia" w:ascii="宋体" w:cs="宋体"/>
                <w:color w:val="auto"/>
                <w:sz w:val="22"/>
                <w:highlight w:val="none"/>
              </w:rPr>
            </w:pPr>
            <w:r>
              <w:rPr>
                <w:rFonts w:hint="eastAsia" w:ascii="宋体" w:cs="宋体"/>
                <w:color w:val="auto"/>
                <w:sz w:val="22"/>
                <w:highlight w:val="none"/>
              </w:rPr>
              <w:t>3.所有二次报价询标流程，均在线上完成，请各供应商务必不要离开电脑太久，并留意手机短信。（请提前检查“政采云”内，关于‘项目采购’的岗位权限是否已勾选上。如有问题，请致电400-881-7190）。</w:t>
            </w:r>
          </w:p>
          <w:p w14:paraId="3CD62EC2">
            <w:pPr>
              <w:rPr>
                <w:rFonts w:hint="eastAsia" w:ascii="宋体" w:cs="宋体"/>
                <w:color w:val="auto"/>
                <w:sz w:val="22"/>
                <w:highlight w:val="none"/>
              </w:rPr>
            </w:pPr>
            <w:r>
              <w:rPr>
                <w:rFonts w:hint="eastAsia" w:ascii="宋体" w:cs="宋体"/>
                <w:color w:val="auto"/>
                <w:sz w:val="22"/>
                <w:highlight w:val="none"/>
              </w:rPr>
              <w:t>（二）电子招投标开标及评审程序</w:t>
            </w:r>
          </w:p>
          <w:p w14:paraId="4443B504">
            <w:pPr>
              <w:rPr>
                <w:rFonts w:hint="eastAsia" w:ascii="宋体" w:cs="宋体"/>
                <w:color w:val="auto"/>
                <w:sz w:val="22"/>
                <w:highlight w:val="none"/>
              </w:rPr>
            </w:pPr>
            <w:r>
              <w:rPr>
                <w:rFonts w:hint="eastAsia" w:ascii="宋体" w:cs="宋体"/>
                <w:color w:val="auto"/>
                <w:sz w:val="22"/>
                <w:highlight w:val="none"/>
              </w:rPr>
              <w:t>1.开标会由采购代理机构主持，磋商响应截止时间后，供应商登录政采云平台，用“项目采购-开标评标”功能对电子投标文件进行在线解密，各供应商代表在收到解密通知后30分钟内自行完成“电子加密投标文件”的在线解密。</w:t>
            </w:r>
          </w:p>
          <w:p w14:paraId="35A4D97B">
            <w:pPr>
              <w:rPr>
                <w:rFonts w:hint="eastAsia" w:ascii="宋体" w:cs="宋体"/>
                <w:color w:val="auto"/>
                <w:sz w:val="22"/>
                <w:highlight w:val="none"/>
              </w:rPr>
            </w:pPr>
            <w:r>
              <w:rPr>
                <w:rFonts w:hint="eastAsia" w:ascii="宋体" w:cs="宋体"/>
                <w:color w:val="auto"/>
                <w:sz w:val="22"/>
                <w:highlight w:val="none"/>
              </w:rPr>
              <w:t>2.投标文件解密结束，开启投标文件，对资格文件进行审查，并公布资格审查情况；</w:t>
            </w:r>
          </w:p>
          <w:p w14:paraId="0D6227A1">
            <w:pPr>
              <w:rPr>
                <w:rFonts w:hint="eastAsia" w:ascii="宋体" w:cs="宋体"/>
                <w:color w:val="auto"/>
                <w:sz w:val="22"/>
                <w:highlight w:val="none"/>
              </w:rPr>
            </w:pPr>
            <w:r>
              <w:rPr>
                <w:rFonts w:hint="eastAsia" w:ascii="宋体" w:cs="宋体"/>
                <w:color w:val="auto"/>
                <w:sz w:val="22"/>
                <w:highlight w:val="none"/>
              </w:rPr>
              <w:t>3.评审小组就价格、服务等认为需要磋商的内容进行磋商，供应商逐家回答磋商小组的提问，响应人作出最终承诺和最终报价。</w:t>
            </w:r>
          </w:p>
          <w:p w14:paraId="7F396A0A">
            <w:pPr>
              <w:rPr>
                <w:rFonts w:hint="eastAsia" w:ascii="宋体" w:cs="宋体"/>
                <w:color w:val="auto"/>
                <w:sz w:val="22"/>
                <w:highlight w:val="none"/>
              </w:rPr>
            </w:pPr>
            <w:r>
              <w:rPr>
                <w:rFonts w:hint="eastAsia" w:ascii="宋体" w:cs="宋体"/>
                <w:color w:val="auto"/>
                <w:sz w:val="22"/>
                <w:highlight w:val="none"/>
              </w:rPr>
              <w:t>5.对商务技术文件进行评审；</w:t>
            </w:r>
          </w:p>
          <w:p w14:paraId="4FDCDAF1">
            <w:pPr>
              <w:rPr>
                <w:rFonts w:hint="eastAsia" w:ascii="宋体" w:cs="宋体"/>
                <w:color w:val="auto"/>
                <w:sz w:val="22"/>
                <w:highlight w:val="none"/>
              </w:rPr>
            </w:pPr>
            <w:r>
              <w:rPr>
                <w:rFonts w:hint="eastAsia" w:ascii="宋体" w:cs="宋体"/>
                <w:color w:val="auto"/>
                <w:sz w:val="22"/>
                <w:highlight w:val="none"/>
              </w:rPr>
              <w:t>6.对报价文件进行评审；</w:t>
            </w:r>
          </w:p>
          <w:p w14:paraId="401AED71">
            <w:pPr>
              <w:rPr>
                <w:rFonts w:hint="eastAsia" w:ascii="宋体" w:cs="宋体"/>
                <w:color w:val="auto"/>
                <w:sz w:val="22"/>
                <w:highlight w:val="none"/>
              </w:rPr>
            </w:pPr>
            <w:r>
              <w:rPr>
                <w:rFonts w:hint="eastAsia" w:ascii="宋体" w:cs="宋体"/>
                <w:color w:val="auto"/>
                <w:sz w:val="22"/>
                <w:highlight w:val="none"/>
              </w:rPr>
              <w:t>7.公布评审结果。</w:t>
            </w:r>
          </w:p>
          <w:p w14:paraId="230E88B1">
            <w:pPr>
              <w:rPr>
                <w:rFonts w:hint="eastAsia" w:ascii="宋体" w:cs="宋体"/>
                <w:color w:val="auto"/>
                <w:sz w:val="22"/>
                <w:highlight w:val="none"/>
              </w:rPr>
            </w:pPr>
            <w:r>
              <w:rPr>
                <w:rFonts w:hint="eastAsia" w:ascii="宋体" w:cs="宋体"/>
                <w:b/>
                <w:bCs/>
                <w:color w:val="auto"/>
                <w:sz w:val="22"/>
                <w:highlight w:val="none"/>
              </w:rPr>
              <w:t>特别说明：</w:t>
            </w:r>
            <w:r>
              <w:rPr>
                <w:rFonts w:hint="eastAsia" w:ascii="宋体" w:cs="宋体"/>
                <w:b/>
                <w:bCs/>
                <w:color w:val="auto"/>
                <w:sz w:val="22"/>
                <w:highlight w:val="none"/>
                <w:u w:val="single"/>
              </w:rPr>
              <w:t>政采云公司如对电子化开标及评审程序有调整的，按调整后的程序操作</w:t>
            </w:r>
            <w:r>
              <w:rPr>
                <w:rFonts w:hint="eastAsia" w:ascii="宋体" w:cs="宋体"/>
                <w:b/>
                <w:bCs/>
                <w:color w:val="auto"/>
                <w:sz w:val="22"/>
                <w:highlight w:val="none"/>
                <w:u w:val="none"/>
              </w:rPr>
              <w:t>。</w:t>
            </w:r>
          </w:p>
        </w:tc>
      </w:tr>
      <w:tr w14:paraId="1F5B22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952" w:type="dxa"/>
            <w:noWrap w:val="0"/>
            <w:vAlign w:val="center"/>
          </w:tcPr>
          <w:p w14:paraId="4F583BC6">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2CABD63D">
            <w:pPr>
              <w:jc w:val="center"/>
              <w:rPr>
                <w:rFonts w:hint="eastAsia" w:ascii="宋体" w:cs="宋体"/>
                <w:color w:val="auto"/>
                <w:sz w:val="22"/>
                <w:highlight w:val="none"/>
              </w:rPr>
            </w:pPr>
            <w:r>
              <w:rPr>
                <w:rFonts w:hint="eastAsia" w:ascii="宋体" w:cs="宋体"/>
                <w:color w:val="auto"/>
                <w:sz w:val="22"/>
                <w:highlight w:val="none"/>
              </w:rPr>
              <w:t>评审小组的</w:t>
            </w:r>
          </w:p>
          <w:p w14:paraId="21DF8EF1">
            <w:pPr>
              <w:jc w:val="center"/>
              <w:rPr>
                <w:rFonts w:hint="eastAsia" w:ascii="宋体" w:cs="宋体"/>
                <w:color w:val="auto"/>
                <w:sz w:val="22"/>
                <w:highlight w:val="none"/>
              </w:rPr>
            </w:pPr>
            <w:r>
              <w:rPr>
                <w:rFonts w:hint="eastAsia" w:ascii="宋体" w:cs="宋体"/>
                <w:color w:val="auto"/>
                <w:sz w:val="22"/>
                <w:highlight w:val="none"/>
              </w:rPr>
              <w:t>组建</w:t>
            </w:r>
          </w:p>
        </w:tc>
        <w:tc>
          <w:tcPr>
            <w:tcW w:w="7619" w:type="dxa"/>
            <w:noWrap w:val="0"/>
            <w:vAlign w:val="center"/>
          </w:tcPr>
          <w:p w14:paraId="4F5B2F30">
            <w:pPr>
              <w:rPr>
                <w:rFonts w:hint="eastAsia" w:ascii="宋体" w:cs="宋体"/>
                <w:color w:val="auto"/>
                <w:sz w:val="22"/>
                <w:highlight w:val="none"/>
              </w:rPr>
            </w:pPr>
            <w:r>
              <w:rPr>
                <w:rFonts w:hint="eastAsia" w:ascii="宋体" w:cs="宋体"/>
                <w:color w:val="auto"/>
                <w:sz w:val="22"/>
                <w:highlight w:val="none"/>
              </w:rPr>
              <w:t>评审小组构成：由采购人代表以及有关技术、经济等方面的专家组成，成员为3人及以上单数，其中技术、经济类专家不得少于总人数的2/3；评标专家确定方式：依法组建。</w:t>
            </w:r>
          </w:p>
        </w:tc>
      </w:tr>
      <w:tr w14:paraId="4F69BA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952" w:type="dxa"/>
            <w:noWrap w:val="0"/>
            <w:vAlign w:val="center"/>
          </w:tcPr>
          <w:p w14:paraId="66AAB7CD">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3DC099C8">
            <w:pPr>
              <w:adjustRightInd w:val="0"/>
              <w:jc w:val="center"/>
              <w:rPr>
                <w:rFonts w:hint="eastAsia" w:ascii="宋体"/>
                <w:color w:val="auto"/>
                <w:sz w:val="22"/>
                <w:highlight w:val="none"/>
              </w:rPr>
            </w:pPr>
            <w:r>
              <w:rPr>
                <w:rFonts w:hint="eastAsia" w:ascii="宋体"/>
                <w:color w:val="auto"/>
                <w:sz w:val="22"/>
                <w:highlight w:val="none"/>
              </w:rPr>
              <w:t>采购</w:t>
            </w:r>
          </w:p>
          <w:p w14:paraId="17738931">
            <w:pPr>
              <w:adjustRightInd w:val="0"/>
              <w:jc w:val="center"/>
              <w:rPr>
                <w:rFonts w:hint="eastAsia" w:ascii="宋体" w:cs="宋体"/>
                <w:color w:val="auto"/>
                <w:sz w:val="22"/>
                <w:highlight w:val="none"/>
              </w:rPr>
            </w:pPr>
            <w:r>
              <w:rPr>
                <w:rFonts w:hint="eastAsia" w:ascii="宋体"/>
                <w:color w:val="auto"/>
                <w:sz w:val="22"/>
                <w:highlight w:val="none"/>
              </w:rPr>
              <w:t>扶持政策</w:t>
            </w:r>
          </w:p>
        </w:tc>
        <w:tc>
          <w:tcPr>
            <w:tcW w:w="7619" w:type="dxa"/>
            <w:noWrap w:val="0"/>
            <w:vAlign w:val="center"/>
          </w:tcPr>
          <w:p w14:paraId="7C9F5D6A">
            <w:pPr>
              <w:rPr>
                <w:rFonts w:hint="eastAsia" w:ascii="宋体" w:cs="Arial"/>
                <w:color w:val="auto"/>
                <w:sz w:val="22"/>
                <w:highlight w:val="none"/>
              </w:rPr>
            </w:pPr>
            <w:r>
              <w:rPr>
                <w:rFonts w:hint="eastAsia" w:ascii="宋体"/>
                <w:color w:val="auto"/>
                <w:sz w:val="22"/>
                <w:highlight w:val="none"/>
              </w:rPr>
              <w:t>1</w:t>
            </w:r>
            <w:r>
              <w:rPr>
                <w:rFonts w:hint="eastAsia" w:ascii="宋体"/>
                <w:color w:val="auto"/>
                <w:sz w:val="22"/>
                <w:highlight w:val="none"/>
                <w:lang w:eastAsia="zh-CN"/>
              </w:rPr>
              <w:t>.</w:t>
            </w:r>
            <w:r>
              <w:rPr>
                <w:rFonts w:hint="eastAsia" w:ascii="宋体" w:cs="Arial"/>
                <w:color w:val="auto"/>
                <w:sz w:val="22"/>
                <w:highlight w:val="none"/>
              </w:rPr>
              <w:t>对符合财政扶持政策的小微企业（或监狱企业、或残疾人福利性单位）给予评标价格折扣。供应商企业属于以上多种性质的，</w:t>
            </w:r>
            <w:r>
              <w:rPr>
                <w:rFonts w:hint="eastAsia" w:ascii="Arial" w:hAnsi="Arial" w:cs="Arial"/>
                <w:color w:val="auto"/>
                <w:sz w:val="22"/>
                <w:highlight w:val="none"/>
              </w:rPr>
              <w:t>不重复享受扶持政策</w:t>
            </w:r>
            <w:r>
              <w:rPr>
                <w:rFonts w:hint="eastAsia" w:ascii="宋体" w:cs="Arial"/>
                <w:color w:val="auto"/>
                <w:sz w:val="22"/>
                <w:highlight w:val="none"/>
              </w:rPr>
              <w:t>。</w:t>
            </w:r>
          </w:p>
          <w:p w14:paraId="7AD4CBBE">
            <w:pPr>
              <w:rPr>
                <w:rFonts w:hint="eastAsia" w:ascii="宋体" w:cs="宋体"/>
                <w:color w:val="auto"/>
                <w:sz w:val="22"/>
                <w:highlight w:val="none"/>
              </w:rPr>
            </w:pPr>
            <w:r>
              <w:rPr>
                <w:rFonts w:hint="eastAsia" w:ascii="宋体" w:cs="Arial"/>
                <w:color w:val="auto"/>
                <w:sz w:val="22"/>
                <w:highlight w:val="none"/>
              </w:rPr>
              <w:t>2</w:t>
            </w:r>
            <w:r>
              <w:rPr>
                <w:rFonts w:hint="eastAsia" w:ascii="宋体" w:cs="Arial"/>
                <w:color w:val="auto"/>
                <w:sz w:val="22"/>
                <w:highlight w:val="none"/>
                <w:lang w:eastAsia="zh-CN"/>
              </w:rPr>
              <w:t>.</w:t>
            </w:r>
            <w:r>
              <w:rPr>
                <w:rFonts w:hint="eastAsia" w:ascii="宋体" w:cs="Arial"/>
                <w:color w:val="auto"/>
                <w:sz w:val="22"/>
                <w:highlight w:val="none"/>
              </w:rPr>
              <w:t>对节能、环保产品优先采购。</w:t>
            </w:r>
          </w:p>
        </w:tc>
      </w:tr>
      <w:tr w14:paraId="4FF0E3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7" w:hRule="atLeast"/>
          <w:jc w:val="center"/>
        </w:trPr>
        <w:tc>
          <w:tcPr>
            <w:tcW w:w="952" w:type="dxa"/>
            <w:noWrap w:val="0"/>
            <w:vAlign w:val="center"/>
          </w:tcPr>
          <w:p w14:paraId="1B316EF1">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6C8A2C8C">
            <w:pPr>
              <w:jc w:val="center"/>
              <w:rPr>
                <w:rFonts w:hint="eastAsia" w:ascii="宋体" w:cs="宋体"/>
                <w:color w:val="auto"/>
                <w:sz w:val="22"/>
                <w:highlight w:val="none"/>
              </w:rPr>
            </w:pPr>
            <w:r>
              <w:rPr>
                <w:rFonts w:hint="eastAsia" w:ascii="宋体" w:cs="宋体"/>
                <w:color w:val="auto"/>
                <w:sz w:val="22"/>
                <w:highlight w:val="none"/>
              </w:rPr>
              <w:t>供应商信用查询</w:t>
            </w:r>
          </w:p>
        </w:tc>
        <w:tc>
          <w:tcPr>
            <w:tcW w:w="7619" w:type="dxa"/>
            <w:noWrap w:val="0"/>
            <w:vAlign w:val="center"/>
          </w:tcPr>
          <w:p w14:paraId="15AE637C">
            <w:pPr>
              <w:rPr>
                <w:rFonts w:hint="eastAsia" w:ascii="宋体" w:cs="宋体"/>
                <w:color w:val="auto"/>
                <w:sz w:val="22"/>
                <w:highlight w:val="none"/>
              </w:rPr>
            </w:pPr>
            <w:r>
              <w:rPr>
                <w:rFonts w:hint="eastAsia" w:ascii="宋体" w:cs="宋体"/>
                <w:color w:val="auto"/>
                <w:sz w:val="22"/>
                <w:highlight w:val="none"/>
              </w:rPr>
              <w:t>1</w:t>
            </w:r>
            <w:r>
              <w:rPr>
                <w:rFonts w:hint="eastAsia" w:ascii="宋体" w:cs="宋体"/>
                <w:color w:val="auto"/>
                <w:sz w:val="22"/>
                <w:highlight w:val="none"/>
                <w:lang w:eastAsia="zh-CN"/>
              </w:rPr>
              <w:t>.</w:t>
            </w:r>
            <w:r>
              <w:rPr>
                <w:rFonts w:hint="eastAsia" w:ascii="宋体" w:cs="宋体"/>
                <w:color w:val="auto"/>
                <w:sz w:val="22"/>
                <w:highlight w:val="none"/>
              </w:rPr>
              <w:t>投标供应商信用信息查询的查询渠道：“信用中国”(</w:t>
            </w:r>
            <w:r>
              <w:rPr>
                <w:rFonts w:hint="eastAsia" w:ascii="宋体" w:cs="宋体"/>
                <w:color w:val="auto"/>
                <w:sz w:val="22"/>
                <w:highlight w:val="none"/>
              </w:rPr>
              <w:fldChar w:fldCharType="begin"/>
            </w:r>
            <w:r>
              <w:rPr>
                <w:rFonts w:hint="eastAsia" w:ascii="宋体" w:cs="宋体"/>
                <w:color w:val="auto"/>
                <w:sz w:val="22"/>
                <w:highlight w:val="none"/>
              </w:rPr>
              <w:instrText xml:space="preserve">HYPERLINK "http://www.creditchina.gov.cn"</w:instrText>
            </w:r>
            <w:r>
              <w:rPr>
                <w:rFonts w:hint="eastAsia" w:ascii="宋体" w:cs="宋体"/>
                <w:color w:val="auto"/>
                <w:sz w:val="22"/>
                <w:highlight w:val="none"/>
              </w:rPr>
              <w:fldChar w:fldCharType="separate"/>
            </w:r>
            <w:r>
              <w:rPr>
                <w:rFonts w:hint="eastAsia" w:ascii="宋体" w:cs="宋体"/>
                <w:color w:val="auto"/>
                <w:sz w:val="22"/>
                <w:highlight w:val="none"/>
              </w:rPr>
              <w:t>www.creditchina.gov.cn</w:t>
            </w:r>
            <w:r>
              <w:rPr>
                <w:rFonts w:hint="eastAsia" w:ascii="宋体" w:cs="宋体"/>
                <w:color w:val="auto"/>
                <w:sz w:val="22"/>
                <w:highlight w:val="none"/>
              </w:rPr>
              <w:fldChar w:fldCharType="end"/>
            </w:r>
            <w:r>
              <w:rPr>
                <w:rFonts w:hint="eastAsia" w:ascii="宋体" w:cs="宋体"/>
                <w:color w:val="auto"/>
                <w:sz w:val="22"/>
                <w:highlight w:val="none"/>
              </w:rPr>
              <w:t>)；“中国政府采购网”（http://www.ccgp.gov.cn/）；</w:t>
            </w:r>
          </w:p>
          <w:p w14:paraId="00744F7F">
            <w:pPr>
              <w:rPr>
                <w:rFonts w:hint="eastAsia" w:ascii="宋体" w:cs="宋体"/>
                <w:color w:val="auto"/>
                <w:sz w:val="22"/>
                <w:highlight w:val="none"/>
              </w:rPr>
            </w:pPr>
            <w:r>
              <w:rPr>
                <w:rFonts w:hint="eastAsia" w:ascii="宋体" w:cs="宋体"/>
                <w:color w:val="auto"/>
                <w:sz w:val="22"/>
                <w:highlight w:val="none"/>
              </w:rPr>
              <w:t>2</w:t>
            </w:r>
            <w:r>
              <w:rPr>
                <w:rFonts w:hint="eastAsia" w:ascii="宋体" w:cs="宋体"/>
                <w:color w:val="auto"/>
                <w:sz w:val="22"/>
                <w:highlight w:val="none"/>
                <w:lang w:eastAsia="zh-CN"/>
              </w:rPr>
              <w:t>.</w:t>
            </w:r>
            <w:r>
              <w:rPr>
                <w:rFonts w:hint="eastAsia" w:ascii="宋体" w:cs="宋体"/>
                <w:color w:val="auto"/>
                <w:sz w:val="22"/>
                <w:highlight w:val="none"/>
              </w:rPr>
              <w:t>投标供应商信用信息查询截止时点：本项目投标截止时间前。</w:t>
            </w:r>
          </w:p>
          <w:p w14:paraId="5BDCEC56">
            <w:pPr>
              <w:rPr>
                <w:rFonts w:hint="eastAsia" w:ascii="宋体" w:cs="宋体"/>
                <w:color w:val="auto"/>
                <w:sz w:val="22"/>
                <w:highlight w:val="none"/>
              </w:rPr>
            </w:pPr>
            <w:r>
              <w:rPr>
                <w:rFonts w:hint="eastAsia" w:ascii="宋体" w:cs="宋体"/>
                <w:color w:val="auto"/>
                <w:sz w:val="22"/>
                <w:highlight w:val="none"/>
              </w:rPr>
              <w:t>3</w:t>
            </w:r>
            <w:r>
              <w:rPr>
                <w:rFonts w:hint="eastAsia" w:ascii="宋体" w:cs="宋体"/>
                <w:color w:val="auto"/>
                <w:sz w:val="22"/>
                <w:highlight w:val="none"/>
                <w:lang w:eastAsia="zh-CN"/>
              </w:rPr>
              <w:t>.</w:t>
            </w:r>
            <w:r>
              <w:rPr>
                <w:rFonts w:hint="eastAsia" w:ascii="宋体" w:cs="宋体"/>
                <w:color w:val="auto"/>
                <w:sz w:val="22"/>
                <w:highlight w:val="none"/>
              </w:rPr>
              <w:t>投标供应商信用信息查询记录和证据留存的具体方式：网页截图打印；</w:t>
            </w:r>
          </w:p>
          <w:p w14:paraId="6AE656DA">
            <w:pPr>
              <w:rPr>
                <w:rFonts w:hint="eastAsia" w:ascii="宋体" w:cs="宋体"/>
                <w:color w:val="auto"/>
                <w:sz w:val="22"/>
                <w:highlight w:val="none"/>
              </w:rPr>
            </w:pPr>
            <w:r>
              <w:rPr>
                <w:rFonts w:hint="eastAsia" w:ascii="宋体" w:cs="宋体"/>
                <w:color w:val="auto"/>
                <w:sz w:val="22"/>
                <w:highlight w:val="none"/>
              </w:rPr>
              <w:t>4</w:t>
            </w:r>
            <w:r>
              <w:rPr>
                <w:rFonts w:hint="eastAsia" w:ascii="宋体" w:cs="宋体"/>
                <w:color w:val="auto"/>
                <w:sz w:val="22"/>
                <w:highlight w:val="none"/>
                <w:lang w:eastAsia="zh-CN"/>
              </w:rPr>
              <w:t>.</w:t>
            </w:r>
            <w:r>
              <w:rPr>
                <w:rFonts w:hint="eastAsia" w:ascii="宋体" w:cs="宋体"/>
                <w:color w:val="auto"/>
                <w:sz w:val="22"/>
                <w:highlight w:val="none"/>
              </w:rPr>
              <w:t>信用信息的使用规则：信用中国”被列入失信被执行人名单、重大税收违法案件当事人名单的供应商，或“中国政府采购网”具有严重违法失信行为信息记录的供应商，其投标做无效投标处理；</w:t>
            </w:r>
          </w:p>
        </w:tc>
      </w:tr>
      <w:tr w14:paraId="74A246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952" w:type="dxa"/>
            <w:noWrap w:val="0"/>
            <w:vAlign w:val="center"/>
          </w:tcPr>
          <w:p w14:paraId="3A77FDBE">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7830C21E">
            <w:pPr>
              <w:jc w:val="center"/>
              <w:rPr>
                <w:rFonts w:hint="eastAsia" w:ascii="宋体" w:cs="宋体"/>
                <w:color w:val="auto"/>
                <w:sz w:val="22"/>
                <w:highlight w:val="none"/>
              </w:rPr>
            </w:pPr>
            <w:r>
              <w:rPr>
                <w:rFonts w:hint="eastAsia" w:ascii="宋体" w:cs="宋体"/>
                <w:color w:val="auto"/>
                <w:sz w:val="22"/>
                <w:highlight w:val="none"/>
              </w:rPr>
              <w:t>合同备案</w:t>
            </w:r>
          </w:p>
        </w:tc>
        <w:tc>
          <w:tcPr>
            <w:tcW w:w="7619" w:type="dxa"/>
            <w:noWrap w:val="0"/>
            <w:vAlign w:val="center"/>
          </w:tcPr>
          <w:p w14:paraId="6F13E37F">
            <w:pPr>
              <w:rPr>
                <w:rFonts w:hint="eastAsia" w:ascii="宋体" w:cs="宋体"/>
                <w:color w:val="auto"/>
                <w:sz w:val="22"/>
                <w:highlight w:val="none"/>
              </w:rPr>
            </w:pPr>
            <w:r>
              <w:rPr>
                <w:rFonts w:hint="eastAsia" w:ascii="宋体" w:cs="宋体"/>
                <w:color w:val="auto"/>
                <w:sz w:val="22"/>
                <w:highlight w:val="none"/>
              </w:rPr>
              <w:t>1.中标（成交）供应商须在发出中标（成交）通知书之日起30日历天内与</w:t>
            </w:r>
          </w:p>
          <w:p w14:paraId="11662CB3">
            <w:pPr>
              <w:rPr>
                <w:rFonts w:hint="eastAsia" w:ascii="宋体" w:cs="宋体"/>
                <w:color w:val="auto"/>
                <w:sz w:val="22"/>
                <w:highlight w:val="none"/>
              </w:rPr>
            </w:pPr>
            <w:r>
              <w:rPr>
                <w:rFonts w:hint="eastAsia" w:ascii="宋体" w:cs="宋体"/>
                <w:color w:val="auto"/>
                <w:sz w:val="22"/>
                <w:highlight w:val="none"/>
              </w:rPr>
              <w:t>采购人签订合同。</w:t>
            </w:r>
          </w:p>
          <w:p w14:paraId="5561FD74">
            <w:pPr>
              <w:rPr>
                <w:rFonts w:hint="eastAsia" w:ascii="宋体" w:cs="宋体"/>
                <w:color w:val="auto"/>
                <w:sz w:val="22"/>
                <w:highlight w:val="none"/>
              </w:rPr>
            </w:pPr>
            <w:r>
              <w:rPr>
                <w:rFonts w:hint="eastAsia" w:ascii="宋体" w:cs="宋体"/>
                <w:color w:val="auto"/>
                <w:sz w:val="22"/>
                <w:highlight w:val="none"/>
              </w:rPr>
              <w:t>2.中标（成交）供应商与采购人签订合同后，2日历天内将合同原件交招标代理机构备案。</w:t>
            </w:r>
          </w:p>
          <w:p w14:paraId="3BD2EA6C">
            <w:pPr>
              <w:rPr>
                <w:rFonts w:hint="eastAsia" w:ascii="宋体" w:cs="宋体"/>
                <w:color w:val="auto"/>
                <w:sz w:val="22"/>
                <w:highlight w:val="none"/>
              </w:rPr>
            </w:pPr>
            <w:r>
              <w:rPr>
                <w:rFonts w:hint="eastAsia" w:ascii="宋体" w:cs="宋体"/>
                <w:color w:val="auto"/>
                <w:sz w:val="22"/>
                <w:highlight w:val="none"/>
              </w:rPr>
              <w:t>3.本项目政府采购合同按规定在浙江政府采购网（http://www.zjzfcg.gov.cn）予以公告。</w:t>
            </w:r>
          </w:p>
        </w:tc>
      </w:tr>
      <w:tr w14:paraId="08EE59B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952" w:type="dxa"/>
            <w:noWrap w:val="0"/>
            <w:vAlign w:val="center"/>
          </w:tcPr>
          <w:p w14:paraId="28F2E5B4">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42AC1CCE">
            <w:pPr>
              <w:jc w:val="center"/>
              <w:rPr>
                <w:rFonts w:hint="eastAsia" w:ascii="宋体" w:cs="宋体"/>
                <w:color w:val="auto"/>
                <w:sz w:val="22"/>
                <w:highlight w:val="none"/>
              </w:rPr>
            </w:pPr>
            <w:r>
              <w:rPr>
                <w:rFonts w:hint="eastAsia" w:ascii="宋体" w:cs="宋体"/>
                <w:color w:val="auto"/>
                <w:sz w:val="22"/>
                <w:highlight w:val="none"/>
              </w:rPr>
              <w:t>合同履约管理</w:t>
            </w:r>
          </w:p>
        </w:tc>
        <w:tc>
          <w:tcPr>
            <w:tcW w:w="7619" w:type="dxa"/>
            <w:noWrap w:val="0"/>
            <w:vAlign w:val="center"/>
          </w:tcPr>
          <w:p w14:paraId="02BAD11E">
            <w:pPr>
              <w:rPr>
                <w:rFonts w:hint="eastAsia" w:ascii="宋体" w:cs="宋体"/>
                <w:color w:val="auto"/>
                <w:sz w:val="22"/>
                <w:highlight w:val="none"/>
              </w:rPr>
            </w:pPr>
            <w:r>
              <w:rPr>
                <w:rFonts w:hint="eastAsia" w:ascii="宋体" w:cs="宋体"/>
                <w:color w:val="auto"/>
                <w:sz w:val="22"/>
                <w:highlight w:val="none"/>
              </w:rPr>
              <w:t>合同签订后，采购人依法加强对合同履约进行管理，并在成交单位供货、项目验收等重要关节，如实填写《合同验收报告》（表附合同条款中），并及时向同级财政部门报告验收过程中遇到的问题。</w:t>
            </w:r>
          </w:p>
        </w:tc>
      </w:tr>
      <w:tr w14:paraId="233504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noWrap w:val="0"/>
            <w:vAlign w:val="center"/>
          </w:tcPr>
          <w:p w14:paraId="52404515">
            <w:pPr>
              <w:widowControl/>
              <w:numPr>
                <w:ilvl w:val="0"/>
                <w:numId w:val="5"/>
              </w:numPr>
              <w:tabs>
                <w:tab w:val="left" w:pos="420"/>
                <w:tab w:val="clear" w:pos="720"/>
              </w:tabs>
              <w:ind w:left="420" w:hanging="420"/>
              <w:jc w:val="right"/>
              <w:rPr>
                <w:rFonts w:hint="eastAsia" w:ascii="宋体" w:cs="宋体"/>
                <w:color w:val="auto"/>
                <w:sz w:val="22"/>
                <w:highlight w:val="none"/>
              </w:rPr>
            </w:pPr>
          </w:p>
        </w:tc>
        <w:tc>
          <w:tcPr>
            <w:tcW w:w="1600" w:type="dxa"/>
            <w:noWrap w:val="0"/>
            <w:vAlign w:val="center"/>
          </w:tcPr>
          <w:p w14:paraId="5D95DB78">
            <w:pPr>
              <w:jc w:val="center"/>
              <w:rPr>
                <w:rFonts w:hint="eastAsia" w:ascii="宋体" w:cs="宋体"/>
                <w:color w:val="auto"/>
                <w:sz w:val="22"/>
                <w:highlight w:val="none"/>
              </w:rPr>
            </w:pPr>
            <w:r>
              <w:rPr>
                <w:rFonts w:hint="eastAsia" w:ascii="宋体" w:cs="宋体"/>
                <w:color w:val="auto"/>
                <w:sz w:val="22"/>
                <w:highlight w:val="none"/>
              </w:rPr>
              <w:t>免责声明</w:t>
            </w:r>
          </w:p>
        </w:tc>
        <w:tc>
          <w:tcPr>
            <w:tcW w:w="7619" w:type="dxa"/>
            <w:noWrap w:val="0"/>
            <w:vAlign w:val="center"/>
          </w:tcPr>
          <w:p w14:paraId="518F6730">
            <w:pPr>
              <w:rPr>
                <w:rFonts w:hint="eastAsia" w:ascii="宋体" w:cs="宋体"/>
                <w:color w:val="auto"/>
                <w:sz w:val="22"/>
                <w:highlight w:val="none"/>
              </w:rPr>
            </w:pPr>
            <w:r>
              <w:rPr>
                <w:rFonts w:hint="eastAsia" w:ascii="宋体" w:cs="宋体"/>
                <w:color w:val="auto"/>
                <w:sz w:val="22"/>
                <w:highlight w:val="none"/>
              </w:rPr>
              <w:t>1</w:t>
            </w:r>
            <w:r>
              <w:rPr>
                <w:rFonts w:hint="eastAsia" w:ascii="宋体" w:cs="宋体"/>
                <w:color w:val="auto"/>
                <w:sz w:val="22"/>
                <w:highlight w:val="none"/>
                <w:lang w:eastAsia="zh-CN"/>
              </w:rPr>
              <w:t>.</w:t>
            </w:r>
            <w:r>
              <w:rPr>
                <w:rFonts w:hint="eastAsia" w:ascii="宋体" w:cs="宋体"/>
                <w:color w:val="auto"/>
                <w:sz w:val="22"/>
                <w:highlight w:val="none"/>
              </w:rPr>
              <w:t>投标供应商自行承担投标过程中产生的费用。无论何种因素导致采购项目延期开标、废标（流标）、投标供应商未成交、项目终止采购的，采购人与代理机构均不承担供应商投标费用。</w:t>
            </w:r>
          </w:p>
          <w:p w14:paraId="0CC345D1">
            <w:pPr>
              <w:rPr>
                <w:rFonts w:hint="eastAsia" w:ascii="宋体" w:cs="宋体"/>
                <w:color w:val="auto"/>
                <w:sz w:val="22"/>
                <w:highlight w:val="none"/>
              </w:rPr>
            </w:pPr>
            <w:r>
              <w:rPr>
                <w:rFonts w:hint="eastAsia" w:ascii="宋体" w:cs="宋体"/>
                <w:color w:val="auto"/>
                <w:sz w:val="22"/>
                <w:highlight w:val="none"/>
              </w:rPr>
              <w:t>2</w:t>
            </w:r>
            <w:r>
              <w:rPr>
                <w:rFonts w:hint="eastAsia" w:ascii="宋体" w:cs="宋体"/>
                <w:color w:val="auto"/>
                <w:sz w:val="22"/>
                <w:highlight w:val="none"/>
                <w:lang w:eastAsia="zh-CN"/>
              </w:rPr>
              <w:t>.</w:t>
            </w:r>
            <w:r>
              <w:rPr>
                <w:rFonts w:hint="eastAsia" w:ascii="宋体" w:cs="宋体"/>
                <w:color w:val="auto"/>
                <w:sz w:val="22"/>
                <w:highlight w:val="none"/>
              </w:rPr>
              <w:t>投标供应商在投标、合同履行过程中必须做好安全保障工作，不因项目实施而危及自身及第三方人员、财产安全。若发生任何安全事故，由中标（成交）供应商自行承担一切责任并赔偿损失。</w:t>
            </w:r>
          </w:p>
        </w:tc>
      </w:tr>
      <w:tr w14:paraId="098072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noWrap w:val="0"/>
            <w:vAlign w:val="center"/>
          </w:tcPr>
          <w:p w14:paraId="77AC24B3">
            <w:pPr>
              <w:widowControl/>
              <w:numPr>
                <w:ilvl w:val="0"/>
                <w:numId w:val="5"/>
              </w:numPr>
              <w:tabs>
                <w:tab w:val="left" w:pos="420"/>
                <w:tab w:val="clear" w:pos="720"/>
              </w:tabs>
              <w:ind w:left="420" w:hanging="420"/>
              <w:jc w:val="right"/>
              <w:rPr>
                <w:rFonts w:hint="eastAsia" w:ascii="宋体" w:cs="宋体"/>
                <w:color w:val="auto"/>
                <w:sz w:val="22"/>
                <w:highlight w:val="none"/>
              </w:rPr>
            </w:pPr>
            <w:bookmarkStart w:id="4" w:name="_Toc758_WPSOffice_Level1"/>
          </w:p>
        </w:tc>
        <w:tc>
          <w:tcPr>
            <w:tcW w:w="1600" w:type="dxa"/>
            <w:noWrap w:val="0"/>
            <w:vAlign w:val="center"/>
          </w:tcPr>
          <w:p w14:paraId="0450C82C">
            <w:pPr>
              <w:jc w:val="center"/>
              <w:rPr>
                <w:rFonts w:hint="eastAsia" w:ascii="宋体" w:cs="宋体"/>
                <w:b/>
                <w:bCs/>
                <w:color w:val="auto"/>
                <w:sz w:val="22"/>
                <w:highlight w:val="none"/>
              </w:rPr>
            </w:pPr>
            <w:r>
              <w:rPr>
                <w:rFonts w:hint="eastAsia" w:ascii="宋体"/>
                <w:b/>
                <w:bCs/>
                <w:color w:val="auto"/>
                <w:sz w:val="22"/>
                <w:szCs w:val="22"/>
                <w:highlight w:val="none"/>
                <w:u w:val="none"/>
                <w:lang w:val="en-US" w:eastAsia="zh-CN"/>
              </w:rPr>
              <w:t>其他</w:t>
            </w:r>
          </w:p>
        </w:tc>
        <w:tc>
          <w:tcPr>
            <w:tcW w:w="7619" w:type="dxa"/>
            <w:noWrap w:val="0"/>
            <w:vAlign w:val="center"/>
          </w:tcPr>
          <w:p w14:paraId="328D9C14">
            <w:pPr>
              <w:rPr>
                <w:rFonts w:hint="default" w:ascii="宋体" w:eastAsia="宋体" w:cs="宋体"/>
                <w:b/>
                <w:bCs/>
                <w:color w:val="auto"/>
                <w:sz w:val="22"/>
                <w:highlight w:val="none"/>
                <w:lang w:val="en-US" w:eastAsia="zh-CN"/>
              </w:rPr>
            </w:pPr>
            <w:r>
              <w:rPr>
                <w:rFonts w:hint="eastAsia" w:ascii="宋体" w:cs="宋体"/>
                <w:b/>
                <w:bCs/>
                <w:color w:val="auto"/>
                <w:sz w:val="22"/>
                <w:highlight w:val="none"/>
                <w:u w:val="none"/>
                <w:lang w:bidi="ar"/>
              </w:rPr>
              <w:t>中标后中标供应商须提供</w:t>
            </w:r>
            <w:r>
              <w:rPr>
                <w:rFonts w:hint="eastAsia" w:ascii="宋体" w:cs="宋体"/>
                <w:b/>
                <w:bCs/>
                <w:color w:val="auto"/>
                <w:sz w:val="22"/>
                <w:highlight w:val="none"/>
                <w:u w:val="none"/>
                <w:lang w:val="en-US" w:eastAsia="zh-CN" w:bidi="ar"/>
              </w:rPr>
              <w:t>4</w:t>
            </w:r>
            <w:r>
              <w:rPr>
                <w:rFonts w:hint="eastAsia" w:ascii="宋体" w:cs="宋体"/>
                <w:b/>
                <w:bCs/>
                <w:color w:val="auto"/>
                <w:sz w:val="22"/>
                <w:highlight w:val="none"/>
                <w:u w:val="none"/>
                <w:lang w:bidi="ar"/>
              </w:rPr>
              <w:t>份纸质投标文件至招标代理机构处作为纸质存档</w:t>
            </w:r>
            <w:r>
              <w:rPr>
                <w:rFonts w:hint="eastAsia" w:ascii="宋体" w:cs="宋体"/>
                <w:b/>
                <w:bCs/>
                <w:color w:val="auto"/>
                <w:sz w:val="22"/>
                <w:highlight w:val="none"/>
                <w:u w:val="none"/>
                <w:lang w:eastAsia="zh-CN" w:bidi="ar"/>
              </w:rPr>
              <w:t>，</w:t>
            </w:r>
            <w:r>
              <w:rPr>
                <w:rFonts w:hint="eastAsia" w:ascii="宋体" w:cs="宋体"/>
                <w:b/>
                <w:bCs/>
                <w:color w:val="auto"/>
                <w:sz w:val="22"/>
                <w:highlight w:val="none"/>
                <w:u w:val="none"/>
                <w:lang w:bidi="ar"/>
              </w:rPr>
              <w:t>邮寄至温州市泰顺县罗阳镇</w:t>
            </w:r>
            <w:r>
              <w:rPr>
                <w:rFonts w:hint="eastAsia" w:ascii="宋体" w:cs="宋体"/>
                <w:b/>
                <w:bCs/>
                <w:color w:val="auto"/>
                <w:sz w:val="22"/>
                <w:highlight w:val="none"/>
                <w:u w:val="none"/>
                <w:lang w:val="en-US" w:eastAsia="zh-CN" w:bidi="ar"/>
              </w:rPr>
              <w:t>湖滨花苑B8幢401室</w:t>
            </w:r>
            <w:r>
              <w:rPr>
                <w:rFonts w:hint="eastAsia" w:ascii="宋体" w:cs="宋体"/>
                <w:b/>
                <w:bCs/>
                <w:color w:val="auto"/>
                <w:sz w:val="22"/>
                <w:highlight w:val="none"/>
                <w:u w:val="none"/>
                <w:lang w:bidi="ar"/>
              </w:rPr>
              <w:t>，</w:t>
            </w:r>
            <w:r>
              <w:rPr>
                <w:rFonts w:hint="eastAsia" w:ascii="宋体" w:cs="宋体"/>
                <w:b/>
                <w:bCs/>
                <w:color w:val="auto"/>
                <w:sz w:val="22"/>
                <w:highlight w:val="none"/>
                <w:u w:val="none"/>
                <w:lang w:val="en-US" w:eastAsia="zh-CN" w:bidi="ar"/>
              </w:rPr>
              <w:t>翁女士，17858065131</w:t>
            </w:r>
            <w:r>
              <w:rPr>
                <w:rFonts w:hint="eastAsia" w:ascii="宋体" w:cs="宋体"/>
                <w:b/>
                <w:bCs/>
                <w:color w:val="auto"/>
                <w:sz w:val="22"/>
                <w:highlight w:val="none"/>
                <w:u w:val="none"/>
                <w:lang w:eastAsia="zh-CN" w:bidi="ar"/>
              </w:rPr>
              <w:t>，</w:t>
            </w:r>
            <w:r>
              <w:rPr>
                <w:rFonts w:hint="eastAsia" w:ascii="宋体" w:cs="宋体"/>
                <w:b/>
                <w:bCs/>
                <w:color w:val="auto"/>
                <w:sz w:val="22"/>
                <w:highlight w:val="none"/>
                <w:u w:val="none"/>
                <w:lang w:val="en-US" w:eastAsia="zh-CN" w:bidi="ar"/>
              </w:rPr>
              <w:t>如有U盘演示递交的，地址同上。</w:t>
            </w:r>
          </w:p>
        </w:tc>
      </w:tr>
    </w:tbl>
    <w:p w14:paraId="3AA378FA">
      <w:pPr>
        <w:autoSpaceDE w:val="0"/>
        <w:autoSpaceDN w:val="0"/>
        <w:adjustRightInd w:val="0"/>
        <w:snapToGrid w:val="0"/>
        <w:spacing w:line="400" w:lineRule="exact"/>
        <w:jc w:val="center"/>
        <w:rPr>
          <w:rFonts w:hint="eastAsia" w:ascii="宋体"/>
          <w:b/>
          <w:bCs/>
          <w:color w:val="auto"/>
          <w:sz w:val="22"/>
          <w:highlight w:val="none"/>
        </w:rPr>
      </w:pPr>
      <w:r>
        <w:rPr>
          <w:rFonts w:hint="eastAsia" w:ascii="宋体" w:cs="宋体"/>
          <w:b/>
          <w:color w:val="auto"/>
          <w:sz w:val="32"/>
          <w:szCs w:val="32"/>
          <w:highlight w:val="none"/>
        </w:rPr>
        <w:t>第二部分、</w:t>
      </w:r>
      <w:r>
        <w:rPr>
          <w:rFonts w:hint="eastAsia" w:ascii="宋体" w:cs="宋体"/>
          <w:b/>
          <w:color w:val="auto"/>
          <w:sz w:val="32"/>
          <w:szCs w:val="32"/>
          <w:highlight w:val="none"/>
          <w:lang w:val="zh-CN"/>
        </w:rPr>
        <w:t>采购内容及要求</w:t>
      </w:r>
      <w:bookmarkEnd w:id="4"/>
      <w:bookmarkStart w:id="5" w:name="_Toc157410886"/>
      <w:bookmarkStart w:id="6" w:name="_Toc6035_WPSOffice_Level2"/>
      <w:bookmarkStart w:id="7" w:name="_Toc384115605"/>
      <w:bookmarkStart w:id="8" w:name="_Toc5493_WPSOffice_Level1"/>
    </w:p>
    <w:bookmarkEnd w:id="5"/>
    <w:bookmarkEnd w:id="6"/>
    <w:bookmarkEnd w:id="7"/>
    <w:p w14:paraId="0BAE5241">
      <w:pPr>
        <w:snapToGrid w:val="0"/>
        <w:spacing w:line="380" w:lineRule="exact"/>
        <w:ind w:left="443" w:leftChars="208"/>
        <w:rPr>
          <w:rFonts w:ascii="宋体" w:hAnsi="宋体" w:cs="宋体"/>
          <w:b/>
          <w:bCs/>
          <w:color w:val="auto"/>
          <w:sz w:val="22"/>
          <w:highlight w:val="none"/>
        </w:rPr>
      </w:pPr>
      <w:r>
        <w:rPr>
          <w:rFonts w:hint="eastAsia" w:ascii="宋体" w:hAnsi="宋体" w:cs="宋体"/>
          <w:b/>
          <w:bCs/>
          <w:color w:val="auto"/>
          <w:sz w:val="22"/>
          <w:highlight w:val="none"/>
        </w:rPr>
        <w:t>一、采购总说明</w:t>
      </w:r>
    </w:p>
    <w:p w14:paraId="20AEEF04">
      <w:pPr>
        <w:widowControl/>
        <w:autoSpaceDE w:val="0"/>
        <w:autoSpaceDN w:val="0"/>
        <w:adjustRightInd w:val="0"/>
        <w:spacing w:line="380" w:lineRule="exact"/>
        <w:ind w:firstLine="446" w:firstLineChars="200"/>
        <w:textAlignment w:val="bottom"/>
        <w:rPr>
          <w:rFonts w:ascii="宋体" w:hAnsi="宋体" w:cs="宋体"/>
          <w:bCs/>
          <w:color w:val="auto"/>
          <w:sz w:val="22"/>
          <w:highlight w:val="none"/>
        </w:rPr>
      </w:pPr>
      <w:r>
        <w:rPr>
          <w:rFonts w:hint="eastAsia" w:ascii="宋体" w:hAnsi="宋体" w:cs="宋体"/>
          <w:bCs/>
          <w:color w:val="auto"/>
          <w:sz w:val="22"/>
          <w:highlight w:val="none"/>
        </w:rPr>
        <w:t>1.1 本技术规范要求提出的是最低限度的基本技术要求，并未对所有技术细节作出规定，供应商应提供符合本技术要求和国家标准、行业标准的优质产品。</w:t>
      </w:r>
    </w:p>
    <w:p w14:paraId="5A8BBC09">
      <w:pPr>
        <w:widowControl/>
        <w:autoSpaceDE w:val="0"/>
        <w:autoSpaceDN w:val="0"/>
        <w:adjustRightInd w:val="0"/>
        <w:spacing w:line="380" w:lineRule="exact"/>
        <w:ind w:firstLine="446" w:firstLineChars="200"/>
        <w:textAlignment w:val="bottom"/>
        <w:rPr>
          <w:rFonts w:ascii="宋体" w:hAnsi="宋体" w:cs="宋体"/>
          <w:bCs/>
          <w:color w:val="auto"/>
          <w:sz w:val="22"/>
          <w:highlight w:val="none"/>
        </w:rPr>
      </w:pPr>
      <w:r>
        <w:rPr>
          <w:rFonts w:hint="eastAsia" w:ascii="宋体" w:hAnsi="宋体" w:cs="宋体"/>
          <w:bCs/>
          <w:color w:val="auto"/>
          <w:sz w:val="22"/>
          <w:highlight w:val="none"/>
        </w:rPr>
        <w:t>1.2 供应商产品与本技术要求不一致时，供应商应在投标文件中予以说明，并由评审小组鉴定供应商产品能否达到要求。如供应商没有在投标文件中提出异议，则视为供应商提供的产品完全按照本招标文件要求。</w:t>
      </w:r>
    </w:p>
    <w:p w14:paraId="28424E8E">
      <w:pPr>
        <w:widowControl/>
        <w:autoSpaceDE w:val="0"/>
        <w:autoSpaceDN w:val="0"/>
        <w:adjustRightInd w:val="0"/>
        <w:spacing w:line="380" w:lineRule="exact"/>
        <w:ind w:firstLine="446" w:firstLineChars="200"/>
        <w:textAlignment w:val="bottom"/>
        <w:rPr>
          <w:rFonts w:ascii="宋体" w:hAnsi="宋体" w:cs="宋体"/>
          <w:bCs/>
          <w:color w:val="auto"/>
          <w:sz w:val="22"/>
          <w:highlight w:val="none"/>
        </w:rPr>
      </w:pPr>
      <w:r>
        <w:rPr>
          <w:rFonts w:hint="eastAsia" w:ascii="宋体" w:hAnsi="宋体" w:cs="宋体"/>
          <w:bCs/>
          <w:color w:val="auto"/>
          <w:sz w:val="22"/>
          <w:highlight w:val="none"/>
        </w:rPr>
        <w:t>2、技术要求及标准的执行</w:t>
      </w:r>
    </w:p>
    <w:p w14:paraId="75747E24">
      <w:pPr>
        <w:widowControl/>
        <w:autoSpaceDE w:val="0"/>
        <w:autoSpaceDN w:val="0"/>
        <w:adjustRightInd w:val="0"/>
        <w:spacing w:line="380" w:lineRule="exact"/>
        <w:ind w:firstLine="446" w:firstLineChars="200"/>
        <w:textAlignment w:val="bottom"/>
        <w:rPr>
          <w:rFonts w:hint="eastAsia" w:ascii="宋体" w:hAnsi="宋体" w:cs="宋体"/>
          <w:bCs/>
          <w:color w:val="auto"/>
          <w:sz w:val="22"/>
          <w:highlight w:val="none"/>
        </w:rPr>
      </w:pPr>
      <w:r>
        <w:rPr>
          <w:rFonts w:hint="eastAsia" w:ascii="宋体" w:hAnsi="宋体" w:cs="宋体"/>
          <w:bCs/>
          <w:color w:val="auto"/>
          <w:sz w:val="22"/>
          <w:highlight w:val="none"/>
        </w:rPr>
        <w:t>供应商提供的产品应标明所执行的质量标准，若同一标准已颁发新标准，则按最新标准执行。若同一产品同时有几个标准（国际标准、国家标准、行业标准、企业标准等），则按最高层次的标准执行。</w:t>
      </w:r>
    </w:p>
    <w:p w14:paraId="082631DA">
      <w:pPr>
        <w:spacing w:line="400" w:lineRule="exact"/>
        <w:ind w:firstLine="446" w:firstLineChars="200"/>
        <w:rPr>
          <w:rFonts w:hint="eastAsia" w:ascii="宋体" w:hAnsi="宋体" w:cs="宋体"/>
          <w:bCs/>
          <w:color w:val="auto"/>
          <w:sz w:val="22"/>
          <w:highlight w:val="none"/>
        </w:rPr>
      </w:pPr>
      <w:r>
        <w:rPr>
          <w:rFonts w:hint="eastAsia" w:ascii="宋体" w:hAnsi="宋体" w:cs="宋体"/>
          <w:bCs/>
          <w:color w:val="auto"/>
          <w:sz w:val="22"/>
          <w:highlight w:val="none"/>
        </w:rPr>
        <w:t>3、以下所列仅为基本要求， 供应商须按国家有关规定及标准完成本次招标货物的供货、施工、运输、装卸、就位、安装、调试、技术培训、检验、通过有关部门验收、维保期服务、货物终身维修等各项工作，并保证货物使用的安全性能与检测结果的可靠性。如中标，中标（成交）供应商必须提供原包装的新货物，并随机提供产品序列号（或原厂生产证明）、中文操作说明书与维保卡，对中标货物使用的安全性能与可靠性负全部责任；供应商报价应包括货物价格、税费、运输、系统集成、质保期内的维护保养等所有费用，以及供应商认为必要的其他服务；供应商提供的系统正常、合法、安全运行及使用所必需的所有费用，包含所有的版权、专利等一切费用，如果供应商在中标并签署合同后，在供货、安装与调试、培训等工作中出现货物及软件等方面的任何遗漏，均由中标（成交）供应商免费提供，采购人将不再支付任何费用。</w:t>
      </w:r>
    </w:p>
    <w:p w14:paraId="5588247F">
      <w:pPr>
        <w:spacing w:line="400" w:lineRule="exact"/>
        <w:ind w:firstLine="446" w:firstLineChars="200"/>
        <w:rPr>
          <w:rFonts w:hint="eastAsia" w:ascii="宋体" w:hAnsi="宋体" w:cs="宋体"/>
          <w:bCs/>
          <w:color w:val="auto"/>
          <w:sz w:val="22"/>
          <w:highlight w:val="none"/>
        </w:rPr>
      </w:pPr>
      <w:bookmarkStart w:id="9" w:name="_Toc25"/>
      <w:r>
        <w:rPr>
          <w:rFonts w:hint="eastAsia" w:ascii="宋体" w:hAnsi="宋体" w:cs="宋体"/>
          <w:bCs/>
          <w:color w:val="auto"/>
          <w:sz w:val="22"/>
          <w:highlight w:val="none"/>
        </w:rPr>
        <w:t>4、供应商所投产品及主要部件的名称、品牌、型号、技术参数、性能、数量、单价、合价、厂商、产地、质保期等应在投标文件中明确，对采购文件的技术条款及要求应予以实质性响应，如有偏离应在偏离表中注明。</w:t>
      </w:r>
    </w:p>
    <w:p w14:paraId="6E0EC9FB">
      <w:pPr>
        <w:spacing w:line="400" w:lineRule="exact"/>
        <w:ind w:firstLine="446" w:firstLineChars="200"/>
        <w:rPr>
          <w:rFonts w:hint="eastAsia" w:ascii="宋体" w:hAnsi="宋体" w:eastAsia="宋体" w:cs="宋体"/>
          <w:bCs/>
          <w:color w:val="auto"/>
          <w:sz w:val="22"/>
          <w:highlight w:val="none"/>
          <w:lang w:eastAsia="zh-CN"/>
        </w:rPr>
      </w:pPr>
      <w:r>
        <w:rPr>
          <w:rFonts w:hint="eastAsia" w:ascii="宋体" w:hAnsi="宋体" w:cs="宋体"/>
          <w:bCs/>
          <w:color w:val="auto"/>
          <w:sz w:val="22"/>
          <w:highlight w:val="none"/>
        </w:rPr>
        <w:t>5、下列技术部分提供的清单作为供应商投标报价的共同基础，在投标时相关设备不得少于招标文件中要求的数量；如招标文件中遗漏了必须具备的设备、配件或服务等，投标人可提供书面说明；但项目中标人必须承诺确保本项目能够完整实施，不得以任何理由认为本项目技术或配置存在缺陷而停止项目的实施，如造成本项目无法如期完工，中标人要承担必要的法律后果。</w:t>
      </w:r>
    </w:p>
    <w:p w14:paraId="1E1F5D7E">
      <w:pPr>
        <w:spacing w:line="400" w:lineRule="exact"/>
        <w:ind w:firstLine="446" w:firstLineChars="200"/>
        <w:rPr>
          <w:rFonts w:hint="eastAsia" w:ascii="宋体" w:hAnsi="宋体" w:eastAsia="宋体"/>
          <w:b/>
          <w:bCs/>
          <w:color w:val="auto"/>
          <w:sz w:val="22"/>
          <w:highlight w:val="none"/>
          <w:lang w:val="en-US" w:eastAsia="zh-CN"/>
        </w:rPr>
      </w:pPr>
      <w:r>
        <w:rPr>
          <w:rFonts w:hint="eastAsia" w:ascii="宋体" w:hAnsi="宋体"/>
          <w:b/>
          <w:bCs/>
          <w:color w:val="auto"/>
          <w:sz w:val="22"/>
          <w:highlight w:val="none"/>
        </w:rPr>
        <w:t>二、采购</w:t>
      </w:r>
      <w:r>
        <w:rPr>
          <w:rFonts w:hint="eastAsia" w:ascii="宋体" w:hAnsi="宋体"/>
          <w:b/>
          <w:bCs/>
          <w:color w:val="auto"/>
          <w:sz w:val="22"/>
          <w:highlight w:val="none"/>
          <w:lang w:val="en-US" w:eastAsia="zh-CN"/>
        </w:rPr>
        <w:t>清单</w:t>
      </w:r>
    </w:p>
    <w:p w14:paraId="0B115D36">
      <w:pPr>
        <w:spacing w:line="400" w:lineRule="exact"/>
        <w:ind w:left="443" w:leftChars="208"/>
        <w:jc w:val="left"/>
        <w:rPr>
          <w:rFonts w:hint="eastAsia" w:ascii="宋体" w:hAnsi="宋体" w:eastAsia="宋体" w:cs="宋体"/>
          <w:b/>
          <w:bCs/>
          <w:color w:val="auto"/>
          <w:sz w:val="22"/>
          <w:highlight w:val="none"/>
          <w:u w:val="single"/>
          <w:lang w:eastAsia="zh-CN"/>
        </w:rPr>
      </w:pPr>
      <w:r>
        <w:rPr>
          <w:rFonts w:hint="eastAsia" w:ascii="宋体" w:hAnsi="宋体" w:cs="宋体"/>
          <w:b/>
          <w:bCs/>
          <w:color w:val="auto"/>
          <w:sz w:val="22"/>
          <w:highlight w:val="none"/>
        </w:rPr>
        <w:t>注：</w:t>
      </w:r>
      <w:r>
        <w:rPr>
          <w:rFonts w:hint="eastAsia" w:ascii="宋体" w:cs="宋体"/>
          <w:b/>
          <w:bCs/>
          <w:color w:val="auto"/>
          <w:sz w:val="24"/>
          <w:szCs w:val="24"/>
          <w:highlight w:val="none"/>
          <w:u w:val="single"/>
        </w:rPr>
        <w:t>▲</w:t>
      </w:r>
      <w:r>
        <w:rPr>
          <w:rFonts w:hint="eastAsia" w:ascii="宋体" w:hAnsi="宋体" w:cs="宋体"/>
          <w:b/>
          <w:bCs/>
          <w:color w:val="auto"/>
          <w:sz w:val="22"/>
          <w:highlight w:val="none"/>
          <w:u w:val="single"/>
        </w:rPr>
        <w:t>下表有列明单价限价的，投标人报价不得高于该限价要求。</w:t>
      </w:r>
    </w:p>
    <w:tbl>
      <w:tblPr>
        <w:tblStyle w:val="34"/>
        <w:tblW w:w="537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24"/>
        <w:gridCol w:w="1362"/>
        <w:gridCol w:w="4964"/>
        <w:gridCol w:w="879"/>
        <w:gridCol w:w="768"/>
        <w:gridCol w:w="762"/>
        <w:gridCol w:w="881"/>
      </w:tblGrid>
      <w:tr w14:paraId="39AF9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8B820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6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39A48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名称</w:t>
            </w:r>
          </w:p>
        </w:tc>
        <w:tc>
          <w:tcPr>
            <w:tcW w:w="24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B1220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BED31C">
            <w:pPr>
              <w:keepNext w:val="0"/>
              <w:keepLines w:val="0"/>
              <w:widowControl/>
              <w:suppressLineNumbers w:val="0"/>
              <w:jc w:val="center"/>
              <w:textAlignment w:val="center"/>
              <w:rPr>
                <w:rFonts w:hint="default" w:ascii="宋体" w:hAnsi="宋体" w:eastAsia="宋体" w:cs="宋体"/>
                <w:b/>
                <w:bCs/>
                <w:i w:val="0"/>
                <w:iCs w:val="0"/>
                <w:color w:val="000000"/>
                <w:sz w:val="22"/>
                <w:szCs w:val="22"/>
                <w:u w:val="none"/>
                <w:lang w:val="en-US"/>
              </w:rPr>
            </w:pPr>
            <w:r>
              <w:rPr>
                <w:rFonts w:hint="eastAsia" w:ascii="宋体" w:hAnsi="宋体" w:eastAsia="宋体" w:cs="宋体"/>
                <w:b/>
                <w:bCs/>
                <w:i w:val="0"/>
                <w:iCs w:val="0"/>
                <w:color w:val="000000"/>
                <w:kern w:val="0"/>
                <w:sz w:val="22"/>
                <w:szCs w:val="22"/>
                <w:u w:val="none"/>
                <w:lang w:val="en-US" w:eastAsia="zh-CN" w:bidi="ar"/>
              </w:rPr>
              <w:t>单价限价（元）</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E8337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31933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6042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14:paraId="7FF23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0" w:hRule="atLeast"/>
        </w:trPr>
        <w:tc>
          <w:tcPr>
            <w:tcW w:w="3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0D2D85">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1</w:t>
            </w:r>
          </w:p>
        </w:tc>
        <w:tc>
          <w:tcPr>
            <w:tcW w:w="660" w:type="pct"/>
            <w:tcBorders>
              <w:top w:val="single" w:color="000000" w:sz="4" w:space="0"/>
              <w:left w:val="single" w:color="000000" w:sz="4" w:space="0"/>
              <w:bottom w:val="single" w:color="000000" w:sz="4" w:space="0"/>
              <w:right w:val="nil"/>
            </w:tcBorders>
            <w:shd w:val="clear" w:color="auto" w:fill="auto"/>
            <w:vAlign w:val="center"/>
          </w:tcPr>
          <w:p w14:paraId="0EF90598">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5G执法记录仪</w:t>
            </w:r>
          </w:p>
        </w:tc>
        <w:tc>
          <w:tcPr>
            <w:tcW w:w="24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12DE0F">
            <w:pPr>
              <w:keepNext w:val="0"/>
              <w:keepLines w:val="0"/>
              <w:widowControl/>
              <w:numPr>
                <w:ilvl w:val="0"/>
                <w:numId w:val="6"/>
              </w:numPr>
              <w:suppressLineNumbers w:val="0"/>
              <w:jc w:val="left"/>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★5G传输功能：设备可接入移动、联通和电信运营商5G/4G 频段，实现无线传输功能，支持H.264和H.265视频编码格式，支持视频双码流，在视频分辨率3840*2160条件下，分辨力≥1200线；（提供权威部门的检验报告）</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2.外形尺寸与质量：设备采用内置可更换电池设计，外形尺寸≤90×60×35mm（不含背夹、外接设备），质量（外接设备除外）≤210g；</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3.外壳防护等级：设备外壳防护等级应符合GB/T 4208-2008中IP68要求，且支持在GB/T 4208-2008中IP66环境下更换电池，更换电池后执法记录仪应能正常工作；</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4.内存/存储：本次采购的设备RAM≥4G，ROM≥64G；</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5.显示屏及亮度：设备应具有彩色显示屏，显示屏对角线尺寸应≥2.4in，显示全场白测试信号时的最大亮度应≥400cd/m2；</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6.水平视场角：设备在其厂家声明的所有分辨率条件下，镜头水平视场角应≥110º；</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7.几何失真：设备在其厂家声明的所有分辨率条件下，镜头几何失真应≤15%；</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8.★视频性能：设备视频分辨率分辨率为3840×2160时，视频分辨力应≥1500线；视频分辨率为2560×1440时，视频分辨力应≥1200线；视频分辨率为1920×1080时，视频分辨力应≥850线；视频分辨率为1280×720时，视频分辨力应≥600线；视频分辨率为864×480时，视频分辨力应≥400线；（提供权威部门的检验报告）</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9.★照片分辨力：设备像素应支持12032×6768（8000万）、8512×4800（4000万）、8000×4500（3600万），并且在此像素条件下拍摄的照片分辨力都应≥1800线；（提供权威部门的检验报告）</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10.电池充电时间：设备的电池电量从0%到100%充电时间≤3h；</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11.物理接口： 设备支持Type-C接口，可通过上位机软件连接后，上位机读取样机数据的速率≥280Mbps；</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12.★电池工作时间：设备采用内置可更换电池供电，每块电池容量应≥3400mAh，在更换一次电池条件下电池工作时间应满足连续摄录时间≥18h；在1920×1080分辨率条件下进行视频实时图传，电池工作时间应满足连续摄录时间≥10h； （提供权威部门的检验报告）</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13.夜视功能：设备应具有夜视功能，在开启夜视功能后，有效拍摄距离≥3m处应能看清人物面部特征；红外补光范围在3m处应覆盖摄录画面70%以上面积；</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 xml:space="preserve">14.防抖功能设置：设备可通过菜单开启/关闭防抖功能； </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15.高温试验：设备在温度（55±2）℃条件下，应持续时间≥15h，试验期间设备处于工作状态，实验过程中不应发生状态改变，试验后设备应能正常工作；</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16.无线传输功能；设备应可通过无线通信方式向平台传输视频图像，图像分辨率2160P/1440P/1080P/720P/480P可设置,视频文件可保存至服务器；</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17.语音操控及播报功能：设备具有语音操控功能，可通过语音指令控制样机进行关机、开始/停止摄像、开始/停止录音、拍照操作；且可进行语音播报，开启后可在开机、录像、录音、重点文件标记时进行语音播报，并具有摄录时长播报及整点报时功能。</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18.紧急摄录：设备在摄录过程中发生撞击时，可自动保存录像文件并且重新进入摄录模式，在待机状态下发生撞击时，可自动进入摄录模式；</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19.视频会商功能：设备可向群组中的成员发起视频会商功能，群组中任意人员均可以看到发起方的实时视频，同时可通过PPT按键进行集群对讲；</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20.文字语音播报功能：可在平台上编辑文字信息并将文字信息实时推送到设备进行语音播报，支持群报、单报；</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21.视频分发功能：设备可将正在上传的视频分享给其他执法仪或群组；</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22.★SOS联动报警功能：设备可在长按SOS键后自动报警，并且可在后台设置的预先范围距离内其他执法记录仪接收到SOS求救信息，便于附近力量及时进行协助；（提供权威部门的检验报告）</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23.语音备注功能：设备录像前打开语音备注功能，结束录像时可录制语音信息进行备注，设备将语音备注信息转化为文字并生成相应文档对录像文件进行备注，平台端将此类有备注的录像文件自动分类归档到相应的案件类别中，对视频文件进行自动甄别，重点保存；</w:t>
            </w:r>
          </w:p>
          <w:p w14:paraId="6527DF60">
            <w:pPr>
              <w:keepNext w:val="0"/>
              <w:keepLines w:val="0"/>
              <w:widowControl/>
              <w:numPr>
                <w:ilvl w:val="-1"/>
                <w:numId w:val="0"/>
              </w:numPr>
              <w:suppressLineNumbers w:val="0"/>
              <w:jc w:val="left"/>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24.位置追踪：设备可打开位置追踪功能，并开始追踪，设备可将北斗位置信息每隔2s一次上报平台，平台可快速追踪位置轨迹；</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25.息屏感应功能：设备支持息屏感应功能，当感应器被遮住时，可自动息屏；</w:t>
            </w:r>
          </w:p>
          <w:p w14:paraId="1942718D">
            <w:pPr>
              <w:keepNext w:val="0"/>
              <w:keepLines w:val="0"/>
              <w:widowControl/>
              <w:numPr>
                <w:ilvl w:val="-1"/>
                <w:numId w:val="0"/>
              </w:numPr>
              <w:suppressLineNumbers w:val="0"/>
              <w:jc w:val="left"/>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26.★电池舱盖锁定功能：设备应具备电池舱盖可通过锁定装置进行锁定，锁定后无法打开电池舱盖，确保执法执勤过程中电池的稳固性；（提供权威部门的检验报告）</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27.稳定性：设备具有MTBF可持续检测报告，且设备连续工作无故障时间应≥50000小时；</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28.含人脸和车牌授权模块</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29.</w:t>
            </w:r>
            <w:r>
              <w:rPr>
                <w:rFonts w:hint="eastAsia" w:ascii="宋体" w:cs="宋体"/>
                <w:b/>
                <w:bCs/>
                <w:color w:val="auto"/>
                <w:sz w:val="24"/>
                <w:szCs w:val="24"/>
                <w:highlight w:val="none"/>
                <w:u w:val="none"/>
              </w:rPr>
              <w:t>▲</w:t>
            </w:r>
            <w:r>
              <w:rPr>
                <w:rFonts w:hint="eastAsia" w:ascii="宋体" w:hAnsi="宋体" w:eastAsia="宋体" w:cs="宋体"/>
                <w:b w:val="0"/>
                <w:bCs w:val="0"/>
                <w:i w:val="0"/>
                <w:iCs w:val="0"/>
                <w:color w:val="000000"/>
                <w:kern w:val="0"/>
                <w:sz w:val="22"/>
                <w:szCs w:val="22"/>
                <w:u w:val="none"/>
                <w:lang w:val="en-US" w:eastAsia="zh-CN" w:bidi="ar"/>
              </w:rPr>
              <w:t>实时视频通过GB28181协议接入到温州市公安局执法仪平台，人脸、车辆图片数据通过GA1400协议上传温州市公安局综合采集平台</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30.</w:t>
            </w:r>
            <w:r>
              <w:rPr>
                <w:rFonts w:hint="eastAsia" w:ascii="宋体" w:cs="宋体"/>
                <w:b/>
                <w:bCs/>
                <w:color w:val="auto"/>
                <w:sz w:val="24"/>
                <w:szCs w:val="24"/>
                <w:highlight w:val="none"/>
                <w:u w:val="none"/>
              </w:rPr>
              <w:t>▲</w:t>
            </w:r>
            <w:r>
              <w:rPr>
                <w:rFonts w:hint="eastAsia" w:ascii="宋体" w:hAnsi="宋体" w:eastAsia="宋体" w:cs="宋体"/>
                <w:b w:val="0"/>
                <w:bCs w:val="0"/>
                <w:i w:val="0"/>
                <w:iCs w:val="0"/>
                <w:color w:val="000000"/>
                <w:kern w:val="0"/>
                <w:sz w:val="22"/>
                <w:szCs w:val="22"/>
                <w:u w:val="none"/>
                <w:lang w:val="en-US" w:eastAsia="zh-CN" w:bidi="ar"/>
              </w:rPr>
              <w:t>每台设备含10GB/月*36月，接入温州市公安局执法仪平台apn网络</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31.</w:t>
            </w:r>
            <w:r>
              <w:rPr>
                <w:rFonts w:hint="eastAsia" w:ascii="宋体" w:cs="宋体"/>
                <w:b/>
                <w:bCs/>
                <w:color w:val="auto"/>
                <w:sz w:val="24"/>
                <w:szCs w:val="24"/>
                <w:highlight w:val="none"/>
                <w:u w:val="none"/>
              </w:rPr>
              <w:t>▲</w:t>
            </w:r>
            <w:r>
              <w:rPr>
                <w:rFonts w:hint="eastAsia" w:ascii="宋体" w:hAnsi="宋体" w:eastAsia="宋体" w:cs="宋体"/>
                <w:b w:val="0"/>
                <w:bCs w:val="0"/>
                <w:i w:val="0"/>
                <w:iCs w:val="0"/>
                <w:color w:val="000000"/>
                <w:kern w:val="0"/>
                <w:sz w:val="22"/>
                <w:szCs w:val="22"/>
                <w:u w:val="none"/>
                <w:lang w:val="en-US" w:eastAsia="zh-CN" w:bidi="ar"/>
              </w:rPr>
              <w:t>包含PDT(数字对讲)功能公网专网融合对接的相关费用。</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32.</w:t>
            </w:r>
            <w:r>
              <w:rPr>
                <w:rFonts w:hint="eastAsia" w:ascii="宋体" w:cs="宋体"/>
                <w:b/>
                <w:bCs/>
                <w:color w:val="auto"/>
                <w:sz w:val="24"/>
                <w:szCs w:val="24"/>
                <w:highlight w:val="none"/>
                <w:u w:val="none"/>
              </w:rPr>
              <w:t>▲</w:t>
            </w:r>
            <w:r>
              <w:rPr>
                <w:rFonts w:hint="eastAsia" w:ascii="宋体" w:hAnsi="宋体" w:eastAsia="宋体" w:cs="宋体"/>
                <w:b w:val="0"/>
                <w:bCs w:val="0"/>
                <w:i w:val="0"/>
                <w:iCs w:val="0"/>
                <w:color w:val="000000"/>
                <w:kern w:val="0"/>
                <w:sz w:val="22"/>
                <w:szCs w:val="22"/>
                <w:u w:val="none"/>
                <w:lang w:val="en-US" w:eastAsia="zh-CN" w:bidi="ar"/>
              </w:rPr>
              <w:t>设备需与现泰顺县公安局执法记录仪采集站兼容，执法结束后，终端插入采集站，终端视频需自动上传至存储平台。</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21B8DA">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5870</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19891">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套</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17C9B">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24</w:t>
            </w:r>
          </w:p>
        </w:tc>
        <w:tc>
          <w:tcPr>
            <w:tcW w:w="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4AB592">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执法仪</w:t>
            </w:r>
          </w:p>
        </w:tc>
      </w:tr>
      <w:tr w14:paraId="3A4C58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31" w:hRule="atLeast"/>
        </w:trPr>
        <w:tc>
          <w:tcPr>
            <w:tcW w:w="3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FCE749">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2</w:t>
            </w:r>
          </w:p>
        </w:tc>
        <w:tc>
          <w:tcPr>
            <w:tcW w:w="660" w:type="pct"/>
            <w:tcBorders>
              <w:top w:val="single" w:color="000000" w:sz="4" w:space="0"/>
              <w:left w:val="single" w:color="000000" w:sz="4" w:space="0"/>
              <w:bottom w:val="single" w:color="000000" w:sz="4" w:space="0"/>
              <w:right w:val="nil"/>
            </w:tcBorders>
            <w:shd w:val="clear" w:color="auto" w:fill="auto"/>
            <w:vAlign w:val="center"/>
          </w:tcPr>
          <w:p w14:paraId="79EFFE46">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警务通终端</w:t>
            </w:r>
          </w:p>
        </w:tc>
        <w:tc>
          <w:tcPr>
            <w:tcW w:w="24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DD8B7A">
            <w:pPr>
              <w:keepNext w:val="0"/>
              <w:keepLines w:val="0"/>
              <w:widowControl/>
              <w:suppressLineNumbers w:val="0"/>
              <w:jc w:val="left"/>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 xml:space="preserve">1.★操作系统：安全双操作系统架构，各系统能单独运行，逻辑上完全隔离，双系统之间任何用户数据不能共享 </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2.★CPU：8核，主频≥2.62Ghz（国产芯片）</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3.★存储：运行内存≥12GB，机身内存≥256GB，支持NM存储卡扩容</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4.屏幕：≥6.69英寸</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5.摄像头：前摄：≥1600万像素；后置摄像头：≥5000万超光变像素像头，≥1200万像素超广角摄像头，≥1200万像素长焦摄像头，不低于3.5倍光学变焦和50倍数字变焦，支持OIS光学防抖</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7.网络制式：全网通，支持双卡双待</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 xml:space="preserve">8.防尘抗水：支持IP68级别防护 </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9.★电池：电池容量≥4750mA（典型值），支持50W无线超级快充，支持无线反向充电</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10.蓝牙：蓝牙5.2，支持低功耗蓝牙，支持 SBC、AAC，支持 LDAC 和 L2HC 高清音频</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11.传感器：支持屏内指纹、环境光传感器、霍尔传感器、陀螺仪、指南针、重力传感器、接近光传感器、Camera激光对焦传感器、色温传感器</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12.配件：充电器，数据线，电池（内置）</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13.系统:操作系统：支持基于国产操作系统或安卓系统开发的安全双系统，可按需适配生态应用和系统版本定制，并出具双系统安全定制软件著作权证书。</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14.★定位：定位功能符合公安部、省公安厅有关文件规定，并提供第三方权威检测报告。</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15.★双系统隔离：两个操作系统运行在不同ROM空间，独立运行，完全隔离；两个系统的文件系统、网络连接、外围接口、用户数据都彼此隔离，不能相互访问；任何一个系统不能删除、创建或控制另外一个系统；一个系统重置不影响另外有一个系统。</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16.双系统同时在线：支持公共APN和专属APN同时接入、同时在线。当前系统能接收到另外一个系统的通知栏消息，但看不到数据。</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17.空中发证：支持基于手机板载密码模块实现智能密码钥匙接口规范，证书密钥存储在硬件密码模块，提供国密运算服务。</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18.权威认证：符合GA/T 1466.1-2018 《智能手机型警用移动终端第1部分：技术要求》中多模式终端（个人普通终端+增强受控终端）要求，并取得相关资质认证。</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D1793E">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7800</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55A616">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套</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5EC560">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60</w:t>
            </w:r>
          </w:p>
        </w:tc>
        <w:tc>
          <w:tcPr>
            <w:tcW w:w="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04644">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警务通</w:t>
            </w:r>
          </w:p>
        </w:tc>
      </w:tr>
      <w:tr w14:paraId="1C3A1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3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1E59FC">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3</w:t>
            </w:r>
          </w:p>
        </w:tc>
        <w:tc>
          <w:tcPr>
            <w:tcW w:w="660" w:type="pct"/>
            <w:tcBorders>
              <w:top w:val="single" w:color="000000" w:sz="4" w:space="0"/>
              <w:left w:val="single" w:color="000000" w:sz="4" w:space="0"/>
              <w:bottom w:val="single" w:color="000000" w:sz="4" w:space="0"/>
              <w:right w:val="nil"/>
            </w:tcBorders>
            <w:shd w:val="clear" w:color="auto" w:fill="auto"/>
            <w:vAlign w:val="center"/>
          </w:tcPr>
          <w:p w14:paraId="063A54B2">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人脸车牌授权模块（原有警翼H5）</w:t>
            </w:r>
          </w:p>
        </w:tc>
        <w:tc>
          <w:tcPr>
            <w:tcW w:w="24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C70B7">
            <w:pPr>
              <w:keepNext w:val="0"/>
              <w:keepLines w:val="0"/>
              <w:widowControl/>
              <w:suppressLineNumbers w:val="0"/>
              <w:jc w:val="lef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1.记录仪人脸授权模块</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2.记录仪仪车牌授权模块</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3.人脸车牌照片上传温州市公安局平台</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4.定制开发1400协议接入模块</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5.原记录仪程序定制</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6.</w:t>
            </w:r>
            <w:r>
              <w:rPr>
                <w:rFonts w:hint="eastAsia" w:ascii="宋体" w:cs="宋体"/>
                <w:b/>
                <w:bCs/>
                <w:color w:val="auto"/>
                <w:sz w:val="24"/>
                <w:szCs w:val="24"/>
                <w:highlight w:val="none"/>
                <w:u w:val="single"/>
              </w:rPr>
              <w:t>▲</w:t>
            </w:r>
            <w:r>
              <w:rPr>
                <w:rFonts w:hint="eastAsia" w:ascii="宋体" w:hAnsi="宋体" w:eastAsia="宋体" w:cs="宋体"/>
                <w:b w:val="0"/>
                <w:bCs w:val="0"/>
                <w:i w:val="0"/>
                <w:iCs w:val="0"/>
                <w:color w:val="000000"/>
                <w:kern w:val="0"/>
                <w:sz w:val="22"/>
                <w:szCs w:val="22"/>
                <w:u w:val="none"/>
                <w:lang w:val="en-US" w:eastAsia="zh-CN" w:bidi="ar"/>
              </w:rPr>
              <w:t>该授权用于泰顺县公安局2024年采购的30台记录仪升级，调试。</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5DB572">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500</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D59629">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套</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7C523D">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30</w:t>
            </w:r>
          </w:p>
        </w:tc>
        <w:tc>
          <w:tcPr>
            <w:tcW w:w="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F276BA">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执法仪</w:t>
            </w:r>
          </w:p>
        </w:tc>
      </w:tr>
      <w:tr w14:paraId="669765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trPr>
        <w:tc>
          <w:tcPr>
            <w:tcW w:w="3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E87B0F">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4</w:t>
            </w:r>
          </w:p>
        </w:tc>
        <w:tc>
          <w:tcPr>
            <w:tcW w:w="660" w:type="pct"/>
            <w:tcBorders>
              <w:top w:val="single" w:color="000000" w:sz="4" w:space="0"/>
              <w:left w:val="single" w:color="000000" w:sz="4" w:space="0"/>
              <w:bottom w:val="single" w:color="000000" w:sz="4" w:space="0"/>
              <w:right w:val="nil"/>
            </w:tcBorders>
            <w:shd w:val="clear" w:color="auto" w:fill="auto"/>
            <w:vAlign w:val="center"/>
          </w:tcPr>
          <w:p w14:paraId="72FAA938">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硬加密</w:t>
            </w:r>
          </w:p>
        </w:tc>
        <w:tc>
          <w:tcPr>
            <w:tcW w:w="24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B30119">
            <w:pPr>
              <w:jc w:val="left"/>
              <w:rPr>
                <w:rFonts w:hint="eastAsia" w:ascii="宋体" w:hAnsi="宋体" w:eastAsia="宋体" w:cs="宋体"/>
                <w:b w:val="0"/>
                <w:bCs w:val="0"/>
                <w:i w:val="0"/>
                <w:iCs w:val="0"/>
                <w:color w:val="000000"/>
                <w:sz w:val="22"/>
                <w:szCs w:val="22"/>
                <w:u w:val="none"/>
              </w:rPr>
            </w:pP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B3BCC8">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330</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919FC9">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个</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470795">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60</w:t>
            </w:r>
          </w:p>
        </w:tc>
        <w:tc>
          <w:tcPr>
            <w:tcW w:w="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AD0AE5">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警务通</w:t>
            </w:r>
          </w:p>
        </w:tc>
      </w:tr>
      <w:tr w14:paraId="107A7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trPr>
        <w:tc>
          <w:tcPr>
            <w:tcW w:w="3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155A02">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5</w:t>
            </w:r>
          </w:p>
        </w:tc>
        <w:tc>
          <w:tcPr>
            <w:tcW w:w="660" w:type="pct"/>
            <w:tcBorders>
              <w:top w:val="single" w:color="000000" w:sz="4" w:space="0"/>
              <w:left w:val="single" w:color="000000" w:sz="4" w:space="0"/>
              <w:bottom w:val="single" w:color="000000" w:sz="4" w:space="0"/>
              <w:right w:val="nil"/>
            </w:tcBorders>
            <w:shd w:val="clear" w:color="auto" w:fill="auto"/>
            <w:vAlign w:val="center"/>
          </w:tcPr>
          <w:p w14:paraId="3BC2F447">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后台MDM管控</w:t>
            </w:r>
          </w:p>
        </w:tc>
        <w:tc>
          <w:tcPr>
            <w:tcW w:w="24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FDFA58">
            <w:pPr>
              <w:keepNext w:val="0"/>
              <w:keepLines w:val="0"/>
              <w:widowControl/>
              <w:suppressLineNumbers w:val="0"/>
              <w:jc w:val="lef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3年服务费</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10825B">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180</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4BC3B9">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套</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836C2">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60</w:t>
            </w:r>
          </w:p>
        </w:tc>
        <w:tc>
          <w:tcPr>
            <w:tcW w:w="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B9B4A1">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警务通</w:t>
            </w:r>
          </w:p>
        </w:tc>
      </w:tr>
      <w:tr w14:paraId="6DE104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trPr>
        <w:tc>
          <w:tcPr>
            <w:tcW w:w="3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23C0CA">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6</w:t>
            </w:r>
          </w:p>
        </w:tc>
        <w:tc>
          <w:tcPr>
            <w:tcW w:w="660" w:type="pct"/>
            <w:tcBorders>
              <w:top w:val="single" w:color="000000" w:sz="4" w:space="0"/>
              <w:left w:val="single" w:color="000000" w:sz="4" w:space="0"/>
              <w:bottom w:val="single" w:color="000000" w:sz="4" w:space="0"/>
              <w:right w:val="nil"/>
            </w:tcBorders>
            <w:shd w:val="clear" w:color="auto" w:fill="auto"/>
            <w:vAlign w:val="center"/>
          </w:tcPr>
          <w:p w14:paraId="45C1B8BB">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流量费</w:t>
            </w:r>
          </w:p>
        </w:tc>
        <w:tc>
          <w:tcPr>
            <w:tcW w:w="24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7D852F">
            <w:pPr>
              <w:keepNext w:val="0"/>
              <w:keepLines w:val="0"/>
              <w:widowControl/>
              <w:suppressLineNumbers w:val="0"/>
              <w:jc w:val="lef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3年服务费</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1D633E">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1152</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64127D">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套</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CF1D5E">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60</w:t>
            </w:r>
          </w:p>
        </w:tc>
        <w:tc>
          <w:tcPr>
            <w:tcW w:w="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262DDA">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警务通</w:t>
            </w:r>
          </w:p>
        </w:tc>
      </w:tr>
    </w:tbl>
    <w:p w14:paraId="4F064426">
      <w:pPr>
        <w:pStyle w:val="8"/>
        <w:ind w:left="0" w:leftChars="0" w:firstLine="0" w:firstLineChars="0"/>
        <w:rPr>
          <w:rFonts w:hint="default"/>
          <w:color w:val="auto"/>
          <w:highlight w:val="none"/>
          <w:lang w:val="en-US" w:eastAsia="zh-CN"/>
        </w:rPr>
      </w:pPr>
      <w:r>
        <w:rPr>
          <w:rFonts w:hint="eastAsia"/>
          <w:color w:val="auto"/>
          <w:highlight w:val="none"/>
          <w:lang w:val="en-US" w:eastAsia="zh-CN"/>
        </w:rPr>
        <w:t xml:space="preserve">  </w:t>
      </w:r>
    </w:p>
    <w:p w14:paraId="0CAE5D5E">
      <w:pPr>
        <w:pStyle w:val="7"/>
        <w:numPr>
          <w:ilvl w:val="0"/>
          <w:numId w:val="0"/>
        </w:numPr>
        <w:spacing w:line="400" w:lineRule="exact"/>
        <w:ind w:firstLine="446" w:firstLineChars="200"/>
        <w:rPr>
          <w:rFonts w:hint="eastAsia"/>
          <w:b/>
          <w:bCs/>
          <w:color w:val="auto"/>
          <w:sz w:val="22"/>
          <w:highlight w:val="none"/>
        </w:rPr>
      </w:pPr>
      <w:r>
        <w:rPr>
          <w:rFonts w:hint="eastAsia"/>
          <w:b/>
          <w:bCs/>
          <w:color w:val="auto"/>
          <w:sz w:val="22"/>
          <w:highlight w:val="none"/>
          <w:lang w:val="en-US" w:eastAsia="zh-CN"/>
        </w:rPr>
        <w:t>三、</w:t>
      </w:r>
      <w:r>
        <w:rPr>
          <w:rFonts w:hint="eastAsia"/>
          <w:b/>
          <w:bCs/>
          <w:color w:val="auto"/>
          <w:sz w:val="22"/>
          <w:highlight w:val="none"/>
        </w:rPr>
        <w:t>商务条款</w:t>
      </w:r>
    </w:p>
    <w:p w14:paraId="64DE63F5">
      <w:pPr>
        <w:pStyle w:val="7"/>
        <w:spacing w:line="400" w:lineRule="exact"/>
        <w:ind w:firstLine="440"/>
        <w:rPr>
          <w:color w:val="auto"/>
          <w:sz w:val="22"/>
        </w:rPr>
      </w:pPr>
      <w:r>
        <w:rPr>
          <w:rFonts w:hint="eastAsia"/>
          <w:color w:val="auto"/>
          <w:sz w:val="22"/>
        </w:rPr>
        <w:t>1</w:t>
      </w:r>
      <w:r>
        <w:rPr>
          <w:rFonts w:hint="eastAsia"/>
          <w:color w:val="auto"/>
          <w:sz w:val="22"/>
          <w:lang w:eastAsia="zh-CN"/>
        </w:rPr>
        <w:t>.</w:t>
      </w:r>
      <w:r>
        <w:rPr>
          <w:rFonts w:hint="eastAsia"/>
          <w:color w:val="auto"/>
          <w:sz w:val="22"/>
          <w:lang w:val="en-US" w:eastAsia="zh-CN"/>
        </w:rPr>
        <w:t>工期要求</w:t>
      </w:r>
      <w:r>
        <w:rPr>
          <w:rFonts w:hint="eastAsia"/>
          <w:color w:val="auto"/>
          <w:sz w:val="22"/>
        </w:rPr>
        <w:t>：</w:t>
      </w:r>
      <w:r>
        <w:rPr>
          <w:rFonts w:hint="eastAsia"/>
          <w:color w:val="auto"/>
          <w:sz w:val="22"/>
          <w:lang w:val="en-US" w:eastAsia="zh-CN"/>
        </w:rPr>
        <w:t>在接到采购人通知后15</w:t>
      </w:r>
      <w:r>
        <w:rPr>
          <w:rFonts w:hint="eastAsia"/>
          <w:color w:val="auto"/>
          <w:sz w:val="22"/>
        </w:rPr>
        <w:t>个日历天内。</w:t>
      </w:r>
    </w:p>
    <w:p w14:paraId="403D3E2F">
      <w:pPr>
        <w:pStyle w:val="7"/>
        <w:spacing w:line="400" w:lineRule="exact"/>
        <w:ind w:firstLine="440"/>
        <w:rPr>
          <w:color w:val="auto"/>
          <w:sz w:val="22"/>
        </w:rPr>
      </w:pPr>
      <w:r>
        <w:rPr>
          <w:rFonts w:hint="eastAsia"/>
          <w:color w:val="auto"/>
          <w:sz w:val="22"/>
        </w:rPr>
        <w:t>2</w:t>
      </w:r>
      <w:r>
        <w:rPr>
          <w:rFonts w:hint="eastAsia"/>
          <w:color w:val="auto"/>
          <w:sz w:val="22"/>
          <w:lang w:eastAsia="zh-CN"/>
        </w:rPr>
        <w:t>.</w:t>
      </w:r>
      <w:r>
        <w:rPr>
          <w:rFonts w:hint="eastAsia"/>
          <w:color w:val="auto"/>
          <w:sz w:val="22"/>
        </w:rPr>
        <w:t>售后服务</w:t>
      </w:r>
    </w:p>
    <w:p w14:paraId="108B0FB2">
      <w:pPr>
        <w:pStyle w:val="7"/>
        <w:spacing w:line="400" w:lineRule="exact"/>
        <w:ind w:firstLine="440"/>
        <w:rPr>
          <w:color w:val="auto"/>
          <w:sz w:val="22"/>
        </w:rPr>
      </w:pPr>
      <w:r>
        <w:rPr>
          <w:rFonts w:hint="eastAsia"/>
          <w:color w:val="auto"/>
          <w:sz w:val="22"/>
        </w:rPr>
        <w:t>（1）质保期：</w:t>
      </w:r>
      <w:r>
        <w:rPr>
          <w:rFonts w:hint="eastAsia"/>
          <w:color w:val="auto"/>
          <w:sz w:val="22"/>
          <w:lang w:val="en-US" w:eastAsia="zh-CN"/>
        </w:rPr>
        <w:t>3</w:t>
      </w:r>
      <w:r>
        <w:rPr>
          <w:rFonts w:hint="eastAsia"/>
          <w:color w:val="auto"/>
          <w:sz w:val="22"/>
        </w:rPr>
        <w:t>年（自验收合格之日起）。</w:t>
      </w:r>
    </w:p>
    <w:p w14:paraId="16B58546">
      <w:pPr>
        <w:pStyle w:val="7"/>
        <w:spacing w:line="400" w:lineRule="exact"/>
        <w:ind w:firstLine="440"/>
        <w:rPr>
          <w:color w:val="auto"/>
          <w:sz w:val="22"/>
        </w:rPr>
      </w:pPr>
      <w:r>
        <w:rPr>
          <w:rFonts w:hint="eastAsia"/>
          <w:color w:val="auto"/>
          <w:sz w:val="22"/>
        </w:rPr>
        <w:t>（2）响应时间：在质保期限内，接到用户报修电话通知后，应在1小时内响应服务，并在12小时内修复。若无法按规定及时修复的须根据使用单位要求提供备用设备。</w:t>
      </w:r>
    </w:p>
    <w:p w14:paraId="75F1D9B9">
      <w:pPr>
        <w:pStyle w:val="7"/>
        <w:spacing w:line="400" w:lineRule="exact"/>
        <w:ind w:firstLine="440"/>
        <w:rPr>
          <w:color w:val="auto"/>
          <w:sz w:val="22"/>
        </w:rPr>
      </w:pPr>
      <w:r>
        <w:rPr>
          <w:rFonts w:hint="eastAsia"/>
          <w:color w:val="auto"/>
          <w:sz w:val="22"/>
        </w:rPr>
        <w:t>（3）技术服务：要求中标设备随机资料需齐全，备品备件齐全有效。中标人对使用单位的操作人员进行现场培训，人数不少于一名。投标人如额外增加培训名额或进行厂家培训的，需在标书中予以明确承诺。</w:t>
      </w:r>
    </w:p>
    <w:p w14:paraId="45A76FDD">
      <w:pPr>
        <w:pStyle w:val="7"/>
        <w:spacing w:line="400" w:lineRule="exact"/>
        <w:ind w:firstLine="440"/>
        <w:rPr>
          <w:color w:val="auto"/>
          <w:sz w:val="22"/>
        </w:rPr>
      </w:pPr>
      <w:r>
        <w:rPr>
          <w:rFonts w:hint="eastAsia"/>
          <w:color w:val="auto"/>
          <w:sz w:val="22"/>
        </w:rPr>
        <w:t>3</w:t>
      </w:r>
      <w:r>
        <w:rPr>
          <w:rFonts w:hint="eastAsia"/>
          <w:color w:val="auto"/>
          <w:sz w:val="22"/>
          <w:lang w:val="en-US" w:eastAsia="zh-CN"/>
        </w:rPr>
        <w:t>.</w:t>
      </w:r>
      <w:r>
        <w:rPr>
          <w:rFonts w:hint="eastAsia"/>
          <w:color w:val="auto"/>
          <w:sz w:val="22"/>
        </w:rPr>
        <w:t>付款方式</w:t>
      </w:r>
    </w:p>
    <w:p w14:paraId="284FB775">
      <w:pPr>
        <w:widowControl/>
        <w:autoSpaceDE w:val="0"/>
        <w:autoSpaceDN w:val="0"/>
        <w:adjustRightInd w:val="0"/>
        <w:snapToGrid w:val="0"/>
        <w:spacing w:line="380" w:lineRule="exact"/>
        <w:ind w:left="2" w:leftChars="1" w:firstLine="426" w:firstLineChars="200"/>
        <w:textAlignment w:val="bottom"/>
        <w:rPr>
          <w:rFonts w:ascii="宋体" w:hAnsi="宋体"/>
          <w:b w:val="0"/>
          <w:bCs w:val="0"/>
          <w:color w:val="auto"/>
          <w:sz w:val="22"/>
        </w:rPr>
      </w:pPr>
      <w:r>
        <w:rPr>
          <w:rFonts w:hint="eastAsia" w:ascii="宋体" w:hAnsi="宋体" w:cs="宋体"/>
          <w:b w:val="0"/>
          <w:bCs w:val="0"/>
          <w:color w:val="auto"/>
          <w:szCs w:val="21"/>
        </w:rPr>
        <w:t>合同签订后5个工作日内成交供应商应提供合同总金额1%的履约保证金至采购单位指定账户，供应商可以银行、保险公司出具保函形式提交履约保证金</w:t>
      </w:r>
      <w:r>
        <w:rPr>
          <w:rFonts w:hint="eastAsia" w:ascii="宋体" w:hAnsi="宋体"/>
          <w:b w:val="0"/>
          <w:bCs w:val="0"/>
          <w:color w:val="auto"/>
          <w:sz w:val="22"/>
        </w:rPr>
        <w:t>。</w:t>
      </w:r>
    </w:p>
    <w:p w14:paraId="26731474">
      <w:pPr>
        <w:pStyle w:val="7"/>
        <w:spacing w:line="400" w:lineRule="exact"/>
        <w:ind w:firstLine="440"/>
        <w:rPr>
          <w:rFonts w:ascii="宋体" w:hAnsi="宋体"/>
          <w:color w:val="auto"/>
          <w:sz w:val="22"/>
        </w:rPr>
      </w:pPr>
      <w:r>
        <w:rPr>
          <w:rFonts w:hint="eastAsia" w:ascii="宋体" w:hAnsi="宋体"/>
          <w:color w:val="auto"/>
          <w:sz w:val="22"/>
        </w:rPr>
        <w:t>签订合同且具备支付条件后，采购人支付合同金额的40%预付款，中标供应商需开具相应金额的增值税发票，项目验收合格之后，采购人支付合同金额的60%，中标供应商需开具相应金额的增值税发票，履约保证金在验收合格后无息退还（或保函自动失效）。</w:t>
      </w:r>
    </w:p>
    <w:p w14:paraId="011AB371">
      <w:pPr>
        <w:pStyle w:val="7"/>
        <w:spacing w:line="400" w:lineRule="exact"/>
        <w:ind w:firstLine="440"/>
        <w:rPr>
          <w:color w:val="auto"/>
          <w:sz w:val="22"/>
        </w:rPr>
      </w:pPr>
      <w:r>
        <w:rPr>
          <w:rFonts w:hint="eastAsia" w:ascii="宋体" w:hAnsi="宋体"/>
          <w:color w:val="auto"/>
          <w:sz w:val="22"/>
        </w:rPr>
        <w:t xml:space="preserve"> 注： 采购人在接到中标供应商增值税发票后7个工作日内支付款项</w:t>
      </w:r>
      <w:r>
        <w:rPr>
          <w:rFonts w:hint="eastAsia"/>
          <w:color w:val="auto"/>
          <w:sz w:val="22"/>
        </w:rPr>
        <w:t>。</w:t>
      </w:r>
    </w:p>
    <w:p w14:paraId="34C3BBFB">
      <w:pPr>
        <w:pStyle w:val="7"/>
        <w:spacing w:line="400" w:lineRule="exact"/>
        <w:ind w:firstLine="440"/>
        <w:rPr>
          <w:color w:val="auto"/>
          <w:sz w:val="22"/>
        </w:rPr>
      </w:pPr>
      <w:r>
        <w:rPr>
          <w:rFonts w:hint="eastAsia"/>
          <w:color w:val="auto"/>
          <w:sz w:val="22"/>
        </w:rPr>
        <w:t>4</w:t>
      </w:r>
      <w:r>
        <w:rPr>
          <w:rFonts w:hint="eastAsia"/>
          <w:color w:val="auto"/>
          <w:sz w:val="22"/>
          <w:lang w:eastAsia="zh-CN"/>
        </w:rPr>
        <w:t>.</w:t>
      </w:r>
      <w:r>
        <w:rPr>
          <w:rFonts w:hint="eastAsia"/>
          <w:color w:val="auto"/>
          <w:sz w:val="22"/>
        </w:rPr>
        <w:t>随机资料</w:t>
      </w:r>
    </w:p>
    <w:p w14:paraId="3F6E03B0">
      <w:pPr>
        <w:pStyle w:val="7"/>
        <w:spacing w:line="400" w:lineRule="exact"/>
        <w:ind w:firstLine="440"/>
        <w:rPr>
          <w:color w:val="auto"/>
          <w:sz w:val="22"/>
        </w:rPr>
      </w:pPr>
      <w:r>
        <w:rPr>
          <w:rFonts w:hint="eastAsia"/>
          <w:color w:val="auto"/>
          <w:sz w:val="22"/>
        </w:rPr>
        <w:t>产品须提供产品合格证、质量保证书，产品的安装、说明书、维修保养手册等技术文件。</w:t>
      </w:r>
    </w:p>
    <w:p w14:paraId="007E37E3">
      <w:pPr>
        <w:pStyle w:val="7"/>
        <w:spacing w:line="400" w:lineRule="exact"/>
        <w:ind w:firstLine="440"/>
        <w:rPr>
          <w:rFonts w:hint="eastAsia" w:eastAsia="宋体"/>
          <w:color w:val="auto"/>
          <w:sz w:val="22"/>
          <w:lang w:eastAsia="zh-CN"/>
        </w:rPr>
      </w:pPr>
      <w:r>
        <w:rPr>
          <w:rFonts w:hint="eastAsia"/>
          <w:color w:val="auto"/>
          <w:sz w:val="22"/>
        </w:rPr>
        <w:t>5</w:t>
      </w:r>
      <w:r>
        <w:rPr>
          <w:rFonts w:hint="eastAsia"/>
          <w:color w:val="auto"/>
          <w:sz w:val="22"/>
          <w:lang w:eastAsia="zh-CN"/>
        </w:rPr>
        <w:t>.</w:t>
      </w:r>
      <w:r>
        <w:rPr>
          <w:rFonts w:hint="eastAsia"/>
          <w:color w:val="auto"/>
          <w:sz w:val="22"/>
        </w:rPr>
        <w:t>安装</w:t>
      </w:r>
      <w:r>
        <w:rPr>
          <w:rFonts w:hint="eastAsia"/>
          <w:color w:val="auto"/>
          <w:sz w:val="22"/>
          <w:lang w:val="en-US" w:eastAsia="zh-CN"/>
        </w:rPr>
        <w:t>调试</w:t>
      </w:r>
    </w:p>
    <w:p w14:paraId="15499CAA">
      <w:pPr>
        <w:pStyle w:val="7"/>
        <w:spacing w:line="400" w:lineRule="exact"/>
        <w:ind w:firstLine="440"/>
        <w:rPr>
          <w:rFonts w:hint="eastAsia" w:eastAsia="宋体"/>
          <w:color w:val="auto"/>
          <w:sz w:val="22"/>
          <w:lang w:eastAsia="zh-CN"/>
        </w:rPr>
      </w:pPr>
      <w:r>
        <w:rPr>
          <w:rFonts w:hint="eastAsia"/>
          <w:color w:val="auto"/>
          <w:sz w:val="22"/>
        </w:rPr>
        <w:t>需供应商提供技术人员安装调试</w:t>
      </w:r>
      <w:r>
        <w:rPr>
          <w:rFonts w:hint="eastAsia"/>
          <w:color w:val="auto"/>
          <w:sz w:val="22"/>
          <w:lang w:eastAsia="zh-CN"/>
        </w:rPr>
        <w:t>。</w:t>
      </w:r>
    </w:p>
    <w:p w14:paraId="21F9D4DF">
      <w:pPr>
        <w:pStyle w:val="7"/>
        <w:spacing w:line="400" w:lineRule="exact"/>
        <w:ind w:firstLine="440"/>
        <w:rPr>
          <w:color w:val="auto"/>
          <w:sz w:val="22"/>
        </w:rPr>
      </w:pPr>
      <w:r>
        <w:rPr>
          <w:rFonts w:hint="eastAsia"/>
          <w:color w:val="auto"/>
          <w:sz w:val="22"/>
        </w:rPr>
        <w:t>安装地点：按采购单位要求。</w:t>
      </w:r>
    </w:p>
    <w:p w14:paraId="77E19296">
      <w:pPr>
        <w:pStyle w:val="7"/>
        <w:spacing w:line="400" w:lineRule="exact"/>
        <w:ind w:firstLine="440"/>
        <w:rPr>
          <w:color w:val="auto"/>
          <w:sz w:val="22"/>
        </w:rPr>
      </w:pPr>
      <w:r>
        <w:rPr>
          <w:rFonts w:hint="eastAsia"/>
          <w:color w:val="auto"/>
          <w:sz w:val="22"/>
        </w:rPr>
        <w:t>安装标准：符合我国国家有关技术规范要求和技术标准。</w:t>
      </w:r>
    </w:p>
    <w:p w14:paraId="23163DA4">
      <w:pPr>
        <w:pStyle w:val="7"/>
        <w:spacing w:line="400" w:lineRule="exact"/>
        <w:ind w:firstLine="440"/>
        <w:rPr>
          <w:color w:val="auto"/>
          <w:sz w:val="22"/>
        </w:rPr>
      </w:pPr>
      <w:r>
        <w:rPr>
          <w:rFonts w:hint="eastAsia"/>
          <w:color w:val="auto"/>
          <w:sz w:val="22"/>
        </w:rPr>
        <w:t>安装过程中发生的费用由</w:t>
      </w:r>
      <w:r>
        <w:rPr>
          <w:rFonts w:hint="eastAsia"/>
          <w:color w:val="auto"/>
          <w:sz w:val="22"/>
          <w:lang w:val="zh-CN"/>
        </w:rPr>
        <w:t>成交</w:t>
      </w:r>
      <w:r>
        <w:rPr>
          <w:rFonts w:hint="eastAsia"/>
          <w:color w:val="auto"/>
          <w:sz w:val="22"/>
        </w:rPr>
        <w:t>供应商负责。</w:t>
      </w:r>
    </w:p>
    <w:p w14:paraId="0EE1919B">
      <w:pPr>
        <w:pStyle w:val="7"/>
        <w:spacing w:line="400" w:lineRule="exact"/>
        <w:ind w:firstLine="440"/>
        <w:rPr>
          <w:color w:val="auto"/>
          <w:sz w:val="22"/>
        </w:rPr>
      </w:pPr>
      <w:r>
        <w:rPr>
          <w:rFonts w:hint="eastAsia"/>
          <w:color w:val="auto"/>
          <w:sz w:val="22"/>
        </w:rPr>
        <w:t>安装过程中发生的运输费用由</w:t>
      </w:r>
      <w:r>
        <w:rPr>
          <w:rFonts w:hint="eastAsia"/>
          <w:color w:val="auto"/>
          <w:sz w:val="22"/>
          <w:lang w:val="zh-CN"/>
        </w:rPr>
        <w:t>成交</w:t>
      </w:r>
      <w:r>
        <w:rPr>
          <w:rFonts w:hint="eastAsia"/>
          <w:color w:val="auto"/>
          <w:sz w:val="22"/>
        </w:rPr>
        <w:t>供应商负责。</w:t>
      </w:r>
    </w:p>
    <w:p w14:paraId="03C42C6A">
      <w:pPr>
        <w:pStyle w:val="7"/>
        <w:spacing w:line="400" w:lineRule="exact"/>
        <w:ind w:firstLine="440"/>
        <w:rPr>
          <w:color w:val="auto"/>
          <w:sz w:val="22"/>
        </w:rPr>
      </w:pPr>
      <w:r>
        <w:rPr>
          <w:rFonts w:hint="eastAsia"/>
          <w:color w:val="auto"/>
          <w:sz w:val="22"/>
        </w:rPr>
        <w:t>供应商应在投标文件中提供其安装调试过程中使用单位需配合的内容。</w:t>
      </w:r>
    </w:p>
    <w:p w14:paraId="1323202F">
      <w:pPr>
        <w:pStyle w:val="7"/>
        <w:spacing w:line="400" w:lineRule="exact"/>
        <w:ind w:firstLine="440"/>
        <w:rPr>
          <w:color w:val="auto"/>
          <w:sz w:val="22"/>
        </w:rPr>
      </w:pPr>
      <w:r>
        <w:rPr>
          <w:rFonts w:hint="eastAsia"/>
          <w:color w:val="auto"/>
          <w:sz w:val="22"/>
        </w:rPr>
        <w:t>6</w:t>
      </w:r>
      <w:r>
        <w:rPr>
          <w:rFonts w:hint="eastAsia"/>
          <w:color w:val="auto"/>
          <w:sz w:val="22"/>
          <w:lang w:eastAsia="zh-CN"/>
        </w:rPr>
        <w:t>.</w:t>
      </w:r>
      <w:r>
        <w:rPr>
          <w:rFonts w:hint="eastAsia"/>
          <w:color w:val="auto"/>
          <w:sz w:val="22"/>
        </w:rPr>
        <w:t>验收</w:t>
      </w:r>
    </w:p>
    <w:p w14:paraId="756588F7">
      <w:pPr>
        <w:pStyle w:val="7"/>
        <w:spacing w:line="400" w:lineRule="exact"/>
        <w:ind w:firstLine="440"/>
        <w:rPr>
          <w:color w:val="auto"/>
          <w:sz w:val="22"/>
        </w:rPr>
      </w:pPr>
      <w:r>
        <w:rPr>
          <w:rFonts w:hint="eastAsia"/>
          <w:color w:val="auto"/>
          <w:sz w:val="22"/>
        </w:rPr>
        <w:t>符合相关规范及标准，通过采购人的验收，验收相关费用包含在本次投标报价中。</w:t>
      </w:r>
    </w:p>
    <w:p w14:paraId="07C5E957">
      <w:pPr>
        <w:pStyle w:val="7"/>
        <w:spacing w:line="400" w:lineRule="exact"/>
        <w:ind w:firstLine="446" w:firstLineChars="200"/>
        <w:rPr>
          <w:b/>
          <w:bCs/>
          <w:color w:val="auto"/>
          <w:sz w:val="22"/>
        </w:rPr>
      </w:pPr>
      <w:r>
        <w:rPr>
          <w:rFonts w:hint="eastAsia"/>
          <w:b/>
          <w:bCs/>
          <w:color w:val="auto"/>
          <w:sz w:val="22"/>
          <w:lang w:val="en-US" w:eastAsia="zh-CN"/>
        </w:rPr>
        <w:t>四</w:t>
      </w:r>
      <w:r>
        <w:rPr>
          <w:rFonts w:hint="eastAsia"/>
          <w:b/>
          <w:bCs/>
          <w:color w:val="auto"/>
          <w:sz w:val="22"/>
        </w:rPr>
        <w:t>、工作范围</w:t>
      </w:r>
    </w:p>
    <w:p w14:paraId="6593F527">
      <w:pPr>
        <w:pStyle w:val="7"/>
        <w:spacing w:line="400" w:lineRule="exact"/>
        <w:ind w:firstLine="440"/>
        <w:rPr>
          <w:color w:val="auto"/>
          <w:sz w:val="22"/>
        </w:rPr>
      </w:pPr>
      <w:r>
        <w:rPr>
          <w:rFonts w:hint="eastAsia"/>
          <w:color w:val="auto"/>
          <w:sz w:val="22"/>
        </w:rPr>
        <w:t>根据招标文件，各供应商须按国家有关标准及规范完成下列工作：</w:t>
      </w:r>
    </w:p>
    <w:p w14:paraId="6A665345">
      <w:pPr>
        <w:spacing w:line="400" w:lineRule="exact"/>
        <w:ind w:firstLine="446" w:firstLineChars="200"/>
        <w:rPr>
          <w:rFonts w:ascii="宋体" w:hAnsi="宋体" w:cs="宋体"/>
          <w:bCs/>
          <w:color w:val="auto"/>
          <w:sz w:val="22"/>
        </w:rPr>
      </w:pPr>
      <w:r>
        <w:rPr>
          <w:rFonts w:hint="eastAsia" w:ascii="宋体" w:hAnsi="宋体" w:cs="宋体"/>
          <w:bCs/>
          <w:color w:val="auto"/>
          <w:sz w:val="22"/>
        </w:rPr>
        <w:t>1</w:t>
      </w:r>
      <w:r>
        <w:rPr>
          <w:rFonts w:hint="eastAsia" w:ascii="宋体" w:hAnsi="宋体" w:cs="宋体"/>
          <w:bCs/>
          <w:color w:val="auto"/>
          <w:sz w:val="22"/>
          <w:lang w:eastAsia="zh-CN"/>
        </w:rPr>
        <w:t>.</w:t>
      </w:r>
      <w:r>
        <w:rPr>
          <w:rFonts w:hint="eastAsia" w:ascii="宋体" w:hAnsi="宋体" w:cs="宋体"/>
          <w:bCs/>
          <w:color w:val="auto"/>
          <w:sz w:val="22"/>
        </w:rPr>
        <w:t>提供完整成套的设备；</w:t>
      </w:r>
    </w:p>
    <w:p w14:paraId="158542E3">
      <w:pPr>
        <w:spacing w:line="400" w:lineRule="exact"/>
        <w:ind w:firstLine="446" w:firstLineChars="200"/>
        <w:rPr>
          <w:rFonts w:ascii="宋体" w:hAnsi="宋体" w:cs="宋体"/>
          <w:bCs/>
          <w:color w:val="auto"/>
          <w:sz w:val="22"/>
        </w:rPr>
      </w:pPr>
      <w:r>
        <w:rPr>
          <w:rFonts w:hint="eastAsia" w:ascii="宋体" w:hAnsi="宋体" w:cs="宋体"/>
          <w:bCs/>
          <w:color w:val="auto"/>
          <w:sz w:val="22"/>
        </w:rPr>
        <w:t>2</w:t>
      </w:r>
      <w:r>
        <w:rPr>
          <w:rFonts w:hint="eastAsia" w:ascii="宋体" w:hAnsi="宋体" w:cs="宋体"/>
          <w:bCs/>
          <w:color w:val="auto"/>
          <w:sz w:val="22"/>
          <w:lang w:eastAsia="zh-CN"/>
        </w:rPr>
        <w:t>.</w:t>
      </w:r>
      <w:r>
        <w:rPr>
          <w:rFonts w:hint="eastAsia" w:ascii="宋体" w:hAnsi="宋体" w:cs="宋体"/>
          <w:bCs/>
          <w:color w:val="auto"/>
          <w:sz w:val="22"/>
        </w:rPr>
        <w:t>产品及相关配件的提供、运输、装卸、就位、安装、调试、保险等；</w:t>
      </w:r>
    </w:p>
    <w:p w14:paraId="296793D5">
      <w:pPr>
        <w:spacing w:line="400" w:lineRule="exact"/>
        <w:ind w:firstLine="446" w:firstLineChars="200"/>
        <w:rPr>
          <w:rFonts w:ascii="宋体" w:hAnsi="宋体" w:cs="宋体"/>
          <w:bCs/>
          <w:color w:val="auto"/>
          <w:sz w:val="22"/>
        </w:rPr>
      </w:pPr>
      <w:r>
        <w:rPr>
          <w:rFonts w:hint="eastAsia" w:ascii="宋体" w:hAnsi="宋体" w:cs="宋体"/>
          <w:bCs/>
          <w:color w:val="auto"/>
          <w:sz w:val="22"/>
        </w:rPr>
        <w:t>3</w:t>
      </w:r>
      <w:r>
        <w:rPr>
          <w:rFonts w:hint="eastAsia" w:ascii="宋体" w:hAnsi="宋体" w:cs="宋体"/>
          <w:bCs/>
          <w:color w:val="auto"/>
          <w:sz w:val="22"/>
          <w:lang w:eastAsia="zh-CN"/>
        </w:rPr>
        <w:t>.</w:t>
      </w:r>
      <w:r>
        <w:rPr>
          <w:rFonts w:hint="eastAsia" w:ascii="宋体" w:hAnsi="宋体" w:cs="宋体"/>
          <w:bCs/>
          <w:color w:val="auto"/>
          <w:sz w:val="22"/>
        </w:rPr>
        <w:t>根据采购单位要求，免费为每台设备制作并粘贴好资产标签；</w:t>
      </w:r>
    </w:p>
    <w:p w14:paraId="04C3F66E">
      <w:pPr>
        <w:spacing w:line="400" w:lineRule="exact"/>
        <w:ind w:firstLine="446" w:firstLineChars="200"/>
        <w:rPr>
          <w:rFonts w:ascii="宋体" w:hAnsi="宋体" w:cs="宋体"/>
          <w:bCs/>
          <w:color w:val="auto"/>
          <w:sz w:val="22"/>
        </w:rPr>
      </w:pPr>
      <w:r>
        <w:rPr>
          <w:rFonts w:hint="eastAsia" w:ascii="宋体" w:hAnsi="宋体" w:cs="宋体"/>
          <w:bCs/>
          <w:color w:val="auto"/>
          <w:sz w:val="22"/>
        </w:rPr>
        <w:t>4</w:t>
      </w:r>
      <w:r>
        <w:rPr>
          <w:rFonts w:hint="eastAsia" w:ascii="宋体" w:hAnsi="宋体" w:cs="宋体"/>
          <w:bCs/>
          <w:color w:val="auto"/>
          <w:sz w:val="22"/>
          <w:lang w:eastAsia="zh-CN"/>
        </w:rPr>
        <w:t>.</w:t>
      </w:r>
      <w:r>
        <w:rPr>
          <w:rFonts w:hint="eastAsia" w:ascii="宋体" w:hAnsi="宋体" w:cs="宋体"/>
          <w:bCs/>
          <w:color w:val="auto"/>
          <w:sz w:val="22"/>
        </w:rPr>
        <w:t xml:space="preserve">完成各项检验、测试工作、改造工作，并配合采购人完成验收； </w:t>
      </w:r>
    </w:p>
    <w:p w14:paraId="62386C37">
      <w:pPr>
        <w:spacing w:line="400" w:lineRule="exact"/>
        <w:ind w:firstLine="446" w:firstLineChars="200"/>
        <w:rPr>
          <w:rFonts w:ascii="宋体" w:hAnsi="宋体" w:cs="宋体"/>
          <w:bCs/>
          <w:color w:val="auto"/>
          <w:sz w:val="22"/>
        </w:rPr>
      </w:pPr>
      <w:r>
        <w:rPr>
          <w:rFonts w:hint="eastAsia" w:ascii="宋体" w:hAnsi="宋体" w:cs="宋体"/>
          <w:bCs/>
          <w:color w:val="auto"/>
          <w:sz w:val="22"/>
        </w:rPr>
        <w:t>5</w:t>
      </w:r>
      <w:r>
        <w:rPr>
          <w:rFonts w:hint="eastAsia" w:ascii="宋体" w:hAnsi="宋体" w:cs="宋体"/>
          <w:bCs/>
          <w:color w:val="auto"/>
          <w:sz w:val="22"/>
          <w:lang w:eastAsia="zh-CN"/>
        </w:rPr>
        <w:t>.</w:t>
      </w:r>
      <w:r>
        <w:rPr>
          <w:rFonts w:hint="eastAsia" w:ascii="宋体" w:hAnsi="宋体" w:cs="宋体"/>
          <w:bCs/>
          <w:color w:val="auto"/>
          <w:sz w:val="22"/>
        </w:rPr>
        <w:t>对最终使用单位的操作人员及维修人员进行技术培训；</w:t>
      </w:r>
    </w:p>
    <w:p w14:paraId="7B45DB44">
      <w:pPr>
        <w:spacing w:line="400" w:lineRule="exact"/>
        <w:ind w:firstLine="446" w:firstLineChars="200"/>
        <w:rPr>
          <w:rFonts w:ascii="宋体" w:hAnsi="宋体" w:cs="宋体"/>
          <w:bCs/>
          <w:color w:val="auto"/>
          <w:sz w:val="22"/>
        </w:rPr>
      </w:pPr>
      <w:r>
        <w:rPr>
          <w:rFonts w:hint="eastAsia" w:ascii="宋体" w:hAnsi="宋体" w:cs="宋体"/>
          <w:bCs/>
          <w:color w:val="auto"/>
          <w:sz w:val="22"/>
        </w:rPr>
        <w:t>6</w:t>
      </w:r>
      <w:r>
        <w:rPr>
          <w:rFonts w:hint="eastAsia" w:ascii="宋体" w:hAnsi="宋体" w:cs="宋体"/>
          <w:bCs/>
          <w:color w:val="auto"/>
          <w:sz w:val="22"/>
          <w:lang w:eastAsia="zh-CN"/>
        </w:rPr>
        <w:t>.</w:t>
      </w:r>
      <w:r>
        <w:rPr>
          <w:rFonts w:hint="eastAsia" w:ascii="宋体" w:hAnsi="宋体" w:cs="宋体"/>
          <w:bCs/>
          <w:color w:val="auto"/>
          <w:sz w:val="22"/>
        </w:rPr>
        <w:t>质保期内的维保及维修；</w:t>
      </w:r>
    </w:p>
    <w:p w14:paraId="201D584A">
      <w:pPr>
        <w:spacing w:line="400" w:lineRule="exact"/>
        <w:ind w:firstLine="446" w:firstLineChars="200"/>
        <w:rPr>
          <w:rFonts w:hint="eastAsia" w:ascii="宋体" w:hAnsi="宋体" w:cs="宋体"/>
          <w:bCs/>
          <w:color w:val="auto"/>
          <w:sz w:val="22"/>
        </w:rPr>
      </w:pPr>
      <w:r>
        <w:rPr>
          <w:rFonts w:hint="eastAsia" w:ascii="宋体" w:hAnsi="宋体" w:cs="宋体"/>
          <w:bCs/>
          <w:color w:val="auto"/>
          <w:sz w:val="22"/>
        </w:rPr>
        <w:t>7</w:t>
      </w:r>
      <w:r>
        <w:rPr>
          <w:rFonts w:hint="eastAsia" w:ascii="宋体" w:hAnsi="宋体" w:cs="宋体"/>
          <w:bCs/>
          <w:color w:val="auto"/>
          <w:sz w:val="22"/>
          <w:lang w:eastAsia="zh-CN"/>
        </w:rPr>
        <w:t>.</w:t>
      </w:r>
      <w:r>
        <w:rPr>
          <w:rFonts w:hint="eastAsia" w:ascii="宋体" w:hAnsi="宋体" w:cs="宋体"/>
          <w:bCs/>
          <w:color w:val="auto"/>
          <w:sz w:val="22"/>
        </w:rPr>
        <w:t>售后服务的措施及承诺。</w:t>
      </w:r>
    </w:p>
    <w:p w14:paraId="799711DA">
      <w:pPr>
        <w:spacing w:line="400" w:lineRule="exact"/>
        <w:ind w:firstLine="446" w:firstLineChars="200"/>
        <w:rPr>
          <w:rFonts w:hint="eastAsia" w:ascii="宋体" w:hAnsi="宋体" w:cs="宋体"/>
          <w:bCs/>
          <w:color w:val="auto"/>
          <w:sz w:val="22"/>
        </w:rPr>
      </w:pPr>
      <w:r>
        <w:rPr>
          <w:rFonts w:hint="eastAsia" w:ascii="宋体" w:hAnsi="宋体" w:cs="宋体"/>
          <w:bCs/>
          <w:color w:val="auto"/>
          <w:sz w:val="22"/>
        </w:rPr>
        <w:t>以上工作内容的费用均包含在投标。</w:t>
      </w:r>
    </w:p>
    <w:p w14:paraId="025DA8B7">
      <w:pPr>
        <w:spacing w:line="400" w:lineRule="exact"/>
        <w:ind w:firstLine="446" w:firstLineChars="200"/>
        <w:rPr>
          <w:rFonts w:hint="eastAsia" w:ascii="宋体" w:hAnsi="宋体" w:cs="宋体"/>
          <w:bCs/>
          <w:color w:val="auto"/>
          <w:sz w:val="22"/>
        </w:rPr>
      </w:pPr>
    </w:p>
    <w:bookmarkEnd w:id="9"/>
    <w:p w14:paraId="65A99B04">
      <w:pPr>
        <w:autoSpaceDE w:val="0"/>
        <w:autoSpaceDN w:val="0"/>
        <w:adjustRightInd w:val="0"/>
        <w:snapToGrid w:val="0"/>
        <w:spacing w:line="400" w:lineRule="exact"/>
        <w:jc w:val="center"/>
        <w:rPr>
          <w:rFonts w:hint="eastAsia" w:ascii="宋体" w:cs="宋体"/>
          <w:b/>
          <w:color w:val="auto"/>
          <w:sz w:val="32"/>
          <w:szCs w:val="32"/>
          <w:highlight w:val="none"/>
        </w:rPr>
      </w:pPr>
    </w:p>
    <w:p w14:paraId="2C6D6B8D">
      <w:pPr>
        <w:autoSpaceDE w:val="0"/>
        <w:autoSpaceDN w:val="0"/>
        <w:adjustRightInd w:val="0"/>
        <w:snapToGrid w:val="0"/>
        <w:spacing w:line="400" w:lineRule="exact"/>
        <w:jc w:val="center"/>
        <w:rPr>
          <w:rFonts w:hint="eastAsia" w:ascii="宋体" w:cs="宋体"/>
          <w:b/>
          <w:color w:val="auto"/>
          <w:sz w:val="32"/>
          <w:szCs w:val="32"/>
          <w:highlight w:val="none"/>
        </w:rPr>
      </w:pPr>
    </w:p>
    <w:p w14:paraId="5CA4629F">
      <w:pPr>
        <w:autoSpaceDE w:val="0"/>
        <w:autoSpaceDN w:val="0"/>
        <w:adjustRightInd w:val="0"/>
        <w:snapToGrid w:val="0"/>
        <w:spacing w:line="400" w:lineRule="exact"/>
        <w:jc w:val="center"/>
        <w:rPr>
          <w:rFonts w:hint="eastAsia" w:ascii="宋体" w:cs="宋体"/>
          <w:b/>
          <w:color w:val="auto"/>
          <w:sz w:val="32"/>
          <w:szCs w:val="32"/>
          <w:highlight w:val="none"/>
          <w:lang w:val="zh-CN"/>
        </w:rPr>
      </w:pPr>
      <w:r>
        <w:rPr>
          <w:rFonts w:hint="eastAsia" w:ascii="宋体" w:cs="宋体"/>
          <w:b/>
          <w:color w:val="auto"/>
          <w:sz w:val="32"/>
          <w:szCs w:val="32"/>
          <w:highlight w:val="none"/>
        </w:rPr>
        <w:t>第</w:t>
      </w:r>
      <w:r>
        <w:rPr>
          <w:rFonts w:hint="eastAsia" w:ascii="宋体" w:cs="宋体"/>
          <w:b/>
          <w:color w:val="auto"/>
          <w:sz w:val="32"/>
          <w:szCs w:val="32"/>
          <w:highlight w:val="none"/>
          <w:lang w:val="zh-CN"/>
        </w:rPr>
        <w:t>三部分</w:t>
      </w:r>
      <w:r>
        <w:rPr>
          <w:rFonts w:hint="eastAsia" w:ascii="宋体" w:cs="宋体"/>
          <w:b/>
          <w:color w:val="auto"/>
          <w:sz w:val="32"/>
          <w:szCs w:val="32"/>
          <w:highlight w:val="none"/>
        </w:rPr>
        <w:t>、</w:t>
      </w:r>
      <w:r>
        <w:rPr>
          <w:rFonts w:hint="eastAsia" w:ascii="宋体" w:cs="宋体"/>
          <w:b/>
          <w:color w:val="auto"/>
          <w:sz w:val="32"/>
          <w:szCs w:val="32"/>
          <w:highlight w:val="none"/>
          <w:lang w:val="zh-CN"/>
        </w:rPr>
        <w:t>供应商须知</w:t>
      </w:r>
      <w:bookmarkEnd w:id="8"/>
    </w:p>
    <w:p w14:paraId="6292090C">
      <w:pPr>
        <w:autoSpaceDE w:val="0"/>
        <w:autoSpaceDN w:val="0"/>
        <w:adjustRightInd w:val="0"/>
        <w:spacing w:line="450" w:lineRule="atLeast"/>
        <w:ind w:firstLine="446" w:firstLineChars="200"/>
        <w:rPr>
          <w:rFonts w:hint="eastAsia" w:ascii="宋体" w:cs="宋体"/>
          <w:b/>
          <w:color w:val="auto"/>
          <w:sz w:val="22"/>
          <w:highlight w:val="none"/>
          <w:lang w:val="zh-CN"/>
        </w:rPr>
      </w:pPr>
      <w:bookmarkStart w:id="10" w:name="_Toc9317_WPSOffice_Level2"/>
      <w:r>
        <w:rPr>
          <w:rFonts w:hint="eastAsia" w:ascii="宋体" w:cs="宋体"/>
          <w:b/>
          <w:color w:val="auto"/>
          <w:sz w:val="22"/>
          <w:highlight w:val="none"/>
          <w:lang w:val="zh-CN"/>
        </w:rPr>
        <w:t>一、说明</w:t>
      </w:r>
      <w:bookmarkEnd w:id="10"/>
    </w:p>
    <w:p w14:paraId="2E7E0170">
      <w:pPr>
        <w:adjustRightInd w:val="0"/>
        <w:spacing w:line="400" w:lineRule="atLeast"/>
        <w:ind w:firstLine="436" w:firstLineChars="196"/>
        <w:rPr>
          <w:rFonts w:hint="eastAsia" w:ascii="宋体" w:cs="宋体"/>
          <w:color w:val="auto"/>
          <w:sz w:val="22"/>
          <w:highlight w:val="none"/>
          <w:lang w:val="zh-CN"/>
        </w:rPr>
      </w:pPr>
      <w:r>
        <w:rPr>
          <w:rFonts w:hint="eastAsia" w:ascii="宋体" w:cs="宋体"/>
          <w:color w:val="auto"/>
          <w:sz w:val="22"/>
          <w:highlight w:val="none"/>
        </w:rPr>
        <w:t>1.</w:t>
      </w:r>
      <w:r>
        <w:rPr>
          <w:rFonts w:hint="eastAsia" w:ascii="宋体" w:cs="宋体"/>
          <w:color w:val="auto"/>
          <w:sz w:val="22"/>
          <w:highlight w:val="none"/>
          <w:lang w:val="zh-CN"/>
        </w:rPr>
        <w:t>本次采购工作是按照《中华人民共和国政府采购法》、《政府采购货物和服务招标投标管理办法》、《政府采购竞争性磋商采购方式管理暂行办法》、财政部关于政府采购竞争性磋商采购方式管理暂行办法有关问题的补充通知（财库〔2015〕124号）及相关法律规章组织和实施。</w:t>
      </w:r>
    </w:p>
    <w:p w14:paraId="33FC617A">
      <w:pPr>
        <w:adjustRightInd w:val="0"/>
        <w:spacing w:line="400" w:lineRule="atLeast"/>
        <w:ind w:firstLine="436" w:firstLineChars="196"/>
        <w:rPr>
          <w:rFonts w:hint="eastAsia" w:ascii="宋体" w:cs="宋体"/>
          <w:color w:val="auto"/>
          <w:sz w:val="22"/>
          <w:highlight w:val="none"/>
        </w:rPr>
      </w:pPr>
      <w:r>
        <w:rPr>
          <w:rFonts w:hint="eastAsia" w:ascii="宋体" w:cs="宋体"/>
          <w:color w:val="auto"/>
          <w:sz w:val="22"/>
          <w:highlight w:val="none"/>
        </w:rPr>
        <w:t>2.</w:t>
      </w:r>
      <w:r>
        <w:rPr>
          <w:rFonts w:hint="eastAsia" w:ascii="宋体" w:cs="宋体"/>
          <w:bCs/>
          <w:color w:val="auto"/>
          <w:sz w:val="22"/>
          <w:highlight w:val="none"/>
        </w:rPr>
        <w:t>供应商可以选择标项投标，但必须对所投全部内容进行报价</w:t>
      </w:r>
      <w:r>
        <w:rPr>
          <w:rFonts w:hint="eastAsia" w:ascii="宋体" w:cs="宋体"/>
          <w:color w:val="auto"/>
          <w:sz w:val="22"/>
          <w:highlight w:val="none"/>
        </w:rPr>
        <w:t>，只对部分内容进行报价的供应商将按无效投标处理。</w:t>
      </w:r>
    </w:p>
    <w:p w14:paraId="779783D5">
      <w:pPr>
        <w:adjustRightInd w:val="0"/>
        <w:spacing w:line="400" w:lineRule="atLeast"/>
        <w:ind w:firstLine="436" w:firstLineChars="196"/>
        <w:rPr>
          <w:rFonts w:hint="default" w:ascii="宋体" w:eastAsia="宋体" w:cs="宋体"/>
          <w:color w:val="auto"/>
          <w:sz w:val="22"/>
          <w:highlight w:val="none"/>
          <w:lang w:val="en-US" w:eastAsia="zh-CN"/>
        </w:rPr>
      </w:pPr>
      <w:r>
        <w:rPr>
          <w:rFonts w:hint="eastAsia" w:ascii="宋体" w:cs="宋体"/>
          <w:color w:val="auto"/>
          <w:sz w:val="22"/>
          <w:highlight w:val="none"/>
        </w:rPr>
        <w:t>3.</w:t>
      </w:r>
      <w:r>
        <w:rPr>
          <w:rFonts w:hint="eastAsia" w:ascii="宋体" w:cs="宋体"/>
          <w:b/>
          <w:bCs/>
          <w:color w:val="auto"/>
          <w:sz w:val="22"/>
          <w:highlight w:val="none"/>
          <w:lang w:val="en-US" w:eastAsia="zh-CN"/>
        </w:rPr>
        <w:t>本项目核心产品为：</w:t>
      </w:r>
      <w:r>
        <w:rPr>
          <w:rFonts w:hint="eastAsia" w:ascii="宋体" w:cs="宋体"/>
          <w:b/>
          <w:bCs/>
          <w:color w:val="auto"/>
          <w:sz w:val="22"/>
          <w:highlight w:val="none"/>
          <w:u w:val="single"/>
          <w:lang w:val="en-US" w:eastAsia="zh-CN"/>
        </w:rPr>
        <w:t>警务通终端。</w:t>
      </w:r>
    </w:p>
    <w:p w14:paraId="5D21A0EE">
      <w:pPr>
        <w:adjustRightInd w:val="0"/>
        <w:spacing w:line="400" w:lineRule="atLeast"/>
        <w:ind w:firstLine="436" w:firstLineChars="196"/>
        <w:rPr>
          <w:rFonts w:hint="eastAsia" w:ascii="宋体" w:cs="宋体"/>
          <w:color w:val="auto"/>
          <w:sz w:val="22"/>
          <w:highlight w:val="none"/>
        </w:rPr>
      </w:pPr>
      <w:r>
        <w:rPr>
          <w:rFonts w:hint="eastAsia" w:ascii="宋体" w:cs="宋体"/>
          <w:color w:val="auto"/>
          <w:sz w:val="22"/>
          <w:highlight w:val="none"/>
          <w:lang w:val="en-US" w:eastAsia="zh-CN"/>
        </w:rPr>
        <w:t>4.</w:t>
      </w:r>
      <w:r>
        <w:rPr>
          <w:rFonts w:hint="eastAsia" w:ascii="宋体" w:cs="宋体"/>
          <w:color w:val="auto"/>
          <w:sz w:val="22"/>
          <w:highlight w:val="none"/>
        </w:rPr>
        <w:t>无论投标过程中的作法和结果如何，供应商自行承担投标活动中所发生的全部费用；采购人有权选择供应商的供货和服务范围。</w:t>
      </w:r>
    </w:p>
    <w:p w14:paraId="6F3645A0">
      <w:pPr>
        <w:adjustRightInd w:val="0"/>
        <w:spacing w:line="400" w:lineRule="atLeast"/>
        <w:ind w:firstLine="436" w:firstLineChars="196"/>
        <w:rPr>
          <w:rFonts w:hint="eastAsia" w:ascii="宋体" w:cs="宋体"/>
          <w:color w:val="auto"/>
          <w:sz w:val="22"/>
          <w:highlight w:val="none"/>
        </w:rPr>
      </w:pPr>
      <w:r>
        <w:rPr>
          <w:rFonts w:hint="eastAsia" w:ascii="宋体" w:cs="宋体"/>
          <w:color w:val="auto"/>
          <w:sz w:val="22"/>
          <w:highlight w:val="none"/>
          <w:lang w:val="en-US" w:eastAsia="zh-CN"/>
        </w:rPr>
        <w:t>5</w:t>
      </w:r>
      <w:r>
        <w:rPr>
          <w:rFonts w:hint="eastAsia" w:ascii="宋体" w:cs="宋体"/>
          <w:color w:val="auto"/>
          <w:sz w:val="22"/>
          <w:highlight w:val="none"/>
        </w:rPr>
        <w:t>.安全生产</w:t>
      </w:r>
    </w:p>
    <w:p w14:paraId="7A8FAB10">
      <w:pPr>
        <w:adjustRightInd w:val="0"/>
        <w:spacing w:line="400" w:lineRule="atLeast"/>
        <w:ind w:firstLine="436" w:firstLineChars="196"/>
        <w:rPr>
          <w:rFonts w:hint="eastAsia" w:ascii="宋体" w:cs="宋体"/>
          <w:color w:val="auto"/>
          <w:sz w:val="22"/>
          <w:highlight w:val="none"/>
        </w:rPr>
      </w:pPr>
      <w:r>
        <w:rPr>
          <w:rFonts w:hint="eastAsia" w:ascii="宋体" w:cs="宋体"/>
          <w:color w:val="auto"/>
          <w:sz w:val="22"/>
          <w:highlight w:val="none"/>
        </w:rPr>
        <w:t>在招标及合同执行过程中，供应商应承担由于其行为所造成的人身伤害、财产损失或损坏的责任，无论何种原因所造成，采购人均不负责。</w:t>
      </w:r>
    </w:p>
    <w:p w14:paraId="3CF6CF5F">
      <w:pPr>
        <w:adjustRightInd w:val="0"/>
        <w:spacing w:line="400" w:lineRule="atLeast"/>
        <w:ind w:firstLine="436" w:firstLineChars="196"/>
        <w:rPr>
          <w:rFonts w:hint="eastAsia" w:ascii="宋体" w:cs="宋体"/>
          <w:color w:val="auto"/>
          <w:sz w:val="22"/>
          <w:highlight w:val="none"/>
        </w:rPr>
      </w:pPr>
      <w:r>
        <w:rPr>
          <w:rFonts w:hint="eastAsia" w:ascii="宋体" w:cs="宋体"/>
          <w:color w:val="auto"/>
          <w:sz w:val="22"/>
          <w:highlight w:val="none"/>
          <w:lang w:val="en-US" w:eastAsia="zh-CN"/>
        </w:rPr>
        <w:t>6</w:t>
      </w:r>
      <w:r>
        <w:rPr>
          <w:rFonts w:hint="eastAsia" w:ascii="宋体" w:cs="宋体"/>
          <w:color w:val="auto"/>
          <w:sz w:val="22"/>
          <w:highlight w:val="none"/>
        </w:rPr>
        <w:t>.知识产权</w:t>
      </w:r>
    </w:p>
    <w:p w14:paraId="513ABE09">
      <w:pPr>
        <w:adjustRightInd w:val="0"/>
        <w:spacing w:line="400" w:lineRule="atLeast"/>
        <w:ind w:firstLine="436" w:firstLineChars="196"/>
        <w:rPr>
          <w:rFonts w:hint="eastAsia" w:ascii="宋体" w:cs="宋体"/>
          <w:color w:val="auto"/>
          <w:sz w:val="22"/>
          <w:highlight w:val="none"/>
        </w:rPr>
      </w:pPr>
      <w:r>
        <w:rPr>
          <w:rFonts w:hint="eastAsia" w:ascii="宋体" w:cs="宋体"/>
          <w:color w:val="auto"/>
          <w:sz w:val="22"/>
          <w:highlight w:val="none"/>
        </w:rPr>
        <w:t>5.1供应商应保证，采购人在中华人民共和国使用货物和服务的任何一部分时，免受第三方提出侵犯其专利权、商标权或其它知识产权的起诉。</w:t>
      </w:r>
    </w:p>
    <w:p w14:paraId="4BF713F7">
      <w:pPr>
        <w:adjustRightInd w:val="0"/>
        <w:spacing w:line="400" w:lineRule="atLeast"/>
        <w:ind w:firstLine="436" w:firstLineChars="196"/>
        <w:rPr>
          <w:rFonts w:hint="eastAsia" w:ascii="宋体" w:cs="宋体"/>
          <w:color w:val="auto"/>
          <w:sz w:val="22"/>
          <w:highlight w:val="none"/>
        </w:rPr>
      </w:pPr>
      <w:r>
        <w:rPr>
          <w:rFonts w:hint="eastAsia" w:ascii="宋体" w:cs="宋体"/>
          <w:color w:val="auto"/>
          <w:sz w:val="22"/>
          <w:highlight w:val="none"/>
          <w:lang w:val="en-US" w:eastAsia="zh-CN"/>
        </w:rPr>
        <w:t>6</w:t>
      </w:r>
      <w:r>
        <w:rPr>
          <w:rFonts w:hint="eastAsia" w:ascii="宋体" w:cs="宋体"/>
          <w:color w:val="auto"/>
          <w:sz w:val="22"/>
          <w:highlight w:val="none"/>
        </w:rPr>
        <w:t>.2投标人应对采购人在使用该产品时所涉及到的专利权负责，不损害采购人的利益。</w:t>
      </w:r>
    </w:p>
    <w:p w14:paraId="1C9AFA9E">
      <w:pPr>
        <w:adjustRightInd w:val="0"/>
        <w:spacing w:line="400" w:lineRule="atLeast"/>
        <w:ind w:firstLine="436" w:firstLineChars="196"/>
        <w:rPr>
          <w:rFonts w:hint="eastAsia" w:ascii="宋体" w:cs="宋体"/>
          <w:color w:val="auto"/>
          <w:sz w:val="22"/>
          <w:highlight w:val="none"/>
        </w:rPr>
      </w:pPr>
      <w:r>
        <w:rPr>
          <w:rFonts w:hint="eastAsia" w:ascii="宋体" w:cs="宋体"/>
          <w:color w:val="auto"/>
          <w:sz w:val="22"/>
          <w:highlight w:val="none"/>
          <w:lang w:val="en-US" w:eastAsia="zh-CN"/>
        </w:rPr>
        <w:t>6</w:t>
      </w:r>
      <w:r>
        <w:rPr>
          <w:rFonts w:hint="eastAsia" w:ascii="宋体" w:cs="宋体"/>
          <w:color w:val="auto"/>
          <w:sz w:val="22"/>
          <w:highlight w:val="none"/>
        </w:rPr>
        <w:t>.3报价应包括所有应支付的对专利权和版权、设计或其他知识产权而需要向其他方支付的版税。</w:t>
      </w:r>
    </w:p>
    <w:p w14:paraId="6C767A41">
      <w:pPr>
        <w:adjustRightInd w:val="0"/>
        <w:spacing w:line="400" w:lineRule="atLeast"/>
        <w:ind w:firstLine="436" w:firstLineChars="196"/>
        <w:rPr>
          <w:rFonts w:hint="eastAsia" w:ascii="宋体" w:cs="宋体"/>
          <w:color w:val="auto"/>
          <w:sz w:val="22"/>
          <w:highlight w:val="none"/>
        </w:rPr>
      </w:pPr>
      <w:r>
        <w:rPr>
          <w:rFonts w:hint="eastAsia" w:ascii="宋体" w:cs="宋体"/>
          <w:color w:val="auto"/>
          <w:sz w:val="22"/>
          <w:highlight w:val="none"/>
          <w:lang w:val="en-US" w:eastAsia="zh-CN"/>
        </w:rPr>
        <w:t>6</w:t>
      </w:r>
      <w:r>
        <w:rPr>
          <w:rFonts w:hint="eastAsia" w:ascii="宋体" w:cs="宋体"/>
          <w:color w:val="auto"/>
          <w:sz w:val="22"/>
          <w:highlight w:val="none"/>
        </w:rPr>
        <w:t>.4投标人提供得货物中如使用其他公司的相关专利，应在标书中出示相关授权，如未出示但使用了其他公司的专利，导致供应商中标(成交)而引起相关诉讼，由投标人承担。</w:t>
      </w:r>
    </w:p>
    <w:p w14:paraId="0F173AF9">
      <w:pPr>
        <w:adjustRightInd w:val="0"/>
        <w:spacing w:line="400" w:lineRule="atLeast"/>
        <w:ind w:firstLine="436" w:firstLineChars="196"/>
        <w:rPr>
          <w:rFonts w:hint="eastAsia" w:ascii="宋体" w:cs="宋体"/>
          <w:color w:val="auto"/>
          <w:sz w:val="22"/>
          <w:highlight w:val="none"/>
        </w:rPr>
      </w:pPr>
      <w:r>
        <w:rPr>
          <w:rFonts w:hint="eastAsia" w:ascii="宋体" w:cs="宋体"/>
          <w:color w:val="auto"/>
          <w:sz w:val="22"/>
          <w:highlight w:val="none"/>
          <w:lang w:val="en-US" w:eastAsia="zh-CN"/>
        </w:rPr>
        <w:t>7</w:t>
      </w:r>
      <w:r>
        <w:rPr>
          <w:rFonts w:hint="eastAsia" w:ascii="宋体" w:cs="宋体"/>
          <w:color w:val="auto"/>
          <w:sz w:val="22"/>
          <w:highlight w:val="none"/>
        </w:rPr>
        <w:t>.</w:t>
      </w:r>
      <w:r>
        <w:rPr>
          <w:rFonts w:hint="eastAsia" w:ascii="宋体"/>
          <w:color w:val="auto"/>
          <w:sz w:val="22"/>
          <w:highlight w:val="none"/>
          <w:lang w:val="en-US" w:eastAsia="zh-CN"/>
        </w:rPr>
        <w:t>采购</w:t>
      </w:r>
      <w:r>
        <w:rPr>
          <w:rFonts w:hint="eastAsia" w:ascii="宋体"/>
          <w:color w:val="auto"/>
          <w:sz w:val="22"/>
          <w:highlight w:val="none"/>
        </w:rPr>
        <w:t>文件中所列品牌、技术参数是为了对拟设备的技术指标和功能要求更好的说明，欢迎其他能满足或优于本项目技术需求的产品参加。</w:t>
      </w:r>
    </w:p>
    <w:p w14:paraId="1058869B">
      <w:pPr>
        <w:adjustRightInd w:val="0"/>
        <w:spacing w:line="400" w:lineRule="atLeast"/>
        <w:ind w:firstLine="436" w:firstLineChars="196"/>
        <w:rPr>
          <w:rFonts w:ascii="宋体"/>
          <w:color w:val="auto"/>
          <w:sz w:val="22"/>
          <w:highlight w:val="none"/>
          <w:lang w:val="zh-CN"/>
        </w:rPr>
      </w:pPr>
      <w:r>
        <w:rPr>
          <w:rFonts w:hint="eastAsia" w:ascii="宋体" w:cs="宋体"/>
          <w:color w:val="auto"/>
          <w:sz w:val="22"/>
          <w:highlight w:val="none"/>
          <w:lang w:val="en-US" w:eastAsia="zh-CN"/>
        </w:rPr>
        <w:t>8.</w:t>
      </w:r>
      <w:r>
        <w:rPr>
          <w:rFonts w:hint="eastAsia" w:ascii="宋体"/>
          <w:color w:val="auto"/>
          <w:sz w:val="22"/>
          <w:highlight w:val="none"/>
          <w:lang w:val="zh-CN"/>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316495D7">
      <w:pPr>
        <w:adjustRightInd w:val="0"/>
        <w:spacing w:line="400" w:lineRule="atLeast"/>
        <w:ind w:firstLine="436" w:firstLineChars="196"/>
        <w:rPr>
          <w:rFonts w:ascii="宋体"/>
          <w:color w:val="auto"/>
          <w:sz w:val="22"/>
          <w:highlight w:val="none"/>
          <w:lang w:val="zh-CN"/>
        </w:rPr>
      </w:pPr>
      <w:r>
        <w:rPr>
          <w:rFonts w:hint="eastAsia" w:ascii="宋体"/>
          <w:b/>
          <w:bCs/>
          <w:color w:val="auto"/>
          <w:sz w:val="22"/>
          <w:highlight w:val="none"/>
          <w:lang w:val="zh-CN"/>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ABC8C95">
      <w:pPr>
        <w:adjustRightInd w:val="0"/>
        <w:spacing w:line="400" w:lineRule="atLeast"/>
        <w:ind w:firstLine="436" w:firstLineChars="196"/>
        <w:rPr>
          <w:rFonts w:ascii="宋体"/>
          <w:b/>
          <w:bCs/>
          <w:color w:val="auto"/>
          <w:sz w:val="22"/>
          <w:highlight w:val="none"/>
          <w:lang w:val="zh-CN"/>
        </w:rPr>
      </w:pPr>
      <w:r>
        <w:rPr>
          <w:rFonts w:hint="eastAsia" w:ascii="宋体"/>
          <w:b/>
          <w:bCs/>
          <w:color w:val="auto"/>
          <w:sz w:val="22"/>
          <w:highlight w:val="none"/>
          <w:lang w:val="zh-CN"/>
        </w:rPr>
        <w:t>非单一产品采购项目，采购人应当根据采购项目技术构成、产品价格比重等合理确定核心产品，并在招标文件中载明。多家投标人提供的核心产品品牌相同的，按前两款规定处理。</w:t>
      </w:r>
    </w:p>
    <w:p w14:paraId="6FBED291">
      <w:pPr>
        <w:adjustRightInd w:val="0"/>
        <w:spacing w:line="400" w:lineRule="atLeast"/>
        <w:ind w:firstLine="436" w:firstLineChars="196"/>
        <w:rPr>
          <w:rFonts w:hint="eastAsia" w:ascii="宋体" w:cs="宋体"/>
          <w:color w:val="auto"/>
          <w:sz w:val="22"/>
          <w:highlight w:val="none"/>
          <w:lang w:val="zh-CN"/>
        </w:rPr>
      </w:pPr>
      <w:r>
        <w:rPr>
          <w:rFonts w:hint="eastAsia" w:ascii="宋体" w:cs="宋体"/>
          <w:color w:val="auto"/>
          <w:sz w:val="22"/>
          <w:highlight w:val="none"/>
          <w:lang w:val="en-US" w:eastAsia="zh-CN"/>
        </w:rPr>
        <w:t>9.</w:t>
      </w:r>
      <w:r>
        <w:rPr>
          <w:rFonts w:hint="eastAsia" w:ascii="宋体" w:cs="宋体"/>
          <w:color w:val="auto"/>
          <w:sz w:val="22"/>
          <w:highlight w:val="none"/>
          <w:lang w:val="zh-CN"/>
        </w:rPr>
        <w:t>单位负责人为同一人或者存在直接控股、管理关系的不同供应商，不得参加同一合同项下的政府采购活动。如在评标过程中发现供应商间存在上述关系，评审小组可以对存在上述关系的供应商做无效投标处理。</w:t>
      </w:r>
    </w:p>
    <w:p w14:paraId="2F12A079">
      <w:pPr>
        <w:adjustRightInd w:val="0"/>
        <w:spacing w:line="400" w:lineRule="atLeast"/>
        <w:ind w:firstLine="436" w:firstLineChars="196"/>
        <w:rPr>
          <w:rFonts w:hint="eastAsia" w:ascii="宋体" w:cs="宋体"/>
          <w:color w:val="auto"/>
          <w:sz w:val="22"/>
          <w:highlight w:val="none"/>
          <w:lang w:val="zh-CN"/>
        </w:rPr>
      </w:pPr>
      <w:r>
        <w:rPr>
          <w:rFonts w:hint="eastAsia" w:ascii="宋体" w:cs="宋体"/>
          <w:color w:val="auto"/>
          <w:sz w:val="22"/>
          <w:highlight w:val="none"/>
          <w:lang w:val="en-US" w:eastAsia="zh-CN"/>
        </w:rPr>
        <w:t>10</w:t>
      </w:r>
      <w:r>
        <w:rPr>
          <w:rFonts w:hint="eastAsia" w:ascii="宋体" w:cs="宋体"/>
          <w:color w:val="auto"/>
          <w:sz w:val="22"/>
          <w:highlight w:val="none"/>
        </w:rPr>
        <w:t>.</w:t>
      </w:r>
      <w:r>
        <w:rPr>
          <w:rFonts w:hint="eastAsia" w:ascii="宋体" w:cs="宋体"/>
          <w:color w:val="auto"/>
          <w:sz w:val="22"/>
          <w:highlight w:val="none"/>
          <w:lang w:val="zh-CN"/>
        </w:rPr>
        <w:t>为采购项目提供整体设计、规范编制或者项目管理、监理、检测等服务的供应商，不得再参加该采购项目的其他采购活动。</w:t>
      </w:r>
    </w:p>
    <w:p w14:paraId="2FD7160E">
      <w:pPr>
        <w:autoSpaceDE w:val="0"/>
        <w:autoSpaceDN w:val="0"/>
        <w:adjustRightInd w:val="0"/>
        <w:spacing w:line="400" w:lineRule="atLeast"/>
        <w:ind w:firstLine="446" w:firstLineChars="200"/>
        <w:textAlignment w:val="bottom"/>
        <w:rPr>
          <w:rFonts w:hint="eastAsia" w:ascii="宋体" w:cs="宋体"/>
          <w:b/>
          <w:color w:val="auto"/>
          <w:sz w:val="22"/>
          <w:highlight w:val="none"/>
        </w:rPr>
      </w:pPr>
      <w:r>
        <w:rPr>
          <w:rFonts w:hint="eastAsia" w:ascii="宋体" w:cs="宋体"/>
          <w:color w:val="auto"/>
          <w:sz w:val="22"/>
          <w:highlight w:val="none"/>
          <w:lang w:val="en-US" w:eastAsia="zh-CN"/>
        </w:rPr>
        <w:t>11</w:t>
      </w:r>
      <w:r>
        <w:rPr>
          <w:rFonts w:hint="eastAsia" w:ascii="宋体" w:cs="宋体"/>
          <w:color w:val="auto"/>
          <w:sz w:val="22"/>
          <w:highlight w:val="none"/>
          <w:lang w:val="zh-CN"/>
        </w:rPr>
        <w:t>.</w:t>
      </w:r>
      <w:r>
        <w:rPr>
          <w:rFonts w:hint="eastAsia" w:ascii="宋体" w:cs="宋体"/>
          <w:b/>
          <w:color w:val="auto"/>
          <w:sz w:val="22"/>
          <w:highlight w:val="none"/>
        </w:rPr>
        <w:t>▲供应商须具有良好的商业信誉：</w:t>
      </w:r>
    </w:p>
    <w:p w14:paraId="0DC7FD47">
      <w:pPr>
        <w:autoSpaceDE w:val="0"/>
        <w:autoSpaceDN w:val="0"/>
        <w:adjustRightInd w:val="0"/>
        <w:spacing w:line="400" w:lineRule="atLeast"/>
        <w:ind w:firstLine="446" w:firstLineChars="200"/>
        <w:textAlignment w:val="bottom"/>
        <w:rPr>
          <w:rFonts w:hint="eastAsia" w:ascii="宋体" w:cs="宋体"/>
          <w:b/>
          <w:color w:val="auto"/>
          <w:sz w:val="22"/>
          <w:highlight w:val="none"/>
          <w:u w:val="single"/>
        </w:rPr>
      </w:pPr>
      <w:r>
        <w:rPr>
          <w:rFonts w:hint="eastAsia" w:ascii="宋体" w:cs="宋体"/>
          <w:b/>
          <w:color w:val="auto"/>
          <w:sz w:val="22"/>
          <w:highlight w:val="none"/>
          <w:u w:val="single"/>
        </w:rPr>
        <w:t>1）供应商在国家企业信用信息公示系统网（</w:t>
      </w:r>
      <w:r>
        <w:rPr>
          <w:rFonts w:hint="eastAsia" w:ascii="宋体"/>
          <w:b/>
          <w:color w:val="auto"/>
          <w:sz w:val="22"/>
          <w:highlight w:val="none"/>
          <w:u w:val="single"/>
        </w:rPr>
        <w:t>http://www.gsxt.gov.cn/index.html</w:t>
      </w:r>
      <w:r>
        <w:rPr>
          <w:rFonts w:hint="eastAsia" w:ascii="宋体" w:cs="宋体"/>
          <w:b/>
          <w:color w:val="auto"/>
          <w:sz w:val="22"/>
          <w:highlight w:val="none"/>
          <w:u w:val="single"/>
        </w:rPr>
        <w:t>）无严重违法企业记录。</w:t>
      </w:r>
    </w:p>
    <w:p w14:paraId="7416BC5A">
      <w:pPr>
        <w:autoSpaceDE w:val="0"/>
        <w:autoSpaceDN w:val="0"/>
        <w:adjustRightInd w:val="0"/>
        <w:spacing w:line="400" w:lineRule="atLeast"/>
        <w:ind w:firstLine="446" w:firstLineChars="200"/>
        <w:textAlignment w:val="bottom"/>
        <w:rPr>
          <w:rFonts w:hint="eastAsia" w:ascii="宋体" w:cs="宋体"/>
          <w:b/>
          <w:color w:val="auto"/>
          <w:sz w:val="22"/>
          <w:highlight w:val="none"/>
          <w:u w:val="single"/>
        </w:rPr>
      </w:pPr>
      <w:r>
        <w:rPr>
          <w:rFonts w:hint="eastAsia" w:ascii="宋体" w:cs="宋体"/>
          <w:b/>
          <w:color w:val="auto"/>
          <w:sz w:val="22"/>
          <w:highlight w:val="none"/>
          <w:u w:val="single"/>
        </w:rPr>
        <w:t>2）供应商在中国执行信息公开网（</w:t>
      </w:r>
      <w:r>
        <w:rPr>
          <w:rFonts w:hint="eastAsia" w:ascii="宋体"/>
          <w:b/>
          <w:color w:val="auto"/>
          <w:sz w:val="22"/>
          <w:highlight w:val="none"/>
          <w:u w:val="single"/>
        </w:rPr>
        <w:t>https://zxgk.court.gov.cn/</w:t>
      </w:r>
      <w:r>
        <w:rPr>
          <w:rFonts w:hint="eastAsia" w:ascii="宋体" w:cs="宋体"/>
          <w:b/>
          <w:color w:val="auto"/>
          <w:sz w:val="22"/>
          <w:highlight w:val="none"/>
          <w:u w:val="single"/>
        </w:rPr>
        <w:t>）无失信信息记录。</w:t>
      </w:r>
    </w:p>
    <w:p w14:paraId="5210D152">
      <w:pPr>
        <w:autoSpaceDE w:val="0"/>
        <w:autoSpaceDN w:val="0"/>
        <w:adjustRightInd w:val="0"/>
        <w:spacing w:line="400" w:lineRule="atLeast"/>
        <w:ind w:firstLine="446" w:firstLineChars="200"/>
        <w:textAlignment w:val="bottom"/>
        <w:rPr>
          <w:rFonts w:hint="eastAsia" w:ascii="宋体" w:cs="宋体"/>
          <w:b/>
          <w:color w:val="auto"/>
          <w:sz w:val="22"/>
          <w:highlight w:val="none"/>
          <w:u w:val="single"/>
        </w:rPr>
      </w:pPr>
      <w:r>
        <w:rPr>
          <w:rFonts w:hint="eastAsia" w:ascii="宋体" w:cs="宋体"/>
          <w:b/>
          <w:color w:val="auto"/>
          <w:sz w:val="22"/>
          <w:highlight w:val="none"/>
          <w:u w:val="single"/>
        </w:rPr>
        <w:t>3）供应商在中国政府采购网（http://www.ccgp.gov.cn/cr/list）无严重违法行为记录。</w:t>
      </w:r>
    </w:p>
    <w:p w14:paraId="65785CDD">
      <w:pPr>
        <w:widowControl/>
        <w:snapToGrid w:val="0"/>
        <w:spacing w:line="400" w:lineRule="atLeast"/>
        <w:ind w:left="443" w:leftChars="208"/>
        <w:jc w:val="left"/>
        <w:rPr>
          <w:rFonts w:hint="eastAsia" w:ascii="宋体" w:cs="宋体"/>
          <w:b/>
          <w:color w:val="auto"/>
          <w:sz w:val="22"/>
          <w:highlight w:val="none"/>
          <w:u w:val="single"/>
        </w:rPr>
      </w:pPr>
      <w:r>
        <w:rPr>
          <w:rFonts w:hint="eastAsia" w:ascii="宋体" w:cs="宋体"/>
          <w:b/>
          <w:color w:val="auto"/>
          <w:sz w:val="22"/>
          <w:highlight w:val="none"/>
          <w:u w:val="single"/>
        </w:rPr>
        <w:t>4）未被各级财政部门列入政府采购黑名单或被各级财政部门禁止参加政府采购项目投标。</w:t>
      </w:r>
      <w:r>
        <w:rPr>
          <w:rFonts w:hint="eastAsia" w:ascii="宋体" w:cs="宋体"/>
          <w:color w:val="auto"/>
          <w:sz w:val="22"/>
          <w:highlight w:val="none"/>
        </w:rPr>
        <w:t>▲</w:t>
      </w:r>
      <w:r>
        <w:rPr>
          <w:rFonts w:hint="eastAsia" w:ascii="宋体" w:cs="宋体"/>
          <w:b/>
          <w:color w:val="auto"/>
          <w:sz w:val="22"/>
          <w:highlight w:val="none"/>
          <w:u w:val="single"/>
        </w:rPr>
        <w:t>如供应商有上述情形并参与本项目投标的，一经查实，其投标做无效投标处理。</w:t>
      </w:r>
    </w:p>
    <w:p w14:paraId="5EF10F58">
      <w:pPr>
        <w:autoSpaceDE w:val="0"/>
        <w:autoSpaceDN w:val="0"/>
        <w:adjustRightInd w:val="0"/>
        <w:spacing w:line="400" w:lineRule="atLeast"/>
        <w:ind w:firstLine="446" w:firstLineChars="200"/>
        <w:rPr>
          <w:rFonts w:hint="eastAsia" w:ascii="宋体" w:cs="宋体"/>
          <w:color w:val="auto"/>
          <w:sz w:val="22"/>
          <w:highlight w:val="none"/>
          <w:lang w:val="zh-CN"/>
        </w:rPr>
      </w:pPr>
      <w:r>
        <w:rPr>
          <w:rFonts w:hint="eastAsia" w:ascii="宋体" w:cs="宋体"/>
          <w:b/>
          <w:color w:val="auto"/>
          <w:sz w:val="22"/>
          <w:highlight w:val="none"/>
          <w:lang w:val="en-US" w:eastAsia="zh-CN"/>
        </w:rPr>
        <w:t>12</w:t>
      </w:r>
      <w:r>
        <w:rPr>
          <w:rFonts w:hint="eastAsia" w:ascii="宋体" w:cs="宋体"/>
          <w:b/>
          <w:color w:val="auto"/>
          <w:sz w:val="22"/>
          <w:highlight w:val="none"/>
        </w:rPr>
        <w:t>.</w:t>
      </w:r>
      <w:r>
        <w:rPr>
          <w:rFonts w:hint="eastAsia" w:ascii="宋体" w:cs="宋体"/>
          <w:color w:val="auto"/>
          <w:sz w:val="22"/>
          <w:highlight w:val="none"/>
          <w:lang w:val="zh-CN"/>
        </w:rPr>
        <w:t>本项目采用竞争性磋商采购方式进行采购，在磋商过程中，竞争性磋商小组可以根据竞争性磋商文件和磋商情况实质性变动采购需求中的技术、服务要求以及合同草案条款，但不得变动竞争性磋商文件中的其他内容。已提交投标文件的供应商，在提交最终报价之前，可以根据磋商情况退出磋商。</w:t>
      </w:r>
    </w:p>
    <w:p w14:paraId="3CC5201D">
      <w:pPr>
        <w:widowControl/>
        <w:snapToGrid w:val="0"/>
        <w:spacing w:line="380" w:lineRule="exact"/>
        <w:ind w:firstLine="446" w:firstLineChars="200"/>
        <w:rPr>
          <w:rFonts w:hint="eastAsia" w:ascii="宋体" w:cs="宋体"/>
          <w:color w:val="auto"/>
          <w:sz w:val="22"/>
          <w:highlight w:val="none"/>
          <w:u w:val="single"/>
        </w:rPr>
      </w:pPr>
      <w:bookmarkStart w:id="11" w:name="_Toc6226_WPSOffice_Level2"/>
      <w:r>
        <w:rPr>
          <w:rFonts w:hint="eastAsia" w:ascii="宋体" w:cs="宋体"/>
          <w:color w:val="auto"/>
          <w:sz w:val="22"/>
          <w:highlight w:val="none"/>
        </w:rPr>
        <w:t>1</w:t>
      </w:r>
      <w:r>
        <w:rPr>
          <w:rFonts w:hint="eastAsia" w:ascii="宋体" w:cs="宋体"/>
          <w:color w:val="auto"/>
          <w:sz w:val="22"/>
          <w:highlight w:val="none"/>
          <w:lang w:val="en-US" w:eastAsia="zh-CN"/>
        </w:rPr>
        <w:t>3</w:t>
      </w:r>
      <w:r>
        <w:rPr>
          <w:rFonts w:hint="eastAsia" w:ascii="宋体" w:cs="宋体"/>
          <w:color w:val="auto"/>
          <w:sz w:val="22"/>
          <w:highlight w:val="none"/>
          <w:lang w:val="zh-CN"/>
        </w:rPr>
        <w:t>.</w:t>
      </w:r>
      <w:r>
        <w:rPr>
          <w:rFonts w:hint="eastAsia" w:ascii="宋体" w:cs="宋体"/>
          <w:color w:val="auto"/>
          <w:sz w:val="22"/>
          <w:highlight w:val="none"/>
          <w:u w:val="single"/>
        </w:rPr>
        <w:t>符合资格要求的供应商均可在本公告附件下载竞争性磋商文件，并按竞争性磋商文件规定的时间、地点递交投标文件（竞争性磋商文件下载网址：浙江政府采购网（</w:t>
      </w:r>
      <w:r>
        <w:rPr>
          <w:rFonts w:hint="eastAsia" w:ascii="宋体" w:cs="宋体"/>
          <w:color w:val="auto"/>
          <w:sz w:val="22"/>
          <w:highlight w:val="none"/>
          <w:u w:val="single"/>
        </w:rPr>
        <w:fldChar w:fldCharType="begin"/>
      </w:r>
      <w:r>
        <w:rPr>
          <w:rFonts w:hint="eastAsia" w:ascii="宋体" w:cs="宋体"/>
          <w:color w:val="auto"/>
          <w:sz w:val="22"/>
          <w:highlight w:val="none"/>
          <w:u w:val="single"/>
        </w:rPr>
        <w:instrText xml:space="preserve">HYPERLINK "http://www.zjzfcg"</w:instrText>
      </w:r>
      <w:r>
        <w:rPr>
          <w:rFonts w:hint="eastAsia" w:ascii="宋体" w:cs="宋体"/>
          <w:color w:val="auto"/>
          <w:sz w:val="22"/>
          <w:highlight w:val="none"/>
          <w:u w:val="single"/>
        </w:rPr>
        <w:fldChar w:fldCharType="separate"/>
      </w:r>
      <w:r>
        <w:rPr>
          <w:rFonts w:hint="eastAsia" w:ascii="宋体" w:cs="宋体"/>
          <w:color w:val="auto"/>
          <w:sz w:val="22"/>
          <w:highlight w:val="none"/>
          <w:u w:val="single"/>
        </w:rPr>
        <w:t>www.zjzfcg</w:t>
      </w:r>
      <w:r>
        <w:rPr>
          <w:rFonts w:hint="eastAsia" w:ascii="宋体" w:cs="宋体"/>
          <w:color w:val="auto"/>
          <w:sz w:val="22"/>
          <w:highlight w:val="none"/>
          <w:u w:val="single"/>
        </w:rPr>
        <w:fldChar w:fldCharType="end"/>
      </w:r>
      <w:r>
        <w:rPr>
          <w:rFonts w:hint="eastAsia" w:ascii="宋体" w:cs="宋体"/>
          <w:color w:val="auto"/>
          <w:sz w:val="22"/>
          <w:highlight w:val="none"/>
          <w:u w:val="single"/>
        </w:rPr>
        <w:t>.gov.cn/）,竞争性磋商文件如有补充更正均见浙江政府采购网http://www.zjzfcg.gov.cn/。供应商须在投标截止前自行查看是否有补充、更正文件，并按补充、更正文件要求投标，否则责任自负。</w:t>
      </w:r>
    </w:p>
    <w:p w14:paraId="1072EF06">
      <w:pPr>
        <w:autoSpaceDE w:val="0"/>
        <w:autoSpaceDN w:val="0"/>
        <w:adjustRightInd w:val="0"/>
        <w:spacing w:line="400" w:lineRule="atLeast"/>
        <w:ind w:firstLine="446" w:firstLineChars="200"/>
        <w:rPr>
          <w:rFonts w:hint="eastAsia" w:ascii="宋体" w:cs="宋体"/>
          <w:b/>
          <w:color w:val="auto"/>
          <w:sz w:val="22"/>
          <w:highlight w:val="none"/>
          <w:lang w:val="zh-CN"/>
        </w:rPr>
      </w:pPr>
      <w:r>
        <w:rPr>
          <w:rFonts w:hint="eastAsia" w:ascii="宋体" w:cs="宋体"/>
          <w:b/>
          <w:color w:val="auto"/>
          <w:sz w:val="22"/>
          <w:highlight w:val="none"/>
        </w:rPr>
        <w:t>二</w:t>
      </w:r>
      <w:r>
        <w:rPr>
          <w:rFonts w:hint="eastAsia" w:ascii="宋体" w:cs="宋体"/>
          <w:b/>
          <w:color w:val="auto"/>
          <w:sz w:val="22"/>
          <w:highlight w:val="none"/>
          <w:lang w:val="zh-CN"/>
        </w:rPr>
        <w:t>、竞争性磋商文件</w:t>
      </w:r>
      <w:bookmarkEnd w:id="11"/>
    </w:p>
    <w:p w14:paraId="2B6B3812">
      <w:pPr>
        <w:spacing w:line="400" w:lineRule="atLeast"/>
        <w:ind w:firstLine="446" w:firstLineChars="200"/>
        <w:rPr>
          <w:rFonts w:hint="eastAsia" w:ascii="宋体" w:cs="宋体"/>
          <w:color w:val="auto"/>
          <w:sz w:val="22"/>
          <w:highlight w:val="none"/>
        </w:rPr>
      </w:pPr>
      <w:bookmarkStart w:id="12" w:name="_Toc24610_WPSOffice_Level3"/>
      <w:r>
        <w:rPr>
          <w:rFonts w:hint="eastAsia" w:ascii="宋体" w:cs="宋体"/>
          <w:color w:val="auto"/>
          <w:sz w:val="22"/>
          <w:highlight w:val="none"/>
          <w:lang w:val="zh-CN"/>
        </w:rPr>
        <w:t>1.竞争性磋商文件</w:t>
      </w:r>
      <w:bookmarkEnd w:id="12"/>
    </w:p>
    <w:p w14:paraId="28B692B0">
      <w:pPr>
        <w:autoSpaceDE w:val="0"/>
        <w:autoSpaceDN w:val="0"/>
        <w:adjustRightInd w:val="0"/>
        <w:spacing w:line="400" w:lineRule="atLeast"/>
        <w:ind w:firstLine="446" w:firstLineChars="200"/>
        <w:rPr>
          <w:rFonts w:hint="eastAsia" w:ascii="宋体" w:cs="宋体"/>
          <w:color w:val="auto"/>
          <w:sz w:val="22"/>
          <w:highlight w:val="none"/>
          <w:lang w:val="zh-CN"/>
        </w:rPr>
      </w:pPr>
      <w:r>
        <w:rPr>
          <w:rFonts w:hint="eastAsia" w:ascii="宋体" w:cs="宋体"/>
          <w:color w:val="auto"/>
          <w:sz w:val="22"/>
          <w:highlight w:val="none"/>
          <w:lang w:val="zh-CN"/>
        </w:rPr>
        <w:t>1.1</w:t>
      </w:r>
      <w:r>
        <w:rPr>
          <w:rFonts w:hint="eastAsia" w:ascii="宋体" w:cs="宋体"/>
          <w:color w:val="auto"/>
          <w:sz w:val="22"/>
          <w:highlight w:val="none"/>
        </w:rPr>
        <w:t xml:space="preserve"> </w:t>
      </w:r>
      <w:r>
        <w:rPr>
          <w:rFonts w:hint="eastAsia" w:ascii="宋体" w:cs="宋体"/>
          <w:color w:val="auto"/>
          <w:sz w:val="22"/>
          <w:highlight w:val="none"/>
          <w:lang w:val="zh-CN"/>
        </w:rPr>
        <w:t>竞争性磋商文件的发放</w:t>
      </w:r>
    </w:p>
    <w:p w14:paraId="412D5498">
      <w:pPr>
        <w:autoSpaceDE w:val="0"/>
        <w:autoSpaceDN w:val="0"/>
        <w:adjustRightInd w:val="0"/>
        <w:spacing w:line="400" w:lineRule="atLeast"/>
        <w:ind w:firstLine="446" w:firstLineChars="200"/>
        <w:rPr>
          <w:rFonts w:hint="eastAsia" w:ascii="宋体" w:cs="宋体"/>
          <w:color w:val="auto"/>
          <w:sz w:val="22"/>
          <w:highlight w:val="none"/>
          <w:lang w:val="zh-CN"/>
        </w:rPr>
      </w:pPr>
      <w:r>
        <w:rPr>
          <w:rFonts w:hint="eastAsia" w:ascii="宋体" w:cs="宋体"/>
          <w:color w:val="auto"/>
          <w:sz w:val="22"/>
          <w:highlight w:val="none"/>
          <w:lang w:val="zh-CN"/>
        </w:rPr>
        <w:t>本项目投标供应商直接</w:t>
      </w:r>
      <w:r>
        <w:rPr>
          <w:rFonts w:hint="eastAsia" w:ascii="宋体" w:cs="宋体"/>
          <w:color w:val="auto"/>
          <w:sz w:val="22"/>
          <w:highlight w:val="none"/>
        </w:rPr>
        <w:t>在</w:t>
      </w:r>
      <w:r>
        <w:rPr>
          <w:rFonts w:hint="eastAsia" w:ascii="宋体" w:cs="宋体"/>
          <w:color w:val="auto"/>
          <w:sz w:val="22"/>
          <w:highlight w:val="none"/>
          <w:lang w:val="zh-CN"/>
        </w:rPr>
        <w:t>网上</w:t>
      </w:r>
      <w:r>
        <w:rPr>
          <w:rFonts w:hint="eastAsia" w:ascii="宋体" w:cs="宋体"/>
          <w:color w:val="auto"/>
          <w:sz w:val="22"/>
          <w:highlight w:val="none"/>
        </w:rPr>
        <w:t>下载</w:t>
      </w:r>
      <w:r>
        <w:rPr>
          <w:rFonts w:hint="eastAsia" w:ascii="宋体" w:cs="宋体"/>
          <w:color w:val="auto"/>
          <w:sz w:val="22"/>
          <w:highlight w:val="none"/>
          <w:lang w:val="zh-CN"/>
        </w:rPr>
        <w:t>竞争性磋商文件。</w:t>
      </w:r>
    </w:p>
    <w:p w14:paraId="08AEE71A">
      <w:pPr>
        <w:autoSpaceDE w:val="0"/>
        <w:autoSpaceDN w:val="0"/>
        <w:adjustRightInd w:val="0"/>
        <w:spacing w:line="400" w:lineRule="atLeast"/>
        <w:ind w:firstLine="446" w:firstLineChars="200"/>
        <w:textAlignment w:val="bottom"/>
        <w:outlineLvl w:val="1"/>
        <w:rPr>
          <w:rFonts w:hint="eastAsia" w:ascii="宋体" w:cs="宋体"/>
          <w:color w:val="auto"/>
          <w:sz w:val="22"/>
          <w:highlight w:val="none"/>
        </w:rPr>
      </w:pPr>
      <w:r>
        <w:rPr>
          <w:rFonts w:hint="eastAsia" w:ascii="宋体" w:cs="宋体"/>
          <w:color w:val="auto"/>
          <w:sz w:val="22"/>
          <w:highlight w:val="none"/>
          <w:lang w:val="zh-CN"/>
        </w:rPr>
        <w:t>1.2</w:t>
      </w:r>
      <w:r>
        <w:rPr>
          <w:rFonts w:hint="eastAsia" w:ascii="宋体" w:cs="宋体"/>
          <w:color w:val="auto"/>
          <w:sz w:val="22"/>
          <w:highlight w:val="none"/>
        </w:rPr>
        <w:t xml:space="preserve"> 竞争性磋商文件约束力</w:t>
      </w:r>
    </w:p>
    <w:p w14:paraId="3F904811">
      <w:pPr>
        <w:autoSpaceDE w:val="0"/>
        <w:autoSpaceDN w:val="0"/>
        <w:adjustRightInd w:val="0"/>
        <w:spacing w:line="400" w:lineRule="atLeast"/>
        <w:ind w:firstLine="446" w:firstLineChars="200"/>
        <w:rPr>
          <w:rFonts w:hint="eastAsia" w:ascii="宋体" w:cs="宋体"/>
          <w:b/>
          <w:color w:val="auto"/>
          <w:sz w:val="22"/>
          <w:highlight w:val="none"/>
          <w:u w:val="single"/>
          <w:lang w:val="zh-CN"/>
        </w:rPr>
      </w:pPr>
      <w:r>
        <w:rPr>
          <w:rFonts w:hint="eastAsia" w:ascii="宋体" w:cs="宋体"/>
          <w:b/>
          <w:color w:val="auto"/>
          <w:sz w:val="22"/>
          <w:highlight w:val="none"/>
          <w:u w:val="single"/>
          <w:lang w:val="zh-CN"/>
        </w:rPr>
        <w:t>供应商</w:t>
      </w:r>
      <w:r>
        <w:rPr>
          <w:rFonts w:hint="eastAsia" w:ascii="宋体" w:cs="宋体"/>
          <w:b/>
          <w:color w:val="auto"/>
          <w:sz w:val="22"/>
          <w:highlight w:val="none"/>
          <w:u w:val="single"/>
        </w:rPr>
        <w:t>一旦获取了本项目竞争性磋商文件，在质疑期内未提出质疑，并参加投标，即被认为接受了本竞争性磋商文件中所有条款和规定。</w:t>
      </w:r>
    </w:p>
    <w:p w14:paraId="68F2623B">
      <w:pPr>
        <w:autoSpaceDE w:val="0"/>
        <w:autoSpaceDN w:val="0"/>
        <w:adjustRightInd w:val="0"/>
        <w:spacing w:line="400" w:lineRule="atLeast"/>
        <w:ind w:firstLine="669" w:firstLineChars="300"/>
        <w:rPr>
          <w:rFonts w:hint="eastAsia" w:ascii="宋体" w:cs="宋体"/>
          <w:color w:val="auto"/>
          <w:sz w:val="22"/>
          <w:highlight w:val="none"/>
          <w:lang w:val="zh-CN"/>
        </w:rPr>
      </w:pPr>
      <w:bookmarkStart w:id="13" w:name="_Toc9317_WPSOffice_Level3"/>
      <w:r>
        <w:rPr>
          <w:rFonts w:hint="eastAsia" w:ascii="宋体" w:cs="宋体"/>
          <w:color w:val="auto"/>
          <w:sz w:val="22"/>
          <w:highlight w:val="none"/>
          <w:lang w:val="zh-CN"/>
        </w:rPr>
        <w:t>2.竞争性磋商文件的澄清</w:t>
      </w:r>
      <w:bookmarkEnd w:id="13"/>
    </w:p>
    <w:p w14:paraId="63534FB7">
      <w:pPr>
        <w:autoSpaceDE w:val="0"/>
        <w:autoSpaceDN w:val="0"/>
        <w:adjustRightInd w:val="0"/>
        <w:spacing w:line="400" w:lineRule="atLeast"/>
        <w:ind w:firstLine="446" w:firstLineChars="200"/>
        <w:rPr>
          <w:rFonts w:hint="eastAsia" w:ascii="宋体" w:cs="宋体"/>
          <w:color w:val="auto"/>
          <w:sz w:val="22"/>
          <w:highlight w:val="none"/>
          <w:lang w:val="zh-CN"/>
        </w:rPr>
      </w:pPr>
      <w:r>
        <w:rPr>
          <w:rFonts w:hint="eastAsia" w:ascii="宋体" w:cs="宋体"/>
          <w:color w:val="auto"/>
          <w:sz w:val="22"/>
          <w:highlight w:val="none"/>
          <w:lang w:val="zh-CN"/>
        </w:rPr>
        <w:t>供应商对竞争性磋商文件如有疑点要求澄清，或认为有必要与采购人进行技术交流，可用书面形式（包括信函、传真，下同）通知采购机构，但通知应在竞争性磋商文件规定的质疑期前使采购人或其代理机构收到，采购人或其代理机构将用书面形式予以答复。如有必要，可将不说明来源的答复发给各有关供应商或并将此答复通知放至相关网站公示。逾期的质疑不予接受。</w:t>
      </w:r>
    </w:p>
    <w:p w14:paraId="1BBE451C">
      <w:pPr>
        <w:autoSpaceDE w:val="0"/>
        <w:autoSpaceDN w:val="0"/>
        <w:adjustRightInd w:val="0"/>
        <w:spacing w:line="400" w:lineRule="atLeast"/>
        <w:ind w:firstLine="446" w:firstLineChars="200"/>
        <w:rPr>
          <w:rFonts w:hint="eastAsia" w:ascii="宋体" w:cs="宋体"/>
          <w:color w:val="auto"/>
          <w:sz w:val="22"/>
          <w:highlight w:val="none"/>
          <w:lang w:val="zh-CN"/>
        </w:rPr>
      </w:pPr>
      <w:bookmarkStart w:id="14" w:name="_Toc6226_WPSOffice_Level3"/>
      <w:r>
        <w:rPr>
          <w:rFonts w:hint="eastAsia" w:ascii="宋体" w:cs="宋体"/>
          <w:color w:val="auto"/>
          <w:sz w:val="22"/>
          <w:highlight w:val="none"/>
          <w:lang w:val="zh-CN"/>
        </w:rPr>
        <w:t>3.竞争性磋商文件的修改</w:t>
      </w:r>
      <w:bookmarkEnd w:id="14"/>
    </w:p>
    <w:p w14:paraId="5960FADB">
      <w:pPr>
        <w:autoSpaceDE w:val="0"/>
        <w:autoSpaceDN w:val="0"/>
        <w:adjustRightInd w:val="0"/>
        <w:spacing w:line="400" w:lineRule="atLeast"/>
        <w:ind w:firstLine="446" w:firstLineChars="200"/>
        <w:rPr>
          <w:rFonts w:hint="eastAsia" w:ascii="宋体" w:cs="宋体"/>
          <w:color w:val="auto"/>
          <w:sz w:val="22"/>
          <w:highlight w:val="none"/>
          <w:lang w:val="zh-CN"/>
        </w:rPr>
      </w:pPr>
      <w:r>
        <w:rPr>
          <w:rFonts w:hint="eastAsia" w:ascii="宋体" w:cs="宋体"/>
          <w:color w:val="auto"/>
          <w:sz w:val="22"/>
          <w:highlight w:val="none"/>
          <w:lang w:val="zh-CN"/>
        </w:rPr>
        <w:t>3.1</w:t>
      </w:r>
      <w:r>
        <w:rPr>
          <w:rFonts w:hint="eastAsia" w:ascii="宋体" w:cs="宋体"/>
          <w:color w:val="auto"/>
          <w:sz w:val="22"/>
          <w:highlight w:val="none"/>
        </w:rPr>
        <w:t xml:space="preserve"> </w:t>
      </w:r>
      <w:r>
        <w:rPr>
          <w:rFonts w:hint="eastAsia" w:ascii="宋体" w:cs="宋体"/>
          <w:color w:val="auto"/>
          <w:sz w:val="22"/>
          <w:highlight w:val="none"/>
          <w:lang w:val="zh-CN"/>
        </w:rPr>
        <w:t>在投标截止时间前，采购人或采购机构有权修改竞争性磋商文件，并通知供应商。补充文件作为竞争性磋商文件的补充和组成部分，对所有供应商均有约束力。</w:t>
      </w:r>
    </w:p>
    <w:p w14:paraId="76296061">
      <w:pPr>
        <w:autoSpaceDE w:val="0"/>
        <w:autoSpaceDN w:val="0"/>
        <w:adjustRightInd w:val="0"/>
        <w:spacing w:line="400" w:lineRule="atLeast"/>
        <w:ind w:firstLine="446" w:firstLineChars="200"/>
        <w:rPr>
          <w:rFonts w:hint="eastAsia" w:ascii="宋体" w:cs="宋体"/>
          <w:b/>
          <w:color w:val="auto"/>
          <w:sz w:val="22"/>
          <w:highlight w:val="none"/>
          <w:lang w:val="zh-CN"/>
        </w:rPr>
      </w:pPr>
      <w:r>
        <w:rPr>
          <w:rFonts w:hint="eastAsia" w:ascii="宋体" w:cs="宋体"/>
          <w:color w:val="auto"/>
          <w:sz w:val="22"/>
          <w:highlight w:val="none"/>
          <w:lang w:val="zh-CN"/>
        </w:rPr>
        <w:t>3.2</w:t>
      </w:r>
      <w:r>
        <w:rPr>
          <w:rFonts w:hint="eastAsia" w:ascii="宋体" w:cs="宋体"/>
          <w:color w:val="auto"/>
          <w:sz w:val="22"/>
          <w:highlight w:val="none"/>
        </w:rPr>
        <w:t xml:space="preserve"> </w:t>
      </w:r>
      <w:r>
        <w:rPr>
          <w:rFonts w:hint="eastAsia" w:ascii="宋体" w:cs="宋体"/>
          <w:color w:val="auto"/>
          <w:sz w:val="22"/>
          <w:highlight w:val="none"/>
          <w:lang w:val="zh-CN"/>
        </w:rPr>
        <w:t>为使供应商有足够的时间按竞争性磋商文件要求修正投标文件，采购人按相关规定推迟投标截止时间和开标时间，并将此变更通知放至相关网站公示。</w:t>
      </w:r>
    </w:p>
    <w:p w14:paraId="45FCF589">
      <w:pPr>
        <w:autoSpaceDE w:val="0"/>
        <w:autoSpaceDN w:val="0"/>
        <w:adjustRightInd w:val="0"/>
        <w:spacing w:line="400" w:lineRule="atLeast"/>
        <w:ind w:firstLine="446" w:firstLineChars="200"/>
        <w:rPr>
          <w:rFonts w:hint="eastAsia" w:ascii="宋体" w:cs="宋体"/>
          <w:b/>
          <w:color w:val="auto"/>
          <w:sz w:val="22"/>
          <w:highlight w:val="none"/>
          <w:lang w:val="zh-CN"/>
        </w:rPr>
      </w:pPr>
      <w:bookmarkStart w:id="15" w:name="_Toc4378_WPSOffice_Level2"/>
      <w:r>
        <w:rPr>
          <w:rFonts w:hint="eastAsia" w:ascii="宋体" w:cs="宋体"/>
          <w:b/>
          <w:color w:val="auto"/>
          <w:sz w:val="22"/>
          <w:highlight w:val="none"/>
        </w:rPr>
        <w:t>三</w:t>
      </w:r>
      <w:r>
        <w:rPr>
          <w:rFonts w:hint="eastAsia" w:ascii="宋体" w:cs="宋体"/>
          <w:b/>
          <w:color w:val="auto"/>
          <w:sz w:val="22"/>
          <w:highlight w:val="none"/>
          <w:lang w:val="zh-CN"/>
        </w:rPr>
        <w:t>、</w:t>
      </w:r>
      <w:bookmarkEnd w:id="15"/>
      <w:r>
        <w:rPr>
          <w:rFonts w:hint="eastAsia" w:ascii="宋体" w:cs="宋体"/>
          <w:b/>
          <w:color w:val="auto"/>
          <w:sz w:val="22"/>
          <w:highlight w:val="none"/>
          <w:lang w:val="zh-CN"/>
        </w:rPr>
        <w:t>投标文件</w:t>
      </w:r>
    </w:p>
    <w:p w14:paraId="257CEE10">
      <w:pPr>
        <w:autoSpaceDE w:val="0"/>
        <w:autoSpaceDN w:val="0"/>
        <w:adjustRightInd w:val="0"/>
        <w:spacing w:line="400" w:lineRule="atLeast"/>
        <w:ind w:firstLine="446" w:firstLineChars="200"/>
        <w:rPr>
          <w:rFonts w:hint="eastAsia" w:ascii="宋体" w:cs="宋体"/>
          <w:color w:val="auto"/>
          <w:sz w:val="22"/>
          <w:highlight w:val="none"/>
          <w:lang w:val="zh-CN"/>
        </w:rPr>
      </w:pPr>
      <w:r>
        <w:rPr>
          <w:rFonts w:hint="eastAsia" w:ascii="宋体" w:cs="宋体"/>
          <w:color w:val="auto"/>
          <w:sz w:val="22"/>
          <w:highlight w:val="none"/>
          <w:lang w:val="zh-CN"/>
        </w:rPr>
        <w:t>1.投标文件</w:t>
      </w:r>
    </w:p>
    <w:p w14:paraId="1C7C04FE">
      <w:pPr>
        <w:autoSpaceDE w:val="0"/>
        <w:autoSpaceDN w:val="0"/>
        <w:adjustRightInd w:val="0"/>
        <w:spacing w:line="400" w:lineRule="atLeast"/>
        <w:ind w:firstLine="446" w:firstLineChars="200"/>
        <w:textAlignment w:val="bottom"/>
        <w:rPr>
          <w:rFonts w:hint="eastAsia" w:ascii="宋体" w:cs="宋体"/>
          <w:color w:val="auto"/>
          <w:sz w:val="22"/>
          <w:highlight w:val="none"/>
        </w:rPr>
      </w:pPr>
      <w:r>
        <w:rPr>
          <w:rFonts w:hint="eastAsia" w:ascii="宋体" w:cs="宋体"/>
          <w:color w:val="auto"/>
          <w:sz w:val="22"/>
          <w:highlight w:val="none"/>
          <w:lang w:val="zh-CN"/>
        </w:rPr>
        <w:t>1.1</w:t>
      </w:r>
      <w:r>
        <w:rPr>
          <w:rFonts w:hint="eastAsia" w:ascii="宋体" w:cs="宋体"/>
          <w:color w:val="auto"/>
          <w:sz w:val="22"/>
          <w:highlight w:val="none"/>
        </w:rPr>
        <w:t xml:space="preserve"> 供应商应仔细阅读竞争性磋商文件中的所有内容，按照竞争性磋商文件要求，详细编制投标文件。并对竞争性磋商文件的要求做出实质上响应。实质上响应的报价应该是与竞争性磋商文件要求没有重大偏离的投标文件。未实质上响应的投标文件将被拒绝，但允许供应商在基本满足采购要求的前提下出现的微小差异。</w:t>
      </w:r>
    </w:p>
    <w:p w14:paraId="0449A44D">
      <w:pPr>
        <w:autoSpaceDE w:val="0"/>
        <w:autoSpaceDN w:val="0"/>
        <w:adjustRightInd w:val="0"/>
        <w:spacing w:line="400" w:lineRule="atLeast"/>
        <w:ind w:firstLine="446" w:firstLineChars="200"/>
        <w:textAlignment w:val="bottom"/>
        <w:rPr>
          <w:rFonts w:hint="eastAsia" w:ascii="宋体" w:cs="宋体"/>
          <w:color w:val="auto"/>
          <w:sz w:val="22"/>
          <w:highlight w:val="none"/>
        </w:rPr>
      </w:pPr>
      <w:r>
        <w:rPr>
          <w:rFonts w:hint="eastAsia" w:ascii="宋体" w:cs="宋体"/>
          <w:color w:val="auto"/>
          <w:sz w:val="22"/>
          <w:highlight w:val="none"/>
          <w:lang w:val="zh-CN"/>
        </w:rPr>
        <w:t>1.2</w:t>
      </w:r>
      <w:r>
        <w:rPr>
          <w:rFonts w:hint="eastAsia" w:ascii="宋体" w:cs="宋体"/>
          <w:color w:val="auto"/>
          <w:sz w:val="22"/>
          <w:highlight w:val="none"/>
        </w:rPr>
        <w:t xml:space="preserve"> 供应商必须按竞争性磋商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2639D418">
      <w:pPr>
        <w:autoSpaceDE w:val="0"/>
        <w:autoSpaceDN w:val="0"/>
        <w:adjustRightInd w:val="0"/>
        <w:spacing w:line="400" w:lineRule="atLeast"/>
        <w:ind w:firstLine="446" w:firstLineChars="200"/>
        <w:rPr>
          <w:rFonts w:hint="eastAsia" w:ascii="宋体" w:cs="宋体"/>
          <w:color w:val="auto"/>
          <w:sz w:val="22"/>
          <w:highlight w:val="none"/>
          <w:lang w:val="zh-CN"/>
        </w:rPr>
      </w:pPr>
      <w:r>
        <w:rPr>
          <w:rFonts w:hint="eastAsia" w:ascii="宋体" w:cs="宋体"/>
          <w:color w:val="auto"/>
          <w:sz w:val="22"/>
          <w:highlight w:val="none"/>
          <w:lang w:val="zh-CN"/>
        </w:rPr>
        <w:t>1.3</w:t>
      </w:r>
      <w:r>
        <w:rPr>
          <w:rFonts w:hint="eastAsia" w:ascii="宋体" w:cs="宋体"/>
          <w:color w:val="auto"/>
          <w:sz w:val="22"/>
          <w:highlight w:val="none"/>
        </w:rPr>
        <w:t xml:space="preserve"> </w:t>
      </w:r>
      <w:r>
        <w:rPr>
          <w:rFonts w:hint="eastAsia" w:ascii="宋体" w:cs="宋体"/>
          <w:color w:val="auto"/>
          <w:sz w:val="22"/>
          <w:highlight w:val="none"/>
          <w:lang w:val="zh-CN"/>
        </w:rPr>
        <w:t>供应商应仔细阅读竞争性磋商文件中的所有内容，按照竞争性磋商文件要求，详细编制投标文件，所有文件资料必须是针对本次投标。不按竞争性磋商文件的要求提供的投标文件可能导致被拒绝。</w:t>
      </w:r>
    </w:p>
    <w:p w14:paraId="4E3826B6">
      <w:pPr>
        <w:autoSpaceDE w:val="0"/>
        <w:autoSpaceDN w:val="0"/>
        <w:adjustRightInd w:val="0"/>
        <w:snapToGrid w:val="0"/>
        <w:spacing w:line="400" w:lineRule="atLeast"/>
        <w:ind w:left="221" w:leftChars="104" w:firstLine="223" w:firstLineChars="100"/>
        <w:rPr>
          <w:rFonts w:hint="eastAsia" w:ascii="宋体" w:cs="宋体"/>
          <w:color w:val="auto"/>
          <w:sz w:val="22"/>
          <w:highlight w:val="none"/>
          <w:lang w:val="zh-CN"/>
        </w:rPr>
      </w:pPr>
      <w:r>
        <w:rPr>
          <w:rFonts w:hint="eastAsia" w:ascii="宋体" w:cs="宋体"/>
          <w:color w:val="auto"/>
          <w:sz w:val="22"/>
          <w:highlight w:val="none"/>
          <w:lang w:val="zh-CN"/>
        </w:rPr>
        <w:t>2.投标文件的组成</w:t>
      </w:r>
    </w:p>
    <w:p w14:paraId="29A85846">
      <w:pPr>
        <w:autoSpaceDE w:val="0"/>
        <w:autoSpaceDN w:val="0"/>
        <w:adjustRightInd w:val="0"/>
        <w:snapToGrid w:val="0"/>
        <w:spacing w:line="400" w:lineRule="atLeast"/>
        <w:ind w:left="221" w:leftChars="104" w:firstLine="223" w:firstLineChars="100"/>
        <w:rPr>
          <w:rFonts w:hint="eastAsia" w:ascii="宋体" w:cs="宋体"/>
          <w:b/>
          <w:bCs/>
          <w:color w:val="auto"/>
          <w:sz w:val="22"/>
          <w:highlight w:val="none"/>
          <w:u w:val="single"/>
          <w:lang w:val="zh-CN"/>
        </w:rPr>
      </w:pPr>
      <w:r>
        <w:rPr>
          <w:rFonts w:hint="eastAsia" w:ascii="宋体" w:cs="宋体"/>
          <w:b/>
          <w:bCs/>
          <w:color w:val="auto"/>
          <w:sz w:val="22"/>
          <w:highlight w:val="none"/>
          <w:u w:val="single"/>
        </w:rPr>
        <w:t>投标文件由《资格文件》《商务技术文件》《报价文件》三部分组成。</w:t>
      </w:r>
    </w:p>
    <w:p w14:paraId="6FE1C25C">
      <w:pPr>
        <w:autoSpaceDE w:val="0"/>
        <w:autoSpaceDN w:val="0"/>
        <w:adjustRightInd w:val="0"/>
        <w:snapToGrid w:val="0"/>
        <w:spacing w:line="400" w:lineRule="atLeast"/>
        <w:ind w:firstLine="446" w:firstLineChars="200"/>
        <w:rPr>
          <w:rFonts w:hint="eastAsia" w:ascii="宋体" w:cs="宋体"/>
          <w:b/>
          <w:color w:val="auto"/>
          <w:sz w:val="22"/>
          <w:highlight w:val="none"/>
          <w:lang w:val="zh-CN"/>
        </w:rPr>
      </w:pPr>
      <w:r>
        <w:rPr>
          <w:rFonts w:hint="eastAsia" w:ascii="宋体" w:cs="宋体"/>
          <w:b/>
          <w:bCs/>
          <w:color w:val="auto"/>
          <w:sz w:val="22"/>
          <w:highlight w:val="none"/>
        </w:rPr>
        <w:t>2.1《报价文件》</w:t>
      </w:r>
      <w:r>
        <w:rPr>
          <w:rFonts w:hint="eastAsia" w:ascii="宋体" w:cs="宋体"/>
          <w:b/>
          <w:bCs/>
          <w:color w:val="auto"/>
          <w:sz w:val="22"/>
          <w:highlight w:val="none"/>
          <w:lang w:val="zh-CN"/>
        </w:rPr>
        <w:t>组成</w:t>
      </w:r>
    </w:p>
    <w:tbl>
      <w:tblPr>
        <w:tblStyle w:val="34"/>
        <w:tblW w:w="0" w:type="auto"/>
        <w:tblInd w:w="1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8736"/>
      </w:tblGrid>
      <w:tr w14:paraId="4E546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784" w:type="dxa"/>
            <w:noWrap w:val="0"/>
            <w:vAlign w:val="top"/>
          </w:tcPr>
          <w:p w14:paraId="0A901775">
            <w:pPr>
              <w:autoSpaceDE w:val="0"/>
              <w:autoSpaceDN w:val="0"/>
              <w:adjustRightInd w:val="0"/>
              <w:snapToGrid w:val="0"/>
              <w:spacing w:line="430" w:lineRule="atLeast"/>
              <w:rPr>
                <w:rFonts w:hint="eastAsia" w:ascii="宋体" w:cs="宋体"/>
                <w:color w:val="auto"/>
                <w:sz w:val="22"/>
                <w:highlight w:val="none"/>
                <w:lang w:val="zh-CN"/>
              </w:rPr>
            </w:pPr>
            <w:r>
              <w:rPr>
                <w:rFonts w:hint="eastAsia" w:ascii="宋体" w:cs="宋体"/>
                <w:color w:val="auto"/>
                <w:sz w:val="22"/>
                <w:highlight w:val="none"/>
                <w:lang w:val="zh-CN"/>
              </w:rPr>
              <w:t>序号</w:t>
            </w:r>
          </w:p>
        </w:tc>
        <w:tc>
          <w:tcPr>
            <w:tcW w:w="8736" w:type="dxa"/>
            <w:noWrap w:val="0"/>
            <w:vAlign w:val="top"/>
          </w:tcPr>
          <w:p w14:paraId="027D27A0">
            <w:pPr>
              <w:autoSpaceDE w:val="0"/>
              <w:autoSpaceDN w:val="0"/>
              <w:adjustRightInd w:val="0"/>
              <w:snapToGrid w:val="0"/>
              <w:spacing w:line="430" w:lineRule="atLeast"/>
              <w:rPr>
                <w:rFonts w:hint="eastAsia" w:ascii="宋体" w:cs="宋体"/>
                <w:color w:val="auto"/>
                <w:sz w:val="22"/>
                <w:highlight w:val="none"/>
                <w:lang w:val="zh-CN"/>
              </w:rPr>
            </w:pPr>
            <w:r>
              <w:rPr>
                <w:rFonts w:hint="eastAsia" w:ascii="宋体" w:cs="宋体"/>
                <w:color w:val="auto"/>
                <w:sz w:val="22"/>
                <w:highlight w:val="none"/>
                <w:lang w:val="zh-CN"/>
              </w:rPr>
              <w:t>内容</w:t>
            </w:r>
            <w:r>
              <w:rPr>
                <w:rFonts w:hint="eastAsia" w:ascii="宋体" w:cs="宋体"/>
                <w:b/>
                <w:bCs/>
                <w:color w:val="auto"/>
                <w:sz w:val="22"/>
                <w:highlight w:val="none"/>
                <w:lang w:val="zh-CN"/>
              </w:rPr>
              <w:t>（▲</w:t>
            </w:r>
            <w:r>
              <w:rPr>
                <w:rFonts w:hint="eastAsia" w:ascii="宋体" w:cs="宋体"/>
                <w:b/>
                <w:bCs/>
                <w:color w:val="auto"/>
                <w:sz w:val="22"/>
                <w:highlight w:val="none"/>
              </w:rPr>
              <w:t>下表所列1-2项</w:t>
            </w:r>
            <w:r>
              <w:rPr>
                <w:rFonts w:hint="eastAsia" w:ascii="宋体" w:cs="宋体"/>
                <w:b/>
                <w:bCs/>
                <w:color w:val="auto"/>
                <w:sz w:val="22"/>
                <w:highlight w:val="none"/>
                <w:lang w:val="zh-CN"/>
              </w:rPr>
              <w:t>供应商必须提供，否则不能通过符合性审查的，责任自负）</w:t>
            </w:r>
          </w:p>
        </w:tc>
      </w:tr>
      <w:tr w14:paraId="0EF5F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noWrap w:val="0"/>
            <w:vAlign w:val="top"/>
          </w:tcPr>
          <w:p w14:paraId="0914410D">
            <w:pPr>
              <w:numPr>
                <w:ilvl w:val="0"/>
                <w:numId w:val="7"/>
              </w:numPr>
              <w:autoSpaceDE w:val="0"/>
              <w:autoSpaceDN w:val="0"/>
              <w:adjustRightInd w:val="0"/>
              <w:snapToGrid w:val="0"/>
              <w:spacing w:line="430" w:lineRule="atLeast"/>
              <w:rPr>
                <w:rFonts w:hint="eastAsia" w:ascii="宋体" w:cs="宋体"/>
                <w:color w:val="auto"/>
                <w:sz w:val="22"/>
                <w:highlight w:val="none"/>
                <w:lang w:val="zh-CN"/>
              </w:rPr>
            </w:pPr>
          </w:p>
        </w:tc>
        <w:tc>
          <w:tcPr>
            <w:tcW w:w="8736" w:type="dxa"/>
            <w:noWrap w:val="0"/>
            <w:vAlign w:val="top"/>
          </w:tcPr>
          <w:p w14:paraId="2AEAC417">
            <w:pPr>
              <w:autoSpaceDE w:val="0"/>
              <w:autoSpaceDN w:val="0"/>
              <w:adjustRightInd w:val="0"/>
              <w:spacing w:line="430" w:lineRule="atLeast"/>
              <w:textAlignment w:val="bottom"/>
              <w:rPr>
                <w:rFonts w:hint="eastAsia" w:ascii="宋体" w:cs="宋体"/>
                <w:color w:val="auto"/>
                <w:sz w:val="22"/>
                <w:highlight w:val="none"/>
              </w:rPr>
            </w:pPr>
            <w:r>
              <w:rPr>
                <w:rFonts w:hint="eastAsia" w:ascii="宋体" w:cs="宋体"/>
                <w:color w:val="auto"/>
                <w:sz w:val="22"/>
                <w:highlight w:val="none"/>
              </w:rPr>
              <w:t>开标（报价）一览表（附件一）</w:t>
            </w:r>
          </w:p>
        </w:tc>
      </w:tr>
      <w:tr w14:paraId="4156F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noWrap w:val="0"/>
            <w:vAlign w:val="top"/>
          </w:tcPr>
          <w:p w14:paraId="455CD593">
            <w:pPr>
              <w:numPr>
                <w:ilvl w:val="0"/>
                <w:numId w:val="7"/>
              </w:numPr>
              <w:autoSpaceDE w:val="0"/>
              <w:autoSpaceDN w:val="0"/>
              <w:adjustRightInd w:val="0"/>
              <w:snapToGrid w:val="0"/>
              <w:spacing w:line="430" w:lineRule="atLeast"/>
              <w:rPr>
                <w:rFonts w:hint="eastAsia" w:ascii="宋体" w:cs="宋体"/>
                <w:color w:val="auto"/>
                <w:sz w:val="22"/>
                <w:highlight w:val="none"/>
                <w:lang w:val="zh-CN"/>
              </w:rPr>
            </w:pPr>
          </w:p>
        </w:tc>
        <w:tc>
          <w:tcPr>
            <w:tcW w:w="8736" w:type="dxa"/>
            <w:noWrap w:val="0"/>
            <w:vAlign w:val="top"/>
          </w:tcPr>
          <w:p w14:paraId="32155631">
            <w:pPr>
              <w:autoSpaceDE w:val="0"/>
              <w:autoSpaceDN w:val="0"/>
              <w:adjustRightInd w:val="0"/>
              <w:spacing w:line="430" w:lineRule="atLeast"/>
              <w:textAlignment w:val="bottom"/>
              <w:rPr>
                <w:rFonts w:hint="eastAsia" w:ascii="宋体" w:cs="宋体"/>
                <w:color w:val="auto"/>
                <w:sz w:val="22"/>
                <w:highlight w:val="none"/>
              </w:rPr>
            </w:pPr>
            <w:r>
              <w:rPr>
                <w:rFonts w:hint="eastAsia" w:ascii="宋体" w:cs="宋体"/>
                <w:color w:val="auto"/>
                <w:sz w:val="22"/>
                <w:highlight w:val="none"/>
              </w:rPr>
              <w:t>投标分项报价表（附件二）</w:t>
            </w:r>
          </w:p>
        </w:tc>
      </w:tr>
      <w:tr w14:paraId="359EB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noWrap w:val="0"/>
            <w:vAlign w:val="top"/>
          </w:tcPr>
          <w:p w14:paraId="42EC617C">
            <w:pPr>
              <w:numPr>
                <w:ilvl w:val="0"/>
                <w:numId w:val="7"/>
              </w:numPr>
              <w:autoSpaceDE w:val="0"/>
              <w:autoSpaceDN w:val="0"/>
              <w:adjustRightInd w:val="0"/>
              <w:snapToGrid w:val="0"/>
              <w:spacing w:line="430" w:lineRule="atLeast"/>
              <w:rPr>
                <w:rFonts w:hint="eastAsia" w:ascii="宋体" w:cs="宋体"/>
                <w:color w:val="auto"/>
                <w:sz w:val="22"/>
                <w:highlight w:val="none"/>
                <w:lang w:val="zh-CN"/>
              </w:rPr>
            </w:pPr>
          </w:p>
        </w:tc>
        <w:tc>
          <w:tcPr>
            <w:tcW w:w="8736" w:type="dxa"/>
            <w:noWrap w:val="0"/>
            <w:vAlign w:val="top"/>
          </w:tcPr>
          <w:p w14:paraId="09B84C00">
            <w:pPr>
              <w:autoSpaceDE w:val="0"/>
              <w:autoSpaceDN w:val="0"/>
              <w:adjustRightInd w:val="0"/>
              <w:spacing w:line="430" w:lineRule="atLeast"/>
              <w:textAlignment w:val="bottom"/>
              <w:rPr>
                <w:rFonts w:hint="eastAsia" w:ascii="宋体" w:cs="宋体"/>
                <w:color w:val="auto"/>
                <w:sz w:val="22"/>
                <w:highlight w:val="none"/>
              </w:rPr>
            </w:pPr>
            <w:r>
              <w:rPr>
                <w:rFonts w:hint="eastAsia" w:ascii="宋体" w:cs="宋体"/>
                <w:color w:val="auto"/>
                <w:sz w:val="22"/>
                <w:highlight w:val="none"/>
              </w:rPr>
              <w:t>质保期外维修费用（附件三）</w:t>
            </w:r>
          </w:p>
        </w:tc>
      </w:tr>
      <w:tr w14:paraId="3378B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noWrap w:val="0"/>
            <w:vAlign w:val="top"/>
          </w:tcPr>
          <w:p w14:paraId="673D05FA">
            <w:pPr>
              <w:numPr>
                <w:ilvl w:val="0"/>
                <w:numId w:val="7"/>
              </w:numPr>
              <w:autoSpaceDE w:val="0"/>
              <w:autoSpaceDN w:val="0"/>
              <w:adjustRightInd w:val="0"/>
              <w:snapToGrid w:val="0"/>
              <w:spacing w:line="430" w:lineRule="atLeast"/>
              <w:rPr>
                <w:rFonts w:hint="eastAsia" w:ascii="宋体" w:cs="宋体"/>
                <w:color w:val="auto"/>
                <w:sz w:val="22"/>
                <w:highlight w:val="none"/>
                <w:lang w:val="zh-CN"/>
              </w:rPr>
            </w:pPr>
          </w:p>
        </w:tc>
        <w:tc>
          <w:tcPr>
            <w:tcW w:w="8736" w:type="dxa"/>
            <w:noWrap w:val="0"/>
            <w:vAlign w:val="top"/>
          </w:tcPr>
          <w:p w14:paraId="0374BF7F">
            <w:pPr>
              <w:autoSpaceDE w:val="0"/>
              <w:autoSpaceDN w:val="0"/>
              <w:adjustRightInd w:val="0"/>
              <w:spacing w:line="430" w:lineRule="atLeast"/>
              <w:textAlignment w:val="bottom"/>
              <w:rPr>
                <w:rFonts w:hint="eastAsia" w:ascii="宋体" w:cs="宋体"/>
                <w:color w:val="auto"/>
                <w:sz w:val="22"/>
                <w:highlight w:val="none"/>
              </w:rPr>
            </w:pPr>
            <w:r>
              <w:rPr>
                <w:rFonts w:hint="eastAsia" w:ascii="宋体" w:cs="宋体"/>
                <w:color w:val="auto"/>
                <w:sz w:val="22"/>
                <w:highlight w:val="none"/>
              </w:rPr>
              <w:t>设备零件、易损件、备品备件报价表（附件四）</w:t>
            </w:r>
          </w:p>
        </w:tc>
      </w:tr>
    </w:tbl>
    <w:p w14:paraId="514FF911">
      <w:pPr>
        <w:autoSpaceDE w:val="0"/>
        <w:autoSpaceDN w:val="0"/>
        <w:adjustRightInd w:val="0"/>
        <w:snapToGrid w:val="0"/>
        <w:spacing w:line="430" w:lineRule="atLeast"/>
        <w:ind w:firstLine="446" w:firstLineChars="200"/>
        <w:textAlignment w:val="bottom"/>
        <w:rPr>
          <w:rFonts w:hint="eastAsia" w:ascii="宋体" w:cs="宋体"/>
          <w:color w:val="auto"/>
          <w:sz w:val="22"/>
          <w:highlight w:val="none"/>
        </w:rPr>
      </w:pPr>
      <w:r>
        <w:rPr>
          <w:rFonts w:hint="eastAsia" w:ascii="宋体" w:cs="宋体"/>
          <w:color w:val="auto"/>
          <w:sz w:val="22"/>
          <w:highlight w:val="none"/>
        </w:rPr>
        <w:t xml:space="preserve">2.2 </w:t>
      </w:r>
      <w:r>
        <w:rPr>
          <w:rFonts w:hint="eastAsia" w:ascii="宋体" w:cs="宋体"/>
          <w:b/>
          <w:bCs/>
          <w:color w:val="auto"/>
          <w:sz w:val="22"/>
          <w:highlight w:val="none"/>
        </w:rPr>
        <w:t>《资格文件》组成</w:t>
      </w:r>
    </w:p>
    <w:tbl>
      <w:tblPr>
        <w:tblStyle w:val="34"/>
        <w:tblW w:w="9520" w:type="dxa"/>
        <w:tblInd w:w="1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2292F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62CC2B6A">
            <w:pPr>
              <w:autoSpaceDE w:val="0"/>
              <w:autoSpaceDN w:val="0"/>
              <w:adjustRightInd w:val="0"/>
              <w:snapToGrid w:val="0"/>
              <w:spacing w:line="430" w:lineRule="atLeast"/>
              <w:rPr>
                <w:rFonts w:hint="eastAsia" w:ascii="宋体" w:cs="宋体"/>
                <w:color w:val="auto"/>
                <w:sz w:val="22"/>
                <w:highlight w:val="none"/>
                <w:lang w:val="zh-CN"/>
              </w:rPr>
            </w:pPr>
            <w:r>
              <w:rPr>
                <w:rFonts w:hint="eastAsia" w:ascii="宋体" w:cs="宋体"/>
                <w:color w:val="auto"/>
                <w:sz w:val="22"/>
                <w:highlight w:val="none"/>
                <w:lang w:val="zh-CN"/>
              </w:rPr>
              <w:t>序号</w:t>
            </w:r>
          </w:p>
        </w:tc>
        <w:tc>
          <w:tcPr>
            <w:tcW w:w="8747" w:type="dxa"/>
            <w:noWrap w:val="0"/>
            <w:vAlign w:val="top"/>
          </w:tcPr>
          <w:p w14:paraId="04F43E7D">
            <w:pPr>
              <w:autoSpaceDE w:val="0"/>
              <w:autoSpaceDN w:val="0"/>
              <w:adjustRightInd w:val="0"/>
              <w:snapToGrid w:val="0"/>
              <w:spacing w:line="430" w:lineRule="atLeast"/>
              <w:rPr>
                <w:rFonts w:hint="eastAsia" w:ascii="宋体" w:cs="宋体"/>
                <w:color w:val="auto"/>
                <w:sz w:val="22"/>
                <w:highlight w:val="none"/>
                <w:lang w:val="zh-CN"/>
              </w:rPr>
            </w:pPr>
            <w:r>
              <w:rPr>
                <w:rFonts w:hint="eastAsia" w:ascii="宋体" w:cs="宋体"/>
                <w:color w:val="auto"/>
                <w:sz w:val="22"/>
                <w:highlight w:val="none"/>
                <w:lang w:val="zh-CN"/>
              </w:rPr>
              <w:t>内容</w:t>
            </w:r>
            <w:r>
              <w:rPr>
                <w:rFonts w:hint="eastAsia" w:ascii="宋体" w:cs="宋体"/>
                <w:b/>
                <w:bCs/>
                <w:color w:val="auto"/>
                <w:sz w:val="22"/>
                <w:highlight w:val="none"/>
                <w:lang w:val="zh-CN"/>
              </w:rPr>
              <w:t>（▲</w:t>
            </w:r>
            <w:r>
              <w:rPr>
                <w:rFonts w:hint="eastAsia" w:ascii="宋体" w:cs="宋体"/>
                <w:b/>
                <w:bCs/>
                <w:color w:val="auto"/>
                <w:sz w:val="22"/>
                <w:highlight w:val="none"/>
              </w:rPr>
              <w:t>下表所列项</w:t>
            </w:r>
            <w:r>
              <w:rPr>
                <w:rFonts w:hint="eastAsia" w:ascii="宋体" w:cs="宋体"/>
                <w:b/>
                <w:bCs/>
                <w:color w:val="auto"/>
                <w:sz w:val="22"/>
                <w:highlight w:val="none"/>
                <w:lang w:val="zh-CN"/>
              </w:rPr>
              <w:t>供应商必须提供，否则不能通过符合性审查的，责任自负）</w:t>
            </w:r>
          </w:p>
        </w:tc>
      </w:tr>
      <w:tr w14:paraId="34B05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2EB4856B">
            <w:pPr>
              <w:numPr>
                <w:ilvl w:val="0"/>
                <w:numId w:val="8"/>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1D97D75A">
            <w:pPr>
              <w:tabs>
                <w:tab w:val="left" w:pos="1069"/>
                <w:tab w:val="left" w:pos="2352"/>
              </w:tabs>
              <w:autoSpaceDE w:val="0"/>
              <w:autoSpaceDN w:val="0"/>
              <w:adjustRightInd w:val="0"/>
              <w:snapToGrid w:val="0"/>
              <w:spacing w:line="430" w:lineRule="atLeast"/>
              <w:rPr>
                <w:rFonts w:hint="eastAsia" w:ascii="宋体" w:cs="宋体"/>
                <w:color w:val="auto"/>
                <w:sz w:val="22"/>
                <w:highlight w:val="none"/>
              </w:rPr>
            </w:pPr>
            <w:r>
              <w:rPr>
                <w:rFonts w:hint="eastAsia" w:ascii="宋体" w:cs="宋体"/>
                <w:color w:val="auto"/>
                <w:sz w:val="22"/>
                <w:highlight w:val="none"/>
              </w:rPr>
              <w:t>供应商的营业执照、税务登记证（如为多证合一仅需提供营业执照）</w:t>
            </w:r>
          </w:p>
        </w:tc>
      </w:tr>
      <w:tr w14:paraId="15D6D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32C789AD">
            <w:pPr>
              <w:numPr>
                <w:ilvl w:val="0"/>
                <w:numId w:val="8"/>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2C2934E4">
            <w:pPr>
              <w:tabs>
                <w:tab w:val="left" w:pos="1069"/>
                <w:tab w:val="left" w:pos="2352"/>
              </w:tabs>
              <w:autoSpaceDE w:val="0"/>
              <w:autoSpaceDN w:val="0"/>
              <w:adjustRightInd w:val="0"/>
              <w:snapToGrid w:val="0"/>
              <w:spacing w:line="430" w:lineRule="atLeast"/>
              <w:rPr>
                <w:rFonts w:hint="eastAsia" w:ascii="宋体" w:eastAsia="宋体" w:cs="宋体"/>
                <w:color w:val="auto"/>
                <w:sz w:val="22"/>
                <w:highlight w:val="none"/>
                <w:lang w:eastAsia="zh-CN"/>
              </w:rPr>
            </w:pPr>
            <w:r>
              <w:rPr>
                <w:rFonts w:hint="eastAsia" w:ascii="宋体" w:cs="宋体"/>
                <w:color w:val="auto"/>
                <w:sz w:val="22"/>
                <w:highlight w:val="none"/>
              </w:rPr>
              <w:t>符合参加政府采购活动应当具备的一般条件的承诺函</w:t>
            </w:r>
            <w:r>
              <w:rPr>
                <w:rFonts w:hint="eastAsia" w:ascii="宋体" w:cs="宋体"/>
                <w:color w:val="auto"/>
                <w:sz w:val="22"/>
                <w:highlight w:val="none"/>
                <w:lang w:eastAsia="zh-CN"/>
              </w:rPr>
              <w:t>（</w:t>
            </w:r>
            <w:r>
              <w:rPr>
                <w:rFonts w:hint="eastAsia" w:ascii="宋体" w:cs="宋体"/>
                <w:color w:val="auto"/>
                <w:sz w:val="22"/>
                <w:highlight w:val="none"/>
                <w:lang w:val="en-US" w:eastAsia="zh-CN"/>
              </w:rPr>
              <w:t>附件五</w:t>
            </w:r>
            <w:r>
              <w:rPr>
                <w:rFonts w:hint="eastAsia" w:ascii="宋体" w:cs="宋体"/>
                <w:color w:val="auto"/>
                <w:sz w:val="22"/>
                <w:highlight w:val="none"/>
                <w:lang w:eastAsia="zh-CN"/>
              </w:rPr>
              <w:t>）</w:t>
            </w:r>
          </w:p>
        </w:tc>
      </w:tr>
      <w:tr w14:paraId="19B37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00055D6D">
            <w:pPr>
              <w:numPr>
                <w:ilvl w:val="0"/>
                <w:numId w:val="8"/>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564DF48B">
            <w:pPr>
              <w:autoSpaceDE w:val="0"/>
              <w:autoSpaceDN w:val="0"/>
              <w:adjustRightInd w:val="0"/>
              <w:spacing w:line="260" w:lineRule="exact"/>
              <w:jc w:val="left"/>
              <w:textAlignment w:val="bottom"/>
              <w:rPr>
                <w:rFonts w:hint="eastAsia" w:ascii="宋体" w:cs="宋体"/>
                <w:color w:val="auto"/>
                <w:sz w:val="22"/>
                <w:highlight w:val="none"/>
              </w:rPr>
            </w:pPr>
            <w:r>
              <w:rPr>
                <w:rFonts w:hint="eastAsia" w:ascii="宋体" w:cs="宋体"/>
                <w:color w:val="auto"/>
                <w:sz w:val="22"/>
                <w:highlight w:val="none"/>
              </w:rPr>
              <w:t>供应商“信用中国”(</w:t>
            </w:r>
            <w:r>
              <w:rPr>
                <w:rFonts w:hint="eastAsia" w:ascii="宋体" w:cs="宋体"/>
                <w:color w:val="auto"/>
                <w:sz w:val="22"/>
                <w:highlight w:val="none"/>
              </w:rPr>
              <w:fldChar w:fldCharType="begin"/>
            </w:r>
            <w:r>
              <w:rPr>
                <w:rFonts w:hint="eastAsia" w:ascii="宋体" w:cs="宋体"/>
                <w:color w:val="auto"/>
                <w:sz w:val="22"/>
                <w:highlight w:val="none"/>
              </w:rPr>
              <w:instrText xml:space="preserve">HYPERLINK "http://www.creditchina.gov.cn"</w:instrText>
            </w:r>
            <w:r>
              <w:rPr>
                <w:rFonts w:hint="eastAsia" w:ascii="宋体" w:cs="宋体"/>
                <w:color w:val="auto"/>
                <w:sz w:val="22"/>
                <w:highlight w:val="none"/>
              </w:rPr>
              <w:fldChar w:fldCharType="separate"/>
            </w:r>
            <w:r>
              <w:rPr>
                <w:rFonts w:hint="eastAsia" w:ascii="宋体" w:cs="宋体"/>
                <w:color w:val="auto"/>
                <w:sz w:val="22"/>
                <w:highlight w:val="none"/>
              </w:rPr>
              <w:t>www.creditchina.gov.cn</w:t>
            </w:r>
            <w:r>
              <w:rPr>
                <w:rFonts w:hint="eastAsia" w:ascii="宋体" w:cs="宋体"/>
                <w:color w:val="auto"/>
                <w:sz w:val="22"/>
                <w:highlight w:val="none"/>
              </w:rPr>
              <w:fldChar w:fldCharType="end"/>
            </w:r>
            <w:r>
              <w:rPr>
                <w:rFonts w:hint="eastAsia" w:ascii="宋体" w:cs="宋体"/>
                <w:color w:val="auto"/>
                <w:sz w:val="22"/>
                <w:highlight w:val="none"/>
              </w:rPr>
              <w:t>)；“中国政府采购网”（http://www.ccgp.gov.cn/）信用记录网页截图（招标公告发布之日至投标截止时间前均可）</w:t>
            </w:r>
          </w:p>
        </w:tc>
      </w:tr>
      <w:tr w14:paraId="09277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7C17F082">
            <w:pPr>
              <w:numPr>
                <w:ilvl w:val="0"/>
                <w:numId w:val="8"/>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center"/>
          </w:tcPr>
          <w:p w14:paraId="227DBE6F">
            <w:pPr>
              <w:autoSpaceDE w:val="0"/>
              <w:autoSpaceDN w:val="0"/>
              <w:adjustRightInd w:val="0"/>
              <w:spacing w:line="260" w:lineRule="exact"/>
              <w:textAlignment w:val="bottom"/>
              <w:rPr>
                <w:rFonts w:hint="eastAsia" w:ascii="宋体" w:cs="宋体"/>
                <w:color w:val="auto"/>
                <w:sz w:val="22"/>
                <w:highlight w:val="none"/>
              </w:rPr>
            </w:pPr>
            <w:r>
              <w:rPr>
                <w:rFonts w:hint="eastAsia" w:ascii="宋体" w:cs="宋体"/>
                <w:color w:val="auto"/>
                <w:sz w:val="22"/>
                <w:highlight w:val="none"/>
              </w:rPr>
              <w:t>供应商法定代表人授权书（附件</w:t>
            </w:r>
            <w:r>
              <w:rPr>
                <w:rFonts w:hint="eastAsia" w:ascii="宋体" w:cs="宋体"/>
                <w:color w:val="auto"/>
                <w:sz w:val="22"/>
                <w:highlight w:val="none"/>
                <w:lang w:val="en-US" w:eastAsia="zh-CN"/>
              </w:rPr>
              <w:t>六</w:t>
            </w:r>
            <w:r>
              <w:rPr>
                <w:rFonts w:hint="eastAsia" w:ascii="宋体" w:cs="宋体"/>
                <w:color w:val="auto"/>
                <w:sz w:val="22"/>
                <w:highlight w:val="none"/>
              </w:rPr>
              <w:t>）</w:t>
            </w:r>
            <w:r>
              <w:rPr>
                <w:rFonts w:hint="eastAsia" w:ascii="宋体" w:eastAsia="宋体" w:cs="宋体"/>
                <w:color w:val="auto"/>
                <w:sz w:val="22"/>
                <w:highlight w:val="none"/>
                <w:lang w:eastAsia="zh-CN" w:bidi="ar-SA"/>
              </w:rPr>
              <w:t>（</w:t>
            </w:r>
            <w:r>
              <w:rPr>
                <w:rFonts w:hint="eastAsia" w:ascii="宋体" w:eastAsia="宋体" w:cs="宋体"/>
                <w:color w:val="auto"/>
                <w:sz w:val="22"/>
                <w:highlight w:val="none"/>
                <w:lang w:bidi="ar-SA"/>
              </w:rPr>
              <w:t>如为法定代表人参与的只须提供法人身份证明</w:t>
            </w:r>
            <w:r>
              <w:rPr>
                <w:rFonts w:hint="eastAsia" w:ascii="宋体" w:eastAsia="宋体" w:cs="宋体"/>
                <w:color w:val="auto"/>
                <w:sz w:val="22"/>
                <w:highlight w:val="none"/>
                <w:lang w:eastAsia="zh-CN" w:bidi="ar-SA"/>
              </w:rPr>
              <w:t>）</w:t>
            </w:r>
          </w:p>
        </w:tc>
      </w:tr>
    </w:tbl>
    <w:p w14:paraId="155A0AD8">
      <w:pPr>
        <w:autoSpaceDE w:val="0"/>
        <w:autoSpaceDN w:val="0"/>
        <w:adjustRightInd w:val="0"/>
        <w:snapToGrid w:val="0"/>
        <w:spacing w:line="430" w:lineRule="atLeast"/>
        <w:ind w:firstLine="446" w:firstLineChars="200"/>
        <w:textAlignment w:val="bottom"/>
        <w:rPr>
          <w:rFonts w:hint="eastAsia" w:ascii="宋体" w:cs="宋体"/>
          <w:color w:val="auto"/>
          <w:sz w:val="22"/>
          <w:highlight w:val="none"/>
        </w:rPr>
      </w:pPr>
      <w:r>
        <w:rPr>
          <w:rFonts w:hint="eastAsia" w:ascii="宋体" w:cs="宋体"/>
          <w:color w:val="auto"/>
          <w:sz w:val="22"/>
          <w:highlight w:val="none"/>
        </w:rPr>
        <w:t xml:space="preserve">2.3 </w:t>
      </w:r>
      <w:r>
        <w:rPr>
          <w:rFonts w:hint="eastAsia" w:ascii="宋体" w:cs="宋体"/>
          <w:b/>
          <w:bCs/>
          <w:color w:val="auto"/>
          <w:sz w:val="22"/>
          <w:highlight w:val="none"/>
        </w:rPr>
        <w:t>《商务技术文件》组成</w:t>
      </w:r>
    </w:p>
    <w:tbl>
      <w:tblPr>
        <w:tblStyle w:val="34"/>
        <w:tblW w:w="9520" w:type="dxa"/>
        <w:tblInd w:w="1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18069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5E38991E">
            <w:pPr>
              <w:autoSpaceDE w:val="0"/>
              <w:autoSpaceDN w:val="0"/>
              <w:adjustRightInd w:val="0"/>
              <w:snapToGrid w:val="0"/>
              <w:spacing w:line="430" w:lineRule="atLeast"/>
              <w:rPr>
                <w:rFonts w:hint="eastAsia" w:ascii="宋体" w:cs="宋体"/>
                <w:color w:val="auto"/>
                <w:sz w:val="22"/>
                <w:highlight w:val="none"/>
                <w:lang w:val="zh-CN"/>
              </w:rPr>
            </w:pPr>
            <w:r>
              <w:rPr>
                <w:rFonts w:hint="eastAsia" w:ascii="宋体" w:cs="宋体"/>
                <w:color w:val="auto"/>
                <w:sz w:val="22"/>
                <w:highlight w:val="none"/>
                <w:lang w:val="zh-CN"/>
              </w:rPr>
              <w:t>序号</w:t>
            </w:r>
          </w:p>
        </w:tc>
        <w:tc>
          <w:tcPr>
            <w:tcW w:w="8747" w:type="dxa"/>
            <w:noWrap w:val="0"/>
            <w:vAlign w:val="top"/>
          </w:tcPr>
          <w:p w14:paraId="0853C0A6">
            <w:pPr>
              <w:autoSpaceDE w:val="0"/>
              <w:autoSpaceDN w:val="0"/>
              <w:adjustRightInd w:val="0"/>
              <w:snapToGrid w:val="0"/>
              <w:spacing w:line="430" w:lineRule="atLeast"/>
              <w:rPr>
                <w:rFonts w:hint="eastAsia" w:ascii="宋体" w:cs="宋体"/>
                <w:color w:val="auto"/>
                <w:sz w:val="22"/>
                <w:highlight w:val="none"/>
                <w:lang w:val="zh-CN"/>
              </w:rPr>
            </w:pPr>
            <w:r>
              <w:rPr>
                <w:rFonts w:hint="eastAsia" w:ascii="宋体" w:cs="宋体"/>
                <w:color w:val="auto"/>
                <w:sz w:val="22"/>
                <w:highlight w:val="none"/>
                <w:lang w:val="zh-CN"/>
              </w:rPr>
              <w:t>内容（</w:t>
            </w:r>
            <w:r>
              <w:rPr>
                <w:rFonts w:hint="eastAsia" w:ascii="宋体" w:cs="宋体"/>
                <w:b/>
                <w:bCs/>
                <w:color w:val="auto"/>
                <w:sz w:val="22"/>
                <w:highlight w:val="none"/>
                <w:lang w:val="zh-CN"/>
              </w:rPr>
              <w:t>▲</w:t>
            </w:r>
            <w:r>
              <w:rPr>
                <w:rFonts w:hint="eastAsia" w:ascii="宋体" w:cs="宋体"/>
                <w:b/>
                <w:bCs/>
                <w:color w:val="auto"/>
                <w:sz w:val="22"/>
                <w:highlight w:val="none"/>
              </w:rPr>
              <w:t>下表1-5</w:t>
            </w:r>
            <w:r>
              <w:rPr>
                <w:rFonts w:hint="eastAsia" w:ascii="宋体" w:cs="宋体"/>
                <w:b/>
                <w:bCs/>
                <w:color w:val="auto"/>
                <w:sz w:val="22"/>
                <w:highlight w:val="none"/>
                <w:lang w:val="zh-CN"/>
              </w:rPr>
              <w:t>项供应商必须提供，否则不能通过符合性审查的，责任自负）</w:t>
            </w:r>
          </w:p>
        </w:tc>
      </w:tr>
      <w:tr w14:paraId="75948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155AA3A6">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27205D46">
            <w:pPr>
              <w:autoSpaceDE w:val="0"/>
              <w:autoSpaceDN w:val="0"/>
              <w:adjustRightInd w:val="0"/>
              <w:snapToGrid w:val="0"/>
              <w:spacing w:line="430" w:lineRule="atLeast"/>
              <w:rPr>
                <w:rFonts w:hint="eastAsia" w:ascii="宋体" w:cs="宋体"/>
                <w:b/>
                <w:bCs/>
                <w:color w:val="auto"/>
                <w:sz w:val="22"/>
                <w:highlight w:val="none"/>
                <w:lang w:val="zh-CN"/>
              </w:rPr>
            </w:pPr>
            <w:r>
              <w:rPr>
                <w:rFonts w:hint="eastAsia" w:ascii="宋体" w:cs="宋体"/>
                <w:b/>
                <w:bCs/>
                <w:color w:val="auto"/>
                <w:sz w:val="22"/>
                <w:highlight w:val="none"/>
              </w:rPr>
              <w:t>报价函（附件</w:t>
            </w:r>
            <w:r>
              <w:rPr>
                <w:rFonts w:hint="eastAsia" w:ascii="宋体" w:cs="宋体"/>
                <w:b/>
                <w:bCs/>
                <w:color w:val="auto"/>
                <w:sz w:val="22"/>
                <w:highlight w:val="none"/>
                <w:lang w:val="en-US" w:eastAsia="zh-CN"/>
              </w:rPr>
              <w:t>七</w:t>
            </w:r>
            <w:r>
              <w:rPr>
                <w:rFonts w:hint="eastAsia" w:ascii="宋体" w:cs="宋体"/>
                <w:b/>
                <w:bCs/>
                <w:color w:val="auto"/>
                <w:sz w:val="22"/>
                <w:highlight w:val="none"/>
              </w:rPr>
              <w:t>）</w:t>
            </w:r>
          </w:p>
        </w:tc>
      </w:tr>
      <w:tr w14:paraId="67C76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193FC000">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62BA107D">
            <w:pPr>
              <w:autoSpaceDE w:val="0"/>
              <w:autoSpaceDN w:val="0"/>
              <w:adjustRightInd w:val="0"/>
              <w:snapToGrid w:val="0"/>
              <w:spacing w:line="430" w:lineRule="atLeast"/>
              <w:rPr>
                <w:rFonts w:hint="eastAsia" w:ascii="宋体" w:cs="宋体"/>
                <w:b/>
                <w:bCs/>
                <w:color w:val="auto"/>
                <w:sz w:val="22"/>
                <w:highlight w:val="none"/>
              </w:rPr>
            </w:pPr>
            <w:r>
              <w:rPr>
                <w:rFonts w:hint="eastAsia" w:ascii="宋体" w:cs="宋体"/>
                <w:b/>
                <w:bCs/>
                <w:color w:val="auto"/>
                <w:sz w:val="22"/>
                <w:highlight w:val="none"/>
              </w:rPr>
              <w:t>供应商参与政府采购活动投标资格声明（附件</w:t>
            </w:r>
            <w:r>
              <w:rPr>
                <w:rFonts w:hint="eastAsia" w:ascii="宋体" w:cs="宋体"/>
                <w:b/>
                <w:bCs/>
                <w:color w:val="auto"/>
                <w:sz w:val="22"/>
                <w:highlight w:val="none"/>
                <w:lang w:val="en-US" w:eastAsia="zh-CN"/>
              </w:rPr>
              <w:t>八</w:t>
            </w:r>
            <w:r>
              <w:rPr>
                <w:rFonts w:hint="eastAsia" w:ascii="宋体" w:cs="宋体"/>
                <w:b/>
                <w:bCs/>
                <w:color w:val="auto"/>
                <w:sz w:val="22"/>
                <w:highlight w:val="none"/>
              </w:rPr>
              <w:t>）</w:t>
            </w:r>
          </w:p>
        </w:tc>
      </w:tr>
      <w:tr w14:paraId="387AA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40321C12">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2EC328AD">
            <w:pPr>
              <w:autoSpaceDE w:val="0"/>
              <w:autoSpaceDN w:val="0"/>
              <w:adjustRightInd w:val="0"/>
              <w:snapToGrid w:val="0"/>
              <w:spacing w:line="430" w:lineRule="atLeast"/>
              <w:rPr>
                <w:rFonts w:hint="eastAsia" w:ascii="宋体" w:cs="宋体"/>
                <w:b/>
                <w:bCs/>
                <w:color w:val="auto"/>
                <w:sz w:val="22"/>
                <w:highlight w:val="none"/>
              </w:rPr>
            </w:pPr>
            <w:r>
              <w:rPr>
                <w:rFonts w:hint="eastAsia" w:ascii="宋体" w:cs="宋体"/>
                <w:b/>
                <w:bCs/>
                <w:color w:val="auto"/>
                <w:sz w:val="22"/>
                <w:highlight w:val="none"/>
              </w:rPr>
              <w:t>法定代表人诚信投标承诺书（附件</w:t>
            </w:r>
            <w:r>
              <w:rPr>
                <w:rFonts w:hint="eastAsia" w:ascii="宋体" w:cs="宋体"/>
                <w:b/>
                <w:bCs/>
                <w:color w:val="auto"/>
                <w:sz w:val="22"/>
                <w:highlight w:val="none"/>
                <w:lang w:val="en-US" w:eastAsia="zh-CN"/>
              </w:rPr>
              <w:t>九</w:t>
            </w:r>
            <w:r>
              <w:rPr>
                <w:rFonts w:hint="eastAsia" w:ascii="宋体" w:cs="宋体"/>
                <w:b/>
                <w:bCs/>
                <w:color w:val="auto"/>
                <w:sz w:val="22"/>
                <w:highlight w:val="none"/>
              </w:rPr>
              <w:t>）</w:t>
            </w:r>
          </w:p>
        </w:tc>
      </w:tr>
      <w:tr w14:paraId="589FC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675D2830">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0079519E">
            <w:pPr>
              <w:autoSpaceDE w:val="0"/>
              <w:autoSpaceDN w:val="0"/>
              <w:adjustRightInd w:val="0"/>
              <w:snapToGrid w:val="0"/>
              <w:spacing w:line="430" w:lineRule="atLeast"/>
              <w:rPr>
                <w:rFonts w:hint="eastAsia" w:ascii="宋体" w:cs="宋体"/>
                <w:b/>
                <w:bCs/>
                <w:color w:val="auto"/>
                <w:sz w:val="22"/>
                <w:highlight w:val="none"/>
              </w:rPr>
            </w:pPr>
            <w:r>
              <w:rPr>
                <w:rFonts w:hint="eastAsia" w:ascii="宋体" w:cs="宋体"/>
                <w:b/>
                <w:bCs/>
                <w:color w:val="auto"/>
                <w:sz w:val="22"/>
                <w:highlight w:val="none"/>
              </w:rPr>
              <w:t>商务偏离表（附件十（一））、技术偏离表（附件十（二））</w:t>
            </w:r>
          </w:p>
        </w:tc>
      </w:tr>
      <w:tr w14:paraId="73D7B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64B374E5">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6138DBB9">
            <w:pPr>
              <w:autoSpaceDE w:val="0"/>
              <w:autoSpaceDN w:val="0"/>
              <w:adjustRightInd w:val="0"/>
              <w:snapToGrid w:val="0"/>
              <w:spacing w:line="430" w:lineRule="atLeast"/>
              <w:rPr>
                <w:rFonts w:hint="eastAsia" w:ascii="宋体" w:cs="宋体"/>
                <w:b/>
                <w:bCs/>
                <w:color w:val="auto"/>
                <w:sz w:val="22"/>
                <w:highlight w:val="none"/>
              </w:rPr>
            </w:pPr>
            <w:r>
              <w:rPr>
                <w:rFonts w:hint="eastAsia" w:ascii="宋体" w:cs="宋体"/>
                <w:b/>
                <w:bCs/>
                <w:color w:val="auto"/>
                <w:sz w:val="22"/>
                <w:highlight w:val="none"/>
              </w:rPr>
              <w:t>投标产品配置清单（附件十</w:t>
            </w:r>
            <w:r>
              <w:rPr>
                <w:rFonts w:hint="eastAsia" w:ascii="宋体" w:cs="宋体"/>
                <w:b/>
                <w:bCs/>
                <w:color w:val="auto"/>
                <w:sz w:val="22"/>
                <w:highlight w:val="none"/>
                <w:lang w:val="en-US" w:eastAsia="zh-CN"/>
              </w:rPr>
              <w:t>一</w:t>
            </w:r>
            <w:r>
              <w:rPr>
                <w:rFonts w:hint="eastAsia" w:ascii="宋体" w:cs="宋体"/>
                <w:b/>
                <w:bCs/>
                <w:color w:val="auto"/>
                <w:sz w:val="22"/>
                <w:highlight w:val="none"/>
              </w:rPr>
              <w:t>）；设备功能等技术参数描述</w:t>
            </w:r>
          </w:p>
        </w:tc>
      </w:tr>
      <w:tr w14:paraId="28E52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2F050C86">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33CBAE97">
            <w:pPr>
              <w:autoSpaceDE w:val="0"/>
              <w:autoSpaceDN w:val="0"/>
              <w:adjustRightInd w:val="0"/>
              <w:snapToGrid w:val="0"/>
              <w:spacing w:line="430" w:lineRule="atLeast"/>
              <w:rPr>
                <w:rFonts w:hint="eastAsia" w:ascii="宋体" w:cs="宋体"/>
                <w:color w:val="auto"/>
                <w:sz w:val="22"/>
                <w:highlight w:val="none"/>
              </w:rPr>
            </w:pPr>
            <w:r>
              <w:rPr>
                <w:rFonts w:hint="eastAsia" w:ascii="宋体" w:cs="宋体"/>
                <w:color w:val="auto"/>
                <w:sz w:val="22"/>
                <w:highlight w:val="none"/>
              </w:rPr>
              <w:t>供应商项目服务人员汇总表（附件十</w:t>
            </w:r>
            <w:r>
              <w:rPr>
                <w:rFonts w:hint="eastAsia" w:ascii="宋体" w:cs="宋体"/>
                <w:color w:val="auto"/>
                <w:sz w:val="22"/>
                <w:highlight w:val="none"/>
                <w:lang w:val="en-US" w:eastAsia="zh-CN"/>
              </w:rPr>
              <w:t>二</w:t>
            </w:r>
            <w:r>
              <w:rPr>
                <w:rFonts w:hint="eastAsia" w:ascii="宋体" w:cs="宋体"/>
                <w:color w:val="auto"/>
                <w:sz w:val="22"/>
                <w:highlight w:val="none"/>
              </w:rPr>
              <w:t>）</w:t>
            </w:r>
          </w:p>
        </w:tc>
      </w:tr>
      <w:tr w14:paraId="7DCA4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2C0A7583">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72B60E7D">
            <w:pPr>
              <w:autoSpaceDE w:val="0"/>
              <w:autoSpaceDN w:val="0"/>
              <w:adjustRightInd w:val="0"/>
              <w:snapToGrid w:val="0"/>
              <w:spacing w:line="430" w:lineRule="atLeast"/>
              <w:rPr>
                <w:rFonts w:hint="eastAsia" w:ascii="宋体" w:cs="宋体"/>
                <w:color w:val="auto"/>
                <w:sz w:val="22"/>
                <w:highlight w:val="none"/>
              </w:rPr>
            </w:pPr>
            <w:r>
              <w:rPr>
                <w:rFonts w:hint="eastAsia" w:ascii="宋体" w:cs="宋体"/>
                <w:color w:val="auto"/>
                <w:sz w:val="22"/>
                <w:highlight w:val="none"/>
              </w:rPr>
              <w:t>距离采购人最近的服务机构的详细介绍、服务机构总负责人，电话，地址，技术力量配置等；</w:t>
            </w:r>
          </w:p>
        </w:tc>
      </w:tr>
      <w:tr w14:paraId="0BB69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1706EA98">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190D1E36">
            <w:pPr>
              <w:autoSpaceDE w:val="0"/>
              <w:autoSpaceDN w:val="0"/>
              <w:adjustRightInd w:val="0"/>
              <w:spacing w:line="260" w:lineRule="exact"/>
              <w:jc w:val="left"/>
              <w:textAlignment w:val="bottom"/>
              <w:rPr>
                <w:rFonts w:hint="eastAsia" w:ascii="宋体" w:cs="宋体"/>
                <w:color w:val="auto"/>
                <w:sz w:val="22"/>
                <w:highlight w:val="none"/>
              </w:rPr>
            </w:pPr>
            <w:r>
              <w:rPr>
                <w:rFonts w:hint="eastAsia" w:ascii="宋体" w:cs="宋体"/>
                <w:color w:val="auto"/>
                <w:sz w:val="22"/>
                <w:highlight w:val="none"/>
              </w:rPr>
              <w:t>相关投标产品的工业品生产许可证、3C认证、检测报告等技术要求中要求的各种资格证书（如有则提供，复印件加盖公章）</w:t>
            </w:r>
          </w:p>
        </w:tc>
      </w:tr>
      <w:tr w14:paraId="5982D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0C86E78E">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772BEA60">
            <w:pPr>
              <w:autoSpaceDE w:val="0"/>
              <w:autoSpaceDN w:val="0"/>
              <w:adjustRightInd w:val="0"/>
              <w:spacing w:line="260" w:lineRule="exact"/>
              <w:jc w:val="left"/>
              <w:textAlignment w:val="bottom"/>
              <w:rPr>
                <w:rFonts w:hint="eastAsia" w:ascii="宋体" w:cs="宋体"/>
                <w:color w:val="auto"/>
                <w:sz w:val="22"/>
                <w:highlight w:val="none"/>
              </w:rPr>
            </w:pPr>
            <w:r>
              <w:rPr>
                <w:rFonts w:hint="eastAsia" w:ascii="宋体" w:cs="宋体"/>
                <w:color w:val="auto"/>
                <w:sz w:val="22"/>
                <w:highlight w:val="none"/>
              </w:rPr>
              <w:t>供应商质量体系认证证书、供应商环境体系认证证书、供应商职业健康体系认证证书（（如有则提供）</w:t>
            </w:r>
          </w:p>
        </w:tc>
      </w:tr>
      <w:tr w14:paraId="6B64A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135E6A64">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center"/>
          </w:tcPr>
          <w:p w14:paraId="613EBE15">
            <w:pPr>
              <w:autoSpaceDE w:val="0"/>
              <w:autoSpaceDN w:val="0"/>
              <w:adjustRightInd w:val="0"/>
              <w:snapToGrid w:val="0"/>
              <w:spacing w:line="430" w:lineRule="atLeast"/>
              <w:jc w:val="left"/>
              <w:rPr>
                <w:rFonts w:hint="eastAsia" w:ascii="宋体" w:cs="宋体"/>
                <w:color w:val="auto"/>
                <w:sz w:val="22"/>
                <w:highlight w:val="none"/>
              </w:rPr>
            </w:pPr>
            <w:r>
              <w:rPr>
                <w:rFonts w:hint="eastAsia" w:ascii="宋体" w:cs="宋体"/>
                <w:color w:val="auto"/>
                <w:sz w:val="22"/>
                <w:highlight w:val="none"/>
              </w:rPr>
              <w:t>供应商项目业绩清单（如有则提供）（附件十</w:t>
            </w:r>
            <w:r>
              <w:rPr>
                <w:rFonts w:hint="eastAsia" w:ascii="宋体" w:cs="宋体"/>
                <w:color w:val="auto"/>
                <w:sz w:val="22"/>
                <w:highlight w:val="none"/>
                <w:lang w:val="en-US" w:eastAsia="zh-CN"/>
              </w:rPr>
              <w:t>三</w:t>
            </w:r>
            <w:r>
              <w:rPr>
                <w:rFonts w:hint="eastAsia" w:ascii="宋体" w:cs="宋体"/>
                <w:color w:val="auto"/>
                <w:sz w:val="22"/>
                <w:highlight w:val="none"/>
              </w:rPr>
              <w:t>）</w:t>
            </w:r>
          </w:p>
        </w:tc>
      </w:tr>
      <w:tr w14:paraId="6B0C9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5A0C0AE6">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center"/>
          </w:tcPr>
          <w:p w14:paraId="3E97BF79">
            <w:pPr>
              <w:autoSpaceDE w:val="0"/>
              <w:autoSpaceDN w:val="0"/>
              <w:adjustRightInd w:val="0"/>
              <w:snapToGrid w:val="0"/>
              <w:spacing w:line="430" w:lineRule="atLeast"/>
              <w:jc w:val="left"/>
              <w:rPr>
                <w:rFonts w:hint="eastAsia" w:ascii="宋体" w:cs="宋体"/>
                <w:color w:val="auto"/>
                <w:sz w:val="22"/>
                <w:highlight w:val="none"/>
              </w:rPr>
            </w:pPr>
            <w:r>
              <w:rPr>
                <w:rFonts w:hint="eastAsia" w:ascii="宋体"/>
                <w:color w:val="auto"/>
                <w:sz w:val="22"/>
                <w:highlight w:val="none"/>
              </w:rPr>
              <w:t>供应商具有的其它相关资质证书（如有则提供）</w:t>
            </w:r>
          </w:p>
        </w:tc>
      </w:tr>
      <w:tr w14:paraId="31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079B381F">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center"/>
          </w:tcPr>
          <w:p w14:paraId="6BAFB6A8">
            <w:pPr>
              <w:autoSpaceDE w:val="0"/>
              <w:autoSpaceDN w:val="0"/>
              <w:adjustRightInd w:val="0"/>
              <w:spacing w:line="260" w:lineRule="exact"/>
              <w:jc w:val="left"/>
              <w:textAlignment w:val="bottom"/>
              <w:rPr>
                <w:rFonts w:hint="eastAsia" w:ascii="宋体" w:cs="宋体"/>
                <w:color w:val="auto"/>
                <w:sz w:val="22"/>
                <w:highlight w:val="none"/>
              </w:rPr>
            </w:pPr>
            <w:r>
              <w:rPr>
                <w:rFonts w:hint="eastAsia" w:ascii="宋体" w:cs="宋体"/>
                <w:color w:val="auto"/>
                <w:sz w:val="22"/>
                <w:highlight w:val="none"/>
              </w:rPr>
              <w:t>节能环保产品声明函（附件十</w:t>
            </w:r>
            <w:r>
              <w:rPr>
                <w:rFonts w:hint="eastAsia" w:ascii="宋体" w:cs="宋体"/>
                <w:color w:val="auto"/>
                <w:sz w:val="22"/>
                <w:highlight w:val="none"/>
                <w:lang w:val="en-US" w:eastAsia="zh-CN"/>
              </w:rPr>
              <w:t>四</w:t>
            </w:r>
            <w:r>
              <w:rPr>
                <w:rFonts w:hint="eastAsia" w:ascii="宋体" w:cs="宋体"/>
                <w:color w:val="auto"/>
                <w:sz w:val="22"/>
                <w:highlight w:val="none"/>
              </w:rPr>
              <w:t>）</w:t>
            </w:r>
          </w:p>
        </w:tc>
      </w:tr>
      <w:tr w14:paraId="26E3B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220E1E8A">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center"/>
          </w:tcPr>
          <w:p w14:paraId="236832AD">
            <w:pPr>
              <w:autoSpaceDE w:val="0"/>
              <w:autoSpaceDN w:val="0"/>
              <w:adjustRightInd w:val="0"/>
              <w:spacing w:line="260" w:lineRule="exact"/>
              <w:jc w:val="left"/>
              <w:textAlignment w:val="bottom"/>
              <w:rPr>
                <w:rFonts w:hint="eastAsia" w:ascii="宋体" w:cs="宋体"/>
                <w:color w:val="auto"/>
                <w:sz w:val="22"/>
                <w:highlight w:val="none"/>
              </w:rPr>
            </w:pPr>
            <w:r>
              <w:rPr>
                <w:rFonts w:hint="eastAsia" w:ascii="宋体" w:cs="宋体"/>
                <w:color w:val="auto"/>
                <w:sz w:val="22"/>
                <w:highlight w:val="none"/>
              </w:rPr>
              <w:t>节能环保产品清单（附件十</w:t>
            </w:r>
            <w:r>
              <w:rPr>
                <w:rFonts w:hint="eastAsia" w:ascii="宋体" w:cs="宋体"/>
                <w:color w:val="auto"/>
                <w:sz w:val="22"/>
                <w:highlight w:val="none"/>
                <w:lang w:val="en-US" w:eastAsia="zh-CN"/>
              </w:rPr>
              <w:t>五</w:t>
            </w:r>
            <w:r>
              <w:rPr>
                <w:rFonts w:hint="eastAsia" w:ascii="宋体" w:cs="宋体"/>
                <w:color w:val="auto"/>
                <w:sz w:val="22"/>
                <w:highlight w:val="none"/>
              </w:rPr>
              <w:t>）</w:t>
            </w:r>
          </w:p>
        </w:tc>
      </w:tr>
      <w:tr w14:paraId="50534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73A6D140">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center"/>
          </w:tcPr>
          <w:p w14:paraId="60070F76">
            <w:pPr>
              <w:autoSpaceDE w:val="0"/>
              <w:autoSpaceDN w:val="0"/>
              <w:adjustRightInd w:val="0"/>
              <w:spacing w:line="260" w:lineRule="exact"/>
              <w:jc w:val="left"/>
              <w:textAlignment w:val="bottom"/>
              <w:rPr>
                <w:rFonts w:hint="eastAsia" w:ascii="宋体" w:cs="宋体"/>
                <w:color w:val="auto"/>
                <w:sz w:val="22"/>
                <w:highlight w:val="none"/>
              </w:rPr>
            </w:pPr>
            <w:r>
              <w:rPr>
                <w:rFonts w:hint="eastAsia" w:ascii="宋体" w:cs="宋体"/>
                <w:color w:val="auto"/>
                <w:sz w:val="22"/>
                <w:highlight w:val="none"/>
                <w:lang w:val="zh-CN"/>
              </w:rPr>
              <w:t>政府采购活动现场确认声明书</w:t>
            </w:r>
            <w:r>
              <w:rPr>
                <w:rFonts w:hint="eastAsia" w:ascii="宋体" w:cs="宋体"/>
                <w:color w:val="auto"/>
                <w:sz w:val="22"/>
                <w:highlight w:val="none"/>
              </w:rPr>
              <w:t>（附件十</w:t>
            </w:r>
            <w:r>
              <w:rPr>
                <w:rFonts w:hint="eastAsia" w:ascii="宋体" w:cs="宋体"/>
                <w:color w:val="auto"/>
                <w:sz w:val="22"/>
                <w:highlight w:val="none"/>
                <w:lang w:val="en-US" w:eastAsia="zh-CN"/>
              </w:rPr>
              <w:t>六</w:t>
            </w:r>
            <w:r>
              <w:rPr>
                <w:rFonts w:hint="eastAsia" w:ascii="宋体" w:cs="宋体"/>
                <w:color w:val="auto"/>
                <w:sz w:val="22"/>
                <w:highlight w:val="none"/>
              </w:rPr>
              <w:t>）</w:t>
            </w:r>
          </w:p>
        </w:tc>
      </w:tr>
      <w:tr w14:paraId="4348D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51D77670">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24EA46D2">
            <w:pPr>
              <w:autoSpaceDE w:val="0"/>
              <w:autoSpaceDN w:val="0"/>
              <w:adjustRightInd w:val="0"/>
              <w:snapToGrid w:val="0"/>
              <w:spacing w:line="430" w:lineRule="atLeast"/>
              <w:rPr>
                <w:rFonts w:hint="eastAsia" w:ascii="宋体" w:cs="宋体"/>
                <w:color w:val="auto"/>
                <w:sz w:val="22"/>
                <w:highlight w:val="none"/>
              </w:rPr>
            </w:pPr>
            <w:r>
              <w:rPr>
                <w:rFonts w:hint="eastAsia" w:ascii="宋体" w:cs="宋体"/>
                <w:color w:val="auto"/>
                <w:sz w:val="22"/>
                <w:highlight w:val="none"/>
              </w:rPr>
              <w:t>根据竞争性磋商文件规范要求中的采购内容与技术要求、评标细则，需要提供的其它文件和资料。</w:t>
            </w:r>
          </w:p>
        </w:tc>
      </w:tr>
      <w:tr w14:paraId="3A9D0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2428DCA8">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top"/>
          </w:tcPr>
          <w:p w14:paraId="7964C191">
            <w:pPr>
              <w:autoSpaceDE w:val="0"/>
              <w:autoSpaceDN w:val="0"/>
              <w:adjustRightInd w:val="0"/>
              <w:snapToGrid w:val="0"/>
              <w:spacing w:line="430" w:lineRule="atLeast"/>
              <w:rPr>
                <w:rFonts w:hint="eastAsia" w:ascii="宋体" w:cs="宋体"/>
                <w:color w:val="auto"/>
                <w:sz w:val="22"/>
                <w:highlight w:val="none"/>
              </w:rPr>
            </w:pPr>
            <w:r>
              <w:rPr>
                <w:rFonts w:hint="eastAsia" w:ascii="宋体" w:cs="宋体"/>
                <w:color w:val="auto"/>
                <w:sz w:val="22"/>
                <w:highlight w:val="none"/>
              </w:rPr>
              <w:t>其它供应商须说明的资料（如有则提供）</w:t>
            </w:r>
          </w:p>
        </w:tc>
      </w:tr>
      <w:tr w14:paraId="24E3F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noWrap w:val="0"/>
            <w:vAlign w:val="top"/>
          </w:tcPr>
          <w:p w14:paraId="4ECAA50B">
            <w:pPr>
              <w:numPr>
                <w:ilvl w:val="0"/>
                <w:numId w:val="9"/>
              </w:numPr>
              <w:autoSpaceDE w:val="0"/>
              <w:autoSpaceDN w:val="0"/>
              <w:adjustRightInd w:val="0"/>
              <w:snapToGrid w:val="0"/>
              <w:spacing w:line="430" w:lineRule="atLeast"/>
              <w:rPr>
                <w:rFonts w:hint="eastAsia" w:ascii="宋体" w:cs="宋体"/>
                <w:color w:val="auto"/>
                <w:sz w:val="22"/>
                <w:highlight w:val="none"/>
                <w:lang w:val="zh-CN"/>
              </w:rPr>
            </w:pPr>
          </w:p>
        </w:tc>
        <w:tc>
          <w:tcPr>
            <w:tcW w:w="8747" w:type="dxa"/>
            <w:noWrap w:val="0"/>
            <w:vAlign w:val="center"/>
          </w:tcPr>
          <w:p w14:paraId="1CFD252D">
            <w:pPr>
              <w:tabs>
                <w:tab w:val="left" w:pos="1069"/>
              </w:tabs>
              <w:autoSpaceDE w:val="0"/>
              <w:autoSpaceDN w:val="0"/>
              <w:adjustRightInd w:val="0"/>
              <w:spacing w:line="260" w:lineRule="exact"/>
              <w:textAlignment w:val="bottom"/>
              <w:rPr>
                <w:rFonts w:hint="eastAsia" w:ascii="宋体" w:cs="宋体"/>
                <w:color w:val="auto"/>
                <w:sz w:val="22"/>
                <w:highlight w:val="none"/>
              </w:rPr>
            </w:pPr>
            <w:r>
              <w:rPr>
                <w:rFonts w:hint="eastAsia" w:ascii="宋体" w:cs="宋体"/>
                <w:color w:val="auto"/>
                <w:sz w:val="22"/>
                <w:highlight w:val="none"/>
              </w:rPr>
              <w:t>符合中小企业要求应按要求提供以下证明材料：</w:t>
            </w:r>
          </w:p>
          <w:p w14:paraId="06BDF56A">
            <w:pPr>
              <w:tabs>
                <w:tab w:val="left" w:pos="1069"/>
              </w:tabs>
              <w:autoSpaceDE w:val="0"/>
              <w:autoSpaceDN w:val="0"/>
              <w:adjustRightInd w:val="0"/>
              <w:spacing w:line="260" w:lineRule="exact"/>
              <w:textAlignment w:val="bottom"/>
              <w:rPr>
                <w:rFonts w:hint="eastAsia" w:ascii="宋体" w:cs="宋体"/>
                <w:color w:val="auto"/>
                <w:sz w:val="22"/>
                <w:highlight w:val="none"/>
              </w:rPr>
            </w:pPr>
            <w:r>
              <w:rPr>
                <w:rFonts w:hint="eastAsia" w:ascii="宋体" w:cs="宋体"/>
                <w:color w:val="auto"/>
                <w:sz w:val="22"/>
                <w:highlight w:val="none"/>
              </w:rPr>
              <w:t>（1）中小企业：中小企业声明函（原件，加盖供应商公章，格式见附件1）</w:t>
            </w:r>
          </w:p>
          <w:p w14:paraId="579BC3A1">
            <w:pPr>
              <w:tabs>
                <w:tab w:val="left" w:pos="1069"/>
              </w:tabs>
              <w:autoSpaceDE w:val="0"/>
              <w:autoSpaceDN w:val="0"/>
              <w:adjustRightInd w:val="0"/>
              <w:spacing w:line="260" w:lineRule="exact"/>
              <w:textAlignment w:val="bottom"/>
              <w:rPr>
                <w:rFonts w:hint="eastAsia" w:ascii="宋体" w:cs="宋体"/>
                <w:color w:val="auto"/>
                <w:sz w:val="22"/>
                <w:highlight w:val="none"/>
              </w:rPr>
            </w:pPr>
            <w:r>
              <w:rPr>
                <w:rFonts w:hint="eastAsia" w:ascii="宋体" w:cs="宋体"/>
                <w:color w:val="auto"/>
                <w:sz w:val="22"/>
                <w:highlight w:val="none"/>
              </w:rPr>
              <w:t>（2）残疾人福利性单位：残疾人福利性单位声明函（原件，加盖供应商公章，格式见附件1）</w:t>
            </w:r>
          </w:p>
          <w:p w14:paraId="5900D553">
            <w:pPr>
              <w:autoSpaceDE w:val="0"/>
              <w:autoSpaceDN w:val="0"/>
              <w:adjustRightInd w:val="0"/>
              <w:spacing w:line="260" w:lineRule="exact"/>
              <w:textAlignment w:val="bottom"/>
              <w:rPr>
                <w:rFonts w:hint="eastAsia" w:ascii="宋体" w:cs="宋体"/>
                <w:color w:val="auto"/>
                <w:sz w:val="22"/>
                <w:highlight w:val="none"/>
              </w:rPr>
            </w:pPr>
            <w:r>
              <w:rPr>
                <w:rFonts w:hint="eastAsia" w:ascii="宋体" w:cs="宋体"/>
                <w:color w:val="auto"/>
                <w:sz w:val="22"/>
                <w:highlight w:val="none"/>
              </w:rPr>
              <w:t>（3）监狱企业：提供由省级以上监狱管理局、戒毒管理局（含新疆生产建设兵团）出具的属于监狱企业的证明文件（原件）</w:t>
            </w:r>
          </w:p>
        </w:tc>
      </w:tr>
    </w:tbl>
    <w:p w14:paraId="52C64F85">
      <w:pPr>
        <w:rPr>
          <w:rFonts w:hint="eastAsia" w:ascii="宋体" w:cs="宋体"/>
          <w:color w:val="auto"/>
          <w:highlight w:val="none"/>
        </w:rPr>
      </w:pPr>
    </w:p>
    <w:p w14:paraId="043B1849">
      <w:pPr>
        <w:autoSpaceDE w:val="0"/>
        <w:autoSpaceDN w:val="0"/>
        <w:adjustRightInd w:val="0"/>
        <w:snapToGrid w:val="0"/>
        <w:spacing w:line="400" w:lineRule="exact"/>
        <w:ind w:firstLine="446" w:firstLineChars="200"/>
        <w:textAlignment w:val="bottom"/>
        <w:rPr>
          <w:rFonts w:hint="eastAsia" w:ascii="宋体" w:cs="宋体"/>
          <w:color w:val="auto"/>
          <w:sz w:val="22"/>
          <w:highlight w:val="none"/>
        </w:rPr>
      </w:pPr>
      <w:r>
        <w:rPr>
          <w:rFonts w:hint="eastAsia" w:ascii="宋体" w:cs="宋体"/>
          <w:color w:val="auto"/>
          <w:sz w:val="22"/>
          <w:highlight w:val="none"/>
        </w:rPr>
        <w:t>3.投标内容填写说明</w:t>
      </w:r>
    </w:p>
    <w:p w14:paraId="366FCEB3">
      <w:pPr>
        <w:autoSpaceDE w:val="0"/>
        <w:autoSpaceDN w:val="0"/>
        <w:adjustRightInd w:val="0"/>
        <w:spacing w:line="400" w:lineRule="exact"/>
        <w:ind w:firstLine="446" w:firstLineChars="200"/>
        <w:textAlignment w:val="bottom"/>
        <w:rPr>
          <w:rFonts w:hint="eastAsia" w:ascii="宋体" w:cs="宋体"/>
          <w:color w:val="auto"/>
          <w:sz w:val="22"/>
          <w:highlight w:val="none"/>
        </w:rPr>
      </w:pPr>
      <w:r>
        <w:rPr>
          <w:rFonts w:hint="eastAsia" w:ascii="宋体" w:cs="宋体"/>
          <w:color w:val="auto"/>
          <w:sz w:val="22"/>
          <w:highlight w:val="none"/>
        </w:rPr>
        <w:t>供应商应按照（上表）所列出的内容及格式组成投标文件。</w:t>
      </w:r>
    </w:p>
    <w:p w14:paraId="724A54EC">
      <w:pPr>
        <w:autoSpaceDE w:val="0"/>
        <w:autoSpaceDN w:val="0"/>
        <w:adjustRightInd w:val="0"/>
        <w:snapToGrid w:val="0"/>
        <w:spacing w:line="400" w:lineRule="exact"/>
        <w:ind w:firstLine="446" w:firstLineChars="200"/>
        <w:textAlignment w:val="bottom"/>
        <w:rPr>
          <w:rFonts w:hint="eastAsia" w:ascii="宋体" w:cs="宋体"/>
          <w:color w:val="auto"/>
          <w:sz w:val="22"/>
          <w:highlight w:val="none"/>
        </w:rPr>
      </w:pPr>
      <w:bookmarkStart w:id="16" w:name="_Toc132122412"/>
      <w:bookmarkStart w:id="17" w:name="_Toc132122115"/>
      <w:r>
        <w:rPr>
          <w:rFonts w:hint="eastAsia" w:ascii="宋体" w:cs="宋体"/>
          <w:color w:val="auto"/>
          <w:sz w:val="22"/>
          <w:highlight w:val="none"/>
        </w:rPr>
        <w:t>4.投标报价</w:t>
      </w:r>
      <w:bookmarkEnd w:id="16"/>
      <w:bookmarkEnd w:id="17"/>
    </w:p>
    <w:p w14:paraId="48E5E82A">
      <w:pPr>
        <w:autoSpaceDE w:val="0"/>
        <w:autoSpaceDN w:val="0"/>
        <w:adjustRightInd w:val="0"/>
        <w:spacing w:line="400" w:lineRule="exact"/>
        <w:ind w:firstLine="446" w:firstLineChars="200"/>
        <w:textAlignment w:val="bottom"/>
        <w:rPr>
          <w:rFonts w:hint="eastAsia" w:ascii="宋体" w:cs="宋体"/>
          <w:color w:val="auto"/>
          <w:sz w:val="22"/>
          <w:highlight w:val="none"/>
        </w:rPr>
      </w:pPr>
      <w:r>
        <w:rPr>
          <w:rFonts w:hint="eastAsia" w:ascii="宋体" w:cs="宋体"/>
          <w:color w:val="auto"/>
          <w:sz w:val="22"/>
          <w:highlight w:val="none"/>
        </w:rPr>
        <w:t>4.1 供应商应按竞争性磋商文件中《开标（报价）一览表》填写投标报价。</w:t>
      </w:r>
    </w:p>
    <w:p w14:paraId="77DB37C9">
      <w:pPr>
        <w:autoSpaceDE w:val="0"/>
        <w:autoSpaceDN w:val="0"/>
        <w:adjustRightInd w:val="0"/>
        <w:spacing w:line="400" w:lineRule="exact"/>
        <w:ind w:firstLine="446" w:firstLineChars="200"/>
        <w:textAlignment w:val="bottom"/>
        <w:rPr>
          <w:rFonts w:hint="eastAsia" w:ascii="宋体" w:cs="宋体"/>
          <w:color w:val="auto"/>
          <w:sz w:val="22"/>
          <w:highlight w:val="none"/>
          <w:u w:val="single"/>
        </w:rPr>
      </w:pPr>
      <w:r>
        <w:rPr>
          <w:rFonts w:hint="eastAsia" w:ascii="宋体" w:cs="宋体"/>
          <w:color w:val="auto"/>
          <w:sz w:val="22"/>
          <w:highlight w:val="none"/>
        </w:rPr>
        <w:t>4.2 供应商应在各自技术和商务占优势的基础上并充分考虑本项目的重要性，提供对采购人最优惠的报价。</w:t>
      </w:r>
    </w:p>
    <w:p w14:paraId="6B16D2AE">
      <w:pPr>
        <w:tabs>
          <w:tab w:val="left" w:pos="1069"/>
          <w:tab w:val="left" w:pos="2352"/>
        </w:tabs>
        <w:autoSpaceDE w:val="0"/>
        <w:autoSpaceDN w:val="0"/>
        <w:adjustRightInd w:val="0"/>
        <w:spacing w:line="400" w:lineRule="exact"/>
        <w:ind w:firstLine="446" w:firstLineChars="200"/>
        <w:textAlignment w:val="bottom"/>
        <w:rPr>
          <w:rFonts w:ascii="宋体" w:hAnsi="宋体" w:cs="宋体"/>
          <w:color w:val="auto"/>
          <w:sz w:val="22"/>
          <w:highlight w:val="none"/>
        </w:rPr>
      </w:pPr>
      <w:r>
        <w:rPr>
          <w:rFonts w:hint="eastAsia" w:ascii="宋体" w:hAnsi="宋体" w:cs="宋体"/>
          <w:color w:val="auto"/>
          <w:sz w:val="22"/>
          <w:highlight w:val="none"/>
        </w:rPr>
        <w:t xml:space="preserve">4.3 </w:t>
      </w:r>
      <w:r>
        <w:rPr>
          <w:rFonts w:hint="eastAsia" w:ascii="宋体" w:hAnsi="宋体" w:cs="宋体"/>
          <w:b/>
          <w:bCs/>
          <w:color w:val="auto"/>
          <w:sz w:val="22"/>
          <w:highlight w:val="none"/>
          <w:u w:val="single"/>
        </w:rPr>
        <w:t>除采购人有变更采购需求的情况外，供应商最终报价不得高于首次报价</w:t>
      </w:r>
      <w:r>
        <w:rPr>
          <w:rFonts w:hint="eastAsia" w:ascii="宋体" w:hAnsi="宋体" w:cs="宋体"/>
          <w:color w:val="auto"/>
          <w:sz w:val="22"/>
          <w:highlight w:val="none"/>
        </w:rPr>
        <w:t>。</w:t>
      </w:r>
    </w:p>
    <w:p w14:paraId="4E87B07D">
      <w:pPr>
        <w:tabs>
          <w:tab w:val="left" w:pos="1069"/>
          <w:tab w:val="left" w:pos="2352"/>
        </w:tabs>
        <w:autoSpaceDE w:val="0"/>
        <w:autoSpaceDN w:val="0"/>
        <w:adjustRightInd w:val="0"/>
        <w:spacing w:line="400" w:lineRule="exact"/>
        <w:ind w:firstLine="446" w:firstLineChars="200"/>
        <w:textAlignment w:val="bottom"/>
        <w:rPr>
          <w:rFonts w:ascii="宋体" w:hAnsi="宋体" w:cs="宋体"/>
          <w:color w:val="auto"/>
          <w:sz w:val="22"/>
          <w:highlight w:val="none"/>
        </w:rPr>
      </w:pPr>
      <w:r>
        <w:rPr>
          <w:rFonts w:hint="eastAsia" w:ascii="宋体" w:hAnsi="宋体" w:cs="宋体"/>
          <w:color w:val="auto"/>
          <w:sz w:val="22"/>
          <w:highlight w:val="none"/>
        </w:rPr>
        <w:t xml:space="preserve">4.4 </w:t>
      </w:r>
      <w:r>
        <w:rPr>
          <w:rFonts w:hint="eastAsia" w:ascii="宋体" w:hAnsi="宋体" w:cs="宋体"/>
          <w:b/>
          <w:bCs/>
          <w:color w:val="auto"/>
          <w:sz w:val="22"/>
          <w:highlight w:val="none"/>
          <w:u w:val="single"/>
        </w:rPr>
        <w:t>超过规定时间未提交最终报价的视为自动放弃投标</w:t>
      </w:r>
      <w:r>
        <w:rPr>
          <w:rFonts w:hint="eastAsia" w:ascii="宋体" w:hAnsi="宋体" w:cs="宋体"/>
          <w:color w:val="auto"/>
          <w:sz w:val="22"/>
          <w:highlight w:val="none"/>
        </w:rPr>
        <w:t>。</w:t>
      </w:r>
    </w:p>
    <w:p w14:paraId="652512D0">
      <w:pPr>
        <w:autoSpaceDE w:val="0"/>
        <w:autoSpaceDN w:val="0"/>
        <w:adjustRightInd w:val="0"/>
        <w:spacing w:line="400" w:lineRule="exact"/>
        <w:ind w:firstLine="446" w:firstLineChars="200"/>
        <w:textAlignment w:val="bottom"/>
        <w:rPr>
          <w:rFonts w:hint="eastAsia" w:ascii="宋体" w:cs="宋体"/>
          <w:color w:val="auto"/>
          <w:sz w:val="22"/>
          <w:highlight w:val="none"/>
        </w:rPr>
      </w:pPr>
      <w:r>
        <w:rPr>
          <w:rFonts w:hint="eastAsia" w:ascii="宋体" w:cs="宋体"/>
          <w:color w:val="auto"/>
          <w:sz w:val="22"/>
          <w:highlight w:val="none"/>
        </w:rPr>
        <w:t>5.采购人要求分类报价是为了方便评标，但在任何情况下不限制采购人以其认为最合适的条款签订合同的权利。</w:t>
      </w:r>
    </w:p>
    <w:p w14:paraId="43BC4AE5">
      <w:pPr>
        <w:autoSpaceDE w:val="0"/>
        <w:autoSpaceDN w:val="0"/>
        <w:adjustRightInd w:val="0"/>
        <w:spacing w:line="400" w:lineRule="exact"/>
        <w:ind w:firstLine="446" w:firstLineChars="200"/>
        <w:textAlignment w:val="bottom"/>
        <w:rPr>
          <w:rFonts w:hint="eastAsia" w:ascii="宋体" w:cs="宋体"/>
          <w:color w:val="auto"/>
          <w:sz w:val="22"/>
          <w:highlight w:val="none"/>
        </w:rPr>
      </w:pPr>
      <w:bookmarkStart w:id="18" w:name="_Toc132122117"/>
      <w:bookmarkStart w:id="19" w:name="_Toc132122414"/>
      <w:r>
        <w:rPr>
          <w:rFonts w:hint="eastAsia" w:ascii="宋体" w:cs="宋体"/>
          <w:color w:val="auto"/>
          <w:sz w:val="22"/>
          <w:highlight w:val="none"/>
        </w:rPr>
        <w:t>6.投标文件的有效期</w:t>
      </w:r>
      <w:bookmarkEnd w:id="18"/>
      <w:bookmarkEnd w:id="19"/>
    </w:p>
    <w:p w14:paraId="63E7E97A">
      <w:pPr>
        <w:autoSpaceDE w:val="0"/>
        <w:autoSpaceDN w:val="0"/>
        <w:adjustRightInd w:val="0"/>
        <w:spacing w:line="400" w:lineRule="exact"/>
        <w:ind w:firstLine="446" w:firstLineChars="200"/>
        <w:textAlignment w:val="bottom"/>
        <w:rPr>
          <w:rFonts w:hint="eastAsia" w:ascii="宋体" w:cs="宋体"/>
          <w:color w:val="auto"/>
          <w:sz w:val="22"/>
          <w:highlight w:val="none"/>
        </w:rPr>
      </w:pPr>
      <w:r>
        <w:rPr>
          <w:rFonts w:hint="eastAsia" w:ascii="宋体" w:cs="宋体"/>
          <w:color w:val="auto"/>
          <w:sz w:val="22"/>
          <w:highlight w:val="none"/>
        </w:rPr>
        <w:t>6.1 自报价截止时间起90天内，投标文件应保持有效。有效期短于这个规定期限的报价将被拒绝。</w:t>
      </w:r>
    </w:p>
    <w:p w14:paraId="2DCA042E">
      <w:pPr>
        <w:autoSpaceDE w:val="0"/>
        <w:autoSpaceDN w:val="0"/>
        <w:adjustRightInd w:val="0"/>
        <w:spacing w:line="400" w:lineRule="exact"/>
        <w:ind w:firstLine="446" w:firstLineChars="200"/>
        <w:textAlignment w:val="bottom"/>
        <w:rPr>
          <w:rFonts w:hint="eastAsia" w:ascii="宋体" w:cs="宋体"/>
          <w:color w:val="auto"/>
          <w:sz w:val="22"/>
          <w:highlight w:val="none"/>
        </w:rPr>
      </w:pPr>
      <w:r>
        <w:rPr>
          <w:rFonts w:hint="eastAsia" w:ascii="宋体" w:cs="宋体"/>
          <w:color w:val="auto"/>
          <w:sz w:val="22"/>
          <w:highlight w:val="none"/>
        </w:rPr>
        <w:t>6.2 在特殊情况下，采购人可与供应商协商延长投标文件的有效期，这种要求和答复均应以书面形式进行。</w:t>
      </w:r>
    </w:p>
    <w:p w14:paraId="59BC199D">
      <w:pPr>
        <w:autoSpaceDE w:val="0"/>
        <w:autoSpaceDN w:val="0"/>
        <w:adjustRightInd w:val="0"/>
        <w:spacing w:line="400" w:lineRule="exact"/>
        <w:ind w:firstLine="446" w:firstLineChars="200"/>
        <w:textAlignment w:val="bottom"/>
        <w:rPr>
          <w:rFonts w:hint="eastAsia" w:ascii="宋体" w:cs="宋体"/>
          <w:color w:val="auto"/>
          <w:sz w:val="22"/>
          <w:highlight w:val="none"/>
        </w:rPr>
      </w:pPr>
      <w:r>
        <w:rPr>
          <w:rFonts w:hint="eastAsia" w:ascii="宋体" w:cs="宋体"/>
          <w:color w:val="auto"/>
          <w:sz w:val="22"/>
          <w:highlight w:val="none"/>
        </w:rPr>
        <w:t>6.3 供应商可拒绝接受延期要求，同意延长有效期的供应商不能修改投标文件。</w:t>
      </w:r>
    </w:p>
    <w:p w14:paraId="1B733612">
      <w:pPr>
        <w:pStyle w:val="77"/>
        <w:adjustRightInd w:val="0"/>
        <w:snapToGrid w:val="0"/>
        <w:spacing w:line="400" w:lineRule="atLeast"/>
        <w:ind w:firstLine="446" w:firstLineChars="200"/>
        <w:outlineLvl w:val="0"/>
        <w:rPr>
          <w:rFonts w:hint="eastAsia" w:cs="宋体"/>
          <w:b/>
          <w:bCs/>
          <w:color w:val="auto"/>
          <w:sz w:val="22"/>
          <w:szCs w:val="22"/>
          <w:highlight w:val="none"/>
        </w:rPr>
      </w:pPr>
      <w:bookmarkStart w:id="20" w:name="_Toc132125152"/>
      <w:bookmarkStart w:id="21" w:name="_Toc132125038"/>
      <w:bookmarkStart w:id="22" w:name="_Toc132125984"/>
      <w:bookmarkStart w:id="23" w:name="_Toc132123635"/>
      <w:bookmarkStart w:id="24" w:name="_Toc132125096"/>
      <w:bookmarkStart w:id="25" w:name="_Toc132124595"/>
      <w:bookmarkStart w:id="26" w:name="_Toc132123882"/>
      <w:bookmarkStart w:id="27" w:name="_Toc132122417"/>
      <w:bookmarkStart w:id="28" w:name="_Toc132655777"/>
      <w:bookmarkStart w:id="29" w:name="_Toc132123839"/>
      <w:bookmarkStart w:id="30" w:name="_Toc132123440"/>
      <w:bookmarkStart w:id="31" w:name="_Toc132122120"/>
      <w:bookmarkStart w:id="32" w:name="_Toc132125575"/>
      <w:bookmarkStart w:id="33" w:name="_Toc132123548"/>
      <w:bookmarkStart w:id="34" w:name="_Toc132126155"/>
      <w:r>
        <w:rPr>
          <w:rFonts w:hint="eastAsia" w:cs="宋体"/>
          <w:b/>
          <w:bCs/>
          <w:color w:val="auto"/>
          <w:sz w:val="22"/>
          <w:highlight w:val="none"/>
        </w:rPr>
        <w:t>四、</w:t>
      </w:r>
      <w:r>
        <w:rPr>
          <w:rFonts w:hint="eastAsia" w:cs="宋体"/>
          <w:b/>
          <w:bCs/>
          <w:color w:val="auto"/>
          <w:sz w:val="22"/>
          <w:szCs w:val="22"/>
          <w:highlight w:val="none"/>
        </w:rPr>
        <w:t>投标文件</w:t>
      </w:r>
    </w:p>
    <w:p w14:paraId="2F694D69">
      <w:pPr>
        <w:pStyle w:val="77"/>
        <w:adjustRightInd w:val="0"/>
        <w:snapToGrid w:val="0"/>
        <w:spacing w:line="400" w:lineRule="atLeast"/>
        <w:ind w:firstLine="436" w:firstLineChars="196"/>
        <w:rPr>
          <w:rFonts w:hint="eastAsia" w:cs="宋体"/>
          <w:color w:val="auto"/>
          <w:sz w:val="22"/>
          <w:szCs w:val="22"/>
          <w:highlight w:val="none"/>
        </w:rPr>
      </w:pPr>
      <w:r>
        <w:rPr>
          <w:rFonts w:hint="eastAsia" w:cs="宋体"/>
          <w:color w:val="auto"/>
          <w:sz w:val="22"/>
          <w:szCs w:val="22"/>
          <w:highlight w:val="none"/>
        </w:rPr>
        <w:t>1. 投标文件的上传、递交：见《投标邀请函（投标须知前附表）》。</w:t>
      </w:r>
    </w:p>
    <w:p w14:paraId="77DF10D1">
      <w:pPr>
        <w:pStyle w:val="77"/>
        <w:adjustRightInd w:val="0"/>
        <w:snapToGrid w:val="0"/>
        <w:spacing w:line="400" w:lineRule="atLeast"/>
        <w:ind w:firstLine="436" w:firstLineChars="196"/>
        <w:rPr>
          <w:rFonts w:hint="eastAsia" w:cs="宋体"/>
          <w:color w:val="auto"/>
          <w:sz w:val="22"/>
          <w:szCs w:val="22"/>
          <w:highlight w:val="none"/>
        </w:rPr>
      </w:pPr>
      <w:r>
        <w:rPr>
          <w:rFonts w:hint="eastAsia" w:cs="宋体"/>
          <w:color w:val="auto"/>
          <w:sz w:val="22"/>
          <w:szCs w:val="22"/>
          <w:highlight w:val="none"/>
        </w:rPr>
        <w:t>2.“电子加密投标文件”解密和异常情况处理：见《投标邀请函（投标须知前附表）》。</w:t>
      </w:r>
    </w:p>
    <w:p w14:paraId="1BBD02C3">
      <w:pPr>
        <w:pStyle w:val="77"/>
        <w:adjustRightInd w:val="0"/>
        <w:snapToGrid w:val="0"/>
        <w:spacing w:line="400" w:lineRule="atLeast"/>
        <w:ind w:firstLine="436" w:firstLineChars="196"/>
        <w:rPr>
          <w:rFonts w:hint="eastAsia" w:cs="宋体"/>
          <w:color w:val="auto"/>
          <w:sz w:val="22"/>
          <w:szCs w:val="22"/>
          <w:highlight w:val="none"/>
        </w:rPr>
      </w:pPr>
      <w:r>
        <w:rPr>
          <w:rFonts w:hint="eastAsia" w:cs="宋体"/>
          <w:color w:val="auto"/>
          <w:sz w:val="22"/>
          <w:szCs w:val="22"/>
          <w:highlight w:val="none"/>
        </w:rPr>
        <w:t>3.投标文件的补充、修改或撤回</w:t>
      </w:r>
    </w:p>
    <w:p w14:paraId="11EA08D5">
      <w:pPr>
        <w:pStyle w:val="77"/>
        <w:adjustRightInd w:val="0"/>
        <w:snapToGrid w:val="0"/>
        <w:spacing w:line="400" w:lineRule="atLeast"/>
        <w:ind w:firstLine="436" w:firstLineChars="196"/>
        <w:rPr>
          <w:rFonts w:hint="eastAsia" w:cs="宋体"/>
          <w:color w:val="auto"/>
          <w:sz w:val="22"/>
          <w:szCs w:val="22"/>
          <w:highlight w:val="none"/>
        </w:rPr>
      </w:pPr>
      <w:r>
        <w:rPr>
          <w:rFonts w:hint="eastAsia" w:cs="宋体"/>
          <w:color w:val="auto"/>
          <w:sz w:val="22"/>
          <w:szCs w:val="22"/>
          <w:highlight w:val="none"/>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7A19279C">
      <w:pPr>
        <w:pStyle w:val="77"/>
        <w:adjustRightInd w:val="0"/>
        <w:snapToGrid w:val="0"/>
        <w:spacing w:line="400" w:lineRule="atLeast"/>
        <w:ind w:firstLine="436" w:firstLineChars="196"/>
        <w:rPr>
          <w:rFonts w:hint="eastAsia" w:cs="宋体"/>
          <w:color w:val="auto"/>
          <w:sz w:val="22"/>
          <w:szCs w:val="22"/>
          <w:highlight w:val="none"/>
        </w:rPr>
      </w:pPr>
      <w:r>
        <w:rPr>
          <w:rFonts w:hint="eastAsia" w:cs="宋体"/>
          <w:color w:val="auto"/>
          <w:sz w:val="22"/>
          <w:szCs w:val="22"/>
          <w:highlight w:val="none"/>
        </w:rPr>
        <w:t>3.2投标截止时间后，供应商不得撤回、修改《投标文件》。</w:t>
      </w:r>
    </w:p>
    <w:p w14:paraId="20DCA92A">
      <w:pPr>
        <w:pStyle w:val="77"/>
        <w:adjustRightInd w:val="0"/>
        <w:snapToGrid w:val="0"/>
        <w:spacing w:line="400" w:lineRule="atLeast"/>
        <w:ind w:firstLine="436" w:firstLineChars="196"/>
        <w:rPr>
          <w:rFonts w:hint="eastAsia" w:cs="宋体"/>
          <w:color w:val="auto"/>
          <w:sz w:val="22"/>
          <w:szCs w:val="22"/>
          <w:highlight w:val="none"/>
        </w:rPr>
      </w:pPr>
      <w:r>
        <w:rPr>
          <w:rFonts w:hint="eastAsia" w:cs="宋体"/>
          <w:color w:val="auto"/>
          <w:sz w:val="22"/>
          <w:szCs w:val="22"/>
          <w:highlight w:val="none"/>
        </w:rPr>
        <w:t>4.投标文件的备选方案</w:t>
      </w:r>
    </w:p>
    <w:p w14:paraId="1BE3CB5E">
      <w:pPr>
        <w:pStyle w:val="77"/>
        <w:adjustRightInd w:val="0"/>
        <w:snapToGrid w:val="0"/>
        <w:spacing w:line="400" w:lineRule="atLeast"/>
        <w:ind w:firstLine="436" w:firstLineChars="196"/>
        <w:rPr>
          <w:rFonts w:hint="eastAsia" w:cs="宋体"/>
          <w:color w:val="auto"/>
          <w:sz w:val="22"/>
          <w:szCs w:val="22"/>
          <w:highlight w:val="none"/>
        </w:rPr>
      </w:pPr>
      <w:r>
        <w:rPr>
          <w:rFonts w:hint="eastAsia" w:cs="宋体"/>
          <w:color w:val="auto"/>
          <w:sz w:val="22"/>
          <w:szCs w:val="22"/>
          <w:highlight w:val="none"/>
        </w:rPr>
        <w:t>4.1供应商不得递交任何的投标备选（替代）方案，否则其投标文件将作无效标处理。</w:t>
      </w:r>
    </w:p>
    <w:p w14:paraId="5B718663">
      <w:pPr>
        <w:pStyle w:val="77"/>
        <w:adjustRightInd w:val="0"/>
        <w:snapToGrid w:val="0"/>
        <w:spacing w:line="400" w:lineRule="atLeast"/>
        <w:ind w:firstLine="436" w:firstLineChars="196"/>
        <w:rPr>
          <w:rFonts w:hint="eastAsia" w:cs="宋体"/>
          <w:color w:val="auto"/>
          <w:sz w:val="22"/>
          <w:szCs w:val="22"/>
          <w:highlight w:val="none"/>
        </w:rPr>
      </w:pPr>
      <w:r>
        <w:rPr>
          <w:rFonts w:hint="eastAsia" w:cs="宋体"/>
          <w:color w:val="auto"/>
          <w:sz w:val="22"/>
          <w:szCs w:val="22"/>
          <w:highlight w:val="none"/>
        </w:rPr>
        <w:t>5. 投标截止期</w:t>
      </w:r>
    </w:p>
    <w:p w14:paraId="69A1CFD7">
      <w:pPr>
        <w:pStyle w:val="77"/>
        <w:adjustRightInd w:val="0"/>
        <w:snapToGrid w:val="0"/>
        <w:spacing w:line="400" w:lineRule="atLeast"/>
        <w:ind w:firstLine="436" w:firstLineChars="196"/>
        <w:rPr>
          <w:rFonts w:hint="eastAsia" w:cs="宋体"/>
          <w:color w:val="auto"/>
          <w:sz w:val="22"/>
          <w:szCs w:val="22"/>
          <w:highlight w:val="none"/>
        </w:rPr>
      </w:pPr>
      <w:r>
        <w:rPr>
          <w:rFonts w:hint="eastAsia" w:cs="宋体"/>
          <w:color w:val="auto"/>
          <w:sz w:val="22"/>
          <w:szCs w:val="22"/>
          <w:highlight w:val="none"/>
        </w:rPr>
        <w:t>5.1供应商应按前附表中规定的时间递交电子投标文件。</w:t>
      </w:r>
    </w:p>
    <w:p w14:paraId="43572EF1">
      <w:pPr>
        <w:pStyle w:val="18"/>
        <w:adjustRightInd w:val="0"/>
        <w:spacing w:line="400" w:lineRule="exact"/>
        <w:ind w:firstLine="446" w:firstLineChars="200"/>
        <w:rPr>
          <w:rFonts w:hint="eastAsia" w:cs="宋体"/>
          <w:b/>
          <w:bCs/>
          <w:color w:val="auto"/>
          <w:sz w:val="22"/>
          <w:highlight w:val="none"/>
        </w:rPr>
      </w:pPr>
      <w:r>
        <w:rPr>
          <w:rFonts w:hint="eastAsia" w:cs="宋体"/>
          <w:color w:val="auto"/>
          <w:sz w:val="22"/>
          <w:szCs w:val="22"/>
          <w:highlight w:val="none"/>
        </w:rPr>
        <w:t>5.2采购人可以按本须知规定以补充通知的方式，酌情延长递交投标文件的截止日期。在上述情况下，采购人与供应商以前在投标截止期方面的全部权利、责任和义务，将适用于延长至新的投标截止期。</w:t>
      </w:r>
    </w:p>
    <w:p w14:paraId="20F62F3C">
      <w:pPr>
        <w:pStyle w:val="18"/>
        <w:adjustRightInd w:val="0"/>
        <w:snapToGrid w:val="0"/>
        <w:spacing w:line="400" w:lineRule="exact"/>
        <w:ind w:firstLine="480"/>
        <w:outlineLvl w:val="0"/>
        <w:rPr>
          <w:rFonts w:hint="eastAsia" w:cs="宋体"/>
          <w:b/>
          <w:bCs/>
          <w:color w:val="auto"/>
          <w:sz w:val="22"/>
          <w:highlight w:val="none"/>
        </w:rPr>
      </w:pPr>
      <w:bookmarkStart w:id="35" w:name="_Toc493530207"/>
      <w:bookmarkStart w:id="36" w:name="_Toc15003_WPSOffice_Level2"/>
      <w:r>
        <w:rPr>
          <w:rFonts w:hint="eastAsia" w:cs="宋体"/>
          <w:b/>
          <w:bCs/>
          <w:color w:val="auto"/>
          <w:sz w:val="22"/>
          <w:highlight w:val="none"/>
        </w:rPr>
        <w:t>五、开标和评标</w:t>
      </w:r>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p>
    <w:p w14:paraId="761AC174">
      <w:pPr>
        <w:pStyle w:val="18"/>
        <w:snapToGrid w:val="0"/>
        <w:spacing w:line="440" w:lineRule="exact"/>
        <w:ind w:firstLine="436" w:firstLineChars="196"/>
        <w:rPr>
          <w:rFonts w:hint="eastAsia" w:cs="宋体"/>
          <w:color w:val="auto"/>
          <w:sz w:val="22"/>
          <w:szCs w:val="22"/>
          <w:highlight w:val="none"/>
        </w:rPr>
      </w:pPr>
      <w:r>
        <w:rPr>
          <w:rFonts w:hint="eastAsia" w:cs="宋体"/>
          <w:color w:val="auto"/>
          <w:sz w:val="22"/>
          <w:szCs w:val="22"/>
          <w:highlight w:val="none"/>
        </w:rPr>
        <w:t>（一）开标准备</w:t>
      </w:r>
    </w:p>
    <w:p w14:paraId="4D74C884">
      <w:pPr>
        <w:snapToGrid w:val="0"/>
        <w:spacing w:line="440" w:lineRule="exact"/>
        <w:ind w:firstLine="446" w:firstLineChars="200"/>
        <w:jc w:val="left"/>
        <w:rPr>
          <w:rFonts w:hint="eastAsia" w:ascii="宋体" w:cs="宋体"/>
          <w:b/>
          <w:color w:val="auto"/>
          <w:kern w:val="0"/>
          <w:sz w:val="22"/>
          <w:highlight w:val="none"/>
        </w:rPr>
      </w:pPr>
      <w:r>
        <w:rPr>
          <w:rFonts w:hint="eastAsia" w:ascii="宋体" w:cs="宋体"/>
          <w:b/>
          <w:color w:val="auto"/>
          <w:sz w:val="22"/>
          <w:highlight w:val="none"/>
        </w:rPr>
        <w:t>1.采购组织机构原则上采用电子评标，按照投标文件规定的时间通过“政府采购云平台”组织开标、开启投标文件，所有供应商均应当准时在线参加。</w:t>
      </w:r>
      <w:r>
        <w:rPr>
          <w:rFonts w:hint="eastAsia" w:ascii="宋体" w:cs="宋体"/>
          <w:b/>
          <w:color w:val="auto"/>
          <w:kern w:val="0"/>
          <w:sz w:val="22"/>
          <w:highlight w:val="none"/>
        </w:rPr>
        <w:t>供应商如不参加磋商大会的，视同认可磋商结果，事后不得对采购相关人员、磋商过程和磋商结果提出异议，同时供应商因未在线参加磋商而导致投标文件无法按时解密等一切后果由供应商自己承担。</w:t>
      </w:r>
    </w:p>
    <w:p w14:paraId="3B34835D">
      <w:pPr>
        <w:pStyle w:val="65"/>
        <w:spacing w:before="0" w:line="440" w:lineRule="exact"/>
        <w:ind w:left="0" w:firstLine="446" w:firstLineChars="200"/>
        <w:contextualSpacing/>
        <w:rPr>
          <w:rFonts w:hint="eastAsia" w:ascii="宋体" w:cs="宋体"/>
          <w:color w:val="auto"/>
          <w:sz w:val="22"/>
          <w:szCs w:val="22"/>
          <w:highlight w:val="none"/>
        </w:rPr>
      </w:pPr>
      <w:r>
        <w:rPr>
          <w:rFonts w:hint="eastAsia" w:ascii="宋体" w:cs="宋体"/>
          <w:color w:val="auto"/>
          <w:sz w:val="22"/>
          <w:szCs w:val="22"/>
          <w:highlight w:val="none"/>
        </w:rPr>
        <w:t>2.若磋商供应商在规定时间内无法解密或解密失败的，其投标无效。</w:t>
      </w:r>
    </w:p>
    <w:p w14:paraId="509E493B">
      <w:pPr>
        <w:snapToGrid w:val="0"/>
        <w:spacing w:line="440" w:lineRule="exact"/>
        <w:ind w:firstLine="446" w:firstLineChars="200"/>
        <w:jc w:val="left"/>
        <w:rPr>
          <w:rFonts w:hint="eastAsia" w:ascii="宋体" w:cs="宋体"/>
          <w:b/>
          <w:bCs/>
          <w:color w:val="auto"/>
          <w:sz w:val="22"/>
          <w:highlight w:val="none"/>
        </w:rPr>
      </w:pPr>
      <w:r>
        <w:rPr>
          <w:rFonts w:hint="eastAsia" w:ascii="宋体" w:cs="宋体"/>
          <w:b/>
          <w:bCs/>
          <w:color w:val="auto"/>
          <w:sz w:val="22"/>
          <w:highlight w:val="none"/>
        </w:rPr>
        <w:t>3.所有二次报价询标流程，均在线上完成，请各供应商务必不要离开电脑太久，并留意手机短信。（请提前检查“政采云”内，关于‘项目采购’的岗位权限是否已勾选上。如有问题，请致电400-881-7190）</w:t>
      </w:r>
    </w:p>
    <w:p w14:paraId="54E8D18F">
      <w:pPr>
        <w:snapToGrid w:val="0"/>
        <w:spacing w:line="440" w:lineRule="exact"/>
        <w:ind w:firstLine="446" w:firstLineChars="200"/>
        <w:jc w:val="left"/>
        <w:rPr>
          <w:rFonts w:hint="eastAsia" w:ascii="宋体" w:cs="宋体"/>
          <w:bCs/>
          <w:color w:val="auto"/>
          <w:sz w:val="22"/>
          <w:highlight w:val="none"/>
        </w:rPr>
      </w:pPr>
      <w:r>
        <w:rPr>
          <w:rFonts w:hint="eastAsia" w:ascii="宋体" w:cs="宋体"/>
          <w:bCs/>
          <w:color w:val="auto"/>
          <w:sz w:val="22"/>
          <w:highlight w:val="none"/>
        </w:rPr>
        <w:t>（二）电子招投标开标及评审程序</w:t>
      </w:r>
    </w:p>
    <w:p w14:paraId="20D39927">
      <w:pPr>
        <w:pStyle w:val="18"/>
        <w:adjustRightInd w:val="0"/>
        <w:spacing w:line="400" w:lineRule="exact"/>
        <w:ind w:firstLine="446" w:firstLineChars="200"/>
        <w:rPr>
          <w:rFonts w:hint="eastAsia" w:cs="宋体"/>
          <w:color w:val="auto"/>
          <w:sz w:val="22"/>
          <w:highlight w:val="none"/>
        </w:rPr>
      </w:pPr>
      <w:r>
        <w:rPr>
          <w:rFonts w:hint="eastAsia" w:cs="宋体"/>
          <w:color w:val="auto"/>
          <w:sz w:val="22"/>
          <w:highlight w:val="none"/>
        </w:rPr>
        <w:t>1.开标会由采购代理机构主持，磋商响应截止时间后，供应商登录政采云平台，用“项目采购-开标评标”功能对电子投标文件进行在线解密，各供应商代表在收到解密通知后30分钟内自行完成“电子加密投标文件”的在线解密。</w:t>
      </w:r>
    </w:p>
    <w:p w14:paraId="5327A9D1">
      <w:pPr>
        <w:pStyle w:val="18"/>
        <w:adjustRightInd w:val="0"/>
        <w:spacing w:line="400" w:lineRule="exact"/>
        <w:ind w:firstLine="446" w:firstLineChars="200"/>
        <w:rPr>
          <w:rFonts w:hint="eastAsia" w:cs="宋体"/>
          <w:color w:val="auto"/>
          <w:sz w:val="22"/>
          <w:highlight w:val="none"/>
        </w:rPr>
      </w:pPr>
      <w:r>
        <w:rPr>
          <w:rFonts w:hint="eastAsia" w:cs="宋体"/>
          <w:color w:val="auto"/>
          <w:sz w:val="22"/>
          <w:highlight w:val="none"/>
        </w:rPr>
        <w:t>2.投标文件解密结束，开启投标文件，对资格进行审查后公布资格审查情况；</w:t>
      </w:r>
    </w:p>
    <w:p w14:paraId="2E6D7CE4">
      <w:pPr>
        <w:pStyle w:val="18"/>
        <w:adjustRightInd w:val="0"/>
        <w:spacing w:line="400" w:lineRule="exact"/>
        <w:ind w:firstLine="446" w:firstLineChars="200"/>
        <w:rPr>
          <w:rFonts w:hint="eastAsia" w:cs="宋体"/>
          <w:color w:val="auto"/>
          <w:sz w:val="22"/>
          <w:highlight w:val="none"/>
        </w:rPr>
      </w:pPr>
      <w:r>
        <w:rPr>
          <w:rFonts w:hint="eastAsia" w:cs="宋体"/>
          <w:color w:val="auto"/>
          <w:sz w:val="22"/>
          <w:highlight w:val="none"/>
        </w:rPr>
        <w:t>3.评审小组就价格、服务等认为需要磋商的内容进行磋商，供应商逐家回答磋商小组的提问，响应人作出最终承诺和最终报价。</w:t>
      </w:r>
    </w:p>
    <w:p w14:paraId="37ACF4B7">
      <w:pPr>
        <w:pStyle w:val="18"/>
        <w:adjustRightInd w:val="0"/>
        <w:spacing w:line="400" w:lineRule="exact"/>
        <w:ind w:firstLine="446" w:firstLineChars="200"/>
        <w:rPr>
          <w:rFonts w:hint="eastAsia" w:cs="宋体"/>
          <w:color w:val="auto"/>
          <w:sz w:val="22"/>
          <w:highlight w:val="none"/>
        </w:rPr>
      </w:pPr>
      <w:r>
        <w:rPr>
          <w:rFonts w:hint="eastAsia" w:cs="宋体"/>
          <w:color w:val="auto"/>
          <w:sz w:val="22"/>
          <w:highlight w:val="none"/>
        </w:rPr>
        <w:t>5.对商务技术文件进行评审；</w:t>
      </w:r>
    </w:p>
    <w:p w14:paraId="0594EA34">
      <w:pPr>
        <w:pStyle w:val="18"/>
        <w:adjustRightInd w:val="0"/>
        <w:spacing w:line="400" w:lineRule="exact"/>
        <w:ind w:firstLine="446" w:firstLineChars="200"/>
        <w:rPr>
          <w:rFonts w:hint="eastAsia" w:cs="宋体"/>
          <w:color w:val="auto"/>
          <w:sz w:val="22"/>
          <w:highlight w:val="none"/>
        </w:rPr>
      </w:pPr>
      <w:r>
        <w:rPr>
          <w:rFonts w:hint="eastAsia" w:cs="宋体"/>
          <w:color w:val="auto"/>
          <w:sz w:val="22"/>
          <w:highlight w:val="none"/>
        </w:rPr>
        <w:t>6.对报价文件进行评审；</w:t>
      </w:r>
    </w:p>
    <w:p w14:paraId="7590B7CB">
      <w:pPr>
        <w:pStyle w:val="18"/>
        <w:adjustRightInd w:val="0"/>
        <w:spacing w:line="400" w:lineRule="exact"/>
        <w:ind w:firstLine="446" w:firstLineChars="200"/>
        <w:rPr>
          <w:rFonts w:hint="eastAsia" w:cs="宋体"/>
          <w:color w:val="auto"/>
          <w:sz w:val="22"/>
          <w:highlight w:val="none"/>
        </w:rPr>
      </w:pPr>
      <w:r>
        <w:rPr>
          <w:rFonts w:hint="eastAsia" w:cs="宋体"/>
          <w:color w:val="auto"/>
          <w:sz w:val="22"/>
          <w:highlight w:val="none"/>
        </w:rPr>
        <w:t>7.公布评审结果。</w:t>
      </w:r>
    </w:p>
    <w:p w14:paraId="4ED3119B">
      <w:pPr>
        <w:pStyle w:val="18"/>
        <w:adjustRightInd w:val="0"/>
        <w:spacing w:line="400" w:lineRule="exact"/>
        <w:ind w:firstLine="446" w:firstLineChars="200"/>
        <w:rPr>
          <w:rFonts w:hint="eastAsia" w:cs="宋体"/>
          <w:b/>
          <w:bCs/>
          <w:color w:val="auto"/>
          <w:sz w:val="22"/>
          <w:szCs w:val="22"/>
          <w:highlight w:val="none"/>
        </w:rPr>
      </w:pPr>
      <w:r>
        <w:rPr>
          <w:rFonts w:hint="eastAsia" w:cs="宋体"/>
          <w:b/>
          <w:bCs/>
          <w:color w:val="auto"/>
          <w:sz w:val="22"/>
          <w:szCs w:val="22"/>
          <w:highlight w:val="none"/>
        </w:rPr>
        <w:t>特别说明：政采云公司如对电子化开标及评审程序有调整的，按调整后的程序操作。</w:t>
      </w:r>
    </w:p>
    <w:p w14:paraId="45C617AA">
      <w:pPr>
        <w:adjustRightInd w:val="0"/>
        <w:snapToGrid w:val="0"/>
        <w:spacing w:line="400" w:lineRule="atLeast"/>
        <w:ind w:firstLine="438" w:firstLineChars="197"/>
        <w:rPr>
          <w:rFonts w:hint="eastAsia" w:ascii="宋体" w:cs="宋体"/>
          <w:color w:val="auto"/>
          <w:highlight w:val="none"/>
        </w:rPr>
      </w:pPr>
      <w:r>
        <w:rPr>
          <w:rFonts w:hint="eastAsia" w:ascii="宋体" w:cs="宋体"/>
          <w:color w:val="auto"/>
          <w:sz w:val="22"/>
          <w:highlight w:val="none"/>
        </w:rPr>
        <w:t xml:space="preserve">  ▲</w:t>
      </w:r>
      <w:r>
        <w:rPr>
          <w:rFonts w:hint="eastAsia" w:ascii="宋体" w:cs="宋体"/>
          <w:b/>
          <w:bCs/>
          <w:color w:val="auto"/>
          <w:sz w:val="22"/>
          <w:highlight w:val="none"/>
        </w:rPr>
        <w:t>供应商政采云系统填写报价和电子投标文件（开标（报价）一览表）中填写不一致的，以电子投标文件（开标（报价）一览表）为准，如果不接受调整价格的做废标处理。</w:t>
      </w:r>
    </w:p>
    <w:p w14:paraId="4AE30622">
      <w:pPr>
        <w:pStyle w:val="18"/>
        <w:adjustRightInd w:val="0"/>
        <w:spacing w:line="400" w:lineRule="exact"/>
        <w:ind w:firstLine="446" w:firstLineChars="200"/>
        <w:rPr>
          <w:rFonts w:hint="eastAsia" w:cs="宋体"/>
          <w:b/>
          <w:bCs/>
          <w:color w:val="auto"/>
          <w:sz w:val="22"/>
          <w:highlight w:val="none"/>
        </w:rPr>
      </w:pPr>
      <w:r>
        <w:rPr>
          <w:rFonts w:hint="eastAsia" w:cs="宋体"/>
          <w:color w:val="auto"/>
          <w:sz w:val="22"/>
          <w:highlight w:val="none"/>
        </w:rPr>
        <w:t>2.评标</w:t>
      </w:r>
    </w:p>
    <w:p w14:paraId="4A9D6D3D">
      <w:pPr>
        <w:pStyle w:val="18"/>
        <w:adjustRightInd w:val="0"/>
        <w:spacing w:line="400" w:lineRule="exact"/>
        <w:ind w:firstLine="446" w:firstLineChars="200"/>
        <w:rPr>
          <w:rFonts w:hint="eastAsia" w:cs="宋体"/>
          <w:b/>
          <w:bCs/>
          <w:color w:val="auto"/>
          <w:sz w:val="22"/>
          <w:highlight w:val="none"/>
        </w:rPr>
      </w:pPr>
      <w:r>
        <w:rPr>
          <w:rFonts w:hint="eastAsia" w:cs="宋体"/>
          <w:color w:val="auto"/>
          <w:sz w:val="22"/>
          <w:highlight w:val="none"/>
        </w:rPr>
        <w:t>2.1 评标由采购人依法组建的竞争性磋商小组负责，并独立履行下列职责：</w:t>
      </w:r>
    </w:p>
    <w:p w14:paraId="54F84EBE">
      <w:pPr>
        <w:spacing w:line="400" w:lineRule="exact"/>
        <w:ind w:firstLine="436" w:firstLineChars="196"/>
        <w:rPr>
          <w:rFonts w:hint="eastAsia" w:ascii="宋体" w:cs="宋体"/>
          <w:color w:val="auto"/>
          <w:sz w:val="22"/>
          <w:highlight w:val="none"/>
        </w:rPr>
      </w:pPr>
      <w:bookmarkStart w:id="37" w:name="_Toc2500_WPSOffice_Level3"/>
      <w:r>
        <w:rPr>
          <w:rFonts w:hint="eastAsia" w:ascii="宋体" w:cs="宋体"/>
          <w:color w:val="auto"/>
          <w:sz w:val="22"/>
          <w:highlight w:val="none"/>
        </w:rPr>
        <w:t>1）审查投标文件是否符合竞争性磋商文件要求，并作出评价；</w:t>
      </w:r>
      <w:bookmarkEnd w:id="37"/>
    </w:p>
    <w:p w14:paraId="1337872F">
      <w:pPr>
        <w:spacing w:line="400" w:lineRule="exact"/>
        <w:ind w:firstLine="446" w:firstLineChars="200"/>
        <w:rPr>
          <w:rFonts w:hint="eastAsia" w:ascii="宋体" w:cs="宋体"/>
          <w:color w:val="auto"/>
          <w:sz w:val="22"/>
          <w:highlight w:val="none"/>
        </w:rPr>
      </w:pPr>
      <w:bookmarkStart w:id="38" w:name="_Toc20806_WPSOffice_Level3"/>
      <w:r>
        <w:rPr>
          <w:rFonts w:hint="eastAsia" w:ascii="宋体" w:cs="宋体"/>
          <w:color w:val="auto"/>
          <w:sz w:val="22"/>
          <w:highlight w:val="none"/>
        </w:rPr>
        <w:t>2）要求供应商对投标文件有关事项作出解释或者澄清；</w:t>
      </w:r>
      <w:bookmarkEnd w:id="38"/>
    </w:p>
    <w:p w14:paraId="3255F09D">
      <w:pPr>
        <w:spacing w:line="400" w:lineRule="exact"/>
        <w:ind w:firstLine="446" w:firstLineChars="200"/>
        <w:rPr>
          <w:rFonts w:hint="eastAsia" w:ascii="宋体" w:cs="宋体"/>
          <w:color w:val="auto"/>
          <w:sz w:val="22"/>
          <w:highlight w:val="none"/>
        </w:rPr>
      </w:pPr>
      <w:bookmarkStart w:id="39" w:name="_Toc12689_WPSOffice_Level3"/>
      <w:r>
        <w:rPr>
          <w:rFonts w:hint="eastAsia" w:ascii="宋体" w:cs="宋体"/>
          <w:color w:val="auto"/>
          <w:sz w:val="22"/>
          <w:highlight w:val="none"/>
        </w:rPr>
        <w:t>3）按照竞争性磋商文件确定的评标办法直接确定中标（成交）供应商；</w:t>
      </w:r>
      <w:bookmarkEnd w:id="39"/>
    </w:p>
    <w:p w14:paraId="0443A7B9">
      <w:pPr>
        <w:pStyle w:val="18"/>
        <w:adjustRightInd w:val="0"/>
        <w:spacing w:line="400" w:lineRule="exact"/>
        <w:ind w:firstLine="436" w:firstLineChars="196"/>
        <w:rPr>
          <w:rFonts w:hint="eastAsia" w:cs="宋体"/>
          <w:b/>
          <w:bCs/>
          <w:color w:val="auto"/>
          <w:sz w:val="22"/>
          <w:highlight w:val="none"/>
        </w:rPr>
      </w:pPr>
      <w:bookmarkStart w:id="40" w:name="_Toc20017_WPSOffice_Level3"/>
      <w:r>
        <w:rPr>
          <w:rFonts w:hint="eastAsia" w:cs="宋体"/>
          <w:color w:val="auto"/>
          <w:sz w:val="22"/>
          <w:highlight w:val="none"/>
        </w:rPr>
        <w:t>4）向采购人或者有关部门报告非法干预评标工作的行为。</w:t>
      </w:r>
      <w:bookmarkEnd w:id="40"/>
    </w:p>
    <w:p w14:paraId="41E3D0B9">
      <w:pPr>
        <w:spacing w:line="400" w:lineRule="exact"/>
        <w:ind w:firstLine="436" w:firstLineChars="196"/>
        <w:rPr>
          <w:rFonts w:hint="eastAsia" w:ascii="宋体" w:cs="宋体"/>
          <w:color w:val="auto"/>
          <w:sz w:val="22"/>
          <w:highlight w:val="none"/>
        </w:rPr>
      </w:pPr>
      <w:r>
        <w:rPr>
          <w:rFonts w:hint="eastAsia" w:ascii="宋体" w:cs="宋体"/>
          <w:color w:val="auto"/>
          <w:sz w:val="22"/>
          <w:highlight w:val="none"/>
        </w:rPr>
        <w:t>2.2 评标应当遵循下列工作程序：</w:t>
      </w:r>
    </w:p>
    <w:p w14:paraId="58160D0A">
      <w:pPr>
        <w:spacing w:line="400" w:lineRule="exact"/>
        <w:rPr>
          <w:rFonts w:hint="eastAsia" w:ascii="宋体" w:cs="宋体"/>
          <w:color w:val="auto"/>
          <w:sz w:val="22"/>
          <w:highlight w:val="none"/>
        </w:rPr>
      </w:pPr>
      <w:r>
        <w:rPr>
          <w:rFonts w:hint="eastAsia" w:ascii="宋体" w:cs="宋体"/>
          <w:color w:val="auto"/>
          <w:sz w:val="22"/>
          <w:highlight w:val="none"/>
        </w:rPr>
        <w:t xml:space="preserve">    1）投标文件初审。初审分为资格性检查和符合性检查。</w:t>
      </w:r>
    </w:p>
    <w:p w14:paraId="1CC0744C">
      <w:pPr>
        <w:spacing w:line="400" w:lineRule="exact"/>
        <w:ind w:firstLine="446" w:firstLineChars="200"/>
        <w:rPr>
          <w:rFonts w:hint="eastAsia" w:ascii="宋体" w:cs="宋体"/>
          <w:color w:val="auto"/>
          <w:sz w:val="22"/>
          <w:highlight w:val="none"/>
        </w:rPr>
      </w:pPr>
      <w:r>
        <w:rPr>
          <w:rFonts w:hint="eastAsia" w:ascii="宋体" w:cs="宋体"/>
          <w:color w:val="auto"/>
          <w:sz w:val="22"/>
          <w:highlight w:val="none"/>
        </w:rPr>
        <w:t>（1)资格性检查。由采购人代表或招标代理机构对供应商资格进行审查。依据法律法规和竞争性磋商文件的规定，对投标文件中的资格证明文件等进行审查，以确定供应商是否具备投标资格。</w:t>
      </w:r>
    </w:p>
    <w:p w14:paraId="676F91FF">
      <w:pPr>
        <w:spacing w:line="400" w:lineRule="exact"/>
        <w:ind w:firstLine="446" w:firstLineChars="200"/>
        <w:rPr>
          <w:rFonts w:hint="eastAsia" w:ascii="宋体" w:cs="宋体"/>
          <w:color w:val="auto"/>
          <w:sz w:val="22"/>
          <w:highlight w:val="none"/>
        </w:rPr>
      </w:pPr>
      <w:r>
        <w:rPr>
          <w:rFonts w:hint="eastAsia" w:ascii="宋体" w:cs="宋体"/>
          <w:color w:val="auto"/>
          <w:sz w:val="22"/>
          <w:highlight w:val="none"/>
        </w:rPr>
        <w:t>（2)符合性检查。竞争性磋商小组依据竞争性磋商文件的规定，从投标文件的有效性、完整性和对竞争性磋商文件的响应程度进行审查，以确定是否对竞争性磋商文件的实质性要求作出响应。</w:t>
      </w:r>
    </w:p>
    <w:p w14:paraId="195C9486">
      <w:pPr>
        <w:spacing w:line="400" w:lineRule="exact"/>
        <w:ind w:firstLine="440"/>
        <w:rPr>
          <w:rFonts w:hint="eastAsia" w:ascii="宋体" w:cs="宋体"/>
          <w:color w:val="auto"/>
          <w:sz w:val="22"/>
          <w:highlight w:val="none"/>
        </w:rPr>
      </w:pPr>
      <w:r>
        <w:rPr>
          <w:rFonts w:hint="eastAsia" w:ascii="宋体" w:cs="宋体"/>
          <w:color w:val="auto"/>
          <w:sz w:val="22"/>
          <w:highlight w:val="none"/>
        </w:rPr>
        <w:t>2）竞争性磋商小组可以根据供应商投标文件情况，经采购人确认，调整竞争性磋商文件及采购方案，在统一采购要求的基础上，要求所有有效供应商重新修正投标文件及进行多轮次报价。</w:t>
      </w:r>
    </w:p>
    <w:p w14:paraId="4E6F7583">
      <w:pPr>
        <w:spacing w:line="400" w:lineRule="exact"/>
        <w:ind w:firstLine="440"/>
        <w:rPr>
          <w:rFonts w:hint="eastAsia" w:ascii="宋体" w:cs="宋体"/>
          <w:color w:val="auto"/>
          <w:sz w:val="22"/>
          <w:highlight w:val="none"/>
        </w:rPr>
      </w:pPr>
      <w:r>
        <w:rPr>
          <w:rFonts w:hint="eastAsia" w:ascii="宋体" w:cs="宋体"/>
          <w:color w:val="auto"/>
          <w:sz w:val="22"/>
          <w:highlight w:val="none"/>
        </w:rPr>
        <w:t>3）综合评价。按竞争性磋商文件中规定的评标方法和标准，对资格性检查和符合性检查合格的投标文件进行商务和技术评估，综合评价。</w:t>
      </w:r>
    </w:p>
    <w:p w14:paraId="633B5285">
      <w:pPr>
        <w:spacing w:line="400" w:lineRule="exact"/>
        <w:ind w:firstLine="440"/>
        <w:rPr>
          <w:rFonts w:hint="eastAsia" w:ascii="宋体" w:cs="宋体"/>
          <w:color w:val="auto"/>
          <w:sz w:val="22"/>
          <w:highlight w:val="none"/>
        </w:rPr>
      </w:pPr>
      <w:r>
        <w:rPr>
          <w:rFonts w:hint="eastAsia" w:ascii="宋体" w:cs="宋体"/>
          <w:color w:val="auto"/>
          <w:sz w:val="22"/>
          <w:highlight w:val="none"/>
        </w:rPr>
        <w:t>4）推荐中标（成交）供应商候选人名单，并根据采购人的授权确定中标（成交）供应商。</w:t>
      </w:r>
    </w:p>
    <w:p w14:paraId="447079B8">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rPr>
        <w:t xml:space="preserve">2.3 </w:t>
      </w:r>
      <w:r>
        <w:rPr>
          <w:rFonts w:hint="eastAsia" w:cs="宋体"/>
          <w:color w:val="auto"/>
          <w:sz w:val="22"/>
          <w:highlight w:val="none"/>
          <w:u w:val="single"/>
        </w:rPr>
        <w:t>▲供应商存在下列情况之一的，报价无效:</w:t>
      </w:r>
    </w:p>
    <w:p w14:paraId="03678E1A">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1）投标文件未按竞争性磋商文件要求签署、盖章的；</w:t>
      </w:r>
    </w:p>
    <w:p w14:paraId="4E9CF457">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2）不具备竞争性磋商文件中规定的资格要求的；</w:t>
      </w:r>
    </w:p>
    <w:p w14:paraId="2A49DCAE">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3）最终报价超过竞争性磋商文件中规定的预算金额或者最高限价的；</w:t>
      </w:r>
    </w:p>
    <w:p w14:paraId="03BFE7F2">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4）投标文件含有采购人不能接受的附加条件的（包括竞争性磋商文件中明确要求不得偏离的招标要求，存在负偏离的）;</w:t>
      </w:r>
    </w:p>
    <w:p w14:paraId="3576F055">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5）对关键条文的偏离、保留或反对，例如关于付款方式、完工期（服务期）、免费质保期、适用法律法规、标准、税费等其他内容；</w:t>
      </w:r>
    </w:p>
    <w:p w14:paraId="4BE27531">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6）存在串标、抬标或弄虚作假情况的；</w:t>
      </w:r>
    </w:p>
    <w:p w14:paraId="64B4B1B3">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7）法律、法规和竞争性磋商文件规定的其他无效情形（或出现重大偏差）。</w:t>
      </w:r>
    </w:p>
    <w:p w14:paraId="336E48B8">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rPr>
        <w:t xml:space="preserve">2.4 </w:t>
      </w:r>
      <w:r>
        <w:rPr>
          <w:rFonts w:hint="eastAsia" w:cs="宋体"/>
          <w:color w:val="auto"/>
          <w:sz w:val="22"/>
          <w:highlight w:val="none"/>
          <w:u w:val="single"/>
        </w:rPr>
        <w:t>▲竞争性磋商小组发现投标文件有下列情形之一的属于重大偏差(竞争性磋商小组按少数服从多数原则认定),按照无效投标处理：</w:t>
      </w:r>
    </w:p>
    <w:p w14:paraId="09686A6E">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1）未按竞争性磋商文件要求编制或字迹模糊、辨认不清的投标文件；</w:t>
      </w:r>
    </w:p>
    <w:p w14:paraId="60570877">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2）除2.3条款以外，出现其它明显不符合采购要求的投标文件；</w:t>
      </w:r>
    </w:p>
    <w:p w14:paraId="5917A145">
      <w:pPr>
        <w:pStyle w:val="18"/>
        <w:adjustRightInd w:val="0"/>
        <w:snapToGrid w:val="0"/>
        <w:spacing w:line="400" w:lineRule="exact"/>
        <w:ind w:firstLine="438" w:firstLineChars="197"/>
        <w:rPr>
          <w:rFonts w:hint="eastAsia" w:cs="宋体"/>
          <w:b/>
          <w:bCs/>
          <w:color w:val="auto"/>
          <w:sz w:val="22"/>
          <w:highlight w:val="none"/>
        </w:rPr>
      </w:pPr>
      <w:r>
        <w:rPr>
          <w:rFonts w:hint="eastAsia" w:cs="宋体"/>
          <w:color w:val="auto"/>
          <w:sz w:val="22"/>
          <w:highlight w:val="none"/>
          <w:u w:val="single"/>
        </w:rPr>
        <w:t>3）除2.3条款以外，出现其它不符合竞争性磋商文件中规定的实质性要求的投标文件，是否为偏离实质性要求由竞争性磋商小组认定。</w:t>
      </w:r>
    </w:p>
    <w:p w14:paraId="16A42C73">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rPr>
        <w:t>2.5</w:t>
      </w:r>
      <w:r>
        <w:rPr>
          <w:rFonts w:hint="eastAsia" w:cs="宋体"/>
          <w:color w:val="auto"/>
          <w:sz w:val="22"/>
          <w:highlight w:val="none"/>
          <w:u w:val="single"/>
        </w:rPr>
        <w:t>▲竞争性磋商小组认为供应商的最终报价明显低于其他有效供应商的最终报价，有可能影响采购质量或者不能诚信履约的，应当要求其在合理的时间内提供说明，必要时提交相关证明材料；供应商不能证明其报价合理性的，竞争性磋商小组应当将其作为无效投标处理。</w:t>
      </w:r>
    </w:p>
    <w:p w14:paraId="32DBED25">
      <w:pPr>
        <w:pStyle w:val="18"/>
        <w:adjustRightInd w:val="0"/>
        <w:snapToGrid w:val="0"/>
        <w:spacing w:line="400" w:lineRule="exact"/>
        <w:ind w:firstLine="438" w:firstLineChars="197"/>
        <w:rPr>
          <w:rFonts w:hint="eastAsia" w:cs="宋体"/>
          <w:b/>
          <w:bCs/>
          <w:color w:val="auto"/>
          <w:sz w:val="22"/>
          <w:highlight w:val="none"/>
        </w:rPr>
      </w:pPr>
      <w:r>
        <w:rPr>
          <w:rFonts w:hint="eastAsia" w:cs="宋体"/>
          <w:color w:val="auto"/>
          <w:sz w:val="22"/>
          <w:highlight w:val="none"/>
        </w:rPr>
        <w:t>2.6 竞争性磋商小组在评标中，不得改变竞争性磋商文件中规定的评标标准、方法和中标(成交)条件。</w:t>
      </w:r>
    </w:p>
    <w:p w14:paraId="43254743">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2.7 评标时如遇到竞争性磋商文件未规定的特殊情况，由竞争性磋商小组按少数服从多数原则集体决定处理。</w:t>
      </w:r>
    </w:p>
    <w:p w14:paraId="061B775D">
      <w:pPr>
        <w:pStyle w:val="18"/>
        <w:adjustRightInd w:val="0"/>
        <w:snapToGrid w:val="0"/>
        <w:spacing w:line="400" w:lineRule="exact"/>
        <w:ind w:firstLine="438" w:firstLineChars="197"/>
        <w:rPr>
          <w:rFonts w:hint="eastAsia" w:cs="宋体"/>
          <w:b/>
          <w:bCs/>
          <w:color w:val="auto"/>
          <w:sz w:val="22"/>
          <w:highlight w:val="none"/>
          <w:u w:val="single"/>
        </w:rPr>
      </w:pPr>
      <w:r>
        <w:rPr>
          <w:rFonts w:hint="eastAsia" w:cs="宋体"/>
          <w:color w:val="auto"/>
          <w:sz w:val="22"/>
          <w:highlight w:val="none"/>
          <w:u w:val="single"/>
        </w:rPr>
        <w:t>2.8竞争性磋商小组对未中标(成交)的供应商不作解释。同时根据政府采购法实施条例第四十条规定，本项目不对供应商公布详细的评审情况，不公布具体评标细则中小项得分。</w:t>
      </w:r>
    </w:p>
    <w:p w14:paraId="073FB679">
      <w:pPr>
        <w:pStyle w:val="18"/>
        <w:adjustRightInd w:val="0"/>
        <w:spacing w:line="380" w:lineRule="exact"/>
        <w:ind w:firstLine="446" w:firstLineChars="200"/>
        <w:rPr>
          <w:rFonts w:hint="eastAsia" w:cs="宋体"/>
          <w:b/>
          <w:bCs/>
          <w:color w:val="auto"/>
          <w:sz w:val="22"/>
          <w:highlight w:val="none"/>
          <w:u w:val="single"/>
        </w:rPr>
      </w:pPr>
      <w:r>
        <w:rPr>
          <w:rFonts w:hint="eastAsia" w:cs="宋体"/>
          <w:color w:val="auto"/>
          <w:sz w:val="22"/>
          <w:highlight w:val="none"/>
          <w:u w:val="single"/>
        </w:rPr>
        <w:t>2.9</w:t>
      </w:r>
      <w:r>
        <w:rPr>
          <w:rFonts w:hint="eastAsia" w:cs="宋体"/>
          <w:b/>
          <w:bCs/>
          <w:color w:val="auto"/>
          <w:sz w:val="22"/>
          <w:szCs w:val="22"/>
          <w:highlight w:val="none"/>
          <w:u w:val="single"/>
        </w:rPr>
        <w:t>投标截止时或评审过程中有效投标供应商不足三家的，不予开标或评标</w:t>
      </w:r>
      <w:r>
        <w:rPr>
          <w:rFonts w:hint="eastAsia" w:cs="宋体"/>
          <w:color w:val="auto"/>
          <w:sz w:val="22"/>
          <w:highlight w:val="none"/>
          <w:u w:val="single"/>
        </w:rPr>
        <w:t>。</w:t>
      </w:r>
    </w:p>
    <w:p w14:paraId="70438705">
      <w:pPr>
        <w:pStyle w:val="18"/>
        <w:adjustRightInd w:val="0"/>
        <w:snapToGrid w:val="0"/>
        <w:spacing w:line="400" w:lineRule="exact"/>
        <w:ind w:firstLine="438" w:firstLineChars="197"/>
        <w:rPr>
          <w:rFonts w:hint="eastAsia" w:cs="宋体"/>
          <w:b/>
          <w:bCs/>
          <w:color w:val="auto"/>
          <w:sz w:val="22"/>
          <w:highlight w:val="none"/>
        </w:rPr>
      </w:pPr>
      <w:r>
        <w:rPr>
          <w:rFonts w:hint="eastAsia" w:cs="宋体"/>
          <w:color w:val="auto"/>
          <w:sz w:val="22"/>
          <w:highlight w:val="none"/>
        </w:rPr>
        <w:t>3.投标文件的澄清</w:t>
      </w:r>
    </w:p>
    <w:p w14:paraId="1DE426D9">
      <w:pPr>
        <w:adjustRightInd w:val="0"/>
        <w:snapToGrid w:val="0"/>
        <w:spacing w:line="400" w:lineRule="exact"/>
        <w:ind w:firstLine="438" w:firstLineChars="197"/>
        <w:rPr>
          <w:rFonts w:hint="eastAsia" w:ascii="宋体" w:cs="宋体"/>
          <w:color w:val="auto"/>
          <w:sz w:val="22"/>
          <w:highlight w:val="none"/>
        </w:rPr>
      </w:pPr>
      <w:r>
        <w:rPr>
          <w:rFonts w:hint="eastAsia" w:ascii="宋体" w:cs="宋体"/>
          <w:color w:val="auto"/>
          <w:sz w:val="22"/>
          <w:highlight w:val="none"/>
        </w:rPr>
        <w:t>为有利于对投标文件的评议，必要时采购人及竞争性磋商小组可要求供应商对投标文件及合同条款进行澄清，并做出答复。答复须有授权代表签字并作为报价内容的一部分。</w:t>
      </w:r>
    </w:p>
    <w:p w14:paraId="7B55719C">
      <w:pPr>
        <w:pStyle w:val="18"/>
        <w:adjustRightInd w:val="0"/>
        <w:spacing w:line="400" w:lineRule="exact"/>
        <w:ind w:left="443" w:leftChars="208"/>
        <w:rPr>
          <w:rFonts w:hint="eastAsia" w:cs="宋体"/>
          <w:color w:val="auto"/>
          <w:sz w:val="22"/>
          <w:highlight w:val="none"/>
        </w:rPr>
      </w:pPr>
      <w:r>
        <w:rPr>
          <w:rFonts w:hint="eastAsia" w:cs="宋体"/>
          <w:color w:val="auto"/>
          <w:sz w:val="22"/>
          <w:highlight w:val="none"/>
        </w:rPr>
        <w:t>4.有下列情形之一的，视为供应商相互串通投标：</w:t>
      </w:r>
    </w:p>
    <w:p w14:paraId="0BBE558D">
      <w:pPr>
        <w:pStyle w:val="18"/>
        <w:adjustRightInd w:val="0"/>
        <w:spacing w:line="400" w:lineRule="exact"/>
        <w:ind w:left="443" w:leftChars="208"/>
        <w:rPr>
          <w:rFonts w:hint="eastAsia" w:cs="宋体"/>
          <w:color w:val="auto"/>
          <w:sz w:val="22"/>
          <w:highlight w:val="none"/>
        </w:rPr>
      </w:pPr>
      <w:r>
        <w:rPr>
          <w:rFonts w:hint="eastAsia" w:cs="宋体"/>
          <w:color w:val="auto"/>
          <w:sz w:val="22"/>
          <w:highlight w:val="none"/>
        </w:rPr>
        <w:t>4.1不同供应商的投标文件由同一单位或者个人编制；</w:t>
      </w:r>
    </w:p>
    <w:p w14:paraId="1DC979DB">
      <w:pPr>
        <w:pStyle w:val="18"/>
        <w:adjustRightInd w:val="0"/>
        <w:spacing w:line="400" w:lineRule="exact"/>
        <w:ind w:left="443" w:leftChars="208"/>
        <w:rPr>
          <w:rFonts w:hint="eastAsia" w:cs="宋体"/>
          <w:color w:val="auto"/>
          <w:sz w:val="22"/>
          <w:highlight w:val="none"/>
        </w:rPr>
      </w:pPr>
      <w:r>
        <w:rPr>
          <w:rFonts w:hint="eastAsia" w:cs="宋体"/>
          <w:color w:val="auto"/>
          <w:sz w:val="22"/>
          <w:highlight w:val="none"/>
        </w:rPr>
        <w:t>4.2不同供应商委托同一单位或者个人办理投标事宜；</w:t>
      </w:r>
    </w:p>
    <w:p w14:paraId="78857C5B">
      <w:pPr>
        <w:pStyle w:val="18"/>
        <w:adjustRightInd w:val="0"/>
        <w:spacing w:line="400" w:lineRule="exact"/>
        <w:ind w:left="443" w:leftChars="208"/>
        <w:rPr>
          <w:rFonts w:hint="eastAsia" w:cs="宋体"/>
          <w:color w:val="auto"/>
          <w:sz w:val="22"/>
          <w:highlight w:val="none"/>
        </w:rPr>
      </w:pPr>
      <w:r>
        <w:rPr>
          <w:rFonts w:hint="eastAsia" w:cs="宋体"/>
          <w:color w:val="auto"/>
          <w:sz w:val="22"/>
          <w:highlight w:val="none"/>
        </w:rPr>
        <w:t>4.3不同供应商的投标文件载明的项目管理成员为同一人；</w:t>
      </w:r>
    </w:p>
    <w:p w14:paraId="375912F6">
      <w:pPr>
        <w:pStyle w:val="18"/>
        <w:adjustRightInd w:val="0"/>
        <w:spacing w:line="400" w:lineRule="exact"/>
        <w:ind w:left="443" w:leftChars="208"/>
        <w:rPr>
          <w:rFonts w:hint="eastAsia" w:cs="宋体"/>
          <w:color w:val="auto"/>
          <w:sz w:val="22"/>
          <w:highlight w:val="none"/>
        </w:rPr>
      </w:pPr>
      <w:r>
        <w:rPr>
          <w:rFonts w:hint="eastAsia" w:cs="宋体"/>
          <w:color w:val="auto"/>
          <w:sz w:val="22"/>
          <w:highlight w:val="none"/>
        </w:rPr>
        <w:t>4.4不同供应商的投标文件异常一致或者投标报价呈规律性差异；</w:t>
      </w:r>
    </w:p>
    <w:p w14:paraId="7B5BA091">
      <w:pPr>
        <w:pStyle w:val="18"/>
        <w:adjustRightInd w:val="0"/>
        <w:spacing w:line="400" w:lineRule="exact"/>
        <w:ind w:left="443" w:leftChars="208"/>
        <w:rPr>
          <w:rFonts w:hint="eastAsia" w:cs="宋体"/>
          <w:color w:val="auto"/>
          <w:sz w:val="22"/>
          <w:highlight w:val="none"/>
        </w:rPr>
      </w:pPr>
      <w:r>
        <w:rPr>
          <w:rFonts w:hint="eastAsia" w:cs="宋体"/>
          <w:color w:val="auto"/>
          <w:sz w:val="22"/>
          <w:highlight w:val="none"/>
        </w:rPr>
        <w:t>4.5不同供应商的投标文件相互混装；</w:t>
      </w:r>
    </w:p>
    <w:p w14:paraId="1B83BF1C">
      <w:pPr>
        <w:pStyle w:val="18"/>
        <w:adjustRightInd w:val="0"/>
        <w:spacing w:line="400" w:lineRule="exact"/>
        <w:ind w:left="443" w:leftChars="208"/>
        <w:rPr>
          <w:rFonts w:hint="eastAsia" w:cs="宋体"/>
          <w:b/>
          <w:bCs/>
          <w:color w:val="auto"/>
          <w:sz w:val="22"/>
          <w:highlight w:val="none"/>
        </w:rPr>
      </w:pPr>
      <w:r>
        <w:rPr>
          <w:rFonts w:hint="eastAsia" w:cs="宋体"/>
          <w:color w:val="auto"/>
          <w:sz w:val="22"/>
          <w:highlight w:val="none"/>
        </w:rPr>
        <w:t>4.6经竞争性磋商小组认定供应商进行串通投标的，竞争性磋商小组可以对相关供应商做出无效报价处理，并上报政府采购管理部门进行进一步处理。</w:t>
      </w:r>
    </w:p>
    <w:p w14:paraId="7F1C493B">
      <w:pPr>
        <w:pStyle w:val="18"/>
        <w:adjustRightInd w:val="0"/>
        <w:spacing w:line="400" w:lineRule="exact"/>
        <w:ind w:left="443" w:leftChars="208"/>
        <w:rPr>
          <w:rFonts w:hint="eastAsia" w:ascii="宋体" w:eastAsia="宋体" w:cs="宋体"/>
          <w:b/>
          <w:bCs/>
          <w:color w:val="auto"/>
          <w:sz w:val="22"/>
          <w:highlight w:val="none"/>
          <w:u w:val="single"/>
          <w:lang w:val="en-US" w:eastAsia="zh-CN"/>
        </w:rPr>
      </w:pPr>
      <w:r>
        <w:rPr>
          <w:rFonts w:hint="eastAsia" w:cs="宋体"/>
          <w:color w:val="auto"/>
          <w:sz w:val="22"/>
          <w:highlight w:val="none"/>
        </w:rPr>
        <w:t>5.</w:t>
      </w:r>
      <w:r>
        <w:rPr>
          <w:rFonts w:hint="eastAsia" w:ascii="宋体" w:eastAsia="宋体" w:cs="宋体"/>
          <w:b/>
          <w:bCs/>
          <w:color w:val="auto"/>
          <w:sz w:val="22"/>
          <w:highlight w:val="none"/>
          <w:u w:val="single"/>
        </w:rPr>
        <w:t>5.</w:t>
      </w:r>
      <w:r>
        <w:rPr>
          <w:rFonts w:hint="eastAsia" w:ascii="宋体" w:eastAsia="宋体" w:cs="宋体"/>
          <w:b/>
          <w:bCs/>
          <w:color w:val="auto"/>
          <w:sz w:val="22"/>
          <w:highlight w:val="none"/>
          <w:u w:val="single"/>
          <w:lang w:val="en-US" w:eastAsia="zh-CN"/>
        </w:rPr>
        <w:t>除政府采购法律法规规章规定的属于恶意串通、视为串通投标情形外，在不影响公平竞争</w:t>
      </w:r>
    </w:p>
    <w:p w14:paraId="0704BE22">
      <w:pPr>
        <w:pStyle w:val="18"/>
        <w:adjustRightInd w:val="0"/>
        <w:spacing w:line="400" w:lineRule="exact"/>
        <w:rPr>
          <w:rFonts w:hint="eastAsia" w:ascii="宋体" w:eastAsia="宋体" w:cs="宋体"/>
          <w:b/>
          <w:bCs/>
          <w:color w:val="auto"/>
          <w:sz w:val="22"/>
          <w:highlight w:val="none"/>
          <w:u w:val="single"/>
          <w:lang w:val="en-US" w:eastAsia="zh-CN"/>
        </w:rPr>
      </w:pPr>
      <w:r>
        <w:rPr>
          <w:rFonts w:hint="eastAsia" w:ascii="宋体" w:eastAsia="宋体" w:cs="宋体"/>
          <w:b/>
          <w:bCs/>
          <w:color w:val="auto"/>
          <w:sz w:val="22"/>
          <w:highlight w:val="none"/>
          <w:u w:val="single"/>
          <w:lang w:val="en-US" w:eastAsia="zh-CN"/>
        </w:rPr>
        <w:t>的前提下，参与同一个采购包（标段）的供应商存在下列情形之一且无法合理解释的，其投标（响应）文件无效：</w:t>
      </w:r>
    </w:p>
    <w:p w14:paraId="47B31833">
      <w:pPr>
        <w:pStyle w:val="18"/>
        <w:numPr>
          <w:ilvl w:val="0"/>
          <w:numId w:val="10"/>
        </w:numPr>
        <w:adjustRightInd w:val="0"/>
        <w:spacing w:line="400" w:lineRule="exact"/>
        <w:ind w:left="443" w:leftChars="208"/>
        <w:rPr>
          <w:rFonts w:hint="eastAsia" w:ascii="宋体" w:eastAsia="宋体" w:cs="宋体"/>
          <w:b/>
          <w:bCs/>
          <w:color w:val="auto"/>
          <w:sz w:val="22"/>
          <w:highlight w:val="none"/>
          <w:u w:val="single"/>
          <w:lang w:val="en-US" w:eastAsia="zh-CN"/>
        </w:rPr>
      </w:pPr>
      <w:r>
        <w:rPr>
          <w:rFonts w:hint="eastAsia" w:ascii="宋体" w:eastAsia="宋体" w:cs="宋体"/>
          <w:b/>
          <w:bCs/>
          <w:color w:val="auto"/>
          <w:sz w:val="22"/>
          <w:highlight w:val="none"/>
          <w:u w:val="single"/>
          <w:lang w:val="en-US" w:eastAsia="zh-CN"/>
        </w:rPr>
        <w:t>不同供应商的电子投标（响应）文件上传计算机的网卡MAC地址或硬盘序列号等硬件</w:t>
      </w:r>
    </w:p>
    <w:p w14:paraId="64D4C70B">
      <w:pPr>
        <w:pStyle w:val="18"/>
        <w:numPr>
          <w:ilvl w:val="0"/>
          <w:numId w:val="0"/>
        </w:numPr>
        <w:adjustRightInd w:val="0"/>
        <w:spacing w:line="400" w:lineRule="exact"/>
        <w:rPr>
          <w:rFonts w:hint="eastAsia" w:ascii="宋体" w:eastAsia="宋体" w:cs="宋体"/>
          <w:b/>
          <w:bCs/>
          <w:color w:val="auto"/>
          <w:sz w:val="22"/>
          <w:highlight w:val="none"/>
          <w:u w:val="single"/>
          <w:lang w:val="en-US" w:eastAsia="zh-CN"/>
        </w:rPr>
      </w:pPr>
      <w:r>
        <w:rPr>
          <w:rFonts w:hint="eastAsia" w:ascii="宋体" w:eastAsia="宋体" w:cs="宋体"/>
          <w:b/>
          <w:bCs/>
          <w:color w:val="auto"/>
          <w:sz w:val="22"/>
          <w:highlight w:val="none"/>
          <w:u w:val="single"/>
          <w:lang w:val="en-US" w:eastAsia="zh-CN"/>
        </w:rPr>
        <w:t>信息相同的；</w:t>
      </w:r>
    </w:p>
    <w:p w14:paraId="38DD8BD3">
      <w:pPr>
        <w:pStyle w:val="18"/>
        <w:numPr>
          <w:ilvl w:val="0"/>
          <w:numId w:val="10"/>
        </w:numPr>
        <w:adjustRightInd w:val="0"/>
        <w:spacing w:line="400" w:lineRule="exact"/>
        <w:ind w:left="443" w:leftChars="208" w:firstLine="0" w:firstLineChars="0"/>
        <w:rPr>
          <w:rFonts w:hint="eastAsia" w:ascii="宋体" w:eastAsia="宋体" w:cs="宋体"/>
          <w:b/>
          <w:bCs/>
          <w:color w:val="auto"/>
          <w:sz w:val="22"/>
          <w:highlight w:val="none"/>
          <w:u w:val="single"/>
          <w:lang w:val="en-US" w:eastAsia="zh-CN"/>
        </w:rPr>
      </w:pPr>
      <w:r>
        <w:rPr>
          <w:rFonts w:hint="eastAsia" w:ascii="宋体" w:eastAsia="宋体" w:cs="宋体"/>
          <w:b/>
          <w:bCs/>
          <w:color w:val="auto"/>
          <w:sz w:val="22"/>
          <w:highlight w:val="none"/>
          <w:u w:val="single"/>
          <w:lang w:val="en-US" w:eastAsia="zh-CN"/>
        </w:rPr>
        <w:t>上传的电子投标（响应）文件若出现使用本项目其他投标（响应）供应商的数字证书</w:t>
      </w:r>
    </w:p>
    <w:p w14:paraId="736E8289">
      <w:pPr>
        <w:pStyle w:val="18"/>
        <w:numPr>
          <w:ilvl w:val="0"/>
          <w:numId w:val="0"/>
        </w:numPr>
        <w:adjustRightInd w:val="0"/>
        <w:spacing w:line="400" w:lineRule="exact"/>
        <w:rPr>
          <w:rFonts w:hint="eastAsia" w:ascii="宋体" w:eastAsia="宋体" w:cs="宋体"/>
          <w:b/>
          <w:bCs/>
          <w:color w:val="auto"/>
          <w:sz w:val="22"/>
          <w:highlight w:val="none"/>
          <w:u w:val="single"/>
          <w:lang w:val="en-US" w:eastAsia="zh-CN"/>
        </w:rPr>
      </w:pPr>
      <w:r>
        <w:rPr>
          <w:rFonts w:hint="eastAsia" w:ascii="宋体" w:eastAsia="宋体" w:cs="宋体"/>
          <w:b/>
          <w:bCs/>
          <w:color w:val="auto"/>
          <w:sz w:val="22"/>
          <w:highlight w:val="none"/>
          <w:u w:val="single"/>
          <w:lang w:val="en-US" w:eastAsia="zh-CN"/>
        </w:rPr>
        <w:t>加密的，或者加盖本项目其他投标（响应）供应商的电子印章的；</w:t>
      </w:r>
    </w:p>
    <w:p w14:paraId="024B42EA">
      <w:pPr>
        <w:pStyle w:val="18"/>
        <w:adjustRightInd w:val="0"/>
        <w:spacing w:line="400" w:lineRule="exact"/>
        <w:ind w:left="443" w:leftChars="208"/>
        <w:rPr>
          <w:rFonts w:hint="eastAsia" w:ascii="宋体" w:eastAsia="宋体" w:cs="宋体"/>
          <w:b/>
          <w:bCs/>
          <w:color w:val="auto"/>
          <w:sz w:val="22"/>
          <w:highlight w:val="none"/>
          <w:u w:val="single"/>
          <w:lang w:val="en-US" w:eastAsia="zh-CN"/>
        </w:rPr>
      </w:pPr>
      <w:r>
        <w:rPr>
          <w:rFonts w:hint="eastAsia" w:ascii="宋体" w:eastAsia="宋体" w:cs="宋体"/>
          <w:b/>
          <w:bCs/>
          <w:color w:val="auto"/>
          <w:sz w:val="22"/>
          <w:highlight w:val="none"/>
          <w:u w:val="single"/>
          <w:lang w:val="en-US" w:eastAsia="zh-CN"/>
        </w:rPr>
        <w:t>（3）不同供应商的投标（响应）文件的内容存在</w:t>
      </w:r>
      <w:r>
        <w:rPr>
          <w:rFonts w:hint="eastAsia" w:ascii="宋体" w:eastAsia="宋体" w:cs="宋体"/>
          <w:b/>
          <w:bCs/>
          <w:color w:val="auto"/>
          <w:sz w:val="22"/>
          <w:highlight w:val="none"/>
          <w:u w:val="single"/>
          <w:lang w:val="en-US" w:eastAsia="zh"/>
        </w:rPr>
        <w:t>3</w:t>
      </w:r>
      <w:r>
        <w:rPr>
          <w:rFonts w:hint="eastAsia" w:ascii="宋体" w:eastAsia="宋体" w:cs="宋体"/>
          <w:b/>
          <w:bCs/>
          <w:color w:val="auto"/>
          <w:sz w:val="22"/>
          <w:highlight w:val="none"/>
          <w:u w:val="single"/>
          <w:lang w:val="en-US" w:eastAsia="zh-CN"/>
        </w:rPr>
        <w:t>处（含）以上错误一致的；</w:t>
      </w:r>
    </w:p>
    <w:p w14:paraId="0E195F81">
      <w:pPr>
        <w:pStyle w:val="18"/>
        <w:adjustRightInd w:val="0"/>
        <w:snapToGrid w:val="0"/>
        <w:spacing w:line="400" w:lineRule="exact"/>
        <w:ind w:firstLine="438" w:firstLineChars="197"/>
        <w:rPr>
          <w:rFonts w:hint="eastAsia" w:ascii="宋体" w:eastAsia="宋体" w:cs="宋体"/>
          <w:b/>
          <w:bCs/>
          <w:color w:val="auto"/>
          <w:sz w:val="22"/>
          <w:highlight w:val="none"/>
          <w:u w:val="single"/>
          <w:lang w:val="en-US" w:eastAsia="zh-CN"/>
        </w:rPr>
      </w:pPr>
      <w:r>
        <w:rPr>
          <w:rFonts w:hint="eastAsia" w:ascii="宋体" w:eastAsia="宋体" w:cs="宋体"/>
          <w:b/>
          <w:bCs/>
          <w:color w:val="auto"/>
          <w:sz w:val="22"/>
          <w:highlight w:val="none"/>
          <w:u w:val="single"/>
          <w:lang w:val="en-US" w:eastAsia="zh-CN"/>
        </w:rPr>
        <w:t>（4）不同供应商联系人为同一人或不同联系人的联系电话一致的。</w:t>
      </w:r>
    </w:p>
    <w:p w14:paraId="63CB9C1E">
      <w:pPr>
        <w:pStyle w:val="18"/>
        <w:adjustRightInd w:val="0"/>
        <w:snapToGrid w:val="0"/>
        <w:spacing w:line="400" w:lineRule="exact"/>
        <w:ind w:firstLine="438" w:firstLineChars="197"/>
        <w:rPr>
          <w:rFonts w:hint="eastAsia" w:cs="宋体"/>
          <w:b/>
          <w:bCs/>
          <w:color w:val="auto"/>
          <w:sz w:val="22"/>
          <w:highlight w:val="none"/>
        </w:rPr>
      </w:pPr>
      <w:r>
        <w:rPr>
          <w:rFonts w:hint="eastAsia" w:cs="宋体"/>
          <w:color w:val="auto"/>
          <w:sz w:val="22"/>
          <w:highlight w:val="none"/>
          <w:lang w:val="en-US" w:eastAsia="zh-CN"/>
        </w:rPr>
        <w:t>6.</w:t>
      </w:r>
      <w:r>
        <w:rPr>
          <w:rFonts w:hint="eastAsia" w:cs="宋体"/>
          <w:color w:val="auto"/>
          <w:sz w:val="22"/>
          <w:highlight w:val="none"/>
        </w:rPr>
        <w:t>评标原则</w:t>
      </w:r>
    </w:p>
    <w:p w14:paraId="26B53B1A">
      <w:pPr>
        <w:pStyle w:val="18"/>
        <w:adjustRightInd w:val="0"/>
        <w:spacing w:line="400" w:lineRule="exact"/>
        <w:ind w:firstLine="446" w:firstLineChars="200"/>
        <w:rPr>
          <w:rFonts w:hint="eastAsia" w:cs="宋体"/>
          <w:b/>
          <w:bCs/>
          <w:color w:val="auto"/>
          <w:sz w:val="22"/>
          <w:highlight w:val="none"/>
        </w:rPr>
      </w:pPr>
      <w:r>
        <w:rPr>
          <w:rFonts w:hint="eastAsia" w:cs="宋体"/>
          <w:color w:val="auto"/>
          <w:sz w:val="22"/>
          <w:highlight w:val="none"/>
        </w:rPr>
        <w:t>评标办法具体见本竞争性磋商文件第七部分。</w:t>
      </w:r>
    </w:p>
    <w:p w14:paraId="2F9B9B6F">
      <w:pPr>
        <w:pStyle w:val="18"/>
        <w:adjustRightInd w:val="0"/>
        <w:snapToGrid w:val="0"/>
        <w:spacing w:line="400" w:lineRule="exact"/>
        <w:ind w:firstLine="480"/>
        <w:outlineLvl w:val="0"/>
        <w:rPr>
          <w:rFonts w:hint="eastAsia" w:cs="宋体"/>
          <w:b/>
          <w:bCs/>
          <w:color w:val="auto"/>
          <w:sz w:val="22"/>
          <w:highlight w:val="none"/>
        </w:rPr>
      </w:pPr>
      <w:bookmarkStart w:id="41" w:name="_Toc132125576"/>
      <w:bookmarkStart w:id="42" w:name="_Toc132126156"/>
      <w:bookmarkStart w:id="43" w:name="_Toc132123636"/>
      <w:bookmarkStart w:id="44" w:name="_Toc493530208"/>
      <w:bookmarkStart w:id="45" w:name="_Toc132123441"/>
      <w:bookmarkStart w:id="46" w:name="_Toc132123840"/>
      <w:bookmarkStart w:id="47" w:name="_Toc132655778"/>
      <w:bookmarkStart w:id="48" w:name="_Toc132125985"/>
      <w:bookmarkStart w:id="49" w:name="_Toc132125097"/>
      <w:bookmarkStart w:id="50" w:name="_Toc132125153"/>
      <w:bookmarkStart w:id="51" w:name="_Toc24884_WPSOffice_Level2"/>
      <w:bookmarkStart w:id="52" w:name="_Toc132123883"/>
      <w:bookmarkStart w:id="53" w:name="_Toc132122418"/>
      <w:bookmarkStart w:id="54" w:name="_Toc132122121"/>
      <w:bookmarkStart w:id="55" w:name="_Toc132124596"/>
      <w:bookmarkStart w:id="56" w:name="_Toc132123549"/>
      <w:bookmarkStart w:id="57" w:name="_Toc132125039"/>
      <w:r>
        <w:rPr>
          <w:rFonts w:hint="eastAsia" w:cs="宋体"/>
          <w:b/>
          <w:bCs/>
          <w:color w:val="auto"/>
          <w:sz w:val="22"/>
          <w:highlight w:val="none"/>
        </w:rPr>
        <w:t>六、授予合同</w:t>
      </w:r>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14:paraId="5D6D4AD1">
      <w:pPr>
        <w:pStyle w:val="18"/>
        <w:adjustRightInd w:val="0"/>
        <w:snapToGrid w:val="0"/>
        <w:spacing w:line="400" w:lineRule="exact"/>
        <w:ind w:firstLine="438" w:firstLineChars="197"/>
        <w:rPr>
          <w:rFonts w:hint="eastAsia" w:cs="宋体"/>
          <w:b/>
          <w:bCs/>
          <w:color w:val="auto"/>
          <w:sz w:val="22"/>
          <w:highlight w:val="none"/>
        </w:rPr>
      </w:pPr>
      <w:bookmarkStart w:id="58" w:name="_Toc23038_WPSOffice_Level3"/>
      <w:r>
        <w:rPr>
          <w:rFonts w:hint="eastAsia" w:cs="宋体"/>
          <w:color w:val="auto"/>
          <w:sz w:val="22"/>
          <w:highlight w:val="none"/>
        </w:rPr>
        <w:t>1.决标</w:t>
      </w:r>
      <w:bookmarkEnd w:id="58"/>
    </w:p>
    <w:p w14:paraId="309D077E">
      <w:pPr>
        <w:pStyle w:val="18"/>
        <w:adjustRightInd w:val="0"/>
        <w:snapToGrid w:val="0"/>
        <w:spacing w:line="400" w:lineRule="exact"/>
        <w:ind w:firstLine="438" w:firstLineChars="197"/>
        <w:rPr>
          <w:rFonts w:hint="eastAsia" w:cs="宋体"/>
          <w:b/>
          <w:bCs/>
          <w:color w:val="auto"/>
          <w:sz w:val="22"/>
          <w:highlight w:val="none"/>
        </w:rPr>
      </w:pPr>
      <w:r>
        <w:rPr>
          <w:rFonts w:hint="eastAsia" w:cs="宋体"/>
          <w:color w:val="auto"/>
          <w:sz w:val="22"/>
          <w:highlight w:val="none"/>
        </w:rPr>
        <w:t>评标结束后，竞争性磋商小组按照竞争性磋商文件确定的评标办法推荐中标（成交）供应商。</w:t>
      </w:r>
    </w:p>
    <w:p w14:paraId="77B10BCA">
      <w:pPr>
        <w:pStyle w:val="18"/>
        <w:adjustRightInd w:val="0"/>
        <w:snapToGrid w:val="0"/>
        <w:spacing w:line="400" w:lineRule="exact"/>
        <w:ind w:firstLine="438" w:firstLineChars="197"/>
        <w:rPr>
          <w:rFonts w:hint="eastAsia" w:cs="宋体"/>
          <w:b/>
          <w:bCs/>
          <w:color w:val="auto"/>
          <w:sz w:val="22"/>
          <w:highlight w:val="none"/>
        </w:rPr>
      </w:pPr>
      <w:bookmarkStart w:id="59" w:name="_Toc764_WPSOffice_Level3"/>
      <w:r>
        <w:rPr>
          <w:rFonts w:hint="eastAsia" w:cs="宋体"/>
          <w:color w:val="auto"/>
          <w:sz w:val="22"/>
          <w:highlight w:val="none"/>
        </w:rPr>
        <w:t>2.</w:t>
      </w:r>
      <w:bookmarkEnd w:id="59"/>
      <w:r>
        <w:rPr>
          <w:rFonts w:hint="eastAsia" w:cs="宋体"/>
          <w:color w:val="auto"/>
          <w:sz w:val="22"/>
          <w:highlight w:val="none"/>
        </w:rPr>
        <w:t>中标（成交）通知书</w:t>
      </w:r>
    </w:p>
    <w:p w14:paraId="5C2B4ECA">
      <w:pPr>
        <w:spacing w:line="400" w:lineRule="exact"/>
        <w:ind w:firstLine="438" w:firstLineChars="197"/>
        <w:rPr>
          <w:rFonts w:hint="eastAsia" w:ascii="宋体" w:cs="宋体"/>
          <w:color w:val="auto"/>
          <w:sz w:val="22"/>
          <w:highlight w:val="none"/>
        </w:rPr>
      </w:pPr>
      <w:r>
        <w:rPr>
          <w:rFonts w:hint="eastAsia" w:ascii="宋体" w:cs="宋体"/>
          <w:color w:val="auto"/>
          <w:sz w:val="22"/>
          <w:highlight w:val="none"/>
        </w:rPr>
        <w:t>2.1采购人依法确认中标（成交）供应商后，代理机构在浙江省政府采购网上公示中标（成交）供应商名单，公示期限为1个工作日。同时向中标（成交）供应商发出中标（成交）通知书。</w:t>
      </w:r>
    </w:p>
    <w:p w14:paraId="3B2110CF">
      <w:pPr>
        <w:adjustRightInd w:val="0"/>
        <w:snapToGrid w:val="0"/>
        <w:spacing w:line="400" w:lineRule="exact"/>
        <w:ind w:firstLine="438" w:firstLineChars="197"/>
        <w:rPr>
          <w:rFonts w:hint="eastAsia" w:ascii="宋体" w:cs="宋体"/>
          <w:color w:val="auto"/>
          <w:sz w:val="22"/>
          <w:highlight w:val="none"/>
        </w:rPr>
      </w:pPr>
      <w:r>
        <w:rPr>
          <w:rFonts w:hint="eastAsia" w:ascii="宋体" w:cs="宋体"/>
          <w:color w:val="auto"/>
          <w:sz w:val="22"/>
          <w:highlight w:val="none"/>
        </w:rPr>
        <w:t>2.2中标（成交）通知书对采购人和中标（成交）供应商具有法律约束力。中标（成交）通知书发出后，采购人改变中标结果或者中标（成交）供应商放弃中标的，应当承担法律责任。</w:t>
      </w:r>
    </w:p>
    <w:p w14:paraId="048A1DA8">
      <w:pPr>
        <w:adjustRightInd w:val="0"/>
        <w:snapToGrid w:val="0"/>
        <w:spacing w:line="400" w:lineRule="exact"/>
        <w:ind w:firstLine="438" w:firstLineChars="197"/>
        <w:rPr>
          <w:rFonts w:hint="eastAsia" w:ascii="宋体" w:cs="宋体"/>
          <w:color w:val="auto"/>
          <w:sz w:val="22"/>
          <w:highlight w:val="none"/>
        </w:rPr>
      </w:pPr>
      <w:r>
        <w:rPr>
          <w:rFonts w:hint="eastAsia" w:ascii="宋体" w:cs="宋体"/>
          <w:color w:val="auto"/>
          <w:sz w:val="22"/>
          <w:highlight w:val="none"/>
        </w:rPr>
        <w:t>3.成交无效</w:t>
      </w:r>
    </w:p>
    <w:p w14:paraId="59D66736">
      <w:pPr>
        <w:adjustRightInd w:val="0"/>
        <w:snapToGrid w:val="0"/>
        <w:spacing w:line="400" w:lineRule="exact"/>
        <w:ind w:firstLine="438" w:firstLineChars="197"/>
        <w:rPr>
          <w:rFonts w:hint="eastAsia" w:ascii="宋体" w:cs="宋体"/>
          <w:color w:val="auto"/>
          <w:sz w:val="22"/>
          <w:highlight w:val="none"/>
        </w:rPr>
      </w:pPr>
      <w:r>
        <w:rPr>
          <w:rFonts w:hint="eastAsia" w:ascii="宋体" w:cs="宋体"/>
          <w:color w:val="auto"/>
          <w:sz w:val="22"/>
          <w:highlight w:val="none"/>
        </w:rPr>
        <w:t>1）发现中标（成交）供应商资格无效或中标（成交）供应商放弃成交或拒绝与采购人签订合同的,按相关法律法规规定执行，原则上重新开展政府采购活动。</w:t>
      </w:r>
    </w:p>
    <w:p w14:paraId="0B6173EA">
      <w:pPr>
        <w:adjustRightInd w:val="0"/>
        <w:snapToGrid w:val="0"/>
        <w:spacing w:line="400" w:lineRule="exact"/>
        <w:ind w:firstLine="438" w:firstLineChars="197"/>
        <w:rPr>
          <w:rFonts w:hint="eastAsia" w:ascii="宋体" w:cs="宋体"/>
          <w:color w:val="auto"/>
          <w:sz w:val="22"/>
          <w:highlight w:val="none"/>
        </w:rPr>
      </w:pPr>
      <w:r>
        <w:rPr>
          <w:rFonts w:hint="eastAsia" w:ascii="宋体" w:cs="宋体"/>
          <w:color w:val="auto"/>
          <w:sz w:val="22"/>
          <w:highlight w:val="none"/>
        </w:rPr>
        <w:t xml:space="preserve">    2）有《中华人民共和国政府采购法实施条例》第七十一条、第七十二条、第七十三条、第七十四条规定的违法行为之一，由政府采购监管部门依法处理。</w:t>
      </w:r>
    </w:p>
    <w:p w14:paraId="5EC4E9F4">
      <w:pPr>
        <w:pStyle w:val="18"/>
        <w:adjustRightInd w:val="0"/>
        <w:snapToGrid w:val="0"/>
        <w:spacing w:line="400" w:lineRule="exact"/>
        <w:ind w:firstLine="438" w:firstLineChars="197"/>
        <w:rPr>
          <w:rFonts w:hint="eastAsia" w:cs="宋体"/>
          <w:b/>
          <w:bCs/>
          <w:color w:val="auto"/>
          <w:sz w:val="22"/>
          <w:highlight w:val="none"/>
        </w:rPr>
      </w:pPr>
      <w:bookmarkStart w:id="60" w:name="_Toc3709_WPSOffice_Level3"/>
      <w:r>
        <w:rPr>
          <w:rFonts w:hint="eastAsia" w:cs="宋体"/>
          <w:color w:val="auto"/>
          <w:sz w:val="22"/>
          <w:highlight w:val="none"/>
        </w:rPr>
        <w:t>4.签订合同</w:t>
      </w:r>
      <w:bookmarkEnd w:id="60"/>
    </w:p>
    <w:p w14:paraId="7B6BAD70">
      <w:pPr>
        <w:adjustRightInd w:val="0"/>
        <w:snapToGrid w:val="0"/>
        <w:spacing w:line="400" w:lineRule="exact"/>
        <w:ind w:firstLine="438" w:firstLineChars="197"/>
        <w:rPr>
          <w:rFonts w:hint="eastAsia" w:ascii="宋体" w:cs="宋体"/>
          <w:color w:val="auto"/>
          <w:sz w:val="22"/>
          <w:highlight w:val="none"/>
        </w:rPr>
      </w:pPr>
      <w:r>
        <w:rPr>
          <w:rFonts w:hint="eastAsia" w:ascii="宋体" w:cs="宋体"/>
          <w:color w:val="auto"/>
          <w:sz w:val="22"/>
          <w:highlight w:val="none"/>
        </w:rPr>
        <w:t>4.1 中标（成交）供应商须主动联系采购人或采购机构领取中标（成交）通知书。中标（成交）供应商应当在中标（成交）通知书发出之日起30日内与采购人签订合同。中标（成交）供应商未经采购人许可，在规定时间内未到采购人处与采购人签订合同，则视为拒签合同。</w:t>
      </w:r>
    </w:p>
    <w:p w14:paraId="6CCAF1F6">
      <w:pPr>
        <w:adjustRightInd w:val="0"/>
        <w:snapToGrid w:val="0"/>
        <w:spacing w:line="400" w:lineRule="exact"/>
        <w:ind w:firstLine="438" w:firstLineChars="197"/>
        <w:rPr>
          <w:rFonts w:hint="eastAsia" w:ascii="宋体" w:cs="宋体"/>
          <w:color w:val="auto"/>
          <w:sz w:val="22"/>
          <w:highlight w:val="none"/>
        </w:rPr>
      </w:pPr>
      <w:r>
        <w:rPr>
          <w:rFonts w:hint="eastAsia" w:ascii="宋体" w:cs="宋体"/>
          <w:color w:val="auto"/>
          <w:sz w:val="22"/>
          <w:highlight w:val="none"/>
        </w:rPr>
        <w:t>4.2 竞争性磋商文件、中标（成交）供应商的投标文件及投标修改文件、评标过程中有关澄清文件及经双方签字的询标纪要（承诺）和中标（成交）通知书均作为合同附件。</w:t>
      </w:r>
    </w:p>
    <w:p w14:paraId="53DD974B">
      <w:pPr>
        <w:adjustRightInd w:val="0"/>
        <w:snapToGrid w:val="0"/>
        <w:spacing w:line="400" w:lineRule="exact"/>
        <w:ind w:firstLine="438" w:firstLineChars="197"/>
        <w:rPr>
          <w:rFonts w:hint="eastAsia" w:ascii="宋体" w:cs="宋体"/>
          <w:color w:val="auto"/>
          <w:sz w:val="22"/>
          <w:highlight w:val="none"/>
        </w:rPr>
      </w:pPr>
      <w:r>
        <w:rPr>
          <w:rFonts w:hint="eastAsia" w:ascii="宋体" w:cs="宋体"/>
          <w:color w:val="auto"/>
          <w:sz w:val="22"/>
          <w:highlight w:val="none"/>
        </w:rPr>
        <w:t>4.3 拒签合同的责任</w:t>
      </w:r>
    </w:p>
    <w:p w14:paraId="7DC13EA2">
      <w:pPr>
        <w:pStyle w:val="18"/>
        <w:adjustRightInd w:val="0"/>
        <w:snapToGrid w:val="0"/>
        <w:spacing w:line="400" w:lineRule="exact"/>
        <w:ind w:firstLine="438" w:firstLineChars="197"/>
        <w:rPr>
          <w:rFonts w:hint="eastAsia" w:cs="宋体"/>
          <w:b/>
          <w:bCs/>
          <w:color w:val="auto"/>
          <w:sz w:val="22"/>
          <w:highlight w:val="none"/>
        </w:rPr>
      </w:pPr>
      <w:r>
        <w:rPr>
          <w:rFonts w:hint="eastAsia" w:cs="宋体"/>
          <w:color w:val="auto"/>
          <w:sz w:val="22"/>
          <w:highlight w:val="none"/>
        </w:rPr>
        <w:t>中标（成交）供应商在规定时间内（30日历天）借故否认已经承诺的条件、拒签合同者，以违约处理，并赔偿采购人由此造成的直接经济损失；采购人重新组织采购的，所需费用由原中标（成交）供应商承担。</w:t>
      </w:r>
    </w:p>
    <w:p w14:paraId="202672CD">
      <w:pPr>
        <w:pStyle w:val="18"/>
        <w:adjustRightInd w:val="0"/>
        <w:snapToGrid w:val="0"/>
        <w:spacing w:line="400" w:lineRule="exact"/>
        <w:ind w:firstLine="438" w:firstLineChars="197"/>
        <w:rPr>
          <w:rFonts w:hint="eastAsia" w:cs="宋体"/>
          <w:b/>
          <w:bCs/>
          <w:color w:val="auto"/>
          <w:sz w:val="22"/>
          <w:highlight w:val="none"/>
        </w:rPr>
      </w:pPr>
      <w:bookmarkStart w:id="61" w:name="_Toc21884_WPSOffice_Level3"/>
      <w:r>
        <w:rPr>
          <w:rFonts w:hint="eastAsia" w:cs="宋体"/>
          <w:color w:val="auto"/>
          <w:sz w:val="22"/>
          <w:highlight w:val="none"/>
        </w:rPr>
        <w:t>5.履约保证金</w:t>
      </w:r>
      <w:bookmarkEnd w:id="61"/>
    </w:p>
    <w:p w14:paraId="6883C040">
      <w:pPr>
        <w:spacing w:line="400" w:lineRule="exact"/>
        <w:ind w:firstLine="426" w:firstLineChars="200"/>
        <w:rPr>
          <w:rFonts w:hint="eastAsia" w:ascii="宋体" w:cs="宋体"/>
          <w:color w:val="auto"/>
          <w:sz w:val="22"/>
          <w:highlight w:val="none"/>
        </w:rPr>
      </w:pPr>
      <w:r>
        <w:rPr>
          <w:rFonts w:hint="eastAsia" w:ascii="宋体" w:hAnsi="宋体" w:cs="宋体"/>
          <w:color w:val="auto"/>
          <w:szCs w:val="21"/>
          <w:highlight w:val="none"/>
          <w:lang w:eastAsia="zh-CN"/>
        </w:rPr>
        <w:t>合同签订后5个工作日内成交供应商应提供合同总金额1%的履约保证金至采购单位指定账户，供应商以银行、保险公司出具保函形式提交履约保证金。</w:t>
      </w:r>
    </w:p>
    <w:p w14:paraId="434AFA98">
      <w:pPr>
        <w:tabs>
          <w:tab w:val="left" w:pos="1069"/>
          <w:tab w:val="left" w:pos="2352"/>
        </w:tabs>
        <w:spacing w:line="400" w:lineRule="exact"/>
        <w:ind w:firstLine="446" w:firstLineChars="200"/>
        <w:rPr>
          <w:rFonts w:hint="eastAsia" w:ascii="宋体" w:cs="宋体"/>
          <w:color w:val="auto"/>
          <w:sz w:val="22"/>
          <w:highlight w:val="none"/>
        </w:rPr>
      </w:pPr>
      <w:r>
        <w:rPr>
          <w:rFonts w:hint="eastAsia" w:ascii="宋体" w:hAnsi="宋体" w:cs="宋体"/>
          <w:color w:val="auto"/>
          <w:sz w:val="22"/>
          <w:highlight w:val="none"/>
        </w:rPr>
        <w:t>6.本项目向中标供应商收取招标代理服务费，</w:t>
      </w:r>
      <w:r>
        <w:rPr>
          <w:rFonts w:hint="eastAsia" w:ascii="宋体" w:hAnsi="宋体" w:cs="宋体"/>
          <w:color w:val="auto"/>
          <w:sz w:val="22"/>
          <w:highlight w:val="none"/>
          <w:lang w:val="zh-CN"/>
        </w:rPr>
        <w:t>按照《国家计委关于印发&lt;招标代理服务收费管理暂行办法&gt;的通知》（计价格[2002]1980号）</w:t>
      </w:r>
      <w:r>
        <w:rPr>
          <w:rFonts w:hint="eastAsia" w:ascii="宋体" w:hAnsi="宋体" w:cs="宋体"/>
          <w:color w:val="auto"/>
          <w:sz w:val="22"/>
          <w:highlight w:val="none"/>
        </w:rPr>
        <w:t>货物类</w:t>
      </w:r>
      <w:r>
        <w:rPr>
          <w:rFonts w:hint="eastAsia" w:ascii="宋体" w:hAnsi="宋体" w:cs="宋体"/>
          <w:color w:val="auto"/>
          <w:sz w:val="22"/>
          <w:highlight w:val="none"/>
          <w:lang w:val="zh-CN"/>
        </w:rPr>
        <w:t>（</w:t>
      </w:r>
      <w:r>
        <w:rPr>
          <w:rFonts w:hint="eastAsia" w:ascii="宋体" w:hAnsi="宋体" w:cs="宋体"/>
          <w:color w:val="auto"/>
          <w:sz w:val="22"/>
          <w:highlight w:val="none"/>
        </w:rPr>
        <w:t>中标价</w:t>
      </w:r>
      <w:r>
        <w:rPr>
          <w:rFonts w:hint="eastAsia" w:ascii="宋体" w:hAnsi="宋体" w:cs="宋体"/>
          <w:color w:val="auto"/>
          <w:sz w:val="22"/>
          <w:highlight w:val="none"/>
          <w:lang w:val="zh-CN"/>
        </w:rPr>
        <w:t>）标准收取</w:t>
      </w:r>
      <w:r>
        <w:rPr>
          <w:rFonts w:hint="eastAsia" w:ascii="宋体" w:hAnsi="宋体" w:cs="宋体"/>
          <w:color w:val="auto"/>
          <w:sz w:val="22"/>
          <w:highlight w:val="none"/>
        </w:rPr>
        <w:t>。招标代理费汇入账号以招标代理机构提供的为准。</w:t>
      </w:r>
    </w:p>
    <w:p w14:paraId="46703A13">
      <w:pPr>
        <w:adjustRightInd w:val="0"/>
        <w:snapToGrid w:val="0"/>
        <w:spacing w:line="400" w:lineRule="exact"/>
        <w:ind w:firstLine="446" w:firstLineChars="200"/>
        <w:jc w:val="left"/>
        <w:rPr>
          <w:rFonts w:hint="eastAsia" w:ascii="宋体" w:cs="宋体"/>
          <w:b/>
          <w:bCs/>
          <w:color w:val="auto"/>
          <w:sz w:val="22"/>
          <w:highlight w:val="none"/>
        </w:rPr>
      </w:pPr>
      <w:r>
        <w:rPr>
          <w:rFonts w:hint="eastAsia" w:ascii="宋体" w:cs="宋体"/>
          <w:b/>
          <w:bCs/>
          <w:color w:val="auto"/>
          <w:sz w:val="22"/>
          <w:highlight w:val="none"/>
        </w:rPr>
        <w:t>七、投诉质疑</w:t>
      </w:r>
    </w:p>
    <w:p w14:paraId="64F71256">
      <w:pPr>
        <w:pStyle w:val="76"/>
        <w:snapToGrid w:val="0"/>
        <w:spacing w:before="0" w:line="400" w:lineRule="exact"/>
        <w:ind w:firstLine="448"/>
        <w:rPr>
          <w:rFonts w:hint="eastAsia" w:ascii="宋体" w:cs="宋体"/>
          <w:color w:val="auto"/>
          <w:sz w:val="22"/>
          <w:szCs w:val="22"/>
          <w:highlight w:val="none"/>
        </w:rPr>
      </w:pPr>
      <w:r>
        <w:rPr>
          <w:rFonts w:hint="eastAsia" w:ascii="宋体" w:cs="宋体"/>
          <w:color w:val="auto"/>
          <w:sz w:val="22"/>
          <w:szCs w:val="22"/>
          <w:highlight w:val="none"/>
        </w:rPr>
        <w:t>根据《中华人民共和国政府采购法》、《政府采购质疑和投诉办法》（中华人民共和国财政部令第94号）、《财政部关于加强政府采购供应商投诉受理审查工作的通知》(财库〔2007〕1号)和《浙江省政府采购供应商质疑处理办法》（浙财采监[2012]18号）的规定，政府采购供应商可以依法提起质疑和投诉。</w:t>
      </w:r>
    </w:p>
    <w:p w14:paraId="472B6F8E">
      <w:pPr>
        <w:pStyle w:val="76"/>
        <w:spacing w:before="0" w:line="400" w:lineRule="exact"/>
        <w:ind w:firstLine="0" w:firstLineChars="0"/>
        <w:rPr>
          <w:rFonts w:hint="eastAsia" w:ascii="宋体" w:cs="宋体"/>
          <w:b/>
          <w:color w:val="auto"/>
          <w:sz w:val="22"/>
          <w:szCs w:val="22"/>
          <w:highlight w:val="none"/>
        </w:rPr>
      </w:pPr>
      <w:r>
        <w:rPr>
          <w:rFonts w:hint="eastAsia" w:ascii="宋体" w:cs="宋体"/>
          <w:b/>
          <w:color w:val="auto"/>
          <w:sz w:val="22"/>
          <w:szCs w:val="22"/>
          <w:highlight w:val="none"/>
        </w:rPr>
        <w:t>1.供应商询问</w:t>
      </w:r>
    </w:p>
    <w:p w14:paraId="1B84ADD7">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lang w:val="zh-CN"/>
        </w:rPr>
        <w:t>供应商对政府采购活动事项有疑问的，可以向招标代理机构提出询问，招标代理机构将对供应商依法提出的询问作出答复，但答复的内容不得涉及商业秘密。</w:t>
      </w:r>
    </w:p>
    <w:p w14:paraId="499A70F0">
      <w:pPr>
        <w:pStyle w:val="76"/>
        <w:spacing w:before="0" w:line="400" w:lineRule="exact"/>
        <w:ind w:firstLine="0" w:firstLineChars="0"/>
        <w:rPr>
          <w:rFonts w:hint="eastAsia" w:ascii="宋体" w:cs="宋体"/>
          <w:b/>
          <w:color w:val="auto"/>
          <w:sz w:val="22"/>
          <w:szCs w:val="22"/>
          <w:highlight w:val="none"/>
        </w:rPr>
      </w:pPr>
      <w:r>
        <w:rPr>
          <w:rFonts w:hint="eastAsia" w:ascii="宋体" w:cs="宋体"/>
          <w:b/>
          <w:color w:val="auto"/>
          <w:sz w:val="22"/>
          <w:szCs w:val="22"/>
          <w:highlight w:val="none"/>
        </w:rPr>
        <w:t>2.供应商质疑</w:t>
      </w:r>
    </w:p>
    <w:p w14:paraId="0BE28280">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2.1供应商认为竞争性磋商文件、采购过程和中标、成交结果使自己的权益受到损害的，可以在知道或者应知其权益受到损害之日起七个工作日内，以书面形式向采购人、采购代理机构提出质疑，</w:t>
      </w:r>
      <w:r>
        <w:rPr>
          <w:rFonts w:hint="eastAsia" w:cs="宋体"/>
          <w:color w:val="auto"/>
          <w:sz w:val="22"/>
          <w:szCs w:val="22"/>
          <w:highlight w:val="none"/>
          <w:lang w:val="zh-CN"/>
        </w:rPr>
        <w:t>否则，不予受理：</w:t>
      </w:r>
    </w:p>
    <w:p w14:paraId="249B1C29">
      <w:pPr>
        <w:pStyle w:val="18"/>
        <w:spacing w:line="400" w:lineRule="exact"/>
        <w:rPr>
          <w:rFonts w:hint="eastAsia" w:cs="宋体"/>
          <w:color w:val="auto"/>
          <w:sz w:val="22"/>
          <w:szCs w:val="22"/>
          <w:highlight w:val="none"/>
        </w:rPr>
      </w:pPr>
      <w:r>
        <w:rPr>
          <w:rFonts w:hint="eastAsia" w:cs="宋体"/>
          <w:color w:val="auto"/>
          <w:sz w:val="22"/>
          <w:szCs w:val="22"/>
          <w:highlight w:val="none"/>
        </w:rPr>
        <w:t xml:space="preserve">   （1）供应商如认为招标公告信息使自身的合法权益受到损害的，应于自招标公告发布之日起七个工作内以书面形式向招标代理机构提出质疑；</w:t>
      </w:r>
    </w:p>
    <w:p w14:paraId="448C11B0">
      <w:pPr>
        <w:pStyle w:val="18"/>
        <w:spacing w:line="400" w:lineRule="exact"/>
        <w:rPr>
          <w:rFonts w:hint="eastAsia" w:cs="宋体"/>
          <w:color w:val="auto"/>
          <w:sz w:val="22"/>
          <w:szCs w:val="22"/>
          <w:highlight w:val="none"/>
        </w:rPr>
      </w:pPr>
      <w:r>
        <w:rPr>
          <w:rFonts w:hint="eastAsia" w:cs="宋体"/>
          <w:color w:val="auto"/>
          <w:sz w:val="22"/>
          <w:szCs w:val="22"/>
          <w:highlight w:val="none"/>
        </w:rPr>
        <w:t xml:space="preserve">   （2）</w:t>
      </w:r>
      <w:r>
        <w:rPr>
          <w:rFonts w:hint="eastAsia" w:cs="宋体"/>
          <w:color w:val="auto"/>
          <w:sz w:val="22"/>
          <w:szCs w:val="22"/>
          <w:highlight w:val="none"/>
          <w:lang w:val="zh-CN"/>
        </w:rPr>
        <w:t>对竞争性磋商文件提出质疑的，质疑期限为供应商获得竞争性磋商文件之日或者竞争性磋商文件公告期限届满之日起计算。</w:t>
      </w:r>
    </w:p>
    <w:p w14:paraId="7AD48503">
      <w:pPr>
        <w:autoSpaceDE w:val="0"/>
        <w:autoSpaceDN w:val="0"/>
        <w:spacing w:line="400" w:lineRule="exact"/>
        <w:jc w:val="left"/>
        <w:rPr>
          <w:rFonts w:hint="eastAsia" w:ascii="宋体" w:cs="宋体"/>
          <w:color w:val="auto"/>
          <w:kern w:val="0"/>
          <w:sz w:val="22"/>
          <w:highlight w:val="none"/>
          <w:lang w:val="zh-CN"/>
        </w:rPr>
      </w:pPr>
      <w:r>
        <w:rPr>
          <w:rFonts w:hint="eastAsia" w:ascii="宋体" w:cs="宋体"/>
          <w:color w:val="auto"/>
          <w:sz w:val="22"/>
          <w:highlight w:val="none"/>
        </w:rPr>
        <w:t xml:space="preserve">   （3）</w:t>
      </w:r>
      <w:r>
        <w:rPr>
          <w:rFonts w:hint="eastAsia" w:ascii="宋体" w:cs="宋体"/>
          <w:color w:val="auto"/>
          <w:kern w:val="0"/>
          <w:sz w:val="22"/>
          <w:highlight w:val="none"/>
          <w:lang w:val="zh-CN"/>
        </w:rPr>
        <w:t>对采购过程提出质疑的，质疑期限为各采购程序环节结束之日起计算。</w:t>
      </w:r>
    </w:p>
    <w:p w14:paraId="625A2551">
      <w:pPr>
        <w:pStyle w:val="18"/>
        <w:spacing w:line="400" w:lineRule="exact"/>
        <w:rPr>
          <w:rFonts w:hint="eastAsia" w:cs="宋体"/>
          <w:color w:val="auto"/>
          <w:sz w:val="22"/>
          <w:szCs w:val="22"/>
          <w:highlight w:val="none"/>
        </w:rPr>
      </w:pPr>
      <w:r>
        <w:rPr>
          <w:rFonts w:hint="eastAsia" w:cs="宋体"/>
          <w:color w:val="auto"/>
          <w:sz w:val="22"/>
          <w:szCs w:val="22"/>
          <w:highlight w:val="none"/>
          <w:lang w:val="zh-CN"/>
        </w:rPr>
        <w:t xml:space="preserve">   （4）对采购结果提出质疑的，质疑期限自采购结果公告（包括公示、预公告、结果变更公告等）期限届满之日起计算。</w:t>
      </w:r>
    </w:p>
    <w:p w14:paraId="18B8F133">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2.2供应商提交的质疑书需一式三份，由法定代表人签字（或盖章）并加盖单位公章。质疑书至少应包括下列主要内容：</w:t>
      </w:r>
    </w:p>
    <w:p w14:paraId="40F5F616">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（1）供应商的名称、地址、邮政编码、联系人、联系电话；</w:t>
      </w:r>
    </w:p>
    <w:p w14:paraId="0AE30CEE">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（2）质疑项目的名称、编号；</w:t>
      </w:r>
    </w:p>
    <w:p w14:paraId="2E6346CB">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（3）具体、明确的质疑事项和与质疑事项相关的请求；</w:t>
      </w:r>
    </w:p>
    <w:p w14:paraId="52972451">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（4）事实依据；</w:t>
      </w:r>
    </w:p>
    <w:p w14:paraId="42CC5E1E">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（5）必要的法律依据；</w:t>
      </w:r>
    </w:p>
    <w:p w14:paraId="7B1D13C1">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（6）提出质疑的日期。</w:t>
      </w:r>
    </w:p>
    <w:p w14:paraId="46540A47">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供应商为自然人的，应当由本人签字；供应商为法人或其他组织的，应当由法定代表人、主要负责人，或者其授权代表签字或者盖章，并加盖公章。</w:t>
      </w:r>
    </w:p>
    <w:p w14:paraId="4A35ECD1">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2.3采购人、采购代理机构应当在收到供应商的书面质疑后七个工作日内作出答复，并以书面形式通知质疑供应商和其他有关供应商，但答复的内容不得涉及商业秘密。</w:t>
      </w:r>
    </w:p>
    <w:p w14:paraId="74812984">
      <w:pPr>
        <w:pStyle w:val="76"/>
        <w:spacing w:before="0" w:line="400" w:lineRule="exact"/>
        <w:ind w:firstLine="0" w:firstLineChars="0"/>
        <w:rPr>
          <w:rFonts w:hint="eastAsia" w:ascii="宋体" w:cs="宋体"/>
          <w:b/>
          <w:color w:val="auto"/>
          <w:sz w:val="22"/>
          <w:szCs w:val="22"/>
          <w:highlight w:val="none"/>
        </w:rPr>
      </w:pPr>
      <w:r>
        <w:rPr>
          <w:rFonts w:hint="eastAsia" w:ascii="宋体" w:cs="宋体"/>
          <w:b/>
          <w:color w:val="auto"/>
          <w:sz w:val="22"/>
          <w:szCs w:val="22"/>
          <w:highlight w:val="none"/>
        </w:rPr>
        <w:t>3.供应商投诉</w:t>
      </w:r>
    </w:p>
    <w:p w14:paraId="170AF08A">
      <w:pPr>
        <w:pStyle w:val="18"/>
        <w:spacing w:line="400" w:lineRule="exact"/>
        <w:ind w:firstLine="501" w:firstLineChars="225"/>
        <w:rPr>
          <w:rFonts w:hint="eastAsia" w:cs="宋体"/>
          <w:color w:val="auto"/>
          <w:sz w:val="22"/>
          <w:szCs w:val="22"/>
          <w:highlight w:val="none"/>
        </w:rPr>
      </w:pPr>
      <w:r>
        <w:rPr>
          <w:rFonts w:hint="eastAsia" w:cs="宋体"/>
          <w:color w:val="auto"/>
          <w:sz w:val="22"/>
          <w:szCs w:val="22"/>
          <w:highlight w:val="none"/>
        </w:rPr>
        <w:t>3.1供应商投诉应当提交投诉书和必要的证明材料。供应商投诉的事项不得超出已质疑事项的范围（基于质疑答复内容提出的投诉事项除外）。</w:t>
      </w:r>
    </w:p>
    <w:p w14:paraId="28F7333A">
      <w:pPr>
        <w:pStyle w:val="18"/>
        <w:spacing w:line="400" w:lineRule="exact"/>
        <w:ind w:firstLine="501" w:firstLineChars="225"/>
        <w:rPr>
          <w:rFonts w:hint="eastAsia"/>
          <w:color w:val="auto"/>
          <w:highlight w:val="none"/>
        </w:rPr>
      </w:pPr>
      <w:r>
        <w:rPr>
          <w:rFonts w:hint="eastAsia" w:cs="宋体"/>
          <w:color w:val="auto"/>
          <w:sz w:val="22"/>
          <w:szCs w:val="22"/>
          <w:highlight w:val="none"/>
        </w:rPr>
        <w:t>3.2质疑供应商对采购人、采购代理机构的答复不满意或者采购人、采购代理机构未在规定的时间内作出答复的，可以在答复期满后十五个工作日内向同级财政部门提出投诉。</w:t>
      </w:r>
    </w:p>
    <w:p w14:paraId="4DE0606D">
      <w:pPr>
        <w:pStyle w:val="33"/>
        <w:ind w:left="856" w:hanging="428"/>
        <w:rPr>
          <w:rFonts w:hint="eastAsia" w:ascii="宋体"/>
          <w:b/>
          <w:color w:val="auto"/>
          <w:sz w:val="32"/>
          <w:szCs w:val="32"/>
          <w:highlight w:val="none"/>
        </w:rPr>
      </w:pPr>
      <w:r>
        <w:rPr>
          <w:rFonts w:hint="eastAsia" w:ascii="宋体"/>
          <w:color w:val="auto"/>
          <w:highlight w:val="none"/>
        </w:rPr>
        <w:t>质疑函范本：</w:t>
      </w:r>
      <w:r>
        <w:rPr>
          <w:rFonts w:ascii="宋体"/>
          <w:color w:val="auto"/>
          <w:highlight w:val="none"/>
        </w:rPr>
        <w:drawing>
          <wp:inline distT="0" distB="0" distL="114300" distR="114300">
            <wp:extent cx="921385" cy="826770"/>
            <wp:effectExtent l="0" t="0" r="0" b="0"/>
            <wp:docPr id="1" name="图片 1"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0"/>
                    <pic:cNvPicPr>
                      <a:picLocks noChangeAspect="1"/>
                    </pic:cNvPicPr>
                  </pic:nvPicPr>
                  <pic:blipFill>
                    <a:blip r:embed="rId12"/>
                    <a:stretch>
                      <a:fillRect/>
                    </a:stretch>
                  </pic:blipFill>
                  <pic:spPr>
                    <a:xfrm>
                      <a:off x="0" y="0"/>
                      <a:ext cx="921385" cy="826770"/>
                    </a:xfrm>
                    <a:prstGeom prst="rect">
                      <a:avLst/>
                    </a:prstGeom>
                    <a:noFill/>
                    <a:ln>
                      <a:noFill/>
                    </a:ln>
                  </pic:spPr>
                </pic:pic>
              </a:graphicData>
            </a:graphic>
          </wp:inline>
        </w:drawing>
      </w:r>
      <w:r>
        <w:rPr>
          <w:rFonts w:hint="eastAsia" w:ascii="宋体"/>
          <w:color w:val="auto"/>
          <w:highlight w:val="none"/>
        </w:rPr>
        <w:t xml:space="preserve">            投诉书范本：</w:t>
      </w:r>
      <w:r>
        <w:rPr>
          <w:rFonts w:ascii="宋体"/>
          <w:color w:val="auto"/>
          <w:highlight w:val="none"/>
        </w:rPr>
        <w:object>
          <v:shape id="_x0000_i1025" o:spt="75" type="#_x0000_t75" style="height:65.2pt;width:72.6pt;" o:ole="t" filled="f" stroked="f" coordsize="21600,21600">
            <v:path/>
            <v:fill on="f" focussize="0,0"/>
            <v:stroke on="f"/>
            <v:imagedata r:id="rId14" o:title="1"/>
            <o:lock v:ext="edit" aspectratio="t"/>
            <w10:wrap type="none"/>
            <w10:anchorlock/>
          </v:shape>
          <o:OLEObject Type="Embed" ProgID="Excel.Sheet.8" ShapeID="_x0000_i1025" DrawAspect="Icon" ObjectID="_1468075725" r:id="rId13">
            <o:LockedField>false</o:LockedField>
          </o:OLEObject>
        </w:object>
      </w:r>
    </w:p>
    <w:p w14:paraId="5AB1CA10">
      <w:pPr>
        <w:pStyle w:val="77"/>
        <w:spacing w:line="400" w:lineRule="exact"/>
        <w:ind w:firstLine="446" w:firstLineChars="200"/>
        <w:rPr>
          <w:rFonts w:cs="宋体"/>
          <w:color w:val="auto"/>
          <w:sz w:val="22"/>
          <w:szCs w:val="22"/>
          <w:highlight w:val="none"/>
        </w:rPr>
      </w:pPr>
      <w:bookmarkStart w:id="62" w:name="_Toc22707_WPSOffice_Level1"/>
      <w:r>
        <w:rPr>
          <w:rFonts w:hint="eastAsia" w:cs="宋体"/>
          <w:b/>
          <w:bCs/>
          <w:color w:val="auto"/>
          <w:sz w:val="22"/>
          <w:szCs w:val="22"/>
          <w:highlight w:val="none"/>
        </w:rPr>
        <w:t>4.线上质疑及投诉</w:t>
      </w:r>
    </w:p>
    <w:p w14:paraId="51F00F66">
      <w:pPr>
        <w:pStyle w:val="77"/>
        <w:spacing w:line="400" w:lineRule="exact"/>
        <w:ind w:firstLine="446" w:firstLineChars="200"/>
        <w:rPr>
          <w:rFonts w:hint="eastAsia" w:cs="宋体"/>
          <w:color w:val="auto"/>
          <w:sz w:val="22"/>
          <w:szCs w:val="22"/>
          <w:highlight w:val="none"/>
        </w:rPr>
      </w:pPr>
      <w:r>
        <w:rPr>
          <w:rFonts w:hint="eastAsia" w:cs="宋体"/>
          <w:color w:val="auto"/>
          <w:sz w:val="22"/>
          <w:szCs w:val="22"/>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D0489DA">
      <w:pPr>
        <w:rPr>
          <w:rFonts w:hint="eastAsia" w:ascii="宋体" w:cs="宋体"/>
          <w:b/>
          <w:color w:val="auto"/>
          <w:sz w:val="32"/>
          <w:szCs w:val="32"/>
          <w:highlight w:val="none"/>
        </w:rPr>
      </w:pPr>
    </w:p>
    <w:p w14:paraId="432264AE">
      <w:pPr>
        <w:pStyle w:val="23"/>
        <w:rPr>
          <w:rFonts w:hint="eastAsia"/>
          <w:color w:val="auto"/>
          <w:highlight w:val="none"/>
        </w:rPr>
      </w:pPr>
    </w:p>
    <w:p w14:paraId="7EDA0923">
      <w:pPr>
        <w:jc w:val="center"/>
        <w:rPr>
          <w:rFonts w:hint="eastAsia" w:ascii="宋体" w:cs="宋体"/>
          <w:b/>
          <w:color w:val="auto"/>
          <w:sz w:val="32"/>
          <w:szCs w:val="32"/>
          <w:highlight w:val="none"/>
        </w:rPr>
      </w:pPr>
    </w:p>
    <w:p w14:paraId="09D522BD">
      <w:pPr>
        <w:jc w:val="center"/>
        <w:rPr>
          <w:rFonts w:hint="eastAsia" w:ascii="宋体" w:cs="宋体"/>
          <w:b/>
          <w:color w:val="auto"/>
          <w:sz w:val="32"/>
          <w:szCs w:val="32"/>
          <w:highlight w:val="none"/>
        </w:rPr>
      </w:pPr>
    </w:p>
    <w:p w14:paraId="5FC497C1">
      <w:pPr>
        <w:jc w:val="center"/>
        <w:rPr>
          <w:rFonts w:hint="eastAsia" w:ascii="宋体" w:cs="宋体"/>
          <w:b/>
          <w:color w:val="auto"/>
          <w:sz w:val="32"/>
          <w:szCs w:val="32"/>
          <w:highlight w:val="none"/>
        </w:rPr>
      </w:pPr>
    </w:p>
    <w:p w14:paraId="6AFC4CCD">
      <w:pPr>
        <w:jc w:val="center"/>
        <w:rPr>
          <w:rFonts w:hint="eastAsia" w:ascii="宋体" w:cs="宋体"/>
          <w:b/>
          <w:color w:val="auto"/>
          <w:sz w:val="32"/>
          <w:szCs w:val="32"/>
          <w:highlight w:val="none"/>
        </w:rPr>
      </w:pPr>
    </w:p>
    <w:p w14:paraId="0B1FB31A">
      <w:pPr>
        <w:jc w:val="center"/>
        <w:rPr>
          <w:rFonts w:hint="eastAsia" w:ascii="宋体" w:cs="宋体"/>
          <w:b/>
          <w:color w:val="auto"/>
          <w:sz w:val="32"/>
          <w:szCs w:val="32"/>
          <w:highlight w:val="none"/>
        </w:rPr>
      </w:pPr>
    </w:p>
    <w:p w14:paraId="075C7890">
      <w:pPr>
        <w:jc w:val="center"/>
        <w:rPr>
          <w:rFonts w:hint="eastAsia" w:ascii="宋体" w:cs="宋体"/>
          <w:b/>
          <w:color w:val="auto"/>
          <w:sz w:val="32"/>
          <w:szCs w:val="32"/>
          <w:highlight w:val="none"/>
        </w:rPr>
      </w:pPr>
    </w:p>
    <w:p w14:paraId="20BC5400">
      <w:pPr>
        <w:jc w:val="center"/>
        <w:rPr>
          <w:rFonts w:hint="eastAsia" w:ascii="宋体" w:cs="宋体"/>
          <w:b/>
          <w:color w:val="auto"/>
          <w:sz w:val="32"/>
          <w:szCs w:val="32"/>
          <w:highlight w:val="none"/>
        </w:rPr>
      </w:pPr>
    </w:p>
    <w:p w14:paraId="1196C18E">
      <w:pPr>
        <w:jc w:val="center"/>
        <w:rPr>
          <w:rFonts w:hint="eastAsia" w:ascii="宋体" w:cs="宋体"/>
          <w:b/>
          <w:color w:val="auto"/>
          <w:sz w:val="32"/>
          <w:szCs w:val="32"/>
          <w:highlight w:val="none"/>
        </w:rPr>
      </w:pPr>
    </w:p>
    <w:p w14:paraId="2FB902BD">
      <w:pPr>
        <w:jc w:val="center"/>
        <w:rPr>
          <w:rFonts w:hint="eastAsia" w:ascii="宋体" w:cs="宋体"/>
          <w:b/>
          <w:color w:val="auto"/>
          <w:sz w:val="32"/>
          <w:szCs w:val="32"/>
          <w:highlight w:val="none"/>
        </w:rPr>
      </w:pPr>
    </w:p>
    <w:p w14:paraId="097A3E98">
      <w:pPr>
        <w:jc w:val="center"/>
        <w:rPr>
          <w:rFonts w:hint="eastAsia" w:ascii="宋体" w:cs="宋体"/>
          <w:b/>
          <w:color w:val="auto"/>
          <w:sz w:val="32"/>
          <w:szCs w:val="32"/>
          <w:highlight w:val="none"/>
        </w:rPr>
      </w:pPr>
    </w:p>
    <w:p w14:paraId="002D6557">
      <w:pPr>
        <w:jc w:val="center"/>
        <w:rPr>
          <w:rFonts w:hint="eastAsia" w:ascii="宋体" w:cs="宋体"/>
          <w:b/>
          <w:bCs/>
          <w:color w:val="auto"/>
          <w:sz w:val="32"/>
          <w:szCs w:val="32"/>
          <w:highlight w:val="none"/>
          <w:lang w:val="zh-CN"/>
        </w:rPr>
      </w:pPr>
      <w:r>
        <w:rPr>
          <w:rFonts w:hint="eastAsia" w:ascii="宋体" w:cs="宋体"/>
          <w:b/>
          <w:color w:val="auto"/>
          <w:sz w:val="32"/>
          <w:szCs w:val="32"/>
          <w:highlight w:val="none"/>
        </w:rPr>
        <w:t>第四部分、</w:t>
      </w:r>
      <w:r>
        <w:rPr>
          <w:rFonts w:hint="eastAsia" w:ascii="宋体" w:cs="宋体"/>
          <w:b/>
          <w:bCs/>
          <w:color w:val="auto"/>
          <w:sz w:val="32"/>
          <w:szCs w:val="32"/>
          <w:highlight w:val="none"/>
          <w:lang w:val="zh-CN"/>
        </w:rPr>
        <w:t>政府采购政策功能相关说明</w:t>
      </w:r>
      <w:bookmarkEnd w:id="62"/>
    </w:p>
    <w:p w14:paraId="123A0FD5">
      <w:pPr>
        <w:tabs>
          <w:tab w:val="left" w:pos="1069"/>
        </w:tabs>
        <w:jc w:val="left"/>
        <w:rPr>
          <w:rFonts w:hint="eastAsia" w:ascii="宋体"/>
          <w:b/>
          <w:bCs/>
          <w:color w:val="auto"/>
          <w:sz w:val="22"/>
          <w:highlight w:val="none"/>
        </w:rPr>
      </w:pPr>
      <w:bookmarkStart w:id="63" w:name="_Toc10483_WPSOffice_Level2"/>
      <w:r>
        <w:rPr>
          <w:rFonts w:hint="eastAsia" w:ascii="宋体"/>
          <w:b/>
          <w:bCs/>
          <w:color w:val="auto"/>
          <w:sz w:val="22"/>
          <w:highlight w:val="none"/>
        </w:rPr>
        <w:t>一、中小企业政策说明</w:t>
      </w:r>
    </w:p>
    <w:p w14:paraId="1ADB626E">
      <w:pPr>
        <w:tabs>
          <w:tab w:val="left" w:pos="1069"/>
        </w:tabs>
        <w:spacing w:line="440" w:lineRule="atLeast"/>
        <w:jc w:val="left"/>
        <w:rPr>
          <w:rFonts w:hint="eastAsia" w:ascii="宋体"/>
          <w:color w:val="auto"/>
          <w:sz w:val="22"/>
          <w:highlight w:val="none"/>
        </w:rPr>
      </w:pPr>
      <w:r>
        <w:rPr>
          <w:rFonts w:hint="eastAsia" w:ascii="宋体"/>
          <w:color w:val="auto"/>
          <w:sz w:val="22"/>
          <w:highlight w:val="none"/>
        </w:rPr>
        <w:t>1、文件依据</w:t>
      </w:r>
    </w:p>
    <w:p w14:paraId="58094FAB">
      <w:pPr>
        <w:tabs>
          <w:tab w:val="left" w:pos="1069"/>
        </w:tabs>
        <w:spacing w:line="440" w:lineRule="atLeast"/>
        <w:jc w:val="left"/>
        <w:rPr>
          <w:rFonts w:hint="eastAsia" w:ascii="宋体"/>
          <w:color w:val="auto"/>
          <w:sz w:val="22"/>
          <w:highlight w:val="none"/>
        </w:rPr>
      </w:pPr>
      <w:r>
        <w:rPr>
          <w:rFonts w:hint="eastAsia" w:ascii="宋体"/>
          <w:color w:val="auto"/>
          <w:sz w:val="22"/>
          <w:highlight w:val="none"/>
        </w:rPr>
        <w:t>（1）《政府采购促进中小企业发展管理办法》（财库﹝2020﹞46 号）</w:t>
      </w:r>
    </w:p>
    <w:p w14:paraId="4579143C">
      <w:pPr>
        <w:tabs>
          <w:tab w:val="left" w:pos="1069"/>
        </w:tabs>
        <w:spacing w:line="440" w:lineRule="atLeast"/>
        <w:jc w:val="left"/>
        <w:rPr>
          <w:rFonts w:hint="eastAsia" w:ascii="宋体"/>
          <w:color w:val="auto"/>
          <w:sz w:val="22"/>
          <w:highlight w:val="none"/>
        </w:rPr>
      </w:pPr>
      <w:r>
        <w:rPr>
          <w:rFonts w:hint="eastAsia" w:ascii="宋体"/>
          <w:color w:val="auto"/>
          <w:sz w:val="22"/>
          <w:highlight w:val="none"/>
        </w:rPr>
        <w:t>（2）浙江省省财政厅《关于开展政府采购供应商网上注册登记和诚信管理工作的通知》（浙财采监〔2010〕8号)</w:t>
      </w:r>
    </w:p>
    <w:p w14:paraId="70B9ED02">
      <w:pPr>
        <w:tabs>
          <w:tab w:val="left" w:pos="1069"/>
        </w:tabs>
        <w:spacing w:line="440" w:lineRule="atLeast"/>
        <w:jc w:val="left"/>
        <w:rPr>
          <w:rFonts w:hint="eastAsia" w:ascii="宋体"/>
          <w:color w:val="auto"/>
          <w:sz w:val="22"/>
          <w:highlight w:val="none"/>
        </w:rPr>
      </w:pPr>
      <w:r>
        <w:rPr>
          <w:rFonts w:hint="eastAsia" w:ascii="宋体"/>
          <w:color w:val="auto"/>
          <w:sz w:val="22"/>
          <w:highlight w:val="none"/>
        </w:rPr>
        <w:t>（3）《工业和信息化部、国家统计局、国家发展和改革委员会、财政部关于印发中小企业划型标准规定的通知》（工信部联企业[2011]300号）</w:t>
      </w:r>
    </w:p>
    <w:p w14:paraId="7FF336D0">
      <w:pPr>
        <w:tabs>
          <w:tab w:val="left" w:pos="1069"/>
        </w:tabs>
        <w:spacing w:line="440" w:lineRule="atLeast"/>
        <w:jc w:val="left"/>
        <w:rPr>
          <w:rFonts w:hint="eastAsia" w:ascii="宋体"/>
          <w:color w:val="auto"/>
          <w:sz w:val="22"/>
          <w:highlight w:val="none"/>
        </w:rPr>
      </w:pPr>
      <w:r>
        <w:rPr>
          <w:rFonts w:hint="eastAsia" w:ascii="宋体"/>
          <w:color w:val="auto"/>
          <w:sz w:val="22"/>
          <w:highlight w:val="none"/>
        </w:rPr>
        <w:t>（4）财政部、司法部《关于政府采购支持监狱企业发展有关问题的通知》（财库〔2014〕68号）</w:t>
      </w:r>
    </w:p>
    <w:p w14:paraId="63AB1A48">
      <w:pPr>
        <w:tabs>
          <w:tab w:val="left" w:pos="1069"/>
        </w:tabs>
        <w:spacing w:line="440" w:lineRule="atLeast"/>
        <w:jc w:val="left"/>
        <w:rPr>
          <w:rFonts w:hint="eastAsia" w:ascii="宋体"/>
          <w:color w:val="auto"/>
          <w:sz w:val="22"/>
          <w:highlight w:val="none"/>
        </w:rPr>
      </w:pPr>
      <w:r>
        <w:rPr>
          <w:rFonts w:hint="eastAsia" w:ascii="宋体"/>
          <w:color w:val="auto"/>
          <w:sz w:val="22"/>
          <w:highlight w:val="none"/>
        </w:rPr>
        <w:t>（5）《财政部民政部中国残疾人联合会关于促进残疾人就业政府采购政策的通知》（财库〔2017〕 141号）</w:t>
      </w:r>
    </w:p>
    <w:p w14:paraId="5277FE86">
      <w:pPr>
        <w:tabs>
          <w:tab w:val="left" w:pos="1069"/>
          <w:tab w:val="left" w:pos="2352"/>
        </w:tabs>
        <w:spacing w:line="440" w:lineRule="atLeast"/>
        <w:jc w:val="left"/>
        <w:rPr>
          <w:rFonts w:hint="eastAsia" w:ascii="宋体"/>
          <w:color w:val="auto"/>
          <w:sz w:val="22"/>
          <w:highlight w:val="none"/>
        </w:rPr>
      </w:pPr>
      <w:r>
        <w:rPr>
          <w:rFonts w:hint="eastAsia" w:ascii="宋体"/>
          <w:color w:val="auto"/>
          <w:sz w:val="22"/>
          <w:highlight w:val="none"/>
        </w:rPr>
        <w:t>（6）</w:t>
      </w:r>
      <w:r>
        <w:rPr>
          <w:rFonts w:hint="eastAsia"/>
          <w:color w:val="auto"/>
          <w:sz w:val="22"/>
          <w:highlight w:val="none"/>
        </w:rPr>
        <w:t>《关于进一步加大政府采购支持中小企业力度的通知》（财库〔2022〕19号）；</w:t>
      </w:r>
    </w:p>
    <w:p w14:paraId="06E2F444">
      <w:pPr>
        <w:tabs>
          <w:tab w:val="left" w:pos="1069"/>
          <w:tab w:val="left" w:pos="2352"/>
        </w:tabs>
        <w:spacing w:line="440" w:lineRule="atLeast"/>
        <w:jc w:val="left"/>
        <w:rPr>
          <w:rFonts w:cs="宋体"/>
          <w:color w:val="auto"/>
          <w:sz w:val="22"/>
          <w:highlight w:val="none"/>
        </w:rPr>
      </w:pPr>
      <w:r>
        <w:rPr>
          <w:rFonts w:hint="eastAsia" w:cs="宋体"/>
          <w:color w:val="auto"/>
          <w:sz w:val="22"/>
          <w:highlight w:val="none"/>
        </w:rPr>
        <w:t>（7）《浙江省财政厅关于进一步发挥政府采购政策 功能全力推动经济稳进提质的通知》（浙财采监〔2022〕3号）</w:t>
      </w:r>
    </w:p>
    <w:p w14:paraId="42BEA7E0">
      <w:pPr>
        <w:tabs>
          <w:tab w:val="left" w:pos="1069"/>
          <w:tab w:val="left" w:pos="2352"/>
        </w:tabs>
        <w:spacing w:line="440" w:lineRule="atLeast"/>
        <w:jc w:val="left"/>
        <w:rPr>
          <w:rFonts w:hint="eastAsia" w:ascii="宋体"/>
          <w:color w:val="auto"/>
          <w:sz w:val="22"/>
          <w:highlight w:val="none"/>
        </w:rPr>
      </w:pPr>
      <w:r>
        <w:rPr>
          <w:rFonts w:hint="eastAsia" w:cs="宋体"/>
          <w:color w:val="auto"/>
          <w:sz w:val="22"/>
          <w:highlight w:val="none"/>
        </w:rPr>
        <w:t>（8）《关于进一步加大政府采购 支持中小企业力度 助力扎实稳住经济 的通知》（浙财采监〔2022〕8号）</w:t>
      </w:r>
    </w:p>
    <w:p w14:paraId="16252DA1">
      <w:pPr>
        <w:tabs>
          <w:tab w:val="left" w:pos="1069"/>
          <w:tab w:val="left" w:pos="2352"/>
        </w:tabs>
        <w:spacing w:line="440" w:lineRule="atLeast"/>
        <w:jc w:val="left"/>
        <w:rPr>
          <w:rFonts w:hint="eastAsia" w:ascii="宋体"/>
          <w:color w:val="auto"/>
          <w:sz w:val="22"/>
          <w:highlight w:val="none"/>
        </w:rPr>
      </w:pPr>
      <w:r>
        <w:rPr>
          <w:rFonts w:hint="eastAsia" w:ascii="宋体"/>
          <w:color w:val="auto"/>
          <w:sz w:val="22"/>
          <w:highlight w:val="none"/>
        </w:rPr>
        <w:t>2、</w:t>
      </w:r>
      <w:r>
        <w:rPr>
          <w:rFonts w:hint="eastAsia"/>
          <w:b/>
          <w:bCs/>
          <w:color w:val="auto"/>
          <w:sz w:val="22"/>
          <w:highlight w:val="none"/>
          <w:u w:val="single"/>
        </w:rPr>
        <w:t>符合</w:t>
      </w:r>
      <w:r>
        <w:rPr>
          <w:rFonts w:hint="eastAsia" w:cs="宋体"/>
          <w:b/>
          <w:bCs/>
          <w:color w:val="auto"/>
          <w:sz w:val="22"/>
          <w:highlight w:val="none"/>
          <w:u w:val="single"/>
        </w:rPr>
        <w:t>要求提供以下证明材</w:t>
      </w:r>
      <w:r>
        <w:rPr>
          <w:rFonts w:hint="eastAsia" w:ascii="宋体"/>
          <w:b/>
          <w:bCs/>
          <w:color w:val="auto"/>
          <w:sz w:val="22"/>
          <w:highlight w:val="none"/>
          <w:u w:val="single"/>
        </w:rPr>
        <w:t>料（附在</w:t>
      </w:r>
      <w:r>
        <w:rPr>
          <w:rFonts w:hint="eastAsia" w:ascii="宋体" w:cs="宋体"/>
          <w:b/>
          <w:bCs/>
          <w:color w:val="auto"/>
          <w:sz w:val="22"/>
          <w:highlight w:val="none"/>
          <w:u w:val="single"/>
        </w:rPr>
        <w:t>《商务技术文件》</w:t>
      </w:r>
      <w:r>
        <w:rPr>
          <w:rFonts w:hint="eastAsia" w:ascii="宋体"/>
          <w:b/>
          <w:bCs/>
          <w:color w:val="auto"/>
          <w:sz w:val="22"/>
          <w:highlight w:val="none"/>
          <w:u w:val="single"/>
        </w:rPr>
        <w:t>中）</w:t>
      </w:r>
      <w:r>
        <w:rPr>
          <w:rFonts w:hint="eastAsia" w:ascii="宋体"/>
          <w:color w:val="auto"/>
          <w:sz w:val="22"/>
          <w:highlight w:val="none"/>
        </w:rPr>
        <w:t>：</w:t>
      </w:r>
    </w:p>
    <w:p w14:paraId="22C2770E">
      <w:pPr>
        <w:tabs>
          <w:tab w:val="left" w:pos="2352"/>
        </w:tabs>
        <w:spacing w:line="440" w:lineRule="atLeast"/>
        <w:jc w:val="left"/>
        <w:rPr>
          <w:rFonts w:hint="eastAsia" w:ascii="宋体"/>
          <w:color w:val="auto"/>
          <w:sz w:val="22"/>
          <w:highlight w:val="none"/>
        </w:rPr>
      </w:pPr>
      <w:r>
        <w:rPr>
          <w:rFonts w:hint="eastAsia" w:ascii="宋体"/>
          <w:color w:val="auto"/>
          <w:sz w:val="22"/>
          <w:highlight w:val="none"/>
        </w:rPr>
        <w:t>（1）中小企业：中小企业声明函（原件，加盖供应商公章，格式见附件1）</w:t>
      </w:r>
    </w:p>
    <w:p w14:paraId="1E95ED01">
      <w:pPr>
        <w:tabs>
          <w:tab w:val="left" w:pos="2352"/>
        </w:tabs>
        <w:spacing w:line="440" w:lineRule="atLeast"/>
        <w:jc w:val="left"/>
        <w:rPr>
          <w:rFonts w:hint="eastAsia" w:ascii="宋体"/>
          <w:color w:val="auto"/>
          <w:sz w:val="22"/>
          <w:highlight w:val="none"/>
        </w:rPr>
      </w:pPr>
      <w:r>
        <w:rPr>
          <w:rFonts w:hint="eastAsia" w:ascii="宋体"/>
          <w:color w:val="auto"/>
          <w:sz w:val="22"/>
          <w:highlight w:val="none"/>
        </w:rPr>
        <w:t>（2）残疾人福利性单位：残疾人福利性单位声明函（原件，加盖供应商公章，格式见附件1）</w:t>
      </w:r>
    </w:p>
    <w:p w14:paraId="5A76F909">
      <w:pPr>
        <w:tabs>
          <w:tab w:val="left" w:pos="2352"/>
        </w:tabs>
        <w:spacing w:line="440" w:lineRule="atLeast"/>
        <w:jc w:val="left"/>
        <w:rPr>
          <w:rFonts w:hint="eastAsia" w:ascii="宋体"/>
          <w:color w:val="auto"/>
          <w:sz w:val="22"/>
          <w:highlight w:val="none"/>
        </w:rPr>
      </w:pPr>
      <w:r>
        <w:rPr>
          <w:rFonts w:hint="eastAsia" w:ascii="宋体"/>
          <w:color w:val="auto"/>
          <w:sz w:val="22"/>
          <w:highlight w:val="none"/>
        </w:rPr>
        <w:t>（3）监狱企业：提供由省级以上监狱管理局、戒毒管理局（含新疆生产建设兵团）出具的属于监狱企业的证明文件（原件）</w:t>
      </w:r>
    </w:p>
    <w:p w14:paraId="04741FB8">
      <w:pPr>
        <w:tabs>
          <w:tab w:val="left" w:pos="2352"/>
        </w:tabs>
        <w:spacing w:line="440" w:lineRule="atLeast"/>
        <w:jc w:val="left"/>
        <w:rPr>
          <w:rFonts w:hint="eastAsia" w:ascii="宋体"/>
          <w:color w:val="auto"/>
          <w:sz w:val="22"/>
          <w:highlight w:val="none"/>
        </w:rPr>
      </w:pPr>
      <w:r>
        <w:rPr>
          <w:rFonts w:hint="eastAsia" w:ascii="宋体"/>
          <w:color w:val="auto"/>
          <w:sz w:val="22"/>
          <w:highlight w:val="none"/>
        </w:rPr>
        <w:t>3、扶持政策说明：</w:t>
      </w:r>
    </w:p>
    <w:p w14:paraId="3E5A21C7">
      <w:pPr>
        <w:tabs>
          <w:tab w:val="left" w:pos="2352"/>
        </w:tabs>
        <w:spacing w:line="440" w:lineRule="atLeast"/>
        <w:jc w:val="left"/>
        <w:rPr>
          <w:rFonts w:hint="eastAsia" w:ascii="宋体"/>
          <w:color w:val="auto"/>
          <w:sz w:val="22"/>
          <w:highlight w:val="none"/>
        </w:rPr>
      </w:pPr>
      <w:r>
        <w:rPr>
          <w:rFonts w:hint="eastAsia" w:ascii="宋体"/>
          <w:b/>
          <w:bCs/>
          <w:color w:val="auto"/>
          <w:sz w:val="22"/>
          <w:highlight w:val="none"/>
          <w:u w:val="single"/>
        </w:rPr>
        <w:t>残疾人福利性单位、监狱企业参加投标视同小微企业。</w:t>
      </w:r>
    </w:p>
    <w:p w14:paraId="13F03752">
      <w:pPr>
        <w:tabs>
          <w:tab w:val="left" w:pos="2352"/>
        </w:tabs>
        <w:spacing w:line="440" w:lineRule="atLeast"/>
        <w:jc w:val="left"/>
        <w:rPr>
          <w:rFonts w:hint="eastAsia" w:ascii="宋体"/>
          <w:color w:val="auto"/>
          <w:sz w:val="22"/>
          <w:highlight w:val="none"/>
        </w:rPr>
      </w:pPr>
      <w:r>
        <w:rPr>
          <w:rFonts w:hint="eastAsia" w:ascii="宋体"/>
          <w:color w:val="auto"/>
          <w:sz w:val="22"/>
          <w:highlight w:val="none"/>
        </w:rPr>
        <w:t>4、根据《浙江省财政厅关于进一步加大政府采购 支持中小企业力度 助力扎实稳住经济 的通知》（浙采监【2022]8号）文件规定“优先推荐专精特新中小企业、创新产品参加政府采购活动。对省级以上主管部门认定的首台套产品，自纳入《省推广应用指导目录》起三年内参加政府采购活动，视同已具备相应销售业绩，业绩分为满分。”。</w:t>
      </w:r>
    </w:p>
    <w:p w14:paraId="0F8FB07E">
      <w:pPr>
        <w:spacing w:line="440" w:lineRule="atLeast"/>
        <w:jc w:val="left"/>
        <w:rPr>
          <w:rFonts w:hint="eastAsia" w:ascii="宋体"/>
          <w:color w:val="auto"/>
          <w:sz w:val="22"/>
          <w:highlight w:val="none"/>
        </w:rPr>
      </w:pPr>
      <w:r>
        <w:rPr>
          <w:rFonts w:hint="eastAsia" w:ascii="宋体"/>
          <w:color w:val="auto"/>
          <w:sz w:val="22"/>
          <w:highlight w:val="none"/>
        </w:rPr>
        <w:t>5、本项目采购文件明确采购的标的所属行业为</w:t>
      </w:r>
      <w:r>
        <w:rPr>
          <w:rFonts w:hint="eastAsia" w:ascii="宋体"/>
          <w:color w:val="auto"/>
          <w:sz w:val="22"/>
          <w:highlight w:val="none"/>
          <w:u w:val="single"/>
        </w:rPr>
        <w:t>工业（包括采矿业，制造业，电力、热力、燃气及水生产和供应业）</w:t>
      </w:r>
      <w:r>
        <w:rPr>
          <w:rFonts w:hint="eastAsia" w:ascii="宋体"/>
          <w:color w:val="auto"/>
          <w:sz w:val="22"/>
          <w:highlight w:val="none"/>
        </w:rPr>
        <w:t>。</w:t>
      </w:r>
    </w:p>
    <w:p w14:paraId="648A0D5D">
      <w:pPr>
        <w:jc w:val="left"/>
        <w:rPr>
          <w:rFonts w:hint="eastAsia" w:ascii="宋体" w:eastAsia="宋体" w:cs="宋体"/>
          <w:b/>
          <w:bCs/>
          <w:color w:val="auto"/>
          <w:sz w:val="28"/>
          <w:szCs w:val="28"/>
          <w:highlight w:val="none"/>
          <w:lang w:val="en-US" w:eastAsia="zh-CN"/>
        </w:rPr>
      </w:pPr>
      <w:r>
        <w:rPr>
          <w:rFonts w:hint="eastAsia" w:ascii="宋体" w:cs="宋体"/>
          <w:b/>
          <w:bCs/>
          <w:color w:val="auto"/>
          <w:sz w:val="28"/>
          <w:szCs w:val="28"/>
          <w:highlight w:val="none"/>
          <w:lang w:val="en-US" w:eastAsia="zh-CN"/>
        </w:rPr>
        <w:t>6、</w:t>
      </w:r>
      <w:r>
        <w:rPr>
          <w:rFonts w:hint="eastAsia" w:ascii="宋体"/>
          <w:b/>
          <w:bCs/>
          <w:color w:val="auto"/>
          <w:sz w:val="22"/>
          <w:highlight w:val="none"/>
          <w:u w:val="single"/>
        </w:rPr>
        <w:t>本项目对小型和微型企业产品的价格给予</w:t>
      </w:r>
      <w:r>
        <w:rPr>
          <w:rFonts w:hint="eastAsia"/>
          <w:b/>
          <w:bCs/>
          <w:color w:val="auto"/>
          <w:sz w:val="22"/>
          <w:highlight w:val="none"/>
          <w:u w:val="single"/>
        </w:rPr>
        <w:t>扣除10%，按扣除后的价格参与评审</w:t>
      </w:r>
      <w:r>
        <w:rPr>
          <w:rFonts w:hint="eastAsia"/>
          <w:b/>
          <w:bCs/>
          <w:color w:val="auto"/>
          <w:sz w:val="22"/>
          <w:highlight w:val="none"/>
          <w:u w:val="single"/>
          <w:lang w:eastAsia="zh-CN"/>
        </w:rPr>
        <w:t>。</w:t>
      </w:r>
    </w:p>
    <w:p w14:paraId="3AABE2BD">
      <w:pPr>
        <w:jc w:val="left"/>
        <w:rPr>
          <w:rFonts w:hint="eastAsia" w:ascii="宋体" w:cs="宋体"/>
          <w:b/>
          <w:bCs/>
          <w:color w:val="auto"/>
          <w:sz w:val="28"/>
          <w:szCs w:val="28"/>
          <w:highlight w:val="none"/>
        </w:rPr>
      </w:pPr>
      <w:r>
        <w:rPr>
          <w:rFonts w:hint="eastAsia" w:ascii="宋体" w:cs="宋体"/>
          <w:b/>
          <w:bCs/>
          <w:color w:val="auto"/>
          <w:sz w:val="28"/>
          <w:szCs w:val="28"/>
          <w:highlight w:val="none"/>
        </w:rPr>
        <w:t>附件1</w:t>
      </w:r>
    </w:p>
    <w:p w14:paraId="5A53216F">
      <w:pPr>
        <w:jc w:val="center"/>
        <w:rPr>
          <w:rFonts w:hint="eastAsia" w:ascii="宋体" w:cs="宋体"/>
          <w:b/>
          <w:bCs/>
          <w:color w:val="auto"/>
          <w:sz w:val="28"/>
          <w:szCs w:val="28"/>
          <w:highlight w:val="none"/>
        </w:rPr>
      </w:pPr>
      <w:r>
        <w:rPr>
          <w:rFonts w:hint="eastAsia" w:ascii="宋体" w:cs="宋体"/>
          <w:b/>
          <w:bCs/>
          <w:color w:val="auto"/>
          <w:sz w:val="28"/>
          <w:szCs w:val="28"/>
          <w:highlight w:val="none"/>
        </w:rPr>
        <w:t>中小企业声明函（货物）</w:t>
      </w:r>
    </w:p>
    <w:p w14:paraId="01260D4B">
      <w:pPr>
        <w:spacing w:line="400" w:lineRule="exact"/>
        <w:ind w:firstLine="446" w:firstLineChars="200"/>
        <w:rPr>
          <w:rFonts w:hint="eastAsia" w:ascii="宋体" w:cs="宋体"/>
          <w:color w:val="auto"/>
          <w:sz w:val="22"/>
          <w:highlight w:val="none"/>
        </w:rPr>
      </w:pPr>
      <w:r>
        <w:rPr>
          <w:rFonts w:hint="eastAsia" w:ascii="宋体" w:cs="宋体"/>
          <w:color w:val="auto"/>
          <w:sz w:val="22"/>
          <w:highlight w:val="none"/>
        </w:rPr>
        <w:t>本公司（联合体）郑重声明，根据《政府采购促进中小企业发展管理办法》（财库﹝2020﹞46 号）的规定，本公司 （联合体）参加</w:t>
      </w:r>
      <w:r>
        <w:rPr>
          <w:rFonts w:hint="eastAsia" w:ascii="宋体" w:cs="宋体"/>
          <w:color w:val="auto"/>
          <w:sz w:val="22"/>
          <w:highlight w:val="none"/>
          <w:u w:val="single"/>
        </w:rPr>
        <w:t>（单位名称）</w:t>
      </w:r>
      <w:r>
        <w:rPr>
          <w:rFonts w:hint="eastAsia" w:ascii="宋体" w:cs="宋体"/>
          <w:color w:val="auto"/>
          <w:sz w:val="22"/>
          <w:highlight w:val="none"/>
        </w:rPr>
        <w:t>的</w:t>
      </w:r>
      <w:r>
        <w:rPr>
          <w:rFonts w:hint="eastAsia" w:ascii="宋体" w:cs="宋体"/>
          <w:color w:val="auto"/>
          <w:sz w:val="22"/>
          <w:highlight w:val="none"/>
          <w:u w:val="single"/>
        </w:rPr>
        <w:t>（项目名称）</w:t>
      </w:r>
      <w:r>
        <w:rPr>
          <w:rFonts w:hint="eastAsia" w:ascii="宋体" w:cs="宋体"/>
          <w:color w:val="auto"/>
          <w:sz w:val="22"/>
          <w:highlight w:val="none"/>
        </w:rPr>
        <w:t xml:space="preserve">采购活动，提供的货物全部由符合政策要求的中小企业制造。相关企业（含联合体中的中小企业、签订分包意向协议的中小企业）的具体情况如下： </w:t>
      </w:r>
    </w:p>
    <w:p w14:paraId="6A2F66B5">
      <w:pPr>
        <w:numPr>
          <w:ilvl w:val="0"/>
          <w:numId w:val="11"/>
        </w:numPr>
        <w:spacing w:line="400" w:lineRule="exact"/>
        <w:ind w:firstLine="446" w:firstLineChars="200"/>
        <w:rPr>
          <w:rFonts w:hint="eastAsia" w:ascii="宋体" w:cs="宋体"/>
          <w:color w:val="auto"/>
          <w:sz w:val="22"/>
          <w:highlight w:val="none"/>
        </w:rPr>
      </w:pPr>
      <w:r>
        <w:rPr>
          <w:rFonts w:hint="eastAsia" w:ascii="宋体" w:cs="宋体"/>
          <w:color w:val="auto"/>
          <w:sz w:val="22"/>
          <w:highlight w:val="none"/>
          <w:u w:val="single"/>
        </w:rPr>
        <w:t>（标的名称）</w:t>
      </w:r>
      <w:r>
        <w:rPr>
          <w:rFonts w:hint="eastAsia" w:ascii="宋体" w:cs="宋体"/>
          <w:color w:val="auto"/>
          <w:sz w:val="22"/>
          <w:highlight w:val="none"/>
        </w:rPr>
        <w:t xml:space="preserve"> ，属于</w:t>
      </w:r>
      <w:r>
        <w:rPr>
          <w:rFonts w:hint="eastAsia" w:ascii="宋体" w:cs="宋体"/>
          <w:color w:val="auto"/>
          <w:sz w:val="22"/>
          <w:highlight w:val="none"/>
          <w:u w:val="single"/>
        </w:rPr>
        <w:t xml:space="preserve">（采购文件中明确的所属行业） </w:t>
      </w:r>
      <w:r>
        <w:rPr>
          <w:rFonts w:hint="eastAsia" w:ascii="宋体" w:cs="宋体"/>
          <w:color w:val="auto"/>
          <w:sz w:val="22"/>
          <w:highlight w:val="none"/>
        </w:rPr>
        <w:t>行业； 制造商为</w:t>
      </w:r>
      <w:r>
        <w:rPr>
          <w:rFonts w:hint="eastAsia" w:ascii="宋体" w:cs="宋体"/>
          <w:color w:val="auto"/>
          <w:sz w:val="22"/>
          <w:highlight w:val="none"/>
          <w:u w:val="single"/>
        </w:rPr>
        <w:t>（企业名称）</w:t>
      </w:r>
      <w:r>
        <w:rPr>
          <w:rFonts w:hint="eastAsia" w:ascii="宋体" w:cs="宋体"/>
          <w:color w:val="auto"/>
          <w:sz w:val="22"/>
          <w:highlight w:val="none"/>
        </w:rPr>
        <w:t>，从业人员</w:t>
      </w:r>
      <w:r>
        <w:rPr>
          <w:rFonts w:hint="eastAsia" w:ascii="宋体" w:cs="宋体"/>
          <w:color w:val="auto"/>
          <w:sz w:val="22"/>
          <w:highlight w:val="none"/>
          <w:u w:val="single"/>
        </w:rPr>
        <w:t xml:space="preserve">   </w:t>
      </w:r>
      <w:r>
        <w:rPr>
          <w:rFonts w:hint="eastAsia" w:ascii="宋体" w:cs="宋体"/>
          <w:color w:val="auto"/>
          <w:sz w:val="22"/>
          <w:highlight w:val="none"/>
        </w:rPr>
        <w:t>人，营业收入为</w:t>
      </w:r>
      <w:r>
        <w:rPr>
          <w:rFonts w:hint="eastAsia" w:ascii="宋体" w:cs="宋体"/>
          <w:color w:val="auto"/>
          <w:sz w:val="22"/>
          <w:highlight w:val="none"/>
          <w:u w:val="single"/>
        </w:rPr>
        <w:t xml:space="preserve">   </w:t>
      </w:r>
      <w:r>
        <w:rPr>
          <w:rFonts w:hint="eastAsia" w:ascii="宋体" w:cs="宋体"/>
          <w:color w:val="auto"/>
          <w:sz w:val="22"/>
          <w:highlight w:val="none"/>
        </w:rPr>
        <w:t>万元，资产总额为</w:t>
      </w:r>
      <w:r>
        <w:rPr>
          <w:rFonts w:hint="eastAsia" w:ascii="宋体" w:cs="宋体"/>
          <w:color w:val="auto"/>
          <w:sz w:val="22"/>
          <w:highlight w:val="none"/>
          <w:u w:val="single"/>
        </w:rPr>
        <w:t xml:space="preserve">   </w:t>
      </w:r>
      <w:r>
        <w:rPr>
          <w:rFonts w:hint="eastAsia" w:ascii="宋体" w:cs="宋体"/>
          <w:color w:val="auto"/>
          <w:sz w:val="22"/>
          <w:highlight w:val="none"/>
        </w:rPr>
        <w:t>万元 ，属于</w:t>
      </w:r>
      <w:r>
        <w:rPr>
          <w:rFonts w:hint="eastAsia" w:ascii="宋体" w:cs="宋体"/>
          <w:color w:val="auto"/>
          <w:sz w:val="22"/>
          <w:highlight w:val="none"/>
          <w:u w:val="single"/>
        </w:rPr>
        <w:t>（中型企业、 小型企业、微型企业）</w:t>
      </w:r>
      <w:r>
        <w:rPr>
          <w:rFonts w:hint="eastAsia" w:ascii="宋体" w:cs="宋体"/>
          <w:color w:val="auto"/>
          <w:sz w:val="22"/>
          <w:highlight w:val="none"/>
        </w:rPr>
        <w:t>；</w:t>
      </w:r>
    </w:p>
    <w:p w14:paraId="25F766FE">
      <w:pPr>
        <w:spacing w:line="400" w:lineRule="exact"/>
        <w:ind w:firstLine="446" w:firstLineChars="200"/>
        <w:rPr>
          <w:rFonts w:hint="eastAsia" w:ascii="宋体" w:cs="宋体"/>
          <w:color w:val="auto"/>
          <w:sz w:val="22"/>
          <w:highlight w:val="none"/>
        </w:rPr>
      </w:pPr>
      <w:r>
        <w:rPr>
          <w:rFonts w:hint="eastAsia" w:ascii="宋体" w:cs="宋体"/>
          <w:color w:val="auto"/>
          <w:sz w:val="22"/>
          <w:highlight w:val="none"/>
        </w:rPr>
        <w:t>2.</w:t>
      </w:r>
      <w:r>
        <w:rPr>
          <w:rFonts w:hint="eastAsia" w:ascii="宋体" w:cs="宋体"/>
          <w:color w:val="auto"/>
          <w:sz w:val="22"/>
          <w:highlight w:val="none"/>
          <w:u w:val="single"/>
        </w:rPr>
        <w:t xml:space="preserve"> （标的名称）   </w:t>
      </w:r>
      <w:r>
        <w:rPr>
          <w:rFonts w:hint="eastAsia" w:ascii="宋体" w:cs="宋体"/>
          <w:color w:val="auto"/>
          <w:sz w:val="22"/>
          <w:highlight w:val="none"/>
        </w:rPr>
        <w:t>，属于</w:t>
      </w:r>
      <w:r>
        <w:rPr>
          <w:rFonts w:hint="eastAsia" w:ascii="宋体" w:cs="宋体"/>
          <w:color w:val="auto"/>
          <w:sz w:val="22"/>
          <w:highlight w:val="none"/>
          <w:u w:val="single"/>
        </w:rPr>
        <w:t xml:space="preserve">（采购文件中明确的所属行业） </w:t>
      </w:r>
      <w:r>
        <w:rPr>
          <w:rFonts w:hint="eastAsia" w:ascii="宋体" w:cs="宋体"/>
          <w:color w:val="auto"/>
          <w:sz w:val="22"/>
          <w:highlight w:val="none"/>
        </w:rPr>
        <w:t>行业； 承建（承接）企业为</w:t>
      </w:r>
      <w:r>
        <w:rPr>
          <w:rFonts w:hint="eastAsia" w:ascii="宋体" w:cs="宋体"/>
          <w:color w:val="auto"/>
          <w:sz w:val="22"/>
          <w:highlight w:val="none"/>
          <w:u w:val="single"/>
        </w:rPr>
        <w:t>（企业名称）</w:t>
      </w:r>
      <w:r>
        <w:rPr>
          <w:rFonts w:hint="eastAsia" w:ascii="宋体" w:cs="宋体"/>
          <w:color w:val="auto"/>
          <w:sz w:val="22"/>
          <w:highlight w:val="none"/>
        </w:rPr>
        <w:t>，从业人员</w:t>
      </w:r>
      <w:r>
        <w:rPr>
          <w:rFonts w:hint="eastAsia" w:ascii="宋体" w:cs="宋体"/>
          <w:color w:val="auto"/>
          <w:sz w:val="22"/>
          <w:highlight w:val="none"/>
          <w:u w:val="single"/>
        </w:rPr>
        <w:t xml:space="preserve">   </w:t>
      </w:r>
      <w:r>
        <w:rPr>
          <w:rFonts w:hint="eastAsia" w:ascii="宋体" w:cs="宋体"/>
          <w:color w:val="auto"/>
          <w:sz w:val="22"/>
          <w:highlight w:val="none"/>
        </w:rPr>
        <w:t xml:space="preserve">人，营业收入为 </w:t>
      </w:r>
      <w:r>
        <w:rPr>
          <w:rFonts w:hint="eastAsia" w:ascii="宋体" w:cs="宋体"/>
          <w:color w:val="auto"/>
          <w:sz w:val="22"/>
          <w:highlight w:val="none"/>
          <w:u w:val="single"/>
        </w:rPr>
        <w:t xml:space="preserve">   </w:t>
      </w:r>
      <w:r>
        <w:rPr>
          <w:rFonts w:hint="eastAsia" w:ascii="宋体" w:cs="宋体"/>
          <w:color w:val="auto"/>
          <w:sz w:val="22"/>
          <w:highlight w:val="none"/>
        </w:rPr>
        <w:t>万元，资产总额为</w:t>
      </w:r>
      <w:r>
        <w:rPr>
          <w:rFonts w:hint="eastAsia" w:ascii="宋体" w:cs="宋体"/>
          <w:color w:val="auto"/>
          <w:sz w:val="22"/>
          <w:highlight w:val="none"/>
          <w:u w:val="single"/>
        </w:rPr>
        <w:t xml:space="preserve">   </w:t>
      </w:r>
      <w:r>
        <w:rPr>
          <w:rFonts w:hint="eastAsia" w:ascii="宋体" w:cs="宋体"/>
          <w:color w:val="auto"/>
          <w:sz w:val="22"/>
          <w:highlight w:val="none"/>
        </w:rPr>
        <w:t>万元，属于</w:t>
      </w:r>
      <w:r>
        <w:rPr>
          <w:rFonts w:hint="eastAsia" w:ascii="宋体" w:cs="宋体"/>
          <w:color w:val="auto"/>
          <w:sz w:val="22"/>
          <w:highlight w:val="none"/>
          <w:u w:val="single"/>
        </w:rPr>
        <w:t>（中型企业、 小型企业、微型企业）</w:t>
      </w:r>
      <w:r>
        <w:rPr>
          <w:rFonts w:hint="eastAsia" w:ascii="宋体" w:cs="宋体"/>
          <w:color w:val="auto"/>
          <w:sz w:val="22"/>
          <w:highlight w:val="none"/>
        </w:rPr>
        <w:t xml:space="preserve">； </w:t>
      </w:r>
    </w:p>
    <w:p w14:paraId="7178EDEB">
      <w:pPr>
        <w:spacing w:line="400" w:lineRule="exact"/>
        <w:ind w:firstLine="446" w:firstLineChars="200"/>
        <w:rPr>
          <w:rFonts w:hint="eastAsia" w:ascii="宋体" w:cs="宋体"/>
          <w:color w:val="auto"/>
          <w:sz w:val="22"/>
          <w:highlight w:val="none"/>
        </w:rPr>
      </w:pPr>
      <w:r>
        <w:rPr>
          <w:rFonts w:hint="eastAsia" w:ascii="宋体" w:cs="宋体"/>
          <w:color w:val="auto"/>
          <w:sz w:val="22"/>
          <w:highlight w:val="none"/>
        </w:rPr>
        <w:t xml:space="preserve">…… 以上企业，不属于大企业的分支机构，不存在控股股东为大企业的情形，也不存在与大企业的负责人为同一人的情形。 本企业对上述声明内容的真实性负责。如有虚假，将依法承担相应责任。 </w:t>
      </w:r>
    </w:p>
    <w:p w14:paraId="4C6E7E68">
      <w:pPr>
        <w:spacing w:line="400" w:lineRule="exact"/>
        <w:ind w:firstLine="446" w:firstLineChars="200"/>
        <w:rPr>
          <w:rFonts w:hint="eastAsia" w:ascii="宋体" w:cs="宋体"/>
          <w:color w:val="auto"/>
          <w:sz w:val="22"/>
          <w:highlight w:val="none"/>
        </w:rPr>
      </w:pPr>
    </w:p>
    <w:p w14:paraId="79539ED5">
      <w:pPr>
        <w:spacing w:line="400" w:lineRule="exact"/>
        <w:ind w:firstLine="446" w:firstLineChars="200"/>
        <w:rPr>
          <w:rFonts w:hint="eastAsia" w:ascii="宋体" w:cs="宋体"/>
          <w:color w:val="auto"/>
          <w:sz w:val="22"/>
          <w:highlight w:val="none"/>
        </w:rPr>
      </w:pPr>
      <w:r>
        <w:rPr>
          <w:rFonts w:hint="eastAsia" w:ascii="宋体" w:cs="宋体"/>
          <w:color w:val="auto"/>
          <w:sz w:val="22"/>
          <w:highlight w:val="none"/>
        </w:rPr>
        <w:t xml:space="preserve">企业名称（盖章）： </w:t>
      </w:r>
    </w:p>
    <w:p w14:paraId="547B14D8">
      <w:pPr>
        <w:spacing w:line="400" w:lineRule="exact"/>
        <w:ind w:firstLine="446" w:firstLineChars="200"/>
        <w:rPr>
          <w:color w:val="auto"/>
          <w:highlight w:val="none"/>
        </w:rPr>
      </w:pPr>
      <w:r>
        <w:rPr>
          <w:rFonts w:hint="eastAsia" w:ascii="宋体" w:cs="宋体"/>
          <w:color w:val="auto"/>
          <w:sz w:val="22"/>
          <w:highlight w:val="none"/>
        </w:rPr>
        <w:t>日 期：</w:t>
      </w:r>
    </w:p>
    <w:p w14:paraId="4B0D7F7A">
      <w:pPr>
        <w:pBdr>
          <w:bottom w:val="single" w:color="auto" w:sz="6" w:space="1"/>
        </w:pBdr>
        <w:snapToGrid w:val="0"/>
        <w:spacing w:line="360" w:lineRule="auto"/>
        <w:ind w:firstLine="446" w:firstLineChars="200"/>
        <w:rPr>
          <w:color w:val="auto"/>
          <w:sz w:val="22"/>
          <w:highlight w:val="none"/>
        </w:rPr>
      </w:pPr>
    </w:p>
    <w:p w14:paraId="4CD28E66">
      <w:pPr>
        <w:spacing w:line="400" w:lineRule="exact"/>
        <w:ind w:left="443" w:leftChars="208"/>
        <w:rPr>
          <w:rFonts w:hint="eastAsia" w:ascii="宋体" w:cs="宋体"/>
          <w:color w:val="auto"/>
          <w:sz w:val="22"/>
          <w:highlight w:val="none"/>
        </w:rPr>
      </w:pPr>
      <w:r>
        <w:rPr>
          <w:rFonts w:hint="eastAsia" w:ascii="宋体" w:cs="宋体"/>
          <w:color w:val="auto"/>
          <w:sz w:val="22"/>
          <w:highlight w:val="none"/>
        </w:rPr>
        <w:t>填写说明：</w:t>
      </w:r>
    </w:p>
    <w:p w14:paraId="1FEB9A2C">
      <w:pPr>
        <w:spacing w:line="400" w:lineRule="exact"/>
        <w:ind w:left="443" w:leftChars="208"/>
        <w:rPr>
          <w:rFonts w:hint="eastAsia" w:ascii="宋体" w:cs="宋体"/>
          <w:color w:val="auto"/>
          <w:sz w:val="22"/>
          <w:highlight w:val="none"/>
        </w:rPr>
      </w:pPr>
      <w:r>
        <w:rPr>
          <w:rFonts w:hint="eastAsia" w:ascii="宋体" w:cs="宋体"/>
          <w:color w:val="auto"/>
          <w:sz w:val="22"/>
          <w:highlight w:val="none"/>
        </w:rPr>
        <w:t>1.从业人员、营业收入、资产总额填报上一年度数据，无上一年度数据的新成立企业可不填</w:t>
      </w:r>
    </w:p>
    <w:p w14:paraId="34D763F6">
      <w:pPr>
        <w:spacing w:line="400" w:lineRule="exact"/>
        <w:ind w:left="448" w:hanging="446" w:hangingChars="200"/>
        <w:rPr>
          <w:rFonts w:hint="eastAsia" w:ascii="宋体" w:cs="宋体"/>
          <w:color w:val="auto"/>
          <w:sz w:val="22"/>
          <w:highlight w:val="none"/>
        </w:rPr>
      </w:pPr>
      <w:r>
        <w:rPr>
          <w:rFonts w:hint="eastAsia" w:ascii="宋体" w:cs="宋体"/>
          <w:color w:val="auto"/>
          <w:sz w:val="22"/>
          <w:highlight w:val="none"/>
        </w:rPr>
        <w:t>报。采购人或采购代理机构有可能在中标、成交结果公开中标、成交供应商的《中小企业声明函》。</w:t>
      </w:r>
    </w:p>
    <w:p w14:paraId="3B898024">
      <w:pPr>
        <w:spacing w:line="400" w:lineRule="exact"/>
        <w:ind w:left="445" w:leftChars="209"/>
        <w:rPr>
          <w:rFonts w:hint="eastAsia" w:ascii="宋体" w:cs="宋体"/>
          <w:color w:val="auto"/>
          <w:sz w:val="22"/>
          <w:highlight w:val="none"/>
        </w:rPr>
      </w:pPr>
      <w:r>
        <w:rPr>
          <w:rFonts w:hint="eastAsia" w:ascii="宋体" w:cs="宋体"/>
          <w:color w:val="auto"/>
          <w:sz w:val="22"/>
          <w:highlight w:val="none"/>
        </w:rPr>
        <w:t>2.▲投标人提供的中小企业声明函与实际情况不符的，视为投标人提供虚假材料投标的，投</w:t>
      </w:r>
    </w:p>
    <w:p w14:paraId="21443092">
      <w:pPr>
        <w:spacing w:line="400" w:lineRule="exact"/>
        <w:ind w:left="448" w:hanging="446" w:hangingChars="200"/>
        <w:rPr>
          <w:rFonts w:hint="eastAsia" w:ascii="宋体" w:cs="宋体"/>
          <w:color w:val="auto"/>
          <w:sz w:val="22"/>
          <w:highlight w:val="none"/>
        </w:rPr>
      </w:pPr>
      <w:r>
        <w:rPr>
          <w:rFonts w:hint="eastAsia" w:ascii="宋体" w:cs="宋体"/>
          <w:color w:val="auto"/>
          <w:sz w:val="22"/>
          <w:highlight w:val="none"/>
        </w:rPr>
        <w:t>标无效。</w:t>
      </w:r>
    </w:p>
    <w:p w14:paraId="45930AC6">
      <w:pPr>
        <w:snapToGrid w:val="0"/>
        <w:spacing w:line="460" w:lineRule="atLeast"/>
        <w:ind w:firstLine="446" w:firstLineChars="200"/>
        <w:rPr>
          <w:rFonts w:hint="eastAsia" w:ascii="宋体" w:cs="宋体"/>
          <w:b/>
          <w:bCs/>
          <w:color w:val="auto"/>
          <w:sz w:val="22"/>
          <w:highlight w:val="none"/>
        </w:rPr>
      </w:pPr>
    </w:p>
    <w:p w14:paraId="2C327110">
      <w:pPr>
        <w:snapToGrid w:val="0"/>
        <w:spacing w:line="460" w:lineRule="atLeast"/>
        <w:ind w:firstLine="446" w:firstLineChars="200"/>
        <w:rPr>
          <w:rFonts w:hint="eastAsia" w:ascii="宋体" w:cs="宋体"/>
          <w:b/>
          <w:bCs/>
          <w:color w:val="auto"/>
          <w:sz w:val="22"/>
          <w:highlight w:val="none"/>
        </w:rPr>
      </w:pPr>
    </w:p>
    <w:p w14:paraId="617E1006">
      <w:pPr>
        <w:snapToGrid w:val="0"/>
        <w:spacing w:line="460" w:lineRule="atLeast"/>
        <w:ind w:firstLine="446" w:firstLineChars="200"/>
        <w:rPr>
          <w:rFonts w:hint="eastAsia" w:ascii="宋体" w:cs="宋体"/>
          <w:b/>
          <w:bCs/>
          <w:color w:val="auto"/>
          <w:sz w:val="22"/>
          <w:highlight w:val="none"/>
        </w:rPr>
      </w:pPr>
    </w:p>
    <w:p w14:paraId="66D1C898">
      <w:pPr>
        <w:snapToGrid w:val="0"/>
        <w:spacing w:line="460" w:lineRule="atLeast"/>
        <w:ind w:firstLine="446" w:firstLineChars="200"/>
        <w:rPr>
          <w:rFonts w:hint="eastAsia" w:ascii="宋体" w:cs="宋体"/>
          <w:b/>
          <w:bCs/>
          <w:color w:val="auto"/>
          <w:sz w:val="22"/>
          <w:highlight w:val="none"/>
        </w:rPr>
      </w:pPr>
    </w:p>
    <w:p w14:paraId="7B0C9FFA">
      <w:pPr>
        <w:snapToGrid w:val="0"/>
        <w:spacing w:line="460" w:lineRule="atLeast"/>
        <w:ind w:firstLine="446" w:firstLineChars="200"/>
        <w:rPr>
          <w:rFonts w:hint="eastAsia" w:ascii="宋体" w:cs="宋体"/>
          <w:b/>
          <w:bCs/>
          <w:color w:val="auto"/>
          <w:sz w:val="22"/>
          <w:highlight w:val="none"/>
        </w:rPr>
      </w:pPr>
    </w:p>
    <w:p w14:paraId="459297D2">
      <w:pPr>
        <w:snapToGrid w:val="0"/>
        <w:spacing w:line="460" w:lineRule="atLeast"/>
        <w:ind w:firstLine="446" w:firstLineChars="200"/>
        <w:rPr>
          <w:rFonts w:hint="eastAsia" w:ascii="宋体" w:cs="宋体"/>
          <w:b/>
          <w:bCs/>
          <w:color w:val="auto"/>
          <w:sz w:val="22"/>
          <w:highlight w:val="none"/>
        </w:rPr>
      </w:pPr>
    </w:p>
    <w:p w14:paraId="33FF041C">
      <w:pPr>
        <w:snapToGrid w:val="0"/>
        <w:spacing w:line="460" w:lineRule="atLeast"/>
        <w:ind w:firstLine="446" w:firstLineChars="200"/>
        <w:rPr>
          <w:rFonts w:hint="eastAsia" w:ascii="宋体" w:cs="宋体"/>
          <w:b/>
          <w:bCs/>
          <w:color w:val="auto"/>
          <w:sz w:val="22"/>
          <w:highlight w:val="none"/>
        </w:rPr>
      </w:pPr>
    </w:p>
    <w:p w14:paraId="750B7ED5">
      <w:pPr>
        <w:snapToGrid w:val="0"/>
        <w:spacing w:line="460" w:lineRule="atLeast"/>
        <w:ind w:firstLine="446" w:firstLineChars="200"/>
        <w:rPr>
          <w:rFonts w:hint="eastAsia" w:ascii="宋体" w:cs="宋体"/>
          <w:b/>
          <w:bCs/>
          <w:color w:val="auto"/>
          <w:sz w:val="22"/>
          <w:highlight w:val="none"/>
        </w:rPr>
      </w:pPr>
    </w:p>
    <w:p w14:paraId="11921822">
      <w:pPr>
        <w:snapToGrid w:val="0"/>
        <w:spacing w:line="460" w:lineRule="atLeast"/>
        <w:ind w:firstLine="446" w:firstLineChars="200"/>
        <w:rPr>
          <w:rFonts w:hint="eastAsia" w:ascii="宋体" w:cs="宋体"/>
          <w:b/>
          <w:bCs/>
          <w:color w:val="auto"/>
          <w:sz w:val="22"/>
          <w:highlight w:val="none"/>
        </w:rPr>
      </w:pPr>
    </w:p>
    <w:p w14:paraId="6CF8055A">
      <w:pPr>
        <w:snapToGrid w:val="0"/>
        <w:spacing w:line="460" w:lineRule="atLeast"/>
        <w:ind w:firstLine="446" w:firstLineChars="200"/>
        <w:rPr>
          <w:rFonts w:hint="eastAsia" w:ascii="宋体" w:cs="宋体"/>
          <w:b/>
          <w:bCs/>
          <w:color w:val="auto"/>
          <w:sz w:val="22"/>
          <w:highlight w:val="none"/>
        </w:rPr>
      </w:pPr>
      <w:r>
        <w:rPr>
          <w:rFonts w:hint="eastAsia" w:ascii="宋体" w:cs="宋体"/>
          <w:b/>
          <w:bCs/>
          <w:color w:val="auto"/>
          <w:sz w:val="22"/>
          <w:highlight w:val="none"/>
        </w:rPr>
        <w:t>二、节能、环保产品优先（强制）采购政策说明</w:t>
      </w:r>
      <w:bookmarkEnd w:id="63"/>
    </w:p>
    <w:p w14:paraId="23EC2D73">
      <w:pPr>
        <w:snapToGrid w:val="0"/>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1、政策依据</w:t>
      </w:r>
    </w:p>
    <w:p w14:paraId="2D1CB665">
      <w:pPr>
        <w:snapToGrid w:val="0"/>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（一）《国务院办公厅关于建立政府强制采购节能产品制度的通知》(国办发[2007]51号)</w:t>
      </w:r>
    </w:p>
    <w:p w14:paraId="27D73884">
      <w:pPr>
        <w:snapToGrid w:val="0"/>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（二）财政部、发展改革委发布的《节能产品政府采购实施意见》(财库[2004]185号)</w:t>
      </w:r>
    </w:p>
    <w:p w14:paraId="59CB8662">
      <w:pPr>
        <w:snapToGrid w:val="0"/>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（三）财政部、原环保总局印发的《环境标志产品政府采购实施的意见》（财库 [2006]90号）</w:t>
      </w:r>
    </w:p>
    <w:p w14:paraId="7573AA88">
      <w:pPr>
        <w:snapToGrid w:val="0"/>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（四）《关于调整优化节能产品、环境标志产品政府采购执行机制的通知》（财库〔2019〕9号）</w:t>
      </w:r>
    </w:p>
    <w:p w14:paraId="123CC200">
      <w:pPr>
        <w:snapToGrid w:val="0"/>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（五）《关于印发节能产品政府采购品目清单的通知》（财库〔2019〕19号）</w:t>
      </w:r>
    </w:p>
    <w:p w14:paraId="1E062399">
      <w:pPr>
        <w:snapToGrid w:val="0"/>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（六）《关于印发环境标志产品政府采购品目清单的通知》（财库〔2019〕18号）</w:t>
      </w:r>
    </w:p>
    <w:p w14:paraId="5FEBE14A">
      <w:pPr>
        <w:snapToGrid w:val="0"/>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（七）《市场监管总局关于发布参与实施政府采购节能产品、环境标志产品认证机构名录的公告》（2019年第16号）</w:t>
      </w:r>
    </w:p>
    <w:p w14:paraId="400B3D95">
      <w:pPr>
        <w:snapToGrid w:val="0"/>
        <w:spacing w:line="360" w:lineRule="auto"/>
        <w:ind w:firstLine="446" w:firstLineChars="200"/>
        <w:rPr>
          <w:rFonts w:hint="eastAsia"/>
          <w:color w:val="auto"/>
          <w:sz w:val="22"/>
          <w:highlight w:val="none"/>
        </w:rPr>
      </w:pPr>
      <w:r>
        <w:rPr>
          <w:rFonts w:hint="eastAsia" w:ascii="宋体" w:cs="宋体"/>
          <w:color w:val="auto"/>
          <w:sz w:val="22"/>
          <w:highlight w:val="none"/>
        </w:rPr>
        <w:t>2、供应商投标货物属于节能、环保优先（强制）采购范围的，须提供相关证明材料。</w:t>
      </w:r>
    </w:p>
    <w:p w14:paraId="5B9132A5">
      <w:pPr>
        <w:snapToGrid w:val="0"/>
        <w:spacing w:line="360" w:lineRule="auto"/>
        <w:ind w:firstLine="526" w:firstLineChars="200"/>
        <w:rPr>
          <w:rFonts w:hint="eastAsia" w:ascii="宋体" w:cs="宋体"/>
          <w:b/>
          <w:bCs/>
          <w:color w:val="auto"/>
          <w:sz w:val="26"/>
          <w:szCs w:val="26"/>
          <w:highlight w:val="none"/>
        </w:rPr>
      </w:pPr>
      <w:r>
        <w:rPr>
          <w:rFonts w:hint="eastAsia" w:ascii="宋体" w:cs="宋体"/>
          <w:b/>
          <w:bCs/>
          <w:color w:val="auto"/>
          <w:sz w:val="26"/>
          <w:szCs w:val="26"/>
          <w:highlight w:val="none"/>
        </w:rPr>
        <w:t>三、信贷政策</w:t>
      </w:r>
    </w:p>
    <w:p w14:paraId="33D6772C">
      <w:pPr>
        <w:snapToGrid w:val="0"/>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1、温州市财政局关于温州市政府采购支持中小企业信用融资的通知（温财采〔2020〕3号）</w:t>
      </w:r>
    </w:p>
    <w:tbl>
      <w:tblPr>
        <w:tblStyle w:val="34"/>
        <w:tblW w:w="0" w:type="auto"/>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9"/>
        <w:gridCol w:w="4247"/>
        <w:gridCol w:w="1011"/>
        <w:gridCol w:w="1843"/>
      </w:tblGrid>
      <w:tr w14:paraId="3EB72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00" w:type="dxa"/>
            <w:gridSpan w:val="4"/>
            <w:noWrap w:val="0"/>
            <w:vAlign w:val="top"/>
          </w:tcPr>
          <w:p w14:paraId="03AC1875">
            <w:pPr>
              <w:jc w:val="center"/>
              <w:rPr>
                <w:rFonts w:hint="eastAsia" w:ascii="宋体" w:cs="宋体"/>
                <w:color w:val="auto"/>
                <w:sz w:val="22"/>
                <w:highlight w:val="none"/>
              </w:rPr>
            </w:pPr>
            <w:r>
              <w:rPr>
                <w:rFonts w:hint="eastAsia" w:ascii="宋体" w:cs="宋体"/>
                <w:color w:val="auto"/>
                <w:sz w:val="22"/>
                <w:highlight w:val="none"/>
              </w:rPr>
              <w:t>温州市政府采购支持中小企业信用融资合作银行</w:t>
            </w:r>
          </w:p>
        </w:tc>
      </w:tr>
      <w:tr w14:paraId="6A7FA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4BBE4F3E">
            <w:pPr>
              <w:pStyle w:val="85"/>
              <w:spacing w:line="360" w:lineRule="auto"/>
              <w:ind w:firstLine="0" w:firstLineChars="0"/>
              <w:jc w:val="center"/>
              <w:rPr>
                <w:rFonts w:hint="eastAsia" w:ascii="宋体" w:eastAsia="宋体" w:cs="宋体"/>
                <w:color w:val="auto"/>
                <w:kern w:val="0"/>
                <w:sz w:val="22"/>
                <w:highlight w:val="none"/>
              </w:rPr>
            </w:pPr>
            <w:r>
              <w:rPr>
                <w:rFonts w:hint="eastAsia" w:ascii="宋体" w:eastAsia="宋体" w:cs="宋体"/>
                <w:color w:val="auto"/>
                <w:kern w:val="0"/>
                <w:sz w:val="22"/>
                <w:highlight w:val="none"/>
              </w:rPr>
              <w:t>银行名称</w:t>
            </w:r>
          </w:p>
        </w:tc>
        <w:tc>
          <w:tcPr>
            <w:tcW w:w="4247" w:type="dxa"/>
            <w:noWrap w:val="0"/>
            <w:vAlign w:val="top"/>
          </w:tcPr>
          <w:p w14:paraId="797E35E1">
            <w:pPr>
              <w:pStyle w:val="85"/>
              <w:spacing w:line="360" w:lineRule="auto"/>
              <w:ind w:firstLine="0" w:firstLineChars="0"/>
              <w:jc w:val="center"/>
              <w:rPr>
                <w:rFonts w:hint="eastAsia" w:ascii="宋体" w:eastAsia="宋体" w:cs="宋体"/>
                <w:color w:val="auto"/>
                <w:kern w:val="0"/>
                <w:sz w:val="22"/>
                <w:highlight w:val="none"/>
              </w:rPr>
            </w:pPr>
            <w:r>
              <w:rPr>
                <w:rFonts w:hint="eastAsia" w:ascii="宋体" w:eastAsia="宋体" w:cs="宋体"/>
                <w:color w:val="auto"/>
                <w:kern w:val="0"/>
                <w:sz w:val="22"/>
                <w:highlight w:val="none"/>
              </w:rPr>
              <w:t>产品特点（不超过120字）</w:t>
            </w:r>
          </w:p>
        </w:tc>
        <w:tc>
          <w:tcPr>
            <w:tcW w:w="1011" w:type="dxa"/>
            <w:noWrap w:val="0"/>
            <w:vAlign w:val="top"/>
          </w:tcPr>
          <w:p w14:paraId="4A538BBE">
            <w:pPr>
              <w:pStyle w:val="85"/>
              <w:spacing w:line="360" w:lineRule="auto"/>
              <w:ind w:firstLine="0" w:firstLineChars="0"/>
              <w:jc w:val="center"/>
              <w:rPr>
                <w:rFonts w:hint="eastAsia" w:ascii="宋体" w:eastAsia="宋体" w:cs="宋体"/>
                <w:color w:val="auto"/>
                <w:kern w:val="0"/>
                <w:sz w:val="22"/>
                <w:highlight w:val="none"/>
              </w:rPr>
            </w:pPr>
            <w:r>
              <w:rPr>
                <w:rFonts w:hint="eastAsia" w:ascii="宋体" w:eastAsia="宋体" w:cs="宋体"/>
                <w:color w:val="auto"/>
                <w:kern w:val="0"/>
                <w:sz w:val="22"/>
                <w:highlight w:val="none"/>
              </w:rPr>
              <w:t>经办人</w:t>
            </w:r>
          </w:p>
        </w:tc>
        <w:tc>
          <w:tcPr>
            <w:tcW w:w="1843" w:type="dxa"/>
            <w:noWrap w:val="0"/>
            <w:vAlign w:val="top"/>
          </w:tcPr>
          <w:p w14:paraId="3232A2E1">
            <w:pPr>
              <w:jc w:val="center"/>
              <w:rPr>
                <w:rFonts w:hint="eastAsia" w:ascii="宋体" w:cs="宋体"/>
                <w:color w:val="auto"/>
                <w:sz w:val="22"/>
                <w:highlight w:val="none"/>
              </w:rPr>
            </w:pPr>
            <w:r>
              <w:rPr>
                <w:rFonts w:hint="eastAsia" w:ascii="宋体" w:cs="宋体"/>
                <w:color w:val="auto"/>
                <w:sz w:val="22"/>
                <w:highlight w:val="none"/>
              </w:rPr>
              <w:t>联系方式</w:t>
            </w:r>
          </w:p>
        </w:tc>
      </w:tr>
      <w:tr w14:paraId="6F98E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799FF273">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中国工商银行股份有限公司温州分行</w:t>
            </w:r>
          </w:p>
        </w:tc>
        <w:tc>
          <w:tcPr>
            <w:tcW w:w="4247" w:type="dxa"/>
            <w:noWrap w:val="0"/>
            <w:vAlign w:val="top"/>
          </w:tcPr>
          <w:p w14:paraId="477A23DB">
            <w:pPr>
              <w:rPr>
                <w:rFonts w:hint="eastAsia" w:ascii="宋体" w:cs="宋体"/>
                <w:color w:val="auto"/>
                <w:sz w:val="22"/>
                <w:highlight w:val="none"/>
              </w:rPr>
            </w:pPr>
            <w:r>
              <w:rPr>
                <w:rFonts w:hint="eastAsia" w:ascii="宋体" w:cs="宋体"/>
                <w:color w:val="auto"/>
                <w:sz w:val="22"/>
                <w:highlight w:val="none"/>
              </w:rPr>
              <w:t>一、融资方式：采取简易方式,根据流水及纳税情况核定额度。信用方式。（融资200万以下）根据政府采购合同及供应商资金需求确定，以信用为主，追加采购合同项下的预期销货款为我行质押。（融资200万以上）二、融资利率：在我行一般中小企业信用贷款利率基础上下浮10%。</w:t>
            </w:r>
          </w:p>
        </w:tc>
        <w:tc>
          <w:tcPr>
            <w:tcW w:w="1011" w:type="dxa"/>
            <w:noWrap w:val="0"/>
            <w:vAlign w:val="top"/>
          </w:tcPr>
          <w:p w14:paraId="399D3D03">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王经理</w:t>
            </w:r>
          </w:p>
        </w:tc>
        <w:tc>
          <w:tcPr>
            <w:tcW w:w="1843" w:type="dxa"/>
            <w:noWrap w:val="0"/>
            <w:vAlign w:val="top"/>
          </w:tcPr>
          <w:p w14:paraId="001B7CF7">
            <w:pPr>
              <w:jc w:val="left"/>
              <w:rPr>
                <w:rFonts w:hint="eastAsia" w:ascii="宋体" w:cs="宋体"/>
                <w:color w:val="auto"/>
                <w:sz w:val="22"/>
                <w:highlight w:val="none"/>
              </w:rPr>
            </w:pPr>
            <w:r>
              <w:rPr>
                <w:rFonts w:hint="eastAsia" w:ascii="宋体" w:cs="宋体"/>
                <w:color w:val="auto"/>
                <w:sz w:val="22"/>
                <w:highlight w:val="none"/>
              </w:rPr>
              <w:t>0577-88186626</w:t>
            </w:r>
          </w:p>
          <w:p w14:paraId="0D7E839D">
            <w:pPr>
              <w:jc w:val="left"/>
              <w:rPr>
                <w:rFonts w:hint="eastAsia" w:ascii="宋体" w:cs="宋体"/>
                <w:color w:val="auto"/>
                <w:sz w:val="22"/>
                <w:highlight w:val="none"/>
              </w:rPr>
            </w:pPr>
          </w:p>
        </w:tc>
      </w:tr>
      <w:tr w14:paraId="1366D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608F070A">
            <w:pPr>
              <w:rPr>
                <w:rFonts w:hint="eastAsia" w:ascii="宋体" w:cs="宋体"/>
                <w:color w:val="auto"/>
                <w:sz w:val="22"/>
                <w:highlight w:val="none"/>
              </w:rPr>
            </w:pPr>
            <w:r>
              <w:rPr>
                <w:rFonts w:hint="eastAsia" w:ascii="宋体" w:cs="宋体"/>
                <w:color w:val="auto"/>
                <w:sz w:val="22"/>
                <w:highlight w:val="none"/>
              </w:rPr>
              <w:t>中国建设银行股份有限公司温州分行</w:t>
            </w:r>
          </w:p>
        </w:tc>
        <w:tc>
          <w:tcPr>
            <w:tcW w:w="4247" w:type="dxa"/>
            <w:noWrap w:val="0"/>
            <w:vAlign w:val="top"/>
          </w:tcPr>
          <w:p w14:paraId="31CF9227">
            <w:pPr>
              <w:rPr>
                <w:rFonts w:hint="eastAsia" w:ascii="宋体" w:cs="宋体"/>
                <w:color w:val="auto"/>
                <w:sz w:val="22"/>
                <w:highlight w:val="none"/>
              </w:rPr>
            </w:pPr>
            <w:r>
              <w:rPr>
                <w:rFonts w:hint="eastAsia" w:ascii="宋体" w:cs="宋体"/>
                <w:color w:val="auto"/>
                <w:sz w:val="22"/>
                <w:highlight w:val="none"/>
              </w:rPr>
              <w:t>申请手续简便：以政府采购合同为基础，无需额外抵押和担保；融资价格优惠：最低可享受4.15%的优惠利率，随LPR浮动调整；到账时间快速：最快可实现当日申请，当日放款；办理流程省心：线上操作流程，免去银行排队奔波。</w:t>
            </w:r>
          </w:p>
        </w:tc>
        <w:tc>
          <w:tcPr>
            <w:tcW w:w="1011" w:type="dxa"/>
            <w:noWrap w:val="0"/>
            <w:vAlign w:val="top"/>
          </w:tcPr>
          <w:p w14:paraId="679DF740">
            <w:pPr>
              <w:rPr>
                <w:rFonts w:hint="eastAsia" w:ascii="宋体" w:cs="宋体"/>
                <w:color w:val="auto"/>
                <w:sz w:val="22"/>
                <w:highlight w:val="none"/>
              </w:rPr>
            </w:pPr>
            <w:r>
              <w:rPr>
                <w:rFonts w:hint="eastAsia" w:ascii="宋体" w:cs="宋体"/>
                <w:color w:val="auto"/>
                <w:sz w:val="22"/>
                <w:highlight w:val="none"/>
              </w:rPr>
              <w:t>张经理</w:t>
            </w:r>
          </w:p>
        </w:tc>
        <w:tc>
          <w:tcPr>
            <w:tcW w:w="1843" w:type="dxa"/>
            <w:noWrap w:val="0"/>
            <w:vAlign w:val="top"/>
          </w:tcPr>
          <w:p w14:paraId="15C76BCA">
            <w:pPr>
              <w:jc w:val="left"/>
              <w:rPr>
                <w:rFonts w:hint="eastAsia" w:ascii="宋体" w:cs="宋体"/>
                <w:color w:val="auto"/>
                <w:sz w:val="22"/>
                <w:highlight w:val="none"/>
              </w:rPr>
            </w:pPr>
            <w:r>
              <w:rPr>
                <w:rFonts w:hint="eastAsia" w:ascii="宋体" w:cs="宋体"/>
                <w:color w:val="auto"/>
                <w:sz w:val="22"/>
                <w:highlight w:val="none"/>
              </w:rPr>
              <w:t>0577-88093286</w:t>
            </w:r>
          </w:p>
        </w:tc>
      </w:tr>
      <w:tr w14:paraId="313D9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352FC13F">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中国邮政储蓄银行股份有限公司温州市分行</w:t>
            </w:r>
          </w:p>
        </w:tc>
        <w:tc>
          <w:tcPr>
            <w:tcW w:w="4247" w:type="dxa"/>
            <w:noWrap w:val="0"/>
            <w:vAlign w:val="center"/>
          </w:tcPr>
          <w:p w14:paraId="787FEE74">
            <w:pPr>
              <w:rPr>
                <w:rFonts w:hint="eastAsia" w:ascii="宋体" w:cs="宋体"/>
                <w:color w:val="auto"/>
                <w:sz w:val="22"/>
                <w:highlight w:val="none"/>
              </w:rPr>
            </w:pPr>
            <w:r>
              <w:rPr>
                <w:rFonts w:hint="eastAsia" w:ascii="宋体" w:cs="宋体"/>
                <w:color w:val="auto"/>
                <w:sz w:val="22"/>
                <w:highlight w:val="none"/>
              </w:rPr>
              <w:t>“政府采购贷”业务，是指我行为政府采购项目中标企业发放的，用于中标企业合法生产经营活动的短期人民币流动资金贷款。贷款免抵押、免担保，手续便捷、审批快速，单笔金额最高500万元，单笔期限最长18个月。</w:t>
            </w:r>
          </w:p>
        </w:tc>
        <w:tc>
          <w:tcPr>
            <w:tcW w:w="1011" w:type="dxa"/>
            <w:noWrap w:val="0"/>
            <w:vAlign w:val="center"/>
          </w:tcPr>
          <w:p w14:paraId="18F09397">
            <w:pPr>
              <w:rPr>
                <w:rFonts w:hint="eastAsia" w:ascii="宋体" w:cs="宋体"/>
                <w:color w:val="auto"/>
                <w:sz w:val="22"/>
                <w:highlight w:val="none"/>
              </w:rPr>
            </w:pPr>
            <w:r>
              <w:rPr>
                <w:rFonts w:hint="eastAsia" w:ascii="宋体" w:cs="宋体"/>
                <w:color w:val="auto"/>
                <w:sz w:val="22"/>
                <w:highlight w:val="none"/>
              </w:rPr>
              <w:t>郑经理</w:t>
            </w:r>
          </w:p>
        </w:tc>
        <w:tc>
          <w:tcPr>
            <w:tcW w:w="1843" w:type="dxa"/>
            <w:noWrap w:val="0"/>
            <w:vAlign w:val="center"/>
          </w:tcPr>
          <w:p w14:paraId="2F14FCF1">
            <w:pPr>
              <w:jc w:val="left"/>
              <w:rPr>
                <w:rFonts w:hint="eastAsia" w:ascii="宋体" w:cs="宋体"/>
                <w:color w:val="auto"/>
                <w:sz w:val="22"/>
                <w:highlight w:val="none"/>
              </w:rPr>
            </w:pPr>
            <w:r>
              <w:rPr>
                <w:rFonts w:hint="eastAsia" w:ascii="宋体" w:cs="宋体"/>
                <w:color w:val="auto"/>
                <w:sz w:val="22"/>
                <w:highlight w:val="none"/>
              </w:rPr>
              <w:t>0577-88193910</w:t>
            </w:r>
          </w:p>
          <w:p w14:paraId="2ACA1646">
            <w:pPr>
              <w:jc w:val="left"/>
              <w:rPr>
                <w:rFonts w:hint="eastAsia" w:ascii="宋体" w:cs="宋体"/>
                <w:color w:val="auto"/>
                <w:sz w:val="22"/>
                <w:highlight w:val="none"/>
              </w:rPr>
            </w:pPr>
          </w:p>
        </w:tc>
      </w:tr>
      <w:tr w14:paraId="44000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620B60B1">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中国民生银行股份有限公司温州分行</w:t>
            </w:r>
          </w:p>
        </w:tc>
        <w:tc>
          <w:tcPr>
            <w:tcW w:w="4247" w:type="dxa"/>
            <w:noWrap w:val="0"/>
            <w:vAlign w:val="top"/>
          </w:tcPr>
          <w:p w14:paraId="6AFFE103">
            <w:pPr>
              <w:jc w:val="left"/>
              <w:rPr>
                <w:rFonts w:hint="eastAsia" w:ascii="宋体" w:cs="宋体"/>
                <w:color w:val="auto"/>
                <w:sz w:val="22"/>
                <w:highlight w:val="none"/>
              </w:rPr>
            </w:pPr>
            <w:r>
              <w:rPr>
                <w:rFonts w:hint="eastAsia" w:ascii="宋体" w:cs="宋体"/>
                <w:color w:val="auto"/>
                <w:sz w:val="22"/>
                <w:highlight w:val="none"/>
              </w:rPr>
              <w:t>民生银行供应链金融“政采贷”产品，专为政府采购场景下的中小企业融资而设计，最高融资额度可达政府采购合同交易金额的70%,最高单笔授信金额可达500万元，期限最长可达1年，无需抵押，无需办理应收账款质押，材料简单，流程便捷，利率优惠。</w:t>
            </w:r>
          </w:p>
        </w:tc>
        <w:tc>
          <w:tcPr>
            <w:tcW w:w="1011" w:type="dxa"/>
            <w:noWrap w:val="0"/>
            <w:vAlign w:val="top"/>
          </w:tcPr>
          <w:p w14:paraId="686F1869">
            <w:pPr>
              <w:rPr>
                <w:rFonts w:hint="eastAsia" w:ascii="宋体" w:cs="宋体"/>
                <w:color w:val="auto"/>
                <w:sz w:val="22"/>
                <w:highlight w:val="none"/>
              </w:rPr>
            </w:pPr>
            <w:r>
              <w:rPr>
                <w:rFonts w:hint="eastAsia" w:ascii="宋体" w:cs="宋体"/>
                <w:color w:val="auto"/>
                <w:sz w:val="22"/>
                <w:highlight w:val="none"/>
              </w:rPr>
              <w:t>项经理</w:t>
            </w:r>
          </w:p>
        </w:tc>
        <w:tc>
          <w:tcPr>
            <w:tcW w:w="1843" w:type="dxa"/>
            <w:noWrap w:val="0"/>
            <w:vAlign w:val="top"/>
          </w:tcPr>
          <w:p w14:paraId="204C19B4">
            <w:pPr>
              <w:jc w:val="left"/>
              <w:rPr>
                <w:rFonts w:hint="eastAsia" w:ascii="宋体" w:cs="宋体"/>
                <w:color w:val="auto"/>
                <w:sz w:val="22"/>
                <w:highlight w:val="none"/>
              </w:rPr>
            </w:pPr>
            <w:r>
              <w:rPr>
                <w:rFonts w:hint="eastAsia" w:ascii="宋体" w:cs="宋体"/>
                <w:color w:val="auto"/>
                <w:sz w:val="22"/>
                <w:highlight w:val="none"/>
              </w:rPr>
              <w:t>18057779630</w:t>
            </w:r>
          </w:p>
        </w:tc>
      </w:tr>
      <w:tr w14:paraId="363F2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20FB4CF1">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宁波银行股份有限公司温州分行</w:t>
            </w:r>
          </w:p>
        </w:tc>
        <w:tc>
          <w:tcPr>
            <w:tcW w:w="4247" w:type="dxa"/>
            <w:noWrap w:val="0"/>
            <w:vAlign w:val="top"/>
          </w:tcPr>
          <w:p w14:paraId="5D8130EC">
            <w:pPr>
              <w:rPr>
                <w:rFonts w:hint="eastAsia" w:ascii="宋体" w:cs="宋体"/>
                <w:color w:val="auto"/>
                <w:sz w:val="22"/>
                <w:highlight w:val="none"/>
              </w:rPr>
            </w:pPr>
            <w:r>
              <w:rPr>
                <w:rFonts w:hint="eastAsia" w:ascii="宋体" w:cs="宋体"/>
                <w:color w:val="auto"/>
                <w:sz w:val="22"/>
                <w:highlight w:val="none"/>
              </w:rPr>
              <w:t>宁波银行政府采购融资指应供应商申请，以政府采购合同项下的回款为主要还款来源，为满足供应商履行采购合同所需资金而向其提供融资的信贷业务。提供中标通知书及其他授信材料即可申请，授信担保方式为信用，最长期限不超过一年，最大金额不超过2000万元。</w:t>
            </w:r>
          </w:p>
        </w:tc>
        <w:tc>
          <w:tcPr>
            <w:tcW w:w="1011" w:type="dxa"/>
            <w:noWrap w:val="0"/>
            <w:vAlign w:val="top"/>
          </w:tcPr>
          <w:p w14:paraId="51B17DCD">
            <w:pPr>
              <w:rPr>
                <w:rFonts w:hint="eastAsia" w:ascii="宋体" w:cs="宋体"/>
                <w:color w:val="auto"/>
                <w:sz w:val="22"/>
                <w:highlight w:val="none"/>
              </w:rPr>
            </w:pPr>
            <w:r>
              <w:rPr>
                <w:rFonts w:hint="eastAsia" w:ascii="宋体" w:cs="宋体"/>
                <w:color w:val="auto"/>
                <w:sz w:val="22"/>
                <w:highlight w:val="none"/>
              </w:rPr>
              <w:t>陈经理</w:t>
            </w:r>
          </w:p>
        </w:tc>
        <w:tc>
          <w:tcPr>
            <w:tcW w:w="1843" w:type="dxa"/>
            <w:noWrap w:val="0"/>
            <w:vAlign w:val="top"/>
          </w:tcPr>
          <w:p w14:paraId="32775ED4">
            <w:pPr>
              <w:jc w:val="left"/>
              <w:rPr>
                <w:rFonts w:hint="eastAsia" w:ascii="宋体" w:cs="宋体"/>
                <w:color w:val="auto"/>
                <w:sz w:val="22"/>
                <w:highlight w:val="none"/>
              </w:rPr>
            </w:pPr>
            <w:r>
              <w:rPr>
                <w:rFonts w:hint="eastAsia" w:ascii="宋体" w:cs="宋体"/>
                <w:color w:val="auto"/>
                <w:sz w:val="22"/>
                <w:highlight w:val="none"/>
              </w:rPr>
              <w:t>0577－88007377</w:t>
            </w:r>
          </w:p>
          <w:p w14:paraId="5B2E7720">
            <w:pPr>
              <w:jc w:val="left"/>
              <w:rPr>
                <w:rFonts w:hint="eastAsia" w:ascii="宋体" w:cs="宋体"/>
                <w:color w:val="auto"/>
                <w:sz w:val="22"/>
                <w:highlight w:val="none"/>
              </w:rPr>
            </w:pPr>
          </w:p>
        </w:tc>
      </w:tr>
      <w:tr w14:paraId="206EE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79553CCA">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杭州银行股份有限公司温州分行</w:t>
            </w:r>
          </w:p>
        </w:tc>
        <w:tc>
          <w:tcPr>
            <w:tcW w:w="4247" w:type="dxa"/>
            <w:noWrap w:val="0"/>
            <w:vAlign w:val="top"/>
          </w:tcPr>
          <w:p w14:paraId="7738FC95">
            <w:pPr>
              <w:rPr>
                <w:rFonts w:hint="eastAsia" w:ascii="宋体" w:cs="宋体"/>
                <w:bCs/>
                <w:color w:val="auto"/>
                <w:sz w:val="22"/>
                <w:highlight w:val="none"/>
              </w:rPr>
            </w:pPr>
            <w:r>
              <w:rPr>
                <w:rFonts w:hint="eastAsia" w:ascii="宋体" w:cs="宋体"/>
                <w:bCs/>
                <w:color w:val="auto"/>
                <w:sz w:val="22"/>
                <w:highlight w:val="none"/>
              </w:rPr>
              <w:t>门槛低：纯信用，平台注册入库并取得采购合同即可申请</w:t>
            </w:r>
          </w:p>
          <w:p w14:paraId="130381AA">
            <w:pPr>
              <w:rPr>
                <w:rFonts w:hint="eastAsia" w:ascii="宋体" w:cs="宋体"/>
                <w:bCs/>
                <w:color w:val="auto"/>
                <w:sz w:val="22"/>
                <w:highlight w:val="none"/>
              </w:rPr>
            </w:pPr>
            <w:r>
              <w:rPr>
                <w:rFonts w:hint="eastAsia" w:ascii="宋体" w:cs="宋体"/>
                <w:bCs/>
                <w:color w:val="auto"/>
                <w:sz w:val="22"/>
                <w:highlight w:val="none"/>
              </w:rPr>
              <w:t>手续简：线上申请+线上签约，足不出户</w:t>
            </w:r>
          </w:p>
          <w:p w14:paraId="67FD3531">
            <w:pPr>
              <w:rPr>
                <w:rFonts w:hint="eastAsia" w:ascii="宋体" w:cs="宋体"/>
                <w:bCs/>
                <w:color w:val="auto"/>
                <w:sz w:val="22"/>
                <w:highlight w:val="none"/>
              </w:rPr>
            </w:pPr>
            <w:r>
              <w:rPr>
                <w:rFonts w:hint="eastAsia" w:ascii="宋体" w:cs="宋体"/>
                <w:bCs/>
                <w:color w:val="auto"/>
                <w:sz w:val="22"/>
                <w:highlight w:val="none"/>
              </w:rPr>
              <w:t>利率优：按优于一般中小企业贷款利率执行</w:t>
            </w:r>
          </w:p>
          <w:p w14:paraId="249D5A54">
            <w:pPr>
              <w:rPr>
                <w:rFonts w:hint="eastAsia" w:ascii="宋体" w:cs="宋体"/>
                <w:color w:val="auto"/>
                <w:sz w:val="22"/>
                <w:highlight w:val="none"/>
              </w:rPr>
            </w:pPr>
            <w:r>
              <w:rPr>
                <w:rFonts w:hint="eastAsia" w:ascii="宋体" w:cs="宋体"/>
                <w:bCs/>
                <w:color w:val="auto"/>
                <w:sz w:val="22"/>
                <w:highlight w:val="none"/>
              </w:rPr>
              <w:t>额度高：最高为合同金额的80%</w:t>
            </w:r>
          </w:p>
        </w:tc>
        <w:tc>
          <w:tcPr>
            <w:tcW w:w="1011" w:type="dxa"/>
            <w:noWrap w:val="0"/>
            <w:vAlign w:val="top"/>
          </w:tcPr>
          <w:p w14:paraId="38526DA9">
            <w:pPr>
              <w:rPr>
                <w:rFonts w:hint="eastAsia" w:ascii="宋体" w:cs="宋体"/>
                <w:color w:val="auto"/>
                <w:sz w:val="22"/>
                <w:highlight w:val="none"/>
              </w:rPr>
            </w:pPr>
            <w:r>
              <w:rPr>
                <w:rFonts w:hint="eastAsia" w:ascii="宋体" w:cs="宋体"/>
                <w:color w:val="auto"/>
                <w:sz w:val="22"/>
                <w:highlight w:val="none"/>
              </w:rPr>
              <w:t>叶经理</w:t>
            </w:r>
          </w:p>
        </w:tc>
        <w:tc>
          <w:tcPr>
            <w:tcW w:w="1843" w:type="dxa"/>
            <w:noWrap w:val="0"/>
            <w:vAlign w:val="top"/>
          </w:tcPr>
          <w:p w14:paraId="7651E684">
            <w:pPr>
              <w:jc w:val="left"/>
              <w:rPr>
                <w:rFonts w:hint="eastAsia" w:ascii="宋体" w:cs="宋体"/>
                <w:color w:val="auto"/>
                <w:sz w:val="22"/>
                <w:highlight w:val="none"/>
              </w:rPr>
            </w:pPr>
            <w:r>
              <w:rPr>
                <w:rFonts w:hint="eastAsia" w:ascii="宋体" w:cs="宋体"/>
                <w:color w:val="auto"/>
                <w:sz w:val="22"/>
                <w:highlight w:val="none"/>
              </w:rPr>
              <w:t>0577-88008933</w:t>
            </w:r>
          </w:p>
        </w:tc>
      </w:tr>
      <w:tr w14:paraId="0E981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69501C57">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招商银行股份有限公司温州分行</w:t>
            </w:r>
          </w:p>
        </w:tc>
        <w:tc>
          <w:tcPr>
            <w:tcW w:w="4247" w:type="dxa"/>
            <w:noWrap w:val="0"/>
            <w:vAlign w:val="top"/>
          </w:tcPr>
          <w:p w14:paraId="33FAF498">
            <w:pPr>
              <w:rPr>
                <w:rFonts w:hint="eastAsia" w:ascii="宋体" w:cs="宋体"/>
                <w:color w:val="auto"/>
                <w:sz w:val="22"/>
                <w:highlight w:val="none"/>
              </w:rPr>
            </w:pPr>
            <w:r>
              <w:rPr>
                <w:rFonts w:hint="eastAsia" w:ascii="宋体" w:cs="宋体"/>
                <w:color w:val="auto"/>
                <w:sz w:val="22"/>
                <w:highlight w:val="none"/>
              </w:rPr>
              <w:t>政采贷是招商银行针对政府采购招投标中标供应商，以政府采购合同项下未来应收账款为第一还款来源的融资业务，无需抵质押物。额度最高可达2000万，同时可开通自助贷款直通功能，自助贷款额度最高可达1000万，支持线上申请、随借随还。</w:t>
            </w:r>
          </w:p>
        </w:tc>
        <w:tc>
          <w:tcPr>
            <w:tcW w:w="1011" w:type="dxa"/>
            <w:noWrap w:val="0"/>
            <w:vAlign w:val="top"/>
          </w:tcPr>
          <w:p w14:paraId="4DD296BF">
            <w:pPr>
              <w:rPr>
                <w:rFonts w:hint="eastAsia" w:ascii="宋体" w:cs="宋体"/>
                <w:color w:val="auto"/>
                <w:sz w:val="22"/>
                <w:highlight w:val="none"/>
              </w:rPr>
            </w:pPr>
            <w:r>
              <w:rPr>
                <w:rFonts w:hint="eastAsia" w:ascii="宋体" w:cs="宋体"/>
                <w:color w:val="auto"/>
                <w:sz w:val="22"/>
                <w:highlight w:val="none"/>
              </w:rPr>
              <w:t>陈经理</w:t>
            </w:r>
          </w:p>
        </w:tc>
        <w:tc>
          <w:tcPr>
            <w:tcW w:w="1843" w:type="dxa"/>
            <w:noWrap w:val="0"/>
            <w:vAlign w:val="top"/>
          </w:tcPr>
          <w:p w14:paraId="06EBE9C1">
            <w:pPr>
              <w:jc w:val="left"/>
              <w:rPr>
                <w:rFonts w:hint="eastAsia" w:ascii="宋体" w:cs="宋体"/>
                <w:color w:val="auto"/>
                <w:sz w:val="22"/>
                <w:highlight w:val="none"/>
              </w:rPr>
            </w:pPr>
            <w:r>
              <w:rPr>
                <w:rFonts w:hint="eastAsia" w:ascii="宋体" w:cs="宋体"/>
                <w:color w:val="auto"/>
                <w:sz w:val="22"/>
                <w:highlight w:val="none"/>
              </w:rPr>
              <w:t>0577-88056876</w:t>
            </w:r>
          </w:p>
          <w:p w14:paraId="058AF3CE">
            <w:pPr>
              <w:jc w:val="left"/>
              <w:rPr>
                <w:rFonts w:hint="eastAsia" w:ascii="宋体" w:cs="宋体"/>
                <w:color w:val="auto"/>
                <w:sz w:val="22"/>
                <w:highlight w:val="none"/>
              </w:rPr>
            </w:pPr>
          </w:p>
        </w:tc>
      </w:tr>
      <w:tr w14:paraId="18E9C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40F51C7F">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兴业银行股份有限公司温州分行</w:t>
            </w:r>
          </w:p>
        </w:tc>
        <w:tc>
          <w:tcPr>
            <w:tcW w:w="4247" w:type="dxa"/>
            <w:noWrap w:val="0"/>
            <w:vAlign w:val="center"/>
          </w:tcPr>
          <w:p w14:paraId="724D52CA">
            <w:pPr>
              <w:pStyle w:val="85"/>
              <w:spacing w:line="240" w:lineRule="auto"/>
              <w:ind w:firstLine="0" w:firstLineChars="0"/>
              <w:jc w:val="both"/>
              <w:rPr>
                <w:rFonts w:hint="eastAsia" w:ascii="宋体" w:eastAsia="宋体" w:cs="宋体"/>
                <w:bCs/>
                <w:color w:val="auto"/>
                <w:kern w:val="0"/>
                <w:sz w:val="22"/>
                <w:highlight w:val="none"/>
              </w:rPr>
            </w:pPr>
            <w:r>
              <w:rPr>
                <w:rFonts w:hint="eastAsia" w:ascii="宋体" w:eastAsia="宋体" w:cs="宋体"/>
                <w:bCs/>
                <w:color w:val="auto"/>
                <w:kern w:val="0"/>
                <w:sz w:val="22"/>
                <w:highlight w:val="none"/>
              </w:rPr>
              <w:t>融资担保方式及融资金额：1、采取信用免抵押的企业，最高融资金额200万元；2、采取政府采购中标应收帐款质押的，最高融资金额不超过1000万元，单笔提款金额不超过采购合同金额的70%。融资利率：在本单位一般性中小企业信用贷款利率基础上下浮10%。</w:t>
            </w:r>
          </w:p>
        </w:tc>
        <w:tc>
          <w:tcPr>
            <w:tcW w:w="1011" w:type="dxa"/>
            <w:noWrap w:val="0"/>
            <w:vAlign w:val="center"/>
          </w:tcPr>
          <w:p w14:paraId="03458CCB">
            <w:pPr>
              <w:rPr>
                <w:rFonts w:hint="eastAsia" w:ascii="宋体" w:cs="宋体"/>
                <w:color w:val="auto"/>
                <w:sz w:val="22"/>
                <w:highlight w:val="none"/>
              </w:rPr>
            </w:pPr>
            <w:r>
              <w:rPr>
                <w:rFonts w:hint="eastAsia" w:ascii="宋体" w:cs="宋体"/>
                <w:color w:val="auto"/>
                <w:sz w:val="22"/>
                <w:highlight w:val="none"/>
              </w:rPr>
              <w:t>张经理</w:t>
            </w:r>
          </w:p>
          <w:p w14:paraId="49949CAB">
            <w:pPr>
              <w:rPr>
                <w:rFonts w:hint="eastAsia" w:ascii="宋体" w:cs="宋体"/>
                <w:color w:val="auto"/>
                <w:sz w:val="22"/>
                <w:highlight w:val="none"/>
              </w:rPr>
            </w:pPr>
            <w:r>
              <w:rPr>
                <w:rFonts w:hint="eastAsia" w:ascii="宋体" w:cs="宋体"/>
                <w:color w:val="auto"/>
                <w:sz w:val="22"/>
                <w:highlight w:val="none"/>
              </w:rPr>
              <w:t>陈经理</w:t>
            </w:r>
          </w:p>
        </w:tc>
        <w:tc>
          <w:tcPr>
            <w:tcW w:w="1843" w:type="dxa"/>
            <w:noWrap w:val="0"/>
            <w:vAlign w:val="center"/>
          </w:tcPr>
          <w:p w14:paraId="07A82D7B">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0577-88369368/13857713118</w:t>
            </w:r>
          </w:p>
          <w:p w14:paraId="7D9DE8A4">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0577-56969696-526506</w:t>
            </w:r>
          </w:p>
        </w:tc>
      </w:tr>
      <w:tr w14:paraId="422DA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7F762BBB">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温州银行股份有限公司温州分行</w:t>
            </w:r>
          </w:p>
        </w:tc>
        <w:tc>
          <w:tcPr>
            <w:tcW w:w="4247" w:type="dxa"/>
            <w:noWrap w:val="0"/>
            <w:vAlign w:val="top"/>
          </w:tcPr>
          <w:p w14:paraId="6361A0C1">
            <w:pPr>
              <w:rPr>
                <w:rFonts w:hint="eastAsia" w:ascii="宋体" w:cs="宋体"/>
                <w:bCs/>
                <w:color w:val="auto"/>
                <w:sz w:val="22"/>
                <w:highlight w:val="none"/>
              </w:rPr>
            </w:pPr>
            <w:r>
              <w:rPr>
                <w:rFonts w:hint="eastAsia" w:ascii="宋体" w:cs="宋体"/>
                <w:bCs/>
                <w:color w:val="auto"/>
                <w:sz w:val="22"/>
                <w:highlight w:val="none"/>
              </w:rPr>
              <w:t>政采订单贷：订单在手，融资无忧。用于满足供应商订单采购所需资金周转的贷款产品。门槛低，无须抵押，凭中标通知书即可申请，额度高，最高可贷500万元，单笔业务金额可贷中标金额的80%，最长期限可贷1年。</w:t>
            </w:r>
          </w:p>
        </w:tc>
        <w:tc>
          <w:tcPr>
            <w:tcW w:w="1011" w:type="dxa"/>
            <w:noWrap w:val="0"/>
            <w:vAlign w:val="top"/>
          </w:tcPr>
          <w:p w14:paraId="0F5DD164">
            <w:pPr>
              <w:rPr>
                <w:rFonts w:hint="eastAsia" w:ascii="宋体" w:cs="宋体"/>
                <w:color w:val="auto"/>
                <w:sz w:val="22"/>
                <w:highlight w:val="none"/>
              </w:rPr>
            </w:pPr>
            <w:r>
              <w:rPr>
                <w:rFonts w:hint="eastAsia" w:ascii="宋体" w:cs="宋体"/>
                <w:color w:val="auto"/>
                <w:sz w:val="22"/>
                <w:highlight w:val="none"/>
              </w:rPr>
              <w:t>陈经理</w:t>
            </w:r>
          </w:p>
        </w:tc>
        <w:tc>
          <w:tcPr>
            <w:tcW w:w="1843" w:type="dxa"/>
            <w:noWrap w:val="0"/>
            <w:vAlign w:val="top"/>
          </w:tcPr>
          <w:p w14:paraId="720E7806">
            <w:pPr>
              <w:jc w:val="left"/>
              <w:rPr>
                <w:rFonts w:hint="eastAsia" w:ascii="宋体" w:cs="宋体"/>
                <w:color w:val="auto"/>
                <w:sz w:val="22"/>
                <w:highlight w:val="none"/>
              </w:rPr>
            </w:pPr>
            <w:r>
              <w:rPr>
                <w:rFonts w:hint="eastAsia" w:ascii="宋体" w:cs="宋体"/>
                <w:color w:val="auto"/>
                <w:sz w:val="22"/>
                <w:highlight w:val="none"/>
              </w:rPr>
              <w:t>13736355866</w:t>
            </w:r>
          </w:p>
        </w:tc>
      </w:tr>
      <w:tr w14:paraId="7FB9C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05EE83D7">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温州银行股份有限公司鹿城分行</w:t>
            </w:r>
          </w:p>
        </w:tc>
        <w:tc>
          <w:tcPr>
            <w:tcW w:w="4247" w:type="dxa"/>
            <w:noWrap w:val="0"/>
            <w:vAlign w:val="top"/>
          </w:tcPr>
          <w:p w14:paraId="66707692">
            <w:pPr>
              <w:rPr>
                <w:rFonts w:hint="eastAsia" w:ascii="宋体" w:cs="宋体"/>
                <w:color w:val="auto"/>
                <w:sz w:val="22"/>
                <w:highlight w:val="none"/>
              </w:rPr>
            </w:pPr>
            <w:r>
              <w:rPr>
                <w:rFonts w:hint="eastAsia" w:ascii="宋体" w:cs="宋体"/>
                <w:color w:val="auto"/>
                <w:sz w:val="22"/>
                <w:highlight w:val="none"/>
              </w:rPr>
              <w:t>政采订单贷：1、面向政府采购项目供应商，满足供应商资金周转需求，凭中标通知书即可申请，2、秒知额高，最高可贷500万元，单笔业务金额可贷中标金额的80%，</w:t>
            </w:r>
          </w:p>
          <w:p w14:paraId="05C750FF">
            <w:pPr>
              <w:pStyle w:val="88"/>
              <w:ind w:left="5" w:firstLine="0" w:firstLineChars="0"/>
              <w:rPr>
                <w:rFonts w:hint="eastAsia" w:ascii="宋体" w:cs="宋体"/>
                <w:color w:val="auto"/>
                <w:sz w:val="22"/>
                <w:highlight w:val="none"/>
              </w:rPr>
            </w:pPr>
            <w:r>
              <w:rPr>
                <w:rFonts w:hint="eastAsia" w:ascii="宋体" w:cs="宋体"/>
                <w:color w:val="auto"/>
                <w:sz w:val="22"/>
                <w:highlight w:val="none"/>
              </w:rPr>
              <w:t>最长期限可贷1年。信保贷：1、额度最高可达500万元</w:t>
            </w:r>
          </w:p>
          <w:p w14:paraId="6E0EFC48">
            <w:pPr>
              <w:rPr>
                <w:rFonts w:hint="eastAsia" w:ascii="宋体" w:cs="宋体"/>
                <w:color w:val="auto"/>
                <w:sz w:val="22"/>
                <w:highlight w:val="none"/>
              </w:rPr>
            </w:pPr>
            <w:r>
              <w:rPr>
                <w:rFonts w:hint="eastAsia" w:ascii="宋体" w:cs="宋体"/>
                <w:color w:val="auto"/>
                <w:sz w:val="22"/>
                <w:highlight w:val="none"/>
              </w:rPr>
              <w:t>2、担保灵活，信用贷款3、贷款年利率至少可享受本单位一般性中小企业信用贷款利率基础上下浮10 %</w:t>
            </w:r>
          </w:p>
        </w:tc>
        <w:tc>
          <w:tcPr>
            <w:tcW w:w="1011" w:type="dxa"/>
            <w:noWrap w:val="0"/>
            <w:vAlign w:val="top"/>
          </w:tcPr>
          <w:p w14:paraId="333E0119">
            <w:pPr>
              <w:rPr>
                <w:rFonts w:hint="eastAsia" w:ascii="宋体" w:cs="宋体"/>
                <w:color w:val="auto"/>
                <w:sz w:val="22"/>
                <w:highlight w:val="none"/>
              </w:rPr>
            </w:pPr>
            <w:r>
              <w:rPr>
                <w:rFonts w:hint="eastAsia" w:ascii="宋体" w:cs="宋体"/>
                <w:color w:val="auto"/>
                <w:sz w:val="22"/>
                <w:highlight w:val="none"/>
              </w:rPr>
              <w:t>戴经理</w:t>
            </w:r>
          </w:p>
        </w:tc>
        <w:tc>
          <w:tcPr>
            <w:tcW w:w="1843" w:type="dxa"/>
            <w:noWrap w:val="0"/>
            <w:vAlign w:val="top"/>
          </w:tcPr>
          <w:p w14:paraId="027FED3C">
            <w:pPr>
              <w:rPr>
                <w:rFonts w:hint="eastAsia" w:ascii="宋体" w:cs="宋体"/>
                <w:color w:val="auto"/>
                <w:sz w:val="22"/>
                <w:highlight w:val="none"/>
              </w:rPr>
            </w:pPr>
            <w:r>
              <w:rPr>
                <w:rFonts w:hint="eastAsia" w:ascii="宋体" w:cs="宋体"/>
                <w:color w:val="auto"/>
                <w:sz w:val="22"/>
                <w:highlight w:val="none"/>
              </w:rPr>
              <w:t>13605772302</w:t>
            </w:r>
          </w:p>
        </w:tc>
      </w:tr>
      <w:tr w14:paraId="2C93D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3BFC51DB">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交通银行股份有限公司温州分行</w:t>
            </w:r>
          </w:p>
        </w:tc>
        <w:tc>
          <w:tcPr>
            <w:tcW w:w="4247" w:type="dxa"/>
            <w:noWrap w:val="0"/>
            <w:vAlign w:val="top"/>
          </w:tcPr>
          <w:p w14:paraId="13CC73E9">
            <w:pPr>
              <w:autoSpaceDE w:val="0"/>
              <w:autoSpaceDN w:val="0"/>
              <w:adjustRightInd w:val="0"/>
              <w:jc w:val="left"/>
              <w:rPr>
                <w:rFonts w:hint="eastAsia" w:ascii="宋体" w:cs="宋体"/>
                <w:color w:val="auto"/>
                <w:sz w:val="22"/>
                <w:highlight w:val="none"/>
              </w:rPr>
            </w:pPr>
            <w:r>
              <w:rPr>
                <w:rFonts w:hint="eastAsia" w:ascii="宋体" w:cs="宋体"/>
                <w:color w:val="auto"/>
                <w:sz w:val="22"/>
                <w:highlight w:val="none"/>
              </w:rPr>
              <w:t>手续便捷，授信审批全程上门服务；无需抵押，无抵押贷款一步到位；额度灵活，随借随贷，单户最高2000万元；期限匹配，与付款周期相吻合；利率优惠，本行中小企业信用贷款利率水平至少下浮10%；一对一增值服务方案—您的财富管理银行。</w:t>
            </w:r>
          </w:p>
        </w:tc>
        <w:tc>
          <w:tcPr>
            <w:tcW w:w="1011" w:type="dxa"/>
            <w:noWrap w:val="0"/>
            <w:vAlign w:val="top"/>
          </w:tcPr>
          <w:p w14:paraId="0407150E">
            <w:pPr>
              <w:rPr>
                <w:rFonts w:hint="eastAsia" w:ascii="宋体" w:cs="宋体"/>
                <w:color w:val="auto"/>
                <w:sz w:val="22"/>
                <w:highlight w:val="none"/>
              </w:rPr>
            </w:pPr>
            <w:r>
              <w:rPr>
                <w:rFonts w:hint="eastAsia" w:ascii="宋体" w:cs="宋体"/>
                <w:color w:val="auto"/>
                <w:sz w:val="22"/>
                <w:highlight w:val="none"/>
              </w:rPr>
              <w:t>缪经理</w:t>
            </w:r>
          </w:p>
        </w:tc>
        <w:tc>
          <w:tcPr>
            <w:tcW w:w="1843" w:type="dxa"/>
            <w:noWrap w:val="0"/>
            <w:vAlign w:val="top"/>
          </w:tcPr>
          <w:p w14:paraId="7A7C6CEB">
            <w:pPr>
              <w:rPr>
                <w:rFonts w:hint="eastAsia" w:ascii="宋体" w:cs="宋体"/>
                <w:color w:val="auto"/>
                <w:sz w:val="22"/>
                <w:highlight w:val="none"/>
              </w:rPr>
            </w:pPr>
            <w:r>
              <w:rPr>
                <w:rFonts w:hint="eastAsia" w:ascii="宋体" w:cs="宋体"/>
                <w:color w:val="auto"/>
                <w:sz w:val="22"/>
                <w:highlight w:val="none"/>
              </w:rPr>
              <w:t>0577-88248454</w:t>
            </w:r>
          </w:p>
        </w:tc>
      </w:tr>
      <w:tr w14:paraId="32867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noWrap w:val="0"/>
            <w:vAlign w:val="top"/>
          </w:tcPr>
          <w:p w14:paraId="77108835">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上海浦东发展银行股份有限公司温州分行</w:t>
            </w:r>
          </w:p>
        </w:tc>
        <w:tc>
          <w:tcPr>
            <w:tcW w:w="4247" w:type="dxa"/>
            <w:noWrap w:val="0"/>
            <w:vAlign w:val="top"/>
          </w:tcPr>
          <w:p w14:paraId="1496E061">
            <w:pPr>
              <w:jc w:val="left"/>
              <w:rPr>
                <w:rFonts w:hint="eastAsia" w:ascii="宋体" w:cs="宋体"/>
                <w:bCs/>
                <w:color w:val="auto"/>
                <w:sz w:val="22"/>
                <w:highlight w:val="none"/>
              </w:rPr>
            </w:pPr>
            <w:r>
              <w:rPr>
                <w:rFonts w:hint="eastAsia" w:ascii="宋体" w:cs="宋体"/>
                <w:bCs/>
                <w:color w:val="auto"/>
                <w:sz w:val="22"/>
                <w:highlight w:val="none"/>
              </w:rPr>
              <w:t>政采e贷：是浦发银行面向温州地区经营状况良好的小微企业政府采购项目供应商所提供的专属政府采购订单融资产品。产品特点：纯信用、免担保、门槛低、授信快、在线贷、秒放款</w:t>
            </w:r>
          </w:p>
          <w:p w14:paraId="1D5FDBC2">
            <w:pPr>
              <w:shd w:val="clear" w:color="auto" w:fill="FFFFFF"/>
              <w:jc w:val="left"/>
              <w:rPr>
                <w:rFonts w:hint="eastAsia" w:ascii="宋体" w:cs="宋体"/>
                <w:color w:val="auto"/>
                <w:sz w:val="22"/>
                <w:highlight w:val="none"/>
              </w:rPr>
            </w:pPr>
            <w:r>
              <w:rPr>
                <w:rFonts w:hint="eastAsia" w:ascii="宋体" w:cs="宋体"/>
                <w:bCs/>
                <w:color w:val="auto"/>
                <w:sz w:val="22"/>
                <w:highlight w:val="none"/>
              </w:rPr>
              <w:t>所需材料：企业基础证件、相关中标文件（中标通知书 、采购合同等）、其他必要文件</w:t>
            </w:r>
          </w:p>
        </w:tc>
        <w:tc>
          <w:tcPr>
            <w:tcW w:w="1011" w:type="dxa"/>
            <w:noWrap w:val="0"/>
            <w:vAlign w:val="top"/>
          </w:tcPr>
          <w:p w14:paraId="670A5067">
            <w:pPr>
              <w:rPr>
                <w:rFonts w:hint="eastAsia" w:ascii="宋体" w:cs="宋体"/>
                <w:color w:val="auto"/>
                <w:sz w:val="22"/>
                <w:highlight w:val="none"/>
              </w:rPr>
            </w:pPr>
            <w:r>
              <w:rPr>
                <w:rFonts w:hint="eastAsia" w:ascii="宋体" w:cs="宋体"/>
                <w:color w:val="auto"/>
                <w:sz w:val="22"/>
                <w:highlight w:val="none"/>
              </w:rPr>
              <w:t>叶经理</w:t>
            </w:r>
          </w:p>
        </w:tc>
        <w:tc>
          <w:tcPr>
            <w:tcW w:w="1843" w:type="dxa"/>
            <w:noWrap w:val="0"/>
            <w:vAlign w:val="top"/>
          </w:tcPr>
          <w:p w14:paraId="386219D4">
            <w:pPr>
              <w:jc w:val="left"/>
              <w:rPr>
                <w:rFonts w:hint="eastAsia" w:ascii="宋体" w:cs="宋体"/>
                <w:color w:val="auto"/>
                <w:sz w:val="22"/>
                <w:highlight w:val="none"/>
              </w:rPr>
            </w:pPr>
            <w:r>
              <w:rPr>
                <w:rFonts w:hint="eastAsia" w:ascii="宋体" w:cs="宋体"/>
                <w:color w:val="auto"/>
                <w:sz w:val="22"/>
                <w:highlight w:val="none"/>
              </w:rPr>
              <w:t>0577-55570829</w:t>
            </w:r>
          </w:p>
          <w:p w14:paraId="2A9F6A9B">
            <w:pPr>
              <w:jc w:val="left"/>
              <w:rPr>
                <w:rFonts w:hint="eastAsia" w:ascii="宋体" w:cs="宋体"/>
                <w:color w:val="auto"/>
                <w:sz w:val="22"/>
                <w:highlight w:val="none"/>
              </w:rPr>
            </w:pPr>
          </w:p>
        </w:tc>
      </w:tr>
    </w:tbl>
    <w:p w14:paraId="646BD075">
      <w:pPr>
        <w:jc w:val="center"/>
        <w:rPr>
          <w:rFonts w:hint="eastAsia" w:ascii="宋体" w:cs="宋体"/>
          <w:color w:val="auto"/>
          <w:sz w:val="22"/>
          <w:highlight w:val="none"/>
        </w:rPr>
      </w:pPr>
      <w:r>
        <w:rPr>
          <w:rFonts w:hint="eastAsia" w:ascii="宋体" w:cs="宋体"/>
          <w:color w:val="auto"/>
          <w:sz w:val="22"/>
          <w:highlight w:val="none"/>
        </w:rPr>
        <w:br w:type="page"/>
      </w:r>
      <w:r>
        <w:rPr>
          <w:rFonts w:hint="eastAsia" w:ascii="宋体" w:cs="宋体"/>
          <w:b/>
          <w:bCs/>
          <w:color w:val="auto"/>
          <w:sz w:val="28"/>
          <w:szCs w:val="28"/>
          <w:highlight w:val="none"/>
        </w:rPr>
        <w:t>温州市政府采购信用融资意向银行选择表</w:t>
      </w:r>
    </w:p>
    <w:p w14:paraId="709B2D24">
      <w:pPr>
        <w:jc w:val="center"/>
        <w:rPr>
          <w:rFonts w:hint="eastAsia" w:ascii="宋体" w:cs="宋体"/>
          <w:color w:val="auto"/>
          <w:sz w:val="22"/>
          <w:highlight w:val="none"/>
        </w:rPr>
      </w:pPr>
      <w:r>
        <w:rPr>
          <w:rFonts w:hint="eastAsia" w:ascii="宋体" w:cs="宋体"/>
          <w:color w:val="auto"/>
          <w:sz w:val="22"/>
          <w:highlight w:val="none"/>
        </w:rPr>
        <w:t>（温州市供应商填写）</w:t>
      </w:r>
    </w:p>
    <w:tbl>
      <w:tblPr>
        <w:tblStyle w:val="34"/>
        <w:tblW w:w="0" w:type="auto"/>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2268"/>
        <w:gridCol w:w="1417"/>
        <w:gridCol w:w="851"/>
        <w:gridCol w:w="1559"/>
        <w:gridCol w:w="2126"/>
      </w:tblGrid>
      <w:tr w14:paraId="2B7A4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668" w:type="dxa"/>
            <w:noWrap w:val="0"/>
            <w:vAlign w:val="top"/>
          </w:tcPr>
          <w:p w14:paraId="2546F503">
            <w:pPr>
              <w:pStyle w:val="85"/>
              <w:spacing w:line="360" w:lineRule="auto"/>
              <w:ind w:firstLine="0" w:firstLineChars="0"/>
              <w:jc w:val="center"/>
              <w:rPr>
                <w:rFonts w:hint="eastAsia" w:ascii="宋体" w:eastAsia="宋体" w:cs="宋体"/>
                <w:color w:val="auto"/>
                <w:kern w:val="0"/>
                <w:sz w:val="22"/>
                <w:highlight w:val="none"/>
              </w:rPr>
            </w:pPr>
            <w:r>
              <w:rPr>
                <w:rFonts w:hint="eastAsia" w:ascii="宋体" w:eastAsia="宋体" w:cs="宋体"/>
                <w:color w:val="auto"/>
                <w:kern w:val="0"/>
                <w:sz w:val="22"/>
                <w:highlight w:val="none"/>
              </w:rPr>
              <w:t>企业名称</w:t>
            </w:r>
          </w:p>
        </w:tc>
        <w:tc>
          <w:tcPr>
            <w:tcW w:w="8221" w:type="dxa"/>
            <w:gridSpan w:val="5"/>
            <w:noWrap w:val="0"/>
            <w:vAlign w:val="top"/>
          </w:tcPr>
          <w:p w14:paraId="2C1A1C83">
            <w:pPr>
              <w:pStyle w:val="85"/>
              <w:spacing w:line="360" w:lineRule="auto"/>
              <w:ind w:firstLine="0" w:firstLineChars="0"/>
              <w:jc w:val="center"/>
              <w:rPr>
                <w:rFonts w:hint="eastAsia" w:ascii="宋体" w:eastAsia="宋体" w:cs="宋体"/>
                <w:color w:val="auto"/>
                <w:kern w:val="0"/>
                <w:sz w:val="22"/>
                <w:highlight w:val="none"/>
              </w:rPr>
            </w:pPr>
          </w:p>
        </w:tc>
      </w:tr>
      <w:tr w14:paraId="18881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668" w:type="dxa"/>
            <w:noWrap w:val="0"/>
            <w:vAlign w:val="top"/>
          </w:tcPr>
          <w:p w14:paraId="4497F920">
            <w:pPr>
              <w:pStyle w:val="85"/>
              <w:spacing w:line="360" w:lineRule="auto"/>
              <w:ind w:firstLine="0" w:firstLineChars="0"/>
              <w:jc w:val="center"/>
              <w:rPr>
                <w:rFonts w:hint="eastAsia" w:ascii="宋体" w:eastAsia="宋体" w:cs="宋体"/>
                <w:color w:val="auto"/>
                <w:kern w:val="0"/>
                <w:sz w:val="22"/>
                <w:highlight w:val="none"/>
              </w:rPr>
            </w:pPr>
            <w:r>
              <w:rPr>
                <w:rFonts w:hint="eastAsia" w:ascii="宋体" w:eastAsia="宋体" w:cs="宋体"/>
                <w:color w:val="auto"/>
                <w:kern w:val="0"/>
                <w:sz w:val="22"/>
                <w:highlight w:val="none"/>
              </w:rPr>
              <w:t>企业注册地</w:t>
            </w:r>
          </w:p>
        </w:tc>
        <w:tc>
          <w:tcPr>
            <w:tcW w:w="3685" w:type="dxa"/>
            <w:gridSpan w:val="2"/>
            <w:noWrap w:val="0"/>
            <w:vAlign w:val="top"/>
          </w:tcPr>
          <w:p w14:paraId="2865B7DA">
            <w:pPr>
              <w:pStyle w:val="85"/>
              <w:spacing w:line="360" w:lineRule="auto"/>
              <w:ind w:firstLine="0" w:firstLineChars="0"/>
              <w:jc w:val="center"/>
              <w:rPr>
                <w:rFonts w:hint="eastAsia" w:ascii="宋体" w:eastAsia="宋体" w:cs="宋体"/>
                <w:color w:val="auto"/>
                <w:kern w:val="0"/>
                <w:sz w:val="22"/>
                <w:highlight w:val="none"/>
              </w:rPr>
            </w:pPr>
          </w:p>
        </w:tc>
        <w:tc>
          <w:tcPr>
            <w:tcW w:w="2410" w:type="dxa"/>
            <w:gridSpan w:val="2"/>
            <w:noWrap w:val="0"/>
            <w:vAlign w:val="top"/>
          </w:tcPr>
          <w:p w14:paraId="6AA334A7">
            <w:pPr>
              <w:pStyle w:val="85"/>
              <w:spacing w:line="360" w:lineRule="auto"/>
              <w:ind w:firstLine="0" w:firstLineChars="0"/>
              <w:jc w:val="center"/>
              <w:rPr>
                <w:rFonts w:hint="eastAsia" w:ascii="宋体" w:eastAsia="宋体" w:cs="宋体"/>
                <w:color w:val="auto"/>
                <w:kern w:val="0"/>
                <w:sz w:val="22"/>
                <w:highlight w:val="none"/>
              </w:rPr>
            </w:pPr>
            <w:r>
              <w:rPr>
                <w:rFonts w:hint="eastAsia" w:ascii="宋体" w:eastAsia="宋体" w:cs="宋体"/>
                <w:color w:val="auto"/>
                <w:kern w:val="0"/>
                <w:sz w:val="22"/>
                <w:highlight w:val="none"/>
              </w:rPr>
              <w:t>是否有融资意向</w:t>
            </w:r>
          </w:p>
        </w:tc>
        <w:tc>
          <w:tcPr>
            <w:tcW w:w="2126" w:type="dxa"/>
            <w:noWrap w:val="0"/>
            <w:vAlign w:val="top"/>
          </w:tcPr>
          <w:p w14:paraId="7E4EC8B8">
            <w:pPr>
              <w:pStyle w:val="85"/>
              <w:spacing w:line="360" w:lineRule="auto"/>
              <w:ind w:firstLine="0" w:firstLineChars="0"/>
              <w:jc w:val="center"/>
              <w:rPr>
                <w:rFonts w:hint="eastAsia" w:ascii="宋体" w:eastAsia="宋体" w:cs="宋体"/>
                <w:color w:val="auto"/>
                <w:kern w:val="0"/>
                <w:sz w:val="22"/>
                <w:highlight w:val="none"/>
              </w:rPr>
            </w:pPr>
          </w:p>
        </w:tc>
      </w:tr>
      <w:tr w14:paraId="0AAFE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668" w:type="dxa"/>
            <w:noWrap w:val="0"/>
            <w:vAlign w:val="top"/>
          </w:tcPr>
          <w:p w14:paraId="29892496">
            <w:pPr>
              <w:pStyle w:val="85"/>
              <w:spacing w:line="360" w:lineRule="auto"/>
              <w:ind w:firstLine="0" w:firstLineChars="0"/>
              <w:jc w:val="center"/>
              <w:rPr>
                <w:rFonts w:hint="eastAsia" w:ascii="宋体" w:eastAsia="宋体" w:cs="宋体"/>
                <w:color w:val="auto"/>
                <w:kern w:val="0"/>
                <w:sz w:val="22"/>
                <w:highlight w:val="none"/>
              </w:rPr>
            </w:pPr>
            <w:r>
              <w:rPr>
                <w:rFonts w:hint="eastAsia" w:ascii="宋体" w:eastAsia="宋体" w:cs="宋体"/>
                <w:color w:val="auto"/>
                <w:kern w:val="0"/>
                <w:sz w:val="22"/>
                <w:highlight w:val="none"/>
              </w:rPr>
              <w:t>融资联系人</w:t>
            </w:r>
          </w:p>
        </w:tc>
        <w:tc>
          <w:tcPr>
            <w:tcW w:w="2268" w:type="dxa"/>
            <w:noWrap w:val="0"/>
            <w:vAlign w:val="top"/>
          </w:tcPr>
          <w:p w14:paraId="1DC67C4C">
            <w:pPr>
              <w:pStyle w:val="85"/>
              <w:spacing w:line="360" w:lineRule="auto"/>
              <w:ind w:firstLine="0" w:firstLineChars="0"/>
              <w:jc w:val="center"/>
              <w:rPr>
                <w:rFonts w:hint="eastAsia" w:ascii="宋体" w:eastAsia="宋体" w:cs="宋体"/>
                <w:color w:val="auto"/>
                <w:kern w:val="0"/>
                <w:sz w:val="22"/>
                <w:highlight w:val="none"/>
              </w:rPr>
            </w:pPr>
          </w:p>
        </w:tc>
        <w:tc>
          <w:tcPr>
            <w:tcW w:w="2268" w:type="dxa"/>
            <w:gridSpan w:val="2"/>
            <w:noWrap w:val="0"/>
            <w:vAlign w:val="top"/>
          </w:tcPr>
          <w:p w14:paraId="1FD68B68">
            <w:pPr>
              <w:pStyle w:val="85"/>
              <w:spacing w:line="360" w:lineRule="auto"/>
              <w:ind w:firstLine="0" w:firstLineChars="0"/>
              <w:jc w:val="center"/>
              <w:rPr>
                <w:rFonts w:hint="eastAsia" w:ascii="宋体" w:eastAsia="宋体" w:cs="宋体"/>
                <w:color w:val="auto"/>
                <w:kern w:val="0"/>
                <w:sz w:val="22"/>
                <w:highlight w:val="none"/>
              </w:rPr>
            </w:pPr>
            <w:r>
              <w:rPr>
                <w:rFonts w:hint="eastAsia" w:ascii="宋体" w:eastAsia="宋体" w:cs="宋体"/>
                <w:color w:val="auto"/>
                <w:kern w:val="0"/>
                <w:sz w:val="22"/>
                <w:highlight w:val="none"/>
              </w:rPr>
              <w:t>联系方式</w:t>
            </w:r>
          </w:p>
        </w:tc>
        <w:tc>
          <w:tcPr>
            <w:tcW w:w="3685" w:type="dxa"/>
            <w:gridSpan w:val="2"/>
            <w:noWrap w:val="0"/>
            <w:vAlign w:val="top"/>
          </w:tcPr>
          <w:p w14:paraId="09508A68">
            <w:pPr>
              <w:pStyle w:val="85"/>
              <w:spacing w:line="360" w:lineRule="auto"/>
              <w:ind w:firstLine="0" w:firstLineChars="0"/>
              <w:jc w:val="center"/>
              <w:rPr>
                <w:rFonts w:hint="eastAsia" w:ascii="宋体" w:eastAsia="宋体" w:cs="宋体"/>
                <w:color w:val="auto"/>
                <w:kern w:val="0"/>
                <w:sz w:val="22"/>
                <w:highlight w:val="none"/>
              </w:rPr>
            </w:pPr>
          </w:p>
        </w:tc>
      </w:tr>
      <w:tr w14:paraId="3EAAE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204" w:type="dxa"/>
            <w:gridSpan w:val="4"/>
            <w:noWrap w:val="0"/>
            <w:vAlign w:val="center"/>
          </w:tcPr>
          <w:p w14:paraId="38F36ED7">
            <w:pPr>
              <w:pStyle w:val="85"/>
              <w:spacing w:line="360" w:lineRule="auto"/>
              <w:ind w:firstLine="0" w:firstLineChars="0"/>
              <w:jc w:val="center"/>
              <w:rPr>
                <w:rFonts w:hint="eastAsia" w:ascii="宋体" w:eastAsia="宋体" w:cs="宋体"/>
                <w:color w:val="auto"/>
                <w:kern w:val="0"/>
                <w:sz w:val="22"/>
                <w:highlight w:val="none"/>
              </w:rPr>
            </w:pPr>
            <w:r>
              <w:rPr>
                <w:rFonts w:hint="eastAsia" w:ascii="宋体" w:eastAsia="宋体" w:cs="宋体"/>
                <w:color w:val="auto"/>
                <w:kern w:val="0"/>
                <w:sz w:val="22"/>
                <w:highlight w:val="none"/>
              </w:rPr>
              <w:t>温州市政府采购信用融资合作银行</w:t>
            </w:r>
          </w:p>
        </w:tc>
        <w:tc>
          <w:tcPr>
            <w:tcW w:w="3685" w:type="dxa"/>
            <w:gridSpan w:val="2"/>
            <w:noWrap w:val="0"/>
            <w:vAlign w:val="top"/>
          </w:tcPr>
          <w:p w14:paraId="2E760453">
            <w:pPr>
              <w:pStyle w:val="85"/>
              <w:spacing w:line="360" w:lineRule="auto"/>
              <w:ind w:firstLine="0" w:firstLineChars="0"/>
              <w:jc w:val="center"/>
              <w:rPr>
                <w:rFonts w:hint="eastAsia" w:ascii="宋体" w:eastAsia="宋体" w:cs="宋体"/>
                <w:color w:val="auto"/>
                <w:kern w:val="0"/>
                <w:sz w:val="22"/>
                <w:highlight w:val="none"/>
              </w:rPr>
            </w:pPr>
            <w:r>
              <w:rPr>
                <w:rFonts w:hint="eastAsia" w:ascii="宋体" w:eastAsia="宋体" w:cs="宋体"/>
                <w:color w:val="auto"/>
                <w:kern w:val="0"/>
                <w:sz w:val="22"/>
                <w:highlight w:val="none"/>
              </w:rPr>
              <w:t>选择作为意向融资银行（可多选）</w:t>
            </w:r>
          </w:p>
        </w:tc>
      </w:tr>
      <w:tr w14:paraId="28B96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204" w:type="dxa"/>
            <w:gridSpan w:val="4"/>
            <w:noWrap w:val="0"/>
            <w:vAlign w:val="top"/>
          </w:tcPr>
          <w:p w14:paraId="567B4F19">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温州银行股份有限公司温州分行</w:t>
            </w:r>
          </w:p>
        </w:tc>
        <w:tc>
          <w:tcPr>
            <w:tcW w:w="3685" w:type="dxa"/>
            <w:gridSpan w:val="2"/>
            <w:noWrap w:val="0"/>
            <w:vAlign w:val="top"/>
          </w:tcPr>
          <w:p w14:paraId="6547B64E">
            <w:pPr>
              <w:pStyle w:val="85"/>
              <w:spacing w:line="360" w:lineRule="auto"/>
              <w:ind w:firstLine="0" w:firstLineChars="0"/>
              <w:rPr>
                <w:rFonts w:hint="eastAsia" w:ascii="宋体" w:eastAsia="宋体" w:cs="宋体"/>
                <w:color w:val="auto"/>
                <w:kern w:val="0"/>
                <w:sz w:val="22"/>
                <w:highlight w:val="none"/>
              </w:rPr>
            </w:pPr>
          </w:p>
        </w:tc>
      </w:tr>
      <w:tr w14:paraId="537EB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204" w:type="dxa"/>
            <w:gridSpan w:val="4"/>
            <w:noWrap w:val="0"/>
            <w:vAlign w:val="top"/>
          </w:tcPr>
          <w:p w14:paraId="50CCC78F">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温州银行股份有限公司鹿城分行</w:t>
            </w:r>
          </w:p>
        </w:tc>
        <w:tc>
          <w:tcPr>
            <w:tcW w:w="3685" w:type="dxa"/>
            <w:gridSpan w:val="2"/>
            <w:noWrap w:val="0"/>
            <w:vAlign w:val="top"/>
          </w:tcPr>
          <w:p w14:paraId="583B1C16">
            <w:pPr>
              <w:pStyle w:val="85"/>
              <w:spacing w:line="360" w:lineRule="auto"/>
              <w:ind w:firstLine="0" w:firstLineChars="0"/>
              <w:rPr>
                <w:rFonts w:hint="eastAsia" w:ascii="宋体" w:eastAsia="宋体" w:cs="宋体"/>
                <w:color w:val="auto"/>
                <w:kern w:val="0"/>
                <w:sz w:val="22"/>
                <w:highlight w:val="none"/>
              </w:rPr>
            </w:pPr>
          </w:p>
        </w:tc>
      </w:tr>
      <w:tr w14:paraId="77DB7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noWrap w:val="0"/>
            <w:vAlign w:val="top"/>
          </w:tcPr>
          <w:p w14:paraId="32E345C7">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中国工商银行股份有限公司温州分行</w:t>
            </w:r>
          </w:p>
        </w:tc>
        <w:tc>
          <w:tcPr>
            <w:tcW w:w="3685" w:type="dxa"/>
            <w:gridSpan w:val="2"/>
            <w:noWrap w:val="0"/>
            <w:vAlign w:val="top"/>
          </w:tcPr>
          <w:p w14:paraId="4C1E8917">
            <w:pPr>
              <w:pStyle w:val="85"/>
              <w:spacing w:line="360" w:lineRule="auto"/>
              <w:ind w:firstLine="0" w:firstLineChars="0"/>
              <w:rPr>
                <w:rFonts w:hint="eastAsia" w:ascii="宋体" w:eastAsia="宋体" w:cs="宋体"/>
                <w:color w:val="auto"/>
                <w:kern w:val="0"/>
                <w:sz w:val="22"/>
                <w:highlight w:val="none"/>
              </w:rPr>
            </w:pPr>
          </w:p>
        </w:tc>
      </w:tr>
      <w:tr w14:paraId="253F8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6204" w:type="dxa"/>
            <w:gridSpan w:val="4"/>
            <w:noWrap w:val="0"/>
            <w:vAlign w:val="top"/>
          </w:tcPr>
          <w:p w14:paraId="1EDC43DB">
            <w:pPr>
              <w:rPr>
                <w:rFonts w:hint="eastAsia" w:ascii="宋体" w:cs="宋体"/>
                <w:color w:val="auto"/>
                <w:sz w:val="22"/>
                <w:highlight w:val="none"/>
              </w:rPr>
            </w:pPr>
            <w:r>
              <w:rPr>
                <w:rFonts w:hint="eastAsia" w:ascii="宋体" w:cs="宋体"/>
                <w:color w:val="auto"/>
                <w:sz w:val="22"/>
                <w:highlight w:val="none"/>
              </w:rPr>
              <w:t>中国建设银行股份有限公司温州分行</w:t>
            </w:r>
          </w:p>
        </w:tc>
        <w:tc>
          <w:tcPr>
            <w:tcW w:w="3685" w:type="dxa"/>
            <w:gridSpan w:val="2"/>
            <w:noWrap w:val="0"/>
            <w:vAlign w:val="top"/>
          </w:tcPr>
          <w:p w14:paraId="6B3B996E">
            <w:pPr>
              <w:rPr>
                <w:rFonts w:hint="eastAsia" w:ascii="宋体" w:cs="宋体"/>
                <w:color w:val="auto"/>
                <w:sz w:val="22"/>
                <w:highlight w:val="none"/>
              </w:rPr>
            </w:pPr>
          </w:p>
        </w:tc>
      </w:tr>
      <w:tr w14:paraId="19760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noWrap w:val="0"/>
            <w:vAlign w:val="top"/>
          </w:tcPr>
          <w:p w14:paraId="57BFDE5C">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中国邮政储蓄银行股份有限公司温州市分行</w:t>
            </w:r>
          </w:p>
        </w:tc>
        <w:tc>
          <w:tcPr>
            <w:tcW w:w="3685" w:type="dxa"/>
            <w:gridSpan w:val="2"/>
            <w:noWrap w:val="0"/>
            <w:vAlign w:val="top"/>
          </w:tcPr>
          <w:p w14:paraId="75E40C89">
            <w:pPr>
              <w:pStyle w:val="85"/>
              <w:spacing w:line="360" w:lineRule="auto"/>
              <w:ind w:firstLine="0" w:firstLineChars="0"/>
              <w:rPr>
                <w:rFonts w:hint="eastAsia" w:ascii="宋体" w:eastAsia="宋体" w:cs="宋体"/>
                <w:color w:val="auto"/>
                <w:kern w:val="0"/>
                <w:sz w:val="22"/>
                <w:highlight w:val="none"/>
              </w:rPr>
            </w:pPr>
          </w:p>
        </w:tc>
      </w:tr>
      <w:tr w14:paraId="3D682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noWrap w:val="0"/>
            <w:vAlign w:val="top"/>
          </w:tcPr>
          <w:p w14:paraId="246A8FB0">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中国民生银行股份有限公司温州分行</w:t>
            </w:r>
          </w:p>
        </w:tc>
        <w:tc>
          <w:tcPr>
            <w:tcW w:w="3685" w:type="dxa"/>
            <w:gridSpan w:val="2"/>
            <w:noWrap w:val="0"/>
            <w:vAlign w:val="top"/>
          </w:tcPr>
          <w:p w14:paraId="319DBA10">
            <w:pPr>
              <w:pStyle w:val="85"/>
              <w:spacing w:line="360" w:lineRule="auto"/>
              <w:ind w:firstLine="0" w:firstLineChars="0"/>
              <w:rPr>
                <w:rFonts w:hint="eastAsia" w:ascii="宋体" w:eastAsia="宋体" w:cs="宋体"/>
                <w:color w:val="auto"/>
                <w:kern w:val="0"/>
                <w:sz w:val="22"/>
                <w:highlight w:val="none"/>
              </w:rPr>
            </w:pPr>
          </w:p>
        </w:tc>
      </w:tr>
      <w:tr w14:paraId="1672F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noWrap w:val="0"/>
            <w:vAlign w:val="top"/>
          </w:tcPr>
          <w:p w14:paraId="1FAD8F7A">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宁波银行股份有限公司温州分行</w:t>
            </w:r>
          </w:p>
        </w:tc>
        <w:tc>
          <w:tcPr>
            <w:tcW w:w="3685" w:type="dxa"/>
            <w:gridSpan w:val="2"/>
            <w:noWrap w:val="0"/>
            <w:vAlign w:val="top"/>
          </w:tcPr>
          <w:p w14:paraId="4E12898B">
            <w:pPr>
              <w:pStyle w:val="85"/>
              <w:spacing w:line="360" w:lineRule="auto"/>
              <w:ind w:firstLine="0" w:firstLineChars="0"/>
              <w:rPr>
                <w:rFonts w:hint="eastAsia" w:ascii="宋体" w:eastAsia="宋体" w:cs="宋体"/>
                <w:color w:val="auto"/>
                <w:kern w:val="0"/>
                <w:sz w:val="22"/>
                <w:highlight w:val="none"/>
              </w:rPr>
            </w:pPr>
          </w:p>
        </w:tc>
      </w:tr>
      <w:tr w14:paraId="7ACEB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noWrap w:val="0"/>
            <w:vAlign w:val="top"/>
          </w:tcPr>
          <w:p w14:paraId="614D1148">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杭州银行股份有限公司温州分行</w:t>
            </w:r>
          </w:p>
        </w:tc>
        <w:tc>
          <w:tcPr>
            <w:tcW w:w="3685" w:type="dxa"/>
            <w:gridSpan w:val="2"/>
            <w:noWrap w:val="0"/>
            <w:vAlign w:val="top"/>
          </w:tcPr>
          <w:p w14:paraId="2FEEE808">
            <w:pPr>
              <w:pStyle w:val="85"/>
              <w:spacing w:line="360" w:lineRule="auto"/>
              <w:ind w:firstLine="0" w:firstLineChars="0"/>
              <w:rPr>
                <w:rFonts w:hint="eastAsia" w:ascii="宋体" w:eastAsia="宋体" w:cs="宋体"/>
                <w:color w:val="auto"/>
                <w:kern w:val="0"/>
                <w:sz w:val="22"/>
                <w:highlight w:val="none"/>
              </w:rPr>
            </w:pPr>
          </w:p>
        </w:tc>
      </w:tr>
      <w:tr w14:paraId="7D303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noWrap w:val="0"/>
            <w:vAlign w:val="top"/>
          </w:tcPr>
          <w:p w14:paraId="396EF629">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招商银行股份有限公司温州分行</w:t>
            </w:r>
          </w:p>
        </w:tc>
        <w:tc>
          <w:tcPr>
            <w:tcW w:w="3685" w:type="dxa"/>
            <w:gridSpan w:val="2"/>
            <w:noWrap w:val="0"/>
            <w:vAlign w:val="top"/>
          </w:tcPr>
          <w:p w14:paraId="6A8FEE1A">
            <w:pPr>
              <w:pStyle w:val="85"/>
              <w:spacing w:line="360" w:lineRule="auto"/>
              <w:ind w:firstLine="0" w:firstLineChars="0"/>
              <w:rPr>
                <w:rFonts w:hint="eastAsia" w:ascii="宋体" w:eastAsia="宋体" w:cs="宋体"/>
                <w:color w:val="auto"/>
                <w:kern w:val="0"/>
                <w:sz w:val="22"/>
                <w:highlight w:val="none"/>
              </w:rPr>
            </w:pPr>
          </w:p>
        </w:tc>
      </w:tr>
      <w:tr w14:paraId="05C6D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noWrap w:val="0"/>
            <w:vAlign w:val="top"/>
          </w:tcPr>
          <w:p w14:paraId="1A1B9806">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兴业银行股份有限公司温州分行</w:t>
            </w:r>
          </w:p>
        </w:tc>
        <w:tc>
          <w:tcPr>
            <w:tcW w:w="3685" w:type="dxa"/>
            <w:gridSpan w:val="2"/>
            <w:noWrap w:val="0"/>
            <w:vAlign w:val="top"/>
          </w:tcPr>
          <w:p w14:paraId="770E3CCC">
            <w:pPr>
              <w:pStyle w:val="85"/>
              <w:spacing w:line="360" w:lineRule="auto"/>
              <w:ind w:firstLine="0" w:firstLineChars="0"/>
              <w:rPr>
                <w:rFonts w:hint="eastAsia" w:ascii="宋体" w:eastAsia="宋体" w:cs="宋体"/>
                <w:color w:val="auto"/>
                <w:kern w:val="0"/>
                <w:sz w:val="22"/>
                <w:highlight w:val="none"/>
              </w:rPr>
            </w:pPr>
          </w:p>
        </w:tc>
      </w:tr>
      <w:tr w14:paraId="20CFA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noWrap w:val="0"/>
            <w:vAlign w:val="top"/>
          </w:tcPr>
          <w:p w14:paraId="1DB2A5A6">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交通银行股份有限公司温州分行</w:t>
            </w:r>
          </w:p>
        </w:tc>
        <w:tc>
          <w:tcPr>
            <w:tcW w:w="3685" w:type="dxa"/>
            <w:gridSpan w:val="2"/>
            <w:noWrap w:val="0"/>
            <w:vAlign w:val="top"/>
          </w:tcPr>
          <w:p w14:paraId="0EFD7924">
            <w:pPr>
              <w:pStyle w:val="85"/>
              <w:spacing w:line="360" w:lineRule="auto"/>
              <w:ind w:firstLine="0" w:firstLineChars="0"/>
              <w:rPr>
                <w:rFonts w:hint="eastAsia" w:ascii="宋体" w:eastAsia="宋体" w:cs="宋体"/>
                <w:color w:val="auto"/>
                <w:kern w:val="0"/>
                <w:sz w:val="22"/>
                <w:highlight w:val="none"/>
              </w:rPr>
            </w:pPr>
          </w:p>
        </w:tc>
      </w:tr>
      <w:tr w14:paraId="01B4C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204" w:type="dxa"/>
            <w:gridSpan w:val="4"/>
            <w:noWrap w:val="0"/>
            <w:vAlign w:val="top"/>
          </w:tcPr>
          <w:p w14:paraId="0F34C48E">
            <w:pPr>
              <w:pStyle w:val="85"/>
              <w:spacing w:line="360" w:lineRule="auto"/>
              <w:ind w:firstLine="0" w:firstLineChars="0"/>
              <w:rPr>
                <w:rFonts w:hint="eastAsia" w:ascii="宋体" w:eastAsia="宋体" w:cs="宋体"/>
                <w:color w:val="auto"/>
                <w:kern w:val="0"/>
                <w:sz w:val="22"/>
                <w:highlight w:val="none"/>
              </w:rPr>
            </w:pPr>
            <w:r>
              <w:rPr>
                <w:rFonts w:hint="eastAsia" w:ascii="宋体" w:eastAsia="宋体" w:cs="宋体"/>
                <w:color w:val="auto"/>
                <w:kern w:val="0"/>
                <w:sz w:val="22"/>
                <w:highlight w:val="none"/>
              </w:rPr>
              <w:t>上海浦东发展银行股份有限公司温州分行</w:t>
            </w:r>
          </w:p>
        </w:tc>
        <w:tc>
          <w:tcPr>
            <w:tcW w:w="3685" w:type="dxa"/>
            <w:gridSpan w:val="2"/>
            <w:noWrap w:val="0"/>
            <w:vAlign w:val="top"/>
          </w:tcPr>
          <w:p w14:paraId="0D58D00E">
            <w:pPr>
              <w:pStyle w:val="85"/>
              <w:spacing w:line="360" w:lineRule="auto"/>
              <w:ind w:firstLine="0" w:firstLineChars="0"/>
              <w:rPr>
                <w:rFonts w:hint="eastAsia" w:ascii="宋体" w:eastAsia="宋体" w:cs="宋体"/>
                <w:color w:val="auto"/>
                <w:kern w:val="0"/>
                <w:sz w:val="22"/>
                <w:highlight w:val="none"/>
              </w:rPr>
            </w:pPr>
          </w:p>
        </w:tc>
      </w:tr>
    </w:tbl>
    <w:p w14:paraId="42ECD75B">
      <w:pPr>
        <w:rPr>
          <w:rFonts w:hint="eastAsia" w:ascii="宋体" w:cs="宋体"/>
          <w:color w:val="auto"/>
          <w:sz w:val="22"/>
          <w:highlight w:val="none"/>
        </w:rPr>
      </w:pPr>
    </w:p>
    <w:p w14:paraId="7788189B">
      <w:pPr>
        <w:rPr>
          <w:rFonts w:hint="eastAsia" w:ascii="宋体" w:cs="宋体"/>
          <w:color w:val="auto"/>
          <w:sz w:val="22"/>
          <w:highlight w:val="none"/>
        </w:rPr>
      </w:pPr>
      <w:r>
        <w:rPr>
          <w:rFonts w:hint="eastAsia" w:ascii="宋体" w:cs="宋体"/>
          <w:color w:val="auto"/>
          <w:sz w:val="22"/>
          <w:highlight w:val="none"/>
        </w:rPr>
        <w:t>注：1、本表填写对象为注册地在温州市域内的供应商。</w:t>
      </w:r>
    </w:p>
    <w:p w14:paraId="6112B5E4">
      <w:pPr>
        <w:spacing w:line="588" w:lineRule="exact"/>
        <w:ind w:firstLine="446" w:firstLineChars="200"/>
        <w:rPr>
          <w:rFonts w:hint="eastAsia" w:ascii="宋体" w:cs="宋体"/>
          <w:b/>
          <w:color w:val="auto"/>
          <w:sz w:val="22"/>
          <w:highlight w:val="none"/>
        </w:rPr>
      </w:pPr>
      <w:r>
        <w:rPr>
          <w:rFonts w:hint="eastAsia" w:ascii="宋体" w:cs="宋体"/>
          <w:color w:val="auto"/>
          <w:sz w:val="22"/>
          <w:highlight w:val="none"/>
        </w:rPr>
        <w:t>2、财政部门根据企业自行选择，将本表及企业相关信息推送至相对应的融资意向银行经办人。</w:t>
      </w:r>
    </w:p>
    <w:p w14:paraId="64F9B328">
      <w:pPr>
        <w:snapToGrid w:val="0"/>
        <w:spacing w:line="380" w:lineRule="exact"/>
        <w:jc w:val="center"/>
        <w:rPr>
          <w:rFonts w:hint="eastAsia" w:ascii="宋体" w:cs="宋体"/>
          <w:color w:val="auto"/>
          <w:sz w:val="36"/>
          <w:highlight w:val="none"/>
        </w:rPr>
      </w:pPr>
      <w:r>
        <w:rPr>
          <w:rFonts w:hint="eastAsia" w:ascii="宋体" w:cs="宋体"/>
          <w:color w:val="auto"/>
          <w:sz w:val="36"/>
          <w:highlight w:val="none"/>
        </w:rPr>
        <w:br w:type="page"/>
      </w:r>
      <w:bookmarkStart w:id="64" w:name="_Toc29876_WPSOffice_Level1"/>
    </w:p>
    <w:p w14:paraId="31E54DB0">
      <w:pPr>
        <w:snapToGrid w:val="0"/>
        <w:spacing w:line="380" w:lineRule="exact"/>
        <w:jc w:val="center"/>
        <w:rPr>
          <w:rFonts w:hint="eastAsia" w:ascii="宋体" w:cs="宋体"/>
          <w:color w:val="auto"/>
          <w:sz w:val="36"/>
          <w:highlight w:val="none"/>
        </w:rPr>
      </w:pPr>
    </w:p>
    <w:p w14:paraId="709165F7">
      <w:pPr>
        <w:snapToGrid w:val="0"/>
        <w:spacing w:line="380" w:lineRule="exact"/>
        <w:jc w:val="center"/>
        <w:rPr>
          <w:rFonts w:hint="eastAsia" w:ascii="宋体" w:cs="宋体"/>
          <w:color w:val="auto"/>
          <w:sz w:val="36"/>
          <w:highlight w:val="none"/>
        </w:rPr>
      </w:pPr>
    </w:p>
    <w:p w14:paraId="04A11FF9">
      <w:pPr>
        <w:snapToGrid w:val="0"/>
        <w:spacing w:line="380" w:lineRule="exact"/>
        <w:jc w:val="center"/>
        <w:rPr>
          <w:rFonts w:hint="eastAsia" w:ascii="宋体" w:cs="宋体"/>
          <w:color w:val="auto"/>
          <w:sz w:val="22"/>
          <w:highlight w:val="none"/>
        </w:rPr>
      </w:pPr>
      <w:r>
        <w:rPr>
          <w:rFonts w:hint="eastAsia" w:ascii="宋体" w:cs="宋体"/>
          <w:b/>
          <w:color w:val="auto"/>
          <w:sz w:val="32"/>
          <w:szCs w:val="32"/>
          <w:highlight w:val="none"/>
        </w:rPr>
        <w:t>第五部分、合同格式</w:t>
      </w:r>
      <w:bookmarkEnd w:id="64"/>
    </w:p>
    <w:p w14:paraId="64B901C5">
      <w:pPr>
        <w:pStyle w:val="14"/>
        <w:tabs>
          <w:tab w:val="left" w:pos="0"/>
        </w:tabs>
        <w:jc w:val="center"/>
        <w:rPr>
          <w:rFonts w:hint="eastAsia" w:ascii="宋体" w:hAnsi="宋体" w:cs="宋体"/>
          <w:b/>
          <w:bCs/>
          <w:color w:val="auto"/>
          <w:spacing w:val="-20"/>
          <w:kern w:val="44"/>
          <w:sz w:val="48"/>
          <w:szCs w:val="48"/>
          <w:highlight w:val="none"/>
        </w:rPr>
      </w:pPr>
      <w:bookmarkStart w:id="65" w:name="_Toc11700_WPSOffice_Level1"/>
    </w:p>
    <w:p w14:paraId="6BA64491">
      <w:pPr>
        <w:pStyle w:val="14"/>
        <w:tabs>
          <w:tab w:val="left" w:pos="0"/>
        </w:tabs>
        <w:jc w:val="center"/>
        <w:rPr>
          <w:rFonts w:hint="eastAsia" w:ascii="宋体" w:hAnsi="宋体" w:cs="宋体"/>
          <w:b/>
          <w:bCs/>
          <w:color w:val="auto"/>
          <w:spacing w:val="-20"/>
          <w:kern w:val="44"/>
          <w:sz w:val="48"/>
          <w:szCs w:val="48"/>
          <w:highlight w:val="none"/>
        </w:rPr>
      </w:pPr>
    </w:p>
    <w:p w14:paraId="20496B21">
      <w:pPr>
        <w:pStyle w:val="14"/>
        <w:tabs>
          <w:tab w:val="left" w:pos="0"/>
        </w:tabs>
        <w:jc w:val="center"/>
        <w:rPr>
          <w:rFonts w:hint="eastAsia" w:ascii="宋体" w:hAnsi="宋体" w:cs="宋体"/>
          <w:b/>
          <w:bCs/>
          <w:color w:val="auto"/>
          <w:spacing w:val="-20"/>
          <w:kern w:val="44"/>
          <w:sz w:val="48"/>
          <w:szCs w:val="48"/>
          <w:highlight w:val="none"/>
        </w:rPr>
      </w:pPr>
    </w:p>
    <w:p w14:paraId="0101EBA4">
      <w:pPr>
        <w:pStyle w:val="14"/>
        <w:tabs>
          <w:tab w:val="left" w:pos="0"/>
        </w:tabs>
        <w:jc w:val="center"/>
        <w:rPr>
          <w:rFonts w:hint="eastAsia" w:ascii="宋体" w:hAnsi="宋体" w:cs="宋体"/>
          <w:b/>
          <w:bCs/>
          <w:color w:val="auto"/>
          <w:spacing w:val="-20"/>
          <w:kern w:val="44"/>
          <w:sz w:val="48"/>
          <w:szCs w:val="48"/>
          <w:highlight w:val="none"/>
        </w:rPr>
      </w:pPr>
    </w:p>
    <w:p w14:paraId="7CD192BB">
      <w:pPr>
        <w:pStyle w:val="14"/>
        <w:tabs>
          <w:tab w:val="left" w:pos="0"/>
        </w:tabs>
        <w:jc w:val="center"/>
        <w:rPr>
          <w:rFonts w:hint="eastAsia" w:ascii="宋体" w:hAnsi="宋体" w:cs="宋体"/>
          <w:b/>
          <w:bCs/>
          <w:color w:val="auto"/>
          <w:spacing w:val="-20"/>
          <w:kern w:val="44"/>
          <w:sz w:val="48"/>
          <w:szCs w:val="48"/>
          <w:highlight w:val="none"/>
        </w:rPr>
      </w:pPr>
    </w:p>
    <w:p w14:paraId="10DB92A8">
      <w:pPr>
        <w:pStyle w:val="14"/>
        <w:tabs>
          <w:tab w:val="left" w:pos="0"/>
        </w:tabs>
        <w:jc w:val="center"/>
        <w:rPr>
          <w:rFonts w:ascii="宋体" w:hAnsi="宋体" w:cs="宋体"/>
          <w:b/>
          <w:bCs/>
          <w:color w:val="auto"/>
          <w:spacing w:val="-20"/>
          <w:kern w:val="44"/>
          <w:sz w:val="48"/>
          <w:szCs w:val="48"/>
          <w:highlight w:val="none"/>
        </w:rPr>
      </w:pPr>
      <w:r>
        <w:rPr>
          <w:rFonts w:hint="eastAsia" w:ascii="宋体" w:hAnsi="宋体" w:cs="宋体"/>
          <w:b/>
          <w:bCs/>
          <w:color w:val="auto"/>
          <w:spacing w:val="-20"/>
          <w:kern w:val="44"/>
          <w:sz w:val="48"/>
          <w:szCs w:val="48"/>
          <w:highlight w:val="none"/>
        </w:rPr>
        <w:t>政府采购货物买卖合同</w:t>
      </w:r>
    </w:p>
    <w:p w14:paraId="1C45E194">
      <w:pPr>
        <w:rPr>
          <w:rFonts w:ascii="宋体" w:hAnsi="宋体" w:cs="宋体"/>
          <w:b/>
          <w:bCs/>
          <w:color w:val="auto"/>
          <w:spacing w:val="-20"/>
          <w:kern w:val="44"/>
          <w:sz w:val="40"/>
          <w:szCs w:val="40"/>
          <w:highlight w:val="none"/>
        </w:rPr>
      </w:pPr>
    </w:p>
    <w:p w14:paraId="5D68ED2B">
      <w:pPr>
        <w:rPr>
          <w:rFonts w:ascii="宋体" w:hAnsi="宋体" w:cs="宋体"/>
          <w:b/>
          <w:bCs/>
          <w:color w:val="auto"/>
          <w:spacing w:val="-20"/>
          <w:kern w:val="44"/>
          <w:sz w:val="40"/>
          <w:szCs w:val="40"/>
          <w:highlight w:val="none"/>
        </w:rPr>
      </w:pPr>
    </w:p>
    <w:p w14:paraId="4F7658DD">
      <w:pPr>
        <w:rPr>
          <w:rFonts w:ascii="宋体" w:hAnsi="宋体" w:cs="宋体"/>
          <w:b/>
          <w:bCs/>
          <w:color w:val="auto"/>
          <w:spacing w:val="-20"/>
          <w:kern w:val="44"/>
          <w:sz w:val="40"/>
          <w:szCs w:val="40"/>
          <w:highlight w:val="none"/>
        </w:rPr>
      </w:pPr>
    </w:p>
    <w:p w14:paraId="0665BC17">
      <w:pPr>
        <w:spacing w:line="360" w:lineRule="auto"/>
        <w:ind w:left="426" w:left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z w:val="32"/>
          <w:szCs w:val="32"/>
          <w:highlight w:val="none"/>
          <w:u w:val="single"/>
        </w:rPr>
        <w:t xml:space="preserve">                             </w:t>
      </w:r>
    </w:p>
    <w:p w14:paraId="12CD1803">
      <w:pPr>
        <w:spacing w:line="360" w:lineRule="auto"/>
        <w:ind w:left="426" w:left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p>
    <w:p w14:paraId="4D42C8E8">
      <w:pPr>
        <w:spacing w:line="360" w:lineRule="auto"/>
        <w:ind w:left="426" w:leftChars="200"/>
        <w:rPr>
          <w:color w:val="auto"/>
          <w:sz w:val="32"/>
          <w:szCs w:val="32"/>
          <w:highlight w:val="none"/>
        </w:rPr>
      </w:pPr>
      <w:r>
        <w:rPr>
          <w:rFonts w:hint="eastAsia"/>
          <w:color w:val="auto"/>
          <w:sz w:val="32"/>
          <w:szCs w:val="32"/>
          <w:highlight w:val="none"/>
        </w:rPr>
        <w:t>甲    方：</w:t>
      </w:r>
      <w:r>
        <w:rPr>
          <w:rFonts w:hint="eastAsia"/>
          <w:color w:val="auto"/>
          <w:sz w:val="32"/>
          <w:szCs w:val="32"/>
          <w:highlight w:val="none"/>
          <w:u w:val="single"/>
        </w:rPr>
        <w:t xml:space="preserve">                             </w:t>
      </w:r>
    </w:p>
    <w:p w14:paraId="30407FC7">
      <w:pPr>
        <w:spacing w:line="360" w:lineRule="auto"/>
        <w:ind w:left="426" w:leftChars="200"/>
        <w:rPr>
          <w:color w:val="auto"/>
          <w:sz w:val="32"/>
          <w:szCs w:val="32"/>
          <w:highlight w:val="none"/>
          <w:u w:val="single"/>
        </w:rPr>
      </w:pPr>
      <w:r>
        <w:rPr>
          <w:rFonts w:hint="eastAsia"/>
          <w:color w:val="auto"/>
          <w:sz w:val="32"/>
          <w:szCs w:val="32"/>
          <w:highlight w:val="none"/>
        </w:rPr>
        <w:t>乙    方：</w:t>
      </w:r>
      <w:r>
        <w:rPr>
          <w:rFonts w:hint="eastAsia"/>
          <w:color w:val="auto"/>
          <w:sz w:val="32"/>
          <w:szCs w:val="32"/>
          <w:highlight w:val="none"/>
          <w:u w:val="single"/>
        </w:rPr>
        <w:t xml:space="preserve">                             </w:t>
      </w:r>
    </w:p>
    <w:p w14:paraId="0CFE4100">
      <w:pPr>
        <w:spacing w:line="360" w:lineRule="auto"/>
        <w:ind w:left="426" w:left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p>
    <w:p w14:paraId="6DB55B78">
      <w:pPr>
        <w:rPr>
          <w:color w:val="auto"/>
          <w:highlight w:val="none"/>
        </w:rPr>
      </w:pPr>
    </w:p>
    <w:p w14:paraId="164020DD">
      <w:pPr>
        <w:rPr>
          <w:rFonts w:eastAsia="黑体"/>
          <w:color w:val="auto"/>
          <w:sz w:val="44"/>
          <w:szCs w:val="44"/>
          <w:highlight w:val="none"/>
        </w:rPr>
      </w:pPr>
      <w:r>
        <w:rPr>
          <w:rFonts w:eastAsia="黑体"/>
          <w:color w:val="auto"/>
          <w:sz w:val="44"/>
          <w:szCs w:val="44"/>
          <w:highlight w:val="none"/>
        </w:rPr>
        <w:br w:type="page"/>
      </w:r>
    </w:p>
    <w:p w14:paraId="7D0E9A85">
      <w:pPr>
        <w:pStyle w:val="3"/>
        <w:adjustRightInd w:val="0"/>
        <w:snapToGrid w:val="0"/>
        <w:spacing w:line="400" w:lineRule="exact"/>
        <w:jc w:val="center"/>
        <w:rPr>
          <w:rFonts w:ascii="黑体" w:hAnsi="华文中宋" w:eastAsia="黑体"/>
          <w:b w:val="0"/>
          <w:bCs w:val="0"/>
          <w:color w:val="auto"/>
          <w:sz w:val="28"/>
          <w:szCs w:val="28"/>
          <w:highlight w:val="none"/>
        </w:rPr>
      </w:pPr>
      <w:bookmarkStart w:id="66" w:name="_Toc22209"/>
      <w:r>
        <w:rPr>
          <w:rFonts w:hint="eastAsia" w:ascii="黑体" w:hAnsi="黑体" w:eastAsia="黑体"/>
          <w:b w:val="0"/>
          <w:bCs w:val="0"/>
          <w:color w:val="auto"/>
          <w:sz w:val="28"/>
          <w:szCs w:val="28"/>
          <w:highlight w:val="none"/>
        </w:rPr>
        <w:t xml:space="preserve">第一节 </w:t>
      </w:r>
      <w:r>
        <w:rPr>
          <w:rFonts w:hint="eastAsia" w:ascii="黑体" w:hAnsi="华文中宋" w:eastAsia="黑体"/>
          <w:b w:val="0"/>
          <w:bCs w:val="0"/>
          <w:color w:val="auto"/>
          <w:sz w:val="28"/>
          <w:szCs w:val="28"/>
          <w:highlight w:val="none"/>
        </w:rPr>
        <w:t>政府采购合同协议书</w:t>
      </w:r>
      <w:bookmarkEnd w:id="66"/>
    </w:p>
    <w:p w14:paraId="25739D1E">
      <w:pPr>
        <w:pStyle w:val="3"/>
        <w:adjustRightInd w:val="0"/>
        <w:snapToGrid w:val="0"/>
        <w:spacing w:line="400" w:lineRule="exact"/>
        <w:jc w:val="center"/>
        <w:rPr>
          <w:rFonts w:ascii="黑体" w:hAnsi="华文中宋" w:eastAsia="黑体"/>
          <w:b w:val="0"/>
          <w:bCs w:val="0"/>
          <w:color w:val="auto"/>
          <w:sz w:val="28"/>
          <w:szCs w:val="28"/>
          <w:highlight w:val="none"/>
        </w:rPr>
      </w:pPr>
    </w:p>
    <w:p w14:paraId="49B1C276">
      <w:pPr>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甲方（全称）：</w:t>
      </w:r>
      <w:r>
        <w:rPr>
          <w:rFonts w:hint="eastAsia" w:ascii="宋体" w:hAnsi="宋体"/>
          <w:color w:val="auto"/>
          <w:szCs w:val="21"/>
          <w:highlight w:val="none"/>
          <w:u w:val="single"/>
        </w:rPr>
        <w:t xml:space="preserve">                        </w:t>
      </w:r>
      <w:r>
        <w:rPr>
          <w:rFonts w:hint="eastAsia" w:ascii="宋体" w:hAnsi="宋体"/>
          <w:color w:val="auto"/>
          <w:szCs w:val="21"/>
          <w:highlight w:val="none"/>
        </w:rPr>
        <w:t>（采购人、受采购人委托签订合同的单位或采购</w:t>
      </w:r>
      <w:r>
        <w:rPr>
          <w:rFonts w:hint="eastAsia" w:ascii="宋体" w:hAnsi="宋体"/>
          <w:color w:val="auto"/>
          <w:szCs w:val="21"/>
          <w:highlight w:val="none"/>
        </w:rPr>
        <w:tab/>
      </w:r>
      <w:r>
        <w:rPr>
          <w:rFonts w:hint="eastAsia" w:ascii="宋体" w:hAnsi="宋体"/>
          <w:color w:val="auto"/>
          <w:szCs w:val="21"/>
          <w:highlight w:val="none"/>
        </w:rPr>
        <w:t xml:space="preserve">                                   文件约定的合同甲方）</w:t>
      </w:r>
    </w:p>
    <w:p w14:paraId="7F318EAF">
      <w:pPr>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乙方1（全称）：</w:t>
      </w:r>
      <w:r>
        <w:rPr>
          <w:rFonts w:hint="eastAsia" w:ascii="宋体" w:hAnsi="宋体"/>
          <w:color w:val="auto"/>
          <w:szCs w:val="21"/>
          <w:highlight w:val="none"/>
          <w:u w:val="single"/>
        </w:rPr>
        <w:t xml:space="preserve">                       </w:t>
      </w:r>
      <w:r>
        <w:rPr>
          <w:rFonts w:hint="eastAsia" w:ascii="宋体" w:hAnsi="宋体"/>
          <w:color w:val="auto"/>
          <w:szCs w:val="21"/>
          <w:highlight w:val="none"/>
        </w:rPr>
        <w:t>（供应商）</w:t>
      </w:r>
    </w:p>
    <w:p w14:paraId="46DE2885">
      <w:pPr>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乙方2（全称）：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136F6267">
      <w:pPr>
        <w:adjustRightInd w:val="0"/>
        <w:snapToGrid w:val="0"/>
        <w:spacing w:line="400" w:lineRule="exact"/>
        <w:rPr>
          <w:rFonts w:ascii="宋体" w:hAnsi="宋体"/>
          <w:color w:val="auto"/>
          <w:szCs w:val="21"/>
          <w:highlight w:val="none"/>
        </w:rPr>
      </w:pPr>
      <w:r>
        <w:rPr>
          <w:rFonts w:hint="eastAsia"/>
          <w:color w:val="auto"/>
          <w:highlight w:val="none"/>
        </w:rPr>
        <w:t>乙方</w:t>
      </w:r>
      <w:r>
        <w:rPr>
          <w:rFonts w:hint="eastAsia" w:ascii="宋体" w:hAnsi="宋体"/>
          <w:color w:val="auto"/>
          <w:szCs w:val="21"/>
          <w:highlight w:val="none"/>
        </w:rPr>
        <w:t>3</w:t>
      </w:r>
      <w:r>
        <w:rPr>
          <w:rFonts w:hint="eastAsia"/>
          <w:color w:val="auto"/>
          <w:highlight w:val="none"/>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32954F39">
      <w:pPr>
        <w:spacing w:line="400" w:lineRule="exact"/>
        <w:rPr>
          <w:color w:val="auto"/>
          <w:highlight w:val="none"/>
        </w:rPr>
      </w:pPr>
    </w:p>
    <w:p w14:paraId="7D4366A8">
      <w:pPr>
        <w:pStyle w:val="8"/>
        <w:adjustRightInd w:val="0"/>
        <w:snapToGrid w:val="0"/>
        <w:spacing w:line="400" w:lineRule="exact"/>
        <w:ind w:left="0" w:firstLine="486" w:firstLineChars="200"/>
        <w:rPr>
          <w:rFonts w:ascii="宋体" w:hAnsi="宋体"/>
          <w:color w:val="auto"/>
          <w:szCs w:val="21"/>
          <w:highlight w:val="none"/>
        </w:rPr>
      </w:pPr>
      <w:r>
        <w:rPr>
          <w:rFonts w:hint="eastAsia" w:ascii="宋体" w:hAnsi="宋体"/>
          <w:color w:val="auto"/>
          <w:szCs w:val="21"/>
          <w:highlight w:val="none"/>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761B635C">
      <w:pPr>
        <w:numPr>
          <w:ilvl w:val="0"/>
          <w:numId w:val="12"/>
        </w:numPr>
        <w:adjustRightInd w:val="0"/>
        <w:snapToGrid w:val="0"/>
        <w:spacing w:line="400" w:lineRule="exact"/>
        <w:ind w:firstLine="426" w:firstLineChars="200"/>
        <w:rPr>
          <w:rFonts w:ascii="宋体" w:hAnsi="宋体"/>
          <w:b/>
          <w:color w:val="auto"/>
          <w:szCs w:val="21"/>
          <w:highlight w:val="none"/>
        </w:rPr>
      </w:pPr>
      <w:r>
        <w:rPr>
          <w:rFonts w:hint="eastAsia" w:ascii="宋体" w:hAnsi="宋体"/>
          <w:b/>
          <w:color w:val="auto"/>
          <w:szCs w:val="21"/>
          <w:highlight w:val="none"/>
        </w:rPr>
        <w:t>项目信息</w:t>
      </w:r>
    </w:p>
    <w:p w14:paraId="6B69109A">
      <w:pPr>
        <w:pStyle w:val="8"/>
        <w:numPr>
          <w:ilvl w:val="0"/>
          <w:numId w:val="13"/>
        </w:numPr>
        <w:adjustRightInd w:val="0"/>
        <w:snapToGrid w:val="0"/>
        <w:spacing w:line="400" w:lineRule="exact"/>
        <w:ind w:left="0" w:firstLine="486" w:firstLineChars="200"/>
        <w:rPr>
          <w:rFonts w:ascii="宋体" w:hAnsi="宋体"/>
          <w:color w:val="auto"/>
          <w:szCs w:val="21"/>
          <w:highlight w:val="none"/>
          <w:u w:val="single"/>
        </w:rPr>
      </w:pPr>
      <w:r>
        <w:rPr>
          <w:rFonts w:hint="eastAsia" w:ascii="宋体" w:hAnsi="宋体"/>
          <w:color w:val="auto"/>
          <w:szCs w:val="21"/>
          <w:highlight w:val="none"/>
        </w:rPr>
        <w:t>采购项目名称：</w:t>
      </w:r>
      <w:r>
        <w:rPr>
          <w:rFonts w:ascii="宋体" w:hAnsi="宋体"/>
          <w:color w:val="auto"/>
          <w:szCs w:val="21"/>
          <w:highlight w:val="none"/>
          <w:u w:val="single"/>
        </w:rPr>
        <w:t xml:space="preserve">                                          </w:t>
      </w:r>
    </w:p>
    <w:p w14:paraId="67C4C553">
      <w:pPr>
        <w:pStyle w:val="8"/>
        <w:numPr>
          <w:ilvl w:val="255"/>
          <w:numId w:val="0"/>
        </w:numPr>
        <w:tabs>
          <w:tab w:val="left" w:pos="999"/>
        </w:tabs>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 xml:space="preserve">         采购项目编号：</w:t>
      </w:r>
      <w:r>
        <w:rPr>
          <w:rFonts w:ascii="宋体" w:hAnsi="宋体"/>
          <w:color w:val="auto"/>
          <w:szCs w:val="21"/>
          <w:highlight w:val="none"/>
          <w:u w:val="single"/>
        </w:rPr>
        <w:t xml:space="preserve">                                          </w:t>
      </w:r>
    </w:p>
    <w:p w14:paraId="28129BAC">
      <w:pPr>
        <w:pStyle w:val="8"/>
        <w:adjustRightInd w:val="0"/>
        <w:snapToGrid w:val="0"/>
        <w:spacing w:line="400" w:lineRule="exact"/>
        <w:ind w:left="0" w:firstLine="486" w:firstLineChars="200"/>
        <w:rPr>
          <w:rFonts w:ascii="宋体" w:hAnsi="宋体"/>
          <w:color w:val="auto"/>
          <w:szCs w:val="21"/>
          <w:highlight w:val="none"/>
        </w:rPr>
      </w:pPr>
      <w:r>
        <w:rPr>
          <w:rFonts w:hint="eastAsia" w:ascii="宋体" w:hAnsi="宋体"/>
          <w:color w:val="auto"/>
          <w:szCs w:val="21"/>
          <w:highlight w:val="none"/>
        </w:rPr>
        <w:t>（2）采购计划编号：</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p>
    <w:p w14:paraId="70C65A0F">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（3）项目内容：</w:t>
      </w:r>
    </w:p>
    <w:p w14:paraId="459A8C64">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 xml:space="preserve">     采购标的及数量（台/套</w:t>
      </w:r>
      <w:r>
        <w:rPr>
          <w:rFonts w:ascii="宋体" w:hAnsi="宋体"/>
          <w:color w:val="auto"/>
          <w:szCs w:val="21"/>
          <w:highlight w:val="none"/>
          <w:lang w:val="en"/>
        </w:rPr>
        <w:t>/</w:t>
      </w:r>
      <w:r>
        <w:rPr>
          <w:rFonts w:hint="eastAsia" w:ascii="宋体" w:hAnsi="宋体"/>
          <w:color w:val="auto"/>
          <w:szCs w:val="21"/>
          <w:highlight w:val="none"/>
          <w:lang w:val="en"/>
        </w:rPr>
        <w:t>个</w:t>
      </w:r>
      <w:r>
        <w:rPr>
          <w:rFonts w:ascii="宋体" w:hAnsi="宋体"/>
          <w:color w:val="auto"/>
          <w:szCs w:val="21"/>
          <w:highlight w:val="none"/>
          <w:lang w:val="en"/>
        </w:rPr>
        <w:t>/</w:t>
      </w:r>
      <w:r>
        <w:rPr>
          <w:rFonts w:hint="eastAsia" w:ascii="宋体" w:hAnsi="宋体"/>
          <w:color w:val="auto"/>
          <w:szCs w:val="21"/>
          <w:highlight w:val="none"/>
          <w:lang w:val="en"/>
        </w:rPr>
        <w:t>架</w:t>
      </w:r>
      <w:r>
        <w:rPr>
          <w:rFonts w:ascii="宋体" w:hAnsi="宋体"/>
          <w:color w:val="auto"/>
          <w:szCs w:val="21"/>
          <w:highlight w:val="none"/>
          <w:lang w:val="en"/>
        </w:rPr>
        <w:t>/</w:t>
      </w:r>
      <w:r>
        <w:rPr>
          <w:rFonts w:hint="eastAsia" w:ascii="宋体" w:hAnsi="宋体"/>
          <w:color w:val="auto"/>
          <w:szCs w:val="21"/>
          <w:highlight w:val="none"/>
          <w:lang w:val="en"/>
        </w:rPr>
        <w:t>组等</w:t>
      </w:r>
      <w:r>
        <w:rPr>
          <w:rFonts w:hint="eastAsia" w:ascii="宋体" w:hAnsi="宋体"/>
          <w:color w:val="auto"/>
          <w:szCs w:val="21"/>
          <w:highlight w:val="none"/>
        </w:rPr>
        <w:t>）：</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14:paraId="007CF30B">
      <w:pPr>
        <w:numPr>
          <w:ilvl w:val="255"/>
          <w:numId w:val="0"/>
        </w:numPr>
        <w:adjustRightInd w:val="0"/>
        <w:snapToGrid w:val="0"/>
        <w:spacing w:line="400" w:lineRule="exact"/>
        <w:ind w:firstLine="426" w:firstLineChars="200"/>
        <w:rPr>
          <w:rFonts w:ascii="宋体" w:hAnsi="宋体" w:cs="宋体"/>
          <w:color w:val="auto"/>
          <w:szCs w:val="21"/>
          <w:highlight w:val="none"/>
          <w:lang w:val="en"/>
        </w:rPr>
      </w:pPr>
      <w:r>
        <w:rPr>
          <w:rFonts w:hint="eastAsia" w:ascii="宋体" w:hAnsi="宋体"/>
          <w:color w:val="auto"/>
          <w:szCs w:val="21"/>
          <w:highlight w:val="none"/>
        </w:rPr>
        <w:t xml:space="preserve">     </w:t>
      </w:r>
      <w:r>
        <w:rPr>
          <w:rFonts w:hint="eastAsia" w:ascii="宋体" w:hAnsi="宋体" w:cs="宋体"/>
          <w:color w:val="auto"/>
          <w:szCs w:val="21"/>
          <w:highlight w:val="none"/>
        </w:rPr>
        <w:t>品牌：</w:t>
      </w:r>
      <w:r>
        <w:rPr>
          <w:rFonts w:hint="eastAsia" w:ascii="宋体" w:hAnsi="宋体" w:cs="宋体"/>
          <w:color w:val="auto"/>
          <w:szCs w:val="21"/>
          <w:highlight w:val="none"/>
          <w:u w:val="single"/>
        </w:rPr>
        <w:t xml:space="preserve">      </w:t>
      </w:r>
      <w:r>
        <w:rPr>
          <w:rFonts w:ascii="宋体" w:hAnsi="宋体" w:cs="宋体"/>
          <w:color w:val="auto"/>
          <w:szCs w:val="21"/>
          <w:highlight w:val="none"/>
          <w:u w:val="single"/>
          <w:lang w:val="en"/>
        </w:rPr>
        <w:t xml:space="preserve">   </w:t>
      </w:r>
      <w:r>
        <w:rPr>
          <w:rFonts w:hint="eastAsia" w:ascii="宋体" w:hAnsi="宋体" w:cs="宋体"/>
          <w:color w:val="auto"/>
          <w:szCs w:val="21"/>
          <w:highlight w:val="none"/>
          <w:u w:val="single"/>
        </w:rPr>
        <w:t xml:space="preserve">    </w:t>
      </w:r>
      <w:r>
        <w:rPr>
          <w:rFonts w:ascii="宋体" w:hAnsi="宋体" w:cs="宋体"/>
          <w:color w:val="auto"/>
          <w:szCs w:val="21"/>
          <w:highlight w:val="none"/>
          <w:u w:val="single"/>
          <w:lang w:val="en"/>
        </w:rPr>
        <w:t xml:space="preserve"> </w:t>
      </w:r>
      <w:r>
        <w:rPr>
          <w:rFonts w:hint="eastAsia" w:ascii="宋体" w:hAnsi="宋体" w:cs="宋体"/>
          <w:color w:val="auto"/>
          <w:szCs w:val="21"/>
          <w:highlight w:val="none"/>
          <w:u w:val="single"/>
        </w:rPr>
        <w:t xml:space="preserve"> </w:t>
      </w:r>
      <w:r>
        <w:rPr>
          <w:rFonts w:ascii="宋体" w:hAnsi="宋体" w:cs="宋体"/>
          <w:color w:val="auto"/>
          <w:szCs w:val="21"/>
          <w:highlight w:val="none"/>
          <w:lang w:val="en"/>
        </w:rPr>
        <w:t xml:space="preserve">     </w:t>
      </w:r>
      <w:r>
        <w:rPr>
          <w:rFonts w:hint="eastAsia" w:ascii="宋体" w:hAnsi="宋体" w:cs="宋体"/>
          <w:color w:val="auto"/>
          <w:szCs w:val="21"/>
          <w:highlight w:val="none"/>
        </w:rPr>
        <w:t>规格型号：</w:t>
      </w:r>
      <w:r>
        <w:rPr>
          <w:rFonts w:hint="eastAsia" w:ascii="宋体" w:hAnsi="宋体" w:cs="宋体"/>
          <w:color w:val="auto"/>
          <w:szCs w:val="21"/>
          <w:highlight w:val="none"/>
          <w:u w:val="single"/>
        </w:rPr>
        <w:t xml:space="preserve">   </w:t>
      </w:r>
      <w:r>
        <w:rPr>
          <w:rFonts w:ascii="宋体" w:hAnsi="宋体" w:cs="宋体"/>
          <w:color w:val="auto"/>
          <w:szCs w:val="21"/>
          <w:highlight w:val="none"/>
          <w:u w:val="single"/>
          <w:lang w:val="en"/>
        </w:rPr>
        <w:t xml:space="preserve">  </w:t>
      </w:r>
      <w:r>
        <w:rPr>
          <w:rFonts w:hint="eastAsia" w:ascii="宋体" w:hAnsi="宋体" w:cs="宋体"/>
          <w:color w:val="auto"/>
          <w:szCs w:val="21"/>
          <w:highlight w:val="none"/>
          <w:u w:val="single"/>
        </w:rPr>
        <w:t xml:space="preserve">       </w:t>
      </w:r>
      <w:r>
        <w:rPr>
          <w:rFonts w:ascii="宋体" w:hAnsi="宋体" w:cs="宋体"/>
          <w:color w:val="auto"/>
          <w:szCs w:val="21"/>
          <w:highlight w:val="none"/>
          <w:u w:val="single"/>
          <w:lang w:val="en"/>
        </w:rPr>
        <w:t xml:space="preserve">   </w:t>
      </w:r>
    </w:p>
    <w:p w14:paraId="377D6E74">
      <w:pPr>
        <w:adjustRightInd w:val="0"/>
        <w:snapToGrid w:val="0"/>
        <w:spacing w:line="400" w:lineRule="exact"/>
        <w:ind w:firstLine="958" w:firstLineChars="450"/>
        <w:rPr>
          <w:rFonts w:ascii="宋体" w:hAnsi="宋体"/>
          <w:color w:val="auto"/>
          <w:szCs w:val="21"/>
          <w:highlight w:val="none"/>
          <w:u w:val="single"/>
        </w:rPr>
      </w:pPr>
      <w:r>
        <w:rPr>
          <w:rFonts w:hint="eastAsia" w:ascii="宋体" w:hAnsi="宋体"/>
          <w:color w:val="auto"/>
          <w:szCs w:val="21"/>
          <w:highlight w:val="none"/>
        </w:rPr>
        <w:t>采购标的的技术要求、商务要求具体见附件。</w:t>
      </w:r>
    </w:p>
    <w:p w14:paraId="43A99CB9">
      <w:pPr>
        <w:numPr>
          <w:ilvl w:val="255"/>
          <w:numId w:val="0"/>
        </w:numPr>
        <w:adjustRightInd w:val="0"/>
        <w:snapToGrid w:val="0"/>
        <w:spacing w:line="400" w:lineRule="exact"/>
        <w:ind w:firstLine="958" w:firstLineChars="450"/>
        <w:rPr>
          <w:rFonts w:ascii="宋体" w:hAnsi="宋体" w:cs="宋体"/>
          <w:color w:val="auto"/>
          <w:szCs w:val="21"/>
          <w:highlight w:val="none"/>
        </w:rPr>
      </w:pPr>
      <w:r>
        <w:rPr>
          <w:rFonts w:hint="eastAsia" w:ascii="汉仪书宋二S" w:hAnsi="汉仪书宋二S" w:eastAsia="汉仪书宋二S" w:cs="汉仪书宋二S"/>
          <w:color w:val="auto"/>
          <w:szCs w:val="21"/>
          <w:highlight w:val="none"/>
        </w:rPr>
        <w:t>①</w:t>
      </w:r>
      <w:r>
        <w:rPr>
          <w:rFonts w:hint="eastAsia" w:ascii="宋体" w:hAnsi="宋体" w:cs="宋体"/>
          <w:color w:val="auto"/>
          <w:szCs w:val="21"/>
          <w:highlight w:val="none"/>
        </w:rPr>
        <w:t>涉及信息类产品，请填写该产品关键部件的品牌、型号：</w:t>
      </w:r>
    </w:p>
    <w:p w14:paraId="48D57A1F">
      <w:pPr>
        <w:numPr>
          <w:ilvl w:val="255"/>
          <w:numId w:val="0"/>
        </w:numPr>
        <w:adjustRightInd w:val="0"/>
        <w:snapToGrid w:val="0"/>
        <w:spacing w:line="400" w:lineRule="exact"/>
        <w:ind w:firstLine="426" w:firstLineChars="200"/>
        <w:rPr>
          <w:rFonts w:ascii="宋体" w:hAnsi="宋体" w:cs="宋体"/>
          <w:color w:val="auto"/>
          <w:kern w:val="0"/>
          <w:szCs w:val="21"/>
          <w:highlight w:val="none"/>
          <w:u w:val="single"/>
        </w:rPr>
      </w:pPr>
      <w:r>
        <w:rPr>
          <w:rFonts w:hint="eastAsia" w:ascii="宋体" w:hAnsi="宋体" w:cs="宋体"/>
          <w:color w:val="auto"/>
          <w:szCs w:val="21"/>
          <w:highlight w:val="none"/>
        </w:rPr>
        <w:t xml:space="preserve">     标的名称：</w:t>
      </w:r>
      <w:r>
        <w:rPr>
          <w:rFonts w:hint="eastAsia" w:ascii="宋体" w:hAnsi="宋体" w:cs="宋体"/>
          <w:color w:val="auto"/>
          <w:kern w:val="0"/>
          <w:szCs w:val="21"/>
          <w:highlight w:val="none"/>
          <w:u w:val="single"/>
        </w:rPr>
        <w:t xml:space="preserve">      </w:t>
      </w:r>
      <w:r>
        <w:rPr>
          <w:rFonts w:ascii="宋体" w:hAnsi="宋体" w:cs="宋体"/>
          <w:color w:val="auto"/>
          <w:kern w:val="0"/>
          <w:szCs w:val="21"/>
          <w:highlight w:val="none"/>
          <w:u w:val="single"/>
          <w:lang w:val="en"/>
        </w:rPr>
        <w:t xml:space="preserve">               </w:t>
      </w:r>
      <w:r>
        <w:rPr>
          <w:rFonts w:hint="eastAsia" w:ascii="宋体" w:hAnsi="宋体" w:cs="宋体"/>
          <w:color w:val="auto"/>
          <w:kern w:val="0"/>
          <w:szCs w:val="21"/>
          <w:highlight w:val="none"/>
          <w:u w:val="single"/>
        </w:rPr>
        <w:t xml:space="preserve">    </w:t>
      </w:r>
    </w:p>
    <w:p w14:paraId="0B06C5AD">
      <w:pPr>
        <w:numPr>
          <w:ilvl w:val="255"/>
          <w:numId w:val="0"/>
        </w:numPr>
        <w:adjustRightInd w:val="0"/>
        <w:snapToGrid w:val="0"/>
        <w:spacing w:line="400" w:lineRule="exact"/>
        <w:ind w:firstLine="426" w:firstLineChars="200"/>
        <w:rPr>
          <w:rFonts w:ascii="宋体" w:hAnsi="宋体" w:cs="宋体"/>
          <w:color w:val="auto"/>
          <w:szCs w:val="21"/>
          <w:highlight w:val="none"/>
        </w:rPr>
      </w:pPr>
      <w:r>
        <w:rPr>
          <w:rFonts w:hint="eastAsia" w:ascii="宋体" w:hAnsi="宋体" w:cs="宋体"/>
          <w:color w:val="auto"/>
          <w:szCs w:val="21"/>
          <w:highlight w:val="none"/>
        </w:rPr>
        <w:t xml:space="preserve">     关键部件：</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 </w:t>
      </w:r>
      <w:r>
        <w:rPr>
          <w:rFonts w:hint="eastAsia" w:ascii="宋体" w:hAnsi="宋体" w:cs="宋体"/>
          <w:color w:val="auto"/>
          <w:szCs w:val="21"/>
          <w:highlight w:val="none"/>
        </w:rPr>
        <w:t>品牌：</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型号：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p w14:paraId="0DA68864">
      <w:pPr>
        <w:pStyle w:val="93"/>
        <w:ind w:firstLine="428"/>
        <w:rPr>
          <w:rFonts w:ascii="宋体" w:hAnsi="宋体" w:eastAsia="宋体" w:cs="宋体"/>
          <w:color w:val="auto"/>
          <w:sz w:val="21"/>
          <w:highlight w:val="none"/>
        </w:rPr>
      </w:pPr>
      <w:r>
        <w:rPr>
          <w:rFonts w:hint="eastAsia" w:ascii="宋体" w:hAnsi="宋体" w:eastAsia="宋体" w:cs="宋体"/>
          <w:color w:val="auto"/>
          <w:sz w:val="21"/>
          <w:highlight w:val="none"/>
        </w:rPr>
        <w:t xml:space="preserve">     </w:t>
      </w:r>
      <w:r>
        <w:rPr>
          <w:rFonts w:hint="eastAsia" w:ascii="宋体" w:hAnsi="宋体" w:eastAsia="宋体" w:cs="宋体"/>
          <w:color w:val="auto"/>
          <w:kern w:val="2"/>
          <w:sz w:val="21"/>
          <w:highlight w:val="none"/>
        </w:rPr>
        <w:t>关键部件</w:t>
      </w:r>
      <w:r>
        <w:rPr>
          <w:rFonts w:hint="eastAsia" w:ascii="宋体" w:hAnsi="宋体" w:eastAsia="宋体" w:cs="宋体"/>
          <w:color w:val="auto"/>
          <w:sz w:val="21"/>
          <w:highlight w:val="none"/>
        </w:rPr>
        <w:t>：</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品牌：</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型号：</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w:t>
      </w:r>
    </w:p>
    <w:p w14:paraId="7E30FC69">
      <w:pPr>
        <w:pStyle w:val="93"/>
        <w:ind w:firstLine="428"/>
        <w:rPr>
          <w:rFonts w:ascii="宋体" w:hAnsi="宋体" w:eastAsia="宋体" w:cs="宋体"/>
          <w:color w:val="auto"/>
          <w:sz w:val="21"/>
          <w:highlight w:val="none"/>
        </w:rPr>
      </w:pPr>
      <w:r>
        <w:rPr>
          <w:rFonts w:hint="eastAsia" w:ascii="宋体" w:hAnsi="宋体" w:eastAsia="宋体" w:cs="宋体"/>
          <w:color w:val="auto"/>
          <w:sz w:val="21"/>
          <w:highlight w:val="none"/>
        </w:rPr>
        <w:t xml:space="preserve">     关键部件：</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品牌：</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型号：</w:t>
      </w:r>
      <w:r>
        <w:rPr>
          <w:rFonts w:hint="eastAsia" w:ascii="宋体" w:hAnsi="宋体" w:eastAsia="宋体" w:cs="宋体"/>
          <w:color w:val="auto"/>
          <w:sz w:val="21"/>
          <w:highlight w:val="none"/>
          <w:u w:val="single"/>
        </w:rPr>
        <w:t xml:space="preserve">       </w:t>
      </w:r>
    </w:p>
    <w:p w14:paraId="1251EFC3">
      <w:pPr>
        <w:pStyle w:val="93"/>
        <w:numPr>
          <w:ilvl w:val="255"/>
          <w:numId w:val="0"/>
        </w:numPr>
        <w:snapToGrid w:val="0"/>
        <w:rPr>
          <w:rFonts w:ascii="宋体" w:hAnsi="宋体" w:eastAsia="宋体" w:cs="宋体"/>
          <w:color w:val="auto"/>
          <w:sz w:val="21"/>
          <w:highlight w:val="none"/>
        </w:rPr>
      </w:pPr>
      <w:r>
        <w:rPr>
          <w:rFonts w:hint="eastAsia" w:ascii="宋体" w:hAnsi="宋体" w:eastAsia="宋体" w:cs="宋体"/>
          <w:color w:val="auto"/>
          <w:sz w:val="21"/>
          <w:highlight w:val="none"/>
        </w:rPr>
        <w:t xml:space="preserve">   （注：关键部件是指财政部会同有关部门发布的政府采购需求标准规定的需要通过国家有关部门指定的测评机构开展的安全可靠测评的软硬件，如CPU芯片、操作系统、数据库等。）</w:t>
      </w:r>
    </w:p>
    <w:p w14:paraId="08CDBEE9">
      <w:pPr>
        <w:pStyle w:val="93"/>
        <w:numPr>
          <w:ilvl w:val="255"/>
          <w:numId w:val="0"/>
        </w:numPr>
        <w:snapToGrid w:val="0"/>
        <w:rPr>
          <w:rFonts w:ascii="宋体" w:hAnsi="宋体" w:eastAsia="宋体" w:cs="宋体"/>
          <w:color w:val="auto"/>
          <w:sz w:val="21"/>
          <w:highlight w:val="none"/>
        </w:rPr>
      </w:pPr>
      <w:r>
        <w:rPr>
          <w:rFonts w:hint="eastAsia" w:ascii="宋体" w:hAnsi="宋体" w:eastAsia="宋体" w:cs="宋体"/>
          <w:color w:val="auto"/>
          <w:sz w:val="21"/>
          <w:highlight w:val="none"/>
        </w:rPr>
        <w:t xml:space="preserve">         </w:t>
      </w:r>
      <w:r>
        <w:rPr>
          <w:rFonts w:hint="eastAsia" w:ascii="汉仪书宋二S" w:hAnsi="汉仪书宋二S" w:eastAsia="汉仪书宋二S" w:cs="汉仪书宋二S"/>
          <w:color w:val="auto"/>
          <w:sz w:val="21"/>
          <w:highlight w:val="none"/>
        </w:rPr>
        <w:t>②</w:t>
      </w:r>
      <w:r>
        <w:rPr>
          <w:rFonts w:hint="eastAsia" w:ascii="宋体" w:hAnsi="宋体" w:eastAsia="宋体" w:cs="宋体"/>
          <w:color w:val="auto"/>
          <w:sz w:val="21"/>
          <w:highlight w:val="none"/>
        </w:rPr>
        <w:t>涉及车辆采购，请填写是否属于新能源汽车：</w:t>
      </w:r>
    </w:p>
    <w:p w14:paraId="1D594610">
      <w:pPr>
        <w:pStyle w:val="93"/>
        <w:numPr>
          <w:ilvl w:val="255"/>
          <w:numId w:val="0"/>
        </w:numPr>
        <w:snapToGrid w:val="0"/>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 xml:space="preserve">         </w:t>
      </w:r>
      <w:r>
        <w:rPr>
          <w:rFonts w:hint="eastAsia" w:asciiTheme="minorEastAsia" w:hAnsiTheme="minorEastAsia" w:eastAsiaTheme="minorEastAsia" w:cstheme="minorEastAsia"/>
          <w:color w:val="auto"/>
          <w:sz w:val="21"/>
          <w:highlight w:val="none"/>
        </w:rPr>
        <w:sym w:font="Wingdings" w:char="00A8"/>
      </w:r>
      <w:r>
        <w:rPr>
          <w:rFonts w:hint="eastAsia" w:asciiTheme="minorEastAsia" w:hAnsiTheme="minorEastAsia" w:eastAsiaTheme="minorEastAsia" w:cstheme="minorEastAsia"/>
          <w:color w:val="auto"/>
          <w:sz w:val="21"/>
          <w:highlight w:val="none"/>
        </w:rPr>
        <w:t>是，《政府采购品目分类目录》底级品目名称：</w:t>
      </w:r>
      <w:r>
        <w:rPr>
          <w:rFonts w:hint="eastAsia" w:ascii="宋体" w:hAnsi="宋体" w:eastAsia="宋体" w:cs="宋体"/>
          <w:color w:val="auto"/>
          <w:sz w:val="21"/>
          <w:highlight w:val="none"/>
          <w:u w:val="single"/>
        </w:rPr>
        <w:t xml:space="preserve">     </w:t>
      </w:r>
      <w:r>
        <w:rPr>
          <w:rFonts w:hint="eastAsia" w:asciiTheme="minorEastAsia" w:hAnsiTheme="minorEastAsia" w:eastAsiaTheme="minorEastAsia" w:cstheme="minorEastAsia"/>
          <w:color w:val="auto"/>
          <w:sz w:val="21"/>
          <w:highlight w:val="none"/>
        </w:rPr>
        <w:t xml:space="preserve"> 数量：</w:t>
      </w:r>
      <w:r>
        <w:rPr>
          <w:rFonts w:hint="eastAsia" w:asciiTheme="minorEastAsia" w:hAnsiTheme="minorEastAsia" w:eastAsiaTheme="minorEastAsia" w:cstheme="minorEastAsia"/>
          <w:color w:val="auto"/>
          <w:sz w:val="21"/>
          <w:highlight w:val="none"/>
          <w:u w:val="single"/>
        </w:rPr>
        <w:t xml:space="preserve"> </w:t>
      </w:r>
      <w:r>
        <w:rPr>
          <w:rFonts w:hint="eastAsia" w:ascii="宋体" w:hAnsi="宋体" w:eastAsia="宋体" w:cs="宋体"/>
          <w:color w:val="auto"/>
          <w:sz w:val="21"/>
          <w:highlight w:val="none"/>
          <w:u w:val="single"/>
        </w:rPr>
        <w:t xml:space="preserve">   </w:t>
      </w:r>
      <w:r>
        <w:rPr>
          <w:rFonts w:hint="eastAsia" w:asciiTheme="minorEastAsia" w:hAnsiTheme="minorEastAsia" w:eastAsiaTheme="minorEastAsia" w:cstheme="minorEastAsia"/>
          <w:color w:val="auto"/>
          <w:sz w:val="21"/>
          <w:highlight w:val="none"/>
        </w:rPr>
        <w:t xml:space="preserve"> 金额：</w:t>
      </w:r>
      <w:r>
        <w:rPr>
          <w:rFonts w:hint="eastAsia" w:ascii="宋体" w:hAnsi="宋体" w:eastAsia="宋体" w:cs="宋体"/>
          <w:color w:val="auto"/>
          <w:sz w:val="21"/>
          <w:highlight w:val="none"/>
          <w:u w:val="single"/>
        </w:rPr>
        <w:t xml:space="preserve">     </w:t>
      </w:r>
      <w:r>
        <w:rPr>
          <w:rFonts w:hint="eastAsia" w:asciiTheme="minorEastAsia" w:hAnsiTheme="minorEastAsia" w:eastAsiaTheme="minorEastAsia" w:cstheme="minorEastAsia"/>
          <w:color w:val="auto"/>
          <w:sz w:val="21"/>
          <w:highlight w:val="none"/>
        </w:rPr>
        <w:t xml:space="preserve"> </w:t>
      </w:r>
    </w:p>
    <w:p w14:paraId="19BD003D">
      <w:pPr>
        <w:pStyle w:val="93"/>
        <w:numPr>
          <w:ilvl w:val="255"/>
          <w:numId w:val="0"/>
        </w:numPr>
        <w:snapToGrid w:val="0"/>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 xml:space="preserve">         </w:t>
      </w:r>
      <w:r>
        <w:rPr>
          <w:rFonts w:hint="eastAsia" w:asciiTheme="minorEastAsia" w:hAnsiTheme="minorEastAsia" w:eastAsiaTheme="minorEastAsia" w:cstheme="minorEastAsia"/>
          <w:color w:val="auto"/>
          <w:sz w:val="21"/>
          <w:highlight w:val="none"/>
        </w:rPr>
        <w:sym w:font="Wingdings" w:char="00FE"/>
      </w:r>
      <w:r>
        <w:rPr>
          <w:rFonts w:hint="eastAsia" w:asciiTheme="minorEastAsia" w:hAnsiTheme="minorEastAsia" w:eastAsiaTheme="minorEastAsia" w:cstheme="minorEastAsia"/>
          <w:color w:val="auto"/>
          <w:sz w:val="21"/>
          <w:highlight w:val="none"/>
        </w:rPr>
        <w:t>否</w:t>
      </w:r>
    </w:p>
    <w:p w14:paraId="78FC9267">
      <w:pPr>
        <w:pStyle w:val="93"/>
        <w:numPr>
          <w:ilvl w:val="255"/>
          <w:numId w:val="0"/>
        </w:numPr>
        <w:snapToGrid w:val="0"/>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 xml:space="preserve">    （</w:t>
      </w:r>
      <w:r>
        <w:rPr>
          <w:rFonts w:asciiTheme="minorEastAsia" w:hAnsiTheme="minorEastAsia" w:eastAsiaTheme="minorEastAsia" w:cstheme="minorEastAsia"/>
          <w:color w:val="auto"/>
          <w:sz w:val="21"/>
          <w:highlight w:val="none"/>
          <w:lang w:val="en"/>
        </w:rPr>
        <w:t>4</w:t>
      </w:r>
      <w:r>
        <w:rPr>
          <w:rFonts w:hint="eastAsia" w:asciiTheme="minorEastAsia" w:hAnsiTheme="minorEastAsia" w:eastAsiaTheme="minorEastAsia" w:cstheme="minorEastAsia"/>
          <w:color w:val="auto"/>
          <w:sz w:val="21"/>
          <w:highlight w:val="none"/>
        </w:rPr>
        <w:t>）政府采购组织形式：</w:t>
      </w:r>
      <w:r>
        <w:rPr>
          <w:rFonts w:hint="eastAsia" w:asciiTheme="minorEastAsia" w:hAnsiTheme="minorEastAsia" w:eastAsiaTheme="minorEastAsia" w:cstheme="minorEastAsia"/>
          <w:color w:val="auto"/>
          <w:sz w:val="21"/>
          <w:highlight w:val="none"/>
        </w:rPr>
        <w:sym w:font="Wingdings" w:char="00A8"/>
      </w:r>
      <w:r>
        <w:rPr>
          <w:rFonts w:hint="eastAsia" w:asciiTheme="minorEastAsia" w:hAnsiTheme="minorEastAsia" w:eastAsiaTheme="minorEastAsia" w:cstheme="minorEastAsia"/>
          <w:color w:val="auto"/>
          <w:sz w:val="21"/>
          <w:highlight w:val="none"/>
        </w:rPr>
        <w:t xml:space="preserve">政府集中采购  </w:t>
      </w:r>
      <w:r>
        <w:rPr>
          <w:rFonts w:hint="eastAsia" w:asciiTheme="minorEastAsia" w:hAnsiTheme="minorEastAsia" w:eastAsiaTheme="minorEastAsia" w:cstheme="minorEastAsia"/>
          <w:color w:val="auto"/>
          <w:sz w:val="21"/>
          <w:highlight w:val="none"/>
        </w:rPr>
        <w:sym w:font="Wingdings" w:char="00A8"/>
      </w:r>
      <w:r>
        <w:rPr>
          <w:rFonts w:hint="eastAsia" w:asciiTheme="minorEastAsia" w:hAnsiTheme="minorEastAsia" w:eastAsiaTheme="minorEastAsia" w:cstheme="minorEastAsia"/>
          <w:color w:val="auto"/>
          <w:sz w:val="21"/>
          <w:highlight w:val="none"/>
        </w:rPr>
        <w:t xml:space="preserve">部门集中采购  </w:t>
      </w:r>
      <w:r>
        <w:rPr>
          <w:rFonts w:hint="eastAsia" w:asciiTheme="minorEastAsia" w:hAnsiTheme="minorEastAsia" w:eastAsiaTheme="minorEastAsia" w:cstheme="minorEastAsia"/>
          <w:color w:val="auto"/>
          <w:sz w:val="21"/>
          <w:highlight w:val="none"/>
        </w:rPr>
        <w:sym w:font="Wingdings" w:char="00FE"/>
      </w:r>
      <w:r>
        <w:rPr>
          <w:rFonts w:hint="eastAsia" w:asciiTheme="minorEastAsia" w:hAnsiTheme="minorEastAsia" w:eastAsiaTheme="minorEastAsia" w:cstheme="minorEastAsia"/>
          <w:color w:val="auto"/>
          <w:sz w:val="21"/>
          <w:highlight w:val="none"/>
        </w:rPr>
        <w:t>分散采购</w:t>
      </w:r>
    </w:p>
    <w:p w14:paraId="60B4D58C">
      <w:pPr>
        <w:pStyle w:val="93"/>
        <w:numPr>
          <w:ilvl w:val="255"/>
          <w:numId w:val="0"/>
        </w:numPr>
        <w:snapToGrid w:val="0"/>
        <w:ind w:firstLine="420"/>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w:t>
      </w:r>
      <w:r>
        <w:rPr>
          <w:rFonts w:asciiTheme="minorEastAsia" w:hAnsiTheme="minorEastAsia" w:eastAsiaTheme="minorEastAsia" w:cstheme="minorEastAsia"/>
          <w:color w:val="auto"/>
          <w:sz w:val="21"/>
          <w:highlight w:val="none"/>
          <w:lang w:val="en"/>
        </w:rPr>
        <w:t>5</w:t>
      </w:r>
      <w:r>
        <w:rPr>
          <w:rFonts w:hint="eastAsia" w:asciiTheme="minorEastAsia" w:hAnsiTheme="minorEastAsia" w:eastAsiaTheme="minorEastAsia" w:cstheme="minorEastAsia"/>
          <w:color w:val="auto"/>
          <w:sz w:val="21"/>
          <w:highlight w:val="none"/>
        </w:rPr>
        <w:t>）政府采购方式：</w:t>
      </w:r>
      <w:r>
        <w:rPr>
          <w:rFonts w:hint="eastAsia" w:asciiTheme="minorEastAsia" w:hAnsiTheme="minorEastAsia" w:eastAsiaTheme="minorEastAsia" w:cstheme="minorEastAsia"/>
          <w:color w:val="auto"/>
          <w:sz w:val="21"/>
          <w:highlight w:val="none"/>
        </w:rPr>
        <w:sym w:font="Wingdings" w:char="00A8"/>
      </w:r>
      <w:r>
        <w:rPr>
          <w:rFonts w:hint="eastAsia" w:asciiTheme="minorEastAsia" w:hAnsiTheme="minorEastAsia" w:eastAsiaTheme="minorEastAsia" w:cstheme="minorEastAsia"/>
          <w:color w:val="auto"/>
          <w:sz w:val="21"/>
          <w:highlight w:val="none"/>
        </w:rPr>
        <w:t xml:space="preserve">公开招标 </w:t>
      </w:r>
      <w:r>
        <w:rPr>
          <w:rFonts w:hint="eastAsia" w:asciiTheme="minorEastAsia" w:hAnsiTheme="minorEastAsia" w:eastAsiaTheme="minorEastAsia" w:cstheme="minorEastAsia"/>
          <w:color w:val="auto"/>
          <w:sz w:val="21"/>
          <w:highlight w:val="none"/>
        </w:rPr>
        <w:sym w:font="Wingdings" w:char="00A8"/>
      </w:r>
      <w:r>
        <w:rPr>
          <w:rFonts w:hint="eastAsia" w:asciiTheme="minorEastAsia" w:hAnsiTheme="minorEastAsia" w:eastAsiaTheme="minorEastAsia" w:cstheme="minorEastAsia"/>
          <w:color w:val="auto"/>
          <w:sz w:val="21"/>
          <w:highlight w:val="none"/>
        </w:rPr>
        <w:t xml:space="preserve">邀请招标 </w:t>
      </w:r>
      <w:r>
        <w:rPr>
          <w:rFonts w:hint="eastAsia" w:asciiTheme="minorEastAsia" w:hAnsiTheme="minorEastAsia" w:eastAsiaTheme="minorEastAsia" w:cstheme="minorEastAsia"/>
          <w:color w:val="auto"/>
          <w:sz w:val="21"/>
          <w:highlight w:val="none"/>
        </w:rPr>
        <w:sym w:font="Wingdings" w:char="00A8"/>
      </w:r>
      <w:r>
        <w:rPr>
          <w:rFonts w:hint="eastAsia" w:asciiTheme="minorEastAsia" w:hAnsiTheme="minorEastAsia" w:eastAsiaTheme="minorEastAsia" w:cstheme="minorEastAsia"/>
          <w:color w:val="auto"/>
          <w:sz w:val="21"/>
          <w:highlight w:val="none"/>
        </w:rPr>
        <w:t xml:space="preserve">竞争性谈判 </w:t>
      </w:r>
      <w:r>
        <w:rPr>
          <w:rFonts w:hint="eastAsia" w:asciiTheme="minorEastAsia" w:hAnsiTheme="minorEastAsia" w:eastAsiaTheme="minorEastAsia" w:cstheme="minorEastAsia"/>
          <w:color w:val="auto"/>
          <w:sz w:val="21"/>
          <w:highlight w:val="none"/>
        </w:rPr>
        <w:sym w:font="Wingdings" w:char="00FE"/>
      </w:r>
      <w:r>
        <w:rPr>
          <w:rFonts w:hint="eastAsia" w:asciiTheme="minorEastAsia" w:hAnsiTheme="minorEastAsia" w:eastAsiaTheme="minorEastAsia" w:cstheme="minorEastAsia"/>
          <w:color w:val="auto"/>
          <w:sz w:val="21"/>
          <w:highlight w:val="none"/>
        </w:rPr>
        <w:t>竞争性磋商</w:t>
      </w:r>
    </w:p>
    <w:p w14:paraId="4B2F17EF">
      <w:pPr>
        <w:pStyle w:val="93"/>
        <w:numPr>
          <w:ilvl w:val="255"/>
          <w:numId w:val="0"/>
        </w:numPr>
        <w:snapToGrid w:val="0"/>
        <w:ind w:firstLine="420"/>
        <w:rPr>
          <w:rFonts w:ascii="宋体" w:hAnsi="宋体" w:eastAsia="宋体" w:cs="宋体"/>
          <w:color w:val="auto"/>
          <w:sz w:val="21"/>
          <w:highlight w:val="none"/>
          <w:u w:val="single"/>
        </w:rPr>
      </w:pPr>
      <w:r>
        <w:rPr>
          <w:rFonts w:hint="eastAsia" w:ascii="宋体" w:hAnsi="宋体" w:cs="宋体"/>
          <w:color w:val="auto"/>
          <w:highlight w:val="none"/>
        </w:rPr>
        <w:t xml:space="preserve">                  </w:t>
      </w:r>
      <w:r>
        <w:rPr>
          <w:rFonts w:hint="eastAsia" w:asciiTheme="minorEastAsia" w:hAnsiTheme="minorEastAsia" w:eastAsiaTheme="minorEastAsia" w:cstheme="minorEastAsia"/>
          <w:color w:val="auto"/>
          <w:sz w:val="21"/>
          <w:highlight w:val="none"/>
        </w:rPr>
        <w:sym w:font="Wingdings" w:char="00A8"/>
      </w:r>
      <w:r>
        <w:rPr>
          <w:rFonts w:hint="eastAsia" w:asciiTheme="minorEastAsia" w:hAnsiTheme="minorEastAsia" w:eastAsiaTheme="minorEastAsia" w:cstheme="minorEastAsia"/>
          <w:color w:val="auto"/>
          <w:sz w:val="21"/>
          <w:highlight w:val="none"/>
        </w:rPr>
        <w:t xml:space="preserve">询价 </w:t>
      </w:r>
      <w:r>
        <w:rPr>
          <w:rFonts w:hint="eastAsia" w:asciiTheme="minorEastAsia" w:hAnsiTheme="minorEastAsia" w:eastAsiaTheme="minorEastAsia" w:cstheme="minorEastAsia"/>
          <w:color w:val="auto"/>
          <w:sz w:val="21"/>
          <w:highlight w:val="none"/>
        </w:rPr>
        <w:sym w:font="Wingdings" w:char="00A8"/>
      </w:r>
      <w:r>
        <w:rPr>
          <w:rFonts w:hint="eastAsia" w:asciiTheme="minorEastAsia" w:hAnsiTheme="minorEastAsia" w:eastAsiaTheme="minorEastAsia" w:cstheme="minorEastAsia"/>
          <w:color w:val="auto"/>
          <w:sz w:val="21"/>
          <w:highlight w:val="none"/>
        </w:rPr>
        <w:t xml:space="preserve">单一来源 </w:t>
      </w:r>
      <w:r>
        <w:rPr>
          <w:rFonts w:hint="eastAsia" w:asciiTheme="minorEastAsia" w:hAnsiTheme="minorEastAsia" w:eastAsiaTheme="minorEastAsia" w:cstheme="minorEastAsia"/>
          <w:color w:val="auto"/>
          <w:sz w:val="21"/>
          <w:highlight w:val="none"/>
        </w:rPr>
        <w:sym w:font="Wingdings" w:char="00A8"/>
      </w:r>
      <w:r>
        <w:rPr>
          <w:rFonts w:hint="eastAsia" w:asciiTheme="minorEastAsia" w:hAnsiTheme="minorEastAsia" w:eastAsiaTheme="minorEastAsia" w:cstheme="minorEastAsia"/>
          <w:color w:val="auto"/>
          <w:sz w:val="21"/>
          <w:highlight w:val="none"/>
        </w:rPr>
        <w:t xml:space="preserve">框架协议 </w:t>
      </w:r>
      <w:r>
        <w:rPr>
          <w:rFonts w:hint="eastAsia" w:asciiTheme="minorEastAsia" w:hAnsiTheme="minorEastAsia" w:eastAsiaTheme="minorEastAsia" w:cstheme="minorEastAsia"/>
          <w:color w:val="auto"/>
          <w:sz w:val="21"/>
          <w:highlight w:val="none"/>
        </w:rPr>
        <w:sym w:font="Wingdings" w:char="00A8"/>
      </w:r>
      <w:r>
        <w:rPr>
          <w:rFonts w:hint="eastAsia" w:asciiTheme="minorEastAsia" w:hAnsiTheme="minorEastAsia" w:eastAsiaTheme="minorEastAsia" w:cstheme="minorEastAsia"/>
          <w:color w:val="auto"/>
          <w:sz w:val="21"/>
          <w:highlight w:val="none"/>
        </w:rPr>
        <w:t>其他：</w:t>
      </w:r>
      <w:r>
        <w:rPr>
          <w:rFonts w:hint="eastAsia" w:ascii="宋体" w:hAnsi="宋体" w:eastAsia="宋体" w:cs="宋体"/>
          <w:color w:val="auto"/>
          <w:sz w:val="21"/>
          <w:highlight w:val="none"/>
          <w:u w:val="single"/>
        </w:rPr>
        <w:t xml:space="preserve">          </w:t>
      </w:r>
    </w:p>
    <w:p w14:paraId="68097706">
      <w:pPr>
        <w:pStyle w:val="93"/>
        <w:numPr>
          <w:ilvl w:val="255"/>
          <w:numId w:val="0"/>
        </w:numPr>
        <w:snapToGrid w:val="0"/>
        <w:ind w:firstLine="223" w:firstLineChars="100"/>
        <w:rPr>
          <w:rFonts w:ascii="宋体" w:hAnsi="宋体" w:eastAsia="宋体" w:cs="Times New Roman"/>
          <w:color w:val="auto"/>
          <w:kern w:val="2"/>
          <w:sz w:val="21"/>
          <w:highlight w:val="none"/>
        </w:rPr>
      </w:pPr>
      <w:r>
        <w:rPr>
          <w:rFonts w:hint="eastAsia" w:ascii="宋体" w:hAnsi="宋体"/>
          <w:color w:val="auto"/>
          <w:highlight w:val="none"/>
        </w:rPr>
        <w:t xml:space="preserve"> （</w:t>
      </w:r>
      <w:r>
        <w:rPr>
          <w:rFonts w:ascii="宋体" w:hAnsi="宋体"/>
          <w:color w:val="auto"/>
          <w:highlight w:val="none"/>
          <w:lang w:val="en"/>
        </w:rPr>
        <w:t>6</w:t>
      </w:r>
      <w:r>
        <w:rPr>
          <w:rFonts w:hint="eastAsia" w:ascii="宋体" w:hAnsi="宋体"/>
          <w:color w:val="auto"/>
          <w:highlight w:val="none"/>
        </w:rPr>
        <w:t>）</w:t>
      </w:r>
      <w:r>
        <w:rPr>
          <w:rFonts w:hint="eastAsia" w:ascii="宋体" w:hAnsi="宋体" w:eastAsia="宋体" w:cs="Times New Roman"/>
          <w:color w:val="auto"/>
          <w:kern w:val="2"/>
          <w:sz w:val="21"/>
          <w:highlight w:val="none"/>
        </w:rPr>
        <w:t>中标（成交）采购标的制造商是否为中小企业：</w:t>
      </w:r>
      <w:r>
        <w:rPr>
          <w:rFonts w:hint="eastAsia" w:ascii="宋体" w:hAnsi="宋体" w:eastAsia="宋体" w:cs="Times New Roman"/>
          <w:color w:val="auto"/>
          <w:kern w:val="2"/>
          <w:sz w:val="21"/>
          <w:highlight w:val="none"/>
        </w:rPr>
        <w:sym w:font="Wingdings" w:char="00A8"/>
      </w:r>
      <w:r>
        <w:rPr>
          <w:rFonts w:hint="eastAsia" w:ascii="宋体" w:hAnsi="宋体" w:eastAsia="宋体" w:cs="Times New Roman"/>
          <w:color w:val="auto"/>
          <w:kern w:val="2"/>
          <w:sz w:val="21"/>
          <w:highlight w:val="none"/>
        </w:rPr>
        <w:t xml:space="preserve">是      </w:t>
      </w:r>
      <w:r>
        <w:rPr>
          <w:rFonts w:hint="eastAsia" w:ascii="宋体" w:hAnsi="宋体" w:eastAsia="宋体" w:cs="Times New Roman"/>
          <w:color w:val="auto"/>
          <w:kern w:val="2"/>
          <w:sz w:val="21"/>
          <w:highlight w:val="none"/>
        </w:rPr>
        <w:sym w:font="Wingdings" w:char="00A8"/>
      </w:r>
      <w:r>
        <w:rPr>
          <w:rFonts w:hint="eastAsia" w:ascii="宋体" w:hAnsi="宋体" w:eastAsia="宋体" w:cs="Times New Roman"/>
          <w:color w:val="auto"/>
          <w:kern w:val="2"/>
          <w:sz w:val="21"/>
          <w:highlight w:val="none"/>
        </w:rPr>
        <w:t>否</w:t>
      </w:r>
    </w:p>
    <w:p w14:paraId="53756095">
      <w:pPr>
        <w:numPr>
          <w:ilvl w:val="255"/>
          <w:numId w:val="0"/>
        </w:numPr>
        <w:adjustRightInd w:val="0"/>
        <w:snapToGrid w:val="0"/>
        <w:spacing w:line="400" w:lineRule="exact"/>
        <w:rPr>
          <w:rFonts w:ascii="宋体" w:hAnsi="宋体"/>
          <w:iCs/>
          <w:color w:val="auto"/>
          <w:szCs w:val="21"/>
          <w:highlight w:val="none"/>
        </w:rPr>
      </w:pPr>
      <w:r>
        <w:rPr>
          <w:rFonts w:hint="eastAsia" w:ascii="宋体" w:hAnsi="宋体"/>
          <w:color w:val="auto"/>
          <w:szCs w:val="21"/>
          <w:highlight w:val="none"/>
        </w:rPr>
        <w:t xml:space="preserve">         本合同是否为专门面向中小企业的采购合同（中小企业预留合同）：</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FE"/>
      </w:r>
      <w:r>
        <w:rPr>
          <w:rFonts w:hint="eastAsia" w:ascii="宋体" w:hAnsi="宋体"/>
          <w:iCs/>
          <w:color w:val="auto"/>
          <w:szCs w:val="21"/>
          <w:highlight w:val="none"/>
        </w:rPr>
        <w:t>否</w:t>
      </w:r>
    </w:p>
    <w:p w14:paraId="1A490BFA">
      <w:pPr>
        <w:numPr>
          <w:ilvl w:val="255"/>
          <w:numId w:val="0"/>
        </w:numPr>
        <w:adjustRightInd w:val="0"/>
        <w:snapToGrid w:val="0"/>
        <w:spacing w:line="400" w:lineRule="exact"/>
        <w:rPr>
          <w:rFonts w:ascii="宋体" w:hAnsi="宋体"/>
          <w:iCs/>
          <w:color w:val="auto"/>
          <w:szCs w:val="21"/>
          <w:highlight w:val="none"/>
        </w:rPr>
      </w:pPr>
      <w:r>
        <w:rPr>
          <w:rFonts w:hint="eastAsia"/>
          <w:color w:val="auto"/>
          <w:highlight w:val="none"/>
        </w:rPr>
        <w:t xml:space="preserve">         若本项目不专门面向中小企业采购，是否给予小微企业评审优惠：</w:t>
      </w:r>
      <w:r>
        <w:rPr>
          <w:rFonts w:hint="eastAsia" w:ascii="宋体" w:hAnsi="宋体"/>
          <w:iCs/>
          <w:color w:val="auto"/>
          <w:szCs w:val="21"/>
          <w:highlight w:val="none"/>
        </w:rPr>
        <w:sym w:font="Wingdings" w:char="00FE"/>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5BDCE249">
      <w:pPr>
        <w:numPr>
          <w:ilvl w:val="255"/>
          <w:numId w:val="0"/>
        </w:numPr>
        <w:adjustRightInd w:val="0"/>
        <w:snapToGrid w:val="0"/>
        <w:spacing w:line="400" w:lineRule="exact"/>
        <w:rPr>
          <w:rFonts w:ascii="宋体" w:hAnsi="宋体"/>
          <w:iCs/>
          <w:color w:val="auto"/>
          <w:szCs w:val="21"/>
          <w:highlight w:val="none"/>
        </w:rPr>
      </w:pPr>
      <w:r>
        <w:rPr>
          <w:rFonts w:hint="eastAsia"/>
          <w:color w:val="auto"/>
          <w:highlight w:val="none"/>
        </w:rPr>
        <w:t xml:space="preserve">         中标（成交）采购标的制造商是否为残疾人福利性单位：</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11FBCD12">
      <w:pPr>
        <w:snapToGrid w:val="0"/>
        <w:spacing w:line="400" w:lineRule="exact"/>
        <w:rPr>
          <w:color w:val="auto"/>
          <w:highlight w:val="none"/>
        </w:rPr>
      </w:pPr>
      <w:r>
        <w:rPr>
          <w:rFonts w:hint="eastAsia"/>
          <w:color w:val="auto"/>
          <w:highlight w:val="none"/>
        </w:rPr>
        <w:t xml:space="preserve">         中标（成交）采购标的制造商是否为监狱企业：</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7161CF56">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lang w:val="en"/>
        </w:rPr>
        <w:t>7</w:t>
      </w:r>
      <w:r>
        <w:rPr>
          <w:rFonts w:hint="eastAsia" w:ascii="宋体" w:hAnsi="宋体"/>
          <w:color w:val="auto"/>
          <w:szCs w:val="21"/>
          <w:highlight w:val="none"/>
        </w:rPr>
        <w:t>）合同是否分包：</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FE"/>
      </w:r>
      <w:r>
        <w:rPr>
          <w:rFonts w:hint="eastAsia" w:ascii="宋体" w:hAnsi="宋体"/>
          <w:iCs/>
          <w:color w:val="auto"/>
          <w:szCs w:val="21"/>
          <w:highlight w:val="none"/>
        </w:rPr>
        <w:t>否</w:t>
      </w:r>
    </w:p>
    <w:p w14:paraId="7A0D506D">
      <w:pPr>
        <w:adjustRightInd w:val="0"/>
        <w:snapToGrid w:val="0"/>
        <w:spacing w:line="400" w:lineRule="exact"/>
        <w:ind w:firstLine="852" w:firstLineChars="400"/>
        <w:rPr>
          <w:rFonts w:ascii="宋体" w:hAnsi="宋体"/>
          <w:color w:val="auto"/>
          <w:szCs w:val="21"/>
          <w:highlight w:val="none"/>
          <w:u w:val="single"/>
        </w:rPr>
      </w:pPr>
      <w:r>
        <w:rPr>
          <w:rFonts w:hint="eastAsia" w:ascii="宋体" w:hAnsi="宋体"/>
          <w:color w:val="auto"/>
          <w:szCs w:val="21"/>
          <w:highlight w:val="none"/>
        </w:rPr>
        <w:t xml:space="preserve"> 分包主要内容：</w:t>
      </w:r>
      <w:r>
        <w:rPr>
          <w:rFonts w:hint="eastAsia" w:ascii="宋体" w:hAnsi="宋体"/>
          <w:color w:val="auto"/>
          <w:szCs w:val="21"/>
          <w:highlight w:val="none"/>
          <w:u w:val="single"/>
        </w:rPr>
        <w:t xml:space="preserve">                                            </w:t>
      </w:r>
    </w:p>
    <w:p w14:paraId="174221DA">
      <w:pPr>
        <w:adjustRightInd w:val="0"/>
        <w:snapToGrid w:val="0"/>
        <w:spacing w:line="400" w:lineRule="exact"/>
        <w:ind w:firstLine="852" w:firstLineChars="400"/>
        <w:rPr>
          <w:rFonts w:ascii="宋体" w:hAnsi="宋体"/>
          <w:color w:val="auto"/>
          <w:szCs w:val="21"/>
          <w:highlight w:val="none"/>
        </w:rPr>
      </w:pPr>
      <w:r>
        <w:rPr>
          <w:rFonts w:hint="eastAsia" w:ascii="宋体" w:hAnsi="宋体"/>
          <w:color w:val="auto"/>
          <w:szCs w:val="21"/>
          <w:highlight w:val="none"/>
        </w:rPr>
        <w:t xml:space="preserve"> 分包供应商/制造商名称（如供应商和制造商不同，请分别填写）：</w:t>
      </w:r>
    </w:p>
    <w:p w14:paraId="1292644F">
      <w:pPr>
        <w:adjustRightInd w:val="0"/>
        <w:snapToGrid w:val="0"/>
        <w:spacing w:line="400" w:lineRule="exact"/>
        <w:ind w:firstLine="852" w:firstLineChars="400"/>
        <w:rPr>
          <w:rFonts w:ascii="宋体" w:hAnsi="宋体"/>
          <w:color w:val="auto"/>
          <w:szCs w:val="21"/>
          <w:highlight w:val="none"/>
          <w:u w:val="single"/>
        </w:rPr>
      </w:pP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p>
    <w:p w14:paraId="12BC07D8">
      <w:pPr>
        <w:adjustRightInd w:val="0"/>
        <w:snapToGrid w:val="0"/>
        <w:spacing w:line="400" w:lineRule="exact"/>
        <w:ind w:firstLine="852" w:firstLineChars="400"/>
        <w:rPr>
          <w:rFonts w:ascii="宋体" w:hAnsi="宋体"/>
          <w:color w:val="auto"/>
          <w:szCs w:val="21"/>
          <w:highlight w:val="none"/>
        </w:rPr>
      </w:pPr>
      <w:r>
        <w:rPr>
          <w:rFonts w:hint="eastAsia" w:ascii="宋体" w:hAnsi="宋体"/>
          <w:color w:val="auto"/>
          <w:szCs w:val="21"/>
          <w:highlight w:val="none"/>
        </w:rPr>
        <w:t xml:space="preserve"> 分包供应商/制造商类型（如果供应商和制造商不同，只填写制造商类型）：</w:t>
      </w:r>
    </w:p>
    <w:p w14:paraId="71942603">
      <w:pPr>
        <w:adjustRightInd w:val="0"/>
        <w:snapToGrid w:val="0"/>
        <w:spacing w:line="400" w:lineRule="exact"/>
        <w:ind w:firstLine="852" w:firstLineChars="400"/>
        <w:rPr>
          <w:rFonts w:ascii="宋体" w:hAnsi="宋体"/>
          <w:iCs/>
          <w:color w:val="auto"/>
          <w:szCs w:val="21"/>
          <w:highlight w:val="none"/>
        </w:rPr>
      </w:pP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大型企业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中型企业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小微型企业  </w:t>
      </w:r>
    </w:p>
    <w:p w14:paraId="4182A722">
      <w:pPr>
        <w:adjustRightInd w:val="0"/>
        <w:snapToGrid w:val="0"/>
        <w:spacing w:line="400" w:lineRule="exact"/>
        <w:ind w:firstLine="852" w:firstLineChars="400"/>
        <w:rPr>
          <w:rFonts w:eastAsia="华文楷体"/>
          <w:color w:val="auto"/>
          <w:highlight w:val="none"/>
        </w:rPr>
      </w:pP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残疾人福利性单位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监狱企业 </w:t>
      </w:r>
      <w:r>
        <w:rPr>
          <w:rFonts w:hint="eastAsia" w:ascii="宋体" w:hAnsi="宋体"/>
          <w:iCs/>
          <w:color w:val="auto"/>
          <w:szCs w:val="21"/>
          <w:highlight w:val="none"/>
        </w:rPr>
        <w:sym w:font="Wingdings" w:char="00A8"/>
      </w:r>
      <w:r>
        <w:rPr>
          <w:rFonts w:hint="eastAsia" w:ascii="宋体" w:hAnsi="宋体"/>
          <w:iCs/>
          <w:color w:val="auto"/>
          <w:szCs w:val="21"/>
          <w:highlight w:val="none"/>
        </w:rPr>
        <w:t>其他</w:t>
      </w:r>
    </w:p>
    <w:p w14:paraId="674D1299">
      <w:pPr>
        <w:numPr>
          <w:ilvl w:val="255"/>
          <w:numId w:val="0"/>
        </w:numPr>
        <w:adjustRightInd w:val="0"/>
        <w:snapToGrid w:val="0"/>
        <w:spacing w:line="400" w:lineRule="exact"/>
        <w:rPr>
          <w:rFonts w:ascii="宋体" w:hAnsi="宋体" w:cs="宋体"/>
          <w:iCs/>
          <w:color w:val="auto"/>
          <w:szCs w:val="21"/>
          <w:highlight w:val="none"/>
        </w:rPr>
      </w:pPr>
      <w:r>
        <w:rPr>
          <w:rFonts w:hint="eastAsia" w:ascii="宋体" w:hAnsi="宋体"/>
          <w:color w:val="auto"/>
          <w:szCs w:val="21"/>
          <w:highlight w:val="none"/>
        </w:rPr>
        <w:t xml:space="preserve">    </w:t>
      </w:r>
      <w:r>
        <w:rPr>
          <w:rFonts w:hint="eastAsia" w:ascii="宋体" w:hAnsi="宋体" w:cs="宋体"/>
          <w:color w:val="auto"/>
          <w:szCs w:val="21"/>
          <w:highlight w:val="none"/>
        </w:rPr>
        <w:t>（</w:t>
      </w:r>
      <w:r>
        <w:rPr>
          <w:rFonts w:ascii="宋体" w:hAnsi="宋体" w:cs="宋体"/>
          <w:color w:val="auto"/>
          <w:szCs w:val="21"/>
          <w:highlight w:val="none"/>
          <w:lang w:val="en"/>
        </w:rPr>
        <w:t>8</w:t>
      </w:r>
      <w:r>
        <w:rPr>
          <w:rFonts w:hint="eastAsia" w:ascii="宋体" w:hAnsi="宋体" w:cs="宋体"/>
          <w:color w:val="auto"/>
          <w:szCs w:val="21"/>
          <w:highlight w:val="none"/>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02725F76">
      <w:pPr>
        <w:pStyle w:val="93"/>
        <w:tabs>
          <w:tab w:val="left" w:pos="1340"/>
        </w:tabs>
        <w:ind w:firstLine="428"/>
        <w:rPr>
          <w:rFonts w:ascii="宋体" w:hAnsi="宋体" w:eastAsia="宋体" w:cs="宋体"/>
          <w:color w:val="auto"/>
          <w:sz w:val="21"/>
          <w:highlight w:val="none"/>
          <w:u w:val="single"/>
        </w:rPr>
      </w:pPr>
      <w:r>
        <w:rPr>
          <w:rFonts w:hint="eastAsia" w:ascii="宋体" w:hAnsi="宋体" w:eastAsia="宋体" w:cs="宋体"/>
          <w:color w:val="auto"/>
          <w:sz w:val="21"/>
          <w:highlight w:val="none"/>
        </w:rPr>
        <w:t xml:space="preserve">     外商投资企业类型：</w:t>
      </w:r>
      <w:r>
        <w:rPr>
          <w:rFonts w:hint="eastAsia" w:ascii="宋体" w:hAnsi="宋体" w:eastAsia="宋体" w:cs="宋体"/>
          <w:iCs/>
          <w:color w:val="auto"/>
          <w:sz w:val="21"/>
          <w:highlight w:val="none"/>
        </w:rPr>
        <w:sym w:font="Wingdings" w:char="00A8"/>
      </w:r>
      <w:r>
        <w:rPr>
          <w:rFonts w:hint="eastAsia" w:ascii="宋体" w:hAnsi="宋体" w:eastAsia="宋体" w:cs="宋体"/>
          <w:color w:val="auto"/>
          <w:sz w:val="21"/>
          <w:highlight w:val="none"/>
        </w:rPr>
        <w:t xml:space="preserve">全部由外国投资者投资  </w:t>
      </w:r>
      <w:r>
        <w:rPr>
          <w:rFonts w:hint="eastAsia" w:ascii="宋体" w:hAnsi="宋体" w:eastAsia="宋体" w:cs="宋体"/>
          <w:iCs/>
          <w:color w:val="auto"/>
          <w:sz w:val="21"/>
          <w:highlight w:val="none"/>
        </w:rPr>
        <w:sym w:font="Wingdings" w:char="00A8"/>
      </w:r>
      <w:r>
        <w:rPr>
          <w:rFonts w:hint="eastAsia" w:ascii="宋体" w:hAnsi="宋体" w:eastAsia="宋体" w:cs="宋体"/>
          <w:iCs/>
          <w:color w:val="auto"/>
          <w:sz w:val="21"/>
          <w:highlight w:val="none"/>
        </w:rPr>
        <w:t>部分由外国投资者投资</w:t>
      </w:r>
    </w:p>
    <w:p w14:paraId="07BC845A">
      <w:pPr>
        <w:numPr>
          <w:ilvl w:val="255"/>
          <w:numId w:val="0"/>
        </w:numPr>
        <w:adjustRightInd w:val="0"/>
        <w:snapToGrid w:val="0"/>
        <w:spacing w:line="400" w:lineRule="exact"/>
        <w:ind w:firstLine="426" w:firstLineChars="20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lang w:val="en"/>
        </w:rPr>
        <w:t>9</w:t>
      </w:r>
      <w:r>
        <w:rPr>
          <w:rFonts w:hint="eastAsia" w:ascii="宋体" w:hAnsi="宋体" w:cs="宋体"/>
          <w:color w:val="auto"/>
          <w:szCs w:val="21"/>
          <w:highlight w:val="none"/>
        </w:rPr>
        <w:t>）是否涉及进口产品：</w:t>
      </w:r>
    </w:p>
    <w:p w14:paraId="56C8DD47">
      <w:pPr>
        <w:numPr>
          <w:ilvl w:val="255"/>
          <w:numId w:val="0"/>
        </w:numPr>
        <w:adjustRightInd w:val="0"/>
        <w:snapToGrid w:val="0"/>
        <w:spacing w:line="400" w:lineRule="exact"/>
        <w:ind w:firstLine="852" w:firstLineChars="400"/>
        <w:rPr>
          <w:rFonts w:ascii="宋体" w:hAnsi="宋体" w:cs="宋体"/>
          <w:color w:val="auto"/>
          <w:szCs w:val="21"/>
          <w:highlight w:val="none"/>
          <w:u w:val="single"/>
        </w:rPr>
      </w:pPr>
      <w:r>
        <w:rPr>
          <w:rFonts w:hint="eastAsia" w:ascii="宋体" w:hAnsi="宋体" w:cs="宋体"/>
          <w:color w:val="auto"/>
          <w:szCs w:val="21"/>
          <w:highlight w:val="none"/>
        </w:rPr>
        <w:t xml:space="preserve"> </w:t>
      </w:r>
      <w:r>
        <w:rPr>
          <w:rFonts w:hint="eastAsia" w:ascii="宋体" w:hAnsi="宋体" w:cs="宋体"/>
          <w:color w:val="auto"/>
          <w:szCs w:val="21"/>
          <w:highlight w:val="none"/>
        </w:rPr>
        <w:sym w:font="Wingdings" w:char="00A8"/>
      </w:r>
      <w:r>
        <w:rPr>
          <w:rFonts w:hint="eastAsia" w:ascii="宋体" w:hAnsi="宋体" w:cs="宋体"/>
          <w:color w:val="auto"/>
          <w:szCs w:val="21"/>
          <w:highlight w:val="none"/>
        </w:rPr>
        <w:t>是，《政府采购品目分类目录》底级品目名称：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金额：</w:t>
      </w:r>
      <w:r>
        <w:rPr>
          <w:rFonts w:hint="eastAsia" w:ascii="宋体" w:hAnsi="宋体" w:cs="宋体"/>
          <w:color w:val="auto"/>
          <w:szCs w:val="21"/>
          <w:highlight w:val="none"/>
          <w:u w:val="single"/>
        </w:rPr>
        <w:t xml:space="preserve">        </w:t>
      </w:r>
    </w:p>
    <w:p w14:paraId="2D060C26">
      <w:pPr>
        <w:numPr>
          <w:ilvl w:val="255"/>
          <w:numId w:val="0"/>
        </w:numPr>
        <w:adjustRightInd w:val="0"/>
        <w:snapToGrid w:val="0"/>
        <w:spacing w:line="400" w:lineRule="exact"/>
        <w:ind w:firstLine="852" w:firstLineChars="400"/>
        <w:rPr>
          <w:rFonts w:ascii="宋体" w:hAnsi="宋体"/>
          <w:color w:val="auto"/>
          <w:szCs w:val="21"/>
          <w:highlight w:val="none"/>
        </w:rPr>
      </w:pPr>
      <w:r>
        <w:rPr>
          <w:rFonts w:hint="eastAsia" w:ascii="宋体" w:hAnsi="宋体" w:cs="宋体"/>
          <w:color w:val="auto"/>
          <w:szCs w:val="21"/>
          <w:highlight w:val="none"/>
        </w:rPr>
        <w:t xml:space="preserve">        国别：</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品牌：</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规格型号：</w:t>
      </w:r>
      <w:r>
        <w:rPr>
          <w:rFonts w:hint="eastAsia" w:ascii="宋体" w:hAnsi="宋体" w:cs="宋体"/>
          <w:color w:val="auto"/>
          <w:szCs w:val="21"/>
          <w:highlight w:val="none"/>
          <w:u w:val="single"/>
        </w:rPr>
        <w:t xml:space="preserve">        </w:t>
      </w:r>
      <w:r>
        <w:rPr>
          <w:rFonts w:hint="eastAsia" w:ascii="宋体" w:hAnsi="宋体"/>
          <w:color w:val="auto"/>
          <w:szCs w:val="21"/>
          <w:highlight w:val="none"/>
        </w:rPr>
        <w:t xml:space="preserve">      </w:t>
      </w:r>
    </w:p>
    <w:p w14:paraId="15C8EDA1">
      <w:pPr>
        <w:adjustRightInd w:val="0"/>
        <w:snapToGrid w:val="0"/>
        <w:spacing w:line="400" w:lineRule="exact"/>
        <w:ind w:firstLine="852" w:firstLineChars="400"/>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rPr>
        <w:sym w:font="Wingdings" w:char="00FE"/>
      </w:r>
      <w:r>
        <w:rPr>
          <w:rFonts w:hint="eastAsia" w:ascii="宋体" w:hAnsi="宋体"/>
          <w:color w:val="auto"/>
          <w:szCs w:val="21"/>
          <w:highlight w:val="none"/>
        </w:rPr>
        <w:t>否</w:t>
      </w:r>
    </w:p>
    <w:p w14:paraId="6D90EBD0">
      <w:pPr>
        <w:numPr>
          <w:ilvl w:val="255"/>
          <w:numId w:val="0"/>
        </w:numPr>
        <w:tabs>
          <w:tab w:val="left" w:pos="740"/>
        </w:tabs>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 xml:space="preserve">    （1</w:t>
      </w:r>
      <w:r>
        <w:rPr>
          <w:rFonts w:ascii="宋体" w:hAnsi="宋体"/>
          <w:color w:val="auto"/>
          <w:szCs w:val="21"/>
          <w:highlight w:val="none"/>
          <w:lang w:val="en"/>
        </w:rPr>
        <w:t>0</w:t>
      </w:r>
      <w:r>
        <w:rPr>
          <w:rFonts w:hint="eastAsia" w:ascii="宋体" w:hAnsi="宋体"/>
          <w:color w:val="auto"/>
          <w:szCs w:val="21"/>
          <w:highlight w:val="none"/>
        </w:rPr>
        <w:t>）是否涉及节能产品：</w:t>
      </w:r>
    </w:p>
    <w:p w14:paraId="127F3B42">
      <w:pPr>
        <w:numPr>
          <w:ilvl w:val="255"/>
          <w:numId w:val="0"/>
        </w:numPr>
        <w:tabs>
          <w:tab w:val="left" w:pos="740"/>
        </w:tabs>
        <w:adjustRightInd w:val="0"/>
        <w:snapToGrid w:val="0"/>
        <w:spacing w:line="400" w:lineRule="exact"/>
        <w:rPr>
          <w:rFonts w:ascii="宋体" w:hAnsi="宋体"/>
          <w:iCs/>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rPr>
        <w:sym w:font="Wingdings" w:char="00A8"/>
      </w:r>
      <w:r>
        <w:rPr>
          <w:rFonts w:hint="eastAsia" w:ascii="宋体" w:hAnsi="宋体"/>
          <w:color w:val="auto"/>
          <w:szCs w:val="21"/>
          <w:highlight w:val="none"/>
        </w:rPr>
        <w:t>是，《节能产品政府采购品目清单》的底级品目名称：</w:t>
      </w:r>
      <w:r>
        <w:rPr>
          <w:rFonts w:hint="eastAsia" w:ascii="宋体" w:hAnsi="宋体"/>
          <w:color w:val="auto"/>
          <w:szCs w:val="21"/>
          <w:highlight w:val="none"/>
          <w:u w:val="single"/>
        </w:rPr>
        <w:t xml:space="preserve">         </w:t>
      </w:r>
      <w:r>
        <w:rPr>
          <w:rFonts w:hint="eastAsia" w:ascii="宋体" w:hAnsi="宋体"/>
          <w:iCs/>
          <w:color w:val="auto"/>
          <w:szCs w:val="21"/>
          <w:highlight w:val="none"/>
        </w:rPr>
        <w:t xml:space="preserve">     </w:t>
      </w:r>
    </w:p>
    <w:p w14:paraId="5BEE9322">
      <w:pPr>
        <w:numPr>
          <w:ilvl w:val="255"/>
          <w:numId w:val="0"/>
        </w:numPr>
        <w:tabs>
          <w:tab w:val="left" w:pos="740"/>
        </w:tabs>
        <w:adjustRightInd w:val="0"/>
        <w:snapToGrid w:val="0"/>
        <w:spacing w:line="400" w:lineRule="exact"/>
        <w:rPr>
          <w:rFonts w:ascii="宋体" w:hAnsi="宋体"/>
          <w:iCs/>
          <w:color w:val="auto"/>
          <w:szCs w:val="21"/>
          <w:highlight w:val="none"/>
        </w:rPr>
      </w:pP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强制采购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优先采购    </w:t>
      </w:r>
    </w:p>
    <w:p w14:paraId="58AAFDEC">
      <w:pPr>
        <w:numPr>
          <w:ilvl w:val="255"/>
          <w:numId w:val="0"/>
        </w:numPr>
        <w:tabs>
          <w:tab w:val="left" w:pos="740"/>
        </w:tabs>
        <w:adjustRightInd w:val="0"/>
        <w:snapToGrid w:val="0"/>
        <w:spacing w:line="400" w:lineRule="exact"/>
        <w:rPr>
          <w:rFonts w:ascii="宋体" w:hAnsi="宋体"/>
          <w:color w:val="auto"/>
          <w:szCs w:val="21"/>
          <w:highlight w:val="none"/>
        </w:rPr>
      </w:pPr>
      <w:r>
        <w:rPr>
          <w:rFonts w:hint="eastAsia" w:ascii="宋体" w:hAnsi="宋体"/>
          <w:iCs/>
          <w:color w:val="auto"/>
          <w:szCs w:val="21"/>
          <w:highlight w:val="none"/>
        </w:rPr>
        <w:t xml:space="preserve">         </w:t>
      </w:r>
      <w:r>
        <w:rPr>
          <w:rFonts w:hint="eastAsia" w:ascii="宋体" w:hAnsi="宋体"/>
          <w:color w:val="auto"/>
          <w:szCs w:val="21"/>
          <w:highlight w:val="none"/>
        </w:rPr>
        <w:sym w:font="Wingdings" w:char="00A8"/>
      </w:r>
      <w:r>
        <w:rPr>
          <w:rFonts w:hint="eastAsia" w:ascii="宋体" w:hAnsi="宋体"/>
          <w:color w:val="auto"/>
          <w:szCs w:val="21"/>
          <w:highlight w:val="none"/>
        </w:rPr>
        <w:t>否</w:t>
      </w:r>
    </w:p>
    <w:p w14:paraId="430C5420">
      <w:pPr>
        <w:numPr>
          <w:ilvl w:val="255"/>
          <w:numId w:val="0"/>
        </w:numPr>
        <w:tabs>
          <w:tab w:val="left" w:pos="740"/>
        </w:tabs>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 xml:space="preserve">          是否涉及环境标志产品：</w:t>
      </w:r>
    </w:p>
    <w:p w14:paraId="3B8CB3AB">
      <w:pPr>
        <w:numPr>
          <w:ilvl w:val="255"/>
          <w:numId w:val="0"/>
        </w:numPr>
        <w:tabs>
          <w:tab w:val="left" w:pos="740"/>
        </w:tabs>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rPr>
        <w:sym w:font="Wingdings" w:char="00A8"/>
      </w:r>
      <w:r>
        <w:rPr>
          <w:rFonts w:hint="eastAsia" w:ascii="宋体" w:hAnsi="宋体"/>
          <w:color w:val="auto"/>
          <w:szCs w:val="21"/>
          <w:highlight w:val="none"/>
        </w:rPr>
        <w:t>是，《环境标志产品政府采购品目清单》的底级品目名称：</w:t>
      </w:r>
      <w:r>
        <w:rPr>
          <w:rFonts w:hint="eastAsia" w:ascii="宋体" w:hAnsi="宋体"/>
          <w:color w:val="auto"/>
          <w:szCs w:val="21"/>
          <w:highlight w:val="none"/>
          <w:u w:val="single"/>
        </w:rPr>
        <w:t xml:space="preserve">         </w:t>
      </w:r>
      <w:r>
        <w:rPr>
          <w:rFonts w:hint="eastAsia" w:ascii="宋体" w:hAnsi="宋体"/>
          <w:iCs/>
          <w:color w:val="auto"/>
          <w:szCs w:val="21"/>
          <w:highlight w:val="none"/>
        </w:rPr>
        <w:t xml:space="preserve"> </w:t>
      </w:r>
    </w:p>
    <w:p w14:paraId="3E094B5E">
      <w:pPr>
        <w:numPr>
          <w:ilvl w:val="255"/>
          <w:numId w:val="0"/>
        </w:numPr>
        <w:tabs>
          <w:tab w:val="left" w:pos="740"/>
        </w:tabs>
        <w:adjustRightInd w:val="0"/>
        <w:snapToGrid w:val="0"/>
        <w:spacing w:line="400" w:lineRule="exact"/>
        <w:rPr>
          <w:rFonts w:ascii="宋体" w:hAnsi="宋体"/>
          <w:iCs/>
          <w:color w:val="auto"/>
          <w:szCs w:val="21"/>
          <w:highlight w:val="none"/>
        </w:rPr>
      </w:pP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强制采购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优先采购    </w:t>
      </w:r>
    </w:p>
    <w:p w14:paraId="67A5EF9C">
      <w:pPr>
        <w:numPr>
          <w:ilvl w:val="255"/>
          <w:numId w:val="0"/>
        </w:numPr>
        <w:tabs>
          <w:tab w:val="left" w:pos="740"/>
        </w:tabs>
        <w:adjustRightInd w:val="0"/>
        <w:snapToGrid w:val="0"/>
        <w:spacing w:line="400" w:lineRule="exact"/>
        <w:rPr>
          <w:rFonts w:ascii="宋体" w:hAnsi="宋体"/>
          <w:color w:val="auto"/>
          <w:szCs w:val="21"/>
          <w:highlight w:val="none"/>
        </w:rPr>
      </w:pPr>
      <w:r>
        <w:rPr>
          <w:rFonts w:hint="eastAsia" w:ascii="宋体" w:hAnsi="宋体"/>
          <w:iCs/>
          <w:color w:val="auto"/>
          <w:szCs w:val="21"/>
          <w:highlight w:val="none"/>
        </w:rPr>
        <w:t xml:space="preserve">         </w:t>
      </w:r>
      <w:r>
        <w:rPr>
          <w:rFonts w:hint="eastAsia" w:ascii="宋体" w:hAnsi="宋体"/>
          <w:color w:val="auto"/>
          <w:szCs w:val="21"/>
          <w:highlight w:val="none"/>
        </w:rPr>
        <w:sym w:font="Wingdings" w:char="00A8"/>
      </w:r>
      <w:r>
        <w:rPr>
          <w:rFonts w:hint="eastAsia" w:ascii="宋体" w:hAnsi="宋体"/>
          <w:color w:val="auto"/>
          <w:szCs w:val="21"/>
          <w:highlight w:val="none"/>
        </w:rPr>
        <w:t>否</w:t>
      </w:r>
    </w:p>
    <w:p w14:paraId="08D5F3FC">
      <w:pPr>
        <w:pStyle w:val="93"/>
        <w:numPr>
          <w:ilvl w:val="255"/>
          <w:numId w:val="0"/>
        </w:numPr>
        <w:snapToGrid w:val="0"/>
        <w:rPr>
          <w:rFonts w:ascii="宋体" w:hAnsi="宋体" w:eastAsia="宋体" w:cs="Times New Roman"/>
          <w:color w:val="auto"/>
          <w:kern w:val="2"/>
          <w:sz w:val="21"/>
          <w:highlight w:val="none"/>
        </w:rPr>
      </w:pPr>
      <w:r>
        <w:rPr>
          <w:rFonts w:hint="eastAsia" w:ascii="宋体" w:hAnsi="宋体"/>
          <w:color w:val="auto"/>
          <w:sz w:val="21"/>
          <w:highlight w:val="none"/>
        </w:rPr>
        <w:t xml:space="preserve">          </w:t>
      </w:r>
      <w:r>
        <w:rPr>
          <w:rFonts w:hint="eastAsia" w:ascii="宋体" w:hAnsi="宋体" w:eastAsia="宋体" w:cs="Times New Roman"/>
          <w:color w:val="auto"/>
          <w:kern w:val="2"/>
          <w:sz w:val="21"/>
          <w:highlight w:val="none"/>
        </w:rPr>
        <w:t xml:space="preserve">是否涉及绿色产品： </w:t>
      </w:r>
    </w:p>
    <w:p w14:paraId="68761273">
      <w:pPr>
        <w:pStyle w:val="93"/>
        <w:ind w:firstLine="420" w:firstLineChars="0"/>
        <w:rPr>
          <w:rFonts w:ascii="宋体" w:hAnsi="宋体" w:eastAsia="宋体"/>
          <w:color w:val="auto"/>
          <w:highlight w:val="none"/>
          <w:u w:val="single"/>
        </w:rPr>
      </w:pPr>
      <w:r>
        <w:rPr>
          <w:rFonts w:hint="eastAsia" w:ascii="宋体" w:hAnsi="宋体" w:eastAsia="宋体" w:cs="Times New Roman"/>
          <w:color w:val="auto"/>
          <w:kern w:val="2"/>
          <w:sz w:val="21"/>
          <w:highlight w:val="none"/>
        </w:rPr>
        <w:t xml:space="preserve">     </w:t>
      </w:r>
      <w:r>
        <w:rPr>
          <w:rFonts w:hint="eastAsia" w:ascii="宋体" w:hAnsi="宋体" w:eastAsia="宋体" w:cs="Times New Roman"/>
          <w:color w:val="auto"/>
          <w:kern w:val="2"/>
          <w:sz w:val="21"/>
          <w:highlight w:val="none"/>
        </w:rPr>
        <w:sym w:font="Wingdings" w:char="00A8"/>
      </w:r>
      <w:r>
        <w:rPr>
          <w:rFonts w:hint="eastAsia" w:ascii="宋体" w:hAnsi="宋体" w:eastAsia="宋体" w:cs="Times New Roman"/>
          <w:color w:val="auto"/>
          <w:kern w:val="2"/>
          <w:sz w:val="21"/>
          <w:highlight w:val="none"/>
        </w:rPr>
        <w:t>是，绿色产品政府采购相关政策确定的底级品目名称：</w:t>
      </w:r>
      <w:r>
        <w:rPr>
          <w:rFonts w:hint="eastAsia" w:ascii="宋体" w:hAnsi="宋体" w:eastAsia="宋体"/>
          <w:color w:val="auto"/>
          <w:highlight w:val="none"/>
          <w:u w:val="single"/>
        </w:rPr>
        <w:t xml:space="preserve">         </w:t>
      </w:r>
    </w:p>
    <w:p w14:paraId="66B5D379">
      <w:pPr>
        <w:numPr>
          <w:ilvl w:val="255"/>
          <w:numId w:val="0"/>
        </w:numPr>
        <w:tabs>
          <w:tab w:val="left" w:pos="740"/>
        </w:tabs>
        <w:adjustRightInd w:val="0"/>
        <w:snapToGrid w:val="0"/>
        <w:spacing w:line="400" w:lineRule="exact"/>
        <w:rPr>
          <w:rFonts w:ascii="宋体" w:hAnsi="宋体"/>
          <w:iCs/>
          <w:color w:val="auto"/>
          <w:szCs w:val="21"/>
          <w:highlight w:val="none"/>
        </w:rPr>
      </w:pP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强制采购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优先采购    </w:t>
      </w:r>
    </w:p>
    <w:p w14:paraId="32CC6B1B">
      <w:pPr>
        <w:pStyle w:val="93"/>
        <w:ind w:firstLine="420" w:firstLineChars="0"/>
        <w:rPr>
          <w:rFonts w:ascii="宋体" w:hAnsi="宋体"/>
          <w:color w:val="auto"/>
          <w:sz w:val="21"/>
          <w:highlight w:val="none"/>
        </w:rPr>
      </w:pPr>
      <w:r>
        <w:rPr>
          <w:rFonts w:hint="eastAsia" w:ascii="宋体" w:hAnsi="宋体" w:eastAsia="宋体" w:cs="Times New Roman"/>
          <w:color w:val="auto"/>
          <w:kern w:val="2"/>
          <w:sz w:val="21"/>
          <w:highlight w:val="none"/>
        </w:rPr>
        <w:t xml:space="preserve">     </w:t>
      </w:r>
      <w:r>
        <w:rPr>
          <w:rFonts w:hint="eastAsia" w:ascii="宋体" w:hAnsi="宋体" w:eastAsia="宋体" w:cs="Times New Roman"/>
          <w:color w:val="auto"/>
          <w:kern w:val="2"/>
          <w:sz w:val="21"/>
          <w:highlight w:val="none"/>
        </w:rPr>
        <w:sym w:font="Wingdings" w:char="00A8"/>
      </w:r>
      <w:r>
        <w:rPr>
          <w:rFonts w:hint="eastAsia" w:ascii="宋体" w:hAnsi="宋体" w:eastAsia="宋体" w:cs="Times New Roman"/>
          <w:color w:val="auto"/>
          <w:kern w:val="2"/>
          <w:sz w:val="21"/>
          <w:highlight w:val="none"/>
        </w:rPr>
        <w:t>否</w:t>
      </w:r>
    </w:p>
    <w:p w14:paraId="726BBD43">
      <w:pPr>
        <w:numPr>
          <w:ilvl w:val="255"/>
          <w:numId w:val="0"/>
        </w:numPr>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 xml:space="preserve">    （1</w:t>
      </w:r>
      <w:r>
        <w:rPr>
          <w:rFonts w:ascii="宋体" w:hAnsi="宋体"/>
          <w:color w:val="auto"/>
          <w:szCs w:val="21"/>
          <w:highlight w:val="none"/>
          <w:lang w:val="en"/>
        </w:rPr>
        <w:t>1</w:t>
      </w:r>
      <w:r>
        <w:rPr>
          <w:rFonts w:hint="eastAsia" w:ascii="宋体" w:hAnsi="宋体"/>
          <w:color w:val="auto"/>
          <w:szCs w:val="21"/>
          <w:highlight w:val="none"/>
        </w:rPr>
        <w:t>）涉及商品包装和快递包装的，是否参考《商品包装政府采购需求标准（试行）》、《快递包装政府采购需求标准（试行）》明确产品及相关快递服务的具体包装要求：</w:t>
      </w:r>
    </w:p>
    <w:p w14:paraId="6C160F68">
      <w:pPr>
        <w:numPr>
          <w:ilvl w:val="255"/>
          <w:numId w:val="0"/>
        </w:numPr>
        <w:adjustRightInd w:val="0"/>
        <w:snapToGrid w:val="0"/>
        <w:spacing w:line="400" w:lineRule="exact"/>
        <w:ind w:firstLine="852" w:firstLineChars="400"/>
        <w:rPr>
          <w:rFonts w:ascii="宋体" w:hAnsi="宋体"/>
          <w:color w:val="auto"/>
          <w:szCs w:val="21"/>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 xml:space="preserve">是       </w:t>
      </w:r>
      <w:r>
        <w:rPr>
          <w:rFonts w:hint="eastAsia" w:ascii="宋体" w:hAnsi="宋体"/>
          <w:color w:val="auto"/>
          <w:szCs w:val="21"/>
          <w:highlight w:val="none"/>
        </w:rPr>
        <w:sym w:font="Wingdings" w:char="00A8"/>
      </w:r>
      <w:r>
        <w:rPr>
          <w:rFonts w:hint="eastAsia" w:ascii="宋体" w:hAnsi="宋体"/>
          <w:color w:val="auto"/>
          <w:szCs w:val="21"/>
          <w:highlight w:val="none"/>
        </w:rPr>
        <w:t xml:space="preserve">否      </w:t>
      </w:r>
      <w:r>
        <w:rPr>
          <w:rFonts w:hint="eastAsia" w:ascii="宋体" w:hAnsi="宋体"/>
          <w:color w:val="auto"/>
          <w:szCs w:val="21"/>
          <w:highlight w:val="none"/>
        </w:rPr>
        <w:sym w:font="Wingdings" w:char="00A8"/>
      </w:r>
      <w:r>
        <w:rPr>
          <w:rFonts w:hint="eastAsia" w:ascii="宋体" w:hAnsi="宋体"/>
          <w:color w:val="auto"/>
          <w:szCs w:val="21"/>
          <w:highlight w:val="none"/>
        </w:rPr>
        <w:t>不涉及</w:t>
      </w:r>
    </w:p>
    <w:p w14:paraId="7412BA50">
      <w:pPr>
        <w:numPr>
          <w:ilvl w:val="0"/>
          <w:numId w:val="12"/>
        </w:numPr>
        <w:adjustRightInd w:val="0"/>
        <w:snapToGrid w:val="0"/>
        <w:spacing w:line="400" w:lineRule="exact"/>
        <w:ind w:firstLine="426" w:firstLineChars="200"/>
        <w:rPr>
          <w:rFonts w:ascii="宋体" w:hAnsi="宋体"/>
          <w:b/>
          <w:color w:val="auto"/>
          <w:szCs w:val="21"/>
          <w:highlight w:val="none"/>
        </w:rPr>
      </w:pPr>
      <w:r>
        <w:rPr>
          <w:rFonts w:hint="eastAsia" w:ascii="宋体" w:hAnsi="宋体"/>
          <w:b/>
          <w:color w:val="auto"/>
          <w:szCs w:val="21"/>
          <w:highlight w:val="none"/>
        </w:rPr>
        <w:t>合同金额</w:t>
      </w:r>
    </w:p>
    <w:p w14:paraId="6F063D31">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（1）合同金额小写：</w:t>
      </w:r>
      <w:r>
        <w:rPr>
          <w:rFonts w:hint="eastAsia" w:ascii="宋体" w:hAnsi="宋体"/>
          <w:color w:val="auto"/>
          <w:szCs w:val="21"/>
          <w:highlight w:val="none"/>
          <w:u w:val="single"/>
        </w:rPr>
        <w:t xml:space="preserve">                           </w:t>
      </w:r>
    </w:p>
    <w:p w14:paraId="1F85A31E">
      <w:pPr>
        <w:adjustRightInd w:val="0"/>
        <w:snapToGrid w:val="0"/>
        <w:spacing w:line="400" w:lineRule="exact"/>
        <w:rPr>
          <w:rFonts w:ascii="宋体" w:hAnsi="宋体"/>
          <w:color w:val="auto"/>
          <w:szCs w:val="21"/>
          <w:highlight w:val="none"/>
          <w:u w:val="single"/>
        </w:rPr>
      </w:pPr>
      <w:r>
        <w:rPr>
          <w:rFonts w:hint="eastAsia" w:ascii="宋体" w:hAnsi="宋体"/>
          <w:color w:val="auto"/>
          <w:szCs w:val="21"/>
          <w:highlight w:val="none"/>
        </w:rPr>
        <w:t xml:space="preserve">                 大写：</w:t>
      </w:r>
      <w:r>
        <w:rPr>
          <w:rFonts w:hint="eastAsia" w:ascii="宋体" w:hAnsi="宋体"/>
          <w:color w:val="auto"/>
          <w:szCs w:val="21"/>
          <w:highlight w:val="none"/>
          <w:u w:val="single"/>
        </w:rPr>
        <w:t xml:space="preserve">                           </w:t>
      </w:r>
    </w:p>
    <w:p w14:paraId="1946B36F">
      <w:pPr>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 xml:space="preserve">         分包金额（如有）小写：</w:t>
      </w:r>
      <w:r>
        <w:rPr>
          <w:rFonts w:hint="eastAsia" w:ascii="宋体" w:hAnsi="宋体"/>
          <w:color w:val="auto"/>
          <w:szCs w:val="21"/>
          <w:highlight w:val="none"/>
          <w:u w:val="single"/>
        </w:rPr>
        <w:t xml:space="preserve">                   </w:t>
      </w:r>
    </w:p>
    <w:p w14:paraId="68B515C6">
      <w:pPr>
        <w:adjustRightInd w:val="0"/>
        <w:snapToGrid w:val="0"/>
        <w:spacing w:line="400" w:lineRule="exact"/>
        <w:rPr>
          <w:rFonts w:ascii="宋体" w:hAnsi="宋体"/>
          <w:color w:val="auto"/>
          <w:szCs w:val="21"/>
          <w:highlight w:val="none"/>
          <w:u w:val="single"/>
        </w:rPr>
      </w:pPr>
      <w:r>
        <w:rPr>
          <w:rFonts w:hint="eastAsia" w:ascii="宋体" w:hAnsi="宋体"/>
          <w:color w:val="auto"/>
          <w:szCs w:val="21"/>
          <w:highlight w:val="none"/>
        </w:rPr>
        <w:t xml:space="preserve">                     大写：</w:t>
      </w:r>
      <w:r>
        <w:rPr>
          <w:rFonts w:hint="eastAsia" w:ascii="宋体" w:hAnsi="宋体"/>
          <w:color w:val="auto"/>
          <w:szCs w:val="21"/>
          <w:highlight w:val="none"/>
          <w:u w:val="single"/>
        </w:rPr>
        <w:t xml:space="preserve">                       </w:t>
      </w:r>
    </w:p>
    <w:p w14:paraId="43167577">
      <w:pPr>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 xml:space="preserve">    （注：固定单价合同应填写单价和最高限价）</w:t>
      </w:r>
    </w:p>
    <w:p w14:paraId="5737B769">
      <w:pPr>
        <w:numPr>
          <w:ilvl w:val="255"/>
          <w:numId w:val="0"/>
        </w:numPr>
        <w:adjustRightInd w:val="0"/>
        <w:snapToGrid w:val="0"/>
        <w:spacing w:line="400" w:lineRule="exact"/>
        <w:rPr>
          <w:rFonts w:ascii="宋体" w:hAnsi="宋体"/>
          <w:color w:val="auto"/>
          <w:szCs w:val="21"/>
          <w:highlight w:val="none"/>
        </w:rPr>
      </w:pPr>
      <w:r>
        <w:rPr>
          <w:rFonts w:hint="eastAsia" w:ascii="宋体" w:hAnsi="宋体"/>
          <w:color w:val="auto"/>
          <w:szCs w:val="21"/>
          <w:highlight w:val="none"/>
        </w:rPr>
        <w:t xml:space="preserve">    （2）合同定价方式（采用组合定价方式的，可以勾选多项）：</w:t>
      </w:r>
    </w:p>
    <w:p w14:paraId="0367D9A7">
      <w:pPr>
        <w:adjustRightInd w:val="0"/>
        <w:snapToGrid w:val="0"/>
        <w:spacing w:line="400" w:lineRule="exact"/>
        <w:ind w:firstLine="426" w:firstLineChars="200"/>
        <w:rPr>
          <w:rFonts w:ascii="宋体" w:hAnsi="宋体"/>
          <w:color w:val="auto"/>
          <w:szCs w:val="21"/>
          <w:highlight w:val="none"/>
        </w:rPr>
      </w:pP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FE"/>
      </w:r>
      <w:r>
        <w:rPr>
          <w:rFonts w:hint="eastAsia" w:ascii="宋体" w:hAnsi="宋体"/>
          <w:iCs/>
          <w:color w:val="auto"/>
          <w:szCs w:val="21"/>
          <w:highlight w:val="none"/>
        </w:rPr>
        <w:t xml:space="preserve">固定总价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固定单价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固定费率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成本补偿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绩效激励 </w:t>
      </w:r>
      <w:r>
        <w:rPr>
          <w:rFonts w:hint="eastAsia" w:ascii="宋体" w:hAnsi="宋体"/>
          <w:iCs/>
          <w:color w:val="auto"/>
          <w:szCs w:val="21"/>
          <w:highlight w:val="none"/>
        </w:rPr>
        <w:sym w:font="Wingdings" w:char="00A8"/>
      </w:r>
      <w:r>
        <w:rPr>
          <w:rFonts w:hint="eastAsia" w:ascii="宋体" w:hAnsi="宋体"/>
          <w:iCs/>
          <w:color w:val="auto"/>
          <w:szCs w:val="21"/>
          <w:highlight w:val="none"/>
        </w:rPr>
        <w:t>其他</w:t>
      </w:r>
      <w:r>
        <w:rPr>
          <w:rFonts w:hint="eastAsia" w:ascii="宋体" w:hAnsi="宋体"/>
          <w:color w:val="auto"/>
          <w:szCs w:val="21"/>
          <w:highlight w:val="none"/>
          <w:u w:val="single"/>
        </w:rPr>
        <w:t xml:space="preserve">       </w:t>
      </w:r>
    </w:p>
    <w:p w14:paraId="217B74DC">
      <w:pPr>
        <w:pStyle w:val="61"/>
        <w:spacing w:line="400" w:lineRule="exact"/>
        <w:ind w:firstLine="428"/>
        <w:rPr>
          <w:color w:val="auto"/>
          <w:highlight w:val="none"/>
        </w:rPr>
      </w:pPr>
      <w:r>
        <w:rPr>
          <w:rFonts w:hint="eastAsia" w:ascii="宋体" w:hAnsi="宋体"/>
          <w:color w:val="auto"/>
          <w:highlight w:val="none"/>
        </w:rPr>
        <w:t>（3）付款方式（按项目实际勾选填写）：</w:t>
      </w:r>
    </w:p>
    <w:p w14:paraId="76F77319">
      <w:pPr>
        <w:adjustRightInd w:val="0"/>
        <w:snapToGrid w:val="0"/>
        <w:spacing w:line="400" w:lineRule="exact"/>
        <w:ind w:firstLine="639"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全额付款：</w:t>
      </w:r>
      <w:r>
        <w:rPr>
          <w:rFonts w:hint="eastAsia" w:ascii="宋体" w:hAnsi="宋体"/>
          <w:color w:val="auto"/>
          <w:szCs w:val="21"/>
          <w:highlight w:val="none"/>
          <w:u w:val="single"/>
        </w:rPr>
        <w:t xml:space="preserve">     （应明确一次性支付合同款项的条件）                    </w:t>
      </w:r>
    </w:p>
    <w:p w14:paraId="16E5528D">
      <w:pPr>
        <w:spacing w:line="400" w:lineRule="exact"/>
        <w:ind w:firstLine="426" w:firstLineChars="200"/>
        <w:rPr>
          <w:rFonts w:hint="eastAsia" w:ascii="宋体" w:hAnsi="宋体"/>
          <w:color w:val="auto"/>
          <w:szCs w:val="21"/>
          <w:highlight w:val="none"/>
        </w:rPr>
      </w:pPr>
      <w:r>
        <w:rPr>
          <w:rFonts w:hint="eastAsia" w:ascii="宋体" w:hAnsi="宋体"/>
          <w:color w:val="auto"/>
          <w:szCs w:val="21"/>
          <w:highlight w:val="none"/>
        </w:rPr>
        <w:sym w:font="Wingdings" w:char="00FE"/>
      </w:r>
      <w:r>
        <w:rPr>
          <w:rFonts w:hint="eastAsia" w:ascii="宋体" w:hAnsi="宋体"/>
          <w:color w:val="auto"/>
          <w:szCs w:val="21"/>
          <w:highlight w:val="none"/>
        </w:rPr>
        <w:t>分期付款：</w:t>
      </w:r>
    </w:p>
    <w:p w14:paraId="66096B82">
      <w:pPr>
        <w:adjustRightInd w:val="0"/>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乙方</w:t>
      </w:r>
      <w:r>
        <w:rPr>
          <w:rFonts w:hint="eastAsia" w:ascii="宋体" w:hAnsi="宋体" w:eastAsia="宋体" w:cs="宋体"/>
          <w:color w:val="auto"/>
          <w:szCs w:val="21"/>
          <w:highlight w:val="none"/>
        </w:rPr>
        <w:t>若为中小企业，</w:t>
      </w:r>
      <w:r>
        <w:rPr>
          <w:rFonts w:hint="eastAsia" w:ascii="宋体" w:hAnsi="宋体" w:eastAsia="宋体" w:cs="宋体"/>
          <w:color w:val="auto"/>
          <w:szCs w:val="21"/>
          <w:highlight w:val="none"/>
          <w:lang w:val="en-US" w:eastAsia="zh-CN"/>
        </w:rPr>
        <w:t>甲方</w:t>
      </w:r>
      <w:r>
        <w:rPr>
          <w:rFonts w:hint="eastAsia" w:ascii="宋体" w:hAnsi="宋体" w:eastAsia="宋体" w:cs="宋体"/>
          <w:color w:val="auto"/>
          <w:szCs w:val="21"/>
          <w:highlight w:val="none"/>
        </w:rPr>
        <w:t>在合同生效且项目具备实施条件后7个工作日内，向</w:t>
      </w:r>
      <w:r>
        <w:rPr>
          <w:rFonts w:hint="eastAsia" w:ascii="宋体" w:hAnsi="宋体" w:eastAsia="宋体" w:cs="宋体"/>
          <w:color w:val="auto"/>
          <w:szCs w:val="21"/>
          <w:highlight w:val="none"/>
          <w:lang w:eastAsia="zh-CN"/>
        </w:rPr>
        <w:t>乙方</w:t>
      </w:r>
      <w:r>
        <w:rPr>
          <w:rFonts w:hint="eastAsia" w:ascii="宋体" w:hAnsi="宋体" w:eastAsia="宋体" w:cs="宋体"/>
          <w:color w:val="auto"/>
          <w:szCs w:val="21"/>
          <w:highlight w:val="none"/>
        </w:rPr>
        <w:t>支付合同总额的40%的预付款，预付款在后续货款中作相应抵扣。其余合同款项在安装验收合格后支付，采购人自收到发票后7个工作日内将货款支付给</w:t>
      </w:r>
      <w:r>
        <w:rPr>
          <w:rFonts w:hint="eastAsia" w:ascii="宋体" w:hAnsi="宋体" w:eastAsia="宋体" w:cs="宋体"/>
          <w:color w:val="auto"/>
          <w:szCs w:val="21"/>
          <w:highlight w:val="none"/>
          <w:lang w:eastAsia="zh-CN"/>
        </w:rPr>
        <w:t>乙方</w:t>
      </w:r>
      <w:r>
        <w:rPr>
          <w:rFonts w:hint="eastAsia" w:ascii="宋体" w:hAnsi="宋体" w:eastAsia="宋体" w:cs="宋体"/>
          <w:color w:val="auto"/>
          <w:szCs w:val="21"/>
          <w:highlight w:val="none"/>
        </w:rPr>
        <w:t>。在签订合同时，</w:t>
      </w:r>
      <w:r>
        <w:rPr>
          <w:rFonts w:hint="eastAsia" w:ascii="宋体" w:hAnsi="宋体" w:eastAsia="宋体" w:cs="宋体"/>
          <w:color w:val="auto"/>
          <w:szCs w:val="21"/>
          <w:highlight w:val="none"/>
          <w:lang w:eastAsia="zh-CN"/>
        </w:rPr>
        <w:t>乙方</w:t>
      </w:r>
      <w:r>
        <w:rPr>
          <w:rFonts w:hint="eastAsia" w:ascii="宋体" w:hAnsi="宋体" w:eastAsia="宋体" w:cs="宋体"/>
          <w:color w:val="auto"/>
          <w:szCs w:val="21"/>
          <w:highlight w:val="none"/>
        </w:rPr>
        <w:t>明确表示无需预付款的，合同款项在安装验收合格后支付，</w:t>
      </w:r>
      <w:r>
        <w:rPr>
          <w:rFonts w:hint="eastAsia" w:ascii="宋体" w:hAnsi="宋体" w:eastAsia="宋体" w:cs="宋体"/>
          <w:color w:val="auto"/>
          <w:szCs w:val="21"/>
          <w:highlight w:val="none"/>
          <w:lang w:val="en-US" w:eastAsia="zh-CN"/>
        </w:rPr>
        <w:t>甲方</w:t>
      </w:r>
      <w:r>
        <w:rPr>
          <w:rFonts w:hint="eastAsia" w:ascii="宋体" w:hAnsi="宋体" w:eastAsia="宋体" w:cs="宋体"/>
          <w:color w:val="auto"/>
          <w:szCs w:val="21"/>
          <w:highlight w:val="none"/>
        </w:rPr>
        <w:t>自收到发票后7个工作日内将货款支付给</w:t>
      </w:r>
      <w:r>
        <w:rPr>
          <w:rFonts w:hint="eastAsia" w:ascii="宋体" w:hAnsi="宋体" w:eastAsia="宋体" w:cs="宋体"/>
          <w:color w:val="auto"/>
          <w:szCs w:val="21"/>
          <w:highlight w:val="none"/>
          <w:lang w:eastAsia="zh-CN"/>
        </w:rPr>
        <w:t>乙方</w:t>
      </w:r>
      <w:r>
        <w:rPr>
          <w:rFonts w:hint="eastAsia" w:ascii="宋体" w:hAnsi="宋体" w:eastAsia="宋体" w:cs="宋体"/>
          <w:color w:val="auto"/>
          <w:szCs w:val="21"/>
          <w:highlight w:val="none"/>
        </w:rPr>
        <w:t>。</w:t>
      </w:r>
    </w:p>
    <w:p w14:paraId="79399093">
      <w:pPr>
        <w:adjustRightInd w:val="0"/>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乙方</w:t>
      </w:r>
      <w:r>
        <w:rPr>
          <w:rFonts w:hint="eastAsia" w:ascii="宋体" w:hAnsi="宋体" w:eastAsia="宋体" w:cs="宋体"/>
          <w:color w:val="auto"/>
          <w:szCs w:val="21"/>
          <w:highlight w:val="none"/>
        </w:rPr>
        <w:t>若为大型企业，合同款项在安装验收合格后支付。</w:t>
      </w:r>
    </w:p>
    <w:p w14:paraId="0517B877">
      <w:pPr>
        <w:adjustRightInd w:val="0"/>
        <w:snapToGrid w:val="0"/>
        <w:spacing w:line="400" w:lineRule="exact"/>
        <w:ind w:firstLine="639"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成本补偿：</w:t>
      </w:r>
      <w:r>
        <w:rPr>
          <w:rFonts w:hint="eastAsia" w:ascii="宋体" w:hAnsi="宋体"/>
          <w:color w:val="auto"/>
          <w:szCs w:val="21"/>
          <w:highlight w:val="none"/>
          <w:u w:val="single"/>
        </w:rPr>
        <w:t xml:space="preserve">      （应明确按照成本补偿方式的支付方式和支付条件）   </w:t>
      </w:r>
    </w:p>
    <w:p w14:paraId="374AA54E">
      <w:pPr>
        <w:adjustRightInd w:val="0"/>
        <w:snapToGrid w:val="0"/>
        <w:spacing w:line="400" w:lineRule="exact"/>
        <w:ind w:firstLine="639" w:firstLineChars="300"/>
        <w:rPr>
          <w:rFonts w:ascii="宋体" w:hAnsi="宋体"/>
          <w:color w:val="auto"/>
          <w:szCs w:val="21"/>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绩效激励：</w:t>
      </w:r>
      <w:r>
        <w:rPr>
          <w:rFonts w:hint="eastAsia" w:ascii="宋体" w:hAnsi="宋体"/>
          <w:color w:val="auto"/>
          <w:szCs w:val="21"/>
          <w:highlight w:val="none"/>
          <w:u w:val="single"/>
        </w:rPr>
        <w:t xml:space="preserve">      （应明确按照绩效激励方式的支付方式和支付条件）   </w:t>
      </w:r>
    </w:p>
    <w:p w14:paraId="6A022BB9">
      <w:pPr>
        <w:numPr>
          <w:ilvl w:val="0"/>
          <w:numId w:val="12"/>
        </w:numPr>
        <w:adjustRightInd w:val="0"/>
        <w:snapToGrid w:val="0"/>
        <w:spacing w:line="400" w:lineRule="exact"/>
        <w:ind w:firstLine="426" w:firstLineChars="200"/>
        <w:rPr>
          <w:rFonts w:ascii="宋体" w:hAnsi="宋体"/>
          <w:b/>
          <w:color w:val="auto"/>
          <w:szCs w:val="21"/>
          <w:highlight w:val="none"/>
          <w:u w:val="single"/>
        </w:rPr>
      </w:pPr>
      <w:r>
        <w:rPr>
          <w:rFonts w:hint="eastAsia" w:ascii="宋体" w:hAnsi="宋体"/>
          <w:b/>
          <w:color w:val="auto"/>
          <w:szCs w:val="21"/>
          <w:highlight w:val="none"/>
        </w:rPr>
        <w:t>合同履行</w:t>
      </w:r>
    </w:p>
    <w:p w14:paraId="35484C66">
      <w:pPr>
        <w:adjustRightInd w:val="0"/>
        <w:snapToGrid w:val="0"/>
        <w:spacing w:line="400" w:lineRule="exact"/>
        <w:ind w:firstLine="426" w:firstLineChars="200"/>
        <w:rPr>
          <w:rFonts w:ascii="宋体" w:hAnsi="宋体" w:cs="宋体"/>
          <w:color w:val="auto"/>
          <w:szCs w:val="21"/>
          <w:highlight w:val="none"/>
        </w:rPr>
      </w:pPr>
      <w:r>
        <w:rPr>
          <w:rFonts w:hint="eastAsia" w:ascii="宋体" w:hAnsi="宋体" w:cs="宋体"/>
          <w:color w:val="auto"/>
          <w:szCs w:val="21"/>
          <w:highlight w:val="none"/>
        </w:rPr>
        <w:t>（1）起始日期：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日，完成日期：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480B3321">
      <w:pPr>
        <w:adjustRightInd w:val="0"/>
        <w:snapToGrid w:val="0"/>
        <w:spacing w:line="400" w:lineRule="exact"/>
        <w:ind w:firstLine="426" w:firstLineChars="200"/>
        <w:rPr>
          <w:rFonts w:ascii="宋体" w:hAnsi="宋体" w:cs="宋体"/>
          <w:color w:val="auto"/>
          <w:szCs w:val="21"/>
          <w:highlight w:val="none"/>
          <w:u w:val="single"/>
        </w:rPr>
      </w:pPr>
      <w:r>
        <w:rPr>
          <w:rFonts w:hint="eastAsia" w:ascii="宋体" w:hAnsi="宋体" w:cs="宋体"/>
          <w:color w:val="auto"/>
          <w:szCs w:val="21"/>
          <w:highlight w:val="none"/>
        </w:rPr>
        <w:t>（2）履约地点</w:t>
      </w:r>
      <w:r>
        <w:rPr>
          <w:rFonts w:hint="eastAsia" w:ascii="宋体" w:hAnsi="宋体" w:cs="宋体"/>
          <w:bCs/>
          <w:color w:val="auto"/>
          <w:szCs w:val="21"/>
          <w:highlight w:val="none"/>
        </w:rPr>
        <w:t>：</w:t>
      </w:r>
      <w:r>
        <w:rPr>
          <w:rFonts w:hint="eastAsia" w:ascii="宋体" w:hAnsi="宋体" w:cs="宋体"/>
          <w:color w:val="auto"/>
          <w:szCs w:val="21"/>
          <w:highlight w:val="none"/>
          <w:u w:val="single"/>
        </w:rPr>
        <w:t xml:space="preserve">                             </w:t>
      </w:r>
    </w:p>
    <w:p w14:paraId="4B6150E1">
      <w:pPr>
        <w:adjustRightInd w:val="0"/>
        <w:snapToGrid w:val="0"/>
        <w:spacing w:line="400" w:lineRule="exact"/>
        <w:ind w:firstLine="426" w:firstLineChars="200"/>
        <w:rPr>
          <w:rFonts w:ascii="宋体" w:hAnsi="宋体" w:cs="宋体"/>
          <w:color w:val="auto"/>
          <w:szCs w:val="21"/>
          <w:highlight w:val="none"/>
        </w:rPr>
      </w:pPr>
      <w:r>
        <w:rPr>
          <w:rFonts w:hint="eastAsia" w:ascii="宋体" w:hAnsi="宋体" w:cs="宋体"/>
          <w:bCs/>
          <w:color w:val="auto"/>
          <w:szCs w:val="21"/>
          <w:highlight w:val="none"/>
        </w:rPr>
        <w:t>（3）履约担保：</w:t>
      </w:r>
      <w:r>
        <w:rPr>
          <w:rFonts w:hint="eastAsia" w:ascii="宋体" w:hAnsi="宋体" w:cs="宋体"/>
          <w:color w:val="auto"/>
          <w:highlight w:val="none"/>
        </w:rPr>
        <w:t>是否收取履约保证金：</w:t>
      </w:r>
      <w:r>
        <w:rPr>
          <w:rFonts w:hint="eastAsia" w:ascii="宋体" w:hAnsi="宋体" w:cs="宋体"/>
          <w:color w:val="auto"/>
          <w:szCs w:val="21"/>
          <w:highlight w:val="none"/>
        </w:rPr>
        <w:sym w:font="Wingdings" w:char="00FE"/>
      </w:r>
      <w:r>
        <w:rPr>
          <w:rFonts w:hint="eastAsia" w:ascii="宋体" w:hAnsi="宋体" w:cs="宋体"/>
          <w:color w:val="auto"/>
          <w:szCs w:val="21"/>
          <w:highlight w:val="none"/>
        </w:rPr>
        <w:t xml:space="preserve">是    </w:t>
      </w:r>
      <w:r>
        <w:rPr>
          <w:rFonts w:hint="eastAsia" w:ascii="宋体" w:hAnsi="宋体" w:cs="宋体"/>
          <w:color w:val="auto"/>
          <w:szCs w:val="21"/>
          <w:highlight w:val="none"/>
        </w:rPr>
        <w:sym w:font="Wingdings" w:char="00A8"/>
      </w:r>
      <w:r>
        <w:rPr>
          <w:rFonts w:hint="eastAsia" w:ascii="宋体" w:hAnsi="宋体" w:cs="宋体"/>
          <w:color w:val="auto"/>
          <w:szCs w:val="21"/>
          <w:highlight w:val="none"/>
        </w:rPr>
        <w:t>否</w:t>
      </w:r>
    </w:p>
    <w:p w14:paraId="5E9D14D2">
      <w:pPr>
        <w:pStyle w:val="93"/>
        <w:ind w:firstLine="448"/>
        <w:rPr>
          <w:rFonts w:ascii="宋体" w:hAnsi="宋体" w:eastAsia="宋体" w:cs="宋体"/>
          <w:color w:val="auto"/>
          <w:sz w:val="21"/>
          <w:highlight w:val="none"/>
        </w:rPr>
      </w:pPr>
      <w:r>
        <w:rPr>
          <w:rFonts w:hint="eastAsia" w:ascii="宋体" w:hAnsi="宋体" w:cs="宋体"/>
          <w:bCs/>
          <w:color w:val="auto"/>
          <w:highlight w:val="none"/>
        </w:rPr>
        <w:t xml:space="preserve">  </w:t>
      </w:r>
      <w:r>
        <w:rPr>
          <w:rFonts w:hint="eastAsia" w:ascii="宋体" w:hAnsi="宋体" w:eastAsia="宋体" w:cs="宋体"/>
          <w:color w:val="auto"/>
          <w:sz w:val="21"/>
          <w:highlight w:val="none"/>
        </w:rPr>
        <w:t xml:space="preserve">  收取履约保证金形式：</w:t>
      </w:r>
      <w:r>
        <w:rPr>
          <w:rFonts w:hint="eastAsia" w:ascii="宋体" w:hAnsi="宋体" w:eastAsia="宋体" w:cs="宋体"/>
          <w:bCs/>
          <w:color w:val="auto"/>
          <w:sz w:val="21"/>
          <w:highlight w:val="none"/>
          <w:u w:val="single"/>
        </w:rPr>
        <w:t>合同签订后5个工作日内乙方应提供合同总金额1%的履约保证金至</w:t>
      </w:r>
      <w:r>
        <w:rPr>
          <w:rFonts w:hint="eastAsia" w:ascii="宋体" w:hAnsi="宋体" w:eastAsia="宋体" w:cs="宋体"/>
          <w:bCs/>
          <w:color w:val="auto"/>
          <w:sz w:val="21"/>
          <w:highlight w:val="none"/>
          <w:u w:val="single"/>
          <w:lang w:val="en-US" w:eastAsia="zh-CN"/>
        </w:rPr>
        <w:t>甲方</w:t>
      </w:r>
      <w:r>
        <w:rPr>
          <w:rFonts w:hint="eastAsia" w:ascii="宋体" w:hAnsi="宋体" w:eastAsia="宋体" w:cs="宋体"/>
          <w:bCs/>
          <w:color w:val="auto"/>
          <w:sz w:val="21"/>
          <w:highlight w:val="none"/>
          <w:u w:val="single"/>
        </w:rPr>
        <w:t>指定账户，供应商</w:t>
      </w:r>
      <w:r>
        <w:rPr>
          <w:rFonts w:hint="eastAsia" w:ascii="宋体" w:hAnsi="宋体" w:eastAsia="宋体" w:cs="宋体"/>
          <w:bCs/>
          <w:color w:val="auto"/>
          <w:sz w:val="21"/>
          <w:highlight w:val="none"/>
          <w:u w:val="single"/>
          <w:lang w:val="en-US" w:eastAsia="zh-CN"/>
        </w:rPr>
        <w:t>可</w:t>
      </w:r>
      <w:r>
        <w:rPr>
          <w:rFonts w:hint="eastAsia" w:ascii="宋体" w:hAnsi="宋体" w:eastAsia="宋体" w:cs="宋体"/>
          <w:bCs/>
          <w:color w:val="auto"/>
          <w:sz w:val="21"/>
          <w:highlight w:val="none"/>
          <w:u w:val="single"/>
        </w:rPr>
        <w:t>以银行、保险公司出具保函形式提交履约保证金。</w:t>
      </w:r>
    </w:p>
    <w:p w14:paraId="1838C7F0">
      <w:pPr>
        <w:pStyle w:val="93"/>
        <w:ind w:firstLine="428"/>
        <w:rPr>
          <w:rFonts w:ascii="宋体" w:hAnsi="宋体" w:eastAsia="宋体" w:cs="宋体"/>
          <w:color w:val="auto"/>
          <w:sz w:val="21"/>
          <w:highlight w:val="none"/>
        </w:rPr>
      </w:pPr>
      <w:r>
        <w:rPr>
          <w:rFonts w:hint="eastAsia" w:ascii="宋体" w:hAnsi="宋体" w:eastAsia="宋体" w:cs="宋体"/>
          <w:color w:val="auto"/>
          <w:sz w:val="21"/>
          <w:highlight w:val="none"/>
        </w:rPr>
        <w:t xml:space="preserve">    收取履约保证金金额：</w:t>
      </w:r>
      <w:r>
        <w:rPr>
          <w:rFonts w:hint="eastAsia" w:ascii="宋体" w:hAnsi="宋体" w:eastAsia="宋体" w:cs="宋体"/>
          <w:bCs/>
          <w:color w:val="auto"/>
          <w:sz w:val="21"/>
          <w:highlight w:val="none"/>
          <w:u w:val="single"/>
        </w:rPr>
        <w:t>合同总金额1%</w:t>
      </w:r>
    </w:p>
    <w:p w14:paraId="1046CDC3">
      <w:pPr>
        <w:snapToGrid w:val="0"/>
        <w:spacing w:line="400" w:lineRule="exact"/>
        <w:ind w:firstLine="426" w:firstLineChars="200"/>
        <w:rPr>
          <w:rFonts w:ascii="宋体" w:hAnsi="宋体" w:cs="宋体"/>
          <w:color w:val="auto"/>
          <w:highlight w:val="none"/>
        </w:rPr>
      </w:pPr>
      <w:r>
        <w:rPr>
          <w:rFonts w:hint="eastAsia" w:ascii="宋体" w:hAnsi="宋体" w:cs="宋体"/>
          <w:bCs/>
          <w:color w:val="auto"/>
          <w:szCs w:val="21"/>
          <w:highlight w:val="none"/>
        </w:rPr>
        <w:t xml:space="preserve">    履约担保期限：</w:t>
      </w:r>
      <w:r>
        <w:rPr>
          <w:rFonts w:hint="eastAsia" w:ascii="宋体" w:hAnsi="宋体" w:cs="宋体"/>
          <w:bCs/>
          <w:color w:val="auto"/>
          <w:szCs w:val="21"/>
          <w:highlight w:val="none"/>
          <w:u w:val="single"/>
        </w:rPr>
        <w:t xml:space="preserve">                                  </w:t>
      </w:r>
    </w:p>
    <w:p w14:paraId="3E46EBAF">
      <w:pPr>
        <w:adjustRightInd w:val="0"/>
        <w:snapToGrid w:val="0"/>
        <w:spacing w:line="400" w:lineRule="exact"/>
        <w:ind w:firstLine="426" w:firstLineChars="200"/>
        <w:rPr>
          <w:rFonts w:ascii="宋体" w:hAnsi="宋体" w:cs="宋体"/>
          <w:bCs/>
          <w:color w:val="auto"/>
          <w:szCs w:val="21"/>
          <w:highlight w:val="none"/>
        </w:rPr>
      </w:pPr>
      <w:r>
        <w:rPr>
          <w:rFonts w:hint="eastAsia" w:ascii="宋体" w:hAnsi="宋体" w:cs="宋体"/>
          <w:bCs/>
          <w:color w:val="auto"/>
          <w:szCs w:val="21"/>
          <w:highlight w:val="none"/>
        </w:rPr>
        <w:t>（4）分期履行要求：</w:t>
      </w:r>
      <w:r>
        <w:rPr>
          <w:rFonts w:hint="eastAsia" w:ascii="宋体" w:hAnsi="宋体" w:cs="宋体"/>
          <w:bCs/>
          <w:color w:val="auto"/>
          <w:szCs w:val="21"/>
          <w:highlight w:val="none"/>
          <w:u w:val="single"/>
        </w:rPr>
        <w:t xml:space="preserve">                                                        </w:t>
      </w:r>
    </w:p>
    <w:p w14:paraId="17327A06">
      <w:pPr>
        <w:adjustRightInd w:val="0"/>
        <w:snapToGrid w:val="0"/>
        <w:spacing w:line="400" w:lineRule="exact"/>
        <w:ind w:firstLine="426" w:firstLineChars="200"/>
        <w:rPr>
          <w:rFonts w:ascii="宋体" w:hAnsi="宋体" w:cs="宋体"/>
          <w:color w:val="auto"/>
          <w:szCs w:val="21"/>
          <w:highlight w:val="none"/>
          <w:u w:val="single"/>
        </w:rPr>
      </w:pPr>
      <w:r>
        <w:rPr>
          <w:rFonts w:hint="eastAsia" w:ascii="宋体" w:hAnsi="宋体" w:cs="宋体"/>
          <w:bCs/>
          <w:color w:val="auto"/>
          <w:szCs w:val="21"/>
          <w:highlight w:val="none"/>
        </w:rPr>
        <w:t>（5）风险处置措施和替代方案：</w:t>
      </w:r>
      <w:r>
        <w:rPr>
          <w:rFonts w:hint="eastAsia" w:ascii="宋体" w:hAnsi="宋体" w:cs="宋体"/>
          <w:color w:val="auto"/>
          <w:szCs w:val="21"/>
          <w:highlight w:val="none"/>
          <w:u w:val="single"/>
        </w:rPr>
        <w:t xml:space="preserve">                                                               </w:t>
      </w:r>
    </w:p>
    <w:p w14:paraId="1F0F23E9">
      <w:pPr>
        <w:numPr>
          <w:ilvl w:val="0"/>
          <w:numId w:val="12"/>
        </w:numPr>
        <w:adjustRightInd w:val="0"/>
        <w:snapToGrid w:val="0"/>
        <w:spacing w:line="400" w:lineRule="exact"/>
        <w:ind w:firstLine="426" w:firstLineChars="200"/>
        <w:rPr>
          <w:rFonts w:ascii="宋体" w:hAnsi="宋体"/>
          <w:b/>
          <w:color w:val="auto"/>
          <w:szCs w:val="21"/>
          <w:highlight w:val="none"/>
        </w:rPr>
      </w:pPr>
      <w:r>
        <w:rPr>
          <w:rFonts w:hint="eastAsia" w:ascii="宋体" w:hAnsi="宋体"/>
          <w:b/>
          <w:color w:val="auto"/>
          <w:szCs w:val="21"/>
          <w:highlight w:val="none"/>
        </w:rPr>
        <w:t>合同验收</w:t>
      </w:r>
    </w:p>
    <w:p w14:paraId="27B19A83">
      <w:pPr>
        <w:numPr>
          <w:ilvl w:val="0"/>
          <w:numId w:val="14"/>
        </w:numPr>
        <w:adjustRightInd w:val="0"/>
        <w:snapToGrid w:val="0"/>
        <w:spacing w:line="400" w:lineRule="exact"/>
        <w:ind w:firstLine="426" w:firstLineChars="200"/>
        <w:rPr>
          <w:rFonts w:ascii="宋体" w:hAnsi="宋体"/>
          <w:bCs/>
          <w:color w:val="auto"/>
          <w:szCs w:val="21"/>
          <w:highlight w:val="none"/>
        </w:rPr>
      </w:pPr>
      <w:r>
        <w:rPr>
          <w:rFonts w:hint="eastAsia" w:ascii="宋体" w:hAnsi="宋体"/>
          <w:bCs/>
          <w:color w:val="auto"/>
          <w:szCs w:val="21"/>
          <w:highlight w:val="none"/>
        </w:rPr>
        <w:t>验收组织方式：</w:t>
      </w:r>
      <w:r>
        <w:rPr>
          <w:rFonts w:hint="eastAsia" w:ascii="宋体" w:hAnsi="宋体" w:cs="宋体"/>
          <w:color w:val="auto"/>
          <w:szCs w:val="21"/>
          <w:highlight w:val="none"/>
        </w:rPr>
        <w:sym w:font="Wingdings" w:char="00A8"/>
      </w:r>
      <w:r>
        <w:rPr>
          <w:rFonts w:hint="eastAsia" w:ascii="宋体" w:hAnsi="宋体"/>
          <w:bCs/>
          <w:color w:val="auto"/>
          <w:szCs w:val="21"/>
          <w:highlight w:val="none"/>
        </w:rPr>
        <w:t xml:space="preserve">自行组织 </w:t>
      </w:r>
      <w:r>
        <w:rPr>
          <w:rFonts w:hint="eastAsia" w:ascii="宋体" w:hAnsi="宋体" w:cs="宋体"/>
          <w:color w:val="auto"/>
          <w:szCs w:val="21"/>
          <w:highlight w:val="none"/>
        </w:rPr>
        <w:sym w:font="Wingdings" w:char="00A8"/>
      </w:r>
      <w:r>
        <w:rPr>
          <w:rFonts w:hint="eastAsia" w:ascii="宋体" w:hAnsi="宋体"/>
          <w:bCs/>
          <w:color w:val="auto"/>
          <w:szCs w:val="21"/>
          <w:highlight w:val="none"/>
        </w:rPr>
        <w:t>委托第三方组织</w:t>
      </w:r>
    </w:p>
    <w:p w14:paraId="6D0A0D5E">
      <w:pPr>
        <w:adjustRightInd w:val="0"/>
        <w:snapToGrid w:val="0"/>
        <w:spacing w:line="400" w:lineRule="exact"/>
        <w:rPr>
          <w:rFonts w:ascii="宋体" w:hAnsi="宋体"/>
          <w:bCs/>
          <w:color w:val="auto"/>
          <w:szCs w:val="21"/>
          <w:highlight w:val="none"/>
        </w:rPr>
      </w:pPr>
      <w:r>
        <w:rPr>
          <w:rFonts w:hint="eastAsia" w:ascii="宋体" w:hAnsi="宋体"/>
          <w:bCs/>
          <w:color w:val="auto"/>
          <w:szCs w:val="21"/>
          <w:highlight w:val="none"/>
        </w:rPr>
        <w:t xml:space="preserve">         验收主体：</w:t>
      </w:r>
      <w:r>
        <w:rPr>
          <w:rFonts w:hint="eastAsia" w:ascii="宋体" w:hAnsi="宋体"/>
          <w:bCs/>
          <w:color w:val="auto"/>
          <w:szCs w:val="21"/>
          <w:highlight w:val="none"/>
          <w:u w:val="single"/>
        </w:rPr>
        <w:t xml:space="preserve">                  </w:t>
      </w:r>
    </w:p>
    <w:p w14:paraId="3B023978">
      <w:pPr>
        <w:adjustRightInd w:val="0"/>
        <w:snapToGrid w:val="0"/>
        <w:spacing w:line="400" w:lineRule="exact"/>
        <w:rPr>
          <w:rFonts w:ascii="宋体" w:hAnsi="宋体"/>
          <w:bCs/>
          <w:color w:val="auto"/>
          <w:szCs w:val="21"/>
          <w:highlight w:val="none"/>
        </w:rPr>
      </w:pPr>
      <w:r>
        <w:rPr>
          <w:rFonts w:hint="eastAsia" w:ascii="宋体" w:hAnsi="宋体"/>
          <w:bCs/>
          <w:color w:val="auto"/>
          <w:szCs w:val="21"/>
          <w:highlight w:val="none"/>
        </w:rPr>
        <w:t xml:space="preserve">        是否邀请本项目的其他供应商参加验收：</w:t>
      </w:r>
      <w:r>
        <w:rPr>
          <w:rFonts w:hint="eastAsia" w:ascii="宋体" w:hAnsi="宋体" w:cs="宋体"/>
          <w:color w:val="auto"/>
          <w:szCs w:val="21"/>
          <w:highlight w:val="none"/>
        </w:rPr>
        <w:sym w:font="Wingdings" w:char="00A8"/>
      </w:r>
      <w:r>
        <w:rPr>
          <w:rFonts w:hint="eastAsia" w:ascii="宋体" w:hAnsi="宋体"/>
          <w:bCs/>
          <w:color w:val="auto"/>
          <w:szCs w:val="21"/>
          <w:highlight w:val="none"/>
        </w:rPr>
        <w:t xml:space="preserve">是  </w:t>
      </w:r>
      <w:r>
        <w:rPr>
          <w:rFonts w:hint="eastAsia" w:ascii="宋体" w:hAnsi="宋体" w:cs="宋体"/>
          <w:color w:val="auto"/>
          <w:szCs w:val="21"/>
          <w:highlight w:val="none"/>
        </w:rPr>
        <w:sym w:font="Wingdings" w:char="00A8"/>
      </w:r>
      <w:r>
        <w:rPr>
          <w:rFonts w:hint="eastAsia" w:ascii="宋体" w:hAnsi="宋体"/>
          <w:bCs/>
          <w:color w:val="auto"/>
          <w:szCs w:val="21"/>
          <w:highlight w:val="none"/>
        </w:rPr>
        <w:t>否</w:t>
      </w:r>
    </w:p>
    <w:p w14:paraId="659DFBCB">
      <w:pPr>
        <w:adjustRightInd w:val="0"/>
        <w:snapToGrid w:val="0"/>
        <w:spacing w:line="400" w:lineRule="exact"/>
        <w:ind w:firstLine="852" w:firstLineChars="400"/>
        <w:rPr>
          <w:rFonts w:ascii="宋体" w:hAnsi="宋体"/>
          <w:bCs/>
          <w:color w:val="auto"/>
          <w:szCs w:val="21"/>
          <w:highlight w:val="none"/>
        </w:rPr>
      </w:pPr>
      <w:r>
        <w:rPr>
          <w:rFonts w:hint="eastAsia" w:ascii="宋体" w:hAnsi="宋体"/>
          <w:bCs/>
          <w:color w:val="auto"/>
          <w:szCs w:val="21"/>
          <w:highlight w:val="none"/>
        </w:rPr>
        <w:t>是否邀请专家参加验收：</w:t>
      </w:r>
      <w:r>
        <w:rPr>
          <w:rFonts w:hint="eastAsia" w:ascii="宋体" w:hAnsi="宋体" w:cs="宋体"/>
          <w:color w:val="auto"/>
          <w:szCs w:val="21"/>
          <w:highlight w:val="none"/>
        </w:rPr>
        <w:sym w:font="Wingdings" w:char="00A8"/>
      </w:r>
      <w:r>
        <w:rPr>
          <w:rFonts w:hint="eastAsia" w:ascii="宋体" w:hAnsi="宋体"/>
          <w:bCs/>
          <w:color w:val="auto"/>
          <w:szCs w:val="21"/>
          <w:highlight w:val="none"/>
        </w:rPr>
        <w:t xml:space="preserve">是  </w:t>
      </w:r>
      <w:r>
        <w:rPr>
          <w:rFonts w:hint="eastAsia" w:ascii="宋体" w:hAnsi="宋体" w:cs="宋体"/>
          <w:color w:val="auto"/>
          <w:szCs w:val="21"/>
          <w:highlight w:val="none"/>
        </w:rPr>
        <w:sym w:font="Wingdings" w:char="00A8"/>
      </w:r>
      <w:r>
        <w:rPr>
          <w:rFonts w:hint="eastAsia" w:ascii="宋体" w:hAnsi="宋体"/>
          <w:bCs/>
          <w:color w:val="auto"/>
          <w:szCs w:val="21"/>
          <w:highlight w:val="none"/>
        </w:rPr>
        <w:t>否</w:t>
      </w:r>
    </w:p>
    <w:p w14:paraId="23DD2D5C">
      <w:pPr>
        <w:adjustRightInd w:val="0"/>
        <w:snapToGrid w:val="0"/>
        <w:spacing w:line="400" w:lineRule="exact"/>
        <w:ind w:firstLine="852" w:firstLineChars="400"/>
        <w:rPr>
          <w:rFonts w:ascii="宋体" w:hAnsi="宋体"/>
          <w:bCs/>
          <w:color w:val="auto"/>
          <w:szCs w:val="21"/>
          <w:highlight w:val="none"/>
        </w:rPr>
      </w:pPr>
      <w:r>
        <w:rPr>
          <w:rFonts w:hint="eastAsia" w:ascii="宋体" w:hAnsi="宋体"/>
          <w:bCs/>
          <w:color w:val="auto"/>
          <w:szCs w:val="21"/>
          <w:highlight w:val="none"/>
        </w:rPr>
        <w:t>是否邀请服务对象参加验收：</w:t>
      </w:r>
      <w:r>
        <w:rPr>
          <w:rFonts w:hint="eastAsia" w:ascii="宋体" w:hAnsi="宋体" w:cs="宋体"/>
          <w:color w:val="auto"/>
          <w:szCs w:val="21"/>
          <w:highlight w:val="none"/>
        </w:rPr>
        <w:sym w:font="Wingdings" w:char="00A8"/>
      </w:r>
      <w:r>
        <w:rPr>
          <w:rFonts w:hint="eastAsia" w:ascii="宋体" w:hAnsi="宋体"/>
          <w:bCs/>
          <w:color w:val="auto"/>
          <w:szCs w:val="21"/>
          <w:highlight w:val="none"/>
        </w:rPr>
        <w:t xml:space="preserve">是  </w:t>
      </w:r>
      <w:r>
        <w:rPr>
          <w:rFonts w:hint="eastAsia" w:ascii="宋体" w:hAnsi="宋体" w:cs="宋体"/>
          <w:color w:val="auto"/>
          <w:szCs w:val="21"/>
          <w:highlight w:val="none"/>
        </w:rPr>
        <w:sym w:font="Wingdings" w:char="00A8"/>
      </w:r>
      <w:r>
        <w:rPr>
          <w:rFonts w:hint="eastAsia" w:ascii="宋体" w:hAnsi="宋体"/>
          <w:bCs/>
          <w:color w:val="auto"/>
          <w:szCs w:val="21"/>
          <w:highlight w:val="none"/>
        </w:rPr>
        <w:t>否</w:t>
      </w:r>
    </w:p>
    <w:p w14:paraId="53F165BD">
      <w:pPr>
        <w:adjustRightInd w:val="0"/>
        <w:snapToGrid w:val="0"/>
        <w:spacing w:line="400" w:lineRule="exact"/>
        <w:ind w:firstLine="852" w:firstLineChars="400"/>
        <w:rPr>
          <w:rFonts w:ascii="宋体" w:hAnsi="宋体"/>
          <w:bCs/>
          <w:color w:val="auto"/>
          <w:szCs w:val="21"/>
          <w:highlight w:val="none"/>
        </w:rPr>
      </w:pPr>
      <w:r>
        <w:rPr>
          <w:rFonts w:hint="eastAsia" w:ascii="宋体" w:hAnsi="宋体"/>
          <w:bCs/>
          <w:color w:val="auto"/>
          <w:szCs w:val="21"/>
          <w:highlight w:val="none"/>
        </w:rPr>
        <w:t>是否邀请第三方检测机构参加验收：</w:t>
      </w:r>
      <w:r>
        <w:rPr>
          <w:rFonts w:hint="eastAsia" w:ascii="宋体" w:hAnsi="宋体" w:cs="宋体"/>
          <w:color w:val="auto"/>
          <w:szCs w:val="21"/>
          <w:highlight w:val="none"/>
        </w:rPr>
        <w:sym w:font="Wingdings" w:char="00A8"/>
      </w:r>
      <w:r>
        <w:rPr>
          <w:rFonts w:hint="eastAsia" w:ascii="宋体" w:hAnsi="宋体"/>
          <w:bCs/>
          <w:color w:val="auto"/>
          <w:szCs w:val="21"/>
          <w:highlight w:val="none"/>
        </w:rPr>
        <w:t xml:space="preserve">是  </w:t>
      </w:r>
      <w:r>
        <w:rPr>
          <w:rFonts w:hint="eastAsia" w:ascii="宋体" w:hAnsi="宋体" w:cs="宋体"/>
          <w:color w:val="auto"/>
          <w:szCs w:val="21"/>
          <w:highlight w:val="none"/>
        </w:rPr>
        <w:sym w:font="Wingdings" w:char="00A8"/>
      </w:r>
      <w:r>
        <w:rPr>
          <w:rFonts w:hint="eastAsia" w:ascii="宋体" w:hAnsi="宋体"/>
          <w:bCs/>
          <w:color w:val="auto"/>
          <w:szCs w:val="21"/>
          <w:highlight w:val="none"/>
        </w:rPr>
        <w:t>否</w:t>
      </w:r>
    </w:p>
    <w:p w14:paraId="7953AACD">
      <w:pPr>
        <w:adjustRightInd w:val="0"/>
        <w:snapToGrid w:val="0"/>
        <w:spacing w:line="400" w:lineRule="exact"/>
        <w:ind w:firstLine="852" w:firstLineChars="400"/>
        <w:rPr>
          <w:rFonts w:ascii="宋体" w:hAnsi="宋体"/>
          <w:bCs/>
          <w:color w:val="auto"/>
          <w:szCs w:val="21"/>
          <w:highlight w:val="none"/>
        </w:rPr>
      </w:pPr>
      <w:r>
        <w:rPr>
          <w:rFonts w:hint="eastAsia" w:ascii="宋体" w:hAnsi="宋体"/>
          <w:bCs/>
          <w:color w:val="auto"/>
          <w:szCs w:val="21"/>
          <w:highlight w:val="none"/>
        </w:rPr>
        <w:t>是否进行抽查检测：</w:t>
      </w:r>
      <w:r>
        <w:rPr>
          <w:rFonts w:hint="eastAsia" w:ascii="宋体" w:hAnsi="宋体" w:cs="宋体"/>
          <w:color w:val="auto"/>
          <w:szCs w:val="21"/>
          <w:highlight w:val="none"/>
        </w:rPr>
        <w:sym w:font="Wingdings" w:char="00A8"/>
      </w:r>
      <w:r>
        <w:rPr>
          <w:rFonts w:hint="eastAsia" w:ascii="宋体" w:hAnsi="宋体"/>
          <w:bCs/>
          <w:color w:val="auto"/>
          <w:szCs w:val="21"/>
          <w:highlight w:val="none"/>
        </w:rPr>
        <w:t>是，抽查比例：</w:t>
      </w:r>
      <w:r>
        <w:rPr>
          <w:rFonts w:hint="eastAsia" w:ascii="宋体" w:hAnsi="宋体"/>
          <w:bCs/>
          <w:color w:val="auto"/>
          <w:szCs w:val="21"/>
          <w:highlight w:val="none"/>
          <w:u w:val="single"/>
        </w:rPr>
        <w:t xml:space="preserve">        </w:t>
      </w:r>
      <w:r>
        <w:rPr>
          <w:rFonts w:hint="eastAsia" w:ascii="宋体" w:hAnsi="宋体"/>
          <w:bCs/>
          <w:color w:val="auto"/>
          <w:szCs w:val="21"/>
          <w:highlight w:val="none"/>
        </w:rPr>
        <w:t xml:space="preserve"> </w:t>
      </w:r>
      <w:r>
        <w:rPr>
          <w:rFonts w:hint="eastAsia" w:ascii="宋体" w:hAnsi="宋体" w:cs="宋体"/>
          <w:color w:val="auto"/>
          <w:szCs w:val="21"/>
          <w:highlight w:val="none"/>
        </w:rPr>
        <w:sym w:font="Wingdings" w:char="00A8"/>
      </w:r>
      <w:r>
        <w:rPr>
          <w:rFonts w:hint="eastAsia" w:ascii="宋体" w:hAnsi="宋体"/>
          <w:bCs/>
          <w:color w:val="auto"/>
          <w:szCs w:val="21"/>
          <w:highlight w:val="none"/>
        </w:rPr>
        <w:t>否</w:t>
      </w:r>
    </w:p>
    <w:p w14:paraId="58DE4C2E">
      <w:pPr>
        <w:adjustRightInd w:val="0"/>
        <w:snapToGrid w:val="0"/>
        <w:spacing w:line="400" w:lineRule="exact"/>
        <w:ind w:firstLine="852" w:firstLineChars="400"/>
        <w:rPr>
          <w:rFonts w:ascii="宋体" w:hAnsi="宋体"/>
          <w:bCs/>
          <w:color w:val="auto"/>
          <w:szCs w:val="21"/>
          <w:highlight w:val="none"/>
          <w:u w:val="single"/>
        </w:rPr>
      </w:pPr>
      <w:r>
        <w:rPr>
          <w:rFonts w:hint="eastAsia" w:ascii="宋体" w:hAnsi="宋体"/>
          <w:bCs/>
          <w:color w:val="auto"/>
          <w:szCs w:val="21"/>
          <w:highlight w:val="none"/>
        </w:rPr>
        <w:t>是否存在破坏性检测：</w:t>
      </w:r>
      <w:r>
        <w:rPr>
          <w:rFonts w:hint="eastAsia" w:ascii="宋体" w:hAnsi="宋体" w:cs="宋体"/>
          <w:color w:val="auto"/>
          <w:szCs w:val="21"/>
          <w:highlight w:val="none"/>
        </w:rPr>
        <w:sym w:font="Wingdings" w:char="00A8"/>
      </w:r>
      <w:r>
        <w:rPr>
          <w:rFonts w:hint="eastAsia" w:ascii="宋体" w:hAnsi="宋体"/>
          <w:bCs/>
          <w:color w:val="auto"/>
          <w:szCs w:val="21"/>
          <w:highlight w:val="none"/>
        </w:rPr>
        <w:t>是，</w:t>
      </w:r>
      <w:r>
        <w:rPr>
          <w:rFonts w:hint="eastAsia" w:ascii="宋体" w:hAnsi="宋体"/>
          <w:bCs/>
          <w:color w:val="auto"/>
          <w:szCs w:val="21"/>
          <w:highlight w:val="none"/>
          <w:u w:val="single"/>
        </w:rPr>
        <w:t>（应明确对被破坏的检测产品的处理方式）</w:t>
      </w:r>
    </w:p>
    <w:p w14:paraId="6071B23A">
      <w:pPr>
        <w:adjustRightInd w:val="0"/>
        <w:snapToGrid w:val="0"/>
        <w:spacing w:line="400" w:lineRule="exact"/>
        <w:ind w:firstLine="852" w:firstLineChars="400"/>
        <w:rPr>
          <w:rFonts w:ascii="宋体" w:hAnsi="宋体"/>
          <w:bCs/>
          <w:color w:val="auto"/>
          <w:szCs w:val="21"/>
          <w:highlight w:val="none"/>
        </w:rPr>
      </w:pPr>
      <w:r>
        <w:rPr>
          <w:rFonts w:hint="eastAsia" w:ascii="宋体" w:hAnsi="宋体"/>
          <w:bCs/>
          <w:color w:val="auto"/>
          <w:szCs w:val="21"/>
          <w:highlight w:val="none"/>
        </w:rPr>
        <w:t xml:space="preserve">                    </w:t>
      </w:r>
      <w:r>
        <w:rPr>
          <w:rFonts w:hint="eastAsia" w:ascii="宋体" w:hAnsi="宋体" w:cs="宋体"/>
          <w:color w:val="auto"/>
          <w:szCs w:val="21"/>
          <w:highlight w:val="none"/>
        </w:rPr>
        <w:sym w:font="Wingdings" w:char="00A8"/>
      </w:r>
      <w:r>
        <w:rPr>
          <w:rFonts w:hint="eastAsia" w:ascii="宋体" w:hAnsi="宋体"/>
          <w:bCs/>
          <w:color w:val="auto"/>
          <w:szCs w:val="21"/>
          <w:highlight w:val="none"/>
        </w:rPr>
        <w:t>否</w:t>
      </w:r>
    </w:p>
    <w:p w14:paraId="729C07D0">
      <w:pPr>
        <w:adjustRightInd w:val="0"/>
        <w:snapToGrid w:val="0"/>
        <w:spacing w:line="400" w:lineRule="exact"/>
        <w:ind w:firstLine="852" w:firstLineChars="400"/>
        <w:rPr>
          <w:rFonts w:ascii="宋体" w:hAnsi="宋体"/>
          <w:bCs/>
          <w:color w:val="auto"/>
          <w:szCs w:val="21"/>
          <w:highlight w:val="none"/>
          <w:u w:val="single"/>
        </w:rPr>
      </w:pPr>
      <w:r>
        <w:rPr>
          <w:rFonts w:hint="eastAsia" w:ascii="宋体" w:hAnsi="宋体"/>
          <w:bCs/>
          <w:color w:val="auto"/>
          <w:szCs w:val="21"/>
          <w:highlight w:val="none"/>
        </w:rPr>
        <w:t>验收组织的其他事项：</w:t>
      </w:r>
      <w:r>
        <w:rPr>
          <w:rFonts w:hint="eastAsia" w:ascii="宋体" w:hAnsi="宋体"/>
          <w:bCs/>
          <w:color w:val="auto"/>
          <w:szCs w:val="21"/>
          <w:highlight w:val="none"/>
          <w:u w:val="single"/>
        </w:rPr>
        <w:t xml:space="preserve">                </w:t>
      </w:r>
    </w:p>
    <w:p w14:paraId="4EF4EEC1">
      <w:pPr>
        <w:adjustRightInd w:val="0"/>
        <w:snapToGrid w:val="0"/>
        <w:spacing w:line="400" w:lineRule="exact"/>
        <w:ind w:firstLine="426" w:firstLineChars="200"/>
        <w:rPr>
          <w:rFonts w:ascii="宋体" w:hAnsi="宋体"/>
          <w:bCs/>
          <w:color w:val="auto"/>
          <w:szCs w:val="21"/>
          <w:highlight w:val="none"/>
          <w:u w:val="single"/>
        </w:rPr>
      </w:pPr>
      <w:r>
        <w:rPr>
          <w:rFonts w:hint="eastAsia" w:ascii="宋体" w:hAnsi="宋体"/>
          <w:bCs/>
          <w:color w:val="auto"/>
          <w:szCs w:val="21"/>
          <w:highlight w:val="none"/>
        </w:rPr>
        <w:t>（2）履约验收时间：</w:t>
      </w:r>
      <w:r>
        <w:rPr>
          <w:rFonts w:hint="eastAsia" w:ascii="宋体" w:hAnsi="宋体"/>
          <w:bCs/>
          <w:color w:val="auto"/>
          <w:szCs w:val="21"/>
          <w:highlight w:val="none"/>
          <w:u w:val="single"/>
        </w:rPr>
        <w:t xml:space="preserve">（计划于何时验收/供应商提出验收申请之日起   日内组织验收） </w:t>
      </w:r>
    </w:p>
    <w:p w14:paraId="72793F24">
      <w:pPr>
        <w:adjustRightInd w:val="0"/>
        <w:snapToGrid w:val="0"/>
        <w:spacing w:line="400" w:lineRule="exact"/>
        <w:ind w:firstLine="426" w:firstLineChars="200"/>
        <w:rPr>
          <w:rFonts w:ascii="宋体" w:hAnsi="宋体"/>
          <w:bCs/>
          <w:color w:val="auto"/>
          <w:szCs w:val="21"/>
          <w:highlight w:val="none"/>
        </w:rPr>
      </w:pPr>
      <w:r>
        <w:rPr>
          <w:rFonts w:hint="eastAsia" w:ascii="宋体" w:hAnsi="宋体"/>
          <w:bCs/>
          <w:color w:val="auto"/>
          <w:szCs w:val="21"/>
          <w:highlight w:val="none"/>
        </w:rPr>
        <w:t>（3）履约验收方式：</w:t>
      </w:r>
      <w:r>
        <w:rPr>
          <w:rFonts w:hint="eastAsia" w:ascii="宋体" w:hAnsi="宋体" w:cs="宋体"/>
          <w:color w:val="auto"/>
          <w:szCs w:val="21"/>
          <w:highlight w:val="none"/>
        </w:rPr>
        <w:sym w:font="Wingdings" w:char="00A8"/>
      </w:r>
      <w:r>
        <w:rPr>
          <w:rFonts w:hint="eastAsia" w:ascii="宋体" w:hAnsi="宋体"/>
          <w:bCs/>
          <w:color w:val="auto"/>
          <w:szCs w:val="21"/>
          <w:highlight w:val="none"/>
        </w:rPr>
        <w:t xml:space="preserve">一次性验收         </w:t>
      </w:r>
    </w:p>
    <w:p w14:paraId="7BBCCD2C">
      <w:pPr>
        <w:adjustRightInd w:val="0"/>
        <w:snapToGrid w:val="0"/>
        <w:spacing w:line="400" w:lineRule="exact"/>
        <w:rPr>
          <w:rFonts w:ascii="宋体" w:hAnsi="宋体"/>
          <w:bCs/>
          <w:color w:val="auto"/>
          <w:szCs w:val="21"/>
          <w:highlight w:val="none"/>
        </w:rPr>
      </w:pPr>
      <w:r>
        <w:rPr>
          <w:rFonts w:hint="eastAsia" w:ascii="宋体" w:hAnsi="宋体"/>
          <w:bCs/>
          <w:color w:val="auto"/>
          <w:szCs w:val="21"/>
          <w:highlight w:val="none"/>
        </w:rPr>
        <w:t xml:space="preserve">                       </w:t>
      </w:r>
      <w:r>
        <w:rPr>
          <w:rFonts w:hint="eastAsia" w:ascii="宋体" w:hAnsi="宋体" w:cs="宋体"/>
          <w:color w:val="auto"/>
          <w:szCs w:val="21"/>
          <w:highlight w:val="none"/>
        </w:rPr>
        <w:sym w:font="Wingdings" w:char="00A8"/>
      </w:r>
      <w:r>
        <w:rPr>
          <w:rFonts w:hint="eastAsia" w:ascii="宋体" w:hAnsi="宋体"/>
          <w:bCs/>
          <w:color w:val="auto"/>
          <w:szCs w:val="21"/>
          <w:highlight w:val="none"/>
        </w:rPr>
        <w:t>分期/分项验收：</w:t>
      </w:r>
      <w:r>
        <w:rPr>
          <w:rFonts w:hint="eastAsia" w:ascii="宋体" w:hAnsi="宋体"/>
          <w:bCs/>
          <w:color w:val="auto"/>
          <w:szCs w:val="21"/>
          <w:highlight w:val="none"/>
          <w:u w:val="single"/>
        </w:rPr>
        <w:t xml:space="preserve"> （应明确分期</w:t>
      </w:r>
      <w:r>
        <w:rPr>
          <w:rFonts w:ascii="宋体" w:hAnsi="宋体"/>
          <w:bCs/>
          <w:color w:val="auto"/>
          <w:szCs w:val="21"/>
          <w:highlight w:val="none"/>
          <w:u w:val="single"/>
          <w:lang w:val="en"/>
        </w:rPr>
        <w:t>/</w:t>
      </w:r>
      <w:r>
        <w:rPr>
          <w:rFonts w:hint="eastAsia" w:ascii="宋体" w:hAnsi="宋体"/>
          <w:bCs/>
          <w:color w:val="auto"/>
          <w:szCs w:val="21"/>
          <w:highlight w:val="none"/>
          <w:u w:val="single"/>
          <w:lang w:val="en"/>
        </w:rPr>
        <w:t>分项验收的工作安排</w:t>
      </w:r>
      <w:r>
        <w:rPr>
          <w:rFonts w:hint="eastAsia" w:ascii="宋体" w:hAnsi="宋体"/>
          <w:bCs/>
          <w:color w:val="auto"/>
          <w:szCs w:val="21"/>
          <w:highlight w:val="none"/>
          <w:u w:val="single"/>
        </w:rPr>
        <w:t xml:space="preserve">）  </w:t>
      </w:r>
    </w:p>
    <w:p w14:paraId="1B2F3E17">
      <w:pPr>
        <w:adjustRightInd w:val="0"/>
        <w:snapToGrid w:val="0"/>
        <w:spacing w:line="400" w:lineRule="exact"/>
        <w:ind w:firstLine="426" w:firstLineChars="200"/>
        <w:rPr>
          <w:rFonts w:ascii="宋体" w:hAnsi="宋体"/>
          <w:bCs/>
          <w:color w:val="auto"/>
          <w:szCs w:val="21"/>
          <w:highlight w:val="none"/>
        </w:rPr>
      </w:pPr>
      <w:r>
        <w:rPr>
          <w:rFonts w:hint="eastAsia" w:ascii="宋体" w:hAnsi="宋体"/>
          <w:bCs/>
          <w:color w:val="auto"/>
          <w:szCs w:val="21"/>
          <w:highlight w:val="none"/>
        </w:rPr>
        <w:t>（4）履约验收程序：</w:t>
      </w:r>
      <w:r>
        <w:rPr>
          <w:rFonts w:hint="eastAsia" w:ascii="宋体" w:hAnsi="宋体"/>
          <w:bCs/>
          <w:color w:val="auto"/>
          <w:szCs w:val="21"/>
          <w:highlight w:val="none"/>
          <w:u w:val="single"/>
        </w:rPr>
        <w:t xml:space="preserve">                                         </w:t>
      </w:r>
    </w:p>
    <w:p w14:paraId="7A1AFC3E">
      <w:pPr>
        <w:adjustRightInd w:val="0"/>
        <w:snapToGrid w:val="0"/>
        <w:spacing w:line="400" w:lineRule="exact"/>
        <w:ind w:firstLine="426" w:firstLineChars="200"/>
        <w:rPr>
          <w:rFonts w:ascii="宋体" w:hAnsi="宋体"/>
          <w:bCs/>
          <w:color w:val="auto"/>
          <w:szCs w:val="21"/>
          <w:highlight w:val="none"/>
          <w:u w:val="single"/>
        </w:rPr>
      </w:pPr>
      <w:r>
        <w:rPr>
          <w:rFonts w:hint="eastAsia" w:ascii="宋体" w:hAnsi="宋体"/>
          <w:bCs/>
          <w:color w:val="auto"/>
          <w:szCs w:val="21"/>
          <w:highlight w:val="none"/>
        </w:rPr>
        <w:t>（5）履约验收的内容：</w:t>
      </w:r>
      <w:r>
        <w:rPr>
          <w:rFonts w:hint="eastAsia" w:ascii="宋体" w:hAnsi="宋体"/>
          <w:bCs/>
          <w:color w:val="auto"/>
          <w:szCs w:val="21"/>
          <w:highlight w:val="none"/>
          <w:u w:val="single"/>
        </w:rPr>
        <w:t xml:space="preserve"> （应当包括每一项技术和商务要求的履约情况，特别是落实政府采购扶持中小企业，支持绿色发展和乡村振兴等政策情况）                                      </w:t>
      </w:r>
    </w:p>
    <w:p w14:paraId="695A3000">
      <w:pPr>
        <w:adjustRightInd w:val="0"/>
        <w:snapToGrid w:val="0"/>
        <w:spacing w:line="400" w:lineRule="exact"/>
        <w:ind w:firstLine="426" w:firstLineChars="200"/>
        <w:rPr>
          <w:rFonts w:ascii="宋体" w:hAnsi="宋体"/>
          <w:bCs/>
          <w:color w:val="auto"/>
          <w:szCs w:val="21"/>
          <w:highlight w:val="none"/>
          <w:u w:val="single"/>
        </w:rPr>
      </w:pPr>
      <w:r>
        <w:rPr>
          <w:rFonts w:hint="eastAsia" w:ascii="宋体" w:hAnsi="宋体"/>
          <w:bCs/>
          <w:color w:val="auto"/>
          <w:szCs w:val="21"/>
          <w:highlight w:val="none"/>
        </w:rPr>
        <w:t>（6）履约验收标准：</w:t>
      </w:r>
      <w:r>
        <w:rPr>
          <w:rFonts w:hint="eastAsia" w:ascii="宋体" w:hAnsi="宋体"/>
          <w:bCs/>
          <w:color w:val="auto"/>
          <w:szCs w:val="21"/>
          <w:highlight w:val="none"/>
          <w:u w:val="single"/>
        </w:rPr>
        <w:t xml:space="preserve">                                         </w:t>
      </w:r>
    </w:p>
    <w:p w14:paraId="2DD01434">
      <w:pPr>
        <w:pStyle w:val="93"/>
        <w:ind w:firstLine="428"/>
        <w:rPr>
          <w:rFonts w:ascii="宋体" w:hAnsi="宋体" w:eastAsia="宋体" w:cs="宋体"/>
          <w:color w:val="auto"/>
          <w:sz w:val="21"/>
          <w:highlight w:val="none"/>
        </w:rPr>
      </w:pPr>
      <w:r>
        <w:rPr>
          <w:rFonts w:hint="eastAsia" w:ascii="宋体" w:hAnsi="宋体" w:eastAsia="宋体" w:cs="宋体"/>
          <w:bCs/>
          <w:color w:val="auto"/>
          <w:sz w:val="21"/>
          <w:highlight w:val="none"/>
        </w:rPr>
        <w:t>（7）是否以采购活动中供应商提供的样品作为参考：</w:t>
      </w:r>
      <w:r>
        <w:rPr>
          <w:rFonts w:hint="eastAsia" w:ascii="宋体" w:hAnsi="宋体" w:eastAsia="宋体" w:cs="宋体"/>
          <w:color w:val="auto"/>
          <w:sz w:val="21"/>
          <w:highlight w:val="none"/>
        </w:rPr>
        <w:sym w:font="Wingdings" w:char="00A8"/>
      </w:r>
      <w:r>
        <w:rPr>
          <w:rFonts w:hint="eastAsia" w:ascii="宋体" w:hAnsi="宋体" w:eastAsia="宋体" w:cs="宋体"/>
          <w:bCs/>
          <w:color w:val="auto"/>
          <w:sz w:val="21"/>
          <w:highlight w:val="none"/>
        </w:rPr>
        <w:t xml:space="preserve">是  </w:t>
      </w:r>
      <w:r>
        <w:rPr>
          <w:rFonts w:hint="eastAsia" w:ascii="宋体" w:hAnsi="宋体" w:eastAsia="宋体" w:cs="宋体"/>
          <w:color w:val="auto"/>
          <w:sz w:val="21"/>
          <w:highlight w:val="none"/>
        </w:rPr>
        <w:sym w:font="Wingdings" w:char="00FE"/>
      </w:r>
      <w:r>
        <w:rPr>
          <w:rFonts w:hint="eastAsia" w:ascii="宋体" w:hAnsi="宋体" w:eastAsia="宋体" w:cs="宋体"/>
          <w:bCs/>
          <w:color w:val="auto"/>
          <w:sz w:val="21"/>
          <w:highlight w:val="none"/>
        </w:rPr>
        <w:t>否</w:t>
      </w:r>
    </w:p>
    <w:p w14:paraId="3F77A5C4">
      <w:pPr>
        <w:adjustRightInd w:val="0"/>
        <w:snapToGrid w:val="0"/>
        <w:spacing w:line="400" w:lineRule="exact"/>
        <w:ind w:firstLine="426" w:firstLineChars="200"/>
        <w:rPr>
          <w:rFonts w:ascii="宋体" w:hAnsi="宋体" w:cs="宋体"/>
          <w:bCs/>
          <w:color w:val="auto"/>
          <w:szCs w:val="21"/>
          <w:highlight w:val="none"/>
          <w:u w:val="single"/>
        </w:rPr>
      </w:pPr>
      <w:r>
        <w:rPr>
          <w:rFonts w:hint="eastAsia" w:ascii="宋体" w:hAnsi="宋体" w:cs="宋体"/>
          <w:bCs/>
          <w:color w:val="auto"/>
          <w:szCs w:val="21"/>
          <w:highlight w:val="none"/>
        </w:rPr>
        <w:t>（8）履约验收其他事项：</w:t>
      </w:r>
      <w:r>
        <w:rPr>
          <w:rFonts w:hint="eastAsia" w:ascii="宋体" w:hAnsi="宋体" w:cs="宋体"/>
          <w:bCs/>
          <w:color w:val="auto"/>
          <w:szCs w:val="21"/>
          <w:highlight w:val="none"/>
          <w:u w:val="single"/>
        </w:rPr>
        <w:t xml:space="preserve">      （产权过户登记等）          </w:t>
      </w:r>
    </w:p>
    <w:p w14:paraId="18247F9E">
      <w:pPr>
        <w:numPr>
          <w:ilvl w:val="0"/>
          <w:numId w:val="12"/>
        </w:numPr>
        <w:adjustRightInd w:val="0"/>
        <w:snapToGrid w:val="0"/>
        <w:spacing w:line="400" w:lineRule="exact"/>
        <w:ind w:firstLine="426" w:firstLineChars="200"/>
        <w:rPr>
          <w:rFonts w:ascii="宋体" w:hAnsi="宋体"/>
          <w:b/>
          <w:color w:val="auto"/>
          <w:szCs w:val="21"/>
          <w:highlight w:val="none"/>
        </w:rPr>
      </w:pPr>
      <w:r>
        <w:rPr>
          <w:rFonts w:hint="eastAsia" w:ascii="宋体" w:hAnsi="宋体"/>
          <w:b/>
          <w:color w:val="auto"/>
          <w:szCs w:val="21"/>
          <w:highlight w:val="none"/>
        </w:rPr>
        <w:t>组成合同的文件</w:t>
      </w:r>
    </w:p>
    <w:p w14:paraId="1C6C3620">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本协议书与下列文件一起构成合同文件，如下述文件之间有任何抵触、矛盾或歧义，应按以下顺序解释：</w:t>
      </w:r>
    </w:p>
    <w:p w14:paraId="28665BDE">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（1）政府采购合同协议书及其变更、补充协议</w:t>
      </w:r>
    </w:p>
    <w:p w14:paraId="300C7DF9">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（2）政府采购合同专用条款</w:t>
      </w:r>
    </w:p>
    <w:p w14:paraId="4407FE2C">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（3）政府采购合同通用条款</w:t>
      </w:r>
    </w:p>
    <w:p w14:paraId="5A66ED0E">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（4）中标（成交）通知书</w:t>
      </w:r>
    </w:p>
    <w:p w14:paraId="2B472216">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（5）投标（响应）文件</w:t>
      </w:r>
    </w:p>
    <w:p w14:paraId="6F5ADAB1">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（6）采购文件</w:t>
      </w:r>
    </w:p>
    <w:p w14:paraId="2915F6F2">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（7）有关技术文件，图纸</w:t>
      </w:r>
    </w:p>
    <w:p w14:paraId="022C8866">
      <w:pPr>
        <w:pStyle w:val="93"/>
        <w:ind w:firstLine="428"/>
        <w:rPr>
          <w:rFonts w:ascii="宋体" w:hAnsi="宋体" w:eastAsia="宋体" w:cs="宋体"/>
          <w:color w:val="auto"/>
          <w:kern w:val="2"/>
          <w:sz w:val="21"/>
          <w:highlight w:val="none"/>
        </w:rPr>
      </w:pPr>
      <w:r>
        <w:rPr>
          <w:rFonts w:hint="eastAsia" w:ascii="宋体" w:hAnsi="宋体" w:eastAsia="宋体" w:cs="宋体"/>
          <w:color w:val="auto"/>
          <w:sz w:val="21"/>
          <w:highlight w:val="none"/>
        </w:rPr>
        <w:t>（8）</w:t>
      </w:r>
      <w:r>
        <w:rPr>
          <w:rFonts w:hint="eastAsia" w:ascii="宋体" w:hAnsi="宋体" w:eastAsia="宋体" w:cs="宋体"/>
          <w:color w:val="auto"/>
          <w:kern w:val="2"/>
          <w:sz w:val="21"/>
          <w:highlight w:val="none"/>
        </w:rPr>
        <w:t>国家法律、行政法规和规章制度规定或合同约定的作为合同组成部分的其他文件</w:t>
      </w:r>
    </w:p>
    <w:p w14:paraId="1C3EA691">
      <w:pPr>
        <w:numPr>
          <w:ilvl w:val="0"/>
          <w:numId w:val="12"/>
        </w:numPr>
        <w:adjustRightInd w:val="0"/>
        <w:snapToGrid w:val="0"/>
        <w:spacing w:line="400" w:lineRule="exact"/>
        <w:ind w:firstLine="426" w:firstLineChars="200"/>
        <w:rPr>
          <w:rFonts w:ascii="宋体" w:hAnsi="宋体"/>
          <w:b/>
          <w:color w:val="auto"/>
          <w:szCs w:val="21"/>
          <w:highlight w:val="none"/>
        </w:rPr>
      </w:pPr>
      <w:r>
        <w:rPr>
          <w:rFonts w:hint="eastAsia" w:ascii="宋体" w:hAnsi="宋体"/>
          <w:b/>
          <w:color w:val="auto"/>
          <w:szCs w:val="21"/>
          <w:highlight w:val="none"/>
        </w:rPr>
        <w:t>合同生效</w:t>
      </w:r>
    </w:p>
    <w:p w14:paraId="79AEB479">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本合同自</w:t>
      </w:r>
      <w:r>
        <w:rPr>
          <w:rFonts w:hint="eastAsia" w:ascii="宋体" w:hAnsi="宋体"/>
          <w:color w:val="auto"/>
          <w:szCs w:val="21"/>
          <w:highlight w:val="none"/>
          <w:u w:val="single"/>
        </w:rPr>
        <w:t xml:space="preserve">                             </w:t>
      </w:r>
      <w:r>
        <w:rPr>
          <w:rFonts w:hint="eastAsia" w:ascii="宋体" w:hAnsi="宋体"/>
          <w:color w:val="auto"/>
          <w:szCs w:val="21"/>
          <w:highlight w:val="none"/>
        </w:rPr>
        <w:t>生效。</w:t>
      </w:r>
    </w:p>
    <w:p w14:paraId="3ACAC8F5">
      <w:pPr>
        <w:numPr>
          <w:ilvl w:val="0"/>
          <w:numId w:val="12"/>
        </w:numPr>
        <w:adjustRightInd w:val="0"/>
        <w:snapToGrid w:val="0"/>
        <w:spacing w:line="400" w:lineRule="exact"/>
        <w:ind w:firstLine="426" w:firstLineChars="200"/>
        <w:rPr>
          <w:rFonts w:ascii="宋体" w:hAnsi="宋体"/>
          <w:b/>
          <w:color w:val="auto"/>
          <w:szCs w:val="21"/>
          <w:highlight w:val="none"/>
        </w:rPr>
      </w:pPr>
      <w:r>
        <w:rPr>
          <w:rFonts w:hint="eastAsia" w:ascii="宋体" w:hAnsi="宋体"/>
          <w:b/>
          <w:color w:val="auto"/>
          <w:szCs w:val="21"/>
          <w:highlight w:val="none"/>
        </w:rPr>
        <w:t>合同份数</w:t>
      </w:r>
    </w:p>
    <w:p w14:paraId="755CEE24">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本合同一式</w:t>
      </w:r>
      <w:r>
        <w:rPr>
          <w:rFonts w:hint="eastAsia" w:ascii="宋体" w:hAnsi="宋体"/>
          <w:color w:val="auto"/>
          <w:szCs w:val="21"/>
          <w:highlight w:val="none"/>
          <w:u w:val="single"/>
        </w:rPr>
        <w:t xml:space="preserve">    </w:t>
      </w:r>
      <w:r>
        <w:rPr>
          <w:rFonts w:hint="eastAsia" w:ascii="宋体" w:hAnsi="宋体"/>
          <w:color w:val="auto"/>
          <w:szCs w:val="21"/>
          <w:highlight w:val="none"/>
        </w:rPr>
        <w:t>份，甲方执</w:t>
      </w:r>
      <w:r>
        <w:rPr>
          <w:rFonts w:hint="eastAsia" w:ascii="宋体" w:hAnsi="宋体"/>
          <w:color w:val="auto"/>
          <w:szCs w:val="21"/>
          <w:highlight w:val="none"/>
          <w:u w:val="single"/>
        </w:rPr>
        <w:t xml:space="preserve">    </w:t>
      </w:r>
      <w:r>
        <w:rPr>
          <w:rFonts w:hint="eastAsia" w:ascii="宋体" w:hAnsi="宋体"/>
          <w:color w:val="auto"/>
          <w:szCs w:val="21"/>
          <w:highlight w:val="none"/>
        </w:rPr>
        <w:t>份，乙方执</w:t>
      </w:r>
      <w:r>
        <w:rPr>
          <w:rFonts w:hint="eastAsia" w:ascii="宋体" w:hAnsi="宋体"/>
          <w:color w:val="auto"/>
          <w:szCs w:val="21"/>
          <w:highlight w:val="none"/>
          <w:u w:val="single"/>
        </w:rPr>
        <w:t xml:space="preserve">    </w:t>
      </w:r>
      <w:r>
        <w:rPr>
          <w:rFonts w:hint="eastAsia" w:ascii="宋体" w:hAnsi="宋体"/>
          <w:color w:val="auto"/>
          <w:szCs w:val="21"/>
          <w:highlight w:val="none"/>
        </w:rPr>
        <w:t>份，均具有同等法律效力。</w:t>
      </w:r>
    </w:p>
    <w:p w14:paraId="1842B3B9">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合同订立时间：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6D9F5ED9">
      <w:pPr>
        <w:adjustRightInd w:val="0"/>
        <w:snapToGrid w:val="0"/>
        <w:spacing w:line="400" w:lineRule="exact"/>
        <w:ind w:firstLine="426" w:firstLineChars="200"/>
        <w:rPr>
          <w:rFonts w:ascii="宋体" w:hAnsi="宋体"/>
          <w:color w:val="auto"/>
          <w:szCs w:val="21"/>
          <w:highlight w:val="none"/>
        </w:rPr>
      </w:pPr>
      <w:r>
        <w:rPr>
          <w:rFonts w:hint="eastAsia" w:ascii="宋体" w:hAnsi="宋体"/>
          <w:color w:val="auto"/>
          <w:szCs w:val="21"/>
          <w:highlight w:val="none"/>
        </w:rPr>
        <w:t>合同订立地点：</w:t>
      </w:r>
      <w:r>
        <w:rPr>
          <w:rFonts w:hint="eastAsia" w:ascii="宋体" w:hAnsi="宋体"/>
          <w:color w:val="auto"/>
          <w:szCs w:val="21"/>
          <w:highlight w:val="none"/>
          <w:u w:val="single"/>
        </w:rPr>
        <w:t xml:space="preserve">                           </w:t>
      </w:r>
    </w:p>
    <w:p w14:paraId="1E309F49">
      <w:pPr>
        <w:adjustRightInd w:val="0"/>
        <w:snapToGrid w:val="0"/>
        <w:spacing w:line="400" w:lineRule="exact"/>
        <w:ind w:firstLine="426" w:firstLineChars="200"/>
        <w:rPr>
          <w:color w:val="auto"/>
          <w:highlight w:val="none"/>
        </w:rPr>
      </w:pPr>
      <w:r>
        <w:rPr>
          <w:rFonts w:hint="eastAsia" w:ascii="宋体" w:hAnsi="宋体"/>
          <w:color w:val="auto"/>
          <w:szCs w:val="21"/>
          <w:highlight w:val="none"/>
        </w:rPr>
        <w:t>附件：具体标的及其技术要求和商务要求、联合协议、分包意向协议等。</w:t>
      </w:r>
    </w:p>
    <w:p w14:paraId="340E7B64">
      <w:pPr>
        <w:pStyle w:val="61"/>
        <w:spacing w:line="400" w:lineRule="exact"/>
        <w:ind w:firstLine="428"/>
        <w:rPr>
          <w:color w:val="auto"/>
          <w:highlight w:val="none"/>
        </w:rPr>
      </w:pPr>
    </w:p>
    <w:p w14:paraId="68027ADE">
      <w:pPr>
        <w:pStyle w:val="3"/>
        <w:spacing w:line="400" w:lineRule="exact"/>
        <w:rPr>
          <w:rFonts w:ascii="宋体" w:hAnsi="宋体"/>
          <w:b w:val="0"/>
          <w:bCs w:val="0"/>
          <w:color w:val="auto"/>
          <w:sz w:val="21"/>
          <w:szCs w:val="21"/>
          <w:highlight w:val="none"/>
        </w:rPr>
      </w:pPr>
      <w:r>
        <w:rPr>
          <w:color w:val="auto"/>
          <w:highlight w:val="none"/>
          <w:lang w:val="en"/>
        </w:rPr>
        <w:t xml:space="preserve">   </w:t>
      </w:r>
    </w:p>
    <w:p w14:paraId="20057EA0">
      <w:pPr>
        <w:rPr>
          <w:color w:val="auto"/>
          <w:highlight w:val="none"/>
        </w:rPr>
      </w:pPr>
      <w:r>
        <w:rPr>
          <w:rFonts w:hint="eastAsia"/>
          <w:color w:val="auto"/>
          <w:highlight w:val="none"/>
        </w:rPr>
        <w:br w:type="page"/>
      </w:r>
    </w:p>
    <w:p w14:paraId="570BC137">
      <w:pPr>
        <w:pStyle w:val="61"/>
        <w:ind w:firstLine="428"/>
        <w:rPr>
          <w:color w:val="auto"/>
          <w:highlight w:val="none"/>
        </w:rPr>
      </w:pPr>
    </w:p>
    <w:tbl>
      <w:tblPr>
        <w:tblStyle w:val="34"/>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136"/>
        <w:gridCol w:w="2725"/>
        <w:gridCol w:w="2235"/>
        <w:gridCol w:w="2391"/>
      </w:tblGrid>
      <w:tr w14:paraId="152A91C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2D9E3FE8">
            <w:pPr>
              <w:adjustRightInd w:val="0"/>
              <w:snapToGrid w:val="0"/>
              <w:spacing w:line="300" w:lineRule="exact"/>
              <w:jc w:val="center"/>
              <w:rPr>
                <w:color w:val="auto"/>
                <w:highlight w:val="none"/>
              </w:rPr>
            </w:pPr>
            <w:r>
              <w:rPr>
                <w:color w:val="auto"/>
                <w:szCs w:val="21"/>
                <w:highlight w:val="none"/>
              </w:rPr>
              <w:t>甲方</w:t>
            </w:r>
            <w:r>
              <w:rPr>
                <w:rFonts w:hint="eastAsia"/>
                <w:color w:val="auto"/>
                <w:szCs w:val="21"/>
                <w:highlight w:val="none"/>
              </w:rPr>
              <w:t>（采购人</w:t>
            </w:r>
            <w:r>
              <w:rPr>
                <w:rFonts w:hint="eastAsia" w:ascii="宋体" w:hAnsi="宋体"/>
                <w:color w:val="auto"/>
                <w:szCs w:val="21"/>
                <w:highlight w:val="none"/>
              </w:rPr>
              <w:t>、受采购人委托签订合同的单位或</w:t>
            </w:r>
            <w:r>
              <w:rPr>
                <w:rFonts w:hint="eastAsia"/>
                <w:color w:val="auto"/>
                <w:szCs w:val="21"/>
                <w:highlight w:val="none"/>
              </w:rPr>
              <w:t>采购文件约定的合同甲方）</w:t>
            </w:r>
          </w:p>
        </w:tc>
        <w:tc>
          <w:tcPr>
            <w:tcW w:w="2437" w:type="pct"/>
            <w:gridSpan w:val="2"/>
            <w:tcBorders>
              <w:left w:val="single" w:color="auto" w:sz="2" w:space="0"/>
              <w:bottom w:val="single" w:color="auto" w:sz="2" w:space="0"/>
            </w:tcBorders>
            <w:vAlign w:val="center"/>
          </w:tcPr>
          <w:p w14:paraId="5124123E">
            <w:pPr>
              <w:adjustRightInd w:val="0"/>
              <w:snapToGrid w:val="0"/>
              <w:spacing w:line="300" w:lineRule="exact"/>
              <w:jc w:val="center"/>
              <w:rPr>
                <w:color w:val="auto"/>
                <w:highlight w:val="none"/>
              </w:rPr>
            </w:pPr>
            <w:r>
              <w:rPr>
                <w:color w:val="auto"/>
                <w:szCs w:val="21"/>
                <w:highlight w:val="none"/>
              </w:rPr>
              <w:t>乙方</w:t>
            </w:r>
            <w:r>
              <w:rPr>
                <w:rFonts w:hint="eastAsia"/>
                <w:color w:val="auto"/>
                <w:szCs w:val="21"/>
                <w:highlight w:val="none"/>
              </w:rPr>
              <w:t>（供应商）</w:t>
            </w:r>
          </w:p>
        </w:tc>
      </w:tr>
      <w:tr w14:paraId="0DB2E62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30446A4E">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（公章或合同章）</w:t>
            </w:r>
          </w:p>
        </w:tc>
        <w:tc>
          <w:tcPr>
            <w:tcW w:w="1436" w:type="pct"/>
            <w:tcBorders>
              <w:top w:val="single" w:color="auto" w:sz="2" w:space="0"/>
              <w:left w:val="single" w:color="auto" w:sz="2" w:space="0"/>
              <w:bottom w:val="single" w:color="auto" w:sz="2" w:space="0"/>
              <w:right w:val="single" w:color="auto" w:sz="2" w:space="0"/>
            </w:tcBorders>
            <w:vAlign w:val="center"/>
          </w:tcPr>
          <w:p w14:paraId="4D098FFF">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587DEF3">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（公章或合同章）</w:t>
            </w:r>
          </w:p>
        </w:tc>
        <w:tc>
          <w:tcPr>
            <w:tcW w:w="1259" w:type="pct"/>
            <w:tcBorders>
              <w:top w:val="single" w:color="auto" w:sz="2" w:space="0"/>
              <w:left w:val="single" w:color="auto" w:sz="2" w:space="0"/>
              <w:bottom w:val="single" w:color="auto" w:sz="2" w:space="0"/>
            </w:tcBorders>
            <w:vAlign w:val="center"/>
          </w:tcPr>
          <w:p w14:paraId="7988F75D">
            <w:pPr>
              <w:adjustRightInd w:val="0"/>
              <w:snapToGrid w:val="0"/>
              <w:spacing w:line="300" w:lineRule="exact"/>
              <w:jc w:val="center"/>
              <w:rPr>
                <w:color w:val="auto"/>
                <w:spacing w:val="20"/>
                <w:szCs w:val="21"/>
                <w:highlight w:val="none"/>
              </w:rPr>
            </w:pPr>
          </w:p>
        </w:tc>
      </w:tr>
      <w:tr w14:paraId="0538A00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64F8A927">
            <w:pPr>
              <w:adjustRightInd w:val="0"/>
              <w:snapToGrid w:val="0"/>
              <w:spacing w:line="300" w:lineRule="exact"/>
              <w:jc w:val="center"/>
              <w:rPr>
                <w:color w:val="auto"/>
                <w:szCs w:val="21"/>
                <w:highlight w:val="none"/>
              </w:rPr>
            </w:pPr>
            <w:r>
              <w:rPr>
                <w:color w:val="auto"/>
                <w:szCs w:val="21"/>
                <w:highlight w:val="none"/>
              </w:rPr>
              <w:t>法定代表人</w:t>
            </w:r>
          </w:p>
          <w:p w14:paraId="4C939B74">
            <w:pPr>
              <w:adjustRightInd w:val="0"/>
              <w:snapToGrid w:val="0"/>
              <w:spacing w:line="300" w:lineRule="exact"/>
              <w:ind w:firstLine="101" w:firstLineChars="48"/>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1436" w:type="pct"/>
            <w:vMerge w:val="restart"/>
            <w:tcBorders>
              <w:top w:val="single" w:color="auto" w:sz="2" w:space="0"/>
              <w:left w:val="single" w:color="auto" w:sz="2" w:space="0"/>
              <w:right w:val="single" w:color="auto" w:sz="2" w:space="0"/>
            </w:tcBorders>
            <w:vAlign w:val="center"/>
          </w:tcPr>
          <w:p w14:paraId="4D6DF7FA">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right w:val="single" w:color="auto" w:sz="2" w:space="0"/>
            </w:tcBorders>
            <w:vAlign w:val="center"/>
          </w:tcPr>
          <w:p w14:paraId="27412256">
            <w:pPr>
              <w:adjustRightInd w:val="0"/>
              <w:snapToGrid w:val="0"/>
              <w:spacing w:line="300" w:lineRule="exact"/>
              <w:jc w:val="center"/>
              <w:rPr>
                <w:color w:val="auto"/>
                <w:szCs w:val="21"/>
                <w:highlight w:val="none"/>
              </w:rPr>
            </w:pPr>
            <w:r>
              <w:rPr>
                <w:color w:val="auto"/>
                <w:szCs w:val="21"/>
                <w:highlight w:val="none"/>
              </w:rPr>
              <w:t>法定代表人</w:t>
            </w:r>
          </w:p>
          <w:p w14:paraId="33567A33">
            <w:pPr>
              <w:adjustRightInd w:val="0"/>
              <w:snapToGrid w:val="0"/>
              <w:spacing w:line="300" w:lineRule="exact"/>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1259" w:type="pct"/>
            <w:tcBorders>
              <w:top w:val="single" w:color="auto" w:sz="2" w:space="0"/>
              <w:left w:val="single" w:color="auto" w:sz="2" w:space="0"/>
              <w:bottom w:val="single" w:color="auto" w:sz="2" w:space="0"/>
            </w:tcBorders>
            <w:vAlign w:val="center"/>
          </w:tcPr>
          <w:p w14:paraId="6134CF0E">
            <w:pPr>
              <w:adjustRightInd w:val="0"/>
              <w:snapToGrid w:val="0"/>
              <w:spacing w:line="300" w:lineRule="exact"/>
              <w:jc w:val="center"/>
              <w:rPr>
                <w:color w:val="auto"/>
                <w:szCs w:val="21"/>
                <w:highlight w:val="none"/>
              </w:rPr>
            </w:pPr>
          </w:p>
        </w:tc>
      </w:tr>
      <w:tr w14:paraId="7165B2C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09CD8E7E">
            <w:pPr>
              <w:adjustRightInd w:val="0"/>
              <w:snapToGrid w:val="0"/>
              <w:spacing w:line="300" w:lineRule="exact"/>
              <w:jc w:val="center"/>
              <w:rPr>
                <w:color w:val="auto"/>
                <w:szCs w:val="21"/>
                <w:highlight w:val="none"/>
              </w:rPr>
            </w:pPr>
          </w:p>
        </w:tc>
        <w:tc>
          <w:tcPr>
            <w:tcW w:w="1436" w:type="pct"/>
            <w:vMerge w:val="continue"/>
            <w:tcBorders>
              <w:left w:val="single" w:color="auto" w:sz="2" w:space="0"/>
              <w:bottom w:val="single" w:color="auto" w:sz="2" w:space="0"/>
              <w:right w:val="single" w:color="auto" w:sz="2" w:space="0"/>
            </w:tcBorders>
            <w:vAlign w:val="center"/>
          </w:tcPr>
          <w:p w14:paraId="7874CDBE">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FD1BA27">
            <w:pPr>
              <w:adjustRightInd w:val="0"/>
              <w:snapToGrid w:val="0"/>
              <w:spacing w:line="300" w:lineRule="exact"/>
              <w:jc w:val="center"/>
              <w:rPr>
                <w:color w:val="auto"/>
                <w:szCs w:val="21"/>
                <w:highlight w:val="none"/>
              </w:rPr>
            </w:pPr>
            <w:r>
              <w:rPr>
                <w:rFonts w:hint="eastAsia"/>
                <w:color w:val="auto"/>
                <w:szCs w:val="21"/>
                <w:highlight w:val="none"/>
              </w:rPr>
              <w:t>拥有者性别</w:t>
            </w:r>
          </w:p>
        </w:tc>
        <w:tc>
          <w:tcPr>
            <w:tcW w:w="1259" w:type="pct"/>
            <w:tcBorders>
              <w:top w:val="single" w:color="auto" w:sz="2" w:space="0"/>
              <w:left w:val="single" w:color="auto" w:sz="2" w:space="0"/>
              <w:bottom w:val="single" w:color="auto" w:sz="2" w:space="0"/>
            </w:tcBorders>
            <w:vAlign w:val="center"/>
          </w:tcPr>
          <w:p w14:paraId="64A9A7E2">
            <w:pPr>
              <w:adjustRightInd w:val="0"/>
              <w:snapToGrid w:val="0"/>
              <w:spacing w:line="300" w:lineRule="exact"/>
              <w:jc w:val="center"/>
              <w:rPr>
                <w:color w:val="auto"/>
                <w:spacing w:val="20"/>
                <w:szCs w:val="21"/>
                <w:highlight w:val="none"/>
              </w:rPr>
            </w:pPr>
          </w:p>
        </w:tc>
      </w:tr>
      <w:tr w14:paraId="3D756C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62564D3">
            <w:pPr>
              <w:adjustRightInd w:val="0"/>
              <w:snapToGrid w:val="0"/>
              <w:spacing w:line="300" w:lineRule="exact"/>
              <w:jc w:val="center"/>
              <w:rPr>
                <w:color w:val="auto"/>
                <w:szCs w:val="21"/>
                <w:highlight w:val="none"/>
              </w:rPr>
            </w:pPr>
            <w:r>
              <w:rPr>
                <w:rFonts w:hint="eastAsia"/>
                <w:color w:val="auto"/>
                <w:szCs w:val="21"/>
                <w:highlight w:val="none"/>
              </w:rPr>
              <w:t>住  所</w:t>
            </w:r>
          </w:p>
        </w:tc>
        <w:tc>
          <w:tcPr>
            <w:tcW w:w="1436" w:type="pct"/>
            <w:tcBorders>
              <w:top w:val="single" w:color="auto" w:sz="2" w:space="0"/>
              <w:left w:val="single" w:color="auto" w:sz="2" w:space="0"/>
              <w:bottom w:val="single" w:color="auto" w:sz="2" w:space="0"/>
              <w:right w:val="single" w:color="auto" w:sz="2" w:space="0"/>
            </w:tcBorders>
            <w:vAlign w:val="center"/>
          </w:tcPr>
          <w:p w14:paraId="5B6ACAB6">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87A998F">
            <w:pPr>
              <w:adjustRightInd w:val="0"/>
              <w:snapToGrid w:val="0"/>
              <w:spacing w:line="300" w:lineRule="exact"/>
              <w:jc w:val="center"/>
              <w:rPr>
                <w:color w:val="auto"/>
                <w:szCs w:val="21"/>
                <w:highlight w:val="none"/>
              </w:rPr>
            </w:pPr>
            <w:r>
              <w:rPr>
                <w:rFonts w:hint="eastAsia"/>
                <w:color w:val="auto"/>
                <w:szCs w:val="21"/>
                <w:highlight w:val="none"/>
              </w:rPr>
              <w:t>住  所</w:t>
            </w:r>
          </w:p>
        </w:tc>
        <w:tc>
          <w:tcPr>
            <w:tcW w:w="1259" w:type="pct"/>
            <w:tcBorders>
              <w:top w:val="single" w:color="auto" w:sz="2" w:space="0"/>
              <w:left w:val="single" w:color="auto" w:sz="2" w:space="0"/>
              <w:bottom w:val="single" w:color="auto" w:sz="2" w:space="0"/>
            </w:tcBorders>
            <w:vAlign w:val="center"/>
          </w:tcPr>
          <w:p w14:paraId="5946A13F">
            <w:pPr>
              <w:adjustRightInd w:val="0"/>
              <w:snapToGrid w:val="0"/>
              <w:spacing w:line="300" w:lineRule="exact"/>
              <w:jc w:val="center"/>
              <w:rPr>
                <w:color w:val="auto"/>
                <w:spacing w:val="20"/>
                <w:szCs w:val="21"/>
                <w:highlight w:val="none"/>
              </w:rPr>
            </w:pPr>
          </w:p>
        </w:tc>
      </w:tr>
      <w:tr w14:paraId="411A7B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76F28B6">
            <w:pPr>
              <w:adjustRightInd w:val="0"/>
              <w:snapToGrid w:val="0"/>
              <w:spacing w:line="300" w:lineRule="exact"/>
              <w:jc w:val="center"/>
              <w:rPr>
                <w:color w:val="auto"/>
                <w:szCs w:val="21"/>
                <w:highlight w:val="none"/>
              </w:rPr>
            </w:pPr>
            <w:r>
              <w:rPr>
                <w:color w:val="auto"/>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27E5CC2A">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34E6472">
            <w:pPr>
              <w:adjustRightInd w:val="0"/>
              <w:snapToGrid w:val="0"/>
              <w:spacing w:line="300" w:lineRule="exact"/>
              <w:jc w:val="center"/>
              <w:rPr>
                <w:color w:val="auto"/>
                <w:szCs w:val="21"/>
                <w:highlight w:val="none"/>
              </w:rPr>
            </w:pPr>
            <w:r>
              <w:rPr>
                <w:color w:val="auto"/>
                <w:szCs w:val="21"/>
                <w:highlight w:val="none"/>
              </w:rPr>
              <w:t>联 系 人</w:t>
            </w:r>
          </w:p>
        </w:tc>
        <w:tc>
          <w:tcPr>
            <w:tcW w:w="1259" w:type="pct"/>
            <w:tcBorders>
              <w:top w:val="single" w:color="auto" w:sz="2" w:space="0"/>
              <w:left w:val="single" w:color="auto" w:sz="2" w:space="0"/>
              <w:bottom w:val="single" w:color="auto" w:sz="2" w:space="0"/>
            </w:tcBorders>
            <w:vAlign w:val="center"/>
          </w:tcPr>
          <w:p w14:paraId="542569C8">
            <w:pPr>
              <w:adjustRightInd w:val="0"/>
              <w:snapToGrid w:val="0"/>
              <w:spacing w:line="300" w:lineRule="exact"/>
              <w:jc w:val="center"/>
              <w:rPr>
                <w:color w:val="auto"/>
                <w:spacing w:val="20"/>
                <w:szCs w:val="21"/>
                <w:highlight w:val="none"/>
              </w:rPr>
            </w:pPr>
          </w:p>
        </w:tc>
      </w:tr>
      <w:tr w14:paraId="5000846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7EEE40F">
            <w:pPr>
              <w:adjustRightInd w:val="0"/>
              <w:snapToGrid w:val="0"/>
              <w:spacing w:line="300" w:lineRule="exact"/>
              <w:jc w:val="center"/>
              <w:rPr>
                <w:color w:val="auto"/>
                <w:szCs w:val="21"/>
                <w:highlight w:val="none"/>
              </w:rPr>
            </w:pPr>
            <w:r>
              <w:rPr>
                <w:color w:val="auto"/>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3F5C578F">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76BCEB6">
            <w:pPr>
              <w:adjustRightInd w:val="0"/>
              <w:snapToGrid w:val="0"/>
              <w:spacing w:line="300" w:lineRule="exact"/>
              <w:jc w:val="center"/>
              <w:rPr>
                <w:color w:val="auto"/>
                <w:szCs w:val="21"/>
                <w:highlight w:val="none"/>
              </w:rPr>
            </w:pPr>
            <w:r>
              <w:rPr>
                <w:color w:val="auto"/>
                <w:szCs w:val="21"/>
                <w:highlight w:val="none"/>
              </w:rPr>
              <w:t>联系电话</w:t>
            </w:r>
          </w:p>
        </w:tc>
        <w:tc>
          <w:tcPr>
            <w:tcW w:w="1259" w:type="pct"/>
            <w:tcBorders>
              <w:top w:val="single" w:color="auto" w:sz="2" w:space="0"/>
              <w:left w:val="single" w:color="auto" w:sz="2" w:space="0"/>
              <w:bottom w:val="single" w:color="auto" w:sz="2" w:space="0"/>
            </w:tcBorders>
            <w:vAlign w:val="center"/>
          </w:tcPr>
          <w:p w14:paraId="560EDD6A">
            <w:pPr>
              <w:adjustRightInd w:val="0"/>
              <w:snapToGrid w:val="0"/>
              <w:spacing w:line="300" w:lineRule="exact"/>
              <w:jc w:val="center"/>
              <w:rPr>
                <w:color w:val="auto"/>
                <w:spacing w:val="20"/>
                <w:szCs w:val="21"/>
                <w:highlight w:val="none"/>
              </w:rPr>
            </w:pPr>
          </w:p>
        </w:tc>
      </w:tr>
      <w:tr w14:paraId="792EDA8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3F86875">
            <w:pPr>
              <w:adjustRightInd w:val="0"/>
              <w:snapToGrid w:val="0"/>
              <w:spacing w:line="300" w:lineRule="exact"/>
              <w:jc w:val="center"/>
              <w:rPr>
                <w:color w:val="auto"/>
                <w:szCs w:val="21"/>
                <w:highlight w:val="none"/>
              </w:rPr>
            </w:pPr>
            <w:r>
              <w:rPr>
                <w:rFonts w:hint="eastAsia"/>
                <w:color w:val="auto"/>
                <w:szCs w:val="21"/>
                <w:highlight w:val="none"/>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7D8DA2DA">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AA3A9A9">
            <w:pPr>
              <w:adjustRightInd w:val="0"/>
              <w:snapToGrid w:val="0"/>
              <w:spacing w:line="300" w:lineRule="exact"/>
              <w:jc w:val="center"/>
              <w:rPr>
                <w:color w:val="auto"/>
                <w:szCs w:val="21"/>
                <w:highlight w:val="none"/>
              </w:rPr>
            </w:pPr>
            <w:r>
              <w:rPr>
                <w:rFonts w:hint="eastAsia"/>
                <w:color w:val="auto"/>
                <w:szCs w:val="21"/>
                <w:highlight w:val="none"/>
              </w:rPr>
              <w:t>通信地址</w:t>
            </w:r>
          </w:p>
        </w:tc>
        <w:tc>
          <w:tcPr>
            <w:tcW w:w="1259" w:type="pct"/>
            <w:tcBorders>
              <w:top w:val="single" w:color="auto" w:sz="2" w:space="0"/>
              <w:left w:val="single" w:color="auto" w:sz="2" w:space="0"/>
              <w:bottom w:val="single" w:color="auto" w:sz="2" w:space="0"/>
            </w:tcBorders>
            <w:vAlign w:val="center"/>
          </w:tcPr>
          <w:p w14:paraId="78920B92">
            <w:pPr>
              <w:adjustRightInd w:val="0"/>
              <w:snapToGrid w:val="0"/>
              <w:spacing w:line="300" w:lineRule="exact"/>
              <w:jc w:val="center"/>
              <w:rPr>
                <w:color w:val="auto"/>
                <w:spacing w:val="20"/>
                <w:szCs w:val="21"/>
                <w:highlight w:val="none"/>
              </w:rPr>
            </w:pPr>
          </w:p>
        </w:tc>
      </w:tr>
      <w:tr w14:paraId="79BCC2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77A3B4">
            <w:pPr>
              <w:adjustRightInd w:val="0"/>
              <w:snapToGrid w:val="0"/>
              <w:spacing w:line="300" w:lineRule="exact"/>
              <w:jc w:val="center"/>
              <w:rPr>
                <w:color w:val="auto"/>
                <w:szCs w:val="21"/>
                <w:highlight w:val="none"/>
              </w:rPr>
            </w:pPr>
            <w:r>
              <w:rPr>
                <w:color w:val="auto"/>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0B967B05">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6053387">
            <w:pPr>
              <w:adjustRightInd w:val="0"/>
              <w:snapToGrid w:val="0"/>
              <w:spacing w:line="300" w:lineRule="exact"/>
              <w:jc w:val="center"/>
              <w:rPr>
                <w:color w:val="auto"/>
                <w:szCs w:val="21"/>
                <w:highlight w:val="none"/>
              </w:rPr>
            </w:pPr>
            <w:r>
              <w:rPr>
                <w:color w:val="auto"/>
                <w:szCs w:val="21"/>
                <w:highlight w:val="none"/>
              </w:rPr>
              <w:t>邮政编码</w:t>
            </w:r>
          </w:p>
        </w:tc>
        <w:tc>
          <w:tcPr>
            <w:tcW w:w="1259" w:type="pct"/>
            <w:tcBorders>
              <w:top w:val="single" w:color="auto" w:sz="2" w:space="0"/>
              <w:left w:val="single" w:color="auto" w:sz="2" w:space="0"/>
              <w:bottom w:val="single" w:color="auto" w:sz="2" w:space="0"/>
            </w:tcBorders>
            <w:vAlign w:val="center"/>
          </w:tcPr>
          <w:p w14:paraId="1DB49D4A">
            <w:pPr>
              <w:adjustRightInd w:val="0"/>
              <w:snapToGrid w:val="0"/>
              <w:spacing w:line="300" w:lineRule="exact"/>
              <w:jc w:val="center"/>
              <w:rPr>
                <w:color w:val="auto"/>
                <w:spacing w:val="20"/>
                <w:szCs w:val="21"/>
                <w:highlight w:val="none"/>
              </w:rPr>
            </w:pPr>
          </w:p>
        </w:tc>
      </w:tr>
      <w:tr w14:paraId="703F803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9138B54">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7CD7768F">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39A8769">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1259" w:type="pct"/>
            <w:tcBorders>
              <w:top w:val="single" w:color="auto" w:sz="2" w:space="0"/>
              <w:left w:val="single" w:color="auto" w:sz="2" w:space="0"/>
              <w:bottom w:val="single" w:color="auto" w:sz="2" w:space="0"/>
            </w:tcBorders>
            <w:vAlign w:val="center"/>
          </w:tcPr>
          <w:p w14:paraId="2174D6D9">
            <w:pPr>
              <w:adjustRightInd w:val="0"/>
              <w:snapToGrid w:val="0"/>
              <w:spacing w:line="300" w:lineRule="exact"/>
              <w:jc w:val="center"/>
              <w:rPr>
                <w:color w:val="auto"/>
                <w:spacing w:val="20"/>
                <w:szCs w:val="21"/>
                <w:highlight w:val="none"/>
              </w:rPr>
            </w:pPr>
          </w:p>
        </w:tc>
      </w:tr>
      <w:tr w14:paraId="560E803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F592CE5">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09EC3A8E">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B58195F">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1259" w:type="pct"/>
            <w:tcBorders>
              <w:top w:val="single" w:color="auto" w:sz="2" w:space="0"/>
              <w:left w:val="single" w:color="auto" w:sz="2" w:space="0"/>
              <w:bottom w:val="single" w:color="auto" w:sz="2" w:space="0"/>
            </w:tcBorders>
            <w:vAlign w:val="center"/>
          </w:tcPr>
          <w:p w14:paraId="2BA69B4F">
            <w:pPr>
              <w:adjustRightInd w:val="0"/>
              <w:snapToGrid w:val="0"/>
              <w:spacing w:line="300" w:lineRule="exact"/>
              <w:jc w:val="center"/>
              <w:rPr>
                <w:color w:val="auto"/>
                <w:spacing w:val="20"/>
                <w:szCs w:val="21"/>
                <w:highlight w:val="none"/>
              </w:rPr>
            </w:pPr>
          </w:p>
        </w:tc>
      </w:tr>
      <w:tr w14:paraId="1227A77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3D0A80C">
            <w:pPr>
              <w:adjustRightInd w:val="0"/>
              <w:snapToGrid w:val="0"/>
              <w:spacing w:line="300" w:lineRule="exact"/>
              <w:jc w:val="center"/>
              <w:rPr>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57919A56">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3F37A12">
            <w:pPr>
              <w:adjustRightInd w:val="0"/>
              <w:snapToGrid w:val="0"/>
              <w:spacing w:line="300" w:lineRule="exact"/>
              <w:jc w:val="center"/>
              <w:rPr>
                <w:color w:val="auto"/>
                <w:szCs w:val="21"/>
                <w:highlight w:val="none"/>
              </w:rPr>
            </w:pPr>
            <w:r>
              <w:rPr>
                <w:color w:val="auto"/>
                <w:szCs w:val="21"/>
                <w:highlight w:val="none"/>
              </w:rPr>
              <w:t>开户名称</w:t>
            </w:r>
          </w:p>
        </w:tc>
        <w:tc>
          <w:tcPr>
            <w:tcW w:w="1259" w:type="pct"/>
            <w:tcBorders>
              <w:top w:val="single" w:color="auto" w:sz="2" w:space="0"/>
              <w:left w:val="single" w:color="auto" w:sz="2" w:space="0"/>
              <w:bottom w:val="single" w:color="auto" w:sz="2" w:space="0"/>
            </w:tcBorders>
            <w:vAlign w:val="center"/>
          </w:tcPr>
          <w:p w14:paraId="1C303861">
            <w:pPr>
              <w:adjustRightInd w:val="0"/>
              <w:snapToGrid w:val="0"/>
              <w:spacing w:line="300" w:lineRule="exact"/>
              <w:jc w:val="center"/>
              <w:rPr>
                <w:color w:val="auto"/>
                <w:spacing w:val="20"/>
                <w:szCs w:val="21"/>
                <w:highlight w:val="none"/>
              </w:rPr>
            </w:pPr>
          </w:p>
        </w:tc>
      </w:tr>
      <w:tr w14:paraId="14CACE9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844E028">
            <w:pPr>
              <w:adjustRightInd w:val="0"/>
              <w:snapToGrid w:val="0"/>
              <w:spacing w:line="300" w:lineRule="exact"/>
              <w:jc w:val="center"/>
              <w:rPr>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142D429C">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BC8ACFA">
            <w:pPr>
              <w:adjustRightInd w:val="0"/>
              <w:snapToGrid w:val="0"/>
              <w:spacing w:line="300" w:lineRule="exact"/>
              <w:jc w:val="center"/>
              <w:rPr>
                <w:color w:val="auto"/>
                <w:szCs w:val="21"/>
                <w:highlight w:val="none"/>
              </w:rPr>
            </w:pPr>
            <w:r>
              <w:rPr>
                <w:color w:val="auto"/>
                <w:szCs w:val="21"/>
                <w:highlight w:val="none"/>
              </w:rPr>
              <w:t>开户银行</w:t>
            </w:r>
          </w:p>
        </w:tc>
        <w:tc>
          <w:tcPr>
            <w:tcW w:w="1259" w:type="pct"/>
            <w:tcBorders>
              <w:top w:val="single" w:color="auto" w:sz="2" w:space="0"/>
              <w:left w:val="single" w:color="auto" w:sz="2" w:space="0"/>
              <w:bottom w:val="single" w:color="auto" w:sz="2" w:space="0"/>
            </w:tcBorders>
            <w:vAlign w:val="center"/>
          </w:tcPr>
          <w:p w14:paraId="64C1E2F5">
            <w:pPr>
              <w:adjustRightInd w:val="0"/>
              <w:snapToGrid w:val="0"/>
              <w:spacing w:line="300" w:lineRule="exact"/>
              <w:jc w:val="center"/>
              <w:rPr>
                <w:color w:val="auto"/>
                <w:spacing w:val="20"/>
                <w:szCs w:val="21"/>
                <w:highlight w:val="none"/>
              </w:rPr>
            </w:pPr>
          </w:p>
        </w:tc>
      </w:tr>
      <w:tr w14:paraId="74AF340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8853DC4">
            <w:pPr>
              <w:adjustRightInd w:val="0"/>
              <w:snapToGrid w:val="0"/>
              <w:spacing w:line="300" w:lineRule="exact"/>
              <w:jc w:val="center"/>
              <w:rPr>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05C44C5B">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2CA6FE2">
            <w:pPr>
              <w:adjustRightInd w:val="0"/>
              <w:snapToGrid w:val="0"/>
              <w:spacing w:line="300" w:lineRule="exact"/>
              <w:jc w:val="center"/>
              <w:rPr>
                <w:color w:val="auto"/>
                <w:szCs w:val="21"/>
                <w:highlight w:val="none"/>
              </w:rPr>
            </w:pPr>
            <w:r>
              <w:rPr>
                <w:color w:val="auto"/>
                <w:szCs w:val="21"/>
                <w:highlight w:val="none"/>
              </w:rPr>
              <w:t>银行账号</w:t>
            </w:r>
          </w:p>
        </w:tc>
        <w:tc>
          <w:tcPr>
            <w:tcW w:w="1259" w:type="pct"/>
            <w:tcBorders>
              <w:top w:val="single" w:color="auto" w:sz="2" w:space="0"/>
              <w:left w:val="single" w:color="auto" w:sz="2" w:space="0"/>
              <w:bottom w:val="single" w:color="auto" w:sz="2" w:space="0"/>
            </w:tcBorders>
            <w:vAlign w:val="center"/>
          </w:tcPr>
          <w:p w14:paraId="670823A0">
            <w:pPr>
              <w:adjustRightInd w:val="0"/>
              <w:snapToGrid w:val="0"/>
              <w:spacing w:line="300" w:lineRule="exact"/>
              <w:jc w:val="center"/>
              <w:rPr>
                <w:color w:val="auto"/>
                <w:spacing w:val="20"/>
                <w:szCs w:val="21"/>
                <w:highlight w:val="none"/>
              </w:rPr>
            </w:pPr>
          </w:p>
        </w:tc>
      </w:tr>
      <w:tr w14:paraId="1F08A0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44BBA49B">
            <w:pPr>
              <w:pStyle w:val="8"/>
              <w:adjustRightInd w:val="0"/>
              <w:snapToGrid w:val="0"/>
              <w:spacing w:before="156" w:beforeLines="50" w:line="360" w:lineRule="auto"/>
              <w:ind w:left="488" w:hanging="488"/>
              <w:jc w:val="left"/>
              <w:rPr>
                <w:color w:val="auto"/>
                <w:spacing w:val="20"/>
                <w:szCs w:val="21"/>
                <w:highlight w:val="none"/>
              </w:rPr>
            </w:pPr>
            <w:r>
              <w:rPr>
                <w:rFonts w:hint="eastAsia" w:ascii="宋体" w:hAnsi="宋体"/>
                <w:color w:val="auto"/>
                <w:szCs w:val="21"/>
                <w:highlight w:val="none"/>
              </w:rPr>
              <w:t>注：涉及联合体或其他合同主体的信息应按上表格式加列。</w:t>
            </w:r>
          </w:p>
        </w:tc>
      </w:tr>
    </w:tbl>
    <w:p w14:paraId="7A4DF034">
      <w:pPr>
        <w:pStyle w:val="3"/>
        <w:adjustRightInd w:val="0"/>
        <w:snapToGrid w:val="0"/>
        <w:spacing w:before="156" w:beforeLines="50"/>
        <w:jc w:val="center"/>
        <w:rPr>
          <w:rFonts w:ascii="黑体" w:hAnsi="黑体" w:eastAsia="黑体"/>
          <w:color w:val="auto"/>
          <w:sz w:val="28"/>
          <w:szCs w:val="28"/>
          <w:highlight w:val="none"/>
        </w:rPr>
      </w:pPr>
      <w:r>
        <w:rPr>
          <w:rFonts w:ascii="宋体" w:hAnsi="宋体"/>
          <w:color w:val="auto"/>
          <w:sz w:val="21"/>
          <w:szCs w:val="21"/>
          <w:highlight w:val="none"/>
          <w:u w:val="single"/>
        </w:rPr>
        <w:br w:type="page"/>
      </w:r>
      <w:bookmarkStart w:id="67" w:name="_Toc27624"/>
      <w:r>
        <w:rPr>
          <w:rFonts w:hint="eastAsia" w:ascii="黑体" w:hAnsi="黑体" w:eastAsia="黑体"/>
          <w:b w:val="0"/>
          <w:bCs w:val="0"/>
          <w:color w:val="auto"/>
          <w:sz w:val="28"/>
          <w:szCs w:val="28"/>
          <w:highlight w:val="none"/>
        </w:rPr>
        <w:t>第二节 政府采购合同通用条款</w:t>
      </w:r>
      <w:bookmarkEnd w:id="67"/>
    </w:p>
    <w:p w14:paraId="32D28D77">
      <w:pPr>
        <w:tabs>
          <w:tab w:val="left" w:pos="8820"/>
          <w:tab w:val="left" w:pos="9345"/>
          <w:tab w:val="left" w:pos="9765"/>
        </w:tabs>
        <w:adjustRightInd w:val="0"/>
        <w:snapToGrid w:val="0"/>
        <w:spacing w:line="400" w:lineRule="exact"/>
        <w:jc w:val="left"/>
        <w:rPr>
          <w:rFonts w:ascii="宋体" w:hAnsi="宋体"/>
          <w:b/>
          <w:bCs/>
          <w:color w:val="auto"/>
          <w:sz w:val="24"/>
          <w:highlight w:val="none"/>
        </w:rPr>
      </w:pPr>
      <w:r>
        <w:rPr>
          <w:rFonts w:hint="eastAsia" w:ascii="宋体" w:hAnsi="宋体"/>
          <w:b/>
          <w:color w:val="auto"/>
          <w:sz w:val="24"/>
          <w:highlight w:val="none"/>
        </w:rPr>
        <w:t xml:space="preserve">1. </w:t>
      </w:r>
      <w:r>
        <w:rPr>
          <w:rFonts w:hint="eastAsia" w:ascii="宋体" w:hAnsi="宋体"/>
          <w:b/>
          <w:bCs/>
          <w:color w:val="auto"/>
          <w:sz w:val="24"/>
          <w:highlight w:val="none"/>
        </w:rPr>
        <w:t>定义</w:t>
      </w:r>
    </w:p>
    <w:p w14:paraId="44CD4522">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1EBD5A21">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（1）采购人（以下称甲方）是指使用财政性资金，通过政府采购方式向供应商购买货物及其相关服务的国家机关、事业单位、团体组织。</w:t>
      </w:r>
    </w:p>
    <w:p w14:paraId="0BA056EA">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（2）供应商（以下称乙方）是指参加政府采购活动并且中标（成交），向采购人提供合同约定的货物及其相关服务的法人、非法人组织或者自然人。</w:t>
      </w:r>
    </w:p>
    <w:p w14:paraId="04683728">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cs="宋体"/>
          <w:bCs/>
          <w:color w:val="auto"/>
          <w:szCs w:val="21"/>
          <w:highlight w:val="none"/>
        </w:rPr>
        <w:t>依法参与合同缔结或履行，享有权利、承担义务的合同当事人</w:t>
      </w:r>
      <w:r>
        <w:rPr>
          <w:rFonts w:hint="eastAsia" w:ascii="宋体" w:hAnsi="宋体"/>
          <w:color w:val="auto"/>
          <w:szCs w:val="21"/>
          <w:highlight w:val="none"/>
        </w:rPr>
        <w:t>。</w:t>
      </w:r>
    </w:p>
    <w:p w14:paraId="207AF422">
      <w:pPr>
        <w:tabs>
          <w:tab w:val="left" w:pos="570"/>
          <w:tab w:val="left" w:pos="9240"/>
          <w:tab w:val="left" w:pos="9555"/>
        </w:tabs>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342B3877">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cs="宋体"/>
          <w:bCs/>
          <w:color w:val="auto"/>
          <w:szCs w:val="21"/>
          <w:highlight w:val="none"/>
        </w:rPr>
        <w:t>合同当事人意思表示达成一致的任何协议，包括签署的</w:t>
      </w:r>
      <w:r>
        <w:rPr>
          <w:rFonts w:hint="eastAsia" w:ascii="宋体" w:hAnsi="宋体"/>
          <w:color w:val="auto"/>
          <w:szCs w:val="21"/>
          <w:highlight w:val="none"/>
        </w:rPr>
        <w:t>政府采购合同协议书及其变更、补充协议，政府采购合同专用条款，政府采购合同通用条款，中标（成交）通知书，投标（响应）文件，采购文件，有关技术文件和图纸，以及</w:t>
      </w:r>
      <w:r>
        <w:rPr>
          <w:rFonts w:hint="eastAsia" w:ascii="宋体" w:hAnsi="宋体" w:cs="宋体"/>
          <w:color w:val="auto"/>
          <w:szCs w:val="21"/>
          <w:highlight w:val="none"/>
        </w:rPr>
        <w:t>国家法律、行政法规和规章制度规定或合同约定的作为合同组成部分的其他文件</w:t>
      </w:r>
      <w:r>
        <w:rPr>
          <w:rFonts w:hint="eastAsia" w:ascii="宋体" w:hAnsi="宋体"/>
          <w:color w:val="auto"/>
          <w:szCs w:val="21"/>
          <w:highlight w:val="none"/>
        </w:rPr>
        <w:t>。</w:t>
      </w:r>
    </w:p>
    <w:p w14:paraId="7CBD6A28">
      <w:pPr>
        <w:tabs>
          <w:tab w:val="left" w:pos="570"/>
          <w:tab w:val="left" w:pos="9240"/>
          <w:tab w:val="left" w:pos="9555"/>
        </w:tabs>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（2）“合同价款”系指根据本合同规定乙方在全面履行合同义务后甲方应支付给乙方的价款。</w:t>
      </w:r>
    </w:p>
    <w:p w14:paraId="49343410">
      <w:pPr>
        <w:tabs>
          <w:tab w:val="left" w:pos="570"/>
          <w:tab w:val="left" w:pos="9240"/>
          <w:tab w:val="left" w:pos="9555"/>
        </w:tabs>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（3）“货物”系指乙方根据本合同规定须向甲方提供的各种形态和种类的物品，包括原材料、设备、产品（包括软件）及相关的其备品备件、工具、手册及</w:t>
      </w:r>
      <w:r>
        <w:rPr>
          <w:rFonts w:ascii="宋体" w:hAnsi="宋体"/>
          <w:color w:val="auto"/>
          <w:szCs w:val="21"/>
          <w:highlight w:val="none"/>
          <w:lang w:val="en"/>
        </w:rPr>
        <w:t>其他</w:t>
      </w:r>
      <w:r>
        <w:rPr>
          <w:rFonts w:hint="eastAsia" w:ascii="宋体" w:hAnsi="宋体"/>
          <w:color w:val="auto"/>
          <w:szCs w:val="21"/>
          <w:highlight w:val="none"/>
        </w:rPr>
        <w:t>技术资料和材料等。</w:t>
      </w:r>
    </w:p>
    <w:p w14:paraId="0516B54A">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（4）“相关服务”系指根据合同规定，乙方应提供的与货物有关的技术、管理和</w:t>
      </w:r>
      <w:r>
        <w:rPr>
          <w:rFonts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服务，包括但不限于：管理和质量保证、运输、保险、检验、现场准备、安装、集成、调试、培训、维修、废弃处置、技术支持等以及合同中规定乙方应承担的</w:t>
      </w:r>
      <w:r>
        <w:rPr>
          <w:rFonts w:ascii="宋体" w:hAnsi="宋体"/>
          <w:color w:val="auto"/>
          <w:szCs w:val="21"/>
          <w:highlight w:val="none"/>
          <w:lang w:val="en"/>
        </w:rPr>
        <w:t>其他</w:t>
      </w:r>
      <w:r>
        <w:rPr>
          <w:rFonts w:hint="eastAsia" w:ascii="宋体" w:hAnsi="宋体"/>
          <w:color w:val="auto"/>
          <w:szCs w:val="21"/>
          <w:highlight w:val="none"/>
        </w:rPr>
        <w:t>义务。</w:t>
      </w:r>
    </w:p>
    <w:p w14:paraId="4C395874">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（5）“分包”系指中标（成交）供应商按采购文件、投标（响应）文件的规定，根据分包意向协议，将中标（成交）项目中的部分履约内容，分给具有相应资质条件的供应商履行合同的行为。</w:t>
      </w:r>
    </w:p>
    <w:p w14:paraId="4AEF6236">
      <w:pPr>
        <w:tabs>
          <w:tab w:val="left" w:pos="570"/>
          <w:tab w:val="left" w:pos="9240"/>
          <w:tab w:val="left" w:pos="9555"/>
        </w:tabs>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5C9F7532">
      <w:pPr>
        <w:tabs>
          <w:tab w:val="left" w:pos="570"/>
          <w:tab w:val="left" w:pos="9240"/>
          <w:tab w:val="left" w:pos="9555"/>
        </w:tabs>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（7）其他术语解释，见【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0C4FE62C">
      <w:pPr>
        <w:numPr>
          <w:ilvl w:val="0"/>
          <w:numId w:val="15"/>
        </w:numPr>
        <w:autoSpaceDE w:val="0"/>
        <w:autoSpaceDN w:val="0"/>
        <w:adjustRightInd w:val="0"/>
        <w:snapToGrid w:val="0"/>
        <w:spacing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5791F21B">
      <w:pPr>
        <w:autoSpaceDE w:val="0"/>
        <w:autoSpaceDN w:val="0"/>
        <w:adjustRightInd w:val="0"/>
        <w:snapToGrid w:val="0"/>
        <w:spacing w:line="400" w:lineRule="exact"/>
        <w:ind w:firstLine="426" w:firstLineChars="200"/>
        <w:jc w:val="left"/>
        <w:rPr>
          <w:rFonts w:ascii="宋体" w:hAnsi="宋体"/>
          <w:b/>
          <w:bCs/>
          <w:i/>
          <w:iCs/>
          <w:color w:val="auto"/>
          <w:szCs w:val="21"/>
          <w:highlight w:val="none"/>
        </w:rPr>
      </w:pPr>
      <w:r>
        <w:rPr>
          <w:rFonts w:hint="eastAsia" w:ascii="宋体" w:hAnsi="宋体"/>
          <w:color w:val="auto"/>
          <w:szCs w:val="21"/>
          <w:highlight w:val="none"/>
        </w:rPr>
        <w:t>2.1 合同标的及金额应与中标（成交）结果一致。乙方为履行本合同而发生的所有费用均应包含在合同价款中，甲方不再另行支付</w:t>
      </w:r>
      <w:r>
        <w:rPr>
          <w:rFonts w:ascii="宋体" w:hAnsi="宋体"/>
          <w:color w:val="auto"/>
          <w:szCs w:val="21"/>
          <w:highlight w:val="none"/>
          <w:lang w:val="en"/>
        </w:rPr>
        <w:t>其他</w:t>
      </w:r>
      <w:r>
        <w:rPr>
          <w:rFonts w:hint="eastAsia" w:ascii="宋体" w:hAnsi="宋体"/>
          <w:color w:val="auto"/>
          <w:szCs w:val="21"/>
          <w:highlight w:val="none"/>
        </w:rPr>
        <w:t>任何费用。</w:t>
      </w:r>
    </w:p>
    <w:p w14:paraId="0C911AA8">
      <w:pPr>
        <w:adjustRightInd w:val="0"/>
        <w:snapToGrid w:val="0"/>
        <w:spacing w:line="400" w:lineRule="exact"/>
        <w:jc w:val="left"/>
        <w:rPr>
          <w:rFonts w:ascii="宋体" w:hAnsi="宋体"/>
          <w:b/>
          <w:color w:val="auto"/>
          <w:sz w:val="24"/>
          <w:highlight w:val="none"/>
        </w:rPr>
      </w:pPr>
      <w:r>
        <w:rPr>
          <w:rFonts w:hint="eastAsia" w:ascii="宋体" w:hAnsi="宋体"/>
          <w:b/>
          <w:color w:val="auto"/>
          <w:sz w:val="24"/>
          <w:highlight w:val="none"/>
        </w:rPr>
        <w:t>3. 履行合同的时间、地点和方式</w:t>
      </w:r>
    </w:p>
    <w:p w14:paraId="42DEDBD1">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 xml:space="preserve">3.1 </w:t>
      </w:r>
      <w:r>
        <w:rPr>
          <w:rFonts w:hint="eastAsia" w:ascii="宋体" w:hAnsi="宋体" w:cs="宋体"/>
          <w:color w:val="auto"/>
          <w:szCs w:val="21"/>
          <w:highlight w:val="none"/>
        </w:rPr>
        <w:t>乙方应当在约定的时间、地点，按照约定方式履行合同。</w:t>
      </w:r>
    </w:p>
    <w:p w14:paraId="0097225A">
      <w:pPr>
        <w:autoSpaceDE w:val="0"/>
        <w:autoSpaceDN w:val="0"/>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4. 甲方的权利和义务</w:t>
      </w:r>
    </w:p>
    <w:p w14:paraId="691D8DB9">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4.1</w:t>
      </w:r>
      <w:r>
        <w:rPr>
          <w:rFonts w:ascii="宋体" w:hAnsi="宋体"/>
          <w:color w:val="auto"/>
          <w:szCs w:val="21"/>
          <w:highlight w:val="none"/>
        </w:rPr>
        <w:t xml:space="preserve"> 签署合同后，甲方</w:t>
      </w:r>
      <w:r>
        <w:rPr>
          <w:rFonts w:hint="eastAsia" w:ascii="宋体" w:hAnsi="宋体"/>
          <w:color w:val="auto"/>
          <w:szCs w:val="21"/>
          <w:highlight w:val="none"/>
        </w:rPr>
        <w:t>应</w:t>
      </w:r>
      <w:r>
        <w:rPr>
          <w:rFonts w:ascii="宋体" w:hAnsi="宋体"/>
          <w:color w:val="auto"/>
          <w:szCs w:val="21"/>
          <w:highlight w:val="none"/>
        </w:rPr>
        <w:t>确定</w:t>
      </w:r>
      <w:r>
        <w:rPr>
          <w:rFonts w:hint="eastAsia" w:ascii="宋体" w:hAnsi="宋体"/>
          <w:color w:val="auto"/>
          <w:szCs w:val="21"/>
          <w:highlight w:val="none"/>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2B0E701E">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 xml:space="preserve">4.2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1DA9F786">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69B4C55D">
      <w:pPr>
        <w:snapToGrid w:val="0"/>
        <w:spacing w:line="400" w:lineRule="exact"/>
        <w:ind w:firstLine="426" w:firstLineChars="200"/>
        <w:rPr>
          <w:rFonts w:eastAsia="华文楷体"/>
          <w:color w:val="auto"/>
          <w:highlight w:val="none"/>
        </w:rPr>
      </w:pPr>
      <w:r>
        <w:rPr>
          <w:rFonts w:ascii="宋体" w:hAnsi="宋体"/>
          <w:color w:val="auto"/>
          <w:szCs w:val="21"/>
          <w:highlight w:val="none"/>
        </w:rPr>
        <w:t>4.4 甲方应当按照合同约定及时对交付的货物进行验收</w:t>
      </w:r>
      <w:r>
        <w:rPr>
          <w:rFonts w:hint="eastAsia" w:ascii="宋体" w:hAnsi="宋体"/>
          <w:color w:val="auto"/>
          <w:szCs w:val="21"/>
          <w:highlight w:val="none"/>
        </w:rPr>
        <w:t>，</w:t>
      </w:r>
      <w:r>
        <w:rPr>
          <w:rFonts w:hint="eastAsia" w:ascii="宋体" w:hAnsi="宋体" w:cs="宋体"/>
          <w:color w:val="auto"/>
          <w:szCs w:val="21"/>
          <w:highlight w:val="none"/>
        </w:rPr>
        <w:t>未</w:t>
      </w:r>
      <w:r>
        <w:rPr>
          <w:rFonts w:hint="eastAsia" w:ascii="宋体" w:hAnsi="宋体"/>
          <w:color w:val="auto"/>
          <w:szCs w:val="21"/>
          <w:highlight w:val="none"/>
        </w:rPr>
        <w:t>在</w:t>
      </w:r>
      <w:r>
        <w:rPr>
          <w:rFonts w:hint="eastAsia" w:ascii="宋体" w:hAnsi="宋体" w:cs="宋体"/>
          <w:b/>
          <w:bCs/>
          <w:color w:val="auto"/>
          <w:szCs w:val="21"/>
          <w:highlight w:val="none"/>
        </w:rPr>
        <w:t>【政府采购合同专用条款】</w:t>
      </w:r>
      <w:r>
        <w:rPr>
          <w:rFonts w:hint="eastAsia" w:ascii="宋体" w:hAnsi="宋体" w:cs="宋体"/>
          <w:color w:val="auto"/>
          <w:szCs w:val="21"/>
          <w:highlight w:val="none"/>
        </w:rPr>
        <w:t>约定的期限内对乙方履约提出任何异议或者向乙方作出任何说明的，</w:t>
      </w:r>
      <w:r>
        <w:rPr>
          <w:rFonts w:hint="eastAsia" w:ascii="宋体" w:hAnsi="宋体"/>
          <w:color w:val="auto"/>
          <w:szCs w:val="21"/>
          <w:highlight w:val="none"/>
        </w:rPr>
        <w:t>视为验收通过。</w:t>
      </w:r>
    </w:p>
    <w:p w14:paraId="0337BC53">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w:t>
      </w:r>
      <w:r>
        <w:rPr>
          <w:rFonts w:ascii="宋体" w:hAnsi="宋体"/>
          <w:color w:val="auto"/>
          <w:szCs w:val="21"/>
          <w:highlight w:val="none"/>
        </w:rPr>
        <w:t xml:space="preserve">5 </w:t>
      </w:r>
      <w:r>
        <w:rPr>
          <w:rFonts w:hint="eastAsia" w:ascii="宋体" w:hAnsi="宋体"/>
          <w:color w:val="auto"/>
          <w:szCs w:val="21"/>
          <w:highlight w:val="none"/>
        </w:rPr>
        <w:t>甲方应当根据合同约定及时向乙方支付合同价款</w:t>
      </w:r>
      <w:r>
        <w:rPr>
          <w:rFonts w:ascii="宋体" w:hAnsi="宋体"/>
          <w:color w:val="auto"/>
          <w:szCs w:val="21"/>
          <w:highlight w:val="none"/>
        </w:rPr>
        <w:t>，不得以内部人员变更、履行内部付款流程等为由，拒绝或迟延支付。</w:t>
      </w:r>
    </w:p>
    <w:p w14:paraId="6D67330D">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4.6</w:t>
      </w:r>
      <w:r>
        <w:rPr>
          <w:rFonts w:ascii="宋体" w:hAnsi="宋体"/>
          <w:color w:val="auto"/>
          <w:szCs w:val="21"/>
          <w:highlight w:val="none"/>
        </w:rPr>
        <w:t xml:space="preserve"> </w:t>
      </w:r>
      <w:r>
        <w:rPr>
          <w:rFonts w:hint="eastAsia" w:ascii="宋体" w:hAnsi="宋体"/>
          <w:color w:val="auto"/>
          <w:szCs w:val="21"/>
          <w:highlight w:val="none"/>
        </w:rPr>
        <w:t>国家法律法规规定及</w:t>
      </w:r>
      <w:r>
        <w:rPr>
          <w:rFonts w:hint="eastAsia" w:ascii="宋体" w:hAnsi="宋体" w:cs="宋体"/>
          <w:b/>
          <w:bCs/>
          <w:color w:val="auto"/>
          <w:szCs w:val="21"/>
          <w:highlight w:val="none"/>
        </w:rPr>
        <w:t>【政府采购合同专用条款】</w:t>
      </w:r>
      <w:r>
        <w:rPr>
          <w:rFonts w:hint="eastAsia" w:ascii="宋体" w:hAnsi="宋体"/>
          <w:color w:val="auto"/>
          <w:szCs w:val="21"/>
          <w:highlight w:val="none"/>
        </w:rPr>
        <w:t>约定应由甲方承担的其他义务和责任。</w:t>
      </w:r>
    </w:p>
    <w:p w14:paraId="26A66A86">
      <w:pPr>
        <w:autoSpaceDE w:val="0"/>
        <w:autoSpaceDN w:val="0"/>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5. 乙方的权利和义务</w:t>
      </w:r>
    </w:p>
    <w:p w14:paraId="2E921F79">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 xml:space="preserve">5.1 </w:t>
      </w:r>
      <w:r>
        <w:rPr>
          <w:rFonts w:ascii="宋体" w:hAnsi="宋体"/>
          <w:color w:val="auto"/>
          <w:szCs w:val="21"/>
          <w:highlight w:val="none"/>
        </w:rPr>
        <w:t>签署合同后，乙方</w:t>
      </w:r>
      <w:r>
        <w:rPr>
          <w:rFonts w:hint="eastAsia" w:ascii="宋体" w:hAnsi="宋体"/>
          <w:color w:val="auto"/>
          <w:szCs w:val="21"/>
          <w:highlight w:val="none"/>
        </w:rPr>
        <w:t>应</w:t>
      </w:r>
      <w:r>
        <w:rPr>
          <w:rFonts w:ascii="宋体" w:hAnsi="宋体"/>
          <w:color w:val="auto"/>
          <w:szCs w:val="21"/>
          <w:highlight w:val="none"/>
        </w:rPr>
        <w:t>确定</w:t>
      </w:r>
      <w:r>
        <w:rPr>
          <w:rFonts w:hint="eastAsia" w:ascii="宋体" w:hAnsi="宋体"/>
          <w:color w:val="auto"/>
          <w:szCs w:val="21"/>
          <w:highlight w:val="none"/>
        </w:rPr>
        <w:t>项目负责人（或项目联系人）</w:t>
      </w:r>
      <w:r>
        <w:rPr>
          <w:rFonts w:ascii="宋体" w:hAnsi="宋体"/>
          <w:color w:val="auto"/>
          <w:szCs w:val="21"/>
          <w:highlight w:val="none"/>
        </w:rPr>
        <w:t>，负责与本合同有关的事务。</w:t>
      </w:r>
    </w:p>
    <w:p w14:paraId="4F4D8BB9">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5.</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提供的货物及相关服务符合合同有关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。接受项目行业管理部门及政府有关部门的指导，配合甲方的履约检查及验收，并</w:t>
      </w:r>
      <w:r>
        <w:rPr>
          <w:rFonts w:ascii="宋体" w:hAnsi="宋体"/>
          <w:color w:val="auto"/>
          <w:szCs w:val="21"/>
          <w:highlight w:val="none"/>
        </w:rPr>
        <w:t>负责项目实施过程中的所有协调工作。</w:t>
      </w:r>
    </w:p>
    <w:p w14:paraId="456B2357">
      <w:pPr>
        <w:pStyle w:val="14"/>
        <w:tabs>
          <w:tab w:val="left" w:pos="0"/>
        </w:tabs>
        <w:spacing w:line="400" w:lineRule="exact"/>
        <w:ind w:firstLine="357" w:firstLineChars="176"/>
        <w:rPr>
          <w:rFonts w:ascii="宋体" w:hAnsi="宋体" w:cs="宋体"/>
          <w:color w:val="auto"/>
          <w:szCs w:val="21"/>
          <w:highlight w:val="none"/>
        </w:rPr>
      </w:pPr>
      <w:r>
        <w:rPr>
          <w:rFonts w:hint="eastAsia" w:ascii="宋体" w:hAnsi="宋体"/>
          <w:color w:val="auto"/>
          <w:szCs w:val="21"/>
          <w:highlight w:val="none"/>
        </w:rPr>
        <w:t>5.</w:t>
      </w:r>
      <w:r>
        <w:rPr>
          <w:rFonts w:ascii="宋体" w:hAnsi="宋体"/>
          <w:color w:val="auto"/>
          <w:szCs w:val="21"/>
          <w:highlight w:val="none"/>
        </w:rPr>
        <w:t>3</w:t>
      </w:r>
      <w:r>
        <w:rPr>
          <w:rFonts w:hint="eastAsia" w:ascii="宋体" w:hAnsi="宋体"/>
          <w:color w:val="auto"/>
          <w:szCs w:val="21"/>
          <w:highlight w:val="none"/>
        </w:rPr>
        <w:t>乙方有权</w:t>
      </w:r>
      <w:r>
        <w:rPr>
          <w:rFonts w:hint="eastAsia" w:ascii="宋体" w:hAnsi="宋体" w:cs="宋体"/>
          <w:color w:val="auto"/>
          <w:szCs w:val="21"/>
          <w:highlight w:val="none"/>
        </w:rPr>
        <w:t>根据合同约定向甲方收取合同价款。</w:t>
      </w:r>
    </w:p>
    <w:p w14:paraId="586FF0F3">
      <w:pPr>
        <w:pStyle w:val="14"/>
        <w:tabs>
          <w:tab w:val="left" w:pos="0"/>
        </w:tabs>
        <w:spacing w:line="400" w:lineRule="exact"/>
        <w:ind w:firstLine="357" w:firstLineChars="176"/>
        <w:rPr>
          <w:rFonts w:ascii="宋体" w:hAnsi="宋体" w:cs="宋体"/>
          <w:color w:val="auto"/>
          <w:szCs w:val="21"/>
          <w:highlight w:val="none"/>
        </w:rPr>
      </w:pPr>
      <w:r>
        <w:rPr>
          <w:rFonts w:hint="eastAsia" w:ascii="宋体" w:hAnsi="宋体"/>
          <w:color w:val="auto"/>
          <w:szCs w:val="21"/>
          <w:highlight w:val="none"/>
        </w:rPr>
        <w:t>5.</w:t>
      </w:r>
      <w:r>
        <w:rPr>
          <w:rFonts w:ascii="宋体" w:hAnsi="宋体"/>
          <w:color w:val="auto"/>
          <w:szCs w:val="21"/>
          <w:highlight w:val="none"/>
        </w:rPr>
        <w:t>4</w:t>
      </w:r>
      <w:r>
        <w:rPr>
          <w:rFonts w:hint="eastAsia" w:ascii="宋体" w:hAnsi="宋体" w:cs="宋体"/>
          <w:color w:val="auto"/>
          <w:szCs w:val="21"/>
          <w:highlight w:val="none"/>
        </w:rPr>
        <w:t>国家法律法规规定</w:t>
      </w:r>
      <w:r>
        <w:rPr>
          <w:rFonts w:hint="eastAsia" w:ascii="宋体" w:hAnsi="宋体"/>
          <w:color w:val="auto"/>
          <w:szCs w:val="21"/>
          <w:highlight w:val="none"/>
        </w:rPr>
        <w:t>及</w:t>
      </w:r>
      <w:r>
        <w:rPr>
          <w:rFonts w:hint="eastAsia" w:ascii="宋体" w:hAnsi="宋体" w:cs="宋体"/>
          <w:b/>
          <w:bCs/>
          <w:color w:val="auto"/>
          <w:szCs w:val="21"/>
          <w:highlight w:val="none"/>
        </w:rPr>
        <w:t>【政府采购合同专用条款】</w:t>
      </w:r>
      <w:r>
        <w:rPr>
          <w:rFonts w:hint="eastAsia" w:ascii="宋体" w:hAnsi="宋体" w:cs="宋体"/>
          <w:color w:val="auto"/>
          <w:szCs w:val="21"/>
          <w:highlight w:val="none"/>
        </w:rPr>
        <w:t>约定应由乙方承担的其他义务和责任。</w:t>
      </w:r>
    </w:p>
    <w:p w14:paraId="2FC32E18">
      <w:pPr>
        <w:numPr>
          <w:ilvl w:val="0"/>
          <w:numId w:val="16"/>
        </w:numPr>
        <w:autoSpaceDE w:val="0"/>
        <w:autoSpaceDN w:val="0"/>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合同履行</w:t>
      </w:r>
    </w:p>
    <w:p w14:paraId="01330A07">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6.1 甲乙双方应当按照</w:t>
      </w:r>
      <w:r>
        <w:rPr>
          <w:rFonts w:hint="eastAsia" w:ascii="宋体" w:hAnsi="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2688A60A">
      <w:pPr>
        <w:autoSpaceDE w:val="0"/>
        <w:autoSpaceDN w:val="0"/>
        <w:adjustRightInd w:val="0"/>
        <w:snapToGrid w:val="0"/>
        <w:spacing w:line="400" w:lineRule="exact"/>
        <w:ind w:firstLine="426" w:firstLineChars="200"/>
        <w:jc w:val="left"/>
        <w:rPr>
          <w:color w:val="auto"/>
          <w:highlight w:val="none"/>
        </w:rPr>
      </w:pPr>
      <w:r>
        <w:rPr>
          <w:rFonts w:hint="eastAsia" w:ascii="宋体" w:hAnsi="宋体"/>
          <w:color w:val="auto"/>
          <w:szCs w:val="21"/>
          <w:highlight w:val="none"/>
        </w:rPr>
        <w:t>6.2 甲乙双方按照合同约定顺序履行合同义务时，应当先履行一方未履行的，后履行一方有权拒绝其履行请求。先履行一方履行不符合约定的，后履行一方有权拒绝其相应的履行请求。</w:t>
      </w:r>
    </w:p>
    <w:p w14:paraId="5A269910">
      <w:pPr>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7. 货物包装、运输、保险和交付要求</w:t>
      </w:r>
    </w:p>
    <w:p w14:paraId="0962B821">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7.1 本合同</w:t>
      </w:r>
      <w:r>
        <w:rPr>
          <w:rFonts w:hint="eastAsia" w:ascii="宋体" w:hAnsi="宋体"/>
          <w:bCs/>
          <w:color w:val="auto"/>
          <w:szCs w:val="21"/>
          <w:highlight w:val="none"/>
        </w:rPr>
        <w:t>涉及商品包装、快递包装的，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另有约定外，</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Cs/>
          <w:color w:val="auto"/>
          <w:szCs w:val="21"/>
          <w:highlight w:val="none"/>
        </w:rPr>
        <w:t>约定的</w:t>
      </w:r>
      <w:r>
        <w:rPr>
          <w:rFonts w:hint="eastAsia" w:ascii="宋体" w:hAnsi="宋体"/>
          <w:color w:val="auto"/>
          <w:szCs w:val="21"/>
          <w:highlight w:val="none"/>
        </w:rPr>
        <w:t>指定现场。</w:t>
      </w:r>
    </w:p>
    <w:p w14:paraId="51EA08DF">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7.2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另有约定外，</w:t>
      </w:r>
      <w:r>
        <w:rPr>
          <w:rFonts w:hint="eastAsia" w:ascii="宋体" w:hAnsi="宋体"/>
          <w:color w:val="auto"/>
          <w:szCs w:val="21"/>
          <w:highlight w:val="none"/>
        </w:rPr>
        <w:t>乙方负责办理将货物运抵本合同规定的交货地点，并装卸、交付至甲方的一切运输事项，相关费用应包含在合同价款中。</w:t>
      </w:r>
    </w:p>
    <w:p w14:paraId="568D82BD">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7.3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08AA8B91">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40720F20">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 xml:space="preserve">7.5 </w:t>
      </w:r>
      <w:r>
        <w:rPr>
          <w:rFonts w:hint="eastAsia" w:ascii="宋体" w:hAnsi="宋体" w:cs="宋体"/>
          <w:color w:val="auto"/>
          <w:szCs w:val="21"/>
          <w:highlight w:val="none"/>
        </w:rPr>
        <w:t>乙方在运输到达之前应提前通知甲方，并提示货物运输装卸的注意事项，甲方配合乙方做好货物的接收工作。</w:t>
      </w:r>
    </w:p>
    <w:p w14:paraId="5322A79F">
      <w:pPr>
        <w:pStyle w:val="93"/>
        <w:ind w:firstLine="428"/>
        <w:rPr>
          <w:color w:val="auto"/>
          <w:sz w:val="21"/>
          <w:highlight w:val="none"/>
        </w:rPr>
      </w:pPr>
      <w:r>
        <w:rPr>
          <w:rFonts w:hint="eastAsia" w:ascii="宋体" w:hAnsi="宋体" w:eastAsia="宋体" w:cs="Times New Roman"/>
          <w:color w:val="auto"/>
          <w:kern w:val="2"/>
          <w:sz w:val="21"/>
          <w:highlight w:val="none"/>
        </w:rPr>
        <w:t>7.6 如因包装、运输问题导致货物损毁、丢失或者品质下降，甲方有权要求降价、换货、拒收部分或整批货物，由此产生的费用和损失，均由乙方承担。</w:t>
      </w:r>
    </w:p>
    <w:p w14:paraId="26D60343">
      <w:pPr>
        <w:adjustRightInd w:val="0"/>
        <w:snapToGrid w:val="0"/>
        <w:spacing w:line="400" w:lineRule="exact"/>
        <w:jc w:val="left"/>
        <w:rPr>
          <w:rFonts w:ascii="宋体" w:hAnsi="宋体"/>
          <w:b/>
          <w:color w:val="auto"/>
          <w:sz w:val="24"/>
          <w:highlight w:val="none"/>
        </w:rPr>
      </w:pPr>
      <w:r>
        <w:rPr>
          <w:rFonts w:hint="eastAsia" w:ascii="宋体" w:hAnsi="宋体"/>
          <w:b/>
          <w:color w:val="auto"/>
          <w:sz w:val="24"/>
          <w:highlight w:val="none"/>
        </w:rPr>
        <w:t>8. 质量标准和保证</w:t>
      </w:r>
    </w:p>
    <w:p w14:paraId="2428679F">
      <w:pPr>
        <w:pStyle w:val="18"/>
        <w:adjustRightInd w:val="0"/>
        <w:snapToGrid w:val="0"/>
        <w:spacing w:line="400" w:lineRule="exact"/>
        <w:ind w:firstLine="426" w:firstLineChars="200"/>
        <w:jc w:val="left"/>
        <w:rPr>
          <w:rFonts w:hAnsi="宋体"/>
          <w:b/>
          <w:color w:val="auto"/>
          <w:highlight w:val="none"/>
        </w:rPr>
      </w:pPr>
      <w:r>
        <w:rPr>
          <w:rFonts w:hint="eastAsia" w:hAnsi="宋体"/>
          <w:color w:val="auto"/>
          <w:highlight w:val="none"/>
        </w:rPr>
        <w:t>8.1 质量标准</w:t>
      </w:r>
    </w:p>
    <w:p w14:paraId="3437E1AE">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（1）本合同下提供的货物应符合合同</w:t>
      </w:r>
      <w:r>
        <w:rPr>
          <w:rFonts w:hint="eastAsia" w:ascii="宋体" w:hAnsi="宋体" w:cs="宋体"/>
          <w:color w:val="auto"/>
          <w:szCs w:val="21"/>
          <w:highlight w:val="none"/>
        </w:rPr>
        <w:t>约定的品牌、规格型号、技术性能、配置、质量、数量等要求。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75F1C8E5">
      <w:pPr>
        <w:pStyle w:val="18"/>
        <w:adjustRightInd w:val="0"/>
        <w:snapToGrid w:val="0"/>
        <w:spacing w:line="400" w:lineRule="exact"/>
        <w:ind w:firstLine="426" w:firstLineChars="200"/>
        <w:jc w:val="left"/>
        <w:rPr>
          <w:rFonts w:hAnsi="宋体"/>
          <w:color w:val="auto"/>
          <w:highlight w:val="none"/>
        </w:rPr>
      </w:pPr>
      <w:r>
        <w:rPr>
          <w:rFonts w:hint="eastAsia" w:hAnsi="宋体"/>
          <w:color w:val="auto"/>
          <w:highlight w:val="none"/>
        </w:rPr>
        <w:t>（2）采用中华人民共和国法定计量单位。</w:t>
      </w:r>
    </w:p>
    <w:p w14:paraId="6C383109">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（3）乙方所提供的货物应符合国家有关安全、环保、卫生的规定。</w:t>
      </w:r>
    </w:p>
    <w:p w14:paraId="1BB3A7C8">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（4）乙方应向甲方提交所提供货物的技术文件，包括相应的中文技术文件，如：产品目录、图纸、操作手册、使用说明、维护手册或服务指南等。上述文件应包装好随货物一同发运。</w:t>
      </w:r>
    </w:p>
    <w:p w14:paraId="44DE7DF8">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8.2 保证</w:t>
      </w:r>
    </w:p>
    <w:p w14:paraId="4F333AF4">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（1）乙方应保证提供的货物完全符合合同规定的质量、规格和性能要求。乙方应保证货物在正确安装、正常使用和保养条件下，</w:t>
      </w:r>
      <w:r>
        <w:rPr>
          <w:rFonts w:hint="eastAsia" w:ascii="宋体" w:hAnsi="宋体" w:cs="宋体"/>
          <w:color w:val="auto"/>
          <w:szCs w:val="21"/>
          <w:highlight w:val="none"/>
        </w:rPr>
        <w:t>在其使用寿命期内具备合同约定的性能</w:t>
      </w:r>
      <w:r>
        <w:rPr>
          <w:rFonts w:hint="eastAsia" w:ascii="宋体" w:hAnsi="宋体"/>
          <w:color w:val="auto"/>
          <w:szCs w:val="21"/>
          <w:highlight w:val="none"/>
        </w:rPr>
        <w:t>。存在质量保证期的，货物最终交付验收合格后在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规定或乙方书面承诺（两者以较长的为准）的质量保证期内，本保证保持有效。</w:t>
      </w:r>
    </w:p>
    <w:p w14:paraId="5B1A99AE">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7AD60A2E">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（3）乙方收到通知后，应在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56DB2FB3">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（4）在质量保证期内，如果货物的质量或规格与合同不符，或证实货物是有缺陷的，包括潜在的缺陷或使用不符合要求的材料等，甲方可以根据本合同第15.1条规定以书面形式追究乙方的违约责任。</w:t>
      </w:r>
    </w:p>
    <w:p w14:paraId="5343DD78">
      <w:pPr>
        <w:adjustRightInd w:val="0"/>
        <w:snapToGrid w:val="0"/>
        <w:spacing w:line="400" w:lineRule="exact"/>
        <w:ind w:firstLine="426"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（5）乙方在约定的时间内未能弥补缺陷，甲方可采取必要的补救措施，但其风险和费用将由乙方承担，甲方根据合同约定对乙方行使的其他权利不受影响。</w:t>
      </w:r>
    </w:p>
    <w:p w14:paraId="7C8798BA">
      <w:pPr>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9. 权利瑕疵担保</w:t>
      </w:r>
    </w:p>
    <w:p w14:paraId="12AE0B3B">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9.1 乙方保证对其出售的货物享有合法的权利。</w:t>
      </w:r>
    </w:p>
    <w:p w14:paraId="65C70EBC">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 xml:space="preserve">9.2 </w:t>
      </w:r>
      <w:r>
        <w:rPr>
          <w:rFonts w:hint="eastAsia" w:ascii="宋体" w:hAnsi="宋体" w:cs="宋体"/>
          <w:color w:val="auto"/>
          <w:szCs w:val="15"/>
          <w:highlight w:val="none"/>
        </w:rPr>
        <w:t>乙方保证在交付的货物上不存在抵押权等担保物权。</w:t>
      </w:r>
    </w:p>
    <w:p w14:paraId="4384B481">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9.3 如甲方使用上述货物构成对第三人侵权的，则由乙方承担全部责任。</w:t>
      </w:r>
    </w:p>
    <w:p w14:paraId="5F3D334C">
      <w:pPr>
        <w:autoSpaceDE w:val="0"/>
        <w:autoSpaceDN w:val="0"/>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10. 知识产权保护</w:t>
      </w:r>
    </w:p>
    <w:p w14:paraId="3F97EF54">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10.1 乙方对其所销售的货物应当享有知识产权或经权利人合法授权，保证没有侵犯任何第三人的知识产权等权利。</w:t>
      </w:r>
      <w:bookmarkStart w:id="68" w:name="_Hlk163047038"/>
      <w:r>
        <w:rPr>
          <w:rFonts w:hint="eastAsia" w:ascii="宋体" w:hAnsi="宋体" w:cs="宋体"/>
          <w:color w:val="auto"/>
          <w:szCs w:val="15"/>
          <w:highlight w:val="none"/>
        </w:rPr>
        <w:t>因违反前述约定对第三人构成侵权的，应当由乙方向第三人承担法律责任；甲方依法向第三人赔偿后，有权向乙方追偿。甲方有其他损失的，乙方应当赔偿</w:t>
      </w:r>
      <w:bookmarkEnd w:id="68"/>
      <w:r>
        <w:rPr>
          <w:rFonts w:hint="eastAsia" w:ascii="宋体" w:hAnsi="宋体"/>
          <w:color w:val="auto"/>
          <w:szCs w:val="21"/>
          <w:highlight w:val="none"/>
        </w:rPr>
        <w:t>。</w:t>
      </w:r>
    </w:p>
    <w:p w14:paraId="15289C9B">
      <w:pPr>
        <w:autoSpaceDE w:val="0"/>
        <w:autoSpaceDN w:val="0"/>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11. 保密义务</w:t>
      </w:r>
    </w:p>
    <w:p w14:paraId="6A469D42">
      <w:pPr>
        <w:autoSpaceDE w:val="0"/>
        <w:autoSpaceDN w:val="0"/>
        <w:adjustRightInd w:val="0"/>
        <w:snapToGrid w:val="0"/>
        <w:spacing w:line="400" w:lineRule="exact"/>
        <w:ind w:firstLine="426" w:firstLineChars="200"/>
        <w:jc w:val="left"/>
        <w:rPr>
          <w:rFonts w:ascii="宋体" w:hAnsi="宋体" w:cs="宋体"/>
          <w:color w:val="auto"/>
          <w:szCs w:val="15"/>
          <w:highlight w:val="none"/>
        </w:rPr>
      </w:pPr>
      <w:r>
        <w:rPr>
          <w:rFonts w:hint="eastAsia" w:ascii="宋体" w:hAnsi="宋体" w:cs="宋体"/>
          <w:color w:val="auto"/>
          <w:szCs w:val="15"/>
          <w:highlight w:val="none"/>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宋体" w:hAnsi="宋体" w:cs="宋体"/>
          <w:b/>
          <w:bCs/>
          <w:color w:val="auto"/>
          <w:szCs w:val="15"/>
          <w:highlight w:val="none"/>
        </w:rPr>
        <w:t>【政府采购合同专用条款】</w:t>
      </w:r>
      <w:r>
        <w:rPr>
          <w:rFonts w:hint="eastAsia" w:ascii="宋体" w:hAnsi="宋体" w:cs="宋体"/>
          <w:color w:val="auto"/>
          <w:szCs w:val="15"/>
          <w:highlight w:val="none"/>
        </w:rPr>
        <w:t>中约定。</w:t>
      </w:r>
    </w:p>
    <w:p w14:paraId="32FE195C">
      <w:pPr>
        <w:autoSpaceDE w:val="0"/>
        <w:autoSpaceDN w:val="0"/>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12. 合同价款支付</w:t>
      </w:r>
    </w:p>
    <w:p w14:paraId="7C0C0E39">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12.1 合同价款支付按照国库集中支付制度及财政管理相关规定执行。</w:t>
      </w:r>
    </w:p>
    <w:p w14:paraId="18416C62">
      <w:pPr>
        <w:pStyle w:val="3"/>
        <w:spacing w:line="400" w:lineRule="exact"/>
        <w:ind w:firstLine="426" w:firstLineChars="200"/>
        <w:rPr>
          <w:rFonts w:eastAsia="宋体"/>
          <w:color w:val="auto"/>
          <w:highlight w:val="none"/>
        </w:rPr>
      </w:pPr>
      <w:r>
        <w:rPr>
          <w:rFonts w:hint="eastAsia" w:ascii="宋体" w:hAnsi="宋体"/>
          <w:b w:val="0"/>
          <w:bCs w:val="0"/>
          <w:color w:val="auto"/>
          <w:sz w:val="21"/>
          <w:szCs w:val="21"/>
          <w:highlight w:val="none"/>
        </w:rPr>
        <w:t xml:space="preserve">12.2 </w:t>
      </w:r>
      <w:r>
        <w:rPr>
          <w:rFonts w:hint="eastAsia" w:ascii="宋体" w:hAnsi="宋体" w:eastAsia="宋体"/>
          <w:b w:val="0"/>
          <w:bCs w:val="0"/>
          <w:color w:val="auto"/>
          <w:kern w:val="2"/>
          <w:sz w:val="21"/>
          <w:szCs w:val="21"/>
          <w:highlight w:val="none"/>
        </w:rPr>
        <w:t>对于满足合同约定支付条件的，甲方</w:t>
      </w:r>
      <w:r>
        <w:rPr>
          <w:rFonts w:hint="eastAsia" w:ascii="宋体" w:hAnsi="宋体" w:eastAsia="宋体"/>
          <w:b w:val="0"/>
          <w:bCs w:val="0"/>
          <w:color w:val="auto"/>
          <w:sz w:val="21"/>
          <w:szCs w:val="21"/>
          <w:highlight w:val="none"/>
        </w:rPr>
        <w:t>原则上应当自收到发票后</w:t>
      </w:r>
      <w:r>
        <w:rPr>
          <w:rFonts w:hint="eastAsia" w:ascii="宋体" w:hAnsi="宋体" w:eastAsia="宋体"/>
          <w:b w:val="0"/>
          <w:bCs w:val="0"/>
          <w:color w:val="auto"/>
          <w:sz w:val="21"/>
          <w:szCs w:val="21"/>
          <w:highlight w:val="none"/>
          <w:lang w:val="en-US" w:eastAsia="zh-CN"/>
        </w:rPr>
        <w:t>7</w:t>
      </w:r>
      <w:r>
        <w:rPr>
          <w:rFonts w:hint="eastAsia" w:ascii="宋体" w:hAnsi="宋体" w:eastAsia="宋体"/>
          <w:b w:val="0"/>
          <w:bCs w:val="0"/>
          <w:color w:val="auto"/>
          <w:sz w:val="21"/>
          <w:szCs w:val="21"/>
          <w:highlight w:val="none"/>
        </w:rPr>
        <w:t>个工作日内</w:t>
      </w:r>
      <w:r>
        <w:rPr>
          <w:rFonts w:hint="eastAsia" w:ascii="宋体" w:hAnsi="宋体" w:eastAsia="宋体"/>
          <w:b w:val="0"/>
          <w:bCs w:val="0"/>
          <w:color w:val="auto"/>
          <w:kern w:val="2"/>
          <w:sz w:val="21"/>
          <w:szCs w:val="21"/>
          <w:highlight w:val="none"/>
        </w:rPr>
        <w:t>将资金支付到合同约定的</w:t>
      </w:r>
      <w:r>
        <w:rPr>
          <w:rFonts w:hint="eastAsia" w:ascii="宋体" w:hAnsi="宋体"/>
          <w:b w:val="0"/>
          <w:bCs w:val="0"/>
          <w:color w:val="auto"/>
          <w:kern w:val="2"/>
          <w:sz w:val="21"/>
          <w:szCs w:val="21"/>
          <w:highlight w:val="none"/>
        </w:rPr>
        <w:t>乙方</w:t>
      </w:r>
      <w:r>
        <w:rPr>
          <w:rFonts w:hint="eastAsia" w:ascii="宋体" w:hAnsi="宋体" w:eastAsia="宋体"/>
          <w:b w:val="0"/>
          <w:bCs w:val="0"/>
          <w:color w:val="auto"/>
          <w:kern w:val="2"/>
          <w:sz w:val="21"/>
          <w:szCs w:val="21"/>
          <w:highlight w:val="none"/>
        </w:rPr>
        <w:t>账户，不得以机构变动、人员更替、政策调整等为由迟延付款，不得将采购文件和合同中未规定的义务作为向乙方付款的条件。具体合同价款支付时间在【</w:t>
      </w:r>
      <w:r>
        <w:rPr>
          <w:rFonts w:hint="eastAsia" w:ascii="宋体" w:hAnsi="宋体" w:eastAsia="宋体"/>
          <w:color w:val="auto"/>
          <w:kern w:val="2"/>
          <w:sz w:val="21"/>
          <w:szCs w:val="21"/>
          <w:highlight w:val="none"/>
        </w:rPr>
        <w:t>政府采购合同专用条款</w:t>
      </w:r>
      <w:r>
        <w:rPr>
          <w:rFonts w:hint="eastAsia" w:ascii="宋体" w:hAnsi="宋体" w:eastAsia="宋体"/>
          <w:b w:val="0"/>
          <w:bCs w:val="0"/>
          <w:color w:val="auto"/>
          <w:kern w:val="2"/>
          <w:sz w:val="21"/>
          <w:szCs w:val="21"/>
          <w:highlight w:val="none"/>
        </w:rPr>
        <w:t>】中</w:t>
      </w:r>
      <w:r>
        <w:rPr>
          <w:rFonts w:hint="eastAsia" w:ascii="宋体" w:hAnsi="宋体"/>
          <w:b w:val="0"/>
          <w:bCs w:val="0"/>
          <w:color w:val="auto"/>
          <w:kern w:val="2"/>
          <w:sz w:val="21"/>
          <w:szCs w:val="21"/>
          <w:highlight w:val="none"/>
        </w:rPr>
        <w:t>约</w:t>
      </w:r>
      <w:r>
        <w:rPr>
          <w:rFonts w:hint="eastAsia" w:ascii="宋体" w:hAnsi="宋体" w:eastAsia="宋体"/>
          <w:b w:val="0"/>
          <w:bCs w:val="0"/>
          <w:color w:val="auto"/>
          <w:kern w:val="2"/>
          <w:sz w:val="21"/>
          <w:szCs w:val="21"/>
          <w:highlight w:val="none"/>
        </w:rPr>
        <w:t>定。</w:t>
      </w:r>
    </w:p>
    <w:p w14:paraId="758432F5">
      <w:pPr>
        <w:pStyle w:val="14"/>
        <w:tabs>
          <w:tab w:val="left" w:pos="0"/>
        </w:tabs>
        <w:spacing w:line="400" w:lineRule="exact"/>
        <w:rPr>
          <w:rFonts w:ascii="宋体" w:hAnsi="宋体"/>
          <w:b/>
          <w:bCs/>
          <w:color w:val="auto"/>
          <w:sz w:val="24"/>
          <w:szCs w:val="24"/>
          <w:highlight w:val="none"/>
        </w:rPr>
      </w:pPr>
      <w:r>
        <w:rPr>
          <w:rFonts w:hint="eastAsia" w:ascii="宋体" w:hAnsi="宋体"/>
          <w:b/>
          <w:bCs/>
          <w:color w:val="auto"/>
          <w:sz w:val="24"/>
          <w:szCs w:val="24"/>
          <w:highlight w:val="none"/>
        </w:rPr>
        <w:t>13. 履约保证金</w:t>
      </w:r>
    </w:p>
    <w:p w14:paraId="5E70ACA7">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 xml:space="preserve">13.1 </w:t>
      </w:r>
      <w:r>
        <w:rPr>
          <w:rFonts w:hint="eastAsia" w:ascii="宋体" w:hAnsi="宋体" w:cs="宋体"/>
          <w:color w:val="auto"/>
          <w:szCs w:val="15"/>
          <w:highlight w:val="none"/>
        </w:rPr>
        <w:t>乙方应当以支票、汇票、本票或者金融机构、担保机构出具的保函等非现金形式提交。</w:t>
      </w:r>
    </w:p>
    <w:p w14:paraId="11A92DDC">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13.2 如果乙方出现</w:t>
      </w:r>
      <w:r>
        <w:rPr>
          <w:rFonts w:hint="eastAsia" w:ascii="宋体" w:hAnsi="宋体" w:cs="宋体"/>
          <w:b/>
          <w:bCs/>
          <w:color w:val="auto"/>
          <w:szCs w:val="15"/>
          <w:highlight w:val="none"/>
        </w:rPr>
        <w:t>【政府采购合同专用条款】</w:t>
      </w:r>
      <w:r>
        <w:rPr>
          <w:rFonts w:hint="eastAsia" w:ascii="宋体" w:hAnsi="宋体" w:cs="宋体"/>
          <w:color w:val="auto"/>
          <w:szCs w:val="15"/>
          <w:highlight w:val="none"/>
        </w:rPr>
        <w:t>约定情形的</w:t>
      </w:r>
      <w:r>
        <w:rPr>
          <w:rFonts w:hint="eastAsia" w:ascii="宋体" w:hAnsi="宋体"/>
          <w:color w:val="auto"/>
          <w:szCs w:val="21"/>
          <w:highlight w:val="none"/>
        </w:rPr>
        <w:t>，履约保证金不予退还；如果乙方未能按合同约定全面履行义务，甲方有权从履约保证金中取得补偿或赔偿，且不影响甲方要求乙方承担合同约定的超过履约保证金的违约责任的权利。</w:t>
      </w:r>
    </w:p>
    <w:p w14:paraId="465FFF55">
      <w:pPr>
        <w:spacing w:line="400" w:lineRule="exact"/>
        <w:ind w:firstLine="420"/>
        <w:rPr>
          <w:color w:val="auto"/>
          <w:highlight w:val="none"/>
        </w:rPr>
      </w:pPr>
      <w:r>
        <w:rPr>
          <w:rFonts w:hint="eastAsia" w:ascii="宋体" w:hAnsi="宋体"/>
          <w:color w:val="auto"/>
          <w:szCs w:val="21"/>
          <w:highlight w:val="none"/>
        </w:rPr>
        <w:t>13.3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75A71F7A">
      <w:pPr>
        <w:autoSpaceDE w:val="0"/>
        <w:autoSpaceDN w:val="0"/>
        <w:adjustRightInd w:val="0"/>
        <w:snapToGrid w:val="0"/>
        <w:spacing w:line="400" w:lineRule="exact"/>
        <w:jc w:val="left"/>
        <w:rPr>
          <w:rFonts w:ascii="宋体" w:hAnsi="宋体"/>
          <w:b/>
          <w:color w:val="auto"/>
          <w:sz w:val="24"/>
          <w:highlight w:val="none"/>
        </w:rPr>
      </w:pPr>
      <w:r>
        <w:rPr>
          <w:rFonts w:hint="eastAsia" w:ascii="宋体" w:hAnsi="宋体"/>
          <w:b/>
          <w:bCs/>
          <w:color w:val="auto"/>
          <w:sz w:val="24"/>
          <w:highlight w:val="none"/>
        </w:rPr>
        <w:t xml:space="preserve">14. </w:t>
      </w:r>
      <w:r>
        <w:rPr>
          <w:rFonts w:hint="eastAsia"/>
          <w:b/>
          <w:color w:val="auto"/>
          <w:sz w:val="24"/>
          <w:highlight w:val="none"/>
        </w:rPr>
        <w:t>售后</w:t>
      </w:r>
      <w:r>
        <w:rPr>
          <w:rFonts w:hint="eastAsia" w:ascii="宋体" w:hAnsi="宋体"/>
          <w:b/>
          <w:color w:val="auto"/>
          <w:sz w:val="24"/>
          <w:highlight w:val="none"/>
        </w:rPr>
        <w:t>服务</w:t>
      </w:r>
    </w:p>
    <w:p w14:paraId="14860B0D">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14.1 除项目不涉及或采购活动中明确约定无须承担外，乙方还应提供下列服务：</w:t>
      </w:r>
    </w:p>
    <w:p w14:paraId="24B83F70">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4644F99E">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0149C2BB">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cs="宋体"/>
          <w:b/>
          <w:bCs/>
          <w:color w:val="auto"/>
          <w:szCs w:val="15"/>
          <w:highlight w:val="none"/>
        </w:rPr>
        <w:t>【政府采购合同专用条款】</w:t>
      </w:r>
      <w:r>
        <w:rPr>
          <w:rFonts w:hint="eastAsia" w:ascii="宋体" w:hAnsi="宋体"/>
          <w:color w:val="auto"/>
          <w:szCs w:val="21"/>
          <w:highlight w:val="none"/>
        </w:rPr>
        <w:t>约定的期限内对所有的货物实施运行监督、维修，但前提条件是该服务并不能免除乙方在质量保证期内所承担的义务；</w:t>
      </w:r>
    </w:p>
    <w:p w14:paraId="787F9275">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（4）在制造商所在地或指定现场就货物的安装、启动、运营、维护、废弃处置等对甲方操作人员进行培训</w:t>
      </w:r>
      <w:r>
        <w:rPr>
          <w:rFonts w:hint="eastAsia" w:ascii="宋体" w:hAnsi="宋体" w:cs="宋体"/>
          <w:color w:val="auto"/>
          <w:szCs w:val="15"/>
          <w:highlight w:val="none"/>
        </w:rPr>
        <w:t>；</w:t>
      </w:r>
    </w:p>
    <w:p w14:paraId="7A6D580E">
      <w:pPr>
        <w:pStyle w:val="93"/>
        <w:ind w:firstLine="428"/>
        <w:rPr>
          <w:rFonts w:ascii="宋体" w:hAnsi="宋体" w:eastAsia="宋体" w:cs="宋体"/>
          <w:color w:val="auto"/>
          <w:sz w:val="21"/>
          <w:highlight w:val="none"/>
        </w:rPr>
      </w:pPr>
      <w:r>
        <w:rPr>
          <w:rFonts w:hint="eastAsia" w:ascii="宋体" w:hAnsi="宋体" w:eastAsia="宋体" w:cs="宋体"/>
          <w:color w:val="auto"/>
          <w:sz w:val="21"/>
          <w:highlight w:val="none"/>
        </w:rPr>
        <w:t>（5）依照法律、行政法规的规定或者按照</w:t>
      </w:r>
      <w:r>
        <w:rPr>
          <w:rFonts w:hint="eastAsia" w:ascii="宋体" w:hAnsi="宋体" w:eastAsia="宋体" w:cs="宋体"/>
          <w:b/>
          <w:bCs/>
          <w:color w:val="auto"/>
          <w:sz w:val="21"/>
          <w:highlight w:val="none"/>
        </w:rPr>
        <w:t>【政府采购合同专用条款】</w:t>
      </w:r>
      <w:r>
        <w:rPr>
          <w:rFonts w:hint="eastAsia" w:ascii="宋体" w:hAnsi="宋体" w:eastAsia="宋体" w:cs="宋体"/>
          <w:color w:val="auto"/>
          <w:sz w:val="21"/>
          <w:highlight w:val="none"/>
        </w:rPr>
        <w:t>约定，货物在有效使用年限届满后应予回收的，乙方负有自行或者委托第三人对货物予以回收的义务；</w:t>
      </w:r>
    </w:p>
    <w:p w14:paraId="0B540925">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（6）</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53088EFF">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14.2 乙方提供的售后服务的费用已包含在合同价款中，甲方不再另行支付。</w:t>
      </w:r>
    </w:p>
    <w:p w14:paraId="7B7DC4A7">
      <w:pPr>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15. 违约责任</w:t>
      </w:r>
    </w:p>
    <w:p w14:paraId="3BFAADF4">
      <w:pPr>
        <w:adjustRightInd w:val="0"/>
        <w:snapToGrid w:val="0"/>
        <w:spacing w:line="400" w:lineRule="exact"/>
        <w:ind w:firstLine="426" w:firstLineChars="200"/>
        <w:jc w:val="left"/>
        <w:rPr>
          <w:rFonts w:ascii="宋体" w:hAnsi="宋体"/>
          <w:bCs/>
          <w:color w:val="auto"/>
          <w:szCs w:val="21"/>
          <w:highlight w:val="none"/>
        </w:rPr>
      </w:pPr>
      <w:r>
        <w:rPr>
          <w:rFonts w:hint="eastAsia" w:ascii="宋体" w:hAnsi="宋体"/>
          <w:bCs/>
          <w:color w:val="auto"/>
          <w:szCs w:val="21"/>
          <w:highlight w:val="none"/>
        </w:rPr>
        <w:t>15.1质量瑕疵的违约责任</w:t>
      </w:r>
    </w:p>
    <w:p w14:paraId="6CDC940A">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乙方提供的产品不符合合同约定的质量标准或存在产品质量缺陷，甲方有权要求乙方根据</w:t>
      </w:r>
      <w:r>
        <w:rPr>
          <w:rFonts w:hint="eastAsia" w:ascii="宋体" w:hAnsi="宋体"/>
          <w:b/>
          <w:color w:val="auto"/>
          <w:szCs w:val="21"/>
          <w:highlight w:val="none"/>
        </w:rPr>
        <w:t>【政府采购合同专用条款】</w:t>
      </w:r>
      <w:r>
        <w:rPr>
          <w:rFonts w:hint="eastAsia" w:ascii="宋体" w:hAnsi="宋体"/>
          <w:bCs/>
          <w:color w:val="auto"/>
          <w:szCs w:val="21"/>
          <w:highlight w:val="none"/>
        </w:rPr>
        <w:t>要求</w:t>
      </w:r>
      <w:r>
        <w:rPr>
          <w:rFonts w:hint="eastAsia" w:ascii="宋体" w:hAnsi="宋体"/>
          <w:color w:val="auto"/>
          <w:szCs w:val="21"/>
          <w:highlight w:val="none"/>
        </w:rPr>
        <w:t>及时修理、重作、更换，并承担由此给甲方造成的损失。</w:t>
      </w:r>
    </w:p>
    <w:p w14:paraId="25ADA891">
      <w:pPr>
        <w:autoSpaceDE w:val="0"/>
        <w:autoSpaceDN w:val="0"/>
        <w:adjustRightInd w:val="0"/>
        <w:snapToGrid w:val="0"/>
        <w:spacing w:line="400" w:lineRule="exact"/>
        <w:ind w:firstLine="426" w:firstLineChars="200"/>
        <w:jc w:val="left"/>
        <w:rPr>
          <w:rFonts w:ascii="宋体" w:hAnsi="宋体"/>
          <w:bCs/>
          <w:color w:val="auto"/>
          <w:szCs w:val="21"/>
          <w:highlight w:val="none"/>
        </w:rPr>
      </w:pPr>
      <w:r>
        <w:rPr>
          <w:rFonts w:hint="eastAsia" w:ascii="宋体" w:hAnsi="宋体"/>
          <w:bCs/>
          <w:color w:val="auto"/>
          <w:szCs w:val="21"/>
          <w:highlight w:val="none"/>
        </w:rPr>
        <w:t>15.2 迟延交货的违约责任</w:t>
      </w:r>
    </w:p>
    <w:p w14:paraId="1CF8B5A4">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24A49804">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（2）如果乙方没有按照合同规定的时间交货和提供相关服务，甲方有权从货款中扣除误期赔偿费而不影响合同项下的其他补救方法，赔偿费按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规定执行。如果涉及公共利益，且赔偿金额无法弥补公共利益损失，甲方可要求继续履行或者采取其他补救措施。</w:t>
      </w:r>
    </w:p>
    <w:p w14:paraId="51B6B992">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15.3 迟延支付的违约责任</w:t>
      </w:r>
    </w:p>
    <w:p w14:paraId="010C4F32">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13746B18">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bCs/>
          <w:color w:val="auto"/>
          <w:szCs w:val="21"/>
          <w:highlight w:val="none"/>
        </w:rPr>
        <w:t>15.4其他违约责任根据项目实际需要按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3E334860">
      <w:pPr>
        <w:numPr>
          <w:ilvl w:val="0"/>
          <w:numId w:val="17"/>
        </w:numPr>
        <w:autoSpaceDE w:val="0"/>
        <w:autoSpaceDN w:val="0"/>
        <w:adjustRightInd w:val="0"/>
        <w:snapToGrid w:val="0"/>
        <w:spacing w:line="400" w:lineRule="exact"/>
        <w:jc w:val="left"/>
        <w:rPr>
          <w:rFonts w:ascii="宋体" w:hAnsi="宋体"/>
          <w:b/>
          <w:color w:val="auto"/>
          <w:sz w:val="24"/>
          <w:highlight w:val="none"/>
        </w:rPr>
      </w:pPr>
      <w:r>
        <w:rPr>
          <w:rFonts w:hint="eastAsia" w:ascii="宋体" w:hAnsi="宋体"/>
          <w:b/>
          <w:color w:val="auto"/>
          <w:sz w:val="24"/>
          <w:highlight w:val="none"/>
        </w:rPr>
        <w:t>合同变更、中止与终止</w:t>
      </w:r>
    </w:p>
    <w:p w14:paraId="2ECFC300">
      <w:pPr>
        <w:adjustRightInd w:val="0"/>
        <w:snapToGrid w:val="0"/>
        <w:spacing w:line="400" w:lineRule="exact"/>
        <w:jc w:val="left"/>
        <w:rPr>
          <w:rFonts w:ascii="宋体" w:hAnsi="宋体"/>
          <w:color w:val="auto"/>
          <w:szCs w:val="21"/>
          <w:highlight w:val="none"/>
        </w:rPr>
      </w:pPr>
      <w:r>
        <w:rPr>
          <w:rFonts w:hint="eastAsia" w:ascii="宋体" w:hAnsi="宋体"/>
          <w:color w:val="auto"/>
          <w:szCs w:val="21"/>
          <w:highlight w:val="none"/>
        </w:rPr>
        <w:t xml:space="preserve">    16.1合同的变更</w:t>
      </w:r>
    </w:p>
    <w:p w14:paraId="4E041A4E">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政府采购合同履行中，在不改变合同其他条款的前提下，甲方可以在合同价款10%的范围内追加与合同标的相同的货物，并就此与乙方协商一致后签订补充协议。</w:t>
      </w:r>
    </w:p>
    <w:p w14:paraId="0A266D17">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16.2合同的中止</w:t>
      </w:r>
    </w:p>
    <w:p w14:paraId="2E856518">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（1）合同履行过程中因供应商就采购文件、采购过程或结果提起投诉的，甲方认为有必要的，可以中止合同的履行。</w:t>
      </w:r>
    </w:p>
    <w:p w14:paraId="67A7404A">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5145958C">
      <w:pPr>
        <w:pStyle w:val="93"/>
        <w:ind w:firstLine="428"/>
        <w:jc w:val="both"/>
        <w:rPr>
          <w:color w:val="auto"/>
          <w:sz w:val="21"/>
          <w:highlight w:val="none"/>
        </w:rPr>
      </w:pPr>
      <w:r>
        <w:rPr>
          <w:rFonts w:hint="eastAsia" w:ascii="宋体" w:hAnsi="宋体" w:eastAsia="宋体" w:cs="宋体"/>
          <w:color w:val="auto"/>
          <w:sz w:val="21"/>
          <w:highlight w:val="none"/>
        </w:rPr>
        <w:t>（3）乙方分立、合并或者变更住所的，应当及时以书面形式告知甲方。乙方没有及时告知甲方，致使合同履行发生困难的，甲方可以中止合同履行并要求乙方承担由此给甲方造成的损失。</w:t>
      </w:r>
    </w:p>
    <w:p w14:paraId="00CCA931">
      <w:pPr>
        <w:snapToGrid w:val="0"/>
        <w:spacing w:line="400" w:lineRule="exact"/>
        <w:ind w:firstLine="426" w:firstLineChars="200"/>
        <w:jc w:val="left"/>
        <w:rPr>
          <w:color w:val="auto"/>
          <w:highlight w:val="none"/>
        </w:rPr>
      </w:pPr>
      <w:r>
        <w:rPr>
          <w:rFonts w:hint="eastAsia" w:ascii="宋体" w:hAnsi="宋体"/>
          <w:color w:val="auto"/>
          <w:szCs w:val="21"/>
          <w:highlight w:val="none"/>
        </w:rPr>
        <w:t>（4）甲方不得以行政区划调整、政府换届、机构或者职能调整以及相关责任人更替为由中止合同。</w:t>
      </w:r>
    </w:p>
    <w:p w14:paraId="5E4D9849">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16.3合同的终止</w:t>
      </w:r>
    </w:p>
    <w:p w14:paraId="576AAC9B">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5D26173F">
      <w:pPr>
        <w:snapToGrid w:val="0"/>
        <w:spacing w:line="400" w:lineRule="exact"/>
        <w:ind w:firstLine="426" w:firstLineChars="200"/>
        <w:rPr>
          <w:rFonts w:ascii="宋体" w:hAnsi="宋体" w:cs="宋体"/>
          <w:color w:val="auto"/>
          <w:szCs w:val="21"/>
          <w:highlight w:val="none"/>
        </w:rPr>
      </w:pPr>
      <w:r>
        <w:rPr>
          <w:rFonts w:hint="eastAsia" w:ascii="宋体" w:hAnsi="宋体"/>
          <w:color w:val="auto"/>
          <w:szCs w:val="21"/>
          <w:highlight w:val="none"/>
        </w:rPr>
        <w:t>（2）乙方未按合同约定履行，构成根本性违约的，甲方有权终止合同，</w:t>
      </w:r>
      <w:r>
        <w:rPr>
          <w:rFonts w:hint="eastAsia" w:ascii="宋体" w:hAnsi="宋体" w:cs="宋体"/>
          <w:color w:val="auto"/>
          <w:szCs w:val="21"/>
          <w:highlight w:val="none"/>
        </w:rPr>
        <w:t>并追究乙方的违约责任</w:t>
      </w:r>
      <w:r>
        <w:rPr>
          <w:rFonts w:hint="eastAsia" w:ascii="宋体" w:hAnsi="宋体"/>
          <w:color w:val="auto"/>
          <w:szCs w:val="21"/>
          <w:highlight w:val="none"/>
        </w:rPr>
        <w:t>。</w:t>
      </w:r>
    </w:p>
    <w:p w14:paraId="3389ECCD">
      <w:pPr>
        <w:pStyle w:val="93"/>
        <w:ind w:firstLine="448"/>
        <w:rPr>
          <w:rFonts w:ascii="宋体" w:hAnsi="宋体"/>
          <w:color w:val="auto"/>
          <w:highlight w:val="none"/>
        </w:rPr>
      </w:pPr>
      <w:r>
        <w:rPr>
          <w:rFonts w:hint="eastAsia" w:ascii="宋体" w:hAnsi="宋体"/>
          <w:color w:val="auto"/>
          <w:highlight w:val="none"/>
        </w:rPr>
        <w:t xml:space="preserve">16.4 </w:t>
      </w:r>
      <w:r>
        <w:rPr>
          <w:rFonts w:hint="eastAsia" w:ascii="宋体" w:hAnsi="宋体" w:eastAsia="宋体" w:cs="Times New Roman"/>
          <w:color w:val="auto"/>
          <w:kern w:val="2"/>
          <w:sz w:val="21"/>
          <w:highlight w:val="none"/>
        </w:rPr>
        <w:t>涉及国家利益、社会公共利益的情形</w:t>
      </w:r>
    </w:p>
    <w:p w14:paraId="5F9D6C48">
      <w:pPr>
        <w:pStyle w:val="93"/>
        <w:ind w:firstLine="428"/>
        <w:jc w:val="both"/>
        <w:rPr>
          <w:color w:val="auto"/>
          <w:sz w:val="21"/>
          <w:highlight w:val="none"/>
        </w:rPr>
      </w:pPr>
      <w:r>
        <w:rPr>
          <w:rFonts w:hint="eastAsia" w:ascii="宋体" w:hAnsi="宋体" w:eastAsia="宋体" w:cs="宋体"/>
          <w:color w:val="auto"/>
          <w:sz w:val="21"/>
          <w:highlight w:val="none"/>
        </w:rPr>
        <w:t>政府采购合同继续履行将损害国家利益和社会公共利益的，双方当事人应当变更、中止或者终止合同。有过错的一方应当承担赔偿责任，双方都有过错的，各自承担相应的责任。</w:t>
      </w:r>
    </w:p>
    <w:p w14:paraId="6463A1A6">
      <w:pPr>
        <w:autoSpaceDE w:val="0"/>
        <w:autoSpaceDN w:val="0"/>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17. 合同分包</w:t>
      </w:r>
    </w:p>
    <w:p w14:paraId="42FE956C">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17.1 乙方不得将合同转包给其他供应商。涉及合同分包的，乙方应根据采购文件和投标（响应）文件规定进行合同分包。</w:t>
      </w:r>
    </w:p>
    <w:p w14:paraId="5588CF7F">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17.2 乙方执行政府采购政策向中小企业依法分包的，乙方应当按采购文件和投标（响应）文件签订分包意向协议，分包意向协议属于本合同组成部分。</w:t>
      </w:r>
    </w:p>
    <w:p w14:paraId="794667E1">
      <w:pPr>
        <w:autoSpaceDE w:val="0"/>
        <w:autoSpaceDN w:val="0"/>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18. 不可抗力</w:t>
      </w:r>
    </w:p>
    <w:p w14:paraId="5F701473">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18.1 不可抗力是指合同双方不能预见、不能避免且不能克服的客观情况。</w:t>
      </w:r>
    </w:p>
    <w:p w14:paraId="50F72FAE">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18.2 任何一方对由于不可抗力造成的部分或全部不能履行合同不承担违约责任。但迟延履行后发生不可抗力的，不能免除责任。</w:t>
      </w:r>
    </w:p>
    <w:p w14:paraId="00B86A88">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206F7D50">
      <w:pPr>
        <w:autoSpaceDE w:val="0"/>
        <w:autoSpaceDN w:val="0"/>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19. 解决争议的方法</w:t>
      </w:r>
    </w:p>
    <w:p w14:paraId="7026DEFA">
      <w:pPr>
        <w:pStyle w:val="93"/>
        <w:ind w:firstLine="428"/>
        <w:jc w:val="both"/>
        <w:rPr>
          <w:rFonts w:ascii="宋体" w:hAnsi="宋体" w:eastAsia="宋体" w:cs="宋体"/>
          <w:color w:val="auto"/>
          <w:sz w:val="21"/>
          <w:highlight w:val="none"/>
        </w:rPr>
      </w:pPr>
      <w:r>
        <w:rPr>
          <w:rFonts w:hint="eastAsia" w:ascii="宋体" w:hAnsi="宋体" w:eastAsia="宋体" w:cs="宋体"/>
          <w:color w:val="auto"/>
          <w:sz w:val="21"/>
          <w:highlight w:val="none"/>
        </w:rPr>
        <w:t>19.1 因本合同及合同有关事项发生的争议，由甲乙双方友好协商解决。协商不成时，可以向有关组织申请调解。合同一方或双方不愿调解或调解不成的，可以通过仲裁或诉讼的方式解决争议。</w:t>
      </w:r>
    </w:p>
    <w:p w14:paraId="33E33E35">
      <w:pPr>
        <w:pStyle w:val="93"/>
        <w:ind w:firstLine="428"/>
        <w:jc w:val="both"/>
        <w:rPr>
          <w:rFonts w:ascii="宋体" w:hAnsi="宋体" w:eastAsia="宋体" w:cs="宋体"/>
          <w:color w:val="auto"/>
          <w:sz w:val="21"/>
          <w:highlight w:val="none"/>
        </w:rPr>
      </w:pPr>
      <w:r>
        <w:rPr>
          <w:rFonts w:hint="eastAsia" w:ascii="宋体" w:hAnsi="宋体" w:eastAsia="宋体" w:cs="宋体"/>
          <w:color w:val="auto"/>
          <w:sz w:val="21"/>
          <w:highlight w:val="none"/>
        </w:rPr>
        <w:t>19.2 选择仲裁的，应在</w:t>
      </w:r>
      <w:r>
        <w:rPr>
          <w:rFonts w:hint="eastAsia" w:ascii="宋体" w:hAnsi="宋体" w:eastAsia="宋体" w:cs="宋体"/>
          <w:b/>
          <w:bCs/>
          <w:color w:val="auto"/>
          <w:sz w:val="21"/>
          <w:highlight w:val="none"/>
        </w:rPr>
        <w:t>【政府采购合同专用条款】</w:t>
      </w:r>
      <w:r>
        <w:rPr>
          <w:rFonts w:hint="eastAsia" w:ascii="宋体" w:hAnsi="宋体" w:eastAsia="宋体" w:cs="宋体"/>
          <w:color w:val="auto"/>
          <w:sz w:val="21"/>
          <w:highlight w:val="none"/>
        </w:rPr>
        <w:t>中明确仲裁机构及仲裁地；通过诉讼方式解决的，可以在</w:t>
      </w:r>
      <w:r>
        <w:rPr>
          <w:rFonts w:hint="eastAsia" w:ascii="宋体" w:hAnsi="宋体" w:eastAsia="宋体" w:cs="宋体"/>
          <w:b/>
          <w:bCs/>
          <w:color w:val="auto"/>
          <w:sz w:val="21"/>
          <w:highlight w:val="none"/>
        </w:rPr>
        <w:t>【政府采购合同专用条款】</w:t>
      </w:r>
      <w:r>
        <w:rPr>
          <w:rFonts w:hint="eastAsia" w:ascii="宋体" w:hAnsi="宋体" w:eastAsia="宋体" w:cs="宋体"/>
          <w:color w:val="auto"/>
          <w:sz w:val="21"/>
          <w:highlight w:val="none"/>
        </w:rPr>
        <w:t>中进一步约定选择与争议有实际联系的地点的人民法院管辖，但管辖法院的约定不得违反级别管辖和专属管辖的规定。</w:t>
      </w:r>
    </w:p>
    <w:p w14:paraId="3ACDA579">
      <w:pPr>
        <w:pStyle w:val="93"/>
        <w:ind w:firstLine="428"/>
        <w:jc w:val="both"/>
        <w:rPr>
          <w:rFonts w:ascii="宋体" w:hAnsi="宋体" w:eastAsia="宋体" w:cs="宋体"/>
          <w:color w:val="auto"/>
          <w:sz w:val="21"/>
          <w:highlight w:val="none"/>
        </w:rPr>
      </w:pPr>
      <w:r>
        <w:rPr>
          <w:rFonts w:hint="eastAsia" w:ascii="宋体" w:hAnsi="宋体" w:eastAsia="宋体" w:cs="宋体"/>
          <w:color w:val="auto"/>
          <w:sz w:val="21"/>
          <w:highlight w:val="none"/>
        </w:rPr>
        <w:t>19.3 如甲乙双方有争议的事项不影响合同其他部分的履行，在争议解决期间，合同其他部分应当继续履行。</w:t>
      </w:r>
    </w:p>
    <w:p w14:paraId="3CF07151">
      <w:pPr>
        <w:autoSpaceDE w:val="0"/>
        <w:autoSpaceDN w:val="0"/>
        <w:adjustRightInd w:val="0"/>
        <w:snapToGrid w:val="0"/>
        <w:spacing w:line="400" w:lineRule="exact"/>
        <w:jc w:val="left"/>
        <w:rPr>
          <w:rFonts w:ascii="宋体" w:hAnsi="宋体"/>
          <w:color w:val="auto"/>
          <w:sz w:val="24"/>
          <w:highlight w:val="none"/>
        </w:rPr>
      </w:pPr>
      <w:r>
        <w:rPr>
          <w:rFonts w:hint="eastAsia" w:ascii="宋体" w:hAnsi="宋体"/>
          <w:b/>
          <w:color w:val="auto"/>
          <w:sz w:val="24"/>
          <w:highlight w:val="none"/>
        </w:rPr>
        <w:t>20. 政府采购政策</w:t>
      </w:r>
    </w:p>
    <w:p w14:paraId="2BBC43CA">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 xml:space="preserve">20.1 </w:t>
      </w:r>
      <w:r>
        <w:rPr>
          <w:rFonts w:hint="eastAsia" w:ascii="宋体" w:hAnsi="宋体" w:cs="宋体"/>
          <w:color w:val="auto"/>
          <w:highlight w:val="none"/>
          <w:lang w:val="en-GB"/>
        </w:rPr>
        <w:t>本合同应当按照规定执行政府采购政策。</w:t>
      </w:r>
    </w:p>
    <w:p w14:paraId="0A93264D">
      <w:pPr>
        <w:autoSpaceDE w:val="0"/>
        <w:autoSpaceDN w:val="0"/>
        <w:adjustRightInd w:val="0"/>
        <w:snapToGrid w:val="0"/>
        <w:spacing w:line="400" w:lineRule="exact"/>
        <w:ind w:firstLine="426"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0.2 本合同依法执行政府采购政策的方式和内容，属于合同履约验收的范围。</w:t>
      </w:r>
      <w:r>
        <w:rPr>
          <w:rFonts w:hint="eastAsia" w:ascii="宋体" w:hAnsi="宋体" w:cs="宋体"/>
          <w:color w:val="auto"/>
          <w:highlight w:val="none"/>
        </w:rPr>
        <w:t>甲乙双方</w:t>
      </w:r>
      <w:r>
        <w:rPr>
          <w:rFonts w:hint="eastAsia" w:ascii="宋体" w:hAnsi="宋体" w:cs="宋体"/>
          <w:color w:val="auto"/>
          <w:highlight w:val="none"/>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554C73E5">
      <w:pPr>
        <w:pStyle w:val="14"/>
        <w:tabs>
          <w:tab w:val="left" w:pos="0"/>
        </w:tabs>
        <w:spacing w:line="400" w:lineRule="exact"/>
        <w:ind w:firstLine="406"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rPr>
        <w:t>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2D60C395">
      <w:pPr>
        <w:autoSpaceDE w:val="0"/>
        <w:autoSpaceDN w:val="0"/>
        <w:adjustRightInd w:val="0"/>
        <w:snapToGrid w:val="0"/>
        <w:spacing w:line="400" w:lineRule="exact"/>
        <w:jc w:val="left"/>
        <w:rPr>
          <w:rFonts w:ascii="宋体" w:hAnsi="宋体"/>
          <w:b/>
          <w:color w:val="auto"/>
          <w:sz w:val="24"/>
          <w:highlight w:val="none"/>
        </w:rPr>
      </w:pPr>
      <w:r>
        <w:rPr>
          <w:rFonts w:hint="eastAsia" w:ascii="宋体" w:hAnsi="宋体"/>
          <w:b/>
          <w:color w:val="auto"/>
          <w:sz w:val="24"/>
          <w:highlight w:val="none"/>
        </w:rPr>
        <w:t>21. 法律适用</w:t>
      </w:r>
    </w:p>
    <w:p w14:paraId="3DD6C483">
      <w:pPr>
        <w:pStyle w:val="93"/>
        <w:ind w:firstLine="428"/>
        <w:jc w:val="both"/>
        <w:rPr>
          <w:rFonts w:ascii="宋体" w:hAnsi="宋体" w:eastAsia="宋体" w:cs="宋体"/>
          <w:color w:val="auto"/>
          <w:sz w:val="21"/>
          <w:highlight w:val="none"/>
        </w:rPr>
      </w:pPr>
      <w:r>
        <w:rPr>
          <w:rFonts w:hint="eastAsia" w:ascii="宋体" w:hAnsi="宋体" w:eastAsia="宋体" w:cs="宋体"/>
          <w:color w:val="auto"/>
          <w:sz w:val="21"/>
          <w:highlight w:val="none"/>
        </w:rPr>
        <w:t>21.1 本合同的订立、生效、解释、履行及与本合同有关的争议解决，均适用法律、行政法规。</w:t>
      </w:r>
    </w:p>
    <w:p w14:paraId="32939031">
      <w:pPr>
        <w:pStyle w:val="93"/>
        <w:ind w:firstLine="428"/>
        <w:jc w:val="both"/>
        <w:rPr>
          <w:rFonts w:ascii="宋体" w:hAnsi="宋体" w:eastAsia="宋体" w:cs="宋体"/>
          <w:color w:val="auto"/>
          <w:sz w:val="21"/>
          <w:highlight w:val="none"/>
        </w:rPr>
      </w:pPr>
      <w:r>
        <w:rPr>
          <w:rFonts w:hint="eastAsia" w:ascii="宋体" w:hAnsi="宋体" w:eastAsia="宋体" w:cs="宋体"/>
          <w:color w:val="auto"/>
          <w:sz w:val="21"/>
          <w:highlight w:val="none"/>
        </w:rPr>
        <w:t>21.2 本合同条款与法律、行政法规的强制性规定不一致的，双方当事人应按照法律、行政法规的强制性规定修改本合同的相关条款。</w:t>
      </w:r>
    </w:p>
    <w:p w14:paraId="0F49E81C">
      <w:pPr>
        <w:numPr>
          <w:ilvl w:val="255"/>
          <w:numId w:val="0"/>
        </w:numPr>
        <w:autoSpaceDE w:val="0"/>
        <w:autoSpaceDN w:val="0"/>
        <w:adjustRightInd w:val="0"/>
        <w:snapToGrid w:val="0"/>
        <w:spacing w:line="400" w:lineRule="exact"/>
        <w:jc w:val="left"/>
        <w:rPr>
          <w:rFonts w:ascii="宋体" w:hAnsi="宋体"/>
          <w:b/>
          <w:color w:val="auto"/>
          <w:sz w:val="24"/>
          <w:highlight w:val="none"/>
        </w:rPr>
      </w:pPr>
      <w:r>
        <w:rPr>
          <w:rFonts w:hint="eastAsia" w:ascii="宋体" w:hAnsi="宋体"/>
          <w:b/>
          <w:color w:val="auto"/>
          <w:sz w:val="24"/>
          <w:highlight w:val="none"/>
        </w:rPr>
        <w:t>22. 通知</w:t>
      </w:r>
    </w:p>
    <w:p w14:paraId="5ABDB644">
      <w:pPr>
        <w:pStyle w:val="93"/>
        <w:ind w:firstLine="428"/>
        <w:jc w:val="both"/>
        <w:rPr>
          <w:rFonts w:ascii="宋体" w:hAnsi="宋体" w:eastAsia="宋体" w:cs="宋体"/>
          <w:color w:val="auto"/>
          <w:sz w:val="21"/>
          <w:highlight w:val="none"/>
        </w:rPr>
      </w:pPr>
      <w:r>
        <w:rPr>
          <w:rFonts w:hint="eastAsia" w:ascii="宋体" w:hAnsi="宋体" w:eastAsia="宋体" w:cs="宋体"/>
          <w:color w:val="auto"/>
          <w:sz w:val="21"/>
          <w:highlight w:val="none"/>
        </w:rPr>
        <w:t>22.1 本合同任何一方向对方发出的通知、信件、数据电文等，应当发送至本合同第一部分《政府采购合同协议书》所约定的通讯地址、联系人、联系电话或电子邮箱。</w:t>
      </w:r>
    </w:p>
    <w:p w14:paraId="652854AF">
      <w:pPr>
        <w:pStyle w:val="93"/>
        <w:ind w:firstLine="0" w:firstLineChars="0"/>
        <w:jc w:val="both"/>
        <w:rPr>
          <w:color w:val="auto"/>
          <w:sz w:val="21"/>
          <w:highlight w:val="none"/>
        </w:rPr>
      </w:pPr>
      <w:r>
        <w:rPr>
          <w:rFonts w:hint="eastAsia" w:ascii="宋体" w:hAnsi="宋体" w:eastAsia="宋体" w:cs="宋体"/>
          <w:color w:val="auto"/>
          <w:sz w:val="21"/>
          <w:highlight w:val="none"/>
        </w:rPr>
        <w:t xml:space="preserve">    22.2 一方当事人变更名称、住所、联系人、联系电话或电子邮箱等信息的，应当在变更后3日内及时书面通知对方，对方实际收到变更通知前的送达仍为有效送达。</w:t>
      </w:r>
    </w:p>
    <w:p w14:paraId="2FF27DA1">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22.3本合同一方给另一方的通知均应采用书面形式，传真或快递送到本合同中规定的对方的地址和办理签收手续。</w:t>
      </w:r>
    </w:p>
    <w:p w14:paraId="51B69AB6">
      <w:pPr>
        <w:adjustRightInd w:val="0"/>
        <w:snapToGrid w:val="0"/>
        <w:spacing w:line="400" w:lineRule="exact"/>
        <w:ind w:firstLine="426" w:firstLineChars="200"/>
        <w:jc w:val="left"/>
        <w:rPr>
          <w:rFonts w:ascii="宋体" w:hAnsi="宋体"/>
          <w:color w:val="auto"/>
          <w:szCs w:val="21"/>
          <w:highlight w:val="none"/>
        </w:rPr>
      </w:pPr>
      <w:r>
        <w:rPr>
          <w:rFonts w:hint="eastAsia" w:ascii="宋体" w:hAnsi="宋体"/>
          <w:color w:val="auto"/>
          <w:szCs w:val="21"/>
          <w:highlight w:val="none"/>
        </w:rPr>
        <w:t>22.4通知以送达之日或通知书中规定的生效之日起生效，两者中以较迟之日为准。</w:t>
      </w:r>
    </w:p>
    <w:p w14:paraId="5A383AB3">
      <w:pPr>
        <w:numPr>
          <w:ilvl w:val="0"/>
          <w:numId w:val="18"/>
        </w:numPr>
        <w:adjustRightInd w:val="0"/>
        <w:snapToGrid w:val="0"/>
        <w:spacing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4A9D3066">
      <w:pPr>
        <w:adjustRightInd w:val="0"/>
        <w:snapToGrid w:val="0"/>
        <w:spacing w:line="400" w:lineRule="exact"/>
        <w:ind w:firstLine="426" w:firstLineChars="200"/>
        <w:jc w:val="left"/>
        <w:rPr>
          <w:rFonts w:ascii="宋体" w:hAnsi="宋体"/>
          <w:bCs/>
          <w:color w:val="auto"/>
          <w:szCs w:val="21"/>
          <w:highlight w:val="none"/>
        </w:rPr>
      </w:pPr>
      <w:r>
        <w:rPr>
          <w:rFonts w:hint="eastAsia" w:ascii="宋体" w:hAnsi="宋体"/>
          <w:bCs/>
          <w:color w:val="auto"/>
          <w:szCs w:val="21"/>
          <w:highlight w:val="none"/>
        </w:rPr>
        <w:t>23.1合同未尽事项见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13231244">
      <w:pPr>
        <w:adjustRightInd w:val="0"/>
        <w:snapToGrid w:val="0"/>
        <w:spacing w:line="400" w:lineRule="exact"/>
        <w:jc w:val="left"/>
        <w:rPr>
          <w:rFonts w:ascii="黑体" w:hAnsi="华文中宋" w:eastAsia="黑体"/>
          <w:color w:val="auto"/>
          <w:sz w:val="28"/>
          <w:szCs w:val="28"/>
          <w:highlight w:val="none"/>
        </w:rPr>
      </w:pPr>
      <w:r>
        <w:rPr>
          <w:rFonts w:hint="eastAsia" w:ascii="宋体" w:hAnsi="宋体"/>
          <w:bCs/>
          <w:color w:val="auto"/>
          <w:szCs w:val="21"/>
          <w:highlight w:val="none"/>
        </w:rPr>
        <w:t xml:space="preserve">    23.2 合同附件与合同正文具有同等的法律效力。</w:t>
      </w:r>
      <w:bookmarkStart w:id="69" w:name="_Toc20313"/>
    </w:p>
    <w:p w14:paraId="572A2E96">
      <w:pPr>
        <w:adjustRightInd w:val="0"/>
        <w:snapToGrid w:val="0"/>
        <w:jc w:val="center"/>
        <w:rPr>
          <w:rFonts w:ascii="黑体" w:hAnsi="华文中宋" w:eastAsia="黑体"/>
          <w:color w:val="auto"/>
          <w:sz w:val="28"/>
          <w:szCs w:val="28"/>
          <w:highlight w:val="none"/>
        </w:rPr>
      </w:pPr>
      <w:r>
        <w:rPr>
          <w:rFonts w:hint="eastAsia" w:ascii="黑体" w:hAnsi="华文中宋" w:eastAsia="黑体"/>
          <w:color w:val="auto"/>
          <w:sz w:val="28"/>
          <w:szCs w:val="28"/>
          <w:highlight w:val="none"/>
        </w:rPr>
        <w:br w:type="page"/>
      </w:r>
    </w:p>
    <w:p w14:paraId="211BBBE4">
      <w:pPr>
        <w:pStyle w:val="3"/>
        <w:adjustRightInd w:val="0"/>
        <w:snapToGrid w:val="0"/>
        <w:jc w:val="center"/>
        <w:rPr>
          <w:rFonts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t>第三节 政府采购合同专用条款</w:t>
      </w:r>
      <w:bookmarkEnd w:id="69"/>
    </w:p>
    <w:tbl>
      <w:tblPr>
        <w:tblStyle w:val="34"/>
        <w:tblW w:w="4999" w:type="pct"/>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1816"/>
        <w:gridCol w:w="1968"/>
        <w:gridCol w:w="5842"/>
      </w:tblGrid>
      <w:tr w14:paraId="59E1F4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3CE6F2B3">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3BE92FA">
            <w:pPr>
              <w:adjustRightInd w:val="0"/>
              <w:snapToGrid w:val="0"/>
              <w:jc w:val="center"/>
              <w:rPr>
                <w:rFonts w:ascii="宋体" w:hAnsi="宋体"/>
                <w:color w:val="auto"/>
                <w:szCs w:val="21"/>
                <w:highlight w:val="none"/>
              </w:rPr>
            </w:pPr>
            <w:r>
              <w:rPr>
                <w:rFonts w:hint="eastAsia" w:ascii="宋体" w:hAnsi="宋体"/>
                <w:color w:val="auto"/>
                <w:szCs w:val="21"/>
                <w:highlight w:val="none"/>
              </w:rPr>
              <w:t>第1.2（6）项</w:t>
            </w:r>
          </w:p>
        </w:tc>
        <w:tc>
          <w:tcPr>
            <w:tcW w:w="1022" w:type="pct"/>
            <w:vAlign w:val="center"/>
          </w:tcPr>
          <w:p w14:paraId="16F15F3E">
            <w:pPr>
              <w:adjustRightInd w:val="0"/>
              <w:snapToGrid w:val="0"/>
              <w:jc w:val="left"/>
              <w:rPr>
                <w:rFonts w:ascii="宋体" w:hAnsi="宋体"/>
                <w:color w:val="auto"/>
                <w:szCs w:val="21"/>
                <w:highlight w:val="none"/>
              </w:rPr>
            </w:pPr>
            <w:r>
              <w:rPr>
                <w:rFonts w:hint="eastAsia" w:ascii="宋体" w:hAnsi="宋体"/>
                <w:color w:val="auto"/>
                <w:szCs w:val="21"/>
                <w:highlight w:val="none"/>
              </w:rPr>
              <w:t>联合体具体要求</w:t>
            </w:r>
          </w:p>
        </w:tc>
        <w:tc>
          <w:tcPr>
            <w:tcW w:w="3034" w:type="pct"/>
            <w:vAlign w:val="center"/>
          </w:tcPr>
          <w:p w14:paraId="38241951">
            <w:pPr>
              <w:adjustRightInd w:val="0"/>
              <w:snapToGrid w:val="0"/>
              <w:jc w:val="left"/>
              <w:rPr>
                <w:rFonts w:ascii="宋体" w:hAnsi="宋体"/>
                <w:color w:val="auto"/>
                <w:szCs w:val="21"/>
                <w:highlight w:val="none"/>
              </w:rPr>
            </w:pPr>
            <w:r>
              <w:rPr>
                <w:rFonts w:hint="eastAsia" w:ascii="宋体" w:hAnsi="宋体"/>
                <w:color w:val="auto"/>
                <w:szCs w:val="21"/>
                <w:highlight w:val="none"/>
              </w:rPr>
              <w:t>/</w:t>
            </w:r>
          </w:p>
        </w:tc>
      </w:tr>
      <w:tr w14:paraId="375E74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943" w:type="pct"/>
            <w:vAlign w:val="center"/>
          </w:tcPr>
          <w:p w14:paraId="05E131FF">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49F8527">
            <w:pPr>
              <w:adjustRightInd w:val="0"/>
              <w:snapToGrid w:val="0"/>
              <w:jc w:val="center"/>
              <w:rPr>
                <w:rFonts w:ascii="宋体" w:hAnsi="宋体"/>
                <w:color w:val="auto"/>
                <w:szCs w:val="21"/>
                <w:highlight w:val="none"/>
              </w:rPr>
            </w:pPr>
            <w:r>
              <w:rPr>
                <w:rFonts w:hint="eastAsia" w:ascii="宋体" w:hAnsi="宋体"/>
                <w:color w:val="auto"/>
                <w:szCs w:val="21"/>
                <w:highlight w:val="none"/>
              </w:rPr>
              <w:t>第1.2（7）项</w:t>
            </w:r>
          </w:p>
        </w:tc>
        <w:tc>
          <w:tcPr>
            <w:tcW w:w="1022" w:type="pct"/>
            <w:vAlign w:val="center"/>
          </w:tcPr>
          <w:p w14:paraId="124D839C">
            <w:pPr>
              <w:adjustRightInd w:val="0"/>
              <w:snapToGrid w:val="0"/>
              <w:jc w:val="left"/>
              <w:rPr>
                <w:rFonts w:ascii="宋体" w:hAnsi="宋体"/>
                <w:color w:val="auto"/>
                <w:szCs w:val="21"/>
                <w:highlight w:val="none"/>
              </w:rPr>
            </w:pPr>
            <w:r>
              <w:rPr>
                <w:rFonts w:hint="eastAsia" w:ascii="宋体" w:hAnsi="宋体"/>
                <w:color w:val="auto"/>
                <w:szCs w:val="21"/>
                <w:highlight w:val="none"/>
              </w:rPr>
              <w:t>其他术语解释</w:t>
            </w:r>
          </w:p>
        </w:tc>
        <w:tc>
          <w:tcPr>
            <w:tcW w:w="3034" w:type="pct"/>
            <w:vAlign w:val="center"/>
          </w:tcPr>
          <w:p w14:paraId="16D56BA8">
            <w:pPr>
              <w:adjustRightInd w:val="0"/>
              <w:snapToGrid w:val="0"/>
              <w:jc w:val="left"/>
              <w:rPr>
                <w:rFonts w:ascii="宋体" w:hAnsi="宋体"/>
                <w:color w:val="auto"/>
                <w:szCs w:val="21"/>
                <w:highlight w:val="none"/>
              </w:rPr>
            </w:pPr>
            <w:r>
              <w:rPr>
                <w:rFonts w:hint="eastAsia" w:ascii="宋体" w:hAnsi="宋体"/>
                <w:color w:val="auto"/>
                <w:szCs w:val="21"/>
                <w:highlight w:val="none"/>
              </w:rPr>
              <w:t>/</w:t>
            </w:r>
          </w:p>
        </w:tc>
      </w:tr>
      <w:tr w14:paraId="69F965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52031920">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CA68DE7">
            <w:pPr>
              <w:adjustRightInd w:val="0"/>
              <w:snapToGrid w:val="0"/>
              <w:jc w:val="center"/>
              <w:rPr>
                <w:rFonts w:ascii="宋体" w:hAnsi="宋体"/>
                <w:color w:val="auto"/>
                <w:szCs w:val="21"/>
                <w:highlight w:val="none"/>
              </w:rPr>
            </w:pPr>
            <w:r>
              <w:rPr>
                <w:rFonts w:hint="eastAsia" w:ascii="宋体" w:hAnsi="宋体"/>
                <w:color w:val="auto"/>
                <w:szCs w:val="21"/>
                <w:highlight w:val="none"/>
              </w:rPr>
              <w:t>第4.4款</w:t>
            </w:r>
          </w:p>
        </w:tc>
        <w:tc>
          <w:tcPr>
            <w:tcW w:w="1022" w:type="pct"/>
            <w:vAlign w:val="center"/>
          </w:tcPr>
          <w:p w14:paraId="2A0FE2F2">
            <w:pPr>
              <w:adjustRightInd w:val="0"/>
              <w:snapToGrid w:val="0"/>
              <w:jc w:val="left"/>
              <w:rPr>
                <w:rFonts w:ascii="宋体" w:hAnsi="宋体"/>
                <w:color w:val="auto"/>
                <w:szCs w:val="21"/>
                <w:highlight w:val="none"/>
              </w:rPr>
            </w:pPr>
            <w:r>
              <w:rPr>
                <w:rFonts w:hint="eastAsia" w:ascii="宋体" w:hAnsi="宋体"/>
                <w:color w:val="auto"/>
                <w:szCs w:val="21"/>
                <w:highlight w:val="none"/>
              </w:rPr>
              <w:t>履约验收中甲方提出异议或作出说明的期限</w:t>
            </w:r>
          </w:p>
        </w:tc>
        <w:tc>
          <w:tcPr>
            <w:tcW w:w="3034" w:type="pct"/>
            <w:vAlign w:val="center"/>
          </w:tcPr>
          <w:p w14:paraId="5E9A6E54">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以甲方实际要求为准。</w:t>
            </w:r>
          </w:p>
        </w:tc>
      </w:tr>
      <w:tr w14:paraId="13961B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487AF998">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AB53FB5">
            <w:pPr>
              <w:adjustRightInd w:val="0"/>
              <w:snapToGrid w:val="0"/>
              <w:jc w:val="center"/>
              <w:rPr>
                <w:rFonts w:ascii="宋体" w:hAnsi="宋体"/>
                <w:color w:val="auto"/>
                <w:szCs w:val="21"/>
                <w:highlight w:val="none"/>
              </w:rPr>
            </w:pPr>
            <w:r>
              <w:rPr>
                <w:rFonts w:hint="eastAsia" w:ascii="宋体" w:hAnsi="宋体"/>
                <w:color w:val="auto"/>
                <w:szCs w:val="21"/>
                <w:highlight w:val="none"/>
              </w:rPr>
              <w:t>第4.6款</w:t>
            </w:r>
          </w:p>
        </w:tc>
        <w:tc>
          <w:tcPr>
            <w:tcW w:w="1022" w:type="pct"/>
            <w:vAlign w:val="center"/>
          </w:tcPr>
          <w:p w14:paraId="6D98D71C">
            <w:pPr>
              <w:adjustRightInd w:val="0"/>
              <w:snapToGrid w:val="0"/>
              <w:jc w:val="left"/>
              <w:rPr>
                <w:rFonts w:ascii="宋体" w:hAnsi="宋体"/>
                <w:color w:val="auto"/>
                <w:szCs w:val="21"/>
                <w:highlight w:val="none"/>
              </w:rPr>
            </w:pPr>
            <w:r>
              <w:rPr>
                <w:rFonts w:hint="eastAsia" w:ascii="宋体" w:hAnsi="宋体"/>
                <w:color w:val="auto"/>
                <w:szCs w:val="21"/>
                <w:highlight w:val="none"/>
              </w:rPr>
              <w:t>约定甲方承担的其他义务和责任</w:t>
            </w:r>
          </w:p>
        </w:tc>
        <w:tc>
          <w:tcPr>
            <w:tcW w:w="3034" w:type="pct"/>
            <w:vAlign w:val="center"/>
          </w:tcPr>
          <w:p w14:paraId="23D8877F">
            <w:pPr>
              <w:adjustRightInd w:val="0"/>
              <w:snapToGrid w:val="0"/>
              <w:jc w:val="left"/>
              <w:rPr>
                <w:rFonts w:ascii="宋体" w:hAnsi="宋体"/>
                <w:color w:val="auto"/>
                <w:szCs w:val="21"/>
                <w:highlight w:val="none"/>
              </w:rPr>
            </w:pPr>
            <w:r>
              <w:rPr>
                <w:rFonts w:hint="eastAsia" w:ascii="宋体" w:hAnsi="宋体"/>
                <w:color w:val="auto"/>
                <w:szCs w:val="21"/>
                <w:highlight w:val="none"/>
              </w:rPr>
              <w:t>/</w:t>
            </w:r>
          </w:p>
        </w:tc>
      </w:tr>
      <w:tr w14:paraId="205AE9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7E6DF8E2">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F5BBD40">
            <w:pPr>
              <w:snapToGrid w:val="0"/>
              <w:jc w:val="center"/>
              <w:rPr>
                <w:color w:val="auto"/>
                <w:highlight w:val="none"/>
              </w:rPr>
            </w:pPr>
            <w:r>
              <w:rPr>
                <w:rFonts w:hint="eastAsia" w:ascii="宋体" w:hAnsi="宋体"/>
                <w:color w:val="auto"/>
                <w:szCs w:val="21"/>
                <w:highlight w:val="none"/>
              </w:rPr>
              <w:t>第5.4款</w:t>
            </w:r>
          </w:p>
        </w:tc>
        <w:tc>
          <w:tcPr>
            <w:tcW w:w="1022" w:type="pct"/>
            <w:vAlign w:val="center"/>
          </w:tcPr>
          <w:p w14:paraId="63BAF6BE">
            <w:pPr>
              <w:adjustRightInd w:val="0"/>
              <w:snapToGrid w:val="0"/>
              <w:jc w:val="left"/>
              <w:rPr>
                <w:rFonts w:ascii="宋体" w:hAnsi="宋体"/>
                <w:color w:val="auto"/>
                <w:szCs w:val="21"/>
                <w:highlight w:val="none"/>
              </w:rPr>
            </w:pPr>
            <w:r>
              <w:rPr>
                <w:rFonts w:hint="eastAsia" w:ascii="宋体" w:hAnsi="宋体"/>
                <w:color w:val="auto"/>
                <w:szCs w:val="21"/>
                <w:highlight w:val="none"/>
              </w:rPr>
              <w:t>约定乙方承担的其他义务和责任</w:t>
            </w:r>
          </w:p>
        </w:tc>
        <w:tc>
          <w:tcPr>
            <w:tcW w:w="3034" w:type="pct"/>
            <w:vAlign w:val="center"/>
          </w:tcPr>
          <w:p w14:paraId="6D9EEDC9">
            <w:pPr>
              <w:adjustRightInd w:val="0"/>
              <w:snapToGrid w:val="0"/>
              <w:jc w:val="left"/>
              <w:rPr>
                <w:rFonts w:ascii="宋体" w:hAnsi="宋体"/>
                <w:color w:val="auto"/>
                <w:szCs w:val="21"/>
                <w:highlight w:val="none"/>
              </w:rPr>
            </w:pPr>
            <w:r>
              <w:rPr>
                <w:rFonts w:hint="eastAsia" w:ascii="宋体" w:hAnsi="宋体"/>
                <w:color w:val="auto"/>
                <w:szCs w:val="21"/>
                <w:highlight w:val="none"/>
              </w:rPr>
              <w:t>/</w:t>
            </w:r>
          </w:p>
        </w:tc>
      </w:tr>
      <w:tr w14:paraId="468EE0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2030633E">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ABF5203">
            <w:pPr>
              <w:snapToGrid w:val="0"/>
              <w:jc w:val="center"/>
              <w:rPr>
                <w:rFonts w:ascii="宋体" w:hAnsi="宋体"/>
                <w:color w:val="auto"/>
                <w:szCs w:val="21"/>
                <w:highlight w:val="none"/>
              </w:rPr>
            </w:pPr>
            <w:r>
              <w:rPr>
                <w:rFonts w:hint="eastAsia" w:ascii="宋体" w:hAnsi="宋体"/>
                <w:color w:val="auto"/>
                <w:szCs w:val="21"/>
                <w:highlight w:val="none"/>
              </w:rPr>
              <w:t>第6.1款</w:t>
            </w:r>
          </w:p>
        </w:tc>
        <w:tc>
          <w:tcPr>
            <w:tcW w:w="1022" w:type="pct"/>
            <w:vAlign w:val="center"/>
          </w:tcPr>
          <w:p w14:paraId="5923F9D0">
            <w:pPr>
              <w:adjustRightInd w:val="0"/>
              <w:snapToGrid w:val="0"/>
              <w:jc w:val="left"/>
              <w:rPr>
                <w:rFonts w:ascii="宋体" w:hAnsi="宋体"/>
                <w:color w:val="auto"/>
                <w:szCs w:val="21"/>
                <w:highlight w:val="none"/>
              </w:rPr>
            </w:pPr>
            <w:r>
              <w:rPr>
                <w:rFonts w:hint="eastAsia" w:ascii="宋体" w:hAnsi="宋体"/>
                <w:color w:val="auto"/>
                <w:szCs w:val="21"/>
                <w:highlight w:val="none"/>
              </w:rPr>
              <w:t>履行合同义务的顺序</w:t>
            </w:r>
          </w:p>
        </w:tc>
        <w:tc>
          <w:tcPr>
            <w:tcW w:w="3034" w:type="pct"/>
            <w:vAlign w:val="center"/>
          </w:tcPr>
          <w:p w14:paraId="04456A20">
            <w:pPr>
              <w:adjustRightInd w:val="0"/>
              <w:snapToGrid w:val="0"/>
              <w:jc w:val="left"/>
              <w:rPr>
                <w:rFonts w:ascii="宋体" w:hAnsi="宋体"/>
                <w:color w:val="auto"/>
                <w:szCs w:val="21"/>
                <w:highlight w:val="none"/>
              </w:rPr>
            </w:pPr>
            <w:r>
              <w:rPr>
                <w:rFonts w:hint="eastAsia" w:ascii="宋体" w:hAnsi="宋体"/>
                <w:color w:val="auto"/>
                <w:szCs w:val="21"/>
                <w:highlight w:val="none"/>
              </w:rPr>
              <w:t>（1）政府采购合同协议书及其变更、补充协议</w:t>
            </w:r>
          </w:p>
          <w:p w14:paraId="1AEC4D87">
            <w:pPr>
              <w:adjustRightInd w:val="0"/>
              <w:snapToGrid w:val="0"/>
              <w:jc w:val="left"/>
              <w:rPr>
                <w:rFonts w:ascii="宋体" w:hAnsi="宋体"/>
                <w:color w:val="auto"/>
                <w:szCs w:val="21"/>
                <w:highlight w:val="none"/>
              </w:rPr>
            </w:pPr>
            <w:r>
              <w:rPr>
                <w:rFonts w:hint="eastAsia" w:ascii="宋体" w:hAnsi="宋体"/>
                <w:color w:val="auto"/>
                <w:szCs w:val="21"/>
                <w:highlight w:val="none"/>
              </w:rPr>
              <w:t>（2）政府采购合同专用条款</w:t>
            </w:r>
          </w:p>
          <w:p w14:paraId="657141F3">
            <w:pPr>
              <w:adjustRightInd w:val="0"/>
              <w:snapToGrid w:val="0"/>
              <w:jc w:val="left"/>
              <w:rPr>
                <w:rFonts w:ascii="宋体" w:hAnsi="宋体"/>
                <w:color w:val="auto"/>
                <w:szCs w:val="21"/>
                <w:highlight w:val="none"/>
              </w:rPr>
            </w:pPr>
            <w:r>
              <w:rPr>
                <w:rFonts w:hint="eastAsia" w:ascii="宋体" w:hAnsi="宋体"/>
                <w:color w:val="auto"/>
                <w:szCs w:val="21"/>
                <w:highlight w:val="none"/>
              </w:rPr>
              <w:t>（3）政府采购合同通用条款</w:t>
            </w:r>
          </w:p>
          <w:p w14:paraId="426BAFC6">
            <w:pPr>
              <w:adjustRightInd w:val="0"/>
              <w:snapToGrid w:val="0"/>
              <w:jc w:val="left"/>
              <w:rPr>
                <w:rFonts w:ascii="宋体" w:hAnsi="宋体"/>
                <w:color w:val="auto"/>
                <w:szCs w:val="21"/>
                <w:highlight w:val="none"/>
              </w:rPr>
            </w:pPr>
            <w:r>
              <w:rPr>
                <w:rFonts w:hint="eastAsia" w:ascii="宋体" w:hAnsi="宋体"/>
                <w:color w:val="auto"/>
                <w:szCs w:val="21"/>
                <w:highlight w:val="none"/>
              </w:rPr>
              <w:t>（4）中标（成交）通知书</w:t>
            </w:r>
          </w:p>
          <w:p w14:paraId="7218DEFA">
            <w:pPr>
              <w:adjustRightInd w:val="0"/>
              <w:snapToGrid w:val="0"/>
              <w:jc w:val="left"/>
              <w:rPr>
                <w:rFonts w:ascii="宋体" w:hAnsi="宋体"/>
                <w:color w:val="auto"/>
                <w:szCs w:val="21"/>
                <w:highlight w:val="none"/>
              </w:rPr>
            </w:pPr>
            <w:r>
              <w:rPr>
                <w:rFonts w:hint="eastAsia" w:ascii="宋体" w:hAnsi="宋体"/>
                <w:color w:val="auto"/>
                <w:szCs w:val="21"/>
                <w:highlight w:val="none"/>
              </w:rPr>
              <w:t>（5）投标（响应）文件</w:t>
            </w:r>
          </w:p>
          <w:p w14:paraId="4CFA4CEA">
            <w:pPr>
              <w:adjustRightInd w:val="0"/>
              <w:snapToGrid w:val="0"/>
              <w:jc w:val="left"/>
              <w:rPr>
                <w:rFonts w:ascii="宋体" w:hAnsi="宋体"/>
                <w:color w:val="auto"/>
                <w:szCs w:val="21"/>
                <w:highlight w:val="none"/>
              </w:rPr>
            </w:pPr>
            <w:r>
              <w:rPr>
                <w:rFonts w:hint="eastAsia" w:ascii="宋体" w:hAnsi="宋体"/>
                <w:color w:val="auto"/>
                <w:szCs w:val="21"/>
                <w:highlight w:val="none"/>
              </w:rPr>
              <w:t>（6）采购文件</w:t>
            </w:r>
          </w:p>
          <w:p w14:paraId="59A27AAF">
            <w:pPr>
              <w:adjustRightInd w:val="0"/>
              <w:snapToGrid w:val="0"/>
              <w:jc w:val="left"/>
              <w:rPr>
                <w:rFonts w:hint="eastAsia" w:ascii="宋体" w:hAnsi="宋体" w:eastAsia="宋体"/>
                <w:color w:val="auto"/>
                <w:szCs w:val="21"/>
                <w:highlight w:val="none"/>
                <w:lang w:val="en-US" w:eastAsia="zh-CN"/>
              </w:rPr>
            </w:pPr>
            <w:r>
              <w:rPr>
                <w:rFonts w:hint="eastAsia" w:ascii="宋体" w:hAnsi="宋体"/>
                <w:color w:val="auto"/>
                <w:szCs w:val="21"/>
                <w:highlight w:val="none"/>
              </w:rPr>
              <w:t>（7）有关技术文件</w:t>
            </w:r>
            <w:r>
              <w:rPr>
                <w:rFonts w:hint="eastAsia" w:ascii="宋体" w:hAnsi="宋体"/>
                <w:color w:val="auto"/>
                <w:szCs w:val="21"/>
                <w:highlight w:val="none"/>
                <w:lang w:eastAsia="zh-CN"/>
              </w:rPr>
              <w:t>、</w:t>
            </w:r>
            <w:r>
              <w:rPr>
                <w:rFonts w:hint="eastAsia" w:ascii="宋体" w:hAnsi="宋体"/>
                <w:color w:val="auto"/>
                <w:szCs w:val="21"/>
                <w:highlight w:val="none"/>
              </w:rPr>
              <w:t>图纸</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如有</w:t>
            </w:r>
            <w:r>
              <w:rPr>
                <w:rFonts w:hint="eastAsia" w:ascii="宋体" w:hAnsi="宋体"/>
                <w:color w:val="auto"/>
                <w:szCs w:val="21"/>
                <w:highlight w:val="none"/>
                <w:lang w:eastAsia="zh-CN"/>
              </w:rPr>
              <w:t>）</w:t>
            </w:r>
          </w:p>
          <w:p w14:paraId="796651B0">
            <w:pPr>
              <w:adjustRightInd w:val="0"/>
              <w:snapToGrid w:val="0"/>
              <w:jc w:val="left"/>
              <w:rPr>
                <w:rFonts w:ascii="宋体" w:hAnsi="宋体"/>
                <w:color w:val="auto"/>
                <w:szCs w:val="21"/>
                <w:highlight w:val="none"/>
              </w:rPr>
            </w:pPr>
            <w:r>
              <w:rPr>
                <w:rFonts w:hint="eastAsia" w:ascii="宋体" w:hAnsi="宋体"/>
                <w:color w:val="auto"/>
                <w:szCs w:val="21"/>
                <w:highlight w:val="none"/>
              </w:rPr>
              <w:t>（8）国家法律、行政法规和规章制度规定或合同约定的作为合同组成部分的其他文件。</w:t>
            </w:r>
          </w:p>
        </w:tc>
      </w:tr>
      <w:tr w14:paraId="41CFE9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943" w:type="pct"/>
            <w:vMerge w:val="restart"/>
            <w:vAlign w:val="center"/>
          </w:tcPr>
          <w:p w14:paraId="08880A6F">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4F7F4D4">
            <w:pPr>
              <w:adjustRightInd w:val="0"/>
              <w:snapToGrid w:val="0"/>
              <w:jc w:val="center"/>
              <w:rPr>
                <w:rFonts w:ascii="宋体" w:hAnsi="宋体"/>
                <w:color w:val="auto"/>
                <w:szCs w:val="21"/>
                <w:highlight w:val="none"/>
              </w:rPr>
            </w:pPr>
            <w:r>
              <w:rPr>
                <w:rFonts w:hint="eastAsia" w:ascii="宋体" w:hAnsi="宋体"/>
                <w:color w:val="auto"/>
                <w:szCs w:val="21"/>
                <w:highlight w:val="none"/>
              </w:rPr>
              <w:t>第7.1款</w:t>
            </w:r>
          </w:p>
        </w:tc>
        <w:tc>
          <w:tcPr>
            <w:tcW w:w="1022" w:type="pct"/>
            <w:vAlign w:val="center"/>
          </w:tcPr>
          <w:p w14:paraId="128489D0">
            <w:pPr>
              <w:adjustRightInd w:val="0"/>
              <w:snapToGrid w:val="0"/>
              <w:jc w:val="left"/>
              <w:rPr>
                <w:rFonts w:ascii="宋体" w:hAnsi="宋体"/>
                <w:color w:val="auto"/>
                <w:szCs w:val="21"/>
                <w:highlight w:val="none"/>
              </w:rPr>
            </w:pPr>
            <w:r>
              <w:rPr>
                <w:rFonts w:hint="eastAsia" w:ascii="宋体" w:hAnsi="宋体"/>
                <w:color w:val="auto"/>
                <w:szCs w:val="21"/>
                <w:highlight w:val="none"/>
              </w:rPr>
              <w:t>包装特殊要求</w:t>
            </w:r>
          </w:p>
        </w:tc>
        <w:tc>
          <w:tcPr>
            <w:tcW w:w="3034" w:type="pct"/>
            <w:vAlign w:val="center"/>
          </w:tcPr>
          <w:p w14:paraId="7037E2BD">
            <w:pPr>
              <w:adjustRightInd w:val="0"/>
              <w:snapToGrid w:val="0"/>
              <w:jc w:val="left"/>
              <w:rPr>
                <w:rFonts w:ascii="宋体" w:hAnsi="宋体"/>
                <w:color w:val="auto"/>
                <w:szCs w:val="21"/>
                <w:highlight w:val="none"/>
              </w:rPr>
            </w:pPr>
            <w:r>
              <w:rPr>
                <w:rFonts w:hint="eastAsia" w:ascii="宋体" w:hAnsi="宋体"/>
                <w:color w:val="auto"/>
                <w:szCs w:val="21"/>
                <w:highlight w:val="none"/>
              </w:rPr>
              <w:t>按国家规定要求。</w:t>
            </w:r>
          </w:p>
        </w:tc>
      </w:tr>
      <w:tr w14:paraId="2ED250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943" w:type="pct"/>
            <w:vMerge w:val="continue"/>
            <w:vAlign w:val="center"/>
          </w:tcPr>
          <w:p w14:paraId="745DB9B1">
            <w:pPr>
              <w:adjustRightInd w:val="0"/>
              <w:snapToGrid w:val="0"/>
              <w:jc w:val="center"/>
              <w:rPr>
                <w:rFonts w:ascii="宋体" w:hAnsi="宋体"/>
                <w:color w:val="auto"/>
                <w:szCs w:val="21"/>
                <w:highlight w:val="none"/>
              </w:rPr>
            </w:pPr>
          </w:p>
        </w:tc>
        <w:tc>
          <w:tcPr>
            <w:tcW w:w="1022" w:type="pct"/>
            <w:vAlign w:val="center"/>
          </w:tcPr>
          <w:p w14:paraId="457AC6FC">
            <w:pPr>
              <w:adjustRightInd w:val="0"/>
              <w:snapToGrid w:val="0"/>
              <w:jc w:val="left"/>
              <w:rPr>
                <w:rFonts w:ascii="宋体" w:hAnsi="宋体"/>
                <w:color w:val="auto"/>
                <w:szCs w:val="21"/>
                <w:highlight w:val="none"/>
              </w:rPr>
            </w:pPr>
            <w:r>
              <w:rPr>
                <w:rFonts w:hint="eastAsia" w:ascii="宋体" w:hAnsi="宋体"/>
                <w:color w:val="auto"/>
                <w:szCs w:val="21"/>
                <w:highlight w:val="none"/>
              </w:rPr>
              <w:t>指定现场</w:t>
            </w:r>
          </w:p>
        </w:tc>
        <w:tc>
          <w:tcPr>
            <w:tcW w:w="3034" w:type="pct"/>
            <w:vAlign w:val="center"/>
          </w:tcPr>
          <w:p w14:paraId="362D4DD0">
            <w:pPr>
              <w:rPr>
                <w:color w:val="auto"/>
                <w:highlight w:val="none"/>
              </w:rPr>
            </w:pPr>
            <w:r>
              <w:rPr>
                <w:rFonts w:hint="eastAsia"/>
                <w:color w:val="auto"/>
                <w:highlight w:val="none"/>
              </w:rPr>
              <w:t>按甲方指定地点</w:t>
            </w:r>
          </w:p>
        </w:tc>
      </w:tr>
      <w:tr w14:paraId="0615F9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943" w:type="pct"/>
            <w:vAlign w:val="center"/>
          </w:tcPr>
          <w:p w14:paraId="56B1E510">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67D9318">
            <w:pPr>
              <w:adjustRightInd w:val="0"/>
              <w:snapToGrid w:val="0"/>
              <w:jc w:val="center"/>
              <w:rPr>
                <w:rFonts w:ascii="宋体" w:hAnsi="宋体"/>
                <w:color w:val="auto"/>
                <w:szCs w:val="21"/>
                <w:highlight w:val="none"/>
              </w:rPr>
            </w:pPr>
            <w:r>
              <w:rPr>
                <w:rFonts w:hint="eastAsia" w:ascii="宋体" w:hAnsi="宋体"/>
                <w:color w:val="auto"/>
                <w:szCs w:val="21"/>
                <w:highlight w:val="none"/>
              </w:rPr>
              <w:t>第7.2款</w:t>
            </w:r>
          </w:p>
        </w:tc>
        <w:tc>
          <w:tcPr>
            <w:tcW w:w="1022" w:type="pct"/>
            <w:vAlign w:val="center"/>
          </w:tcPr>
          <w:p w14:paraId="57F7EBFD">
            <w:pPr>
              <w:adjustRightInd w:val="0"/>
              <w:snapToGrid w:val="0"/>
              <w:jc w:val="left"/>
              <w:rPr>
                <w:rFonts w:ascii="宋体" w:hAnsi="宋体"/>
                <w:color w:val="auto"/>
                <w:szCs w:val="21"/>
                <w:highlight w:val="none"/>
              </w:rPr>
            </w:pPr>
            <w:r>
              <w:rPr>
                <w:rFonts w:hint="eastAsia" w:ascii="宋体" w:hAnsi="宋体"/>
                <w:color w:val="auto"/>
                <w:szCs w:val="21"/>
                <w:highlight w:val="none"/>
              </w:rPr>
              <w:t>运输特殊要求</w:t>
            </w:r>
          </w:p>
        </w:tc>
        <w:tc>
          <w:tcPr>
            <w:tcW w:w="3034" w:type="pct"/>
            <w:vAlign w:val="center"/>
          </w:tcPr>
          <w:p w14:paraId="64E5E6D8">
            <w:pPr>
              <w:rPr>
                <w:color w:val="auto"/>
                <w:highlight w:val="none"/>
              </w:rPr>
            </w:pPr>
            <w:r>
              <w:rPr>
                <w:rFonts w:hint="eastAsia"/>
                <w:color w:val="auto"/>
                <w:highlight w:val="none"/>
              </w:rPr>
              <w:t>按国家规定要求。</w:t>
            </w:r>
          </w:p>
        </w:tc>
      </w:tr>
      <w:tr w14:paraId="5A023B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943" w:type="pct"/>
            <w:vAlign w:val="center"/>
          </w:tcPr>
          <w:p w14:paraId="12AF6AAC">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286C2E99">
            <w:pPr>
              <w:adjustRightInd w:val="0"/>
              <w:snapToGrid w:val="0"/>
              <w:jc w:val="center"/>
              <w:rPr>
                <w:rFonts w:ascii="宋体" w:hAnsi="宋体"/>
                <w:color w:val="auto"/>
                <w:szCs w:val="21"/>
                <w:highlight w:val="none"/>
              </w:rPr>
            </w:pPr>
            <w:r>
              <w:rPr>
                <w:rFonts w:hint="eastAsia" w:ascii="宋体" w:hAnsi="宋体"/>
                <w:color w:val="auto"/>
                <w:szCs w:val="21"/>
                <w:highlight w:val="none"/>
              </w:rPr>
              <w:t>第7.3款</w:t>
            </w:r>
          </w:p>
        </w:tc>
        <w:tc>
          <w:tcPr>
            <w:tcW w:w="1022" w:type="pct"/>
            <w:vAlign w:val="center"/>
          </w:tcPr>
          <w:p w14:paraId="33F9AAF9">
            <w:pPr>
              <w:adjustRightInd w:val="0"/>
              <w:snapToGrid w:val="0"/>
              <w:jc w:val="left"/>
              <w:rPr>
                <w:rFonts w:ascii="宋体" w:hAnsi="宋体"/>
                <w:color w:val="auto"/>
                <w:szCs w:val="21"/>
                <w:highlight w:val="none"/>
              </w:rPr>
            </w:pPr>
            <w:r>
              <w:rPr>
                <w:rFonts w:hint="eastAsia" w:ascii="宋体" w:hAnsi="宋体"/>
                <w:color w:val="auto"/>
                <w:szCs w:val="21"/>
                <w:highlight w:val="none"/>
              </w:rPr>
              <w:t>保险要求</w:t>
            </w:r>
          </w:p>
        </w:tc>
        <w:tc>
          <w:tcPr>
            <w:tcW w:w="3034" w:type="pct"/>
            <w:vAlign w:val="center"/>
          </w:tcPr>
          <w:p w14:paraId="438E81B5">
            <w:pPr>
              <w:rPr>
                <w:color w:val="auto"/>
                <w:highlight w:val="none"/>
              </w:rPr>
            </w:pPr>
            <w:r>
              <w:rPr>
                <w:rFonts w:hint="eastAsia"/>
                <w:color w:val="auto"/>
                <w:highlight w:val="none"/>
              </w:rPr>
              <w:t>按国家规定要求。</w:t>
            </w:r>
          </w:p>
        </w:tc>
      </w:tr>
      <w:tr w14:paraId="6A01C9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2824E00A">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457C476">
            <w:pPr>
              <w:adjustRightInd w:val="0"/>
              <w:snapToGrid w:val="0"/>
              <w:jc w:val="center"/>
              <w:rPr>
                <w:rFonts w:ascii="宋体" w:hAnsi="宋体"/>
                <w:color w:val="auto"/>
                <w:szCs w:val="21"/>
                <w:highlight w:val="none"/>
              </w:rPr>
            </w:pPr>
            <w:r>
              <w:rPr>
                <w:rFonts w:hint="eastAsia" w:ascii="宋体" w:hAnsi="宋体"/>
                <w:color w:val="auto"/>
                <w:szCs w:val="21"/>
                <w:highlight w:val="none"/>
              </w:rPr>
              <w:t>第8.2（1）项</w:t>
            </w:r>
          </w:p>
        </w:tc>
        <w:tc>
          <w:tcPr>
            <w:tcW w:w="1022" w:type="pct"/>
            <w:vAlign w:val="center"/>
          </w:tcPr>
          <w:p w14:paraId="6FC828D1">
            <w:pPr>
              <w:adjustRightInd w:val="0"/>
              <w:snapToGrid w:val="0"/>
              <w:jc w:val="left"/>
              <w:rPr>
                <w:rFonts w:ascii="宋体" w:hAnsi="宋体"/>
                <w:color w:val="auto"/>
                <w:szCs w:val="21"/>
                <w:highlight w:val="none"/>
              </w:rPr>
            </w:pPr>
            <w:r>
              <w:rPr>
                <w:rFonts w:hint="eastAsia" w:ascii="宋体" w:hAnsi="宋体"/>
                <w:color w:val="auto"/>
                <w:szCs w:val="21"/>
                <w:highlight w:val="none"/>
              </w:rPr>
              <w:t>质量保证期</w:t>
            </w:r>
          </w:p>
        </w:tc>
        <w:tc>
          <w:tcPr>
            <w:tcW w:w="3034" w:type="pct"/>
            <w:vAlign w:val="center"/>
          </w:tcPr>
          <w:p w14:paraId="1DE37F6F">
            <w:pPr>
              <w:autoSpaceDE w:val="0"/>
              <w:autoSpaceDN w:val="0"/>
              <w:adjustRightInd w:val="0"/>
              <w:snapToGrid w:val="0"/>
              <w:ind w:firstLine="446" w:firstLineChars="200"/>
              <w:jc w:val="left"/>
              <w:rPr>
                <w:rFonts w:ascii="宋体" w:hAnsi="宋体"/>
                <w:color w:val="auto"/>
                <w:szCs w:val="21"/>
                <w:highlight w:val="none"/>
              </w:rPr>
            </w:pPr>
            <w:r>
              <w:rPr>
                <w:rFonts w:hint="eastAsia"/>
                <w:color w:val="auto"/>
                <w:sz w:val="22"/>
                <w:highlight w:val="none"/>
              </w:rPr>
              <w:t>不少于</w:t>
            </w:r>
            <w:r>
              <w:rPr>
                <w:rFonts w:hint="eastAsia"/>
                <w:color w:val="auto"/>
                <w:sz w:val="22"/>
                <w:highlight w:val="none"/>
                <w:u w:val="single"/>
              </w:rPr>
              <w:t xml:space="preserve">  </w:t>
            </w:r>
            <w:r>
              <w:rPr>
                <w:rFonts w:hint="eastAsia"/>
                <w:color w:val="auto"/>
                <w:sz w:val="22"/>
                <w:highlight w:val="none"/>
                <w:u w:val="single"/>
                <w:lang w:val="en-US" w:eastAsia="zh-CN"/>
              </w:rPr>
              <w:t xml:space="preserve">3  </w:t>
            </w:r>
            <w:r>
              <w:rPr>
                <w:rFonts w:hint="eastAsia"/>
                <w:color w:val="auto"/>
                <w:sz w:val="22"/>
                <w:highlight w:val="none"/>
              </w:rPr>
              <w:t>年（自验收合格之日起）（乙方另有承诺增加质保期的，按高的为准）</w:t>
            </w:r>
          </w:p>
        </w:tc>
      </w:tr>
      <w:tr w14:paraId="584A45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4F65BBFC">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6E9EA07">
            <w:pPr>
              <w:adjustRightInd w:val="0"/>
              <w:snapToGrid w:val="0"/>
              <w:jc w:val="center"/>
              <w:rPr>
                <w:rFonts w:ascii="宋体" w:hAnsi="宋体"/>
                <w:color w:val="auto"/>
                <w:szCs w:val="21"/>
                <w:highlight w:val="none"/>
              </w:rPr>
            </w:pPr>
            <w:r>
              <w:rPr>
                <w:rFonts w:hint="eastAsia" w:ascii="宋体" w:hAnsi="宋体"/>
                <w:color w:val="auto"/>
                <w:szCs w:val="21"/>
                <w:highlight w:val="none"/>
              </w:rPr>
              <w:t>第8.2（3）项</w:t>
            </w:r>
          </w:p>
        </w:tc>
        <w:tc>
          <w:tcPr>
            <w:tcW w:w="1022" w:type="pct"/>
            <w:vAlign w:val="center"/>
          </w:tcPr>
          <w:p w14:paraId="311E6CE6">
            <w:pPr>
              <w:adjustRightInd w:val="0"/>
              <w:snapToGrid w:val="0"/>
              <w:jc w:val="left"/>
              <w:rPr>
                <w:rFonts w:ascii="宋体" w:hAnsi="宋体"/>
                <w:color w:val="auto"/>
                <w:szCs w:val="21"/>
                <w:highlight w:val="none"/>
              </w:rPr>
            </w:pPr>
            <w:r>
              <w:rPr>
                <w:rFonts w:hint="eastAsia" w:ascii="宋体" w:hAnsi="宋体"/>
                <w:color w:val="auto"/>
                <w:szCs w:val="21"/>
                <w:highlight w:val="none"/>
              </w:rPr>
              <w:t>货物质量缺陷</w:t>
            </w:r>
          </w:p>
          <w:p w14:paraId="0F6721B8">
            <w:pPr>
              <w:adjustRightInd w:val="0"/>
              <w:snapToGrid w:val="0"/>
              <w:jc w:val="left"/>
              <w:rPr>
                <w:rFonts w:ascii="宋体" w:hAnsi="宋体"/>
                <w:color w:val="auto"/>
                <w:szCs w:val="21"/>
                <w:highlight w:val="none"/>
              </w:rPr>
            </w:pPr>
            <w:r>
              <w:rPr>
                <w:rFonts w:hint="eastAsia" w:ascii="宋体" w:hAnsi="宋体"/>
                <w:color w:val="auto"/>
                <w:szCs w:val="21"/>
                <w:highlight w:val="none"/>
              </w:rPr>
              <w:t>响应时间</w:t>
            </w:r>
          </w:p>
        </w:tc>
        <w:tc>
          <w:tcPr>
            <w:tcW w:w="3034" w:type="pct"/>
            <w:vAlign w:val="center"/>
          </w:tcPr>
          <w:p w14:paraId="7ED09F3D">
            <w:pPr>
              <w:adjustRightInd w:val="0"/>
              <w:snapToGrid w:val="0"/>
              <w:jc w:val="left"/>
              <w:rPr>
                <w:rFonts w:ascii="宋体" w:hAnsi="宋体"/>
                <w:color w:val="auto"/>
                <w:szCs w:val="21"/>
                <w:highlight w:val="none"/>
              </w:rPr>
            </w:pPr>
            <w:r>
              <w:rPr>
                <w:rFonts w:hint="eastAsia" w:ascii="宋体" w:hAnsi="宋体"/>
                <w:color w:val="auto"/>
                <w:szCs w:val="21"/>
                <w:highlight w:val="none"/>
              </w:rPr>
              <w:t>在接到采购人通知后须30分钟内响应</w:t>
            </w:r>
          </w:p>
        </w:tc>
      </w:tr>
      <w:tr w14:paraId="713867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56889FCB">
            <w:pPr>
              <w:snapToGrid w:val="0"/>
              <w:jc w:val="center"/>
              <w:rPr>
                <w:rFonts w:ascii="宋体" w:hAnsi="宋体" w:cs="宋体"/>
                <w:color w:val="auto"/>
                <w:szCs w:val="21"/>
                <w:highlight w:val="none"/>
              </w:rPr>
            </w:pPr>
            <w:r>
              <w:rPr>
                <w:rFonts w:hint="eastAsia" w:ascii="宋体" w:hAnsi="宋体" w:cs="宋体"/>
                <w:color w:val="auto"/>
                <w:szCs w:val="21"/>
                <w:highlight w:val="none"/>
              </w:rPr>
              <w:t>第二节</w:t>
            </w:r>
          </w:p>
          <w:p w14:paraId="0860D38B">
            <w:pPr>
              <w:pStyle w:val="93"/>
              <w:ind w:firstLine="0" w:firstLineChars="0"/>
              <w:jc w:val="center"/>
              <w:rPr>
                <w:color w:val="auto"/>
                <w:highlight w:val="none"/>
              </w:rPr>
            </w:pPr>
            <w:r>
              <w:rPr>
                <w:rFonts w:hint="eastAsia" w:ascii="宋体" w:hAnsi="宋体" w:eastAsia="宋体" w:cs="宋体"/>
                <w:color w:val="auto"/>
                <w:highlight w:val="none"/>
              </w:rPr>
              <w:t>第11.1款</w:t>
            </w:r>
          </w:p>
        </w:tc>
        <w:tc>
          <w:tcPr>
            <w:tcW w:w="1022" w:type="pct"/>
            <w:vAlign w:val="center"/>
          </w:tcPr>
          <w:p w14:paraId="6CB4759D">
            <w:pPr>
              <w:adjustRightInd w:val="0"/>
              <w:snapToGrid w:val="0"/>
              <w:rPr>
                <w:rFonts w:ascii="宋体" w:hAnsi="宋体"/>
                <w:color w:val="auto"/>
                <w:szCs w:val="21"/>
                <w:highlight w:val="none"/>
              </w:rPr>
            </w:pPr>
            <w:r>
              <w:rPr>
                <w:rFonts w:hint="eastAsia" w:ascii="宋体" w:hAnsi="宋体"/>
                <w:color w:val="auto"/>
                <w:szCs w:val="21"/>
                <w:highlight w:val="none"/>
              </w:rPr>
              <w:t>其他应当保密的信息</w:t>
            </w:r>
          </w:p>
        </w:tc>
        <w:tc>
          <w:tcPr>
            <w:tcW w:w="3034" w:type="pct"/>
            <w:vAlign w:val="center"/>
          </w:tcPr>
          <w:p w14:paraId="6CAA097F">
            <w:pPr>
              <w:adjustRightInd w:val="0"/>
              <w:snapToGrid w:val="0"/>
              <w:jc w:val="left"/>
              <w:rPr>
                <w:rFonts w:ascii="宋体" w:hAnsi="宋体"/>
                <w:color w:val="auto"/>
                <w:szCs w:val="21"/>
                <w:highlight w:val="none"/>
              </w:rPr>
            </w:pPr>
            <w:r>
              <w:rPr>
                <w:rFonts w:hint="eastAsia" w:ascii="宋体" w:hAnsi="宋体"/>
                <w:color w:val="auto"/>
                <w:szCs w:val="21"/>
                <w:highlight w:val="none"/>
              </w:rPr>
              <w:t>/</w:t>
            </w:r>
          </w:p>
        </w:tc>
      </w:tr>
      <w:tr w14:paraId="1455B7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943" w:type="pct"/>
            <w:vAlign w:val="center"/>
          </w:tcPr>
          <w:p w14:paraId="448717AD">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8BA8C50">
            <w:pPr>
              <w:adjustRightInd w:val="0"/>
              <w:snapToGrid w:val="0"/>
              <w:jc w:val="center"/>
              <w:rPr>
                <w:rFonts w:ascii="宋体" w:hAnsi="宋体"/>
                <w:color w:val="auto"/>
                <w:szCs w:val="21"/>
                <w:highlight w:val="none"/>
              </w:rPr>
            </w:pPr>
            <w:r>
              <w:rPr>
                <w:rFonts w:hint="eastAsia" w:ascii="宋体" w:hAnsi="宋体"/>
                <w:color w:val="auto"/>
                <w:szCs w:val="21"/>
                <w:highlight w:val="none"/>
              </w:rPr>
              <w:t>第12.2款</w:t>
            </w:r>
          </w:p>
        </w:tc>
        <w:tc>
          <w:tcPr>
            <w:tcW w:w="1022" w:type="pct"/>
            <w:vAlign w:val="center"/>
          </w:tcPr>
          <w:p w14:paraId="036CDAEB">
            <w:pPr>
              <w:adjustRightInd w:val="0"/>
              <w:snapToGrid w:val="0"/>
              <w:jc w:val="left"/>
              <w:rPr>
                <w:rFonts w:ascii="宋体" w:hAnsi="宋体"/>
                <w:color w:val="auto"/>
                <w:szCs w:val="21"/>
                <w:highlight w:val="none"/>
              </w:rPr>
            </w:pPr>
            <w:r>
              <w:rPr>
                <w:rFonts w:hint="eastAsia" w:ascii="宋体" w:hAnsi="宋体"/>
                <w:color w:val="auto"/>
                <w:szCs w:val="21"/>
                <w:highlight w:val="none"/>
              </w:rPr>
              <w:t>合同价款支付时间</w:t>
            </w:r>
          </w:p>
        </w:tc>
        <w:tc>
          <w:tcPr>
            <w:tcW w:w="3034" w:type="pct"/>
            <w:vAlign w:val="center"/>
          </w:tcPr>
          <w:p w14:paraId="7226D731">
            <w:pPr>
              <w:adjustRightInd w:val="0"/>
              <w:snapToGrid w:val="0"/>
              <w:jc w:val="left"/>
              <w:rPr>
                <w:rFonts w:hint="eastAsia" w:ascii="宋体" w:hAnsi="宋体" w:eastAsia="宋体" w:cs="Times New Roman"/>
                <w:b w:val="0"/>
                <w:bCs w:val="0"/>
                <w:color w:val="auto"/>
                <w:sz w:val="21"/>
                <w:szCs w:val="21"/>
                <w:highlight w:val="none"/>
                <w:lang w:eastAsia="zh-CN"/>
              </w:rPr>
            </w:pPr>
            <w:r>
              <w:rPr>
                <w:rFonts w:hint="eastAsia" w:ascii="宋体" w:hAnsi="宋体" w:eastAsia="宋体" w:cs="Times New Roman"/>
                <w:b w:val="0"/>
                <w:bCs w:val="0"/>
                <w:color w:val="auto"/>
                <w:sz w:val="21"/>
                <w:szCs w:val="21"/>
                <w:highlight w:val="none"/>
              </w:rPr>
              <w:t>对于满足合同约定支付条件的，甲方原则上自收到发票后</w:t>
            </w:r>
            <w:r>
              <w:rPr>
                <w:rFonts w:hint="eastAsia" w:ascii="宋体" w:hAnsi="宋体" w:eastAsia="宋体" w:cs="Times New Roman"/>
                <w:b w:val="0"/>
                <w:bCs w:val="0"/>
                <w:color w:val="auto"/>
                <w:sz w:val="21"/>
                <w:szCs w:val="21"/>
                <w:highlight w:val="none"/>
                <w:lang w:val="en-US" w:eastAsia="zh-CN"/>
              </w:rPr>
              <w:t>7</w:t>
            </w:r>
            <w:r>
              <w:rPr>
                <w:rFonts w:hint="eastAsia" w:ascii="宋体" w:hAnsi="宋体" w:eastAsia="宋体" w:cs="Times New Roman"/>
                <w:b w:val="0"/>
                <w:bCs w:val="0"/>
                <w:color w:val="auto"/>
                <w:sz w:val="21"/>
                <w:szCs w:val="21"/>
                <w:highlight w:val="none"/>
              </w:rPr>
              <w:t>个工作日内将资金支付到合同约定的乙方账户</w:t>
            </w:r>
            <w:r>
              <w:rPr>
                <w:rFonts w:hint="eastAsia" w:ascii="宋体" w:hAnsi="宋体" w:eastAsia="宋体" w:cs="Times New Roman"/>
                <w:b w:val="0"/>
                <w:bCs w:val="0"/>
                <w:color w:val="auto"/>
                <w:sz w:val="21"/>
                <w:szCs w:val="21"/>
                <w:highlight w:val="none"/>
                <w:lang w:eastAsia="zh-CN"/>
              </w:rPr>
              <w:t>。</w:t>
            </w:r>
          </w:p>
        </w:tc>
      </w:tr>
      <w:tr w14:paraId="173925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943" w:type="pct"/>
            <w:vAlign w:val="center"/>
          </w:tcPr>
          <w:p w14:paraId="2154D75C">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0535316">
            <w:pPr>
              <w:adjustRightInd w:val="0"/>
              <w:snapToGrid w:val="0"/>
              <w:jc w:val="center"/>
              <w:rPr>
                <w:rFonts w:ascii="宋体" w:hAnsi="宋体"/>
                <w:color w:val="auto"/>
                <w:szCs w:val="21"/>
                <w:highlight w:val="none"/>
              </w:rPr>
            </w:pPr>
            <w:r>
              <w:rPr>
                <w:rFonts w:hint="eastAsia" w:ascii="宋体" w:hAnsi="宋体"/>
                <w:color w:val="auto"/>
                <w:szCs w:val="21"/>
                <w:highlight w:val="none"/>
              </w:rPr>
              <w:t>第13.2款</w:t>
            </w:r>
          </w:p>
        </w:tc>
        <w:tc>
          <w:tcPr>
            <w:tcW w:w="1022" w:type="pct"/>
            <w:vAlign w:val="center"/>
          </w:tcPr>
          <w:p w14:paraId="01CE66BB">
            <w:pPr>
              <w:adjustRightInd w:val="0"/>
              <w:snapToGrid w:val="0"/>
              <w:jc w:val="left"/>
              <w:rPr>
                <w:rFonts w:ascii="宋体" w:hAnsi="宋体"/>
                <w:color w:val="auto"/>
                <w:szCs w:val="21"/>
                <w:highlight w:val="none"/>
              </w:rPr>
            </w:pPr>
            <w:r>
              <w:rPr>
                <w:rFonts w:hint="eastAsia" w:ascii="宋体" w:hAnsi="宋体"/>
                <w:color w:val="auto"/>
                <w:szCs w:val="21"/>
                <w:highlight w:val="none"/>
              </w:rPr>
              <w:t>履约保证金不予退还的情形</w:t>
            </w:r>
          </w:p>
        </w:tc>
        <w:tc>
          <w:tcPr>
            <w:tcW w:w="3034" w:type="pct"/>
            <w:vAlign w:val="center"/>
          </w:tcPr>
          <w:p w14:paraId="03AF31DC">
            <w:pPr>
              <w:adjustRightInd w:val="0"/>
              <w:snapToGrid w:val="0"/>
              <w:jc w:val="left"/>
              <w:rPr>
                <w:rFonts w:hint="eastAsia" w:ascii="宋体" w:hAnsi="宋体" w:eastAsia="宋体" w:cs="Times New Roman"/>
                <w:b w:val="0"/>
                <w:bCs w:val="0"/>
                <w:color w:val="auto"/>
                <w:sz w:val="21"/>
                <w:szCs w:val="21"/>
                <w:highlight w:val="none"/>
              </w:rPr>
            </w:pPr>
            <w:r>
              <w:rPr>
                <w:rFonts w:hint="eastAsia" w:ascii="宋体" w:hAnsi="宋体" w:eastAsia="宋体" w:cs="Times New Roman"/>
                <w:b w:val="0"/>
                <w:bCs w:val="0"/>
                <w:color w:val="auto"/>
                <w:sz w:val="21"/>
                <w:szCs w:val="21"/>
                <w:highlight w:val="none"/>
              </w:rPr>
              <w:t>1、</w:t>
            </w:r>
            <w:r>
              <w:rPr>
                <w:rFonts w:hint="eastAsia" w:ascii="宋体" w:hAnsi="宋体" w:eastAsia="宋体" w:cs="Times New Roman"/>
                <w:b w:val="0"/>
                <w:bCs w:val="0"/>
                <w:color w:val="auto"/>
                <w:sz w:val="21"/>
                <w:szCs w:val="21"/>
                <w:highlight w:val="none"/>
                <w:lang w:eastAsia="zh-CN"/>
              </w:rPr>
              <w:t>乙方</w:t>
            </w:r>
            <w:r>
              <w:rPr>
                <w:rFonts w:hint="eastAsia" w:ascii="宋体" w:hAnsi="宋体" w:eastAsia="宋体" w:cs="Times New Roman"/>
                <w:b w:val="0"/>
                <w:bCs w:val="0"/>
                <w:color w:val="auto"/>
                <w:sz w:val="21"/>
                <w:szCs w:val="21"/>
                <w:highlight w:val="none"/>
              </w:rPr>
              <w:t>须提供符合</w:t>
            </w:r>
            <w:r>
              <w:rPr>
                <w:rFonts w:hint="eastAsia" w:ascii="宋体" w:hAnsi="宋体" w:eastAsia="宋体" w:cs="Times New Roman"/>
                <w:b w:val="0"/>
                <w:bCs w:val="0"/>
                <w:color w:val="auto"/>
                <w:sz w:val="21"/>
                <w:szCs w:val="21"/>
                <w:highlight w:val="none"/>
                <w:lang w:val="en-US" w:eastAsia="zh-CN"/>
              </w:rPr>
              <w:t>采购</w:t>
            </w:r>
            <w:r>
              <w:rPr>
                <w:rFonts w:hint="eastAsia" w:ascii="宋体" w:hAnsi="宋体" w:eastAsia="宋体" w:cs="Times New Roman"/>
                <w:b w:val="0"/>
                <w:bCs w:val="0"/>
                <w:color w:val="auto"/>
                <w:sz w:val="21"/>
                <w:szCs w:val="21"/>
                <w:highlight w:val="none"/>
              </w:rPr>
              <w:t>文件和国家相关质量标准的全新合格货物。如发生所供货物与现行国家政策法规、合同约定不符，采购人有权拒收、退货、解除合同，或者</w:t>
            </w:r>
            <w:r>
              <w:rPr>
                <w:rFonts w:hint="eastAsia" w:ascii="宋体" w:hAnsi="宋体" w:eastAsia="宋体" w:cs="Times New Roman"/>
                <w:b w:val="0"/>
                <w:bCs w:val="0"/>
                <w:color w:val="auto"/>
                <w:sz w:val="21"/>
                <w:szCs w:val="21"/>
                <w:highlight w:val="none"/>
                <w:lang w:eastAsia="zh-CN"/>
              </w:rPr>
              <w:t>乙方</w:t>
            </w:r>
            <w:r>
              <w:rPr>
                <w:rFonts w:hint="eastAsia" w:ascii="宋体" w:hAnsi="宋体" w:eastAsia="宋体" w:cs="Times New Roman"/>
                <w:b w:val="0"/>
                <w:bCs w:val="0"/>
                <w:color w:val="auto"/>
                <w:sz w:val="21"/>
                <w:szCs w:val="21"/>
                <w:highlight w:val="none"/>
              </w:rPr>
              <w:t>予以免费更换。</w:t>
            </w:r>
          </w:p>
          <w:p w14:paraId="23BB9D40">
            <w:pPr>
              <w:adjustRightInd w:val="0"/>
              <w:snapToGrid w:val="0"/>
              <w:jc w:val="left"/>
              <w:rPr>
                <w:rFonts w:hint="eastAsia" w:ascii="宋体" w:hAnsi="宋体" w:eastAsia="宋体" w:cs="Times New Roman"/>
                <w:b w:val="0"/>
                <w:bCs w:val="0"/>
                <w:color w:val="auto"/>
                <w:sz w:val="21"/>
                <w:szCs w:val="21"/>
                <w:highlight w:val="none"/>
              </w:rPr>
            </w:pPr>
            <w:r>
              <w:rPr>
                <w:rFonts w:hint="eastAsia" w:ascii="宋体" w:hAnsi="宋体" w:eastAsia="宋体" w:cs="Times New Roman"/>
                <w:b w:val="0"/>
                <w:bCs w:val="0"/>
                <w:color w:val="auto"/>
                <w:sz w:val="21"/>
                <w:szCs w:val="21"/>
                <w:highlight w:val="none"/>
              </w:rPr>
              <w:t>2、本次</w:t>
            </w:r>
            <w:r>
              <w:rPr>
                <w:rFonts w:hint="eastAsia" w:ascii="宋体" w:hAnsi="宋体" w:eastAsia="宋体" w:cs="Times New Roman"/>
                <w:b w:val="0"/>
                <w:bCs w:val="0"/>
                <w:color w:val="auto"/>
                <w:sz w:val="21"/>
                <w:szCs w:val="21"/>
                <w:highlight w:val="none"/>
                <w:lang w:val="en-US" w:eastAsia="zh-CN"/>
              </w:rPr>
              <w:t>采购</w:t>
            </w:r>
            <w:r>
              <w:rPr>
                <w:rFonts w:hint="eastAsia" w:ascii="宋体" w:hAnsi="宋体" w:eastAsia="宋体" w:cs="Times New Roman"/>
                <w:b w:val="0"/>
                <w:bCs w:val="0"/>
                <w:color w:val="auto"/>
                <w:sz w:val="21"/>
                <w:szCs w:val="21"/>
                <w:highlight w:val="none"/>
              </w:rPr>
              <w:t>的货物如涉及国家规定强制认证的，</w:t>
            </w:r>
            <w:r>
              <w:rPr>
                <w:rFonts w:hint="eastAsia" w:ascii="宋体" w:hAnsi="宋体" w:eastAsia="宋体" w:cs="Times New Roman"/>
                <w:b w:val="0"/>
                <w:bCs w:val="0"/>
                <w:color w:val="auto"/>
                <w:sz w:val="21"/>
                <w:szCs w:val="21"/>
                <w:highlight w:val="none"/>
                <w:lang w:eastAsia="zh-CN"/>
              </w:rPr>
              <w:t>乙方</w:t>
            </w:r>
            <w:r>
              <w:rPr>
                <w:rFonts w:hint="eastAsia" w:ascii="宋体" w:hAnsi="宋体" w:eastAsia="宋体" w:cs="Times New Roman"/>
                <w:b w:val="0"/>
                <w:bCs w:val="0"/>
                <w:color w:val="auto"/>
                <w:sz w:val="21"/>
                <w:szCs w:val="21"/>
                <w:highlight w:val="none"/>
              </w:rPr>
              <w:t>未在投标文件偏离表中用明显字体予以声明的，均视为</w:t>
            </w:r>
            <w:r>
              <w:rPr>
                <w:rFonts w:hint="eastAsia" w:ascii="宋体" w:hAnsi="宋体" w:eastAsia="宋体" w:cs="Times New Roman"/>
                <w:b w:val="0"/>
                <w:bCs w:val="0"/>
                <w:color w:val="auto"/>
                <w:sz w:val="21"/>
                <w:szCs w:val="21"/>
                <w:highlight w:val="none"/>
                <w:lang w:eastAsia="zh-CN"/>
              </w:rPr>
              <w:t>乙方</w:t>
            </w:r>
            <w:r>
              <w:rPr>
                <w:rFonts w:hint="eastAsia" w:ascii="宋体" w:hAnsi="宋体" w:eastAsia="宋体" w:cs="Times New Roman"/>
                <w:b w:val="0"/>
                <w:bCs w:val="0"/>
                <w:color w:val="auto"/>
                <w:sz w:val="21"/>
                <w:szCs w:val="21"/>
                <w:highlight w:val="none"/>
              </w:rPr>
              <w:t>投标产品符合了强制认证规定（如工业产品生产许可证，3C认证，等等），否则按验收不能通过，</w:t>
            </w:r>
            <w:r>
              <w:rPr>
                <w:rFonts w:hint="eastAsia" w:ascii="宋体" w:hAnsi="宋体" w:eastAsia="宋体" w:cs="Times New Roman"/>
                <w:b w:val="0"/>
                <w:bCs w:val="0"/>
                <w:color w:val="auto"/>
                <w:sz w:val="21"/>
                <w:szCs w:val="21"/>
                <w:highlight w:val="none"/>
                <w:lang w:val="en-US" w:eastAsia="zh-CN"/>
              </w:rPr>
              <w:t>甲方</w:t>
            </w:r>
            <w:r>
              <w:rPr>
                <w:rFonts w:hint="eastAsia" w:ascii="宋体" w:hAnsi="宋体" w:eastAsia="宋体" w:cs="Times New Roman"/>
                <w:b w:val="0"/>
                <w:bCs w:val="0"/>
                <w:color w:val="auto"/>
                <w:sz w:val="21"/>
                <w:szCs w:val="21"/>
                <w:highlight w:val="none"/>
              </w:rPr>
              <w:t>给予退货、解除合同或经</w:t>
            </w:r>
            <w:r>
              <w:rPr>
                <w:rFonts w:hint="eastAsia" w:ascii="宋体" w:hAnsi="宋体" w:eastAsia="宋体" w:cs="Times New Roman"/>
                <w:b w:val="0"/>
                <w:bCs w:val="0"/>
                <w:color w:val="auto"/>
                <w:sz w:val="21"/>
                <w:szCs w:val="21"/>
                <w:highlight w:val="none"/>
                <w:lang w:val="en-US" w:eastAsia="zh-CN"/>
              </w:rPr>
              <w:t>方</w:t>
            </w:r>
            <w:r>
              <w:rPr>
                <w:rFonts w:hint="eastAsia" w:ascii="宋体" w:hAnsi="宋体" w:eastAsia="宋体" w:cs="Times New Roman"/>
                <w:b w:val="0"/>
                <w:bCs w:val="0"/>
                <w:color w:val="auto"/>
                <w:sz w:val="21"/>
                <w:szCs w:val="21"/>
                <w:highlight w:val="none"/>
              </w:rPr>
              <w:t>同意换货处理，</w:t>
            </w:r>
            <w:r>
              <w:rPr>
                <w:rFonts w:hint="eastAsia" w:ascii="宋体" w:hAnsi="宋体" w:eastAsia="宋体" w:cs="Times New Roman"/>
                <w:b w:val="0"/>
                <w:bCs w:val="0"/>
                <w:color w:val="auto"/>
                <w:sz w:val="21"/>
                <w:szCs w:val="21"/>
                <w:highlight w:val="none"/>
                <w:lang w:eastAsia="zh-CN"/>
              </w:rPr>
              <w:t>乙方</w:t>
            </w:r>
            <w:r>
              <w:rPr>
                <w:rFonts w:hint="eastAsia" w:ascii="宋体" w:hAnsi="宋体" w:eastAsia="宋体" w:cs="Times New Roman"/>
                <w:b w:val="0"/>
                <w:bCs w:val="0"/>
                <w:color w:val="auto"/>
                <w:sz w:val="21"/>
                <w:szCs w:val="21"/>
                <w:highlight w:val="none"/>
              </w:rPr>
              <w:t>自行承担由此造成的损失。</w:t>
            </w:r>
          </w:p>
        </w:tc>
      </w:tr>
      <w:tr w14:paraId="6859DB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126529DC">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7E4DCCC">
            <w:pPr>
              <w:adjustRightInd w:val="0"/>
              <w:snapToGrid w:val="0"/>
              <w:jc w:val="center"/>
              <w:rPr>
                <w:rFonts w:ascii="宋体" w:hAnsi="宋体"/>
                <w:color w:val="auto"/>
                <w:szCs w:val="21"/>
                <w:highlight w:val="none"/>
              </w:rPr>
            </w:pPr>
            <w:r>
              <w:rPr>
                <w:rFonts w:hint="eastAsia" w:ascii="宋体" w:hAnsi="宋体"/>
                <w:color w:val="auto"/>
                <w:szCs w:val="21"/>
                <w:highlight w:val="none"/>
              </w:rPr>
              <w:t>第13.3款</w:t>
            </w:r>
          </w:p>
        </w:tc>
        <w:tc>
          <w:tcPr>
            <w:tcW w:w="1022" w:type="pct"/>
            <w:vAlign w:val="center"/>
          </w:tcPr>
          <w:p w14:paraId="32799706">
            <w:pPr>
              <w:adjustRightInd w:val="0"/>
              <w:snapToGrid w:val="0"/>
              <w:jc w:val="left"/>
              <w:rPr>
                <w:rFonts w:ascii="宋体" w:hAnsi="宋体"/>
                <w:color w:val="auto"/>
                <w:szCs w:val="21"/>
                <w:highlight w:val="none"/>
              </w:rPr>
            </w:pPr>
            <w:r>
              <w:rPr>
                <w:rFonts w:hint="eastAsia" w:ascii="宋体" w:hAnsi="宋体"/>
                <w:color w:val="auto"/>
                <w:szCs w:val="21"/>
                <w:highlight w:val="none"/>
              </w:rPr>
              <w:t>履约保证金退还时间及逾期退还的违约金</w:t>
            </w:r>
          </w:p>
        </w:tc>
        <w:tc>
          <w:tcPr>
            <w:tcW w:w="3034" w:type="pct"/>
            <w:vAlign w:val="center"/>
          </w:tcPr>
          <w:p w14:paraId="1EBBB5AE">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w:t>
            </w:r>
          </w:p>
        </w:tc>
      </w:tr>
      <w:tr w14:paraId="051EBAC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943" w:type="pct"/>
            <w:vAlign w:val="center"/>
          </w:tcPr>
          <w:p w14:paraId="6C24A0C4">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C9C4825">
            <w:pPr>
              <w:adjustRightInd w:val="0"/>
              <w:snapToGrid w:val="0"/>
              <w:jc w:val="center"/>
              <w:rPr>
                <w:rFonts w:ascii="宋体" w:hAnsi="宋体"/>
                <w:color w:val="auto"/>
                <w:szCs w:val="21"/>
                <w:highlight w:val="none"/>
              </w:rPr>
            </w:pPr>
            <w:r>
              <w:rPr>
                <w:rFonts w:hint="eastAsia" w:ascii="宋体" w:hAnsi="宋体"/>
                <w:color w:val="auto"/>
                <w:szCs w:val="21"/>
                <w:highlight w:val="none"/>
              </w:rPr>
              <w:t>第14.1（3）项</w:t>
            </w:r>
          </w:p>
        </w:tc>
        <w:tc>
          <w:tcPr>
            <w:tcW w:w="1022" w:type="pct"/>
            <w:vAlign w:val="center"/>
          </w:tcPr>
          <w:p w14:paraId="3C8E2310">
            <w:pPr>
              <w:adjustRightInd w:val="0"/>
              <w:snapToGrid w:val="0"/>
              <w:jc w:val="left"/>
              <w:rPr>
                <w:rFonts w:ascii="宋体" w:hAnsi="宋体"/>
                <w:color w:val="auto"/>
                <w:szCs w:val="21"/>
                <w:highlight w:val="none"/>
              </w:rPr>
            </w:pPr>
            <w:r>
              <w:rPr>
                <w:rFonts w:hint="eastAsia" w:ascii="宋体" w:hAnsi="宋体"/>
                <w:color w:val="auto"/>
                <w:szCs w:val="21"/>
                <w:highlight w:val="none"/>
              </w:rPr>
              <w:t>运行监督、维修期限</w:t>
            </w:r>
          </w:p>
        </w:tc>
        <w:tc>
          <w:tcPr>
            <w:tcW w:w="3034" w:type="pct"/>
            <w:vAlign w:val="center"/>
          </w:tcPr>
          <w:p w14:paraId="4692A298">
            <w:pPr>
              <w:adjustRightInd w:val="0"/>
              <w:snapToGrid w:val="0"/>
              <w:jc w:val="left"/>
              <w:rPr>
                <w:rFonts w:ascii="宋体" w:hAnsi="宋体"/>
                <w:color w:val="auto"/>
                <w:szCs w:val="21"/>
                <w:highlight w:val="none"/>
              </w:rPr>
            </w:pPr>
            <w:r>
              <w:rPr>
                <w:rFonts w:hint="eastAsia"/>
                <w:color w:val="auto"/>
                <w:sz w:val="22"/>
                <w:highlight w:val="none"/>
              </w:rPr>
              <w:t>不少于</w:t>
            </w:r>
            <w:r>
              <w:rPr>
                <w:rFonts w:hint="eastAsia"/>
                <w:color w:val="auto"/>
                <w:sz w:val="22"/>
                <w:highlight w:val="none"/>
                <w:u w:val="single"/>
              </w:rPr>
              <w:t xml:space="preserve">  </w:t>
            </w:r>
            <w:r>
              <w:rPr>
                <w:rFonts w:hint="eastAsia"/>
                <w:color w:val="auto"/>
                <w:sz w:val="22"/>
                <w:highlight w:val="none"/>
                <w:u w:val="single"/>
                <w:lang w:val="en-US" w:eastAsia="zh-CN"/>
              </w:rPr>
              <w:t>3</w:t>
            </w:r>
            <w:r>
              <w:rPr>
                <w:rFonts w:hint="eastAsia"/>
                <w:color w:val="auto"/>
                <w:sz w:val="22"/>
                <w:highlight w:val="none"/>
                <w:u w:val="single"/>
              </w:rPr>
              <w:t xml:space="preserve">  </w:t>
            </w:r>
            <w:r>
              <w:rPr>
                <w:rFonts w:hint="eastAsia"/>
                <w:color w:val="auto"/>
                <w:sz w:val="22"/>
                <w:highlight w:val="none"/>
              </w:rPr>
              <w:t>年（自验收合格之日起）（乙方另有承诺增加质保期的，按高的为准）</w:t>
            </w:r>
          </w:p>
        </w:tc>
      </w:tr>
      <w:tr w14:paraId="0076E2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943" w:type="pct"/>
            <w:vAlign w:val="center"/>
          </w:tcPr>
          <w:p w14:paraId="79CC2214">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B1C6990">
            <w:pPr>
              <w:adjustRightInd w:val="0"/>
              <w:snapToGrid w:val="0"/>
              <w:jc w:val="center"/>
              <w:rPr>
                <w:rFonts w:ascii="宋体" w:hAnsi="宋体"/>
                <w:color w:val="auto"/>
                <w:szCs w:val="21"/>
                <w:highlight w:val="none"/>
              </w:rPr>
            </w:pPr>
            <w:r>
              <w:rPr>
                <w:rFonts w:hint="eastAsia" w:ascii="宋体" w:hAnsi="宋体"/>
                <w:color w:val="auto"/>
                <w:szCs w:val="21"/>
                <w:highlight w:val="none"/>
              </w:rPr>
              <w:t>第14.1（5）项</w:t>
            </w:r>
          </w:p>
        </w:tc>
        <w:tc>
          <w:tcPr>
            <w:tcW w:w="1022" w:type="pct"/>
            <w:vAlign w:val="center"/>
          </w:tcPr>
          <w:p w14:paraId="719048BE">
            <w:pPr>
              <w:adjustRightInd w:val="0"/>
              <w:snapToGrid w:val="0"/>
              <w:jc w:val="left"/>
              <w:rPr>
                <w:rFonts w:ascii="宋体" w:hAnsi="宋体"/>
                <w:color w:val="auto"/>
                <w:szCs w:val="21"/>
                <w:highlight w:val="none"/>
              </w:rPr>
            </w:pPr>
            <w:r>
              <w:rPr>
                <w:rFonts w:hint="eastAsia" w:ascii="宋体" w:hAnsi="宋体"/>
                <w:color w:val="auto"/>
                <w:szCs w:val="21"/>
                <w:highlight w:val="none"/>
              </w:rPr>
              <w:t>货物回收的约定</w:t>
            </w:r>
          </w:p>
        </w:tc>
        <w:tc>
          <w:tcPr>
            <w:tcW w:w="3034" w:type="pct"/>
            <w:vAlign w:val="center"/>
          </w:tcPr>
          <w:p w14:paraId="29F37533">
            <w:pPr>
              <w:adjustRightInd w:val="0"/>
              <w:snapToGrid w:val="0"/>
              <w:jc w:val="left"/>
              <w:rPr>
                <w:rFonts w:ascii="宋体" w:hAnsi="宋体"/>
                <w:color w:val="auto"/>
                <w:szCs w:val="21"/>
                <w:highlight w:val="none"/>
              </w:rPr>
            </w:pPr>
            <w:r>
              <w:rPr>
                <w:rFonts w:hint="eastAsia" w:ascii="宋体" w:hAnsi="宋体"/>
                <w:color w:val="auto"/>
                <w:szCs w:val="21"/>
                <w:highlight w:val="none"/>
                <w:lang w:val="en-US" w:eastAsia="zh-CN"/>
              </w:rPr>
              <w:t>/</w:t>
            </w:r>
          </w:p>
        </w:tc>
      </w:tr>
      <w:tr w14:paraId="13D115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51A7DF62">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89C0AE8">
            <w:pPr>
              <w:adjustRightInd w:val="0"/>
              <w:snapToGrid w:val="0"/>
              <w:jc w:val="center"/>
              <w:rPr>
                <w:rFonts w:ascii="宋体" w:hAnsi="宋体"/>
                <w:color w:val="auto"/>
                <w:szCs w:val="21"/>
                <w:highlight w:val="none"/>
              </w:rPr>
            </w:pPr>
            <w:r>
              <w:rPr>
                <w:rFonts w:hint="eastAsia" w:ascii="宋体" w:hAnsi="宋体"/>
                <w:color w:val="auto"/>
                <w:szCs w:val="21"/>
                <w:highlight w:val="none"/>
              </w:rPr>
              <w:t>第14.1（6）项</w:t>
            </w:r>
          </w:p>
        </w:tc>
        <w:tc>
          <w:tcPr>
            <w:tcW w:w="1022" w:type="pct"/>
            <w:vAlign w:val="center"/>
          </w:tcPr>
          <w:p w14:paraId="6D5C9489">
            <w:pPr>
              <w:adjustRightInd w:val="0"/>
              <w:snapToGrid w:val="0"/>
              <w:jc w:val="left"/>
              <w:rPr>
                <w:rFonts w:ascii="宋体" w:hAnsi="宋体"/>
                <w:color w:val="auto"/>
                <w:szCs w:val="21"/>
                <w:highlight w:val="none"/>
              </w:rPr>
            </w:pPr>
            <w:r>
              <w:rPr>
                <w:rFonts w:hint="eastAsia" w:ascii="宋体" w:hAnsi="宋体"/>
                <w:color w:val="auto"/>
                <w:szCs w:val="21"/>
                <w:highlight w:val="none"/>
              </w:rPr>
              <w:t>乙方提供的其他服务</w:t>
            </w:r>
          </w:p>
        </w:tc>
        <w:tc>
          <w:tcPr>
            <w:tcW w:w="3034" w:type="pct"/>
            <w:vAlign w:val="center"/>
          </w:tcPr>
          <w:p w14:paraId="46850ACB">
            <w:pPr>
              <w:adjustRightInd w:val="0"/>
              <w:snapToGrid w:val="0"/>
              <w:jc w:val="left"/>
              <w:rPr>
                <w:rFonts w:ascii="宋体" w:hAnsi="宋体"/>
                <w:color w:val="auto"/>
                <w:szCs w:val="21"/>
                <w:highlight w:val="none"/>
              </w:rPr>
            </w:pPr>
            <w:r>
              <w:rPr>
                <w:rFonts w:hint="eastAsia" w:ascii="宋体" w:hAnsi="宋体"/>
                <w:color w:val="auto"/>
                <w:szCs w:val="21"/>
                <w:highlight w:val="none"/>
              </w:rPr>
              <w:t>按采购文件及投标文件</w:t>
            </w:r>
          </w:p>
        </w:tc>
      </w:tr>
      <w:tr w14:paraId="313929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38427B54">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47A4151">
            <w:pPr>
              <w:adjustRightInd w:val="0"/>
              <w:snapToGrid w:val="0"/>
              <w:jc w:val="center"/>
              <w:rPr>
                <w:rFonts w:ascii="宋体" w:hAnsi="宋体"/>
                <w:color w:val="auto"/>
                <w:szCs w:val="21"/>
                <w:highlight w:val="none"/>
              </w:rPr>
            </w:pPr>
            <w:r>
              <w:rPr>
                <w:rFonts w:hint="eastAsia" w:ascii="宋体" w:hAnsi="宋体"/>
                <w:color w:val="auto"/>
                <w:szCs w:val="21"/>
                <w:highlight w:val="none"/>
              </w:rPr>
              <w:t>第15.1款</w:t>
            </w:r>
          </w:p>
        </w:tc>
        <w:tc>
          <w:tcPr>
            <w:tcW w:w="1022" w:type="pct"/>
            <w:vAlign w:val="center"/>
          </w:tcPr>
          <w:p w14:paraId="057BCFD1">
            <w:pPr>
              <w:adjustRightInd w:val="0"/>
              <w:snapToGrid w:val="0"/>
              <w:jc w:val="left"/>
              <w:rPr>
                <w:rFonts w:ascii="宋体" w:hAnsi="宋体"/>
                <w:color w:val="auto"/>
                <w:szCs w:val="21"/>
                <w:highlight w:val="none"/>
              </w:rPr>
            </w:pPr>
            <w:r>
              <w:rPr>
                <w:rFonts w:hint="eastAsia" w:ascii="宋体" w:hAnsi="宋体"/>
                <w:color w:val="auto"/>
                <w:szCs w:val="21"/>
                <w:highlight w:val="none"/>
              </w:rPr>
              <w:t>修理、重作、更换相关具体规定</w:t>
            </w:r>
          </w:p>
        </w:tc>
        <w:tc>
          <w:tcPr>
            <w:tcW w:w="3034" w:type="pct"/>
            <w:vAlign w:val="center"/>
          </w:tcPr>
          <w:p w14:paraId="587BF894">
            <w:pPr>
              <w:adjustRightInd w:val="0"/>
              <w:snapToGrid w:val="0"/>
              <w:jc w:val="left"/>
              <w:rPr>
                <w:rFonts w:ascii="宋体" w:hAnsi="宋体"/>
                <w:color w:val="auto"/>
                <w:szCs w:val="21"/>
                <w:highlight w:val="none"/>
              </w:rPr>
            </w:pPr>
            <w:r>
              <w:rPr>
                <w:rFonts w:hint="eastAsia" w:ascii="宋体" w:hAnsi="宋体"/>
                <w:color w:val="auto"/>
                <w:szCs w:val="21"/>
                <w:highlight w:val="none"/>
              </w:rPr>
              <w:t>1.甲方有权根据权威质量检测部门出具的检验报告向乙方提出索赔。</w:t>
            </w:r>
          </w:p>
          <w:p w14:paraId="250B888E">
            <w:pPr>
              <w:adjustRightInd w:val="0"/>
              <w:snapToGrid w:val="0"/>
              <w:jc w:val="left"/>
              <w:rPr>
                <w:rFonts w:ascii="宋体" w:hAnsi="宋体"/>
                <w:color w:val="auto"/>
                <w:szCs w:val="21"/>
                <w:highlight w:val="none"/>
              </w:rPr>
            </w:pPr>
            <w:r>
              <w:rPr>
                <w:rFonts w:hint="eastAsia" w:ascii="宋体" w:hAnsi="宋体"/>
                <w:color w:val="auto"/>
                <w:szCs w:val="21"/>
                <w:highlight w:val="none"/>
              </w:rPr>
              <w:t>2.在质量保证期内，如果乙方对缺陷产品负有责任而甲方提出索赔，乙方应按照甲方同意的下列一种或多种方式解决索赔事宜，并且甲方可以收取乙方合同总价20%的违约金：</w:t>
            </w:r>
          </w:p>
          <w:p w14:paraId="5520C8A3">
            <w:pPr>
              <w:adjustRightInd w:val="0"/>
              <w:snapToGrid w:val="0"/>
              <w:jc w:val="left"/>
              <w:rPr>
                <w:rFonts w:ascii="宋体" w:hAnsi="宋体"/>
                <w:color w:val="auto"/>
                <w:szCs w:val="21"/>
                <w:highlight w:val="none"/>
              </w:rPr>
            </w:pPr>
            <w:r>
              <w:rPr>
                <w:rFonts w:hint="eastAsia" w:ascii="宋体" w:hAnsi="宋体"/>
                <w:color w:val="auto"/>
                <w:szCs w:val="21"/>
                <w:highlight w:val="none"/>
              </w:rPr>
              <w:t>（1） 乙方退货并将货款退还给甲方，由此发生的一切费用和损失由乙方承担。</w:t>
            </w:r>
          </w:p>
          <w:p w14:paraId="3C1F76D4">
            <w:pPr>
              <w:adjustRightInd w:val="0"/>
              <w:snapToGrid w:val="0"/>
              <w:jc w:val="left"/>
              <w:rPr>
                <w:rFonts w:ascii="宋体" w:hAnsi="宋体"/>
                <w:color w:val="auto"/>
                <w:szCs w:val="21"/>
                <w:highlight w:val="none"/>
              </w:rPr>
            </w:pPr>
            <w:r>
              <w:rPr>
                <w:rFonts w:hint="eastAsia" w:ascii="宋体" w:hAnsi="宋体"/>
                <w:color w:val="auto"/>
                <w:szCs w:val="21"/>
                <w:highlight w:val="none"/>
              </w:rPr>
              <w:t>（2） 根据货物的质量状况以及甲方所遭受的损失，经过双方商定降低货物的价格。</w:t>
            </w:r>
          </w:p>
          <w:p w14:paraId="711E2224">
            <w:pPr>
              <w:adjustRightInd w:val="0"/>
              <w:snapToGrid w:val="0"/>
              <w:jc w:val="left"/>
              <w:rPr>
                <w:rFonts w:ascii="宋体" w:hAnsi="宋体"/>
                <w:color w:val="auto"/>
                <w:szCs w:val="21"/>
                <w:highlight w:val="none"/>
              </w:rPr>
            </w:pPr>
            <w:r>
              <w:rPr>
                <w:rFonts w:hint="eastAsia" w:ascii="宋体" w:hAnsi="宋体"/>
                <w:color w:val="auto"/>
                <w:szCs w:val="21"/>
                <w:highlight w:val="none"/>
              </w:rPr>
              <w:t>（3） 乙方应在接到甲方通知后七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14:paraId="77E13D04">
            <w:pPr>
              <w:adjustRightInd w:val="0"/>
              <w:snapToGrid w:val="0"/>
              <w:jc w:val="left"/>
              <w:rPr>
                <w:rFonts w:ascii="宋体" w:hAnsi="宋体"/>
                <w:color w:val="auto"/>
                <w:szCs w:val="21"/>
                <w:highlight w:val="none"/>
              </w:rPr>
            </w:pPr>
            <w:r>
              <w:rPr>
                <w:rFonts w:hint="eastAsia" w:ascii="宋体" w:hAnsi="宋体"/>
                <w:color w:val="auto"/>
                <w:szCs w:val="21"/>
                <w:highlight w:val="none"/>
              </w:rPr>
              <w:t>3. 如果在甲方发出索赔通知后十天内乙方未作答复，上述索赔应视为已被乙方接受。如果乙方未能在甲方发出索赔通知后十天内或甲方同意延长的期限内，按照上述规定的任何一种方法采取补救措施，甲方有权从应付货款中扣除索赔金额，如不足以弥补甲方损失的，甲方有权进一步要求乙方赔偿。</w:t>
            </w:r>
          </w:p>
        </w:tc>
      </w:tr>
      <w:tr w14:paraId="1D38C7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68883EF8">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5A003973">
            <w:pPr>
              <w:adjustRightInd w:val="0"/>
              <w:snapToGrid w:val="0"/>
              <w:jc w:val="center"/>
              <w:rPr>
                <w:rFonts w:ascii="宋体" w:hAnsi="宋体"/>
                <w:color w:val="auto"/>
                <w:szCs w:val="21"/>
                <w:highlight w:val="none"/>
              </w:rPr>
            </w:pPr>
            <w:r>
              <w:rPr>
                <w:rFonts w:hint="eastAsia" w:ascii="宋体" w:hAnsi="宋体"/>
                <w:color w:val="auto"/>
                <w:szCs w:val="21"/>
                <w:highlight w:val="none"/>
              </w:rPr>
              <w:t>第15.2（2）项</w:t>
            </w:r>
          </w:p>
        </w:tc>
        <w:tc>
          <w:tcPr>
            <w:tcW w:w="1022" w:type="pct"/>
            <w:vAlign w:val="center"/>
          </w:tcPr>
          <w:p w14:paraId="7FD833EE">
            <w:pPr>
              <w:adjustRightInd w:val="0"/>
              <w:snapToGrid w:val="0"/>
              <w:jc w:val="left"/>
              <w:rPr>
                <w:rFonts w:ascii="宋体" w:hAnsi="宋体"/>
                <w:color w:val="auto"/>
                <w:szCs w:val="21"/>
                <w:highlight w:val="none"/>
              </w:rPr>
            </w:pPr>
            <w:r>
              <w:rPr>
                <w:rFonts w:hint="eastAsia" w:ascii="宋体" w:hAnsi="宋体"/>
                <w:color w:val="auto"/>
                <w:szCs w:val="21"/>
                <w:highlight w:val="none"/>
              </w:rPr>
              <w:t>迟延交货赔偿费</w:t>
            </w:r>
          </w:p>
        </w:tc>
        <w:tc>
          <w:tcPr>
            <w:tcW w:w="3034" w:type="pct"/>
            <w:vAlign w:val="center"/>
          </w:tcPr>
          <w:p w14:paraId="285E5EA1">
            <w:pPr>
              <w:adjustRightInd w:val="0"/>
              <w:snapToGrid w:val="0"/>
              <w:jc w:val="left"/>
              <w:rPr>
                <w:rFonts w:ascii="宋体" w:hAnsi="宋体"/>
                <w:color w:val="auto"/>
                <w:szCs w:val="21"/>
                <w:highlight w:val="none"/>
              </w:rPr>
            </w:pPr>
            <w:r>
              <w:rPr>
                <w:rFonts w:hint="eastAsia" w:ascii="宋体" w:hAnsi="宋体"/>
                <w:color w:val="auto"/>
                <w:szCs w:val="21"/>
                <w:highlight w:val="none"/>
              </w:rPr>
              <w:t>1. 乙方应按照《合同》规定的时间、地点交货和提供服务。</w:t>
            </w:r>
          </w:p>
          <w:p w14:paraId="488DA404">
            <w:pPr>
              <w:adjustRightInd w:val="0"/>
              <w:snapToGrid w:val="0"/>
              <w:jc w:val="left"/>
              <w:rPr>
                <w:rFonts w:ascii="宋体" w:hAnsi="宋体"/>
                <w:color w:val="auto"/>
                <w:szCs w:val="21"/>
                <w:highlight w:val="none"/>
              </w:rPr>
            </w:pPr>
            <w:r>
              <w:rPr>
                <w:rFonts w:hint="eastAsia" w:ascii="宋体" w:hAnsi="宋体"/>
                <w:color w:val="auto"/>
                <w:szCs w:val="21"/>
                <w:highlight w:val="none"/>
              </w:rPr>
              <w:t>2. 在履行《合同》过程中，如果乙方可能遇到妨碍按时交货和提供服务的情况时，应及时将拖延的事实、可能拖延的期限和理由通知甲方。甲方在收到乙方通知后，应尽快对情况进行评价，并确定是否同意延长交货时间或延期提供服务。</w:t>
            </w:r>
          </w:p>
          <w:p w14:paraId="540AA1EB">
            <w:pPr>
              <w:adjustRightInd w:val="0"/>
              <w:snapToGrid w:val="0"/>
              <w:jc w:val="left"/>
              <w:rPr>
                <w:rFonts w:ascii="宋体" w:hAnsi="宋体"/>
                <w:color w:val="auto"/>
                <w:szCs w:val="21"/>
                <w:highlight w:val="none"/>
              </w:rPr>
            </w:pPr>
            <w:r>
              <w:rPr>
                <w:rFonts w:hint="eastAsia" w:ascii="宋体" w:hAnsi="宋体"/>
                <w:color w:val="auto"/>
                <w:szCs w:val="21"/>
                <w:highlight w:val="none"/>
              </w:rPr>
              <w:t>3. 如乙方无正当理由而拖延交货，经协商无效,甲方有权追究乙方的违约责任。延期交货违约责任按每延期一天罚款2000元处理，如果超出合同规定期限10天应不能供货，则甲方可以终止合同，并收取乙方合同总价20%的违约金。</w:t>
            </w:r>
          </w:p>
        </w:tc>
      </w:tr>
      <w:tr w14:paraId="26139F5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43" w:type="pct"/>
            <w:vAlign w:val="center"/>
          </w:tcPr>
          <w:p w14:paraId="61CEF4CA">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71D48A5">
            <w:pPr>
              <w:adjustRightInd w:val="0"/>
              <w:snapToGrid w:val="0"/>
              <w:jc w:val="center"/>
              <w:rPr>
                <w:rFonts w:ascii="宋体" w:hAnsi="宋体"/>
                <w:color w:val="auto"/>
                <w:szCs w:val="21"/>
                <w:highlight w:val="none"/>
              </w:rPr>
            </w:pPr>
            <w:r>
              <w:rPr>
                <w:rFonts w:hint="eastAsia" w:ascii="宋体" w:hAnsi="宋体"/>
                <w:color w:val="auto"/>
                <w:szCs w:val="21"/>
                <w:highlight w:val="none"/>
              </w:rPr>
              <w:t>第15.3款</w:t>
            </w:r>
          </w:p>
        </w:tc>
        <w:tc>
          <w:tcPr>
            <w:tcW w:w="1022" w:type="pct"/>
            <w:vAlign w:val="center"/>
          </w:tcPr>
          <w:p w14:paraId="7C711708">
            <w:pPr>
              <w:adjustRightInd w:val="0"/>
              <w:snapToGrid w:val="0"/>
              <w:jc w:val="left"/>
              <w:rPr>
                <w:rFonts w:ascii="宋体" w:hAnsi="宋体"/>
                <w:color w:val="auto"/>
                <w:szCs w:val="21"/>
                <w:highlight w:val="none"/>
              </w:rPr>
            </w:pPr>
            <w:r>
              <w:rPr>
                <w:rFonts w:hint="eastAsia" w:ascii="宋体" w:hAnsi="宋体"/>
                <w:color w:val="auto"/>
                <w:szCs w:val="21"/>
                <w:highlight w:val="none"/>
              </w:rPr>
              <w:t>逾期付款利息</w:t>
            </w:r>
          </w:p>
        </w:tc>
        <w:tc>
          <w:tcPr>
            <w:tcW w:w="3034" w:type="pct"/>
            <w:vAlign w:val="center"/>
          </w:tcPr>
          <w:p w14:paraId="7D09A3A2">
            <w:pPr>
              <w:adjustRightInd w:val="0"/>
              <w:snapToGrid w:val="0"/>
              <w:jc w:val="left"/>
              <w:rPr>
                <w:rFonts w:ascii="宋体" w:hAnsi="宋体"/>
                <w:color w:val="auto"/>
                <w:szCs w:val="21"/>
                <w:highlight w:val="none"/>
                <w:u w:val="single"/>
              </w:rPr>
            </w:pPr>
            <w:r>
              <w:rPr>
                <w:rFonts w:hint="eastAsia" w:ascii="宋体" w:hAnsi="宋体"/>
                <w:color w:val="auto"/>
                <w:szCs w:val="21"/>
                <w:highlight w:val="none"/>
                <w:lang w:val="en-US" w:eastAsia="zh-CN"/>
              </w:rPr>
              <w:t>/</w:t>
            </w:r>
          </w:p>
        </w:tc>
      </w:tr>
      <w:tr w14:paraId="45A027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943" w:type="pct"/>
            <w:tcBorders>
              <w:bottom w:val="single" w:color="auto" w:sz="2" w:space="0"/>
              <w:right w:val="single" w:color="auto" w:sz="2" w:space="0"/>
            </w:tcBorders>
            <w:vAlign w:val="center"/>
          </w:tcPr>
          <w:p w14:paraId="52DC7877">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A2C469A">
            <w:pPr>
              <w:adjustRightInd w:val="0"/>
              <w:snapToGrid w:val="0"/>
              <w:jc w:val="center"/>
              <w:rPr>
                <w:rFonts w:ascii="宋体" w:hAnsi="宋体"/>
                <w:color w:val="auto"/>
                <w:szCs w:val="21"/>
                <w:highlight w:val="none"/>
              </w:rPr>
            </w:pPr>
            <w:r>
              <w:rPr>
                <w:rFonts w:hint="eastAsia" w:ascii="宋体" w:hAnsi="宋体"/>
                <w:color w:val="auto"/>
                <w:szCs w:val="21"/>
                <w:highlight w:val="none"/>
              </w:rPr>
              <w:t>第15.4款</w:t>
            </w:r>
          </w:p>
        </w:tc>
        <w:tc>
          <w:tcPr>
            <w:tcW w:w="1022" w:type="pct"/>
            <w:tcBorders>
              <w:left w:val="single" w:color="auto" w:sz="2" w:space="0"/>
              <w:bottom w:val="single" w:color="auto" w:sz="2" w:space="0"/>
              <w:right w:val="single" w:color="auto" w:sz="2" w:space="0"/>
            </w:tcBorders>
            <w:vAlign w:val="center"/>
          </w:tcPr>
          <w:p w14:paraId="4A3EBE3B">
            <w:pPr>
              <w:adjustRightInd w:val="0"/>
              <w:snapToGrid w:val="0"/>
              <w:jc w:val="left"/>
              <w:rPr>
                <w:rFonts w:ascii="宋体" w:hAnsi="宋体"/>
                <w:color w:val="auto"/>
                <w:szCs w:val="21"/>
                <w:highlight w:val="none"/>
              </w:rPr>
            </w:pPr>
            <w:r>
              <w:rPr>
                <w:rFonts w:hint="eastAsia" w:ascii="宋体" w:hAnsi="宋体"/>
                <w:color w:val="auto"/>
                <w:szCs w:val="21"/>
                <w:highlight w:val="none"/>
              </w:rPr>
              <w:t>其他违约责任</w:t>
            </w:r>
          </w:p>
        </w:tc>
        <w:tc>
          <w:tcPr>
            <w:tcW w:w="3034" w:type="pct"/>
            <w:tcBorders>
              <w:left w:val="single" w:color="auto" w:sz="2" w:space="0"/>
              <w:bottom w:val="single" w:color="auto" w:sz="2" w:space="0"/>
            </w:tcBorders>
            <w:vAlign w:val="center"/>
          </w:tcPr>
          <w:p w14:paraId="11406D8F">
            <w:pPr>
              <w:adjustRightInd w:val="0"/>
              <w:snapToGrid w:val="0"/>
              <w:jc w:val="left"/>
              <w:rPr>
                <w:rFonts w:ascii="宋体" w:hAnsi="宋体"/>
                <w:color w:val="auto"/>
                <w:szCs w:val="21"/>
                <w:highlight w:val="none"/>
                <w:u w:val="single"/>
              </w:rPr>
            </w:pPr>
            <w:r>
              <w:rPr>
                <w:rFonts w:hint="eastAsia" w:ascii="宋体" w:hAnsi="宋体"/>
                <w:color w:val="auto"/>
                <w:szCs w:val="21"/>
                <w:highlight w:val="none"/>
                <w:u w:val="single"/>
              </w:rPr>
              <w:t>无</w:t>
            </w:r>
          </w:p>
        </w:tc>
      </w:tr>
      <w:tr w14:paraId="36E4FA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943" w:type="pct"/>
            <w:tcBorders>
              <w:top w:val="single" w:color="auto" w:sz="2" w:space="0"/>
              <w:right w:val="single" w:color="auto" w:sz="2" w:space="0"/>
            </w:tcBorders>
            <w:vAlign w:val="center"/>
          </w:tcPr>
          <w:p w14:paraId="09AED3CF">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D66D3AE">
            <w:pPr>
              <w:adjustRightInd w:val="0"/>
              <w:snapToGrid w:val="0"/>
              <w:jc w:val="center"/>
              <w:rPr>
                <w:rFonts w:ascii="宋体" w:hAnsi="宋体"/>
                <w:color w:val="auto"/>
                <w:szCs w:val="21"/>
                <w:highlight w:val="none"/>
              </w:rPr>
            </w:pPr>
            <w:r>
              <w:rPr>
                <w:rFonts w:hint="eastAsia" w:ascii="宋体" w:hAnsi="宋体"/>
                <w:color w:val="auto"/>
                <w:szCs w:val="21"/>
                <w:highlight w:val="none"/>
              </w:rPr>
              <w:t>第19.2款</w:t>
            </w:r>
          </w:p>
        </w:tc>
        <w:tc>
          <w:tcPr>
            <w:tcW w:w="1022" w:type="pct"/>
            <w:tcBorders>
              <w:top w:val="single" w:color="auto" w:sz="2" w:space="0"/>
              <w:left w:val="single" w:color="auto" w:sz="2" w:space="0"/>
              <w:right w:val="single" w:color="auto" w:sz="2" w:space="0"/>
            </w:tcBorders>
            <w:vAlign w:val="center"/>
          </w:tcPr>
          <w:p w14:paraId="3D858853">
            <w:pPr>
              <w:adjustRightInd w:val="0"/>
              <w:snapToGrid w:val="0"/>
              <w:jc w:val="left"/>
              <w:rPr>
                <w:rFonts w:ascii="宋体" w:hAnsi="宋体"/>
                <w:color w:val="auto"/>
                <w:szCs w:val="21"/>
                <w:highlight w:val="none"/>
              </w:rPr>
            </w:pPr>
            <w:r>
              <w:rPr>
                <w:rFonts w:hint="eastAsia" w:ascii="宋体" w:hAnsi="宋体"/>
                <w:color w:val="auto"/>
                <w:szCs w:val="21"/>
                <w:highlight w:val="none"/>
              </w:rPr>
              <w:t>解决争议的方法</w:t>
            </w:r>
          </w:p>
        </w:tc>
        <w:tc>
          <w:tcPr>
            <w:tcW w:w="3034" w:type="pct"/>
            <w:tcBorders>
              <w:top w:val="single" w:color="auto" w:sz="2" w:space="0"/>
              <w:left w:val="single" w:color="auto" w:sz="2" w:space="0"/>
            </w:tcBorders>
            <w:vAlign w:val="center"/>
          </w:tcPr>
          <w:p w14:paraId="0940B56C">
            <w:pPr>
              <w:autoSpaceDE w:val="0"/>
              <w:autoSpaceDN w:val="0"/>
              <w:adjustRightInd w:val="0"/>
              <w:snapToGrid w:val="0"/>
              <w:spacing w:line="400" w:lineRule="exact"/>
              <w:jc w:val="left"/>
              <w:rPr>
                <w:rFonts w:ascii="宋体" w:hAnsi="宋体" w:cs="宋体"/>
                <w:iCs/>
                <w:color w:val="auto"/>
                <w:szCs w:val="21"/>
                <w:highlight w:val="none"/>
              </w:rPr>
            </w:pPr>
            <w:r>
              <w:rPr>
                <w:rFonts w:hint="eastAsia" w:ascii="宋体" w:hAnsi="宋体" w:cs="宋体"/>
                <w:iCs/>
                <w:color w:val="auto"/>
                <w:szCs w:val="21"/>
                <w:highlight w:val="none"/>
              </w:rPr>
              <w:t>因本合同及合同有关事项发生的争议，按下列第</w:t>
            </w:r>
            <w:r>
              <w:rPr>
                <w:rFonts w:hint="eastAsia" w:ascii="宋体" w:hAnsi="宋体" w:cs="宋体"/>
                <w:iCs/>
                <w:color w:val="auto"/>
                <w:szCs w:val="21"/>
                <w:highlight w:val="none"/>
                <w:u w:val="single"/>
              </w:rPr>
              <w:t xml:space="preserve">  2 </w:t>
            </w:r>
            <w:r>
              <w:rPr>
                <w:rFonts w:hint="eastAsia" w:ascii="宋体" w:hAnsi="宋体" w:cs="宋体"/>
                <w:iCs/>
                <w:color w:val="auto"/>
                <w:szCs w:val="21"/>
                <w:highlight w:val="none"/>
              </w:rPr>
              <w:t>种方式解决：</w:t>
            </w:r>
          </w:p>
          <w:p w14:paraId="20563FD3">
            <w:pPr>
              <w:autoSpaceDE w:val="0"/>
              <w:autoSpaceDN w:val="0"/>
              <w:adjustRightInd w:val="0"/>
              <w:snapToGrid w:val="0"/>
              <w:spacing w:line="400" w:lineRule="exact"/>
              <w:jc w:val="left"/>
              <w:rPr>
                <w:rFonts w:ascii="宋体" w:hAnsi="宋体" w:cs="宋体"/>
                <w:iCs/>
                <w:color w:val="auto"/>
                <w:szCs w:val="21"/>
                <w:highlight w:val="none"/>
              </w:rPr>
            </w:pPr>
            <w:r>
              <w:rPr>
                <w:rFonts w:hint="eastAsia" w:ascii="宋体" w:hAnsi="宋体" w:cs="宋体"/>
                <w:iCs/>
                <w:color w:val="auto"/>
                <w:szCs w:val="21"/>
                <w:highlight w:val="none"/>
              </w:rPr>
              <w:t>（1）向</w:t>
            </w:r>
            <w:r>
              <w:rPr>
                <w:rFonts w:hint="eastAsia" w:ascii="宋体" w:hAnsi="宋体" w:cs="宋体"/>
                <w:iCs/>
                <w:color w:val="auto"/>
                <w:szCs w:val="21"/>
                <w:highlight w:val="none"/>
                <w:u w:val="single"/>
              </w:rPr>
              <w:t xml:space="preserve"> 当地 </w:t>
            </w:r>
            <w:r>
              <w:rPr>
                <w:rFonts w:hint="eastAsia" w:ascii="宋体" w:hAnsi="宋体" w:cs="宋体"/>
                <w:iCs/>
                <w:color w:val="auto"/>
                <w:szCs w:val="21"/>
                <w:highlight w:val="none"/>
              </w:rPr>
              <w:t>仲裁委员会申请仲裁，仲裁地点为</w:t>
            </w:r>
            <w:r>
              <w:rPr>
                <w:rFonts w:hint="eastAsia" w:ascii="宋体" w:hAnsi="宋体" w:cs="宋体"/>
                <w:iCs/>
                <w:color w:val="auto"/>
                <w:szCs w:val="21"/>
                <w:highlight w:val="none"/>
                <w:u w:val="single"/>
              </w:rPr>
              <w:t xml:space="preserve"> 当地 </w:t>
            </w:r>
            <w:r>
              <w:rPr>
                <w:rFonts w:hint="eastAsia" w:ascii="宋体" w:hAnsi="宋体" w:cs="宋体"/>
                <w:iCs/>
                <w:color w:val="auto"/>
                <w:szCs w:val="21"/>
                <w:highlight w:val="none"/>
              </w:rPr>
              <w:t>；</w:t>
            </w:r>
          </w:p>
          <w:p w14:paraId="72CBF9A3">
            <w:pPr>
              <w:adjustRightInd w:val="0"/>
              <w:snapToGrid w:val="0"/>
              <w:jc w:val="left"/>
              <w:rPr>
                <w:rFonts w:ascii="宋体" w:hAnsi="宋体"/>
                <w:color w:val="auto"/>
                <w:szCs w:val="21"/>
                <w:highlight w:val="none"/>
                <w:u w:val="single"/>
              </w:rPr>
            </w:pPr>
            <w:r>
              <w:rPr>
                <w:rFonts w:hint="eastAsia" w:ascii="宋体" w:hAnsi="宋体" w:cs="宋体"/>
                <w:iCs/>
                <w:color w:val="auto"/>
                <w:szCs w:val="21"/>
                <w:highlight w:val="none"/>
              </w:rPr>
              <w:t>（2）向</w:t>
            </w:r>
            <w:r>
              <w:rPr>
                <w:rFonts w:hint="eastAsia" w:ascii="宋体" w:hAnsi="宋体" w:cs="宋体"/>
                <w:iCs/>
                <w:color w:val="auto"/>
                <w:szCs w:val="21"/>
                <w:highlight w:val="none"/>
                <w:u w:val="single"/>
              </w:rPr>
              <w:t xml:space="preserve">  当地 </w:t>
            </w:r>
            <w:r>
              <w:rPr>
                <w:rFonts w:hint="eastAsia" w:ascii="宋体" w:hAnsi="宋体" w:cs="宋体"/>
                <w:iCs/>
                <w:color w:val="auto"/>
                <w:szCs w:val="21"/>
                <w:highlight w:val="none"/>
              </w:rPr>
              <w:t>人民法院起诉。</w:t>
            </w:r>
          </w:p>
        </w:tc>
      </w:tr>
      <w:tr w14:paraId="6943FF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943" w:type="pct"/>
            <w:vAlign w:val="center"/>
          </w:tcPr>
          <w:p w14:paraId="0E6D8CAD">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678886D">
            <w:pPr>
              <w:adjustRightInd w:val="0"/>
              <w:snapToGrid w:val="0"/>
              <w:jc w:val="center"/>
              <w:rPr>
                <w:rFonts w:ascii="宋体" w:hAnsi="宋体"/>
                <w:color w:val="auto"/>
                <w:szCs w:val="21"/>
                <w:highlight w:val="none"/>
              </w:rPr>
            </w:pPr>
            <w:r>
              <w:rPr>
                <w:rFonts w:hint="eastAsia" w:ascii="宋体" w:hAnsi="宋体"/>
                <w:color w:val="auto"/>
                <w:szCs w:val="21"/>
                <w:highlight w:val="none"/>
              </w:rPr>
              <w:t>第23.1款</w:t>
            </w:r>
          </w:p>
        </w:tc>
        <w:tc>
          <w:tcPr>
            <w:tcW w:w="1022" w:type="pct"/>
            <w:vAlign w:val="center"/>
          </w:tcPr>
          <w:p w14:paraId="7E18A868">
            <w:pPr>
              <w:adjustRightInd w:val="0"/>
              <w:snapToGrid w:val="0"/>
              <w:jc w:val="left"/>
              <w:rPr>
                <w:rFonts w:ascii="宋体" w:hAnsi="宋体"/>
                <w:color w:val="auto"/>
                <w:szCs w:val="21"/>
                <w:highlight w:val="none"/>
              </w:rPr>
            </w:pPr>
            <w:r>
              <w:rPr>
                <w:rFonts w:hint="eastAsia" w:ascii="宋体" w:hAnsi="宋体"/>
                <w:bCs/>
                <w:color w:val="auto"/>
                <w:szCs w:val="21"/>
                <w:highlight w:val="none"/>
              </w:rPr>
              <w:t>其他专用条款</w:t>
            </w:r>
          </w:p>
        </w:tc>
        <w:tc>
          <w:tcPr>
            <w:tcW w:w="3034" w:type="pct"/>
            <w:vAlign w:val="center"/>
          </w:tcPr>
          <w:p w14:paraId="07333DE5">
            <w:pPr>
              <w:adjustRightInd w:val="0"/>
              <w:snapToGrid w:val="0"/>
              <w:jc w:val="left"/>
              <w:rPr>
                <w:rFonts w:ascii="宋体" w:hAnsi="宋体"/>
                <w:color w:val="auto"/>
                <w:szCs w:val="21"/>
                <w:highlight w:val="none"/>
              </w:rPr>
            </w:pPr>
            <w:r>
              <w:rPr>
                <w:rFonts w:hint="eastAsia" w:ascii="宋体" w:hAnsi="宋体"/>
                <w:color w:val="auto"/>
                <w:szCs w:val="21"/>
                <w:highlight w:val="none"/>
                <w:lang w:val="en-US" w:eastAsia="zh-CN"/>
              </w:rPr>
              <w:t>/</w:t>
            </w:r>
          </w:p>
        </w:tc>
      </w:tr>
    </w:tbl>
    <w:p w14:paraId="0D2B202B">
      <w:pPr>
        <w:rPr>
          <w:color w:val="auto"/>
          <w:highlight w:val="none"/>
        </w:rPr>
      </w:pPr>
    </w:p>
    <w:p w14:paraId="4758C2ED">
      <w:pPr>
        <w:autoSpaceDE w:val="0"/>
        <w:autoSpaceDN w:val="0"/>
        <w:adjustRightInd w:val="0"/>
        <w:spacing w:line="380" w:lineRule="exact"/>
        <w:jc w:val="center"/>
        <w:textAlignment w:val="bottom"/>
        <w:rPr>
          <w:rFonts w:ascii="宋体" w:hAnsi="宋体" w:cs="宋体"/>
          <w:color w:val="auto"/>
          <w:sz w:val="22"/>
          <w:highlight w:val="none"/>
        </w:rPr>
      </w:pPr>
    </w:p>
    <w:p w14:paraId="7CD8C9AD">
      <w:pPr>
        <w:rPr>
          <w:color w:val="auto"/>
          <w:highlight w:val="none"/>
        </w:rPr>
      </w:pPr>
    </w:p>
    <w:p w14:paraId="0D1C17DA">
      <w:pPr>
        <w:autoSpaceDE w:val="0"/>
        <w:autoSpaceDN w:val="0"/>
        <w:adjustRightInd w:val="0"/>
        <w:spacing w:line="360" w:lineRule="exact"/>
        <w:jc w:val="center"/>
        <w:rPr>
          <w:rFonts w:ascii="宋体"/>
          <w:b/>
          <w:bCs/>
          <w:color w:val="auto"/>
          <w:sz w:val="32"/>
          <w:szCs w:val="32"/>
          <w:highlight w:val="none"/>
          <w:lang w:val="zh-CN"/>
        </w:rPr>
      </w:pPr>
    </w:p>
    <w:p w14:paraId="3FA07B44">
      <w:pPr>
        <w:autoSpaceDE w:val="0"/>
        <w:autoSpaceDN w:val="0"/>
        <w:adjustRightInd w:val="0"/>
        <w:spacing w:line="360" w:lineRule="exact"/>
        <w:jc w:val="center"/>
        <w:rPr>
          <w:rFonts w:ascii="宋体"/>
          <w:b/>
          <w:bCs/>
          <w:color w:val="auto"/>
          <w:sz w:val="32"/>
          <w:szCs w:val="32"/>
          <w:highlight w:val="none"/>
          <w:lang w:val="zh-CN"/>
        </w:rPr>
      </w:pPr>
    </w:p>
    <w:p w14:paraId="29C5DC68">
      <w:pPr>
        <w:autoSpaceDE w:val="0"/>
        <w:autoSpaceDN w:val="0"/>
        <w:adjustRightInd w:val="0"/>
        <w:spacing w:line="360" w:lineRule="exact"/>
        <w:jc w:val="center"/>
        <w:rPr>
          <w:rFonts w:hint="eastAsia" w:ascii="宋体"/>
          <w:b/>
          <w:bCs/>
          <w:color w:val="auto"/>
          <w:sz w:val="32"/>
          <w:szCs w:val="32"/>
          <w:highlight w:val="none"/>
          <w:lang w:val="zh-CN"/>
        </w:rPr>
      </w:pPr>
    </w:p>
    <w:p w14:paraId="71B44D30">
      <w:pPr>
        <w:autoSpaceDE w:val="0"/>
        <w:autoSpaceDN w:val="0"/>
        <w:adjustRightInd w:val="0"/>
        <w:spacing w:line="360" w:lineRule="exact"/>
        <w:jc w:val="center"/>
        <w:rPr>
          <w:rFonts w:hint="eastAsia" w:ascii="宋体"/>
          <w:b/>
          <w:bCs/>
          <w:color w:val="auto"/>
          <w:sz w:val="32"/>
          <w:szCs w:val="32"/>
          <w:highlight w:val="none"/>
          <w:lang w:val="zh-CN"/>
        </w:rPr>
      </w:pPr>
    </w:p>
    <w:p w14:paraId="2B95690C">
      <w:pPr>
        <w:autoSpaceDE w:val="0"/>
        <w:autoSpaceDN w:val="0"/>
        <w:adjustRightInd w:val="0"/>
        <w:spacing w:line="360" w:lineRule="exact"/>
        <w:jc w:val="center"/>
        <w:rPr>
          <w:rFonts w:hint="eastAsia" w:ascii="宋体"/>
          <w:b/>
          <w:bCs/>
          <w:color w:val="auto"/>
          <w:sz w:val="32"/>
          <w:szCs w:val="32"/>
          <w:highlight w:val="none"/>
          <w:lang w:val="zh-CN"/>
        </w:rPr>
      </w:pPr>
    </w:p>
    <w:p w14:paraId="6F716C5D">
      <w:pPr>
        <w:autoSpaceDE w:val="0"/>
        <w:autoSpaceDN w:val="0"/>
        <w:adjustRightInd w:val="0"/>
        <w:spacing w:line="360" w:lineRule="exact"/>
        <w:jc w:val="center"/>
        <w:rPr>
          <w:rFonts w:hint="eastAsia" w:ascii="宋体"/>
          <w:b/>
          <w:bCs/>
          <w:color w:val="auto"/>
          <w:sz w:val="32"/>
          <w:szCs w:val="32"/>
          <w:highlight w:val="none"/>
          <w:lang w:val="zh-CN"/>
        </w:rPr>
      </w:pPr>
    </w:p>
    <w:p w14:paraId="1474D74D">
      <w:pPr>
        <w:autoSpaceDE w:val="0"/>
        <w:autoSpaceDN w:val="0"/>
        <w:adjustRightInd w:val="0"/>
        <w:spacing w:line="360" w:lineRule="exact"/>
        <w:jc w:val="center"/>
        <w:rPr>
          <w:rFonts w:hint="eastAsia" w:ascii="宋体"/>
          <w:b/>
          <w:bCs/>
          <w:color w:val="auto"/>
          <w:sz w:val="32"/>
          <w:szCs w:val="32"/>
          <w:highlight w:val="none"/>
          <w:lang w:val="zh-CN"/>
        </w:rPr>
      </w:pPr>
    </w:p>
    <w:p w14:paraId="1D3F4F33">
      <w:pPr>
        <w:autoSpaceDE w:val="0"/>
        <w:autoSpaceDN w:val="0"/>
        <w:adjustRightInd w:val="0"/>
        <w:spacing w:line="360" w:lineRule="exact"/>
        <w:jc w:val="center"/>
        <w:rPr>
          <w:rFonts w:hint="eastAsia" w:ascii="宋体"/>
          <w:b/>
          <w:bCs/>
          <w:color w:val="auto"/>
          <w:sz w:val="32"/>
          <w:szCs w:val="32"/>
          <w:highlight w:val="none"/>
          <w:lang w:val="zh-CN"/>
        </w:rPr>
      </w:pPr>
    </w:p>
    <w:p w14:paraId="1CC2018E">
      <w:pPr>
        <w:autoSpaceDE w:val="0"/>
        <w:autoSpaceDN w:val="0"/>
        <w:adjustRightInd w:val="0"/>
        <w:spacing w:line="380" w:lineRule="exact"/>
        <w:jc w:val="center"/>
        <w:textAlignment w:val="bottom"/>
        <w:rPr>
          <w:rFonts w:hint="eastAsia" w:ascii="宋体" w:hAnsi="宋体" w:eastAsia="宋体" w:cs="宋体"/>
          <w:color w:val="auto"/>
          <w:sz w:val="22"/>
          <w:highlight w:val="none"/>
        </w:rPr>
      </w:pPr>
    </w:p>
    <w:p w14:paraId="7E011F31">
      <w:pPr>
        <w:rPr>
          <w:rFonts w:hint="eastAsia" w:ascii="宋体" w:hAnsi="宋体" w:eastAsia="宋体" w:cs="宋体"/>
          <w:color w:val="auto"/>
          <w:highlight w:val="none"/>
        </w:rPr>
      </w:pPr>
    </w:p>
    <w:p w14:paraId="631F4FB3">
      <w:pPr>
        <w:pStyle w:val="7"/>
        <w:jc w:val="center"/>
        <w:rPr>
          <w:rFonts w:hint="eastAsia" w:ascii="宋体" w:cs="宋体"/>
          <w:b/>
          <w:bCs/>
          <w:color w:val="auto"/>
          <w:sz w:val="32"/>
          <w:szCs w:val="32"/>
          <w:highlight w:val="none"/>
        </w:rPr>
      </w:pPr>
    </w:p>
    <w:p w14:paraId="7B849479">
      <w:pPr>
        <w:pStyle w:val="7"/>
        <w:jc w:val="center"/>
        <w:rPr>
          <w:rFonts w:hint="eastAsia" w:ascii="宋体" w:cs="宋体"/>
          <w:b/>
          <w:bCs/>
          <w:color w:val="auto"/>
          <w:sz w:val="32"/>
          <w:szCs w:val="32"/>
          <w:highlight w:val="none"/>
        </w:rPr>
      </w:pPr>
    </w:p>
    <w:p w14:paraId="67E8BEBB">
      <w:pPr>
        <w:pStyle w:val="7"/>
        <w:jc w:val="center"/>
        <w:rPr>
          <w:rFonts w:hint="eastAsia" w:ascii="宋体" w:cs="宋体"/>
          <w:b/>
          <w:bCs/>
          <w:color w:val="auto"/>
          <w:sz w:val="32"/>
          <w:szCs w:val="32"/>
          <w:highlight w:val="none"/>
        </w:rPr>
      </w:pPr>
    </w:p>
    <w:p w14:paraId="443BE344">
      <w:pPr>
        <w:pStyle w:val="7"/>
        <w:jc w:val="center"/>
        <w:rPr>
          <w:rFonts w:hint="eastAsia" w:ascii="宋体" w:cs="宋体"/>
          <w:b/>
          <w:bCs/>
          <w:color w:val="auto"/>
          <w:sz w:val="32"/>
          <w:szCs w:val="32"/>
          <w:highlight w:val="none"/>
        </w:rPr>
      </w:pPr>
    </w:p>
    <w:p w14:paraId="62C8B2C2">
      <w:pPr>
        <w:pStyle w:val="7"/>
        <w:jc w:val="center"/>
        <w:rPr>
          <w:rFonts w:hint="eastAsia" w:ascii="宋体" w:cs="宋体"/>
          <w:b/>
          <w:bCs/>
          <w:color w:val="auto"/>
          <w:sz w:val="32"/>
          <w:szCs w:val="32"/>
          <w:highlight w:val="none"/>
        </w:rPr>
      </w:pPr>
    </w:p>
    <w:p w14:paraId="04B67B56">
      <w:pPr>
        <w:pStyle w:val="7"/>
        <w:jc w:val="center"/>
        <w:rPr>
          <w:rFonts w:hint="eastAsia" w:ascii="宋体" w:cs="宋体"/>
          <w:b/>
          <w:bCs/>
          <w:color w:val="auto"/>
          <w:sz w:val="32"/>
          <w:szCs w:val="32"/>
          <w:highlight w:val="none"/>
        </w:rPr>
      </w:pPr>
    </w:p>
    <w:p w14:paraId="08A57749">
      <w:pPr>
        <w:pStyle w:val="7"/>
        <w:jc w:val="center"/>
        <w:rPr>
          <w:rFonts w:hint="eastAsia" w:ascii="宋体" w:cs="宋体"/>
          <w:b/>
          <w:bCs/>
          <w:color w:val="auto"/>
          <w:sz w:val="32"/>
          <w:szCs w:val="32"/>
          <w:highlight w:val="none"/>
        </w:rPr>
      </w:pPr>
    </w:p>
    <w:p w14:paraId="3EFF8D31">
      <w:pPr>
        <w:pStyle w:val="7"/>
        <w:jc w:val="center"/>
        <w:rPr>
          <w:rFonts w:hint="eastAsia" w:ascii="宋体" w:cs="宋体"/>
          <w:b/>
          <w:bCs/>
          <w:color w:val="auto"/>
          <w:sz w:val="32"/>
          <w:szCs w:val="32"/>
          <w:highlight w:val="none"/>
        </w:rPr>
      </w:pPr>
    </w:p>
    <w:p w14:paraId="3BAC9316">
      <w:pPr>
        <w:pStyle w:val="7"/>
        <w:jc w:val="center"/>
        <w:rPr>
          <w:rFonts w:hint="eastAsia" w:ascii="宋体" w:cs="宋体"/>
          <w:b/>
          <w:bCs/>
          <w:color w:val="auto"/>
          <w:sz w:val="32"/>
          <w:szCs w:val="32"/>
          <w:highlight w:val="none"/>
        </w:rPr>
      </w:pPr>
    </w:p>
    <w:p w14:paraId="6E4F6133">
      <w:pPr>
        <w:pStyle w:val="7"/>
        <w:jc w:val="center"/>
        <w:rPr>
          <w:rFonts w:hint="eastAsia" w:ascii="宋体" w:cs="宋体"/>
          <w:b/>
          <w:bCs/>
          <w:color w:val="auto"/>
          <w:sz w:val="32"/>
          <w:szCs w:val="32"/>
          <w:highlight w:val="none"/>
        </w:rPr>
      </w:pPr>
    </w:p>
    <w:p w14:paraId="622FE3AF">
      <w:pPr>
        <w:pStyle w:val="7"/>
        <w:jc w:val="center"/>
        <w:rPr>
          <w:rFonts w:hint="eastAsia" w:ascii="宋体" w:cs="宋体"/>
          <w:b/>
          <w:bCs/>
          <w:color w:val="auto"/>
          <w:sz w:val="32"/>
          <w:szCs w:val="32"/>
          <w:highlight w:val="none"/>
        </w:rPr>
      </w:pPr>
    </w:p>
    <w:p w14:paraId="3B25334D">
      <w:pPr>
        <w:pStyle w:val="7"/>
        <w:jc w:val="center"/>
        <w:rPr>
          <w:rFonts w:hint="eastAsia" w:ascii="宋体" w:cs="宋体"/>
          <w:b/>
          <w:bCs/>
          <w:color w:val="auto"/>
          <w:sz w:val="32"/>
          <w:szCs w:val="32"/>
          <w:highlight w:val="none"/>
        </w:rPr>
      </w:pPr>
    </w:p>
    <w:p w14:paraId="2FA23A62">
      <w:pPr>
        <w:pStyle w:val="7"/>
        <w:jc w:val="center"/>
        <w:rPr>
          <w:rFonts w:hint="eastAsia" w:ascii="宋体" w:cs="宋体"/>
          <w:b/>
          <w:bCs/>
          <w:color w:val="auto"/>
          <w:sz w:val="32"/>
          <w:szCs w:val="32"/>
          <w:highlight w:val="none"/>
        </w:rPr>
      </w:pPr>
      <w:r>
        <w:rPr>
          <w:rFonts w:hint="eastAsia" w:ascii="宋体" w:cs="宋体"/>
          <w:b/>
          <w:bCs/>
          <w:color w:val="auto"/>
          <w:sz w:val="32"/>
          <w:szCs w:val="32"/>
          <w:highlight w:val="none"/>
        </w:rPr>
        <w:t>第六部分、附件-投标文件格式</w:t>
      </w:r>
      <w:bookmarkEnd w:id="65"/>
    </w:p>
    <w:p w14:paraId="316806BC">
      <w:pPr>
        <w:autoSpaceDE w:val="0"/>
        <w:autoSpaceDN w:val="0"/>
        <w:adjustRightInd w:val="0"/>
        <w:spacing w:line="360" w:lineRule="exact"/>
        <w:rPr>
          <w:rFonts w:hint="eastAsia" w:ascii="宋体" w:cs="宋体"/>
          <w:color w:val="auto"/>
          <w:sz w:val="30"/>
          <w:highlight w:val="none"/>
          <w:lang w:val="zh-CN"/>
        </w:rPr>
      </w:pPr>
    </w:p>
    <w:p w14:paraId="72DDC4D1">
      <w:pPr>
        <w:autoSpaceDE w:val="0"/>
        <w:autoSpaceDN w:val="0"/>
        <w:adjustRightInd w:val="0"/>
        <w:spacing w:line="360" w:lineRule="exact"/>
        <w:rPr>
          <w:rFonts w:hint="eastAsia" w:ascii="宋体" w:cs="宋体"/>
          <w:b/>
          <w:bCs/>
          <w:color w:val="auto"/>
          <w:sz w:val="32"/>
          <w:szCs w:val="32"/>
          <w:highlight w:val="none"/>
        </w:rPr>
      </w:pPr>
      <w:r>
        <w:rPr>
          <w:rFonts w:hint="eastAsia" w:ascii="宋体" w:cs="宋体"/>
          <w:b/>
          <w:bCs/>
          <w:color w:val="auto"/>
          <w:sz w:val="32"/>
          <w:szCs w:val="32"/>
          <w:highlight w:val="none"/>
          <w:lang w:val="zh-CN"/>
        </w:rPr>
        <w:t>附件一</w:t>
      </w:r>
    </w:p>
    <w:p w14:paraId="0D79826B">
      <w:pPr>
        <w:autoSpaceDE w:val="0"/>
        <w:autoSpaceDN w:val="0"/>
        <w:adjustRightInd w:val="0"/>
        <w:spacing w:line="360" w:lineRule="atLeast"/>
        <w:jc w:val="center"/>
        <w:textAlignment w:val="baseline"/>
        <w:rPr>
          <w:rFonts w:hint="eastAsia" w:ascii="宋体" w:cs="宋体"/>
          <w:b/>
          <w:bCs/>
          <w:color w:val="auto"/>
          <w:sz w:val="32"/>
          <w:szCs w:val="32"/>
          <w:highlight w:val="none"/>
          <w:lang w:val="zh-CN"/>
        </w:rPr>
      </w:pPr>
      <w:r>
        <w:rPr>
          <w:rFonts w:hint="eastAsia" w:ascii="宋体" w:cs="宋体"/>
          <w:b/>
          <w:bCs/>
          <w:color w:val="auto"/>
          <w:sz w:val="32"/>
          <w:szCs w:val="32"/>
          <w:highlight w:val="none"/>
        </w:rPr>
        <w:t>开标（报价）一览表</w:t>
      </w:r>
    </w:p>
    <w:p w14:paraId="057D67A7">
      <w:pPr>
        <w:autoSpaceDE w:val="0"/>
        <w:autoSpaceDN w:val="0"/>
        <w:adjustRightInd w:val="0"/>
        <w:spacing w:line="400" w:lineRule="exact"/>
        <w:rPr>
          <w:rFonts w:hint="eastAsia" w:ascii="宋体" w:eastAsia="宋体" w:cs="宋体"/>
          <w:color w:val="auto"/>
          <w:sz w:val="22"/>
          <w:highlight w:val="none"/>
          <w:lang w:val="zh-CN" w:eastAsia="zh-CN"/>
        </w:rPr>
      </w:pPr>
      <w:r>
        <w:rPr>
          <w:rFonts w:hint="eastAsia" w:ascii="宋体" w:cs="宋体"/>
          <w:color w:val="auto"/>
          <w:sz w:val="22"/>
          <w:highlight w:val="none"/>
        </w:rPr>
        <w:t>项目名称</w:t>
      </w:r>
      <w:r>
        <w:rPr>
          <w:rFonts w:hint="eastAsia" w:ascii="宋体" w:cs="宋体"/>
          <w:color w:val="auto"/>
          <w:sz w:val="22"/>
          <w:highlight w:val="none"/>
          <w:lang w:val="zh-CN"/>
        </w:rPr>
        <w:t>：</w:t>
      </w:r>
      <w:r>
        <w:rPr>
          <w:rFonts w:hint="eastAsia" w:ascii="宋体" w:cs="宋体"/>
          <w:color w:val="auto"/>
          <w:sz w:val="22"/>
          <w:highlight w:val="none"/>
          <w:u w:val="single"/>
          <w:lang w:eastAsia="zh-CN"/>
        </w:rPr>
        <w:t>执法记录仪、警务通采购</w:t>
      </w:r>
    </w:p>
    <w:p w14:paraId="2D1816F9">
      <w:pPr>
        <w:autoSpaceDE w:val="0"/>
        <w:autoSpaceDN w:val="0"/>
        <w:adjustRightInd w:val="0"/>
        <w:spacing w:line="400" w:lineRule="exact"/>
        <w:rPr>
          <w:rFonts w:hint="eastAsia" w:ascii="宋体" w:eastAsia="宋体" w:cs="宋体"/>
          <w:color w:val="auto"/>
          <w:sz w:val="22"/>
          <w:highlight w:val="none"/>
          <w:lang w:val="zh-CN" w:eastAsia="zh-CN"/>
        </w:rPr>
      </w:pPr>
      <w:r>
        <w:rPr>
          <w:rFonts w:hint="eastAsia" w:ascii="宋体" w:cs="宋体"/>
          <w:color w:val="auto"/>
          <w:sz w:val="22"/>
          <w:highlight w:val="none"/>
          <w:lang w:val="zh-CN"/>
        </w:rPr>
        <w:t>采购编号：</w:t>
      </w:r>
      <w:r>
        <w:rPr>
          <w:rFonts w:hint="eastAsia" w:ascii="宋体" w:cs="宋体"/>
          <w:color w:val="auto"/>
          <w:sz w:val="22"/>
          <w:highlight w:val="none"/>
          <w:u w:val="single"/>
          <w:lang w:eastAsia="zh-CN"/>
        </w:rPr>
        <w:t>TSCG202503015</w:t>
      </w:r>
    </w:p>
    <w:p w14:paraId="65520349">
      <w:pPr>
        <w:autoSpaceDE w:val="0"/>
        <w:autoSpaceDN w:val="0"/>
        <w:adjustRightInd w:val="0"/>
        <w:spacing w:line="400" w:lineRule="exact"/>
        <w:rPr>
          <w:rFonts w:hint="eastAsia" w:ascii="宋体" w:cs="宋体"/>
          <w:color w:val="auto"/>
          <w:sz w:val="22"/>
          <w:highlight w:val="none"/>
          <w:u w:val="single"/>
        </w:rPr>
      </w:pPr>
      <w:r>
        <w:rPr>
          <w:rFonts w:hint="eastAsia" w:ascii="宋体" w:cs="宋体"/>
          <w:color w:val="auto"/>
          <w:sz w:val="22"/>
          <w:highlight w:val="none"/>
        </w:rPr>
        <w:t>价格单位：</w:t>
      </w:r>
      <w:r>
        <w:rPr>
          <w:rFonts w:hint="eastAsia" w:ascii="宋体" w:cs="宋体"/>
          <w:color w:val="auto"/>
          <w:sz w:val="22"/>
          <w:highlight w:val="none"/>
          <w:u w:val="single"/>
        </w:rPr>
        <w:t>元人民币</w:t>
      </w:r>
    </w:p>
    <w:tbl>
      <w:tblPr>
        <w:tblStyle w:val="34"/>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663"/>
        <w:gridCol w:w="5022"/>
        <w:gridCol w:w="1866"/>
      </w:tblGrid>
      <w:tr w14:paraId="1A4D6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870" w:type="dxa"/>
            <w:noWrap w:val="0"/>
            <w:vAlign w:val="center"/>
          </w:tcPr>
          <w:p w14:paraId="787C2AD5">
            <w:pPr>
              <w:pStyle w:val="18"/>
              <w:jc w:val="center"/>
              <w:rPr>
                <w:rFonts w:hint="eastAsia" w:cs="宋体"/>
                <w:b/>
                <w:bCs/>
                <w:color w:val="auto"/>
                <w:kern w:val="2"/>
                <w:sz w:val="22"/>
                <w:szCs w:val="22"/>
                <w:highlight w:val="none"/>
              </w:rPr>
            </w:pPr>
            <w:r>
              <w:rPr>
                <w:rFonts w:hint="eastAsia" w:cs="宋体"/>
                <w:b/>
                <w:bCs/>
                <w:color w:val="auto"/>
                <w:kern w:val="2"/>
                <w:sz w:val="22"/>
                <w:szCs w:val="22"/>
                <w:highlight w:val="none"/>
              </w:rPr>
              <w:t>标项</w:t>
            </w:r>
          </w:p>
        </w:tc>
        <w:tc>
          <w:tcPr>
            <w:tcW w:w="1663" w:type="dxa"/>
            <w:tcBorders>
              <w:right w:val="single" w:color="000000" w:sz="4" w:space="0"/>
            </w:tcBorders>
            <w:noWrap w:val="0"/>
            <w:vAlign w:val="center"/>
          </w:tcPr>
          <w:p w14:paraId="390E6241">
            <w:pPr>
              <w:pStyle w:val="18"/>
              <w:jc w:val="center"/>
              <w:rPr>
                <w:rFonts w:hint="eastAsia" w:cs="宋体"/>
                <w:b/>
                <w:bCs/>
                <w:color w:val="auto"/>
                <w:kern w:val="2"/>
                <w:sz w:val="22"/>
                <w:szCs w:val="22"/>
                <w:highlight w:val="none"/>
              </w:rPr>
            </w:pPr>
            <w:r>
              <w:rPr>
                <w:rFonts w:hint="eastAsia" w:cs="宋体"/>
                <w:b/>
                <w:bCs/>
                <w:color w:val="auto"/>
                <w:kern w:val="2"/>
                <w:sz w:val="22"/>
                <w:szCs w:val="22"/>
                <w:highlight w:val="none"/>
              </w:rPr>
              <w:t>标项名称</w:t>
            </w:r>
          </w:p>
        </w:tc>
        <w:tc>
          <w:tcPr>
            <w:tcW w:w="5022" w:type="dxa"/>
            <w:tcBorders>
              <w:left w:val="single" w:color="000000" w:sz="4" w:space="0"/>
            </w:tcBorders>
            <w:noWrap w:val="0"/>
            <w:vAlign w:val="center"/>
          </w:tcPr>
          <w:p w14:paraId="6525DB40">
            <w:pPr>
              <w:pStyle w:val="18"/>
              <w:jc w:val="center"/>
              <w:rPr>
                <w:rFonts w:hint="eastAsia" w:cs="宋体"/>
                <w:b/>
                <w:bCs/>
                <w:color w:val="auto"/>
                <w:kern w:val="2"/>
                <w:sz w:val="22"/>
                <w:szCs w:val="22"/>
                <w:highlight w:val="none"/>
              </w:rPr>
            </w:pPr>
            <w:r>
              <w:rPr>
                <w:rFonts w:hint="eastAsia" w:cs="宋体"/>
                <w:b/>
                <w:bCs/>
                <w:color w:val="auto"/>
                <w:kern w:val="2"/>
                <w:sz w:val="22"/>
                <w:szCs w:val="22"/>
                <w:highlight w:val="none"/>
              </w:rPr>
              <w:t>投标报价</w:t>
            </w:r>
          </w:p>
        </w:tc>
        <w:tc>
          <w:tcPr>
            <w:tcW w:w="1866" w:type="dxa"/>
            <w:noWrap w:val="0"/>
            <w:vAlign w:val="center"/>
          </w:tcPr>
          <w:p w14:paraId="66FA66A2">
            <w:pPr>
              <w:pStyle w:val="18"/>
              <w:jc w:val="center"/>
              <w:rPr>
                <w:rFonts w:hint="eastAsia" w:cs="宋体"/>
                <w:b/>
                <w:bCs/>
                <w:color w:val="auto"/>
                <w:kern w:val="2"/>
                <w:sz w:val="22"/>
                <w:szCs w:val="22"/>
                <w:highlight w:val="none"/>
              </w:rPr>
            </w:pPr>
          </w:p>
          <w:p w14:paraId="170A5F7B">
            <w:pPr>
              <w:pStyle w:val="18"/>
              <w:jc w:val="center"/>
              <w:rPr>
                <w:rFonts w:hint="eastAsia" w:cs="宋体"/>
                <w:b/>
                <w:bCs/>
                <w:color w:val="auto"/>
                <w:kern w:val="2"/>
                <w:sz w:val="22"/>
                <w:szCs w:val="22"/>
                <w:highlight w:val="none"/>
              </w:rPr>
            </w:pPr>
            <w:r>
              <w:rPr>
                <w:rFonts w:hint="eastAsia" w:cs="宋体"/>
                <w:b/>
                <w:bCs/>
                <w:color w:val="auto"/>
                <w:kern w:val="2"/>
                <w:sz w:val="22"/>
                <w:szCs w:val="22"/>
                <w:highlight w:val="none"/>
              </w:rPr>
              <w:t>最高限价</w:t>
            </w:r>
          </w:p>
        </w:tc>
      </w:tr>
      <w:tr w14:paraId="71320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84" w:hRule="atLeast"/>
        </w:trPr>
        <w:tc>
          <w:tcPr>
            <w:tcW w:w="870" w:type="dxa"/>
            <w:noWrap w:val="0"/>
            <w:vAlign w:val="center"/>
          </w:tcPr>
          <w:p w14:paraId="06256F21">
            <w:pPr>
              <w:pStyle w:val="18"/>
              <w:spacing w:line="440" w:lineRule="atLeast"/>
              <w:jc w:val="center"/>
              <w:rPr>
                <w:rFonts w:hint="eastAsia" w:cs="宋体"/>
                <w:color w:val="auto"/>
                <w:kern w:val="2"/>
                <w:sz w:val="22"/>
                <w:szCs w:val="22"/>
                <w:highlight w:val="none"/>
              </w:rPr>
            </w:pPr>
            <w:r>
              <w:rPr>
                <w:rFonts w:hint="eastAsia" w:cs="宋体"/>
                <w:color w:val="auto"/>
                <w:kern w:val="2"/>
                <w:sz w:val="22"/>
                <w:szCs w:val="22"/>
                <w:highlight w:val="none"/>
              </w:rPr>
              <w:t>1</w:t>
            </w:r>
          </w:p>
        </w:tc>
        <w:tc>
          <w:tcPr>
            <w:tcW w:w="1663" w:type="dxa"/>
            <w:tcBorders>
              <w:right w:val="single" w:color="000000" w:sz="4" w:space="0"/>
            </w:tcBorders>
            <w:noWrap w:val="0"/>
            <w:vAlign w:val="center"/>
          </w:tcPr>
          <w:p w14:paraId="5B873F0A">
            <w:pPr>
              <w:pStyle w:val="18"/>
              <w:spacing w:line="440" w:lineRule="atLeast"/>
              <w:jc w:val="center"/>
              <w:rPr>
                <w:rFonts w:hint="eastAsia" w:eastAsia="宋体" w:cs="宋体"/>
                <w:color w:val="auto"/>
                <w:kern w:val="2"/>
                <w:sz w:val="22"/>
                <w:szCs w:val="22"/>
                <w:highlight w:val="none"/>
                <w:lang w:eastAsia="zh-CN"/>
              </w:rPr>
            </w:pPr>
            <w:r>
              <w:rPr>
                <w:rFonts w:hint="eastAsia" w:cs="宋体"/>
                <w:bCs/>
                <w:color w:val="auto"/>
                <w:sz w:val="22"/>
                <w:highlight w:val="none"/>
                <w:lang w:eastAsia="zh-CN"/>
              </w:rPr>
              <w:t>执法记录仪、警务通采购</w:t>
            </w:r>
          </w:p>
        </w:tc>
        <w:tc>
          <w:tcPr>
            <w:tcW w:w="5022" w:type="dxa"/>
            <w:tcBorders>
              <w:left w:val="single" w:color="000000" w:sz="4" w:space="0"/>
            </w:tcBorders>
            <w:noWrap w:val="0"/>
            <w:vAlign w:val="center"/>
          </w:tcPr>
          <w:p w14:paraId="6B02F2BE">
            <w:pPr>
              <w:pStyle w:val="18"/>
              <w:spacing w:line="440" w:lineRule="atLeast"/>
              <w:ind w:firstLine="446" w:firstLineChars="200"/>
              <w:rPr>
                <w:rFonts w:hint="eastAsia" w:cs="宋体"/>
                <w:color w:val="auto"/>
                <w:kern w:val="2"/>
                <w:sz w:val="22"/>
                <w:szCs w:val="22"/>
                <w:highlight w:val="none"/>
                <w:u w:val="single"/>
              </w:rPr>
            </w:pPr>
            <w:r>
              <w:rPr>
                <w:rFonts w:hint="eastAsia" w:cs="宋体"/>
                <w:color w:val="auto"/>
                <w:kern w:val="2"/>
                <w:sz w:val="22"/>
                <w:szCs w:val="22"/>
                <w:highlight w:val="none"/>
                <w:u w:val="single"/>
              </w:rPr>
              <w:t xml:space="preserve">大写：                  </w:t>
            </w:r>
          </w:p>
          <w:p w14:paraId="09582117">
            <w:pPr>
              <w:pStyle w:val="18"/>
              <w:spacing w:line="440" w:lineRule="atLeast"/>
              <w:ind w:firstLine="892" w:firstLineChars="400"/>
              <w:rPr>
                <w:rFonts w:hint="eastAsia" w:cs="宋体"/>
                <w:color w:val="auto"/>
                <w:kern w:val="2"/>
                <w:sz w:val="22"/>
                <w:szCs w:val="22"/>
                <w:highlight w:val="none"/>
                <w:u w:val="single"/>
              </w:rPr>
            </w:pPr>
            <w:r>
              <w:rPr>
                <w:rFonts w:hint="eastAsia" w:cs="宋体"/>
                <w:color w:val="auto"/>
                <w:kern w:val="2"/>
                <w:sz w:val="22"/>
                <w:szCs w:val="22"/>
                <w:highlight w:val="none"/>
                <w:u w:val="single"/>
              </w:rPr>
              <w:t xml:space="preserve">小写：                </w:t>
            </w:r>
          </w:p>
        </w:tc>
        <w:tc>
          <w:tcPr>
            <w:tcW w:w="1866" w:type="dxa"/>
            <w:noWrap w:val="0"/>
            <w:vAlign w:val="center"/>
          </w:tcPr>
          <w:p w14:paraId="02B22E0D">
            <w:pPr>
              <w:pStyle w:val="18"/>
              <w:ind w:firstLine="243" w:firstLineChars="100"/>
              <w:jc w:val="center"/>
              <w:rPr>
                <w:rFonts w:cs="宋体"/>
                <w:color w:val="auto"/>
                <w:kern w:val="2"/>
                <w:sz w:val="22"/>
                <w:szCs w:val="22"/>
                <w:highlight w:val="none"/>
              </w:rPr>
            </w:pPr>
            <w:r>
              <w:rPr>
                <w:rFonts w:hint="eastAsia" w:hAnsi="宋体" w:cs="宋体"/>
                <w:color w:val="auto"/>
                <w:sz w:val="24"/>
                <w:szCs w:val="24"/>
                <w:highlight w:val="none"/>
                <w:lang w:val="en-US" w:eastAsia="zh-CN"/>
              </w:rPr>
              <w:t>723600</w:t>
            </w:r>
          </w:p>
        </w:tc>
      </w:tr>
    </w:tbl>
    <w:p w14:paraId="7F72029E">
      <w:pPr>
        <w:pStyle w:val="18"/>
        <w:spacing w:line="440" w:lineRule="atLeast"/>
        <w:rPr>
          <w:rFonts w:hint="eastAsia" w:cs="宋体"/>
          <w:color w:val="auto"/>
          <w:sz w:val="22"/>
          <w:highlight w:val="none"/>
        </w:rPr>
      </w:pPr>
    </w:p>
    <w:p w14:paraId="4C11DE1A">
      <w:pPr>
        <w:autoSpaceDE w:val="0"/>
        <w:autoSpaceDN w:val="0"/>
        <w:spacing w:line="360" w:lineRule="auto"/>
        <w:rPr>
          <w:rFonts w:hint="eastAsia" w:ascii="宋体" w:cs="宋体"/>
          <w:color w:val="auto"/>
          <w:sz w:val="22"/>
          <w:highlight w:val="none"/>
        </w:rPr>
      </w:pPr>
      <w:r>
        <w:rPr>
          <w:rFonts w:hint="eastAsia" w:ascii="宋体" w:cs="宋体"/>
          <w:color w:val="auto"/>
          <w:sz w:val="22"/>
          <w:highlight w:val="none"/>
        </w:rPr>
        <w:t>1、▲本项目采用总价方式报价，供应商填写所投标项，未投标项可空着。</w:t>
      </w:r>
    </w:p>
    <w:p w14:paraId="40FFE34A">
      <w:pPr>
        <w:autoSpaceDE w:val="0"/>
        <w:autoSpaceDN w:val="0"/>
        <w:spacing w:line="360" w:lineRule="auto"/>
        <w:rPr>
          <w:rFonts w:hint="eastAsia" w:ascii="宋体" w:cs="宋体"/>
          <w:color w:val="auto"/>
          <w:sz w:val="22"/>
          <w:highlight w:val="none"/>
        </w:rPr>
      </w:pPr>
      <w:r>
        <w:rPr>
          <w:rFonts w:hint="eastAsia" w:ascii="宋体" w:cs="宋体"/>
          <w:color w:val="auto"/>
          <w:sz w:val="22"/>
          <w:highlight w:val="none"/>
        </w:rPr>
        <w:t>2、▲开标（报价）一览表中投标价为符合竞争性磋商文件要求的投标报价。</w:t>
      </w:r>
    </w:p>
    <w:p w14:paraId="780F3CB3">
      <w:pPr>
        <w:autoSpaceDE w:val="0"/>
        <w:autoSpaceDN w:val="0"/>
        <w:spacing w:line="360" w:lineRule="auto"/>
        <w:rPr>
          <w:rFonts w:hint="eastAsia" w:ascii="宋体" w:cs="宋体"/>
          <w:b/>
          <w:bCs/>
          <w:color w:val="auto"/>
          <w:sz w:val="22"/>
          <w:highlight w:val="none"/>
        </w:rPr>
      </w:pPr>
      <w:r>
        <w:rPr>
          <w:rFonts w:hint="eastAsia" w:ascii="宋体" w:cs="宋体"/>
          <w:color w:val="auto"/>
          <w:sz w:val="22"/>
          <w:highlight w:val="none"/>
        </w:rPr>
        <w:t>3、▲不提供此表格的将视为没有实质性响应竞争性磋商文件。</w:t>
      </w:r>
    </w:p>
    <w:p w14:paraId="7DE0AE79">
      <w:pPr>
        <w:pStyle w:val="18"/>
        <w:spacing w:line="440" w:lineRule="atLeast"/>
        <w:rPr>
          <w:rFonts w:hint="eastAsia" w:cs="宋体"/>
          <w:b/>
          <w:bCs/>
          <w:color w:val="auto"/>
          <w:sz w:val="22"/>
          <w:highlight w:val="none"/>
        </w:rPr>
      </w:pPr>
      <w:r>
        <w:rPr>
          <w:rFonts w:hint="eastAsia" w:cs="宋体"/>
          <w:color w:val="auto"/>
          <w:sz w:val="22"/>
          <w:highlight w:val="none"/>
        </w:rPr>
        <w:t>供应商全称：（盖章）</w:t>
      </w:r>
    </w:p>
    <w:p w14:paraId="0845231D">
      <w:pPr>
        <w:pStyle w:val="18"/>
        <w:spacing w:line="440" w:lineRule="atLeast"/>
        <w:rPr>
          <w:rFonts w:hint="eastAsia" w:cs="宋体"/>
          <w:b/>
          <w:bCs/>
          <w:color w:val="auto"/>
          <w:sz w:val="22"/>
          <w:highlight w:val="none"/>
          <w:lang w:val="zh-CN"/>
        </w:rPr>
      </w:pPr>
      <w:r>
        <w:rPr>
          <w:rFonts w:hint="eastAsia" w:cs="宋体"/>
          <w:color w:val="auto"/>
          <w:sz w:val="22"/>
          <w:highlight w:val="none"/>
        </w:rPr>
        <w:t>法定代表人（签字或盖章）或</w:t>
      </w:r>
      <w:r>
        <w:rPr>
          <w:rFonts w:hint="eastAsia" w:cs="宋体"/>
          <w:color w:val="auto"/>
          <w:sz w:val="22"/>
          <w:highlight w:val="none"/>
          <w:lang w:val="zh-CN"/>
        </w:rPr>
        <w:t>授权代表（签字）：</w:t>
      </w:r>
    </w:p>
    <w:p w14:paraId="544135ED">
      <w:pPr>
        <w:pStyle w:val="18"/>
        <w:spacing w:line="440" w:lineRule="atLeast"/>
        <w:rPr>
          <w:rFonts w:hint="eastAsia" w:cs="宋体"/>
          <w:b/>
          <w:bCs/>
          <w:color w:val="auto"/>
          <w:sz w:val="22"/>
          <w:highlight w:val="none"/>
        </w:rPr>
      </w:pPr>
      <w:r>
        <w:rPr>
          <w:rFonts w:hint="eastAsia" w:cs="宋体"/>
          <w:color w:val="auto"/>
          <w:sz w:val="22"/>
          <w:highlight w:val="none"/>
        </w:rPr>
        <w:t>日期：</w:t>
      </w:r>
    </w:p>
    <w:p w14:paraId="5074C0ED">
      <w:pPr>
        <w:spacing w:line="360" w:lineRule="exact"/>
        <w:jc w:val="left"/>
        <w:rPr>
          <w:rFonts w:hint="eastAsia" w:ascii="宋体" w:cs="宋体"/>
          <w:color w:val="auto"/>
          <w:sz w:val="22"/>
          <w:highlight w:val="none"/>
          <w:lang w:val="zh-CN"/>
        </w:rPr>
      </w:pPr>
      <w:bookmarkStart w:id="70" w:name="_Toc31481_WPSOffice_Level2"/>
    </w:p>
    <w:p w14:paraId="09ADA92D">
      <w:pPr>
        <w:pStyle w:val="15"/>
        <w:rPr>
          <w:rFonts w:hint="eastAsia" w:ascii="宋体" w:cs="宋体"/>
          <w:color w:val="auto"/>
          <w:sz w:val="22"/>
          <w:highlight w:val="none"/>
          <w:lang w:val="zh-CN"/>
        </w:rPr>
      </w:pPr>
    </w:p>
    <w:p w14:paraId="2D244E4C">
      <w:pPr>
        <w:pStyle w:val="15"/>
        <w:rPr>
          <w:rFonts w:hint="eastAsia" w:ascii="宋体" w:cs="宋体"/>
          <w:color w:val="auto"/>
          <w:sz w:val="22"/>
          <w:highlight w:val="none"/>
          <w:lang w:val="zh-CN"/>
        </w:rPr>
      </w:pPr>
    </w:p>
    <w:p w14:paraId="097F7E83">
      <w:pPr>
        <w:pStyle w:val="14"/>
        <w:rPr>
          <w:rFonts w:hint="eastAsia" w:ascii="宋体" w:cs="宋体"/>
          <w:b/>
          <w:bCs/>
          <w:color w:val="auto"/>
          <w:sz w:val="32"/>
          <w:szCs w:val="32"/>
          <w:highlight w:val="none"/>
        </w:rPr>
      </w:pPr>
    </w:p>
    <w:p w14:paraId="72A9888C">
      <w:pPr>
        <w:pStyle w:val="14"/>
        <w:rPr>
          <w:rFonts w:hint="eastAsia" w:ascii="宋体" w:cs="宋体"/>
          <w:b/>
          <w:bCs/>
          <w:color w:val="auto"/>
          <w:sz w:val="32"/>
          <w:szCs w:val="32"/>
          <w:highlight w:val="none"/>
        </w:rPr>
      </w:pPr>
    </w:p>
    <w:p w14:paraId="2D47A617">
      <w:pPr>
        <w:pStyle w:val="14"/>
        <w:rPr>
          <w:rFonts w:hint="eastAsia" w:ascii="宋体" w:cs="宋体"/>
          <w:b/>
          <w:bCs/>
          <w:color w:val="auto"/>
          <w:sz w:val="32"/>
          <w:szCs w:val="32"/>
          <w:highlight w:val="none"/>
        </w:rPr>
      </w:pPr>
    </w:p>
    <w:p w14:paraId="52D88D55">
      <w:pPr>
        <w:pStyle w:val="14"/>
        <w:rPr>
          <w:rFonts w:hint="eastAsia" w:ascii="宋体" w:cs="宋体"/>
          <w:b/>
          <w:bCs/>
          <w:color w:val="auto"/>
          <w:sz w:val="32"/>
          <w:szCs w:val="32"/>
          <w:highlight w:val="none"/>
        </w:rPr>
      </w:pPr>
    </w:p>
    <w:p w14:paraId="7850DE03">
      <w:pPr>
        <w:pStyle w:val="14"/>
        <w:rPr>
          <w:rFonts w:hint="eastAsia" w:ascii="宋体" w:cs="宋体"/>
          <w:b/>
          <w:bCs/>
          <w:color w:val="auto"/>
          <w:sz w:val="32"/>
          <w:szCs w:val="32"/>
          <w:highlight w:val="none"/>
        </w:rPr>
      </w:pPr>
      <w:r>
        <w:rPr>
          <w:rFonts w:hint="eastAsia" w:ascii="宋体" w:cs="宋体"/>
          <w:b/>
          <w:bCs/>
          <w:color w:val="auto"/>
          <w:sz w:val="32"/>
          <w:szCs w:val="32"/>
          <w:highlight w:val="none"/>
        </w:rPr>
        <w:t>附件二</w:t>
      </w:r>
    </w:p>
    <w:p w14:paraId="517D07C5">
      <w:pPr>
        <w:autoSpaceDE w:val="0"/>
        <w:autoSpaceDN w:val="0"/>
        <w:adjustRightInd w:val="0"/>
        <w:spacing w:line="400" w:lineRule="exact"/>
        <w:jc w:val="center"/>
        <w:rPr>
          <w:rFonts w:hint="eastAsia" w:ascii="宋体" w:cs="宋体"/>
          <w:b/>
          <w:bCs/>
          <w:color w:val="auto"/>
          <w:sz w:val="22"/>
          <w:highlight w:val="none"/>
        </w:rPr>
      </w:pPr>
      <w:r>
        <w:rPr>
          <w:rFonts w:hint="eastAsia" w:ascii="宋体" w:cs="宋体"/>
          <w:b/>
          <w:bCs/>
          <w:color w:val="auto"/>
          <w:sz w:val="32"/>
          <w:szCs w:val="32"/>
          <w:highlight w:val="none"/>
        </w:rPr>
        <w:t>投标分项报价表</w:t>
      </w:r>
    </w:p>
    <w:p w14:paraId="5D2B48C5">
      <w:pPr>
        <w:autoSpaceDE w:val="0"/>
        <w:autoSpaceDN w:val="0"/>
        <w:adjustRightInd w:val="0"/>
        <w:spacing w:line="400" w:lineRule="exact"/>
        <w:rPr>
          <w:rFonts w:hint="eastAsia" w:ascii="宋体" w:cs="宋体"/>
          <w:color w:val="auto"/>
          <w:sz w:val="22"/>
          <w:highlight w:val="none"/>
          <w:lang w:val="zh-CN"/>
        </w:rPr>
      </w:pPr>
      <w:r>
        <w:rPr>
          <w:rFonts w:hint="eastAsia" w:ascii="宋体" w:cs="宋体"/>
          <w:color w:val="auto"/>
          <w:sz w:val="22"/>
          <w:highlight w:val="none"/>
        </w:rPr>
        <w:t>项目名称</w:t>
      </w:r>
      <w:r>
        <w:rPr>
          <w:rFonts w:hint="eastAsia" w:ascii="宋体" w:cs="宋体"/>
          <w:color w:val="auto"/>
          <w:sz w:val="22"/>
          <w:highlight w:val="none"/>
          <w:lang w:val="zh-CN"/>
        </w:rPr>
        <w:t>：</w:t>
      </w:r>
      <w:r>
        <w:rPr>
          <w:rFonts w:hint="eastAsia" w:ascii="宋体" w:cs="宋体"/>
          <w:color w:val="auto"/>
          <w:sz w:val="22"/>
          <w:highlight w:val="none"/>
          <w:u w:val="single"/>
          <w:lang w:eastAsia="zh-CN"/>
        </w:rPr>
        <w:t>执法记录仪、警务通采购</w:t>
      </w:r>
      <w:r>
        <w:rPr>
          <w:rFonts w:hint="eastAsia" w:ascii="宋体" w:cs="宋体"/>
          <w:color w:val="auto"/>
          <w:sz w:val="22"/>
          <w:highlight w:val="none"/>
          <w:u w:val="single"/>
          <w:lang w:val="zh-CN"/>
        </w:rPr>
        <w:t xml:space="preserve"> </w:t>
      </w:r>
      <w:r>
        <w:rPr>
          <w:rFonts w:hint="eastAsia" w:ascii="宋体" w:cs="宋体"/>
          <w:color w:val="auto"/>
          <w:sz w:val="22"/>
          <w:highlight w:val="none"/>
          <w:lang w:val="zh-CN"/>
        </w:rPr>
        <w:t xml:space="preserve">          </w:t>
      </w:r>
    </w:p>
    <w:p w14:paraId="3F56072E">
      <w:pPr>
        <w:autoSpaceDE w:val="0"/>
        <w:autoSpaceDN w:val="0"/>
        <w:adjustRightInd w:val="0"/>
        <w:spacing w:line="400" w:lineRule="exact"/>
        <w:rPr>
          <w:rFonts w:hint="eastAsia" w:ascii="宋体" w:cs="宋体"/>
          <w:color w:val="auto"/>
          <w:sz w:val="22"/>
          <w:highlight w:val="none"/>
          <w:lang w:val="zh-CN"/>
        </w:rPr>
      </w:pPr>
      <w:r>
        <w:rPr>
          <w:rFonts w:hint="eastAsia" w:ascii="宋体" w:cs="宋体"/>
          <w:color w:val="auto"/>
          <w:sz w:val="22"/>
          <w:highlight w:val="none"/>
          <w:lang w:val="zh-CN"/>
        </w:rPr>
        <w:t>招标编号：</w:t>
      </w:r>
      <w:r>
        <w:rPr>
          <w:rFonts w:hint="eastAsia" w:ascii="宋体" w:cs="宋体"/>
          <w:color w:val="auto"/>
          <w:sz w:val="22"/>
          <w:highlight w:val="none"/>
          <w:u w:val="single"/>
          <w:lang w:eastAsia="zh-CN"/>
        </w:rPr>
        <w:t>TSCG202503015</w:t>
      </w:r>
      <w:r>
        <w:rPr>
          <w:rFonts w:hint="eastAsia" w:ascii="宋体" w:cs="宋体"/>
          <w:color w:val="auto"/>
          <w:sz w:val="22"/>
          <w:highlight w:val="none"/>
          <w:u w:val="single"/>
          <w:lang w:val="zh-CN"/>
        </w:rPr>
        <w:t xml:space="preserve"> </w:t>
      </w:r>
      <w:r>
        <w:rPr>
          <w:rFonts w:hint="eastAsia" w:ascii="宋体" w:cs="宋体"/>
          <w:color w:val="auto"/>
          <w:sz w:val="22"/>
          <w:highlight w:val="none"/>
          <w:lang w:val="zh-CN"/>
        </w:rPr>
        <w:t xml:space="preserve">       </w:t>
      </w:r>
    </w:p>
    <w:p w14:paraId="3A65C84C">
      <w:pPr>
        <w:autoSpaceDE w:val="0"/>
        <w:autoSpaceDN w:val="0"/>
        <w:adjustRightInd w:val="0"/>
        <w:spacing w:line="400" w:lineRule="exact"/>
        <w:rPr>
          <w:rFonts w:hint="eastAsia" w:ascii="宋体" w:cs="宋体"/>
          <w:color w:val="auto"/>
          <w:sz w:val="22"/>
          <w:highlight w:val="none"/>
          <w:u w:val="single"/>
        </w:rPr>
      </w:pPr>
      <w:r>
        <w:rPr>
          <w:rFonts w:hint="eastAsia" w:ascii="宋体" w:cs="宋体"/>
          <w:color w:val="auto"/>
          <w:sz w:val="22"/>
          <w:highlight w:val="none"/>
        </w:rPr>
        <w:t>价格单位：</w:t>
      </w:r>
      <w:r>
        <w:rPr>
          <w:rFonts w:hint="eastAsia" w:ascii="宋体" w:cs="宋体"/>
          <w:color w:val="auto"/>
          <w:sz w:val="22"/>
          <w:highlight w:val="none"/>
          <w:u w:val="single"/>
        </w:rPr>
        <w:t>元人民币</w:t>
      </w:r>
    </w:p>
    <w:tbl>
      <w:tblPr>
        <w:tblStyle w:val="34"/>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779"/>
        <w:gridCol w:w="1310"/>
        <w:gridCol w:w="960"/>
        <w:gridCol w:w="1120"/>
        <w:gridCol w:w="1300"/>
        <w:gridCol w:w="837"/>
        <w:gridCol w:w="837"/>
        <w:gridCol w:w="837"/>
        <w:gridCol w:w="839"/>
        <w:gridCol w:w="830"/>
      </w:tblGrid>
      <w:tr w14:paraId="36B3C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73" w:hRule="atLeast"/>
        </w:trPr>
        <w:tc>
          <w:tcPr>
            <w:tcW w:w="779" w:type="dxa"/>
            <w:noWrap w:val="0"/>
            <w:vAlign w:val="center"/>
          </w:tcPr>
          <w:p w14:paraId="4502159C">
            <w:pPr>
              <w:ind w:right="-11"/>
              <w:jc w:val="center"/>
              <w:rPr>
                <w:rFonts w:hint="eastAsia" w:ascii="宋体" w:cs="宋体"/>
                <w:bCs/>
                <w:color w:val="auto"/>
                <w:sz w:val="22"/>
                <w:highlight w:val="none"/>
              </w:rPr>
            </w:pPr>
            <w:r>
              <w:rPr>
                <w:rFonts w:hint="eastAsia" w:ascii="宋体" w:cs="宋体"/>
                <w:bCs/>
                <w:color w:val="auto"/>
                <w:sz w:val="22"/>
                <w:highlight w:val="none"/>
              </w:rPr>
              <w:t>序号</w:t>
            </w:r>
          </w:p>
        </w:tc>
        <w:tc>
          <w:tcPr>
            <w:tcW w:w="1310" w:type="dxa"/>
            <w:noWrap w:val="0"/>
            <w:vAlign w:val="center"/>
          </w:tcPr>
          <w:p w14:paraId="32FDFE72">
            <w:pPr>
              <w:ind w:right="-11"/>
              <w:jc w:val="center"/>
              <w:rPr>
                <w:rFonts w:hint="eastAsia" w:ascii="宋体" w:cs="宋体"/>
                <w:bCs/>
                <w:color w:val="auto"/>
                <w:sz w:val="22"/>
                <w:highlight w:val="none"/>
              </w:rPr>
            </w:pPr>
            <w:r>
              <w:rPr>
                <w:rFonts w:hint="eastAsia" w:ascii="宋体" w:cs="宋体"/>
                <w:bCs/>
                <w:color w:val="auto"/>
                <w:sz w:val="22"/>
                <w:highlight w:val="none"/>
              </w:rPr>
              <w:t>名称</w:t>
            </w:r>
          </w:p>
        </w:tc>
        <w:tc>
          <w:tcPr>
            <w:tcW w:w="960" w:type="dxa"/>
            <w:noWrap w:val="0"/>
            <w:vAlign w:val="center"/>
          </w:tcPr>
          <w:p w14:paraId="62F0A969">
            <w:pPr>
              <w:ind w:right="-11"/>
              <w:jc w:val="center"/>
              <w:rPr>
                <w:rFonts w:hint="eastAsia" w:ascii="宋体" w:cs="宋体"/>
                <w:bCs/>
                <w:color w:val="auto"/>
                <w:sz w:val="22"/>
                <w:highlight w:val="none"/>
              </w:rPr>
            </w:pPr>
            <w:r>
              <w:rPr>
                <w:rFonts w:hint="eastAsia" w:ascii="宋体" w:cs="宋体"/>
                <w:bCs/>
                <w:color w:val="auto"/>
                <w:sz w:val="22"/>
                <w:highlight w:val="none"/>
              </w:rPr>
              <w:t>型号</w:t>
            </w:r>
          </w:p>
        </w:tc>
        <w:tc>
          <w:tcPr>
            <w:tcW w:w="1120" w:type="dxa"/>
            <w:noWrap w:val="0"/>
            <w:vAlign w:val="center"/>
          </w:tcPr>
          <w:p w14:paraId="231DCE4D">
            <w:pPr>
              <w:ind w:right="-11"/>
              <w:jc w:val="center"/>
              <w:rPr>
                <w:rFonts w:hint="eastAsia" w:ascii="宋体" w:cs="宋体"/>
                <w:bCs/>
                <w:color w:val="auto"/>
                <w:sz w:val="22"/>
                <w:highlight w:val="none"/>
              </w:rPr>
            </w:pPr>
            <w:r>
              <w:rPr>
                <w:rFonts w:hint="eastAsia" w:ascii="宋体" w:cs="宋体"/>
                <w:bCs/>
                <w:color w:val="auto"/>
                <w:sz w:val="22"/>
                <w:highlight w:val="none"/>
              </w:rPr>
              <w:t>品牌、产地</w:t>
            </w:r>
          </w:p>
        </w:tc>
        <w:tc>
          <w:tcPr>
            <w:tcW w:w="1300" w:type="dxa"/>
            <w:noWrap w:val="0"/>
            <w:vAlign w:val="center"/>
          </w:tcPr>
          <w:p w14:paraId="5740428B">
            <w:pPr>
              <w:ind w:right="-11"/>
              <w:jc w:val="center"/>
              <w:rPr>
                <w:rFonts w:hint="eastAsia" w:ascii="宋体" w:cs="宋体"/>
                <w:bCs/>
                <w:color w:val="auto"/>
                <w:sz w:val="22"/>
                <w:highlight w:val="none"/>
              </w:rPr>
            </w:pPr>
            <w:r>
              <w:rPr>
                <w:rFonts w:hint="eastAsia" w:ascii="宋体" w:cs="宋体"/>
                <w:bCs/>
                <w:color w:val="auto"/>
                <w:sz w:val="22"/>
                <w:highlight w:val="none"/>
              </w:rPr>
              <w:t>主要规格</w:t>
            </w:r>
          </w:p>
        </w:tc>
        <w:tc>
          <w:tcPr>
            <w:tcW w:w="837" w:type="dxa"/>
            <w:noWrap w:val="0"/>
            <w:vAlign w:val="center"/>
          </w:tcPr>
          <w:p w14:paraId="49CDD2FD">
            <w:pPr>
              <w:ind w:right="-11"/>
              <w:jc w:val="center"/>
              <w:rPr>
                <w:rFonts w:hint="eastAsia" w:ascii="宋体" w:cs="宋体"/>
                <w:bCs/>
                <w:color w:val="auto"/>
                <w:sz w:val="22"/>
                <w:highlight w:val="none"/>
              </w:rPr>
            </w:pPr>
            <w:r>
              <w:rPr>
                <w:rFonts w:hint="eastAsia" w:ascii="宋体" w:cs="宋体"/>
                <w:bCs/>
                <w:color w:val="auto"/>
                <w:sz w:val="22"/>
                <w:highlight w:val="none"/>
              </w:rPr>
              <w:t>数量</w:t>
            </w:r>
          </w:p>
        </w:tc>
        <w:tc>
          <w:tcPr>
            <w:tcW w:w="837" w:type="dxa"/>
            <w:noWrap w:val="0"/>
            <w:vAlign w:val="center"/>
          </w:tcPr>
          <w:p w14:paraId="097F8AA8">
            <w:pPr>
              <w:ind w:right="-11"/>
              <w:jc w:val="center"/>
              <w:rPr>
                <w:rFonts w:hint="eastAsia" w:ascii="宋体" w:cs="宋体"/>
                <w:bCs/>
                <w:color w:val="auto"/>
                <w:sz w:val="22"/>
                <w:highlight w:val="none"/>
              </w:rPr>
            </w:pPr>
            <w:r>
              <w:rPr>
                <w:rFonts w:hint="eastAsia" w:ascii="宋体" w:cs="宋体"/>
                <w:bCs/>
                <w:color w:val="auto"/>
                <w:sz w:val="22"/>
                <w:highlight w:val="none"/>
              </w:rPr>
              <w:t>单位</w:t>
            </w:r>
          </w:p>
        </w:tc>
        <w:tc>
          <w:tcPr>
            <w:tcW w:w="837" w:type="dxa"/>
            <w:noWrap w:val="0"/>
            <w:vAlign w:val="center"/>
          </w:tcPr>
          <w:p w14:paraId="521618E8">
            <w:pPr>
              <w:ind w:right="-11"/>
              <w:jc w:val="center"/>
              <w:rPr>
                <w:rFonts w:hint="eastAsia" w:ascii="宋体" w:cs="宋体"/>
                <w:color w:val="auto"/>
                <w:sz w:val="22"/>
                <w:highlight w:val="none"/>
              </w:rPr>
            </w:pPr>
            <w:r>
              <w:rPr>
                <w:rFonts w:hint="eastAsia" w:ascii="宋体" w:cs="宋体"/>
                <w:bCs/>
                <w:color w:val="auto"/>
                <w:sz w:val="22"/>
                <w:highlight w:val="none"/>
              </w:rPr>
              <w:t>单价</w:t>
            </w:r>
          </w:p>
        </w:tc>
        <w:tc>
          <w:tcPr>
            <w:tcW w:w="839" w:type="dxa"/>
            <w:noWrap w:val="0"/>
            <w:vAlign w:val="center"/>
          </w:tcPr>
          <w:p w14:paraId="3995ED86">
            <w:pPr>
              <w:ind w:right="-11"/>
              <w:jc w:val="center"/>
              <w:rPr>
                <w:rFonts w:hint="eastAsia" w:ascii="宋体" w:cs="宋体"/>
                <w:color w:val="auto"/>
                <w:sz w:val="22"/>
                <w:highlight w:val="none"/>
              </w:rPr>
            </w:pPr>
            <w:r>
              <w:rPr>
                <w:rFonts w:hint="eastAsia" w:ascii="宋体" w:cs="宋体"/>
                <w:bCs/>
                <w:color w:val="auto"/>
                <w:sz w:val="22"/>
                <w:highlight w:val="none"/>
              </w:rPr>
              <w:t>总价</w:t>
            </w:r>
          </w:p>
        </w:tc>
        <w:tc>
          <w:tcPr>
            <w:tcW w:w="830" w:type="dxa"/>
            <w:noWrap w:val="0"/>
            <w:vAlign w:val="center"/>
          </w:tcPr>
          <w:p w14:paraId="167D1B77">
            <w:pPr>
              <w:ind w:right="-11"/>
              <w:jc w:val="center"/>
              <w:rPr>
                <w:rFonts w:hint="eastAsia" w:ascii="宋体" w:cs="宋体"/>
                <w:bCs/>
                <w:color w:val="auto"/>
                <w:sz w:val="22"/>
                <w:highlight w:val="none"/>
              </w:rPr>
            </w:pPr>
            <w:r>
              <w:rPr>
                <w:rFonts w:hint="eastAsia" w:ascii="宋体" w:cs="宋体"/>
                <w:bCs/>
                <w:color w:val="auto"/>
                <w:sz w:val="22"/>
                <w:highlight w:val="none"/>
              </w:rPr>
              <w:t>备注</w:t>
            </w:r>
          </w:p>
        </w:tc>
      </w:tr>
      <w:tr w14:paraId="5C8B2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4C9C6F1C">
            <w:pPr>
              <w:ind w:right="-11"/>
              <w:jc w:val="center"/>
              <w:rPr>
                <w:rFonts w:hint="eastAsia" w:ascii="宋体" w:cs="宋体"/>
                <w:color w:val="auto"/>
                <w:sz w:val="22"/>
                <w:highlight w:val="none"/>
              </w:rPr>
            </w:pPr>
            <w:r>
              <w:rPr>
                <w:rFonts w:hint="eastAsia" w:ascii="宋体" w:cs="宋体"/>
                <w:color w:val="auto"/>
                <w:sz w:val="22"/>
                <w:highlight w:val="none"/>
              </w:rPr>
              <w:t>1</w:t>
            </w:r>
          </w:p>
        </w:tc>
        <w:tc>
          <w:tcPr>
            <w:tcW w:w="1310" w:type="dxa"/>
            <w:noWrap w:val="0"/>
            <w:vAlign w:val="center"/>
          </w:tcPr>
          <w:p w14:paraId="1665564E">
            <w:pPr>
              <w:rPr>
                <w:rFonts w:hint="eastAsia" w:ascii="宋体" w:cs="宋体"/>
                <w:color w:val="auto"/>
                <w:sz w:val="22"/>
                <w:highlight w:val="none"/>
              </w:rPr>
            </w:pPr>
          </w:p>
        </w:tc>
        <w:tc>
          <w:tcPr>
            <w:tcW w:w="960" w:type="dxa"/>
            <w:noWrap w:val="0"/>
            <w:vAlign w:val="center"/>
          </w:tcPr>
          <w:p w14:paraId="618567B6">
            <w:pPr>
              <w:jc w:val="center"/>
              <w:rPr>
                <w:rFonts w:hint="eastAsia" w:ascii="宋体" w:cs="宋体"/>
                <w:color w:val="auto"/>
                <w:sz w:val="22"/>
                <w:highlight w:val="none"/>
              </w:rPr>
            </w:pPr>
          </w:p>
        </w:tc>
        <w:tc>
          <w:tcPr>
            <w:tcW w:w="1120" w:type="dxa"/>
            <w:noWrap w:val="0"/>
            <w:vAlign w:val="center"/>
          </w:tcPr>
          <w:p w14:paraId="234F5DDC">
            <w:pPr>
              <w:jc w:val="center"/>
              <w:rPr>
                <w:rFonts w:hint="eastAsia" w:ascii="宋体" w:cs="宋体"/>
                <w:color w:val="auto"/>
                <w:sz w:val="22"/>
                <w:highlight w:val="none"/>
              </w:rPr>
            </w:pPr>
          </w:p>
        </w:tc>
        <w:tc>
          <w:tcPr>
            <w:tcW w:w="1300" w:type="dxa"/>
            <w:noWrap w:val="0"/>
            <w:vAlign w:val="center"/>
          </w:tcPr>
          <w:p w14:paraId="4F9598C3">
            <w:pPr>
              <w:jc w:val="center"/>
              <w:rPr>
                <w:rFonts w:hint="eastAsia" w:ascii="宋体" w:cs="宋体"/>
                <w:color w:val="auto"/>
                <w:sz w:val="22"/>
                <w:highlight w:val="none"/>
              </w:rPr>
            </w:pPr>
          </w:p>
        </w:tc>
        <w:tc>
          <w:tcPr>
            <w:tcW w:w="837" w:type="dxa"/>
            <w:noWrap w:val="0"/>
            <w:vAlign w:val="center"/>
          </w:tcPr>
          <w:p w14:paraId="55FFD065">
            <w:pPr>
              <w:ind w:right="-11"/>
              <w:jc w:val="center"/>
              <w:rPr>
                <w:rFonts w:hint="eastAsia" w:ascii="宋体" w:cs="宋体"/>
                <w:color w:val="auto"/>
                <w:sz w:val="22"/>
                <w:highlight w:val="none"/>
              </w:rPr>
            </w:pPr>
          </w:p>
        </w:tc>
        <w:tc>
          <w:tcPr>
            <w:tcW w:w="837" w:type="dxa"/>
            <w:noWrap w:val="0"/>
            <w:vAlign w:val="center"/>
          </w:tcPr>
          <w:p w14:paraId="4DFD2DD7">
            <w:pPr>
              <w:jc w:val="center"/>
              <w:rPr>
                <w:rFonts w:hint="eastAsia" w:ascii="宋体" w:cs="宋体"/>
                <w:color w:val="auto"/>
                <w:sz w:val="22"/>
                <w:highlight w:val="none"/>
              </w:rPr>
            </w:pPr>
          </w:p>
        </w:tc>
        <w:tc>
          <w:tcPr>
            <w:tcW w:w="837" w:type="dxa"/>
            <w:noWrap w:val="0"/>
            <w:vAlign w:val="center"/>
          </w:tcPr>
          <w:p w14:paraId="03591C84">
            <w:pPr>
              <w:ind w:right="-11"/>
              <w:jc w:val="center"/>
              <w:rPr>
                <w:rFonts w:hint="eastAsia" w:ascii="宋体" w:cs="宋体"/>
                <w:color w:val="auto"/>
                <w:sz w:val="22"/>
                <w:highlight w:val="none"/>
              </w:rPr>
            </w:pPr>
          </w:p>
        </w:tc>
        <w:tc>
          <w:tcPr>
            <w:tcW w:w="839" w:type="dxa"/>
            <w:noWrap w:val="0"/>
            <w:vAlign w:val="center"/>
          </w:tcPr>
          <w:p w14:paraId="53E75AAA">
            <w:pPr>
              <w:ind w:right="-11"/>
              <w:jc w:val="center"/>
              <w:rPr>
                <w:rFonts w:hint="eastAsia" w:ascii="宋体" w:cs="宋体"/>
                <w:color w:val="auto"/>
                <w:sz w:val="22"/>
                <w:highlight w:val="none"/>
              </w:rPr>
            </w:pPr>
          </w:p>
        </w:tc>
        <w:tc>
          <w:tcPr>
            <w:tcW w:w="830" w:type="dxa"/>
            <w:noWrap w:val="0"/>
            <w:vAlign w:val="center"/>
          </w:tcPr>
          <w:p w14:paraId="77F71DC8">
            <w:pPr>
              <w:ind w:right="-11"/>
              <w:jc w:val="center"/>
              <w:rPr>
                <w:rFonts w:hint="eastAsia" w:ascii="宋体" w:cs="宋体"/>
                <w:color w:val="auto"/>
                <w:sz w:val="22"/>
                <w:highlight w:val="none"/>
              </w:rPr>
            </w:pPr>
          </w:p>
        </w:tc>
      </w:tr>
      <w:tr w14:paraId="23141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1D91EBD7">
            <w:pPr>
              <w:ind w:right="-11"/>
              <w:jc w:val="center"/>
              <w:rPr>
                <w:rFonts w:hint="eastAsia" w:ascii="宋体" w:cs="宋体"/>
                <w:color w:val="auto"/>
                <w:sz w:val="22"/>
                <w:highlight w:val="none"/>
              </w:rPr>
            </w:pPr>
            <w:r>
              <w:rPr>
                <w:rFonts w:hint="eastAsia" w:ascii="宋体" w:cs="宋体"/>
                <w:color w:val="auto"/>
                <w:sz w:val="22"/>
                <w:highlight w:val="none"/>
              </w:rPr>
              <w:t>2</w:t>
            </w:r>
          </w:p>
        </w:tc>
        <w:tc>
          <w:tcPr>
            <w:tcW w:w="1310" w:type="dxa"/>
            <w:noWrap w:val="0"/>
            <w:vAlign w:val="center"/>
          </w:tcPr>
          <w:p w14:paraId="4BB5840A">
            <w:pPr>
              <w:rPr>
                <w:rFonts w:hint="eastAsia" w:ascii="宋体" w:cs="宋体"/>
                <w:color w:val="auto"/>
                <w:sz w:val="22"/>
                <w:highlight w:val="none"/>
              </w:rPr>
            </w:pPr>
          </w:p>
        </w:tc>
        <w:tc>
          <w:tcPr>
            <w:tcW w:w="960" w:type="dxa"/>
            <w:noWrap w:val="0"/>
            <w:vAlign w:val="center"/>
          </w:tcPr>
          <w:p w14:paraId="04EFEB2F">
            <w:pPr>
              <w:jc w:val="center"/>
              <w:rPr>
                <w:rFonts w:hint="eastAsia" w:ascii="宋体" w:cs="宋体"/>
                <w:color w:val="auto"/>
                <w:sz w:val="22"/>
                <w:highlight w:val="none"/>
              </w:rPr>
            </w:pPr>
          </w:p>
        </w:tc>
        <w:tc>
          <w:tcPr>
            <w:tcW w:w="1120" w:type="dxa"/>
            <w:noWrap w:val="0"/>
            <w:vAlign w:val="center"/>
          </w:tcPr>
          <w:p w14:paraId="495FB8C5">
            <w:pPr>
              <w:jc w:val="center"/>
              <w:rPr>
                <w:rFonts w:hint="eastAsia" w:ascii="宋体" w:cs="宋体"/>
                <w:color w:val="auto"/>
                <w:sz w:val="22"/>
                <w:highlight w:val="none"/>
              </w:rPr>
            </w:pPr>
          </w:p>
        </w:tc>
        <w:tc>
          <w:tcPr>
            <w:tcW w:w="1300" w:type="dxa"/>
            <w:noWrap w:val="0"/>
            <w:vAlign w:val="center"/>
          </w:tcPr>
          <w:p w14:paraId="46679C7E">
            <w:pPr>
              <w:jc w:val="center"/>
              <w:rPr>
                <w:rFonts w:hint="eastAsia" w:ascii="宋体" w:cs="宋体"/>
                <w:color w:val="auto"/>
                <w:sz w:val="22"/>
                <w:highlight w:val="none"/>
              </w:rPr>
            </w:pPr>
          </w:p>
        </w:tc>
        <w:tc>
          <w:tcPr>
            <w:tcW w:w="837" w:type="dxa"/>
            <w:noWrap w:val="0"/>
            <w:vAlign w:val="center"/>
          </w:tcPr>
          <w:p w14:paraId="40217458">
            <w:pPr>
              <w:ind w:right="-11"/>
              <w:jc w:val="center"/>
              <w:rPr>
                <w:rFonts w:hint="eastAsia" w:ascii="宋体" w:cs="宋体"/>
                <w:color w:val="auto"/>
                <w:sz w:val="22"/>
                <w:highlight w:val="none"/>
              </w:rPr>
            </w:pPr>
          </w:p>
        </w:tc>
        <w:tc>
          <w:tcPr>
            <w:tcW w:w="837" w:type="dxa"/>
            <w:noWrap w:val="0"/>
            <w:vAlign w:val="center"/>
          </w:tcPr>
          <w:p w14:paraId="696FD776">
            <w:pPr>
              <w:jc w:val="center"/>
              <w:rPr>
                <w:rFonts w:hint="eastAsia" w:ascii="宋体" w:cs="宋体"/>
                <w:color w:val="auto"/>
                <w:sz w:val="22"/>
                <w:highlight w:val="none"/>
              </w:rPr>
            </w:pPr>
          </w:p>
        </w:tc>
        <w:tc>
          <w:tcPr>
            <w:tcW w:w="837" w:type="dxa"/>
            <w:noWrap w:val="0"/>
            <w:vAlign w:val="center"/>
          </w:tcPr>
          <w:p w14:paraId="7432DBB9">
            <w:pPr>
              <w:ind w:right="-11"/>
              <w:jc w:val="center"/>
              <w:rPr>
                <w:rFonts w:hint="eastAsia" w:ascii="宋体" w:cs="宋体"/>
                <w:color w:val="auto"/>
                <w:sz w:val="22"/>
                <w:highlight w:val="none"/>
              </w:rPr>
            </w:pPr>
          </w:p>
        </w:tc>
        <w:tc>
          <w:tcPr>
            <w:tcW w:w="839" w:type="dxa"/>
            <w:noWrap w:val="0"/>
            <w:vAlign w:val="center"/>
          </w:tcPr>
          <w:p w14:paraId="5C054BF9">
            <w:pPr>
              <w:ind w:right="-11"/>
              <w:jc w:val="center"/>
              <w:rPr>
                <w:rFonts w:hint="eastAsia" w:ascii="宋体" w:cs="宋体"/>
                <w:color w:val="auto"/>
                <w:sz w:val="22"/>
                <w:highlight w:val="none"/>
              </w:rPr>
            </w:pPr>
          </w:p>
        </w:tc>
        <w:tc>
          <w:tcPr>
            <w:tcW w:w="830" w:type="dxa"/>
            <w:noWrap w:val="0"/>
            <w:vAlign w:val="center"/>
          </w:tcPr>
          <w:p w14:paraId="6DFD4C84">
            <w:pPr>
              <w:ind w:right="-11"/>
              <w:jc w:val="center"/>
              <w:rPr>
                <w:rFonts w:hint="eastAsia" w:ascii="宋体" w:cs="宋体"/>
                <w:color w:val="auto"/>
                <w:sz w:val="22"/>
                <w:highlight w:val="none"/>
              </w:rPr>
            </w:pPr>
          </w:p>
        </w:tc>
      </w:tr>
      <w:tr w14:paraId="7EB48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7DE7515B">
            <w:pPr>
              <w:ind w:right="-11"/>
              <w:jc w:val="center"/>
              <w:rPr>
                <w:rFonts w:hint="eastAsia" w:ascii="宋体" w:cs="宋体"/>
                <w:color w:val="auto"/>
                <w:sz w:val="22"/>
                <w:highlight w:val="none"/>
              </w:rPr>
            </w:pPr>
            <w:r>
              <w:rPr>
                <w:rFonts w:hint="eastAsia" w:ascii="宋体" w:cs="宋体"/>
                <w:color w:val="auto"/>
                <w:sz w:val="22"/>
                <w:highlight w:val="none"/>
              </w:rPr>
              <w:t>3</w:t>
            </w:r>
          </w:p>
        </w:tc>
        <w:tc>
          <w:tcPr>
            <w:tcW w:w="1310" w:type="dxa"/>
            <w:noWrap w:val="0"/>
            <w:vAlign w:val="center"/>
          </w:tcPr>
          <w:p w14:paraId="3F5BD817">
            <w:pPr>
              <w:rPr>
                <w:rFonts w:hint="eastAsia" w:ascii="宋体" w:cs="宋体"/>
                <w:color w:val="auto"/>
                <w:sz w:val="22"/>
                <w:highlight w:val="none"/>
              </w:rPr>
            </w:pPr>
          </w:p>
        </w:tc>
        <w:tc>
          <w:tcPr>
            <w:tcW w:w="960" w:type="dxa"/>
            <w:noWrap w:val="0"/>
            <w:vAlign w:val="center"/>
          </w:tcPr>
          <w:p w14:paraId="2662524D">
            <w:pPr>
              <w:jc w:val="center"/>
              <w:rPr>
                <w:rFonts w:hint="eastAsia" w:ascii="宋体" w:cs="宋体"/>
                <w:color w:val="auto"/>
                <w:sz w:val="22"/>
                <w:highlight w:val="none"/>
              </w:rPr>
            </w:pPr>
          </w:p>
        </w:tc>
        <w:tc>
          <w:tcPr>
            <w:tcW w:w="1120" w:type="dxa"/>
            <w:noWrap w:val="0"/>
            <w:vAlign w:val="center"/>
          </w:tcPr>
          <w:p w14:paraId="191AC21D">
            <w:pPr>
              <w:jc w:val="center"/>
              <w:rPr>
                <w:rFonts w:hint="eastAsia" w:ascii="宋体" w:cs="宋体"/>
                <w:color w:val="auto"/>
                <w:sz w:val="22"/>
                <w:highlight w:val="none"/>
              </w:rPr>
            </w:pPr>
          </w:p>
        </w:tc>
        <w:tc>
          <w:tcPr>
            <w:tcW w:w="1300" w:type="dxa"/>
            <w:noWrap w:val="0"/>
            <w:vAlign w:val="center"/>
          </w:tcPr>
          <w:p w14:paraId="2DCE7E16">
            <w:pPr>
              <w:jc w:val="center"/>
              <w:rPr>
                <w:rFonts w:hint="eastAsia" w:ascii="宋体" w:cs="宋体"/>
                <w:color w:val="auto"/>
                <w:sz w:val="22"/>
                <w:highlight w:val="none"/>
              </w:rPr>
            </w:pPr>
          </w:p>
        </w:tc>
        <w:tc>
          <w:tcPr>
            <w:tcW w:w="837" w:type="dxa"/>
            <w:noWrap w:val="0"/>
            <w:vAlign w:val="center"/>
          </w:tcPr>
          <w:p w14:paraId="31BA02D7">
            <w:pPr>
              <w:ind w:right="-11"/>
              <w:jc w:val="center"/>
              <w:rPr>
                <w:rFonts w:hint="eastAsia" w:ascii="宋体" w:cs="宋体"/>
                <w:color w:val="auto"/>
                <w:sz w:val="22"/>
                <w:highlight w:val="none"/>
              </w:rPr>
            </w:pPr>
          </w:p>
        </w:tc>
        <w:tc>
          <w:tcPr>
            <w:tcW w:w="837" w:type="dxa"/>
            <w:noWrap w:val="0"/>
            <w:vAlign w:val="center"/>
          </w:tcPr>
          <w:p w14:paraId="2B0CC1E8">
            <w:pPr>
              <w:jc w:val="center"/>
              <w:rPr>
                <w:rFonts w:hint="eastAsia" w:ascii="宋体" w:cs="宋体"/>
                <w:color w:val="auto"/>
                <w:sz w:val="22"/>
                <w:highlight w:val="none"/>
              </w:rPr>
            </w:pPr>
          </w:p>
        </w:tc>
        <w:tc>
          <w:tcPr>
            <w:tcW w:w="837" w:type="dxa"/>
            <w:noWrap w:val="0"/>
            <w:vAlign w:val="center"/>
          </w:tcPr>
          <w:p w14:paraId="4E6CE99E">
            <w:pPr>
              <w:ind w:right="-11"/>
              <w:jc w:val="center"/>
              <w:rPr>
                <w:rFonts w:hint="eastAsia" w:ascii="宋体" w:cs="宋体"/>
                <w:color w:val="auto"/>
                <w:sz w:val="22"/>
                <w:highlight w:val="none"/>
              </w:rPr>
            </w:pPr>
          </w:p>
        </w:tc>
        <w:tc>
          <w:tcPr>
            <w:tcW w:w="839" w:type="dxa"/>
            <w:noWrap w:val="0"/>
            <w:vAlign w:val="center"/>
          </w:tcPr>
          <w:p w14:paraId="6B956323">
            <w:pPr>
              <w:ind w:right="-11"/>
              <w:jc w:val="center"/>
              <w:rPr>
                <w:rFonts w:hint="eastAsia" w:ascii="宋体" w:cs="宋体"/>
                <w:color w:val="auto"/>
                <w:sz w:val="22"/>
                <w:highlight w:val="none"/>
              </w:rPr>
            </w:pPr>
          </w:p>
        </w:tc>
        <w:tc>
          <w:tcPr>
            <w:tcW w:w="830" w:type="dxa"/>
            <w:noWrap w:val="0"/>
            <w:vAlign w:val="center"/>
          </w:tcPr>
          <w:p w14:paraId="3B6B36FC">
            <w:pPr>
              <w:ind w:right="-11"/>
              <w:jc w:val="center"/>
              <w:rPr>
                <w:rFonts w:hint="eastAsia" w:ascii="宋体" w:cs="宋体"/>
                <w:color w:val="auto"/>
                <w:sz w:val="22"/>
                <w:highlight w:val="none"/>
              </w:rPr>
            </w:pPr>
          </w:p>
        </w:tc>
      </w:tr>
      <w:tr w14:paraId="17580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437E39F5">
            <w:pPr>
              <w:ind w:right="-11"/>
              <w:jc w:val="center"/>
              <w:rPr>
                <w:rFonts w:hint="eastAsia" w:ascii="宋体" w:cs="宋体"/>
                <w:color w:val="auto"/>
                <w:sz w:val="22"/>
                <w:highlight w:val="none"/>
              </w:rPr>
            </w:pPr>
            <w:r>
              <w:rPr>
                <w:rFonts w:hint="eastAsia" w:ascii="宋体" w:cs="宋体"/>
                <w:color w:val="auto"/>
                <w:sz w:val="22"/>
                <w:highlight w:val="none"/>
              </w:rPr>
              <w:t>.</w:t>
            </w:r>
          </w:p>
        </w:tc>
        <w:tc>
          <w:tcPr>
            <w:tcW w:w="1310" w:type="dxa"/>
            <w:noWrap w:val="0"/>
            <w:vAlign w:val="center"/>
          </w:tcPr>
          <w:p w14:paraId="248479F6">
            <w:pPr>
              <w:rPr>
                <w:rFonts w:hint="eastAsia" w:ascii="宋体" w:cs="宋体"/>
                <w:color w:val="auto"/>
                <w:sz w:val="22"/>
                <w:highlight w:val="none"/>
              </w:rPr>
            </w:pPr>
          </w:p>
        </w:tc>
        <w:tc>
          <w:tcPr>
            <w:tcW w:w="960" w:type="dxa"/>
            <w:noWrap w:val="0"/>
            <w:vAlign w:val="center"/>
          </w:tcPr>
          <w:p w14:paraId="295E10DE">
            <w:pPr>
              <w:jc w:val="center"/>
              <w:rPr>
                <w:rFonts w:hint="eastAsia" w:ascii="宋体" w:cs="宋体"/>
                <w:color w:val="auto"/>
                <w:sz w:val="22"/>
                <w:highlight w:val="none"/>
              </w:rPr>
            </w:pPr>
          </w:p>
        </w:tc>
        <w:tc>
          <w:tcPr>
            <w:tcW w:w="1120" w:type="dxa"/>
            <w:noWrap w:val="0"/>
            <w:vAlign w:val="center"/>
          </w:tcPr>
          <w:p w14:paraId="52E6B347">
            <w:pPr>
              <w:jc w:val="center"/>
              <w:rPr>
                <w:rFonts w:hint="eastAsia" w:ascii="宋体" w:cs="宋体"/>
                <w:color w:val="auto"/>
                <w:sz w:val="22"/>
                <w:highlight w:val="none"/>
              </w:rPr>
            </w:pPr>
          </w:p>
        </w:tc>
        <w:tc>
          <w:tcPr>
            <w:tcW w:w="1300" w:type="dxa"/>
            <w:noWrap w:val="0"/>
            <w:vAlign w:val="center"/>
          </w:tcPr>
          <w:p w14:paraId="1761FBEB">
            <w:pPr>
              <w:jc w:val="center"/>
              <w:rPr>
                <w:rFonts w:hint="eastAsia" w:ascii="宋体" w:cs="宋体"/>
                <w:color w:val="auto"/>
                <w:sz w:val="22"/>
                <w:highlight w:val="none"/>
              </w:rPr>
            </w:pPr>
          </w:p>
        </w:tc>
        <w:tc>
          <w:tcPr>
            <w:tcW w:w="837" w:type="dxa"/>
            <w:noWrap w:val="0"/>
            <w:vAlign w:val="center"/>
          </w:tcPr>
          <w:p w14:paraId="6A817D07">
            <w:pPr>
              <w:ind w:right="-11"/>
              <w:jc w:val="center"/>
              <w:rPr>
                <w:rFonts w:hint="eastAsia" w:ascii="宋体" w:cs="宋体"/>
                <w:color w:val="auto"/>
                <w:sz w:val="22"/>
                <w:highlight w:val="none"/>
              </w:rPr>
            </w:pPr>
          </w:p>
        </w:tc>
        <w:tc>
          <w:tcPr>
            <w:tcW w:w="837" w:type="dxa"/>
            <w:noWrap w:val="0"/>
            <w:vAlign w:val="center"/>
          </w:tcPr>
          <w:p w14:paraId="1BCB038A">
            <w:pPr>
              <w:rPr>
                <w:rFonts w:hint="eastAsia" w:ascii="宋体" w:cs="宋体"/>
                <w:color w:val="auto"/>
                <w:sz w:val="22"/>
                <w:highlight w:val="none"/>
              </w:rPr>
            </w:pPr>
          </w:p>
        </w:tc>
        <w:tc>
          <w:tcPr>
            <w:tcW w:w="837" w:type="dxa"/>
            <w:noWrap w:val="0"/>
            <w:vAlign w:val="center"/>
          </w:tcPr>
          <w:p w14:paraId="2042720D">
            <w:pPr>
              <w:ind w:right="-11"/>
              <w:jc w:val="center"/>
              <w:rPr>
                <w:rFonts w:hint="eastAsia" w:ascii="宋体" w:cs="宋体"/>
                <w:color w:val="auto"/>
                <w:sz w:val="22"/>
                <w:highlight w:val="none"/>
              </w:rPr>
            </w:pPr>
          </w:p>
        </w:tc>
        <w:tc>
          <w:tcPr>
            <w:tcW w:w="839" w:type="dxa"/>
            <w:noWrap w:val="0"/>
            <w:vAlign w:val="center"/>
          </w:tcPr>
          <w:p w14:paraId="175B3842">
            <w:pPr>
              <w:ind w:right="-11"/>
              <w:jc w:val="center"/>
              <w:rPr>
                <w:rFonts w:hint="eastAsia" w:ascii="宋体" w:cs="宋体"/>
                <w:color w:val="auto"/>
                <w:sz w:val="22"/>
                <w:highlight w:val="none"/>
              </w:rPr>
            </w:pPr>
          </w:p>
        </w:tc>
        <w:tc>
          <w:tcPr>
            <w:tcW w:w="830" w:type="dxa"/>
            <w:noWrap w:val="0"/>
            <w:vAlign w:val="center"/>
          </w:tcPr>
          <w:p w14:paraId="6D97E514">
            <w:pPr>
              <w:ind w:right="-11"/>
              <w:jc w:val="center"/>
              <w:rPr>
                <w:rFonts w:hint="eastAsia" w:ascii="宋体" w:cs="宋体"/>
                <w:color w:val="auto"/>
                <w:sz w:val="22"/>
                <w:highlight w:val="none"/>
              </w:rPr>
            </w:pPr>
          </w:p>
        </w:tc>
      </w:tr>
      <w:tr w14:paraId="63966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62147AEE">
            <w:pPr>
              <w:ind w:right="-11"/>
              <w:jc w:val="center"/>
              <w:rPr>
                <w:rFonts w:hint="eastAsia" w:ascii="宋体" w:cs="宋体"/>
                <w:color w:val="auto"/>
                <w:sz w:val="22"/>
                <w:highlight w:val="none"/>
              </w:rPr>
            </w:pPr>
            <w:r>
              <w:rPr>
                <w:rFonts w:hint="eastAsia" w:ascii="宋体" w:cs="宋体"/>
                <w:color w:val="auto"/>
                <w:sz w:val="22"/>
                <w:highlight w:val="none"/>
              </w:rPr>
              <w:t>.</w:t>
            </w:r>
          </w:p>
        </w:tc>
        <w:tc>
          <w:tcPr>
            <w:tcW w:w="1310" w:type="dxa"/>
            <w:noWrap w:val="0"/>
            <w:vAlign w:val="center"/>
          </w:tcPr>
          <w:p w14:paraId="1534E00C">
            <w:pPr>
              <w:rPr>
                <w:rFonts w:hint="eastAsia" w:ascii="宋体" w:cs="宋体"/>
                <w:color w:val="auto"/>
                <w:sz w:val="22"/>
                <w:highlight w:val="none"/>
              </w:rPr>
            </w:pPr>
          </w:p>
        </w:tc>
        <w:tc>
          <w:tcPr>
            <w:tcW w:w="960" w:type="dxa"/>
            <w:noWrap w:val="0"/>
            <w:vAlign w:val="center"/>
          </w:tcPr>
          <w:p w14:paraId="309D2326">
            <w:pPr>
              <w:jc w:val="center"/>
              <w:rPr>
                <w:rFonts w:hint="eastAsia" w:ascii="宋体" w:cs="宋体"/>
                <w:color w:val="auto"/>
                <w:sz w:val="22"/>
                <w:highlight w:val="none"/>
              </w:rPr>
            </w:pPr>
          </w:p>
        </w:tc>
        <w:tc>
          <w:tcPr>
            <w:tcW w:w="1120" w:type="dxa"/>
            <w:noWrap w:val="0"/>
            <w:vAlign w:val="center"/>
          </w:tcPr>
          <w:p w14:paraId="1AC22CBC">
            <w:pPr>
              <w:jc w:val="center"/>
              <w:rPr>
                <w:rFonts w:hint="eastAsia" w:ascii="宋体" w:cs="宋体"/>
                <w:color w:val="auto"/>
                <w:sz w:val="22"/>
                <w:highlight w:val="none"/>
              </w:rPr>
            </w:pPr>
          </w:p>
        </w:tc>
        <w:tc>
          <w:tcPr>
            <w:tcW w:w="1300" w:type="dxa"/>
            <w:noWrap w:val="0"/>
            <w:vAlign w:val="center"/>
          </w:tcPr>
          <w:p w14:paraId="197D422D">
            <w:pPr>
              <w:jc w:val="center"/>
              <w:rPr>
                <w:rFonts w:hint="eastAsia" w:ascii="宋体" w:cs="宋体"/>
                <w:color w:val="auto"/>
                <w:sz w:val="22"/>
                <w:highlight w:val="none"/>
              </w:rPr>
            </w:pPr>
          </w:p>
        </w:tc>
        <w:tc>
          <w:tcPr>
            <w:tcW w:w="837" w:type="dxa"/>
            <w:noWrap w:val="0"/>
            <w:vAlign w:val="center"/>
          </w:tcPr>
          <w:p w14:paraId="085339F7">
            <w:pPr>
              <w:ind w:right="-11"/>
              <w:jc w:val="center"/>
              <w:rPr>
                <w:rFonts w:hint="eastAsia" w:ascii="宋体" w:cs="宋体"/>
                <w:color w:val="auto"/>
                <w:sz w:val="22"/>
                <w:highlight w:val="none"/>
              </w:rPr>
            </w:pPr>
          </w:p>
        </w:tc>
        <w:tc>
          <w:tcPr>
            <w:tcW w:w="837" w:type="dxa"/>
            <w:noWrap w:val="0"/>
            <w:vAlign w:val="center"/>
          </w:tcPr>
          <w:p w14:paraId="4F979A89">
            <w:pPr>
              <w:jc w:val="center"/>
              <w:rPr>
                <w:rFonts w:hint="eastAsia" w:ascii="宋体" w:cs="宋体"/>
                <w:color w:val="auto"/>
                <w:sz w:val="22"/>
                <w:highlight w:val="none"/>
              </w:rPr>
            </w:pPr>
          </w:p>
        </w:tc>
        <w:tc>
          <w:tcPr>
            <w:tcW w:w="837" w:type="dxa"/>
            <w:noWrap w:val="0"/>
            <w:vAlign w:val="center"/>
          </w:tcPr>
          <w:p w14:paraId="2A11E506">
            <w:pPr>
              <w:ind w:right="-11"/>
              <w:jc w:val="center"/>
              <w:rPr>
                <w:rFonts w:hint="eastAsia" w:ascii="宋体" w:cs="宋体"/>
                <w:color w:val="auto"/>
                <w:sz w:val="22"/>
                <w:highlight w:val="none"/>
              </w:rPr>
            </w:pPr>
          </w:p>
        </w:tc>
        <w:tc>
          <w:tcPr>
            <w:tcW w:w="839" w:type="dxa"/>
            <w:noWrap w:val="0"/>
            <w:vAlign w:val="center"/>
          </w:tcPr>
          <w:p w14:paraId="3E52C13C">
            <w:pPr>
              <w:ind w:right="-11"/>
              <w:jc w:val="center"/>
              <w:rPr>
                <w:rFonts w:hint="eastAsia" w:ascii="宋体" w:cs="宋体"/>
                <w:color w:val="auto"/>
                <w:sz w:val="22"/>
                <w:highlight w:val="none"/>
              </w:rPr>
            </w:pPr>
          </w:p>
        </w:tc>
        <w:tc>
          <w:tcPr>
            <w:tcW w:w="830" w:type="dxa"/>
            <w:noWrap w:val="0"/>
            <w:vAlign w:val="center"/>
          </w:tcPr>
          <w:p w14:paraId="2C751B61">
            <w:pPr>
              <w:ind w:right="-11"/>
              <w:jc w:val="center"/>
              <w:rPr>
                <w:rFonts w:hint="eastAsia" w:ascii="宋体" w:cs="宋体"/>
                <w:color w:val="auto"/>
                <w:sz w:val="22"/>
                <w:highlight w:val="none"/>
              </w:rPr>
            </w:pPr>
          </w:p>
        </w:tc>
      </w:tr>
      <w:tr w14:paraId="270D0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50E65FA0">
            <w:pPr>
              <w:ind w:right="-11"/>
              <w:jc w:val="center"/>
              <w:rPr>
                <w:rFonts w:hint="eastAsia" w:ascii="宋体" w:cs="宋体"/>
                <w:color w:val="auto"/>
                <w:sz w:val="22"/>
                <w:highlight w:val="none"/>
              </w:rPr>
            </w:pPr>
            <w:r>
              <w:rPr>
                <w:rFonts w:hint="eastAsia" w:ascii="宋体" w:cs="宋体"/>
                <w:color w:val="auto"/>
                <w:sz w:val="22"/>
                <w:highlight w:val="none"/>
              </w:rPr>
              <w:t>.</w:t>
            </w:r>
          </w:p>
        </w:tc>
        <w:tc>
          <w:tcPr>
            <w:tcW w:w="1310" w:type="dxa"/>
            <w:noWrap w:val="0"/>
            <w:vAlign w:val="center"/>
          </w:tcPr>
          <w:p w14:paraId="062B5E17">
            <w:pPr>
              <w:rPr>
                <w:rFonts w:hint="eastAsia" w:ascii="宋体" w:cs="宋体"/>
                <w:color w:val="auto"/>
                <w:sz w:val="22"/>
                <w:highlight w:val="none"/>
              </w:rPr>
            </w:pPr>
          </w:p>
        </w:tc>
        <w:tc>
          <w:tcPr>
            <w:tcW w:w="960" w:type="dxa"/>
            <w:noWrap w:val="0"/>
            <w:vAlign w:val="center"/>
          </w:tcPr>
          <w:p w14:paraId="077688C2">
            <w:pPr>
              <w:jc w:val="center"/>
              <w:rPr>
                <w:rFonts w:hint="eastAsia" w:ascii="宋体" w:cs="宋体"/>
                <w:color w:val="auto"/>
                <w:sz w:val="22"/>
                <w:highlight w:val="none"/>
              </w:rPr>
            </w:pPr>
          </w:p>
        </w:tc>
        <w:tc>
          <w:tcPr>
            <w:tcW w:w="1120" w:type="dxa"/>
            <w:noWrap w:val="0"/>
            <w:vAlign w:val="center"/>
          </w:tcPr>
          <w:p w14:paraId="690D9CEA">
            <w:pPr>
              <w:jc w:val="center"/>
              <w:rPr>
                <w:rFonts w:hint="eastAsia" w:ascii="宋体" w:cs="宋体"/>
                <w:color w:val="auto"/>
                <w:sz w:val="22"/>
                <w:highlight w:val="none"/>
              </w:rPr>
            </w:pPr>
          </w:p>
        </w:tc>
        <w:tc>
          <w:tcPr>
            <w:tcW w:w="1300" w:type="dxa"/>
            <w:noWrap w:val="0"/>
            <w:vAlign w:val="center"/>
          </w:tcPr>
          <w:p w14:paraId="296DD739">
            <w:pPr>
              <w:jc w:val="center"/>
              <w:rPr>
                <w:rFonts w:hint="eastAsia" w:ascii="宋体" w:cs="宋体"/>
                <w:color w:val="auto"/>
                <w:sz w:val="22"/>
                <w:highlight w:val="none"/>
              </w:rPr>
            </w:pPr>
          </w:p>
        </w:tc>
        <w:tc>
          <w:tcPr>
            <w:tcW w:w="837" w:type="dxa"/>
            <w:noWrap w:val="0"/>
            <w:vAlign w:val="center"/>
          </w:tcPr>
          <w:p w14:paraId="301B797E">
            <w:pPr>
              <w:ind w:right="-11"/>
              <w:jc w:val="center"/>
              <w:rPr>
                <w:rFonts w:hint="eastAsia" w:ascii="宋体" w:cs="宋体"/>
                <w:color w:val="auto"/>
                <w:sz w:val="22"/>
                <w:highlight w:val="none"/>
              </w:rPr>
            </w:pPr>
          </w:p>
        </w:tc>
        <w:tc>
          <w:tcPr>
            <w:tcW w:w="837" w:type="dxa"/>
            <w:noWrap w:val="0"/>
            <w:vAlign w:val="center"/>
          </w:tcPr>
          <w:p w14:paraId="50FE6E7F">
            <w:pPr>
              <w:jc w:val="center"/>
              <w:rPr>
                <w:rFonts w:hint="eastAsia" w:ascii="宋体" w:cs="宋体"/>
                <w:color w:val="auto"/>
                <w:sz w:val="22"/>
                <w:highlight w:val="none"/>
              </w:rPr>
            </w:pPr>
          </w:p>
        </w:tc>
        <w:tc>
          <w:tcPr>
            <w:tcW w:w="837" w:type="dxa"/>
            <w:noWrap w:val="0"/>
            <w:vAlign w:val="center"/>
          </w:tcPr>
          <w:p w14:paraId="449F9A2A">
            <w:pPr>
              <w:ind w:right="-11"/>
              <w:jc w:val="center"/>
              <w:rPr>
                <w:rFonts w:hint="eastAsia" w:ascii="宋体" w:cs="宋体"/>
                <w:color w:val="auto"/>
                <w:sz w:val="22"/>
                <w:highlight w:val="none"/>
              </w:rPr>
            </w:pPr>
          </w:p>
        </w:tc>
        <w:tc>
          <w:tcPr>
            <w:tcW w:w="839" w:type="dxa"/>
            <w:noWrap w:val="0"/>
            <w:vAlign w:val="center"/>
          </w:tcPr>
          <w:p w14:paraId="11A47E37">
            <w:pPr>
              <w:ind w:right="-11"/>
              <w:jc w:val="center"/>
              <w:rPr>
                <w:rFonts w:hint="eastAsia" w:ascii="宋体" w:cs="宋体"/>
                <w:color w:val="auto"/>
                <w:sz w:val="22"/>
                <w:highlight w:val="none"/>
              </w:rPr>
            </w:pPr>
          </w:p>
        </w:tc>
        <w:tc>
          <w:tcPr>
            <w:tcW w:w="830" w:type="dxa"/>
            <w:noWrap w:val="0"/>
            <w:vAlign w:val="center"/>
          </w:tcPr>
          <w:p w14:paraId="0BBBAB21">
            <w:pPr>
              <w:ind w:right="-11"/>
              <w:jc w:val="center"/>
              <w:rPr>
                <w:rFonts w:hint="eastAsia" w:ascii="宋体" w:cs="宋体"/>
                <w:color w:val="auto"/>
                <w:sz w:val="22"/>
                <w:highlight w:val="none"/>
              </w:rPr>
            </w:pPr>
          </w:p>
        </w:tc>
      </w:tr>
      <w:tr w14:paraId="2A83F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6551A80E">
            <w:pPr>
              <w:ind w:right="-11"/>
              <w:jc w:val="center"/>
              <w:rPr>
                <w:rFonts w:hint="eastAsia" w:ascii="宋体" w:cs="宋体"/>
                <w:color w:val="auto"/>
                <w:sz w:val="22"/>
                <w:highlight w:val="none"/>
              </w:rPr>
            </w:pPr>
            <w:r>
              <w:rPr>
                <w:rFonts w:hint="eastAsia" w:ascii="宋体" w:cs="宋体"/>
                <w:color w:val="auto"/>
                <w:sz w:val="22"/>
                <w:highlight w:val="none"/>
              </w:rPr>
              <w:t>.</w:t>
            </w:r>
          </w:p>
        </w:tc>
        <w:tc>
          <w:tcPr>
            <w:tcW w:w="1310" w:type="dxa"/>
            <w:noWrap w:val="0"/>
            <w:vAlign w:val="center"/>
          </w:tcPr>
          <w:p w14:paraId="1CBC80FD">
            <w:pPr>
              <w:rPr>
                <w:rFonts w:hint="eastAsia" w:ascii="宋体" w:cs="宋体"/>
                <w:color w:val="auto"/>
                <w:sz w:val="22"/>
                <w:highlight w:val="none"/>
              </w:rPr>
            </w:pPr>
          </w:p>
        </w:tc>
        <w:tc>
          <w:tcPr>
            <w:tcW w:w="960" w:type="dxa"/>
            <w:noWrap w:val="0"/>
            <w:vAlign w:val="center"/>
          </w:tcPr>
          <w:p w14:paraId="4EA2D3B2">
            <w:pPr>
              <w:jc w:val="center"/>
              <w:rPr>
                <w:rFonts w:hint="eastAsia" w:ascii="宋体" w:cs="宋体"/>
                <w:color w:val="auto"/>
                <w:sz w:val="22"/>
                <w:highlight w:val="none"/>
              </w:rPr>
            </w:pPr>
          </w:p>
        </w:tc>
        <w:tc>
          <w:tcPr>
            <w:tcW w:w="1120" w:type="dxa"/>
            <w:noWrap w:val="0"/>
            <w:vAlign w:val="center"/>
          </w:tcPr>
          <w:p w14:paraId="6991D5CB">
            <w:pPr>
              <w:jc w:val="center"/>
              <w:rPr>
                <w:rFonts w:hint="eastAsia" w:ascii="宋体" w:cs="宋体"/>
                <w:color w:val="auto"/>
                <w:sz w:val="22"/>
                <w:highlight w:val="none"/>
              </w:rPr>
            </w:pPr>
          </w:p>
        </w:tc>
        <w:tc>
          <w:tcPr>
            <w:tcW w:w="1300" w:type="dxa"/>
            <w:noWrap w:val="0"/>
            <w:vAlign w:val="center"/>
          </w:tcPr>
          <w:p w14:paraId="2B659F78">
            <w:pPr>
              <w:jc w:val="center"/>
              <w:rPr>
                <w:rFonts w:hint="eastAsia" w:ascii="宋体" w:cs="宋体"/>
                <w:color w:val="auto"/>
                <w:sz w:val="22"/>
                <w:highlight w:val="none"/>
              </w:rPr>
            </w:pPr>
          </w:p>
        </w:tc>
        <w:tc>
          <w:tcPr>
            <w:tcW w:w="837" w:type="dxa"/>
            <w:noWrap w:val="0"/>
            <w:vAlign w:val="center"/>
          </w:tcPr>
          <w:p w14:paraId="4CDDF122">
            <w:pPr>
              <w:ind w:right="-11"/>
              <w:jc w:val="center"/>
              <w:rPr>
                <w:rFonts w:hint="eastAsia" w:ascii="宋体" w:cs="宋体"/>
                <w:color w:val="auto"/>
                <w:sz w:val="22"/>
                <w:highlight w:val="none"/>
              </w:rPr>
            </w:pPr>
          </w:p>
        </w:tc>
        <w:tc>
          <w:tcPr>
            <w:tcW w:w="837" w:type="dxa"/>
            <w:noWrap w:val="0"/>
            <w:vAlign w:val="center"/>
          </w:tcPr>
          <w:p w14:paraId="68016D63">
            <w:pPr>
              <w:jc w:val="center"/>
              <w:rPr>
                <w:rFonts w:hint="eastAsia" w:ascii="宋体" w:cs="宋体"/>
                <w:color w:val="auto"/>
                <w:sz w:val="22"/>
                <w:highlight w:val="none"/>
              </w:rPr>
            </w:pPr>
          </w:p>
        </w:tc>
        <w:tc>
          <w:tcPr>
            <w:tcW w:w="837" w:type="dxa"/>
            <w:noWrap w:val="0"/>
            <w:vAlign w:val="center"/>
          </w:tcPr>
          <w:p w14:paraId="596D8810">
            <w:pPr>
              <w:ind w:right="-11"/>
              <w:jc w:val="center"/>
              <w:rPr>
                <w:rFonts w:hint="eastAsia" w:ascii="宋体" w:cs="宋体"/>
                <w:color w:val="auto"/>
                <w:sz w:val="22"/>
                <w:highlight w:val="none"/>
              </w:rPr>
            </w:pPr>
          </w:p>
        </w:tc>
        <w:tc>
          <w:tcPr>
            <w:tcW w:w="839" w:type="dxa"/>
            <w:noWrap w:val="0"/>
            <w:vAlign w:val="center"/>
          </w:tcPr>
          <w:p w14:paraId="53C38F2B">
            <w:pPr>
              <w:ind w:right="-11"/>
              <w:jc w:val="center"/>
              <w:rPr>
                <w:rFonts w:hint="eastAsia" w:ascii="宋体" w:cs="宋体"/>
                <w:color w:val="auto"/>
                <w:sz w:val="22"/>
                <w:highlight w:val="none"/>
              </w:rPr>
            </w:pPr>
          </w:p>
        </w:tc>
        <w:tc>
          <w:tcPr>
            <w:tcW w:w="830" w:type="dxa"/>
            <w:noWrap w:val="0"/>
            <w:vAlign w:val="center"/>
          </w:tcPr>
          <w:p w14:paraId="4C224D75">
            <w:pPr>
              <w:ind w:right="-11"/>
              <w:jc w:val="center"/>
              <w:rPr>
                <w:rFonts w:hint="eastAsia" w:ascii="宋体" w:cs="宋体"/>
                <w:color w:val="auto"/>
                <w:sz w:val="22"/>
                <w:highlight w:val="none"/>
              </w:rPr>
            </w:pPr>
          </w:p>
        </w:tc>
      </w:tr>
      <w:tr w14:paraId="6ED86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65F2D20A">
            <w:pPr>
              <w:widowControl/>
              <w:jc w:val="center"/>
              <w:textAlignment w:val="center"/>
              <w:rPr>
                <w:rFonts w:hint="eastAsia" w:ascii="宋体" w:cs="宋体"/>
                <w:color w:val="auto"/>
                <w:sz w:val="22"/>
                <w:highlight w:val="none"/>
              </w:rPr>
            </w:pPr>
            <w:r>
              <w:rPr>
                <w:rFonts w:hint="eastAsia" w:ascii="宋体" w:cs="宋体"/>
                <w:color w:val="auto"/>
                <w:sz w:val="22"/>
                <w:highlight w:val="none"/>
              </w:rPr>
              <w:t>.</w:t>
            </w:r>
          </w:p>
        </w:tc>
        <w:tc>
          <w:tcPr>
            <w:tcW w:w="1310" w:type="dxa"/>
            <w:noWrap w:val="0"/>
            <w:vAlign w:val="center"/>
          </w:tcPr>
          <w:p w14:paraId="491E9EF9">
            <w:pPr>
              <w:widowControl/>
              <w:jc w:val="center"/>
              <w:textAlignment w:val="center"/>
              <w:rPr>
                <w:rFonts w:hint="eastAsia" w:ascii="宋体" w:cs="宋体"/>
                <w:color w:val="auto"/>
                <w:sz w:val="22"/>
                <w:highlight w:val="none"/>
              </w:rPr>
            </w:pPr>
          </w:p>
        </w:tc>
        <w:tc>
          <w:tcPr>
            <w:tcW w:w="960" w:type="dxa"/>
            <w:noWrap w:val="0"/>
            <w:vAlign w:val="center"/>
          </w:tcPr>
          <w:p w14:paraId="3357D09A">
            <w:pPr>
              <w:jc w:val="center"/>
              <w:rPr>
                <w:rFonts w:hint="eastAsia" w:ascii="宋体" w:cs="宋体"/>
                <w:color w:val="auto"/>
                <w:sz w:val="22"/>
                <w:highlight w:val="none"/>
              </w:rPr>
            </w:pPr>
          </w:p>
        </w:tc>
        <w:tc>
          <w:tcPr>
            <w:tcW w:w="1120" w:type="dxa"/>
            <w:noWrap w:val="0"/>
            <w:vAlign w:val="center"/>
          </w:tcPr>
          <w:p w14:paraId="4DB8DE5A">
            <w:pPr>
              <w:jc w:val="center"/>
              <w:rPr>
                <w:rFonts w:hint="eastAsia" w:ascii="宋体" w:cs="宋体"/>
                <w:color w:val="auto"/>
                <w:sz w:val="22"/>
                <w:highlight w:val="none"/>
              </w:rPr>
            </w:pPr>
          </w:p>
        </w:tc>
        <w:tc>
          <w:tcPr>
            <w:tcW w:w="1300" w:type="dxa"/>
            <w:noWrap w:val="0"/>
            <w:vAlign w:val="center"/>
          </w:tcPr>
          <w:p w14:paraId="46760F03">
            <w:pPr>
              <w:jc w:val="center"/>
              <w:rPr>
                <w:rFonts w:hint="eastAsia" w:ascii="宋体" w:cs="宋体"/>
                <w:color w:val="auto"/>
                <w:sz w:val="22"/>
                <w:highlight w:val="none"/>
              </w:rPr>
            </w:pPr>
          </w:p>
        </w:tc>
        <w:tc>
          <w:tcPr>
            <w:tcW w:w="837" w:type="dxa"/>
            <w:noWrap w:val="0"/>
            <w:vAlign w:val="center"/>
          </w:tcPr>
          <w:p w14:paraId="5EA42C15">
            <w:pPr>
              <w:widowControl/>
              <w:jc w:val="center"/>
              <w:textAlignment w:val="center"/>
              <w:rPr>
                <w:rFonts w:hint="eastAsia" w:ascii="宋体" w:cs="宋体"/>
                <w:color w:val="auto"/>
                <w:sz w:val="22"/>
                <w:highlight w:val="none"/>
              </w:rPr>
            </w:pPr>
          </w:p>
        </w:tc>
        <w:tc>
          <w:tcPr>
            <w:tcW w:w="837" w:type="dxa"/>
            <w:noWrap w:val="0"/>
            <w:vAlign w:val="center"/>
          </w:tcPr>
          <w:p w14:paraId="4ACDAE7E">
            <w:pPr>
              <w:widowControl/>
              <w:jc w:val="center"/>
              <w:textAlignment w:val="center"/>
              <w:rPr>
                <w:rFonts w:hint="eastAsia" w:ascii="宋体" w:cs="宋体"/>
                <w:color w:val="auto"/>
                <w:sz w:val="22"/>
                <w:highlight w:val="none"/>
              </w:rPr>
            </w:pPr>
          </w:p>
        </w:tc>
        <w:tc>
          <w:tcPr>
            <w:tcW w:w="837" w:type="dxa"/>
            <w:noWrap w:val="0"/>
            <w:vAlign w:val="center"/>
          </w:tcPr>
          <w:p w14:paraId="4759375B">
            <w:pPr>
              <w:widowControl/>
              <w:jc w:val="center"/>
              <w:textAlignment w:val="center"/>
              <w:rPr>
                <w:rFonts w:hint="eastAsia" w:ascii="宋体" w:cs="宋体"/>
                <w:color w:val="auto"/>
                <w:sz w:val="22"/>
                <w:highlight w:val="none"/>
              </w:rPr>
            </w:pPr>
          </w:p>
        </w:tc>
        <w:tc>
          <w:tcPr>
            <w:tcW w:w="839" w:type="dxa"/>
            <w:noWrap w:val="0"/>
            <w:vAlign w:val="center"/>
          </w:tcPr>
          <w:p w14:paraId="4F484442">
            <w:pPr>
              <w:ind w:right="-11"/>
              <w:jc w:val="center"/>
              <w:rPr>
                <w:rFonts w:hint="eastAsia" w:ascii="宋体" w:cs="宋体"/>
                <w:color w:val="auto"/>
                <w:sz w:val="22"/>
                <w:highlight w:val="none"/>
              </w:rPr>
            </w:pPr>
          </w:p>
        </w:tc>
        <w:tc>
          <w:tcPr>
            <w:tcW w:w="830" w:type="dxa"/>
            <w:noWrap w:val="0"/>
            <w:vAlign w:val="center"/>
          </w:tcPr>
          <w:p w14:paraId="05A845E8">
            <w:pPr>
              <w:ind w:right="-11"/>
              <w:jc w:val="center"/>
              <w:rPr>
                <w:rFonts w:hint="eastAsia" w:ascii="宋体" w:cs="宋体"/>
                <w:color w:val="auto"/>
                <w:sz w:val="22"/>
                <w:highlight w:val="none"/>
              </w:rPr>
            </w:pPr>
          </w:p>
        </w:tc>
      </w:tr>
      <w:tr w14:paraId="04C4F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60BF9A11">
            <w:pPr>
              <w:widowControl/>
              <w:jc w:val="center"/>
              <w:textAlignment w:val="center"/>
              <w:rPr>
                <w:rFonts w:hint="eastAsia" w:ascii="宋体" w:cs="宋体"/>
                <w:color w:val="auto"/>
                <w:sz w:val="22"/>
                <w:highlight w:val="none"/>
              </w:rPr>
            </w:pPr>
            <w:r>
              <w:rPr>
                <w:rFonts w:hint="eastAsia" w:ascii="宋体" w:cs="宋体"/>
                <w:color w:val="auto"/>
                <w:sz w:val="22"/>
                <w:highlight w:val="none"/>
              </w:rPr>
              <w:t>.</w:t>
            </w:r>
          </w:p>
        </w:tc>
        <w:tc>
          <w:tcPr>
            <w:tcW w:w="1310" w:type="dxa"/>
            <w:noWrap w:val="0"/>
            <w:vAlign w:val="center"/>
          </w:tcPr>
          <w:p w14:paraId="51A27D96">
            <w:pPr>
              <w:widowControl/>
              <w:jc w:val="left"/>
              <w:textAlignment w:val="center"/>
              <w:rPr>
                <w:rFonts w:hint="eastAsia" w:ascii="宋体" w:cs="宋体"/>
                <w:color w:val="auto"/>
                <w:sz w:val="22"/>
                <w:highlight w:val="none"/>
              </w:rPr>
            </w:pPr>
          </w:p>
        </w:tc>
        <w:tc>
          <w:tcPr>
            <w:tcW w:w="960" w:type="dxa"/>
            <w:noWrap w:val="0"/>
            <w:vAlign w:val="center"/>
          </w:tcPr>
          <w:p w14:paraId="548CF3F2">
            <w:pPr>
              <w:widowControl/>
              <w:jc w:val="center"/>
              <w:textAlignment w:val="center"/>
              <w:rPr>
                <w:rFonts w:hint="eastAsia" w:ascii="宋体" w:cs="宋体"/>
                <w:color w:val="auto"/>
                <w:sz w:val="22"/>
                <w:highlight w:val="none"/>
              </w:rPr>
            </w:pPr>
          </w:p>
        </w:tc>
        <w:tc>
          <w:tcPr>
            <w:tcW w:w="1120" w:type="dxa"/>
            <w:noWrap w:val="0"/>
            <w:vAlign w:val="center"/>
          </w:tcPr>
          <w:p w14:paraId="09C1A60D">
            <w:pPr>
              <w:widowControl/>
              <w:jc w:val="center"/>
              <w:textAlignment w:val="center"/>
              <w:rPr>
                <w:rFonts w:hint="eastAsia" w:ascii="宋体" w:cs="宋体"/>
                <w:color w:val="auto"/>
                <w:sz w:val="22"/>
                <w:highlight w:val="none"/>
              </w:rPr>
            </w:pPr>
          </w:p>
        </w:tc>
        <w:tc>
          <w:tcPr>
            <w:tcW w:w="1300" w:type="dxa"/>
            <w:noWrap w:val="0"/>
            <w:vAlign w:val="center"/>
          </w:tcPr>
          <w:p w14:paraId="1D6B1FDC">
            <w:pPr>
              <w:widowControl/>
              <w:jc w:val="center"/>
              <w:textAlignment w:val="center"/>
              <w:rPr>
                <w:rFonts w:hint="eastAsia" w:ascii="宋体" w:cs="宋体"/>
                <w:color w:val="auto"/>
                <w:sz w:val="22"/>
                <w:highlight w:val="none"/>
              </w:rPr>
            </w:pPr>
          </w:p>
        </w:tc>
        <w:tc>
          <w:tcPr>
            <w:tcW w:w="837" w:type="dxa"/>
            <w:noWrap w:val="0"/>
            <w:vAlign w:val="center"/>
          </w:tcPr>
          <w:p w14:paraId="69EDC6DD">
            <w:pPr>
              <w:widowControl/>
              <w:jc w:val="center"/>
              <w:textAlignment w:val="center"/>
              <w:rPr>
                <w:rFonts w:hint="eastAsia" w:ascii="宋体" w:cs="宋体"/>
                <w:color w:val="auto"/>
                <w:sz w:val="22"/>
                <w:highlight w:val="none"/>
              </w:rPr>
            </w:pPr>
          </w:p>
        </w:tc>
        <w:tc>
          <w:tcPr>
            <w:tcW w:w="837" w:type="dxa"/>
            <w:noWrap w:val="0"/>
            <w:vAlign w:val="center"/>
          </w:tcPr>
          <w:p w14:paraId="0CC52017">
            <w:pPr>
              <w:widowControl/>
              <w:jc w:val="center"/>
              <w:textAlignment w:val="center"/>
              <w:rPr>
                <w:rFonts w:hint="eastAsia" w:ascii="宋体" w:cs="宋体"/>
                <w:color w:val="auto"/>
                <w:sz w:val="22"/>
                <w:highlight w:val="none"/>
              </w:rPr>
            </w:pPr>
          </w:p>
        </w:tc>
        <w:tc>
          <w:tcPr>
            <w:tcW w:w="837" w:type="dxa"/>
            <w:noWrap w:val="0"/>
            <w:vAlign w:val="center"/>
          </w:tcPr>
          <w:p w14:paraId="04D38E82">
            <w:pPr>
              <w:widowControl/>
              <w:jc w:val="center"/>
              <w:textAlignment w:val="center"/>
              <w:rPr>
                <w:rFonts w:hint="eastAsia" w:ascii="宋体" w:cs="宋体"/>
                <w:color w:val="auto"/>
                <w:sz w:val="22"/>
                <w:highlight w:val="none"/>
              </w:rPr>
            </w:pPr>
          </w:p>
        </w:tc>
        <w:tc>
          <w:tcPr>
            <w:tcW w:w="839" w:type="dxa"/>
            <w:noWrap w:val="0"/>
            <w:vAlign w:val="center"/>
          </w:tcPr>
          <w:p w14:paraId="45ADECD2">
            <w:pPr>
              <w:ind w:right="-11"/>
              <w:jc w:val="center"/>
              <w:rPr>
                <w:rFonts w:hint="eastAsia" w:ascii="宋体" w:cs="宋体"/>
                <w:color w:val="auto"/>
                <w:sz w:val="22"/>
                <w:highlight w:val="none"/>
              </w:rPr>
            </w:pPr>
          </w:p>
        </w:tc>
        <w:tc>
          <w:tcPr>
            <w:tcW w:w="830" w:type="dxa"/>
            <w:noWrap w:val="0"/>
            <w:vAlign w:val="center"/>
          </w:tcPr>
          <w:p w14:paraId="11C418E3">
            <w:pPr>
              <w:ind w:right="-11"/>
              <w:jc w:val="center"/>
              <w:rPr>
                <w:rFonts w:hint="eastAsia" w:ascii="宋体" w:cs="宋体"/>
                <w:color w:val="auto"/>
                <w:sz w:val="22"/>
                <w:highlight w:val="none"/>
              </w:rPr>
            </w:pPr>
          </w:p>
        </w:tc>
      </w:tr>
      <w:tr w14:paraId="3F7DE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5998292B">
            <w:pPr>
              <w:widowControl/>
              <w:jc w:val="center"/>
              <w:textAlignment w:val="center"/>
              <w:rPr>
                <w:rFonts w:hint="eastAsia" w:ascii="宋体" w:cs="宋体"/>
                <w:color w:val="auto"/>
                <w:sz w:val="22"/>
                <w:highlight w:val="none"/>
              </w:rPr>
            </w:pPr>
            <w:r>
              <w:rPr>
                <w:rFonts w:hint="eastAsia" w:ascii="宋体" w:cs="宋体"/>
                <w:color w:val="auto"/>
                <w:sz w:val="22"/>
                <w:highlight w:val="none"/>
              </w:rPr>
              <w:t>.</w:t>
            </w:r>
          </w:p>
        </w:tc>
        <w:tc>
          <w:tcPr>
            <w:tcW w:w="1310" w:type="dxa"/>
            <w:noWrap w:val="0"/>
            <w:vAlign w:val="center"/>
          </w:tcPr>
          <w:p w14:paraId="16572B7B">
            <w:pPr>
              <w:widowControl/>
              <w:jc w:val="left"/>
              <w:textAlignment w:val="center"/>
              <w:rPr>
                <w:rFonts w:hint="eastAsia" w:ascii="宋体" w:cs="宋体"/>
                <w:color w:val="auto"/>
                <w:sz w:val="22"/>
                <w:highlight w:val="none"/>
              </w:rPr>
            </w:pPr>
          </w:p>
        </w:tc>
        <w:tc>
          <w:tcPr>
            <w:tcW w:w="960" w:type="dxa"/>
            <w:noWrap w:val="0"/>
            <w:vAlign w:val="center"/>
          </w:tcPr>
          <w:p w14:paraId="566F3193">
            <w:pPr>
              <w:widowControl/>
              <w:jc w:val="center"/>
              <w:textAlignment w:val="center"/>
              <w:rPr>
                <w:rFonts w:hint="eastAsia" w:ascii="宋体" w:cs="宋体"/>
                <w:color w:val="auto"/>
                <w:sz w:val="22"/>
                <w:highlight w:val="none"/>
              </w:rPr>
            </w:pPr>
          </w:p>
        </w:tc>
        <w:tc>
          <w:tcPr>
            <w:tcW w:w="1120" w:type="dxa"/>
            <w:noWrap w:val="0"/>
            <w:vAlign w:val="center"/>
          </w:tcPr>
          <w:p w14:paraId="121F189F">
            <w:pPr>
              <w:widowControl/>
              <w:jc w:val="center"/>
              <w:textAlignment w:val="center"/>
              <w:rPr>
                <w:rFonts w:hint="eastAsia" w:ascii="宋体" w:cs="宋体"/>
                <w:color w:val="auto"/>
                <w:sz w:val="22"/>
                <w:highlight w:val="none"/>
              </w:rPr>
            </w:pPr>
          </w:p>
        </w:tc>
        <w:tc>
          <w:tcPr>
            <w:tcW w:w="1300" w:type="dxa"/>
            <w:noWrap w:val="0"/>
            <w:vAlign w:val="center"/>
          </w:tcPr>
          <w:p w14:paraId="531178CF">
            <w:pPr>
              <w:widowControl/>
              <w:jc w:val="center"/>
              <w:textAlignment w:val="center"/>
              <w:rPr>
                <w:rFonts w:hint="eastAsia" w:ascii="宋体" w:cs="宋体"/>
                <w:color w:val="auto"/>
                <w:sz w:val="22"/>
                <w:highlight w:val="none"/>
              </w:rPr>
            </w:pPr>
          </w:p>
        </w:tc>
        <w:tc>
          <w:tcPr>
            <w:tcW w:w="837" w:type="dxa"/>
            <w:noWrap w:val="0"/>
            <w:vAlign w:val="center"/>
          </w:tcPr>
          <w:p w14:paraId="72CAEDDB">
            <w:pPr>
              <w:widowControl/>
              <w:jc w:val="center"/>
              <w:textAlignment w:val="center"/>
              <w:rPr>
                <w:rFonts w:hint="eastAsia" w:ascii="宋体" w:cs="宋体"/>
                <w:color w:val="auto"/>
                <w:sz w:val="22"/>
                <w:highlight w:val="none"/>
              </w:rPr>
            </w:pPr>
          </w:p>
        </w:tc>
        <w:tc>
          <w:tcPr>
            <w:tcW w:w="837" w:type="dxa"/>
            <w:noWrap w:val="0"/>
            <w:vAlign w:val="center"/>
          </w:tcPr>
          <w:p w14:paraId="5C7E32AE">
            <w:pPr>
              <w:widowControl/>
              <w:jc w:val="center"/>
              <w:textAlignment w:val="center"/>
              <w:rPr>
                <w:rFonts w:hint="eastAsia" w:ascii="宋体" w:cs="宋体"/>
                <w:color w:val="auto"/>
                <w:sz w:val="22"/>
                <w:highlight w:val="none"/>
              </w:rPr>
            </w:pPr>
          </w:p>
        </w:tc>
        <w:tc>
          <w:tcPr>
            <w:tcW w:w="837" w:type="dxa"/>
            <w:noWrap w:val="0"/>
            <w:vAlign w:val="center"/>
          </w:tcPr>
          <w:p w14:paraId="428E10A8">
            <w:pPr>
              <w:widowControl/>
              <w:jc w:val="center"/>
              <w:textAlignment w:val="center"/>
              <w:rPr>
                <w:rFonts w:hint="eastAsia" w:ascii="宋体" w:cs="宋体"/>
                <w:color w:val="auto"/>
                <w:sz w:val="22"/>
                <w:highlight w:val="none"/>
              </w:rPr>
            </w:pPr>
          </w:p>
        </w:tc>
        <w:tc>
          <w:tcPr>
            <w:tcW w:w="839" w:type="dxa"/>
            <w:noWrap w:val="0"/>
            <w:vAlign w:val="center"/>
          </w:tcPr>
          <w:p w14:paraId="3AC73F9C">
            <w:pPr>
              <w:ind w:right="-11"/>
              <w:jc w:val="center"/>
              <w:rPr>
                <w:rFonts w:hint="eastAsia" w:ascii="宋体" w:cs="宋体"/>
                <w:color w:val="auto"/>
                <w:sz w:val="22"/>
                <w:highlight w:val="none"/>
              </w:rPr>
            </w:pPr>
          </w:p>
        </w:tc>
        <w:tc>
          <w:tcPr>
            <w:tcW w:w="830" w:type="dxa"/>
            <w:noWrap w:val="0"/>
            <w:vAlign w:val="center"/>
          </w:tcPr>
          <w:p w14:paraId="3C1F7079">
            <w:pPr>
              <w:ind w:right="-11"/>
              <w:jc w:val="center"/>
              <w:rPr>
                <w:rFonts w:hint="eastAsia" w:ascii="宋体" w:cs="宋体"/>
                <w:color w:val="auto"/>
                <w:sz w:val="22"/>
                <w:highlight w:val="none"/>
              </w:rPr>
            </w:pPr>
          </w:p>
        </w:tc>
      </w:tr>
      <w:tr w14:paraId="5AB3B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noWrap w:val="0"/>
            <w:vAlign w:val="center"/>
          </w:tcPr>
          <w:p w14:paraId="0A82B17B">
            <w:pPr>
              <w:widowControl/>
              <w:jc w:val="center"/>
              <w:textAlignment w:val="center"/>
              <w:rPr>
                <w:rFonts w:hint="eastAsia" w:ascii="宋体" w:cs="宋体"/>
                <w:color w:val="auto"/>
                <w:sz w:val="22"/>
                <w:highlight w:val="none"/>
              </w:rPr>
            </w:pPr>
          </w:p>
        </w:tc>
        <w:tc>
          <w:tcPr>
            <w:tcW w:w="1310" w:type="dxa"/>
            <w:noWrap w:val="0"/>
            <w:vAlign w:val="center"/>
          </w:tcPr>
          <w:p w14:paraId="627FA350">
            <w:pPr>
              <w:widowControl/>
              <w:jc w:val="left"/>
              <w:textAlignment w:val="center"/>
              <w:rPr>
                <w:rFonts w:hint="eastAsia" w:ascii="宋体" w:cs="宋体"/>
                <w:color w:val="auto"/>
                <w:sz w:val="22"/>
                <w:highlight w:val="none"/>
              </w:rPr>
            </w:pPr>
          </w:p>
        </w:tc>
        <w:tc>
          <w:tcPr>
            <w:tcW w:w="960" w:type="dxa"/>
            <w:noWrap w:val="0"/>
            <w:vAlign w:val="center"/>
          </w:tcPr>
          <w:p w14:paraId="4E04267B">
            <w:pPr>
              <w:widowControl/>
              <w:jc w:val="center"/>
              <w:textAlignment w:val="center"/>
              <w:rPr>
                <w:rFonts w:hint="eastAsia" w:ascii="宋体" w:cs="宋体"/>
                <w:color w:val="auto"/>
                <w:sz w:val="22"/>
                <w:highlight w:val="none"/>
              </w:rPr>
            </w:pPr>
          </w:p>
        </w:tc>
        <w:tc>
          <w:tcPr>
            <w:tcW w:w="1120" w:type="dxa"/>
            <w:noWrap w:val="0"/>
            <w:vAlign w:val="center"/>
          </w:tcPr>
          <w:p w14:paraId="3AF0ABBC">
            <w:pPr>
              <w:widowControl/>
              <w:jc w:val="center"/>
              <w:textAlignment w:val="center"/>
              <w:rPr>
                <w:rFonts w:hint="eastAsia" w:ascii="宋体" w:cs="宋体"/>
                <w:color w:val="auto"/>
                <w:sz w:val="22"/>
                <w:highlight w:val="none"/>
              </w:rPr>
            </w:pPr>
          </w:p>
        </w:tc>
        <w:tc>
          <w:tcPr>
            <w:tcW w:w="1300" w:type="dxa"/>
            <w:noWrap w:val="0"/>
            <w:vAlign w:val="center"/>
          </w:tcPr>
          <w:p w14:paraId="285C17C7">
            <w:pPr>
              <w:widowControl/>
              <w:jc w:val="center"/>
              <w:textAlignment w:val="center"/>
              <w:rPr>
                <w:rFonts w:hint="eastAsia" w:ascii="宋体" w:cs="宋体"/>
                <w:color w:val="auto"/>
                <w:sz w:val="22"/>
                <w:highlight w:val="none"/>
              </w:rPr>
            </w:pPr>
          </w:p>
        </w:tc>
        <w:tc>
          <w:tcPr>
            <w:tcW w:w="837" w:type="dxa"/>
            <w:noWrap w:val="0"/>
            <w:vAlign w:val="center"/>
          </w:tcPr>
          <w:p w14:paraId="7ECF2C72">
            <w:pPr>
              <w:widowControl/>
              <w:jc w:val="center"/>
              <w:textAlignment w:val="center"/>
              <w:rPr>
                <w:rFonts w:hint="eastAsia" w:ascii="宋体" w:cs="宋体"/>
                <w:color w:val="auto"/>
                <w:sz w:val="22"/>
                <w:highlight w:val="none"/>
              </w:rPr>
            </w:pPr>
          </w:p>
        </w:tc>
        <w:tc>
          <w:tcPr>
            <w:tcW w:w="837" w:type="dxa"/>
            <w:noWrap w:val="0"/>
            <w:vAlign w:val="center"/>
          </w:tcPr>
          <w:p w14:paraId="5CF73BE3">
            <w:pPr>
              <w:widowControl/>
              <w:jc w:val="center"/>
              <w:textAlignment w:val="center"/>
              <w:rPr>
                <w:rFonts w:hint="eastAsia" w:ascii="宋体" w:cs="宋体"/>
                <w:color w:val="auto"/>
                <w:sz w:val="22"/>
                <w:highlight w:val="none"/>
              </w:rPr>
            </w:pPr>
          </w:p>
        </w:tc>
        <w:tc>
          <w:tcPr>
            <w:tcW w:w="837" w:type="dxa"/>
            <w:noWrap w:val="0"/>
            <w:vAlign w:val="center"/>
          </w:tcPr>
          <w:p w14:paraId="05DBE6E6">
            <w:pPr>
              <w:widowControl/>
              <w:jc w:val="center"/>
              <w:textAlignment w:val="center"/>
              <w:rPr>
                <w:rFonts w:hint="eastAsia" w:ascii="宋体" w:cs="宋体"/>
                <w:color w:val="auto"/>
                <w:sz w:val="22"/>
                <w:highlight w:val="none"/>
              </w:rPr>
            </w:pPr>
          </w:p>
        </w:tc>
        <w:tc>
          <w:tcPr>
            <w:tcW w:w="839" w:type="dxa"/>
            <w:noWrap w:val="0"/>
            <w:vAlign w:val="center"/>
          </w:tcPr>
          <w:p w14:paraId="1F1D0538">
            <w:pPr>
              <w:widowControl/>
              <w:jc w:val="center"/>
              <w:textAlignment w:val="center"/>
              <w:rPr>
                <w:rFonts w:hint="eastAsia" w:ascii="宋体" w:cs="宋体"/>
                <w:color w:val="auto"/>
                <w:sz w:val="22"/>
                <w:highlight w:val="none"/>
              </w:rPr>
            </w:pPr>
          </w:p>
        </w:tc>
        <w:tc>
          <w:tcPr>
            <w:tcW w:w="830" w:type="dxa"/>
            <w:noWrap w:val="0"/>
            <w:vAlign w:val="center"/>
          </w:tcPr>
          <w:p w14:paraId="5CAFFA39">
            <w:pPr>
              <w:ind w:right="-11"/>
              <w:jc w:val="center"/>
              <w:rPr>
                <w:rFonts w:hint="eastAsia" w:ascii="宋体" w:cs="宋体"/>
                <w:color w:val="auto"/>
                <w:sz w:val="22"/>
                <w:highlight w:val="none"/>
              </w:rPr>
            </w:pPr>
          </w:p>
        </w:tc>
      </w:tr>
      <w:tr w14:paraId="34158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67" w:hRule="atLeast"/>
        </w:trPr>
        <w:tc>
          <w:tcPr>
            <w:tcW w:w="3049" w:type="dxa"/>
            <w:gridSpan w:val="3"/>
            <w:noWrap w:val="0"/>
            <w:vAlign w:val="center"/>
          </w:tcPr>
          <w:p w14:paraId="53D74F95">
            <w:pPr>
              <w:ind w:right="-11"/>
              <w:jc w:val="center"/>
              <w:rPr>
                <w:rFonts w:hint="eastAsia" w:ascii="宋体" w:cs="宋体"/>
                <w:color w:val="auto"/>
                <w:sz w:val="22"/>
                <w:highlight w:val="none"/>
              </w:rPr>
            </w:pPr>
            <w:r>
              <w:rPr>
                <w:rFonts w:hint="eastAsia" w:ascii="宋体" w:cs="宋体"/>
                <w:color w:val="auto"/>
                <w:sz w:val="22"/>
                <w:highlight w:val="none"/>
              </w:rPr>
              <w:t>合计总价</w:t>
            </w:r>
          </w:p>
        </w:tc>
        <w:tc>
          <w:tcPr>
            <w:tcW w:w="6600" w:type="dxa"/>
            <w:gridSpan w:val="7"/>
            <w:noWrap w:val="0"/>
            <w:vAlign w:val="center"/>
          </w:tcPr>
          <w:p w14:paraId="2161D697">
            <w:pPr>
              <w:spacing w:line="340" w:lineRule="exact"/>
              <w:rPr>
                <w:rFonts w:hint="eastAsia" w:ascii="宋体" w:cs="宋体"/>
                <w:bCs/>
                <w:color w:val="auto"/>
                <w:sz w:val="22"/>
                <w:highlight w:val="none"/>
              </w:rPr>
            </w:pPr>
          </w:p>
        </w:tc>
      </w:tr>
    </w:tbl>
    <w:p w14:paraId="2BD7AF64">
      <w:pPr>
        <w:rPr>
          <w:rFonts w:hint="eastAsia" w:ascii="宋体" w:cs="宋体"/>
          <w:bCs/>
          <w:color w:val="auto"/>
          <w:sz w:val="22"/>
          <w:highlight w:val="none"/>
        </w:rPr>
      </w:pPr>
    </w:p>
    <w:p w14:paraId="5EBE5981">
      <w:pPr>
        <w:rPr>
          <w:rFonts w:hint="eastAsia" w:ascii="宋体" w:cs="宋体"/>
          <w:color w:val="auto"/>
          <w:sz w:val="22"/>
          <w:highlight w:val="none"/>
        </w:rPr>
      </w:pPr>
      <w:r>
        <w:rPr>
          <w:rFonts w:hint="eastAsia" w:ascii="宋体" w:cs="宋体"/>
          <w:bCs/>
          <w:color w:val="auto"/>
          <w:sz w:val="22"/>
          <w:highlight w:val="none"/>
        </w:rPr>
        <w:t>注：</w:t>
      </w:r>
      <w:r>
        <w:rPr>
          <w:rFonts w:hint="eastAsia" w:ascii="宋体" w:cs="宋体"/>
          <w:color w:val="auto"/>
          <w:sz w:val="22"/>
          <w:highlight w:val="none"/>
        </w:rPr>
        <w:t>1.不提供详细分项报价表将视为没有实质性响应竞争性磋商文件。</w:t>
      </w:r>
    </w:p>
    <w:p w14:paraId="64C384EF">
      <w:pPr>
        <w:ind w:firstLine="630"/>
        <w:rPr>
          <w:rFonts w:hint="eastAsia" w:ascii="宋体" w:cs="宋体"/>
          <w:color w:val="auto"/>
          <w:sz w:val="22"/>
          <w:highlight w:val="none"/>
        </w:rPr>
      </w:pPr>
      <w:r>
        <w:rPr>
          <w:rFonts w:hint="eastAsia" w:ascii="宋体" w:cs="宋体"/>
          <w:color w:val="auto"/>
          <w:sz w:val="22"/>
          <w:highlight w:val="none"/>
        </w:rPr>
        <w:t>2.此表的合计总价应与附件一“开标（报价）一览表”投标总价相一致</w:t>
      </w:r>
      <w:r>
        <w:rPr>
          <w:rFonts w:hint="eastAsia" w:ascii="宋体" w:cs="宋体"/>
          <w:b/>
          <w:bCs/>
          <w:color w:val="auto"/>
          <w:sz w:val="22"/>
          <w:highlight w:val="none"/>
        </w:rPr>
        <w:t>。</w:t>
      </w:r>
    </w:p>
    <w:p w14:paraId="22EDDF64">
      <w:pPr>
        <w:ind w:firstLine="630"/>
        <w:rPr>
          <w:rFonts w:hint="eastAsia" w:ascii="宋体" w:cs="宋体"/>
          <w:color w:val="auto"/>
          <w:sz w:val="22"/>
          <w:highlight w:val="none"/>
        </w:rPr>
      </w:pPr>
      <w:r>
        <w:rPr>
          <w:rFonts w:hint="eastAsia" w:ascii="宋体" w:cs="宋体"/>
          <w:color w:val="auto"/>
          <w:sz w:val="22"/>
          <w:highlight w:val="none"/>
        </w:rPr>
        <w:t>3.如果所报项免费请在该备注栏内注明“免”，如果含在产品价格中则填“含”，如无此项内容则填“无”，不留空白。</w:t>
      </w:r>
    </w:p>
    <w:p w14:paraId="0E790B12">
      <w:pPr>
        <w:ind w:firstLine="630"/>
        <w:rPr>
          <w:rFonts w:hint="eastAsia" w:ascii="宋体" w:cs="宋体"/>
          <w:color w:val="auto"/>
          <w:sz w:val="22"/>
          <w:highlight w:val="none"/>
        </w:rPr>
      </w:pPr>
      <w:r>
        <w:rPr>
          <w:rFonts w:hint="eastAsia" w:ascii="宋体" w:cs="宋体"/>
          <w:color w:val="auto"/>
          <w:sz w:val="22"/>
          <w:highlight w:val="none"/>
        </w:rPr>
        <w:t>4.根据《中华人民共和国政府采购法实施条例 》第四十三条规定，在中标或者成交公告的内容中可能增加本表，请各供应商认真填写，确保报价数据的真实性、完整性和合理性。</w:t>
      </w:r>
    </w:p>
    <w:p w14:paraId="783C94B1">
      <w:pPr>
        <w:ind w:firstLine="630"/>
        <w:rPr>
          <w:rFonts w:hint="eastAsia" w:ascii="宋体" w:cs="宋体"/>
          <w:b/>
          <w:bCs/>
          <w:color w:val="auto"/>
          <w:sz w:val="22"/>
          <w:highlight w:val="none"/>
          <w:u w:val="single"/>
        </w:rPr>
      </w:pPr>
      <w:r>
        <w:rPr>
          <w:rFonts w:hint="eastAsia" w:ascii="宋体" w:cs="宋体"/>
          <w:color w:val="auto"/>
          <w:sz w:val="22"/>
          <w:highlight w:val="none"/>
        </w:rPr>
        <w:t>5.</w:t>
      </w:r>
      <w:r>
        <w:rPr>
          <w:rFonts w:hint="eastAsia" w:ascii="宋体" w:cs="宋体"/>
          <w:b/>
          <w:bCs/>
          <w:color w:val="auto"/>
          <w:sz w:val="22"/>
          <w:highlight w:val="none"/>
          <w:u w:val="single"/>
        </w:rPr>
        <w:t>▲中标后，以上投标单价将按投标供应商最终报价同比例下浮（采购人若有变更采购需求的情况除外），供应商报价时应注意各个分项报价。</w:t>
      </w:r>
    </w:p>
    <w:p w14:paraId="072A7294">
      <w:pPr>
        <w:ind w:firstLine="630"/>
        <w:rPr>
          <w:rFonts w:hint="eastAsia" w:ascii="宋体" w:cs="宋体"/>
          <w:color w:val="auto"/>
          <w:sz w:val="22"/>
          <w:highlight w:val="none"/>
          <w:u w:val="single"/>
        </w:rPr>
      </w:pPr>
      <w:r>
        <w:rPr>
          <w:rFonts w:hint="eastAsia" w:ascii="宋体" w:cs="宋体"/>
          <w:color w:val="auto"/>
          <w:sz w:val="22"/>
          <w:highlight w:val="none"/>
        </w:rPr>
        <w:t xml:space="preserve">     6.表格可以延续。            </w:t>
      </w:r>
    </w:p>
    <w:p w14:paraId="63973814">
      <w:pPr>
        <w:spacing w:line="440" w:lineRule="atLeast"/>
        <w:rPr>
          <w:rFonts w:hint="eastAsia" w:ascii="宋体" w:cs="宋体"/>
          <w:color w:val="auto"/>
          <w:sz w:val="22"/>
          <w:highlight w:val="none"/>
        </w:rPr>
      </w:pPr>
    </w:p>
    <w:p w14:paraId="467C4545">
      <w:pPr>
        <w:spacing w:line="440" w:lineRule="atLeast"/>
        <w:rPr>
          <w:rFonts w:hint="eastAsia" w:ascii="宋体" w:cs="宋体"/>
          <w:b/>
          <w:bCs/>
          <w:color w:val="auto"/>
          <w:sz w:val="22"/>
          <w:highlight w:val="none"/>
        </w:rPr>
      </w:pPr>
      <w:r>
        <w:rPr>
          <w:rFonts w:hint="eastAsia" w:ascii="宋体" w:cs="宋体"/>
          <w:color w:val="auto"/>
          <w:sz w:val="22"/>
          <w:highlight w:val="none"/>
        </w:rPr>
        <w:t>供应商全称：（盖章）</w:t>
      </w:r>
    </w:p>
    <w:p w14:paraId="2935E5DB">
      <w:pPr>
        <w:spacing w:line="440" w:lineRule="atLeast"/>
        <w:rPr>
          <w:rFonts w:hint="eastAsia" w:ascii="宋体" w:cs="宋体"/>
          <w:color w:val="auto"/>
          <w:sz w:val="22"/>
          <w:highlight w:val="none"/>
          <w:lang w:val="zh-CN"/>
        </w:rPr>
      </w:pPr>
      <w:r>
        <w:rPr>
          <w:rFonts w:hint="eastAsia" w:ascii="宋体" w:cs="宋体"/>
          <w:color w:val="auto"/>
          <w:sz w:val="22"/>
          <w:highlight w:val="none"/>
        </w:rPr>
        <w:t>法定代表人（签字或盖章）或</w:t>
      </w:r>
      <w:r>
        <w:rPr>
          <w:rFonts w:hint="eastAsia" w:ascii="宋体" w:cs="宋体"/>
          <w:color w:val="auto"/>
          <w:sz w:val="22"/>
          <w:highlight w:val="none"/>
          <w:lang w:val="zh-CN"/>
        </w:rPr>
        <w:t>授权代表（签字）：</w:t>
      </w:r>
    </w:p>
    <w:p w14:paraId="403460A0">
      <w:pPr>
        <w:spacing w:line="440" w:lineRule="atLeast"/>
        <w:rPr>
          <w:rFonts w:hint="eastAsia" w:ascii="宋体" w:cs="宋体"/>
          <w:color w:val="auto"/>
          <w:sz w:val="22"/>
          <w:highlight w:val="none"/>
        </w:rPr>
      </w:pPr>
      <w:r>
        <w:rPr>
          <w:rFonts w:hint="eastAsia" w:ascii="宋体" w:cs="宋体"/>
          <w:color w:val="auto"/>
          <w:sz w:val="22"/>
          <w:highlight w:val="none"/>
        </w:rPr>
        <w:t>日期：</w:t>
      </w:r>
    </w:p>
    <w:p w14:paraId="78240437">
      <w:pPr>
        <w:pStyle w:val="18"/>
        <w:spacing w:line="360" w:lineRule="exact"/>
        <w:rPr>
          <w:rFonts w:hint="eastAsia" w:cs="宋体"/>
          <w:b/>
          <w:bCs/>
          <w:color w:val="auto"/>
          <w:sz w:val="32"/>
          <w:szCs w:val="32"/>
          <w:highlight w:val="none"/>
        </w:rPr>
      </w:pPr>
    </w:p>
    <w:p w14:paraId="32014400">
      <w:pPr>
        <w:pStyle w:val="18"/>
        <w:spacing w:line="360" w:lineRule="exact"/>
        <w:rPr>
          <w:rFonts w:hint="eastAsia" w:cs="宋体"/>
          <w:b/>
          <w:bCs/>
          <w:color w:val="auto"/>
          <w:sz w:val="32"/>
          <w:szCs w:val="32"/>
          <w:highlight w:val="none"/>
        </w:rPr>
      </w:pPr>
    </w:p>
    <w:p w14:paraId="7DA42151">
      <w:pPr>
        <w:pStyle w:val="18"/>
        <w:spacing w:line="360" w:lineRule="exact"/>
        <w:rPr>
          <w:rFonts w:hint="eastAsia" w:cs="宋体"/>
          <w:b/>
          <w:bCs/>
          <w:color w:val="auto"/>
          <w:sz w:val="32"/>
          <w:szCs w:val="32"/>
          <w:highlight w:val="none"/>
        </w:rPr>
      </w:pPr>
    </w:p>
    <w:p w14:paraId="24010D01">
      <w:pPr>
        <w:pStyle w:val="18"/>
        <w:spacing w:line="360" w:lineRule="exact"/>
        <w:rPr>
          <w:rFonts w:hint="eastAsia" w:cs="宋体"/>
          <w:b/>
          <w:bCs/>
          <w:color w:val="auto"/>
          <w:sz w:val="32"/>
          <w:szCs w:val="32"/>
          <w:highlight w:val="none"/>
        </w:rPr>
      </w:pPr>
      <w:r>
        <w:rPr>
          <w:rFonts w:hint="eastAsia" w:cs="宋体"/>
          <w:b/>
          <w:bCs/>
          <w:color w:val="auto"/>
          <w:sz w:val="32"/>
          <w:szCs w:val="32"/>
          <w:highlight w:val="none"/>
        </w:rPr>
        <w:t>附件三</w:t>
      </w:r>
    </w:p>
    <w:p w14:paraId="2954E857">
      <w:pPr>
        <w:spacing w:line="360" w:lineRule="exact"/>
        <w:jc w:val="left"/>
        <w:rPr>
          <w:rFonts w:hint="eastAsia" w:ascii="宋体" w:cs="宋体"/>
          <w:b/>
          <w:bCs/>
          <w:color w:val="auto"/>
          <w:sz w:val="32"/>
          <w:szCs w:val="32"/>
          <w:highlight w:val="none"/>
        </w:rPr>
      </w:pPr>
    </w:p>
    <w:p w14:paraId="574FBD27">
      <w:pPr>
        <w:pStyle w:val="18"/>
        <w:spacing w:line="360" w:lineRule="exact"/>
        <w:jc w:val="center"/>
        <w:rPr>
          <w:rFonts w:hint="eastAsia" w:cs="宋体"/>
          <w:b/>
          <w:bCs/>
          <w:color w:val="auto"/>
          <w:sz w:val="32"/>
          <w:szCs w:val="32"/>
          <w:highlight w:val="none"/>
        </w:rPr>
      </w:pPr>
      <w:r>
        <w:rPr>
          <w:rFonts w:hint="eastAsia" w:cs="宋体"/>
          <w:b/>
          <w:bCs/>
          <w:color w:val="auto"/>
          <w:sz w:val="32"/>
          <w:szCs w:val="32"/>
          <w:highlight w:val="none"/>
          <w:lang w:val="en-US" w:eastAsia="zh-CN"/>
        </w:rPr>
        <w:t>质保</w:t>
      </w:r>
      <w:r>
        <w:rPr>
          <w:rFonts w:hint="eastAsia" w:cs="宋体"/>
          <w:b/>
          <w:bCs/>
          <w:color w:val="auto"/>
          <w:sz w:val="32"/>
          <w:szCs w:val="32"/>
          <w:highlight w:val="none"/>
        </w:rPr>
        <w:t>期外维护费用</w:t>
      </w:r>
    </w:p>
    <w:p w14:paraId="34719A48">
      <w:pPr>
        <w:autoSpaceDE w:val="0"/>
        <w:autoSpaceDN w:val="0"/>
        <w:adjustRightInd w:val="0"/>
        <w:spacing w:line="400" w:lineRule="exact"/>
        <w:rPr>
          <w:rFonts w:hint="eastAsia" w:ascii="宋体" w:cs="宋体"/>
          <w:color w:val="auto"/>
          <w:sz w:val="22"/>
          <w:highlight w:val="none"/>
          <w:lang w:val="zh-CN"/>
        </w:rPr>
      </w:pPr>
      <w:r>
        <w:rPr>
          <w:rFonts w:hint="eastAsia" w:ascii="宋体" w:cs="宋体"/>
          <w:color w:val="auto"/>
          <w:sz w:val="22"/>
          <w:highlight w:val="none"/>
        </w:rPr>
        <w:t>项目名称</w:t>
      </w:r>
      <w:r>
        <w:rPr>
          <w:rFonts w:hint="eastAsia" w:ascii="宋体" w:cs="宋体"/>
          <w:color w:val="auto"/>
          <w:sz w:val="22"/>
          <w:highlight w:val="none"/>
          <w:lang w:val="zh-CN"/>
        </w:rPr>
        <w:t>：</w:t>
      </w:r>
      <w:r>
        <w:rPr>
          <w:rFonts w:hint="eastAsia" w:ascii="宋体" w:cs="宋体"/>
          <w:color w:val="auto"/>
          <w:sz w:val="22"/>
          <w:highlight w:val="none"/>
          <w:u w:val="single"/>
          <w:lang w:eastAsia="zh-CN"/>
        </w:rPr>
        <w:t>执法记录仪、警务通采购</w:t>
      </w:r>
      <w:r>
        <w:rPr>
          <w:rFonts w:hint="eastAsia" w:ascii="宋体" w:cs="宋体"/>
          <w:color w:val="auto"/>
          <w:sz w:val="22"/>
          <w:highlight w:val="none"/>
          <w:u w:val="single"/>
          <w:lang w:val="zh-CN"/>
        </w:rPr>
        <w:t xml:space="preserve"> </w:t>
      </w:r>
      <w:r>
        <w:rPr>
          <w:rFonts w:hint="eastAsia" w:ascii="宋体" w:cs="宋体"/>
          <w:color w:val="auto"/>
          <w:sz w:val="22"/>
          <w:highlight w:val="none"/>
          <w:lang w:val="zh-CN"/>
        </w:rPr>
        <w:t xml:space="preserve">          </w:t>
      </w:r>
    </w:p>
    <w:p w14:paraId="79936146">
      <w:pPr>
        <w:autoSpaceDE w:val="0"/>
        <w:autoSpaceDN w:val="0"/>
        <w:adjustRightInd w:val="0"/>
        <w:spacing w:line="400" w:lineRule="exact"/>
        <w:rPr>
          <w:rFonts w:hint="eastAsia" w:ascii="宋体" w:cs="宋体"/>
          <w:color w:val="auto"/>
          <w:sz w:val="22"/>
          <w:highlight w:val="none"/>
          <w:lang w:val="zh-CN"/>
        </w:rPr>
      </w:pPr>
      <w:r>
        <w:rPr>
          <w:rFonts w:hint="eastAsia" w:ascii="宋体" w:cs="宋体"/>
          <w:color w:val="auto"/>
          <w:sz w:val="22"/>
          <w:highlight w:val="none"/>
          <w:lang w:val="zh-CN"/>
        </w:rPr>
        <w:t>招标编号：</w:t>
      </w:r>
      <w:r>
        <w:rPr>
          <w:rFonts w:hint="eastAsia" w:ascii="宋体" w:cs="宋体"/>
          <w:color w:val="auto"/>
          <w:sz w:val="22"/>
          <w:highlight w:val="none"/>
          <w:u w:val="single"/>
          <w:lang w:eastAsia="zh-CN"/>
        </w:rPr>
        <w:t>TSCG202503015</w:t>
      </w:r>
      <w:r>
        <w:rPr>
          <w:rFonts w:hint="eastAsia" w:ascii="宋体" w:cs="宋体"/>
          <w:color w:val="auto"/>
          <w:sz w:val="22"/>
          <w:highlight w:val="none"/>
          <w:u w:val="single"/>
          <w:lang w:val="zh-CN"/>
        </w:rPr>
        <w:t xml:space="preserve"> </w:t>
      </w:r>
      <w:r>
        <w:rPr>
          <w:rFonts w:hint="eastAsia" w:ascii="宋体" w:cs="宋体"/>
          <w:color w:val="auto"/>
          <w:sz w:val="22"/>
          <w:highlight w:val="none"/>
          <w:lang w:val="zh-CN"/>
        </w:rPr>
        <w:t xml:space="preserve">       </w:t>
      </w:r>
    </w:p>
    <w:p w14:paraId="19F10FC9">
      <w:pPr>
        <w:pStyle w:val="18"/>
        <w:spacing w:line="360" w:lineRule="exact"/>
        <w:jc w:val="left"/>
        <w:rPr>
          <w:rFonts w:hint="eastAsia" w:cs="宋体"/>
          <w:b/>
          <w:bCs/>
          <w:color w:val="auto"/>
          <w:sz w:val="32"/>
          <w:szCs w:val="32"/>
          <w:highlight w:val="none"/>
          <w:lang w:val="zh-CN"/>
        </w:rPr>
      </w:pPr>
      <w:r>
        <w:rPr>
          <w:rFonts w:hint="eastAsia" w:cs="宋体"/>
          <w:color w:val="auto"/>
          <w:sz w:val="22"/>
          <w:highlight w:val="none"/>
        </w:rPr>
        <w:t>价格单位：</w:t>
      </w:r>
      <w:r>
        <w:rPr>
          <w:rFonts w:hint="eastAsia" w:cs="宋体"/>
          <w:color w:val="auto"/>
          <w:sz w:val="22"/>
          <w:szCs w:val="22"/>
          <w:highlight w:val="none"/>
          <w:u w:val="single"/>
        </w:rPr>
        <w:t>元人民币</w:t>
      </w:r>
    </w:p>
    <w:tbl>
      <w:tblPr>
        <w:tblStyle w:val="34"/>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5"/>
        <w:gridCol w:w="2551"/>
        <w:gridCol w:w="1660"/>
        <w:gridCol w:w="1810"/>
        <w:gridCol w:w="2350"/>
      </w:tblGrid>
      <w:tr w14:paraId="0819F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1055" w:type="dxa"/>
            <w:noWrap w:val="0"/>
            <w:vAlign w:val="center"/>
          </w:tcPr>
          <w:p w14:paraId="50D43B7E">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序号</w:t>
            </w:r>
          </w:p>
        </w:tc>
        <w:tc>
          <w:tcPr>
            <w:tcW w:w="2551" w:type="dxa"/>
            <w:noWrap w:val="0"/>
            <w:vAlign w:val="center"/>
          </w:tcPr>
          <w:p w14:paraId="4FE4DFE2">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名称</w:t>
            </w:r>
          </w:p>
        </w:tc>
        <w:tc>
          <w:tcPr>
            <w:tcW w:w="1660" w:type="dxa"/>
            <w:noWrap w:val="0"/>
            <w:vAlign w:val="center"/>
          </w:tcPr>
          <w:p w14:paraId="6C05E765">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数量</w:t>
            </w:r>
          </w:p>
        </w:tc>
        <w:tc>
          <w:tcPr>
            <w:tcW w:w="1810" w:type="dxa"/>
            <w:noWrap w:val="0"/>
            <w:vAlign w:val="center"/>
          </w:tcPr>
          <w:p w14:paraId="74109904">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单价</w:t>
            </w:r>
          </w:p>
        </w:tc>
        <w:tc>
          <w:tcPr>
            <w:tcW w:w="2350" w:type="dxa"/>
            <w:noWrap w:val="0"/>
            <w:vAlign w:val="center"/>
          </w:tcPr>
          <w:p w14:paraId="09F98B72">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备注</w:t>
            </w:r>
          </w:p>
        </w:tc>
      </w:tr>
      <w:tr w14:paraId="45AC3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398FC0B2">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4FF265DF">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6ACC8381">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21FF9251">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50CD8C52">
            <w:pPr>
              <w:pStyle w:val="18"/>
              <w:adjustRightInd w:val="0"/>
              <w:snapToGrid w:val="0"/>
              <w:spacing w:line="400" w:lineRule="exact"/>
              <w:jc w:val="center"/>
              <w:rPr>
                <w:rFonts w:hint="eastAsia" w:cs="宋体"/>
                <w:b/>
                <w:bCs/>
                <w:color w:val="auto"/>
                <w:kern w:val="2"/>
                <w:sz w:val="22"/>
                <w:szCs w:val="22"/>
                <w:highlight w:val="none"/>
              </w:rPr>
            </w:pPr>
          </w:p>
        </w:tc>
      </w:tr>
      <w:tr w14:paraId="07924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6F8F2A42">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67C9BD5E">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67FEF834">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1E424BD8">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2F401217">
            <w:pPr>
              <w:pStyle w:val="18"/>
              <w:adjustRightInd w:val="0"/>
              <w:snapToGrid w:val="0"/>
              <w:spacing w:line="400" w:lineRule="exact"/>
              <w:jc w:val="center"/>
              <w:rPr>
                <w:rFonts w:hint="eastAsia" w:cs="宋体"/>
                <w:b/>
                <w:bCs/>
                <w:color w:val="auto"/>
                <w:kern w:val="2"/>
                <w:sz w:val="22"/>
                <w:szCs w:val="22"/>
                <w:highlight w:val="none"/>
              </w:rPr>
            </w:pPr>
          </w:p>
        </w:tc>
      </w:tr>
      <w:tr w14:paraId="4CF84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62FC94E2">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5D207DA3">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354CBBF4">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63F5C6A8">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460393C1">
            <w:pPr>
              <w:pStyle w:val="18"/>
              <w:adjustRightInd w:val="0"/>
              <w:snapToGrid w:val="0"/>
              <w:spacing w:line="400" w:lineRule="exact"/>
              <w:jc w:val="center"/>
              <w:rPr>
                <w:rFonts w:hint="eastAsia" w:cs="宋体"/>
                <w:b/>
                <w:bCs/>
                <w:color w:val="auto"/>
                <w:kern w:val="2"/>
                <w:sz w:val="22"/>
                <w:szCs w:val="22"/>
                <w:highlight w:val="none"/>
              </w:rPr>
            </w:pPr>
          </w:p>
        </w:tc>
      </w:tr>
      <w:tr w14:paraId="7A894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045B37AF">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05EA4C1D">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4CFCFAC3">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6A2B4E6D">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7973116B">
            <w:pPr>
              <w:pStyle w:val="18"/>
              <w:adjustRightInd w:val="0"/>
              <w:snapToGrid w:val="0"/>
              <w:spacing w:line="400" w:lineRule="exact"/>
              <w:jc w:val="center"/>
              <w:rPr>
                <w:rFonts w:hint="eastAsia" w:cs="宋体"/>
                <w:b/>
                <w:bCs/>
                <w:color w:val="auto"/>
                <w:kern w:val="2"/>
                <w:sz w:val="22"/>
                <w:szCs w:val="22"/>
                <w:highlight w:val="none"/>
              </w:rPr>
            </w:pPr>
          </w:p>
        </w:tc>
      </w:tr>
      <w:tr w14:paraId="32A86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10F93FB1">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093576D3">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36577960">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5465D566">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7148DC1D">
            <w:pPr>
              <w:pStyle w:val="18"/>
              <w:adjustRightInd w:val="0"/>
              <w:snapToGrid w:val="0"/>
              <w:spacing w:line="400" w:lineRule="exact"/>
              <w:jc w:val="center"/>
              <w:rPr>
                <w:rFonts w:hint="eastAsia" w:cs="宋体"/>
                <w:b/>
                <w:bCs/>
                <w:color w:val="auto"/>
                <w:kern w:val="2"/>
                <w:sz w:val="22"/>
                <w:szCs w:val="22"/>
                <w:highlight w:val="none"/>
              </w:rPr>
            </w:pPr>
          </w:p>
        </w:tc>
      </w:tr>
      <w:tr w14:paraId="23EE2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7D17929E">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65B280A0">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22ADFED3">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22E1FB44">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7C2EA203">
            <w:pPr>
              <w:pStyle w:val="18"/>
              <w:adjustRightInd w:val="0"/>
              <w:snapToGrid w:val="0"/>
              <w:spacing w:line="400" w:lineRule="exact"/>
              <w:jc w:val="center"/>
              <w:rPr>
                <w:rFonts w:hint="eastAsia" w:cs="宋体"/>
                <w:b/>
                <w:bCs/>
                <w:color w:val="auto"/>
                <w:kern w:val="2"/>
                <w:sz w:val="22"/>
                <w:szCs w:val="22"/>
                <w:highlight w:val="none"/>
              </w:rPr>
            </w:pPr>
          </w:p>
        </w:tc>
      </w:tr>
      <w:tr w14:paraId="2E48B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20AC6907">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560D3E14">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73450067">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2D314B48">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5BB05299">
            <w:pPr>
              <w:pStyle w:val="18"/>
              <w:adjustRightInd w:val="0"/>
              <w:snapToGrid w:val="0"/>
              <w:spacing w:line="400" w:lineRule="exact"/>
              <w:jc w:val="center"/>
              <w:rPr>
                <w:rFonts w:hint="eastAsia" w:cs="宋体"/>
                <w:b/>
                <w:bCs/>
                <w:color w:val="auto"/>
                <w:kern w:val="2"/>
                <w:sz w:val="22"/>
                <w:szCs w:val="22"/>
                <w:highlight w:val="none"/>
              </w:rPr>
            </w:pPr>
          </w:p>
        </w:tc>
      </w:tr>
      <w:tr w14:paraId="6C505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5DB691AD">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6E3AA749">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2C65F29E">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6F6C39AD">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22894391">
            <w:pPr>
              <w:pStyle w:val="18"/>
              <w:adjustRightInd w:val="0"/>
              <w:snapToGrid w:val="0"/>
              <w:spacing w:line="400" w:lineRule="exact"/>
              <w:jc w:val="center"/>
              <w:rPr>
                <w:rFonts w:hint="eastAsia" w:cs="宋体"/>
                <w:b/>
                <w:bCs/>
                <w:color w:val="auto"/>
                <w:kern w:val="2"/>
                <w:sz w:val="22"/>
                <w:szCs w:val="22"/>
                <w:highlight w:val="none"/>
              </w:rPr>
            </w:pPr>
          </w:p>
        </w:tc>
      </w:tr>
      <w:tr w14:paraId="72550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048BC823">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5101702D">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5FCFC1FA">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00D4F88C">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3B7BED21">
            <w:pPr>
              <w:pStyle w:val="18"/>
              <w:adjustRightInd w:val="0"/>
              <w:snapToGrid w:val="0"/>
              <w:spacing w:line="400" w:lineRule="exact"/>
              <w:jc w:val="center"/>
              <w:rPr>
                <w:rFonts w:hint="eastAsia" w:cs="宋体"/>
                <w:b/>
                <w:bCs/>
                <w:color w:val="auto"/>
                <w:kern w:val="2"/>
                <w:sz w:val="22"/>
                <w:szCs w:val="22"/>
                <w:highlight w:val="none"/>
              </w:rPr>
            </w:pPr>
          </w:p>
        </w:tc>
      </w:tr>
      <w:tr w14:paraId="6C559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686EFADE">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375DC950">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34779D3B">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4734D110">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04CFFBD8">
            <w:pPr>
              <w:pStyle w:val="18"/>
              <w:adjustRightInd w:val="0"/>
              <w:snapToGrid w:val="0"/>
              <w:spacing w:line="400" w:lineRule="exact"/>
              <w:jc w:val="center"/>
              <w:rPr>
                <w:rFonts w:hint="eastAsia" w:cs="宋体"/>
                <w:b/>
                <w:bCs/>
                <w:color w:val="auto"/>
                <w:kern w:val="2"/>
                <w:sz w:val="22"/>
                <w:szCs w:val="22"/>
                <w:highlight w:val="none"/>
              </w:rPr>
            </w:pPr>
          </w:p>
        </w:tc>
      </w:tr>
      <w:tr w14:paraId="662DC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703004C8">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35B10FF1">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418B8532">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2BA22BF3">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5BB5E9EC">
            <w:pPr>
              <w:pStyle w:val="18"/>
              <w:adjustRightInd w:val="0"/>
              <w:snapToGrid w:val="0"/>
              <w:spacing w:line="400" w:lineRule="exact"/>
              <w:jc w:val="center"/>
              <w:rPr>
                <w:rFonts w:hint="eastAsia" w:cs="宋体"/>
                <w:b/>
                <w:bCs/>
                <w:color w:val="auto"/>
                <w:kern w:val="2"/>
                <w:sz w:val="22"/>
                <w:szCs w:val="22"/>
                <w:highlight w:val="none"/>
              </w:rPr>
            </w:pPr>
          </w:p>
        </w:tc>
      </w:tr>
      <w:tr w14:paraId="020CA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6198C438">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06556875">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6AF300A3">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3F9F2318">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51A49ED9">
            <w:pPr>
              <w:pStyle w:val="18"/>
              <w:adjustRightInd w:val="0"/>
              <w:snapToGrid w:val="0"/>
              <w:spacing w:line="400" w:lineRule="exact"/>
              <w:jc w:val="center"/>
              <w:rPr>
                <w:rFonts w:hint="eastAsia" w:cs="宋体"/>
                <w:b/>
                <w:bCs/>
                <w:color w:val="auto"/>
                <w:kern w:val="2"/>
                <w:sz w:val="22"/>
                <w:szCs w:val="22"/>
                <w:highlight w:val="none"/>
              </w:rPr>
            </w:pPr>
          </w:p>
        </w:tc>
      </w:tr>
      <w:tr w14:paraId="63AAC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1CD194AA">
            <w:pPr>
              <w:pStyle w:val="18"/>
              <w:adjustRightInd w:val="0"/>
              <w:snapToGrid w:val="0"/>
              <w:spacing w:line="400" w:lineRule="exact"/>
              <w:jc w:val="center"/>
              <w:rPr>
                <w:rFonts w:hint="eastAsia" w:cs="宋体"/>
                <w:b/>
                <w:bCs/>
                <w:color w:val="auto"/>
                <w:kern w:val="2"/>
                <w:sz w:val="22"/>
                <w:szCs w:val="22"/>
                <w:highlight w:val="none"/>
              </w:rPr>
            </w:pPr>
          </w:p>
        </w:tc>
        <w:tc>
          <w:tcPr>
            <w:tcW w:w="2551" w:type="dxa"/>
            <w:noWrap w:val="0"/>
            <w:vAlign w:val="top"/>
          </w:tcPr>
          <w:p w14:paraId="4A112FB8">
            <w:pPr>
              <w:pStyle w:val="18"/>
              <w:adjustRightInd w:val="0"/>
              <w:snapToGrid w:val="0"/>
              <w:spacing w:line="400" w:lineRule="exact"/>
              <w:jc w:val="center"/>
              <w:rPr>
                <w:rFonts w:hint="eastAsia" w:cs="宋体"/>
                <w:b/>
                <w:bCs/>
                <w:color w:val="auto"/>
                <w:kern w:val="2"/>
                <w:sz w:val="22"/>
                <w:szCs w:val="22"/>
                <w:highlight w:val="none"/>
              </w:rPr>
            </w:pPr>
          </w:p>
        </w:tc>
        <w:tc>
          <w:tcPr>
            <w:tcW w:w="1660" w:type="dxa"/>
            <w:noWrap w:val="0"/>
            <w:vAlign w:val="top"/>
          </w:tcPr>
          <w:p w14:paraId="3AFC5AB1">
            <w:pPr>
              <w:pStyle w:val="18"/>
              <w:adjustRightInd w:val="0"/>
              <w:snapToGrid w:val="0"/>
              <w:spacing w:line="400" w:lineRule="exact"/>
              <w:jc w:val="center"/>
              <w:rPr>
                <w:rFonts w:hint="eastAsia" w:cs="宋体"/>
                <w:b/>
                <w:bCs/>
                <w:color w:val="auto"/>
                <w:kern w:val="2"/>
                <w:sz w:val="22"/>
                <w:szCs w:val="22"/>
                <w:highlight w:val="none"/>
              </w:rPr>
            </w:pPr>
          </w:p>
        </w:tc>
        <w:tc>
          <w:tcPr>
            <w:tcW w:w="1810" w:type="dxa"/>
            <w:noWrap w:val="0"/>
            <w:vAlign w:val="top"/>
          </w:tcPr>
          <w:p w14:paraId="2E0A8DFB">
            <w:pPr>
              <w:pStyle w:val="18"/>
              <w:adjustRightInd w:val="0"/>
              <w:snapToGrid w:val="0"/>
              <w:spacing w:line="400" w:lineRule="exact"/>
              <w:jc w:val="center"/>
              <w:rPr>
                <w:rFonts w:hint="eastAsia" w:cs="宋体"/>
                <w:b/>
                <w:bCs/>
                <w:color w:val="auto"/>
                <w:kern w:val="2"/>
                <w:sz w:val="22"/>
                <w:szCs w:val="22"/>
                <w:highlight w:val="none"/>
              </w:rPr>
            </w:pPr>
          </w:p>
        </w:tc>
        <w:tc>
          <w:tcPr>
            <w:tcW w:w="2350" w:type="dxa"/>
            <w:noWrap w:val="0"/>
            <w:vAlign w:val="top"/>
          </w:tcPr>
          <w:p w14:paraId="2B8110DC">
            <w:pPr>
              <w:pStyle w:val="18"/>
              <w:adjustRightInd w:val="0"/>
              <w:snapToGrid w:val="0"/>
              <w:spacing w:line="400" w:lineRule="exact"/>
              <w:jc w:val="center"/>
              <w:rPr>
                <w:rFonts w:hint="eastAsia" w:cs="宋体"/>
                <w:b/>
                <w:bCs/>
                <w:color w:val="auto"/>
                <w:kern w:val="2"/>
                <w:sz w:val="22"/>
                <w:szCs w:val="22"/>
                <w:highlight w:val="none"/>
              </w:rPr>
            </w:pPr>
          </w:p>
        </w:tc>
      </w:tr>
    </w:tbl>
    <w:p w14:paraId="3D5E6229">
      <w:pPr>
        <w:pStyle w:val="18"/>
        <w:adjustRightInd w:val="0"/>
        <w:snapToGrid w:val="0"/>
        <w:spacing w:line="400" w:lineRule="exact"/>
        <w:rPr>
          <w:rFonts w:hint="eastAsia" w:cs="宋体"/>
          <w:color w:val="auto"/>
          <w:sz w:val="22"/>
          <w:highlight w:val="none"/>
        </w:rPr>
      </w:pPr>
    </w:p>
    <w:p w14:paraId="50A3ACD3">
      <w:pPr>
        <w:pStyle w:val="18"/>
        <w:adjustRightInd w:val="0"/>
        <w:snapToGrid w:val="0"/>
        <w:spacing w:line="400" w:lineRule="exact"/>
        <w:rPr>
          <w:rFonts w:hint="eastAsia" w:cs="宋体"/>
          <w:color w:val="auto"/>
          <w:sz w:val="22"/>
          <w:highlight w:val="none"/>
          <w:u w:val="single"/>
        </w:rPr>
      </w:pPr>
      <w:r>
        <w:rPr>
          <w:rFonts w:hint="eastAsia" w:cs="宋体"/>
          <w:color w:val="auto"/>
          <w:sz w:val="22"/>
          <w:highlight w:val="none"/>
        </w:rPr>
        <w:t>供应商盖章：</w:t>
      </w:r>
    </w:p>
    <w:p w14:paraId="6A2F4847">
      <w:pPr>
        <w:pStyle w:val="18"/>
        <w:adjustRightInd w:val="0"/>
        <w:snapToGrid w:val="0"/>
        <w:spacing w:line="400" w:lineRule="exact"/>
        <w:rPr>
          <w:rFonts w:hint="eastAsia" w:cs="宋体"/>
          <w:color w:val="auto"/>
          <w:sz w:val="22"/>
          <w:highlight w:val="none"/>
          <w:u w:val="single"/>
        </w:rPr>
      </w:pPr>
    </w:p>
    <w:p w14:paraId="1DACA7DA">
      <w:pPr>
        <w:spacing w:line="360" w:lineRule="exact"/>
        <w:jc w:val="left"/>
        <w:rPr>
          <w:rFonts w:hint="eastAsia" w:ascii="宋体" w:cs="宋体"/>
          <w:b/>
          <w:bCs/>
          <w:color w:val="auto"/>
          <w:sz w:val="32"/>
          <w:szCs w:val="32"/>
          <w:highlight w:val="none"/>
        </w:rPr>
      </w:pPr>
    </w:p>
    <w:p w14:paraId="1F7A52CF">
      <w:pPr>
        <w:spacing w:line="360" w:lineRule="exact"/>
        <w:jc w:val="left"/>
        <w:rPr>
          <w:rFonts w:hint="eastAsia" w:ascii="宋体" w:cs="宋体"/>
          <w:b/>
          <w:bCs/>
          <w:color w:val="auto"/>
          <w:sz w:val="32"/>
          <w:szCs w:val="32"/>
          <w:highlight w:val="none"/>
        </w:rPr>
      </w:pPr>
    </w:p>
    <w:p w14:paraId="75F9D6F0">
      <w:pPr>
        <w:spacing w:line="360" w:lineRule="exact"/>
        <w:jc w:val="left"/>
        <w:rPr>
          <w:rFonts w:hint="eastAsia" w:ascii="宋体" w:cs="宋体"/>
          <w:b/>
          <w:bCs/>
          <w:color w:val="auto"/>
          <w:sz w:val="32"/>
          <w:szCs w:val="32"/>
          <w:highlight w:val="none"/>
        </w:rPr>
      </w:pPr>
    </w:p>
    <w:p w14:paraId="6574ED7E">
      <w:pPr>
        <w:spacing w:line="360" w:lineRule="exact"/>
        <w:jc w:val="left"/>
        <w:rPr>
          <w:rFonts w:hint="eastAsia" w:ascii="宋体" w:cs="宋体"/>
          <w:b/>
          <w:bCs/>
          <w:color w:val="auto"/>
          <w:sz w:val="32"/>
          <w:szCs w:val="32"/>
          <w:highlight w:val="none"/>
        </w:rPr>
      </w:pPr>
    </w:p>
    <w:p w14:paraId="6FE139B6">
      <w:pPr>
        <w:spacing w:line="360" w:lineRule="exact"/>
        <w:jc w:val="left"/>
        <w:rPr>
          <w:rFonts w:hint="eastAsia" w:ascii="宋体" w:cs="宋体"/>
          <w:b/>
          <w:bCs/>
          <w:color w:val="auto"/>
          <w:sz w:val="32"/>
          <w:szCs w:val="32"/>
          <w:highlight w:val="none"/>
        </w:rPr>
      </w:pPr>
    </w:p>
    <w:p w14:paraId="431617DB">
      <w:pPr>
        <w:spacing w:line="360" w:lineRule="exact"/>
        <w:jc w:val="left"/>
        <w:rPr>
          <w:rFonts w:hint="eastAsia" w:ascii="宋体" w:cs="宋体"/>
          <w:b/>
          <w:bCs/>
          <w:color w:val="auto"/>
          <w:sz w:val="32"/>
          <w:szCs w:val="32"/>
          <w:highlight w:val="none"/>
        </w:rPr>
      </w:pPr>
    </w:p>
    <w:p w14:paraId="057111DA">
      <w:pPr>
        <w:spacing w:line="360" w:lineRule="exact"/>
        <w:jc w:val="left"/>
        <w:rPr>
          <w:rFonts w:hint="eastAsia" w:ascii="宋体" w:cs="宋体"/>
          <w:b/>
          <w:bCs/>
          <w:color w:val="auto"/>
          <w:sz w:val="32"/>
          <w:szCs w:val="32"/>
          <w:highlight w:val="none"/>
        </w:rPr>
      </w:pPr>
    </w:p>
    <w:p w14:paraId="0EFA7869">
      <w:pPr>
        <w:spacing w:line="360" w:lineRule="exact"/>
        <w:jc w:val="left"/>
        <w:rPr>
          <w:rFonts w:hint="eastAsia" w:ascii="宋体" w:cs="宋体"/>
          <w:b/>
          <w:bCs/>
          <w:color w:val="auto"/>
          <w:sz w:val="32"/>
          <w:szCs w:val="32"/>
          <w:highlight w:val="none"/>
        </w:rPr>
      </w:pPr>
    </w:p>
    <w:p w14:paraId="7981C2F9">
      <w:pPr>
        <w:spacing w:line="360" w:lineRule="exact"/>
        <w:jc w:val="left"/>
        <w:rPr>
          <w:rFonts w:hint="eastAsia" w:ascii="宋体" w:cs="宋体"/>
          <w:b/>
          <w:bCs/>
          <w:color w:val="auto"/>
          <w:sz w:val="32"/>
          <w:szCs w:val="32"/>
          <w:highlight w:val="none"/>
        </w:rPr>
      </w:pPr>
    </w:p>
    <w:p w14:paraId="0E6B3136">
      <w:pPr>
        <w:spacing w:line="360" w:lineRule="exact"/>
        <w:jc w:val="left"/>
        <w:rPr>
          <w:rFonts w:hint="eastAsia" w:ascii="宋体" w:cs="宋体"/>
          <w:b/>
          <w:bCs/>
          <w:color w:val="auto"/>
          <w:sz w:val="32"/>
          <w:szCs w:val="32"/>
          <w:highlight w:val="none"/>
        </w:rPr>
      </w:pPr>
    </w:p>
    <w:p w14:paraId="2A74AE07">
      <w:pPr>
        <w:spacing w:line="360" w:lineRule="exact"/>
        <w:jc w:val="left"/>
        <w:rPr>
          <w:rFonts w:hint="eastAsia" w:ascii="宋体" w:cs="宋体"/>
          <w:b/>
          <w:bCs/>
          <w:color w:val="auto"/>
          <w:sz w:val="32"/>
          <w:szCs w:val="32"/>
          <w:highlight w:val="none"/>
        </w:rPr>
      </w:pPr>
    </w:p>
    <w:p w14:paraId="20DDFE3B">
      <w:pPr>
        <w:spacing w:line="360" w:lineRule="exact"/>
        <w:jc w:val="left"/>
        <w:rPr>
          <w:rFonts w:hint="eastAsia" w:ascii="宋体" w:cs="宋体"/>
          <w:b/>
          <w:bCs/>
          <w:color w:val="auto"/>
          <w:sz w:val="32"/>
          <w:szCs w:val="32"/>
          <w:highlight w:val="none"/>
        </w:rPr>
      </w:pPr>
      <w:r>
        <w:rPr>
          <w:rFonts w:hint="eastAsia" w:ascii="宋体" w:cs="宋体"/>
          <w:b/>
          <w:bCs/>
          <w:color w:val="auto"/>
          <w:sz w:val="32"/>
          <w:szCs w:val="32"/>
          <w:highlight w:val="none"/>
        </w:rPr>
        <w:t>附件四</w:t>
      </w:r>
    </w:p>
    <w:p w14:paraId="35643626">
      <w:pPr>
        <w:spacing w:line="360" w:lineRule="exact"/>
        <w:jc w:val="center"/>
        <w:rPr>
          <w:rFonts w:hint="eastAsia" w:ascii="宋体" w:cs="宋体"/>
          <w:b/>
          <w:bCs/>
          <w:color w:val="auto"/>
          <w:sz w:val="32"/>
          <w:szCs w:val="32"/>
          <w:highlight w:val="none"/>
        </w:rPr>
      </w:pPr>
      <w:r>
        <w:rPr>
          <w:rFonts w:hint="eastAsia" w:ascii="宋体" w:cs="宋体"/>
          <w:b/>
          <w:bCs/>
          <w:color w:val="auto"/>
          <w:sz w:val="32"/>
          <w:szCs w:val="32"/>
          <w:highlight w:val="none"/>
        </w:rPr>
        <w:t>设备零件、易损件、备品备件报价表</w:t>
      </w:r>
    </w:p>
    <w:tbl>
      <w:tblPr>
        <w:tblStyle w:val="34"/>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5"/>
        <w:gridCol w:w="1688"/>
        <w:gridCol w:w="2110"/>
        <w:gridCol w:w="1477"/>
        <w:gridCol w:w="1230"/>
        <w:gridCol w:w="1940"/>
      </w:tblGrid>
      <w:tr w14:paraId="5F0C3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1055" w:type="dxa"/>
            <w:noWrap w:val="0"/>
            <w:vAlign w:val="center"/>
          </w:tcPr>
          <w:p w14:paraId="0D48CA68">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序 号</w:t>
            </w:r>
          </w:p>
        </w:tc>
        <w:tc>
          <w:tcPr>
            <w:tcW w:w="1688" w:type="dxa"/>
            <w:noWrap w:val="0"/>
            <w:vAlign w:val="center"/>
          </w:tcPr>
          <w:p w14:paraId="597F1C79">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名称</w:t>
            </w:r>
          </w:p>
        </w:tc>
        <w:tc>
          <w:tcPr>
            <w:tcW w:w="2110" w:type="dxa"/>
            <w:noWrap w:val="0"/>
            <w:vAlign w:val="center"/>
          </w:tcPr>
          <w:p w14:paraId="122373F6">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产地/规格/型号</w:t>
            </w:r>
          </w:p>
        </w:tc>
        <w:tc>
          <w:tcPr>
            <w:tcW w:w="1477" w:type="dxa"/>
            <w:noWrap w:val="0"/>
            <w:vAlign w:val="center"/>
          </w:tcPr>
          <w:p w14:paraId="7BC0F69F">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数量</w:t>
            </w:r>
          </w:p>
        </w:tc>
        <w:tc>
          <w:tcPr>
            <w:tcW w:w="1230" w:type="dxa"/>
            <w:noWrap w:val="0"/>
            <w:vAlign w:val="center"/>
          </w:tcPr>
          <w:p w14:paraId="20475B14">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单价</w:t>
            </w:r>
          </w:p>
        </w:tc>
        <w:tc>
          <w:tcPr>
            <w:tcW w:w="1940" w:type="dxa"/>
            <w:noWrap w:val="0"/>
            <w:vAlign w:val="center"/>
          </w:tcPr>
          <w:p w14:paraId="404CF4DA">
            <w:pPr>
              <w:pStyle w:val="18"/>
              <w:adjustRightInd w:val="0"/>
              <w:snapToGrid w:val="0"/>
              <w:spacing w:line="40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备 注</w:t>
            </w:r>
          </w:p>
        </w:tc>
      </w:tr>
      <w:tr w14:paraId="54D73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4BA8ED3F">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6980A72F">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76E53A38">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141CC6C6">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04F38528">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242C9F19">
            <w:pPr>
              <w:pStyle w:val="18"/>
              <w:adjustRightInd w:val="0"/>
              <w:snapToGrid w:val="0"/>
              <w:spacing w:line="400" w:lineRule="exact"/>
              <w:jc w:val="center"/>
              <w:rPr>
                <w:rFonts w:hint="eastAsia" w:cs="宋体"/>
                <w:b/>
                <w:bCs/>
                <w:color w:val="auto"/>
                <w:kern w:val="2"/>
                <w:sz w:val="22"/>
                <w:szCs w:val="22"/>
                <w:highlight w:val="none"/>
              </w:rPr>
            </w:pPr>
          </w:p>
        </w:tc>
      </w:tr>
      <w:tr w14:paraId="20811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4F8094C1">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31052E69">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72A9C54D">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7AB7FE0F">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7AB008B0">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584806C0">
            <w:pPr>
              <w:pStyle w:val="18"/>
              <w:adjustRightInd w:val="0"/>
              <w:snapToGrid w:val="0"/>
              <w:spacing w:line="400" w:lineRule="exact"/>
              <w:jc w:val="center"/>
              <w:rPr>
                <w:rFonts w:hint="eastAsia" w:cs="宋体"/>
                <w:b/>
                <w:bCs/>
                <w:color w:val="auto"/>
                <w:kern w:val="2"/>
                <w:sz w:val="22"/>
                <w:szCs w:val="22"/>
                <w:highlight w:val="none"/>
              </w:rPr>
            </w:pPr>
          </w:p>
        </w:tc>
      </w:tr>
      <w:tr w14:paraId="254E5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16E196BE">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1758FD8D">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1DBA4A1B">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0861B554">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77C674EE">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1825596F">
            <w:pPr>
              <w:pStyle w:val="18"/>
              <w:adjustRightInd w:val="0"/>
              <w:snapToGrid w:val="0"/>
              <w:spacing w:line="400" w:lineRule="exact"/>
              <w:jc w:val="center"/>
              <w:rPr>
                <w:rFonts w:hint="eastAsia" w:cs="宋体"/>
                <w:b/>
                <w:bCs/>
                <w:color w:val="auto"/>
                <w:kern w:val="2"/>
                <w:sz w:val="22"/>
                <w:szCs w:val="22"/>
                <w:highlight w:val="none"/>
              </w:rPr>
            </w:pPr>
          </w:p>
        </w:tc>
      </w:tr>
      <w:tr w14:paraId="4AD3D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7C89F745">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3BD8FF31">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24A18AAA">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5F7130FC">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3B13FC8E">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68F7763C">
            <w:pPr>
              <w:pStyle w:val="18"/>
              <w:adjustRightInd w:val="0"/>
              <w:snapToGrid w:val="0"/>
              <w:spacing w:line="400" w:lineRule="exact"/>
              <w:jc w:val="center"/>
              <w:rPr>
                <w:rFonts w:hint="eastAsia" w:cs="宋体"/>
                <w:b/>
                <w:bCs/>
                <w:color w:val="auto"/>
                <w:kern w:val="2"/>
                <w:sz w:val="22"/>
                <w:szCs w:val="22"/>
                <w:highlight w:val="none"/>
              </w:rPr>
            </w:pPr>
          </w:p>
        </w:tc>
      </w:tr>
      <w:tr w14:paraId="18214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5FB8572F">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3696FB43">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16FCEED7">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7D01A6D9">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3FC4EAEC">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56E59B4C">
            <w:pPr>
              <w:pStyle w:val="18"/>
              <w:adjustRightInd w:val="0"/>
              <w:snapToGrid w:val="0"/>
              <w:spacing w:line="400" w:lineRule="exact"/>
              <w:jc w:val="center"/>
              <w:rPr>
                <w:rFonts w:hint="eastAsia" w:cs="宋体"/>
                <w:b/>
                <w:bCs/>
                <w:color w:val="auto"/>
                <w:kern w:val="2"/>
                <w:sz w:val="22"/>
                <w:szCs w:val="22"/>
                <w:highlight w:val="none"/>
              </w:rPr>
            </w:pPr>
          </w:p>
        </w:tc>
      </w:tr>
      <w:tr w14:paraId="334A9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3E5686DA">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52CE960F">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0EC9C5FE">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05910BFC">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12F7CA14">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1B5B5B3A">
            <w:pPr>
              <w:pStyle w:val="18"/>
              <w:adjustRightInd w:val="0"/>
              <w:snapToGrid w:val="0"/>
              <w:spacing w:line="400" w:lineRule="exact"/>
              <w:jc w:val="center"/>
              <w:rPr>
                <w:rFonts w:hint="eastAsia" w:cs="宋体"/>
                <w:b/>
                <w:bCs/>
                <w:color w:val="auto"/>
                <w:kern w:val="2"/>
                <w:sz w:val="22"/>
                <w:szCs w:val="22"/>
                <w:highlight w:val="none"/>
              </w:rPr>
            </w:pPr>
          </w:p>
        </w:tc>
      </w:tr>
      <w:tr w14:paraId="251F4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6889FE41">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5EFC9C22">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701B461B">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4DEA446A">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56E324CE">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198AE6DC">
            <w:pPr>
              <w:pStyle w:val="18"/>
              <w:adjustRightInd w:val="0"/>
              <w:snapToGrid w:val="0"/>
              <w:spacing w:line="400" w:lineRule="exact"/>
              <w:jc w:val="center"/>
              <w:rPr>
                <w:rFonts w:hint="eastAsia" w:cs="宋体"/>
                <w:b/>
                <w:bCs/>
                <w:color w:val="auto"/>
                <w:kern w:val="2"/>
                <w:sz w:val="22"/>
                <w:szCs w:val="22"/>
                <w:highlight w:val="none"/>
              </w:rPr>
            </w:pPr>
          </w:p>
        </w:tc>
      </w:tr>
      <w:tr w14:paraId="67545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0A732EEE">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1C51DC4B">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242DF828">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261F8B0F">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37711933">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032B6B66">
            <w:pPr>
              <w:pStyle w:val="18"/>
              <w:adjustRightInd w:val="0"/>
              <w:snapToGrid w:val="0"/>
              <w:spacing w:line="400" w:lineRule="exact"/>
              <w:jc w:val="center"/>
              <w:rPr>
                <w:rFonts w:hint="eastAsia" w:cs="宋体"/>
                <w:b/>
                <w:bCs/>
                <w:color w:val="auto"/>
                <w:kern w:val="2"/>
                <w:sz w:val="22"/>
                <w:szCs w:val="22"/>
                <w:highlight w:val="none"/>
              </w:rPr>
            </w:pPr>
          </w:p>
        </w:tc>
      </w:tr>
      <w:tr w14:paraId="5AF48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7E69AB32">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11BEE176">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4D1065C4">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5A18295F">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4B0F81E7">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6E221882">
            <w:pPr>
              <w:pStyle w:val="18"/>
              <w:adjustRightInd w:val="0"/>
              <w:snapToGrid w:val="0"/>
              <w:spacing w:line="400" w:lineRule="exact"/>
              <w:jc w:val="center"/>
              <w:rPr>
                <w:rFonts w:hint="eastAsia" w:cs="宋体"/>
                <w:b/>
                <w:bCs/>
                <w:color w:val="auto"/>
                <w:kern w:val="2"/>
                <w:sz w:val="22"/>
                <w:szCs w:val="22"/>
                <w:highlight w:val="none"/>
              </w:rPr>
            </w:pPr>
          </w:p>
        </w:tc>
      </w:tr>
      <w:tr w14:paraId="5D516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36877551">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7BB4E303">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6DAEB5B6">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08457E6E">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0B88DC02">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7FBC0B5A">
            <w:pPr>
              <w:pStyle w:val="18"/>
              <w:adjustRightInd w:val="0"/>
              <w:snapToGrid w:val="0"/>
              <w:spacing w:line="400" w:lineRule="exact"/>
              <w:jc w:val="center"/>
              <w:rPr>
                <w:rFonts w:hint="eastAsia" w:cs="宋体"/>
                <w:b/>
                <w:bCs/>
                <w:color w:val="auto"/>
                <w:kern w:val="2"/>
                <w:sz w:val="22"/>
                <w:szCs w:val="22"/>
                <w:highlight w:val="none"/>
              </w:rPr>
            </w:pPr>
          </w:p>
        </w:tc>
      </w:tr>
      <w:tr w14:paraId="7CF33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44BD8801">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1239373B">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0A0824C2">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61EACBF9">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575EA5B4">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0B018065">
            <w:pPr>
              <w:pStyle w:val="18"/>
              <w:adjustRightInd w:val="0"/>
              <w:snapToGrid w:val="0"/>
              <w:spacing w:line="400" w:lineRule="exact"/>
              <w:jc w:val="center"/>
              <w:rPr>
                <w:rFonts w:hint="eastAsia" w:cs="宋体"/>
                <w:b/>
                <w:bCs/>
                <w:color w:val="auto"/>
                <w:kern w:val="2"/>
                <w:sz w:val="22"/>
                <w:szCs w:val="22"/>
                <w:highlight w:val="none"/>
              </w:rPr>
            </w:pPr>
          </w:p>
        </w:tc>
      </w:tr>
      <w:tr w14:paraId="2CF6B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7D353FFF">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36DC4AC1">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4A3FFC5B">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2721A7A2">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43C1DD8E">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4178D54D">
            <w:pPr>
              <w:pStyle w:val="18"/>
              <w:adjustRightInd w:val="0"/>
              <w:snapToGrid w:val="0"/>
              <w:spacing w:line="400" w:lineRule="exact"/>
              <w:jc w:val="center"/>
              <w:rPr>
                <w:rFonts w:hint="eastAsia" w:cs="宋体"/>
                <w:b/>
                <w:bCs/>
                <w:color w:val="auto"/>
                <w:kern w:val="2"/>
                <w:sz w:val="22"/>
                <w:szCs w:val="22"/>
                <w:highlight w:val="none"/>
              </w:rPr>
            </w:pPr>
          </w:p>
        </w:tc>
      </w:tr>
      <w:tr w14:paraId="7A5C1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5" w:type="dxa"/>
            <w:noWrap w:val="0"/>
            <w:vAlign w:val="top"/>
          </w:tcPr>
          <w:p w14:paraId="1BD4E77E">
            <w:pPr>
              <w:pStyle w:val="18"/>
              <w:adjustRightInd w:val="0"/>
              <w:snapToGrid w:val="0"/>
              <w:spacing w:line="400" w:lineRule="exact"/>
              <w:jc w:val="center"/>
              <w:rPr>
                <w:rFonts w:hint="eastAsia" w:cs="宋体"/>
                <w:b/>
                <w:bCs/>
                <w:color w:val="auto"/>
                <w:kern w:val="2"/>
                <w:sz w:val="22"/>
                <w:szCs w:val="22"/>
                <w:highlight w:val="none"/>
              </w:rPr>
            </w:pPr>
          </w:p>
        </w:tc>
        <w:tc>
          <w:tcPr>
            <w:tcW w:w="1688" w:type="dxa"/>
            <w:noWrap w:val="0"/>
            <w:vAlign w:val="top"/>
          </w:tcPr>
          <w:p w14:paraId="70709C26">
            <w:pPr>
              <w:pStyle w:val="18"/>
              <w:adjustRightInd w:val="0"/>
              <w:snapToGrid w:val="0"/>
              <w:spacing w:line="400" w:lineRule="exact"/>
              <w:jc w:val="center"/>
              <w:rPr>
                <w:rFonts w:hint="eastAsia" w:cs="宋体"/>
                <w:b/>
                <w:bCs/>
                <w:color w:val="auto"/>
                <w:kern w:val="2"/>
                <w:sz w:val="22"/>
                <w:szCs w:val="22"/>
                <w:highlight w:val="none"/>
              </w:rPr>
            </w:pPr>
          </w:p>
        </w:tc>
        <w:tc>
          <w:tcPr>
            <w:tcW w:w="2110" w:type="dxa"/>
            <w:noWrap w:val="0"/>
            <w:vAlign w:val="top"/>
          </w:tcPr>
          <w:p w14:paraId="60EB34E1">
            <w:pPr>
              <w:pStyle w:val="18"/>
              <w:adjustRightInd w:val="0"/>
              <w:snapToGrid w:val="0"/>
              <w:spacing w:line="400" w:lineRule="exact"/>
              <w:jc w:val="center"/>
              <w:rPr>
                <w:rFonts w:hint="eastAsia" w:cs="宋体"/>
                <w:b/>
                <w:bCs/>
                <w:color w:val="auto"/>
                <w:kern w:val="2"/>
                <w:sz w:val="22"/>
                <w:szCs w:val="22"/>
                <w:highlight w:val="none"/>
              </w:rPr>
            </w:pPr>
          </w:p>
        </w:tc>
        <w:tc>
          <w:tcPr>
            <w:tcW w:w="1477" w:type="dxa"/>
            <w:noWrap w:val="0"/>
            <w:vAlign w:val="top"/>
          </w:tcPr>
          <w:p w14:paraId="07517B31">
            <w:pPr>
              <w:pStyle w:val="18"/>
              <w:adjustRightInd w:val="0"/>
              <w:snapToGrid w:val="0"/>
              <w:spacing w:line="400" w:lineRule="exact"/>
              <w:jc w:val="center"/>
              <w:rPr>
                <w:rFonts w:hint="eastAsia" w:cs="宋体"/>
                <w:b/>
                <w:bCs/>
                <w:color w:val="auto"/>
                <w:kern w:val="2"/>
                <w:sz w:val="22"/>
                <w:szCs w:val="22"/>
                <w:highlight w:val="none"/>
              </w:rPr>
            </w:pPr>
          </w:p>
        </w:tc>
        <w:tc>
          <w:tcPr>
            <w:tcW w:w="1230" w:type="dxa"/>
            <w:noWrap w:val="0"/>
            <w:vAlign w:val="top"/>
          </w:tcPr>
          <w:p w14:paraId="13D860AC">
            <w:pPr>
              <w:pStyle w:val="18"/>
              <w:adjustRightInd w:val="0"/>
              <w:snapToGrid w:val="0"/>
              <w:spacing w:line="400" w:lineRule="exact"/>
              <w:jc w:val="center"/>
              <w:rPr>
                <w:rFonts w:hint="eastAsia" w:cs="宋体"/>
                <w:b/>
                <w:bCs/>
                <w:color w:val="auto"/>
                <w:kern w:val="2"/>
                <w:sz w:val="22"/>
                <w:szCs w:val="22"/>
                <w:highlight w:val="none"/>
              </w:rPr>
            </w:pPr>
          </w:p>
        </w:tc>
        <w:tc>
          <w:tcPr>
            <w:tcW w:w="1940" w:type="dxa"/>
            <w:noWrap w:val="0"/>
            <w:vAlign w:val="top"/>
          </w:tcPr>
          <w:p w14:paraId="50048048">
            <w:pPr>
              <w:pStyle w:val="18"/>
              <w:adjustRightInd w:val="0"/>
              <w:snapToGrid w:val="0"/>
              <w:spacing w:line="400" w:lineRule="exact"/>
              <w:jc w:val="center"/>
              <w:rPr>
                <w:rFonts w:hint="eastAsia" w:cs="宋体"/>
                <w:b/>
                <w:bCs/>
                <w:color w:val="auto"/>
                <w:kern w:val="2"/>
                <w:sz w:val="22"/>
                <w:szCs w:val="22"/>
                <w:highlight w:val="none"/>
              </w:rPr>
            </w:pPr>
          </w:p>
        </w:tc>
      </w:tr>
    </w:tbl>
    <w:p w14:paraId="16CF4AC2">
      <w:pPr>
        <w:pStyle w:val="18"/>
        <w:adjustRightInd w:val="0"/>
        <w:snapToGrid w:val="0"/>
        <w:spacing w:line="400" w:lineRule="exact"/>
        <w:rPr>
          <w:rFonts w:hint="eastAsia" w:cs="宋体"/>
          <w:color w:val="auto"/>
          <w:sz w:val="22"/>
          <w:highlight w:val="none"/>
        </w:rPr>
      </w:pPr>
    </w:p>
    <w:p w14:paraId="11DCF3C6">
      <w:pPr>
        <w:pStyle w:val="18"/>
        <w:adjustRightInd w:val="0"/>
        <w:snapToGrid w:val="0"/>
        <w:spacing w:line="400" w:lineRule="exact"/>
        <w:rPr>
          <w:rFonts w:hint="eastAsia" w:cs="宋体"/>
          <w:color w:val="auto"/>
          <w:sz w:val="22"/>
          <w:highlight w:val="none"/>
        </w:rPr>
      </w:pPr>
      <w:r>
        <w:rPr>
          <w:rFonts w:hint="eastAsia" w:cs="宋体"/>
          <w:color w:val="auto"/>
          <w:sz w:val="22"/>
          <w:highlight w:val="none"/>
        </w:rPr>
        <w:t>供应商盖章：</w:t>
      </w:r>
    </w:p>
    <w:p w14:paraId="104B390E">
      <w:pPr>
        <w:pStyle w:val="18"/>
        <w:adjustRightInd w:val="0"/>
        <w:snapToGrid w:val="0"/>
        <w:spacing w:line="400" w:lineRule="exact"/>
        <w:rPr>
          <w:rFonts w:hint="eastAsia" w:cs="宋体"/>
          <w:color w:val="auto"/>
          <w:sz w:val="24"/>
          <w:highlight w:val="none"/>
        </w:rPr>
      </w:pPr>
    </w:p>
    <w:p w14:paraId="76E53BD8">
      <w:pPr>
        <w:pStyle w:val="18"/>
        <w:adjustRightInd w:val="0"/>
        <w:snapToGrid w:val="0"/>
        <w:spacing w:line="400" w:lineRule="exact"/>
        <w:rPr>
          <w:rFonts w:hint="eastAsia" w:cs="宋体"/>
          <w:color w:val="auto"/>
          <w:sz w:val="22"/>
          <w:highlight w:val="none"/>
          <w:u w:val="single"/>
        </w:rPr>
      </w:pPr>
    </w:p>
    <w:p w14:paraId="71CF9607">
      <w:pPr>
        <w:pStyle w:val="18"/>
        <w:adjustRightInd w:val="0"/>
        <w:snapToGrid w:val="0"/>
        <w:spacing w:line="400" w:lineRule="exact"/>
        <w:rPr>
          <w:rFonts w:hint="eastAsia" w:cs="宋体"/>
          <w:color w:val="auto"/>
          <w:sz w:val="22"/>
          <w:highlight w:val="none"/>
          <w:u w:val="single"/>
        </w:rPr>
      </w:pPr>
    </w:p>
    <w:p w14:paraId="0498E142">
      <w:pPr>
        <w:pStyle w:val="18"/>
        <w:adjustRightInd w:val="0"/>
        <w:snapToGrid w:val="0"/>
        <w:spacing w:line="400" w:lineRule="exact"/>
        <w:rPr>
          <w:rFonts w:hint="eastAsia" w:cs="宋体"/>
          <w:color w:val="auto"/>
          <w:sz w:val="22"/>
          <w:highlight w:val="none"/>
          <w:u w:val="single"/>
        </w:rPr>
      </w:pPr>
    </w:p>
    <w:p w14:paraId="2E58A810">
      <w:pPr>
        <w:pStyle w:val="18"/>
        <w:adjustRightInd w:val="0"/>
        <w:snapToGrid w:val="0"/>
        <w:spacing w:line="400" w:lineRule="exact"/>
        <w:rPr>
          <w:rFonts w:hint="eastAsia" w:cs="宋体"/>
          <w:color w:val="auto"/>
          <w:sz w:val="22"/>
          <w:highlight w:val="none"/>
          <w:u w:val="single"/>
        </w:rPr>
      </w:pPr>
    </w:p>
    <w:p w14:paraId="23E3A92A">
      <w:pPr>
        <w:pStyle w:val="18"/>
        <w:adjustRightInd w:val="0"/>
        <w:snapToGrid w:val="0"/>
        <w:spacing w:line="400" w:lineRule="exact"/>
        <w:rPr>
          <w:rFonts w:hint="eastAsia" w:cs="宋体"/>
          <w:color w:val="auto"/>
          <w:sz w:val="24"/>
          <w:highlight w:val="none"/>
        </w:rPr>
      </w:pPr>
    </w:p>
    <w:p w14:paraId="55CF6471">
      <w:pPr>
        <w:pStyle w:val="18"/>
        <w:adjustRightInd w:val="0"/>
        <w:snapToGrid w:val="0"/>
        <w:spacing w:line="400" w:lineRule="exact"/>
        <w:rPr>
          <w:rFonts w:hint="eastAsia" w:cs="宋体"/>
          <w:color w:val="auto"/>
          <w:sz w:val="24"/>
          <w:highlight w:val="none"/>
        </w:rPr>
      </w:pPr>
    </w:p>
    <w:p w14:paraId="2C5317F4">
      <w:pPr>
        <w:pStyle w:val="18"/>
        <w:adjustRightInd w:val="0"/>
        <w:snapToGrid w:val="0"/>
        <w:spacing w:line="400" w:lineRule="exact"/>
        <w:rPr>
          <w:rFonts w:hint="eastAsia" w:cs="宋体"/>
          <w:color w:val="auto"/>
          <w:sz w:val="24"/>
          <w:highlight w:val="none"/>
        </w:rPr>
      </w:pPr>
    </w:p>
    <w:p w14:paraId="0D996897">
      <w:pPr>
        <w:spacing w:line="360" w:lineRule="exact"/>
        <w:jc w:val="left"/>
        <w:rPr>
          <w:rFonts w:hint="eastAsia" w:ascii="宋体" w:cs="宋体"/>
          <w:color w:val="auto"/>
          <w:sz w:val="22"/>
          <w:highlight w:val="none"/>
          <w:lang w:val="zh-CN"/>
        </w:rPr>
      </w:pPr>
    </w:p>
    <w:bookmarkEnd w:id="70"/>
    <w:p w14:paraId="5800C5BB">
      <w:pPr>
        <w:spacing w:line="360" w:lineRule="exact"/>
        <w:jc w:val="left"/>
        <w:rPr>
          <w:rFonts w:hint="eastAsia" w:ascii="宋体" w:cs="宋体"/>
          <w:color w:val="auto"/>
          <w:sz w:val="30"/>
          <w:highlight w:val="none"/>
        </w:rPr>
      </w:pPr>
    </w:p>
    <w:p w14:paraId="32EC87BC">
      <w:pPr>
        <w:spacing w:line="360" w:lineRule="exact"/>
        <w:jc w:val="left"/>
        <w:rPr>
          <w:rFonts w:hint="eastAsia" w:ascii="宋体" w:cs="宋体"/>
          <w:b/>
          <w:bCs/>
          <w:color w:val="auto"/>
          <w:sz w:val="30"/>
          <w:highlight w:val="none"/>
        </w:rPr>
      </w:pPr>
    </w:p>
    <w:p w14:paraId="5F563206">
      <w:pPr>
        <w:tabs>
          <w:tab w:val="left" w:pos="1069"/>
          <w:tab w:val="left" w:pos="2352"/>
        </w:tabs>
        <w:autoSpaceDE w:val="0"/>
        <w:autoSpaceDN w:val="0"/>
        <w:adjustRightInd w:val="0"/>
        <w:spacing w:line="460" w:lineRule="atLeast"/>
        <w:rPr>
          <w:rFonts w:hint="eastAsia" w:ascii="宋体" w:cs="宋体"/>
          <w:b/>
          <w:bCs/>
          <w:color w:val="auto"/>
          <w:sz w:val="30"/>
          <w:highlight w:val="none"/>
          <w:lang w:val="zh-CN"/>
        </w:rPr>
      </w:pPr>
    </w:p>
    <w:p w14:paraId="1B9B00FB">
      <w:pPr>
        <w:tabs>
          <w:tab w:val="left" w:pos="1069"/>
          <w:tab w:val="left" w:pos="2352"/>
        </w:tabs>
        <w:autoSpaceDE w:val="0"/>
        <w:autoSpaceDN w:val="0"/>
        <w:adjustRightInd w:val="0"/>
        <w:spacing w:line="460" w:lineRule="atLeast"/>
        <w:rPr>
          <w:rFonts w:hint="eastAsia" w:ascii="宋体" w:cs="宋体"/>
          <w:b/>
          <w:bCs/>
          <w:color w:val="auto"/>
          <w:sz w:val="30"/>
          <w:highlight w:val="none"/>
          <w:lang w:val="zh-CN"/>
        </w:rPr>
      </w:pPr>
    </w:p>
    <w:p w14:paraId="0AD0C996">
      <w:pPr>
        <w:tabs>
          <w:tab w:val="left" w:pos="1069"/>
          <w:tab w:val="left" w:pos="2352"/>
        </w:tabs>
        <w:autoSpaceDE w:val="0"/>
        <w:autoSpaceDN w:val="0"/>
        <w:adjustRightInd w:val="0"/>
        <w:spacing w:line="460" w:lineRule="atLeast"/>
        <w:rPr>
          <w:rFonts w:hint="eastAsia" w:ascii="宋体" w:cs="宋体"/>
          <w:b/>
          <w:bCs/>
          <w:color w:val="auto"/>
          <w:sz w:val="30"/>
          <w:highlight w:val="none"/>
        </w:rPr>
      </w:pPr>
      <w:r>
        <w:rPr>
          <w:rFonts w:hint="eastAsia" w:ascii="宋体" w:cs="宋体"/>
          <w:b/>
          <w:bCs/>
          <w:color w:val="auto"/>
          <w:sz w:val="30"/>
          <w:highlight w:val="none"/>
          <w:lang w:val="zh-CN"/>
        </w:rPr>
        <w:t>附件</w:t>
      </w:r>
      <w:r>
        <w:rPr>
          <w:rFonts w:hint="eastAsia" w:ascii="宋体" w:cs="宋体"/>
          <w:b/>
          <w:bCs/>
          <w:color w:val="auto"/>
          <w:sz w:val="30"/>
          <w:highlight w:val="none"/>
        </w:rPr>
        <w:t>五</w:t>
      </w:r>
    </w:p>
    <w:p w14:paraId="4975EB22">
      <w:pPr>
        <w:tabs>
          <w:tab w:val="left" w:pos="1069"/>
          <w:tab w:val="left" w:pos="2352"/>
        </w:tabs>
        <w:autoSpaceDE w:val="0"/>
        <w:autoSpaceDN w:val="0"/>
        <w:adjustRightInd w:val="0"/>
        <w:spacing w:line="460" w:lineRule="atLeast"/>
        <w:jc w:val="center"/>
        <w:rPr>
          <w:rFonts w:hint="eastAsia" w:ascii="宋体" w:hAnsi="宋体" w:eastAsia="宋体" w:cs="宋体"/>
          <w:b/>
          <w:bCs/>
          <w:color w:val="auto"/>
          <w:sz w:val="32"/>
          <w:szCs w:val="24"/>
          <w:highlight w:val="none"/>
        </w:rPr>
      </w:pPr>
      <w:r>
        <w:rPr>
          <w:rFonts w:hint="eastAsia" w:ascii="宋体" w:hAnsi="宋体" w:eastAsia="宋体" w:cs="宋体"/>
          <w:b/>
          <w:bCs/>
          <w:color w:val="auto"/>
          <w:sz w:val="32"/>
          <w:szCs w:val="24"/>
          <w:highlight w:val="none"/>
        </w:rPr>
        <w:t>符合参加政府采购活动应当具备的一般条件的承诺函</w:t>
      </w:r>
    </w:p>
    <w:p w14:paraId="4FE6F320">
      <w:pPr>
        <w:snapToGrid w:val="0"/>
        <w:spacing w:line="360" w:lineRule="auto"/>
        <w:rPr>
          <w:rFonts w:hint="eastAsia" w:ascii="宋体" w:hAnsi="宋体" w:cs="宋体"/>
          <w:color w:val="auto"/>
          <w:sz w:val="22"/>
          <w:highlight w:val="none"/>
          <w:u w:val="single"/>
          <w:lang w:eastAsia="zh-CN"/>
        </w:rPr>
      </w:pPr>
    </w:p>
    <w:p w14:paraId="38289DF1">
      <w:pPr>
        <w:snapToGrid w:val="0"/>
        <w:spacing w:line="360" w:lineRule="auto"/>
        <w:rPr>
          <w:rFonts w:ascii="宋体" w:hAnsi="宋体" w:eastAsia="宋体" w:cs="仿宋_GB2312"/>
          <w:b/>
          <w:bCs/>
          <w:color w:val="auto"/>
          <w:sz w:val="22"/>
          <w:szCs w:val="24"/>
          <w:highlight w:val="none"/>
        </w:rPr>
      </w:pPr>
      <w:r>
        <w:rPr>
          <w:rFonts w:hint="eastAsia" w:ascii="宋体" w:hAnsi="宋体" w:cs="宋体"/>
          <w:color w:val="auto"/>
          <w:sz w:val="22"/>
          <w:highlight w:val="none"/>
          <w:u w:val="single"/>
          <w:lang w:eastAsia="zh-CN"/>
        </w:rPr>
        <w:t>泰顺县公安局</w:t>
      </w:r>
      <w:r>
        <w:rPr>
          <w:rFonts w:hint="eastAsia" w:ascii="宋体" w:hAnsi="宋体" w:cs="宋体"/>
          <w:color w:val="auto"/>
          <w:sz w:val="22"/>
          <w:highlight w:val="none"/>
          <w:u w:val="single"/>
        </w:rPr>
        <w:t>、</w:t>
      </w:r>
      <w:r>
        <w:rPr>
          <w:rFonts w:hint="eastAsia" w:ascii="宋体" w:hAnsi="宋体" w:cs="宋体"/>
          <w:color w:val="auto"/>
          <w:sz w:val="22"/>
          <w:highlight w:val="none"/>
          <w:u w:val="single"/>
          <w:lang w:val="en-US" w:eastAsia="zh-CN"/>
        </w:rPr>
        <w:t>杭州华旗招标代理有限公司</w:t>
      </w:r>
      <w:r>
        <w:rPr>
          <w:rFonts w:hint="eastAsia" w:ascii="宋体" w:hAnsi="宋体" w:eastAsia="宋体" w:cs="仿宋_GB2312"/>
          <w:b/>
          <w:bCs/>
          <w:color w:val="auto"/>
          <w:sz w:val="22"/>
          <w:szCs w:val="24"/>
          <w:highlight w:val="none"/>
        </w:rPr>
        <w:t>：</w:t>
      </w:r>
    </w:p>
    <w:p w14:paraId="45491C98">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仿宋_GB2312"/>
          <w:color w:val="auto"/>
          <w:sz w:val="22"/>
          <w:szCs w:val="24"/>
          <w:highlight w:val="none"/>
        </w:rPr>
      </w:pPr>
      <w:r>
        <w:rPr>
          <w:rFonts w:hint="eastAsia" w:ascii="宋体" w:hAnsi="宋体" w:eastAsia="宋体" w:cs="仿宋_GB2312"/>
          <w:color w:val="auto"/>
          <w:sz w:val="22"/>
          <w:szCs w:val="24"/>
          <w:highlight w:val="none"/>
        </w:rPr>
        <w:t>我方参与</w:t>
      </w:r>
      <w:r>
        <w:rPr>
          <w:rFonts w:hint="eastAsia" w:ascii="宋体" w:hAnsi="宋体" w:eastAsia="宋体" w:cs="仿宋_GB2312"/>
          <w:color w:val="auto"/>
          <w:sz w:val="22"/>
          <w:szCs w:val="24"/>
          <w:highlight w:val="none"/>
          <w:u w:val="single"/>
        </w:rPr>
        <w:t xml:space="preserve"> </w:t>
      </w:r>
      <w:r>
        <w:rPr>
          <w:rFonts w:hint="eastAsia" w:ascii="宋体" w:hAnsi="宋体" w:eastAsia="宋体" w:cs="仿宋_GB2312"/>
          <w:color w:val="auto"/>
          <w:sz w:val="22"/>
          <w:szCs w:val="24"/>
          <w:highlight w:val="none"/>
          <w:u w:val="single"/>
          <w:lang w:eastAsia="zh-CN"/>
        </w:rPr>
        <w:t>执法记录仪、警务通采购</w:t>
      </w:r>
      <w:r>
        <w:rPr>
          <w:rFonts w:hint="eastAsia" w:ascii="宋体" w:hAnsi="宋体" w:eastAsia="宋体" w:cs="仿宋_GB2312"/>
          <w:color w:val="auto"/>
          <w:sz w:val="22"/>
          <w:szCs w:val="24"/>
          <w:highlight w:val="none"/>
          <w:u w:val="single"/>
        </w:rPr>
        <w:t>（采购编号：</w:t>
      </w:r>
      <w:r>
        <w:rPr>
          <w:rFonts w:hint="eastAsia" w:ascii="宋体" w:hAnsi="宋体" w:cs="仿宋_GB2312"/>
          <w:color w:val="auto"/>
          <w:sz w:val="22"/>
          <w:szCs w:val="24"/>
          <w:highlight w:val="none"/>
          <w:u w:val="single"/>
          <w:lang w:eastAsia="zh-CN"/>
        </w:rPr>
        <w:t>TSCG202503015</w:t>
      </w:r>
      <w:r>
        <w:rPr>
          <w:rFonts w:hint="eastAsia" w:ascii="宋体" w:hAnsi="宋体" w:eastAsia="宋体" w:cs="仿宋_GB2312"/>
          <w:color w:val="auto"/>
          <w:sz w:val="22"/>
          <w:szCs w:val="24"/>
          <w:highlight w:val="none"/>
          <w:u w:val="single"/>
        </w:rPr>
        <w:t>）</w:t>
      </w:r>
      <w:r>
        <w:rPr>
          <w:rFonts w:hint="eastAsia" w:ascii="宋体" w:hAnsi="宋体" w:eastAsia="宋体" w:cs="仿宋_GB2312"/>
          <w:color w:val="auto"/>
          <w:sz w:val="22"/>
          <w:szCs w:val="24"/>
          <w:highlight w:val="none"/>
        </w:rPr>
        <w:t>政府采购活动，郑重承诺：</w:t>
      </w:r>
    </w:p>
    <w:p w14:paraId="46B62CAC">
      <w:pPr>
        <w:keepNext w:val="0"/>
        <w:keepLines w:val="0"/>
        <w:pageBreakBefore w:val="0"/>
        <w:widowControl w:val="0"/>
        <w:kinsoku/>
        <w:wordWrap/>
        <w:overflowPunct/>
        <w:topLinePunct w:val="0"/>
        <w:autoSpaceDE/>
        <w:autoSpaceDN/>
        <w:bidi w:val="0"/>
        <w:adjustRightInd/>
        <w:snapToGrid w:val="0"/>
        <w:spacing w:line="380" w:lineRule="exact"/>
        <w:ind w:firstLine="334" w:firstLineChars="150"/>
        <w:textAlignment w:val="auto"/>
        <w:rPr>
          <w:rFonts w:ascii="宋体" w:hAnsi="宋体" w:eastAsia="宋体" w:cs="仿宋_GB2312"/>
          <w:color w:val="auto"/>
          <w:sz w:val="22"/>
          <w:szCs w:val="24"/>
          <w:highlight w:val="none"/>
        </w:rPr>
      </w:pPr>
      <w:r>
        <w:rPr>
          <w:rFonts w:hint="eastAsia" w:ascii="宋体" w:hAnsi="宋体" w:eastAsia="宋体" w:cs="仿宋_GB2312"/>
          <w:color w:val="auto"/>
          <w:sz w:val="22"/>
          <w:szCs w:val="24"/>
          <w:highlight w:val="none"/>
        </w:rPr>
        <w:t>（一）具备《中华人民共和国政府采购法》第二十二条规定的条件：</w:t>
      </w:r>
    </w:p>
    <w:p w14:paraId="5CC0DD44">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仿宋_GB2312"/>
          <w:color w:val="auto"/>
          <w:sz w:val="22"/>
          <w:szCs w:val="24"/>
          <w:highlight w:val="none"/>
        </w:rPr>
      </w:pPr>
      <w:r>
        <w:rPr>
          <w:rFonts w:hint="eastAsia" w:ascii="宋体" w:hAnsi="宋体" w:eastAsia="宋体" w:cs="仿宋_GB2312"/>
          <w:color w:val="auto"/>
          <w:sz w:val="22"/>
          <w:szCs w:val="24"/>
          <w:highlight w:val="none"/>
        </w:rPr>
        <w:t>1</w:t>
      </w:r>
      <w:r>
        <w:rPr>
          <w:rFonts w:hint="eastAsia" w:ascii="宋体" w:hAnsi="宋体" w:eastAsia="宋体" w:cs="仿宋_GB2312"/>
          <w:color w:val="auto"/>
          <w:sz w:val="22"/>
          <w:szCs w:val="24"/>
          <w:highlight w:val="none"/>
          <w:lang w:eastAsia="zh-CN"/>
        </w:rPr>
        <w:t>.</w:t>
      </w:r>
      <w:r>
        <w:rPr>
          <w:rFonts w:ascii="宋体" w:hAnsi="宋体" w:eastAsia="宋体" w:cs="仿宋_GB2312"/>
          <w:color w:val="auto"/>
          <w:sz w:val="22"/>
          <w:szCs w:val="24"/>
          <w:highlight w:val="none"/>
        </w:rPr>
        <w:t>具有独立承担民事责任的能力；</w:t>
      </w:r>
    </w:p>
    <w:p w14:paraId="5D932A9B">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Times New Roman"/>
          <w:color w:val="auto"/>
          <w:sz w:val="22"/>
          <w:szCs w:val="24"/>
          <w:highlight w:val="none"/>
        </w:rPr>
      </w:pPr>
      <w:r>
        <w:rPr>
          <w:rFonts w:hint="eastAsia" w:ascii="宋体" w:hAnsi="宋体" w:eastAsia="宋体" w:cs="Times New Roman"/>
          <w:color w:val="auto"/>
          <w:sz w:val="22"/>
          <w:szCs w:val="24"/>
          <w:highlight w:val="none"/>
        </w:rPr>
        <w:t>2</w:t>
      </w:r>
      <w:r>
        <w:rPr>
          <w:rFonts w:hint="eastAsia" w:ascii="宋体" w:hAnsi="宋体" w:eastAsia="宋体" w:cs="Times New Roman"/>
          <w:color w:val="auto"/>
          <w:sz w:val="22"/>
          <w:szCs w:val="24"/>
          <w:highlight w:val="none"/>
          <w:lang w:eastAsia="zh-CN"/>
        </w:rPr>
        <w:t>.</w:t>
      </w:r>
      <w:r>
        <w:rPr>
          <w:rFonts w:ascii="宋体" w:hAnsi="宋体" w:eastAsia="宋体" w:cs="Times New Roman"/>
          <w:color w:val="auto"/>
          <w:sz w:val="22"/>
          <w:szCs w:val="24"/>
          <w:highlight w:val="none"/>
        </w:rPr>
        <w:t xml:space="preserve">具有良好的商业信誉和健全的财务会计制度； </w:t>
      </w:r>
    </w:p>
    <w:p w14:paraId="6DCB8327">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Times New Roman"/>
          <w:color w:val="auto"/>
          <w:sz w:val="22"/>
          <w:szCs w:val="24"/>
          <w:highlight w:val="none"/>
        </w:rPr>
      </w:pPr>
      <w:r>
        <w:rPr>
          <w:rFonts w:hint="eastAsia" w:ascii="宋体" w:hAnsi="宋体" w:eastAsia="宋体" w:cs="Times New Roman"/>
          <w:color w:val="auto"/>
          <w:sz w:val="22"/>
          <w:szCs w:val="24"/>
          <w:highlight w:val="none"/>
        </w:rPr>
        <w:t>3</w:t>
      </w:r>
      <w:r>
        <w:rPr>
          <w:rFonts w:hint="eastAsia" w:ascii="宋体" w:hAnsi="宋体" w:eastAsia="宋体" w:cs="Times New Roman"/>
          <w:color w:val="auto"/>
          <w:sz w:val="22"/>
          <w:szCs w:val="24"/>
          <w:highlight w:val="none"/>
          <w:lang w:eastAsia="zh-CN"/>
        </w:rPr>
        <w:t>.</w:t>
      </w:r>
      <w:r>
        <w:rPr>
          <w:rFonts w:ascii="宋体" w:hAnsi="宋体" w:eastAsia="宋体" w:cs="Times New Roman"/>
          <w:color w:val="auto"/>
          <w:sz w:val="22"/>
          <w:szCs w:val="24"/>
          <w:highlight w:val="none"/>
        </w:rPr>
        <w:t>具有履行合同所必需的设备和专业技术能力；</w:t>
      </w:r>
    </w:p>
    <w:p w14:paraId="42F51DF7">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Times New Roman"/>
          <w:color w:val="auto"/>
          <w:sz w:val="22"/>
          <w:szCs w:val="24"/>
          <w:highlight w:val="none"/>
        </w:rPr>
      </w:pPr>
      <w:r>
        <w:rPr>
          <w:rFonts w:hint="eastAsia" w:ascii="宋体" w:hAnsi="宋体" w:eastAsia="宋体" w:cs="Times New Roman"/>
          <w:color w:val="auto"/>
          <w:sz w:val="22"/>
          <w:szCs w:val="24"/>
          <w:highlight w:val="none"/>
        </w:rPr>
        <w:t>4</w:t>
      </w:r>
      <w:r>
        <w:rPr>
          <w:rFonts w:hint="eastAsia" w:ascii="宋体" w:hAnsi="宋体" w:eastAsia="宋体" w:cs="Times New Roman"/>
          <w:color w:val="auto"/>
          <w:sz w:val="22"/>
          <w:szCs w:val="24"/>
          <w:highlight w:val="none"/>
          <w:lang w:eastAsia="zh-CN"/>
        </w:rPr>
        <w:t>.</w:t>
      </w:r>
      <w:r>
        <w:rPr>
          <w:rFonts w:ascii="宋体" w:hAnsi="宋体" w:eastAsia="宋体" w:cs="Times New Roman"/>
          <w:color w:val="auto"/>
          <w:sz w:val="22"/>
          <w:szCs w:val="24"/>
          <w:highlight w:val="none"/>
        </w:rPr>
        <w:t>有依法缴纳税收和社会保障资金的良好记录；</w:t>
      </w:r>
    </w:p>
    <w:p w14:paraId="52E32CAE">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Times New Roman"/>
          <w:color w:val="auto"/>
          <w:sz w:val="22"/>
          <w:szCs w:val="24"/>
          <w:highlight w:val="none"/>
        </w:rPr>
      </w:pPr>
      <w:r>
        <w:rPr>
          <w:rFonts w:hint="eastAsia" w:ascii="宋体" w:hAnsi="宋体" w:eastAsia="宋体" w:cs="Times New Roman"/>
          <w:color w:val="auto"/>
          <w:sz w:val="22"/>
          <w:szCs w:val="24"/>
          <w:highlight w:val="none"/>
        </w:rPr>
        <w:t>5</w:t>
      </w:r>
      <w:r>
        <w:rPr>
          <w:rFonts w:hint="eastAsia" w:ascii="宋体" w:hAnsi="宋体" w:eastAsia="宋体" w:cs="Times New Roman"/>
          <w:color w:val="auto"/>
          <w:sz w:val="22"/>
          <w:szCs w:val="24"/>
          <w:highlight w:val="none"/>
          <w:lang w:eastAsia="zh-CN"/>
        </w:rPr>
        <w:t>.</w:t>
      </w:r>
      <w:r>
        <w:rPr>
          <w:rFonts w:ascii="宋体" w:hAnsi="宋体" w:eastAsia="宋体" w:cs="Times New Roman"/>
          <w:color w:val="auto"/>
          <w:sz w:val="22"/>
          <w:szCs w:val="24"/>
          <w:highlight w:val="none"/>
        </w:rPr>
        <w:t>参加政府采购活动前三年内，在经营活动中没有重大违法记录；</w:t>
      </w:r>
    </w:p>
    <w:p w14:paraId="0DAD0242">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Times New Roman"/>
          <w:color w:val="auto"/>
          <w:sz w:val="22"/>
          <w:szCs w:val="24"/>
          <w:highlight w:val="none"/>
        </w:rPr>
      </w:pPr>
      <w:r>
        <w:rPr>
          <w:rFonts w:hint="eastAsia" w:ascii="宋体" w:hAnsi="宋体" w:eastAsia="宋体" w:cs="Times New Roman"/>
          <w:color w:val="auto"/>
          <w:sz w:val="22"/>
          <w:szCs w:val="24"/>
          <w:highlight w:val="none"/>
        </w:rPr>
        <w:t>6</w:t>
      </w:r>
      <w:r>
        <w:rPr>
          <w:rFonts w:hint="eastAsia" w:ascii="宋体" w:hAnsi="宋体" w:eastAsia="宋体" w:cs="Times New Roman"/>
          <w:color w:val="auto"/>
          <w:sz w:val="22"/>
          <w:szCs w:val="24"/>
          <w:highlight w:val="none"/>
          <w:lang w:eastAsia="zh-CN"/>
        </w:rPr>
        <w:t>.</w:t>
      </w:r>
      <w:r>
        <w:rPr>
          <w:rFonts w:ascii="宋体" w:hAnsi="宋体" w:eastAsia="宋体" w:cs="Times New Roman"/>
          <w:color w:val="auto"/>
          <w:sz w:val="22"/>
          <w:szCs w:val="24"/>
          <w:highlight w:val="none"/>
        </w:rPr>
        <w:t>具有法律、行政法规规定的其他条件。</w:t>
      </w:r>
    </w:p>
    <w:p w14:paraId="60412C0C">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Times New Roman"/>
          <w:color w:val="auto"/>
          <w:sz w:val="22"/>
          <w:szCs w:val="24"/>
          <w:highlight w:val="none"/>
        </w:rPr>
      </w:pPr>
      <w:r>
        <w:rPr>
          <w:rFonts w:hint="eastAsia" w:ascii="宋体" w:hAnsi="宋体" w:eastAsia="宋体" w:cs="Times New Roman"/>
          <w:color w:val="auto"/>
          <w:sz w:val="22"/>
          <w:szCs w:val="24"/>
          <w:highlight w:val="none"/>
        </w:rPr>
        <w:t>（二）未被信用中国（</w:t>
      </w:r>
      <w:r>
        <w:rPr>
          <w:rFonts w:ascii="宋体" w:hAnsi="宋体" w:eastAsia="宋体" w:cs="Times New Roman"/>
          <w:color w:val="auto"/>
          <w:sz w:val="22"/>
          <w:szCs w:val="24"/>
          <w:highlight w:val="none"/>
        </w:rPr>
        <w:t>www.creditchina.gov.cn)、中国政府采购网（www.ccgp.gov.cn）列入失信被执行人、重大税收违法案件当事人名单、政府采购严重违法失信行为记录名单</w:t>
      </w:r>
      <w:r>
        <w:rPr>
          <w:rFonts w:hint="eastAsia" w:ascii="宋体" w:hAnsi="宋体" w:cs="宋体"/>
          <w:color w:val="auto"/>
          <w:sz w:val="22"/>
          <w:highlight w:val="none"/>
        </w:rPr>
        <w:t>（没有因违法经营受到刑事处罚，没有被责令停产停业、被吊销许可证或者执照、被处以较大数额罚款等行政处罚，没有因违法经营被禁止参加政府采购活动的期限未满情形）</w:t>
      </w:r>
      <w:r>
        <w:rPr>
          <w:rFonts w:ascii="宋体" w:hAnsi="宋体" w:eastAsia="宋体" w:cs="Times New Roman"/>
          <w:color w:val="auto"/>
          <w:sz w:val="22"/>
          <w:szCs w:val="24"/>
          <w:highlight w:val="none"/>
        </w:rPr>
        <w:t>。</w:t>
      </w:r>
    </w:p>
    <w:p w14:paraId="7A9DFE21">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Times New Roman"/>
          <w:color w:val="auto"/>
          <w:sz w:val="22"/>
          <w:szCs w:val="24"/>
          <w:highlight w:val="none"/>
        </w:rPr>
      </w:pPr>
      <w:r>
        <w:rPr>
          <w:rFonts w:hint="eastAsia" w:ascii="宋体" w:hAnsi="宋体" w:eastAsia="宋体" w:cs="Times New Roman"/>
          <w:color w:val="auto"/>
          <w:sz w:val="22"/>
          <w:szCs w:val="24"/>
          <w:highlight w:val="none"/>
        </w:rPr>
        <w:t>（三）不存在以下情况：</w:t>
      </w:r>
    </w:p>
    <w:p w14:paraId="5FFB1BA5">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Times New Roman"/>
          <w:color w:val="auto"/>
          <w:sz w:val="22"/>
          <w:szCs w:val="24"/>
          <w:highlight w:val="none"/>
        </w:rPr>
      </w:pPr>
      <w:r>
        <w:rPr>
          <w:rFonts w:hint="eastAsia" w:ascii="宋体" w:hAnsi="宋体" w:eastAsia="宋体" w:cs="Times New Roman"/>
          <w:color w:val="auto"/>
          <w:sz w:val="22"/>
          <w:szCs w:val="24"/>
          <w:highlight w:val="none"/>
        </w:rPr>
        <w:t>1、</w:t>
      </w:r>
      <w:r>
        <w:rPr>
          <w:rFonts w:ascii="宋体" w:hAnsi="宋体" w:eastAsia="宋体" w:cs="Times New Roman"/>
          <w:color w:val="auto"/>
          <w:sz w:val="22"/>
          <w:szCs w:val="24"/>
          <w:highlight w:val="none"/>
        </w:rPr>
        <w:t>单位负责人为同一人或者存在直接控股、管理关系的不同供应商参加同一合同项下的政府采购活动的；</w:t>
      </w:r>
    </w:p>
    <w:p w14:paraId="3E908BB3">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Times New Roman"/>
          <w:color w:val="auto"/>
          <w:sz w:val="22"/>
          <w:szCs w:val="24"/>
          <w:highlight w:val="none"/>
        </w:rPr>
      </w:pPr>
      <w:r>
        <w:rPr>
          <w:rFonts w:hint="eastAsia" w:ascii="宋体" w:hAnsi="宋体" w:eastAsia="宋体" w:cs="Times New Roman"/>
          <w:color w:val="auto"/>
          <w:sz w:val="22"/>
          <w:szCs w:val="24"/>
          <w:highlight w:val="none"/>
        </w:rPr>
        <w:t>2、</w:t>
      </w:r>
      <w:r>
        <w:rPr>
          <w:rFonts w:ascii="宋体" w:hAnsi="宋体" w:eastAsia="宋体" w:cs="Times New Roman"/>
          <w:color w:val="auto"/>
          <w:sz w:val="22"/>
          <w:szCs w:val="24"/>
          <w:highlight w:val="none"/>
        </w:rPr>
        <w:t>为采购项目提供整体设计、规范编制或者项目管理、监理、检测等服务后再参加该采购项目的其他采购活动的。</w:t>
      </w:r>
    </w:p>
    <w:p w14:paraId="66314118">
      <w:pPr>
        <w:keepNext w:val="0"/>
        <w:keepLines w:val="0"/>
        <w:pageBreakBefore w:val="0"/>
        <w:widowControl w:val="0"/>
        <w:kinsoku/>
        <w:wordWrap/>
        <w:overflowPunct/>
        <w:topLinePunct w:val="0"/>
        <w:autoSpaceDE/>
        <w:autoSpaceDN/>
        <w:bidi w:val="0"/>
        <w:adjustRightInd/>
        <w:snapToGrid w:val="0"/>
        <w:spacing w:line="380" w:lineRule="exact"/>
        <w:ind w:firstLine="446" w:firstLineChars="200"/>
        <w:textAlignment w:val="auto"/>
        <w:rPr>
          <w:rFonts w:ascii="宋体" w:hAnsi="宋体" w:eastAsia="宋体" w:cs="Times New Roman"/>
          <w:color w:val="auto"/>
          <w:sz w:val="22"/>
          <w:szCs w:val="24"/>
          <w:highlight w:val="none"/>
        </w:rPr>
      </w:pPr>
      <w:r>
        <w:rPr>
          <w:rFonts w:hint="eastAsia" w:ascii="宋体" w:hAnsi="宋体" w:cs="Times New Roman"/>
          <w:color w:val="auto"/>
          <w:sz w:val="22"/>
          <w:szCs w:val="24"/>
          <w:highlight w:val="none"/>
          <w:lang w:eastAsia="zh-CN"/>
        </w:rPr>
        <w:t>（</w:t>
      </w:r>
      <w:r>
        <w:rPr>
          <w:rFonts w:hint="eastAsia" w:ascii="宋体" w:hAnsi="宋体" w:cs="Times New Roman"/>
          <w:color w:val="auto"/>
          <w:sz w:val="22"/>
          <w:szCs w:val="24"/>
          <w:highlight w:val="none"/>
          <w:lang w:val="en-US" w:eastAsia="zh-CN"/>
        </w:rPr>
        <w:t>四</w:t>
      </w:r>
      <w:r>
        <w:rPr>
          <w:rFonts w:hint="eastAsia" w:ascii="宋体" w:hAnsi="宋体" w:cs="Times New Roman"/>
          <w:color w:val="auto"/>
          <w:sz w:val="22"/>
          <w:szCs w:val="24"/>
          <w:highlight w:val="none"/>
          <w:lang w:eastAsia="zh-CN"/>
        </w:rPr>
        <w:t>）</w:t>
      </w:r>
      <w:r>
        <w:rPr>
          <w:rFonts w:hint="eastAsia" w:ascii="宋体" w:hAnsi="宋体" w:eastAsia="宋体" w:cs="Times New Roman"/>
          <w:color w:val="auto"/>
          <w:sz w:val="22"/>
          <w:szCs w:val="24"/>
          <w:highlight w:val="none"/>
        </w:rPr>
        <w:t>如有虚假，采购人可取消我方任何资格（投标/中标/签订合同），我方对此无任何异议。</w:t>
      </w:r>
    </w:p>
    <w:p w14:paraId="56F7819A">
      <w:pPr>
        <w:keepNext w:val="0"/>
        <w:keepLines w:val="0"/>
        <w:pageBreakBefore w:val="0"/>
        <w:widowControl w:val="0"/>
        <w:kinsoku/>
        <w:wordWrap/>
        <w:overflowPunct/>
        <w:topLinePunct w:val="0"/>
        <w:autoSpaceDE/>
        <w:autoSpaceDN/>
        <w:bidi w:val="0"/>
        <w:adjustRightInd/>
        <w:spacing w:line="380" w:lineRule="exact"/>
        <w:ind w:firstLine="4460" w:firstLineChars="2000"/>
        <w:textAlignment w:val="auto"/>
        <w:rPr>
          <w:rFonts w:hint="eastAsia" w:ascii="宋体" w:hAnsi="宋体" w:eastAsia="宋体" w:cs="Times New Roman"/>
          <w:color w:val="auto"/>
          <w:sz w:val="22"/>
          <w:szCs w:val="24"/>
          <w:highlight w:val="none"/>
        </w:rPr>
      </w:pPr>
    </w:p>
    <w:p w14:paraId="75954A52">
      <w:pPr>
        <w:keepNext w:val="0"/>
        <w:keepLines w:val="0"/>
        <w:pageBreakBefore w:val="0"/>
        <w:widowControl w:val="0"/>
        <w:kinsoku/>
        <w:wordWrap/>
        <w:overflowPunct/>
        <w:topLinePunct w:val="0"/>
        <w:autoSpaceDE/>
        <w:autoSpaceDN/>
        <w:bidi w:val="0"/>
        <w:adjustRightInd/>
        <w:spacing w:line="380" w:lineRule="exact"/>
        <w:ind w:firstLine="4906" w:firstLineChars="2200"/>
        <w:textAlignment w:val="auto"/>
        <w:rPr>
          <w:rFonts w:ascii="宋体" w:hAnsi="宋体" w:eastAsia="宋体" w:cs="Times New Roman"/>
          <w:color w:val="auto"/>
          <w:sz w:val="22"/>
          <w:szCs w:val="24"/>
          <w:highlight w:val="none"/>
        </w:rPr>
      </w:pPr>
      <w:r>
        <w:rPr>
          <w:rFonts w:hint="eastAsia" w:ascii="宋体" w:hAnsi="宋体" w:eastAsia="宋体" w:cs="Times New Roman"/>
          <w:color w:val="auto"/>
          <w:sz w:val="22"/>
          <w:szCs w:val="24"/>
          <w:highlight w:val="none"/>
        </w:rPr>
        <w:t>供应商名称</w:t>
      </w:r>
      <w:r>
        <w:rPr>
          <w:rFonts w:hint="eastAsia" w:ascii="宋体" w:hAnsi="宋体" w:eastAsia="宋体" w:cs="宋体"/>
          <w:color w:val="auto"/>
          <w:sz w:val="22"/>
          <w:szCs w:val="24"/>
          <w:highlight w:val="none"/>
        </w:rPr>
        <w:t>（公章）</w:t>
      </w:r>
      <w:r>
        <w:rPr>
          <w:rFonts w:ascii="宋体" w:hAnsi="宋体" w:eastAsia="宋体" w:cs="Times New Roman"/>
          <w:color w:val="auto"/>
          <w:sz w:val="22"/>
          <w:szCs w:val="24"/>
          <w:highlight w:val="none"/>
        </w:rPr>
        <w:t>：</w:t>
      </w:r>
    </w:p>
    <w:p w14:paraId="5F1141AC">
      <w:pPr>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宋体" w:hAnsi="宋体" w:eastAsia="宋体" w:cs="Times New Roman"/>
          <w:color w:val="auto"/>
          <w:sz w:val="22"/>
          <w:szCs w:val="24"/>
          <w:highlight w:val="none"/>
        </w:rPr>
      </w:pPr>
      <w:r>
        <w:rPr>
          <w:rFonts w:ascii="宋体" w:hAnsi="宋体" w:eastAsia="宋体" w:cs="Times New Roman"/>
          <w:color w:val="auto"/>
          <w:sz w:val="22"/>
          <w:szCs w:val="24"/>
          <w:highlight w:val="none"/>
        </w:rPr>
        <w:t xml:space="preserve">                    </w:t>
      </w:r>
      <w:r>
        <w:rPr>
          <w:rFonts w:hint="eastAsia" w:ascii="宋体" w:hAnsi="宋体" w:cs="Times New Roman"/>
          <w:color w:val="auto"/>
          <w:sz w:val="22"/>
          <w:szCs w:val="24"/>
          <w:highlight w:val="none"/>
          <w:lang w:val="en-US" w:eastAsia="zh-CN"/>
        </w:rPr>
        <w:t xml:space="preserve">   </w:t>
      </w:r>
      <w:r>
        <w:rPr>
          <w:rFonts w:hint="eastAsia" w:ascii="宋体" w:hAnsi="宋体" w:eastAsia="宋体" w:cs="Times New Roman"/>
          <w:color w:val="auto"/>
          <w:sz w:val="22"/>
          <w:szCs w:val="24"/>
          <w:highlight w:val="none"/>
        </w:rPr>
        <w:t>日期：</w:t>
      </w:r>
      <w:r>
        <w:rPr>
          <w:rFonts w:hint="eastAsia" w:ascii="宋体" w:hAnsi="宋体" w:cs="Times New Roman"/>
          <w:color w:val="auto"/>
          <w:sz w:val="22"/>
          <w:szCs w:val="24"/>
          <w:highlight w:val="none"/>
          <w:lang w:val="en-US" w:eastAsia="zh-CN"/>
        </w:rPr>
        <w:t xml:space="preserve">  </w:t>
      </w:r>
      <w:r>
        <w:rPr>
          <w:rFonts w:ascii="宋体" w:hAnsi="宋体" w:eastAsia="宋体" w:cs="Times New Roman"/>
          <w:color w:val="auto"/>
          <w:sz w:val="22"/>
          <w:szCs w:val="24"/>
          <w:highlight w:val="none"/>
        </w:rPr>
        <w:t>年</w:t>
      </w:r>
      <w:r>
        <w:rPr>
          <w:rFonts w:hint="eastAsia" w:ascii="宋体" w:hAnsi="宋体" w:cs="Times New Roman"/>
          <w:color w:val="auto"/>
          <w:sz w:val="22"/>
          <w:szCs w:val="24"/>
          <w:highlight w:val="none"/>
          <w:lang w:val="en-US" w:eastAsia="zh-CN"/>
        </w:rPr>
        <w:t xml:space="preserve">  </w:t>
      </w:r>
      <w:r>
        <w:rPr>
          <w:rFonts w:hint="eastAsia" w:ascii="宋体" w:hAnsi="宋体" w:eastAsia="宋体" w:cs="Times New Roman"/>
          <w:color w:val="auto"/>
          <w:sz w:val="22"/>
          <w:szCs w:val="24"/>
          <w:highlight w:val="none"/>
        </w:rPr>
        <w:t>月</w:t>
      </w:r>
      <w:r>
        <w:rPr>
          <w:rFonts w:hint="eastAsia" w:ascii="宋体" w:hAnsi="宋体" w:cs="Times New Roman"/>
          <w:color w:val="auto"/>
          <w:sz w:val="22"/>
          <w:szCs w:val="24"/>
          <w:highlight w:val="none"/>
          <w:lang w:val="en-US" w:eastAsia="zh-CN"/>
        </w:rPr>
        <w:t xml:space="preserve">  </w:t>
      </w:r>
      <w:r>
        <w:rPr>
          <w:rFonts w:hint="eastAsia" w:ascii="宋体" w:hAnsi="宋体" w:eastAsia="宋体" w:cs="Times New Roman"/>
          <w:color w:val="auto"/>
          <w:sz w:val="22"/>
          <w:szCs w:val="24"/>
          <w:highlight w:val="none"/>
        </w:rPr>
        <w:t>日</w:t>
      </w:r>
    </w:p>
    <w:p w14:paraId="7EE89AEE">
      <w:pPr>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宋体" w:hAnsi="宋体" w:eastAsia="宋体" w:cs="Times New Roman"/>
          <w:color w:val="auto"/>
          <w:sz w:val="22"/>
          <w:szCs w:val="24"/>
          <w:highlight w:val="none"/>
        </w:rPr>
      </w:pPr>
    </w:p>
    <w:p w14:paraId="0507137F">
      <w:pPr>
        <w:spacing w:line="360" w:lineRule="exact"/>
        <w:jc w:val="left"/>
        <w:rPr>
          <w:rFonts w:hint="eastAsia" w:ascii="宋体" w:cs="宋体"/>
          <w:b/>
          <w:bCs/>
          <w:color w:val="auto"/>
          <w:sz w:val="30"/>
          <w:highlight w:val="none"/>
        </w:rPr>
      </w:pPr>
      <w:r>
        <w:rPr>
          <w:rFonts w:hint="eastAsia" w:ascii="宋体" w:hAnsi="宋体" w:eastAsia="宋体" w:cs="仿宋_GB2312"/>
          <w:color w:val="auto"/>
          <w:sz w:val="22"/>
          <w:szCs w:val="22"/>
          <w:highlight w:val="none"/>
        </w:rPr>
        <w:t>注：根据《</w:t>
      </w:r>
      <w:r>
        <w:rPr>
          <w:rFonts w:ascii="宋体" w:hAnsi="宋体" w:eastAsia="宋体" w:cs="仿宋_GB2312"/>
          <w:color w:val="auto"/>
          <w:sz w:val="22"/>
          <w:szCs w:val="22"/>
          <w:highlight w:val="none"/>
        </w:rPr>
        <w:t>关于规范政府采购供应商资格设定及资格审查的通知</w:t>
      </w:r>
      <w:r>
        <w:rPr>
          <w:rFonts w:hint="eastAsia" w:ascii="宋体" w:hAnsi="宋体" w:eastAsia="宋体" w:cs="仿宋_GB2312"/>
          <w:color w:val="auto"/>
          <w:sz w:val="22"/>
          <w:szCs w:val="22"/>
          <w:highlight w:val="none"/>
        </w:rPr>
        <w:t>》（</w:t>
      </w:r>
      <w:r>
        <w:rPr>
          <w:rFonts w:ascii="宋体" w:hAnsi="宋体" w:eastAsia="宋体" w:cs="仿宋_GB2312"/>
          <w:color w:val="auto"/>
          <w:sz w:val="22"/>
          <w:szCs w:val="22"/>
          <w:highlight w:val="none"/>
        </w:rPr>
        <w:t>浙财采监[2013]24号</w:t>
      </w:r>
      <w:r>
        <w:rPr>
          <w:rFonts w:hint="eastAsia" w:ascii="宋体" w:hAnsi="宋体" w:eastAsia="宋体" w:cs="仿宋_GB2312"/>
          <w:color w:val="auto"/>
          <w:sz w:val="22"/>
          <w:szCs w:val="22"/>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仿宋_GB2312"/>
          <w:b/>
          <w:color w:val="auto"/>
          <w:sz w:val="22"/>
          <w:szCs w:val="22"/>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46AD096">
      <w:pPr>
        <w:spacing w:line="360" w:lineRule="exact"/>
        <w:jc w:val="left"/>
        <w:rPr>
          <w:rFonts w:hint="eastAsia" w:ascii="宋体" w:cs="宋体"/>
          <w:b/>
          <w:bCs/>
          <w:color w:val="auto"/>
          <w:sz w:val="30"/>
          <w:highlight w:val="none"/>
        </w:rPr>
      </w:pPr>
    </w:p>
    <w:p w14:paraId="510537BC">
      <w:pPr>
        <w:spacing w:line="360" w:lineRule="exact"/>
        <w:jc w:val="left"/>
        <w:rPr>
          <w:rFonts w:hint="eastAsia" w:ascii="宋体" w:cs="宋体"/>
          <w:b/>
          <w:bCs/>
          <w:color w:val="auto"/>
          <w:sz w:val="30"/>
          <w:highlight w:val="none"/>
        </w:rPr>
      </w:pPr>
    </w:p>
    <w:p w14:paraId="0800C2E7">
      <w:pPr>
        <w:spacing w:line="360" w:lineRule="exact"/>
        <w:jc w:val="left"/>
        <w:rPr>
          <w:rFonts w:hint="eastAsia" w:ascii="宋体" w:eastAsia="宋体" w:cs="宋体"/>
          <w:b/>
          <w:bCs/>
          <w:color w:val="auto"/>
          <w:sz w:val="30"/>
          <w:highlight w:val="none"/>
          <w:lang w:eastAsia="zh-CN"/>
        </w:rPr>
      </w:pPr>
      <w:r>
        <w:rPr>
          <w:rFonts w:hint="eastAsia" w:ascii="宋体" w:cs="宋体"/>
          <w:b/>
          <w:bCs/>
          <w:color w:val="auto"/>
          <w:sz w:val="30"/>
          <w:highlight w:val="none"/>
        </w:rPr>
        <w:t>附件</w:t>
      </w:r>
      <w:r>
        <w:rPr>
          <w:rFonts w:hint="eastAsia" w:ascii="宋体" w:cs="宋体"/>
          <w:b/>
          <w:bCs/>
          <w:color w:val="auto"/>
          <w:sz w:val="30"/>
          <w:highlight w:val="none"/>
          <w:lang w:val="en-US" w:eastAsia="zh-CN"/>
        </w:rPr>
        <w:t>六</w:t>
      </w:r>
    </w:p>
    <w:p w14:paraId="6633D6CA">
      <w:pPr>
        <w:tabs>
          <w:tab w:val="left" w:pos="1080"/>
        </w:tabs>
        <w:autoSpaceDE w:val="0"/>
        <w:autoSpaceDN w:val="0"/>
        <w:adjustRightInd w:val="0"/>
        <w:spacing w:line="360" w:lineRule="exact"/>
        <w:jc w:val="center"/>
        <w:rPr>
          <w:rFonts w:hint="eastAsia" w:ascii="宋体" w:cs="宋体"/>
          <w:b/>
          <w:bCs/>
          <w:color w:val="auto"/>
          <w:sz w:val="36"/>
          <w:highlight w:val="none"/>
          <w:lang w:val="zh-CN"/>
        </w:rPr>
      </w:pPr>
      <w:bookmarkStart w:id="71" w:name="_Toc32552_WPSOffice_Level3"/>
      <w:r>
        <w:rPr>
          <w:rFonts w:hint="eastAsia" w:ascii="宋体" w:cs="宋体"/>
          <w:b/>
          <w:bCs/>
          <w:color w:val="auto"/>
          <w:sz w:val="32"/>
          <w:highlight w:val="none"/>
          <w:lang w:val="zh-CN"/>
        </w:rPr>
        <w:t>法定代表人授权书</w:t>
      </w:r>
      <w:bookmarkEnd w:id="71"/>
    </w:p>
    <w:p w14:paraId="70DB610B">
      <w:pPr>
        <w:autoSpaceDE w:val="0"/>
        <w:autoSpaceDN w:val="0"/>
        <w:adjustRightInd w:val="0"/>
        <w:spacing w:line="360" w:lineRule="exact"/>
        <w:jc w:val="center"/>
        <w:rPr>
          <w:rFonts w:hint="eastAsia" w:ascii="宋体" w:cs="宋体"/>
          <w:color w:val="auto"/>
          <w:sz w:val="36"/>
          <w:highlight w:val="none"/>
          <w:lang w:val="zh-CN"/>
        </w:rPr>
      </w:pPr>
    </w:p>
    <w:p w14:paraId="193016D4">
      <w:pPr>
        <w:spacing w:line="400" w:lineRule="atLeast"/>
        <w:rPr>
          <w:rFonts w:hint="eastAsia" w:ascii="宋体" w:cs="宋体"/>
          <w:color w:val="auto"/>
          <w:sz w:val="22"/>
          <w:highlight w:val="none"/>
        </w:rPr>
      </w:pPr>
      <w:r>
        <w:rPr>
          <w:rFonts w:hint="eastAsia" w:ascii="宋体" w:cs="宋体"/>
          <w:color w:val="auto"/>
          <w:sz w:val="22"/>
          <w:highlight w:val="none"/>
          <w:u w:val="single"/>
        </w:rPr>
        <w:t xml:space="preserve"> 泰顺县公安局</w:t>
      </w:r>
      <w:r>
        <w:rPr>
          <w:rFonts w:hint="eastAsia" w:ascii="宋体" w:cs="宋体"/>
          <w:color w:val="auto"/>
          <w:sz w:val="22"/>
          <w:highlight w:val="none"/>
          <w:lang w:val="zh-CN"/>
        </w:rPr>
        <w:t>：</w:t>
      </w:r>
    </w:p>
    <w:p w14:paraId="0C6A4C76">
      <w:pPr>
        <w:snapToGrid w:val="0"/>
        <w:spacing w:line="400" w:lineRule="atLeast"/>
        <w:ind w:firstLine="446" w:firstLineChars="200"/>
        <w:rPr>
          <w:rFonts w:hint="eastAsia" w:ascii="宋体" w:cs="宋体"/>
          <w:color w:val="auto"/>
          <w:sz w:val="22"/>
          <w:highlight w:val="none"/>
        </w:rPr>
      </w:pPr>
      <w:r>
        <w:rPr>
          <w:rFonts w:hint="eastAsia" w:ascii="宋体" w:cs="宋体"/>
          <w:color w:val="auto"/>
          <w:sz w:val="22"/>
          <w:highlight w:val="none"/>
        </w:rPr>
        <w:t>本授权委托书声明：我</w:t>
      </w:r>
      <w:r>
        <w:rPr>
          <w:rFonts w:hint="eastAsia" w:ascii="宋体" w:cs="宋体"/>
          <w:color w:val="auto"/>
          <w:sz w:val="22"/>
          <w:highlight w:val="none"/>
          <w:u w:val="single"/>
        </w:rPr>
        <w:t>（法定代表人姓名）</w:t>
      </w:r>
      <w:r>
        <w:rPr>
          <w:rFonts w:hint="eastAsia" w:ascii="宋体" w:cs="宋体"/>
          <w:color w:val="auto"/>
          <w:sz w:val="22"/>
          <w:highlight w:val="none"/>
        </w:rPr>
        <w:t>系</w:t>
      </w:r>
      <w:r>
        <w:rPr>
          <w:rFonts w:hint="eastAsia" w:ascii="宋体" w:cs="宋体"/>
          <w:color w:val="auto"/>
          <w:sz w:val="22"/>
          <w:highlight w:val="none"/>
          <w:u w:val="single"/>
        </w:rPr>
        <w:t>（供应商名称）</w:t>
      </w:r>
      <w:r>
        <w:rPr>
          <w:rFonts w:hint="eastAsia" w:ascii="宋体" w:cs="宋体"/>
          <w:color w:val="auto"/>
          <w:sz w:val="22"/>
          <w:highlight w:val="none"/>
        </w:rPr>
        <w:t>的法定代表人，现授权委托</w:t>
      </w:r>
      <w:r>
        <w:rPr>
          <w:rFonts w:hint="eastAsia" w:ascii="宋体" w:cs="宋体"/>
          <w:color w:val="auto"/>
          <w:sz w:val="22"/>
          <w:highlight w:val="none"/>
          <w:u w:val="single"/>
        </w:rPr>
        <w:t>（单位名称）</w:t>
      </w:r>
      <w:r>
        <w:rPr>
          <w:rFonts w:hint="eastAsia" w:ascii="宋体" w:cs="宋体"/>
          <w:color w:val="auto"/>
          <w:sz w:val="22"/>
          <w:highlight w:val="none"/>
        </w:rPr>
        <w:t>的</w:t>
      </w:r>
      <w:r>
        <w:rPr>
          <w:rFonts w:hint="eastAsia" w:ascii="宋体" w:cs="宋体"/>
          <w:color w:val="auto"/>
          <w:sz w:val="22"/>
          <w:highlight w:val="none"/>
          <w:u w:val="single"/>
        </w:rPr>
        <w:t>（授权代表姓名）</w:t>
      </w:r>
      <w:r>
        <w:rPr>
          <w:rFonts w:hint="eastAsia" w:ascii="宋体" w:cs="宋体"/>
          <w:color w:val="auto"/>
          <w:sz w:val="22"/>
          <w:highlight w:val="none"/>
        </w:rPr>
        <w:t>为我公司法定代表人授权代表，参加贵处组织的</w:t>
      </w:r>
      <w:r>
        <w:rPr>
          <w:rFonts w:hint="eastAsia" w:ascii="宋体" w:cs="宋体"/>
          <w:color w:val="auto"/>
          <w:sz w:val="22"/>
          <w:highlight w:val="none"/>
          <w:u w:val="single"/>
          <w:lang w:eastAsia="zh-CN"/>
        </w:rPr>
        <w:t>执法记录仪、警务通采购</w:t>
      </w:r>
      <w:r>
        <w:rPr>
          <w:rFonts w:hint="eastAsia" w:ascii="宋体" w:cs="宋体"/>
          <w:color w:val="auto"/>
          <w:sz w:val="22"/>
          <w:highlight w:val="none"/>
          <w:lang w:val="zh-CN"/>
        </w:rPr>
        <w:t>（</w:t>
      </w:r>
      <w:r>
        <w:rPr>
          <w:rFonts w:hint="eastAsia" w:ascii="宋体" w:cs="宋体"/>
          <w:color w:val="auto"/>
          <w:sz w:val="22"/>
          <w:highlight w:val="none"/>
        </w:rPr>
        <w:t>采购</w:t>
      </w:r>
      <w:r>
        <w:rPr>
          <w:rFonts w:hint="eastAsia" w:ascii="宋体" w:cs="宋体"/>
          <w:color w:val="auto"/>
          <w:sz w:val="22"/>
          <w:highlight w:val="none"/>
          <w:lang w:val="zh-CN"/>
        </w:rPr>
        <w:t>编号：</w:t>
      </w:r>
      <w:r>
        <w:rPr>
          <w:rFonts w:hint="eastAsia" w:ascii="宋体" w:cs="宋体"/>
          <w:color w:val="auto"/>
          <w:sz w:val="22"/>
          <w:highlight w:val="none"/>
          <w:u w:val="single"/>
          <w:lang w:eastAsia="zh-CN"/>
        </w:rPr>
        <w:t>TSCG202503015</w:t>
      </w:r>
      <w:r>
        <w:rPr>
          <w:rFonts w:hint="eastAsia" w:ascii="宋体" w:cs="宋体"/>
          <w:color w:val="auto"/>
          <w:sz w:val="22"/>
          <w:highlight w:val="none"/>
          <w:u w:val="single"/>
        </w:rPr>
        <w:t>）</w:t>
      </w:r>
      <w:r>
        <w:rPr>
          <w:rFonts w:hint="eastAsia" w:ascii="宋体" w:cs="宋体"/>
          <w:color w:val="auto"/>
          <w:sz w:val="22"/>
          <w:highlight w:val="none"/>
        </w:rPr>
        <w:t>项目投标，全权处理本次招投标活动中的一切事宜，我承认授权代表全权代表我所签署的本项目的投标文件的内容。</w:t>
      </w:r>
    </w:p>
    <w:p w14:paraId="03918174">
      <w:pPr>
        <w:spacing w:line="400" w:lineRule="atLeast"/>
        <w:ind w:firstLine="446" w:firstLineChars="200"/>
        <w:rPr>
          <w:rFonts w:hint="eastAsia" w:ascii="宋体" w:cs="宋体"/>
          <w:color w:val="auto"/>
          <w:sz w:val="22"/>
          <w:highlight w:val="none"/>
        </w:rPr>
      </w:pPr>
    </w:p>
    <w:p w14:paraId="4B7A6F16">
      <w:pPr>
        <w:spacing w:line="400" w:lineRule="atLeast"/>
        <w:ind w:firstLine="446" w:firstLineChars="200"/>
        <w:rPr>
          <w:rFonts w:hint="eastAsia" w:ascii="宋体" w:cs="宋体"/>
          <w:color w:val="auto"/>
          <w:sz w:val="22"/>
          <w:highlight w:val="none"/>
        </w:rPr>
      </w:pPr>
      <w:r>
        <w:rPr>
          <w:rFonts w:hint="eastAsia" w:ascii="宋体" w:cs="宋体"/>
          <w:color w:val="auto"/>
          <w:sz w:val="22"/>
          <w:highlight w:val="none"/>
        </w:rPr>
        <w:t>授权代表无转授权，特此授权。</w:t>
      </w:r>
    </w:p>
    <w:p w14:paraId="7C785AE8">
      <w:pPr>
        <w:spacing w:line="400" w:lineRule="atLeast"/>
        <w:rPr>
          <w:rFonts w:hint="eastAsia" w:ascii="宋体" w:cs="宋体"/>
          <w:color w:val="auto"/>
          <w:sz w:val="22"/>
          <w:highlight w:val="none"/>
        </w:rPr>
      </w:pPr>
    </w:p>
    <w:p w14:paraId="4C51EF57">
      <w:pPr>
        <w:spacing w:line="400" w:lineRule="atLeast"/>
        <w:ind w:firstLine="2992" w:firstLineChars="1342"/>
        <w:rPr>
          <w:rFonts w:hint="eastAsia" w:ascii="宋体" w:cs="宋体"/>
          <w:color w:val="auto"/>
          <w:sz w:val="22"/>
          <w:highlight w:val="none"/>
          <w:u w:val="single"/>
        </w:rPr>
      </w:pPr>
      <w:r>
        <w:rPr>
          <w:rFonts w:hint="eastAsia" w:ascii="宋体" w:cs="宋体"/>
          <w:color w:val="auto"/>
          <w:sz w:val="22"/>
          <w:highlight w:val="none"/>
        </w:rPr>
        <w:t>授权代表：</w:t>
      </w:r>
      <w:r>
        <w:rPr>
          <w:rFonts w:hint="eastAsia" w:ascii="宋体" w:cs="宋体"/>
          <w:color w:val="auto"/>
          <w:sz w:val="22"/>
          <w:highlight w:val="none"/>
          <w:u w:val="single"/>
        </w:rPr>
        <w:t>（签字）</w:t>
      </w:r>
      <w:r>
        <w:rPr>
          <w:rFonts w:hint="eastAsia" w:ascii="宋体" w:cs="宋体"/>
          <w:color w:val="auto"/>
          <w:sz w:val="22"/>
          <w:highlight w:val="none"/>
        </w:rPr>
        <w:t>性别：</w:t>
      </w:r>
      <w:r>
        <w:rPr>
          <w:rFonts w:hint="eastAsia" w:ascii="宋体" w:cs="宋体"/>
          <w:color w:val="auto"/>
          <w:sz w:val="22"/>
          <w:highlight w:val="none"/>
          <w:u w:val="single"/>
        </w:rPr>
        <w:t xml:space="preserve">        </w:t>
      </w:r>
      <w:r>
        <w:rPr>
          <w:rFonts w:hint="eastAsia" w:ascii="宋体" w:cs="宋体"/>
          <w:color w:val="auto"/>
          <w:sz w:val="22"/>
          <w:highlight w:val="none"/>
        </w:rPr>
        <w:t>年龄：</w:t>
      </w:r>
      <w:r>
        <w:rPr>
          <w:rFonts w:hint="eastAsia" w:ascii="宋体" w:cs="宋体"/>
          <w:color w:val="auto"/>
          <w:sz w:val="22"/>
          <w:highlight w:val="none"/>
          <w:u w:val="single"/>
        </w:rPr>
        <w:t xml:space="preserve">        </w:t>
      </w:r>
    </w:p>
    <w:p w14:paraId="0FF757A4">
      <w:pPr>
        <w:spacing w:line="400" w:lineRule="atLeast"/>
        <w:ind w:firstLine="2992" w:firstLineChars="1342"/>
        <w:rPr>
          <w:rFonts w:hint="eastAsia" w:ascii="宋体" w:cs="宋体"/>
          <w:color w:val="auto"/>
          <w:sz w:val="22"/>
          <w:highlight w:val="none"/>
          <w:u w:val="single"/>
        </w:rPr>
      </w:pPr>
    </w:p>
    <w:p w14:paraId="173DF549">
      <w:pPr>
        <w:spacing w:line="400" w:lineRule="atLeast"/>
        <w:ind w:firstLine="2992" w:firstLineChars="1342"/>
        <w:rPr>
          <w:rFonts w:hint="eastAsia" w:ascii="宋体" w:cs="宋体"/>
          <w:color w:val="auto"/>
          <w:sz w:val="22"/>
          <w:highlight w:val="none"/>
          <w:u w:val="single"/>
        </w:rPr>
      </w:pPr>
      <w:r>
        <w:rPr>
          <w:rFonts w:hint="eastAsia" w:ascii="宋体" w:cs="宋体"/>
          <w:color w:val="auto"/>
          <w:sz w:val="22"/>
          <w:highlight w:val="none"/>
        </w:rPr>
        <w:t>详细通讯地址：</w:t>
      </w:r>
      <w:r>
        <w:rPr>
          <w:rFonts w:hint="eastAsia" w:ascii="宋体" w:cs="宋体"/>
          <w:color w:val="auto"/>
          <w:sz w:val="22"/>
          <w:highlight w:val="none"/>
          <w:u w:val="single"/>
        </w:rPr>
        <w:t xml:space="preserve">        </w:t>
      </w:r>
      <w:r>
        <w:rPr>
          <w:rFonts w:hint="eastAsia" w:ascii="宋体" w:cs="宋体"/>
          <w:color w:val="auto"/>
          <w:sz w:val="22"/>
          <w:highlight w:val="none"/>
        </w:rPr>
        <w:t>邮政编码：</w:t>
      </w:r>
      <w:r>
        <w:rPr>
          <w:rFonts w:hint="eastAsia" w:ascii="宋体" w:cs="宋体"/>
          <w:color w:val="auto"/>
          <w:sz w:val="22"/>
          <w:highlight w:val="none"/>
          <w:u w:val="single"/>
        </w:rPr>
        <w:t xml:space="preserve">        </w:t>
      </w:r>
    </w:p>
    <w:p w14:paraId="6BAC5CEA">
      <w:pPr>
        <w:spacing w:line="400" w:lineRule="atLeast"/>
        <w:ind w:firstLine="2992" w:firstLineChars="1342"/>
        <w:rPr>
          <w:rFonts w:hint="eastAsia" w:ascii="宋体" w:cs="宋体"/>
          <w:color w:val="auto"/>
          <w:sz w:val="22"/>
          <w:highlight w:val="none"/>
          <w:u w:val="single"/>
        </w:rPr>
      </w:pPr>
    </w:p>
    <w:p w14:paraId="36484331">
      <w:pPr>
        <w:spacing w:line="400" w:lineRule="atLeast"/>
        <w:ind w:firstLine="2992" w:firstLineChars="1342"/>
        <w:rPr>
          <w:rFonts w:hint="eastAsia" w:ascii="宋体" w:cs="宋体"/>
          <w:color w:val="auto"/>
          <w:sz w:val="22"/>
          <w:highlight w:val="none"/>
          <w:u w:val="single"/>
        </w:rPr>
      </w:pPr>
      <w:r>
        <w:rPr>
          <w:rFonts w:hint="eastAsia" w:ascii="宋体" w:cs="宋体"/>
          <w:color w:val="auto"/>
          <w:sz w:val="22"/>
          <w:highlight w:val="none"/>
        </w:rPr>
        <w:t>电话：</w:t>
      </w:r>
      <w:r>
        <w:rPr>
          <w:rFonts w:hint="eastAsia" w:ascii="宋体" w:cs="宋体"/>
          <w:color w:val="auto"/>
          <w:sz w:val="22"/>
          <w:highlight w:val="none"/>
          <w:u w:val="single"/>
        </w:rPr>
        <w:t xml:space="preserve">        </w:t>
      </w:r>
      <w:r>
        <w:rPr>
          <w:rFonts w:hint="eastAsia" w:ascii="宋体" w:cs="宋体"/>
          <w:color w:val="auto"/>
          <w:sz w:val="22"/>
          <w:highlight w:val="none"/>
        </w:rPr>
        <w:t>传真：</w:t>
      </w:r>
      <w:r>
        <w:rPr>
          <w:rFonts w:hint="eastAsia" w:ascii="宋体" w:cs="宋体"/>
          <w:color w:val="auto"/>
          <w:sz w:val="22"/>
          <w:highlight w:val="none"/>
          <w:u w:val="single"/>
        </w:rPr>
        <w:t xml:space="preserve">        </w:t>
      </w:r>
    </w:p>
    <w:p w14:paraId="256D19BE">
      <w:pPr>
        <w:spacing w:line="400" w:lineRule="atLeast"/>
        <w:ind w:left="1" w:firstLine="427" w:firstLineChars="192"/>
        <w:rPr>
          <w:rFonts w:hint="eastAsia" w:ascii="宋体" w:cs="宋体"/>
          <w:color w:val="auto"/>
          <w:sz w:val="22"/>
          <w:highlight w:val="none"/>
        </w:rPr>
      </w:pPr>
    </w:p>
    <w:p w14:paraId="2E861C27">
      <w:pPr>
        <w:spacing w:line="400" w:lineRule="atLeast"/>
        <w:ind w:left="1" w:firstLine="2985" w:firstLineChars="1339"/>
        <w:rPr>
          <w:rFonts w:hint="eastAsia" w:ascii="宋体" w:cs="宋体"/>
          <w:color w:val="auto"/>
          <w:sz w:val="22"/>
          <w:highlight w:val="none"/>
        </w:rPr>
      </w:pPr>
      <w:r>
        <w:rPr>
          <w:rFonts w:hint="eastAsia" w:ascii="宋体" w:cs="宋体"/>
          <w:color w:val="auto"/>
          <w:sz w:val="22"/>
          <w:highlight w:val="none"/>
        </w:rPr>
        <w:t>供应商：</w:t>
      </w:r>
      <w:r>
        <w:rPr>
          <w:rFonts w:hint="eastAsia" w:ascii="宋体" w:cs="宋体"/>
          <w:color w:val="auto"/>
          <w:sz w:val="22"/>
          <w:highlight w:val="none"/>
          <w:u w:val="single"/>
        </w:rPr>
        <w:t xml:space="preserve">（盖章）       </w:t>
      </w:r>
    </w:p>
    <w:p w14:paraId="183FAC6C">
      <w:pPr>
        <w:spacing w:line="400" w:lineRule="atLeast"/>
        <w:ind w:left="1" w:firstLine="427" w:firstLineChars="192"/>
        <w:rPr>
          <w:rFonts w:hint="eastAsia" w:ascii="宋体" w:cs="宋体"/>
          <w:color w:val="auto"/>
          <w:sz w:val="22"/>
          <w:highlight w:val="none"/>
        </w:rPr>
      </w:pPr>
    </w:p>
    <w:p w14:paraId="0C0EA3C2">
      <w:pPr>
        <w:spacing w:line="400" w:lineRule="atLeast"/>
        <w:ind w:left="2100" w:right="440"/>
        <w:jc w:val="center"/>
        <w:rPr>
          <w:rFonts w:hint="eastAsia" w:ascii="宋体" w:cs="宋体"/>
          <w:color w:val="auto"/>
          <w:sz w:val="22"/>
          <w:highlight w:val="none"/>
        </w:rPr>
      </w:pPr>
      <w:r>
        <w:rPr>
          <w:rFonts w:hint="eastAsia" w:ascii="宋体" w:cs="宋体"/>
          <w:color w:val="auto"/>
          <w:sz w:val="22"/>
          <w:highlight w:val="none"/>
        </w:rPr>
        <w:t>法定代表人：</w:t>
      </w:r>
      <w:r>
        <w:rPr>
          <w:rFonts w:hint="eastAsia" w:ascii="宋体" w:cs="宋体"/>
          <w:color w:val="auto"/>
          <w:sz w:val="22"/>
          <w:highlight w:val="none"/>
          <w:u w:val="single"/>
        </w:rPr>
        <w:t>（签字或盖章）</w:t>
      </w:r>
    </w:p>
    <w:p w14:paraId="323984B4">
      <w:pPr>
        <w:spacing w:line="400" w:lineRule="atLeast"/>
        <w:ind w:left="2699"/>
        <w:rPr>
          <w:rFonts w:hint="eastAsia" w:ascii="宋体" w:cs="宋体"/>
          <w:color w:val="auto"/>
          <w:sz w:val="22"/>
          <w:highlight w:val="none"/>
        </w:rPr>
      </w:pPr>
    </w:p>
    <w:p w14:paraId="2FFF873F">
      <w:pPr>
        <w:spacing w:line="400" w:lineRule="atLeast"/>
        <w:ind w:right="440" w:firstLine="3345" w:firstLineChars="1500"/>
        <w:jc w:val="center"/>
        <w:rPr>
          <w:rFonts w:hint="eastAsia" w:ascii="宋体" w:cs="宋体"/>
          <w:color w:val="auto"/>
          <w:sz w:val="22"/>
          <w:highlight w:val="none"/>
        </w:rPr>
      </w:pPr>
      <w:r>
        <w:rPr>
          <w:rFonts w:hint="eastAsia" w:ascii="宋体" w:cs="宋体"/>
          <w:color w:val="auto"/>
          <w:sz w:val="22"/>
          <w:highlight w:val="none"/>
        </w:rPr>
        <w:t>授权委托日期：</w:t>
      </w:r>
      <w:r>
        <w:rPr>
          <w:rFonts w:hint="eastAsia" w:ascii="宋体" w:cs="宋体"/>
          <w:color w:val="auto"/>
          <w:sz w:val="22"/>
          <w:highlight w:val="none"/>
          <w:u w:val="single"/>
        </w:rPr>
        <w:t xml:space="preserve">        年  月  日</w:t>
      </w:r>
    </w:p>
    <w:p w14:paraId="4F6B589E">
      <w:pPr>
        <w:spacing w:line="360" w:lineRule="exact"/>
        <w:ind w:left="2699"/>
        <w:rPr>
          <w:rFonts w:hint="eastAsia" w:ascii="宋体" w:cs="宋体"/>
          <w:color w:val="auto"/>
          <w:sz w:val="22"/>
          <w:highlight w:val="none"/>
        </w:rPr>
      </w:pPr>
    </w:p>
    <w:tbl>
      <w:tblPr>
        <w:tblStyle w:val="34"/>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14:paraId="03AA7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9214" w:type="dxa"/>
            <w:noWrap w:val="0"/>
            <w:vAlign w:val="top"/>
          </w:tcPr>
          <w:p w14:paraId="098A1D79">
            <w:pPr>
              <w:pStyle w:val="18"/>
              <w:adjustRightInd w:val="0"/>
              <w:snapToGrid w:val="0"/>
              <w:spacing w:line="360" w:lineRule="exact"/>
              <w:jc w:val="center"/>
              <w:rPr>
                <w:rFonts w:hint="eastAsia" w:cs="宋体"/>
                <w:b/>
                <w:bCs/>
                <w:color w:val="auto"/>
                <w:kern w:val="2"/>
                <w:sz w:val="22"/>
                <w:szCs w:val="22"/>
                <w:highlight w:val="none"/>
              </w:rPr>
            </w:pPr>
          </w:p>
          <w:p w14:paraId="053B3E78">
            <w:pPr>
              <w:pStyle w:val="18"/>
              <w:adjustRightInd w:val="0"/>
              <w:snapToGrid w:val="0"/>
              <w:spacing w:line="36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粘贴法人授权代表身份证复印影印件</w:t>
            </w:r>
          </w:p>
          <w:p w14:paraId="1D363F7E">
            <w:pPr>
              <w:pStyle w:val="18"/>
              <w:adjustRightInd w:val="0"/>
              <w:snapToGrid w:val="0"/>
              <w:spacing w:line="360" w:lineRule="exact"/>
              <w:jc w:val="center"/>
              <w:rPr>
                <w:rFonts w:hint="eastAsia" w:cs="宋体"/>
                <w:b/>
                <w:bCs/>
                <w:color w:val="auto"/>
                <w:kern w:val="2"/>
                <w:sz w:val="22"/>
                <w:szCs w:val="22"/>
                <w:highlight w:val="none"/>
              </w:rPr>
            </w:pPr>
          </w:p>
        </w:tc>
      </w:tr>
    </w:tbl>
    <w:p w14:paraId="56EA6CA9">
      <w:pPr>
        <w:pStyle w:val="18"/>
        <w:adjustRightInd w:val="0"/>
        <w:snapToGrid w:val="0"/>
        <w:spacing w:line="360" w:lineRule="exact"/>
        <w:jc w:val="center"/>
        <w:rPr>
          <w:rFonts w:hint="eastAsia" w:cs="宋体"/>
          <w:color w:val="auto"/>
          <w:sz w:val="22"/>
          <w:highlight w:val="none"/>
          <w:lang w:val="zh-CN"/>
        </w:rPr>
      </w:pPr>
    </w:p>
    <w:p w14:paraId="2BA63E70">
      <w:pPr>
        <w:pStyle w:val="18"/>
        <w:adjustRightInd w:val="0"/>
        <w:snapToGrid w:val="0"/>
        <w:spacing w:line="360" w:lineRule="exact"/>
        <w:jc w:val="center"/>
        <w:rPr>
          <w:rFonts w:hint="eastAsia" w:cs="宋体"/>
          <w:color w:val="auto"/>
          <w:sz w:val="22"/>
          <w:highlight w:val="none"/>
          <w:lang w:val="zh-CN"/>
        </w:rPr>
      </w:pPr>
    </w:p>
    <w:p w14:paraId="48948D1A">
      <w:pPr>
        <w:pStyle w:val="18"/>
        <w:adjustRightInd w:val="0"/>
        <w:snapToGrid w:val="0"/>
        <w:spacing w:line="360" w:lineRule="exact"/>
        <w:jc w:val="center"/>
        <w:rPr>
          <w:rFonts w:hint="eastAsia" w:cs="宋体"/>
          <w:color w:val="auto"/>
          <w:sz w:val="22"/>
          <w:highlight w:val="none"/>
          <w:lang w:val="zh-CN"/>
        </w:rPr>
      </w:pPr>
    </w:p>
    <w:tbl>
      <w:tblPr>
        <w:tblStyle w:val="34"/>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6"/>
      </w:tblGrid>
      <w:tr w14:paraId="0BF0B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9356" w:type="dxa"/>
            <w:noWrap w:val="0"/>
            <w:vAlign w:val="top"/>
          </w:tcPr>
          <w:p w14:paraId="3DB4B4F1">
            <w:pPr>
              <w:pStyle w:val="18"/>
              <w:adjustRightInd w:val="0"/>
              <w:snapToGrid w:val="0"/>
              <w:spacing w:line="360" w:lineRule="exact"/>
              <w:jc w:val="center"/>
              <w:rPr>
                <w:rFonts w:hint="eastAsia" w:cs="宋体"/>
                <w:b/>
                <w:bCs/>
                <w:color w:val="auto"/>
                <w:kern w:val="2"/>
                <w:sz w:val="22"/>
                <w:szCs w:val="22"/>
                <w:highlight w:val="none"/>
              </w:rPr>
            </w:pPr>
          </w:p>
          <w:p w14:paraId="4380CECC">
            <w:pPr>
              <w:pStyle w:val="18"/>
              <w:adjustRightInd w:val="0"/>
              <w:snapToGrid w:val="0"/>
              <w:spacing w:line="360" w:lineRule="exact"/>
              <w:jc w:val="center"/>
              <w:rPr>
                <w:rFonts w:hint="eastAsia" w:cs="宋体"/>
                <w:b/>
                <w:bCs/>
                <w:color w:val="auto"/>
                <w:kern w:val="2"/>
                <w:sz w:val="22"/>
                <w:szCs w:val="22"/>
                <w:highlight w:val="none"/>
              </w:rPr>
            </w:pPr>
            <w:r>
              <w:rPr>
                <w:rFonts w:hint="eastAsia" w:cs="宋体"/>
                <w:b/>
                <w:bCs/>
                <w:color w:val="auto"/>
                <w:kern w:val="2"/>
                <w:sz w:val="22"/>
                <w:szCs w:val="22"/>
                <w:highlight w:val="none"/>
              </w:rPr>
              <w:t>粘贴法人身份证复印影印件</w:t>
            </w:r>
          </w:p>
          <w:p w14:paraId="51C22F66">
            <w:pPr>
              <w:pStyle w:val="18"/>
              <w:adjustRightInd w:val="0"/>
              <w:snapToGrid w:val="0"/>
              <w:spacing w:line="360" w:lineRule="exact"/>
              <w:jc w:val="center"/>
              <w:rPr>
                <w:rFonts w:hint="eastAsia" w:cs="宋体"/>
                <w:b/>
                <w:bCs/>
                <w:color w:val="auto"/>
                <w:kern w:val="2"/>
                <w:sz w:val="22"/>
                <w:szCs w:val="22"/>
                <w:highlight w:val="none"/>
              </w:rPr>
            </w:pPr>
          </w:p>
        </w:tc>
      </w:tr>
    </w:tbl>
    <w:p w14:paraId="0BCB584C">
      <w:pPr>
        <w:spacing w:line="360" w:lineRule="exact"/>
        <w:jc w:val="left"/>
        <w:rPr>
          <w:rFonts w:hint="eastAsia" w:ascii="宋体" w:cs="宋体"/>
          <w:b/>
          <w:bCs/>
          <w:color w:val="auto"/>
          <w:sz w:val="30"/>
          <w:highlight w:val="none"/>
        </w:rPr>
      </w:pPr>
    </w:p>
    <w:p w14:paraId="3F1E517A">
      <w:pPr>
        <w:spacing w:line="360" w:lineRule="exact"/>
        <w:jc w:val="left"/>
        <w:rPr>
          <w:rFonts w:hint="eastAsia" w:ascii="宋体" w:cs="宋体"/>
          <w:b/>
          <w:bCs/>
          <w:color w:val="auto"/>
          <w:sz w:val="30"/>
          <w:highlight w:val="none"/>
        </w:rPr>
      </w:pPr>
    </w:p>
    <w:p w14:paraId="72FC0169">
      <w:pPr>
        <w:spacing w:line="360" w:lineRule="exact"/>
        <w:jc w:val="left"/>
        <w:rPr>
          <w:rFonts w:hint="eastAsia" w:ascii="宋体" w:cs="宋体"/>
          <w:b/>
          <w:bCs/>
          <w:color w:val="auto"/>
          <w:sz w:val="30"/>
          <w:highlight w:val="none"/>
        </w:rPr>
      </w:pPr>
    </w:p>
    <w:p w14:paraId="46137988">
      <w:pPr>
        <w:spacing w:line="360" w:lineRule="exact"/>
        <w:jc w:val="left"/>
        <w:rPr>
          <w:rFonts w:hint="eastAsia" w:ascii="宋体" w:eastAsia="宋体" w:cs="宋体"/>
          <w:b/>
          <w:bCs/>
          <w:color w:val="auto"/>
          <w:sz w:val="30"/>
          <w:highlight w:val="none"/>
          <w:lang w:eastAsia="zh-CN"/>
        </w:rPr>
      </w:pPr>
      <w:r>
        <w:rPr>
          <w:rFonts w:hint="eastAsia" w:ascii="宋体" w:cs="宋体"/>
          <w:b/>
          <w:bCs/>
          <w:color w:val="auto"/>
          <w:sz w:val="30"/>
          <w:highlight w:val="none"/>
        </w:rPr>
        <w:t>附件</w:t>
      </w:r>
      <w:r>
        <w:rPr>
          <w:rFonts w:hint="eastAsia" w:ascii="宋体" w:cs="宋体"/>
          <w:b/>
          <w:bCs/>
          <w:color w:val="auto"/>
          <w:sz w:val="30"/>
          <w:highlight w:val="none"/>
          <w:lang w:val="en-US" w:eastAsia="zh-CN"/>
        </w:rPr>
        <w:t>七</w:t>
      </w:r>
    </w:p>
    <w:p w14:paraId="2A9ACA7A">
      <w:pPr>
        <w:autoSpaceDE w:val="0"/>
        <w:autoSpaceDN w:val="0"/>
        <w:adjustRightInd w:val="0"/>
        <w:spacing w:line="360" w:lineRule="exact"/>
        <w:jc w:val="center"/>
        <w:rPr>
          <w:rFonts w:hint="eastAsia" w:ascii="宋体" w:cs="宋体"/>
          <w:b/>
          <w:bCs/>
          <w:color w:val="auto"/>
          <w:sz w:val="36"/>
          <w:highlight w:val="none"/>
          <w:lang w:val="zh-CN"/>
        </w:rPr>
      </w:pPr>
      <w:bookmarkStart w:id="72" w:name="_Toc30988_WPSOffice_Level3"/>
      <w:r>
        <w:rPr>
          <w:rFonts w:hint="eastAsia" w:ascii="宋体" w:cs="宋体"/>
          <w:b/>
          <w:bCs/>
          <w:color w:val="auto"/>
          <w:sz w:val="36"/>
          <w:highlight w:val="none"/>
        </w:rPr>
        <w:t>报价</w:t>
      </w:r>
      <w:r>
        <w:rPr>
          <w:rFonts w:hint="eastAsia" w:ascii="宋体" w:cs="宋体"/>
          <w:b/>
          <w:bCs/>
          <w:color w:val="auto"/>
          <w:sz w:val="36"/>
          <w:highlight w:val="none"/>
          <w:lang w:val="zh-CN"/>
        </w:rPr>
        <w:t>函</w:t>
      </w:r>
      <w:bookmarkEnd w:id="72"/>
    </w:p>
    <w:p w14:paraId="3C7FD29A">
      <w:pPr>
        <w:autoSpaceDE w:val="0"/>
        <w:autoSpaceDN w:val="0"/>
        <w:adjustRightInd w:val="0"/>
        <w:spacing w:line="360" w:lineRule="exact"/>
        <w:rPr>
          <w:rFonts w:hint="eastAsia" w:ascii="宋体" w:cs="宋体"/>
          <w:color w:val="auto"/>
          <w:sz w:val="36"/>
          <w:highlight w:val="none"/>
          <w:lang w:val="zh-CN"/>
        </w:rPr>
      </w:pPr>
    </w:p>
    <w:p w14:paraId="28A66B9D">
      <w:pPr>
        <w:pStyle w:val="18"/>
        <w:rPr>
          <w:rFonts w:hint="eastAsia" w:cs="宋体"/>
          <w:color w:val="auto"/>
          <w:sz w:val="22"/>
          <w:highlight w:val="none"/>
          <w:u w:val="single"/>
        </w:rPr>
      </w:pPr>
      <w:r>
        <w:rPr>
          <w:rFonts w:hint="eastAsia" w:cs="宋体"/>
          <w:color w:val="auto"/>
          <w:sz w:val="22"/>
          <w:highlight w:val="none"/>
          <w:u w:val="single"/>
        </w:rPr>
        <w:t xml:space="preserve"> 泰顺县公安局：</w:t>
      </w:r>
    </w:p>
    <w:p w14:paraId="1E23114A">
      <w:pPr>
        <w:autoSpaceDE w:val="0"/>
        <w:autoSpaceDN w:val="0"/>
        <w:adjustRightInd w:val="0"/>
        <w:spacing w:line="400" w:lineRule="exact"/>
        <w:ind w:firstLine="446" w:firstLineChars="200"/>
        <w:rPr>
          <w:rFonts w:hint="eastAsia" w:ascii="宋体" w:cs="宋体"/>
          <w:color w:val="auto"/>
          <w:sz w:val="22"/>
          <w:highlight w:val="none"/>
          <w:lang w:val="zh-CN"/>
        </w:rPr>
      </w:pPr>
      <w:r>
        <w:rPr>
          <w:rFonts w:hint="eastAsia" w:ascii="宋体" w:cs="宋体"/>
          <w:color w:val="auto"/>
          <w:sz w:val="22"/>
          <w:highlight w:val="none"/>
          <w:u w:val="single"/>
          <w:lang w:val="zh-CN"/>
        </w:rPr>
        <w:t>（供应商全称）授权（授权代表名称）（职务、职称）</w:t>
      </w:r>
      <w:r>
        <w:rPr>
          <w:rFonts w:hint="eastAsia" w:ascii="宋体" w:cs="宋体"/>
          <w:color w:val="auto"/>
          <w:sz w:val="22"/>
          <w:highlight w:val="none"/>
          <w:lang w:val="zh-CN"/>
        </w:rPr>
        <w:t>为授权代表，参加贵方组织的</w:t>
      </w:r>
      <w:r>
        <w:rPr>
          <w:rFonts w:hint="eastAsia" w:ascii="宋体" w:cs="宋体"/>
          <w:color w:val="auto"/>
          <w:sz w:val="22"/>
          <w:highlight w:val="none"/>
          <w:u w:val="single"/>
          <w:lang w:eastAsia="zh-CN"/>
        </w:rPr>
        <w:t>执法记录仪、警务通采购</w:t>
      </w:r>
      <w:r>
        <w:rPr>
          <w:rFonts w:hint="eastAsia" w:ascii="宋体" w:cs="宋体"/>
          <w:color w:val="auto"/>
          <w:sz w:val="22"/>
          <w:highlight w:val="none"/>
          <w:lang w:val="zh-CN"/>
        </w:rPr>
        <w:t>（</w:t>
      </w:r>
      <w:r>
        <w:rPr>
          <w:rFonts w:hint="eastAsia" w:ascii="宋体" w:cs="宋体"/>
          <w:color w:val="auto"/>
          <w:sz w:val="22"/>
          <w:highlight w:val="none"/>
        </w:rPr>
        <w:t>采购</w:t>
      </w:r>
      <w:r>
        <w:rPr>
          <w:rFonts w:hint="eastAsia" w:ascii="宋体" w:cs="宋体"/>
          <w:color w:val="auto"/>
          <w:sz w:val="22"/>
          <w:highlight w:val="none"/>
          <w:lang w:val="zh-CN"/>
        </w:rPr>
        <w:t>编号：</w:t>
      </w:r>
      <w:r>
        <w:rPr>
          <w:rFonts w:hint="eastAsia" w:ascii="宋体" w:cs="宋体"/>
          <w:color w:val="auto"/>
          <w:sz w:val="22"/>
          <w:highlight w:val="none"/>
          <w:u w:val="single"/>
          <w:lang w:eastAsia="zh-CN"/>
        </w:rPr>
        <w:t>TSCG202503015</w:t>
      </w:r>
      <w:r>
        <w:rPr>
          <w:rFonts w:hint="eastAsia" w:ascii="宋体" w:cs="宋体"/>
          <w:color w:val="auto"/>
          <w:sz w:val="22"/>
          <w:highlight w:val="none"/>
          <w:u w:val="single"/>
        </w:rPr>
        <w:t>）</w:t>
      </w:r>
      <w:r>
        <w:rPr>
          <w:rFonts w:hint="eastAsia" w:ascii="宋体" w:cs="宋体"/>
          <w:color w:val="auto"/>
          <w:sz w:val="22"/>
          <w:highlight w:val="none"/>
          <w:lang w:val="zh-CN"/>
        </w:rPr>
        <w:t>招标的有关活动，并对</w:t>
      </w:r>
      <w:r>
        <w:rPr>
          <w:rFonts w:hint="eastAsia" w:ascii="宋体" w:cs="宋体"/>
          <w:color w:val="auto"/>
          <w:sz w:val="22"/>
          <w:highlight w:val="none"/>
          <w:u w:val="single"/>
          <w:lang w:eastAsia="zh-CN"/>
        </w:rPr>
        <w:t>执法记录仪、警务通采购</w:t>
      </w:r>
      <w:r>
        <w:rPr>
          <w:rFonts w:hint="eastAsia" w:ascii="宋体" w:cs="宋体"/>
          <w:color w:val="auto"/>
          <w:sz w:val="22"/>
          <w:highlight w:val="none"/>
          <w:lang w:val="zh-CN"/>
        </w:rPr>
        <w:t>进行投标。为此：</w:t>
      </w:r>
    </w:p>
    <w:p w14:paraId="6AD14F2C">
      <w:pPr>
        <w:autoSpaceDE w:val="0"/>
        <w:autoSpaceDN w:val="0"/>
        <w:adjustRightInd w:val="0"/>
        <w:spacing w:line="400" w:lineRule="exact"/>
        <w:ind w:firstLine="446" w:firstLineChars="200"/>
        <w:rPr>
          <w:rFonts w:hint="eastAsia" w:ascii="宋体" w:cs="宋体"/>
          <w:color w:val="auto"/>
          <w:sz w:val="22"/>
          <w:highlight w:val="none"/>
          <w:lang w:val="zh-CN"/>
        </w:rPr>
      </w:pPr>
      <w:r>
        <w:rPr>
          <w:rFonts w:hint="eastAsia" w:ascii="宋体" w:cs="宋体"/>
          <w:color w:val="auto"/>
          <w:sz w:val="22"/>
          <w:highlight w:val="none"/>
          <w:lang w:val="zh-CN"/>
        </w:rPr>
        <w:t>1、提供供应商须知规定的全部投标文件：</w:t>
      </w:r>
    </w:p>
    <w:p w14:paraId="6C597D6F">
      <w:pPr>
        <w:autoSpaceDE w:val="0"/>
        <w:autoSpaceDN w:val="0"/>
        <w:adjustRightInd w:val="0"/>
        <w:spacing w:line="400" w:lineRule="exact"/>
        <w:ind w:firstLine="446" w:firstLineChars="200"/>
        <w:rPr>
          <w:rFonts w:hint="eastAsia" w:ascii="宋体" w:cs="宋体"/>
          <w:color w:val="auto"/>
          <w:sz w:val="22"/>
          <w:highlight w:val="none"/>
          <w:lang w:val="zh-CN"/>
        </w:rPr>
      </w:pPr>
      <w:r>
        <w:rPr>
          <w:rFonts w:hint="eastAsia" w:ascii="宋体" w:cs="宋体"/>
          <w:color w:val="auto"/>
          <w:sz w:val="22"/>
          <w:highlight w:val="none"/>
          <w:lang w:val="zh-CN"/>
        </w:rPr>
        <w:t>“电子加密投标文件”：在线上传递交。</w:t>
      </w:r>
    </w:p>
    <w:p w14:paraId="29B7B81D">
      <w:pPr>
        <w:autoSpaceDE w:val="0"/>
        <w:autoSpaceDN w:val="0"/>
        <w:adjustRightInd w:val="0"/>
        <w:spacing w:line="400" w:lineRule="exact"/>
        <w:ind w:firstLine="446" w:firstLineChars="200"/>
        <w:rPr>
          <w:rFonts w:hint="eastAsia" w:ascii="宋体" w:cs="宋体"/>
          <w:color w:val="auto"/>
          <w:sz w:val="22"/>
          <w:highlight w:val="none"/>
          <w:lang w:val="zh-CN"/>
        </w:rPr>
      </w:pPr>
      <w:r>
        <w:rPr>
          <w:rFonts w:hint="eastAsia" w:ascii="宋体" w:cs="宋体"/>
          <w:color w:val="auto"/>
          <w:sz w:val="22"/>
          <w:highlight w:val="none"/>
          <w:lang w:val="zh-CN"/>
        </w:rPr>
        <w:t>2、保证遵守竞争性磋商文件中的有关规定和收费标准。</w:t>
      </w:r>
    </w:p>
    <w:p w14:paraId="05E0DE58">
      <w:pPr>
        <w:autoSpaceDE w:val="0"/>
        <w:autoSpaceDN w:val="0"/>
        <w:adjustRightInd w:val="0"/>
        <w:spacing w:line="440" w:lineRule="atLeast"/>
        <w:ind w:firstLine="448" w:firstLineChars="201"/>
        <w:rPr>
          <w:rFonts w:hint="eastAsia" w:ascii="宋体" w:cs="宋体"/>
          <w:color w:val="auto"/>
          <w:sz w:val="22"/>
          <w:highlight w:val="none"/>
          <w:lang w:val="zh-CN"/>
        </w:rPr>
      </w:pPr>
      <w:r>
        <w:rPr>
          <w:rFonts w:hint="eastAsia" w:ascii="宋体" w:cs="宋体"/>
          <w:color w:val="auto"/>
          <w:sz w:val="22"/>
          <w:highlight w:val="none"/>
          <w:lang w:val="zh-CN"/>
        </w:rPr>
        <w:t>3、保证忠实地执行采购人、中标（成交）供应商所签的合同，并承担合同规定的责任义务。</w:t>
      </w:r>
    </w:p>
    <w:p w14:paraId="133E8815">
      <w:pPr>
        <w:pStyle w:val="18"/>
        <w:snapToGrid w:val="0"/>
        <w:spacing w:line="410" w:lineRule="atLeast"/>
        <w:ind w:firstLine="446" w:firstLineChars="200"/>
        <w:rPr>
          <w:rFonts w:hint="eastAsia" w:cs="宋体"/>
          <w:color w:val="auto"/>
          <w:sz w:val="22"/>
          <w:highlight w:val="none"/>
        </w:rPr>
      </w:pPr>
      <w:r>
        <w:rPr>
          <w:rFonts w:hint="eastAsia" w:cs="宋体"/>
          <w:color w:val="auto"/>
          <w:sz w:val="22"/>
          <w:highlight w:val="none"/>
          <w:lang w:val="zh-CN"/>
        </w:rPr>
        <w:t>4、我方对完工期承诺如下：</w:t>
      </w:r>
      <w:r>
        <w:rPr>
          <w:rFonts w:hint="eastAsia" w:cs="宋体"/>
          <w:color w:val="auto"/>
          <w:sz w:val="22"/>
          <w:highlight w:val="none"/>
        </w:rPr>
        <w:t>▲按竞争性磋商文件规定期限交货并通过采购人验收，逾期采购人有权拒绝供货。</w:t>
      </w:r>
    </w:p>
    <w:p w14:paraId="6A3F52D9">
      <w:pPr>
        <w:autoSpaceDE w:val="0"/>
        <w:autoSpaceDN w:val="0"/>
        <w:adjustRightInd w:val="0"/>
        <w:spacing w:line="440" w:lineRule="atLeast"/>
        <w:ind w:firstLine="450"/>
        <w:rPr>
          <w:rFonts w:hint="eastAsia" w:ascii="宋体" w:cs="宋体"/>
          <w:color w:val="auto"/>
          <w:sz w:val="22"/>
          <w:highlight w:val="none"/>
          <w:lang w:val="zh-CN"/>
        </w:rPr>
      </w:pPr>
      <w:r>
        <w:rPr>
          <w:rFonts w:hint="eastAsia" w:ascii="宋体" w:cs="宋体"/>
          <w:color w:val="auto"/>
          <w:sz w:val="22"/>
          <w:highlight w:val="none"/>
          <w:lang w:val="zh-CN"/>
        </w:rPr>
        <w:t>5、供应商已详细审查全部竞争性磋商文件，包括竞争性磋商文件补充文件（如果有的话）。我方完全理解并同意放弃对这方面有不明及误解的权力。如果竞争性磋商文件有相互矛盾之处，我方同意按采购人的理解处理。</w:t>
      </w:r>
    </w:p>
    <w:p w14:paraId="476BC7AD">
      <w:pPr>
        <w:spacing w:line="340" w:lineRule="exact"/>
        <w:ind w:firstLine="448" w:firstLineChars="201"/>
        <w:rPr>
          <w:rFonts w:hint="eastAsia" w:ascii="宋体" w:cs="宋体"/>
          <w:color w:val="auto"/>
          <w:sz w:val="22"/>
          <w:highlight w:val="none"/>
        </w:rPr>
      </w:pPr>
      <w:r>
        <w:rPr>
          <w:rFonts w:hint="eastAsia" w:ascii="宋体" w:cs="宋体"/>
          <w:color w:val="auto"/>
          <w:sz w:val="22"/>
          <w:highlight w:val="none"/>
        </w:rPr>
        <w:t>6、利益冲突：近三年内直至目前，我公司与本项目的采购人、招标代理机构没有任何的隶属关系。</w:t>
      </w:r>
    </w:p>
    <w:p w14:paraId="728DC8E8">
      <w:pPr>
        <w:autoSpaceDE w:val="0"/>
        <w:autoSpaceDN w:val="0"/>
        <w:adjustRightInd w:val="0"/>
        <w:spacing w:line="440" w:lineRule="atLeast"/>
        <w:ind w:firstLine="448" w:firstLineChars="201"/>
        <w:rPr>
          <w:rFonts w:hint="eastAsia" w:ascii="宋体" w:cs="宋体"/>
          <w:color w:val="auto"/>
          <w:sz w:val="22"/>
          <w:highlight w:val="none"/>
          <w:lang w:val="zh-CN"/>
        </w:rPr>
      </w:pPr>
      <w:r>
        <w:rPr>
          <w:rFonts w:hint="eastAsia" w:ascii="宋体" w:cs="宋体"/>
          <w:color w:val="auto"/>
          <w:sz w:val="22"/>
          <w:highlight w:val="none"/>
        </w:rPr>
        <w:t>7、我公司没有被各级、各地财政监管部门限制参加政府采购活动，且在限制期内。</w:t>
      </w:r>
    </w:p>
    <w:p w14:paraId="77808B2D">
      <w:pPr>
        <w:autoSpaceDE w:val="0"/>
        <w:autoSpaceDN w:val="0"/>
        <w:adjustRightInd w:val="0"/>
        <w:spacing w:line="440" w:lineRule="atLeast"/>
        <w:ind w:firstLine="448" w:firstLineChars="201"/>
        <w:rPr>
          <w:rFonts w:hint="eastAsia" w:ascii="宋体" w:cs="宋体"/>
          <w:color w:val="auto"/>
          <w:sz w:val="22"/>
          <w:highlight w:val="none"/>
          <w:lang w:val="zh-CN"/>
        </w:rPr>
      </w:pPr>
      <w:r>
        <w:rPr>
          <w:rFonts w:hint="eastAsia" w:ascii="宋体" w:cs="宋体"/>
          <w:color w:val="auto"/>
          <w:sz w:val="22"/>
          <w:highlight w:val="none"/>
          <w:lang w:val="zh-CN"/>
        </w:rPr>
        <w:t>8、愿意向贵方提供任何与该项投标有关的数据、情况和技术资料，完全理解贵方不一定接受最低价的投标或收到的任何投标。</w:t>
      </w:r>
    </w:p>
    <w:p w14:paraId="739EB140">
      <w:pPr>
        <w:autoSpaceDE w:val="0"/>
        <w:autoSpaceDN w:val="0"/>
        <w:adjustRightInd w:val="0"/>
        <w:spacing w:line="440" w:lineRule="atLeast"/>
        <w:ind w:firstLine="448" w:firstLineChars="201"/>
        <w:rPr>
          <w:rFonts w:hint="eastAsia" w:ascii="宋体" w:cs="宋体"/>
          <w:color w:val="auto"/>
          <w:sz w:val="22"/>
          <w:highlight w:val="none"/>
          <w:lang w:val="zh-CN"/>
        </w:rPr>
      </w:pPr>
      <w:r>
        <w:rPr>
          <w:rFonts w:hint="eastAsia" w:ascii="宋体" w:cs="宋体"/>
          <w:color w:val="auto"/>
          <w:sz w:val="22"/>
          <w:highlight w:val="none"/>
          <w:lang w:val="zh-CN"/>
        </w:rPr>
        <w:t>9、本投标自开标之日起90天内有效。</w:t>
      </w:r>
    </w:p>
    <w:p w14:paraId="410EBCDE">
      <w:pPr>
        <w:autoSpaceDE w:val="0"/>
        <w:autoSpaceDN w:val="0"/>
        <w:adjustRightInd w:val="0"/>
        <w:spacing w:line="440" w:lineRule="atLeast"/>
        <w:ind w:firstLine="448" w:firstLineChars="201"/>
        <w:rPr>
          <w:rFonts w:hint="eastAsia" w:ascii="宋体" w:cs="宋体"/>
          <w:color w:val="auto"/>
          <w:sz w:val="22"/>
          <w:highlight w:val="none"/>
          <w:lang w:val="zh-CN"/>
        </w:rPr>
      </w:pPr>
      <w:r>
        <w:rPr>
          <w:rFonts w:hint="eastAsia" w:ascii="宋体" w:cs="宋体"/>
          <w:color w:val="auto"/>
          <w:sz w:val="22"/>
          <w:highlight w:val="none"/>
          <w:lang w:val="zh-CN"/>
        </w:rPr>
        <w:t>10、与本投标有关的一切往来通讯请寄：</w:t>
      </w:r>
    </w:p>
    <w:p w14:paraId="7F9E3AD4">
      <w:pPr>
        <w:autoSpaceDE w:val="0"/>
        <w:autoSpaceDN w:val="0"/>
        <w:adjustRightInd w:val="0"/>
        <w:spacing w:line="440" w:lineRule="atLeast"/>
        <w:ind w:firstLine="448" w:firstLineChars="201"/>
        <w:rPr>
          <w:rFonts w:hint="eastAsia" w:ascii="宋体" w:cs="宋体"/>
          <w:color w:val="auto"/>
          <w:sz w:val="22"/>
          <w:highlight w:val="none"/>
          <w:u w:val="single"/>
        </w:rPr>
      </w:pPr>
      <w:r>
        <w:rPr>
          <w:rFonts w:hint="eastAsia" w:ascii="宋体" w:cs="宋体"/>
          <w:color w:val="auto"/>
          <w:sz w:val="22"/>
          <w:highlight w:val="none"/>
          <w:lang w:val="zh-CN"/>
        </w:rPr>
        <w:t>地址：</w:t>
      </w:r>
      <w:r>
        <w:rPr>
          <w:rFonts w:hint="eastAsia" w:ascii="宋体" w:cs="宋体"/>
          <w:color w:val="auto"/>
          <w:sz w:val="22"/>
          <w:highlight w:val="none"/>
          <w:u w:val="single"/>
        </w:rPr>
        <w:t xml:space="preserve">                     </w:t>
      </w:r>
      <w:r>
        <w:rPr>
          <w:rFonts w:hint="eastAsia" w:ascii="宋体" w:cs="宋体"/>
          <w:color w:val="auto"/>
          <w:sz w:val="22"/>
          <w:highlight w:val="none"/>
          <w:lang w:val="zh-CN"/>
        </w:rPr>
        <w:t>邮编：</w:t>
      </w:r>
      <w:r>
        <w:rPr>
          <w:rFonts w:hint="eastAsia" w:ascii="宋体" w:cs="宋体"/>
          <w:color w:val="auto"/>
          <w:sz w:val="22"/>
          <w:highlight w:val="none"/>
          <w:u w:val="single"/>
        </w:rPr>
        <w:t xml:space="preserve">                     </w:t>
      </w:r>
    </w:p>
    <w:p w14:paraId="79D933C7">
      <w:pPr>
        <w:autoSpaceDE w:val="0"/>
        <w:autoSpaceDN w:val="0"/>
        <w:adjustRightInd w:val="0"/>
        <w:spacing w:line="440" w:lineRule="atLeast"/>
        <w:ind w:firstLine="448" w:firstLineChars="201"/>
        <w:rPr>
          <w:rFonts w:hint="eastAsia" w:ascii="宋体" w:cs="宋体"/>
          <w:color w:val="auto"/>
          <w:sz w:val="22"/>
          <w:highlight w:val="none"/>
          <w:lang w:val="zh-CN"/>
        </w:rPr>
      </w:pPr>
      <w:r>
        <w:rPr>
          <w:rFonts w:hint="eastAsia" w:ascii="宋体" w:cs="宋体"/>
          <w:color w:val="auto"/>
          <w:sz w:val="22"/>
          <w:highlight w:val="none"/>
          <w:lang w:val="zh-CN"/>
        </w:rPr>
        <w:t>电话：</w:t>
      </w:r>
      <w:r>
        <w:rPr>
          <w:rFonts w:hint="eastAsia" w:ascii="宋体" w:cs="宋体"/>
          <w:color w:val="auto"/>
          <w:sz w:val="22"/>
          <w:highlight w:val="none"/>
          <w:u w:val="single"/>
        </w:rPr>
        <w:t xml:space="preserve">                     </w:t>
      </w:r>
      <w:r>
        <w:rPr>
          <w:rFonts w:hint="eastAsia" w:ascii="宋体" w:cs="宋体"/>
          <w:color w:val="auto"/>
          <w:sz w:val="22"/>
          <w:highlight w:val="none"/>
          <w:lang w:val="zh-CN"/>
        </w:rPr>
        <w:t>传真：</w:t>
      </w:r>
      <w:r>
        <w:rPr>
          <w:rFonts w:hint="eastAsia" w:ascii="宋体" w:cs="宋体"/>
          <w:color w:val="auto"/>
          <w:sz w:val="22"/>
          <w:highlight w:val="none"/>
          <w:u w:val="single"/>
        </w:rPr>
        <w:t xml:space="preserve">                     </w:t>
      </w:r>
    </w:p>
    <w:p w14:paraId="4EF74E0C">
      <w:pPr>
        <w:pStyle w:val="18"/>
        <w:spacing w:line="440" w:lineRule="atLeast"/>
        <w:rPr>
          <w:rFonts w:hint="eastAsia" w:cs="宋体"/>
          <w:b/>
          <w:color w:val="auto"/>
          <w:sz w:val="22"/>
          <w:highlight w:val="none"/>
        </w:rPr>
      </w:pPr>
      <w:r>
        <w:rPr>
          <w:rFonts w:hint="eastAsia" w:cs="宋体"/>
          <w:color w:val="auto"/>
          <w:sz w:val="22"/>
          <w:highlight w:val="none"/>
        </w:rPr>
        <w:t>供应商全称：（盖章）</w:t>
      </w:r>
    </w:p>
    <w:p w14:paraId="30D29933">
      <w:pPr>
        <w:pStyle w:val="18"/>
        <w:spacing w:line="440" w:lineRule="atLeast"/>
        <w:rPr>
          <w:rFonts w:hint="eastAsia" w:cs="宋体"/>
          <w:b/>
          <w:color w:val="auto"/>
          <w:sz w:val="22"/>
          <w:highlight w:val="none"/>
          <w:lang w:val="zh-CN"/>
        </w:rPr>
      </w:pPr>
      <w:r>
        <w:rPr>
          <w:rFonts w:hint="eastAsia" w:cs="宋体"/>
          <w:color w:val="auto"/>
          <w:sz w:val="22"/>
          <w:highlight w:val="none"/>
        </w:rPr>
        <w:t>法定代表人（签字或盖章）或</w:t>
      </w:r>
      <w:r>
        <w:rPr>
          <w:rFonts w:hint="eastAsia" w:cs="宋体"/>
          <w:color w:val="auto"/>
          <w:sz w:val="22"/>
          <w:highlight w:val="none"/>
          <w:lang w:val="zh-CN"/>
        </w:rPr>
        <w:t>授权代表（签字）：</w:t>
      </w:r>
    </w:p>
    <w:p w14:paraId="4AB40101">
      <w:pPr>
        <w:pStyle w:val="18"/>
        <w:spacing w:line="440" w:lineRule="atLeast"/>
        <w:rPr>
          <w:rFonts w:hint="eastAsia" w:cs="宋体"/>
          <w:b/>
          <w:color w:val="auto"/>
          <w:sz w:val="22"/>
          <w:highlight w:val="none"/>
          <w:lang w:val="zh-CN"/>
        </w:rPr>
      </w:pPr>
      <w:r>
        <w:rPr>
          <w:rFonts w:hint="eastAsia" w:cs="宋体"/>
          <w:color w:val="auto"/>
          <w:sz w:val="22"/>
          <w:highlight w:val="none"/>
        </w:rPr>
        <w:t>日期：</w:t>
      </w:r>
    </w:p>
    <w:p w14:paraId="1B315A29">
      <w:pPr>
        <w:spacing w:line="360" w:lineRule="exact"/>
        <w:jc w:val="left"/>
        <w:rPr>
          <w:rFonts w:hint="eastAsia" w:ascii="宋体" w:cs="宋体"/>
          <w:color w:val="auto"/>
          <w:sz w:val="22"/>
          <w:highlight w:val="none"/>
        </w:rPr>
      </w:pPr>
    </w:p>
    <w:p w14:paraId="14AF843F">
      <w:pPr>
        <w:spacing w:line="360" w:lineRule="exact"/>
        <w:jc w:val="left"/>
        <w:rPr>
          <w:rFonts w:hint="eastAsia" w:ascii="宋体" w:cs="宋体"/>
          <w:color w:val="auto"/>
          <w:sz w:val="22"/>
          <w:highlight w:val="none"/>
        </w:rPr>
      </w:pPr>
    </w:p>
    <w:p w14:paraId="3AF0F3C0">
      <w:pPr>
        <w:spacing w:line="360" w:lineRule="exact"/>
        <w:jc w:val="left"/>
        <w:rPr>
          <w:rFonts w:hint="eastAsia" w:ascii="宋体" w:cs="宋体"/>
          <w:b/>
          <w:bCs/>
          <w:color w:val="auto"/>
          <w:sz w:val="30"/>
          <w:highlight w:val="none"/>
        </w:rPr>
      </w:pPr>
    </w:p>
    <w:p w14:paraId="61465780">
      <w:pPr>
        <w:spacing w:line="360" w:lineRule="exact"/>
        <w:jc w:val="left"/>
        <w:rPr>
          <w:rFonts w:hint="eastAsia" w:ascii="宋体" w:cs="宋体"/>
          <w:b/>
          <w:bCs/>
          <w:color w:val="auto"/>
          <w:sz w:val="30"/>
          <w:highlight w:val="none"/>
        </w:rPr>
      </w:pPr>
    </w:p>
    <w:p w14:paraId="3D48DA40">
      <w:pPr>
        <w:spacing w:line="360" w:lineRule="exact"/>
        <w:jc w:val="left"/>
        <w:rPr>
          <w:rFonts w:hint="eastAsia" w:ascii="宋体" w:cs="宋体"/>
          <w:b/>
          <w:bCs/>
          <w:color w:val="auto"/>
          <w:sz w:val="30"/>
          <w:highlight w:val="none"/>
        </w:rPr>
      </w:pPr>
    </w:p>
    <w:p w14:paraId="61D65CC9">
      <w:pPr>
        <w:spacing w:line="360" w:lineRule="exact"/>
        <w:jc w:val="left"/>
        <w:rPr>
          <w:rFonts w:hint="eastAsia" w:ascii="宋体" w:cs="宋体"/>
          <w:b/>
          <w:bCs/>
          <w:color w:val="auto"/>
          <w:sz w:val="30"/>
          <w:highlight w:val="none"/>
        </w:rPr>
      </w:pPr>
    </w:p>
    <w:p w14:paraId="70AEEF79">
      <w:pPr>
        <w:spacing w:line="360" w:lineRule="exact"/>
        <w:jc w:val="left"/>
        <w:rPr>
          <w:rFonts w:hint="eastAsia" w:ascii="宋体" w:eastAsia="宋体" w:cs="宋体"/>
          <w:color w:val="auto"/>
          <w:sz w:val="22"/>
          <w:highlight w:val="none"/>
          <w:lang w:eastAsia="zh-CN"/>
        </w:rPr>
      </w:pPr>
      <w:r>
        <w:rPr>
          <w:rFonts w:hint="eastAsia" w:ascii="宋体" w:cs="宋体"/>
          <w:b/>
          <w:bCs/>
          <w:color w:val="auto"/>
          <w:sz w:val="30"/>
          <w:highlight w:val="none"/>
        </w:rPr>
        <w:t>附件</w:t>
      </w:r>
      <w:r>
        <w:rPr>
          <w:rFonts w:hint="eastAsia" w:ascii="宋体" w:cs="宋体"/>
          <w:b/>
          <w:bCs/>
          <w:color w:val="auto"/>
          <w:sz w:val="30"/>
          <w:highlight w:val="none"/>
          <w:lang w:val="en-US" w:eastAsia="zh-CN"/>
        </w:rPr>
        <w:t>八</w:t>
      </w:r>
    </w:p>
    <w:p w14:paraId="6997FD99">
      <w:pPr>
        <w:spacing w:line="360" w:lineRule="exact"/>
        <w:jc w:val="center"/>
        <w:rPr>
          <w:rFonts w:hint="eastAsia" w:ascii="宋体" w:cs="宋体"/>
          <w:b/>
          <w:bCs/>
          <w:color w:val="auto"/>
          <w:sz w:val="30"/>
          <w:highlight w:val="none"/>
          <w:lang w:val="zh-CN"/>
        </w:rPr>
      </w:pPr>
      <w:bookmarkStart w:id="73" w:name="_Toc15399_WPSOffice_Level3"/>
      <w:r>
        <w:rPr>
          <w:rFonts w:hint="eastAsia" w:ascii="宋体" w:cs="宋体"/>
          <w:b/>
          <w:bCs/>
          <w:color w:val="auto"/>
          <w:sz w:val="30"/>
          <w:highlight w:val="none"/>
          <w:lang w:val="zh-CN"/>
        </w:rPr>
        <w:t>供应商参与政府采购活动投标资格声明函</w:t>
      </w:r>
      <w:bookmarkEnd w:id="73"/>
    </w:p>
    <w:tbl>
      <w:tblPr>
        <w:tblStyle w:val="34"/>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7992"/>
      </w:tblGrid>
      <w:tr w14:paraId="35323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620" w:type="dxa"/>
            <w:noWrap w:val="0"/>
            <w:vAlign w:val="top"/>
          </w:tcPr>
          <w:p w14:paraId="500812CA">
            <w:pPr>
              <w:pStyle w:val="18"/>
              <w:adjustRightInd w:val="0"/>
              <w:snapToGrid w:val="0"/>
              <w:spacing w:line="400" w:lineRule="exact"/>
              <w:rPr>
                <w:rFonts w:hint="eastAsia" w:cs="宋体"/>
                <w:color w:val="auto"/>
                <w:kern w:val="2"/>
                <w:sz w:val="22"/>
                <w:szCs w:val="22"/>
                <w:highlight w:val="none"/>
              </w:rPr>
            </w:pPr>
            <w:r>
              <w:rPr>
                <w:rFonts w:hint="eastAsia" w:cs="宋体"/>
                <w:color w:val="auto"/>
                <w:kern w:val="2"/>
                <w:sz w:val="22"/>
                <w:szCs w:val="22"/>
                <w:highlight w:val="none"/>
              </w:rPr>
              <w:t>项目名称</w:t>
            </w:r>
          </w:p>
        </w:tc>
        <w:tc>
          <w:tcPr>
            <w:tcW w:w="7992" w:type="dxa"/>
            <w:noWrap w:val="0"/>
            <w:vAlign w:val="top"/>
          </w:tcPr>
          <w:p w14:paraId="5676F9B5">
            <w:pPr>
              <w:pStyle w:val="18"/>
              <w:adjustRightInd w:val="0"/>
              <w:snapToGrid w:val="0"/>
              <w:spacing w:line="400" w:lineRule="exact"/>
              <w:jc w:val="center"/>
              <w:rPr>
                <w:rFonts w:hint="eastAsia" w:eastAsia="宋体" w:cs="宋体"/>
                <w:color w:val="auto"/>
                <w:kern w:val="2"/>
                <w:sz w:val="22"/>
                <w:szCs w:val="22"/>
                <w:highlight w:val="none"/>
                <w:lang w:eastAsia="zh-CN"/>
              </w:rPr>
            </w:pPr>
            <w:r>
              <w:rPr>
                <w:rFonts w:hint="eastAsia" w:cs="宋体"/>
                <w:color w:val="auto"/>
                <w:kern w:val="2"/>
                <w:sz w:val="22"/>
                <w:szCs w:val="22"/>
                <w:highlight w:val="none"/>
                <w:lang w:eastAsia="zh-CN"/>
              </w:rPr>
              <w:t>执法记录仪、警务通采购</w:t>
            </w:r>
          </w:p>
        </w:tc>
      </w:tr>
      <w:tr w14:paraId="31199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0" w:type="dxa"/>
            <w:noWrap w:val="0"/>
            <w:vAlign w:val="top"/>
          </w:tcPr>
          <w:p w14:paraId="1225AF67">
            <w:pPr>
              <w:pStyle w:val="18"/>
              <w:adjustRightInd w:val="0"/>
              <w:snapToGrid w:val="0"/>
              <w:spacing w:line="400" w:lineRule="exact"/>
              <w:rPr>
                <w:rFonts w:hint="eastAsia" w:cs="宋体"/>
                <w:color w:val="auto"/>
                <w:kern w:val="2"/>
                <w:sz w:val="22"/>
                <w:szCs w:val="22"/>
                <w:highlight w:val="none"/>
              </w:rPr>
            </w:pPr>
            <w:r>
              <w:rPr>
                <w:rFonts w:hint="eastAsia" w:cs="宋体"/>
                <w:color w:val="auto"/>
                <w:kern w:val="2"/>
                <w:sz w:val="22"/>
                <w:szCs w:val="22"/>
                <w:highlight w:val="none"/>
              </w:rPr>
              <w:t>项目采购编号</w:t>
            </w:r>
          </w:p>
        </w:tc>
        <w:tc>
          <w:tcPr>
            <w:tcW w:w="7992" w:type="dxa"/>
            <w:noWrap w:val="0"/>
            <w:vAlign w:val="top"/>
          </w:tcPr>
          <w:p w14:paraId="1D1E1E1E">
            <w:pPr>
              <w:pStyle w:val="18"/>
              <w:adjustRightInd w:val="0"/>
              <w:snapToGrid w:val="0"/>
              <w:spacing w:line="400" w:lineRule="exact"/>
              <w:jc w:val="center"/>
              <w:rPr>
                <w:rFonts w:hint="eastAsia" w:eastAsia="宋体" w:cs="宋体"/>
                <w:color w:val="auto"/>
                <w:kern w:val="2"/>
                <w:sz w:val="22"/>
                <w:szCs w:val="22"/>
                <w:highlight w:val="none"/>
                <w:lang w:eastAsia="zh-CN"/>
              </w:rPr>
            </w:pPr>
            <w:r>
              <w:rPr>
                <w:rFonts w:hint="eastAsia" w:cs="宋体"/>
                <w:color w:val="auto"/>
                <w:kern w:val="2"/>
                <w:sz w:val="22"/>
                <w:szCs w:val="22"/>
                <w:highlight w:val="none"/>
                <w:lang w:eastAsia="zh-CN"/>
              </w:rPr>
              <w:t>TSCG202503015</w:t>
            </w:r>
          </w:p>
        </w:tc>
      </w:tr>
      <w:tr w14:paraId="47405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0" w:type="dxa"/>
            <w:noWrap w:val="0"/>
            <w:vAlign w:val="top"/>
          </w:tcPr>
          <w:p w14:paraId="58BC07ED">
            <w:pPr>
              <w:pStyle w:val="18"/>
              <w:adjustRightInd w:val="0"/>
              <w:snapToGrid w:val="0"/>
              <w:spacing w:line="400" w:lineRule="exact"/>
              <w:rPr>
                <w:rFonts w:hint="eastAsia" w:cs="宋体"/>
                <w:color w:val="auto"/>
                <w:kern w:val="2"/>
                <w:sz w:val="22"/>
                <w:szCs w:val="22"/>
                <w:highlight w:val="none"/>
              </w:rPr>
            </w:pPr>
            <w:r>
              <w:rPr>
                <w:rFonts w:hint="eastAsia" w:cs="宋体"/>
                <w:color w:val="auto"/>
                <w:kern w:val="2"/>
                <w:sz w:val="22"/>
                <w:szCs w:val="22"/>
                <w:highlight w:val="none"/>
              </w:rPr>
              <w:t>时间</w:t>
            </w:r>
          </w:p>
        </w:tc>
        <w:tc>
          <w:tcPr>
            <w:tcW w:w="7992" w:type="dxa"/>
            <w:noWrap w:val="0"/>
            <w:vAlign w:val="top"/>
          </w:tcPr>
          <w:p w14:paraId="1B9797B4">
            <w:pPr>
              <w:pStyle w:val="18"/>
              <w:adjustRightInd w:val="0"/>
              <w:snapToGrid w:val="0"/>
              <w:spacing w:line="400" w:lineRule="exact"/>
              <w:jc w:val="center"/>
              <w:rPr>
                <w:rFonts w:hint="eastAsia" w:cs="宋体"/>
                <w:color w:val="auto"/>
                <w:kern w:val="2"/>
                <w:sz w:val="22"/>
                <w:szCs w:val="22"/>
                <w:highlight w:val="none"/>
              </w:rPr>
            </w:pPr>
            <w:r>
              <w:rPr>
                <w:rFonts w:hint="eastAsia" w:cs="宋体"/>
                <w:color w:val="auto"/>
                <w:kern w:val="2"/>
                <w:sz w:val="22"/>
                <w:szCs w:val="22"/>
                <w:highlight w:val="none"/>
              </w:rPr>
              <w:t>本项目投标截止时间</w:t>
            </w:r>
          </w:p>
        </w:tc>
      </w:tr>
      <w:tr w14:paraId="57A59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6" w:hRule="atLeast"/>
        </w:trPr>
        <w:tc>
          <w:tcPr>
            <w:tcW w:w="9612" w:type="dxa"/>
            <w:gridSpan w:val="2"/>
            <w:noWrap w:val="0"/>
            <w:vAlign w:val="top"/>
          </w:tcPr>
          <w:p w14:paraId="2414BE89">
            <w:pPr>
              <w:pStyle w:val="18"/>
              <w:adjustRightInd w:val="0"/>
              <w:snapToGrid w:val="0"/>
              <w:spacing w:line="400" w:lineRule="exact"/>
              <w:ind w:firstLine="450"/>
              <w:rPr>
                <w:rFonts w:hint="eastAsia" w:cs="宋体"/>
                <w:color w:val="auto"/>
                <w:kern w:val="2"/>
                <w:highlight w:val="none"/>
              </w:rPr>
            </w:pPr>
            <w:r>
              <w:rPr>
                <w:rFonts w:hint="eastAsia" w:cs="宋体"/>
                <w:color w:val="auto"/>
                <w:kern w:val="2"/>
                <w:highlight w:val="none"/>
              </w:rPr>
              <w:t>1、根据政府采购法第二十二条规定，我单位满足以下条件，并已经在《资格文件》中提供了相应的证明材料：</w:t>
            </w:r>
          </w:p>
          <w:p w14:paraId="7FE3CC3B">
            <w:pPr>
              <w:pStyle w:val="18"/>
              <w:adjustRightInd w:val="0"/>
              <w:snapToGrid w:val="0"/>
              <w:spacing w:line="400" w:lineRule="exact"/>
              <w:ind w:firstLine="450"/>
              <w:rPr>
                <w:rFonts w:hint="eastAsia" w:cs="宋体"/>
                <w:color w:val="auto"/>
                <w:kern w:val="2"/>
                <w:highlight w:val="none"/>
              </w:rPr>
            </w:pPr>
            <w:r>
              <w:rPr>
                <w:rFonts w:hint="eastAsia" w:cs="宋体"/>
                <w:color w:val="auto"/>
                <w:kern w:val="2"/>
                <w:highlight w:val="none"/>
              </w:rPr>
              <w:t>（一）具有独立承担民事责任的能力；</w:t>
            </w:r>
          </w:p>
          <w:p w14:paraId="14012A71">
            <w:pPr>
              <w:pStyle w:val="18"/>
              <w:adjustRightInd w:val="0"/>
              <w:snapToGrid w:val="0"/>
              <w:spacing w:line="400" w:lineRule="exact"/>
              <w:ind w:firstLine="450"/>
              <w:rPr>
                <w:rFonts w:hint="eastAsia" w:cs="宋体"/>
                <w:color w:val="auto"/>
                <w:kern w:val="2"/>
                <w:highlight w:val="none"/>
              </w:rPr>
            </w:pPr>
            <w:r>
              <w:rPr>
                <w:rFonts w:hint="eastAsia" w:cs="宋体"/>
                <w:color w:val="auto"/>
                <w:kern w:val="2"/>
                <w:highlight w:val="none"/>
              </w:rPr>
              <w:t>（二）具有良好的商业信誉和健全的财务会计制度；</w:t>
            </w:r>
          </w:p>
          <w:p w14:paraId="5C651018">
            <w:pPr>
              <w:pStyle w:val="18"/>
              <w:adjustRightInd w:val="0"/>
              <w:snapToGrid w:val="0"/>
              <w:spacing w:line="400" w:lineRule="exact"/>
              <w:ind w:firstLine="450"/>
              <w:rPr>
                <w:rFonts w:hint="eastAsia" w:cs="宋体"/>
                <w:color w:val="auto"/>
                <w:kern w:val="2"/>
                <w:highlight w:val="none"/>
              </w:rPr>
            </w:pPr>
            <w:r>
              <w:rPr>
                <w:rFonts w:hint="eastAsia" w:cs="宋体"/>
                <w:color w:val="auto"/>
                <w:kern w:val="2"/>
                <w:highlight w:val="none"/>
              </w:rPr>
              <w:t>（三）具有履行合同所必需的设备和专业技术能力；</w:t>
            </w:r>
          </w:p>
          <w:p w14:paraId="31A14FE7">
            <w:pPr>
              <w:pStyle w:val="18"/>
              <w:adjustRightInd w:val="0"/>
              <w:snapToGrid w:val="0"/>
              <w:spacing w:line="400" w:lineRule="exact"/>
              <w:ind w:firstLine="450"/>
              <w:rPr>
                <w:rFonts w:hint="eastAsia" w:cs="宋体"/>
                <w:color w:val="auto"/>
                <w:kern w:val="2"/>
                <w:highlight w:val="none"/>
              </w:rPr>
            </w:pPr>
            <w:r>
              <w:rPr>
                <w:rFonts w:hint="eastAsia" w:cs="宋体"/>
                <w:color w:val="auto"/>
                <w:kern w:val="2"/>
                <w:highlight w:val="none"/>
              </w:rPr>
              <w:t>（四）有依法缴纳税收和社会保障资金的良好记录；</w:t>
            </w:r>
          </w:p>
          <w:p w14:paraId="24F12E5E">
            <w:pPr>
              <w:pStyle w:val="18"/>
              <w:adjustRightInd w:val="0"/>
              <w:snapToGrid w:val="0"/>
              <w:spacing w:line="400" w:lineRule="exact"/>
              <w:ind w:firstLine="450"/>
              <w:rPr>
                <w:rFonts w:hint="eastAsia" w:cs="宋体"/>
                <w:color w:val="auto"/>
                <w:kern w:val="2"/>
                <w:highlight w:val="none"/>
              </w:rPr>
            </w:pPr>
            <w:r>
              <w:rPr>
                <w:rFonts w:hint="eastAsia" w:cs="宋体"/>
                <w:color w:val="auto"/>
                <w:kern w:val="2"/>
                <w:highlight w:val="none"/>
              </w:rPr>
              <w:t>（五）参加政府采购活动前三年内，在经营活动中没有重大违法记录；</w:t>
            </w:r>
          </w:p>
          <w:p w14:paraId="54022311">
            <w:pPr>
              <w:pStyle w:val="18"/>
              <w:adjustRightInd w:val="0"/>
              <w:snapToGrid w:val="0"/>
              <w:spacing w:line="400" w:lineRule="exact"/>
              <w:ind w:firstLine="450"/>
              <w:rPr>
                <w:rFonts w:hint="eastAsia" w:cs="宋体"/>
                <w:color w:val="auto"/>
                <w:kern w:val="2"/>
                <w:highlight w:val="none"/>
              </w:rPr>
            </w:pPr>
            <w:r>
              <w:rPr>
                <w:rFonts w:hint="eastAsia" w:cs="宋体"/>
                <w:color w:val="auto"/>
                <w:kern w:val="2"/>
                <w:highlight w:val="none"/>
              </w:rPr>
              <w:t>（六）法律、行政法规规定的其他条件。</w:t>
            </w:r>
          </w:p>
          <w:p w14:paraId="6E3D3A47">
            <w:pPr>
              <w:pStyle w:val="18"/>
              <w:adjustRightInd w:val="0"/>
              <w:snapToGrid w:val="0"/>
              <w:spacing w:line="400" w:lineRule="exact"/>
              <w:ind w:firstLine="450"/>
              <w:rPr>
                <w:rFonts w:hint="eastAsia" w:cs="宋体"/>
                <w:color w:val="auto"/>
                <w:kern w:val="2"/>
                <w:highlight w:val="none"/>
              </w:rPr>
            </w:pPr>
            <w:r>
              <w:rPr>
                <w:rFonts w:hint="eastAsia" w:cs="宋体"/>
                <w:color w:val="auto"/>
                <w:kern w:val="2"/>
                <w:highlight w:val="none"/>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我单位不存在上述文件规定依法限制参与政府采购的情况，并提供“信用中国”、“中国政府采购网”查询网页截图（公告发布之日至投标截止时间）。</w:t>
            </w:r>
          </w:p>
          <w:p w14:paraId="7F822EFA">
            <w:pPr>
              <w:pStyle w:val="18"/>
              <w:adjustRightInd w:val="0"/>
              <w:snapToGrid w:val="0"/>
              <w:spacing w:line="400" w:lineRule="exact"/>
              <w:ind w:firstLine="450"/>
              <w:rPr>
                <w:rFonts w:hint="eastAsia" w:cs="宋体"/>
                <w:color w:val="auto"/>
                <w:kern w:val="2"/>
                <w:highlight w:val="none"/>
              </w:rPr>
            </w:pPr>
            <w:r>
              <w:rPr>
                <w:rFonts w:hint="eastAsia" w:cs="宋体"/>
                <w:color w:val="auto"/>
                <w:kern w:val="2"/>
                <w:highlight w:val="none"/>
              </w:rPr>
              <w:t>3、我单位没有被各地、各级财政部门限制参加政府采购活动，且在限制期内：</w:t>
            </w:r>
          </w:p>
          <w:p w14:paraId="5F4E04E4">
            <w:pPr>
              <w:tabs>
                <w:tab w:val="center" w:pos="4483"/>
              </w:tabs>
              <w:adjustRightInd w:val="0"/>
              <w:spacing w:line="360" w:lineRule="auto"/>
              <w:ind w:firstLine="400"/>
              <w:rPr>
                <w:rFonts w:hint="eastAsia" w:ascii="宋体" w:cs="宋体"/>
                <w:color w:val="auto"/>
                <w:szCs w:val="21"/>
                <w:highlight w:val="none"/>
              </w:rPr>
            </w:pPr>
            <w:r>
              <w:rPr>
                <w:rFonts w:hint="eastAsia" w:ascii="宋体" w:cs="宋体"/>
                <w:color w:val="auto"/>
                <w:szCs w:val="21"/>
                <w:highlight w:val="none"/>
              </w:rPr>
              <w:t>4、我单位参与本项目政府采购活动3年内其它重大违法记录（重大违法记录，是指供应商因违法经营受到刑事处罚或者责令停产停业、吊销许可证或者执照、较大数额罚款等行政处罚）情况声明：</w:t>
            </w:r>
          </w:p>
          <w:p w14:paraId="03486047">
            <w:pPr>
              <w:tabs>
                <w:tab w:val="center" w:pos="4483"/>
              </w:tabs>
              <w:adjustRightInd w:val="0"/>
              <w:spacing w:line="360" w:lineRule="auto"/>
              <w:ind w:firstLine="400"/>
              <w:rPr>
                <w:rFonts w:hint="eastAsia" w:ascii="宋体" w:cs="宋体"/>
                <w:color w:val="auto"/>
                <w:szCs w:val="21"/>
                <w:highlight w:val="none"/>
                <w:u w:val="single"/>
              </w:rPr>
            </w:pPr>
          </w:p>
          <w:p w14:paraId="6D489EBC">
            <w:pPr>
              <w:tabs>
                <w:tab w:val="center" w:pos="4483"/>
              </w:tabs>
              <w:adjustRightInd w:val="0"/>
              <w:spacing w:line="360" w:lineRule="auto"/>
              <w:ind w:firstLine="400"/>
              <w:rPr>
                <w:rFonts w:hint="eastAsia" w:ascii="宋体" w:cs="宋体"/>
                <w:color w:val="auto"/>
                <w:szCs w:val="21"/>
                <w:highlight w:val="none"/>
              </w:rPr>
            </w:pPr>
            <w:r>
              <w:rPr>
                <w:rFonts w:hint="eastAsia" w:ascii="宋体" w:cs="宋体"/>
                <w:color w:val="auto"/>
                <w:szCs w:val="21"/>
                <w:highlight w:val="none"/>
                <w:u w:val="single"/>
              </w:rPr>
              <w:t>5</w:t>
            </w:r>
            <w:r>
              <w:rPr>
                <w:rFonts w:hint="eastAsia" w:ascii="宋体" w:cs="宋体"/>
                <w:color w:val="auto"/>
                <w:szCs w:val="21"/>
                <w:highlight w:val="none"/>
              </w:rPr>
              <w:t>、我单位符合本项目特定资格条件：</w:t>
            </w:r>
            <w:r>
              <w:rPr>
                <w:rFonts w:hint="eastAsia" w:ascii="宋体" w:cs="宋体"/>
                <w:color w:val="auto"/>
                <w:szCs w:val="21"/>
                <w:highlight w:val="none"/>
                <w:u w:val="single"/>
              </w:rPr>
              <w:t xml:space="preserve">/ </w:t>
            </w:r>
            <w:r>
              <w:rPr>
                <w:rFonts w:hint="eastAsia" w:ascii="宋体" w:cs="宋体"/>
                <w:color w:val="auto"/>
                <w:szCs w:val="21"/>
                <w:highlight w:val="none"/>
              </w:rPr>
              <w:t>的要求，并在《资格文件》中提供了相应的证明材料</w:t>
            </w:r>
            <w:r>
              <w:rPr>
                <w:rFonts w:hint="eastAsia" w:ascii="宋体" w:cs="宋体"/>
                <w:color w:val="auto"/>
                <w:szCs w:val="21"/>
                <w:highlight w:val="none"/>
                <w:u w:val="single"/>
              </w:rPr>
              <w:t>（竞争性磋商文件没有要求特定资格条件的，本条款空格处可以空白）</w:t>
            </w:r>
          </w:p>
          <w:p w14:paraId="0278BCC5">
            <w:pPr>
              <w:tabs>
                <w:tab w:val="center" w:pos="4483"/>
              </w:tabs>
              <w:adjustRightInd w:val="0"/>
              <w:spacing w:line="360" w:lineRule="auto"/>
              <w:ind w:firstLine="426" w:firstLineChars="200"/>
              <w:rPr>
                <w:rFonts w:hint="eastAsia" w:ascii="宋体" w:cs="宋体"/>
                <w:color w:val="auto"/>
                <w:sz w:val="20"/>
                <w:highlight w:val="none"/>
              </w:rPr>
            </w:pPr>
            <w:r>
              <w:rPr>
                <w:rFonts w:hint="eastAsia" w:ascii="宋体" w:cs="宋体"/>
                <w:color w:val="auto"/>
                <w:szCs w:val="21"/>
                <w:highlight w:val="none"/>
                <w:u w:val="single"/>
              </w:rPr>
              <w:t>本公司所提交的本声明和陈述均是真实的、准确的。若与真实情况不符，本公司愿意承担由此而产生的一切后果。我方提供了全部能提供的资料和数据，我们同意遵照贵方要求出示有关证明文件。</w:t>
            </w:r>
          </w:p>
        </w:tc>
      </w:tr>
      <w:tr w14:paraId="45FC2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9612" w:type="dxa"/>
            <w:gridSpan w:val="2"/>
            <w:noWrap w:val="0"/>
            <w:vAlign w:val="center"/>
          </w:tcPr>
          <w:p w14:paraId="63C19CDA">
            <w:pPr>
              <w:pStyle w:val="18"/>
              <w:adjustRightInd w:val="0"/>
              <w:snapToGrid w:val="0"/>
              <w:spacing w:line="400" w:lineRule="exact"/>
              <w:ind w:left="422" w:firstLine="331"/>
              <w:rPr>
                <w:rFonts w:hint="eastAsia" w:cs="宋体"/>
                <w:color w:val="auto"/>
                <w:kern w:val="2"/>
                <w:sz w:val="22"/>
                <w:szCs w:val="22"/>
                <w:highlight w:val="none"/>
              </w:rPr>
            </w:pPr>
            <w:r>
              <w:rPr>
                <w:rFonts w:hint="eastAsia" w:cs="宋体"/>
                <w:color w:val="auto"/>
                <w:kern w:val="2"/>
                <w:sz w:val="22"/>
                <w:szCs w:val="22"/>
                <w:highlight w:val="none"/>
              </w:rPr>
              <w:t>供应商名称（加盖盖章）：</w:t>
            </w:r>
          </w:p>
        </w:tc>
      </w:tr>
      <w:tr w14:paraId="19E3D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rPr>
        <w:tc>
          <w:tcPr>
            <w:tcW w:w="9612" w:type="dxa"/>
            <w:gridSpan w:val="2"/>
            <w:noWrap w:val="0"/>
            <w:vAlign w:val="center"/>
          </w:tcPr>
          <w:p w14:paraId="60D476C3">
            <w:pPr>
              <w:pStyle w:val="18"/>
              <w:adjustRightInd w:val="0"/>
              <w:snapToGrid w:val="0"/>
              <w:spacing w:line="400" w:lineRule="exact"/>
              <w:ind w:left="422" w:firstLine="331"/>
              <w:rPr>
                <w:rFonts w:hint="eastAsia" w:cs="宋体"/>
                <w:color w:val="auto"/>
                <w:kern w:val="2"/>
                <w:sz w:val="22"/>
                <w:szCs w:val="22"/>
                <w:highlight w:val="none"/>
              </w:rPr>
            </w:pPr>
            <w:r>
              <w:rPr>
                <w:rFonts w:hint="eastAsia" w:cs="宋体"/>
                <w:color w:val="auto"/>
                <w:kern w:val="2"/>
                <w:sz w:val="22"/>
                <w:szCs w:val="22"/>
                <w:highlight w:val="none"/>
              </w:rPr>
              <w:t>法定代表人（签字或盖章）或授权代表（签字）：</w:t>
            </w:r>
          </w:p>
        </w:tc>
      </w:tr>
      <w:tr w14:paraId="284ED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trPr>
        <w:tc>
          <w:tcPr>
            <w:tcW w:w="9612" w:type="dxa"/>
            <w:gridSpan w:val="2"/>
            <w:noWrap w:val="0"/>
            <w:vAlign w:val="center"/>
          </w:tcPr>
          <w:p w14:paraId="314BE29D">
            <w:pPr>
              <w:pStyle w:val="18"/>
              <w:adjustRightInd w:val="0"/>
              <w:snapToGrid w:val="0"/>
              <w:spacing w:line="400" w:lineRule="exact"/>
              <w:ind w:left="422" w:firstLine="331"/>
              <w:rPr>
                <w:rFonts w:hint="eastAsia" w:cs="宋体"/>
                <w:color w:val="auto"/>
                <w:kern w:val="2"/>
                <w:sz w:val="22"/>
                <w:szCs w:val="22"/>
                <w:highlight w:val="none"/>
              </w:rPr>
            </w:pPr>
            <w:r>
              <w:rPr>
                <w:rFonts w:hint="eastAsia" w:cs="宋体"/>
                <w:color w:val="auto"/>
                <w:kern w:val="2"/>
                <w:sz w:val="22"/>
                <w:szCs w:val="22"/>
                <w:highlight w:val="none"/>
              </w:rPr>
              <w:t>签署日期：</w:t>
            </w:r>
          </w:p>
        </w:tc>
      </w:tr>
    </w:tbl>
    <w:p w14:paraId="6D15B8C4">
      <w:pPr>
        <w:spacing w:line="360" w:lineRule="exact"/>
        <w:jc w:val="left"/>
        <w:rPr>
          <w:rFonts w:hint="eastAsia" w:ascii="宋体" w:cs="宋体"/>
          <w:bCs/>
          <w:color w:val="auto"/>
          <w:sz w:val="22"/>
          <w:highlight w:val="none"/>
          <w:u w:val="single"/>
        </w:rPr>
      </w:pPr>
    </w:p>
    <w:p w14:paraId="65EFC117">
      <w:pPr>
        <w:spacing w:line="360" w:lineRule="exact"/>
        <w:jc w:val="left"/>
        <w:rPr>
          <w:rFonts w:hint="eastAsia" w:ascii="宋体" w:cs="宋体"/>
          <w:color w:val="auto"/>
          <w:sz w:val="22"/>
          <w:highlight w:val="none"/>
        </w:rPr>
      </w:pPr>
      <w:r>
        <w:rPr>
          <w:rFonts w:hint="eastAsia" w:ascii="宋体" w:cs="宋体"/>
          <w:bCs/>
          <w:color w:val="auto"/>
          <w:sz w:val="22"/>
          <w:highlight w:val="none"/>
          <w:u w:val="single"/>
        </w:rPr>
        <w:t>备注：▲投标供应商必须按要求提供本声明，不提供按无效投标处理。</w:t>
      </w:r>
    </w:p>
    <w:p w14:paraId="7B4B7273">
      <w:pPr>
        <w:spacing w:line="360" w:lineRule="exact"/>
        <w:jc w:val="left"/>
        <w:rPr>
          <w:rFonts w:hint="eastAsia" w:ascii="宋体" w:cs="宋体"/>
          <w:b/>
          <w:bCs/>
          <w:color w:val="auto"/>
          <w:sz w:val="32"/>
          <w:szCs w:val="32"/>
          <w:highlight w:val="none"/>
        </w:rPr>
      </w:pPr>
    </w:p>
    <w:p w14:paraId="4DBDBB80">
      <w:pPr>
        <w:spacing w:line="360" w:lineRule="exact"/>
        <w:jc w:val="left"/>
        <w:rPr>
          <w:rFonts w:hint="eastAsia" w:ascii="宋体" w:eastAsia="宋体" w:cs="宋体"/>
          <w:b/>
          <w:bCs/>
          <w:color w:val="auto"/>
          <w:sz w:val="32"/>
          <w:szCs w:val="32"/>
          <w:highlight w:val="none"/>
          <w:lang w:eastAsia="zh-CN"/>
        </w:rPr>
      </w:pPr>
      <w:r>
        <w:rPr>
          <w:rFonts w:hint="eastAsia" w:ascii="宋体" w:cs="宋体"/>
          <w:b/>
          <w:bCs/>
          <w:color w:val="auto"/>
          <w:sz w:val="32"/>
          <w:szCs w:val="32"/>
          <w:highlight w:val="none"/>
        </w:rPr>
        <w:t>附件</w:t>
      </w:r>
      <w:r>
        <w:rPr>
          <w:rFonts w:hint="eastAsia" w:ascii="宋体" w:cs="宋体"/>
          <w:b/>
          <w:bCs/>
          <w:color w:val="auto"/>
          <w:sz w:val="32"/>
          <w:szCs w:val="32"/>
          <w:highlight w:val="none"/>
          <w:lang w:val="en-US" w:eastAsia="zh-CN"/>
        </w:rPr>
        <w:t>九</w:t>
      </w:r>
    </w:p>
    <w:p w14:paraId="7A3880AC">
      <w:pPr>
        <w:jc w:val="center"/>
        <w:rPr>
          <w:rFonts w:hint="eastAsia" w:ascii="宋体" w:cs="宋体"/>
          <w:b/>
          <w:bCs/>
          <w:color w:val="auto"/>
          <w:sz w:val="32"/>
          <w:szCs w:val="32"/>
          <w:highlight w:val="none"/>
        </w:rPr>
      </w:pPr>
      <w:bookmarkStart w:id="74" w:name="_Toc7010_WPSOffice_Level3"/>
      <w:r>
        <w:rPr>
          <w:rFonts w:hint="eastAsia" w:ascii="宋体" w:cs="宋体"/>
          <w:b/>
          <w:bCs/>
          <w:color w:val="auto"/>
          <w:sz w:val="32"/>
          <w:szCs w:val="32"/>
          <w:highlight w:val="none"/>
        </w:rPr>
        <w:t>法定代表人诚信投标承诺书</w:t>
      </w:r>
      <w:bookmarkEnd w:id="74"/>
    </w:p>
    <w:p w14:paraId="420EA7E3">
      <w:pPr>
        <w:spacing w:line="360" w:lineRule="auto"/>
        <w:jc w:val="left"/>
        <w:rPr>
          <w:rFonts w:hint="eastAsia" w:ascii="宋体" w:cs="宋体"/>
          <w:color w:val="auto"/>
          <w:sz w:val="24"/>
          <w:highlight w:val="none"/>
        </w:rPr>
      </w:pPr>
    </w:p>
    <w:p w14:paraId="0871DADB">
      <w:pPr>
        <w:spacing w:line="460" w:lineRule="atLeast"/>
        <w:jc w:val="left"/>
        <w:rPr>
          <w:rFonts w:hint="eastAsia" w:ascii="宋体" w:cs="宋体"/>
          <w:color w:val="auto"/>
          <w:sz w:val="22"/>
          <w:highlight w:val="none"/>
        </w:rPr>
      </w:pPr>
      <w:r>
        <w:rPr>
          <w:rFonts w:hint="eastAsia" w:ascii="宋体" w:cs="宋体"/>
          <w:color w:val="auto"/>
          <w:sz w:val="22"/>
          <w:highlight w:val="none"/>
        </w:rPr>
        <w:t>本人以企业法定代表人的身份郑重承诺：</w:t>
      </w:r>
    </w:p>
    <w:p w14:paraId="62A3A17E">
      <w:pPr>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将遵循公开、公平、公正和诚信信用的原则参加</w:t>
      </w:r>
      <w:r>
        <w:rPr>
          <w:rFonts w:hint="eastAsia" w:ascii="宋体" w:cs="宋体"/>
          <w:color w:val="auto"/>
          <w:sz w:val="22"/>
          <w:highlight w:val="none"/>
          <w:u w:val="single"/>
          <w:lang w:eastAsia="zh-CN"/>
        </w:rPr>
        <w:t>执法记录仪、警务通采购</w:t>
      </w:r>
      <w:r>
        <w:rPr>
          <w:rFonts w:hint="eastAsia" w:ascii="宋体" w:cs="宋体"/>
          <w:color w:val="auto"/>
          <w:sz w:val="22"/>
          <w:highlight w:val="none"/>
          <w:u w:val="single"/>
        </w:rPr>
        <w:t>（采购编号：</w:t>
      </w:r>
      <w:r>
        <w:rPr>
          <w:rFonts w:hint="eastAsia" w:ascii="宋体" w:cs="宋体"/>
          <w:color w:val="auto"/>
          <w:sz w:val="22"/>
          <w:highlight w:val="none"/>
          <w:u w:val="single"/>
          <w:lang w:eastAsia="zh-CN"/>
        </w:rPr>
        <w:t>TSCG202503015</w:t>
      </w:r>
      <w:r>
        <w:rPr>
          <w:rFonts w:hint="eastAsia" w:ascii="宋体" w:cs="宋体"/>
          <w:color w:val="auto"/>
          <w:sz w:val="22"/>
          <w:highlight w:val="none"/>
          <w:u w:val="single"/>
        </w:rPr>
        <w:t>）</w:t>
      </w:r>
      <w:r>
        <w:rPr>
          <w:rFonts w:hint="eastAsia" w:ascii="宋体" w:cs="宋体"/>
          <w:color w:val="auto"/>
          <w:sz w:val="22"/>
          <w:highlight w:val="none"/>
        </w:rPr>
        <w:t>的投标；</w:t>
      </w:r>
    </w:p>
    <w:p w14:paraId="2880E1D3">
      <w:pPr>
        <w:spacing w:line="460" w:lineRule="atLeast"/>
        <w:ind w:firstLine="446" w:firstLineChars="200"/>
        <w:jc w:val="left"/>
        <w:rPr>
          <w:rFonts w:hint="eastAsia" w:ascii="宋体" w:cs="宋体"/>
          <w:color w:val="auto"/>
          <w:sz w:val="22"/>
          <w:highlight w:val="none"/>
          <w:u w:val="single"/>
        </w:rPr>
      </w:pPr>
      <w:r>
        <w:rPr>
          <w:rFonts w:hint="eastAsia" w:ascii="宋体" w:cs="宋体"/>
          <w:color w:val="auto"/>
          <w:sz w:val="22"/>
          <w:highlight w:val="none"/>
        </w:rPr>
        <w:t>一、杜绝以收取管理费等形式的一切挂靠、违法转包、分包行为；并选派有丰富经验、无不良行为记录的在项目管理人员、技术人员，严格按竞争性磋商文件、投标文件及合同等要求保证拟派人员的到岗率。</w:t>
      </w:r>
    </w:p>
    <w:p w14:paraId="535448F0">
      <w:pPr>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二、投标文件所提供的一切材料都是真实、有效、合法的。</w:t>
      </w:r>
    </w:p>
    <w:p w14:paraId="5B5DE092">
      <w:pPr>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三、不与其他投标人相互串通投标报价，不排挤其他投标人的公平竞争，不损害招标人或其他投标人的合法权益。</w:t>
      </w:r>
    </w:p>
    <w:p w14:paraId="3AAAAD28">
      <w:pPr>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四、不与采购人或招标代理机构串通投标，不损害国家利益，社会公共利益或其他人的合法权益。</w:t>
      </w:r>
    </w:p>
    <w:p w14:paraId="4319B821">
      <w:pPr>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五、不向采购人或者评审小组成员行贿以牟取中标(成交)。</w:t>
      </w:r>
    </w:p>
    <w:p w14:paraId="0EDAE3F2">
      <w:pPr>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六、不以其他人名义投标或者以其他方式弄虚作假，骗取中标(成交)。</w:t>
      </w:r>
    </w:p>
    <w:p w14:paraId="127BD63A">
      <w:pPr>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七、不在开标后进行虚假恶意投诉。</w:t>
      </w:r>
    </w:p>
    <w:p w14:paraId="019F78C1">
      <w:pPr>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八、我单位没有被政府机关列入失信被执行人名单、重大税收违法案件当事人名单、政府采购严重违法失信行为记录名单及其他不符合《中华人民共和国政府采购法》第二十二条规定条件的情形：</w:t>
      </w:r>
    </w:p>
    <w:p w14:paraId="4186A9F8">
      <w:pPr>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九、没有被各地、各级财政部门禁止参加政府采购活动，且在限制期限内：</w:t>
      </w:r>
    </w:p>
    <w:p w14:paraId="47578EA3">
      <w:pPr>
        <w:spacing w:line="460" w:lineRule="atLeast"/>
        <w:ind w:firstLine="446" w:firstLineChars="200"/>
        <w:jc w:val="left"/>
        <w:rPr>
          <w:rFonts w:hint="eastAsia" w:ascii="宋体" w:cs="宋体"/>
          <w:color w:val="auto"/>
          <w:sz w:val="22"/>
          <w:highlight w:val="none"/>
        </w:rPr>
      </w:pPr>
      <w:r>
        <w:rPr>
          <w:rFonts w:hint="eastAsia" w:ascii="宋体" w:cs="宋体"/>
          <w:color w:val="auto"/>
          <w:sz w:val="22"/>
          <w:highlight w:val="none"/>
        </w:rPr>
        <w:t>十、参与本项目政府采购活动3年内没有重大违法记录情况。</w:t>
      </w:r>
    </w:p>
    <w:p w14:paraId="781C7CC3">
      <w:pPr>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本公司若有违反本承诺内容的行为，愿意承担法律责任，包括不限于：愿意接受相关行政主管部门作出的处罚；给采购人造成损失的，依法承担相应的赔偿责任。</w:t>
      </w:r>
    </w:p>
    <w:p w14:paraId="3E186518">
      <w:pPr>
        <w:spacing w:line="460" w:lineRule="atLeast"/>
        <w:ind w:right="1120" w:firstLine="3010" w:firstLineChars="1350"/>
        <w:rPr>
          <w:rFonts w:hint="eastAsia" w:ascii="宋体" w:cs="宋体"/>
          <w:color w:val="auto"/>
          <w:sz w:val="22"/>
          <w:highlight w:val="none"/>
        </w:rPr>
      </w:pPr>
      <w:r>
        <w:rPr>
          <w:rFonts w:hint="eastAsia" w:ascii="宋体" w:cs="宋体"/>
          <w:b/>
          <w:bCs/>
          <w:color w:val="auto"/>
          <w:sz w:val="22"/>
          <w:highlight w:val="none"/>
        </w:rPr>
        <w:t>法定代表人（签字或签章）</w:t>
      </w:r>
      <w:r>
        <w:rPr>
          <w:rFonts w:hint="eastAsia" w:ascii="宋体" w:cs="宋体"/>
          <w:color w:val="auto"/>
          <w:sz w:val="22"/>
          <w:highlight w:val="none"/>
        </w:rPr>
        <w:t>：</w:t>
      </w:r>
    </w:p>
    <w:p w14:paraId="1EB48B53">
      <w:pPr>
        <w:spacing w:line="460" w:lineRule="atLeast"/>
        <w:ind w:right="1120" w:firstLine="3010" w:firstLineChars="1350"/>
        <w:rPr>
          <w:rFonts w:hint="eastAsia" w:ascii="宋体" w:cs="宋体"/>
          <w:color w:val="auto"/>
          <w:sz w:val="22"/>
          <w:highlight w:val="none"/>
        </w:rPr>
      </w:pPr>
      <w:r>
        <w:rPr>
          <w:rFonts w:hint="eastAsia" w:ascii="宋体" w:cs="宋体"/>
          <w:color w:val="auto"/>
          <w:sz w:val="22"/>
          <w:highlight w:val="none"/>
        </w:rPr>
        <w:t>投标供应商（盖章）</w:t>
      </w:r>
    </w:p>
    <w:p w14:paraId="54ADEE20">
      <w:pPr>
        <w:spacing w:line="460" w:lineRule="atLeast"/>
        <w:ind w:right="1120" w:firstLine="3122" w:firstLineChars="1400"/>
        <w:rPr>
          <w:rFonts w:hint="eastAsia" w:ascii="宋体" w:cs="宋体"/>
          <w:color w:val="auto"/>
          <w:szCs w:val="21"/>
          <w:highlight w:val="none"/>
        </w:rPr>
      </w:pPr>
      <w:r>
        <w:rPr>
          <w:rFonts w:hint="eastAsia" w:ascii="宋体" w:cs="宋体"/>
          <w:color w:val="auto"/>
          <w:sz w:val="22"/>
          <w:highlight w:val="none"/>
        </w:rPr>
        <w:t>承诺书签署日期：年月日</w:t>
      </w:r>
    </w:p>
    <w:p w14:paraId="0598A864">
      <w:pPr>
        <w:spacing w:line="360" w:lineRule="exact"/>
        <w:jc w:val="left"/>
        <w:rPr>
          <w:rFonts w:hint="eastAsia" w:ascii="宋体" w:cs="宋体"/>
          <w:color w:val="auto"/>
          <w:sz w:val="30"/>
          <w:highlight w:val="none"/>
        </w:rPr>
      </w:pPr>
      <w:r>
        <w:rPr>
          <w:rFonts w:hint="eastAsia" w:ascii="宋体" w:cs="宋体"/>
          <w:bCs/>
          <w:color w:val="auto"/>
          <w:sz w:val="22"/>
          <w:highlight w:val="none"/>
          <w:u w:val="single"/>
        </w:rPr>
        <w:t>备注：▲投标供应商必须提供本承诺书，不提供按无效投标处理。</w:t>
      </w:r>
    </w:p>
    <w:p w14:paraId="01EFB861">
      <w:pPr>
        <w:pStyle w:val="18"/>
        <w:spacing w:line="360" w:lineRule="exact"/>
        <w:jc w:val="center"/>
        <w:rPr>
          <w:rFonts w:hint="eastAsia" w:cs="宋体"/>
          <w:color w:val="auto"/>
          <w:sz w:val="32"/>
          <w:highlight w:val="none"/>
        </w:rPr>
      </w:pPr>
    </w:p>
    <w:p w14:paraId="1D096831">
      <w:pPr>
        <w:spacing w:line="360" w:lineRule="exact"/>
        <w:jc w:val="left"/>
        <w:rPr>
          <w:rFonts w:hint="eastAsia" w:ascii="宋体" w:cs="宋体"/>
          <w:color w:val="auto"/>
          <w:sz w:val="30"/>
          <w:highlight w:val="none"/>
        </w:rPr>
      </w:pPr>
    </w:p>
    <w:p w14:paraId="13688B55">
      <w:pPr>
        <w:autoSpaceDE w:val="0"/>
        <w:autoSpaceDN w:val="0"/>
        <w:adjustRightInd w:val="0"/>
        <w:spacing w:line="360" w:lineRule="exact"/>
        <w:jc w:val="left"/>
        <w:rPr>
          <w:rFonts w:hint="eastAsia" w:ascii="宋体" w:cs="宋体"/>
          <w:color w:val="auto"/>
          <w:sz w:val="32"/>
          <w:highlight w:val="none"/>
          <w:lang w:val="zh-CN"/>
        </w:rPr>
      </w:pPr>
    </w:p>
    <w:p w14:paraId="14008605">
      <w:pPr>
        <w:pStyle w:val="18"/>
        <w:spacing w:line="360" w:lineRule="exact"/>
        <w:jc w:val="left"/>
        <w:rPr>
          <w:rFonts w:hint="eastAsia" w:cs="宋体"/>
          <w:b/>
          <w:bCs/>
          <w:color w:val="auto"/>
          <w:sz w:val="32"/>
          <w:highlight w:val="none"/>
          <w:u w:val="single"/>
        </w:rPr>
      </w:pPr>
      <w:r>
        <w:rPr>
          <w:rFonts w:hint="eastAsia" w:cs="宋体"/>
          <w:b/>
          <w:bCs/>
          <w:color w:val="auto"/>
          <w:sz w:val="32"/>
          <w:highlight w:val="none"/>
          <w:lang w:val="zh-CN"/>
        </w:rPr>
        <w:t>附件</w:t>
      </w:r>
      <w:r>
        <w:rPr>
          <w:rFonts w:hint="eastAsia" w:cs="宋体"/>
          <w:b/>
          <w:bCs/>
          <w:color w:val="auto"/>
          <w:sz w:val="32"/>
          <w:highlight w:val="none"/>
        </w:rPr>
        <w:t>十</w:t>
      </w:r>
    </w:p>
    <w:p w14:paraId="5E7E4AA2">
      <w:pPr>
        <w:pStyle w:val="18"/>
        <w:spacing w:line="360" w:lineRule="exact"/>
        <w:jc w:val="center"/>
        <w:rPr>
          <w:rFonts w:hint="eastAsia" w:cs="宋体"/>
          <w:b/>
          <w:bCs/>
          <w:color w:val="auto"/>
          <w:sz w:val="32"/>
          <w:highlight w:val="none"/>
          <w:lang w:val="zh-CN"/>
        </w:rPr>
      </w:pPr>
      <w:bookmarkStart w:id="75" w:name="_Toc18541_WPSOffice_Level3"/>
      <w:r>
        <w:rPr>
          <w:rFonts w:hint="eastAsia" w:cs="宋体"/>
          <w:b/>
          <w:bCs/>
          <w:color w:val="auto"/>
          <w:sz w:val="32"/>
          <w:highlight w:val="none"/>
          <w:lang w:val="zh-CN"/>
        </w:rPr>
        <w:t>（一）商务偏离表</w:t>
      </w:r>
      <w:bookmarkEnd w:id="75"/>
    </w:p>
    <w:p w14:paraId="36EC8BB4">
      <w:pPr>
        <w:autoSpaceDE w:val="0"/>
        <w:autoSpaceDN w:val="0"/>
        <w:adjustRightInd w:val="0"/>
        <w:spacing w:line="360" w:lineRule="exact"/>
        <w:jc w:val="center"/>
        <w:rPr>
          <w:rFonts w:hint="eastAsia" w:ascii="宋体" w:cs="宋体"/>
          <w:color w:val="auto"/>
          <w:sz w:val="32"/>
          <w:highlight w:val="none"/>
          <w:lang w:val="zh-CN"/>
        </w:rPr>
      </w:pPr>
    </w:p>
    <w:tbl>
      <w:tblPr>
        <w:tblStyle w:val="34"/>
        <w:tblW w:w="0" w:type="auto"/>
        <w:tblInd w:w="-8" w:type="dxa"/>
        <w:tblLayout w:type="fixed"/>
        <w:tblCellMar>
          <w:top w:w="0" w:type="dxa"/>
          <w:left w:w="108" w:type="dxa"/>
          <w:bottom w:w="0" w:type="dxa"/>
          <w:right w:w="108" w:type="dxa"/>
        </w:tblCellMar>
      </w:tblPr>
      <w:tblGrid>
        <w:gridCol w:w="1080"/>
        <w:gridCol w:w="1620"/>
        <w:gridCol w:w="2220"/>
        <w:gridCol w:w="2220"/>
        <w:gridCol w:w="2295"/>
      </w:tblGrid>
      <w:tr w14:paraId="2E252F05">
        <w:tblPrEx>
          <w:tblCellMar>
            <w:top w:w="0" w:type="dxa"/>
            <w:left w:w="108" w:type="dxa"/>
            <w:bottom w:w="0" w:type="dxa"/>
            <w:right w:w="108" w:type="dxa"/>
          </w:tblCellMar>
        </w:tblPrEx>
        <w:trPr>
          <w:trHeight w:val="936" w:hRule="atLeast"/>
        </w:trPr>
        <w:tc>
          <w:tcPr>
            <w:tcW w:w="1080" w:type="dxa"/>
            <w:tcBorders>
              <w:top w:val="single" w:color="auto" w:sz="6" w:space="0"/>
              <w:left w:val="single" w:color="auto" w:sz="6" w:space="0"/>
              <w:bottom w:val="single" w:color="auto" w:sz="6" w:space="0"/>
              <w:right w:val="single" w:color="auto" w:sz="6" w:space="0"/>
            </w:tcBorders>
            <w:noWrap w:val="0"/>
            <w:vAlign w:val="center"/>
          </w:tcPr>
          <w:p w14:paraId="1D8588A8">
            <w:pPr>
              <w:autoSpaceDE w:val="0"/>
              <w:autoSpaceDN w:val="0"/>
              <w:adjustRightInd w:val="0"/>
              <w:spacing w:line="360" w:lineRule="exact"/>
              <w:rPr>
                <w:rFonts w:hint="eastAsia" w:ascii="宋体" w:cs="宋体"/>
                <w:color w:val="auto"/>
                <w:sz w:val="24"/>
                <w:highlight w:val="none"/>
              </w:rPr>
            </w:pPr>
            <w:r>
              <w:rPr>
                <w:rFonts w:hint="eastAsia" w:ascii="宋体" w:cs="宋体"/>
                <w:color w:val="auto"/>
                <w:sz w:val="24"/>
                <w:highlight w:val="none"/>
              </w:rPr>
              <w:t>序号</w:t>
            </w:r>
          </w:p>
        </w:tc>
        <w:tc>
          <w:tcPr>
            <w:tcW w:w="1620" w:type="dxa"/>
            <w:tcBorders>
              <w:top w:val="single" w:color="auto" w:sz="6" w:space="0"/>
              <w:left w:val="single" w:color="auto" w:sz="6" w:space="0"/>
              <w:bottom w:val="single" w:color="auto" w:sz="6" w:space="0"/>
              <w:right w:val="single" w:color="auto" w:sz="6" w:space="0"/>
            </w:tcBorders>
            <w:noWrap w:val="0"/>
            <w:vAlign w:val="center"/>
          </w:tcPr>
          <w:p w14:paraId="3E0DC8D8">
            <w:pPr>
              <w:autoSpaceDE w:val="0"/>
              <w:autoSpaceDN w:val="0"/>
              <w:adjustRightInd w:val="0"/>
              <w:spacing w:line="360" w:lineRule="exact"/>
              <w:jc w:val="center"/>
              <w:rPr>
                <w:rFonts w:hint="eastAsia" w:ascii="宋体" w:cs="宋体"/>
                <w:color w:val="auto"/>
                <w:sz w:val="24"/>
                <w:highlight w:val="none"/>
                <w:lang w:val="zh-CN"/>
              </w:rPr>
            </w:pPr>
            <w:r>
              <w:rPr>
                <w:rFonts w:hint="eastAsia" w:ascii="宋体" w:cs="宋体"/>
                <w:color w:val="auto"/>
                <w:sz w:val="24"/>
                <w:highlight w:val="none"/>
                <w:lang w:val="zh-CN"/>
              </w:rPr>
              <w:t>内容</w:t>
            </w:r>
          </w:p>
        </w:tc>
        <w:tc>
          <w:tcPr>
            <w:tcW w:w="2220" w:type="dxa"/>
            <w:tcBorders>
              <w:top w:val="single" w:color="auto" w:sz="6" w:space="0"/>
              <w:left w:val="single" w:color="auto" w:sz="6" w:space="0"/>
              <w:bottom w:val="single" w:color="auto" w:sz="6" w:space="0"/>
              <w:right w:val="single" w:color="auto" w:sz="6" w:space="0"/>
            </w:tcBorders>
            <w:noWrap w:val="0"/>
            <w:vAlign w:val="center"/>
          </w:tcPr>
          <w:p w14:paraId="506B5A7C">
            <w:pPr>
              <w:autoSpaceDE w:val="0"/>
              <w:autoSpaceDN w:val="0"/>
              <w:adjustRightInd w:val="0"/>
              <w:spacing w:line="360" w:lineRule="exact"/>
              <w:jc w:val="center"/>
              <w:rPr>
                <w:rFonts w:hint="eastAsia" w:ascii="宋体" w:cs="宋体"/>
                <w:color w:val="auto"/>
                <w:sz w:val="24"/>
                <w:highlight w:val="none"/>
                <w:lang w:val="zh-CN"/>
              </w:rPr>
            </w:pPr>
            <w:r>
              <w:rPr>
                <w:rFonts w:hint="eastAsia" w:ascii="宋体" w:cs="宋体"/>
                <w:color w:val="auto"/>
                <w:sz w:val="24"/>
                <w:highlight w:val="none"/>
                <w:lang w:val="zh-CN"/>
              </w:rPr>
              <w:t>竞争性磋商文件规范要求</w:t>
            </w:r>
          </w:p>
        </w:tc>
        <w:tc>
          <w:tcPr>
            <w:tcW w:w="2220" w:type="dxa"/>
            <w:tcBorders>
              <w:top w:val="single" w:color="auto" w:sz="6" w:space="0"/>
              <w:left w:val="single" w:color="auto" w:sz="6" w:space="0"/>
              <w:bottom w:val="single" w:color="auto" w:sz="6" w:space="0"/>
              <w:right w:val="single" w:color="auto" w:sz="6" w:space="0"/>
            </w:tcBorders>
            <w:noWrap w:val="0"/>
            <w:vAlign w:val="center"/>
          </w:tcPr>
          <w:p w14:paraId="600FDAF0">
            <w:pPr>
              <w:autoSpaceDE w:val="0"/>
              <w:autoSpaceDN w:val="0"/>
              <w:adjustRightInd w:val="0"/>
              <w:spacing w:line="360" w:lineRule="exact"/>
              <w:jc w:val="center"/>
              <w:rPr>
                <w:rFonts w:hint="eastAsia" w:ascii="宋体" w:cs="宋体"/>
                <w:color w:val="auto"/>
                <w:sz w:val="24"/>
                <w:highlight w:val="none"/>
                <w:lang w:val="zh-CN"/>
              </w:rPr>
            </w:pPr>
            <w:r>
              <w:rPr>
                <w:rFonts w:hint="eastAsia" w:ascii="宋体" w:cs="宋体"/>
                <w:color w:val="auto"/>
                <w:sz w:val="24"/>
                <w:highlight w:val="none"/>
                <w:lang w:val="zh-CN"/>
              </w:rPr>
              <w:t>投标文件对应规范</w:t>
            </w:r>
          </w:p>
        </w:tc>
        <w:tc>
          <w:tcPr>
            <w:tcW w:w="2295" w:type="dxa"/>
            <w:tcBorders>
              <w:top w:val="single" w:color="auto" w:sz="6" w:space="0"/>
              <w:left w:val="single" w:color="auto" w:sz="6" w:space="0"/>
              <w:bottom w:val="single" w:color="auto" w:sz="6" w:space="0"/>
              <w:right w:val="single" w:color="auto" w:sz="6" w:space="0"/>
            </w:tcBorders>
            <w:noWrap w:val="0"/>
            <w:vAlign w:val="center"/>
          </w:tcPr>
          <w:p w14:paraId="480EC475">
            <w:pPr>
              <w:autoSpaceDE w:val="0"/>
              <w:autoSpaceDN w:val="0"/>
              <w:adjustRightInd w:val="0"/>
              <w:spacing w:line="360" w:lineRule="exact"/>
              <w:jc w:val="center"/>
              <w:rPr>
                <w:rFonts w:hint="eastAsia" w:ascii="宋体" w:cs="宋体"/>
                <w:color w:val="auto"/>
                <w:sz w:val="24"/>
                <w:highlight w:val="none"/>
                <w:lang w:val="zh-CN"/>
              </w:rPr>
            </w:pPr>
            <w:r>
              <w:rPr>
                <w:rFonts w:hint="eastAsia" w:ascii="宋体" w:cs="宋体"/>
                <w:color w:val="auto"/>
                <w:sz w:val="24"/>
                <w:highlight w:val="none"/>
                <w:lang w:val="zh-CN"/>
              </w:rPr>
              <w:t>备注</w:t>
            </w:r>
          </w:p>
        </w:tc>
      </w:tr>
      <w:tr w14:paraId="466ABBB7">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noWrap w:val="0"/>
            <w:vAlign w:val="top"/>
          </w:tcPr>
          <w:p w14:paraId="5DACFD80">
            <w:pPr>
              <w:autoSpaceDE w:val="0"/>
              <w:autoSpaceDN w:val="0"/>
              <w:adjustRightInd w:val="0"/>
              <w:spacing w:line="360" w:lineRule="exact"/>
              <w:jc w:val="center"/>
              <w:rPr>
                <w:rFonts w:hint="eastAsia" w:ascii="宋体" w:cs="宋体"/>
                <w:color w:val="auto"/>
                <w:sz w:val="24"/>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701BCBF4">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425C049D">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18CCC193">
            <w:pPr>
              <w:autoSpaceDE w:val="0"/>
              <w:autoSpaceDN w:val="0"/>
              <w:adjustRightInd w:val="0"/>
              <w:spacing w:line="360" w:lineRule="exact"/>
              <w:jc w:val="center"/>
              <w:rPr>
                <w:rFonts w:hint="eastAsia" w:ascii="宋体" w:cs="宋体"/>
                <w:color w:val="auto"/>
                <w:sz w:val="24"/>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59E2FB02">
            <w:pPr>
              <w:autoSpaceDE w:val="0"/>
              <w:autoSpaceDN w:val="0"/>
              <w:adjustRightInd w:val="0"/>
              <w:spacing w:line="360" w:lineRule="exact"/>
              <w:jc w:val="center"/>
              <w:rPr>
                <w:rFonts w:hint="eastAsia" w:ascii="宋体" w:cs="宋体"/>
                <w:color w:val="auto"/>
                <w:sz w:val="24"/>
                <w:highlight w:val="none"/>
                <w:lang w:val="zh-CN"/>
              </w:rPr>
            </w:pPr>
          </w:p>
        </w:tc>
      </w:tr>
      <w:tr w14:paraId="15C34B67">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noWrap w:val="0"/>
            <w:vAlign w:val="top"/>
          </w:tcPr>
          <w:p w14:paraId="7E6B8392">
            <w:pPr>
              <w:autoSpaceDE w:val="0"/>
              <w:autoSpaceDN w:val="0"/>
              <w:adjustRightInd w:val="0"/>
              <w:spacing w:line="360" w:lineRule="exact"/>
              <w:jc w:val="center"/>
              <w:rPr>
                <w:rFonts w:hint="eastAsia" w:ascii="宋体" w:cs="宋体"/>
                <w:color w:val="auto"/>
                <w:sz w:val="24"/>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77F17450">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45907EE8">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3AE311B0">
            <w:pPr>
              <w:autoSpaceDE w:val="0"/>
              <w:autoSpaceDN w:val="0"/>
              <w:adjustRightInd w:val="0"/>
              <w:spacing w:line="360" w:lineRule="exact"/>
              <w:jc w:val="center"/>
              <w:rPr>
                <w:rFonts w:hint="eastAsia" w:ascii="宋体" w:cs="宋体"/>
                <w:color w:val="auto"/>
                <w:sz w:val="24"/>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44562675">
            <w:pPr>
              <w:autoSpaceDE w:val="0"/>
              <w:autoSpaceDN w:val="0"/>
              <w:adjustRightInd w:val="0"/>
              <w:spacing w:line="360" w:lineRule="exact"/>
              <w:jc w:val="center"/>
              <w:rPr>
                <w:rFonts w:hint="eastAsia" w:ascii="宋体" w:cs="宋体"/>
                <w:color w:val="auto"/>
                <w:sz w:val="24"/>
                <w:highlight w:val="none"/>
                <w:lang w:val="zh-CN"/>
              </w:rPr>
            </w:pPr>
          </w:p>
        </w:tc>
      </w:tr>
      <w:tr w14:paraId="009FB7E2">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noWrap w:val="0"/>
            <w:vAlign w:val="top"/>
          </w:tcPr>
          <w:p w14:paraId="72F6063F">
            <w:pPr>
              <w:autoSpaceDE w:val="0"/>
              <w:autoSpaceDN w:val="0"/>
              <w:adjustRightInd w:val="0"/>
              <w:spacing w:line="360" w:lineRule="exact"/>
              <w:jc w:val="center"/>
              <w:rPr>
                <w:rFonts w:hint="eastAsia" w:ascii="宋体" w:cs="宋体"/>
                <w:color w:val="auto"/>
                <w:sz w:val="24"/>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3D6AF747">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404FBB56">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661B747A">
            <w:pPr>
              <w:autoSpaceDE w:val="0"/>
              <w:autoSpaceDN w:val="0"/>
              <w:adjustRightInd w:val="0"/>
              <w:spacing w:line="360" w:lineRule="exact"/>
              <w:jc w:val="center"/>
              <w:rPr>
                <w:rFonts w:hint="eastAsia" w:ascii="宋体" w:cs="宋体"/>
                <w:color w:val="auto"/>
                <w:sz w:val="24"/>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06C29F29">
            <w:pPr>
              <w:autoSpaceDE w:val="0"/>
              <w:autoSpaceDN w:val="0"/>
              <w:adjustRightInd w:val="0"/>
              <w:spacing w:line="360" w:lineRule="exact"/>
              <w:jc w:val="center"/>
              <w:rPr>
                <w:rFonts w:hint="eastAsia" w:ascii="宋体" w:cs="宋体"/>
                <w:color w:val="auto"/>
                <w:sz w:val="24"/>
                <w:highlight w:val="none"/>
                <w:lang w:val="zh-CN"/>
              </w:rPr>
            </w:pPr>
          </w:p>
        </w:tc>
      </w:tr>
      <w:tr w14:paraId="3CA1D935">
        <w:tblPrEx>
          <w:tblCellMar>
            <w:top w:w="0" w:type="dxa"/>
            <w:left w:w="108" w:type="dxa"/>
            <w:bottom w:w="0" w:type="dxa"/>
            <w:right w:w="108" w:type="dxa"/>
          </w:tblCellMar>
        </w:tblPrEx>
        <w:trPr>
          <w:trHeight w:val="436" w:hRule="atLeast"/>
        </w:trPr>
        <w:tc>
          <w:tcPr>
            <w:tcW w:w="1080" w:type="dxa"/>
            <w:tcBorders>
              <w:top w:val="single" w:color="auto" w:sz="6" w:space="0"/>
              <w:left w:val="single" w:color="auto" w:sz="6" w:space="0"/>
              <w:bottom w:val="single" w:color="auto" w:sz="6" w:space="0"/>
              <w:right w:val="single" w:color="auto" w:sz="6" w:space="0"/>
            </w:tcBorders>
            <w:noWrap w:val="0"/>
            <w:vAlign w:val="top"/>
          </w:tcPr>
          <w:p w14:paraId="16FC10C6">
            <w:pPr>
              <w:autoSpaceDE w:val="0"/>
              <w:autoSpaceDN w:val="0"/>
              <w:adjustRightInd w:val="0"/>
              <w:spacing w:line="360" w:lineRule="exact"/>
              <w:jc w:val="center"/>
              <w:rPr>
                <w:rFonts w:hint="eastAsia" w:ascii="宋体" w:cs="宋体"/>
                <w:color w:val="auto"/>
                <w:sz w:val="24"/>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62572E7A">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7C8D9791">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73538827">
            <w:pPr>
              <w:autoSpaceDE w:val="0"/>
              <w:autoSpaceDN w:val="0"/>
              <w:adjustRightInd w:val="0"/>
              <w:spacing w:line="360" w:lineRule="exact"/>
              <w:jc w:val="center"/>
              <w:rPr>
                <w:rFonts w:hint="eastAsia" w:ascii="宋体" w:cs="宋体"/>
                <w:color w:val="auto"/>
                <w:sz w:val="24"/>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48259BB7">
            <w:pPr>
              <w:autoSpaceDE w:val="0"/>
              <w:autoSpaceDN w:val="0"/>
              <w:adjustRightInd w:val="0"/>
              <w:spacing w:line="360" w:lineRule="exact"/>
              <w:jc w:val="center"/>
              <w:rPr>
                <w:rFonts w:hint="eastAsia" w:ascii="宋体" w:cs="宋体"/>
                <w:color w:val="auto"/>
                <w:sz w:val="24"/>
                <w:highlight w:val="none"/>
                <w:lang w:val="zh-CN"/>
              </w:rPr>
            </w:pPr>
          </w:p>
        </w:tc>
      </w:tr>
      <w:tr w14:paraId="0B9AB660">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noWrap w:val="0"/>
            <w:vAlign w:val="top"/>
          </w:tcPr>
          <w:p w14:paraId="09FB1682">
            <w:pPr>
              <w:autoSpaceDE w:val="0"/>
              <w:autoSpaceDN w:val="0"/>
              <w:adjustRightInd w:val="0"/>
              <w:spacing w:line="360" w:lineRule="exact"/>
              <w:jc w:val="center"/>
              <w:rPr>
                <w:rFonts w:hint="eastAsia" w:ascii="宋体" w:cs="宋体"/>
                <w:color w:val="auto"/>
                <w:sz w:val="24"/>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18F8515A">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14CD0517">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479DF860">
            <w:pPr>
              <w:autoSpaceDE w:val="0"/>
              <w:autoSpaceDN w:val="0"/>
              <w:adjustRightInd w:val="0"/>
              <w:spacing w:line="360" w:lineRule="exact"/>
              <w:jc w:val="center"/>
              <w:rPr>
                <w:rFonts w:hint="eastAsia" w:ascii="宋体" w:cs="宋体"/>
                <w:color w:val="auto"/>
                <w:sz w:val="24"/>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5B1D8662">
            <w:pPr>
              <w:autoSpaceDE w:val="0"/>
              <w:autoSpaceDN w:val="0"/>
              <w:adjustRightInd w:val="0"/>
              <w:spacing w:line="360" w:lineRule="exact"/>
              <w:jc w:val="center"/>
              <w:rPr>
                <w:rFonts w:hint="eastAsia" w:ascii="宋体" w:cs="宋体"/>
                <w:color w:val="auto"/>
                <w:sz w:val="24"/>
                <w:highlight w:val="none"/>
                <w:lang w:val="zh-CN"/>
              </w:rPr>
            </w:pPr>
          </w:p>
        </w:tc>
      </w:tr>
      <w:tr w14:paraId="794FDD61">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noWrap w:val="0"/>
            <w:vAlign w:val="top"/>
          </w:tcPr>
          <w:p w14:paraId="5C6E34FC">
            <w:pPr>
              <w:autoSpaceDE w:val="0"/>
              <w:autoSpaceDN w:val="0"/>
              <w:adjustRightInd w:val="0"/>
              <w:spacing w:line="360" w:lineRule="exact"/>
              <w:jc w:val="center"/>
              <w:rPr>
                <w:rFonts w:hint="eastAsia" w:ascii="宋体" w:cs="宋体"/>
                <w:color w:val="auto"/>
                <w:sz w:val="24"/>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1C04FC9D">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7C90FAE9">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131CD293">
            <w:pPr>
              <w:autoSpaceDE w:val="0"/>
              <w:autoSpaceDN w:val="0"/>
              <w:adjustRightInd w:val="0"/>
              <w:spacing w:line="360" w:lineRule="exact"/>
              <w:jc w:val="center"/>
              <w:rPr>
                <w:rFonts w:hint="eastAsia" w:ascii="宋体" w:cs="宋体"/>
                <w:color w:val="auto"/>
                <w:sz w:val="24"/>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5F48D826">
            <w:pPr>
              <w:autoSpaceDE w:val="0"/>
              <w:autoSpaceDN w:val="0"/>
              <w:adjustRightInd w:val="0"/>
              <w:spacing w:line="360" w:lineRule="exact"/>
              <w:jc w:val="center"/>
              <w:rPr>
                <w:rFonts w:hint="eastAsia" w:ascii="宋体" w:cs="宋体"/>
                <w:color w:val="auto"/>
                <w:sz w:val="24"/>
                <w:highlight w:val="none"/>
                <w:lang w:val="zh-CN"/>
              </w:rPr>
            </w:pPr>
          </w:p>
        </w:tc>
      </w:tr>
      <w:tr w14:paraId="64EA03B6">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noWrap w:val="0"/>
            <w:vAlign w:val="top"/>
          </w:tcPr>
          <w:p w14:paraId="14977F8C">
            <w:pPr>
              <w:autoSpaceDE w:val="0"/>
              <w:autoSpaceDN w:val="0"/>
              <w:adjustRightInd w:val="0"/>
              <w:spacing w:line="360" w:lineRule="exact"/>
              <w:jc w:val="center"/>
              <w:rPr>
                <w:rFonts w:hint="eastAsia" w:ascii="宋体" w:cs="宋体"/>
                <w:color w:val="auto"/>
                <w:sz w:val="24"/>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0B9AEF2A">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606467EC">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58AC1D52">
            <w:pPr>
              <w:autoSpaceDE w:val="0"/>
              <w:autoSpaceDN w:val="0"/>
              <w:adjustRightInd w:val="0"/>
              <w:spacing w:line="360" w:lineRule="exact"/>
              <w:jc w:val="center"/>
              <w:rPr>
                <w:rFonts w:hint="eastAsia" w:ascii="宋体" w:cs="宋体"/>
                <w:color w:val="auto"/>
                <w:sz w:val="24"/>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076B8066">
            <w:pPr>
              <w:autoSpaceDE w:val="0"/>
              <w:autoSpaceDN w:val="0"/>
              <w:adjustRightInd w:val="0"/>
              <w:spacing w:line="360" w:lineRule="exact"/>
              <w:jc w:val="center"/>
              <w:rPr>
                <w:rFonts w:hint="eastAsia" w:ascii="宋体" w:cs="宋体"/>
                <w:color w:val="auto"/>
                <w:sz w:val="24"/>
                <w:highlight w:val="none"/>
                <w:lang w:val="zh-CN"/>
              </w:rPr>
            </w:pPr>
          </w:p>
        </w:tc>
      </w:tr>
      <w:tr w14:paraId="3BDE9A3C">
        <w:tblPrEx>
          <w:tblCellMar>
            <w:top w:w="0" w:type="dxa"/>
            <w:left w:w="108" w:type="dxa"/>
            <w:bottom w:w="0" w:type="dxa"/>
            <w:right w:w="108" w:type="dxa"/>
          </w:tblCellMar>
        </w:tblPrEx>
        <w:trPr>
          <w:trHeight w:val="436" w:hRule="atLeast"/>
        </w:trPr>
        <w:tc>
          <w:tcPr>
            <w:tcW w:w="1080" w:type="dxa"/>
            <w:tcBorders>
              <w:top w:val="single" w:color="auto" w:sz="6" w:space="0"/>
              <w:left w:val="single" w:color="auto" w:sz="6" w:space="0"/>
              <w:bottom w:val="single" w:color="auto" w:sz="6" w:space="0"/>
              <w:right w:val="single" w:color="auto" w:sz="6" w:space="0"/>
            </w:tcBorders>
            <w:noWrap w:val="0"/>
            <w:vAlign w:val="top"/>
          </w:tcPr>
          <w:p w14:paraId="2BD523E0">
            <w:pPr>
              <w:autoSpaceDE w:val="0"/>
              <w:autoSpaceDN w:val="0"/>
              <w:adjustRightInd w:val="0"/>
              <w:spacing w:line="360" w:lineRule="exact"/>
              <w:jc w:val="center"/>
              <w:rPr>
                <w:rFonts w:hint="eastAsia" w:ascii="宋体" w:cs="宋体"/>
                <w:color w:val="auto"/>
                <w:sz w:val="24"/>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11588F94">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2F8DBDE3">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2F7A4F3E">
            <w:pPr>
              <w:autoSpaceDE w:val="0"/>
              <w:autoSpaceDN w:val="0"/>
              <w:adjustRightInd w:val="0"/>
              <w:spacing w:line="360" w:lineRule="exact"/>
              <w:jc w:val="center"/>
              <w:rPr>
                <w:rFonts w:hint="eastAsia" w:ascii="宋体" w:cs="宋体"/>
                <w:color w:val="auto"/>
                <w:sz w:val="24"/>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55E40753">
            <w:pPr>
              <w:autoSpaceDE w:val="0"/>
              <w:autoSpaceDN w:val="0"/>
              <w:adjustRightInd w:val="0"/>
              <w:spacing w:line="360" w:lineRule="exact"/>
              <w:jc w:val="center"/>
              <w:rPr>
                <w:rFonts w:hint="eastAsia" w:ascii="宋体" w:cs="宋体"/>
                <w:color w:val="auto"/>
                <w:sz w:val="24"/>
                <w:highlight w:val="none"/>
                <w:lang w:val="zh-CN"/>
              </w:rPr>
            </w:pPr>
          </w:p>
        </w:tc>
      </w:tr>
      <w:tr w14:paraId="6641CB60">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noWrap w:val="0"/>
            <w:vAlign w:val="top"/>
          </w:tcPr>
          <w:p w14:paraId="434BFCA5">
            <w:pPr>
              <w:autoSpaceDE w:val="0"/>
              <w:autoSpaceDN w:val="0"/>
              <w:adjustRightInd w:val="0"/>
              <w:spacing w:line="360" w:lineRule="exact"/>
              <w:jc w:val="center"/>
              <w:rPr>
                <w:rFonts w:hint="eastAsia" w:ascii="宋体" w:cs="宋体"/>
                <w:color w:val="auto"/>
                <w:sz w:val="24"/>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4112A078">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3D6A2EF2">
            <w:pPr>
              <w:autoSpaceDE w:val="0"/>
              <w:autoSpaceDN w:val="0"/>
              <w:adjustRightInd w:val="0"/>
              <w:spacing w:line="360" w:lineRule="exact"/>
              <w:jc w:val="center"/>
              <w:rPr>
                <w:rFonts w:hint="eastAsia" w:ascii="宋体" w:cs="宋体"/>
                <w:color w:val="auto"/>
                <w:sz w:val="24"/>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5B657251">
            <w:pPr>
              <w:autoSpaceDE w:val="0"/>
              <w:autoSpaceDN w:val="0"/>
              <w:adjustRightInd w:val="0"/>
              <w:spacing w:line="360" w:lineRule="exact"/>
              <w:jc w:val="center"/>
              <w:rPr>
                <w:rFonts w:hint="eastAsia" w:ascii="宋体" w:cs="宋体"/>
                <w:color w:val="auto"/>
                <w:sz w:val="24"/>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3EFC1FEA">
            <w:pPr>
              <w:autoSpaceDE w:val="0"/>
              <w:autoSpaceDN w:val="0"/>
              <w:adjustRightInd w:val="0"/>
              <w:spacing w:line="360" w:lineRule="exact"/>
              <w:jc w:val="center"/>
              <w:rPr>
                <w:rFonts w:hint="eastAsia" w:ascii="宋体" w:cs="宋体"/>
                <w:color w:val="auto"/>
                <w:sz w:val="24"/>
                <w:highlight w:val="none"/>
                <w:lang w:val="zh-CN"/>
              </w:rPr>
            </w:pPr>
          </w:p>
        </w:tc>
      </w:tr>
    </w:tbl>
    <w:p w14:paraId="7E29160A">
      <w:pPr>
        <w:autoSpaceDE w:val="0"/>
        <w:autoSpaceDN w:val="0"/>
        <w:adjustRightInd w:val="0"/>
        <w:spacing w:line="360" w:lineRule="exact"/>
        <w:rPr>
          <w:rFonts w:hint="eastAsia" w:ascii="宋体" w:cs="宋体"/>
          <w:color w:val="auto"/>
          <w:sz w:val="24"/>
          <w:highlight w:val="none"/>
          <w:lang w:val="zh-CN"/>
        </w:rPr>
      </w:pPr>
      <w:r>
        <w:rPr>
          <w:rFonts w:hint="eastAsia" w:ascii="宋体" w:cs="宋体"/>
          <w:color w:val="auto"/>
          <w:sz w:val="24"/>
          <w:highlight w:val="none"/>
          <w:lang w:val="zh-CN"/>
        </w:rPr>
        <w:t>供应商盖章：</w:t>
      </w:r>
    </w:p>
    <w:p w14:paraId="523F5DA2">
      <w:pPr>
        <w:autoSpaceDE w:val="0"/>
        <w:autoSpaceDN w:val="0"/>
        <w:adjustRightInd w:val="0"/>
        <w:spacing w:line="360" w:lineRule="exact"/>
        <w:rPr>
          <w:rFonts w:hint="eastAsia" w:ascii="宋体" w:cs="宋体"/>
          <w:color w:val="auto"/>
          <w:sz w:val="32"/>
          <w:highlight w:val="none"/>
          <w:lang w:val="zh-CN"/>
        </w:rPr>
      </w:pPr>
    </w:p>
    <w:p w14:paraId="3E09C965">
      <w:pPr>
        <w:pStyle w:val="18"/>
        <w:spacing w:line="360" w:lineRule="exact"/>
        <w:jc w:val="center"/>
        <w:rPr>
          <w:rFonts w:hint="eastAsia" w:cs="宋体"/>
          <w:b/>
          <w:bCs/>
          <w:color w:val="auto"/>
          <w:sz w:val="32"/>
          <w:highlight w:val="none"/>
          <w:lang w:val="zh-CN"/>
        </w:rPr>
      </w:pPr>
      <w:bookmarkStart w:id="76" w:name="_Toc4031_WPSOffice_Level3"/>
      <w:r>
        <w:rPr>
          <w:rFonts w:hint="eastAsia" w:cs="宋体"/>
          <w:b/>
          <w:bCs/>
          <w:color w:val="auto"/>
          <w:sz w:val="32"/>
          <w:highlight w:val="none"/>
          <w:lang w:val="zh-CN"/>
        </w:rPr>
        <w:t>（二）技术偏离表</w:t>
      </w:r>
      <w:bookmarkEnd w:id="76"/>
    </w:p>
    <w:tbl>
      <w:tblPr>
        <w:tblStyle w:val="34"/>
        <w:tblW w:w="0" w:type="auto"/>
        <w:tblInd w:w="-8" w:type="dxa"/>
        <w:tblLayout w:type="fixed"/>
        <w:tblCellMar>
          <w:top w:w="0" w:type="dxa"/>
          <w:left w:w="108" w:type="dxa"/>
          <w:bottom w:w="0" w:type="dxa"/>
          <w:right w:w="108" w:type="dxa"/>
        </w:tblCellMar>
      </w:tblPr>
      <w:tblGrid>
        <w:gridCol w:w="1080"/>
        <w:gridCol w:w="1620"/>
        <w:gridCol w:w="2220"/>
        <w:gridCol w:w="2220"/>
        <w:gridCol w:w="2295"/>
      </w:tblGrid>
      <w:tr w14:paraId="1DE87AC6">
        <w:tblPrEx>
          <w:tblCellMar>
            <w:top w:w="0" w:type="dxa"/>
            <w:left w:w="108" w:type="dxa"/>
            <w:bottom w:w="0" w:type="dxa"/>
            <w:right w:w="108" w:type="dxa"/>
          </w:tblCellMar>
        </w:tblPrEx>
        <w:trPr>
          <w:trHeight w:val="918" w:hRule="atLeast"/>
        </w:trPr>
        <w:tc>
          <w:tcPr>
            <w:tcW w:w="1080" w:type="dxa"/>
            <w:tcBorders>
              <w:top w:val="single" w:color="auto" w:sz="6" w:space="0"/>
              <w:left w:val="single" w:color="auto" w:sz="6" w:space="0"/>
              <w:bottom w:val="single" w:color="auto" w:sz="6" w:space="0"/>
              <w:right w:val="single" w:color="auto" w:sz="6" w:space="0"/>
            </w:tcBorders>
            <w:noWrap w:val="0"/>
            <w:vAlign w:val="center"/>
          </w:tcPr>
          <w:p w14:paraId="022BE55C">
            <w:pPr>
              <w:autoSpaceDE w:val="0"/>
              <w:autoSpaceDN w:val="0"/>
              <w:adjustRightInd w:val="0"/>
              <w:spacing w:line="360" w:lineRule="exact"/>
              <w:jc w:val="center"/>
              <w:rPr>
                <w:rFonts w:hint="eastAsia" w:ascii="宋体" w:cs="宋体"/>
                <w:color w:val="auto"/>
                <w:sz w:val="22"/>
                <w:highlight w:val="none"/>
                <w:lang w:val="zh-CN"/>
              </w:rPr>
            </w:pPr>
            <w:r>
              <w:rPr>
                <w:rFonts w:hint="eastAsia" w:ascii="宋体" w:cs="宋体"/>
                <w:color w:val="auto"/>
                <w:sz w:val="22"/>
                <w:highlight w:val="none"/>
                <w:lang w:val="zh-CN"/>
              </w:rPr>
              <w:t>序号</w:t>
            </w:r>
          </w:p>
        </w:tc>
        <w:tc>
          <w:tcPr>
            <w:tcW w:w="1620" w:type="dxa"/>
            <w:tcBorders>
              <w:top w:val="single" w:color="auto" w:sz="6" w:space="0"/>
              <w:left w:val="single" w:color="auto" w:sz="6" w:space="0"/>
              <w:bottom w:val="single" w:color="auto" w:sz="6" w:space="0"/>
              <w:right w:val="single" w:color="auto" w:sz="6" w:space="0"/>
            </w:tcBorders>
            <w:noWrap w:val="0"/>
            <w:vAlign w:val="center"/>
          </w:tcPr>
          <w:p w14:paraId="59D04CF4">
            <w:pPr>
              <w:autoSpaceDE w:val="0"/>
              <w:autoSpaceDN w:val="0"/>
              <w:adjustRightInd w:val="0"/>
              <w:spacing w:line="360" w:lineRule="exact"/>
              <w:jc w:val="center"/>
              <w:rPr>
                <w:rFonts w:hint="eastAsia" w:ascii="宋体" w:cs="宋体"/>
                <w:color w:val="auto"/>
                <w:sz w:val="22"/>
                <w:highlight w:val="none"/>
                <w:lang w:val="zh-CN"/>
              </w:rPr>
            </w:pPr>
            <w:r>
              <w:rPr>
                <w:rFonts w:hint="eastAsia" w:ascii="宋体" w:cs="宋体"/>
                <w:color w:val="auto"/>
                <w:sz w:val="22"/>
                <w:highlight w:val="none"/>
                <w:lang w:val="zh-CN"/>
              </w:rPr>
              <w:t>内容</w:t>
            </w:r>
          </w:p>
        </w:tc>
        <w:tc>
          <w:tcPr>
            <w:tcW w:w="2220" w:type="dxa"/>
            <w:tcBorders>
              <w:top w:val="single" w:color="auto" w:sz="6" w:space="0"/>
              <w:left w:val="single" w:color="auto" w:sz="6" w:space="0"/>
              <w:bottom w:val="single" w:color="auto" w:sz="6" w:space="0"/>
              <w:right w:val="single" w:color="auto" w:sz="6" w:space="0"/>
            </w:tcBorders>
            <w:noWrap w:val="0"/>
            <w:vAlign w:val="center"/>
          </w:tcPr>
          <w:p w14:paraId="2567AB8E">
            <w:pPr>
              <w:autoSpaceDE w:val="0"/>
              <w:autoSpaceDN w:val="0"/>
              <w:adjustRightInd w:val="0"/>
              <w:spacing w:line="360" w:lineRule="exact"/>
              <w:jc w:val="center"/>
              <w:rPr>
                <w:rFonts w:hint="eastAsia" w:ascii="宋体" w:cs="宋体"/>
                <w:color w:val="auto"/>
                <w:sz w:val="22"/>
                <w:highlight w:val="none"/>
                <w:lang w:val="zh-CN"/>
              </w:rPr>
            </w:pPr>
            <w:r>
              <w:rPr>
                <w:rFonts w:hint="eastAsia" w:ascii="宋体" w:cs="宋体"/>
                <w:color w:val="auto"/>
                <w:sz w:val="22"/>
                <w:highlight w:val="none"/>
                <w:lang w:val="zh-CN"/>
              </w:rPr>
              <w:t>竞争性磋商文件规范要求</w:t>
            </w:r>
          </w:p>
        </w:tc>
        <w:tc>
          <w:tcPr>
            <w:tcW w:w="2220" w:type="dxa"/>
            <w:tcBorders>
              <w:top w:val="single" w:color="auto" w:sz="6" w:space="0"/>
              <w:left w:val="single" w:color="auto" w:sz="6" w:space="0"/>
              <w:bottom w:val="single" w:color="auto" w:sz="6" w:space="0"/>
              <w:right w:val="single" w:color="auto" w:sz="6" w:space="0"/>
            </w:tcBorders>
            <w:noWrap w:val="0"/>
            <w:vAlign w:val="center"/>
          </w:tcPr>
          <w:p w14:paraId="4759DDDD">
            <w:pPr>
              <w:autoSpaceDE w:val="0"/>
              <w:autoSpaceDN w:val="0"/>
              <w:adjustRightInd w:val="0"/>
              <w:spacing w:line="360" w:lineRule="exact"/>
              <w:jc w:val="center"/>
              <w:rPr>
                <w:rFonts w:hint="eastAsia" w:ascii="宋体" w:cs="宋体"/>
                <w:color w:val="auto"/>
                <w:sz w:val="22"/>
                <w:highlight w:val="none"/>
                <w:lang w:val="zh-CN"/>
              </w:rPr>
            </w:pPr>
            <w:r>
              <w:rPr>
                <w:rFonts w:hint="eastAsia" w:ascii="宋体" w:cs="宋体"/>
                <w:color w:val="auto"/>
                <w:sz w:val="22"/>
                <w:highlight w:val="none"/>
                <w:lang w:val="zh-CN"/>
              </w:rPr>
              <w:t>投标文件对应规范</w:t>
            </w:r>
          </w:p>
        </w:tc>
        <w:tc>
          <w:tcPr>
            <w:tcW w:w="2295" w:type="dxa"/>
            <w:tcBorders>
              <w:top w:val="single" w:color="auto" w:sz="6" w:space="0"/>
              <w:left w:val="single" w:color="auto" w:sz="6" w:space="0"/>
              <w:bottom w:val="single" w:color="auto" w:sz="6" w:space="0"/>
              <w:right w:val="single" w:color="auto" w:sz="6" w:space="0"/>
            </w:tcBorders>
            <w:noWrap w:val="0"/>
            <w:vAlign w:val="center"/>
          </w:tcPr>
          <w:p w14:paraId="65456128">
            <w:pPr>
              <w:autoSpaceDE w:val="0"/>
              <w:autoSpaceDN w:val="0"/>
              <w:adjustRightInd w:val="0"/>
              <w:spacing w:line="360" w:lineRule="exact"/>
              <w:jc w:val="center"/>
              <w:rPr>
                <w:rFonts w:hint="eastAsia" w:ascii="宋体" w:cs="宋体"/>
                <w:color w:val="auto"/>
                <w:sz w:val="22"/>
                <w:highlight w:val="none"/>
                <w:lang w:val="zh-CN"/>
              </w:rPr>
            </w:pPr>
            <w:r>
              <w:rPr>
                <w:rFonts w:hint="eastAsia" w:ascii="宋体" w:cs="宋体"/>
                <w:color w:val="auto"/>
                <w:sz w:val="22"/>
                <w:highlight w:val="none"/>
                <w:lang w:val="zh-CN"/>
              </w:rPr>
              <w:t>备注</w:t>
            </w:r>
          </w:p>
        </w:tc>
      </w:tr>
      <w:tr w14:paraId="1060659A">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noWrap w:val="0"/>
            <w:vAlign w:val="top"/>
          </w:tcPr>
          <w:p w14:paraId="750B85A9">
            <w:pPr>
              <w:autoSpaceDE w:val="0"/>
              <w:autoSpaceDN w:val="0"/>
              <w:adjustRightInd w:val="0"/>
              <w:spacing w:line="360" w:lineRule="exact"/>
              <w:jc w:val="center"/>
              <w:rPr>
                <w:rFonts w:hint="eastAsia" w:ascii="宋体" w:cs="宋体"/>
                <w:color w:val="auto"/>
                <w:sz w:val="22"/>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79C932D4">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1995E54F">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776BFDB7">
            <w:pPr>
              <w:autoSpaceDE w:val="0"/>
              <w:autoSpaceDN w:val="0"/>
              <w:adjustRightInd w:val="0"/>
              <w:spacing w:line="360" w:lineRule="exact"/>
              <w:jc w:val="center"/>
              <w:rPr>
                <w:rFonts w:hint="eastAsia" w:ascii="宋体" w:cs="宋体"/>
                <w:color w:val="auto"/>
                <w:sz w:val="22"/>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7A67FB85">
            <w:pPr>
              <w:autoSpaceDE w:val="0"/>
              <w:autoSpaceDN w:val="0"/>
              <w:adjustRightInd w:val="0"/>
              <w:spacing w:line="360" w:lineRule="exact"/>
              <w:jc w:val="center"/>
              <w:rPr>
                <w:rFonts w:hint="eastAsia" w:ascii="宋体" w:cs="宋体"/>
                <w:color w:val="auto"/>
                <w:sz w:val="22"/>
                <w:highlight w:val="none"/>
                <w:lang w:val="zh-CN"/>
              </w:rPr>
            </w:pPr>
          </w:p>
        </w:tc>
      </w:tr>
      <w:tr w14:paraId="60C3CC60">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noWrap w:val="0"/>
            <w:vAlign w:val="top"/>
          </w:tcPr>
          <w:p w14:paraId="74AD6EF9">
            <w:pPr>
              <w:autoSpaceDE w:val="0"/>
              <w:autoSpaceDN w:val="0"/>
              <w:adjustRightInd w:val="0"/>
              <w:spacing w:line="360" w:lineRule="exact"/>
              <w:jc w:val="center"/>
              <w:rPr>
                <w:rFonts w:hint="eastAsia" w:ascii="宋体" w:cs="宋体"/>
                <w:color w:val="auto"/>
                <w:sz w:val="22"/>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799B04D6">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7AD65F69">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028561EF">
            <w:pPr>
              <w:autoSpaceDE w:val="0"/>
              <w:autoSpaceDN w:val="0"/>
              <w:adjustRightInd w:val="0"/>
              <w:spacing w:line="360" w:lineRule="exact"/>
              <w:jc w:val="center"/>
              <w:rPr>
                <w:rFonts w:hint="eastAsia" w:ascii="宋体" w:cs="宋体"/>
                <w:color w:val="auto"/>
                <w:sz w:val="22"/>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1CFDDDDE">
            <w:pPr>
              <w:autoSpaceDE w:val="0"/>
              <w:autoSpaceDN w:val="0"/>
              <w:adjustRightInd w:val="0"/>
              <w:spacing w:line="360" w:lineRule="exact"/>
              <w:jc w:val="center"/>
              <w:rPr>
                <w:rFonts w:hint="eastAsia" w:ascii="宋体" w:cs="宋体"/>
                <w:color w:val="auto"/>
                <w:sz w:val="22"/>
                <w:highlight w:val="none"/>
                <w:lang w:val="zh-CN"/>
              </w:rPr>
            </w:pPr>
          </w:p>
        </w:tc>
      </w:tr>
      <w:tr w14:paraId="24FAF289">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noWrap w:val="0"/>
            <w:vAlign w:val="top"/>
          </w:tcPr>
          <w:p w14:paraId="57E76AC9">
            <w:pPr>
              <w:autoSpaceDE w:val="0"/>
              <w:autoSpaceDN w:val="0"/>
              <w:adjustRightInd w:val="0"/>
              <w:spacing w:line="360" w:lineRule="exact"/>
              <w:jc w:val="center"/>
              <w:rPr>
                <w:rFonts w:hint="eastAsia" w:ascii="宋体" w:cs="宋体"/>
                <w:color w:val="auto"/>
                <w:sz w:val="22"/>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1BAB5439">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6BFA1F5E">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1881F4A6">
            <w:pPr>
              <w:autoSpaceDE w:val="0"/>
              <w:autoSpaceDN w:val="0"/>
              <w:adjustRightInd w:val="0"/>
              <w:spacing w:line="360" w:lineRule="exact"/>
              <w:jc w:val="center"/>
              <w:rPr>
                <w:rFonts w:hint="eastAsia" w:ascii="宋体" w:cs="宋体"/>
                <w:color w:val="auto"/>
                <w:sz w:val="22"/>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298F0987">
            <w:pPr>
              <w:autoSpaceDE w:val="0"/>
              <w:autoSpaceDN w:val="0"/>
              <w:adjustRightInd w:val="0"/>
              <w:spacing w:line="360" w:lineRule="exact"/>
              <w:jc w:val="center"/>
              <w:rPr>
                <w:rFonts w:hint="eastAsia" w:ascii="宋体" w:cs="宋体"/>
                <w:color w:val="auto"/>
                <w:sz w:val="22"/>
                <w:highlight w:val="none"/>
                <w:lang w:val="zh-CN"/>
              </w:rPr>
            </w:pPr>
          </w:p>
        </w:tc>
      </w:tr>
      <w:tr w14:paraId="000ABBA2">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noWrap w:val="0"/>
            <w:vAlign w:val="top"/>
          </w:tcPr>
          <w:p w14:paraId="7AB81C34">
            <w:pPr>
              <w:autoSpaceDE w:val="0"/>
              <w:autoSpaceDN w:val="0"/>
              <w:adjustRightInd w:val="0"/>
              <w:spacing w:line="360" w:lineRule="exact"/>
              <w:jc w:val="center"/>
              <w:rPr>
                <w:rFonts w:hint="eastAsia" w:ascii="宋体" w:cs="宋体"/>
                <w:color w:val="auto"/>
                <w:sz w:val="22"/>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70992681">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78E9B2F4">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175ED39D">
            <w:pPr>
              <w:autoSpaceDE w:val="0"/>
              <w:autoSpaceDN w:val="0"/>
              <w:adjustRightInd w:val="0"/>
              <w:spacing w:line="360" w:lineRule="exact"/>
              <w:jc w:val="center"/>
              <w:rPr>
                <w:rFonts w:hint="eastAsia" w:ascii="宋体" w:cs="宋体"/>
                <w:color w:val="auto"/>
                <w:sz w:val="22"/>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44326BDE">
            <w:pPr>
              <w:autoSpaceDE w:val="0"/>
              <w:autoSpaceDN w:val="0"/>
              <w:adjustRightInd w:val="0"/>
              <w:spacing w:line="360" w:lineRule="exact"/>
              <w:jc w:val="center"/>
              <w:rPr>
                <w:rFonts w:hint="eastAsia" w:ascii="宋体" w:cs="宋体"/>
                <w:color w:val="auto"/>
                <w:sz w:val="22"/>
                <w:highlight w:val="none"/>
                <w:lang w:val="zh-CN"/>
              </w:rPr>
            </w:pPr>
          </w:p>
        </w:tc>
      </w:tr>
      <w:tr w14:paraId="1E1A9B31">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noWrap w:val="0"/>
            <w:vAlign w:val="top"/>
          </w:tcPr>
          <w:p w14:paraId="59422445">
            <w:pPr>
              <w:autoSpaceDE w:val="0"/>
              <w:autoSpaceDN w:val="0"/>
              <w:adjustRightInd w:val="0"/>
              <w:spacing w:line="360" w:lineRule="exact"/>
              <w:jc w:val="center"/>
              <w:rPr>
                <w:rFonts w:hint="eastAsia" w:ascii="宋体" w:cs="宋体"/>
                <w:color w:val="auto"/>
                <w:sz w:val="22"/>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4370C99D">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52BCA8D7">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5C8C28F0">
            <w:pPr>
              <w:autoSpaceDE w:val="0"/>
              <w:autoSpaceDN w:val="0"/>
              <w:adjustRightInd w:val="0"/>
              <w:spacing w:line="360" w:lineRule="exact"/>
              <w:jc w:val="center"/>
              <w:rPr>
                <w:rFonts w:hint="eastAsia" w:ascii="宋体" w:cs="宋体"/>
                <w:color w:val="auto"/>
                <w:sz w:val="22"/>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04565F68">
            <w:pPr>
              <w:autoSpaceDE w:val="0"/>
              <w:autoSpaceDN w:val="0"/>
              <w:adjustRightInd w:val="0"/>
              <w:spacing w:line="360" w:lineRule="exact"/>
              <w:jc w:val="center"/>
              <w:rPr>
                <w:rFonts w:hint="eastAsia" w:ascii="宋体" w:cs="宋体"/>
                <w:color w:val="auto"/>
                <w:sz w:val="22"/>
                <w:highlight w:val="none"/>
                <w:lang w:val="zh-CN"/>
              </w:rPr>
            </w:pPr>
          </w:p>
        </w:tc>
      </w:tr>
      <w:tr w14:paraId="2E75287A">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noWrap w:val="0"/>
            <w:vAlign w:val="top"/>
          </w:tcPr>
          <w:p w14:paraId="76776BC6">
            <w:pPr>
              <w:autoSpaceDE w:val="0"/>
              <w:autoSpaceDN w:val="0"/>
              <w:adjustRightInd w:val="0"/>
              <w:spacing w:line="360" w:lineRule="exact"/>
              <w:jc w:val="center"/>
              <w:rPr>
                <w:rFonts w:hint="eastAsia" w:ascii="宋体" w:cs="宋体"/>
                <w:color w:val="auto"/>
                <w:sz w:val="22"/>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2334C1A8">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7616B030">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1F46FF9B">
            <w:pPr>
              <w:autoSpaceDE w:val="0"/>
              <w:autoSpaceDN w:val="0"/>
              <w:adjustRightInd w:val="0"/>
              <w:spacing w:line="360" w:lineRule="exact"/>
              <w:jc w:val="center"/>
              <w:rPr>
                <w:rFonts w:hint="eastAsia" w:ascii="宋体" w:cs="宋体"/>
                <w:color w:val="auto"/>
                <w:sz w:val="22"/>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6FBC16CA">
            <w:pPr>
              <w:autoSpaceDE w:val="0"/>
              <w:autoSpaceDN w:val="0"/>
              <w:adjustRightInd w:val="0"/>
              <w:spacing w:line="360" w:lineRule="exact"/>
              <w:jc w:val="center"/>
              <w:rPr>
                <w:rFonts w:hint="eastAsia" w:ascii="宋体" w:cs="宋体"/>
                <w:color w:val="auto"/>
                <w:sz w:val="22"/>
                <w:highlight w:val="none"/>
                <w:lang w:val="zh-CN"/>
              </w:rPr>
            </w:pPr>
          </w:p>
        </w:tc>
      </w:tr>
      <w:tr w14:paraId="2E7BAFD7">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noWrap w:val="0"/>
            <w:vAlign w:val="top"/>
          </w:tcPr>
          <w:p w14:paraId="102B1849">
            <w:pPr>
              <w:autoSpaceDE w:val="0"/>
              <w:autoSpaceDN w:val="0"/>
              <w:adjustRightInd w:val="0"/>
              <w:spacing w:line="360" w:lineRule="exact"/>
              <w:jc w:val="center"/>
              <w:rPr>
                <w:rFonts w:hint="eastAsia" w:ascii="宋体" w:cs="宋体"/>
                <w:color w:val="auto"/>
                <w:sz w:val="22"/>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2F2419DA">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0EF47995">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6E44431E">
            <w:pPr>
              <w:autoSpaceDE w:val="0"/>
              <w:autoSpaceDN w:val="0"/>
              <w:adjustRightInd w:val="0"/>
              <w:spacing w:line="360" w:lineRule="exact"/>
              <w:jc w:val="center"/>
              <w:rPr>
                <w:rFonts w:hint="eastAsia" w:ascii="宋体" w:cs="宋体"/>
                <w:color w:val="auto"/>
                <w:sz w:val="22"/>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0E07868B">
            <w:pPr>
              <w:autoSpaceDE w:val="0"/>
              <w:autoSpaceDN w:val="0"/>
              <w:adjustRightInd w:val="0"/>
              <w:spacing w:line="360" w:lineRule="exact"/>
              <w:jc w:val="center"/>
              <w:rPr>
                <w:rFonts w:hint="eastAsia" w:ascii="宋体" w:cs="宋体"/>
                <w:color w:val="auto"/>
                <w:sz w:val="22"/>
                <w:highlight w:val="none"/>
                <w:lang w:val="zh-CN"/>
              </w:rPr>
            </w:pPr>
          </w:p>
        </w:tc>
      </w:tr>
      <w:tr w14:paraId="0AA67903">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noWrap w:val="0"/>
            <w:vAlign w:val="top"/>
          </w:tcPr>
          <w:p w14:paraId="268D6047">
            <w:pPr>
              <w:autoSpaceDE w:val="0"/>
              <w:autoSpaceDN w:val="0"/>
              <w:adjustRightInd w:val="0"/>
              <w:spacing w:line="360" w:lineRule="exact"/>
              <w:jc w:val="center"/>
              <w:rPr>
                <w:rFonts w:hint="eastAsia" w:ascii="宋体" w:cs="宋体"/>
                <w:color w:val="auto"/>
                <w:sz w:val="22"/>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7100FF68">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38D4316E">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5EF2CD39">
            <w:pPr>
              <w:autoSpaceDE w:val="0"/>
              <w:autoSpaceDN w:val="0"/>
              <w:adjustRightInd w:val="0"/>
              <w:spacing w:line="360" w:lineRule="exact"/>
              <w:jc w:val="center"/>
              <w:rPr>
                <w:rFonts w:hint="eastAsia" w:ascii="宋体" w:cs="宋体"/>
                <w:color w:val="auto"/>
                <w:sz w:val="22"/>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1097E7A7">
            <w:pPr>
              <w:autoSpaceDE w:val="0"/>
              <w:autoSpaceDN w:val="0"/>
              <w:adjustRightInd w:val="0"/>
              <w:spacing w:line="360" w:lineRule="exact"/>
              <w:jc w:val="center"/>
              <w:rPr>
                <w:rFonts w:hint="eastAsia" w:ascii="宋体" w:cs="宋体"/>
                <w:color w:val="auto"/>
                <w:sz w:val="22"/>
                <w:highlight w:val="none"/>
                <w:lang w:val="zh-CN"/>
              </w:rPr>
            </w:pPr>
          </w:p>
        </w:tc>
      </w:tr>
      <w:tr w14:paraId="3C0FA81C">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noWrap w:val="0"/>
            <w:vAlign w:val="top"/>
          </w:tcPr>
          <w:p w14:paraId="37D2893D">
            <w:pPr>
              <w:autoSpaceDE w:val="0"/>
              <w:autoSpaceDN w:val="0"/>
              <w:adjustRightInd w:val="0"/>
              <w:spacing w:line="360" w:lineRule="exact"/>
              <w:jc w:val="center"/>
              <w:rPr>
                <w:rFonts w:hint="eastAsia" w:ascii="宋体" w:cs="宋体"/>
                <w:color w:val="auto"/>
                <w:sz w:val="22"/>
                <w:highlight w:val="none"/>
                <w:lang w:val="zh-CN"/>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4248E060">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2501F0DF">
            <w:pPr>
              <w:autoSpaceDE w:val="0"/>
              <w:autoSpaceDN w:val="0"/>
              <w:adjustRightInd w:val="0"/>
              <w:spacing w:line="360" w:lineRule="exact"/>
              <w:jc w:val="center"/>
              <w:rPr>
                <w:rFonts w:hint="eastAsia" w:ascii="宋体" w:cs="宋体"/>
                <w:color w:val="auto"/>
                <w:sz w:val="22"/>
                <w:highlight w:val="none"/>
                <w:lang w:val="zh-CN"/>
              </w:rPr>
            </w:pPr>
          </w:p>
        </w:tc>
        <w:tc>
          <w:tcPr>
            <w:tcW w:w="2220" w:type="dxa"/>
            <w:tcBorders>
              <w:top w:val="single" w:color="auto" w:sz="6" w:space="0"/>
              <w:left w:val="single" w:color="auto" w:sz="6" w:space="0"/>
              <w:bottom w:val="single" w:color="auto" w:sz="6" w:space="0"/>
              <w:right w:val="single" w:color="auto" w:sz="6" w:space="0"/>
            </w:tcBorders>
            <w:noWrap w:val="0"/>
            <w:vAlign w:val="top"/>
          </w:tcPr>
          <w:p w14:paraId="2A72686E">
            <w:pPr>
              <w:autoSpaceDE w:val="0"/>
              <w:autoSpaceDN w:val="0"/>
              <w:adjustRightInd w:val="0"/>
              <w:spacing w:line="360" w:lineRule="exact"/>
              <w:jc w:val="center"/>
              <w:rPr>
                <w:rFonts w:hint="eastAsia" w:ascii="宋体" w:cs="宋体"/>
                <w:color w:val="auto"/>
                <w:sz w:val="22"/>
                <w:highlight w:val="none"/>
                <w:lang w:val="zh-CN"/>
              </w:rPr>
            </w:pPr>
          </w:p>
        </w:tc>
        <w:tc>
          <w:tcPr>
            <w:tcW w:w="2295" w:type="dxa"/>
            <w:tcBorders>
              <w:top w:val="single" w:color="auto" w:sz="6" w:space="0"/>
              <w:left w:val="single" w:color="auto" w:sz="6" w:space="0"/>
              <w:bottom w:val="single" w:color="auto" w:sz="6" w:space="0"/>
              <w:right w:val="single" w:color="auto" w:sz="6" w:space="0"/>
            </w:tcBorders>
            <w:noWrap w:val="0"/>
            <w:vAlign w:val="top"/>
          </w:tcPr>
          <w:p w14:paraId="467AE6C7">
            <w:pPr>
              <w:autoSpaceDE w:val="0"/>
              <w:autoSpaceDN w:val="0"/>
              <w:adjustRightInd w:val="0"/>
              <w:spacing w:line="360" w:lineRule="exact"/>
              <w:jc w:val="center"/>
              <w:rPr>
                <w:rFonts w:hint="eastAsia" w:ascii="宋体" w:cs="宋体"/>
                <w:color w:val="auto"/>
                <w:sz w:val="22"/>
                <w:highlight w:val="none"/>
                <w:lang w:val="zh-CN"/>
              </w:rPr>
            </w:pPr>
          </w:p>
        </w:tc>
      </w:tr>
    </w:tbl>
    <w:p w14:paraId="03B3E5F5">
      <w:pPr>
        <w:spacing w:line="360" w:lineRule="exact"/>
        <w:rPr>
          <w:rFonts w:hint="eastAsia" w:ascii="宋体" w:cs="宋体"/>
          <w:color w:val="auto"/>
          <w:spacing w:val="20"/>
          <w:sz w:val="22"/>
          <w:highlight w:val="none"/>
        </w:rPr>
      </w:pPr>
      <w:r>
        <w:rPr>
          <w:rFonts w:hint="eastAsia" w:ascii="宋体" w:cs="宋体"/>
          <w:color w:val="auto"/>
          <w:sz w:val="22"/>
          <w:highlight w:val="none"/>
          <w:lang w:val="zh-CN"/>
        </w:rPr>
        <w:t>供应商盖章：</w:t>
      </w:r>
    </w:p>
    <w:p w14:paraId="71DF59AC">
      <w:pPr>
        <w:rPr>
          <w:rFonts w:hint="eastAsia" w:ascii="宋体" w:cs="宋体"/>
          <w:color w:val="auto"/>
          <w:highlight w:val="none"/>
        </w:rPr>
      </w:pPr>
      <w:bookmarkStart w:id="77" w:name="_Toc30988_WPSOffice_Level2"/>
      <w:r>
        <w:rPr>
          <w:rFonts w:hint="eastAsia" w:ascii="宋体" w:cs="宋体"/>
          <w:color w:val="auto"/>
          <w:highlight w:val="none"/>
        </w:rPr>
        <w:t>备注：表格可以延续</w:t>
      </w:r>
      <w:bookmarkEnd w:id="77"/>
    </w:p>
    <w:p w14:paraId="5E8AFFA7">
      <w:pPr>
        <w:spacing w:line="360" w:lineRule="exact"/>
        <w:jc w:val="left"/>
        <w:rPr>
          <w:rFonts w:hint="eastAsia" w:ascii="宋体" w:cs="宋体"/>
          <w:b/>
          <w:bCs/>
          <w:color w:val="auto"/>
          <w:sz w:val="30"/>
          <w:highlight w:val="none"/>
        </w:rPr>
      </w:pPr>
    </w:p>
    <w:p w14:paraId="116C87A2">
      <w:pPr>
        <w:spacing w:line="360" w:lineRule="exact"/>
        <w:jc w:val="left"/>
        <w:rPr>
          <w:rFonts w:hint="eastAsia" w:ascii="宋体" w:cs="宋体"/>
          <w:b/>
          <w:bCs/>
          <w:color w:val="auto"/>
          <w:sz w:val="30"/>
          <w:highlight w:val="none"/>
        </w:rPr>
      </w:pPr>
    </w:p>
    <w:p w14:paraId="28545B5D">
      <w:pPr>
        <w:pStyle w:val="18"/>
        <w:spacing w:line="360" w:lineRule="exact"/>
        <w:rPr>
          <w:rFonts w:hint="eastAsia" w:cs="宋体"/>
          <w:color w:val="auto"/>
          <w:sz w:val="22"/>
          <w:highlight w:val="none"/>
        </w:rPr>
      </w:pPr>
    </w:p>
    <w:p w14:paraId="771CA6C1">
      <w:pPr>
        <w:rPr>
          <w:rFonts w:hint="eastAsia" w:ascii="宋体" w:cs="宋体"/>
          <w:b/>
          <w:bCs/>
          <w:color w:val="auto"/>
          <w:sz w:val="32"/>
          <w:szCs w:val="32"/>
          <w:highlight w:val="none"/>
        </w:rPr>
        <w:sectPr>
          <w:footerReference r:id="rId6" w:type="first"/>
          <w:footerReference r:id="rId5" w:type="default"/>
          <w:pgSz w:w="11906" w:h="16838"/>
          <w:pgMar w:top="1440" w:right="1247" w:bottom="1440" w:left="1247" w:header="851" w:footer="992" w:gutter="0"/>
          <w:pgBorders>
            <w:top w:val="none" w:sz="0" w:space="0"/>
            <w:left w:val="none" w:sz="0" w:space="0"/>
            <w:bottom w:val="none" w:sz="0" w:space="0"/>
            <w:right w:val="none" w:sz="0" w:space="0"/>
          </w:pgBorders>
          <w:pgNumType w:start="1"/>
          <w:cols w:space="720" w:num="1"/>
          <w:titlePg/>
          <w:docGrid w:type="linesAndChars" w:linePitch="313" w:charSpace="799"/>
        </w:sectPr>
      </w:pPr>
    </w:p>
    <w:p w14:paraId="15F95552">
      <w:pPr>
        <w:pStyle w:val="14"/>
        <w:rPr>
          <w:rFonts w:hint="eastAsia" w:ascii="宋体" w:cs="宋体"/>
          <w:color w:val="auto"/>
          <w:highlight w:val="none"/>
        </w:rPr>
      </w:pPr>
    </w:p>
    <w:p w14:paraId="4FAA8733">
      <w:pPr>
        <w:pStyle w:val="18"/>
        <w:spacing w:line="360" w:lineRule="exact"/>
        <w:rPr>
          <w:rFonts w:hint="eastAsia" w:eastAsia="宋体" w:cs="宋体"/>
          <w:b/>
          <w:bCs/>
          <w:color w:val="auto"/>
          <w:sz w:val="32"/>
          <w:szCs w:val="32"/>
          <w:highlight w:val="none"/>
          <w:lang w:eastAsia="zh-CN"/>
        </w:rPr>
      </w:pPr>
      <w:r>
        <w:rPr>
          <w:rFonts w:hint="eastAsia" w:cs="宋体"/>
          <w:b/>
          <w:bCs/>
          <w:color w:val="auto"/>
          <w:sz w:val="32"/>
          <w:szCs w:val="32"/>
          <w:highlight w:val="none"/>
        </w:rPr>
        <w:t>附件十</w:t>
      </w:r>
      <w:r>
        <w:rPr>
          <w:rFonts w:hint="eastAsia" w:cs="宋体"/>
          <w:b/>
          <w:bCs/>
          <w:color w:val="auto"/>
          <w:sz w:val="32"/>
          <w:szCs w:val="32"/>
          <w:highlight w:val="none"/>
          <w:lang w:val="en-US" w:eastAsia="zh-CN"/>
        </w:rPr>
        <w:t>一</w:t>
      </w:r>
    </w:p>
    <w:p w14:paraId="309FA677">
      <w:pPr>
        <w:spacing w:line="360" w:lineRule="exact"/>
        <w:jc w:val="center"/>
        <w:rPr>
          <w:rFonts w:hint="eastAsia" w:ascii="宋体" w:cs="宋体"/>
          <w:b/>
          <w:bCs/>
          <w:color w:val="auto"/>
          <w:sz w:val="32"/>
          <w:szCs w:val="32"/>
          <w:highlight w:val="none"/>
          <w:lang w:val="zh-CN"/>
        </w:rPr>
      </w:pPr>
      <w:bookmarkStart w:id="78" w:name="_Toc3495_WPSOffice_Level3"/>
      <w:r>
        <w:rPr>
          <w:rFonts w:hint="eastAsia" w:ascii="宋体" w:cs="宋体"/>
          <w:b/>
          <w:bCs/>
          <w:color w:val="auto"/>
          <w:sz w:val="32"/>
          <w:szCs w:val="32"/>
          <w:highlight w:val="none"/>
          <w:lang w:val="zh-CN"/>
        </w:rPr>
        <w:t>投标产品配置清单</w:t>
      </w:r>
      <w:bookmarkEnd w:id="78"/>
    </w:p>
    <w:p w14:paraId="4D6A3507">
      <w:pPr>
        <w:spacing w:line="360" w:lineRule="exact"/>
        <w:rPr>
          <w:rFonts w:hint="eastAsia" w:ascii="宋体" w:eastAsia="宋体" w:cs="宋体"/>
          <w:color w:val="auto"/>
          <w:spacing w:val="20"/>
          <w:sz w:val="22"/>
          <w:highlight w:val="none"/>
          <w:u w:val="single"/>
          <w:lang w:eastAsia="zh-CN"/>
        </w:rPr>
      </w:pPr>
      <w:r>
        <w:rPr>
          <w:rFonts w:hint="eastAsia" w:ascii="宋体" w:cs="宋体"/>
          <w:color w:val="auto"/>
          <w:spacing w:val="20"/>
          <w:sz w:val="22"/>
          <w:highlight w:val="none"/>
        </w:rPr>
        <w:t>项目名称：</w:t>
      </w:r>
      <w:r>
        <w:rPr>
          <w:rFonts w:hint="eastAsia" w:ascii="宋体" w:cs="宋体"/>
          <w:color w:val="auto"/>
          <w:sz w:val="22"/>
          <w:highlight w:val="none"/>
          <w:u w:val="single"/>
          <w:lang w:eastAsia="zh-CN"/>
        </w:rPr>
        <w:t>执法记录仪、警务通采购</w:t>
      </w:r>
      <w:r>
        <w:rPr>
          <w:rFonts w:hint="eastAsia" w:ascii="宋体" w:cs="宋体"/>
          <w:color w:val="auto"/>
          <w:sz w:val="22"/>
          <w:highlight w:val="none"/>
        </w:rPr>
        <w:t xml:space="preserve">               </w:t>
      </w:r>
      <w:r>
        <w:rPr>
          <w:rFonts w:hint="eastAsia" w:ascii="宋体" w:cs="宋体"/>
          <w:color w:val="auto"/>
          <w:spacing w:val="20"/>
          <w:sz w:val="22"/>
          <w:highlight w:val="none"/>
        </w:rPr>
        <w:t>采购编号：</w:t>
      </w:r>
      <w:r>
        <w:rPr>
          <w:rFonts w:hint="eastAsia" w:ascii="宋体" w:cs="宋体"/>
          <w:color w:val="auto"/>
          <w:sz w:val="22"/>
          <w:highlight w:val="none"/>
          <w:u w:val="single"/>
          <w:lang w:eastAsia="zh-CN"/>
        </w:rPr>
        <w:t>TSCG202503015</w:t>
      </w:r>
    </w:p>
    <w:tbl>
      <w:tblPr>
        <w:tblStyle w:val="34"/>
        <w:tblW w:w="0" w:type="auto"/>
        <w:tblInd w:w="-131"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269"/>
        <w:gridCol w:w="2171"/>
        <w:gridCol w:w="1687"/>
        <w:gridCol w:w="1580"/>
        <w:gridCol w:w="2984"/>
        <w:gridCol w:w="855"/>
        <w:gridCol w:w="1636"/>
        <w:gridCol w:w="1916"/>
      </w:tblGrid>
      <w:tr w14:paraId="33E7F4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5" w:hRule="atLeast"/>
        </w:trPr>
        <w:tc>
          <w:tcPr>
            <w:tcW w:w="1269" w:type="dxa"/>
            <w:tcBorders>
              <w:top w:val="double" w:color="auto" w:sz="4" w:space="0"/>
            </w:tcBorders>
            <w:noWrap w:val="0"/>
            <w:vAlign w:val="center"/>
          </w:tcPr>
          <w:p w14:paraId="4A90D74F">
            <w:pPr>
              <w:adjustRightInd w:val="0"/>
              <w:snapToGrid w:val="0"/>
              <w:spacing w:line="46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序号</w:t>
            </w:r>
          </w:p>
        </w:tc>
        <w:tc>
          <w:tcPr>
            <w:tcW w:w="2171" w:type="dxa"/>
            <w:tcBorders>
              <w:top w:val="double" w:color="auto" w:sz="4" w:space="0"/>
            </w:tcBorders>
            <w:noWrap w:val="0"/>
            <w:vAlign w:val="center"/>
          </w:tcPr>
          <w:p w14:paraId="2CC25252">
            <w:pPr>
              <w:adjustRightInd w:val="0"/>
              <w:snapToGrid w:val="0"/>
              <w:spacing w:line="46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货物名称</w:t>
            </w:r>
          </w:p>
        </w:tc>
        <w:tc>
          <w:tcPr>
            <w:tcW w:w="1687" w:type="dxa"/>
            <w:tcBorders>
              <w:top w:val="double" w:color="auto" w:sz="4" w:space="0"/>
            </w:tcBorders>
            <w:noWrap w:val="0"/>
            <w:vAlign w:val="center"/>
          </w:tcPr>
          <w:p w14:paraId="3F61A7D3">
            <w:pPr>
              <w:adjustRightInd w:val="0"/>
              <w:snapToGrid w:val="0"/>
              <w:spacing w:line="46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型号</w:t>
            </w:r>
          </w:p>
        </w:tc>
        <w:tc>
          <w:tcPr>
            <w:tcW w:w="1580" w:type="dxa"/>
            <w:tcBorders>
              <w:top w:val="double" w:color="auto" w:sz="4" w:space="0"/>
            </w:tcBorders>
            <w:noWrap w:val="0"/>
            <w:vAlign w:val="center"/>
          </w:tcPr>
          <w:p w14:paraId="41ABAF44">
            <w:pPr>
              <w:adjustRightInd w:val="0"/>
              <w:snapToGrid w:val="0"/>
              <w:spacing w:line="46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品牌、产地</w:t>
            </w:r>
          </w:p>
        </w:tc>
        <w:tc>
          <w:tcPr>
            <w:tcW w:w="2984" w:type="dxa"/>
            <w:tcBorders>
              <w:top w:val="double" w:color="auto" w:sz="4" w:space="0"/>
            </w:tcBorders>
            <w:noWrap w:val="0"/>
            <w:vAlign w:val="center"/>
          </w:tcPr>
          <w:p w14:paraId="0D8099C6">
            <w:pPr>
              <w:adjustRightInd w:val="0"/>
              <w:snapToGrid w:val="0"/>
              <w:spacing w:line="46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主要规格</w:t>
            </w:r>
          </w:p>
        </w:tc>
        <w:tc>
          <w:tcPr>
            <w:tcW w:w="855" w:type="dxa"/>
            <w:tcBorders>
              <w:top w:val="double" w:color="auto" w:sz="4" w:space="0"/>
            </w:tcBorders>
            <w:noWrap w:val="0"/>
            <w:vAlign w:val="center"/>
          </w:tcPr>
          <w:p w14:paraId="08386980">
            <w:pPr>
              <w:adjustRightInd w:val="0"/>
              <w:snapToGrid w:val="0"/>
              <w:spacing w:line="46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数量</w:t>
            </w:r>
          </w:p>
        </w:tc>
        <w:tc>
          <w:tcPr>
            <w:tcW w:w="1636" w:type="dxa"/>
            <w:tcBorders>
              <w:top w:val="double" w:color="auto" w:sz="4" w:space="0"/>
              <w:right w:val="single" w:color="auto" w:sz="4" w:space="0"/>
            </w:tcBorders>
            <w:noWrap w:val="0"/>
            <w:vAlign w:val="center"/>
          </w:tcPr>
          <w:p w14:paraId="144154CD">
            <w:pPr>
              <w:adjustRightInd w:val="0"/>
              <w:snapToGrid w:val="0"/>
              <w:spacing w:line="46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单位</w:t>
            </w:r>
          </w:p>
        </w:tc>
        <w:tc>
          <w:tcPr>
            <w:tcW w:w="1916" w:type="dxa"/>
            <w:tcBorders>
              <w:top w:val="double" w:color="auto" w:sz="4" w:space="0"/>
              <w:left w:val="single" w:color="auto" w:sz="4" w:space="0"/>
            </w:tcBorders>
            <w:noWrap w:val="0"/>
            <w:vAlign w:val="center"/>
          </w:tcPr>
          <w:p w14:paraId="392E5E87">
            <w:pPr>
              <w:adjustRightInd w:val="0"/>
              <w:snapToGrid w:val="0"/>
              <w:spacing w:line="46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备注</w:t>
            </w:r>
          </w:p>
        </w:tc>
      </w:tr>
      <w:tr w14:paraId="411EE4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noWrap w:val="0"/>
            <w:vAlign w:val="center"/>
          </w:tcPr>
          <w:p w14:paraId="669A86B8">
            <w:pPr>
              <w:adjustRightInd w:val="0"/>
              <w:snapToGrid w:val="0"/>
              <w:spacing w:line="460" w:lineRule="atLeast"/>
              <w:jc w:val="center"/>
              <w:rPr>
                <w:rFonts w:hint="eastAsia" w:ascii="宋体" w:cs="宋体"/>
                <w:color w:val="auto"/>
                <w:spacing w:val="20"/>
                <w:sz w:val="22"/>
                <w:highlight w:val="none"/>
              </w:rPr>
            </w:pPr>
          </w:p>
        </w:tc>
        <w:tc>
          <w:tcPr>
            <w:tcW w:w="2171" w:type="dxa"/>
            <w:noWrap w:val="0"/>
            <w:vAlign w:val="center"/>
          </w:tcPr>
          <w:p w14:paraId="355F0D8C">
            <w:pPr>
              <w:adjustRightInd w:val="0"/>
              <w:snapToGrid w:val="0"/>
              <w:spacing w:line="460" w:lineRule="atLeast"/>
              <w:jc w:val="center"/>
              <w:rPr>
                <w:rFonts w:hint="eastAsia" w:ascii="宋体" w:cs="宋体"/>
                <w:color w:val="auto"/>
                <w:spacing w:val="20"/>
                <w:sz w:val="22"/>
                <w:highlight w:val="none"/>
              </w:rPr>
            </w:pPr>
          </w:p>
        </w:tc>
        <w:tc>
          <w:tcPr>
            <w:tcW w:w="1687" w:type="dxa"/>
            <w:noWrap w:val="0"/>
            <w:vAlign w:val="center"/>
          </w:tcPr>
          <w:p w14:paraId="65D707CD">
            <w:pPr>
              <w:adjustRightInd w:val="0"/>
              <w:snapToGrid w:val="0"/>
              <w:spacing w:line="460" w:lineRule="atLeast"/>
              <w:jc w:val="center"/>
              <w:rPr>
                <w:rFonts w:hint="eastAsia" w:ascii="宋体" w:cs="宋体"/>
                <w:color w:val="auto"/>
                <w:spacing w:val="20"/>
                <w:sz w:val="22"/>
                <w:highlight w:val="none"/>
              </w:rPr>
            </w:pPr>
          </w:p>
        </w:tc>
        <w:tc>
          <w:tcPr>
            <w:tcW w:w="1580" w:type="dxa"/>
            <w:noWrap w:val="0"/>
            <w:vAlign w:val="center"/>
          </w:tcPr>
          <w:p w14:paraId="5A0864B9">
            <w:pPr>
              <w:adjustRightInd w:val="0"/>
              <w:snapToGrid w:val="0"/>
              <w:spacing w:line="460" w:lineRule="atLeast"/>
              <w:jc w:val="center"/>
              <w:rPr>
                <w:rFonts w:hint="eastAsia" w:ascii="宋体" w:cs="宋体"/>
                <w:color w:val="auto"/>
                <w:spacing w:val="20"/>
                <w:sz w:val="22"/>
                <w:highlight w:val="none"/>
              </w:rPr>
            </w:pPr>
          </w:p>
        </w:tc>
        <w:tc>
          <w:tcPr>
            <w:tcW w:w="2984" w:type="dxa"/>
            <w:noWrap w:val="0"/>
            <w:vAlign w:val="center"/>
          </w:tcPr>
          <w:p w14:paraId="6F54691E">
            <w:pPr>
              <w:adjustRightInd w:val="0"/>
              <w:snapToGrid w:val="0"/>
              <w:spacing w:line="460" w:lineRule="atLeast"/>
              <w:jc w:val="center"/>
              <w:rPr>
                <w:rFonts w:hint="eastAsia" w:ascii="宋体" w:cs="宋体"/>
                <w:color w:val="auto"/>
                <w:spacing w:val="20"/>
                <w:sz w:val="22"/>
                <w:highlight w:val="none"/>
              </w:rPr>
            </w:pPr>
          </w:p>
        </w:tc>
        <w:tc>
          <w:tcPr>
            <w:tcW w:w="855" w:type="dxa"/>
            <w:noWrap w:val="0"/>
            <w:vAlign w:val="center"/>
          </w:tcPr>
          <w:p w14:paraId="12C31756">
            <w:pPr>
              <w:adjustRightInd w:val="0"/>
              <w:snapToGrid w:val="0"/>
              <w:spacing w:line="460" w:lineRule="atLeast"/>
              <w:jc w:val="center"/>
              <w:rPr>
                <w:rFonts w:hint="eastAsia" w:ascii="宋体" w:cs="宋体"/>
                <w:color w:val="auto"/>
                <w:spacing w:val="20"/>
                <w:sz w:val="22"/>
                <w:highlight w:val="none"/>
              </w:rPr>
            </w:pPr>
          </w:p>
        </w:tc>
        <w:tc>
          <w:tcPr>
            <w:tcW w:w="1636" w:type="dxa"/>
            <w:tcBorders>
              <w:right w:val="single" w:color="auto" w:sz="4" w:space="0"/>
            </w:tcBorders>
            <w:noWrap w:val="0"/>
            <w:vAlign w:val="center"/>
          </w:tcPr>
          <w:p w14:paraId="77216891">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tcBorders>
            <w:noWrap w:val="0"/>
            <w:vAlign w:val="center"/>
          </w:tcPr>
          <w:p w14:paraId="7113A63A">
            <w:pPr>
              <w:adjustRightInd w:val="0"/>
              <w:snapToGrid w:val="0"/>
              <w:spacing w:line="460" w:lineRule="atLeast"/>
              <w:jc w:val="center"/>
              <w:rPr>
                <w:rFonts w:hint="eastAsia" w:ascii="宋体" w:cs="宋体"/>
                <w:color w:val="auto"/>
                <w:spacing w:val="20"/>
                <w:sz w:val="22"/>
                <w:highlight w:val="none"/>
              </w:rPr>
            </w:pPr>
          </w:p>
        </w:tc>
      </w:tr>
      <w:tr w14:paraId="7CB7BA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noWrap w:val="0"/>
            <w:vAlign w:val="center"/>
          </w:tcPr>
          <w:p w14:paraId="73A57614">
            <w:pPr>
              <w:adjustRightInd w:val="0"/>
              <w:snapToGrid w:val="0"/>
              <w:spacing w:line="460" w:lineRule="atLeast"/>
              <w:jc w:val="center"/>
              <w:rPr>
                <w:rFonts w:hint="eastAsia" w:ascii="宋体" w:cs="宋体"/>
                <w:color w:val="auto"/>
                <w:spacing w:val="20"/>
                <w:sz w:val="22"/>
                <w:highlight w:val="none"/>
              </w:rPr>
            </w:pPr>
          </w:p>
        </w:tc>
        <w:tc>
          <w:tcPr>
            <w:tcW w:w="2171" w:type="dxa"/>
            <w:noWrap w:val="0"/>
            <w:vAlign w:val="center"/>
          </w:tcPr>
          <w:p w14:paraId="1C7F9FB6">
            <w:pPr>
              <w:adjustRightInd w:val="0"/>
              <w:snapToGrid w:val="0"/>
              <w:spacing w:line="460" w:lineRule="atLeast"/>
              <w:jc w:val="center"/>
              <w:rPr>
                <w:rFonts w:hint="eastAsia" w:ascii="宋体" w:cs="宋体"/>
                <w:color w:val="auto"/>
                <w:spacing w:val="20"/>
                <w:sz w:val="22"/>
                <w:highlight w:val="none"/>
              </w:rPr>
            </w:pPr>
          </w:p>
        </w:tc>
        <w:tc>
          <w:tcPr>
            <w:tcW w:w="1687" w:type="dxa"/>
            <w:noWrap w:val="0"/>
            <w:vAlign w:val="center"/>
          </w:tcPr>
          <w:p w14:paraId="4F088FE9">
            <w:pPr>
              <w:adjustRightInd w:val="0"/>
              <w:snapToGrid w:val="0"/>
              <w:spacing w:line="460" w:lineRule="atLeast"/>
              <w:jc w:val="center"/>
              <w:rPr>
                <w:rFonts w:hint="eastAsia" w:ascii="宋体" w:cs="宋体"/>
                <w:color w:val="auto"/>
                <w:spacing w:val="20"/>
                <w:sz w:val="22"/>
                <w:highlight w:val="none"/>
              </w:rPr>
            </w:pPr>
          </w:p>
        </w:tc>
        <w:tc>
          <w:tcPr>
            <w:tcW w:w="1580" w:type="dxa"/>
            <w:noWrap w:val="0"/>
            <w:vAlign w:val="center"/>
          </w:tcPr>
          <w:p w14:paraId="53FA9606">
            <w:pPr>
              <w:adjustRightInd w:val="0"/>
              <w:snapToGrid w:val="0"/>
              <w:spacing w:line="460" w:lineRule="atLeast"/>
              <w:jc w:val="center"/>
              <w:rPr>
                <w:rFonts w:hint="eastAsia" w:ascii="宋体" w:cs="宋体"/>
                <w:color w:val="auto"/>
                <w:spacing w:val="20"/>
                <w:sz w:val="22"/>
                <w:highlight w:val="none"/>
              </w:rPr>
            </w:pPr>
          </w:p>
        </w:tc>
        <w:tc>
          <w:tcPr>
            <w:tcW w:w="2984" w:type="dxa"/>
            <w:noWrap w:val="0"/>
            <w:vAlign w:val="center"/>
          </w:tcPr>
          <w:p w14:paraId="38F1BCFB">
            <w:pPr>
              <w:adjustRightInd w:val="0"/>
              <w:snapToGrid w:val="0"/>
              <w:spacing w:line="460" w:lineRule="atLeast"/>
              <w:jc w:val="center"/>
              <w:rPr>
                <w:rFonts w:hint="eastAsia" w:ascii="宋体" w:cs="宋体"/>
                <w:color w:val="auto"/>
                <w:spacing w:val="20"/>
                <w:sz w:val="22"/>
                <w:highlight w:val="none"/>
              </w:rPr>
            </w:pPr>
          </w:p>
        </w:tc>
        <w:tc>
          <w:tcPr>
            <w:tcW w:w="855" w:type="dxa"/>
            <w:noWrap w:val="0"/>
            <w:vAlign w:val="center"/>
          </w:tcPr>
          <w:p w14:paraId="3D8C5834">
            <w:pPr>
              <w:adjustRightInd w:val="0"/>
              <w:snapToGrid w:val="0"/>
              <w:spacing w:line="460" w:lineRule="atLeast"/>
              <w:jc w:val="center"/>
              <w:rPr>
                <w:rFonts w:hint="eastAsia" w:ascii="宋体" w:cs="宋体"/>
                <w:color w:val="auto"/>
                <w:spacing w:val="20"/>
                <w:sz w:val="22"/>
                <w:highlight w:val="none"/>
              </w:rPr>
            </w:pPr>
          </w:p>
        </w:tc>
        <w:tc>
          <w:tcPr>
            <w:tcW w:w="1636" w:type="dxa"/>
            <w:tcBorders>
              <w:right w:val="single" w:color="auto" w:sz="4" w:space="0"/>
            </w:tcBorders>
            <w:noWrap w:val="0"/>
            <w:vAlign w:val="center"/>
          </w:tcPr>
          <w:p w14:paraId="0EFCA1FF">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tcBorders>
            <w:noWrap w:val="0"/>
            <w:vAlign w:val="center"/>
          </w:tcPr>
          <w:p w14:paraId="2B2568B7">
            <w:pPr>
              <w:adjustRightInd w:val="0"/>
              <w:snapToGrid w:val="0"/>
              <w:spacing w:line="460" w:lineRule="atLeast"/>
              <w:jc w:val="center"/>
              <w:rPr>
                <w:rFonts w:hint="eastAsia" w:ascii="宋体" w:cs="宋体"/>
                <w:color w:val="auto"/>
                <w:spacing w:val="20"/>
                <w:sz w:val="22"/>
                <w:highlight w:val="none"/>
              </w:rPr>
            </w:pPr>
          </w:p>
        </w:tc>
      </w:tr>
      <w:tr w14:paraId="41EC9E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noWrap w:val="0"/>
            <w:vAlign w:val="center"/>
          </w:tcPr>
          <w:p w14:paraId="4F3F5532">
            <w:pPr>
              <w:adjustRightInd w:val="0"/>
              <w:snapToGrid w:val="0"/>
              <w:spacing w:line="460" w:lineRule="atLeast"/>
              <w:jc w:val="center"/>
              <w:rPr>
                <w:rFonts w:hint="eastAsia" w:ascii="宋体" w:cs="宋体"/>
                <w:color w:val="auto"/>
                <w:spacing w:val="20"/>
                <w:sz w:val="22"/>
                <w:highlight w:val="none"/>
              </w:rPr>
            </w:pPr>
          </w:p>
        </w:tc>
        <w:tc>
          <w:tcPr>
            <w:tcW w:w="2171" w:type="dxa"/>
            <w:noWrap w:val="0"/>
            <w:vAlign w:val="center"/>
          </w:tcPr>
          <w:p w14:paraId="03BDEBF5">
            <w:pPr>
              <w:adjustRightInd w:val="0"/>
              <w:snapToGrid w:val="0"/>
              <w:spacing w:line="460" w:lineRule="atLeast"/>
              <w:jc w:val="center"/>
              <w:rPr>
                <w:rFonts w:hint="eastAsia" w:ascii="宋体" w:cs="宋体"/>
                <w:color w:val="auto"/>
                <w:spacing w:val="20"/>
                <w:sz w:val="22"/>
                <w:highlight w:val="none"/>
              </w:rPr>
            </w:pPr>
          </w:p>
        </w:tc>
        <w:tc>
          <w:tcPr>
            <w:tcW w:w="1687" w:type="dxa"/>
            <w:noWrap w:val="0"/>
            <w:vAlign w:val="center"/>
          </w:tcPr>
          <w:p w14:paraId="433BEB98">
            <w:pPr>
              <w:adjustRightInd w:val="0"/>
              <w:snapToGrid w:val="0"/>
              <w:spacing w:line="460" w:lineRule="atLeast"/>
              <w:jc w:val="center"/>
              <w:rPr>
                <w:rFonts w:hint="eastAsia" w:ascii="宋体" w:cs="宋体"/>
                <w:color w:val="auto"/>
                <w:spacing w:val="20"/>
                <w:sz w:val="22"/>
                <w:highlight w:val="none"/>
              </w:rPr>
            </w:pPr>
          </w:p>
        </w:tc>
        <w:tc>
          <w:tcPr>
            <w:tcW w:w="1580" w:type="dxa"/>
            <w:noWrap w:val="0"/>
            <w:vAlign w:val="center"/>
          </w:tcPr>
          <w:p w14:paraId="41BC56FB">
            <w:pPr>
              <w:adjustRightInd w:val="0"/>
              <w:snapToGrid w:val="0"/>
              <w:spacing w:line="460" w:lineRule="atLeast"/>
              <w:jc w:val="center"/>
              <w:rPr>
                <w:rFonts w:hint="eastAsia" w:ascii="宋体" w:cs="宋体"/>
                <w:color w:val="auto"/>
                <w:spacing w:val="20"/>
                <w:sz w:val="22"/>
                <w:highlight w:val="none"/>
              </w:rPr>
            </w:pPr>
          </w:p>
        </w:tc>
        <w:tc>
          <w:tcPr>
            <w:tcW w:w="2984" w:type="dxa"/>
            <w:noWrap w:val="0"/>
            <w:vAlign w:val="center"/>
          </w:tcPr>
          <w:p w14:paraId="5501671C">
            <w:pPr>
              <w:adjustRightInd w:val="0"/>
              <w:snapToGrid w:val="0"/>
              <w:spacing w:line="460" w:lineRule="atLeast"/>
              <w:jc w:val="center"/>
              <w:rPr>
                <w:rFonts w:hint="eastAsia" w:ascii="宋体" w:cs="宋体"/>
                <w:color w:val="auto"/>
                <w:spacing w:val="20"/>
                <w:sz w:val="22"/>
                <w:highlight w:val="none"/>
              </w:rPr>
            </w:pPr>
          </w:p>
        </w:tc>
        <w:tc>
          <w:tcPr>
            <w:tcW w:w="855" w:type="dxa"/>
            <w:noWrap w:val="0"/>
            <w:vAlign w:val="center"/>
          </w:tcPr>
          <w:p w14:paraId="2189C22B">
            <w:pPr>
              <w:adjustRightInd w:val="0"/>
              <w:snapToGrid w:val="0"/>
              <w:spacing w:line="460" w:lineRule="atLeast"/>
              <w:jc w:val="center"/>
              <w:rPr>
                <w:rFonts w:hint="eastAsia" w:ascii="宋体" w:cs="宋体"/>
                <w:color w:val="auto"/>
                <w:spacing w:val="20"/>
                <w:sz w:val="22"/>
                <w:highlight w:val="none"/>
              </w:rPr>
            </w:pPr>
          </w:p>
        </w:tc>
        <w:tc>
          <w:tcPr>
            <w:tcW w:w="1636" w:type="dxa"/>
            <w:tcBorders>
              <w:right w:val="single" w:color="auto" w:sz="4" w:space="0"/>
            </w:tcBorders>
            <w:noWrap w:val="0"/>
            <w:vAlign w:val="center"/>
          </w:tcPr>
          <w:p w14:paraId="2F247D96">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tcBorders>
            <w:noWrap w:val="0"/>
            <w:vAlign w:val="center"/>
          </w:tcPr>
          <w:p w14:paraId="7265A56E">
            <w:pPr>
              <w:adjustRightInd w:val="0"/>
              <w:snapToGrid w:val="0"/>
              <w:spacing w:line="460" w:lineRule="atLeast"/>
              <w:jc w:val="center"/>
              <w:rPr>
                <w:rFonts w:hint="eastAsia" w:ascii="宋体" w:cs="宋体"/>
                <w:color w:val="auto"/>
                <w:spacing w:val="20"/>
                <w:sz w:val="22"/>
                <w:highlight w:val="none"/>
              </w:rPr>
            </w:pPr>
          </w:p>
        </w:tc>
      </w:tr>
      <w:tr w14:paraId="768305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noWrap w:val="0"/>
            <w:vAlign w:val="center"/>
          </w:tcPr>
          <w:p w14:paraId="38952A1F">
            <w:pPr>
              <w:adjustRightInd w:val="0"/>
              <w:snapToGrid w:val="0"/>
              <w:spacing w:line="460" w:lineRule="atLeast"/>
              <w:jc w:val="center"/>
              <w:rPr>
                <w:rFonts w:hint="eastAsia" w:ascii="宋体" w:cs="宋体"/>
                <w:color w:val="auto"/>
                <w:spacing w:val="20"/>
                <w:sz w:val="22"/>
                <w:highlight w:val="none"/>
              </w:rPr>
            </w:pPr>
          </w:p>
        </w:tc>
        <w:tc>
          <w:tcPr>
            <w:tcW w:w="2171" w:type="dxa"/>
            <w:noWrap w:val="0"/>
            <w:vAlign w:val="center"/>
          </w:tcPr>
          <w:p w14:paraId="0EBAAE93">
            <w:pPr>
              <w:adjustRightInd w:val="0"/>
              <w:snapToGrid w:val="0"/>
              <w:spacing w:line="460" w:lineRule="atLeast"/>
              <w:jc w:val="center"/>
              <w:rPr>
                <w:rFonts w:hint="eastAsia" w:ascii="宋体" w:cs="宋体"/>
                <w:color w:val="auto"/>
                <w:spacing w:val="20"/>
                <w:sz w:val="22"/>
                <w:highlight w:val="none"/>
              </w:rPr>
            </w:pPr>
          </w:p>
        </w:tc>
        <w:tc>
          <w:tcPr>
            <w:tcW w:w="1687" w:type="dxa"/>
            <w:noWrap w:val="0"/>
            <w:vAlign w:val="center"/>
          </w:tcPr>
          <w:p w14:paraId="665E9AF7">
            <w:pPr>
              <w:adjustRightInd w:val="0"/>
              <w:snapToGrid w:val="0"/>
              <w:spacing w:line="460" w:lineRule="atLeast"/>
              <w:jc w:val="center"/>
              <w:rPr>
                <w:rFonts w:hint="eastAsia" w:ascii="宋体" w:cs="宋体"/>
                <w:color w:val="auto"/>
                <w:spacing w:val="20"/>
                <w:sz w:val="22"/>
                <w:highlight w:val="none"/>
              </w:rPr>
            </w:pPr>
          </w:p>
        </w:tc>
        <w:tc>
          <w:tcPr>
            <w:tcW w:w="1580" w:type="dxa"/>
            <w:noWrap w:val="0"/>
            <w:vAlign w:val="center"/>
          </w:tcPr>
          <w:p w14:paraId="0F242B55">
            <w:pPr>
              <w:adjustRightInd w:val="0"/>
              <w:snapToGrid w:val="0"/>
              <w:spacing w:line="460" w:lineRule="atLeast"/>
              <w:jc w:val="center"/>
              <w:rPr>
                <w:rFonts w:hint="eastAsia" w:ascii="宋体" w:cs="宋体"/>
                <w:color w:val="auto"/>
                <w:spacing w:val="20"/>
                <w:sz w:val="22"/>
                <w:highlight w:val="none"/>
              </w:rPr>
            </w:pPr>
          </w:p>
        </w:tc>
        <w:tc>
          <w:tcPr>
            <w:tcW w:w="2984" w:type="dxa"/>
            <w:noWrap w:val="0"/>
            <w:vAlign w:val="center"/>
          </w:tcPr>
          <w:p w14:paraId="365EC549">
            <w:pPr>
              <w:adjustRightInd w:val="0"/>
              <w:snapToGrid w:val="0"/>
              <w:spacing w:line="460" w:lineRule="atLeast"/>
              <w:jc w:val="center"/>
              <w:rPr>
                <w:rFonts w:hint="eastAsia" w:ascii="宋体" w:cs="宋体"/>
                <w:color w:val="auto"/>
                <w:spacing w:val="20"/>
                <w:sz w:val="22"/>
                <w:highlight w:val="none"/>
              </w:rPr>
            </w:pPr>
          </w:p>
        </w:tc>
        <w:tc>
          <w:tcPr>
            <w:tcW w:w="855" w:type="dxa"/>
            <w:noWrap w:val="0"/>
            <w:vAlign w:val="center"/>
          </w:tcPr>
          <w:p w14:paraId="319BC33E">
            <w:pPr>
              <w:adjustRightInd w:val="0"/>
              <w:snapToGrid w:val="0"/>
              <w:spacing w:line="460" w:lineRule="atLeast"/>
              <w:jc w:val="center"/>
              <w:rPr>
                <w:rFonts w:hint="eastAsia" w:ascii="宋体" w:cs="宋体"/>
                <w:color w:val="auto"/>
                <w:spacing w:val="20"/>
                <w:sz w:val="22"/>
                <w:highlight w:val="none"/>
              </w:rPr>
            </w:pPr>
          </w:p>
        </w:tc>
        <w:tc>
          <w:tcPr>
            <w:tcW w:w="1636" w:type="dxa"/>
            <w:tcBorders>
              <w:right w:val="single" w:color="auto" w:sz="4" w:space="0"/>
            </w:tcBorders>
            <w:noWrap w:val="0"/>
            <w:vAlign w:val="center"/>
          </w:tcPr>
          <w:p w14:paraId="3941AC23">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tcBorders>
            <w:noWrap w:val="0"/>
            <w:vAlign w:val="center"/>
          </w:tcPr>
          <w:p w14:paraId="0D69F645">
            <w:pPr>
              <w:adjustRightInd w:val="0"/>
              <w:snapToGrid w:val="0"/>
              <w:spacing w:line="460" w:lineRule="atLeast"/>
              <w:jc w:val="center"/>
              <w:rPr>
                <w:rFonts w:hint="eastAsia" w:ascii="宋体" w:cs="宋体"/>
                <w:color w:val="auto"/>
                <w:spacing w:val="20"/>
                <w:sz w:val="22"/>
                <w:highlight w:val="none"/>
              </w:rPr>
            </w:pPr>
          </w:p>
        </w:tc>
      </w:tr>
      <w:tr w14:paraId="69B068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noWrap w:val="0"/>
            <w:vAlign w:val="center"/>
          </w:tcPr>
          <w:p w14:paraId="0568DBDB">
            <w:pPr>
              <w:adjustRightInd w:val="0"/>
              <w:snapToGrid w:val="0"/>
              <w:spacing w:line="460" w:lineRule="atLeast"/>
              <w:jc w:val="center"/>
              <w:rPr>
                <w:rFonts w:hint="eastAsia" w:ascii="宋体" w:cs="宋体"/>
                <w:color w:val="auto"/>
                <w:spacing w:val="20"/>
                <w:sz w:val="22"/>
                <w:highlight w:val="none"/>
              </w:rPr>
            </w:pPr>
          </w:p>
        </w:tc>
        <w:tc>
          <w:tcPr>
            <w:tcW w:w="2171" w:type="dxa"/>
            <w:noWrap w:val="0"/>
            <w:vAlign w:val="center"/>
          </w:tcPr>
          <w:p w14:paraId="55D69C8E">
            <w:pPr>
              <w:adjustRightInd w:val="0"/>
              <w:snapToGrid w:val="0"/>
              <w:spacing w:line="460" w:lineRule="atLeast"/>
              <w:jc w:val="center"/>
              <w:rPr>
                <w:rFonts w:hint="eastAsia" w:ascii="宋体" w:cs="宋体"/>
                <w:color w:val="auto"/>
                <w:spacing w:val="20"/>
                <w:sz w:val="22"/>
                <w:highlight w:val="none"/>
              </w:rPr>
            </w:pPr>
          </w:p>
        </w:tc>
        <w:tc>
          <w:tcPr>
            <w:tcW w:w="1687" w:type="dxa"/>
            <w:noWrap w:val="0"/>
            <w:vAlign w:val="center"/>
          </w:tcPr>
          <w:p w14:paraId="6105DDB8">
            <w:pPr>
              <w:adjustRightInd w:val="0"/>
              <w:snapToGrid w:val="0"/>
              <w:spacing w:line="460" w:lineRule="atLeast"/>
              <w:jc w:val="center"/>
              <w:rPr>
                <w:rFonts w:hint="eastAsia" w:ascii="宋体" w:cs="宋体"/>
                <w:color w:val="auto"/>
                <w:spacing w:val="20"/>
                <w:sz w:val="22"/>
                <w:highlight w:val="none"/>
              </w:rPr>
            </w:pPr>
          </w:p>
        </w:tc>
        <w:tc>
          <w:tcPr>
            <w:tcW w:w="1580" w:type="dxa"/>
            <w:noWrap w:val="0"/>
            <w:vAlign w:val="center"/>
          </w:tcPr>
          <w:p w14:paraId="4F0151CA">
            <w:pPr>
              <w:adjustRightInd w:val="0"/>
              <w:snapToGrid w:val="0"/>
              <w:spacing w:line="460" w:lineRule="atLeast"/>
              <w:jc w:val="center"/>
              <w:rPr>
                <w:rFonts w:hint="eastAsia" w:ascii="宋体" w:cs="宋体"/>
                <w:color w:val="auto"/>
                <w:spacing w:val="20"/>
                <w:sz w:val="22"/>
                <w:highlight w:val="none"/>
              </w:rPr>
            </w:pPr>
          </w:p>
        </w:tc>
        <w:tc>
          <w:tcPr>
            <w:tcW w:w="2984" w:type="dxa"/>
            <w:noWrap w:val="0"/>
            <w:vAlign w:val="center"/>
          </w:tcPr>
          <w:p w14:paraId="156E6031">
            <w:pPr>
              <w:adjustRightInd w:val="0"/>
              <w:snapToGrid w:val="0"/>
              <w:spacing w:line="460" w:lineRule="atLeast"/>
              <w:jc w:val="center"/>
              <w:rPr>
                <w:rFonts w:hint="eastAsia" w:ascii="宋体" w:cs="宋体"/>
                <w:color w:val="auto"/>
                <w:spacing w:val="20"/>
                <w:sz w:val="22"/>
                <w:highlight w:val="none"/>
              </w:rPr>
            </w:pPr>
          </w:p>
        </w:tc>
        <w:tc>
          <w:tcPr>
            <w:tcW w:w="855" w:type="dxa"/>
            <w:noWrap w:val="0"/>
            <w:vAlign w:val="center"/>
          </w:tcPr>
          <w:p w14:paraId="60B8A903">
            <w:pPr>
              <w:adjustRightInd w:val="0"/>
              <w:snapToGrid w:val="0"/>
              <w:spacing w:line="460" w:lineRule="atLeast"/>
              <w:jc w:val="center"/>
              <w:rPr>
                <w:rFonts w:hint="eastAsia" w:ascii="宋体" w:cs="宋体"/>
                <w:color w:val="auto"/>
                <w:spacing w:val="20"/>
                <w:sz w:val="22"/>
                <w:highlight w:val="none"/>
              </w:rPr>
            </w:pPr>
          </w:p>
        </w:tc>
        <w:tc>
          <w:tcPr>
            <w:tcW w:w="1636" w:type="dxa"/>
            <w:tcBorders>
              <w:right w:val="single" w:color="auto" w:sz="4" w:space="0"/>
            </w:tcBorders>
            <w:noWrap w:val="0"/>
            <w:vAlign w:val="center"/>
          </w:tcPr>
          <w:p w14:paraId="67B8D314">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tcBorders>
            <w:noWrap w:val="0"/>
            <w:vAlign w:val="center"/>
          </w:tcPr>
          <w:p w14:paraId="777BDBC5">
            <w:pPr>
              <w:adjustRightInd w:val="0"/>
              <w:snapToGrid w:val="0"/>
              <w:spacing w:line="460" w:lineRule="atLeast"/>
              <w:jc w:val="center"/>
              <w:rPr>
                <w:rFonts w:hint="eastAsia" w:ascii="宋体" w:cs="宋体"/>
                <w:color w:val="auto"/>
                <w:spacing w:val="20"/>
                <w:sz w:val="22"/>
                <w:highlight w:val="none"/>
              </w:rPr>
            </w:pPr>
          </w:p>
        </w:tc>
      </w:tr>
      <w:tr w14:paraId="7EA2BC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noWrap w:val="0"/>
            <w:vAlign w:val="center"/>
          </w:tcPr>
          <w:p w14:paraId="540F5651">
            <w:pPr>
              <w:adjustRightInd w:val="0"/>
              <w:snapToGrid w:val="0"/>
              <w:spacing w:line="460" w:lineRule="atLeast"/>
              <w:jc w:val="center"/>
              <w:rPr>
                <w:rFonts w:hint="eastAsia" w:ascii="宋体" w:cs="宋体"/>
                <w:color w:val="auto"/>
                <w:spacing w:val="20"/>
                <w:sz w:val="22"/>
                <w:highlight w:val="none"/>
              </w:rPr>
            </w:pPr>
          </w:p>
        </w:tc>
        <w:tc>
          <w:tcPr>
            <w:tcW w:w="2171" w:type="dxa"/>
            <w:noWrap w:val="0"/>
            <w:vAlign w:val="center"/>
          </w:tcPr>
          <w:p w14:paraId="0BB32197">
            <w:pPr>
              <w:adjustRightInd w:val="0"/>
              <w:snapToGrid w:val="0"/>
              <w:spacing w:line="460" w:lineRule="atLeast"/>
              <w:jc w:val="center"/>
              <w:rPr>
                <w:rFonts w:hint="eastAsia" w:ascii="宋体" w:cs="宋体"/>
                <w:color w:val="auto"/>
                <w:spacing w:val="20"/>
                <w:sz w:val="22"/>
                <w:highlight w:val="none"/>
              </w:rPr>
            </w:pPr>
          </w:p>
        </w:tc>
        <w:tc>
          <w:tcPr>
            <w:tcW w:w="1687" w:type="dxa"/>
            <w:noWrap w:val="0"/>
            <w:vAlign w:val="center"/>
          </w:tcPr>
          <w:p w14:paraId="229353DB">
            <w:pPr>
              <w:adjustRightInd w:val="0"/>
              <w:snapToGrid w:val="0"/>
              <w:spacing w:line="460" w:lineRule="atLeast"/>
              <w:jc w:val="center"/>
              <w:rPr>
                <w:rFonts w:hint="eastAsia" w:ascii="宋体" w:cs="宋体"/>
                <w:color w:val="auto"/>
                <w:spacing w:val="20"/>
                <w:sz w:val="22"/>
                <w:highlight w:val="none"/>
              </w:rPr>
            </w:pPr>
          </w:p>
        </w:tc>
        <w:tc>
          <w:tcPr>
            <w:tcW w:w="1580" w:type="dxa"/>
            <w:noWrap w:val="0"/>
            <w:vAlign w:val="center"/>
          </w:tcPr>
          <w:p w14:paraId="634CCA92">
            <w:pPr>
              <w:adjustRightInd w:val="0"/>
              <w:snapToGrid w:val="0"/>
              <w:spacing w:line="460" w:lineRule="atLeast"/>
              <w:jc w:val="center"/>
              <w:rPr>
                <w:rFonts w:hint="eastAsia" w:ascii="宋体" w:cs="宋体"/>
                <w:color w:val="auto"/>
                <w:spacing w:val="20"/>
                <w:sz w:val="22"/>
                <w:highlight w:val="none"/>
              </w:rPr>
            </w:pPr>
          </w:p>
        </w:tc>
        <w:tc>
          <w:tcPr>
            <w:tcW w:w="2984" w:type="dxa"/>
            <w:noWrap w:val="0"/>
            <w:vAlign w:val="center"/>
          </w:tcPr>
          <w:p w14:paraId="091A04C1">
            <w:pPr>
              <w:adjustRightInd w:val="0"/>
              <w:snapToGrid w:val="0"/>
              <w:spacing w:line="460" w:lineRule="atLeast"/>
              <w:jc w:val="center"/>
              <w:rPr>
                <w:rFonts w:hint="eastAsia" w:ascii="宋体" w:cs="宋体"/>
                <w:color w:val="auto"/>
                <w:spacing w:val="20"/>
                <w:sz w:val="22"/>
                <w:highlight w:val="none"/>
              </w:rPr>
            </w:pPr>
          </w:p>
        </w:tc>
        <w:tc>
          <w:tcPr>
            <w:tcW w:w="855" w:type="dxa"/>
            <w:noWrap w:val="0"/>
            <w:vAlign w:val="center"/>
          </w:tcPr>
          <w:p w14:paraId="3F72DBC6">
            <w:pPr>
              <w:adjustRightInd w:val="0"/>
              <w:snapToGrid w:val="0"/>
              <w:spacing w:line="460" w:lineRule="atLeast"/>
              <w:jc w:val="center"/>
              <w:rPr>
                <w:rFonts w:hint="eastAsia" w:ascii="宋体" w:cs="宋体"/>
                <w:color w:val="auto"/>
                <w:spacing w:val="20"/>
                <w:sz w:val="22"/>
                <w:highlight w:val="none"/>
              </w:rPr>
            </w:pPr>
          </w:p>
        </w:tc>
        <w:tc>
          <w:tcPr>
            <w:tcW w:w="1636" w:type="dxa"/>
            <w:tcBorders>
              <w:right w:val="single" w:color="auto" w:sz="4" w:space="0"/>
            </w:tcBorders>
            <w:noWrap w:val="0"/>
            <w:vAlign w:val="center"/>
          </w:tcPr>
          <w:p w14:paraId="4EC35944">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tcBorders>
            <w:noWrap w:val="0"/>
            <w:vAlign w:val="center"/>
          </w:tcPr>
          <w:p w14:paraId="387F26FF">
            <w:pPr>
              <w:adjustRightInd w:val="0"/>
              <w:snapToGrid w:val="0"/>
              <w:spacing w:line="460" w:lineRule="atLeast"/>
              <w:jc w:val="center"/>
              <w:rPr>
                <w:rFonts w:hint="eastAsia" w:ascii="宋体" w:cs="宋体"/>
                <w:color w:val="auto"/>
                <w:spacing w:val="20"/>
                <w:sz w:val="22"/>
                <w:highlight w:val="none"/>
              </w:rPr>
            </w:pPr>
          </w:p>
        </w:tc>
      </w:tr>
      <w:tr w14:paraId="62BC1E8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noWrap w:val="0"/>
            <w:vAlign w:val="center"/>
          </w:tcPr>
          <w:p w14:paraId="3A14146E">
            <w:pPr>
              <w:adjustRightInd w:val="0"/>
              <w:snapToGrid w:val="0"/>
              <w:spacing w:line="460" w:lineRule="atLeast"/>
              <w:jc w:val="center"/>
              <w:rPr>
                <w:rFonts w:hint="eastAsia" w:ascii="宋体" w:cs="宋体"/>
                <w:color w:val="auto"/>
                <w:spacing w:val="20"/>
                <w:sz w:val="22"/>
                <w:highlight w:val="none"/>
              </w:rPr>
            </w:pPr>
          </w:p>
        </w:tc>
        <w:tc>
          <w:tcPr>
            <w:tcW w:w="2171" w:type="dxa"/>
            <w:noWrap w:val="0"/>
            <w:vAlign w:val="center"/>
          </w:tcPr>
          <w:p w14:paraId="01644A81">
            <w:pPr>
              <w:adjustRightInd w:val="0"/>
              <w:snapToGrid w:val="0"/>
              <w:spacing w:line="460" w:lineRule="atLeast"/>
              <w:jc w:val="center"/>
              <w:rPr>
                <w:rFonts w:hint="eastAsia" w:ascii="宋体" w:cs="宋体"/>
                <w:color w:val="auto"/>
                <w:spacing w:val="20"/>
                <w:sz w:val="22"/>
                <w:highlight w:val="none"/>
              </w:rPr>
            </w:pPr>
          </w:p>
        </w:tc>
        <w:tc>
          <w:tcPr>
            <w:tcW w:w="1687" w:type="dxa"/>
            <w:noWrap w:val="0"/>
            <w:vAlign w:val="center"/>
          </w:tcPr>
          <w:p w14:paraId="0EEC0657">
            <w:pPr>
              <w:adjustRightInd w:val="0"/>
              <w:snapToGrid w:val="0"/>
              <w:spacing w:line="460" w:lineRule="atLeast"/>
              <w:jc w:val="center"/>
              <w:rPr>
                <w:rFonts w:hint="eastAsia" w:ascii="宋体" w:cs="宋体"/>
                <w:color w:val="auto"/>
                <w:spacing w:val="20"/>
                <w:sz w:val="22"/>
                <w:highlight w:val="none"/>
              </w:rPr>
            </w:pPr>
          </w:p>
        </w:tc>
        <w:tc>
          <w:tcPr>
            <w:tcW w:w="1580" w:type="dxa"/>
            <w:noWrap w:val="0"/>
            <w:vAlign w:val="center"/>
          </w:tcPr>
          <w:p w14:paraId="3EE53AC8">
            <w:pPr>
              <w:adjustRightInd w:val="0"/>
              <w:snapToGrid w:val="0"/>
              <w:spacing w:line="460" w:lineRule="atLeast"/>
              <w:jc w:val="center"/>
              <w:rPr>
                <w:rFonts w:hint="eastAsia" w:ascii="宋体" w:cs="宋体"/>
                <w:color w:val="auto"/>
                <w:spacing w:val="20"/>
                <w:sz w:val="22"/>
                <w:highlight w:val="none"/>
              </w:rPr>
            </w:pPr>
          </w:p>
        </w:tc>
        <w:tc>
          <w:tcPr>
            <w:tcW w:w="2984" w:type="dxa"/>
            <w:noWrap w:val="0"/>
            <w:vAlign w:val="center"/>
          </w:tcPr>
          <w:p w14:paraId="440E0E6B">
            <w:pPr>
              <w:adjustRightInd w:val="0"/>
              <w:snapToGrid w:val="0"/>
              <w:spacing w:line="460" w:lineRule="atLeast"/>
              <w:jc w:val="center"/>
              <w:rPr>
                <w:rFonts w:hint="eastAsia" w:ascii="宋体" w:cs="宋体"/>
                <w:color w:val="auto"/>
                <w:spacing w:val="20"/>
                <w:sz w:val="22"/>
                <w:highlight w:val="none"/>
              </w:rPr>
            </w:pPr>
          </w:p>
        </w:tc>
        <w:tc>
          <w:tcPr>
            <w:tcW w:w="855" w:type="dxa"/>
            <w:noWrap w:val="0"/>
            <w:vAlign w:val="center"/>
          </w:tcPr>
          <w:p w14:paraId="10BF7AEA">
            <w:pPr>
              <w:adjustRightInd w:val="0"/>
              <w:snapToGrid w:val="0"/>
              <w:spacing w:line="460" w:lineRule="atLeast"/>
              <w:jc w:val="center"/>
              <w:rPr>
                <w:rFonts w:hint="eastAsia" w:ascii="宋体" w:cs="宋体"/>
                <w:color w:val="auto"/>
                <w:spacing w:val="20"/>
                <w:sz w:val="22"/>
                <w:highlight w:val="none"/>
              </w:rPr>
            </w:pPr>
          </w:p>
        </w:tc>
        <w:tc>
          <w:tcPr>
            <w:tcW w:w="1636" w:type="dxa"/>
            <w:tcBorders>
              <w:right w:val="single" w:color="auto" w:sz="4" w:space="0"/>
            </w:tcBorders>
            <w:noWrap w:val="0"/>
            <w:vAlign w:val="center"/>
          </w:tcPr>
          <w:p w14:paraId="53CF9EFC">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tcBorders>
            <w:noWrap w:val="0"/>
            <w:vAlign w:val="center"/>
          </w:tcPr>
          <w:p w14:paraId="2711E5FC">
            <w:pPr>
              <w:adjustRightInd w:val="0"/>
              <w:snapToGrid w:val="0"/>
              <w:spacing w:line="460" w:lineRule="atLeast"/>
              <w:jc w:val="center"/>
              <w:rPr>
                <w:rFonts w:hint="eastAsia" w:ascii="宋体" w:cs="宋体"/>
                <w:color w:val="auto"/>
                <w:spacing w:val="20"/>
                <w:sz w:val="22"/>
                <w:highlight w:val="none"/>
              </w:rPr>
            </w:pPr>
          </w:p>
        </w:tc>
      </w:tr>
      <w:tr w14:paraId="51A30C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noWrap w:val="0"/>
            <w:vAlign w:val="center"/>
          </w:tcPr>
          <w:p w14:paraId="3872F2BB">
            <w:pPr>
              <w:adjustRightInd w:val="0"/>
              <w:snapToGrid w:val="0"/>
              <w:spacing w:line="460" w:lineRule="atLeast"/>
              <w:jc w:val="center"/>
              <w:rPr>
                <w:rFonts w:hint="eastAsia" w:ascii="宋体" w:cs="宋体"/>
                <w:color w:val="auto"/>
                <w:spacing w:val="20"/>
                <w:sz w:val="22"/>
                <w:highlight w:val="none"/>
              </w:rPr>
            </w:pPr>
          </w:p>
        </w:tc>
        <w:tc>
          <w:tcPr>
            <w:tcW w:w="2171" w:type="dxa"/>
            <w:noWrap w:val="0"/>
            <w:vAlign w:val="center"/>
          </w:tcPr>
          <w:p w14:paraId="70468ABA">
            <w:pPr>
              <w:adjustRightInd w:val="0"/>
              <w:snapToGrid w:val="0"/>
              <w:spacing w:line="460" w:lineRule="atLeast"/>
              <w:jc w:val="center"/>
              <w:rPr>
                <w:rFonts w:hint="eastAsia" w:ascii="宋体" w:cs="宋体"/>
                <w:color w:val="auto"/>
                <w:spacing w:val="20"/>
                <w:sz w:val="22"/>
                <w:highlight w:val="none"/>
              </w:rPr>
            </w:pPr>
          </w:p>
        </w:tc>
        <w:tc>
          <w:tcPr>
            <w:tcW w:w="1687" w:type="dxa"/>
            <w:noWrap w:val="0"/>
            <w:vAlign w:val="center"/>
          </w:tcPr>
          <w:p w14:paraId="27FD6287">
            <w:pPr>
              <w:adjustRightInd w:val="0"/>
              <w:snapToGrid w:val="0"/>
              <w:spacing w:line="460" w:lineRule="atLeast"/>
              <w:jc w:val="center"/>
              <w:rPr>
                <w:rFonts w:hint="eastAsia" w:ascii="宋体" w:cs="宋体"/>
                <w:color w:val="auto"/>
                <w:spacing w:val="20"/>
                <w:sz w:val="22"/>
                <w:highlight w:val="none"/>
              </w:rPr>
            </w:pPr>
          </w:p>
        </w:tc>
        <w:tc>
          <w:tcPr>
            <w:tcW w:w="1580" w:type="dxa"/>
            <w:noWrap w:val="0"/>
            <w:vAlign w:val="center"/>
          </w:tcPr>
          <w:p w14:paraId="6BC0442D">
            <w:pPr>
              <w:adjustRightInd w:val="0"/>
              <w:snapToGrid w:val="0"/>
              <w:spacing w:line="460" w:lineRule="atLeast"/>
              <w:jc w:val="center"/>
              <w:rPr>
                <w:rFonts w:hint="eastAsia" w:ascii="宋体" w:cs="宋体"/>
                <w:color w:val="auto"/>
                <w:spacing w:val="20"/>
                <w:sz w:val="22"/>
                <w:highlight w:val="none"/>
              </w:rPr>
            </w:pPr>
          </w:p>
        </w:tc>
        <w:tc>
          <w:tcPr>
            <w:tcW w:w="2984" w:type="dxa"/>
            <w:noWrap w:val="0"/>
            <w:vAlign w:val="center"/>
          </w:tcPr>
          <w:p w14:paraId="1776D299">
            <w:pPr>
              <w:adjustRightInd w:val="0"/>
              <w:snapToGrid w:val="0"/>
              <w:spacing w:line="460" w:lineRule="atLeast"/>
              <w:jc w:val="center"/>
              <w:rPr>
                <w:rFonts w:hint="eastAsia" w:ascii="宋体" w:cs="宋体"/>
                <w:color w:val="auto"/>
                <w:spacing w:val="20"/>
                <w:sz w:val="22"/>
                <w:highlight w:val="none"/>
              </w:rPr>
            </w:pPr>
          </w:p>
        </w:tc>
        <w:tc>
          <w:tcPr>
            <w:tcW w:w="855" w:type="dxa"/>
            <w:noWrap w:val="0"/>
            <w:vAlign w:val="center"/>
          </w:tcPr>
          <w:p w14:paraId="0EE692B9">
            <w:pPr>
              <w:adjustRightInd w:val="0"/>
              <w:snapToGrid w:val="0"/>
              <w:spacing w:line="460" w:lineRule="atLeast"/>
              <w:jc w:val="center"/>
              <w:rPr>
                <w:rFonts w:hint="eastAsia" w:ascii="宋体" w:cs="宋体"/>
                <w:color w:val="auto"/>
                <w:spacing w:val="20"/>
                <w:sz w:val="22"/>
                <w:highlight w:val="none"/>
              </w:rPr>
            </w:pPr>
          </w:p>
        </w:tc>
        <w:tc>
          <w:tcPr>
            <w:tcW w:w="1636" w:type="dxa"/>
            <w:tcBorders>
              <w:right w:val="single" w:color="auto" w:sz="4" w:space="0"/>
            </w:tcBorders>
            <w:noWrap w:val="0"/>
            <w:vAlign w:val="center"/>
          </w:tcPr>
          <w:p w14:paraId="1A36B5B2">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tcBorders>
            <w:noWrap w:val="0"/>
            <w:vAlign w:val="center"/>
          </w:tcPr>
          <w:p w14:paraId="04ECDCDA">
            <w:pPr>
              <w:adjustRightInd w:val="0"/>
              <w:snapToGrid w:val="0"/>
              <w:spacing w:line="460" w:lineRule="atLeast"/>
              <w:jc w:val="center"/>
              <w:rPr>
                <w:rFonts w:hint="eastAsia" w:ascii="宋体" w:cs="宋体"/>
                <w:color w:val="auto"/>
                <w:spacing w:val="20"/>
                <w:sz w:val="22"/>
                <w:highlight w:val="none"/>
              </w:rPr>
            </w:pPr>
          </w:p>
        </w:tc>
      </w:tr>
      <w:tr w14:paraId="2B930F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noWrap w:val="0"/>
            <w:vAlign w:val="center"/>
          </w:tcPr>
          <w:p w14:paraId="0F18218B">
            <w:pPr>
              <w:adjustRightInd w:val="0"/>
              <w:snapToGrid w:val="0"/>
              <w:spacing w:line="460" w:lineRule="atLeast"/>
              <w:jc w:val="center"/>
              <w:rPr>
                <w:rFonts w:hint="eastAsia" w:ascii="宋体" w:cs="宋体"/>
                <w:color w:val="auto"/>
                <w:spacing w:val="20"/>
                <w:sz w:val="22"/>
                <w:highlight w:val="none"/>
              </w:rPr>
            </w:pPr>
          </w:p>
        </w:tc>
        <w:tc>
          <w:tcPr>
            <w:tcW w:w="2171" w:type="dxa"/>
            <w:noWrap w:val="0"/>
            <w:vAlign w:val="center"/>
          </w:tcPr>
          <w:p w14:paraId="1A005D75">
            <w:pPr>
              <w:adjustRightInd w:val="0"/>
              <w:snapToGrid w:val="0"/>
              <w:spacing w:line="460" w:lineRule="atLeast"/>
              <w:jc w:val="center"/>
              <w:rPr>
                <w:rFonts w:hint="eastAsia" w:ascii="宋体" w:cs="宋体"/>
                <w:color w:val="auto"/>
                <w:spacing w:val="20"/>
                <w:sz w:val="22"/>
                <w:highlight w:val="none"/>
              </w:rPr>
            </w:pPr>
          </w:p>
        </w:tc>
        <w:tc>
          <w:tcPr>
            <w:tcW w:w="1687" w:type="dxa"/>
            <w:noWrap w:val="0"/>
            <w:vAlign w:val="center"/>
          </w:tcPr>
          <w:p w14:paraId="649BDFD2">
            <w:pPr>
              <w:adjustRightInd w:val="0"/>
              <w:snapToGrid w:val="0"/>
              <w:spacing w:line="460" w:lineRule="atLeast"/>
              <w:jc w:val="center"/>
              <w:rPr>
                <w:rFonts w:hint="eastAsia" w:ascii="宋体" w:cs="宋体"/>
                <w:color w:val="auto"/>
                <w:spacing w:val="20"/>
                <w:sz w:val="22"/>
                <w:highlight w:val="none"/>
              </w:rPr>
            </w:pPr>
          </w:p>
        </w:tc>
        <w:tc>
          <w:tcPr>
            <w:tcW w:w="1580" w:type="dxa"/>
            <w:noWrap w:val="0"/>
            <w:vAlign w:val="center"/>
          </w:tcPr>
          <w:p w14:paraId="36F4EA3D">
            <w:pPr>
              <w:adjustRightInd w:val="0"/>
              <w:snapToGrid w:val="0"/>
              <w:spacing w:line="460" w:lineRule="atLeast"/>
              <w:jc w:val="center"/>
              <w:rPr>
                <w:rFonts w:hint="eastAsia" w:ascii="宋体" w:cs="宋体"/>
                <w:color w:val="auto"/>
                <w:spacing w:val="20"/>
                <w:sz w:val="22"/>
                <w:highlight w:val="none"/>
              </w:rPr>
            </w:pPr>
          </w:p>
        </w:tc>
        <w:tc>
          <w:tcPr>
            <w:tcW w:w="2984" w:type="dxa"/>
            <w:noWrap w:val="0"/>
            <w:vAlign w:val="center"/>
          </w:tcPr>
          <w:p w14:paraId="3A0B2B08">
            <w:pPr>
              <w:adjustRightInd w:val="0"/>
              <w:snapToGrid w:val="0"/>
              <w:spacing w:line="460" w:lineRule="atLeast"/>
              <w:jc w:val="center"/>
              <w:rPr>
                <w:rFonts w:hint="eastAsia" w:ascii="宋体" w:cs="宋体"/>
                <w:color w:val="auto"/>
                <w:spacing w:val="20"/>
                <w:sz w:val="22"/>
                <w:highlight w:val="none"/>
              </w:rPr>
            </w:pPr>
          </w:p>
        </w:tc>
        <w:tc>
          <w:tcPr>
            <w:tcW w:w="855" w:type="dxa"/>
            <w:noWrap w:val="0"/>
            <w:vAlign w:val="center"/>
          </w:tcPr>
          <w:p w14:paraId="7415CFF8">
            <w:pPr>
              <w:adjustRightInd w:val="0"/>
              <w:snapToGrid w:val="0"/>
              <w:spacing w:line="460" w:lineRule="atLeast"/>
              <w:jc w:val="center"/>
              <w:rPr>
                <w:rFonts w:hint="eastAsia" w:ascii="宋体" w:cs="宋体"/>
                <w:color w:val="auto"/>
                <w:spacing w:val="20"/>
                <w:sz w:val="22"/>
                <w:highlight w:val="none"/>
              </w:rPr>
            </w:pPr>
          </w:p>
        </w:tc>
        <w:tc>
          <w:tcPr>
            <w:tcW w:w="1636" w:type="dxa"/>
            <w:tcBorders>
              <w:right w:val="single" w:color="auto" w:sz="4" w:space="0"/>
            </w:tcBorders>
            <w:noWrap w:val="0"/>
            <w:vAlign w:val="center"/>
          </w:tcPr>
          <w:p w14:paraId="086EB098">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tcBorders>
            <w:noWrap w:val="0"/>
            <w:vAlign w:val="center"/>
          </w:tcPr>
          <w:p w14:paraId="7CAA242C">
            <w:pPr>
              <w:adjustRightInd w:val="0"/>
              <w:snapToGrid w:val="0"/>
              <w:spacing w:line="460" w:lineRule="atLeast"/>
              <w:jc w:val="center"/>
              <w:rPr>
                <w:rFonts w:hint="eastAsia" w:ascii="宋体" w:cs="宋体"/>
                <w:color w:val="auto"/>
                <w:spacing w:val="20"/>
                <w:sz w:val="22"/>
                <w:highlight w:val="none"/>
              </w:rPr>
            </w:pPr>
          </w:p>
        </w:tc>
      </w:tr>
      <w:tr w14:paraId="5273E0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noWrap w:val="0"/>
            <w:vAlign w:val="center"/>
          </w:tcPr>
          <w:p w14:paraId="65683C79">
            <w:pPr>
              <w:adjustRightInd w:val="0"/>
              <w:snapToGrid w:val="0"/>
              <w:spacing w:line="460" w:lineRule="atLeast"/>
              <w:jc w:val="center"/>
              <w:rPr>
                <w:rFonts w:hint="eastAsia" w:ascii="宋体" w:cs="宋体"/>
                <w:color w:val="auto"/>
                <w:spacing w:val="20"/>
                <w:sz w:val="22"/>
                <w:highlight w:val="none"/>
              </w:rPr>
            </w:pPr>
          </w:p>
        </w:tc>
        <w:tc>
          <w:tcPr>
            <w:tcW w:w="2171" w:type="dxa"/>
            <w:noWrap w:val="0"/>
            <w:vAlign w:val="center"/>
          </w:tcPr>
          <w:p w14:paraId="25C8F1D6">
            <w:pPr>
              <w:adjustRightInd w:val="0"/>
              <w:snapToGrid w:val="0"/>
              <w:spacing w:line="460" w:lineRule="atLeast"/>
              <w:jc w:val="center"/>
              <w:rPr>
                <w:rFonts w:hint="eastAsia" w:ascii="宋体" w:cs="宋体"/>
                <w:color w:val="auto"/>
                <w:spacing w:val="20"/>
                <w:sz w:val="22"/>
                <w:highlight w:val="none"/>
              </w:rPr>
            </w:pPr>
          </w:p>
        </w:tc>
        <w:tc>
          <w:tcPr>
            <w:tcW w:w="1687" w:type="dxa"/>
            <w:noWrap w:val="0"/>
            <w:vAlign w:val="center"/>
          </w:tcPr>
          <w:p w14:paraId="30134D2B">
            <w:pPr>
              <w:adjustRightInd w:val="0"/>
              <w:snapToGrid w:val="0"/>
              <w:spacing w:line="460" w:lineRule="atLeast"/>
              <w:jc w:val="center"/>
              <w:rPr>
                <w:rFonts w:hint="eastAsia" w:ascii="宋体" w:cs="宋体"/>
                <w:color w:val="auto"/>
                <w:spacing w:val="20"/>
                <w:sz w:val="22"/>
                <w:highlight w:val="none"/>
              </w:rPr>
            </w:pPr>
          </w:p>
        </w:tc>
        <w:tc>
          <w:tcPr>
            <w:tcW w:w="1580" w:type="dxa"/>
            <w:noWrap w:val="0"/>
            <w:vAlign w:val="center"/>
          </w:tcPr>
          <w:p w14:paraId="7E286A1B">
            <w:pPr>
              <w:adjustRightInd w:val="0"/>
              <w:snapToGrid w:val="0"/>
              <w:spacing w:line="460" w:lineRule="atLeast"/>
              <w:jc w:val="center"/>
              <w:rPr>
                <w:rFonts w:hint="eastAsia" w:ascii="宋体" w:cs="宋体"/>
                <w:color w:val="auto"/>
                <w:spacing w:val="20"/>
                <w:sz w:val="22"/>
                <w:highlight w:val="none"/>
              </w:rPr>
            </w:pPr>
          </w:p>
        </w:tc>
        <w:tc>
          <w:tcPr>
            <w:tcW w:w="2984" w:type="dxa"/>
            <w:noWrap w:val="0"/>
            <w:vAlign w:val="center"/>
          </w:tcPr>
          <w:p w14:paraId="3023DA9B">
            <w:pPr>
              <w:adjustRightInd w:val="0"/>
              <w:snapToGrid w:val="0"/>
              <w:spacing w:line="460" w:lineRule="atLeast"/>
              <w:jc w:val="center"/>
              <w:rPr>
                <w:rFonts w:hint="eastAsia" w:ascii="宋体" w:cs="宋体"/>
                <w:color w:val="auto"/>
                <w:spacing w:val="20"/>
                <w:sz w:val="22"/>
                <w:highlight w:val="none"/>
              </w:rPr>
            </w:pPr>
          </w:p>
        </w:tc>
        <w:tc>
          <w:tcPr>
            <w:tcW w:w="855" w:type="dxa"/>
            <w:noWrap w:val="0"/>
            <w:vAlign w:val="center"/>
          </w:tcPr>
          <w:p w14:paraId="3BF626BD">
            <w:pPr>
              <w:adjustRightInd w:val="0"/>
              <w:snapToGrid w:val="0"/>
              <w:spacing w:line="460" w:lineRule="atLeast"/>
              <w:jc w:val="center"/>
              <w:rPr>
                <w:rFonts w:hint="eastAsia" w:ascii="宋体" w:cs="宋体"/>
                <w:color w:val="auto"/>
                <w:spacing w:val="20"/>
                <w:sz w:val="22"/>
                <w:highlight w:val="none"/>
              </w:rPr>
            </w:pPr>
          </w:p>
        </w:tc>
        <w:tc>
          <w:tcPr>
            <w:tcW w:w="1636" w:type="dxa"/>
            <w:tcBorders>
              <w:right w:val="single" w:color="auto" w:sz="4" w:space="0"/>
            </w:tcBorders>
            <w:noWrap w:val="0"/>
            <w:vAlign w:val="center"/>
          </w:tcPr>
          <w:p w14:paraId="56AF24E3">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tcBorders>
            <w:noWrap w:val="0"/>
            <w:vAlign w:val="center"/>
          </w:tcPr>
          <w:p w14:paraId="6E32EDB0">
            <w:pPr>
              <w:adjustRightInd w:val="0"/>
              <w:snapToGrid w:val="0"/>
              <w:spacing w:line="460" w:lineRule="atLeast"/>
              <w:jc w:val="center"/>
              <w:rPr>
                <w:rFonts w:hint="eastAsia" w:ascii="宋体" w:cs="宋体"/>
                <w:color w:val="auto"/>
                <w:spacing w:val="20"/>
                <w:sz w:val="22"/>
                <w:highlight w:val="none"/>
              </w:rPr>
            </w:pPr>
          </w:p>
        </w:tc>
      </w:tr>
      <w:tr w14:paraId="71F8CF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269" w:type="dxa"/>
            <w:tcBorders>
              <w:bottom w:val="double" w:color="auto" w:sz="4" w:space="0"/>
            </w:tcBorders>
            <w:noWrap w:val="0"/>
            <w:vAlign w:val="center"/>
          </w:tcPr>
          <w:p w14:paraId="507539EB">
            <w:pPr>
              <w:adjustRightInd w:val="0"/>
              <w:snapToGrid w:val="0"/>
              <w:spacing w:line="460" w:lineRule="atLeast"/>
              <w:jc w:val="center"/>
              <w:rPr>
                <w:rFonts w:hint="eastAsia" w:ascii="宋体" w:cs="宋体"/>
                <w:color w:val="auto"/>
                <w:spacing w:val="20"/>
                <w:sz w:val="22"/>
                <w:highlight w:val="none"/>
              </w:rPr>
            </w:pPr>
          </w:p>
        </w:tc>
        <w:tc>
          <w:tcPr>
            <w:tcW w:w="2171" w:type="dxa"/>
            <w:tcBorders>
              <w:bottom w:val="double" w:color="auto" w:sz="4" w:space="0"/>
            </w:tcBorders>
            <w:noWrap w:val="0"/>
            <w:vAlign w:val="center"/>
          </w:tcPr>
          <w:p w14:paraId="23B589B6">
            <w:pPr>
              <w:adjustRightInd w:val="0"/>
              <w:snapToGrid w:val="0"/>
              <w:spacing w:line="460" w:lineRule="atLeast"/>
              <w:jc w:val="center"/>
              <w:rPr>
                <w:rFonts w:hint="eastAsia" w:ascii="宋体" w:cs="宋体"/>
                <w:color w:val="auto"/>
                <w:spacing w:val="20"/>
                <w:sz w:val="22"/>
                <w:highlight w:val="none"/>
              </w:rPr>
            </w:pPr>
          </w:p>
        </w:tc>
        <w:tc>
          <w:tcPr>
            <w:tcW w:w="1687" w:type="dxa"/>
            <w:tcBorders>
              <w:bottom w:val="double" w:color="auto" w:sz="4" w:space="0"/>
            </w:tcBorders>
            <w:noWrap w:val="0"/>
            <w:vAlign w:val="center"/>
          </w:tcPr>
          <w:p w14:paraId="7FDDDF74">
            <w:pPr>
              <w:adjustRightInd w:val="0"/>
              <w:snapToGrid w:val="0"/>
              <w:spacing w:line="460" w:lineRule="atLeast"/>
              <w:jc w:val="center"/>
              <w:rPr>
                <w:rFonts w:hint="eastAsia" w:ascii="宋体" w:cs="宋体"/>
                <w:color w:val="auto"/>
                <w:spacing w:val="20"/>
                <w:sz w:val="22"/>
                <w:highlight w:val="none"/>
              </w:rPr>
            </w:pPr>
          </w:p>
        </w:tc>
        <w:tc>
          <w:tcPr>
            <w:tcW w:w="1580" w:type="dxa"/>
            <w:tcBorders>
              <w:bottom w:val="double" w:color="auto" w:sz="4" w:space="0"/>
            </w:tcBorders>
            <w:noWrap w:val="0"/>
            <w:vAlign w:val="center"/>
          </w:tcPr>
          <w:p w14:paraId="7E79C5C1">
            <w:pPr>
              <w:adjustRightInd w:val="0"/>
              <w:snapToGrid w:val="0"/>
              <w:spacing w:line="460" w:lineRule="atLeast"/>
              <w:jc w:val="center"/>
              <w:rPr>
                <w:rFonts w:hint="eastAsia" w:ascii="宋体" w:cs="宋体"/>
                <w:color w:val="auto"/>
                <w:spacing w:val="20"/>
                <w:sz w:val="22"/>
                <w:highlight w:val="none"/>
              </w:rPr>
            </w:pPr>
          </w:p>
        </w:tc>
        <w:tc>
          <w:tcPr>
            <w:tcW w:w="2984" w:type="dxa"/>
            <w:tcBorders>
              <w:bottom w:val="double" w:color="auto" w:sz="4" w:space="0"/>
            </w:tcBorders>
            <w:noWrap w:val="0"/>
            <w:vAlign w:val="center"/>
          </w:tcPr>
          <w:p w14:paraId="64576796">
            <w:pPr>
              <w:adjustRightInd w:val="0"/>
              <w:snapToGrid w:val="0"/>
              <w:spacing w:line="460" w:lineRule="atLeast"/>
              <w:jc w:val="center"/>
              <w:rPr>
                <w:rFonts w:hint="eastAsia" w:ascii="宋体" w:cs="宋体"/>
                <w:color w:val="auto"/>
                <w:spacing w:val="20"/>
                <w:sz w:val="22"/>
                <w:highlight w:val="none"/>
              </w:rPr>
            </w:pPr>
          </w:p>
        </w:tc>
        <w:tc>
          <w:tcPr>
            <w:tcW w:w="855" w:type="dxa"/>
            <w:tcBorders>
              <w:bottom w:val="double" w:color="auto" w:sz="4" w:space="0"/>
            </w:tcBorders>
            <w:noWrap w:val="0"/>
            <w:vAlign w:val="center"/>
          </w:tcPr>
          <w:p w14:paraId="56D30F6F">
            <w:pPr>
              <w:adjustRightInd w:val="0"/>
              <w:snapToGrid w:val="0"/>
              <w:spacing w:line="460" w:lineRule="atLeast"/>
              <w:jc w:val="center"/>
              <w:rPr>
                <w:rFonts w:hint="eastAsia" w:ascii="宋体" w:cs="宋体"/>
                <w:color w:val="auto"/>
                <w:spacing w:val="20"/>
                <w:sz w:val="22"/>
                <w:highlight w:val="none"/>
              </w:rPr>
            </w:pPr>
          </w:p>
        </w:tc>
        <w:tc>
          <w:tcPr>
            <w:tcW w:w="1636" w:type="dxa"/>
            <w:tcBorders>
              <w:bottom w:val="double" w:color="auto" w:sz="4" w:space="0"/>
              <w:right w:val="single" w:color="auto" w:sz="4" w:space="0"/>
            </w:tcBorders>
            <w:noWrap w:val="0"/>
            <w:vAlign w:val="center"/>
          </w:tcPr>
          <w:p w14:paraId="264AD6B6">
            <w:pPr>
              <w:adjustRightInd w:val="0"/>
              <w:snapToGrid w:val="0"/>
              <w:spacing w:line="460" w:lineRule="atLeast"/>
              <w:jc w:val="center"/>
              <w:rPr>
                <w:rFonts w:hint="eastAsia" w:ascii="宋体" w:cs="宋体"/>
                <w:color w:val="auto"/>
                <w:spacing w:val="20"/>
                <w:sz w:val="22"/>
                <w:highlight w:val="none"/>
              </w:rPr>
            </w:pPr>
          </w:p>
        </w:tc>
        <w:tc>
          <w:tcPr>
            <w:tcW w:w="1916" w:type="dxa"/>
            <w:tcBorders>
              <w:left w:val="single" w:color="auto" w:sz="4" w:space="0"/>
              <w:bottom w:val="double" w:color="auto" w:sz="4" w:space="0"/>
            </w:tcBorders>
            <w:noWrap w:val="0"/>
            <w:vAlign w:val="center"/>
          </w:tcPr>
          <w:p w14:paraId="02F0F19C">
            <w:pPr>
              <w:adjustRightInd w:val="0"/>
              <w:snapToGrid w:val="0"/>
              <w:spacing w:line="460" w:lineRule="atLeast"/>
              <w:jc w:val="center"/>
              <w:rPr>
                <w:rFonts w:hint="eastAsia" w:ascii="宋体" w:cs="宋体"/>
                <w:color w:val="auto"/>
                <w:spacing w:val="20"/>
                <w:sz w:val="22"/>
                <w:highlight w:val="none"/>
              </w:rPr>
            </w:pPr>
          </w:p>
        </w:tc>
      </w:tr>
    </w:tbl>
    <w:p w14:paraId="55787584">
      <w:pPr>
        <w:spacing w:line="360" w:lineRule="exact"/>
        <w:rPr>
          <w:rFonts w:hint="eastAsia" w:ascii="宋体" w:cs="宋体"/>
          <w:color w:val="auto"/>
          <w:spacing w:val="20"/>
          <w:sz w:val="22"/>
          <w:highlight w:val="none"/>
        </w:rPr>
      </w:pPr>
      <w:r>
        <w:rPr>
          <w:rFonts w:hint="eastAsia" w:ascii="宋体" w:cs="宋体"/>
          <w:color w:val="auto"/>
          <w:spacing w:val="20"/>
          <w:sz w:val="22"/>
          <w:highlight w:val="none"/>
        </w:rPr>
        <w:t>供应商盖章：</w:t>
      </w:r>
    </w:p>
    <w:p w14:paraId="23777329">
      <w:pPr>
        <w:spacing w:line="360" w:lineRule="auto"/>
        <w:rPr>
          <w:rFonts w:hint="eastAsia" w:ascii="宋体" w:cs="宋体"/>
          <w:color w:val="auto"/>
          <w:spacing w:val="20"/>
          <w:sz w:val="22"/>
          <w:highlight w:val="none"/>
        </w:rPr>
      </w:pPr>
      <w:r>
        <w:rPr>
          <w:rFonts w:hint="eastAsia" w:ascii="宋体" w:cs="宋体"/>
          <w:color w:val="auto"/>
          <w:spacing w:val="20"/>
          <w:sz w:val="22"/>
          <w:highlight w:val="none"/>
        </w:rPr>
        <w:t>注：1、放置《商务技术文件》中，本表相当于不带价格的明细报价表。</w:t>
      </w:r>
      <w:bookmarkStart w:id="79" w:name="_Toc24259_WPSOffice_Level3"/>
    </w:p>
    <w:p w14:paraId="5DF82DD6">
      <w:pPr>
        <w:spacing w:line="360" w:lineRule="auto"/>
        <w:rPr>
          <w:rFonts w:hint="eastAsia" w:ascii="宋体" w:cs="宋体"/>
          <w:color w:val="auto"/>
          <w:spacing w:val="20"/>
          <w:sz w:val="22"/>
          <w:highlight w:val="none"/>
        </w:rPr>
        <w:sectPr>
          <w:pgSz w:w="16838" w:h="11906" w:orient="landscape"/>
          <w:pgMar w:top="1247" w:right="1440" w:bottom="1247" w:left="1440" w:header="851" w:footer="992" w:gutter="0"/>
          <w:pgBorders>
            <w:top w:val="none" w:sz="0" w:space="0"/>
            <w:left w:val="none" w:sz="0" w:space="0"/>
            <w:bottom w:val="none" w:sz="0" w:space="0"/>
            <w:right w:val="none" w:sz="0" w:space="0"/>
          </w:pgBorders>
          <w:cols w:space="720" w:num="1"/>
          <w:titlePg/>
          <w:docGrid w:type="linesAndChars" w:linePitch="313" w:charSpace="799"/>
        </w:sectPr>
      </w:pPr>
      <w:r>
        <w:rPr>
          <w:rFonts w:hint="eastAsia" w:ascii="宋体" w:cs="宋体"/>
          <w:color w:val="auto"/>
          <w:spacing w:val="20"/>
          <w:sz w:val="22"/>
          <w:highlight w:val="none"/>
        </w:rPr>
        <w:t>2、所投产品详细配置、技术应另页描述。</w:t>
      </w:r>
      <w:bookmarkEnd w:id="79"/>
    </w:p>
    <w:p w14:paraId="08945BEA">
      <w:pPr>
        <w:rPr>
          <w:rFonts w:hint="eastAsia" w:ascii="宋体" w:eastAsia="宋体" w:cs="宋体"/>
          <w:b/>
          <w:bCs/>
          <w:color w:val="auto"/>
          <w:sz w:val="32"/>
          <w:szCs w:val="32"/>
          <w:highlight w:val="none"/>
          <w:lang w:eastAsia="zh-CN"/>
        </w:rPr>
      </w:pPr>
      <w:bookmarkStart w:id="80" w:name="_Toc23389_WPSOffice_Level1"/>
      <w:r>
        <w:rPr>
          <w:rFonts w:hint="eastAsia" w:ascii="宋体" w:cs="宋体"/>
          <w:b/>
          <w:bCs/>
          <w:color w:val="auto"/>
          <w:sz w:val="32"/>
          <w:szCs w:val="32"/>
          <w:highlight w:val="none"/>
        </w:rPr>
        <w:t>附件十</w:t>
      </w:r>
      <w:r>
        <w:rPr>
          <w:rFonts w:hint="eastAsia" w:ascii="宋体" w:cs="宋体"/>
          <w:b/>
          <w:bCs/>
          <w:color w:val="auto"/>
          <w:sz w:val="32"/>
          <w:szCs w:val="32"/>
          <w:highlight w:val="none"/>
          <w:lang w:val="en-US" w:eastAsia="zh-CN"/>
        </w:rPr>
        <w:t>二</w:t>
      </w:r>
    </w:p>
    <w:p w14:paraId="5D818F59">
      <w:pPr>
        <w:jc w:val="center"/>
        <w:rPr>
          <w:rFonts w:hint="eastAsia" w:ascii="宋体" w:cs="宋体"/>
          <w:b/>
          <w:bCs/>
          <w:color w:val="auto"/>
          <w:sz w:val="32"/>
          <w:szCs w:val="32"/>
          <w:highlight w:val="none"/>
        </w:rPr>
      </w:pPr>
      <w:r>
        <w:rPr>
          <w:rFonts w:hint="eastAsia" w:ascii="宋体" w:cs="宋体"/>
          <w:b/>
          <w:bCs/>
          <w:color w:val="auto"/>
          <w:sz w:val="32"/>
          <w:szCs w:val="32"/>
          <w:highlight w:val="none"/>
        </w:rPr>
        <w:t>供应商项目服务人员汇总表</w:t>
      </w:r>
    </w:p>
    <w:p w14:paraId="0E0CFE4D">
      <w:pPr>
        <w:spacing w:line="360" w:lineRule="auto"/>
        <w:rPr>
          <w:rFonts w:hint="eastAsia" w:ascii="宋体" w:cs="宋体"/>
          <w:color w:val="auto"/>
          <w:sz w:val="22"/>
          <w:highlight w:val="none"/>
        </w:rPr>
      </w:pPr>
      <w:r>
        <w:rPr>
          <w:rFonts w:hint="eastAsia" w:ascii="宋体" w:cs="宋体"/>
          <w:color w:val="auto"/>
          <w:sz w:val="22"/>
          <w:highlight w:val="none"/>
        </w:rPr>
        <w:t>项目名称：</w:t>
      </w:r>
      <w:r>
        <w:rPr>
          <w:rFonts w:hint="eastAsia" w:ascii="宋体" w:cs="宋体"/>
          <w:color w:val="auto"/>
          <w:sz w:val="22"/>
          <w:highlight w:val="none"/>
          <w:u w:val="single"/>
          <w:lang w:val="zh-CN"/>
        </w:rPr>
        <w:t>执法记录仪、警务通采购</w:t>
      </w:r>
    </w:p>
    <w:p w14:paraId="6E1F72FF">
      <w:pPr>
        <w:spacing w:line="360" w:lineRule="auto"/>
        <w:rPr>
          <w:rFonts w:hint="eastAsia" w:ascii="宋体" w:cs="宋体"/>
          <w:bCs/>
          <w:color w:val="auto"/>
          <w:sz w:val="22"/>
          <w:highlight w:val="none"/>
        </w:rPr>
      </w:pPr>
      <w:r>
        <w:rPr>
          <w:rFonts w:hint="eastAsia" w:ascii="宋体" w:cs="宋体"/>
          <w:color w:val="auto"/>
          <w:sz w:val="22"/>
          <w:highlight w:val="none"/>
        </w:rPr>
        <w:t>招标编号：</w:t>
      </w:r>
      <w:r>
        <w:rPr>
          <w:rFonts w:hint="eastAsia" w:ascii="宋体" w:cs="宋体"/>
          <w:color w:val="auto"/>
          <w:sz w:val="22"/>
          <w:highlight w:val="none"/>
          <w:u w:val="single"/>
          <w:lang w:val="zh-CN"/>
        </w:rPr>
        <w:t>TSCG202503015</w:t>
      </w:r>
    </w:p>
    <w:tbl>
      <w:tblPr>
        <w:tblStyle w:val="34"/>
        <w:tblW w:w="0" w:type="auto"/>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520"/>
        <w:gridCol w:w="720"/>
        <w:gridCol w:w="720"/>
        <w:gridCol w:w="720"/>
        <w:gridCol w:w="1080"/>
        <w:gridCol w:w="1458"/>
        <w:gridCol w:w="1560"/>
      </w:tblGrid>
      <w:tr w14:paraId="4669F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828" w:type="dxa"/>
            <w:noWrap w:val="0"/>
            <w:vAlign w:val="center"/>
          </w:tcPr>
          <w:p w14:paraId="33187366">
            <w:pPr>
              <w:jc w:val="center"/>
              <w:rPr>
                <w:rFonts w:hint="eastAsia" w:ascii="宋体" w:cs="宋体"/>
                <w:bCs/>
                <w:color w:val="auto"/>
                <w:sz w:val="22"/>
                <w:highlight w:val="none"/>
              </w:rPr>
            </w:pPr>
            <w:r>
              <w:rPr>
                <w:rFonts w:hint="eastAsia" w:ascii="宋体" w:cs="宋体"/>
                <w:bCs/>
                <w:color w:val="auto"/>
                <w:sz w:val="22"/>
                <w:highlight w:val="none"/>
              </w:rPr>
              <w:t>姓名</w:t>
            </w:r>
          </w:p>
        </w:tc>
        <w:tc>
          <w:tcPr>
            <w:tcW w:w="2520" w:type="dxa"/>
            <w:noWrap w:val="0"/>
            <w:vAlign w:val="center"/>
          </w:tcPr>
          <w:p w14:paraId="095596EE">
            <w:pPr>
              <w:jc w:val="center"/>
              <w:rPr>
                <w:rFonts w:hint="eastAsia" w:ascii="宋体" w:cs="宋体"/>
                <w:bCs/>
                <w:color w:val="auto"/>
                <w:sz w:val="22"/>
                <w:highlight w:val="none"/>
              </w:rPr>
            </w:pPr>
            <w:r>
              <w:rPr>
                <w:rFonts w:hint="eastAsia" w:ascii="宋体" w:cs="宋体"/>
                <w:bCs/>
                <w:color w:val="auto"/>
                <w:sz w:val="22"/>
                <w:highlight w:val="none"/>
              </w:rPr>
              <w:t>本项目主要工作</w:t>
            </w:r>
          </w:p>
        </w:tc>
        <w:tc>
          <w:tcPr>
            <w:tcW w:w="720" w:type="dxa"/>
            <w:noWrap w:val="0"/>
            <w:vAlign w:val="center"/>
          </w:tcPr>
          <w:p w14:paraId="1DD2B16D">
            <w:pPr>
              <w:jc w:val="center"/>
              <w:rPr>
                <w:rFonts w:hint="eastAsia" w:ascii="宋体" w:cs="宋体"/>
                <w:bCs/>
                <w:color w:val="auto"/>
                <w:sz w:val="22"/>
                <w:highlight w:val="none"/>
              </w:rPr>
            </w:pPr>
            <w:r>
              <w:rPr>
                <w:rFonts w:hint="eastAsia" w:ascii="宋体" w:cs="宋体"/>
                <w:bCs/>
                <w:color w:val="auto"/>
                <w:sz w:val="22"/>
                <w:highlight w:val="none"/>
              </w:rPr>
              <w:t>年龄</w:t>
            </w:r>
          </w:p>
        </w:tc>
        <w:tc>
          <w:tcPr>
            <w:tcW w:w="720" w:type="dxa"/>
            <w:noWrap w:val="0"/>
            <w:vAlign w:val="center"/>
          </w:tcPr>
          <w:p w14:paraId="68263A7C">
            <w:pPr>
              <w:jc w:val="center"/>
              <w:rPr>
                <w:rFonts w:hint="eastAsia" w:ascii="宋体" w:cs="宋体"/>
                <w:bCs/>
                <w:color w:val="auto"/>
                <w:sz w:val="22"/>
                <w:highlight w:val="none"/>
              </w:rPr>
            </w:pPr>
            <w:r>
              <w:rPr>
                <w:rFonts w:hint="eastAsia" w:ascii="宋体" w:cs="宋体"/>
                <w:bCs/>
                <w:color w:val="auto"/>
                <w:sz w:val="22"/>
                <w:highlight w:val="none"/>
              </w:rPr>
              <w:t>性别</w:t>
            </w:r>
          </w:p>
        </w:tc>
        <w:tc>
          <w:tcPr>
            <w:tcW w:w="720" w:type="dxa"/>
            <w:noWrap w:val="0"/>
            <w:vAlign w:val="center"/>
          </w:tcPr>
          <w:p w14:paraId="3EB0E8F1">
            <w:pPr>
              <w:jc w:val="center"/>
              <w:rPr>
                <w:rFonts w:hint="eastAsia" w:ascii="宋体" w:cs="宋体"/>
                <w:bCs/>
                <w:color w:val="auto"/>
                <w:sz w:val="22"/>
                <w:highlight w:val="none"/>
              </w:rPr>
            </w:pPr>
            <w:r>
              <w:rPr>
                <w:rFonts w:hint="eastAsia" w:ascii="宋体" w:cs="宋体"/>
                <w:bCs/>
                <w:color w:val="auto"/>
                <w:sz w:val="22"/>
                <w:highlight w:val="none"/>
              </w:rPr>
              <w:t>专业</w:t>
            </w:r>
          </w:p>
        </w:tc>
        <w:tc>
          <w:tcPr>
            <w:tcW w:w="1080" w:type="dxa"/>
            <w:noWrap w:val="0"/>
            <w:vAlign w:val="center"/>
          </w:tcPr>
          <w:p w14:paraId="1CCB9B36">
            <w:pPr>
              <w:jc w:val="center"/>
              <w:rPr>
                <w:rFonts w:hint="eastAsia" w:ascii="宋体" w:cs="宋体"/>
                <w:bCs/>
                <w:color w:val="auto"/>
                <w:sz w:val="22"/>
                <w:highlight w:val="none"/>
              </w:rPr>
            </w:pPr>
            <w:r>
              <w:rPr>
                <w:rFonts w:hint="eastAsia" w:ascii="宋体" w:cs="宋体"/>
                <w:bCs/>
                <w:color w:val="auto"/>
                <w:sz w:val="22"/>
                <w:highlight w:val="none"/>
              </w:rPr>
              <w:t>专业</w:t>
            </w:r>
          </w:p>
          <w:p w14:paraId="7F36D140">
            <w:pPr>
              <w:jc w:val="center"/>
              <w:rPr>
                <w:rFonts w:hint="eastAsia" w:ascii="宋体" w:cs="宋体"/>
                <w:bCs/>
                <w:color w:val="auto"/>
                <w:sz w:val="22"/>
                <w:highlight w:val="none"/>
              </w:rPr>
            </w:pPr>
            <w:r>
              <w:rPr>
                <w:rFonts w:hint="eastAsia" w:ascii="宋体" w:cs="宋体"/>
                <w:bCs/>
                <w:color w:val="auto"/>
                <w:sz w:val="22"/>
                <w:highlight w:val="none"/>
              </w:rPr>
              <w:t>年限</w:t>
            </w:r>
          </w:p>
        </w:tc>
        <w:tc>
          <w:tcPr>
            <w:tcW w:w="1458" w:type="dxa"/>
            <w:noWrap w:val="0"/>
            <w:vAlign w:val="center"/>
          </w:tcPr>
          <w:p w14:paraId="16563491">
            <w:pPr>
              <w:jc w:val="center"/>
              <w:rPr>
                <w:rFonts w:hint="eastAsia" w:ascii="宋体" w:cs="宋体"/>
                <w:bCs/>
                <w:color w:val="auto"/>
                <w:sz w:val="22"/>
                <w:highlight w:val="none"/>
              </w:rPr>
            </w:pPr>
            <w:r>
              <w:rPr>
                <w:rFonts w:hint="eastAsia" w:ascii="宋体" w:cs="宋体"/>
                <w:bCs/>
                <w:color w:val="auto"/>
                <w:sz w:val="22"/>
                <w:highlight w:val="none"/>
              </w:rPr>
              <w:t>职务</w:t>
            </w:r>
          </w:p>
          <w:p w14:paraId="5B5341FF">
            <w:pPr>
              <w:jc w:val="center"/>
              <w:rPr>
                <w:rFonts w:hint="eastAsia" w:ascii="宋体" w:cs="宋体"/>
                <w:bCs/>
                <w:color w:val="auto"/>
                <w:sz w:val="22"/>
                <w:highlight w:val="none"/>
              </w:rPr>
            </w:pPr>
            <w:r>
              <w:rPr>
                <w:rFonts w:hint="eastAsia" w:ascii="宋体" w:cs="宋体"/>
                <w:bCs/>
                <w:color w:val="auto"/>
                <w:sz w:val="22"/>
                <w:highlight w:val="none"/>
              </w:rPr>
              <w:t>和职称/认证</w:t>
            </w:r>
          </w:p>
        </w:tc>
        <w:tc>
          <w:tcPr>
            <w:tcW w:w="1560" w:type="dxa"/>
            <w:noWrap w:val="0"/>
            <w:vAlign w:val="center"/>
          </w:tcPr>
          <w:p w14:paraId="4DF849A1">
            <w:pPr>
              <w:jc w:val="center"/>
              <w:rPr>
                <w:rFonts w:hint="eastAsia" w:ascii="宋体" w:cs="宋体"/>
                <w:bCs/>
                <w:color w:val="auto"/>
                <w:sz w:val="22"/>
                <w:highlight w:val="none"/>
              </w:rPr>
            </w:pPr>
            <w:r>
              <w:rPr>
                <w:rFonts w:hint="eastAsia" w:ascii="宋体" w:cs="宋体"/>
                <w:bCs/>
                <w:color w:val="auto"/>
                <w:sz w:val="22"/>
                <w:highlight w:val="none"/>
              </w:rPr>
              <w:t>备注</w:t>
            </w:r>
          </w:p>
        </w:tc>
      </w:tr>
      <w:tr w14:paraId="0B8FE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44F6C4D6">
            <w:pPr>
              <w:spacing w:line="360" w:lineRule="auto"/>
              <w:rPr>
                <w:rFonts w:hint="eastAsia" w:ascii="宋体" w:cs="宋体"/>
                <w:color w:val="auto"/>
                <w:sz w:val="22"/>
                <w:highlight w:val="none"/>
              </w:rPr>
            </w:pPr>
          </w:p>
        </w:tc>
        <w:tc>
          <w:tcPr>
            <w:tcW w:w="2520" w:type="dxa"/>
            <w:noWrap w:val="0"/>
            <w:vAlign w:val="center"/>
          </w:tcPr>
          <w:p w14:paraId="348B3736">
            <w:pPr>
              <w:spacing w:line="360" w:lineRule="auto"/>
              <w:rPr>
                <w:rFonts w:hint="eastAsia" w:ascii="宋体" w:cs="宋体"/>
                <w:color w:val="auto"/>
                <w:sz w:val="22"/>
                <w:highlight w:val="none"/>
              </w:rPr>
            </w:pPr>
          </w:p>
        </w:tc>
        <w:tc>
          <w:tcPr>
            <w:tcW w:w="720" w:type="dxa"/>
            <w:noWrap w:val="0"/>
            <w:vAlign w:val="center"/>
          </w:tcPr>
          <w:p w14:paraId="4D99D13E">
            <w:pPr>
              <w:spacing w:line="360" w:lineRule="auto"/>
              <w:rPr>
                <w:rFonts w:hint="eastAsia" w:ascii="宋体" w:cs="宋体"/>
                <w:color w:val="auto"/>
                <w:sz w:val="22"/>
                <w:highlight w:val="none"/>
              </w:rPr>
            </w:pPr>
          </w:p>
        </w:tc>
        <w:tc>
          <w:tcPr>
            <w:tcW w:w="720" w:type="dxa"/>
            <w:noWrap w:val="0"/>
            <w:vAlign w:val="center"/>
          </w:tcPr>
          <w:p w14:paraId="55460F6B">
            <w:pPr>
              <w:spacing w:line="360" w:lineRule="auto"/>
              <w:rPr>
                <w:rFonts w:hint="eastAsia" w:ascii="宋体" w:cs="宋体"/>
                <w:color w:val="auto"/>
                <w:sz w:val="22"/>
                <w:highlight w:val="none"/>
              </w:rPr>
            </w:pPr>
          </w:p>
        </w:tc>
        <w:tc>
          <w:tcPr>
            <w:tcW w:w="720" w:type="dxa"/>
            <w:noWrap w:val="0"/>
            <w:vAlign w:val="center"/>
          </w:tcPr>
          <w:p w14:paraId="25FAAC3A">
            <w:pPr>
              <w:spacing w:line="360" w:lineRule="auto"/>
              <w:rPr>
                <w:rFonts w:hint="eastAsia" w:ascii="宋体" w:cs="宋体"/>
                <w:color w:val="auto"/>
                <w:sz w:val="22"/>
                <w:highlight w:val="none"/>
              </w:rPr>
            </w:pPr>
          </w:p>
        </w:tc>
        <w:tc>
          <w:tcPr>
            <w:tcW w:w="1080" w:type="dxa"/>
            <w:noWrap w:val="0"/>
            <w:vAlign w:val="center"/>
          </w:tcPr>
          <w:p w14:paraId="69F6FDFA">
            <w:pPr>
              <w:spacing w:line="360" w:lineRule="auto"/>
              <w:rPr>
                <w:rFonts w:hint="eastAsia" w:ascii="宋体" w:cs="宋体"/>
                <w:color w:val="auto"/>
                <w:sz w:val="22"/>
                <w:highlight w:val="none"/>
              </w:rPr>
            </w:pPr>
          </w:p>
        </w:tc>
        <w:tc>
          <w:tcPr>
            <w:tcW w:w="1458" w:type="dxa"/>
            <w:noWrap w:val="0"/>
            <w:vAlign w:val="center"/>
          </w:tcPr>
          <w:p w14:paraId="09BD08E8">
            <w:pPr>
              <w:spacing w:line="360" w:lineRule="auto"/>
              <w:ind w:left="5250"/>
              <w:rPr>
                <w:rFonts w:hint="eastAsia" w:ascii="宋体" w:cs="宋体"/>
                <w:color w:val="auto"/>
                <w:spacing w:val="12"/>
                <w:sz w:val="22"/>
                <w:highlight w:val="none"/>
              </w:rPr>
            </w:pPr>
          </w:p>
        </w:tc>
        <w:tc>
          <w:tcPr>
            <w:tcW w:w="1560" w:type="dxa"/>
            <w:noWrap w:val="0"/>
            <w:vAlign w:val="center"/>
          </w:tcPr>
          <w:p w14:paraId="78AD1550">
            <w:pPr>
              <w:spacing w:line="360" w:lineRule="auto"/>
              <w:rPr>
                <w:rFonts w:hint="eastAsia" w:ascii="宋体" w:cs="宋体"/>
                <w:color w:val="auto"/>
                <w:sz w:val="22"/>
                <w:highlight w:val="none"/>
              </w:rPr>
            </w:pPr>
          </w:p>
        </w:tc>
      </w:tr>
      <w:tr w14:paraId="73C89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4C3F2725">
            <w:pPr>
              <w:spacing w:line="360" w:lineRule="auto"/>
              <w:rPr>
                <w:rFonts w:hint="eastAsia" w:ascii="宋体" w:cs="宋体"/>
                <w:color w:val="auto"/>
                <w:sz w:val="22"/>
                <w:highlight w:val="none"/>
              </w:rPr>
            </w:pPr>
          </w:p>
        </w:tc>
        <w:tc>
          <w:tcPr>
            <w:tcW w:w="2520" w:type="dxa"/>
            <w:noWrap w:val="0"/>
            <w:vAlign w:val="center"/>
          </w:tcPr>
          <w:p w14:paraId="467332C5">
            <w:pPr>
              <w:spacing w:line="360" w:lineRule="auto"/>
              <w:rPr>
                <w:rFonts w:hint="eastAsia" w:ascii="宋体" w:cs="宋体"/>
                <w:color w:val="auto"/>
                <w:sz w:val="22"/>
                <w:highlight w:val="none"/>
              </w:rPr>
            </w:pPr>
          </w:p>
        </w:tc>
        <w:tc>
          <w:tcPr>
            <w:tcW w:w="720" w:type="dxa"/>
            <w:noWrap w:val="0"/>
            <w:vAlign w:val="center"/>
          </w:tcPr>
          <w:p w14:paraId="6DBA861A">
            <w:pPr>
              <w:spacing w:line="360" w:lineRule="auto"/>
              <w:rPr>
                <w:rFonts w:hint="eastAsia" w:ascii="宋体" w:cs="宋体"/>
                <w:color w:val="auto"/>
                <w:sz w:val="22"/>
                <w:highlight w:val="none"/>
              </w:rPr>
            </w:pPr>
          </w:p>
        </w:tc>
        <w:tc>
          <w:tcPr>
            <w:tcW w:w="720" w:type="dxa"/>
            <w:noWrap w:val="0"/>
            <w:vAlign w:val="center"/>
          </w:tcPr>
          <w:p w14:paraId="40D92B8F">
            <w:pPr>
              <w:spacing w:line="360" w:lineRule="auto"/>
              <w:rPr>
                <w:rFonts w:hint="eastAsia" w:ascii="宋体" w:cs="宋体"/>
                <w:color w:val="auto"/>
                <w:sz w:val="22"/>
                <w:highlight w:val="none"/>
              </w:rPr>
            </w:pPr>
          </w:p>
        </w:tc>
        <w:tc>
          <w:tcPr>
            <w:tcW w:w="720" w:type="dxa"/>
            <w:noWrap w:val="0"/>
            <w:vAlign w:val="center"/>
          </w:tcPr>
          <w:p w14:paraId="3A6C49EF">
            <w:pPr>
              <w:spacing w:line="360" w:lineRule="auto"/>
              <w:rPr>
                <w:rFonts w:hint="eastAsia" w:ascii="宋体" w:cs="宋体"/>
                <w:color w:val="auto"/>
                <w:sz w:val="22"/>
                <w:highlight w:val="none"/>
              </w:rPr>
            </w:pPr>
          </w:p>
        </w:tc>
        <w:tc>
          <w:tcPr>
            <w:tcW w:w="1080" w:type="dxa"/>
            <w:noWrap w:val="0"/>
            <w:vAlign w:val="center"/>
          </w:tcPr>
          <w:p w14:paraId="01438E36">
            <w:pPr>
              <w:spacing w:line="360" w:lineRule="auto"/>
              <w:rPr>
                <w:rFonts w:hint="eastAsia" w:ascii="宋体" w:cs="宋体"/>
                <w:color w:val="auto"/>
                <w:sz w:val="22"/>
                <w:highlight w:val="none"/>
              </w:rPr>
            </w:pPr>
          </w:p>
        </w:tc>
        <w:tc>
          <w:tcPr>
            <w:tcW w:w="1458" w:type="dxa"/>
            <w:noWrap w:val="0"/>
            <w:vAlign w:val="center"/>
          </w:tcPr>
          <w:p w14:paraId="7325D7E5">
            <w:pPr>
              <w:spacing w:line="360" w:lineRule="auto"/>
              <w:rPr>
                <w:rFonts w:hint="eastAsia" w:ascii="宋体" w:cs="宋体"/>
                <w:color w:val="auto"/>
                <w:sz w:val="22"/>
                <w:highlight w:val="none"/>
              </w:rPr>
            </w:pPr>
          </w:p>
        </w:tc>
        <w:tc>
          <w:tcPr>
            <w:tcW w:w="1560" w:type="dxa"/>
            <w:noWrap w:val="0"/>
            <w:vAlign w:val="center"/>
          </w:tcPr>
          <w:p w14:paraId="0293FA69">
            <w:pPr>
              <w:spacing w:line="360" w:lineRule="auto"/>
              <w:ind w:left="5250"/>
              <w:rPr>
                <w:rFonts w:hint="eastAsia" w:ascii="宋体" w:cs="宋体"/>
                <w:color w:val="auto"/>
                <w:spacing w:val="12"/>
                <w:sz w:val="22"/>
                <w:highlight w:val="none"/>
              </w:rPr>
            </w:pPr>
          </w:p>
        </w:tc>
      </w:tr>
      <w:tr w14:paraId="4C9E4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367AFD4C">
            <w:pPr>
              <w:spacing w:line="360" w:lineRule="auto"/>
              <w:rPr>
                <w:rFonts w:hint="eastAsia" w:ascii="宋体" w:cs="宋体"/>
                <w:color w:val="auto"/>
                <w:sz w:val="22"/>
                <w:highlight w:val="none"/>
              </w:rPr>
            </w:pPr>
          </w:p>
        </w:tc>
        <w:tc>
          <w:tcPr>
            <w:tcW w:w="2520" w:type="dxa"/>
            <w:noWrap w:val="0"/>
            <w:vAlign w:val="center"/>
          </w:tcPr>
          <w:p w14:paraId="0879B9D2">
            <w:pPr>
              <w:spacing w:line="360" w:lineRule="auto"/>
              <w:rPr>
                <w:rFonts w:hint="eastAsia" w:ascii="宋体" w:cs="宋体"/>
                <w:color w:val="auto"/>
                <w:sz w:val="22"/>
                <w:highlight w:val="none"/>
              </w:rPr>
            </w:pPr>
          </w:p>
        </w:tc>
        <w:tc>
          <w:tcPr>
            <w:tcW w:w="720" w:type="dxa"/>
            <w:noWrap w:val="0"/>
            <w:vAlign w:val="center"/>
          </w:tcPr>
          <w:p w14:paraId="504D8BB9">
            <w:pPr>
              <w:spacing w:line="360" w:lineRule="auto"/>
              <w:rPr>
                <w:rFonts w:hint="eastAsia" w:ascii="宋体" w:cs="宋体"/>
                <w:color w:val="auto"/>
                <w:sz w:val="22"/>
                <w:highlight w:val="none"/>
              </w:rPr>
            </w:pPr>
          </w:p>
        </w:tc>
        <w:tc>
          <w:tcPr>
            <w:tcW w:w="720" w:type="dxa"/>
            <w:noWrap w:val="0"/>
            <w:vAlign w:val="center"/>
          </w:tcPr>
          <w:p w14:paraId="0F991E84">
            <w:pPr>
              <w:spacing w:line="360" w:lineRule="auto"/>
              <w:rPr>
                <w:rFonts w:hint="eastAsia" w:ascii="宋体" w:cs="宋体"/>
                <w:color w:val="auto"/>
                <w:sz w:val="22"/>
                <w:highlight w:val="none"/>
              </w:rPr>
            </w:pPr>
          </w:p>
        </w:tc>
        <w:tc>
          <w:tcPr>
            <w:tcW w:w="720" w:type="dxa"/>
            <w:noWrap w:val="0"/>
            <w:vAlign w:val="center"/>
          </w:tcPr>
          <w:p w14:paraId="66E53D55">
            <w:pPr>
              <w:spacing w:line="360" w:lineRule="auto"/>
              <w:rPr>
                <w:rFonts w:hint="eastAsia" w:ascii="宋体" w:cs="宋体"/>
                <w:color w:val="auto"/>
                <w:sz w:val="22"/>
                <w:highlight w:val="none"/>
              </w:rPr>
            </w:pPr>
          </w:p>
        </w:tc>
        <w:tc>
          <w:tcPr>
            <w:tcW w:w="1080" w:type="dxa"/>
            <w:noWrap w:val="0"/>
            <w:vAlign w:val="center"/>
          </w:tcPr>
          <w:p w14:paraId="0AE83FBB">
            <w:pPr>
              <w:spacing w:line="360" w:lineRule="auto"/>
              <w:rPr>
                <w:rFonts w:hint="eastAsia" w:ascii="宋体" w:cs="宋体"/>
                <w:color w:val="auto"/>
                <w:sz w:val="22"/>
                <w:highlight w:val="none"/>
              </w:rPr>
            </w:pPr>
          </w:p>
        </w:tc>
        <w:tc>
          <w:tcPr>
            <w:tcW w:w="1458" w:type="dxa"/>
            <w:noWrap w:val="0"/>
            <w:vAlign w:val="center"/>
          </w:tcPr>
          <w:p w14:paraId="2C50F40F">
            <w:pPr>
              <w:spacing w:line="360" w:lineRule="auto"/>
              <w:rPr>
                <w:rFonts w:hint="eastAsia" w:ascii="宋体" w:cs="宋体"/>
                <w:color w:val="auto"/>
                <w:sz w:val="22"/>
                <w:highlight w:val="none"/>
              </w:rPr>
            </w:pPr>
          </w:p>
        </w:tc>
        <w:tc>
          <w:tcPr>
            <w:tcW w:w="1560" w:type="dxa"/>
            <w:noWrap w:val="0"/>
            <w:vAlign w:val="center"/>
          </w:tcPr>
          <w:p w14:paraId="77A1B296">
            <w:pPr>
              <w:spacing w:line="360" w:lineRule="auto"/>
              <w:rPr>
                <w:rFonts w:hint="eastAsia" w:ascii="宋体" w:cs="宋体"/>
                <w:color w:val="auto"/>
                <w:sz w:val="22"/>
                <w:highlight w:val="none"/>
              </w:rPr>
            </w:pPr>
          </w:p>
        </w:tc>
      </w:tr>
      <w:tr w14:paraId="1C19D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6EAEB9F9">
            <w:pPr>
              <w:spacing w:line="360" w:lineRule="auto"/>
              <w:rPr>
                <w:rFonts w:hint="eastAsia" w:ascii="宋体" w:cs="宋体"/>
                <w:color w:val="auto"/>
                <w:sz w:val="22"/>
                <w:highlight w:val="none"/>
              </w:rPr>
            </w:pPr>
          </w:p>
        </w:tc>
        <w:tc>
          <w:tcPr>
            <w:tcW w:w="2520" w:type="dxa"/>
            <w:noWrap w:val="0"/>
            <w:vAlign w:val="center"/>
          </w:tcPr>
          <w:p w14:paraId="3732DB9E">
            <w:pPr>
              <w:spacing w:line="360" w:lineRule="auto"/>
              <w:rPr>
                <w:rFonts w:hint="eastAsia" w:ascii="宋体" w:cs="宋体"/>
                <w:color w:val="auto"/>
                <w:sz w:val="22"/>
                <w:highlight w:val="none"/>
              </w:rPr>
            </w:pPr>
          </w:p>
        </w:tc>
        <w:tc>
          <w:tcPr>
            <w:tcW w:w="720" w:type="dxa"/>
            <w:noWrap w:val="0"/>
            <w:vAlign w:val="center"/>
          </w:tcPr>
          <w:p w14:paraId="1A29241D">
            <w:pPr>
              <w:spacing w:line="360" w:lineRule="auto"/>
              <w:rPr>
                <w:rFonts w:hint="eastAsia" w:ascii="宋体" w:cs="宋体"/>
                <w:color w:val="auto"/>
                <w:sz w:val="22"/>
                <w:highlight w:val="none"/>
              </w:rPr>
            </w:pPr>
          </w:p>
        </w:tc>
        <w:tc>
          <w:tcPr>
            <w:tcW w:w="720" w:type="dxa"/>
            <w:noWrap w:val="0"/>
            <w:vAlign w:val="center"/>
          </w:tcPr>
          <w:p w14:paraId="4B83EA48">
            <w:pPr>
              <w:spacing w:line="360" w:lineRule="auto"/>
              <w:rPr>
                <w:rFonts w:hint="eastAsia" w:ascii="宋体" w:cs="宋体"/>
                <w:color w:val="auto"/>
                <w:sz w:val="22"/>
                <w:highlight w:val="none"/>
              </w:rPr>
            </w:pPr>
          </w:p>
        </w:tc>
        <w:tc>
          <w:tcPr>
            <w:tcW w:w="720" w:type="dxa"/>
            <w:noWrap w:val="0"/>
            <w:vAlign w:val="center"/>
          </w:tcPr>
          <w:p w14:paraId="6EC8D15A">
            <w:pPr>
              <w:spacing w:line="360" w:lineRule="auto"/>
              <w:rPr>
                <w:rFonts w:hint="eastAsia" w:ascii="宋体" w:cs="宋体"/>
                <w:color w:val="auto"/>
                <w:sz w:val="22"/>
                <w:highlight w:val="none"/>
              </w:rPr>
            </w:pPr>
          </w:p>
        </w:tc>
        <w:tc>
          <w:tcPr>
            <w:tcW w:w="1080" w:type="dxa"/>
            <w:noWrap w:val="0"/>
            <w:vAlign w:val="center"/>
          </w:tcPr>
          <w:p w14:paraId="4759CF0A">
            <w:pPr>
              <w:spacing w:line="360" w:lineRule="auto"/>
              <w:rPr>
                <w:rFonts w:hint="eastAsia" w:ascii="宋体" w:cs="宋体"/>
                <w:color w:val="auto"/>
                <w:sz w:val="22"/>
                <w:highlight w:val="none"/>
              </w:rPr>
            </w:pPr>
          </w:p>
        </w:tc>
        <w:tc>
          <w:tcPr>
            <w:tcW w:w="1458" w:type="dxa"/>
            <w:noWrap w:val="0"/>
            <w:vAlign w:val="center"/>
          </w:tcPr>
          <w:p w14:paraId="5388CE18">
            <w:pPr>
              <w:spacing w:line="360" w:lineRule="auto"/>
              <w:rPr>
                <w:rFonts w:hint="eastAsia" w:ascii="宋体" w:cs="宋体"/>
                <w:color w:val="auto"/>
                <w:sz w:val="22"/>
                <w:highlight w:val="none"/>
              </w:rPr>
            </w:pPr>
          </w:p>
        </w:tc>
        <w:tc>
          <w:tcPr>
            <w:tcW w:w="1560" w:type="dxa"/>
            <w:noWrap w:val="0"/>
            <w:vAlign w:val="center"/>
          </w:tcPr>
          <w:p w14:paraId="5805F0C9">
            <w:pPr>
              <w:spacing w:line="360" w:lineRule="auto"/>
              <w:rPr>
                <w:rFonts w:hint="eastAsia" w:ascii="宋体" w:cs="宋体"/>
                <w:color w:val="auto"/>
                <w:sz w:val="22"/>
                <w:highlight w:val="none"/>
              </w:rPr>
            </w:pPr>
          </w:p>
        </w:tc>
      </w:tr>
      <w:tr w14:paraId="7EA82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7012D3B9">
            <w:pPr>
              <w:spacing w:line="360" w:lineRule="auto"/>
              <w:rPr>
                <w:rFonts w:hint="eastAsia" w:ascii="宋体" w:cs="宋体"/>
                <w:color w:val="auto"/>
                <w:sz w:val="22"/>
                <w:highlight w:val="none"/>
              </w:rPr>
            </w:pPr>
          </w:p>
        </w:tc>
        <w:tc>
          <w:tcPr>
            <w:tcW w:w="2520" w:type="dxa"/>
            <w:noWrap w:val="0"/>
            <w:vAlign w:val="center"/>
          </w:tcPr>
          <w:p w14:paraId="7ABA6521">
            <w:pPr>
              <w:spacing w:line="360" w:lineRule="auto"/>
              <w:rPr>
                <w:rFonts w:hint="eastAsia" w:ascii="宋体" w:cs="宋体"/>
                <w:color w:val="auto"/>
                <w:sz w:val="22"/>
                <w:highlight w:val="none"/>
              </w:rPr>
            </w:pPr>
          </w:p>
        </w:tc>
        <w:tc>
          <w:tcPr>
            <w:tcW w:w="720" w:type="dxa"/>
            <w:noWrap w:val="0"/>
            <w:vAlign w:val="center"/>
          </w:tcPr>
          <w:p w14:paraId="3F5F56AD">
            <w:pPr>
              <w:spacing w:line="360" w:lineRule="auto"/>
              <w:rPr>
                <w:rFonts w:hint="eastAsia" w:ascii="宋体" w:cs="宋体"/>
                <w:color w:val="auto"/>
                <w:sz w:val="22"/>
                <w:highlight w:val="none"/>
              </w:rPr>
            </w:pPr>
          </w:p>
        </w:tc>
        <w:tc>
          <w:tcPr>
            <w:tcW w:w="720" w:type="dxa"/>
            <w:noWrap w:val="0"/>
            <w:vAlign w:val="center"/>
          </w:tcPr>
          <w:p w14:paraId="19E8BF4A">
            <w:pPr>
              <w:spacing w:line="360" w:lineRule="auto"/>
              <w:rPr>
                <w:rFonts w:hint="eastAsia" w:ascii="宋体" w:cs="宋体"/>
                <w:color w:val="auto"/>
                <w:sz w:val="22"/>
                <w:highlight w:val="none"/>
              </w:rPr>
            </w:pPr>
          </w:p>
        </w:tc>
        <w:tc>
          <w:tcPr>
            <w:tcW w:w="720" w:type="dxa"/>
            <w:noWrap w:val="0"/>
            <w:vAlign w:val="center"/>
          </w:tcPr>
          <w:p w14:paraId="05791B2E">
            <w:pPr>
              <w:spacing w:line="360" w:lineRule="auto"/>
              <w:rPr>
                <w:rFonts w:hint="eastAsia" w:ascii="宋体" w:cs="宋体"/>
                <w:color w:val="auto"/>
                <w:sz w:val="22"/>
                <w:highlight w:val="none"/>
              </w:rPr>
            </w:pPr>
          </w:p>
        </w:tc>
        <w:tc>
          <w:tcPr>
            <w:tcW w:w="1080" w:type="dxa"/>
            <w:noWrap w:val="0"/>
            <w:vAlign w:val="center"/>
          </w:tcPr>
          <w:p w14:paraId="3EBFEBB9">
            <w:pPr>
              <w:spacing w:line="360" w:lineRule="auto"/>
              <w:rPr>
                <w:rFonts w:hint="eastAsia" w:ascii="宋体" w:cs="宋体"/>
                <w:color w:val="auto"/>
                <w:sz w:val="22"/>
                <w:highlight w:val="none"/>
              </w:rPr>
            </w:pPr>
          </w:p>
        </w:tc>
        <w:tc>
          <w:tcPr>
            <w:tcW w:w="1458" w:type="dxa"/>
            <w:noWrap w:val="0"/>
            <w:vAlign w:val="center"/>
          </w:tcPr>
          <w:p w14:paraId="1A72876D">
            <w:pPr>
              <w:spacing w:line="360" w:lineRule="auto"/>
              <w:rPr>
                <w:rFonts w:hint="eastAsia" w:ascii="宋体" w:cs="宋体"/>
                <w:color w:val="auto"/>
                <w:sz w:val="22"/>
                <w:highlight w:val="none"/>
              </w:rPr>
            </w:pPr>
          </w:p>
        </w:tc>
        <w:tc>
          <w:tcPr>
            <w:tcW w:w="1560" w:type="dxa"/>
            <w:noWrap w:val="0"/>
            <w:vAlign w:val="center"/>
          </w:tcPr>
          <w:p w14:paraId="58E2B421">
            <w:pPr>
              <w:spacing w:line="360" w:lineRule="auto"/>
              <w:rPr>
                <w:rFonts w:hint="eastAsia" w:ascii="宋体" w:cs="宋体"/>
                <w:color w:val="auto"/>
                <w:sz w:val="22"/>
                <w:highlight w:val="none"/>
              </w:rPr>
            </w:pPr>
          </w:p>
        </w:tc>
      </w:tr>
      <w:tr w14:paraId="76B6F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3B9F3FF6">
            <w:pPr>
              <w:spacing w:line="360" w:lineRule="auto"/>
              <w:rPr>
                <w:rFonts w:hint="eastAsia" w:ascii="宋体" w:cs="宋体"/>
                <w:color w:val="auto"/>
                <w:sz w:val="22"/>
                <w:highlight w:val="none"/>
              </w:rPr>
            </w:pPr>
          </w:p>
        </w:tc>
        <w:tc>
          <w:tcPr>
            <w:tcW w:w="2520" w:type="dxa"/>
            <w:noWrap w:val="0"/>
            <w:vAlign w:val="center"/>
          </w:tcPr>
          <w:p w14:paraId="5D6C2D3C">
            <w:pPr>
              <w:spacing w:line="360" w:lineRule="auto"/>
              <w:rPr>
                <w:rFonts w:hint="eastAsia" w:ascii="宋体" w:cs="宋体"/>
                <w:color w:val="auto"/>
                <w:sz w:val="22"/>
                <w:highlight w:val="none"/>
              </w:rPr>
            </w:pPr>
          </w:p>
        </w:tc>
        <w:tc>
          <w:tcPr>
            <w:tcW w:w="720" w:type="dxa"/>
            <w:noWrap w:val="0"/>
            <w:vAlign w:val="center"/>
          </w:tcPr>
          <w:p w14:paraId="56F40A4E">
            <w:pPr>
              <w:spacing w:line="360" w:lineRule="auto"/>
              <w:rPr>
                <w:rFonts w:hint="eastAsia" w:ascii="宋体" w:cs="宋体"/>
                <w:color w:val="auto"/>
                <w:sz w:val="22"/>
                <w:highlight w:val="none"/>
              </w:rPr>
            </w:pPr>
          </w:p>
        </w:tc>
        <w:tc>
          <w:tcPr>
            <w:tcW w:w="720" w:type="dxa"/>
            <w:noWrap w:val="0"/>
            <w:vAlign w:val="center"/>
          </w:tcPr>
          <w:p w14:paraId="3D116BBA">
            <w:pPr>
              <w:spacing w:line="360" w:lineRule="auto"/>
              <w:rPr>
                <w:rFonts w:hint="eastAsia" w:ascii="宋体" w:cs="宋体"/>
                <w:color w:val="auto"/>
                <w:sz w:val="22"/>
                <w:highlight w:val="none"/>
              </w:rPr>
            </w:pPr>
          </w:p>
        </w:tc>
        <w:tc>
          <w:tcPr>
            <w:tcW w:w="720" w:type="dxa"/>
            <w:noWrap w:val="0"/>
            <w:vAlign w:val="center"/>
          </w:tcPr>
          <w:p w14:paraId="4A5454FB">
            <w:pPr>
              <w:spacing w:line="360" w:lineRule="auto"/>
              <w:rPr>
                <w:rFonts w:hint="eastAsia" w:ascii="宋体" w:cs="宋体"/>
                <w:color w:val="auto"/>
                <w:sz w:val="22"/>
                <w:highlight w:val="none"/>
              </w:rPr>
            </w:pPr>
          </w:p>
        </w:tc>
        <w:tc>
          <w:tcPr>
            <w:tcW w:w="1080" w:type="dxa"/>
            <w:noWrap w:val="0"/>
            <w:vAlign w:val="center"/>
          </w:tcPr>
          <w:p w14:paraId="1757C7F9">
            <w:pPr>
              <w:spacing w:line="360" w:lineRule="auto"/>
              <w:rPr>
                <w:rFonts w:hint="eastAsia" w:ascii="宋体" w:cs="宋体"/>
                <w:color w:val="auto"/>
                <w:sz w:val="22"/>
                <w:highlight w:val="none"/>
              </w:rPr>
            </w:pPr>
          </w:p>
        </w:tc>
        <w:tc>
          <w:tcPr>
            <w:tcW w:w="1458" w:type="dxa"/>
            <w:noWrap w:val="0"/>
            <w:vAlign w:val="center"/>
          </w:tcPr>
          <w:p w14:paraId="1EB1C404">
            <w:pPr>
              <w:spacing w:line="360" w:lineRule="auto"/>
              <w:rPr>
                <w:rFonts w:hint="eastAsia" w:ascii="宋体" w:cs="宋体"/>
                <w:color w:val="auto"/>
                <w:sz w:val="22"/>
                <w:highlight w:val="none"/>
              </w:rPr>
            </w:pPr>
          </w:p>
        </w:tc>
        <w:tc>
          <w:tcPr>
            <w:tcW w:w="1560" w:type="dxa"/>
            <w:noWrap w:val="0"/>
            <w:vAlign w:val="center"/>
          </w:tcPr>
          <w:p w14:paraId="1E207C77">
            <w:pPr>
              <w:spacing w:line="360" w:lineRule="auto"/>
              <w:rPr>
                <w:rFonts w:hint="eastAsia" w:ascii="宋体" w:cs="宋体"/>
                <w:color w:val="auto"/>
                <w:sz w:val="22"/>
                <w:highlight w:val="none"/>
              </w:rPr>
            </w:pPr>
          </w:p>
        </w:tc>
      </w:tr>
      <w:tr w14:paraId="40AB3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713C9311">
            <w:pPr>
              <w:spacing w:line="360" w:lineRule="auto"/>
              <w:rPr>
                <w:rFonts w:hint="eastAsia" w:ascii="宋体" w:cs="宋体"/>
                <w:color w:val="auto"/>
                <w:sz w:val="22"/>
                <w:highlight w:val="none"/>
              </w:rPr>
            </w:pPr>
          </w:p>
        </w:tc>
        <w:tc>
          <w:tcPr>
            <w:tcW w:w="2520" w:type="dxa"/>
            <w:noWrap w:val="0"/>
            <w:vAlign w:val="center"/>
          </w:tcPr>
          <w:p w14:paraId="2968A7E6">
            <w:pPr>
              <w:spacing w:line="360" w:lineRule="auto"/>
              <w:rPr>
                <w:rFonts w:hint="eastAsia" w:ascii="宋体" w:cs="宋体"/>
                <w:color w:val="auto"/>
                <w:sz w:val="22"/>
                <w:highlight w:val="none"/>
              </w:rPr>
            </w:pPr>
          </w:p>
        </w:tc>
        <w:tc>
          <w:tcPr>
            <w:tcW w:w="720" w:type="dxa"/>
            <w:noWrap w:val="0"/>
            <w:vAlign w:val="center"/>
          </w:tcPr>
          <w:p w14:paraId="17A950A2">
            <w:pPr>
              <w:spacing w:line="360" w:lineRule="auto"/>
              <w:rPr>
                <w:rFonts w:hint="eastAsia" w:ascii="宋体" w:cs="宋体"/>
                <w:color w:val="auto"/>
                <w:sz w:val="22"/>
                <w:highlight w:val="none"/>
              </w:rPr>
            </w:pPr>
          </w:p>
        </w:tc>
        <w:tc>
          <w:tcPr>
            <w:tcW w:w="720" w:type="dxa"/>
            <w:noWrap w:val="0"/>
            <w:vAlign w:val="center"/>
          </w:tcPr>
          <w:p w14:paraId="284FBCCB">
            <w:pPr>
              <w:spacing w:line="360" w:lineRule="auto"/>
              <w:rPr>
                <w:rFonts w:hint="eastAsia" w:ascii="宋体" w:cs="宋体"/>
                <w:color w:val="auto"/>
                <w:sz w:val="22"/>
                <w:highlight w:val="none"/>
              </w:rPr>
            </w:pPr>
          </w:p>
        </w:tc>
        <w:tc>
          <w:tcPr>
            <w:tcW w:w="720" w:type="dxa"/>
            <w:noWrap w:val="0"/>
            <w:vAlign w:val="center"/>
          </w:tcPr>
          <w:p w14:paraId="0C2E6735">
            <w:pPr>
              <w:spacing w:line="360" w:lineRule="auto"/>
              <w:rPr>
                <w:rFonts w:hint="eastAsia" w:ascii="宋体" w:cs="宋体"/>
                <w:color w:val="auto"/>
                <w:sz w:val="22"/>
                <w:highlight w:val="none"/>
              </w:rPr>
            </w:pPr>
          </w:p>
        </w:tc>
        <w:tc>
          <w:tcPr>
            <w:tcW w:w="1080" w:type="dxa"/>
            <w:noWrap w:val="0"/>
            <w:vAlign w:val="center"/>
          </w:tcPr>
          <w:p w14:paraId="19727E50">
            <w:pPr>
              <w:spacing w:line="360" w:lineRule="auto"/>
              <w:rPr>
                <w:rFonts w:hint="eastAsia" w:ascii="宋体" w:cs="宋体"/>
                <w:color w:val="auto"/>
                <w:sz w:val="22"/>
                <w:highlight w:val="none"/>
              </w:rPr>
            </w:pPr>
          </w:p>
        </w:tc>
        <w:tc>
          <w:tcPr>
            <w:tcW w:w="1458" w:type="dxa"/>
            <w:noWrap w:val="0"/>
            <w:vAlign w:val="center"/>
          </w:tcPr>
          <w:p w14:paraId="6349FA93">
            <w:pPr>
              <w:spacing w:line="360" w:lineRule="auto"/>
              <w:rPr>
                <w:rFonts w:hint="eastAsia" w:ascii="宋体" w:cs="宋体"/>
                <w:color w:val="auto"/>
                <w:sz w:val="22"/>
                <w:highlight w:val="none"/>
              </w:rPr>
            </w:pPr>
          </w:p>
        </w:tc>
        <w:tc>
          <w:tcPr>
            <w:tcW w:w="1560" w:type="dxa"/>
            <w:noWrap w:val="0"/>
            <w:vAlign w:val="center"/>
          </w:tcPr>
          <w:p w14:paraId="5816A40C">
            <w:pPr>
              <w:spacing w:line="360" w:lineRule="auto"/>
              <w:rPr>
                <w:rFonts w:hint="eastAsia" w:ascii="宋体" w:cs="宋体"/>
                <w:color w:val="auto"/>
                <w:sz w:val="22"/>
                <w:highlight w:val="none"/>
              </w:rPr>
            </w:pPr>
          </w:p>
        </w:tc>
      </w:tr>
      <w:tr w14:paraId="425C5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5A3DF828">
            <w:pPr>
              <w:spacing w:line="360" w:lineRule="auto"/>
              <w:rPr>
                <w:rFonts w:hint="eastAsia" w:ascii="宋体" w:cs="宋体"/>
                <w:color w:val="auto"/>
                <w:sz w:val="22"/>
                <w:highlight w:val="none"/>
              </w:rPr>
            </w:pPr>
          </w:p>
        </w:tc>
        <w:tc>
          <w:tcPr>
            <w:tcW w:w="2520" w:type="dxa"/>
            <w:noWrap w:val="0"/>
            <w:vAlign w:val="center"/>
          </w:tcPr>
          <w:p w14:paraId="5C1171D8">
            <w:pPr>
              <w:spacing w:line="360" w:lineRule="auto"/>
              <w:rPr>
                <w:rFonts w:hint="eastAsia" w:ascii="宋体" w:cs="宋体"/>
                <w:color w:val="auto"/>
                <w:sz w:val="22"/>
                <w:highlight w:val="none"/>
              </w:rPr>
            </w:pPr>
          </w:p>
        </w:tc>
        <w:tc>
          <w:tcPr>
            <w:tcW w:w="720" w:type="dxa"/>
            <w:noWrap w:val="0"/>
            <w:vAlign w:val="center"/>
          </w:tcPr>
          <w:p w14:paraId="62C5F75E">
            <w:pPr>
              <w:spacing w:line="360" w:lineRule="auto"/>
              <w:rPr>
                <w:rFonts w:hint="eastAsia" w:ascii="宋体" w:cs="宋体"/>
                <w:color w:val="auto"/>
                <w:sz w:val="22"/>
                <w:highlight w:val="none"/>
              </w:rPr>
            </w:pPr>
          </w:p>
        </w:tc>
        <w:tc>
          <w:tcPr>
            <w:tcW w:w="720" w:type="dxa"/>
            <w:noWrap w:val="0"/>
            <w:vAlign w:val="center"/>
          </w:tcPr>
          <w:p w14:paraId="468162D2">
            <w:pPr>
              <w:spacing w:line="360" w:lineRule="auto"/>
              <w:rPr>
                <w:rFonts w:hint="eastAsia" w:ascii="宋体" w:cs="宋体"/>
                <w:color w:val="auto"/>
                <w:sz w:val="22"/>
                <w:highlight w:val="none"/>
              </w:rPr>
            </w:pPr>
          </w:p>
        </w:tc>
        <w:tc>
          <w:tcPr>
            <w:tcW w:w="720" w:type="dxa"/>
            <w:noWrap w:val="0"/>
            <w:vAlign w:val="center"/>
          </w:tcPr>
          <w:p w14:paraId="0F5E418D">
            <w:pPr>
              <w:spacing w:line="360" w:lineRule="auto"/>
              <w:rPr>
                <w:rFonts w:hint="eastAsia" w:ascii="宋体" w:cs="宋体"/>
                <w:color w:val="auto"/>
                <w:sz w:val="22"/>
                <w:highlight w:val="none"/>
              </w:rPr>
            </w:pPr>
          </w:p>
        </w:tc>
        <w:tc>
          <w:tcPr>
            <w:tcW w:w="1080" w:type="dxa"/>
            <w:noWrap w:val="0"/>
            <w:vAlign w:val="center"/>
          </w:tcPr>
          <w:p w14:paraId="2F825FED">
            <w:pPr>
              <w:spacing w:line="360" w:lineRule="auto"/>
              <w:rPr>
                <w:rFonts w:hint="eastAsia" w:ascii="宋体" w:cs="宋体"/>
                <w:color w:val="auto"/>
                <w:sz w:val="22"/>
                <w:highlight w:val="none"/>
              </w:rPr>
            </w:pPr>
          </w:p>
        </w:tc>
        <w:tc>
          <w:tcPr>
            <w:tcW w:w="1458" w:type="dxa"/>
            <w:noWrap w:val="0"/>
            <w:vAlign w:val="center"/>
          </w:tcPr>
          <w:p w14:paraId="24E2DE65">
            <w:pPr>
              <w:spacing w:line="360" w:lineRule="auto"/>
              <w:rPr>
                <w:rFonts w:hint="eastAsia" w:ascii="宋体" w:cs="宋体"/>
                <w:color w:val="auto"/>
                <w:sz w:val="22"/>
                <w:highlight w:val="none"/>
              </w:rPr>
            </w:pPr>
          </w:p>
        </w:tc>
        <w:tc>
          <w:tcPr>
            <w:tcW w:w="1560" w:type="dxa"/>
            <w:noWrap w:val="0"/>
            <w:vAlign w:val="center"/>
          </w:tcPr>
          <w:p w14:paraId="296902DF">
            <w:pPr>
              <w:spacing w:line="360" w:lineRule="auto"/>
              <w:rPr>
                <w:rFonts w:hint="eastAsia" w:ascii="宋体" w:cs="宋体"/>
                <w:color w:val="auto"/>
                <w:sz w:val="22"/>
                <w:highlight w:val="none"/>
              </w:rPr>
            </w:pPr>
          </w:p>
        </w:tc>
      </w:tr>
      <w:tr w14:paraId="2C55D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5" w:hRule="atLeast"/>
        </w:trPr>
        <w:tc>
          <w:tcPr>
            <w:tcW w:w="828" w:type="dxa"/>
            <w:noWrap w:val="0"/>
            <w:vAlign w:val="center"/>
          </w:tcPr>
          <w:p w14:paraId="59A0563F">
            <w:pPr>
              <w:spacing w:line="360" w:lineRule="auto"/>
              <w:rPr>
                <w:rFonts w:hint="eastAsia" w:ascii="宋体" w:cs="宋体"/>
                <w:color w:val="auto"/>
                <w:sz w:val="22"/>
                <w:highlight w:val="none"/>
              </w:rPr>
            </w:pPr>
          </w:p>
        </w:tc>
        <w:tc>
          <w:tcPr>
            <w:tcW w:w="2520" w:type="dxa"/>
            <w:noWrap w:val="0"/>
            <w:vAlign w:val="center"/>
          </w:tcPr>
          <w:p w14:paraId="21FEF641">
            <w:pPr>
              <w:spacing w:line="360" w:lineRule="auto"/>
              <w:rPr>
                <w:rFonts w:hint="eastAsia" w:ascii="宋体" w:cs="宋体"/>
                <w:color w:val="auto"/>
                <w:sz w:val="22"/>
                <w:highlight w:val="none"/>
              </w:rPr>
            </w:pPr>
          </w:p>
        </w:tc>
        <w:tc>
          <w:tcPr>
            <w:tcW w:w="720" w:type="dxa"/>
            <w:noWrap w:val="0"/>
            <w:vAlign w:val="center"/>
          </w:tcPr>
          <w:p w14:paraId="27BBE725">
            <w:pPr>
              <w:spacing w:line="360" w:lineRule="auto"/>
              <w:rPr>
                <w:rFonts w:hint="eastAsia" w:ascii="宋体" w:cs="宋体"/>
                <w:color w:val="auto"/>
                <w:sz w:val="22"/>
                <w:highlight w:val="none"/>
              </w:rPr>
            </w:pPr>
          </w:p>
        </w:tc>
        <w:tc>
          <w:tcPr>
            <w:tcW w:w="720" w:type="dxa"/>
            <w:noWrap w:val="0"/>
            <w:vAlign w:val="center"/>
          </w:tcPr>
          <w:p w14:paraId="1A783F72">
            <w:pPr>
              <w:spacing w:line="360" w:lineRule="auto"/>
              <w:rPr>
                <w:rFonts w:hint="eastAsia" w:ascii="宋体" w:cs="宋体"/>
                <w:color w:val="auto"/>
                <w:sz w:val="22"/>
                <w:highlight w:val="none"/>
              </w:rPr>
            </w:pPr>
          </w:p>
        </w:tc>
        <w:tc>
          <w:tcPr>
            <w:tcW w:w="720" w:type="dxa"/>
            <w:noWrap w:val="0"/>
            <w:vAlign w:val="center"/>
          </w:tcPr>
          <w:p w14:paraId="4D5D4CF5">
            <w:pPr>
              <w:spacing w:line="360" w:lineRule="auto"/>
              <w:rPr>
                <w:rFonts w:hint="eastAsia" w:ascii="宋体" w:cs="宋体"/>
                <w:color w:val="auto"/>
                <w:sz w:val="22"/>
                <w:highlight w:val="none"/>
              </w:rPr>
            </w:pPr>
          </w:p>
        </w:tc>
        <w:tc>
          <w:tcPr>
            <w:tcW w:w="1080" w:type="dxa"/>
            <w:noWrap w:val="0"/>
            <w:vAlign w:val="center"/>
          </w:tcPr>
          <w:p w14:paraId="790E5CF9">
            <w:pPr>
              <w:spacing w:line="360" w:lineRule="auto"/>
              <w:rPr>
                <w:rFonts w:hint="eastAsia" w:ascii="宋体" w:cs="宋体"/>
                <w:color w:val="auto"/>
                <w:sz w:val="22"/>
                <w:highlight w:val="none"/>
              </w:rPr>
            </w:pPr>
          </w:p>
        </w:tc>
        <w:tc>
          <w:tcPr>
            <w:tcW w:w="1458" w:type="dxa"/>
            <w:noWrap w:val="0"/>
            <w:vAlign w:val="center"/>
          </w:tcPr>
          <w:p w14:paraId="29A81579">
            <w:pPr>
              <w:spacing w:line="360" w:lineRule="auto"/>
              <w:rPr>
                <w:rFonts w:hint="eastAsia" w:ascii="宋体" w:cs="宋体"/>
                <w:color w:val="auto"/>
                <w:sz w:val="22"/>
                <w:highlight w:val="none"/>
              </w:rPr>
            </w:pPr>
          </w:p>
        </w:tc>
        <w:tc>
          <w:tcPr>
            <w:tcW w:w="1560" w:type="dxa"/>
            <w:noWrap w:val="0"/>
            <w:vAlign w:val="center"/>
          </w:tcPr>
          <w:p w14:paraId="66594586">
            <w:pPr>
              <w:spacing w:line="360" w:lineRule="auto"/>
              <w:rPr>
                <w:rFonts w:hint="eastAsia" w:ascii="宋体" w:cs="宋体"/>
                <w:color w:val="auto"/>
                <w:sz w:val="22"/>
                <w:highlight w:val="none"/>
              </w:rPr>
            </w:pPr>
          </w:p>
        </w:tc>
      </w:tr>
      <w:tr w14:paraId="40DFB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187EE065">
            <w:pPr>
              <w:spacing w:line="360" w:lineRule="auto"/>
              <w:rPr>
                <w:rFonts w:hint="eastAsia" w:ascii="宋体" w:cs="宋体"/>
                <w:color w:val="auto"/>
                <w:sz w:val="22"/>
                <w:highlight w:val="none"/>
              </w:rPr>
            </w:pPr>
          </w:p>
        </w:tc>
        <w:tc>
          <w:tcPr>
            <w:tcW w:w="2520" w:type="dxa"/>
            <w:noWrap w:val="0"/>
            <w:vAlign w:val="center"/>
          </w:tcPr>
          <w:p w14:paraId="70EF1BDF">
            <w:pPr>
              <w:spacing w:line="360" w:lineRule="auto"/>
              <w:rPr>
                <w:rFonts w:hint="eastAsia" w:ascii="宋体" w:cs="宋体"/>
                <w:color w:val="auto"/>
                <w:sz w:val="22"/>
                <w:highlight w:val="none"/>
              </w:rPr>
            </w:pPr>
          </w:p>
        </w:tc>
        <w:tc>
          <w:tcPr>
            <w:tcW w:w="720" w:type="dxa"/>
            <w:noWrap w:val="0"/>
            <w:vAlign w:val="center"/>
          </w:tcPr>
          <w:p w14:paraId="0E3EA8CE">
            <w:pPr>
              <w:spacing w:line="360" w:lineRule="auto"/>
              <w:rPr>
                <w:rFonts w:hint="eastAsia" w:ascii="宋体" w:cs="宋体"/>
                <w:color w:val="auto"/>
                <w:sz w:val="22"/>
                <w:highlight w:val="none"/>
              </w:rPr>
            </w:pPr>
          </w:p>
        </w:tc>
        <w:tc>
          <w:tcPr>
            <w:tcW w:w="720" w:type="dxa"/>
            <w:noWrap w:val="0"/>
            <w:vAlign w:val="center"/>
          </w:tcPr>
          <w:p w14:paraId="7B625CEE">
            <w:pPr>
              <w:spacing w:line="360" w:lineRule="auto"/>
              <w:rPr>
                <w:rFonts w:hint="eastAsia" w:ascii="宋体" w:cs="宋体"/>
                <w:color w:val="auto"/>
                <w:sz w:val="22"/>
                <w:highlight w:val="none"/>
              </w:rPr>
            </w:pPr>
          </w:p>
        </w:tc>
        <w:tc>
          <w:tcPr>
            <w:tcW w:w="720" w:type="dxa"/>
            <w:noWrap w:val="0"/>
            <w:vAlign w:val="center"/>
          </w:tcPr>
          <w:p w14:paraId="7E6E5C09">
            <w:pPr>
              <w:spacing w:line="360" w:lineRule="auto"/>
              <w:rPr>
                <w:rFonts w:hint="eastAsia" w:ascii="宋体" w:cs="宋体"/>
                <w:color w:val="auto"/>
                <w:sz w:val="22"/>
                <w:highlight w:val="none"/>
              </w:rPr>
            </w:pPr>
          </w:p>
        </w:tc>
        <w:tc>
          <w:tcPr>
            <w:tcW w:w="1080" w:type="dxa"/>
            <w:noWrap w:val="0"/>
            <w:vAlign w:val="center"/>
          </w:tcPr>
          <w:p w14:paraId="66D00EE7">
            <w:pPr>
              <w:spacing w:line="360" w:lineRule="auto"/>
              <w:rPr>
                <w:rFonts w:hint="eastAsia" w:ascii="宋体" w:cs="宋体"/>
                <w:color w:val="auto"/>
                <w:sz w:val="22"/>
                <w:highlight w:val="none"/>
              </w:rPr>
            </w:pPr>
          </w:p>
        </w:tc>
        <w:tc>
          <w:tcPr>
            <w:tcW w:w="1458" w:type="dxa"/>
            <w:noWrap w:val="0"/>
            <w:vAlign w:val="center"/>
          </w:tcPr>
          <w:p w14:paraId="58FAF235">
            <w:pPr>
              <w:spacing w:line="360" w:lineRule="auto"/>
              <w:rPr>
                <w:rFonts w:hint="eastAsia" w:ascii="宋体" w:cs="宋体"/>
                <w:color w:val="auto"/>
                <w:sz w:val="22"/>
                <w:highlight w:val="none"/>
              </w:rPr>
            </w:pPr>
          </w:p>
        </w:tc>
        <w:tc>
          <w:tcPr>
            <w:tcW w:w="1560" w:type="dxa"/>
            <w:noWrap w:val="0"/>
            <w:vAlign w:val="center"/>
          </w:tcPr>
          <w:p w14:paraId="6C115F69">
            <w:pPr>
              <w:spacing w:line="360" w:lineRule="auto"/>
              <w:rPr>
                <w:rFonts w:hint="eastAsia" w:ascii="宋体" w:cs="宋体"/>
                <w:color w:val="auto"/>
                <w:sz w:val="22"/>
                <w:highlight w:val="none"/>
              </w:rPr>
            </w:pPr>
          </w:p>
        </w:tc>
      </w:tr>
      <w:tr w14:paraId="3D897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6AF90182">
            <w:pPr>
              <w:spacing w:line="360" w:lineRule="auto"/>
              <w:rPr>
                <w:rFonts w:hint="eastAsia" w:ascii="宋体" w:cs="宋体"/>
                <w:color w:val="auto"/>
                <w:sz w:val="22"/>
                <w:highlight w:val="none"/>
              </w:rPr>
            </w:pPr>
          </w:p>
        </w:tc>
        <w:tc>
          <w:tcPr>
            <w:tcW w:w="2520" w:type="dxa"/>
            <w:noWrap w:val="0"/>
            <w:vAlign w:val="center"/>
          </w:tcPr>
          <w:p w14:paraId="3AEC7458">
            <w:pPr>
              <w:spacing w:line="360" w:lineRule="auto"/>
              <w:rPr>
                <w:rFonts w:hint="eastAsia" w:ascii="宋体" w:cs="宋体"/>
                <w:color w:val="auto"/>
                <w:sz w:val="22"/>
                <w:highlight w:val="none"/>
              </w:rPr>
            </w:pPr>
          </w:p>
        </w:tc>
        <w:tc>
          <w:tcPr>
            <w:tcW w:w="720" w:type="dxa"/>
            <w:noWrap w:val="0"/>
            <w:vAlign w:val="center"/>
          </w:tcPr>
          <w:p w14:paraId="45CE1F38">
            <w:pPr>
              <w:spacing w:line="360" w:lineRule="auto"/>
              <w:rPr>
                <w:rFonts w:hint="eastAsia" w:ascii="宋体" w:cs="宋体"/>
                <w:color w:val="auto"/>
                <w:sz w:val="22"/>
                <w:highlight w:val="none"/>
              </w:rPr>
            </w:pPr>
          </w:p>
        </w:tc>
        <w:tc>
          <w:tcPr>
            <w:tcW w:w="720" w:type="dxa"/>
            <w:noWrap w:val="0"/>
            <w:vAlign w:val="center"/>
          </w:tcPr>
          <w:p w14:paraId="1B292786">
            <w:pPr>
              <w:spacing w:line="360" w:lineRule="auto"/>
              <w:rPr>
                <w:rFonts w:hint="eastAsia" w:ascii="宋体" w:cs="宋体"/>
                <w:color w:val="auto"/>
                <w:sz w:val="22"/>
                <w:highlight w:val="none"/>
              </w:rPr>
            </w:pPr>
          </w:p>
        </w:tc>
        <w:tc>
          <w:tcPr>
            <w:tcW w:w="720" w:type="dxa"/>
            <w:noWrap w:val="0"/>
            <w:vAlign w:val="center"/>
          </w:tcPr>
          <w:p w14:paraId="3F5FD72A">
            <w:pPr>
              <w:spacing w:line="360" w:lineRule="auto"/>
              <w:rPr>
                <w:rFonts w:hint="eastAsia" w:ascii="宋体" w:cs="宋体"/>
                <w:color w:val="auto"/>
                <w:sz w:val="22"/>
                <w:highlight w:val="none"/>
              </w:rPr>
            </w:pPr>
          </w:p>
        </w:tc>
        <w:tc>
          <w:tcPr>
            <w:tcW w:w="1080" w:type="dxa"/>
            <w:noWrap w:val="0"/>
            <w:vAlign w:val="center"/>
          </w:tcPr>
          <w:p w14:paraId="4ADA76C1">
            <w:pPr>
              <w:spacing w:line="360" w:lineRule="auto"/>
              <w:rPr>
                <w:rFonts w:hint="eastAsia" w:ascii="宋体" w:cs="宋体"/>
                <w:color w:val="auto"/>
                <w:sz w:val="22"/>
                <w:highlight w:val="none"/>
              </w:rPr>
            </w:pPr>
          </w:p>
        </w:tc>
        <w:tc>
          <w:tcPr>
            <w:tcW w:w="1458" w:type="dxa"/>
            <w:noWrap w:val="0"/>
            <w:vAlign w:val="center"/>
          </w:tcPr>
          <w:p w14:paraId="51DE3BCF">
            <w:pPr>
              <w:spacing w:line="360" w:lineRule="auto"/>
              <w:rPr>
                <w:rFonts w:hint="eastAsia" w:ascii="宋体" w:cs="宋体"/>
                <w:color w:val="auto"/>
                <w:sz w:val="22"/>
                <w:highlight w:val="none"/>
              </w:rPr>
            </w:pPr>
          </w:p>
        </w:tc>
        <w:tc>
          <w:tcPr>
            <w:tcW w:w="1560" w:type="dxa"/>
            <w:noWrap w:val="0"/>
            <w:vAlign w:val="center"/>
          </w:tcPr>
          <w:p w14:paraId="66B784BE">
            <w:pPr>
              <w:spacing w:line="360" w:lineRule="auto"/>
              <w:rPr>
                <w:rFonts w:hint="eastAsia" w:ascii="宋体" w:cs="宋体"/>
                <w:color w:val="auto"/>
                <w:sz w:val="22"/>
                <w:highlight w:val="none"/>
              </w:rPr>
            </w:pPr>
          </w:p>
        </w:tc>
      </w:tr>
      <w:tr w14:paraId="1958C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1C80036B">
            <w:pPr>
              <w:spacing w:line="360" w:lineRule="auto"/>
              <w:rPr>
                <w:rFonts w:hint="eastAsia" w:ascii="宋体" w:cs="宋体"/>
                <w:color w:val="auto"/>
                <w:sz w:val="22"/>
                <w:highlight w:val="none"/>
              </w:rPr>
            </w:pPr>
          </w:p>
        </w:tc>
        <w:tc>
          <w:tcPr>
            <w:tcW w:w="2520" w:type="dxa"/>
            <w:noWrap w:val="0"/>
            <w:vAlign w:val="center"/>
          </w:tcPr>
          <w:p w14:paraId="60D4D478">
            <w:pPr>
              <w:spacing w:line="360" w:lineRule="auto"/>
              <w:rPr>
                <w:rFonts w:hint="eastAsia" w:ascii="宋体" w:cs="宋体"/>
                <w:color w:val="auto"/>
                <w:sz w:val="22"/>
                <w:highlight w:val="none"/>
              </w:rPr>
            </w:pPr>
          </w:p>
        </w:tc>
        <w:tc>
          <w:tcPr>
            <w:tcW w:w="720" w:type="dxa"/>
            <w:noWrap w:val="0"/>
            <w:vAlign w:val="center"/>
          </w:tcPr>
          <w:p w14:paraId="0C8212B3">
            <w:pPr>
              <w:spacing w:line="360" w:lineRule="auto"/>
              <w:rPr>
                <w:rFonts w:hint="eastAsia" w:ascii="宋体" w:cs="宋体"/>
                <w:color w:val="auto"/>
                <w:sz w:val="22"/>
                <w:highlight w:val="none"/>
              </w:rPr>
            </w:pPr>
          </w:p>
        </w:tc>
        <w:tc>
          <w:tcPr>
            <w:tcW w:w="720" w:type="dxa"/>
            <w:noWrap w:val="0"/>
            <w:vAlign w:val="center"/>
          </w:tcPr>
          <w:p w14:paraId="7FE5E801">
            <w:pPr>
              <w:spacing w:line="360" w:lineRule="auto"/>
              <w:rPr>
                <w:rFonts w:hint="eastAsia" w:ascii="宋体" w:cs="宋体"/>
                <w:color w:val="auto"/>
                <w:sz w:val="22"/>
                <w:highlight w:val="none"/>
              </w:rPr>
            </w:pPr>
          </w:p>
        </w:tc>
        <w:tc>
          <w:tcPr>
            <w:tcW w:w="720" w:type="dxa"/>
            <w:noWrap w:val="0"/>
            <w:vAlign w:val="center"/>
          </w:tcPr>
          <w:p w14:paraId="66092288">
            <w:pPr>
              <w:spacing w:line="360" w:lineRule="auto"/>
              <w:rPr>
                <w:rFonts w:hint="eastAsia" w:ascii="宋体" w:cs="宋体"/>
                <w:color w:val="auto"/>
                <w:sz w:val="22"/>
                <w:highlight w:val="none"/>
              </w:rPr>
            </w:pPr>
          </w:p>
        </w:tc>
        <w:tc>
          <w:tcPr>
            <w:tcW w:w="1080" w:type="dxa"/>
            <w:noWrap w:val="0"/>
            <w:vAlign w:val="center"/>
          </w:tcPr>
          <w:p w14:paraId="77C6070B">
            <w:pPr>
              <w:spacing w:line="360" w:lineRule="auto"/>
              <w:rPr>
                <w:rFonts w:hint="eastAsia" w:ascii="宋体" w:cs="宋体"/>
                <w:color w:val="auto"/>
                <w:sz w:val="22"/>
                <w:highlight w:val="none"/>
              </w:rPr>
            </w:pPr>
          </w:p>
        </w:tc>
        <w:tc>
          <w:tcPr>
            <w:tcW w:w="1458" w:type="dxa"/>
            <w:noWrap w:val="0"/>
            <w:vAlign w:val="center"/>
          </w:tcPr>
          <w:p w14:paraId="682CCFF0">
            <w:pPr>
              <w:spacing w:line="360" w:lineRule="auto"/>
              <w:rPr>
                <w:rFonts w:hint="eastAsia" w:ascii="宋体" w:cs="宋体"/>
                <w:color w:val="auto"/>
                <w:sz w:val="22"/>
                <w:highlight w:val="none"/>
              </w:rPr>
            </w:pPr>
          </w:p>
        </w:tc>
        <w:tc>
          <w:tcPr>
            <w:tcW w:w="1560" w:type="dxa"/>
            <w:noWrap w:val="0"/>
            <w:vAlign w:val="center"/>
          </w:tcPr>
          <w:p w14:paraId="1967DE9D">
            <w:pPr>
              <w:spacing w:line="360" w:lineRule="auto"/>
              <w:rPr>
                <w:rFonts w:hint="eastAsia" w:ascii="宋体" w:cs="宋体"/>
                <w:color w:val="auto"/>
                <w:sz w:val="22"/>
                <w:highlight w:val="none"/>
              </w:rPr>
            </w:pPr>
          </w:p>
        </w:tc>
      </w:tr>
      <w:tr w14:paraId="66617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0BE10A1C">
            <w:pPr>
              <w:spacing w:line="360" w:lineRule="auto"/>
              <w:rPr>
                <w:rFonts w:hint="eastAsia" w:ascii="宋体" w:cs="宋体"/>
                <w:color w:val="auto"/>
                <w:sz w:val="22"/>
                <w:highlight w:val="none"/>
              </w:rPr>
            </w:pPr>
          </w:p>
        </w:tc>
        <w:tc>
          <w:tcPr>
            <w:tcW w:w="2520" w:type="dxa"/>
            <w:noWrap w:val="0"/>
            <w:vAlign w:val="center"/>
          </w:tcPr>
          <w:p w14:paraId="2250D22E">
            <w:pPr>
              <w:spacing w:line="360" w:lineRule="auto"/>
              <w:rPr>
                <w:rFonts w:hint="eastAsia" w:ascii="宋体" w:cs="宋体"/>
                <w:color w:val="auto"/>
                <w:sz w:val="22"/>
                <w:highlight w:val="none"/>
              </w:rPr>
            </w:pPr>
          </w:p>
        </w:tc>
        <w:tc>
          <w:tcPr>
            <w:tcW w:w="720" w:type="dxa"/>
            <w:noWrap w:val="0"/>
            <w:vAlign w:val="center"/>
          </w:tcPr>
          <w:p w14:paraId="687E0D2C">
            <w:pPr>
              <w:spacing w:line="360" w:lineRule="auto"/>
              <w:rPr>
                <w:rFonts w:hint="eastAsia" w:ascii="宋体" w:cs="宋体"/>
                <w:color w:val="auto"/>
                <w:sz w:val="22"/>
                <w:highlight w:val="none"/>
              </w:rPr>
            </w:pPr>
          </w:p>
        </w:tc>
        <w:tc>
          <w:tcPr>
            <w:tcW w:w="720" w:type="dxa"/>
            <w:noWrap w:val="0"/>
            <w:vAlign w:val="center"/>
          </w:tcPr>
          <w:p w14:paraId="5BC3AA76">
            <w:pPr>
              <w:spacing w:line="360" w:lineRule="auto"/>
              <w:rPr>
                <w:rFonts w:hint="eastAsia" w:ascii="宋体" w:cs="宋体"/>
                <w:color w:val="auto"/>
                <w:sz w:val="22"/>
                <w:highlight w:val="none"/>
              </w:rPr>
            </w:pPr>
          </w:p>
        </w:tc>
        <w:tc>
          <w:tcPr>
            <w:tcW w:w="720" w:type="dxa"/>
            <w:noWrap w:val="0"/>
            <w:vAlign w:val="center"/>
          </w:tcPr>
          <w:p w14:paraId="450037B2">
            <w:pPr>
              <w:spacing w:line="360" w:lineRule="auto"/>
              <w:rPr>
                <w:rFonts w:hint="eastAsia" w:ascii="宋体" w:cs="宋体"/>
                <w:color w:val="auto"/>
                <w:sz w:val="22"/>
                <w:highlight w:val="none"/>
              </w:rPr>
            </w:pPr>
          </w:p>
        </w:tc>
        <w:tc>
          <w:tcPr>
            <w:tcW w:w="1080" w:type="dxa"/>
            <w:noWrap w:val="0"/>
            <w:vAlign w:val="center"/>
          </w:tcPr>
          <w:p w14:paraId="5246CB56">
            <w:pPr>
              <w:spacing w:line="360" w:lineRule="auto"/>
              <w:rPr>
                <w:rFonts w:hint="eastAsia" w:ascii="宋体" w:cs="宋体"/>
                <w:color w:val="auto"/>
                <w:sz w:val="22"/>
                <w:highlight w:val="none"/>
              </w:rPr>
            </w:pPr>
          </w:p>
        </w:tc>
        <w:tc>
          <w:tcPr>
            <w:tcW w:w="1458" w:type="dxa"/>
            <w:noWrap w:val="0"/>
            <w:vAlign w:val="center"/>
          </w:tcPr>
          <w:p w14:paraId="513F998F">
            <w:pPr>
              <w:spacing w:line="360" w:lineRule="auto"/>
              <w:rPr>
                <w:rFonts w:hint="eastAsia" w:ascii="宋体" w:cs="宋体"/>
                <w:color w:val="auto"/>
                <w:sz w:val="22"/>
                <w:highlight w:val="none"/>
              </w:rPr>
            </w:pPr>
          </w:p>
        </w:tc>
        <w:tc>
          <w:tcPr>
            <w:tcW w:w="1560" w:type="dxa"/>
            <w:noWrap w:val="0"/>
            <w:vAlign w:val="center"/>
          </w:tcPr>
          <w:p w14:paraId="5D5EAF48">
            <w:pPr>
              <w:spacing w:line="360" w:lineRule="auto"/>
              <w:rPr>
                <w:rFonts w:hint="eastAsia" w:ascii="宋体" w:cs="宋体"/>
                <w:color w:val="auto"/>
                <w:sz w:val="22"/>
                <w:highlight w:val="none"/>
              </w:rPr>
            </w:pPr>
          </w:p>
        </w:tc>
      </w:tr>
      <w:tr w14:paraId="1F227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02A599EB">
            <w:pPr>
              <w:spacing w:line="360" w:lineRule="auto"/>
              <w:rPr>
                <w:rFonts w:hint="eastAsia" w:ascii="宋体" w:cs="宋体"/>
                <w:color w:val="auto"/>
                <w:sz w:val="22"/>
                <w:highlight w:val="none"/>
              </w:rPr>
            </w:pPr>
          </w:p>
        </w:tc>
        <w:tc>
          <w:tcPr>
            <w:tcW w:w="2520" w:type="dxa"/>
            <w:noWrap w:val="0"/>
            <w:vAlign w:val="center"/>
          </w:tcPr>
          <w:p w14:paraId="49E2789D">
            <w:pPr>
              <w:spacing w:line="360" w:lineRule="auto"/>
              <w:rPr>
                <w:rFonts w:hint="eastAsia" w:ascii="宋体" w:cs="宋体"/>
                <w:color w:val="auto"/>
                <w:sz w:val="22"/>
                <w:highlight w:val="none"/>
              </w:rPr>
            </w:pPr>
          </w:p>
        </w:tc>
        <w:tc>
          <w:tcPr>
            <w:tcW w:w="720" w:type="dxa"/>
            <w:noWrap w:val="0"/>
            <w:vAlign w:val="center"/>
          </w:tcPr>
          <w:p w14:paraId="4BF8A303">
            <w:pPr>
              <w:spacing w:line="360" w:lineRule="auto"/>
              <w:rPr>
                <w:rFonts w:hint="eastAsia" w:ascii="宋体" w:cs="宋体"/>
                <w:color w:val="auto"/>
                <w:sz w:val="22"/>
                <w:highlight w:val="none"/>
              </w:rPr>
            </w:pPr>
          </w:p>
        </w:tc>
        <w:tc>
          <w:tcPr>
            <w:tcW w:w="720" w:type="dxa"/>
            <w:noWrap w:val="0"/>
            <w:vAlign w:val="center"/>
          </w:tcPr>
          <w:p w14:paraId="0C369988">
            <w:pPr>
              <w:spacing w:line="360" w:lineRule="auto"/>
              <w:rPr>
                <w:rFonts w:hint="eastAsia" w:ascii="宋体" w:cs="宋体"/>
                <w:color w:val="auto"/>
                <w:sz w:val="22"/>
                <w:highlight w:val="none"/>
              </w:rPr>
            </w:pPr>
          </w:p>
        </w:tc>
        <w:tc>
          <w:tcPr>
            <w:tcW w:w="720" w:type="dxa"/>
            <w:noWrap w:val="0"/>
            <w:vAlign w:val="center"/>
          </w:tcPr>
          <w:p w14:paraId="5E9CB200">
            <w:pPr>
              <w:spacing w:line="360" w:lineRule="auto"/>
              <w:rPr>
                <w:rFonts w:hint="eastAsia" w:ascii="宋体" w:cs="宋体"/>
                <w:color w:val="auto"/>
                <w:sz w:val="22"/>
                <w:highlight w:val="none"/>
              </w:rPr>
            </w:pPr>
          </w:p>
        </w:tc>
        <w:tc>
          <w:tcPr>
            <w:tcW w:w="1080" w:type="dxa"/>
            <w:noWrap w:val="0"/>
            <w:vAlign w:val="center"/>
          </w:tcPr>
          <w:p w14:paraId="2988F40B">
            <w:pPr>
              <w:spacing w:line="360" w:lineRule="auto"/>
              <w:rPr>
                <w:rFonts w:hint="eastAsia" w:ascii="宋体" w:cs="宋体"/>
                <w:color w:val="auto"/>
                <w:sz w:val="22"/>
                <w:highlight w:val="none"/>
              </w:rPr>
            </w:pPr>
          </w:p>
        </w:tc>
        <w:tc>
          <w:tcPr>
            <w:tcW w:w="1458" w:type="dxa"/>
            <w:noWrap w:val="0"/>
            <w:vAlign w:val="center"/>
          </w:tcPr>
          <w:p w14:paraId="545BDDC4">
            <w:pPr>
              <w:spacing w:line="360" w:lineRule="auto"/>
              <w:rPr>
                <w:rFonts w:hint="eastAsia" w:ascii="宋体" w:cs="宋体"/>
                <w:color w:val="auto"/>
                <w:sz w:val="22"/>
                <w:highlight w:val="none"/>
              </w:rPr>
            </w:pPr>
          </w:p>
        </w:tc>
        <w:tc>
          <w:tcPr>
            <w:tcW w:w="1560" w:type="dxa"/>
            <w:noWrap w:val="0"/>
            <w:vAlign w:val="center"/>
          </w:tcPr>
          <w:p w14:paraId="37BEDEDE">
            <w:pPr>
              <w:spacing w:line="360" w:lineRule="auto"/>
              <w:rPr>
                <w:rFonts w:hint="eastAsia" w:ascii="宋体" w:cs="宋体"/>
                <w:color w:val="auto"/>
                <w:sz w:val="22"/>
                <w:highlight w:val="none"/>
              </w:rPr>
            </w:pPr>
          </w:p>
        </w:tc>
      </w:tr>
      <w:tr w14:paraId="5C5A2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noWrap w:val="0"/>
            <w:vAlign w:val="center"/>
          </w:tcPr>
          <w:p w14:paraId="20F8D977">
            <w:pPr>
              <w:spacing w:line="360" w:lineRule="auto"/>
              <w:rPr>
                <w:rFonts w:hint="eastAsia" w:ascii="宋体" w:cs="宋体"/>
                <w:color w:val="auto"/>
                <w:sz w:val="22"/>
                <w:highlight w:val="none"/>
              </w:rPr>
            </w:pPr>
          </w:p>
        </w:tc>
        <w:tc>
          <w:tcPr>
            <w:tcW w:w="2520" w:type="dxa"/>
            <w:noWrap w:val="0"/>
            <w:vAlign w:val="center"/>
          </w:tcPr>
          <w:p w14:paraId="1C3A96D4">
            <w:pPr>
              <w:spacing w:line="360" w:lineRule="auto"/>
              <w:rPr>
                <w:rFonts w:hint="eastAsia" w:ascii="宋体" w:cs="宋体"/>
                <w:color w:val="auto"/>
                <w:sz w:val="22"/>
                <w:highlight w:val="none"/>
              </w:rPr>
            </w:pPr>
          </w:p>
        </w:tc>
        <w:tc>
          <w:tcPr>
            <w:tcW w:w="720" w:type="dxa"/>
            <w:noWrap w:val="0"/>
            <w:vAlign w:val="center"/>
          </w:tcPr>
          <w:p w14:paraId="6E956DF1">
            <w:pPr>
              <w:spacing w:line="360" w:lineRule="auto"/>
              <w:rPr>
                <w:rFonts w:hint="eastAsia" w:ascii="宋体" w:cs="宋体"/>
                <w:color w:val="auto"/>
                <w:sz w:val="22"/>
                <w:highlight w:val="none"/>
              </w:rPr>
            </w:pPr>
          </w:p>
        </w:tc>
        <w:tc>
          <w:tcPr>
            <w:tcW w:w="720" w:type="dxa"/>
            <w:noWrap w:val="0"/>
            <w:vAlign w:val="center"/>
          </w:tcPr>
          <w:p w14:paraId="2D5382A9">
            <w:pPr>
              <w:spacing w:line="360" w:lineRule="auto"/>
              <w:rPr>
                <w:rFonts w:hint="eastAsia" w:ascii="宋体" w:cs="宋体"/>
                <w:color w:val="auto"/>
                <w:sz w:val="22"/>
                <w:highlight w:val="none"/>
              </w:rPr>
            </w:pPr>
          </w:p>
        </w:tc>
        <w:tc>
          <w:tcPr>
            <w:tcW w:w="720" w:type="dxa"/>
            <w:noWrap w:val="0"/>
            <w:vAlign w:val="center"/>
          </w:tcPr>
          <w:p w14:paraId="7141EE26">
            <w:pPr>
              <w:spacing w:line="360" w:lineRule="auto"/>
              <w:rPr>
                <w:rFonts w:hint="eastAsia" w:ascii="宋体" w:cs="宋体"/>
                <w:color w:val="auto"/>
                <w:sz w:val="22"/>
                <w:highlight w:val="none"/>
              </w:rPr>
            </w:pPr>
          </w:p>
        </w:tc>
        <w:tc>
          <w:tcPr>
            <w:tcW w:w="1080" w:type="dxa"/>
            <w:noWrap w:val="0"/>
            <w:vAlign w:val="center"/>
          </w:tcPr>
          <w:p w14:paraId="609046DD">
            <w:pPr>
              <w:spacing w:line="360" w:lineRule="auto"/>
              <w:rPr>
                <w:rFonts w:hint="eastAsia" w:ascii="宋体" w:cs="宋体"/>
                <w:color w:val="auto"/>
                <w:sz w:val="22"/>
                <w:highlight w:val="none"/>
              </w:rPr>
            </w:pPr>
          </w:p>
        </w:tc>
        <w:tc>
          <w:tcPr>
            <w:tcW w:w="1458" w:type="dxa"/>
            <w:noWrap w:val="0"/>
            <w:vAlign w:val="center"/>
          </w:tcPr>
          <w:p w14:paraId="54E9F911">
            <w:pPr>
              <w:spacing w:line="360" w:lineRule="auto"/>
              <w:rPr>
                <w:rFonts w:hint="eastAsia" w:ascii="宋体" w:cs="宋体"/>
                <w:color w:val="auto"/>
                <w:sz w:val="22"/>
                <w:highlight w:val="none"/>
              </w:rPr>
            </w:pPr>
          </w:p>
        </w:tc>
        <w:tc>
          <w:tcPr>
            <w:tcW w:w="1560" w:type="dxa"/>
            <w:noWrap w:val="0"/>
            <w:vAlign w:val="center"/>
          </w:tcPr>
          <w:p w14:paraId="224D5309">
            <w:pPr>
              <w:spacing w:line="360" w:lineRule="auto"/>
              <w:rPr>
                <w:rFonts w:hint="eastAsia" w:ascii="宋体" w:cs="宋体"/>
                <w:color w:val="auto"/>
                <w:sz w:val="22"/>
                <w:highlight w:val="none"/>
              </w:rPr>
            </w:pPr>
          </w:p>
        </w:tc>
      </w:tr>
    </w:tbl>
    <w:p w14:paraId="2CF912A6">
      <w:pPr>
        <w:spacing w:line="360" w:lineRule="exact"/>
        <w:ind w:left="985" w:hanging="981" w:hangingChars="440"/>
        <w:rPr>
          <w:rFonts w:hint="eastAsia" w:ascii="宋体" w:cs="宋体"/>
          <w:color w:val="auto"/>
          <w:sz w:val="22"/>
          <w:highlight w:val="none"/>
        </w:rPr>
      </w:pPr>
      <w:r>
        <w:rPr>
          <w:rFonts w:hint="eastAsia" w:ascii="宋体" w:cs="宋体"/>
          <w:color w:val="auto"/>
          <w:sz w:val="22"/>
          <w:highlight w:val="none"/>
        </w:rPr>
        <w:t>注：  1.项目负责人及其他服务人员均应列入；</w:t>
      </w:r>
    </w:p>
    <w:p w14:paraId="71AE9C36">
      <w:pPr>
        <w:spacing w:line="360" w:lineRule="exact"/>
        <w:ind w:left="727" w:leftChars="321" w:hanging="44" w:hangingChars="20"/>
        <w:rPr>
          <w:rFonts w:hint="eastAsia" w:ascii="宋体" w:cs="宋体"/>
          <w:color w:val="auto"/>
          <w:sz w:val="22"/>
          <w:highlight w:val="none"/>
        </w:rPr>
      </w:pPr>
      <w:r>
        <w:rPr>
          <w:rFonts w:hint="eastAsia" w:ascii="宋体" w:cs="宋体"/>
          <w:color w:val="auto"/>
          <w:sz w:val="22"/>
          <w:highlight w:val="none"/>
        </w:rPr>
        <w:t>2.列入本表人员如要更换，需经采购人同意，擅自更换或不到位属违约行为；</w:t>
      </w:r>
    </w:p>
    <w:p w14:paraId="77B07388">
      <w:pPr>
        <w:spacing w:line="360" w:lineRule="exact"/>
        <w:ind w:left="727" w:leftChars="321" w:hanging="44" w:hangingChars="20"/>
        <w:rPr>
          <w:rFonts w:hint="eastAsia" w:ascii="宋体" w:cs="宋体"/>
          <w:color w:val="auto"/>
          <w:sz w:val="22"/>
          <w:highlight w:val="none"/>
        </w:rPr>
      </w:pPr>
      <w:r>
        <w:rPr>
          <w:rFonts w:hint="eastAsia" w:ascii="宋体" w:cs="宋体"/>
          <w:color w:val="auto"/>
          <w:sz w:val="22"/>
          <w:highlight w:val="none"/>
        </w:rPr>
        <w:t>3.资质证书等人员证件复印件应附后（如有）。</w:t>
      </w:r>
    </w:p>
    <w:p w14:paraId="58A1C07F">
      <w:pPr>
        <w:spacing w:line="360" w:lineRule="exact"/>
        <w:ind w:left="727" w:leftChars="321" w:hanging="44" w:hangingChars="20"/>
        <w:rPr>
          <w:rFonts w:hint="eastAsia" w:ascii="宋体" w:cs="宋体"/>
          <w:color w:val="auto"/>
          <w:sz w:val="22"/>
          <w:highlight w:val="none"/>
        </w:rPr>
      </w:pPr>
      <w:r>
        <w:rPr>
          <w:rFonts w:hint="eastAsia" w:ascii="宋体" w:cs="宋体"/>
          <w:color w:val="auto"/>
          <w:sz w:val="22"/>
          <w:highlight w:val="none"/>
        </w:rPr>
        <w:t>4. 表格可以延续。</w:t>
      </w:r>
    </w:p>
    <w:p w14:paraId="754DF6E2">
      <w:pPr>
        <w:pStyle w:val="18"/>
        <w:spacing w:line="440" w:lineRule="atLeast"/>
        <w:rPr>
          <w:rFonts w:hint="eastAsia" w:cs="宋体"/>
          <w:color w:val="auto"/>
          <w:sz w:val="22"/>
          <w:szCs w:val="22"/>
          <w:highlight w:val="none"/>
        </w:rPr>
      </w:pPr>
      <w:r>
        <w:rPr>
          <w:rFonts w:hint="eastAsia" w:cs="宋体"/>
          <w:color w:val="auto"/>
          <w:sz w:val="22"/>
          <w:szCs w:val="22"/>
          <w:highlight w:val="none"/>
        </w:rPr>
        <w:t>供应商全称：（盖章）</w:t>
      </w:r>
    </w:p>
    <w:p w14:paraId="5095F98B">
      <w:pPr>
        <w:pStyle w:val="18"/>
        <w:spacing w:line="440" w:lineRule="atLeast"/>
        <w:rPr>
          <w:rFonts w:hint="eastAsia" w:cs="宋体"/>
          <w:color w:val="auto"/>
          <w:sz w:val="22"/>
          <w:szCs w:val="22"/>
          <w:highlight w:val="none"/>
          <w:lang w:val="zh-CN"/>
        </w:rPr>
      </w:pPr>
      <w:r>
        <w:rPr>
          <w:rFonts w:hint="eastAsia" w:cs="宋体"/>
          <w:color w:val="auto"/>
          <w:sz w:val="22"/>
          <w:szCs w:val="22"/>
          <w:highlight w:val="none"/>
        </w:rPr>
        <w:t>法定代表人（签字或盖章）或</w:t>
      </w:r>
      <w:r>
        <w:rPr>
          <w:rFonts w:hint="eastAsia" w:cs="宋体"/>
          <w:color w:val="auto"/>
          <w:sz w:val="22"/>
          <w:szCs w:val="22"/>
          <w:highlight w:val="none"/>
          <w:lang w:val="zh-CN"/>
        </w:rPr>
        <w:t>授权代表（签字）：</w:t>
      </w:r>
    </w:p>
    <w:p w14:paraId="635B8604">
      <w:pPr>
        <w:autoSpaceDE w:val="0"/>
        <w:autoSpaceDN w:val="0"/>
        <w:adjustRightInd w:val="0"/>
        <w:spacing w:line="360" w:lineRule="exact"/>
        <w:rPr>
          <w:rFonts w:hint="eastAsia" w:ascii="宋体" w:cs="宋体"/>
          <w:color w:val="auto"/>
          <w:sz w:val="22"/>
          <w:highlight w:val="none"/>
        </w:rPr>
      </w:pPr>
      <w:r>
        <w:rPr>
          <w:rFonts w:hint="eastAsia" w:ascii="宋体" w:cs="宋体"/>
          <w:color w:val="auto"/>
          <w:sz w:val="22"/>
          <w:highlight w:val="none"/>
        </w:rPr>
        <w:t>日期：</w:t>
      </w:r>
    </w:p>
    <w:p w14:paraId="486CA2F8">
      <w:pPr>
        <w:pStyle w:val="14"/>
        <w:rPr>
          <w:rFonts w:hint="eastAsia"/>
          <w:color w:val="auto"/>
          <w:highlight w:val="none"/>
        </w:rPr>
      </w:pPr>
    </w:p>
    <w:p w14:paraId="0BCE5E18">
      <w:pPr>
        <w:spacing w:line="360" w:lineRule="exact"/>
        <w:jc w:val="left"/>
        <w:rPr>
          <w:rFonts w:hint="eastAsia" w:ascii="宋体" w:cs="宋体"/>
          <w:b/>
          <w:bCs/>
          <w:color w:val="auto"/>
          <w:sz w:val="30"/>
          <w:highlight w:val="none"/>
        </w:rPr>
      </w:pPr>
    </w:p>
    <w:p w14:paraId="1AEFFF23">
      <w:pPr>
        <w:spacing w:line="360" w:lineRule="exact"/>
        <w:jc w:val="left"/>
        <w:rPr>
          <w:rFonts w:hint="eastAsia" w:ascii="宋体" w:eastAsia="宋体" w:cs="宋体"/>
          <w:b/>
          <w:bCs/>
          <w:color w:val="auto"/>
          <w:szCs w:val="21"/>
          <w:highlight w:val="none"/>
          <w:lang w:eastAsia="zh-CN"/>
        </w:rPr>
      </w:pPr>
      <w:r>
        <w:rPr>
          <w:rFonts w:hint="eastAsia" w:ascii="宋体" w:cs="宋体"/>
          <w:b/>
          <w:bCs/>
          <w:color w:val="auto"/>
          <w:sz w:val="30"/>
          <w:highlight w:val="none"/>
        </w:rPr>
        <w:t>附件十</w:t>
      </w:r>
      <w:r>
        <w:rPr>
          <w:rFonts w:hint="eastAsia" w:ascii="宋体" w:cs="宋体"/>
          <w:b/>
          <w:bCs/>
          <w:color w:val="auto"/>
          <w:sz w:val="30"/>
          <w:highlight w:val="none"/>
          <w:lang w:val="en-US" w:eastAsia="zh-CN"/>
        </w:rPr>
        <w:t>三</w:t>
      </w:r>
    </w:p>
    <w:p w14:paraId="2DFA5E64">
      <w:pPr>
        <w:autoSpaceDE w:val="0"/>
        <w:autoSpaceDN w:val="0"/>
        <w:adjustRightInd w:val="0"/>
        <w:spacing w:line="500" w:lineRule="atLeast"/>
        <w:jc w:val="center"/>
        <w:rPr>
          <w:rFonts w:hint="eastAsia" w:ascii="宋体" w:cs="宋体"/>
          <w:b/>
          <w:bCs/>
          <w:color w:val="auto"/>
          <w:sz w:val="32"/>
          <w:highlight w:val="none"/>
        </w:rPr>
      </w:pPr>
      <w:bookmarkStart w:id="81" w:name="_Toc28287_WPSOffice_Level3"/>
      <w:r>
        <w:rPr>
          <w:rFonts w:hint="eastAsia" w:ascii="宋体" w:cs="宋体"/>
          <w:b/>
          <w:bCs/>
          <w:color w:val="auto"/>
          <w:sz w:val="32"/>
          <w:highlight w:val="none"/>
        </w:rPr>
        <w:t>供应商项目业绩清单</w:t>
      </w:r>
      <w:bookmarkEnd w:id="81"/>
    </w:p>
    <w:p w14:paraId="37E1FA35">
      <w:pPr>
        <w:pStyle w:val="18"/>
        <w:spacing w:line="360" w:lineRule="exact"/>
        <w:jc w:val="center"/>
        <w:rPr>
          <w:rFonts w:hint="eastAsia" w:cs="宋体"/>
          <w:color w:val="auto"/>
          <w:sz w:val="22"/>
          <w:highlight w:val="none"/>
        </w:rPr>
      </w:pPr>
    </w:p>
    <w:tbl>
      <w:tblPr>
        <w:tblStyle w:val="34"/>
        <w:tblW w:w="0" w:type="auto"/>
        <w:tblInd w:w="-37"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56"/>
        <w:gridCol w:w="1153"/>
        <w:gridCol w:w="1154"/>
        <w:gridCol w:w="1154"/>
        <w:gridCol w:w="1154"/>
        <w:gridCol w:w="1154"/>
        <w:gridCol w:w="1154"/>
        <w:gridCol w:w="1154"/>
        <w:gridCol w:w="770"/>
      </w:tblGrid>
      <w:tr w14:paraId="58795256">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756" w:type="dxa"/>
            <w:tcBorders>
              <w:top w:val="double" w:color="000000" w:sz="6" w:space="0"/>
            </w:tcBorders>
            <w:noWrap w:val="0"/>
            <w:vAlign w:val="top"/>
          </w:tcPr>
          <w:p w14:paraId="08BA785C">
            <w:pPr>
              <w:tabs>
                <w:tab w:val="left" w:pos="4140"/>
              </w:tabs>
              <w:adjustRightInd w:val="0"/>
              <w:snapToGrid w:val="0"/>
              <w:spacing w:line="320" w:lineRule="atLeast"/>
              <w:jc w:val="center"/>
              <w:rPr>
                <w:rFonts w:hint="eastAsia" w:ascii="宋体" w:cs="宋体"/>
                <w:caps/>
                <w:color w:val="auto"/>
                <w:spacing w:val="20"/>
                <w:sz w:val="22"/>
                <w:highlight w:val="none"/>
              </w:rPr>
            </w:pPr>
            <w:r>
              <w:rPr>
                <w:rFonts w:hint="eastAsia" w:ascii="宋体" w:cs="宋体"/>
                <w:caps/>
                <w:color w:val="auto"/>
                <w:spacing w:val="20"/>
                <w:sz w:val="22"/>
                <w:highlight w:val="none"/>
              </w:rPr>
              <w:t>序号</w:t>
            </w:r>
          </w:p>
        </w:tc>
        <w:tc>
          <w:tcPr>
            <w:tcW w:w="1153" w:type="dxa"/>
            <w:tcBorders>
              <w:top w:val="double" w:color="000000" w:sz="6" w:space="0"/>
            </w:tcBorders>
            <w:noWrap w:val="0"/>
            <w:vAlign w:val="top"/>
          </w:tcPr>
          <w:p w14:paraId="6B6BEAF3">
            <w:pPr>
              <w:tabs>
                <w:tab w:val="left" w:pos="4140"/>
              </w:tabs>
              <w:adjustRightInd w:val="0"/>
              <w:snapToGrid w:val="0"/>
              <w:spacing w:line="32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采购</w:t>
            </w:r>
          </w:p>
          <w:p w14:paraId="6D3C2485">
            <w:pPr>
              <w:tabs>
                <w:tab w:val="left" w:pos="4140"/>
              </w:tabs>
              <w:adjustRightInd w:val="0"/>
              <w:snapToGrid w:val="0"/>
              <w:spacing w:line="320" w:lineRule="atLeast"/>
              <w:jc w:val="center"/>
              <w:rPr>
                <w:rFonts w:hint="eastAsia" w:ascii="宋体" w:cs="宋体"/>
                <w:caps/>
                <w:color w:val="auto"/>
                <w:spacing w:val="20"/>
                <w:sz w:val="22"/>
                <w:highlight w:val="none"/>
              </w:rPr>
            </w:pPr>
            <w:r>
              <w:rPr>
                <w:rFonts w:hint="eastAsia" w:ascii="宋体" w:cs="宋体"/>
                <w:color w:val="auto"/>
                <w:spacing w:val="20"/>
                <w:sz w:val="22"/>
                <w:highlight w:val="none"/>
              </w:rPr>
              <w:t>单位</w:t>
            </w:r>
          </w:p>
        </w:tc>
        <w:tc>
          <w:tcPr>
            <w:tcW w:w="1154" w:type="dxa"/>
            <w:tcBorders>
              <w:top w:val="double" w:color="000000" w:sz="6" w:space="0"/>
            </w:tcBorders>
            <w:noWrap w:val="0"/>
            <w:vAlign w:val="top"/>
          </w:tcPr>
          <w:p w14:paraId="7363EE37">
            <w:pPr>
              <w:tabs>
                <w:tab w:val="left" w:pos="4140"/>
              </w:tabs>
              <w:adjustRightInd w:val="0"/>
              <w:snapToGrid w:val="0"/>
              <w:spacing w:line="320" w:lineRule="atLeast"/>
              <w:jc w:val="center"/>
              <w:rPr>
                <w:rFonts w:hint="eastAsia" w:ascii="宋体" w:cs="宋体"/>
                <w:caps/>
                <w:color w:val="auto"/>
                <w:spacing w:val="20"/>
                <w:sz w:val="22"/>
                <w:highlight w:val="none"/>
              </w:rPr>
            </w:pPr>
            <w:r>
              <w:rPr>
                <w:rFonts w:hint="eastAsia" w:ascii="宋体" w:cs="宋体"/>
                <w:caps/>
                <w:color w:val="auto"/>
                <w:spacing w:val="20"/>
                <w:sz w:val="22"/>
                <w:highlight w:val="none"/>
              </w:rPr>
              <w:t>项目</w:t>
            </w:r>
          </w:p>
          <w:p w14:paraId="6D6F51DD">
            <w:pPr>
              <w:tabs>
                <w:tab w:val="left" w:pos="4140"/>
              </w:tabs>
              <w:adjustRightInd w:val="0"/>
              <w:snapToGrid w:val="0"/>
              <w:spacing w:line="320" w:lineRule="atLeast"/>
              <w:jc w:val="center"/>
              <w:rPr>
                <w:rFonts w:hint="eastAsia" w:ascii="宋体" w:cs="宋体"/>
                <w:caps/>
                <w:color w:val="auto"/>
                <w:spacing w:val="20"/>
                <w:sz w:val="22"/>
                <w:highlight w:val="none"/>
              </w:rPr>
            </w:pPr>
            <w:r>
              <w:rPr>
                <w:rFonts w:hint="eastAsia" w:ascii="宋体" w:cs="宋体"/>
                <w:caps/>
                <w:color w:val="auto"/>
                <w:spacing w:val="20"/>
                <w:sz w:val="22"/>
                <w:highlight w:val="none"/>
              </w:rPr>
              <w:t>名称</w:t>
            </w:r>
          </w:p>
        </w:tc>
        <w:tc>
          <w:tcPr>
            <w:tcW w:w="1154" w:type="dxa"/>
            <w:tcBorders>
              <w:top w:val="double" w:color="000000" w:sz="6" w:space="0"/>
            </w:tcBorders>
            <w:noWrap w:val="0"/>
            <w:vAlign w:val="top"/>
          </w:tcPr>
          <w:p w14:paraId="67DABC18">
            <w:pPr>
              <w:tabs>
                <w:tab w:val="left" w:pos="4140"/>
              </w:tabs>
              <w:adjustRightInd w:val="0"/>
              <w:snapToGrid w:val="0"/>
              <w:spacing w:line="320" w:lineRule="atLeast"/>
              <w:jc w:val="center"/>
              <w:rPr>
                <w:rFonts w:hint="eastAsia" w:ascii="宋体" w:cs="宋体"/>
                <w:caps/>
                <w:color w:val="auto"/>
                <w:spacing w:val="20"/>
                <w:sz w:val="22"/>
                <w:highlight w:val="none"/>
              </w:rPr>
            </w:pPr>
            <w:r>
              <w:rPr>
                <w:rFonts w:hint="eastAsia" w:ascii="宋体" w:cs="宋体"/>
                <w:caps/>
                <w:color w:val="auto"/>
                <w:spacing w:val="20"/>
                <w:sz w:val="22"/>
                <w:highlight w:val="none"/>
              </w:rPr>
              <w:t>数量</w:t>
            </w:r>
          </w:p>
        </w:tc>
        <w:tc>
          <w:tcPr>
            <w:tcW w:w="1154" w:type="dxa"/>
            <w:tcBorders>
              <w:top w:val="double" w:color="000000" w:sz="6" w:space="0"/>
            </w:tcBorders>
            <w:noWrap w:val="0"/>
            <w:vAlign w:val="top"/>
          </w:tcPr>
          <w:p w14:paraId="63551D00">
            <w:pPr>
              <w:tabs>
                <w:tab w:val="left" w:pos="4140"/>
              </w:tabs>
              <w:adjustRightInd w:val="0"/>
              <w:snapToGrid w:val="0"/>
              <w:spacing w:line="320" w:lineRule="atLeast"/>
              <w:jc w:val="center"/>
              <w:rPr>
                <w:rFonts w:hint="eastAsia" w:ascii="宋体" w:cs="宋体"/>
                <w:caps/>
                <w:color w:val="auto"/>
                <w:spacing w:val="20"/>
                <w:sz w:val="22"/>
                <w:highlight w:val="none"/>
              </w:rPr>
            </w:pPr>
            <w:r>
              <w:rPr>
                <w:rFonts w:hint="eastAsia" w:ascii="宋体" w:cs="宋体"/>
                <w:caps/>
                <w:color w:val="auto"/>
                <w:spacing w:val="20"/>
                <w:sz w:val="22"/>
                <w:highlight w:val="none"/>
              </w:rPr>
              <w:t>合同</w:t>
            </w:r>
          </w:p>
          <w:p w14:paraId="206633B8">
            <w:pPr>
              <w:tabs>
                <w:tab w:val="left" w:pos="4140"/>
              </w:tabs>
              <w:adjustRightInd w:val="0"/>
              <w:snapToGrid w:val="0"/>
              <w:spacing w:line="320" w:lineRule="atLeast"/>
              <w:jc w:val="center"/>
              <w:rPr>
                <w:rFonts w:hint="eastAsia" w:ascii="宋体" w:cs="宋体"/>
                <w:caps/>
                <w:color w:val="auto"/>
                <w:spacing w:val="20"/>
                <w:sz w:val="22"/>
                <w:highlight w:val="none"/>
              </w:rPr>
            </w:pPr>
            <w:r>
              <w:rPr>
                <w:rFonts w:hint="eastAsia" w:ascii="宋体" w:cs="宋体"/>
                <w:caps/>
                <w:color w:val="auto"/>
                <w:spacing w:val="20"/>
                <w:sz w:val="22"/>
                <w:highlight w:val="none"/>
              </w:rPr>
              <w:t>金额</w:t>
            </w:r>
          </w:p>
        </w:tc>
        <w:tc>
          <w:tcPr>
            <w:tcW w:w="1154" w:type="dxa"/>
            <w:tcBorders>
              <w:top w:val="double" w:color="000000" w:sz="6" w:space="0"/>
            </w:tcBorders>
            <w:noWrap w:val="0"/>
            <w:vAlign w:val="top"/>
          </w:tcPr>
          <w:p w14:paraId="00DC5C4C">
            <w:pPr>
              <w:tabs>
                <w:tab w:val="left" w:pos="4140"/>
              </w:tabs>
              <w:adjustRightInd w:val="0"/>
              <w:snapToGrid w:val="0"/>
              <w:spacing w:line="32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签约</w:t>
            </w:r>
          </w:p>
          <w:p w14:paraId="2988E8DA">
            <w:pPr>
              <w:tabs>
                <w:tab w:val="left" w:pos="4140"/>
              </w:tabs>
              <w:adjustRightInd w:val="0"/>
              <w:snapToGrid w:val="0"/>
              <w:spacing w:line="320" w:lineRule="atLeast"/>
              <w:jc w:val="center"/>
              <w:rPr>
                <w:rFonts w:hint="eastAsia" w:ascii="宋体" w:cs="宋体"/>
                <w:caps/>
                <w:color w:val="auto"/>
                <w:spacing w:val="20"/>
                <w:sz w:val="22"/>
                <w:highlight w:val="none"/>
              </w:rPr>
            </w:pPr>
            <w:r>
              <w:rPr>
                <w:rFonts w:hint="eastAsia" w:ascii="宋体" w:cs="宋体"/>
                <w:color w:val="auto"/>
                <w:spacing w:val="20"/>
                <w:sz w:val="22"/>
                <w:highlight w:val="none"/>
              </w:rPr>
              <w:t>日期</w:t>
            </w:r>
          </w:p>
        </w:tc>
        <w:tc>
          <w:tcPr>
            <w:tcW w:w="1154" w:type="dxa"/>
            <w:tcBorders>
              <w:top w:val="double" w:color="000000" w:sz="6" w:space="0"/>
            </w:tcBorders>
            <w:noWrap w:val="0"/>
            <w:vAlign w:val="top"/>
          </w:tcPr>
          <w:p w14:paraId="76EF7A68">
            <w:pPr>
              <w:tabs>
                <w:tab w:val="left" w:pos="4140"/>
              </w:tabs>
              <w:adjustRightInd w:val="0"/>
              <w:snapToGrid w:val="0"/>
              <w:spacing w:line="32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联系人</w:t>
            </w:r>
          </w:p>
        </w:tc>
        <w:tc>
          <w:tcPr>
            <w:tcW w:w="1154" w:type="dxa"/>
            <w:tcBorders>
              <w:top w:val="double" w:color="000000" w:sz="6" w:space="0"/>
            </w:tcBorders>
            <w:noWrap w:val="0"/>
            <w:vAlign w:val="top"/>
          </w:tcPr>
          <w:p w14:paraId="7DC87004">
            <w:pPr>
              <w:tabs>
                <w:tab w:val="left" w:pos="4140"/>
              </w:tabs>
              <w:adjustRightInd w:val="0"/>
              <w:snapToGrid w:val="0"/>
              <w:spacing w:line="32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联系</w:t>
            </w:r>
          </w:p>
          <w:p w14:paraId="3196F029">
            <w:pPr>
              <w:tabs>
                <w:tab w:val="left" w:pos="4140"/>
              </w:tabs>
              <w:adjustRightInd w:val="0"/>
              <w:snapToGrid w:val="0"/>
              <w:spacing w:line="32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电话</w:t>
            </w:r>
          </w:p>
        </w:tc>
        <w:tc>
          <w:tcPr>
            <w:tcW w:w="770" w:type="dxa"/>
            <w:tcBorders>
              <w:top w:val="double" w:color="000000" w:sz="6" w:space="0"/>
            </w:tcBorders>
            <w:noWrap w:val="0"/>
            <w:vAlign w:val="top"/>
          </w:tcPr>
          <w:p w14:paraId="1F6CF1DD">
            <w:pPr>
              <w:tabs>
                <w:tab w:val="left" w:pos="4140"/>
              </w:tabs>
              <w:adjustRightInd w:val="0"/>
              <w:snapToGrid w:val="0"/>
              <w:spacing w:line="320" w:lineRule="atLeast"/>
              <w:jc w:val="center"/>
              <w:rPr>
                <w:rFonts w:hint="eastAsia" w:ascii="宋体" w:cs="宋体"/>
                <w:color w:val="auto"/>
                <w:spacing w:val="20"/>
                <w:sz w:val="22"/>
                <w:highlight w:val="none"/>
              </w:rPr>
            </w:pPr>
            <w:r>
              <w:rPr>
                <w:rFonts w:hint="eastAsia" w:ascii="宋体" w:cs="宋体"/>
                <w:color w:val="auto"/>
                <w:spacing w:val="20"/>
                <w:sz w:val="22"/>
                <w:highlight w:val="none"/>
              </w:rPr>
              <w:t>备注</w:t>
            </w:r>
          </w:p>
        </w:tc>
      </w:tr>
      <w:tr w14:paraId="1EB7B2EA">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3A278F6C">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70EBCCE5">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312F079">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B37DE78">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404DCB3">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2FAD747">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4E2A1D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C8199E9">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3AD42F06">
            <w:pPr>
              <w:tabs>
                <w:tab w:val="left" w:pos="4140"/>
              </w:tabs>
              <w:adjustRightInd w:val="0"/>
              <w:snapToGrid w:val="0"/>
              <w:spacing w:line="320" w:lineRule="atLeast"/>
              <w:rPr>
                <w:rFonts w:hint="eastAsia" w:ascii="宋体" w:cs="宋体"/>
                <w:color w:val="auto"/>
                <w:spacing w:val="20"/>
                <w:sz w:val="22"/>
                <w:highlight w:val="none"/>
              </w:rPr>
            </w:pPr>
          </w:p>
        </w:tc>
      </w:tr>
      <w:tr w14:paraId="37FC41C2">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73D33D6E">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0FB4AA9C">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7F81208">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FE7CB82">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D1D1ED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0A0464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17A48D0">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155BD27">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2198E0D2">
            <w:pPr>
              <w:tabs>
                <w:tab w:val="left" w:pos="4140"/>
              </w:tabs>
              <w:adjustRightInd w:val="0"/>
              <w:snapToGrid w:val="0"/>
              <w:spacing w:line="320" w:lineRule="atLeast"/>
              <w:rPr>
                <w:rFonts w:hint="eastAsia" w:ascii="宋体" w:cs="宋体"/>
                <w:color w:val="auto"/>
                <w:spacing w:val="20"/>
                <w:sz w:val="22"/>
                <w:highlight w:val="none"/>
              </w:rPr>
            </w:pPr>
          </w:p>
        </w:tc>
      </w:tr>
      <w:tr w14:paraId="7AEC7150">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74352D1D">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263D7654">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FFA1460">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6FDC2D6">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F1FB36C">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3FB57F0">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5347A95">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BD7AFE6">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5E4AD70D">
            <w:pPr>
              <w:tabs>
                <w:tab w:val="left" w:pos="4140"/>
              </w:tabs>
              <w:adjustRightInd w:val="0"/>
              <w:snapToGrid w:val="0"/>
              <w:spacing w:line="320" w:lineRule="atLeast"/>
              <w:rPr>
                <w:rFonts w:hint="eastAsia" w:ascii="宋体" w:cs="宋体"/>
                <w:color w:val="auto"/>
                <w:spacing w:val="20"/>
                <w:sz w:val="22"/>
                <w:highlight w:val="none"/>
              </w:rPr>
            </w:pPr>
          </w:p>
        </w:tc>
      </w:tr>
      <w:tr w14:paraId="4585F54F">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0BF53ED0">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66C64CB4">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9793C9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23F467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3A91FD0">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EDD50CB">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852E33C">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7A72D84">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25F53170">
            <w:pPr>
              <w:tabs>
                <w:tab w:val="left" w:pos="4140"/>
              </w:tabs>
              <w:adjustRightInd w:val="0"/>
              <w:snapToGrid w:val="0"/>
              <w:spacing w:line="320" w:lineRule="atLeast"/>
              <w:rPr>
                <w:rFonts w:hint="eastAsia" w:ascii="宋体" w:cs="宋体"/>
                <w:color w:val="auto"/>
                <w:spacing w:val="20"/>
                <w:sz w:val="22"/>
                <w:highlight w:val="none"/>
              </w:rPr>
            </w:pPr>
          </w:p>
        </w:tc>
      </w:tr>
      <w:tr w14:paraId="34BA83C8">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6E2C2C87">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46ADDB90">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68A46E9">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41CD8B7">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BE08996">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585D3AE">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3DD6DCB">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C6B0943">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3CD8E1C1">
            <w:pPr>
              <w:tabs>
                <w:tab w:val="left" w:pos="4140"/>
              </w:tabs>
              <w:adjustRightInd w:val="0"/>
              <w:snapToGrid w:val="0"/>
              <w:spacing w:line="320" w:lineRule="atLeast"/>
              <w:rPr>
                <w:rFonts w:hint="eastAsia" w:ascii="宋体" w:cs="宋体"/>
                <w:color w:val="auto"/>
                <w:spacing w:val="20"/>
                <w:sz w:val="22"/>
                <w:highlight w:val="none"/>
              </w:rPr>
            </w:pPr>
          </w:p>
        </w:tc>
      </w:tr>
      <w:tr w14:paraId="59692495">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rPr>
          <w:trHeight w:val="409" w:hRule="atLeast"/>
        </w:trPr>
        <w:tc>
          <w:tcPr>
            <w:tcW w:w="756" w:type="dxa"/>
            <w:noWrap w:val="0"/>
            <w:vAlign w:val="top"/>
          </w:tcPr>
          <w:p w14:paraId="29525413">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02D9D6E9">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F4FBCA5">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A8F2204">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39104C2">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ADB90CB">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D58431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F8B8BCC">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4AC9F91D">
            <w:pPr>
              <w:tabs>
                <w:tab w:val="left" w:pos="4140"/>
              </w:tabs>
              <w:adjustRightInd w:val="0"/>
              <w:snapToGrid w:val="0"/>
              <w:spacing w:line="320" w:lineRule="atLeast"/>
              <w:rPr>
                <w:rFonts w:hint="eastAsia" w:ascii="宋体" w:cs="宋体"/>
                <w:color w:val="auto"/>
                <w:spacing w:val="20"/>
                <w:sz w:val="22"/>
                <w:highlight w:val="none"/>
              </w:rPr>
            </w:pPr>
          </w:p>
        </w:tc>
      </w:tr>
      <w:tr w14:paraId="3CA029BD">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24A6E2CF">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341C619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D6CF6DF">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170F62C">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A54B7D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D3EB968">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F6E2F9F">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F3985F7">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53D096F5">
            <w:pPr>
              <w:tabs>
                <w:tab w:val="left" w:pos="4140"/>
              </w:tabs>
              <w:adjustRightInd w:val="0"/>
              <w:snapToGrid w:val="0"/>
              <w:spacing w:line="320" w:lineRule="atLeast"/>
              <w:rPr>
                <w:rFonts w:hint="eastAsia" w:ascii="宋体" w:cs="宋体"/>
                <w:color w:val="auto"/>
                <w:spacing w:val="20"/>
                <w:sz w:val="22"/>
                <w:highlight w:val="none"/>
              </w:rPr>
            </w:pPr>
          </w:p>
        </w:tc>
      </w:tr>
      <w:tr w14:paraId="51EDC37A">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4E104EB9">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15B5F8B0">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151C83F">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1AC0292">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E15FCF8">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F358AEF">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59B06A6">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8DBEBF8">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3EB69B29">
            <w:pPr>
              <w:tabs>
                <w:tab w:val="left" w:pos="4140"/>
              </w:tabs>
              <w:adjustRightInd w:val="0"/>
              <w:snapToGrid w:val="0"/>
              <w:spacing w:line="320" w:lineRule="atLeast"/>
              <w:rPr>
                <w:rFonts w:hint="eastAsia" w:ascii="宋体" w:cs="宋体"/>
                <w:color w:val="auto"/>
                <w:spacing w:val="20"/>
                <w:sz w:val="22"/>
                <w:highlight w:val="none"/>
              </w:rPr>
            </w:pPr>
          </w:p>
        </w:tc>
      </w:tr>
      <w:tr w14:paraId="17208DF6">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rPr>
          <w:trHeight w:val="409" w:hRule="atLeast"/>
        </w:trPr>
        <w:tc>
          <w:tcPr>
            <w:tcW w:w="756" w:type="dxa"/>
            <w:noWrap w:val="0"/>
            <w:vAlign w:val="top"/>
          </w:tcPr>
          <w:p w14:paraId="43E8191B">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6A41262E">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C3E583C">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C348A89">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E2ECF5D">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3ED6EC0">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E1D50C4">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B64B46F">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59DC1501">
            <w:pPr>
              <w:tabs>
                <w:tab w:val="left" w:pos="4140"/>
              </w:tabs>
              <w:adjustRightInd w:val="0"/>
              <w:snapToGrid w:val="0"/>
              <w:spacing w:line="320" w:lineRule="atLeast"/>
              <w:rPr>
                <w:rFonts w:hint="eastAsia" w:ascii="宋体" w:cs="宋体"/>
                <w:color w:val="auto"/>
                <w:spacing w:val="20"/>
                <w:sz w:val="22"/>
                <w:highlight w:val="none"/>
              </w:rPr>
            </w:pPr>
          </w:p>
        </w:tc>
      </w:tr>
      <w:tr w14:paraId="6DAC4D9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67724A94">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59FBD5EB">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31603BE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41DBC2C">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6BBBF90">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340EF1E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73C58CC">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7AC325F">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003111FA">
            <w:pPr>
              <w:tabs>
                <w:tab w:val="left" w:pos="4140"/>
              </w:tabs>
              <w:adjustRightInd w:val="0"/>
              <w:snapToGrid w:val="0"/>
              <w:spacing w:line="320" w:lineRule="atLeast"/>
              <w:rPr>
                <w:rFonts w:hint="eastAsia" w:ascii="宋体" w:cs="宋体"/>
                <w:color w:val="auto"/>
                <w:spacing w:val="20"/>
                <w:sz w:val="22"/>
                <w:highlight w:val="none"/>
              </w:rPr>
            </w:pPr>
          </w:p>
        </w:tc>
      </w:tr>
      <w:tr w14:paraId="5B01305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rPr>
          <w:trHeight w:val="409" w:hRule="atLeast"/>
        </w:trPr>
        <w:tc>
          <w:tcPr>
            <w:tcW w:w="756" w:type="dxa"/>
            <w:noWrap w:val="0"/>
            <w:vAlign w:val="top"/>
          </w:tcPr>
          <w:p w14:paraId="24441F21">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01B47B6F">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41C75C7">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1EA74C2">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C61B08C">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3AAE942">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A87DF79">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AAE17FD">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68C4516E">
            <w:pPr>
              <w:tabs>
                <w:tab w:val="left" w:pos="4140"/>
              </w:tabs>
              <w:adjustRightInd w:val="0"/>
              <w:snapToGrid w:val="0"/>
              <w:spacing w:line="320" w:lineRule="atLeast"/>
              <w:rPr>
                <w:rFonts w:hint="eastAsia" w:ascii="宋体" w:cs="宋体"/>
                <w:color w:val="auto"/>
                <w:spacing w:val="20"/>
                <w:sz w:val="22"/>
                <w:highlight w:val="none"/>
              </w:rPr>
            </w:pPr>
          </w:p>
        </w:tc>
      </w:tr>
      <w:tr w14:paraId="7CA42426">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131A7782">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4EDEBD03">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5CF81EC">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33AA08A5">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796FA54">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2D25C7B">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8DFF7D9">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F7DAF66">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30C00959">
            <w:pPr>
              <w:tabs>
                <w:tab w:val="left" w:pos="4140"/>
              </w:tabs>
              <w:adjustRightInd w:val="0"/>
              <w:snapToGrid w:val="0"/>
              <w:spacing w:line="320" w:lineRule="atLeast"/>
              <w:rPr>
                <w:rFonts w:hint="eastAsia" w:ascii="宋体" w:cs="宋体"/>
                <w:color w:val="auto"/>
                <w:spacing w:val="20"/>
                <w:sz w:val="22"/>
                <w:highlight w:val="none"/>
              </w:rPr>
            </w:pPr>
          </w:p>
        </w:tc>
      </w:tr>
      <w:tr w14:paraId="67EE6B15">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403EE067">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1297B8F9">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5C7E1F0">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EFE4EC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FDC629F">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9D4BFAB">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C126A87">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22A9BE4">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04E7FF7D">
            <w:pPr>
              <w:tabs>
                <w:tab w:val="left" w:pos="4140"/>
              </w:tabs>
              <w:adjustRightInd w:val="0"/>
              <w:snapToGrid w:val="0"/>
              <w:spacing w:line="320" w:lineRule="atLeast"/>
              <w:rPr>
                <w:rFonts w:hint="eastAsia" w:ascii="宋体" w:cs="宋体"/>
                <w:color w:val="auto"/>
                <w:spacing w:val="20"/>
                <w:sz w:val="22"/>
                <w:highlight w:val="none"/>
              </w:rPr>
            </w:pPr>
          </w:p>
        </w:tc>
      </w:tr>
      <w:tr w14:paraId="0726DFFD">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2AC4226A">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6B27099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CFD4D1E">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115D2FE">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C9B21D5">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1ABF646">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DCCEE83">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3359A21A">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650BCD8B">
            <w:pPr>
              <w:tabs>
                <w:tab w:val="left" w:pos="4140"/>
              </w:tabs>
              <w:adjustRightInd w:val="0"/>
              <w:snapToGrid w:val="0"/>
              <w:spacing w:line="320" w:lineRule="atLeast"/>
              <w:rPr>
                <w:rFonts w:hint="eastAsia" w:ascii="宋体" w:cs="宋体"/>
                <w:color w:val="auto"/>
                <w:spacing w:val="20"/>
                <w:sz w:val="22"/>
                <w:highlight w:val="none"/>
              </w:rPr>
            </w:pPr>
          </w:p>
        </w:tc>
      </w:tr>
      <w:tr w14:paraId="71BDF09F">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21B4A8F2">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1B8E1B6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173A0B8C">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BAF7115">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35D3D63">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3F941470">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9D690E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472459A">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2C2A8901">
            <w:pPr>
              <w:tabs>
                <w:tab w:val="left" w:pos="4140"/>
              </w:tabs>
              <w:adjustRightInd w:val="0"/>
              <w:snapToGrid w:val="0"/>
              <w:spacing w:line="320" w:lineRule="atLeast"/>
              <w:rPr>
                <w:rFonts w:hint="eastAsia" w:ascii="宋体" w:cs="宋体"/>
                <w:color w:val="auto"/>
                <w:spacing w:val="20"/>
                <w:sz w:val="22"/>
                <w:highlight w:val="none"/>
              </w:rPr>
            </w:pPr>
          </w:p>
        </w:tc>
      </w:tr>
      <w:tr w14:paraId="4086CAD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54A08322">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46CDD7C8">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7F286AF">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DA66EC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DFDF63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5EAFBF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09F3DFB">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41CF799">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0AA826EA">
            <w:pPr>
              <w:tabs>
                <w:tab w:val="left" w:pos="4140"/>
              </w:tabs>
              <w:adjustRightInd w:val="0"/>
              <w:snapToGrid w:val="0"/>
              <w:spacing w:line="320" w:lineRule="atLeast"/>
              <w:rPr>
                <w:rFonts w:hint="eastAsia" w:ascii="宋体" w:cs="宋体"/>
                <w:color w:val="auto"/>
                <w:spacing w:val="20"/>
                <w:sz w:val="22"/>
                <w:highlight w:val="none"/>
              </w:rPr>
            </w:pPr>
          </w:p>
        </w:tc>
      </w:tr>
      <w:tr w14:paraId="3A1DCFD2">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089FF3D4">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69FD38DD">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059D0D8">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F6749A2">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E82BC54">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11828CF">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7EA1EE6">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1D09DC1">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2B51789C">
            <w:pPr>
              <w:tabs>
                <w:tab w:val="left" w:pos="4140"/>
              </w:tabs>
              <w:adjustRightInd w:val="0"/>
              <w:snapToGrid w:val="0"/>
              <w:spacing w:line="320" w:lineRule="atLeast"/>
              <w:rPr>
                <w:rFonts w:hint="eastAsia" w:ascii="宋体" w:cs="宋体"/>
                <w:color w:val="auto"/>
                <w:spacing w:val="20"/>
                <w:sz w:val="22"/>
                <w:highlight w:val="none"/>
              </w:rPr>
            </w:pPr>
          </w:p>
        </w:tc>
      </w:tr>
      <w:tr w14:paraId="41FC849B">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31BD25C4">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341F8CF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760253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B9ED289">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72E9CE1">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3B68D7DF">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32DAF9FF">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3CCA317">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245A8639">
            <w:pPr>
              <w:tabs>
                <w:tab w:val="left" w:pos="4140"/>
              </w:tabs>
              <w:adjustRightInd w:val="0"/>
              <w:snapToGrid w:val="0"/>
              <w:spacing w:line="320" w:lineRule="atLeast"/>
              <w:rPr>
                <w:rFonts w:hint="eastAsia" w:ascii="宋体" w:cs="宋体"/>
                <w:color w:val="auto"/>
                <w:spacing w:val="20"/>
                <w:sz w:val="22"/>
                <w:highlight w:val="none"/>
              </w:rPr>
            </w:pPr>
          </w:p>
        </w:tc>
      </w:tr>
      <w:tr w14:paraId="6E9087F5">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5CDC3E09">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7F1F16C8">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2EDE1C1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69884C3">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F800BF6">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BB0CB4B">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85D34F6">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084748CB">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0C5495BE">
            <w:pPr>
              <w:tabs>
                <w:tab w:val="left" w:pos="4140"/>
              </w:tabs>
              <w:adjustRightInd w:val="0"/>
              <w:snapToGrid w:val="0"/>
              <w:spacing w:line="320" w:lineRule="atLeast"/>
              <w:rPr>
                <w:rFonts w:hint="eastAsia" w:ascii="宋体" w:cs="宋体"/>
                <w:color w:val="auto"/>
                <w:spacing w:val="20"/>
                <w:sz w:val="22"/>
                <w:highlight w:val="none"/>
              </w:rPr>
            </w:pPr>
          </w:p>
        </w:tc>
      </w:tr>
      <w:tr w14:paraId="18995DB8">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noWrap w:val="0"/>
            <w:vAlign w:val="top"/>
          </w:tcPr>
          <w:p w14:paraId="19E26CD9">
            <w:pPr>
              <w:tabs>
                <w:tab w:val="left" w:pos="4140"/>
              </w:tabs>
              <w:adjustRightInd w:val="0"/>
              <w:snapToGrid w:val="0"/>
              <w:spacing w:line="320" w:lineRule="atLeast"/>
              <w:rPr>
                <w:rFonts w:hint="eastAsia" w:ascii="宋体" w:cs="宋体"/>
                <w:color w:val="auto"/>
                <w:spacing w:val="20"/>
                <w:sz w:val="22"/>
                <w:highlight w:val="none"/>
              </w:rPr>
            </w:pPr>
          </w:p>
        </w:tc>
        <w:tc>
          <w:tcPr>
            <w:tcW w:w="1153" w:type="dxa"/>
            <w:noWrap w:val="0"/>
            <w:vAlign w:val="top"/>
          </w:tcPr>
          <w:p w14:paraId="72D4B097">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60CA39B8">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33569DD6">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43FA5E8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5932DF7A">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3C0D31D3">
            <w:pPr>
              <w:tabs>
                <w:tab w:val="left" w:pos="4140"/>
              </w:tabs>
              <w:adjustRightInd w:val="0"/>
              <w:snapToGrid w:val="0"/>
              <w:spacing w:line="320" w:lineRule="atLeast"/>
              <w:rPr>
                <w:rFonts w:hint="eastAsia" w:ascii="宋体" w:cs="宋体"/>
                <w:color w:val="auto"/>
                <w:spacing w:val="20"/>
                <w:sz w:val="22"/>
                <w:highlight w:val="none"/>
              </w:rPr>
            </w:pPr>
          </w:p>
        </w:tc>
        <w:tc>
          <w:tcPr>
            <w:tcW w:w="1154" w:type="dxa"/>
            <w:noWrap w:val="0"/>
            <w:vAlign w:val="top"/>
          </w:tcPr>
          <w:p w14:paraId="74FF44FC">
            <w:pPr>
              <w:tabs>
                <w:tab w:val="left" w:pos="4140"/>
              </w:tabs>
              <w:adjustRightInd w:val="0"/>
              <w:snapToGrid w:val="0"/>
              <w:spacing w:line="320" w:lineRule="atLeast"/>
              <w:rPr>
                <w:rFonts w:hint="eastAsia" w:ascii="宋体" w:cs="宋体"/>
                <w:color w:val="auto"/>
                <w:spacing w:val="20"/>
                <w:sz w:val="22"/>
                <w:highlight w:val="none"/>
              </w:rPr>
            </w:pPr>
          </w:p>
        </w:tc>
        <w:tc>
          <w:tcPr>
            <w:tcW w:w="770" w:type="dxa"/>
            <w:noWrap w:val="0"/>
            <w:vAlign w:val="top"/>
          </w:tcPr>
          <w:p w14:paraId="2FF69C58">
            <w:pPr>
              <w:tabs>
                <w:tab w:val="left" w:pos="4140"/>
              </w:tabs>
              <w:adjustRightInd w:val="0"/>
              <w:snapToGrid w:val="0"/>
              <w:spacing w:line="320" w:lineRule="atLeast"/>
              <w:rPr>
                <w:rFonts w:hint="eastAsia" w:ascii="宋体" w:cs="宋体"/>
                <w:color w:val="auto"/>
                <w:spacing w:val="20"/>
                <w:sz w:val="22"/>
                <w:highlight w:val="none"/>
              </w:rPr>
            </w:pPr>
          </w:p>
        </w:tc>
      </w:tr>
      <w:tr w14:paraId="3188D97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Borders>
              <w:bottom w:val="double" w:color="000000" w:sz="6" w:space="0"/>
            </w:tcBorders>
            <w:noWrap w:val="0"/>
            <w:vAlign w:val="top"/>
          </w:tcPr>
          <w:p w14:paraId="1BE1D830">
            <w:pPr>
              <w:tabs>
                <w:tab w:val="left" w:pos="4140"/>
              </w:tabs>
              <w:adjustRightInd w:val="0"/>
              <w:snapToGrid w:val="0"/>
              <w:spacing w:line="320" w:lineRule="atLeast"/>
              <w:rPr>
                <w:rFonts w:hint="eastAsia" w:ascii="宋体" w:cs="宋体"/>
                <w:color w:val="auto"/>
                <w:spacing w:val="20"/>
                <w:sz w:val="22"/>
                <w:highlight w:val="none"/>
              </w:rPr>
            </w:pPr>
          </w:p>
        </w:tc>
        <w:tc>
          <w:tcPr>
            <w:tcW w:w="1153" w:type="dxa"/>
            <w:tcBorders>
              <w:bottom w:val="double" w:color="000000" w:sz="6" w:space="0"/>
            </w:tcBorders>
            <w:noWrap w:val="0"/>
            <w:vAlign w:val="top"/>
          </w:tcPr>
          <w:p w14:paraId="01D95E1D">
            <w:pPr>
              <w:tabs>
                <w:tab w:val="left" w:pos="4140"/>
              </w:tabs>
              <w:adjustRightInd w:val="0"/>
              <w:snapToGrid w:val="0"/>
              <w:spacing w:line="320" w:lineRule="atLeast"/>
              <w:rPr>
                <w:rFonts w:hint="eastAsia" w:ascii="宋体" w:cs="宋体"/>
                <w:color w:val="auto"/>
                <w:spacing w:val="20"/>
                <w:sz w:val="22"/>
                <w:highlight w:val="none"/>
              </w:rPr>
            </w:pPr>
          </w:p>
        </w:tc>
        <w:tc>
          <w:tcPr>
            <w:tcW w:w="1154" w:type="dxa"/>
            <w:tcBorders>
              <w:bottom w:val="double" w:color="000000" w:sz="6" w:space="0"/>
            </w:tcBorders>
            <w:noWrap w:val="0"/>
            <w:vAlign w:val="top"/>
          </w:tcPr>
          <w:p w14:paraId="26B2E4B7">
            <w:pPr>
              <w:tabs>
                <w:tab w:val="left" w:pos="4140"/>
              </w:tabs>
              <w:adjustRightInd w:val="0"/>
              <w:snapToGrid w:val="0"/>
              <w:spacing w:line="320" w:lineRule="atLeast"/>
              <w:rPr>
                <w:rFonts w:hint="eastAsia" w:ascii="宋体" w:cs="宋体"/>
                <w:color w:val="auto"/>
                <w:spacing w:val="20"/>
                <w:sz w:val="22"/>
                <w:highlight w:val="none"/>
              </w:rPr>
            </w:pPr>
          </w:p>
        </w:tc>
        <w:tc>
          <w:tcPr>
            <w:tcW w:w="1154" w:type="dxa"/>
            <w:tcBorders>
              <w:bottom w:val="double" w:color="000000" w:sz="6" w:space="0"/>
            </w:tcBorders>
            <w:noWrap w:val="0"/>
            <w:vAlign w:val="top"/>
          </w:tcPr>
          <w:p w14:paraId="4960A4BC">
            <w:pPr>
              <w:tabs>
                <w:tab w:val="left" w:pos="4140"/>
              </w:tabs>
              <w:adjustRightInd w:val="0"/>
              <w:snapToGrid w:val="0"/>
              <w:spacing w:line="320" w:lineRule="atLeast"/>
              <w:rPr>
                <w:rFonts w:hint="eastAsia" w:ascii="宋体" w:cs="宋体"/>
                <w:color w:val="auto"/>
                <w:spacing w:val="20"/>
                <w:sz w:val="22"/>
                <w:highlight w:val="none"/>
              </w:rPr>
            </w:pPr>
          </w:p>
        </w:tc>
        <w:tc>
          <w:tcPr>
            <w:tcW w:w="1154" w:type="dxa"/>
            <w:tcBorders>
              <w:bottom w:val="double" w:color="000000" w:sz="6" w:space="0"/>
            </w:tcBorders>
            <w:noWrap w:val="0"/>
            <w:vAlign w:val="top"/>
          </w:tcPr>
          <w:p w14:paraId="43F0FD78">
            <w:pPr>
              <w:tabs>
                <w:tab w:val="left" w:pos="4140"/>
              </w:tabs>
              <w:adjustRightInd w:val="0"/>
              <w:snapToGrid w:val="0"/>
              <w:spacing w:line="320" w:lineRule="atLeast"/>
              <w:rPr>
                <w:rFonts w:hint="eastAsia" w:ascii="宋体" w:cs="宋体"/>
                <w:color w:val="auto"/>
                <w:spacing w:val="20"/>
                <w:sz w:val="22"/>
                <w:highlight w:val="none"/>
              </w:rPr>
            </w:pPr>
          </w:p>
        </w:tc>
        <w:tc>
          <w:tcPr>
            <w:tcW w:w="1154" w:type="dxa"/>
            <w:tcBorders>
              <w:bottom w:val="double" w:color="000000" w:sz="6" w:space="0"/>
            </w:tcBorders>
            <w:noWrap w:val="0"/>
            <w:vAlign w:val="top"/>
          </w:tcPr>
          <w:p w14:paraId="2DC9C36B">
            <w:pPr>
              <w:tabs>
                <w:tab w:val="left" w:pos="4140"/>
              </w:tabs>
              <w:adjustRightInd w:val="0"/>
              <w:snapToGrid w:val="0"/>
              <w:spacing w:line="320" w:lineRule="atLeast"/>
              <w:rPr>
                <w:rFonts w:hint="eastAsia" w:ascii="宋体" w:cs="宋体"/>
                <w:color w:val="auto"/>
                <w:spacing w:val="20"/>
                <w:sz w:val="22"/>
                <w:highlight w:val="none"/>
              </w:rPr>
            </w:pPr>
          </w:p>
        </w:tc>
        <w:tc>
          <w:tcPr>
            <w:tcW w:w="1154" w:type="dxa"/>
            <w:tcBorders>
              <w:bottom w:val="double" w:color="000000" w:sz="6" w:space="0"/>
            </w:tcBorders>
            <w:noWrap w:val="0"/>
            <w:vAlign w:val="top"/>
          </w:tcPr>
          <w:p w14:paraId="09FE2123">
            <w:pPr>
              <w:tabs>
                <w:tab w:val="left" w:pos="4140"/>
              </w:tabs>
              <w:adjustRightInd w:val="0"/>
              <w:snapToGrid w:val="0"/>
              <w:spacing w:line="320" w:lineRule="atLeast"/>
              <w:rPr>
                <w:rFonts w:hint="eastAsia" w:ascii="宋体" w:cs="宋体"/>
                <w:color w:val="auto"/>
                <w:spacing w:val="20"/>
                <w:sz w:val="22"/>
                <w:highlight w:val="none"/>
              </w:rPr>
            </w:pPr>
          </w:p>
        </w:tc>
        <w:tc>
          <w:tcPr>
            <w:tcW w:w="1154" w:type="dxa"/>
            <w:tcBorders>
              <w:bottom w:val="double" w:color="000000" w:sz="6" w:space="0"/>
            </w:tcBorders>
            <w:noWrap w:val="0"/>
            <w:vAlign w:val="top"/>
          </w:tcPr>
          <w:p w14:paraId="175241E2">
            <w:pPr>
              <w:tabs>
                <w:tab w:val="left" w:pos="4140"/>
              </w:tabs>
              <w:adjustRightInd w:val="0"/>
              <w:snapToGrid w:val="0"/>
              <w:spacing w:line="320" w:lineRule="atLeast"/>
              <w:rPr>
                <w:rFonts w:hint="eastAsia" w:ascii="宋体" w:cs="宋体"/>
                <w:color w:val="auto"/>
                <w:spacing w:val="20"/>
                <w:sz w:val="22"/>
                <w:highlight w:val="none"/>
              </w:rPr>
            </w:pPr>
          </w:p>
        </w:tc>
        <w:tc>
          <w:tcPr>
            <w:tcW w:w="770" w:type="dxa"/>
            <w:tcBorders>
              <w:bottom w:val="double" w:color="000000" w:sz="6" w:space="0"/>
            </w:tcBorders>
            <w:noWrap w:val="0"/>
            <w:vAlign w:val="top"/>
          </w:tcPr>
          <w:p w14:paraId="0E63B476">
            <w:pPr>
              <w:tabs>
                <w:tab w:val="left" w:pos="4140"/>
              </w:tabs>
              <w:adjustRightInd w:val="0"/>
              <w:snapToGrid w:val="0"/>
              <w:spacing w:line="320" w:lineRule="atLeast"/>
              <w:rPr>
                <w:rFonts w:hint="eastAsia" w:ascii="宋体" w:cs="宋体"/>
                <w:color w:val="auto"/>
                <w:spacing w:val="20"/>
                <w:sz w:val="22"/>
                <w:highlight w:val="none"/>
              </w:rPr>
            </w:pPr>
          </w:p>
        </w:tc>
      </w:tr>
    </w:tbl>
    <w:p w14:paraId="3181AB7F">
      <w:pPr>
        <w:pStyle w:val="18"/>
        <w:spacing w:line="360" w:lineRule="exact"/>
        <w:rPr>
          <w:rFonts w:hint="eastAsia" w:cs="宋体"/>
          <w:b/>
          <w:bCs/>
          <w:color w:val="auto"/>
          <w:sz w:val="32"/>
          <w:highlight w:val="none"/>
        </w:rPr>
      </w:pPr>
      <w:r>
        <w:rPr>
          <w:rFonts w:hint="eastAsia" w:cs="宋体"/>
          <w:color w:val="auto"/>
          <w:sz w:val="22"/>
          <w:highlight w:val="none"/>
        </w:rPr>
        <w:t>本表后附相关证明材料，证明材料以第七部分评审细则中的要求为准。</w:t>
      </w:r>
    </w:p>
    <w:p w14:paraId="20B0626B">
      <w:pPr>
        <w:rPr>
          <w:rFonts w:hint="eastAsia" w:ascii="宋体" w:cs="宋体"/>
          <w:color w:val="auto"/>
          <w:spacing w:val="20"/>
          <w:sz w:val="22"/>
          <w:highlight w:val="none"/>
        </w:rPr>
      </w:pPr>
    </w:p>
    <w:p w14:paraId="206246C7">
      <w:pPr>
        <w:rPr>
          <w:rFonts w:hint="eastAsia" w:ascii="宋体" w:cs="宋体"/>
          <w:color w:val="auto"/>
          <w:sz w:val="36"/>
          <w:szCs w:val="36"/>
          <w:highlight w:val="none"/>
        </w:rPr>
      </w:pPr>
      <w:r>
        <w:rPr>
          <w:rFonts w:hint="eastAsia" w:ascii="宋体" w:cs="宋体"/>
          <w:color w:val="auto"/>
          <w:spacing w:val="20"/>
          <w:sz w:val="22"/>
          <w:highlight w:val="none"/>
        </w:rPr>
        <w:t>供应商盖章：</w:t>
      </w:r>
    </w:p>
    <w:p w14:paraId="2E2D8B64">
      <w:pPr>
        <w:autoSpaceDE w:val="0"/>
        <w:autoSpaceDN w:val="0"/>
        <w:adjustRightInd w:val="0"/>
        <w:spacing w:line="360" w:lineRule="exact"/>
        <w:rPr>
          <w:rFonts w:hint="eastAsia" w:ascii="宋体" w:cs="宋体"/>
          <w:b/>
          <w:bCs/>
          <w:color w:val="auto"/>
          <w:sz w:val="32"/>
          <w:highlight w:val="none"/>
          <w:lang w:val="zh-CN"/>
        </w:rPr>
      </w:pPr>
    </w:p>
    <w:p w14:paraId="60E39B44">
      <w:pPr>
        <w:pStyle w:val="81"/>
        <w:rPr>
          <w:rFonts w:hint="eastAsia" w:ascii="宋体" w:cs="宋体"/>
          <w:b/>
          <w:bCs/>
          <w:color w:val="auto"/>
          <w:sz w:val="32"/>
          <w:highlight w:val="none"/>
          <w:lang w:val="zh-CN"/>
        </w:rPr>
      </w:pPr>
    </w:p>
    <w:p w14:paraId="4D459B49">
      <w:pPr>
        <w:pStyle w:val="15"/>
        <w:rPr>
          <w:rFonts w:hint="eastAsia" w:ascii="宋体" w:cs="宋体"/>
          <w:color w:val="auto"/>
          <w:highlight w:val="none"/>
          <w:lang w:val="zh-CN"/>
        </w:rPr>
      </w:pPr>
    </w:p>
    <w:p w14:paraId="551369C0">
      <w:pPr>
        <w:autoSpaceDE w:val="0"/>
        <w:autoSpaceDN w:val="0"/>
        <w:adjustRightInd w:val="0"/>
        <w:spacing w:line="360" w:lineRule="exact"/>
        <w:rPr>
          <w:rFonts w:hint="eastAsia" w:ascii="宋体" w:cs="宋体"/>
          <w:b/>
          <w:bCs/>
          <w:color w:val="auto"/>
          <w:sz w:val="32"/>
          <w:highlight w:val="none"/>
          <w:lang w:val="zh-CN"/>
        </w:rPr>
      </w:pPr>
    </w:p>
    <w:p w14:paraId="16F91A25">
      <w:pPr>
        <w:autoSpaceDE w:val="0"/>
        <w:autoSpaceDN w:val="0"/>
        <w:adjustRightInd w:val="0"/>
        <w:spacing w:line="360" w:lineRule="exact"/>
        <w:rPr>
          <w:rFonts w:hint="eastAsia" w:ascii="宋体" w:eastAsia="宋体" w:cs="宋体"/>
          <w:b/>
          <w:bCs/>
          <w:color w:val="auto"/>
          <w:sz w:val="32"/>
          <w:highlight w:val="none"/>
          <w:lang w:val="zh-CN" w:eastAsia="zh-CN"/>
        </w:rPr>
      </w:pPr>
      <w:r>
        <w:rPr>
          <w:rFonts w:hint="eastAsia" w:ascii="宋体" w:cs="宋体"/>
          <w:b/>
          <w:bCs/>
          <w:color w:val="auto"/>
          <w:sz w:val="32"/>
          <w:highlight w:val="none"/>
          <w:lang w:val="zh-CN"/>
        </w:rPr>
        <w:t>附件十</w:t>
      </w:r>
      <w:r>
        <w:rPr>
          <w:rFonts w:hint="eastAsia" w:ascii="宋体" w:cs="宋体"/>
          <w:b/>
          <w:bCs/>
          <w:color w:val="auto"/>
          <w:sz w:val="32"/>
          <w:highlight w:val="none"/>
          <w:lang w:val="en-US" w:eastAsia="zh-CN"/>
        </w:rPr>
        <w:t>四</w:t>
      </w:r>
    </w:p>
    <w:p w14:paraId="7AB2F68F">
      <w:pPr>
        <w:spacing w:line="360" w:lineRule="auto"/>
        <w:jc w:val="center"/>
        <w:rPr>
          <w:rFonts w:hint="eastAsia" w:ascii="宋体" w:cs="宋体"/>
          <w:bCs/>
          <w:color w:val="auto"/>
          <w:sz w:val="32"/>
          <w:szCs w:val="32"/>
          <w:highlight w:val="none"/>
          <w:u w:val="single"/>
        </w:rPr>
      </w:pPr>
      <w:bookmarkStart w:id="82" w:name="_Toc30629_WPSOffice_Level3"/>
      <w:r>
        <w:rPr>
          <w:rFonts w:hint="eastAsia" w:ascii="宋体" w:cs="宋体"/>
          <w:b/>
          <w:bCs/>
          <w:color w:val="auto"/>
          <w:sz w:val="32"/>
          <w:szCs w:val="32"/>
          <w:highlight w:val="none"/>
        </w:rPr>
        <w:t>节能环保产品声明函</w:t>
      </w:r>
      <w:bookmarkEnd w:id="82"/>
    </w:p>
    <w:p w14:paraId="2EDD397B">
      <w:pPr>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本公司郑重声明，根据《节能产品政府采购实施意见》（财库〔2004〕185号，不含该期清单）、《关于环境标志产品政府采购实施的意见》（财库〔2006〕90号，不含该期清单）、《关于调整优化节能产品、环境标志产品政府采购执行机制的通知》（财库〔2019〕9号）、《关于印发节能产品政府采购品目清单的通知》（财库〔2019〕19号）、《关于印发环境标志产品政府采购品目清单的通知》（财库〔2019〕18号）的规定，本公司声明如下：</w:t>
      </w:r>
    </w:p>
    <w:p w14:paraId="405DD866">
      <w:pPr>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1.本公司参加</w:t>
      </w:r>
      <w:r>
        <w:rPr>
          <w:rFonts w:hint="eastAsia" w:ascii="宋体" w:cs="宋体"/>
          <w:color w:val="auto"/>
          <w:sz w:val="22"/>
          <w:highlight w:val="none"/>
          <w:u w:val="single"/>
        </w:rPr>
        <w:t>（招标项目名称，招标编号）</w:t>
      </w:r>
      <w:r>
        <w:rPr>
          <w:rFonts w:hint="eastAsia" w:ascii="宋体" w:cs="宋体"/>
          <w:color w:val="auto"/>
          <w:sz w:val="22"/>
          <w:highlight w:val="none"/>
        </w:rPr>
        <w:t>的采购活动提供的</w:t>
      </w:r>
      <w:r>
        <w:rPr>
          <w:rFonts w:hint="eastAsia" w:ascii="宋体" w:cs="宋体"/>
          <w:color w:val="auto"/>
          <w:sz w:val="22"/>
          <w:highlight w:val="none"/>
          <w:u w:val="single"/>
        </w:rPr>
        <w:t xml:space="preserve">      </w:t>
      </w:r>
      <w:r>
        <w:rPr>
          <w:rFonts w:hint="eastAsia" w:ascii="宋体" w:cs="宋体"/>
          <w:color w:val="auto"/>
          <w:sz w:val="22"/>
          <w:highlight w:val="none"/>
        </w:rPr>
        <w:t>产品已列入《节能产品政府采购品目清单》。</w:t>
      </w:r>
    </w:p>
    <w:p w14:paraId="4CB94507">
      <w:pPr>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2.本公司参加</w:t>
      </w:r>
      <w:r>
        <w:rPr>
          <w:rFonts w:hint="eastAsia" w:ascii="宋体" w:cs="宋体"/>
          <w:color w:val="auto"/>
          <w:sz w:val="22"/>
          <w:highlight w:val="none"/>
          <w:u w:val="single"/>
        </w:rPr>
        <w:t>（招标项目名称，招标编号）</w:t>
      </w:r>
      <w:r>
        <w:rPr>
          <w:rFonts w:hint="eastAsia" w:ascii="宋体" w:cs="宋体"/>
          <w:color w:val="auto"/>
          <w:sz w:val="22"/>
          <w:highlight w:val="none"/>
        </w:rPr>
        <w:t>的采购活动提供的</w:t>
      </w:r>
      <w:r>
        <w:rPr>
          <w:rFonts w:hint="eastAsia" w:ascii="宋体" w:cs="宋体"/>
          <w:color w:val="auto"/>
          <w:sz w:val="22"/>
          <w:highlight w:val="none"/>
          <w:u w:val="single"/>
        </w:rPr>
        <w:t xml:space="preserve">      </w:t>
      </w:r>
      <w:r>
        <w:rPr>
          <w:rFonts w:hint="eastAsia" w:ascii="宋体" w:cs="宋体"/>
          <w:color w:val="auto"/>
          <w:sz w:val="22"/>
          <w:highlight w:val="none"/>
        </w:rPr>
        <w:t>产品已列入《环境标志产品政府采购品目清单》。</w:t>
      </w:r>
    </w:p>
    <w:p w14:paraId="6171D4BA">
      <w:pPr>
        <w:spacing w:line="460" w:lineRule="atLeast"/>
        <w:ind w:firstLine="446" w:firstLineChars="200"/>
        <w:rPr>
          <w:rFonts w:hint="eastAsia" w:ascii="宋体" w:cs="宋体"/>
          <w:color w:val="auto"/>
          <w:sz w:val="22"/>
          <w:highlight w:val="none"/>
        </w:rPr>
      </w:pPr>
      <w:r>
        <w:rPr>
          <w:rFonts w:hint="eastAsia" w:ascii="宋体" w:cs="宋体"/>
          <w:color w:val="auto"/>
          <w:sz w:val="22"/>
          <w:highlight w:val="none"/>
        </w:rPr>
        <w:t>本公司对上述声明的真实性负责。如有虚假，将依法承担相应法律责任。</w:t>
      </w:r>
    </w:p>
    <w:p w14:paraId="55E48EF8">
      <w:pPr>
        <w:spacing w:line="460" w:lineRule="atLeast"/>
        <w:rPr>
          <w:rFonts w:hint="eastAsia" w:ascii="宋体" w:cs="宋体"/>
          <w:color w:val="auto"/>
          <w:sz w:val="22"/>
          <w:highlight w:val="none"/>
        </w:rPr>
      </w:pPr>
    </w:p>
    <w:p w14:paraId="60AFE364">
      <w:pPr>
        <w:autoSpaceDE w:val="0"/>
        <w:autoSpaceDN w:val="0"/>
        <w:adjustRightInd w:val="0"/>
        <w:spacing w:line="460" w:lineRule="atLeast"/>
        <w:rPr>
          <w:rFonts w:hint="eastAsia" w:ascii="宋体" w:cs="宋体"/>
          <w:color w:val="auto"/>
          <w:sz w:val="22"/>
          <w:highlight w:val="none"/>
          <w:lang w:val="zh-CN"/>
        </w:rPr>
      </w:pPr>
      <w:r>
        <w:rPr>
          <w:rFonts w:hint="eastAsia" w:ascii="宋体" w:cs="宋体"/>
          <w:color w:val="auto"/>
          <w:sz w:val="22"/>
          <w:highlight w:val="none"/>
          <w:lang w:val="zh-CN"/>
        </w:rPr>
        <w:t xml:space="preserve">投标供应商盖章：        </w:t>
      </w:r>
    </w:p>
    <w:p w14:paraId="35885AC9">
      <w:pPr>
        <w:spacing w:line="460" w:lineRule="atLeast"/>
        <w:rPr>
          <w:rFonts w:hint="eastAsia" w:ascii="宋体" w:cs="宋体"/>
          <w:color w:val="auto"/>
          <w:sz w:val="28"/>
          <w:szCs w:val="28"/>
          <w:highlight w:val="none"/>
        </w:rPr>
      </w:pPr>
      <w:r>
        <w:rPr>
          <w:rFonts w:hint="eastAsia" w:ascii="宋体" w:cs="宋体"/>
          <w:color w:val="auto"/>
          <w:sz w:val="22"/>
          <w:highlight w:val="none"/>
        </w:rPr>
        <w:t xml:space="preserve">日 期：                  </w:t>
      </w:r>
    </w:p>
    <w:p w14:paraId="4D19823E">
      <w:pPr>
        <w:autoSpaceDE w:val="0"/>
        <w:autoSpaceDN w:val="0"/>
        <w:adjustRightInd w:val="0"/>
        <w:spacing w:line="460" w:lineRule="atLeast"/>
        <w:rPr>
          <w:rFonts w:hint="eastAsia" w:ascii="宋体" w:eastAsia="宋体" w:cs="宋体"/>
          <w:b/>
          <w:bCs/>
          <w:color w:val="auto"/>
          <w:sz w:val="32"/>
          <w:szCs w:val="32"/>
          <w:highlight w:val="none"/>
          <w:lang w:eastAsia="zh-CN"/>
        </w:rPr>
      </w:pPr>
      <w:r>
        <w:rPr>
          <w:rFonts w:hint="eastAsia" w:ascii="宋体" w:cs="宋体"/>
          <w:color w:val="auto"/>
          <w:sz w:val="28"/>
          <w:szCs w:val="28"/>
          <w:highlight w:val="none"/>
        </w:rPr>
        <w:br w:type="page"/>
      </w:r>
      <w:r>
        <w:rPr>
          <w:rFonts w:hint="eastAsia" w:ascii="宋体" w:cs="宋体"/>
          <w:b/>
          <w:bCs/>
          <w:color w:val="auto"/>
          <w:sz w:val="32"/>
          <w:szCs w:val="32"/>
          <w:highlight w:val="none"/>
        </w:rPr>
        <w:t>附件十</w:t>
      </w:r>
      <w:r>
        <w:rPr>
          <w:rFonts w:hint="eastAsia" w:ascii="宋体" w:cs="宋体"/>
          <w:b/>
          <w:bCs/>
          <w:color w:val="auto"/>
          <w:sz w:val="32"/>
          <w:szCs w:val="32"/>
          <w:highlight w:val="none"/>
          <w:lang w:val="en-US" w:eastAsia="zh-CN"/>
        </w:rPr>
        <w:t>五</w:t>
      </w:r>
    </w:p>
    <w:p w14:paraId="4E1C0DB5">
      <w:pPr>
        <w:autoSpaceDE w:val="0"/>
        <w:autoSpaceDN w:val="0"/>
        <w:adjustRightInd w:val="0"/>
        <w:spacing w:line="460" w:lineRule="atLeast"/>
        <w:jc w:val="center"/>
        <w:rPr>
          <w:rFonts w:hint="eastAsia" w:ascii="宋体" w:cs="宋体"/>
          <w:b/>
          <w:bCs/>
          <w:color w:val="auto"/>
          <w:sz w:val="32"/>
          <w:szCs w:val="32"/>
          <w:highlight w:val="none"/>
          <w:lang w:val="zh-CN"/>
        </w:rPr>
      </w:pPr>
      <w:r>
        <w:rPr>
          <w:rFonts w:hint="eastAsia" w:ascii="宋体" w:cs="宋体"/>
          <w:b/>
          <w:bCs/>
          <w:color w:val="auto"/>
          <w:sz w:val="32"/>
          <w:szCs w:val="32"/>
          <w:highlight w:val="none"/>
          <w:lang w:val="zh-CN"/>
        </w:rPr>
        <w:t>节能（环保）产品清单</w:t>
      </w:r>
    </w:p>
    <w:p w14:paraId="607C5A21">
      <w:pPr>
        <w:autoSpaceDE w:val="0"/>
        <w:autoSpaceDN w:val="0"/>
        <w:adjustRightInd w:val="0"/>
        <w:spacing w:line="460" w:lineRule="atLeast"/>
        <w:jc w:val="center"/>
        <w:rPr>
          <w:rFonts w:hint="eastAsia" w:ascii="宋体" w:cs="宋体"/>
          <w:color w:val="auto"/>
          <w:sz w:val="36"/>
          <w:highlight w:val="none"/>
          <w:lang w:val="zh-CN"/>
        </w:rPr>
      </w:pPr>
      <w:r>
        <w:rPr>
          <w:rFonts w:hint="eastAsia" w:ascii="宋体" w:cs="宋体"/>
          <w:color w:val="auto"/>
          <w:sz w:val="22"/>
          <w:highlight w:val="none"/>
        </w:rPr>
        <w:t>(如有则提供)</w:t>
      </w:r>
    </w:p>
    <w:p w14:paraId="15B4B012">
      <w:pPr>
        <w:rPr>
          <w:rFonts w:hint="eastAsia" w:ascii="宋体" w:cs="宋体"/>
          <w:color w:val="auto"/>
          <w:sz w:val="22"/>
          <w:highlight w:val="none"/>
        </w:rPr>
      </w:pPr>
      <w:r>
        <w:rPr>
          <w:rFonts w:hint="eastAsia" w:ascii="宋体" w:cs="宋体"/>
          <w:color w:val="auto"/>
          <w:sz w:val="22"/>
          <w:highlight w:val="none"/>
        </w:rPr>
        <w:t>（1）投标产品中已列入《节能产品政府采购品目清单》明细</w:t>
      </w:r>
    </w:p>
    <w:tbl>
      <w:tblPr>
        <w:tblStyle w:val="34"/>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993"/>
        <w:gridCol w:w="1417"/>
        <w:gridCol w:w="1418"/>
        <w:gridCol w:w="1559"/>
        <w:gridCol w:w="1134"/>
        <w:gridCol w:w="1937"/>
      </w:tblGrid>
      <w:tr w14:paraId="17D12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14:paraId="2145EF51">
            <w:pPr>
              <w:spacing w:line="460" w:lineRule="exact"/>
              <w:jc w:val="center"/>
              <w:rPr>
                <w:rFonts w:hint="eastAsia" w:ascii="宋体" w:cs="宋体"/>
                <w:color w:val="auto"/>
                <w:sz w:val="22"/>
                <w:highlight w:val="none"/>
              </w:rPr>
            </w:pPr>
            <w:r>
              <w:rPr>
                <w:rFonts w:hint="eastAsia" w:ascii="宋体" w:cs="宋体"/>
                <w:color w:val="auto"/>
                <w:sz w:val="22"/>
                <w:highlight w:val="none"/>
              </w:rPr>
              <w:t>制造商</w:t>
            </w:r>
          </w:p>
        </w:tc>
        <w:tc>
          <w:tcPr>
            <w:tcW w:w="993" w:type="dxa"/>
            <w:tcBorders>
              <w:top w:val="single" w:color="auto" w:sz="4" w:space="0"/>
              <w:left w:val="single" w:color="auto" w:sz="4" w:space="0"/>
              <w:bottom w:val="single" w:color="auto" w:sz="4" w:space="0"/>
              <w:right w:val="single" w:color="auto" w:sz="4" w:space="0"/>
            </w:tcBorders>
            <w:noWrap w:val="0"/>
            <w:vAlign w:val="center"/>
          </w:tcPr>
          <w:p w14:paraId="7570C61B">
            <w:pPr>
              <w:spacing w:line="460" w:lineRule="exact"/>
              <w:jc w:val="center"/>
              <w:rPr>
                <w:rFonts w:hint="eastAsia" w:ascii="宋体" w:cs="宋体"/>
                <w:color w:val="auto"/>
                <w:sz w:val="22"/>
                <w:highlight w:val="none"/>
              </w:rPr>
            </w:pPr>
            <w:r>
              <w:rPr>
                <w:rFonts w:hint="eastAsia" w:ascii="宋体" w:cs="宋体"/>
                <w:color w:val="auto"/>
                <w:sz w:val="22"/>
                <w:highlight w:val="none"/>
              </w:rPr>
              <w:t>品牌</w:t>
            </w:r>
          </w:p>
        </w:tc>
        <w:tc>
          <w:tcPr>
            <w:tcW w:w="1417" w:type="dxa"/>
            <w:tcBorders>
              <w:top w:val="single" w:color="auto" w:sz="4" w:space="0"/>
              <w:left w:val="single" w:color="auto" w:sz="4" w:space="0"/>
              <w:bottom w:val="single" w:color="auto" w:sz="4" w:space="0"/>
              <w:right w:val="single" w:color="auto" w:sz="4" w:space="0"/>
            </w:tcBorders>
            <w:noWrap w:val="0"/>
            <w:vAlign w:val="center"/>
          </w:tcPr>
          <w:p w14:paraId="689E3F73">
            <w:pPr>
              <w:spacing w:line="460" w:lineRule="exact"/>
              <w:jc w:val="center"/>
              <w:rPr>
                <w:rFonts w:hint="eastAsia" w:ascii="宋体" w:cs="宋体"/>
                <w:color w:val="auto"/>
                <w:sz w:val="22"/>
                <w:highlight w:val="none"/>
              </w:rPr>
            </w:pPr>
            <w:r>
              <w:rPr>
                <w:rFonts w:hint="eastAsia" w:ascii="宋体" w:cs="宋体"/>
                <w:color w:val="auto"/>
                <w:sz w:val="22"/>
                <w:highlight w:val="none"/>
              </w:rPr>
              <w:t>产品名称、</w:t>
            </w:r>
          </w:p>
          <w:p w14:paraId="34A12E58">
            <w:pPr>
              <w:spacing w:line="460" w:lineRule="exact"/>
              <w:jc w:val="center"/>
              <w:rPr>
                <w:rFonts w:hint="eastAsia" w:ascii="宋体" w:cs="宋体"/>
                <w:color w:val="auto"/>
                <w:sz w:val="22"/>
                <w:highlight w:val="none"/>
              </w:rPr>
            </w:pPr>
            <w:r>
              <w:rPr>
                <w:rFonts w:hint="eastAsia" w:ascii="宋体" w:cs="宋体"/>
                <w:color w:val="auto"/>
                <w:sz w:val="22"/>
                <w:highlight w:val="none"/>
              </w:rPr>
              <w:t>规格型号</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1235F6A5">
            <w:pPr>
              <w:spacing w:line="460" w:lineRule="exact"/>
              <w:jc w:val="center"/>
              <w:rPr>
                <w:rFonts w:hint="eastAsia" w:ascii="宋体" w:cs="宋体"/>
                <w:color w:val="auto"/>
                <w:sz w:val="22"/>
                <w:highlight w:val="none"/>
              </w:rPr>
            </w:pPr>
            <w:r>
              <w:rPr>
                <w:rFonts w:hint="eastAsia" w:ascii="宋体" w:cs="宋体"/>
                <w:color w:val="auto"/>
                <w:sz w:val="22"/>
                <w:highlight w:val="none"/>
              </w:rPr>
              <w:t>节字标志认证证书号</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013FD17A">
            <w:pPr>
              <w:spacing w:line="460" w:lineRule="exact"/>
              <w:jc w:val="center"/>
              <w:rPr>
                <w:rFonts w:hint="eastAsia" w:ascii="宋体" w:cs="宋体"/>
                <w:color w:val="auto"/>
                <w:sz w:val="22"/>
                <w:highlight w:val="none"/>
              </w:rPr>
            </w:pPr>
            <w:r>
              <w:rPr>
                <w:rFonts w:hint="eastAsia" w:ascii="宋体" w:cs="宋体"/>
                <w:color w:val="auto"/>
                <w:sz w:val="22"/>
                <w:highlight w:val="none"/>
              </w:rPr>
              <w:t>认证证书有效截止日期</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78C9E77">
            <w:pPr>
              <w:spacing w:line="460" w:lineRule="exact"/>
              <w:jc w:val="center"/>
              <w:rPr>
                <w:rFonts w:hint="eastAsia" w:ascii="宋体" w:cs="宋体"/>
                <w:color w:val="auto"/>
                <w:sz w:val="22"/>
                <w:highlight w:val="none"/>
              </w:rPr>
            </w:pPr>
            <w:r>
              <w:rPr>
                <w:rFonts w:hint="eastAsia" w:ascii="宋体" w:cs="宋体"/>
                <w:color w:val="auto"/>
                <w:sz w:val="22"/>
                <w:highlight w:val="none"/>
              </w:rPr>
              <w:t>依据的标准</w:t>
            </w:r>
          </w:p>
        </w:tc>
        <w:tc>
          <w:tcPr>
            <w:tcW w:w="1937" w:type="dxa"/>
            <w:tcBorders>
              <w:top w:val="single" w:color="auto" w:sz="4" w:space="0"/>
              <w:left w:val="single" w:color="auto" w:sz="4" w:space="0"/>
              <w:bottom w:val="single" w:color="auto" w:sz="4" w:space="0"/>
              <w:right w:val="single" w:color="auto" w:sz="4" w:space="0"/>
            </w:tcBorders>
            <w:noWrap w:val="0"/>
            <w:vAlign w:val="center"/>
          </w:tcPr>
          <w:p w14:paraId="68F421AA">
            <w:pPr>
              <w:spacing w:line="460" w:lineRule="exact"/>
              <w:jc w:val="center"/>
              <w:rPr>
                <w:rFonts w:hint="eastAsia" w:ascii="宋体" w:cs="宋体"/>
                <w:color w:val="auto"/>
                <w:sz w:val="22"/>
                <w:highlight w:val="none"/>
              </w:rPr>
            </w:pPr>
            <w:r>
              <w:rPr>
                <w:rFonts w:hint="eastAsia" w:ascii="宋体" w:cs="宋体"/>
                <w:color w:val="auto"/>
                <w:sz w:val="22"/>
                <w:highlight w:val="none"/>
              </w:rPr>
              <w:t>认证机构名称</w:t>
            </w:r>
          </w:p>
        </w:tc>
      </w:tr>
      <w:tr w14:paraId="4D918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34" w:type="dxa"/>
            <w:tcBorders>
              <w:top w:val="single" w:color="auto" w:sz="4" w:space="0"/>
              <w:left w:val="single" w:color="auto" w:sz="4" w:space="0"/>
              <w:bottom w:val="single" w:color="auto" w:sz="4" w:space="0"/>
              <w:right w:val="single" w:color="auto" w:sz="4" w:space="0"/>
            </w:tcBorders>
            <w:noWrap w:val="0"/>
            <w:vAlign w:val="top"/>
          </w:tcPr>
          <w:p w14:paraId="75223CCF">
            <w:pPr>
              <w:spacing w:line="460" w:lineRule="exact"/>
              <w:rPr>
                <w:rFonts w:hint="eastAsia" w:ascii="宋体" w:cs="宋体"/>
                <w:color w:val="auto"/>
                <w:sz w:val="22"/>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78704F89">
            <w:pPr>
              <w:spacing w:line="460" w:lineRule="exact"/>
              <w:rPr>
                <w:rFonts w:hint="eastAsia" w:ascii="宋体" w:cs="宋体"/>
                <w:color w:val="auto"/>
                <w:sz w:val="22"/>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3CBD19F7">
            <w:pPr>
              <w:spacing w:line="460" w:lineRule="exact"/>
              <w:rPr>
                <w:rFonts w:hint="eastAsia" w:ascii="宋体" w:cs="宋体"/>
                <w:color w:val="auto"/>
                <w:sz w:val="22"/>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7D7DEDCC">
            <w:pPr>
              <w:spacing w:line="460" w:lineRule="exact"/>
              <w:rPr>
                <w:rFonts w:hint="eastAsia" w:ascii="宋体" w:cs="宋体"/>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22D13956">
            <w:pPr>
              <w:spacing w:line="460" w:lineRule="exact"/>
              <w:rPr>
                <w:rFonts w:hint="eastAsia" w:ascii="宋体" w:cs="宋体"/>
                <w:color w:val="auto"/>
                <w:sz w:val="22"/>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14:paraId="544F189A">
            <w:pPr>
              <w:spacing w:line="460" w:lineRule="exact"/>
              <w:rPr>
                <w:rFonts w:hint="eastAsia" w:ascii="宋体" w:cs="宋体"/>
                <w:color w:val="auto"/>
                <w:sz w:val="22"/>
                <w:highlight w:val="none"/>
              </w:rPr>
            </w:pPr>
          </w:p>
        </w:tc>
        <w:tc>
          <w:tcPr>
            <w:tcW w:w="1937" w:type="dxa"/>
            <w:tcBorders>
              <w:top w:val="single" w:color="auto" w:sz="4" w:space="0"/>
              <w:left w:val="single" w:color="auto" w:sz="4" w:space="0"/>
              <w:bottom w:val="single" w:color="auto" w:sz="4" w:space="0"/>
              <w:right w:val="single" w:color="auto" w:sz="4" w:space="0"/>
            </w:tcBorders>
            <w:noWrap w:val="0"/>
            <w:vAlign w:val="top"/>
          </w:tcPr>
          <w:p w14:paraId="06201562">
            <w:pPr>
              <w:spacing w:line="460" w:lineRule="exact"/>
              <w:rPr>
                <w:rFonts w:hint="eastAsia" w:ascii="宋体" w:cs="宋体"/>
                <w:color w:val="auto"/>
                <w:sz w:val="22"/>
                <w:highlight w:val="none"/>
              </w:rPr>
            </w:pPr>
          </w:p>
        </w:tc>
      </w:tr>
      <w:tr w14:paraId="25580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34" w:type="dxa"/>
            <w:tcBorders>
              <w:top w:val="single" w:color="auto" w:sz="4" w:space="0"/>
              <w:left w:val="single" w:color="auto" w:sz="4" w:space="0"/>
              <w:bottom w:val="single" w:color="auto" w:sz="4" w:space="0"/>
              <w:right w:val="single" w:color="auto" w:sz="4" w:space="0"/>
            </w:tcBorders>
            <w:noWrap w:val="0"/>
            <w:vAlign w:val="top"/>
          </w:tcPr>
          <w:p w14:paraId="57E788A0">
            <w:pPr>
              <w:spacing w:line="460" w:lineRule="exact"/>
              <w:rPr>
                <w:rFonts w:hint="eastAsia" w:ascii="宋体" w:cs="宋体"/>
                <w:color w:val="auto"/>
                <w:sz w:val="22"/>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1F14FA72">
            <w:pPr>
              <w:spacing w:line="460" w:lineRule="exact"/>
              <w:rPr>
                <w:rFonts w:hint="eastAsia" w:ascii="宋体" w:cs="宋体"/>
                <w:color w:val="auto"/>
                <w:sz w:val="22"/>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3C318B15">
            <w:pPr>
              <w:spacing w:line="460" w:lineRule="exact"/>
              <w:rPr>
                <w:rFonts w:hint="eastAsia" w:ascii="宋体" w:cs="宋体"/>
                <w:color w:val="auto"/>
                <w:sz w:val="22"/>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1297201F">
            <w:pPr>
              <w:spacing w:line="460" w:lineRule="exact"/>
              <w:rPr>
                <w:rFonts w:hint="eastAsia" w:ascii="宋体" w:cs="宋体"/>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7225CB24">
            <w:pPr>
              <w:spacing w:line="460" w:lineRule="exact"/>
              <w:rPr>
                <w:rFonts w:hint="eastAsia" w:ascii="宋体" w:cs="宋体"/>
                <w:color w:val="auto"/>
                <w:sz w:val="22"/>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14:paraId="037CFBD7">
            <w:pPr>
              <w:spacing w:line="460" w:lineRule="exact"/>
              <w:rPr>
                <w:rFonts w:hint="eastAsia" w:ascii="宋体" w:cs="宋体"/>
                <w:color w:val="auto"/>
                <w:sz w:val="22"/>
                <w:highlight w:val="none"/>
              </w:rPr>
            </w:pPr>
          </w:p>
        </w:tc>
        <w:tc>
          <w:tcPr>
            <w:tcW w:w="1937" w:type="dxa"/>
            <w:tcBorders>
              <w:top w:val="single" w:color="auto" w:sz="4" w:space="0"/>
              <w:left w:val="single" w:color="auto" w:sz="4" w:space="0"/>
              <w:bottom w:val="single" w:color="auto" w:sz="4" w:space="0"/>
              <w:right w:val="single" w:color="auto" w:sz="4" w:space="0"/>
            </w:tcBorders>
            <w:noWrap w:val="0"/>
            <w:vAlign w:val="top"/>
          </w:tcPr>
          <w:p w14:paraId="53FCE776">
            <w:pPr>
              <w:spacing w:line="460" w:lineRule="exact"/>
              <w:rPr>
                <w:rFonts w:hint="eastAsia" w:ascii="宋体" w:cs="宋体"/>
                <w:color w:val="auto"/>
                <w:sz w:val="22"/>
                <w:highlight w:val="none"/>
              </w:rPr>
            </w:pPr>
          </w:p>
        </w:tc>
      </w:tr>
      <w:tr w14:paraId="6A53E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34" w:type="dxa"/>
            <w:tcBorders>
              <w:top w:val="single" w:color="auto" w:sz="4" w:space="0"/>
              <w:left w:val="single" w:color="auto" w:sz="4" w:space="0"/>
              <w:bottom w:val="single" w:color="auto" w:sz="4" w:space="0"/>
              <w:right w:val="single" w:color="auto" w:sz="4" w:space="0"/>
            </w:tcBorders>
            <w:noWrap w:val="0"/>
            <w:vAlign w:val="top"/>
          </w:tcPr>
          <w:p w14:paraId="1D10D27D">
            <w:pPr>
              <w:spacing w:line="460" w:lineRule="exact"/>
              <w:rPr>
                <w:rFonts w:hint="eastAsia" w:ascii="宋体" w:cs="宋体"/>
                <w:color w:val="auto"/>
                <w:sz w:val="22"/>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253A54B8">
            <w:pPr>
              <w:spacing w:line="460" w:lineRule="exact"/>
              <w:rPr>
                <w:rFonts w:hint="eastAsia" w:ascii="宋体" w:cs="宋体"/>
                <w:color w:val="auto"/>
                <w:sz w:val="22"/>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5A9A58A5">
            <w:pPr>
              <w:spacing w:line="460" w:lineRule="exact"/>
              <w:rPr>
                <w:rFonts w:hint="eastAsia" w:ascii="宋体" w:cs="宋体"/>
                <w:color w:val="auto"/>
                <w:sz w:val="22"/>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7D866864">
            <w:pPr>
              <w:spacing w:line="460" w:lineRule="exact"/>
              <w:rPr>
                <w:rFonts w:hint="eastAsia" w:ascii="宋体" w:cs="宋体"/>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45339980">
            <w:pPr>
              <w:spacing w:line="460" w:lineRule="exact"/>
              <w:rPr>
                <w:rFonts w:hint="eastAsia" w:ascii="宋体" w:cs="宋体"/>
                <w:color w:val="auto"/>
                <w:sz w:val="22"/>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14:paraId="7AEA767D">
            <w:pPr>
              <w:spacing w:line="460" w:lineRule="exact"/>
              <w:rPr>
                <w:rFonts w:hint="eastAsia" w:ascii="宋体" w:cs="宋体"/>
                <w:color w:val="auto"/>
                <w:sz w:val="22"/>
                <w:highlight w:val="none"/>
              </w:rPr>
            </w:pPr>
          </w:p>
        </w:tc>
        <w:tc>
          <w:tcPr>
            <w:tcW w:w="1937" w:type="dxa"/>
            <w:tcBorders>
              <w:top w:val="single" w:color="auto" w:sz="4" w:space="0"/>
              <w:left w:val="single" w:color="auto" w:sz="4" w:space="0"/>
              <w:bottom w:val="single" w:color="auto" w:sz="4" w:space="0"/>
              <w:right w:val="single" w:color="auto" w:sz="4" w:space="0"/>
            </w:tcBorders>
            <w:noWrap w:val="0"/>
            <w:vAlign w:val="top"/>
          </w:tcPr>
          <w:p w14:paraId="67DF6A1C">
            <w:pPr>
              <w:spacing w:line="460" w:lineRule="exact"/>
              <w:rPr>
                <w:rFonts w:hint="eastAsia" w:ascii="宋体" w:cs="宋体"/>
                <w:color w:val="auto"/>
                <w:sz w:val="22"/>
                <w:highlight w:val="none"/>
              </w:rPr>
            </w:pPr>
          </w:p>
        </w:tc>
      </w:tr>
      <w:tr w14:paraId="3EB4C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34" w:type="dxa"/>
            <w:tcBorders>
              <w:top w:val="single" w:color="auto" w:sz="4" w:space="0"/>
              <w:left w:val="single" w:color="auto" w:sz="4" w:space="0"/>
              <w:bottom w:val="single" w:color="auto" w:sz="4" w:space="0"/>
              <w:right w:val="single" w:color="auto" w:sz="4" w:space="0"/>
            </w:tcBorders>
            <w:noWrap w:val="0"/>
            <w:vAlign w:val="top"/>
          </w:tcPr>
          <w:p w14:paraId="3E813A35">
            <w:pPr>
              <w:spacing w:line="460" w:lineRule="exact"/>
              <w:rPr>
                <w:rFonts w:hint="eastAsia" w:ascii="宋体" w:cs="宋体"/>
                <w:color w:val="auto"/>
                <w:sz w:val="22"/>
                <w:highlight w:val="none"/>
              </w:rPr>
            </w:pPr>
          </w:p>
          <w:p w14:paraId="611B2F27">
            <w:pPr>
              <w:spacing w:line="460" w:lineRule="exact"/>
              <w:rPr>
                <w:rFonts w:hint="eastAsia" w:ascii="宋体" w:cs="宋体"/>
                <w:color w:val="auto"/>
                <w:sz w:val="22"/>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4D8C2654">
            <w:pPr>
              <w:spacing w:line="460" w:lineRule="exact"/>
              <w:rPr>
                <w:rFonts w:hint="eastAsia" w:ascii="宋体" w:cs="宋体"/>
                <w:color w:val="auto"/>
                <w:sz w:val="22"/>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7F0871A8">
            <w:pPr>
              <w:spacing w:line="460" w:lineRule="exact"/>
              <w:rPr>
                <w:rFonts w:hint="eastAsia" w:ascii="宋体" w:cs="宋体"/>
                <w:color w:val="auto"/>
                <w:sz w:val="22"/>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751C5BF0">
            <w:pPr>
              <w:spacing w:line="460" w:lineRule="exact"/>
              <w:rPr>
                <w:rFonts w:hint="eastAsia" w:ascii="宋体" w:cs="宋体"/>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558BD7C8">
            <w:pPr>
              <w:spacing w:line="460" w:lineRule="exact"/>
              <w:rPr>
                <w:rFonts w:hint="eastAsia" w:ascii="宋体" w:cs="宋体"/>
                <w:color w:val="auto"/>
                <w:sz w:val="22"/>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14:paraId="522396CA">
            <w:pPr>
              <w:spacing w:line="460" w:lineRule="exact"/>
              <w:rPr>
                <w:rFonts w:hint="eastAsia" w:ascii="宋体" w:cs="宋体"/>
                <w:color w:val="auto"/>
                <w:sz w:val="22"/>
                <w:highlight w:val="none"/>
              </w:rPr>
            </w:pPr>
          </w:p>
        </w:tc>
        <w:tc>
          <w:tcPr>
            <w:tcW w:w="1937" w:type="dxa"/>
            <w:tcBorders>
              <w:top w:val="single" w:color="auto" w:sz="4" w:space="0"/>
              <w:left w:val="single" w:color="auto" w:sz="4" w:space="0"/>
              <w:bottom w:val="single" w:color="auto" w:sz="4" w:space="0"/>
              <w:right w:val="single" w:color="auto" w:sz="4" w:space="0"/>
            </w:tcBorders>
            <w:noWrap w:val="0"/>
            <w:vAlign w:val="top"/>
          </w:tcPr>
          <w:p w14:paraId="5B1EFC33">
            <w:pPr>
              <w:spacing w:line="460" w:lineRule="exact"/>
              <w:rPr>
                <w:rFonts w:hint="eastAsia" w:ascii="宋体" w:cs="宋体"/>
                <w:color w:val="auto"/>
                <w:sz w:val="22"/>
                <w:highlight w:val="none"/>
              </w:rPr>
            </w:pPr>
          </w:p>
        </w:tc>
      </w:tr>
    </w:tbl>
    <w:p w14:paraId="5DDC9938">
      <w:pPr>
        <w:spacing w:line="460" w:lineRule="exact"/>
        <w:rPr>
          <w:rFonts w:hint="eastAsia" w:ascii="宋体" w:cs="宋体"/>
          <w:color w:val="auto"/>
          <w:sz w:val="22"/>
          <w:highlight w:val="none"/>
        </w:rPr>
      </w:pPr>
      <w:r>
        <w:rPr>
          <w:rFonts w:hint="eastAsia" w:ascii="宋体" w:cs="宋体"/>
          <w:color w:val="auto"/>
          <w:sz w:val="22"/>
          <w:highlight w:val="none"/>
        </w:rPr>
        <w:t>（2）投标产品中已列入《环境标志产品政府采购品目清单》明细</w:t>
      </w:r>
    </w:p>
    <w:tbl>
      <w:tblPr>
        <w:tblStyle w:val="34"/>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993"/>
        <w:gridCol w:w="1417"/>
        <w:gridCol w:w="1418"/>
        <w:gridCol w:w="1559"/>
        <w:gridCol w:w="1134"/>
        <w:gridCol w:w="1948"/>
      </w:tblGrid>
      <w:tr w14:paraId="4DD50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14:paraId="109683AB">
            <w:pPr>
              <w:spacing w:line="460" w:lineRule="exact"/>
              <w:jc w:val="center"/>
              <w:rPr>
                <w:rFonts w:hint="eastAsia" w:ascii="宋体" w:cs="宋体"/>
                <w:color w:val="auto"/>
                <w:sz w:val="22"/>
                <w:highlight w:val="none"/>
              </w:rPr>
            </w:pPr>
            <w:r>
              <w:rPr>
                <w:rFonts w:hint="eastAsia" w:ascii="宋体" w:cs="宋体"/>
                <w:color w:val="auto"/>
                <w:sz w:val="22"/>
                <w:highlight w:val="none"/>
              </w:rPr>
              <w:t>制造商</w:t>
            </w:r>
          </w:p>
        </w:tc>
        <w:tc>
          <w:tcPr>
            <w:tcW w:w="993" w:type="dxa"/>
            <w:tcBorders>
              <w:top w:val="single" w:color="auto" w:sz="4" w:space="0"/>
              <w:left w:val="single" w:color="auto" w:sz="4" w:space="0"/>
              <w:bottom w:val="single" w:color="auto" w:sz="4" w:space="0"/>
              <w:right w:val="single" w:color="auto" w:sz="4" w:space="0"/>
            </w:tcBorders>
            <w:noWrap w:val="0"/>
            <w:vAlign w:val="center"/>
          </w:tcPr>
          <w:p w14:paraId="157CB373">
            <w:pPr>
              <w:spacing w:line="460" w:lineRule="exact"/>
              <w:jc w:val="center"/>
              <w:rPr>
                <w:rFonts w:hint="eastAsia" w:ascii="宋体" w:cs="宋体"/>
                <w:color w:val="auto"/>
                <w:sz w:val="22"/>
                <w:highlight w:val="none"/>
              </w:rPr>
            </w:pPr>
            <w:r>
              <w:rPr>
                <w:rFonts w:hint="eastAsia" w:ascii="宋体" w:cs="宋体"/>
                <w:color w:val="auto"/>
                <w:sz w:val="22"/>
                <w:highlight w:val="none"/>
              </w:rPr>
              <w:t>品牌</w:t>
            </w:r>
          </w:p>
        </w:tc>
        <w:tc>
          <w:tcPr>
            <w:tcW w:w="1417" w:type="dxa"/>
            <w:tcBorders>
              <w:top w:val="single" w:color="auto" w:sz="4" w:space="0"/>
              <w:left w:val="single" w:color="auto" w:sz="4" w:space="0"/>
              <w:bottom w:val="single" w:color="auto" w:sz="4" w:space="0"/>
              <w:right w:val="single" w:color="auto" w:sz="4" w:space="0"/>
            </w:tcBorders>
            <w:noWrap w:val="0"/>
            <w:vAlign w:val="center"/>
          </w:tcPr>
          <w:p w14:paraId="5B7495DD">
            <w:pPr>
              <w:spacing w:line="460" w:lineRule="exact"/>
              <w:jc w:val="center"/>
              <w:rPr>
                <w:rFonts w:hint="eastAsia" w:ascii="宋体" w:cs="宋体"/>
                <w:color w:val="auto"/>
                <w:sz w:val="22"/>
                <w:highlight w:val="none"/>
              </w:rPr>
            </w:pPr>
            <w:r>
              <w:rPr>
                <w:rFonts w:hint="eastAsia" w:ascii="宋体" w:cs="宋体"/>
                <w:color w:val="auto"/>
                <w:sz w:val="22"/>
                <w:highlight w:val="none"/>
              </w:rPr>
              <w:t>产品名称、</w:t>
            </w:r>
          </w:p>
          <w:p w14:paraId="0BEB8A20">
            <w:pPr>
              <w:spacing w:line="460" w:lineRule="exact"/>
              <w:jc w:val="center"/>
              <w:rPr>
                <w:rFonts w:hint="eastAsia" w:ascii="宋体" w:cs="宋体"/>
                <w:color w:val="auto"/>
                <w:sz w:val="22"/>
                <w:highlight w:val="none"/>
              </w:rPr>
            </w:pPr>
            <w:r>
              <w:rPr>
                <w:rFonts w:hint="eastAsia" w:ascii="宋体" w:cs="宋体"/>
                <w:color w:val="auto"/>
                <w:sz w:val="22"/>
                <w:highlight w:val="none"/>
              </w:rPr>
              <w:t>规格型号</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3D797B20">
            <w:pPr>
              <w:spacing w:line="460" w:lineRule="exact"/>
              <w:jc w:val="center"/>
              <w:rPr>
                <w:rFonts w:hint="eastAsia" w:ascii="宋体" w:cs="宋体"/>
                <w:color w:val="auto"/>
                <w:sz w:val="22"/>
                <w:highlight w:val="none"/>
              </w:rPr>
            </w:pPr>
            <w:r>
              <w:rPr>
                <w:rFonts w:hint="eastAsia" w:ascii="宋体" w:cs="宋体"/>
                <w:color w:val="auto"/>
                <w:sz w:val="22"/>
                <w:highlight w:val="none"/>
              </w:rPr>
              <w:t>中国环境标志认证证书编号</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41CDA137">
            <w:pPr>
              <w:spacing w:line="460" w:lineRule="exact"/>
              <w:jc w:val="center"/>
              <w:rPr>
                <w:rFonts w:hint="eastAsia" w:ascii="宋体" w:cs="宋体"/>
                <w:color w:val="auto"/>
                <w:sz w:val="22"/>
                <w:highlight w:val="none"/>
              </w:rPr>
            </w:pPr>
            <w:r>
              <w:rPr>
                <w:rFonts w:hint="eastAsia" w:ascii="宋体" w:cs="宋体"/>
                <w:color w:val="auto"/>
                <w:sz w:val="22"/>
                <w:highlight w:val="none"/>
              </w:rPr>
              <w:t>认证证书有效截止日期</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4BB3E316">
            <w:pPr>
              <w:spacing w:line="460" w:lineRule="exact"/>
              <w:jc w:val="center"/>
              <w:rPr>
                <w:rFonts w:hint="eastAsia" w:ascii="宋体" w:cs="宋体"/>
                <w:color w:val="auto"/>
                <w:sz w:val="22"/>
                <w:highlight w:val="none"/>
              </w:rPr>
            </w:pPr>
            <w:r>
              <w:rPr>
                <w:rFonts w:hint="eastAsia" w:ascii="宋体" w:cs="宋体"/>
                <w:color w:val="auto"/>
                <w:sz w:val="22"/>
                <w:highlight w:val="none"/>
              </w:rPr>
              <w:t>依据的标准</w:t>
            </w:r>
          </w:p>
        </w:tc>
        <w:tc>
          <w:tcPr>
            <w:tcW w:w="1948" w:type="dxa"/>
            <w:tcBorders>
              <w:top w:val="single" w:color="auto" w:sz="4" w:space="0"/>
              <w:left w:val="single" w:color="auto" w:sz="4" w:space="0"/>
              <w:bottom w:val="single" w:color="auto" w:sz="4" w:space="0"/>
              <w:right w:val="single" w:color="auto" w:sz="4" w:space="0"/>
            </w:tcBorders>
            <w:noWrap w:val="0"/>
            <w:vAlign w:val="center"/>
          </w:tcPr>
          <w:p w14:paraId="09298CE1">
            <w:pPr>
              <w:spacing w:line="460" w:lineRule="exact"/>
              <w:jc w:val="center"/>
              <w:rPr>
                <w:rFonts w:hint="eastAsia" w:ascii="宋体" w:cs="宋体"/>
                <w:color w:val="auto"/>
                <w:sz w:val="22"/>
                <w:highlight w:val="none"/>
              </w:rPr>
            </w:pPr>
            <w:r>
              <w:rPr>
                <w:rFonts w:hint="eastAsia" w:ascii="宋体" w:cs="宋体"/>
                <w:color w:val="auto"/>
                <w:sz w:val="22"/>
                <w:highlight w:val="none"/>
              </w:rPr>
              <w:t>认证机构名称</w:t>
            </w:r>
          </w:p>
        </w:tc>
      </w:tr>
      <w:tr w14:paraId="538F6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34" w:type="dxa"/>
            <w:tcBorders>
              <w:top w:val="single" w:color="auto" w:sz="4" w:space="0"/>
              <w:left w:val="single" w:color="auto" w:sz="4" w:space="0"/>
              <w:bottom w:val="single" w:color="auto" w:sz="4" w:space="0"/>
              <w:right w:val="single" w:color="auto" w:sz="4" w:space="0"/>
            </w:tcBorders>
            <w:noWrap w:val="0"/>
            <w:vAlign w:val="top"/>
          </w:tcPr>
          <w:p w14:paraId="10619544">
            <w:pPr>
              <w:spacing w:line="460" w:lineRule="exact"/>
              <w:rPr>
                <w:rFonts w:hint="eastAsia" w:ascii="宋体" w:cs="宋体"/>
                <w:color w:val="auto"/>
                <w:sz w:val="22"/>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43A5C56F">
            <w:pPr>
              <w:spacing w:line="460" w:lineRule="exact"/>
              <w:rPr>
                <w:rFonts w:hint="eastAsia" w:ascii="宋体" w:cs="宋体"/>
                <w:color w:val="auto"/>
                <w:sz w:val="22"/>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767A914F">
            <w:pPr>
              <w:spacing w:line="460" w:lineRule="exact"/>
              <w:rPr>
                <w:rFonts w:hint="eastAsia" w:ascii="宋体" w:cs="宋体"/>
                <w:color w:val="auto"/>
                <w:sz w:val="22"/>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05B4CAD6">
            <w:pPr>
              <w:spacing w:line="460" w:lineRule="exact"/>
              <w:rPr>
                <w:rFonts w:hint="eastAsia" w:ascii="宋体" w:cs="宋体"/>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772FB436">
            <w:pPr>
              <w:spacing w:line="460" w:lineRule="exact"/>
              <w:rPr>
                <w:rFonts w:hint="eastAsia" w:ascii="宋体" w:cs="宋体"/>
                <w:color w:val="auto"/>
                <w:sz w:val="22"/>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14:paraId="02868F0D">
            <w:pPr>
              <w:spacing w:line="460" w:lineRule="exact"/>
              <w:rPr>
                <w:rFonts w:hint="eastAsia" w:ascii="宋体" w:cs="宋体"/>
                <w:color w:val="auto"/>
                <w:sz w:val="22"/>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7D22417E">
            <w:pPr>
              <w:spacing w:line="460" w:lineRule="exact"/>
              <w:rPr>
                <w:rFonts w:hint="eastAsia" w:ascii="宋体" w:cs="宋体"/>
                <w:color w:val="auto"/>
                <w:sz w:val="22"/>
                <w:highlight w:val="none"/>
              </w:rPr>
            </w:pPr>
          </w:p>
        </w:tc>
      </w:tr>
      <w:tr w14:paraId="14F80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34" w:type="dxa"/>
            <w:tcBorders>
              <w:top w:val="single" w:color="auto" w:sz="4" w:space="0"/>
              <w:left w:val="single" w:color="auto" w:sz="4" w:space="0"/>
              <w:bottom w:val="single" w:color="auto" w:sz="4" w:space="0"/>
              <w:right w:val="single" w:color="auto" w:sz="4" w:space="0"/>
            </w:tcBorders>
            <w:noWrap w:val="0"/>
            <w:vAlign w:val="top"/>
          </w:tcPr>
          <w:p w14:paraId="67FD7C75">
            <w:pPr>
              <w:spacing w:line="460" w:lineRule="exact"/>
              <w:rPr>
                <w:rFonts w:hint="eastAsia" w:ascii="宋体" w:cs="宋体"/>
                <w:color w:val="auto"/>
                <w:sz w:val="22"/>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5323A657">
            <w:pPr>
              <w:spacing w:line="460" w:lineRule="exact"/>
              <w:rPr>
                <w:rFonts w:hint="eastAsia" w:ascii="宋体" w:cs="宋体"/>
                <w:color w:val="auto"/>
                <w:sz w:val="22"/>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2A3C1404">
            <w:pPr>
              <w:spacing w:line="460" w:lineRule="exact"/>
              <w:rPr>
                <w:rFonts w:hint="eastAsia" w:ascii="宋体" w:cs="宋体"/>
                <w:color w:val="auto"/>
                <w:sz w:val="22"/>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0FD335B1">
            <w:pPr>
              <w:spacing w:line="460" w:lineRule="exact"/>
              <w:rPr>
                <w:rFonts w:hint="eastAsia" w:ascii="宋体" w:cs="宋体"/>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6E56A248">
            <w:pPr>
              <w:spacing w:line="460" w:lineRule="exact"/>
              <w:rPr>
                <w:rFonts w:hint="eastAsia" w:ascii="宋体" w:cs="宋体"/>
                <w:color w:val="auto"/>
                <w:sz w:val="22"/>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14:paraId="00210DE6">
            <w:pPr>
              <w:spacing w:line="460" w:lineRule="exact"/>
              <w:rPr>
                <w:rFonts w:hint="eastAsia" w:ascii="宋体" w:cs="宋体"/>
                <w:color w:val="auto"/>
                <w:sz w:val="22"/>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198CEB52">
            <w:pPr>
              <w:spacing w:line="460" w:lineRule="exact"/>
              <w:rPr>
                <w:rFonts w:hint="eastAsia" w:ascii="宋体" w:cs="宋体"/>
                <w:color w:val="auto"/>
                <w:sz w:val="22"/>
                <w:highlight w:val="none"/>
              </w:rPr>
            </w:pPr>
          </w:p>
        </w:tc>
      </w:tr>
      <w:tr w14:paraId="419C3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34" w:type="dxa"/>
            <w:tcBorders>
              <w:top w:val="single" w:color="auto" w:sz="4" w:space="0"/>
              <w:left w:val="single" w:color="auto" w:sz="4" w:space="0"/>
              <w:bottom w:val="single" w:color="auto" w:sz="4" w:space="0"/>
              <w:right w:val="single" w:color="auto" w:sz="4" w:space="0"/>
            </w:tcBorders>
            <w:noWrap w:val="0"/>
            <w:vAlign w:val="top"/>
          </w:tcPr>
          <w:p w14:paraId="7CCBE1F8">
            <w:pPr>
              <w:spacing w:line="460" w:lineRule="exact"/>
              <w:rPr>
                <w:rFonts w:hint="eastAsia" w:ascii="宋体" w:cs="宋体"/>
                <w:color w:val="auto"/>
                <w:sz w:val="22"/>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25216B88">
            <w:pPr>
              <w:spacing w:line="460" w:lineRule="exact"/>
              <w:rPr>
                <w:rFonts w:hint="eastAsia" w:ascii="宋体" w:cs="宋体"/>
                <w:color w:val="auto"/>
                <w:sz w:val="22"/>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1E19B5D5">
            <w:pPr>
              <w:spacing w:line="460" w:lineRule="exact"/>
              <w:rPr>
                <w:rFonts w:hint="eastAsia" w:ascii="宋体" w:cs="宋体"/>
                <w:color w:val="auto"/>
                <w:sz w:val="22"/>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048CAD8B">
            <w:pPr>
              <w:spacing w:line="460" w:lineRule="exact"/>
              <w:rPr>
                <w:rFonts w:hint="eastAsia" w:ascii="宋体" w:cs="宋体"/>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1D9F075A">
            <w:pPr>
              <w:spacing w:line="460" w:lineRule="exact"/>
              <w:rPr>
                <w:rFonts w:hint="eastAsia" w:ascii="宋体" w:cs="宋体"/>
                <w:color w:val="auto"/>
                <w:sz w:val="22"/>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14:paraId="66171E64">
            <w:pPr>
              <w:spacing w:line="460" w:lineRule="exact"/>
              <w:rPr>
                <w:rFonts w:hint="eastAsia" w:ascii="宋体" w:cs="宋体"/>
                <w:color w:val="auto"/>
                <w:sz w:val="22"/>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186ADCC8">
            <w:pPr>
              <w:spacing w:line="460" w:lineRule="exact"/>
              <w:rPr>
                <w:rFonts w:hint="eastAsia" w:ascii="宋体" w:cs="宋体"/>
                <w:color w:val="auto"/>
                <w:sz w:val="22"/>
                <w:highlight w:val="none"/>
              </w:rPr>
            </w:pPr>
          </w:p>
        </w:tc>
      </w:tr>
      <w:tr w14:paraId="2437E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134" w:type="dxa"/>
            <w:tcBorders>
              <w:top w:val="single" w:color="auto" w:sz="4" w:space="0"/>
              <w:left w:val="single" w:color="auto" w:sz="4" w:space="0"/>
              <w:bottom w:val="single" w:color="auto" w:sz="4" w:space="0"/>
              <w:right w:val="single" w:color="auto" w:sz="4" w:space="0"/>
            </w:tcBorders>
            <w:noWrap w:val="0"/>
            <w:vAlign w:val="top"/>
          </w:tcPr>
          <w:p w14:paraId="5336454F">
            <w:pPr>
              <w:spacing w:line="460" w:lineRule="exact"/>
              <w:rPr>
                <w:rFonts w:hint="eastAsia" w:ascii="宋体" w:cs="宋体"/>
                <w:color w:val="auto"/>
                <w:sz w:val="22"/>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307F726E">
            <w:pPr>
              <w:spacing w:line="460" w:lineRule="exact"/>
              <w:rPr>
                <w:rFonts w:hint="eastAsia" w:ascii="宋体" w:cs="宋体"/>
                <w:color w:val="auto"/>
                <w:sz w:val="22"/>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20715BF8">
            <w:pPr>
              <w:spacing w:line="460" w:lineRule="exact"/>
              <w:rPr>
                <w:rFonts w:hint="eastAsia" w:ascii="宋体" w:cs="宋体"/>
                <w:color w:val="auto"/>
                <w:sz w:val="22"/>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0BEA97BA">
            <w:pPr>
              <w:spacing w:line="460" w:lineRule="exact"/>
              <w:rPr>
                <w:rFonts w:hint="eastAsia" w:ascii="宋体" w:cs="宋体"/>
                <w:color w:val="auto"/>
                <w:sz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4CF027B5">
            <w:pPr>
              <w:spacing w:line="460" w:lineRule="exact"/>
              <w:rPr>
                <w:rFonts w:hint="eastAsia" w:ascii="宋体" w:cs="宋体"/>
                <w:color w:val="auto"/>
                <w:sz w:val="22"/>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14:paraId="382469C9">
            <w:pPr>
              <w:spacing w:line="460" w:lineRule="exact"/>
              <w:rPr>
                <w:rFonts w:hint="eastAsia" w:ascii="宋体" w:cs="宋体"/>
                <w:color w:val="auto"/>
                <w:sz w:val="22"/>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5004F49B">
            <w:pPr>
              <w:spacing w:line="460" w:lineRule="exact"/>
              <w:rPr>
                <w:rFonts w:hint="eastAsia" w:ascii="宋体" w:cs="宋体"/>
                <w:color w:val="auto"/>
                <w:sz w:val="22"/>
                <w:highlight w:val="none"/>
              </w:rPr>
            </w:pPr>
          </w:p>
        </w:tc>
      </w:tr>
    </w:tbl>
    <w:p w14:paraId="02B6CCCE">
      <w:pPr>
        <w:spacing w:line="460" w:lineRule="exact"/>
        <w:rPr>
          <w:rFonts w:hint="eastAsia" w:ascii="宋体" w:cs="宋体"/>
          <w:color w:val="auto"/>
          <w:sz w:val="22"/>
          <w:highlight w:val="none"/>
        </w:rPr>
      </w:pPr>
      <w:r>
        <w:rPr>
          <w:rFonts w:hint="eastAsia" w:ascii="宋体" w:cs="宋体"/>
          <w:color w:val="auto"/>
          <w:sz w:val="22"/>
          <w:highlight w:val="none"/>
        </w:rPr>
        <w:t>说明：1、表后附所投相关产品对应的认证证书复印件；其中本次采购的产品属于政府强制采购节能产品范围的，投标供应商必须选用符合要求的产品，否则按无效投标处理，具体品目见《关于印发节能产品政府采购品目清单的通知》（财库〔2019〕19号）。投标文件中必须提供属于政府强制采购的节能产品的认证证书复印件，否则按无效投标处理。</w:t>
      </w:r>
    </w:p>
    <w:p w14:paraId="57235BB9">
      <w:pPr>
        <w:spacing w:line="460" w:lineRule="exact"/>
        <w:ind w:firstLine="669" w:firstLineChars="300"/>
        <w:rPr>
          <w:rFonts w:hint="eastAsia" w:ascii="宋体" w:cs="宋体"/>
          <w:color w:val="auto"/>
          <w:sz w:val="22"/>
          <w:highlight w:val="none"/>
        </w:rPr>
      </w:pPr>
      <w:r>
        <w:rPr>
          <w:rFonts w:hint="eastAsia" w:ascii="宋体" w:cs="宋体"/>
          <w:color w:val="auto"/>
          <w:sz w:val="22"/>
          <w:highlight w:val="none"/>
        </w:rPr>
        <w:t>2、表格可以延续。</w:t>
      </w:r>
    </w:p>
    <w:p w14:paraId="1CEE181D">
      <w:pPr>
        <w:autoSpaceDE w:val="0"/>
        <w:autoSpaceDN w:val="0"/>
        <w:adjustRightInd w:val="0"/>
        <w:spacing w:line="460" w:lineRule="atLeast"/>
        <w:rPr>
          <w:rFonts w:hint="eastAsia" w:ascii="宋体" w:cs="宋体"/>
          <w:color w:val="auto"/>
          <w:sz w:val="22"/>
          <w:highlight w:val="none"/>
          <w:lang w:val="zh-CN"/>
        </w:rPr>
      </w:pPr>
      <w:r>
        <w:rPr>
          <w:rFonts w:hint="eastAsia" w:ascii="宋体" w:cs="宋体"/>
          <w:color w:val="auto"/>
          <w:sz w:val="22"/>
          <w:highlight w:val="none"/>
          <w:lang w:val="zh-CN"/>
        </w:rPr>
        <w:t xml:space="preserve">投标供应商盖章：   </w:t>
      </w:r>
    </w:p>
    <w:p w14:paraId="6E32421D">
      <w:pPr>
        <w:rPr>
          <w:rFonts w:hint="eastAsia" w:ascii="宋体" w:cs="宋体"/>
          <w:color w:val="auto"/>
          <w:sz w:val="22"/>
          <w:highlight w:val="none"/>
        </w:rPr>
      </w:pPr>
      <w:r>
        <w:rPr>
          <w:rFonts w:hint="eastAsia" w:ascii="宋体" w:cs="宋体"/>
          <w:color w:val="auto"/>
          <w:sz w:val="22"/>
          <w:highlight w:val="none"/>
        </w:rPr>
        <w:t xml:space="preserve">日 期：          </w:t>
      </w:r>
    </w:p>
    <w:p w14:paraId="4A02A35D">
      <w:pPr>
        <w:rPr>
          <w:rFonts w:hint="eastAsia" w:ascii="宋体" w:cs="宋体"/>
          <w:color w:val="auto"/>
          <w:sz w:val="22"/>
          <w:highlight w:val="none"/>
        </w:rPr>
      </w:pPr>
    </w:p>
    <w:p w14:paraId="178711F0">
      <w:pPr>
        <w:autoSpaceDE w:val="0"/>
        <w:autoSpaceDN w:val="0"/>
        <w:adjustRightInd w:val="0"/>
        <w:spacing w:line="460" w:lineRule="atLeast"/>
        <w:rPr>
          <w:rFonts w:hint="eastAsia" w:ascii="宋体" w:eastAsia="宋体" w:cs="宋体"/>
          <w:b/>
          <w:bCs/>
          <w:color w:val="auto"/>
          <w:sz w:val="32"/>
          <w:szCs w:val="32"/>
          <w:highlight w:val="none"/>
          <w:lang w:eastAsia="zh-CN"/>
        </w:rPr>
      </w:pPr>
      <w:r>
        <w:rPr>
          <w:rFonts w:hint="eastAsia" w:ascii="宋体" w:cs="宋体"/>
          <w:b/>
          <w:bCs/>
          <w:color w:val="auto"/>
          <w:sz w:val="32"/>
          <w:szCs w:val="32"/>
          <w:highlight w:val="none"/>
        </w:rPr>
        <w:t>附件十</w:t>
      </w:r>
      <w:r>
        <w:rPr>
          <w:rFonts w:hint="eastAsia" w:ascii="宋体" w:cs="宋体"/>
          <w:b/>
          <w:bCs/>
          <w:color w:val="auto"/>
          <w:sz w:val="32"/>
          <w:szCs w:val="32"/>
          <w:highlight w:val="none"/>
          <w:lang w:val="en-US" w:eastAsia="zh-CN"/>
        </w:rPr>
        <w:t>六</w:t>
      </w:r>
    </w:p>
    <w:p w14:paraId="3E3D8054">
      <w:pPr>
        <w:autoSpaceDE w:val="0"/>
        <w:autoSpaceDN w:val="0"/>
        <w:adjustRightInd w:val="0"/>
        <w:spacing w:line="460" w:lineRule="atLeast"/>
        <w:jc w:val="center"/>
        <w:rPr>
          <w:rFonts w:hint="eastAsia" w:ascii="宋体" w:cs="宋体"/>
          <w:b/>
          <w:bCs/>
          <w:color w:val="auto"/>
          <w:sz w:val="32"/>
          <w:szCs w:val="32"/>
          <w:highlight w:val="none"/>
          <w:lang w:val="zh-CN"/>
        </w:rPr>
      </w:pPr>
      <w:r>
        <w:rPr>
          <w:rFonts w:hint="eastAsia" w:ascii="宋体" w:cs="宋体"/>
          <w:b/>
          <w:bCs/>
          <w:color w:val="auto"/>
          <w:sz w:val="32"/>
          <w:szCs w:val="32"/>
          <w:highlight w:val="none"/>
          <w:lang w:val="zh-CN"/>
        </w:rPr>
        <w:t>政府采购活动现场确认声明书</w:t>
      </w:r>
    </w:p>
    <w:p w14:paraId="1E52FB40">
      <w:pPr>
        <w:pStyle w:val="73"/>
        <w:widowControl w:val="0"/>
        <w:snapToGrid w:val="0"/>
        <w:spacing w:line="440" w:lineRule="exact"/>
        <w:jc w:val="both"/>
        <w:rPr>
          <w:rFonts w:cs="Times New Roman"/>
          <w:bCs/>
          <w:color w:val="auto"/>
          <w:sz w:val="22"/>
          <w:szCs w:val="22"/>
          <w:highlight w:val="none"/>
        </w:rPr>
      </w:pPr>
      <w:r>
        <w:rPr>
          <w:rFonts w:hint="eastAsia"/>
          <w:color w:val="auto"/>
          <w:kern w:val="0"/>
          <w:sz w:val="22"/>
          <w:szCs w:val="22"/>
          <w:highlight w:val="none"/>
          <w:u w:val="single"/>
        </w:rPr>
        <w:t>杭州华旗招标代理有限公司 </w:t>
      </w:r>
      <w:r>
        <w:rPr>
          <w:rFonts w:hint="eastAsia"/>
          <w:color w:val="auto"/>
          <w:kern w:val="0"/>
          <w:sz w:val="22"/>
          <w:szCs w:val="22"/>
          <w:highlight w:val="none"/>
        </w:rPr>
        <w:t>：</w:t>
      </w:r>
    </w:p>
    <w:p w14:paraId="1901045C">
      <w:pPr>
        <w:pStyle w:val="73"/>
        <w:widowControl w:val="0"/>
        <w:snapToGrid w:val="0"/>
        <w:spacing w:line="440" w:lineRule="exact"/>
        <w:ind w:firstLine="470" w:firstLineChars="200"/>
        <w:jc w:val="both"/>
        <w:rPr>
          <w:color w:val="auto"/>
          <w:spacing w:val="6"/>
          <w:sz w:val="22"/>
          <w:szCs w:val="22"/>
          <w:highlight w:val="none"/>
        </w:rPr>
      </w:pPr>
      <w:r>
        <w:rPr>
          <w:rFonts w:hint="eastAsia"/>
          <w:color w:val="auto"/>
          <w:spacing w:val="6"/>
          <w:sz w:val="22"/>
          <w:szCs w:val="22"/>
          <w:highlight w:val="none"/>
        </w:rPr>
        <w:t>本人</w:t>
      </w:r>
      <w:r>
        <w:rPr>
          <w:color w:val="auto"/>
          <w:spacing w:val="6"/>
          <w:sz w:val="22"/>
          <w:szCs w:val="22"/>
          <w:highlight w:val="none"/>
          <w:u w:val="single"/>
        </w:rPr>
        <w:t xml:space="preserve">  </w:t>
      </w:r>
      <w:r>
        <w:rPr>
          <w:rFonts w:hint="eastAsia"/>
          <w:color w:val="auto"/>
          <w:spacing w:val="6"/>
          <w:sz w:val="22"/>
          <w:szCs w:val="22"/>
          <w:highlight w:val="none"/>
          <w:u w:val="single"/>
        </w:rPr>
        <w:t xml:space="preserve">   </w:t>
      </w:r>
      <w:r>
        <w:rPr>
          <w:rFonts w:hint="eastAsia"/>
          <w:color w:val="auto"/>
          <w:spacing w:val="6"/>
          <w:sz w:val="22"/>
          <w:szCs w:val="22"/>
          <w:highlight w:val="none"/>
        </w:rPr>
        <w:t>（授权代表姓名），经由</w:t>
      </w:r>
      <w:r>
        <w:rPr>
          <w:color w:val="auto"/>
          <w:spacing w:val="6"/>
          <w:sz w:val="22"/>
          <w:szCs w:val="22"/>
          <w:highlight w:val="none"/>
          <w:u w:val="single"/>
        </w:rPr>
        <w:t xml:space="preserve">       </w:t>
      </w:r>
      <w:r>
        <w:rPr>
          <w:rFonts w:hint="eastAsia"/>
          <w:color w:val="auto"/>
          <w:spacing w:val="6"/>
          <w:sz w:val="22"/>
          <w:szCs w:val="22"/>
          <w:highlight w:val="none"/>
          <w:u w:val="single"/>
        </w:rPr>
        <w:t xml:space="preserve">    </w:t>
      </w:r>
      <w:r>
        <w:rPr>
          <w:color w:val="auto"/>
          <w:spacing w:val="6"/>
          <w:sz w:val="22"/>
          <w:szCs w:val="22"/>
          <w:highlight w:val="none"/>
          <w:u w:val="single"/>
        </w:rPr>
        <w:t xml:space="preserve">    </w:t>
      </w:r>
      <w:r>
        <w:rPr>
          <w:rFonts w:hint="eastAsia"/>
          <w:color w:val="auto"/>
          <w:spacing w:val="6"/>
          <w:sz w:val="22"/>
          <w:szCs w:val="22"/>
          <w:highlight w:val="none"/>
        </w:rPr>
        <w:t>（单位）</w:t>
      </w:r>
      <w:r>
        <w:rPr>
          <w:color w:val="auto"/>
          <w:spacing w:val="6"/>
          <w:sz w:val="22"/>
          <w:szCs w:val="22"/>
          <w:highlight w:val="none"/>
          <w:u w:val="single"/>
        </w:rPr>
        <w:t xml:space="preserve"> </w:t>
      </w:r>
      <w:r>
        <w:rPr>
          <w:rFonts w:hint="eastAsia"/>
          <w:color w:val="auto"/>
          <w:spacing w:val="6"/>
          <w:sz w:val="22"/>
          <w:szCs w:val="22"/>
          <w:highlight w:val="none"/>
          <w:u w:val="single"/>
        </w:rPr>
        <w:t xml:space="preserve"> </w:t>
      </w:r>
      <w:r>
        <w:rPr>
          <w:color w:val="auto"/>
          <w:spacing w:val="6"/>
          <w:sz w:val="22"/>
          <w:szCs w:val="22"/>
          <w:highlight w:val="none"/>
          <w:u w:val="single"/>
        </w:rPr>
        <w:t xml:space="preserve">      </w:t>
      </w:r>
      <w:r>
        <w:rPr>
          <w:rFonts w:hint="eastAsia"/>
          <w:color w:val="auto"/>
          <w:spacing w:val="6"/>
          <w:sz w:val="22"/>
          <w:szCs w:val="22"/>
          <w:highlight w:val="none"/>
        </w:rPr>
        <w:t>（法定代表人姓名）合法授权参加</w:t>
      </w:r>
      <w:r>
        <w:rPr>
          <w:rFonts w:hint="eastAsia"/>
          <w:color w:val="auto"/>
          <w:sz w:val="22"/>
          <w:szCs w:val="22"/>
          <w:highlight w:val="none"/>
        </w:rPr>
        <w:t xml:space="preserve"> </w:t>
      </w:r>
      <w:r>
        <w:rPr>
          <w:rFonts w:hint="eastAsia"/>
          <w:color w:val="auto"/>
          <w:sz w:val="22"/>
          <w:szCs w:val="22"/>
          <w:highlight w:val="none"/>
          <w:u w:val="single"/>
        </w:rPr>
        <w:t xml:space="preserve"> </w:t>
      </w:r>
      <w:r>
        <w:rPr>
          <w:rFonts w:hint="eastAsia"/>
          <w:color w:val="auto"/>
          <w:sz w:val="22"/>
          <w:szCs w:val="22"/>
          <w:highlight w:val="none"/>
          <w:u w:val="single"/>
          <w:lang w:eastAsia="zh-CN"/>
        </w:rPr>
        <w:t>执法记录仪、警务通采购</w:t>
      </w:r>
      <w:r>
        <w:rPr>
          <w:rFonts w:hint="eastAsia"/>
          <w:color w:val="auto"/>
          <w:sz w:val="22"/>
          <w:szCs w:val="22"/>
          <w:highlight w:val="none"/>
          <w:u w:val="single"/>
        </w:rPr>
        <w:t xml:space="preserve"> </w:t>
      </w:r>
      <w:r>
        <w:rPr>
          <w:rFonts w:hint="eastAsia"/>
          <w:color w:val="auto"/>
          <w:spacing w:val="6"/>
          <w:sz w:val="22"/>
          <w:szCs w:val="22"/>
          <w:highlight w:val="none"/>
        </w:rPr>
        <w:t>（</w:t>
      </w:r>
      <w:r>
        <w:rPr>
          <w:rFonts w:hint="eastAsia"/>
          <w:color w:val="auto"/>
          <w:spacing w:val="6"/>
          <w:sz w:val="22"/>
          <w:szCs w:val="22"/>
          <w:highlight w:val="none"/>
          <w:lang w:val="en-US" w:eastAsia="zh-CN"/>
        </w:rPr>
        <w:t>采购</w:t>
      </w:r>
      <w:r>
        <w:rPr>
          <w:rFonts w:hint="eastAsia"/>
          <w:color w:val="auto"/>
          <w:spacing w:val="6"/>
          <w:sz w:val="22"/>
          <w:szCs w:val="22"/>
          <w:highlight w:val="none"/>
        </w:rPr>
        <w:t>编号：</w:t>
      </w:r>
      <w:r>
        <w:rPr>
          <w:rFonts w:hint="eastAsia"/>
          <w:color w:val="auto"/>
          <w:sz w:val="22"/>
          <w:szCs w:val="22"/>
          <w:highlight w:val="none"/>
          <w:u w:val="single"/>
        </w:rPr>
        <w:t xml:space="preserve"> </w:t>
      </w:r>
      <w:r>
        <w:rPr>
          <w:rFonts w:hint="eastAsia"/>
          <w:color w:val="auto"/>
          <w:sz w:val="22"/>
          <w:szCs w:val="22"/>
          <w:highlight w:val="none"/>
          <w:u w:val="single"/>
          <w:lang w:eastAsia="zh-CN"/>
        </w:rPr>
        <w:t>TSCG202503015</w:t>
      </w:r>
      <w:r>
        <w:rPr>
          <w:rFonts w:hint="eastAsia"/>
          <w:color w:val="auto"/>
          <w:sz w:val="22"/>
          <w:szCs w:val="22"/>
          <w:highlight w:val="none"/>
          <w:u w:val="single"/>
          <w:lang w:val="en-US" w:eastAsia="zh-CN"/>
        </w:rPr>
        <w:t xml:space="preserve"> </w:t>
      </w:r>
      <w:r>
        <w:rPr>
          <w:rFonts w:hint="eastAsia"/>
          <w:color w:val="auto"/>
          <w:spacing w:val="6"/>
          <w:sz w:val="22"/>
          <w:szCs w:val="22"/>
          <w:highlight w:val="none"/>
          <w:u w:val="single"/>
        </w:rPr>
        <w:t>）</w:t>
      </w:r>
      <w:r>
        <w:rPr>
          <w:rFonts w:hint="eastAsia"/>
          <w:color w:val="auto"/>
          <w:spacing w:val="6"/>
          <w:sz w:val="22"/>
          <w:szCs w:val="22"/>
          <w:highlight w:val="none"/>
        </w:rPr>
        <w:t>政府采购活动，经与本单位法人代表（负责人）联系确认，现就有关公平竞争事项郑重声明如下：</w:t>
      </w:r>
      <w:r>
        <w:rPr>
          <w:color w:val="auto"/>
          <w:spacing w:val="6"/>
          <w:sz w:val="22"/>
          <w:szCs w:val="22"/>
          <w:highlight w:val="none"/>
        </w:rPr>
        <w:t xml:space="preserve"> </w:t>
      </w:r>
    </w:p>
    <w:p w14:paraId="78AE213F">
      <w:pPr>
        <w:pStyle w:val="68"/>
        <w:widowControl/>
        <w:numPr>
          <w:ilvl w:val="0"/>
          <w:numId w:val="19"/>
        </w:numPr>
        <w:snapToGrid w:val="0"/>
        <w:spacing w:line="440" w:lineRule="exact"/>
        <w:ind w:firstLine="420" w:firstLineChars="189"/>
        <w:rPr>
          <w:rFonts w:hint="eastAsia" w:ascii="宋体" w:cs="Times New Roman"/>
          <w:color w:val="auto"/>
          <w:kern w:val="0"/>
          <w:sz w:val="22"/>
          <w:szCs w:val="22"/>
          <w:highlight w:val="none"/>
        </w:rPr>
      </w:pPr>
      <w:r>
        <w:rPr>
          <w:rFonts w:hint="eastAsia" w:ascii="宋体" w:cs="宋体"/>
          <w:color w:val="auto"/>
          <w:kern w:val="0"/>
          <w:sz w:val="22"/>
          <w:szCs w:val="22"/>
          <w:highlight w:val="none"/>
        </w:rPr>
        <w:t>本单位与采购人之间 □不存在利害关系 □存在下列利害关系</w:t>
      </w:r>
      <w:r>
        <w:rPr>
          <w:rFonts w:hint="eastAsia" w:ascii="宋体" w:cs="宋体"/>
          <w:color w:val="auto"/>
          <w:kern w:val="0"/>
          <w:sz w:val="22"/>
          <w:szCs w:val="22"/>
          <w:highlight w:val="none"/>
          <w:u w:val="single"/>
        </w:rPr>
        <w:t xml:space="preserve">           </w:t>
      </w:r>
      <w:r>
        <w:rPr>
          <w:rFonts w:hint="eastAsia" w:ascii="宋体" w:cs="宋体"/>
          <w:color w:val="auto"/>
          <w:kern w:val="0"/>
          <w:sz w:val="22"/>
          <w:szCs w:val="22"/>
          <w:highlight w:val="none"/>
        </w:rPr>
        <w:t>：</w:t>
      </w:r>
    </w:p>
    <w:p w14:paraId="321876F5">
      <w:pPr>
        <w:pStyle w:val="68"/>
        <w:widowControl/>
        <w:snapToGrid w:val="0"/>
        <w:spacing w:line="440" w:lineRule="exact"/>
        <w:rPr>
          <w:rFonts w:hint="eastAsia" w:ascii="宋体" w:cs="Times New Roman"/>
          <w:color w:val="auto"/>
          <w:kern w:val="0"/>
          <w:sz w:val="22"/>
          <w:szCs w:val="22"/>
          <w:highlight w:val="none"/>
        </w:rPr>
      </w:pPr>
      <w:r>
        <w:rPr>
          <w:rFonts w:hint="eastAsia" w:ascii="宋体" w:cs="宋体"/>
          <w:color w:val="auto"/>
          <w:kern w:val="0"/>
          <w:sz w:val="22"/>
          <w:szCs w:val="22"/>
          <w:highlight w:val="none"/>
        </w:rPr>
        <w:t xml:space="preserve">  A.投资关系    B.行政隶属关系    C.业务指导关系</w:t>
      </w:r>
    </w:p>
    <w:p w14:paraId="2AE9EF93">
      <w:pPr>
        <w:pStyle w:val="68"/>
        <w:widowControl/>
        <w:snapToGrid w:val="0"/>
        <w:spacing w:line="440" w:lineRule="exact"/>
        <w:rPr>
          <w:rFonts w:hint="eastAsia" w:ascii="宋体" w:cs="Times New Roman"/>
          <w:color w:val="auto"/>
          <w:kern w:val="0"/>
          <w:sz w:val="22"/>
          <w:szCs w:val="22"/>
          <w:highlight w:val="none"/>
        </w:rPr>
      </w:pPr>
      <w:r>
        <w:rPr>
          <w:rFonts w:hint="eastAsia" w:ascii="宋体" w:cs="宋体"/>
          <w:color w:val="auto"/>
          <w:kern w:val="0"/>
          <w:sz w:val="22"/>
          <w:szCs w:val="22"/>
          <w:highlight w:val="none"/>
        </w:rPr>
        <w:t xml:space="preserve">  D.其他可能</w:t>
      </w:r>
      <w:r>
        <w:rPr>
          <w:rFonts w:hint="eastAsia" w:ascii="宋体" w:cs="宋体"/>
          <w:color w:val="auto"/>
          <w:sz w:val="22"/>
          <w:szCs w:val="22"/>
          <w:highlight w:val="none"/>
        </w:rPr>
        <w:t>影响采购公正的</w:t>
      </w:r>
      <w:r>
        <w:rPr>
          <w:rFonts w:hint="eastAsia" w:ascii="宋体" w:cs="宋体"/>
          <w:color w:val="auto"/>
          <w:kern w:val="0"/>
          <w:sz w:val="22"/>
          <w:szCs w:val="22"/>
          <w:highlight w:val="none"/>
        </w:rPr>
        <w:t xml:space="preserve">利害关系（如有，请如实说明） </w:t>
      </w:r>
      <w:r>
        <w:rPr>
          <w:rFonts w:hint="eastAsia" w:ascii="宋体" w:cs="宋体"/>
          <w:color w:val="auto"/>
          <w:kern w:val="0"/>
          <w:sz w:val="22"/>
          <w:szCs w:val="22"/>
          <w:highlight w:val="none"/>
          <w:u w:val="single"/>
        </w:rPr>
        <w:t xml:space="preserve">                </w:t>
      </w:r>
      <w:r>
        <w:rPr>
          <w:rFonts w:hint="eastAsia" w:ascii="宋体" w:cs="宋体"/>
          <w:color w:val="auto"/>
          <w:kern w:val="0"/>
          <w:sz w:val="22"/>
          <w:szCs w:val="22"/>
          <w:highlight w:val="none"/>
        </w:rPr>
        <w:t>。</w:t>
      </w:r>
    </w:p>
    <w:p w14:paraId="6373DEA5">
      <w:pPr>
        <w:pStyle w:val="68"/>
        <w:widowControl/>
        <w:numPr>
          <w:ilvl w:val="0"/>
          <w:numId w:val="19"/>
        </w:numPr>
        <w:snapToGrid w:val="0"/>
        <w:spacing w:line="440" w:lineRule="exact"/>
        <w:ind w:firstLine="420" w:firstLineChars="189"/>
        <w:rPr>
          <w:rFonts w:hint="eastAsia" w:ascii="宋体" w:cs="宋体"/>
          <w:color w:val="auto"/>
          <w:kern w:val="0"/>
          <w:sz w:val="22"/>
          <w:szCs w:val="22"/>
          <w:highlight w:val="none"/>
        </w:rPr>
      </w:pPr>
      <w:r>
        <w:rPr>
          <w:rFonts w:hint="eastAsia" w:ascii="宋体" w:cs="宋体"/>
          <w:color w:val="auto"/>
          <w:kern w:val="0"/>
          <w:sz w:val="22"/>
          <w:szCs w:val="22"/>
          <w:highlight w:val="none"/>
        </w:rPr>
        <w:t xml:space="preserve">现已清楚知道参加本项目采购活动的其他所有供应商名称，本单位 □与其他所有供应商之间均不存在利害关系 □与 </w:t>
      </w:r>
      <w:r>
        <w:rPr>
          <w:rFonts w:hint="eastAsia" w:ascii="宋体" w:cs="宋体"/>
          <w:color w:val="auto"/>
          <w:kern w:val="0"/>
          <w:sz w:val="22"/>
          <w:szCs w:val="22"/>
          <w:highlight w:val="none"/>
          <w:u w:val="single"/>
        </w:rPr>
        <w:t xml:space="preserve">               </w:t>
      </w:r>
      <w:r>
        <w:rPr>
          <w:rFonts w:hint="eastAsia" w:ascii="宋体" w:cs="宋体"/>
          <w:color w:val="auto"/>
          <w:kern w:val="0"/>
          <w:sz w:val="22"/>
          <w:szCs w:val="22"/>
          <w:highlight w:val="none"/>
        </w:rPr>
        <w:t>（供应商名称）之间存在下列利害关系</w:t>
      </w:r>
      <w:r>
        <w:rPr>
          <w:rFonts w:hint="eastAsia" w:ascii="宋体" w:cs="宋体"/>
          <w:color w:val="auto"/>
          <w:kern w:val="0"/>
          <w:sz w:val="22"/>
          <w:szCs w:val="22"/>
          <w:highlight w:val="none"/>
          <w:u w:val="single"/>
        </w:rPr>
        <w:t xml:space="preserve">               </w:t>
      </w:r>
      <w:r>
        <w:rPr>
          <w:rFonts w:hint="eastAsia" w:ascii="宋体" w:cs="宋体"/>
          <w:color w:val="auto"/>
          <w:kern w:val="0"/>
          <w:sz w:val="22"/>
          <w:szCs w:val="22"/>
          <w:highlight w:val="none"/>
        </w:rPr>
        <w:t>：</w:t>
      </w:r>
    </w:p>
    <w:p w14:paraId="5974B731">
      <w:pPr>
        <w:pStyle w:val="73"/>
        <w:widowControl w:val="0"/>
        <w:snapToGrid w:val="0"/>
        <w:spacing w:line="440" w:lineRule="exact"/>
        <w:jc w:val="both"/>
        <w:rPr>
          <w:rFonts w:cs="Times New Roman"/>
          <w:color w:val="auto"/>
          <w:kern w:val="0"/>
          <w:sz w:val="22"/>
          <w:szCs w:val="22"/>
          <w:highlight w:val="none"/>
        </w:rPr>
      </w:pPr>
      <w:r>
        <w:rPr>
          <w:color w:val="auto"/>
          <w:kern w:val="0"/>
          <w:sz w:val="22"/>
          <w:szCs w:val="22"/>
          <w:highlight w:val="none"/>
        </w:rPr>
        <w:t xml:space="preserve">  A.</w:t>
      </w:r>
      <w:r>
        <w:rPr>
          <w:rFonts w:hint="eastAsia"/>
          <w:color w:val="auto"/>
          <w:kern w:val="0"/>
          <w:sz w:val="22"/>
          <w:szCs w:val="22"/>
          <w:highlight w:val="none"/>
        </w:rPr>
        <w:t>法定代表人或负责人或实际控制人是同一人</w:t>
      </w:r>
    </w:p>
    <w:p w14:paraId="2130401A">
      <w:pPr>
        <w:pStyle w:val="73"/>
        <w:widowControl w:val="0"/>
        <w:snapToGrid w:val="0"/>
        <w:spacing w:line="440" w:lineRule="exact"/>
        <w:jc w:val="both"/>
        <w:rPr>
          <w:rFonts w:cs="Times New Roman"/>
          <w:color w:val="auto"/>
          <w:spacing w:val="6"/>
          <w:sz w:val="22"/>
          <w:szCs w:val="22"/>
          <w:highlight w:val="none"/>
        </w:rPr>
      </w:pPr>
      <w:r>
        <w:rPr>
          <w:color w:val="auto"/>
          <w:kern w:val="0"/>
          <w:sz w:val="22"/>
          <w:szCs w:val="22"/>
          <w:highlight w:val="none"/>
        </w:rPr>
        <w:t xml:space="preserve">  B.</w:t>
      </w:r>
      <w:r>
        <w:rPr>
          <w:rFonts w:hint="eastAsia"/>
          <w:color w:val="auto"/>
          <w:kern w:val="0"/>
          <w:sz w:val="22"/>
          <w:szCs w:val="22"/>
          <w:highlight w:val="none"/>
        </w:rPr>
        <w:t>法定代表人或负责人或实际控制人是夫妻关系</w:t>
      </w:r>
    </w:p>
    <w:p w14:paraId="7F8E3D3E">
      <w:pPr>
        <w:pStyle w:val="73"/>
        <w:widowControl w:val="0"/>
        <w:snapToGrid w:val="0"/>
        <w:spacing w:line="440" w:lineRule="exact"/>
        <w:jc w:val="both"/>
        <w:rPr>
          <w:rFonts w:cs="Times New Roman"/>
          <w:color w:val="auto"/>
          <w:spacing w:val="6"/>
          <w:sz w:val="22"/>
          <w:szCs w:val="22"/>
          <w:highlight w:val="none"/>
        </w:rPr>
      </w:pPr>
      <w:r>
        <w:rPr>
          <w:color w:val="auto"/>
          <w:kern w:val="0"/>
          <w:sz w:val="22"/>
          <w:szCs w:val="22"/>
          <w:highlight w:val="none"/>
        </w:rPr>
        <w:t xml:space="preserve">  C.</w:t>
      </w:r>
      <w:r>
        <w:rPr>
          <w:rFonts w:hint="eastAsia"/>
          <w:color w:val="auto"/>
          <w:kern w:val="0"/>
          <w:sz w:val="22"/>
          <w:szCs w:val="22"/>
          <w:highlight w:val="none"/>
        </w:rPr>
        <w:t>法定代表人或负责人或实际控制人是直系血亲关系</w:t>
      </w:r>
    </w:p>
    <w:p w14:paraId="51BA4580">
      <w:pPr>
        <w:pStyle w:val="73"/>
        <w:widowControl w:val="0"/>
        <w:snapToGrid w:val="0"/>
        <w:spacing w:line="440" w:lineRule="exact"/>
        <w:jc w:val="both"/>
        <w:rPr>
          <w:rFonts w:cs="Times New Roman"/>
          <w:color w:val="auto"/>
          <w:spacing w:val="6"/>
          <w:sz w:val="22"/>
          <w:szCs w:val="22"/>
          <w:highlight w:val="none"/>
        </w:rPr>
      </w:pPr>
      <w:r>
        <w:rPr>
          <w:color w:val="auto"/>
          <w:kern w:val="0"/>
          <w:sz w:val="22"/>
          <w:szCs w:val="22"/>
          <w:highlight w:val="none"/>
        </w:rPr>
        <w:t xml:space="preserve">  D.</w:t>
      </w:r>
      <w:r>
        <w:rPr>
          <w:rFonts w:hint="eastAsia"/>
          <w:color w:val="auto"/>
          <w:kern w:val="0"/>
          <w:sz w:val="22"/>
          <w:szCs w:val="22"/>
          <w:highlight w:val="none"/>
        </w:rPr>
        <w:t>法定代表人或负责人或实际控制人存在三代以内旁系血亲关系</w:t>
      </w:r>
    </w:p>
    <w:p w14:paraId="42901720">
      <w:pPr>
        <w:pStyle w:val="73"/>
        <w:widowControl w:val="0"/>
        <w:snapToGrid w:val="0"/>
        <w:spacing w:line="440" w:lineRule="exact"/>
        <w:jc w:val="both"/>
        <w:rPr>
          <w:rFonts w:cs="Times New Roman"/>
          <w:color w:val="auto"/>
          <w:kern w:val="0"/>
          <w:sz w:val="22"/>
          <w:szCs w:val="22"/>
          <w:highlight w:val="none"/>
        </w:rPr>
      </w:pPr>
      <w:r>
        <w:rPr>
          <w:color w:val="auto"/>
          <w:kern w:val="0"/>
          <w:sz w:val="22"/>
          <w:szCs w:val="22"/>
          <w:highlight w:val="none"/>
        </w:rPr>
        <w:t xml:space="preserve">  E.</w:t>
      </w:r>
      <w:r>
        <w:rPr>
          <w:rFonts w:hint="eastAsia"/>
          <w:color w:val="auto"/>
          <w:kern w:val="0"/>
          <w:sz w:val="22"/>
          <w:szCs w:val="22"/>
          <w:highlight w:val="none"/>
        </w:rPr>
        <w:t>法定代表人或负责人或实际控制人存在近姻亲关系</w:t>
      </w:r>
    </w:p>
    <w:p w14:paraId="68231ADD">
      <w:pPr>
        <w:pStyle w:val="73"/>
        <w:widowControl w:val="0"/>
        <w:snapToGrid w:val="0"/>
        <w:spacing w:line="440" w:lineRule="exact"/>
        <w:jc w:val="both"/>
        <w:rPr>
          <w:rFonts w:cs="Times New Roman"/>
          <w:color w:val="auto"/>
          <w:kern w:val="0"/>
          <w:sz w:val="22"/>
          <w:szCs w:val="22"/>
          <w:highlight w:val="none"/>
        </w:rPr>
      </w:pPr>
      <w:r>
        <w:rPr>
          <w:color w:val="auto"/>
          <w:kern w:val="0"/>
          <w:sz w:val="22"/>
          <w:szCs w:val="22"/>
          <w:highlight w:val="none"/>
        </w:rPr>
        <w:t xml:space="preserve">  F.</w:t>
      </w:r>
      <w:r>
        <w:rPr>
          <w:rFonts w:hint="eastAsia"/>
          <w:color w:val="auto"/>
          <w:kern w:val="0"/>
          <w:sz w:val="22"/>
          <w:szCs w:val="22"/>
          <w:highlight w:val="none"/>
        </w:rPr>
        <w:t>法定代表人或负责人或实际控制人存在股份控制或实际控制关系</w:t>
      </w:r>
    </w:p>
    <w:p w14:paraId="5E0D712A">
      <w:pPr>
        <w:pStyle w:val="73"/>
        <w:widowControl w:val="0"/>
        <w:snapToGrid w:val="0"/>
        <w:spacing w:line="440" w:lineRule="exact"/>
        <w:jc w:val="both"/>
        <w:rPr>
          <w:rFonts w:cs="Times New Roman"/>
          <w:color w:val="auto"/>
          <w:kern w:val="0"/>
          <w:sz w:val="22"/>
          <w:szCs w:val="22"/>
          <w:highlight w:val="none"/>
        </w:rPr>
      </w:pPr>
      <w:r>
        <w:rPr>
          <w:color w:val="auto"/>
          <w:kern w:val="0"/>
          <w:sz w:val="22"/>
          <w:szCs w:val="22"/>
          <w:highlight w:val="none"/>
        </w:rPr>
        <w:t xml:space="preserve">  G.</w:t>
      </w:r>
      <w:r>
        <w:rPr>
          <w:rFonts w:hint="eastAsia"/>
          <w:color w:val="auto"/>
          <w:kern w:val="0"/>
          <w:sz w:val="22"/>
          <w:szCs w:val="22"/>
          <w:highlight w:val="none"/>
        </w:rPr>
        <w:t>存在共同直接或间接投资设立子公司、联营企业和合营企业情况</w:t>
      </w:r>
    </w:p>
    <w:p w14:paraId="27ECB359">
      <w:pPr>
        <w:pStyle w:val="73"/>
        <w:widowControl w:val="0"/>
        <w:snapToGrid w:val="0"/>
        <w:spacing w:line="440" w:lineRule="exact"/>
        <w:jc w:val="both"/>
        <w:rPr>
          <w:rFonts w:cs="Times New Roman"/>
          <w:color w:val="auto"/>
          <w:sz w:val="22"/>
          <w:szCs w:val="22"/>
          <w:highlight w:val="none"/>
        </w:rPr>
      </w:pPr>
      <w:r>
        <w:rPr>
          <w:color w:val="auto"/>
          <w:kern w:val="0"/>
          <w:sz w:val="22"/>
          <w:szCs w:val="22"/>
          <w:highlight w:val="none"/>
        </w:rPr>
        <w:t xml:space="preserve">  H.</w:t>
      </w:r>
      <w:r>
        <w:rPr>
          <w:rFonts w:hint="eastAsia"/>
          <w:color w:val="auto"/>
          <w:kern w:val="0"/>
          <w:sz w:val="22"/>
          <w:szCs w:val="22"/>
          <w:highlight w:val="none"/>
        </w:rPr>
        <w:t>存在分级代理或代销关系、同一生产制造商关系、</w:t>
      </w:r>
      <w:r>
        <w:rPr>
          <w:rFonts w:hint="eastAsia"/>
          <w:color w:val="auto"/>
          <w:sz w:val="22"/>
          <w:szCs w:val="22"/>
          <w:highlight w:val="none"/>
        </w:rPr>
        <w:t>管理关系、重要业务（占主营业务收入</w:t>
      </w:r>
      <w:r>
        <w:rPr>
          <w:color w:val="auto"/>
          <w:sz w:val="22"/>
          <w:szCs w:val="22"/>
          <w:highlight w:val="none"/>
        </w:rPr>
        <w:t>50%</w:t>
      </w:r>
      <w:r>
        <w:rPr>
          <w:rFonts w:hint="eastAsia"/>
          <w:color w:val="auto"/>
          <w:sz w:val="22"/>
          <w:szCs w:val="22"/>
          <w:highlight w:val="none"/>
        </w:rPr>
        <w:t>以上）或重要财务往来关系（如融资）等其他实质性控制关系</w:t>
      </w:r>
    </w:p>
    <w:p w14:paraId="7FEF454D">
      <w:pPr>
        <w:pStyle w:val="73"/>
        <w:widowControl w:val="0"/>
        <w:snapToGrid w:val="0"/>
        <w:spacing w:line="440" w:lineRule="exact"/>
        <w:jc w:val="both"/>
        <w:rPr>
          <w:rFonts w:cs="Times New Roman"/>
          <w:color w:val="auto"/>
          <w:spacing w:val="6"/>
          <w:sz w:val="22"/>
          <w:szCs w:val="22"/>
          <w:highlight w:val="none"/>
        </w:rPr>
      </w:pPr>
      <w:r>
        <w:rPr>
          <w:color w:val="auto"/>
          <w:sz w:val="22"/>
          <w:szCs w:val="22"/>
          <w:highlight w:val="none"/>
        </w:rPr>
        <w:t xml:space="preserve">  I</w:t>
      </w:r>
      <w:r>
        <w:rPr>
          <w:color w:val="auto"/>
          <w:kern w:val="0"/>
          <w:sz w:val="22"/>
          <w:szCs w:val="22"/>
          <w:highlight w:val="none"/>
        </w:rPr>
        <w:t>.</w:t>
      </w:r>
      <w:r>
        <w:rPr>
          <w:rFonts w:hint="eastAsia"/>
          <w:color w:val="auto"/>
          <w:sz w:val="22"/>
          <w:szCs w:val="22"/>
          <w:highlight w:val="none"/>
        </w:rPr>
        <w:t>其他利害关系情况</w:t>
      </w:r>
      <w:r>
        <w:rPr>
          <w:color w:val="auto"/>
          <w:sz w:val="22"/>
          <w:szCs w:val="22"/>
          <w:highlight w:val="none"/>
          <w:u w:val="single"/>
        </w:rPr>
        <w:t xml:space="preserve">                              </w:t>
      </w:r>
      <w:r>
        <w:rPr>
          <w:rFonts w:hint="eastAsia"/>
          <w:color w:val="auto"/>
          <w:kern w:val="0"/>
          <w:sz w:val="22"/>
          <w:szCs w:val="22"/>
          <w:highlight w:val="none"/>
        </w:rPr>
        <w:t>。</w:t>
      </w:r>
    </w:p>
    <w:p w14:paraId="595D9F09">
      <w:pPr>
        <w:pStyle w:val="68"/>
        <w:widowControl/>
        <w:numPr>
          <w:ilvl w:val="0"/>
          <w:numId w:val="20"/>
        </w:numPr>
        <w:snapToGrid w:val="0"/>
        <w:spacing w:line="440" w:lineRule="exact"/>
        <w:ind w:firstLine="420" w:firstLineChars="189"/>
        <w:rPr>
          <w:rFonts w:hint="eastAsia" w:ascii="宋体" w:cs="Times New Roman"/>
          <w:color w:val="auto"/>
          <w:kern w:val="0"/>
          <w:sz w:val="22"/>
          <w:szCs w:val="22"/>
          <w:highlight w:val="none"/>
        </w:rPr>
      </w:pPr>
      <w:r>
        <w:rPr>
          <w:rFonts w:hint="eastAsia" w:ascii="宋体" w:cs="宋体"/>
          <w:color w:val="auto"/>
          <w:sz w:val="22"/>
          <w:szCs w:val="22"/>
          <w:highlight w:val="none"/>
        </w:rPr>
        <w:t>现已清楚知道并</w:t>
      </w:r>
      <w:r>
        <w:rPr>
          <w:rFonts w:hint="eastAsia" w:ascii="宋体" w:cs="宋体"/>
          <w:color w:val="auto"/>
          <w:kern w:val="0"/>
          <w:sz w:val="22"/>
          <w:szCs w:val="22"/>
          <w:highlight w:val="none"/>
        </w:rPr>
        <w:t>严格遵守政府采购法律法规和现场纪律。</w:t>
      </w:r>
    </w:p>
    <w:p w14:paraId="30659DA6">
      <w:pPr>
        <w:pStyle w:val="68"/>
        <w:widowControl/>
        <w:numPr>
          <w:ilvl w:val="0"/>
          <w:numId w:val="20"/>
        </w:numPr>
        <w:snapToGrid w:val="0"/>
        <w:spacing w:line="440" w:lineRule="exact"/>
        <w:ind w:firstLine="420" w:firstLineChars="189"/>
        <w:rPr>
          <w:rFonts w:hint="eastAsia" w:ascii="宋体" w:cs="Times New Roman"/>
          <w:color w:val="auto"/>
          <w:kern w:val="0"/>
          <w:sz w:val="22"/>
          <w:szCs w:val="22"/>
          <w:highlight w:val="none"/>
        </w:rPr>
      </w:pPr>
      <w:r>
        <w:rPr>
          <w:rFonts w:hint="eastAsia" w:ascii="宋体" w:cs="宋体"/>
          <w:color w:val="auto"/>
          <w:kern w:val="0"/>
          <w:sz w:val="22"/>
          <w:szCs w:val="22"/>
          <w:highlight w:val="none"/>
        </w:rPr>
        <w:t>我发现</w:t>
      </w:r>
      <w:r>
        <w:rPr>
          <w:rFonts w:hint="eastAsia" w:ascii="宋体" w:cs="宋体"/>
          <w:color w:val="auto"/>
          <w:kern w:val="0"/>
          <w:sz w:val="22"/>
          <w:szCs w:val="22"/>
          <w:highlight w:val="none"/>
          <w:u w:val="single"/>
        </w:rPr>
        <w:t xml:space="preserve">                    </w:t>
      </w:r>
      <w:r>
        <w:rPr>
          <w:rFonts w:hint="eastAsia" w:ascii="宋体" w:cs="宋体"/>
          <w:color w:val="auto"/>
          <w:kern w:val="0"/>
          <w:sz w:val="22"/>
          <w:szCs w:val="22"/>
          <w:highlight w:val="none"/>
        </w:rPr>
        <w:t>供应商之间存在或可能存在上述第二条第</w:t>
      </w:r>
      <w:r>
        <w:rPr>
          <w:rFonts w:hint="eastAsia" w:ascii="宋体" w:cs="宋体"/>
          <w:color w:val="auto"/>
          <w:kern w:val="0"/>
          <w:sz w:val="22"/>
          <w:szCs w:val="22"/>
          <w:highlight w:val="none"/>
          <w:u w:val="single"/>
        </w:rPr>
        <w:t xml:space="preserve">        </w:t>
      </w:r>
      <w:r>
        <w:rPr>
          <w:rFonts w:hint="eastAsia" w:ascii="宋体" w:cs="宋体"/>
          <w:color w:val="auto"/>
          <w:kern w:val="0"/>
          <w:sz w:val="22"/>
          <w:szCs w:val="22"/>
          <w:highlight w:val="none"/>
        </w:rPr>
        <w:t>项利害关系。</w:t>
      </w:r>
    </w:p>
    <w:p w14:paraId="3D6F40F2">
      <w:pPr>
        <w:pStyle w:val="68"/>
        <w:widowControl/>
        <w:numPr>
          <w:ilvl w:val="0"/>
          <w:numId w:val="20"/>
        </w:numPr>
        <w:snapToGrid w:val="0"/>
        <w:spacing w:line="440" w:lineRule="exact"/>
        <w:ind w:firstLine="420" w:firstLineChars="189"/>
        <w:rPr>
          <w:rFonts w:hint="eastAsia" w:ascii="宋体" w:cs="Times New Roman"/>
          <w:color w:val="auto"/>
          <w:sz w:val="22"/>
          <w:szCs w:val="22"/>
          <w:highlight w:val="none"/>
        </w:rPr>
      </w:pPr>
      <w:r>
        <w:rPr>
          <w:rFonts w:hint="eastAsia" w:ascii="宋体" w:cs="宋体"/>
          <w:color w:val="auto"/>
          <w:kern w:val="0"/>
          <w:sz w:val="22"/>
          <w:szCs w:val="22"/>
          <w:highlight w:val="none"/>
        </w:rPr>
        <w:t>经检查确认所有投标人投标文件 □ 不存在密封包装问题□存在密封包装问题（具体指出）</w:t>
      </w:r>
      <w:r>
        <w:rPr>
          <w:rFonts w:hint="eastAsia" w:ascii="宋体" w:cs="宋体"/>
          <w:color w:val="auto"/>
          <w:kern w:val="0"/>
          <w:sz w:val="22"/>
          <w:szCs w:val="22"/>
          <w:highlight w:val="none"/>
          <w:u w:val="single"/>
        </w:rPr>
        <w:t xml:space="preserve">                                     </w:t>
      </w:r>
      <w:r>
        <w:rPr>
          <w:rFonts w:hint="eastAsia" w:ascii="宋体" w:cs="宋体"/>
          <w:color w:val="auto"/>
          <w:kern w:val="0"/>
          <w:sz w:val="22"/>
          <w:szCs w:val="22"/>
          <w:highlight w:val="none"/>
        </w:rPr>
        <w:t>。</w:t>
      </w:r>
    </w:p>
    <w:p w14:paraId="743A885D">
      <w:pPr>
        <w:pStyle w:val="73"/>
        <w:widowControl w:val="0"/>
        <w:snapToGrid w:val="0"/>
        <w:spacing w:line="440" w:lineRule="exact"/>
        <w:ind w:firstLine="446" w:firstLineChars="200"/>
        <w:jc w:val="center"/>
        <w:rPr>
          <w:rFonts w:cs="Times New Roman"/>
          <w:color w:val="auto"/>
          <w:sz w:val="22"/>
          <w:szCs w:val="22"/>
          <w:highlight w:val="none"/>
        </w:rPr>
      </w:pPr>
      <w:r>
        <w:rPr>
          <w:rFonts w:hint="eastAsia"/>
          <w:color w:val="auto"/>
          <w:sz w:val="22"/>
          <w:szCs w:val="22"/>
          <w:highlight w:val="none"/>
        </w:rPr>
        <w:t>（供应商代表签名）：</w:t>
      </w:r>
    </w:p>
    <w:p w14:paraId="698C701E">
      <w:pPr>
        <w:pStyle w:val="73"/>
        <w:widowControl w:val="0"/>
        <w:snapToGrid w:val="0"/>
        <w:spacing w:line="440" w:lineRule="exact"/>
        <w:ind w:firstLine="446" w:firstLineChars="200"/>
        <w:jc w:val="center"/>
        <w:rPr>
          <w:rFonts w:hint="eastAsia" w:cs="Times New Roman"/>
          <w:color w:val="auto"/>
          <w:sz w:val="22"/>
          <w:szCs w:val="22"/>
          <w:highlight w:val="none"/>
        </w:rPr>
      </w:pPr>
      <w:r>
        <w:rPr>
          <w:rFonts w:hint="eastAsia"/>
          <w:color w:val="auto"/>
          <w:sz w:val="22"/>
          <w:szCs w:val="22"/>
          <w:highlight w:val="none"/>
        </w:rPr>
        <w:t xml:space="preserve"> 年 月 日</w:t>
      </w:r>
    </w:p>
    <w:p w14:paraId="53B67EA9">
      <w:pPr>
        <w:pStyle w:val="18"/>
        <w:spacing w:line="360" w:lineRule="exact"/>
        <w:jc w:val="left"/>
        <w:rPr>
          <w:rFonts w:hint="eastAsia" w:cs="宋体"/>
          <w:b/>
          <w:color w:val="auto"/>
          <w:sz w:val="32"/>
          <w:szCs w:val="32"/>
          <w:highlight w:val="none"/>
          <w:lang w:val="zh-CN"/>
        </w:rPr>
      </w:pPr>
      <w:r>
        <w:rPr>
          <w:rFonts w:hint="eastAsia" w:cs="宋体"/>
          <w:color w:val="auto"/>
          <w:sz w:val="22"/>
          <w:szCs w:val="22"/>
          <w:highlight w:val="none"/>
        </w:rPr>
        <w:br w:type="page"/>
      </w:r>
      <w:bookmarkStart w:id="83" w:name="_Toc24860_WPSOffice_Level1"/>
      <w:r>
        <w:rPr>
          <w:rFonts w:hint="eastAsia" w:cs="宋体"/>
          <w:color w:val="auto"/>
          <w:sz w:val="22"/>
          <w:szCs w:val="22"/>
          <w:highlight w:val="none"/>
        </w:rPr>
        <w:t xml:space="preserve">                           </w:t>
      </w:r>
      <w:r>
        <w:rPr>
          <w:rFonts w:hint="eastAsia" w:cs="宋体"/>
          <w:b/>
          <w:color w:val="auto"/>
          <w:sz w:val="32"/>
          <w:szCs w:val="32"/>
          <w:highlight w:val="none"/>
          <w:lang w:val="zh-CN"/>
        </w:rPr>
        <w:t>第</w:t>
      </w:r>
      <w:r>
        <w:rPr>
          <w:rFonts w:hint="eastAsia" w:cs="宋体"/>
          <w:b/>
          <w:color w:val="auto"/>
          <w:sz w:val="32"/>
          <w:szCs w:val="32"/>
          <w:highlight w:val="none"/>
        </w:rPr>
        <w:t>七</w:t>
      </w:r>
      <w:r>
        <w:rPr>
          <w:rFonts w:hint="eastAsia" w:cs="宋体"/>
          <w:b/>
          <w:color w:val="auto"/>
          <w:sz w:val="32"/>
          <w:szCs w:val="32"/>
          <w:highlight w:val="none"/>
          <w:lang w:val="zh-CN"/>
        </w:rPr>
        <w:t>部分</w:t>
      </w:r>
      <w:bookmarkEnd w:id="83"/>
      <w:r>
        <w:rPr>
          <w:rFonts w:hint="eastAsia" w:cs="宋体"/>
          <w:b/>
          <w:color w:val="auto"/>
          <w:sz w:val="32"/>
          <w:szCs w:val="32"/>
          <w:highlight w:val="none"/>
        </w:rPr>
        <w:t>、</w:t>
      </w:r>
      <w:r>
        <w:rPr>
          <w:rFonts w:hint="eastAsia" w:cs="宋体"/>
          <w:b/>
          <w:color w:val="auto"/>
          <w:sz w:val="32"/>
          <w:szCs w:val="32"/>
          <w:highlight w:val="none"/>
          <w:lang w:val="zh-CN"/>
        </w:rPr>
        <w:t>评标办法</w:t>
      </w:r>
    </w:p>
    <w:p w14:paraId="782204DA">
      <w:pPr>
        <w:snapToGrid w:val="0"/>
        <w:spacing w:line="380" w:lineRule="exact"/>
        <w:ind w:firstLine="540"/>
        <w:rPr>
          <w:rFonts w:hint="eastAsia" w:ascii="宋体" w:cs="宋体"/>
          <w:color w:val="auto"/>
          <w:sz w:val="22"/>
          <w:highlight w:val="none"/>
        </w:rPr>
      </w:pPr>
      <w:r>
        <w:rPr>
          <w:rFonts w:hint="eastAsia" w:ascii="宋体" w:cs="宋体"/>
          <w:color w:val="auto"/>
          <w:sz w:val="22"/>
          <w:highlight w:val="none"/>
        </w:rPr>
        <w:t>根据《中华人民共和国政府采购法》等有关政府采购法规，结合本次所要采购项目的实际，按照公平、公正、科学、择优的原则选择成交单位，特制定本评审办法。</w:t>
      </w:r>
    </w:p>
    <w:p w14:paraId="4D231B25">
      <w:pPr>
        <w:snapToGrid w:val="0"/>
        <w:spacing w:line="380" w:lineRule="exact"/>
        <w:ind w:firstLine="3846" w:firstLineChars="1725"/>
        <w:rPr>
          <w:rFonts w:hint="eastAsia" w:ascii="宋体" w:cs="宋体"/>
          <w:b/>
          <w:color w:val="auto"/>
          <w:sz w:val="22"/>
          <w:highlight w:val="none"/>
        </w:rPr>
      </w:pPr>
      <w:bookmarkStart w:id="84" w:name="_Toc32552_WPSOffice_Level2"/>
      <w:r>
        <w:rPr>
          <w:rFonts w:hint="eastAsia" w:ascii="宋体" w:cs="宋体"/>
          <w:b/>
          <w:color w:val="auto"/>
          <w:sz w:val="22"/>
          <w:highlight w:val="none"/>
        </w:rPr>
        <w:t>一、总则</w:t>
      </w:r>
      <w:bookmarkEnd w:id="84"/>
    </w:p>
    <w:p w14:paraId="580857B4">
      <w:pPr>
        <w:snapToGrid w:val="0"/>
        <w:spacing w:line="380" w:lineRule="exact"/>
        <w:ind w:firstLine="540"/>
        <w:rPr>
          <w:rFonts w:hint="eastAsia" w:ascii="宋体" w:cs="宋体"/>
          <w:color w:val="auto"/>
          <w:sz w:val="22"/>
          <w:highlight w:val="none"/>
        </w:rPr>
      </w:pPr>
      <w:r>
        <w:rPr>
          <w:rFonts w:hint="eastAsia" w:ascii="宋体" w:cs="宋体"/>
          <w:color w:val="auto"/>
          <w:sz w:val="22"/>
          <w:highlight w:val="none"/>
        </w:rPr>
        <w:t>评审工作遵循公平、公正、民主、科学的原则和诚实、信誉、效率的服务原则。本着科学、严谨的态度，认真进行评审。择优选定提供服务单位，最大限度的保护当事人权益，严格按照竞争性磋商文件的商务、技术要求，对投标文件进行综合评定，提出优选方案，编写评审报告。竞争性磋商小组必须严格遵守保密规定，不得泄漏评审的有关情况，不得索贿受贿，不得接受吃请和礼品，不得参加影响公正评审的有关活动。对未成交单位，竞争性磋商小组不作任何解释。供应商不得以任何方式干扰采购工作的进行，一经发现其投标文件将被拒绝。</w:t>
      </w:r>
    </w:p>
    <w:p w14:paraId="3C182266">
      <w:pPr>
        <w:snapToGrid w:val="0"/>
        <w:spacing w:line="380" w:lineRule="exact"/>
        <w:ind w:firstLine="3846" w:firstLineChars="1725"/>
        <w:rPr>
          <w:rFonts w:hint="eastAsia" w:ascii="宋体" w:cs="宋体"/>
          <w:color w:val="auto"/>
          <w:sz w:val="22"/>
          <w:highlight w:val="none"/>
        </w:rPr>
      </w:pPr>
      <w:bookmarkStart w:id="85" w:name="_Toc15399_WPSOffice_Level2"/>
      <w:r>
        <w:rPr>
          <w:rFonts w:hint="eastAsia" w:ascii="宋体" w:cs="宋体"/>
          <w:b/>
          <w:color w:val="auto"/>
          <w:sz w:val="22"/>
          <w:highlight w:val="none"/>
        </w:rPr>
        <w:t>二、评审组织</w:t>
      </w:r>
      <w:bookmarkEnd w:id="85"/>
    </w:p>
    <w:p w14:paraId="3CDC2DBD">
      <w:pPr>
        <w:snapToGrid w:val="0"/>
        <w:spacing w:line="380" w:lineRule="exact"/>
        <w:ind w:firstLine="540"/>
        <w:rPr>
          <w:rFonts w:hint="eastAsia" w:ascii="宋体" w:cs="宋体"/>
          <w:color w:val="auto"/>
          <w:sz w:val="22"/>
          <w:highlight w:val="none"/>
        </w:rPr>
      </w:pPr>
      <w:r>
        <w:rPr>
          <w:rFonts w:hint="eastAsia" w:ascii="宋体" w:cs="宋体"/>
          <w:color w:val="auto"/>
          <w:sz w:val="22"/>
          <w:highlight w:val="none"/>
        </w:rPr>
        <w:t>评审工作由采购人依法组建的竞争性磋商小组负责，竞争性磋商小组由采购人代表以及评审专家库中随机抽取的有关技术、经济专家共同组成。评审全过程由采购管理部门全程监督。</w:t>
      </w:r>
    </w:p>
    <w:p w14:paraId="65FF3522">
      <w:pPr>
        <w:snapToGrid w:val="0"/>
        <w:spacing w:line="380" w:lineRule="exact"/>
        <w:ind w:firstLine="1774" w:firstLineChars="796"/>
        <w:rPr>
          <w:rFonts w:hint="eastAsia" w:ascii="宋体" w:cs="宋体"/>
          <w:color w:val="auto"/>
          <w:sz w:val="22"/>
          <w:highlight w:val="none"/>
        </w:rPr>
      </w:pPr>
      <w:bookmarkStart w:id="86" w:name="_Toc7010_WPSOffice_Level2"/>
      <w:r>
        <w:rPr>
          <w:rFonts w:hint="eastAsia" w:ascii="宋体" w:cs="宋体"/>
          <w:b/>
          <w:color w:val="auto"/>
          <w:sz w:val="22"/>
          <w:highlight w:val="none"/>
        </w:rPr>
        <w:t>三、投标文件递交截止、磋商程序、磋商原则和方式</w:t>
      </w:r>
      <w:bookmarkEnd w:id="86"/>
    </w:p>
    <w:p w14:paraId="60B6CE94">
      <w:pPr>
        <w:pStyle w:val="18"/>
        <w:adjustRightInd w:val="0"/>
        <w:snapToGrid w:val="0"/>
        <w:spacing w:line="380" w:lineRule="exact"/>
        <w:ind w:firstLine="446" w:firstLineChars="200"/>
        <w:rPr>
          <w:rFonts w:hint="eastAsia" w:cs="宋体"/>
          <w:b/>
          <w:color w:val="auto"/>
          <w:sz w:val="22"/>
          <w:highlight w:val="none"/>
        </w:rPr>
      </w:pPr>
      <w:r>
        <w:rPr>
          <w:rFonts w:hint="eastAsia" w:cs="宋体"/>
          <w:color w:val="auto"/>
          <w:sz w:val="22"/>
          <w:highlight w:val="none"/>
        </w:rPr>
        <w:t>1</w:t>
      </w:r>
      <w:r>
        <w:rPr>
          <w:rFonts w:hint="eastAsia" w:cs="宋体"/>
          <w:color w:val="auto"/>
          <w:sz w:val="22"/>
          <w:highlight w:val="none"/>
          <w:lang w:eastAsia="zh-CN"/>
        </w:rPr>
        <w:t>.</w:t>
      </w:r>
      <w:r>
        <w:rPr>
          <w:rFonts w:hint="eastAsia" w:cs="宋体"/>
          <w:color w:val="auto"/>
          <w:sz w:val="22"/>
          <w:highlight w:val="none"/>
        </w:rPr>
        <w:t>投标文件递交截止</w:t>
      </w:r>
    </w:p>
    <w:p w14:paraId="362A7349">
      <w:pPr>
        <w:pStyle w:val="18"/>
        <w:adjustRightInd w:val="0"/>
        <w:snapToGrid w:val="0"/>
        <w:spacing w:line="380" w:lineRule="exact"/>
        <w:ind w:firstLine="446" w:firstLineChars="200"/>
        <w:rPr>
          <w:rFonts w:hint="eastAsia" w:cs="宋体"/>
          <w:b/>
          <w:color w:val="auto"/>
          <w:sz w:val="22"/>
          <w:highlight w:val="none"/>
        </w:rPr>
      </w:pPr>
      <w:r>
        <w:rPr>
          <w:rFonts w:hint="eastAsia" w:cs="宋体"/>
          <w:color w:val="auto"/>
          <w:sz w:val="22"/>
          <w:highlight w:val="none"/>
        </w:rPr>
        <w:t>1.1 供应商须按竞争性磋商文件规定的时间递交电子投标文件。</w:t>
      </w:r>
    </w:p>
    <w:p w14:paraId="4F544C1C">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1.2 供应商法定代表人或其授权代表应在线参加磋商采购会议。</w:t>
      </w:r>
    </w:p>
    <w:p w14:paraId="723BF02F">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2</w:t>
      </w:r>
      <w:r>
        <w:rPr>
          <w:rFonts w:hint="eastAsia" w:cs="宋体"/>
          <w:color w:val="auto"/>
          <w:sz w:val="22"/>
          <w:highlight w:val="none"/>
          <w:lang w:eastAsia="zh-CN"/>
        </w:rPr>
        <w:t>.</w:t>
      </w:r>
      <w:r>
        <w:rPr>
          <w:rFonts w:hint="eastAsia" w:cs="宋体"/>
          <w:color w:val="auto"/>
          <w:sz w:val="22"/>
          <w:highlight w:val="none"/>
        </w:rPr>
        <w:t>本次采购是根据竞争性磋商采购方式进行，各供应商首次报价不公开。</w:t>
      </w:r>
    </w:p>
    <w:p w14:paraId="448DEA5E">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2.1 如竞争性磋商小组认为竞争性磋商文件能够详细列明采购标的的技术、服务要求的，评审结束后，竞争性磋商小组可以直接对供应商进行打分评价。</w:t>
      </w:r>
    </w:p>
    <w:p w14:paraId="2CA53C5B">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2.2如竞争性磋商小组认为需要修改竞争性磋商文件的，在磋商过程中，竞争性磋商小组可以根据竞争性磋商文件和磋商情况实质性变动采购需求中的技术、服务要求以及合同草案条款，但不得变动竞争性磋商文件中的其他内容。实质性变动的内容，须经采购人代表确认。</w:t>
      </w:r>
    </w:p>
    <w:p w14:paraId="4139C8BA">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对竞争性磋商文件作出的实质性变动是竞争性磋商文件的有效组成部分，竞争性磋商小组应当及时以书面形式同时通知所有参加磋商的供应商。</w:t>
      </w:r>
    </w:p>
    <w:p w14:paraId="7EC46FD4">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供应商应当按照竞争性磋商文件的变动情况和竞争性磋商小组的要求重新提交投标文件，并由其法定代表人或授权代表签字或者加盖公章。由授权代表签字的，应当附法定代表人授权书。供应商为自然人的，应当由本人签字并附身份证明。</w:t>
      </w:r>
    </w:p>
    <w:p w14:paraId="3CF1CC36">
      <w:pPr>
        <w:adjustRightInd w:val="0"/>
        <w:spacing w:line="380" w:lineRule="exact"/>
        <w:ind w:firstLine="420"/>
        <w:rPr>
          <w:rFonts w:hint="eastAsia" w:ascii="宋体" w:cs="宋体"/>
          <w:color w:val="auto"/>
          <w:sz w:val="22"/>
          <w:highlight w:val="none"/>
        </w:rPr>
      </w:pPr>
      <w:r>
        <w:rPr>
          <w:rFonts w:hint="eastAsia" w:ascii="宋体" w:cs="宋体"/>
          <w:color w:val="auto"/>
          <w:sz w:val="22"/>
          <w:highlight w:val="none"/>
        </w:rPr>
        <w:t>已提交投标文件的供应商，在提交最终报价之前，可以根据磋商情况退出磋商。</w:t>
      </w:r>
    </w:p>
    <w:p w14:paraId="0FA853E5">
      <w:pPr>
        <w:pStyle w:val="18"/>
        <w:adjustRightInd w:val="0"/>
        <w:snapToGrid w:val="0"/>
        <w:spacing w:line="380" w:lineRule="exact"/>
        <w:ind w:firstLine="450"/>
        <w:rPr>
          <w:rFonts w:hint="eastAsia"/>
          <w:color w:val="auto"/>
          <w:highlight w:val="none"/>
        </w:rPr>
      </w:pPr>
      <w:r>
        <w:rPr>
          <w:rFonts w:hint="eastAsia" w:cs="宋体"/>
          <w:color w:val="auto"/>
          <w:sz w:val="22"/>
          <w:highlight w:val="none"/>
        </w:rPr>
        <w:t>2.3 磋商的顺序，按供应商签到的逆顺序进行。开展磋商，竞争性磋商小组所有成员集中与单一供应商（供应商的法定代表人或法定代表人授权代表须在线参加，否则，取消其磋商资格）分别进行磋商，并要求供应商提交最终报价。在竞争性磋商文件未做任何调整的情况下，参与磋商的供应商如有出现最终报价超过投标文件中报价的，则该供应商的报价按无效处理。</w:t>
      </w:r>
    </w:p>
    <w:p w14:paraId="422EA5D6">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3</w:t>
      </w:r>
      <w:r>
        <w:rPr>
          <w:rFonts w:hint="eastAsia" w:cs="宋体"/>
          <w:color w:val="auto"/>
          <w:sz w:val="22"/>
          <w:highlight w:val="none"/>
          <w:lang w:eastAsia="zh-CN"/>
        </w:rPr>
        <w:t>.</w:t>
      </w:r>
      <w:r>
        <w:rPr>
          <w:rFonts w:hint="eastAsia" w:cs="宋体"/>
          <w:color w:val="auto"/>
          <w:sz w:val="22"/>
          <w:highlight w:val="none"/>
        </w:rPr>
        <w:t>评审原则和方法</w:t>
      </w:r>
    </w:p>
    <w:p w14:paraId="01FBA561">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3.1 竞争性磋商小组负责审查投标文件是否符合竞争性磋商文件的要求，并作出评价。竞争性磋商小组认为必要时，可向供应商进行询标。竞争性磋商小组有权决定全部或部分供应商投标文件无效。</w:t>
      </w:r>
    </w:p>
    <w:p w14:paraId="3EA27AD9">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3.2 竞争性磋商小组将综合分析合格供应商的各项指标，而不是以单项指标的优劣评选出成交的供应商。</w:t>
      </w:r>
    </w:p>
    <w:p w14:paraId="2745CB94">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3.3 经磋商确定最终采购需求和提交最终报价的供应商后，由竞争性磋商小组采用综合评分法对提交最终报价的供应商的投标文件和最终报价进行综合评分。如竞争性磋商文件所列采购内容明确不需要修改的或供应商投标文件清楚明确不需要澄清的，可以不进行磋商环节，直接要求供应商进行最终报价，进行综合评分。</w:t>
      </w:r>
    </w:p>
    <w:p w14:paraId="1CFA65A3">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本次评审采用综合评分法，竞争性磋商小组根据竞争性磋商文件制定的评审办法对供应商进行评审排序，将综合得分第一名的供应商向采购人推荐其为中标（成交）供应商。</w:t>
      </w:r>
    </w:p>
    <w:p w14:paraId="3A8FF9F6">
      <w:pPr>
        <w:pStyle w:val="18"/>
        <w:adjustRightInd w:val="0"/>
        <w:snapToGrid w:val="0"/>
        <w:spacing w:line="380" w:lineRule="exact"/>
        <w:ind w:firstLine="450"/>
        <w:rPr>
          <w:rFonts w:hint="eastAsia" w:cs="宋体"/>
          <w:b/>
          <w:color w:val="auto"/>
          <w:sz w:val="22"/>
          <w:highlight w:val="none"/>
        </w:rPr>
      </w:pPr>
      <w:r>
        <w:rPr>
          <w:rFonts w:hint="eastAsia" w:cs="宋体"/>
          <w:color w:val="auto"/>
          <w:sz w:val="22"/>
          <w:highlight w:val="none"/>
        </w:rPr>
        <w:t>4</w:t>
      </w:r>
      <w:r>
        <w:rPr>
          <w:rFonts w:hint="eastAsia" w:cs="宋体"/>
          <w:color w:val="auto"/>
          <w:sz w:val="22"/>
          <w:highlight w:val="none"/>
          <w:lang w:eastAsia="zh-CN"/>
        </w:rPr>
        <w:t>.</w:t>
      </w:r>
      <w:r>
        <w:rPr>
          <w:rFonts w:hint="eastAsia" w:cs="宋体"/>
          <w:color w:val="auto"/>
          <w:sz w:val="22"/>
          <w:highlight w:val="none"/>
        </w:rPr>
        <w:t>投标文件的澄清</w:t>
      </w:r>
    </w:p>
    <w:p w14:paraId="7D9E2B27">
      <w:pPr>
        <w:pStyle w:val="18"/>
        <w:adjustRightInd w:val="0"/>
        <w:snapToGrid w:val="0"/>
        <w:spacing w:line="380" w:lineRule="exact"/>
        <w:ind w:firstLine="223" w:firstLineChars="100"/>
        <w:rPr>
          <w:rFonts w:hint="eastAsia" w:cs="宋体"/>
          <w:b/>
          <w:color w:val="auto"/>
          <w:sz w:val="22"/>
          <w:highlight w:val="none"/>
        </w:rPr>
      </w:pPr>
      <w:r>
        <w:rPr>
          <w:rFonts w:hint="eastAsia" w:cs="宋体"/>
          <w:color w:val="auto"/>
          <w:sz w:val="22"/>
          <w:highlight w:val="none"/>
        </w:rPr>
        <w:t>为有利于对投标文件的评议，必要时采购人可要求供应商对投标文件进行澄清，并作出答复。答复须有供应商授权代表签字并作为投标文件内容的一部分。</w:t>
      </w:r>
    </w:p>
    <w:p w14:paraId="0AA2DEDA">
      <w:pPr>
        <w:pStyle w:val="18"/>
        <w:adjustRightInd w:val="0"/>
        <w:snapToGrid w:val="0"/>
        <w:spacing w:line="380" w:lineRule="exact"/>
        <w:ind w:firstLine="446" w:firstLineChars="200"/>
        <w:jc w:val="center"/>
        <w:rPr>
          <w:rFonts w:hint="eastAsia" w:cs="宋体"/>
          <w:b/>
          <w:bCs/>
          <w:color w:val="auto"/>
          <w:sz w:val="22"/>
          <w:highlight w:val="none"/>
        </w:rPr>
      </w:pPr>
      <w:bookmarkStart w:id="87" w:name="_Toc28287_WPSOffice_Level2"/>
      <w:r>
        <w:rPr>
          <w:rFonts w:hint="eastAsia" w:cs="宋体"/>
          <w:b/>
          <w:bCs/>
          <w:color w:val="auto"/>
          <w:sz w:val="22"/>
          <w:highlight w:val="none"/>
        </w:rPr>
        <w:t>四、评审细则</w:t>
      </w:r>
      <w:bookmarkEnd w:id="87"/>
    </w:p>
    <w:p w14:paraId="7086434F">
      <w:pPr>
        <w:pStyle w:val="18"/>
        <w:adjustRightInd w:val="0"/>
        <w:snapToGrid w:val="0"/>
        <w:spacing w:line="380" w:lineRule="exact"/>
        <w:ind w:firstLine="446" w:firstLineChars="200"/>
        <w:rPr>
          <w:rFonts w:hint="eastAsia" w:cs="宋体"/>
          <w:b/>
          <w:bCs/>
          <w:color w:val="auto"/>
          <w:sz w:val="22"/>
          <w:highlight w:val="none"/>
        </w:rPr>
      </w:pPr>
      <w:bookmarkStart w:id="88" w:name="_Toc20707_WPSOffice_Level3"/>
      <w:r>
        <w:rPr>
          <w:rFonts w:hint="eastAsia" w:cs="宋体"/>
          <w:b/>
          <w:bCs/>
          <w:color w:val="auto"/>
          <w:sz w:val="22"/>
          <w:highlight w:val="none"/>
        </w:rPr>
        <w:t>（一）报价部分评分：</w:t>
      </w:r>
      <w:bookmarkEnd w:id="88"/>
      <w:r>
        <w:rPr>
          <w:rFonts w:hint="eastAsia" w:cs="宋体"/>
          <w:b/>
          <w:bCs/>
          <w:color w:val="auto"/>
          <w:sz w:val="22"/>
          <w:highlight w:val="none"/>
        </w:rPr>
        <w:t>3</w:t>
      </w:r>
      <w:r>
        <w:rPr>
          <w:rFonts w:hint="eastAsia" w:cs="宋体"/>
          <w:b/>
          <w:bCs/>
          <w:color w:val="auto"/>
          <w:sz w:val="22"/>
          <w:highlight w:val="none"/>
          <w:lang w:val="en-US" w:eastAsia="zh-CN"/>
        </w:rPr>
        <w:t>0</w:t>
      </w:r>
      <w:r>
        <w:rPr>
          <w:rFonts w:hint="eastAsia" w:cs="宋体"/>
          <w:b/>
          <w:bCs/>
          <w:color w:val="auto"/>
          <w:sz w:val="22"/>
          <w:highlight w:val="none"/>
        </w:rPr>
        <w:t>分</w:t>
      </w:r>
    </w:p>
    <w:p w14:paraId="1595DC42">
      <w:pPr>
        <w:pStyle w:val="18"/>
        <w:adjustRightInd w:val="0"/>
        <w:snapToGrid w:val="0"/>
        <w:spacing w:line="380" w:lineRule="exact"/>
        <w:ind w:firstLine="450"/>
        <w:rPr>
          <w:rFonts w:hint="eastAsia" w:cs="宋体"/>
          <w:color w:val="auto"/>
          <w:sz w:val="22"/>
          <w:highlight w:val="none"/>
        </w:rPr>
      </w:pPr>
      <w:r>
        <w:rPr>
          <w:rFonts w:hint="eastAsia" w:cs="宋体"/>
          <w:color w:val="auto"/>
          <w:sz w:val="22"/>
          <w:highlight w:val="none"/>
        </w:rPr>
        <w:t>1.以满足竞争性磋商文件要求且最终报价最低的有效供应商的价格为磋商基准价，其价格分为满分。其他供应商的价格分统一按照下列公式计算：</w:t>
      </w:r>
    </w:p>
    <w:p w14:paraId="5B3B5EAA">
      <w:pPr>
        <w:pStyle w:val="18"/>
        <w:adjustRightInd w:val="0"/>
        <w:snapToGrid w:val="0"/>
        <w:spacing w:line="380" w:lineRule="exact"/>
        <w:ind w:firstLine="450"/>
        <w:rPr>
          <w:rFonts w:hint="eastAsia" w:cs="宋体"/>
          <w:b/>
          <w:bCs/>
          <w:color w:val="auto"/>
          <w:sz w:val="22"/>
          <w:highlight w:val="none"/>
        </w:rPr>
      </w:pPr>
      <w:r>
        <w:rPr>
          <w:rFonts w:hint="eastAsia" w:cs="宋体"/>
          <w:b/>
          <w:bCs/>
          <w:color w:val="auto"/>
          <w:sz w:val="22"/>
          <w:highlight w:val="none"/>
        </w:rPr>
        <w:t>报价得分=（磋商基准价/最终报价）×3</w:t>
      </w:r>
      <w:r>
        <w:rPr>
          <w:rFonts w:hint="eastAsia" w:cs="宋体"/>
          <w:b/>
          <w:bCs/>
          <w:color w:val="auto"/>
          <w:sz w:val="22"/>
          <w:highlight w:val="none"/>
          <w:lang w:val="en-US" w:eastAsia="zh-CN"/>
        </w:rPr>
        <w:t>0</w:t>
      </w:r>
      <w:r>
        <w:rPr>
          <w:rFonts w:hint="eastAsia" w:cs="宋体"/>
          <w:b/>
          <w:bCs/>
          <w:color w:val="auto"/>
          <w:sz w:val="22"/>
          <w:highlight w:val="none"/>
        </w:rPr>
        <w:t>%×100</w:t>
      </w:r>
    </w:p>
    <w:p w14:paraId="3DC113A7">
      <w:pPr>
        <w:pStyle w:val="18"/>
        <w:adjustRightInd w:val="0"/>
        <w:snapToGrid w:val="0"/>
        <w:spacing w:line="380" w:lineRule="exact"/>
        <w:ind w:firstLine="450"/>
        <w:rPr>
          <w:rFonts w:cs="宋体"/>
          <w:color w:val="auto"/>
          <w:sz w:val="22"/>
          <w:highlight w:val="none"/>
        </w:rPr>
      </w:pPr>
      <w:r>
        <w:rPr>
          <w:rFonts w:hint="eastAsia" w:cs="宋体"/>
          <w:color w:val="auto"/>
          <w:sz w:val="22"/>
          <w:highlight w:val="none"/>
        </w:rPr>
        <w:t>2.</w:t>
      </w:r>
      <w:r>
        <w:rPr>
          <w:rFonts w:hint="eastAsia"/>
          <w:color w:val="auto"/>
          <w:sz w:val="22"/>
          <w:szCs w:val="22"/>
          <w:highlight w:val="none"/>
        </w:rPr>
        <w:t>本项目参照《政府采购促进中小企业发展管理办法》（财库﹝2020﹞46 号）；财政部、司法部《关于政府采购支持监狱企业发展有关问题的通知》（财库〔2014〕68号）；《关于进一步加大政府采购支持中小企业力度的通知》（财库〔2022〕19号）；《浙江省财政厅关于进一步发挥政府采购政策 功能全力推动经济稳进提质的通知》（浙财采监〔2022〕3号）；《关于进一步加大政府采购 支持中小企业力度 助力扎实稳住经济 的通知》（浙财采监〔2022〕8号）的规定：对小微企业（含监狱企业、残疾人福利性单位）投标产品给予10%的评标价格扣除。（说明：标价格折扣计算以元人民币为单位，保留两位小数，第三位四舍五入进位。）</w:t>
      </w:r>
    </w:p>
    <w:p w14:paraId="77C0B535">
      <w:pPr>
        <w:pStyle w:val="18"/>
        <w:adjustRightInd w:val="0"/>
        <w:snapToGrid w:val="0"/>
        <w:spacing w:line="240" w:lineRule="auto"/>
        <w:ind w:left="0"/>
        <w:rPr>
          <w:rFonts w:hint="eastAsia" w:cs="宋体"/>
          <w:b/>
          <w:bCs/>
          <w:color w:val="auto"/>
          <w:sz w:val="22"/>
          <w:highlight w:val="none"/>
        </w:rPr>
      </w:pPr>
      <w:r>
        <w:rPr>
          <w:rFonts w:hint="eastAsia" w:cs="宋体"/>
          <w:b/>
          <w:bCs/>
          <w:color w:val="auto"/>
          <w:sz w:val="22"/>
          <w:highlight w:val="none"/>
        </w:rPr>
        <w:t>（二）商务技术部分评分</w:t>
      </w:r>
      <w:r>
        <w:rPr>
          <w:rFonts w:hint="eastAsia" w:cs="宋体"/>
          <w:b/>
          <w:bCs/>
          <w:color w:val="auto"/>
          <w:sz w:val="22"/>
          <w:highlight w:val="none"/>
          <w:lang w:val="en-US" w:eastAsia="zh-CN"/>
        </w:rPr>
        <w:t>70</w:t>
      </w:r>
      <w:r>
        <w:rPr>
          <w:rFonts w:hint="eastAsia" w:cs="宋体"/>
          <w:b/>
          <w:bCs/>
          <w:color w:val="auto"/>
          <w:sz w:val="22"/>
          <w:highlight w:val="none"/>
        </w:rPr>
        <w:t>分</w:t>
      </w:r>
    </w:p>
    <w:tbl>
      <w:tblPr>
        <w:tblStyle w:val="35"/>
        <w:tblpPr w:leftFromText="180" w:rightFromText="180" w:vertAnchor="text" w:tblpX="262" w:tblpY="205"/>
        <w:tblOverlap w:val="never"/>
        <w:tblW w:w="50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1458"/>
        <w:gridCol w:w="6535"/>
        <w:gridCol w:w="1002"/>
      </w:tblGrid>
      <w:tr w14:paraId="263A5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416" w:type="pct"/>
            <w:shd w:val="clear" w:color="auto" w:fill="auto"/>
            <w:vAlign w:val="center"/>
          </w:tcPr>
          <w:p w14:paraId="3B85598B">
            <w:pPr>
              <w:widowControl/>
              <w:spacing w:line="360" w:lineRule="auto"/>
              <w:jc w:val="center"/>
              <w:rPr>
                <w:rFonts w:hint="eastAsia" w:asciiTheme="majorEastAsia" w:hAnsiTheme="majorEastAsia" w:eastAsiaTheme="majorEastAsia" w:cstheme="majorEastAsia"/>
                <w:b/>
                <w:bCs/>
                <w:kern w:val="0"/>
                <w:sz w:val="22"/>
                <w:szCs w:val="22"/>
                <w:lang w:val="en-US" w:eastAsia="zh-CN" w:bidi="ar-SA"/>
              </w:rPr>
            </w:pPr>
            <w:r>
              <w:rPr>
                <w:rFonts w:hint="eastAsia" w:asciiTheme="majorEastAsia" w:hAnsiTheme="majorEastAsia" w:eastAsiaTheme="majorEastAsia" w:cstheme="majorEastAsia"/>
                <w:b/>
                <w:bCs/>
                <w:kern w:val="0"/>
                <w:sz w:val="22"/>
              </w:rPr>
              <w:t>序号</w:t>
            </w:r>
          </w:p>
        </w:tc>
        <w:tc>
          <w:tcPr>
            <w:tcW w:w="743" w:type="pct"/>
            <w:shd w:val="clear" w:color="auto" w:fill="auto"/>
            <w:vAlign w:val="center"/>
          </w:tcPr>
          <w:p w14:paraId="28C19295">
            <w:pPr>
              <w:widowControl/>
              <w:spacing w:line="360" w:lineRule="auto"/>
              <w:jc w:val="center"/>
              <w:rPr>
                <w:rFonts w:hint="eastAsia" w:asciiTheme="majorEastAsia" w:hAnsiTheme="majorEastAsia" w:eastAsiaTheme="majorEastAsia" w:cstheme="majorEastAsia"/>
                <w:b/>
                <w:bCs/>
                <w:kern w:val="0"/>
                <w:sz w:val="22"/>
                <w:szCs w:val="22"/>
                <w:lang w:val="en-US" w:eastAsia="zh-CN" w:bidi="ar-SA"/>
              </w:rPr>
            </w:pPr>
            <w:r>
              <w:rPr>
                <w:rFonts w:hint="eastAsia" w:asciiTheme="majorEastAsia" w:hAnsiTheme="majorEastAsia" w:eastAsiaTheme="majorEastAsia" w:cstheme="majorEastAsia"/>
                <w:b/>
                <w:bCs/>
                <w:kern w:val="0"/>
                <w:sz w:val="22"/>
              </w:rPr>
              <w:t>评分项目</w:t>
            </w:r>
          </w:p>
        </w:tc>
        <w:tc>
          <w:tcPr>
            <w:tcW w:w="3330" w:type="pct"/>
            <w:shd w:val="clear" w:color="auto" w:fill="auto"/>
            <w:vAlign w:val="center"/>
          </w:tcPr>
          <w:p w14:paraId="0297B7F6">
            <w:pPr>
              <w:widowControl/>
              <w:spacing w:line="360" w:lineRule="auto"/>
              <w:jc w:val="center"/>
              <w:rPr>
                <w:rFonts w:hint="eastAsia" w:asciiTheme="majorEastAsia" w:hAnsiTheme="majorEastAsia" w:eastAsiaTheme="majorEastAsia" w:cstheme="majorEastAsia"/>
                <w:b/>
                <w:bCs/>
                <w:kern w:val="0"/>
                <w:sz w:val="22"/>
                <w:szCs w:val="22"/>
                <w:lang w:val="en-US" w:eastAsia="zh-CN" w:bidi="ar-SA"/>
              </w:rPr>
            </w:pPr>
            <w:r>
              <w:rPr>
                <w:rFonts w:hint="eastAsia" w:asciiTheme="majorEastAsia" w:hAnsiTheme="majorEastAsia" w:eastAsiaTheme="majorEastAsia" w:cstheme="majorEastAsia"/>
                <w:b/>
                <w:bCs/>
                <w:kern w:val="0"/>
                <w:sz w:val="22"/>
              </w:rPr>
              <w:t>评分标准及细则</w:t>
            </w:r>
          </w:p>
        </w:tc>
        <w:tc>
          <w:tcPr>
            <w:tcW w:w="510" w:type="pct"/>
            <w:shd w:val="clear" w:color="auto" w:fill="auto"/>
            <w:vAlign w:val="center"/>
          </w:tcPr>
          <w:p w14:paraId="28BCD1F8">
            <w:pPr>
              <w:widowControl/>
              <w:jc w:val="center"/>
              <w:rPr>
                <w:rFonts w:hint="eastAsia" w:asciiTheme="majorEastAsia" w:hAnsiTheme="majorEastAsia" w:eastAsiaTheme="majorEastAsia" w:cstheme="majorEastAsia"/>
                <w:b/>
                <w:bCs/>
                <w:kern w:val="0"/>
                <w:sz w:val="22"/>
                <w:szCs w:val="22"/>
                <w:lang w:val="en-US" w:eastAsia="zh-CN" w:bidi="ar-SA"/>
              </w:rPr>
            </w:pPr>
            <w:r>
              <w:rPr>
                <w:rFonts w:hint="eastAsia" w:asciiTheme="majorEastAsia" w:hAnsiTheme="majorEastAsia" w:eastAsiaTheme="majorEastAsia" w:cstheme="majorEastAsia"/>
                <w:b/>
                <w:bCs/>
                <w:kern w:val="0"/>
                <w:sz w:val="22"/>
                <w:lang w:val="en-US" w:eastAsia="zh-CN"/>
              </w:rPr>
              <w:t>满分</w:t>
            </w:r>
            <w:r>
              <w:rPr>
                <w:rFonts w:hint="eastAsia" w:asciiTheme="majorEastAsia" w:hAnsiTheme="majorEastAsia" w:eastAsiaTheme="majorEastAsia" w:cstheme="majorEastAsia"/>
                <w:b/>
                <w:bCs/>
                <w:kern w:val="0"/>
                <w:sz w:val="22"/>
              </w:rPr>
              <w:t>分值</w:t>
            </w:r>
          </w:p>
        </w:tc>
      </w:tr>
      <w:tr w14:paraId="793F6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16" w:type="pct"/>
          </w:tcPr>
          <w:p w14:paraId="213BB1CA">
            <w:pPr>
              <w:pStyle w:val="18"/>
              <w:numPr>
                <w:ilvl w:val="0"/>
                <w:numId w:val="21"/>
              </w:numPr>
              <w:adjustRightInd w:val="0"/>
              <w:snapToGrid w:val="0"/>
              <w:spacing w:line="380" w:lineRule="exact"/>
              <w:ind w:left="425" w:leftChars="0" w:hanging="425" w:firstLineChars="0"/>
              <w:rPr>
                <w:rFonts w:hint="eastAsia" w:cs="宋体"/>
                <w:b/>
                <w:bCs/>
                <w:color w:val="auto"/>
                <w:sz w:val="22"/>
                <w:highlight w:val="none"/>
                <w:vertAlign w:val="baseline"/>
              </w:rPr>
            </w:pPr>
          </w:p>
        </w:tc>
        <w:tc>
          <w:tcPr>
            <w:tcW w:w="743" w:type="pct"/>
            <w:shd w:val="clear" w:color="auto" w:fill="auto"/>
            <w:vAlign w:val="center"/>
          </w:tcPr>
          <w:p w14:paraId="12DA309E">
            <w:pPr>
              <w:adjustRightInd w:val="0"/>
              <w:snapToGrid w:val="0"/>
              <w:jc w:val="center"/>
              <w:rPr>
                <w:rFonts w:hint="eastAsia" w:asciiTheme="majorEastAsia" w:hAnsiTheme="majorEastAsia" w:eastAsiaTheme="majorEastAsia" w:cstheme="majorEastAsia"/>
                <w:bCs/>
                <w:kern w:val="2"/>
                <w:sz w:val="22"/>
                <w:szCs w:val="22"/>
                <w:lang w:val="en-US" w:eastAsia="zh-CN" w:bidi="ar-SA"/>
              </w:rPr>
            </w:pPr>
            <w:r>
              <w:rPr>
                <w:rFonts w:hint="eastAsia" w:asciiTheme="majorEastAsia" w:hAnsiTheme="majorEastAsia" w:eastAsiaTheme="majorEastAsia" w:cstheme="majorEastAsia"/>
                <w:bCs/>
                <w:sz w:val="22"/>
              </w:rPr>
              <w:t>投标供应商</w:t>
            </w:r>
            <w:r>
              <w:rPr>
                <w:rFonts w:hint="eastAsia" w:asciiTheme="majorEastAsia" w:hAnsiTheme="majorEastAsia" w:eastAsiaTheme="majorEastAsia" w:cstheme="majorEastAsia"/>
                <w:bCs/>
                <w:sz w:val="22"/>
                <w:lang w:val="en-US" w:eastAsia="zh-CN"/>
              </w:rPr>
              <w:t>认证情况</w:t>
            </w:r>
          </w:p>
        </w:tc>
        <w:tc>
          <w:tcPr>
            <w:tcW w:w="3330" w:type="pct"/>
            <w:shd w:val="clear" w:color="auto" w:fill="auto"/>
            <w:vAlign w:val="center"/>
          </w:tcPr>
          <w:p w14:paraId="6DC274F4">
            <w:pPr>
              <w:keepNext w:val="0"/>
              <w:keepLines w:val="0"/>
              <w:widowControl/>
              <w:suppressLineNumbers w:val="0"/>
              <w:jc w:val="left"/>
              <w:textAlignment w:val="center"/>
              <w:rPr>
                <w:rFonts w:hint="eastAsia" w:asciiTheme="majorEastAsia" w:hAnsiTheme="majorEastAsia" w:eastAsiaTheme="majorEastAsia" w:cstheme="majorEastAsia"/>
                <w:bCs/>
                <w:kern w:val="2"/>
                <w:sz w:val="22"/>
                <w:szCs w:val="22"/>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投标供应商具有ISO9001企业质量体系认证证书、ISO14001企业环境管理体系认证证书、ISO45001职业健康安全管理体系认证证书的，每提供1个有效证书得1分，最高得3分。</w:t>
            </w:r>
          </w:p>
        </w:tc>
        <w:tc>
          <w:tcPr>
            <w:tcW w:w="510" w:type="pct"/>
            <w:shd w:val="clear" w:color="auto" w:fill="auto"/>
            <w:vAlign w:val="center"/>
          </w:tcPr>
          <w:p w14:paraId="1BD44D0F">
            <w:pPr>
              <w:spacing w:line="260" w:lineRule="exact"/>
              <w:jc w:val="center"/>
              <w:rPr>
                <w:rFonts w:hint="eastAsia" w:asciiTheme="majorEastAsia" w:hAnsiTheme="majorEastAsia" w:eastAsiaTheme="majorEastAsia" w:cstheme="majorEastAsia"/>
                <w:kern w:val="0"/>
                <w:sz w:val="22"/>
                <w:szCs w:val="22"/>
                <w:lang w:val="en-US" w:eastAsia="zh-CN" w:bidi="ar-SA"/>
              </w:rPr>
            </w:pPr>
            <w:r>
              <w:rPr>
                <w:rFonts w:hint="eastAsia" w:asciiTheme="majorEastAsia" w:hAnsiTheme="majorEastAsia" w:eastAsiaTheme="majorEastAsia" w:cstheme="majorEastAsia"/>
                <w:sz w:val="22"/>
                <w:lang w:val="en-US" w:eastAsia="zh-CN"/>
              </w:rPr>
              <w:t>3</w:t>
            </w:r>
          </w:p>
        </w:tc>
      </w:tr>
      <w:tr w14:paraId="78417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416" w:type="pct"/>
            <w:vAlign w:val="center"/>
          </w:tcPr>
          <w:p w14:paraId="430AD4C6">
            <w:pPr>
              <w:pStyle w:val="18"/>
              <w:numPr>
                <w:ilvl w:val="0"/>
                <w:numId w:val="21"/>
              </w:numPr>
              <w:adjustRightInd w:val="0"/>
              <w:snapToGrid w:val="0"/>
              <w:spacing w:line="380" w:lineRule="exact"/>
              <w:ind w:left="425" w:leftChars="0" w:hanging="425" w:firstLineChars="0"/>
              <w:jc w:val="center"/>
              <w:rPr>
                <w:rFonts w:hint="eastAsia" w:cs="宋体"/>
                <w:b/>
                <w:bCs/>
                <w:color w:val="auto"/>
                <w:sz w:val="22"/>
                <w:highlight w:val="none"/>
                <w:vertAlign w:val="baseline"/>
              </w:rPr>
            </w:pPr>
          </w:p>
        </w:tc>
        <w:tc>
          <w:tcPr>
            <w:tcW w:w="743" w:type="pct"/>
            <w:shd w:val="clear" w:color="auto" w:fill="auto"/>
            <w:vAlign w:val="center"/>
          </w:tcPr>
          <w:p w14:paraId="599242EE">
            <w:pPr>
              <w:adjustRightInd w:val="0"/>
              <w:snapToGrid w:val="0"/>
              <w:jc w:val="center"/>
              <w:rPr>
                <w:rFonts w:hint="eastAsia" w:asciiTheme="majorEastAsia" w:hAnsiTheme="majorEastAsia" w:eastAsiaTheme="majorEastAsia" w:cstheme="majorEastAsia"/>
                <w:bCs/>
                <w:kern w:val="2"/>
                <w:sz w:val="22"/>
                <w:szCs w:val="22"/>
                <w:lang w:val="en-US" w:eastAsia="zh-CN" w:bidi="ar-SA"/>
              </w:rPr>
            </w:pPr>
            <w:r>
              <w:rPr>
                <w:rFonts w:hint="eastAsia" w:asciiTheme="majorEastAsia" w:hAnsiTheme="majorEastAsia" w:eastAsiaTheme="majorEastAsia" w:cstheme="majorEastAsia"/>
                <w:bCs/>
                <w:sz w:val="22"/>
              </w:rPr>
              <w:t>投标</w:t>
            </w:r>
            <w:r>
              <w:rPr>
                <w:rFonts w:hint="eastAsia" w:ascii="宋体" w:hAnsi="宋体" w:eastAsia="宋体" w:cs="宋体"/>
                <w:i w:val="0"/>
                <w:iCs w:val="0"/>
                <w:color w:val="auto"/>
                <w:kern w:val="0"/>
                <w:sz w:val="22"/>
                <w:szCs w:val="22"/>
                <w:highlight w:val="none"/>
                <w:u w:val="none"/>
                <w:lang w:val="en-US" w:eastAsia="zh-CN" w:bidi="ar"/>
              </w:rPr>
              <w:t>供应商业绩</w:t>
            </w:r>
          </w:p>
        </w:tc>
        <w:tc>
          <w:tcPr>
            <w:tcW w:w="3330" w:type="pct"/>
            <w:shd w:val="clear" w:color="auto" w:fill="auto"/>
            <w:vAlign w:val="center"/>
          </w:tcPr>
          <w:p w14:paraId="594816D5">
            <w:pPr>
              <w:keepNext w:val="0"/>
              <w:keepLines w:val="0"/>
              <w:widowControl/>
              <w:suppressLineNumbers w:val="0"/>
              <w:jc w:val="left"/>
              <w:textAlignment w:val="center"/>
              <w:rPr>
                <w:rFonts w:hint="eastAsia" w:asciiTheme="majorEastAsia" w:hAnsiTheme="majorEastAsia" w:eastAsiaTheme="majorEastAsia" w:cstheme="majorEastAsia"/>
                <w:bCs/>
                <w:kern w:val="2"/>
                <w:sz w:val="22"/>
                <w:szCs w:val="22"/>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根据投标供应商承担过的类似项目业绩进行评审，每个得1分，最高3分。</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注：须提供合同复印件并加盖公章，不提供不得分。</w:t>
            </w:r>
          </w:p>
        </w:tc>
        <w:tc>
          <w:tcPr>
            <w:tcW w:w="510" w:type="pct"/>
            <w:shd w:val="clear" w:color="auto" w:fill="auto"/>
            <w:vAlign w:val="center"/>
          </w:tcPr>
          <w:p w14:paraId="47A8A367">
            <w:pPr>
              <w:spacing w:line="260" w:lineRule="exact"/>
              <w:jc w:val="center"/>
              <w:rPr>
                <w:rFonts w:hint="eastAsia" w:asciiTheme="majorEastAsia" w:hAnsiTheme="majorEastAsia" w:eastAsiaTheme="majorEastAsia" w:cstheme="majorEastAsia"/>
                <w:kern w:val="0"/>
                <w:sz w:val="22"/>
                <w:szCs w:val="22"/>
                <w:lang w:val="en-US" w:eastAsia="zh-CN" w:bidi="ar-SA"/>
              </w:rPr>
            </w:pPr>
            <w:r>
              <w:rPr>
                <w:rFonts w:hint="eastAsia" w:asciiTheme="majorEastAsia" w:hAnsiTheme="majorEastAsia" w:eastAsiaTheme="majorEastAsia" w:cstheme="majorEastAsia"/>
                <w:sz w:val="22"/>
                <w:lang w:val="en-US" w:eastAsia="zh-CN"/>
              </w:rPr>
              <w:t>3</w:t>
            </w:r>
          </w:p>
        </w:tc>
      </w:tr>
      <w:tr w14:paraId="20BA2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416" w:type="pct"/>
            <w:vAlign w:val="center"/>
          </w:tcPr>
          <w:p w14:paraId="7DAD9C3A">
            <w:pPr>
              <w:pStyle w:val="18"/>
              <w:numPr>
                <w:ilvl w:val="0"/>
                <w:numId w:val="21"/>
              </w:numPr>
              <w:adjustRightInd w:val="0"/>
              <w:snapToGrid w:val="0"/>
              <w:spacing w:line="380" w:lineRule="exact"/>
              <w:ind w:left="425" w:leftChars="0" w:hanging="425" w:firstLineChars="0"/>
              <w:jc w:val="center"/>
              <w:rPr>
                <w:rFonts w:hint="eastAsia" w:cs="宋体"/>
                <w:b/>
                <w:bCs/>
                <w:color w:val="auto"/>
                <w:sz w:val="22"/>
                <w:highlight w:val="none"/>
                <w:vertAlign w:val="baseline"/>
              </w:rPr>
            </w:pPr>
          </w:p>
        </w:tc>
        <w:tc>
          <w:tcPr>
            <w:tcW w:w="743" w:type="pct"/>
            <w:shd w:val="clear" w:color="auto" w:fill="auto"/>
            <w:vAlign w:val="center"/>
          </w:tcPr>
          <w:p w14:paraId="49057573">
            <w:pPr>
              <w:adjustRightInd w:val="0"/>
              <w:snapToGrid w:val="0"/>
              <w:jc w:val="center"/>
              <w:rPr>
                <w:rFonts w:hint="eastAsia" w:asciiTheme="majorEastAsia" w:hAnsiTheme="majorEastAsia" w:eastAsiaTheme="majorEastAsia" w:cstheme="majorEastAsia"/>
                <w:bCs/>
                <w:kern w:val="2"/>
                <w:sz w:val="22"/>
                <w:szCs w:val="22"/>
                <w:lang w:val="en-US" w:eastAsia="zh-CN" w:bidi="ar-SA"/>
              </w:rPr>
            </w:pPr>
            <w:r>
              <w:rPr>
                <w:rFonts w:hint="eastAsia" w:asciiTheme="majorEastAsia" w:hAnsiTheme="majorEastAsia" w:eastAsiaTheme="majorEastAsia" w:cstheme="majorEastAsia"/>
                <w:bCs/>
                <w:sz w:val="22"/>
              </w:rPr>
              <w:t>投标产品 证书</w:t>
            </w:r>
            <w:r>
              <w:rPr>
                <w:rFonts w:hint="eastAsia" w:asciiTheme="majorEastAsia" w:hAnsiTheme="majorEastAsia" w:eastAsiaTheme="majorEastAsia" w:cstheme="majorEastAsia"/>
                <w:bCs/>
                <w:sz w:val="22"/>
                <w:lang w:val="en-US" w:eastAsia="zh-CN"/>
              </w:rPr>
              <w:t>情况</w:t>
            </w:r>
          </w:p>
        </w:tc>
        <w:tc>
          <w:tcPr>
            <w:tcW w:w="3330" w:type="pct"/>
            <w:shd w:val="clear" w:color="auto" w:fill="auto"/>
            <w:vAlign w:val="center"/>
          </w:tcPr>
          <w:p w14:paraId="7536CFBA">
            <w:pPr>
              <w:adjustRightInd w:val="0"/>
              <w:snapToGrid w:val="0"/>
              <w:rPr>
                <w:rFonts w:hint="eastAsia" w:asciiTheme="majorEastAsia" w:hAnsiTheme="majorEastAsia" w:eastAsiaTheme="majorEastAsia" w:cstheme="majorEastAsia"/>
                <w:bCs/>
                <w:sz w:val="22"/>
              </w:rPr>
            </w:pPr>
            <w:r>
              <w:rPr>
                <w:rFonts w:hint="eastAsia" w:asciiTheme="majorEastAsia" w:hAnsiTheme="majorEastAsia" w:eastAsiaTheme="majorEastAsia" w:cstheme="majorEastAsia"/>
                <w:bCs/>
                <w:sz w:val="22"/>
              </w:rPr>
              <w:t>视配置及技术参数、产品要求所需证书与检测报告打分。</w:t>
            </w:r>
          </w:p>
          <w:p w14:paraId="2A02CC23">
            <w:pPr>
              <w:adjustRightInd w:val="0"/>
              <w:snapToGrid w:val="0"/>
              <w:rPr>
                <w:rFonts w:hint="eastAsia" w:asciiTheme="majorEastAsia" w:hAnsiTheme="majorEastAsia" w:eastAsiaTheme="majorEastAsia" w:cstheme="majorEastAsia"/>
                <w:bCs/>
                <w:sz w:val="22"/>
              </w:rPr>
            </w:pPr>
            <w:r>
              <w:rPr>
                <w:rFonts w:hint="eastAsia" w:asciiTheme="majorEastAsia" w:hAnsiTheme="majorEastAsia" w:eastAsiaTheme="majorEastAsia" w:cstheme="majorEastAsia"/>
                <w:bCs/>
                <w:sz w:val="22"/>
                <w:lang w:val="en-US" w:eastAsia="zh-CN"/>
              </w:rPr>
              <w:t>具有</w:t>
            </w:r>
            <w:r>
              <w:rPr>
                <w:rFonts w:hint="eastAsia" w:asciiTheme="majorEastAsia" w:hAnsiTheme="majorEastAsia" w:eastAsiaTheme="majorEastAsia" w:cstheme="majorEastAsia"/>
                <w:bCs/>
                <w:sz w:val="22"/>
              </w:rPr>
              <w:t>无线电发射设备型号核准证，得</w:t>
            </w:r>
            <w:r>
              <w:rPr>
                <w:rFonts w:hint="eastAsia" w:asciiTheme="majorEastAsia" w:hAnsiTheme="majorEastAsia" w:eastAsiaTheme="majorEastAsia" w:cstheme="majorEastAsia"/>
                <w:bCs/>
                <w:sz w:val="22"/>
                <w:lang w:val="en-US" w:eastAsia="zh-CN"/>
              </w:rPr>
              <w:t>1</w:t>
            </w:r>
            <w:r>
              <w:rPr>
                <w:rFonts w:hint="eastAsia" w:asciiTheme="majorEastAsia" w:hAnsiTheme="majorEastAsia" w:eastAsiaTheme="majorEastAsia" w:cstheme="majorEastAsia"/>
                <w:bCs/>
                <w:sz w:val="22"/>
              </w:rPr>
              <w:t>分；</w:t>
            </w:r>
          </w:p>
          <w:p w14:paraId="33A987DA">
            <w:pPr>
              <w:adjustRightInd w:val="0"/>
              <w:snapToGrid w:val="0"/>
              <w:rPr>
                <w:rFonts w:hint="eastAsia" w:asciiTheme="majorEastAsia" w:hAnsiTheme="majorEastAsia" w:eastAsiaTheme="majorEastAsia" w:cstheme="majorEastAsia"/>
                <w:bCs/>
                <w:sz w:val="22"/>
              </w:rPr>
            </w:pPr>
            <w:r>
              <w:rPr>
                <w:rFonts w:hint="eastAsia" w:asciiTheme="majorEastAsia" w:hAnsiTheme="majorEastAsia" w:eastAsiaTheme="majorEastAsia" w:cstheme="majorEastAsia"/>
                <w:bCs/>
                <w:sz w:val="22"/>
                <w:lang w:val="en-US" w:eastAsia="zh-CN"/>
              </w:rPr>
              <w:t>具有</w:t>
            </w:r>
            <w:r>
              <w:rPr>
                <w:rFonts w:hint="eastAsia" w:asciiTheme="majorEastAsia" w:hAnsiTheme="majorEastAsia" w:eastAsiaTheme="majorEastAsia" w:cstheme="majorEastAsia"/>
                <w:bCs/>
                <w:sz w:val="22"/>
              </w:rPr>
              <w:t>警务通产品密码检测证书证书</w:t>
            </w:r>
            <w:r>
              <w:rPr>
                <w:rFonts w:hint="eastAsia" w:asciiTheme="majorEastAsia" w:hAnsiTheme="majorEastAsia" w:eastAsiaTheme="majorEastAsia" w:cstheme="majorEastAsia"/>
                <w:bCs/>
                <w:sz w:val="22"/>
                <w:lang w:eastAsia="zh-CN"/>
              </w:rPr>
              <w:t>，</w:t>
            </w:r>
            <w:r>
              <w:rPr>
                <w:rFonts w:hint="eastAsia" w:asciiTheme="majorEastAsia" w:hAnsiTheme="majorEastAsia" w:eastAsiaTheme="majorEastAsia" w:cstheme="majorEastAsia"/>
                <w:bCs/>
                <w:sz w:val="22"/>
              </w:rPr>
              <w:t>得</w:t>
            </w:r>
            <w:r>
              <w:rPr>
                <w:rFonts w:hint="eastAsia" w:asciiTheme="majorEastAsia" w:hAnsiTheme="majorEastAsia" w:eastAsiaTheme="majorEastAsia" w:cstheme="majorEastAsia"/>
                <w:bCs/>
                <w:sz w:val="22"/>
                <w:lang w:val="en-US" w:eastAsia="zh-CN"/>
              </w:rPr>
              <w:t>1</w:t>
            </w:r>
            <w:r>
              <w:rPr>
                <w:rFonts w:hint="eastAsia" w:asciiTheme="majorEastAsia" w:hAnsiTheme="majorEastAsia" w:eastAsiaTheme="majorEastAsia" w:cstheme="majorEastAsia"/>
                <w:bCs/>
                <w:sz w:val="22"/>
              </w:rPr>
              <w:t>分</w:t>
            </w:r>
          </w:p>
          <w:p w14:paraId="176E45BF">
            <w:pPr>
              <w:adjustRightInd w:val="0"/>
              <w:snapToGrid w:val="0"/>
              <w:rPr>
                <w:rFonts w:hint="eastAsia" w:asciiTheme="majorEastAsia" w:hAnsiTheme="majorEastAsia" w:eastAsiaTheme="majorEastAsia" w:cstheme="majorEastAsia"/>
                <w:bCs/>
                <w:kern w:val="2"/>
                <w:sz w:val="22"/>
                <w:szCs w:val="22"/>
                <w:lang w:val="en-US" w:eastAsia="zh-CN" w:bidi="ar-SA"/>
              </w:rPr>
            </w:pPr>
            <w:r>
              <w:rPr>
                <w:rFonts w:hint="eastAsia" w:asciiTheme="majorEastAsia" w:hAnsiTheme="majorEastAsia" w:eastAsiaTheme="majorEastAsia" w:cstheme="majorEastAsia"/>
                <w:bCs/>
                <w:sz w:val="22"/>
              </w:rPr>
              <w:t>投标产品</w:t>
            </w:r>
            <w:r>
              <w:rPr>
                <w:rFonts w:hint="eastAsia" w:asciiTheme="majorEastAsia" w:hAnsiTheme="majorEastAsia" w:eastAsiaTheme="majorEastAsia" w:cstheme="majorEastAsia"/>
                <w:bCs/>
                <w:sz w:val="22"/>
                <w:lang w:val="en-US" w:eastAsia="zh-CN"/>
              </w:rPr>
              <w:t>具有合格的</w:t>
            </w:r>
            <w:r>
              <w:rPr>
                <w:rFonts w:hint="eastAsia" w:asciiTheme="majorEastAsia" w:hAnsiTheme="majorEastAsia" w:eastAsiaTheme="majorEastAsia" w:cstheme="majorEastAsia"/>
                <w:bCs/>
                <w:sz w:val="22"/>
              </w:rPr>
              <w:t>检检测报告</w:t>
            </w:r>
            <w:r>
              <w:rPr>
                <w:rFonts w:hint="eastAsia" w:asciiTheme="majorEastAsia" w:hAnsiTheme="majorEastAsia" w:eastAsiaTheme="majorEastAsia" w:cstheme="majorEastAsia"/>
                <w:bCs/>
                <w:sz w:val="22"/>
                <w:lang w:val="en-US" w:eastAsia="zh-CN"/>
              </w:rPr>
              <w:t>，得1分。</w:t>
            </w:r>
          </w:p>
        </w:tc>
        <w:tc>
          <w:tcPr>
            <w:tcW w:w="510" w:type="pct"/>
            <w:shd w:val="clear" w:color="auto" w:fill="auto"/>
            <w:vAlign w:val="center"/>
          </w:tcPr>
          <w:p w14:paraId="0C12A601">
            <w:pPr>
              <w:spacing w:line="260" w:lineRule="exact"/>
              <w:jc w:val="center"/>
              <w:rPr>
                <w:rFonts w:hint="eastAsia" w:asciiTheme="majorEastAsia" w:hAnsiTheme="majorEastAsia" w:eastAsiaTheme="majorEastAsia" w:cstheme="majorEastAsia"/>
                <w:kern w:val="0"/>
                <w:sz w:val="22"/>
                <w:szCs w:val="22"/>
                <w:lang w:val="en-US" w:eastAsia="zh-CN" w:bidi="ar-SA"/>
              </w:rPr>
            </w:pPr>
            <w:r>
              <w:rPr>
                <w:rFonts w:hint="eastAsia" w:asciiTheme="majorEastAsia" w:hAnsiTheme="majorEastAsia" w:eastAsiaTheme="majorEastAsia" w:cstheme="majorEastAsia"/>
                <w:sz w:val="22"/>
                <w:lang w:val="en-US" w:eastAsia="zh-CN"/>
              </w:rPr>
              <w:t>3</w:t>
            </w:r>
          </w:p>
        </w:tc>
      </w:tr>
      <w:tr w14:paraId="7E83F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416" w:type="pct"/>
            <w:vAlign w:val="center"/>
          </w:tcPr>
          <w:p w14:paraId="71FBE0DD">
            <w:pPr>
              <w:pStyle w:val="18"/>
              <w:numPr>
                <w:ilvl w:val="0"/>
                <w:numId w:val="21"/>
              </w:numPr>
              <w:adjustRightInd w:val="0"/>
              <w:snapToGrid w:val="0"/>
              <w:spacing w:line="380" w:lineRule="exact"/>
              <w:ind w:left="425" w:leftChars="0" w:hanging="425" w:firstLineChars="0"/>
              <w:jc w:val="center"/>
              <w:rPr>
                <w:rFonts w:hint="eastAsia" w:cs="宋体"/>
                <w:b/>
                <w:bCs/>
                <w:color w:val="auto"/>
                <w:sz w:val="22"/>
                <w:highlight w:val="none"/>
                <w:vertAlign w:val="baseline"/>
              </w:rPr>
            </w:pPr>
          </w:p>
        </w:tc>
        <w:tc>
          <w:tcPr>
            <w:tcW w:w="743" w:type="pct"/>
            <w:shd w:val="clear" w:color="auto" w:fill="auto"/>
            <w:vAlign w:val="center"/>
          </w:tcPr>
          <w:p w14:paraId="7016ADDC">
            <w:pPr>
              <w:adjustRightInd w:val="0"/>
              <w:snapToGrid w:val="0"/>
              <w:jc w:val="center"/>
              <w:rPr>
                <w:rFonts w:hint="eastAsia" w:asciiTheme="majorEastAsia" w:hAnsiTheme="majorEastAsia" w:eastAsiaTheme="majorEastAsia" w:cstheme="majorEastAsia"/>
                <w:bCs/>
                <w:kern w:val="2"/>
                <w:sz w:val="22"/>
                <w:szCs w:val="22"/>
                <w:lang w:val="en-US" w:eastAsia="zh-CN" w:bidi="ar-SA"/>
              </w:rPr>
            </w:pPr>
            <w:r>
              <w:rPr>
                <w:rFonts w:hint="eastAsia" w:asciiTheme="majorEastAsia" w:hAnsiTheme="majorEastAsia" w:eastAsiaTheme="majorEastAsia" w:cstheme="majorEastAsia"/>
                <w:bCs/>
                <w:sz w:val="22"/>
              </w:rPr>
              <w:t>投标产品配置及技术参数</w:t>
            </w:r>
            <w:r>
              <w:rPr>
                <w:rFonts w:hint="eastAsia" w:asciiTheme="majorEastAsia" w:hAnsiTheme="majorEastAsia" w:eastAsiaTheme="majorEastAsia" w:cstheme="majorEastAsia"/>
                <w:bCs/>
                <w:sz w:val="22"/>
                <w:lang w:val="en-US" w:eastAsia="zh-CN"/>
              </w:rPr>
              <w:t>符合性</w:t>
            </w:r>
          </w:p>
        </w:tc>
        <w:tc>
          <w:tcPr>
            <w:tcW w:w="3330" w:type="pct"/>
            <w:shd w:val="clear" w:color="auto" w:fill="auto"/>
            <w:vAlign w:val="center"/>
          </w:tcPr>
          <w:p w14:paraId="46DBAC44">
            <w:pPr>
              <w:adjustRightInd w:val="0"/>
              <w:snapToGrid w:val="0"/>
              <w:rPr>
                <w:rFonts w:hint="default" w:asciiTheme="majorEastAsia" w:hAnsiTheme="majorEastAsia" w:eastAsiaTheme="majorEastAsia" w:cstheme="majorEastAsia"/>
                <w:bCs/>
                <w:sz w:val="22"/>
                <w:lang w:val="en-US" w:eastAsia="zh-CN"/>
              </w:rPr>
            </w:pPr>
            <w:r>
              <w:rPr>
                <w:rFonts w:hint="eastAsia" w:asciiTheme="majorEastAsia" w:hAnsiTheme="majorEastAsia" w:eastAsiaTheme="majorEastAsia" w:cstheme="majorEastAsia"/>
                <w:bCs/>
                <w:sz w:val="22"/>
                <w:lang w:val="en-US" w:eastAsia="zh-CN"/>
              </w:rPr>
              <w:t>技术参数中标注“★”为重要技术参数，每有一项负偏离扣1分；未标注“★”的为一般技术参数，每有一项负偏离扣0.5分；扣完为止。</w:t>
            </w:r>
          </w:p>
          <w:p w14:paraId="21E9C0AF">
            <w:pPr>
              <w:adjustRightInd w:val="0"/>
              <w:snapToGrid w:val="0"/>
              <w:rPr>
                <w:rFonts w:hint="eastAsia" w:asciiTheme="majorEastAsia" w:hAnsiTheme="majorEastAsia" w:eastAsiaTheme="majorEastAsia" w:cstheme="majorEastAsia"/>
                <w:bCs/>
                <w:kern w:val="2"/>
                <w:sz w:val="22"/>
                <w:szCs w:val="22"/>
                <w:lang w:val="en-US" w:eastAsia="zh-CN" w:bidi="ar-SA"/>
              </w:rPr>
            </w:pPr>
            <w:r>
              <w:rPr>
                <w:rFonts w:hint="eastAsia" w:asciiTheme="majorEastAsia" w:hAnsiTheme="majorEastAsia" w:eastAsiaTheme="majorEastAsia" w:cstheme="majorEastAsia"/>
                <w:b/>
                <w:bCs w:val="0"/>
                <w:sz w:val="22"/>
                <w:lang w:val="en-US" w:eastAsia="zh-CN"/>
              </w:rPr>
              <w:t>注：</w:t>
            </w:r>
            <w:r>
              <w:rPr>
                <w:rFonts w:hint="eastAsia" w:asciiTheme="majorEastAsia" w:hAnsiTheme="majorEastAsia" w:eastAsiaTheme="majorEastAsia" w:cstheme="majorEastAsia"/>
                <w:bCs/>
                <w:sz w:val="22"/>
                <w:lang w:val="en-US" w:eastAsia="zh-CN"/>
              </w:rPr>
              <w:t>以响应文件中技术偏离表以及技术参数中要求提供的有关证明的文件描述进行认定，未按提供证明文件或不符合参数要求均视为不满足。磋商供应商必须如实地对磋商技术参数中各条款作出明确的逐项响应，并对其真实性负责，不得虚假应标，一经查实，取消中标资格并上报财政进行处理。</w:t>
            </w:r>
          </w:p>
        </w:tc>
        <w:tc>
          <w:tcPr>
            <w:tcW w:w="510" w:type="pct"/>
            <w:shd w:val="clear" w:color="auto" w:fill="auto"/>
            <w:vAlign w:val="center"/>
          </w:tcPr>
          <w:p w14:paraId="411B55E8">
            <w:pPr>
              <w:spacing w:line="260" w:lineRule="exact"/>
              <w:jc w:val="center"/>
              <w:rPr>
                <w:rFonts w:hint="eastAsia" w:asciiTheme="majorEastAsia" w:hAnsiTheme="majorEastAsia" w:eastAsiaTheme="majorEastAsia" w:cstheme="majorEastAsia"/>
                <w:kern w:val="0"/>
                <w:sz w:val="22"/>
                <w:szCs w:val="22"/>
                <w:lang w:val="en-US" w:eastAsia="zh-CN" w:bidi="ar-SA"/>
              </w:rPr>
            </w:pPr>
            <w:r>
              <w:rPr>
                <w:rFonts w:hint="eastAsia" w:asciiTheme="majorEastAsia" w:hAnsiTheme="majorEastAsia" w:eastAsiaTheme="majorEastAsia" w:cstheme="majorEastAsia"/>
                <w:sz w:val="22"/>
                <w:lang w:val="en-US" w:eastAsia="zh-CN"/>
              </w:rPr>
              <w:t>31</w:t>
            </w:r>
          </w:p>
        </w:tc>
      </w:tr>
      <w:tr w14:paraId="27126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416" w:type="pct"/>
            <w:vAlign w:val="center"/>
          </w:tcPr>
          <w:p w14:paraId="60867EDE">
            <w:pPr>
              <w:pStyle w:val="18"/>
              <w:numPr>
                <w:ilvl w:val="0"/>
                <w:numId w:val="21"/>
              </w:numPr>
              <w:adjustRightInd w:val="0"/>
              <w:snapToGrid w:val="0"/>
              <w:spacing w:line="380" w:lineRule="exact"/>
              <w:ind w:left="425" w:leftChars="0" w:hanging="425" w:firstLineChars="0"/>
              <w:jc w:val="center"/>
              <w:rPr>
                <w:rFonts w:hint="eastAsia" w:cs="宋体"/>
                <w:b/>
                <w:bCs/>
                <w:color w:val="auto"/>
                <w:sz w:val="22"/>
                <w:highlight w:val="none"/>
                <w:vertAlign w:val="baseline"/>
              </w:rPr>
            </w:pPr>
          </w:p>
        </w:tc>
        <w:tc>
          <w:tcPr>
            <w:tcW w:w="743" w:type="pct"/>
            <w:shd w:val="clear" w:color="auto" w:fill="auto"/>
            <w:vAlign w:val="center"/>
          </w:tcPr>
          <w:p w14:paraId="0AB04EB1">
            <w:pPr>
              <w:adjustRightInd w:val="0"/>
              <w:snapToGrid w:val="0"/>
              <w:jc w:val="center"/>
              <w:rPr>
                <w:rFonts w:hint="eastAsia" w:asciiTheme="majorEastAsia" w:hAnsiTheme="majorEastAsia" w:eastAsiaTheme="majorEastAsia" w:cstheme="majorEastAsia"/>
                <w:bCs/>
                <w:kern w:val="2"/>
                <w:sz w:val="22"/>
                <w:szCs w:val="22"/>
                <w:lang w:val="en-US" w:eastAsia="zh-CN" w:bidi="ar-SA"/>
              </w:rPr>
            </w:pPr>
            <w:r>
              <w:rPr>
                <w:rFonts w:hint="eastAsia" w:asciiTheme="majorEastAsia" w:hAnsiTheme="majorEastAsia" w:eastAsiaTheme="majorEastAsia" w:cstheme="majorEastAsia"/>
                <w:bCs/>
                <w:sz w:val="22"/>
              </w:rPr>
              <w:t>演示</w:t>
            </w:r>
          </w:p>
        </w:tc>
        <w:tc>
          <w:tcPr>
            <w:tcW w:w="3330" w:type="pct"/>
            <w:shd w:val="clear" w:color="auto" w:fill="auto"/>
            <w:vAlign w:val="center"/>
          </w:tcPr>
          <w:p w14:paraId="0F2675E6">
            <w:pPr>
              <w:numPr>
                <w:ilvl w:val="-1"/>
                <w:numId w:val="0"/>
              </w:numPr>
              <w:rPr>
                <w:rFonts w:hint="eastAsia" w:ascii="宋体" w:hAnsi="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执法记录仪</w:t>
            </w:r>
          </w:p>
          <w:p w14:paraId="0243EA06">
            <w:pPr>
              <w:numPr>
                <w:ilvl w:val="-1"/>
                <w:numId w:val="0"/>
              </w:numP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1.</w:t>
            </w:r>
            <w:r>
              <w:rPr>
                <w:rFonts w:hint="eastAsia" w:ascii="宋体" w:hAnsi="宋体" w:eastAsia="宋体" w:cs="宋体"/>
                <w:b w:val="0"/>
                <w:bCs w:val="0"/>
                <w:i w:val="0"/>
                <w:iCs w:val="0"/>
                <w:color w:val="000000"/>
                <w:kern w:val="0"/>
                <w:sz w:val="22"/>
                <w:szCs w:val="22"/>
                <w:u w:val="none"/>
                <w:lang w:val="en-US" w:eastAsia="zh-CN" w:bidi="ar"/>
              </w:rPr>
              <w:t>5G传输功能：设备可接入移动、联通和电信运营商5G/4G 频段实现无线传输功能，支持H.264和H.265视频编码格式，支持视频双码流</w:t>
            </w:r>
            <w:r>
              <w:rPr>
                <w:rFonts w:hint="eastAsia" w:ascii="宋体" w:hAnsi="宋体" w:cs="宋体"/>
                <w:b w:val="0"/>
                <w:bCs w:val="0"/>
                <w:i w:val="0"/>
                <w:iCs w:val="0"/>
                <w:color w:val="000000"/>
                <w:kern w:val="0"/>
                <w:sz w:val="22"/>
                <w:szCs w:val="22"/>
                <w:u w:val="none"/>
                <w:lang w:val="en-US" w:eastAsia="zh-CN" w:bidi="ar"/>
              </w:rPr>
              <w:t>（</w:t>
            </w:r>
            <w:r>
              <w:rPr>
                <w:rFonts w:hint="eastAsia" w:ascii="宋体" w:hAnsi="宋体" w:cs="宋体"/>
                <w:b w:val="0"/>
                <w:bCs w:val="0"/>
                <w:i w:val="0"/>
                <w:iCs w:val="0"/>
                <w:color w:val="0000FF"/>
                <w:kern w:val="0"/>
                <w:sz w:val="22"/>
                <w:szCs w:val="22"/>
                <w:u w:val="none"/>
                <w:lang w:val="en-US" w:eastAsia="zh-CN" w:bidi="ar"/>
              </w:rPr>
              <w:t>符合的得1分，基本符合的得0.7分，仅部分符合的得0.3分</w:t>
            </w:r>
            <w:r>
              <w:rPr>
                <w:rFonts w:hint="eastAsia" w:ascii="宋体" w:hAnsi="宋体" w:cs="宋体"/>
                <w:b w:val="0"/>
                <w:bCs w:val="0"/>
                <w:i w:val="0"/>
                <w:iCs w:val="0"/>
                <w:color w:val="000000"/>
                <w:kern w:val="0"/>
                <w:sz w:val="22"/>
                <w:szCs w:val="22"/>
                <w:u w:val="none"/>
                <w:lang w:val="en-US" w:eastAsia="zh-CN" w:bidi="ar"/>
              </w:rPr>
              <w:t>，未提供或完全不符合的不得分。）</w:t>
            </w:r>
          </w:p>
          <w:p w14:paraId="7E4151DF">
            <w:pPr>
              <w:numPr>
                <w:ilvl w:val="-1"/>
                <w:numId w:val="0"/>
              </w:numP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2.</w:t>
            </w:r>
            <w:r>
              <w:rPr>
                <w:rFonts w:hint="eastAsia" w:ascii="宋体" w:hAnsi="宋体" w:eastAsia="宋体" w:cs="宋体"/>
                <w:b w:val="0"/>
                <w:bCs w:val="0"/>
                <w:i w:val="0"/>
                <w:iCs w:val="0"/>
                <w:color w:val="000000"/>
                <w:kern w:val="0"/>
                <w:sz w:val="22"/>
                <w:szCs w:val="22"/>
                <w:u w:val="none"/>
                <w:lang w:val="en-US" w:eastAsia="zh-CN" w:bidi="ar"/>
              </w:rPr>
              <w:t>设备可打开位置追踪功能，并开始追踪，设备可将北斗位置信息每隔2s一次上报平台，平台可快速追踪位置轨迹</w:t>
            </w:r>
            <w:r>
              <w:rPr>
                <w:rFonts w:hint="eastAsia" w:ascii="宋体" w:hAnsi="宋体" w:cs="宋体"/>
                <w:b w:val="0"/>
                <w:bCs w:val="0"/>
                <w:i w:val="0"/>
                <w:iCs w:val="0"/>
                <w:color w:val="000000"/>
                <w:kern w:val="0"/>
                <w:sz w:val="22"/>
                <w:szCs w:val="22"/>
                <w:u w:val="none"/>
                <w:lang w:val="en-US" w:eastAsia="zh-CN" w:bidi="ar"/>
              </w:rPr>
              <w:t>（</w:t>
            </w:r>
            <w:r>
              <w:rPr>
                <w:rFonts w:hint="eastAsia" w:ascii="宋体" w:hAnsi="宋体" w:cs="宋体"/>
                <w:b w:val="0"/>
                <w:bCs w:val="0"/>
                <w:i w:val="0"/>
                <w:iCs w:val="0"/>
                <w:color w:val="0000FF"/>
                <w:kern w:val="0"/>
                <w:sz w:val="22"/>
                <w:szCs w:val="22"/>
                <w:u w:val="none"/>
                <w:lang w:val="en-US" w:eastAsia="zh-CN" w:bidi="ar"/>
              </w:rPr>
              <w:t>符合的得1分，基本符合的得0.7分，仅部分符合的得0.3分</w:t>
            </w:r>
            <w:r>
              <w:rPr>
                <w:rFonts w:hint="eastAsia" w:ascii="宋体" w:hAnsi="宋体" w:cs="宋体"/>
                <w:b w:val="0"/>
                <w:bCs w:val="0"/>
                <w:i w:val="0"/>
                <w:iCs w:val="0"/>
                <w:color w:val="000000"/>
                <w:kern w:val="0"/>
                <w:sz w:val="22"/>
                <w:szCs w:val="22"/>
                <w:u w:val="none"/>
                <w:lang w:val="en-US" w:eastAsia="zh-CN" w:bidi="ar"/>
              </w:rPr>
              <w:t>，未提供或完全不符合的不得分。）</w:t>
            </w:r>
          </w:p>
          <w:p w14:paraId="7D0C432B">
            <w:pPr>
              <w:numPr>
                <w:ilvl w:val="-1"/>
                <w:numId w:val="0"/>
              </w:numP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3.</w:t>
            </w:r>
            <w:r>
              <w:rPr>
                <w:rFonts w:hint="eastAsia" w:ascii="宋体" w:hAnsi="宋体" w:eastAsia="宋体" w:cs="宋体"/>
                <w:b w:val="0"/>
                <w:bCs w:val="0"/>
                <w:i w:val="0"/>
                <w:iCs w:val="0"/>
                <w:color w:val="000000"/>
                <w:kern w:val="0"/>
                <w:sz w:val="22"/>
                <w:szCs w:val="22"/>
                <w:u w:val="none"/>
                <w:lang w:val="en-US" w:eastAsia="zh-CN" w:bidi="ar"/>
              </w:rPr>
              <w:t>设备录像前打开语音备注功能，结束录像时可录制语音信息进行备注，设备将语音备注信息转化为文字并生成相应文档对录像文件进行备注，平台端将此类有备注的录像文件自动分类归档到相应的案件类别中，对视频文件进行自动甄别，重点保存</w:t>
            </w:r>
            <w:r>
              <w:rPr>
                <w:rFonts w:hint="eastAsia" w:ascii="宋体" w:hAnsi="宋体" w:cs="宋体"/>
                <w:b w:val="0"/>
                <w:bCs w:val="0"/>
                <w:i w:val="0"/>
                <w:iCs w:val="0"/>
                <w:color w:val="000000"/>
                <w:kern w:val="0"/>
                <w:sz w:val="22"/>
                <w:szCs w:val="22"/>
                <w:u w:val="none"/>
                <w:lang w:val="en-US" w:eastAsia="zh-CN" w:bidi="ar"/>
              </w:rPr>
              <w:t>（</w:t>
            </w:r>
            <w:r>
              <w:rPr>
                <w:rFonts w:hint="eastAsia" w:ascii="宋体" w:hAnsi="宋体" w:cs="宋体"/>
                <w:b w:val="0"/>
                <w:bCs w:val="0"/>
                <w:i w:val="0"/>
                <w:iCs w:val="0"/>
                <w:color w:val="0000FF"/>
                <w:kern w:val="0"/>
                <w:sz w:val="22"/>
                <w:szCs w:val="22"/>
                <w:u w:val="none"/>
                <w:lang w:val="en-US" w:eastAsia="zh-CN" w:bidi="ar"/>
              </w:rPr>
              <w:t>符合的得1分，基本符合的得0.7分，仅部分符合的得0.3分</w:t>
            </w:r>
            <w:r>
              <w:rPr>
                <w:rFonts w:hint="eastAsia" w:ascii="宋体" w:hAnsi="宋体" w:cs="宋体"/>
                <w:b w:val="0"/>
                <w:bCs w:val="0"/>
                <w:i w:val="0"/>
                <w:iCs w:val="0"/>
                <w:color w:val="000000"/>
                <w:kern w:val="0"/>
                <w:sz w:val="22"/>
                <w:szCs w:val="22"/>
                <w:u w:val="none"/>
                <w:lang w:val="en-US" w:eastAsia="zh-CN" w:bidi="ar"/>
              </w:rPr>
              <w:t>，未提供或完全不符合的不得分。）</w:t>
            </w:r>
          </w:p>
          <w:p w14:paraId="738A5E40">
            <w:pPr>
              <w:numPr>
                <w:ilvl w:val="-1"/>
                <w:numId w:val="0"/>
              </w:numP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4.</w:t>
            </w:r>
            <w:r>
              <w:rPr>
                <w:rFonts w:hint="eastAsia" w:ascii="宋体" w:hAnsi="宋体" w:eastAsia="宋体" w:cs="宋体"/>
                <w:b w:val="0"/>
                <w:bCs w:val="0"/>
                <w:i w:val="0"/>
                <w:iCs w:val="0"/>
                <w:color w:val="000000"/>
                <w:kern w:val="0"/>
                <w:sz w:val="22"/>
                <w:szCs w:val="22"/>
                <w:u w:val="none"/>
                <w:lang w:val="en-US" w:eastAsia="zh-CN" w:bidi="ar"/>
              </w:rPr>
              <w:t>设备可在长按SOS键后自动报警，并且可在后台设置的预先范围距离内其他执法记录仪接收到SOS求救信息，便于附近力量及时进行协助；</w:t>
            </w:r>
            <w:r>
              <w:rPr>
                <w:rFonts w:hint="eastAsia" w:ascii="宋体" w:hAnsi="宋体" w:cs="宋体"/>
                <w:b w:val="0"/>
                <w:bCs w:val="0"/>
                <w:i w:val="0"/>
                <w:iCs w:val="0"/>
                <w:color w:val="000000"/>
                <w:kern w:val="0"/>
                <w:sz w:val="22"/>
                <w:szCs w:val="22"/>
                <w:u w:val="none"/>
                <w:lang w:val="en-US" w:eastAsia="zh-CN" w:bidi="ar"/>
              </w:rPr>
              <w:t>（</w:t>
            </w:r>
            <w:r>
              <w:rPr>
                <w:rFonts w:hint="eastAsia" w:ascii="宋体" w:hAnsi="宋体" w:cs="宋体"/>
                <w:b w:val="0"/>
                <w:bCs w:val="0"/>
                <w:i w:val="0"/>
                <w:iCs w:val="0"/>
                <w:color w:val="0000FF"/>
                <w:kern w:val="0"/>
                <w:sz w:val="22"/>
                <w:szCs w:val="22"/>
                <w:u w:val="none"/>
                <w:lang w:val="en-US" w:eastAsia="zh-CN" w:bidi="ar"/>
              </w:rPr>
              <w:t>符合的得1分，基本符合的得0.7分，仅部分符合的得0.3分</w:t>
            </w:r>
            <w:r>
              <w:rPr>
                <w:rFonts w:hint="eastAsia" w:ascii="宋体" w:hAnsi="宋体" w:cs="宋体"/>
                <w:b w:val="0"/>
                <w:bCs w:val="0"/>
                <w:i w:val="0"/>
                <w:iCs w:val="0"/>
                <w:color w:val="000000"/>
                <w:kern w:val="0"/>
                <w:sz w:val="22"/>
                <w:szCs w:val="22"/>
                <w:u w:val="none"/>
                <w:lang w:val="en-US" w:eastAsia="zh-CN" w:bidi="ar"/>
              </w:rPr>
              <w:t>，未提供或完全不符合的不得分。）</w:t>
            </w:r>
          </w:p>
          <w:p w14:paraId="12DCAC38">
            <w:pPr>
              <w:numPr>
                <w:ilvl w:val="-1"/>
                <w:numId w:val="0"/>
              </w:numP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5.</w:t>
            </w:r>
            <w:r>
              <w:rPr>
                <w:rFonts w:hint="eastAsia" w:ascii="宋体" w:hAnsi="宋体" w:eastAsia="宋体" w:cs="宋体"/>
                <w:b w:val="0"/>
                <w:bCs w:val="0"/>
                <w:i w:val="0"/>
                <w:iCs w:val="0"/>
                <w:color w:val="000000"/>
                <w:kern w:val="0"/>
                <w:sz w:val="22"/>
                <w:szCs w:val="22"/>
                <w:u w:val="none"/>
                <w:lang w:val="en-US" w:eastAsia="zh-CN" w:bidi="ar"/>
              </w:rPr>
              <w:t>设备可将正在上传的视频分享给其他执法仪或群组</w:t>
            </w:r>
            <w:r>
              <w:rPr>
                <w:rFonts w:hint="eastAsia" w:ascii="宋体" w:hAnsi="宋体" w:cs="宋体"/>
                <w:b w:val="0"/>
                <w:bCs w:val="0"/>
                <w:i w:val="0"/>
                <w:iCs w:val="0"/>
                <w:color w:val="000000"/>
                <w:kern w:val="0"/>
                <w:sz w:val="22"/>
                <w:szCs w:val="22"/>
                <w:u w:val="none"/>
                <w:lang w:val="en-US" w:eastAsia="zh-CN" w:bidi="ar"/>
              </w:rPr>
              <w:t>（</w:t>
            </w:r>
            <w:r>
              <w:rPr>
                <w:rFonts w:hint="eastAsia" w:ascii="宋体" w:hAnsi="宋体" w:cs="宋体"/>
                <w:b w:val="0"/>
                <w:bCs w:val="0"/>
                <w:i w:val="0"/>
                <w:iCs w:val="0"/>
                <w:color w:val="0000FF"/>
                <w:kern w:val="0"/>
                <w:sz w:val="22"/>
                <w:szCs w:val="22"/>
                <w:u w:val="none"/>
                <w:lang w:val="en-US" w:eastAsia="zh-CN" w:bidi="ar"/>
              </w:rPr>
              <w:t>符合的得1分，基本符合的得0.7分，仅部分符合的得0.3分</w:t>
            </w:r>
            <w:r>
              <w:rPr>
                <w:rFonts w:hint="eastAsia" w:ascii="宋体" w:hAnsi="宋体" w:cs="宋体"/>
                <w:b w:val="0"/>
                <w:bCs w:val="0"/>
                <w:i w:val="0"/>
                <w:iCs w:val="0"/>
                <w:color w:val="000000"/>
                <w:kern w:val="0"/>
                <w:sz w:val="22"/>
                <w:szCs w:val="22"/>
                <w:u w:val="none"/>
                <w:lang w:val="en-US" w:eastAsia="zh-CN" w:bidi="ar"/>
              </w:rPr>
              <w:t>，未提供或完全不符合的不得分。）</w:t>
            </w:r>
          </w:p>
          <w:p w14:paraId="10EE51B2">
            <w:pPr>
              <w:numPr>
                <w:ilvl w:val="-1"/>
                <w:numId w:val="0"/>
              </w:numP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6.</w:t>
            </w:r>
            <w:r>
              <w:rPr>
                <w:rFonts w:hint="eastAsia" w:ascii="宋体" w:hAnsi="宋体" w:eastAsia="宋体" w:cs="宋体"/>
                <w:b w:val="0"/>
                <w:bCs w:val="0"/>
                <w:i w:val="0"/>
                <w:iCs w:val="0"/>
                <w:color w:val="000000"/>
                <w:kern w:val="0"/>
                <w:sz w:val="22"/>
                <w:szCs w:val="22"/>
                <w:u w:val="none"/>
                <w:lang w:val="en-US" w:eastAsia="zh-CN" w:bidi="ar"/>
              </w:rPr>
              <w:t>设备在摄录过程中发生撞击时，可自动保存录像文件并且重新进入摄录模式，在待机状态下发生撞击时，可自动进入摄录模式</w:t>
            </w:r>
            <w:r>
              <w:rPr>
                <w:rFonts w:hint="eastAsia" w:ascii="宋体" w:hAnsi="宋体" w:cs="宋体"/>
                <w:b w:val="0"/>
                <w:bCs w:val="0"/>
                <w:i w:val="0"/>
                <w:iCs w:val="0"/>
                <w:color w:val="000000"/>
                <w:kern w:val="0"/>
                <w:sz w:val="22"/>
                <w:szCs w:val="22"/>
                <w:u w:val="none"/>
                <w:lang w:val="en-US" w:eastAsia="zh-CN" w:bidi="ar"/>
              </w:rPr>
              <w:t>（</w:t>
            </w:r>
            <w:r>
              <w:rPr>
                <w:rFonts w:hint="eastAsia" w:ascii="宋体" w:hAnsi="宋体" w:cs="宋体"/>
                <w:b w:val="0"/>
                <w:bCs w:val="0"/>
                <w:i w:val="0"/>
                <w:iCs w:val="0"/>
                <w:color w:val="0000FF"/>
                <w:kern w:val="0"/>
                <w:sz w:val="22"/>
                <w:szCs w:val="22"/>
                <w:u w:val="none"/>
                <w:lang w:val="en-US" w:eastAsia="zh-CN" w:bidi="ar"/>
              </w:rPr>
              <w:t>符合的得1分，基本符合的得0.7分，仅部分符合的得0.3分</w:t>
            </w:r>
            <w:r>
              <w:rPr>
                <w:rFonts w:hint="eastAsia" w:ascii="宋体" w:hAnsi="宋体" w:cs="宋体"/>
                <w:b w:val="0"/>
                <w:bCs w:val="0"/>
                <w:i w:val="0"/>
                <w:iCs w:val="0"/>
                <w:color w:val="000000"/>
                <w:kern w:val="0"/>
                <w:sz w:val="22"/>
                <w:szCs w:val="22"/>
                <w:u w:val="none"/>
                <w:lang w:val="en-US" w:eastAsia="zh-CN" w:bidi="ar"/>
              </w:rPr>
              <w:t>，未提供或完全不符合的不得分。）</w:t>
            </w:r>
          </w:p>
          <w:p w14:paraId="2DCA26BF">
            <w:pPr>
              <w:numPr>
                <w:ilvl w:val="-1"/>
                <w:numId w:val="0"/>
              </w:numP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7.</w:t>
            </w:r>
            <w:r>
              <w:rPr>
                <w:rFonts w:hint="eastAsia" w:ascii="宋体" w:hAnsi="宋体" w:eastAsia="宋体" w:cs="宋体"/>
                <w:b w:val="0"/>
                <w:bCs w:val="0"/>
                <w:i w:val="0"/>
                <w:iCs w:val="0"/>
                <w:color w:val="000000"/>
                <w:kern w:val="0"/>
                <w:sz w:val="22"/>
                <w:szCs w:val="22"/>
                <w:u w:val="none"/>
                <w:lang w:val="en-US" w:eastAsia="zh-CN" w:bidi="ar"/>
              </w:rPr>
              <w:t>语音操控及播报功能：设备具有语音操控功能，可通过语音指令控制样机进行关机、开始/停止摄像、开始/停止录音、拍照操作；且可进行语音播报，开启后可在开机、录像、录音、重点文件标记时进行语音播报，并具有摄录时长播报及整点报时功能</w:t>
            </w:r>
            <w:r>
              <w:rPr>
                <w:rFonts w:hint="eastAsia" w:ascii="宋体" w:hAnsi="宋体" w:cs="宋体"/>
                <w:b w:val="0"/>
                <w:bCs w:val="0"/>
                <w:i w:val="0"/>
                <w:iCs w:val="0"/>
                <w:color w:val="000000"/>
                <w:kern w:val="0"/>
                <w:sz w:val="22"/>
                <w:szCs w:val="22"/>
                <w:u w:val="none"/>
                <w:lang w:val="en-US" w:eastAsia="zh-CN" w:bidi="ar"/>
              </w:rPr>
              <w:t>（</w:t>
            </w:r>
            <w:r>
              <w:rPr>
                <w:rFonts w:hint="eastAsia" w:ascii="宋体" w:hAnsi="宋体" w:cs="宋体"/>
                <w:b w:val="0"/>
                <w:bCs w:val="0"/>
                <w:i w:val="0"/>
                <w:iCs w:val="0"/>
                <w:color w:val="0000FF"/>
                <w:kern w:val="0"/>
                <w:sz w:val="22"/>
                <w:szCs w:val="22"/>
                <w:u w:val="none"/>
                <w:lang w:val="en-US" w:eastAsia="zh-CN" w:bidi="ar"/>
              </w:rPr>
              <w:t>符合的得1分，基本符合的得0.7分，仅部分符合的得0.3分</w:t>
            </w:r>
            <w:r>
              <w:rPr>
                <w:rFonts w:hint="eastAsia" w:ascii="宋体" w:hAnsi="宋体" w:cs="宋体"/>
                <w:b w:val="0"/>
                <w:bCs w:val="0"/>
                <w:i w:val="0"/>
                <w:iCs w:val="0"/>
                <w:color w:val="000000"/>
                <w:kern w:val="0"/>
                <w:sz w:val="22"/>
                <w:szCs w:val="22"/>
                <w:u w:val="none"/>
                <w:lang w:val="en-US" w:eastAsia="zh-CN" w:bidi="ar"/>
              </w:rPr>
              <w:t>，未提供或完全不符合的不得分。）</w:t>
            </w:r>
          </w:p>
          <w:p w14:paraId="5C5CEE01">
            <w:pPr>
              <w:widowControl w:val="0"/>
              <w:numPr>
                <w:ilvl w:val="0"/>
                <w:numId w:val="0"/>
              </w:numPr>
              <w:jc w:val="both"/>
              <w:rPr>
                <w:rFonts w:hint="default"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警务通：</w:t>
            </w:r>
          </w:p>
          <w:p w14:paraId="19F82342">
            <w:pPr>
              <w:widowControl/>
              <w:numPr>
                <w:ilvl w:val="-1"/>
                <w:numId w:val="0"/>
              </w:numPr>
              <w:jc w:val="left"/>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1.</w:t>
            </w:r>
            <w:r>
              <w:rPr>
                <w:rFonts w:hint="eastAsia" w:ascii="宋体" w:hAnsi="宋体" w:eastAsia="宋体" w:cs="宋体"/>
                <w:b w:val="0"/>
                <w:bCs w:val="0"/>
                <w:i w:val="0"/>
                <w:iCs w:val="0"/>
                <w:color w:val="000000"/>
                <w:kern w:val="0"/>
                <w:sz w:val="22"/>
                <w:szCs w:val="22"/>
                <w:u w:val="none"/>
                <w:lang w:val="en-US" w:eastAsia="zh-CN" w:bidi="ar"/>
              </w:rPr>
              <w:t>双系统同时在线：支持公共APN和专属APN同时接入、同时在线。当前系统能接收到另外一个系统的通知栏消息，但看不到数据。</w:t>
            </w:r>
            <w:r>
              <w:rPr>
                <w:rFonts w:hint="eastAsia" w:ascii="宋体" w:hAnsi="宋体" w:cs="宋体"/>
                <w:b w:val="0"/>
                <w:bCs w:val="0"/>
                <w:i w:val="0"/>
                <w:iCs w:val="0"/>
                <w:color w:val="000000"/>
                <w:kern w:val="0"/>
                <w:sz w:val="22"/>
                <w:szCs w:val="22"/>
                <w:u w:val="none"/>
                <w:lang w:val="en-US" w:eastAsia="zh-CN" w:bidi="ar"/>
              </w:rPr>
              <w:t>（</w:t>
            </w:r>
            <w:r>
              <w:rPr>
                <w:rFonts w:hint="eastAsia" w:ascii="宋体" w:hAnsi="宋体" w:cs="宋体"/>
                <w:b w:val="0"/>
                <w:bCs w:val="0"/>
                <w:i w:val="0"/>
                <w:iCs w:val="0"/>
                <w:color w:val="0000FF"/>
                <w:kern w:val="0"/>
                <w:sz w:val="22"/>
                <w:szCs w:val="22"/>
                <w:u w:val="none"/>
                <w:lang w:val="en-US" w:eastAsia="zh-CN" w:bidi="ar"/>
              </w:rPr>
              <w:t>符合的得5分，基本符合的得3分，仅部分符合的得1分，</w:t>
            </w:r>
            <w:r>
              <w:rPr>
                <w:rFonts w:hint="eastAsia" w:ascii="宋体" w:hAnsi="宋体" w:cs="宋体"/>
                <w:b w:val="0"/>
                <w:bCs w:val="0"/>
                <w:i w:val="0"/>
                <w:iCs w:val="0"/>
                <w:color w:val="000000"/>
                <w:kern w:val="0"/>
                <w:sz w:val="22"/>
                <w:szCs w:val="22"/>
                <w:u w:val="none"/>
                <w:lang w:val="en-US" w:eastAsia="zh-CN" w:bidi="ar"/>
              </w:rPr>
              <w:t>未提供或完全不符合的不得分。）</w:t>
            </w:r>
          </w:p>
          <w:p w14:paraId="6DEE3B74">
            <w:pPr>
              <w:widowControl/>
              <w:numPr>
                <w:ilvl w:val="-1"/>
                <w:numId w:val="0"/>
              </w:numPr>
              <w:jc w:val="left"/>
              <w:rPr>
                <w:rFonts w:hint="default"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2.</w:t>
            </w:r>
            <w:r>
              <w:rPr>
                <w:rFonts w:hint="eastAsia" w:ascii="宋体" w:hAnsi="宋体" w:eastAsia="宋体" w:cs="宋体"/>
                <w:b w:val="0"/>
                <w:bCs w:val="0"/>
                <w:i w:val="0"/>
                <w:iCs w:val="0"/>
                <w:color w:val="000000"/>
                <w:kern w:val="0"/>
                <w:sz w:val="22"/>
                <w:szCs w:val="22"/>
                <w:u w:val="none"/>
                <w:lang w:val="en-US" w:eastAsia="zh-CN" w:bidi="ar"/>
              </w:rPr>
              <w:t>双系统隔离：两个操作系统运行在不同ROM空间，独立运行，完全隔离；两个系统的文件系统、网络连接、外围接口、用户数据都彼此隔离，不能相互访问；任何一个系统不能删除、创建或控制另外一个系统；一个系统重置不影响另外有一个系统</w:t>
            </w:r>
            <w:r>
              <w:rPr>
                <w:rFonts w:hint="eastAsia" w:ascii="宋体" w:hAnsi="宋体" w:cs="宋体"/>
                <w:b w:val="0"/>
                <w:bCs w:val="0"/>
                <w:i w:val="0"/>
                <w:iCs w:val="0"/>
                <w:color w:val="0000FF"/>
                <w:kern w:val="0"/>
                <w:sz w:val="22"/>
                <w:szCs w:val="22"/>
                <w:u w:val="none"/>
                <w:lang w:val="en-US" w:eastAsia="zh-CN" w:bidi="ar"/>
              </w:rPr>
              <w:t>符合的得4分，基本符合的得3分，仅部分符合的得1分，</w:t>
            </w:r>
            <w:r>
              <w:rPr>
                <w:rFonts w:hint="eastAsia" w:ascii="宋体" w:hAnsi="宋体" w:cs="宋体"/>
                <w:b w:val="0"/>
                <w:bCs w:val="0"/>
                <w:i w:val="0"/>
                <w:iCs w:val="0"/>
                <w:color w:val="000000"/>
                <w:kern w:val="0"/>
                <w:sz w:val="22"/>
                <w:szCs w:val="22"/>
                <w:u w:val="none"/>
                <w:lang w:val="en-US" w:eastAsia="zh-CN" w:bidi="ar"/>
              </w:rPr>
              <w:t>未提供或完全不符合的不得分。）</w:t>
            </w:r>
          </w:p>
          <w:p w14:paraId="5E17CAE1">
            <w:pPr>
              <w:widowControl/>
              <w:numPr>
                <w:ilvl w:val="-1"/>
                <w:numId w:val="0"/>
              </w:numPr>
              <w:jc w:val="left"/>
              <w:rPr>
                <w:rFonts w:hint="default" w:ascii="宋体" w:hAnsi="宋体" w:eastAsia="宋体" w:cs="宋体"/>
                <w:b w:val="0"/>
                <w:bCs w:val="0"/>
                <w:i w:val="0"/>
                <w:iCs w:val="0"/>
                <w:color w:val="000000"/>
                <w:kern w:val="0"/>
                <w:sz w:val="22"/>
                <w:szCs w:val="22"/>
                <w:u w:val="none"/>
                <w:lang w:val="en-US" w:eastAsia="zh-CN" w:bidi="ar"/>
              </w:rPr>
            </w:pPr>
            <w:r>
              <w:rPr>
                <w:rFonts w:hint="eastAsia" w:asciiTheme="majorEastAsia" w:hAnsiTheme="majorEastAsia" w:eastAsiaTheme="majorEastAsia" w:cstheme="majorEastAsia"/>
                <w:bCs/>
                <w:sz w:val="22"/>
                <w:lang w:val="en-US" w:eastAsia="zh-CN"/>
              </w:rPr>
              <w:t>3.</w:t>
            </w:r>
            <w:r>
              <w:rPr>
                <w:rFonts w:hint="eastAsia" w:asciiTheme="majorEastAsia" w:hAnsiTheme="majorEastAsia" w:eastAsiaTheme="majorEastAsia" w:cstheme="majorEastAsia"/>
                <w:bCs/>
                <w:sz w:val="22"/>
              </w:rPr>
              <w:t>通过扫码二维码，系统软件推送下来后，进行空中发证和安全接入登录公安的浙警云端，根据省</w:t>
            </w:r>
            <w:r>
              <w:rPr>
                <w:rFonts w:hint="eastAsia" w:asciiTheme="majorEastAsia" w:hAnsiTheme="majorEastAsia" w:eastAsiaTheme="majorEastAsia" w:cstheme="majorEastAsia"/>
                <w:bCs/>
                <w:sz w:val="22"/>
                <w:lang w:val="en-US" w:eastAsia="zh-CN"/>
              </w:rPr>
              <w:t>身</w:t>
            </w:r>
            <w:r>
              <w:rPr>
                <w:rFonts w:hint="eastAsia" w:asciiTheme="majorEastAsia" w:hAnsiTheme="majorEastAsia" w:eastAsiaTheme="majorEastAsia" w:cstheme="majorEastAsia"/>
                <w:bCs/>
                <w:sz w:val="22"/>
              </w:rPr>
              <w:t>份证号码显示正确的信息</w:t>
            </w:r>
            <w:r>
              <w:rPr>
                <w:rFonts w:hint="eastAsia" w:asciiTheme="majorEastAsia" w:hAnsiTheme="majorEastAsia" w:eastAsiaTheme="majorEastAsia" w:cstheme="majorEastAsia"/>
                <w:bCs/>
                <w:sz w:val="22"/>
                <w:lang w:eastAsia="zh-CN"/>
              </w:rPr>
              <w:t>。</w:t>
            </w:r>
            <w:r>
              <w:rPr>
                <w:rFonts w:hint="eastAsia" w:ascii="宋体" w:hAnsi="宋体" w:cs="宋体"/>
                <w:b w:val="0"/>
                <w:bCs w:val="0"/>
                <w:i w:val="0"/>
                <w:iCs w:val="0"/>
                <w:color w:val="000000"/>
                <w:kern w:val="0"/>
                <w:sz w:val="22"/>
                <w:szCs w:val="22"/>
                <w:u w:val="none"/>
                <w:lang w:val="en-US" w:eastAsia="zh-CN" w:bidi="ar"/>
              </w:rPr>
              <w:t>（</w:t>
            </w:r>
            <w:r>
              <w:rPr>
                <w:rFonts w:hint="eastAsia" w:ascii="宋体" w:hAnsi="宋体" w:cs="宋体"/>
                <w:b w:val="0"/>
                <w:bCs w:val="0"/>
                <w:i w:val="0"/>
                <w:iCs w:val="0"/>
                <w:color w:val="0000FF"/>
                <w:kern w:val="0"/>
                <w:sz w:val="22"/>
                <w:szCs w:val="22"/>
                <w:u w:val="none"/>
                <w:lang w:val="en-US" w:eastAsia="zh-CN" w:bidi="ar"/>
              </w:rPr>
              <w:t>符合的得4分，基本符合的得3分，仅部分符合的得1分，</w:t>
            </w:r>
            <w:r>
              <w:rPr>
                <w:rFonts w:hint="eastAsia" w:ascii="宋体" w:hAnsi="宋体" w:cs="宋体"/>
                <w:b w:val="0"/>
                <w:bCs w:val="0"/>
                <w:i w:val="0"/>
                <w:iCs w:val="0"/>
                <w:color w:val="000000"/>
                <w:kern w:val="0"/>
                <w:sz w:val="22"/>
                <w:szCs w:val="22"/>
                <w:u w:val="none"/>
                <w:lang w:val="en-US" w:eastAsia="zh-CN" w:bidi="ar"/>
              </w:rPr>
              <w:t>未提供或完全不符合的不得分。）</w:t>
            </w:r>
          </w:p>
          <w:p w14:paraId="0AD4BD37">
            <w:pPr>
              <w:adjustRightInd w:val="0"/>
              <w:snapToGrid w:val="0"/>
              <w:rPr>
                <w:rFonts w:hint="eastAsia" w:eastAsia="宋体" w:asciiTheme="majorEastAsia" w:hAnsiTheme="majorEastAsia" w:cstheme="majorEastAsia"/>
                <w:bCs/>
                <w:kern w:val="2"/>
                <w:sz w:val="22"/>
                <w:szCs w:val="22"/>
                <w:lang w:val="en-US" w:eastAsia="zh-CN" w:bidi="ar-SA"/>
              </w:rPr>
            </w:pPr>
            <w:r>
              <w:rPr>
                <w:rFonts w:hint="eastAsia" w:ascii="宋体" w:hAnsi="宋体" w:cs="宋体"/>
                <w:b/>
                <w:bCs/>
                <w:color w:val="auto"/>
                <w:kern w:val="0"/>
                <w:sz w:val="22"/>
                <w:highlight w:val="none"/>
              </w:rPr>
              <w:t>注：</w:t>
            </w:r>
            <w:r>
              <w:rPr>
                <w:rFonts w:hint="eastAsia" w:ascii="宋体" w:hAnsi="宋体" w:cs="宋体"/>
                <w:color w:val="auto"/>
                <w:kern w:val="0"/>
                <w:sz w:val="22"/>
                <w:highlight w:val="none"/>
              </w:rPr>
              <w:t>演示文件</w:t>
            </w:r>
            <w:r>
              <w:rPr>
                <w:rFonts w:hint="eastAsia" w:ascii="宋体" w:hAnsi="宋体" w:cs="宋体"/>
                <w:color w:val="auto"/>
                <w:kern w:val="0"/>
                <w:sz w:val="22"/>
                <w:highlight w:val="none"/>
                <w:lang w:val="en-US" w:eastAsia="zh-CN"/>
              </w:rPr>
              <w:t>以</w:t>
            </w:r>
            <w:r>
              <w:rPr>
                <w:rFonts w:hint="eastAsia" w:ascii="宋体" w:hAnsi="宋体" w:cs="宋体"/>
                <w:color w:val="auto"/>
                <w:kern w:val="0"/>
                <w:sz w:val="22"/>
                <w:highlight w:val="none"/>
              </w:rPr>
              <w:t>录像形式，以U盘形式递交，且演示时间不超过</w:t>
            </w:r>
            <w:r>
              <w:rPr>
                <w:rFonts w:hint="eastAsia" w:ascii="宋体" w:hAnsi="宋体" w:cs="宋体"/>
                <w:color w:val="auto"/>
                <w:kern w:val="0"/>
                <w:sz w:val="22"/>
                <w:highlight w:val="none"/>
                <w:lang w:val="en-US" w:eastAsia="zh-CN"/>
              </w:rPr>
              <w:t>10</w:t>
            </w:r>
            <w:r>
              <w:rPr>
                <w:rFonts w:hint="eastAsia" w:ascii="宋体" w:hAnsi="宋体" w:cs="宋体"/>
                <w:color w:val="auto"/>
                <w:kern w:val="0"/>
                <w:sz w:val="22"/>
                <w:highlight w:val="none"/>
              </w:rPr>
              <w:t>分钟，</w:t>
            </w:r>
            <w:r>
              <w:rPr>
                <w:rFonts w:hint="eastAsia" w:ascii="宋体" w:hAnsi="宋体" w:cs="宋体"/>
                <w:color w:val="auto"/>
                <w:kern w:val="0"/>
                <w:sz w:val="22"/>
                <w:highlight w:val="none"/>
                <w:lang w:val="en-US" w:eastAsia="zh-CN"/>
              </w:rPr>
              <w:t>在本项目投标截止时间前</w:t>
            </w:r>
            <w:r>
              <w:rPr>
                <w:rFonts w:hint="eastAsia" w:ascii="宋体" w:hAnsi="宋体" w:cs="宋体"/>
                <w:color w:val="auto"/>
                <w:kern w:val="0"/>
                <w:sz w:val="22"/>
                <w:highlight w:val="none"/>
              </w:rPr>
              <w:t>递交至</w:t>
            </w:r>
            <w:r>
              <w:rPr>
                <w:rFonts w:hint="eastAsia" w:ascii="宋体" w:hAnsi="宋体" w:cs="宋体"/>
                <w:color w:val="auto"/>
                <w:kern w:val="0"/>
                <w:sz w:val="22"/>
                <w:highlight w:val="none"/>
                <w:lang w:val="en-US" w:eastAsia="zh-CN"/>
              </w:rPr>
              <w:t>招标代理机构处（地址详见本标书第一部分）</w:t>
            </w:r>
          </w:p>
        </w:tc>
        <w:tc>
          <w:tcPr>
            <w:tcW w:w="510" w:type="pct"/>
            <w:shd w:val="clear" w:color="auto" w:fill="auto"/>
            <w:vAlign w:val="center"/>
          </w:tcPr>
          <w:p w14:paraId="44ABC1BF">
            <w:pPr>
              <w:spacing w:line="260" w:lineRule="exact"/>
              <w:jc w:val="center"/>
              <w:rPr>
                <w:rFonts w:hint="eastAsia" w:asciiTheme="majorEastAsia" w:hAnsiTheme="majorEastAsia" w:eastAsiaTheme="majorEastAsia" w:cstheme="majorEastAsia"/>
                <w:kern w:val="0"/>
                <w:sz w:val="22"/>
                <w:szCs w:val="22"/>
                <w:lang w:val="en-US" w:eastAsia="zh-CN" w:bidi="ar-SA"/>
              </w:rPr>
            </w:pPr>
            <w:r>
              <w:rPr>
                <w:rFonts w:hint="eastAsia" w:asciiTheme="majorEastAsia" w:hAnsiTheme="majorEastAsia" w:eastAsiaTheme="majorEastAsia" w:cstheme="majorEastAsia"/>
                <w:sz w:val="22"/>
                <w:lang w:val="en-US" w:eastAsia="zh-CN"/>
              </w:rPr>
              <w:t>20</w:t>
            </w:r>
          </w:p>
        </w:tc>
      </w:tr>
      <w:tr w14:paraId="6C10A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416" w:type="pct"/>
            <w:vAlign w:val="center"/>
          </w:tcPr>
          <w:p w14:paraId="5D0E5686">
            <w:pPr>
              <w:pStyle w:val="18"/>
              <w:numPr>
                <w:ilvl w:val="0"/>
                <w:numId w:val="21"/>
              </w:numPr>
              <w:adjustRightInd w:val="0"/>
              <w:snapToGrid w:val="0"/>
              <w:spacing w:line="380" w:lineRule="exact"/>
              <w:ind w:left="425" w:leftChars="0" w:hanging="425" w:firstLineChars="0"/>
              <w:jc w:val="center"/>
              <w:rPr>
                <w:rFonts w:hint="eastAsia" w:cs="宋体"/>
                <w:b/>
                <w:bCs/>
                <w:color w:val="auto"/>
                <w:sz w:val="22"/>
                <w:highlight w:val="none"/>
                <w:vertAlign w:val="baseline"/>
              </w:rPr>
            </w:pPr>
          </w:p>
        </w:tc>
        <w:tc>
          <w:tcPr>
            <w:tcW w:w="743" w:type="pct"/>
            <w:shd w:val="clear" w:color="auto" w:fill="auto"/>
            <w:vAlign w:val="center"/>
          </w:tcPr>
          <w:p w14:paraId="76D039F1">
            <w:pPr>
              <w:keepNext w:val="0"/>
              <w:keepLines w:val="0"/>
              <w:widowControl/>
              <w:suppressLineNumbers w:val="0"/>
              <w:jc w:val="center"/>
              <w:textAlignment w:val="center"/>
              <w:rPr>
                <w:rFonts w:hint="eastAsia" w:ascii="宋体" w:hAnsi="宋体" w:eastAsia="宋体" w:cs="宋体"/>
                <w:i w:val="0"/>
                <w:iCs w:val="0"/>
                <w:color w:val="auto"/>
                <w:kern w:val="2"/>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供应商的售后服务能力</w:t>
            </w:r>
          </w:p>
        </w:tc>
        <w:tc>
          <w:tcPr>
            <w:tcW w:w="3330" w:type="pct"/>
            <w:shd w:val="clear" w:color="auto" w:fill="auto"/>
            <w:vAlign w:val="center"/>
          </w:tcPr>
          <w:p w14:paraId="161BA0E3">
            <w:pPr>
              <w:keepNext w:val="0"/>
              <w:keepLines w:val="0"/>
              <w:widowControl/>
              <w:suppressLineNumbers w:val="0"/>
              <w:jc w:val="left"/>
              <w:textAlignment w:val="center"/>
              <w:rPr>
                <w:rFonts w:hint="eastAsia" w:ascii="宋体" w:hAnsi="宋体" w:eastAsia="宋体" w:cs="宋体"/>
                <w:i w:val="0"/>
                <w:iCs w:val="0"/>
                <w:color w:val="auto"/>
                <w:kern w:val="2"/>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1.根据售后服务承诺的范围和完善程度(包括售后服务标准、服务人员配备、故障响应修复时间方式及保障措施) 进行打分。（0-</w:t>
            </w:r>
            <w:r>
              <w:rPr>
                <w:rFonts w:hint="eastAsia" w:ascii="宋体" w:hAnsi="宋体" w:cs="宋体"/>
                <w:i w:val="0"/>
                <w:iCs w:val="0"/>
                <w:color w:val="auto"/>
                <w:kern w:val="0"/>
                <w:sz w:val="22"/>
                <w:szCs w:val="22"/>
                <w:highlight w:val="none"/>
                <w:u w:val="none"/>
                <w:lang w:val="en-US" w:eastAsia="zh-CN" w:bidi="ar"/>
              </w:rPr>
              <w:t>3</w:t>
            </w:r>
            <w:r>
              <w:rPr>
                <w:rFonts w:hint="eastAsia" w:ascii="宋体" w:hAnsi="宋体" w:eastAsia="宋体" w:cs="宋体"/>
                <w:i w:val="0"/>
                <w:iCs w:val="0"/>
                <w:color w:val="auto"/>
                <w:kern w:val="0"/>
                <w:sz w:val="22"/>
                <w:szCs w:val="22"/>
                <w:highlight w:val="none"/>
                <w:u w:val="none"/>
                <w:lang w:val="en-US" w:eastAsia="zh-CN" w:bidi="ar"/>
              </w:rPr>
              <w:t>分）</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售后方案科学合理，可操作性强的，质保服务方案合理的得 3分； 售后方案科学合理，质保服务方案基本合理得得</w:t>
            </w:r>
            <w:r>
              <w:rPr>
                <w:rFonts w:hint="eastAsia" w:ascii="宋体" w:hAnsi="宋体" w:cs="宋体"/>
                <w:i w:val="0"/>
                <w:iCs w:val="0"/>
                <w:color w:val="auto"/>
                <w:kern w:val="0"/>
                <w:sz w:val="22"/>
                <w:szCs w:val="22"/>
                <w:highlight w:val="none"/>
                <w:u w:val="none"/>
                <w:lang w:val="en-US" w:eastAsia="zh-CN" w:bidi="ar"/>
              </w:rPr>
              <w:t>2</w:t>
            </w:r>
            <w:r>
              <w:rPr>
                <w:rFonts w:hint="eastAsia" w:ascii="宋体" w:hAnsi="宋体" w:eastAsia="宋体" w:cs="宋体"/>
                <w:i w:val="0"/>
                <w:iCs w:val="0"/>
                <w:color w:val="auto"/>
                <w:kern w:val="0"/>
                <w:sz w:val="22"/>
                <w:szCs w:val="22"/>
                <w:highlight w:val="none"/>
                <w:u w:val="none"/>
                <w:lang w:val="en-US" w:eastAsia="zh-CN" w:bidi="ar"/>
              </w:rPr>
              <w:t>分；售后方案基本合理可行的得</w:t>
            </w:r>
            <w:r>
              <w:rPr>
                <w:rFonts w:hint="eastAsia" w:ascii="宋体" w:hAnsi="宋体" w:cs="宋体"/>
                <w:i w:val="0"/>
                <w:iCs w:val="0"/>
                <w:color w:val="auto"/>
                <w:kern w:val="0"/>
                <w:sz w:val="22"/>
                <w:szCs w:val="22"/>
                <w:highlight w:val="none"/>
                <w:u w:val="none"/>
                <w:lang w:val="en-US" w:eastAsia="zh-CN" w:bidi="ar"/>
              </w:rPr>
              <w:t>1</w:t>
            </w:r>
            <w:r>
              <w:rPr>
                <w:rFonts w:hint="eastAsia" w:ascii="宋体" w:hAnsi="宋体" w:eastAsia="宋体" w:cs="宋体"/>
                <w:i w:val="0"/>
                <w:iCs w:val="0"/>
                <w:color w:val="auto"/>
                <w:kern w:val="0"/>
                <w:sz w:val="22"/>
                <w:szCs w:val="22"/>
                <w:highlight w:val="none"/>
                <w:u w:val="none"/>
                <w:lang w:val="en-US" w:eastAsia="zh-CN" w:bidi="ar"/>
              </w:rPr>
              <w:t>分；未提供方案不得分。</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2.</w:t>
            </w:r>
            <w:r>
              <w:rPr>
                <w:rFonts w:hint="eastAsia" w:ascii="宋体" w:hAnsi="宋体" w:eastAsia="宋体" w:cs="宋体"/>
                <w:kern w:val="0"/>
                <w:sz w:val="22"/>
                <w:szCs w:val="22"/>
                <w:lang w:val="en-US" w:eastAsia="zh-CN" w:bidi="ar"/>
              </w:rPr>
              <w:t>根据投标人售后服务网点情况或履约服务能力进行打分，需提供证明材料。（0-</w:t>
            </w:r>
            <w:r>
              <w:rPr>
                <w:rFonts w:hint="eastAsia" w:ascii="宋体" w:hAnsi="宋体" w:cs="宋体"/>
                <w:kern w:val="0"/>
                <w:sz w:val="22"/>
                <w:szCs w:val="22"/>
                <w:lang w:val="en-US" w:eastAsia="zh-CN" w:bidi="ar"/>
              </w:rPr>
              <w:t>3</w:t>
            </w:r>
            <w:r>
              <w:rPr>
                <w:rFonts w:hint="eastAsia" w:ascii="宋体" w:hAnsi="宋体" w:eastAsia="宋体" w:cs="宋体"/>
                <w:kern w:val="0"/>
                <w:sz w:val="22"/>
                <w:szCs w:val="22"/>
                <w:lang w:val="en-US" w:eastAsia="zh-CN" w:bidi="ar"/>
              </w:rPr>
              <w:t>分）</w:t>
            </w:r>
            <w:r>
              <w:rPr>
                <w:rFonts w:hint="eastAsia" w:ascii="宋体" w:hAnsi="宋体" w:eastAsia="宋体" w:cs="宋体"/>
                <w:kern w:val="0"/>
                <w:sz w:val="22"/>
                <w:szCs w:val="22"/>
                <w:lang w:val="en-US" w:eastAsia="zh-CN" w:bidi="ar"/>
              </w:rPr>
              <w:br w:type="textWrapping"/>
            </w:r>
            <w:r>
              <w:rPr>
                <w:rFonts w:hint="eastAsia" w:ascii="宋体" w:hAnsi="宋体" w:eastAsia="宋体" w:cs="宋体"/>
                <w:kern w:val="0"/>
                <w:sz w:val="22"/>
                <w:szCs w:val="22"/>
                <w:lang w:val="en-US" w:eastAsia="zh-CN" w:bidi="ar"/>
              </w:rPr>
              <w:t>网点配备全面、服务响应及时、利于项目开展的得</w:t>
            </w:r>
            <w:r>
              <w:rPr>
                <w:rFonts w:hint="eastAsia" w:ascii="宋体" w:hAnsi="宋体" w:cs="宋体"/>
                <w:kern w:val="0"/>
                <w:sz w:val="22"/>
                <w:szCs w:val="22"/>
                <w:lang w:val="en-US" w:eastAsia="zh-CN" w:bidi="ar"/>
              </w:rPr>
              <w:t>3</w:t>
            </w:r>
            <w:r>
              <w:rPr>
                <w:rFonts w:hint="eastAsia" w:ascii="宋体" w:hAnsi="宋体" w:eastAsia="宋体" w:cs="宋体"/>
                <w:kern w:val="0"/>
                <w:sz w:val="22"/>
                <w:szCs w:val="22"/>
                <w:lang w:val="en-US" w:eastAsia="zh-CN" w:bidi="ar"/>
              </w:rPr>
              <w:t>分；网点配备基本全面，服务响应较为及时、较利于项目开展的得</w:t>
            </w:r>
            <w:r>
              <w:rPr>
                <w:rFonts w:hint="eastAsia" w:ascii="宋体" w:hAnsi="宋体" w:cs="宋体"/>
                <w:kern w:val="0"/>
                <w:sz w:val="22"/>
                <w:szCs w:val="22"/>
                <w:lang w:val="en-US" w:eastAsia="zh-CN" w:bidi="ar"/>
              </w:rPr>
              <w:t>1.5</w:t>
            </w:r>
            <w:r>
              <w:rPr>
                <w:rFonts w:hint="eastAsia" w:ascii="宋体" w:hAnsi="宋体" w:eastAsia="宋体" w:cs="宋体"/>
                <w:kern w:val="0"/>
                <w:sz w:val="22"/>
                <w:szCs w:val="22"/>
                <w:lang w:val="en-US" w:eastAsia="zh-CN" w:bidi="ar"/>
              </w:rPr>
              <w:t>分。</w:t>
            </w:r>
          </w:p>
        </w:tc>
        <w:tc>
          <w:tcPr>
            <w:tcW w:w="510" w:type="pct"/>
            <w:shd w:val="clear" w:color="auto" w:fill="auto"/>
            <w:vAlign w:val="center"/>
          </w:tcPr>
          <w:p w14:paraId="6CF0F3C0">
            <w:pPr>
              <w:spacing w:line="260" w:lineRule="exact"/>
              <w:jc w:val="center"/>
              <w:rPr>
                <w:rFonts w:hint="eastAsia" w:asciiTheme="majorEastAsia" w:hAnsiTheme="majorEastAsia" w:eastAsiaTheme="majorEastAsia" w:cstheme="majorEastAsia"/>
                <w:kern w:val="0"/>
                <w:sz w:val="22"/>
                <w:szCs w:val="22"/>
                <w:lang w:val="en-US" w:eastAsia="zh-CN" w:bidi="ar-SA"/>
              </w:rPr>
            </w:pPr>
            <w:r>
              <w:rPr>
                <w:rFonts w:hint="eastAsia" w:asciiTheme="majorEastAsia" w:hAnsiTheme="majorEastAsia" w:eastAsiaTheme="majorEastAsia" w:cstheme="majorEastAsia"/>
                <w:kern w:val="0"/>
                <w:sz w:val="22"/>
                <w:lang w:val="en-US" w:eastAsia="zh-CN"/>
              </w:rPr>
              <w:t>6</w:t>
            </w:r>
          </w:p>
        </w:tc>
      </w:tr>
      <w:tr w14:paraId="40D5B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416" w:type="pct"/>
            <w:vAlign w:val="center"/>
          </w:tcPr>
          <w:p w14:paraId="4ACF49B8">
            <w:pPr>
              <w:pStyle w:val="18"/>
              <w:numPr>
                <w:ilvl w:val="0"/>
                <w:numId w:val="21"/>
              </w:numPr>
              <w:adjustRightInd w:val="0"/>
              <w:snapToGrid w:val="0"/>
              <w:spacing w:line="380" w:lineRule="exact"/>
              <w:ind w:left="425" w:leftChars="0" w:hanging="425" w:firstLineChars="0"/>
              <w:jc w:val="center"/>
              <w:rPr>
                <w:rFonts w:hint="eastAsia" w:cs="宋体"/>
                <w:b/>
                <w:bCs/>
                <w:color w:val="auto"/>
                <w:sz w:val="22"/>
                <w:highlight w:val="none"/>
                <w:vertAlign w:val="baseline"/>
              </w:rPr>
            </w:pPr>
          </w:p>
        </w:tc>
        <w:tc>
          <w:tcPr>
            <w:tcW w:w="743" w:type="pct"/>
            <w:shd w:val="clear" w:color="auto" w:fill="auto"/>
            <w:vAlign w:val="center"/>
          </w:tcPr>
          <w:p w14:paraId="7EC097FF">
            <w:pPr>
              <w:keepNext w:val="0"/>
              <w:keepLines w:val="0"/>
              <w:widowControl/>
              <w:suppressLineNumbers w:val="0"/>
              <w:jc w:val="center"/>
              <w:textAlignment w:val="center"/>
              <w:rPr>
                <w:rFonts w:hint="eastAsia" w:ascii="宋体" w:hAnsi="宋体" w:eastAsia="宋体" w:cs="宋体"/>
                <w:i w:val="0"/>
                <w:iCs w:val="0"/>
                <w:color w:val="auto"/>
                <w:kern w:val="2"/>
                <w:sz w:val="22"/>
                <w:szCs w:val="22"/>
                <w:highlight w:val="none"/>
                <w:u w:val="none"/>
                <w:lang w:val="en-US" w:eastAsia="zh-CN" w:bidi="ar-SA"/>
              </w:rPr>
            </w:pPr>
            <w:r>
              <w:rPr>
                <w:rFonts w:hint="eastAsia" w:ascii="宋体" w:hAnsi="宋体" w:cs="宋体"/>
                <w:i w:val="0"/>
                <w:iCs w:val="0"/>
                <w:color w:val="auto"/>
                <w:kern w:val="0"/>
                <w:sz w:val="22"/>
                <w:szCs w:val="22"/>
                <w:highlight w:val="none"/>
                <w:u w:val="none"/>
                <w:lang w:val="en-US" w:eastAsia="zh-CN" w:bidi="ar"/>
              </w:rPr>
              <w:t>备品备件</w:t>
            </w:r>
          </w:p>
        </w:tc>
        <w:tc>
          <w:tcPr>
            <w:tcW w:w="3330" w:type="pct"/>
            <w:shd w:val="clear" w:color="auto" w:fill="auto"/>
            <w:vAlign w:val="center"/>
          </w:tcPr>
          <w:p w14:paraId="77F8373A">
            <w:pPr>
              <w:keepNext w:val="0"/>
              <w:keepLines w:val="0"/>
              <w:widowControl/>
              <w:suppressLineNumbers w:val="0"/>
              <w:jc w:val="left"/>
              <w:textAlignment w:val="center"/>
              <w:rPr>
                <w:rFonts w:hint="eastAsia" w:ascii="宋体" w:hAnsi="宋体" w:eastAsia="宋体" w:cs="宋体"/>
                <w:i w:val="0"/>
                <w:iCs w:val="0"/>
                <w:color w:val="auto"/>
                <w:kern w:val="2"/>
                <w:sz w:val="22"/>
                <w:szCs w:val="22"/>
                <w:highlight w:val="none"/>
                <w:u w:val="none"/>
                <w:lang w:val="en-US" w:eastAsia="zh-CN" w:bidi="ar-SA"/>
              </w:rPr>
            </w:pPr>
            <w:r>
              <w:rPr>
                <w:rFonts w:hint="eastAsia" w:ascii="宋体" w:hAnsi="宋体" w:cs="宋体"/>
                <w:color w:val="auto"/>
                <w:kern w:val="0"/>
                <w:sz w:val="22"/>
                <w:highlight w:val="none"/>
              </w:rPr>
              <w:t>根据投标人</w:t>
            </w:r>
            <w:r>
              <w:rPr>
                <w:rFonts w:hint="eastAsia" w:ascii="宋体" w:hAnsi="宋体" w:cs="宋体"/>
                <w:color w:val="auto"/>
                <w:kern w:val="0"/>
                <w:sz w:val="22"/>
                <w:highlight w:val="none"/>
                <w:lang w:val="en-US" w:eastAsia="zh-CN"/>
              </w:rPr>
              <w:t>提供的备品备件</w:t>
            </w:r>
            <w:r>
              <w:rPr>
                <w:rFonts w:hint="eastAsia" w:ascii="宋体" w:hAnsi="宋体" w:cs="宋体"/>
                <w:color w:val="auto"/>
                <w:kern w:val="0"/>
                <w:sz w:val="22"/>
                <w:highlight w:val="none"/>
              </w:rPr>
              <w:t>情况打分</w:t>
            </w:r>
            <w:r>
              <w:rPr>
                <w:rFonts w:hint="eastAsia" w:ascii="宋体" w:hAnsi="宋体" w:cs="宋体"/>
                <w:color w:val="auto"/>
                <w:kern w:val="0"/>
                <w:sz w:val="22"/>
                <w:highlight w:val="none"/>
                <w:lang w:eastAsia="zh-CN"/>
              </w:rPr>
              <w:t>：</w:t>
            </w:r>
            <w:r>
              <w:rPr>
                <w:rFonts w:hint="eastAsia" w:ascii="宋体" w:hAnsi="宋体" w:cs="宋体"/>
                <w:color w:val="auto"/>
                <w:kern w:val="0"/>
                <w:sz w:val="22"/>
                <w:highlight w:val="none"/>
              </w:rPr>
              <w:br w:type="textWrapping"/>
            </w:r>
            <w:r>
              <w:rPr>
                <w:rFonts w:hint="eastAsia" w:ascii="宋体" w:hAnsi="宋体" w:cs="宋体"/>
                <w:color w:val="auto"/>
                <w:kern w:val="0"/>
                <w:sz w:val="22"/>
                <w:highlight w:val="none"/>
                <w:lang w:val="en-US" w:eastAsia="zh-CN"/>
              </w:rPr>
              <w:t>投标人承诺</w:t>
            </w:r>
            <w:r>
              <w:rPr>
                <w:rFonts w:hint="eastAsia" w:ascii="宋体" w:hAnsi="宋体" w:cs="宋体"/>
                <w:color w:val="auto"/>
                <w:kern w:val="0"/>
                <w:sz w:val="22"/>
                <w:highlight w:val="none"/>
              </w:rPr>
              <w:t>针对本项目中的5G执法记录仪、警务通终端设备，中标单位需在备件库中有高于或等同于本项目设备型号或系列的备品备件，对无法及时修复的故障先免费更换</w:t>
            </w:r>
            <w:r>
              <w:rPr>
                <w:rFonts w:hint="eastAsia" w:ascii="宋体" w:hAnsi="宋体" w:cs="宋体"/>
                <w:color w:val="auto"/>
                <w:kern w:val="0"/>
                <w:sz w:val="22"/>
                <w:highlight w:val="none"/>
                <w:lang w:eastAsia="zh-CN"/>
              </w:rPr>
              <w:t>，</w:t>
            </w:r>
            <w:r>
              <w:rPr>
                <w:rFonts w:hint="eastAsia" w:ascii="宋体" w:hAnsi="宋体" w:cs="宋体"/>
                <w:color w:val="auto"/>
                <w:kern w:val="0"/>
                <w:sz w:val="22"/>
                <w:highlight w:val="none"/>
              </w:rPr>
              <w:t>备品储备量需达到本项目设备的</w:t>
            </w:r>
            <w:r>
              <w:rPr>
                <w:rFonts w:hint="eastAsia" w:ascii="宋体" w:hAnsi="宋体" w:cs="宋体"/>
                <w:color w:val="auto"/>
                <w:kern w:val="0"/>
                <w:sz w:val="22"/>
                <w:highlight w:val="none"/>
                <w:lang w:val="en-US" w:eastAsia="zh-CN"/>
              </w:rPr>
              <w:t>3</w:t>
            </w:r>
            <w:r>
              <w:rPr>
                <w:rFonts w:hint="eastAsia" w:ascii="宋体" w:hAnsi="宋体" w:cs="宋体"/>
                <w:color w:val="auto"/>
                <w:kern w:val="0"/>
                <w:sz w:val="22"/>
                <w:highlight w:val="none"/>
              </w:rPr>
              <w:t>%</w:t>
            </w:r>
            <w:r>
              <w:rPr>
                <w:rFonts w:hint="eastAsia" w:ascii="宋体" w:hAnsi="宋体" w:cs="宋体"/>
                <w:color w:val="auto"/>
                <w:kern w:val="0"/>
                <w:sz w:val="22"/>
                <w:highlight w:val="none"/>
                <w:lang w:eastAsia="zh-CN"/>
              </w:rPr>
              <w:t>，</w:t>
            </w:r>
            <w:r>
              <w:rPr>
                <w:rFonts w:hint="eastAsia" w:ascii="宋体" w:hAnsi="宋体" w:cs="宋体"/>
                <w:color w:val="auto"/>
                <w:kern w:val="0"/>
                <w:sz w:val="22"/>
                <w:highlight w:val="none"/>
                <w:lang w:val="en-US" w:eastAsia="zh-CN"/>
              </w:rPr>
              <w:t>完全满足上述条款的得2分</w:t>
            </w:r>
            <w:r>
              <w:rPr>
                <w:rFonts w:hint="eastAsia" w:ascii="宋体" w:hAnsi="宋体" w:cs="宋体"/>
                <w:color w:val="auto"/>
                <w:kern w:val="0"/>
                <w:sz w:val="22"/>
                <w:highlight w:val="none"/>
              </w:rPr>
              <w:t>。</w:t>
            </w:r>
          </w:p>
        </w:tc>
        <w:tc>
          <w:tcPr>
            <w:tcW w:w="510" w:type="pct"/>
            <w:shd w:val="clear" w:color="auto" w:fill="auto"/>
            <w:vAlign w:val="center"/>
          </w:tcPr>
          <w:p w14:paraId="1D959252">
            <w:pPr>
              <w:spacing w:line="260" w:lineRule="exact"/>
              <w:jc w:val="center"/>
              <w:rPr>
                <w:rFonts w:hint="eastAsia" w:asciiTheme="majorEastAsia" w:hAnsiTheme="majorEastAsia" w:eastAsiaTheme="majorEastAsia" w:cstheme="majorEastAsia"/>
                <w:kern w:val="2"/>
                <w:sz w:val="22"/>
                <w:szCs w:val="22"/>
                <w:lang w:val="en-US" w:eastAsia="zh-CN" w:bidi="ar-SA"/>
              </w:rPr>
            </w:pPr>
            <w:r>
              <w:rPr>
                <w:rFonts w:hint="eastAsia" w:asciiTheme="majorEastAsia" w:hAnsiTheme="majorEastAsia" w:eastAsiaTheme="majorEastAsia" w:cstheme="majorEastAsia"/>
                <w:sz w:val="22"/>
                <w:lang w:val="en-US" w:eastAsia="zh-CN"/>
              </w:rPr>
              <w:t>2</w:t>
            </w:r>
          </w:p>
        </w:tc>
      </w:tr>
      <w:tr w14:paraId="4DEBD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416" w:type="pct"/>
            <w:vAlign w:val="center"/>
          </w:tcPr>
          <w:p w14:paraId="0015F357">
            <w:pPr>
              <w:pStyle w:val="18"/>
              <w:numPr>
                <w:ilvl w:val="0"/>
                <w:numId w:val="21"/>
              </w:numPr>
              <w:adjustRightInd w:val="0"/>
              <w:snapToGrid w:val="0"/>
              <w:spacing w:line="380" w:lineRule="exact"/>
              <w:ind w:left="425" w:leftChars="0" w:hanging="425" w:firstLineChars="0"/>
              <w:jc w:val="center"/>
              <w:rPr>
                <w:rFonts w:hint="eastAsia" w:cs="宋体"/>
                <w:b/>
                <w:bCs/>
                <w:color w:val="auto"/>
                <w:sz w:val="22"/>
                <w:highlight w:val="none"/>
                <w:vertAlign w:val="baseline"/>
              </w:rPr>
            </w:pPr>
          </w:p>
        </w:tc>
        <w:tc>
          <w:tcPr>
            <w:tcW w:w="743" w:type="pct"/>
            <w:shd w:val="clear" w:color="auto" w:fill="auto"/>
            <w:vAlign w:val="center"/>
          </w:tcPr>
          <w:p w14:paraId="322445FE">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color w:val="auto"/>
                <w:sz w:val="22"/>
                <w:szCs w:val="22"/>
                <w:highlight w:val="none"/>
              </w:rPr>
              <w:t>环境标志产品、节能产品评审</w:t>
            </w:r>
          </w:p>
        </w:tc>
        <w:tc>
          <w:tcPr>
            <w:tcW w:w="3330" w:type="pct"/>
            <w:shd w:val="clear" w:color="auto" w:fill="auto"/>
            <w:vAlign w:val="center"/>
          </w:tcPr>
          <w:p w14:paraId="349A05D4">
            <w:pP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对所投产品是否取得有效的政府采购节能产品、环境标志产品认证证书的情况进行评价给分（已列入强制要求的除外）。所投产品取得节能产品认证证书的，</w:t>
            </w:r>
            <w:r>
              <w:rPr>
                <w:rFonts w:hint="eastAsia" w:ascii="宋体" w:hAnsi="宋体" w:eastAsia="宋体" w:cs="宋体"/>
                <w:color w:val="auto"/>
                <w:sz w:val="22"/>
                <w:szCs w:val="22"/>
                <w:highlight w:val="none"/>
                <w:lang w:val="en-US" w:eastAsia="zh-CN"/>
              </w:rPr>
              <w:t>每提供一个产品</w:t>
            </w:r>
            <w:r>
              <w:rPr>
                <w:rFonts w:hint="eastAsia" w:ascii="宋体" w:hAnsi="宋体" w:eastAsia="宋体" w:cs="宋体"/>
                <w:color w:val="auto"/>
                <w:sz w:val="22"/>
                <w:szCs w:val="22"/>
                <w:highlight w:val="none"/>
              </w:rPr>
              <w:t>得0.5分；所投产品取得环境标志产品认证证书的，</w:t>
            </w:r>
            <w:r>
              <w:rPr>
                <w:rFonts w:hint="eastAsia" w:ascii="宋体" w:hAnsi="宋体" w:eastAsia="宋体" w:cs="宋体"/>
                <w:color w:val="auto"/>
                <w:sz w:val="22"/>
                <w:szCs w:val="22"/>
                <w:highlight w:val="none"/>
                <w:lang w:val="en-US" w:eastAsia="zh-CN"/>
              </w:rPr>
              <w:t>每提供一个产品</w:t>
            </w:r>
            <w:r>
              <w:rPr>
                <w:rFonts w:hint="eastAsia" w:ascii="宋体" w:hAnsi="宋体" w:eastAsia="宋体" w:cs="宋体"/>
                <w:color w:val="auto"/>
                <w:sz w:val="22"/>
                <w:szCs w:val="22"/>
                <w:highlight w:val="none"/>
              </w:rPr>
              <w:t>得0.5分；证明材料：提供国家确定的认证机构出具的、处于有效期之内的节能产品、环境标志产品认证证书复印件</w:t>
            </w:r>
            <w:r>
              <w:rPr>
                <w:rFonts w:hint="eastAsia" w:ascii="宋体" w:hAnsi="宋体" w:eastAsia="宋体" w:cs="宋体"/>
                <w:color w:val="auto"/>
                <w:sz w:val="22"/>
                <w:szCs w:val="22"/>
                <w:highlight w:val="none"/>
                <w:lang w:val="en-US" w:eastAsia="zh-CN"/>
              </w:rPr>
              <w:t>.</w:t>
            </w:r>
          </w:p>
        </w:tc>
        <w:tc>
          <w:tcPr>
            <w:tcW w:w="510" w:type="pct"/>
            <w:shd w:val="clear" w:color="auto" w:fill="auto"/>
            <w:vAlign w:val="center"/>
          </w:tcPr>
          <w:p w14:paraId="444D6718">
            <w:pPr>
              <w:spacing w:line="260" w:lineRule="exact"/>
              <w:jc w:val="center"/>
              <w:rPr>
                <w:rFonts w:hint="eastAsia" w:asciiTheme="majorEastAsia" w:hAnsiTheme="majorEastAsia" w:eastAsiaTheme="majorEastAsia" w:cstheme="majorEastAsia"/>
                <w:kern w:val="2"/>
                <w:sz w:val="22"/>
                <w:szCs w:val="22"/>
                <w:lang w:val="en-US" w:eastAsia="zh-CN" w:bidi="ar-SA"/>
              </w:rPr>
            </w:pPr>
            <w:r>
              <w:rPr>
                <w:rFonts w:hint="eastAsia" w:asciiTheme="majorEastAsia" w:hAnsiTheme="majorEastAsia" w:eastAsiaTheme="majorEastAsia" w:cstheme="majorEastAsia"/>
                <w:sz w:val="22"/>
                <w:lang w:val="en-US" w:eastAsia="zh-CN"/>
              </w:rPr>
              <w:t>2</w:t>
            </w:r>
          </w:p>
        </w:tc>
      </w:tr>
    </w:tbl>
    <w:p w14:paraId="7BF1F6D6">
      <w:pPr>
        <w:pStyle w:val="18"/>
        <w:adjustRightInd w:val="0"/>
        <w:snapToGrid w:val="0"/>
        <w:spacing w:line="420" w:lineRule="exact"/>
        <w:jc w:val="center"/>
        <w:rPr>
          <w:rFonts w:hint="eastAsia" w:cs="宋体"/>
          <w:b/>
          <w:bCs/>
          <w:color w:val="auto"/>
          <w:sz w:val="22"/>
          <w:szCs w:val="22"/>
          <w:highlight w:val="none"/>
        </w:rPr>
      </w:pPr>
      <w:r>
        <w:rPr>
          <w:rFonts w:hint="eastAsia" w:cs="宋体"/>
          <w:b/>
          <w:bCs/>
          <w:color w:val="auto"/>
          <w:sz w:val="22"/>
          <w:szCs w:val="22"/>
          <w:highlight w:val="none"/>
        </w:rPr>
        <w:t>五、说明</w:t>
      </w:r>
    </w:p>
    <w:p w14:paraId="2DE50E34">
      <w:pPr>
        <w:pStyle w:val="18"/>
        <w:adjustRightInd w:val="0"/>
        <w:snapToGrid w:val="0"/>
        <w:spacing w:line="440" w:lineRule="atLeast"/>
        <w:rPr>
          <w:rFonts w:hint="eastAsia" w:cs="宋体"/>
          <w:color w:val="auto"/>
          <w:sz w:val="22"/>
          <w:highlight w:val="none"/>
        </w:rPr>
      </w:pPr>
      <w:r>
        <w:rPr>
          <w:rFonts w:hint="eastAsia" w:cs="宋体"/>
          <w:color w:val="auto"/>
          <w:sz w:val="22"/>
          <w:highlight w:val="none"/>
        </w:rPr>
        <w:t>1</w:t>
      </w:r>
      <w:r>
        <w:rPr>
          <w:rFonts w:hint="eastAsia" w:cs="宋体"/>
          <w:color w:val="auto"/>
          <w:sz w:val="22"/>
          <w:highlight w:val="none"/>
          <w:lang w:eastAsia="zh-CN"/>
        </w:rPr>
        <w:t>.</w:t>
      </w:r>
      <w:r>
        <w:rPr>
          <w:rFonts w:hint="eastAsia" w:cs="宋体"/>
          <w:color w:val="auto"/>
          <w:sz w:val="22"/>
          <w:highlight w:val="none"/>
        </w:rPr>
        <w:t>供应商最终得分=商务技术部分分值（所有竞争性磋商小组成员打分的算术平均值）＋报价部分分值。</w:t>
      </w:r>
    </w:p>
    <w:p w14:paraId="30F7B1F3">
      <w:pPr>
        <w:pStyle w:val="18"/>
        <w:adjustRightInd w:val="0"/>
        <w:snapToGrid w:val="0"/>
        <w:spacing w:line="440" w:lineRule="atLeast"/>
        <w:rPr>
          <w:rFonts w:hint="eastAsia" w:cs="宋体"/>
          <w:color w:val="auto"/>
          <w:sz w:val="22"/>
          <w:highlight w:val="none"/>
        </w:rPr>
      </w:pPr>
      <w:r>
        <w:rPr>
          <w:rFonts w:hint="eastAsia" w:cs="宋体"/>
          <w:color w:val="auto"/>
          <w:sz w:val="22"/>
          <w:highlight w:val="none"/>
        </w:rPr>
        <w:t>2</w:t>
      </w:r>
      <w:r>
        <w:rPr>
          <w:rFonts w:hint="eastAsia" w:cs="宋体"/>
          <w:color w:val="auto"/>
          <w:sz w:val="22"/>
          <w:highlight w:val="none"/>
          <w:lang w:eastAsia="zh-CN"/>
        </w:rPr>
        <w:t>.</w:t>
      </w:r>
      <w:r>
        <w:rPr>
          <w:rFonts w:hint="eastAsia" w:cs="宋体"/>
          <w:color w:val="auto"/>
          <w:sz w:val="22"/>
          <w:highlight w:val="none"/>
        </w:rPr>
        <w:t>竞争性磋商小组推荐综合得分第一名的供应商为中标（成交）供应商，如果得分相同的，按投标报价由低到高顺序排列，得分且报价均相同的，按商务技术部分得分由高到低排列。</w:t>
      </w:r>
    </w:p>
    <w:p w14:paraId="1AB46BDF">
      <w:pPr>
        <w:pStyle w:val="18"/>
        <w:adjustRightInd w:val="0"/>
        <w:snapToGrid w:val="0"/>
        <w:spacing w:line="440" w:lineRule="atLeast"/>
        <w:rPr>
          <w:rFonts w:hint="eastAsia" w:cs="宋体"/>
          <w:color w:val="auto"/>
          <w:sz w:val="22"/>
          <w:highlight w:val="none"/>
        </w:rPr>
      </w:pPr>
      <w:r>
        <w:rPr>
          <w:rFonts w:hint="eastAsia" w:cs="宋体"/>
          <w:color w:val="auto"/>
          <w:sz w:val="22"/>
          <w:highlight w:val="none"/>
        </w:rPr>
        <w:t>3</w:t>
      </w:r>
      <w:r>
        <w:rPr>
          <w:rFonts w:hint="eastAsia" w:cs="宋体"/>
          <w:color w:val="auto"/>
          <w:sz w:val="22"/>
          <w:highlight w:val="none"/>
          <w:lang w:eastAsia="zh-CN"/>
        </w:rPr>
        <w:t>.</w:t>
      </w:r>
      <w:r>
        <w:rPr>
          <w:rFonts w:hint="eastAsia" w:cs="宋体"/>
          <w:color w:val="auto"/>
          <w:sz w:val="22"/>
          <w:highlight w:val="none"/>
        </w:rPr>
        <w:t>所有分值计算保留小数点后二位，小数点后三位四舍五入。</w:t>
      </w:r>
    </w:p>
    <w:p w14:paraId="4E2204B9">
      <w:pPr>
        <w:pStyle w:val="18"/>
        <w:adjustRightInd w:val="0"/>
        <w:snapToGrid w:val="0"/>
        <w:spacing w:line="440" w:lineRule="atLeast"/>
        <w:rPr>
          <w:rFonts w:hint="eastAsia" w:cs="宋体"/>
          <w:color w:val="auto"/>
          <w:highlight w:val="none"/>
        </w:rPr>
      </w:pPr>
      <w:r>
        <w:rPr>
          <w:rFonts w:hint="eastAsia" w:cs="宋体"/>
          <w:color w:val="auto"/>
          <w:sz w:val="22"/>
          <w:highlight w:val="none"/>
        </w:rPr>
        <w:t>参见本竞争性磋商文件第三部分：“供应商须知”中的相关内容，未尽事宜按有关法律规定处理。</w:t>
      </w:r>
    </w:p>
    <w:bookmarkEnd w:id="80"/>
    <w:p w14:paraId="019319B3">
      <w:pPr>
        <w:pStyle w:val="18"/>
        <w:adjustRightInd w:val="0"/>
        <w:snapToGrid w:val="0"/>
        <w:spacing w:line="420" w:lineRule="exact"/>
        <w:rPr>
          <w:rFonts w:hint="eastAsia" w:cs="宋体"/>
          <w:b/>
          <w:bCs/>
          <w:color w:val="auto"/>
          <w:sz w:val="22"/>
          <w:szCs w:val="22"/>
          <w:highlight w:val="none"/>
        </w:rPr>
      </w:pPr>
    </w:p>
    <w:sectPr>
      <w:headerReference r:id="rId8" w:type="first"/>
      <w:footerReference r:id="rId10" w:type="first"/>
      <w:headerReference r:id="rId7" w:type="default"/>
      <w:footerReference r:id="rId9" w:type="default"/>
      <w:pgSz w:w="11906" w:h="16838"/>
      <w:pgMar w:top="1440" w:right="1247" w:bottom="1440" w:left="1247" w:header="851" w:footer="992" w:gutter="0"/>
      <w:pgBorders>
        <w:top w:val="none" w:sz="0" w:space="0"/>
        <w:left w:val="none" w:sz="0" w:space="0"/>
        <w:bottom w:val="none" w:sz="0" w:space="0"/>
        <w:right w:val="none" w:sz="0" w:space="0"/>
      </w:pgBorders>
      <w:cols w:space="720" w:num="1"/>
      <w:titlePg/>
      <w:docGrid w:type="linesAndChars" w:linePitch="313" w:charSpace="7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EFF" w:usb1="C000785B"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Century Gothic">
    <w:altName w:val="NumberOnly"/>
    <w:panose1 w:val="020B0502020202020204"/>
    <w:charset w:val="00"/>
    <w:family w:val="swiss"/>
    <w:pitch w:val="default"/>
    <w:sig w:usb0="00000000" w:usb1="00000000" w:usb2="00000000" w:usb3="00000000" w:csb0="2000009F" w:csb1="DFD70000"/>
  </w:font>
  <w:font w:name="NumberOnly">
    <w:panose1 w:val="020B0500000000000000"/>
    <w:charset w:val="00"/>
    <w:family w:val="auto"/>
    <w:pitch w:val="default"/>
    <w:sig w:usb0="8000002F" w:usb1="10000048" w:usb2="00000000" w:usb3="00000000" w:csb0="00000111" w:csb1="4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Arial (W1)">
    <w:altName w:val="Arial"/>
    <w:panose1 w:val="00000000000000000000"/>
    <w:charset w:val="00"/>
    <w:family w:val="auto"/>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791491">
    <w:pPr>
      <w:pStyle w:val="21"/>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D70C3A4">
                          <w:pPr>
                            <w:pStyle w:val="21"/>
                          </w:pPr>
                          <w:r>
                            <w:fldChar w:fldCharType="begin"/>
                          </w:r>
                          <w:r>
                            <w:instrText xml:space="preserve"> PAGE  \* MERGEFORMAT </w:instrText>
                          </w:r>
                          <w:r>
                            <w:fldChar w:fldCharType="separate"/>
                          </w:r>
                          <w:r>
                            <w:t>51</w:t>
                          </w:r>
                          <w:r>
                            <w:fldChar w:fldCharType="end"/>
                          </w:r>
                        </w:p>
                      </w:txbxContent>
                    </wps:txbx>
                    <wps:bodyPr wrap="none" lIns="0" tIns="0" rIns="0" bIns="0" upright="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7B2cMkBAACaAwAADgAAAGRycy9lMm9Eb2MueG1srVPNjtMwEL4j8Q6W&#10;79Rpk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IoSxy0O/PL92+XHr8vPr2T5&#10;OuvTB6gx7SFgYhru/IBbM/sBnZn2oKLNXyREMI7qnq/qyiERkR+tV+t1hSGBsfmC+OzxeYiQ3kpv&#10;STYaGnF8RVV+eg9pTJ1TcjXn77UxZYTG/eVAzOxhufexx2ylYT9MhPa+PSOfHiffUIeLTol551DY&#10;vCSzEWdjPxvHEPWhK1uU60G4PSZsovSWK4ywU2EcWWE3rVfeiT/vJevx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TsHZwyQEAAJoDAAAOAAAAAAAAAAEAIAAAAB4BAABkcnMvZTJvRG9j&#10;LnhtbFBLBQYAAAAABgAGAFkBAABZBQAAAAA=&#10;">
              <v:fill on="f" focussize="0,0"/>
              <v:stroke on="f"/>
              <v:imagedata o:title=""/>
              <o:lock v:ext="edit" aspectratio="f"/>
              <v:textbox inset="0mm,0mm,0mm,0mm" style="mso-fit-shape-to-text:t;">
                <w:txbxContent>
                  <w:p w14:paraId="2D70C3A4">
                    <w:pPr>
                      <w:pStyle w:val="21"/>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7597F7">
    <w:pPr>
      <w:pStyle w:val="21"/>
      <w:rPr>
        <w:rFonts w:hint="eastAsia" w:ascii="宋体"/>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4A3313A">
                          <w:pPr>
                            <w:pStyle w:val="21"/>
                          </w:pPr>
                          <w:r>
                            <w:fldChar w:fldCharType="begin"/>
                          </w:r>
                          <w:r>
                            <w:instrText xml:space="preserve"> PAGE  \* MERGEFORMAT </w:instrText>
                          </w:r>
                          <w:r>
                            <w:fldChar w:fldCharType="separate"/>
                          </w:r>
                          <w:r>
                            <w:t>52</w:t>
                          </w:r>
                          <w:r>
                            <w:fldChar w:fldCharType="end"/>
                          </w:r>
                        </w:p>
                      </w:txbxContent>
                    </wps:txbx>
                    <wps:bodyPr wrap="none" lIns="0" tIns="0" rIns="0" bIns="0"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1Y+skBAACaAwAADgAAAGRycy9lMm9Eb2MueG1srVPNjtMwEL4j8Q6W&#10;79RpQ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TEcYsDv3z/dvnx6/LzK1m+&#10;yvr0AWpMuwuYmIa3fsCtmf2Azkx7UNHmLxIiGEd1z1d15ZCIyI/Wq/W6wpDA2HxBfPbwPERI76S3&#10;JBsNjTi+oio/fYA0ps4puZrzt9qYMkLj/nIgZvaw3PvYY7bSsB8mQnvfnpFPj5NvqMNFp8S8dyhs&#10;XpLZiLOxn41jiPrQlS3K9SC8OSZsovSWK4ywU2EcWWE3rVfeiT/vJevh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9TVj6yQEAAJoDAAAOAAAAAAAAAAEAIAAAAB4BAABkcnMvZTJvRG9j&#10;LnhtbFBLBQYAAAAABgAGAFkBAABZBQAAAAA=&#10;">
              <v:fill on="f" focussize="0,0"/>
              <v:stroke on="f"/>
              <v:imagedata o:title=""/>
              <o:lock v:ext="edit" aspectratio="f"/>
              <v:textbox inset="0mm,0mm,0mm,0mm" style="mso-fit-shape-to-text:t;">
                <w:txbxContent>
                  <w:p w14:paraId="64A3313A">
                    <w:pPr>
                      <w:pStyle w:val="21"/>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AE102">
    <w:pPr>
      <w:pStyle w:val="21"/>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868F3D5">
                          <w:pPr>
                            <w:pStyle w:val="21"/>
                          </w:pPr>
                          <w:r>
                            <w:fldChar w:fldCharType="begin"/>
                          </w:r>
                          <w:r>
                            <w:instrText xml:space="preserve"> PAGE  \* MERGEFORMAT </w:instrText>
                          </w:r>
                          <w:r>
                            <w:fldChar w:fldCharType="separate"/>
                          </w:r>
                          <w:r>
                            <w:t>61</w:t>
                          </w:r>
                          <w:r>
                            <w:fldChar w:fldCharType="end"/>
                          </w:r>
                        </w:p>
                      </w:txbxContent>
                    </wps:txbx>
                    <wps:bodyPr wrap="none" lIns="0" tIns="0" rIns="0" bIns="0" upright="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PN6+ckBAACaAwAADgAAAGRycy9lMm9Eb2MueG1srVPNjtMwEL4j8Q6W&#10;79RpB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TEcYsDv3z/dvnx6/LzK1m+&#10;yvr0AWpMuwuYmIa3fsCtmf2Azkx7UNHmLxIiGEd1z1d15ZCIyI/Wq/W6wpDA2HxBfPbwPERI76S3&#10;JBsNjTi+oio/fYA0ps4puZrzt9qYMkLj/nIgZvaw3PvYY7bSsB8mQnvfnpFPj5NvqMNFp8S8dyhs&#10;XpLZiLOxn41jiPrQlS3K9SC8OSZsovSWK4ywU2EcWWE3rVfeiT/vJevh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g83r5yQEAAJoDAAAOAAAAAAAAAAEAIAAAAB4BAABkcnMvZTJvRG9j&#10;LnhtbFBLBQYAAAAABgAGAFkBAABZBQAAAAA=&#10;">
              <v:fill on="f" focussize="0,0"/>
              <v:stroke on="f"/>
              <v:imagedata o:title=""/>
              <o:lock v:ext="edit" aspectratio="f"/>
              <v:textbox inset="0mm,0mm,0mm,0mm" style="mso-fit-shape-to-text:t;">
                <w:txbxContent>
                  <w:p w14:paraId="4868F3D5">
                    <w:pPr>
                      <w:pStyle w:val="21"/>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9E99E">
    <w:pPr>
      <w:pStyle w:val="21"/>
      <w:rPr>
        <w:rFonts w:hint="eastAsia" w:ascii="宋体"/>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231DC56">
                          <w:pPr>
                            <w:pStyle w:val="21"/>
                          </w:pPr>
                          <w:r>
                            <w:fldChar w:fldCharType="begin"/>
                          </w:r>
                          <w:r>
                            <w:instrText xml:space="preserve"> PAGE  \* MERGEFORMAT </w:instrText>
                          </w:r>
                          <w:r>
                            <w:fldChar w:fldCharType="separate"/>
                          </w:r>
                          <w:r>
                            <w:t>53</w:t>
                          </w:r>
                          <w:r>
                            <w:fldChar w:fldCharType="end"/>
                          </w:r>
                        </w:p>
                      </w:txbxContent>
                    </wps:txbx>
                    <wps:bodyPr wrap="none" lIns="0" tIns="0" rIns="0" bIns="0" upright="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KGhkeyQEAAJoDAAAOAAAAAAAAAAEAIAAAAB4BAABkcnMvZTJvRG9j&#10;LnhtbFBLBQYAAAAABgAGAFkBAABZBQAAAAA=&#10;">
              <v:fill on="f" focussize="0,0"/>
              <v:stroke on="f"/>
              <v:imagedata o:title=""/>
              <o:lock v:ext="edit" aspectratio="f"/>
              <v:textbox inset="0mm,0mm,0mm,0mm" style="mso-fit-shape-to-text:t;">
                <w:txbxContent>
                  <w:p w14:paraId="0231DC56">
                    <w:pPr>
                      <w:pStyle w:val="21"/>
                    </w:pPr>
                    <w:r>
                      <w:fldChar w:fldCharType="begin"/>
                    </w:r>
                    <w:r>
                      <w:instrText xml:space="preserve"> PAGE  \* MERGEFORMAT </w:instrText>
                    </w:r>
                    <w:r>
                      <w:fldChar w:fldCharType="separate"/>
                    </w:r>
                    <w:r>
                      <w:t>53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926E50">
    <w:pPr>
      <w:pStyle w:val="23"/>
      <w:rPr>
        <w:b/>
        <w:bCs/>
        <w:u w:val="single"/>
      </w:rPr>
    </w:pPr>
    <w:r>
      <w:rPr>
        <w:rFonts w:hint="eastAsia"/>
        <w:b/>
        <w:bCs/>
        <w:sz w:val="16"/>
        <w:szCs w:val="16"/>
        <w:u w:val="single"/>
      </w:rPr>
      <w:t xml:space="preserve">泰顺政府采购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896A7">
    <w:pPr>
      <w:pStyle w:val="23"/>
    </w:pPr>
    <w:r>
      <w:rPr>
        <w:rFonts w:hint="eastAsia"/>
        <w:b/>
        <w:bCs/>
        <w:sz w:val="16"/>
        <w:szCs w:val="16"/>
        <w:u w:val="single"/>
      </w:rPr>
      <w:t xml:space="preserve">泰顺政府采购       </w:t>
    </w:r>
    <w:r>
      <w:rPr>
        <w:rFonts w:hint="eastAsia"/>
        <w:b/>
        <w:bCs/>
        <w:sz w:val="16"/>
        <w:szCs w:val="16"/>
        <w:u w:val="single"/>
        <w:lang w:val="en-US" w:eastAsia="zh-CN"/>
      </w:rPr>
      <w:t xml:space="preserve">                                                          </w:t>
    </w:r>
    <w:r>
      <w:rPr>
        <w:rFonts w:hint="eastAsia"/>
        <w:b/>
        <w:bCs/>
        <w:sz w:val="16"/>
        <w:szCs w:val="16"/>
        <w:u w:val="single"/>
      </w:rPr>
      <w:t xml:space="preserve">                       </w:t>
    </w:r>
    <w:r>
      <w:rPr>
        <w:rFonts w:hint="eastAsia"/>
        <w:b/>
        <w:bCs/>
        <w:sz w:val="16"/>
        <w:szCs w:val="16"/>
        <w:u w:val="single"/>
        <w:lang w:val="en-US" w:eastAsia="zh-CN"/>
      </w:rPr>
      <w:t xml:space="preserve">    </w:t>
    </w:r>
    <w:r>
      <w:rPr>
        <w:rFonts w:hint="eastAsia"/>
        <w:b/>
        <w:bCs/>
        <w:sz w:val="16"/>
        <w:szCs w:val="16"/>
        <w:u w:val="single"/>
      </w:rPr>
      <w:t xml:space="preserve">                                                                       </w:t>
    </w:r>
    <w:r>
      <w:rPr>
        <w:rFonts w:hint="eastAsia" w:ascii="宋体"/>
        <w:u w:val="single"/>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925D8A">
    <w:pPr>
      <w:pStyle w:val="23"/>
      <w:rPr>
        <w:u w:val="single"/>
      </w:rPr>
    </w:pPr>
    <w:r>
      <w:rPr>
        <w:rFonts w:hint="eastAsia"/>
        <w:b/>
        <w:bCs/>
        <w:sz w:val="16"/>
        <w:szCs w:val="16"/>
        <w:u w:val="single"/>
      </w:rPr>
      <w:t>泰顺政府采购</w:t>
    </w:r>
    <w:r>
      <w:pict>
        <v:shape id="艺术字 5" o:spid="_x0000_s4097" o:spt="136" type="#_x0000_t136" style="position:absolute;left:0pt;height:44.25pt;width:271.5pt;mso-position-horizontal:center;mso-position-horizontal-relative:margin;mso-position-vertical:center;mso-position-vertical-relative:margin;rotation:20643840f;z-index:-251657216;mso-width-relative:page;mso-height-relative:page;" fillcolor="#C0C0C0" filled="t" stroked="f" coordsize="21600,21600">
          <v:path/>
          <v:fill on="t" opacity="32768f" focussize="0,0"/>
          <v:stroke on="f"/>
          <v:imagedata o:title=""/>
          <o:lock v:ext="edit" aspectratio="t"/>
          <v:textpath on="t" fitshape="t" fitpath="t" trim="t" xscale="f" string="泰顺县政府采购" style="font-family:宋体;font-size:44pt;v-rotate-letters:f;v-same-letter-heights:f;v-text-align:center;"/>
        </v:shape>
      </w:pict>
    </w:r>
    <w:r>
      <w:rPr>
        <w:rFonts w:hint="eastAsia"/>
        <w:u w:val="single"/>
      </w:rPr>
      <w:t xml:space="preserve">                     </w:t>
    </w:r>
    <w:r>
      <w:rPr>
        <w:rFonts w:hint="eastAsia"/>
        <w:u w:val="single"/>
        <w:lang w:val="en-US" w:eastAsia="zh-CN"/>
      </w:rPr>
      <w:t xml:space="preserve">    </w:t>
    </w:r>
    <w:r>
      <w:rPr>
        <w:rFonts w:hint="eastAsia"/>
        <w:u w:val="single"/>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BA0B95">
    <w:pPr>
      <w:pStyle w:val="23"/>
      <w:rPr>
        <w:rFonts w:hint="eastAsia" w:ascii="宋体"/>
        <w:u w:val="single"/>
      </w:rPr>
    </w:pPr>
    <w:r>
      <w:rPr>
        <w:rFonts w:hint="eastAsia"/>
        <w:b/>
        <w:bCs/>
        <w:sz w:val="16"/>
        <w:szCs w:val="16"/>
        <w:u w:val="single"/>
      </w:rPr>
      <w:t>泰顺政府采购</w:t>
    </w:r>
    <w:r>
      <w:rPr>
        <w:rFonts w:hint="eastAsia" w:ascii="宋体"/>
        <w:u w:val="single"/>
      </w:rPr>
      <w:t xml:space="preserve">                         </w:t>
    </w:r>
    <w:r>
      <w:rPr>
        <w:rFonts w:hint="eastAsia" w:ascii="宋体"/>
        <w:u w:val="single"/>
        <w:lang w:val="en-US" w:eastAsia="zh-CN"/>
      </w:rPr>
      <w:t xml:space="preserve">                       </w:t>
    </w:r>
    <w:r>
      <w:rPr>
        <w:rFonts w:hint="eastAsia" w:ascii="宋体"/>
        <w:u w:val="singl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D7BCB4"/>
    <w:multiLevelType w:val="multilevel"/>
    <w:tmpl w:val="95D7BCB4"/>
    <w:lvl w:ilvl="0" w:tentative="0">
      <w:start w:val="1"/>
      <w:numFmt w:val="chineseCountingThousand"/>
      <w:suff w:val="space"/>
      <w:lvlText w:val="第 %1 章"/>
      <w:lvlJc w:val="left"/>
      <w:pPr>
        <w:ind w:left="0" w:firstLine="0"/>
      </w:pPr>
      <w:rPr>
        <w:rFonts w:hint="eastAsia" w:cs="Times New Roman"/>
        <w:b w:val="0"/>
        <w:bCs w:val="0"/>
        <w:i w:val="0"/>
        <w:iCs w:val="0"/>
        <w:caps w:val="0"/>
        <w:smallCaps w:val="0"/>
        <w:strike w:val="0"/>
        <w:dstrike w:val="0"/>
        <w:vanish w:val="0"/>
        <w:spacing w:val="0"/>
        <w:kern w:val="0"/>
        <w:position w:val="0"/>
        <w:u w:val="none"/>
        <w:vertAlign w:val="baseline"/>
      </w:rPr>
    </w:lvl>
    <w:lvl w:ilvl="1" w:tentative="0">
      <w:start w:val="1"/>
      <w:numFmt w:val="decimal"/>
      <w:isLgl/>
      <w:suff w:val="space"/>
      <w:lvlText w:val="%1.%2"/>
      <w:lvlJc w:val="left"/>
      <w:pPr>
        <w:ind w:left="284" w:firstLine="0"/>
      </w:pPr>
      <w:rPr>
        <w:rFonts w:hint="eastAsia" w:ascii="Arial" w:hAnsi="Arial" w:eastAsia="黑体" w:cs="Times New Roman"/>
        <w:b w:val="0"/>
        <w:bCs w:val="0"/>
        <w:i w:val="0"/>
        <w:iCs w:val="0"/>
        <w:caps w:val="0"/>
        <w:smallCaps w:val="0"/>
        <w:strike w:val="0"/>
        <w:dstrike w:val="0"/>
        <w:vanish w:val="0"/>
        <w:color w:val="auto"/>
        <w:spacing w:val="0"/>
        <w:w w:val="100"/>
        <w:kern w:val="2"/>
        <w:position w:val="0"/>
        <w:sz w:val="36"/>
        <w:u w:val="none"/>
        <w:vertAlign w:val="baseline"/>
      </w:rPr>
    </w:lvl>
    <w:lvl w:ilvl="2" w:tentative="0">
      <w:start w:val="1"/>
      <w:numFmt w:val="decimal"/>
      <w:isLgl/>
      <w:suff w:val="space"/>
      <w:lvlText w:val="%1.%2.%3"/>
      <w:lvlJc w:val="left"/>
      <w:pPr>
        <w:ind w:left="567" w:firstLine="0"/>
      </w:pPr>
      <w:rPr>
        <w:rFonts w:hint="eastAsia" w:cs="Times New Roman"/>
        <w:b w:val="0"/>
        <w:bCs w:val="0"/>
        <w:i w:val="0"/>
        <w:iCs w:val="0"/>
        <w:caps w:val="0"/>
        <w:smallCaps w:val="0"/>
        <w:strike w:val="0"/>
        <w:dstrike w:val="0"/>
        <w:vanish w:val="0"/>
        <w:spacing w:val="0"/>
        <w:kern w:val="0"/>
        <w:position w:val="0"/>
        <w:u w:val="none"/>
        <w:vertAlign w:val="baseline"/>
      </w:rPr>
    </w:lvl>
    <w:lvl w:ilvl="3" w:tentative="0">
      <w:start w:val="1"/>
      <w:numFmt w:val="decimal"/>
      <w:isLgl/>
      <w:suff w:val="space"/>
      <w:lvlText w:val="%1.%2.%3.%4"/>
      <w:lvlJc w:val="left"/>
      <w:pPr>
        <w:ind w:left="0" w:firstLine="0"/>
      </w:pPr>
      <w:rPr>
        <w:rFonts w:hint="default" w:ascii="Arial" w:hAnsi="Arial" w:eastAsia="黑体"/>
        <w:b w:val="0"/>
        <w:i w:val="0"/>
        <w:sz w:val="30"/>
      </w:rPr>
    </w:lvl>
    <w:lvl w:ilvl="4" w:tentative="0">
      <w:start w:val="1"/>
      <w:numFmt w:val="decimal"/>
      <w:pStyle w:val="6"/>
      <w:isLgl/>
      <w:suff w:val="space"/>
      <w:lvlText w:val="%1.%2.%3.%4.%5"/>
      <w:lvlJc w:val="left"/>
      <w:pPr>
        <w:ind w:left="0" w:firstLine="0"/>
      </w:pPr>
      <w:rPr>
        <w:rFonts w:hint="default" w:ascii="Arial" w:hAnsi="Arial" w:eastAsia="黑体"/>
        <w:b w:val="0"/>
        <w:i w:val="0"/>
        <w:sz w:val="28"/>
      </w:rPr>
    </w:lvl>
    <w:lvl w:ilvl="5" w:tentative="0">
      <w:start w:val="1"/>
      <w:numFmt w:val="decimal"/>
      <w:isLgl/>
      <w:suff w:val="space"/>
      <w:lvlText w:val="%1.%2.%3.%4.%5.%6"/>
      <w:lvlJc w:val="left"/>
      <w:pPr>
        <w:ind w:left="0" w:firstLine="0"/>
      </w:pPr>
      <w:rPr>
        <w:rFonts w:hint="eastAsia" w:cs="Times New Roman"/>
        <w:b w:val="0"/>
        <w:bCs w:val="0"/>
        <w:i w:val="0"/>
        <w:iCs w:val="0"/>
        <w:caps w:val="0"/>
        <w:smallCaps w:val="0"/>
        <w:strike w:val="0"/>
        <w:dstrike w:val="0"/>
        <w:vanish w:val="0"/>
        <w:spacing w:val="0"/>
        <w:position w:val="0"/>
        <w:u w:val="none"/>
        <w:vertAlign w:val="baseline"/>
      </w:rPr>
    </w:lvl>
    <w:lvl w:ilvl="6" w:tentative="0">
      <w:start w:val="1"/>
      <w:numFmt w:val="decimal"/>
      <w:isLgl/>
      <w:suff w:val="space"/>
      <w:lvlText w:val="%1.%2.%3.%4.%5.%6.%7"/>
      <w:lvlJc w:val="left"/>
      <w:pPr>
        <w:ind w:left="0" w:firstLine="0"/>
      </w:pPr>
      <w:rPr>
        <w:rFonts w:hint="eastAsia" w:cs="Times New Roman"/>
        <w:b w:val="0"/>
        <w:bCs w:val="0"/>
        <w:i w:val="0"/>
        <w:iCs w:val="0"/>
        <w:caps w:val="0"/>
        <w:smallCaps w:val="0"/>
        <w:strike w:val="0"/>
        <w:dstrike w:val="0"/>
        <w:vanish w:val="0"/>
        <w:spacing w:val="0"/>
        <w:position w:val="0"/>
        <w:u w:val="none"/>
        <w:vertAlign w:val="baseline"/>
      </w:rPr>
    </w:lvl>
    <w:lvl w:ilvl="7" w:tentative="0">
      <w:start w:val="1"/>
      <w:numFmt w:val="decimal"/>
      <w:isLgl/>
      <w:suff w:val="space"/>
      <w:lvlText w:val="%1.%2.%3.%4.%5.%6.%7.%8"/>
      <w:lvlJc w:val="left"/>
      <w:pPr>
        <w:ind w:left="0" w:firstLine="0"/>
      </w:pPr>
      <w:rPr>
        <w:rFonts w:hint="eastAsia" w:cs="Times New Roman"/>
        <w:b w:val="0"/>
        <w:bCs w:val="0"/>
        <w:i w:val="0"/>
        <w:iCs w:val="0"/>
        <w:caps w:val="0"/>
        <w:smallCaps w:val="0"/>
        <w:strike w:val="0"/>
        <w:dstrike w:val="0"/>
        <w:vanish w:val="0"/>
        <w:spacing w:val="0"/>
        <w:position w:val="0"/>
        <w:u w:val="none"/>
        <w:vertAlign w:val="baseline"/>
      </w:rPr>
    </w:lvl>
    <w:lvl w:ilvl="8" w:tentative="0">
      <w:start w:val="1"/>
      <w:numFmt w:val="decimal"/>
      <w:isLgl/>
      <w:suff w:val="space"/>
      <w:lvlText w:val="%1.%2.%3.%4.%5.%6.%7.%8.%9"/>
      <w:lvlJc w:val="left"/>
      <w:pPr>
        <w:ind w:left="0" w:firstLine="0"/>
      </w:pPr>
      <w:rPr>
        <w:b w:val="0"/>
        <w:bCs w:val="0"/>
        <w:i w:val="0"/>
        <w:iCs w:val="0"/>
        <w:caps w:val="0"/>
        <w:smallCaps w:val="0"/>
        <w:strike w:val="0"/>
        <w:dstrike w:val="0"/>
        <w:vanish w:val="0"/>
        <w:spacing w:val="0"/>
        <w:position w:val="0"/>
        <w:u w:val="none"/>
        <w:vertAlign w:val="baseline"/>
      </w:rPr>
    </w:lvl>
  </w:abstractNum>
  <w:abstractNum w:abstractNumId="1">
    <w:nsid w:val="A9348016"/>
    <w:multiLevelType w:val="singleLevel"/>
    <w:tmpl w:val="A9348016"/>
    <w:lvl w:ilvl="0" w:tentative="0">
      <w:start w:val="1"/>
      <w:numFmt w:val="decimal"/>
      <w:lvlText w:val="%1."/>
      <w:lvlJc w:val="left"/>
      <w:pPr>
        <w:tabs>
          <w:tab w:val="left" w:pos="312"/>
        </w:tabs>
      </w:pPr>
    </w:lvl>
  </w:abstractNum>
  <w:abstractNum w:abstractNumId="2">
    <w:nsid w:val="BF6BC116"/>
    <w:multiLevelType w:val="singleLevel"/>
    <w:tmpl w:val="BF6BC116"/>
    <w:lvl w:ilvl="0" w:tentative="0">
      <w:start w:val="16"/>
      <w:numFmt w:val="decimal"/>
      <w:suff w:val="space"/>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88AD1C3"/>
    <w:multiLevelType w:val="singleLevel"/>
    <w:tmpl w:val="D88AD1C3"/>
    <w:lvl w:ilvl="0" w:tentative="0">
      <w:start w:val="1"/>
      <w:numFmt w:val="decimal"/>
      <w:suff w:val="space"/>
      <w:lvlText w:val="%1."/>
      <w:lvlJc w:val="left"/>
      <w:pPr>
        <w:ind w:left="0" w:firstLine="0"/>
      </w:pPr>
    </w:lvl>
  </w:abstractNum>
  <w:abstractNum w:abstractNumId="5">
    <w:nsid w:val="DDECD3BC"/>
    <w:multiLevelType w:val="singleLevel"/>
    <w:tmpl w:val="DDECD3BC"/>
    <w:lvl w:ilvl="0" w:tentative="0">
      <w:start w:val="6"/>
      <w:numFmt w:val="decimal"/>
      <w:suff w:val="space"/>
      <w:lvlText w:val="%1."/>
      <w:lvlJc w:val="left"/>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EA174426"/>
    <w:multiLevelType w:val="singleLevel"/>
    <w:tmpl w:val="EA174426"/>
    <w:lvl w:ilvl="0" w:tentative="0">
      <w:start w:val="1"/>
      <w:numFmt w:val="decimal"/>
      <w:suff w:val="nothing"/>
      <w:lvlText w:val="（%1）"/>
      <w:lvlJc w:val="left"/>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00000003"/>
    <w:multiLevelType w:val="singleLevel"/>
    <w:tmpl w:val="00000003"/>
    <w:lvl w:ilvl="0" w:tentative="0">
      <w:start w:val="1"/>
      <w:numFmt w:val="decimal"/>
      <w:lvlText w:val="%1."/>
      <w:lvlJc w:val="left"/>
      <w:pPr>
        <w:ind w:left="425" w:hanging="425"/>
      </w:pPr>
      <w:rPr>
        <w:rFonts w:hint="default"/>
      </w:rPr>
    </w:lvl>
  </w:abstractNum>
  <w:abstractNum w:abstractNumId="11">
    <w:nsid w:val="00000004"/>
    <w:multiLevelType w:val="singleLevel"/>
    <w:tmpl w:val="00000004"/>
    <w:lvl w:ilvl="0" w:tentative="0">
      <w:start w:val="1"/>
      <w:numFmt w:val="decimal"/>
      <w:pStyle w:val="70"/>
      <w:lvlText w:val="%1."/>
      <w:lvlJc w:val="left"/>
      <w:pPr>
        <w:tabs>
          <w:tab w:val="left" w:pos="1200"/>
        </w:tabs>
        <w:ind w:left="1200" w:hanging="360"/>
      </w:pPr>
    </w:lvl>
  </w:abstractNum>
  <w:abstractNum w:abstractNumId="12">
    <w:nsid w:val="00000005"/>
    <w:multiLevelType w:val="multilevel"/>
    <w:tmpl w:val="00000005"/>
    <w:lvl w:ilvl="0" w:tentative="0">
      <w:start w:val="1"/>
      <w:numFmt w:val="decimal"/>
      <w:lvlText w:val="%1."/>
      <w:lvlJc w:val="left"/>
      <w:pPr>
        <w:tabs>
          <w:tab w:val="left" w:pos="720"/>
        </w:tabs>
        <w:ind w:left="720" w:hanging="720"/>
      </w:pPr>
      <w:rPr>
        <w:rFonts w:hint="default" w:cs="Times New Roman"/>
      </w:rPr>
    </w:lvl>
    <w:lvl w:ilvl="1" w:tentative="0">
      <w:start w:val="1"/>
      <w:numFmt w:val="decimal"/>
      <w:lvlText w:val="%2."/>
      <w:lvlJc w:val="left"/>
      <w:pPr>
        <w:tabs>
          <w:tab w:val="left" w:pos="720"/>
        </w:tabs>
        <w:ind w:left="720" w:hanging="720"/>
      </w:pPr>
      <w:rPr>
        <w:rFonts w:hint="default" w:ascii="Arial (W1)" w:hAnsi="Arial (W1)" w:cs="Times New Roman"/>
        <w:b/>
        <w:i w:val="0"/>
        <w:sz w:val="28"/>
      </w:rPr>
    </w:lvl>
    <w:lvl w:ilvl="2" w:tentative="0">
      <w:start w:val="1"/>
      <w:numFmt w:val="decimal"/>
      <w:lvlText w:val="%1.%3."/>
      <w:lvlJc w:val="left"/>
      <w:pPr>
        <w:tabs>
          <w:tab w:val="left" w:pos="720"/>
        </w:tabs>
        <w:ind w:left="720" w:hanging="720"/>
      </w:pPr>
      <w:rPr>
        <w:rFonts w:hint="default" w:cs="Times New Roman"/>
      </w:rPr>
    </w:lvl>
    <w:lvl w:ilvl="3" w:tentative="0">
      <w:start w:val="1"/>
      <w:numFmt w:val="decimal"/>
      <w:lvlText w:val="%1.%3.%4."/>
      <w:lvlJc w:val="left"/>
      <w:pPr>
        <w:tabs>
          <w:tab w:val="left" w:pos="1728"/>
        </w:tabs>
        <w:ind w:left="1728" w:hanging="648"/>
      </w:pPr>
      <w:rPr>
        <w:rFonts w:hint="default" w:cs="Times New Roman"/>
      </w:rPr>
    </w:lvl>
    <w:lvl w:ilvl="4" w:tentative="0">
      <w:start w:val="1"/>
      <w:numFmt w:val="decimal"/>
      <w:lvlText w:val="%1.%2.%3.%4.%5."/>
      <w:lvlJc w:val="left"/>
      <w:pPr>
        <w:tabs>
          <w:tab w:val="left" w:pos="2520"/>
        </w:tabs>
        <w:ind w:left="2232" w:hanging="792"/>
      </w:pPr>
      <w:rPr>
        <w:rFonts w:hint="default" w:cs="Times New Roman"/>
      </w:rPr>
    </w:lvl>
    <w:lvl w:ilvl="5" w:tentative="0">
      <w:start w:val="1"/>
      <w:numFmt w:val="decimal"/>
      <w:lvlText w:val="%1.%2.%3.%4.%5.%6."/>
      <w:lvlJc w:val="left"/>
      <w:pPr>
        <w:tabs>
          <w:tab w:val="left" w:pos="3240"/>
        </w:tabs>
        <w:ind w:left="2736" w:hanging="936"/>
      </w:pPr>
      <w:rPr>
        <w:rFonts w:hint="default" w:cs="Times New Roman"/>
      </w:rPr>
    </w:lvl>
    <w:lvl w:ilvl="6" w:tentative="0">
      <w:start w:val="1"/>
      <w:numFmt w:val="decimal"/>
      <w:lvlText w:val="%1.%2.%3.%4.%5.%6.%7."/>
      <w:lvlJc w:val="left"/>
      <w:pPr>
        <w:tabs>
          <w:tab w:val="left" w:pos="3600"/>
        </w:tabs>
        <w:ind w:left="3240" w:hanging="1080"/>
      </w:pPr>
      <w:rPr>
        <w:rFonts w:hint="default" w:cs="Times New Roman"/>
      </w:rPr>
    </w:lvl>
    <w:lvl w:ilvl="7" w:tentative="0">
      <w:start w:val="1"/>
      <w:numFmt w:val="decimal"/>
      <w:lvlText w:val="%1.%2.%3.%4.%5.%6.%7.%8."/>
      <w:lvlJc w:val="left"/>
      <w:pPr>
        <w:tabs>
          <w:tab w:val="left" w:pos="4320"/>
        </w:tabs>
        <w:ind w:left="3744" w:hanging="1224"/>
      </w:pPr>
      <w:rPr>
        <w:rFonts w:hint="default" w:cs="Times New Roman"/>
      </w:rPr>
    </w:lvl>
    <w:lvl w:ilvl="8" w:tentative="0">
      <w:start w:val="1"/>
      <w:numFmt w:val="decimal"/>
      <w:lvlText w:val="%1.%2.%3.%4.%5.%6.%7.%8.%9."/>
      <w:lvlJc w:val="left"/>
      <w:pPr>
        <w:tabs>
          <w:tab w:val="left" w:pos="5040"/>
        </w:tabs>
        <w:ind w:left="4320" w:hanging="1440"/>
      </w:pPr>
      <w:rPr>
        <w:rFonts w:hint="default" w:cs="Times New Roman"/>
      </w:rPr>
    </w:lvl>
  </w:abstractNum>
  <w:abstractNum w:abstractNumId="13">
    <w:nsid w:val="00000006"/>
    <w:multiLevelType w:val="singleLevel"/>
    <w:tmpl w:val="00000006"/>
    <w:lvl w:ilvl="0" w:tentative="0">
      <w:start w:val="1"/>
      <w:numFmt w:val="chineseCounting"/>
      <w:suff w:val="nothing"/>
      <w:lvlText w:val="%1、"/>
      <w:lvlJc w:val="left"/>
      <w:pPr>
        <w:ind w:left="0" w:firstLine="0"/>
      </w:pPr>
    </w:lvl>
  </w:abstractNum>
  <w:abstractNum w:abstractNumId="14">
    <w:nsid w:val="00000007"/>
    <w:multiLevelType w:val="singleLevel"/>
    <w:tmpl w:val="00000007"/>
    <w:lvl w:ilvl="0" w:tentative="0">
      <w:start w:val="3"/>
      <w:numFmt w:val="chineseCounting"/>
      <w:suff w:val="nothing"/>
      <w:lvlText w:val="%1、"/>
      <w:lvlJc w:val="left"/>
      <w:pPr>
        <w:ind w:left="0" w:firstLine="0"/>
      </w:pPr>
    </w:lvl>
  </w:abstractNum>
  <w:abstractNum w:abstractNumId="15">
    <w:nsid w:val="00000008"/>
    <w:multiLevelType w:val="singleLevel"/>
    <w:tmpl w:val="00000008"/>
    <w:lvl w:ilvl="0" w:tentative="0">
      <w:start w:val="1"/>
      <w:numFmt w:val="decimal"/>
      <w:lvlText w:val="%1."/>
      <w:lvlJc w:val="left"/>
      <w:pPr>
        <w:ind w:left="425" w:hanging="425"/>
      </w:pPr>
      <w:rPr>
        <w:rFonts w:hint="default"/>
      </w:rPr>
    </w:lvl>
  </w:abstractNum>
  <w:abstractNum w:abstractNumId="16">
    <w:nsid w:val="00000009"/>
    <w:multiLevelType w:val="singleLevel"/>
    <w:tmpl w:val="00000009"/>
    <w:lvl w:ilvl="0" w:tentative="0">
      <w:start w:val="1"/>
      <w:numFmt w:val="decimal"/>
      <w:lvlText w:val="%1."/>
      <w:lvlJc w:val="left"/>
      <w:pPr>
        <w:ind w:left="425" w:hanging="425"/>
      </w:pPr>
      <w:rPr>
        <w:rFonts w:hint="default" w:cs="Times New Roman"/>
      </w:rPr>
    </w:lvl>
  </w:abstractNum>
  <w:abstractNum w:abstractNumId="17">
    <w:nsid w:val="3B363D98"/>
    <w:multiLevelType w:val="multilevel"/>
    <w:tmpl w:val="3B363D98"/>
    <w:lvl w:ilvl="0" w:tentative="0">
      <w:start w:val="1"/>
      <w:numFmt w:val="decimal"/>
      <w:pStyle w:val="9"/>
      <w:suff w:val="space"/>
      <w:lvlText w:val="图%1."/>
      <w:lvlJc w:val="left"/>
      <w:pPr>
        <w:ind w:left="2263" w:hanging="420"/>
      </w:pPr>
      <w:rPr>
        <w:b w:val="0"/>
        <w:bCs w:val="0"/>
        <w:i w:val="0"/>
        <w:iCs w:val="0"/>
        <w:caps w:val="0"/>
        <w:smallCaps w:val="0"/>
        <w:strike w:val="0"/>
        <w:dstrike w:val="0"/>
        <w:vanish w:val="0"/>
        <w:spacing w:val="0"/>
        <w:position w:val="0"/>
        <w:u w:val="none"/>
        <w:vertAlign w:val="baseline"/>
      </w:rPr>
    </w:lvl>
    <w:lvl w:ilvl="1" w:tentative="0">
      <w:start w:val="1"/>
      <w:numFmt w:val="lowerLetter"/>
      <w:lvlText w:val="%2)"/>
      <w:lvlJc w:val="left"/>
      <w:pPr>
        <w:ind w:left="2683" w:hanging="420"/>
      </w:pPr>
    </w:lvl>
    <w:lvl w:ilvl="2" w:tentative="0">
      <w:start w:val="1"/>
      <w:numFmt w:val="lowerRoman"/>
      <w:lvlText w:val="%3."/>
      <w:lvlJc w:val="right"/>
      <w:pPr>
        <w:ind w:left="3103" w:hanging="420"/>
      </w:pPr>
    </w:lvl>
    <w:lvl w:ilvl="3" w:tentative="0">
      <w:start w:val="1"/>
      <w:numFmt w:val="decimal"/>
      <w:lvlText w:val="%4."/>
      <w:lvlJc w:val="left"/>
      <w:pPr>
        <w:ind w:left="3523" w:hanging="420"/>
      </w:pPr>
    </w:lvl>
    <w:lvl w:ilvl="4" w:tentative="0">
      <w:start w:val="1"/>
      <w:numFmt w:val="lowerLetter"/>
      <w:lvlText w:val="%5)"/>
      <w:lvlJc w:val="left"/>
      <w:pPr>
        <w:ind w:left="3943" w:hanging="420"/>
      </w:pPr>
    </w:lvl>
    <w:lvl w:ilvl="5" w:tentative="0">
      <w:start w:val="1"/>
      <w:numFmt w:val="lowerRoman"/>
      <w:lvlText w:val="%6."/>
      <w:lvlJc w:val="right"/>
      <w:pPr>
        <w:ind w:left="4363" w:hanging="420"/>
      </w:pPr>
    </w:lvl>
    <w:lvl w:ilvl="6" w:tentative="0">
      <w:start w:val="1"/>
      <w:numFmt w:val="decimal"/>
      <w:lvlText w:val="%7."/>
      <w:lvlJc w:val="left"/>
      <w:pPr>
        <w:ind w:left="4783" w:hanging="420"/>
      </w:pPr>
    </w:lvl>
    <w:lvl w:ilvl="7" w:tentative="0">
      <w:start w:val="1"/>
      <w:numFmt w:val="lowerLetter"/>
      <w:lvlText w:val="%8)"/>
      <w:lvlJc w:val="left"/>
      <w:pPr>
        <w:ind w:left="5203" w:hanging="420"/>
      </w:pPr>
    </w:lvl>
    <w:lvl w:ilvl="8" w:tentative="0">
      <w:start w:val="1"/>
      <w:numFmt w:val="lowerRoman"/>
      <w:lvlText w:val="%9."/>
      <w:lvlJc w:val="right"/>
      <w:pPr>
        <w:ind w:left="5623" w:hanging="420"/>
      </w:pPr>
    </w:lvl>
  </w:abstractNum>
  <w:abstractNum w:abstractNumId="18">
    <w:nsid w:val="47CD5460"/>
    <w:multiLevelType w:val="multilevel"/>
    <w:tmpl w:val="47CD5460"/>
    <w:lvl w:ilvl="0" w:tentative="0">
      <w:start w:val="1"/>
      <w:numFmt w:val="decimal"/>
      <w:pStyle w:val="2"/>
      <w:lvlText w:val="%1"/>
      <w:lvlJc w:val="left"/>
      <w:pPr>
        <w:tabs>
          <w:tab w:val="left" w:pos="432"/>
        </w:tabs>
        <w:ind w:left="432" w:hanging="432"/>
      </w:pPr>
      <w:rPr>
        <w:rFonts w:cs="Times New Roman"/>
      </w:rPr>
    </w:lvl>
    <w:lvl w:ilvl="1" w:tentative="0">
      <w:start w:val="1"/>
      <w:numFmt w:val="decimal"/>
      <w:lvlText w:val="%1.%2"/>
      <w:lvlJc w:val="left"/>
      <w:pPr>
        <w:tabs>
          <w:tab w:val="left" w:pos="576"/>
        </w:tabs>
        <w:ind w:left="576" w:hanging="576"/>
      </w:pPr>
      <w:rPr>
        <w:rFonts w:cs="Times New Roman"/>
      </w:rPr>
    </w:lvl>
    <w:lvl w:ilvl="2" w:tentative="0">
      <w:start w:val="1"/>
      <w:numFmt w:val="decimal"/>
      <w:lvlText w:val="%1.%2.%3"/>
      <w:lvlJc w:val="left"/>
      <w:pPr>
        <w:tabs>
          <w:tab w:val="left" w:pos="720"/>
        </w:tabs>
        <w:ind w:left="720" w:hanging="720"/>
      </w:pPr>
      <w:rPr>
        <w:rFonts w:cs="Times New Roman"/>
      </w:rPr>
    </w:lvl>
    <w:lvl w:ilvl="3" w:tentative="0">
      <w:start w:val="1"/>
      <w:numFmt w:val="decimal"/>
      <w:lvlText w:val="%1.%2.%3.%4"/>
      <w:lvlJc w:val="left"/>
      <w:pPr>
        <w:tabs>
          <w:tab w:val="left" w:pos="864"/>
        </w:tabs>
        <w:ind w:left="864" w:hanging="864"/>
      </w:pPr>
      <w:rPr>
        <w:rFonts w:cs="Times New Roman"/>
      </w:rPr>
    </w:lvl>
    <w:lvl w:ilvl="4" w:tentative="0">
      <w:start w:val="1"/>
      <w:numFmt w:val="decimal"/>
      <w:lvlText w:val="%1.%2.%3.%4.%5"/>
      <w:lvlJc w:val="left"/>
      <w:pPr>
        <w:tabs>
          <w:tab w:val="left" w:pos="1008"/>
        </w:tabs>
        <w:ind w:left="1008" w:hanging="1008"/>
      </w:pPr>
      <w:rPr>
        <w:rFonts w:cs="Times New Roman"/>
      </w:rPr>
    </w:lvl>
    <w:lvl w:ilvl="5" w:tentative="0">
      <w:start w:val="1"/>
      <w:numFmt w:val="decimal"/>
      <w:lvlText w:val="%1.%2.%3.%4.%5.%6"/>
      <w:lvlJc w:val="left"/>
      <w:pPr>
        <w:tabs>
          <w:tab w:val="left" w:pos="1152"/>
        </w:tabs>
        <w:ind w:left="1152" w:hanging="1152"/>
      </w:pPr>
      <w:rPr>
        <w:rFonts w:cs="Times New Roman"/>
      </w:rPr>
    </w:lvl>
    <w:lvl w:ilvl="6" w:tentative="0">
      <w:start w:val="1"/>
      <w:numFmt w:val="decimal"/>
      <w:lvlText w:val="%1.%2.%3.%4.%5.%6.%7"/>
      <w:lvlJc w:val="left"/>
      <w:pPr>
        <w:tabs>
          <w:tab w:val="left" w:pos="1296"/>
        </w:tabs>
        <w:ind w:left="1296" w:hanging="1296"/>
      </w:pPr>
      <w:rPr>
        <w:rFonts w:cs="Times New Roman"/>
      </w:rPr>
    </w:lvl>
    <w:lvl w:ilvl="7" w:tentative="0">
      <w:start w:val="1"/>
      <w:numFmt w:val="decimal"/>
      <w:lvlText w:val="%1.%2.%3.%4.%5.%6.%7.%8"/>
      <w:lvlJc w:val="left"/>
      <w:pPr>
        <w:tabs>
          <w:tab w:val="left" w:pos="1440"/>
        </w:tabs>
        <w:ind w:left="1440" w:hanging="1440"/>
      </w:pPr>
      <w:rPr>
        <w:rFonts w:cs="Times New Roman"/>
      </w:rPr>
    </w:lvl>
    <w:lvl w:ilvl="8" w:tentative="0">
      <w:start w:val="1"/>
      <w:numFmt w:val="decimal"/>
      <w:lvlText w:val="%1.%2.%3.%4.%5.%6.%7.%8.%9"/>
      <w:lvlJc w:val="left"/>
      <w:pPr>
        <w:tabs>
          <w:tab w:val="left" w:pos="1584"/>
        </w:tabs>
        <w:ind w:left="1584" w:hanging="1584"/>
      </w:pPr>
      <w:rPr>
        <w:rFonts w:cs="Times New Roman"/>
      </w:rPr>
    </w:lvl>
  </w:abstractNum>
  <w:abstractNum w:abstractNumId="19">
    <w:nsid w:val="6D8CC53E"/>
    <w:multiLevelType w:val="singleLevel"/>
    <w:tmpl w:val="6D8CC53E"/>
    <w:lvl w:ilvl="0" w:tentative="0">
      <w:start w:val="1"/>
      <w:numFmt w:val="decimal"/>
      <w:lvlText w:val="%1."/>
      <w:lvlJc w:val="left"/>
      <w:pPr>
        <w:ind w:left="425" w:hanging="425"/>
      </w:pPr>
      <w:rPr>
        <w:rFonts w:hint="default"/>
      </w:rPr>
    </w:lvl>
  </w:abstractNum>
  <w:abstractNum w:abstractNumId="20">
    <w:nsid w:val="7A0F6431"/>
    <w:multiLevelType w:val="singleLevel"/>
    <w:tmpl w:val="7A0F6431"/>
    <w:lvl w:ilvl="0" w:tentative="0">
      <w:start w:val="1"/>
      <w:numFmt w:val="decimal"/>
      <w:suff w:val="space"/>
      <w:lvlText w:val="%1."/>
      <w:lvlJc w:val="left"/>
    </w:lvl>
  </w:abstractNum>
  <w:num w:numId="1">
    <w:abstractNumId w:val="18"/>
  </w:num>
  <w:num w:numId="2">
    <w:abstractNumId w:val="0"/>
  </w:num>
  <w:num w:numId="3">
    <w:abstractNumId w:val="17"/>
  </w:num>
  <w:num w:numId="4">
    <w:abstractNumId w:val="11"/>
  </w:num>
  <w:num w:numId="5">
    <w:abstractNumId w:val="12"/>
  </w:num>
  <w:num w:numId="6">
    <w:abstractNumId w:val="1"/>
  </w:num>
  <w:num w:numId="7">
    <w:abstractNumId w:val="15"/>
  </w:num>
  <w:num w:numId="8">
    <w:abstractNumId w:val="16"/>
  </w:num>
  <w:num w:numId="9">
    <w:abstractNumId w:val="10"/>
  </w:num>
  <w:num w:numId="10">
    <w:abstractNumId w:val="8"/>
  </w:num>
  <w:num w:numId="11">
    <w:abstractNumId w:val="4"/>
  </w:num>
  <w:num w:numId="12">
    <w:abstractNumId w:val="20"/>
  </w:num>
  <w:num w:numId="13">
    <w:abstractNumId w:val="3"/>
  </w:num>
  <w:num w:numId="14">
    <w:abstractNumId w:val="9"/>
  </w:num>
  <w:num w:numId="15">
    <w:abstractNumId w:val="6"/>
  </w:num>
  <w:num w:numId="16">
    <w:abstractNumId w:val="5"/>
  </w:num>
  <w:num w:numId="17">
    <w:abstractNumId w:val="2"/>
  </w:num>
  <w:num w:numId="18">
    <w:abstractNumId w:val="7"/>
  </w:num>
  <w:num w:numId="19">
    <w:abstractNumId w:val="13"/>
  </w:num>
  <w:num w:numId="20">
    <w:abstractNumId w:val="14"/>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0"/>
  <w:bordersDoNotSurroundFooter w:val="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0" w:hash="k+OX2c0LVW40Szho2gwWtzYTAy0=" w:salt="jAzt3Eeg4PFAZm9yhRzmBA=="/>
  <w:defaultTabStop w:val="420"/>
  <w:hyphenationZone w:val="360"/>
  <w:drawingGridHorizontalSpacing w:val="107"/>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ZlNjk0ZGYzYzk1OTZiYzA2NTYwZTg1ODY0OGMwOGEifQ=="/>
  </w:docVars>
  <w:rsids>
    <w:rsidRoot w:val="00172A27"/>
    <w:rsid w:val="00106913"/>
    <w:rsid w:val="0019690A"/>
    <w:rsid w:val="001C36A4"/>
    <w:rsid w:val="0029259C"/>
    <w:rsid w:val="002E1F6F"/>
    <w:rsid w:val="003251B0"/>
    <w:rsid w:val="00463698"/>
    <w:rsid w:val="00544C73"/>
    <w:rsid w:val="005D6078"/>
    <w:rsid w:val="00663DAC"/>
    <w:rsid w:val="006E6815"/>
    <w:rsid w:val="00721D26"/>
    <w:rsid w:val="007A2DFA"/>
    <w:rsid w:val="007F71E0"/>
    <w:rsid w:val="008079C7"/>
    <w:rsid w:val="00847869"/>
    <w:rsid w:val="008A3E3C"/>
    <w:rsid w:val="008B3F42"/>
    <w:rsid w:val="008C5DB7"/>
    <w:rsid w:val="00940639"/>
    <w:rsid w:val="00A11861"/>
    <w:rsid w:val="00AA1BC3"/>
    <w:rsid w:val="00B36A29"/>
    <w:rsid w:val="00B42338"/>
    <w:rsid w:val="00CC41F7"/>
    <w:rsid w:val="00D14794"/>
    <w:rsid w:val="00D24EF0"/>
    <w:rsid w:val="00DA40A1"/>
    <w:rsid w:val="00DD768A"/>
    <w:rsid w:val="00E009F0"/>
    <w:rsid w:val="00E54A02"/>
    <w:rsid w:val="00E62ACA"/>
    <w:rsid w:val="00F76891"/>
    <w:rsid w:val="00FE63C1"/>
    <w:rsid w:val="010C0502"/>
    <w:rsid w:val="02AD2A4A"/>
    <w:rsid w:val="02C00E79"/>
    <w:rsid w:val="02D14903"/>
    <w:rsid w:val="039510C1"/>
    <w:rsid w:val="04212B56"/>
    <w:rsid w:val="04F012A8"/>
    <w:rsid w:val="05303647"/>
    <w:rsid w:val="06E20DDA"/>
    <w:rsid w:val="070B04A9"/>
    <w:rsid w:val="07231D66"/>
    <w:rsid w:val="072B7C20"/>
    <w:rsid w:val="08DA7138"/>
    <w:rsid w:val="092D17C4"/>
    <w:rsid w:val="096363A2"/>
    <w:rsid w:val="09CB00FE"/>
    <w:rsid w:val="0A0B3FF9"/>
    <w:rsid w:val="0A9507DB"/>
    <w:rsid w:val="0AA06AB8"/>
    <w:rsid w:val="0B526E4E"/>
    <w:rsid w:val="0D315915"/>
    <w:rsid w:val="0D6E7B3E"/>
    <w:rsid w:val="0DD51F03"/>
    <w:rsid w:val="0E341099"/>
    <w:rsid w:val="0F8E6647"/>
    <w:rsid w:val="0FD02574"/>
    <w:rsid w:val="0FDC07F7"/>
    <w:rsid w:val="101B0FD8"/>
    <w:rsid w:val="102E1B18"/>
    <w:rsid w:val="1102705A"/>
    <w:rsid w:val="11087E45"/>
    <w:rsid w:val="11B07359"/>
    <w:rsid w:val="11FC3B70"/>
    <w:rsid w:val="12D21DB1"/>
    <w:rsid w:val="12F3685B"/>
    <w:rsid w:val="132C6803"/>
    <w:rsid w:val="1382526C"/>
    <w:rsid w:val="139306FB"/>
    <w:rsid w:val="13D33CFA"/>
    <w:rsid w:val="140B6B2E"/>
    <w:rsid w:val="1450741A"/>
    <w:rsid w:val="14FC60B6"/>
    <w:rsid w:val="15C9134E"/>
    <w:rsid w:val="16842491"/>
    <w:rsid w:val="16AF72CB"/>
    <w:rsid w:val="171F6D39"/>
    <w:rsid w:val="177C6B51"/>
    <w:rsid w:val="178D35D9"/>
    <w:rsid w:val="17B52398"/>
    <w:rsid w:val="186F4B8D"/>
    <w:rsid w:val="18953A1D"/>
    <w:rsid w:val="18D9287A"/>
    <w:rsid w:val="18E856F3"/>
    <w:rsid w:val="19181AD7"/>
    <w:rsid w:val="1A0D118C"/>
    <w:rsid w:val="1A3C0696"/>
    <w:rsid w:val="1A7B709E"/>
    <w:rsid w:val="1AB07CF9"/>
    <w:rsid w:val="1AD8793B"/>
    <w:rsid w:val="1B1F4E7E"/>
    <w:rsid w:val="1B335FB8"/>
    <w:rsid w:val="1B4D72F6"/>
    <w:rsid w:val="1B74176C"/>
    <w:rsid w:val="1B9D7FD3"/>
    <w:rsid w:val="1C12645E"/>
    <w:rsid w:val="1CB11E45"/>
    <w:rsid w:val="1CFF6D16"/>
    <w:rsid w:val="1DD941EE"/>
    <w:rsid w:val="1DE02F69"/>
    <w:rsid w:val="1EB64A42"/>
    <w:rsid w:val="1F7B0E67"/>
    <w:rsid w:val="1FCD3700"/>
    <w:rsid w:val="1FCE7AC8"/>
    <w:rsid w:val="200E1EB6"/>
    <w:rsid w:val="203456FD"/>
    <w:rsid w:val="2055020E"/>
    <w:rsid w:val="209E5976"/>
    <w:rsid w:val="20AD716B"/>
    <w:rsid w:val="20C469B3"/>
    <w:rsid w:val="20CB6D6F"/>
    <w:rsid w:val="214463B3"/>
    <w:rsid w:val="226D5E62"/>
    <w:rsid w:val="22703079"/>
    <w:rsid w:val="22722E8D"/>
    <w:rsid w:val="22AC21C2"/>
    <w:rsid w:val="22E726E6"/>
    <w:rsid w:val="231E5D40"/>
    <w:rsid w:val="238F72F2"/>
    <w:rsid w:val="23E35D5B"/>
    <w:rsid w:val="23F170C2"/>
    <w:rsid w:val="242F1151"/>
    <w:rsid w:val="244442F6"/>
    <w:rsid w:val="2447001A"/>
    <w:rsid w:val="245F48DD"/>
    <w:rsid w:val="24960415"/>
    <w:rsid w:val="24DB579D"/>
    <w:rsid w:val="250242B2"/>
    <w:rsid w:val="25867FD4"/>
    <w:rsid w:val="25B67507"/>
    <w:rsid w:val="25FE400E"/>
    <w:rsid w:val="260309E1"/>
    <w:rsid w:val="260C7EB6"/>
    <w:rsid w:val="262336F7"/>
    <w:rsid w:val="26887468"/>
    <w:rsid w:val="26A050C5"/>
    <w:rsid w:val="2841097D"/>
    <w:rsid w:val="28594F46"/>
    <w:rsid w:val="2895342B"/>
    <w:rsid w:val="28CB5592"/>
    <w:rsid w:val="29001E4B"/>
    <w:rsid w:val="292255D5"/>
    <w:rsid w:val="298C36DF"/>
    <w:rsid w:val="298C708A"/>
    <w:rsid w:val="29B26155"/>
    <w:rsid w:val="29D21E2D"/>
    <w:rsid w:val="2A1571BD"/>
    <w:rsid w:val="2A500013"/>
    <w:rsid w:val="2A626825"/>
    <w:rsid w:val="2C922E0F"/>
    <w:rsid w:val="2CC53ABC"/>
    <w:rsid w:val="2D1278E5"/>
    <w:rsid w:val="2D2F3E4E"/>
    <w:rsid w:val="2E02767E"/>
    <w:rsid w:val="2F631F5E"/>
    <w:rsid w:val="2FE5084E"/>
    <w:rsid w:val="2FF07E4E"/>
    <w:rsid w:val="300379B2"/>
    <w:rsid w:val="30075C21"/>
    <w:rsid w:val="30205B40"/>
    <w:rsid w:val="3035410E"/>
    <w:rsid w:val="3036560F"/>
    <w:rsid w:val="30637F71"/>
    <w:rsid w:val="30E112A5"/>
    <w:rsid w:val="31235D21"/>
    <w:rsid w:val="32346F60"/>
    <w:rsid w:val="323E0702"/>
    <w:rsid w:val="325A2C45"/>
    <w:rsid w:val="326E0E73"/>
    <w:rsid w:val="3284020C"/>
    <w:rsid w:val="32993048"/>
    <w:rsid w:val="32B07C1B"/>
    <w:rsid w:val="33107442"/>
    <w:rsid w:val="3338115C"/>
    <w:rsid w:val="336F03F8"/>
    <w:rsid w:val="33EB36F8"/>
    <w:rsid w:val="340E4F50"/>
    <w:rsid w:val="347121DB"/>
    <w:rsid w:val="348C4EDB"/>
    <w:rsid w:val="34DE78E1"/>
    <w:rsid w:val="3598340C"/>
    <w:rsid w:val="36094D3E"/>
    <w:rsid w:val="36201131"/>
    <w:rsid w:val="36541A28"/>
    <w:rsid w:val="36BE493E"/>
    <w:rsid w:val="374857F5"/>
    <w:rsid w:val="37C31754"/>
    <w:rsid w:val="38421118"/>
    <w:rsid w:val="3857713E"/>
    <w:rsid w:val="38B47DC0"/>
    <w:rsid w:val="3927187A"/>
    <w:rsid w:val="39C944DB"/>
    <w:rsid w:val="3A1FF646"/>
    <w:rsid w:val="3A2D57B3"/>
    <w:rsid w:val="3A5B06D4"/>
    <w:rsid w:val="3A9C00F7"/>
    <w:rsid w:val="3ABE06DE"/>
    <w:rsid w:val="3B866A14"/>
    <w:rsid w:val="3B9968D7"/>
    <w:rsid w:val="3BAD0F4A"/>
    <w:rsid w:val="3BFFD4FB"/>
    <w:rsid w:val="3D566D3F"/>
    <w:rsid w:val="3D570B0F"/>
    <w:rsid w:val="3D8A6870"/>
    <w:rsid w:val="3DB83B9A"/>
    <w:rsid w:val="3DCA3155"/>
    <w:rsid w:val="3DD83800"/>
    <w:rsid w:val="3E0B36D7"/>
    <w:rsid w:val="3E13220D"/>
    <w:rsid w:val="3E2D110F"/>
    <w:rsid w:val="3F4D1286"/>
    <w:rsid w:val="3FEF3C07"/>
    <w:rsid w:val="40EFCA7D"/>
    <w:rsid w:val="411A177E"/>
    <w:rsid w:val="412A7E66"/>
    <w:rsid w:val="415A4422"/>
    <w:rsid w:val="41811B86"/>
    <w:rsid w:val="41AA69B4"/>
    <w:rsid w:val="423272FC"/>
    <w:rsid w:val="42493218"/>
    <w:rsid w:val="42F011C6"/>
    <w:rsid w:val="43A37BAB"/>
    <w:rsid w:val="43D503A2"/>
    <w:rsid w:val="43EF1CD5"/>
    <w:rsid w:val="43F03412"/>
    <w:rsid w:val="44023E60"/>
    <w:rsid w:val="444E5E0F"/>
    <w:rsid w:val="44C11768"/>
    <w:rsid w:val="44E04B88"/>
    <w:rsid w:val="44F3258C"/>
    <w:rsid w:val="44F760ED"/>
    <w:rsid w:val="450274BF"/>
    <w:rsid w:val="456927F9"/>
    <w:rsid w:val="459E3E59"/>
    <w:rsid w:val="466B0DF4"/>
    <w:rsid w:val="474D7D0B"/>
    <w:rsid w:val="47E612C5"/>
    <w:rsid w:val="484D5E56"/>
    <w:rsid w:val="48586F40"/>
    <w:rsid w:val="487F465B"/>
    <w:rsid w:val="489725DE"/>
    <w:rsid w:val="48BB6050"/>
    <w:rsid w:val="48D91E19"/>
    <w:rsid w:val="48E51DC3"/>
    <w:rsid w:val="48EE0AAF"/>
    <w:rsid w:val="49CC433A"/>
    <w:rsid w:val="4C4B4DD4"/>
    <w:rsid w:val="4C9016CC"/>
    <w:rsid w:val="4D6E50B1"/>
    <w:rsid w:val="4DBD00AE"/>
    <w:rsid w:val="4DE72EB1"/>
    <w:rsid w:val="4DF60B7B"/>
    <w:rsid w:val="4E220714"/>
    <w:rsid w:val="4E9450F6"/>
    <w:rsid w:val="4EB279E1"/>
    <w:rsid w:val="4ED137BE"/>
    <w:rsid w:val="4EF80C1C"/>
    <w:rsid w:val="4F275AD4"/>
    <w:rsid w:val="4F4B4D1F"/>
    <w:rsid w:val="4FDE2637"/>
    <w:rsid w:val="504527C1"/>
    <w:rsid w:val="514C37A2"/>
    <w:rsid w:val="518F39A9"/>
    <w:rsid w:val="52414BA3"/>
    <w:rsid w:val="52B35564"/>
    <w:rsid w:val="52D4121C"/>
    <w:rsid w:val="537D0917"/>
    <w:rsid w:val="538D0B8D"/>
    <w:rsid w:val="53DA7254"/>
    <w:rsid w:val="53FD644E"/>
    <w:rsid w:val="540E7263"/>
    <w:rsid w:val="5419701B"/>
    <w:rsid w:val="5474429D"/>
    <w:rsid w:val="551F4C72"/>
    <w:rsid w:val="55362EEE"/>
    <w:rsid w:val="55AD5147"/>
    <w:rsid w:val="55D55863"/>
    <w:rsid w:val="56081C3A"/>
    <w:rsid w:val="56297E6B"/>
    <w:rsid w:val="56830A66"/>
    <w:rsid w:val="56BA5789"/>
    <w:rsid w:val="57635C9E"/>
    <w:rsid w:val="57BE7705"/>
    <w:rsid w:val="58947CE8"/>
    <w:rsid w:val="58D56C93"/>
    <w:rsid w:val="59374B66"/>
    <w:rsid w:val="593C25E3"/>
    <w:rsid w:val="595D2309"/>
    <w:rsid w:val="5A15432B"/>
    <w:rsid w:val="5A4F3250"/>
    <w:rsid w:val="5AAA100F"/>
    <w:rsid w:val="5ACB0546"/>
    <w:rsid w:val="5B1E56D7"/>
    <w:rsid w:val="5B87206B"/>
    <w:rsid w:val="5BB82905"/>
    <w:rsid w:val="5CEB0141"/>
    <w:rsid w:val="5DD728E5"/>
    <w:rsid w:val="5DDE4430"/>
    <w:rsid w:val="5E5E6C13"/>
    <w:rsid w:val="5E8759E6"/>
    <w:rsid w:val="5EA7500B"/>
    <w:rsid w:val="5F1D4539"/>
    <w:rsid w:val="5FEA2932"/>
    <w:rsid w:val="5FFA3AEF"/>
    <w:rsid w:val="603D5158"/>
    <w:rsid w:val="606949B5"/>
    <w:rsid w:val="60D13DEA"/>
    <w:rsid w:val="61980DE1"/>
    <w:rsid w:val="619968A5"/>
    <w:rsid w:val="61CD48B9"/>
    <w:rsid w:val="623F497D"/>
    <w:rsid w:val="62B3742D"/>
    <w:rsid w:val="62B533C6"/>
    <w:rsid w:val="62DB5A3C"/>
    <w:rsid w:val="62E54F79"/>
    <w:rsid w:val="64047617"/>
    <w:rsid w:val="640C51AA"/>
    <w:rsid w:val="643527DD"/>
    <w:rsid w:val="64476732"/>
    <w:rsid w:val="645F73C4"/>
    <w:rsid w:val="654D14E9"/>
    <w:rsid w:val="665F3F7F"/>
    <w:rsid w:val="66A72294"/>
    <w:rsid w:val="67256CAE"/>
    <w:rsid w:val="675016D0"/>
    <w:rsid w:val="676C2BF0"/>
    <w:rsid w:val="681B0CDE"/>
    <w:rsid w:val="686106B3"/>
    <w:rsid w:val="68AB2E7A"/>
    <w:rsid w:val="68C07E06"/>
    <w:rsid w:val="6909162B"/>
    <w:rsid w:val="69196DEC"/>
    <w:rsid w:val="69582A1B"/>
    <w:rsid w:val="6A5701D5"/>
    <w:rsid w:val="6A986CD8"/>
    <w:rsid w:val="6AD128B8"/>
    <w:rsid w:val="6BCA3618"/>
    <w:rsid w:val="6C393276"/>
    <w:rsid w:val="6D140A94"/>
    <w:rsid w:val="6D162931"/>
    <w:rsid w:val="6D3173D6"/>
    <w:rsid w:val="6D8D2B4F"/>
    <w:rsid w:val="6DDC6A88"/>
    <w:rsid w:val="6E72659E"/>
    <w:rsid w:val="6EA103B8"/>
    <w:rsid w:val="6EC00435"/>
    <w:rsid w:val="6F231884"/>
    <w:rsid w:val="6F807681"/>
    <w:rsid w:val="6FC57A6D"/>
    <w:rsid w:val="70124401"/>
    <w:rsid w:val="70166128"/>
    <w:rsid w:val="7076641D"/>
    <w:rsid w:val="715826E3"/>
    <w:rsid w:val="71DF33E0"/>
    <w:rsid w:val="71F85B6D"/>
    <w:rsid w:val="726F5C59"/>
    <w:rsid w:val="735E2ED2"/>
    <w:rsid w:val="736D4FD5"/>
    <w:rsid w:val="73DE7CB7"/>
    <w:rsid w:val="74712F65"/>
    <w:rsid w:val="74BA3ADC"/>
    <w:rsid w:val="75164C14"/>
    <w:rsid w:val="75212FF6"/>
    <w:rsid w:val="752F3478"/>
    <w:rsid w:val="75385F49"/>
    <w:rsid w:val="75D851FB"/>
    <w:rsid w:val="761141DA"/>
    <w:rsid w:val="76412CE2"/>
    <w:rsid w:val="768076F4"/>
    <w:rsid w:val="76A23696"/>
    <w:rsid w:val="77277B70"/>
    <w:rsid w:val="7750487F"/>
    <w:rsid w:val="7784068F"/>
    <w:rsid w:val="78EB5E0D"/>
    <w:rsid w:val="78F41CD4"/>
    <w:rsid w:val="793A63C9"/>
    <w:rsid w:val="796926C2"/>
    <w:rsid w:val="79B1726C"/>
    <w:rsid w:val="79DC3640"/>
    <w:rsid w:val="7A007ABB"/>
    <w:rsid w:val="7B3311D9"/>
    <w:rsid w:val="7B7D28AB"/>
    <w:rsid w:val="7BF30969"/>
    <w:rsid w:val="7CAE3219"/>
    <w:rsid w:val="7CE90CE7"/>
    <w:rsid w:val="7D0F43BB"/>
    <w:rsid w:val="7D7F1183"/>
    <w:rsid w:val="7DA41978"/>
    <w:rsid w:val="7DAC49D7"/>
    <w:rsid w:val="7DD70B17"/>
    <w:rsid w:val="7DFF6CC9"/>
    <w:rsid w:val="7E31619A"/>
    <w:rsid w:val="7E4E1210"/>
    <w:rsid w:val="7ED85E8C"/>
    <w:rsid w:val="7EEF6595"/>
    <w:rsid w:val="7F531AE6"/>
    <w:rsid w:val="7FF5A7B2"/>
    <w:rsid w:val="7FFF7843"/>
    <w:rsid w:val="7FFFEF7D"/>
    <w:rsid w:val="9477FD6C"/>
    <w:rsid w:val="9EAFEC31"/>
    <w:rsid w:val="B54DD743"/>
    <w:rsid w:val="BF7F693A"/>
    <w:rsid w:val="E7F71B9B"/>
    <w:rsid w:val="F5EF9EF4"/>
    <w:rsid w:val="F77F653A"/>
    <w:rsid w:val="FFFB01F2"/>
    <w:rsid w:val="FFFFE1C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autoRedefine/>
    <w:qFormat/>
    <w:uiPriority w:val="0"/>
    <w:pPr>
      <w:keepNext/>
      <w:pageBreakBefore/>
      <w:widowControl/>
      <w:numPr>
        <w:ilvl w:val="0"/>
        <w:numId w:val="1"/>
      </w:numPr>
      <w:spacing w:before="240" w:after="120"/>
      <w:jc w:val="left"/>
      <w:outlineLvl w:val="0"/>
    </w:pPr>
    <w:rPr>
      <w:rFonts w:ascii="Times New Roman" w:hAnsi="Times New Roman" w:eastAsia="宋体" w:cs="Times New Roman"/>
      <w:b/>
      <w:bCs/>
      <w:kern w:val="44"/>
      <w:sz w:val="44"/>
      <w:szCs w:val="44"/>
      <w:lang w:bidi="ar-SA"/>
    </w:rPr>
  </w:style>
  <w:style w:type="paragraph" w:styleId="3">
    <w:name w:val="heading 2"/>
    <w:basedOn w:val="1"/>
    <w:next w:val="1"/>
    <w:autoRedefine/>
    <w:qFormat/>
    <w:uiPriority w:val="0"/>
    <w:pPr>
      <w:widowControl/>
      <w:spacing w:before="100" w:beforeAutospacing="1" w:after="100" w:afterAutospacing="1"/>
      <w:jc w:val="left"/>
      <w:outlineLvl w:val="1"/>
    </w:pPr>
    <w:rPr>
      <w:rFonts w:ascii="Times New Roman" w:hAnsi="Times New Roman" w:eastAsia="等线" w:cs="Times New Roman"/>
      <w:b/>
      <w:bCs/>
      <w:kern w:val="0"/>
      <w:sz w:val="36"/>
      <w:szCs w:val="36"/>
      <w:lang w:bidi="ar-SA"/>
    </w:rPr>
  </w:style>
  <w:style w:type="paragraph" w:styleId="4">
    <w:name w:val="heading 3"/>
    <w:basedOn w:val="1"/>
    <w:next w:val="1"/>
    <w:autoRedefine/>
    <w:qFormat/>
    <w:uiPriority w:val="0"/>
    <w:pPr>
      <w:widowControl/>
      <w:spacing w:before="100" w:beforeAutospacing="1" w:after="100" w:afterAutospacing="1"/>
      <w:jc w:val="left"/>
      <w:outlineLvl w:val="2"/>
    </w:pPr>
    <w:rPr>
      <w:rFonts w:ascii="Times New Roman" w:hAnsi="Times New Roman" w:eastAsia="等线" w:cs="Times New Roman"/>
      <w:b/>
      <w:bCs/>
      <w:kern w:val="0"/>
      <w:sz w:val="27"/>
      <w:szCs w:val="27"/>
      <w:lang w:bidi="ar-SA"/>
    </w:rPr>
  </w:style>
  <w:style w:type="paragraph" w:styleId="5">
    <w:name w:val="heading 4"/>
    <w:basedOn w:val="1"/>
    <w:next w:val="1"/>
    <w:autoRedefine/>
    <w:qFormat/>
    <w:uiPriority w:val="0"/>
    <w:pPr>
      <w:keepNext/>
      <w:keepLines/>
      <w:widowControl w:val="0"/>
      <w:spacing w:before="280" w:after="290" w:line="376" w:lineRule="auto"/>
      <w:outlineLvl w:val="3"/>
    </w:pPr>
    <w:rPr>
      <w:rFonts w:ascii="Cambria" w:hAnsi="Cambria" w:eastAsia="宋体" w:cs="Times New Roman"/>
      <w:b/>
      <w:bCs/>
      <w:sz w:val="28"/>
      <w:szCs w:val="28"/>
      <w:lang w:bidi="ar-SA"/>
    </w:rPr>
  </w:style>
  <w:style w:type="paragraph" w:styleId="6">
    <w:name w:val="heading 5"/>
    <w:basedOn w:val="1"/>
    <w:next w:val="1"/>
    <w:autoRedefine/>
    <w:qFormat/>
    <w:uiPriority w:val="0"/>
    <w:pPr>
      <w:keepNext/>
      <w:keepLines/>
      <w:widowControl w:val="0"/>
      <w:numPr>
        <w:ilvl w:val="4"/>
        <w:numId w:val="2"/>
      </w:numPr>
      <w:snapToGrid w:val="0"/>
      <w:spacing w:before="50" w:beforeLines="50"/>
      <w:jc w:val="left"/>
      <w:outlineLvl w:val="4"/>
    </w:pPr>
    <w:rPr>
      <w:rFonts w:eastAsia="黑体"/>
      <w:bCs/>
      <w:sz w:val="28"/>
      <w:szCs w:val="28"/>
    </w:rPr>
  </w:style>
  <w:style w:type="character" w:default="1" w:styleId="36">
    <w:name w:val="Default Paragraph Font"/>
    <w:autoRedefine/>
    <w:qFormat/>
    <w:uiPriority w:val="0"/>
    <w:rPr>
      <w:rFonts w:ascii="Times New Roman" w:hAnsi="Times New Roman" w:eastAsia="宋体" w:cs="Times New Roman"/>
      <w:lang w:bidi="ar-SA"/>
    </w:rPr>
  </w:style>
  <w:style w:type="table" w:default="1" w:styleId="34">
    <w:name w:val="Normal Table"/>
    <w:autoRedefine/>
    <w:semiHidden/>
    <w:qFormat/>
    <w:uiPriority w:val="0"/>
    <w:tblPr>
      <w:tblCellMar>
        <w:top w:w="0" w:type="dxa"/>
        <w:left w:w="108" w:type="dxa"/>
        <w:bottom w:w="0" w:type="dxa"/>
        <w:right w:w="108" w:type="dxa"/>
      </w:tblCellMar>
    </w:tblPr>
  </w:style>
  <w:style w:type="paragraph" w:styleId="7">
    <w:name w:val="Normal Indent"/>
    <w:basedOn w:val="1"/>
    <w:next w:val="8"/>
    <w:autoRedefine/>
    <w:qFormat/>
    <w:uiPriority w:val="0"/>
    <w:pPr>
      <w:ind w:firstLine="420"/>
    </w:pPr>
    <w:rPr>
      <w:rFonts w:ascii="Times New Roman" w:hAnsi="Times New Roman" w:eastAsia="宋体" w:cs="Times New Roman"/>
      <w:szCs w:val="20"/>
      <w:lang w:bidi="ar-SA"/>
    </w:rPr>
  </w:style>
  <w:style w:type="paragraph" w:styleId="8">
    <w:name w:val="Body Text Indent"/>
    <w:basedOn w:val="1"/>
    <w:next w:val="7"/>
    <w:autoRedefine/>
    <w:qFormat/>
    <w:uiPriority w:val="0"/>
    <w:pPr>
      <w:ind w:left="200" w:hanging="200" w:hangingChars="200"/>
    </w:pPr>
    <w:rPr>
      <w:rFonts w:ascii="Times New Roman" w:hAnsi="Times New Roman" w:eastAsia="宋体" w:cs="Times New Roman"/>
      <w:sz w:val="24"/>
      <w:lang w:bidi="ar-SA"/>
    </w:rPr>
  </w:style>
  <w:style w:type="paragraph" w:styleId="9">
    <w:name w:val="caption"/>
    <w:basedOn w:val="1"/>
    <w:next w:val="1"/>
    <w:autoRedefine/>
    <w:qFormat/>
    <w:uiPriority w:val="0"/>
    <w:pPr>
      <w:numPr>
        <w:ilvl w:val="0"/>
        <w:numId w:val="3"/>
      </w:numPr>
      <w:ind w:left="2263" w:firstLine="0"/>
      <w:jc w:val="center"/>
    </w:pPr>
    <w:rPr>
      <w:rFonts w:ascii="Arial Unicode MS" w:hAnsi="Arial Unicode MS"/>
      <w:sz w:val="21"/>
    </w:rPr>
  </w:style>
  <w:style w:type="paragraph" w:styleId="10">
    <w:name w:val="Document Map"/>
    <w:basedOn w:val="1"/>
    <w:autoRedefine/>
    <w:qFormat/>
    <w:uiPriority w:val="0"/>
    <w:pPr>
      <w:shd w:val="clear" w:color="auto" w:fill="000080"/>
    </w:pPr>
    <w:rPr>
      <w:rFonts w:ascii="Times New Roman" w:hAnsi="Times New Roman" w:eastAsia="宋体" w:cs="Times New Roman"/>
      <w:lang w:bidi="ar-SA"/>
    </w:rPr>
  </w:style>
  <w:style w:type="paragraph" w:styleId="11">
    <w:name w:val="toa heading"/>
    <w:basedOn w:val="1"/>
    <w:next w:val="1"/>
    <w:autoRedefine/>
    <w:qFormat/>
    <w:uiPriority w:val="0"/>
    <w:pPr>
      <w:widowControl/>
      <w:spacing w:before="120"/>
      <w:jc w:val="left"/>
    </w:pPr>
    <w:rPr>
      <w:rFonts w:ascii="Arial" w:hAnsi="Arial"/>
      <w:sz w:val="24"/>
      <w:szCs w:val="20"/>
    </w:rPr>
  </w:style>
  <w:style w:type="paragraph" w:styleId="12">
    <w:name w:val="annotation text"/>
    <w:basedOn w:val="1"/>
    <w:autoRedefine/>
    <w:qFormat/>
    <w:uiPriority w:val="0"/>
    <w:pPr>
      <w:jc w:val="left"/>
    </w:pPr>
    <w:rPr>
      <w:rFonts w:ascii="Calibri" w:hAnsi="Calibri"/>
    </w:rPr>
  </w:style>
  <w:style w:type="paragraph" w:styleId="13">
    <w:name w:val="Body Text 3"/>
    <w:basedOn w:val="1"/>
    <w:autoRedefine/>
    <w:qFormat/>
    <w:uiPriority w:val="0"/>
    <w:pPr>
      <w:spacing w:after="120"/>
    </w:pPr>
    <w:rPr>
      <w:rFonts w:ascii="Times New Roman" w:hAnsi="Times New Roman" w:eastAsia="宋体" w:cs="Times New Roman"/>
      <w:sz w:val="16"/>
      <w:szCs w:val="16"/>
      <w:lang w:bidi="ar-SA"/>
    </w:rPr>
  </w:style>
  <w:style w:type="paragraph" w:styleId="14">
    <w:name w:val="Body Text"/>
    <w:basedOn w:val="1"/>
    <w:next w:val="15"/>
    <w:autoRedefine/>
    <w:qFormat/>
    <w:uiPriority w:val="0"/>
    <w:rPr>
      <w:rFonts w:ascii="Times New Roman" w:hAnsi="Times New Roman" w:eastAsia="宋体" w:cs="Times New Roman"/>
      <w:kern w:val="0"/>
      <w:sz w:val="20"/>
      <w:szCs w:val="20"/>
      <w:lang w:bidi="ar-SA"/>
    </w:rPr>
  </w:style>
  <w:style w:type="paragraph" w:styleId="15">
    <w:name w:val="Body Text First Indent"/>
    <w:basedOn w:val="14"/>
    <w:next w:val="16"/>
    <w:autoRedefine/>
    <w:qFormat/>
    <w:uiPriority w:val="0"/>
    <w:pPr>
      <w:spacing w:line="312" w:lineRule="auto"/>
      <w:ind w:firstLine="420"/>
    </w:pPr>
    <w:rPr>
      <w:rFonts w:ascii="Times New Roman" w:hAnsi="Times New Roman" w:eastAsia="宋体" w:cs="Times New Roman"/>
      <w:szCs w:val="24"/>
      <w:lang w:bidi="ar-SA"/>
    </w:rPr>
  </w:style>
  <w:style w:type="paragraph" w:styleId="16">
    <w:name w:val="toc 6"/>
    <w:basedOn w:val="1"/>
    <w:next w:val="1"/>
    <w:autoRedefine/>
    <w:qFormat/>
    <w:uiPriority w:val="0"/>
    <w:pPr>
      <w:ind w:left="1050"/>
      <w:jc w:val="left"/>
    </w:pPr>
    <w:rPr>
      <w:rFonts w:ascii="Century Gothic" w:hAnsi="Century Gothic" w:eastAsia="宋体" w:cs="Times New Roman"/>
      <w:sz w:val="18"/>
      <w:szCs w:val="18"/>
      <w:lang w:bidi="ar-SA"/>
    </w:rPr>
  </w:style>
  <w:style w:type="paragraph" w:styleId="17">
    <w:name w:val="Block Text"/>
    <w:basedOn w:val="1"/>
    <w:autoRedefine/>
    <w:qFormat/>
    <w:uiPriority w:val="0"/>
    <w:pPr>
      <w:adjustRightInd w:val="0"/>
      <w:spacing w:line="300" w:lineRule="auto"/>
      <w:ind w:left="958" w:right="-120" w:rightChars="-120"/>
      <w:jc w:val="left"/>
    </w:pPr>
    <w:rPr>
      <w:rFonts w:ascii="宋体" w:eastAsia="宋体" w:cs="Times New Roman"/>
      <w:sz w:val="28"/>
      <w:lang w:bidi="ar-SA"/>
    </w:rPr>
  </w:style>
  <w:style w:type="paragraph" w:styleId="18">
    <w:name w:val="Plain Text"/>
    <w:basedOn w:val="1"/>
    <w:autoRedefine/>
    <w:qFormat/>
    <w:uiPriority w:val="0"/>
    <w:rPr>
      <w:rFonts w:ascii="宋体"/>
      <w:kern w:val="0"/>
      <w:szCs w:val="21"/>
    </w:rPr>
  </w:style>
  <w:style w:type="paragraph" w:styleId="19">
    <w:name w:val="Body Text Indent 2"/>
    <w:basedOn w:val="1"/>
    <w:autoRedefine/>
    <w:qFormat/>
    <w:uiPriority w:val="0"/>
    <w:pPr>
      <w:widowControl/>
      <w:spacing w:line="480" w:lineRule="atLeast"/>
      <w:ind w:firstLine="480"/>
    </w:pPr>
    <w:rPr>
      <w:rFonts w:ascii="Times New Roman" w:hAnsi="Times New Roman" w:eastAsia="宋体" w:cs="Times New Roman"/>
      <w:kern w:val="0"/>
      <w:sz w:val="20"/>
      <w:szCs w:val="20"/>
      <w:lang w:bidi="ar-SA"/>
    </w:rPr>
  </w:style>
  <w:style w:type="paragraph" w:styleId="20">
    <w:name w:val="Balloon Text"/>
    <w:basedOn w:val="1"/>
    <w:autoRedefine/>
    <w:qFormat/>
    <w:uiPriority w:val="0"/>
    <w:rPr>
      <w:rFonts w:ascii="Calibri" w:hAnsi="Calibri"/>
      <w:sz w:val="18"/>
      <w:szCs w:val="18"/>
    </w:rPr>
  </w:style>
  <w:style w:type="paragraph" w:styleId="21">
    <w:name w:val="footer"/>
    <w:basedOn w:val="1"/>
    <w:autoRedefine/>
    <w:qFormat/>
    <w:uiPriority w:val="0"/>
    <w:pPr>
      <w:tabs>
        <w:tab w:val="center" w:pos="4153"/>
        <w:tab w:val="right" w:pos="8306"/>
      </w:tabs>
      <w:snapToGrid w:val="0"/>
      <w:jc w:val="left"/>
    </w:pPr>
    <w:rPr>
      <w:rFonts w:ascii="Times New Roman" w:hAnsi="Times New Roman" w:eastAsia="宋体" w:cs="Times New Roman"/>
      <w:kern w:val="0"/>
      <w:sz w:val="18"/>
      <w:szCs w:val="18"/>
      <w:lang w:bidi="ar-SA"/>
    </w:rPr>
  </w:style>
  <w:style w:type="paragraph" w:styleId="22">
    <w:name w:val="envelope return"/>
    <w:basedOn w:val="1"/>
    <w:autoRedefine/>
    <w:qFormat/>
    <w:uiPriority w:val="0"/>
    <w:pPr>
      <w:snapToGrid w:val="0"/>
    </w:pPr>
    <w:rPr>
      <w:rFonts w:ascii="Arial" w:hAnsi="Arial"/>
    </w:rPr>
  </w:style>
  <w:style w:type="paragraph" w:styleId="23">
    <w:name w:val="header"/>
    <w:basedOn w:val="1"/>
    <w:autoRedefine/>
    <w:qFormat/>
    <w:uiPriority w:val="0"/>
    <w:pPr>
      <w:pBdr>
        <w:top w:val="none" w:color="auto" w:sz="0" w:space="0"/>
        <w:left w:val="none" w:color="auto" w:sz="0" w:space="0"/>
        <w:bottom w:val="none" w:color="auto" w:sz="0" w:space="0"/>
        <w:right w:val="none" w:color="auto" w:sz="0" w:space="0"/>
      </w:pBdr>
      <w:tabs>
        <w:tab w:val="center" w:pos="4153"/>
        <w:tab w:val="right" w:pos="8306"/>
      </w:tabs>
      <w:snapToGrid w:val="0"/>
    </w:pPr>
    <w:rPr>
      <w:rFonts w:ascii="Times New Roman" w:hAnsi="Times New Roman" w:eastAsia="宋体" w:cs="Times New Roman"/>
      <w:kern w:val="0"/>
      <w:sz w:val="18"/>
      <w:szCs w:val="18"/>
      <w:lang w:bidi="ar-SA"/>
    </w:rPr>
  </w:style>
  <w:style w:type="paragraph" w:styleId="24">
    <w:name w:val="toc 1"/>
    <w:basedOn w:val="25"/>
    <w:next w:val="1"/>
    <w:autoRedefine/>
    <w:qFormat/>
    <w:uiPriority w:val="0"/>
    <w:rPr>
      <w:rFonts w:ascii="Times New Roman" w:hAnsi="Times New Roman" w:eastAsia="宋体" w:cs="Times New Roman"/>
      <w:szCs w:val="24"/>
      <w:lang w:bidi="ar-SA"/>
    </w:rPr>
  </w:style>
  <w:style w:type="paragraph" w:styleId="25">
    <w:name w:val="index 1"/>
    <w:basedOn w:val="1"/>
    <w:next w:val="1"/>
    <w:autoRedefine/>
    <w:qFormat/>
    <w:uiPriority w:val="0"/>
    <w:pPr>
      <w:spacing w:line="220" w:lineRule="exact"/>
      <w:jc w:val="center"/>
    </w:pPr>
    <w:rPr>
      <w:rFonts w:ascii="仿宋_GB2312" w:eastAsia="仿宋_GB2312"/>
      <w:szCs w:val="21"/>
    </w:rPr>
  </w:style>
  <w:style w:type="paragraph" w:styleId="26">
    <w:name w:val="toc 4"/>
    <w:basedOn w:val="1"/>
    <w:next w:val="1"/>
    <w:autoRedefine/>
    <w:qFormat/>
    <w:uiPriority w:val="0"/>
    <w:pPr>
      <w:wordWrap w:val="0"/>
      <w:ind w:left="850"/>
      <w:jc w:val="both"/>
    </w:pPr>
    <w:rPr>
      <w:sz w:val="21"/>
      <w:lang w:val="en-US" w:eastAsia="zh-CN" w:bidi="ar-SA"/>
    </w:rPr>
  </w:style>
  <w:style w:type="paragraph" w:styleId="27">
    <w:name w:val="table of figures"/>
    <w:basedOn w:val="1"/>
    <w:next w:val="1"/>
    <w:autoRedefine/>
    <w:qFormat/>
    <w:uiPriority w:val="0"/>
    <w:pPr>
      <w:ind w:left="400" w:leftChars="200" w:hanging="200" w:hangingChars="200"/>
    </w:pPr>
  </w:style>
  <w:style w:type="paragraph" w:styleId="28">
    <w:name w:val="toc 2"/>
    <w:basedOn w:val="1"/>
    <w:next w:val="1"/>
    <w:autoRedefine/>
    <w:qFormat/>
    <w:uiPriority w:val="0"/>
    <w:pPr>
      <w:ind w:left="200" w:leftChars="200"/>
    </w:pPr>
    <w:rPr>
      <w:rFonts w:ascii="Times New Roman" w:hAnsi="Times New Roman" w:eastAsia="宋体" w:cs="Times New Roman"/>
      <w:color w:val="auto"/>
      <w:kern w:val="2"/>
      <w:szCs w:val="24"/>
      <w:lang w:bidi="ar-SA"/>
    </w:rPr>
  </w:style>
  <w:style w:type="paragraph" w:styleId="29">
    <w:name w:val="Body Text 2"/>
    <w:basedOn w:val="1"/>
    <w:autoRedefine/>
    <w:qFormat/>
    <w:uiPriority w:val="0"/>
    <w:pPr>
      <w:spacing w:after="120" w:line="480" w:lineRule="auto"/>
    </w:pPr>
    <w:rPr>
      <w:b/>
      <w:sz w:val="28"/>
      <w:szCs w:val="24"/>
    </w:rPr>
  </w:style>
  <w:style w:type="paragraph" w:styleId="30">
    <w:name w:val="Normal (Web)"/>
    <w:basedOn w:val="1"/>
    <w:autoRedefine/>
    <w:qFormat/>
    <w:uiPriority w:val="0"/>
    <w:pPr>
      <w:spacing w:beforeAutospacing="1" w:afterAutospacing="1"/>
      <w:jc w:val="left"/>
    </w:pPr>
    <w:rPr>
      <w:rFonts w:ascii="Times New Roman" w:hAnsi="Times New Roman" w:eastAsia="宋体" w:cs="Times New Roman"/>
      <w:kern w:val="0"/>
      <w:sz w:val="24"/>
      <w:lang w:bidi="ar-SA"/>
    </w:rPr>
  </w:style>
  <w:style w:type="paragraph" w:styleId="31">
    <w:name w:val="Title"/>
    <w:basedOn w:val="1"/>
    <w:next w:val="1"/>
    <w:autoRedefine/>
    <w:qFormat/>
    <w:uiPriority w:val="0"/>
    <w:pPr>
      <w:spacing w:before="240" w:after="60" w:line="460" w:lineRule="exact"/>
      <w:jc w:val="center"/>
      <w:outlineLvl w:val="0"/>
    </w:pPr>
    <w:rPr>
      <w:rFonts w:ascii="Arial" w:hAnsi="Arial" w:eastAsia="宋体" w:cs="Times New Roman"/>
      <w:b/>
      <w:spacing w:val="14"/>
      <w:kern w:val="24"/>
      <w:sz w:val="32"/>
      <w:szCs w:val="20"/>
      <w:lang w:bidi="ar-SA"/>
    </w:rPr>
  </w:style>
  <w:style w:type="paragraph" w:styleId="32">
    <w:name w:val="annotation subject"/>
    <w:basedOn w:val="12"/>
    <w:next w:val="12"/>
    <w:autoRedefine/>
    <w:qFormat/>
    <w:uiPriority w:val="0"/>
    <w:rPr>
      <w:b/>
      <w:bCs/>
    </w:rPr>
  </w:style>
  <w:style w:type="paragraph" w:styleId="33">
    <w:name w:val="Body Text First Indent 2"/>
    <w:basedOn w:val="8"/>
    <w:next w:val="1"/>
    <w:autoRedefine/>
    <w:qFormat/>
    <w:uiPriority w:val="0"/>
    <w:pPr>
      <w:spacing w:after="120"/>
      <w:ind w:left="200" w:leftChars="200"/>
    </w:pPr>
    <w:rPr>
      <w:rFonts w:ascii="Times New Roman" w:hAnsi="Times New Roman" w:eastAsia="宋体" w:cs="宋体"/>
      <w:sz w:val="21"/>
      <w:szCs w:val="21"/>
      <w:lang w:bidi="ar-SA"/>
    </w:rPr>
  </w:style>
  <w:style w:type="table" w:styleId="35">
    <w:name w:val="Table Grid"/>
    <w:basedOn w:val="3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7">
    <w:name w:val="Strong"/>
    <w:autoRedefine/>
    <w:qFormat/>
    <w:uiPriority w:val="0"/>
    <w:rPr>
      <w:rFonts w:ascii="Times New Roman" w:hAnsi="Times New Roman" w:eastAsia="宋体" w:cs="Times New Roman"/>
      <w:b/>
      <w:bCs/>
      <w:lang w:bidi="ar-SA"/>
    </w:rPr>
  </w:style>
  <w:style w:type="character" w:styleId="38">
    <w:name w:val="FollowedHyperlink"/>
    <w:autoRedefine/>
    <w:qFormat/>
    <w:uiPriority w:val="0"/>
    <w:rPr>
      <w:rFonts w:ascii="Times New Roman" w:hAnsi="Times New Roman" w:eastAsia="宋体" w:cs="Times New Roman"/>
      <w:color w:val="333333"/>
      <w:u w:val="none"/>
      <w:lang w:bidi="ar-SA"/>
    </w:rPr>
  </w:style>
  <w:style w:type="character" w:styleId="39">
    <w:name w:val="Emphasis"/>
    <w:autoRedefine/>
    <w:qFormat/>
    <w:uiPriority w:val="0"/>
    <w:rPr>
      <w:rFonts w:ascii="Times New Roman" w:hAnsi="Times New Roman" w:eastAsia="宋体" w:cs="Times New Roman"/>
      <w:i/>
      <w:lang w:bidi="ar-SA"/>
    </w:rPr>
  </w:style>
  <w:style w:type="character" w:styleId="40">
    <w:name w:val="Hyperlink"/>
    <w:autoRedefine/>
    <w:qFormat/>
    <w:uiPriority w:val="0"/>
    <w:rPr>
      <w:rFonts w:ascii="Times New Roman" w:hAnsi="Times New Roman" w:eastAsia="宋体" w:cs="Times New Roman"/>
      <w:color w:val="333333"/>
      <w:u w:val="none"/>
      <w:lang w:bidi="ar-SA"/>
    </w:rPr>
  </w:style>
  <w:style w:type="character" w:styleId="41">
    <w:name w:val="annotation reference"/>
    <w:autoRedefine/>
    <w:qFormat/>
    <w:uiPriority w:val="0"/>
    <w:rPr>
      <w:rFonts w:ascii="Times New Roman" w:hAnsi="Times New Roman" w:eastAsia="宋体" w:cs="Times New Roman"/>
      <w:sz w:val="21"/>
      <w:szCs w:val="21"/>
      <w:lang w:bidi="ar-SA"/>
    </w:rPr>
  </w:style>
  <w:style w:type="character" w:styleId="42">
    <w:name w:val="HTML Sample"/>
    <w:autoRedefine/>
    <w:qFormat/>
    <w:uiPriority w:val="0"/>
    <w:rPr>
      <w:rFonts w:ascii="Courier New" w:hAnsi="Courier New"/>
      <w:lang w:bidi="ar-SA"/>
    </w:rPr>
  </w:style>
  <w:style w:type="paragraph" w:customStyle="1" w:styleId="43">
    <w:name w:val="Default"/>
    <w:next w:val="44"/>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4">
    <w:name w:val="toc 7"/>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45">
    <w:name w:val="font41"/>
    <w:autoRedefine/>
    <w:qFormat/>
    <w:uiPriority w:val="0"/>
    <w:rPr>
      <w:rFonts w:ascii="宋体" w:eastAsia="宋体" w:cs="宋体"/>
      <w:color w:val="000000"/>
      <w:sz w:val="18"/>
      <w:szCs w:val="18"/>
      <w:u w:val="none"/>
      <w:lang w:bidi="ar-SA"/>
    </w:rPr>
  </w:style>
  <w:style w:type="character" w:customStyle="1" w:styleId="46">
    <w:name w:val="font101"/>
    <w:autoRedefine/>
    <w:qFormat/>
    <w:uiPriority w:val="0"/>
    <w:rPr>
      <w:rFonts w:ascii="Calibri" w:hAnsi="Calibri" w:cs="Calibri"/>
      <w:color w:val="000000"/>
      <w:sz w:val="21"/>
      <w:szCs w:val="21"/>
      <w:u w:val="none"/>
      <w:lang w:bidi="ar-SA"/>
    </w:rPr>
  </w:style>
  <w:style w:type="character" w:customStyle="1" w:styleId="47">
    <w:name w:val="font01"/>
    <w:autoRedefine/>
    <w:qFormat/>
    <w:uiPriority w:val="0"/>
    <w:rPr>
      <w:rFonts w:ascii="宋体" w:eastAsia="宋体" w:cs="宋体"/>
      <w:color w:val="000000"/>
      <w:sz w:val="20"/>
      <w:szCs w:val="20"/>
      <w:u w:val="none"/>
      <w:lang w:bidi="ar-SA"/>
    </w:rPr>
  </w:style>
  <w:style w:type="character" w:customStyle="1" w:styleId="48">
    <w:name w:val="font11"/>
    <w:autoRedefine/>
    <w:qFormat/>
    <w:uiPriority w:val="0"/>
    <w:rPr>
      <w:rFonts w:ascii="宋体" w:eastAsia="宋体" w:cs="宋体"/>
      <w:color w:val="000000"/>
      <w:sz w:val="18"/>
      <w:szCs w:val="18"/>
      <w:u w:val="none"/>
      <w:lang w:bidi="ar-SA"/>
    </w:rPr>
  </w:style>
  <w:style w:type="character" w:customStyle="1" w:styleId="49">
    <w:name w:val="font91"/>
    <w:autoRedefine/>
    <w:qFormat/>
    <w:uiPriority w:val="0"/>
    <w:rPr>
      <w:rFonts w:ascii="宋体" w:eastAsia="宋体" w:cs="宋体"/>
      <w:color w:val="000000"/>
      <w:sz w:val="20"/>
      <w:szCs w:val="20"/>
      <w:u w:val="none"/>
      <w:lang w:bidi="ar-SA"/>
    </w:rPr>
  </w:style>
  <w:style w:type="character" w:customStyle="1" w:styleId="50">
    <w:name w:val="font21"/>
    <w:autoRedefine/>
    <w:qFormat/>
    <w:uiPriority w:val="0"/>
    <w:rPr>
      <w:rFonts w:ascii="Arial" w:hAnsi="Arial" w:eastAsia="宋体" w:cs="Arial"/>
      <w:color w:val="000000"/>
      <w:sz w:val="20"/>
      <w:szCs w:val="20"/>
      <w:u w:val="none"/>
      <w:lang w:bidi="ar-SA"/>
    </w:rPr>
  </w:style>
  <w:style w:type="character" w:customStyle="1" w:styleId="51">
    <w:name w:val="font161"/>
    <w:autoRedefine/>
    <w:qFormat/>
    <w:uiPriority w:val="0"/>
    <w:rPr>
      <w:rFonts w:ascii="宋体" w:eastAsia="宋体" w:cs="宋体"/>
      <w:color w:val="000000"/>
      <w:sz w:val="20"/>
      <w:szCs w:val="20"/>
      <w:u w:val="none"/>
      <w:lang w:bidi="ar-SA"/>
    </w:rPr>
  </w:style>
  <w:style w:type="character" w:customStyle="1" w:styleId="52">
    <w:name w:val="font51"/>
    <w:autoRedefine/>
    <w:qFormat/>
    <w:uiPriority w:val="0"/>
    <w:rPr>
      <w:rFonts w:ascii="宋体" w:eastAsia="宋体" w:cs="宋体"/>
      <w:color w:val="000000"/>
      <w:sz w:val="22"/>
      <w:szCs w:val="22"/>
      <w:u w:val="none"/>
      <w:lang w:bidi="ar-SA"/>
    </w:rPr>
  </w:style>
  <w:style w:type="character" w:customStyle="1" w:styleId="53">
    <w:name w:val="font191"/>
    <w:autoRedefine/>
    <w:qFormat/>
    <w:uiPriority w:val="0"/>
    <w:rPr>
      <w:rFonts w:ascii="宋体" w:eastAsia="宋体" w:cs="宋体"/>
      <w:color w:val="000000"/>
      <w:sz w:val="22"/>
      <w:szCs w:val="22"/>
      <w:u w:val="none"/>
      <w:lang w:bidi="ar-SA"/>
    </w:rPr>
  </w:style>
  <w:style w:type="character" w:customStyle="1" w:styleId="54">
    <w:name w:val="font151"/>
    <w:autoRedefine/>
    <w:qFormat/>
    <w:uiPriority w:val="0"/>
    <w:rPr>
      <w:rFonts w:ascii="宋体" w:eastAsia="宋体" w:cs="宋体"/>
      <w:b/>
      <w:color w:val="000000"/>
      <w:sz w:val="20"/>
      <w:szCs w:val="20"/>
      <w:u w:val="none"/>
      <w:lang w:bidi="ar-SA"/>
    </w:rPr>
  </w:style>
  <w:style w:type="character" w:customStyle="1" w:styleId="55">
    <w:name w:val="font112"/>
    <w:autoRedefine/>
    <w:qFormat/>
    <w:uiPriority w:val="0"/>
    <w:rPr>
      <w:rFonts w:ascii="宋体" w:eastAsia="宋体" w:cs="宋体"/>
      <w:color w:val="000000"/>
      <w:sz w:val="20"/>
      <w:szCs w:val="20"/>
      <w:u w:val="none"/>
      <w:lang w:bidi="ar-SA"/>
    </w:rPr>
  </w:style>
  <w:style w:type="character" w:customStyle="1" w:styleId="56">
    <w:name w:val="font31"/>
    <w:autoRedefine/>
    <w:qFormat/>
    <w:uiPriority w:val="0"/>
    <w:rPr>
      <w:rFonts w:ascii="宋体" w:eastAsia="宋体" w:cs="宋体"/>
      <w:color w:val="000000"/>
      <w:sz w:val="20"/>
      <w:szCs w:val="20"/>
      <w:u w:val="none"/>
      <w:lang w:bidi="ar-SA"/>
    </w:rPr>
  </w:style>
  <w:style w:type="character" w:customStyle="1" w:styleId="57">
    <w:name w:val="font61"/>
    <w:autoRedefine/>
    <w:qFormat/>
    <w:uiPriority w:val="0"/>
    <w:rPr>
      <w:rFonts w:ascii="宋体" w:eastAsia="宋体" w:cs="宋体"/>
      <w:color w:val="000000"/>
      <w:sz w:val="18"/>
      <w:szCs w:val="18"/>
      <w:u w:val="none"/>
      <w:lang w:bidi="ar-SA"/>
    </w:rPr>
  </w:style>
  <w:style w:type="character" w:customStyle="1" w:styleId="58">
    <w:name w:val="font131"/>
    <w:autoRedefine/>
    <w:qFormat/>
    <w:uiPriority w:val="0"/>
    <w:rPr>
      <w:rFonts w:ascii="宋体" w:eastAsia="宋体" w:cs="宋体"/>
      <w:color w:val="000000"/>
      <w:sz w:val="18"/>
      <w:szCs w:val="18"/>
      <w:u w:val="none"/>
      <w:lang w:bidi="ar-SA"/>
    </w:rPr>
  </w:style>
  <w:style w:type="character" w:customStyle="1" w:styleId="59">
    <w:name w:val="font221"/>
    <w:autoRedefine/>
    <w:qFormat/>
    <w:uiPriority w:val="0"/>
    <w:rPr>
      <w:rFonts w:ascii="微软雅黑" w:eastAsia="微软雅黑" w:cs="微软雅黑"/>
      <w:color w:val="000000"/>
      <w:sz w:val="20"/>
      <w:szCs w:val="20"/>
      <w:u w:val="none"/>
      <w:lang w:bidi="ar-SA"/>
    </w:rPr>
  </w:style>
  <w:style w:type="character" w:customStyle="1" w:styleId="60">
    <w:name w:val="NormalCharacter"/>
    <w:autoRedefine/>
    <w:qFormat/>
    <w:uiPriority w:val="0"/>
    <w:rPr>
      <w:rFonts w:ascii="等线" w:eastAsia="等线" w:cs="Times New Roman"/>
      <w:lang w:bidi="ar-SA"/>
    </w:rPr>
  </w:style>
  <w:style w:type="paragraph" w:customStyle="1" w:styleId="61">
    <w:name w:val="列出段落1"/>
    <w:basedOn w:val="1"/>
    <w:autoRedefine/>
    <w:qFormat/>
    <w:uiPriority w:val="0"/>
    <w:pPr>
      <w:ind w:firstLine="200" w:firstLineChars="200"/>
    </w:pPr>
    <w:rPr>
      <w:rFonts w:ascii="Times New Roman" w:hAnsi="Times New Roman" w:eastAsia="宋体" w:cs="Times New Roman"/>
      <w:lang w:bidi="ar-SA"/>
    </w:rPr>
  </w:style>
  <w:style w:type="paragraph" w:customStyle="1" w:styleId="62">
    <w:name w:val="0-正文"/>
    <w:basedOn w:val="1"/>
    <w:autoRedefine/>
    <w:qFormat/>
    <w:uiPriority w:val="0"/>
    <w:pPr>
      <w:spacing w:line="360" w:lineRule="auto"/>
      <w:ind w:firstLine="200" w:firstLineChars="200"/>
    </w:pPr>
    <w:rPr>
      <w:sz w:val="24"/>
    </w:rPr>
  </w:style>
  <w:style w:type="paragraph" w:customStyle="1" w:styleId="63">
    <w:name w:val="Fließtext"/>
    <w:basedOn w:val="1"/>
    <w:autoRedefine/>
    <w:qFormat/>
    <w:uiPriority w:val="0"/>
    <w:pPr>
      <w:overflowPunct w:val="0"/>
      <w:autoSpaceDE w:val="0"/>
      <w:autoSpaceDN w:val="0"/>
      <w:adjustRightInd w:val="0"/>
      <w:textAlignment w:val="baseline"/>
    </w:pPr>
    <w:rPr>
      <w:kern w:val="28"/>
      <w:szCs w:val="20"/>
    </w:rPr>
  </w:style>
  <w:style w:type="paragraph" w:customStyle="1" w:styleId="64">
    <w:name w:val="pa-0"/>
    <w:basedOn w:val="1"/>
    <w:autoRedefine/>
    <w:qFormat/>
    <w:uiPriority w:val="0"/>
    <w:pPr>
      <w:widowControl/>
      <w:spacing w:before="100" w:beforeAutospacing="1" w:after="100" w:afterAutospacing="1"/>
      <w:jc w:val="left"/>
    </w:pPr>
    <w:rPr>
      <w:rFonts w:ascii="宋体" w:cs="宋体"/>
      <w:kern w:val="0"/>
      <w:sz w:val="24"/>
      <w:szCs w:val="22"/>
      <w:lang w:bidi="ar-SA"/>
    </w:rPr>
  </w:style>
  <w:style w:type="paragraph" w:customStyle="1" w:styleId="6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66">
    <w:name w:val="Normal (Web)1"/>
    <w:basedOn w:val="1"/>
    <w:autoRedefine/>
    <w:qFormat/>
    <w:uiPriority w:val="0"/>
    <w:pPr>
      <w:widowControl/>
      <w:spacing w:beforeAutospacing="1" w:after="100" w:afterAutospacing="1"/>
      <w:jc w:val="left"/>
    </w:pPr>
    <w:rPr>
      <w:rFonts w:ascii="宋体" w:eastAsia="宋体" w:cs="宋体"/>
      <w:kern w:val="0"/>
      <w:sz w:val="24"/>
      <w:szCs w:val="24"/>
      <w:lang w:bidi="ar-SA"/>
    </w:rPr>
  </w:style>
  <w:style w:type="paragraph" w:customStyle="1" w:styleId="67">
    <w:name w:val="_Style 3"/>
    <w:next w:val="1"/>
    <w:autoRedefine/>
    <w:qFormat/>
    <w:uiPriority w:val="0"/>
    <w:rPr>
      <w:rFonts w:ascii="Times New Roman" w:hAnsi="Times New Roman" w:eastAsia="宋体" w:cs="Times New Roman"/>
      <w:sz w:val="22"/>
      <w:szCs w:val="22"/>
      <w:lang w:val="en-US" w:eastAsia="zh-CN" w:bidi="ar-SA"/>
    </w:rPr>
  </w:style>
  <w:style w:type="paragraph" w:customStyle="1" w:styleId="68">
    <w:name w:val="正文1"/>
    <w:next w:val="1"/>
    <w:autoRedefine/>
    <w:qFormat/>
    <w:uiPriority w:val="0"/>
    <w:pPr>
      <w:widowControl w:val="0"/>
      <w:jc w:val="both"/>
    </w:pPr>
    <w:rPr>
      <w:rFonts w:ascii="Times New Roman" w:hAnsi="Times New Roman" w:eastAsia="宋体" w:cs="Calibri"/>
      <w:kern w:val="2"/>
      <w:sz w:val="21"/>
      <w:szCs w:val="21"/>
      <w:lang w:val="en-US" w:eastAsia="zh-CN" w:bidi="ar-SA"/>
    </w:rPr>
  </w:style>
  <w:style w:type="paragraph" w:styleId="69">
    <w:name w:val="List Paragraph"/>
    <w:basedOn w:val="1"/>
    <w:autoRedefine/>
    <w:qFormat/>
    <w:uiPriority w:val="0"/>
    <w:pPr>
      <w:ind w:firstLine="200" w:firstLineChars="200"/>
    </w:pPr>
    <w:rPr>
      <w:rFonts w:ascii="Times New Roman" w:hAnsi="Times New Roman" w:eastAsia="宋体" w:cs="Times New Roman"/>
      <w:szCs w:val="24"/>
      <w:lang w:bidi="ar-SA"/>
    </w:rPr>
  </w:style>
  <w:style w:type="paragraph" w:customStyle="1" w:styleId="70">
    <w:name w:val="Char"/>
    <w:basedOn w:val="1"/>
    <w:autoRedefine/>
    <w:qFormat/>
    <w:uiPriority w:val="0"/>
    <w:pPr>
      <w:numPr>
        <w:ilvl w:val="0"/>
        <w:numId w:val="4"/>
      </w:numPr>
    </w:pPr>
    <w:rPr>
      <w:rFonts w:ascii="Times New Roman" w:hAnsi="Times New Roman" w:eastAsia="宋体" w:cs="Times New Roman"/>
      <w:sz w:val="24"/>
      <w:lang w:bidi="ar-SA"/>
    </w:rPr>
  </w:style>
  <w:style w:type="paragraph" w:customStyle="1" w:styleId="71">
    <w:name w:val="Normal Indent1"/>
    <w:basedOn w:val="1"/>
    <w:autoRedefine/>
    <w:qFormat/>
    <w:uiPriority w:val="0"/>
    <w:pPr>
      <w:ind w:firstLine="200" w:firstLineChars="200"/>
    </w:pPr>
    <w:rPr>
      <w:rFonts w:ascii="Times New Roman" w:hAnsi="Times New Roman" w:eastAsia="宋体" w:cs="Times New Roman"/>
      <w:lang w:bidi="ar-SA"/>
    </w:rPr>
  </w:style>
  <w:style w:type="paragraph" w:customStyle="1" w:styleId="72">
    <w:name w:val="[Normal]"/>
    <w:autoRedefine/>
    <w:qFormat/>
    <w:uiPriority w:val="0"/>
    <w:rPr>
      <w:rFonts w:ascii="宋体" w:hAnsi="宋体" w:eastAsia="Calibri" w:cs="Times New Roman"/>
      <w:sz w:val="24"/>
      <w:lang w:val="en-US" w:eastAsia="en-US" w:bidi="ar-SA"/>
    </w:rPr>
  </w:style>
  <w:style w:type="paragraph" w:customStyle="1" w:styleId="73">
    <w:name w:val="纯文本1"/>
    <w:basedOn w:val="68"/>
    <w:autoRedefine/>
    <w:qFormat/>
    <w:uiPriority w:val="0"/>
    <w:pPr>
      <w:widowControl/>
      <w:jc w:val="left"/>
    </w:pPr>
    <w:rPr>
      <w:rFonts w:ascii="宋体" w:eastAsia="宋体" w:cs="宋体"/>
      <w:lang w:bidi="ar-SA"/>
    </w:rPr>
  </w:style>
  <w:style w:type="paragraph" w:customStyle="1" w:styleId="74">
    <w:name w:val="样式 首行缩进:  0 字符"/>
    <w:basedOn w:val="1"/>
    <w:autoRedefine/>
    <w:qFormat/>
    <w:uiPriority w:val="0"/>
  </w:style>
  <w:style w:type="paragraph" w:customStyle="1" w:styleId="75">
    <w:name w:val="首行缩进"/>
    <w:basedOn w:val="1"/>
    <w:autoRedefine/>
    <w:qFormat/>
    <w:uiPriority w:val="0"/>
    <w:pPr>
      <w:spacing w:after="50" w:afterLines="50" w:afterAutospacing="0" w:line="360" w:lineRule="auto"/>
      <w:ind w:firstLine="200" w:firstLineChars="200"/>
      <w:jc w:val="left"/>
    </w:pPr>
    <w:rPr>
      <w:rFonts w:ascii="Times New Roman" w:hAnsi="Times New Roman" w:eastAsia="宋体" w:cs="Times New Roman"/>
      <w:kern w:val="0"/>
      <w:sz w:val="24"/>
      <w:szCs w:val="24"/>
      <w:lang w:val="en-US" w:eastAsia="zh-CN" w:bidi="ar"/>
    </w:rPr>
  </w:style>
  <w:style w:type="paragraph" w:customStyle="1" w:styleId="76">
    <w:name w:val="正文2"/>
    <w:basedOn w:val="1"/>
    <w:autoRedefine/>
    <w:qFormat/>
    <w:uiPriority w:val="0"/>
    <w:pPr>
      <w:spacing w:before="156" w:line="360" w:lineRule="auto"/>
      <w:ind w:firstLine="200" w:firstLineChars="200"/>
    </w:pPr>
    <w:rPr>
      <w:rFonts w:ascii="Times New Roman" w:hAnsi="Times New Roman" w:eastAsia="宋体" w:cs="Times New Roman"/>
      <w:sz w:val="24"/>
      <w:szCs w:val="20"/>
      <w:lang w:bidi="ar-SA"/>
    </w:rPr>
  </w:style>
  <w:style w:type="paragraph" w:customStyle="1" w:styleId="77">
    <w:name w:val="Plain Text1"/>
    <w:basedOn w:val="1"/>
    <w:autoRedefine/>
    <w:qFormat/>
    <w:uiPriority w:val="0"/>
    <w:rPr>
      <w:rFonts w:ascii="宋体" w:eastAsia="宋体" w:cs="Times New Roman"/>
      <w:szCs w:val="20"/>
      <w:lang w:bidi="ar-SA"/>
    </w:rPr>
  </w:style>
  <w:style w:type="paragraph" w:customStyle="1" w:styleId="78">
    <w:name w:val="WPSOffice手动目录 1"/>
    <w:autoRedefine/>
    <w:qFormat/>
    <w:uiPriority w:val="0"/>
    <w:rPr>
      <w:rFonts w:ascii="Times New Roman" w:hAnsi="Times New Roman" w:eastAsia="宋体" w:cs="Times New Roman"/>
      <w:lang w:val="en-US" w:eastAsia="zh-CN" w:bidi="ar-SA"/>
    </w:rPr>
  </w:style>
  <w:style w:type="paragraph" w:customStyle="1" w:styleId="79">
    <w:name w:val="a"/>
    <w:basedOn w:val="1"/>
    <w:autoRedefine/>
    <w:qFormat/>
    <w:uiPriority w:val="0"/>
    <w:pPr>
      <w:widowControl/>
      <w:jc w:val="left"/>
    </w:pPr>
    <w:rPr>
      <w:rFonts w:ascii="宋体" w:eastAsia="宋体" w:cs="宋体"/>
      <w:kern w:val="0"/>
      <w:sz w:val="24"/>
      <w:lang w:bidi="ar-SA"/>
    </w:rPr>
  </w:style>
  <w:style w:type="paragraph" w:customStyle="1" w:styleId="80">
    <w:name w:val="cjk"/>
    <w:basedOn w:val="1"/>
    <w:autoRedefine/>
    <w:qFormat/>
    <w:uiPriority w:val="0"/>
    <w:pPr>
      <w:widowControl/>
      <w:spacing w:before="100" w:beforeAutospacing="1" w:after="142" w:line="276" w:lineRule="auto"/>
    </w:pPr>
    <w:rPr>
      <w:rFonts w:ascii="宋体" w:cs="宋体"/>
      <w:color w:val="000000"/>
      <w:kern w:val="0"/>
      <w:sz w:val="20"/>
      <w:szCs w:val="20"/>
      <w:lang w:bidi="ar-SA"/>
    </w:rPr>
  </w:style>
  <w:style w:type="paragraph" w:customStyle="1" w:styleId="81">
    <w:name w:val="表格文字"/>
    <w:basedOn w:val="18"/>
    <w:next w:val="14"/>
    <w:autoRedefine/>
    <w:qFormat/>
    <w:uiPriority w:val="0"/>
    <w:pPr>
      <w:adjustRightInd w:val="0"/>
      <w:spacing w:line="420" w:lineRule="atLeast"/>
      <w:jc w:val="left"/>
      <w:textAlignment w:val="baseline"/>
    </w:pPr>
    <w:rPr>
      <w:rFonts w:ascii="Times New Roman" w:hAnsi="Times New Roman" w:eastAsia="宋体" w:cs="Times New Roman"/>
      <w:szCs w:val="24"/>
      <w:lang w:bidi="ar-SA"/>
    </w:rPr>
  </w:style>
  <w:style w:type="paragraph" w:customStyle="1" w:styleId="82">
    <w:name w:val=" Char"/>
    <w:basedOn w:val="1"/>
    <w:autoRedefine/>
    <w:qFormat/>
    <w:uiPriority w:val="0"/>
    <w:pPr>
      <w:widowControl/>
      <w:spacing w:after="160" w:line="240" w:lineRule="exact"/>
      <w:jc w:val="left"/>
    </w:pPr>
    <w:rPr>
      <w:rFonts w:ascii="Verdana" w:hAnsi="Verdana" w:eastAsia="仿宋_GB2312" w:cs="Times New Roman"/>
      <w:kern w:val="0"/>
      <w:sz w:val="24"/>
      <w:szCs w:val="20"/>
      <w:lang w:bidi="ar-SA"/>
    </w:rPr>
  </w:style>
  <w:style w:type="paragraph" w:customStyle="1" w:styleId="83">
    <w:name w:val="无间隔1"/>
    <w:autoRedefine/>
    <w:qFormat/>
    <w:uiPriority w:val="0"/>
    <w:pPr>
      <w:widowControl w:val="0"/>
      <w:jc w:val="both"/>
    </w:pPr>
    <w:rPr>
      <w:rFonts w:ascii="等线" w:hAnsi="等线" w:eastAsia="仿宋" w:cs="Times New Roman"/>
      <w:kern w:val="2"/>
      <w:sz w:val="24"/>
      <w:szCs w:val="22"/>
      <w:lang w:val="en-US" w:eastAsia="zh-CN" w:bidi="ar-SA"/>
    </w:rPr>
  </w:style>
  <w:style w:type="paragraph" w:customStyle="1" w:styleId="84">
    <w:name w:val="Table Paragraph"/>
    <w:basedOn w:val="1"/>
    <w:autoRedefine/>
    <w:qFormat/>
    <w:uiPriority w:val="0"/>
    <w:rPr>
      <w:rFonts w:ascii="宋体" w:eastAsia="宋体" w:cs="宋体"/>
      <w:lang w:val="zh-CN" w:eastAsia="zh-CN" w:bidi="zh-CN"/>
    </w:rPr>
  </w:style>
  <w:style w:type="paragraph" w:customStyle="1" w:styleId="85">
    <w:name w:val="l正文"/>
    <w:basedOn w:val="1"/>
    <w:autoRedefine/>
    <w:qFormat/>
    <w:uiPriority w:val="0"/>
    <w:pPr>
      <w:spacing w:line="300" w:lineRule="auto"/>
      <w:ind w:firstLine="200" w:firstLineChars="200"/>
      <w:jc w:val="left"/>
    </w:pPr>
    <w:rPr>
      <w:rFonts w:ascii="楷体_GB2312" w:eastAsia="楷体_GB2312" w:cs="等线"/>
      <w:sz w:val="24"/>
      <w:lang w:bidi="ar-SA"/>
    </w:rPr>
  </w:style>
  <w:style w:type="paragraph" w:customStyle="1" w:styleId="86">
    <w:name w:val="正文 New New New New"/>
    <w:autoRedefine/>
    <w:qFormat/>
    <w:uiPriority w:val="0"/>
    <w:pPr>
      <w:widowControl w:val="0"/>
      <w:jc w:val="both"/>
    </w:pPr>
    <w:rPr>
      <w:rFonts w:ascii="Times New Roman" w:hAnsi="Times New Roman" w:eastAsia="宋体" w:cs="Times New Roman"/>
      <w:sz w:val="21"/>
      <w:szCs w:val="24"/>
      <w:lang w:val="en-US" w:eastAsia="zh-CN" w:bidi="ar-SA"/>
    </w:rPr>
  </w:style>
  <w:style w:type="paragraph" w:customStyle="1" w:styleId="87">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88">
    <w:name w:val="List Paragraph1"/>
    <w:basedOn w:val="1"/>
    <w:autoRedefine/>
    <w:qFormat/>
    <w:uiPriority w:val="0"/>
    <w:pPr>
      <w:ind w:firstLine="200" w:firstLineChars="200"/>
    </w:pPr>
    <w:rPr>
      <w:rFonts w:ascii="Times New Roman" w:hAnsi="Times New Roman" w:eastAsia="宋体" w:cs="Times New Roman"/>
      <w:lang w:bidi="ar-SA"/>
    </w:rPr>
  </w:style>
  <w:style w:type="paragraph" w:customStyle="1" w:styleId="89">
    <w:name w:val="Body Text Indent"/>
    <w:basedOn w:val="1"/>
    <w:next w:val="90"/>
    <w:autoRedefine/>
    <w:qFormat/>
    <w:uiPriority w:val="0"/>
    <w:pPr>
      <w:ind w:left="480" w:hanging="480" w:hangingChars="200"/>
    </w:pPr>
    <w:rPr>
      <w:sz w:val="24"/>
    </w:rPr>
  </w:style>
  <w:style w:type="paragraph" w:customStyle="1" w:styleId="90">
    <w:name w:val="Body Text First Indent 2"/>
    <w:basedOn w:val="89"/>
    <w:autoRedefine/>
    <w:qFormat/>
    <w:uiPriority w:val="0"/>
    <w:pPr>
      <w:spacing w:after="120" w:afterLines="0"/>
      <w:ind w:left="420" w:leftChars="200" w:firstLine="420"/>
    </w:pPr>
    <w:rPr>
      <w:rFonts w:cs="宋体"/>
      <w:sz w:val="21"/>
      <w:szCs w:val="21"/>
    </w:rPr>
  </w:style>
  <w:style w:type="character" w:customStyle="1" w:styleId="91">
    <w:name w:val="font71"/>
    <w:autoRedefine/>
    <w:qFormat/>
    <w:uiPriority w:val="0"/>
    <w:rPr>
      <w:rFonts w:hint="eastAsia" w:ascii="宋体" w:hAnsi="宋体" w:eastAsia="宋体" w:cs="宋体"/>
      <w:b/>
      <w:bCs/>
      <w:color w:val="FF0000"/>
      <w:sz w:val="20"/>
      <w:szCs w:val="20"/>
      <w:u w:val="none"/>
      <w:lang w:bidi="ar-SA"/>
    </w:rPr>
  </w:style>
  <w:style w:type="character" w:customStyle="1" w:styleId="92">
    <w:name w:val="font81"/>
    <w:autoRedefine/>
    <w:qFormat/>
    <w:uiPriority w:val="0"/>
    <w:rPr>
      <w:rFonts w:hint="eastAsia" w:ascii="宋体" w:hAnsi="宋体" w:eastAsia="宋体" w:cs="宋体"/>
      <w:color w:val="FF0000"/>
      <w:sz w:val="20"/>
      <w:szCs w:val="20"/>
      <w:u w:val="none"/>
      <w:lang w:bidi="ar-SA"/>
    </w:rPr>
  </w:style>
  <w:style w:type="paragraph" w:customStyle="1" w:styleId="9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emf"/><Relationship Id="rId13" Type="http://schemas.openxmlformats.org/officeDocument/2006/relationships/oleObject" Target="embeddings/oleObject1.bin"/><Relationship Id="rId12" Type="http://schemas.openxmlformats.org/officeDocument/2006/relationships/image" Target="media/image1.emf"/><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66</Pages>
  <Words>982</Words>
  <Characters>1234</Characters>
  <Lines>389</Lines>
  <Paragraphs>109</Paragraphs>
  <TotalTime>34</TotalTime>
  <ScaleCrop>false</ScaleCrop>
  <LinksUpToDate>false</LinksUpToDate>
  <CharactersWithSpaces>1374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2023-10-31T02:49:00Z</dcterms:created>
  <dc:creator>Mi</dc:creator>
  <cp:lastModifiedBy>I don't care</cp:lastModifiedBy>
  <cp:lastPrinted>2024-03-29T07:54:00Z</cp:lastPrinted>
  <dcterms:modified xsi:type="dcterms:W3CDTF">2025-03-21T02:07:12Z</dcterms:modified>
  <dc:title>泰顺县政府采购</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163ACBF8E6B84864BF88F9F246D31893</vt:lpwstr>
  </property>
  <property fmtid="{D5CDD505-2E9C-101B-9397-08002B2CF9AE}" pid="4" name="KSOTemplateDocerSaveRecord">
    <vt:lpwstr>eyJoZGlkIjoiMGIyZmY3NWEzMmY4ODM2ZmNlZDdjOTY1YjdmNzljYjUiLCJ1c2VySWQiOiIyODA1OTIyMjIifQ==</vt:lpwstr>
  </property>
</Properties>
</file>