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2DB72" w14:textId="77777777" w:rsidR="00D639AE" w:rsidRPr="001D6D5E" w:rsidRDefault="00D639AE">
      <w:pPr>
        <w:spacing w:line="360" w:lineRule="auto"/>
        <w:rPr>
          <w:rFonts w:ascii="华文中宋" w:eastAsia="华文中宋" w:hAnsi="华文中宋"/>
          <w:spacing w:val="20"/>
          <w:sz w:val="28"/>
          <w:szCs w:val="28"/>
        </w:rPr>
      </w:pPr>
    </w:p>
    <w:p w14:paraId="6A896380" w14:textId="77777777" w:rsidR="00D639AE" w:rsidRPr="001D6D5E" w:rsidRDefault="00D639AE">
      <w:pPr>
        <w:pStyle w:val="a8"/>
        <w:rPr>
          <w:rFonts w:ascii="华文中宋" w:eastAsia="华文中宋" w:hAnsi="华文中宋"/>
        </w:rPr>
      </w:pPr>
    </w:p>
    <w:p w14:paraId="33BB2375" w14:textId="77777777" w:rsidR="00D639AE" w:rsidRPr="001D6D5E" w:rsidRDefault="00253948">
      <w:pPr>
        <w:spacing w:line="360" w:lineRule="auto"/>
        <w:jc w:val="center"/>
        <w:rPr>
          <w:rFonts w:ascii="华文中宋" w:eastAsia="华文中宋" w:hAnsi="华文中宋"/>
          <w:spacing w:val="-20"/>
          <w:sz w:val="96"/>
          <w:szCs w:val="96"/>
        </w:rPr>
      </w:pPr>
      <w:r w:rsidRPr="001D6D5E">
        <w:rPr>
          <w:rFonts w:ascii="华文中宋" w:eastAsia="华文中宋" w:hAnsi="华文中宋" w:hint="eastAsia"/>
          <w:spacing w:val="-20"/>
          <w:sz w:val="96"/>
          <w:szCs w:val="96"/>
        </w:rPr>
        <w:t>竞争性磋商文件</w:t>
      </w:r>
    </w:p>
    <w:p w14:paraId="2D4BFFF2" w14:textId="77777777" w:rsidR="00D639AE" w:rsidRPr="001D6D5E" w:rsidRDefault="00D639AE">
      <w:pPr>
        <w:spacing w:line="360" w:lineRule="auto"/>
        <w:ind w:leftChars="223" w:left="2235" w:hangingChars="500" w:hanging="1700"/>
        <w:rPr>
          <w:rFonts w:ascii="华文中宋" w:eastAsia="华文中宋" w:hAnsi="华文中宋"/>
          <w:spacing w:val="20"/>
          <w:sz w:val="30"/>
          <w:szCs w:val="30"/>
        </w:rPr>
      </w:pPr>
    </w:p>
    <w:p w14:paraId="57A6A27B" w14:textId="353B1A16" w:rsidR="00D639AE" w:rsidRPr="001D6D5E" w:rsidRDefault="00253948">
      <w:pPr>
        <w:spacing w:line="360" w:lineRule="auto"/>
        <w:ind w:leftChars="237" w:left="2223" w:hangingChars="517" w:hanging="1654"/>
        <w:rPr>
          <w:rFonts w:ascii="华文中宋" w:eastAsia="华文中宋" w:hAnsi="华文中宋"/>
          <w:sz w:val="32"/>
          <w:szCs w:val="32"/>
        </w:rPr>
      </w:pPr>
      <w:r w:rsidRPr="001D6D5E">
        <w:rPr>
          <w:rFonts w:ascii="华文中宋" w:eastAsia="华文中宋" w:hAnsi="华文中宋" w:hint="eastAsia"/>
          <w:sz w:val="32"/>
          <w:szCs w:val="32"/>
        </w:rPr>
        <w:t>项目名称：</w:t>
      </w:r>
      <w:r w:rsidR="00A443DA" w:rsidRPr="001D6D5E">
        <w:rPr>
          <w:rFonts w:ascii="华文中宋" w:eastAsia="华文中宋" w:hAnsi="华文中宋" w:hint="eastAsia"/>
          <w:sz w:val="32"/>
          <w:szCs w:val="32"/>
        </w:rPr>
        <w:t>成都市园林建设技术服务中心大运会氛围营造—城市公园品质提升项目（望江楼公园智慧化工程）采购项目</w:t>
      </w:r>
    </w:p>
    <w:p w14:paraId="2EB43209" w14:textId="4AAB872C" w:rsidR="00D639AE" w:rsidRPr="001D6D5E" w:rsidRDefault="00253948">
      <w:pPr>
        <w:spacing w:line="360" w:lineRule="auto"/>
        <w:ind w:leftChars="237" w:left="2223" w:hangingChars="517" w:hanging="1654"/>
        <w:rPr>
          <w:rFonts w:ascii="华文中宋" w:eastAsia="华文中宋" w:hAnsi="华文中宋"/>
          <w:sz w:val="32"/>
          <w:szCs w:val="32"/>
        </w:rPr>
      </w:pPr>
      <w:r w:rsidRPr="001D6D5E">
        <w:rPr>
          <w:rFonts w:ascii="华文中宋" w:eastAsia="华文中宋" w:hAnsi="华文中宋" w:hint="eastAsia"/>
          <w:sz w:val="32"/>
          <w:szCs w:val="32"/>
        </w:rPr>
        <w:t xml:space="preserve">项目编号: </w:t>
      </w:r>
      <w:r w:rsidR="00A443DA" w:rsidRPr="001D6D5E">
        <w:rPr>
          <w:rFonts w:ascii="华文中宋" w:eastAsia="华文中宋" w:hAnsi="华文中宋" w:hint="eastAsia"/>
          <w:sz w:val="32"/>
          <w:szCs w:val="32"/>
        </w:rPr>
        <w:t>成都市政采（2021）A0132号</w:t>
      </w:r>
    </w:p>
    <w:p w14:paraId="51F04595" w14:textId="77777777" w:rsidR="00D639AE" w:rsidRPr="001D6D5E" w:rsidRDefault="00D639AE">
      <w:pPr>
        <w:tabs>
          <w:tab w:val="left" w:pos="2552"/>
        </w:tabs>
        <w:spacing w:line="360" w:lineRule="auto"/>
        <w:ind w:firstLineChars="443" w:firstLine="2392"/>
        <w:rPr>
          <w:rFonts w:ascii="华文中宋" w:eastAsia="华文中宋" w:hAnsi="华文中宋"/>
          <w:spacing w:val="110"/>
          <w:sz w:val="32"/>
          <w:szCs w:val="32"/>
        </w:rPr>
      </w:pPr>
    </w:p>
    <w:p w14:paraId="09AA3575" w14:textId="77777777" w:rsidR="00D639AE" w:rsidRPr="001D6D5E" w:rsidRDefault="00D639AE">
      <w:pPr>
        <w:spacing w:line="360" w:lineRule="auto"/>
        <w:jc w:val="center"/>
        <w:rPr>
          <w:rFonts w:ascii="华文中宋" w:eastAsia="华文中宋" w:hAnsi="华文中宋"/>
          <w:kern w:val="24"/>
          <w:sz w:val="32"/>
          <w:szCs w:val="32"/>
        </w:rPr>
      </w:pPr>
    </w:p>
    <w:p w14:paraId="61D17230" w14:textId="77777777" w:rsidR="00D639AE" w:rsidRPr="001D6D5E" w:rsidRDefault="00D639AE">
      <w:pPr>
        <w:spacing w:line="360" w:lineRule="auto"/>
        <w:jc w:val="center"/>
        <w:rPr>
          <w:rFonts w:ascii="华文中宋" w:eastAsia="华文中宋" w:hAnsi="华文中宋"/>
          <w:kern w:val="24"/>
          <w:sz w:val="32"/>
          <w:szCs w:val="32"/>
        </w:rPr>
      </w:pPr>
    </w:p>
    <w:p w14:paraId="3B168D7B" w14:textId="77777777" w:rsidR="00D639AE" w:rsidRPr="001D6D5E" w:rsidRDefault="00D639AE">
      <w:pPr>
        <w:spacing w:line="360" w:lineRule="auto"/>
        <w:jc w:val="center"/>
        <w:rPr>
          <w:rFonts w:ascii="华文中宋" w:eastAsia="华文中宋" w:hAnsi="华文中宋"/>
          <w:kern w:val="24"/>
          <w:sz w:val="32"/>
          <w:szCs w:val="32"/>
        </w:rPr>
      </w:pPr>
    </w:p>
    <w:p w14:paraId="6B3E6CB1" w14:textId="77777777" w:rsidR="00D639AE" w:rsidRPr="001D6D5E" w:rsidRDefault="00D639AE">
      <w:pPr>
        <w:spacing w:line="360" w:lineRule="auto"/>
        <w:jc w:val="center"/>
        <w:rPr>
          <w:rFonts w:ascii="华文中宋" w:eastAsia="华文中宋" w:hAnsi="华文中宋"/>
          <w:kern w:val="24"/>
          <w:sz w:val="32"/>
          <w:szCs w:val="32"/>
        </w:rPr>
      </w:pPr>
    </w:p>
    <w:p w14:paraId="54DCA74E" w14:textId="77777777" w:rsidR="00D639AE" w:rsidRPr="001D6D5E" w:rsidRDefault="00D639AE">
      <w:pPr>
        <w:spacing w:line="360" w:lineRule="auto"/>
        <w:jc w:val="center"/>
        <w:rPr>
          <w:rFonts w:ascii="华文中宋" w:eastAsia="华文中宋" w:hAnsi="华文中宋"/>
          <w:kern w:val="24"/>
          <w:sz w:val="32"/>
          <w:szCs w:val="32"/>
        </w:rPr>
      </w:pPr>
    </w:p>
    <w:p w14:paraId="300B2F7B" w14:textId="77777777" w:rsidR="00D639AE" w:rsidRPr="001D6D5E" w:rsidRDefault="00D639AE">
      <w:pPr>
        <w:spacing w:line="360" w:lineRule="auto"/>
        <w:jc w:val="center"/>
        <w:rPr>
          <w:rFonts w:ascii="华文中宋" w:eastAsia="华文中宋" w:hAnsi="华文中宋"/>
          <w:kern w:val="24"/>
          <w:sz w:val="32"/>
          <w:szCs w:val="32"/>
        </w:rPr>
      </w:pPr>
    </w:p>
    <w:p w14:paraId="38295AD9" w14:textId="77777777" w:rsidR="00D639AE" w:rsidRPr="001D6D5E" w:rsidRDefault="00D639AE">
      <w:pPr>
        <w:spacing w:line="360" w:lineRule="auto"/>
        <w:jc w:val="center"/>
        <w:rPr>
          <w:rFonts w:ascii="华文中宋" w:eastAsia="华文中宋" w:hAnsi="华文中宋"/>
          <w:kern w:val="24"/>
          <w:sz w:val="32"/>
          <w:szCs w:val="32"/>
        </w:rPr>
      </w:pPr>
    </w:p>
    <w:p w14:paraId="258F1684" w14:textId="77777777" w:rsidR="00D639AE" w:rsidRPr="001D6D5E" w:rsidRDefault="00D639AE">
      <w:pPr>
        <w:spacing w:line="360" w:lineRule="auto"/>
        <w:jc w:val="center"/>
        <w:rPr>
          <w:rFonts w:ascii="华文中宋" w:eastAsia="华文中宋" w:hAnsi="华文中宋"/>
          <w:kern w:val="24"/>
          <w:sz w:val="32"/>
          <w:szCs w:val="32"/>
        </w:rPr>
      </w:pPr>
    </w:p>
    <w:p w14:paraId="7D5F9E11" w14:textId="77777777" w:rsidR="00D639AE" w:rsidRPr="001D6D5E" w:rsidRDefault="00253948">
      <w:pPr>
        <w:spacing w:line="360" w:lineRule="auto"/>
        <w:jc w:val="center"/>
        <w:rPr>
          <w:rFonts w:ascii="华文中宋" w:eastAsia="华文中宋" w:hAnsi="华文中宋"/>
          <w:sz w:val="32"/>
          <w:szCs w:val="32"/>
        </w:rPr>
      </w:pPr>
      <w:r w:rsidRPr="001D6D5E">
        <w:rPr>
          <w:rFonts w:ascii="华文中宋" w:eastAsia="华文中宋" w:hAnsi="华文中宋" w:hint="eastAsia"/>
          <w:sz w:val="32"/>
          <w:szCs w:val="32"/>
        </w:rPr>
        <w:t>成都市园林建设技术服务中心、</w:t>
      </w:r>
    </w:p>
    <w:p w14:paraId="583FE364" w14:textId="77777777" w:rsidR="00D639AE" w:rsidRPr="001D6D5E" w:rsidRDefault="00253948">
      <w:pPr>
        <w:spacing w:line="360" w:lineRule="auto"/>
        <w:jc w:val="center"/>
        <w:rPr>
          <w:rFonts w:ascii="华文中宋" w:eastAsia="华文中宋" w:hAnsi="华文中宋"/>
          <w:sz w:val="32"/>
          <w:szCs w:val="32"/>
        </w:rPr>
      </w:pPr>
      <w:r w:rsidRPr="001D6D5E">
        <w:rPr>
          <w:rFonts w:ascii="华文中宋" w:eastAsia="华文中宋" w:hAnsi="华文中宋" w:hint="eastAsia"/>
          <w:sz w:val="32"/>
          <w:szCs w:val="32"/>
        </w:rPr>
        <w:t>成都市公共资源交易服务中心</w:t>
      </w:r>
    </w:p>
    <w:p w14:paraId="26035EDA" w14:textId="77777777" w:rsidR="00D639AE" w:rsidRPr="001D6D5E" w:rsidRDefault="00253948">
      <w:pPr>
        <w:spacing w:line="360" w:lineRule="auto"/>
        <w:jc w:val="center"/>
        <w:rPr>
          <w:rFonts w:ascii="华文中宋" w:eastAsia="华文中宋" w:hAnsi="华文中宋"/>
          <w:sz w:val="32"/>
          <w:szCs w:val="32"/>
        </w:rPr>
      </w:pPr>
      <w:r w:rsidRPr="001D6D5E">
        <w:rPr>
          <w:rFonts w:ascii="华文中宋" w:eastAsia="华文中宋" w:hAnsi="华文中宋" w:hint="eastAsia"/>
          <w:sz w:val="32"/>
          <w:szCs w:val="32"/>
        </w:rPr>
        <w:t>共同编制</w:t>
      </w:r>
    </w:p>
    <w:p w14:paraId="6A5A9DC5" w14:textId="1619AD4E" w:rsidR="00D639AE" w:rsidRPr="001D6D5E" w:rsidRDefault="00253948">
      <w:pPr>
        <w:tabs>
          <w:tab w:val="center" w:pos="4153"/>
          <w:tab w:val="right" w:pos="8306"/>
        </w:tabs>
        <w:spacing w:line="360" w:lineRule="auto"/>
        <w:jc w:val="center"/>
        <w:rPr>
          <w:rFonts w:ascii="宋体" w:hAnsi="宋体"/>
          <w:b/>
          <w:bCs/>
          <w:sz w:val="36"/>
          <w:szCs w:val="36"/>
        </w:rPr>
      </w:pPr>
      <w:r w:rsidRPr="001D6D5E">
        <w:rPr>
          <w:rFonts w:ascii="华文中宋" w:eastAsia="华文中宋" w:hAnsi="华文中宋" w:hint="eastAsia"/>
          <w:sz w:val="32"/>
          <w:szCs w:val="32"/>
        </w:rPr>
        <w:t>二○二一年九月</w:t>
      </w:r>
      <w:r w:rsidRPr="001D6D5E">
        <w:rPr>
          <w:rFonts w:ascii="华文中宋" w:eastAsia="华文中宋" w:hAnsi="华文中宋"/>
          <w:bCs/>
          <w:sz w:val="36"/>
          <w:szCs w:val="36"/>
        </w:rPr>
        <w:br w:type="page"/>
      </w:r>
      <w:r w:rsidRPr="001D6D5E">
        <w:rPr>
          <w:rFonts w:ascii="宋体" w:hAnsi="宋体" w:hint="eastAsia"/>
          <w:b/>
          <w:bCs/>
          <w:sz w:val="36"/>
          <w:szCs w:val="36"/>
        </w:rPr>
        <w:lastRenderedPageBreak/>
        <w:t>目 录</w:t>
      </w:r>
    </w:p>
    <w:p w14:paraId="107131C5" w14:textId="77777777" w:rsidR="000A14D5" w:rsidRDefault="00253948">
      <w:pPr>
        <w:pStyle w:val="10"/>
        <w:rPr>
          <w:rFonts w:asciiTheme="minorHAnsi" w:eastAsiaTheme="minorEastAsia" w:hAnsiTheme="minorHAnsi" w:cstheme="minorBidi"/>
          <w:b w:val="0"/>
          <w:bCs w:val="0"/>
          <w:caps w:val="0"/>
          <w:noProof/>
          <w:kern w:val="2"/>
          <w:sz w:val="21"/>
          <w:szCs w:val="22"/>
        </w:rPr>
      </w:pPr>
      <w:r w:rsidRPr="001D6D5E">
        <w:rPr>
          <w:rFonts w:ascii="宋体" w:hAnsi="宋体"/>
          <w:b w:val="0"/>
          <w:sz w:val="36"/>
          <w:szCs w:val="36"/>
        </w:rPr>
        <w:fldChar w:fldCharType="begin"/>
      </w:r>
      <w:r w:rsidRPr="001D6D5E">
        <w:rPr>
          <w:rFonts w:ascii="宋体" w:hAnsi="宋体" w:hint="eastAsia"/>
          <w:sz w:val="36"/>
          <w:szCs w:val="36"/>
        </w:rPr>
        <w:instrText>TOC \o "1-2" \h \z \u</w:instrText>
      </w:r>
      <w:r w:rsidRPr="001D6D5E">
        <w:rPr>
          <w:rFonts w:ascii="宋体" w:hAnsi="宋体"/>
          <w:b w:val="0"/>
          <w:sz w:val="36"/>
          <w:szCs w:val="36"/>
        </w:rPr>
        <w:fldChar w:fldCharType="separate"/>
      </w:r>
      <w:hyperlink w:anchor="_Toc81922966" w:history="1">
        <w:r w:rsidR="000A14D5" w:rsidRPr="00677F3A">
          <w:rPr>
            <w:rStyle w:val="afc"/>
            <w:rFonts w:hint="eastAsia"/>
            <w:noProof/>
          </w:rPr>
          <w:t>第</w:t>
        </w:r>
        <w:r w:rsidR="000A14D5" w:rsidRPr="00677F3A">
          <w:rPr>
            <w:rStyle w:val="afc"/>
            <w:rFonts w:hint="eastAsia"/>
            <w:noProof/>
          </w:rPr>
          <w:t>1</w:t>
        </w:r>
        <w:r w:rsidR="000A14D5" w:rsidRPr="00677F3A">
          <w:rPr>
            <w:rStyle w:val="afc"/>
            <w:rFonts w:hint="eastAsia"/>
            <w:noProof/>
          </w:rPr>
          <w:t>章</w:t>
        </w:r>
        <w:r w:rsidR="000A14D5">
          <w:rPr>
            <w:rFonts w:asciiTheme="minorHAnsi" w:eastAsiaTheme="minorEastAsia" w:hAnsiTheme="minorHAnsi" w:cstheme="minorBidi"/>
            <w:b w:val="0"/>
            <w:bCs w:val="0"/>
            <w:caps w:val="0"/>
            <w:noProof/>
            <w:kern w:val="2"/>
            <w:sz w:val="21"/>
            <w:szCs w:val="22"/>
          </w:rPr>
          <w:tab/>
        </w:r>
        <w:r w:rsidR="000A14D5" w:rsidRPr="00677F3A">
          <w:rPr>
            <w:rStyle w:val="afc"/>
            <w:rFonts w:hint="eastAsia"/>
            <w:noProof/>
          </w:rPr>
          <w:t>竞争性磋商邀请</w:t>
        </w:r>
        <w:r w:rsidR="000A14D5">
          <w:rPr>
            <w:noProof/>
            <w:webHidden/>
          </w:rPr>
          <w:tab/>
        </w:r>
        <w:r w:rsidR="000A14D5">
          <w:rPr>
            <w:noProof/>
            <w:webHidden/>
          </w:rPr>
          <w:fldChar w:fldCharType="begin"/>
        </w:r>
        <w:r w:rsidR="000A14D5">
          <w:rPr>
            <w:noProof/>
            <w:webHidden/>
          </w:rPr>
          <w:instrText xml:space="preserve"> PAGEREF _Toc81922966 \h </w:instrText>
        </w:r>
        <w:r w:rsidR="000A14D5">
          <w:rPr>
            <w:noProof/>
            <w:webHidden/>
          </w:rPr>
        </w:r>
        <w:r w:rsidR="000A14D5">
          <w:rPr>
            <w:noProof/>
            <w:webHidden/>
          </w:rPr>
          <w:fldChar w:fldCharType="separate"/>
        </w:r>
        <w:r w:rsidR="000A14D5">
          <w:rPr>
            <w:noProof/>
            <w:webHidden/>
          </w:rPr>
          <w:t>4</w:t>
        </w:r>
        <w:r w:rsidR="000A14D5">
          <w:rPr>
            <w:noProof/>
            <w:webHidden/>
          </w:rPr>
          <w:fldChar w:fldCharType="end"/>
        </w:r>
      </w:hyperlink>
    </w:p>
    <w:p w14:paraId="618F03A5" w14:textId="77777777" w:rsidR="000A14D5" w:rsidRDefault="000A14D5">
      <w:pPr>
        <w:pStyle w:val="10"/>
        <w:rPr>
          <w:rFonts w:asciiTheme="minorHAnsi" w:eastAsiaTheme="minorEastAsia" w:hAnsiTheme="minorHAnsi" w:cstheme="minorBidi"/>
          <w:b w:val="0"/>
          <w:bCs w:val="0"/>
          <w:caps w:val="0"/>
          <w:noProof/>
          <w:kern w:val="2"/>
          <w:sz w:val="21"/>
          <w:szCs w:val="22"/>
        </w:rPr>
      </w:pPr>
      <w:hyperlink w:anchor="_Toc81922967" w:history="1">
        <w:r w:rsidRPr="00677F3A">
          <w:rPr>
            <w:rStyle w:val="afc"/>
            <w:rFonts w:hint="eastAsia"/>
            <w:noProof/>
          </w:rPr>
          <w:t>第</w:t>
        </w:r>
        <w:r w:rsidRPr="00677F3A">
          <w:rPr>
            <w:rStyle w:val="afc"/>
            <w:rFonts w:hint="eastAsia"/>
            <w:noProof/>
          </w:rPr>
          <w:t>2</w:t>
        </w:r>
        <w:r w:rsidRPr="00677F3A">
          <w:rPr>
            <w:rStyle w:val="afc"/>
            <w:rFonts w:hint="eastAsia"/>
            <w:noProof/>
          </w:rPr>
          <w:t>章</w:t>
        </w:r>
        <w:r>
          <w:rPr>
            <w:rFonts w:asciiTheme="minorHAnsi" w:eastAsiaTheme="minorEastAsia" w:hAnsiTheme="minorHAnsi" w:cstheme="minorBidi"/>
            <w:b w:val="0"/>
            <w:bCs w:val="0"/>
            <w:caps w:val="0"/>
            <w:noProof/>
            <w:kern w:val="2"/>
            <w:sz w:val="21"/>
            <w:szCs w:val="22"/>
          </w:rPr>
          <w:tab/>
        </w:r>
        <w:r w:rsidRPr="00677F3A">
          <w:rPr>
            <w:rStyle w:val="afc"/>
            <w:rFonts w:hint="eastAsia"/>
            <w:noProof/>
          </w:rPr>
          <w:t>供应商须知</w:t>
        </w:r>
        <w:r>
          <w:rPr>
            <w:noProof/>
            <w:webHidden/>
          </w:rPr>
          <w:tab/>
        </w:r>
        <w:r>
          <w:rPr>
            <w:noProof/>
            <w:webHidden/>
          </w:rPr>
          <w:fldChar w:fldCharType="begin"/>
        </w:r>
        <w:r>
          <w:rPr>
            <w:noProof/>
            <w:webHidden/>
          </w:rPr>
          <w:instrText xml:space="preserve"> PAGEREF _Toc81922967 \h </w:instrText>
        </w:r>
        <w:r>
          <w:rPr>
            <w:noProof/>
            <w:webHidden/>
          </w:rPr>
        </w:r>
        <w:r>
          <w:rPr>
            <w:noProof/>
            <w:webHidden/>
          </w:rPr>
          <w:fldChar w:fldCharType="separate"/>
        </w:r>
        <w:r>
          <w:rPr>
            <w:noProof/>
            <w:webHidden/>
          </w:rPr>
          <w:t>10</w:t>
        </w:r>
        <w:r>
          <w:rPr>
            <w:noProof/>
            <w:webHidden/>
          </w:rPr>
          <w:fldChar w:fldCharType="end"/>
        </w:r>
      </w:hyperlink>
    </w:p>
    <w:p w14:paraId="468BA9CE"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68" w:history="1">
        <w:r w:rsidRPr="00677F3A">
          <w:rPr>
            <w:rStyle w:val="afc"/>
            <w:noProof/>
          </w:rPr>
          <w:t>2.1</w:t>
        </w:r>
        <w:r w:rsidRPr="00677F3A">
          <w:rPr>
            <w:rStyle w:val="afc"/>
            <w:rFonts w:hint="eastAsia"/>
            <w:noProof/>
          </w:rPr>
          <w:t xml:space="preserve"> </w:t>
        </w:r>
        <w:r w:rsidRPr="00677F3A">
          <w:rPr>
            <w:rStyle w:val="afc"/>
            <w:rFonts w:hint="eastAsia"/>
            <w:noProof/>
          </w:rPr>
          <w:t>供应商须知前附表</w:t>
        </w:r>
        <w:r>
          <w:rPr>
            <w:noProof/>
            <w:webHidden/>
          </w:rPr>
          <w:tab/>
        </w:r>
        <w:r>
          <w:rPr>
            <w:noProof/>
            <w:webHidden/>
          </w:rPr>
          <w:fldChar w:fldCharType="begin"/>
        </w:r>
        <w:r>
          <w:rPr>
            <w:noProof/>
            <w:webHidden/>
          </w:rPr>
          <w:instrText xml:space="preserve"> PAGEREF _Toc81922968 \h </w:instrText>
        </w:r>
        <w:r>
          <w:rPr>
            <w:noProof/>
            <w:webHidden/>
          </w:rPr>
        </w:r>
        <w:r>
          <w:rPr>
            <w:noProof/>
            <w:webHidden/>
          </w:rPr>
          <w:fldChar w:fldCharType="separate"/>
        </w:r>
        <w:r>
          <w:rPr>
            <w:noProof/>
            <w:webHidden/>
          </w:rPr>
          <w:t>10</w:t>
        </w:r>
        <w:r>
          <w:rPr>
            <w:noProof/>
            <w:webHidden/>
          </w:rPr>
          <w:fldChar w:fldCharType="end"/>
        </w:r>
      </w:hyperlink>
    </w:p>
    <w:p w14:paraId="76FE2E02"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69" w:history="1">
        <w:r w:rsidRPr="00677F3A">
          <w:rPr>
            <w:rStyle w:val="afc"/>
            <w:noProof/>
          </w:rPr>
          <w:t>2.2</w:t>
        </w:r>
        <w:r w:rsidRPr="00677F3A">
          <w:rPr>
            <w:rStyle w:val="afc"/>
            <w:rFonts w:hint="eastAsia"/>
            <w:noProof/>
          </w:rPr>
          <w:t xml:space="preserve"> </w:t>
        </w:r>
        <w:r w:rsidRPr="00677F3A">
          <w:rPr>
            <w:rStyle w:val="afc"/>
            <w:rFonts w:hint="eastAsia"/>
            <w:noProof/>
          </w:rPr>
          <w:t>总则</w:t>
        </w:r>
        <w:r>
          <w:rPr>
            <w:noProof/>
            <w:webHidden/>
          </w:rPr>
          <w:tab/>
        </w:r>
        <w:r>
          <w:rPr>
            <w:noProof/>
            <w:webHidden/>
          </w:rPr>
          <w:fldChar w:fldCharType="begin"/>
        </w:r>
        <w:r>
          <w:rPr>
            <w:noProof/>
            <w:webHidden/>
          </w:rPr>
          <w:instrText xml:space="preserve"> PAGEREF _Toc81922969 \h </w:instrText>
        </w:r>
        <w:r>
          <w:rPr>
            <w:noProof/>
            <w:webHidden/>
          </w:rPr>
        </w:r>
        <w:r>
          <w:rPr>
            <w:noProof/>
            <w:webHidden/>
          </w:rPr>
          <w:fldChar w:fldCharType="separate"/>
        </w:r>
        <w:r>
          <w:rPr>
            <w:noProof/>
            <w:webHidden/>
          </w:rPr>
          <w:t>13</w:t>
        </w:r>
        <w:r>
          <w:rPr>
            <w:noProof/>
            <w:webHidden/>
          </w:rPr>
          <w:fldChar w:fldCharType="end"/>
        </w:r>
      </w:hyperlink>
    </w:p>
    <w:p w14:paraId="1037EB54"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70" w:history="1">
        <w:r w:rsidRPr="00677F3A">
          <w:rPr>
            <w:rStyle w:val="afc"/>
            <w:noProof/>
          </w:rPr>
          <w:t>2.3</w:t>
        </w:r>
        <w:r w:rsidRPr="00677F3A">
          <w:rPr>
            <w:rStyle w:val="afc"/>
            <w:rFonts w:hint="eastAsia"/>
            <w:noProof/>
          </w:rPr>
          <w:t xml:space="preserve"> </w:t>
        </w:r>
        <w:r w:rsidRPr="00677F3A">
          <w:rPr>
            <w:rStyle w:val="afc"/>
            <w:rFonts w:hint="eastAsia"/>
            <w:noProof/>
          </w:rPr>
          <w:t>磋商文件</w:t>
        </w:r>
        <w:r>
          <w:rPr>
            <w:noProof/>
            <w:webHidden/>
          </w:rPr>
          <w:tab/>
        </w:r>
        <w:r>
          <w:rPr>
            <w:noProof/>
            <w:webHidden/>
          </w:rPr>
          <w:fldChar w:fldCharType="begin"/>
        </w:r>
        <w:r>
          <w:rPr>
            <w:noProof/>
            <w:webHidden/>
          </w:rPr>
          <w:instrText xml:space="preserve"> PAGEREF _Toc81922970 \h </w:instrText>
        </w:r>
        <w:r>
          <w:rPr>
            <w:noProof/>
            <w:webHidden/>
          </w:rPr>
        </w:r>
        <w:r>
          <w:rPr>
            <w:noProof/>
            <w:webHidden/>
          </w:rPr>
          <w:fldChar w:fldCharType="separate"/>
        </w:r>
        <w:r>
          <w:rPr>
            <w:noProof/>
            <w:webHidden/>
          </w:rPr>
          <w:t>15</w:t>
        </w:r>
        <w:r>
          <w:rPr>
            <w:noProof/>
            <w:webHidden/>
          </w:rPr>
          <w:fldChar w:fldCharType="end"/>
        </w:r>
      </w:hyperlink>
    </w:p>
    <w:p w14:paraId="4C4BBEDF"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71" w:history="1">
        <w:r w:rsidRPr="00677F3A">
          <w:rPr>
            <w:rStyle w:val="afc"/>
            <w:noProof/>
          </w:rPr>
          <w:t>2.4</w:t>
        </w:r>
        <w:r w:rsidRPr="00677F3A">
          <w:rPr>
            <w:rStyle w:val="afc"/>
            <w:rFonts w:hint="eastAsia"/>
            <w:noProof/>
          </w:rPr>
          <w:t xml:space="preserve"> </w:t>
        </w:r>
        <w:r w:rsidRPr="00677F3A">
          <w:rPr>
            <w:rStyle w:val="afc"/>
            <w:rFonts w:hint="eastAsia"/>
            <w:noProof/>
          </w:rPr>
          <w:t>施工响应文件</w:t>
        </w:r>
        <w:r>
          <w:rPr>
            <w:noProof/>
            <w:webHidden/>
          </w:rPr>
          <w:tab/>
        </w:r>
        <w:r>
          <w:rPr>
            <w:noProof/>
            <w:webHidden/>
          </w:rPr>
          <w:fldChar w:fldCharType="begin"/>
        </w:r>
        <w:r>
          <w:rPr>
            <w:noProof/>
            <w:webHidden/>
          </w:rPr>
          <w:instrText xml:space="preserve"> PAGEREF _Toc81922971 \h </w:instrText>
        </w:r>
        <w:r>
          <w:rPr>
            <w:noProof/>
            <w:webHidden/>
          </w:rPr>
        </w:r>
        <w:r>
          <w:rPr>
            <w:noProof/>
            <w:webHidden/>
          </w:rPr>
          <w:fldChar w:fldCharType="separate"/>
        </w:r>
        <w:r>
          <w:rPr>
            <w:noProof/>
            <w:webHidden/>
          </w:rPr>
          <w:t>16</w:t>
        </w:r>
        <w:r>
          <w:rPr>
            <w:noProof/>
            <w:webHidden/>
          </w:rPr>
          <w:fldChar w:fldCharType="end"/>
        </w:r>
      </w:hyperlink>
    </w:p>
    <w:p w14:paraId="10E6442F"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72" w:history="1">
        <w:r w:rsidRPr="00677F3A">
          <w:rPr>
            <w:rStyle w:val="afc"/>
            <w:noProof/>
          </w:rPr>
          <w:t>2.5</w:t>
        </w:r>
        <w:r w:rsidRPr="00677F3A">
          <w:rPr>
            <w:rStyle w:val="afc"/>
            <w:rFonts w:hint="eastAsia"/>
            <w:noProof/>
          </w:rPr>
          <w:t xml:space="preserve"> </w:t>
        </w:r>
        <w:r w:rsidRPr="00677F3A">
          <w:rPr>
            <w:rStyle w:val="afc"/>
            <w:rFonts w:hint="eastAsia"/>
            <w:noProof/>
          </w:rPr>
          <w:t>开标及开标程序</w:t>
        </w:r>
        <w:r>
          <w:rPr>
            <w:noProof/>
            <w:webHidden/>
          </w:rPr>
          <w:tab/>
        </w:r>
        <w:r>
          <w:rPr>
            <w:noProof/>
            <w:webHidden/>
          </w:rPr>
          <w:fldChar w:fldCharType="begin"/>
        </w:r>
        <w:r>
          <w:rPr>
            <w:noProof/>
            <w:webHidden/>
          </w:rPr>
          <w:instrText xml:space="preserve"> PAGEREF _Toc81922972 \h </w:instrText>
        </w:r>
        <w:r>
          <w:rPr>
            <w:noProof/>
            <w:webHidden/>
          </w:rPr>
        </w:r>
        <w:r>
          <w:rPr>
            <w:noProof/>
            <w:webHidden/>
          </w:rPr>
          <w:fldChar w:fldCharType="separate"/>
        </w:r>
        <w:r>
          <w:rPr>
            <w:noProof/>
            <w:webHidden/>
          </w:rPr>
          <w:t>24</w:t>
        </w:r>
        <w:r>
          <w:rPr>
            <w:noProof/>
            <w:webHidden/>
          </w:rPr>
          <w:fldChar w:fldCharType="end"/>
        </w:r>
      </w:hyperlink>
    </w:p>
    <w:p w14:paraId="6CD28A60"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73" w:history="1">
        <w:r w:rsidRPr="00677F3A">
          <w:rPr>
            <w:rStyle w:val="afc"/>
            <w:noProof/>
          </w:rPr>
          <w:t>2.6</w:t>
        </w:r>
        <w:r w:rsidRPr="00677F3A">
          <w:rPr>
            <w:rStyle w:val="afc"/>
            <w:rFonts w:hint="eastAsia"/>
            <w:noProof/>
          </w:rPr>
          <w:t xml:space="preserve"> </w:t>
        </w:r>
        <w:r w:rsidRPr="00677F3A">
          <w:rPr>
            <w:rStyle w:val="afc"/>
            <w:rFonts w:hint="eastAsia"/>
            <w:noProof/>
          </w:rPr>
          <w:t>资格预审和评审</w:t>
        </w:r>
        <w:r>
          <w:rPr>
            <w:noProof/>
            <w:webHidden/>
          </w:rPr>
          <w:tab/>
        </w:r>
        <w:r>
          <w:rPr>
            <w:noProof/>
            <w:webHidden/>
          </w:rPr>
          <w:fldChar w:fldCharType="begin"/>
        </w:r>
        <w:r>
          <w:rPr>
            <w:noProof/>
            <w:webHidden/>
          </w:rPr>
          <w:instrText xml:space="preserve"> PAGEREF _Toc81922973 \h </w:instrText>
        </w:r>
        <w:r>
          <w:rPr>
            <w:noProof/>
            <w:webHidden/>
          </w:rPr>
        </w:r>
        <w:r>
          <w:rPr>
            <w:noProof/>
            <w:webHidden/>
          </w:rPr>
          <w:fldChar w:fldCharType="separate"/>
        </w:r>
        <w:r>
          <w:rPr>
            <w:noProof/>
            <w:webHidden/>
          </w:rPr>
          <w:t>25</w:t>
        </w:r>
        <w:r>
          <w:rPr>
            <w:noProof/>
            <w:webHidden/>
          </w:rPr>
          <w:fldChar w:fldCharType="end"/>
        </w:r>
      </w:hyperlink>
    </w:p>
    <w:p w14:paraId="641373C4"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74" w:history="1">
        <w:r w:rsidRPr="00677F3A">
          <w:rPr>
            <w:rStyle w:val="afc"/>
            <w:noProof/>
          </w:rPr>
          <w:t>2.7</w:t>
        </w:r>
        <w:r w:rsidRPr="00677F3A">
          <w:rPr>
            <w:rStyle w:val="afc"/>
            <w:rFonts w:hint="eastAsia"/>
            <w:noProof/>
          </w:rPr>
          <w:t xml:space="preserve"> </w:t>
        </w:r>
        <w:r w:rsidRPr="00677F3A">
          <w:rPr>
            <w:rStyle w:val="afc"/>
            <w:rFonts w:hint="eastAsia"/>
            <w:noProof/>
          </w:rPr>
          <w:t>成交通知书</w:t>
        </w:r>
        <w:r>
          <w:rPr>
            <w:noProof/>
            <w:webHidden/>
          </w:rPr>
          <w:tab/>
        </w:r>
        <w:r>
          <w:rPr>
            <w:noProof/>
            <w:webHidden/>
          </w:rPr>
          <w:fldChar w:fldCharType="begin"/>
        </w:r>
        <w:r>
          <w:rPr>
            <w:noProof/>
            <w:webHidden/>
          </w:rPr>
          <w:instrText xml:space="preserve"> PAGEREF _Toc81922974 \h </w:instrText>
        </w:r>
        <w:r>
          <w:rPr>
            <w:noProof/>
            <w:webHidden/>
          </w:rPr>
        </w:r>
        <w:r>
          <w:rPr>
            <w:noProof/>
            <w:webHidden/>
          </w:rPr>
          <w:fldChar w:fldCharType="separate"/>
        </w:r>
        <w:r>
          <w:rPr>
            <w:noProof/>
            <w:webHidden/>
          </w:rPr>
          <w:t>26</w:t>
        </w:r>
        <w:r>
          <w:rPr>
            <w:noProof/>
            <w:webHidden/>
          </w:rPr>
          <w:fldChar w:fldCharType="end"/>
        </w:r>
      </w:hyperlink>
    </w:p>
    <w:p w14:paraId="594D1FCF"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75" w:history="1">
        <w:r w:rsidRPr="00677F3A">
          <w:rPr>
            <w:rStyle w:val="afc"/>
            <w:noProof/>
          </w:rPr>
          <w:t>2.8</w:t>
        </w:r>
        <w:r w:rsidRPr="00677F3A">
          <w:rPr>
            <w:rStyle w:val="afc"/>
            <w:rFonts w:hint="eastAsia"/>
            <w:noProof/>
          </w:rPr>
          <w:t xml:space="preserve"> </w:t>
        </w:r>
        <w:r w:rsidRPr="00677F3A">
          <w:rPr>
            <w:rStyle w:val="afc"/>
            <w:rFonts w:hint="eastAsia"/>
            <w:noProof/>
          </w:rPr>
          <w:t>签订及履行合同和验收</w:t>
        </w:r>
        <w:r>
          <w:rPr>
            <w:noProof/>
            <w:webHidden/>
          </w:rPr>
          <w:tab/>
        </w:r>
        <w:r>
          <w:rPr>
            <w:noProof/>
            <w:webHidden/>
          </w:rPr>
          <w:fldChar w:fldCharType="begin"/>
        </w:r>
        <w:r>
          <w:rPr>
            <w:noProof/>
            <w:webHidden/>
          </w:rPr>
          <w:instrText xml:space="preserve"> PAGEREF _Toc81922975 \h </w:instrText>
        </w:r>
        <w:r>
          <w:rPr>
            <w:noProof/>
            <w:webHidden/>
          </w:rPr>
        </w:r>
        <w:r>
          <w:rPr>
            <w:noProof/>
            <w:webHidden/>
          </w:rPr>
          <w:fldChar w:fldCharType="separate"/>
        </w:r>
        <w:r>
          <w:rPr>
            <w:noProof/>
            <w:webHidden/>
          </w:rPr>
          <w:t>26</w:t>
        </w:r>
        <w:r>
          <w:rPr>
            <w:noProof/>
            <w:webHidden/>
          </w:rPr>
          <w:fldChar w:fldCharType="end"/>
        </w:r>
      </w:hyperlink>
    </w:p>
    <w:p w14:paraId="7ECA40D5"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76" w:history="1">
        <w:r w:rsidRPr="00677F3A">
          <w:rPr>
            <w:rStyle w:val="afc"/>
            <w:noProof/>
          </w:rPr>
          <w:t>2.9</w:t>
        </w:r>
        <w:r w:rsidRPr="00677F3A">
          <w:rPr>
            <w:rStyle w:val="afc"/>
            <w:rFonts w:hint="eastAsia"/>
            <w:noProof/>
          </w:rPr>
          <w:t xml:space="preserve"> </w:t>
        </w:r>
        <w:r w:rsidRPr="00677F3A">
          <w:rPr>
            <w:rStyle w:val="afc"/>
            <w:rFonts w:hint="eastAsia"/>
            <w:noProof/>
          </w:rPr>
          <w:t>竞争性磋商工作纪律及要求</w:t>
        </w:r>
        <w:r>
          <w:rPr>
            <w:noProof/>
            <w:webHidden/>
          </w:rPr>
          <w:tab/>
        </w:r>
        <w:r>
          <w:rPr>
            <w:noProof/>
            <w:webHidden/>
          </w:rPr>
          <w:fldChar w:fldCharType="begin"/>
        </w:r>
        <w:r>
          <w:rPr>
            <w:noProof/>
            <w:webHidden/>
          </w:rPr>
          <w:instrText xml:space="preserve"> PAGEREF _Toc81922976 \h </w:instrText>
        </w:r>
        <w:r>
          <w:rPr>
            <w:noProof/>
            <w:webHidden/>
          </w:rPr>
        </w:r>
        <w:r>
          <w:rPr>
            <w:noProof/>
            <w:webHidden/>
          </w:rPr>
          <w:fldChar w:fldCharType="separate"/>
        </w:r>
        <w:r>
          <w:rPr>
            <w:noProof/>
            <w:webHidden/>
          </w:rPr>
          <w:t>29</w:t>
        </w:r>
        <w:r>
          <w:rPr>
            <w:noProof/>
            <w:webHidden/>
          </w:rPr>
          <w:fldChar w:fldCharType="end"/>
        </w:r>
      </w:hyperlink>
    </w:p>
    <w:p w14:paraId="30261627"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77" w:history="1">
        <w:r w:rsidRPr="00677F3A">
          <w:rPr>
            <w:rStyle w:val="afc"/>
            <w:noProof/>
          </w:rPr>
          <w:t>2.10</w:t>
        </w:r>
        <w:r w:rsidRPr="00677F3A">
          <w:rPr>
            <w:rStyle w:val="afc"/>
            <w:rFonts w:hint="eastAsia"/>
            <w:noProof/>
          </w:rPr>
          <w:t xml:space="preserve"> </w:t>
        </w:r>
        <w:r w:rsidRPr="00677F3A">
          <w:rPr>
            <w:rStyle w:val="afc"/>
            <w:rFonts w:hint="eastAsia"/>
            <w:noProof/>
          </w:rPr>
          <w:t>询问、质疑和投诉</w:t>
        </w:r>
        <w:r>
          <w:rPr>
            <w:noProof/>
            <w:webHidden/>
          </w:rPr>
          <w:tab/>
        </w:r>
        <w:r>
          <w:rPr>
            <w:noProof/>
            <w:webHidden/>
          </w:rPr>
          <w:fldChar w:fldCharType="begin"/>
        </w:r>
        <w:r>
          <w:rPr>
            <w:noProof/>
            <w:webHidden/>
          </w:rPr>
          <w:instrText xml:space="preserve"> PAGEREF _Toc81922977 \h </w:instrText>
        </w:r>
        <w:r>
          <w:rPr>
            <w:noProof/>
            <w:webHidden/>
          </w:rPr>
        </w:r>
        <w:r>
          <w:rPr>
            <w:noProof/>
            <w:webHidden/>
          </w:rPr>
          <w:fldChar w:fldCharType="separate"/>
        </w:r>
        <w:r>
          <w:rPr>
            <w:noProof/>
            <w:webHidden/>
          </w:rPr>
          <w:t>31</w:t>
        </w:r>
        <w:r>
          <w:rPr>
            <w:noProof/>
            <w:webHidden/>
          </w:rPr>
          <w:fldChar w:fldCharType="end"/>
        </w:r>
      </w:hyperlink>
    </w:p>
    <w:p w14:paraId="402CA9DD"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78" w:history="1">
        <w:r w:rsidRPr="00677F3A">
          <w:rPr>
            <w:rStyle w:val="afc"/>
            <w:noProof/>
          </w:rPr>
          <w:t>2.11</w:t>
        </w:r>
        <w:r w:rsidRPr="00677F3A">
          <w:rPr>
            <w:rStyle w:val="afc"/>
            <w:rFonts w:hint="eastAsia"/>
            <w:noProof/>
          </w:rPr>
          <w:t xml:space="preserve"> </w:t>
        </w:r>
        <w:r w:rsidRPr="00677F3A">
          <w:rPr>
            <w:rStyle w:val="afc"/>
            <w:rFonts w:hint="eastAsia"/>
            <w:noProof/>
          </w:rPr>
          <w:t>中小企业政府采购信用融资</w:t>
        </w:r>
        <w:r>
          <w:rPr>
            <w:noProof/>
            <w:webHidden/>
          </w:rPr>
          <w:tab/>
        </w:r>
        <w:r>
          <w:rPr>
            <w:noProof/>
            <w:webHidden/>
          </w:rPr>
          <w:fldChar w:fldCharType="begin"/>
        </w:r>
        <w:r>
          <w:rPr>
            <w:noProof/>
            <w:webHidden/>
          </w:rPr>
          <w:instrText xml:space="preserve"> PAGEREF _Toc81922978 \h </w:instrText>
        </w:r>
        <w:r>
          <w:rPr>
            <w:noProof/>
            <w:webHidden/>
          </w:rPr>
        </w:r>
        <w:r>
          <w:rPr>
            <w:noProof/>
            <w:webHidden/>
          </w:rPr>
          <w:fldChar w:fldCharType="separate"/>
        </w:r>
        <w:r>
          <w:rPr>
            <w:noProof/>
            <w:webHidden/>
          </w:rPr>
          <w:t>32</w:t>
        </w:r>
        <w:r>
          <w:rPr>
            <w:noProof/>
            <w:webHidden/>
          </w:rPr>
          <w:fldChar w:fldCharType="end"/>
        </w:r>
      </w:hyperlink>
    </w:p>
    <w:p w14:paraId="0C7D5902"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79" w:history="1">
        <w:r w:rsidRPr="00677F3A">
          <w:rPr>
            <w:rStyle w:val="afc"/>
            <w:noProof/>
          </w:rPr>
          <w:t>2.12</w:t>
        </w:r>
        <w:r w:rsidRPr="00677F3A">
          <w:rPr>
            <w:rStyle w:val="afc"/>
            <w:rFonts w:hint="eastAsia"/>
            <w:noProof/>
          </w:rPr>
          <w:t xml:space="preserve"> </w:t>
        </w:r>
        <w:r w:rsidRPr="00677F3A">
          <w:rPr>
            <w:rStyle w:val="afc"/>
            <w:rFonts w:hint="eastAsia"/>
            <w:noProof/>
          </w:rPr>
          <w:t>其他</w:t>
        </w:r>
        <w:r>
          <w:rPr>
            <w:noProof/>
            <w:webHidden/>
          </w:rPr>
          <w:tab/>
        </w:r>
        <w:r>
          <w:rPr>
            <w:noProof/>
            <w:webHidden/>
          </w:rPr>
          <w:fldChar w:fldCharType="begin"/>
        </w:r>
        <w:r>
          <w:rPr>
            <w:noProof/>
            <w:webHidden/>
          </w:rPr>
          <w:instrText xml:space="preserve"> PAGEREF _Toc81922979 \h </w:instrText>
        </w:r>
        <w:r>
          <w:rPr>
            <w:noProof/>
            <w:webHidden/>
          </w:rPr>
        </w:r>
        <w:r>
          <w:rPr>
            <w:noProof/>
            <w:webHidden/>
          </w:rPr>
          <w:fldChar w:fldCharType="separate"/>
        </w:r>
        <w:r>
          <w:rPr>
            <w:noProof/>
            <w:webHidden/>
          </w:rPr>
          <w:t>33</w:t>
        </w:r>
        <w:r>
          <w:rPr>
            <w:noProof/>
            <w:webHidden/>
          </w:rPr>
          <w:fldChar w:fldCharType="end"/>
        </w:r>
      </w:hyperlink>
    </w:p>
    <w:p w14:paraId="3FCC4D69" w14:textId="77777777" w:rsidR="000A14D5" w:rsidRDefault="000A14D5">
      <w:pPr>
        <w:pStyle w:val="10"/>
        <w:rPr>
          <w:rFonts w:asciiTheme="minorHAnsi" w:eastAsiaTheme="minorEastAsia" w:hAnsiTheme="minorHAnsi" w:cstheme="minorBidi"/>
          <w:b w:val="0"/>
          <w:bCs w:val="0"/>
          <w:caps w:val="0"/>
          <w:noProof/>
          <w:kern w:val="2"/>
          <w:sz w:val="21"/>
          <w:szCs w:val="22"/>
        </w:rPr>
      </w:pPr>
      <w:hyperlink w:anchor="_Toc81922980" w:history="1">
        <w:r w:rsidRPr="00677F3A">
          <w:rPr>
            <w:rStyle w:val="afc"/>
            <w:rFonts w:hint="eastAsia"/>
            <w:noProof/>
          </w:rPr>
          <w:t>第</w:t>
        </w:r>
        <w:r w:rsidRPr="00677F3A">
          <w:rPr>
            <w:rStyle w:val="afc"/>
            <w:rFonts w:hint="eastAsia"/>
            <w:noProof/>
          </w:rPr>
          <w:t>3</w:t>
        </w:r>
        <w:r w:rsidRPr="00677F3A">
          <w:rPr>
            <w:rStyle w:val="afc"/>
            <w:rFonts w:hint="eastAsia"/>
            <w:noProof/>
          </w:rPr>
          <w:t>章</w:t>
        </w:r>
        <w:r>
          <w:rPr>
            <w:rFonts w:asciiTheme="minorHAnsi" w:eastAsiaTheme="minorEastAsia" w:hAnsiTheme="minorHAnsi" w:cstheme="minorBidi"/>
            <w:b w:val="0"/>
            <w:bCs w:val="0"/>
            <w:caps w:val="0"/>
            <w:noProof/>
            <w:kern w:val="2"/>
            <w:sz w:val="21"/>
            <w:szCs w:val="22"/>
          </w:rPr>
          <w:tab/>
        </w:r>
        <w:r w:rsidRPr="00677F3A">
          <w:rPr>
            <w:rStyle w:val="afc"/>
            <w:rFonts w:hint="eastAsia"/>
            <w:noProof/>
          </w:rPr>
          <w:t>施工响应文件格式</w:t>
        </w:r>
        <w:r>
          <w:rPr>
            <w:noProof/>
            <w:webHidden/>
          </w:rPr>
          <w:tab/>
        </w:r>
        <w:r>
          <w:rPr>
            <w:noProof/>
            <w:webHidden/>
          </w:rPr>
          <w:fldChar w:fldCharType="begin"/>
        </w:r>
        <w:r>
          <w:rPr>
            <w:noProof/>
            <w:webHidden/>
          </w:rPr>
          <w:instrText xml:space="preserve"> PAGEREF _Toc81922980 \h </w:instrText>
        </w:r>
        <w:r>
          <w:rPr>
            <w:noProof/>
            <w:webHidden/>
          </w:rPr>
        </w:r>
        <w:r>
          <w:rPr>
            <w:noProof/>
            <w:webHidden/>
          </w:rPr>
          <w:fldChar w:fldCharType="separate"/>
        </w:r>
        <w:r>
          <w:rPr>
            <w:noProof/>
            <w:webHidden/>
          </w:rPr>
          <w:t>34</w:t>
        </w:r>
        <w:r>
          <w:rPr>
            <w:noProof/>
            <w:webHidden/>
          </w:rPr>
          <w:fldChar w:fldCharType="end"/>
        </w:r>
      </w:hyperlink>
    </w:p>
    <w:p w14:paraId="1BC28B04"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81" w:history="1">
        <w:r w:rsidRPr="00677F3A">
          <w:rPr>
            <w:rStyle w:val="afc"/>
            <w:noProof/>
          </w:rPr>
          <w:t>3.1</w:t>
        </w:r>
        <w:r w:rsidRPr="00677F3A">
          <w:rPr>
            <w:rStyle w:val="afc"/>
            <w:rFonts w:hint="eastAsia"/>
            <w:noProof/>
          </w:rPr>
          <w:t xml:space="preserve"> </w:t>
        </w:r>
        <w:r w:rsidRPr="00677F3A">
          <w:rPr>
            <w:rStyle w:val="afc"/>
            <w:rFonts w:hint="eastAsia"/>
            <w:noProof/>
          </w:rPr>
          <w:t>施工响应文件格式</w:t>
        </w:r>
        <w:r>
          <w:rPr>
            <w:noProof/>
            <w:webHidden/>
          </w:rPr>
          <w:tab/>
        </w:r>
        <w:r>
          <w:rPr>
            <w:noProof/>
            <w:webHidden/>
          </w:rPr>
          <w:fldChar w:fldCharType="begin"/>
        </w:r>
        <w:r>
          <w:rPr>
            <w:noProof/>
            <w:webHidden/>
          </w:rPr>
          <w:instrText xml:space="preserve"> PAGEREF _Toc81922981 \h </w:instrText>
        </w:r>
        <w:r>
          <w:rPr>
            <w:noProof/>
            <w:webHidden/>
          </w:rPr>
        </w:r>
        <w:r>
          <w:rPr>
            <w:noProof/>
            <w:webHidden/>
          </w:rPr>
          <w:fldChar w:fldCharType="separate"/>
        </w:r>
        <w:r>
          <w:rPr>
            <w:noProof/>
            <w:webHidden/>
          </w:rPr>
          <w:t>34</w:t>
        </w:r>
        <w:r>
          <w:rPr>
            <w:noProof/>
            <w:webHidden/>
          </w:rPr>
          <w:fldChar w:fldCharType="end"/>
        </w:r>
      </w:hyperlink>
    </w:p>
    <w:p w14:paraId="115BD213" w14:textId="77777777" w:rsidR="000A14D5" w:rsidRDefault="000A14D5">
      <w:pPr>
        <w:pStyle w:val="10"/>
        <w:rPr>
          <w:rFonts w:asciiTheme="minorHAnsi" w:eastAsiaTheme="minorEastAsia" w:hAnsiTheme="minorHAnsi" w:cstheme="minorBidi"/>
          <w:b w:val="0"/>
          <w:bCs w:val="0"/>
          <w:caps w:val="0"/>
          <w:noProof/>
          <w:kern w:val="2"/>
          <w:sz w:val="21"/>
          <w:szCs w:val="22"/>
        </w:rPr>
      </w:pPr>
      <w:hyperlink w:anchor="_Toc81922982" w:history="1">
        <w:r w:rsidRPr="00677F3A">
          <w:rPr>
            <w:rStyle w:val="afc"/>
            <w:rFonts w:hint="eastAsia"/>
            <w:noProof/>
          </w:rPr>
          <w:t>第</w:t>
        </w:r>
        <w:r w:rsidRPr="00677F3A">
          <w:rPr>
            <w:rStyle w:val="afc"/>
            <w:rFonts w:hint="eastAsia"/>
            <w:noProof/>
          </w:rPr>
          <w:t>4</w:t>
        </w:r>
        <w:r w:rsidRPr="00677F3A">
          <w:rPr>
            <w:rStyle w:val="afc"/>
            <w:rFonts w:hint="eastAsia"/>
            <w:noProof/>
          </w:rPr>
          <w:t>章</w:t>
        </w:r>
        <w:r>
          <w:rPr>
            <w:rFonts w:asciiTheme="minorHAnsi" w:eastAsiaTheme="minorEastAsia" w:hAnsiTheme="minorHAnsi" w:cstheme="minorBidi"/>
            <w:b w:val="0"/>
            <w:bCs w:val="0"/>
            <w:caps w:val="0"/>
            <w:noProof/>
            <w:kern w:val="2"/>
            <w:sz w:val="21"/>
            <w:szCs w:val="22"/>
          </w:rPr>
          <w:tab/>
        </w:r>
        <w:r w:rsidRPr="00677F3A">
          <w:rPr>
            <w:rStyle w:val="afc"/>
            <w:rFonts w:hint="eastAsia"/>
            <w:noProof/>
          </w:rPr>
          <w:t>技术、服务、商务及其他要求</w:t>
        </w:r>
        <w:r>
          <w:rPr>
            <w:noProof/>
            <w:webHidden/>
          </w:rPr>
          <w:tab/>
        </w:r>
        <w:r>
          <w:rPr>
            <w:noProof/>
            <w:webHidden/>
          </w:rPr>
          <w:fldChar w:fldCharType="begin"/>
        </w:r>
        <w:r>
          <w:rPr>
            <w:noProof/>
            <w:webHidden/>
          </w:rPr>
          <w:instrText xml:space="preserve"> PAGEREF _Toc81922982 \h </w:instrText>
        </w:r>
        <w:r>
          <w:rPr>
            <w:noProof/>
            <w:webHidden/>
          </w:rPr>
        </w:r>
        <w:r>
          <w:rPr>
            <w:noProof/>
            <w:webHidden/>
          </w:rPr>
          <w:fldChar w:fldCharType="separate"/>
        </w:r>
        <w:r>
          <w:rPr>
            <w:noProof/>
            <w:webHidden/>
          </w:rPr>
          <w:t>46</w:t>
        </w:r>
        <w:r>
          <w:rPr>
            <w:noProof/>
            <w:webHidden/>
          </w:rPr>
          <w:fldChar w:fldCharType="end"/>
        </w:r>
      </w:hyperlink>
    </w:p>
    <w:p w14:paraId="0A96F088"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83" w:history="1">
        <w:r w:rsidRPr="00677F3A">
          <w:rPr>
            <w:rStyle w:val="afc"/>
            <w:noProof/>
          </w:rPr>
          <w:t>4.1</w:t>
        </w:r>
        <w:r w:rsidRPr="00677F3A">
          <w:rPr>
            <w:rStyle w:val="afc"/>
            <w:rFonts w:hint="eastAsia"/>
            <w:noProof/>
          </w:rPr>
          <w:t xml:space="preserve"> </w:t>
        </w:r>
        <w:r w:rsidRPr="00677F3A">
          <w:rPr>
            <w:rStyle w:val="afc"/>
            <w:rFonts w:hint="eastAsia"/>
            <w:noProof/>
          </w:rPr>
          <w:t>技术、服务、合同条款要求</w:t>
        </w:r>
        <w:r>
          <w:rPr>
            <w:noProof/>
            <w:webHidden/>
          </w:rPr>
          <w:tab/>
        </w:r>
        <w:r>
          <w:rPr>
            <w:noProof/>
            <w:webHidden/>
          </w:rPr>
          <w:fldChar w:fldCharType="begin"/>
        </w:r>
        <w:r>
          <w:rPr>
            <w:noProof/>
            <w:webHidden/>
          </w:rPr>
          <w:instrText xml:space="preserve"> PAGEREF _Toc81922983 \h </w:instrText>
        </w:r>
        <w:r>
          <w:rPr>
            <w:noProof/>
            <w:webHidden/>
          </w:rPr>
        </w:r>
        <w:r>
          <w:rPr>
            <w:noProof/>
            <w:webHidden/>
          </w:rPr>
          <w:fldChar w:fldCharType="separate"/>
        </w:r>
        <w:r>
          <w:rPr>
            <w:noProof/>
            <w:webHidden/>
          </w:rPr>
          <w:t>46</w:t>
        </w:r>
        <w:r>
          <w:rPr>
            <w:noProof/>
            <w:webHidden/>
          </w:rPr>
          <w:fldChar w:fldCharType="end"/>
        </w:r>
      </w:hyperlink>
    </w:p>
    <w:p w14:paraId="5B964BC6"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84" w:history="1">
        <w:r w:rsidRPr="00677F3A">
          <w:rPr>
            <w:rStyle w:val="afc"/>
            <w:noProof/>
          </w:rPr>
          <w:t>4.2</w:t>
        </w:r>
        <w:r w:rsidRPr="00677F3A">
          <w:rPr>
            <w:rStyle w:val="afc"/>
            <w:rFonts w:hint="eastAsia"/>
            <w:noProof/>
          </w:rPr>
          <w:t xml:space="preserve"> </w:t>
        </w:r>
        <w:r w:rsidRPr="00677F3A">
          <w:rPr>
            <w:rStyle w:val="afc"/>
            <w:rFonts w:hint="eastAsia"/>
            <w:noProof/>
          </w:rPr>
          <w:t>★漏项工程处理</w:t>
        </w:r>
        <w:r>
          <w:rPr>
            <w:noProof/>
            <w:webHidden/>
          </w:rPr>
          <w:tab/>
        </w:r>
        <w:r>
          <w:rPr>
            <w:noProof/>
            <w:webHidden/>
          </w:rPr>
          <w:fldChar w:fldCharType="begin"/>
        </w:r>
        <w:r>
          <w:rPr>
            <w:noProof/>
            <w:webHidden/>
          </w:rPr>
          <w:instrText xml:space="preserve"> PAGEREF _Toc81922984 \h </w:instrText>
        </w:r>
        <w:r>
          <w:rPr>
            <w:noProof/>
            <w:webHidden/>
          </w:rPr>
        </w:r>
        <w:r>
          <w:rPr>
            <w:noProof/>
            <w:webHidden/>
          </w:rPr>
          <w:fldChar w:fldCharType="separate"/>
        </w:r>
        <w:r>
          <w:rPr>
            <w:noProof/>
            <w:webHidden/>
          </w:rPr>
          <w:t>48</w:t>
        </w:r>
        <w:r>
          <w:rPr>
            <w:noProof/>
            <w:webHidden/>
          </w:rPr>
          <w:fldChar w:fldCharType="end"/>
        </w:r>
      </w:hyperlink>
    </w:p>
    <w:p w14:paraId="2FE5D7E0"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85" w:history="1">
        <w:r w:rsidRPr="00677F3A">
          <w:rPr>
            <w:rStyle w:val="afc"/>
            <w:noProof/>
          </w:rPr>
          <w:t>4.3</w:t>
        </w:r>
        <w:r w:rsidRPr="00677F3A">
          <w:rPr>
            <w:rStyle w:val="afc"/>
            <w:rFonts w:hint="eastAsia"/>
            <w:noProof/>
          </w:rPr>
          <w:t xml:space="preserve"> </w:t>
        </w:r>
        <w:r w:rsidRPr="00677F3A">
          <w:rPr>
            <w:rStyle w:val="afc"/>
            <w:rFonts w:hint="eastAsia"/>
            <w:noProof/>
          </w:rPr>
          <w:t>★</w:t>
        </w:r>
        <w:r w:rsidRPr="00677F3A">
          <w:rPr>
            <w:rStyle w:val="afc"/>
            <w:rFonts w:cs="仿宋" w:hint="eastAsia"/>
            <w:noProof/>
          </w:rPr>
          <w:t>施工及验收要求</w:t>
        </w:r>
        <w:r>
          <w:rPr>
            <w:noProof/>
            <w:webHidden/>
          </w:rPr>
          <w:tab/>
        </w:r>
        <w:r>
          <w:rPr>
            <w:noProof/>
            <w:webHidden/>
          </w:rPr>
          <w:fldChar w:fldCharType="begin"/>
        </w:r>
        <w:r>
          <w:rPr>
            <w:noProof/>
            <w:webHidden/>
          </w:rPr>
          <w:instrText xml:space="preserve"> PAGEREF _Toc81922985 \h </w:instrText>
        </w:r>
        <w:r>
          <w:rPr>
            <w:noProof/>
            <w:webHidden/>
          </w:rPr>
        </w:r>
        <w:r>
          <w:rPr>
            <w:noProof/>
            <w:webHidden/>
          </w:rPr>
          <w:fldChar w:fldCharType="separate"/>
        </w:r>
        <w:r>
          <w:rPr>
            <w:noProof/>
            <w:webHidden/>
          </w:rPr>
          <w:t>48</w:t>
        </w:r>
        <w:r>
          <w:rPr>
            <w:noProof/>
            <w:webHidden/>
          </w:rPr>
          <w:fldChar w:fldCharType="end"/>
        </w:r>
      </w:hyperlink>
    </w:p>
    <w:p w14:paraId="1F978A43"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86" w:history="1">
        <w:r w:rsidRPr="00677F3A">
          <w:rPr>
            <w:rStyle w:val="afc"/>
            <w:noProof/>
          </w:rPr>
          <w:t>4.4</w:t>
        </w:r>
        <w:r w:rsidRPr="00677F3A">
          <w:rPr>
            <w:rStyle w:val="afc"/>
            <w:rFonts w:hint="eastAsia"/>
            <w:noProof/>
          </w:rPr>
          <w:t xml:space="preserve"> </w:t>
        </w:r>
        <w:r w:rsidRPr="00677F3A">
          <w:rPr>
            <w:rStyle w:val="afc"/>
            <w:rFonts w:hint="eastAsia"/>
            <w:noProof/>
          </w:rPr>
          <w:t>针对本项目的其他技术服务要求</w:t>
        </w:r>
        <w:r>
          <w:rPr>
            <w:noProof/>
            <w:webHidden/>
          </w:rPr>
          <w:tab/>
        </w:r>
        <w:r>
          <w:rPr>
            <w:noProof/>
            <w:webHidden/>
          </w:rPr>
          <w:fldChar w:fldCharType="begin"/>
        </w:r>
        <w:r>
          <w:rPr>
            <w:noProof/>
            <w:webHidden/>
          </w:rPr>
          <w:instrText xml:space="preserve"> PAGEREF _Toc81922986 \h </w:instrText>
        </w:r>
        <w:r>
          <w:rPr>
            <w:noProof/>
            <w:webHidden/>
          </w:rPr>
        </w:r>
        <w:r>
          <w:rPr>
            <w:noProof/>
            <w:webHidden/>
          </w:rPr>
          <w:fldChar w:fldCharType="separate"/>
        </w:r>
        <w:r>
          <w:rPr>
            <w:noProof/>
            <w:webHidden/>
          </w:rPr>
          <w:t>48</w:t>
        </w:r>
        <w:r>
          <w:rPr>
            <w:noProof/>
            <w:webHidden/>
          </w:rPr>
          <w:fldChar w:fldCharType="end"/>
        </w:r>
      </w:hyperlink>
    </w:p>
    <w:p w14:paraId="139FF6AC"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87" w:history="1">
        <w:r w:rsidRPr="00677F3A">
          <w:rPr>
            <w:rStyle w:val="afc"/>
            <w:noProof/>
          </w:rPr>
          <w:t>4.5</w:t>
        </w:r>
        <w:r w:rsidRPr="00677F3A">
          <w:rPr>
            <w:rStyle w:val="afc"/>
            <w:rFonts w:cs="仿宋" w:hint="eastAsia"/>
            <w:noProof/>
          </w:rPr>
          <w:t xml:space="preserve"> </w:t>
        </w:r>
        <w:r w:rsidRPr="00677F3A">
          <w:rPr>
            <w:rStyle w:val="afc"/>
            <w:rFonts w:cs="仿宋" w:hint="eastAsia"/>
            <w:noProof/>
          </w:rPr>
          <w:t>★违约责任</w:t>
        </w:r>
        <w:r>
          <w:rPr>
            <w:noProof/>
            <w:webHidden/>
          </w:rPr>
          <w:tab/>
        </w:r>
        <w:r>
          <w:rPr>
            <w:noProof/>
            <w:webHidden/>
          </w:rPr>
          <w:fldChar w:fldCharType="begin"/>
        </w:r>
        <w:r>
          <w:rPr>
            <w:noProof/>
            <w:webHidden/>
          </w:rPr>
          <w:instrText xml:space="preserve"> PAGEREF _Toc81922987 \h </w:instrText>
        </w:r>
        <w:r>
          <w:rPr>
            <w:noProof/>
            <w:webHidden/>
          </w:rPr>
        </w:r>
        <w:r>
          <w:rPr>
            <w:noProof/>
            <w:webHidden/>
          </w:rPr>
          <w:fldChar w:fldCharType="separate"/>
        </w:r>
        <w:r>
          <w:rPr>
            <w:noProof/>
            <w:webHidden/>
          </w:rPr>
          <w:t>53</w:t>
        </w:r>
        <w:r>
          <w:rPr>
            <w:noProof/>
            <w:webHidden/>
          </w:rPr>
          <w:fldChar w:fldCharType="end"/>
        </w:r>
      </w:hyperlink>
    </w:p>
    <w:bookmarkStart w:id="0" w:name="_GoBack"/>
    <w:p w14:paraId="7AC6DF26"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r w:rsidRPr="00677F3A">
        <w:rPr>
          <w:rStyle w:val="afc"/>
          <w:noProof/>
        </w:rPr>
        <w:fldChar w:fldCharType="begin"/>
      </w:r>
      <w:r w:rsidRPr="00677F3A">
        <w:rPr>
          <w:rStyle w:val="afc"/>
          <w:noProof/>
        </w:rPr>
        <w:instrText xml:space="preserve"> </w:instrText>
      </w:r>
      <w:r>
        <w:rPr>
          <w:noProof/>
        </w:rPr>
        <w:instrText>HYPERLINK \l "_Toc81922988"</w:instrText>
      </w:r>
      <w:r w:rsidRPr="00677F3A">
        <w:rPr>
          <w:rStyle w:val="afc"/>
          <w:noProof/>
        </w:rPr>
        <w:instrText xml:space="preserve"> </w:instrText>
      </w:r>
      <w:r w:rsidRPr="00677F3A">
        <w:rPr>
          <w:rStyle w:val="afc"/>
          <w:noProof/>
        </w:rPr>
      </w:r>
      <w:r w:rsidRPr="00677F3A">
        <w:rPr>
          <w:rStyle w:val="afc"/>
          <w:noProof/>
        </w:rPr>
        <w:fldChar w:fldCharType="separate"/>
      </w:r>
      <w:r w:rsidRPr="00677F3A">
        <w:rPr>
          <w:rStyle w:val="afc"/>
          <w:noProof/>
        </w:rPr>
        <w:t>4.6</w:t>
      </w:r>
      <w:r w:rsidRPr="00677F3A">
        <w:rPr>
          <w:rStyle w:val="afc"/>
          <w:rFonts w:hint="eastAsia"/>
          <w:noProof/>
        </w:rPr>
        <w:t xml:space="preserve"> </w:t>
      </w:r>
      <w:r w:rsidRPr="00677F3A">
        <w:rPr>
          <w:rStyle w:val="afc"/>
          <w:rFonts w:hint="eastAsia"/>
          <w:noProof/>
        </w:rPr>
        <w:t>★质量标准及要求</w:t>
      </w:r>
      <w:r>
        <w:rPr>
          <w:noProof/>
          <w:webHidden/>
        </w:rPr>
        <w:tab/>
      </w:r>
      <w:r>
        <w:rPr>
          <w:noProof/>
          <w:webHidden/>
        </w:rPr>
        <w:fldChar w:fldCharType="begin"/>
      </w:r>
      <w:r>
        <w:rPr>
          <w:noProof/>
          <w:webHidden/>
        </w:rPr>
        <w:instrText xml:space="preserve"> PAGEREF _Toc81922988 \h </w:instrText>
      </w:r>
      <w:r>
        <w:rPr>
          <w:noProof/>
          <w:webHidden/>
        </w:rPr>
      </w:r>
      <w:r>
        <w:rPr>
          <w:noProof/>
          <w:webHidden/>
        </w:rPr>
        <w:fldChar w:fldCharType="separate"/>
      </w:r>
      <w:r>
        <w:rPr>
          <w:noProof/>
          <w:webHidden/>
        </w:rPr>
        <w:t>53</w:t>
      </w:r>
      <w:r>
        <w:rPr>
          <w:noProof/>
          <w:webHidden/>
        </w:rPr>
        <w:fldChar w:fldCharType="end"/>
      </w:r>
      <w:r w:rsidRPr="00677F3A">
        <w:rPr>
          <w:rStyle w:val="afc"/>
          <w:noProof/>
        </w:rPr>
        <w:fldChar w:fldCharType="end"/>
      </w:r>
    </w:p>
    <w:bookmarkEnd w:id="0"/>
    <w:p w14:paraId="3A6BBDA0"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r w:rsidRPr="00677F3A">
        <w:rPr>
          <w:rStyle w:val="afc"/>
          <w:noProof/>
        </w:rPr>
        <w:fldChar w:fldCharType="begin"/>
      </w:r>
      <w:r w:rsidRPr="00677F3A">
        <w:rPr>
          <w:rStyle w:val="afc"/>
          <w:noProof/>
        </w:rPr>
        <w:instrText xml:space="preserve"> </w:instrText>
      </w:r>
      <w:r>
        <w:rPr>
          <w:noProof/>
        </w:rPr>
        <w:instrText>HYPERLINK \l "_Toc81922989"</w:instrText>
      </w:r>
      <w:r w:rsidRPr="00677F3A">
        <w:rPr>
          <w:rStyle w:val="afc"/>
          <w:noProof/>
        </w:rPr>
        <w:instrText xml:space="preserve"> </w:instrText>
      </w:r>
      <w:r w:rsidRPr="00677F3A">
        <w:rPr>
          <w:rStyle w:val="afc"/>
          <w:noProof/>
        </w:rPr>
      </w:r>
      <w:r w:rsidRPr="00677F3A">
        <w:rPr>
          <w:rStyle w:val="afc"/>
          <w:noProof/>
        </w:rPr>
        <w:fldChar w:fldCharType="separate"/>
      </w:r>
      <w:r w:rsidRPr="00677F3A">
        <w:rPr>
          <w:rStyle w:val="afc"/>
          <w:noProof/>
        </w:rPr>
        <w:t>4.7</w:t>
      </w:r>
      <w:r w:rsidRPr="00677F3A">
        <w:rPr>
          <w:rStyle w:val="afc"/>
          <w:rFonts w:cs="仿宋" w:hint="eastAsia"/>
          <w:noProof/>
        </w:rPr>
        <w:t xml:space="preserve"> </w:t>
      </w:r>
      <w:r w:rsidRPr="00677F3A">
        <w:rPr>
          <w:rStyle w:val="afc"/>
          <w:rFonts w:cs="仿宋" w:hint="eastAsia"/>
          <w:noProof/>
        </w:rPr>
        <w:t>★</w:t>
      </w:r>
      <w:r w:rsidRPr="00677F3A">
        <w:rPr>
          <w:rStyle w:val="afc"/>
          <w:rFonts w:hint="eastAsia"/>
          <w:noProof/>
        </w:rPr>
        <w:t>验收标准和方法</w:t>
      </w:r>
      <w:r>
        <w:rPr>
          <w:noProof/>
          <w:webHidden/>
        </w:rPr>
        <w:tab/>
      </w:r>
      <w:r>
        <w:rPr>
          <w:noProof/>
          <w:webHidden/>
        </w:rPr>
        <w:fldChar w:fldCharType="begin"/>
      </w:r>
      <w:r>
        <w:rPr>
          <w:noProof/>
          <w:webHidden/>
        </w:rPr>
        <w:instrText xml:space="preserve"> PAGEREF _Toc81922989 \h </w:instrText>
      </w:r>
      <w:r>
        <w:rPr>
          <w:noProof/>
          <w:webHidden/>
        </w:rPr>
      </w:r>
      <w:r>
        <w:rPr>
          <w:noProof/>
          <w:webHidden/>
        </w:rPr>
        <w:fldChar w:fldCharType="separate"/>
      </w:r>
      <w:r>
        <w:rPr>
          <w:noProof/>
          <w:webHidden/>
        </w:rPr>
        <w:t>54</w:t>
      </w:r>
      <w:r>
        <w:rPr>
          <w:noProof/>
          <w:webHidden/>
        </w:rPr>
        <w:fldChar w:fldCharType="end"/>
      </w:r>
      <w:r w:rsidRPr="00677F3A">
        <w:rPr>
          <w:rStyle w:val="afc"/>
          <w:noProof/>
        </w:rPr>
        <w:fldChar w:fldCharType="end"/>
      </w:r>
    </w:p>
    <w:p w14:paraId="52567086"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90" w:history="1">
        <w:r w:rsidRPr="00677F3A">
          <w:rPr>
            <w:rStyle w:val="afc"/>
            <w:noProof/>
          </w:rPr>
          <w:t>4.8</w:t>
        </w:r>
        <w:r w:rsidRPr="00677F3A">
          <w:rPr>
            <w:rStyle w:val="afc"/>
            <w:rFonts w:cs="宋体" w:hint="eastAsia"/>
            <w:noProof/>
          </w:rPr>
          <w:t xml:space="preserve"> </w:t>
        </w:r>
        <w:r w:rsidRPr="00677F3A">
          <w:rPr>
            <w:rStyle w:val="afc"/>
            <w:rFonts w:cs="宋体" w:hint="eastAsia"/>
            <w:noProof/>
          </w:rPr>
          <w:t>★</w:t>
        </w:r>
        <w:r w:rsidRPr="00677F3A">
          <w:rPr>
            <w:rStyle w:val="afc"/>
            <w:rFonts w:hint="eastAsia"/>
            <w:noProof/>
          </w:rPr>
          <w:t>人员及在场时间要求</w:t>
        </w:r>
        <w:r>
          <w:rPr>
            <w:noProof/>
            <w:webHidden/>
          </w:rPr>
          <w:tab/>
        </w:r>
        <w:r>
          <w:rPr>
            <w:noProof/>
            <w:webHidden/>
          </w:rPr>
          <w:fldChar w:fldCharType="begin"/>
        </w:r>
        <w:r>
          <w:rPr>
            <w:noProof/>
            <w:webHidden/>
          </w:rPr>
          <w:instrText xml:space="preserve"> PAGEREF _Toc81922990 \h </w:instrText>
        </w:r>
        <w:r>
          <w:rPr>
            <w:noProof/>
            <w:webHidden/>
          </w:rPr>
        </w:r>
        <w:r>
          <w:rPr>
            <w:noProof/>
            <w:webHidden/>
          </w:rPr>
          <w:fldChar w:fldCharType="separate"/>
        </w:r>
        <w:r>
          <w:rPr>
            <w:noProof/>
            <w:webHidden/>
          </w:rPr>
          <w:t>55</w:t>
        </w:r>
        <w:r>
          <w:rPr>
            <w:noProof/>
            <w:webHidden/>
          </w:rPr>
          <w:fldChar w:fldCharType="end"/>
        </w:r>
      </w:hyperlink>
    </w:p>
    <w:p w14:paraId="5927B6DF"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91" w:history="1">
        <w:r w:rsidRPr="00677F3A">
          <w:rPr>
            <w:rStyle w:val="afc"/>
            <w:noProof/>
          </w:rPr>
          <w:t>4.9</w:t>
        </w:r>
        <w:r w:rsidRPr="00677F3A">
          <w:rPr>
            <w:rStyle w:val="afc"/>
            <w:rFonts w:hint="eastAsia"/>
            <w:noProof/>
          </w:rPr>
          <w:t xml:space="preserve"> </w:t>
        </w:r>
        <w:r w:rsidRPr="00677F3A">
          <w:rPr>
            <w:rStyle w:val="afc"/>
            <w:rFonts w:hint="eastAsia"/>
            <w:noProof/>
          </w:rPr>
          <w:t>满足采购需求的最低要求</w:t>
        </w:r>
        <w:r>
          <w:rPr>
            <w:noProof/>
            <w:webHidden/>
          </w:rPr>
          <w:tab/>
        </w:r>
        <w:r>
          <w:rPr>
            <w:noProof/>
            <w:webHidden/>
          </w:rPr>
          <w:fldChar w:fldCharType="begin"/>
        </w:r>
        <w:r>
          <w:rPr>
            <w:noProof/>
            <w:webHidden/>
          </w:rPr>
          <w:instrText xml:space="preserve"> PAGEREF _Toc81922991 \h </w:instrText>
        </w:r>
        <w:r>
          <w:rPr>
            <w:noProof/>
            <w:webHidden/>
          </w:rPr>
        </w:r>
        <w:r>
          <w:rPr>
            <w:noProof/>
            <w:webHidden/>
          </w:rPr>
          <w:fldChar w:fldCharType="separate"/>
        </w:r>
        <w:r>
          <w:rPr>
            <w:noProof/>
            <w:webHidden/>
          </w:rPr>
          <w:t>56</w:t>
        </w:r>
        <w:r>
          <w:rPr>
            <w:noProof/>
            <w:webHidden/>
          </w:rPr>
          <w:fldChar w:fldCharType="end"/>
        </w:r>
      </w:hyperlink>
    </w:p>
    <w:p w14:paraId="639F5BF5" w14:textId="77777777" w:rsidR="000A14D5" w:rsidRDefault="000A14D5">
      <w:pPr>
        <w:pStyle w:val="10"/>
        <w:rPr>
          <w:rFonts w:asciiTheme="minorHAnsi" w:eastAsiaTheme="minorEastAsia" w:hAnsiTheme="minorHAnsi" w:cstheme="minorBidi"/>
          <w:b w:val="0"/>
          <w:bCs w:val="0"/>
          <w:caps w:val="0"/>
          <w:noProof/>
          <w:kern w:val="2"/>
          <w:sz w:val="21"/>
          <w:szCs w:val="22"/>
        </w:rPr>
      </w:pPr>
      <w:hyperlink w:anchor="_Toc81922992" w:history="1">
        <w:r w:rsidRPr="00677F3A">
          <w:rPr>
            <w:rStyle w:val="afc"/>
            <w:rFonts w:hint="eastAsia"/>
            <w:noProof/>
          </w:rPr>
          <w:t>第</w:t>
        </w:r>
        <w:r w:rsidRPr="00677F3A">
          <w:rPr>
            <w:rStyle w:val="afc"/>
            <w:rFonts w:hint="eastAsia"/>
            <w:noProof/>
          </w:rPr>
          <w:t>5</w:t>
        </w:r>
        <w:r w:rsidRPr="00677F3A">
          <w:rPr>
            <w:rStyle w:val="afc"/>
            <w:rFonts w:hint="eastAsia"/>
            <w:noProof/>
          </w:rPr>
          <w:t>章</w:t>
        </w:r>
        <w:r>
          <w:rPr>
            <w:rFonts w:asciiTheme="minorHAnsi" w:eastAsiaTheme="minorEastAsia" w:hAnsiTheme="minorHAnsi" w:cstheme="minorBidi"/>
            <w:b w:val="0"/>
            <w:bCs w:val="0"/>
            <w:caps w:val="0"/>
            <w:noProof/>
            <w:kern w:val="2"/>
            <w:sz w:val="21"/>
            <w:szCs w:val="22"/>
          </w:rPr>
          <w:tab/>
        </w:r>
        <w:r w:rsidRPr="00677F3A">
          <w:rPr>
            <w:rStyle w:val="afc"/>
            <w:rFonts w:hint="eastAsia"/>
            <w:noProof/>
          </w:rPr>
          <w:t>磋商办法</w:t>
        </w:r>
        <w:r>
          <w:rPr>
            <w:noProof/>
            <w:webHidden/>
          </w:rPr>
          <w:tab/>
        </w:r>
        <w:r>
          <w:rPr>
            <w:noProof/>
            <w:webHidden/>
          </w:rPr>
          <w:fldChar w:fldCharType="begin"/>
        </w:r>
        <w:r>
          <w:rPr>
            <w:noProof/>
            <w:webHidden/>
          </w:rPr>
          <w:instrText xml:space="preserve"> PAGEREF _Toc81922992 \h </w:instrText>
        </w:r>
        <w:r>
          <w:rPr>
            <w:noProof/>
            <w:webHidden/>
          </w:rPr>
        </w:r>
        <w:r>
          <w:rPr>
            <w:noProof/>
            <w:webHidden/>
          </w:rPr>
          <w:fldChar w:fldCharType="separate"/>
        </w:r>
        <w:r>
          <w:rPr>
            <w:noProof/>
            <w:webHidden/>
          </w:rPr>
          <w:t>57</w:t>
        </w:r>
        <w:r>
          <w:rPr>
            <w:noProof/>
            <w:webHidden/>
          </w:rPr>
          <w:fldChar w:fldCharType="end"/>
        </w:r>
      </w:hyperlink>
    </w:p>
    <w:p w14:paraId="7397A2C3"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93" w:history="1">
        <w:r w:rsidRPr="00677F3A">
          <w:rPr>
            <w:rStyle w:val="afc"/>
            <w:noProof/>
          </w:rPr>
          <w:t>5.1</w:t>
        </w:r>
        <w:r w:rsidRPr="00677F3A">
          <w:rPr>
            <w:rStyle w:val="afc"/>
            <w:rFonts w:hint="eastAsia"/>
            <w:noProof/>
          </w:rPr>
          <w:t xml:space="preserve"> </w:t>
        </w:r>
        <w:r w:rsidRPr="00677F3A">
          <w:rPr>
            <w:rStyle w:val="afc"/>
            <w:rFonts w:hint="eastAsia"/>
            <w:noProof/>
          </w:rPr>
          <w:t>总则</w:t>
        </w:r>
        <w:r>
          <w:rPr>
            <w:noProof/>
            <w:webHidden/>
          </w:rPr>
          <w:tab/>
        </w:r>
        <w:r>
          <w:rPr>
            <w:noProof/>
            <w:webHidden/>
          </w:rPr>
          <w:fldChar w:fldCharType="begin"/>
        </w:r>
        <w:r>
          <w:rPr>
            <w:noProof/>
            <w:webHidden/>
          </w:rPr>
          <w:instrText xml:space="preserve"> PAGEREF _Toc81922993 \h </w:instrText>
        </w:r>
        <w:r>
          <w:rPr>
            <w:noProof/>
            <w:webHidden/>
          </w:rPr>
        </w:r>
        <w:r>
          <w:rPr>
            <w:noProof/>
            <w:webHidden/>
          </w:rPr>
          <w:fldChar w:fldCharType="separate"/>
        </w:r>
        <w:r>
          <w:rPr>
            <w:noProof/>
            <w:webHidden/>
          </w:rPr>
          <w:t>57</w:t>
        </w:r>
        <w:r>
          <w:rPr>
            <w:noProof/>
            <w:webHidden/>
          </w:rPr>
          <w:fldChar w:fldCharType="end"/>
        </w:r>
      </w:hyperlink>
    </w:p>
    <w:p w14:paraId="1B4C0E19"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94" w:history="1">
        <w:r w:rsidRPr="00677F3A">
          <w:rPr>
            <w:rStyle w:val="afc"/>
            <w:noProof/>
          </w:rPr>
          <w:t>5.2</w:t>
        </w:r>
        <w:r w:rsidRPr="00677F3A">
          <w:rPr>
            <w:rStyle w:val="afc"/>
            <w:rFonts w:hint="eastAsia"/>
            <w:noProof/>
          </w:rPr>
          <w:t xml:space="preserve"> </w:t>
        </w:r>
        <w:r w:rsidRPr="00677F3A">
          <w:rPr>
            <w:rStyle w:val="afc"/>
            <w:rFonts w:hint="eastAsia"/>
            <w:noProof/>
          </w:rPr>
          <w:t>磋商程序</w:t>
        </w:r>
        <w:r>
          <w:rPr>
            <w:noProof/>
            <w:webHidden/>
          </w:rPr>
          <w:tab/>
        </w:r>
        <w:r>
          <w:rPr>
            <w:noProof/>
            <w:webHidden/>
          </w:rPr>
          <w:fldChar w:fldCharType="begin"/>
        </w:r>
        <w:r>
          <w:rPr>
            <w:noProof/>
            <w:webHidden/>
          </w:rPr>
          <w:instrText xml:space="preserve"> PAGEREF _Toc81922994 \h </w:instrText>
        </w:r>
        <w:r>
          <w:rPr>
            <w:noProof/>
            <w:webHidden/>
          </w:rPr>
        </w:r>
        <w:r>
          <w:rPr>
            <w:noProof/>
            <w:webHidden/>
          </w:rPr>
          <w:fldChar w:fldCharType="separate"/>
        </w:r>
        <w:r>
          <w:rPr>
            <w:noProof/>
            <w:webHidden/>
          </w:rPr>
          <w:t>58</w:t>
        </w:r>
        <w:r>
          <w:rPr>
            <w:noProof/>
            <w:webHidden/>
          </w:rPr>
          <w:fldChar w:fldCharType="end"/>
        </w:r>
      </w:hyperlink>
    </w:p>
    <w:p w14:paraId="4FC5A747"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95" w:history="1">
        <w:r w:rsidRPr="00677F3A">
          <w:rPr>
            <w:rStyle w:val="afc"/>
            <w:noProof/>
          </w:rPr>
          <w:t>5.2.1</w:t>
        </w:r>
        <w:r w:rsidRPr="00677F3A">
          <w:rPr>
            <w:rStyle w:val="afc"/>
            <w:rFonts w:hint="eastAsia"/>
            <w:noProof/>
          </w:rPr>
          <w:t xml:space="preserve"> </w:t>
        </w:r>
        <w:r w:rsidRPr="00677F3A">
          <w:rPr>
            <w:rStyle w:val="afc"/>
            <w:rFonts w:hint="eastAsia"/>
            <w:noProof/>
          </w:rPr>
          <w:t>递交施工响应文件</w:t>
        </w:r>
        <w:r>
          <w:rPr>
            <w:noProof/>
            <w:webHidden/>
          </w:rPr>
          <w:tab/>
        </w:r>
        <w:r>
          <w:rPr>
            <w:noProof/>
            <w:webHidden/>
          </w:rPr>
          <w:fldChar w:fldCharType="begin"/>
        </w:r>
        <w:r>
          <w:rPr>
            <w:noProof/>
            <w:webHidden/>
          </w:rPr>
          <w:instrText xml:space="preserve"> PAGEREF _Toc81922995 \h </w:instrText>
        </w:r>
        <w:r>
          <w:rPr>
            <w:noProof/>
            <w:webHidden/>
          </w:rPr>
        </w:r>
        <w:r>
          <w:rPr>
            <w:noProof/>
            <w:webHidden/>
          </w:rPr>
          <w:fldChar w:fldCharType="separate"/>
        </w:r>
        <w:r>
          <w:rPr>
            <w:noProof/>
            <w:webHidden/>
          </w:rPr>
          <w:t>58</w:t>
        </w:r>
        <w:r>
          <w:rPr>
            <w:noProof/>
            <w:webHidden/>
          </w:rPr>
          <w:fldChar w:fldCharType="end"/>
        </w:r>
      </w:hyperlink>
    </w:p>
    <w:p w14:paraId="6CAF3298"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96" w:history="1">
        <w:r w:rsidRPr="00677F3A">
          <w:rPr>
            <w:rStyle w:val="afc"/>
            <w:noProof/>
          </w:rPr>
          <w:t>5.2.2</w:t>
        </w:r>
        <w:r w:rsidRPr="00677F3A">
          <w:rPr>
            <w:rStyle w:val="afc"/>
            <w:rFonts w:hint="eastAsia"/>
            <w:noProof/>
          </w:rPr>
          <w:t xml:space="preserve"> </w:t>
        </w:r>
        <w:r w:rsidRPr="00677F3A">
          <w:rPr>
            <w:rStyle w:val="afc"/>
            <w:rFonts w:hint="eastAsia"/>
            <w:noProof/>
          </w:rPr>
          <w:t>确定邀请参加磋商的供应商数量</w:t>
        </w:r>
        <w:r>
          <w:rPr>
            <w:noProof/>
            <w:webHidden/>
          </w:rPr>
          <w:tab/>
        </w:r>
        <w:r>
          <w:rPr>
            <w:noProof/>
            <w:webHidden/>
          </w:rPr>
          <w:fldChar w:fldCharType="begin"/>
        </w:r>
        <w:r>
          <w:rPr>
            <w:noProof/>
            <w:webHidden/>
          </w:rPr>
          <w:instrText xml:space="preserve"> PAGEREF _Toc81922996 \h </w:instrText>
        </w:r>
        <w:r>
          <w:rPr>
            <w:noProof/>
            <w:webHidden/>
          </w:rPr>
        </w:r>
        <w:r>
          <w:rPr>
            <w:noProof/>
            <w:webHidden/>
          </w:rPr>
          <w:fldChar w:fldCharType="separate"/>
        </w:r>
        <w:r>
          <w:rPr>
            <w:noProof/>
            <w:webHidden/>
          </w:rPr>
          <w:t>58</w:t>
        </w:r>
        <w:r>
          <w:rPr>
            <w:noProof/>
            <w:webHidden/>
          </w:rPr>
          <w:fldChar w:fldCharType="end"/>
        </w:r>
      </w:hyperlink>
    </w:p>
    <w:p w14:paraId="1834EF53"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97" w:history="1">
        <w:r w:rsidRPr="00677F3A">
          <w:rPr>
            <w:rStyle w:val="afc"/>
            <w:noProof/>
          </w:rPr>
          <w:t>5.2.3</w:t>
        </w:r>
        <w:r w:rsidRPr="00677F3A">
          <w:rPr>
            <w:rStyle w:val="afc"/>
            <w:rFonts w:hint="eastAsia"/>
            <w:noProof/>
          </w:rPr>
          <w:t xml:space="preserve"> </w:t>
        </w:r>
        <w:r w:rsidRPr="00677F3A">
          <w:rPr>
            <w:rStyle w:val="afc"/>
            <w:rFonts w:hint="eastAsia"/>
            <w:noProof/>
          </w:rPr>
          <w:t>成立磋商小组</w:t>
        </w:r>
        <w:r>
          <w:rPr>
            <w:noProof/>
            <w:webHidden/>
          </w:rPr>
          <w:tab/>
        </w:r>
        <w:r>
          <w:rPr>
            <w:noProof/>
            <w:webHidden/>
          </w:rPr>
          <w:fldChar w:fldCharType="begin"/>
        </w:r>
        <w:r>
          <w:rPr>
            <w:noProof/>
            <w:webHidden/>
          </w:rPr>
          <w:instrText xml:space="preserve"> PAGEREF _Toc81922997 \h </w:instrText>
        </w:r>
        <w:r>
          <w:rPr>
            <w:noProof/>
            <w:webHidden/>
          </w:rPr>
        </w:r>
        <w:r>
          <w:rPr>
            <w:noProof/>
            <w:webHidden/>
          </w:rPr>
          <w:fldChar w:fldCharType="separate"/>
        </w:r>
        <w:r>
          <w:rPr>
            <w:noProof/>
            <w:webHidden/>
          </w:rPr>
          <w:t>58</w:t>
        </w:r>
        <w:r>
          <w:rPr>
            <w:noProof/>
            <w:webHidden/>
          </w:rPr>
          <w:fldChar w:fldCharType="end"/>
        </w:r>
      </w:hyperlink>
    </w:p>
    <w:p w14:paraId="41CE119A"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98" w:history="1">
        <w:r w:rsidRPr="00677F3A">
          <w:rPr>
            <w:rStyle w:val="afc"/>
            <w:noProof/>
          </w:rPr>
          <w:t>5.2.4</w:t>
        </w:r>
        <w:r w:rsidRPr="00677F3A">
          <w:rPr>
            <w:rStyle w:val="afc"/>
            <w:rFonts w:hint="eastAsia"/>
            <w:noProof/>
          </w:rPr>
          <w:t xml:space="preserve"> </w:t>
        </w:r>
        <w:r w:rsidRPr="00677F3A">
          <w:rPr>
            <w:rStyle w:val="afc"/>
            <w:rFonts w:hint="eastAsia"/>
            <w:noProof/>
          </w:rPr>
          <w:t>磋商</w:t>
        </w:r>
        <w:r>
          <w:rPr>
            <w:noProof/>
            <w:webHidden/>
          </w:rPr>
          <w:tab/>
        </w:r>
        <w:r>
          <w:rPr>
            <w:noProof/>
            <w:webHidden/>
          </w:rPr>
          <w:fldChar w:fldCharType="begin"/>
        </w:r>
        <w:r>
          <w:rPr>
            <w:noProof/>
            <w:webHidden/>
          </w:rPr>
          <w:instrText xml:space="preserve"> PAGEREF _Toc81922998 \h </w:instrText>
        </w:r>
        <w:r>
          <w:rPr>
            <w:noProof/>
            <w:webHidden/>
          </w:rPr>
        </w:r>
        <w:r>
          <w:rPr>
            <w:noProof/>
            <w:webHidden/>
          </w:rPr>
          <w:fldChar w:fldCharType="separate"/>
        </w:r>
        <w:r>
          <w:rPr>
            <w:noProof/>
            <w:webHidden/>
          </w:rPr>
          <w:t>58</w:t>
        </w:r>
        <w:r>
          <w:rPr>
            <w:noProof/>
            <w:webHidden/>
          </w:rPr>
          <w:fldChar w:fldCharType="end"/>
        </w:r>
      </w:hyperlink>
    </w:p>
    <w:p w14:paraId="1986219B"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2999" w:history="1">
        <w:r w:rsidRPr="00677F3A">
          <w:rPr>
            <w:rStyle w:val="afc"/>
            <w:noProof/>
          </w:rPr>
          <w:t>5.2.5</w:t>
        </w:r>
        <w:r w:rsidRPr="00677F3A">
          <w:rPr>
            <w:rStyle w:val="afc"/>
            <w:rFonts w:hint="eastAsia"/>
            <w:noProof/>
          </w:rPr>
          <w:t xml:space="preserve"> </w:t>
        </w:r>
        <w:r w:rsidRPr="00677F3A">
          <w:rPr>
            <w:rStyle w:val="afc"/>
            <w:rFonts w:hint="eastAsia"/>
            <w:noProof/>
          </w:rPr>
          <w:t>符合性审查</w:t>
        </w:r>
        <w:r>
          <w:rPr>
            <w:noProof/>
            <w:webHidden/>
          </w:rPr>
          <w:tab/>
        </w:r>
        <w:r>
          <w:rPr>
            <w:noProof/>
            <w:webHidden/>
          </w:rPr>
          <w:fldChar w:fldCharType="begin"/>
        </w:r>
        <w:r>
          <w:rPr>
            <w:noProof/>
            <w:webHidden/>
          </w:rPr>
          <w:instrText xml:space="preserve"> PAGEREF _Toc81922999 \h </w:instrText>
        </w:r>
        <w:r>
          <w:rPr>
            <w:noProof/>
            <w:webHidden/>
          </w:rPr>
        </w:r>
        <w:r>
          <w:rPr>
            <w:noProof/>
            <w:webHidden/>
          </w:rPr>
          <w:fldChar w:fldCharType="separate"/>
        </w:r>
        <w:r>
          <w:rPr>
            <w:noProof/>
            <w:webHidden/>
          </w:rPr>
          <w:t>60</w:t>
        </w:r>
        <w:r>
          <w:rPr>
            <w:noProof/>
            <w:webHidden/>
          </w:rPr>
          <w:fldChar w:fldCharType="end"/>
        </w:r>
      </w:hyperlink>
    </w:p>
    <w:p w14:paraId="49C3F6EC"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3000" w:history="1">
        <w:r w:rsidRPr="00677F3A">
          <w:rPr>
            <w:rStyle w:val="afc"/>
            <w:noProof/>
          </w:rPr>
          <w:t>5.2.6</w:t>
        </w:r>
        <w:r w:rsidRPr="00677F3A">
          <w:rPr>
            <w:rStyle w:val="afc"/>
            <w:rFonts w:hint="eastAsia"/>
            <w:noProof/>
          </w:rPr>
          <w:t xml:space="preserve"> </w:t>
        </w:r>
        <w:r w:rsidRPr="00677F3A">
          <w:rPr>
            <w:rStyle w:val="afc"/>
            <w:rFonts w:hint="eastAsia"/>
            <w:noProof/>
          </w:rPr>
          <w:t>最后报价审查</w:t>
        </w:r>
        <w:r>
          <w:rPr>
            <w:noProof/>
            <w:webHidden/>
          </w:rPr>
          <w:tab/>
        </w:r>
        <w:r>
          <w:rPr>
            <w:noProof/>
            <w:webHidden/>
          </w:rPr>
          <w:fldChar w:fldCharType="begin"/>
        </w:r>
        <w:r>
          <w:rPr>
            <w:noProof/>
            <w:webHidden/>
          </w:rPr>
          <w:instrText xml:space="preserve"> PAGEREF _Toc81923000 \h </w:instrText>
        </w:r>
        <w:r>
          <w:rPr>
            <w:noProof/>
            <w:webHidden/>
          </w:rPr>
        </w:r>
        <w:r>
          <w:rPr>
            <w:noProof/>
            <w:webHidden/>
          </w:rPr>
          <w:fldChar w:fldCharType="separate"/>
        </w:r>
        <w:r>
          <w:rPr>
            <w:noProof/>
            <w:webHidden/>
          </w:rPr>
          <w:t>63</w:t>
        </w:r>
        <w:r>
          <w:rPr>
            <w:noProof/>
            <w:webHidden/>
          </w:rPr>
          <w:fldChar w:fldCharType="end"/>
        </w:r>
      </w:hyperlink>
    </w:p>
    <w:p w14:paraId="7DE49DBD"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3001" w:history="1">
        <w:r w:rsidRPr="00677F3A">
          <w:rPr>
            <w:rStyle w:val="afc"/>
            <w:noProof/>
          </w:rPr>
          <w:t>5.2.7</w:t>
        </w:r>
        <w:r w:rsidRPr="00677F3A">
          <w:rPr>
            <w:rStyle w:val="afc"/>
            <w:rFonts w:hint="eastAsia"/>
            <w:noProof/>
          </w:rPr>
          <w:t xml:space="preserve"> </w:t>
        </w:r>
        <w:r w:rsidRPr="00677F3A">
          <w:rPr>
            <w:rStyle w:val="afc"/>
            <w:rFonts w:hint="eastAsia"/>
            <w:noProof/>
          </w:rPr>
          <w:t>解释、澄清、说明的有关问题</w:t>
        </w:r>
        <w:r>
          <w:rPr>
            <w:noProof/>
            <w:webHidden/>
          </w:rPr>
          <w:tab/>
        </w:r>
        <w:r>
          <w:rPr>
            <w:noProof/>
            <w:webHidden/>
          </w:rPr>
          <w:fldChar w:fldCharType="begin"/>
        </w:r>
        <w:r>
          <w:rPr>
            <w:noProof/>
            <w:webHidden/>
          </w:rPr>
          <w:instrText xml:space="preserve"> PAGEREF _Toc81923001 \h </w:instrText>
        </w:r>
        <w:r>
          <w:rPr>
            <w:noProof/>
            <w:webHidden/>
          </w:rPr>
        </w:r>
        <w:r>
          <w:rPr>
            <w:noProof/>
            <w:webHidden/>
          </w:rPr>
          <w:fldChar w:fldCharType="separate"/>
        </w:r>
        <w:r>
          <w:rPr>
            <w:noProof/>
            <w:webHidden/>
          </w:rPr>
          <w:t>65</w:t>
        </w:r>
        <w:r>
          <w:rPr>
            <w:noProof/>
            <w:webHidden/>
          </w:rPr>
          <w:fldChar w:fldCharType="end"/>
        </w:r>
      </w:hyperlink>
    </w:p>
    <w:p w14:paraId="46844BFA"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3002" w:history="1">
        <w:r w:rsidRPr="00677F3A">
          <w:rPr>
            <w:rStyle w:val="afc"/>
            <w:noProof/>
          </w:rPr>
          <w:t>5.2.8</w:t>
        </w:r>
        <w:r w:rsidRPr="00677F3A">
          <w:rPr>
            <w:rStyle w:val="afc"/>
            <w:rFonts w:hint="eastAsia"/>
            <w:noProof/>
          </w:rPr>
          <w:t xml:space="preserve"> </w:t>
        </w:r>
        <w:r w:rsidRPr="00677F3A">
          <w:rPr>
            <w:rStyle w:val="afc"/>
            <w:rFonts w:hint="eastAsia"/>
            <w:noProof/>
          </w:rPr>
          <w:t>比较与评价</w:t>
        </w:r>
        <w:r>
          <w:rPr>
            <w:noProof/>
            <w:webHidden/>
          </w:rPr>
          <w:tab/>
        </w:r>
        <w:r>
          <w:rPr>
            <w:noProof/>
            <w:webHidden/>
          </w:rPr>
          <w:fldChar w:fldCharType="begin"/>
        </w:r>
        <w:r>
          <w:rPr>
            <w:noProof/>
            <w:webHidden/>
          </w:rPr>
          <w:instrText xml:space="preserve"> PAGEREF _Toc81923002 \h </w:instrText>
        </w:r>
        <w:r>
          <w:rPr>
            <w:noProof/>
            <w:webHidden/>
          </w:rPr>
        </w:r>
        <w:r>
          <w:rPr>
            <w:noProof/>
            <w:webHidden/>
          </w:rPr>
          <w:fldChar w:fldCharType="separate"/>
        </w:r>
        <w:r>
          <w:rPr>
            <w:noProof/>
            <w:webHidden/>
          </w:rPr>
          <w:t>66</w:t>
        </w:r>
        <w:r>
          <w:rPr>
            <w:noProof/>
            <w:webHidden/>
          </w:rPr>
          <w:fldChar w:fldCharType="end"/>
        </w:r>
      </w:hyperlink>
    </w:p>
    <w:p w14:paraId="5C639A73"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3003" w:history="1">
        <w:r w:rsidRPr="00677F3A">
          <w:rPr>
            <w:rStyle w:val="afc"/>
            <w:noProof/>
          </w:rPr>
          <w:t>5.2.9</w:t>
        </w:r>
        <w:r w:rsidRPr="00677F3A">
          <w:rPr>
            <w:rStyle w:val="afc"/>
            <w:rFonts w:hint="eastAsia"/>
            <w:noProof/>
          </w:rPr>
          <w:t xml:space="preserve"> </w:t>
        </w:r>
        <w:r w:rsidRPr="00677F3A">
          <w:rPr>
            <w:rStyle w:val="afc"/>
            <w:rFonts w:hint="eastAsia"/>
            <w:noProof/>
          </w:rPr>
          <w:t>磋商小组复核</w:t>
        </w:r>
        <w:r>
          <w:rPr>
            <w:noProof/>
            <w:webHidden/>
          </w:rPr>
          <w:tab/>
        </w:r>
        <w:r>
          <w:rPr>
            <w:noProof/>
            <w:webHidden/>
          </w:rPr>
          <w:fldChar w:fldCharType="begin"/>
        </w:r>
        <w:r>
          <w:rPr>
            <w:noProof/>
            <w:webHidden/>
          </w:rPr>
          <w:instrText xml:space="preserve"> PAGEREF _Toc81923003 \h </w:instrText>
        </w:r>
        <w:r>
          <w:rPr>
            <w:noProof/>
            <w:webHidden/>
          </w:rPr>
        </w:r>
        <w:r>
          <w:rPr>
            <w:noProof/>
            <w:webHidden/>
          </w:rPr>
          <w:fldChar w:fldCharType="separate"/>
        </w:r>
        <w:r>
          <w:rPr>
            <w:noProof/>
            <w:webHidden/>
          </w:rPr>
          <w:t>66</w:t>
        </w:r>
        <w:r>
          <w:rPr>
            <w:noProof/>
            <w:webHidden/>
          </w:rPr>
          <w:fldChar w:fldCharType="end"/>
        </w:r>
      </w:hyperlink>
    </w:p>
    <w:p w14:paraId="74290571"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3004" w:history="1">
        <w:r w:rsidRPr="00677F3A">
          <w:rPr>
            <w:rStyle w:val="afc"/>
            <w:noProof/>
          </w:rPr>
          <w:t>5.2.10</w:t>
        </w:r>
        <w:r w:rsidRPr="00677F3A">
          <w:rPr>
            <w:rStyle w:val="afc"/>
            <w:rFonts w:hint="eastAsia"/>
            <w:noProof/>
          </w:rPr>
          <w:t xml:space="preserve"> </w:t>
        </w:r>
        <w:r w:rsidRPr="00677F3A">
          <w:rPr>
            <w:rStyle w:val="afc"/>
            <w:rFonts w:hint="eastAsia"/>
            <w:noProof/>
          </w:rPr>
          <w:t>推荐成交候选供应商</w:t>
        </w:r>
        <w:r>
          <w:rPr>
            <w:noProof/>
            <w:webHidden/>
          </w:rPr>
          <w:tab/>
        </w:r>
        <w:r>
          <w:rPr>
            <w:noProof/>
            <w:webHidden/>
          </w:rPr>
          <w:fldChar w:fldCharType="begin"/>
        </w:r>
        <w:r>
          <w:rPr>
            <w:noProof/>
            <w:webHidden/>
          </w:rPr>
          <w:instrText xml:space="preserve"> PAGEREF _Toc81923004 \h </w:instrText>
        </w:r>
        <w:r>
          <w:rPr>
            <w:noProof/>
            <w:webHidden/>
          </w:rPr>
        </w:r>
        <w:r>
          <w:rPr>
            <w:noProof/>
            <w:webHidden/>
          </w:rPr>
          <w:fldChar w:fldCharType="separate"/>
        </w:r>
        <w:r>
          <w:rPr>
            <w:noProof/>
            <w:webHidden/>
          </w:rPr>
          <w:t>67</w:t>
        </w:r>
        <w:r>
          <w:rPr>
            <w:noProof/>
            <w:webHidden/>
          </w:rPr>
          <w:fldChar w:fldCharType="end"/>
        </w:r>
      </w:hyperlink>
    </w:p>
    <w:p w14:paraId="64C2ADD2"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3005" w:history="1">
        <w:r w:rsidRPr="00677F3A">
          <w:rPr>
            <w:rStyle w:val="afc"/>
            <w:noProof/>
          </w:rPr>
          <w:t>5.2.11</w:t>
        </w:r>
        <w:r w:rsidRPr="00677F3A">
          <w:rPr>
            <w:rStyle w:val="afc"/>
            <w:rFonts w:hint="eastAsia"/>
            <w:noProof/>
          </w:rPr>
          <w:t xml:space="preserve"> </w:t>
        </w:r>
        <w:r w:rsidRPr="00677F3A">
          <w:rPr>
            <w:rStyle w:val="afc"/>
            <w:rFonts w:hint="eastAsia"/>
            <w:noProof/>
          </w:rPr>
          <w:t>编写磋商报告</w:t>
        </w:r>
        <w:r>
          <w:rPr>
            <w:noProof/>
            <w:webHidden/>
          </w:rPr>
          <w:tab/>
        </w:r>
        <w:r>
          <w:rPr>
            <w:noProof/>
            <w:webHidden/>
          </w:rPr>
          <w:fldChar w:fldCharType="begin"/>
        </w:r>
        <w:r>
          <w:rPr>
            <w:noProof/>
            <w:webHidden/>
          </w:rPr>
          <w:instrText xml:space="preserve"> PAGEREF _Toc81923005 \h </w:instrText>
        </w:r>
        <w:r>
          <w:rPr>
            <w:noProof/>
            <w:webHidden/>
          </w:rPr>
        </w:r>
        <w:r>
          <w:rPr>
            <w:noProof/>
            <w:webHidden/>
          </w:rPr>
          <w:fldChar w:fldCharType="separate"/>
        </w:r>
        <w:r>
          <w:rPr>
            <w:noProof/>
            <w:webHidden/>
          </w:rPr>
          <w:t>68</w:t>
        </w:r>
        <w:r>
          <w:rPr>
            <w:noProof/>
            <w:webHidden/>
          </w:rPr>
          <w:fldChar w:fldCharType="end"/>
        </w:r>
      </w:hyperlink>
    </w:p>
    <w:p w14:paraId="1B932F2D"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3006" w:history="1">
        <w:r w:rsidRPr="00677F3A">
          <w:rPr>
            <w:rStyle w:val="afc"/>
            <w:noProof/>
          </w:rPr>
          <w:t>5.2.12</w:t>
        </w:r>
        <w:r w:rsidRPr="00677F3A">
          <w:rPr>
            <w:rStyle w:val="afc"/>
            <w:rFonts w:hint="eastAsia"/>
            <w:noProof/>
          </w:rPr>
          <w:t xml:space="preserve"> </w:t>
        </w:r>
        <w:r w:rsidRPr="00677F3A">
          <w:rPr>
            <w:rStyle w:val="afc"/>
            <w:rFonts w:hint="eastAsia"/>
            <w:noProof/>
          </w:rPr>
          <w:t>争议处理规则</w:t>
        </w:r>
        <w:r>
          <w:rPr>
            <w:noProof/>
            <w:webHidden/>
          </w:rPr>
          <w:tab/>
        </w:r>
        <w:r>
          <w:rPr>
            <w:noProof/>
            <w:webHidden/>
          </w:rPr>
          <w:fldChar w:fldCharType="begin"/>
        </w:r>
        <w:r>
          <w:rPr>
            <w:noProof/>
            <w:webHidden/>
          </w:rPr>
          <w:instrText xml:space="preserve"> PAGEREF _Toc81923006 \h </w:instrText>
        </w:r>
        <w:r>
          <w:rPr>
            <w:noProof/>
            <w:webHidden/>
          </w:rPr>
        </w:r>
        <w:r>
          <w:rPr>
            <w:noProof/>
            <w:webHidden/>
          </w:rPr>
          <w:fldChar w:fldCharType="separate"/>
        </w:r>
        <w:r>
          <w:rPr>
            <w:noProof/>
            <w:webHidden/>
          </w:rPr>
          <w:t>68</w:t>
        </w:r>
        <w:r>
          <w:rPr>
            <w:noProof/>
            <w:webHidden/>
          </w:rPr>
          <w:fldChar w:fldCharType="end"/>
        </w:r>
      </w:hyperlink>
    </w:p>
    <w:p w14:paraId="78859BAC"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3007" w:history="1">
        <w:r w:rsidRPr="00677F3A">
          <w:rPr>
            <w:rStyle w:val="afc"/>
            <w:noProof/>
          </w:rPr>
          <w:t>5.2.13</w:t>
        </w:r>
        <w:r w:rsidRPr="00677F3A">
          <w:rPr>
            <w:rStyle w:val="afc"/>
            <w:rFonts w:hint="eastAsia"/>
            <w:noProof/>
          </w:rPr>
          <w:t xml:space="preserve"> </w:t>
        </w:r>
        <w:r w:rsidRPr="00677F3A">
          <w:rPr>
            <w:rStyle w:val="afc"/>
            <w:rFonts w:hint="eastAsia"/>
            <w:noProof/>
          </w:rPr>
          <w:t>供应商澄清、说明</w:t>
        </w:r>
        <w:r>
          <w:rPr>
            <w:noProof/>
            <w:webHidden/>
          </w:rPr>
          <w:tab/>
        </w:r>
        <w:r>
          <w:rPr>
            <w:noProof/>
            <w:webHidden/>
          </w:rPr>
          <w:fldChar w:fldCharType="begin"/>
        </w:r>
        <w:r>
          <w:rPr>
            <w:noProof/>
            <w:webHidden/>
          </w:rPr>
          <w:instrText xml:space="preserve"> PAGEREF _Toc81923007 \h </w:instrText>
        </w:r>
        <w:r>
          <w:rPr>
            <w:noProof/>
            <w:webHidden/>
          </w:rPr>
        </w:r>
        <w:r>
          <w:rPr>
            <w:noProof/>
            <w:webHidden/>
          </w:rPr>
          <w:fldChar w:fldCharType="separate"/>
        </w:r>
        <w:r>
          <w:rPr>
            <w:noProof/>
            <w:webHidden/>
          </w:rPr>
          <w:t>69</w:t>
        </w:r>
        <w:r>
          <w:rPr>
            <w:noProof/>
            <w:webHidden/>
          </w:rPr>
          <w:fldChar w:fldCharType="end"/>
        </w:r>
      </w:hyperlink>
    </w:p>
    <w:p w14:paraId="38B21CE1"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3008" w:history="1">
        <w:r w:rsidRPr="00677F3A">
          <w:rPr>
            <w:rStyle w:val="afc"/>
            <w:noProof/>
          </w:rPr>
          <w:t>5.1</w:t>
        </w:r>
        <w:r w:rsidRPr="00677F3A">
          <w:rPr>
            <w:rStyle w:val="afc"/>
            <w:rFonts w:hint="eastAsia"/>
            <w:noProof/>
          </w:rPr>
          <w:t xml:space="preserve"> </w:t>
        </w:r>
        <w:r w:rsidRPr="00677F3A">
          <w:rPr>
            <w:rStyle w:val="afc"/>
            <w:rFonts w:hint="eastAsia"/>
            <w:noProof/>
          </w:rPr>
          <w:t>评审办法和标准</w:t>
        </w:r>
        <w:r>
          <w:rPr>
            <w:noProof/>
            <w:webHidden/>
          </w:rPr>
          <w:tab/>
        </w:r>
        <w:r>
          <w:rPr>
            <w:noProof/>
            <w:webHidden/>
          </w:rPr>
          <w:fldChar w:fldCharType="begin"/>
        </w:r>
        <w:r>
          <w:rPr>
            <w:noProof/>
            <w:webHidden/>
          </w:rPr>
          <w:instrText xml:space="preserve"> PAGEREF _Toc81923008 \h </w:instrText>
        </w:r>
        <w:r>
          <w:rPr>
            <w:noProof/>
            <w:webHidden/>
          </w:rPr>
        </w:r>
        <w:r>
          <w:rPr>
            <w:noProof/>
            <w:webHidden/>
          </w:rPr>
          <w:fldChar w:fldCharType="separate"/>
        </w:r>
        <w:r>
          <w:rPr>
            <w:noProof/>
            <w:webHidden/>
          </w:rPr>
          <w:t>69</w:t>
        </w:r>
        <w:r>
          <w:rPr>
            <w:noProof/>
            <w:webHidden/>
          </w:rPr>
          <w:fldChar w:fldCharType="end"/>
        </w:r>
      </w:hyperlink>
    </w:p>
    <w:p w14:paraId="240AC645"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3009" w:history="1">
        <w:r w:rsidRPr="00677F3A">
          <w:rPr>
            <w:rStyle w:val="afc"/>
            <w:noProof/>
          </w:rPr>
          <w:t>5.2</w:t>
        </w:r>
        <w:r w:rsidRPr="00677F3A">
          <w:rPr>
            <w:rStyle w:val="afc"/>
            <w:rFonts w:hint="eastAsia"/>
            <w:noProof/>
          </w:rPr>
          <w:t xml:space="preserve"> </w:t>
        </w:r>
        <w:r w:rsidRPr="00677F3A">
          <w:rPr>
            <w:rStyle w:val="afc"/>
            <w:rFonts w:hint="eastAsia"/>
            <w:noProof/>
          </w:rPr>
          <w:t>采购失败情形</w:t>
        </w:r>
        <w:r>
          <w:rPr>
            <w:noProof/>
            <w:webHidden/>
          </w:rPr>
          <w:tab/>
        </w:r>
        <w:r>
          <w:rPr>
            <w:noProof/>
            <w:webHidden/>
          </w:rPr>
          <w:fldChar w:fldCharType="begin"/>
        </w:r>
        <w:r>
          <w:rPr>
            <w:noProof/>
            <w:webHidden/>
          </w:rPr>
          <w:instrText xml:space="preserve"> PAGEREF _Toc81923009 \h </w:instrText>
        </w:r>
        <w:r>
          <w:rPr>
            <w:noProof/>
            <w:webHidden/>
          </w:rPr>
        </w:r>
        <w:r>
          <w:rPr>
            <w:noProof/>
            <w:webHidden/>
          </w:rPr>
          <w:fldChar w:fldCharType="separate"/>
        </w:r>
        <w:r>
          <w:rPr>
            <w:noProof/>
            <w:webHidden/>
          </w:rPr>
          <w:t>73</w:t>
        </w:r>
        <w:r>
          <w:rPr>
            <w:noProof/>
            <w:webHidden/>
          </w:rPr>
          <w:fldChar w:fldCharType="end"/>
        </w:r>
      </w:hyperlink>
    </w:p>
    <w:p w14:paraId="4C65196F"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3010" w:history="1">
        <w:r w:rsidRPr="00677F3A">
          <w:rPr>
            <w:rStyle w:val="afc"/>
            <w:noProof/>
          </w:rPr>
          <w:t>5.2.1</w:t>
        </w:r>
        <w:r w:rsidRPr="00677F3A">
          <w:rPr>
            <w:rStyle w:val="afc"/>
            <w:rFonts w:hint="eastAsia"/>
            <w:noProof/>
          </w:rPr>
          <w:t xml:space="preserve"> </w:t>
        </w:r>
        <w:r w:rsidRPr="00677F3A">
          <w:rPr>
            <w:rStyle w:val="afc"/>
            <w:rFonts w:hint="eastAsia"/>
            <w:noProof/>
          </w:rPr>
          <w:t>其他</w:t>
        </w:r>
        <w:r>
          <w:rPr>
            <w:noProof/>
            <w:webHidden/>
          </w:rPr>
          <w:tab/>
        </w:r>
        <w:r>
          <w:rPr>
            <w:noProof/>
            <w:webHidden/>
          </w:rPr>
          <w:fldChar w:fldCharType="begin"/>
        </w:r>
        <w:r>
          <w:rPr>
            <w:noProof/>
            <w:webHidden/>
          </w:rPr>
          <w:instrText xml:space="preserve"> PAGEREF _Toc81923010 \h </w:instrText>
        </w:r>
        <w:r>
          <w:rPr>
            <w:noProof/>
            <w:webHidden/>
          </w:rPr>
        </w:r>
        <w:r>
          <w:rPr>
            <w:noProof/>
            <w:webHidden/>
          </w:rPr>
          <w:fldChar w:fldCharType="separate"/>
        </w:r>
        <w:r>
          <w:rPr>
            <w:noProof/>
            <w:webHidden/>
          </w:rPr>
          <w:t>73</w:t>
        </w:r>
        <w:r>
          <w:rPr>
            <w:noProof/>
            <w:webHidden/>
          </w:rPr>
          <w:fldChar w:fldCharType="end"/>
        </w:r>
      </w:hyperlink>
    </w:p>
    <w:p w14:paraId="5D8DA564"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3011" w:history="1">
        <w:r w:rsidRPr="00677F3A">
          <w:rPr>
            <w:rStyle w:val="afc"/>
            <w:noProof/>
          </w:rPr>
          <w:t>5.3</w:t>
        </w:r>
        <w:r w:rsidRPr="00677F3A">
          <w:rPr>
            <w:rStyle w:val="afc"/>
            <w:rFonts w:hint="eastAsia"/>
            <w:noProof/>
          </w:rPr>
          <w:t xml:space="preserve"> </w:t>
        </w:r>
        <w:r w:rsidRPr="00677F3A">
          <w:rPr>
            <w:rStyle w:val="afc"/>
            <w:rFonts w:hint="eastAsia"/>
            <w:noProof/>
          </w:rPr>
          <w:t>确定成交供应商</w:t>
        </w:r>
        <w:r>
          <w:rPr>
            <w:noProof/>
            <w:webHidden/>
          </w:rPr>
          <w:tab/>
        </w:r>
        <w:r>
          <w:rPr>
            <w:noProof/>
            <w:webHidden/>
          </w:rPr>
          <w:fldChar w:fldCharType="begin"/>
        </w:r>
        <w:r>
          <w:rPr>
            <w:noProof/>
            <w:webHidden/>
          </w:rPr>
          <w:instrText xml:space="preserve"> PAGEREF _Toc81923011 \h </w:instrText>
        </w:r>
        <w:r>
          <w:rPr>
            <w:noProof/>
            <w:webHidden/>
          </w:rPr>
        </w:r>
        <w:r>
          <w:rPr>
            <w:noProof/>
            <w:webHidden/>
          </w:rPr>
          <w:fldChar w:fldCharType="separate"/>
        </w:r>
        <w:r>
          <w:rPr>
            <w:noProof/>
            <w:webHidden/>
          </w:rPr>
          <w:t>74</w:t>
        </w:r>
        <w:r>
          <w:rPr>
            <w:noProof/>
            <w:webHidden/>
          </w:rPr>
          <w:fldChar w:fldCharType="end"/>
        </w:r>
      </w:hyperlink>
    </w:p>
    <w:p w14:paraId="1E0EE704"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3012" w:history="1">
        <w:r w:rsidRPr="00677F3A">
          <w:rPr>
            <w:rStyle w:val="afc"/>
            <w:noProof/>
          </w:rPr>
          <w:t>5.4</w:t>
        </w:r>
        <w:r w:rsidRPr="00677F3A">
          <w:rPr>
            <w:rStyle w:val="afc"/>
            <w:rFonts w:hint="eastAsia"/>
            <w:noProof/>
          </w:rPr>
          <w:t xml:space="preserve"> </w:t>
        </w:r>
        <w:r w:rsidRPr="00677F3A">
          <w:rPr>
            <w:rStyle w:val="afc"/>
            <w:rFonts w:hint="eastAsia"/>
            <w:noProof/>
          </w:rPr>
          <w:t>磋商小组成员义务</w:t>
        </w:r>
        <w:r>
          <w:rPr>
            <w:noProof/>
            <w:webHidden/>
          </w:rPr>
          <w:tab/>
        </w:r>
        <w:r>
          <w:rPr>
            <w:noProof/>
            <w:webHidden/>
          </w:rPr>
          <w:fldChar w:fldCharType="begin"/>
        </w:r>
        <w:r>
          <w:rPr>
            <w:noProof/>
            <w:webHidden/>
          </w:rPr>
          <w:instrText xml:space="preserve"> PAGEREF _Toc81923012 \h </w:instrText>
        </w:r>
        <w:r>
          <w:rPr>
            <w:noProof/>
            <w:webHidden/>
          </w:rPr>
        </w:r>
        <w:r>
          <w:rPr>
            <w:noProof/>
            <w:webHidden/>
          </w:rPr>
          <w:fldChar w:fldCharType="separate"/>
        </w:r>
        <w:r>
          <w:rPr>
            <w:noProof/>
            <w:webHidden/>
          </w:rPr>
          <w:t>75</w:t>
        </w:r>
        <w:r>
          <w:rPr>
            <w:noProof/>
            <w:webHidden/>
          </w:rPr>
          <w:fldChar w:fldCharType="end"/>
        </w:r>
      </w:hyperlink>
    </w:p>
    <w:p w14:paraId="3CC13754"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3013" w:history="1">
        <w:r w:rsidRPr="00677F3A">
          <w:rPr>
            <w:rStyle w:val="afc"/>
            <w:noProof/>
          </w:rPr>
          <w:t>5.5</w:t>
        </w:r>
        <w:r w:rsidRPr="00677F3A">
          <w:rPr>
            <w:rStyle w:val="afc"/>
            <w:rFonts w:hint="eastAsia"/>
            <w:noProof/>
          </w:rPr>
          <w:t xml:space="preserve"> </w:t>
        </w:r>
        <w:r w:rsidRPr="00677F3A">
          <w:rPr>
            <w:rStyle w:val="afc"/>
            <w:rFonts w:hint="eastAsia"/>
            <w:noProof/>
          </w:rPr>
          <w:t>磋商小组及其成员不得有下列行为</w:t>
        </w:r>
        <w:r>
          <w:rPr>
            <w:noProof/>
            <w:webHidden/>
          </w:rPr>
          <w:tab/>
        </w:r>
        <w:r>
          <w:rPr>
            <w:noProof/>
            <w:webHidden/>
          </w:rPr>
          <w:fldChar w:fldCharType="begin"/>
        </w:r>
        <w:r>
          <w:rPr>
            <w:noProof/>
            <w:webHidden/>
          </w:rPr>
          <w:instrText xml:space="preserve"> PAGEREF _Toc81923013 \h </w:instrText>
        </w:r>
        <w:r>
          <w:rPr>
            <w:noProof/>
            <w:webHidden/>
          </w:rPr>
        </w:r>
        <w:r>
          <w:rPr>
            <w:noProof/>
            <w:webHidden/>
          </w:rPr>
          <w:fldChar w:fldCharType="separate"/>
        </w:r>
        <w:r>
          <w:rPr>
            <w:noProof/>
            <w:webHidden/>
          </w:rPr>
          <w:t>76</w:t>
        </w:r>
        <w:r>
          <w:rPr>
            <w:noProof/>
            <w:webHidden/>
          </w:rPr>
          <w:fldChar w:fldCharType="end"/>
        </w:r>
      </w:hyperlink>
    </w:p>
    <w:p w14:paraId="5B74782B" w14:textId="77777777" w:rsidR="000A14D5" w:rsidRDefault="000A14D5">
      <w:pPr>
        <w:pStyle w:val="21"/>
        <w:tabs>
          <w:tab w:val="right" w:leader="dot" w:pos="9204"/>
        </w:tabs>
        <w:rPr>
          <w:rFonts w:asciiTheme="minorHAnsi" w:eastAsiaTheme="minorEastAsia" w:hAnsiTheme="minorHAnsi" w:cstheme="minorBidi"/>
          <w:smallCaps w:val="0"/>
          <w:noProof/>
          <w:kern w:val="2"/>
          <w:sz w:val="21"/>
          <w:szCs w:val="22"/>
        </w:rPr>
      </w:pPr>
      <w:hyperlink w:anchor="_Toc81923014" w:history="1">
        <w:r w:rsidRPr="00677F3A">
          <w:rPr>
            <w:rStyle w:val="afc"/>
            <w:noProof/>
          </w:rPr>
          <w:t>5.6</w:t>
        </w:r>
        <w:r w:rsidRPr="00677F3A">
          <w:rPr>
            <w:rStyle w:val="afc"/>
            <w:rFonts w:hint="eastAsia"/>
            <w:noProof/>
          </w:rPr>
          <w:t xml:space="preserve"> </w:t>
        </w:r>
        <w:r w:rsidRPr="00677F3A">
          <w:rPr>
            <w:rStyle w:val="afc"/>
            <w:rFonts w:hint="eastAsia"/>
            <w:noProof/>
          </w:rPr>
          <w:t>磋商纪律</w:t>
        </w:r>
        <w:r>
          <w:rPr>
            <w:noProof/>
            <w:webHidden/>
          </w:rPr>
          <w:tab/>
        </w:r>
        <w:r>
          <w:rPr>
            <w:noProof/>
            <w:webHidden/>
          </w:rPr>
          <w:fldChar w:fldCharType="begin"/>
        </w:r>
        <w:r>
          <w:rPr>
            <w:noProof/>
            <w:webHidden/>
          </w:rPr>
          <w:instrText xml:space="preserve"> PAGEREF _Toc81923014 \h </w:instrText>
        </w:r>
        <w:r>
          <w:rPr>
            <w:noProof/>
            <w:webHidden/>
          </w:rPr>
        </w:r>
        <w:r>
          <w:rPr>
            <w:noProof/>
            <w:webHidden/>
          </w:rPr>
          <w:fldChar w:fldCharType="separate"/>
        </w:r>
        <w:r>
          <w:rPr>
            <w:noProof/>
            <w:webHidden/>
          </w:rPr>
          <w:t>77</w:t>
        </w:r>
        <w:r>
          <w:rPr>
            <w:noProof/>
            <w:webHidden/>
          </w:rPr>
          <w:fldChar w:fldCharType="end"/>
        </w:r>
      </w:hyperlink>
    </w:p>
    <w:p w14:paraId="1E32DD9E" w14:textId="77777777" w:rsidR="000A14D5" w:rsidRDefault="000A14D5">
      <w:pPr>
        <w:pStyle w:val="10"/>
        <w:rPr>
          <w:rFonts w:asciiTheme="minorHAnsi" w:eastAsiaTheme="minorEastAsia" w:hAnsiTheme="minorHAnsi" w:cstheme="minorBidi"/>
          <w:b w:val="0"/>
          <w:bCs w:val="0"/>
          <w:caps w:val="0"/>
          <w:noProof/>
          <w:kern w:val="2"/>
          <w:sz w:val="21"/>
          <w:szCs w:val="22"/>
        </w:rPr>
      </w:pPr>
      <w:hyperlink w:anchor="_Toc81923015" w:history="1">
        <w:r w:rsidRPr="00677F3A">
          <w:rPr>
            <w:rStyle w:val="afc"/>
            <w:rFonts w:hint="eastAsia"/>
            <w:noProof/>
          </w:rPr>
          <w:t>第</w:t>
        </w:r>
        <w:r w:rsidRPr="00677F3A">
          <w:rPr>
            <w:rStyle w:val="afc"/>
            <w:rFonts w:hint="eastAsia"/>
            <w:noProof/>
          </w:rPr>
          <w:t>6</w:t>
        </w:r>
        <w:r w:rsidRPr="00677F3A">
          <w:rPr>
            <w:rStyle w:val="afc"/>
            <w:rFonts w:hint="eastAsia"/>
            <w:noProof/>
          </w:rPr>
          <w:t>章</w:t>
        </w:r>
        <w:r>
          <w:rPr>
            <w:rFonts w:asciiTheme="minorHAnsi" w:eastAsiaTheme="minorEastAsia" w:hAnsiTheme="minorHAnsi" w:cstheme="minorBidi"/>
            <w:b w:val="0"/>
            <w:bCs w:val="0"/>
            <w:caps w:val="0"/>
            <w:noProof/>
            <w:kern w:val="2"/>
            <w:sz w:val="21"/>
            <w:szCs w:val="22"/>
          </w:rPr>
          <w:tab/>
        </w:r>
        <w:r w:rsidRPr="00677F3A">
          <w:rPr>
            <w:rStyle w:val="afc"/>
            <w:rFonts w:hint="eastAsia"/>
            <w:noProof/>
          </w:rPr>
          <w:t>政府采购合同草案</w:t>
        </w:r>
        <w:r>
          <w:rPr>
            <w:noProof/>
            <w:webHidden/>
          </w:rPr>
          <w:tab/>
        </w:r>
        <w:r>
          <w:rPr>
            <w:noProof/>
            <w:webHidden/>
          </w:rPr>
          <w:fldChar w:fldCharType="begin"/>
        </w:r>
        <w:r>
          <w:rPr>
            <w:noProof/>
            <w:webHidden/>
          </w:rPr>
          <w:instrText xml:space="preserve"> PAGEREF _Toc81923015 \h </w:instrText>
        </w:r>
        <w:r>
          <w:rPr>
            <w:noProof/>
            <w:webHidden/>
          </w:rPr>
        </w:r>
        <w:r>
          <w:rPr>
            <w:noProof/>
            <w:webHidden/>
          </w:rPr>
          <w:fldChar w:fldCharType="separate"/>
        </w:r>
        <w:r>
          <w:rPr>
            <w:noProof/>
            <w:webHidden/>
          </w:rPr>
          <w:t>78</w:t>
        </w:r>
        <w:r>
          <w:rPr>
            <w:noProof/>
            <w:webHidden/>
          </w:rPr>
          <w:fldChar w:fldCharType="end"/>
        </w:r>
      </w:hyperlink>
    </w:p>
    <w:p w14:paraId="206CC1A1" w14:textId="77777777" w:rsidR="000A14D5" w:rsidRDefault="000A14D5">
      <w:pPr>
        <w:pStyle w:val="10"/>
        <w:rPr>
          <w:rFonts w:asciiTheme="minorHAnsi" w:eastAsiaTheme="minorEastAsia" w:hAnsiTheme="minorHAnsi" w:cstheme="minorBidi"/>
          <w:b w:val="0"/>
          <w:bCs w:val="0"/>
          <w:caps w:val="0"/>
          <w:noProof/>
          <w:kern w:val="2"/>
          <w:sz w:val="21"/>
          <w:szCs w:val="22"/>
        </w:rPr>
      </w:pPr>
      <w:hyperlink w:anchor="_Toc81923016" w:history="1">
        <w:r w:rsidRPr="00677F3A">
          <w:rPr>
            <w:rStyle w:val="afc"/>
            <w:rFonts w:hint="eastAsia"/>
            <w:noProof/>
          </w:rPr>
          <w:t>第</w:t>
        </w:r>
        <w:r w:rsidRPr="00677F3A">
          <w:rPr>
            <w:rStyle w:val="afc"/>
            <w:rFonts w:hint="eastAsia"/>
            <w:noProof/>
          </w:rPr>
          <w:t>7</w:t>
        </w:r>
        <w:r w:rsidRPr="00677F3A">
          <w:rPr>
            <w:rStyle w:val="afc"/>
            <w:rFonts w:hint="eastAsia"/>
            <w:noProof/>
          </w:rPr>
          <w:t>章</w:t>
        </w:r>
        <w:r>
          <w:rPr>
            <w:rFonts w:asciiTheme="minorHAnsi" w:eastAsiaTheme="minorEastAsia" w:hAnsiTheme="minorHAnsi" w:cstheme="minorBidi"/>
            <w:b w:val="0"/>
            <w:bCs w:val="0"/>
            <w:caps w:val="0"/>
            <w:noProof/>
            <w:kern w:val="2"/>
            <w:sz w:val="21"/>
            <w:szCs w:val="22"/>
          </w:rPr>
          <w:tab/>
        </w:r>
        <w:r w:rsidRPr="00677F3A">
          <w:rPr>
            <w:rStyle w:val="afc"/>
            <w:rFonts w:hint="eastAsia"/>
            <w:noProof/>
          </w:rPr>
          <w:t>工程量清单和图纸</w:t>
        </w:r>
        <w:r>
          <w:rPr>
            <w:noProof/>
            <w:webHidden/>
          </w:rPr>
          <w:tab/>
        </w:r>
        <w:r>
          <w:rPr>
            <w:noProof/>
            <w:webHidden/>
          </w:rPr>
          <w:fldChar w:fldCharType="begin"/>
        </w:r>
        <w:r>
          <w:rPr>
            <w:noProof/>
            <w:webHidden/>
          </w:rPr>
          <w:instrText xml:space="preserve"> PAGEREF _Toc81923016 \h </w:instrText>
        </w:r>
        <w:r>
          <w:rPr>
            <w:noProof/>
            <w:webHidden/>
          </w:rPr>
        </w:r>
        <w:r>
          <w:rPr>
            <w:noProof/>
            <w:webHidden/>
          </w:rPr>
          <w:fldChar w:fldCharType="separate"/>
        </w:r>
        <w:r>
          <w:rPr>
            <w:noProof/>
            <w:webHidden/>
          </w:rPr>
          <w:t>122</w:t>
        </w:r>
        <w:r>
          <w:rPr>
            <w:noProof/>
            <w:webHidden/>
          </w:rPr>
          <w:fldChar w:fldCharType="end"/>
        </w:r>
      </w:hyperlink>
    </w:p>
    <w:p w14:paraId="08ABBADF" w14:textId="77777777" w:rsidR="00D639AE" w:rsidRPr="001D6D5E" w:rsidRDefault="00253948">
      <w:pPr>
        <w:pStyle w:val="10"/>
        <w:spacing w:line="300" w:lineRule="exact"/>
        <w:rPr>
          <w:rFonts w:ascii="宋体" w:hAnsi="宋体"/>
          <w:b w:val="0"/>
          <w:bCs w:val="0"/>
          <w:sz w:val="36"/>
          <w:szCs w:val="36"/>
        </w:rPr>
        <w:sectPr w:rsidR="00D639AE" w:rsidRPr="001D6D5E">
          <w:headerReference w:type="default" r:id="rId10"/>
          <w:footerReference w:type="even" r:id="rId11"/>
          <w:footerReference w:type="default" r:id="rId12"/>
          <w:footerReference w:type="first" r:id="rId13"/>
          <w:pgSz w:w="11906" w:h="16838"/>
          <w:pgMar w:top="1134" w:right="1274" w:bottom="1440" w:left="1418" w:header="851" w:footer="992" w:gutter="0"/>
          <w:cols w:space="720"/>
          <w:titlePg/>
          <w:docGrid w:type="lines" w:linePitch="312"/>
        </w:sectPr>
      </w:pPr>
      <w:r w:rsidRPr="001D6D5E">
        <w:rPr>
          <w:rFonts w:ascii="宋体" w:hAnsi="宋体"/>
          <w:b w:val="0"/>
          <w:bCs w:val="0"/>
          <w:sz w:val="36"/>
          <w:szCs w:val="36"/>
        </w:rPr>
        <w:fldChar w:fldCharType="end"/>
      </w:r>
    </w:p>
    <w:p w14:paraId="3F2CB91B" w14:textId="77777777" w:rsidR="00D639AE" w:rsidRPr="001D6D5E" w:rsidRDefault="00253948">
      <w:pPr>
        <w:pStyle w:val="1"/>
        <w:numPr>
          <w:ilvl w:val="0"/>
          <w:numId w:val="1"/>
        </w:numPr>
        <w:spacing w:before="0" w:after="0"/>
        <w:ind w:left="0" w:firstLine="0"/>
      </w:pPr>
      <w:bookmarkStart w:id="1" w:name="_Toc81922966"/>
      <w:r w:rsidRPr="001D6D5E">
        <w:rPr>
          <w:rFonts w:hint="eastAsia"/>
        </w:rPr>
        <w:lastRenderedPageBreak/>
        <w:t>竞争性磋商邀请</w:t>
      </w:r>
      <w:bookmarkEnd w:id="1"/>
    </w:p>
    <w:p w14:paraId="31C60E36" w14:textId="602BBBBA" w:rsidR="00D639AE" w:rsidRPr="001D6D5E" w:rsidRDefault="00253948">
      <w:pPr>
        <w:spacing w:line="600" w:lineRule="exact"/>
        <w:ind w:rightChars="-10" w:right="-24" w:firstLineChars="201" w:firstLine="565"/>
        <w:rPr>
          <w:rFonts w:ascii="宋体" w:hAnsi="宋体"/>
          <w:sz w:val="28"/>
          <w:szCs w:val="28"/>
        </w:rPr>
      </w:pPr>
      <w:r w:rsidRPr="001D6D5E">
        <w:rPr>
          <w:rFonts w:ascii="宋体" w:hAnsi="宋体" w:hint="eastAsia"/>
          <w:b/>
          <w:sz w:val="28"/>
          <w:szCs w:val="28"/>
        </w:rPr>
        <w:t>成都市公共资源交易服务中心</w:t>
      </w:r>
      <w:r w:rsidRPr="001D6D5E">
        <w:rPr>
          <w:rFonts w:ascii="宋体" w:hAnsi="宋体" w:hint="eastAsia"/>
          <w:sz w:val="28"/>
          <w:szCs w:val="28"/>
        </w:rPr>
        <w:t>(以下简称“市公资交易中心”)受</w:t>
      </w:r>
      <w:r w:rsidRPr="001D6D5E">
        <w:rPr>
          <w:rFonts w:ascii="宋体" w:hAnsi="宋体" w:hint="eastAsia"/>
          <w:b/>
          <w:sz w:val="28"/>
          <w:szCs w:val="28"/>
        </w:rPr>
        <w:t>成都市园林建设技术服务中心</w:t>
      </w:r>
      <w:r w:rsidRPr="001D6D5E">
        <w:rPr>
          <w:rFonts w:ascii="宋体" w:hAnsi="宋体" w:hint="eastAsia"/>
          <w:sz w:val="28"/>
          <w:szCs w:val="28"/>
        </w:rPr>
        <w:t>委托,拟对</w:t>
      </w:r>
      <w:r w:rsidR="00A443DA" w:rsidRPr="001D6D5E">
        <w:rPr>
          <w:rFonts w:ascii="宋体" w:hAnsi="宋体" w:hint="eastAsia"/>
          <w:b/>
          <w:sz w:val="28"/>
          <w:szCs w:val="28"/>
        </w:rPr>
        <w:t>成都市园林建设技术服务中心大运会氛围营造—城市公园品质提升项目（望江楼公园智慧化工程）采购项目</w:t>
      </w:r>
      <w:r w:rsidRPr="001D6D5E">
        <w:rPr>
          <w:rFonts w:ascii="宋体" w:hAnsi="宋体" w:hint="eastAsia"/>
          <w:sz w:val="28"/>
          <w:szCs w:val="28"/>
        </w:rPr>
        <w:t>采用竞争性磋商采购方式进行采购，</w:t>
      </w:r>
      <w:proofErr w:type="gramStart"/>
      <w:r w:rsidRPr="001D6D5E">
        <w:rPr>
          <w:rFonts w:ascii="宋体" w:hAnsi="宋体" w:hint="eastAsia"/>
          <w:sz w:val="28"/>
          <w:szCs w:val="28"/>
        </w:rPr>
        <w:t>特邀请已通过</w:t>
      </w:r>
      <w:proofErr w:type="gramEnd"/>
      <w:r w:rsidRPr="001D6D5E">
        <w:rPr>
          <w:rFonts w:ascii="宋体" w:hAnsi="宋体" w:hint="eastAsia"/>
          <w:sz w:val="28"/>
          <w:szCs w:val="28"/>
        </w:rPr>
        <w:t>本次采购资格审查并随机抽取选中的供应商参加本项目的竞争性磋商。</w:t>
      </w:r>
    </w:p>
    <w:p w14:paraId="161BF973" w14:textId="7C0C9A59" w:rsidR="00D639AE" w:rsidRPr="001D6D5E" w:rsidRDefault="00253948">
      <w:pPr>
        <w:numPr>
          <w:ilvl w:val="0"/>
          <w:numId w:val="2"/>
        </w:numPr>
        <w:spacing w:line="600" w:lineRule="exact"/>
        <w:ind w:left="1134" w:hanging="563"/>
        <w:jc w:val="both"/>
        <w:rPr>
          <w:rFonts w:ascii="宋体" w:hAnsi="宋体"/>
          <w:sz w:val="28"/>
          <w:szCs w:val="28"/>
        </w:rPr>
      </w:pPr>
      <w:r w:rsidRPr="001D6D5E">
        <w:rPr>
          <w:rFonts w:ascii="宋体" w:hAnsi="宋体" w:hint="eastAsia"/>
          <w:b/>
          <w:sz w:val="28"/>
          <w:szCs w:val="28"/>
        </w:rPr>
        <w:t>项目编号</w:t>
      </w:r>
      <w:r w:rsidRPr="001D6D5E">
        <w:rPr>
          <w:rFonts w:ascii="宋体" w:hAnsi="宋体" w:hint="eastAsia"/>
          <w:sz w:val="28"/>
          <w:szCs w:val="28"/>
        </w:rPr>
        <w:t>：</w:t>
      </w:r>
      <w:r w:rsidR="00A443DA" w:rsidRPr="001D6D5E">
        <w:rPr>
          <w:rFonts w:ascii="宋体" w:hAnsi="宋体"/>
          <w:b/>
          <w:sz w:val="28"/>
          <w:szCs w:val="28"/>
        </w:rPr>
        <w:t>成都市政采（2021）A0132号</w:t>
      </w:r>
    </w:p>
    <w:p w14:paraId="4A3D5D5C" w14:textId="3313AA2A" w:rsidR="00D639AE" w:rsidRPr="001D6D5E" w:rsidRDefault="00253948">
      <w:pPr>
        <w:spacing w:line="600" w:lineRule="exact"/>
        <w:ind w:firstLineChars="200" w:firstLine="562"/>
        <w:rPr>
          <w:rFonts w:ascii="宋体" w:hAnsi="宋体"/>
          <w:b/>
          <w:sz w:val="28"/>
          <w:szCs w:val="28"/>
        </w:rPr>
      </w:pPr>
      <w:r w:rsidRPr="001D6D5E">
        <w:rPr>
          <w:rFonts w:ascii="宋体" w:hAnsi="宋体" w:hint="eastAsia"/>
          <w:b/>
          <w:sz w:val="28"/>
          <w:szCs w:val="28"/>
        </w:rPr>
        <w:t>（采购项目编号：</w:t>
      </w:r>
      <w:r w:rsidR="00A443DA" w:rsidRPr="001D6D5E">
        <w:rPr>
          <w:rFonts w:ascii="宋体" w:hAnsi="宋体"/>
          <w:b/>
          <w:sz w:val="28"/>
          <w:szCs w:val="28"/>
        </w:rPr>
        <w:t>510101202100953</w:t>
      </w:r>
      <w:r w:rsidRPr="001D6D5E">
        <w:rPr>
          <w:rFonts w:ascii="宋体" w:hAnsi="宋体" w:hint="eastAsia"/>
          <w:b/>
          <w:sz w:val="28"/>
          <w:szCs w:val="28"/>
        </w:rPr>
        <w:t>）</w:t>
      </w:r>
    </w:p>
    <w:p w14:paraId="2F336F2F" w14:textId="546C59B2" w:rsidR="00D639AE" w:rsidRPr="001D6D5E" w:rsidRDefault="00253948">
      <w:pPr>
        <w:numPr>
          <w:ilvl w:val="0"/>
          <w:numId w:val="2"/>
        </w:numPr>
        <w:spacing w:line="600" w:lineRule="exact"/>
        <w:ind w:left="0" w:firstLine="567"/>
        <w:jc w:val="both"/>
        <w:rPr>
          <w:rFonts w:ascii="宋体" w:hAnsi="宋体"/>
          <w:sz w:val="28"/>
          <w:szCs w:val="28"/>
        </w:rPr>
      </w:pPr>
      <w:r w:rsidRPr="001D6D5E">
        <w:rPr>
          <w:rFonts w:ascii="宋体" w:hAnsi="宋体" w:hint="eastAsia"/>
          <w:b/>
          <w:sz w:val="28"/>
          <w:szCs w:val="28"/>
        </w:rPr>
        <w:t>项目名称</w:t>
      </w:r>
      <w:r w:rsidRPr="001D6D5E">
        <w:rPr>
          <w:rFonts w:ascii="宋体" w:hAnsi="宋体" w:hint="eastAsia"/>
          <w:sz w:val="28"/>
          <w:szCs w:val="28"/>
        </w:rPr>
        <w:t>：</w:t>
      </w:r>
      <w:r w:rsidR="00A443DA" w:rsidRPr="001D6D5E">
        <w:rPr>
          <w:rFonts w:ascii="宋体" w:hAnsi="宋体" w:hint="eastAsia"/>
          <w:b/>
          <w:sz w:val="28"/>
          <w:szCs w:val="28"/>
        </w:rPr>
        <w:t>成都市园林建设技术服务中心大运会氛围营造—城市公园品质提升项目（望江楼公园智慧化工程）采购项目</w:t>
      </w:r>
    </w:p>
    <w:p w14:paraId="633D32F7" w14:textId="18622293" w:rsidR="00D639AE" w:rsidRPr="001D6D5E" w:rsidRDefault="00253948">
      <w:pPr>
        <w:numPr>
          <w:ilvl w:val="0"/>
          <w:numId w:val="2"/>
        </w:numPr>
        <w:spacing w:line="600" w:lineRule="exact"/>
        <w:ind w:left="0" w:firstLine="567"/>
        <w:jc w:val="both"/>
        <w:rPr>
          <w:rFonts w:ascii="宋体" w:hAnsi="宋体"/>
          <w:b/>
          <w:sz w:val="28"/>
          <w:szCs w:val="28"/>
        </w:rPr>
      </w:pPr>
      <w:r w:rsidRPr="001D6D5E">
        <w:rPr>
          <w:rFonts w:ascii="宋体" w:hAnsi="宋体" w:hint="eastAsia"/>
          <w:b/>
          <w:sz w:val="28"/>
          <w:szCs w:val="28"/>
        </w:rPr>
        <w:t>资金来源、预算金额及最高限价：</w:t>
      </w:r>
      <w:r w:rsidR="00A443DA" w:rsidRPr="001D6D5E">
        <w:rPr>
          <w:rFonts w:ascii="宋体" w:hAnsi="宋体" w:hint="eastAsia"/>
          <w:sz w:val="28"/>
          <w:szCs w:val="28"/>
        </w:rPr>
        <w:t>财政性资金，政府采购实施计划备案表号：（2021）</w:t>
      </w:r>
      <w:r w:rsidR="00A443DA" w:rsidRPr="001D6D5E">
        <w:rPr>
          <w:rFonts w:ascii="宋体" w:hAnsi="宋体"/>
          <w:sz w:val="28"/>
          <w:szCs w:val="28"/>
        </w:rPr>
        <w:t>251</w:t>
      </w:r>
      <w:r w:rsidR="00A443DA" w:rsidRPr="001D6D5E">
        <w:rPr>
          <w:rFonts w:ascii="宋体" w:hAnsi="宋体" w:hint="eastAsia"/>
          <w:sz w:val="28"/>
          <w:szCs w:val="28"/>
        </w:rPr>
        <w:t>1号；预算品目：智能化安装工程；预算金额：2675000元，最高限价（控制价）：</w:t>
      </w:r>
      <w:r w:rsidR="00A443DA" w:rsidRPr="001D6D5E">
        <w:rPr>
          <w:rFonts w:ascii="宋体" w:hAnsi="宋体"/>
          <w:sz w:val="28"/>
          <w:szCs w:val="28"/>
        </w:rPr>
        <w:t>2674067.46</w:t>
      </w:r>
      <w:r w:rsidR="00A443DA" w:rsidRPr="001D6D5E">
        <w:rPr>
          <w:rFonts w:ascii="宋体" w:hAnsi="宋体" w:hint="eastAsia"/>
          <w:sz w:val="28"/>
          <w:szCs w:val="28"/>
        </w:rPr>
        <w:t>元（其中含暂列金70142.61元）；采购标</w:t>
      </w:r>
      <w:r w:rsidR="00A443DA" w:rsidRPr="001D6D5E">
        <w:rPr>
          <w:rFonts w:ascii="宋体" w:hAnsi="宋体"/>
          <w:sz w:val="28"/>
          <w:szCs w:val="28"/>
        </w:rPr>
        <w:t>的</w:t>
      </w:r>
      <w:r w:rsidR="00A443DA" w:rsidRPr="001D6D5E">
        <w:rPr>
          <w:rFonts w:ascii="宋体" w:hAnsi="宋体" w:hint="eastAsia"/>
          <w:sz w:val="28"/>
          <w:szCs w:val="28"/>
        </w:rPr>
        <w:t>及所属行业</w:t>
      </w:r>
      <w:r w:rsidR="00A443DA" w:rsidRPr="001D6D5E">
        <w:rPr>
          <w:rFonts w:ascii="宋体" w:hAnsi="宋体"/>
          <w:sz w:val="28"/>
          <w:szCs w:val="28"/>
        </w:rPr>
        <w:t>：</w:t>
      </w:r>
      <w:r w:rsidR="00A443DA" w:rsidRPr="001D6D5E">
        <w:rPr>
          <w:rFonts w:ascii="宋体" w:hAnsi="宋体" w:hint="eastAsia"/>
          <w:sz w:val="28"/>
          <w:szCs w:val="28"/>
        </w:rPr>
        <w:t>大运会氛围营造—城市公园品质提升项目（望江楼公园智慧化工程），</w:t>
      </w:r>
      <w:r w:rsidR="00A443DA" w:rsidRPr="001D6D5E">
        <w:rPr>
          <w:rFonts w:ascii="宋体" w:hAnsi="宋体"/>
          <w:sz w:val="28"/>
          <w:szCs w:val="28"/>
        </w:rPr>
        <w:t>所属行业为建筑业</w:t>
      </w:r>
      <w:r w:rsidR="00A443DA" w:rsidRPr="001D6D5E">
        <w:rPr>
          <w:rFonts w:ascii="宋体" w:hAnsi="宋体" w:hint="eastAsia"/>
          <w:sz w:val="28"/>
          <w:szCs w:val="28"/>
        </w:rPr>
        <w:t>。</w:t>
      </w:r>
      <w:r w:rsidRPr="001D6D5E">
        <w:rPr>
          <w:rFonts w:ascii="宋体" w:hAnsi="宋体" w:hint="eastAsia"/>
          <w:sz w:val="28"/>
          <w:szCs w:val="28"/>
        </w:rPr>
        <w:t>采购</w:t>
      </w:r>
      <w:r w:rsidR="00A443DA" w:rsidRPr="001D6D5E">
        <w:rPr>
          <w:rFonts w:ascii="宋体" w:hAnsi="宋体" w:hint="eastAsia"/>
          <w:sz w:val="28"/>
          <w:szCs w:val="28"/>
        </w:rPr>
        <w:t>成都市园林建设技术服务中心大运会氛围营造—城市公园品质提升项目（望江楼公园智慧化工程）采购项目</w:t>
      </w:r>
      <w:r w:rsidRPr="001D6D5E">
        <w:rPr>
          <w:rFonts w:ascii="宋体" w:hAnsi="宋体" w:hint="eastAsia"/>
          <w:sz w:val="28"/>
          <w:szCs w:val="28"/>
        </w:rPr>
        <w:t>供应商一名。</w:t>
      </w:r>
    </w:p>
    <w:p w14:paraId="3DD92637" w14:textId="77777777" w:rsidR="00D639AE" w:rsidRPr="001D6D5E" w:rsidRDefault="00253948">
      <w:pPr>
        <w:numPr>
          <w:ilvl w:val="0"/>
          <w:numId w:val="2"/>
        </w:numPr>
        <w:spacing w:line="600" w:lineRule="exact"/>
        <w:ind w:left="0" w:firstLine="567"/>
        <w:jc w:val="both"/>
        <w:rPr>
          <w:rFonts w:ascii="宋体" w:hAnsi="宋体"/>
          <w:b/>
          <w:sz w:val="28"/>
          <w:szCs w:val="28"/>
        </w:rPr>
      </w:pPr>
      <w:r w:rsidRPr="001D6D5E">
        <w:rPr>
          <w:rFonts w:ascii="宋体" w:hAnsi="宋体" w:hint="eastAsia"/>
          <w:b/>
          <w:sz w:val="28"/>
          <w:szCs w:val="28"/>
        </w:rPr>
        <w:t>采购项目简介：</w:t>
      </w:r>
    </w:p>
    <w:p w14:paraId="06634B4A" w14:textId="77777777" w:rsidR="00A443DA" w:rsidRPr="001D6D5E" w:rsidRDefault="00A443DA" w:rsidP="00A443DA">
      <w:pPr>
        <w:spacing w:line="600" w:lineRule="exact"/>
        <w:ind w:firstLineChars="202" w:firstLine="566"/>
        <w:jc w:val="both"/>
        <w:rPr>
          <w:rFonts w:ascii="宋体" w:hAnsi="宋体"/>
          <w:sz w:val="28"/>
          <w:szCs w:val="28"/>
        </w:rPr>
      </w:pPr>
      <w:r w:rsidRPr="001D6D5E">
        <w:rPr>
          <w:rFonts w:ascii="宋体" w:hAnsi="宋体" w:hint="eastAsia"/>
          <w:sz w:val="28"/>
          <w:szCs w:val="28"/>
        </w:rPr>
        <w:t>本项目</w:t>
      </w:r>
      <w:r w:rsidRPr="001D6D5E">
        <w:rPr>
          <w:rFonts w:ascii="宋体" w:hAnsi="宋体"/>
          <w:sz w:val="28"/>
          <w:szCs w:val="28"/>
        </w:rPr>
        <w:t>工程内容</w:t>
      </w:r>
      <w:r w:rsidRPr="001D6D5E">
        <w:rPr>
          <w:rFonts w:ascii="宋体" w:hAnsi="宋体" w:hint="eastAsia"/>
          <w:sz w:val="28"/>
          <w:szCs w:val="28"/>
        </w:rPr>
        <w:t>包括望江楼公园除文物区之外的所有区域；多功能智慧庭院灯、电力电缆、PVC管及PE管制安、挖填沟槽土方、拆除及恢复、接地母线、检查井、智慧城市照明综合信息管理系统、综合信息管理平台服务器、单模光纤、液晶拼接屏(含配套支架)、核心交换机、24口交换机、路灯集中</w:t>
      </w:r>
      <w:r w:rsidRPr="001D6D5E">
        <w:rPr>
          <w:rFonts w:ascii="宋体" w:hAnsi="宋体" w:hint="eastAsia"/>
          <w:sz w:val="28"/>
          <w:szCs w:val="28"/>
        </w:rPr>
        <w:lastRenderedPageBreak/>
        <w:t>控制器、一键对讲系统、视频监控球机、公共广播、智慧网关等工程量清单及施工图示内容。</w:t>
      </w:r>
    </w:p>
    <w:p w14:paraId="1CD083F7" w14:textId="6E99E17D" w:rsidR="00A443DA" w:rsidRPr="001D6D5E" w:rsidRDefault="00A443DA" w:rsidP="00A443DA">
      <w:pPr>
        <w:spacing w:line="600" w:lineRule="exact"/>
        <w:ind w:firstLineChars="202" w:firstLine="566"/>
        <w:jc w:val="both"/>
        <w:rPr>
          <w:rFonts w:ascii="宋体" w:hAnsi="宋体"/>
          <w:sz w:val="28"/>
          <w:szCs w:val="28"/>
        </w:rPr>
      </w:pPr>
      <w:r w:rsidRPr="001D6D5E">
        <w:rPr>
          <w:rFonts w:ascii="宋体" w:hAnsi="宋体" w:hint="eastAsia"/>
          <w:sz w:val="28"/>
          <w:szCs w:val="28"/>
        </w:rPr>
        <w:t>服务期限：75日历天，最终以供应商承诺的不超过工期要求的日历天数为准。</w:t>
      </w:r>
    </w:p>
    <w:p w14:paraId="72C750CF" w14:textId="77777777" w:rsidR="00D639AE" w:rsidRPr="001D6D5E" w:rsidRDefault="00253948">
      <w:pPr>
        <w:numPr>
          <w:ilvl w:val="0"/>
          <w:numId w:val="2"/>
        </w:numPr>
        <w:tabs>
          <w:tab w:val="left" w:pos="1134"/>
        </w:tabs>
        <w:spacing w:line="600" w:lineRule="exact"/>
        <w:ind w:left="0" w:firstLine="567"/>
        <w:jc w:val="both"/>
        <w:rPr>
          <w:rFonts w:ascii="宋体" w:hAnsi="宋体"/>
          <w:sz w:val="28"/>
          <w:szCs w:val="28"/>
        </w:rPr>
      </w:pPr>
      <w:r w:rsidRPr="001D6D5E">
        <w:rPr>
          <w:rFonts w:ascii="宋体" w:hAnsi="宋体" w:hint="eastAsia"/>
          <w:b/>
          <w:sz w:val="28"/>
        </w:rPr>
        <w:t>定向采购情况：</w:t>
      </w:r>
      <w:r w:rsidRPr="001D6D5E">
        <w:rPr>
          <w:rFonts w:ascii="宋体" w:hAnsi="宋体" w:hint="eastAsia"/>
          <w:sz w:val="28"/>
        </w:rPr>
        <w:t>本项目专门面向中小企业采购。</w:t>
      </w:r>
    </w:p>
    <w:p w14:paraId="637413E7" w14:textId="77777777" w:rsidR="00D639AE" w:rsidRPr="001D6D5E" w:rsidRDefault="00253948">
      <w:pPr>
        <w:numPr>
          <w:ilvl w:val="0"/>
          <w:numId w:val="2"/>
        </w:numPr>
        <w:tabs>
          <w:tab w:val="left" w:pos="5949"/>
        </w:tabs>
        <w:spacing w:line="600" w:lineRule="exact"/>
        <w:ind w:left="0" w:firstLine="567"/>
        <w:jc w:val="both"/>
        <w:rPr>
          <w:rFonts w:ascii="宋体" w:hAnsi="宋体"/>
          <w:sz w:val="28"/>
        </w:rPr>
      </w:pPr>
      <w:r w:rsidRPr="001D6D5E">
        <w:rPr>
          <w:rFonts w:ascii="宋体" w:hAnsi="宋体" w:hint="eastAsia"/>
          <w:b/>
          <w:bCs/>
          <w:sz w:val="28"/>
          <w:szCs w:val="28"/>
        </w:rPr>
        <w:t>邀请供应商：</w:t>
      </w:r>
      <w:r w:rsidRPr="001D6D5E">
        <w:rPr>
          <w:rFonts w:ascii="宋体" w:hAnsi="宋体" w:hint="eastAsia"/>
          <w:sz w:val="28"/>
        </w:rPr>
        <w:t>本项目已实行资格预审，邀请通过资格</w:t>
      </w:r>
      <w:r w:rsidRPr="001D6D5E">
        <w:rPr>
          <w:rFonts w:ascii="宋体" w:hAnsi="宋体"/>
          <w:sz w:val="28"/>
        </w:rPr>
        <w:t>预审随机抽</w:t>
      </w:r>
      <w:r w:rsidRPr="001D6D5E">
        <w:rPr>
          <w:rFonts w:ascii="宋体" w:hAnsi="宋体" w:hint="eastAsia"/>
          <w:sz w:val="28"/>
        </w:rPr>
        <w:t>签系统</w:t>
      </w:r>
      <w:r w:rsidRPr="001D6D5E">
        <w:rPr>
          <w:rFonts w:ascii="宋体" w:hAnsi="宋体"/>
          <w:sz w:val="28"/>
        </w:rPr>
        <w:t>随机抽取</w:t>
      </w:r>
      <w:r w:rsidRPr="001D6D5E">
        <w:rPr>
          <w:rFonts w:ascii="宋体" w:hAnsi="宋体" w:hint="eastAsia"/>
          <w:sz w:val="28"/>
        </w:rPr>
        <w:t>选中的</w:t>
      </w:r>
      <w:r w:rsidRPr="001D6D5E">
        <w:rPr>
          <w:rFonts w:ascii="宋体" w:hAnsi="宋体" w:hint="eastAsia"/>
          <w:b/>
          <w:sz w:val="28"/>
          <w:u w:val="single"/>
        </w:rPr>
        <w:t xml:space="preserve"> 10</w:t>
      </w:r>
      <w:r w:rsidRPr="001D6D5E">
        <w:rPr>
          <w:rFonts w:ascii="宋体" w:hAnsi="宋体"/>
          <w:b/>
          <w:sz w:val="28"/>
          <w:u w:val="single"/>
        </w:rPr>
        <w:t xml:space="preserve"> </w:t>
      </w:r>
      <w:r w:rsidRPr="001D6D5E">
        <w:rPr>
          <w:rFonts w:ascii="宋体" w:hAnsi="宋体" w:hint="eastAsia"/>
          <w:sz w:val="28"/>
        </w:rPr>
        <w:t>家</w:t>
      </w:r>
      <w:proofErr w:type="gramStart"/>
      <w:r w:rsidRPr="001D6D5E">
        <w:rPr>
          <w:rFonts w:ascii="宋体" w:hAnsi="宋体" w:hint="eastAsia"/>
          <w:sz w:val="28"/>
        </w:rPr>
        <w:t>进入磋商</w:t>
      </w:r>
      <w:proofErr w:type="gramEnd"/>
      <w:r w:rsidRPr="001D6D5E">
        <w:rPr>
          <w:rFonts w:ascii="宋体" w:hAnsi="宋体" w:hint="eastAsia"/>
          <w:sz w:val="28"/>
        </w:rPr>
        <w:t>环节</w:t>
      </w:r>
      <w:r w:rsidRPr="001D6D5E">
        <w:rPr>
          <w:rFonts w:ascii="宋体" w:hAnsi="宋体"/>
          <w:sz w:val="28"/>
        </w:rPr>
        <w:t>的供应商参加本项目的竞争性磋商</w:t>
      </w:r>
      <w:r w:rsidRPr="001D6D5E">
        <w:rPr>
          <w:rFonts w:ascii="宋体" w:hAnsi="宋体" w:hint="eastAsia"/>
          <w:sz w:val="28"/>
        </w:rPr>
        <w:t>。</w:t>
      </w:r>
    </w:p>
    <w:p w14:paraId="772C64C0" w14:textId="77777777" w:rsidR="00D639AE" w:rsidRPr="001D6D5E" w:rsidRDefault="00253948">
      <w:pPr>
        <w:numPr>
          <w:ilvl w:val="0"/>
          <w:numId w:val="2"/>
        </w:numPr>
        <w:spacing w:line="600" w:lineRule="exact"/>
        <w:ind w:left="0" w:firstLine="567"/>
        <w:jc w:val="both"/>
        <w:rPr>
          <w:rFonts w:ascii="宋体" w:hAnsi="宋体"/>
          <w:b/>
          <w:sz w:val="28"/>
          <w:szCs w:val="28"/>
        </w:rPr>
      </w:pPr>
      <w:r w:rsidRPr="001D6D5E">
        <w:rPr>
          <w:rFonts w:ascii="宋体" w:hAnsi="宋体" w:hint="eastAsia"/>
          <w:b/>
          <w:sz w:val="28"/>
          <w:szCs w:val="28"/>
        </w:rPr>
        <w:t>供应商参加本次政府采购活动应具备的条件</w:t>
      </w:r>
    </w:p>
    <w:p w14:paraId="7D21FFCD" w14:textId="77777777" w:rsidR="00D639AE" w:rsidRPr="001D6D5E" w:rsidRDefault="00253948">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1D6D5E">
        <w:rPr>
          <w:rFonts w:ascii="宋体" w:hAnsi="宋体" w:hint="eastAsia"/>
          <w:sz w:val="28"/>
          <w:szCs w:val="28"/>
        </w:rPr>
        <w:t>符合《政府采购法》第二十二条第一款规定的条件；</w:t>
      </w:r>
    </w:p>
    <w:p w14:paraId="1C5F4499" w14:textId="77777777" w:rsidR="00D639AE" w:rsidRPr="001D6D5E" w:rsidRDefault="00253948">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1D6D5E">
        <w:rPr>
          <w:rFonts w:ascii="宋体" w:hAnsi="宋体" w:hint="eastAsia"/>
          <w:sz w:val="28"/>
          <w:szCs w:val="28"/>
        </w:rPr>
        <w:t>未处于被行政部门禁止参与政府采购活动的期限内；</w:t>
      </w:r>
    </w:p>
    <w:p w14:paraId="0DD7756E" w14:textId="77777777" w:rsidR="00D639AE" w:rsidRPr="001D6D5E" w:rsidRDefault="00253948">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1D6D5E">
        <w:rPr>
          <w:rFonts w:ascii="宋体" w:hAnsi="宋体" w:hint="eastAsia"/>
          <w:sz w:val="28"/>
          <w:szCs w:val="28"/>
        </w:rPr>
        <w:t>未被列入失信被执行人、重大税收违法案件当事人名单、政府采购严重违法失信行为记录名单；</w:t>
      </w:r>
    </w:p>
    <w:p w14:paraId="1DC0BA41" w14:textId="77777777" w:rsidR="00D639AE" w:rsidRPr="001D6D5E" w:rsidRDefault="00253948">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1D6D5E">
        <w:rPr>
          <w:rFonts w:ascii="宋体" w:hAnsi="宋体" w:hint="eastAsia"/>
          <w:sz w:val="28"/>
          <w:szCs w:val="28"/>
        </w:rPr>
        <w:t>在行贿犯罪信息查询期限内，供应商及其现任法定代表人、主要负责人没有行贿犯罪记录；</w:t>
      </w:r>
    </w:p>
    <w:p w14:paraId="05B6196C" w14:textId="77777777" w:rsidR="00D639AE" w:rsidRPr="001D6D5E" w:rsidRDefault="00253948">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1D6D5E">
        <w:rPr>
          <w:rFonts w:ascii="宋体" w:hAnsi="宋体" w:hint="eastAsia"/>
          <w:sz w:val="28"/>
          <w:szCs w:val="28"/>
        </w:rPr>
        <w:t>不</w:t>
      </w:r>
      <w:r w:rsidRPr="001D6D5E">
        <w:rPr>
          <w:rFonts w:ascii="宋体" w:hAnsi="宋体"/>
          <w:sz w:val="28"/>
          <w:szCs w:val="28"/>
        </w:rPr>
        <w:t>属于</w:t>
      </w:r>
      <w:r w:rsidRPr="001D6D5E">
        <w:rPr>
          <w:rFonts w:ascii="宋体" w:hAnsi="宋体" w:hint="eastAsia"/>
          <w:sz w:val="28"/>
          <w:szCs w:val="28"/>
        </w:rPr>
        <w:t>其他</w:t>
      </w:r>
      <w:r w:rsidRPr="001D6D5E">
        <w:rPr>
          <w:rFonts w:ascii="宋体" w:hAnsi="宋体"/>
          <w:sz w:val="28"/>
          <w:szCs w:val="28"/>
        </w:rPr>
        <w:t>国家相关法律法规规定的</w:t>
      </w:r>
      <w:r w:rsidRPr="001D6D5E">
        <w:rPr>
          <w:rFonts w:ascii="宋体" w:hAnsi="宋体" w:hint="eastAsia"/>
          <w:sz w:val="28"/>
          <w:szCs w:val="28"/>
        </w:rPr>
        <w:t>禁止参加资格预审的供应商；</w:t>
      </w:r>
    </w:p>
    <w:p w14:paraId="35F9F47D" w14:textId="77777777" w:rsidR="00D639AE" w:rsidRPr="001D6D5E" w:rsidRDefault="00253948">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1D6D5E">
        <w:rPr>
          <w:rFonts w:ascii="宋体" w:hAnsi="宋体" w:hint="eastAsia"/>
          <w:sz w:val="28"/>
          <w:szCs w:val="28"/>
        </w:rPr>
        <w:t>在中华人民共和国境内依法登记注册，并有效存续具有独立法人资格的供应商；</w:t>
      </w:r>
    </w:p>
    <w:p w14:paraId="51253859" w14:textId="77777777" w:rsidR="00D639AE" w:rsidRPr="001D6D5E" w:rsidRDefault="00253948">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1D6D5E">
        <w:rPr>
          <w:rFonts w:ascii="宋体" w:hAnsi="宋体" w:hint="eastAsia"/>
          <w:sz w:val="28"/>
          <w:szCs w:val="28"/>
        </w:rPr>
        <w:t>本项目为专门面向中小企业采购项目，供应商应为中型、小型、微型企业（说明：供应商为监狱企业、残疾人福利性单位的视同小型、微型企业）；</w:t>
      </w:r>
    </w:p>
    <w:p w14:paraId="1BEF9F7A" w14:textId="77777777" w:rsidR="00D639AE" w:rsidRPr="001D6D5E" w:rsidRDefault="00253948">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1D6D5E">
        <w:rPr>
          <w:rFonts w:ascii="宋体" w:hAnsi="宋体" w:hint="eastAsia"/>
          <w:sz w:val="28"/>
          <w:szCs w:val="28"/>
        </w:rPr>
        <w:t>本次政府采购活动不接受供应商以联合体的形式参加磋商。</w:t>
      </w:r>
    </w:p>
    <w:p w14:paraId="52C5C96F" w14:textId="77777777" w:rsidR="00D639AE" w:rsidRPr="001D6D5E" w:rsidRDefault="00253948">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1D6D5E">
        <w:rPr>
          <w:rFonts w:ascii="宋体" w:hAnsi="宋体" w:hint="eastAsia"/>
          <w:sz w:val="28"/>
          <w:szCs w:val="28"/>
        </w:rPr>
        <w:t>本项目特定资格条件：</w:t>
      </w:r>
    </w:p>
    <w:p w14:paraId="4CEB6FC9" w14:textId="77777777" w:rsidR="00E121EB" w:rsidRPr="001D6D5E" w:rsidRDefault="00E121EB" w:rsidP="00E121EB">
      <w:pPr>
        <w:pStyle w:val="aff0"/>
        <w:widowControl w:val="0"/>
        <w:numPr>
          <w:ilvl w:val="0"/>
          <w:numId w:val="4"/>
        </w:numPr>
        <w:spacing w:line="600" w:lineRule="exact"/>
        <w:ind w:left="0" w:firstLineChars="0" w:firstLine="567"/>
        <w:jc w:val="both"/>
        <w:rPr>
          <w:rFonts w:ascii="宋体" w:eastAsia="宋体" w:hAnsi="宋体" w:cs="Times New Roman"/>
          <w:sz w:val="28"/>
          <w:szCs w:val="28"/>
        </w:rPr>
      </w:pPr>
      <w:r w:rsidRPr="001D6D5E">
        <w:rPr>
          <w:rFonts w:ascii="宋体" w:eastAsia="宋体" w:hAnsi="宋体" w:cs="Times New Roman" w:hint="eastAsia"/>
          <w:sz w:val="28"/>
          <w:szCs w:val="28"/>
        </w:rPr>
        <w:lastRenderedPageBreak/>
        <w:t>供应商具备有效的行政主管部门颁发的电子与智能化工程专业承包二级或以上资质；</w:t>
      </w:r>
      <w:r w:rsidRPr="001D6D5E">
        <w:rPr>
          <w:rFonts w:ascii="宋体" w:eastAsia="宋体" w:hAnsi="宋体" w:cs="Times New Roman"/>
          <w:sz w:val="28"/>
          <w:szCs w:val="28"/>
        </w:rPr>
        <w:t xml:space="preserve"> </w:t>
      </w:r>
    </w:p>
    <w:p w14:paraId="7F2C5EF6" w14:textId="77777777" w:rsidR="00E121EB" w:rsidRPr="001D6D5E" w:rsidRDefault="00E121EB" w:rsidP="00E121EB">
      <w:pPr>
        <w:pStyle w:val="aff0"/>
        <w:widowControl w:val="0"/>
        <w:numPr>
          <w:ilvl w:val="0"/>
          <w:numId w:val="4"/>
        </w:numPr>
        <w:spacing w:line="600" w:lineRule="exact"/>
        <w:ind w:left="0" w:firstLineChars="0" w:firstLine="567"/>
        <w:jc w:val="both"/>
        <w:rPr>
          <w:rFonts w:ascii="宋体" w:eastAsia="宋体" w:hAnsi="宋体" w:cs="Times New Roman"/>
          <w:sz w:val="28"/>
          <w:szCs w:val="28"/>
        </w:rPr>
      </w:pPr>
      <w:r w:rsidRPr="001D6D5E">
        <w:rPr>
          <w:rFonts w:ascii="宋体" w:eastAsia="宋体" w:hAnsi="宋体" w:cs="Times New Roman" w:hint="eastAsia"/>
          <w:sz w:val="28"/>
          <w:szCs w:val="28"/>
        </w:rPr>
        <w:t>具备有效的《安全生产许可证》；</w:t>
      </w:r>
    </w:p>
    <w:p w14:paraId="6444079D" w14:textId="77777777" w:rsidR="00E121EB" w:rsidRPr="001D6D5E" w:rsidRDefault="00E121EB" w:rsidP="00E121EB">
      <w:pPr>
        <w:pStyle w:val="aff0"/>
        <w:widowControl w:val="0"/>
        <w:numPr>
          <w:ilvl w:val="0"/>
          <w:numId w:val="4"/>
        </w:numPr>
        <w:spacing w:line="600" w:lineRule="exact"/>
        <w:ind w:left="0" w:firstLineChars="0" w:firstLine="567"/>
        <w:jc w:val="both"/>
        <w:rPr>
          <w:rFonts w:ascii="宋体" w:eastAsia="宋体" w:hAnsi="宋体" w:cs="Times New Roman"/>
          <w:sz w:val="28"/>
          <w:szCs w:val="28"/>
        </w:rPr>
      </w:pPr>
      <w:r w:rsidRPr="001D6D5E">
        <w:rPr>
          <w:rFonts w:ascii="宋体" w:eastAsia="宋体" w:hAnsi="宋体" w:cs="Times New Roman" w:hint="eastAsia"/>
          <w:sz w:val="28"/>
          <w:szCs w:val="28"/>
        </w:rPr>
        <w:t>供应商为省外注册企业应具有有效的《四川省省外建筑企业入川承揽业务验证登记证》或带</w:t>
      </w:r>
      <w:proofErr w:type="gramStart"/>
      <w:r w:rsidRPr="001D6D5E">
        <w:rPr>
          <w:rFonts w:ascii="宋体" w:eastAsia="宋体" w:hAnsi="宋体" w:cs="Times New Roman" w:hint="eastAsia"/>
          <w:sz w:val="28"/>
          <w:szCs w:val="28"/>
        </w:rPr>
        <w:t>二维码的</w:t>
      </w:r>
      <w:proofErr w:type="gramEnd"/>
      <w:r w:rsidRPr="001D6D5E">
        <w:rPr>
          <w:rFonts w:ascii="宋体" w:eastAsia="宋体" w:hAnsi="宋体" w:cs="Times New Roman" w:hint="eastAsia"/>
          <w:sz w:val="28"/>
          <w:szCs w:val="28"/>
        </w:rPr>
        <w:t>《四川省省外施工、发包入川承揽业务信息录入证》或带</w:t>
      </w:r>
      <w:proofErr w:type="gramStart"/>
      <w:r w:rsidRPr="001D6D5E">
        <w:rPr>
          <w:rFonts w:ascii="宋体" w:eastAsia="宋体" w:hAnsi="宋体" w:cs="Times New Roman" w:hint="eastAsia"/>
          <w:sz w:val="28"/>
          <w:szCs w:val="28"/>
        </w:rPr>
        <w:t>二维码的</w:t>
      </w:r>
      <w:proofErr w:type="gramEnd"/>
      <w:r w:rsidRPr="001D6D5E">
        <w:rPr>
          <w:rFonts w:ascii="宋体" w:eastAsia="宋体" w:hAnsi="宋体" w:cs="Times New Roman" w:hint="eastAsia"/>
          <w:sz w:val="28"/>
          <w:szCs w:val="28"/>
        </w:rPr>
        <w:t>《四川省省外建筑企业入川信息电子登记表》；</w:t>
      </w:r>
    </w:p>
    <w:p w14:paraId="20E502CE" w14:textId="77777777" w:rsidR="00E121EB" w:rsidRPr="001D6D5E" w:rsidRDefault="00E121EB" w:rsidP="00E121EB">
      <w:pPr>
        <w:pStyle w:val="aff0"/>
        <w:widowControl w:val="0"/>
        <w:numPr>
          <w:ilvl w:val="0"/>
          <w:numId w:val="4"/>
        </w:numPr>
        <w:spacing w:line="600" w:lineRule="exact"/>
        <w:ind w:left="0" w:firstLineChars="0" w:firstLine="567"/>
        <w:jc w:val="both"/>
        <w:rPr>
          <w:rFonts w:ascii="宋体" w:eastAsia="宋体" w:hAnsi="宋体" w:cs="Times New Roman"/>
          <w:sz w:val="28"/>
          <w:szCs w:val="28"/>
        </w:rPr>
      </w:pPr>
      <w:r w:rsidRPr="001D6D5E">
        <w:rPr>
          <w:rFonts w:ascii="宋体" w:eastAsia="宋体" w:hAnsi="宋体" w:cs="Times New Roman" w:hint="eastAsia"/>
          <w:sz w:val="28"/>
          <w:szCs w:val="28"/>
        </w:rPr>
        <w:t>供应商为本项目配备的项目经理应同时具备有效的(机电工程或通信与广电工程）专业二级或以上注册建造师执业资格和有效</w:t>
      </w:r>
      <w:r w:rsidRPr="001D6D5E">
        <w:rPr>
          <w:rFonts w:ascii="宋体" w:eastAsia="宋体" w:hAnsi="宋体" w:cs="Times New Roman"/>
          <w:sz w:val="28"/>
          <w:szCs w:val="28"/>
        </w:rPr>
        <w:t>的</w:t>
      </w:r>
      <w:r w:rsidRPr="001D6D5E">
        <w:rPr>
          <w:rFonts w:ascii="宋体" w:eastAsia="宋体" w:hAnsi="宋体" w:cs="Times New Roman" w:hint="eastAsia"/>
          <w:sz w:val="28"/>
          <w:szCs w:val="28"/>
        </w:rPr>
        <w:t>安全生产考核合格证（B证）；</w:t>
      </w:r>
      <w:r w:rsidRPr="001D6D5E">
        <w:rPr>
          <w:rFonts w:ascii="宋体" w:eastAsia="宋体" w:hAnsi="宋体" w:cs="Times New Roman"/>
          <w:sz w:val="28"/>
          <w:szCs w:val="28"/>
        </w:rPr>
        <w:t xml:space="preserve"> </w:t>
      </w:r>
    </w:p>
    <w:p w14:paraId="59EC8494" w14:textId="4F0EF3BF" w:rsidR="00D639AE" w:rsidRPr="001D6D5E" w:rsidRDefault="00E121EB" w:rsidP="00E121EB">
      <w:pPr>
        <w:pStyle w:val="aff0"/>
        <w:widowControl w:val="0"/>
        <w:numPr>
          <w:ilvl w:val="0"/>
          <w:numId w:val="4"/>
        </w:numPr>
        <w:spacing w:line="600" w:lineRule="exact"/>
        <w:ind w:left="0" w:firstLineChars="0" w:firstLine="567"/>
        <w:jc w:val="both"/>
        <w:rPr>
          <w:rFonts w:ascii="宋体" w:eastAsia="宋体" w:hAnsi="宋体" w:cs="Times New Roman"/>
          <w:sz w:val="28"/>
          <w:szCs w:val="28"/>
        </w:rPr>
      </w:pPr>
      <w:r w:rsidRPr="001D6D5E">
        <w:rPr>
          <w:rFonts w:ascii="宋体" w:eastAsia="宋体" w:hAnsi="宋体" w:cs="Times New Roman" w:hint="eastAsia"/>
          <w:sz w:val="28"/>
          <w:szCs w:val="28"/>
        </w:rPr>
        <w:t>供应商为本项目配备的项目技术负责人应具备电气专业或自动化专业中级及以上职称。</w:t>
      </w:r>
    </w:p>
    <w:p w14:paraId="61A70019" w14:textId="77777777" w:rsidR="00D639AE" w:rsidRPr="001D6D5E" w:rsidRDefault="00253948">
      <w:pPr>
        <w:tabs>
          <w:tab w:val="left" w:pos="5949"/>
        </w:tabs>
        <w:spacing w:line="600" w:lineRule="exact"/>
        <w:ind w:firstLineChars="202" w:firstLine="568"/>
        <w:rPr>
          <w:rFonts w:ascii="宋体" w:hAnsi="宋体"/>
          <w:b/>
          <w:sz w:val="28"/>
        </w:rPr>
      </w:pPr>
      <w:r w:rsidRPr="001D6D5E">
        <w:rPr>
          <w:rFonts w:ascii="宋体" w:hAnsi="宋体" w:hint="eastAsia"/>
          <w:b/>
          <w:sz w:val="28"/>
        </w:rPr>
        <w:t>（</w:t>
      </w:r>
      <w:r w:rsidRPr="001D6D5E">
        <w:rPr>
          <w:rFonts w:ascii="宋体" w:hAnsi="宋体"/>
          <w:b/>
          <w:sz w:val="28"/>
        </w:rPr>
        <w:t>本项目已进行资格预审，供应商</w:t>
      </w:r>
      <w:r w:rsidRPr="001D6D5E">
        <w:rPr>
          <w:rFonts w:ascii="宋体" w:hAnsi="宋体" w:hint="eastAsia"/>
          <w:b/>
          <w:sz w:val="28"/>
        </w:rPr>
        <w:t>资格条件无变化的不须提供</w:t>
      </w:r>
      <w:r w:rsidRPr="001D6D5E">
        <w:rPr>
          <w:rFonts w:ascii="宋体" w:hAnsi="宋体"/>
          <w:b/>
          <w:sz w:val="28"/>
        </w:rPr>
        <w:t>资格性响应文件</w:t>
      </w:r>
      <w:r w:rsidRPr="001D6D5E">
        <w:rPr>
          <w:rFonts w:ascii="宋体" w:hAnsi="宋体" w:hint="eastAsia"/>
          <w:b/>
          <w:sz w:val="28"/>
        </w:rPr>
        <w:t>，资格预审合格的供应商在评审阶段资格发生变化的，应当通知</w:t>
      </w:r>
      <w:hyperlink r:id="rId14" w:tgtFrame="_blank" w:history="1">
        <w:r w:rsidRPr="001D6D5E">
          <w:rPr>
            <w:rFonts w:ascii="宋体" w:hAnsi="宋体" w:hint="eastAsia"/>
            <w:b/>
            <w:sz w:val="28"/>
          </w:rPr>
          <w:t>采购人</w:t>
        </w:r>
      </w:hyperlink>
      <w:r w:rsidRPr="001D6D5E">
        <w:rPr>
          <w:rFonts w:ascii="宋体" w:hAnsi="宋体" w:hint="eastAsia"/>
          <w:b/>
          <w:sz w:val="28"/>
        </w:rPr>
        <w:t>和采购代理机构）</w:t>
      </w:r>
    </w:p>
    <w:p w14:paraId="5EBBB338" w14:textId="77777777" w:rsidR="00D639AE" w:rsidRPr="001D6D5E" w:rsidRDefault="00253948">
      <w:pPr>
        <w:numPr>
          <w:ilvl w:val="0"/>
          <w:numId w:val="2"/>
        </w:numPr>
        <w:spacing w:line="600" w:lineRule="exact"/>
        <w:ind w:left="0" w:firstLine="567"/>
        <w:jc w:val="both"/>
        <w:rPr>
          <w:rFonts w:ascii="宋体" w:hAnsi="宋体"/>
          <w:b/>
          <w:sz w:val="28"/>
          <w:szCs w:val="28"/>
        </w:rPr>
      </w:pPr>
      <w:r w:rsidRPr="001D6D5E">
        <w:rPr>
          <w:rFonts w:ascii="宋体" w:hAnsi="宋体" w:hint="eastAsia"/>
          <w:b/>
          <w:sz w:val="28"/>
          <w:szCs w:val="28"/>
        </w:rPr>
        <w:t>采购项目技术、服务、商务和报价要求</w:t>
      </w:r>
    </w:p>
    <w:p w14:paraId="61D75A03" w14:textId="77777777" w:rsidR="00D639AE" w:rsidRPr="001D6D5E" w:rsidRDefault="00253948">
      <w:pPr>
        <w:numPr>
          <w:ilvl w:val="0"/>
          <w:numId w:val="5"/>
        </w:numPr>
        <w:tabs>
          <w:tab w:val="left" w:pos="851"/>
        </w:tabs>
        <w:spacing w:line="600" w:lineRule="exact"/>
        <w:rPr>
          <w:rFonts w:ascii="宋体" w:hAnsi="宋体"/>
          <w:sz w:val="28"/>
          <w:szCs w:val="28"/>
        </w:rPr>
      </w:pPr>
      <w:r w:rsidRPr="001D6D5E">
        <w:rPr>
          <w:rFonts w:ascii="宋体" w:hAnsi="宋体" w:hint="eastAsia"/>
          <w:sz w:val="28"/>
          <w:szCs w:val="28"/>
        </w:rPr>
        <w:t>采购内容</w:t>
      </w:r>
    </w:p>
    <w:p w14:paraId="1DA509CC" w14:textId="77777777" w:rsidR="00D639AE" w:rsidRPr="001D6D5E" w:rsidRDefault="00253948">
      <w:pPr>
        <w:tabs>
          <w:tab w:val="left" w:pos="851"/>
        </w:tabs>
        <w:spacing w:line="600" w:lineRule="exact"/>
        <w:ind w:firstLineChars="200" w:firstLine="560"/>
        <w:rPr>
          <w:rFonts w:ascii="宋体" w:hAnsi="宋体"/>
          <w:sz w:val="28"/>
          <w:szCs w:val="28"/>
        </w:rPr>
      </w:pPr>
      <w:r w:rsidRPr="001D6D5E">
        <w:rPr>
          <w:rFonts w:ascii="宋体" w:hAnsi="宋体" w:hint="eastAsia"/>
          <w:sz w:val="28"/>
          <w:szCs w:val="28"/>
        </w:rPr>
        <w:t>工程量清单及图纸所示范围及内容。具体采购内容见磋商文件 “第7章工程量清单及图纸”。</w:t>
      </w:r>
    </w:p>
    <w:p w14:paraId="5F758F61" w14:textId="77777777" w:rsidR="00D639AE" w:rsidRPr="001D6D5E" w:rsidRDefault="00253948">
      <w:pPr>
        <w:numPr>
          <w:ilvl w:val="0"/>
          <w:numId w:val="5"/>
        </w:numPr>
        <w:tabs>
          <w:tab w:val="left" w:pos="851"/>
        </w:tabs>
        <w:spacing w:line="600" w:lineRule="exact"/>
        <w:rPr>
          <w:rFonts w:ascii="宋体" w:hAnsi="宋体"/>
          <w:sz w:val="28"/>
          <w:szCs w:val="28"/>
        </w:rPr>
      </w:pPr>
      <w:r w:rsidRPr="001D6D5E">
        <w:rPr>
          <w:rFonts w:ascii="宋体" w:hAnsi="宋体" w:hint="eastAsia"/>
          <w:sz w:val="28"/>
          <w:szCs w:val="28"/>
        </w:rPr>
        <w:t>技术、服务要求</w:t>
      </w:r>
    </w:p>
    <w:p w14:paraId="3C0A65E3" w14:textId="77777777" w:rsidR="00D639AE" w:rsidRPr="001D6D5E" w:rsidRDefault="00253948">
      <w:pPr>
        <w:spacing w:line="600" w:lineRule="exact"/>
        <w:ind w:firstLineChars="200" w:firstLine="560"/>
        <w:rPr>
          <w:rFonts w:ascii="宋体" w:hAnsi="宋体"/>
          <w:sz w:val="28"/>
          <w:szCs w:val="28"/>
        </w:rPr>
      </w:pPr>
      <w:r w:rsidRPr="001D6D5E">
        <w:rPr>
          <w:rFonts w:ascii="宋体" w:hAnsi="宋体" w:hint="eastAsia"/>
          <w:sz w:val="28"/>
          <w:szCs w:val="28"/>
        </w:rPr>
        <w:t>见磋商文件 “第4章项目技术、服务、商务及其他要求”。</w:t>
      </w:r>
    </w:p>
    <w:p w14:paraId="75F393A6" w14:textId="77777777" w:rsidR="00D639AE" w:rsidRPr="001D6D5E" w:rsidRDefault="00253948">
      <w:pPr>
        <w:numPr>
          <w:ilvl w:val="0"/>
          <w:numId w:val="5"/>
        </w:numPr>
        <w:tabs>
          <w:tab w:val="left" w:pos="851"/>
        </w:tabs>
        <w:spacing w:line="600" w:lineRule="exact"/>
        <w:rPr>
          <w:rFonts w:ascii="宋体" w:hAnsi="宋体"/>
          <w:sz w:val="28"/>
          <w:szCs w:val="28"/>
        </w:rPr>
      </w:pPr>
      <w:r w:rsidRPr="001D6D5E">
        <w:rPr>
          <w:rFonts w:ascii="宋体" w:hAnsi="宋体" w:hint="eastAsia"/>
          <w:sz w:val="28"/>
          <w:szCs w:val="28"/>
        </w:rPr>
        <w:t>报价要求</w:t>
      </w:r>
    </w:p>
    <w:p w14:paraId="1C742D82" w14:textId="77777777" w:rsidR="00D639AE" w:rsidRPr="001D6D5E" w:rsidRDefault="00253948">
      <w:pPr>
        <w:spacing w:line="600" w:lineRule="exact"/>
        <w:ind w:firstLineChars="201" w:firstLine="563"/>
        <w:rPr>
          <w:rFonts w:ascii="宋体" w:hAnsi="宋体"/>
          <w:sz w:val="28"/>
          <w:szCs w:val="28"/>
        </w:rPr>
      </w:pPr>
      <w:r w:rsidRPr="001D6D5E">
        <w:rPr>
          <w:rFonts w:ascii="宋体" w:hAnsi="宋体" w:hint="eastAsia"/>
          <w:sz w:val="28"/>
          <w:szCs w:val="28"/>
        </w:rPr>
        <w:t>供应商按磋商文件要求进行报价。</w:t>
      </w:r>
    </w:p>
    <w:p w14:paraId="3002A4C7" w14:textId="77777777" w:rsidR="00D639AE" w:rsidRPr="001D6D5E" w:rsidRDefault="00253948">
      <w:pPr>
        <w:numPr>
          <w:ilvl w:val="0"/>
          <w:numId w:val="2"/>
        </w:numPr>
        <w:spacing w:line="600" w:lineRule="exact"/>
        <w:ind w:left="0" w:firstLine="567"/>
        <w:jc w:val="both"/>
        <w:rPr>
          <w:rFonts w:ascii="宋体" w:hAnsi="宋体"/>
          <w:sz w:val="28"/>
          <w:szCs w:val="28"/>
        </w:rPr>
      </w:pPr>
      <w:r w:rsidRPr="001D6D5E">
        <w:rPr>
          <w:rFonts w:ascii="宋体" w:hAnsi="宋体" w:hint="eastAsia"/>
          <w:b/>
          <w:sz w:val="28"/>
          <w:szCs w:val="28"/>
        </w:rPr>
        <w:t>磋商文件获取时间</w:t>
      </w:r>
    </w:p>
    <w:p w14:paraId="707823E2" w14:textId="233A2684" w:rsidR="00D639AE" w:rsidRPr="001D6D5E" w:rsidRDefault="00253948">
      <w:pPr>
        <w:spacing w:line="600" w:lineRule="exact"/>
        <w:ind w:firstLineChars="200" w:firstLine="560"/>
        <w:rPr>
          <w:rFonts w:ascii="宋体" w:hAnsi="宋体"/>
          <w:sz w:val="28"/>
          <w:szCs w:val="28"/>
        </w:rPr>
      </w:pPr>
      <w:r w:rsidRPr="001D6D5E">
        <w:rPr>
          <w:rFonts w:ascii="宋体" w:hAnsi="宋体" w:hint="eastAsia"/>
          <w:sz w:val="28"/>
          <w:szCs w:val="28"/>
        </w:rPr>
        <w:lastRenderedPageBreak/>
        <w:t>（一）磋商文件获取时间：2021年</w:t>
      </w:r>
      <w:r w:rsidR="006C5888" w:rsidRPr="001D6D5E">
        <w:rPr>
          <w:rFonts w:ascii="宋体" w:hAnsi="宋体"/>
          <w:sz w:val="28"/>
          <w:szCs w:val="28"/>
        </w:rPr>
        <w:t>9</w:t>
      </w:r>
      <w:r w:rsidRPr="001D6D5E">
        <w:rPr>
          <w:rFonts w:ascii="宋体" w:hAnsi="宋体" w:hint="eastAsia"/>
          <w:sz w:val="28"/>
          <w:szCs w:val="28"/>
        </w:rPr>
        <w:t>月</w:t>
      </w:r>
      <w:r w:rsidR="00C073CB" w:rsidRPr="001D6D5E">
        <w:rPr>
          <w:rFonts w:ascii="宋体" w:hAnsi="宋体" w:hint="eastAsia"/>
          <w:sz w:val="28"/>
          <w:szCs w:val="28"/>
        </w:rPr>
        <w:t>8</w:t>
      </w:r>
      <w:r w:rsidRPr="001D6D5E">
        <w:rPr>
          <w:rFonts w:ascii="宋体" w:hAnsi="宋体" w:hint="eastAsia"/>
          <w:sz w:val="28"/>
          <w:szCs w:val="28"/>
        </w:rPr>
        <w:t>日至</w:t>
      </w:r>
      <w:r w:rsidR="006C5888" w:rsidRPr="001D6D5E">
        <w:rPr>
          <w:rFonts w:ascii="宋体" w:hAnsi="宋体"/>
          <w:sz w:val="28"/>
          <w:szCs w:val="28"/>
        </w:rPr>
        <w:t>9</w:t>
      </w:r>
      <w:r w:rsidRPr="001D6D5E">
        <w:rPr>
          <w:rFonts w:ascii="宋体" w:hAnsi="宋体" w:hint="eastAsia"/>
          <w:sz w:val="28"/>
          <w:szCs w:val="28"/>
        </w:rPr>
        <w:t>月</w:t>
      </w:r>
      <w:r w:rsidR="006C5888" w:rsidRPr="001D6D5E">
        <w:rPr>
          <w:rFonts w:ascii="宋体" w:hAnsi="宋体"/>
          <w:sz w:val="28"/>
          <w:szCs w:val="28"/>
        </w:rPr>
        <w:t>1</w:t>
      </w:r>
      <w:r w:rsidR="00C073CB" w:rsidRPr="001D6D5E">
        <w:rPr>
          <w:rFonts w:ascii="宋体" w:hAnsi="宋体" w:hint="eastAsia"/>
          <w:sz w:val="28"/>
          <w:szCs w:val="28"/>
        </w:rPr>
        <w:t>7</w:t>
      </w:r>
      <w:r w:rsidRPr="001D6D5E">
        <w:rPr>
          <w:rFonts w:ascii="宋体" w:hAnsi="宋体" w:hint="eastAsia"/>
          <w:sz w:val="28"/>
          <w:szCs w:val="28"/>
        </w:rPr>
        <w:t>日。</w:t>
      </w:r>
    </w:p>
    <w:p w14:paraId="4C057AC7" w14:textId="77C16141" w:rsidR="00D639AE" w:rsidRPr="001D6D5E" w:rsidRDefault="00253948">
      <w:pPr>
        <w:spacing w:line="600" w:lineRule="exact"/>
        <w:ind w:firstLineChars="200" w:firstLine="560"/>
        <w:rPr>
          <w:rFonts w:ascii="宋体" w:hAnsi="宋体"/>
          <w:sz w:val="28"/>
          <w:szCs w:val="28"/>
        </w:rPr>
      </w:pPr>
      <w:r w:rsidRPr="001D6D5E">
        <w:rPr>
          <w:rFonts w:ascii="宋体" w:hAnsi="宋体" w:hint="eastAsia"/>
          <w:sz w:val="28"/>
          <w:szCs w:val="28"/>
        </w:rPr>
        <w:t>（二）公告期限：2021年</w:t>
      </w:r>
      <w:r w:rsidR="006C5888" w:rsidRPr="001D6D5E">
        <w:rPr>
          <w:rFonts w:ascii="宋体" w:hAnsi="宋体"/>
          <w:sz w:val="28"/>
          <w:szCs w:val="28"/>
        </w:rPr>
        <w:t>9</w:t>
      </w:r>
      <w:r w:rsidRPr="001D6D5E">
        <w:rPr>
          <w:rFonts w:ascii="宋体" w:hAnsi="宋体" w:hint="eastAsia"/>
          <w:sz w:val="28"/>
          <w:szCs w:val="28"/>
        </w:rPr>
        <w:t>月</w:t>
      </w:r>
      <w:r w:rsidR="00C073CB" w:rsidRPr="001D6D5E">
        <w:rPr>
          <w:rFonts w:ascii="宋体" w:hAnsi="宋体" w:hint="eastAsia"/>
          <w:sz w:val="28"/>
          <w:szCs w:val="28"/>
        </w:rPr>
        <w:t>8</w:t>
      </w:r>
      <w:r w:rsidRPr="001D6D5E">
        <w:rPr>
          <w:rFonts w:ascii="宋体" w:hAnsi="宋体" w:hint="eastAsia"/>
          <w:sz w:val="28"/>
          <w:szCs w:val="28"/>
        </w:rPr>
        <w:t>日至</w:t>
      </w:r>
      <w:r w:rsidR="006C5888" w:rsidRPr="001D6D5E">
        <w:rPr>
          <w:rFonts w:ascii="宋体" w:hAnsi="宋体"/>
          <w:sz w:val="28"/>
          <w:szCs w:val="28"/>
        </w:rPr>
        <w:t>9</w:t>
      </w:r>
      <w:r w:rsidRPr="001D6D5E">
        <w:rPr>
          <w:rFonts w:ascii="宋体" w:hAnsi="宋体" w:hint="eastAsia"/>
          <w:sz w:val="28"/>
          <w:szCs w:val="28"/>
        </w:rPr>
        <w:t>月</w:t>
      </w:r>
      <w:r w:rsidR="006C5888" w:rsidRPr="001D6D5E">
        <w:rPr>
          <w:rFonts w:ascii="宋体" w:hAnsi="宋体"/>
          <w:sz w:val="28"/>
          <w:szCs w:val="28"/>
        </w:rPr>
        <w:t>1</w:t>
      </w:r>
      <w:r w:rsidR="00C073CB" w:rsidRPr="001D6D5E">
        <w:rPr>
          <w:rFonts w:ascii="宋体" w:hAnsi="宋体" w:hint="eastAsia"/>
          <w:sz w:val="28"/>
          <w:szCs w:val="28"/>
        </w:rPr>
        <w:t>4</w:t>
      </w:r>
      <w:r w:rsidRPr="001D6D5E">
        <w:rPr>
          <w:rFonts w:ascii="宋体" w:hAnsi="宋体" w:hint="eastAsia"/>
          <w:sz w:val="28"/>
          <w:szCs w:val="28"/>
        </w:rPr>
        <w:t>日。</w:t>
      </w:r>
    </w:p>
    <w:p w14:paraId="094410DE" w14:textId="77777777" w:rsidR="00D639AE" w:rsidRPr="001D6D5E" w:rsidRDefault="00253948">
      <w:pPr>
        <w:numPr>
          <w:ilvl w:val="0"/>
          <w:numId w:val="2"/>
        </w:numPr>
        <w:spacing w:line="600" w:lineRule="exact"/>
        <w:ind w:left="0" w:firstLine="567"/>
        <w:jc w:val="both"/>
        <w:rPr>
          <w:rFonts w:ascii="宋体" w:hAnsi="宋体"/>
          <w:b/>
          <w:sz w:val="28"/>
        </w:rPr>
      </w:pPr>
      <w:r w:rsidRPr="001D6D5E">
        <w:rPr>
          <w:rFonts w:ascii="宋体" w:hAnsi="宋体" w:hint="eastAsia"/>
          <w:b/>
          <w:sz w:val="28"/>
          <w:szCs w:val="28"/>
        </w:rPr>
        <w:t>磋商</w:t>
      </w:r>
      <w:r w:rsidRPr="001D6D5E">
        <w:rPr>
          <w:rFonts w:ascii="宋体" w:hAnsi="宋体" w:hint="eastAsia"/>
          <w:b/>
          <w:sz w:val="28"/>
        </w:rPr>
        <w:t>文件获取方式</w:t>
      </w:r>
    </w:p>
    <w:p w14:paraId="1347CFB2" w14:textId="77777777" w:rsidR="00D639AE" w:rsidRPr="001D6D5E" w:rsidRDefault="00253948">
      <w:pPr>
        <w:spacing w:line="360" w:lineRule="auto"/>
        <w:ind w:firstLineChars="200" w:firstLine="560"/>
        <w:rPr>
          <w:rFonts w:ascii="宋体" w:hAnsi="宋体"/>
          <w:sz w:val="28"/>
          <w:szCs w:val="28"/>
        </w:rPr>
      </w:pPr>
      <w:r w:rsidRPr="001D6D5E">
        <w:rPr>
          <w:rFonts w:ascii="宋体" w:hAnsi="宋体" w:hint="eastAsia"/>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14:paraId="44F7983C" w14:textId="77777777" w:rsidR="00D639AE" w:rsidRPr="001D6D5E" w:rsidRDefault="00253948">
      <w:pPr>
        <w:spacing w:line="360" w:lineRule="auto"/>
        <w:ind w:firstLineChars="202" w:firstLine="566"/>
        <w:rPr>
          <w:rFonts w:ascii="宋体" w:hAnsi="宋体"/>
          <w:sz w:val="28"/>
          <w:szCs w:val="28"/>
        </w:rPr>
      </w:pPr>
      <w:r w:rsidRPr="001D6D5E">
        <w:rPr>
          <w:rFonts w:ascii="宋体" w:hAnsi="宋体" w:hint="eastAsia"/>
          <w:sz w:val="28"/>
          <w:szCs w:val="28"/>
        </w:rPr>
        <w:t>提示：</w:t>
      </w:r>
    </w:p>
    <w:p w14:paraId="699814F4" w14:textId="77777777" w:rsidR="00D639AE" w:rsidRPr="001D6D5E" w:rsidRDefault="00253948">
      <w:pPr>
        <w:spacing w:line="360" w:lineRule="auto"/>
        <w:ind w:firstLineChars="202" w:firstLine="566"/>
        <w:rPr>
          <w:rFonts w:ascii="宋体" w:hAnsi="宋体"/>
          <w:sz w:val="28"/>
          <w:szCs w:val="28"/>
        </w:rPr>
      </w:pPr>
      <w:r w:rsidRPr="001D6D5E">
        <w:rPr>
          <w:rFonts w:ascii="宋体" w:hAnsi="宋体" w:hint="eastAsia"/>
          <w:sz w:val="28"/>
          <w:szCs w:val="28"/>
        </w:rPr>
        <w:t>（1）本项目采购文件免费获取。</w:t>
      </w:r>
    </w:p>
    <w:p w14:paraId="0A68C8B5" w14:textId="77777777" w:rsidR="00D639AE" w:rsidRPr="001D6D5E" w:rsidRDefault="00253948">
      <w:pPr>
        <w:spacing w:line="360" w:lineRule="auto"/>
        <w:ind w:firstLineChars="202" w:firstLine="566"/>
        <w:rPr>
          <w:rFonts w:ascii="宋体" w:hAnsi="宋体"/>
          <w:sz w:val="28"/>
          <w:szCs w:val="28"/>
        </w:rPr>
      </w:pPr>
      <w:r w:rsidRPr="001D6D5E">
        <w:rPr>
          <w:rFonts w:ascii="宋体" w:hAnsi="宋体" w:hint="eastAsia"/>
          <w:sz w:val="28"/>
          <w:szCs w:val="28"/>
        </w:rPr>
        <w:t>（2）本项目为电子采购项目，供应商参与本项目全过程中凡涉及系统操作请详见《成都市全流程电子化采购系统操作指南——供应商版》（操作指南请登陆政府采购云平台后，点击“前台大厅</w:t>
      </w:r>
      <w:r w:rsidRPr="001D6D5E">
        <w:rPr>
          <w:rFonts w:ascii="宋体" w:hAnsi="宋体"/>
          <w:sz w:val="28"/>
          <w:szCs w:val="28"/>
        </w:rPr>
        <w:t>—</w:t>
      </w:r>
      <w:r w:rsidRPr="001D6D5E">
        <w:rPr>
          <w:rFonts w:ascii="宋体" w:hAnsi="宋体" w:hint="eastAsia"/>
          <w:sz w:val="28"/>
          <w:szCs w:val="28"/>
        </w:rPr>
        <w:t>操作指南</w:t>
      </w:r>
      <w:r w:rsidRPr="001D6D5E">
        <w:rPr>
          <w:rFonts w:ascii="宋体" w:hAnsi="宋体"/>
          <w:sz w:val="28"/>
          <w:szCs w:val="28"/>
        </w:rPr>
        <w:t>—</w:t>
      </w:r>
      <w:r w:rsidRPr="001D6D5E">
        <w:rPr>
          <w:rFonts w:ascii="宋体" w:hAnsi="宋体" w:hint="eastAsia"/>
          <w:sz w:val="28"/>
          <w:szCs w:val="28"/>
        </w:rPr>
        <w:t>供应商”处下载查看）。</w:t>
      </w:r>
    </w:p>
    <w:p w14:paraId="70E88917" w14:textId="77777777" w:rsidR="00D639AE" w:rsidRPr="001D6D5E" w:rsidRDefault="00253948">
      <w:pPr>
        <w:numPr>
          <w:ilvl w:val="0"/>
          <w:numId w:val="2"/>
        </w:numPr>
        <w:spacing w:line="600" w:lineRule="exact"/>
        <w:ind w:left="0" w:firstLine="567"/>
        <w:jc w:val="both"/>
        <w:rPr>
          <w:rFonts w:ascii="宋体" w:hAnsi="宋体"/>
          <w:sz w:val="28"/>
          <w:szCs w:val="28"/>
        </w:rPr>
      </w:pPr>
      <w:r w:rsidRPr="001D6D5E">
        <w:rPr>
          <w:rFonts w:ascii="宋体" w:hAnsi="宋体" w:hint="eastAsia"/>
          <w:b/>
          <w:sz w:val="28"/>
          <w:szCs w:val="28"/>
        </w:rPr>
        <w:t>磋商文件获取地点</w:t>
      </w:r>
      <w:r w:rsidRPr="001D6D5E">
        <w:rPr>
          <w:rFonts w:ascii="宋体" w:hAnsi="宋体" w:hint="eastAsia"/>
          <w:sz w:val="28"/>
          <w:szCs w:val="28"/>
        </w:rPr>
        <w:t>：</w:t>
      </w:r>
      <w:r w:rsidRPr="001D6D5E">
        <w:rPr>
          <w:rFonts w:ascii="宋体" w:hAnsi="宋体" w:hint="eastAsia"/>
          <w:sz w:val="28"/>
        </w:rPr>
        <w:t>登录成都市公共资源交易服务中心门户网站（https://www.cdggzy.com/）—用户中心—政府采购云平台获取。</w:t>
      </w:r>
    </w:p>
    <w:p w14:paraId="23E0202F" w14:textId="77777777" w:rsidR="00D639AE" w:rsidRPr="001D6D5E" w:rsidRDefault="00253948">
      <w:pPr>
        <w:numPr>
          <w:ilvl w:val="0"/>
          <w:numId w:val="2"/>
        </w:numPr>
        <w:spacing w:line="600" w:lineRule="exact"/>
        <w:ind w:left="0" w:firstLine="567"/>
        <w:jc w:val="both"/>
        <w:rPr>
          <w:rFonts w:ascii="宋体" w:hAnsi="宋体"/>
          <w:sz w:val="28"/>
          <w:szCs w:val="28"/>
        </w:rPr>
      </w:pPr>
      <w:r w:rsidRPr="001D6D5E">
        <w:rPr>
          <w:rFonts w:ascii="宋体" w:hAnsi="宋体" w:hint="eastAsia"/>
          <w:b/>
          <w:sz w:val="28"/>
          <w:szCs w:val="28"/>
        </w:rPr>
        <w:t>施工响应文件递交截止时间及开启时间（北京时间）、地点、方式</w:t>
      </w:r>
    </w:p>
    <w:p w14:paraId="683F630B" w14:textId="05F190DC" w:rsidR="00D639AE" w:rsidRPr="001D6D5E" w:rsidRDefault="00253948">
      <w:pPr>
        <w:pStyle w:val="aff0"/>
        <w:numPr>
          <w:ilvl w:val="0"/>
          <w:numId w:val="6"/>
        </w:numPr>
        <w:tabs>
          <w:tab w:val="left" w:pos="1418"/>
        </w:tabs>
        <w:spacing w:line="600" w:lineRule="exact"/>
        <w:ind w:left="0" w:firstLineChars="0" w:firstLine="567"/>
        <w:jc w:val="both"/>
        <w:rPr>
          <w:rFonts w:ascii="宋体" w:eastAsia="宋体" w:hAnsi="宋体"/>
          <w:b/>
          <w:sz w:val="28"/>
          <w:szCs w:val="28"/>
        </w:rPr>
      </w:pPr>
      <w:r w:rsidRPr="001D6D5E">
        <w:rPr>
          <w:rFonts w:ascii="宋体" w:eastAsia="宋体" w:hAnsi="宋体" w:hint="eastAsia"/>
          <w:b/>
          <w:sz w:val="28"/>
          <w:szCs w:val="28"/>
        </w:rPr>
        <w:t>施工响应文件递交截止时间及开启时间：2021</w:t>
      </w:r>
      <w:r w:rsidRPr="001D6D5E">
        <w:rPr>
          <w:rFonts w:ascii="宋体" w:eastAsia="宋体" w:hAnsi="宋体"/>
          <w:b/>
          <w:sz w:val="28"/>
          <w:szCs w:val="28"/>
        </w:rPr>
        <w:t>年</w:t>
      </w:r>
      <w:r w:rsidR="006C5888" w:rsidRPr="001D6D5E">
        <w:rPr>
          <w:rFonts w:ascii="宋体" w:eastAsia="宋体" w:hAnsi="宋体"/>
          <w:b/>
          <w:sz w:val="28"/>
          <w:szCs w:val="28"/>
          <w:u w:val="single"/>
        </w:rPr>
        <w:t>9</w:t>
      </w:r>
      <w:r w:rsidRPr="001D6D5E">
        <w:rPr>
          <w:rFonts w:ascii="宋体" w:eastAsia="宋体" w:hAnsi="宋体"/>
          <w:b/>
          <w:sz w:val="28"/>
          <w:szCs w:val="28"/>
        </w:rPr>
        <w:t>月</w:t>
      </w:r>
      <w:r w:rsidR="00C073CB" w:rsidRPr="001D6D5E">
        <w:rPr>
          <w:rFonts w:ascii="宋体" w:eastAsia="宋体" w:hAnsi="宋体" w:hint="eastAsia"/>
          <w:b/>
          <w:sz w:val="28"/>
          <w:szCs w:val="28"/>
          <w:u w:val="single"/>
        </w:rPr>
        <w:t>18</w:t>
      </w:r>
      <w:r w:rsidRPr="001D6D5E">
        <w:rPr>
          <w:rFonts w:ascii="宋体" w:eastAsia="宋体" w:hAnsi="宋体"/>
          <w:b/>
          <w:sz w:val="28"/>
          <w:szCs w:val="28"/>
        </w:rPr>
        <w:t>日</w:t>
      </w:r>
      <w:r w:rsidRPr="001D6D5E">
        <w:rPr>
          <w:rFonts w:ascii="宋体" w:eastAsia="宋体" w:hAnsi="宋体" w:hint="eastAsia"/>
          <w:b/>
          <w:sz w:val="28"/>
          <w:szCs w:val="28"/>
        </w:rPr>
        <w:t>上午9</w:t>
      </w:r>
      <w:r w:rsidRPr="001D6D5E">
        <w:rPr>
          <w:rFonts w:ascii="宋体" w:eastAsia="宋体" w:hAnsi="宋体"/>
          <w:b/>
          <w:sz w:val="28"/>
          <w:szCs w:val="28"/>
        </w:rPr>
        <w:t>:</w:t>
      </w:r>
      <w:r w:rsidRPr="001D6D5E">
        <w:rPr>
          <w:rFonts w:ascii="宋体" w:eastAsia="宋体" w:hAnsi="宋体" w:hint="eastAsia"/>
          <w:b/>
          <w:sz w:val="28"/>
          <w:szCs w:val="28"/>
        </w:rPr>
        <w:t>30。</w:t>
      </w:r>
    </w:p>
    <w:p w14:paraId="62C79122" w14:textId="77777777" w:rsidR="00D639AE" w:rsidRPr="001D6D5E" w:rsidRDefault="00253948">
      <w:pPr>
        <w:pStyle w:val="aff0"/>
        <w:numPr>
          <w:ilvl w:val="0"/>
          <w:numId w:val="6"/>
        </w:numPr>
        <w:tabs>
          <w:tab w:val="left" w:pos="1418"/>
        </w:tabs>
        <w:spacing w:line="600" w:lineRule="exact"/>
        <w:ind w:left="0" w:firstLineChars="0" w:firstLine="567"/>
        <w:jc w:val="both"/>
        <w:rPr>
          <w:rFonts w:ascii="宋体" w:eastAsia="宋体" w:hAnsi="宋体"/>
          <w:b/>
          <w:sz w:val="28"/>
          <w:szCs w:val="28"/>
        </w:rPr>
      </w:pPr>
      <w:r w:rsidRPr="001D6D5E">
        <w:rPr>
          <w:rFonts w:ascii="宋体" w:eastAsia="宋体" w:hAnsi="宋体" w:hint="eastAsia"/>
          <w:b/>
          <w:sz w:val="28"/>
          <w:szCs w:val="28"/>
        </w:rPr>
        <w:t>响应文件递交方式、地点：响应文件递交截止时间前，供应商应将加密的施工响应文件递交至“政府采购云平台”对应项目（包件）。</w:t>
      </w:r>
    </w:p>
    <w:p w14:paraId="1D17B406" w14:textId="77777777" w:rsidR="00D639AE" w:rsidRPr="001D6D5E" w:rsidRDefault="00253948">
      <w:pPr>
        <w:pStyle w:val="aff0"/>
        <w:tabs>
          <w:tab w:val="left" w:pos="1418"/>
        </w:tabs>
        <w:spacing w:line="600" w:lineRule="exact"/>
        <w:ind w:left="567" w:firstLineChars="0" w:firstLine="0"/>
        <w:jc w:val="both"/>
        <w:rPr>
          <w:rFonts w:ascii="宋体" w:eastAsia="宋体" w:hAnsi="宋体"/>
          <w:b/>
          <w:sz w:val="28"/>
          <w:szCs w:val="28"/>
        </w:rPr>
      </w:pPr>
      <w:r w:rsidRPr="001D6D5E">
        <w:rPr>
          <w:rFonts w:ascii="宋体" w:hAnsi="宋体" w:hint="eastAsia"/>
          <w:sz w:val="28"/>
          <w:szCs w:val="28"/>
        </w:rPr>
        <w:t>本项目只接受供应商加密并递交至“政府采购云平台”的响应文件。</w:t>
      </w:r>
    </w:p>
    <w:p w14:paraId="31620885" w14:textId="77777777" w:rsidR="00D639AE" w:rsidRPr="001D6D5E" w:rsidRDefault="00253948">
      <w:pPr>
        <w:numPr>
          <w:ilvl w:val="0"/>
          <w:numId w:val="2"/>
        </w:numPr>
        <w:spacing w:line="600" w:lineRule="exact"/>
        <w:ind w:left="0" w:firstLine="567"/>
        <w:jc w:val="both"/>
        <w:rPr>
          <w:rFonts w:ascii="宋体" w:hAnsi="宋体"/>
          <w:sz w:val="28"/>
          <w:szCs w:val="28"/>
        </w:rPr>
      </w:pPr>
      <w:r w:rsidRPr="001D6D5E">
        <w:rPr>
          <w:rFonts w:ascii="宋体" w:hAnsi="宋体" w:hint="eastAsia"/>
          <w:b/>
          <w:sz w:val="28"/>
          <w:szCs w:val="28"/>
        </w:rPr>
        <w:lastRenderedPageBreak/>
        <w:t>磋商地点</w:t>
      </w:r>
    </w:p>
    <w:p w14:paraId="18EDB4F4" w14:textId="77777777" w:rsidR="00D639AE" w:rsidRPr="001D6D5E" w:rsidRDefault="00253948">
      <w:pPr>
        <w:snapToGrid w:val="0"/>
        <w:spacing w:line="640" w:lineRule="exact"/>
        <w:ind w:firstLineChars="200" w:firstLine="560"/>
        <w:rPr>
          <w:rFonts w:ascii="宋体" w:hAnsi="宋体"/>
          <w:sz w:val="28"/>
          <w:szCs w:val="28"/>
        </w:rPr>
      </w:pPr>
      <w:r w:rsidRPr="001D6D5E">
        <w:rPr>
          <w:rFonts w:ascii="宋体" w:hAnsi="宋体" w:hint="eastAsia"/>
          <w:sz w:val="28"/>
          <w:szCs w:val="28"/>
        </w:rPr>
        <w:t>本项目磋商为不见面开标。</w:t>
      </w:r>
    </w:p>
    <w:p w14:paraId="7243B7EC" w14:textId="77777777" w:rsidR="00D639AE" w:rsidRPr="001D6D5E" w:rsidRDefault="00253948">
      <w:pPr>
        <w:spacing w:line="360" w:lineRule="auto"/>
        <w:ind w:firstLineChars="200" w:firstLine="582"/>
        <w:rPr>
          <w:b/>
          <w:sz w:val="29"/>
          <w:szCs w:val="29"/>
        </w:rPr>
      </w:pPr>
      <w:r w:rsidRPr="001D6D5E">
        <w:rPr>
          <w:rFonts w:hint="eastAsia"/>
          <w:b/>
          <w:sz w:val="29"/>
          <w:szCs w:val="29"/>
        </w:rPr>
        <w:t>磋商地点：政府采购云平台开标大厅。</w:t>
      </w:r>
    </w:p>
    <w:p w14:paraId="2AF3DD49" w14:textId="77777777" w:rsidR="00D639AE" w:rsidRPr="001D6D5E" w:rsidRDefault="00253948">
      <w:pPr>
        <w:numPr>
          <w:ilvl w:val="0"/>
          <w:numId w:val="2"/>
        </w:numPr>
        <w:spacing w:line="600" w:lineRule="exact"/>
        <w:ind w:left="0" w:firstLine="567"/>
        <w:jc w:val="both"/>
        <w:rPr>
          <w:rFonts w:ascii="宋体" w:hAnsi="宋体"/>
          <w:b/>
          <w:sz w:val="28"/>
          <w:szCs w:val="28"/>
        </w:rPr>
      </w:pPr>
      <w:r w:rsidRPr="001D6D5E">
        <w:rPr>
          <w:rFonts w:ascii="宋体" w:hAnsi="宋体" w:hint="eastAsia"/>
          <w:b/>
          <w:sz w:val="28"/>
          <w:szCs w:val="28"/>
        </w:rPr>
        <w:t>中小企业政府采购信用融资</w:t>
      </w:r>
    </w:p>
    <w:p w14:paraId="687CF96E" w14:textId="77777777" w:rsidR="00D639AE" w:rsidRPr="001D6D5E" w:rsidRDefault="00253948">
      <w:pPr>
        <w:snapToGrid w:val="0"/>
        <w:spacing w:line="640" w:lineRule="exact"/>
        <w:ind w:firstLineChars="200" w:firstLine="560"/>
        <w:rPr>
          <w:rFonts w:ascii="宋体" w:hAnsi="宋体"/>
          <w:sz w:val="28"/>
          <w:szCs w:val="28"/>
        </w:rPr>
      </w:pPr>
      <w:r w:rsidRPr="001D6D5E">
        <w:rPr>
          <w:rFonts w:ascii="宋体" w:hAnsi="宋体" w:hint="eastAsia"/>
          <w:sz w:val="28"/>
          <w:szCs w:val="28"/>
        </w:rPr>
        <w:t>参加本次采购活动成交的中小企业无需提供财产抵押或第三方担保，</w:t>
      </w:r>
      <w:proofErr w:type="gramStart"/>
      <w:r w:rsidRPr="001D6D5E">
        <w:rPr>
          <w:rFonts w:ascii="宋体" w:hAnsi="宋体" w:hint="eastAsia"/>
          <w:sz w:val="28"/>
          <w:szCs w:val="28"/>
        </w:rPr>
        <w:t>凭借政府</w:t>
      </w:r>
      <w:proofErr w:type="gramEnd"/>
      <w:r w:rsidRPr="001D6D5E">
        <w:rPr>
          <w:rFonts w:ascii="宋体" w:hAnsi="宋体" w:hint="eastAsia"/>
          <w:sz w:val="28"/>
          <w:szCs w:val="28"/>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1D79EED8" w14:textId="77777777" w:rsidR="00D639AE" w:rsidRPr="001D6D5E" w:rsidRDefault="00253948">
      <w:pPr>
        <w:numPr>
          <w:ilvl w:val="0"/>
          <w:numId w:val="2"/>
        </w:numPr>
        <w:spacing w:line="600" w:lineRule="exact"/>
        <w:ind w:left="0" w:firstLine="567"/>
        <w:jc w:val="both"/>
        <w:rPr>
          <w:rFonts w:ascii="宋体" w:hAnsi="宋体"/>
          <w:b/>
          <w:sz w:val="28"/>
          <w:szCs w:val="28"/>
        </w:rPr>
      </w:pPr>
      <w:r w:rsidRPr="001D6D5E">
        <w:rPr>
          <w:rFonts w:ascii="宋体" w:hAnsi="宋体" w:hint="eastAsia"/>
          <w:b/>
          <w:sz w:val="28"/>
          <w:szCs w:val="28"/>
        </w:rPr>
        <w:t>联系人及联系电话</w:t>
      </w:r>
    </w:p>
    <w:p w14:paraId="69CC8DF0" w14:textId="77777777" w:rsidR="00D639AE" w:rsidRPr="001D6D5E" w:rsidRDefault="00253948">
      <w:pPr>
        <w:spacing w:line="600" w:lineRule="exact"/>
        <w:ind w:firstLineChars="252" w:firstLine="708"/>
        <w:rPr>
          <w:rFonts w:ascii="宋体" w:hAnsi="宋体"/>
          <w:b/>
          <w:sz w:val="28"/>
          <w:szCs w:val="28"/>
        </w:rPr>
      </w:pPr>
      <w:r w:rsidRPr="001D6D5E">
        <w:rPr>
          <w:rFonts w:ascii="宋体" w:hAnsi="宋体" w:hint="eastAsia"/>
          <w:b/>
          <w:sz w:val="28"/>
          <w:szCs w:val="28"/>
        </w:rPr>
        <w:t>采购人：成都市园林建设技术服务中心</w:t>
      </w:r>
    </w:p>
    <w:p w14:paraId="676E163D" w14:textId="77777777" w:rsidR="00D639AE" w:rsidRPr="001D6D5E" w:rsidRDefault="00253948">
      <w:pPr>
        <w:spacing w:line="600" w:lineRule="exact"/>
        <w:ind w:firstLineChars="252" w:firstLine="706"/>
        <w:rPr>
          <w:rFonts w:ascii="宋体" w:hAnsi="宋体"/>
          <w:sz w:val="28"/>
          <w:szCs w:val="28"/>
        </w:rPr>
      </w:pPr>
      <w:r w:rsidRPr="001D6D5E">
        <w:rPr>
          <w:rFonts w:ascii="宋体" w:hAnsi="宋体" w:hint="eastAsia"/>
          <w:sz w:val="28"/>
          <w:szCs w:val="28"/>
        </w:rPr>
        <w:t>地  址：成都市九里堤南路93号</w:t>
      </w:r>
    </w:p>
    <w:p w14:paraId="05580B23" w14:textId="77777777" w:rsidR="00D639AE" w:rsidRPr="001D6D5E" w:rsidRDefault="00253948">
      <w:pPr>
        <w:spacing w:line="600" w:lineRule="exact"/>
        <w:ind w:firstLineChars="252" w:firstLine="706"/>
        <w:rPr>
          <w:rFonts w:ascii="宋体" w:hAnsi="宋体"/>
          <w:sz w:val="28"/>
          <w:szCs w:val="28"/>
        </w:rPr>
      </w:pPr>
      <w:r w:rsidRPr="001D6D5E">
        <w:rPr>
          <w:rFonts w:ascii="宋体" w:hAnsi="宋体" w:hint="eastAsia"/>
          <w:sz w:val="28"/>
          <w:szCs w:val="28"/>
        </w:rPr>
        <w:t>邮编：610000</w:t>
      </w:r>
    </w:p>
    <w:p w14:paraId="1DB0038D" w14:textId="77777777" w:rsidR="00D639AE" w:rsidRPr="001D6D5E" w:rsidRDefault="00253948">
      <w:pPr>
        <w:spacing w:line="600" w:lineRule="exact"/>
        <w:ind w:firstLineChars="252" w:firstLine="706"/>
        <w:rPr>
          <w:rFonts w:ascii="宋体" w:hAnsi="宋体"/>
          <w:sz w:val="28"/>
          <w:szCs w:val="28"/>
        </w:rPr>
      </w:pPr>
      <w:r w:rsidRPr="001D6D5E">
        <w:rPr>
          <w:rFonts w:ascii="宋体" w:hAnsi="宋体" w:hint="eastAsia"/>
          <w:sz w:val="28"/>
          <w:szCs w:val="28"/>
        </w:rPr>
        <w:t>联系人：王艳</w:t>
      </w:r>
    </w:p>
    <w:p w14:paraId="0484F6CB" w14:textId="77777777" w:rsidR="00D639AE" w:rsidRPr="001D6D5E" w:rsidRDefault="00253948">
      <w:pPr>
        <w:spacing w:line="600" w:lineRule="exact"/>
        <w:ind w:firstLineChars="252" w:firstLine="706"/>
        <w:rPr>
          <w:rFonts w:ascii="宋体" w:hAnsi="宋体"/>
          <w:sz w:val="28"/>
          <w:szCs w:val="28"/>
        </w:rPr>
      </w:pPr>
      <w:r w:rsidRPr="001D6D5E">
        <w:rPr>
          <w:rFonts w:ascii="宋体" w:hAnsi="宋体" w:hint="eastAsia"/>
          <w:sz w:val="28"/>
          <w:szCs w:val="28"/>
        </w:rPr>
        <w:t>联系电话：</w:t>
      </w:r>
      <w:r w:rsidRPr="001D6D5E">
        <w:rPr>
          <w:rFonts w:ascii="宋体" w:hAnsi="宋体"/>
          <w:sz w:val="28"/>
          <w:szCs w:val="28"/>
        </w:rPr>
        <w:t>028</w:t>
      </w:r>
      <w:r w:rsidRPr="001D6D5E">
        <w:rPr>
          <w:rFonts w:ascii="宋体" w:hAnsi="宋体" w:hint="eastAsia"/>
          <w:sz w:val="28"/>
          <w:szCs w:val="28"/>
        </w:rPr>
        <w:t>-</w:t>
      </w:r>
      <w:r w:rsidRPr="001D6D5E">
        <w:rPr>
          <w:rFonts w:ascii="宋体" w:hAnsi="宋体"/>
          <w:sz w:val="28"/>
          <w:szCs w:val="28"/>
        </w:rPr>
        <w:t>87650801</w:t>
      </w:r>
    </w:p>
    <w:p w14:paraId="7BFC708E" w14:textId="77777777" w:rsidR="00D639AE" w:rsidRPr="001D6D5E" w:rsidRDefault="00253948">
      <w:pPr>
        <w:spacing w:line="600" w:lineRule="exact"/>
        <w:ind w:firstLineChars="252" w:firstLine="708"/>
        <w:rPr>
          <w:rFonts w:ascii="宋体" w:hAnsi="宋体"/>
          <w:b/>
          <w:sz w:val="28"/>
          <w:szCs w:val="28"/>
        </w:rPr>
      </w:pPr>
      <w:r w:rsidRPr="001D6D5E">
        <w:rPr>
          <w:rFonts w:ascii="宋体" w:hAnsi="宋体" w:hint="eastAsia"/>
          <w:b/>
          <w:sz w:val="28"/>
          <w:szCs w:val="28"/>
        </w:rPr>
        <w:t>成都市公共资源交易服务中心</w:t>
      </w:r>
    </w:p>
    <w:p w14:paraId="1E76FB3D" w14:textId="77777777" w:rsidR="00D639AE" w:rsidRPr="001D6D5E" w:rsidRDefault="00253948">
      <w:pPr>
        <w:spacing w:line="600" w:lineRule="exact"/>
        <w:ind w:firstLineChars="252" w:firstLine="706"/>
        <w:rPr>
          <w:rFonts w:ascii="宋体" w:hAnsi="宋体"/>
          <w:sz w:val="28"/>
          <w:szCs w:val="28"/>
        </w:rPr>
      </w:pPr>
      <w:r w:rsidRPr="001D6D5E">
        <w:rPr>
          <w:rFonts w:ascii="宋体" w:hAnsi="宋体" w:hint="eastAsia"/>
          <w:sz w:val="28"/>
          <w:szCs w:val="28"/>
        </w:rPr>
        <w:t>地  址：成都市天府大道北段966号（天府国际金融中心7号楼）</w:t>
      </w:r>
    </w:p>
    <w:p w14:paraId="55910C2E" w14:textId="77777777" w:rsidR="00D639AE" w:rsidRPr="001D6D5E" w:rsidRDefault="00253948">
      <w:pPr>
        <w:spacing w:line="600" w:lineRule="exact"/>
        <w:ind w:firstLineChars="252" w:firstLine="706"/>
        <w:rPr>
          <w:rFonts w:ascii="宋体" w:hAnsi="宋体"/>
          <w:sz w:val="28"/>
          <w:szCs w:val="28"/>
        </w:rPr>
      </w:pPr>
      <w:proofErr w:type="gramStart"/>
      <w:r w:rsidRPr="001D6D5E">
        <w:rPr>
          <w:rFonts w:ascii="宋体" w:hAnsi="宋体" w:hint="eastAsia"/>
          <w:sz w:val="28"/>
          <w:szCs w:val="28"/>
        </w:rPr>
        <w:t>邮</w:t>
      </w:r>
      <w:proofErr w:type="gramEnd"/>
      <w:r w:rsidRPr="001D6D5E">
        <w:rPr>
          <w:rFonts w:ascii="宋体" w:hAnsi="宋体" w:hint="eastAsia"/>
          <w:sz w:val="28"/>
          <w:szCs w:val="28"/>
        </w:rPr>
        <w:t xml:space="preserve">  编：610041</w:t>
      </w:r>
    </w:p>
    <w:p w14:paraId="1990B5C4" w14:textId="73E1F92D" w:rsidR="00D639AE" w:rsidRPr="001D6D5E" w:rsidRDefault="00253948" w:rsidP="000055B7">
      <w:pPr>
        <w:spacing w:line="600" w:lineRule="exact"/>
        <w:ind w:firstLineChars="252" w:firstLine="706"/>
        <w:rPr>
          <w:rFonts w:ascii="宋体" w:hAnsi="宋体"/>
          <w:sz w:val="28"/>
          <w:szCs w:val="28"/>
        </w:rPr>
      </w:pPr>
      <w:r w:rsidRPr="001D6D5E">
        <w:rPr>
          <w:rFonts w:ascii="宋体" w:hAnsi="宋体" w:hint="eastAsia"/>
          <w:sz w:val="28"/>
          <w:szCs w:val="28"/>
        </w:rPr>
        <w:t>联系人：</w:t>
      </w:r>
      <w:r w:rsidR="00C073CB" w:rsidRPr="001D6D5E">
        <w:rPr>
          <w:rFonts w:ascii="宋体" w:hAnsi="宋体" w:hint="eastAsia"/>
          <w:sz w:val="28"/>
          <w:szCs w:val="28"/>
        </w:rPr>
        <w:t>陈秋月</w:t>
      </w:r>
      <w:r w:rsidR="000055B7" w:rsidRPr="001D6D5E">
        <w:rPr>
          <w:rFonts w:ascii="宋体" w:hAnsi="宋体" w:hint="eastAsia"/>
          <w:sz w:val="28"/>
          <w:szCs w:val="28"/>
        </w:rPr>
        <w:t xml:space="preserve"> </w:t>
      </w:r>
      <w:r w:rsidRPr="001D6D5E">
        <w:rPr>
          <w:rFonts w:ascii="宋体" w:hAnsi="宋体" w:hint="eastAsia"/>
          <w:sz w:val="28"/>
          <w:szCs w:val="28"/>
        </w:rPr>
        <w:t>联系电话：028-</w:t>
      </w:r>
      <w:r w:rsidR="00C073CB" w:rsidRPr="001D6D5E">
        <w:rPr>
          <w:rFonts w:ascii="宋体" w:hAnsi="宋体" w:hint="eastAsia"/>
          <w:sz w:val="28"/>
          <w:szCs w:val="28"/>
        </w:rPr>
        <w:t>85988124</w:t>
      </w:r>
    </w:p>
    <w:p w14:paraId="5F99E3C9" w14:textId="77777777" w:rsidR="00D639AE" w:rsidRPr="001D6D5E" w:rsidRDefault="00253948">
      <w:pPr>
        <w:spacing w:line="600" w:lineRule="exact"/>
        <w:ind w:firstLineChars="252" w:firstLine="708"/>
        <w:rPr>
          <w:rFonts w:ascii="宋体" w:hAnsi="宋体"/>
          <w:sz w:val="28"/>
          <w:szCs w:val="28"/>
        </w:rPr>
      </w:pPr>
      <w:r w:rsidRPr="001D6D5E">
        <w:rPr>
          <w:rFonts w:ascii="宋体" w:hAnsi="宋体" w:hint="eastAsia"/>
          <w:b/>
          <w:sz w:val="28"/>
          <w:szCs w:val="28"/>
        </w:rPr>
        <w:t>技术支持电话：</w:t>
      </w:r>
      <w:r w:rsidRPr="001D6D5E">
        <w:rPr>
          <w:rFonts w:ascii="宋体" w:hAnsi="宋体"/>
          <w:sz w:val="28"/>
          <w:szCs w:val="28"/>
        </w:rPr>
        <w:t>400-881-7190</w:t>
      </w:r>
    </w:p>
    <w:p w14:paraId="2DC49014" w14:textId="77777777" w:rsidR="00D639AE" w:rsidRPr="001D6D5E" w:rsidRDefault="00253948">
      <w:pPr>
        <w:spacing w:line="600" w:lineRule="exact"/>
        <w:ind w:firstLineChars="252" w:firstLine="708"/>
        <w:rPr>
          <w:rFonts w:ascii="宋体" w:hAnsi="宋体"/>
          <w:b/>
          <w:sz w:val="28"/>
          <w:szCs w:val="28"/>
        </w:rPr>
      </w:pPr>
      <w:r w:rsidRPr="001D6D5E">
        <w:rPr>
          <w:rFonts w:ascii="宋体" w:hAnsi="宋体" w:hint="eastAsia"/>
          <w:b/>
          <w:sz w:val="28"/>
          <w:szCs w:val="28"/>
        </w:rPr>
        <w:t>政府采购监督机构：成都市财政局</w:t>
      </w:r>
    </w:p>
    <w:p w14:paraId="68D824FB" w14:textId="77777777" w:rsidR="00D639AE" w:rsidRPr="001D6D5E" w:rsidRDefault="00253948">
      <w:pPr>
        <w:spacing w:line="600" w:lineRule="exact"/>
        <w:ind w:firstLineChars="252" w:firstLine="706"/>
        <w:rPr>
          <w:rFonts w:ascii="宋体" w:hAnsi="宋体"/>
          <w:sz w:val="28"/>
          <w:szCs w:val="28"/>
        </w:rPr>
      </w:pPr>
      <w:r w:rsidRPr="001D6D5E">
        <w:rPr>
          <w:rFonts w:ascii="宋体" w:hAnsi="宋体" w:hint="eastAsia"/>
          <w:sz w:val="28"/>
          <w:szCs w:val="28"/>
        </w:rPr>
        <w:t>地 址：成都市高新区锦城大道366号</w:t>
      </w:r>
    </w:p>
    <w:p w14:paraId="470FA998" w14:textId="77777777" w:rsidR="00D639AE" w:rsidRPr="001D6D5E" w:rsidRDefault="00253948">
      <w:pPr>
        <w:spacing w:line="600" w:lineRule="exact"/>
        <w:ind w:firstLineChars="252" w:firstLine="706"/>
        <w:rPr>
          <w:rFonts w:ascii="宋体" w:hAnsi="宋体"/>
          <w:sz w:val="28"/>
          <w:szCs w:val="28"/>
        </w:rPr>
        <w:sectPr w:rsidR="00D639AE" w:rsidRPr="001D6D5E">
          <w:pgSz w:w="11906" w:h="16838"/>
          <w:pgMar w:top="1134" w:right="1274" w:bottom="1440" w:left="1418" w:header="851" w:footer="992" w:gutter="0"/>
          <w:cols w:space="720"/>
          <w:docGrid w:type="lines" w:linePitch="326"/>
        </w:sectPr>
      </w:pPr>
      <w:r w:rsidRPr="001D6D5E">
        <w:rPr>
          <w:rFonts w:ascii="宋体" w:hAnsi="宋体" w:hint="eastAsia"/>
          <w:sz w:val="28"/>
          <w:szCs w:val="28"/>
        </w:rPr>
        <w:lastRenderedPageBreak/>
        <w:t>联系电话：028-61882648 </w:t>
      </w:r>
    </w:p>
    <w:p w14:paraId="3EEA0216" w14:textId="77777777" w:rsidR="00D639AE" w:rsidRPr="001D6D5E" w:rsidRDefault="00253948">
      <w:pPr>
        <w:pStyle w:val="1"/>
        <w:numPr>
          <w:ilvl w:val="0"/>
          <w:numId w:val="1"/>
        </w:numPr>
        <w:spacing w:before="0" w:after="0"/>
        <w:ind w:left="0" w:firstLine="0"/>
      </w:pPr>
      <w:bookmarkStart w:id="2" w:name="_Toc391885334"/>
      <w:bookmarkStart w:id="3" w:name="_Toc381263230"/>
      <w:bookmarkStart w:id="4" w:name="_Toc287623638"/>
      <w:bookmarkStart w:id="5" w:name="_Toc81922967"/>
      <w:r w:rsidRPr="001D6D5E">
        <w:rPr>
          <w:rFonts w:hint="eastAsia"/>
        </w:rPr>
        <w:lastRenderedPageBreak/>
        <w:t>供应商须知</w:t>
      </w:r>
      <w:bookmarkEnd w:id="2"/>
      <w:bookmarkEnd w:id="5"/>
    </w:p>
    <w:p w14:paraId="325EE5FA" w14:textId="77777777" w:rsidR="00D639AE" w:rsidRPr="001D6D5E" w:rsidRDefault="00253948">
      <w:pPr>
        <w:pStyle w:val="2"/>
        <w:ind w:left="851" w:hanging="851"/>
      </w:pPr>
      <w:bookmarkStart w:id="6" w:name="_Toc81922968"/>
      <w:r w:rsidRPr="001D6D5E">
        <w:rPr>
          <w:rFonts w:hint="eastAsia"/>
        </w:rPr>
        <w:t>供应商须知前附表</w:t>
      </w:r>
      <w:bookmarkEnd w:id="6"/>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1D6D5E" w:rsidRPr="001D6D5E" w14:paraId="687F9AB8" w14:textId="77777777">
        <w:trPr>
          <w:trHeight w:hRule="exact" w:val="642"/>
          <w:jc w:val="center"/>
        </w:trPr>
        <w:tc>
          <w:tcPr>
            <w:tcW w:w="884" w:type="dxa"/>
            <w:vAlign w:val="center"/>
          </w:tcPr>
          <w:p w14:paraId="7DA97571" w14:textId="77777777" w:rsidR="00D639AE" w:rsidRPr="001D6D5E" w:rsidRDefault="00253948">
            <w:pPr>
              <w:pStyle w:val="aff4"/>
              <w:spacing w:line="360" w:lineRule="auto"/>
              <w:ind w:left="38" w:hanging="38"/>
              <w:jc w:val="center"/>
              <w:rPr>
                <w:b/>
              </w:rPr>
            </w:pPr>
            <w:r w:rsidRPr="001D6D5E">
              <w:rPr>
                <w:rFonts w:hint="eastAsia"/>
                <w:b/>
                <w:lang w:val="zh-CN"/>
              </w:rPr>
              <w:t>序号</w:t>
            </w:r>
          </w:p>
        </w:tc>
        <w:tc>
          <w:tcPr>
            <w:tcW w:w="2806" w:type="dxa"/>
            <w:vAlign w:val="center"/>
          </w:tcPr>
          <w:p w14:paraId="690B7725" w14:textId="77777777" w:rsidR="00D639AE" w:rsidRPr="001D6D5E" w:rsidRDefault="00253948">
            <w:pPr>
              <w:pStyle w:val="aff4"/>
              <w:spacing w:line="360" w:lineRule="auto"/>
              <w:ind w:left="38" w:hanging="38"/>
              <w:jc w:val="center"/>
              <w:rPr>
                <w:b/>
                <w:lang w:val="zh-CN"/>
              </w:rPr>
            </w:pPr>
            <w:r w:rsidRPr="001D6D5E">
              <w:rPr>
                <w:rFonts w:hint="eastAsia"/>
                <w:b/>
                <w:lang w:val="zh-CN"/>
              </w:rPr>
              <w:t>应知事项</w:t>
            </w:r>
          </w:p>
        </w:tc>
        <w:tc>
          <w:tcPr>
            <w:tcW w:w="6383" w:type="dxa"/>
            <w:vAlign w:val="center"/>
          </w:tcPr>
          <w:p w14:paraId="77E6B375" w14:textId="77777777" w:rsidR="00D639AE" w:rsidRPr="001D6D5E" w:rsidRDefault="00253948">
            <w:pPr>
              <w:pStyle w:val="aff4"/>
              <w:spacing w:line="360" w:lineRule="auto"/>
              <w:jc w:val="center"/>
              <w:rPr>
                <w:b/>
                <w:lang w:val="zh-CN"/>
              </w:rPr>
            </w:pPr>
            <w:r w:rsidRPr="001D6D5E">
              <w:rPr>
                <w:rFonts w:hint="eastAsia"/>
                <w:b/>
                <w:lang w:val="zh-CN"/>
              </w:rPr>
              <w:t>说明和要求</w:t>
            </w:r>
          </w:p>
        </w:tc>
      </w:tr>
      <w:tr w:rsidR="001D6D5E" w:rsidRPr="001D6D5E" w14:paraId="0E6F7DDB" w14:textId="77777777">
        <w:trPr>
          <w:trHeight w:hRule="exact" w:val="548"/>
          <w:jc w:val="center"/>
        </w:trPr>
        <w:tc>
          <w:tcPr>
            <w:tcW w:w="884" w:type="dxa"/>
            <w:vAlign w:val="center"/>
          </w:tcPr>
          <w:p w14:paraId="025F7192" w14:textId="77777777" w:rsidR="00D639AE" w:rsidRPr="001D6D5E" w:rsidRDefault="00D639AE">
            <w:pPr>
              <w:widowControl w:val="0"/>
              <w:numPr>
                <w:ilvl w:val="0"/>
                <w:numId w:val="7"/>
              </w:numPr>
              <w:snapToGrid w:val="0"/>
              <w:spacing w:line="360" w:lineRule="auto"/>
              <w:jc w:val="center"/>
              <w:rPr>
                <w:rFonts w:ascii="宋体" w:hAnsi="宋体"/>
              </w:rPr>
            </w:pPr>
          </w:p>
        </w:tc>
        <w:tc>
          <w:tcPr>
            <w:tcW w:w="2806" w:type="dxa"/>
            <w:vAlign w:val="center"/>
          </w:tcPr>
          <w:p w14:paraId="229490A8" w14:textId="77777777" w:rsidR="00D639AE" w:rsidRPr="001D6D5E" w:rsidRDefault="00253948">
            <w:pPr>
              <w:pStyle w:val="aff4"/>
              <w:spacing w:line="360" w:lineRule="auto"/>
              <w:ind w:rightChars="-137" w:right="-329"/>
              <w:rPr>
                <w:lang w:val="zh-CN"/>
              </w:rPr>
            </w:pPr>
            <w:r w:rsidRPr="001D6D5E">
              <w:rPr>
                <w:rFonts w:hint="eastAsia"/>
                <w:lang w:val="zh-CN"/>
              </w:rPr>
              <w:t>采购预算</w:t>
            </w:r>
            <w:r w:rsidRPr="001D6D5E">
              <w:rPr>
                <w:rFonts w:ascii="仿宋" w:eastAsia="仿宋" w:hAnsi="仿宋" w:hint="eastAsia"/>
                <w:sz w:val="21"/>
                <w:szCs w:val="21"/>
                <w:lang w:val="zh-CN"/>
              </w:rPr>
              <w:t>（实质性要求）</w:t>
            </w:r>
          </w:p>
          <w:p w14:paraId="387E53BA" w14:textId="77777777" w:rsidR="00D639AE" w:rsidRPr="001D6D5E" w:rsidRDefault="00D639AE">
            <w:pPr>
              <w:pStyle w:val="aff4"/>
              <w:spacing w:line="360" w:lineRule="auto"/>
            </w:pPr>
          </w:p>
        </w:tc>
        <w:tc>
          <w:tcPr>
            <w:tcW w:w="6383" w:type="dxa"/>
            <w:vAlign w:val="center"/>
          </w:tcPr>
          <w:p w14:paraId="615ED71E" w14:textId="5A2059F8" w:rsidR="00D639AE" w:rsidRPr="001D6D5E" w:rsidRDefault="00253948" w:rsidP="00AE3057">
            <w:pPr>
              <w:spacing w:line="360" w:lineRule="auto"/>
              <w:ind w:right="210" w:firstLineChars="5" w:firstLine="12"/>
              <w:rPr>
                <w:rFonts w:ascii="宋体" w:hAnsi="宋体" w:cs="宋体"/>
                <w:b/>
                <w:lang w:val="zh-CN"/>
              </w:rPr>
            </w:pPr>
            <w:r w:rsidRPr="001D6D5E">
              <w:rPr>
                <w:rFonts w:hint="eastAsia"/>
                <w:b/>
                <w:lang w:val="zh-CN"/>
              </w:rPr>
              <w:t>人民币</w:t>
            </w:r>
            <w:r w:rsidR="00AE3057" w:rsidRPr="001D6D5E">
              <w:rPr>
                <w:rFonts w:hint="eastAsia"/>
                <w:b/>
                <w:lang w:val="zh-CN"/>
              </w:rPr>
              <w:t>2675000</w:t>
            </w:r>
            <w:r w:rsidR="00AE3057" w:rsidRPr="001D6D5E">
              <w:rPr>
                <w:rFonts w:hint="eastAsia"/>
                <w:b/>
                <w:lang w:val="zh-CN"/>
              </w:rPr>
              <w:t>元</w:t>
            </w:r>
          </w:p>
        </w:tc>
      </w:tr>
      <w:tr w:rsidR="001D6D5E" w:rsidRPr="001D6D5E" w14:paraId="4DD469D0" w14:textId="77777777">
        <w:trPr>
          <w:trHeight w:hRule="exact" w:val="1555"/>
          <w:jc w:val="center"/>
        </w:trPr>
        <w:tc>
          <w:tcPr>
            <w:tcW w:w="884" w:type="dxa"/>
            <w:vAlign w:val="center"/>
          </w:tcPr>
          <w:p w14:paraId="663BF9DF" w14:textId="77777777" w:rsidR="00D639AE" w:rsidRPr="001D6D5E" w:rsidRDefault="00D639AE">
            <w:pPr>
              <w:widowControl w:val="0"/>
              <w:numPr>
                <w:ilvl w:val="0"/>
                <w:numId w:val="7"/>
              </w:numPr>
              <w:snapToGrid w:val="0"/>
              <w:spacing w:line="360" w:lineRule="auto"/>
              <w:jc w:val="center"/>
              <w:rPr>
                <w:rFonts w:ascii="宋体" w:hAnsi="宋体"/>
              </w:rPr>
            </w:pPr>
          </w:p>
        </w:tc>
        <w:tc>
          <w:tcPr>
            <w:tcW w:w="2806" w:type="dxa"/>
            <w:vAlign w:val="center"/>
          </w:tcPr>
          <w:p w14:paraId="25EDCC83" w14:textId="77777777" w:rsidR="00D639AE" w:rsidRPr="001D6D5E" w:rsidRDefault="00253948">
            <w:pPr>
              <w:pStyle w:val="aff4"/>
              <w:spacing w:line="360" w:lineRule="auto"/>
              <w:rPr>
                <w:lang w:val="zh-CN"/>
              </w:rPr>
            </w:pPr>
            <w:r w:rsidRPr="001D6D5E">
              <w:rPr>
                <w:rFonts w:hint="eastAsia"/>
                <w:lang w:val="zh-CN"/>
              </w:rPr>
              <w:t xml:space="preserve">最高限价（控制价）     </w:t>
            </w:r>
            <w:r w:rsidRPr="001D6D5E">
              <w:rPr>
                <w:rFonts w:ascii="仿宋" w:eastAsia="仿宋" w:hAnsi="仿宋" w:hint="eastAsia"/>
                <w:sz w:val="21"/>
                <w:szCs w:val="21"/>
                <w:lang w:val="zh-CN"/>
              </w:rPr>
              <w:t>（实质性要求）</w:t>
            </w:r>
          </w:p>
        </w:tc>
        <w:tc>
          <w:tcPr>
            <w:tcW w:w="6383" w:type="dxa"/>
            <w:vAlign w:val="center"/>
          </w:tcPr>
          <w:p w14:paraId="2ECB71AB" w14:textId="752C054A" w:rsidR="00D639AE" w:rsidRPr="001D6D5E" w:rsidRDefault="00253948" w:rsidP="00DF1827">
            <w:pPr>
              <w:spacing w:line="360" w:lineRule="auto"/>
              <w:ind w:right="210" w:firstLineChars="5" w:firstLine="12"/>
              <w:rPr>
                <w:b/>
                <w:lang w:val="zh-CN"/>
              </w:rPr>
            </w:pPr>
            <w:r w:rsidRPr="001D6D5E">
              <w:rPr>
                <w:rFonts w:hint="eastAsia"/>
                <w:b/>
                <w:lang w:val="zh-CN"/>
              </w:rPr>
              <w:t>本项目最高限价（控制价）为人民币</w:t>
            </w:r>
            <w:r w:rsidR="00AE3057" w:rsidRPr="001D6D5E">
              <w:rPr>
                <w:b/>
                <w:lang w:val="zh-CN"/>
              </w:rPr>
              <w:t>2674067.46</w:t>
            </w:r>
            <w:r w:rsidRPr="001D6D5E">
              <w:rPr>
                <w:rFonts w:hint="eastAsia"/>
                <w:b/>
                <w:lang w:val="zh-CN"/>
              </w:rPr>
              <w:t>元，</w:t>
            </w:r>
            <w:r w:rsidR="00AE3057" w:rsidRPr="001D6D5E">
              <w:rPr>
                <w:rFonts w:hint="eastAsia"/>
                <w:b/>
                <w:lang w:val="zh-CN"/>
              </w:rPr>
              <w:t>（其中含暂列金</w:t>
            </w:r>
            <w:r w:rsidR="00AE3057" w:rsidRPr="001D6D5E">
              <w:rPr>
                <w:rFonts w:hint="eastAsia"/>
                <w:b/>
                <w:lang w:val="zh-CN"/>
              </w:rPr>
              <w:t>70142.61</w:t>
            </w:r>
            <w:r w:rsidR="00AE3057" w:rsidRPr="001D6D5E">
              <w:rPr>
                <w:rFonts w:hint="eastAsia"/>
                <w:b/>
                <w:lang w:val="zh-CN"/>
              </w:rPr>
              <w:t>元）</w:t>
            </w:r>
            <w:r w:rsidRPr="001D6D5E">
              <w:rPr>
                <w:rFonts w:hint="eastAsia"/>
                <w:b/>
                <w:lang w:val="zh-CN"/>
              </w:rPr>
              <w:t>供应</w:t>
            </w:r>
            <w:proofErr w:type="gramStart"/>
            <w:r w:rsidRPr="001D6D5E">
              <w:rPr>
                <w:rFonts w:hint="eastAsia"/>
                <w:b/>
                <w:lang w:val="zh-CN"/>
              </w:rPr>
              <w:t>商最后</w:t>
            </w:r>
            <w:proofErr w:type="gramEnd"/>
            <w:r w:rsidRPr="001D6D5E">
              <w:rPr>
                <w:rFonts w:hint="eastAsia"/>
                <w:b/>
                <w:lang w:val="zh-CN"/>
              </w:rPr>
              <w:t>报价高于最高限价的则其施工响应文件将按无效响应文件处理。</w:t>
            </w:r>
          </w:p>
        </w:tc>
      </w:tr>
      <w:tr w:rsidR="001D6D5E" w:rsidRPr="001D6D5E" w14:paraId="047C3500" w14:textId="77777777">
        <w:trPr>
          <w:trHeight w:hRule="exact" w:val="560"/>
          <w:jc w:val="center"/>
        </w:trPr>
        <w:tc>
          <w:tcPr>
            <w:tcW w:w="884" w:type="dxa"/>
            <w:vAlign w:val="center"/>
          </w:tcPr>
          <w:p w14:paraId="68EC2F58" w14:textId="77777777" w:rsidR="00D639AE" w:rsidRPr="001D6D5E" w:rsidRDefault="00D639AE">
            <w:pPr>
              <w:widowControl w:val="0"/>
              <w:numPr>
                <w:ilvl w:val="0"/>
                <w:numId w:val="7"/>
              </w:numPr>
              <w:snapToGrid w:val="0"/>
              <w:spacing w:line="360" w:lineRule="auto"/>
              <w:jc w:val="center"/>
              <w:rPr>
                <w:rFonts w:ascii="宋体" w:hAnsi="宋体"/>
              </w:rPr>
            </w:pPr>
          </w:p>
        </w:tc>
        <w:tc>
          <w:tcPr>
            <w:tcW w:w="2806" w:type="dxa"/>
            <w:vAlign w:val="center"/>
          </w:tcPr>
          <w:p w14:paraId="47E13A8E" w14:textId="77777777" w:rsidR="00D639AE" w:rsidRPr="001D6D5E" w:rsidRDefault="00253948">
            <w:pPr>
              <w:pStyle w:val="aff4"/>
              <w:spacing w:line="360" w:lineRule="auto"/>
              <w:jc w:val="both"/>
              <w:rPr>
                <w:lang w:val="zh-CN"/>
              </w:rPr>
            </w:pPr>
            <w:r w:rsidRPr="001D6D5E">
              <w:rPr>
                <w:rFonts w:hint="eastAsia"/>
                <w:lang w:val="zh-CN"/>
              </w:rPr>
              <w:t>采购方式</w:t>
            </w:r>
          </w:p>
        </w:tc>
        <w:tc>
          <w:tcPr>
            <w:tcW w:w="6383" w:type="dxa"/>
            <w:vAlign w:val="center"/>
          </w:tcPr>
          <w:p w14:paraId="26902F88" w14:textId="77777777" w:rsidR="00D639AE" w:rsidRPr="001D6D5E" w:rsidRDefault="00253948">
            <w:pPr>
              <w:pStyle w:val="aff4"/>
              <w:spacing w:line="360" w:lineRule="auto"/>
              <w:jc w:val="both"/>
              <w:rPr>
                <w:lang w:val="zh-CN"/>
              </w:rPr>
            </w:pPr>
            <w:r w:rsidRPr="001D6D5E">
              <w:rPr>
                <w:rFonts w:hint="eastAsia"/>
                <w:lang w:val="zh-CN"/>
              </w:rPr>
              <w:t>竞争性磋商。</w:t>
            </w:r>
          </w:p>
        </w:tc>
      </w:tr>
      <w:tr w:rsidR="001D6D5E" w:rsidRPr="001D6D5E" w14:paraId="62F005C7" w14:textId="77777777">
        <w:trPr>
          <w:trHeight w:hRule="exact" w:val="1313"/>
          <w:jc w:val="center"/>
        </w:trPr>
        <w:tc>
          <w:tcPr>
            <w:tcW w:w="884" w:type="dxa"/>
            <w:vAlign w:val="center"/>
          </w:tcPr>
          <w:p w14:paraId="2C09E425" w14:textId="77777777" w:rsidR="00D639AE" w:rsidRPr="001D6D5E" w:rsidRDefault="00D639AE">
            <w:pPr>
              <w:widowControl w:val="0"/>
              <w:numPr>
                <w:ilvl w:val="0"/>
                <w:numId w:val="7"/>
              </w:numPr>
              <w:snapToGrid w:val="0"/>
              <w:spacing w:line="360" w:lineRule="auto"/>
              <w:jc w:val="center"/>
              <w:rPr>
                <w:rFonts w:ascii="宋体" w:hAnsi="宋体"/>
              </w:rPr>
            </w:pPr>
          </w:p>
        </w:tc>
        <w:tc>
          <w:tcPr>
            <w:tcW w:w="2806" w:type="dxa"/>
            <w:vAlign w:val="center"/>
          </w:tcPr>
          <w:p w14:paraId="12821A30" w14:textId="77777777" w:rsidR="00D639AE" w:rsidRPr="001D6D5E" w:rsidRDefault="00253948">
            <w:pPr>
              <w:pStyle w:val="aff4"/>
              <w:spacing w:line="360" w:lineRule="auto"/>
              <w:ind w:left="38"/>
              <w:rPr>
                <w:rFonts w:cs="Times New Roman"/>
                <w:lang w:val="zh-CN"/>
              </w:rPr>
            </w:pPr>
            <w:r w:rsidRPr="001D6D5E">
              <w:rPr>
                <w:rFonts w:cs="仿宋" w:hint="eastAsia"/>
                <w:lang w:val="zh-CN"/>
              </w:rPr>
              <w:t>本国工程</w:t>
            </w:r>
            <w:r w:rsidRPr="001D6D5E">
              <w:rPr>
                <w:rFonts w:ascii="仿宋" w:eastAsia="仿宋" w:hAnsi="仿宋" w:hint="eastAsia"/>
                <w:sz w:val="21"/>
                <w:szCs w:val="21"/>
                <w:lang w:val="zh-CN"/>
              </w:rPr>
              <w:t>（实质性要求）</w:t>
            </w:r>
          </w:p>
        </w:tc>
        <w:tc>
          <w:tcPr>
            <w:tcW w:w="6383" w:type="dxa"/>
            <w:vAlign w:val="center"/>
          </w:tcPr>
          <w:p w14:paraId="24336680" w14:textId="77777777" w:rsidR="00D639AE" w:rsidRPr="001D6D5E" w:rsidRDefault="00253948">
            <w:pPr>
              <w:pStyle w:val="aff4"/>
              <w:spacing w:line="360" w:lineRule="auto"/>
              <w:jc w:val="both"/>
              <w:rPr>
                <w:lang w:val="zh-CN"/>
              </w:rPr>
            </w:pPr>
            <w:r w:rsidRPr="001D6D5E">
              <w:rPr>
                <w:rFonts w:cs="仿宋" w:hint="eastAsia"/>
              </w:rPr>
              <w:t>根据《中华人民共和国政府采购法》第十条的规定，本项目采购本国工程</w:t>
            </w:r>
          </w:p>
        </w:tc>
      </w:tr>
      <w:tr w:rsidR="001D6D5E" w:rsidRPr="001D6D5E" w14:paraId="64D9A040" w14:textId="77777777">
        <w:trPr>
          <w:trHeight w:val="514"/>
          <w:jc w:val="center"/>
        </w:trPr>
        <w:tc>
          <w:tcPr>
            <w:tcW w:w="884" w:type="dxa"/>
            <w:vAlign w:val="center"/>
          </w:tcPr>
          <w:p w14:paraId="2D1A95DC" w14:textId="77777777" w:rsidR="00D639AE" w:rsidRPr="001D6D5E" w:rsidRDefault="00D639AE">
            <w:pPr>
              <w:widowControl w:val="0"/>
              <w:numPr>
                <w:ilvl w:val="0"/>
                <w:numId w:val="7"/>
              </w:numPr>
              <w:snapToGrid w:val="0"/>
              <w:spacing w:line="360" w:lineRule="auto"/>
              <w:jc w:val="center"/>
              <w:rPr>
                <w:rFonts w:ascii="宋体" w:hAnsi="宋体"/>
              </w:rPr>
            </w:pPr>
          </w:p>
        </w:tc>
        <w:tc>
          <w:tcPr>
            <w:tcW w:w="2806" w:type="dxa"/>
            <w:vAlign w:val="center"/>
          </w:tcPr>
          <w:p w14:paraId="6FF3E858" w14:textId="77777777" w:rsidR="00D639AE" w:rsidRPr="001D6D5E" w:rsidRDefault="00253948">
            <w:pPr>
              <w:pStyle w:val="aff4"/>
              <w:spacing w:line="360" w:lineRule="auto"/>
              <w:jc w:val="both"/>
              <w:rPr>
                <w:lang w:val="zh-CN"/>
              </w:rPr>
            </w:pPr>
            <w:r w:rsidRPr="001D6D5E">
              <w:rPr>
                <w:rFonts w:hint="eastAsia"/>
              </w:rPr>
              <w:t>资格预审合格的申请人在评审阶段（磋商）资格发生变化</w:t>
            </w:r>
          </w:p>
        </w:tc>
        <w:tc>
          <w:tcPr>
            <w:tcW w:w="6383" w:type="dxa"/>
            <w:vAlign w:val="center"/>
          </w:tcPr>
          <w:p w14:paraId="7B25667C" w14:textId="77777777" w:rsidR="00D639AE" w:rsidRPr="001D6D5E" w:rsidRDefault="00253948">
            <w:pPr>
              <w:pStyle w:val="aff4"/>
              <w:spacing w:line="360" w:lineRule="auto"/>
              <w:jc w:val="both"/>
              <w:rPr>
                <w:lang w:val="zh-CN"/>
              </w:rPr>
            </w:pPr>
            <w:r w:rsidRPr="001D6D5E">
              <w:rPr>
                <w:rFonts w:cs="仿宋" w:hint="eastAsia"/>
                <w:kern w:val="2"/>
              </w:rPr>
              <w:t>已进行资格预审的，评审阶段可以不再对供应商资格进行审查，资格预审合格的供应商在评审阶段资格发生变化的，应当通知采购人和采购代理机构。</w:t>
            </w:r>
          </w:p>
        </w:tc>
      </w:tr>
      <w:tr w:rsidR="001D6D5E" w:rsidRPr="001D6D5E" w14:paraId="08DBFF65" w14:textId="77777777">
        <w:trPr>
          <w:trHeight w:val="514"/>
          <w:jc w:val="center"/>
        </w:trPr>
        <w:tc>
          <w:tcPr>
            <w:tcW w:w="884" w:type="dxa"/>
            <w:vAlign w:val="center"/>
          </w:tcPr>
          <w:p w14:paraId="0BE5A52C" w14:textId="77777777" w:rsidR="00D639AE" w:rsidRPr="001D6D5E" w:rsidRDefault="00D639AE">
            <w:pPr>
              <w:widowControl w:val="0"/>
              <w:numPr>
                <w:ilvl w:val="0"/>
                <w:numId w:val="7"/>
              </w:numPr>
              <w:snapToGrid w:val="0"/>
              <w:spacing w:line="360" w:lineRule="auto"/>
              <w:jc w:val="center"/>
              <w:rPr>
                <w:rFonts w:ascii="宋体" w:hAnsi="宋体"/>
              </w:rPr>
            </w:pPr>
          </w:p>
        </w:tc>
        <w:tc>
          <w:tcPr>
            <w:tcW w:w="2806" w:type="dxa"/>
            <w:vAlign w:val="center"/>
          </w:tcPr>
          <w:p w14:paraId="03FE4E5F" w14:textId="77777777" w:rsidR="00D639AE" w:rsidRPr="001D6D5E" w:rsidRDefault="00253948">
            <w:pPr>
              <w:pStyle w:val="aff4"/>
              <w:spacing w:line="360" w:lineRule="auto"/>
              <w:jc w:val="both"/>
            </w:pPr>
            <w:r w:rsidRPr="001D6D5E">
              <w:rPr>
                <w:rFonts w:hint="eastAsia"/>
              </w:rPr>
              <w:t>定向采购</w:t>
            </w:r>
          </w:p>
        </w:tc>
        <w:tc>
          <w:tcPr>
            <w:tcW w:w="6383" w:type="dxa"/>
            <w:vAlign w:val="center"/>
          </w:tcPr>
          <w:p w14:paraId="4E114DA1" w14:textId="77777777" w:rsidR="00D639AE" w:rsidRPr="001D6D5E" w:rsidRDefault="00253948">
            <w:pPr>
              <w:adjustRightInd w:val="0"/>
              <w:spacing w:line="400" w:lineRule="exact"/>
              <w:ind w:rightChars="15" w:right="36"/>
              <w:rPr>
                <w:rFonts w:ascii="宋体" w:hAnsi="宋体" w:cs="仿宋"/>
              </w:rPr>
            </w:pPr>
            <w:r w:rsidRPr="001D6D5E">
              <w:rPr>
                <w:rFonts w:ascii="宋体" w:hAnsi="宋体" w:cs="仿宋" w:hint="eastAsia"/>
              </w:rPr>
              <w:t>本项目专门面向中小企业采购。</w:t>
            </w:r>
          </w:p>
        </w:tc>
      </w:tr>
      <w:tr w:rsidR="001D6D5E" w:rsidRPr="001D6D5E" w14:paraId="084B84CD" w14:textId="77777777">
        <w:trPr>
          <w:trHeight w:val="514"/>
          <w:jc w:val="center"/>
        </w:trPr>
        <w:tc>
          <w:tcPr>
            <w:tcW w:w="884" w:type="dxa"/>
            <w:vAlign w:val="center"/>
          </w:tcPr>
          <w:p w14:paraId="7AE17A5D" w14:textId="77777777" w:rsidR="00D639AE" w:rsidRPr="001D6D5E" w:rsidRDefault="00D639AE">
            <w:pPr>
              <w:widowControl w:val="0"/>
              <w:numPr>
                <w:ilvl w:val="0"/>
                <w:numId w:val="7"/>
              </w:numPr>
              <w:snapToGrid w:val="0"/>
              <w:spacing w:line="360" w:lineRule="auto"/>
              <w:jc w:val="center"/>
              <w:rPr>
                <w:rFonts w:ascii="宋体" w:hAnsi="宋体"/>
              </w:rPr>
            </w:pPr>
          </w:p>
        </w:tc>
        <w:tc>
          <w:tcPr>
            <w:tcW w:w="2806" w:type="dxa"/>
            <w:vAlign w:val="center"/>
          </w:tcPr>
          <w:p w14:paraId="37203639" w14:textId="77777777" w:rsidR="00D639AE" w:rsidRPr="001D6D5E" w:rsidRDefault="00253948">
            <w:pPr>
              <w:pStyle w:val="aff4"/>
              <w:spacing w:line="360" w:lineRule="auto"/>
              <w:rPr>
                <w:lang w:val="zh-CN"/>
              </w:rPr>
            </w:pPr>
            <w:r w:rsidRPr="001D6D5E">
              <w:rPr>
                <w:rFonts w:hint="eastAsia"/>
                <w:lang w:val="zh-CN"/>
              </w:rPr>
              <w:t>低于成本价不正当竞争预防措施</w:t>
            </w:r>
            <w:r w:rsidRPr="001D6D5E">
              <w:rPr>
                <w:rFonts w:ascii="仿宋" w:eastAsia="仿宋" w:hAnsi="仿宋" w:hint="eastAsia"/>
                <w:sz w:val="21"/>
                <w:szCs w:val="21"/>
                <w:lang w:val="zh-CN"/>
              </w:rPr>
              <w:t>（实质性要求）</w:t>
            </w:r>
          </w:p>
        </w:tc>
        <w:tc>
          <w:tcPr>
            <w:tcW w:w="6383" w:type="dxa"/>
            <w:vAlign w:val="center"/>
          </w:tcPr>
          <w:p w14:paraId="69CD0D09" w14:textId="77777777" w:rsidR="00D639AE" w:rsidRPr="001D6D5E" w:rsidRDefault="00253948">
            <w:pPr>
              <w:adjustRightInd w:val="0"/>
              <w:snapToGrid w:val="0"/>
              <w:spacing w:before="152" w:after="160" w:line="400" w:lineRule="exact"/>
              <w:ind w:firstLineChars="100" w:firstLine="240"/>
              <w:rPr>
                <w:rFonts w:ascii="宋体" w:hAnsi="宋体" w:cs="宋体"/>
              </w:rPr>
            </w:pPr>
            <w:r w:rsidRPr="001D6D5E">
              <w:rPr>
                <w:rFonts w:ascii="宋体" w:hAnsi="宋体" w:cs="宋体"/>
              </w:rPr>
              <w:t>1．供应商报价低于</w:t>
            </w:r>
            <w:r w:rsidRPr="001D6D5E">
              <w:rPr>
                <w:rFonts w:ascii="宋体" w:hAnsi="宋体" w:cs="宋体" w:hint="eastAsia"/>
              </w:rPr>
              <w:t>最高限价（控制价）</w:t>
            </w:r>
            <w:r w:rsidRPr="001D6D5E">
              <w:rPr>
                <w:rFonts w:ascii="宋体" w:hAnsi="宋体" w:cs="宋体"/>
              </w:rPr>
              <w:t>85%或者低于其他有效供应商报价算术平均价90%，有可能影响工程质量或者不能诚信履约的，应当要求其在评审现场合理的时间内提供书面说明，必要时提交相关证明材料；供应商不能证明其报价合理性的，</w:t>
            </w:r>
            <w:r w:rsidRPr="001D6D5E">
              <w:rPr>
                <w:rFonts w:ascii="宋体" w:hAnsi="宋体" w:cs="宋体" w:hint="eastAsia"/>
              </w:rPr>
              <w:t>磋商</w:t>
            </w:r>
            <w:r w:rsidRPr="001D6D5E">
              <w:rPr>
                <w:rFonts w:ascii="宋体" w:hAnsi="宋体" w:cs="宋体"/>
              </w:rPr>
              <w:t>小组应当将其施工响应文件作为无效处理。供应商的书面说明材料应当按照国家财务会计制度的规定要求，逐项就供应商提供的工程及其有关</w:t>
            </w:r>
            <w:r w:rsidRPr="001D6D5E">
              <w:rPr>
                <w:rFonts w:ascii="宋体" w:hAnsi="宋体" w:cs="宋体" w:hint="eastAsia"/>
              </w:rPr>
              <w:t>的货物、服务的主营业务成本、税金及附加、销售费用、管理费用、财务费用等成本构成事项详细陈述。</w:t>
            </w:r>
          </w:p>
          <w:p w14:paraId="7A79F46C" w14:textId="77777777" w:rsidR="00D639AE" w:rsidRPr="001D6D5E" w:rsidRDefault="00253948">
            <w:pPr>
              <w:adjustRightInd w:val="0"/>
              <w:snapToGrid w:val="0"/>
              <w:spacing w:before="152" w:after="160" w:line="400" w:lineRule="exact"/>
              <w:ind w:firstLineChars="100" w:firstLine="240"/>
              <w:rPr>
                <w:rFonts w:ascii="宋体" w:hAnsi="宋体" w:cs="宋体"/>
              </w:rPr>
            </w:pPr>
            <w:r w:rsidRPr="001D6D5E">
              <w:rPr>
                <w:rFonts w:ascii="宋体" w:hAnsi="宋体" w:cs="宋体"/>
              </w:rPr>
              <w:t>2．供应商书面说明</w:t>
            </w:r>
            <w:r w:rsidRPr="001D6D5E">
              <w:rPr>
                <w:rFonts w:ascii="宋体" w:hAnsi="宋体" w:cs="宋体" w:hint="eastAsia"/>
              </w:rPr>
              <w:t>应加盖供应商（法定名称）电子签章</w:t>
            </w:r>
            <w:r w:rsidRPr="001D6D5E">
              <w:rPr>
                <w:rFonts w:ascii="宋体" w:hAnsi="宋体" w:cs="宋体"/>
              </w:rPr>
              <w:t>，否则无效。</w:t>
            </w:r>
          </w:p>
          <w:p w14:paraId="33A2D17D" w14:textId="77777777" w:rsidR="00D639AE" w:rsidRPr="001D6D5E" w:rsidRDefault="00253948">
            <w:pPr>
              <w:adjustRightInd w:val="0"/>
              <w:snapToGrid w:val="0"/>
              <w:spacing w:line="400" w:lineRule="exact"/>
              <w:ind w:firstLineChars="64" w:firstLine="154"/>
              <w:rPr>
                <w:rFonts w:ascii="宋体" w:hAnsi="宋体"/>
                <w:b/>
              </w:rPr>
            </w:pPr>
            <w:r w:rsidRPr="001D6D5E">
              <w:rPr>
                <w:rFonts w:ascii="宋体" w:hAnsi="宋体"/>
              </w:rPr>
              <w:t>3．供应商提供书面说明后，</w:t>
            </w:r>
            <w:r w:rsidRPr="001D6D5E">
              <w:rPr>
                <w:rFonts w:ascii="宋体" w:hAnsi="宋体" w:cs="宋体" w:hint="eastAsia"/>
              </w:rPr>
              <w:t>磋商</w:t>
            </w:r>
            <w:r w:rsidRPr="001D6D5E">
              <w:rPr>
                <w:rFonts w:ascii="宋体" w:hAnsi="宋体"/>
              </w:rPr>
              <w:t>小组应当结合采购项目采购需求、专业实际情况、供应商财务状况报告、与其</w:t>
            </w:r>
            <w:proofErr w:type="gramStart"/>
            <w:r w:rsidRPr="001D6D5E">
              <w:rPr>
                <w:rFonts w:ascii="宋体" w:hAnsi="宋体" w:hint="eastAsia"/>
              </w:rPr>
              <w:t>他供应商比较</w:t>
            </w:r>
            <w:proofErr w:type="gramEnd"/>
            <w:r w:rsidRPr="001D6D5E">
              <w:rPr>
                <w:rFonts w:ascii="宋体" w:hAnsi="宋体" w:hint="eastAsia"/>
              </w:rPr>
              <w:t>情况等就供应商书面说明进行审查评价。供应</w:t>
            </w:r>
            <w:proofErr w:type="gramStart"/>
            <w:r w:rsidRPr="001D6D5E">
              <w:rPr>
                <w:rFonts w:ascii="宋体" w:hAnsi="宋体" w:hint="eastAsia"/>
              </w:rPr>
              <w:t>商拒绝</w:t>
            </w:r>
            <w:proofErr w:type="gramEnd"/>
            <w:r w:rsidRPr="001D6D5E">
              <w:rPr>
                <w:rFonts w:ascii="宋体" w:hAnsi="宋体" w:hint="eastAsia"/>
              </w:rPr>
              <w:lastRenderedPageBreak/>
              <w:t>或者变相拒绝提供有效书面说明或者书面说明不能证明其报价合理性的或未在规定时间内递交有效书面说明书的，</w:t>
            </w:r>
            <w:r w:rsidRPr="001D6D5E">
              <w:rPr>
                <w:rFonts w:ascii="宋体" w:hAnsi="宋体" w:cs="宋体" w:hint="eastAsia"/>
              </w:rPr>
              <w:t>磋商</w:t>
            </w:r>
            <w:r w:rsidRPr="001D6D5E">
              <w:rPr>
                <w:rFonts w:ascii="宋体" w:hAnsi="宋体" w:hint="eastAsia"/>
              </w:rPr>
              <w:t>小组应当将其施工响应文件作为无效处理。</w:t>
            </w:r>
          </w:p>
        </w:tc>
      </w:tr>
      <w:tr w:rsidR="001D6D5E" w:rsidRPr="001D6D5E" w14:paraId="10BDFF7F" w14:textId="77777777">
        <w:trPr>
          <w:trHeight w:val="514"/>
          <w:jc w:val="center"/>
        </w:trPr>
        <w:tc>
          <w:tcPr>
            <w:tcW w:w="884" w:type="dxa"/>
            <w:vAlign w:val="center"/>
          </w:tcPr>
          <w:p w14:paraId="54325E86" w14:textId="77777777" w:rsidR="00D639AE" w:rsidRPr="001D6D5E" w:rsidRDefault="00D639AE">
            <w:pPr>
              <w:widowControl w:val="0"/>
              <w:numPr>
                <w:ilvl w:val="0"/>
                <w:numId w:val="7"/>
              </w:numPr>
              <w:snapToGrid w:val="0"/>
              <w:spacing w:line="360" w:lineRule="auto"/>
              <w:jc w:val="center"/>
              <w:rPr>
                <w:rFonts w:ascii="宋体" w:hAnsi="宋体"/>
              </w:rPr>
            </w:pPr>
          </w:p>
        </w:tc>
        <w:tc>
          <w:tcPr>
            <w:tcW w:w="2806" w:type="dxa"/>
            <w:vAlign w:val="center"/>
          </w:tcPr>
          <w:p w14:paraId="2B612168" w14:textId="77777777" w:rsidR="00D639AE" w:rsidRPr="001D6D5E" w:rsidRDefault="00253948">
            <w:pPr>
              <w:pStyle w:val="aff4"/>
              <w:spacing w:line="360" w:lineRule="auto"/>
              <w:rPr>
                <w:lang w:val="zh-CN"/>
              </w:rPr>
            </w:pPr>
            <w:r w:rsidRPr="001D6D5E">
              <w:rPr>
                <w:rFonts w:hint="eastAsia"/>
                <w:lang w:val="zh-CN"/>
              </w:rPr>
              <w:t>小微企业（监狱企业、残疾人福利性单位视同小微企业）价格扣除</w:t>
            </w:r>
          </w:p>
        </w:tc>
        <w:tc>
          <w:tcPr>
            <w:tcW w:w="6383" w:type="dxa"/>
            <w:vAlign w:val="center"/>
          </w:tcPr>
          <w:p w14:paraId="484B6DBE" w14:textId="77777777" w:rsidR="00D639AE" w:rsidRPr="001D6D5E" w:rsidRDefault="00253948">
            <w:pPr>
              <w:adjustRightInd w:val="0"/>
              <w:snapToGrid w:val="0"/>
              <w:spacing w:line="400" w:lineRule="exact"/>
              <w:rPr>
                <w:rFonts w:ascii="宋体" w:hAnsi="宋体" w:cs="宋体"/>
              </w:rPr>
            </w:pPr>
            <w:r w:rsidRPr="001D6D5E">
              <w:rPr>
                <w:rFonts w:ascii="宋体" w:hAnsi="宋体" w:cs="宋体" w:hint="eastAsia"/>
                <w:b/>
              </w:rPr>
              <w:t>本项目专门面向中小</w:t>
            </w:r>
            <w:r w:rsidRPr="001D6D5E">
              <w:rPr>
                <w:rFonts w:ascii="宋体" w:hAnsi="宋体" w:cs="宋体"/>
                <w:b/>
              </w:rPr>
              <w:t>企业，不进行价格扣除</w:t>
            </w:r>
            <w:r w:rsidRPr="001D6D5E">
              <w:rPr>
                <w:rFonts w:ascii="宋体" w:hAnsi="宋体" w:cs="宋体"/>
              </w:rPr>
              <w:t>。</w:t>
            </w:r>
          </w:p>
        </w:tc>
      </w:tr>
      <w:tr w:rsidR="001D6D5E" w:rsidRPr="001D6D5E" w14:paraId="200433CE" w14:textId="77777777">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14:paraId="63FF6D12" w14:textId="77777777" w:rsidR="00D639AE" w:rsidRPr="001D6D5E" w:rsidRDefault="00D639AE">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590845BF" w14:textId="77777777" w:rsidR="00D639AE" w:rsidRPr="001D6D5E" w:rsidRDefault="00253948">
            <w:pPr>
              <w:pStyle w:val="aff4"/>
              <w:spacing w:line="360" w:lineRule="auto"/>
              <w:jc w:val="both"/>
              <w:rPr>
                <w:lang w:val="zh-CN"/>
              </w:rPr>
            </w:pPr>
            <w:r w:rsidRPr="001D6D5E">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14:paraId="2D68940B" w14:textId="77777777" w:rsidR="00D639AE" w:rsidRPr="001D6D5E" w:rsidRDefault="00253948">
            <w:pPr>
              <w:spacing w:line="360" w:lineRule="auto"/>
              <w:rPr>
                <w:rFonts w:ascii="宋体" w:hAnsi="宋体"/>
              </w:rPr>
            </w:pPr>
            <w:r w:rsidRPr="001D6D5E">
              <w:rPr>
                <w:rFonts w:ascii="宋体" w:hAnsi="宋体" w:hint="eastAsia"/>
                <w:b/>
              </w:rPr>
              <w:t>本项目不</w:t>
            </w:r>
            <w:proofErr w:type="gramStart"/>
            <w:r w:rsidRPr="001D6D5E">
              <w:rPr>
                <w:rFonts w:ascii="宋体" w:hAnsi="宋体" w:hint="eastAsia"/>
                <w:b/>
              </w:rPr>
              <w:t>收取磋商</w:t>
            </w:r>
            <w:proofErr w:type="gramEnd"/>
            <w:r w:rsidRPr="001D6D5E">
              <w:rPr>
                <w:rFonts w:ascii="宋体" w:hAnsi="宋体" w:hint="eastAsia"/>
                <w:b/>
              </w:rPr>
              <w:t>保证金。</w:t>
            </w:r>
          </w:p>
        </w:tc>
      </w:tr>
      <w:tr w:rsidR="001D6D5E" w:rsidRPr="001D6D5E" w14:paraId="6666C171" w14:textId="77777777">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C441617" w14:textId="77777777" w:rsidR="00D639AE" w:rsidRPr="001D6D5E" w:rsidRDefault="00D639AE">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B10494C" w14:textId="77777777" w:rsidR="00D639AE" w:rsidRPr="001D6D5E" w:rsidRDefault="00253948">
            <w:pPr>
              <w:spacing w:line="360" w:lineRule="auto"/>
              <w:rPr>
                <w:rFonts w:ascii="宋体" w:hAnsi="宋体" w:cs="宋体"/>
                <w:lang w:val="zh-CN"/>
              </w:rPr>
            </w:pPr>
            <w:r w:rsidRPr="001D6D5E">
              <w:rPr>
                <w:rFonts w:ascii="宋体" w:hAnsi="宋体" w:cs="宋体" w:hint="eastAsia"/>
                <w:lang w:val="zh-CN"/>
              </w:rPr>
              <w:t>履约保证金</w:t>
            </w:r>
            <w:r w:rsidRPr="001D6D5E">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7AD8B362" w14:textId="77777777" w:rsidR="00D639AE" w:rsidRPr="001D6D5E" w:rsidRDefault="00253948">
            <w:pPr>
              <w:spacing w:line="360" w:lineRule="auto"/>
              <w:rPr>
                <w:rFonts w:ascii="宋体" w:hAnsi="宋体" w:cs="宋体"/>
                <w:b/>
                <w:lang w:val="zh-CN"/>
              </w:rPr>
            </w:pPr>
            <w:r w:rsidRPr="001D6D5E">
              <w:rPr>
                <w:rFonts w:hint="eastAsia"/>
              </w:rPr>
              <w:t>详见</w:t>
            </w:r>
            <w:r w:rsidRPr="001D6D5E">
              <w:rPr>
                <w:rFonts w:hint="eastAsia"/>
              </w:rPr>
              <w:t>2.8.4</w:t>
            </w:r>
            <w:r w:rsidRPr="001D6D5E">
              <w:rPr>
                <w:rFonts w:hint="eastAsia"/>
              </w:rPr>
              <w:t>履约保证金</w:t>
            </w:r>
            <w:r w:rsidRPr="001D6D5E">
              <w:t>.</w:t>
            </w:r>
          </w:p>
        </w:tc>
      </w:tr>
      <w:tr w:rsidR="001D6D5E" w:rsidRPr="001D6D5E" w14:paraId="4F00357A" w14:textId="77777777">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F17FC39" w14:textId="77777777" w:rsidR="00D639AE" w:rsidRPr="001D6D5E" w:rsidRDefault="00D639AE">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2633C6F6" w14:textId="77777777" w:rsidR="00D639AE" w:rsidRPr="001D6D5E" w:rsidRDefault="00253948">
            <w:pPr>
              <w:tabs>
                <w:tab w:val="left" w:pos="7665"/>
              </w:tabs>
              <w:snapToGrid w:val="0"/>
              <w:rPr>
                <w:rFonts w:ascii="宋体" w:hAnsi="宋体"/>
              </w:rPr>
            </w:pPr>
            <w:r w:rsidRPr="001D6D5E">
              <w:rPr>
                <w:rFonts w:ascii="宋体" w:hAnsi="宋体" w:hint="eastAsia"/>
              </w:rPr>
              <w:t>施工响应文件的制作和签章、加密</w:t>
            </w:r>
            <w:r w:rsidRPr="001D6D5E">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2B64A44F" w14:textId="77777777" w:rsidR="00D639AE" w:rsidRPr="001D6D5E" w:rsidRDefault="00253948">
            <w:pPr>
              <w:tabs>
                <w:tab w:val="left" w:pos="7665"/>
              </w:tabs>
              <w:snapToGrid w:val="0"/>
              <w:rPr>
                <w:rFonts w:ascii="宋体" w:hAnsi="宋体"/>
              </w:rPr>
            </w:pPr>
            <w:r w:rsidRPr="001D6D5E">
              <w:rPr>
                <w:rFonts w:ascii="宋体" w:hAnsi="宋体" w:hint="eastAsia"/>
              </w:rPr>
              <w:t>详见供应商须知2.4.11</w:t>
            </w:r>
          </w:p>
        </w:tc>
      </w:tr>
      <w:tr w:rsidR="001D6D5E" w:rsidRPr="001D6D5E" w14:paraId="7A7238B7" w14:textId="77777777">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6106DCC" w14:textId="77777777" w:rsidR="00D639AE" w:rsidRPr="001D6D5E" w:rsidRDefault="00D639AE">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4F511B34" w14:textId="77777777" w:rsidR="00D639AE" w:rsidRPr="001D6D5E" w:rsidRDefault="00253948">
            <w:pPr>
              <w:tabs>
                <w:tab w:val="left" w:pos="7665"/>
              </w:tabs>
              <w:snapToGrid w:val="0"/>
              <w:rPr>
                <w:rFonts w:ascii="宋体" w:hAnsi="宋体"/>
              </w:rPr>
            </w:pPr>
            <w:r w:rsidRPr="001D6D5E">
              <w:rPr>
                <w:rFonts w:ascii="宋体" w:hAnsi="宋体" w:hint="eastAsia"/>
              </w:rPr>
              <w:t>施工响应文件的递交</w:t>
            </w:r>
            <w:r w:rsidRPr="001D6D5E">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758D6989" w14:textId="77777777" w:rsidR="00D639AE" w:rsidRPr="001D6D5E" w:rsidRDefault="00253948">
            <w:pPr>
              <w:tabs>
                <w:tab w:val="left" w:pos="7665"/>
              </w:tabs>
              <w:snapToGrid w:val="0"/>
              <w:rPr>
                <w:rFonts w:ascii="宋体" w:hAnsi="宋体"/>
              </w:rPr>
            </w:pPr>
            <w:r w:rsidRPr="001D6D5E">
              <w:rPr>
                <w:rFonts w:ascii="宋体" w:hAnsi="宋体" w:hint="eastAsia"/>
              </w:rPr>
              <w:t>详见供应商须知2.4.12</w:t>
            </w:r>
          </w:p>
          <w:p w14:paraId="4D16B031" w14:textId="77777777" w:rsidR="00D639AE" w:rsidRPr="001D6D5E" w:rsidRDefault="00253948">
            <w:pPr>
              <w:tabs>
                <w:tab w:val="left" w:pos="7665"/>
              </w:tabs>
              <w:snapToGrid w:val="0"/>
              <w:rPr>
                <w:rFonts w:ascii="宋体" w:hAnsi="宋体"/>
              </w:rPr>
            </w:pPr>
            <w:r w:rsidRPr="001D6D5E">
              <w:rPr>
                <w:rFonts w:ascii="宋体" w:hAnsi="宋体" w:hint="eastAsia"/>
              </w:rPr>
              <w:t>注：供应商使用</w:t>
            </w:r>
            <w:r w:rsidRPr="001D6D5E">
              <w:rPr>
                <w:rFonts w:ascii="宋体" w:hAnsi="宋体"/>
              </w:rPr>
              <w:t>CA证书在</w:t>
            </w:r>
            <w:r w:rsidRPr="001D6D5E">
              <w:rPr>
                <w:rFonts w:ascii="宋体" w:hAnsi="宋体" w:hint="eastAsia"/>
              </w:rPr>
              <w:t>递交施工</w:t>
            </w:r>
            <w:r w:rsidRPr="001D6D5E">
              <w:rPr>
                <w:rFonts w:ascii="宋体" w:hAnsi="宋体"/>
              </w:rPr>
              <w:t>响应文件</w:t>
            </w:r>
            <w:r w:rsidRPr="001D6D5E">
              <w:rPr>
                <w:rFonts w:ascii="宋体" w:hAnsi="宋体" w:hint="eastAsia"/>
              </w:rPr>
              <w:t>截止时间前，将施工响应文件上传至政府</w:t>
            </w:r>
            <w:r w:rsidRPr="001D6D5E">
              <w:rPr>
                <w:rFonts w:ascii="宋体" w:hAnsi="宋体"/>
              </w:rPr>
              <w:t>采购</w:t>
            </w:r>
            <w:r w:rsidRPr="001D6D5E">
              <w:rPr>
                <w:rFonts w:ascii="宋体" w:hAnsi="宋体" w:hint="eastAsia"/>
              </w:rPr>
              <w:t>云平台，</w:t>
            </w:r>
            <w:proofErr w:type="gramStart"/>
            <w:r w:rsidRPr="001D6D5E">
              <w:rPr>
                <w:rFonts w:ascii="宋体" w:hAnsi="宋体" w:hint="eastAsia"/>
              </w:rPr>
              <w:t>上传前须</w:t>
            </w:r>
            <w:proofErr w:type="gramEnd"/>
            <w:r w:rsidRPr="001D6D5E">
              <w:rPr>
                <w:rFonts w:ascii="宋体" w:hAnsi="宋体" w:hint="eastAsia"/>
              </w:rPr>
              <w:t>对施工响应文件是否有电子签章等进行核对。</w:t>
            </w:r>
          </w:p>
        </w:tc>
      </w:tr>
      <w:tr w:rsidR="001D6D5E" w:rsidRPr="001D6D5E" w14:paraId="3F9AB305" w14:textId="77777777">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AF6BA6C" w14:textId="77777777" w:rsidR="00D639AE" w:rsidRPr="001D6D5E" w:rsidRDefault="00D639AE">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65A711D" w14:textId="77777777" w:rsidR="00D639AE" w:rsidRPr="001D6D5E" w:rsidRDefault="00253948">
            <w:pPr>
              <w:tabs>
                <w:tab w:val="left" w:pos="7665"/>
              </w:tabs>
              <w:snapToGrid w:val="0"/>
              <w:rPr>
                <w:rFonts w:ascii="宋体" w:hAnsi="宋体"/>
              </w:rPr>
            </w:pPr>
            <w:r w:rsidRPr="001D6D5E">
              <w:rPr>
                <w:rFonts w:ascii="宋体" w:hAnsi="宋体" w:hint="eastAsia"/>
              </w:rPr>
              <w:t>施工响应文件的补充、修改和撤回</w:t>
            </w:r>
          </w:p>
        </w:tc>
        <w:tc>
          <w:tcPr>
            <w:tcW w:w="6383" w:type="dxa"/>
            <w:tcBorders>
              <w:top w:val="single" w:sz="8" w:space="0" w:color="auto"/>
              <w:left w:val="single" w:sz="8" w:space="0" w:color="auto"/>
              <w:bottom w:val="single" w:sz="8" w:space="0" w:color="auto"/>
              <w:right w:val="single" w:sz="18" w:space="0" w:color="auto"/>
            </w:tcBorders>
            <w:vAlign w:val="center"/>
          </w:tcPr>
          <w:p w14:paraId="46B241FF" w14:textId="77777777" w:rsidR="00D639AE" w:rsidRPr="001D6D5E" w:rsidRDefault="00253948">
            <w:pPr>
              <w:tabs>
                <w:tab w:val="left" w:pos="7665"/>
              </w:tabs>
              <w:snapToGrid w:val="0"/>
              <w:rPr>
                <w:rFonts w:ascii="宋体" w:hAnsi="宋体"/>
              </w:rPr>
            </w:pPr>
            <w:r w:rsidRPr="001D6D5E">
              <w:rPr>
                <w:rFonts w:ascii="宋体" w:hAnsi="宋体" w:hint="eastAsia"/>
              </w:rPr>
              <w:t>详见供应商须知2.4.13</w:t>
            </w:r>
          </w:p>
        </w:tc>
      </w:tr>
      <w:tr w:rsidR="001D6D5E" w:rsidRPr="001D6D5E" w14:paraId="46B10AB9" w14:textId="77777777">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2CD2A96C" w14:textId="77777777" w:rsidR="00D639AE" w:rsidRPr="001D6D5E" w:rsidRDefault="00D639AE">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28BA6F93" w14:textId="77777777" w:rsidR="00D639AE" w:rsidRPr="001D6D5E" w:rsidRDefault="00253948">
            <w:pPr>
              <w:tabs>
                <w:tab w:val="left" w:pos="7665"/>
              </w:tabs>
              <w:snapToGrid w:val="0"/>
              <w:rPr>
                <w:rFonts w:ascii="宋体" w:hAnsi="宋体"/>
              </w:rPr>
            </w:pPr>
            <w:r w:rsidRPr="001D6D5E">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14:paraId="13571DFE" w14:textId="4AD229F2" w:rsidR="00D639AE" w:rsidRPr="001D6D5E" w:rsidRDefault="00253948">
            <w:pPr>
              <w:snapToGrid w:val="0"/>
              <w:spacing w:line="360" w:lineRule="auto"/>
              <w:rPr>
                <w:rFonts w:ascii="宋体" w:hAnsi="宋体"/>
                <w:b/>
              </w:rPr>
            </w:pPr>
            <w:r w:rsidRPr="001D6D5E">
              <w:rPr>
                <w:rFonts w:ascii="宋体" w:hAnsi="宋体" w:hint="eastAsia"/>
                <w:b/>
              </w:rPr>
              <w:t>详见供应商须知2.5。</w:t>
            </w:r>
          </w:p>
          <w:p w14:paraId="1026469C" w14:textId="77777777" w:rsidR="00D639AE" w:rsidRPr="001D6D5E" w:rsidRDefault="00253948">
            <w:pPr>
              <w:snapToGrid w:val="0"/>
              <w:spacing w:line="360" w:lineRule="auto"/>
              <w:rPr>
                <w:rFonts w:ascii="宋体" w:hAnsi="宋体"/>
                <w:b/>
              </w:rPr>
            </w:pPr>
            <w:r w:rsidRPr="001D6D5E">
              <w:rPr>
                <w:rFonts w:ascii="宋体" w:hAnsi="宋体" w:hint="eastAsia"/>
                <w:b/>
              </w:rPr>
              <w:t>施工响应文件解密：开启解密后，供应商应在系统提示的解密开始时间后</w:t>
            </w:r>
            <w:r w:rsidRPr="001D6D5E">
              <w:rPr>
                <w:rFonts w:ascii="宋体" w:hAnsi="宋体"/>
                <w:b/>
              </w:rPr>
              <w:t>60</w:t>
            </w:r>
            <w:r w:rsidRPr="001D6D5E">
              <w:rPr>
                <w:rFonts w:ascii="宋体" w:hAnsi="宋体" w:hint="eastAsia"/>
                <w:b/>
              </w:rPr>
              <w:t>分钟内，使用对施工响应文件进行加密的CA证书在线完成对供应商递交至政府采购云平台的施工响应文件的解密。</w:t>
            </w:r>
          </w:p>
          <w:p w14:paraId="276F7E07" w14:textId="77777777" w:rsidR="00D639AE" w:rsidRPr="001D6D5E" w:rsidRDefault="00253948">
            <w:pPr>
              <w:snapToGrid w:val="0"/>
              <w:spacing w:line="360" w:lineRule="auto"/>
              <w:rPr>
                <w:rFonts w:ascii="宋体" w:hAnsi="宋体"/>
                <w:b/>
              </w:rPr>
            </w:pPr>
            <w:r w:rsidRPr="001D6D5E">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14:paraId="7B42A496" w14:textId="77777777" w:rsidR="00D639AE" w:rsidRPr="001D6D5E" w:rsidRDefault="00253948">
            <w:pPr>
              <w:tabs>
                <w:tab w:val="left" w:pos="7665"/>
              </w:tabs>
              <w:snapToGrid w:val="0"/>
              <w:rPr>
                <w:rFonts w:ascii="宋体" w:hAnsi="宋体"/>
              </w:rPr>
            </w:pPr>
            <w:r w:rsidRPr="001D6D5E">
              <w:rPr>
                <w:rFonts w:ascii="宋体" w:hAnsi="宋体" w:hint="eastAsia"/>
                <w:b/>
              </w:rPr>
              <w:t>开标、响应文件的解密详见《成都市全流程电子化采购系统操作指南——供应商版》。</w:t>
            </w:r>
          </w:p>
        </w:tc>
      </w:tr>
      <w:tr w:rsidR="001D6D5E" w:rsidRPr="001D6D5E" w14:paraId="1A56F5DF" w14:textId="77777777">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14:paraId="10F53B58" w14:textId="77777777" w:rsidR="00D639AE" w:rsidRPr="001D6D5E" w:rsidRDefault="00D639AE">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2AF2542B" w14:textId="77777777" w:rsidR="00D639AE" w:rsidRPr="001D6D5E" w:rsidRDefault="00253948">
            <w:pPr>
              <w:snapToGrid w:val="0"/>
              <w:spacing w:line="360" w:lineRule="auto"/>
              <w:rPr>
                <w:rFonts w:ascii="宋体" w:hAnsi="宋体"/>
              </w:rPr>
            </w:pPr>
            <w:r w:rsidRPr="001D6D5E">
              <w:rPr>
                <w:rFonts w:ascii="宋体" w:hAnsi="宋体" w:hint="eastAsia"/>
              </w:rPr>
              <w:t>对磋商文件中供应商参加本次政府采购活动应当具备的条件、项目技术、服务、商务及其他要求，评分细则</w:t>
            </w:r>
            <w:r w:rsidRPr="001D6D5E">
              <w:rPr>
                <w:rFonts w:ascii="宋体" w:hAnsi="宋体" w:hint="eastAsia"/>
              </w:rPr>
              <w:lastRenderedPageBreak/>
              <w:t>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14:paraId="2D93CE1D" w14:textId="77777777" w:rsidR="00D639AE" w:rsidRPr="001D6D5E" w:rsidRDefault="00253948">
            <w:pPr>
              <w:tabs>
                <w:tab w:val="left" w:pos="7665"/>
              </w:tabs>
              <w:snapToGrid w:val="0"/>
              <w:spacing w:line="360" w:lineRule="auto"/>
              <w:rPr>
                <w:rFonts w:ascii="宋体" w:hAnsi="宋体"/>
              </w:rPr>
            </w:pPr>
            <w:r w:rsidRPr="001D6D5E">
              <w:rPr>
                <w:rFonts w:ascii="宋体" w:hAnsi="宋体" w:hint="eastAsia"/>
              </w:rPr>
              <w:lastRenderedPageBreak/>
              <w:t>向采购人提出，并由采购人按相关规定</w:t>
            </w:r>
            <w:proofErr w:type="gramStart"/>
            <w:r w:rsidRPr="001D6D5E">
              <w:rPr>
                <w:rFonts w:ascii="宋体" w:hAnsi="宋体" w:hint="eastAsia"/>
              </w:rPr>
              <w:t>作出</w:t>
            </w:r>
            <w:proofErr w:type="gramEnd"/>
            <w:r w:rsidRPr="001D6D5E">
              <w:rPr>
                <w:rFonts w:ascii="宋体" w:hAnsi="宋体" w:hint="eastAsia"/>
              </w:rPr>
              <w:t>答复（详见供应商须知2.10）。</w:t>
            </w:r>
          </w:p>
        </w:tc>
      </w:tr>
      <w:tr w:rsidR="001D6D5E" w:rsidRPr="001D6D5E" w14:paraId="7C90F901" w14:textId="77777777">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14:paraId="15231C7E" w14:textId="77777777" w:rsidR="00D639AE" w:rsidRPr="001D6D5E" w:rsidRDefault="00D639AE">
            <w:pPr>
              <w:widowControl w:val="0"/>
              <w:numPr>
                <w:ilvl w:val="0"/>
                <w:numId w:val="7"/>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14:paraId="7F08D540" w14:textId="77777777" w:rsidR="00D639AE" w:rsidRPr="001D6D5E" w:rsidRDefault="00253948">
            <w:pPr>
              <w:snapToGrid w:val="0"/>
              <w:spacing w:line="360" w:lineRule="auto"/>
              <w:rPr>
                <w:rFonts w:ascii="宋体" w:hAnsi="宋体"/>
              </w:rPr>
            </w:pPr>
            <w:r w:rsidRPr="001D6D5E">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14:paraId="10EA0365" w14:textId="77777777" w:rsidR="00D639AE" w:rsidRPr="001D6D5E" w:rsidRDefault="00253948">
            <w:pPr>
              <w:tabs>
                <w:tab w:val="left" w:pos="7665"/>
              </w:tabs>
              <w:snapToGrid w:val="0"/>
              <w:spacing w:line="360" w:lineRule="auto"/>
              <w:rPr>
                <w:rFonts w:ascii="宋体" w:hAnsi="宋体"/>
              </w:rPr>
            </w:pPr>
            <w:r w:rsidRPr="001D6D5E">
              <w:rPr>
                <w:rFonts w:ascii="宋体" w:hAnsi="宋体" w:hint="eastAsia"/>
              </w:rPr>
              <w:t>向市公</w:t>
            </w:r>
            <w:proofErr w:type="gramStart"/>
            <w:r w:rsidRPr="001D6D5E">
              <w:rPr>
                <w:rFonts w:ascii="宋体" w:hAnsi="宋体" w:hint="eastAsia"/>
              </w:rPr>
              <w:t>资交易</w:t>
            </w:r>
            <w:proofErr w:type="gramEnd"/>
            <w:r w:rsidRPr="001D6D5E">
              <w:rPr>
                <w:rFonts w:ascii="宋体" w:hAnsi="宋体" w:hint="eastAsia"/>
              </w:rPr>
              <w:t>中心提出，并由市公</w:t>
            </w:r>
            <w:proofErr w:type="gramStart"/>
            <w:r w:rsidRPr="001D6D5E">
              <w:rPr>
                <w:rFonts w:ascii="宋体" w:hAnsi="宋体" w:hint="eastAsia"/>
              </w:rPr>
              <w:t>资交易</w:t>
            </w:r>
            <w:proofErr w:type="gramEnd"/>
            <w:r w:rsidRPr="001D6D5E">
              <w:rPr>
                <w:rFonts w:ascii="宋体" w:hAnsi="宋体" w:hint="eastAsia"/>
              </w:rPr>
              <w:t>中心按相关规定</w:t>
            </w:r>
            <w:proofErr w:type="gramStart"/>
            <w:r w:rsidRPr="001D6D5E">
              <w:rPr>
                <w:rFonts w:ascii="宋体" w:hAnsi="宋体" w:hint="eastAsia"/>
              </w:rPr>
              <w:t>作出</w:t>
            </w:r>
            <w:proofErr w:type="gramEnd"/>
            <w:r w:rsidRPr="001D6D5E">
              <w:rPr>
                <w:rFonts w:ascii="宋体" w:hAnsi="宋体" w:hint="eastAsia"/>
              </w:rPr>
              <w:t>答复（详见供应商须知2.10）。</w:t>
            </w:r>
          </w:p>
        </w:tc>
      </w:tr>
      <w:tr w:rsidR="001D6D5E" w:rsidRPr="001D6D5E" w14:paraId="1DCF0102" w14:textId="77777777">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60AD87DC" w14:textId="77777777" w:rsidR="00D639AE" w:rsidRPr="001D6D5E" w:rsidRDefault="00D639AE">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7C41DD5B" w14:textId="77777777" w:rsidR="00D639AE" w:rsidRPr="001D6D5E" w:rsidRDefault="00253948">
            <w:pPr>
              <w:snapToGrid w:val="0"/>
              <w:spacing w:line="360" w:lineRule="auto"/>
              <w:ind w:rightChars="100" w:right="240"/>
              <w:rPr>
                <w:rFonts w:ascii="宋体" w:hAnsi="宋体"/>
              </w:rPr>
            </w:pPr>
            <w:r w:rsidRPr="001D6D5E">
              <w:rPr>
                <w:rFonts w:ascii="宋体" w:hAnsi="宋体" w:hint="eastAsia"/>
              </w:rPr>
              <w:t>供应</w:t>
            </w:r>
            <w:proofErr w:type="gramStart"/>
            <w:r w:rsidRPr="001D6D5E">
              <w:rPr>
                <w:rFonts w:ascii="宋体" w:hAnsi="宋体" w:hint="eastAsia"/>
              </w:rPr>
              <w:t>商投诉</w:t>
            </w:r>
            <w:proofErr w:type="gramEnd"/>
          </w:p>
        </w:tc>
        <w:tc>
          <w:tcPr>
            <w:tcW w:w="6383" w:type="dxa"/>
            <w:tcBorders>
              <w:top w:val="single" w:sz="8" w:space="0" w:color="auto"/>
              <w:left w:val="single" w:sz="8" w:space="0" w:color="auto"/>
              <w:bottom w:val="single" w:sz="8" w:space="0" w:color="auto"/>
              <w:right w:val="single" w:sz="18" w:space="0" w:color="auto"/>
            </w:tcBorders>
            <w:vAlign w:val="center"/>
          </w:tcPr>
          <w:p w14:paraId="05D5F57B" w14:textId="77777777" w:rsidR="00D639AE" w:rsidRPr="001D6D5E" w:rsidRDefault="00253948">
            <w:pPr>
              <w:tabs>
                <w:tab w:val="left" w:pos="7665"/>
              </w:tabs>
              <w:snapToGrid w:val="0"/>
              <w:spacing w:line="360" w:lineRule="auto"/>
              <w:ind w:left="209" w:rightChars="100" w:right="240" w:hangingChars="87" w:hanging="209"/>
              <w:rPr>
                <w:rFonts w:ascii="宋体" w:hAnsi="宋体" w:cs="宋体"/>
              </w:rPr>
            </w:pPr>
            <w:r w:rsidRPr="001D6D5E">
              <w:rPr>
                <w:rFonts w:ascii="宋体" w:hAnsi="宋体" w:hint="eastAsia"/>
              </w:rPr>
              <w:t>投诉受理单位：本项目同级财政部门，即成都市财政局。</w:t>
            </w:r>
          </w:p>
          <w:p w14:paraId="7C372840" w14:textId="77777777" w:rsidR="00D639AE" w:rsidRPr="001D6D5E" w:rsidRDefault="00253948">
            <w:pPr>
              <w:tabs>
                <w:tab w:val="left" w:pos="7665"/>
              </w:tabs>
              <w:snapToGrid w:val="0"/>
              <w:spacing w:line="360" w:lineRule="auto"/>
              <w:rPr>
                <w:rFonts w:ascii="宋体" w:hAnsi="宋体"/>
              </w:rPr>
            </w:pPr>
            <w:r w:rsidRPr="001D6D5E">
              <w:rPr>
                <w:rFonts w:ascii="宋体" w:hAnsi="宋体" w:hint="eastAsia"/>
              </w:rPr>
              <w:t>联系电话：</w:t>
            </w:r>
            <w:r w:rsidRPr="001D6D5E">
              <w:rPr>
                <w:rFonts w:ascii="宋体" w:hAnsi="宋体"/>
              </w:rPr>
              <w:t>028-61882648</w:t>
            </w:r>
            <w:r w:rsidRPr="001D6D5E">
              <w:rPr>
                <w:rFonts w:ascii="宋体" w:hAnsi="宋体" w:hint="eastAsia"/>
              </w:rPr>
              <w:t>。</w:t>
            </w:r>
          </w:p>
          <w:p w14:paraId="6B1024C5" w14:textId="77777777" w:rsidR="00D639AE" w:rsidRPr="001D6D5E" w:rsidRDefault="00253948">
            <w:pPr>
              <w:tabs>
                <w:tab w:val="left" w:pos="7665"/>
              </w:tabs>
              <w:snapToGrid w:val="0"/>
              <w:spacing w:line="360" w:lineRule="auto"/>
              <w:rPr>
                <w:rFonts w:ascii="宋体" w:hAnsi="宋体"/>
              </w:rPr>
            </w:pPr>
            <w:r w:rsidRPr="001D6D5E">
              <w:rPr>
                <w:rFonts w:ascii="宋体" w:hAnsi="宋体" w:hint="eastAsia"/>
              </w:rPr>
              <w:t>地址：成都市高新区锦城大道</w:t>
            </w:r>
            <w:r w:rsidRPr="001D6D5E">
              <w:rPr>
                <w:rFonts w:ascii="宋体" w:hAnsi="宋体"/>
              </w:rPr>
              <w:t>366号。</w:t>
            </w:r>
          </w:p>
          <w:p w14:paraId="655F8DC7" w14:textId="77777777" w:rsidR="00D639AE" w:rsidRPr="001D6D5E" w:rsidRDefault="00253948">
            <w:pPr>
              <w:tabs>
                <w:tab w:val="left" w:pos="7665"/>
              </w:tabs>
              <w:snapToGrid w:val="0"/>
              <w:spacing w:line="360" w:lineRule="auto"/>
              <w:rPr>
                <w:rFonts w:ascii="宋体" w:hAnsi="宋体"/>
              </w:rPr>
            </w:pPr>
            <w:r w:rsidRPr="001D6D5E">
              <w:rPr>
                <w:rFonts w:ascii="宋体" w:hAnsi="宋体" w:hint="eastAsia"/>
              </w:rPr>
              <w:t>邮编：</w:t>
            </w:r>
            <w:r w:rsidRPr="001D6D5E">
              <w:rPr>
                <w:rFonts w:ascii="宋体" w:hAnsi="宋体"/>
              </w:rPr>
              <w:t>610041。</w:t>
            </w:r>
          </w:p>
        </w:tc>
      </w:tr>
      <w:tr w:rsidR="001D6D5E" w:rsidRPr="001D6D5E" w14:paraId="3B6702B9" w14:textId="77777777">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29666AEA" w14:textId="77777777" w:rsidR="00D639AE" w:rsidRPr="001D6D5E" w:rsidRDefault="00D639AE">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59206DE5" w14:textId="77777777" w:rsidR="00D639AE" w:rsidRPr="001D6D5E" w:rsidRDefault="00253948">
            <w:pPr>
              <w:tabs>
                <w:tab w:val="left" w:pos="7665"/>
              </w:tabs>
              <w:snapToGrid w:val="0"/>
              <w:spacing w:line="360" w:lineRule="auto"/>
              <w:rPr>
                <w:rFonts w:ascii="宋体" w:hAnsi="宋体"/>
              </w:rPr>
            </w:pPr>
            <w:r w:rsidRPr="001D6D5E">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14:paraId="4C24D0B1" w14:textId="77777777" w:rsidR="00D639AE" w:rsidRPr="001D6D5E" w:rsidRDefault="00253948">
            <w:pPr>
              <w:tabs>
                <w:tab w:val="left" w:pos="7665"/>
              </w:tabs>
              <w:snapToGrid w:val="0"/>
              <w:spacing w:line="360" w:lineRule="auto"/>
              <w:rPr>
                <w:rFonts w:ascii="宋体" w:hAnsi="宋体"/>
              </w:rPr>
            </w:pPr>
            <w:r w:rsidRPr="001D6D5E">
              <w:rPr>
                <w:rFonts w:ascii="宋体" w:hAnsi="宋体" w:cs="Helvetica" w:hint="eastAsia"/>
              </w:rPr>
              <w:t>递交施工响应文件的截止之日起</w:t>
            </w:r>
            <w:r w:rsidRPr="001D6D5E">
              <w:rPr>
                <w:rFonts w:ascii="宋体" w:hAnsi="宋体"/>
                <w:u w:val="single"/>
              </w:rPr>
              <w:t xml:space="preserve"> 120</w:t>
            </w:r>
            <w:r w:rsidRPr="001D6D5E">
              <w:rPr>
                <w:rFonts w:ascii="宋体" w:hAnsi="宋体" w:hint="eastAsia"/>
              </w:rPr>
              <w:t>天。</w:t>
            </w:r>
          </w:p>
        </w:tc>
      </w:tr>
      <w:tr w:rsidR="001D6D5E" w:rsidRPr="001D6D5E" w14:paraId="6C505B78" w14:textId="77777777">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79E046AD" w14:textId="77777777" w:rsidR="00D639AE" w:rsidRPr="001D6D5E" w:rsidRDefault="00D639AE">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2C044207" w14:textId="77777777" w:rsidR="00D639AE" w:rsidRPr="001D6D5E" w:rsidRDefault="00253948">
            <w:pPr>
              <w:snapToGrid w:val="0"/>
              <w:spacing w:line="360" w:lineRule="auto"/>
              <w:rPr>
                <w:rFonts w:ascii="宋体" w:hAnsi="宋体" w:cs="宋体"/>
                <w:lang w:val="zh-CN"/>
              </w:rPr>
            </w:pPr>
            <w:r w:rsidRPr="001D6D5E">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14:paraId="3A65BEAA" w14:textId="77777777" w:rsidR="00D639AE" w:rsidRPr="001D6D5E" w:rsidRDefault="00253948">
            <w:pPr>
              <w:tabs>
                <w:tab w:val="left" w:pos="7665"/>
              </w:tabs>
              <w:spacing w:line="360" w:lineRule="auto"/>
              <w:rPr>
                <w:rFonts w:ascii="宋体" w:hAnsi="宋体" w:cs="宋体"/>
                <w:lang w:val="zh-CN"/>
              </w:rPr>
            </w:pPr>
            <w:r w:rsidRPr="001D6D5E">
              <w:rPr>
                <w:rFonts w:ascii="宋体" w:hAnsi="宋体" w:cs="宋体" w:hint="eastAsia"/>
                <w:lang w:val="zh-CN"/>
              </w:rPr>
              <w:t>所有</w:t>
            </w:r>
            <w:r w:rsidRPr="001D6D5E">
              <w:rPr>
                <w:rFonts w:ascii="宋体" w:hAnsi="宋体" w:hint="eastAsia"/>
              </w:rPr>
              <w:t>供应商</w:t>
            </w:r>
            <w:r w:rsidRPr="001D6D5E">
              <w:rPr>
                <w:rFonts w:ascii="宋体" w:hAnsi="宋体" w:cs="宋体" w:hint="eastAsia"/>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rsidR="001D6D5E" w:rsidRPr="001D6D5E" w14:paraId="4D9575B9" w14:textId="77777777">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61D1F105" w14:textId="77777777" w:rsidR="00D639AE" w:rsidRPr="001D6D5E" w:rsidRDefault="00D639AE">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4E183258" w14:textId="77777777" w:rsidR="00D639AE" w:rsidRPr="001D6D5E" w:rsidRDefault="00253948">
            <w:pPr>
              <w:snapToGrid w:val="0"/>
              <w:spacing w:line="360" w:lineRule="auto"/>
              <w:rPr>
                <w:rFonts w:ascii="宋体" w:hAnsi="宋体"/>
              </w:rPr>
            </w:pPr>
            <w:r w:rsidRPr="001D6D5E">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14:paraId="11503888" w14:textId="77777777" w:rsidR="00D639AE" w:rsidRPr="001D6D5E" w:rsidRDefault="00253948">
            <w:pPr>
              <w:tabs>
                <w:tab w:val="left" w:pos="7665"/>
              </w:tabs>
              <w:snapToGrid w:val="0"/>
              <w:spacing w:line="360" w:lineRule="auto"/>
              <w:rPr>
                <w:rFonts w:ascii="宋体" w:hAnsi="宋体"/>
              </w:rPr>
            </w:pPr>
            <w:r w:rsidRPr="001D6D5E">
              <w:rPr>
                <w:rFonts w:ascii="宋体" w:hAnsi="宋体" w:cs="宋体" w:hint="eastAsia"/>
                <w:lang w:val="zh-CN"/>
              </w:rPr>
              <w:t>成交公告在四川政府采购网上公告后，成交供应商自行登录政府采购云平台下载成交通知书。</w:t>
            </w:r>
          </w:p>
        </w:tc>
      </w:tr>
      <w:tr w:rsidR="001D6D5E" w:rsidRPr="001D6D5E" w14:paraId="6187469E" w14:textId="77777777">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79D21C82" w14:textId="77777777" w:rsidR="00D639AE" w:rsidRPr="001D6D5E" w:rsidRDefault="00D639AE">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0C9CB36C" w14:textId="77777777" w:rsidR="00D639AE" w:rsidRPr="001D6D5E" w:rsidRDefault="00253948">
            <w:pPr>
              <w:snapToGrid w:val="0"/>
              <w:spacing w:line="360" w:lineRule="auto"/>
              <w:rPr>
                <w:rFonts w:ascii="宋体" w:hAnsi="宋体"/>
              </w:rPr>
            </w:pPr>
            <w:r w:rsidRPr="001D6D5E">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14:paraId="729BE403" w14:textId="77777777" w:rsidR="00D639AE" w:rsidRPr="001D6D5E" w:rsidRDefault="00253948">
            <w:pPr>
              <w:tabs>
                <w:tab w:val="left" w:pos="7665"/>
              </w:tabs>
              <w:snapToGrid w:val="0"/>
              <w:spacing w:line="360" w:lineRule="auto"/>
              <w:rPr>
                <w:rFonts w:ascii="宋体" w:hAnsi="宋体"/>
              </w:rPr>
            </w:pPr>
            <w:r w:rsidRPr="001D6D5E">
              <w:rPr>
                <w:rFonts w:ascii="宋体" w:hAnsi="宋体" w:hint="eastAsia"/>
              </w:rPr>
              <w:t>四川省成都市。</w:t>
            </w:r>
          </w:p>
        </w:tc>
      </w:tr>
      <w:tr w:rsidR="001D6D5E" w:rsidRPr="001D6D5E" w14:paraId="0F45BE04" w14:textId="77777777">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14:paraId="1DACFB3C" w14:textId="77777777" w:rsidR="00D639AE" w:rsidRPr="001D6D5E" w:rsidRDefault="00D639AE">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02EEC7D" w14:textId="77777777" w:rsidR="00D639AE" w:rsidRPr="001D6D5E" w:rsidRDefault="00253948">
            <w:pPr>
              <w:snapToGrid w:val="0"/>
              <w:spacing w:line="360" w:lineRule="auto"/>
              <w:ind w:rightChars="100" w:right="240"/>
              <w:rPr>
                <w:rFonts w:ascii="宋体" w:hAnsi="宋体"/>
              </w:rPr>
            </w:pPr>
            <w:r w:rsidRPr="001D6D5E">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14:paraId="73333A05" w14:textId="77777777" w:rsidR="00D639AE" w:rsidRPr="001D6D5E" w:rsidRDefault="00253948">
            <w:pPr>
              <w:tabs>
                <w:tab w:val="left" w:pos="7665"/>
              </w:tabs>
              <w:snapToGrid w:val="0"/>
              <w:spacing w:line="360" w:lineRule="auto"/>
              <w:ind w:leftChars="-2" w:left="-5" w:right="210" w:firstLineChars="6" w:firstLine="14"/>
              <w:rPr>
                <w:rFonts w:ascii="宋体" w:hAnsi="宋体"/>
              </w:rPr>
            </w:pPr>
            <w:r w:rsidRPr="001D6D5E">
              <w:rPr>
                <w:rFonts w:ascii="宋体" w:hAnsi="宋体" w:hint="eastAsia"/>
              </w:rPr>
              <w:t>政府采购合同签订之日起2个工作日内，采购人将在四川政府采购网公告政府采购合同；疫情防控期间，采购人原则</w:t>
            </w:r>
            <w:r w:rsidRPr="001D6D5E">
              <w:rPr>
                <w:rFonts w:ascii="宋体" w:hAnsi="宋体"/>
              </w:rPr>
              <w:t>上在5个工作日内</w:t>
            </w:r>
            <w:r w:rsidRPr="001D6D5E">
              <w:rPr>
                <w:rFonts w:ascii="宋体" w:hAnsi="宋体" w:hint="eastAsia"/>
              </w:rPr>
              <w:t>与</w:t>
            </w:r>
            <w:r w:rsidRPr="001D6D5E">
              <w:rPr>
                <w:rFonts w:ascii="宋体" w:hAnsi="宋体"/>
              </w:rPr>
              <w:t>供应商签订政府采购合同</w:t>
            </w:r>
            <w:r w:rsidRPr="001D6D5E">
              <w:rPr>
                <w:rFonts w:ascii="宋体" w:hAnsi="宋体" w:hint="eastAsia"/>
              </w:rPr>
              <w:t>及向本采购项目同级财政部门，即成都市财政局备案政府采购合同。</w:t>
            </w:r>
          </w:p>
        </w:tc>
      </w:tr>
      <w:tr w:rsidR="001D6D5E" w:rsidRPr="001D6D5E" w14:paraId="013433C3" w14:textId="77777777">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01975E06" w14:textId="77777777" w:rsidR="00D639AE" w:rsidRPr="001D6D5E" w:rsidRDefault="00D639AE">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26FEB2FF" w14:textId="7B9FF676" w:rsidR="00D639AE" w:rsidRPr="001D6D5E" w:rsidRDefault="00253948" w:rsidP="00C61D98">
            <w:pPr>
              <w:snapToGrid w:val="0"/>
              <w:spacing w:before="152" w:after="160" w:line="360" w:lineRule="auto"/>
              <w:rPr>
                <w:rFonts w:ascii="宋体" w:hAnsi="宋体"/>
                <w:b/>
              </w:rPr>
            </w:pPr>
            <w:proofErr w:type="gramStart"/>
            <w:r w:rsidRPr="001D6D5E">
              <w:rPr>
                <w:rFonts w:ascii="宋体" w:hAnsi="宋体" w:hint="eastAsia"/>
              </w:rPr>
              <w:t>政采信用</w:t>
            </w:r>
            <w:proofErr w:type="gramEnd"/>
            <w:r w:rsidRPr="001D6D5E">
              <w:rPr>
                <w:rFonts w:ascii="宋体" w:hAnsi="宋体" w:hint="eastAsia"/>
              </w:rPr>
              <w:t>融资</w:t>
            </w:r>
          </w:p>
        </w:tc>
        <w:tc>
          <w:tcPr>
            <w:tcW w:w="6383" w:type="dxa"/>
            <w:tcBorders>
              <w:top w:val="single" w:sz="4" w:space="0" w:color="auto"/>
              <w:left w:val="single" w:sz="8" w:space="0" w:color="auto"/>
              <w:bottom w:val="single" w:sz="4" w:space="0" w:color="auto"/>
              <w:right w:val="single" w:sz="18" w:space="0" w:color="auto"/>
            </w:tcBorders>
            <w:vAlign w:val="center"/>
          </w:tcPr>
          <w:p w14:paraId="14259790" w14:textId="77777777" w:rsidR="00D639AE" w:rsidRPr="001D6D5E" w:rsidRDefault="00253948">
            <w:pPr>
              <w:tabs>
                <w:tab w:val="left" w:pos="7665"/>
              </w:tabs>
              <w:snapToGrid w:val="0"/>
              <w:spacing w:before="152" w:after="160" w:line="360" w:lineRule="auto"/>
              <w:rPr>
                <w:rFonts w:ascii="宋体" w:hAnsi="宋体"/>
              </w:rPr>
            </w:pPr>
            <w:r w:rsidRPr="001D6D5E">
              <w:rPr>
                <w:rFonts w:ascii="宋体" w:hAnsi="宋体" w:hint="eastAsia"/>
              </w:rPr>
              <w:t>参加本次采购活动成交的中小企业无需提供财产抵押或第三方担保，</w:t>
            </w:r>
            <w:proofErr w:type="gramStart"/>
            <w:r w:rsidRPr="001D6D5E">
              <w:rPr>
                <w:rFonts w:ascii="宋体" w:hAnsi="宋体" w:hint="eastAsia"/>
              </w:rPr>
              <w:t>凭借政府</w:t>
            </w:r>
            <w:proofErr w:type="gramEnd"/>
            <w:r w:rsidRPr="001D6D5E">
              <w:rPr>
                <w:rFonts w:ascii="宋体" w:hAnsi="宋体" w:hint="eastAsia"/>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w:t>
            </w:r>
            <w:r w:rsidRPr="001D6D5E">
              <w:rPr>
                <w:rFonts w:ascii="宋体" w:hAnsi="宋体" w:hint="eastAsia"/>
              </w:rPr>
              <w:lastRenderedPageBreak/>
              <w:t>号）。</w:t>
            </w:r>
          </w:p>
        </w:tc>
      </w:tr>
      <w:tr w:rsidR="001D6D5E" w:rsidRPr="001D6D5E" w14:paraId="232BC4D7" w14:textId="77777777">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14:paraId="4AB283C3" w14:textId="77777777" w:rsidR="00D639AE" w:rsidRPr="001D6D5E" w:rsidRDefault="00D639AE">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3D75AFB6" w14:textId="77777777" w:rsidR="00D639AE" w:rsidRPr="001D6D5E" w:rsidRDefault="00253948">
            <w:pPr>
              <w:snapToGrid w:val="0"/>
              <w:spacing w:line="360" w:lineRule="auto"/>
              <w:rPr>
                <w:rFonts w:ascii="宋体" w:hAnsi="宋体"/>
              </w:rPr>
            </w:pPr>
            <w:r w:rsidRPr="001D6D5E">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14:paraId="66E2BAF9" w14:textId="77777777" w:rsidR="00D639AE" w:rsidRPr="001D6D5E" w:rsidRDefault="00253948">
            <w:pPr>
              <w:tabs>
                <w:tab w:val="left" w:pos="7665"/>
              </w:tabs>
              <w:snapToGrid w:val="0"/>
              <w:spacing w:line="360" w:lineRule="auto"/>
              <w:rPr>
                <w:rFonts w:ascii="宋体" w:hAnsi="宋体"/>
              </w:rPr>
            </w:pPr>
            <w:r w:rsidRPr="001D6D5E">
              <w:rPr>
                <w:rFonts w:ascii="宋体" w:hAnsi="宋体" w:hint="eastAsia"/>
              </w:rPr>
              <w:t>磋商文件中未载明“允许采购进口产品”的产品，拒绝进口产品的报价。磋商文件中载明“允许采购进口产品”的产品，允许国产产品参与竞争。</w:t>
            </w:r>
          </w:p>
        </w:tc>
      </w:tr>
      <w:tr w:rsidR="001D6D5E" w:rsidRPr="001D6D5E" w14:paraId="6BC30033" w14:textId="77777777">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14:paraId="612B3289" w14:textId="77777777" w:rsidR="00D639AE" w:rsidRPr="001D6D5E" w:rsidRDefault="00D639AE">
            <w:pPr>
              <w:widowControl w:val="0"/>
              <w:numPr>
                <w:ilvl w:val="0"/>
                <w:numId w:val="7"/>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14:paraId="513EA815" w14:textId="77777777" w:rsidR="00D639AE" w:rsidRPr="001D6D5E" w:rsidRDefault="00253948">
            <w:pPr>
              <w:tabs>
                <w:tab w:val="left" w:pos="7665"/>
              </w:tabs>
              <w:snapToGrid w:val="0"/>
              <w:spacing w:line="360" w:lineRule="auto"/>
              <w:rPr>
                <w:rFonts w:ascii="宋体" w:hAnsi="宋体"/>
              </w:rPr>
            </w:pPr>
            <w:r w:rsidRPr="001D6D5E">
              <w:rPr>
                <w:rFonts w:ascii="宋体" w:hAnsi="宋体" w:hint="eastAsia"/>
              </w:rPr>
              <w:t>采购人可以要求参加政府采购的供应商提供有关资质证明文件和业绩情况，并根据《中华人民共和国政府采购法》规定的供应</w:t>
            </w:r>
            <w:proofErr w:type="gramStart"/>
            <w:r w:rsidRPr="001D6D5E">
              <w:rPr>
                <w:rFonts w:ascii="宋体" w:hAnsi="宋体" w:hint="eastAsia"/>
              </w:rPr>
              <w:t>商条件</w:t>
            </w:r>
            <w:proofErr w:type="gramEnd"/>
            <w:r w:rsidRPr="001D6D5E">
              <w:rPr>
                <w:rFonts w:ascii="宋体" w:hAnsi="宋体" w:hint="eastAsia"/>
              </w:rPr>
              <w:t>和采购项目对供应商的特定要求，对供应商的资格进行审查。</w:t>
            </w:r>
          </w:p>
        </w:tc>
      </w:tr>
    </w:tbl>
    <w:p w14:paraId="32EB84D0" w14:textId="77777777" w:rsidR="00D639AE" w:rsidRPr="001D6D5E" w:rsidRDefault="00253948">
      <w:pPr>
        <w:pStyle w:val="2"/>
        <w:spacing w:line="600" w:lineRule="exact"/>
      </w:pPr>
      <w:bookmarkStart w:id="7" w:name="_Toc494356973"/>
      <w:bookmarkStart w:id="8" w:name="_Toc494095619"/>
      <w:bookmarkStart w:id="9" w:name="_Toc81922969"/>
      <w:bookmarkEnd w:id="7"/>
      <w:bookmarkEnd w:id="8"/>
      <w:r w:rsidRPr="001D6D5E">
        <w:rPr>
          <w:rFonts w:hint="eastAsia"/>
        </w:rPr>
        <w:t>总则</w:t>
      </w:r>
      <w:bookmarkEnd w:id="9"/>
    </w:p>
    <w:p w14:paraId="1052E2C7" w14:textId="77777777" w:rsidR="00D639AE" w:rsidRPr="001D6D5E" w:rsidRDefault="00253948">
      <w:pPr>
        <w:pStyle w:val="3"/>
        <w:spacing w:line="600" w:lineRule="exact"/>
        <w:rPr>
          <w:color w:val="auto"/>
        </w:rPr>
      </w:pPr>
      <w:r w:rsidRPr="001D6D5E">
        <w:rPr>
          <w:rFonts w:hint="eastAsia"/>
          <w:color w:val="auto"/>
        </w:rPr>
        <w:t>适用范围</w:t>
      </w:r>
      <w:bookmarkEnd w:id="3"/>
      <w:bookmarkEnd w:id="4"/>
    </w:p>
    <w:p w14:paraId="56D29D25" w14:textId="77777777" w:rsidR="00D639AE" w:rsidRPr="001D6D5E" w:rsidRDefault="00253948">
      <w:pPr>
        <w:widowControl w:val="0"/>
        <w:numPr>
          <w:ilvl w:val="0"/>
          <w:numId w:val="8"/>
        </w:numPr>
        <w:tabs>
          <w:tab w:val="clear" w:pos="420"/>
          <w:tab w:val="left" w:pos="1134"/>
        </w:tabs>
        <w:spacing w:line="600" w:lineRule="exact"/>
        <w:ind w:left="0" w:firstLineChars="200" w:firstLine="560"/>
        <w:jc w:val="both"/>
        <w:rPr>
          <w:rFonts w:ascii="宋体" w:hAnsi="宋体"/>
          <w:sz w:val="28"/>
          <w:szCs w:val="28"/>
        </w:rPr>
      </w:pPr>
      <w:r w:rsidRPr="001D6D5E">
        <w:rPr>
          <w:rFonts w:ascii="宋体" w:hAnsi="宋体" w:hint="eastAsia"/>
          <w:sz w:val="28"/>
          <w:szCs w:val="28"/>
        </w:rPr>
        <w:t>本磋商文件仅适用于本竞争性磋商邀请中所叙述项目的采购。</w:t>
      </w:r>
    </w:p>
    <w:p w14:paraId="68E37EC3" w14:textId="77777777" w:rsidR="00D639AE" w:rsidRPr="001D6D5E" w:rsidRDefault="00253948">
      <w:pPr>
        <w:widowControl w:val="0"/>
        <w:numPr>
          <w:ilvl w:val="0"/>
          <w:numId w:val="8"/>
        </w:numPr>
        <w:tabs>
          <w:tab w:val="clear" w:pos="420"/>
          <w:tab w:val="left" w:pos="1134"/>
        </w:tabs>
        <w:spacing w:line="600" w:lineRule="exact"/>
        <w:ind w:left="0" w:firstLineChars="200" w:firstLine="560"/>
        <w:jc w:val="both"/>
        <w:rPr>
          <w:rFonts w:ascii="宋体" w:hAnsi="宋体"/>
          <w:sz w:val="28"/>
          <w:szCs w:val="28"/>
        </w:rPr>
      </w:pPr>
      <w:r w:rsidRPr="001D6D5E">
        <w:rPr>
          <w:rFonts w:ascii="宋体" w:hAnsi="宋体" w:hint="eastAsia"/>
          <w:sz w:val="28"/>
          <w:szCs w:val="28"/>
        </w:rPr>
        <w:t>本磋商文件的最终解释权由采购人或市公</w:t>
      </w:r>
      <w:proofErr w:type="gramStart"/>
      <w:r w:rsidRPr="001D6D5E">
        <w:rPr>
          <w:rFonts w:ascii="宋体" w:hAnsi="宋体" w:hint="eastAsia"/>
          <w:sz w:val="28"/>
          <w:szCs w:val="28"/>
        </w:rPr>
        <w:t>资交易</w:t>
      </w:r>
      <w:proofErr w:type="gramEnd"/>
      <w:r w:rsidRPr="001D6D5E">
        <w:rPr>
          <w:rFonts w:ascii="宋体" w:hAnsi="宋体" w:hint="eastAsia"/>
          <w:sz w:val="28"/>
          <w:szCs w:val="28"/>
        </w:rPr>
        <w:t>中心享有。磋商文件中供应商参加本次政府采购活动应当具备的条件、技术、服务及其他要求、评分标准由采购人负责解释。除上述磋商文件内容，其他内容由市公</w:t>
      </w:r>
      <w:proofErr w:type="gramStart"/>
      <w:r w:rsidRPr="001D6D5E">
        <w:rPr>
          <w:rFonts w:ascii="宋体" w:hAnsi="宋体" w:hint="eastAsia"/>
          <w:sz w:val="28"/>
          <w:szCs w:val="28"/>
        </w:rPr>
        <w:t>资交易</w:t>
      </w:r>
      <w:proofErr w:type="gramEnd"/>
      <w:r w:rsidRPr="001D6D5E">
        <w:rPr>
          <w:rFonts w:ascii="宋体" w:hAnsi="宋体" w:hint="eastAsia"/>
          <w:sz w:val="28"/>
          <w:szCs w:val="28"/>
        </w:rPr>
        <w:t>中心负责解释。</w:t>
      </w:r>
    </w:p>
    <w:p w14:paraId="7A82F560" w14:textId="77777777" w:rsidR="00D639AE" w:rsidRPr="001D6D5E" w:rsidRDefault="00253948">
      <w:pPr>
        <w:pStyle w:val="3"/>
        <w:spacing w:line="600" w:lineRule="exact"/>
        <w:rPr>
          <w:color w:val="auto"/>
        </w:rPr>
      </w:pPr>
      <w:bookmarkStart w:id="10" w:name="_Toc287623639"/>
      <w:r w:rsidRPr="001D6D5E">
        <w:rPr>
          <w:rFonts w:hint="eastAsia"/>
          <w:color w:val="auto"/>
        </w:rPr>
        <w:t>有关定义</w:t>
      </w:r>
      <w:bookmarkEnd w:id="10"/>
    </w:p>
    <w:p w14:paraId="0D0C4B5B" w14:textId="77777777" w:rsidR="00D639AE" w:rsidRPr="001D6D5E" w:rsidRDefault="00253948">
      <w:pPr>
        <w:widowControl w:val="0"/>
        <w:numPr>
          <w:ilvl w:val="0"/>
          <w:numId w:val="9"/>
        </w:numPr>
        <w:tabs>
          <w:tab w:val="clear" w:pos="420"/>
          <w:tab w:val="left" w:pos="1134"/>
        </w:tabs>
        <w:spacing w:line="600" w:lineRule="exact"/>
        <w:ind w:left="0" w:firstLineChars="202" w:firstLine="566"/>
        <w:jc w:val="both"/>
        <w:rPr>
          <w:rFonts w:ascii="宋体" w:hAnsi="宋体"/>
          <w:sz w:val="28"/>
          <w:szCs w:val="28"/>
        </w:rPr>
      </w:pPr>
      <w:r w:rsidRPr="001D6D5E">
        <w:rPr>
          <w:rFonts w:ascii="宋体" w:hAnsi="宋体" w:hint="eastAsia"/>
          <w:sz w:val="28"/>
          <w:szCs w:val="28"/>
        </w:rPr>
        <w:t>“采购人”、“甲方”系指依法进行政府采购的成都市级机关、事业单位、团体组织。本次竞争性磋商项目的采购人是</w:t>
      </w:r>
      <w:r w:rsidRPr="001D6D5E">
        <w:rPr>
          <w:rFonts w:ascii="宋体" w:hAnsi="宋体" w:hint="eastAsia"/>
          <w:b/>
          <w:sz w:val="28"/>
          <w:szCs w:val="28"/>
          <w:u w:val="single"/>
        </w:rPr>
        <w:t>成都市园林建设技术服务中心</w:t>
      </w:r>
      <w:r w:rsidRPr="001D6D5E">
        <w:rPr>
          <w:rFonts w:ascii="宋体" w:hAnsi="宋体" w:hint="eastAsia"/>
          <w:sz w:val="28"/>
          <w:szCs w:val="28"/>
        </w:rPr>
        <w:t>。</w:t>
      </w:r>
    </w:p>
    <w:p w14:paraId="2BB38FB1" w14:textId="77777777" w:rsidR="00D639AE" w:rsidRPr="001D6D5E" w:rsidRDefault="00253948">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1D6D5E">
        <w:rPr>
          <w:rFonts w:ascii="宋体" w:hAnsi="宋体" w:hint="eastAsia"/>
          <w:sz w:val="28"/>
          <w:szCs w:val="28"/>
        </w:rPr>
        <w:t>“供应商”系指拟参加竞争性磋商和向采购人提供工程</w:t>
      </w:r>
      <w:r w:rsidRPr="001D6D5E">
        <w:rPr>
          <w:rFonts w:ascii="宋体" w:hAnsi="宋体"/>
          <w:sz w:val="28"/>
          <w:szCs w:val="28"/>
        </w:rPr>
        <w:t>、</w:t>
      </w:r>
      <w:r w:rsidRPr="001D6D5E">
        <w:rPr>
          <w:rFonts w:ascii="宋体" w:hAnsi="宋体" w:hint="eastAsia"/>
          <w:sz w:val="28"/>
          <w:szCs w:val="28"/>
        </w:rPr>
        <w:t>货物及服务的供应商。“乙方”系指本项目的成交供应商。</w:t>
      </w:r>
    </w:p>
    <w:p w14:paraId="229C4488" w14:textId="77777777" w:rsidR="00D639AE" w:rsidRPr="001D6D5E" w:rsidRDefault="00253948">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1D6D5E">
        <w:rPr>
          <w:rFonts w:ascii="宋体" w:hAnsi="宋体"/>
          <w:sz w:val="28"/>
          <w:szCs w:val="28"/>
        </w:rPr>
        <w:t>本</w:t>
      </w:r>
      <w:r w:rsidRPr="001D6D5E">
        <w:rPr>
          <w:rFonts w:ascii="宋体" w:hAnsi="宋体" w:hint="eastAsia"/>
          <w:sz w:val="28"/>
          <w:szCs w:val="28"/>
        </w:rPr>
        <w:t>磋商</w:t>
      </w:r>
      <w:r w:rsidRPr="001D6D5E">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14:paraId="5FFDD6F8" w14:textId="77777777" w:rsidR="00D639AE" w:rsidRPr="001D6D5E" w:rsidRDefault="00253948">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1D6D5E">
        <w:rPr>
          <w:rFonts w:ascii="宋体" w:hAnsi="宋体" w:hint="eastAsia"/>
          <w:sz w:val="28"/>
          <w:szCs w:val="28"/>
        </w:rPr>
        <w:t>磋商文件中所称的“以上”、“以下”、“内”、“以内”，包括</w:t>
      </w:r>
      <w:r w:rsidRPr="001D6D5E">
        <w:rPr>
          <w:rFonts w:ascii="宋体" w:hAnsi="宋体" w:hint="eastAsia"/>
          <w:sz w:val="28"/>
          <w:szCs w:val="28"/>
        </w:rPr>
        <w:lastRenderedPageBreak/>
        <w:t>本数；所称的“不足”，不包括本数。</w:t>
      </w:r>
    </w:p>
    <w:p w14:paraId="282CBF76" w14:textId="77777777" w:rsidR="00D639AE" w:rsidRPr="001D6D5E" w:rsidRDefault="00253948">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1D6D5E">
        <w:rPr>
          <w:rFonts w:ascii="宋体" w:hAnsi="宋体" w:hint="eastAsia"/>
          <w:sz w:val="28"/>
          <w:szCs w:val="28"/>
        </w:rPr>
        <w:t>重大违法记录是指供应商因违法经营受到刑事处罚或者责令停产停业、吊销许可证或者执照、较大数额罚款等行政处罚。重大违法记录中的较大数额罚款的具体金额标准：</w:t>
      </w:r>
      <w:proofErr w:type="gramStart"/>
      <w:r w:rsidRPr="001D6D5E">
        <w:rPr>
          <w:rFonts w:ascii="宋体" w:hAnsi="宋体" w:hint="eastAsia"/>
          <w:sz w:val="28"/>
          <w:szCs w:val="28"/>
        </w:rPr>
        <w:t>若行业行政</w:t>
      </w:r>
      <w:proofErr w:type="gramEnd"/>
      <w:r w:rsidRPr="001D6D5E">
        <w:rPr>
          <w:rFonts w:ascii="宋体" w:hAnsi="宋体" w:hint="eastAsia"/>
          <w:sz w:val="28"/>
          <w:szCs w:val="28"/>
        </w:rPr>
        <w:t>主管部门对较大数额罚款金额标准有明文规定的，以行业行政主管部门规定的较大数额罚款金额标准为准；</w:t>
      </w:r>
      <w:proofErr w:type="gramStart"/>
      <w:r w:rsidRPr="001D6D5E">
        <w:rPr>
          <w:rFonts w:ascii="宋体" w:hAnsi="宋体" w:hint="eastAsia"/>
          <w:sz w:val="28"/>
          <w:szCs w:val="28"/>
        </w:rPr>
        <w:t>若行业行政</w:t>
      </w:r>
      <w:proofErr w:type="gramEnd"/>
      <w:r w:rsidRPr="001D6D5E">
        <w:rPr>
          <w:rFonts w:ascii="宋体" w:hAnsi="宋体" w:hint="eastAsia"/>
          <w:sz w:val="28"/>
          <w:szCs w:val="28"/>
        </w:rPr>
        <w:t>主管部门对较大数额罚款金额标准未明文规定的，以</w:t>
      </w:r>
      <w:proofErr w:type="gramStart"/>
      <w:r w:rsidRPr="001D6D5E">
        <w:rPr>
          <w:rFonts w:ascii="宋体" w:hAnsi="宋体" w:hint="eastAsia"/>
          <w:sz w:val="28"/>
          <w:szCs w:val="28"/>
        </w:rPr>
        <w:t>作出</w:t>
      </w:r>
      <w:proofErr w:type="gramEnd"/>
      <w:r w:rsidRPr="001D6D5E">
        <w:rPr>
          <w:rFonts w:ascii="宋体" w:hAnsi="宋体" w:hint="eastAsia"/>
          <w:sz w:val="28"/>
          <w:szCs w:val="28"/>
        </w:rPr>
        <w:t>行政处罚机关当地的行政处罚罚款听证标准金额为准。</w:t>
      </w:r>
    </w:p>
    <w:p w14:paraId="57B9E3C3" w14:textId="77777777" w:rsidR="00D639AE" w:rsidRPr="001D6D5E" w:rsidRDefault="00253948">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1D6D5E">
        <w:rPr>
          <w:rFonts w:ascii="宋体" w:hAnsi="宋体" w:hint="eastAsia"/>
          <w:sz w:val="28"/>
          <w:szCs w:val="28"/>
        </w:rPr>
        <w:t>不见面开标是指，市公</w:t>
      </w:r>
      <w:proofErr w:type="gramStart"/>
      <w:r w:rsidRPr="001D6D5E">
        <w:rPr>
          <w:rFonts w:ascii="宋体" w:hAnsi="宋体" w:hint="eastAsia"/>
          <w:sz w:val="28"/>
          <w:szCs w:val="28"/>
        </w:rPr>
        <w:t>资交易</w:t>
      </w:r>
      <w:proofErr w:type="gramEnd"/>
      <w:r w:rsidRPr="001D6D5E">
        <w:rPr>
          <w:rFonts w:ascii="宋体" w:hAnsi="宋体" w:hint="eastAsia"/>
          <w:sz w:val="28"/>
          <w:szCs w:val="28"/>
        </w:rPr>
        <w:t>中心依托政府采购云平台组织磋商活动，供应商在线参与磋商的一种组织形式。</w:t>
      </w:r>
    </w:p>
    <w:p w14:paraId="11639E23" w14:textId="77777777" w:rsidR="00D639AE" w:rsidRPr="001D6D5E" w:rsidRDefault="00253948">
      <w:pPr>
        <w:pStyle w:val="3"/>
        <w:spacing w:line="600" w:lineRule="exact"/>
        <w:rPr>
          <w:color w:val="auto"/>
        </w:rPr>
      </w:pPr>
      <w:r w:rsidRPr="001D6D5E">
        <w:rPr>
          <w:rFonts w:hint="eastAsia"/>
          <w:color w:val="auto"/>
        </w:rPr>
        <w:t>合格的供应商</w:t>
      </w:r>
      <w:r w:rsidRPr="001D6D5E">
        <w:rPr>
          <w:rFonts w:ascii="仿宋" w:eastAsia="仿宋" w:hAnsi="仿宋" w:hint="eastAsia"/>
          <w:color w:val="auto"/>
          <w:szCs w:val="21"/>
          <w:lang w:val="zh-CN"/>
        </w:rPr>
        <w:t>（实质性要求）</w:t>
      </w:r>
    </w:p>
    <w:p w14:paraId="35B66694" w14:textId="77777777" w:rsidR="00D639AE" w:rsidRPr="001D6D5E" w:rsidRDefault="00253948">
      <w:pPr>
        <w:tabs>
          <w:tab w:val="left" w:pos="1134"/>
        </w:tabs>
        <w:spacing w:line="600" w:lineRule="exact"/>
        <w:ind w:firstLineChars="200" w:firstLine="560"/>
        <w:rPr>
          <w:rFonts w:ascii="宋体" w:hAnsi="宋体"/>
          <w:spacing w:val="-4"/>
          <w:sz w:val="28"/>
          <w:szCs w:val="28"/>
        </w:rPr>
      </w:pPr>
      <w:r w:rsidRPr="001D6D5E">
        <w:rPr>
          <w:rFonts w:ascii="宋体" w:hAnsi="宋体" w:hint="eastAsia"/>
          <w:sz w:val="28"/>
          <w:szCs w:val="28"/>
        </w:rPr>
        <w:t>合格的供应商应具备以下条件：邀请参加</w:t>
      </w:r>
      <w:r w:rsidRPr="001D6D5E">
        <w:rPr>
          <w:rFonts w:ascii="宋体" w:hAnsi="宋体"/>
          <w:sz w:val="28"/>
          <w:szCs w:val="28"/>
        </w:rPr>
        <w:t>磋商的供应商</w:t>
      </w:r>
      <w:r w:rsidRPr="001D6D5E">
        <w:rPr>
          <w:rFonts w:ascii="宋体" w:hAnsi="宋体" w:hint="eastAsia"/>
          <w:spacing w:val="-4"/>
          <w:sz w:val="28"/>
          <w:szCs w:val="28"/>
        </w:rPr>
        <w:t>。</w:t>
      </w:r>
    </w:p>
    <w:p w14:paraId="318A08A5" w14:textId="77777777" w:rsidR="00D639AE" w:rsidRPr="001D6D5E" w:rsidRDefault="00253948">
      <w:pPr>
        <w:pStyle w:val="3"/>
        <w:spacing w:line="600" w:lineRule="exact"/>
        <w:rPr>
          <w:color w:val="auto"/>
        </w:rPr>
      </w:pPr>
      <w:bookmarkStart w:id="11" w:name="_Toc287623640"/>
      <w:bookmarkStart w:id="12" w:name="_Toc320698717"/>
      <w:r w:rsidRPr="001D6D5E">
        <w:rPr>
          <w:rFonts w:hint="eastAsia"/>
          <w:color w:val="auto"/>
        </w:rPr>
        <w:t>参加竞争性磋商的费用</w:t>
      </w:r>
      <w:bookmarkEnd w:id="11"/>
      <w:r w:rsidRPr="001D6D5E">
        <w:rPr>
          <w:rFonts w:ascii="仿宋" w:eastAsia="仿宋" w:hAnsi="仿宋" w:hint="eastAsia"/>
          <w:color w:val="auto"/>
          <w:szCs w:val="21"/>
          <w:lang w:val="zh-CN"/>
        </w:rPr>
        <w:t>（实质性要求）</w:t>
      </w:r>
    </w:p>
    <w:p w14:paraId="177A635B" w14:textId="77777777" w:rsidR="00D639AE" w:rsidRPr="001D6D5E" w:rsidRDefault="00253948">
      <w:pPr>
        <w:tabs>
          <w:tab w:val="left" w:pos="7665"/>
        </w:tabs>
        <w:spacing w:line="600" w:lineRule="exact"/>
        <w:ind w:firstLine="567"/>
        <w:rPr>
          <w:rFonts w:ascii="宋体" w:hAnsi="宋体"/>
          <w:sz w:val="28"/>
          <w:szCs w:val="28"/>
        </w:rPr>
      </w:pPr>
      <w:r w:rsidRPr="001D6D5E">
        <w:rPr>
          <w:rFonts w:ascii="宋体" w:hAnsi="宋体" w:hint="eastAsia"/>
          <w:sz w:val="28"/>
          <w:szCs w:val="28"/>
        </w:rPr>
        <w:t>供应商应自行承担参加竞争性磋商采购活动的全部费用。</w:t>
      </w:r>
    </w:p>
    <w:p w14:paraId="4D42637D" w14:textId="77777777" w:rsidR="00D639AE" w:rsidRPr="001D6D5E" w:rsidRDefault="00253948">
      <w:pPr>
        <w:pStyle w:val="3"/>
        <w:spacing w:line="600" w:lineRule="exact"/>
        <w:rPr>
          <w:color w:val="auto"/>
        </w:rPr>
      </w:pPr>
      <w:r w:rsidRPr="001D6D5E">
        <w:rPr>
          <w:rFonts w:hint="eastAsia"/>
          <w:color w:val="auto"/>
        </w:rPr>
        <w:t>充分、公平竞争保障措施</w:t>
      </w:r>
      <w:r w:rsidRPr="001D6D5E">
        <w:rPr>
          <w:rFonts w:ascii="仿宋" w:eastAsia="仿宋" w:hAnsi="仿宋" w:hint="eastAsia"/>
          <w:color w:val="auto"/>
          <w:szCs w:val="21"/>
          <w:lang w:val="zh-CN"/>
        </w:rPr>
        <w:t>（实质性要求）</w:t>
      </w:r>
    </w:p>
    <w:p w14:paraId="06EF8C8D" w14:textId="77777777" w:rsidR="00D639AE" w:rsidRPr="001D6D5E" w:rsidRDefault="00253948">
      <w:pPr>
        <w:widowControl w:val="0"/>
        <w:numPr>
          <w:ilvl w:val="1"/>
          <w:numId w:val="10"/>
        </w:numPr>
        <w:tabs>
          <w:tab w:val="left" w:pos="1134"/>
        </w:tabs>
        <w:snapToGrid w:val="0"/>
        <w:spacing w:line="640" w:lineRule="exact"/>
        <w:ind w:left="0" w:firstLine="567"/>
        <w:jc w:val="both"/>
        <w:rPr>
          <w:rFonts w:ascii="宋体" w:hAnsi="宋体"/>
          <w:sz w:val="28"/>
          <w:szCs w:val="28"/>
        </w:rPr>
      </w:pPr>
      <w:r w:rsidRPr="001D6D5E">
        <w:rPr>
          <w:rFonts w:ascii="宋体" w:hAnsi="宋体" w:hint="eastAsia"/>
          <w:sz w:val="28"/>
          <w:szCs w:val="28"/>
        </w:rPr>
        <w:t>利害关系供应商处理。单位负责人为同一人或者存在直接控股、管理关系的不同供应商不得参加同一合同项下的政府采购活动。</w:t>
      </w:r>
    </w:p>
    <w:p w14:paraId="2EEFC468" w14:textId="77777777" w:rsidR="00D639AE" w:rsidRPr="001D6D5E" w:rsidRDefault="00253948">
      <w:pPr>
        <w:widowControl w:val="0"/>
        <w:numPr>
          <w:ilvl w:val="1"/>
          <w:numId w:val="10"/>
        </w:numPr>
        <w:tabs>
          <w:tab w:val="left" w:pos="1134"/>
        </w:tabs>
        <w:snapToGrid w:val="0"/>
        <w:spacing w:line="640" w:lineRule="exact"/>
        <w:ind w:left="0" w:firstLineChars="200" w:firstLine="560"/>
        <w:jc w:val="both"/>
        <w:rPr>
          <w:rFonts w:ascii="宋体" w:hAnsi="宋体"/>
          <w:sz w:val="28"/>
          <w:szCs w:val="28"/>
        </w:rPr>
      </w:pPr>
      <w:r w:rsidRPr="001D6D5E">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14:paraId="3F4E92B0" w14:textId="22A114CE" w:rsidR="00D639AE" w:rsidRPr="001D6D5E" w:rsidRDefault="00253948">
      <w:pPr>
        <w:widowControl w:val="0"/>
        <w:numPr>
          <w:ilvl w:val="1"/>
          <w:numId w:val="10"/>
        </w:numPr>
        <w:tabs>
          <w:tab w:val="left" w:pos="1134"/>
        </w:tabs>
        <w:snapToGrid w:val="0"/>
        <w:spacing w:line="640" w:lineRule="exact"/>
        <w:ind w:left="0" w:firstLineChars="200" w:firstLine="560"/>
        <w:jc w:val="both"/>
        <w:rPr>
          <w:rFonts w:ascii="宋体" w:hAnsi="宋体"/>
          <w:sz w:val="28"/>
          <w:szCs w:val="28"/>
        </w:rPr>
      </w:pPr>
      <w:r w:rsidRPr="001D6D5E">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w:t>
      </w:r>
      <w:r w:rsidRPr="001D6D5E">
        <w:rPr>
          <w:rFonts w:ascii="宋体" w:hAnsi="宋体" w:hint="eastAsia"/>
          <w:sz w:val="28"/>
          <w:szCs w:val="28"/>
        </w:rPr>
        <w:lastRenderedPageBreak/>
        <w:t>件、技术服务商务要求、评审因素和标准、政府采购合同等实质性内容条款的，视同为采购项目提供规范编制。</w:t>
      </w:r>
      <w:r w:rsidRPr="001D6D5E">
        <w:rPr>
          <w:rFonts w:hAnsi="宋体" w:hint="eastAsia"/>
          <w:b/>
          <w:sz w:val="28"/>
          <w:szCs w:val="28"/>
        </w:rPr>
        <w:t>（说明：</w:t>
      </w:r>
      <w:r w:rsidR="00B04733" w:rsidRPr="001D6D5E">
        <w:rPr>
          <w:rFonts w:hAnsi="宋体" w:hint="eastAsia"/>
          <w:b/>
          <w:sz w:val="28"/>
          <w:szCs w:val="28"/>
        </w:rPr>
        <w:t>四川省意境照明工程有限公司、力达通项目管理咨询有限公司、俊成建昱工程集团有限公司</w:t>
      </w:r>
      <w:r w:rsidRPr="001D6D5E">
        <w:rPr>
          <w:rFonts w:hAnsi="宋体" w:hint="eastAsia"/>
          <w:b/>
          <w:sz w:val="28"/>
          <w:szCs w:val="28"/>
        </w:rPr>
        <w:t>为本项目提供整体设计、规范编制或者项目管理、监理、检测等服务）</w:t>
      </w:r>
    </w:p>
    <w:p w14:paraId="445E39A9" w14:textId="77777777" w:rsidR="00D639AE" w:rsidRPr="001D6D5E" w:rsidRDefault="00253948">
      <w:pPr>
        <w:widowControl w:val="0"/>
        <w:numPr>
          <w:ilvl w:val="1"/>
          <w:numId w:val="10"/>
        </w:numPr>
        <w:tabs>
          <w:tab w:val="left" w:pos="1134"/>
        </w:tabs>
        <w:snapToGrid w:val="0"/>
        <w:spacing w:line="640" w:lineRule="exact"/>
        <w:ind w:left="0" w:firstLineChars="202" w:firstLine="566"/>
        <w:jc w:val="both"/>
        <w:rPr>
          <w:rFonts w:ascii="宋体" w:hAnsi="宋体"/>
          <w:sz w:val="28"/>
          <w:szCs w:val="28"/>
        </w:rPr>
      </w:pPr>
      <w:r w:rsidRPr="001D6D5E">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14:paraId="6DD6EC6C" w14:textId="77777777" w:rsidR="00D639AE" w:rsidRPr="001D6D5E" w:rsidRDefault="00253948">
      <w:pPr>
        <w:pStyle w:val="2"/>
        <w:spacing w:line="600" w:lineRule="exact"/>
      </w:pPr>
      <w:bookmarkStart w:id="13" w:name="_Toc81922970"/>
      <w:r w:rsidRPr="001D6D5E">
        <w:rPr>
          <w:rFonts w:hint="eastAsia"/>
        </w:rPr>
        <w:t>磋商</w:t>
      </w:r>
      <w:r w:rsidRPr="001D6D5E">
        <w:t>文件</w:t>
      </w:r>
      <w:bookmarkEnd w:id="13"/>
    </w:p>
    <w:p w14:paraId="6938D7E1" w14:textId="77777777" w:rsidR="00D639AE" w:rsidRPr="001D6D5E" w:rsidRDefault="00253948">
      <w:pPr>
        <w:pStyle w:val="3"/>
        <w:spacing w:line="600" w:lineRule="exact"/>
        <w:rPr>
          <w:color w:val="auto"/>
        </w:rPr>
      </w:pPr>
      <w:r w:rsidRPr="001D6D5E">
        <w:rPr>
          <w:rFonts w:hint="eastAsia"/>
          <w:color w:val="auto"/>
        </w:rPr>
        <w:t>磋商文件的构成</w:t>
      </w:r>
      <w:r w:rsidRPr="001D6D5E">
        <w:rPr>
          <w:rFonts w:ascii="仿宋" w:eastAsia="仿宋" w:hAnsi="仿宋" w:hint="eastAsia"/>
          <w:color w:val="auto"/>
          <w:szCs w:val="21"/>
          <w:lang w:val="zh-CN"/>
        </w:rPr>
        <w:t>（实质性要求）</w:t>
      </w:r>
    </w:p>
    <w:p w14:paraId="44BEBB43" w14:textId="77777777" w:rsidR="00D639AE" w:rsidRPr="001D6D5E" w:rsidRDefault="00253948">
      <w:pPr>
        <w:tabs>
          <w:tab w:val="left" w:pos="1134"/>
        </w:tabs>
        <w:spacing w:line="600" w:lineRule="exact"/>
        <w:ind w:firstLineChars="200" w:firstLine="560"/>
        <w:rPr>
          <w:rFonts w:ascii="宋体" w:hAnsi="宋体"/>
          <w:sz w:val="28"/>
          <w:szCs w:val="28"/>
        </w:rPr>
      </w:pPr>
      <w:r w:rsidRPr="001D6D5E">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14:paraId="6422E216" w14:textId="77777777" w:rsidR="00D639AE" w:rsidRPr="001D6D5E" w:rsidRDefault="00253948">
      <w:pPr>
        <w:tabs>
          <w:tab w:val="left" w:pos="1134"/>
        </w:tabs>
        <w:spacing w:line="600" w:lineRule="exact"/>
        <w:ind w:firstLineChars="200" w:firstLine="560"/>
        <w:rPr>
          <w:rFonts w:ascii="宋体" w:hAnsi="宋体"/>
          <w:sz w:val="28"/>
          <w:szCs w:val="28"/>
        </w:rPr>
      </w:pPr>
      <w:r w:rsidRPr="001D6D5E">
        <w:rPr>
          <w:rFonts w:ascii="宋体" w:hAnsi="宋体" w:hint="eastAsia"/>
          <w:sz w:val="28"/>
          <w:szCs w:val="28"/>
        </w:rPr>
        <w:t>（一）竞争性磋商邀请；</w:t>
      </w:r>
    </w:p>
    <w:p w14:paraId="294863A6" w14:textId="77777777" w:rsidR="00D639AE" w:rsidRPr="001D6D5E" w:rsidRDefault="00253948">
      <w:pPr>
        <w:tabs>
          <w:tab w:val="left" w:pos="1134"/>
        </w:tabs>
        <w:spacing w:line="600" w:lineRule="exact"/>
        <w:ind w:firstLineChars="200" w:firstLine="560"/>
        <w:rPr>
          <w:rFonts w:ascii="宋体" w:hAnsi="宋体"/>
          <w:sz w:val="28"/>
          <w:szCs w:val="28"/>
        </w:rPr>
      </w:pPr>
      <w:r w:rsidRPr="001D6D5E">
        <w:rPr>
          <w:rFonts w:ascii="宋体" w:hAnsi="宋体" w:hint="eastAsia"/>
          <w:sz w:val="28"/>
          <w:szCs w:val="28"/>
        </w:rPr>
        <w:t>（二）供应商须知；</w:t>
      </w:r>
    </w:p>
    <w:p w14:paraId="5923A23B" w14:textId="77777777" w:rsidR="00D639AE" w:rsidRPr="001D6D5E" w:rsidRDefault="00253948">
      <w:pPr>
        <w:tabs>
          <w:tab w:val="left" w:pos="1134"/>
        </w:tabs>
        <w:spacing w:line="600" w:lineRule="exact"/>
        <w:ind w:firstLineChars="200" w:firstLine="560"/>
        <w:rPr>
          <w:rFonts w:ascii="宋体" w:hAnsi="宋体"/>
          <w:sz w:val="28"/>
          <w:szCs w:val="28"/>
        </w:rPr>
      </w:pPr>
      <w:r w:rsidRPr="001D6D5E">
        <w:rPr>
          <w:rFonts w:ascii="宋体" w:hAnsi="宋体" w:hint="eastAsia"/>
          <w:sz w:val="28"/>
          <w:szCs w:val="28"/>
        </w:rPr>
        <w:t>（三）施工响应文件格式；</w:t>
      </w:r>
    </w:p>
    <w:p w14:paraId="4713A3D9" w14:textId="77777777" w:rsidR="00D639AE" w:rsidRPr="001D6D5E" w:rsidRDefault="00253948">
      <w:pPr>
        <w:tabs>
          <w:tab w:val="left" w:pos="1134"/>
        </w:tabs>
        <w:spacing w:line="600" w:lineRule="exact"/>
        <w:ind w:firstLineChars="200" w:firstLine="560"/>
        <w:rPr>
          <w:rFonts w:ascii="宋体" w:hAnsi="宋体"/>
          <w:sz w:val="28"/>
          <w:szCs w:val="28"/>
        </w:rPr>
      </w:pPr>
      <w:r w:rsidRPr="001D6D5E">
        <w:rPr>
          <w:rFonts w:ascii="宋体" w:hAnsi="宋体" w:hint="eastAsia"/>
          <w:sz w:val="28"/>
          <w:szCs w:val="28"/>
        </w:rPr>
        <w:t>（四）技术、服务、商务及其他要求；</w:t>
      </w:r>
    </w:p>
    <w:p w14:paraId="5781A3AE" w14:textId="77777777" w:rsidR="00D639AE" w:rsidRPr="001D6D5E" w:rsidRDefault="00253948">
      <w:pPr>
        <w:tabs>
          <w:tab w:val="left" w:pos="1134"/>
        </w:tabs>
        <w:spacing w:line="600" w:lineRule="exact"/>
        <w:ind w:firstLineChars="200" w:firstLine="560"/>
        <w:rPr>
          <w:rFonts w:ascii="宋体" w:hAnsi="宋体"/>
          <w:sz w:val="28"/>
          <w:szCs w:val="28"/>
        </w:rPr>
      </w:pPr>
      <w:r w:rsidRPr="001D6D5E">
        <w:rPr>
          <w:rFonts w:ascii="宋体" w:hAnsi="宋体" w:hint="eastAsia"/>
          <w:sz w:val="28"/>
          <w:szCs w:val="28"/>
        </w:rPr>
        <w:t>（五）磋商办法；</w:t>
      </w:r>
    </w:p>
    <w:p w14:paraId="237140F9" w14:textId="77777777" w:rsidR="00D639AE" w:rsidRPr="001D6D5E" w:rsidRDefault="00253948">
      <w:pPr>
        <w:tabs>
          <w:tab w:val="left" w:pos="1134"/>
        </w:tabs>
        <w:spacing w:line="600" w:lineRule="exact"/>
        <w:ind w:firstLineChars="200" w:firstLine="560"/>
        <w:rPr>
          <w:rFonts w:ascii="宋体" w:hAnsi="宋体"/>
          <w:sz w:val="28"/>
          <w:szCs w:val="28"/>
        </w:rPr>
      </w:pPr>
      <w:r w:rsidRPr="001D6D5E">
        <w:rPr>
          <w:rFonts w:ascii="宋体" w:hAnsi="宋体" w:hint="eastAsia"/>
          <w:sz w:val="28"/>
          <w:szCs w:val="28"/>
        </w:rPr>
        <w:t>（六）政府采购合同草案；</w:t>
      </w:r>
    </w:p>
    <w:p w14:paraId="4AD66679" w14:textId="77777777" w:rsidR="00D639AE" w:rsidRPr="001D6D5E" w:rsidRDefault="00253948">
      <w:pPr>
        <w:pStyle w:val="a8"/>
        <w:ind w:firstLineChars="200" w:firstLine="560"/>
        <w:rPr>
          <w:rFonts w:ascii="宋体" w:hAnsi="宋体"/>
          <w:sz w:val="28"/>
          <w:szCs w:val="28"/>
        </w:rPr>
      </w:pPr>
      <w:r w:rsidRPr="001D6D5E">
        <w:rPr>
          <w:rFonts w:ascii="宋体" w:hAnsi="宋体" w:hint="eastAsia"/>
          <w:sz w:val="28"/>
          <w:szCs w:val="28"/>
        </w:rPr>
        <w:t>（七）</w:t>
      </w:r>
      <w:r w:rsidRPr="001D6D5E">
        <w:rPr>
          <w:rFonts w:ascii="宋体" w:hAnsi="宋体"/>
          <w:sz w:val="28"/>
          <w:szCs w:val="28"/>
        </w:rPr>
        <w:t>工程量清单</w:t>
      </w:r>
      <w:r w:rsidRPr="001D6D5E">
        <w:rPr>
          <w:rFonts w:ascii="宋体" w:hAnsi="宋体" w:hint="eastAsia"/>
          <w:sz w:val="28"/>
          <w:szCs w:val="28"/>
        </w:rPr>
        <w:t>及图纸。</w:t>
      </w:r>
    </w:p>
    <w:p w14:paraId="1E261DE1" w14:textId="77777777" w:rsidR="00D639AE" w:rsidRPr="001D6D5E" w:rsidRDefault="00253948">
      <w:pPr>
        <w:tabs>
          <w:tab w:val="left" w:pos="1134"/>
        </w:tabs>
        <w:spacing w:line="600" w:lineRule="exact"/>
        <w:ind w:firstLineChars="200" w:firstLine="560"/>
        <w:rPr>
          <w:rFonts w:ascii="宋体" w:hAnsi="宋体"/>
        </w:rPr>
      </w:pPr>
      <w:r w:rsidRPr="001D6D5E">
        <w:rPr>
          <w:rFonts w:ascii="宋体" w:hAnsi="宋体"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w:t>
      </w:r>
      <w:r w:rsidRPr="001D6D5E">
        <w:rPr>
          <w:rFonts w:ascii="宋体" w:hAnsi="宋体" w:hint="eastAsia"/>
          <w:sz w:val="28"/>
          <w:szCs w:val="28"/>
        </w:rPr>
        <w:lastRenderedPageBreak/>
        <w:t>成交资格，并承担相应的法律责任。供应商没有对竞争性磋商文件全面做出实质性响应所产生的风险由供应商承担。</w:t>
      </w:r>
      <w:bookmarkEnd w:id="12"/>
    </w:p>
    <w:p w14:paraId="3755061F" w14:textId="77777777" w:rsidR="00D639AE" w:rsidRPr="001D6D5E" w:rsidRDefault="00253948">
      <w:pPr>
        <w:pStyle w:val="3"/>
        <w:spacing w:line="600" w:lineRule="exact"/>
        <w:rPr>
          <w:color w:val="auto"/>
        </w:rPr>
      </w:pPr>
      <w:bookmarkStart w:id="14" w:name="_Toc183682348"/>
      <w:bookmarkStart w:id="15" w:name="_Toc183582211"/>
      <w:bookmarkStart w:id="16" w:name="_Toc217446040"/>
      <w:r w:rsidRPr="001D6D5E">
        <w:rPr>
          <w:rFonts w:hint="eastAsia"/>
          <w:color w:val="auto"/>
        </w:rPr>
        <w:t>磋商文件的澄清</w:t>
      </w:r>
      <w:bookmarkEnd w:id="14"/>
      <w:bookmarkEnd w:id="15"/>
      <w:r w:rsidRPr="001D6D5E">
        <w:rPr>
          <w:rFonts w:hint="eastAsia"/>
          <w:color w:val="auto"/>
        </w:rPr>
        <w:t>和修改</w:t>
      </w:r>
      <w:bookmarkEnd w:id="16"/>
    </w:p>
    <w:p w14:paraId="53D8B4BE" w14:textId="77777777" w:rsidR="00D639AE" w:rsidRPr="001D6D5E" w:rsidRDefault="00253948">
      <w:pPr>
        <w:widowControl w:val="0"/>
        <w:numPr>
          <w:ilvl w:val="0"/>
          <w:numId w:val="11"/>
        </w:numPr>
        <w:tabs>
          <w:tab w:val="left" w:pos="1134"/>
        </w:tabs>
        <w:spacing w:line="600" w:lineRule="exact"/>
        <w:ind w:left="0" w:firstLine="567"/>
        <w:jc w:val="both"/>
        <w:rPr>
          <w:rFonts w:ascii="宋体" w:hAnsi="宋体"/>
          <w:sz w:val="28"/>
          <w:szCs w:val="28"/>
        </w:rPr>
      </w:pPr>
      <w:r w:rsidRPr="001D6D5E">
        <w:rPr>
          <w:rFonts w:ascii="宋体" w:hAnsi="宋体" w:hint="eastAsia"/>
          <w:sz w:val="28"/>
          <w:szCs w:val="28"/>
        </w:rPr>
        <w:t>在递交施工响应文件截止时间前，采购人或者</w:t>
      </w:r>
      <w:r w:rsidRPr="001D6D5E">
        <w:rPr>
          <w:rFonts w:cs="Arial" w:hint="eastAsia"/>
          <w:sz w:val="28"/>
          <w:szCs w:val="28"/>
        </w:rPr>
        <w:t>市公</w:t>
      </w:r>
      <w:proofErr w:type="gramStart"/>
      <w:r w:rsidRPr="001D6D5E">
        <w:rPr>
          <w:rFonts w:cs="Arial" w:hint="eastAsia"/>
          <w:sz w:val="28"/>
          <w:szCs w:val="28"/>
        </w:rPr>
        <w:t>资交易</w:t>
      </w:r>
      <w:proofErr w:type="gramEnd"/>
      <w:r w:rsidRPr="001D6D5E">
        <w:rPr>
          <w:rFonts w:cs="Arial" w:hint="eastAsia"/>
          <w:sz w:val="28"/>
          <w:szCs w:val="28"/>
        </w:rPr>
        <w:t>中心</w:t>
      </w:r>
      <w:r w:rsidRPr="001D6D5E">
        <w:rPr>
          <w:rFonts w:ascii="宋体" w:hAnsi="宋体" w:hint="eastAsia"/>
          <w:sz w:val="28"/>
          <w:szCs w:val="28"/>
        </w:rPr>
        <w:t>可以对已发出的磋商文件进行必要的澄清或者修改。</w:t>
      </w:r>
    </w:p>
    <w:p w14:paraId="3B9AC2ED" w14:textId="77777777" w:rsidR="00D639AE" w:rsidRPr="001D6D5E" w:rsidRDefault="00253948">
      <w:pPr>
        <w:widowControl w:val="0"/>
        <w:numPr>
          <w:ilvl w:val="0"/>
          <w:numId w:val="11"/>
        </w:numPr>
        <w:tabs>
          <w:tab w:val="left" w:pos="1134"/>
        </w:tabs>
        <w:spacing w:line="600" w:lineRule="exact"/>
        <w:ind w:left="0" w:firstLine="560"/>
        <w:jc w:val="both"/>
        <w:rPr>
          <w:rFonts w:ascii="宋体" w:hAnsi="宋体"/>
          <w:sz w:val="28"/>
          <w:szCs w:val="28"/>
        </w:rPr>
      </w:pPr>
      <w:r w:rsidRPr="001D6D5E">
        <w:rPr>
          <w:rFonts w:ascii="宋体" w:hAnsi="宋体" w:hint="eastAsia"/>
          <w:sz w:val="28"/>
          <w:szCs w:val="28"/>
        </w:rPr>
        <w:t>澄清或者修改的内容，市公</w:t>
      </w:r>
      <w:proofErr w:type="gramStart"/>
      <w:r w:rsidRPr="001D6D5E">
        <w:rPr>
          <w:rFonts w:ascii="宋体" w:hAnsi="宋体" w:hint="eastAsia"/>
          <w:sz w:val="28"/>
          <w:szCs w:val="28"/>
        </w:rPr>
        <w:t>资交易</w:t>
      </w:r>
      <w:proofErr w:type="gramEnd"/>
      <w:r w:rsidRPr="001D6D5E">
        <w:rPr>
          <w:rFonts w:ascii="宋体" w:hAnsi="宋体" w:hint="eastAsia"/>
          <w:sz w:val="28"/>
          <w:szCs w:val="28"/>
        </w:rPr>
        <w:t>中心将在“四川政府采购网</w:t>
      </w:r>
      <w:r w:rsidRPr="001D6D5E">
        <w:rPr>
          <w:rFonts w:ascii="宋体" w:hAnsi="宋体"/>
          <w:sz w:val="28"/>
          <w:szCs w:val="28"/>
        </w:rPr>
        <w:t>”</w:t>
      </w:r>
      <w:r w:rsidRPr="001D6D5E">
        <w:rPr>
          <w:rFonts w:ascii="宋体" w:hAnsi="宋体" w:hint="eastAsia"/>
          <w:sz w:val="28"/>
          <w:szCs w:val="28"/>
        </w:rPr>
        <w:t>和“成都市公共资源交易服务中心”网站上发布澄清公告，同时通过政府采购云平台将澄清或者修改的内容告知所有潜在供应商（供应商通过账号或C</w:t>
      </w:r>
      <w:r w:rsidRPr="001D6D5E">
        <w:rPr>
          <w:rFonts w:ascii="宋体" w:hAnsi="宋体"/>
          <w:sz w:val="28"/>
          <w:szCs w:val="28"/>
        </w:rPr>
        <w:t>A</w:t>
      </w:r>
      <w:r w:rsidRPr="001D6D5E">
        <w:rPr>
          <w:rFonts w:ascii="宋体" w:hAnsi="宋体" w:hint="eastAsia"/>
          <w:sz w:val="28"/>
          <w:szCs w:val="28"/>
        </w:rPr>
        <w:t>证书登录云平台查看），该澄清或者修改的内容为磋商文件的组成部分。</w:t>
      </w:r>
    </w:p>
    <w:p w14:paraId="3B34D923" w14:textId="77777777" w:rsidR="00D639AE" w:rsidRPr="001D6D5E" w:rsidRDefault="00253948">
      <w:pPr>
        <w:widowControl w:val="0"/>
        <w:numPr>
          <w:ilvl w:val="0"/>
          <w:numId w:val="11"/>
        </w:numPr>
        <w:tabs>
          <w:tab w:val="left" w:pos="1134"/>
        </w:tabs>
        <w:spacing w:line="600" w:lineRule="exact"/>
        <w:ind w:left="0" w:firstLine="560"/>
        <w:jc w:val="both"/>
        <w:rPr>
          <w:rFonts w:ascii="宋体" w:hAnsi="宋体"/>
          <w:sz w:val="28"/>
          <w:szCs w:val="28"/>
        </w:rPr>
      </w:pPr>
      <w:r w:rsidRPr="001D6D5E">
        <w:rPr>
          <w:rFonts w:ascii="宋体" w:hAnsi="宋体"/>
          <w:sz w:val="28"/>
          <w:szCs w:val="28"/>
        </w:rPr>
        <w:t>澄清或者修改的内容可能影响施工响应文件编制的，</w:t>
      </w:r>
      <w:r w:rsidRPr="001D6D5E">
        <w:rPr>
          <w:rFonts w:ascii="宋体" w:hAnsi="宋体" w:hint="eastAsia"/>
          <w:sz w:val="28"/>
          <w:szCs w:val="28"/>
        </w:rPr>
        <w:t>市公</w:t>
      </w:r>
      <w:proofErr w:type="gramStart"/>
      <w:r w:rsidRPr="001D6D5E">
        <w:rPr>
          <w:rFonts w:ascii="宋体" w:hAnsi="宋体" w:hint="eastAsia"/>
          <w:sz w:val="28"/>
          <w:szCs w:val="28"/>
        </w:rPr>
        <w:t>资交易</w:t>
      </w:r>
      <w:proofErr w:type="gramEnd"/>
      <w:r w:rsidRPr="001D6D5E">
        <w:rPr>
          <w:rFonts w:ascii="宋体" w:hAnsi="宋体" w:hint="eastAsia"/>
          <w:sz w:val="28"/>
          <w:szCs w:val="28"/>
        </w:rPr>
        <w:t>中心</w:t>
      </w:r>
      <w:r w:rsidRPr="001D6D5E">
        <w:rPr>
          <w:rFonts w:ascii="宋体" w:hAnsi="宋体"/>
          <w:sz w:val="28"/>
          <w:szCs w:val="28"/>
        </w:rPr>
        <w:t>应当在提交首次施工响应文件截止时间至少5日前，</w:t>
      </w:r>
      <w:r w:rsidRPr="001D6D5E">
        <w:rPr>
          <w:rFonts w:ascii="宋体" w:hAnsi="宋体" w:hint="eastAsia"/>
          <w:sz w:val="28"/>
          <w:szCs w:val="28"/>
        </w:rPr>
        <w:t>通过政府采购云平台或</w:t>
      </w:r>
      <w:r w:rsidRPr="001D6D5E">
        <w:rPr>
          <w:rFonts w:ascii="宋体" w:hAnsi="宋体" w:hint="eastAsia"/>
          <w:bCs/>
          <w:sz w:val="28"/>
          <w:szCs w:val="28"/>
        </w:rPr>
        <w:t>以电子邮件方式</w:t>
      </w:r>
      <w:r w:rsidRPr="001D6D5E">
        <w:rPr>
          <w:rFonts w:ascii="宋体" w:hAnsi="宋体" w:hint="eastAsia"/>
          <w:sz w:val="28"/>
          <w:szCs w:val="28"/>
        </w:rPr>
        <w:t>通知所有获取采购文件的潜在供应商</w:t>
      </w:r>
      <w:r w:rsidRPr="001D6D5E">
        <w:rPr>
          <w:rFonts w:ascii="宋体" w:hAnsi="宋体"/>
          <w:sz w:val="28"/>
          <w:szCs w:val="28"/>
        </w:rPr>
        <w:t>；不足5日的，</w:t>
      </w:r>
      <w:r w:rsidRPr="001D6D5E">
        <w:rPr>
          <w:rFonts w:ascii="宋体" w:hAnsi="宋体" w:hint="eastAsia"/>
          <w:sz w:val="28"/>
          <w:szCs w:val="28"/>
        </w:rPr>
        <w:t>采购人或市公</w:t>
      </w:r>
      <w:proofErr w:type="gramStart"/>
      <w:r w:rsidRPr="001D6D5E">
        <w:rPr>
          <w:rFonts w:ascii="宋体" w:hAnsi="宋体" w:hint="eastAsia"/>
          <w:sz w:val="28"/>
          <w:szCs w:val="28"/>
        </w:rPr>
        <w:t>资交易</w:t>
      </w:r>
      <w:proofErr w:type="gramEnd"/>
      <w:r w:rsidRPr="001D6D5E">
        <w:rPr>
          <w:rFonts w:ascii="宋体" w:hAnsi="宋体" w:hint="eastAsia"/>
          <w:sz w:val="28"/>
          <w:szCs w:val="28"/>
        </w:rPr>
        <w:t>中心</w:t>
      </w:r>
      <w:r w:rsidRPr="001D6D5E">
        <w:rPr>
          <w:rFonts w:ascii="宋体" w:hAnsi="宋体"/>
          <w:sz w:val="28"/>
          <w:szCs w:val="28"/>
        </w:rPr>
        <w:t>应当顺延提交首次施工响应文件截止</w:t>
      </w:r>
      <w:r w:rsidRPr="001D6D5E">
        <w:rPr>
          <w:rFonts w:ascii="宋体" w:hAnsi="宋体" w:hint="eastAsia"/>
          <w:sz w:val="28"/>
          <w:szCs w:val="28"/>
        </w:rPr>
        <w:t>时间</w:t>
      </w:r>
      <w:r w:rsidRPr="001D6D5E">
        <w:rPr>
          <w:rFonts w:ascii="宋体" w:hAnsi="宋体"/>
          <w:sz w:val="28"/>
          <w:szCs w:val="28"/>
        </w:rPr>
        <w:t>。</w:t>
      </w:r>
    </w:p>
    <w:p w14:paraId="757AE1CA" w14:textId="77777777" w:rsidR="00D639AE" w:rsidRPr="001D6D5E" w:rsidRDefault="00253948">
      <w:pPr>
        <w:pStyle w:val="2"/>
        <w:spacing w:line="600" w:lineRule="exact"/>
      </w:pPr>
      <w:bookmarkStart w:id="17" w:name="_Toc320698720"/>
      <w:bookmarkStart w:id="18" w:name="_Toc81922971"/>
      <w:r w:rsidRPr="001D6D5E">
        <w:rPr>
          <w:rFonts w:hint="eastAsia"/>
        </w:rPr>
        <w:t>施工响应文件</w:t>
      </w:r>
      <w:bookmarkEnd w:id="17"/>
      <w:bookmarkEnd w:id="18"/>
    </w:p>
    <w:p w14:paraId="0634E691" w14:textId="77777777" w:rsidR="00D639AE" w:rsidRPr="001D6D5E" w:rsidRDefault="00253948">
      <w:pPr>
        <w:pStyle w:val="3"/>
        <w:spacing w:line="600" w:lineRule="exact"/>
        <w:rPr>
          <w:color w:val="auto"/>
        </w:rPr>
      </w:pPr>
      <w:bookmarkStart w:id="19" w:name="_Toc320698721"/>
      <w:r w:rsidRPr="001D6D5E">
        <w:rPr>
          <w:rFonts w:hint="eastAsia"/>
          <w:color w:val="auto"/>
        </w:rPr>
        <w:t>施工响应文件的语言</w:t>
      </w:r>
      <w:bookmarkEnd w:id="19"/>
      <w:r w:rsidRPr="001D6D5E">
        <w:rPr>
          <w:rFonts w:ascii="仿宋" w:eastAsia="仿宋" w:hAnsi="仿宋" w:hint="eastAsia"/>
          <w:color w:val="auto"/>
          <w:szCs w:val="21"/>
          <w:lang w:val="zh-CN"/>
        </w:rPr>
        <w:t>（实质性要求）</w:t>
      </w:r>
    </w:p>
    <w:p w14:paraId="367DF69C" w14:textId="77777777" w:rsidR="00D639AE" w:rsidRPr="001D6D5E" w:rsidRDefault="00253948">
      <w:pPr>
        <w:widowControl w:val="0"/>
        <w:numPr>
          <w:ilvl w:val="0"/>
          <w:numId w:val="12"/>
        </w:numPr>
        <w:tabs>
          <w:tab w:val="left" w:pos="1134"/>
        </w:tabs>
        <w:spacing w:line="600" w:lineRule="exact"/>
        <w:ind w:left="0" w:firstLineChars="200" w:firstLine="560"/>
        <w:jc w:val="both"/>
        <w:rPr>
          <w:rFonts w:ascii="宋体" w:hAnsi="宋体"/>
          <w:sz w:val="28"/>
          <w:szCs w:val="28"/>
        </w:rPr>
      </w:pPr>
      <w:r w:rsidRPr="001D6D5E">
        <w:rPr>
          <w:rFonts w:ascii="宋体" w:hAnsi="宋体" w:hint="eastAsia"/>
          <w:sz w:val="28"/>
          <w:szCs w:val="28"/>
        </w:rPr>
        <w:t>供应商提交的施工响应文件以及供应商与采购人或市公</w:t>
      </w:r>
      <w:proofErr w:type="gramStart"/>
      <w:r w:rsidRPr="001D6D5E">
        <w:rPr>
          <w:rFonts w:ascii="宋体" w:hAnsi="宋体" w:hint="eastAsia"/>
          <w:sz w:val="28"/>
          <w:szCs w:val="28"/>
        </w:rPr>
        <w:t>资交易</w:t>
      </w:r>
      <w:proofErr w:type="gramEnd"/>
      <w:r w:rsidRPr="001D6D5E">
        <w:rPr>
          <w:rFonts w:ascii="宋体" w:hAnsi="宋体" w:hint="eastAsia"/>
          <w:sz w:val="28"/>
          <w:szCs w:val="28"/>
        </w:rPr>
        <w:t>中心就有关竞争性磋商采购活动的所有来往书面文件均须使用中文，施工响应文件中所附或引用的外文资料，应翻译成中文附在相关外文资料后面（说明：供应商的</w:t>
      </w:r>
      <w:r w:rsidRPr="001D6D5E">
        <w:rPr>
          <w:rFonts w:ascii="宋体" w:hAnsi="宋体" w:hint="eastAsia"/>
          <w:sz w:val="28"/>
        </w:rPr>
        <w:t>法定代表人</w:t>
      </w:r>
      <w:r w:rsidRPr="001D6D5E">
        <w:rPr>
          <w:rFonts w:ascii="宋体" w:hAnsi="宋体" w:hint="eastAsia"/>
          <w:sz w:val="28"/>
          <w:szCs w:val="28"/>
        </w:rPr>
        <w:t>为外籍人士的，则</w:t>
      </w:r>
      <w:r w:rsidRPr="001D6D5E">
        <w:rPr>
          <w:rFonts w:ascii="宋体" w:hAnsi="宋体" w:hint="eastAsia"/>
          <w:sz w:val="28"/>
        </w:rPr>
        <w:t>法定代表人</w:t>
      </w:r>
      <w:r w:rsidRPr="001D6D5E">
        <w:rPr>
          <w:rFonts w:ascii="宋体" w:hAnsi="宋体" w:hint="eastAsia"/>
          <w:sz w:val="28"/>
          <w:szCs w:val="28"/>
        </w:rPr>
        <w:t>的签字和护照除外）。</w:t>
      </w:r>
    </w:p>
    <w:p w14:paraId="196A7F6A" w14:textId="77777777" w:rsidR="00D639AE" w:rsidRPr="001D6D5E" w:rsidRDefault="00253948">
      <w:pPr>
        <w:widowControl w:val="0"/>
        <w:numPr>
          <w:ilvl w:val="0"/>
          <w:numId w:val="12"/>
        </w:numPr>
        <w:tabs>
          <w:tab w:val="left" w:pos="1134"/>
        </w:tabs>
        <w:spacing w:line="600" w:lineRule="exact"/>
        <w:ind w:left="0" w:firstLineChars="200" w:firstLine="560"/>
        <w:jc w:val="both"/>
        <w:rPr>
          <w:rFonts w:ascii="宋体" w:hAnsi="宋体"/>
          <w:sz w:val="28"/>
          <w:szCs w:val="28"/>
        </w:rPr>
      </w:pPr>
      <w:r w:rsidRPr="001D6D5E">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14:paraId="25A6B696" w14:textId="77777777" w:rsidR="00D639AE" w:rsidRPr="001D6D5E" w:rsidRDefault="00253948">
      <w:pPr>
        <w:pStyle w:val="3"/>
        <w:spacing w:line="600" w:lineRule="exact"/>
        <w:rPr>
          <w:color w:val="auto"/>
        </w:rPr>
      </w:pPr>
      <w:r w:rsidRPr="001D6D5E">
        <w:rPr>
          <w:rFonts w:hint="eastAsia"/>
          <w:color w:val="auto"/>
        </w:rPr>
        <w:lastRenderedPageBreak/>
        <w:t>计量单位</w:t>
      </w:r>
      <w:r w:rsidRPr="001D6D5E">
        <w:rPr>
          <w:rFonts w:ascii="仿宋" w:eastAsia="仿宋" w:hAnsi="仿宋" w:hint="eastAsia"/>
          <w:color w:val="auto"/>
          <w:szCs w:val="21"/>
          <w:lang w:val="zh-CN"/>
        </w:rPr>
        <w:t>（实质性要求）</w:t>
      </w:r>
    </w:p>
    <w:p w14:paraId="07B7715C" w14:textId="77777777" w:rsidR="00D639AE" w:rsidRPr="001D6D5E" w:rsidRDefault="00253948">
      <w:pPr>
        <w:tabs>
          <w:tab w:val="left" w:pos="1200"/>
        </w:tabs>
        <w:spacing w:line="600" w:lineRule="exact"/>
        <w:ind w:firstLineChars="200" w:firstLine="560"/>
        <w:rPr>
          <w:rFonts w:ascii="宋体" w:hAnsi="宋体"/>
          <w:sz w:val="28"/>
          <w:szCs w:val="28"/>
        </w:rPr>
      </w:pPr>
      <w:r w:rsidRPr="001D6D5E">
        <w:rPr>
          <w:rFonts w:ascii="宋体" w:hAnsi="宋体" w:hint="eastAsia"/>
          <w:sz w:val="28"/>
          <w:szCs w:val="28"/>
        </w:rPr>
        <w:t>除磋商文件中另有规定外，本次采购项目所有合同项下的响应均采用国家法定的计量单位。</w:t>
      </w:r>
    </w:p>
    <w:p w14:paraId="23849A3C" w14:textId="77777777" w:rsidR="00D639AE" w:rsidRPr="001D6D5E" w:rsidRDefault="00253948">
      <w:pPr>
        <w:pStyle w:val="3"/>
        <w:spacing w:line="600" w:lineRule="exact"/>
        <w:rPr>
          <w:color w:val="auto"/>
        </w:rPr>
      </w:pPr>
      <w:bookmarkStart w:id="20" w:name="_Toc320698722"/>
      <w:r w:rsidRPr="001D6D5E">
        <w:rPr>
          <w:rFonts w:hint="eastAsia"/>
          <w:color w:val="auto"/>
        </w:rPr>
        <w:t>报价货币及报价要求</w:t>
      </w:r>
      <w:bookmarkEnd w:id="20"/>
      <w:r w:rsidRPr="001D6D5E">
        <w:rPr>
          <w:rFonts w:ascii="仿宋" w:eastAsia="仿宋" w:hAnsi="仿宋" w:hint="eastAsia"/>
          <w:color w:val="auto"/>
          <w:szCs w:val="21"/>
          <w:lang w:val="zh-CN"/>
        </w:rPr>
        <w:t>（实质性要求）</w:t>
      </w:r>
    </w:p>
    <w:p w14:paraId="311DB209" w14:textId="77777777" w:rsidR="00D639AE" w:rsidRPr="001D6D5E" w:rsidRDefault="00253948">
      <w:pPr>
        <w:widowControl w:val="0"/>
        <w:numPr>
          <w:ilvl w:val="0"/>
          <w:numId w:val="13"/>
        </w:numPr>
        <w:tabs>
          <w:tab w:val="left" w:pos="1134"/>
        </w:tabs>
        <w:spacing w:line="600" w:lineRule="exact"/>
        <w:ind w:left="0" w:firstLineChars="200" w:firstLine="560"/>
        <w:jc w:val="both"/>
        <w:rPr>
          <w:rFonts w:ascii="宋体" w:hAnsi="宋体"/>
          <w:sz w:val="28"/>
          <w:szCs w:val="28"/>
        </w:rPr>
      </w:pPr>
      <w:r w:rsidRPr="001D6D5E">
        <w:rPr>
          <w:rFonts w:ascii="宋体" w:hAnsi="宋体" w:hint="eastAsia"/>
          <w:sz w:val="28"/>
          <w:szCs w:val="28"/>
        </w:rPr>
        <w:t>供应商应认真核实本项目的工程量清单。工程量清单以电子版为准。</w:t>
      </w:r>
    </w:p>
    <w:p w14:paraId="5B43CC9F" w14:textId="77777777" w:rsidR="00D639AE" w:rsidRPr="001D6D5E" w:rsidRDefault="00253948">
      <w:pPr>
        <w:widowControl w:val="0"/>
        <w:numPr>
          <w:ilvl w:val="0"/>
          <w:numId w:val="13"/>
        </w:numPr>
        <w:tabs>
          <w:tab w:val="left" w:pos="1134"/>
        </w:tabs>
        <w:spacing w:line="600" w:lineRule="exact"/>
        <w:ind w:left="0" w:firstLineChars="200" w:firstLine="560"/>
        <w:jc w:val="both"/>
        <w:rPr>
          <w:rFonts w:ascii="宋体" w:hAnsi="宋体"/>
          <w:sz w:val="28"/>
          <w:szCs w:val="28"/>
        </w:rPr>
      </w:pPr>
      <w:r w:rsidRPr="001D6D5E">
        <w:rPr>
          <w:rFonts w:ascii="宋体" w:hAnsi="宋体" w:hint="eastAsia"/>
          <w:sz w:val="28"/>
          <w:szCs w:val="28"/>
        </w:rPr>
        <w:t>报价一律以人民币币种报价。采购人不接受任何非人民币币种的报价。</w:t>
      </w:r>
    </w:p>
    <w:p w14:paraId="530DE94B" w14:textId="77777777" w:rsidR="00D639AE" w:rsidRPr="001D6D5E" w:rsidRDefault="00253948">
      <w:pPr>
        <w:widowControl w:val="0"/>
        <w:numPr>
          <w:ilvl w:val="0"/>
          <w:numId w:val="13"/>
        </w:numPr>
        <w:tabs>
          <w:tab w:val="left" w:pos="1134"/>
        </w:tabs>
        <w:spacing w:line="600" w:lineRule="exact"/>
        <w:ind w:left="0" w:firstLineChars="200" w:firstLine="560"/>
        <w:jc w:val="both"/>
        <w:rPr>
          <w:rFonts w:ascii="宋体" w:hAnsi="宋体"/>
          <w:sz w:val="28"/>
          <w:szCs w:val="28"/>
        </w:rPr>
      </w:pPr>
      <w:bookmarkStart w:id="21" w:name="_Toc320698723"/>
      <w:r w:rsidRPr="001D6D5E">
        <w:rPr>
          <w:rFonts w:ascii="宋体" w:hAnsi="宋体" w:hint="eastAsia"/>
          <w:sz w:val="28"/>
          <w:szCs w:val="28"/>
        </w:rPr>
        <w:t>供应商的报价是其响应本项目要求的全部工作内容的价格体现，包括供应商完成本项目所需的一切费用。</w:t>
      </w:r>
    </w:p>
    <w:p w14:paraId="57BBD3E9" w14:textId="77777777" w:rsidR="00D639AE" w:rsidRPr="001D6D5E" w:rsidRDefault="00253948">
      <w:pPr>
        <w:widowControl w:val="0"/>
        <w:numPr>
          <w:ilvl w:val="0"/>
          <w:numId w:val="13"/>
        </w:numPr>
        <w:tabs>
          <w:tab w:val="left" w:pos="1134"/>
        </w:tabs>
        <w:spacing w:line="600" w:lineRule="exact"/>
        <w:ind w:left="0" w:firstLineChars="200" w:firstLine="560"/>
        <w:jc w:val="both"/>
        <w:rPr>
          <w:rFonts w:ascii="宋体" w:hAnsi="宋体"/>
          <w:sz w:val="28"/>
          <w:szCs w:val="28"/>
        </w:rPr>
      </w:pPr>
      <w:r w:rsidRPr="001D6D5E">
        <w:rPr>
          <w:rFonts w:ascii="宋体" w:hAnsi="宋体" w:hint="eastAsia"/>
          <w:sz w:val="28"/>
          <w:szCs w:val="28"/>
        </w:rPr>
        <w:t>本项目合同价格形式为固定单价合同。</w:t>
      </w:r>
    </w:p>
    <w:p w14:paraId="5BBD8089" w14:textId="77777777" w:rsidR="00D639AE" w:rsidRPr="001D6D5E" w:rsidRDefault="00253948">
      <w:pPr>
        <w:widowControl w:val="0"/>
        <w:numPr>
          <w:ilvl w:val="0"/>
          <w:numId w:val="13"/>
        </w:numPr>
        <w:tabs>
          <w:tab w:val="left" w:pos="1134"/>
        </w:tabs>
        <w:spacing w:line="600" w:lineRule="exact"/>
        <w:ind w:left="0" w:firstLineChars="200" w:firstLine="560"/>
        <w:jc w:val="both"/>
        <w:rPr>
          <w:rFonts w:ascii="宋体" w:hAnsi="宋体"/>
          <w:sz w:val="28"/>
          <w:szCs w:val="28"/>
        </w:rPr>
      </w:pPr>
      <w:r w:rsidRPr="001D6D5E">
        <w:rPr>
          <w:rFonts w:ascii="宋体" w:hAnsi="宋体" w:hint="eastAsia"/>
          <w:sz w:val="28"/>
          <w:szCs w:val="28"/>
        </w:rPr>
        <w:t>本项目采用工程量清单报价，为固定单价合同。</w:t>
      </w:r>
    </w:p>
    <w:p w14:paraId="0FF90162" w14:textId="77777777" w:rsidR="00D639AE" w:rsidRPr="001D6D5E" w:rsidRDefault="00253948">
      <w:pPr>
        <w:widowControl w:val="0"/>
        <w:numPr>
          <w:ilvl w:val="0"/>
          <w:numId w:val="14"/>
        </w:numPr>
        <w:tabs>
          <w:tab w:val="left" w:pos="1134"/>
        </w:tabs>
        <w:spacing w:line="360" w:lineRule="auto"/>
        <w:ind w:left="0" w:firstLine="567"/>
        <w:jc w:val="both"/>
        <w:rPr>
          <w:rFonts w:ascii="宋体" w:hAnsi="宋体"/>
          <w:bCs/>
          <w:sz w:val="28"/>
          <w:szCs w:val="28"/>
        </w:rPr>
      </w:pPr>
      <w:r w:rsidRPr="001D6D5E">
        <w:rPr>
          <w:rFonts w:ascii="宋体" w:hAnsi="宋体" w:hint="eastAsia"/>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sidRPr="001D6D5E">
        <w:rPr>
          <w:rFonts w:ascii="宋体" w:hAnsi="宋体" w:hint="eastAsia"/>
          <w:bCs/>
          <w:sz w:val="28"/>
          <w:szCs w:val="28"/>
        </w:rPr>
        <w:t>。除此之外，造价人员无需在施工响应文件其他任何地方签字或盖执业印章。</w:t>
      </w:r>
      <w:r w:rsidRPr="001D6D5E">
        <w:rPr>
          <w:rFonts w:ascii="宋体" w:hAnsi="宋体" w:hint="eastAsia"/>
          <w:b/>
          <w:bCs/>
          <w:sz w:val="28"/>
          <w:szCs w:val="28"/>
        </w:rPr>
        <w:t>供应商委托工程造价咨询企业编制已标价工程量清单的，应在施工响应文件中</w:t>
      </w:r>
      <w:proofErr w:type="gramStart"/>
      <w:r w:rsidRPr="001D6D5E">
        <w:rPr>
          <w:rFonts w:ascii="宋体" w:hAnsi="宋体" w:hint="eastAsia"/>
          <w:b/>
          <w:bCs/>
          <w:sz w:val="28"/>
          <w:szCs w:val="28"/>
        </w:rPr>
        <w:t>附工程</w:t>
      </w:r>
      <w:proofErr w:type="gramEnd"/>
      <w:r w:rsidRPr="001D6D5E">
        <w:rPr>
          <w:rFonts w:ascii="宋体" w:hAnsi="宋体" w:hint="eastAsia"/>
          <w:b/>
          <w:bCs/>
          <w:sz w:val="28"/>
          <w:szCs w:val="28"/>
        </w:rPr>
        <w:t>造价咨询委托合同，由注册或登记在工程造价咨询企业的造价人员签字并盖执业印章</w:t>
      </w:r>
      <w:r w:rsidRPr="001D6D5E">
        <w:rPr>
          <w:rFonts w:ascii="宋体" w:hAnsi="宋体" w:hint="eastAsia"/>
          <w:bCs/>
          <w:sz w:val="28"/>
          <w:szCs w:val="28"/>
        </w:rPr>
        <w:t>。</w:t>
      </w:r>
    </w:p>
    <w:p w14:paraId="5EB6B882" w14:textId="77777777" w:rsidR="00D639AE" w:rsidRPr="001D6D5E" w:rsidRDefault="00253948">
      <w:pPr>
        <w:widowControl w:val="0"/>
        <w:numPr>
          <w:ilvl w:val="0"/>
          <w:numId w:val="14"/>
        </w:numPr>
        <w:tabs>
          <w:tab w:val="left" w:pos="1134"/>
        </w:tabs>
        <w:spacing w:line="360" w:lineRule="auto"/>
        <w:ind w:left="0" w:firstLine="567"/>
        <w:jc w:val="both"/>
        <w:rPr>
          <w:rFonts w:ascii="宋体" w:hAnsi="宋体"/>
          <w:bCs/>
          <w:sz w:val="28"/>
          <w:szCs w:val="28"/>
        </w:rPr>
      </w:pPr>
      <w:r w:rsidRPr="001D6D5E">
        <w:rPr>
          <w:rFonts w:ascii="宋体" w:hAnsi="宋体" w:hint="eastAsia"/>
          <w:bCs/>
          <w:sz w:val="28"/>
          <w:szCs w:val="28"/>
        </w:rPr>
        <w:t>供应</w:t>
      </w:r>
      <w:proofErr w:type="gramStart"/>
      <w:r w:rsidRPr="001D6D5E">
        <w:rPr>
          <w:rFonts w:ascii="宋体" w:hAnsi="宋体"/>
          <w:bCs/>
          <w:sz w:val="28"/>
          <w:szCs w:val="28"/>
        </w:rPr>
        <w:t>商</w:t>
      </w:r>
      <w:r w:rsidRPr="001D6D5E">
        <w:rPr>
          <w:rFonts w:ascii="宋体" w:hAnsi="宋体" w:hint="eastAsia"/>
          <w:bCs/>
          <w:sz w:val="28"/>
          <w:szCs w:val="28"/>
        </w:rPr>
        <w:t>最后</w:t>
      </w:r>
      <w:proofErr w:type="gramEnd"/>
      <w:r w:rsidRPr="001D6D5E">
        <w:rPr>
          <w:rFonts w:ascii="宋体" w:hAnsi="宋体" w:hint="eastAsia"/>
          <w:bCs/>
          <w:sz w:val="28"/>
          <w:szCs w:val="28"/>
        </w:rPr>
        <w:t>报价超过政府采购预算或最高限价(控制价)（金额详见“供应商须知附表”）的, 其施工响应文件按无效处理。</w:t>
      </w:r>
    </w:p>
    <w:p w14:paraId="22D13E00" w14:textId="77777777" w:rsidR="00D639AE" w:rsidRPr="001D6D5E" w:rsidRDefault="00253948">
      <w:pPr>
        <w:widowControl w:val="0"/>
        <w:numPr>
          <w:ilvl w:val="0"/>
          <w:numId w:val="14"/>
        </w:numPr>
        <w:tabs>
          <w:tab w:val="left" w:pos="1134"/>
        </w:tabs>
        <w:spacing w:line="360" w:lineRule="auto"/>
        <w:ind w:left="0" w:firstLine="567"/>
        <w:jc w:val="both"/>
        <w:rPr>
          <w:rFonts w:ascii="宋体" w:hAnsi="宋体"/>
          <w:b/>
          <w:bCs/>
          <w:sz w:val="28"/>
          <w:szCs w:val="28"/>
        </w:rPr>
      </w:pPr>
      <w:r w:rsidRPr="001D6D5E">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w:t>
      </w:r>
      <w:proofErr w:type="gramStart"/>
      <w:r w:rsidRPr="001D6D5E">
        <w:rPr>
          <w:rFonts w:ascii="宋体" w:hAnsi="宋体" w:hint="eastAsia"/>
          <w:b/>
          <w:bCs/>
          <w:sz w:val="28"/>
          <w:szCs w:val="28"/>
        </w:rPr>
        <w:t>规</w:t>
      </w:r>
      <w:proofErr w:type="gramEnd"/>
      <w:r w:rsidRPr="001D6D5E">
        <w:rPr>
          <w:rFonts w:ascii="宋体" w:hAnsi="宋体" w:hint="eastAsia"/>
          <w:b/>
          <w:bCs/>
          <w:sz w:val="28"/>
          <w:szCs w:val="28"/>
        </w:rPr>
        <w:t>费及税金等。其中安全文明施工费、暂</w:t>
      </w:r>
      <w:r w:rsidRPr="001D6D5E">
        <w:rPr>
          <w:rFonts w:ascii="宋体" w:hAnsi="宋体" w:hint="eastAsia"/>
          <w:b/>
          <w:bCs/>
          <w:sz w:val="28"/>
          <w:szCs w:val="28"/>
        </w:rPr>
        <w:lastRenderedPageBreak/>
        <w:t>定金额、暂估价、</w:t>
      </w:r>
      <w:proofErr w:type="gramStart"/>
      <w:r w:rsidRPr="001D6D5E">
        <w:rPr>
          <w:rFonts w:ascii="宋体" w:hAnsi="宋体" w:hint="eastAsia"/>
          <w:b/>
          <w:bCs/>
          <w:sz w:val="28"/>
          <w:szCs w:val="28"/>
        </w:rPr>
        <w:t>规</w:t>
      </w:r>
      <w:proofErr w:type="gramEnd"/>
      <w:r w:rsidRPr="001D6D5E">
        <w:rPr>
          <w:rFonts w:ascii="宋体" w:hAnsi="宋体" w:hint="eastAsia"/>
          <w:b/>
          <w:bCs/>
          <w:sz w:val="28"/>
          <w:szCs w:val="28"/>
        </w:rPr>
        <w:t>费及税金应按工程量清单（总说明）的要求计取。</w:t>
      </w:r>
    </w:p>
    <w:p w14:paraId="5044599F" w14:textId="77777777" w:rsidR="00D639AE" w:rsidRPr="001D6D5E" w:rsidRDefault="00253948">
      <w:pPr>
        <w:widowControl w:val="0"/>
        <w:numPr>
          <w:ilvl w:val="0"/>
          <w:numId w:val="14"/>
        </w:numPr>
        <w:tabs>
          <w:tab w:val="left" w:pos="1134"/>
        </w:tabs>
        <w:spacing w:line="360" w:lineRule="auto"/>
        <w:ind w:left="0" w:firstLine="567"/>
        <w:jc w:val="both"/>
        <w:rPr>
          <w:rFonts w:ascii="宋体" w:hAnsi="宋体"/>
          <w:bCs/>
          <w:sz w:val="28"/>
          <w:szCs w:val="28"/>
        </w:rPr>
      </w:pPr>
      <w:r w:rsidRPr="001D6D5E">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14:paraId="692EF782" w14:textId="77777777" w:rsidR="00D639AE" w:rsidRPr="001D6D5E" w:rsidRDefault="00253948">
      <w:pPr>
        <w:widowControl w:val="0"/>
        <w:numPr>
          <w:ilvl w:val="0"/>
          <w:numId w:val="14"/>
        </w:numPr>
        <w:tabs>
          <w:tab w:val="left" w:pos="1134"/>
        </w:tabs>
        <w:spacing w:line="360" w:lineRule="auto"/>
        <w:ind w:left="0" w:firstLine="567"/>
        <w:jc w:val="both"/>
        <w:rPr>
          <w:rFonts w:ascii="宋体" w:hAnsi="宋体"/>
          <w:bCs/>
          <w:sz w:val="28"/>
          <w:szCs w:val="28"/>
        </w:rPr>
      </w:pPr>
      <w:r w:rsidRPr="001D6D5E">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14:paraId="49DA32C2" w14:textId="77777777" w:rsidR="00D639AE" w:rsidRPr="001D6D5E" w:rsidRDefault="00253948">
      <w:pPr>
        <w:widowControl w:val="0"/>
        <w:numPr>
          <w:ilvl w:val="0"/>
          <w:numId w:val="15"/>
        </w:numPr>
        <w:tabs>
          <w:tab w:val="left" w:pos="1418"/>
        </w:tabs>
        <w:spacing w:line="360" w:lineRule="auto"/>
        <w:ind w:left="0" w:firstLine="567"/>
        <w:jc w:val="both"/>
        <w:rPr>
          <w:rFonts w:ascii="宋体" w:hAnsi="宋体"/>
          <w:bCs/>
          <w:sz w:val="28"/>
          <w:szCs w:val="28"/>
        </w:rPr>
      </w:pPr>
      <w:r w:rsidRPr="001D6D5E">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14:paraId="52DA11F8" w14:textId="77777777" w:rsidR="00D639AE" w:rsidRPr="001D6D5E" w:rsidRDefault="00253948">
      <w:pPr>
        <w:widowControl w:val="0"/>
        <w:numPr>
          <w:ilvl w:val="0"/>
          <w:numId w:val="15"/>
        </w:numPr>
        <w:tabs>
          <w:tab w:val="left" w:pos="1418"/>
        </w:tabs>
        <w:spacing w:line="360" w:lineRule="auto"/>
        <w:ind w:left="0" w:firstLine="567"/>
        <w:jc w:val="both"/>
        <w:rPr>
          <w:rFonts w:ascii="宋体" w:hAnsi="宋体"/>
          <w:bCs/>
          <w:sz w:val="28"/>
          <w:szCs w:val="28"/>
        </w:rPr>
      </w:pPr>
      <w:r w:rsidRPr="001D6D5E">
        <w:rPr>
          <w:rFonts w:ascii="宋体" w:hAnsi="宋体" w:hint="eastAsia"/>
          <w:bCs/>
          <w:sz w:val="28"/>
          <w:szCs w:val="28"/>
        </w:rPr>
        <w:t>供应</w:t>
      </w:r>
      <w:r w:rsidRPr="001D6D5E">
        <w:rPr>
          <w:rFonts w:ascii="宋体" w:hAnsi="宋体"/>
          <w:bCs/>
          <w:sz w:val="28"/>
          <w:szCs w:val="28"/>
        </w:rPr>
        <w:t>商</w:t>
      </w:r>
      <w:r w:rsidRPr="001D6D5E">
        <w:rPr>
          <w:rFonts w:ascii="宋体" w:hAnsi="宋体" w:hint="eastAsia"/>
          <w:bCs/>
          <w:sz w:val="28"/>
          <w:szCs w:val="28"/>
        </w:rPr>
        <w:t>未按采购文件工程</w:t>
      </w:r>
      <w:r w:rsidRPr="001D6D5E">
        <w:rPr>
          <w:rFonts w:ascii="宋体" w:hAnsi="宋体"/>
          <w:bCs/>
          <w:sz w:val="28"/>
          <w:szCs w:val="28"/>
        </w:rPr>
        <w:t>量</w:t>
      </w:r>
      <w:r w:rsidRPr="001D6D5E">
        <w:rPr>
          <w:rFonts w:ascii="宋体" w:hAnsi="宋体" w:hint="eastAsia"/>
          <w:bCs/>
          <w:sz w:val="28"/>
          <w:szCs w:val="28"/>
        </w:rPr>
        <w:t>清单总</w:t>
      </w:r>
      <w:r w:rsidRPr="001D6D5E">
        <w:rPr>
          <w:rFonts w:ascii="宋体" w:hAnsi="宋体"/>
          <w:bCs/>
          <w:sz w:val="28"/>
          <w:szCs w:val="28"/>
        </w:rPr>
        <w:t>说明</w:t>
      </w:r>
      <w:r w:rsidRPr="001D6D5E">
        <w:rPr>
          <w:rFonts w:ascii="宋体" w:hAnsi="宋体" w:hint="eastAsia"/>
          <w:bCs/>
          <w:sz w:val="28"/>
          <w:szCs w:val="28"/>
        </w:rPr>
        <w:t>规定或其持有的《四川省施工企业工程规费计取标准》证书中的</w:t>
      </w:r>
      <w:proofErr w:type="gramStart"/>
      <w:r w:rsidRPr="001D6D5E">
        <w:rPr>
          <w:rFonts w:ascii="宋体" w:hAnsi="宋体" w:hint="eastAsia"/>
          <w:bCs/>
          <w:sz w:val="28"/>
          <w:szCs w:val="28"/>
        </w:rPr>
        <w:t>规</w:t>
      </w:r>
      <w:proofErr w:type="gramEnd"/>
      <w:r w:rsidRPr="001D6D5E">
        <w:rPr>
          <w:rFonts w:ascii="宋体" w:hAnsi="宋体" w:hint="eastAsia"/>
          <w:bCs/>
          <w:sz w:val="28"/>
          <w:szCs w:val="28"/>
        </w:rPr>
        <w:t>费标准(采购文件工程量清单总说明无规定时)计取</w:t>
      </w:r>
      <w:proofErr w:type="gramStart"/>
      <w:r w:rsidRPr="001D6D5E">
        <w:rPr>
          <w:rFonts w:ascii="宋体" w:hAnsi="宋体" w:hint="eastAsia"/>
          <w:bCs/>
          <w:sz w:val="28"/>
          <w:szCs w:val="28"/>
        </w:rPr>
        <w:t>规</w:t>
      </w:r>
      <w:proofErr w:type="gramEnd"/>
      <w:r w:rsidRPr="001D6D5E">
        <w:rPr>
          <w:rFonts w:ascii="宋体" w:hAnsi="宋体" w:hint="eastAsia"/>
          <w:bCs/>
          <w:sz w:val="28"/>
          <w:szCs w:val="28"/>
        </w:rPr>
        <w:t>费的；</w:t>
      </w:r>
    </w:p>
    <w:p w14:paraId="12F03A9A" w14:textId="77777777" w:rsidR="00D639AE" w:rsidRPr="001D6D5E" w:rsidRDefault="00253948">
      <w:pPr>
        <w:widowControl w:val="0"/>
        <w:numPr>
          <w:ilvl w:val="0"/>
          <w:numId w:val="15"/>
        </w:numPr>
        <w:tabs>
          <w:tab w:val="left" w:pos="1418"/>
        </w:tabs>
        <w:spacing w:line="360" w:lineRule="auto"/>
        <w:ind w:left="0" w:firstLine="567"/>
        <w:jc w:val="both"/>
        <w:rPr>
          <w:rFonts w:ascii="宋体" w:hAnsi="宋体"/>
          <w:bCs/>
          <w:sz w:val="28"/>
          <w:szCs w:val="28"/>
        </w:rPr>
      </w:pPr>
      <w:r w:rsidRPr="001D6D5E">
        <w:rPr>
          <w:rFonts w:ascii="宋体" w:hAnsi="宋体" w:hint="eastAsia"/>
          <w:bCs/>
          <w:sz w:val="28"/>
          <w:szCs w:val="28"/>
        </w:rPr>
        <w:t>采购</w:t>
      </w:r>
      <w:r w:rsidRPr="001D6D5E">
        <w:rPr>
          <w:rFonts w:ascii="宋体" w:hAnsi="宋体"/>
          <w:bCs/>
          <w:sz w:val="28"/>
          <w:szCs w:val="28"/>
        </w:rPr>
        <w:t>文件</w:t>
      </w:r>
      <w:r w:rsidRPr="001D6D5E">
        <w:rPr>
          <w:rFonts w:ascii="宋体" w:hAnsi="宋体" w:hint="eastAsia"/>
          <w:bCs/>
          <w:sz w:val="28"/>
          <w:szCs w:val="28"/>
        </w:rPr>
        <w:t>明确了安全文明施工费金额或费率并要求按此金额或费率填报而供应商填报错误或未填报的；</w:t>
      </w:r>
    </w:p>
    <w:p w14:paraId="2504E1D1" w14:textId="77777777" w:rsidR="00D639AE" w:rsidRPr="001D6D5E" w:rsidRDefault="00253948">
      <w:pPr>
        <w:widowControl w:val="0"/>
        <w:numPr>
          <w:ilvl w:val="0"/>
          <w:numId w:val="15"/>
        </w:numPr>
        <w:tabs>
          <w:tab w:val="left" w:pos="1418"/>
        </w:tabs>
        <w:spacing w:line="360" w:lineRule="auto"/>
        <w:ind w:left="0" w:firstLine="567"/>
        <w:jc w:val="both"/>
        <w:rPr>
          <w:rFonts w:ascii="宋体" w:hAnsi="宋体"/>
          <w:bCs/>
          <w:sz w:val="28"/>
          <w:szCs w:val="28"/>
        </w:rPr>
      </w:pPr>
      <w:r w:rsidRPr="001D6D5E">
        <w:rPr>
          <w:rFonts w:ascii="宋体" w:hAnsi="宋体" w:hint="eastAsia"/>
          <w:bCs/>
          <w:sz w:val="28"/>
          <w:szCs w:val="28"/>
        </w:rPr>
        <w:t>已标价工程量清单中暂列金额未按采购</w:t>
      </w:r>
      <w:r w:rsidRPr="001D6D5E">
        <w:rPr>
          <w:rFonts w:ascii="宋体" w:hAnsi="宋体"/>
          <w:bCs/>
          <w:sz w:val="28"/>
          <w:szCs w:val="28"/>
        </w:rPr>
        <w:t>文件</w:t>
      </w:r>
      <w:r w:rsidRPr="001D6D5E">
        <w:rPr>
          <w:rFonts w:ascii="宋体" w:hAnsi="宋体" w:hint="eastAsia"/>
          <w:bCs/>
          <w:sz w:val="28"/>
          <w:szCs w:val="28"/>
        </w:rPr>
        <w:t>工程量清单中列明的金额填报的；</w:t>
      </w:r>
    </w:p>
    <w:p w14:paraId="4757C76C" w14:textId="77777777" w:rsidR="00D639AE" w:rsidRPr="001D6D5E" w:rsidRDefault="00253948">
      <w:pPr>
        <w:widowControl w:val="0"/>
        <w:numPr>
          <w:ilvl w:val="0"/>
          <w:numId w:val="15"/>
        </w:numPr>
        <w:tabs>
          <w:tab w:val="left" w:pos="1418"/>
        </w:tabs>
        <w:spacing w:line="360" w:lineRule="auto"/>
        <w:ind w:left="0" w:firstLine="567"/>
        <w:jc w:val="both"/>
        <w:rPr>
          <w:rFonts w:ascii="宋体" w:hAnsi="宋体"/>
          <w:bCs/>
          <w:sz w:val="28"/>
          <w:szCs w:val="28"/>
        </w:rPr>
      </w:pPr>
      <w:r w:rsidRPr="001D6D5E">
        <w:rPr>
          <w:rFonts w:ascii="宋体" w:hAnsi="宋体" w:hint="eastAsia"/>
          <w:bCs/>
          <w:sz w:val="28"/>
          <w:szCs w:val="28"/>
        </w:rPr>
        <w:t>已标价工程量清单中材料、工程设备暂估价未按采购文件工程量清单中列出的单价计入综合单价的；</w:t>
      </w:r>
    </w:p>
    <w:p w14:paraId="0D8A526E" w14:textId="77777777" w:rsidR="00D639AE" w:rsidRPr="001D6D5E" w:rsidRDefault="00253948">
      <w:pPr>
        <w:widowControl w:val="0"/>
        <w:numPr>
          <w:ilvl w:val="0"/>
          <w:numId w:val="15"/>
        </w:numPr>
        <w:tabs>
          <w:tab w:val="left" w:pos="1418"/>
        </w:tabs>
        <w:spacing w:line="360" w:lineRule="auto"/>
        <w:ind w:left="0" w:firstLine="567"/>
        <w:jc w:val="both"/>
        <w:rPr>
          <w:rFonts w:ascii="宋体" w:hAnsi="宋体"/>
          <w:bCs/>
          <w:sz w:val="28"/>
          <w:szCs w:val="28"/>
        </w:rPr>
      </w:pPr>
      <w:r w:rsidRPr="001D6D5E">
        <w:rPr>
          <w:rFonts w:ascii="宋体" w:hAnsi="宋体" w:hint="eastAsia"/>
          <w:bCs/>
          <w:sz w:val="28"/>
          <w:szCs w:val="28"/>
        </w:rPr>
        <w:t>已标价工程量清单中专业工程暂估价未按采购文件工程量清单中列明的金额填写的；</w:t>
      </w:r>
    </w:p>
    <w:p w14:paraId="0E88F16C" w14:textId="77777777" w:rsidR="00D639AE" w:rsidRPr="001D6D5E" w:rsidRDefault="00253948">
      <w:pPr>
        <w:widowControl w:val="0"/>
        <w:numPr>
          <w:ilvl w:val="0"/>
          <w:numId w:val="15"/>
        </w:numPr>
        <w:tabs>
          <w:tab w:val="left" w:pos="1418"/>
        </w:tabs>
        <w:spacing w:line="360" w:lineRule="auto"/>
        <w:ind w:left="0" w:firstLine="567"/>
        <w:jc w:val="both"/>
        <w:rPr>
          <w:rFonts w:ascii="宋体" w:hAnsi="宋体"/>
          <w:bCs/>
          <w:sz w:val="28"/>
          <w:szCs w:val="28"/>
        </w:rPr>
      </w:pPr>
      <w:r w:rsidRPr="001D6D5E">
        <w:rPr>
          <w:rFonts w:ascii="宋体" w:hAnsi="宋体" w:hint="eastAsia"/>
          <w:bCs/>
          <w:sz w:val="28"/>
          <w:szCs w:val="28"/>
        </w:rPr>
        <w:t>已标价工程量清单中计日工未按采购文件工程量清单中列明的</w:t>
      </w:r>
      <w:r w:rsidRPr="001D6D5E">
        <w:rPr>
          <w:rFonts w:ascii="宋体" w:hAnsi="宋体" w:hint="eastAsia"/>
          <w:bCs/>
          <w:sz w:val="28"/>
          <w:szCs w:val="28"/>
        </w:rPr>
        <w:lastRenderedPageBreak/>
        <w:t>数量进行报价的；</w:t>
      </w:r>
    </w:p>
    <w:p w14:paraId="36A27D33" w14:textId="77777777" w:rsidR="00D639AE" w:rsidRPr="001D6D5E" w:rsidRDefault="00253948">
      <w:pPr>
        <w:widowControl w:val="0"/>
        <w:numPr>
          <w:ilvl w:val="0"/>
          <w:numId w:val="15"/>
        </w:numPr>
        <w:tabs>
          <w:tab w:val="left" w:pos="1418"/>
        </w:tabs>
        <w:spacing w:line="360" w:lineRule="auto"/>
        <w:ind w:left="0" w:firstLine="567"/>
        <w:jc w:val="both"/>
        <w:rPr>
          <w:rFonts w:ascii="宋体" w:hAnsi="宋体"/>
          <w:bCs/>
          <w:sz w:val="28"/>
          <w:szCs w:val="28"/>
        </w:rPr>
      </w:pPr>
      <w:r w:rsidRPr="001D6D5E">
        <w:rPr>
          <w:rFonts w:ascii="宋体" w:hAnsi="宋体" w:hint="eastAsia"/>
          <w:bCs/>
          <w:sz w:val="28"/>
          <w:szCs w:val="28"/>
        </w:rPr>
        <w:t>当已标价工程量清单中的任何单价、合价或总价，出现两个及以上金额的。</w:t>
      </w:r>
    </w:p>
    <w:p w14:paraId="12A9D383" w14:textId="77777777" w:rsidR="00D639AE" w:rsidRPr="001D6D5E" w:rsidRDefault="00253948">
      <w:pPr>
        <w:widowControl w:val="0"/>
        <w:numPr>
          <w:ilvl w:val="0"/>
          <w:numId w:val="14"/>
        </w:numPr>
        <w:tabs>
          <w:tab w:val="left" w:pos="1134"/>
        </w:tabs>
        <w:spacing w:line="360" w:lineRule="auto"/>
        <w:ind w:left="0" w:firstLine="567"/>
        <w:jc w:val="both"/>
        <w:rPr>
          <w:rFonts w:ascii="宋体" w:hAnsi="宋体"/>
          <w:bCs/>
          <w:sz w:val="28"/>
          <w:szCs w:val="28"/>
        </w:rPr>
      </w:pPr>
      <w:r w:rsidRPr="001D6D5E">
        <w:rPr>
          <w:rFonts w:ascii="宋体" w:hAnsi="宋体" w:hint="eastAsia"/>
          <w:bCs/>
          <w:sz w:val="28"/>
          <w:szCs w:val="28"/>
        </w:rPr>
        <w:t>若供应商的最后报价只有一个总价，且相对首次报价有调整（上调取“+”，下调取“-”</w:t>
      </w:r>
      <w:r w:rsidRPr="001D6D5E">
        <w:rPr>
          <w:rFonts w:ascii="宋体" w:hAnsi="宋体"/>
          <w:bCs/>
          <w:sz w:val="28"/>
          <w:szCs w:val="28"/>
        </w:rPr>
        <w:t>）</w:t>
      </w:r>
      <w:r w:rsidRPr="001D6D5E">
        <w:rPr>
          <w:rFonts w:ascii="宋体" w:hAnsi="宋体" w:hint="eastAsia"/>
          <w:bCs/>
          <w:sz w:val="28"/>
          <w:szCs w:val="28"/>
        </w:rPr>
        <w:t>，则该调整金额将会以百分比（A</w:t>
      </w:r>
      <w:r w:rsidRPr="001D6D5E">
        <w:rPr>
          <w:rFonts w:ascii="宋体" w:hAnsi="宋体"/>
          <w:bCs/>
          <w:sz w:val="28"/>
          <w:szCs w:val="28"/>
        </w:rPr>
        <w:t>）</w:t>
      </w:r>
      <w:r w:rsidRPr="001D6D5E">
        <w:rPr>
          <w:rFonts w:ascii="宋体" w:hAnsi="宋体" w:hint="eastAsia"/>
          <w:bCs/>
          <w:sz w:val="28"/>
          <w:szCs w:val="28"/>
        </w:rPr>
        <w:t>形式套用</w:t>
      </w:r>
      <w:proofErr w:type="gramStart"/>
      <w:r w:rsidRPr="001D6D5E">
        <w:rPr>
          <w:rFonts w:ascii="宋体" w:hAnsi="宋体" w:hint="eastAsia"/>
          <w:bCs/>
          <w:sz w:val="28"/>
          <w:szCs w:val="28"/>
        </w:rPr>
        <w:t>于首次</w:t>
      </w:r>
      <w:proofErr w:type="gramEnd"/>
      <w:r w:rsidRPr="001D6D5E">
        <w:rPr>
          <w:rFonts w:ascii="宋体" w:hAnsi="宋体" w:hint="eastAsia"/>
          <w:bCs/>
          <w:sz w:val="28"/>
          <w:szCs w:val="28"/>
        </w:rPr>
        <w:t>报价中除暂列金额、专业暂估价以及包干费用以外的各项目单价，调整后的单价（B</w:t>
      </w:r>
      <w:r w:rsidRPr="001D6D5E">
        <w:rPr>
          <w:rFonts w:ascii="宋体" w:hAnsi="宋体"/>
          <w:bCs/>
          <w:sz w:val="28"/>
          <w:szCs w:val="28"/>
        </w:rPr>
        <w:t>）</w:t>
      </w:r>
      <w:r w:rsidRPr="001D6D5E">
        <w:rPr>
          <w:rFonts w:ascii="宋体" w:hAnsi="宋体" w:hint="eastAsia"/>
          <w:bCs/>
          <w:sz w:val="28"/>
          <w:szCs w:val="28"/>
        </w:rPr>
        <w:t>作为工程变更及竣工结算的依据。百分比（A</w:t>
      </w:r>
      <w:r w:rsidRPr="001D6D5E">
        <w:rPr>
          <w:rFonts w:ascii="宋体" w:hAnsi="宋体"/>
          <w:bCs/>
          <w:sz w:val="28"/>
          <w:szCs w:val="28"/>
        </w:rPr>
        <w:t>）</w:t>
      </w:r>
      <w:r w:rsidRPr="001D6D5E">
        <w:rPr>
          <w:rFonts w:ascii="宋体" w:hAnsi="宋体" w:hint="eastAsia"/>
          <w:bCs/>
          <w:sz w:val="28"/>
          <w:szCs w:val="28"/>
        </w:rPr>
        <w:t>计算如下（保留两位小数）：</w:t>
      </w:r>
    </w:p>
    <w:p w14:paraId="18241518" w14:textId="77777777" w:rsidR="00D639AE" w:rsidRPr="001D6D5E" w:rsidRDefault="00253948">
      <w:pPr>
        <w:spacing w:line="240" w:lineRule="atLeast"/>
        <w:ind w:firstLineChars="195" w:firstLine="546"/>
        <w:rPr>
          <w:rFonts w:ascii="宋体" w:hAnsi="宋体"/>
          <w:bCs/>
          <w:sz w:val="28"/>
          <w:szCs w:val="28"/>
        </w:rPr>
      </w:pPr>
      <w:r w:rsidRPr="001D6D5E">
        <w:rPr>
          <w:rFonts w:ascii="宋体" w:hAnsi="宋体" w:hint="eastAsia"/>
          <w:bCs/>
          <w:sz w:val="28"/>
          <w:szCs w:val="28"/>
        </w:rPr>
        <w:t xml:space="preserve">             </w:t>
      </w:r>
      <w:r w:rsidRPr="001D6D5E">
        <w:rPr>
          <w:rFonts w:ascii="宋体" w:hAnsi="宋体" w:hint="eastAsia"/>
          <w:bCs/>
          <w:sz w:val="28"/>
          <w:szCs w:val="28"/>
        </w:rPr>
        <w:tab/>
      </w:r>
      <w:r w:rsidRPr="001D6D5E">
        <w:rPr>
          <w:rFonts w:ascii="宋体" w:hAnsi="宋体" w:hint="eastAsia"/>
          <w:bCs/>
          <w:sz w:val="28"/>
          <w:szCs w:val="28"/>
        </w:rPr>
        <w:tab/>
        <w:t xml:space="preserve">       （</w:t>
      </w:r>
      <w:r w:rsidRPr="001D6D5E">
        <w:rPr>
          <w:rFonts w:ascii="宋体" w:hAnsi="宋体" w:cs="Cambria Math" w:hint="eastAsia"/>
          <w:bCs/>
          <w:sz w:val="28"/>
          <w:szCs w:val="28"/>
        </w:rPr>
        <w:t>±</w:t>
      </w:r>
      <w:r w:rsidRPr="001D6D5E">
        <w:rPr>
          <w:rFonts w:ascii="宋体" w:hAnsi="宋体"/>
          <w:bCs/>
          <w:sz w:val="28"/>
          <w:szCs w:val="28"/>
        </w:rPr>
        <w:t>）</w:t>
      </w:r>
      <w:r w:rsidRPr="001D6D5E">
        <w:rPr>
          <w:rFonts w:ascii="宋体" w:hAnsi="宋体" w:hint="eastAsia"/>
          <w:bCs/>
          <w:sz w:val="28"/>
          <w:szCs w:val="28"/>
        </w:rPr>
        <w:t xml:space="preserve">调整金额                                                  </w:t>
      </w:r>
    </w:p>
    <w:p w14:paraId="3B49FEA7" w14:textId="77777777" w:rsidR="00D639AE" w:rsidRPr="001D6D5E" w:rsidRDefault="00253948">
      <w:pPr>
        <w:spacing w:line="240" w:lineRule="atLeast"/>
        <w:rPr>
          <w:rFonts w:ascii="宋体" w:hAnsi="宋体"/>
          <w:bCs/>
          <w:sz w:val="28"/>
          <w:szCs w:val="28"/>
        </w:rPr>
      </w:pPr>
      <w:r w:rsidRPr="001D6D5E">
        <w:rPr>
          <w:rFonts w:ascii="宋体" w:hAnsi="宋体" w:hint="eastAsia"/>
          <w:bCs/>
          <w:sz w:val="28"/>
          <w:szCs w:val="28"/>
        </w:rPr>
        <w:t>百分比（A</w:t>
      </w:r>
      <w:r w:rsidRPr="001D6D5E">
        <w:rPr>
          <w:rFonts w:ascii="宋体" w:hAnsi="宋体"/>
          <w:bCs/>
          <w:sz w:val="28"/>
          <w:szCs w:val="28"/>
        </w:rPr>
        <w:t>）</w:t>
      </w:r>
      <w:r w:rsidRPr="001D6D5E">
        <w:rPr>
          <w:rFonts w:ascii="宋体" w:hAnsi="宋体" w:hint="eastAsia"/>
          <w:bCs/>
          <w:sz w:val="28"/>
          <w:szCs w:val="28"/>
        </w:rPr>
        <w:t xml:space="preserve">= </w:t>
      </w:r>
      <w:r w:rsidRPr="001D6D5E">
        <w:rPr>
          <w:rFonts w:ascii="宋体" w:hAnsi="宋体" w:hint="eastAsia"/>
          <w:bCs/>
          <w:strike/>
          <w:sz w:val="28"/>
          <w:szCs w:val="28"/>
        </w:rPr>
        <w:t xml:space="preserve">                           </w:t>
      </w:r>
      <w:r w:rsidRPr="001D6D5E">
        <w:rPr>
          <w:rFonts w:ascii="宋体" w:hAnsi="宋体"/>
          <w:bCs/>
          <w:strike/>
          <w:sz w:val="28"/>
          <w:szCs w:val="28"/>
        </w:rPr>
        <w:t xml:space="preserve"> </w:t>
      </w:r>
      <w:r w:rsidRPr="001D6D5E">
        <w:rPr>
          <w:rFonts w:ascii="宋体" w:hAnsi="宋体" w:hint="eastAsia"/>
          <w:bCs/>
          <w:strike/>
          <w:sz w:val="28"/>
          <w:szCs w:val="28"/>
        </w:rPr>
        <w:t xml:space="preserve">      </w:t>
      </w:r>
      <w:r w:rsidRPr="001D6D5E">
        <w:rPr>
          <w:rFonts w:ascii="宋体" w:hAnsi="宋体"/>
          <w:bCs/>
          <w:strike/>
          <w:sz w:val="28"/>
          <w:szCs w:val="28"/>
        </w:rPr>
        <w:t xml:space="preserve">    </w:t>
      </w:r>
      <w:r w:rsidRPr="001D6D5E">
        <w:rPr>
          <w:rFonts w:ascii="宋体" w:hAnsi="宋体" w:hint="eastAsia"/>
          <w:bCs/>
          <w:strike/>
          <w:sz w:val="28"/>
          <w:szCs w:val="28"/>
        </w:rPr>
        <w:t xml:space="preserve">        </w:t>
      </w:r>
      <w:r w:rsidRPr="001D6D5E">
        <w:rPr>
          <w:rFonts w:ascii="宋体" w:hAnsi="宋体" w:hint="eastAsia"/>
          <w:bCs/>
          <w:sz w:val="28"/>
          <w:szCs w:val="28"/>
        </w:rPr>
        <w:t>×100%</w:t>
      </w:r>
    </w:p>
    <w:p w14:paraId="20BB2AB5" w14:textId="77777777" w:rsidR="00D639AE" w:rsidRPr="001D6D5E" w:rsidRDefault="00253948">
      <w:pPr>
        <w:spacing w:line="360" w:lineRule="auto"/>
        <w:ind w:firstLineChars="550" w:firstLine="1540"/>
        <w:rPr>
          <w:rFonts w:ascii="宋体" w:hAnsi="宋体"/>
          <w:bCs/>
          <w:sz w:val="28"/>
          <w:szCs w:val="28"/>
        </w:rPr>
      </w:pPr>
      <w:r w:rsidRPr="001D6D5E">
        <w:rPr>
          <w:rFonts w:ascii="宋体" w:hAnsi="宋体" w:hint="eastAsia"/>
          <w:bCs/>
          <w:sz w:val="28"/>
          <w:szCs w:val="28"/>
        </w:rPr>
        <w:t>修正后的首次报价-暂列金额-</w:t>
      </w:r>
      <w:r w:rsidRPr="001D6D5E">
        <w:rPr>
          <w:rFonts w:ascii="宋体" w:hAnsi="宋体"/>
          <w:bCs/>
          <w:sz w:val="28"/>
          <w:szCs w:val="28"/>
        </w:rPr>
        <w:t>专业工程</w:t>
      </w:r>
      <w:r w:rsidRPr="001D6D5E">
        <w:rPr>
          <w:rFonts w:ascii="宋体" w:hAnsi="宋体" w:hint="eastAsia"/>
          <w:bCs/>
          <w:sz w:val="28"/>
          <w:szCs w:val="28"/>
        </w:rPr>
        <w:t>暂估价-包干费用</w:t>
      </w:r>
    </w:p>
    <w:p w14:paraId="476213A8" w14:textId="77777777" w:rsidR="00D639AE" w:rsidRPr="001D6D5E" w:rsidRDefault="00253948">
      <w:pPr>
        <w:spacing w:line="360" w:lineRule="auto"/>
        <w:rPr>
          <w:rFonts w:ascii="宋体" w:hAnsi="宋体"/>
          <w:bCs/>
          <w:sz w:val="28"/>
          <w:szCs w:val="28"/>
        </w:rPr>
      </w:pPr>
      <w:r w:rsidRPr="001D6D5E">
        <w:rPr>
          <w:rFonts w:ascii="宋体" w:hAnsi="宋体" w:hint="eastAsia"/>
          <w:bCs/>
          <w:sz w:val="28"/>
          <w:szCs w:val="28"/>
        </w:rPr>
        <w:t>调整</w:t>
      </w:r>
      <w:r w:rsidRPr="001D6D5E">
        <w:rPr>
          <w:rFonts w:ascii="宋体" w:hAnsi="宋体"/>
          <w:bCs/>
          <w:sz w:val="28"/>
          <w:szCs w:val="28"/>
        </w:rPr>
        <w:t>后的单价</w:t>
      </w:r>
      <w:r w:rsidRPr="001D6D5E">
        <w:rPr>
          <w:rFonts w:ascii="宋体" w:hAnsi="宋体" w:hint="eastAsia"/>
          <w:bCs/>
          <w:sz w:val="28"/>
          <w:szCs w:val="28"/>
        </w:rPr>
        <w:t>B</w:t>
      </w:r>
      <w:r w:rsidRPr="001D6D5E">
        <w:rPr>
          <w:rFonts w:ascii="宋体" w:hAnsi="宋体"/>
          <w:bCs/>
          <w:sz w:val="28"/>
          <w:szCs w:val="28"/>
        </w:rPr>
        <w:t xml:space="preserve"> =</w:t>
      </w:r>
      <w:r w:rsidRPr="001D6D5E">
        <w:rPr>
          <w:rFonts w:ascii="宋体" w:hAnsi="宋体" w:hint="eastAsia"/>
          <w:bCs/>
          <w:sz w:val="28"/>
          <w:szCs w:val="28"/>
        </w:rPr>
        <w:t>修正后的首次报价中</w:t>
      </w:r>
      <w:r w:rsidRPr="001D6D5E">
        <w:rPr>
          <w:rFonts w:ascii="宋体" w:hAnsi="宋体"/>
          <w:bCs/>
          <w:sz w:val="28"/>
          <w:szCs w:val="28"/>
        </w:rPr>
        <w:t>的单价</w:t>
      </w:r>
      <w:r w:rsidRPr="001D6D5E">
        <w:rPr>
          <w:rFonts w:ascii="宋体" w:hAnsi="宋体" w:hint="eastAsia"/>
          <w:bCs/>
          <w:sz w:val="28"/>
          <w:szCs w:val="28"/>
        </w:rPr>
        <w:t>×（</w:t>
      </w:r>
      <w:r w:rsidRPr="001D6D5E">
        <w:rPr>
          <w:rFonts w:ascii="宋体" w:hAnsi="宋体"/>
          <w:bCs/>
          <w:sz w:val="28"/>
          <w:szCs w:val="28"/>
        </w:rPr>
        <w:t>1 + A</w:t>
      </w:r>
      <w:r w:rsidRPr="001D6D5E">
        <w:rPr>
          <w:rFonts w:ascii="宋体" w:hAnsi="宋体" w:hint="eastAsia"/>
          <w:bCs/>
          <w:sz w:val="28"/>
          <w:szCs w:val="28"/>
        </w:rPr>
        <w:t>）</w:t>
      </w:r>
    </w:p>
    <w:p w14:paraId="1898ECD3" w14:textId="77777777" w:rsidR="00D639AE" w:rsidRPr="001D6D5E" w:rsidRDefault="00253948">
      <w:pPr>
        <w:pStyle w:val="3"/>
        <w:spacing w:line="600" w:lineRule="exact"/>
        <w:rPr>
          <w:color w:val="auto"/>
        </w:rPr>
      </w:pPr>
      <w:r w:rsidRPr="001D6D5E">
        <w:rPr>
          <w:rFonts w:hint="eastAsia"/>
          <w:color w:val="auto"/>
        </w:rPr>
        <w:t>联合体</w:t>
      </w:r>
      <w:bookmarkEnd w:id="21"/>
      <w:r w:rsidRPr="001D6D5E">
        <w:rPr>
          <w:rFonts w:ascii="仿宋" w:eastAsia="仿宋" w:hAnsi="仿宋" w:hint="eastAsia"/>
          <w:color w:val="auto"/>
          <w:szCs w:val="21"/>
          <w:lang w:val="zh-CN"/>
        </w:rPr>
        <w:t>（实质性要求）</w:t>
      </w:r>
    </w:p>
    <w:p w14:paraId="3DC2177F" w14:textId="77777777" w:rsidR="00D639AE" w:rsidRPr="001D6D5E" w:rsidRDefault="00253948">
      <w:pPr>
        <w:tabs>
          <w:tab w:val="left" w:pos="1200"/>
        </w:tabs>
        <w:spacing w:line="600" w:lineRule="exact"/>
        <w:ind w:firstLineChars="202" w:firstLine="566"/>
        <w:rPr>
          <w:rFonts w:ascii="宋体" w:hAnsi="宋体"/>
          <w:sz w:val="28"/>
          <w:szCs w:val="28"/>
        </w:rPr>
      </w:pPr>
      <w:r w:rsidRPr="001D6D5E">
        <w:rPr>
          <w:rFonts w:ascii="宋体" w:hAnsi="宋体" w:hint="eastAsia"/>
          <w:sz w:val="28"/>
          <w:szCs w:val="28"/>
        </w:rPr>
        <w:t>本次政府采购活动</w:t>
      </w:r>
      <w:r w:rsidRPr="001D6D5E">
        <w:rPr>
          <w:rFonts w:ascii="宋体" w:hAnsi="宋体" w:hint="eastAsia"/>
          <w:b/>
          <w:sz w:val="28"/>
          <w:szCs w:val="28"/>
        </w:rPr>
        <w:t>不接受</w:t>
      </w:r>
      <w:r w:rsidRPr="001D6D5E">
        <w:rPr>
          <w:rFonts w:ascii="宋体" w:hAnsi="宋体" w:hint="eastAsia"/>
          <w:sz w:val="28"/>
          <w:szCs w:val="28"/>
        </w:rPr>
        <w:t>供应商以联合体的形式参加磋商。</w:t>
      </w:r>
    </w:p>
    <w:p w14:paraId="5A0C297E" w14:textId="77777777" w:rsidR="00D639AE" w:rsidRPr="001D6D5E" w:rsidRDefault="00253948">
      <w:pPr>
        <w:pStyle w:val="3"/>
        <w:spacing w:line="600" w:lineRule="exact"/>
        <w:ind w:left="0" w:firstLine="0"/>
        <w:rPr>
          <w:color w:val="auto"/>
        </w:rPr>
      </w:pPr>
      <w:bookmarkStart w:id="22" w:name="_Toc217446047"/>
      <w:r w:rsidRPr="001D6D5E">
        <w:rPr>
          <w:rFonts w:hint="eastAsia"/>
          <w:color w:val="auto"/>
        </w:rPr>
        <w:t>知识产权</w:t>
      </w:r>
      <w:bookmarkEnd w:id="22"/>
      <w:r w:rsidRPr="001D6D5E">
        <w:rPr>
          <w:rFonts w:ascii="仿宋" w:eastAsia="仿宋" w:hAnsi="仿宋" w:hint="eastAsia"/>
          <w:color w:val="auto"/>
          <w:szCs w:val="21"/>
          <w:lang w:val="zh-CN"/>
        </w:rPr>
        <w:t>（实质性要求）</w:t>
      </w:r>
    </w:p>
    <w:p w14:paraId="1FA0B61F" w14:textId="77777777" w:rsidR="00D639AE" w:rsidRPr="001D6D5E" w:rsidRDefault="00253948">
      <w:pPr>
        <w:pStyle w:val="13"/>
        <w:widowControl w:val="0"/>
        <w:numPr>
          <w:ilvl w:val="0"/>
          <w:numId w:val="16"/>
        </w:numPr>
        <w:tabs>
          <w:tab w:val="left" w:pos="1134"/>
        </w:tabs>
        <w:spacing w:line="600" w:lineRule="exact"/>
        <w:ind w:left="0" w:firstLineChars="0" w:firstLine="549"/>
        <w:jc w:val="both"/>
        <w:rPr>
          <w:rFonts w:ascii="宋体" w:hAnsi="宋体"/>
          <w:sz w:val="28"/>
          <w:szCs w:val="28"/>
        </w:rPr>
      </w:pPr>
      <w:r w:rsidRPr="001D6D5E">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73777396" w14:textId="77777777" w:rsidR="00D639AE" w:rsidRPr="001D6D5E" w:rsidRDefault="00253948">
      <w:pPr>
        <w:pStyle w:val="13"/>
        <w:widowControl w:val="0"/>
        <w:numPr>
          <w:ilvl w:val="0"/>
          <w:numId w:val="16"/>
        </w:numPr>
        <w:tabs>
          <w:tab w:val="left" w:pos="1134"/>
        </w:tabs>
        <w:spacing w:line="600" w:lineRule="exact"/>
        <w:ind w:left="0" w:firstLineChars="0" w:firstLine="549"/>
        <w:jc w:val="both"/>
        <w:rPr>
          <w:rFonts w:ascii="宋体" w:hAnsi="宋体"/>
          <w:sz w:val="28"/>
          <w:szCs w:val="28"/>
        </w:rPr>
      </w:pPr>
      <w:r w:rsidRPr="001D6D5E">
        <w:rPr>
          <w:rFonts w:ascii="宋体" w:hAnsi="宋体" w:hint="eastAsia"/>
          <w:sz w:val="28"/>
          <w:szCs w:val="28"/>
        </w:rPr>
        <w:t>非</w:t>
      </w:r>
      <w:r w:rsidRPr="001D6D5E">
        <w:rPr>
          <w:rFonts w:ascii="宋体" w:hAnsi="宋体"/>
          <w:sz w:val="28"/>
          <w:szCs w:val="28"/>
        </w:rPr>
        <w:t>磋商文件特别规定，</w:t>
      </w:r>
      <w:r w:rsidRPr="001D6D5E">
        <w:rPr>
          <w:rFonts w:ascii="宋体" w:hAnsi="宋体" w:hint="eastAsia"/>
          <w:sz w:val="28"/>
          <w:szCs w:val="28"/>
        </w:rPr>
        <w:t>采购人享有本项目实施过程中产生的知识成果及知识产权。</w:t>
      </w:r>
    </w:p>
    <w:p w14:paraId="489A47C3" w14:textId="77777777" w:rsidR="00D639AE" w:rsidRPr="001D6D5E" w:rsidRDefault="00253948">
      <w:pPr>
        <w:pStyle w:val="13"/>
        <w:widowControl w:val="0"/>
        <w:numPr>
          <w:ilvl w:val="0"/>
          <w:numId w:val="16"/>
        </w:numPr>
        <w:tabs>
          <w:tab w:val="left" w:pos="1134"/>
        </w:tabs>
        <w:spacing w:line="600" w:lineRule="exact"/>
        <w:ind w:left="0" w:firstLineChars="0" w:firstLine="549"/>
        <w:jc w:val="both"/>
        <w:rPr>
          <w:rFonts w:ascii="宋体" w:hAnsi="宋体"/>
          <w:sz w:val="28"/>
          <w:szCs w:val="28"/>
        </w:rPr>
      </w:pPr>
      <w:r w:rsidRPr="001D6D5E">
        <w:rPr>
          <w:rFonts w:ascii="宋体" w:hAnsi="宋体" w:hint="eastAsia"/>
          <w:sz w:val="28"/>
          <w:szCs w:val="28"/>
        </w:rPr>
        <w:t>供应</w:t>
      </w:r>
      <w:proofErr w:type="gramStart"/>
      <w:r w:rsidRPr="001D6D5E">
        <w:rPr>
          <w:rFonts w:ascii="宋体" w:hAnsi="宋体" w:hint="eastAsia"/>
          <w:sz w:val="28"/>
          <w:szCs w:val="28"/>
        </w:rPr>
        <w:t>商如拟在</w:t>
      </w:r>
      <w:proofErr w:type="gramEnd"/>
      <w:r w:rsidRPr="001D6D5E">
        <w:rPr>
          <w:rFonts w:ascii="宋体" w:hAnsi="宋体" w:hint="eastAsia"/>
          <w:sz w:val="28"/>
          <w:szCs w:val="28"/>
        </w:rPr>
        <w:t>项目实施过程中采用自有知识成果，需在施工响应文件中声明，并提供相关知识产权证明文件。使用</w:t>
      </w:r>
      <w:proofErr w:type="gramStart"/>
      <w:r w:rsidRPr="001D6D5E">
        <w:rPr>
          <w:rFonts w:ascii="宋体" w:hAnsi="宋体" w:hint="eastAsia"/>
          <w:sz w:val="28"/>
          <w:szCs w:val="28"/>
        </w:rPr>
        <w:t>该知识</w:t>
      </w:r>
      <w:proofErr w:type="gramEnd"/>
      <w:r w:rsidRPr="001D6D5E">
        <w:rPr>
          <w:rFonts w:ascii="宋体" w:hAnsi="宋体" w:hint="eastAsia"/>
          <w:sz w:val="28"/>
          <w:szCs w:val="28"/>
        </w:rPr>
        <w:t>成果后，供应商需提</w:t>
      </w:r>
      <w:r w:rsidRPr="001D6D5E">
        <w:rPr>
          <w:rFonts w:ascii="宋体" w:hAnsi="宋体" w:hint="eastAsia"/>
          <w:sz w:val="28"/>
          <w:szCs w:val="28"/>
        </w:rPr>
        <w:lastRenderedPageBreak/>
        <w:t>供开发接口和开发手册等技术文档，并承诺提供无限期技术支持，采购人享有永久使用权（含采购人委托第三方在该项目后续开发的使用权）。</w:t>
      </w:r>
    </w:p>
    <w:p w14:paraId="61BFF0DC" w14:textId="77777777" w:rsidR="00D639AE" w:rsidRPr="001D6D5E" w:rsidRDefault="00253948">
      <w:pPr>
        <w:pStyle w:val="13"/>
        <w:widowControl w:val="0"/>
        <w:numPr>
          <w:ilvl w:val="0"/>
          <w:numId w:val="16"/>
        </w:numPr>
        <w:tabs>
          <w:tab w:val="left" w:pos="1134"/>
        </w:tabs>
        <w:spacing w:line="600" w:lineRule="exact"/>
        <w:ind w:left="0" w:firstLineChars="0" w:firstLine="549"/>
        <w:jc w:val="both"/>
        <w:rPr>
          <w:rFonts w:ascii="宋体" w:hAnsi="宋体"/>
          <w:sz w:val="28"/>
          <w:szCs w:val="28"/>
        </w:rPr>
      </w:pPr>
      <w:r w:rsidRPr="001D6D5E">
        <w:rPr>
          <w:rFonts w:ascii="宋体" w:hAnsi="宋体" w:hint="eastAsia"/>
          <w:sz w:val="28"/>
          <w:szCs w:val="28"/>
        </w:rPr>
        <w:t>如采用供应商所不拥有的知识产权，则在报价中必须包括合法获取该知识产权的相关费用。</w:t>
      </w:r>
    </w:p>
    <w:p w14:paraId="1B880CC7" w14:textId="77777777" w:rsidR="00D639AE" w:rsidRPr="001D6D5E" w:rsidRDefault="00253948">
      <w:pPr>
        <w:pStyle w:val="3"/>
        <w:spacing w:line="600" w:lineRule="exact"/>
        <w:rPr>
          <w:color w:val="auto"/>
        </w:rPr>
      </w:pPr>
      <w:bookmarkStart w:id="23" w:name="_Toc320698724"/>
      <w:bookmarkStart w:id="24" w:name="_Toc320698725"/>
      <w:r w:rsidRPr="001D6D5E">
        <w:rPr>
          <w:rFonts w:hint="eastAsia"/>
          <w:color w:val="auto"/>
        </w:rPr>
        <w:t>施工响应文件的</w:t>
      </w:r>
      <w:bookmarkEnd w:id="23"/>
      <w:r w:rsidRPr="001D6D5E">
        <w:rPr>
          <w:rFonts w:hint="eastAsia"/>
          <w:color w:val="auto"/>
        </w:rPr>
        <w:t>组成</w:t>
      </w:r>
      <w:r w:rsidRPr="001D6D5E">
        <w:rPr>
          <w:rFonts w:ascii="仿宋" w:eastAsia="仿宋" w:hAnsi="仿宋" w:hint="eastAsia"/>
          <w:color w:val="auto"/>
          <w:szCs w:val="21"/>
          <w:lang w:val="zh-CN"/>
        </w:rPr>
        <w:t>（实质性要求）</w:t>
      </w:r>
    </w:p>
    <w:p w14:paraId="4D5EF480" w14:textId="77777777" w:rsidR="00D639AE" w:rsidRPr="001D6D5E" w:rsidRDefault="00253948">
      <w:pPr>
        <w:pStyle w:val="13"/>
        <w:tabs>
          <w:tab w:val="left" w:pos="1200"/>
        </w:tabs>
        <w:spacing w:line="600" w:lineRule="exact"/>
        <w:ind w:firstLine="560"/>
      </w:pPr>
      <w:r w:rsidRPr="001D6D5E">
        <w:rPr>
          <w:rFonts w:ascii="宋体" w:hAnsi="宋体" w:hint="eastAsia"/>
          <w:sz w:val="28"/>
          <w:szCs w:val="28"/>
        </w:rPr>
        <w:t>供应商应按照磋商文件的规定和要求编制施工响应文件。供应商编写的施工响应文件应包括下列部分：</w:t>
      </w:r>
    </w:p>
    <w:p w14:paraId="4ED6B3E8" w14:textId="77777777" w:rsidR="00D639AE" w:rsidRPr="001D6D5E" w:rsidRDefault="00253948">
      <w:pPr>
        <w:pStyle w:val="13"/>
        <w:widowControl w:val="0"/>
        <w:numPr>
          <w:ilvl w:val="0"/>
          <w:numId w:val="17"/>
        </w:numPr>
        <w:tabs>
          <w:tab w:val="left" w:pos="1134"/>
        </w:tabs>
        <w:spacing w:line="600" w:lineRule="exact"/>
        <w:ind w:left="0" w:firstLineChars="0" w:firstLine="567"/>
        <w:jc w:val="both"/>
        <w:rPr>
          <w:rFonts w:ascii="宋体" w:hAnsi="宋体"/>
          <w:sz w:val="28"/>
          <w:szCs w:val="28"/>
        </w:rPr>
      </w:pPr>
      <w:r w:rsidRPr="001D6D5E">
        <w:rPr>
          <w:rFonts w:ascii="宋体" w:hAnsi="宋体" w:hint="eastAsia"/>
          <w:sz w:val="28"/>
          <w:szCs w:val="28"/>
        </w:rPr>
        <w:t>施工响应文件：用于供应商与磋商小组磋商；</w:t>
      </w:r>
    </w:p>
    <w:p w14:paraId="1DC0AA38" w14:textId="77777777" w:rsidR="00D639AE" w:rsidRPr="001D6D5E" w:rsidRDefault="00253948">
      <w:pPr>
        <w:pStyle w:val="13"/>
        <w:widowControl w:val="0"/>
        <w:numPr>
          <w:ilvl w:val="0"/>
          <w:numId w:val="17"/>
        </w:numPr>
        <w:tabs>
          <w:tab w:val="left" w:pos="1134"/>
        </w:tabs>
        <w:spacing w:line="600" w:lineRule="exact"/>
        <w:ind w:left="0" w:firstLineChars="0" w:firstLine="567"/>
        <w:jc w:val="both"/>
        <w:rPr>
          <w:rFonts w:ascii="宋体" w:hAnsi="宋体"/>
          <w:sz w:val="28"/>
          <w:szCs w:val="28"/>
        </w:rPr>
      </w:pPr>
      <w:r w:rsidRPr="001D6D5E">
        <w:rPr>
          <w:rFonts w:ascii="宋体" w:hAnsi="宋体" w:hint="eastAsia"/>
          <w:sz w:val="28"/>
          <w:szCs w:val="28"/>
        </w:rPr>
        <w:t>最后报价文件（按磋商小组的要求提供最后报价）。</w:t>
      </w:r>
    </w:p>
    <w:p w14:paraId="034EDF25" w14:textId="77777777" w:rsidR="00D639AE" w:rsidRPr="001D6D5E" w:rsidRDefault="00253948">
      <w:pPr>
        <w:pStyle w:val="3"/>
        <w:numPr>
          <w:ilvl w:val="3"/>
          <w:numId w:val="1"/>
        </w:numPr>
        <w:spacing w:line="600" w:lineRule="exact"/>
        <w:ind w:left="1843" w:hanging="1843"/>
        <w:rPr>
          <w:color w:val="auto"/>
        </w:rPr>
      </w:pPr>
      <w:bookmarkStart w:id="25" w:name="_Toc320698726"/>
      <w:bookmarkEnd w:id="24"/>
      <w:r w:rsidRPr="001D6D5E">
        <w:rPr>
          <w:rFonts w:hint="eastAsia"/>
          <w:color w:val="auto"/>
        </w:rPr>
        <w:t>施工响应文件</w:t>
      </w:r>
      <w:bookmarkEnd w:id="25"/>
    </w:p>
    <w:p w14:paraId="03D335C8" w14:textId="77777777" w:rsidR="00D639AE" w:rsidRPr="001D6D5E" w:rsidRDefault="00253948">
      <w:pPr>
        <w:pStyle w:val="3"/>
        <w:numPr>
          <w:ilvl w:val="4"/>
          <w:numId w:val="1"/>
        </w:numPr>
        <w:spacing w:line="600" w:lineRule="exact"/>
        <w:ind w:left="993" w:hanging="993"/>
        <w:rPr>
          <w:color w:val="auto"/>
        </w:rPr>
      </w:pPr>
      <w:r w:rsidRPr="001D6D5E">
        <w:rPr>
          <w:rFonts w:hint="eastAsia"/>
          <w:color w:val="auto"/>
        </w:rPr>
        <w:t>商务技术响应文件</w:t>
      </w:r>
    </w:p>
    <w:p w14:paraId="58C2FAFF" w14:textId="77777777" w:rsidR="00D639AE" w:rsidRPr="001D6D5E" w:rsidRDefault="00253948">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1D6D5E">
        <w:rPr>
          <w:rFonts w:ascii="宋体" w:hAnsi="宋体" w:hint="eastAsia"/>
          <w:sz w:val="28"/>
          <w:szCs w:val="28"/>
        </w:rPr>
        <w:t>报价函；</w:t>
      </w:r>
    </w:p>
    <w:p w14:paraId="4B23E217" w14:textId="77777777" w:rsidR="00D639AE" w:rsidRPr="001D6D5E" w:rsidRDefault="00253948">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1D6D5E">
        <w:rPr>
          <w:rFonts w:ascii="宋体" w:hAnsi="宋体" w:hint="eastAsia"/>
          <w:sz w:val="28"/>
          <w:szCs w:val="28"/>
        </w:rPr>
        <w:t>法定代表人身份证明书；</w:t>
      </w:r>
    </w:p>
    <w:p w14:paraId="3AA578A1" w14:textId="77777777" w:rsidR="00D639AE" w:rsidRPr="001D6D5E" w:rsidRDefault="00253948">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1D6D5E">
        <w:rPr>
          <w:rFonts w:ascii="宋体" w:hAnsi="宋体" w:hint="eastAsia"/>
          <w:sz w:val="28"/>
          <w:szCs w:val="28"/>
        </w:rPr>
        <w:t>承诺函（说明：供应商应按承诺函格式中要求的承诺内容进行承诺）；</w:t>
      </w:r>
    </w:p>
    <w:p w14:paraId="79117E05" w14:textId="77777777" w:rsidR="00D639AE" w:rsidRPr="001D6D5E" w:rsidRDefault="00253948">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1D6D5E">
        <w:rPr>
          <w:rFonts w:ascii="宋体" w:hAnsi="宋体" w:hint="eastAsia"/>
          <w:sz w:val="28"/>
          <w:szCs w:val="28"/>
        </w:rPr>
        <w:t>施工组织设计（说明：施工组织设计格式及内容自拟）；</w:t>
      </w:r>
    </w:p>
    <w:p w14:paraId="2F1C753C" w14:textId="77777777" w:rsidR="00D639AE" w:rsidRPr="001D6D5E" w:rsidRDefault="00253948">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1D6D5E">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14:paraId="71CA5C88" w14:textId="77777777" w:rsidR="00D639AE" w:rsidRPr="001D6D5E" w:rsidRDefault="00253948">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1D6D5E">
        <w:rPr>
          <w:rFonts w:ascii="宋体" w:hAnsi="宋体" w:hint="eastAsia"/>
          <w:sz w:val="28"/>
          <w:szCs w:val="28"/>
        </w:rPr>
        <w:t>项目管理机构组成表（说明：供应商未提供项目管理机构组成表的，不影响供应商施工响应文件的有效性）；</w:t>
      </w:r>
    </w:p>
    <w:p w14:paraId="7B4CB029" w14:textId="77777777" w:rsidR="00D639AE" w:rsidRPr="001D6D5E" w:rsidRDefault="00253948">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1D6D5E">
        <w:rPr>
          <w:rFonts w:ascii="宋体" w:hAnsi="宋体" w:hint="eastAsia"/>
          <w:sz w:val="28"/>
          <w:szCs w:val="28"/>
        </w:rPr>
        <w:t>相关管理机构主要人员简历表（说明：供应商未提供相关机构主要人员简历表的，不影响供应商施工响应文件的有效性）。</w:t>
      </w:r>
    </w:p>
    <w:p w14:paraId="480EFE52" w14:textId="77777777" w:rsidR="00D639AE" w:rsidRPr="001D6D5E" w:rsidRDefault="00253948">
      <w:pPr>
        <w:pStyle w:val="3"/>
        <w:numPr>
          <w:ilvl w:val="3"/>
          <w:numId w:val="1"/>
        </w:numPr>
        <w:spacing w:line="600" w:lineRule="exact"/>
        <w:ind w:left="1843" w:hanging="1843"/>
        <w:rPr>
          <w:color w:val="auto"/>
        </w:rPr>
      </w:pPr>
      <w:r w:rsidRPr="001D6D5E">
        <w:rPr>
          <w:rFonts w:hint="eastAsia"/>
          <w:color w:val="auto"/>
        </w:rPr>
        <w:lastRenderedPageBreak/>
        <w:t>报价要求响应文件</w:t>
      </w:r>
    </w:p>
    <w:p w14:paraId="023F5926" w14:textId="77777777" w:rsidR="00D639AE" w:rsidRPr="001D6D5E" w:rsidRDefault="00253948">
      <w:pPr>
        <w:pStyle w:val="13"/>
        <w:widowControl w:val="0"/>
        <w:numPr>
          <w:ilvl w:val="0"/>
          <w:numId w:val="19"/>
        </w:numPr>
        <w:tabs>
          <w:tab w:val="left" w:pos="1276"/>
        </w:tabs>
        <w:spacing w:line="600" w:lineRule="exact"/>
        <w:ind w:left="0" w:firstLineChars="0" w:firstLine="709"/>
        <w:jc w:val="both"/>
        <w:rPr>
          <w:rFonts w:ascii="宋体" w:hAnsi="宋体"/>
          <w:sz w:val="28"/>
          <w:szCs w:val="28"/>
        </w:rPr>
      </w:pPr>
      <w:r w:rsidRPr="001D6D5E">
        <w:rPr>
          <w:rFonts w:ascii="宋体" w:hAnsi="宋体" w:hint="eastAsia"/>
          <w:sz w:val="28"/>
          <w:szCs w:val="28"/>
        </w:rPr>
        <w:t>已标价工程量清单（说明：已标价工程量清单应</w:t>
      </w:r>
      <w:proofErr w:type="gramStart"/>
      <w:r w:rsidRPr="001D6D5E">
        <w:rPr>
          <w:rFonts w:ascii="宋体" w:hAnsi="宋体" w:hint="eastAsia"/>
          <w:sz w:val="28"/>
          <w:szCs w:val="28"/>
        </w:rPr>
        <w:t>符合磋商</w:t>
      </w:r>
      <w:proofErr w:type="gramEnd"/>
      <w:r w:rsidRPr="001D6D5E">
        <w:rPr>
          <w:rFonts w:ascii="宋体" w:hAnsi="宋体" w:hint="eastAsia"/>
          <w:sz w:val="28"/>
          <w:szCs w:val="28"/>
        </w:rPr>
        <w:t>文件“第二章磋商须知”第2.4.3条关于报价货币及报价要求的相关要求以及工程量清单总说明的相关要求）。</w:t>
      </w:r>
    </w:p>
    <w:p w14:paraId="534BB39C" w14:textId="77777777" w:rsidR="00D639AE" w:rsidRPr="001D6D5E" w:rsidRDefault="00253948">
      <w:pPr>
        <w:pStyle w:val="3"/>
        <w:numPr>
          <w:ilvl w:val="3"/>
          <w:numId w:val="1"/>
        </w:numPr>
        <w:spacing w:line="600" w:lineRule="exact"/>
        <w:ind w:left="1843" w:hanging="1843"/>
        <w:rPr>
          <w:color w:val="auto"/>
        </w:rPr>
      </w:pPr>
      <w:bookmarkStart w:id="26" w:name="_Toc320698727"/>
      <w:r w:rsidRPr="001D6D5E">
        <w:rPr>
          <w:rFonts w:hint="eastAsia"/>
          <w:color w:val="auto"/>
        </w:rPr>
        <w:t>最后报价</w:t>
      </w:r>
    </w:p>
    <w:p w14:paraId="1A365958" w14:textId="77777777" w:rsidR="00D639AE" w:rsidRPr="001D6D5E" w:rsidRDefault="00253948">
      <w:pPr>
        <w:pStyle w:val="CD"/>
        <w:ind w:firstLine="551"/>
        <w:rPr>
          <w:b/>
        </w:rPr>
      </w:pPr>
      <w:r w:rsidRPr="001D6D5E">
        <w:rPr>
          <w:rFonts w:ascii="宋体" w:hAnsi="宋体" w:hint="eastAsia"/>
          <w:sz w:val="28"/>
        </w:rPr>
        <w:t>参加最后报价的供应商按磋商小组的要求在政府采购云平台中提供最后报价，报价应是</w:t>
      </w:r>
      <w:proofErr w:type="gramStart"/>
      <w:r w:rsidRPr="001D6D5E">
        <w:rPr>
          <w:rFonts w:ascii="宋体" w:hAnsi="宋体" w:hint="eastAsia"/>
          <w:sz w:val="28"/>
        </w:rPr>
        <w:t>包括磋商</w:t>
      </w:r>
      <w:proofErr w:type="gramEnd"/>
      <w:r w:rsidRPr="001D6D5E">
        <w:rPr>
          <w:rFonts w:ascii="宋体" w:hAnsi="宋体" w:hint="eastAsia"/>
          <w:sz w:val="28"/>
        </w:rPr>
        <w:t>文件规定的全部相应内容的报价。</w:t>
      </w:r>
    </w:p>
    <w:p w14:paraId="320E3E24" w14:textId="77777777" w:rsidR="00D639AE" w:rsidRPr="001D6D5E" w:rsidRDefault="00253948">
      <w:pPr>
        <w:pStyle w:val="3"/>
        <w:spacing w:line="600" w:lineRule="exact"/>
        <w:rPr>
          <w:color w:val="auto"/>
        </w:rPr>
      </w:pPr>
      <w:r w:rsidRPr="001D6D5E">
        <w:rPr>
          <w:rFonts w:hint="eastAsia"/>
          <w:color w:val="auto"/>
        </w:rPr>
        <w:t>施工响应文件格式</w:t>
      </w:r>
    </w:p>
    <w:p w14:paraId="6772B541" w14:textId="77777777" w:rsidR="00D639AE" w:rsidRPr="001D6D5E" w:rsidRDefault="00253948">
      <w:pPr>
        <w:pStyle w:val="a8"/>
        <w:tabs>
          <w:tab w:val="left" w:pos="1134"/>
        </w:tabs>
        <w:spacing w:after="0" w:line="600" w:lineRule="exact"/>
        <w:ind w:firstLineChars="202" w:firstLine="566"/>
        <w:rPr>
          <w:rFonts w:ascii="宋体" w:hAnsi="宋体"/>
          <w:bCs/>
          <w:sz w:val="28"/>
          <w:szCs w:val="28"/>
        </w:rPr>
      </w:pPr>
      <w:r w:rsidRPr="001D6D5E">
        <w:rPr>
          <w:rFonts w:ascii="宋体" w:hAnsi="宋体" w:hint="eastAsia"/>
          <w:bCs/>
          <w:sz w:val="28"/>
          <w:szCs w:val="28"/>
        </w:rPr>
        <w:t>一、供应商应按照竞争性磋商文件第3章中提供的“施工响应文件格式”填写相关内容。</w:t>
      </w:r>
    </w:p>
    <w:p w14:paraId="36A07813" w14:textId="77777777" w:rsidR="00D639AE" w:rsidRPr="001D6D5E" w:rsidRDefault="00253948">
      <w:pPr>
        <w:pStyle w:val="a8"/>
        <w:tabs>
          <w:tab w:val="left" w:pos="1134"/>
        </w:tabs>
        <w:spacing w:after="0" w:line="600" w:lineRule="exact"/>
        <w:ind w:firstLineChars="202" w:firstLine="566"/>
        <w:rPr>
          <w:rFonts w:ascii="宋体" w:hAnsi="宋体"/>
          <w:bCs/>
          <w:sz w:val="28"/>
          <w:szCs w:val="28"/>
        </w:rPr>
      </w:pPr>
      <w:r w:rsidRPr="001D6D5E">
        <w:rPr>
          <w:rFonts w:ascii="宋体" w:hAnsi="宋体" w:hint="eastAsia"/>
          <w:bCs/>
          <w:sz w:val="28"/>
          <w:szCs w:val="28"/>
        </w:rPr>
        <w:t>二、对于没有格式要求的施工响应文件由供应商自行编写。</w:t>
      </w:r>
    </w:p>
    <w:p w14:paraId="452B353D" w14:textId="77777777" w:rsidR="00D639AE" w:rsidRPr="001D6D5E" w:rsidRDefault="00253948">
      <w:pPr>
        <w:pStyle w:val="3"/>
        <w:spacing w:line="600" w:lineRule="exact"/>
        <w:rPr>
          <w:color w:val="auto"/>
        </w:rPr>
      </w:pPr>
      <w:r w:rsidRPr="001D6D5E">
        <w:rPr>
          <w:rFonts w:hint="eastAsia"/>
          <w:color w:val="auto"/>
        </w:rPr>
        <w:t>最后报价</w:t>
      </w:r>
    </w:p>
    <w:p w14:paraId="25A631D0" w14:textId="77777777" w:rsidR="00D639AE" w:rsidRPr="001D6D5E" w:rsidRDefault="00253948">
      <w:pPr>
        <w:widowControl w:val="0"/>
        <w:numPr>
          <w:ilvl w:val="0"/>
          <w:numId w:val="20"/>
        </w:numPr>
        <w:tabs>
          <w:tab w:val="left" w:pos="1134"/>
        </w:tabs>
        <w:spacing w:line="600" w:lineRule="exact"/>
        <w:ind w:left="0" w:firstLine="560"/>
        <w:jc w:val="both"/>
        <w:rPr>
          <w:rFonts w:ascii="宋体" w:hAnsi="宋体"/>
          <w:sz w:val="28"/>
          <w:szCs w:val="28"/>
        </w:rPr>
      </w:pPr>
      <w:r w:rsidRPr="001D6D5E">
        <w:rPr>
          <w:rFonts w:ascii="宋体" w:hAnsi="宋体" w:hint="eastAsia"/>
          <w:sz w:val="28"/>
          <w:szCs w:val="28"/>
        </w:rPr>
        <w:t>供应商的最后报价是供应商响应采购项目要求的价格体现，包括供应商完成本项目所需的一切费用。</w:t>
      </w:r>
    </w:p>
    <w:p w14:paraId="73D1CB6E" w14:textId="77777777" w:rsidR="00D639AE" w:rsidRPr="001D6D5E" w:rsidRDefault="00253948">
      <w:pPr>
        <w:widowControl w:val="0"/>
        <w:numPr>
          <w:ilvl w:val="0"/>
          <w:numId w:val="20"/>
        </w:numPr>
        <w:tabs>
          <w:tab w:val="left" w:pos="1134"/>
        </w:tabs>
        <w:spacing w:line="600" w:lineRule="exact"/>
        <w:ind w:left="0" w:firstLine="560"/>
        <w:jc w:val="both"/>
        <w:rPr>
          <w:rFonts w:ascii="宋体" w:hAnsi="宋体"/>
          <w:sz w:val="28"/>
          <w:szCs w:val="28"/>
        </w:rPr>
      </w:pPr>
      <w:r w:rsidRPr="001D6D5E">
        <w:rPr>
          <w:rFonts w:ascii="宋体" w:hAnsi="宋体" w:hint="eastAsia"/>
          <w:sz w:val="28"/>
          <w:szCs w:val="28"/>
        </w:rPr>
        <w:t>供应商的最后报价只允许有一个报价，任何有选择或可调整的报价将不予接受，并按无效响应处理。</w:t>
      </w:r>
    </w:p>
    <w:p w14:paraId="5276371E" w14:textId="77777777" w:rsidR="00D639AE" w:rsidRPr="001D6D5E" w:rsidRDefault="00253948">
      <w:pPr>
        <w:widowControl w:val="0"/>
        <w:numPr>
          <w:ilvl w:val="0"/>
          <w:numId w:val="20"/>
        </w:numPr>
        <w:tabs>
          <w:tab w:val="left" w:pos="1134"/>
        </w:tabs>
        <w:spacing w:line="600" w:lineRule="exact"/>
        <w:ind w:left="0" w:firstLine="560"/>
        <w:jc w:val="both"/>
        <w:rPr>
          <w:rFonts w:ascii="宋体" w:hAnsi="宋体"/>
          <w:sz w:val="28"/>
          <w:szCs w:val="28"/>
        </w:rPr>
      </w:pPr>
      <w:r w:rsidRPr="001D6D5E">
        <w:rPr>
          <w:rFonts w:ascii="宋体" w:hAnsi="宋体" w:hint="eastAsia"/>
          <w:sz w:val="28"/>
          <w:szCs w:val="28"/>
        </w:rPr>
        <w:t>参加最后报价的供应商按磋商小组的要求提供最后报价。</w:t>
      </w:r>
    </w:p>
    <w:p w14:paraId="1C2D52FE" w14:textId="77777777" w:rsidR="00D639AE" w:rsidRPr="001D6D5E" w:rsidRDefault="00253948">
      <w:pPr>
        <w:pStyle w:val="3"/>
        <w:spacing w:line="600" w:lineRule="exact"/>
        <w:rPr>
          <w:color w:val="auto"/>
        </w:rPr>
      </w:pPr>
      <w:bookmarkStart w:id="27" w:name="_Toc320698728"/>
      <w:bookmarkEnd w:id="26"/>
      <w:r w:rsidRPr="001D6D5E">
        <w:rPr>
          <w:rFonts w:hint="eastAsia"/>
          <w:color w:val="auto"/>
        </w:rPr>
        <w:t>磋商保证金</w:t>
      </w:r>
    </w:p>
    <w:p w14:paraId="11D58CA1" w14:textId="77777777" w:rsidR="00D639AE" w:rsidRPr="001D6D5E" w:rsidRDefault="00253948">
      <w:pPr>
        <w:spacing w:line="600" w:lineRule="exact"/>
        <w:ind w:firstLineChars="200" w:firstLine="560"/>
        <w:rPr>
          <w:rFonts w:ascii="宋体" w:hAnsi="宋体"/>
          <w:sz w:val="28"/>
          <w:szCs w:val="28"/>
        </w:rPr>
      </w:pPr>
      <w:r w:rsidRPr="001D6D5E">
        <w:rPr>
          <w:rFonts w:ascii="宋体" w:hAnsi="宋体" w:hint="eastAsia"/>
          <w:sz w:val="28"/>
          <w:szCs w:val="28"/>
        </w:rPr>
        <w:t>本项目不</w:t>
      </w:r>
      <w:proofErr w:type="gramStart"/>
      <w:r w:rsidRPr="001D6D5E">
        <w:rPr>
          <w:rFonts w:ascii="宋体" w:hAnsi="宋体" w:hint="eastAsia"/>
          <w:sz w:val="28"/>
          <w:szCs w:val="28"/>
        </w:rPr>
        <w:t>收取磋商</w:t>
      </w:r>
      <w:proofErr w:type="gramEnd"/>
      <w:r w:rsidRPr="001D6D5E">
        <w:rPr>
          <w:rFonts w:ascii="宋体" w:hAnsi="宋体" w:hint="eastAsia"/>
          <w:sz w:val="28"/>
          <w:szCs w:val="28"/>
        </w:rPr>
        <w:t>保证金。</w:t>
      </w:r>
    </w:p>
    <w:p w14:paraId="4880B25D" w14:textId="77777777" w:rsidR="00D639AE" w:rsidRPr="001D6D5E" w:rsidRDefault="00253948">
      <w:pPr>
        <w:pStyle w:val="3"/>
        <w:spacing w:line="600" w:lineRule="exact"/>
        <w:rPr>
          <w:color w:val="auto"/>
        </w:rPr>
      </w:pPr>
      <w:r w:rsidRPr="001D6D5E">
        <w:rPr>
          <w:rFonts w:hint="eastAsia"/>
          <w:color w:val="auto"/>
        </w:rPr>
        <w:t>施工响应文件有效期</w:t>
      </w:r>
      <w:bookmarkEnd w:id="27"/>
    </w:p>
    <w:p w14:paraId="0C476444" w14:textId="77777777" w:rsidR="00D639AE" w:rsidRPr="001D6D5E" w:rsidRDefault="00253948">
      <w:pPr>
        <w:pStyle w:val="aff0"/>
        <w:numPr>
          <w:ilvl w:val="0"/>
          <w:numId w:val="21"/>
        </w:numPr>
        <w:tabs>
          <w:tab w:val="left" w:pos="1134"/>
        </w:tabs>
        <w:spacing w:line="600" w:lineRule="exact"/>
        <w:ind w:left="0" w:firstLineChars="0" w:firstLine="566"/>
        <w:rPr>
          <w:rFonts w:ascii="宋体" w:eastAsia="宋体" w:hAnsi="宋体"/>
          <w:sz w:val="28"/>
          <w:szCs w:val="28"/>
        </w:rPr>
      </w:pPr>
      <w:r w:rsidRPr="001D6D5E">
        <w:rPr>
          <w:rFonts w:ascii="仿宋" w:eastAsia="仿宋" w:hAnsi="仿宋" w:hint="eastAsia"/>
          <w:szCs w:val="21"/>
          <w:lang w:val="zh-CN"/>
        </w:rPr>
        <w:t>（实质性要求）</w:t>
      </w:r>
      <w:r w:rsidRPr="001D6D5E">
        <w:rPr>
          <w:rFonts w:ascii="宋体" w:eastAsia="宋体" w:hAnsi="宋体" w:hint="eastAsia"/>
          <w:sz w:val="28"/>
          <w:szCs w:val="28"/>
        </w:rPr>
        <w:t>施工响应文件有效期为递交施工响应文件截止之日起</w:t>
      </w:r>
      <w:r w:rsidRPr="001D6D5E">
        <w:rPr>
          <w:rFonts w:ascii="宋体" w:eastAsia="宋体" w:hAnsi="宋体" w:hint="eastAsia"/>
          <w:sz w:val="28"/>
          <w:szCs w:val="28"/>
          <w:u w:val="single"/>
        </w:rPr>
        <w:t>120</w:t>
      </w:r>
      <w:r w:rsidRPr="001D6D5E">
        <w:rPr>
          <w:rFonts w:ascii="宋体" w:eastAsia="宋体" w:hAnsi="宋体" w:hint="eastAsia"/>
          <w:sz w:val="28"/>
          <w:szCs w:val="28"/>
        </w:rPr>
        <w:t>天。施工响应文件有效期短于此规定期限的或不作响应的，其施工响应文件将按无效施工响应文件处理。</w:t>
      </w:r>
    </w:p>
    <w:p w14:paraId="29DE4D4F" w14:textId="77777777" w:rsidR="00D639AE" w:rsidRPr="001D6D5E" w:rsidRDefault="00253948">
      <w:pPr>
        <w:pStyle w:val="aff0"/>
        <w:numPr>
          <w:ilvl w:val="0"/>
          <w:numId w:val="21"/>
        </w:numPr>
        <w:tabs>
          <w:tab w:val="left" w:pos="1134"/>
        </w:tabs>
        <w:spacing w:line="600" w:lineRule="exact"/>
        <w:ind w:left="0" w:firstLineChars="0" w:firstLine="566"/>
        <w:jc w:val="both"/>
        <w:rPr>
          <w:rFonts w:ascii="宋体" w:eastAsia="宋体" w:hAnsi="宋体"/>
          <w:sz w:val="28"/>
          <w:szCs w:val="28"/>
        </w:rPr>
      </w:pPr>
      <w:r w:rsidRPr="001D6D5E">
        <w:rPr>
          <w:rFonts w:ascii="宋体" w:eastAsia="宋体" w:hAnsi="宋体" w:hint="eastAsia"/>
          <w:sz w:val="28"/>
          <w:szCs w:val="28"/>
        </w:rPr>
        <w:lastRenderedPageBreak/>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14:paraId="5048A9EA" w14:textId="77777777" w:rsidR="00D639AE" w:rsidRPr="001D6D5E" w:rsidRDefault="00253948">
      <w:pPr>
        <w:pStyle w:val="3"/>
        <w:spacing w:line="600" w:lineRule="exact"/>
        <w:rPr>
          <w:color w:val="auto"/>
        </w:rPr>
      </w:pPr>
      <w:bookmarkStart w:id="28" w:name="_Toc320698729"/>
      <w:bookmarkStart w:id="29" w:name="_Toc320698730"/>
      <w:r w:rsidRPr="001D6D5E">
        <w:rPr>
          <w:rFonts w:hint="eastAsia"/>
          <w:color w:val="auto"/>
        </w:rPr>
        <w:t>施工响应文件的签章和</w:t>
      </w:r>
      <w:r w:rsidRPr="001D6D5E">
        <w:rPr>
          <w:color w:val="auto"/>
        </w:rPr>
        <w:t>加密</w:t>
      </w:r>
      <w:bookmarkEnd w:id="28"/>
    </w:p>
    <w:p w14:paraId="0EAB4429" w14:textId="77777777" w:rsidR="00D639AE" w:rsidRPr="001D6D5E" w:rsidRDefault="00253948">
      <w:pPr>
        <w:spacing w:line="360" w:lineRule="auto"/>
        <w:ind w:firstLineChars="200" w:firstLine="560"/>
        <w:rPr>
          <w:rFonts w:ascii="宋体" w:hAnsi="宋体"/>
          <w:sz w:val="28"/>
          <w:szCs w:val="28"/>
        </w:rPr>
      </w:pPr>
      <w:r w:rsidRPr="001D6D5E">
        <w:rPr>
          <w:rFonts w:ascii="宋体" w:hAnsi="宋体" w:hint="eastAsia"/>
          <w:sz w:val="28"/>
          <w:szCs w:val="28"/>
        </w:rPr>
        <w:t>一、</w:t>
      </w:r>
      <w:r w:rsidRPr="001D6D5E">
        <w:rPr>
          <w:rFonts w:ascii="仿宋" w:eastAsia="仿宋" w:hAnsi="仿宋" w:hint="eastAsia"/>
          <w:szCs w:val="21"/>
          <w:lang w:val="zh-CN"/>
        </w:rPr>
        <w:t>（实质性要求）</w:t>
      </w:r>
      <w:r w:rsidRPr="001D6D5E">
        <w:rPr>
          <w:rFonts w:ascii="宋体" w:hAnsi="宋体" w:hint="eastAsia"/>
          <w:sz w:val="28"/>
          <w:szCs w:val="28"/>
        </w:rPr>
        <w:t>施工响应文件应根据磋商文件的要求进行制作。（说明：1、施工响应文件中要求提供复印件证明材料的，包含提供原件的影印件或复印件。2、要求提供复印件的证明材料须清晰可辨。）</w:t>
      </w:r>
    </w:p>
    <w:p w14:paraId="5B629DAD" w14:textId="77777777" w:rsidR="00D639AE" w:rsidRPr="001D6D5E" w:rsidRDefault="00253948">
      <w:pPr>
        <w:spacing w:line="360" w:lineRule="auto"/>
        <w:ind w:firstLineChars="200" w:firstLine="560"/>
        <w:rPr>
          <w:rFonts w:ascii="宋体" w:hAnsi="宋体"/>
          <w:sz w:val="28"/>
          <w:szCs w:val="28"/>
        </w:rPr>
      </w:pPr>
      <w:r w:rsidRPr="001D6D5E">
        <w:rPr>
          <w:rFonts w:ascii="宋体" w:hAnsi="宋体" w:hint="eastAsia"/>
          <w:sz w:val="28"/>
          <w:szCs w:val="28"/>
        </w:rPr>
        <w:t>二、施工响应文件制作详情：</w:t>
      </w:r>
    </w:p>
    <w:p w14:paraId="7147EC4E" w14:textId="77777777" w:rsidR="00D639AE" w:rsidRPr="001D6D5E" w:rsidRDefault="00253948">
      <w:pPr>
        <w:spacing w:line="360" w:lineRule="auto"/>
        <w:ind w:firstLineChars="200" w:firstLine="560"/>
        <w:rPr>
          <w:rFonts w:ascii="宋体" w:hAnsi="宋体"/>
          <w:sz w:val="28"/>
          <w:szCs w:val="28"/>
        </w:rPr>
      </w:pPr>
      <w:r w:rsidRPr="001D6D5E">
        <w:rPr>
          <w:rFonts w:ascii="宋体" w:hAnsi="宋体" w:hint="eastAsia"/>
          <w:sz w:val="28"/>
          <w:szCs w:val="28"/>
        </w:rPr>
        <w:t>1、本项目实行电子采购。供应商应先安装“政</w:t>
      </w:r>
      <w:proofErr w:type="gramStart"/>
      <w:r w:rsidRPr="001D6D5E">
        <w:rPr>
          <w:rFonts w:ascii="宋体" w:hAnsi="宋体" w:hint="eastAsia"/>
          <w:sz w:val="28"/>
          <w:szCs w:val="28"/>
        </w:rPr>
        <w:t>采云</w:t>
      </w:r>
      <w:proofErr w:type="gramEnd"/>
      <w:r w:rsidRPr="001D6D5E">
        <w:rPr>
          <w:rFonts w:ascii="宋体" w:hAnsi="宋体" w:hint="eastAsia"/>
          <w:sz w:val="28"/>
          <w:szCs w:val="28"/>
        </w:rPr>
        <w:t>投标客户端”（下载地址1：前往成都市公共资源交易服务中心门户网站</w:t>
      </w:r>
      <w:proofErr w:type="gramStart"/>
      <w:r w:rsidRPr="001D6D5E">
        <w:rPr>
          <w:rFonts w:ascii="宋体" w:hAnsi="宋体" w:hint="eastAsia"/>
          <w:sz w:val="28"/>
          <w:szCs w:val="28"/>
        </w:rPr>
        <w:t>—业务</w:t>
      </w:r>
      <w:proofErr w:type="gramEnd"/>
      <w:r w:rsidRPr="001D6D5E">
        <w:rPr>
          <w:rFonts w:ascii="宋体" w:hAnsi="宋体" w:hint="eastAsia"/>
          <w:sz w:val="28"/>
          <w:szCs w:val="28"/>
        </w:rPr>
        <w:t>办理—下载专区—政府采购下载专区下载“政</w:t>
      </w:r>
      <w:proofErr w:type="gramStart"/>
      <w:r w:rsidRPr="001D6D5E">
        <w:rPr>
          <w:rFonts w:ascii="宋体" w:hAnsi="宋体" w:hint="eastAsia"/>
          <w:sz w:val="28"/>
          <w:szCs w:val="28"/>
        </w:rPr>
        <w:t>采云</w:t>
      </w:r>
      <w:proofErr w:type="gramEnd"/>
      <w:r w:rsidRPr="001D6D5E">
        <w:rPr>
          <w:rFonts w:ascii="宋体" w:hAnsi="宋体" w:hint="eastAsia"/>
          <w:sz w:val="28"/>
          <w:szCs w:val="28"/>
        </w:rPr>
        <w:t>投标客户端”；下载地址2：政府采购云平台—CA管理—绑定CA—下载驱动—“政</w:t>
      </w:r>
      <w:proofErr w:type="gramStart"/>
      <w:r w:rsidRPr="001D6D5E">
        <w:rPr>
          <w:rFonts w:ascii="宋体" w:hAnsi="宋体" w:hint="eastAsia"/>
          <w:sz w:val="28"/>
          <w:szCs w:val="28"/>
        </w:rPr>
        <w:t>采云</w:t>
      </w:r>
      <w:proofErr w:type="gramEnd"/>
      <w:r w:rsidRPr="001D6D5E">
        <w:rPr>
          <w:rFonts w:ascii="宋体" w:hAnsi="宋体" w:hint="eastAsia"/>
          <w:sz w:val="28"/>
          <w:szCs w:val="28"/>
        </w:rPr>
        <w:t>投标客户端”立即下载）。供应商人应按施工响应文件要求，通过“政</w:t>
      </w:r>
      <w:proofErr w:type="gramStart"/>
      <w:r w:rsidRPr="001D6D5E">
        <w:rPr>
          <w:rFonts w:ascii="宋体" w:hAnsi="宋体" w:hint="eastAsia"/>
          <w:sz w:val="28"/>
          <w:szCs w:val="28"/>
        </w:rPr>
        <w:t>采云</w:t>
      </w:r>
      <w:proofErr w:type="gramEnd"/>
      <w:r w:rsidRPr="001D6D5E">
        <w:rPr>
          <w:rFonts w:ascii="宋体" w:hAnsi="宋体" w:hint="eastAsia"/>
          <w:sz w:val="28"/>
          <w:szCs w:val="28"/>
        </w:rPr>
        <w:t>投标客户端”制作、加密并提交施工响应文件。</w:t>
      </w:r>
    </w:p>
    <w:p w14:paraId="6F417334" w14:textId="77777777" w:rsidR="00D639AE" w:rsidRPr="001D6D5E" w:rsidRDefault="00253948">
      <w:pPr>
        <w:spacing w:line="360" w:lineRule="auto"/>
        <w:ind w:firstLineChars="200" w:firstLine="560"/>
        <w:rPr>
          <w:rFonts w:ascii="宋体" w:hAnsi="宋体"/>
          <w:sz w:val="28"/>
          <w:szCs w:val="28"/>
        </w:rPr>
      </w:pPr>
      <w:r w:rsidRPr="001D6D5E">
        <w:rPr>
          <w:rFonts w:ascii="宋体" w:hAnsi="宋体" w:hint="eastAsia"/>
          <w:sz w:val="28"/>
          <w:szCs w:val="28"/>
        </w:rPr>
        <w:t>2、</w:t>
      </w:r>
      <w:r w:rsidRPr="001D6D5E">
        <w:rPr>
          <w:rFonts w:ascii="仿宋" w:eastAsia="仿宋" w:hAnsi="仿宋" w:hint="eastAsia"/>
          <w:szCs w:val="21"/>
          <w:lang w:val="zh-CN"/>
        </w:rPr>
        <w:t>（实质性要求）</w:t>
      </w:r>
      <w:r w:rsidRPr="001D6D5E">
        <w:rPr>
          <w:rFonts w:ascii="宋体" w:hAnsi="宋体" w:hint="eastAsia"/>
          <w:b/>
          <w:sz w:val="28"/>
          <w:szCs w:val="28"/>
        </w:rPr>
        <w:t>施工响应文件应加盖供应商（法定名称）电子签章，不得使用供应商专用章（如经济合同章、投标专用章等）或下属单位印章代替</w:t>
      </w:r>
      <w:r w:rsidRPr="001D6D5E">
        <w:rPr>
          <w:rFonts w:ascii="宋体" w:hAnsi="宋体" w:hint="eastAsia"/>
          <w:sz w:val="28"/>
          <w:szCs w:val="28"/>
        </w:rPr>
        <w:t>。</w:t>
      </w:r>
    </w:p>
    <w:p w14:paraId="3CED904C" w14:textId="77777777" w:rsidR="00D639AE" w:rsidRPr="001D6D5E" w:rsidRDefault="00253948">
      <w:pPr>
        <w:spacing w:line="360" w:lineRule="auto"/>
        <w:ind w:firstLineChars="200" w:firstLine="560"/>
        <w:rPr>
          <w:rFonts w:ascii="宋体" w:hAnsi="宋体"/>
          <w:sz w:val="28"/>
          <w:szCs w:val="28"/>
        </w:rPr>
      </w:pPr>
      <w:r w:rsidRPr="001D6D5E">
        <w:rPr>
          <w:rFonts w:ascii="宋体" w:hAnsi="宋体" w:hint="eastAsia"/>
          <w:sz w:val="28"/>
          <w:szCs w:val="28"/>
        </w:rPr>
        <w:t>3、磋商文件有修改的，供应商须重新下载修改后的磋商文件（修改后的磋商文件在更正公告中下载），根据修改后的磋商文件制作、撤回修改，并递交施工响应文件。</w:t>
      </w:r>
    </w:p>
    <w:p w14:paraId="00C57793" w14:textId="77777777" w:rsidR="00D639AE" w:rsidRPr="001D6D5E" w:rsidRDefault="00253948">
      <w:pPr>
        <w:spacing w:line="360" w:lineRule="auto"/>
        <w:ind w:firstLineChars="200" w:firstLine="560"/>
      </w:pPr>
      <w:r w:rsidRPr="001D6D5E">
        <w:rPr>
          <w:rFonts w:ascii="宋体" w:hAnsi="宋体" w:hint="eastAsia"/>
          <w:sz w:val="28"/>
          <w:szCs w:val="28"/>
        </w:rPr>
        <w:lastRenderedPageBreak/>
        <w:t>4、使用“政府采购云平台”（含政</w:t>
      </w:r>
      <w:proofErr w:type="gramStart"/>
      <w:r w:rsidRPr="001D6D5E">
        <w:rPr>
          <w:rFonts w:ascii="宋体" w:hAnsi="宋体" w:hint="eastAsia"/>
          <w:sz w:val="28"/>
          <w:szCs w:val="28"/>
        </w:rPr>
        <w:t>采云</w:t>
      </w:r>
      <w:proofErr w:type="gramEnd"/>
      <w:r w:rsidRPr="001D6D5E">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14:paraId="3288EC37" w14:textId="77777777" w:rsidR="00D639AE" w:rsidRPr="001D6D5E" w:rsidRDefault="00253948">
      <w:pPr>
        <w:pStyle w:val="3"/>
        <w:spacing w:line="600" w:lineRule="exact"/>
        <w:rPr>
          <w:color w:val="auto"/>
        </w:rPr>
      </w:pPr>
      <w:bookmarkStart w:id="30" w:name="_Toc320698731"/>
      <w:bookmarkEnd w:id="29"/>
      <w:r w:rsidRPr="001D6D5E">
        <w:rPr>
          <w:rFonts w:hint="eastAsia"/>
          <w:color w:val="auto"/>
        </w:rPr>
        <w:t>施工响应文件的递交</w:t>
      </w:r>
      <w:bookmarkEnd w:id="30"/>
    </w:p>
    <w:p w14:paraId="49DABB18" w14:textId="77777777" w:rsidR="00D639AE" w:rsidRPr="001D6D5E" w:rsidRDefault="00253948">
      <w:pPr>
        <w:widowControl w:val="0"/>
        <w:numPr>
          <w:ilvl w:val="0"/>
          <w:numId w:val="22"/>
        </w:numPr>
        <w:tabs>
          <w:tab w:val="left" w:pos="1134"/>
        </w:tabs>
        <w:spacing w:line="600" w:lineRule="exact"/>
        <w:ind w:left="0" w:firstLine="567"/>
        <w:jc w:val="both"/>
        <w:rPr>
          <w:rFonts w:ascii="宋体" w:hAnsi="宋体"/>
          <w:bCs/>
          <w:sz w:val="28"/>
          <w:szCs w:val="28"/>
        </w:rPr>
      </w:pPr>
      <w:r w:rsidRPr="001D6D5E">
        <w:rPr>
          <w:rFonts w:ascii="仿宋" w:eastAsia="仿宋" w:hAnsi="仿宋" w:hint="eastAsia"/>
          <w:szCs w:val="21"/>
          <w:lang w:val="zh-CN"/>
        </w:rPr>
        <w:t>（实质性要求）</w:t>
      </w:r>
      <w:r w:rsidRPr="001D6D5E">
        <w:rPr>
          <w:rFonts w:ascii="宋体" w:hAnsi="宋体" w:hint="eastAsia"/>
          <w:bCs/>
          <w:sz w:val="28"/>
          <w:szCs w:val="28"/>
        </w:rPr>
        <w:t>供应商应当在施工响应文件递交截止时间前，将生成的已加密的施工响应文件成功递交至“政府采购云平台”。</w:t>
      </w:r>
    </w:p>
    <w:p w14:paraId="67486723" w14:textId="77777777" w:rsidR="00D639AE" w:rsidRPr="001D6D5E" w:rsidRDefault="00253948">
      <w:pPr>
        <w:widowControl w:val="0"/>
        <w:numPr>
          <w:ilvl w:val="0"/>
          <w:numId w:val="22"/>
        </w:numPr>
        <w:tabs>
          <w:tab w:val="left" w:pos="1134"/>
        </w:tabs>
        <w:spacing w:line="600" w:lineRule="exact"/>
        <w:ind w:left="0" w:firstLine="567"/>
        <w:jc w:val="both"/>
        <w:rPr>
          <w:rFonts w:ascii="宋体" w:hAnsi="宋体"/>
          <w:bCs/>
          <w:sz w:val="28"/>
          <w:szCs w:val="28"/>
        </w:rPr>
      </w:pPr>
      <w:r w:rsidRPr="001D6D5E">
        <w:rPr>
          <w:rFonts w:ascii="宋体" w:hAnsi="宋体" w:hint="eastAsia"/>
          <w:bCs/>
          <w:sz w:val="28"/>
          <w:szCs w:val="28"/>
        </w:rPr>
        <w:t>因磋商文件的修改推迟施工相应文件递交截止日期的，供应商按市公</w:t>
      </w:r>
      <w:proofErr w:type="gramStart"/>
      <w:r w:rsidRPr="001D6D5E">
        <w:rPr>
          <w:rFonts w:ascii="宋体" w:hAnsi="宋体" w:hint="eastAsia"/>
          <w:bCs/>
          <w:sz w:val="28"/>
          <w:szCs w:val="28"/>
        </w:rPr>
        <w:t>资交易</w:t>
      </w:r>
      <w:proofErr w:type="gramEnd"/>
      <w:r w:rsidRPr="001D6D5E">
        <w:rPr>
          <w:rFonts w:ascii="宋体" w:hAnsi="宋体" w:hint="eastAsia"/>
          <w:bCs/>
          <w:sz w:val="28"/>
          <w:szCs w:val="28"/>
        </w:rPr>
        <w:t>中心在“四川政府采购网”和“成都市公共资源交易服务中心”网站上发布的澄清公告中修改的时间递交施工响应文件，同时通过“政府采购云平台”将澄清或者修改的内容告知所有在系统中成功</w:t>
      </w:r>
      <w:proofErr w:type="gramStart"/>
      <w:r w:rsidRPr="001D6D5E">
        <w:rPr>
          <w:rFonts w:ascii="宋体" w:hAnsi="宋体" w:hint="eastAsia"/>
          <w:bCs/>
          <w:sz w:val="28"/>
          <w:szCs w:val="28"/>
        </w:rPr>
        <w:t>获取磋商</w:t>
      </w:r>
      <w:proofErr w:type="gramEnd"/>
      <w:r w:rsidRPr="001D6D5E">
        <w:rPr>
          <w:rFonts w:ascii="宋体" w:hAnsi="宋体" w:hint="eastAsia"/>
          <w:bCs/>
          <w:sz w:val="28"/>
          <w:szCs w:val="28"/>
        </w:rPr>
        <w:t>文件的潜在供应商。</w:t>
      </w:r>
    </w:p>
    <w:p w14:paraId="5FA9A2F2" w14:textId="77777777" w:rsidR="00D639AE" w:rsidRPr="001D6D5E" w:rsidRDefault="00253948">
      <w:pPr>
        <w:widowControl w:val="0"/>
        <w:numPr>
          <w:ilvl w:val="0"/>
          <w:numId w:val="22"/>
        </w:numPr>
        <w:tabs>
          <w:tab w:val="left" w:pos="1134"/>
        </w:tabs>
        <w:spacing w:line="600" w:lineRule="exact"/>
        <w:ind w:left="0" w:firstLine="567"/>
        <w:jc w:val="both"/>
        <w:rPr>
          <w:rFonts w:ascii="宋体" w:hAnsi="宋体"/>
          <w:bCs/>
          <w:sz w:val="28"/>
          <w:szCs w:val="28"/>
        </w:rPr>
      </w:pPr>
      <w:r w:rsidRPr="001D6D5E">
        <w:rPr>
          <w:rFonts w:ascii="宋体" w:hAnsi="宋体" w:hint="eastAsia"/>
          <w:bCs/>
          <w:sz w:val="28"/>
          <w:szCs w:val="28"/>
        </w:rPr>
        <w:t>供应商应充分考虑递交施工响应文件的不可预见因素，未在递交施工</w:t>
      </w:r>
      <w:r w:rsidRPr="001D6D5E">
        <w:rPr>
          <w:rFonts w:ascii="宋体" w:hAnsi="宋体"/>
          <w:bCs/>
          <w:sz w:val="28"/>
          <w:szCs w:val="28"/>
        </w:rPr>
        <w:t>响应文件</w:t>
      </w:r>
      <w:r w:rsidRPr="001D6D5E">
        <w:rPr>
          <w:rFonts w:ascii="宋体" w:hAnsi="宋体" w:hint="eastAsia"/>
          <w:bCs/>
          <w:sz w:val="28"/>
          <w:szCs w:val="28"/>
        </w:rPr>
        <w:t>截止时间前完成递交的，在递交施工</w:t>
      </w:r>
      <w:r w:rsidRPr="001D6D5E">
        <w:rPr>
          <w:rFonts w:ascii="宋体" w:hAnsi="宋体"/>
          <w:bCs/>
          <w:sz w:val="28"/>
          <w:szCs w:val="28"/>
        </w:rPr>
        <w:t>响应文件</w:t>
      </w:r>
      <w:r w:rsidRPr="001D6D5E">
        <w:rPr>
          <w:rFonts w:ascii="宋体" w:hAnsi="宋体" w:hint="eastAsia"/>
          <w:bCs/>
          <w:sz w:val="28"/>
          <w:szCs w:val="28"/>
        </w:rPr>
        <w:t>截止时间后将无法递交。</w:t>
      </w:r>
    </w:p>
    <w:p w14:paraId="09DD1A13" w14:textId="77777777" w:rsidR="00D639AE" w:rsidRPr="001D6D5E" w:rsidRDefault="00253948">
      <w:pPr>
        <w:pStyle w:val="3"/>
        <w:spacing w:line="600" w:lineRule="exact"/>
        <w:rPr>
          <w:color w:val="auto"/>
        </w:rPr>
      </w:pPr>
      <w:bookmarkStart w:id="31" w:name="_Toc446487098"/>
      <w:r w:rsidRPr="001D6D5E">
        <w:rPr>
          <w:rFonts w:hint="eastAsia"/>
          <w:color w:val="auto"/>
        </w:rPr>
        <w:t>施工响应文件的补充、修改和撤回</w:t>
      </w:r>
      <w:bookmarkEnd w:id="31"/>
      <w:r w:rsidRPr="001D6D5E">
        <w:rPr>
          <w:rFonts w:ascii="仿宋" w:eastAsia="仿宋" w:hAnsi="仿宋" w:hint="eastAsia"/>
          <w:color w:val="auto"/>
          <w:szCs w:val="21"/>
          <w:lang w:val="zh-CN"/>
        </w:rPr>
        <w:t>（实质性要求）</w:t>
      </w:r>
    </w:p>
    <w:p w14:paraId="023DFD8F" w14:textId="77777777" w:rsidR="00D639AE" w:rsidRPr="001D6D5E" w:rsidRDefault="00253948">
      <w:pPr>
        <w:widowControl w:val="0"/>
        <w:numPr>
          <w:ilvl w:val="0"/>
          <w:numId w:val="23"/>
        </w:numPr>
        <w:tabs>
          <w:tab w:val="left" w:pos="1134"/>
        </w:tabs>
        <w:spacing w:line="360" w:lineRule="auto"/>
        <w:ind w:left="0" w:firstLine="567"/>
        <w:jc w:val="both"/>
        <w:rPr>
          <w:rFonts w:ascii="宋体" w:hAnsi="宋体"/>
          <w:sz w:val="28"/>
          <w:szCs w:val="28"/>
        </w:rPr>
      </w:pPr>
      <w:bookmarkStart w:id="32" w:name="_Toc494095623"/>
      <w:bookmarkStart w:id="33" w:name="_Toc494356977"/>
      <w:bookmarkEnd w:id="32"/>
      <w:bookmarkEnd w:id="33"/>
      <w:r w:rsidRPr="001D6D5E">
        <w:rPr>
          <w:rFonts w:ascii="宋体" w:hAnsi="宋体" w:hint="eastAsia"/>
          <w:sz w:val="28"/>
          <w:szCs w:val="28"/>
        </w:rPr>
        <w:t>在递交施工</w:t>
      </w:r>
      <w:r w:rsidRPr="001D6D5E">
        <w:rPr>
          <w:rFonts w:ascii="宋体" w:hAnsi="宋体"/>
          <w:sz w:val="28"/>
          <w:szCs w:val="28"/>
        </w:rPr>
        <w:t>响应文件</w:t>
      </w:r>
      <w:r w:rsidRPr="001D6D5E">
        <w:rPr>
          <w:rFonts w:ascii="宋体" w:hAnsi="宋体" w:hint="eastAsia"/>
          <w:sz w:val="28"/>
          <w:szCs w:val="28"/>
        </w:rPr>
        <w:t>截止时间之前，供应商可对已递交的施工响应文件进行补充、修改。补充或者修改施工响应文件的，应当先撤回已递交的施工响应文件，在“政</w:t>
      </w:r>
      <w:proofErr w:type="gramStart"/>
      <w:r w:rsidRPr="001D6D5E">
        <w:rPr>
          <w:rFonts w:ascii="宋体" w:hAnsi="宋体" w:hint="eastAsia"/>
          <w:sz w:val="28"/>
          <w:szCs w:val="28"/>
        </w:rPr>
        <w:t>采云</w:t>
      </w:r>
      <w:proofErr w:type="gramEnd"/>
      <w:r w:rsidRPr="001D6D5E">
        <w:rPr>
          <w:rFonts w:ascii="宋体" w:hAnsi="宋体" w:hint="eastAsia"/>
          <w:sz w:val="28"/>
          <w:szCs w:val="28"/>
        </w:rPr>
        <w:t>投标客户端”补充、修改施工响应文件并签章、加密后重新递交。撤回施工响应文件进行补充、修改，在递交施工响应文件截止时间前未重新递交的，视为撤回施工响应文件。</w:t>
      </w:r>
    </w:p>
    <w:p w14:paraId="1F350256" w14:textId="77777777" w:rsidR="00D639AE" w:rsidRPr="001D6D5E" w:rsidRDefault="00253948">
      <w:pPr>
        <w:widowControl w:val="0"/>
        <w:numPr>
          <w:ilvl w:val="0"/>
          <w:numId w:val="23"/>
        </w:numPr>
        <w:tabs>
          <w:tab w:val="left" w:pos="1134"/>
        </w:tabs>
        <w:spacing w:line="360" w:lineRule="auto"/>
        <w:ind w:left="0" w:firstLine="567"/>
        <w:jc w:val="both"/>
        <w:rPr>
          <w:rFonts w:ascii="宋体" w:hAnsi="宋体"/>
          <w:sz w:val="28"/>
          <w:szCs w:val="28"/>
        </w:rPr>
      </w:pPr>
      <w:r w:rsidRPr="001D6D5E">
        <w:rPr>
          <w:rFonts w:ascii="宋体" w:hAnsi="宋体" w:hint="eastAsia"/>
          <w:sz w:val="28"/>
          <w:szCs w:val="28"/>
        </w:rPr>
        <w:t>在递交施工响应文件截止时间之后，供应商不得对其递交的施工响</w:t>
      </w:r>
      <w:r w:rsidRPr="001D6D5E">
        <w:rPr>
          <w:rFonts w:ascii="宋体" w:hAnsi="宋体" w:hint="eastAsia"/>
          <w:sz w:val="28"/>
          <w:szCs w:val="28"/>
        </w:rPr>
        <w:lastRenderedPageBreak/>
        <w:t>应文件做任何补充、修改。</w:t>
      </w:r>
    </w:p>
    <w:p w14:paraId="4FA7573D" w14:textId="77777777" w:rsidR="00D639AE" w:rsidRPr="001D6D5E" w:rsidRDefault="00253948">
      <w:pPr>
        <w:widowControl w:val="0"/>
        <w:numPr>
          <w:ilvl w:val="0"/>
          <w:numId w:val="23"/>
        </w:numPr>
        <w:tabs>
          <w:tab w:val="left" w:pos="1134"/>
        </w:tabs>
        <w:spacing w:line="360" w:lineRule="auto"/>
        <w:ind w:left="0" w:firstLine="567"/>
        <w:jc w:val="both"/>
        <w:rPr>
          <w:rFonts w:ascii="宋体" w:hAnsi="宋体"/>
          <w:sz w:val="28"/>
          <w:szCs w:val="28"/>
        </w:rPr>
      </w:pPr>
      <w:r w:rsidRPr="001D6D5E">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14:paraId="61CAA044" w14:textId="77777777" w:rsidR="00D639AE" w:rsidRPr="001D6D5E" w:rsidRDefault="00253948">
      <w:pPr>
        <w:pStyle w:val="3"/>
        <w:spacing w:line="600" w:lineRule="exact"/>
        <w:rPr>
          <w:color w:val="auto"/>
        </w:rPr>
      </w:pPr>
      <w:r w:rsidRPr="001D6D5E">
        <w:rPr>
          <w:rFonts w:hint="eastAsia"/>
          <w:color w:val="auto"/>
        </w:rPr>
        <w:t>施工响应文件的解密</w:t>
      </w:r>
      <w:r w:rsidRPr="001D6D5E">
        <w:rPr>
          <w:rFonts w:ascii="仿宋" w:eastAsia="仿宋" w:hAnsi="仿宋" w:hint="eastAsia"/>
          <w:color w:val="auto"/>
          <w:szCs w:val="21"/>
          <w:lang w:val="zh-CN"/>
        </w:rPr>
        <w:t>（实质性要求）</w:t>
      </w:r>
    </w:p>
    <w:p w14:paraId="35733A21" w14:textId="77777777" w:rsidR="00D639AE" w:rsidRPr="001D6D5E" w:rsidRDefault="00253948">
      <w:pPr>
        <w:tabs>
          <w:tab w:val="left" w:pos="1134"/>
        </w:tabs>
        <w:spacing w:before="120" w:line="360" w:lineRule="auto"/>
        <w:ind w:firstLineChars="202" w:firstLine="566"/>
        <w:rPr>
          <w:rFonts w:ascii="宋体" w:hAnsi="宋体"/>
          <w:bCs/>
          <w:sz w:val="28"/>
          <w:szCs w:val="28"/>
        </w:rPr>
      </w:pPr>
      <w:r w:rsidRPr="001D6D5E">
        <w:rPr>
          <w:rFonts w:ascii="宋体" w:hAnsi="宋体" w:hint="eastAsia"/>
          <w:bCs/>
          <w:sz w:val="28"/>
          <w:szCs w:val="28"/>
        </w:rPr>
        <w:t>供应商</w:t>
      </w:r>
      <w:r w:rsidRPr="001D6D5E">
        <w:rPr>
          <w:rFonts w:ascii="宋体" w:hAnsi="宋体" w:hint="eastAsia"/>
          <w:sz w:val="28"/>
          <w:szCs w:val="28"/>
        </w:rPr>
        <w:t>登录政府采购云平台，点击“项目采购—开标评标”模块，找到对应项目，进入“开标大厅”，</w:t>
      </w:r>
      <w:proofErr w:type="gramStart"/>
      <w:r w:rsidRPr="001D6D5E">
        <w:rPr>
          <w:rFonts w:ascii="宋体" w:hAnsi="宋体" w:hint="eastAsia"/>
          <w:sz w:val="28"/>
          <w:szCs w:val="28"/>
        </w:rPr>
        <w:t>等待市公资交易</w:t>
      </w:r>
      <w:proofErr w:type="gramEnd"/>
      <w:r w:rsidRPr="001D6D5E">
        <w:rPr>
          <w:rFonts w:ascii="宋体" w:hAnsi="宋体" w:hint="eastAsia"/>
          <w:sz w:val="28"/>
          <w:szCs w:val="28"/>
        </w:rPr>
        <w:t>中心开启解密后，</w:t>
      </w:r>
      <w:r w:rsidRPr="001D6D5E">
        <w:rPr>
          <w:rFonts w:ascii="宋体" w:hAnsi="宋体" w:cs="宋体" w:hint="eastAsia"/>
          <w:sz w:val="28"/>
          <w:szCs w:val="28"/>
        </w:rPr>
        <w:t>供应商应在60分钟内，使用加密该施工响应文件的CA数字证书在线完成施工响应文件的解密。</w:t>
      </w:r>
      <w:r w:rsidRPr="001D6D5E">
        <w:rPr>
          <w:rFonts w:ascii="宋体" w:hAnsi="宋体" w:hint="eastAsia"/>
          <w:bCs/>
          <w:sz w:val="28"/>
          <w:szCs w:val="28"/>
        </w:rPr>
        <w:t>除因</w:t>
      </w:r>
      <w:r w:rsidRPr="001D6D5E">
        <w:rPr>
          <w:rFonts w:ascii="宋体" w:hAnsi="宋体" w:hint="eastAsia"/>
          <w:sz w:val="28"/>
          <w:szCs w:val="28"/>
        </w:rPr>
        <w:t>市公</w:t>
      </w:r>
      <w:proofErr w:type="gramStart"/>
      <w:r w:rsidRPr="001D6D5E">
        <w:rPr>
          <w:rFonts w:ascii="宋体" w:hAnsi="宋体" w:hint="eastAsia"/>
          <w:sz w:val="28"/>
          <w:szCs w:val="28"/>
        </w:rPr>
        <w:t>资交易</w:t>
      </w:r>
      <w:proofErr w:type="gramEnd"/>
      <w:r w:rsidRPr="001D6D5E">
        <w:rPr>
          <w:rFonts w:ascii="宋体" w:hAnsi="宋体" w:hint="eastAsia"/>
          <w:sz w:val="28"/>
          <w:szCs w:val="28"/>
        </w:rPr>
        <w:t>中心</w:t>
      </w:r>
      <w:r w:rsidRPr="001D6D5E">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14:paraId="2089CD45" w14:textId="77777777" w:rsidR="00D639AE" w:rsidRPr="001D6D5E" w:rsidRDefault="00253948">
      <w:pPr>
        <w:pStyle w:val="2"/>
        <w:tabs>
          <w:tab w:val="clear" w:pos="567"/>
        </w:tabs>
        <w:spacing w:line="600" w:lineRule="exact"/>
        <w:ind w:left="0" w:firstLine="0"/>
      </w:pPr>
      <w:bookmarkStart w:id="34" w:name="_Toc183582232"/>
      <w:bookmarkStart w:id="35" w:name="_Toc217446057"/>
      <w:bookmarkStart w:id="36" w:name="_Toc183682369"/>
      <w:bookmarkStart w:id="37" w:name="_Toc81922972"/>
      <w:r w:rsidRPr="001D6D5E">
        <w:rPr>
          <w:rFonts w:hint="eastAsia"/>
        </w:rPr>
        <w:t>开标</w:t>
      </w:r>
      <w:bookmarkEnd w:id="34"/>
      <w:bookmarkEnd w:id="35"/>
      <w:bookmarkEnd w:id="36"/>
      <w:r w:rsidRPr="001D6D5E">
        <w:rPr>
          <w:rFonts w:hint="eastAsia"/>
        </w:rPr>
        <w:t>及开标程序</w:t>
      </w:r>
      <w:bookmarkEnd w:id="37"/>
    </w:p>
    <w:p w14:paraId="61949C44" w14:textId="77777777" w:rsidR="00D639AE" w:rsidRPr="001D6D5E" w:rsidRDefault="00253948">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1D6D5E">
        <w:rPr>
          <w:rFonts w:ascii="宋体" w:eastAsia="宋体" w:hAnsi="宋体" w:cs="宋体" w:hint="eastAsia"/>
          <w:b/>
          <w:sz w:val="28"/>
          <w:szCs w:val="28"/>
        </w:rPr>
        <w:t>递交施工响应文件的供应商不足3家的，不予开标。</w:t>
      </w:r>
    </w:p>
    <w:p w14:paraId="1D3BD27E" w14:textId="77777777" w:rsidR="00D639AE" w:rsidRPr="001D6D5E" w:rsidRDefault="00253948">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1D6D5E">
        <w:rPr>
          <w:rFonts w:ascii="宋体" w:eastAsia="宋体" w:hAnsi="宋体" w:cs="宋体" w:hint="eastAsia"/>
          <w:b/>
          <w:sz w:val="28"/>
          <w:szCs w:val="28"/>
        </w:rPr>
        <w:t>开标准备工作。供应商需在开标当日、递交施工响应</w:t>
      </w:r>
      <w:r w:rsidRPr="001D6D5E">
        <w:rPr>
          <w:rFonts w:ascii="宋体" w:eastAsia="宋体" w:hAnsi="宋体" w:cs="宋体"/>
          <w:b/>
          <w:sz w:val="28"/>
          <w:szCs w:val="28"/>
        </w:rPr>
        <w:t>文件</w:t>
      </w:r>
      <w:r w:rsidRPr="001D6D5E">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14:paraId="1B06F3EF" w14:textId="77777777" w:rsidR="00D639AE" w:rsidRPr="001D6D5E" w:rsidRDefault="00253948">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1D6D5E">
        <w:rPr>
          <w:rFonts w:ascii="宋体" w:eastAsia="宋体" w:hAnsi="宋体" w:cs="宋体" w:hint="eastAsia"/>
          <w:b/>
          <w:sz w:val="28"/>
          <w:szCs w:val="28"/>
        </w:rPr>
        <w:t>解密施工响应文件。</w:t>
      </w:r>
      <w:proofErr w:type="gramStart"/>
      <w:r w:rsidRPr="001D6D5E">
        <w:rPr>
          <w:rFonts w:ascii="宋体" w:eastAsia="宋体" w:hAnsi="宋体" w:cs="宋体" w:hint="eastAsia"/>
          <w:b/>
          <w:sz w:val="28"/>
          <w:szCs w:val="28"/>
        </w:rPr>
        <w:t>等待市公资交易</w:t>
      </w:r>
      <w:proofErr w:type="gramEnd"/>
      <w:r w:rsidRPr="001D6D5E">
        <w:rPr>
          <w:rFonts w:ascii="宋体" w:eastAsia="宋体" w:hAnsi="宋体" w:cs="宋体" w:hint="eastAsia"/>
          <w:b/>
          <w:sz w:val="28"/>
          <w:szCs w:val="28"/>
        </w:rPr>
        <w:t>中心开启解密后，供应商进行线上解密。除因市公</w:t>
      </w:r>
      <w:proofErr w:type="gramStart"/>
      <w:r w:rsidRPr="001D6D5E">
        <w:rPr>
          <w:rFonts w:ascii="宋体" w:eastAsia="宋体" w:hAnsi="宋体" w:cs="宋体" w:hint="eastAsia"/>
          <w:b/>
          <w:sz w:val="28"/>
          <w:szCs w:val="28"/>
        </w:rPr>
        <w:t>资交易</w:t>
      </w:r>
      <w:proofErr w:type="gramEnd"/>
      <w:r w:rsidRPr="001D6D5E">
        <w:rPr>
          <w:rFonts w:ascii="宋体" w:eastAsia="宋体" w:hAnsi="宋体" w:cs="宋体" w:hint="eastAsia"/>
          <w:b/>
          <w:sz w:val="28"/>
          <w:szCs w:val="28"/>
        </w:rPr>
        <w:t>中心断电、断网、系统故障或其他不可抗力等因素，导致系统无法使用外，供应商在规定的解密时间内，未成功解密</w:t>
      </w:r>
      <w:r w:rsidRPr="001D6D5E">
        <w:rPr>
          <w:rFonts w:ascii="宋体" w:eastAsia="宋体" w:hAnsi="宋体" w:cs="宋体" w:hint="eastAsia"/>
          <w:b/>
          <w:sz w:val="28"/>
          <w:szCs w:val="28"/>
        </w:rPr>
        <w:lastRenderedPageBreak/>
        <w:t>的施工响应文件将视为无效施工响应文件。</w:t>
      </w:r>
    </w:p>
    <w:p w14:paraId="74C8C83A" w14:textId="77777777" w:rsidR="00D639AE" w:rsidRPr="001D6D5E" w:rsidRDefault="00253948">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1D6D5E">
        <w:rPr>
          <w:rFonts w:ascii="宋体" w:eastAsia="宋体" w:hAnsi="宋体" w:cs="宋体" w:hint="eastAsia"/>
          <w:b/>
          <w:sz w:val="28"/>
          <w:szCs w:val="28"/>
        </w:rPr>
        <w:t>确认开标记录。解密时间截止或者所有供应商施工</w:t>
      </w:r>
      <w:r w:rsidRPr="001D6D5E">
        <w:rPr>
          <w:rFonts w:ascii="宋体" w:eastAsia="宋体" w:hAnsi="宋体" w:cs="宋体"/>
          <w:b/>
          <w:sz w:val="28"/>
          <w:szCs w:val="28"/>
        </w:rPr>
        <w:t>响应文件</w:t>
      </w:r>
      <w:r w:rsidRPr="001D6D5E">
        <w:rPr>
          <w:rFonts w:ascii="宋体" w:eastAsia="宋体" w:hAnsi="宋体" w:cs="宋体" w:hint="eastAsia"/>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14:paraId="55B63FF2" w14:textId="77777777" w:rsidR="00D639AE" w:rsidRPr="001D6D5E" w:rsidRDefault="00253948">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1D6D5E">
        <w:rPr>
          <w:rFonts w:ascii="宋体" w:eastAsia="宋体" w:hAnsi="宋体" w:cs="宋体" w:hint="eastAsia"/>
          <w:b/>
          <w:sz w:val="28"/>
          <w:szCs w:val="28"/>
        </w:rPr>
        <w:t>供应商对开标过程和开标记录有疑义，以及认为采购人、市公</w:t>
      </w:r>
      <w:proofErr w:type="gramStart"/>
      <w:r w:rsidRPr="001D6D5E">
        <w:rPr>
          <w:rFonts w:ascii="宋体" w:eastAsia="宋体" w:hAnsi="宋体" w:cs="宋体" w:hint="eastAsia"/>
          <w:b/>
          <w:sz w:val="28"/>
          <w:szCs w:val="28"/>
        </w:rPr>
        <w:t>资交易</w:t>
      </w:r>
      <w:proofErr w:type="gramEnd"/>
      <w:r w:rsidRPr="001D6D5E">
        <w:rPr>
          <w:rFonts w:ascii="宋体" w:eastAsia="宋体" w:hAnsi="宋体" w:cs="宋体" w:hint="eastAsia"/>
          <w:b/>
          <w:sz w:val="28"/>
          <w:szCs w:val="28"/>
        </w:rPr>
        <w:t>中心相关工作人员有需要回避的情形的，及时向工作人员提出询问或者回避申请。采购人、市公</w:t>
      </w:r>
      <w:proofErr w:type="gramStart"/>
      <w:r w:rsidRPr="001D6D5E">
        <w:rPr>
          <w:rFonts w:ascii="宋体" w:eastAsia="宋体" w:hAnsi="宋体" w:cs="宋体" w:hint="eastAsia"/>
          <w:b/>
          <w:sz w:val="28"/>
          <w:szCs w:val="28"/>
        </w:rPr>
        <w:t>资交易</w:t>
      </w:r>
      <w:proofErr w:type="gramEnd"/>
      <w:r w:rsidRPr="001D6D5E">
        <w:rPr>
          <w:rFonts w:ascii="宋体" w:eastAsia="宋体" w:hAnsi="宋体" w:cs="宋体" w:hint="eastAsia"/>
          <w:b/>
          <w:sz w:val="28"/>
          <w:szCs w:val="28"/>
        </w:rPr>
        <w:t>中心对投标人提出的询问或者回避申请应当及时处理。</w:t>
      </w:r>
    </w:p>
    <w:p w14:paraId="4BC00FE3" w14:textId="77777777" w:rsidR="00D639AE" w:rsidRPr="001D6D5E" w:rsidRDefault="00253948">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1D6D5E">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14:paraId="222E63AA" w14:textId="77777777" w:rsidR="00D639AE" w:rsidRPr="001D6D5E" w:rsidRDefault="00253948">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1D6D5E">
        <w:rPr>
          <w:rFonts w:ascii="宋体" w:eastAsia="宋体" w:hAnsi="宋体" w:cs="宋体" w:hint="eastAsia"/>
          <w:b/>
          <w:sz w:val="28"/>
          <w:szCs w:val="28"/>
        </w:rPr>
        <w:t>因市公</w:t>
      </w:r>
      <w:proofErr w:type="gramStart"/>
      <w:r w:rsidRPr="001D6D5E">
        <w:rPr>
          <w:rFonts w:ascii="宋体" w:eastAsia="宋体" w:hAnsi="宋体" w:cs="宋体" w:hint="eastAsia"/>
          <w:b/>
          <w:sz w:val="28"/>
          <w:szCs w:val="28"/>
        </w:rPr>
        <w:t>资交易</w:t>
      </w:r>
      <w:proofErr w:type="gramEnd"/>
      <w:r w:rsidRPr="001D6D5E">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14:paraId="68B22F52" w14:textId="77777777" w:rsidR="00D639AE" w:rsidRPr="001D6D5E" w:rsidRDefault="00253948">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1D6D5E">
        <w:rPr>
          <w:rFonts w:ascii="宋体" w:eastAsia="宋体" w:hAnsi="宋体" w:cs="宋体" w:hint="eastAsia"/>
          <w:b/>
          <w:sz w:val="28"/>
          <w:szCs w:val="28"/>
        </w:rPr>
        <w:t>不见面开标过程中，各方主体均应遵守互联网有关规定，不得发表与交易活动无关的言论。</w:t>
      </w:r>
    </w:p>
    <w:p w14:paraId="16CE5055" w14:textId="77777777" w:rsidR="00D639AE" w:rsidRPr="001D6D5E" w:rsidRDefault="00253948">
      <w:pPr>
        <w:pStyle w:val="2"/>
        <w:tabs>
          <w:tab w:val="clear" w:pos="567"/>
        </w:tabs>
        <w:spacing w:line="600" w:lineRule="exact"/>
        <w:ind w:left="0" w:firstLine="0"/>
      </w:pPr>
      <w:bookmarkStart w:id="38" w:name="_Toc81922973"/>
      <w:r w:rsidRPr="001D6D5E">
        <w:rPr>
          <w:rFonts w:hint="eastAsia"/>
        </w:rPr>
        <w:t>资格</w:t>
      </w:r>
      <w:r w:rsidRPr="001D6D5E">
        <w:t>预审和评审</w:t>
      </w:r>
      <w:bookmarkEnd w:id="38"/>
    </w:p>
    <w:p w14:paraId="03EC83CE" w14:textId="77777777" w:rsidR="00D639AE" w:rsidRPr="001D6D5E" w:rsidRDefault="00253948">
      <w:pPr>
        <w:widowControl w:val="0"/>
        <w:numPr>
          <w:ilvl w:val="0"/>
          <w:numId w:val="25"/>
        </w:numPr>
        <w:tabs>
          <w:tab w:val="left" w:pos="1134"/>
        </w:tabs>
        <w:spacing w:line="600" w:lineRule="exact"/>
        <w:ind w:left="0" w:firstLine="540"/>
        <w:jc w:val="both"/>
        <w:rPr>
          <w:rFonts w:ascii="宋体" w:hAnsi="宋体"/>
          <w:sz w:val="28"/>
          <w:szCs w:val="28"/>
        </w:rPr>
      </w:pPr>
      <w:r w:rsidRPr="001D6D5E">
        <w:rPr>
          <w:rFonts w:ascii="宋体" w:hAnsi="宋体" w:hint="eastAsia"/>
          <w:sz w:val="28"/>
          <w:szCs w:val="28"/>
        </w:rPr>
        <w:t>本项目资格预审已按资格预审文件完成。</w:t>
      </w:r>
    </w:p>
    <w:p w14:paraId="23892EC9" w14:textId="77777777" w:rsidR="00D639AE" w:rsidRPr="001D6D5E" w:rsidRDefault="00253948">
      <w:pPr>
        <w:widowControl w:val="0"/>
        <w:numPr>
          <w:ilvl w:val="0"/>
          <w:numId w:val="25"/>
        </w:numPr>
        <w:tabs>
          <w:tab w:val="left" w:pos="1134"/>
        </w:tabs>
        <w:spacing w:line="600" w:lineRule="exact"/>
        <w:ind w:left="0" w:firstLine="567"/>
        <w:jc w:val="both"/>
        <w:rPr>
          <w:rFonts w:ascii="宋体" w:hAnsi="宋体"/>
          <w:sz w:val="28"/>
          <w:szCs w:val="28"/>
        </w:rPr>
      </w:pPr>
      <w:r w:rsidRPr="001D6D5E">
        <w:rPr>
          <w:rFonts w:ascii="宋体" w:hAnsi="宋体" w:hint="eastAsia"/>
          <w:sz w:val="28"/>
          <w:szCs w:val="28"/>
        </w:rPr>
        <w:t>磋商小组的组建及其评审工作按照有关法律制度和本文件第五章的规定进行。</w:t>
      </w:r>
    </w:p>
    <w:p w14:paraId="60D48A4B" w14:textId="77777777" w:rsidR="00D639AE" w:rsidRPr="001D6D5E" w:rsidRDefault="00253948">
      <w:pPr>
        <w:pStyle w:val="2"/>
        <w:spacing w:line="600" w:lineRule="exact"/>
      </w:pPr>
      <w:bookmarkStart w:id="39" w:name="_Toc81922974"/>
      <w:r w:rsidRPr="001D6D5E">
        <w:lastRenderedPageBreak/>
        <w:t>成交通知书</w:t>
      </w:r>
      <w:bookmarkEnd w:id="39"/>
    </w:p>
    <w:p w14:paraId="54CA3EB4" w14:textId="77777777" w:rsidR="00D639AE" w:rsidRPr="001D6D5E" w:rsidRDefault="00253948">
      <w:pPr>
        <w:pStyle w:val="aff0"/>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1D6D5E">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6DD468F6" w14:textId="77777777" w:rsidR="00D639AE" w:rsidRPr="001D6D5E" w:rsidRDefault="00253948">
      <w:pPr>
        <w:pStyle w:val="aff0"/>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1D6D5E">
        <w:rPr>
          <w:rFonts w:ascii="宋体" w:eastAsia="宋体" w:hAnsi="宋体" w:hint="eastAsia"/>
          <w:sz w:val="28"/>
          <w:szCs w:val="28"/>
        </w:rPr>
        <w:t>成交通知书对采购人和成交供应商均具有法律效力。成交通知书发出后，采购人改变成交结果，或者成交</w:t>
      </w:r>
      <w:proofErr w:type="gramStart"/>
      <w:r w:rsidRPr="001D6D5E">
        <w:rPr>
          <w:rFonts w:ascii="宋体" w:eastAsia="宋体" w:hAnsi="宋体" w:hint="eastAsia"/>
          <w:sz w:val="28"/>
          <w:szCs w:val="28"/>
        </w:rPr>
        <w:t>供应商无正当</w:t>
      </w:r>
      <w:proofErr w:type="gramEnd"/>
      <w:r w:rsidRPr="001D6D5E">
        <w:rPr>
          <w:rFonts w:ascii="宋体" w:eastAsia="宋体" w:hAnsi="宋体" w:hint="eastAsia"/>
          <w:sz w:val="28"/>
          <w:szCs w:val="28"/>
        </w:rPr>
        <w:t>理由放弃成交的，应当承担相应的法律责任。</w:t>
      </w:r>
    </w:p>
    <w:p w14:paraId="08CBA2F3" w14:textId="77777777" w:rsidR="00D639AE" w:rsidRPr="001D6D5E" w:rsidRDefault="00253948">
      <w:pPr>
        <w:pStyle w:val="aff0"/>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1D6D5E">
        <w:rPr>
          <w:rFonts w:ascii="宋体" w:eastAsia="宋体" w:hAnsi="宋体" w:hint="eastAsia"/>
          <w:sz w:val="28"/>
          <w:szCs w:val="28"/>
        </w:rPr>
        <w:t>成交公告在四川政府采购网上公告后，成交供应商自行登录政府</w:t>
      </w:r>
      <w:r w:rsidRPr="001D6D5E">
        <w:rPr>
          <w:rFonts w:ascii="宋体" w:eastAsia="宋体" w:hAnsi="宋体"/>
          <w:sz w:val="28"/>
          <w:szCs w:val="28"/>
        </w:rPr>
        <w:t>采购</w:t>
      </w:r>
      <w:r w:rsidRPr="001D6D5E">
        <w:rPr>
          <w:rFonts w:ascii="宋体" w:eastAsia="宋体" w:hAnsi="宋体" w:hint="eastAsia"/>
          <w:sz w:val="28"/>
          <w:szCs w:val="28"/>
        </w:rPr>
        <w:t>云平台下载成交通知书。</w:t>
      </w:r>
    </w:p>
    <w:p w14:paraId="0737083E" w14:textId="77777777" w:rsidR="00D639AE" w:rsidRPr="001D6D5E" w:rsidRDefault="00253948">
      <w:pPr>
        <w:pStyle w:val="2"/>
        <w:spacing w:line="600" w:lineRule="exact"/>
      </w:pPr>
      <w:bookmarkStart w:id="40" w:name="_Toc287623650"/>
      <w:bookmarkStart w:id="41" w:name="_Toc81922975"/>
      <w:r w:rsidRPr="001D6D5E">
        <w:rPr>
          <w:rFonts w:hint="eastAsia"/>
        </w:rPr>
        <w:t>签订及履行合同和验收</w:t>
      </w:r>
      <w:bookmarkEnd w:id="41"/>
    </w:p>
    <w:p w14:paraId="6543DC55" w14:textId="77777777" w:rsidR="00D639AE" w:rsidRPr="001D6D5E" w:rsidRDefault="00253948">
      <w:pPr>
        <w:pStyle w:val="3"/>
        <w:spacing w:line="600" w:lineRule="exact"/>
        <w:rPr>
          <w:color w:val="auto"/>
        </w:rPr>
      </w:pPr>
      <w:r w:rsidRPr="001D6D5E">
        <w:rPr>
          <w:rFonts w:hint="eastAsia"/>
          <w:color w:val="auto"/>
        </w:rPr>
        <w:t>签订合同</w:t>
      </w:r>
      <w:bookmarkEnd w:id="40"/>
    </w:p>
    <w:p w14:paraId="7768905A" w14:textId="77777777" w:rsidR="00D639AE" w:rsidRPr="001D6D5E" w:rsidRDefault="00253948">
      <w:pPr>
        <w:widowControl w:val="0"/>
        <w:numPr>
          <w:ilvl w:val="0"/>
          <w:numId w:val="27"/>
        </w:numPr>
        <w:tabs>
          <w:tab w:val="left" w:pos="1134"/>
        </w:tabs>
        <w:spacing w:line="360" w:lineRule="auto"/>
        <w:ind w:left="0" w:firstLineChars="202" w:firstLine="566"/>
        <w:jc w:val="both"/>
        <w:rPr>
          <w:rFonts w:ascii="宋体" w:hAnsi="宋体"/>
          <w:sz w:val="28"/>
          <w:szCs w:val="28"/>
        </w:rPr>
      </w:pPr>
      <w:bookmarkStart w:id="42" w:name="_Toc217446069"/>
      <w:r w:rsidRPr="001D6D5E">
        <w:rPr>
          <w:rFonts w:ascii="宋体" w:hAnsi="宋体" w:hint="eastAsia"/>
          <w:sz w:val="28"/>
          <w:szCs w:val="28"/>
        </w:rPr>
        <w:t>疫情防控期间，采购人原则</w:t>
      </w:r>
      <w:r w:rsidRPr="001D6D5E">
        <w:rPr>
          <w:rFonts w:ascii="宋体" w:hAnsi="宋体"/>
          <w:sz w:val="28"/>
          <w:szCs w:val="28"/>
        </w:rPr>
        <w:t>上</w:t>
      </w:r>
      <w:r w:rsidRPr="001D6D5E">
        <w:rPr>
          <w:rFonts w:ascii="宋体" w:hAnsi="宋体" w:hint="eastAsia"/>
          <w:sz w:val="28"/>
          <w:szCs w:val="28"/>
        </w:rPr>
        <w:t>在成交通知书发出之日起</w:t>
      </w:r>
      <w:r w:rsidRPr="001D6D5E">
        <w:rPr>
          <w:rFonts w:ascii="宋体" w:hAnsi="宋体"/>
          <w:sz w:val="28"/>
          <w:szCs w:val="28"/>
        </w:rPr>
        <w:t>5</w:t>
      </w:r>
      <w:r w:rsidRPr="001D6D5E">
        <w:rPr>
          <w:rFonts w:ascii="宋体" w:hAnsi="宋体" w:hint="eastAsia"/>
          <w:sz w:val="28"/>
          <w:szCs w:val="28"/>
        </w:rPr>
        <w:t>个</w:t>
      </w:r>
      <w:r w:rsidRPr="001D6D5E">
        <w:rPr>
          <w:rFonts w:ascii="宋体" w:hAnsi="宋体"/>
          <w:sz w:val="28"/>
          <w:szCs w:val="28"/>
        </w:rPr>
        <w:t>工作日</w:t>
      </w:r>
      <w:r w:rsidRPr="001D6D5E">
        <w:rPr>
          <w:rFonts w:ascii="宋体" w:hAnsi="宋体" w:hint="eastAsia"/>
          <w:sz w:val="28"/>
          <w:szCs w:val="28"/>
        </w:rPr>
        <w:t>内与成交供应商签订采购合同。因成交供应商的原因</w:t>
      </w:r>
      <w:r w:rsidRPr="001D6D5E">
        <w:rPr>
          <w:rFonts w:ascii="宋体" w:hAnsi="宋体"/>
          <w:sz w:val="28"/>
          <w:szCs w:val="28"/>
        </w:rPr>
        <w:t>在</w:t>
      </w:r>
      <w:r w:rsidRPr="001D6D5E">
        <w:rPr>
          <w:rFonts w:ascii="宋体" w:hAnsi="宋体" w:hint="eastAsia"/>
          <w:sz w:val="28"/>
          <w:szCs w:val="28"/>
        </w:rPr>
        <w:t>成交通知书发出之日起</w:t>
      </w:r>
      <w:r w:rsidRPr="001D6D5E">
        <w:rPr>
          <w:rFonts w:ascii="宋体" w:hAnsi="宋体"/>
          <w:sz w:val="28"/>
          <w:szCs w:val="28"/>
        </w:rPr>
        <w:t>30日</w:t>
      </w:r>
      <w:r w:rsidRPr="001D6D5E">
        <w:rPr>
          <w:rFonts w:ascii="宋体" w:hAnsi="宋体" w:hint="eastAsia"/>
          <w:sz w:val="28"/>
          <w:szCs w:val="28"/>
        </w:rPr>
        <w:t>内未与采购人签订采购合同或者成交供应</w:t>
      </w:r>
      <w:proofErr w:type="gramStart"/>
      <w:r w:rsidRPr="001D6D5E">
        <w:rPr>
          <w:rFonts w:ascii="宋体" w:hAnsi="宋体" w:hint="eastAsia"/>
          <w:sz w:val="28"/>
          <w:szCs w:val="28"/>
        </w:rPr>
        <w:t>商拒绝</w:t>
      </w:r>
      <w:proofErr w:type="gramEnd"/>
      <w:r w:rsidRPr="001D6D5E">
        <w:rPr>
          <w:rFonts w:ascii="宋体" w:hAnsi="宋体" w:hint="eastAsia"/>
          <w:sz w:val="28"/>
          <w:szCs w:val="28"/>
        </w:rPr>
        <w:t>与采购人签订合同的，采购人可以按照评审报告推荐的中标候选人名单排序，确定下一候选人为成交供应商，也可以重新开展政府采购活动。</w:t>
      </w:r>
    </w:p>
    <w:p w14:paraId="0176C6FC" w14:textId="77777777" w:rsidR="00D639AE" w:rsidRPr="001D6D5E" w:rsidRDefault="00253948">
      <w:pPr>
        <w:widowControl w:val="0"/>
        <w:numPr>
          <w:ilvl w:val="0"/>
          <w:numId w:val="27"/>
        </w:numPr>
        <w:tabs>
          <w:tab w:val="left" w:pos="1134"/>
        </w:tabs>
        <w:spacing w:line="360" w:lineRule="auto"/>
        <w:ind w:left="0" w:firstLineChars="202" w:firstLine="566"/>
        <w:jc w:val="both"/>
        <w:rPr>
          <w:rFonts w:ascii="宋体" w:hAnsi="宋体"/>
          <w:sz w:val="28"/>
          <w:szCs w:val="28"/>
        </w:rPr>
      </w:pPr>
      <w:r w:rsidRPr="001D6D5E">
        <w:rPr>
          <w:rFonts w:ascii="宋体" w:hAnsi="宋体" w:hint="eastAsia"/>
          <w:sz w:val="28"/>
          <w:szCs w:val="28"/>
        </w:rPr>
        <w:t>采购人不得向</w:t>
      </w:r>
      <w:r w:rsidRPr="001D6D5E">
        <w:rPr>
          <w:rFonts w:ascii="宋体" w:hAnsi="宋体"/>
          <w:sz w:val="28"/>
          <w:szCs w:val="28"/>
        </w:rPr>
        <w:t>成交</w:t>
      </w:r>
      <w:r w:rsidRPr="001D6D5E">
        <w:rPr>
          <w:rFonts w:ascii="宋体" w:hAnsi="宋体" w:hint="eastAsia"/>
          <w:sz w:val="28"/>
          <w:szCs w:val="28"/>
        </w:rPr>
        <w:t>供应商提出任何不合理的要求作为签订合同的条件，不得与</w:t>
      </w:r>
      <w:r w:rsidRPr="001D6D5E">
        <w:rPr>
          <w:rFonts w:ascii="宋体" w:hAnsi="宋体"/>
          <w:sz w:val="28"/>
          <w:szCs w:val="28"/>
        </w:rPr>
        <w:t>成交</w:t>
      </w:r>
      <w:r w:rsidRPr="001D6D5E">
        <w:rPr>
          <w:rFonts w:ascii="宋体" w:hAnsi="宋体" w:hint="eastAsia"/>
          <w:sz w:val="28"/>
          <w:szCs w:val="28"/>
        </w:rPr>
        <w:t>供应商私下订立背离合同实质性内容的任何协议，所签订的合同不得对磋商文件和</w:t>
      </w:r>
      <w:r w:rsidRPr="001D6D5E">
        <w:rPr>
          <w:rFonts w:ascii="宋体" w:hAnsi="宋体"/>
          <w:sz w:val="28"/>
          <w:szCs w:val="28"/>
        </w:rPr>
        <w:t>成交</w:t>
      </w:r>
      <w:r w:rsidRPr="001D6D5E">
        <w:rPr>
          <w:rFonts w:ascii="宋体" w:hAnsi="宋体" w:hint="eastAsia"/>
          <w:sz w:val="28"/>
          <w:szCs w:val="28"/>
        </w:rPr>
        <w:t>供应商施工响应文件作实质性修改。</w:t>
      </w:r>
    </w:p>
    <w:p w14:paraId="44BC4F71" w14:textId="77777777" w:rsidR="00D639AE" w:rsidRPr="001D6D5E" w:rsidRDefault="00253948">
      <w:pPr>
        <w:widowControl w:val="0"/>
        <w:numPr>
          <w:ilvl w:val="0"/>
          <w:numId w:val="27"/>
        </w:numPr>
        <w:tabs>
          <w:tab w:val="left" w:pos="1134"/>
        </w:tabs>
        <w:spacing w:line="360" w:lineRule="auto"/>
        <w:ind w:left="0" w:firstLineChars="202" w:firstLine="566"/>
        <w:jc w:val="both"/>
        <w:rPr>
          <w:rFonts w:ascii="宋体" w:hAnsi="宋体"/>
          <w:sz w:val="28"/>
          <w:szCs w:val="28"/>
        </w:rPr>
      </w:pPr>
      <w:r w:rsidRPr="001D6D5E">
        <w:rPr>
          <w:rFonts w:ascii="宋体" w:hAnsi="宋体" w:hint="eastAsia"/>
          <w:sz w:val="28"/>
          <w:szCs w:val="28"/>
        </w:rPr>
        <w:t>磋商文件</w:t>
      </w:r>
      <w:r w:rsidRPr="001D6D5E">
        <w:rPr>
          <w:rFonts w:ascii="宋体" w:hAnsi="宋体"/>
          <w:sz w:val="28"/>
          <w:szCs w:val="28"/>
        </w:rPr>
        <w:t>、</w:t>
      </w:r>
      <w:r w:rsidRPr="001D6D5E">
        <w:rPr>
          <w:rFonts w:ascii="宋体" w:hAnsi="宋体" w:hint="eastAsia"/>
          <w:sz w:val="28"/>
          <w:szCs w:val="28"/>
        </w:rPr>
        <w:t>施工响应文件</w:t>
      </w:r>
      <w:r w:rsidRPr="001D6D5E">
        <w:rPr>
          <w:rFonts w:ascii="宋体" w:hAnsi="宋体"/>
          <w:sz w:val="28"/>
          <w:szCs w:val="28"/>
        </w:rPr>
        <w:t>、</w:t>
      </w:r>
      <w:r w:rsidRPr="001D6D5E">
        <w:rPr>
          <w:rFonts w:ascii="宋体" w:hAnsi="宋体" w:hint="eastAsia"/>
          <w:sz w:val="28"/>
          <w:szCs w:val="28"/>
        </w:rPr>
        <w:t>成交</w:t>
      </w:r>
      <w:r w:rsidRPr="001D6D5E">
        <w:rPr>
          <w:rFonts w:ascii="宋体" w:hAnsi="宋体"/>
          <w:sz w:val="28"/>
          <w:szCs w:val="28"/>
        </w:rPr>
        <w:t>通知书</w:t>
      </w:r>
      <w:r w:rsidRPr="001D6D5E">
        <w:rPr>
          <w:rFonts w:ascii="宋体" w:hAnsi="宋体" w:hint="eastAsia"/>
          <w:sz w:val="28"/>
          <w:szCs w:val="28"/>
        </w:rPr>
        <w:t>等一切与本项目评审结果有关且</w:t>
      </w:r>
      <w:proofErr w:type="gramStart"/>
      <w:r w:rsidRPr="001D6D5E">
        <w:rPr>
          <w:rFonts w:ascii="宋体" w:hAnsi="宋体" w:hint="eastAsia"/>
          <w:sz w:val="28"/>
          <w:szCs w:val="28"/>
        </w:rPr>
        <w:t>经责任</w:t>
      </w:r>
      <w:proofErr w:type="gramEnd"/>
      <w:r w:rsidRPr="001D6D5E">
        <w:rPr>
          <w:rFonts w:ascii="宋体" w:hAnsi="宋体" w:hint="eastAsia"/>
          <w:sz w:val="28"/>
          <w:szCs w:val="28"/>
        </w:rPr>
        <w:t>主体确认的资料均为合同的有效组成部分。</w:t>
      </w:r>
    </w:p>
    <w:p w14:paraId="07408E1A" w14:textId="77777777" w:rsidR="00D639AE" w:rsidRPr="001D6D5E" w:rsidRDefault="00253948">
      <w:pPr>
        <w:widowControl w:val="0"/>
        <w:numPr>
          <w:ilvl w:val="0"/>
          <w:numId w:val="27"/>
        </w:numPr>
        <w:tabs>
          <w:tab w:val="left" w:pos="1134"/>
        </w:tabs>
        <w:spacing w:line="360" w:lineRule="auto"/>
        <w:ind w:left="0" w:firstLineChars="202" w:firstLine="566"/>
        <w:jc w:val="both"/>
        <w:rPr>
          <w:rFonts w:ascii="宋体" w:hAnsi="宋体"/>
          <w:sz w:val="28"/>
          <w:szCs w:val="28"/>
        </w:rPr>
      </w:pPr>
      <w:r w:rsidRPr="001D6D5E">
        <w:rPr>
          <w:rFonts w:ascii="宋体" w:hAnsi="宋体"/>
          <w:sz w:val="28"/>
          <w:szCs w:val="28"/>
        </w:rPr>
        <w:lastRenderedPageBreak/>
        <w:t>询问或者质疑事项可能影响成交结果的，采购人应当暂停签订合同，已经签订合同的，应当中止履行合同。</w:t>
      </w:r>
    </w:p>
    <w:p w14:paraId="52983789" w14:textId="77777777" w:rsidR="00D639AE" w:rsidRPr="001D6D5E" w:rsidRDefault="00253948">
      <w:pPr>
        <w:pStyle w:val="3"/>
        <w:spacing w:line="600" w:lineRule="exact"/>
        <w:rPr>
          <w:color w:val="auto"/>
        </w:rPr>
      </w:pPr>
      <w:bookmarkStart w:id="43" w:name="_Toc217446066"/>
      <w:r w:rsidRPr="001D6D5E">
        <w:rPr>
          <w:rFonts w:hint="eastAsia"/>
          <w:color w:val="auto"/>
        </w:rPr>
        <w:t>合同分包</w:t>
      </w:r>
      <w:bookmarkEnd w:id="43"/>
      <w:r w:rsidRPr="001D6D5E">
        <w:rPr>
          <w:rFonts w:hint="eastAsia"/>
          <w:color w:val="auto"/>
        </w:rPr>
        <w:t>和转包</w:t>
      </w:r>
      <w:r w:rsidRPr="001D6D5E">
        <w:rPr>
          <w:rFonts w:ascii="仿宋_GB2312" w:eastAsia="仿宋_GB2312" w:hint="eastAsia"/>
          <w:color w:val="auto"/>
        </w:rPr>
        <w:t>（实质性要求）</w:t>
      </w:r>
    </w:p>
    <w:p w14:paraId="34977689" w14:textId="77777777" w:rsidR="00D639AE" w:rsidRPr="001D6D5E" w:rsidRDefault="00253948">
      <w:pPr>
        <w:widowControl w:val="0"/>
        <w:numPr>
          <w:ilvl w:val="0"/>
          <w:numId w:val="28"/>
        </w:numPr>
        <w:tabs>
          <w:tab w:val="left" w:pos="1134"/>
        </w:tabs>
        <w:spacing w:line="360" w:lineRule="auto"/>
        <w:ind w:left="0" w:firstLine="567"/>
        <w:jc w:val="both"/>
        <w:rPr>
          <w:rFonts w:ascii="宋体" w:hAnsi="宋体"/>
          <w:sz w:val="28"/>
          <w:szCs w:val="28"/>
        </w:rPr>
      </w:pPr>
      <w:r w:rsidRPr="001D6D5E">
        <w:rPr>
          <w:rFonts w:ascii="宋体" w:hAnsi="宋体" w:hint="eastAsia"/>
          <w:sz w:val="28"/>
          <w:szCs w:val="28"/>
        </w:rPr>
        <w:t>合同分包</w:t>
      </w:r>
    </w:p>
    <w:p w14:paraId="31AB3199" w14:textId="77777777" w:rsidR="00D639AE" w:rsidRPr="001D6D5E" w:rsidRDefault="00253948">
      <w:pPr>
        <w:spacing w:line="600" w:lineRule="exact"/>
        <w:ind w:firstLineChars="200" w:firstLine="560"/>
        <w:rPr>
          <w:rFonts w:ascii="宋体" w:hAnsi="宋体"/>
          <w:sz w:val="28"/>
          <w:szCs w:val="28"/>
        </w:rPr>
      </w:pPr>
      <w:r w:rsidRPr="001D6D5E">
        <w:rPr>
          <w:rFonts w:ascii="宋体" w:hAnsi="宋体" w:hint="eastAsia"/>
          <w:sz w:val="28"/>
          <w:szCs w:val="28"/>
        </w:rPr>
        <w:t>本项目不允许分包。</w:t>
      </w:r>
    </w:p>
    <w:p w14:paraId="0F9A8D88" w14:textId="77777777" w:rsidR="00D639AE" w:rsidRPr="001D6D5E" w:rsidRDefault="00253948">
      <w:pPr>
        <w:widowControl w:val="0"/>
        <w:numPr>
          <w:ilvl w:val="0"/>
          <w:numId w:val="28"/>
        </w:numPr>
        <w:tabs>
          <w:tab w:val="left" w:pos="1134"/>
        </w:tabs>
        <w:spacing w:line="360" w:lineRule="auto"/>
        <w:ind w:left="0" w:firstLine="567"/>
        <w:jc w:val="both"/>
        <w:rPr>
          <w:rFonts w:ascii="宋体" w:hAnsi="宋体"/>
          <w:sz w:val="28"/>
          <w:szCs w:val="28"/>
        </w:rPr>
      </w:pPr>
      <w:r w:rsidRPr="001D6D5E">
        <w:rPr>
          <w:rFonts w:ascii="宋体" w:hAnsi="宋体" w:hint="eastAsia"/>
          <w:sz w:val="28"/>
          <w:szCs w:val="28"/>
        </w:rPr>
        <w:t>合同转包</w:t>
      </w:r>
    </w:p>
    <w:p w14:paraId="373450CE" w14:textId="77777777" w:rsidR="00D639AE" w:rsidRPr="001D6D5E" w:rsidRDefault="00253948">
      <w:pPr>
        <w:pStyle w:val="aff0"/>
        <w:widowControl w:val="0"/>
        <w:numPr>
          <w:ilvl w:val="0"/>
          <w:numId w:val="29"/>
        </w:numPr>
        <w:tabs>
          <w:tab w:val="left" w:pos="1134"/>
        </w:tabs>
        <w:spacing w:after="200" w:line="600" w:lineRule="exact"/>
        <w:ind w:left="0" w:firstLineChars="0" w:firstLine="560"/>
        <w:jc w:val="both"/>
        <w:rPr>
          <w:rFonts w:ascii="宋体" w:eastAsia="宋体" w:hAnsi="宋体"/>
          <w:bCs/>
          <w:sz w:val="28"/>
          <w:szCs w:val="28"/>
        </w:rPr>
      </w:pPr>
      <w:r w:rsidRPr="001D6D5E">
        <w:rPr>
          <w:rFonts w:ascii="宋体" w:eastAsia="宋体" w:hAnsi="宋体" w:hint="eastAsia"/>
          <w:bCs/>
          <w:sz w:val="28"/>
          <w:szCs w:val="28"/>
        </w:rPr>
        <w:t>严禁成交供应商将本项目转包。本项目所称转包，是指</w:t>
      </w:r>
      <w:r w:rsidRPr="001D6D5E">
        <w:rPr>
          <w:rFonts w:ascii="宋体" w:eastAsia="宋体" w:hAnsi="宋体"/>
          <w:bCs/>
          <w:sz w:val="28"/>
          <w:szCs w:val="28"/>
        </w:rPr>
        <w:t>将本项目转给他人或者将本项目全部肢解以后以分包的名义分别转给他人</w:t>
      </w:r>
      <w:r w:rsidRPr="001D6D5E">
        <w:rPr>
          <w:rFonts w:ascii="宋体" w:eastAsia="宋体" w:hAnsi="宋体" w:hint="eastAsia"/>
          <w:bCs/>
          <w:sz w:val="28"/>
          <w:szCs w:val="28"/>
        </w:rPr>
        <w:t>的</w:t>
      </w:r>
      <w:r w:rsidRPr="001D6D5E">
        <w:rPr>
          <w:rFonts w:ascii="宋体" w:eastAsia="宋体" w:hAnsi="宋体"/>
          <w:bCs/>
          <w:sz w:val="28"/>
          <w:szCs w:val="28"/>
        </w:rPr>
        <w:t>行为。</w:t>
      </w:r>
    </w:p>
    <w:p w14:paraId="6D0CC3BA" w14:textId="77777777" w:rsidR="00D639AE" w:rsidRPr="001D6D5E" w:rsidRDefault="00253948">
      <w:pPr>
        <w:pStyle w:val="aff0"/>
        <w:widowControl w:val="0"/>
        <w:numPr>
          <w:ilvl w:val="0"/>
          <w:numId w:val="29"/>
        </w:numPr>
        <w:tabs>
          <w:tab w:val="left" w:pos="1134"/>
        </w:tabs>
        <w:spacing w:after="200" w:line="600" w:lineRule="exact"/>
        <w:ind w:left="0" w:firstLineChars="0" w:firstLine="560"/>
        <w:jc w:val="both"/>
        <w:rPr>
          <w:rFonts w:ascii="宋体" w:eastAsia="宋体" w:hAnsi="宋体"/>
          <w:bCs/>
          <w:sz w:val="28"/>
          <w:szCs w:val="28"/>
        </w:rPr>
      </w:pPr>
      <w:r w:rsidRPr="001D6D5E">
        <w:rPr>
          <w:rFonts w:ascii="宋体" w:eastAsia="宋体" w:hAnsi="宋体" w:hint="eastAsia"/>
          <w:bCs/>
          <w:sz w:val="28"/>
          <w:szCs w:val="28"/>
        </w:rPr>
        <w:t>成交供应商转包的，视同拒绝履行政府采购合同，将依法追究法律责任。</w:t>
      </w:r>
    </w:p>
    <w:p w14:paraId="1DBDAF0F" w14:textId="77777777" w:rsidR="00D639AE" w:rsidRPr="001D6D5E" w:rsidRDefault="00253948">
      <w:pPr>
        <w:pStyle w:val="3"/>
        <w:spacing w:line="600" w:lineRule="exact"/>
        <w:rPr>
          <w:color w:val="auto"/>
        </w:rPr>
      </w:pPr>
      <w:bookmarkStart w:id="44" w:name="_Toc217446067"/>
      <w:r w:rsidRPr="001D6D5E">
        <w:rPr>
          <w:rFonts w:hint="eastAsia"/>
          <w:color w:val="auto"/>
        </w:rPr>
        <w:t>采购人增加合同标的</w:t>
      </w:r>
      <w:proofErr w:type="gramStart"/>
      <w:r w:rsidRPr="001D6D5E">
        <w:rPr>
          <w:rFonts w:hint="eastAsia"/>
          <w:color w:val="auto"/>
        </w:rPr>
        <w:t>的</w:t>
      </w:r>
      <w:proofErr w:type="gramEnd"/>
      <w:r w:rsidRPr="001D6D5E">
        <w:rPr>
          <w:rFonts w:hint="eastAsia"/>
          <w:color w:val="auto"/>
        </w:rPr>
        <w:t>权</w:t>
      </w:r>
      <w:bookmarkEnd w:id="44"/>
      <w:r w:rsidRPr="001D6D5E">
        <w:rPr>
          <w:rFonts w:hint="eastAsia"/>
          <w:color w:val="auto"/>
        </w:rPr>
        <w:t>利</w:t>
      </w:r>
    </w:p>
    <w:p w14:paraId="10F188ED" w14:textId="77777777" w:rsidR="00D639AE" w:rsidRPr="001D6D5E" w:rsidRDefault="00253948">
      <w:pPr>
        <w:spacing w:line="600" w:lineRule="exact"/>
        <w:ind w:firstLine="567"/>
        <w:rPr>
          <w:rFonts w:ascii="宋体" w:hAnsi="宋体"/>
          <w:sz w:val="28"/>
          <w:szCs w:val="28"/>
        </w:rPr>
      </w:pPr>
      <w:r w:rsidRPr="001D6D5E">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1D1EA199" w14:textId="77777777" w:rsidR="00D639AE" w:rsidRPr="001D6D5E" w:rsidRDefault="00253948">
      <w:pPr>
        <w:pStyle w:val="3"/>
        <w:spacing w:line="600" w:lineRule="exact"/>
        <w:rPr>
          <w:color w:val="auto"/>
        </w:rPr>
      </w:pPr>
      <w:bookmarkStart w:id="45" w:name="_Toc217446068"/>
      <w:r w:rsidRPr="001D6D5E">
        <w:rPr>
          <w:rFonts w:hint="eastAsia"/>
          <w:color w:val="auto"/>
        </w:rPr>
        <w:t>履约保证金</w:t>
      </w:r>
      <w:bookmarkEnd w:id="45"/>
      <w:r w:rsidRPr="001D6D5E">
        <w:rPr>
          <w:rFonts w:ascii="仿宋_GB2312" w:eastAsia="仿宋_GB2312" w:hint="eastAsia"/>
          <w:color w:val="auto"/>
        </w:rPr>
        <w:t>（实质性要求）</w:t>
      </w:r>
    </w:p>
    <w:p w14:paraId="3B2A3895" w14:textId="77777777" w:rsidR="00D639AE" w:rsidRPr="001D6D5E" w:rsidRDefault="00253948">
      <w:pPr>
        <w:spacing w:line="360" w:lineRule="auto"/>
        <w:ind w:firstLine="495"/>
        <w:rPr>
          <w:rFonts w:ascii="宋体" w:hAnsi="宋体"/>
          <w:sz w:val="28"/>
          <w:szCs w:val="28"/>
        </w:rPr>
      </w:pPr>
      <w:r w:rsidRPr="001D6D5E">
        <w:rPr>
          <w:rFonts w:ascii="宋体" w:hAnsi="宋体"/>
          <w:sz w:val="28"/>
          <w:szCs w:val="28"/>
        </w:rPr>
        <w:t>一、</w:t>
      </w:r>
      <w:r w:rsidRPr="001D6D5E">
        <w:rPr>
          <w:rFonts w:ascii="宋体" w:hAnsi="宋体" w:hint="eastAsia"/>
          <w:sz w:val="28"/>
          <w:szCs w:val="28"/>
        </w:rPr>
        <w:t>履约保证金为成交金额的10%，供应商应在成交通知书发出后合同签订前，以支票</w:t>
      </w:r>
      <w:r w:rsidRPr="001D6D5E">
        <w:rPr>
          <w:rFonts w:ascii="宋体" w:hAnsi="宋体"/>
          <w:sz w:val="28"/>
          <w:szCs w:val="28"/>
        </w:rPr>
        <w:t>、汇票</w:t>
      </w:r>
      <w:r w:rsidRPr="001D6D5E">
        <w:rPr>
          <w:rFonts w:ascii="宋体" w:hAnsi="宋体" w:hint="eastAsia"/>
          <w:sz w:val="28"/>
          <w:szCs w:val="28"/>
        </w:rPr>
        <w:t>、</w:t>
      </w:r>
      <w:r w:rsidRPr="001D6D5E">
        <w:rPr>
          <w:rFonts w:ascii="宋体" w:hAnsi="宋体"/>
          <w:sz w:val="28"/>
          <w:szCs w:val="28"/>
        </w:rPr>
        <w:t>本票或者金融机构出具的保函等非现金形式</w:t>
      </w:r>
      <w:r w:rsidRPr="001D6D5E">
        <w:rPr>
          <w:rFonts w:ascii="宋体" w:hAnsi="宋体" w:hint="eastAsia"/>
          <w:sz w:val="28"/>
          <w:szCs w:val="28"/>
        </w:rPr>
        <w:t>向采购人交纳规定金额的履约保证金。采购人退还时间及条件：竣工验收合格之日</w:t>
      </w:r>
      <w:r w:rsidRPr="001D6D5E">
        <w:rPr>
          <w:rFonts w:ascii="宋体" w:hAnsi="宋体" w:hint="eastAsia"/>
          <w:sz w:val="28"/>
          <w:szCs w:val="28"/>
        </w:rPr>
        <w:lastRenderedPageBreak/>
        <w:t>起30日内扣除违约责任后无息退还。因采购</w:t>
      </w:r>
      <w:proofErr w:type="gramStart"/>
      <w:r w:rsidRPr="001D6D5E">
        <w:rPr>
          <w:rFonts w:ascii="宋体" w:hAnsi="宋体" w:hint="eastAsia"/>
          <w:sz w:val="28"/>
          <w:szCs w:val="28"/>
        </w:rPr>
        <w:t>人原因</w:t>
      </w:r>
      <w:proofErr w:type="gramEnd"/>
      <w:r w:rsidRPr="001D6D5E">
        <w:rPr>
          <w:rFonts w:ascii="宋体" w:hAnsi="宋体" w:hint="eastAsia"/>
          <w:sz w:val="28"/>
          <w:szCs w:val="28"/>
        </w:rPr>
        <w:t>逾期退还的，除应及时退还，还应向供应商支付未退还金额</w:t>
      </w:r>
      <w:r w:rsidRPr="001D6D5E">
        <w:rPr>
          <w:rFonts w:ascii="宋体" w:hAnsi="宋体"/>
          <w:sz w:val="28"/>
          <w:szCs w:val="28"/>
        </w:rPr>
        <w:t>0.1%</w:t>
      </w:r>
      <w:r w:rsidRPr="001D6D5E">
        <w:rPr>
          <w:rFonts w:ascii="宋体" w:hAnsi="宋体" w:hint="eastAsia"/>
          <w:sz w:val="28"/>
          <w:szCs w:val="28"/>
        </w:rPr>
        <w:t>/天的违约金。</w:t>
      </w:r>
    </w:p>
    <w:p w14:paraId="5DC98957" w14:textId="77777777" w:rsidR="00D639AE" w:rsidRPr="001D6D5E" w:rsidRDefault="00253948">
      <w:pPr>
        <w:spacing w:line="360" w:lineRule="auto"/>
        <w:rPr>
          <w:rFonts w:ascii="宋体" w:hAnsi="宋体"/>
          <w:sz w:val="28"/>
          <w:szCs w:val="28"/>
        </w:rPr>
      </w:pPr>
      <w:r w:rsidRPr="001D6D5E">
        <w:rPr>
          <w:rFonts w:ascii="宋体" w:hAnsi="宋体" w:hint="eastAsia"/>
          <w:sz w:val="28"/>
          <w:szCs w:val="28"/>
        </w:rPr>
        <w:t xml:space="preserve">   </w:t>
      </w:r>
      <w:r w:rsidRPr="001D6D5E">
        <w:rPr>
          <w:rFonts w:ascii="宋体" w:hAnsi="宋体"/>
          <w:sz w:val="28"/>
          <w:szCs w:val="28"/>
        </w:rPr>
        <w:t xml:space="preserve"> 二、 履约保证金汇入的银行及账号：</w:t>
      </w:r>
      <w:r w:rsidRPr="001D6D5E">
        <w:rPr>
          <w:rFonts w:ascii="宋体" w:hAnsi="宋体"/>
          <w:sz w:val="28"/>
          <w:szCs w:val="28"/>
        </w:rPr>
        <w:br/>
        <w:t xml:space="preserve">    收款账号：</w:t>
      </w:r>
      <w:r w:rsidRPr="001D6D5E">
        <w:rPr>
          <w:rFonts w:ascii="宋体" w:hAnsi="宋体" w:hint="eastAsia"/>
          <w:b/>
          <w:sz w:val="28"/>
          <w:szCs w:val="28"/>
          <w:u w:val="single"/>
        </w:rPr>
        <w:t>成都市园林建设技术服务中心</w:t>
      </w:r>
      <w:r w:rsidRPr="001D6D5E">
        <w:rPr>
          <w:rFonts w:ascii="宋体" w:hAnsi="宋体"/>
          <w:sz w:val="28"/>
          <w:szCs w:val="28"/>
        </w:rPr>
        <w:br/>
        <w:t xml:space="preserve">    开户行：</w:t>
      </w:r>
      <w:r w:rsidRPr="001D6D5E">
        <w:rPr>
          <w:rFonts w:ascii="宋体" w:hAnsi="宋体" w:hint="eastAsia"/>
          <w:sz w:val="28"/>
          <w:szCs w:val="28"/>
          <w:u w:val="single"/>
        </w:rPr>
        <w:t>工行成都青羊宫支行</w:t>
      </w:r>
    </w:p>
    <w:p w14:paraId="17A6A6F3" w14:textId="77777777" w:rsidR="00D639AE" w:rsidRPr="001D6D5E" w:rsidRDefault="00253948">
      <w:pPr>
        <w:spacing w:line="360" w:lineRule="auto"/>
        <w:ind w:firstLine="495"/>
        <w:jc w:val="both"/>
        <w:rPr>
          <w:rFonts w:ascii="宋体" w:hAnsi="宋体"/>
          <w:sz w:val="28"/>
          <w:szCs w:val="28"/>
        </w:rPr>
      </w:pPr>
      <w:r w:rsidRPr="001D6D5E">
        <w:rPr>
          <w:rFonts w:ascii="宋体" w:hAnsi="宋体"/>
          <w:sz w:val="28"/>
          <w:szCs w:val="28"/>
        </w:rPr>
        <w:t>银行账号：</w:t>
      </w:r>
      <w:r w:rsidRPr="001D6D5E">
        <w:rPr>
          <w:rFonts w:ascii="宋体" w:hAnsi="宋体"/>
          <w:sz w:val="28"/>
          <w:szCs w:val="28"/>
          <w:u w:val="single"/>
        </w:rPr>
        <w:t>4402218009008777778</w:t>
      </w:r>
      <w:r w:rsidRPr="001D6D5E">
        <w:rPr>
          <w:rFonts w:ascii="宋体" w:hAnsi="宋体"/>
          <w:sz w:val="28"/>
          <w:szCs w:val="28"/>
        </w:rPr>
        <w:br/>
        <w:t xml:space="preserve">    三、如</w:t>
      </w:r>
      <w:r w:rsidRPr="001D6D5E">
        <w:rPr>
          <w:rFonts w:ascii="宋体" w:hAnsi="宋体" w:hint="eastAsia"/>
          <w:sz w:val="28"/>
          <w:szCs w:val="28"/>
        </w:rPr>
        <w:t>成交供应商</w:t>
      </w:r>
      <w:r w:rsidRPr="001D6D5E">
        <w:rPr>
          <w:rFonts w:ascii="宋体" w:hAnsi="宋体"/>
          <w:sz w:val="28"/>
          <w:szCs w:val="28"/>
        </w:rPr>
        <w:t>未按时足额向采购人交纳履约保证金，采购人有权按照评审报告确定的</w:t>
      </w:r>
      <w:r w:rsidRPr="001D6D5E">
        <w:rPr>
          <w:rFonts w:ascii="宋体" w:hAnsi="宋体" w:hint="eastAsia"/>
          <w:sz w:val="28"/>
          <w:szCs w:val="28"/>
        </w:rPr>
        <w:t>成交</w:t>
      </w:r>
      <w:r w:rsidRPr="001D6D5E">
        <w:rPr>
          <w:rFonts w:ascii="宋体" w:hAnsi="宋体"/>
          <w:sz w:val="28"/>
          <w:szCs w:val="28"/>
        </w:rPr>
        <w:t>候选人名单顺序，确定下一候选人为</w:t>
      </w:r>
      <w:r w:rsidRPr="001D6D5E">
        <w:rPr>
          <w:rFonts w:ascii="宋体" w:hAnsi="宋体" w:hint="eastAsia"/>
          <w:sz w:val="28"/>
          <w:szCs w:val="28"/>
        </w:rPr>
        <w:t>成交</w:t>
      </w:r>
      <w:r w:rsidRPr="001D6D5E">
        <w:rPr>
          <w:rFonts w:ascii="宋体" w:hAnsi="宋体"/>
          <w:sz w:val="28"/>
          <w:szCs w:val="28"/>
        </w:rPr>
        <w:t>供应商，或重新开展政府采购活动</w:t>
      </w:r>
      <w:r w:rsidRPr="001D6D5E">
        <w:rPr>
          <w:rFonts w:ascii="宋体" w:hAnsi="宋体" w:hint="eastAsia"/>
          <w:sz w:val="28"/>
          <w:szCs w:val="28"/>
        </w:rPr>
        <w:t>。</w:t>
      </w:r>
    </w:p>
    <w:p w14:paraId="6F5F71AB" w14:textId="77777777" w:rsidR="00D639AE" w:rsidRPr="001D6D5E" w:rsidRDefault="00253948">
      <w:pPr>
        <w:pStyle w:val="3"/>
        <w:spacing w:line="600" w:lineRule="exact"/>
        <w:rPr>
          <w:color w:val="auto"/>
        </w:rPr>
      </w:pPr>
      <w:r w:rsidRPr="001D6D5E">
        <w:rPr>
          <w:color w:val="auto"/>
        </w:rPr>
        <w:t>合同公告</w:t>
      </w:r>
    </w:p>
    <w:p w14:paraId="3B98B292" w14:textId="77777777" w:rsidR="00D639AE" w:rsidRPr="001D6D5E" w:rsidRDefault="00253948">
      <w:pPr>
        <w:spacing w:line="600" w:lineRule="exact"/>
        <w:ind w:firstLineChars="200" w:firstLine="560"/>
        <w:jc w:val="both"/>
        <w:rPr>
          <w:rFonts w:ascii="宋体" w:hAnsi="宋体"/>
          <w:sz w:val="28"/>
          <w:szCs w:val="28"/>
        </w:rPr>
      </w:pPr>
      <w:r w:rsidRPr="001D6D5E">
        <w:rPr>
          <w:rFonts w:ascii="宋体" w:hAnsi="宋体" w:hint="eastAsia"/>
          <w:sz w:val="28"/>
          <w:szCs w:val="28"/>
        </w:rPr>
        <w:t>采购人应当自政府采购合同签订之日起</w:t>
      </w:r>
      <w:r w:rsidRPr="001D6D5E">
        <w:rPr>
          <w:rFonts w:ascii="宋体" w:hAnsi="宋体"/>
          <w:sz w:val="28"/>
          <w:szCs w:val="28"/>
        </w:rPr>
        <w:t>2个工作日内，</w:t>
      </w:r>
      <w:r w:rsidRPr="001D6D5E">
        <w:rPr>
          <w:rFonts w:ascii="宋体" w:hAnsi="宋体" w:hint="eastAsia"/>
          <w:sz w:val="28"/>
          <w:szCs w:val="28"/>
        </w:rPr>
        <w:t>将政府采购合同在四川政府采购网公告，但政府采购合同中涉及国家秘密、商业秘密的内容除外。</w:t>
      </w:r>
    </w:p>
    <w:p w14:paraId="6C0751D8" w14:textId="77777777" w:rsidR="00D639AE" w:rsidRPr="001D6D5E" w:rsidRDefault="00253948">
      <w:pPr>
        <w:pStyle w:val="3"/>
        <w:spacing w:line="600" w:lineRule="exact"/>
        <w:rPr>
          <w:color w:val="auto"/>
        </w:rPr>
      </w:pPr>
      <w:r w:rsidRPr="001D6D5E">
        <w:rPr>
          <w:color w:val="auto"/>
        </w:rPr>
        <w:t>合同备案</w:t>
      </w:r>
    </w:p>
    <w:p w14:paraId="6FDBBE42" w14:textId="77777777" w:rsidR="00D639AE" w:rsidRPr="001D6D5E" w:rsidRDefault="00253948">
      <w:pPr>
        <w:spacing w:line="600" w:lineRule="exact"/>
        <w:ind w:firstLineChars="200" w:firstLine="560"/>
        <w:rPr>
          <w:rFonts w:ascii="宋体" w:hAnsi="宋体"/>
          <w:sz w:val="28"/>
          <w:szCs w:val="28"/>
        </w:rPr>
      </w:pPr>
      <w:r w:rsidRPr="001D6D5E">
        <w:rPr>
          <w:rFonts w:ascii="宋体" w:hAnsi="宋体" w:hint="eastAsia"/>
          <w:sz w:val="28"/>
          <w:szCs w:val="28"/>
        </w:rPr>
        <w:t>疫情防控期间，采购人原则</w:t>
      </w:r>
      <w:r w:rsidRPr="001D6D5E">
        <w:rPr>
          <w:rFonts w:ascii="宋体" w:hAnsi="宋体"/>
          <w:sz w:val="28"/>
          <w:szCs w:val="28"/>
        </w:rPr>
        <w:t>上在5个工作日内</w:t>
      </w:r>
      <w:r w:rsidRPr="001D6D5E">
        <w:rPr>
          <w:rFonts w:ascii="宋体" w:hAnsi="宋体" w:hint="eastAsia"/>
          <w:sz w:val="28"/>
          <w:szCs w:val="28"/>
        </w:rPr>
        <w:t>与供应商</w:t>
      </w:r>
      <w:r w:rsidRPr="001D6D5E">
        <w:rPr>
          <w:rFonts w:ascii="宋体" w:hAnsi="宋体"/>
          <w:sz w:val="28"/>
          <w:szCs w:val="28"/>
        </w:rPr>
        <w:t>签订政府采购合同</w:t>
      </w:r>
      <w:r w:rsidRPr="001D6D5E">
        <w:rPr>
          <w:rFonts w:ascii="宋体" w:hAnsi="宋体" w:hint="eastAsia"/>
          <w:sz w:val="28"/>
          <w:szCs w:val="28"/>
        </w:rPr>
        <w:t>及按成都市财政局的要求完成合同备案工作。</w:t>
      </w:r>
    </w:p>
    <w:p w14:paraId="5C1ECE4E" w14:textId="77777777" w:rsidR="00D639AE" w:rsidRPr="001D6D5E" w:rsidRDefault="00253948">
      <w:pPr>
        <w:pStyle w:val="3"/>
        <w:spacing w:line="600" w:lineRule="exact"/>
        <w:rPr>
          <w:color w:val="auto"/>
        </w:rPr>
      </w:pPr>
      <w:bookmarkStart w:id="46" w:name="_Toc217446070"/>
      <w:bookmarkEnd w:id="42"/>
      <w:r w:rsidRPr="001D6D5E">
        <w:rPr>
          <w:rFonts w:cs="宋体" w:hint="eastAsia"/>
          <w:color w:val="auto"/>
        </w:rPr>
        <w:t>履行</w:t>
      </w:r>
      <w:r w:rsidRPr="001D6D5E">
        <w:rPr>
          <w:rFonts w:hint="eastAsia"/>
          <w:color w:val="auto"/>
        </w:rPr>
        <w:t>合同</w:t>
      </w:r>
    </w:p>
    <w:p w14:paraId="24DD6892" w14:textId="77777777" w:rsidR="00D639AE" w:rsidRPr="001D6D5E" w:rsidRDefault="00253948">
      <w:pPr>
        <w:widowControl w:val="0"/>
        <w:numPr>
          <w:ilvl w:val="0"/>
          <w:numId w:val="30"/>
        </w:numPr>
        <w:tabs>
          <w:tab w:val="left" w:pos="1134"/>
        </w:tabs>
        <w:spacing w:line="600" w:lineRule="exact"/>
        <w:ind w:left="0" w:firstLineChars="202" w:firstLine="566"/>
        <w:jc w:val="both"/>
        <w:rPr>
          <w:rFonts w:ascii="宋体" w:hAnsi="宋体"/>
          <w:sz w:val="28"/>
          <w:szCs w:val="28"/>
        </w:rPr>
      </w:pPr>
      <w:r w:rsidRPr="001D6D5E">
        <w:rPr>
          <w:rFonts w:ascii="宋体" w:hAnsi="宋体" w:hint="eastAsia"/>
          <w:sz w:val="28"/>
          <w:szCs w:val="28"/>
        </w:rPr>
        <w:t>合同一经签订，双方应严格履行合同规定的义务。</w:t>
      </w:r>
    </w:p>
    <w:p w14:paraId="5D016189" w14:textId="77777777" w:rsidR="00D639AE" w:rsidRPr="001D6D5E" w:rsidRDefault="00253948">
      <w:pPr>
        <w:widowControl w:val="0"/>
        <w:numPr>
          <w:ilvl w:val="0"/>
          <w:numId w:val="30"/>
        </w:numPr>
        <w:tabs>
          <w:tab w:val="left" w:pos="1134"/>
        </w:tabs>
        <w:spacing w:line="600" w:lineRule="exact"/>
        <w:ind w:left="0" w:firstLineChars="202" w:firstLine="566"/>
        <w:jc w:val="both"/>
      </w:pPr>
      <w:r w:rsidRPr="001D6D5E">
        <w:rPr>
          <w:rFonts w:ascii="宋体" w:hAnsi="宋体" w:hint="eastAsia"/>
          <w:sz w:val="28"/>
          <w:szCs w:val="28"/>
        </w:rPr>
        <w:t>在合同履行过程中，如发生合同纠纷，合同双方应按照《中华人民</w:t>
      </w:r>
      <w:r w:rsidRPr="001D6D5E">
        <w:rPr>
          <w:rFonts w:ascii="宋体" w:hAnsi="宋体"/>
          <w:sz w:val="28"/>
          <w:szCs w:val="28"/>
        </w:rPr>
        <w:t>共和国民法典</w:t>
      </w:r>
      <w:r w:rsidRPr="001D6D5E">
        <w:rPr>
          <w:rFonts w:ascii="宋体" w:hAnsi="宋体" w:hint="eastAsia"/>
          <w:sz w:val="28"/>
          <w:szCs w:val="28"/>
        </w:rPr>
        <w:t>》及合同条款的有关规定进行处理。</w:t>
      </w:r>
    </w:p>
    <w:p w14:paraId="19079CF6" w14:textId="77777777" w:rsidR="00D639AE" w:rsidRPr="001D6D5E" w:rsidRDefault="00253948">
      <w:pPr>
        <w:pStyle w:val="3"/>
        <w:spacing w:line="600" w:lineRule="exact"/>
        <w:rPr>
          <w:color w:val="auto"/>
        </w:rPr>
      </w:pPr>
      <w:r w:rsidRPr="001D6D5E">
        <w:rPr>
          <w:rFonts w:hint="eastAsia"/>
          <w:color w:val="auto"/>
        </w:rPr>
        <w:t>验收</w:t>
      </w:r>
      <w:bookmarkEnd w:id="46"/>
    </w:p>
    <w:p w14:paraId="541D5B30" w14:textId="77777777" w:rsidR="00D639AE" w:rsidRPr="001D6D5E" w:rsidRDefault="00253948">
      <w:pPr>
        <w:pStyle w:val="a3"/>
        <w:spacing w:line="600" w:lineRule="exact"/>
        <w:ind w:firstLine="560"/>
        <w:rPr>
          <w:rFonts w:ascii="宋体" w:eastAsia="宋体" w:hAnsi="宋体"/>
          <w:sz w:val="28"/>
          <w:szCs w:val="28"/>
        </w:rPr>
      </w:pPr>
      <w:r w:rsidRPr="001D6D5E">
        <w:rPr>
          <w:rFonts w:ascii="宋体" w:eastAsia="宋体" w:hAnsi="宋体" w:hint="eastAsia"/>
          <w:sz w:val="28"/>
          <w:szCs w:val="28"/>
        </w:rPr>
        <w:t>采购人严格按照国家相关法律法规的要求组织验收或考核。</w:t>
      </w:r>
    </w:p>
    <w:p w14:paraId="054027C4" w14:textId="77777777" w:rsidR="00D639AE" w:rsidRPr="001D6D5E" w:rsidRDefault="00253948">
      <w:pPr>
        <w:pStyle w:val="3"/>
        <w:spacing w:line="600" w:lineRule="exact"/>
        <w:rPr>
          <w:color w:val="auto"/>
        </w:rPr>
      </w:pPr>
      <w:r w:rsidRPr="001D6D5E">
        <w:rPr>
          <w:rFonts w:hint="eastAsia"/>
          <w:color w:val="auto"/>
        </w:rPr>
        <w:lastRenderedPageBreak/>
        <w:t>资金支付</w:t>
      </w:r>
    </w:p>
    <w:p w14:paraId="09425031" w14:textId="77777777" w:rsidR="00D639AE" w:rsidRPr="001D6D5E" w:rsidRDefault="00253948">
      <w:pPr>
        <w:pStyle w:val="20"/>
        <w:spacing w:line="600" w:lineRule="exact"/>
        <w:ind w:firstLineChars="202" w:firstLine="566"/>
        <w:rPr>
          <w:rFonts w:ascii="宋体" w:hAnsi="宋体"/>
          <w:sz w:val="28"/>
          <w:szCs w:val="28"/>
        </w:rPr>
      </w:pPr>
      <w:r w:rsidRPr="001D6D5E">
        <w:rPr>
          <w:rFonts w:ascii="宋体" w:hAnsi="宋体" w:hint="eastAsia"/>
          <w:sz w:val="28"/>
          <w:szCs w:val="28"/>
        </w:rPr>
        <w:t>采购人按</w:t>
      </w:r>
      <w:proofErr w:type="gramStart"/>
      <w:r w:rsidRPr="001D6D5E">
        <w:rPr>
          <w:rFonts w:ascii="宋体" w:hAnsi="宋体" w:hint="eastAsia"/>
          <w:sz w:val="28"/>
          <w:szCs w:val="28"/>
        </w:rPr>
        <w:t>财政部门得有关</w:t>
      </w:r>
      <w:proofErr w:type="gramEnd"/>
      <w:r w:rsidRPr="001D6D5E">
        <w:rPr>
          <w:rFonts w:ascii="宋体" w:hAnsi="宋体" w:hint="eastAsia"/>
          <w:sz w:val="28"/>
          <w:szCs w:val="28"/>
        </w:rPr>
        <w:t>规定及采购合同的约定进行支付。</w:t>
      </w:r>
    </w:p>
    <w:p w14:paraId="500B0DF0" w14:textId="77777777" w:rsidR="00D639AE" w:rsidRPr="001D6D5E" w:rsidRDefault="00253948">
      <w:pPr>
        <w:pStyle w:val="2"/>
        <w:spacing w:line="600" w:lineRule="exact"/>
      </w:pPr>
      <w:bookmarkStart w:id="47" w:name="_Toc81922976"/>
      <w:r w:rsidRPr="001D6D5E">
        <w:rPr>
          <w:rFonts w:hint="eastAsia"/>
        </w:rPr>
        <w:t>竞争性磋商工作纪律及要求</w:t>
      </w:r>
      <w:bookmarkEnd w:id="47"/>
    </w:p>
    <w:p w14:paraId="53229B7C" w14:textId="77777777" w:rsidR="00D639AE" w:rsidRPr="001D6D5E" w:rsidRDefault="00253948">
      <w:pPr>
        <w:pStyle w:val="3"/>
        <w:spacing w:line="600" w:lineRule="exact"/>
        <w:ind w:left="0" w:firstLine="0"/>
        <w:rPr>
          <w:color w:val="auto"/>
        </w:rPr>
      </w:pPr>
      <w:bookmarkStart w:id="48" w:name="_Toc217446075"/>
      <w:r w:rsidRPr="001D6D5E">
        <w:rPr>
          <w:rFonts w:hint="eastAsia"/>
          <w:color w:val="auto"/>
        </w:rPr>
        <w:t>供应商不得具有的情形</w:t>
      </w:r>
      <w:bookmarkEnd w:id="48"/>
    </w:p>
    <w:p w14:paraId="71B3C214" w14:textId="77777777" w:rsidR="00D639AE" w:rsidRPr="001D6D5E" w:rsidRDefault="00253948">
      <w:pPr>
        <w:pStyle w:val="a3"/>
        <w:spacing w:line="600" w:lineRule="exact"/>
        <w:ind w:firstLine="560"/>
        <w:rPr>
          <w:rFonts w:ascii="宋体" w:eastAsia="宋体" w:hAnsi="宋体"/>
          <w:sz w:val="28"/>
          <w:szCs w:val="28"/>
        </w:rPr>
      </w:pPr>
      <w:r w:rsidRPr="001D6D5E">
        <w:rPr>
          <w:rFonts w:ascii="宋体" w:eastAsia="宋体" w:hAnsi="宋体" w:hint="eastAsia"/>
          <w:sz w:val="28"/>
          <w:szCs w:val="28"/>
        </w:rPr>
        <w:t>供应商参加磋商不得有下列情形：</w:t>
      </w:r>
    </w:p>
    <w:p w14:paraId="182977E6" w14:textId="77777777" w:rsidR="00D639AE" w:rsidRPr="001D6D5E" w:rsidRDefault="00253948">
      <w:pPr>
        <w:widowControl w:val="0"/>
        <w:numPr>
          <w:ilvl w:val="1"/>
          <w:numId w:val="31"/>
        </w:numPr>
        <w:tabs>
          <w:tab w:val="left" w:pos="1134"/>
        </w:tabs>
        <w:spacing w:line="600" w:lineRule="exact"/>
        <w:ind w:left="0" w:firstLine="567"/>
        <w:jc w:val="both"/>
        <w:rPr>
          <w:rFonts w:ascii="宋体" w:hAnsi="宋体"/>
          <w:sz w:val="28"/>
          <w:szCs w:val="28"/>
        </w:rPr>
      </w:pPr>
      <w:r w:rsidRPr="001D6D5E">
        <w:rPr>
          <w:rFonts w:ascii="宋体" w:hAnsi="宋体" w:hint="eastAsia"/>
          <w:sz w:val="28"/>
          <w:szCs w:val="28"/>
        </w:rPr>
        <w:t>有下列情形之一的，视为供应商串通参加本次竞争性磋商采购活动：</w:t>
      </w:r>
    </w:p>
    <w:p w14:paraId="09E96523" w14:textId="77777777" w:rsidR="00D639AE" w:rsidRPr="001D6D5E" w:rsidRDefault="00253948">
      <w:pPr>
        <w:tabs>
          <w:tab w:val="left" w:pos="1134"/>
        </w:tabs>
        <w:spacing w:line="600" w:lineRule="exact"/>
        <w:ind w:left="538"/>
        <w:jc w:val="both"/>
        <w:rPr>
          <w:rFonts w:ascii="宋体" w:hAnsi="宋体"/>
          <w:sz w:val="28"/>
          <w:szCs w:val="28"/>
        </w:rPr>
      </w:pPr>
      <w:r w:rsidRPr="001D6D5E">
        <w:rPr>
          <w:rFonts w:ascii="宋体" w:hAnsi="宋体" w:hint="eastAsia"/>
          <w:sz w:val="28"/>
          <w:szCs w:val="28"/>
        </w:rPr>
        <w:t>（一）不同供应商的施工响应文件由同一单位或者个人编制；</w:t>
      </w:r>
    </w:p>
    <w:p w14:paraId="59D99421" w14:textId="77777777" w:rsidR="00D639AE" w:rsidRPr="001D6D5E" w:rsidRDefault="00253948">
      <w:pPr>
        <w:tabs>
          <w:tab w:val="left" w:pos="1134"/>
        </w:tabs>
        <w:spacing w:line="600" w:lineRule="exact"/>
        <w:ind w:left="538"/>
        <w:jc w:val="both"/>
        <w:rPr>
          <w:rFonts w:ascii="宋体" w:hAnsi="宋体"/>
          <w:sz w:val="28"/>
          <w:szCs w:val="28"/>
        </w:rPr>
      </w:pPr>
      <w:r w:rsidRPr="001D6D5E">
        <w:rPr>
          <w:rFonts w:ascii="宋体" w:hAnsi="宋体" w:hint="eastAsia"/>
          <w:sz w:val="28"/>
          <w:szCs w:val="28"/>
        </w:rPr>
        <w:t>（二）不同供应商委托同一单位或者个人办理磋商事宜；</w:t>
      </w:r>
    </w:p>
    <w:p w14:paraId="0B149A78" w14:textId="77777777" w:rsidR="00D639AE" w:rsidRPr="001D6D5E" w:rsidRDefault="00253948">
      <w:pPr>
        <w:tabs>
          <w:tab w:val="left" w:pos="1134"/>
        </w:tabs>
        <w:spacing w:line="600" w:lineRule="exact"/>
        <w:ind w:firstLineChars="192" w:firstLine="538"/>
        <w:jc w:val="both"/>
        <w:rPr>
          <w:rFonts w:ascii="宋体" w:hAnsi="宋体"/>
          <w:sz w:val="28"/>
          <w:szCs w:val="28"/>
        </w:rPr>
      </w:pPr>
      <w:r w:rsidRPr="001D6D5E">
        <w:rPr>
          <w:rFonts w:ascii="宋体" w:hAnsi="宋体" w:hint="eastAsia"/>
          <w:sz w:val="28"/>
          <w:szCs w:val="28"/>
        </w:rPr>
        <w:t>（三）不同供应商的施工响应文件载明的项目管理成员或者联系人员为同一人；</w:t>
      </w:r>
    </w:p>
    <w:p w14:paraId="3076B753" w14:textId="77777777" w:rsidR="00D639AE" w:rsidRPr="001D6D5E" w:rsidRDefault="00253948">
      <w:pPr>
        <w:tabs>
          <w:tab w:val="left" w:pos="1134"/>
        </w:tabs>
        <w:spacing w:line="600" w:lineRule="exact"/>
        <w:ind w:left="538"/>
        <w:jc w:val="both"/>
        <w:rPr>
          <w:rFonts w:ascii="宋体" w:hAnsi="宋体"/>
          <w:sz w:val="28"/>
          <w:szCs w:val="28"/>
        </w:rPr>
      </w:pPr>
      <w:r w:rsidRPr="001D6D5E">
        <w:rPr>
          <w:rFonts w:ascii="宋体" w:hAnsi="宋体" w:hint="eastAsia"/>
          <w:sz w:val="28"/>
          <w:szCs w:val="28"/>
        </w:rPr>
        <w:t>（四）不同供应商的施工响应文件异常一致或者最后报价呈规律性差异；</w:t>
      </w:r>
    </w:p>
    <w:p w14:paraId="5563BACD" w14:textId="77777777" w:rsidR="00D639AE" w:rsidRPr="001D6D5E" w:rsidRDefault="00253948">
      <w:pPr>
        <w:tabs>
          <w:tab w:val="left" w:pos="1134"/>
        </w:tabs>
        <w:spacing w:line="600" w:lineRule="exact"/>
        <w:ind w:left="538"/>
        <w:jc w:val="both"/>
        <w:rPr>
          <w:rFonts w:ascii="宋体" w:hAnsi="宋体"/>
          <w:sz w:val="28"/>
          <w:szCs w:val="28"/>
        </w:rPr>
      </w:pPr>
      <w:r w:rsidRPr="001D6D5E">
        <w:rPr>
          <w:rFonts w:ascii="宋体" w:hAnsi="宋体" w:hint="eastAsia"/>
          <w:sz w:val="28"/>
          <w:szCs w:val="28"/>
        </w:rPr>
        <w:t>（五）不同供应商的施工响应文件相互混装；</w:t>
      </w:r>
    </w:p>
    <w:p w14:paraId="6E022788" w14:textId="77777777" w:rsidR="00D639AE" w:rsidRPr="001D6D5E" w:rsidRDefault="00253948">
      <w:pPr>
        <w:tabs>
          <w:tab w:val="left" w:pos="1134"/>
        </w:tabs>
        <w:spacing w:line="600" w:lineRule="exact"/>
        <w:ind w:left="538"/>
        <w:jc w:val="both"/>
        <w:rPr>
          <w:rFonts w:ascii="宋体" w:hAnsi="宋体"/>
          <w:sz w:val="28"/>
          <w:szCs w:val="28"/>
        </w:rPr>
      </w:pPr>
      <w:r w:rsidRPr="001D6D5E">
        <w:rPr>
          <w:rFonts w:ascii="宋体" w:hAnsi="宋体" w:hint="eastAsia"/>
          <w:sz w:val="28"/>
          <w:szCs w:val="28"/>
        </w:rPr>
        <w:t>（六）不同供应商的磋商保证金从同一单位或者个人的账户转出；</w:t>
      </w:r>
      <w:r w:rsidRPr="001D6D5E">
        <w:rPr>
          <w:rFonts w:ascii="宋体" w:hAnsi="宋体"/>
          <w:sz w:val="28"/>
          <w:szCs w:val="28"/>
        </w:rPr>
        <w:t xml:space="preserve"> </w:t>
      </w:r>
    </w:p>
    <w:p w14:paraId="63B37D2C" w14:textId="77777777" w:rsidR="00D639AE" w:rsidRPr="001D6D5E" w:rsidRDefault="00253948">
      <w:pPr>
        <w:widowControl w:val="0"/>
        <w:numPr>
          <w:ilvl w:val="1"/>
          <w:numId w:val="31"/>
        </w:numPr>
        <w:tabs>
          <w:tab w:val="left" w:pos="1134"/>
        </w:tabs>
        <w:spacing w:line="600" w:lineRule="exact"/>
        <w:ind w:left="0" w:firstLine="567"/>
        <w:jc w:val="both"/>
        <w:rPr>
          <w:rFonts w:ascii="宋体" w:hAnsi="宋体"/>
          <w:sz w:val="28"/>
          <w:szCs w:val="28"/>
        </w:rPr>
      </w:pPr>
      <w:r w:rsidRPr="001D6D5E">
        <w:rPr>
          <w:rFonts w:ascii="宋体" w:hAnsi="宋体" w:hint="eastAsia"/>
          <w:sz w:val="28"/>
          <w:szCs w:val="28"/>
        </w:rPr>
        <w:t>提供虚假材料谋取成交；</w:t>
      </w:r>
    </w:p>
    <w:p w14:paraId="77D5E90F" w14:textId="77777777" w:rsidR="00D639AE" w:rsidRPr="001D6D5E" w:rsidRDefault="00253948">
      <w:pPr>
        <w:widowControl w:val="0"/>
        <w:numPr>
          <w:ilvl w:val="1"/>
          <w:numId w:val="31"/>
        </w:numPr>
        <w:tabs>
          <w:tab w:val="left" w:pos="1134"/>
        </w:tabs>
        <w:spacing w:line="600" w:lineRule="exact"/>
        <w:ind w:left="0" w:firstLine="567"/>
        <w:jc w:val="both"/>
        <w:rPr>
          <w:rFonts w:ascii="宋体" w:hAnsi="宋体"/>
          <w:sz w:val="28"/>
          <w:szCs w:val="28"/>
        </w:rPr>
      </w:pPr>
      <w:r w:rsidRPr="001D6D5E">
        <w:rPr>
          <w:rFonts w:ascii="宋体" w:hAnsi="宋体" w:hint="eastAsia"/>
          <w:sz w:val="28"/>
          <w:szCs w:val="28"/>
        </w:rPr>
        <w:t>采取不正当手段诋毁、排挤其他供应商；</w:t>
      </w:r>
    </w:p>
    <w:p w14:paraId="645AC9C0" w14:textId="77777777" w:rsidR="00D639AE" w:rsidRPr="001D6D5E" w:rsidRDefault="00253948">
      <w:pPr>
        <w:widowControl w:val="0"/>
        <w:numPr>
          <w:ilvl w:val="1"/>
          <w:numId w:val="31"/>
        </w:numPr>
        <w:tabs>
          <w:tab w:val="left" w:pos="1134"/>
        </w:tabs>
        <w:spacing w:line="600" w:lineRule="exact"/>
        <w:ind w:left="0" w:firstLine="567"/>
        <w:jc w:val="both"/>
        <w:rPr>
          <w:rFonts w:ascii="宋体" w:hAnsi="宋体"/>
          <w:sz w:val="28"/>
          <w:szCs w:val="28"/>
        </w:rPr>
      </w:pPr>
      <w:r w:rsidRPr="001D6D5E">
        <w:rPr>
          <w:rFonts w:ascii="宋体" w:hAnsi="宋体" w:hint="eastAsia"/>
          <w:sz w:val="28"/>
          <w:szCs w:val="28"/>
        </w:rPr>
        <w:t>与采购人或市公</w:t>
      </w:r>
      <w:proofErr w:type="gramStart"/>
      <w:r w:rsidRPr="001D6D5E">
        <w:rPr>
          <w:rFonts w:ascii="宋体" w:hAnsi="宋体" w:hint="eastAsia"/>
          <w:sz w:val="28"/>
          <w:szCs w:val="28"/>
        </w:rPr>
        <w:t>资交易</w:t>
      </w:r>
      <w:proofErr w:type="gramEnd"/>
      <w:r w:rsidRPr="001D6D5E">
        <w:rPr>
          <w:rFonts w:ascii="宋体" w:hAnsi="宋体" w:hint="eastAsia"/>
          <w:sz w:val="28"/>
          <w:szCs w:val="28"/>
        </w:rPr>
        <w:t>中心、其他供应商恶意串通；</w:t>
      </w:r>
    </w:p>
    <w:p w14:paraId="09FABAC5" w14:textId="77777777" w:rsidR="00D639AE" w:rsidRPr="001D6D5E" w:rsidRDefault="00253948">
      <w:pPr>
        <w:widowControl w:val="0"/>
        <w:numPr>
          <w:ilvl w:val="1"/>
          <w:numId w:val="31"/>
        </w:numPr>
        <w:tabs>
          <w:tab w:val="left" w:pos="1134"/>
        </w:tabs>
        <w:spacing w:line="600" w:lineRule="exact"/>
        <w:ind w:left="0" w:firstLine="567"/>
        <w:jc w:val="both"/>
        <w:rPr>
          <w:rFonts w:ascii="宋体" w:hAnsi="宋体"/>
          <w:sz w:val="28"/>
          <w:szCs w:val="28"/>
        </w:rPr>
      </w:pPr>
      <w:r w:rsidRPr="001D6D5E">
        <w:rPr>
          <w:rFonts w:ascii="宋体" w:hAnsi="宋体" w:hint="eastAsia"/>
          <w:sz w:val="28"/>
          <w:szCs w:val="28"/>
        </w:rPr>
        <w:t>向采购人或市公</w:t>
      </w:r>
      <w:proofErr w:type="gramStart"/>
      <w:r w:rsidRPr="001D6D5E">
        <w:rPr>
          <w:rFonts w:ascii="宋体" w:hAnsi="宋体" w:hint="eastAsia"/>
          <w:sz w:val="28"/>
          <w:szCs w:val="28"/>
        </w:rPr>
        <w:t>资交易</w:t>
      </w:r>
      <w:proofErr w:type="gramEnd"/>
      <w:r w:rsidRPr="001D6D5E">
        <w:rPr>
          <w:rFonts w:ascii="宋体" w:hAnsi="宋体" w:hint="eastAsia"/>
          <w:sz w:val="28"/>
          <w:szCs w:val="28"/>
        </w:rPr>
        <w:t>中心、磋商小组成员行贿或者提供其他不正当利益；</w:t>
      </w:r>
    </w:p>
    <w:p w14:paraId="72DBE03E" w14:textId="77777777" w:rsidR="00D639AE" w:rsidRPr="001D6D5E" w:rsidRDefault="00253948">
      <w:pPr>
        <w:widowControl w:val="0"/>
        <w:numPr>
          <w:ilvl w:val="1"/>
          <w:numId w:val="31"/>
        </w:numPr>
        <w:tabs>
          <w:tab w:val="left" w:pos="1134"/>
        </w:tabs>
        <w:spacing w:line="600" w:lineRule="exact"/>
        <w:ind w:left="0" w:firstLine="567"/>
        <w:jc w:val="both"/>
        <w:rPr>
          <w:rFonts w:ascii="宋体" w:hAnsi="宋体"/>
          <w:sz w:val="28"/>
          <w:szCs w:val="28"/>
        </w:rPr>
      </w:pPr>
      <w:r w:rsidRPr="001D6D5E">
        <w:rPr>
          <w:rFonts w:ascii="宋体" w:hAnsi="宋体" w:hint="eastAsia"/>
          <w:sz w:val="28"/>
          <w:szCs w:val="28"/>
        </w:rPr>
        <w:t>成交后无正当理由拒不与采购人签订政府采购合同；</w:t>
      </w:r>
    </w:p>
    <w:p w14:paraId="7836B211" w14:textId="77777777" w:rsidR="00D639AE" w:rsidRPr="001D6D5E" w:rsidRDefault="00253948">
      <w:pPr>
        <w:widowControl w:val="0"/>
        <w:numPr>
          <w:ilvl w:val="1"/>
          <w:numId w:val="31"/>
        </w:numPr>
        <w:tabs>
          <w:tab w:val="left" w:pos="1134"/>
        </w:tabs>
        <w:spacing w:line="600" w:lineRule="exact"/>
        <w:ind w:left="0" w:firstLine="567"/>
        <w:jc w:val="both"/>
        <w:rPr>
          <w:rFonts w:ascii="宋体" w:hAnsi="宋体"/>
          <w:sz w:val="28"/>
          <w:szCs w:val="28"/>
        </w:rPr>
      </w:pPr>
      <w:r w:rsidRPr="001D6D5E">
        <w:rPr>
          <w:rFonts w:ascii="宋体" w:hAnsi="宋体" w:hint="eastAsia"/>
          <w:sz w:val="28"/>
          <w:szCs w:val="28"/>
        </w:rPr>
        <w:t>未按照采购文件确定的事项签订政府采购合同；</w:t>
      </w:r>
    </w:p>
    <w:p w14:paraId="655A26A4" w14:textId="77777777" w:rsidR="00D639AE" w:rsidRPr="001D6D5E" w:rsidRDefault="00253948">
      <w:pPr>
        <w:widowControl w:val="0"/>
        <w:numPr>
          <w:ilvl w:val="1"/>
          <w:numId w:val="31"/>
        </w:numPr>
        <w:tabs>
          <w:tab w:val="left" w:pos="1134"/>
        </w:tabs>
        <w:spacing w:line="600" w:lineRule="exact"/>
        <w:ind w:left="0" w:firstLine="567"/>
        <w:jc w:val="both"/>
        <w:rPr>
          <w:rFonts w:ascii="宋体" w:hAnsi="宋体"/>
          <w:sz w:val="28"/>
          <w:szCs w:val="28"/>
        </w:rPr>
      </w:pPr>
      <w:r w:rsidRPr="001D6D5E">
        <w:rPr>
          <w:rFonts w:ascii="宋体" w:hAnsi="宋体" w:hint="eastAsia"/>
          <w:sz w:val="28"/>
          <w:szCs w:val="28"/>
        </w:rPr>
        <w:t>将政府采购合同转包或者违规分包；</w:t>
      </w:r>
    </w:p>
    <w:p w14:paraId="4E895425" w14:textId="77777777" w:rsidR="00D639AE" w:rsidRPr="001D6D5E" w:rsidRDefault="00253948">
      <w:pPr>
        <w:widowControl w:val="0"/>
        <w:numPr>
          <w:ilvl w:val="1"/>
          <w:numId w:val="31"/>
        </w:numPr>
        <w:tabs>
          <w:tab w:val="left" w:pos="1134"/>
        </w:tabs>
        <w:spacing w:line="600" w:lineRule="exact"/>
        <w:ind w:left="0" w:firstLine="567"/>
        <w:jc w:val="both"/>
        <w:rPr>
          <w:rFonts w:ascii="宋体" w:hAnsi="宋体"/>
          <w:sz w:val="28"/>
          <w:szCs w:val="28"/>
        </w:rPr>
      </w:pPr>
      <w:r w:rsidRPr="001D6D5E">
        <w:rPr>
          <w:rFonts w:ascii="宋体" w:hAnsi="宋体" w:hint="eastAsia"/>
          <w:sz w:val="28"/>
          <w:szCs w:val="28"/>
        </w:rPr>
        <w:t>提供假冒伪劣产品；</w:t>
      </w:r>
    </w:p>
    <w:p w14:paraId="056DDEDF" w14:textId="77777777" w:rsidR="00D639AE" w:rsidRPr="001D6D5E" w:rsidRDefault="00253948">
      <w:pPr>
        <w:widowControl w:val="0"/>
        <w:numPr>
          <w:ilvl w:val="1"/>
          <w:numId w:val="31"/>
        </w:numPr>
        <w:tabs>
          <w:tab w:val="left" w:pos="1134"/>
        </w:tabs>
        <w:spacing w:line="600" w:lineRule="exact"/>
        <w:ind w:left="0" w:firstLine="567"/>
        <w:jc w:val="both"/>
        <w:rPr>
          <w:rFonts w:ascii="宋体" w:hAnsi="宋体"/>
          <w:sz w:val="28"/>
          <w:szCs w:val="28"/>
        </w:rPr>
      </w:pPr>
      <w:r w:rsidRPr="001D6D5E">
        <w:rPr>
          <w:rFonts w:ascii="宋体" w:hAnsi="宋体" w:hint="eastAsia"/>
          <w:sz w:val="28"/>
          <w:szCs w:val="28"/>
        </w:rPr>
        <w:t>擅自变更、中止或者终止政府采购合同；</w:t>
      </w:r>
    </w:p>
    <w:p w14:paraId="630BB2CD" w14:textId="77777777" w:rsidR="00D639AE" w:rsidRPr="001D6D5E" w:rsidRDefault="00253948">
      <w:pPr>
        <w:widowControl w:val="0"/>
        <w:numPr>
          <w:ilvl w:val="1"/>
          <w:numId w:val="31"/>
        </w:numPr>
        <w:tabs>
          <w:tab w:val="left" w:pos="1418"/>
        </w:tabs>
        <w:spacing w:line="600" w:lineRule="exact"/>
        <w:ind w:left="0" w:firstLine="567"/>
        <w:jc w:val="both"/>
        <w:rPr>
          <w:rFonts w:ascii="宋体" w:hAnsi="宋体"/>
          <w:sz w:val="28"/>
          <w:szCs w:val="28"/>
        </w:rPr>
      </w:pPr>
      <w:r w:rsidRPr="001D6D5E">
        <w:rPr>
          <w:rFonts w:ascii="宋体" w:hAnsi="宋体" w:hint="eastAsia"/>
          <w:sz w:val="28"/>
          <w:szCs w:val="28"/>
        </w:rPr>
        <w:lastRenderedPageBreak/>
        <w:t>被列入失信被执行人、重大税收违法案件当事人名单、政府采购严重违法失信行为记录名单，参加政府采购活动前三年内，在经营活动中有重大违法记录；</w:t>
      </w:r>
    </w:p>
    <w:p w14:paraId="52D75F9A" w14:textId="77777777" w:rsidR="00D639AE" w:rsidRPr="001D6D5E" w:rsidRDefault="00253948">
      <w:pPr>
        <w:widowControl w:val="0"/>
        <w:numPr>
          <w:ilvl w:val="1"/>
          <w:numId w:val="31"/>
        </w:numPr>
        <w:tabs>
          <w:tab w:val="left" w:pos="1134"/>
          <w:tab w:val="left" w:pos="1418"/>
        </w:tabs>
        <w:spacing w:line="600" w:lineRule="exact"/>
        <w:ind w:left="0" w:firstLine="567"/>
        <w:jc w:val="both"/>
        <w:rPr>
          <w:rFonts w:ascii="宋体" w:hAnsi="宋体"/>
          <w:sz w:val="28"/>
          <w:szCs w:val="28"/>
        </w:rPr>
      </w:pPr>
      <w:r w:rsidRPr="001D6D5E">
        <w:rPr>
          <w:rFonts w:ascii="宋体" w:hAnsi="宋体" w:hint="eastAsia"/>
          <w:sz w:val="28"/>
          <w:szCs w:val="28"/>
        </w:rPr>
        <w:t>在行贿犯罪信息查询期限内，根据中国裁判文书网（http://wenshu.court.gov.cn）查询结果供应商及其现任法定代表人、主要负责人有行贿犯罪记录；</w:t>
      </w:r>
    </w:p>
    <w:p w14:paraId="2B7B7DD3" w14:textId="77777777" w:rsidR="00D639AE" w:rsidRPr="001D6D5E" w:rsidRDefault="00253948">
      <w:pPr>
        <w:widowControl w:val="0"/>
        <w:numPr>
          <w:ilvl w:val="1"/>
          <w:numId w:val="31"/>
        </w:numPr>
        <w:tabs>
          <w:tab w:val="left" w:pos="1134"/>
          <w:tab w:val="left" w:pos="1418"/>
        </w:tabs>
        <w:spacing w:line="600" w:lineRule="exact"/>
        <w:ind w:left="0" w:firstLine="567"/>
        <w:jc w:val="both"/>
        <w:rPr>
          <w:rFonts w:ascii="宋体" w:hAnsi="宋体"/>
          <w:sz w:val="28"/>
          <w:szCs w:val="28"/>
        </w:rPr>
      </w:pPr>
      <w:r w:rsidRPr="001D6D5E">
        <w:rPr>
          <w:rFonts w:ascii="宋体" w:hAnsi="宋体" w:hint="eastAsia"/>
          <w:sz w:val="28"/>
          <w:szCs w:val="28"/>
        </w:rPr>
        <w:t>处于被行政部门禁止参与政府采购活动的期限内；</w:t>
      </w:r>
    </w:p>
    <w:p w14:paraId="3B96CA30" w14:textId="77777777" w:rsidR="00D639AE" w:rsidRPr="001D6D5E" w:rsidRDefault="00253948">
      <w:pPr>
        <w:widowControl w:val="0"/>
        <w:numPr>
          <w:ilvl w:val="1"/>
          <w:numId w:val="31"/>
        </w:numPr>
        <w:tabs>
          <w:tab w:val="left" w:pos="1134"/>
          <w:tab w:val="left" w:pos="1418"/>
        </w:tabs>
        <w:spacing w:line="600" w:lineRule="exact"/>
        <w:ind w:left="0" w:firstLine="567"/>
        <w:jc w:val="both"/>
        <w:rPr>
          <w:rFonts w:ascii="宋体" w:hAnsi="宋体"/>
          <w:sz w:val="28"/>
          <w:szCs w:val="28"/>
        </w:rPr>
      </w:pPr>
      <w:r w:rsidRPr="001D6D5E">
        <w:rPr>
          <w:rFonts w:ascii="宋体" w:hAnsi="宋体" w:hint="eastAsia"/>
          <w:sz w:val="28"/>
          <w:szCs w:val="28"/>
        </w:rPr>
        <w:t>拒绝有关部门的监督检查或者向监督检查部门提供虚假情况；</w:t>
      </w:r>
    </w:p>
    <w:p w14:paraId="22D778AB" w14:textId="77777777" w:rsidR="00D639AE" w:rsidRPr="001D6D5E" w:rsidRDefault="00253948">
      <w:pPr>
        <w:widowControl w:val="0"/>
        <w:numPr>
          <w:ilvl w:val="1"/>
          <w:numId w:val="31"/>
        </w:numPr>
        <w:tabs>
          <w:tab w:val="left" w:pos="1134"/>
          <w:tab w:val="left" w:pos="1418"/>
        </w:tabs>
        <w:spacing w:line="600" w:lineRule="exact"/>
        <w:ind w:left="0" w:firstLine="567"/>
        <w:jc w:val="both"/>
        <w:rPr>
          <w:rFonts w:ascii="宋体" w:hAnsi="宋体"/>
          <w:sz w:val="28"/>
          <w:szCs w:val="28"/>
        </w:rPr>
      </w:pPr>
      <w:r w:rsidRPr="001D6D5E">
        <w:rPr>
          <w:rFonts w:ascii="宋体" w:hAnsi="宋体" w:hint="eastAsia"/>
          <w:sz w:val="28"/>
          <w:szCs w:val="28"/>
        </w:rPr>
        <w:t>法律法规规定的其他情形。</w:t>
      </w:r>
    </w:p>
    <w:p w14:paraId="3F3CFACF" w14:textId="77777777" w:rsidR="00D639AE" w:rsidRPr="001D6D5E" w:rsidRDefault="00253948">
      <w:pPr>
        <w:pStyle w:val="a3"/>
        <w:spacing w:line="600" w:lineRule="exact"/>
        <w:ind w:firstLineChars="202" w:firstLine="566"/>
        <w:rPr>
          <w:rFonts w:ascii="宋体" w:eastAsia="宋体" w:hAnsi="宋体"/>
          <w:sz w:val="28"/>
          <w:szCs w:val="28"/>
        </w:rPr>
      </w:pPr>
      <w:r w:rsidRPr="001D6D5E">
        <w:rPr>
          <w:rFonts w:ascii="宋体" w:eastAsia="宋体" w:hAnsi="宋体" w:hint="eastAsia"/>
          <w:sz w:val="28"/>
          <w:szCs w:val="28"/>
        </w:rPr>
        <w:t>供应商有上述情形的，按照规定追究法律责任，具备一至十四条情形之一的，同时将认定供应商施工响应文件无效或不确定其为成交供应商，或者取消成交资格或认定成交无效。</w:t>
      </w:r>
    </w:p>
    <w:p w14:paraId="216EA401" w14:textId="77777777" w:rsidR="00D639AE" w:rsidRPr="001D6D5E" w:rsidRDefault="00253948">
      <w:pPr>
        <w:pStyle w:val="3"/>
        <w:spacing w:line="600" w:lineRule="exact"/>
        <w:ind w:left="0" w:firstLine="0"/>
        <w:rPr>
          <w:color w:val="auto"/>
        </w:rPr>
      </w:pPr>
      <w:bookmarkStart w:id="49" w:name="_Toc314574786"/>
      <w:r w:rsidRPr="001D6D5E">
        <w:rPr>
          <w:rFonts w:hint="eastAsia"/>
          <w:color w:val="auto"/>
        </w:rPr>
        <w:t>保密</w:t>
      </w:r>
      <w:bookmarkEnd w:id="49"/>
    </w:p>
    <w:p w14:paraId="2C9674CF" w14:textId="77777777" w:rsidR="00D639AE" w:rsidRPr="001D6D5E" w:rsidRDefault="00253948">
      <w:pPr>
        <w:pStyle w:val="a3"/>
        <w:numPr>
          <w:ilvl w:val="0"/>
          <w:numId w:val="32"/>
        </w:numPr>
        <w:tabs>
          <w:tab w:val="left" w:pos="1134"/>
        </w:tabs>
        <w:spacing w:line="600" w:lineRule="exact"/>
        <w:ind w:left="0" w:firstLineChars="0" w:firstLine="560"/>
        <w:rPr>
          <w:rFonts w:ascii="宋体" w:eastAsia="宋体" w:hAnsi="宋体"/>
          <w:sz w:val="28"/>
          <w:szCs w:val="28"/>
        </w:rPr>
      </w:pPr>
      <w:r w:rsidRPr="001D6D5E">
        <w:rPr>
          <w:rFonts w:ascii="宋体" w:eastAsia="宋体" w:hAnsi="宋体" w:hint="eastAsia"/>
          <w:sz w:val="28"/>
          <w:szCs w:val="28"/>
        </w:rPr>
        <w:t>不得透露有关潜在供应商的任何情况。</w:t>
      </w:r>
    </w:p>
    <w:p w14:paraId="230BF6C1" w14:textId="77777777" w:rsidR="00D639AE" w:rsidRPr="001D6D5E" w:rsidRDefault="00253948">
      <w:pPr>
        <w:pStyle w:val="a3"/>
        <w:numPr>
          <w:ilvl w:val="0"/>
          <w:numId w:val="32"/>
        </w:numPr>
        <w:tabs>
          <w:tab w:val="left" w:pos="1134"/>
        </w:tabs>
        <w:spacing w:line="600" w:lineRule="exact"/>
        <w:ind w:left="0" w:firstLineChars="0" w:firstLine="560"/>
        <w:rPr>
          <w:rFonts w:ascii="宋体" w:eastAsia="宋体" w:hAnsi="宋体"/>
          <w:sz w:val="28"/>
          <w:szCs w:val="28"/>
        </w:rPr>
      </w:pPr>
      <w:r w:rsidRPr="001D6D5E">
        <w:rPr>
          <w:rFonts w:ascii="宋体" w:eastAsia="宋体" w:hAnsi="宋体" w:hint="eastAsia"/>
          <w:sz w:val="28"/>
          <w:szCs w:val="28"/>
        </w:rPr>
        <w:t>有关施工响应文件的审查、澄清、评估和比较以及合同授予意向等情况都不得对外透露。</w:t>
      </w:r>
    </w:p>
    <w:p w14:paraId="1D05FD84" w14:textId="77777777" w:rsidR="00D639AE" w:rsidRPr="001D6D5E" w:rsidRDefault="00253948">
      <w:pPr>
        <w:pStyle w:val="3"/>
        <w:spacing w:line="600" w:lineRule="exact"/>
        <w:ind w:left="0" w:firstLine="0"/>
        <w:rPr>
          <w:color w:val="auto"/>
        </w:rPr>
      </w:pPr>
      <w:r w:rsidRPr="001D6D5E">
        <w:rPr>
          <w:rFonts w:hint="eastAsia"/>
          <w:color w:val="auto"/>
        </w:rPr>
        <w:t>回避</w:t>
      </w:r>
    </w:p>
    <w:p w14:paraId="09DB7BA9" w14:textId="77777777" w:rsidR="00D639AE" w:rsidRPr="001D6D5E" w:rsidRDefault="00253948">
      <w:pPr>
        <w:spacing w:line="600" w:lineRule="exact"/>
        <w:ind w:firstLineChars="200" w:firstLine="560"/>
        <w:rPr>
          <w:rFonts w:cs="Helvetica"/>
          <w:sz w:val="28"/>
          <w:szCs w:val="28"/>
        </w:rPr>
      </w:pPr>
      <w:r w:rsidRPr="001D6D5E">
        <w:rPr>
          <w:rFonts w:cs="Helvetica"/>
          <w:sz w:val="28"/>
          <w:szCs w:val="28"/>
        </w:rPr>
        <w:t>在政府采购活动中，采购人员</w:t>
      </w:r>
      <w:r w:rsidRPr="001D6D5E">
        <w:rPr>
          <w:rFonts w:cs="Helvetica" w:hint="eastAsia"/>
          <w:sz w:val="28"/>
          <w:szCs w:val="28"/>
        </w:rPr>
        <w:t>（</w:t>
      </w:r>
      <w:r w:rsidRPr="001D6D5E">
        <w:rPr>
          <w:rFonts w:cs="Helvetica"/>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1D6D5E">
        <w:rPr>
          <w:rFonts w:cs="Helvetica" w:hint="eastAsia"/>
          <w:sz w:val="28"/>
          <w:szCs w:val="28"/>
        </w:rPr>
        <w:t>）</w:t>
      </w:r>
      <w:r w:rsidRPr="001D6D5E">
        <w:rPr>
          <w:rFonts w:cs="Helvetica"/>
          <w:sz w:val="28"/>
          <w:szCs w:val="28"/>
        </w:rPr>
        <w:t>及相关人员与供应商有下列利害关系之一的，应当回避：</w:t>
      </w:r>
    </w:p>
    <w:p w14:paraId="4423B98B" w14:textId="77777777" w:rsidR="00D639AE" w:rsidRPr="001D6D5E" w:rsidRDefault="00253948">
      <w:pPr>
        <w:spacing w:line="600" w:lineRule="exact"/>
        <w:ind w:firstLineChars="200" w:firstLine="560"/>
        <w:rPr>
          <w:rFonts w:cs="Helvetica"/>
          <w:sz w:val="28"/>
          <w:szCs w:val="28"/>
        </w:rPr>
      </w:pPr>
      <w:r w:rsidRPr="001D6D5E">
        <w:rPr>
          <w:rFonts w:cs="Helvetica"/>
          <w:sz w:val="28"/>
          <w:szCs w:val="28"/>
        </w:rPr>
        <w:t>（一）参加采购活动前</w:t>
      </w:r>
      <w:r w:rsidRPr="001D6D5E">
        <w:rPr>
          <w:rFonts w:cs="Helvetica"/>
          <w:sz w:val="28"/>
          <w:szCs w:val="28"/>
        </w:rPr>
        <w:t>3</w:t>
      </w:r>
      <w:r w:rsidRPr="001D6D5E">
        <w:rPr>
          <w:rFonts w:cs="Helvetica"/>
          <w:sz w:val="28"/>
          <w:szCs w:val="28"/>
        </w:rPr>
        <w:t>年内与供应</w:t>
      </w:r>
      <w:proofErr w:type="gramStart"/>
      <w:r w:rsidRPr="001D6D5E">
        <w:rPr>
          <w:rFonts w:cs="Helvetica"/>
          <w:sz w:val="28"/>
          <w:szCs w:val="28"/>
        </w:rPr>
        <w:t>商存在</w:t>
      </w:r>
      <w:proofErr w:type="gramEnd"/>
      <w:r w:rsidRPr="001D6D5E">
        <w:rPr>
          <w:rFonts w:cs="Helvetica"/>
          <w:sz w:val="28"/>
          <w:szCs w:val="28"/>
        </w:rPr>
        <w:t>劳动关系；</w:t>
      </w:r>
    </w:p>
    <w:p w14:paraId="2991D759" w14:textId="5192BF17" w:rsidR="00D639AE" w:rsidRPr="001D6D5E" w:rsidRDefault="00253948">
      <w:pPr>
        <w:spacing w:line="600" w:lineRule="exact"/>
        <w:ind w:firstLineChars="200" w:firstLine="560"/>
        <w:rPr>
          <w:rFonts w:cs="Helvetica"/>
          <w:sz w:val="28"/>
          <w:szCs w:val="28"/>
        </w:rPr>
      </w:pPr>
      <w:r w:rsidRPr="001D6D5E">
        <w:rPr>
          <w:rFonts w:cs="Helvetica"/>
          <w:sz w:val="28"/>
          <w:szCs w:val="28"/>
        </w:rPr>
        <w:lastRenderedPageBreak/>
        <w:t>（二）参加采购活动前</w:t>
      </w:r>
      <w:r w:rsidRPr="001D6D5E">
        <w:rPr>
          <w:rFonts w:cs="Helvetica"/>
          <w:sz w:val="28"/>
          <w:szCs w:val="28"/>
        </w:rPr>
        <w:t>3</w:t>
      </w:r>
      <w:r w:rsidRPr="001D6D5E">
        <w:rPr>
          <w:rFonts w:cs="Helvetica"/>
          <w:sz w:val="28"/>
          <w:szCs w:val="28"/>
        </w:rPr>
        <w:t>年内担任供应商的董事、监事；</w:t>
      </w:r>
    </w:p>
    <w:p w14:paraId="5AFF409B" w14:textId="05B9BA10" w:rsidR="00D639AE" w:rsidRPr="001D6D5E" w:rsidRDefault="00253948">
      <w:pPr>
        <w:spacing w:line="600" w:lineRule="exact"/>
        <w:ind w:firstLineChars="200" w:firstLine="560"/>
        <w:rPr>
          <w:rFonts w:cs="Helvetica"/>
          <w:sz w:val="28"/>
          <w:szCs w:val="28"/>
        </w:rPr>
      </w:pPr>
      <w:r w:rsidRPr="001D6D5E">
        <w:rPr>
          <w:rFonts w:cs="Helvetica"/>
          <w:sz w:val="28"/>
          <w:szCs w:val="28"/>
        </w:rPr>
        <w:t>（三）参加采购活动前</w:t>
      </w:r>
      <w:r w:rsidRPr="001D6D5E">
        <w:rPr>
          <w:rFonts w:cs="Helvetica"/>
          <w:sz w:val="28"/>
          <w:szCs w:val="28"/>
        </w:rPr>
        <w:t>3</w:t>
      </w:r>
      <w:r w:rsidRPr="001D6D5E">
        <w:rPr>
          <w:rFonts w:cs="Helvetica"/>
          <w:sz w:val="28"/>
          <w:szCs w:val="28"/>
        </w:rPr>
        <w:t>年内是供应商的控股股东或者实际控制人；</w:t>
      </w:r>
    </w:p>
    <w:p w14:paraId="0D5E5AE5" w14:textId="4123B015" w:rsidR="00D639AE" w:rsidRPr="001D6D5E" w:rsidRDefault="00253948">
      <w:pPr>
        <w:spacing w:line="600" w:lineRule="exact"/>
        <w:ind w:firstLineChars="200" w:firstLine="560"/>
        <w:rPr>
          <w:rFonts w:cs="Helvetica"/>
          <w:sz w:val="28"/>
          <w:szCs w:val="28"/>
        </w:rPr>
      </w:pPr>
      <w:r w:rsidRPr="001D6D5E">
        <w:rPr>
          <w:rFonts w:cs="Helvetica"/>
          <w:sz w:val="28"/>
          <w:szCs w:val="28"/>
        </w:rPr>
        <w:t>（四）与供应商的法定代表人或者负责人有夫妻、直系血亲、三代以内旁系血亲或者近姻亲关系；</w:t>
      </w:r>
    </w:p>
    <w:p w14:paraId="77D1BBD6" w14:textId="1126FF48" w:rsidR="00D639AE" w:rsidRPr="001D6D5E" w:rsidRDefault="00253948">
      <w:pPr>
        <w:spacing w:line="600" w:lineRule="exact"/>
        <w:ind w:firstLineChars="200" w:firstLine="560"/>
        <w:rPr>
          <w:rFonts w:cs="Helvetica"/>
          <w:sz w:val="28"/>
          <w:szCs w:val="28"/>
        </w:rPr>
      </w:pPr>
      <w:r w:rsidRPr="001D6D5E">
        <w:rPr>
          <w:rFonts w:cs="Helvetica"/>
          <w:sz w:val="28"/>
          <w:szCs w:val="28"/>
        </w:rPr>
        <w:t>（五）与供应商有其他可能影响政府采购活动公平、公正进行的关系。</w:t>
      </w:r>
    </w:p>
    <w:p w14:paraId="441FE6DF" w14:textId="77777777" w:rsidR="00D639AE" w:rsidRPr="001D6D5E" w:rsidRDefault="00253948">
      <w:pPr>
        <w:spacing w:line="600" w:lineRule="exact"/>
        <w:ind w:firstLineChars="200" w:firstLine="560"/>
        <w:rPr>
          <w:rFonts w:cs="Helvetica"/>
          <w:sz w:val="28"/>
          <w:szCs w:val="28"/>
        </w:rPr>
      </w:pPr>
      <w:r w:rsidRPr="001D6D5E">
        <w:rPr>
          <w:rFonts w:cs="Helvetica"/>
          <w:sz w:val="28"/>
          <w:szCs w:val="28"/>
        </w:rPr>
        <w:t>供应商认为采购人员及相关人员与其</w:t>
      </w:r>
      <w:proofErr w:type="gramStart"/>
      <w:r w:rsidRPr="001D6D5E">
        <w:rPr>
          <w:rFonts w:cs="Helvetica"/>
          <w:sz w:val="28"/>
          <w:szCs w:val="28"/>
        </w:rPr>
        <w:t>他供应</w:t>
      </w:r>
      <w:proofErr w:type="gramEnd"/>
      <w:r w:rsidRPr="001D6D5E">
        <w:rPr>
          <w:rFonts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14:paraId="16E8C2AB" w14:textId="77777777" w:rsidR="00D639AE" w:rsidRPr="001D6D5E" w:rsidRDefault="00253948">
      <w:pPr>
        <w:pStyle w:val="2"/>
        <w:spacing w:line="600" w:lineRule="exact"/>
      </w:pPr>
      <w:bookmarkStart w:id="50" w:name="_Toc405886181"/>
      <w:bookmarkStart w:id="51" w:name="_Toc81922977"/>
      <w:r w:rsidRPr="001D6D5E">
        <w:rPr>
          <w:rFonts w:hint="eastAsia"/>
        </w:rPr>
        <w:t>询问、质疑</w:t>
      </w:r>
      <w:bookmarkEnd w:id="50"/>
      <w:r w:rsidRPr="001D6D5E">
        <w:rPr>
          <w:rFonts w:hint="eastAsia"/>
        </w:rPr>
        <w:t>和投诉</w:t>
      </w:r>
      <w:bookmarkEnd w:id="51"/>
    </w:p>
    <w:p w14:paraId="7A80E2CC" w14:textId="77777777" w:rsidR="00D639AE" w:rsidRPr="001D6D5E" w:rsidRDefault="00253948">
      <w:pPr>
        <w:pStyle w:val="20"/>
        <w:numPr>
          <w:ilvl w:val="0"/>
          <w:numId w:val="33"/>
        </w:numPr>
        <w:tabs>
          <w:tab w:val="left" w:pos="1134"/>
        </w:tabs>
        <w:spacing w:line="600" w:lineRule="exact"/>
        <w:ind w:left="0" w:firstLineChars="0" w:firstLine="567"/>
        <w:rPr>
          <w:rFonts w:ascii="宋体" w:hAnsi="宋体" w:cs="宋体"/>
          <w:sz w:val="28"/>
          <w:szCs w:val="28"/>
        </w:rPr>
      </w:pPr>
      <w:r w:rsidRPr="001D6D5E">
        <w:rPr>
          <w:rFonts w:ascii="宋体" w:hAnsi="宋体" w:cs="宋体" w:hint="eastAsia"/>
          <w:sz w:val="28"/>
          <w:szCs w:val="28"/>
        </w:rPr>
        <w:t>供应商认为磋商文件、磋商过程和成交结果使自己的合法权益受到损害的，可以依法进行质疑。</w:t>
      </w:r>
    </w:p>
    <w:p w14:paraId="3D89B3A8" w14:textId="77777777" w:rsidR="00D639AE" w:rsidRPr="001D6D5E" w:rsidRDefault="00253948">
      <w:pPr>
        <w:pStyle w:val="aff0"/>
        <w:numPr>
          <w:ilvl w:val="0"/>
          <w:numId w:val="33"/>
        </w:numPr>
        <w:tabs>
          <w:tab w:val="left" w:pos="1134"/>
        </w:tabs>
        <w:ind w:left="0" w:firstLineChars="202" w:firstLine="566"/>
        <w:jc w:val="both"/>
        <w:rPr>
          <w:rFonts w:ascii="宋体" w:eastAsia="宋体" w:hAnsi="宋体"/>
          <w:sz w:val="28"/>
          <w:szCs w:val="28"/>
        </w:rPr>
      </w:pPr>
      <w:r w:rsidRPr="001D6D5E">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14:paraId="66BDFE22" w14:textId="77777777" w:rsidR="00D639AE" w:rsidRPr="001D6D5E" w:rsidRDefault="00253948">
      <w:pPr>
        <w:pStyle w:val="20"/>
        <w:numPr>
          <w:ilvl w:val="0"/>
          <w:numId w:val="33"/>
        </w:numPr>
        <w:tabs>
          <w:tab w:val="left" w:pos="1134"/>
        </w:tabs>
        <w:spacing w:line="600" w:lineRule="exact"/>
        <w:ind w:left="0" w:firstLineChars="0" w:firstLine="567"/>
        <w:rPr>
          <w:rFonts w:ascii="宋体" w:hAnsi="宋体"/>
          <w:sz w:val="28"/>
          <w:szCs w:val="28"/>
        </w:rPr>
      </w:pPr>
      <w:r w:rsidRPr="001D6D5E">
        <w:rPr>
          <w:rFonts w:ascii="宋体" w:hAnsi="宋体" w:hint="eastAsia"/>
          <w:sz w:val="28"/>
          <w:szCs w:val="28"/>
        </w:rPr>
        <w:t>供应商询问、质疑的对象</w:t>
      </w:r>
    </w:p>
    <w:p w14:paraId="21CB50D8" w14:textId="77777777" w:rsidR="00D639AE" w:rsidRPr="001D6D5E" w:rsidRDefault="00253948">
      <w:pPr>
        <w:pStyle w:val="20"/>
        <w:numPr>
          <w:ilvl w:val="1"/>
          <w:numId w:val="34"/>
        </w:numPr>
        <w:tabs>
          <w:tab w:val="left" w:pos="1134"/>
        </w:tabs>
        <w:spacing w:after="120" w:line="600" w:lineRule="exact"/>
        <w:ind w:left="0" w:firstLineChars="0" w:firstLine="567"/>
        <w:rPr>
          <w:rFonts w:ascii="宋体" w:hAnsi="宋体"/>
          <w:sz w:val="28"/>
          <w:szCs w:val="28"/>
        </w:rPr>
      </w:pPr>
      <w:r w:rsidRPr="001D6D5E">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14:paraId="0FE936ED" w14:textId="77777777" w:rsidR="00D639AE" w:rsidRPr="001D6D5E" w:rsidRDefault="00253948">
      <w:pPr>
        <w:pStyle w:val="20"/>
        <w:numPr>
          <w:ilvl w:val="1"/>
          <w:numId w:val="34"/>
        </w:numPr>
        <w:tabs>
          <w:tab w:val="left" w:pos="1134"/>
        </w:tabs>
        <w:spacing w:after="120" w:line="600" w:lineRule="exact"/>
        <w:ind w:left="0" w:firstLineChars="0" w:firstLine="567"/>
        <w:rPr>
          <w:rFonts w:ascii="宋体" w:hAnsi="宋体"/>
          <w:sz w:val="28"/>
          <w:szCs w:val="28"/>
        </w:rPr>
      </w:pPr>
      <w:r w:rsidRPr="001D6D5E">
        <w:rPr>
          <w:rFonts w:ascii="宋体" w:hAnsi="宋体" w:hint="eastAsia"/>
          <w:sz w:val="28"/>
          <w:szCs w:val="28"/>
        </w:rPr>
        <w:t>供应商对除上述磋商文件中的其他内容、采购过程及成交结果提出询问、质疑的，应向市公</w:t>
      </w:r>
      <w:proofErr w:type="gramStart"/>
      <w:r w:rsidRPr="001D6D5E">
        <w:rPr>
          <w:rFonts w:ascii="宋体" w:hAnsi="宋体" w:hint="eastAsia"/>
          <w:sz w:val="28"/>
          <w:szCs w:val="28"/>
        </w:rPr>
        <w:t>资交易</w:t>
      </w:r>
      <w:proofErr w:type="gramEnd"/>
      <w:r w:rsidRPr="001D6D5E">
        <w:rPr>
          <w:rFonts w:ascii="宋体" w:hAnsi="宋体" w:hint="eastAsia"/>
          <w:sz w:val="28"/>
          <w:szCs w:val="28"/>
        </w:rPr>
        <w:t>中心提出。</w:t>
      </w:r>
    </w:p>
    <w:p w14:paraId="00ECEE61" w14:textId="77777777" w:rsidR="00D639AE" w:rsidRPr="001D6D5E" w:rsidRDefault="00253948">
      <w:pPr>
        <w:pStyle w:val="20"/>
        <w:numPr>
          <w:ilvl w:val="0"/>
          <w:numId w:val="33"/>
        </w:numPr>
        <w:tabs>
          <w:tab w:val="left" w:pos="1134"/>
        </w:tabs>
        <w:spacing w:line="600" w:lineRule="exact"/>
        <w:ind w:left="0" w:firstLineChars="0" w:firstLine="567"/>
        <w:rPr>
          <w:rFonts w:ascii="宋体" w:hAnsi="宋体"/>
          <w:sz w:val="28"/>
          <w:szCs w:val="28"/>
        </w:rPr>
      </w:pPr>
      <w:r w:rsidRPr="001D6D5E">
        <w:rPr>
          <w:rFonts w:ascii="宋体" w:hAnsi="宋体" w:hint="eastAsia"/>
          <w:sz w:val="28"/>
          <w:szCs w:val="28"/>
        </w:rPr>
        <w:t>供应商提出的询问，应当明确询问事项，如以书面形式提出的，应由供应商签字并加盖公章。</w:t>
      </w:r>
    </w:p>
    <w:p w14:paraId="1C81AF45" w14:textId="77777777" w:rsidR="00D639AE" w:rsidRPr="001D6D5E" w:rsidRDefault="00253948">
      <w:pPr>
        <w:pStyle w:val="20"/>
        <w:numPr>
          <w:ilvl w:val="0"/>
          <w:numId w:val="33"/>
        </w:numPr>
        <w:tabs>
          <w:tab w:val="left" w:pos="1134"/>
        </w:tabs>
        <w:spacing w:line="600" w:lineRule="exact"/>
        <w:ind w:left="0" w:firstLineChars="0" w:firstLine="567"/>
        <w:rPr>
          <w:rFonts w:ascii="宋体" w:hAnsi="宋体"/>
          <w:sz w:val="28"/>
          <w:szCs w:val="28"/>
        </w:rPr>
      </w:pPr>
      <w:r w:rsidRPr="001D6D5E">
        <w:rPr>
          <w:rFonts w:ascii="宋体" w:hAnsi="宋体" w:hint="eastAsia"/>
          <w:sz w:val="28"/>
          <w:szCs w:val="28"/>
        </w:rPr>
        <w:lastRenderedPageBreak/>
        <w:t>供应商应在法定质疑期内一次性提出针对同一采购程序环节的质疑。</w:t>
      </w:r>
    </w:p>
    <w:p w14:paraId="362DAE1A" w14:textId="77777777" w:rsidR="00D639AE" w:rsidRPr="001D6D5E" w:rsidRDefault="00253948">
      <w:pPr>
        <w:pStyle w:val="20"/>
        <w:numPr>
          <w:ilvl w:val="0"/>
          <w:numId w:val="33"/>
        </w:numPr>
        <w:tabs>
          <w:tab w:val="left" w:pos="1134"/>
        </w:tabs>
        <w:spacing w:line="600" w:lineRule="exact"/>
        <w:ind w:left="0" w:firstLineChars="0" w:firstLine="567"/>
        <w:rPr>
          <w:rFonts w:ascii="宋体" w:hAnsi="宋体"/>
          <w:sz w:val="28"/>
          <w:szCs w:val="28"/>
        </w:rPr>
      </w:pPr>
      <w:r w:rsidRPr="001D6D5E">
        <w:rPr>
          <w:rFonts w:ascii="宋体" w:hAnsi="宋体" w:hint="eastAsia"/>
          <w:sz w:val="28"/>
          <w:szCs w:val="28"/>
        </w:rPr>
        <w:t>供应商提出质疑时应当准备的资料</w:t>
      </w:r>
    </w:p>
    <w:p w14:paraId="117CFE17" w14:textId="77777777" w:rsidR="00D639AE" w:rsidRPr="001D6D5E" w:rsidRDefault="00253948">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proofErr w:type="gramStart"/>
      <w:r w:rsidRPr="001D6D5E">
        <w:rPr>
          <w:rFonts w:ascii="宋体" w:eastAsia="宋体" w:hAnsi="宋体"/>
          <w:sz w:val="28"/>
          <w:szCs w:val="28"/>
        </w:rPr>
        <w:t>质疑书</w:t>
      </w:r>
      <w:proofErr w:type="gramEnd"/>
      <w:r w:rsidRPr="001D6D5E">
        <w:rPr>
          <w:rFonts w:ascii="宋体" w:eastAsia="宋体" w:hAnsi="宋体" w:hint="eastAsia"/>
          <w:sz w:val="28"/>
          <w:szCs w:val="28"/>
        </w:rPr>
        <w:t>1</w:t>
      </w:r>
      <w:r w:rsidRPr="001D6D5E">
        <w:rPr>
          <w:rFonts w:ascii="宋体" w:eastAsia="宋体" w:hAnsi="宋体"/>
          <w:sz w:val="28"/>
          <w:szCs w:val="28"/>
        </w:rPr>
        <w:t>份</w:t>
      </w:r>
      <w:r w:rsidRPr="001D6D5E">
        <w:rPr>
          <w:rFonts w:ascii="宋体" w:eastAsia="宋体" w:hAnsi="宋体" w:hint="eastAsia"/>
          <w:sz w:val="28"/>
          <w:szCs w:val="28"/>
        </w:rPr>
        <w:t>（加盖公章）；</w:t>
      </w:r>
    </w:p>
    <w:p w14:paraId="032C8409" w14:textId="77777777" w:rsidR="00D639AE" w:rsidRPr="001D6D5E" w:rsidRDefault="00253948">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1D6D5E">
        <w:rPr>
          <w:rFonts w:ascii="宋体" w:eastAsia="宋体" w:hAnsi="宋体" w:hint="eastAsia"/>
          <w:sz w:val="28"/>
          <w:szCs w:val="28"/>
        </w:rPr>
        <w:t>委托代理人办理质疑事宜的需提供：法定代表人授权委托书1份（加盖公章）；</w:t>
      </w:r>
    </w:p>
    <w:p w14:paraId="5DD21247" w14:textId="77777777" w:rsidR="00D639AE" w:rsidRPr="001D6D5E" w:rsidRDefault="00253948">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1D6D5E">
        <w:rPr>
          <w:rFonts w:ascii="宋体" w:eastAsia="宋体" w:hAnsi="宋体" w:hint="eastAsia"/>
          <w:sz w:val="28"/>
          <w:szCs w:val="28"/>
        </w:rPr>
        <w:t>营业执照或法人证书复印件1份；</w:t>
      </w:r>
    </w:p>
    <w:p w14:paraId="5F1412CC" w14:textId="77777777" w:rsidR="00D639AE" w:rsidRPr="001D6D5E" w:rsidRDefault="00253948">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1D6D5E">
        <w:rPr>
          <w:rFonts w:ascii="宋体" w:eastAsia="宋体" w:hAnsi="宋体" w:hint="eastAsia"/>
          <w:sz w:val="28"/>
          <w:szCs w:val="28"/>
        </w:rPr>
        <w:t>法定代表人身份证复印件1份；</w:t>
      </w:r>
    </w:p>
    <w:p w14:paraId="20220742" w14:textId="77777777" w:rsidR="00D639AE" w:rsidRPr="001D6D5E" w:rsidRDefault="00253948">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1D6D5E">
        <w:rPr>
          <w:rFonts w:ascii="宋体" w:eastAsia="宋体" w:hAnsi="宋体" w:hint="eastAsia"/>
          <w:sz w:val="28"/>
          <w:szCs w:val="28"/>
        </w:rPr>
        <w:t>委托代理人身份证复印件1份（委托代理人办理质疑事宜的需提供）；</w:t>
      </w:r>
    </w:p>
    <w:p w14:paraId="547D3F13" w14:textId="77777777" w:rsidR="00D639AE" w:rsidRPr="001D6D5E" w:rsidRDefault="00253948">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1D6D5E">
        <w:rPr>
          <w:rFonts w:ascii="宋体" w:eastAsia="宋体" w:hAnsi="宋体" w:hint="eastAsia"/>
          <w:sz w:val="28"/>
          <w:szCs w:val="28"/>
        </w:rPr>
        <w:t>针对质疑事项必要的证明材料。</w:t>
      </w:r>
    </w:p>
    <w:p w14:paraId="63E99C68" w14:textId="77777777" w:rsidR="00D639AE" w:rsidRPr="001D6D5E" w:rsidRDefault="00253948">
      <w:pPr>
        <w:pStyle w:val="20"/>
        <w:numPr>
          <w:ilvl w:val="0"/>
          <w:numId w:val="33"/>
        </w:numPr>
        <w:tabs>
          <w:tab w:val="left" w:pos="1134"/>
        </w:tabs>
        <w:spacing w:line="600" w:lineRule="exact"/>
        <w:ind w:left="0" w:firstLineChars="0" w:firstLine="567"/>
        <w:rPr>
          <w:rFonts w:ascii="宋体" w:hAnsi="宋体"/>
          <w:sz w:val="28"/>
          <w:szCs w:val="28"/>
        </w:rPr>
      </w:pPr>
      <w:r w:rsidRPr="001D6D5E">
        <w:rPr>
          <w:rFonts w:ascii="宋体" w:hAnsi="宋体" w:hint="eastAsia"/>
          <w:sz w:val="28"/>
          <w:szCs w:val="28"/>
        </w:rPr>
        <w:t>供应商对采购人、集中代理机构的质疑答复不满意，或者采购人、集中代理机构未在规定期限内</w:t>
      </w:r>
      <w:proofErr w:type="gramStart"/>
      <w:r w:rsidRPr="001D6D5E">
        <w:rPr>
          <w:rFonts w:ascii="宋体" w:hAnsi="宋体" w:hint="eastAsia"/>
          <w:sz w:val="28"/>
          <w:szCs w:val="28"/>
        </w:rPr>
        <w:t>作出</w:t>
      </w:r>
      <w:proofErr w:type="gramEnd"/>
      <w:r w:rsidRPr="001D6D5E">
        <w:rPr>
          <w:rFonts w:ascii="宋体" w:hAnsi="宋体" w:hint="eastAsia"/>
          <w:sz w:val="28"/>
          <w:szCs w:val="28"/>
        </w:rPr>
        <w:t>答复的，供应商可以在答复期满后15个工作日内向同级财政部门提起投诉。</w:t>
      </w:r>
    </w:p>
    <w:p w14:paraId="14224030" w14:textId="77777777" w:rsidR="00D639AE" w:rsidRPr="001D6D5E" w:rsidRDefault="00253948">
      <w:pPr>
        <w:pStyle w:val="2"/>
        <w:spacing w:line="600" w:lineRule="exact"/>
      </w:pPr>
      <w:bookmarkStart w:id="52" w:name="_Toc376425021"/>
      <w:bookmarkStart w:id="53" w:name="_Toc3363724"/>
      <w:bookmarkStart w:id="54" w:name="_Toc81922978"/>
      <w:bookmarkEnd w:id="52"/>
      <w:r w:rsidRPr="001D6D5E">
        <w:rPr>
          <w:rFonts w:hint="eastAsia"/>
        </w:rPr>
        <w:t>中小企业政府采购信用融资</w:t>
      </w:r>
      <w:bookmarkEnd w:id="53"/>
      <w:bookmarkEnd w:id="54"/>
    </w:p>
    <w:p w14:paraId="01053554" w14:textId="77777777" w:rsidR="00D639AE" w:rsidRPr="001D6D5E" w:rsidRDefault="00253948">
      <w:pPr>
        <w:pStyle w:val="20"/>
        <w:numPr>
          <w:ilvl w:val="0"/>
          <w:numId w:val="36"/>
        </w:numPr>
        <w:tabs>
          <w:tab w:val="left" w:pos="1134"/>
        </w:tabs>
        <w:spacing w:line="600" w:lineRule="exact"/>
        <w:ind w:left="0" w:firstLineChars="0" w:firstLine="567"/>
        <w:rPr>
          <w:rFonts w:ascii="宋体" w:hAnsi="宋体"/>
          <w:sz w:val="28"/>
          <w:szCs w:val="28"/>
        </w:rPr>
      </w:pPr>
      <w:r w:rsidRPr="001D6D5E">
        <w:rPr>
          <w:rFonts w:ascii="宋体" w:hAnsi="宋体" w:hint="eastAsia"/>
          <w:sz w:val="28"/>
          <w:szCs w:val="28"/>
        </w:rPr>
        <w:t>参加本次采购活动成交的中小企业无需提供财产抵押或第三方担保，</w:t>
      </w:r>
      <w:proofErr w:type="gramStart"/>
      <w:r w:rsidRPr="001D6D5E">
        <w:rPr>
          <w:rFonts w:ascii="宋体" w:hAnsi="宋体" w:hint="eastAsia"/>
          <w:sz w:val="28"/>
          <w:szCs w:val="28"/>
        </w:rPr>
        <w:t>凭借政府</w:t>
      </w:r>
      <w:proofErr w:type="gramEnd"/>
      <w:r w:rsidRPr="001D6D5E">
        <w:rPr>
          <w:rFonts w:ascii="宋体" w:hAnsi="宋体" w:hint="eastAsia"/>
          <w:sz w:val="28"/>
          <w:szCs w:val="28"/>
        </w:rPr>
        <w:t>采购合同可向融资机构申请融资。</w:t>
      </w:r>
    </w:p>
    <w:p w14:paraId="3FDB7A5C" w14:textId="77777777" w:rsidR="00D639AE" w:rsidRPr="001D6D5E" w:rsidRDefault="00253948">
      <w:pPr>
        <w:pStyle w:val="20"/>
        <w:numPr>
          <w:ilvl w:val="0"/>
          <w:numId w:val="36"/>
        </w:numPr>
        <w:tabs>
          <w:tab w:val="left" w:pos="1134"/>
        </w:tabs>
        <w:spacing w:line="600" w:lineRule="exact"/>
        <w:ind w:left="0" w:firstLineChars="0" w:firstLine="567"/>
        <w:rPr>
          <w:rFonts w:ascii="宋体" w:hAnsi="宋体"/>
          <w:sz w:val="28"/>
          <w:szCs w:val="28"/>
        </w:rPr>
      </w:pPr>
      <w:r w:rsidRPr="001D6D5E">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14:paraId="61F1E0A8" w14:textId="77777777" w:rsidR="00D639AE" w:rsidRPr="001D6D5E" w:rsidRDefault="00253948">
      <w:pPr>
        <w:pStyle w:val="2"/>
        <w:spacing w:line="600" w:lineRule="exact"/>
      </w:pPr>
      <w:bookmarkStart w:id="55" w:name="_Toc81922979"/>
      <w:r w:rsidRPr="001D6D5E">
        <w:rPr>
          <w:rFonts w:hint="eastAsia"/>
        </w:rPr>
        <w:lastRenderedPageBreak/>
        <w:t>其他</w:t>
      </w:r>
      <w:bookmarkEnd w:id="55"/>
    </w:p>
    <w:p w14:paraId="17446C0B" w14:textId="77777777" w:rsidR="00D639AE" w:rsidRPr="001D6D5E" w:rsidRDefault="00253948">
      <w:pPr>
        <w:tabs>
          <w:tab w:val="left" w:pos="1134"/>
        </w:tabs>
        <w:spacing w:line="600" w:lineRule="exact"/>
        <w:ind w:firstLineChars="202" w:firstLine="566"/>
        <w:jc w:val="both"/>
        <w:rPr>
          <w:rFonts w:ascii="宋体" w:hAnsi="宋体"/>
          <w:sz w:val="28"/>
          <w:szCs w:val="28"/>
        </w:rPr>
      </w:pPr>
      <w:r w:rsidRPr="001D6D5E">
        <w:rPr>
          <w:rFonts w:ascii="仿宋" w:eastAsia="仿宋" w:hAnsi="仿宋" w:hint="eastAsia"/>
          <w:sz w:val="28"/>
          <w:szCs w:val="21"/>
          <w:lang w:val="zh-CN"/>
        </w:rPr>
        <w:t>（实质性要求）</w:t>
      </w:r>
      <w:r w:rsidRPr="001D6D5E">
        <w:rPr>
          <w:rFonts w:ascii="宋体" w:hAnsi="宋体" w:hint="eastAsia"/>
          <w:sz w:val="28"/>
          <w:szCs w:val="28"/>
        </w:rPr>
        <w:t>国家或行业主管部门对工程项目的技术标准、质量标准等有强制性规定的，必须符合其要求。</w:t>
      </w:r>
    </w:p>
    <w:p w14:paraId="36F1A1C3" w14:textId="77777777" w:rsidR="00D639AE" w:rsidRPr="001D6D5E" w:rsidRDefault="00D639AE">
      <w:pPr>
        <w:pStyle w:val="a8"/>
      </w:pPr>
    </w:p>
    <w:p w14:paraId="6ED77F6B" w14:textId="77777777" w:rsidR="00D639AE" w:rsidRPr="001D6D5E" w:rsidRDefault="00D639AE">
      <w:pPr>
        <w:sectPr w:rsidR="00D639AE" w:rsidRPr="001D6D5E">
          <w:pgSz w:w="11906" w:h="16838"/>
          <w:pgMar w:top="1134" w:right="1274" w:bottom="1440" w:left="1418" w:header="851" w:footer="992" w:gutter="0"/>
          <w:cols w:space="720"/>
          <w:titlePg/>
          <w:docGrid w:type="lines" w:linePitch="312"/>
        </w:sectPr>
      </w:pPr>
    </w:p>
    <w:p w14:paraId="5C4013F2" w14:textId="77777777" w:rsidR="00D639AE" w:rsidRPr="001D6D5E" w:rsidRDefault="00253948">
      <w:pPr>
        <w:pStyle w:val="1"/>
        <w:numPr>
          <w:ilvl w:val="0"/>
          <w:numId w:val="1"/>
        </w:numPr>
        <w:spacing w:before="0" w:after="0"/>
        <w:ind w:left="0" w:firstLine="0"/>
      </w:pPr>
      <w:bookmarkStart w:id="56" w:name="_Toc81922980"/>
      <w:r w:rsidRPr="001D6D5E">
        <w:rPr>
          <w:rFonts w:hint="eastAsia"/>
        </w:rPr>
        <w:lastRenderedPageBreak/>
        <w:t>施工响应文件格式</w:t>
      </w:r>
      <w:bookmarkEnd w:id="56"/>
    </w:p>
    <w:p w14:paraId="214A104B" w14:textId="77777777" w:rsidR="00D639AE" w:rsidRPr="001D6D5E" w:rsidRDefault="00253948">
      <w:pPr>
        <w:pStyle w:val="2"/>
      </w:pPr>
      <w:bookmarkStart w:id="57" w:name="_Toc448403805"/>
      <w:bookmarkStart w:id="58" w:name="_Toc320698765"/>
      <w:bookmarkStart w:id="59" w:name="_Toc81922981"/>
      <w:r w:rsidRPr="001D6D5E">
        <w:rPr>
          <w:rFonts w:hint="eastAsia"/>
        </w:rPr>
        <w:t>施工响应文件格式</w:t>
      </w:r>
      <w:bookmarkEnd w:id="59"/>
    </w:p>
    <w:p w14:paraId="315FDDDF" w14:textId="77777777" w:rsidR="00D639AE" w:rsidRPr="001D6D5E" w:rsidRDefault="00253948">
      <w:pPr>
        <w:pStyle w:val="3"/>
        <w:tabs>
          <w:tab w:val="left" w:pos="709"/>
        </w:tabs>
        <w:ind w:left="1135" w:hanging="1135"/>
        <w:jc w:val="left"/>
        <w:rPr>
          <w:color w:val="auto"/>
        </w:rPr>
      </w:pPr>
      <w:r w:rsidRPr="001D6D5E">
        <w:rPr>
          <w:rFonts w:hint="eastAsia"/>
          <w:color w:val="auto"/>
        </w:rPr>
        <w:t>施工响应文件封面格式</w:t>
      </w:r>
      <w:bookmarkEnd w:id="57"/>
    </w:p>
    <w:p w14:paraId="45CF7892" w14:textId="77777777" w:rsidR="00D639AE" w:rsidRPr="001D6D5E" w:rsidRDefault="00D639AE"/>
    <w:p w14:paraId="43515A99" w14:textId="77777777" w:rsidR="00D639AE" w:rsidRPr="001D6D5E" w:rsidRDefault="00D639AE"/>
    <w:p w14:paraId="230D6617" w14:textId="77777777" w:rsidR="00D639AE" w:rsidRPr="001D6D5E" w:rsidRDefault="00D639AE"/>
    <w:p w14:paraId="54125745" w14:textId="77777777" w:rsidR="00D639AE" w:rsidRPr="001D6D5E" w:rsidRDefault="00D639AE"/>
    <w:p w14:paraId="5EAAE6E1" w14:textId="77777777" w:rsidR="00D639AE" w:rsidRPr="001D6D5E" w:rsidRDefault="00253948">
      <w:pPr>
        <w:spacing w:line="360" w:lineRule="auto"/>
        <w:jc w:val="center"/>
        <w:rPr>
          <w:rFonts w:ascii="宋体" w:hAnsi="宋体"/>
          <w:spacing w:val="78"/>
          <w:sz w:val="96"/>
          <w:szCs w:val="120"/>
        </w:rPr>
      </w:pPr>
      <w:r w:rsidRPr="001D6D5E">
        <w:rPr>
          <w:rFonts w:ascii="宋体" w:hAnsi="宋体" w:hint="eastAsia"/>
          <w:spacing w:val="78"/>
          <w:sz w:val="96"/>
          <w:szCs w:val="120"/>
        </w:rPr>
        <w:t>施工响应文件</w:t>
      </w:r>
    </w:p>
    <w:p w14:paraId="5D682665" w14:textId="77777777" w:rsidR="00D639AE" w:rsidRPr="001D6D5E" w:rsidRDefault="00D639AE"/>
    <w:p w14:paraId="7F95D6AA" w14:textId="77777777" w:rsidR="00D639AE" w:rsidRPr="001D6D5E" w:rsidRDefault="00D639AE"/>
    <w:p w14:paraId="32594021" w14:textId="77777777" w:rsidR="00D639AE" w:rsidRPr="001D6D5E" w:rsidRDefault="00D639AE"/>
    <w:p w14:paraId="24FDFBF2" w14:textId="77777777" w:rsidR="00D639AE" w:rsidRPr="001D6D5E" w:rsidRDefault="00D639AE">
      <w:pPr>
        <w:spacing w:line="360" w:lineRule="auto"/>
        <w:jc w:val="center"/>
        <w:rPr>
          <w:rFonts w:ascii="宋体" w:hAnsi="宋体"/>
          <w:bCs/>
          <w:sz w:val="36"/>
        </w:rPr>
      </w:pPr>
    </w:p>
    <w:p w14:paraId="3EB7311B" w14:textId="77777777" w:rsidR="00D639AE" w:rsidRPr="001D6D5E" w:rsidRDefault="00D639AE">
      <w:pPr>
        <w:spacing w:line="360" w:lineRule="auto"/>
        <w:jc w:val="center"/>
        <w:rPr>
          <w:rFonts w:ascii="宋体" w:hAnsi="宋体"/>
          <w:bCs/>
          <w:sz w:val="36"/>
        </w:rPr>
      </w:pPr>
    </w:p>
    <w:p w14:paraId="14E3A982" w14:textId="77777777" w:rsidR="00D639AE" w:rsidRPr="001D6D5E" w:rsidRDefault="00D639AE">
      <w:pPr>
        <w:spacing w:line="360" w:lineRule="auto"/>
        <w:jc w:val="center"/>
        <w:rPr>
          <w:rFonts w:ascii="宋体" w:hAnsi="宋体"/>
          <w:bCs/>
          <w:sz w:val="36"/>
        </w:rPr>
      </w:pPr>
    </w:p>
    <w:p w14:paraId="7CEAABC0" w14:textId="2FD02305" w:rsidR="00D639AE" w:rsidRPr="001D6D5E" w:rsidRDefault="00253948">
      <w:pPr>
        <w:spacing w:line="360" w:lineRule="auto"/>
        <w:ind w:left="1751" w:rightChars="-24" w:right="-58" w:hangingChars="545" w:hanging="1751"/>
        <w:rPr>
          <w:rFonts w:ascii="宋体" w:hAnsi="宋体"/>
          <w:b/>
          <w:bCs/>
          <w:sz w:val="32"/>
          <w:szCs w:val="32"/>
        </w:rPr>
      </w:pPr>
      <w:r w:rsidRPr="001D6D5E">
        <w:rPr>
          <w:rFonts w:ascii="宋体" w:hAnsi="宋体" w:hint="eastAsia"/>
          <w:b/>
          <w:bCs/>
          <w:sz w:val="32"/>
          <w:szCs w:val="32"/>
        </w:rPr>
        <w:t>项目名称：</w:t>
      </w:r>
      <w:r w:rsidR="00A443DA" w:rsidRPr="001D6D5E">
        <w:rPr>
          <w:rFonts w:ascii="宋体" w:hAnsi="宋体" w:hint="eastAsia"/>
          <w:b/>
          <w:bCs/>
          <w:sz w:val="32"/>
          <w:szCs w:val="32"/>
        </w:rPr>
        <w:t>成都市园林建设技术服务中心大运会氛围营造—城市公园品质提升项目（望江楼公园智慧化工程）采购项目</w:t>
      </w:r>
    </w:p>
    <w:p w14:paraId="51CBE88C" w14:textId="779FEF68" w:rsidR="00D639AE" w:rsidRPr="001D6D5E" w:rsidRDefault="00253948">
      <w:pPr>
        <w:spacing w:line="360" w:lineRule="auto"/>
        <w:rPr>
          <w:rFonts w:ascii="宋体" w:hAnsi="宋体"/>
          <w:b/>
          <w:sz w:val="32"/>
          <w:szCs w:val="32"/>
          <w:u w:val="single"/>
        </w:rPr>
      </w:pPr>
      <w:r w:rsidRPr="001D6D5E">
        <w:rPr>
          <w:rFonts w:ascii="宋体" w:hAnsi="宋体" w:hint="eastAsia"/>
          <w:b/>
          <w:bCs/>
          <w:sz w:val="32"/>
          <w:szCs w:val="32"/>
        </w:rPr>
        <w:t>项目编号：</w:t>
      </w:r>
      <w:r w:rsidR="00A443DA" w:rsidRPr="001D6D5E">
        <w:rPr>
          <w:rFonts w:ascii="宋体" w:hAnsi="宋体" w:hint="eastAsia"/>
          <w:b/>
          <w:bCs/>
          <w:sz w:val="32"/>
          <w:szCs w:val="32"/>
        </w:rPr>
        <w:t>成都市政采（2021）A0132号</w:t>
      </w:r>
    </w:p>
    <w:p w14:paraId="16A5302F" w14:textId="77777777" w:rsidR="00D639AE" w:rsidRPr="001D6D5E" w:rsidRDefault="00D639AE">
      <w:pPr>
        <w:spacing w:line="360" w:lineRule="auto"/>
        <w:rPr>
          <w:rFonts w:ascii="宋体" w:hAnsi="宋体"/>
          <w:b/>
          <w:bCs/>
          <w:sz w:val="32"/>
          <w:szCs w:val="32"/>
        </w:rPr>
      </w:pPr>
    </w:p>
    <w:p w14:paraId="5A362F13" w14:textId="77777777" w:rsidR="00D639AE" w:rsidRPr="001D6D5E" w:rsidRDefault="00D639AE">
      <w:pPr>
        <w:spacing w:line="360" w:lineRule="auto"/>
        <w:rPr>
          <w:rFonts w:ascii="宋体" w:hAnsi="宋体"/>
          <w:b/>
          <w:bCs/>
          <w:sz w:val="32"/>
          <w:szCs w:val="32"/>
        </w:rPr>
      </w:pPr>
    </w:p>
    <w:p w14:paraId="6BB8C7FD" w14:textId="77777777" w:rsidR="00D639AE" w:rsidRPr="001D6D5E" w:rsidRDefault="00D639AE">
      <w:pPr>
        <w:spacing w:line="360" w:lineRule="auto"/>
        <w:rPr>
          <w:rFonts w:ascii="宋体" w:hAnsi="宋体"/>
          <w:b/>
          <w:bCs/>
          <w:sz w:val="32"/>
          <w:szCs w:val="32"/>
        </w:rPr>
      </w:pPr>
    </w:p>
    <w:p w14:paraId="2ADD17D1" w14:textId="77777777" w:rsidR="00D639AE" w:rsidRPr="001D6D5E" w:rsidRDefault="00253948">
      <w:pPr>
        <w:spacing w:line="360" w:lineRule="auto"/>
        <w:ind w:firstLineChars="196" w:firstLine="630"/>
        <w:rPr>
          <w:rFonts w:ascii="宋体" w:hAnsi="宋体"/>
          <w:b/>
          <w:bCs/>
          <w:sz w:val="32"/>
          <w:szCs w:val="32"/>
        </w:rPr>
      </w:pPr>
      <w:r w:rsidRPr="001D6D5E">
        <w:rPr>
          <w:rFonts w:ascii="宋体" w:hAnsi="宋体" w:hint="eastAsia"/>
          <w:b/>
          <w:bCs/>
          <w:sz w:val="32"/>
          <w:szCs w:val="32"/>
        </w:rPr>
        <w:t>供应商名称：XXXX</w:t>
      </w:r>
    </w:p>
    <w:p w14:paraId="7EE77DC5" w14:textId="77777777" w:rsidR="00D639AE" w:rsidRPr="001D6D5E" w:rsidRDefault="00253948">
      <w:pPr>
        <w:spacing w:line="360" w:lineRule="auto"/>
        <w:ind w:firstLineChars="176" w:firstLine="565"/>
        <w:rPr>
          <w:rFonts w:ascii="宋体" w:hAnsi="宋体"/>
          <w:b/>
          <w:bCs/>
          <w:sz w:val="32"/>
          <w:szCs w:val="32"/>
        </w:rPr>
      </w:pPr>
      <w:r w:rsidRPr="001D6D5E">
        <w:rPr>
          <w:rFonts w:ascii="宋体" w:hAnsi="宋体" w:hint="eastAsia"/>
          <w:b/>
          <w:bCs/>
          <w:sz w:val="32"/>
          <w:szCs w:val="32"/>
        </w:rPr>
        <w:t>日      期：202X年XX月XX日</w:t>
      </w:r>
    </w:p>
    <w:p w14:paraId="11D0EE66" w14:textId="77777777" w:rsidR="00D639AE" w:rsidRPr="001D6D5E" w:rsidRDefault="00D639AE"/>
    <w:p w14:paraId="17566E0A" w14:textId="77777777" w:rsidR="00D639AE" w:rsidRPr="001D6D5E" w:rsidRDefault="00D639AE"/>
    <w:p w14:paraId="69C824D6" w14:textId="77777777" w:rsidR="00D639AE" w:rsidRPr="001D6D5E" w:rsidRDefault="00D639AE"/>
    <w:p w14:paraId="3E3A1037" w14:textId="77777777" w:rsidR="00D639AE" w:rsidRPr="001D6D5E" w:rsidRDefault="00253948">
      <w:pPr>
        <w:pStyle w:val="3"/>
        <w:tabs>
          <w:tab w:val="left" w:pos="709"/>
        </w:tabs>
        <w:ind w:left="1135" w:hanging="1135"/>
        <w:jc w:val="left"/>
        <w:rPr>
          <w:color w:val="auto"/>
        </w:rPr>
      </w:pPr>
      <w:r w:rsidRPr="001D6D5E">
        <w:rPr>
          <w:rFonts w:hint="eastAsia"/>
          <w:color w:val="auto"/>
        </w:rPr>
        <w:t>商务技术响应文件</w:t>
      </w:r>
    </w:p>
    <w:p w14:paraId="548CEC17" w14:textId="77777777" w:rsidR="00D639AE" w:rsidRPr="001D6D5E" w:rsidRDefault="00253948">
      <w:pPr>
        <w:pStyle w:val="3"/>
        <w:numPr>
          <w:ilvl w:val="3"/>
          <w:numId w:val="1"/>
        </w:numPr>
        <w:tabs>
          <w:tab w:val="left" w:pos="709"/>
        </w:tabs>
        <w:jc w:val="left"/>
        <w:rPr>
          <w:color w:val="auto"/>
        </w:rPr>
      </w:pPr>
      <w:r w:rsidRPr="001D6D5E">
        <w:rPr>
          <w:rFonts w:hint="eastAsia"/>
          <w:color w:val="auto"/>
        </w:rPr>
        <w:t>报价函</w:t>
      </w:r>
    </w:p>
    <w:p w14:paraId="3D4A0D97" w14:textId="43712153" w:rsidR="00D639AE" w:rsidRPr="001D6D5E" w:rsidRDefault="00253948">
      <w:pPr>
        <w:snapToGrid w:val="0"/>
        <w:spacing w:line="360" w:lineRule="auto"/>
        <w:rPr>
          <w:rFonts w:ascii="宋体" w:hAnsi="宋体"/>
          <w:b/>
          <w:sz w:val="28"/>
          <w:szCs w:val="28"/>
          <w:u w:val="single"/>
        </w:rPr>
      </w:pPr>
      <w:r w:rsidRPr="001D6D5E">
        <w:rPr>
          <w:rFonts w:ascii="宋体" w:hAnsi="宋体" w:hint="eastAsia"/>
          <w:b/>
          <w:sz w:val="28"/>
          <w:szCs w:val="28"/>
        </w:rPr>
        <w:t>项</w:t>
      </w:r>
      <w:r w:rsidRPr="001D6D5E">
        <w:rPr>
          <w:rFonts w:ascii="宋体" w:hAnsi="宋体" w:hint="eastAsia"/>
          <w:b/>
          <w:spacing w:val="-20"/>
          <w:sz w:val="28"/>
          <w:szCs w:val="28"/>
        </w:rPr>
        <w:t>目名称：</w:t>
      </w:r>
      <w:r w:rsidR="00A443DA" w:rsidRPr="001D6D5E">
        <w:rPr>
          <w:rFonts w:ascii="宋体" w:hAnsi="宋体" w:hint="eastAsia"/>
          <w:b/>
          <w:sz w:val="28"/>
          <w:szCs w:val="28"/>
          <w:u w:val="single"/>
        </w:rPr>
        <w:t>成都市园林建设技术服务中心大运会氛围营造—城市公园品质提升项目（望江楼公园智慧化工程）采购项目</w:t>
      </w:r>
    </w:p>
    <w:p w14:paraId="5CF82E86" w14:textId="0478F4B5" w:rsidR="00D639AE" w:rsidRPr="001D6D5E" w:rsidRDefault="00253948">
      <w:pPr>
        <w:snapToGrid w:val="0"/>
        <w:spacing w:line="360" w:lineRule="auto"/>
        <w:rPr>
          <w:rFonts w:ascii="宋体" w:hAnsi="宋体"/>
          <w:b/>
          <w:sz w:val="28"/>
          <w:szCs w:val="28"/>
          <w:u w:val="single"/>
        </w:rPr>
      </w:pPr>
      <w:r w:rsidRPr="001D6D5E">
        <w:rPr>
          <w:rFonts w:ascii="宋体" w:hAnsi="宋体" w:hint="eastAsia"/>
          <w:b/>
          <w:sz w:val="28"/>
          <w:szCs w:val="28"/>
        </w:rPr>
        <w:t>项目编号：</w:t>
      </w:r>
      <w:r w:rsidR="00A443DA" w:rsidRPr="001D6D5E">
        <w:rPr>
          <w:rFonts w:ascii="宋体" w:hAnsi="宋体"/>
          <w:b/>
          <w:sz w:val="28"/>
          <w:szCs w:val="28"/>
          <w:u w:val="single"/>
        </w:rPr>
        <w:t>成都市政采（2021）A0132号</w:t>
      </w:r>
    </w:p>
    <w:p w14:paraId="381DAE43" w14:textId="77777777" w:rsidR="00D639AE" w:rsidRPr="001D6D5E" w:rsidRDefault="00253948">
      <w:pPr>
        <w:spacing w:line="588" w:lineRule="exact"/>
        <w:rPr>
          <w:rFonts w:ascii="宋体" w:hAnsi="宋体"/>
          <w:spacing w:val="6"/>
          <w:sz w:val="28"/>
          <w:szCs w:val="28"/>
        </w:rPr>
      </w:pPr>
      <w:r w:rsidRPr="001D6D5E">
        <w:rPr>
          <w:rFonts w:ascii="宋体" w:hAnsi="宋体" w:hint="eastAsia"/>
          <w:spacing w:val="6"/>
          <w:sz w:val="28"/>
          <w:szCs w:val="28"/>
        </w:rPr>
        <w:t>成都市公共资源交易服务中心</w:t>
      </w:r>
      <w:r w:rsidRPr="001D6D5E">
        <w:rPr>
          <w:rFonts w:ascii="宋体" w:hAnsi="宋体"/>
          <w:spacing w:val="6"/>
          <w:sz w:val="28"/>
          <w:szCs w:val="28"/>
        </w:rPr>
        <w:t xml:space="preserve">: </w:t>
      </w:r>
    </w:p>
    <w:p w14:paraId="65B3032D" w14:textId="3DDDF9E4" w:rsidR="00D639AE" w:rsidRPr="001D6D5E" w:rsidRDefault="00253948">
      <w:pPr>
        <w:spacing w:line="588" w:lineRule="exact"/>
        <w:ind w:firstLineChars="200" w:firstLine="560"/>
        <w:jc w:val="both"/>
        <w:rPr>
          <w:rFonts w:ascii="宋体" w:hAnsi="宋体"/>
          <w:spacing w:val="6"/>
          <w:sz w:val="28"/>
          <w:szCs w:val="28"/>
        </w:rPr>
      </w:pPr>
      <w:r w:rsidRPr="001D6D5E">
        <w:rPr>
          <w:rFonts w:ascii="宋体" w:hAnsi="宋体" w:hint="eastAsia"/>
          <w:bCs/>
          <w:sz w:val="28"/>
          <w:szCs w:val="28"/>
        </w:rPr>
        <w:t>我方全面研究了</w:t>
      </w:r>
      <w:r w:rsidRPr="001D6D5E">
        <w:rPr>
          <w:rFonts w:ascii="宋体" w:hAnsi="宋体" w:hint="eastAsia"/>
          <w:bCs/>
          <w:sz w:val="28"/>
          <w:szCs w:val="28"/>
          <w:u w:val="single"/>
        </w:rPr>
        <w:t>“</w:t>
      </w:r>
      <w:r w:rsidR="00A443DA" w:rsidRPr="001D6D5E">
        <w:rPr>
          <w:rFonts w:ascii="宋体" w:hAnsi="宋体" w:hint="eastAsia"/>
          <w:b/>
          <w:sz w:val="28"/>
          <w:szCs w:val="28"/>
          <w:u w:val="single"/>
        </w:rPr>
        <w:t>成都市园林建设技术服务中心大运会氛围营造—城市公园品质提升项目（望江楼公园智慧化工程）采购项目</w:t>
      </w:r>
      <w:r w:rsidRPr="001D6D5E">
        <w:rPr>
          <w:rFonts w:ascii="宋体" w:hAnsi="宋体" w:hint="eastAsia"/>
          <w:b/>
          <w:bCs/>
          <w:sz w:val="28"/>
          <w:szCs w:val="28"/>
          <w:u w:val="single"/>
        </w:rPr>
        <w:t>”（项目编号：</w:t>
      </w:r>
      <w:r w:rsidR="00A443DA" w:rsidRPr="001D6D5E">
        <w:rPr>
          <w:rFonts w:ascii="宋体" w:hAnsi="宋体"/>
          <w:b/>
          <w:sz w:val="28"/>
          <w:szCs w:val="28"/>
          <w:u w:val="single"/>
        </w:rPr>
        <w:t>成都市政采（2021）A0132号</w:t>
      </w:r>
      <w:r w:rsidRPr="001D6D5E">
        <w:rPr>
          <w:rFonts w:ascii="宋体" w:hAnsi="宋体" w:hint="eastAsia"/>
          <w:b/>
          <w:bCs/>
          <w:sz w:val="28"/>
          <w:szCs w:val="28"/>
          <w:u w:val="single"/>
        </w:rPr>
        <w:t>）</w:t>
      </w:r>
      <w:r w:rsidRPr="001D6D5E">
        <w:rPr>
          <w:rFonts w:ascii="宋体" w:hAnsi="宋体" w:hint="eastAsia"/>
          <w:bCs/>
          <w:sz w:val="28"/>
          <w:szCs w:val="28"/>
        </w:rPr>
        <w:t>的磋商文件，决定参加贵单位组织的本项目的磋商。</w:t>
      </w:r>
    </w:p>
    <w:p w14:paraId="1F8DB017" w14:textId="77777777" w:rsidR="00D639AE" w:rsidRPr="001D6D5E" w:rsidRDefault="00253948">
      <w:pPr>
        <w:pStyle w:val="aff0"/>
        <w:numPr>
          <w:ilvl w:val="3"/>
          <w:numId w:val="37"/>
        </w:numPr>
        <w:tabs>
          <w:tab w:val="left" w:pos="1134"/>
        </w:tabs>
        <w:spacing w:line="588" w:lineRule="exact"/>
        <w:ind w:left="0" w:firstLineChars="0" w:firstLine="567"/>
        <w:jc w:val="both"/>
        <w:rPr>
          <w:rFonts w:ascii="宋体" w:eastAsia="宋体" w:hAnsi="宋体"/>
          <w:sz w:val="28"/>
          <w:szCs w:val="28"/>
        </w:rPr>
      </w:pPr>
      <w:r w:rsidRPr="001D6D5E">
        <w:rPr>
          <w:rFonts w:ascii="宋体" w:eastAsia="宋体" w:hAnsi="宋体" w:hint="eastAsia"/>
          <w:sz w:val="28"/>
          <w:szCs w:val="28"/>
        </w:rPr>
        <w:t>我方已知晓全部磋商文件的内容，包括修改文件（如有）以及全部相关资料和有关附件，并对上述文件均无异议，愿意按合同约定实施和完成承包工程，修补工程中的任何缺陷，工程质量达到规定要求标准。</w:t>
      </w:r>
    </w:p>
    <w:p w14:paraId="19A9148F" w14:textId="77777777" w:rsidR="00D639AE" w:rsidRPr="001D6D5E" w:rsidRDefault="00253948">
      <w:pPr>
        <w:pStyle w:val="aff0"/>
        <w:numPr>
          <w:ilvl w:val="3"/>
          <w:numId w:val="37"/>
        </w:numPr>
        <w:tabs>
          <w:tab w:val="left" w:pos="1134"/>
        </w:tabs>
        <w:spacing w:line="588" w:lineRule="exact"/>
        <w:ind w:left="0" w:firstLineChars="0" w:firstLine="567"/>
        <w:jc w:val="both"/>
        <w:rPr>
          <w:rFonts w:ascii="宋体" w:eastAsia="宋体" w:hAnsi="宋体"/>
          <w:sz w:val="28"/>
          <w:szCs w:val="28"/>
        </w:rPr>
      </w:pPr>
      <w:r w:rsidRPr="001D6D5E">
        <w:rPr>
          <w:rFonts w:ascii="宋体" w:eastAsia="宋体" w:hAnsi="宋体" w:hint="eastAsia"/>
          <w:sz w:val="28"/>
          <w:szCs w:val="28"/>
        </w:rPr>
        <w:t>施工响应文件有效期为从递交施工响应文件截止之日起</w:t>
      </w:r>
      <w:r w:rsidRPr="001D6D5E">
        <w:rPr>
          <w:rFonts w:ascii="宋体" w:eastAsia="宋体" w:hAnsi="宋体"/>
          <w:sz w:val="28"/>
          <w:szCs w:val="28"/>
        </w:rPr>
        <w:t>120天。</w:t>
      </w:r>
      <w:r w:rsidRPr="001D6D5E">
        <w:rPr>
          <w:rFonts w:ascii="宋体" w:eastAsia="宋体" w:hAnsi="宋体" w:hint="eastAsia"/>
          <w:sz w:val="28"/>
          <w:szCs w:val="28"/>
        </w:rPr>
        <w:t>我方承诺在施工响应文件有效期天内不修改、撤销施工响应文件。</w:t>
      </w:r>
    </w:p>
    <w:p w14:paraId="06868041" w14:textId="77777777" w:rsidR="00D639AE" w:rsidRPr="001D6D5E" w:rsidRDefault="00253948">
      <w:pPr>
        <w:pStyle w:val="aff0"/>
        <w:numPr>
          <w:ilvl w:val="3"/>
          <w:numId w:val="37"/>
        </w:numPr>
        <w:tabs>
          <w:tab w:val="left" w:pos="1134"/>
        </w:tabs>
        <w:spacing w:line="588" w:lineRule="exact"/>
        <w:ind w:left="0" w:firstLineChars="0" w:firstLine="567"/>
        <w:jc w:val="both"/>
        <w:rPr>
          <w:rFonts w:ascii="宋体" w:eastAsia="宋体" w:hAnsi="宋体"/>
          <w:sz w:val="28"/>
          <w:szCs w:val="28"/>
        </w:rPr>
      </w:pPr>
      <w:r w:rsidRPr="001D6D5E">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70F2E9F8" w14:textId="77777777" w:rsidR="00D639AE" w:rsidRPr="001D6D5E" w:rsidRDefault="00253948">
      <w:pPr>
        <w:pStyle w:val="aff0"/>
        <w:numPr>
          <w:ilvl w:val="3"/>
          <w:numId w:val="37"/>
        </w:numPr>
        <w:tabs>
          <w:tab w:val="left" w:pos="1134"/>
        </w:tabs>
        <w:spacing w:line="588" w:lineRule="exact"/>
        <w:ind w:left="0" w:firstLineChars="0" w:firstLine="567"/>
        <w:jc w:val="both"/>
        <w:rPr>
          <w:rFonts w:ascii="宋体" w:eastAsia="宋体" w:hAnsi="宋体"/>
          <w:sz w:val="28"/>
          <w:szCs w:val="28"/>
        </w:rPr>
      </w:pPr>
      <w:r w:rsidRPr="001D6D5E">
        <w:rPr>
          <w:rFonts w:ascii="宋体" w:eastAsia="宋体" w:hAnsi="宋体" w:hint="eastAsia"/>
          <w:sz w:val="28"/>
          <w:szCs w:val="28"/>
        </w:rPr>
        <w:t>如我方成交：</w:t>
      </w:r>
    </w:p>
    <w:p w14:paraId="3206BD50" w14:textId="77777777" w:rsidR="00D639AE" w:rsidRPr="001D6D5E" w:rsidRDefault="00253948">
      <w:pPr>
        <w:pStyle w:val="aff0"/>
        <w:numPr>
          <w:ilvl w:val="0"/>
          <w:numId w:val="38"/>
        </w:numPr>
        <w:spacing w:line="588" w:lineRule="exact"/>
        <w:ind w:left="0" w:firstLineChars="0" w:firstLine="584"/>
        <w:jc w:val="both"/>
        <w:rPr>
          <w:rFonts w:ascii="宋体" w:eastAsia="宋体" w:hAnsi="宋体"/>
          <w:spacing w:val="6"/>
          <w:sz w:val="28"/>
          <w:szCs w:val="28"/>
        </w:rPr>
      </w:pPr>
      <w:r w:rsidRPr="001D6D5E">
        <w:rPr>
          <w:rFonts w:ascii="宋体" w:eastAsia="宋体" w:hAnsi="宋体" w:hint="eastAsia"/>
          <w:spacing w:val="6"/>
          <w:sz w:val="28"/>
          <w:szCs w:val="28"/>
        </w:rPr>
        <w:t>我方承诺在收到成交通知书后，在规定的期限内与采购人签订合同。</w:t>
      </w:r>
    </w:p>
    <w:p w14:paraId="47998765" w14:textId="77777777" w:rsidR="00D639AE" w:rsidRPr="001D6D5E" w:rsidRDefault="00253948">
      <w:pPr>
        <w:pStyle w:val="aff0"/>
        <w:numPr>
          <w:ilvl w:val="0"/>
          <w:numId w:val="38"/>
        </w:numPr>
        <w:spacing w:line="588" w:lineRule="exact"/>
        <w:ind w:left="0" w:firstLineChars="0" w:firstLine="584"/>
        <w:jc w:val="both"/>
        <w:rPr>
          <w:rFonts w:ascii="宋体" w:eastAsia="宋体" w:hAnsi="宋体"/>
          <w:spacing w:val="6"/>
          <w:sz w:val="28"/>
          <w:szCs w:val="28"/>
        </w:rPr>
      </w:pPr>
      <w:r w:rsidRPr="001D6D5E">
        <w:rPr>
          <w:rFonts w:ascii="宋体" w:eastAsia="宋体" w:hAnsi="宋体" w:hint="eastAsia"/>
          <w:spacing w:val="6"/>
          <w:sz w:val="28"/>
          <w:szCs w:val="28"/>
        </w:rPr>
        <w:lastRenderedPageBreak/>
        <w:t>我方承诺按照磋商文件规定的金额和方式向采购人缴纳履约保证金。</w:t>
      </w:r>
    </w:p>
    <w:p w14:paraId="67EC05A8" w14:textId="77777777" w:rsidR="00D639AE" w:rsidRPr="001D6D5E" w:rsidRDefault="00253948">
      <w:pPr>
        <w:pStyle w:val="aff0"/>
        <w:numPr>
          <w:ilvl w:val="0"/>
          <w:numId w:val="38"/>
        </w:numPr>
        <w:spacing w:line="588" w:lineRule="exact"/>
        <w:ind w:left="0" w:firstLineChars="0" w:firstLine="584"/>
        <w:jc w:val="both"/>
        <w:rPr>
          <w:rFonts w:ascii="宋体" w:eastAsia="宋体" w:hAnsi="宋体"/>
          <w:spacing w:val="6"/>
          <w:sz w:val="28"/>
          <w:szCs w:val="28"/>
        </w:rPr>
      </w:pPr>
      <w:r w:rsidRPr="001D6D5E">
        <w:rPr>
          <w:rFonts w:ascii="宋体" w:eastAsia="宋体" w:hAnsi="宋体" w:hint="eastAsia"/>
          <w:spacing w:val="6"/>
          <w:sz w:val="28"/>
          <w:szCs w:val="28"/>
        </w:rPr>
        <w:t>我方将严格履行政府采购合同规定的责任和义务。</w:t>
      </w:r>
    </w:p>
    <w:p w14:paraId="64A1E14F" w14:textId="77777777" w:rsidR="00D639AE" w:rsidRPr="001D6D5E" w:rsidRDefault="00253948">
      <w:pPr>
        <w:pStyle w:val="aff0"/>
        <w:numPr>
          <w:ilvl w:val="0"/>
          <w:numId w:val="38"/>
        </w:numPr>
        <w:spacing w:line="588" w:lineRule="exact"/>
        <w:ind w:left="0" w:firstLineChars="0" w:firstLine="584"/>
        <w:jc w:val="both"/>
        <w:rPr>
          <w:rFonts w:ascii="宋体" w:eastAsia="宋体" w:hAnsi="宋体"/>
          <w:spacing w:val="6"/>
          <w:sz w:val="28"/>
          <w:szCs w:val="28"/>
        </w:rPr>
      </w:pPr>
      <w:r w:rsidRPr="001D6D5E">
        <w:rPr>
          <w:rFonts w:ascii="宋体" w:eastAsia="宋体" w:hAnsi="宋体" w:hint="eastAsia"/>
          <w:spacing w:val="6"/>
          <w:sz w:val="28"/>
          <w:szCs w:val="28"/>
        </w:rPr>
        <w:t>我方愿意提供贵单位可能另外要求的，与</w:t>
      </w:r>
      <w:r w:rsidRPr="001D6D5E">
        <w:rPr>
          <w:rFonts w:ascii="宋体" w:eastAsia="宋体" w:hAnsi="宋体" w:hint="eastAsia"/>
          <w:sz w:val="28"/>
          <w:szCs w:val="28"/>
        </w:rPr>
        <w:t>磋商</w:t>
      </w:r>
      <w:r w:rsidRPr="001D6D5E">
        <w:rPr>
          <w:rFonts w:ascii="宋体" w:eastAsia="宋体" w:hAnsi="宋体" w:hint="eastAsia"/>
          <w:spacing w:val="6"/>
          <w:sz w:val="28"/>
          <w:szCs w:val="28"/>
        </w:rPr>
        <w:t>报价有关的文件资料，并保证我方已提供和将要提供的文件资料是真实、准确的。</w:t>
      </w:r>
    </w:p>
    <w:p w14:paraId="314D8764" w14:textId="77777777" w:rsidR="00D639AE" w:rsidRPr="001D6D5E" w:rsidRDefault="00253948">
      <w:pPr>
        <w:pStyle w:val="aff0"/>
        <w:numPr>
          <w:ilvl w:val="0"/>
          <w:numId w:val="38"/>
        </w:numPr>
        <w:spacing w:line="588" w:lineRule="exact"/>
        <w:ind w:left="0" w:firstLineChars="0" w:firstLine="584"/>
        <w:jc w:val="both"/>
        <w:rPr>
          <w:rFonts w:ascii="宋体" w:eastAsia="宋体" w:hAnsi="宋体"/>
          <w:spacing w:val="6"/>
          <w:sz w:val="28"/>
          <w:szCs w:val="28"/>
        </w:rPr>
      </w:pPr>
      <w:r w:rsidRPr="001D6D5E">
        <w:rPr>
          <w:rFonts w:ascii="宋体" w:eastAsia="宋体" w:hAnsi="宋体" w:hint="eastAsia"/>
          <w:spacing w:val="6"/>
          <w:sz w:val="28"/>
          <w:szCs w:val="28"/>
        </w:rPr>
        <w:t>我方自愿按照</w:t>
      </w:r>
      <w:r w:rsidRPr="001D6D5E">
        <w:rPr>
          <w:rFonts w:ascii="宋体" w:eastAsia="宋体" w:hAnsi="宋体" w:hint="eastAsia"/>
          <w:sz w:val="28"/>
          <w:szCs w:val="28"/>
        </w:rPr>
        <w:t>磋商</w:t>
      </w:r>
      <w:r w:rsidRPr="001D6D5E">
        <w:rPr>
          <w:rFonts w:ascii="宋体" w:eastAsia="宋体" w:hAnsi="宋体" w:hint="eastAsia"/>
          <w:spacing w:val="6"/>
          <w:sz w:val="28"/>
          <w:szCs w:val="28"/>
        </w:rPr>
        <w:t>文件规定的各项要求完成工程建设项目，最后报价以在政府采购云平台提交为准，接受采购人按照政府采购合同约定金额支付采购资金。</w:t>
      </w:r>
    </w:p>
    <w:p w14:paraId="064FCC31" w14:textId="77777777" w:rsidR="00D639AE" w:rsidRPr="001D6D5E" w:rsidRDefault="00253948">
      <w:pPr>
        <w:pStyle w:val="aff0"/>
        <w:numPr>
          <w:ilvl w:val="3"/>
          <w:numId w:val="37"/>
        </w:numPr>
        <w:tabs>
          <w:tab w:val="left" w:pos="1134"/>
        </w:tabs>
        <w:spacing w:line="588" w:lineRule="exact"/>
        <w:ind w:left="0" w:firstLineChars="0" w:firstLine="567"/>
        <w:jc w:val="both"/>
        <w:rPr>
          <w:rFonts w:ascii="宋体" w:eastAsia="宋体" w:hAnsi="宋体"/>
          <w:sz w:val="28"/>
          <w:szCs w:val="28"/>
        </w:rPr>
      </w:pPr>
      <w:r w:rsidRPr="001D6D5E">
        <w:rPr>
          <w:rFonts w:ascii="宋体" w:eastAsia="宋体" w:hAnsi="宋体" w:hint="eastAsia"/>
          <w:sz w:val="28"/>
          <w:szCs w:val="28"/>
        </w:rPr>
        <w:t>我单位联系方式：</w:t>
      </w:r>
    </w:p>
    <w:p w14:paraId="3E592481" w14:textId="77777777" w:rsidR="00D639AE" w:rsidRPr="001D6D5E" w:rsidRDefault="00253948">
      <w:pPr>
        <w:pStyle w:val="20"/>
        <w:snapToGrid w:val="0"/>
        <w:spacing w:line="620" w:lineRule="exact"/>
        <w:ind w:firstLineChars="202" w:firstLine="566"/>
        <w:rPr>
          <w:rFonts w:ascii="宋体" w:hAnsi="宋体"/>
          <w:sz w:val="28"/>
          <w:szCs w:val="28"/>
          <w:u w:val="single"/>
        </w:rPr>
      </w:pPr>
      <w:r w:rsidRPr="001D6D5E">
        <w:rPr>
          <w:rFonts w:ascii="宋体" w:hAnsi="宋体" w:hint="eastAsia"/>
          <w:sz w:val="28"/>
          <w:szCs w:val="28"/>
        </w:rPr>
        <w:t>地址：</w:t>
      </w:r>
      <w:r w:rsidRPr="001D6D5E">
        <w:rPr>
          <w:rFonts w:ascii="宋体" w:hAnsi="宋体"/>
          <w:sz w:val="28"/>
          <w:szCs w:val="28"/>
          <w:u w:val="single"/>
        </w:rPr>
        <w:t>XXXX</w:t>
      </w:r>
    </w:p>
    <w:p w14:paraId="7CDA453F" w14:textId="77777777" w:rsidR="00D639AE" w:rsidRPr="001D6D5E" w:rsidRDefault="00253948">
      <w:pPr>
        <w:pStyle w:val="20"/>
        <w:snapToGrid w:val="0"/>
        <w:spacing w:line="620" w:lineRule="exact"/>
        <w:ind w:firstLineChars="202" w:firstLine="566"/>
        <w:rPr>
          <w:rFonts w:ascii="宋体" w:hAnsi="宋体"/>
          <w:sz w:val="28"/>
          <w:szCs w:val="28"/>
          <w:u w:val="single"/>
        </w:rPr>
      </w:pPr>
      <w:r w:rsidRPr="001D6D5E">
        <w:rPr>
          <w:rFonts w:ascii="宋体" w:hAnsi="宋体" w:hint="eastAsia"/>
          <w:sz w:val="28"/>
          <w:szCs w:val="28"/>
        </w:rPr>
        <w:t>传真：</w:t>
      </w:r>
      <w:r w:rsidRPr="001D6D5E">
        <w:rPr>
          <w:rFonts w:ascii="宋体" w:hAnsi="宋体"/>
          <w:sz w:val="28"/>
          <w:szCs w:val="28"/>
          <w:u w:val="single"/>
        </w:rPr>
        <w:t>XXXX</w:t>
      </w:r>
    </w:p>
    <w:p w14:paraId="5C9F80AA" w14:textId="77777777" w:rsidR="00D639AE" w:rsidRPr="001D6D5E" w:rsidRDefault="00253948">
      <w:pPr>
        <w:pStyle w:val="20"/>
        <w:snapToGrid w:val="0"/>
        <w:spacing w:line="620" w:lineRule="exact"/>
        <w:ind w:firstLineChars="202" w:firstLine="566"/>
        <w:rPr>
          <w:rFonts w:ascii="宋体" w:hAnsi="宋体"/>
          <w:sz w:val="28"/>
          <w:szCs w:val="28"/>
          <w:u w:val="single"/>
        </w:rPr>
      </w:pPr>
      <w:r w:rsidRPr="001D6D5E">
        <w:rPr>
          <w:rFonts w:ascii="宋体" w:hAnsi="宋体" w:hint="eastAsia"/>
          <w:sz w:val="28"/>
          <w:szCs w:val="28"/>
        </w:rPr>
        <w:t>邮政编码：</w:t>
      </w:r>
      <w:r w:rsidRPr="001D6D5E">
        <w:rPr>
          <w:rFonts w:ascii="宋体" w:hAnsi="宋体"/>
          <w:sz w:val="28"/>
          <w:szCs w:val="28"/>
          <w:u w:val="single"/>
        </w:rPr>
        <w:t>XXXX</w:t>
      </w:r>
    </w:p>
    <w:p w14:paraId="6E17E07B" w14:textId="201C24FB" w:rsidR="00D639AE" w:rsidRPr="001D6D5E" w:rsidRDefault="00253948">
      <w:pPr>
        <w:pStyle w:val="20"/>
        <w:snapToGrid w:val="0"/>
        <w:spacing w:line="620" w:lineRule="exact"/>
        <w:ind w:firstLineChars="202" w:firstLine="566"/>
        <w:rPr>
          <w:rFonts w:ascii="宋体" w:hAnsi="宋体"/>
          <w:bCs/>
          <w:sz w:val="28"/>
          <w:szCs w:val="28"/>
          <w:u w:val="single"/>
        </w:rPr>
      </w:pPr>
      <w:r w:rsidRPr="001D6D5E">
        <w:rPr>
          <w:rFonts w:ascii="宋体" w:hAnsi="宋体" w:hint="eastAsia"/>
          <w:bCs/>
          <w:sz w:val="28"/>
          <w:szCs w:val="28"/>
        </w:rPr>
        <w:t>供应商名称：</w:t>
      </w:r>
      <w:r w:rsidRPr="001D6D5E">
        <w:rPr>
          <w:rFonts w:ascii="宋体" w:hAnsi="宋体"/>
          <w:bCs/>
          <w:sz w:val="28"/>
          <w:szCs w:val="28"/>
          <w:u w:val="single"/>
        </w:rPr>
        <w:t>XXXX</w:t>
      </w:r>
    </w:p>
    <w:p w14:paraId="250BD003" w14:textId="77777777" w:rsidR="00D639AE" w:rsidRPr="001D6D5E" w:rsidRDefault="00253948">
      <w:pPr>
        <w:pStyle w:val="20"/>
        <w:snapToGrid w:val="0"/>
        <w:spacing w:line="620" w:lineRule="exact"/>
        <w:ind w:firstLineChars="202" w:firstLine="566"/>
        <w:rPr>
          <w:rFonts w:ascii="宋体" w:hAnsi="宋体"/>
          <w:sz w:val="28"/>
          <w:szCs w:val="28"/>
          <w:u w:val="single"/>
        </w:rPr>
      </w:pPr>
      <w:r w:rsidRPr="001D6D5E">
        <w:rPr>
          <w:rFonts w:ascii="宋体" w:hAnsi="宋体" w:hint="eastAsia"/>
          <w:sz w:val="28"/>
          <w:szCs w:val="28"/>
        </w:rPr>
        <w:t>日期：</w:t>
      </w:r>
      <w:r w:rsidRPr="001D6D5E">
        <w:rPr>
          <w:rFonts w:ascii="宋体" w:hAnsi="宋体"/>
          <w:sz w:val="28"/>
          <w:szCs w:val="28"/>
          <w:u w:val="single"/>
        </w:rPr>
        <w:t>XX</w:t>
      </w:r>
      <w:r w:rsidRPr="001D6D5E">
        <w:rPr>
          <w:rFonts w:ascii="宋体" w:hAnsi="宋体" w:hint="eastAsia"/>
          <w:sz w:val="28"/>
          <w:szCs w:val="28"/>
        </w:rPr>
        <w:t>年</w:t>
      </w:r>
      <w:r w:rsidRPr="001D6D5E">
        <w:rPr>
          <w:rFonts w:ascii="宋体" w:hAnsi="宋体"/>
          <w:sz w:val="28"/>
          <w:szCs w:val="28"/>
          <w:u w:val="single"/>
        </w:rPr>
        <w:t>XX</w:t>
      </w:r>
      <w:r w:rsidRPr="001D6D5E">
        <w:rPr>
          <w:rFonts w:ascii="宋体" w:hAnsi="宋体" w:hint="eastAsia"/>
          <w:sz w:val="28"/>
          <w:szCs w:val="28"/>
        </w:rPr>
        <w:t>月</w:t>
      </w:r>
      <w:r w:rsidRPr="001D6D5E">
        <w:rPr>
          <w:rFonts w:ascii="宋体" w:hAnsi="宋体"/>
          <w:sz w:val="28"/>
          <w:szCs w:val="28"/>
          <w:u w:val="single"/>
        </w:rPr>
        <w:t>XX</w:t>
      </w:r>
      <w:r w:rsidRPr="001D6D5E">
        <w:rPr>
          <w:rFonts w:ascii="宋体" w:hAnsi="宋体" w:hint="eastAsia"/>
          <w:sz w:val="28"/>
          <w:szCs w:val="28"/>
        </w:rPr>
        <w:t>日</w:t>
      </w:r>
    </w:p>
    <w:p w14:paraId="5137CA59" w14:textId="77777777" w:rsidR="00D639AE" w:rsidRPr="001D6D5E" w:rsidRDefault="00D639AE">
      <w:pPr>
        <w:pStyle w:val="CD"/>
        <w:snapToGrid w:val="0"/>
        <w:ind w:firstLineChars="176"/>
        <w:rPr>
          <w:sz w:val="28"/>
        </w:rPr>
      </w:pPr>
    </w:p>
    <w:p w14:paraId="645A8834" w14:textId="77777777" w:rsidR="00D639AE" w:rsidRPr="001D6D5E" w:rsidRDefault="00D639AE">
      <w:pPr>
        <w:pStyle w:val="CD"/>
        <w:snapToGrid w:val="0"/>
        <w:ind w:firstLineChars="176"/>
        <w:rPr>
          <w:sz w:val="28"/>
        </w:rPr>
      </w:pPr>
    </w:p>
    <w:p w14:paraId="002824DC" w14:textId="77777777" w:rsidR="00D639AE" w:rsidRPr="001D6D5E" w:rsidRDefault="00D639AE">
      <w:pPr>
        <w:pStyle w:val="CD"/>
        <w:snapToGrid w:val="0"/>
        <w:ind w:firstLineChars="176"/>
        <w:rPr>
          <w:sz w:val="28"/>
        </w:rPr>
      </w:pPr>
    </w:p>
    <w:p w14:paraId="1F1AC9F7" w14:textId="77777777" w:rsidR="00D639AE" w:rsidRPr="001D6D5E" w:rsidRDefault="00D639AE">
      <w:pPr>
        <w:pStyle w:val="CD"/>
        <w:snapToGrid w:val="0"/>
        <w:ind w:firstLineChars="176"/>
        <w:rPr>
          <w:sz w:val="28"/>
        </w:rPr>
      </w:pPr>
    </w:p>
    <w:p w14:paraId="61C2CB7E" w14:textId="77777777" w:rsidR="00D639AE" w:rsidRPr="001D6D5E" w:rsidRDefault="00D639AE">
      <w:pPr>
        <w:pStyle w:val="CD"/>
        <w:snapToGrid w:val="0"/>
        <w:ind w:firstLineChars="176"/>
        <w:rPr>
          <w:sz w:val="28"/>
        </w:rPr>
      </w:pPr>
    </w:p>
    <w:p w14:paraId="090582EF" w14:textId="77777777" w:rsidR="00D639AE" w:rsidRPr="001D6D5E" w:rsidRDefault="00D639AE">
      <w:pPr>
        <w:pStyle w:val="CD"/>
        <w:snapToGrid w:val="0"/>
        <w:ind w:firstLineChars="176"/>
        <w:rPr>
          <w:sz w:val="28"/>
        </w:rPr>
      </w:pPr>
    </w:p>
    <w:p w14:paraId="337CBC5A" w14:textId="77777777" w:rsidR="00D639AE" w:rsidRPr="001D6D5E" w:rsidRDefault="00D639AE">
      <w:pPr>
        <w:pStyle w:val="CD"/>
        <w:snapToGrid w:val="0"/>
        <w:ind w:firstLineChars="176"/>
        <w:rPr>
          <w:sz w:val="28"/>
        </w:rPr>
      </w:pPr>
    </w:p>
    <w:p w14:paraId="5352A502" w14:textId="77777777" w:rsidR="00D639AE" w:rsidRPr="001D6D5E" w:rsidRDefault="00D639AE">
      <w:pPr>
        <w:pStyle w:val="CD"/>
        <w:snapToGrid w:val="0"/>
        <w:ind w:firstLineChars="176"/>
        <w:rPr>
          <w:sz w:val="28"/>
        </w:rPr>
      </w:pPr>
    </w:p>
    <w:p w14:paraId="24910F2D" w14:textId="77777777" w:rsidR="00D639AE" w:rsidRPr="001D6D5E" w:rsidRDefault="00253948">
      <w:pPr>
        <w:pStyle w:val="3"/>
        <w:numPr>
          <w:ilvl w:val="3"/>
          <w:numId w:val="1"/>
        </w:numPr>
        <w:tabs>
          <w:tab w:val="left" w:pos="709"/>
        </w:tabs>
        <w:jc w:val="left"/>
        <w:rPr>
          <w:color w:val="auto"/>
        </w:rPr>
      </w:pPr>
      <w:r w:rsidRPr="001D6D5E">
        <w:rPr>
          <w:rFonts w:hint="eastAsia"/>
          <w:color w:val="auto"/>
        </w:rPr>
        <w:lastRenderedPageBreak/>
        <w:t>法定代表人身份证明书</w:t>
      </w:r>
    </w:p>
    <w:p w14:paraId="6BFFF5D4" w14:textId="77777777" w:rsidR="00D639AE" w:rsidRPr="001D6D5E" w:rsidRDefault="00253948">
      <w:pPr>
        <w:tabs>
          <w:tab w:val="left" w:pos="6300"/>
        </w:tabs>
        <w:spacing w:line="360" w:lineRule="auto"/>
        <w:ind w:firstLine="573"/>
        <w:rPr>
          <w:rFonts w:ascii="宋体" w:hAnsi="宋体"/>
          <w:sz w:val="28"/>
          <w:szCs w:val="28"/>
          <w:lang w:val="zh-CN"/>
        </w:rPr>
      </w:pPr>
      <w:r w:rsidRPr="001D6D5E">
        <w:rPr>
          <w:rFonts w:ascii="宋体" w:hAnsi="宋体" w:hint="eastAsia"/>
          <w:sz w:val="28"/>
          <w:szCs w:val="28"/>
          <w:u w:val="single"/>
          <w:lang w:val="zh-CN"/>
        </w:rPr>
        <w:t xml:space="preserve">       （法定代表人姓名）       </w:t>
      </w:r>
      <w:r w:rsidRPr="001D6D5E">
        <w:rPr>
          <w:rFonts w:ascii="宋体" w:hAnsi="宋体" w:hint="eastAsia"/>
          <w:sz w:val="28"/>
          <w:szCs w:val="28"/>
          <w:lang w:val="zh-CN"/>
        </w:rPr>
        <w:t>在</w:t>
      </w:r>
      <w:r w:rsidRPr="001D6D5E">
        <w:rPr>
          <w:rFonts w:ascii="宋体" w:hAnsi="宋体" w:hint="eastAsia"/>
          <w:sz w:val="28"/>
          <w:szCs w:val="28"/>
          <w:u w:val="single"/>
          <w:lang w:val="zh-CN"/>
        </w:rPr>
        <w:t xml:space="preserve">       （供应商名称）       </w:t>
      </w:r>
      <w:r w:rsidRPr="001D6D5E">
        <w:rPr>
          <w:rFonts w:ascii="宋体" w:hAnsi="宋体" w:hint="eastAsia"/>
          <w:sz w:val="28"/>
          <w:szCs w:val="28"/>
          <w:lang w:val="zh-CN"/>
        </w:rPr>
        <w:t>处任</w:t>
      </w:r>
      <w:r w:rsidRPr="001D6D5E">
        <w:rPr>
          <w:rFonts w:ascii="宋体" w:hAnsi="宋体" w:hint="eastAsia"/>
          <w:sz w:val="28"/>
          <w:szCs w:val="28"/>
          <w:u w:val="single"/>
          <w:lang w:val="zh-CN"/>
        </w:rPr>
        <w:t xml:space="preserve">       （职务名称）       </w:t>
      </w:r>
      <w:r w:rsidRPr="001D6D5E">
        <w:rPr>
          <w:rFonts w:ascii="宋体" w:hAnsi="宋体" w:hint="eastAsia"/>
          <w:sz w:val="28"/>
          <w:szCs w:val="28"/>
          <w:lang w:val="zh-CN"/>
        </w:rPr>
        <w:t>职务，是</w:t>
      </w:r>
      <w:r w:rsidRPr="001D6D5E">
        <w:rPr>
          <w:rFonts w:ascii="宋体" w:hAnsi="宋体" w:hint="eastAsia"/>
          <w:sz w:val="28"/>
          <w:szCs w:val="28"/>
          <w:u w:val="single"/>
          <w:lang w:val="zh-CN"/>
        </w:rPr>
        <w:t xml:space="preserve">       （供应商名称）       </w:t>
      </w:r>
      <w:r w:rsidRPr="001D6D5E">
        <w:rPr>
          <w:rFonts w:ascii="宋体" w:hAnsi="宋体" w:hint="eastAsia"/>
          <w:sz w:val="28"/>
          <w:szCs w:val="28"/>
          <w:lang w:val="zh-CN"/>
        </w:rPr>
        <w:t>的法定代表人。</w:t>
      </w:r>
    </w:p>
    <w:p w14:paraId="5586C6F7" w14:textId="77777777" w:rsidR="00D639AE" w:rsidRPr="001D6D5E" w:rsidRDefault="00253948">
      <w:pPr>
        <w:tabs>
          <w:tab w:val="left" w:pos="6300"/>
        </w:tabs>
        <w:spacing w:line="360" w:lineRule="auto"/>
        <w:ind w:firstLine="573"/>
        <w:rPr>
          <w:rFonts w:ascii="宋体" w:hAnsi="宋体"/>
          <w:sz w:val="28"/>
          <w:szCs w:val="28"/>
          <w:lang w:val="zh-CN"/>
        </w:rPr>
      </w:pPr>
      <w:r w:rsidRPr="001D6D5E">
        <w:rPr>
          <w:rFonts w:ascii="宋体" w:hAnsi="宋体" w:hint="eastAsia"/>
          <w:sz w:val="28"/>
          <w:szCs w:val="28"/>
          <w:lang w:val="zh-CN"/>
        </w:rPr>
        <w:t>特此证明。</w:t>
      </w:r>
    </w:p>
    <w:p w14:paraId="2E8BE2CC" w14:textId="77777777" w:rsidR="00D639AE" w:rsidRPr="001D6D5E" w:rsidRDefault="00D639AE">
      <w:pPr>
        <w:tabs>
          <w:tab w:val="left" w:pos="6300"/>
        </w:tabs>
        <w:spacing w:line="360" w:lineRule="auto"/>
        <w:ind w:firstLine="573"/>
        <w:rPr>
          <w:rFonts w:ascii="宋体" w:hAnsi="宋体"/>
          <w:sz w:val="28"/>
          <w:szCs w:val="28"/>
          <w:lang w:val="zh-CN"/>
        </w:rPr>
      </w:pPr>
    </w:p>
    <w:p w14:paraId="4788899F" w14:textId="77777777" w:rsidR="00D639AE" w:rsidRPr="001D6D5E" w:rsidRDefault="00D639AE">
      <w:pPr>
        <w:tabs>
          <w:tab w:val="left" w:pos="6300"/>
        </w:tabs>
        <w:spacing w:line="360" w:lineRule="auto"/>
        <w:ind w:firstLine="573"/>
        <w:rPr>
          <w:rFonts w:ascii="宋体" w:hAnsi="宋体"/>
          <w:sz w:val="28"/>
          <w:szCs w:val="28"/>
          <w:lang w:val="zh-CN"/>
        </w:rPr>
      </w:pPr>
    </w:p>
    <w:p w14:paraId="5C14669C" w14:textId="77777777" w:rsidR="00D639AE" w:rsidRPr="001D6D5E" w:rsidRDefault="00D639AE">
      <w:pPr>
        <w:tabs>
          <w:tab w:val="left" w:pos="6300"/>
        </w:tabs>
        <w:spacing w:line="360" w:lineRule="auto"/>
        <w:ind w:firstLine="573"/>
        <w:rPr>
          <w:rFonts w:ascii="宋体" w:hAnsi="宋体"/>
          <w:sz w:val="28"/>
          <w:szCs w:val="28"/>
          <w:lang w:val="zh-CN"/>
        </w:rPr>
      </w:pPr>
    </w:p>
    <w:p w14:paraId="15B16450" w14:textId="77777777" w:rsidR="00D639AE" w:rsidRPr="001D6D5E" w:rsidRDefault="00D639AE">
      <w:pPr>
        <w:tabs>
          <w:tab w:val="left" w:pos="6300"/>
        </w:tabs>
        <w:spacing w:line="360" w:lineRule="auto"/>
        <w:ind w:firstLine="573"/>
        <w:rPr>
          <w:rFonts w:ascii="宋体" w:hAnsi="宋体"/>
          <w:sz w:val="28"/>
          <w:szCs w:val="28"/>
          <w:lang w:val="zh-CN"/>
        </w:rPr>
      </w:pPr>
    </w:p>
    <w:p w14:paraId="51620B48" w14:textId="77777777" w:rsidR="00D639AE" w:rsidRPr="001D6D5E" w:rsidRDefault="00D639AE">
      <w:pPr>
        <w:tabs>
          <w:tab w:val="left" w:pos="6300"/>
        </w:tabs>
        <w:spacing w:line="360" w:lineRule="auto"/>
        <w:ind w:firstLine="573"/>
        <w:rPr>
          <w:rFonts w:ascii="宋体" w:hAnsi="宋体"/>
          <w:sz w:val="28"/>
          <w:szCs w:val="28"/>
          <w:lang w:val="zh-CN"/>
        </w:rPr>
      </w:pPr>
    </w:p>
    <w:p w14:paraId="3957A82B" w14:textId="77777777" w:rsidR="00D639AE" w:rsidRPr="001D6D5E" w:rsidRDefault="00253948">
      <w:pPr>
        <w:spacing w:line="360" w:lineRule="auto"/>
        <w:rPr>
          <w:rFonts w:ascii="宋体" w:hAnsi="宋体"/>
          <w:sz w:val="28"/>
          <w:szCs w:val="28"/>
          <w:lang w:val="zh-CN"/>
        </w:rPr>
      </w:pPr>
      <w:r w:rsidRPr="001D6D5E">
        <w:rPr>
          <w:rFonts w:ascii="宋体" w:hAnsi="宋体" w:hint="eastAsia"/>
          <w:sz w:val="28"/>
          <w:szCs w:val="28"/>
          <w:lang w:val="zh-CN"/>
        </w:rPr>
        <w:t>供应商名称：</w:t>
      </w:r>
      <w:r w:rsidRPr="001D6D5E">
        <w:rPr>
          <w:rFonts w:ascii="宋体" w:hAnsi="宋体" w:hint="eastAsia"/>
          <w:sz w:val="28"/>
          <w:szCs w:val="28"/>
          <w:u w:val="single"/>
          <w:lang w:val="zh-CN"/>
        </w:rPr>
        <w:t>XXXX</w:t>
      </w:r>
    </w:p>
    <w:p w14:paraId="72DB3962" w14:textId="77777777" w:rsidR="00D639AE" w:rsidRPr="001D6D5E" w:rsidRDefault="00253948">
      <w:pPr>
        <w:spacing w:line="500" w:lineRule="exact"/>
        <w:ind w:right="560"/>
        <w:rPr>
          <w:rFonts w:ascii="宋体" w:hAnsi="宋体"/>
          <w:sz w:val="28"/>
          <w:szCs w:val="28"/>
        </w:rPr>
      </w:pPr>
      <w:r w:rsidRPr="001D6D5E">
        <w:rPr>
          <w:rFonts w:ascii="宋体" w:hAnsi="宋体" w:hint="eastAsia"/>
          <w:sz w:val="28"/>
          <w:szCs w:val="28"/>
        </w:rPr>
        <w:t>日      期：</w:t>
      </w:r>
      <w:r w:rsidRPr="001D6D5E">
        <w:rPr>
          <w:rFonts w:ascii="宋体" w:hAnsi="宋体" w:hint="eastAsia"/>
          <w:sz w:val="28"/>
          <w:szCs w:val="28"/>
          <w:u w:val="single"/>
          <w:lang w:val="zh-CN"/>
        </w:rPr>
        <w:t>XX</w:t>
      </w:r>
      <w:r w:rsidRPr="001D6D5E">
        <w:rPr>
          <w:rFonts w:ascii="宋体" w:hAnsi="宋体" w:hint="eastAsia"/>
          <w:sz w:val="28"/>
          <w:szCs w:val="28"/>
        </w:rPr>
        <w:t>年</w:t>
      </w:r>
      <w:r w:rsidRPr="001D6D5E">
        <w:rPr>
          <w:rFonts w:ascii="宋体" w:hAnsi="宋体" w:hint="eastAsia"/>
          <w:sz w:val="28"/>
          <w:szCs w:val="28"/>
          <w:u w:val="single"/>
          <w:lang w:val="zh-CN"/>
        </w:rPr>
        <w:t>XX</w:t>
      </w:r>
      <w:r w:rsidRPr="001D6D5E">
        <w:rPr>
          <w:rFonts w:ascii="宋体" w:hAnsi="宋体" w:hint="eastAsia"/>
          <w:sz w:val="28"/>
          <w:szCs w:val="28"/>
        </w:rPr>
        <w:t>月</w:t>
      </w:r>
      <w:r w:rsidRPr="001D6D5E">
        <w:rPr>
          <w:rFonts w:ascii="宋体" w:hAnsi="宋体" w:hint="eastAsia"/>
          <w:sz w:val="28"/>
          <w:szCs w:val="28"/>
          <w:u w:val="single"/>
          <w:lang w:val="zh-CN"/>
        </w:rPr>
        <w:t>XX</w:t>
      </w:r>
      <w:r w:rsidRPr="001D6D5E">
        <w:rPr>
          <w:rFonts w:ascii="宋体" w:hAnsi="宋体" w:hint="eastAsia"/>
          <w:sz w:val="28"/>
          <w:szCs w:val="28"/>
        </w:rPr>
        <w:t>日</w:t>
      </w:r>
    </w:p>
    <w:p w14:paraId="5F35548B" w14:textId="77777777" w:rsidR="00D639AE" w:rsidRPr="001D6D5E" w:rsidRDefault="00D639AE">
      <w:pPr>
        <w:spacing w:line="360" w:lineRule="auto"/>
        <w:rPr>
          <w:rFonts w:ascii="宋体" w:hAnsi="宋体"/>
          <w:sz w:val="28"/>
          <w:szCs w:val="28"/>
          <w:lang w:val="zh-CN"/>
        </w:rPr>
      </w:pPr>
    </w:p>
    <w:p w14:paraId="1BF940B9" w14:textId="77777777" w:rsidR="00D639AE" w:rsidRPr="001D6D5E" w:rsidRDefault="00253948">
      <w:pPr>
        <w:spacing w:line="360" w:lineRule="auto"/>
        <w:ind w:firstLineChars="202" w:firstLine="568"/>
        <w:rPr>
          <w:rFonts w:ascii="宋体" w:hAnsi="宋体"/>
          <w:b/>
          <w:sz w:val="28"/>
          <w:szCs w:val="28"/>
          <w:lang w:val="zh-CN"/>
        </w:rPr>
      </w:pPr>
      <w:r w:rsidRPr="001D6D5E">
        <w:rPr>
          <w:rFonts w:ascii="宋体" w:hAnsi="宋体" w:hint="eastAsia"/>
          <w:b/>
          <w:sz w:val="28"/>
          <w:szCs w:val="28"/>
          <w:lang w:val="zh-CN"/>
        </w:rPr>
        <w:t>说明：上述证明文件在施工响应文件中附有法定代表人身份证复印件（</w:t>
      </w:r>
      <w:r w:rsidRPr="001D6D5E">
        <w:rPr>
          <w:rFonts w:ascii="宋体" w:hAnsi="宋体"/>
          <w:b/>
          <w:sz w:val="28"/>
          <w:lang w:val="zh-CN"/>
        </w:rPr>
        <w:t>身份证</w:t>
      </w:r>
      <w:r w:rsidRPr="001D6D5E">
        <w:rPr>
          <w:rFonts w:ascii="宋体" w:hAnsi="宋体" w:hint="eastAsia"/>
          <w:b/>
          <w:sz w:val="28"/>
          <w:lang w:val="zh-CN"/>
        </w:rPr>
        <w:t>两面均应复印</w:t>
      </w:r>
      <w:r w:rsidRPr="001D6D5E">
        <w:rPr>
          <w:rFonts w:ascii="宋体" w:hAnsi="宋体" w:hint="eastAsia"/>
          <w:b/>
          <w:sz w:val="28"/>
          <w:szCs w:val="28"/>
          <w:lang w:val="zh-CN"/>
        </w:rPr>
        <w:t>）或护照复印件（供应商的法定代表人为外籍人士的，则提供护照复印件）时才能生效。</w:t>
      </w:r>
    </w:p>
    <w:p w14:paraId="4434C615" w14:textId="77777777" w:rsidR="00D639AE" w:rsidRPr="001D6D5E" w:rsidRDefault="00D639AE">
      <w:pPr>
        <w:pStyle w:val="a8"/>
        <w:rPr>
          <w:lang w:val="zh-CN"/>
        </w:rPr>
      </w:pPr>
    </w:p>
    <w:p w14:paraId="379FFB68" w14:textId="77777777" w:rsidR="00D639AE" w:rsidRPr="001D6D5E" w:rsidRDefault="00D639AE">
      <w:pPr>
        <w:rPr>
          <w:lang w:val="zh-CN"/>
        </w:rPr>
      </w:pPr>
    </w:p>
    <w:p w14:paraId="0F7C8E37" w14:textId="77777777" w:rsidR="00D639AE" w:rsidRPr="001D6D5E" w:rsidRDefault="00D639AE">
      <w:pPr>
        <w:pStyle w:val="a8"/>
        <w:rPr>
          <w:lang w:val="zh-CN"/>
        </w:rPr>
      </w:pPr>
    </w:p>
    <w:p w14:paraId="386887C2" w14:textId="77777777" w:rsidR="00D639AE" w:rsidRPr="001D6D5E" w:rsidRDefault="00D639AE">
      <w:pPr>
        <w:rPr>
          <w:lang w:val="zh-CN"/>
        </w:rPr>
      </w:pPr>
    </w:p>
    <w:p w14:paraId="1D2CE4A9" w14:textId="77777777" w:rsidR="00D639AE" w:rsidRPr="001D6D5E" w:rsidRDefault="00D639AE">
      <w:pPr>
        <w:rPr>
          <w:lang w:val="zh-CN"/>
        </w:rPr>
      </w:pPr>
    </w:p>
    <w:p w14:paraId="5E4CF04C" w14:textId="77777777" w:rsidR="00D639AE" w:rsidRPr="001D6D5E" w:rsidRDefault="00D639AE">
      <w:pPr>
        <w:rPr>
          <w:lang w:val="zh-CN"/>
        </w:rPr>
      </w:pPr>
    </w:p>
    <w:p w14:paraId="48AB89B2" w14:textId="77777777" w:rsidR="00D639AE" w:rsidRPr="001D6D5E" w:rsidRDefault="00D639AE">
      <w:pPr>
        <w:rPr>
          <w:lang w:val="zh-CN"/>
        </w:rPr>
      </w:pPr>
    </w:p>
    <w:p w14:paraId="77CE55B1" w14:textId="77777777" w:rsidR="00D639AE" w:rsidRPr="001D6D5E" w:rsidRDefault="00D639AE">
      <w:pPr>
        <w:rPr>
          <w:lang w:val="zh-CN"/>
        </w:rPr>
      </w:pPr>
    </w:p>
    <w:p w14:paraId="41BA53F2" w14:textId="77777777" w:rsidR="00D639AE" w:rsidRPr="001D6D5E" w:rsidRDefault="00D639AE">
      <w:pPr>
        <w:rPr>
          <w:lang w:val="zh-CN"/>
        </w:rPr>
      </w:pPr>
    </w:p>
    <w:p w14:paraId="24335371" w14:textId="77777777" w:rsidR="00D639AE" w:rsidRPr="001D6D5E" w:rsidRDefault="00D639AE">
      <w:pPr>
        <w:rPr>
          <w:lang w:val="zh-CN"/>
        </w:rPr>
      </w:pPr>
    </w:p>
    <w:p w14:paraId="6014D870" w14:textId="77777777" w:rsidR="00D639AE" w:rsidRPr="001D6D5E" w:rsidRDefault="00D639AE">
      <w:pPr>
        <w:rPr>
          <w:lang w:val="zh-CN"/>
        </w:rPr>
      </w:pPr>
    </w:p>
    <w:p w14:paraId="1AC017FB" w14:textId="77777777" w:rsidR="00D639AE" w:rsidRPr="001D6D5E" w:rsidRDefault="00D639AE">
      <w:pPr>
        <w:rPr>
          <w:lang w:val="zh-CN"/>
        </w:rPr>
      </w:pPr>
    </w:p>
    <w:p w14:paraId="5664C31C" w14:textId="77777777" w:rsidR="00D639AE" w:rsidRPr="001D6D5E" w:rsidRDefault="00D639AE">
      <w:pPr>
        <w:rPr>
          <w:lang w:val="zh-CN"/>
        </w:rPr>
      </w:pPr>
    </w:p>
    <w:p w14:paraId="729DFB96" w14:textId="77777777" w:rsidR="00D639AE" w:rsidRPr="001D6D5E" w:rsidRDefault="00253948">
      <w:pPr>
        <w:pStyle w:val="3"/>
        <w:numPr>
          <w:ilvl w:val="3"/>
          <w:numId w:val="1"/>
        </w:numPr>
        <w:tabs>
          <w:tab w:val="left" w:pos="709"/>
        </w:tabs>
        <w:jc w:val="left"/>
        <w:rPr>
          <w:color w:val="auto"/>
        </w:rPr>
      </w:pPr>
      <w:r w:rsidRPr="001D6D5E">
        <w:rPr>
          <w:rFonts w:hint="eastAsia"/>
          <w:color w:val="auto"/>
        </w:rPr>
        <w:lastRenderedPageBreak/>
        <w:t>承诺函</w:t>
      </w:r>
    </w:p>
    <w:p w14:paraId="31C99158" w14:textId="3B385E02" w:rsidR="00D639AE" w:rsidRPr="001D6D5E" w:rsidRDefault="00253948">
      <w:pPr>
        <w:snapToGrid w:val="0"/>
        <w:spacing w:line="360" w:lineRule="auto"/>
        <w:jc w:val="both"/>
        <w:rPr>
          <w:rFonts w:ascii="宋体" w:hAnsi="宋体"/>
          <w:b/>
          <w:spacing w:val="-20"/>
          <w:sz w:val="28"/>
          <w:szCs w:val="28"/>
        </w:rPr>
      </w:pPr>
      <w:r w:rsidRPr="001D6D5E">
        <w:rPr>
          <w:rFonts w:ascii="宋体" w:hAnsi="宋体" w:hint="eastAsia"/>
          <w:b/>
          <w:spacing w:val="-20"/>
          <w:sz w:val="28"/>
          <w:szCs w:val="28"/>
        </w:rPr>
        <w:t>项目名称：</w:t>
      </w:r>
      <w:r w:rsidR="00A443DA" w:rsidRPr="001D6D5E">
        <w:rPr>
          <w:rFonts w:ascii="宋体" w:hAnsi="宋体" w:hint="eastAsia"/>
          <w:b/>
          <w:sz w:val="28"/>
          <w:szCs w:val="28"/>
          <w:u w:val="single"/>
        </w:rPr>
        <w:t>成都市园林建设技术服务中心大运会氛围营造—城市公园品质提升项目（望江楼公园智慧化工程）采购项目</w:t>
      </w:r>
    </w:p>
    <w:p w14:paraId="1CD9AD85" w14:textId="2E1367C6" w:rsidR="00D639AE" w:rsidRPr="001D6D5E" w:rsidRDefault="00253948">
      <w:pPr>
        <w:snapToGrid w:val="0"/>
        <w:spacing w:line="360" w:lineRule="auto"/>
        <w:jc w:val="both"/>
        <w:rPr>
          <w:rFonts w:ascii="宋体" w:hAnsi="宋体"/>
          <w:b/>
          <w:sz w:val="28"/>
          <w:szCs w:val="28"/>
          <w:u w:val="single"/>
        </w:rPr>
      </w:pPr>
      <w:r w:rsidRPr="001D6D5E">
        <w:rPr>
          <w:rFonts w:ascii="宋体" w:hAnsi="宋体" w:hint="eastAsia"/>
          <w:b/>
          <w:sz w:val="28"/>
          <w:szCs w:val="28"/>
        </w:rPr>
        <w:t>项目编号：</w:t>
      </w:r>
      <w:r w:rsidR="00A443DA" w:rsidRPr="001D6D5E">
        <w:rPr>
          <w:rFonts w:ascii="宋体" w:hAnsi="宋体" w:hint="eastAsia"/>
          <w:b/>
          <w:sz w:val="28"/>
          <w:szCs w:val="28"/>
          <w:u w:val="single"/>
        </w:rPr>
        <w:t>成都市政采（2021）A0132号</w:t>
      </w:r>
    </w:p>
    <w:p w14:paraId="65E284E8" w14:textId="22155E43" w:rsidR="00D639AE" w:rsidRPr="001D6D5E" w:rsidRDefault="00253948">
      <w:pPr>
        <w:snapToGrid w:val="0"/>
        <w:spacing w:line="560" w:lineRule="exact"/>
        <w:ind w:firstLineChars="200" w:firstLine="560"/>
        <w:jc w:val="both"/>
        <w:rPr>
          <w:rFonts w:ascii="宋体" w:hAnsi="宋体"/>
          <w:sz w:val="28"/>
        </w:rPr>
      </w:pPr>
      <w:r w:rsidRPr="001D6D5E">
        <w:rPr>
          <w:rFonts w:ascii="宋体" w:hAnsi="宋体" w:hint="eastAsia"/>
          <w:sz w:val="28"/>
        </w:rPr>
        <w:t>我公司作为参加</w:t>
      </w:r>
      <w:r w:rsidR="00A443DA" w:rsidRPr="001D6D5E">
        <w:rPr>
          <w:rFonts w:ascii="宋体" w:hAnsi="宋体" w:hint="eastAsia"/>
          <w:b/>
          <w:sz w:val="28"/>
          <w:u w:val="single"/>
        </w:rPr>
        <w:t>成都市园林建设技术服务中心大运会氛围营造—城市公园品质提升项目（望江楼公园智慧化工程）采购项目</w:t>
      </w:r>
      <w:r w:rsidRPr="001D6D5E">
        <w:rPr>
          <w:rFonts w:ascii="宋体" w:hAnsi="宋体" w:hint="eastAsia"/>
          <w:sz w:val="28"/>
        </w:rPr>
        <w:t>的竞争性磋商的供应商，在此郑重承诺：</w:t>
      </w:r>
    </w:p>
    <w:p w14:paraId="3E119DF6" w14:textId="77777777" w:rsidR="00D639AE" w:rsidRPr="001D6D5E" w:rsidRDefault="00253948">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为本项目提供的所有产品、辅材中</w:t>
      </w:r>
      <w:r w:rsidRPr="001D6D5E">
        <w:rPr>
          <w:rFonts w:ascii="宋体" w:eastAsia="宋体" w:hAnsi="宋体" w:cs="仿宋"/>
          <w:sz w:val="28"/>
          <w:szCs w:val="28"/>
        </w:rPr>
        <w:t>属于《国家强制性产品认证目录》范围内产品的，均通过国家强制性产品认证并取得认证证书。</w:t>
      </w:r>
    </w:p>
    <w:p w14:paraId="44E5AC80" w14:textId="77777777" w:rsidR="00D639AE" w:rsidRPr="001D6D5E" w:rsidRDefault="00253948">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为本项目提供的所有产品、辅材等符合现行的强制性国家相关标准、行业标准。</w:t>
      </w:r>
    </w:p>
    <w:p w14:paraId="3A1784F0" w14:textId="77777777" w:rsidR="00D639AE" w:rsidRPr="001D6D5E" w:rsidRDefault="00253948">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14:paraId="3353CE3E" w14:textId="77777777" w:rsidR="00D639AE" w:rsidRPr="001D6D5E" w:rsidRDefault="00253948">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14:paraId="311BFF4F" w14:textId="77777777" w:rsidR="00D639AE" w:rsidRPr="001D6D5E" w:rsidRDefault="00253948">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为本项目提供的工程、货物及服务均为本国工程、货物及服务。</w:t>
      </w:r>
    </w:p>
    <w:p w14:paraId="1A1E4AED" w14:textId="77777777" w:rsidR="00D639AE" w:rsidRPr="001D6D5E" w:rsidRDefault="00253948">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14:paraId="172D15AE" w14:textId="77777777" w:rsidR="00D639AE" w:rsidRPr="001D6D5E" w:rsidRDefault="00253948">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lastRenderedPageBreak/>
        <w:t>在参加本次采购活动中，不存在与单位负责人为同一人或者存在直接控股、管理关系的其他供应商参与同一合同项下的政府采购活动的行为。</w:t>
      </w:r>
    </w:p>
    <w:p w14:paraId="37A574CD" w14:textId="77777777" w:rsidR="00D639AE" w:rsidRPr="001D6D5E" w:rsidRDefault="00253948">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617EA5FA" w14:textId="77777777" w:rsidR="00D639AE" w:rsidRPr="001D6D5E" w:rsidRDefault="00253948">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52B248ED" w14:textId="77777777" w:rsidR="00D639AE" w:rsidRPr="001D6D5E" w:rsidRDefault="00253948">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施工响应文件中提供的任何资料和技术、服务、商务等响应承诺情况都是真实的、有效的、合法的。</w:t>
      </w:r>
    </w:p>
    <w:p w14:paraId="1CA49586" w14:textId="77777777" w:rsidR="00D639AE" w:rsidRPr="001D6D5E" w:rsidRDefault="00253948">
      <w:pPr>
        <w:pStyle w:val="aff0"/>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w:t>
      </w:r>
      <w:proofErr w:type="gramStart"/>
      <w:r w:rsidRPr="001D6D5E">
        <w:rPr>
          <w:rFonts w:ascii="宋体" w:eastAsia="宋体" w:hAnsi="宋体" w:cs="仿宋" w:hint="eastAsia"/>
          <w:sz w:val="28"/>
          <w:szCs w:val="28"/>
        </w:rPr>
        <w:t>符合磋商</w:t>
      </w:r>
      <w:proofErr w:type="gramEnd"/>
      <w:r w:rsidRPr="001D6D5E">
        <w:rPr>
          <w:rFonts w:ascii="宋体" w:eastAsia="宋体" w:hAnsi="宋体" w:cs="仿宋" w:hint="eastAsia"/>
          <w:sz w:val="28"/>
          <w:szCs w:val="28"/>
        </w:rPr>
        <w:t>文件要求导致未能成交的，我方愿意承担相应不利后果。</w:t>
      </w:r>
    </w:p>
    <w:p w14:paraId="7108FEF5" w14:textId="77777777" w:rsidR="00D639AE" w:rsidRPr="001D6D5E" w:rsidRDefault="00253948">
      <w:pPr>
        <w:pStyle w:val="aff0"/>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国家或行业主管部门对工程项目的技术标准、质量标准和资格资质条件等有强制性规定的，我方承诺符合其要求。</w:t>
      </w:r>
    </w:p>
    <w:p w14:paraId="0129EF93" w14:textId="77777777" w:rsidR="00D639AE" w:rsidRPr="001D6D5E" w:rsidRDefault="00253948">
      <w:pPr>
        <w:pStyle w:val="aff0"/>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参加本次采购活动，我方完全</w:t>
      </w:r>
      <w:proofErr w:type="gramStart"/>
      <w:r w:rsidRPr="001D6D5E">
        <w:rPr>
          <w:rFonts w:ascii="宋体" w:eastAsia="宋体" w:hAnsi="宋体" w:cs="仿宋" w:hint="eastAsia"/>
          <w:sz w:val="28"/>
          <w:szCs w:val="28"/>
        </w:rPr>
        <w:t>同意磋商</w:t>
      </w:r>
      <w:proofErr w:type="gramEnd"/>
      <w:r w:rsidRPr="001D6D5E">
        <w:rPr>
          <w:rFonts w:ascii="宋体" w:eastAsia="宋体" w:hAnsi="宋体" w:cs="仿宋" w:hint="eastAsia"/>
          <w:sz w:val="28"/>
          <w:szCs w:val="28"/>
        </w:rPr>
        <w:t>文件第二章关于“磋商费用”、“合同分包”、“合同转包”、“履约保证金”等实质性要求，并承诺严格按照磋商文件要求履行。</w:t>
      </w:r>
    </w:p>
    <w:p w14:paraId="40D8838A" w14:textId="77777777" w:rsidR="00D639AE" w:rsidRPr="001D6D5E" w:rsidRDefault="00253948">
      <w:pPr>
        <w:pStyle w:val="aff0"/>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w:t>
      </w:r>
      <w:r w:rsidRPr="001D6D5E">
        <w:rPr>
          <w:rFonts w:ascii="宋体" w:eastAsia="宋体" w:hAnsi="宋体" w:cs="仿宋" w:hint="eastAsia"/>
          <w:sz w:val="28"/>
          <w:szCs w:val="28"/>
        </w:rPr>
        <w:lastRenderedPageBreak/>
        <w:t>特别规定，采购人享有本项目实施过程中产生的知识成果及知识产权。如我方在采购项目实施过程中采用自有或者第三</w:t>
      </w:r>
      <w:proofErr w:type="gramStart"/>
      <w:r w:rsidRPr="001D6D5E">
        <w:rPr>
          <w:rFonts w:ascii="宋体" w:eastAsia="宋体" w:hAnsi="宋体" w:cs="仿宋" w:hint="eastAsia"/>
          <w:sz w:val="28"/>
          <w:szCs w:val="28"/>
        </w:rPr>
        <w:t>方知识</w:t>
      </w:r>
      <w:proofErr w:type="gramEnd"/>
      <w:r w:rsidRPr="001D6D5E">
        <w:rPr>
          <w:rFonts w:ascii="宋体" w:eastAsia="宋体" w:hAnsi="宋体" w:cs="仿宋" w:hint="eastAsia"/>
          <w:sz w:val="28"/>
          <w:szCs w:val="28"/>
        </w:rPr>
        <w:t>成果的，使用</w:t>
      </w:r>
      <w:proofErr w:type="gramStart"/>
      <w:r w:rsidRPr="001D6D5E">
        <w:rPr>
          <w:rFonts w:ascii="宋体" w:eastAsia="宋体" w:hAnsi="宋体" w:cs="仿宋" w:hint="eastAsia"/>
          <w:sz w:val="28"/>
          <w:szCs w:val="28"/>
        </w:rPr>
        <w:t>该知识</w:t>
      </w:r>
      <w:proofErr w:type="gramEnd"/>
      <w:r w:rsidRPr="001D6D5E">
        <w:rPr>
          <w:rFonts w:ascii="宋体" w:eastAsia="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4D3B1442" w14:textId="77777777" w:rsidR="00D639AE" w:rsidRPr="001D6D5E" w:rsidRDefault="00253948">
      <w:pPr>
        <w:pStyle w:val="aff0"/>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与我方存在直接控股关系的单位为：</w:t>
      </w:r>
      <w:r w:rsidRPr="001D6D5E">
        <w:rPr>
          <w:rFonts w:ascii="宋体" w:eastAsia="宋体" w:hAnsi="宋体" w:cs="仿宋" w:hint="eastAsia"/>
          <w:b/>
          <w:sz w:val="28"/>
          <w:szCs w:val="28"/>
          <w:u w:val="single"/>
        </w:rPr>
        <w:t xml:space="preserve">　　</w:t>
      </w:r>
      <w:r w:rsidRPr="001D6D5E">
        <w:rPr>
          <w:rFonts w:ascii="宋体" w:eastAsia="宋体" w:hAnsi="宋体" w:cs="仿宋"/>
          <w:b/>
          <w:sz w:val="28"/>
          <w:szCs w:val="28"/>
          <w:u w:val="single"/>
        </w:rPr>
        <w:t>XXXX</w:t>
      </w:r>
      <w:r w:rsidRPr="001D6D5E">
        <w:rPr>
          <w:rFonts w:ascii="宋体" w:eastAsia="宋体" w:hAnsi="宋体" w:cs="仿宋" w:hint="eastAsia"/>
          <w:b/>
          <w:sz w:val="28"/>
          <w:szCs w:val="28"/>
          <w:u w:val="single"/>
        </w:rPr>
        <w:t xml:space="preserve">（说明：填写“无”或“（一）供应商名称１；（二）供应商名称２ ；（三）……”）　　</w:t>
      </w:r>
      <w:r w:rsidRPr="001D6D5E">
        <w:rPr>
          <w:rFonts w:ascii="宋体" w:eastAsia="宋体" w:hAnsi="宋体" w:cs="仿宋" w:hint="eastAsia"/>
          <w:sz w:val="28"/>
          <w:szCs w:val="28"/>
        </w:rPr>
        <w:t>；存在管理关系单位为：</w:t>
      </w:r>
      <w:r w:rsidRPr="001D6D5E">
        <w:rPr>
          <w:rFonts w:ascii="宋体" w:eastAsia="宋体" w:hAnsi="宋体" w:cs="仿宋" w:hint="eastAsia"/>
          <w:b/>
          <w:sz w:val="28"/>
          <w:szCs w:val="28"/>
          <w:u w:val="single"/>
        </w:rPr>
        <w:t xml:space="preserve">　　</w:t>
      </w:r>
      <w:r w:rsidRPr="001D6D5E">
        <w:rPr>
          <w:rFonts w:ascii="宋体" w:eastAsia="宋体" w:hAnsi="宋体" w:cs="仿宋"/>
          <w:b/>
          <w:sz w:val="28"/>
          <w:szCs w:val="28"/>
          <w:u w:val="single"/>
        </w:rPr>
        <w:t>XXXX</w:t>
      </w:r>
      <w:r w:rsidRPr="001D6D5E">
        <w:rPr>
          <w:rFonts w:ascii="宋体" w:eastAsia="宋体" w:hAnsi="宋体" w:cs="仿宋" w:hint="eastAsia"/>
          <w:b/>
          <w:sz w:val="28"/>
          <w:szCs w:val="28"/>
          <w:u w:val="single"/>
        </w:rPr>
        <w:t xml:space="preserve">（说明：填写“无”或“（一）供应商名称１；（二）供应商名称２ ；（三）……”）　　</w:t>
      </w:r>
      <w:r w:rsidRPr="001D6D5E">
        <w:rPr>
          <w:rFonts w:ascii="宋体" w:eastAsia="宋体" w:hAnsi="宋体" w:cs="仿宋" w:hint="eastAsia"/>
          <w:sz w:val="28"/>
          <w:szCs w:val="28"/>
        </w:rPr>
        <w:t>。</w:t>
      </w:r>
    </w:p>
    <w:p w14:paraId="6E850615" w14:textId="77777777" w:rsidR="00D639AE" w:rsidRPr="001D6D5E" w:rsidRDefault="00253948">
      <w:pPr>
        <w:pStyle w:val="aff0"/>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我方承诺</w:t>
      </w:r>
      <w:proofErr w:type="gramStart"/>
      <w:r w:rsidRPr="001D6D5E">
        <w:rPr>
          <w:rFonts w:ascii="宋体" w:eastAsia="宋体" w:hAnsi="宋体" w:cs="仿宋" w:hint="eastAsia"/>
          <w:sz w:val="28"/>
          <w:szCs w:val="28"/>
        </w:rPr>
        <w:t>完全响应</w:t>
      </w:r>
      <w:proofErr w:type="gramEnd"/>
      <w:r w:rsidRPr="001D6D5E">
        <w:rPr>
          <w:rFonts w:ascii="宋体" w:eastAsia="宋体" w:hAnsi="宋体" w:cs="仿宋" w:hint="eastAsia"/>
          <w:sz w:val="28"/>
          <w:szCs w:val="28"/>
        </w:rPr>
        <w:t>磋商文件4.2漏</w:t>
      </w:r>
      <w:r w:rsidRPr="001D6D5E">
        <w:rPr>
          <w:rFonts w:ascii="宋体" w:eastAsia="宋体" w:hAnsi="宋体" w:cs="仿宋"/>
          <w:sz w:val="28"/>
          <w:szCs w:val="28"/>
        </w:rPr>
        <w:t>项工期</w:t>
      </w:r>
      <w:r w:rsidRPr="001D6D5E">
        <w:rPr>
          <w:rFonts w:ascii="宋体" w:eastAsia="宋体" w:hAnsi="宋体" w:cs="仿宋" w:hint="eastAsia"/>
          <w:sz w:val="28"/>
          <w:szCs w:val="28"/>
        </w:rPr>
        <w:t>处理、4</w:t>
      </w:r>
      <w:r w:rsidRPr="001D6D5E">
        <w:rPr>
          <w:rFonts w:ascii="宋体" w:eastAsia="宋体" w:hAnsi="宋体" w:cs="仿宋"/>
          <w:sz w:val="28"/>
          <w:szCs w:val="28"/>
        </w:rPr>
        <w:t>.3</w:t>
      </w:r>
      <w:r w:rsidRPr="001D6D5E">
        <w:rPr>
          <w:rFonts w:ascii="宋体" w:eastAsia="宋体" w:hAnsi="宋体" w:cs="仿宋" w:hint="eastAsia"/>
          <w:sz w:val="28"/>
          <w:szCs w:val="28"/>
        </w:rPr>
        <w:t>施工</w:t>
      </w:r>
      <w:r w:rsidRPr="001D6D5E">
        <w:rPr>
          <w:rFonts w:ascii="宋体" w:eastAsia="宋体" w:hAnsi="宋体" w:cs="仿宋"/>
          <w:sz w:val="28"/>
          <w:szCs w:val="28"/>
        </w:rPr>
        <w:t>及验收要求</w:t>
      </w:r>
      <w:r w:rsidRPr="001D6D5E">
        <w:rPr>
          <w:rFonts w:ascii="宋体" w:eastAsia="宋体" w:hAnsi="宋体" w:cs="仿宋" w:hint="eastAsia"/>
          <w:sz w:val="28"/>
          <w:szCs w:val="28"/>
        </w:rPr>
        <w:t>、4.</w:t>
      </w:r>
      <w:r w:rsidRPr="001D6D5E">
        <w:rPr>
          <w:rFonts w:ascii="宋体" w:eastAsia="宋体" w:hAnsi="宋体" w:cs="仿宋"/>
          <w:sz w:val="28"/>
          <w:szCs w:val="28"/>
        </w:rPr>
        <w:t>4.1</w:t>
      </w:r>
      <w:r w:rsidRPr="001D6D5E">
        <w:rPr>
          <w:rFonts w:ascii="宋体" w:eastAsia="宋体" w:hAnsi="宋体" w:cs="仿宋" w:hint="eastAsia"/>
          <w:sz w:val="28"/>
          <w:szCs w:val="28"/>
        </w:rPr>
        <w:t>报</w:t>
      </w:r>
      <w:r w:rsidRPr="001D6D5E">
        <w:rPr>
          <w:rFonts w:ascii="宋体" w:eastAsia="宋体" w:hAnsi="宋体" w:cs="仿宋"/>
          <w:sz w:val="28"/>
          <w:szCs w:val="28"/>
        </w:rPr>
        <w:t>价要求</w:t>
      </w:r>
      <w:r w:rsidRPr="001D6D5E">
        <w:rPr>
          <w:rFonts w:ascii="宋体" w:eastAsia="宋体" w:hAnsi="宋体" w:cs="仿宋" w:hint="eastAsia"/>
          <w:sz w:val="28"/>
          <w:szCs w:val="28"/>
        </w:rPr>
        <w:t>、4.5违约责任</w:t>
      </w:r>
      <w:r w:rsidRPr="001D6D5E">
        <w:rPr>
          <w:rFonts w:ascii="宋体" w:eastAsia="宋体" w:hAnsi="宋体" w:cs="仿宋"/>
          <w:sz w:val="28"/>
          <w:szCs w:val="28"/>
        </w:rPr>
        <w:t>、</w:t>
      </w:r>
      <w:r w:rsidRPr="001D6D5E">
        <w:rPr>
          <w:rFonts w:ascii="宋体" w:eastAsia="宋体" w:hAnsi="宋体" w:cs="仿宋" w:hint="eastAsia"/>
          <w:sz w:val="28"/>
          <w:szCs w:val="28"/>
        </w:rPr>
        <w:t>4.6质量标准</w:t>
      </w:r>
      <w:r w:rsidRPr="001D6D5E">
        <w:rPr>
          <w:rFonts w:ascii="宋体" w:eastAsia="宋体" w:hAnsi="宋体" w:cs="仿宋"/>
          <w:sz w:val="28"/>
          <w:szCs w:val="28"/>
        </w:rPr>
        <w:t>及要求、</w:t>
      </w:r>
      <w:r w:rsidRPr="001D6D5E">
        <w:rPr>
          <w:rFonts w:ascii="宋体" w:eastAsia="宋体" w:hAnsi="宋体" w:cs="仿宋" w:hint="eastAsia"/>
          <w:sz w:val="28"/>
          <w:szCs w:val="28"/>
        </w:rPr>
        <w:t>4.7验收标准</w:t>
      </w:r>
      <w:r w:rsidRPr="001D6D5E">
        <w:rPr>
          <w:rFonts w:ascii="宋体" w:eastAsia="宋体" w:hAnsi="宋体" w:cs="仿宋"/>
          <w:sz w:val="28"/>
          <w:szCs w:val="28"/>
        </w:rPr>
        <w:t>和方法</w:t>
      </w:r>
      <w:r w:rsidRPr="001D6D5E">
        <w:rPr>
          <w:rFonts w:ascii="宋体" w:eastAsia="宋体" w:hAnsi="宋体" w:cs="仿宋" w:hint="eastAsia"/>
          <w:sz w:val="28"/>
          <w:szCs w:val="28"/>
        </w:rPr>
        <w:t>、4.8人员</w:t>
      </w:r>
      <w:r w:rsidRPr="001D6D5E">
        <w:rPr>
          <w:rFonts w:ascii="宋体" w:eastAsia="宋体" w:hAnsi="宋体" w:cs="仿宋"/>
          <w:sz w:val="28"/>
          <w:szCs w:val="28"/>
        </w:rPr>
        <w:t>在场时间要求</w:t>
      </w:r>
      <w:r w:rsidRPr="001D6D5E">
        <w:rPr>
          <w:rFonts w:ascii="宋体" w:eastAsia="宋体" w:hAnsi="宋体" w:cs="仿宋" w:hint="eastAsia"/>
          <w:sz w:val="28"/>
          <w:szCs w:val="28"/>
        </w:rPr>
        <w:t>中的所有要求。</w:t>
      </w:r>
    </w:p>
    <w:p w14:paraId="0047593B" w14:textId="77777777" w:rsidR="00D639AE" w:rsidRPr="001D6D5E" w:rsidRDefault="00253948">
      <w:pPr>
        <w:snapToGrid w:val="0"/>
        <w:spacing w:line="560" w:lineRule="exact"/>
        <w:ind w:firstLineChars="200" w:firstLine="560"/>
        <w:jc w:val="both"/>
        <w:rPr>
          <w:rFonts w:ascii="宋体" w:hAnsi="宋体"/>
          <w:sz w:val="28"/>
          <w:szCs w:val="28"/>
        </w:rPr>
      </w:pPr>
      <w:r w:rsidRPr="001D6D5E">
        <w:rPr>
          <w:rFonts w:ascii="宋体" w:hAnsi="宋体" w:hint="eastAsia"/>
          <w:sz w:val="28"/>
          <w:szCs w:val="28"/>
        </w:rPr>
        <w:t>我方对上述承诺的内容事项真实性负责。如经查实上述承诺的内容事项存在虚假，我方愿意接受以提供虚假材料谋取成交的法律责任。</w:t>
      </w:r>
    </w:p>
    <w:p w14:paraId="4C36DAD0" w14:textId="77777777" w:rsidR="00D639AE" w:rsidRPr="001D6D5E" w:rsidRDefault="00253948">
      <w:pPr>
        <w:snapToGrid w:val="0"/>
        <w:spacing w:line="560" w:lineRule="exact"/>
        <w:ind w:firstLineChars="200" w:firstLine="560"/>
        <w:jc w:val="both"/>
        <w:rPr>
          <w:i/>
        </w:rPr>
      </w:pPr>
      <w:r w:rsidRPr="001D6D5E">
        <w:rPr>
          <w:rFonts w:ascii="宋体" w:hAnsi="宋体" w:hint="eastAsia"/>
          <w:sz w:val="28"/>
          <w:szCs w:val="28"/>
        </w:rPr>
        <w:t>特此承诺。</w:t>
      </w:r>
    </w:p>
    <w:p w14:paraId="6F75481C" w14:textId="77777777" w:rsidR="00D639AE" w:rsidRPr="001D6D5E" w:rsidRDefault="00D639AE">
      <w:pPr>
        <w:snapToGrid w:val="0"/>
        <w:spacing w:line="560" w:lineRule="exact"/>
      </w:pPr>
    </w:p>
    <w:p w14:paraId="015C4DA4" w14:textId="72C37105" w:rsidR="00D639AE" w:rsidRPr="001D6D5E" w:rsidRDefault="00253948">
      <w:pPr>
        <w:snapToGrid w:val="0"/>
        <w:spacing w:line="560" w:lineRule="exact"/>
        <w:ind w:firstLineChars="200" w:firstLine="560"/>
        <w:rPr>
          <w:rFonts w:ascii="宋体" w:hAnsi="宋体"/>
          <w:sz w:val="28"/>
          <w:szCs w:val="28"/>
        </w:rPr>
      </w:pPr>
      <w:r w:rsidRPr="001D6D5E">
        <w:rPr>
          <w:rFonts w:ascii="宋体" w:hAnsi="宋体" w:hint="eastAsia"/>
          <w:sz w:val="28"/>
          <w:szCs w:val="28"/>
        </w:rPr>
        <w:t>供应商名称：</w:t>
      </w:r>
      <w:r w:rsidRPr="001D6D5E">
        <w:rPr>
          <w:rFonts w:ascii="宋体" w:hAnsi="宋体"/>
          <w:sz w:val="28"/>
          <w:szCs w:val="28"/>
          <w:u w:val="single"/>
        </w:rPr>
        <w:t>XXXX</w:t>
      </w:r>
    </w:p>
    <w:p w14:paraId="4D1B3C9B" w14:textId="77777777" w:rsidR="00D639AE" w:rsidRPr="001D6D5E" w:rsidRDefault="00253948">
      <w:pPr>
        <w:snapToGrid w:val="0"/>
        <w:spacing w:line="560" w:lineRule="exact"/>
        <w:ind w:firstLineChars="200" w:firstLine="560"/>
        <w:rPr>
          <w:rFonts w:ascii="宋体" w:hAnsi="宋体"/>
          <w:sz w:val="28"/>
        </w:rPr>
      </w:pPr>
      <w:r w:rsidRPr="001D6D5E">
        <w:rPr>
          <w:rFonts w:ascii="宋体" w:hAnsi="宋体"/>
          <w:sz w:val="28"/>
        </w:rPr>
        <w:t>日期：</w:t>
      </w:r>
      <w:r w:rsidRPr="001D6D5E">
        <w:rPr>
          <w:rFonts w:ascii="宋体" w:hAnsi="宋体"/>
          <w:sz w:val="28"/>
          <w:u w:val="single"/>
        </w:rPr>
        <w:t>XX</w:t>
      </w:r>
      <w:r w:rsidRPr="001D6D5E">
        <w:rPr>
          <w:rFonts w:ascii="宋体" w:hAnsi="宋体"/>
          <w:sz w:val="28"/>
        </w:rPr>
        <w:t>年</w:t>
      </w:r>
      <w:r w:rsidRPr="001D6D5E">
        <w:rPr>
          <w:rFonts w:ascii="宋体" w:hAnsi="宋体"/>
          <w:sz w:val="28"/>
          <w:u w:val="single"/>
        </w:rPr>
        <w:t>XX</w:t>
      </w:r>
      <w:r w:rsidRPr="001D6D5E">
        <w:rPr>
          <w:rFonts w:ascii="宋体" w:hAnsi="宋体"/>
          <w:sz w:val="28"/>
        </w:rPr>
        <w:t>月</w:t>
      </w:r>
      <w:r w:rsidRPr="001D6D5E">
        <w:rPr>
          <w:rFonts w:ascii="宋体" w:hAnsi="宋体"/>
          <w:sz w:val="28"/>
          <w:u w:val="single"/>
        </w:rPr>
        <w:t>XX</w:t>
      </w:r>
      <w:r w:rsidRPr="001D6D5E">
        <w:rPr>
          <w:rFonts w:ascii="宋体" w:hAnsi="宋体"/>
          <w:sz w:val="28"/>
        </w:rPr>
        <w:t>日</w:t>
      </w:r>
    </w:p>
    <w:p w14:paraId="28F0F0B6" w14:textId="77777777" w:rsidR="00D639AE" w:rsidRPr="001D6D5E" w:rsidRDefault="00D639AE">
      <w:pPr>
        <w:snapToGrid w:val="0"/>
        <w:spacing w:line="360" w:lineRule="auto"/>
        <w:ind w:firstLineChars="200" w:firstLine="560"/>
        <w:rPr>
          <w:rFonts w:ascii="宋体" w:hAnsi="宋体"/>
          <w:sz w:val="28"/>
        </w:rPr>
      </w:pPr>
    </w:p>
    <w:p w14:paraId="3E4F325C" w14:textId="77777777" w:rsidR="00D639AE" w:rsidRPr="001D6D5E" w:rsidRDefault="00D639AE">
      <w:pPr>
        <w:snapToGrid w:val="0"/>
        <w:spacing w:line="360" w:lineRule="auto"/>
        <w:ind w:firstLineChars="200" w:firstLine="560"/>
        <w:rPr>
          <w:rFonts w:ascii="宋体" w:hAnsi="宋体"/>
          <w:sz w:val="28"/>
        </w:rPr>
      </w:pPr>
    </w:p>
    <w:p w14:paraId="7F4BCEC2" w14:textId="77777777" w:rsidR="00D639AE" w:rsidRPr="001D6D5E" w:rsidRDefault="00D639AE">
      <w:pPr>
        <w:snapToGrid w:val="0"/>
        <w:spacing w:line="360" w:lineRule="auto"/>
        <w:ind w:firstLineChars="200" w:firstLine="560"/>
        <w:rPr>
          <w:rFonts w:ascii="宋体" w:hAnsi="宋体"/>
          <w:sz w:val="28"/>
        </w:rPr>
      </w:pPr>
    </w:p>
    <w:p w14:paraId="1A47D26E" w14:textId="77777777" w:rsidR="00D639AE" w:rsidRPr="001D6D5E" w:rsidRDefault="00D639AE">
      <w:pPr>
        <w:snapToGrid w:val="0"/>
        <w:spacing w:line="360" w:lineRule="auto"/>
        <w:ind w:firstLineChars="200" w:firstLine="560"/>
        <w:rPr>
          <w:rFonts w:ascii="宋体" w:hAnsi="宋体"/>
          <w:sz w:val="28"/>
        </w:rPr>
      </w:pPr>
    </w:p>
    <w:p w14:paraId="50607371" w14:textId="77777777" w:rsidR="00D639AE" w:rsidRPr="001D6D5E" w:rsidRDefault="00D639AE">
      <w:pPr>
        <w:snapToGrid w:val="0"/>
        <w:spacing w:line="360" w:lineRule="auto"/>
        <w:ind w:firstLineChars="200" w:firstLine="560"/>
        <w:rPr>
          <w:rFonts w:ascii="宋体" w:hAnsi="宋体"/>
          <w:sz w:val="28"/>
        </w:rPr>
      </w:pPr>
    </w:p>
    <w:p w14:paraId="1F3999B5" w14:textId="77777777" w:rsidR="00D639AE" w:rsidRPr="001D6D5E" w:rsidRDefault="00253948">
      <w:pPr>
        <w:pStyle w:val="3"/>
        <w:numPr>
          <w:ilvl w:val="3"/>
          <w:numId w:val="1"/>
        </w:numPr>
        <w:tabs>
          <w:tab w:val="left" w:pos="709"/>
        </w:tabs>
        <w:jc w:val="left"/>
        <w:rPr>
          <w:color w:val="auto"/>
        </w:rPr>
      </w:pPr>
      <w:r w:rsidRPr="001D6D5E">
        <w:rPr>
          <w:rFonts w:hint="eastAsia"/>
          <w:color w:val="auto"/>
        </w:rPr>
        <w:lastRenderedPageBreak/>
        <w:t>施工组织设计</w:t>
      </w:r>
    </w:p>
    <w:p w14:paraId="7FCA7E8E" w14:textId="77777777" w:rsidR="00D639AE" w:rsidRPr="001D6D5E" w:rsidRDefault="00253948">
      <w:pPr>
        <w:snapToGrid w:val="0"/>
        <w:spacing w:line="360" w:lineRule="auto"/>
        <w:ind w:firstLine="563"/>
        <w:rPr>
          <w:rFonts w:ascii="宋体" w:hAnsi="宋体"/>
          <w:spacing w:val="6"/>
          <w:sz w:val="28"/>
          <w:szCs w:val="28"/>
        </w:rPr>
      </w:pPr>
      <w:r w:rsidRPr="001D6D5E">
        <w:rPr>
          <w:rFonts w:ascii="宋体" w:hAnsi="宋体" w:hint="eastAsia"/>
          <w:spacing w:val="6"/>
          <w:sz w:val="28"/>
          <w:szCs w:val="28"/>
        </w:rPr>
        <w:t>施工组织设计格式及内容自拟。</w:t>
      </w:r>
    </w:p>
    <w:p w14:paraId="16660A92" w14:textId="77777777" w:rsidR="00D639AE" w:rsidRPr="001D6D5E" w:rsidRDefault="00D639AE">
      <w:pPr>
        <w:pStyle w:val="a8"/>
      </w:pPr>
    </w:p>
    <w:p w14:paraId="63B0359D" w14:textId="77777777" w:rsidR="00D639AE" w:rsidRPr="001D6D5E" w:rsidRDefault="00D639AE"/>
    <w:p w14:paraId="7A05B92C" w14:textId="77777777" w:rsidR="00D639AE" w:rsidRPr="001D6D5E" w:rsidRDefault="00D639AE">
      <w:pPr>
        <w:pStyle w:val="a8"/>
      </w:pPr>
    </w:p>
    <w:p w14:paraId="489DD7D4" w14:textId="77777777" w:rsidR="00D639AE" w:rsidRPr="001D6D5E" w:rsidRDefault="00D639AE"/>
    <w:p w14:paraId="6A6DA9D1" w14:textId="77777777" w:rsidR="00D639AE" w:rsidRPr="001D6D5E" w:rsidRDefault="00D639AE">
      <w:pPr>
        <w:pStyle w:val="a8"/>
      </w:pPr>
    </w:p>
    <w:p w14:paraId="0C18B3E9" w14:textId="77777777" w:rsidR="00D639AE" w:rsidRPr="001D6D5E" w:rsidRDefault="00D639AE"/>
    <w:p w14:paraId="2ABAA439" w14:textId="77777777" w:rsidR="00D639AE" w:rsidRPr="001D6D5E" w:rsidRDefault="00D639AE">
      <w:pPr>
        <w:pStyle w:val="a8"/>
      </w:pPr>
    </w:p>
    <w:p w14:paraId="553AE97C" w14:textId="77777777" w:rsidR="00D639AE" w:rsidRPr="001D6D5E" w:rsidRDefault="00D639AE"/>
    <w:p w14:paraId="501C1E86" w14:textId="77777777" w:rsidR="00D639AE" w:rsidRPr="001D6D5E" w:rsidRDefault="00D639AE">
      <w:pPr>
        <w:pStyle w:val="a8"/>
      </w:pPr>
    </w:p>
    <w:p w14:paraId="61CBEAC5" w14:textId="77777777" w:rsidR="00D639AE" w:rsidRPr="001D6D5E" w:rsidRDefault="00D639AE"/>
    <w:p w14:paraId="66FA7D94" w14:textId="77777777" w:rsidR="00D639AE" w:rsidRPr="001D6D5E" w:rsidRDefault="00D639AE">
      <w:pPr>
        <w:pStyle w:val="a8"/>
      </w:pPr>
    </w:p>
    <w:p w14:paraId="32B073D4" w14:textId="77777777" w:rsidR="00D639AE" w:rsidRPr="001D6D5E" w:rsidRDefault="00D639AE"/>
    <w:p w14:paraId="3658566C" w14:textId="77777777" w:rsidR="00D639AE" w:rsidRPr="001D6D5E" w:rsidRDefault="00D639AE">
      <w:pPr>
        <w:pStyle w:val="a8"/>
      </w:pPr>
    </w:p>
    <w:p w14:paraId="75F82EDE" w14:textId="77777777" w:rsidR="00D639AE" w:rsidRPr="001D6D5E" w:rsidRDefault="00D639AE"/>
    <w:p w14:paraId="4D2AFF59" w14:textId="77777777" w:rsidR="00D639AE" w:rsidRPr="001D6D5E" w:rsidRDefault="00D639AE">
      <w:pPr>
        <w:pStyle w:val="a8"/>
      </w:pPr>
    </w:p>
    <w:p w14:paraId="0592C730" w14:textId="77777777" w:rsidR="00D639AE" w:rsidRPr="001D6D5E" w:rsidRDefault="00D639AE"/>
    <w:p w14:paraId="6AF02559" w14:textId="77777777" w:rsidR="00D639AE" w:rsidRPr="001D6D5E" w:rsidRDefault="00D639AE">
      <w:pPr>
        <w:pStyle w:val="a8"/>
      </w:pPr>
    </w:p>
    <w:p w14:paraId="19D5A7EB" w14:textId="77777777" w:rsidR="00D639AE" w:rsidRPr="001D6D5E" w:rsidRDefault="00D639AE"/>
    <w:p w14:paraId="34979B18" w14:textId="77777777" w:rsidR="00D639AE" w:rsidRPr="001D6D5E" w:rsidRDefault="00D639AE">
      <w:pPr>
        <w:pStyle w:val="a8"/>
      </w:pPr>
    </w:p>
    <w:p w14:paraId="3725AE74" w14:textId="77777777" w:rsidR="00D639AE" w:rsidRPr="001D6D5E" w:rsidRDefault="00D639AE"/>
    <w:p w14:paraId="3BA25D9A" w14:textId="77777777" w:rsidR="00D639AE" w:rsidRPr="001D6D5E" w:rsidRDefault="00D639AE">
      <w:pPr>
        <w:pStyle w:val="a8"/>
      </w:pPr>
    </w:p>
    <w:p w14:paraId="5EED9F08" w14:textId="77777777" w:rsidR="00D639AE" w:rsidRPr="001D6D5E" w:rsidRDefault="00D639AE">
      <w:pPr>
        <w:pStyle w:val="a8"/>
      </w:pPr>
    </w:p>
    <w:p w14:paraId="5CFAD7B0" w14:textId="77777777" w:rsidR="00D639AE" w:rsidRPr="001D6D5E" w:rsidRDefault="00D639AE">
      <w:pPr>
        <w:pStyle w:val="a8"/>
      </w:pPr>
    </w:p>
    <w:p w14:paraId="1E31565A" w14:textId="77777777" w:rsidR="00D639AE" w:rsidRPr="001D6D5E" w:rsidRDefault="00D639AE">
      <w:pPr>
        <w:pStyle w:val="a8"/>
      </w:pPr>
    </w:p>
    <w:p w14:paraId="65CA853F" w14:textId="77777777" w:rsidR="00D639AE" w:rsidRPr="001D6D5E" w:rsidRDefault="00D639AE">
      <w:pPr>
        <w:pStyle w:val="a8"/>
      </w:pPr>
    </w:p>
    <w:p w14:paraId="2566B7D3" w14:textId="77777777" w:rsidR="00D639AE" w:rsidRPr="001D6D5E" w:rsidRDefault="00D639AE">
      <w:pPr>
        <w:pStyle w:val="a8"/>
      </w:pPr>
    </w:p>
    <w:p w14:paraId="70A6EFBE" w14:textId="77777777" w:rsidR="00D639AE" w:rsidRPr="001D6D5E" w:rsidRDefault="00D639AE">
      <w:pPr>
        <w:pStyle w:val="a8"/>
      </w:pPr>
    </w:p>
    <w:p w14:paraId="4F4840E9" w14:textId="4ED3C3BA" w:rsidR="00D639AE" w:rsidRPr="001D6D5E" w:rsidRDefault="00253948">
      <w:pPr>
        <w:snapToGrid w:val="0"/>
        <w:spacing w:line="360" w:lineRule="auto"/>
        <w:ind w:firstLineChars="200" w:firstLine="560"/>
        <w:rPr>
          <w:rFonts w:ascii="宋体" w:hAnsi="宋体"/>
          <w:sz w:val="28"/>
          <w:szCs w:val="28"/>
        </w:rPr>
      </w:pPr>
      <w:r w:rsidRPr="001D6D5E">
        <w:rPr>
          <w:rFonts w:ascii="宋体" w:hAnsi="宋体" w:hint="eastAsia"/>
          <w:sz w:val="28"/>
          <w:szCs w:val="28"/>
        </w:rPr>
        <w:t>供应商名称：</w:t>
      </w:r>
      <w:r w:rsidRPr="001D6D5E">
        <w:rPr>
          <w:rFonts w:ascii="宋体" w:hAnsi="宋体"/>
          <w:sz w:val="28"/>
          <w:szCs w:val="28"/>
          <w:u w:val="single"/>
        </w:rPr>
        <w:t>XXXX</w:t>
      </w:r>
    </w:p>
    <w:p w14:paraId="21EF1246" w14:textId="77777777" w:rsidR="00D639AE" w:rsidRPr="001D6D5E" w:rsidRDefault="00253948">
      <w:pPr>
        <w:snapToGrid w:val="0"/>
        <w:spacing w:line="360" w:lineRule="auto"/>
        <w:ind w:firstLineChars="200" w:firstLine="560"/>
        <w:rPr>
          <w:rFonts w:ascii="宋体" w:hAnsi="宋体"/>
          <w:sz w:val="28"/>
        </w:rPr>
      </w:pPr>
      <w:r w:rsidRPr="001D6D5E">
        <w:rPr>
          <w:rFonts w:ascii="宋体" w:hAnsi="宋体"/>
          <w:sz w:val="28"/>
        </w:rPr>
        <w:t>日期：</w:t>
      </w:r>
      <w:r w:rsidRPr="001D6D5E">
        <w:rPr>
          <w:rFonts w:ascii="宋体" w:hAnsi="宋体"/>
          <w:sz w:val="28"/>
          <w:u w:val="single"/>
        </w:rPr>
        <w:t>XX</w:t>
      </w:r>
      <w:r w:rsidRPr="001D6D5E">
        <w:rPr>
          <w:rFonts w:ascii="宋体" w:hAnsi="宋体"/>
          <w:sz w:val="28"/>
        </w:rPr>
        <w:t>年</w:t>
      </w:r>
      <w:r w:rsidRPr="001D6D5E">
        <w:rPr>
          <w:rFonts w:ascii="宋体" w:hAnsi="宋体"/>
          <w:sz w:val="28"/>
          <w:u w:val="single"/>
        </w:rPr>
        <w:t>XX</w:t>
      </w:r>
      <w:r w:rsidRPr="001D6D5E">
        <w:rPr>
          <w:rFonts w:ascii="宋体" w:hAnsi="宋体"/>
          <w:sz w:val="28"/>
        </w:rPr>
        <w:t>月</w:t>
      </w:r>
      <w:r w:rsidRPr="001D6D5E">
        <w:rPr>
          <w:rFonts w:ascii="宋体" w:hAnsi="宋体"/>
          <w:sz w:val="28"/>
          <w:u w:val="single"/>
        </w:rPr>
        <w:t>XX</w:t>
      </w:r>
      <w:r w:rsidRPr="001D6D5E">
        <w:rPr>
          <w:rFonts w:ascii="宋体" w:hAnsi="宋体"/>
          <w:sz w:val="28"/>
        </w:rPr>
        <w:t>日</w:t>
      </w:r>
    </w:p>
    <w:p w14:paraId="6B9CC2EC" w14:textId="77777777" w:rsidR="00D639AE" w:rsidRPr="001D6D5E" w:rsidRDefault="00D639AE">
      <w:pPr>
        <w:pStyle w:val="a8"/>
      </w:pPr>
    </w:p>
    <w:p w14:paraId="77EEBA1D" w14:textId="77777777" w:rsidR="00D639AE" w:rsidRPr="001D6D5E" w:rsidRDefault="00D639AE">
      <w:pPr>
        <w:pStyle w:val="a8"/>
      </w:pPr>
    </w:p>
    <w:p w14:paraId="1C66D769" w14:textId="77777777" w:rsidR="00D639AE" w:rsidRPr="001D6D5E" w:rsidRDefault="00D639AE"/>
    <w:p w14:paraId="306287C6" w14:textId="77777777" w:rsidR="00D639AE" w:rsidRPr="001D6D5E" w:rsidRDefault="00253948">
      <w:pPr>
        <w:pStyle w:val="3"/>
        <w:numPr>
          <w:ilvl w:val="3"/>
          <w:numId w:val="1"/>
        </w:numPr>
        <w:tabs>
          <w:tab w:val="left" w:pos="709"/>
        </w:tabs>
        <w:jc w:val="left"/>
        <w:rPr>
          <w:color w:val="auto"/>
        </w:rPr>
      </w:pPr>
      <w:r w:rsidRPr="001D6D5E">
        <w:rPr>
          <w:rFonts w:hint="eastAsia"/>
          <w:color w:val="auto"/>
        </w:rPr>
        <w:lastRenderedPageBreak/>
        <w:t>技术、服务、合同条款要求应答表</w:t>
      </w:r>
    </w:p>
    <w:tbl>
      <w:tblPr>
        <w:tblW w:w="8613" w:type="dxa"/>
        <w:tblInd w:w="2" w:type="dxa"/>
        <w:tblLayout w:type="fixed"/>
        <w:tblLook w:val="04A0" w:firstRow="1" w:lastRow="0" w:firstColumn="1" w:lastColumn="0" w:noHBand="0" w:noVBand="1"/>
      </w:tblPr>
      <w:tblGrid>
        <w:gridCol w:w="877"/>
        <w:gridCol w:w="2093"/>
        <w:gridCol w:w="4820"/>
        <w:gridCol w:w="823"/>
      </w:tblGrid>
      <w:tr w:rsidR="001D6D5E" w:rsidRPr="001D6D5E" w14:paraId="5E471FD5" w14:textId="77777777">
        <w:trPr>
          <w:trHeight w:val="660"/>
        </w:trPr>
        <w:tc>
          <w:tcPr>
            <w:tcW w:w="877" w:type="dxa"/>
            <w:tcBorders>
              <w:top w:val="single" w:sz="4" w:space="0" w:color="auto"/>
              <w:left w:val="single" w:sz="4" w:space="0" w:color="auto"/>
              <w:bottom w:val="single" w:sz="4" w:space="0" w:color="auto"/>
              <w:right w:val="single" w:sz="4" w:space="0" w:color="auto"/>
            </w:tcBorders>
            <w:vAlign w:val="center"/>
          </w:tcPr>
          <w:p w14:paraId="4EFF8C59" w14:textId="77777777" w:rsidR="00D639AE" w:rsidRPr="001D6D5E" w:rsidRDefault="00253948">
            <w:pPr>
              <w:spacing w:line="360" w:lineRule="auto"/>
              <w:ind w:rightChars="10" w:right="24"/>
              <w:jc w:val="center"/>
              <w:rPr>
                <w:rFonts w:ascii="宋体" w:hAnsi="宋体"/>
              </w:rPr>
            </w:pPr>
            <w:r w:rsidRPr="001D6D5E">
              <w:rPr>
                <w:rFonts w:ascii="宋体" w:hAnsi="宋体" w:cs="仿宋" w:hint="eastAsia"/>
              </w:rPr>
              <w:t>序号</w:t>
            </w:r>
          </w:p>
        </w:tc>
        <w:tc>
          <w:tcPr>
            <w:tcW w:w="2093" w:type="dxa"/>
            <w:tcBorders>
              <w:top w:val="single" w:sz="4" w:space="0" w:color="auto"/>
              <w:left w:val="nil"/>
              <w:bottom w:val="single" w:sz="4" w:space="0" w:color="auto"/>
              <w:right w:val="single" w:sz="4" w:space="0" w:color="auto"/>
            </w:tcBorders>
            <w:vAlign w:val="center"/>
          </w:tcPr>
          <w:p w14:paraId="3CB80EDE" w14:textId="77777777" w:rsidR="00D639AE" w:rsidRPr="001D6D5E" w:rsidRDefault="00253948">
            <w:pPr>
              <w:spacing w:line="360" w:lineRule="auto"/>
              <w:ind w:rightChars="10" w:right="24"/>
              <w:jc w:val="center"/>
              <w:rPr>
                <w:rFonts w:ascii="宋体" w:hAnsi="宋体"/>
              </w:rPr>
            </w:pPr>
            <w:r w:rsidRPr="001D6D5E">
              <w:rPr>
                <w:rFonts w:ascii="宋体" w:hAnsi="宋体" w:cs="仿宋" w:hint="eastAsia"/>
              </w:rPr>
              <w:t>项目</w:t>
            </w:r>
          </w:p>
        </w:tc>
        <w:tc>
          <w:tcPr>
            <w:tcW w:w="4820" w:type="dxa"/>
            <w:tcBorders>
              <w:top w:val="single" w:sz="4" w:space="0" w:color="auto"/>
              <w:left w:val="nil"/>
              <w:bottom w:val="single" w:sz="4" w:space="0" w:color="auto"/>
              <w:right w:val="single" w:sz="4" w:space="0" w:color="auto"/>
            </w:tcBorders>
            <w:vAlign w:val="center"/>
          </w:tcPr>
          <w:p w14:paraId="7C1F40FF" w14:textId="77777777" w:rsidR="00D639AE" w:rsidRPr="001D6D5E" w:rsidRDefault="00253948">
            <w:pPr>
              <w:spacing w:line="360" w:lineRule="auto"/>
              <w:ind w:rightChars="10" w:right="24"/>
              <w:jc w:val="center"/>
              <w:rPr>
                <w:rFonts w:ascii="宋体" w:hAnsi="宋体"/>
              </w:rPr>
            </w:pPr>
            <w:r w:rsidRPr="001D6D5E">
              <w:rPr>
                <w:rFonts w:ascii="宋体" w:hAnsi="宋体" w:cs="仿宋" w:hint="eastAsia"/>
              </w:rPr>
              <w:t>响应内容</w:t>
            </w:r>
          </w:p>
        </w:tc>
        <w:tc>
          <w:tcPr>
            <w:tcW w:w="823" w:type="dxa"/>
            <w:tcBorders>
              <w:top w:val="single" w:sz="4" w:space="0" w:color="auto"/>
              <w:left w:val="nil"/>
              <w:bottom w:val="single" w:sz="4" w:space="0" w:color="auto"/>
              <w:right w:val="single" w:sz="4" w:space="0" w:color="auto"/>
            </w:tcBorders>
            <w:vAlign w:val="center"/>
          </w:tcPr>
          <w:p w14:paraId="560D7B7C" w14:textId="77777777" w:rsidR="00D639AE" w:rsidRPr="001D6D5E" w:rsidRDefault="00253948">
            <w:pPr>
              <w:spacing w:line="360" w:lineRule="auto"/>
              <w:ind w:rightChars="10" w:right="24"/>
              <w:jc w:val="center"/>
              <w:rPr>
                <w:rFonts w:ascii="宋体" w:hAnsi="宋体"/>
              </w:rPr>
            </w:pPr>
            <w:r w:rsidRPr="001D6D5E">
              <w:rPr>
                <w:rFonts w:ascii="宋体" w:hAnsi="宋体" w:cs="仿宋" w:hint="eastAsia"/>
              </w:rPr>
              <w:t>备注</w:t>
            </w:r>
          </w:p>
        </w:tc>
      </w:tr>
      <w:tr w:rsidR="001D6D5E" w:rsidRPr="001D6D5E" w14:paraId="2CD21FBA" w14:textId="77777777">
        <w:trPr>
          <w:trHeight w:val="222"/>
        </w:trPr>
        <w:tc>
          <w:tcPr>
            <w:tcW w:w="877" w:type="dxa"/>
            <w:tcBorders>
              <w:top w:val="single" w:sz="4" w:space="0" w:color="auto"/>
              <w:left w:val="single" w:sz="4" w:space="0" w:color="auto"/>
              <w:bottom w:val="single" w:sz="4" w:space="0" w:color="auto"/>
              <w:right w:val="single" w:sz="4" w:space="0" w:color="auto"/>
            </w:tcBorders>
            <w:vAlign w:val="center"/>
          </w:tcPr>
          <w:p w14:paraId="699D1BC6" w14:textId="77777777" w:rsidR="00D639AE" w:rsidRPr="001D6D5E" w:rsidRDefault="00253948">
            <w:pPr>
              <w:spacing w:line="360" w:lineRule="auto"/>
              <w:ind w:rightChars="10" w:right="24"/>
              <w:jc w:val="center"/>
              <w:rPr>
                <w:rFonts w:ascii="宋体" w:hAnsi="宋体" w:cs="仿宋"/>
              </w:rPr>
            </w:pPr>
            <w:r w:rsidRPr="001D6D5E">
              <w:rPr>
                <w:rFonts w:ascii="宋体" w:hAnsi="宋体" w:cs="仿宋" w:hint="eastAsia"/>
              </w:rPr>
              <w:t>1</w:t>
            </w:r>
          </w:p>
        </w:tc>
        <w:tc>
          <w:tcPr>
            <w:tcW w:w="2093" w:type="dxa"/>
            <w:tcBorders>
              <w:top w:val="single" w:sz="4" w:space="0" w:color="auto"/>
              <w:left w:val="nil"/>
              <w:bottom w:val="single" w:sz="4" w:space="0" w:color="auto"/>
              <w:right w:val="single" w:sz="4" w:space="0" w:color="auto"/>
            </w:tcBorders>
            <w:vAlign w:val="center"/>
          </w:tcPr>
          <w:p w14:paraId="4B3F5C43" w14:textId="77777777" w:rsidR="00D639AE" w:rsidRPr="001D6D5E" w:rsidRDefault="00253948">
            <w:pPr>
              <w:spacing w:line="360" w:lineRule="auto"/>
              <w:ind w:rightChars="10" w:right="24"/>
              <w:jc w:val="center"/>
              <w:rPr>
                <w:rFonts w:ascii="宋体" w:hAnsi="宋体" w:cs="仿宋"/>
              </w:rPr>
            </w:pPr>
            <w:r w:rsidRPr="001D6D5E">
              <w:rPr>
                <w:rFonts w:ascii="宋体" w:hAnsi="宋体" w:cs="仿宋" w:hint="eastAsia"/>
              </w:rPr>
              <w:t>工期</w:t>
            </w:r>
          </w:p>
        </w:tc>
        <w:tc>
          <w:tcPr>
            <w:tcW w:w="4820" w:type="dxa"/>
            <w:tcBorders>
              <w:top w:val="single" w:sz="4" w:space="0" w:color="auto"/>
              <w:left w:val="nil"/>
              <w:bottom w:val="single" w:sz="4" w:space="0" w:color="auto"/>
              <w:right w:val="single" w:sz="4" w:space="0" w:color="auto"/>
            </w:tcBorders>
            <w:vAlign w:val="center"/>
          </w:tcPr>
          <w:p w14:paraId="58C34E4E" w14:textId="77777777" w:rsidR="00D639AE" w:rsidRPr="001D6D5E" w:rsidRDefault="00253948">
            <w:pPr>
              <w:spacing w:line="360" w:lineRule="auto"/>
              <w:ind w:rightChars="10" w:right="24"/>
              <w:rPr>
                <w:rFonts w:ascii="宋体" w:hAnsi="宋体" w:cs="仿宋"/>
                <w:b/>
              </w:rPr>
            </w:pPr>
            <w:r w:rsidRPr="001D6D5E">
              <w:rPr>
                <w:rFonts w:ascii="宋体" w:hAnsi="宋体" w:hint="eastAsia"/>
                <w:b/>
                <w:sz w:val="28"/>
                <w:szCs w:val="28"/>
              </w:rPr>
              <w:t>合同签订后</w:t>
            </w:r>
            <w:r w:rsidRPr="001D6D5E">
              <w:rPr>
                <w:rFonts w:ascii="宋体" w:hAnsi="宋体" w:hint="eastAsia"/>
                <w:b/>
                <w:sz w:val="28"/>
                <w:szCs w:val="28"/>
                <w:u w:val="single"/>
              </w:rPr>
              <w:t xml:space="preserve"> </w:t>
            </w:r>
            <w:r w:rsidRPr="001D6D5E">
              <w:rPr>
                <w:rFonts w:ascii="宋体" w:hAnsi="宋体"/>
                <w:b/>
                <w:sz w:val="28"/>
                <w:szCs w:val="28"/>
                <w:u w:val="single"/>
              </w:rPr>
              <w:t xml:space="preserve"> XXX   </w:t>
            </w:r>
            <w:r w:rsidRPr="001D6D5E">
              <w:rPr>
                <w:rFonts w:ascii="宋体" w:hAnsi="宋体" w:hint="eastAsia"/>
                <w:b/>
                <w:sz w:val="28"/>
                <w:szCs w:val="28"/>
              </w:rPr>
              <w:t>日历天。</w:t>
            </w:r>
          </w:p>
        </w:tc>
        <w:tc>
          <w:tcPr>
            <w:tcW w:w="823" w:type="dxa"/>
            <w:tcBorders>
              <w:top w:val="single" w:sz="4" w:space="0" w:color="auto"/>
              <w:left w:val="nil"/>
              <w:bottom w:val="single" w:sz="4" w:space="0" w:color="auto"/>
              <w:right w:val="single" w:sz="4" w:space="0" w:color="auto"/>
            </w:tcBorders>
            <w:vAlign w:val="center"/>
          </w:tcPr>
          <w:p w14:paraId="579FE99D" w14:textId="77777777" w:rsidR="00D639AE" w:rsidRPr="001D6D5E" w:rsidRDefault="00D639AE">
            <w:pPr>
              <w:spacing w:line="360" w:lineRule="auto"/>
              <w:ind w:rightChars="10" w:right="24"/>
              <w:jc w:val="center"/>
              <w:rPr>
                <w:rFonts w:ascii="宋体" w:hAnsi="宋体" w:cs="仿宋"/>
              </w:rPr>
            </w:pPr>
          </w:p>
        </w:tc>
      </w:tr>
      <w:tr w:rsidR="001D6D5E" w:rsidRPr="001D6D5E" w14:paraId="082EEFFA" w14:textId="77777777">
        <w:trPr>
          <w:trHeight w:val="240"/>
        </w:trPr>
        <w:tc>
          <w:tcPr>
            <w:tcW w:w="877" w:type="dxa"/>
            <w:tcBorders>
              <w:top w:val="single" w:sz="4" w:space="0" w:color="auto"/>
              <w:left w:val="single" w:sz="4" w:space="0" w:color="auto"/>
              <w:bottom w:val="single" w:sz="4" w:space="0" w:color="auto"/>
              <w:right w:val="single" w:sz="4" w:space="0" w:color="auto"/>
            </w:tcBorders>
            <w:vAlign w:val="center"/>
          </w:tcPr>
          <w:p w14:paraId="1417E76F" w14:textId="77777777" w:rsidR="00D639AE" w:rsidRPr="001D6D5E" w:rsidRDefault="00253948">
            <w:pPr>
              <w:spacing w:line="360" w:lineRule="auto"/>
              <w:ind w:rightChars="10" w:right="24"/>
              <w:jc w:val="center"/>
              <w:rPr>
                <w:rFonts w:ascii="宋体" w:hAnsi="宋体" w:cs="仿宋"/>
              </w:rPr>
            </w:pPr>
            <w:r w:rsidRPr="001D6D5E">
              <w:rPr>
                <w:rFonts w:ascii="宋体" w:hAnsi="宋体" w:cs="仿宋" w:hint="eastAsia"/>
              </w:rPr>
              <w:t>2</w:t>
            </w:r>
          </w:p>
        </w:tc>
        <w:tc>
          <w:tcPr>
            <w:tcW w:w="2093" w:type="dxa"/>
            <w:tcBorders>
              <w:top w:val="single" w:sz="4" w:space="0" w:color="auto"/>
              <w:left w:val="nil"/>
              <w:bottom w:val="single" w:sz="4" w:space="0" w:color="auto"/>
              <w:right w:val="single" w:sz="4" w:space="0" w:color="auto"/>
            </w:tcBorders>
            <w:vAlign w:val="center"/>
          </w:tcPr>
          <w:p w14:paraId="74163E06" w14:textId="77777777" w:rsidR="00D639AE" w:rsidRPr="001D6D5E" w:rsidRDefault="00253948">
            <w:pPr>
              <w:spacing w:line="360" w:lineRule="auto"/>
              <w:ind w:rightChars="10" w:right="24"/>
              <w:jc w:val="center"/>
              <w:rPr>
                <w:rFonts w:ascii="宋体" w:hAnsi="宋体" w:cs="仿宋"/>
              </w:rPr>
            </w:pPr>
            <w:r w:rsidRPr="001D6D5E">
              <w:rPr>
                <w:rFonts w:ascii="宋体" w:hAnsi="宋体" w:cs="仿宋" w:hint="eastAsia"/>
              </w:rPr>
              <w:t>缺陷责任期</w:t>
            </w:r>
          </w:p>
        </w:tc>
        <w:tc>
          <w:tcPr>
            <w:tcW w:w="4820" w:type="dxa"/>
            <w:tcBorders>
              <w:top w:val="single" w:sz="4" w:space="0" w:color="auto"/>
              <w:left w:val="nil"/>
              <w:bottom w:val="single" w:sz="4" w:space="0" w:color="auto"/>
              <w:right w:val="single" w:sz="4" w:space="0" w:color="auto"/>
            </w:tcBorders>
            <w:vAlign w:val="center"/>
          </w:tcPr>
          <w:p w14:paraId="14566EEF" w14:textId="77777777" w:rsidR="00D639AE" w:rsidRPr="001D6D5E" w:rsidRDefault="00253948">
            <w:pPr>
              <w:spacing w:line="360" w:lineRule="auto"/>
              <w:ind w:rightChars="10" w:right="24"/>
              <w:rPr>
                <w:rFonts w:ascii="宋体" w:hAnsi="宋体" w:cs="仿宋"/>
                <w:b/>
              </w:rPr>
            </w:pPr>
            <w:r w:rsidRPr="001D6D5E">
              <w:rPr>
                <w:rFonts w:ascii="宋体" w:hAnsi="宋体" w:cs="微软雅黑" w:hint="eastAsia"/>
                <w:u w:val="single"/>
              </w:rPr>
              <w:t>XXX</w:t>
            </w:r>
            <w:proofErr w:type="gramStart"/>
            <w:r w:rsidRPr="001D6D5E">
              <w:rPr>
                <w:rFonts w:ascii="宋体" w:hAnsi="宋体" w:cs="仿宋" w:hint="eastAsia"/>
              </w:rPr>
              <w:t>个</w:t>
            </w:r>
            <w:proofErr w:type="gramEnd"/>
            <w:r w:rsidRPr="001D6D5E">
              <w:rPr>
                <w:rFonts w:ascii="宋体" w:hAnsi="宋体" w:cs="仿宋" w:hint="eastAsia"/>
              </w:rPr>
              <w:t>月</w:t>
            </w:r>
          </w:p>
        </w:tc>
        <w:tc>
          <w:tcPr>
            <w:tcW w:w="823" w:type="dxa"/>
            <w:tcBorders>
              <w:top w:val="single" w:sz="4" w:space="0" w:color="auto"/>
              <w:left w:val="nil"/>
              <w:bottom w:val="single" w:sz="4" w:space="0" w:color="auto"/>
              <w:right w:val="single" w:sz="4" w:space="0" w:color="auto"/>
            </w:tcBorders>
            <w:vAlign w:val="center"/>
          </w:tcPr>
          <w:p w14:paraId="52EA78F3" w14:textId="77777777" w:rsidR="00D639AE" w:rsidRPr="001D6D5E" w:rsidRDefault="00D639AE">
            <w:pPr>
              <w:spacing w:line="360" w:lineRule="auto"/>
              <w:ind w:rightChars="10" w:right="24"/>
              <w:jc w:val="center"/>
              <w:rPr>
                <w:rFonts w:ascii="宋体" w:hAnsi="宋体" w:cs="仿宋"/>
              </w:rPr>
            </w:pPr>
          </w:p>
        </w:tc>
      </w:tr>
      <w:tr w:rsidR="001D6D5E" w:rsidRPr="001D6D5E" w14:paraId="06A306FD" w14:textId="77777777">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0BB8FA4D" w14:textId="77777777" w:rsidR="00D639AE" w:rsidRPr="001D6D5E" w:rsidRDefault="00253948">
            <w:pPr>
              <w:spacing w:line="360" w:lineRule="auto"/>
              <w:ind w:rightChars="10" w:right="24"/>
              <w:jc w:val="center"/>
              <w:rPr>
                <w:rFonts w:ascii="宋体" w:hAnsi="宋体"/>
              </w:rPr>
            </w:pPr>
            <w:r w:rsidRPr="001D6D5E">
              <w:rPr>
                <w:rFonts w:ascii="宋体" w:hAnsi="宋体" w:cs="仿宋" w:hint="eastAsia"/>
              </w:rPr>
              <w:t>3</w:t>
            </w:r>
          </w:p>
        </w:tc>
        <w:tc>
          <w:tcPr>
            <w:tcW w:w="2093" w:type="dxa"/>
            <w:tcBorders>
              <w:top w:val="single" w:sz="4" w:space="0" w:color="auto"/>
              <w:left w:val="nil"/>
              <w:bottom w:val="single" w:sz="4" w:space="0" w:color="auto"/>
              <w:right w:val="single" w:sz="4" w:space="0" w:color="auto"/>
            </w:tcBorders>
            <w:vAlign w:val="center"/>
          </w:tcPr>
          <w:p w14:paraId="52672374" w14:textId="77777777" w:rsidR="00D639AE" w:rsidRPr="001D6D5E" w:rsidRDefault="00253948">
            <w:pPr>
              <w:spacing w:line="360" w:lineRule="auto"/>
              <w:ind w:rightChars="10" w:right="24"/>
              <w:jc w:val="center"/>
              <w:rPr>
                <w:rFonts w:ascii="宋体" w:hAnsi="宋体"/>
              </w:rPr>
            </w:pPr>
            <w:r w:rsidRPr="001D6D5E">
              <w:rPr>
                <w:rFonts w:ascii="宋体" w:hAnsi="宋体" w:cs="仿宋" w:hint="eastAsia"/>
              </w:rPr>
              <w:t>分包</w:t>
            </w:r>
          </w:p>
        </w:tc>
        <w:tc>
          <w:tcPr>
            <w:tcW w:w="4820" w:type="dxa"/>
            <w:tcBorders>
              <w:top w:val="single" w:sz="4" w:space="0" w:color="auto"/>
              <w:left w:val="nil"/>
              <w:bottom w:val="single" w:sz="4" w:space="0" w:color="auto"/>
              <w:right w:val="single" w:sz="4" w:space="0" w:color="auto"/>
            </w:tcBorders>
            <w:vAlign w:val="center"/>
          </w:tcPr>
          <w:p w14:paraId="59C7FDEB" w14:textId="77777777" w:rsidR="00D639AE" w:rsidRPr="001D6D5E" w:rsidRDefault="00D639AE">
            <w:pPr>
              <w:spacing w:line="480" w:lineRule="exact"/>
              <w:ind w:rightChars="-39" w:right="-94"/>
              <w:rPr>
                <w:rFonts w:ascii="宋体" w:hAnsi="宋体"/>
              </w:rPr>
            </w:pPr>
          </w:p>
        </w:tc>
        <w:tc>
          <w:tcPr>
            <w:tcW w:w="823" w:type="dxa"/>
            <w:tcBorders>
              <w:top w:val="single" w:sz="4" w:space="0" w:color="auto"/>
              <w:left w:val="nil"/>
              <w:bottom w:val="single" w:sz="4" w:space="0" w:color="auto"/>
              <w:right w:val="single" w:sz="4" w:space="0" w:color="auto"/>
            </w:tcBorders>
            <w:vAlign w:val="center"/>
          </w:tcPr>
          <w:p w14:paraId="686505F9" w14:textId="77777777" w:rsidR="00D639AE" w:rsidRPr="001D6D5E" w:rsidRDefault="00D639AE">
            <w:pPr>
              <w:spacing w:line="360" w:lineRule="auto"/>
              <w:ind w:rightChars="10" w:right="24"/>
              <w:jc w:val="center"/>
              <w:rPr>
                <w:rFonts w:ascii="宋体" w:hAnsi="宋体"/>
              </w:rPr>
            </w:pPr>
          </w:p>
        </w:tc>
      </w:tr>
      <w:tr w:rsidR="001D6D5E" w:rsidRPr="001D6D5E" w14:paraId="6AC32FD7" w14:textId="77777777">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374FD01B" w14:textId="77777777" w:rsidR="00D639AE" w:rsidRPr="001D6D5E" w:rsidRDefault="00253948">
            <w:pPr>
              <w:spacing w:line="360" w:lineRule="auto"/>
              <w:ind w:rightChars="10" w:right="24"/>
              <w:jc w:val="center"/>
              <w:rPr>
                <w:rFonts w:ascii="宋体" w:hAnsi="宋体"/>
              </w:rPr>
            </w:pPr>
            <w:r w:rsidRPr="001D6D5E">
              <w:rPr>
                <w:rFonts w:ascii="宋体" w:hAnsi="宋体" w:cs="仿宋" w:hint="eastAsia"/>
              </w:rPr>
              <w:t>4</w:t>
            </w:r>
          </w:p>
        </w:tc>
        <w:tc>
          <w:tcPr>
            <w:tcW w:w="2093" w:type="dxa"/>
            <w:tcBorders>
              <w:top w:val="single" w:sz="4" w:space="0" w:color="auto"/>
              <w:left w:val="nil"/>
              <w:bottom w:val="single" w:sz="4" w:space="0" w:color="auto"/>
              <w:right w:val="single" w:sz="4" w:space="0" w:color="auto"/>
            </w:tcBorders>
            <w:vAlign w:val="center"/>
          </w:tcPr>
          <w:p w14:paraId="0BEF7E7E" w14:textId="77777777" w:rsidR="00D639AE" w:rsidRPr="001D6D5E" w:rsidRDefault="00253948">
            <w:pPr>
              <w:spacing w:line="360" w:lineRule="auto"/>
              <w:ind w:rightChars="10" w:right="24"/>
              <w:jc w:val="center"/>
              <w:rPr>
                <w:rFonts w:ascii="宋体" w:hAnsi="宋体"/>
              </w:rPr>
            </w:pPr>
            <w:r w:rsidRPr="001D6D5E">
              <w:rPr>
                <w:rFonts w:ascii="宋体" w:hAnsi="宋体" w:cs="仿宋" w:hint="eastAsia"/>
              </w:rPr>
              <w:t>价格调整</w:t>
            </w:r>
          </w:p>
        </w:tc>
        <w:tc>
          <w:tcPr>
            <w:tcW w:w="4820" w:type="dxa"/>
            <w:tcBorders>
              <w:top w:val="single" w:sz="4" w:space="0" w:color="auto"/>
              <w:left w:val="nil"/>
              <w:bottom w:val="single" w:sz="4" w:space="0" w:color="auto"/>
              <w:right w:val="single" w:sz="4" w:space="0" w:color="auto"/>
            </w:tcBorders>
            <w:vAlign w:val="center"/>
          </w:tcPr>
          <w:p w14:paraId="7DD463B6" w14:textId="77777777" w:rsidR="00D639AE" w:rsidRPr="001D6D5E" w:rsidRDefault="00D639AE">
            <w:pPr>
              <w:spacing w:line="360" w:lineRule="auto"/>
              <w:ind w:rightChars="10" w:right="24"/>
              <w:jc w:val="center"/>
              <w:rPr>
                <w:rFonts w:ascii="宋体" w:hAnsi="宋体"/>
              </w:rPr>
            </w:pPr>
          </w:p>
        </w:tc>
        <w:tc>
          <w:tcPr>
            <w:tcW w:w="823" w:type="dxa"/>
            <w:tcBorders>
              <w:top w:val="single" w:sz="4" w:space="0" w:color="auto"/>
              <w:left w:val="nil"/>
              <w:bottom w:val="single" w:sz="4" w:space="0" w:color="auto"/>
              <w:right w:val="single" w:sz="4" w:space="0" w:color="auto"/>
            </w:tcBorders>
            <w:vAlign w:val="center"/>
          </w:tcPr>
          <w:p w14:paraId="5802494F" w14:textId="77777777" w:rsidR="00D639AE" w:rsidRPr="001D6D5E" w:rsidRDefault="00D639AE">
            <w:pPr>
              <w:spacing w:line="360" w:lineRule="auto"/>
              <w:ind w:rightChars="10" w:right="24"/>
              <w:jc w:val="center"/>
              <w:rPr>
                <w:rFonts w:ascii="宋体" w:hAnsi="宋体"/>
              </w:rPr>
            </w:pPr>
          </w:p>
        </w:tc>
      </w:tr>
      <w:tr w:rsidR="001D6D5E" w:rsidRPr="001D6D5E" w14:paraId="7ED600DF" w14:textId="77777777">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5D0F4AA2" w14:textId="77777777" w:rsidR="00D639AE" w:rsidRPr="001D6D5E" w:rsidRDefault="00253948">
            <w:pPr>
              <w:spacing w:line="360" w:lineRule="auto"/>
              <w:ind w:rightChars="10" w:right="24"/>
              <w:jc w:val="center"/>
              <w:rPr>
                <w:rFonts w:ascii="宋体" w:hAnsi="宋体"/>
              </w:rPr>
            </w:pPr>
            <w:r w:rsidRPr="001D6D5E">
              <w:rPr>
                <w:rFonts w:ascii="宋体" w:hAnsi="宋体" w:cs="仿宋" w:hint="eastAsia"/>
              </w:rPr>
              <w:t>5</w:t>
            </w:r>
          </w:p>
        </w:tc>
        <w:tc>
          <w:tcPr>
            <w:tcW w:w="2093" w:type="dxa"/>
            <w:tcBorders>
              <w:top w:val="single" w:sz="4" w:space="0" w:color="auto"/>
              <w:left w:val="nil"/>
              <w:bottom w:val="single" w:sz="4" w:space="0" w:color="auto"/>
              <w:right w:val="single" w:sz="4" w:space="0" w:color="auto"/>
            </w:tcBorders>
            <w:vAlign w:val="center"/>
          </w:tcPr>
          <w:p w14:paraId="2EAF0889" w14:textId="77777777" w:rsidR="00D639AE" w:rsidRPr="001D6D5E" w:rsidRDefault="00253948">
            <w:pPr>
              <w:spacing w:line="360" w:lineRule="auto"/>
              <w:ind w:rightChars="10" w:right="24"/>
              <w:jc w:val="center"/>
              <w:rPr>
                <w:rFonts w:ascii="宋体" w:hAnsi="宋体"/>
              </w:rPr>
            </w:pPr>
            <w:r w:rsidRPr="001D6D5E">
              <w:rPr>
                <w:rFonts w:ascii="宋体" w:hAnsi="宋体" w:cs="仿宋" w:hint="eastAsia"/>
              </w:rPr>
              <w:t>履约保证金</w:t>
            </w:r>
          </w:p>
        </w:tc>
        <w:tc>
          <w:tcPr>
            <w:tcW w:w="4820" w:type="dxa"/>
            <w:tcBorders>
              <w:top w:val="single" w:sz="4" w:space="0" w:color="auto"/>
              <w:left w:val="nil"/>
              <w:bottom w:val="single" w:sz="4" w:space="0" w:color="auto"/>
              <w:right w:val="single" w:sz="4" w:space="0" w:color="auto"/>
            </w:tcBorders>
            <w:vAlign w:val="center"/>
          </w:tcPr>
          <w:p w14:paraId="0BE747E4" w14:textId="77777777" w:rsidR="00D639AE" w:rsidRPr="001D6D5E" w:rsidRDefault="00D639AE">
            <w:pPr>
              <w:spacing w:line="360" w:lineRule="auto"/>
              <w:ind w:rightChars="10" w:right="24"/>
              <w:jc w:val="center"/>
              <w:rPr>
                <w:rFonts w:ascii="宋体" w:hAnsi="宋体"/>
              </w:rPr>
            </w:pPr>
          </w:p>
        </w:tc>
        <w:tc>
          <w:tcPr>
            <w:tcW w:w="823" w:type="dxa"/>
            <w:tcBorders>
              <w:top w:val="single" w:sz="4" w:space="0" w:color="auto"/>
              <w:left w:val="nil"/>
              <w:bottom w:val="single" w:sz="4" w:space="0" w:color="auto"/>
              <w:right w:val="single" w:sz="4" w:space="0" w:color="auto"/>
            </w:tcBorders>
            <w:vAlign w:val="center"/>
          </w:tcPr>
          <w:p w14:paraId="42BD9A52" w14:textId="77777777" w:rsidR="00D639AE" w:rsidRPr="001D6D5E" w:rsidRDefault="00D639AE">
            <w:pPr>
              <w:spacing w:line="360" w:lineRule="auto"/>
              <w:ind w:rightChars="10" w:right="24"/>
              <w:jc w:val="center"/>
              <w:rPr>
                <w:rFonts w:ascii="宋体" w:hAnsi="宋体"/>
              </w:rPr>
            </w:pPr>
          </w:p>
        </w:tc>
      </w:tr>
      <w:tr w:rsidR="001D6D5E" w:rsidRPr="001D6D5E" w14:paraId="30CD6BF0" w14:textId="77777777">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2EC56FB" w14:textId="77777777" w:rsidR="00D639AE" w:rsidRPr="001D6D5E" w:rsidRDefault="00253948">
            <w:pPr>
              <w:spacing w:line="360" w:lineRule="auto"/>
              <w:ind w:rightChars="10" w:right="24"/>
              <w:jc w:val="center"/>
              <w:rPr>
                <w:rFonts w:ascii="宋体" w:hAnsi="宋体"/>
              </w:rPr>
            </w:pPr>
            <w:r w:rsidRPr="001D6D5E">
              <w:rPr>
                <w:rFonts w:ascii="宋体" w:hAnsi="宋体" w:hint="eastAsia"/>
              </w:rPr>
              <w:t>6</w:t>
            </w:r>
          </w:p>
        </w:tc>
        <w:tc>
          <w:tcPr>
            <w:tcW w:w="2093" w:type="dxa"/>
            <w:tcBorders>
              <w:top w:val="single" w:sz="4" w:space="0" w:color="auto"/>
              <w:left w:val="nil"/>
              <w:bottom w:val="single" w:sz="4" w:space="0" w:color="auto"/>
              <w:right w:val="single" w:sz="4" w:space="0" w:color="auto"/>
            </w:tcBorders>
            <w:vAlign w:val="center"/>
          </w:tcPr>
          <w:p w14:paraId="6FD1D1A5" w14:textId="77777777" w:rsidR="00D639AE" w:rsidRPr="001D6D5E" w:rsidRDefault="00253948">
            <w:pPr>
              <w:spacing w:line="360" w:lineRule="auto"/>
              <w:ind w:rightChars="10" w:right="24"/>
              <w:jc w:val="center"/>
              <w:rPr>
                <w:rFonts w:ascii="宋体" w:hAnsi="宋体"/>
              </w:rPr>
            </w:pPr>
            <w:r w:rsidRPr="001D6D5E">
              <w:rPr>
                <w:rFonts w:ascii="宋体" w:hAnsi="宋体" w:cs="仿宋" w:hint="eastAsia"/>
              </w:rPr>
              <w:t>付款方式</w:t>
            </w:r>
          </w:p>
        </w:tc>
        <w:tc>
          <w:tcPr>
            <w:tcW w:w="4820" w:type="dxa"/>
            <w:tcBorders>
              <w:top w:val="single" w:sz="4" w:space="0" w:color="auto"/>
              <w:left w:val="nil"/>
              <w:bottom w:val="single" w:sz="4" w:space="0" w:color="auto"/>
              <w:right w:val="single" w:sz="4" w:space="0" w:color="auto"/>
            </w:tcBorders>
            <w:vAlign w:val="center"/>
          </w:tcPr>
          <w:p w14:paraId="5F648786" w14:textId="77777777" w:rsidR="00D639AE" w:rsidRPr="001D6D5E" w:rsidRDefault="00D639AE">
            <w:pPr>
              <w:spacing w:line="360" w:lineRule="auto"/>
              <w:jc w:val="center"/>
              <w:rPr>
                <w:rFonts w:ascii="宋体" w:hAnsi="宋体"/>
              </w:rPr>
            </w:pPr>
          </w:p>
        </w:tc>
        <w:tc>
          <w:tcPr>
            <w:tcW w:w="823" w:type="dxa"/>
            <w:tcBorders>
              <w:top w:val="single" w:sz="4" w:space="0" w:color="auto"/>
              <w:left w:val="nil"/>
              <w:bottom w:val="single" w:sz="4" w:space="0" w:color="auto"/>
              <w:right w:val="single" w:sz="4" w:space="0" w:color="auto"/>
            </w:tcBorders>
            <w:vAlign w:val="center"/>
          </w:tcPr>
          <w:p w14:paraId="2EAFFEC4" w14:textId="77777777" w:rsidR="00D639AE" w:rsidRPr="001D6D5E" w:rsidRDefault="00D639AE">
            <w:pPr>
              <w:spacing w:line="360" w:lineRule="auto"/>
              <w:ind w:rightChars="10" w:right="24"/>
              <w:jc w:val="center"/>
              <w:rPr>
                <w:rFonts w:ascii="宋体" w:hAnsi="宋体"/>
              </w:rPr>
            </w:pPr>
          </w:p>
        </w:tc>
      </w:tr>
      <w:tr w:rsidR="001D6D5E" w:rsidRPr="001D6D5E" w14:paraId="7B84010B" w14:textId="77777777">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53B29BA5" w14:textId="77777777" w:rsidR="00D639AE" w:rsidRPr="001D6D5E" w:rsidRDefault="00253948">
            <w:pPr>
              <w:spacing w:line="360" w:lineRule="auto"/>
              <w:ind w:rightChars="10" w:right="24"/>
              <w:jc w:val="center"/>
              <w:rPr>
                <w:rFonts w:ascii="宋体" w:hAnsi="宋体"/>
              </w:rPr>
            </w:pPr>
            <w:r w:rsidRPr="001D6D5E">
              <w:rPr>
                <w:rFonts w:ascii="宋体" w:hAnsi="宋体" w:hint="eastAsia"/>
              </w:rPr>
              <w:t>7</w:t>
            </w:r>
          </w:p>
        </w:tc>
        <w:tc>
          <w:tcPr>
            <w:tcW w:w="2093" w:type="dxa"/>
            <w:tcBorders>
              <w:top w:val="single" w:sz="4" w:space="0" w:color="auto"/>
              <w:left w:val="nil"/>
              <w:bottom w:val="single" w:sz="4" w:space="0" w:color="auto"/>
              <w:right w:val="single" w:sz="4" w:space="0" w:color="auto"/>
            </w:tcBorders>
            <w:vAlign w:val="center"/>
          </w:tcPr>
          <w:p w14:paraId="0609F165" w14:textId="77777777" w:rsidR="00D639AE" w:rsidRPr="001D6D5E" w:rsidRDefault="00253948">
            <w:pPr>
              <w:spacing w:line="360" w:lineRule="auto"/>
              <w:ind w:rightChars="10" w:right="24"/>
              <w:jc w:val="center"/>
              <w:rPr>
                <w:rFonts w:ascii="宋体" w:hAnsi="宋体"/>
              </w:rPr>
            </w:pPr>
            <w:r w:rsidRPr="001D6D5E">
              <w:rPr>
                <w:rFonts w:ascii="宋体" w:hAnsi="宋体" w:cs="MingLiU" w:hint="eastAsia"/>
                <w:sz w:val="28"/>
                <w:szCs w:val="28"/>
              </w:rPr>
              <w:t>验收</w:t>
            </w:r>
            <w:r w:rsidRPr="001D6D5E">
              <w:rPr>
                <w:rFonts w:ascii="宋体" w:hAnsi="宋体" w:cs="MingLiU"/>
                <w:sz w:val="28"/>
                <w:szCs w:val="28"/>
              </w:rPr>
              <w:t>标准</w:t>
            </w:r>
          </w:p>
        </w:tc>
        <w:tc>
          <w:tcPr>
            <w:tcW w:w="4820" w:type="dxa"/>
            <w:tcBorders>
              <w:top w:val="single" w:sz="4" w:space="0" w:color="auto"/>
              <w:left w:val="nil"/>
              <w:bottom w:val="single" w:sz="4" w:space="0" w:color="auto"/>
              <w:right w:val="single" w:sz="4" w:space="0" w:color="auto"/>
            </w:tcBorders>
            <w:vAlign w:val="center"/>
          </w:tcPr>
          <w:p w14:paraId="467E6B1C" w14:textId="77777777" w:rsidR="00D639AE" w:rsidRPr="001D6D5E" w:rsidRDefault="00D639AE">
            <w:pPr>
              <w:spacing w:line="360" w:lineRule="auto"/>
              <w:jc w:val="center"/>
              <w:rPr>
                <w:rFonts w:ascii="宋体" w:hAnsi="宋体"/>
                <w:b/>
              </w:rPr>
            </w:pPr>
          </w:p>
        </w:tc>
        <w:tc>
          <w:tcPr>
            <w:tcW w:w="823" w:type="dxa"/>
            <w:tcBorders>
              <w:top w:val="single" w:sz="4" w:space="0" w:color="auto"/>
              <w:left w:val="nil"/>
              <w:bottom w:val="single" w:sz="4" w:space="0" w:color="auto"/>
              <w:right w:val="single" w:sz="4" w:space="0" w:color="auto"/>
            </w:tcBorders>
            <w:vAlign w:val="center"/>
          </w:tcPr>
          <w:p w14:paraId="7ADFEC95" w14:textId="77777777" w:rsidR="00D639AE" w:rsidRPr="001D6D5E" w:rsidRDefault="00D639AE">
            <w:pPr>
              <w:spacing w:line="360" w:lineRule="auto"/>
              <w:ind w:rightChars="10" w:right="24"/>
              <w:jc w:val="center"/>
              <w:rPr>
                <w:rFonts w:ascii="宋体" w:hAnsi="宋体"/>
              </w:rPr>
            </w:pPr>
          </w:p>
        </w:tc>
      </w:tr>
      <w:tr w:rsidR="001D6D5E" w:rsidRPr="001D6D5E" w14:paraId="39D3565B" w14:textId="77777777">
        <w:trPr>
          <w:trHeight w:val="394"/>
        </w:trPr>
        <w:tc>
          <w:tcPr>
            <w:tcW w:w="877" w:type="dxa"/>
            <w:tcBorders>
              <w:top w:val="single" w:sz="4" w:space="0" w:color="auto"/>
              <w:left w:val="single" w:sz="4" w:space="0" w:color="auto"/>
              <w:bottom w:val="single" w:sz="4" w:space="0" w:color="auto"/>
              <w:right w:val="single" w:sz="4" w:space="0" w:color="auto"/>
            </w:tcBorders>
            <w:vAlign w:val="center"/>
          </w:tcPr>
          <w:p w14:paraId="1228F903" w14:textId="77777777" w:rsidR="00D639AE" w:rsidRPr="001D6D5E" w:rsidRDefault="00253948">
            <w:pPr>
              <w:spacing w:line="360" w:lineRule="auto"/>
              <w:ind w:rightChars="10" w:right="24"/>
              <w:jc w:val="center"/>
              <w:rPr>
                <w:rFonts w:ascii="宋体" w:hAnsi="宋体"/>
              </w:rPr>
            </w:pPr>
            <w:r w:rsidRPr="001D6D5E">
              <w:rPr>
                <w:rFonts w:ascii="宋体" w:hAnsi="宋体" w:hint="eastAsia"/>
              </w:rPr>
              <w:t>8</w:t>
            </w:r>
          </w:p>
        </w:tc>
        <w:tc>
          <w:tcPr>
            <w:tcW w:w="2093" w:type="dxa"/>
            <w:tcBorders>
              <w:top w:val="single" w:sz="4" w:space="0" w:color="auto"/>
              <w:left w:val="nil"/>
              <w:bottom w:val="single" w:sz="4" w:space="0" w:color="auto"/>
              <w:right w:val="single" w:sz="4" w:space="0" w:color="auto"/>
            </w:tcBorders>
            <w:vAlign w:val="center"/>
          </w:tcPr>
          <w:p w14:paraId="48E59EDD" w14:textId="77777777" w:rsidR="00D639AE" w:rsidRPr="001D6D5E" w:rsidRDefault="00253948">
            <w:pPr>
              <w:spacing w:line="360" w:lineRule="auto"/>
              <w:ind w:rightChars="10" w:right="24"/>
              <w:jc w:val="center"/>
              <w:rPr>
                <w:rFonts w:ascii="宋体" w:hAnsi="宋体"/>
              </w:rPr>
            </w:pPr>
            <w:r w:rsidRPr="001D6D5E">
              <w:rPr>
                <w:rFonts w:ascii="宋体" w:hAnsi="宋体" w:cs="仿宋" w:hint="eastAsia"/>
              </w:rPr>
              <w:t>质量保修期</w:t>
            </w:r>
          </w:p>
        </w:tc>
        <w:tc>
          <w:tcPr>
            <w:tcW w:w="4820" w:type="dxa"/>
            <w:tcBorders>
              <w:top w:val="single" w:sz="4" w:space="0" w:color="auto"/>
              <w:left w:val="nil"/>
              <w:bottom w:val="single" w:sz="4" w:space="0" w:color="auto"/>
              <w:right w:val="single" w:sz="4" w:space="0" w:color="auto"/>
            </w:tcBorders>
            <w:vAlign w:val="center"/>
          </w:tcPr>
          <w:p w14:paraId="2C0C55A9" w14:textId="0A010C66" w:rsidR="00D639AE" w:rsidRPr="001D6D5E" w:rsidRDefault="00B04733" w:rsidP="00B04733">
            <w:pPr>
              <w:spacing w:line="360" w:lineRule="auto"/>
              <w:rPr>
                <w:rFonts w:ascii="宋体" w:hAnsi="宋体"/>
              </w:rPr>
            </w:pPr>
            <w:r w:rsidRPr="001D6D5E">
              <w:rPr>
                <w:rFonts w:ascii="宋体" w:hAnsi="宋体" w:cs="MingLiU" w:hint="eastAsia"/>
                <w:sz w:val="28"/>
                <w:szCs w:val="28"/>
              </w:rPr>
              <w:t>质量保修期</w:t>
            </w:r>
            <w:r w:rsidRPr="001D6D5E">
              <w:rPr>
                <w:rFonts w:ascii="宋体" w:hAnsi="宋体" w:cs="仿宋"/>
                <w:sz w:val="28"/>
                <w:szCs w:val="28"/>
                <w:u w:val="single"/>
              </w:rPr>
              <w:t>XXX</w:t>
            </w:r>
            <w:proofErr w:type="gramStart"/>
            <w:r w:rsidRPr="001D6D5E">
              <w:rPr>
                <w:rFonts w:ascii="宋体" w:hAnsi="宋体" w:cs="MingLiU" w:hint="eastAsia"/>
                <w:sz w:val="28"/>
                <w:szCs w:val="28"/>
              </w:rPr>
              <w:t>个</w:t>
            </w:r>
            <w:proofErr w:type="gramEnd"/>
            <w:r w:rsidRPr="001D6D5E">
              <w:rPr>
                <w:rFonts w:ascii="宋体" w:hAnsi="宋体" w:cs="MingLiU" w:hint="eastAsia"/>
                <w:sz w:val="28"/>
                <w:szCs w:val="28"/>
              </w:rPr>
              <w:t>月，绿化养护期</w:t>
            </w:r>
            <w:r w:rsidRPr="001D6D5E">
              <w:rPr>
                <w:rFonts w:ascii="宋体" w:hAnsi="宋体" w:cs="仿宋"/>
                <w:sz w:val="28"/>
                <w:szCs w:val="28"/>
                <w:u w:val="single"/>
              </w:rPr>
              <w:t>XXX</w:t>
            </w:r>
            <w:proofErr w:type="gramStart"/>
            <w:r w:rsidRPr="001D6D5E">
              <w:rPr>
                <w:rFonts w:ascii="宋体" w:hAnsi="宋体" w:cs="MingLiU" w:hint="eastAsia"/>
                <w:sz w:val="28"/>
                <w:szCs w:val="28"/>
              </w:rPr>
              <w:t>个</w:t>
            </w:r>
            <w:proofErr w:type="gramEnd"/>
            <w:r w:rsidRPr="001D6D5E">
              <w:rPr>
                <w:rFonts w:ascii="宋体" w:hAnsi="宋体" w:cs="MingLiU" w:hint="eastAsia"/>
                <w:sz w:val="28"/>
                <w:szCs w:val="28"/>
              </w:rPr>
              <w:t>月。最终以供应商承诺的响应时间为准。</w:t>
            </w:r>
          </w:p>
        </w:tc>
        <w:tc>
          <w:tcPr>
            <w:tcW w:w="823" w:type="dxa"/>
            <w:tcBorders>
              <w:top w:val="single" w:sz="4" w:space="0" w:color="auto"/>
              <w:left w:val="nil"/>
              <w:bottom w:val="single" w:sz="4" w:space="0" w:color="auto"/>
              <w:right w:val="single" w:sz="4" w:space="0" w:color="auto"/>
            </w:tcBorders>
            <w:vAlign w:val="center"/>
          </w:tcPr>
          <w:p w14:paraId="703EF1E8" w14:textId="77777777" w:rsidR="00D639AE" w:rsidRPr="001D6D5E" w:rsidRDefault="00D639AE">
            <w:pPr>
              <w:spacing w:line="360" w:lineRule="auto"/>
              <w:ind w:rightChars="10" w:right="24"/>
              <w:jc w:val="center"/>
              <w:rPr>
                <w:rFonts w:ascii="宋体" w:hAnsi="宋体"/>
              </w:rPr>
            </w:pPr>
          </w:p>
        </w:tc>
      </w:tr>
      <w:tr w:rsidR="001D6D5E" w:rsidRPr="001D6D5E" w14:paraId="32A42560" w14:textId="77777777">
        <w:trPr>
          <w:trHeight w:val="248"/>
        </w:trPr>
        <w:tc>
          <w:tcPr>
            <w:tcW w:w="877" w:type="dxa"/>
            <w:tcBorders>
              <w:top w:val="single" w:sz="4" w:space="0" w:color="auto"/>
              <w:left w:val="single" w:sz="4" w:space="0" w:color="auto"/>
              <w:bottom w:val="single" w:sz="4" w:space="0" w:color="auto"/>
              <w:right w:val="single" w:sz="4" w:space="0" w:color="auto"/>
            </w:tcBorders>
            <w:vAlign w:val="center"/>
          </w:tcPr>
          <w:p w14:paraId="7BA4AB4F" w14:textId="77777777" w:rsidR="00D639AE" w:rsidRPr="001D6D5E" w:rsidRDefault="00253948">
            <w:pPr>
              <w:spacing w:line="360" w:lineRule="auto"/>
              <w:ind w:rightChars="10" w:right="24"/>
              <w:jc w:val="center"/>
              <w:rPr>
                <w:rFonts w:ascii="宋体" w:hAnsi="宋体"/>
              </w:rPr>
            </w:pPr>
            <w:r w:rsidRPr="001D6D5E">
              <w:rPr>
                <w:rFonts w:ascii="宋体" w:hAnsi="宋体" w:hint="eastAsia"/>
              </w:rPr>
              <w:t>9</w:t>
            </w:r>
          </w:p>
        </w:tc>
        <w:tc>
          <w:tcPr>
            <w:tcW w:w="2093" w:type="dxa"/>
            <w:tcBorders>
              <w:top w:val="single" w:sz="4" w:space="0" w:color="auto"/>
              <w:left w:val="nil"/>
              <w:bottom w:val="single" w:sz="4" w:space="0" w:color="auto"/>
              <w:right w:val="single" w:sz="4" w:space="0" w:color="auto"/>
            </w:tcBorders>
            <w:vAlign w:val="center"/>
          </w:tcPr>
          <w:p w14:paraId="774CF620" w14:textId="77777777" w:rsidR="00D639AE" w:rsidRPr="001D6D5E" w:rsidRDefault="00253948">
            <w:pPr>
              <w:spacing w:line="360" w:lineRule="auto"/>
              <w:ind w:rightChars="10" w:right="24"/>
              <w:jc w:val="center"/>
              <w:rPr>
                <w:rFonts w:ascii="宋体" w:hAnsi="宋体" w:cs="仿宋"/>
              </w:rPr>
            </w:pPr>
            <w:r w:rsidRPr="001D6D5E">
              <w:rPr>
                <w:rFonts w:ascii="宋体" w:hAnsi="宋体" w:cs="仿宋" w:hint="eastAsia"/>
              </w:rPr>
              <w:t>工程质量问题的响应时间</w:t>
            </w:r>
          </w:p>
        </w:tc>
        <w:tc>
          <w:tcPr>
            <w:tcW w:w="4820" w:type="dxa"/>
            <w:tcBorders>
              <w:top w:val="single" w:sz="4" w:space="0" w:color="auto"/>
              <w:left w:val="nil"/>
              <w:bottom w:val="single" w:sz="4" w:space="0" w:color="auto"/>
              <w:right w:val="single" w:sz="4" w:space="0" w:color="auto"/>
            </w:tcBorders>
            <w:vAlign w:val="center"/>
          </w:tcPr>
          <w:p w14:paraId="5E8B105A" w14:textId="2EB8BE38" w:rsidR="00D639AE" w:rsidRPr="001D6D5E" w:rsidRDefault="00253948" w:rsidP="00D35F60">
            <w:pPr>
              <w:spacing w:line="360" w:lineRule="auto"/>
              <w:rPr>
                <w:rFonts w:ascii="宋体" w:hAnsi="宋体"/>
              </w:rPr>
            </w:pPr>
            <w:r w:rsidRPr="001D6D5E">
              <w:rPr>
                <w:rFonts w:ascii="宋体" w:hAnsi="宋体" w:cs="MingLiU" w:hint="eastAsia"/>
                <w:sz w:val="28"/>
                <w:szCs w:val="28"/>
              </w:rPr>
              <w:t>响应时间</w:t>
            </w:r>
            <w:r w:rsidRPr="001D6D5E">
              <w:rPr>
                <w:rFonts w:ascii="宋体" w:hAnsi="宋体" w:cs="仿宋"/>
                <w:sz w:val="28"/>
                <w:szCs w:val="28"/>
                <w:u w:val="single"/>
              </w:rPr>
              <w:t>XXX</w:t>
            </w:r>
            <w:r w:rsidRPr="001D6D5E">
              <w:rPr>
                <w:rFonts w:ascii="宋体" w:hAnsi="宋体" w:cs="MingLiU" w:hint="eastAsia"/>
                <w:sz w:val="28"/>
                <w:szCs w:val="28"/>
              </w:rPr>
              <w:t>小时。</w:t>
            </w:r>
          </w:p>
        </w:tc>
        <w:tc>
          <w:tcPr>
            <w:tcW w:w="823" w:type="dxa"/>
            <w:tcBorders>
              <w:top w:val="single" w:sz="4" w:space="0" w:color="auto"/>
              <w:left w:val="nil"/>
              <w:bottom w:val="single" w:sz="4" w:space="0" w:color="auto"/>
              <w:right w:val="single" w:sz="4" w:space="0" w:color="auto"/>
            </w:tcBorders>
            <w:vAlign w:val="center"/>
          </w:tcPr>
          <w:p w14:paraId="17FF27BC" w14:textId="77777777" w:rsidR="00D639AE" w:rsidRPr="001D6D5E" w:rsidRDefault="00D639AE">
            <w:pPr>
              <w:spacing w:line="360" w:lineRule="auto"/>
              <w:ind w:rightChars="10" w:right="24"/>
              <w:jc w:val="center"/>
              <w:rPr>
                <w:rFonts w:ascii="宋体" w:hAnsi="宋体"/>
              </w:rPr>
            </w:pPr>
          </w:p>
        </w:tc>
      </w:tr>
    </w:tbl>
    <w:p w14:paraId="753D6C7C" w14:textId="77777777" w:rsidR="00D639AE" w:rsidRPr="001D6D5E" w:rsidRDefault="00253948">
      <w:pPr>
        <w:snapToGrid w:val="0"/>
        <w:spacing w:line="360" w:lineRule="auto"/>
        <w:ind w:firstLineChars="200" w:firstLine="584"/>
        <w:rPr>
          <w:rFonts w:ascii="宋体" w:hAnsi="宋体"/>
          <w:spacing w:val="6"/>
          <w:sz w:val="28"/>
          <w:szCs w:val="28"/>
        </w:rPr>
      </w:pPr>
      <w:r w:rsidRPr="001D6D5E">
        <w:rPr>
          <w:rFonts w:ascii="宋体" w:hAnsi="宋体" w:hint="eastAsia"/>
          <w:spacing w:val="6"/>
          <w:sz w:val="28"/>
          <w:szCs w:val="28"/>
        </w:rPr>
        <w:t>注：供应商必须根据磋商文件要求据实逐条填写，不得虚假陈述，否则，其施工响应文件无效并按规定追究其相关责任。</w:t>
      </w:r>
    </w:p>
    <w:p w14:paraId="5077D538" w14:textId="77777777" w:rsidR="00D639AE" w:rsidRPr="001D6D5E" w:rsidRDefault="00D639AE">
      <w:pPr>
        <w:snapToGrid w:val="0"/>
        <w:spacing w:line="360" w:lineRule="auto"/>
        <w:ind w:firstLineChars="200" w:firstLine="584"/>
        <w:rPr>
          <w:rFonts w:ascii="宋体" w:hAnsi="宋体"/>
          <w:spacing w:val="6"/>
          <w:sz w:val="28"/>
          <w:szCs w:val="28"/>
        </w:rPr>
      </w:pPr>
    </w:p>
    <w:p w14:paraId="203BAF12" w14:textId="77777777" w:rsidR="00D639AE" w:rsidRPr="001D6D5E" w:rsidRDefault="00D639AE">
      <w:pPr>
        <w:snapToGrid w:val="0"/>
        <w:spacing w:line="360" w:lineRule="auto"/>
        <w:ind w:firstLineChars="200" w:firstLine="584"/>
        <w:rPr>
          <w:rFonts w:ascii="宋体" w:hAnsi="宋体"/>
          <w:spacing w:val="6"/>
          <w:sz w:val="28"/>
          <w:szCs w:val="28"/>
        </w:rPr>
      </w:pPr>
    </w:p>
    <w:p w14:paraId="2CB80455" w14:textId="77777777" w:rsidR="00D639AE" w:rsidRPr="001D6D5E" w:rsidRDefault="00253948">
      <w:pPr>
        <w:snapToGrid w:val="0"/>
        <w:spacing w:line="360" w:lineRule="auto"/>
        <w:ind w:firstLineChars="200" w:firstLine="584"/>
        <w:rPr>
          <w:rFonts w:ascii="宋体" w:hAnsi="宋体"/>
          <w:spacing w:val="6"/>
          <w:sz w:val="28"/>
          <w:szCs w:val="28"/>
          <w:u w:val="single"/>
        </w:rPr>
      </w:pPr>
      <w:r w:rsidRPr="001D6D5E">
        <w:rPr>
          <w:rFonts w:ascii="宋体" w:hAnsi="宋体" w:hint="eastAsia"/>
          <w:spacing w:val="6"/>
          <w:sz w:val="28"/>
          <w:szCs w:val="28"/>
        </w:rPr>
        <w:t>供应商名称：</w:t>
      </w:r>
      <w:r w:rsidRPr="001D6D5E">
        <w:rPr>
          <w:rFonts w:ascii="宋体" w:hAnsi="宋体" w:hint="eastAsia"/>
          <w:spacing w:val="6"/>
          <w:sz w:val="28"/>
          <w:szCs w:val="28"/>
          <w:u w:val="single"/>
        </w:rPr>
        <w:t xml:space="preserve">　</w:t>
      </w:r>
      <w:r w:rsidRPr="001D6D5E">
        <w:rPr>
          <w:rFonts w:ascii="宋体" w:hAnsi="宋体"/>
          <w:spacing w:val="6"/>
          <w:sz w:val="28"/>
          <w:szCs w:val="28"/>
          <w:u w:val="single"/>
        </w:rPr>
        <w:t>XXX</w:t>
      </w:r>
      <w:r w:rsidRPr="001D6D5E">
        <w:rPr>
          <w:rFonts w:ascii="宋体" w:hAnsi="宋体" w:hint="eastAsia"/>
          <w:spacing w:val="6"/>
          <w:sz w:val="28"/>
          <w:szCs w:val="28"/>
          <w:u w:val="single"/>
        </w:rPr>
        <w:t xml:space="preserve">　</w:t>
      </w:r>
    </w:p>
    <w:p w14:paraId="2A8AEC99" w14:textId="77777777" w:rsidR="00D639AE" w:rsidRPr="001D6D5E" w:rsidRDefault="00253948">
      <w:pPr>
        <w:snapToGrid w:val="0"/>
        <w:spacing w:line="360" w:lineRule="auto"/>
        <w:ind w:firstLineChars="200" w:firstLine="584"/>
        <w:rPr>
          <w:rFonts w:ascii="宋体" w:hAnsi="宋体"/>
          <w:spacing w:val="6"/>
          <w:sz w:val="28"/>
          <w:szCs w:val="28"/>
        </w:rPr>
      </w:pPr>
      <w:r w:rsidRPr="001D6D5E">
        <w:rPr>
          <w:rFonts w:ascii="宋体" w:hAnsi="宋体" w:hint="eastAsia"/>
          <w:spacing w:val="6"/>
          <w:sz w:val="28"/>
          <w:szCs w:val="28"/>
        </w:rPr>
        <w:t>日期：</w:t>
      </w:r>
      <w:r w:rsidRPr="001D6D5E">
        <w:rPr>
          <w:rFonts w:ascii="宋体" w:hAnsi="宋体"/>
          <w:spacing w:val="6"/>
          <w:sz w:val="28"/>
          <w:szCs w:val="28"/>
          <w:u w:val="single"/>
        </w:rPr>
        <w:t>XXX</w:t>
      </w:r>
      <w:r w:rsidRPr="001D6D5E">
        <w:rPr>
          <w:rFonts w:ascii="宋体" w:hAnsi="宋体" w:hint="eastAsia"/>
          <w:spacing w:val="6"/>
          <w:sz w:val="28"/>
          <w:szCs w:val="28"/>
        </w:rPr>
        <w:t>年</w:t>
      </w:r>
      <w:r w:rsidRPr="001D6D5E">
        <w:rPr>
          <w:rFonts w:ascii="宋体" w:hAnsi="宋体"/>
          <w:spacing w:val="6"/>
          <w:sz w:val="28"/>
          <w:szCs w:val="28"/>
          <w:u w:val="single"/>
        </w:rPr>
        <w:t>XXX</w:t>
      </w:r>
      <w:r w:rsidRPr="001D6D5E">
        <w:rPr>
          <w:rFonts w:ascii="宋体" w:hAnsi="宋体" w:hint="eastAsia"/>
          <w:spacing w:val="6"/>
          <w:sz w:val="28"/>
          <w:szCs w:val="28"/>
        </w:rPr>
        <w:t>月</w:t>
      </w:r>
      <w:r w:rsidRPr="001D6D5E">
        <w:rPr>
          <w:rFonts w:ascii="宋体" w:hAnsi="宋体"/>
          <w:spacing w:val="6"/>
          <w:sz w:val="28"/>
          <w:szCs w:val="28"/>
          <w:u w:val="single"/>
        </w:rPr>
        <w:t>XXX</w:t>
      </w:r>
      <w:r w:rsidRPr="001D6D5E">
        <w:rPr>
          <w:rFonts w:ascii="宋体" w:hAnsi="宋体" w:hint="eastAsia"/>
          <w:spacing w:val="6"/>
          <w:sz w:val="28"/>
          <w:szCs w:val="28"/>
        </w:rPr>
        <w:t>日</w:t>
      </w:r>
    </w:p>
    <w:p w14:paraId="2EA37A82" w14:textId="77777777" w:rsidR="00D639AE" w:rsidRPr="001D6D5E" w:rsidRDefault="00D639AE">
      <w:pPr>
        <w:snapToGrid w:val="0"/>
        <w:spacing w:line="360" w:lineRule="auto"/>
        <w:ind w:firstLineChars="200" w:firstLine="584"/>
        <w:rPr>
          <w:rFonts w:ascii="宋体" w:hAnsi="宋体"/>
          <w:spacing w:val="6"/>
          <w:sz w:val="28"/>
          <w:szCs w:val="28"/>
        </w:rPr>
      </w:pPr>
    </w:p>
    <w:p w14:paraId="509F874C" w14:textId="77777777" w:rsidR="00D639AE" w:rsidRPr="001D6D5E" w:rsidRDefault="00D639AE">
      <w:pPr>
        <w:snapToGrid w:val="0"/>
        <w:spacing w:line="360" w:lineRule="auto"/>
        <w:ind w:firstLineChars="200" w:firstLine="584"/>
        <w:rPr>
          <w:rFonts w:ascii="宋体" w:hAnsi="宋体"/>
          <w:spacing w:val="6"/>
          <w:sz w:val="28"/>
          <w:szCs w:val="28"/>
        </w:rPr>
      </w:pPr>
    </w:p>
    <w:p w14:paraId="13163FAF" w14:textId="77777777" w:rsidR="00D639AE" w:rsidRPr="001D6D5E" w:rsidRDefault="00253948">
      <w:pPr>
        <w:pStyle w:val="3"/>
        <w:numPr>
          <w:ilvl w:val="3"/>
          <w:numId w:val="1"/>
        </w:numPr>
        <w:tabs>
          <w:tab w:val="left" w:pos="709"/>
        </w:tabs>
        <w:jc w:val="left"/>
        <w:rPr>
          <w:color w:val="auto"/>
        </w:rPr>
      </w:pPr>
      <w:r w:rsidRPr="001D6D5E">
        <w:rPr>
          <w:rFonts w:hint="eastAsia"/>
          <w:color w:val="auto"/>
        </w:rPr>
        <w:lastRenderedPageBreak/>
        <w:t>项目管理机构组成表</w:t>
      </w:r>
    </w:p>
    <w:tbl>
      <w:tblPr>
        <w:tblW w:w="9366" w:type="dxa"/>
        <w:jc w:val="center"/>
        <w:tblLayout w:type="fixed"/>
        <w:tblCellMar>
          <w:left w:w="0" w:type="dxa"/>
          <w:right w:w="0" w:type="dxa"/>
        </w:tblCellMar>
        <w:tblLook w:val="04A0" w:firstRow="1" w:lastRow="0" w:firstColumn="1" w:lastColumn="0" w:noHBand="0" w:noVBand="1"/>
      </w:tblPr>
      <w:tblGrid>
        <w:gridCol w:w="857"/>
        <w:gridCol w:w="1695"/>
        <w:gridCol w:w="1423"/>
        <w:gridCol w:w="1276"/>
        <w:gridCol w:w="1301"/>
        <w:gridCol w:w="1134"/>
        <w:gridCol w:w="1680"/>
      </w:tblGrid>
      <w:tr w:rsidR="001D6D5E" w:rsidRPr="001D6D5E" w14:paraId="2B20B968" w14:textId="77777777">
        <w:trPr>
          <w:trHeight w:val="614"/>
          <w:jc w:val="center"/>
        </w:trPr>
        <w:tc>
          <w:tcPr>
            <w:tcW w:w="857" w:type="dxa"/>
            <w:vMerge w:val="restart"/>
            <w:tcBorders>
              <w:top w:val="single" w:sz="4" w:space="0" w:color="auto"/>
              <w:left w:val="single" w:sz="4" w:space="0" w:color="auto"/>
              <w:right w:val="single" w:sz="4" w:space="0" w:color="auto"/>
            </w:tcBorders>
            <w:vAlign w:val="center"/>
          </w:tcPr>
          <w:p w14:paraId="5795E494" w14:textId="77777777" w:rsidR="00D639AE" w:rsidRPr="001D6D5E" w:rsidRDefault="00253948">
            <w:pPr>
              <w:spacing w:line="360" w:lineRule="auto"/>
              <w:jc w:val="center"/>
              <w:rPr>
                <w:rFonts w:ascii="宋体" w:hAnsi="宋体"/>
              </w:rPr>
            </w:pPr>
            <w:r w:rsidRPr="001D6D5E">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2C6EF0F6" w14:textId="77777777" w:rsidR="00D639AE" w:rsidRPr="001D6D5E" w:rsidRDefault="00253948">
            <w:pPr>
              <w:spacing w:line="360" w:lineRule="auto"/>
              <w:jc w:val="center"/>
              <w:rPr>
                <w:rFonts w:ascii="宋体" w:hAnsi="宋体"/>
              </w:rPr>
            </w:pPr>
            <w:r w:rsidRPr="001D6D5E">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371ED620" w14:textId="77777777" w:rsidR="00D639AE" w:rsidRPr="001D6D5E" w:rsidRDefault="00253948">
            <w:pPr>
              <w:spacing w:line="360" w:lineRule="auto"/>
              <w:jc w:val="center"/>
              <w:rPr>
                <w:rFonts w:ascii="宋体" w:hAnsi="宋体"/>
              </w:rPr>
            </w:pPr>
            <w:r w:rsidRPr="001D6D5E">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35094B6A" w14:textId="77777777" w:rsidR="00D639AE" w:rsidRPr="001D6D5E" w:rsidRDefault="00253948">
            <w:pPr>
              <w:spacing w:line="360" w:lineRule="auto"/>
              <w:jc w:val="center"/>
              <w:rPr>
                <w:rFonts w:ascii="宋体" w:hAnsi="宋体"/>
              </w:rPr>
            </w:pPr>
            <w:r w:rsidRPr="001D6D5E">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409EE76B" w14:textId="77777777" w:rsidR="00D639AE" w:rsidRPr="001D6D5E" w:rsidRDefault="00253948">
            <w:pPr>
              <w:spacing w:line="360" w:lineRule="auto"/>
              <w:jc w:val="center"/>
              <w:rPr>
                <w:rFonts w:ascii="宋体" w:hAnsi="宋体"/>
              </w:rPr>
            </w:pPr>
            <w:r w:rsidRPr="001D6D5E">
              <w:rPr>
                <w:rFonts w:ascii="宋体" w:hAnsi="宋体" w:cs="仿宋" w:hint="eastAsia"/>
              </w:rPr>
              <w:t>职称</w:t>
            </w:r>
          </w:p>
        </w:tc>
      </w:tr>
      <w:tr w:rsidR="001D6D5E" w:rsidRPr="001D6D5E" w14:paraId="7F2C70AC" w14:textId="77777777">
        <w:trPr>
          <w:trHeight w:val="614"/>
          <w:jc w:val="center"/>
        </w:trPr>
        <w:tc>
          <w:tcPr>
            <w:tcW w:w="857" w:type="dxa"/>
            <w:vMerge/>
            <w:tcBorders>
              <w:left w:val="single" w:sz="4" w:space="0" w:color="auto"/>
              <w:bottom w:val="single" w:sz="4" w:space="0" w:color="auto"/>
              <w:right w:val="single" w:sz="4" w:space="0" w:color="auto"/>
            </w:tcBorders>
            <w:vAlign w:val="center"/>
          </w:tcPr>
          <w:p w14:paraId="217593D7" w14:textId="77777777" w:rsidR="00D639AE" w:rsidRPr="001D6D5E" w:rsidRDefault="00D639AE">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36B55667" w14:textId="77777777" w:rsidR="00D639AE" w:rsidRPr="001D6D5E" w:rsidRDefault="00D639AE">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65C08934" w14:textId="77777777" w:rsidR="00D639AE" w:rsidRPr="001D6D5E" w:rsidRDefault="00D639A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265C7D4A" w14:textId="77777777" w:rsidR="00D639AE" w:rsidRPr="001D6D5E" w:rsidRDefault="00253948">
            <w:pPr>
              <w:spacing w:line="360" w:lineRule="auto"/>
              <w:jc w:val="center"/>
              <w:rPr>
                <w:rFonts w:ascii="宋体" w:hAnsi="宋体"/>
              </w:rPr>
            </w:pPr>
            <w:r w:rsidRPr="001D6D5E">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453F3ADA" w14:textId="77777777" w:rsidR="00D639AE" w:rsidRPr="001D6D5E" w:rsidRDefault="00253948">
            <w:pPr>
              <w:spacing w:line="360" w:lineRule="auto"/>
              <w:jc w:val="center"/>
              <w:rPr>
                <w:rFonts w:ascii="宋体" w:hAnsi="宋体"/>
              </w:rPr>
            </w:pPr>
            <w:r w:rsidRPr="001D6D5E">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25C1952A" w14:textId="77777777" w:rsidR="00D639AE" w:rsidRPr="001D6D5E" w:rsidRDefault="00253948">
            <w:pPr>
              <w:spacing w:line="360" w:lineRule="auto"/>
              <w:jc w:val="center"/>
              <w:rPr>
                <w:rFonts w:ascii="宋体" w:hAnsi="宋体"/>
              </w:rPr>
            </w:pPr>
            <w:r w:rsidRPr="001D6D5E">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0E84292E" w14:textId="77777777" w:rsidR="00D639AE" w:rsidRPr="001D6D5E" w:rsidRDefault="00253948">
            <w:pPr>
              <w:spacing w:line="360" w:lineRule="auto"/>
              <w:jc w:val="center"/>
              <w:rPr>
                <w:rFonts w:ascii="宋体" w:hAnsi="宋体"/>
              </w:rPr>
            </w:pPr>
            <w:r w:rsidRPr="001D6D5E">
              <w:rPr>
                <w:rFonts w:ascii="宋体" w:hAnsi="宋体" w:cs="仿宋" w:hint="eastAsia"/>
              </w:rPr>
              <w:t>级别</w:t>
            </w:r>
          </w:p>
        </w:tc>
      </w:tr>
      <w:tr w:rsidR="001D6D5E" w:rsidRPr="001D6D5E" w14:paraId="1DB5C475"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6EB61B4" w14:textId="77777777" w:rsidR="00D639AE" w:rsidRPr="001D6D5E" w:rsidRDefault="00253948">
            <w:pPr>
              <w:spacing w:line="360" w:lineRule="auto"/>
              <w:jc w:val="center"/>
              <w:rPr>
                <w:rFonts w:ascii="宋体" w:hAnsi="宋体"/>
              </w:rPr>
            </w:pPr>
            <w:r w:rsidRPr="001D6D5E">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6F1033E5" w14:textId="77777777" w:rsidR="00D639AE" w:rsidRPr="001D6D5E" w:rsidRDefault="00253948">
            <w:pPr>
              <w:spacing w:line="360" w:lineRule="auto"/>
              <w:jc w:val="center"/>
              <w:rPr>
                <w:rFonts w:ascii="宋体" w:hAnsi="宋体"/>
              </w:rPr>
            </w:pPr>
            <w:r w:rsidRPr="001D6D5E">
              <w:rPr>
                <w:rFonts w:ascii="宋体" w:hAnsi="宋体" w:cs="仿宋" w:hint="eastAsia"/>
              </w:rPr>
              <w:t>项目负责人</w:t>
            </w:r>
          </w:p>
          <w:p w14:paraId="5BA3BB8C" w14:textId="77777777" w:rsidR="00D639AE" w:rsidRPr="001D6D5E" w:rsidRDefault="00253948">
            <w:pPr>
              <w:spacing w:line="360" w:lineRule="auto"/>
              <w:jc w:val="center"/>
              <w:rPr>
                <w:rFonts w:ascii="宋体" w:hAnsi="宋体"/>
              </w:rPr>
            </w:pPr>
            <w:r w:rsidRPr="001D6D5E">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335EBE4E" w14:textId="77777777" w:rsidR="00D639AE" w:rsidRPr="001D6D5E" w:rsidRDefault="00D639A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4B78502" w14:textId="77777777" w:rsidR="00D639AE" w:rsidRPr="001D6D5E" w:rsidRDefault="00D639AE">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1F76934B" w14:textId="77777777" w:rsidR="00D639AE" w:rsidRPr="001D6D5E" w:rsidRDefault="00D639A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2FD5780" w14:textId="77777777" w:rsidR="00D639AE" w:rsidRPr="001D6D5E" w:rsidRDefault="00D639AE">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6C128644" w14:textId="77777777" w:rsidR="00D639AE" w:rsidRPr="001D6D5E" w:rsidRDefault="00D639AE">
            <w:pPr>
              <w:spacing w:line="360" w:lineRule="auto"/>
              <w:jc w:val="center"/>
              <w:rPr>
                <w:rFonts w:ascii="宋体" w:hAnsi="宋体"/>
              </w:rPr>
            </w:pPr>
          </w:p>
        </w:tc>
      </w:tr>
      <w:tr w:rsidR="001D6D5E" w:rsidRPr="001D6D5E" w14:paraId="29A0A7D8"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13E89C1" w14:textId="77777777" w:rsidR="00D639AE" w:rsidRPr="001D6D5E" w:rsidRDefault="00253948">
            <w:pPr>
              <w:spacing w:line="360" w:lineRule="auto"/>
              <w:jc w:val="center"/>
              <w:rPr>
                <w:rFonts w:ascii="宋体" w:hAnsi="宋体"/>
              </w:rPr>
            </w:pPr>
            <w:r w:rsidRPr="001D6D5E">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3737955E" w14:textId="77777777" w:rsidR="00D639AE" w:rsidRPr="001D6D5E" w:rsidRDefault="00253948">
            <w:pPr>
              <w:spacing w:line="360" w:lineRule="auto"/>
              <w:rPr>
                <w:rFonts w:ascii="宋体" w:hAnsi="宋体"/>
              </w:rPr>
            </w:pPr>
            <w:r w:rsidRPr="001D6D5E">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6A6A1255" w14:textId="77777777" w:rsidR="00D639AE" w:rsidRPr="001D6D5E" w:rsidRDefault="00D639A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024E4942" w14:textId="77777777" w:rsidR="00D639AE" w:rsidRPr="001D6D5E" w:rsidRDefault="00D639AE">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105D1E8E" w14:textId="77777777" w:rsidR="00D639AE" w:rsidRPr="001D6D5E" w:rsidRDefault="00D639A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5F69DC31" w14:textId="77777777" w:rsidR="00D639AE" w:rsidRPr="001D6D5E" w:rsidRDefault="00D639AE">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7B3133E4" w14:textId="77777777" w:rsidR="00D639AE" w:rsidRPr="001D6D5E" w:rsidRDefault="00D639AE">
            <w:pPr>
              <w:spacing w:line="360" w:lineRule="auto"/>
              <w:jc w:val="center"/>
              <w:rPr>
                <w:rFonts w:ascii="宋体" w:hAnsi="宋体"/>
              </w:rPr>
            </w:pPr>
          </w:p>
        </w:tc>
      </w:tr>
      <w:tr w:rsidR="001D6D5E" w:rsidRPr="001D6D5E" w14:paraId="68CF13DF"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353C03F" w14:textId="77777777" w:rsidR="00D639AE" w:rsidRPr="001D6D5E" w:rsidRDefault="00253948">
            <w:pPr>
              <w:spacing w:line="360" w:lineRule="auto"/>
              <w:jc w:val="center"/>
              <w:rPr>
                <w:rFonts w:ascii="宋体" w:hAnsi="宋体"/>
              </w:rPr>
            </w:pPr>
            <w:r w:rsidRPr="001D6D5E">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0F02DBE6" w14:textId="77777777" w:rsidR="00D639AE" w:rsidRPr="001D6D5E" w:rsidRDefault="00253948">
            <w:pPr>
              <w:spacing w:line="360" w:lineRule="auto"/>
              <w:jc w:val="center"/>
              <w:rPr>
                <w:rFonts w:ascii="宋体" w:hAnsi="宋体"/>
              </w:rPr>
            </w:pPr>
            <w:r w:rsidRPr="001D6D5E">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7BBAC411" w14:textId="77777777" w:rsidR="00D639AE" w:rsidRPr="001D6D5E" w:rsidRDefault="00D639A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4700C540" w14:textId="77777777" w:rsidR="00D639AE" w:rsidRPr="001D6D5E" w:rsidRDefault="00D639AE">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039BF282" w14:textId="77777777" w:rsidR="00D639AE" w:rsidRPr="001D6D5E" w:rsidRDefault="00D639A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10B318EE" w14:textId="77777777" w:rsidR="00D639AE" w:rsidRPr="001D6D5E" w:rsidRDefault="00D639AE">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1D022AD" w14:textId="77777777" w:rsidR="00D639AE" w:rsidRPr="001D6D5E" w:rsidRDefault="00D639AE">
            <w:pPr>
              <w:spacing w:line="360" w:lineRule="auto"/>
              <w:jc w:val="center"/>
              <w:rPr>
                <w:rFonts w:ascii="宋体" w:hAnsi="宋体"/>
              </w:rPr>
            </w:pPr>
          </w:p>
        </w:tc>
      </w:tr>
      <w:tr w:rsidR="001D6D5E" w:rsidRPr="001D6D5E" w14:paraId="13D1D980"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B3A47B9" w14:textId="77777777" w:rsidR="00D639AE" w:rsidRPr="001D6D5E" w:rsidRDefault="00253948">
            <w:pPr>
              <w:spacing w:line="360" w:lineRule="auto"/>
              <w:jc w:val="center"/>
              <w:rPr>
                <w:rFonts w:ascii="宋体" w:hAnsi="宋体"/>
              </w:rPr>
            </w:pPr>
            <w:r w:rsidRPr="001D6D5E">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35DE6BC2" w14:textId="77777777" w:rsidR="00D639AE" w:rsidRPr="001D6D5E" w:rsidRDefault="00253948">
            <w:pPr>
              <w:spacing w:line="360" w:lineRule="auto"/>
              <w:jc w:val="center"/>
              <w:rPr>
                <w:rFonts w:ascii="宋体" w:hAnsi="宋体"/>
              </w:rPr>
            </w:pPr>
            <w:proofErr w:type="gramStart"/>
            <w:r w:rsidRPr="001D6D5E">
              <w:rPr>
                <w:rFonts w:ascii="宋体" w:hAnsi="宋体"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14:paraId="30D8CC84" w14:textId="77777777" w:rsidR="00D639AE" w:rsidRPr="001D6D5E" w:rsidRDefault="00D639A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082AB208" w14:textId="77777777" w:rsidR="00D639AE" w:rsidRPr="001D6D5E" w:rsidRDefault="00D639AE">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68FC9AB8" w14:textId="77777777" w:rsidR="00D639AE" w:rsidRPr="001D6D5E" w:rsidRDefault="00D639A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DC87F6D" w14:textId="77777777" w:rsidR="00D639AE" w:rsidRPr="001D6D5E" w:rsidRDefault="00D639AE">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FCD58BB" w14:textId="77777777" w:rsidR="00D639AE" w:rsidRPr="001D6D5E" w:rsidRDefault="00D639AE">
            <w:pPr>
              <w:spacing w:line="360" w:lineRule="auto"/>
              <w:jc w:val="center"/>
              <w:rPr>
                <w:rFonts w:ascii="宋体" w:hAnsi="宋体"/>
              </w:rPr>
            </w:pPr>
          </w:p>
        </w:tc>
      </w:tr>
      <w:tr w:rsidR="001D6D5E" w:rsidRPr="001D6D5E" w14:paraId="21412D4D"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7491B5A0" w14:textId="77777777" w:rsidR="00D639AE" w:rsidRPr="001D6D5E" w:rsidRDefault="00253948">
            <w:pPr>
              <w:spacing w:line="360" w:lineRule="auto"/>
              <w:jc w:val="center"/>
              <w:rPr>
                <w:rFonts w:ascii="宋体" w:hAnsi="宋体"/>
              </w:rPr>
            </w:pPr>
            <w:r w:rsidRPr="001D6D5E">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14F1A8D3" w14:textId="77777777" w:rsidR="00D639AE" w:rsidRPr="001D6D5E" w:rsidRDefault="00253948">
            <w:pPr>
              <w:spacing w:line="360" w:lineRule="auto"/>
              <w:jc w:val="center"/>
              <w:rPr>
                <w:rFonts w:ascii="宋体" w:hAnsi="宋体"/>
              </w:rPr>
            </w:pPr>
            <w:r w:rsidRPr="001D6D5E">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15E65722" w14:textId="77777777" w:rsidR="00D639AE" w:rsidRPr="001D6D5E" w:rsidRDefault="00D639A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40A97AD5" w14:textId="77777777" w:rsidR="00D639AE" w:rsidRPr="001D6D5E" w:rsidRDefault="00D639AE">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0DA2228" w14:textId="77777777" w:rsidR="00D639AE" w:rsidRPr="001D6D5E" w:rsidRDefault="00D639A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B5D3E23" w14:textId="77777777" w:rsidR="00D639AE" w:rsidRPr="001D6D5E" w:rsidRDefault="00D639AE">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32583E2" w14:textId="77777777" w:rsidR="00D639AE" w:rsidRPr="001D6D5E" w:rsidRDefault="00D639AE">
            <w:pPr>
              <w:spacing w:line="360" w:lineRule="auto"/>
              <w:jc w:val="center"/>
              <w:rPr>
                <w:rFonts w:ascii="宋体" w:hAnsi="宋体"/>
              </w:rPr>
            </w:pPr>
          </w:p>
        </w:tc>
      </w:tr>
      <w:tr w:rsidR="001D6D5E" w:rsidRPr="001D6D5E" w14:paraId="5892B6C4"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C739F4A" w14:textId="77777777" w:rsidR="00D639AE" w:rsidRPr="001D6D5E" w:rsidRDefault="00253948">
            <w:pPr>
              <w:spacing w:line="360" w:lineRule="auto"/>
              <w:jc w:val="center"/>
              <w:rPr>
                <w:rFonts w:ascii="宋体" w:hAnsi="宋体"/>
              </w:rPr>
            </w:pPr>
            <w:r w:rsidRPr="001D6D5E">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5AB2BC30" w14:textId="77777777" w:rsidR="00D639AE" w:rsidRPr="001D6D5E" w:rsidRDefault="00253948">
            <w:pPr>
              <w:spacing w:line="360" w:lineRule="auto"/>
              <w:jc w:val="center"/>
              <w:rPr>
                <w:rFonts w:ascii="宋体" w:hAnsi="宋体"/>
              </w:rPr>
            </w:pPr>
            <w:r w:rsidRPr="001D6D5E">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15EA6345" w14:textId="77777777" w:rsidR="00D639AE" w:rsidRPr="001D6D5E" w:rsidRDefault="00D639A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BEEFBC5" w14:textId="77777777" w:rsidR="00D639AE" w:rsidRPr="001D6D5E" w:rsidRDefault="00D639AE">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7A3DAD1F" w14:textId="77777777" w:rsidR="00D639AE" w:rsidRPr="001D6D5E" w:rsidRDefault="00D639A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B27886E" w14:textId="77777777" w:rsidR="00D639AE" w:rsidRPr="001D6D5E" w:rsidRDefault="00D639AE">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26A9BBB4" w14:textId="77777777" w:rsidR="00D639AE" w:rsidRPr="001D6D5E" w:rsidRDefault="00D639AE">
            <w:pPr>
              <w:spacing w:line="360" w:lineRule="auto"/>
              <w:jc w:val="center"/>
              <w:rPr>
                <w:rFonts w:ascii="宋体" w:hAnsi="宋体"/>
              </w:rPr>
            </w:pPr>
          </w:p>
        </w:tc>
      </w:tr>
    </w:tbl>
    <w:p w14:paraId="0F7A56E5" w14:textId="77777777" w:rsidR="00D639AE" w:rsidRPr="001D6D5E" w:rsidRDefault="00D639AE">
      <w:pPr>
        <w:rPr>
          <w:rFonts w:ascii="宋体" w:hAnsi="宋体"/>
        </w:rPr>
      </w:pPr>
    </w:p>
    <w:p w14:paraId="636452ED" w14:textId="77777777" w:rsidR="00D639AE" w:rsidRPr="001D6D5E" w:rsidRDefault="00D639AE">
      <w:pPr>
        <w:rPr>
          <w:rFonts w:ascii="宋体" w:hAnsi="宋体"/>
        </w:rPr>
      </w:pPr>
    </w:p>
    <w:p w14:paraId="1ACE2FBB" w14:textId="77777777" w:rsidR="00D639AE" w:rsidRPr="001D6D5E" w:rsidRDefault="00D639AE">
      <w:pPr>
        <w:spacing w:line="360" w:lineRule="auto"/>
        <w:ind w:leftChars="171" w:left="410"/>
        <w:rPr>
          <w:rFonts w:ascii="宋体" w:hAnsi="宋体"/>
        </w:rPr>
      </w:pPr>
    </w:p>
    <w:p w14:paraId="7309E668" w14:textId="77777777" w:rsidR="00D639AE" w:rsidRPr="001D6D5E" w:rsidRDefault="00253948">
      <w:pPr>
        <w:snapToGrid w:val="0"/>
        <w:spacing w:line="360" w:lineRule="auto"/>
        <w:ind w:firstLineChars="200" w:firstLine="584"/>
        <w:rPr>
          <w:rFonts w:ascii="宋体" w:hAnsi="宋体"/>
          <w:spacing w:val="6"/>
          <w:sz w:val="28"/>
          <w:szCs w:val="28"/>
        </w:rPr>
      </w:pPr>
      <w:r w:rsidRPr="001D6D5E">
        <w:rPr>
          <w:rFonts w:ascii="宋体" w:hAnsi="宋体" w:hint="eastAsia"/>
          <w:spacing w:val="6"/>
          <w:sz w:val="28"/>
          <w:szCs w:val="28"/>
        </w:rPr>
        <w:t>供应商名称：</w:t>
      </w:r>
      <w:r w:rsidRPr="001D6D5E">
        <w:rPr>
          <w:rFonts w:ascii="宋体" w:hAnsi="宋体" w:hint="eastAsia"/>
          <w:spacing w:val="6"/>
          <w:sz w:val="28"/>
          <w:szCs w:val="28"/>
          <w:u w:val="single"/>
        </w:rPr>
        <w:t xml:space="preserve">　</w:t>
      </w:r>
      <w:r w:rsidRPr="001D6D5E">
        <w:rPr>
          <w:rFonts w:ascii="宋体" w:hAnsi="宋体"/>
          <w:spacing w:val="6"/>
          <w:sz w:val="28"/>
          <w:szCs w:val="28"/>
          <w:u w:val="single"/>
        </w:rPr>
        <w:t>XXX</w:t>
      </w:r>
      <w:r w:rsidRPr="001D6D5E">
        <w:rPr>
          <w:rFonts w:ascii="宋体" w:hAnsi="宋体" w:hint="eastAsia"/>
          <w:spacing w:val="6"/>
          <w:sz w:val="28"/>
          <w:szCs w:val="28"/>
          <w:u w:val="single"/>
        </w:rPr>
        <w:t xml:space="preserve">　</w:t>
      </w:r>
    </w:p>
    <w:p w14:paraId="5DD91CF0" w14:textId="77777777" w:rsidR="00D639AE" w:rsidRPr="001D6D5E" w:rsidRDefault="00253948">
      <w:pPr>
        <w:snapToGrid w:val="0"/>
        <w:spacing w:line="360" w:lineRule="auto"/>
        <w:ind w:firstLineChars="200" w:firstLine="584"/>
        <w:rPr>
          <w:rFonts w:ascii="宋体" w:hAnsi="宋体"/>
          <w:spacing w:val="6"/>
          <w:sz w:val="28"/>
          <w:szCs w:val="28"/>
        </w:rPr>
      </w:pPr>
      <w:r w:rsidRPr="001D6D5E">
        <w:rPr>
          <w:rFonts w:ascii="宋体" w:hAnsi="宋体" w:hint="eastAsia"/>
          <w:spacing w:val="6"/>
          <w:sz w:val="28"/>
          <w:szCs w:val="28"/>
        </w:rPr>
        <w:t>日期：</w:t>
      </w:r>
      <w:r w:rsidRPr="001D6D5E">
        <w:rPr>
          <w:rFonts w:ascii="宋体" w:hAnsi="宋体"/>
          <w:spacing w:val="6"/>
          <w:sz w:val="28"/>
          <w:szCs w:val="28"/>
          <w:u w:val="single"/>
        </w:rPr>
        <w:t>XXX</w:t>
      </w:r>
      <w:r w:rsidRPr="001D6D5E">
        <w:rPr>
          <w:rFonts w:ascii="宋体" w:hAnsi="宋体" w:hint="eastAsia"/>
          <w:spacing w:val="6"/>
          <w:sz w:val="28"/>
          <w:szCs w:val="28"/>
        </w:rPr>
        <w:t>年</w:t>
      </w:r>
      <w:r w:rsidRPr="001D6D5E">
        <w:rPr>
          <w:rFonts w:ascii="宋体" w:hAnsi="宋体"/>
          <w:spacing w:val="6"/>
          <w:sz w:val="28"/>
          <w:szCs w:val="28"/>
          <w:u w:val="single"/>
        </w:rPr>
        <w:t>XXX</w:t>
      </w:r>
      <w:r w:rsidRPr="001D6D5E">
        <w:rPr>
          <w:rFonts w:ascii="宋体" w:hAnsi="宋体" w:hint="eastAsia"/>
          <w:spacing w:val="6"/>
          <w:sz w:val="28"/>
          <w:szCs w:val="28"/>
        </w:rPr>
        <w:t>月</w:t>
      </w:r>
      <w:r w:rsidRPr="001D6D5E">
        <w:rPr>
          <w:rFonts w:ascii="宋体" w:hAnsi="宋体"/>
          <w:spacing w:val="6"/>
          <w:sz w:val="28"/>
          <w:szCs w:val="28"/>
          <w:u w:val="single"/>
        </w:rPr>
        <w:t>XXX</w:t>
      </w:r>
      <w:r w:rsidRPr="001D6D5E">
        <w:rPr>
          <w:rFonts w:ascii="宋体" w:hAnsi="宋体" w:hint="eastAsia"/>
          <w:spacing w:val="6"/>
          <w:sz w:val="28"/>
          <w:szCs w:val="28"/>
        </w:rPr>
        <w:t>日</w:t>
      </w:r>
    </w:p>
    <w:p w14:paraId="6D381873" w14:textId="77777777" w:rsidR="00D639AE" w:rsidRPr="001D6D5E" w:rsidRDefault="00D639AE">
      <w:pPr>
        <w:spacing w:line="360" w:lineRule="auto"/>
        <w:rPr>
          <w:rFonts w:ascii="宋体" w:hAnsi="宋体" w:cs="仿宋"/>
        </w:rPr>
      </w:pPr>
    </w:p>
    <w:p w14:paraId="1C0ED7E2" w14:textId="77777777" w:rsidR="00D639AE" w:rsidRPr="001D6D5E" w:rsidRDefault="00253948">
      <w:pPr>
        <w:spacing w:line="360" w:lineRule="auto"/>
        <w:rPr>
          <w:rFonts w:ascii="宋体" w:hAnsi="宋体" w:cs="仿宋"/>
        </w:rPr>
      </w:pPr>
      <w:r w:rsidRPr="001D6D5E">
        <w:rPr>
          <w:rFonts w:ascii="宋体" w:hAnsi="宋体" w:cs="仿宋" w:hint="eastAsia"/>
          <w:b/>
        </w:rPr>
        <w:t>注：</w:t>
      </w:r>
      <w:proofErr w:type="gramStart"/>
      <w:r w:rsidRPr="001D6D5E">
        <w:rPr>
          <w:rFonts w:ascii="宋体" w:hAnsi="宋体" w:cs="仿宋" w:hint="eastAsia"/>
        </w:rPr>
        <w:t>除项目</w:t>
      </w:r>
      <w:proofErr w:type="gramEnd"/>
      <w:r w:rsidRPr="001D6D5E">
        <w:rPr>
          <w:rFonts w:ascii="宋体" w:hAnsi="宋体" w:cs="仿宋" w:hint="eastAsia"/>
        </w:rPr>
        <w:t>负责人、项目技术负责人以外，若要</w:t>
      </w:r>
      <w:proofErr w:type="gramStart"/>
      <w:r w:rsidRPr="001D6D5E">
        <w:rPr>
          <w:rFonts w:ascii="宋体" w:hAnsi="宋体" w:cs="仿宋" w:hint="eastAsia"/>
        </w:rPr>
        <w:t>求供应</w:t>
      </w:r>
      <w:proofErr w:type="gramEnd"/>
      <w:r w:rsidRPr="001D6D5E">
        <w:rPr>
          <w:rFonts w:ascii="宋体" w:hAnsi="宋体" w:cs="仿宋" w:hint="eastAsia"/>
        </w:rPr>
        <w:t>商提供相关人员的职业资格的，不得要求提供除现行《国家职业资格目录》以外的职业资格，不得以不合理条件对供应商实行差别待遇或者歧视性待遇。</w:t>
      </w:r>
    </w:p>
    <w:p w14:paraId="007CC65B" w14:textId="77777777" w:rsidR="00D639AE" w:rsidRPr="001D6D5E" w:rsidRDefault="00D639AE">
      <w:pPr>
        <w:spacing w:line="360" w:lineRule="auto"/>
        <w:rPr>
          <w:rFonts w:ascii="宋体" w:hAnsi="宋体" w:cs="仿宋"/>
        </w:rPr>
      </w:pPr>
    </w:p>
    <w:p w14:paraId="4DD24EF3" w14:textId="77777777" w:rsidR="00D639AE" w:rsidRPr="001D6D5E" w:rsidRDefault="00D639AE">
      <w:pPr>
        <w:spacing w:line="360" w:lineRule="auto"/>
        <w:rPr>
          <w:rFonts w:ascii="宋体" w:hAnsi="宋体" w:cs="仿宋"/>
        </w:rPr>
      </w:pPr>
    </w:p>
    <w:p w14:paraId="182B9B78" w14:textId="77777777" w:rsidR="00D639AE" w:rsidRPr="001D6D5E" w:rsidRDefault="00D639AE">
      <w:pPr>
        <w:spacing w:line="360" w:lineRule="auto"/>
        <w:rPr>
          <w:rFonts w:ascii="宋体" w:hAnsi="宋体" w:cs="仿宋"/>
        </w:rPr>
      </w:pPr>
    </w:p>
    <w:p w14:paraId="5BF80BB4" w14:textId="77777777" w:rsidR="00D639AE" w:rsidRPr="001D6D5E" w:rsidRDefault="00D639AE">
      <w:pPr>
        <w:spacing w:line="360" w:lineRule="auto"/>
        <w:rPr>
          <w:rFonts w:ascii="宋体" w:hAnsi="宋体" w:cs="仿宋"/>
        </w:rPr>
      </w:pPr>
    </w:p>
    <w:p w14:paraId="55E5F2AC" w14:textId="77777777" w:rsidR="00D639AE" w:rsidRPr="001D6D5E" w:rsidRDefault="00D639AE">
      <w:pPr>
        <w:spacing w:line="360" w:lineRule="auto"/>
        <w:rPr>
          <w:rFonts w:ascii="宋体" w:hAnsi="宋体" w:cs="仿宋"/>
        </w:rPr>
      </w:pPr>
    </w:p>
    <w:p w14:paraId="719B9B1B" w14:textId="77777777" w:rsidR="00D639AE" w:rsidRPr="001D6D5E" w:rsidRDefault="00D639AE">
      <w:pPr>
        <w:spacing w:line="360" w:lineRule="auto"/>
        <w:rPr>
          <w:rFonts w:ascii="宋体" w:hAnsi="宋体" w:cs="仿宋"/>
        </w:rPr>
      </w:pPr>
    </w:p>
    <w:p w14:paraId="799A46DA" w14:textId="77777777" w:rsidR="00D639AE" w:rsidRPr="001D6D5E" w:rsidRDefault="00D639AE">
      <w:pPr>
        <w:spacing w:line="360" w:lineRule="auto"/>
        <w:rPr>
          <w:rFonts w:ascii="宋体" w:hAnsi="宋体"/>
        </w:rPr>
      </w:pPr>
    </w:p>
    <w:p w14:paraId="2E9D16B4" w14:textId="77777777" w:rsidR="00D639AE" w:rsidRPr="001D6D5E" w:rsidRDefault="00253948">
      <w:pPr>
        <w:pStyle w:val="3"/>
        <w:numPr>
          <w:ilvl w:val="3"/>
          <w:numId w:val="1"/>
        </w:numPr>
        <w:tabs>
          <w:tab w:val="left" w:pos="709"/>
        </w:tabs>
        <w:jc w:val="left"/>
        <w:rPr>
          <w:color w:val="auto"/>
        </w:rPr>
      </w:pPr>
      <w:r w:rsidRPr="001D6D5E">
        <w:rPr>
          <w:rFonts w:hint="eastAsia"/>
          <w:color w:val="auto"/>
        </w:rPr>
        <w:lastRenderedPageBreak/>
        <w:t>相关管理机构主要人员简历表</w:t>
      </w:r>
    </w:p>
    <w:tbl>
      <w:tblPr>
        <w:tblW w:w="9406" w:type="dxa"/>
        <w:jc w:val="center"/>
        <w:tblLayout w:type="fixed"/>
        <w:tblCellMar>
          <w:left w:w="0" w:type="dxa"/>
          <w:right w:w="0" w:type="dxa"/>
        </w:tblCellMar>
        <w:tblLook w:val="04A0" w:firstRow="1" w:lastRow="0" w:firstColumn="1" w:lastColumn="0" w:noHBand="0" w:noVBand="1"/>
      </w:tblPr>
      <w:tblGrid>
        <w:gridCol w:w="1595"/>
        <w:gridCol w:w="25"/>
        <w:gridCol w:w="1215"/>
        <w:gridCol w:w="1134"/>
        <w:gridCol w:w="1276"/>
        <w:gridCol w:w="1843"/>
        <w:gridCol w:w="2318"/>
      </w:tblGrid>
      <w:tr w:rsidR="001D6D5E" w:rsidRPr="001D6D5E" w14:paraId="6506CF2B" w14:textId="77777777">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14:paraId="5B7CB475" w14:textId="77777777" w:rsidR="00D639AE" w:rsidRPr="001D6D5E" w:rsidRDefault="00253948">
            <w:pPr>
              <w:spacing w:line="360" w:lineRule="auto"/>
              <w:jc w:val="center"/>
              <w:rPr>
                <w:rFonts w:ascii="宋体" w:hAnsi="宋体"/>
              </w:rPr>
            </w:pPr>
            <w:r w:rsidRPr="001D6D5E">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5A23C7C4" w14:textId="77777777" w:rsidR="00D639AE" w:rsidRPr="001D6D5E" w:rsidRDefault="00D639A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9B38D2F" w14:textId="77777777" w:rsidR="00D639AE" w:rsidRPr="001D6D5E" w:rsidRDefault="00253948">
            <w:pPr>
              <w:spacing w:line="360" w:lineRule="auto"/>
              <w:jc w:val="center"/>
              <w:rPr>
                <w:rFonts w:ascii="宋体" w:hAnsi="宋体"/>
              </w:rPr>
            </w:pPr>
            <w:r w:rsidRPr="001D6D5E">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683C1BE3" w14:textId="77777777" w:rsidR="00D639AE" w:rsidRPr="001D6D5E" w:rsidRDefault="00D639AE">
            <w:pPr>
              <w:spacing w:line="360" w:lineRule="auto"/>
              <w:jc w:val="center"/>
              <w:rPr>
                <w:rFonts w:ascii="宋体" w:hAnsi="宋体"/>
              </w:rPr>
            </w:pPr>
          </w:p>
        </w:tc>
      </w:tr>
      <w:tr w:rsidR="001D6D5E" w:rsidRPr="001D6D5E" w14:paraId="5FA4C80C" w14:textId="77777777">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14:paraId="5146A08D" w14:textId="77777777" w:rsidR="00D639AE" w:rsidRPr="001D6D5E" w:rsidRDefault="00253948">
            <w:pPr>
              <w:spacing w:line="360" w:lineRule="auto"/>
              <w:jc w:val="center"/>
              <w:rPr>
                <w:rFonts w:ascii="宋体" w:hAnsi="宋体"/>
              </w:rPr>
            </w:pPr>
            <w:r w:rsidRPr="001D6D5E">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1D8A2BB3" w14:textId="77777777" w:rsidR="00D639AE" w:rsidRPr="001D6D5E" w:rsidRDefault="00D639A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58BB29C6" w14:textId="77777777" w:rsidR="00D639AE" w:rsidRPr="001D6D5E" w:rsidRDefault="00253948">
            <w:pPr>
              <w:spacing w:line="360" w:lineRule="auto"/>
              <w:jc w:val="center"/>
              <w:rPr>
                <w:rFonts w:ascii="宋体" w:hAnsi="宋体"/>
              </w:rPr>
            </w:pPr>
            <w:r w:rsidRPr="001D6D5E">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1F3E702A" w14:textId="77777777" w:rsidR="00D639AE" w:rsidRPr="001D6D5E" w:rsidRDefault="00D639AE">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3961CFED" w14:textId="77777777" w:rsidR="00D639AE" w:rsidRPr="001D6D5E" w:rsidRDefault="00253948">
            <w:pPr>
              <w:spacing w:line="360" w:lineRule="auto"/>
              <w:jc w:val="center"/>
              <w:rPr>
                <w:rFonts w:ascii="宋体" w:hAnsi="宋体"/>
              </w:rPr>
            </w:pPr>
            <w:r w:rsidRPr="001D6D5E">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78729AAD" w14:textId="77777777" w:rsidR="00D639AE" w:rsidRPr="001D6D5E" w:rsidRDefault="00D639AE">
            <w:pPr>
              <w:spacing w:line="360" w:lineRule="auto"/>
              <w:jc w:val="center"/>
              <w:rPr>
                <w:rFonts w:ascii="宋体" w:hAnsi="宋体"/>
              </w:rPr>
            </w:pPr>
          </w:p>
        </w:tc>
      </w:tr>
      <w:tr w:rsidR="001D6D5E" w:rsidRPr="001D6D5E" w14:paraId="14364AA6" w14:textId="77777777">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14:paraId="4F9B4F19" w14:textId="77777777" w:rsidR="00D639AE" w:rsidRPr="001D6D5E" w:rsidRDefault="00253948">
            <w:pPr>
              <w:spacing w:line="360" w:lineRule="auto"/>
              <w:ind w:firstLineChars="2000" w:firstLine="4800"/>
              <w:rPr>
                <w:rFonts w:ascii="宋体" w:hAnsi="宋体"/>
              </w:rPr>
            </w:pPr>
            <w:r w:rsidRPr="001D6D5E">
              <w:rPr>
                <w:rFonts w:ascii="宋体" w:hAnsi="宋体" w:cs="仿宋" w:hint="eastAsia"/>
              </w:rPr>
              <w:t>主要工作经历</w:t>
            </w:r>
          </w:p>
        </w:tc>
      </w:tr>
      <w:tr w:rsidR="001D6D5E" w:rsidRPr="001D6D5E" w14:paraId="2E719561" w14:textId="7777777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01DA909C" w14:textId="77777777" w:rsidR="00D639AE" w:rsidRPr="001D6D5E" w:rsidRDefault="00253948">
            <w:pPr>
              <w:spacing w:line="360" w:lineRule="auto"/>
              <w:jc w:val="center"/>
              <w:rPr>
                <w:rFonts w:ascii="宋体" w:hAnsi="宋体"/>
              </w:rPr>
            </w:pPr>
            <w:r w:rsidRPr="001D6D5E">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38EA5D08" w14:textId="77777777" w:rsidR="00D639AE" w:rsidRPr="001D6D5E" w:rsidRDefault="00253948">
            <w:pPr>
              <w:spacing w:line="360" w:lineRule="auto"/>
              <w:jc w:val="center"/>
              <w:rPr>
                <w:rFonts w:ascii="宋体" w:hAnsi="宋体"/>
              </w:rPr>
            </w:pPr>
            <w:r w:rsidRPr="001D6D5E">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11FFC3C5" w14:textId="77777777" w:rsidR="00D639AE" w:rsidRPr="001D6D5E" w:rsidRDefault="00253948">
            <w:pPr>
              <w:spacing w:line="360" w:lineRule="auto"/>
              <w:jc w:val="center"/>
              <w:rPr>
                <w:rFonts w:ascii="宋体" w:hAnsi="宋体"/>
              </w:rPr>
            </w:pPr>
            <w:r w:rsidRPr="001D6D5E">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1C06081A" w14:textId="77777777" w:rsidR="00D639AE" w:rsidRPr="001D6D5E" w:rsidRDefault="00253948">
            <w:pPr>
              <w:spacing w:line="360" w:lineRule="auto"/>
              <w:jc w:val="center"/>
              <w:rPr>
                <w:rFonts w:ascii="宋体" w:hAnsi="宋体"/>
              </w:rPr>
            </w:pPr>
            <w:r w:rsidRPr="001D6D5E">
              <w:rPr>
                <w:rFonts w:ascii="宋体" w:hAnsi="宋体" w:cs="仿宋" w:hint="eastAsia"/>
              </w:rPr>
              <w:t>发包人</w:t>
            </w:r>
          </w:p>
        </w:tc>
      </w:tr>
      <w:tr w:rsidR="001D6D5E" w:rsidRPr="001D6D5E" w14:paraId="7895D8D1" w14:textId="7777777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567C6C19" w14:textId="77777777" w:rsidR="00D639AE" w:rsidRPr="001D6D5E" w:rsidRDefault="00D639AE">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7E4BEE51" w14:textId="77777777" w:rsidR="00D639AE" w:rsidRPr="001D6D5E" w:rsidRDefault="00D639AE">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4202A791" w14:textId="77777777" w:rsidR="00D639AE" w:rsidRPr="001D6D5E" w:rsidRDefault="00D639AE">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7AE32F2D" w14:textId="77777777" w:rsidR="00D639AE" w:rsidRPr="001D6D5E" w:rsidRDefault="00D639AE">
            <w:pPr>
              <w:spacing w:line="360" w:lineRule="auto"/>
              <w:jc w:val="center"/>
              <w:rPr>
                <w:rFonts w:ascii="宋体" w:hAnsi="宋体"/>
              </w:rPr>
            </w:pPr>
          </w:p>
        </w:tc>
      </w:tr>
      <w:tr w:rsidR="001D6D5E" w:rsidRPr="001D6D5E" w14:paraId="32D43622" w14:textId="7777777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27ABB35A" w14:textId="77777777" w:rsidR="00D639AE" w:rsidRPr="001D6D5E" w:rsidRDefault="00D639AE">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10C4D0E" w14:textId="77777777" w:rsidR="00D639AE" w:rsidRPr="001D6D5E" w:rsidRDefault="00D639AE">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4FF4BEE4" w14:textId="77777777" w:rsidR="00D639AE" w:rsidRPr="001D6D5E" w:rsidRDefault="00D639AE">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7B4C227E" w14:textId="77777777" w:rsidR="00D639AE" w:rsidRPr="001D6D5E" w:rsidRDefault="00D639AE">
            <w:pPr>
              <w:spacing w:line="360" w:lineRule="auto"/>
              <w:jc w:val="center"/>
              <w:rPr>
                <w:rFonts w:ascii="宋体" w:hAnsi="宋体"/>
              </w:rPr>
            </w:pPr>
          </w:p>
        </w:tc>
      </w:tr>
      <w:tr w:rsidR="001D6D5E" w:rsidRPr="001D6D5E" w14:paraId="7D4A67FC" w14:textId="7777777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122D81A8" w14:textId="77777777" w:rsidR="00D639AE" w:rsidRPr="001D6D5E" w:rsidRDefault="00D639AE">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76D3D28F" w14:textId="77777777" w:rsidR="00D639AE" w:rsidRPr="001D6D5E" w:rsidRDefault="00D639AE">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3741B18F" w14:textId="77777777" w:rsidR="00D639AE" w:rsidRPr="001D6D5E" w:rsidRDefault="00D639AE">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6E458D4B" w14:textId="77777777" w:rsidR="00D639AE" w:rsidRPr="001D6D5E" w:rsidRDefault="00D639AE">
            <w:pPr>
              <w:spacing w:line="360" w:lineRule="auto"/>
              <w:jc w:val="center"/>
              <w:rPr>
                <w:rFonts w:ascii="宋体" w:hAnsi="宋体"/>
              </w:rPr>
            </w:pPr>
          </w:p>
        </w:tc>
      </w:tr>
    </w:tbl>
    <w:p w14:paraId="2A842490" w14:textId="77777777" w:rsidR="00D639AE" w:rsidRPr="001D6D5E" w:rsidRDefault="00253948">
      <w:pPr>
        <w:spacing w:line="360" w:lineRule="auto"/>
        <w:ind w:left="120" w:hangingChars="50" w:hanging="120"/>
        <w:rPr>
          <w:rFonts w:ascii="宋体" w:hAnsi="宋体"/>
          <w:b/>
        </w:rPr>
      </w:pPr>
      <w:r w:rsidRPr="001D6D5E">
        <w:rPr>
          <w:rFonts w:ascii="宋体" w:hAnsi="宋体" w:cs="仿宋" w:hint="eastAsia"/>
          <w:b/>
        </w:rPr>
        <w:t>注：</w:t>
      </w:r>
    </w:p>
    <w:p w14:paraId="2A7B5F16" w14:textId="77777777" w:rsidR="00D639AE" w:rsidRPr="001D6D5E" w:rsidRDefault="00253948">
      <w:pPr>
        <w:spacing w:line="360" w:lineRule="auto"/>
        <w:ind w:left="120" w:hangingChars="50" w:hanging="120"/>
        <w:rPr>
          <w:rFonts w:ascii="宋体" w:hAnsi="宋体"/>
        </w:rPr>
      </w:pPr>
      <w:r w:rsidRPr="001D6D5E">
        <w:rPr>
          <w:rFonts w:ascii="宋体" w:hAnsi="宋体" w:cs="仿宋"/>
        </w:rPr>
        <w:t>1</w:t>
      </w:r>
      <w:r w:rsidRPr="001D6D5E">
        <w:rPr>
          <w:rFonts w:ascii="宋体" w:hAnsi="宋体" w:cs="仿宋" w:hint="eastAsia"/>
        </w:rPr>
        <w:t>、人员应附身份证复印件。</w:t>
      </w:r>
    </w:p>
    <w:p w14:paraId="59FBA05D" w14:textId="77777777" w:rsidR="00D639AE" w:rsidRPr="001D6D5E" w:rsidRDefault="00253948">
      <w:pPr>
        <w:spacing w:line="360" w:lineRule="auto"/>
        <w:ind w:left="120" w:hangingChars="50" w:hanging="120"/>
        <w:rPr>
          <w:rFonts w:ascii="宋体" w:hAnsi="宋体"/>
        </w:rPr>
      </w:pPr>
      <w:r w:rsidRPr="001D6D5E">
        <w:rPr>
          <w:rFonts w:ascii="宋体" w:hAnsi="宋体" w:cs="仿宋"/>
        </w:rPr>
        <w:t>2</w:t>
      </w:r>
      <w:r w:rsidRPr="001D6D5E">
        <w:rPr>
          <w:rFonts w:ascii="宋体" w:hAnsi="宋体" w:cs="仿宋" w:hint="eastAsia"/>
        </w:rPr>
        <w:t>、人员应附执业或职业资格证或上岗证或职称证复印件。</w:t>
      </w:r>
    </w:p>
    <w:p w14:paraId="2543F3AB" w14:textId="77777777" w:rsidR="00D639AE" w:rsidRPr="001D6D5E" w:rsidRDefault="00253948">
      <w:pPr>
        <w:rPr>
          <w:rFonts w:ascii="宋体" w:hAnsi="宋体"/>
        </w:rPr>
      </w:pPr>
      <w:r w:rsidRPr="001D6D5E">
        <w:rPr>
          <w:rFonts w:ascii="宋体" w:hAnsi="宋体" w:hint="eastAsia"/>
        </w:rPr>
        <w:t>3、</w:t>
      </w:r>
      <w:r w:rsidRPr="001D6D5E">
        <w:rPr>
          <w:rFonts w:ascii="宋体" w:hAnsi="宋体" w:cs="仿宋" w:hint="eastAsia"/>
          <w:bCs/>
        </w:rPr>
        <w:t>提供施工合同复印件和竣工验收报告复印件。</w:t>
      </w:r>
    </w:p>
    <w:p w14:paraId="3AE79F78" w14:textId="77777777" w:rsidR="00D639AE" w:rsidRPr="001D6D5E" w:rsidRDefault="00D639AE">
      <w:pPr>
        <w:rPr>
          <w:rFonts w:ascii="宋体" w:hAnsi="宋体"/>
        </w:rPr>
      </w:pPr>
    </w:p>
    <w:p w14:paraId="62DD88D9" w14:textId="77777777" w:rsidR="00D639AE" w:rsidRPr="001D6D5E" w:rsidRDefault="00D639AE">
      <w:pPr>
        <w:pStyle w:val="a8"/>
        <w:rPr>
          <w:rFonts w:ascii="宋体" w:hAnsi="宋体"/>
        </w:rPr>
      </w:pPr>
    </w:p>
    <w:p w14:paraId="67D7C6E5" w14:textId="77777777" w:rsidR="00D639AE" w:rsidRPr="001D6D5E" w:rsidRDefault="00D639AE">
      <w:pPr>
        <w:rPr>
          <w:rFonts w:ascii="宋体" w:hAnsi="宋体"/>
        </w:rPr>
      </w:pPr>
    </w:p>
    <w:p w14:paraId="5BF625C4" w14:textId="77777777" w:rsidR="00D639AE" w:rsidRPr="001D6D5E" w:rsidRDefault="00D639AE">
      <w:pPr>
        <w:pStyle w:val="a8"/>
        <w:rPr>
          <w:rFonts w:ascii="宋体" w:hAnsi="宋体"/>
        </w:rPr>
      </w:pPr>
    </w:p>
    <w:p w14:paraId="0D13C399" w14:textId="77777777" w:rsidR="00D639AE" w:rsidRPr="001D6D5E" w:rsidRDefault="00D639AE">
      <w:pPr>
        <w:rPr>
          <w:rFonts w:ascii="宋体" w:hAnsi="宋体"/>
        </w:rPr>
      </w:pPr>
    </w:p>
    <w:p w14:paraId="4A436D91" w14:textId="77777777" w:rsidR="00D639AE" w:rsidRPr="001D6D5E" w:rsidRDefault="00D639AE">
      <w:pPr>
        <w:pStyle w:val="a8"/>
        <w:rPr>
          <w:rFonts w:ascii="宋体" w:hAnsi="宋体"/>
        </w:rPr>
      </w:pPr>
    </w:p>
    <w:p w14:paraId="17CF3B3B" w14:textId="77777777" w:rsidR="00D639AE" w:rsidRPr="001D6D5E" w:rsidRDefault="00D639AE">
      <w:pPr>
        <w:pStyle w:val="a8"/>
        <w:rPr>
          <w:rFonts w:ascii="宋体" w:hAnsi="宋体"/>
        </w:rPr>
      </w:pPr>
    </w:p>
    <w:p w14:paraId="041FFAF6" w14:textId="77777777" w:rsidR="00D639AE" w:rsidRPr="001D6D5E" w:rsidRDefault="00D639AE">
      <w:pPr>
        <w:rPr>
          <w:rFonts w:ascii="宋体" w:hAnsi="宋体"/>
        </w:rPr>
      </w:pPr>
    </w:p>
    <w:p w14:paraId="59EB6F81" w14:textId="77777777" w:rsidR="00D639AE" w:rsidRPr="001D6D5E" w:rsidRDefault="00D639AE">
      <w:pPr>
        <w:rPr>
          <w:rFonts w:ascii="宋体" w:hAnsi="宋体"/>
        </w:rPr>
      </w:pPr>
    </w:p>
    <w:p w14:paraId="38219449" w14:textId="77777777" w:rsidR="00D639AE" w:rsidRPr="001D6D5E" w:rsidRDefault="00D639AE">
      <w:pPr>
        <w:rPr>
          <w:rFonts w:ascii="宋体" w:hAnsi="宋体"/>
        </w:rPr>
      </w:pPr>
    </w:p>
    <w:p w14:paraId="7B4287FD" w14:textId="77777777" w:rsidR="00D639AE" w:rsidRPr="001D6D5E" w:rsidRDefault="00D639AE">
      <w:pPr>
        <w:rPr>
          <w:rFonts w:ascii="宋体" w:hAnsi="宋体"/>
        </w:rPr>
      </w:pPr>
    </w:p>
    <w:p w14:paraId="4267DC16" w14:textId="77777777" w:rsidR="00D639AE" w:rsidRPr="001D6D5E" w:rsidRDefault="00D639AE">
      <w:pPr>
        <w:rPr>
          <w:rFonts w:ascii="宋体" w:hAnsi="宋体"/>
        </w:rPr>
      </w:pPr>
    </w:p>
    <w:p w14:paraId="2573167B" w14:textId="77777777" w:rsidR="00D639AE" w:rsidRPr="001D6D5E" w:rsidRDefault="00D639AE">
      <w:pPr>
        <w:rPr>
          <w:rFonts w:ascii="宋体" w:hAnsi="宋体"/>
        </w:rPr>
      </w:pPr>
    </w:p>
    <w:p w14:paraId="4B322208" w14:textId="77777777" w:rsidR="00D639AE" w:rsidRPr="001D6D5E" w:rsidRDefault="00D639AE">
      <w:pPr>
        <w:rPr>
          <w:rFonts w:ascii="宋体" w:hAnsi="宋体"/>
        </w:rPr>
      </w:pPr>
    </w:p>
    <w:p w14:paraId="5D507355" w14:textId="77777777" w:rsidR="00D639AE" w:rsidRPr="001D6D5E" w:rsidRDefault="00D639AE">
      <w:pPr>
        <w:rPr>
          <w:rFonts w:ascii="宋体" w:hAnsi="宋体"/>
        </w:rPr>
      </w:pPr>
    </w:p>
    <w:p w14:paraId="72656954" w14:textId="77777777" w:rsidR="00D639AE" w:rsidRPr="001D6D5E" w:rsidRDefault="00D639AE">
      <w:pPr>
        <w:rPr>
          <w:rFonts w:ascii="宋体" w:hAnsi="宋体"/>
        </w:rPr>
      </w:pPr>
    </w:p>
    <w:p w14:paraId="3786B979" w14:textId="77777777" w:rsidR="00D639AE" w:rsidRPr="001D6D5E" w:rsidRDefault="00D639AE">
      <w:pPr>
        <w:rPr>
          <w:rFonts w:ascii="宋体" w:hAnsi="宋体"/>
        </w:rPr>
      </w:pPr>
    </w:p>
    <w:p w14:paraId="46861778" w14:textId="77777777" w:rsidR="00D639AE" w:rsidRPr="001D6D5E" w:rsidRDefault="00D639AE">
      <w:pPr>
        <w:rPr>
          <w:rFonts w:ascii="宋体" w:hAnsi="宋体"/>
        </w:rPr>
      </w:pPr>
    </w:p>
    <w:p w14:paraId="213F3F7F" w14:textId="77777777" w:rsidR="00D639AE" w:rsidRPr="001D6D5E" w:rsidRDefault="00D639AE">
      <w:pPr>
        <w:rPr>
          <w:rFonts w:ascii="宋体" w:hAnsi="宋体"/>
        </w:rPr>
      </w:pPr>
    </w:p>
    <w:p w14:paraId="1273AA01" w14:textId="77777777" w:rsidR="00D639AE" w:rsidRPr="001D6D5E" w:rsidRDefault="00D639AE">
      <w:pPr>
        <w:rPr>
          <w:rFonts w:ascii="宋体" w:hAnsi="宋体"/>
        </w:rPr>
      </w:pPr>
    </w:p>
    <w:p w14:paraId="7A4DAB0C" w14:textId="77777777" w:rsidR="00D639AE" w:rsidRPr="001D6D5E" w:rsidRDefault="00D639AE">
      <w:pPr>
        <w:rPr>
          <w:rFonts w:ascii="宋体" w:hAnsi="宋体"/>
        </w:rPr>
      </w:pPr>
    </w:p>
    <w:p w14:paraId="10A7DE87" w14:textId="77777777" w:rsidR="00D639AE" w:rsidRPr="001D6D5E" w:rsidRDefault="00D639AE">
      <w:pPr>
        <w:rPr>
          <w:rFonts w:ascii="宋体" w:hAnsi="宋体"/>
        </w:rPr>
      </w:pPr>
    </w:p>
    <w:p w14:paraId="13109B91" w14:textId="77777777" w:rsidR="00D639AE" w:rsidRPr="001D6D5E" w:rsidRDefault="00253948">
      <w:pPr>
        <w:pStyle w:val="3"/>
        <w:tabs>
          <w:tab w:val="left" w:pos="709"/>
        </w:tabs>
        <w:ind w:left="1135" w:hanging="1135"/>
        <w:jc w:val="left"/>
        <w:rPr>
          <w:color w:val="auto"/>
        </w:rPr>
      </w:pPr>
      <w:r w:rsidRPr="001D6D5E">
        <w:rPr>
          <w:rFonts w:hint="eastAsia"/>
          <w:color w:val="auto"/>
        </w:rPr>
        <w:lastRenderedPageBreak/>
        <w:t>报价要求响应文件</w:t>
      </w:r>
    </w:p>
    <w:p w14:paraId="7F2CB7D4" w14:textId="77777777" w:rsidR="00D639AE" w:rsidRPr="001D6D5E" w:rsidRDefault="00253948">
      <w:pPr>
        <w:pStyle w:val="3"/>
        <w:numPr>
          <w:ilvl w:val="3"/>
          <w:numId w:val="1"/>
        </w:numPr>
        <w:tabs>
          <w:tab w:val="left" w:pos="709"/>
        </w:tabs>
        <w:jc w:val="left"/>
        <w:rPr>
          <w:color w:val="auto"/>
        </w:rPr>
      </w:pPr>
      <w:r w:rsidRPr="001D6D5E">
        <w:rPr>
          <w:rFonts w:hint="eastAsia"/>
          <w:color w:val="auto"/>
        </w:rPr>
        <w:t>已标价工程量清单</w:t>
      </w:r>
    </w:p>
    <w:p w14:paraId="71953C05" w14:textId="77777777" w:rsidR="00D639AE" w:rsidRPr="001D6D5E" w:rsidRDefault="00D639AE">
      <w:pPr>
        <w:snapToGrid w:val="0"/>
        <w:spacing w:line="360" w:lineRule="auto"/>
        <w:ind w:firstLineChars="200" w:firstLine="584"/>
        <w:rPr>
          <w:rFonts w:ascii="宋体" w:hAnsi="宋体"/>
          <w:spacing w:val="6"/>
          <w:sz w:val="28"/>
          <w:szCs w:val="28"/>
        </w:rPr>
      </w:pPr>
    </w:p>
    <w:p w14:paraId="052C7D56" w14:textId="77777777" w:rsidR="00D639AE" w:rsidRPr="001D6D5E" w:rsidRDefault="00253948">
      <w:pPr>
        <w:snapToGrid w:val="0"/>
        <w:spacing w:line="360" w:lineRule="auto"/>
        <w:ind w:firstLineChars="200" w:firstLine="584"/>
        <w:rPr>
          <w:rFonts w:ascii="宋体" w:hAnsi="宋体"/>
          <w:spacing w:val="6"/>
          <w:sz w:val="28"/>
          <w:szCs w:val="28"/>
        </w:rPr>
      </w:pPr>
      <w:r w:rsidRPr="001D6D5E">
        <w:rPr>
          <w:rFonts w:ascii="宋体" w:hAnsi="宋体" w:hint="eastAsia"/>
          <w:spacing w:val="6"/>
          <w:sz w:val="28"/>
          <w:szCs w:val="28"/>
        </w:rPr>
        <w:t>已标价工程量清单应</w:t>
      </w:r>
      <w:proofErr w:type="gramStart"/>
      <w:r w:rsidRPr="001D6D5E">
        <w:rPr>
          <w:rFonts w:ascii="宋体" w:hAnsi="宋体" w:hint="eastAsia"/>
          <w:spacing w:val="6"/>
          <w:sz w:val="28"/>
          <w:szCs w:val="28"/>
        </w:rPr>
        <w:t>符合磋商</w:t>
      </w:r>
      <w:proofErr w:type="gramEnd"/>
      <w:r w:rsidRPr="001D6D5E">
        <w:rPr>
          <w:rFonts w:ascii="宋体" w:hAnsi="宋体" w:hint="eastAsia"/>
          <w:spacing w:val="6"/>
          <w:sz w:val="28"/>
          <w:szCs w:val="28"/>
        </w:rPr>
        <w:t>文件“第二章磋商须知”第2.4.3条报价货币及报价要求的相关要求以及工程量清单总说明的相关要求。</w:t>
      </w:r>
    </w:p>
    <w:p w14:paraId="16D106EA" w14:textId="77777777" w:rsidR="00D639AE" w:rsidRPr="001D6D5E" w:rsidRDefault="00D639AE">
      <w:pPr>
        <w:pStyle w:val="a8"/>
        <w:rPr>
          <w:rFonts w:ascii="宋体" w:hAnsi="宋体"/>
        </w:rPr>
      </w:pPr>
    </w:p>
    <w:p w14:paraId="6C02FB19" w14:textId="77777777" w:rsidR="00D639AE" w:rsidRPr="001D6D5E" w:rsidRDefault="00D639AE">
      <w:pPr>
        <w:rPr>
          <w:rFonts w:ascii="宋体" w:hAnsi="宋体"/>
        </w:rPr>
      </w:pPr>
    </w:p>
    <w:p w14:paraId="4967E1D9" w14:textId="77777777" w:rsidR="00D639AE" w:rsidRPr="001D6D5E" w:rsidRDefault="00D639AE">
      <w:pPr>
        <w:rPr>
          <w:rFonts w:ascii="宋体" w:hAnsi="宋体"/>
        </w:rPr>
      </w:pPr>
    </w:p>
    <w:p w14:paraId="31500DBC" w14:textId="77777777" w:rsidR="00D639AE" w:rsidRPr="001D6D5E" w:rsidRDefault="00D639AE">
      <w:pPr>
        <w:rPr>
          <w:rFonts w:ascii="宋体" w:hAnsi="宋体"/>
        </w:rPr>
      </w:pPr>
    </w:p>
    <w:p w14:paraId="672BBF35" w14:textId="77777777" w:rsidR="00D639AE" w:rsidRPr="001D6D5E" w:rsidRDefault="00D639AE">
      <w:pPr>
        <w:rPr>
          <w:rFonts w:ascii="宋体" w:hAnsi="宋体"/>
        </w:rPr>
      </w:pPr>
    </w:p>
    <w:p w14:paraId="14535343" w14:textId="77777777" w:rsidR="00D639AE" w:rsidRPr="001D6D5E" w:rsidRDefault="00D639AE">
      <w:pPr>
        <w:rPr>
          <w:rFonts w:ascii="宋体" w:hAnsi="宋体"/>
        </w:rPr>
      </w:pPr>
    </w:p>
    <w:p w14:paraId="5BADE03E" w14:textId="77777777" w:rsidR="00D639AE" w:rsidRPr="001D6D5E" w:rsidRDefault="00D639AE">
      <w:pPr>
        <w:rPr>
          <w:rFonts w:ascii="宋体" w:hAnsi="宋体"/>
        </w:rPr>
      </w:pPr>
    </w:p>
    <w:p w14:paraId="38809F7D" w14:textId="77777777" w:rsidR="00D639AE" w:rsidRPr="001D6D5E" w:rsidRDefault="00D639AE">
      <w:pPr>
        <w:rPr>
          <w:rFonts w:ascii="宋体" w:hAnsi="宋体"/>
        </w:rPr>
      </w:pPr>
    </w:p>
    <w:p w14:paraId="397346A4" w14:textId="77777777" w:rsidR="00D639AE" w:rsidRPr="001D6D5E" w:rsidRDefault="00D639AE">
      <w:pPr>
        <w:rPr>
          <w:rFonts w:ascii="宋体" w:hAnsi="宋体"/>
        </w:rPr>
      </w:pPr>
    </w:p>
    <w:p w14:paraId="1669DF51" w14:textId="77777777" w:rsidR="00D639AE" w:rsidRPr="001D6D5E" w:rsidRDefault="00D639AE">
      <w:pPr>
        <w:rPr>
          <w:rFonts w:ascii="宋体" w:hAnsi="宋体"/>
        </w:rPr>
      </w:pPr>
    </w:p>
    <w:p w14:paraId="76A8E2D1" w14:textId="77777777" w:rsidR="00D639AE" w:rsidRPr="001D6D5E" w:rsidRDefault="00D639AE">
      <w:pPr>
        <w:rPr>
          <w:rFonts w:ascii="宋体" w:hAnsi="宋体"/>
        </w:rPr>
      </w:pPr>
    </w:p>
    <w:p w14:paraId="48125533" w14:textId="77777777" w:rsidR="00D639AE" w:rsidRPr="001D6D5E" w:rsidRDefault="00D639AE">
      <w:pPr>
        <w:rPr>
          <w:rFonts w:ascii="宋体" w:hAnsi="宋体"/>
        </w:rPr>
      </w:pPr>
    </w:p>
    <w:p w14:paraId="025B6750" w14:textId="77777777" w:rsidR="00D639AE" w:rsidRPr="001D6D5E" w:rsidRDefault="00D639AE">
      <w:pPr>
        <w:rPr>
          <w:rFonts w:ascii="宋体" w:hAnsi="宋体"/>
        </w:rPr>
      </w:pPr>
    </w:p>
    <w:p w14:paraId="07971D1E" w14:textId="77777777" w:rsidR="00D639AE" w:rsidRPr="001D6D5E" w:rsidRDefault="00D639AE">
      <w:pPr>
        <w:rPr>
          <w:rFonts w:ascii="宋体" w:hAnsi="宋体"/>
        </w:rPr>
      </w:pPr>
    </w:p>
    <w:p w14:paraId="4B44AC17" w14:textId="77777777" w:rsidR="00D639AE" w:rsidRPr="001D6D5E" w:rsidRDefault="00D639AE">
      <w:pPr>
        <w:rPr>
          <w:rFonts w:ascii="宋体" w:hAnsi="宋体"/>
        </w:rPr>
      </w:pPr>
    </w:p>
    <w:p w14:paraId="248AD4ED" w14:textId="77777777" w:rsidR="00D639AE" w:rsidRPr="001D6D5E" w:rsidRDefault="00D639AE">
      <w:pPr>
        <w:rPr>
          <w:rFonts w:ascii="宋体" w:hAnsi="宋体"/>
        </w:rPr>
      </w:pPr>
    </w:p>
    <w:p w14:paraId="7D1745D6" w14:textId="77777777" w:rsidR="00D639AE" w:rsidRPr="001D6D5E" w:rsidRDefault="00D639AE">
      <w:pPr>
        <w:rPr>
          <w:rFonts w:ascii="宋体" w:hAnsi="宋体"/>
        </w:rPr>
      </w:pPr>
    </w:p>
    <w:p w14:paraId="00DF165C" w14:textId="77777777" w:rsidR="00D639AE" w:rsidRPr="001D6D5E" w:rsidRDefault="00D639AE">
      <w:pPr>
        <w:rPr>
          <w:rFonts w:ascii="宋体" w:hAnsi="宋体"/>
        </w:rPr>
      </w:pPr>
    </w:p>
    <w:p w14:paraId="09698564" w14:textId="77777777" w:rsidR="00D639AE" w:rsidRPr="001D6D5E" w:rsidRDefault="00D639AE">
      <w:pPr>
        <w:rPr>
          <w:rFonts w:ascii="宋体" w:hAnsi="宋体"/>
        </w:rPr>
      </w:pPr>
    </w:p>
    <w:p w14:paraId="302F0920" w14:textId="77777777" w:rsidR="00D639AE" w:rsidRPr="001D6D5E" w:rsidRDefault="00D639AE">
      <w:pPr>
        <w:rPr>
          <w:rFonts w:ascii="宋体" w:hAnsi="宋体"/>
        </w:rPr>
      </w:pPr>
    </w:p>
    <w:p w14:paraId="177DCDA8" w14:textId="77777777" w:rsidR="00D639AE" w:rsidRPr="001D6D5E" w:rsidRDefault="00D639AE">
      <w:pPr>
        <w:rPr>
          <w:rFonts w:ascii="宋体" w:hAnsi="宋体"/>
        </w:rPr>
      </w:pPr>
    </w:p>
    <w:p w14:paraId="50476AA1" w14:textId="77777777" w:rsidR="00D639AE" w:rsidRPr="001D6D5E" w:rsidRDefault="00D639AE">
      <w:pPr>
        <w:rPr>
          <w:rFonts w:ascii="宋体" w:hAnsi="宋体"/>
        </w:rPr>
      </w:pPr>
    </w:p>
    <w:p w14:paraId="5ED27459" w14:textId="77777777" w:rsidR="00D639AE" w:rsidRPr="001D6D5E" w:rsidRDefault="00D639AE">
      <w:pPr>
        <w:rPr>
          <w:rFonts w:ascii="宋体" w:hAnsi="宋体"/>
        </w:rPr>
      </w:pPr>
    </w:p>
    <w:p w14:paraId="4AC651FF" w14:textId="77777777" w:rsidR="00D639AE" w:rsidRPr="001D6D5E" w:rsidRDefault="00D639AE">
      <w:pPr>
        <w:rPr>
          <w:rFonts w:ascii="宋体" w:hAnsi="宋体"/>
        </w:rPr>
      </w:pPr>
    </w:p>
    <w:p w14:paraId="35449168" w14:textId="77777777" w:rsidR="00D639AE" w:rsidRPr="001D6D5E" w:rsidRDefault="00D639AE">
      <w:pPr>
        <w:rPr>
          <w:rFonts w:ascii="宋体" w:hAnsi="宋体"/>
        </w:rPr>
      </w:pPr>
    </w:p>
    <w:p w14:paraId="228B2098" w14:textId="77777777" w:rsidR="00D639AE" w:rsidRPr="001D6D5E" w:rsidRDefault="00D639AE">
      <w:pPr>
        <w:rPr>
          <w:rFonts w:ascii="宋体" w:hAnsi="宋体"/>
        </w:rPr>
      </w:pPr>
    </w:p>
    <w:p w14:paraId="4E6E2A94" w14:textId="77777777" w:rsidR="00D639AE" w:rsidRPr="001D6D5E" w:rsidRDefault="00D639AE">
      <w:pPr>
        <w:rPr>
          <w:rFonts w:ascii="宋体" w:hAnsi="宋体"/>
        </w:rPr>
      </w:pPr>
    </w:p>
    <w:p w14:paraId="736454EA" w14:textId="77777777" w:rsidR="00D639AE" w:rsidRPr="001D6D5E" w:rsidRDefault="00D639AE">
      <w:pPr>
        <w:rPr>
          <w:rFonts w:ascii="宋体" w:hAnsi="宋体"/>
        </w:rPr>
      </w:pPr>
    </w:p>
    <w:p w14:paraId="6B1A9D73" w14:textId="77777777" w:rsidR="00D639AE" w:rsidRPr="001D6D5E" w:rsidRDefault="00D639AE">
      <w:pPr>
        <w:rPr>
          <w:rFonts w:ascii="宋体" w:hAnsi="宋体"/>
        </w:rPr>
      </w:pPr>
    </w:p>
    <w:p w14:paraId="77173C23" w14:textId="77777777" w:rsidR="00D639AE" w:rsidRPr="001D6D5E" w:rsidRDefault="00D639AE">
      <w:pPr>
        <w:rPr>
          <w:rFonts w:ascii="宋体" w:hAnsi="宋体"/>
        </w:rPr>
      </w:pPr>
    </w:p>
    <w:p w14:paraId="516AF231" w14:textId="77777777" w:rsidR="00D639AE" w:rsidRPr="001D6D5E" w:rsidRDefault="00D639AE">
      <w:pPr>
        <w:rPr>
          <w:rFonts w:ascii="宋体" w:hAnsi="宋体"/>
        </w:rPr>
      </w:pPr>
    </w:p>
    <w:p w14:paraId="0EDA15CC" w14:textId="77777777" w:rsidR="00D639AE" w:rsidRPr="001D6D5E" w:rsidRDefault="00D639AE">
      <w:pPr>
        <w:rPr>
          <w:rFonts w:ascii="宋体" w:hAnsi="宋体"/>
        </w:rPr>
      </w:pPr>
    </w:p>
    <w:p w14:paraId="5F82FE56" w14:textId="77777777" w:rsidR="00D639AE" w:rsidRPr="001D6D5E" w:rsidRDefault="00D639AE">
      <w:pPr>
        <w:rPr>
          <w:rFonts w:ascii="宋体" w:hAnsi="宋体"/>
        </w:rPr>
      </w:pPr>
    </w:p>
    <w:p w14:paraId="3F64112B" w14:textId="77777777" w:rsidR="00D639AE" w:rsidRPr="001D6D5E" w:rsidRDefault="00253948">
      <w:pPr>
        <w:pStyle w:val="1"/>
        <w:numPr>
          <w:ilvl w:val="0"/>
          <w:numId w:val="1"/>
        </w:numPr>
        <w:spacing w:before="0" w:after="0"/>
        <w:ind w:left="0" w:firstLine="0"/>
      </w:pPr>
      <w:bookmarkStart w:id="60" w:name="_Toc81922982"/>
      <w:bookmarkEnd w:id="58"/>
      <w:r w:rsidRPr="001D6D5E">
        <w:rPr>
          <w:rFonts w:hint="eastAsia"/>
        </w:rPr>
        <w:lastRenderedPageBreak/>
        <w:t>技术、服务、商务及其他要求</w:t>
      </w:r>
      <w:bookmarkEnd w:id="60"/>
    </w:p>
    <w:p w14:paraId="7CF375FC" w14:textId="77777777" w:rsidR="00D639AE" w:rsidRPr="001D6D5E" w:rsidRDefault="00253948">
      <w:pPr>
        <w:ind w:firstLineChars="200" w:firstLine="562"/>
        <w:rPr>
          <w:rFonts w:ascii="宋体" w:hAnsi="宋体"/>
          <w:b/>
          <w:sz w:val="28"/>
          <w:szCs w:val="28"/>
        </w:rPr>
      </w:pPr>
      <w:r w:rsidRPr="001D6D5E">
        <w:rPr>
          <w:rFonts w:ascii="宋体" w:hAnsi="宋体"/>
          <w:b/>
          <w:sz w:val="28"/>
          <w:szCs w:val="28"/>
        </w:rPr>
        <w:t>本章采购需求中标注“</w:t>
      </w:r>
      <w:r w:rsidRPr="001D6D5E">
        <w:rPr>
          <w:rFonts w:ascii="宋体" w:hAnsi="宋体" w:hint="eastAsia"/>
          <w:b/>
          <w:sz w:val="28"/>
          <w:szCs w:val="28"/>
        </w:rPr>
        <w:t>★</w:t>
      </w:r>
      <w:r w:rsidRPr="001D6D5E">
        <w:rPr>
          <w:rFonts w:ascii="宋体" w:hAnsi="宋体"/>
          <w:b/>
          <w:sz w:val="28"/>
          <w:szCs w:val="28"/>
        </w:rPr>
        <w:t>”号的条款为本次采购项目的实质性要求，供应商</w:t>
      </w:r>
      <w:r w:rsidRPr="001D6D5E">
        <w:rPr>
          <w:rFonts w:ascii="宋体" w:hAnsi="宋体" w:hint="eastAsia"/>
          <w:b/>
          <w:sz w:val="28"/>
          <w:szCs w:val="28"/>
        </w:rPr>
        <w:t>在磋商</w:t>
      </w:r>
      <w:r w:rsidRPr="001D6D5E">
        <w:rPr>
          <w:rFonts w:ascii="宋体" w:hAnsi="宋体"/>
          <w:b/>
          <w:sz w:val="28"/>
          <w:szCs w:val="28"/>
        </w:rPr>
        <w:t>结束后应全部满足</w:t>
      </w:r>
      <w:r w:rsidRPr="001D6D5E">
        <w:rPr>
          <w:rFonts w:ascii="宋体" w:hAnsi="宋体" w:hint="eastAsia"/>
          <w:b/>
          <w:sz w:val="28"/>
          <w:szCs w:val="28"/>
        </w:rPr>
        <w:t>。</w:t>
      </w:r>
    </w:p>
    <w:p w14:paraId="23023CCF" w14:textId="77777777" w:rsidR="00D639AE" w:rsidRPr="001D6D5E" w:rsidRDefault="00253948">
      <w:pPr>
        <w:pStyle w:val="2"/>
        <w:tabs>
          <w:tab w:val="clear" w:pos="567"/>
          <w:tab w:val="left" w:pos="576"/>
        </w:tabs>
      </w:pPr>
      <w:bookmarkStart w:id="61" w:name="_Toc60658339"/>
      <w:bookmarkStart w:id="62" w:name="_Toc321334066"/>
      <w:bookmarkStart w:id="63" w:name="_Toc496702872"/>
      <w:bookmarkStart w:id="64" w:name="_Toc81922983"/>
      <w:r w:rsidRPr="001D6D5E">
        <w:rPr>
          <w:rFonts w:hint="eastAsia"/>
        </w:rPr>
        <w:t>技术、服务、合同</w:t>
      </w:r>
      <w:r w:rsidRPr="001D6D5E">
        <w:t>条款</w:t>
      </w:r>
      <w:r w:rsidRPr="001D6D5E">
        <w:rPr>
          <w:rFonts w:hint="eastAsia"/>
        </w:rPr>
        <w:t>要求</w:t>
      </w:r>
      <w:bookmarkEnd w:id="61"/>
      <w:bookmarkEnd w:id="64"/>
    </w:p>
    <w:tbl>
      <w:tblPr>
        <w:tblW w:w="8897" w:type="dxa"/>
        <w:tblLayout w:type="fixed"/>
        <w:tblLook w:val="04A0" w:firstRow="1" w:lastRow="0" w:firstColumn="1" w:lastColumn="0" w:noHBand="0" w:noVBand="1"/>
      </w:tblPr>
      <w:tblGrid>
        <w:gridCol w:w="877"/>
        <w:gridCol w:w="2066"/>
        <w:gridCol w:w="5954"/>
      </w:tblGrid>
      <w:tr w:rsidR="001D6D5E" w:rsidRPr="001D6D5E" w14:paraId="5B8AD289" w14:textId="77777777">
        <w:trPr>
          <w:trHeight w:val="540"/>
        </w:trPr>
        <w:tc>
          <w:tcPr>
            <w:tcW w:w="877" w:type="dxa"/>
            <w:tcBorders>
              <w:top w:val="single" w:sz="4" w:space="0" w:color="auto"/>
              <w:left w:val="single" w:sz="4" w:space="0" w:color="auto"/>
              <w:bottom w:val="single" w:sz="4" w:space="0" w:color="auto"/>
              <w:right w:val="single" w:sz="4" w:space="0" w:color="auto"/>
            </w:tcBorders>
            <w:vAlign w:val="center"/>
          </w:tcPr>
          <w:p w14:paraId="27E39935" w14:textId="77777777" w:rsidR="00D639AE" w:rsidRPr="001D6D5E" w:rsidRDefault="00253948">
            <w:pPr>
              <w:spacing w:line="440" w:lineRule="exact"/>
              <w:ind w:rightChars="10" w:right="24"/>
              <w:jc w:val="center"/>
              <w:rPr>
                <w:rFonts w:ascii="宋体" w:hAnsi="宋体" w:cs="Arial"/>
                <w:sz w:val="28"/>
                <w:szCs w:val="28"/>
              </w:rPr>
            </w:pPr>
            <w:r w:rsidRPr="001D6D5E">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14:paraId="61794F15" w14:textId="77777777" w:rsidR="00D639AE" w:rsidRPr="001D6D5E" w:rsidRDefault="00253948">
            <w:pPr>
              <w:spacing w:line="440" w:lineRule="exact"/>
              <w:ind w:rightChars="10" w:right="24"/>
              <w:jc w:val="center"/>
              <w:rPr>
                <w:rFonts w:ascii="宋体" w:hAnsi="宋体" w:cs="Arial"/>
                <w:sz w:val="28"/>
                <w:szCs w:val="28"/>
              </w:rPr>
            </w:pPr>
            <w:r w:rsidRPr="001D6D5E">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14:paraId="05DBC7C0" w14:textId="77777777" w:rsidR="00D639AE" w:rsidRPr="001D6D5E" w:rsidRDefault="00253948">
            <w:pPr>
              <w:spacing w:line="440" w:lineRule="exact"/>
              <w:ind w:rightChars="10" w:right="24"/>
              <w:jc w:val="center"/>
              <w:rPr>
                <w:rFonts w:ascii="宋体" w:hAnsi="宋体" w:cs="Arial"/>
                <w:sz w:val="28"/>
                <w:szCs w:val="28"/>
              </w:rPr>
            </w:pPr>
            <w:r w:rsidRPr="001D6D5E">
              <w:rPr>
                <w:rFonts w:ascii="宋体" w:hAnsi="宋体" w:hint="eastAsia"/>
                <w:sz w:val="28"/>
                <w:szCs w:val="28"/>
              </w:rPr>
              <w:t>要求</w:t>
            </w:r>
          </w:p>
        </w:tc>
      </w:tr>
      <w:tr w:rsidR="001D6D5E" w:rsidRPr="001D6D5E" w14:paraId="37D2879A" w14:textId="77777777">
        <w:trPr>
          <w:trHeight w:val="188"/>
        </w:trPr>
        <w:tc>
          <w:tcPr>
            <w:tcW w:w="877" w:type="dxa"/>
            <w:tcBorders>
              <w:top w:val="single" w:sz="4" w:space="0" w:color="auto"/>
              <w:left w:val="single" w:sz="4" w:space="0" w:color="auto"/>
              <w:bottom w:val="single" w:sz="4" w:space="0" w:color="auto"/>
              <w:right w:val="single" w:sz="4" w:space="0" w:color="auto"/>
            </w:tcBorders>
            <w:vAlign w:val="center"/>
          </w:tcPr>
          <w:p w14:paraId="77BBBE0A" w14:textId="77777777" w:rsidR="00D639AE" w:rsidRPr="001D6D5E" w:rsidRDefault="00253948">
            <w:pPr>
              <w:spacing w:line="440" w:lineRule="exact"/>
              <w:ind w:rightChars="10" w:right="24"/>
              <w:jc w:val="center"/>
              <w:rPr>
                <w:rFonts w:ascii="宋体" w:hAnsi="宋体"/>
                <w:sz w:val="28"/>
                <w:szCs w:val="28"/>
              </w:rPr>
            </w:pPr>
            <w:r w:rsidRPr="001D6D5E">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14:paraId="78767187" w14:textId="77777777" w:rsidR="00D639AE" w:rsidRPr="001D6D5E" w:rsidRDefault="00253948">
            <w:pPr>
              <w:spacing w:line="440" w:lineRule="exact"/>
              <w:ind w:rightChars="10" w:right="24"/>
              <w:jc w:val="center"/>
              <w:rPr>
                <w:rFonts w:ascii="宋体" w:hAnsi="宋体"/>
                <w:sz w:val="28"/>
                <w:szCs w:val="28"/>
              </w:rPr>
            </w:pPr>
            <w:r w:rsidRPr="001D6D5E">
              <w:rPr>
                <w:rFonts w:ascii="宋体" w:hAnsi="宋体" w:hint="eastAsia"/>
                <w:sz w:val="28"/>
                <w:szCs w:val="28"/>
              </w:rPr>
              <w:t>工期</w:t>
            </w:r>
          </w:p>
        </w:tc>
        <w:tc>
          <w:tcPr>
            <w:tcW w:w="5954" w:type="dxa"/>
            <w:tcBorders>
              <w:top w:val="single" w:sz="4" w:space="0" w:color="auto"/>
              <w:left w:val="nil"/>
              <w:bottom w:val="single" w:sz="4" w:space="0" w:color="auto"/>
              <w:right w:val="single" w:sz="4" w:space="0" w:color="auto"/>
            </w:tcBorders>
            <w:vAlign w:val="center"/>
          </w:tcPr>
          <w:p w14:paraId="72EE3775" w14:textId="77777777" w:rsidR="00D639AE" w:rsidRPr="001D6D5E" w:rsidRDefault="00253948">
            <w:pPr>
              <w:spacing w:line="440" w:lineRule="exact"/>
              <w:ind w:rightChars="10" w:right="24"/>
              <w:jc w:val="both"/>
              <w:rPr>
                <w:rFonts w:ascii="宋体" w:hAnsi="宋体"/>
                <w:sz w:val="28"/>
                <w:szCs w:val="28"/>
              </w:rPr>
            </w:pPr>
            <w:r w:rsidRPr="001D6D5E">
              <w:rPr>
                <w:rFonts w:ascii="宋体" w:hAnsi="宋体" w:hint="eastAsia"/>
                <w:sz w:val="28"/>
                <w:szCs w:val="28"/>
              </w:rPr>
              <w:t>合同签订后</w:t>
            </w:r>
            <w:r w:rsidRPr="001D6D5E">
              <w:rPr>
                <w:rFonts w:ascii="宋体" w:hAnsi="宋体"/>
                <w:sz w:val="28"/>
                <w:szCs w:val="28"/>
              </w:rPr>
              <w:t>75</w:t>
            </w:r>
            <w:r w:rsidRPr="001D6D5E">
              <w:rPr>
                <w:rFonts w:ascii="宋体" w:hAnsi="宋体" w:hint="eastAsia"/>
                <w:sz w:val="28"/>
                <w:szCs w:val="28"/>
              </w:rPr>
              <w:t>日历天，最终以供应商承诺的不超过工期要求的日历天数为准。</w:t>
            </w:r>
          </w:p>
        </w:tc>
      </w:tr>
      <w:tr w:rsidR="001D6D5E" w:rsidRPr="001D6D5E" w14:paraId="0B47B7DD" w14:textId="77777777">
        <w:trPr>
          <w:trHeight w:val="249"/>
        </w:trPr>
        <w:tc>
          <w:tcPr>
            <w:tcW w:w="877" w:type="dxa"/>
            <w:tcBorders>
              <w:top w:val="single" w:sz="4" w:space="0" w:color="auto"/>
              <w:left w:val="single" w:sz="4" w:space="0" w:color="auto"/>
              <w:bottom w:val="single" w:sz="4" w:space="0" w:color="auto"/>
              <w:right w:val="single" w:sz="4" w:space="0" w:color="auto"/>
            </w:tcBorders>
            <w:vAlign w:val="center"/>
          </w:tcPr>
          <w:p w14:paraId="22A901C7" w14:textId="77777777" w:rsidR="00D639AE" w:rsidRPr="001D6D5E" w:rsidRDefault="00253948">
            <w:pPr>
              <w:spacing w:line="440" w:lineRule="exact"/>
              <w:ind w:rightChars="10" w:right="24"/>
              <w:jc w:val="center"/>
              <w:rPr>
                <w:rFonts w:ascii="宋体" w:hAnsi="宋体"/>
                <w:sz w:val="28"/>
                <w:szCs w:val="28"/>
              </w:rPr>
            </w:pPr>
            <w:r w:rsidRPr="001D6D5E">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14:paraId="48B5F92C" w14:textId="77777777" w:rsidR="00D639AE" w:rsidRPr="001D6D5E" w:rsidRDefault="00253948">
            <w:pPr>
              <w:spacing w:line="440" w:lineRule="exact"/>
              <w:ind w:rightChars="10" w:right="24"/>
              <w:jc w:val="center"/>
              <w:rPr>
                <w:rFonts w:ascii="宋体" w:hAnsi="宋体"/>
                <w:b/>
                <w:sz w:val="28"/>
                <w:szCs w:val="28"/>
              </w:rPr>
            </w:pPr>
            <w:r w:rsidRPr="001D6D5E">
              <w:rPr>
                <w:rFonts w:ascii="宋体" w:hAnsi="宋体" w:hint="eastAsia"/>
                <w:b/>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14:paraId="0824EA93" w14:textId="77777777" w:rsidR="00D639AE" w:rsidRPr="001D6D5E" w:rsidRDefault="00253948">
            <w:pPr>
              <w:spacing w:line="440" w:lineRule="exact"/>
              <w:ind w:rightChars="10" w:right="24"/>
              <w:jc w:val="both"/>
              <w:rPr>
                <w:rFonts w:ascii="宋体" w:hAnsi="宋体"/>
                <w:sz w:val="28"/>
                <w:szCs w:val="28"/>
              </w:rPr>
            </w:pPr>
            <w:r w:rsidRPr="001D6D5E">
              <w:rPr>
                <w:rFonts w:ascii="宋体" w:hAnsi="宋体" w:hint="eastAsia"/>
                <w:b/>
                <w:sz w:val="28"/>
                <w:szCs w:val="28"/>
                <w:u w:val="single"/>
              </w:rPr>
              <w:t>24</w:t>
            </w:r>
            <w:r w:rsidRPr="001D6D5E">
              <w:rPr>
                <w:rFonts w:ascii="宋体" w:hAnsi="宋体" w:hint="eastAsia"/>
                <w:b/>
                <w:sz w:val="28"/>
                <w:szCs w:val="28"/>
              </w:rPr>
              <w:t>个月</w:t>
            </w:r>
          </w:p>
        </w:tc>
      </w:tr>
      <w:tr w:rsidR="001D6D5E" w:rsidRPr="001D6D5E" w14:paraId="1B6BABAB" w14:textId="77777777">
        <w:trPr>
          <w:trHeight w:val="786"/>
        </w:trPr>
        <w:tc>
          <w:tcPr>
            <w:tcW w:w="877" w:type="dxa"/>
            <w:tcBorders>
              <w:top w:val="single" w:sz="4" w:space="0" w:color="auto"/>
              <w:left w:val="single" w:sz="4" w:space="0" w:color="auto"/>
              <w:bottom w:val="single" w:sz="4" w:space="0" w:color="auto"/>
              <w:right w:val="single" w:sz="4" w:space="0" w:color="auto"/>
            </w:tcBorders>
            <w:vAlign w:val="center"/>
          </w:tcPr>
          <w:p w14:paraId="59653E13" w14:textId="77777777" w:rsidR="00D639AE" w:rsidRPr="001D6D5E" w:rsidRDefault="00253948">
            <w:pPr>
              <w:spacing w:line="440" w:lineRule="exact"/>
              <w:ind w:rightChars="10" w:right="24"/>
              <w:jc w:val="center"/>
              <w:rPr>
                <w:rFonts w:ascii="宋体" w:hAnsi="宋体" w:cs="Arial"/>
                <w:sz w:val="28"/>
                <w:szCs w:val="28"/>
              </w:rPr>
            </w:pPr>
            <w:r w:rsidRPr="001D6D5E">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14:paraId="1C0B3FDD" w14:textId="77777777" w:rsidR="00D639AE" w:rsidRPr="001D6D5E" w:rsidRDefault="00253948">
            <w:pPr>
              <w:spacing w:line="440" w:lineRule="exact"/>
              <w:ind w:rightChars="10" w:right="24"/>
              <w:jc w:val="center"/>
              <w:rPr>
                <w:rFonts w:ascii="宋体" w:hAnsi="宋体" w:cs="Arial"/>
                <w:b/>
                <w:sz w:val="28"/>
                <w:szCs w:val="28"/>
              </w:rPr>
            </w:pPr>
            <w:r w:rsidRPr="001D6D5E">
              <w:rPr>
                <w:rFonts w:ascii="宋体" w:hAnsi="宋体" w:hint="eastAsia"/>
                <w:b/>
                <w:sz w:val="28"/>
                <w:szCs w:val="28"/>
              </w:rPr>
              <w:t>★分包</w:t>
            </w:r>
          </w:p>
        </w:tc>
        <w:tc>
          <w:tcPr>
            <w:tcW w:w="5954" w:type="dxa"/>
            <w:tcBorders>
              <w:top w:val="single" w:sz="4" w:space="0" w:color="auto"/>
              <w:left w:val="nil"/>
              <w:bottom w:val="single" w:sz="4" w:space="0" w:color="auto"/>
              <w:right w:val="single" w:sz="4" w:space="0" w:color="auto"/>
            </w:tcBorders>
            <w:vAlign w:val="center"/>
          </w:tcPr>
          <w:p w14:paraId="769DB668" w14:textId="77777777" w:rsidR="00D639AE" w:rsidRPr="001D6D5E" w:rsidRDefault="00253948">
            <w:pPr>
              <w:spacing w:line="440" w:lineRule="exact"/>
              <w:ind w:rightChars="-39" w:right="-94"/>
              <w:rPr>
                <w:rFonts w:ascii="宋体" w:hAnsi="宋体"/>
                <w:b/>
                <w:sz w:val="28"/>
                <w:szCs w:val="28"/>
              </w:rPr>
            </w:pPr>
            <w:r w:rsidRPr="001D6D5E">
              <w:rPr>
                <w:rFonts w:ascii="宋体" w:hAnsi="宋体" w:hint="eastAsia"/>
                <w:b/>
                <w:sz w:val="28"/>
                <w:szCs w:val="28"/>
              </w:rPr>
              <w:t>不允许</w:t>
            </w:r>
          </w:p>
        </w:tc>
      </w:tr>
      <w:tr w:rsidR="001D6D5E" w:rsidRPr="001D6D5E" w14:paraId="166F417A" w14:textId="77777777">
        <w:trPr>
          <w:trHeight w:val="677"/>
        </w:trPr>
        <w:tc>
          <w:tcPr>
            <w:tcW w:w="877" w:type="dxa"/>
            <w:tcBorders>
              <w:top w:val="single" w:sz="4" w:space="0" w:color="auto"/>
              <w:left w:val="single" w:sz="4" w:space="0" w:color="auto"/>
              <w:bottom w:val="single" w:sz="4" w:space="0" w:color="auto"/>
              <w:right w:val="single" w:sz="4" w:space="0" w:color="auto"/>
            </w:tcBorders>
            <w:vAlign w:val="center"/>
          </w:tcPr>
          <w:p w14:paraId="0CA58A94" w14:textId="77777777" w:rsidR="00D639AE" w:rsidRPr="001D6D5E" w:rsidRDefault="00253948">
            <w:pPr>
              <w:spacing w:line="440" w:lineRule="exact"/>
              <w:ind w:rightChars="10" w:right="24"/>
              <w:jc w:val="center"/>
              <w:rPr>
                <w:rFonts w:ascii="宋体" w:hAnsi="宋体" w:cs="Arial"/>
                <w:sz w:val="28"/>
                <w:szCs w:val="28"/>
              </w:rPr>
            </w:pPr>
            <w:r w:rsidRPr="001D6D5E">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14:paraId="45C1FFDF" w14:textId="77777777" w:rsidR="00D639AE" w:rsidRPr="001D6D5E" w:rsidRDefault="00253948">
            <w:pPr>
              <w:spacing w:line="440" w:lineRule="exact"/>
              <w:ind w:rightChars="10" w:right="24"/>
              <w:jc w:val="center"/>
              <w:rPr>
                <w:rFonts w:ascii="宋体" w:hAnsi="宋体" w:cs="Arial"/>
                <w:sz w:val="28"/>
                <w:szCs w:val="28"/>
              </w:rPr>
            </w:pPr>
            <w:r w:rsidRPr="001D6D5E">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14:paraId="3E81D904" w14:textId="77777777" w:rsidR="00D639AE" w:rsidRPr="001D6D5E" w:rsidRDefault="00253948">
            <w:pPr>
              <w:spacing w:line="440" w:lineRule="exact"/>
              <w:ind w:rightChars="10" w:right="24"/>
              <w:jc w:val="center"/>
              <w:rPr>
                <w:rFonts w:ascii="宋体" w:hAnsi="宋体" w:cs="Arial"/>
                <w:b/>
                <w:sz w:val="28"/>
                <w:szCs w:val="28"/>
              </w:rPr>
            </w:pPr>
            <w:r w:rsidRPr="001D6D5E">
              <w:rPr>
                <w:rFonts w:ascii="宋体" w:hAnsi="宋体" w:hint="eastAsia"/>
                <w:b/>
                <w:sz w:val="28"/>
                <w:szCs w:val="28"/>
              </w:rPr>
              <w:t>★市场价格波动不调整合同价格。</w:t>
            </w:r>
            <w:proofErr w:type="gramStart"/>
            <w:r w:rsidRPr="001D6D5E">
              <w:rPr>
                <w:rFonts w:ascii="宋体" w:hAnsi="宋体" w:hint="eastAsia"/>
                <w:b/>
                <w:sz w:val="28"/>
                <w:szCs w:val="28"/>
              </w:rPr>
              <w:t>见合同</w:t>
            </w:r>
            <w:proofErr w:type="gramEnd"/>
            <w:r w:rsidRPr="001D6D5E">
              <w:rPr>
                <w:rFonts w:ascii="宋体" w:hAnsi="宋体" w:hint="eastAsia"/>
                <w:b/>
                <w:sz w:val="28"/>
                <w:szCs w:val="28"/>
              </w:rPr>
              <w:t>条款</w:t>
            </w:r>
          </w:p>
        </w:tc>
      </w:tr>
      <w:tr w:rsidR="001D6D5E" w:rsidRPr="001D6D5E" w14:paraId="12F7F25A" w14:textId="77777777">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452FA2B0" w14:textId="77777777" w:rsidR="00D639AE" w:rsidRPr="001D6D5E" w:rsidRDefault="00253948">
            <w:pPr>
              <w:spacing w:line="440" w:lineRule="exact"/>
              <w:ind w:rightChars="10" w:right="24"/>
              <w:jc w:val="center"/>
              <w:rPr>
                <w:rFonts w:ascii="宋体" w:hAnsi="宋体" w:cs="Arial"/>
                <w:sz w:val="28"/>
                <w:szCs w:val="28"/>
              </w:rPr>
            </w:pPr>
            <w:r w:rsidRPr="001D6D5E">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14:paraId="4F810AB6" w14:textId="77777777" w:rsidR="00D639AE" w:rsidRPr="001D6D5E" w:rsidRDefault="00253948">
            <w:pPr>
              <w:spacing w:line="440" w:lineRule="exact"/>
              <w:ind w:rightChars="10" w:right="24"/>
              <w:jc w:val="center"/>
              <w:rPr>
                <w:rFonts w:ascii="宋体" w:hAnsi="宋体" w:cs="Arial"/>
                <w:sz w:val="28"/>
                <w:szCs w:val="28"/>
              </w:rPr>
            </w:pPr>
            <w:r w:rsidRPr="001D6D5E">
              <w:rPr>
                <w:rFonts w:ascii="宋体" w:hAnsi="宋体" w:hint="eastAsia"/>
                <w:b/>
                <w:sz w:val="28"/>
                <w:szCs w:val="28"/>
              </w:rPr>
              <w:t>★</w:t>
            </w:r>
            <w:r w:rsidRPr="001D6D5E">
              <w:rPr>
                <w:rFonts w:ascii="宋体" w:hAnsi="宋体" w:cs="MingLiU" w:hint="eastAsia"/>
                <w:b/>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14:paraId="2484BA9E" w14:textId="77777777" w:rsidR="00D639AE" w:rsidRPr="001D6D5E" w:rsidRDefault="00253948">
            <w:pPr>
              <w:spacing w:line="440" w:lineRule="exact"/>
              <w:ind w:rightChars="10" w:right="24"/>
              <w:rPr>
                <w:rFonts w:ascii="宋体" w:hAnsi="宋体" w:cs="Arial"/>
                <w:b/>
                <w:sz w:val="28"/>
                <w:szCs w:val="28"/>
              </w:rPr>
            </w:pPr>
            <w:r w:rsidRPr="001D6D5E">
              <w:rPr>
                <w:rFonts w:ascii="宋体" w:hAnsi="宋体" w:hint="eastAsia"/>
                <w:b/>
                <w:sz w:val="28"/>
                <w:szCs w:val="28"/>
              </w:rPr>
              <w:t>履约保证金为成交金额的10%，供应商应在成</w:t>
            </w:r>
            <w:r w:rsidRPr="001D6D5E">
              <w:rPr>
                <w:rFonts w:ascii="宋体" w:hAnsi="宋体"/>
                <w:b/>
                <w:sz w:val="28"/>
                <w:szCs w:val="28"/>
              </w:rPr>
              <w:t>交通知书发出后</w:t>
            </w:r>
            <w:r w:rsidRPr="001D6D5E">
              <w:rPr>
                <w:rFonts w:ascii="宋体" w:hAnsi="宋体" w:hint="eastAsia"/>
                <w:b/>
                <w:sz w:val="28"/>
                <w:szCs w:val="28"/>
              </w:rPr>
              <w:t>合同签订前，以支票、汇票、本票或者金融机构出具的保函等非现金形式向采购人交纳规定金额的履约保证金。采购人退还时间及条件：竣工验收合格之日起30日内扣除违约责任后无息退还 。因采购</w:t>
            </w:r>
            <w:proofErr w:type="gramStart"/>
            <w:r w:rsidRPr="001D6D5E">
              <w:rPr>
                <w:rFonts w:ascii="宋体" w:hAnsi="宋体" w:hint="eastAsia"/>
                <w:b/>
                <w:sz w:val="28"/>
                <w:szCs w:val="28"/>
              </w:rPr>
              <w:t>人原因</w:t>
            </w:r>
            <w:proofErr w:type="gramEnd"/>
            <w:r w:rsidRPr="001D6D5E">
              <w:rPr>
                <w:rFonts w:ascii="宋体" w:hAnsi="宋体" w:hint="eastAsia"/>
                <w:b/>
                <w:sz w:val="28"/>
                <w:szCs w:val="28"/>
              </w:rPr>
              <w:t>逾期退还的，除应及时退还，还应向供应商支付未退还金额0.1‰/天的违约金。</w:t>
            </w:r>
          </w:p>
        </w:tc>
      </w:tr>
      <w:tr w:rsidR="001D6D5E" w:rsidRPr="001D6D5E" w14:paraId="141DA827" w14:textId="77777777">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4D192DF4" w14:textId="77777777" w:rsidR="00D639AE" w:rsidRPr="001D6D5E" w:rsidRDefault="00253948">
            <w:pPr>
              <w:spacing w:line="440" w:lineRule="exact"/>
              <w:ind w:rightChars="10" w:right="24"/>
              <w:jc w:val="center"/>
              <w:rPr>
                <w:rFonts w:ascii="宋体" w:hAnsi="宋体" w:cs="Arial"/>
                <w:sz w:val="28"/>
                <w:szCs w:val="28"/>
              </w:rPr>
            </w:pPr>
            <w:r w:rsidRPr="001D6D5E">
              <w:rPr>
                <w:rFonts w:ascii="宋体" w:hAnsi="宋体"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14:paraId="5A04B983" w14:textId="77777777" w:rsidR="00D639AE" w:rsidRPr="001D6D5E" w:rsidRDefault="00253948">
            <w:pPr>
              <w:spacing w:line="440" w:lineRule="exact"/>
              <w:ind w:rightChars="10" w:right="24"/>
              <w:jc w:val="center"/>
              <w:rPr>
                <w:rFonts w:ascii="宋体" w:hAnsi="宋体" w:cs="Arial"/>
                <w:sz w:val="28"/>
                <w:szCs w:val="28"/>
              </w:rPr>
            </w:pPr>
            <w:r w:rsidRPr="001D6D5E">
              <w:rPr>
                <w:rFonts w:ascii="宋体" w:hAnsi="宋体" w:hint="eastAsia"/>
                <w:b/>
                <w:sz w:val="28"/>
                <w:szCs w:val="28"/>
              </w:rPr>
              <w:t>★</w:t>
            </w:r>
            <w:r w:rsidRPr="001D6D5E">
              <w:rPr>
                <w:rFonts w:ascii="宋体" w:hAnsi="宋体" w:cs="MingLiU" w:hint="eastAsia"/>
                <w:b/>
                <w:sz w:val="28"/>
                <w:szCs w:val="28"/>
              </w:rPr>
              <w:t>付款方式</w:t>
            </w:r>
          </w:p>
        </w:tc>
        <w:tc>
          <w:tcPr>
            <w:tcW w:w="5954" w:type="dxa"/>
            <w:tcBorders>
              <w:top w:val="single" w:sz="4" w:space="0" w:color="auto"/>
              <w:left w:val="nil"/>
              <w:bottom w:val="single" w:sz="4" w:space="0" w:color="auto"/>
              <w:right w:val="single" w:sz="4" w:space="0" w:color="auto"/>
            </w:tcBorders>
            <w:vAlign w:val="center"/>
          </w:tcPr>
          <w:p w14:paraId="024DC88F" w14:textId="77777777" w:rsidR="00D639AE" w:rsidRPr="001D6D5E" w:rsidRDefault="00253948">
            <w:pPr>
              <w:spacing w:line="440" w:lineRule="exact"/>
              <w:ind w:left="34"/>
              <w:rPr>
                <w:rFonts w:ascii="宋体" w:hAnsi="宋体"/>
                <w:b/>
                <w:sz w:val="28"/>
                <w:szCs w:val="28"/>
              </w:rPr>
            </w:pPr>
            <w:r w:rsidRPr="001D6D5E">
              <w:rPr>
                <w:rFonts w:ascii="宋体" w:hAnsi="宋体" w:hint="eastAsia"/>
                <w:b/>
                <w:sz w:val="28"/>
                <w:szCs w:val="28"/>
              </w:rPr>
              <w:t>（1）根据相关文件要求，成交供应商须在中国工商银行设立仅用于本项目的大运会专户，做到专款专用，便于采购人对此项目的资金进行有效监管，乙方需与甲方指定工作人员共同办理大运会专户，并增加甲方的相关印鉴。工程相关款项均通过该专户进行支付，乙方根据项目进度，需使用与实施本项目相关资金时，需向甲方申请并经甲方审核同意签章后方能转入供应商基本户使用，</w:t>
            </w:r>
            <w:proofErr w:type="gramStart"/>
            <w:r w:rsidRPr="001D6D5E">
              <w:rPr>
                <w:rFonts w:ascii="宋体" w:hAnsi="宋体" w:hint="eastAsia"/>
                <w:b/>
                <w:sz w:val="28"/>
                <w:szCs w:val="28"/>
              </w:rPr>
              <w:t>此专户</w:t>
            </w:r>
            <w:proofErr w:type="gramEnd"/>
            <w:r w:rsidRPr="001D6D5E">
              <w:rPr>
                <w:rFonts w:ascii="宋体" w:hAnsi="宋体" w:hint="eastAsia"/>
                <w:b/>
                <w:sz w:val="28"/>
                <w:szCs w:val="28"/>
              </w:rPr>
              <w:t>在成交供应</w:t>
            </w:r>
            <w:proofErr w:type="gramStart"/>
            <w:r w:rsidRPr="001D6D5E">
              <w:rPr>
                <w:rFonts w:ascii="宋体" w:hAnsi="宋体" w:hint="eastAsia"/>
                <w:b/>
                <w:sz w:val="28"/>
                <w:szCs w:val="28"/>
              </w:rPr>
              <w:t>商履行</w:t>
            </w:r>
            <w:proofErr w:type="gramEnd"/>
            <w:r w:rsidRPr="001D6D5E">
              <w:rPr>
                <w:rFonts w:ascii="宋体" w:hAnsi="宋体" w:hint="eastAsia"/>
                <w:b/>
                <w:sz w:val="28"/>
                <w:szCs w:val="28"/>
              </w:rPr>
              <w:t>完本合同约定义务后注销。</w:t>
            </w:r>
          </w:p>
          <w:p w14:paraId="7D13D3FD" w14:textId="77777777" w:rsidR="00D639AE" w:rsidRPr="001D6D5E" w:rsidRDefault="00253948">
            <w:pPr>
              <w:spacing w:line="440" w:lineRule="exact"/>
              <w:ind w:left="34"/>
              <w:rPr>
                <w:rFonts w:ascii="宋体" w:hAnsi="宋体"/>
                <w:b/>
                <w:sz w:val="28"/>
                <w:szCs w:val="28"/>
              </w:rPr>
            </w:pPr>
            <w:r w:rsidRPr="001D6D5E">
              <w:rPr>
                <w:rFonts w:ascii="宋体" w:hAnsi="宋体" w:hint="eastAsia"/>
                <w:b/>
                <w:sz w:val="28"/>
                <w:szCs w:val="28"/>
              </w:rPr>
              <w:t>（2）预付款：采购合同签订且资金预算下达后</w:t>
            </w:r>
            <w:r w:rsidRPr="001D6D5E">
              <w:rPr>
                <w:rFonts w:ascii="宋体" w:hAnsi="宋体" w:hint="eastAsia"/>
                <w:b/>
                <w:sz w:val="28"/>
                <w:szCs w:val="28"/>
              </w:rPr>
              <w:lastRenderedPageBreak/>
              <w:t>10</w:t>
            </w:r>
            <w:r w:rsidR="009135D3" w:rsidRPr="001D6D5E">
              <w:rPr>
                <w:rFonts w:ascii="宋体" w:hAnsi="宋体" w:hint="eastAsia"/>
                <w:b/>
                <w:sz w:val="28"/>
                <w:szCs w:val="28"/>
              </w:rPr>
              <w:t>个</w:t>
            </w:r>
            <w:r w:rsidRPr="001D6D5E">
              <w:rPr>
                <w:rFonts w:ascii="宋体" w:hAnsi="宋体" w:hint="eastAsia"/>
                <w:b/>
                <w:sz w:val="28"/>
                <w:szCs w:val="28"/>
              </w:rPr>
              <w:t>工作日内按合同金额的30%支付；预付款在第一次拨付进度款时一次性扣除，若第一次进度款不足以抵扣预付款时，剩余预付款在第二次进度款时扣除，以此类推，直至扣完为止。</w:t>
            </w:r>
          </w:p>
          <w:p w14:paraId="7CB87A09" w14:textId="68B9B872" w:rsidR="00D639AE" w:rsidRPr="001D6D5E" w:rsidRDefault="00253948">
            <w:pPr>
              <w:spacing w:line="440" w:lineRule="exact"/>
              <w:ind w:left="34"/>
              <w:rPr>
                <w:rFonts w:ascii="宋体" w:hAnsi="宋体"/>
                <w:b/>
                <w:sz w:val="28"/>
                <w:szCs w:val="28"/>
              </w:rPr>
            </w:pPr>
            <w:r w:rsidRPr="001D6D5E">
              <w:rPr>
                <w:rFonts w:ascii="宋体" w:hAnsi="宋体" w:hint="eastAsia"/>
                <w:b/>
                <w:sz w:val="28"/>
                <w:szCs w:val="28"/>
              </w:rPr>
              <w:t>（3）承包人应在每月25日向采购人和</w:t>
            </w:r>
            <w:proofErr w:type="gramStart"/>
            <w:r w:rsidRPr="001D6D5E">
              <w:rPr>
                <w:rFonts w:ascii="宋体" w:hAnsi="宋体" w:hint="eastAsia"/>
                <w:b/>
                <w:sz w:val="28"/>
                <w:szCs w:val="28"/>
              </w:rPr>
              <w:t>过控单位</w:t>
            </w:r>
            <w:proofErr w:type="gramEnd"/>
            <w:r w:rsidRPr="001D6D5E">
              <w:rPr>
                <w:rFonts w:ascii="宋体" w:hAnsi="宋体" w:hint="eastAsia"/>
                <w:b/>
                <w:sz w:val="28"/>
                <w:szCs w:val="28"/>
              </w:rPr>
              <w:t>报月进度产值，</w:t>
            </w:r>
            <w:proofErr w:type="gramStart"/>
            <w:r w:rsidRPr="001D6D5E">
              <w:rPr>
                <w:rFonts w:ascii="宋体" w:hAnsi="宋体" w:hint="eastAsia"/>
                <w:b/>
                <w:sz w:val="28"/>
                <w:szCs w:val="28"/>
              </w:rPr>
              <w:t>按经过控单位</w:t>
            </w:r>
            <w:proofErr w:type="gramEnd"/>
            <w:r w:rsidRPr="001D6D5E">
              <w:rPr>
                <w:rFonts w:ascii="宋体" w:hAnsi="宋体" w:hint="eastAsia"/>
                <w:b/>
                <w:sz w:val="28"/>
                <w:szCs w:val="28"/>
              </w:rPr>
              <w:t>初审采购人确认后的月进度产值的80%办理进度款，并</w:t>
            </w:r>
            <w:r w:rsidR="009135D3" w:rsidRPr="001D6D5E">
              <w:rPr>
                <w:rFonts w:ascii="宋体" w:hAnsi="宋体" w:hint="eastAsia"/>
                <w:b/>
                <w:sz w:val="28"/>
                <w:szCs w:val="28"/>
              </w:rPr>
              <w:t>在</w:t>
            </w:r>
            <w:r w:rsidR="00276224" w:rsidRPr="001D6D5E">
              <w:rPr>
                <w:rFonts w:ascii="宋体" w:hAnsi="宋体"/>
                <w:b/>
                <w:sz w:val="28"/>
                <w:szCs w:val="28"/>
              </w:rPr>
              <w:t>10</w:t>
            </w:r>
            <w:r w:rsidR="009135D3" w:rsidRPr="001D6D5E">
              <w:rPr>
                <w:rFonts w:ascii="宋体" w:hAnsi="宋体" w:hint="eastAsia"/>
                <w:b/>
                <w:sz w:val="28"/>
                <w:szCs w:val="28"/>
              </w:rPr>
              <w:t>个</w:t>
            </w:r>
            <w:r w:rsidR="009135D3" w:rsidRPr="001D6D5E">
              <w:rPr>
                <w:rFonts w:ascii="宋体" w:hAnsi="宋体"/>
                <w:b/>
                <w:sz w:val="28"/>
                <w:szCs w:val="28"/>
              </w:rPr>
              <w:t>工作日内</w:t>
            </w:r>
            <w:r w:rsidRPr="001D6D5E">
              <w:rPr>
                <w:rFonts w:ascii="宋体" w:hAnsi="宋体" w:hint="eastAsia"/>
                <w:b/>
                <w:sz w:val="28"/>
                <w:szCs w:val="28"/>
              </w:rPr>
              <w:t>按采购人财务要求提供相应资料经内部程序审批完成后支付进度款。</w:t>
            </w:r>
          </w:p>
          <w:p w14:paraId="4C2E960B" w14:textId="604F64BA" w:rsidR="00D639AE" w:rsidRPr="001D6D5E" w:rsidRDefault="00253948">
            <w:pPr>
              <w:spacing w:line="440" w:lineRule="exact"/>
              <w:ind w:left="34"/>
              <w:rPr>
                <w:rFonts w:ascii="宋体" w:hAnsi="宋体"/>
                <w:b/>
                <w:sz w:val="28"/>
                <w:szCs w:val="28"/>
              </w:rPr>
            </w:pPr>
            <w:r w:rsidRPr="001D6D5E">
              <w:rPr>
                <w:rFonts w:ascii="宋体" w:hAnsi="宋体" w:hint="eastAsia"/>
                <w:b/>
                <w:sz w:val="28"/>
                <w:szCs w:val="28"/>
              </w:rPr>
              <w:t>（4）工程完工并经正式验收合格并提交合格结算资料后，</w:t>
            </w:r>
            <w:r w:rsidR="007F668F" w:rsidRPr="001D6D5E">
              <w:rPr>
                <w:rFonts w:ascii="宋体" w:hAnsi="宋体" w:hint="eastAsia"/>
                <w:b/>
                <w:sz w:val="28"/>
                <w:szCs w:val="28"/>
              </w:rPr>
              <w:t>在</w:t>
            </w:r>
            <w:r w:rsidR="00276224" w:rsidRPr="001D6D5E">
              <w:rPr>
                <w:rFonts w:ascii="宋体" w:hAnsi="宋体"/>
                <w:b/>
                <w:sz w:val="28"/>
                <w:szCs w:val="28"/>
              </w:rPr>
              <w:t>10</w:t>
            </w:r>
            <w:r w:rsidR="007F668F" w:rsidRPr="001D6D5E">
              <w:rPr>
                <w:rFonts w:ascii="宋体" w:hAnsi="宋体" w:hint="eastAsia"/>
                <w:b/>
                <w:sz w:val="28"/>
                <w:szCs w:val="28"/>
              </w:rPr>
              <w:t>个</w:t>
            </w:r>
            <w:r w:rsidR="007F668F" w:rsidRPr="001D6D5E">
              <w:rPr>
                <w:rFonts w:ascii="宋体" w:hAnsi="宋体"/>
                <w:b/>
                <w:sz w:val="28"/>
                <w:szCs w:val="28"/>
              </w:rPr>
              <w:t>工作日内</w:t>
            </w:r>
            <w:r w:rsidRPr="001D6D5E">
              <w:rPr>
                <w:rFonts w:ascii="宋体" w:hAnsi="宋体" w:hint="eastAsia"/>
                <w:b/>
                <w:sz w:val="28"/>
                <w:szCs w:val="28"/>
              </w:rPr>
              <w:t>支付</w:t>
            </w:r>
            <w:proofErr w:type="gramStart"/>
            <w:r w:rsidRPr="001D6D5E">
              <w:rPr>
                <w:rFonts w:ascii="宋体" w:hAnsi="宋体" w:hint="eastAsia"/>
                <w:b/>
                <w:sz w:val="28"/>
                <w:szCs w:val="28"/>
              </w:rPr>
              <w:t>至经过控单位</w:t>
            </w:r>
            <w:proofErr w:type="gramEnd"/>
            <w:r w:rsidRPr="001D6D5E">
              <w:rPr>
                <w:rFonts w:ascii="宋体" w:hAnsi="宋体" w:hint="eastAsia"/>
                <w:b/>
                <w:sz w:val="28"/>
                <w:szCs w:val="28"/>
              </w:rPr>
              <w:t>初审采购人确认后的实际完成总产值的90%。</w:t>
            </w:r>
          </w:p>
          <w:p w14:paraId="323EF7B1" w14:textId="488C137A" w:rsidR="00D639AE" w:rsidRPr="001D6D5E" w:rsidRDefault="00253948">
            <w:pPr>
              <w:spacing w:line="440" w:lineRule="exact"/>
              <w:ind w:left="34"/>
              <w:rPr>
                <w:rFonts w:ascii="宋体" w:hAnsi="宋体"/>
                <w:b/>
                <w:sz w:val="28"/>
                <w:szCs w:val="28"/>
              </w:rPr>
            </w:pPr>
            <w:r w:rsidRPr="001D6D5E">
              <w:rPr>
                <w:rFonts w:ascii="宋体" w:hAnsi="宋体" w:hint="eastAsia"/>
                <w:b/>
                <w:sz w:val="28"/>
                <w:szCs w:val="28"/>
              </w:rPr>
              <w:t>（5）工程完工并经正式验收合格后，承包人须在一个月内完成竣工及结算资料整理装订工作；工程结算价款确认后，承包人须按工程结算价款的3%单独向采购人提交质保金，采购人收到质保金后</w:t>
            </w:r>
            <w:r w:rsidR="007F668F" w:rsidRPr="001D6D5E">
              <w:rPr>
                <w:rFonts w:ascii="宋体" w:hAnsi="宋体" w:hint="eastAsia"/>
                <w:b/>
                <w:sz w:val="28"/>
                <w:szCs w:val="28"/>
              </w:rPr>
              <w:t>在</w:t>
            </w:r>
            <w:r w:rsidR="00276224" w:rsidRPr="001D6D5E">
              <w:rPr>
                <w:rFonts w:ascii="宋体" w:hAnsi="宋体"/>
                <w:b/>
                <w:sz w:val="28"/>
                <w:szCs w:val="28"/>
              </w:rPr>
              <w:t>10</w:t>
            </w:r>
            <w:r w:rsidR="007F668F" w:rsidRPr="001D6D5E">
              <w:rPr>
                <w:rFonts w:ascii="宋体" w:hAnsi="宋体" w:hint="eastAsia"/>
                <w:b/>
                <w:sz w:val="28"/>
                <w:szCs w:val="28"/>
              </w:rPr>
              <w:t>个</w:t>
            </w:r>
            <w:r w:rsidR="007F668F" w:rsidRPr="001D6D5E">
              <w:rPr>
                <w:rFonts w:ascii="宋体" w:hAnsi="宋体"/>
                <w:b/>
                <w:sz w:val="28"/>
                <w:szCs w:val="28"/>
              </w:rPr>
              <w:t>工作日内</w:t>
            </w:r>
            <w:r w:rsidRPr="001D6D5E">
              <w:rPr>
                <w:rFonts w:ascii="宋体" w:hAnsi="宋体" w:hint="eastAsia"/>
                <w:b/>
                <w:sz w:val="28"/>
                <w:szCs w:val="28"/>
              </w:rPr>
              <w:t>向承包人支付剩余工程款。质保金在质保期满扣除违约金后30日内无息退还。</w:t>
            </w:r>
          </w:p>
          <w:p w14:paraId="34B11705" w14:textId="77777777" w:rsidR="00D639AE" w:rsidRPr="001D6D5E" w:rsidRDefault="00253948">
            <w:pPr>
              <w:spacing w:line="440" w:lineRule="exact"/>
              <w:ind w:left="34"/>
              <w:rPr>
                <w:rFonts w:ascii="宋体" w:hAnsi="宋体"/>
                <w:b/>
                <w:sz w:val="28"/>
                <w:szCs w:val="28"/>
              </w:rPr>
            </w:pPr>
            <w:r w:rsidRPr="001D6D5E">
              <w:rPr>
                <w:rFonts w:ascii="宋体" w:hAnsi="宋体" w:hint="eastAsia"/>
                <w:b/>
                <w:sz w:val="28"/>
                <w:szCs w:val="28"/>
              </w:rPr>
              <w:t>（6）供应商的违约金和给采购人造成的损失在履约保证金（履约保函）或进度款中扣除；不足以扣除时，采购人有权通过采购人所在地人民法院起诉向乙方追索。</w:t>
            </w:r>
          </w:p>
          <w:p w14:paraId="08CCECDE" w14:textId="77777777" w:rsidR="00D639AE" w:rsidRPr="001D6D5E" w:rsidRDefault="00253948">
            <w:pPr>
              <w:spacing w:line="440" w:lineRule="exact"/>
              <w:ind w:left="34"/>
              <w:rPr>
                <w:rFonts w:ascii="宋体" w:hAnsi="宋体"/>
                <w:b/>
                <w:sz w:val="28"/>
                <w:szCs w:val="28"/>
              </w:rPr>
            </w:pPr>
            <w:r w:rsidRPr="001D6D5E">
              <w:rPr>
                <w:rFonts w:ascii="宋体" w:hAnsi="宋体" w:hint="eastAsia"/>
                <w:b/>
                <w:sz w:val="28"/>
                <w:szCs w:val="28"/>
              </w:rPr>
              <w:t>（7）若因承包人未及时提供发票和付款资料等原因导致该项目款项无法付款致使该资金被财政收回的，采购人有权不予支付该款项，责任</w:t>
            </w:r>
            <w:proofErr w:type="gramStart"/>
            <w:r w:rsidRPr="001D6D5E">
              <w:rPr>
                <w:rFonts w:ascii="宋体" w:hAnsi="宋体" w:hint="eastAsia"/>
                <w:b/>
                <w:sz w:val="28"/>
                <w:szCs w:val="28"/>
              </w:rPr>
              <w:t>由成交</w:t>
            </w:r>
            <w:proofErr w:type="gramEnd"/>
            <w:r w:rsidRPr="001D6D5E">
              <w:rPr>
                <w:rFonts w:ascii="宋体" w:hAnsi="宋体" w:hint="eastAsia"/>
                <w:b/>
                <w:sz w:val="28"/>
                <w:szCs w:val="28"/>
              </w:rPr>
              <w:t>供应商自行承担。</w:t>
            </w:r>
          </w:p>
          <w:p w14:paraId="38A7B027" w14:textId="77777777" w:rsidR="00D639AE" w:rsidRPr="001D6D5E" w:rsidRDefault="00253948">
            <w:pPr>
              <w:spacing w:line="440" w:lineRule="exact"/>
              <w:rPr>
                <w:rFonts w:ascii="宋体" w:hAnsi="宋体" w:cs="Arial"/>
                <w:b/>
                <w:sz w:val="28"/>
                <w:szCs w:val="28"/>
              </w:rPr>
            </w:pPr>
            <w:r w:rsidRPr="001D6D5E">
              <w:rPr>
                <w:rFonts w:ascii="宋体" w:hAnsi="宋体" w:hint="eastAsia"/>
                <w:b/>
                <w:sz w:val="28"/>
                <w:szCs w:val="28"/>
              </w:rPr>
              <w:t>（8）其他</w:t>
            </w:r>
            <w:proofErr w:type="gramStart"/>
            <w:r w:rsidRPr="001D6D5E">
              <w:rPr>
                <w:rFonts w:ascii="宋体" w:hAnsi="宋体" w:hint="eastAsia"/>
                <w:b/>
                <w:sz w:val="28"/>
                <w:szCs w:val="28"/>
              </w:rPr>
              <w:t>详拟签订</w:t>
            </w:r>
            <w:proofErr w:type="gramEnd"/>
            <w:r w:rsidRPr="001D6D5E">
              <w:rPr>
                <w:rFonts w:ascii="宋体" w:hAnsi="宋体" w:hint="eastAsia"/>
                <w:b/>
                <w:sz w:val="28"/>
                <w:szCs w:val="28"/>
              </w:rPr>
              <w:t>政府采购合同（草案）中相关条款约定。</w:t>
            </w:r>
          </w:p>
        </w:tc>
      </w:tr>
      <w:tr w:rsidR="001D6D5E" w:rsidRPr="001D6D5E" w14:paraId="09795C98" w14:textId="77777777">
        <w:trPr>
          <w:trHeight w:val="604"/>
        </w:trPr>
        <w:tc>
          <w:tcPr>
            <w:tcW w:w="877" w:type="dxa"/>
            <w:tcBorders>
              <w:top w:val="single" w:sz="4" w:space="0" w:color="auto"/>
              <w:left w:val="single" w:sz="4" w:space="0" w:color="auto"/>
              <w:bottom w:val="single" w:sz="4" w:space="0" w:color="auto"/>
              <w:right w:val="single" w:sz="4" w:space="0" w:color="auto"/>
            </w:tcBorders>
            <w:vAlign w:val="center"/>
          </w:tcPr>
          <w:p w14:paraId="50C8ADCB" w14:textId="77777777" w:rsidR="00D639AE" w:rsidRPr="001D6D5E" w:rsidRDefault="00253948">
            <w:pPr>
              <w:spacing w:line="440" w:lineRule="exact"/>
              <w:ind w:rightChars="10" w:right="24"/>
              <w:jc w:val="center"/>
              <w:rPr>
                <w:rFonts w:ascii="宋体" w:hAnsi="宋体"/>
                <w:sz w:val="28"/>
                <w:szCs w:val="28"/>
              </w:rPr>
            </w:pPr>
            <w:r w:rsidRPr="001D6D5E">
              <w:rPr>
                <w:rFonts w:ascii="宋体" w:hAnsi="宋体" w:cs="仿宋" w:hint="eastAsia"/>
                <w:sz w:val="28"/>
                <w:szCs w:val="28"/>
              </w:rPr>
              <w:lastRenderedPageBreak/>
              <w:t>7</w:t>
            </w:r>
          </w:p>
        </w:tc>
        <w:tc>
          <w:tcPr>
            <w:tcW w:w="2066" w:type="dxa"/>
            <w:tcBorders>
              <w:top w:val="single" w:sz="4" w:space="0" w:color="auto"/>
              <w:left w:val="nil"/>
              <w:bottom w:val="single" w:sz="4" w:space="0" w:color="auto"/>
              <w:right w:val="single" w:sz="4" w:space="0" w:color="auto"/>
            </w:tcBorders>
            <w:vAlign w:val="center"/>
          </w:tcPr>
          <w:p w14:paraId="3DC0257B" w14:textId="77777777" w:rsidR="00D639AE" w:rsidRPr="001D6D5E" w:rsidRDefault="00253948">
            <w:pPr>
              <w:spacing w:line="440" w:lineRule="exact"/>
              <w:ind w:rightChars="10" w:right="24"/>
              <w:jc w:val="center"/>
              <w:rPr>
                <w:rFonts w:ascii="宋体" w:hAnsi="宋体" w:cs="MingLiU"/>
                <w:sz w:val="28"/>
                <w:szCs w:val="28"/>
              </w:rPr>
            </w:pPr>
            <w:r w:rsidRPr="001D6D5E">
              <w:rPr>
                <w:rFonts w:ascii="宋体" w:hAnsi="宋体" w:cs="MingLiU" w:hint="eastAsia"/>
                <w:sz w:val="28"/>
                <w:szCs w:val="28"/>
              </w:rPr>
              <w:t>验收</w:t>
            </w:r>
            <w:r w:rsidRPr="001D6D5E">
              <w:rPr>
                <w:rFonts w:ascii="宋体" w:hAnsi="宋体" w:cs="MingLiU"/>
                <w:sz w:val="28"/>
                <w:szCs w:val="28"/>
              </w:rPr>
              <w:t>标准</w:t>
            </w:r>
          </w:p>
        </w:tc>
        <w:tc>
          <w:tcPr>
            <w:tcW w:w="5954" w:type="dxa"/>
            <w:tcBorders>
              <w:top w:val="single" w:sz="4" w:space="0" w:color="auto"/>
              <w:left w:val="nil"/>
              <w:bottom w:val="single" w:sz="4" w:space="0" w:color="auto"/>
              <w:right w:val="single" w:sz="4" w:space="0" w:color="auto"/>
            </w:tcBorders>
            <w:vAlign w:val="center"/>
          </w:tcPr>
          <w:p w14:paraId="0F6AA645" w14:textId="77777777" w:rsidR="00D639AE" w:rsidRPr="001D6D5E" w:rsidRDefault="00253948">
            <w:pPr>
              <w:spacing w:line="440" w:lineRule="exact"/>
              <w:jc w:val="both"/>
              <w:rPr>
                <w:rFonts w:ascii="宋体" w:hAnsi="宋体"/>
                <w:b/>
                <w:sz w:val="28"/>
                <w:szCs w:val="28"/>
              </w:rPr>
            </w:pPr>
            <w:r w:rsidRPr="001D6D5E">
              <w:rPr>
                <w:rFonts w:ascii="宋体" w:hAnsi="宋体" w:hint="eastAsia"/>
                <w:b/>
                <w:sz w:val="28"/>
                <w:szCs w:val="28"/>
              </w:rPr>
              <w:t>按照《财政部关于进一步加强政府采购需求和履约验收管理的指导意见》（</w:t>
            </w:r>
            <w:proofErr w:type="gramStart"/>
            <w:r w:rsidRPr="001D6D5E">
              <w:rPr>
                <w:rFonts w:ascii="宋体" w:hAnsi="宋体" w:hint="eastAsia"/>
                <w:b/>
                <w:sz w:val="28"/>
                <w:szCs w:val="28"/>
              </w:rPr>
              <w:t>财建〔2016〕</w:t>
            </w:r>
            <w:proofErr w:type="gramEnd"/>
            <w:r w:rsidRPr="001D6D5E">
              <w:rPr>
                <w:rFonts w:ascii="宋体" w:hAnsi="宋体" w:hint="eastAsia"/>
                <w:b/>
                <w:sz w:val="28"/>
                <w:szCs w:val="28"/>
              </w:rPr>
              <w:t>205</w:t>
            </w:r>
            <w:r w:rsidRPr="001D6D5E">
              <w:rPr>
                <w:rFonts w:ascii="宋体" w:hAnsi="宋体" w:hint="eastAsia"/>
                <w:b/>
                <w:sz w:val="28"/>
                <w:szCs w:val="28"/>
              </w:rPr>
              <w:lastRenderedPageBreak/>
              <w:t>号）和采购文件约定、响应文件应答进行验收</w:t>
            </w:r>
          </w:p>
        </w:tc>
      </w:tr>
      <w:tr w:rsidR="001D6D5E" w:rsidRPr="001D6D5E" w14:paraId="73D2F31A" w14:textId="77777777">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0FE1D730" w14:textId="77777777" w:rsidR="00D639AE" w:rsidRPr="001D6D5E" w:rsidRDefault="00253948">
            <w:pPr>
              <w:spacing w:line="440" w:lineRule="exact"/>
              <w:ind w:rightChars="10" w:right="24"/>
              <w:jc w:val="center"/>
              <w:rPr>
                <w:rFonts w:ascii="宋体" w:hAnsi="宋体"/>
                <w:sz w:val="28"/>
                <w:szCs w:val="28"/>
              </w:rPr>
            </w:pPr>
            <w:r w:rsidRPr="001D6D5E">
              <w:rPr>
                <w:rFonts w:ascii="宋体" w:hAnsi="宋体" w:cs="仿宋" w:hint="eastAsia"/>
                <w:sz w:val="28"/>
                <w:szCs w:val="28"/>
              </w:rPr>
              <w:lastRenderedPageBreak/>
              <w:t>8</w:t>
            </w:r>
          </w:p>
        </w:tc>
        <w:tc>
          <w:tcPr>
            <w:tcW w:w="2066" w:type="dxa"/>
            <w:tcBorders>
              <w:top w:val="single" w:sz="4" w:space="0" w:color="auto"/>
              <w:left w:val="nil"/>
              <w:bottom w:val="single" w:sz="4" w:space="0" w:color="auto"/>
              <w:right w:val="single" w:sz="4" w:space="0" w:color="auto"/>
            </w:tcBorders>
            <w:vAlign w:val="center"/>
          </w:tcPr>
          <w:p w14:paraId="6609071B" w14:textId="77777777" w:rsidR="00D639AE" w:rsidRPr="001D6D5E" w:rsidRDefault="00253948">
            <w:pPr>
              <w:spacing w:line="440" w:lineRule="exact"/>
              <w:ind w:rightChars="10" w:right="24"/>
              <w:jc w:val="center"/>
              <w:rPr>
                <w:rFonts w:ascii="宋体" w:hAnsi="宋体" w:cs="MingLiU"/>
                <w:sz w:val="28"/>
                <w:szCs w:val="28"/>
              </w:rPr>
            </w:pPr>
            <w:r w:rsidRPr="001D6D5E">
              <w:rPr>
                <w:rFonts w:ascii="宋体" w:hAnsi="宋体" w:cs="MingLiU" w:hint="eastAsia"/>
                <w:sz w:val="28"/>
                <w:szCs w:val="28"/>
              </w:rPr>
              <w:t>质量保修期</w:t>
            </w:r>
          </w:p>
        </w:tc>
        <w:tc>
          <w:tcPr>
            <w:tcW w:w="5954" w:type="dxa"/>
            <w:tcBorders>
              <w:top w:val="single" w:sz="4" w:space="0" w:color="auto"/>
              <w:left w:val="nil"/>
              <w:bottom w:val="single" w:sz="4" w:space="0" w:color="auto"/>
              <w:right w:val="single" w:sz="4" w:space="0" w:color="auto"/>
            </w:tcBorders>
            <w:vAlign w:val="center"/>
          </w:tcPr>
          <w:p w14:paraId="03627945" w14:textId="587B5836" w:rsidR="00D639AE" w:rsidRPr="001D6D5E" w:rsidRDefault="00253948" w:rsidP="00D35F60">
            <w:pPr>
              <w:spacing w:line="440" w:lineRule="exact"/>
              <w:ind w:left="34"/>
              <w:rPr>
                <w:rFonts w:ascii="宋体" w:hAnsi="宋体"/>
                <w:sz w:val="28"/>
                <w:szCs w:val="28"/>
              </w:rPr>
            </w:pPr>
            <w:r w:rsidRPr="001D6D5E">
              <w:rPr>
                <w:rFonts w:ascii="宋体" w:hAnsi="宋体" w:cs="MingLiU" w:hint="eastAsia"/>
                <w:sz w:val="28"/>
                <w:szCs w:val="28"/>
              </w:rPr>
              <w:t>质量保修期24个月</w:t>
            </w:r>
            <w:r w:rsidRPr="001D6D5E">
              <w:rPr>
                <w:rFonts w:ascii="宋体" w:hAnsi="宋体" w:cs="MingLiU"/>
                <w:sz w:val="28"/>
                <w:szCs w:val="28"/>
              </w:rPr>
              <w:t>，</w:t>
            </w:r>
            <w:r w:rsidRPr="001D6D5E">
              <w:rPr>
                <w:rFonts w:ascii="宋体" w:hAnsi="宋体" w:hint="eastAsia"/>
                <w:sz w:val="28"/>
                <w:szCs w:val="28"/>
              </w:rPr>
              <w:t>绿化养护期</w:t>
            </w:r>
            <w:r w:rsidR="00D35F60">
              <w:rPr>
                <w:rFonts w:ascii="宋体" w:hAnsi="宋体" w:hint="eastAsia"/>
                <w:sz w:val="28"/>
                <w:szCs w:val="28"/>
              </w:rPr>
              <w:t>3</w:t>
            </w:r>
            <w:r w:rsidRPr="001D6D5E">
              <w:rPr>
                <w:rFonts w:ascii="宋体" w:hAnsi="宋体" w:hint="eastAsia"/>
                <w:sz w:val="28"/>
                <w:szCs w:val="28"/>
              </w:rPr>
              <w:t>个</w:t>
            </w:r>
            <w:r w:rsidRPr="001D6D5E">
              <w:rPr>
                <w:rFonts w:ascii="宋体" w:hAnsi="宋体"/>
                <w:sz w:val="28"/>
                <w:szCs w:val="28"/>
              </w:rPr>
              <w:t>月</w:t>
            </w:r>
            <w:r w:rsidRPr="001D6D5E">
              <w:rPr>
                <w:rFonts w:ascii="宋体" w:hAnsi="宋体" w:hint="eastAsia"/>
                <w:sz w:val="28"/>
                <w:szCs w:val="28"/>
              </w:rPr>
              <w:t>。</w:t>
            </w:r>
            <w:r w:rsidRPr="001D6D5E">
              <w:rPr>
                <w:rFonts w:ascii="宋体" w:hAnsi="宋体" w:cs="MingLiU" w:hint="eastAsia"/>
                <w:sz w:val="28"/>
                <w:szCs w:val="28"/>
              </w:rPr>
              <w:t>最终以供应商承诺的响应时间为准。</w:t>
            </w:r>
          </w:p>
        </w:tc>
      </w:tr>
      <w:tr w:rsidR="001D6D5E" w:rsidRPr="001D6D5E" w14:paraId="06FF14E0" w14:textId="77777777">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7EC51EA2" w14:textId="77777777" w:rsidR="00D639AE" w:rsidRPr="001D6D5E" w:rsidRDefault="00253948">
            <w:pPr>
              <w:spacing w:line="440" w:lineRule="exact"/>
              <w:ind w:rightChars="10" w:right="24"/>
              <w:jc w:val="center"/>
              <w:rPr>
                <w:rFonts w:ascii="宋体" w:hAnsi="宋体"/>
                <w:sz w:val="28"/>
                <w:szCs w:val="28"/>
              </w:rPr>
            </w:pPr>
            <w:r w:rsidRPr="001D6D5E">
              <w:rPr>
                <w:rFonts w:ascii="宋体" w:hAnsi="宋体" w:hint="eastAsia"/>
                <w:sz w:val="28"/>
                <w:szCs w:val="28"/>
              </w:rPr>
              <w:t>9</w:t>
            </w:r>
          </w:p>
        </w:tc>
        <w:tc>
          <w:tcPr>
            <w:tcW w:w="2066" w:type="dxa"/>
            <w:tcBorders>
              <w:top w:val="single" w:sz="4" w:space="0" w:color="auto"/>
              <w:left w:val="nil"/>
              <w:bottom w:val="single" w:sz="4" w:space="0" w:color="auto"/>
              <w:right w:val="single" w:sz="4" w:space="0" w:color="auto"/>
            </w:tcBorders>
            <w:vAlign w:val="center"/>
          </w:tcPr>
          <w:p w14:paraId="6B352628" w14:textId="77777777" w:rsidR="00D639AE" w:rsidRPr="001D6D5E" w:rsidRDefault="00253948">
            <w:pPr>
              <w:spacing w:line="440" w:lineRule="exact"/>
              <w:ind w:rightChars="10" w:right="24"/>
              <w:jc w:val="center"/>
              <w:rPr>
                <w:rFonts w:ascii="宋体" w:hAnsi="宋体" w:cs="MingLiU"/>
                <w:sz w:val="28"/>
                <w:szCs w:val="28"/>
              </w:rPr>
            </w:pPr>
            <w:r w:rsidRPr="001D6D5E">
              <w:rPr>
                <w:rFonts w:ascii="宋体" w:hAnsi="宋体" w:cs="MingLiU" w:hint="eastAsia"/>
                <w:sz w:val="28"/>
                <w:szCs w:val="28"/>
              </w:rPr>
              <w:t>工程质量问题的响应时间</w:t>
            </w:r>
          </w:p>
        </w:tc>
        <w:tc>
          <w:tcPr>
            <w:tcW w:w="5954" w:type="dxa"/>
            <w:tcBorders>
              <w:top w:val="single" w:sz="4" w:space="0" w:color="auto"/>
              <w:left w:val="nil"/>
              <w:bottom w:val="single" w:sz="4" w:space="0" w:color="auto"/>
              <w:right w:val="single" w:sz="4" w:space="0" w:color="auto"/>
            </w:tcBorders>
            <w:vAlign w:val="center"/>
          </w:tcPr>
          <w:p w14:paraId="7105CFBA" w14:textId="77777777" w:rsidR="00D639AE" w:rsidRPr="001D6D5E" w:rsidRDefault="00253948">
            <w:pPr>
              <w:spacing w:line="440" w:lineRule="exact"/>
              <w:ind w:rightChars="10" w:right="24"/>
              <w:rPr>
                <w:rFonts w:ascii="宋体" w:hAnsi="宋体"/>
                <w:sz w:val="28"/>
                <w:szCs w:val="28"/>
              </w:rPr>
            </w:pPr>
            <w:r w:rsidRPr="001D6D5E">
              <w:rPr>
                <w:rFonts w:ascii="宋体" w:hAnsi="宋体" w:cs="MingLiU" w:hint="eastAsia"/>
                <w:sz w:val="28"/>
                <w:szCs w:val="28"/>
              </w:rPr>
              <w:t>响应时间</w:t>
            </w:r>
            <w:r w:rsidRPr="001D6D5E">
              <w:rPr>
                <w:rFonts w:ascii="宋体" w:hAnsi="宋体" w:cs="仿宋"/>
                <w:sz w:val="28"/>
                <w:szCs w:val="28"/>
              </w:rPr>
              <w:t>6</w:t>
            </w:r>
            <w:r w:rsidRPr="001D6D5E">
              <w:rPr>
                <w:rFonts w:ascii="宋体" w:hAnsi="宋体" w:cs="MingLiU" w:hint="eastAsia"/>
                <w:sz w:val="28"/>
                <w:szCs w:val="28"/>
              </w:rPr>
              <w:t>小时。最终以供应商承诺的响应时间为准。</w:t>
            </w:r>
          </w:p>
        </w:tc>
      </w:tr>
    </w:tbl>
    <w:p w14:paraId="02D0840F" w14:textId="77777777" w:rsidR="00D639AE" w:rsidRPr="001D6D5E" w:rsidRDefault="00253948">
      <w:pPr>
        <w:pStyle w:val="2"/>
        <w:tabs>
          <w:tab w:val="clear" w:pos="567"/>
          <w:tab w:val="left" w:pos="576"/>
        </w:tabs>
      </w:pPr>
      <w:bookmarkStart w:id="65" w:name="_Toc60658340"/>
      <w:bookmarkStart w:id="66" w:name="_Toc81922984"/>
      <w:r w:rsidRPr="001D6D5E">
        <w:rPr>
          <w:rFonts w:hint="eastAsia"/>
        </w:rPr>
        <w:t>★漏项工程处理</w:t>
      </w:r>
      <w:bookmarkEnd w:id="65"/>
      <w:bookmarkEnd w:id="66"/>
    </w:p>
    <w:p w14:paraId="1466ED26" w14:textId="77777777" w:rsidR="00D639AE" w:rsidRPr="001D6D5E" w:rsidRDefault="00253948">
      <w:pPr>
        <w:tabs>
          <w:tab w:val="left" w:pos="1134"/>
        </w:tabs>
        <w:snapToGrid w:val="0"/>
        <w:spacing w:line="360" w:lineRule="auto"/>
        <w:ind w:firstLineChars="202" w:firstLine="568"/>
        <w:rPr>
          <w:rFonts w:ascii="宋体" w:hAnsi="宋体"/>
          <w:sz w:val="28"/>
          <w:szCs w:val="28"/>
        </w:rPr>
      </w:pPr>
      <w:r w:rsidRPr="001D6D5E">
        <w:rPr>
          <w:rFonts w:ascii="宋体" w:hAnsi="宋体" w:hint="eastAsia"/>
          <w:b/>
          <w:sz w:val="28"/>
          <w:szCs w:val="28"/>
        </w:rPr>
        <w:t>施工过程中，发现工程量清单存在漏项工程的，</w:t>
      </w:r>
      <w:proofErr w:type="gramStart"/>
      <w:r w:rsidRPr="001D6D5E">
        <w:rPr>
          <w:rFonts w:ascii="宋体" w:hAnsi="宋体" w:hint="eastAsia"/>
          <w:b/>
          <w:sz w:val="28"/>
          <w:szCs w:val="28"/>
        </w:rPr>
        <w:t>该漏项</w:t>
      </w:r>
      <w:proofErr w:type="gramEnd"/>
      <w:r w:rsidRPr="001D6D5E">
        <w:rPr>
          <w:rFonts w:ascii="宋体" w:hAnsi="宋体" w:hint="eastAsia"/>
          <w:b/>
          <w:sz w:val="28"/>
          <w:szCs w:val="28"/>
        </w:rPr>
        <w:t>工程作为本项目本章采购需求的组成部分，采购人和供应商可以按照《中华人民共和国政府采购法》的规定签订不超过成交金额百分之十的补充合同。（说明：供应商</w:t>
      </w:r>
      <w:r w:rsidRPr="001D6D5E">
        <w:rPr>
          <w:rFonts w:ascii="宋体" w:hAnsi="宋体"/>
          <w:b/>
          <w:sz w:val="28"/>
          <w:szCs w:val="28"/>
        </w:rPr>
        <w:t>应按</w:t>
      </w:r>
      <w:r w:rsidRPr="001D6D5E">
        <w:rPr>
          <w:rFonts w:ascii="宋体" w:hAnsi="宋体" w:hint="eastAsia"/>
          <w:b/>
          <w:sz w:val="28"/>
          <w:szCs w:val="28"/>
        </w:rPr>
        <w:t>磋商</w:t>
      </w:r>
      <w:r w:rsidRPr="001D6D5E">
        <w:rPr>
          <w:rFonts w:ascii="宋体" w:hAnsi="宋体"/>
          <w:b/>
          <w:sz w:val="28"/>
          <w:szCs w:val="28"/>
        </w:rPr>
        <w:t>文件</w:t>
      </w:r>
      <w:r w:rsidRPr="001D6D5E">
        <w:rPr>
          <w:b/>
          <w:sz w:val="28"/>
          <w:szCs w:val="28"/>
        </w:rPr>
        <w:t>3.1.2.3</w:t>
      </w:r>
      <w:r w:rsidRPr="001D6D5E">
        <w:rPr>
          <w:rFonts w:ascii="宋体" w:hAnsi="宋体"/>
          <w:b/>
          <w:sz w:val="28"/>
          <w:szCs w:val="28"/>
        </w:rPr>
        <w:t>承诺函的格式及要求提供承诺函。</w:t>
      </w:r>
      <w:r w:rsidRPr="001D6D5E">
        <w:rPr>
          <w:rFonts w:ascii="宋体" w:hAnsi="宋体" w:hint="eastAsia"/>
          <w:b/>
          <w:sz w:val="28"/>
          <w:szCs w:val="28"/>
        </w:rPr>
        <w:t>）</w:t>
      </w:r>
    </w:p>
    <w:p w14:paraId="4BA4790A" w14:textId="77777777" w:rsidR="00D639AE" w:rsidRPr="001D6D5E" w:rsidRDefault="00253948">
      <w:pPr>
        <w:pStyle w:val="2"/>
        <w:tabs>
          <w:tab w:val="clear" w:pos="426"/>
          <w:tab w:val="clear" w:pos="567"/>
          <w:tab w:val="left" w:pos="993"/>
        </w:tabs>
        <w:ind w:left="0" w:firstLine="0"/>
      </w:pPr>
      <w:bookmarkStart w:id="67" w:name="_Toc60658341"/>
      <w:bookmarkStart w:id="68" w:name="_Toc81922985"/>
      <w:r w:rsidRPr="001D6D5E">
        <w:rPr>
          <w:rFonts w:hint="eastAsia"/>
        </w:rPr>
        <w:t>★</w:t>
      </w:r>
      <w:r w:rsidRPr="001D6D5E">
        <w:rPr>
          <w:rFonts w:cs="仿宋" w:hint="eastAsia"/>
        </w:rPr>
        <w:t>施工及验收要求</w:t>
      </w:r>
      <w:bookmarkEnd w:id="68"/>
    </w:p>
    <w:p w14:paraId="7FC441E1" w14:textId="77777777" w:rsidR="00D639AE" w:rsidRPr="001D6D5E" w:rsidRDefault="00253948">
      <w:pPr>
        <w:tabs>
          <w:tab w:val="left" w:pos="1134"/>
        </w:tabs>
        <w:snapToGrid w:val="0"/>
        <w:spacing w:line="360" w:lineRule="auto"/>
        <w:ind w:firstLineChars="202" w:firstLine="568"/>
        <w:rPr>
          <w:rFonts w:ascii="宋体" w:hAnsi="宋体"/>
          <w:b/>
          <w:sz w:val="28"/>
          <w:szCs w:val="28"/>
        </w:rPr>
      </w:pPr>
      <w:r w:rsidRPr="001D6D5E">
        <w:rPr>
          <w:rFonts w:ascii="宋体" w:hAnsi="宋体" w:hint="eastAsia"/>
          <w:b/>
          <w:sz w:val="28"/>
          <w:szCs w:val="28"/>
        </w:rPr>
        <w:t>供应商针对本项目的施工，</w:t>
      </w:r>
      <w:r w:rsidRPr="001D6D5E">
        <w:rPr>
          <w:rFonts w:ascii="宋体" w:hAnsi="宋体"/>
          <w:b/>
          <w:sz w:val="28"/>
          <w:szCs w:val="28"/>
        </w:rPr>
        <w:t>必</w:t>
      </w:r>
      <w:r w:rsidRPr="001D6D5E">
        <w:rPr>
          <w:rFonts w:ascii="宋体" w:hAnsi="宋体" w:hint="eastAsia"/>
          <w:b/>
          <w:sz w:val="28"/>
          <w:szCs w:val="28"/>
        </w:rPr>
        <w:t>须达到国家及行业现行技术规范标准，符合国家及行业验收合格标准。</w:t>
      </w:r>
      <w:bookmarkEnd w:id="67"/>
      <w:r w:rsidRPr="001D6D5E">
        <w:rPr>
          <w:rFonts w:ascii="宋体" w:hAnsi="宋体" w:hint="eastAsia"/>
          <w:b/>
          <w:sz w:val="28"/>
          <w:szCs w:val="28"/>
        </w:rPr>
        <w:t>（说明：供应商</w:t>
      </w:r>
      <w:r w:rsidRPr="001D6D5E">
        <w:rPr>
          <w:rFonts w:ascii="宋体" w:hAnsi="宋体"/>
          <w:b/>
          <w:sz w:val="28"/>
          <w:szCs w:val="28"/>
        </w:rPr>
        <w:t>应按</w:t>
      </w:r>
      <w:r w:rsidRPr="001D6D5E">
        <w:rPr>
          <w:rFonts w:ascii="宋体" w:hAnsi="宋体" w:hint="eastAsia"/>
          <w:b/>
          <w:sz w:val="28"/>
          <w:szCs w:val="28"/>
        </w:rPr>
        <w:t>磋商</w:t>
      </w:r>
      <w:r w:rsidRPr="001D6D5E">
        <w:rPr>
          <w:rFonts w:ascii="宋体" w:hAnsi="宋体"/>
          <w:b/>
          <w:sz w:val="28"/>
          <w:szCs w:val="28"/>
        </w:rPr>
        <w:t>文件</w:t>
      </w:r>
      <w:r w:rsidRPr="001D6D5E">
        <w:rPr>
          <w:b/>
          <w:sz w:val="28"/>
          <w:szCs w:val="28"/>
        </w:rPr>
        <w:t>3.</w:t>
      </w:r>
      <w:r w:rsidRPr="001D6D5E">
        <w:rPr>
          <w:rFonts w:hint="eastAsia"/>
          <w:b/>
          <w:sz w:val="28"/>
          <w:szCs w:val="28"/>
        </w:rPr>
        <w:t>1</w:t>
      </w:r>
      <w:r w:rsidRPr="001D6D5E">
        <w:rPr>
          <w:b/>
          <w:sz w:val="28"/>
          <w:szCs w:val="28"/>
        </w:rPr>
        <w:t>.</w:t>
      </w:r>
      <w:r w:rsidRPr="001D6D5E">
        <w:rPr>
          <w:rFonts w:hint="eastAsia"/>
          <w:b/>
          <w:sz w:val="28"/>
          <w:szCs w:val="28"/>
        </w:rPr>
        <w:t>2.3</w:t>
      </w:r>
      <w:r w:rsidRPr="001D6D5E">
        <w:rPr>
          <w:rFonts w:ascii="宋体" w:hAnsi="宋体"/>
          <w:b/>
          <w:sz w:val="28"/>
          <w:szCs w:val="28"/>
        </w:rPr>
        <w:t>承诺函的格式及要求提供承诺函。</w:t>
      </w:r>
      <w:r w:rsidRPr="001D6D5E">
        <w:rPr>
          <w:rFonts w:ascii="宋体" w:hAnsi="宋体" w:hint="eastAsia"/>
          <w:b/>
          <w:sz w:val="28"/>
          <w:szCs w:val="28"/>
        </w:rPr>
        <w:t>）</w:t>
      </w:r>
    </w:p>
    <w:p w14:paraId="27205F5C" w14:textId="77777777" w:rsidR="00D639AE" w:rsidRPr="001D6D5E" w:rsidRDefault="00253948">
      <w:pPr>
        <w:pStyle w:val="2"/>
        <w:tabs>
          <w:tab w:val="clear" w:pos="426"/>
          <w:tab w:val="clear" w:pos="567"/>
          <w:tab w:val="left" w:pos="993"/>
        </w:tabs>
        <w:ind w:left="0" w:firstLine="0"/>
      </w:pPr>
      <w:bookmarkStart w:id="69" w:name="_Toc60658342"/>
      <w:bookmarkStart w:id="70" w:name="_Toc81922986"/>
      <w:r w:rsidRPr="001D6D5E">
        <w:rPr>
          <w:rFonts w:hint="eastAsia"/>
        </w:rPr>
        <w:t>针对本项目的其他技术服务要求</w:t>
      </w:r>
      <w:bookmarkEnd w:id="69"/>
      <w:bookmarkEnd w:id="70"/>
    </w:p>
    <w:p w14:paraId="1FF70166" w14:textId="77777777" w:rsidR="00D639AE" w:rsidRPr="001D6D5E" w:rsidRDefault="00253948">
      <w:pPr>
        <w:pStyle w:val="3"/>
        <w:tabs>
          <w:tab w:val="left" w:pos="993"/>
        </w:tabs>
        <w:ind w:left="0" w:firstLine="0"/>
        <w:rPr>
          <w:color w:val="auto"/>
        </w:rPr>
      </w:pPr>
      <w:r w:rsidRPr="001D6D5E">
        <w:rPr>
          <w:rFonts w:hint="eastAsia"/>
          <w:color w:val="auto"/>
        </w:rPr>
        <w:t>★报价要求</w:t>
      </w:r>
    </w:p>
    <w:p w14:paraId="61FD69A3" w14:textId="77777777" w:rsidR="00D639AE" w:rsidRPr="001D6D5E" w:rsidRDefault="00253948">
      <w:pPr>
        <w:tabs>
          <w:tab w:val="left" w:pos="1134"/>
        </w:tabs>
        <w:snapToGrid w:val="0"/>
        <w:spacing w:line="360" w:lineRule="auto"/>
        <w:ind w:firstLineChars="202" w:firstLine="568"/>
        <w:rPr>
          <w:rFonts w:ascii="宋体" w:hAnsi="宋体"/>
          <w:b/>
          <w:sz w:val="28"/>
          <w:szCs w:val="28"/>
        </w:rPr>
      </w:pPr>
      <w:r w:rsidRPr="001D6D5E">
        <w:rPr>
          <w:rFonts w:ascii="宋体" w:hAnsi="宋体" w:hint="eastAsia"/>
          <w:b/>
          <w:sz w:val="28"/>
          <w:szCs w:val="28"/>
        </w:rPr>
        <w:t>一、供应商的报价是其响应本项目要求的全部工作内容的价格体现，为供应商完成本项目所需的一切费用；包括：采购人按设计文件要求选同类优质材料或同规格优质苗木增加的相关费用，施工图中二次深化设计费用，样品制作费用，临时停水停电、不可避免的技术间歇误工费，配合采购人工作所做的工序调整等所有费用。</w:t>
      </w:r>
    </w:p>
    <w:p w14:paraId="51CA8C46" w14:textId="77777777" w:rsidR="00D639AE" w:rsidRPr="001D6D5E" w:rsidRDefault="00253948">
      <w:pPr>
        <w:pStyle w:val="aff0"/>
        <w:tabs>
          <w:tab w:val="left" w:pos="1276"/>
        </w:tabs>
        <w:spacing w:after="200" w:line="360" w:lineRule="auto"/>
        <w:ind w:firstLine="562"/>
        <w:jc w:val="both"/>
        <w:rPr>
          <w:rFonts w:ascii="宋体" w:eastAsia="宋体" w:hAnsi="宋体" w:cs="仿宋"/>
          <w:sz w:val="28"/>
          <w:szCs w:val="28"/>
        </w:rPr>
      </w:pPr>
      <w:r w:rsidRPr="001D6D5E">
        <w:rPr>
          <w:rFonts w:ascii="宋体" w:hAnsi="宋体" w:hint="eastAsia"/>
          <w:b/>
          <w:sz w:val="28"/>
          <w:szCs w:val="28"/>
        </w:rPr>
        <w:t>（说明：供应商</w:t>
      </w:r>
      <w:r w:rsidRPr="001D6D5E">
        <w:rPr>
          <w:rFonts w:ascii="宋体" w:hAnsi="宋体"/>
          <w:b/>
          <w:sz w:val="28"/>
          <w:szCs w:val="28"/>
        </w:rPr>
        <w:t>应按</w:t>
      </w:r>
      <w:r w:rsidRPr="001D6D5E">
        <w:rPr>
          <w:rFonts w:ascii="宋体" w:hAnsi="宋体" w:hint="eastAsia"/>
          <w:b/>
          <w:sz w:val="28"/>
          <w:szCs w:val="28"/>
        </w:rPr>
        <w:t>磋商</w:t>
      </w:r>
      <w:r w:rsidRPr="001D6D5E">
        <w:rPr>
          <w:rFonts w:ascii="宋体" w:hAnsi="宋体"/>
          <w:b/>
          <w:sz w:val="28"/>
          <w:szCs w:val="28"/>
        </w:rPr>
        <w:t>文件</w:t>
      </w:r>
      <w:r w:rsidRPr="001D6D5E">
        <w:rPr>
          <w:rFonts w:ascii="Times New Roman" w:hAnsi="Times New Roman" w:cs="Times New Roman"/>
          <w:b/>
          <w:sz w:val="28"/>
          <w:szCs w:val="28"/>
        </w:rPr>
        <w:t>3.1.2.3</w:t>
      </w:r>
      <w:r w:rsidRPr="001D6D5E">
        <w:rPr>
          <w:rFonts w:ascii="宋体" w:hAnsi="宋体"/>
          <w:b/>
          <w:sz w:val="28"/>
          <w:szCs w:val="28"/>
        </w:rPr>
        <w:t>承诺函的内容</w:t>
      </w:r>
      <w:r w:rsidRPr="001D6D5E">
        <w:rPr>
          <w:rFonts w:ascii="宋体" w:hAnsi="宋体" w:hint="eastAsia"/>
          <w:b/>
          <w:sz w:val="28"/>
          <w:szCs w:val="28"/>
        </w:rPr>
        <w:t>提供</w:t>
      </w:r>
      <w:r w:rsidRPr="001D6D5E">
        <w:rPr>
          <w:rFonts w:ascii="宋体" w:hAnsi="宋体"/>
          <w:b/>
          <w:sz w:val="28"/>
          <w:szCs w:val="28"/>
        </w:rPr>
        <w:t>承诺。</w:t>
      </w:r>
      <w:r w:rsidRPr="001D6D5E">
        <w:rPr>
          <w:rFonts w:ascii="宋体" w:hAnsi="宋体" w:hint="eastAsia"/>
          <w:b/>
          <w:sz w:val="28"/>
          <w:szCs w:val="28"/>
        </w:rPr>
        <w:t>）</w:t>
      </w:r>
    </w:p>
    <w:p w14:paraId="62742F25" w14:textId="77777777" w:rsidR="00D639AE" w:rsidRPr="001D6D5E" w:rsidRDefault="00253948">
      <w:pPr>
        <w:pStyle w:val="3"/>
        <w:tabs>
          <w:tab w:val="left" w:pos="993"/>
        </w:tabs>
        <w:ind w:left="0" w:firstLine="0"/>
        <w:rPr>
          <w:color w:val="auto"/>
        </w:rPr>
      </w:pPr>
      <w:r w:rsidRPr="001D6D5E">
        <w:rPr>
          <w:rFonts w:hint="eastAsia"/>
          <w:color w:val="auto"/>
        </w:rPr>
        <w:t>现场踏勘</w:t>
      </w:r>
    </w:p>
    <w:p w14:paraId="1E4196DB" w14:textId="77777777" w:rsidR="00D639AE" w:rsidRPr="001D6D5E" w:rsidRDefault="00253948">
      <w:pPr>
        <w:pStyle w:val="34"/>
        <w:adjustRightInd w:val="0"/>
        <w:snapToGrid w:val="0"/>
        <w:spacing w:line="360" w:lineRule="auto"/>
        <w:ind w:firstLine="560"/>
        <w:rPr>
          <w:rFonts w:ascii="宋体" w:hAnsi="宋体" w:cs="仿宋"/>
          <w:b/>
          <w:sz w:val="28"/>
          <w:szCs w:val="28"/>
        </w:rPr>
      </w:pPr>
      <w:r w:rsidRPr="001D6D5E">
        <w:rPr>
          <w:rFonts w:ascii="宋体" w:hAnsi="宋体" w:cs="宋体" w:hint="eastAsia"/>
          <w:sz w:val="28"/>
          <w:szCs w:val="28"/>
        </w:rPr>
        <w:t>一、采购人不组织现场踏勘，供应商自行踏勘。勘察现场所发生的费用由供应商自己承担。</w:t>
      </w:r>
    </w:p>
    <w:p w14:paraId="5544FF10" w14:textId="793B41A9" w:rsidR="00D639AE" w:rsidRPr="001D6D5E" w:rsidRDefault="00253948">
      <w:pPr>
        <w:pStyle w:val="34"/>
        <w:adjustRightInd w:val="0"/>
        <w:snapToGrid w:val="0"/>
        <w:spacing w:line="360" w:lineRule="auto"/>
        <w:ind w:firstLine="560"/>
        <w:rPr>
          <w:rFonts w:ascii="宋体" w:hAnsi="宋体" w:cs="宋体"/>
          <w:sz w:val="28"/>
          <w:szCs w:val="28"/>
        </w:rPr>
      </w:pPr>
      <w:r w:rsidRPr="001D6D5E">
        <w:rPr>
          <w:rFonts w:ascii="宋体" w:hAnsi="宋体" w:cs="宋体" w:hint="eastAsia"/>
          <w:sz w:val="28"/>
          <w:szCs w:val="28"/>
        </w:rPr>
        <w:lastRenderedPageBreak/>
        <w:t>二、勘察地点：</w:t>
      </w:r>
      <w:r w:rsidRPr="001D6D5E">
        <w:rPr>
          <w:rFonts w:ascii="宋体" w:hAnsi="宋体" w:cs="仿宋" w:hint="eastAsia"/>
          <w:sz w:val="28"/>
          <w:szCs w:val="28"/>
        </w:rPr>
        <w:t>成都</w:t>
      </w:r>
      <w:r w:rsidR="00C705B8" w:rsidRPr="001D6D5E">
        <w:rPr>
          <w:rFonts w:ascii="宋体" w:hAnsi="宋体" w:cs="仿宋" w:hint="eastAsia"/>
          <w:sz w:val="28"/>
          <w:szCs w:val="28"/>
        </w:rPr>
        <w:t>望江楼</w:t>
      </w:r>
      <w:r w:rsidRPr="001D6D5E">
        <w:rPr>
          <w:rFonts w:ascii="宋体" w:hAnsi="宋体" w:cs="仿宋" w:hint="eastAsia"/>
          <w:sz w:val="28"/>
          <w:szCs w:val="28"/>
        </w:rPr>
        <w:t>公园内</w:t>
      </w:r>
      <w:r w:rsidRPr="001D6D5E">
        <w:rPr>
          <w:rFonts w:ascii="宋体" w:hAnsi="宋体" w:cs="宋体" w:hint="eastAsia"/>
          <w:sz w:val="28"/>
          <w:szCs w:val="28"/>
        </w:rPr>
        <w:t>。</w:t>
      </w:r>
    </w:p>
    <w:p w14:paraId="52F9E8CB" w14:textId="77777777" w:rsidR="00D639AE" w:rsidRPr="001D6D5E" w:rsidRDefault="00253948">
      <w:pPr>
        <w:pStyle w:val="aff0"/>
        <w:tabs>
          <w:tab w:val="left" w:pos="1276"/>
        </w:tabs>
        <w:spacing w:after="200" w:line="360" w:lineRule="auto"/>
        <w:ind w:firstLine="560"/>
        <w:jc w:val="both"/>
        <w:rPr>
          <w:rFonts w:ascii="宋体" w:eastAsia="宋体" w:hAnsi="宋体" w:cs="仿宋"/>
          <w:sz w:val="28"/>
          <w:szCs w:val="28"/>
        </w:rPr>
      </w:pPr>
      <w:r w:rsidRPr="001D6D5E">
        <w:rPr>
          <w:rFonts w:ascii="宋体" w:hAnsi="宋体" w:cs="宋体" w:hint="eastAsia"/>
          <w:sz w:val="28"/>
          <w:szCs w:val="28"/>
        </w:rPr>
        <w:t>三、供应商及其代表在进入现场后，由于自身的行为所造成的人身伤害（不管是否致命）、财产损失或损</w:t>
      </w:r>
      <w:r w:rsidRPr="001D6D5E">
        <w:rPr>
          <w:rFonts w:hint="eastAsia"/>
          <w:sz w:val="28"/>
          <w:szCs w:val="28"/>
        </w:rPr>
        <w:t>坏由投标人及其代表自行承担责任，采购人不承担任何责任。</w:t>
      </w:r>
    </w:p>
    <w:p w14:paraId="5864A7BC" w14:textId="77777777" w:rsidR="00D639AE" w:rsidRPr="001D6D5E" w:rsidRDefault="00253948">
      <w:pPr>
        <w:pStyle w:val="3"/>
        <w:tabs>
          <w:tab w:val="left" w:pos="709"/>
        </w:tabs>
        <w:ind w:left="709" w:hanging="709"/>
        <w:rPr>
          <w:color w:val="auto"/>
        </w:rPr>
      </w:pPr>
      <w:r w:rsidRPr="001D6D5E">
        <w:rPr>
          <w:color w:val="auto"/>
        </w:rPr>
        <w:t>施工组织设计</w:t>
      </w:r>
    </w:p>
    <w:p w14:paraId="15EB98CB" w14:textId="77777777" w:rsidR="006C5888" w:rsidRPr="001D6D5E" w:rsidRDefault="00253948">
      <w:pPr>
        <w:pStyle w:val="aff0"/>
        <w:numPr>
          <w:ilvl w:val="3"/>
          <w:numId w:val="40"/>
        </w:numPr>
        <w:tabs>
          <w:tab w:val="left" w:pos="1134"/>
        </w:tabs>
        <w:spacing w:after="200" w:line="560" w:lineRule="exact"/>
        <w:ind w:left="0" w:firstLineChars="202" w:firstLine="566"/>
        <w:jc w:val="both"/>
        <w:rPr>
          <w:rFonts w:ascii="宋体" w:hAnsi="宋体" w:cs="仿宋"/>
          <w:sz w:val="28"/>
          <w:szCs w:val="28"/>
        </w:rPr>
      </w:pPr>
      <w:r w:rsidRPr="001D6D5E">
        <w:rPr>
          <w:rFonts w:ascii="宋体" w:eastAsia="宋体" w:hAnsi="宋体" w:cs="仿宋" w:hint="eastAsia"/>
          <w:sz w:val="28"/>
          <w:szCs w:val="28"/>
        </w:rPr>
        <w:t>供应商提供的施工组织设计应包括①施工进度计划、②质量保证措施、③安全保证措施、④资源配置计划、⑤环保文明措施、⑥应急预案、⑦施工工艺的内容，具体要求如下：</w:t>
      </w:r>
    </w:p>
    <w:p w14:paraId="6037D17D" w14:textId="74770AF0" w:rsidR="00D639AE" w:rsidRPr="001D6D5E" w:rsidRDefault="00253948">
      <w:pPr>
        <w:pStyle w:val="aff0"/>
        <w:numPr>
          <w:ilvl w:val="3"/>
          <w:numId w:val="40"/>
        </w:numPr>
        <w:tabs>
          <w:tab w:val="left" w:pos="1134"/>
        </w:tabs>
        <w:spacing w:after="200" w:line="560" w:lineRule="exact"/>
        <w:ind w:left="0" w:firstLineChars="202" w:firstLine="566"/>
        <w:jc w:val="both"/>
        <w:rPr>
          <w:rFonts w:ascii="宋体" w:hAnsi="宋体" w:cs="仿宋"/>
          <w:sz w:val="28"/>
          <w:szCs w:val="28"/>
        </w:rPr>
      </w:pPr>
      <w:r w:rsidRPr="001D6D5E">
        <w:rPr>
          <w:rFonts w:ascii="宋体" w:hAnsi="宋体" w:cs="仿宋" w:hint="eastAsia"/>
          <w:sz w:val="28"/>
          <w:szCs w:val="28"/>
        </w:rPr>
        <w:t>施工进度计划，围绕本项展开详细的阐述，至少应包含：</w:t>
      </w:r>
    </w:p>
    <w:p w14:paraId="586C864B" w14:textId="77777777" w:rsidR="00D639AE" w:rsidRPr="001D6D5E" w:rsidRDefault="00253948">
      <w:pPr>
        <w:pStyle w:val="aff0"/>
        <w:numPr>
          <w:ilvl w:val="0"/>
          <w:numId w:val="41"/>
        </w:numPr>
        <w:tabs>
          <w:tab w:val="left" w:pos="1418"/>
        </w:tabs>
        <w:spacing w:after="200"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施工进度计划表（图）。</w:t>
      </w:r>
    </w:p>
    <w:p w14:paraId="5668DBF0" w14:textId="77777777" w:rsidR="00D639AE" w:rsidRPr="001D6D5E" w:rsidRDefault="00253948">
      <w:pPr>
        <w:pStyle w:val="aff0"/>
        <w:numPr>
          <w:ilvl w:val="0"/>
          <w:numId w:val="41"/>
        </w:numPr>
        <w:tabs>
          <w:tab w:val="left" w:pos="1418"/>
        </w:tabs>
        <w:spacing w:after="200"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组织机构及保证措施。</w:t>
      </w:r>
    </w:p>
    <w:p w14:paraId="0FCA6739" w14:textId="77777777" w:rsidR="00D639AE" w:rsidRPr="001D6D5E" w:rsidRDefault="00253948">
      <w:pPr>
        <w:pStyle w:val="aff0"/>
        <w:numPr>
          <w:ilvl w:val="3"/>
          <w:numId w:val="40"/>
        </w:numPr>
        <w:tabs>
          <w:tab w:val="left" w:pos="1134"/>
        </w:tabs>
        <w:spacing w:after="200" w:line="560" w:lineRule="exact"/>
        <w:ind w:left="0" w:firstLineChars="202" w:firstLine="566"/>
        <w:jc w:val="both"/>
        <w:rPr>
          <w:rFonts w:ascii="宋体" w:eastAsia="宋体" w:hAnsi="宋体" w:cs="仿宋"/>
          <w:sz w:val="28"/>
          <w:szCs w:val="28"/>
        </w:rPr>
      </w:pPr>
      <w:r w:rsidRPr="001D6D5E">
        <w:rPr>
          <w:rFonts w:ascii="宋体" w:hAnsi="宋体" w:cs="仿宋" w:hint="eastAsia"/>
          <w:sz w:val="28"/>
          <w:szCs w:val="28"/>
        </w:rPr>
        <w:t>质量保证</w:t>
      </w:r>
      <w:r w:rsidRPr="001D6D5E">
        <w:rPr>
          <w:rFonts w:ascii="宋体" w:eastAsia="宋体" w:hAnsi="宋体" w:cs="仿宋" w:hint="eastAsia"/>
          <w:sz w:val="28"/>
          <w:szCs w:val="28"/>
        </w:rPr>
        <w:t>措施，围绕本项展开详细的阐述，至少应包含：</w:t>
      </w:r>
    </w:p>
    <w:p w14:paraId="62E6B1CC" w14:textId="77777777" w:rsidR="00D639AE" w:rsidRPr="001D6D5E" w:rsidRDefault="00253948">
      <w:pPr>
        <w:pStyle w:val="aff0"/>
        <w:numPr>
          <w:ilvl w:val="0"/>
          <w:numId w:val="42"/>
        </w:numPr>
        <w:tabs>
          <w:tab w:val="left" w:pos="1418"/>
        </w:tabs>
        <w:spacing w:after="200" w:line="560" w:lineRule="exact"/>
        <w:ind w:firstLineChars="0"/>
        <w:jc w:val="both"/>
        <w:rPr>
          <w:rFonts w:ascii="宋体" w:eastAsia="宋体" w:hAnsi="宋体" w:cs="仿宋"/>
          <w:sz w:val="28"/>
          <w:szCs w:val="28"/>
        </w:rPr>
      </w:pPr>
      <w:r w:rsidRPr="001D6D5E">
        <w:rPr>
          <w:rFonts w:ascii="宋体" w:eastAsia="宋体" w:hAnsi="宋体" w:cs="仿宋" w:hint="eastAsia"/>
          <w:sz w:val="28"/>
          <w:szCs w:val="28"/>
        </w:rPr>
        <w:t>项目质量目标。</w:t>
      </w:r>
    </w:p>
    <w:p w14:paraId="473FD2E0" w14:textId="77777777" w:rsidR="00D639AE" w:rsidRPr="001D6D5E" w:rsidRDefault="00253948">
      <w:pPr>
        <w:pStyle w:val="aff0"/>
        <w:numPr>
          <w:ilvl w:val="0"/>
          <w:numId w:val="42"/>
        </w:numPr>
        <w:tabs>
          <w:tab w:val="left" w:pos="1418"/>
        </w:tabs>
        <w:spacing w:after="200"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项目质量管理的组织机构以</w:t>
      </w:r>
      <w:r w:rsidRPr="001D6D5E">
        <w:rPr>
          <w:rFonts w:ascii="宋体" w:eastAsia="宋体" w:hAnsi="宋体" w:cs="仿宋"/>
          <w:sz w:val="28"/>
          <w:szCs w:val="28"/>
        </w:rPr>
        <w:t>及</w:t>
      </w:r>
      <w:r w:rsidRPr="001D6D5E">
        <w:rPr>
          <w:rFonts w:ascii="宋体" w:eastAsia="宋体" w:hAnsi="宋体" w:cs="仿宋" w:hint="eastAsia"/>
          <w:sz w:val="28"/>
          <w:szCs w:val="28"/>
        </w:rPr>
        <w:t>分工、职责和管理制度。</w:t>
      </w:r>
    </w:p>
    <w:p w14:paraId="7689A733" w14:textId="77777777" w:rsidR="00D639AE" w:rsidRPr="001D6D5E" w:rsidRDefault="00253948">
      <w:pPr>
        <w:pStyle w:val="aff0"/>
        <w:numPr>
          <w:ilvl w:val="0"/>
          <w:numId w:val="42"/>
        </w:numPr>
        <w:tabs>
          <w:tab w:val="left" w:pos="1418"/>
        </w:tabs>
        <w:spacing w:after="200"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技术保障和资源保障措施。</w:t>
      </w:r>
    </w:p>
    <w:p w14:paraId="19E048D7" w14:textId="77777777" w:rsidR="00D639AE" w:rsidRPr="001D6D5E" w:rsidRDefault="00253948">
      <w:pPr>
        <w:pStyle w:val="aff0"/>
        <w:numPr>
          <w:ilvl w:val="0"/>
          <w:numId w:val="42"/>
        </w:numPr>
        <w:tabs>
          <w:tab w:val="left" w:pos="1418"/>
        </w:tabs>
        <w:spacing w:after="200"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保证植物质量、植物成活率的预防控制措施。</w:t>
      </w:r>
    </w:p>
    <w:p w14:paraId="4C571694" w14:textId="77777777" w:rsidR="00D639AE" w:rsidRPr="001D6D5E" w:rsidRDefault="00253948">
      <w:pPr>
        <w:pStyle w:val="aff0"/>
        <w:numPr>
          <w:ilvl w:val="0"/>
          <w:numId w:val="42"/>
        </w:numPr>
        <w:tabs>
          <w:tab w:val="left" w:pos="1418"/>
        </w:tabs>
        <w:spacing w:after="200"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质量全过程检查制度，以及质量事故的处理规定。</w:t>
      </w:r>
    </w:p>
    <w:p w14:paraId="440A07A1" w14:textId="77777777" w:rsidR="00D639AE" w:rsidRPr="001D6D5E" w:rsidRDefault="00253948">
      <w:pPr>
        <w:pStyle w:val="aff0"/>
        <w:numPr>
          <w:ilvl w:val="3"/>
          <w:numId w:val="40"/>
        </w:numPr>
        <w:tabs>
          <w:tab w:val="left" w:pos="1134"/>
        </w:tabs>
        <w:spacing w:after="200" w:line="560" w:lineRule="exact"/>
        <w:ind w:left="0" w:firstLineChars="202" w:firstLine="566"/>
        <w:jc w:val="both"/>
        <w:rPr>
          <w:rFonts w:ascii="宋体" w:eastAsia="宋体" w:hAnsi="宋体" w:cs="仿宋"/>
          <w:sz w:val="28"/>
          <w:szCs w:val="28"/>
        </w:rPr>
      </w:pPr>
      <w:r w:rsidRPr="001D6D5E">
        <w:rPr>
          <w:rFonts w:ascii="宋体" w:eastAsia="宋体" w:hAnsi="宋体" w:cs="仿宋" w:hint="eastAsia"/>
          <w:sz w:val="28"/>
          <w:szCs w:val="28"/>
        </w:rPr>
        <w:t>安全保证措施，围绕本项展开详细的阐述，至少应包含：</w:t>
      </w:r>
    </w:p>
    <w:p w14:paraId="4FD3797D" w14:textId="77777777" w:rsidR="00D639AE" w:rsidRPr="001D6D5E" w:rsidRDefault="00253948">
      <w:pPr>
        <w:pStyle w:val="aff0"/>
        <w:numPr>
          <w:ilvl w:val="0"/>
          <w:numId w:val="43"/>
        </w:numPr>
        <w:tabs>
          <w:tab w:val="left" w:pos="1418"/>
        </w:tabs>
        <w:spacing w:after="200" w:line="560" w:lineRule="exact"/>
        <w:ind w:firstLineChars="0"/>
        <w:jc w:val="both"/>
        <w:rPr>
          <w:rFonts w:ascii="宋体" w:eastAsia="宋体" w:hAnsi="宋体" w:cs="仿宋"/>
          <w:sz w:val="28"/>
          <w:szCs w:val="28"/>
        </w:rPr>
      </w:pPr>
      <w:r w:rsidRPr="001D6D5E">
        <w:rPr>
          <w:rFonts w:ascii="宋体" w:eastAsia="宋体" w:hAnsi="宋体" w:cs="仿宋" w:hint="eastAsia"/>
          <w:sz w:val="28"/>
          <w:szCs w:val="28"/>
        </w:rPr>
        <w:t>项目重要危险</w:t>
      </w:r>
      <w:proofErr w:type="gramStart"/>
      <w:r w:rsidRPr="001D6D5E">
        <w:rPr>
          <w:rFonts w:ascii="宋体" w:eastAsia="宋体" w:hAnsi="宋体" w:cs="仿宋" w:hint="eastAsia"/>
          <w:sz w:val="28"/>
          <w:szCs w:val="28"/>
        </w:rPr>
        <w:t>源分析</w:t>
      </w:r>
      <w:proofErr w:type="gramEnd"/>
      <w:r w:rsidRPr="001D6D5E">
        <w:rPr>
          <w:rFonts w:ascii="宋体" w:eastAsia="宋体" w:hAnsi="宋体" w:cs="仿宋" w:hint="eastAsia"/>
          <w:sz w:val="28"/>
          <w:szCs w:val="28"/>
        </w:rPr>
        <w:t>以</w:t>
      </w:r>
      <w:r w:rsidRPr="001D6D5E">
        <w:rPr>
          <w:rFonts w:ascii="宋体" w:eastAsia="宋体" w:hAnsi="宋体" w:cs="仿宋"/>
          <w:sz w:val="28"/>
          <w:szCs w:val="28"/>
        </w:rPr>
        <w:t>及</w:t>
      </w:r>
      <w:r w:rsidRPr="001D6D5E">
        <w:rPr>
          <w:rFonts w:ascii="宋体" w:eastAsia="宋体" w:hAnsi="宋体" w:cs="仿宋" w:hint="eastAsia"/>
          <w:sz w:val="28"/>
          <w:szCs w:val="28"/>
        </w:rPr>
        <w:t>项目安全管理目标。</w:t>
      </w:r>
    </w:p>
    <w:p w14:paraId="7EE88D9E" w14:textId="77777777" w:rsidR="00D639AE" w:rsidRPr="001D6D5E" w:rsidRDefault="00253948">
      <w:pPr>
        <w:pStyle w:val="aff0"/>
        <w:numPr>
          <w:ilvl w:val="0"/>
          <w:numId w:val="43"/>
        </w:numPr>
        <w:tabs>
          <w:tab w:val="left" w:pos="1418"/>
        </w:tabs>
        <w:spacing w:after="200"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安全管理组织机构以</w:t>
      </w:r>
      <w:r w:rsidRPr="001D6D5E">
        <w:rPr>
          <w:rFonts w:ascii="宋体" w:eastAsia="宋体" w:hAnsi="宋体" w:cs="仿宋"/>
          <w:sz w:val="28"/>
          <w:szCs w:val="28"/>
        </w:rPr>
        <w:t>及</w:t>
      </w:r>
      <w:r w:rsidRPr="001D6D5E">
        <w:rPr>
          <w:rFonts w:ascii="宋体" w:eastAsia="宋体" w:hAnsi="宋体" w:cs="仿宋" w:hint="eastAsia"/>
          <w:sz w:val="28"/>
          <w:szCs w:val="28"/>
        </w:rPr>
        <w:t>分工、职责。</w:t>
      </w:r>
    </w:p>
    <w:p w14:paraId="3A8DE51A" w14:textId="77777777" w:rsidR="00D639AE" w:rsidRPr="001D6D5E" w:rsidRDefault="00253948">
      <w:pPr>
        <w:pStyle w:val="aff0"/>
        <w:numPr>
          <w:ilvl w:val="0"/>
          <w:numId w:val="43"/>
        </w:numPr>
        <w:tabs>
          <w:tab w:val="left" w:pos="1418"/>
        </w:tabs>
        <w:spacing w:after="200"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lastRenderedPageBreak/>
        <w:t>安全生产管理制度和职工安全教育培训制度。</w:t>
      </w:r>
    </w:p>
    <w:p w14:paraId="709AF647" w14:textId="77777777" w:rsidR="00D639AE" w:rsidRPr="001D6D5E" w:rsidRDefault="00253948">
      <w:pPr>
        <w:pStyle w:val="aff0"/>
        <w:numPr>
          <w:ilvl w:val="0"/>
          <w:numId w:val="43"/>
        </w:numPr>
        <w:tabs>
          <w:tab w:val="left" w:pos="1418"/>
        </w:tabs>
        <w:spacing w:after="200"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施工安全、消防安全、安保安全的保证</w:t>
      </w:r>
      <w:proofErr w:type="gramStart"/>
      <w:r w:rsidRPr="001D6D5E">
        <w:rPr>
          <w:rFonts w:ascii="宋体" w:eastAsia="宋体" w:hAnsi="宋体" w:cs="仿宋" w:hint="eastAsia"/>
          <w:sz w:val="28"/>
          <w:szCs w:val="28"/>
        </w:rPr>
        <w:t>措</w:t>
      </w:r>
      <w:proofErr w:type="gramEnd"/>
      <w:r w:rsidRPr="001D6D5E">
        <w:rPr>
          <w:rFonts w:ascii="宋体" w:eastAsia="宋体" w:hAnsi="宋体" w:cs="仿宋" w:hint="eastAsia"/>
          <w:sz w:val="28"/>
          <w:szCs w:val="28"/>
        </w:rPr>
        <w:t>。</w:t>
      </w:r>
    </w:p>
    <w:p w14:paraId="03E6E7D9" w14:textId="77777777" w:rsidR="00D639AE" w:rsidRPr="001D6D5E" w:rsidRDefault="00253948">
      <w:pPr>
        <w:pStyle w:val="aff0"/>
        <w:numPr>
          <w:ilvl w:val="0"/>
          <w:numId w:val="43"/>
        </w:numPr>
        <w:tabs>
          <w:tab w:val="left" w:pos="1418"/>
        </w:tabs>
        <w:spacing w:after="200"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现场安全检查制度，以及安全事故的处理规定。</w:t>
      </w:r>
    </w:p>
    <w:p w14:paraId="4C593298" w14:textId="77777777" w:rsidR="00D639AE" w:rsidRPr="001D6D5E" w:rsidRDefault="00253948">
      <w:pPr>
        <w:pStyle w:val="aff0"/>
        <w:numPr>
          <w:ilvl w:val="0"/>
          <w:numId w:val="43"/>
        </w:numPr>
        <w:tabs>
          <w:tab w:val="left" w:pos="1418"/>
        </w:tabs>
        <w:spacing w:after="200"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外部人员参观的管理措施。</w:t>
      </w:r>
    </w:p>
    <w:p w14:paraId="14F6C4FE" w14:textId="77777777" w:rsidR="00D639AE" w:rsidRPr="001D6D5E" w:rsidRDefault="00253948">
      <w:pPr>
        <w:pStyle w:val="aff0"/>
        <w:numPr>
          <w:ilvl w:val="3"/>
          <w:numId w:val="40"/>
        </w:numPr>
        <w:tabs>
          <w:tab w:val="left" w:pos="1134"/>
        </w:tabs>
        <w:spacing w:after="200" w:line="560" w:lineRule="exact"/>
        <w:ind w:left="0" w:firstLineChars="202" w:firstLine="566"/>
        <w:jc w:val="both"/>
        <w:rPr>
          <w:rFonts w:ascii="宋体" w:eastAsia="宋体" w:hAnsi="宋体" w:cs="仿宋"/>
          <w:sz w:val="28"/>
          <w:szCs w:val="28"/>
        </w:rPr>
      </w:pPr>
      <w:r w:rsidRPr="001D6D5E">
        <w:rPr>
          <w:rFonts w:ascii="宋体" w:eastAsia="宋体" w:hAnsi="宋体" w:cs="仿宋" w:hint="eastAsia"/>
          <w:sz w:val="28"/>
          <w:szCs w:val="28"/>
        </w:rPr>
        <w:t>资源配置计划，围绕本项展开详细的阐述，至少应包含：</w:t>
      </w:r>
    </w:p>
    <w:p w14:paraId="59EFFA98" w14:textId="77777777" w:rsidR="00D639AE" w:rsidRPr="001D6D5E" w:rsidRDefault="00253948">
      <w:pPr>
        <w:pStyle w:val="aff0"/>
        <w:numPr>
          <w:ilvl w:val="0"/>
          <w:numId w:val="44"/>
        </w:numPr>
        <w:tabs>
          <w:tab w:val="left" w:pos="1418"/>
        </w:tabs>
        <w:spacing w:after="200"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主要分部（分项）施工技术交底计划，主要材料检验、进场复检计划，样板制作计划。</w:t>
      </w:r>
    </w:p>
    <w:p w14:paraId="666D8D81" w14:textId="77777777" w:rsidR="00D639AE" w:rsidRPr="001D6D5E" w:rsidRDefault="00253948">
      <w:pPr>
        <w:pStyle w:val="aff0"/>
        <w:numPr>
          <w:ilvl w:val="0"/>
          <w:numId w:val="44"/>
        </w:numPr>
        <w:tabs>
          <w:tab w:val="left" w:pos="1418"/>
        </w:tabs>
        <w:spacing w:after="200"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现场生产、生活临时设施布置计划。</w:t>
      </w:r>
    </w:p>
    <w:p w14:paraId="13DA8A79" w14:textId="77777777" w:rsidR="00D639AE" w:rsidRPr="001D6D5E" w:rsidRDefault="00253948">
      <w:pPr>
        <w:pStyle w:val="aff0"/>
        <w:numPr>
          <w:ilvl w:val="0"/>
          <w:numId w:val="44"/>
        </w:numPr>
        <w:tabs>
          <w:tab w:val="left" w:pos="1418"/>
        </w:tabs>
        <w:spacing w:after="200"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资金使用及保障计划。</w:t>
      </w:r>
    </w:p>
    <w:p w14:paraId="41FEFA0E" w14:textId="77777777" w:rsidR="00D639AE" w:rsidRPr="001D6D5E" w:rsidRDefault="00253948">
      <w:pPr>
        <w:pStyle w:val="aff0"/>
        <w:numPr>
          <w:ilvl w:val="0"/>
          <w:numId w:val="44"/>
        </w:numPr>
        <w:tabs>
          <w:tab w:val="left" w:pos="1418"/>
        </w:tabs>
        <w:spacing w:after="200"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施工的</w:t>
      </w:r>
      <w:r w:rsidRPr="001D6D5E">
        <w:rPr>
          <w:rFonts w:ascii="宋体" w:eastAsia="宋体" w:hAnsi="宋体" w:cs="仿宋"/>
          <w:sz w:val="28"/>
          <w:szCs w:val="28"/>
        </w:rPr>
        <w:t>用工</w:t>
      </w:r>
      <w:r w:rsidRPr="001D6D5E">
        <w:rPr>
          <w:rFonts w:ascii="宋体" w:eastAsia="宋体" w:hAnsi="宋体" w:cs="仿宋" w:hint="eastAsia"/>
          <w:sz w:val="28"/>
          <w:szCs w:val="28"/>
        </w:rPr>
        <w:t>工种及用工数量，具有技术工人持证上岗和施工人员岗前培训计划。</w:t>
      </w:r>
    </w:p>
    <w:p w14:paraId="6DCBCA78" w14:textId="77777777" w:rsidR="00D639AE" w:rsidRPr="001D6D5E" w:rsidRDefault="00253948">
      <w:pPr>
        <w:pStyle w:val="aff0"/>
        <w:numPr>
          <w:ilvl w:val="0"/>
          <w:numId w:val="44"/>
        </w:numPr>
        <w:tabs>
          <w:tab w:val="left" w:pos="1418"/>
        </w:tabs>
        <w:spacing w:after="200"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施工所需主要材料的进场时间计划以</w:t>
      </w:r>
      <w:r w:rsidRPr="001D6D5E">
        <w:rPr>
          <w:rFonts w:ascii="宋体" w:eastAsia="宋体" w:hAnsi="宋体" w:cs="仿宋"/>
          <w:sz w:val="28"/>
          <w:szCs w:val="28"/>
        </w:rPr>
        <w:t>及</w:t>
      </w:r>
      <w:r w:rsidRPr="001D6D5E">
        <w:rPr>
          <w:rFonts w:ascii="宋体" w:eastAsia="宋体" w:hAnsi="宋体" w:cs="仿宋" w:hint="eastAsia"/>
          <w:sz w:val="28"/>
          <w:szCs w:val="28"/>
        </w:rPr>
        <w:t>所</w:t>
      </w:r>
      <w:r w:rsidRPr="001D6D5E">
        <w:rPr>
          <w:rFonts w:ascii="宋体" w:eastAsia="宋体" w:hAnsi="宋体" w:cs="仿宋"/>
          <w:sz w:val="28"/>
          <w:szCs w:val="28"/>
        </w:rPr>
        <w:t>需</w:t>
      </w:r>
      <w:r w:rsidRPr="001D6D5E">
        <w:rPr>
          <w:rFonts w:ascii="宋体" w:eastAsia="宋体" w:hAnsi="宋体" w:cs="仿宋" w:hint="eastAsia"/>
          <w:sz w:val="28"/>
          <w:szCs w:val="28"/>
        </w:rPr>
        <w:t>的施工机具设备的种类、数量、使用部位及进出场时间。</w:t>
      </w:r>
    </w:p>
    <w:p w14:paraId="3E234033" w14:textId="77777777" w:rsidR="00D639AE" w:rsidRPr="001D6D5E" w:rsidRDefault="00253948">
      <w:pPr>
        <w:pStyle w:val="aff0"/>
        <w:numPr>
          <w:ilvl w:val="3"/>
          <w:numId w:val="40"/>
        </w:numPr>
        <w:tabs>
          <w:tab w:val="left" w:pos="1134"/>
        </w:tabs>
        <w:spacing w:after="200" w:line="560" w:lineRule="exact"/>
        <w:ind w:left="0" w:firstLineChars="202" w:firstLine="566"/>
        <w:jc w:val="both"/>
        <w:rPr>
          <w:rFonts w:ascii="宋体" w:eastAsia="宋体" w:hAnsi="宋体" w:cs="仿宋"/>
          <w:sz w:val="28"/>
          <w:szCs w:val="28"/>
        </w:rPr>
      </w:pPr>
      <w:r w:rsidRPr="001D6D5E">
        <w:rPr>
          <w:rFonts w:ascii="宋体" w:eastAsia="宋体" w:hAnsi="宋体" w:cs="仿宋" w:hint="eastAsia"/>
          <w:sz w:val="28"/>
          <w:szCs w:val="28"/>
        </w:rPr>
        <w:t>环保文明措施，围绕本项展开详细的阐述，至少应包含：</w:t>
      </w:r>
    </w:p>
    <w:p w14:paraId="6962BFDD" w14:textId="77777777" w:rsidR="00D639AE" w:rsidRPr="001D6D5E" w:rsidRDefault="00253948">
      <w:pPr>
        <w:pStyle w:val="aff0"/>
        <w:numPr>
          <w:ilvl w:val="0"/>
          <w:numId w:val="45"/>
        </w:numPr>
        <w:tabs>
          <w:tab w:val="left" w:pos="1418"/>
        </w:tabs>
        <w:spacing w:after="200" w:line="560" w:lineRule="exact"/>
        <w:ind w:firstLineChars="0"/>
        <w:jc w:val="both"/>
        <w:rPr>
          <w:rFonts w:ascii="宋体" w:eastAsia="宋体" w:hAnsi="宋体" w:cs="仿宋"/>
          <w:sz w:val="28"/>
          <w:szCs w:val="28"/>
        </w:rPr>
      </w:pPr>
      <w:r w:rsidRPr="001D6D5E">
        <w:rPr>
          <w:rFonts w:ascii="宋体" w:eastAsia="宋体" w:hAnsi="宋体" w:cs="仿宋" w:hint="eastAsia"/>
          <w:sz w:val="28"/>
          <w:szCs w:val="28"/>
        </w:rPr>
        <w:t>项目文明施工与环境管理目标。</w:t>
      </w:r>
    </w:p>
    <w:p w14:paraId="0C676B3D" w14:textId="77777777" w:rsidR="00D639AE" w:rsidRPr="001D6D5E" w:rsidRDefault="00253948">
      <w:pPr>
        <w:pStyle w:val="aff0"/>
        <w:numPr>
          <w:ilvl w:val="0"/>
          <w:numId w:val="45"/>
        </w:numPr>
        <w:tabs>
          <w:tab w:val="left" w:pos="1418"/>
        </w:tabs>
        <w:spacing w:after="200"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项目文明施工与环境管理的组织机构，以</w:t>
      </w:r>
      <w:r w:rsidRPr="001D6D5E">
        <w:rPr>
          <w:rFonts w:ascii="宋体" w:eastAsia="宋体" w:hAnsi="宋体" w:cs="仿宋"/>
          <w:sz w:val="28"/>
          <w:szCs w:val="28"/>
        </w:rPr>
        <w:t>及</w:t>
      </w:r>
      <w:r w:rsidRPr="001D6D5E">
        <w:rPr>
          <w:rFonts w:ascii="宋体" w:eastAsia="宋体" w:hAnsi="宋体" w:cs="仿宋" w:hint="eastAsia"/>
          <w:sz w:val="28"/>
          <w:szCs w:val="28"/>
        </w:rPr>
        <w:t>分工、职责。</w:t>
      </w:r>
    </w:p>
    <w:p w14:paraId="7689B07D" w14:textId="77777777" w:rsidR="00D639AE" w:rsidRPr="001D6D5E" w:rsidRDefault="00253948">
      <w:pPr>
        <w:pStyle w:val="aff0"/>
        <w:numPr>
          <w:ilvl w:val="0"/>
          <w:numId w:val="45"/>
        </w:numPr>
        <w:tabs>
          <w:tab w:val="left" w:pos="1418"/>
        </w:tabs>
        <w:spacing w:after="200"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项目文明施工与环境保护方面的资源配置。</w:t>
      </w:r>
    </w:p>
    <w:p w14:paraId="1B44A77E" w14:textId="77777777" w:rsidR="00D639AE" w:rsidRPr="001D6D5E" w:rsidRDefault="00253948">
      <w:pPr>
        <w:pStyle w:val="aff0"/>
        <w:numPr>
          <w:ilvl w:val="0"/>
          <w:numId w:val="45"/>
        </w:numPr>
        <w:tabs>
          <w:tab w:val="left" w:pos="1418"/>
        </w:tabs>
        <w:spacing w:after="200"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项目文明施工与现场环境保护的控制措施。</w:t>
      </w:r>
    </w:p>
    <w:p w14:paraId="33DA5ED2" w14:textId="77777777" w:rsidR="00D639AE" w:rsidRPr="001D6D5E" w:rsidRDefault="00253948">
      <w:pPr>
        <w:pStyle w:val="aff0"/>
        <w:numPr>
          <w:ilvl w:val="0"/>
          <w:numId w:val="45"/>
        </w:numPr>
        <w:tabs>
          <w:tab w:val="left" w:pos="1418"/>
        </w:tabs>
        <w:spacing w:after="200"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lastRenderedPageBreak/>
        <w:t>项目文明施工与现场环境检查制度，以及环境事故的处理规定。</w:t>
      </w:r>
    </w:p>
    <w:p w14:paraId="5B747428" w14:textId="77777777" w:rsidR="00D639AE" w:rsidRPr="001D6D5E" w:rsidRDefault="00253948">
      <w:pPr>
        <w:pStyle w:val="aff0"/>
        <w:numPr>
          <w:ilvl w:val="3"/>
          <w:numId w:val="40"/>
        </w:numPr>
        <w:tabs>
          <w:tab w:val="left" w:pos="1134"/>
        </w:tabs>
        <w:spacing w:after="200" w:line="560" w:lineRule="exact"/>
        <w:ind w:left="0" w:firstLineChars="202" w:firstLine="566"/>
        <w:jc w:val="both"/>
        <w:rPr>
          <w:rFonts w:ascii="宋体" w:eastAsia="宋体" w:hAnsi="宋体" w:cs="仿宋"/>
          <w:sz w:val="28"/>
          <w:szCs w:val="28"/>
        </w:rPr>
      </w:pPr>
      <w:r w:rsidRPr="001D6D5E">
        <w:rPr>
          <w:rFonts w:ascii="宋体" w:eastAsia="宋体" w:hAnsi="宋体" w:cs="仿宋" w:hint="eastAsia"/>
          <w:sz w:val="28"/>
          <w:szCs w:val="28"/>
        </w:rPr>
        <w:t>应急预案，围绕本项展开详细的阐述，至少应包含：</w:t>
      </w:r>
    </w:p>
    <w:p w14:paraId="1D990284" w14:textId="77777777" w:rsidR="00D639AE" w:rsidRPr="001D6D5E" w:rsidRDefault="00253948">
      <w:pPr>
        <w:pStyle w:val="aff0"/>
        <w:numPr>
          <w:ilvl w:val="0"/>
          <w:numId w:val="46"/>
        </w:numPr>
        <w:tabs>
          <w:tab w:val="left" w:pos="1418"/>
        </w:tabs>
        <w:spacing w:after="200"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包括但不限于天气、交通状况、季节、安全、赶工的应急处理方案以</w:t>
      </w:r>
      <w:r w:rsidRPr="001D6D5E">
        <w:rPr>
          <w:rFonts w:ascii="宋体" w:eastAsia="宋体" w:hAnsi="宋体" w:cs="仿宋"/>
          <w:sz w:val="28"/>
          <w:szCs w:val="28"/>
        </w:rPr>
        <w:t>及</w:t>
      </w:r>
      <w:r w:rsidRPr="001D6D5E">
        <w:rPr>
          <w:rFonts w:ascii="宋体" w:eastAsia="宋体" w:hAnsi="宋体" w:cs="仿宋" w:hint="eastAsia"/>
          <w:sz w:val="28"/>
          <w:szCs w:val="28"/>
        </w:rPr>
        <w:t>具有突发事件的应急响应预案、处理措施。</w:t>
      </w:r>
    </w:p>
    <w:p w14:paraId="12024F95" w14:textId="77777777" w:rsidR="00D639AE" w:rsidRPr="001D6D5E" w:rsidRDefault="00253948">
      <w:pPr>
        <w:pStyle w:val="aff0"/>
        <w:numPr>
          <w:ilvl w:val="3"/>
          <w:numId w:val="40"/>
        </w:numPr>
        <w:tabs>
          <w:tab w:val="left" w:pos="1134"/>
        </w:tabs>
        <w:spacing w:after="200" w:line="560" w:lineRule="exact"/>
        <w:ind w:left="0" w:firstLineChars="202" w:firstLine="566"/>
        <w:jc w:val="both"/>
        <w:rPr>
          <w:rFonts w:ascii="宋体" w:eastAsia="宋体" w:hAnsi="宋体" w:cs="仿宋"/>
          <w:sz w:val="28"/>
          <w:szCs w:val="28"/>
        </w:rPr>
      </w:pPr>
      <w:r w:rsidRPr="001D6D5E">
        <w:rPr>
          <w:rFonts w:ascii="宋体" w:eastAsia="宋体" w:hAnsi="宋体" w:cs="仿宋" w:hint="eastAsia"/>
          <w:sz w:val="28"/>
          <w:szCs w:val="28"/>
        </w:rPr>
        <w:t>施工工艺，围绕本项展开详细的阐述，至少应包含：</w:t>
      </w:r>
    </w:p>
    <w:p w14:paraId="7DB3C17F" w14:textId="77777777" w:rsidR="00D639AE" w:rsidRPr="001D6D5E" w:rsidRDefault="00253948">
      <w:pPr>
        <w:pStyle w:val="aff0"/>
        <w:numPr>
          <w:ilvl w:val="0"/>
          <w:numId w:val="47"/>
        </w:numPr>
        <w:tabs>
          <w:tab w:val="left" w:pos="1418"/>
        </w:tabs>
        <w:spacing w:after="200"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根据工程量清单和施工图纸供应</w:t>
      </w:r>
      <w:r w:rsidRPr="001D6D5E">
        <w:rPr>
          <w:rFonts w:ascii="宋体" w:eastAsia="宋体" w:hAnsi="宋体" w:cs="仿宋"/>
          <w:sz w:val="28"/>
          <w:szCs w:val="28"/>
        </w:rPr>
        <w:t>商</w:t>
      </w:r>
      <w:r w:rsidRPr="001D6D5E">
        <w:rPr>
          <w:rFonts w:ascii="宋体" w:eastAsia="宋体" w:hAnsi="宋体" w:cs="仿宋" w:hint="eastAsia"/>
          <w:sz w:val="28"/>
          <w:szCs w:val="28"/>
        </w:rPr>
        <w:t>应确定有主</w:t>
      </w:r>
      <w:r w:rsidRPr="001D6D5E">
        <w:rPr>
          <w:rFonts w:ascii="宋体" w:eastAsia="宋体" w:hAnsi="宋体" w:cs="仿宋"/>
          <w:sz w:val="28"/>
          <w:szCs w:val="28"/>
        </w:rPr>
        <w:t>要</w:t>
      </w:r>
      <w:r w:rsidRPr="001D6D5E">
        <w:rPr>
          <w:rFonts w:ascii="宋体" w:eastAsia="宋体" w:hAnsi="宋体" w:cs="仿宋" w:hint="eastAsia"/>
          <w:sz w:val="28"/>
          <w:szCs w:val="28"/>
        </w:rPr>
        <w:t>分部（分项）工程名称，并针对确定的主</w:t>
      </w:r>
      <w:r w:rsidRPr="001D6D5E">
        <w:rPr>
          <w:rFonts w:ascii="宋体" w:eastAsia="宋体" w:hAnsi="宋体" w:cs="仿宋"/>
          <w:sz w:val="28"/>
          <w:szCs w:val="28"/>
        </w:rPr>
        <w:t>要</w:t>
      </w:r>
      <w:r w:rsidRPr="001D6D5E">
        <w:rPr>
          <w:rFonts w:ascii="宋体" w:eastAsia="宋体" w:hAnsi="宋体" w:cs="仿宋" w:hint="eastAsia"/>
          <w:sz w:val="28"/>
          <w:szCs w:val="28"/>
        </w:rPr>
        <w:t>分部（分项）工程名称制定有施工工艺或施工方法。</w:t>
      </w:r>
    </w:p>
    <w:p w14:paraId="74131214" w14:textId="77777777" w:rsidR="00D639AE" w:rsidRPr="001D6D5E" w:rsidRDefault="00253948">
      <w:pPr>
        <w:pStyle w:val="aff0"/>
        <w:numPr>
          <w:ilvl w:val="0"/>
          <w:numId w:val="47"/>
        </w:numPr>
        <w:tabs>
          <w:tab w:val="left" w:pos="1418"/>
        </w:tabs>
        <w:spacing w:after="200" w:line="560" w:lineRule="exact"/>
        <w:ind w:left="0" w:firstLineChars="0" w:firstLine="560"/>
        <w:jc w:val="both"/>
        <w:rPr>
          <w:rFonts w:ascii="宋体" w:eastAsia="宋体" w:hAnsi="宋体" w:cs="仿宋"/>
          <w:sz w:val="28"/>
          <w:szCs w:val="28"/>
        </w:rPr>
      </w:pPr>
      <w:r w:rsidRPr="001D6D5E">
        <w:rPr>
          <w:rFonts w:ascii="宋体" w:eastAsia="宋体" w:hAnsi="宋体" w:cs="仿宋" w:hint="eastAsia"/>
          <w:sz w:val="28"/>
          <w:szCs w:val="28"/>
        </w:rPr>
        <w:t>项目施工的临时用水、用电方案。</w:t>
      </w:r>
    </w:p>
    <w:p w14:paraId="1AA98DAB" w14:textId="77777777" w:rsidR="00D639AE" w:rsidRPr="001D6D5E" w:rsidRDefault="00253948">
      <w:pPr>
        <w:pStyle w:val="3"/>
        <w:tabs>
          <w:tab w:val="left" w:pos="709"/>
        </w:tabs>
        <w:ind w:left="709" w:hanging="709"/>
        <w:rPr>
          <w:color w:val="auto"/>
        </w:rPr>
      </w:pPr>
      <w:r w:rsidRPr="001D6D5E">
        <w:rPr>
          <w:rFonts w:hint="eastAsia"/>
          <w:color w:val="auto"/>
        </w:rPr>
        <w:t>其他要求</w:t>
      </w:r>
    </w:p>
    <w:p w14:paraId="75AC8B18" w14:textId="77777777" w:rsidR="00D639AE" w:rsidRPr="001D6D5E" w:rsidRDefault="00253948">
      <w:pPr>
        <w:pStyle w:val="aff0"/>
        <w:numPr>
          <w:ilvl w:val="0"/>
          <w:numId w:val="48"/>
        </w:numPr>
        <w:tabs>
          <w:tab w:val="left" w:pos="1134"/>
        </w:tabs>
        <w:spacing w:after="200" w:line="360" w:lineRule="auto"/>
        <w:ind w:left="0" w:firstLine="562"/>
        <w:jc w:val="both"/>
        <w:rPr>
          <w:rFonts w:ascii="宋体" w:eastAsia="宋体" w:hAnsi="宋体" w:cs="仿宋"/>
          <w:b/>
          <w:sz w:val="28"/>
          <w:szCs w:val="28"/>
        </w:rPr>
      </w:pPr>
      <w:r w:rsidRPr="001D6D5E">
        <w:rPr>
          <w:rFonts w:ascii="宋体" w:eastAsia="宋体" w:hAnsi="宋体" w:cs="仿宋" w:hint="eastAsia"/>
          <w:b/>
          <w:sz w:val="28"/>
          <w:szCs w:val="28"/>
        </w:rPr>
        <w:t>★供应商为本项目提供的所有产品、辅材中</w:t>
      </w:r>
      <w:r w:rsidRPr="001D6D5E">
        <w:rPr>
          <w:rFonts w:ascii="宋体" w:eastAsia="宋体" w:hAnsi="宋体" w:cs="仿宋"/>
          <w:b/>
          <w:sz w:val="28"/>
          <w:szCs w:val="28"/>
        </w:rPr>
        <w:t>属于《国家强制性产品认证目录》范围内产品的，均通过国家强制性产品认证并取得认证证书。</w:t>
      </w:r>
      <w:r w:rsidRPr="001D6D5E">
        <w:rPr>
          <w:rFonts w:ascii="宋体" w:eastAsia="宋体" w:hAnsi="宋体" w:hint="eastAsia"/>
          <w:b/>
          <w:sz w:val="28"/>
          <w:szCs w:val="28"/>
        </w:rPr>
        <w:t>（说明：供应商应按磋商文件</w:t>
      </w:r>
      <w:r w:rsidRPr="001D6D5E">
        <w:rPr>
          <w:rFonts w:ascii="Times New Roman" w:hAnsi="Times New Roman" w:cs="Times New Roman"/>
          <w:b/>
          <w:sz w:val="28"/>
          <w:szCs w:val="28"/>
        </w:rPr>
        <w:t>3.1.2.3</w:t>
      </w:r>
      <w:r w:rsidRPr="001D6D5E">
        <w:rPr>
          <w:rFonts w:ascii="宋体" w:eastAsia="宋体" w:hAnsi="宋体" w:hint="eastAsia"/>
          <w:b/>
          <w:sz w:val="28"/>
          <w:szCs w:val="28"/>
        </w:rPr>
        <w:t>承诺函的</w:t>
      </w:r>
      <w:r w:rsidRPr="001D6D5E">
        <w:rPr>
          <w:rFonts w:ascii="宋体" w:hAnsi="宋体"/>
          <w:b/>
          <w:sz w:val="28"/>
          <w:szCs w:val="28"/>
        </w:rPr>
        <w:t>格式及要求</w:t>
      </w:r>
      <w:r w:rsidRPr="001D6D5E">
        <w:rPr>
          <w:rFonts w:ascii="宋体" w:eastAsia="宋体" w:hAnsi="宋体" w:hint="eastAsia"/>
          <w:b/>
          <w:sz w:val="28"/>
          <w:szCs w:val="28"/>
        </w:rPr>
        <w:t>提供承诺函。）</w:t>
      </w:r>
    </w:p>
    <w:p w14:paraId="77611DD6" w14:textId="77777777" w:rsidR="00D639AE" w:rsidRPr="001D6D5E" w:rsidRDefault="00253948">
      <w:pPr>
        <w:pStyle w:val="aff0"/>
        <w:numPr>
          <w:ilvl w:val="0"/>
          <w:numId w:val="48"/>
        </w:numPr>
        <w:tabs>
          <w:tab w:val="left" w:pos="1134"/>
        </w:tabs>
        <w:spacing w:after="200" w:line="360" w:lineRule="auto"/>
        <w:ind w:left="0" w:firstLine="562"/>
        <w:jc w:val="both"/>
        <w:rPr>
          <w:rFonts w:ascii="宋体" w:eastAsia="宋体" w:hAnsi="宋体" w:cs="仿宋"/>
          <w:b/>
          <w:sz w:val="28"/>
          <w:szCs w:val="28"/>
        </w:rPr>
      </w:pPr>
      <w:r w:rsidRPr="001D6D5E">
        <w:rPr>
          <w:rFonts w:ascii="宋体" w:eastAsia="宋体" w:hAnsi="宋体" w:cs="仿宋" w:hint="eastAsia"/>
          <w:b/>
          <w:sz w:val="28"/>
          <w:szCs w:val="28"/>
        </w:rPr>
        <w:t>★供应商为本项目提供的所有产品、辅材等符合现行的强制性国家相关标准、行业标准。</w:t>
      </w:r>
      <w:r w:rsidRPr="001D6D5E">
        <w:rPr>
          <w:rFonts w:ascii="宋体" w:eastAsia="宋体" w:hAnsi="宋体" w:hint="eastAsia"/>
          <w:b/>
          <w:sz w:val="28"/>
          <w:szCs w:val="28"/>
        </w:rPr>
        <w:t>（说明：供应商应按磋商文件</w:t>
      </w:r>
      <w:r w:rsidRPr="001D6D5E">
        <w:rPr>
          <w:rFonts w:ascii="Times New Roman" w:hAnsi="Times New Roman" w:cs="Times New Roman"/>
          <w:b/>
          <w:sz w:val="28"/>
          <w:szCs w:val="28"/>
        </w:rPr>
        <w:t>3.</w:t>
      </w:r>
      <w:r w:rsidRPr="001D6D5E">
        <w:rPr>
          <w:rFonts w:ascii="Times New Roman" w:hAnsi="Times New Roman" w:cs="Times New Roman" w:hint="eastAsia"/>
          <w:b/>
          <w:sz w:val="28"/>
          <w:szCs w:val="28"/>
        </w:rPr>
        <w:t>1</w:t>
      </w:r>
      <w:r w:rsidRPr="001D6D5E">
        <w:rPr>
          <w:rFonts w:ascii="Times New Roman" w:hAnsi="Times New Roman" w:cs="Times New Roman"/>
          <w:b/>
          <w:sz w:val="28"/>
          <w:szCs w:val="28"/>
        </w:rPr>
        <w:t>.</w:t>
      </w:r>
      <w:r w:rsidRPr="001D6D5E">
        <w:rPr>
          <w:rFonts w:ascii="Times New Roman" w:hAnsi="Times New Roman" w:cs="Times New Roman" w:hint="eastAsia"/>
          <w:b/>
          <w:sz w:val="28"/>
          <w:szCs w:val="28"/>
        </w:rPr>
        <w:t>2.3</w:t>
      </w:r>
      <w:r w:rsidRPr="001D6D5E">
        <w:rPr>
          <w:rFonts w:ascii="宋体" w:eastAsia="宋体" w:hAnsi="宋体" w:hint="eastAsia"/>
          <w:b/>
          <w:sz w:val="28"/>
          <w:szCs w:val="28"/>
        </w:rPr>
        <w:t>承诺函的</w:t>
      </w:r>
      <w:r w:rsidRPr="001D6D5E">
        <w:rPr>
          <w:rFonts w:ascii="宋体" w:hAnsi="宋体"/>
          <w:b/>
          <w:sz w:val="28"/>
          <w:szCs w:val="28"/>
        </w:rPr>
        <w:t>格式及要求</w:t>
      </w:r>
      <w:r w:rsidRPr="001D6D5E">
        <w:rPr>
          <w:rFonts w:ascii="宋体" w:eastAsia="宋体" w:hAnsi="宋体" w:hint="eastAsia"/>
          <w:b/>
          <w:sz w:val="28"/>
          <w:szCs w:val="28"/>
        </w:rPr>
        <w:t>提供承诺函。）</w:t>
      </w:r>
    </w:p>
    <w:p w14:paraId="63C2A056" w14:textId="77777777" w:rsidR="00D639AE" w:rsidRPr="001D6D5E" w:rsidRDefault="00253948">
      <w:pPr>
        <w:pStyle w:val="aff0"/>
        <w:numPr>
          <w:ilvl w:val="0"/>
          <w:numId w:val="48"/>
        </w:numPr>
        <w:tabs>
          <w:tab w:val="left" w:pos="1134"/>
        </w:tabs>
        <w:spacing w:after="200" w:line="360" w:lineRule="auto"/>
        <w:ind w:left="0" w:firstLine="562"/>
        <w:jc w:val="both"/>
        <w:rPr>
          <w:rFonts w:ascii="宋体" w:eastAsia="宋体" w:hAnsi="宋体" w:cs="仿宋"/>
          <w:b/>
          <w:sz w:val="28"/>
          <w:szCs w:val="28"/>
        </w:rPr>
      </w:pPr>
      <w:r w:rsidRPr="001D6D5E">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Pr="001D6D5E">
        <w:rPr>
          <w:rFonts w:ascii="宋体" w:eastAsia="宋体" w:hAnsi="宋体" w:hint="eastAsia"/>
          <w:b/>
          <w:sz w:val="28"/>
          <w:szCs w:val="28"/>
        </w:rPr>
        <w:t>（说明：供应商应按磋商文件</w:t>
      </w:r>
      <w:r w:rsidRPr="001D6D5E">
        <w:rPr>
          <w:rFonts w:ascii="Times New Roman" w:hAnsi="Times New Roman" w:cs="Times New Roman"/>
          <w:b/>
          <w:sz w:val="28"/>
          <w:szCs w:val="28"/>
        </w:rPr>
        <w:t>3.</w:t>
      </w:r>
      <w:r w:rsidRPr="001D6D5E">
        <w:rPr>
          <w:rFonts w:ascii="Times New Roman" w:hAnsi="Times New Roman" w:cs="Times New Roman" w:hint="eastAsia"/>
          <w:b/>
          <w:sz w:val="28"/>
          <w:szCs w:val="28"/>
        </w:rPr>
        <w:t>1</w:t>
      </w:r>
      <w:r w:rsidRPr="001D6D5E">
        <w:rPr>
          <w:rFonts w:ascii="Times New Roman" w:hAnsi="Times New Roman" w:cs="Times New Roman"/>
          <w:b/>
          <w:sz w:val="28"/>
          <w:szCs w:val="28"/>
        </w:rPr>
        <w:t>.</w:t>
      </w:r>
      <w:r w:rsidRPr="001D6D5E">
        <w:rPr>
          <w:rFonts w:ascii="Times New Roman" w:hAnsi="Times New Roman" w:cs="Times New Roman" w:hint="eastAsia"/>
          <w:b/>
          <w:sz w:val="28"/>
          <w:szCs w:val="28"/>
        </w:rPr>
        <w:t>2.3</w:t>
      </w:r>
      <w:r w:rsidRPr="001D6D5E">
        <w:rPr>
          <w:rFonts w:ascii="宋体" w:eastAsia="宋体" w:hAnsi="宋体" w:hint="eastAsia"/>
          <w:b/>
          <w:sz w:val="28"/>
          <w:szCs w:val="28"/>
        </w:rPr>
        <w:t>承诺函的</w:t>
      </w:r>
      <w:r w:rsidRPr="001D6D5E">
        <w:rPr>
          <w:rFonts w:ascii="宋体" w:hAnsi="宋体"/>
          <w:b/>
          <w:sz w:val="28"/>
          <w:szCs w:val="28"/>
        </w:rPr>
        <w:t>格式及要求</w:t>
      </w:r>
      <w:r w:rsidRPr="001D6D5E">
        <w:rPr>
          <w:rFonts w:ascii="宋体" w:eastAsia="宋体" w:hAnsi="宋体" w:hint="eastAsia"/>
          <w:b/>
          <w:sz w:val="28"/>
          <w:szCs w:val="28"/>
        </w:rPr>
        <w:t>提供承诺函。）</w:t>
      </w:r>
    </w:p>
    <w:p w14:paraId="3C8DFE5A" w14:textId="77777777" w:rsidR="00D639AE" w:rsidRPr="001D6D5E" w:rsidRDefault="00253948">
      <w:pPr>
        <w:pStyle w:val="aff0"/>
        <w:numPr>
          <w:ilvl w:val="0"/>
          <w:numId w:val="48"/>
        </w:numPr>
        <w:tabs>
          <w:tab w:val="left" w:pos="1134"/>
        </w:tabs>
        <w:spacing w:after="200" w:line="360" w:lineRule="auto"/>
        <w:ind w:left="0" w:firstLine="562"/>
        <w:jc w:val="both"/>
        <w:rPr>
          <w:rFonts w:ascii="宋体" w:eastAsia="宋体" w:hAnsi="宋体" w:cs="仿宋"/>
          <w:b/>
          <w:sz w:val="28"/>
          <w:szCs w:val="28"/>
        </w:rPr>
      </w:pPr>
      <w:r w:rsidRPr="001D6D5E">
        <w:rPr>
          <w:rFonts w:ascii="宋体" w:eastAsia="宋体" w:hAnsi="宋体" w:cs="仿宋" w:hint="eastAsia"/>
          <w:b/>
          <w:sz w:val="28"/>
          <w:szCs w:val="28"/>
        </w:rPr>
        <w:lastRenderedPageBreak/>
        <w:t>★供应商为本工程项目实施涉及的商品包装和快递包装，均符合财政部等三部门联合印发商品包装和快递包装政府采购需求标准（试行）（财办库[2020]123号）的要求。</w:t>
      </w:r>
      <w:r w:rsidRPr="001D6D5E">
        <w:rPr>
          <w:rFonts w:ascii="宋体" w:eastAsia="宋体" w:hAnsi="宋体" w:hint="eastAsia"/>
          <w:b/>
          <w:sz w:val="28"/>
          <w:szCs w:val="28"/>
        </w:rPr>
        <w:t>（说明：供应商应按磋商文件</w:t>
      </w:r>
      <w:r w:rsidRPr="001D6D5E">
        <w:rPr>
          <w:rFonts w:ascii="Times New Roman" w:hAnsi="Times New Roman" w:cs="Times New Roman"/>
          <w:b/>
          <w:sz w:val="28"/>
          <w:szCs w:val="28"/>
        </w:rPr>
        <w:t>3.</w:t>
      </w:r>
      <w:r w:rsidRPr="001D6D5E">
        <w:rPr>
          <w:rFonts w:ascii="Times New Roman" w:hAnsi="Times New Roman" w:cs="Times New Roman" w:hint="eastAsia"/>
          <w:b/>
          <w:sz w:val="28"/>
          <w:szCs w:val="28"/>
        </w:rPr>
        <w:t>1</w:t>
      </w:r>
      <w:r w:rsidRPr="001D6D5E">
        <w:rPr>
          <w:rFonts w:ascii="Times New Roman" w:hAnsi="Times New Roman" w:cs="Times New Roman"/>
          <w:b/>
          <w:sz w:val="28"/>
          <w:szCs w:val="28"/>
        </w:rPr>
        <w:t>.</w:t>
      </w:r>
      <w:r w:rsidRPr="001D6D5E">
        <w:rPr>
          <w:rFonts w:ascii="Times New Roman" w:hAnsi="Times New Roman" w:cs="Times New Roman" w:hint="eastAsia"/>
          <w:b/>
          <w:sz w:val="28"/>
          <w:szCs w:val="28"/>
        </w:rPr>
        <w:t>2.3</w:t>
      </w:r>
      <w:r w:rsidRPr="001D6D5E">
        <w:rPr>
          <w:rFonts w:ascii="宋体" w:eastAsia="宋体" w:hAnsi="宋体" w:hint="eastAsia"/>
          <w:b/>
          <w:sz w:val="28"/>
          <w:szCs w:val="28"/>
        </w:rPr>
        <w:t>承诺函的</w:t>
      </w:r>
      <w:r w:rsidRPr="001D6D5E">
        <w:rPr>
          <w:rFonts w:ascii="宋体" w:hAnsi="宋体"/>
          <w:b/>
          <w:sz w:val="28"/>
          <w:szCs w:val="28"/>
        </w:rPr>
        <w:t>格式及要求</w:t>
      </w:r>
      <w:r w:rsidRPr="001D6D5E">
        <w:rPr>
          <w:rFonts w:ascii="宋体" w:eastAsia="宋体" w:hAnsi="宋体" w:hint="eastAsia"/>
          <w:b/>
          <w:sz w:val="28"/>
          <w:szCs w:val="28"/>
        </w:rPr>
        <w:t>提供承诺函。）</w:t>
      </w:r>
    </w:p>
    <w:p w14:paraId="2E6386E2" w14:textId="77777777" w:rsidR="00D639AE" w:rsidRPr="001D6D5E" w:rsidRDefault="00253948">
      <w:pPr>
        <w:pStyle w:val="aff0"/>
        <w:numPr>
          <w:ilvl w:val="0"/>
          <w:numId w:val="48"/>
        </w:numPr>
        <w:tabs>
          <w:tab w:val="left" w:pos="1134"/>
        </w:tabs>
        <w:spacing w:after="200" w:line="360" w:lineRule="auto"/>
        <w:ind w:left="0" w:firstLine="562"/>
        <w:jc w:val="both"/>
        <w:rPr>
          <w:rFonts w:ascii="宋体" w:eastAsia="宋体" w:hAnsi="宋体" w:cs="仿宋"/>
          <w:b/>
          <w:sz w:val="28"/>
          <w:szCs w:val="28"/>
        </w:rPr>
      </w:pPr>
      <w:r w:rsidRPr="001D6D5E">
        <w:rPr>
          <w:rFonts w:ascii="宋体" w:eastAsia="宋体" w:hAnsi="宋体" w:cs="仿宋" w:hint="eastAsia"/>
          <w:b/>
          <w:sz w:val="28"/>
          <w:szCs w:val="28"/>
        </w:rPr>
        <w:t>★供应商为本项目提供的工程、货物及服务均为本国工程、货物及服务。</w:t>
      </w:r>
      <w:r w:rsidRPr="001D6D5E">
        <w:rPr>
          <w:rFonts w:ascii="宋体" w:eastAsia="宋体" w:hAnsi="宋体" w:hint="eastAsia"/>
          <w:b/>
          <w:sz w:val="28"/>
          <w:szCs w:val="28"/>
        </w:rPr>
        <w:t>（说明：供应商应按磋商文件</w:t>
      </w:r>
      <w:r w:rsidRPr="001D6D5E">
        <w:rPr>
          <w:rFonts w:ascii="Times New Roman" w:hAnsi="Times New Roman" w:cs="Times New Roman"/>
          <w:b/>
          <w:sz w:val="28"/>
          <w:szCs w:val="28"/>
        </w:rPr>
        <w:t>3.</w:t>
      </w:r>
      <w:r w:rsidRPr="001D6D5E">
        <w:rPr>
          <w:rFonts w:ascii="Times New Roman" w:hAnsi="Times New Roman" w:cs="Times New Roman" w:hint="eastAsia"/>
          <w:b/>
          <w:sz w:val="28"/>
          <w:szCs w:val="28"/>
        </w:rPr>
        <w:t>1</w:t>
      </w:r>
      <w:r w:rsidRPr="001D6D5E">
        <w:rPr>
          <w:rFonts w:ascii="Times New Roman" w:hAnsi="Times New Roman" w:cs="Times New Roman"/>
          <w:b/>
          <w:sz w:val="28"/>
          <w:szCs w:val="28"/>
        </w:rPr>
        <w:t>.</w:t>
      </w:r>
      <w:r w:rsidRPr="001D6D5E">
        <w:rPr>
          <w:rFonts w:ascii="Times New Roman" w:hAnsi="Times New Roman" w:cs="Times New Roman" w:hint="eastAsia"/>
          <w:b/>
          <w:sz w:val="28"/>
          <w:szCs w:val="28"/>
        </w:rPr>
        <w:t>2.3</w:t>
      </w:r>
      <w:r w:rsidRPr="001D6D5E">
        <w:rPr>
          <w:rFonts w:ascii="宋体" w:eastAsia="宋体" w:hAnsi="宋体" w:hint="eastAsia"/>
          <w:b/>
          <w:sz w:val="28"/>
          <w:szCs w:val="28"/>
        </w:rPr>
        <w:t>承诺函的</w:t>
      </w:r>
      <w:r w:rsidRPr="001D6D5E">
        <w:rPr>
          <w:rFonts w:ascii="宋体" w:hAnsi="宋体"/>
          <w:b/>
          <w:sz w:val="28"/>
          <w:szCs w:val="28"/>
        </w:rPr>
        <w:t>格式及要求</w:t>
      </w:r>
      <w:r w:rsidRPr="001D6D5E">
        <w:rPr>
          <w:rFonts w:ascii="宋体" w:eastAsia="宋体" w:hAnsi="宋体" w:hint="eastAsia"/>
          <w:b/>
          <w:sz w:val="28"/>
          <w:szCs w:val="28"/>
        </w:rPr>
        <w:t>提供承诺函。）</w:t>
      </w:r>
    </w:p>
    <w:p w14:paraId="3B3A4AD1" w14:textId="77777777" w:rsidR="00D639AE" w:rsidRPr="001D6D5E" w:rsidRDefault="00253948">
      <w:pPr>
        <w:pStyle w:val="aff0"/>
        <w:numPr>
          <w:ilvl w:val="0"/>
          <w:numId w:val="48"/>
        </w:numPr>
        <w:tabs>
          <w:tab w:val="left" w:pos="1134"/>
        </w:tabs>
        <w:spacing w:after="200" w:line="360" w:lineRule="auto"/>
        <w:ind w:left="0" w:firstLine="562"/>
        <w:jc w:val="both"/>
        <w:rPr>
          <w:rFonts w:ascii="宋体" w:eastAsia="宋体" w:hAnsi="宋体" w:cs="仿宋"/>
          <w:b/>
          <w:sz w:val="28"/>
          <w:szCs w:val="28"/>
        </w:rPr>
      </w:pPr>
      <w:r w:rsidRPr="001D6D5E">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Pr="001D6D5E">
        <w:rPr>
          <w:rFonts w:ascii="宋体" w:eastAsia="宋体" w:hAnsi="宋体" w:hint="eastAsia"/>
          <w:b/>
          <w:sz w:val="28"/>
          <w:szCs w:val="28"/>
        </w:rPr>
        <w:t>（说明：供应商应按磋商文件</w:t>
      </w:r>
      <w:r w:rsidRPr="001D6D5E">
        <w:rPr>
          <w:rFonts w:ascii="Times New Roman" w:hAnsi="Times New Roman" w:cs="Times New Roman"/>
          <w:b/>
          <w:sz w:val="28"/>
          <w:szCs w:val="28"/>
        </w:rPr>
        <w:t>3.</w:t>
      </w:r>
      <w:r w:rsidRPr="001D6D5E">
        <w:rPr>
          <w:rFonts w:ascii="Times New Roman" w:hAnsi="Times New Roman" w:cs="Times New Roman" w:hint="eastAsia"/>
          <w:b/>
          <w:sz w:val="28"/>
          <w:szCs w:val="28"/>
        </w:rPr>
        <w:t>1</w:t>
      </w:r>
      <w:r w:rsidRPr="001D6D5E">
        <w:rPr>
          <w:rFonts w:ascii="Times New Roman" w:hAnsi="Times New Roman" w:cs="Times New Roman"/>
          <w:b/>
          <w:sz w:val="28"/>
          <w:szCs w:val="28"/>
        </w:rPr>
        <w:t>.</w:t>
      </w:r>
      <w:r w:rsidRPr="001D6D5E">
        <w:rPr>
          <w:rFonts w:ascii="Times New Roman" w:hAnsi="Times New Roman" w:cs="Times New Roman" w:hint="eastAsia"/>
          <w:b/>
          <w:sz w:val="28"/>
          <w:szCs w:val="28"/>
        </w:rPr>
        <w:t>2.3</w:t>
      </w:r>
      <w:r w:rsidRPr="001D6D5E">
        <w:rPr>
          <w:rFonts w:ascii="宋体" w:eastAsia="宋体" w:hAnsi="宋体" w:hint="eastAsia"/>
          <w:b/>
          <w:sz w:val="28"/>
          <w:szCs w:val="28"/>
        </w:rPr>
        <w:t>承诺函的</w:t>
      </w:r>
      <w:r w:rsidRPr="001D6D5E">
        <w:rPr>
          <w:rFonts w:ascii="宋体" w:hAnsi="宋体"/>
          <w:b/>
          <w:sz w:val="28"/>
          <w:szCs w:val="28"/>
        </w:rPr>
        <w:t>格式及要求</w:t>
      </w:r>
      <w:r w:rsidRPr="001D6D5E">
        <w:rPr>
          <w:rFonts w:ascii="宋体" w:eastAsia="宋体" w:hAnsi="宋体" w:hint="eastAsia"/>
          <w:b/>
          <w:sz w:val="28"/>
          <w:szCs w:val="28"/>
        </w:rPr>
        <w:t>提供承诺函。）</w:t>
      </w:r>
    </w:p>
    <w:p w14:paraId="46550F0A" w14:textId="02506164" w:rsidR="00D639AE" w:rsidRPr="001D6D5E" w:rsidRDefault="00253948">
      <w:pPr>
        <w:pStyle w:val="aff0"/>
        <w:numPr>
          <w:ilvl w:val="0"/>
          <w:numId w:val="48"/>
        </w:numPr>
        <w:tabs>
          <w:tab w:val="left" w:pos="1134"/>
        </w:tabs>
        <w:spacing w:after="200" w:line="360" w:lineRule="auto"/>
        <w:ind w:left="0" w:firstLine="560"/>
        <w:jc w:val="both"/>
        <w:rPr>
          <w:rFonts w:ascii="宋体" w:eastAsia="宋体" w:hAnsi="宋体" w:cs="仿宋"/>
          <w:sz w:val="28"/>
          <w:szCs w:val="28"/>
        </w:rPr>
      </w:pPr>
      <w:r w:rsidRPr="001D6D5E">
        <w:rPr>
          <w:rFonts w:ascii="宋体" w:hAnsi="宋体" w:hint="eastAsia"/>
          <w:bCs/>
          <w:sz w:val="28"/>
          <w:szCs w:val="28"/>
        </w:rPr>
        <w:t>供应商应具备实施本项目的能力,具有能够完成本工程的相关人员及设备，</w:t>
      </w:r>
      <w:r w:rsidRPr="001D6D5E">
        <w:rPr>
          <w:rFonts w:ascii="宋体" w:eastAsia="宋体" w:hAnsi="宋体" w:cs="仿宋"/>
          <w:sz w:val="28"/>
          <w:szCs w:val="28"/>
        </w:rPr>
        <w:t>具备类似项目业绩</w:t>
      </w:r>
      <w:r w:rsidRPr="001D6D5E">
        <w:rPr>
          <w:rFonts w:ascii="宋体" w:hAnsi="宋体" w:hint="eastAsia"/>
          <w:bCs/>
          <w:sz w:val="28"/>
          <w:szCs w:val="28"/>
        </w:rPr>
        <w:t>。</w:t>
      </w:r>
      <w:r w:rsidRPr="001D6D5E">
        <w:rPr>
          <w:rFonts w:ascii="宋体" w:eastAsia="宋体" w:hAnsi="宋体" w:cs="仿宋"/>
          <w:sz w:val="28"/>
          <w:szCs w:val="28"/>
        </w:rPr>
        <w:t>为本项目配备的项目经理、技术负责人应具备相应的资质或执业证书，并有类似项目</w:t>
      </w:r>
      <w:r w:rsidRPr="001D6D5E">
        <w:rPr>
          <w:rFonts w:ascii="宋体" w:eastAsia="宋体" w:hAnsi="宋体" w:cs="仿宋" w:hint="eastAsia"/>
          <w:sz w:val="28"/>
          <w:szCs w:val="28"/>
        </w:rPr>
        <w:t>施工</w:t>
      </w:r>
      <w:r w:rsidRPr="001D6D5E">
        <w:rPr>
          <w:rFonts w:ascii="宋体" w:eastAsia="宋体" w:hAnsi="宋体" w:cs="仿宋"/>
          <w:sz w:val="28"/>
          <w:szCs w:val="28"/>
        </w:rPr>
        <w:t>经验。</w:t>
      </w:r>
    </w:p>
    <w:p w14:paraId="0F6F33C1" w14:textId="7FD5F110" w:rsidR="008C5B74" w:rsidRPr="001D6D5E" w:rsidRDefault="008C5B74" w:rsidP="008C5B74">
      <w:pPr>
        <w:pStyle w:val="aff0"/>
        <w:numPr>
          <w:ilvl w:val="0"/>
          <w:numId w:val="48"/>
        </w:numPr>
        <w:tabs>
          <w:tab w:val="left" w:pos="1134"/>
        </w:tabs>
        <w:spacing w:after="200" w:line="360" w:lineRule="auto"/>
        <w:ind w:left="0" w:firstLine="560"/>
        <w:jc w:val="both"/>
        <w:rPr>
          <w:rFonts w:ascii="宋体" w:hAnsi="宋体"/>
          <w:bCs/>
          <w:sz w:val="28"/>
          <w:szCs w:val="28"/>
        </w:rPr>
      </w:pPr>
      <w:r w:rsidRPr="001D6D5E">
        <w:rPr>
          <w:rFonts w:ascii="宋体" w:hAnsi="宋体" w:hint="eastAsia"/>
          <w:bCs/>
          <w:sz w:val="28"/>
          <w:szCs w:val="28"/>
        </w:rPr>
        <w:t>为本项目配备的施工员、质量员、资料员，需具有行政部门颁发的证书。</w:t>
      </w:r>
    </w:p>
    <w:p w14:paraId="087EC22F" w14:textId="5EB58890" w:rsidR="008C5B74" w:rsidRPr="001D6D5E" w:rsidRDefault="008C5B74" w:rsidP="008C5B74">
      <w:pPr>
        <w:pStyle w:val="aff0"/>
        <w:numPr>
          <w:ilvl w:val="0"/>
          <w:numId w:val="48"/>
        </w:numPr>
        <w:tabs>
          <w:tab w:val="left" w:pos="1134"/>
        </w:tabs>
        <w:spacing w:after="200" w:line="360" w:lineRule="auto"/>
        <w:ind w:left="0" w:firstLine="560"/>
        <w:jc w:val="both"/>
        <w:rPr>
          <w:rFonts w:ascii="宋体" w:hAnsi="宋体"/>
          <w:bCs/>
          <w:sz w:val="28"/>
          <w:szCs w:val="28"/>
        </w:rPr>
      </w:pPr>
      <w:r w:rsidRPr="001D6D5E">
        <w:rPr>
          <w:rFonts w:ascii="宋体" w:hAnsi="宋体" w:hint="eastAsia"/>
          <w:bCs/>
          <w:sz w:val="28"/>
          <w:szCs w:val="28"/>
        </w:rPr>
        <w:t>需为本项目配备</w:t>
      </w:r>
      <w:r w:rsidR="00E11E5C" w:rsidRPr="001D6D5E">
        <w:rPr>
          <w:rFonts w:ascii="宋体" w:hAnsi="宋体" w:hint="eastAsia"/>
          <w:bCs/>
          <w:sz w:val="28"/>
          <w:szCs w:val="28"/>
        </w:rPr>
        <w:t>具有</w:t>
      </w:r>
      <w:r w:rsidRPr="001D6D5E">
        <w:rPr>
          <w:rFonts w:ascii="宋体" w:hAnsi="宋体" w:hint="eastAsia"/>
          <w:bCs/>
          <w:sz w:val="28"/>
          <w:szCs w:val="28"/>
        </w:rPr>
        <w:t>有效的安全员证书及安全生产考核合格C证）的安全员。</w:t>
      </w:r>
    </w:p>
    <w:p w14:paraId="27EF4F91" w14:textId="77777777" w:rsidR="006C5888" w:rsidRPr="001D6D5E" w:rsidRDefault="008C5B74" w:rsidP="006C5888">
      <w:pPr>
        <w:pStyle w:val="aff0"/>
        <w:numPr>
          <w:ilvl w:val="0"/>
          <w:numId w:val="48"/>
        </w:numPr>
        <w:tabs>
          <w:tab w:val="left" w:pos="1134"/>
        </w:tabs>
        <w:spacing w:after="200" w:line="360" w:lineRule="auto"/>
        <w:ind w:left="0" w:firstLine="560"/>
        <w:jc w:val="both"/>
        <w:rPr>
          <w:rFonts w:ascii="宋体" w:hAnsi="宋体"/>
          <w:bCs/>
          <w:sz w:val="28"/>
          <w:szCs w:val="28"/>
        </w:rPr>
      </w:pPr>
      <w:r w:rsidRPr="001D6D5E">
        <w:rPr>
          <w:rFonts w:ascii="宋体" w:hAnsi="宋体" w:hint="eastAsia"/>
          <w:bCs/>
          <w:sz w:val="28"/>
          <w:szCs w:val="28"/>
        </w:rPr>
        <w:t>为本项目配备的</w:t>
      </w:r>
      <w:proofErr w:type="gramStart"/>
      <w:r w:rsidRPr="001D6D5E">
        <w:rPr>
          <w:rFonts w:ascii="宋体" w:hAnsi="宋体" w:hint="eastAsia"/>
          <w:bCs/>
          <w:sz w:val="28"/>
          <w:szCs w:val="28"/>
        </w:rPr>
        <w:t>除项目</w:t>
      </w:r>
      <w:proofErr w:type="gramEnd"/>
      <w:r w:rsidRPr="001D6D5E">
        <w:rPr>
          <w:rFonts w:ascii="宋体" w:hAnsi="宋体" w:hint="eastAsia"/>
          <w:bCs/>
          <w:sz w:val="28"/>
          <w:szCs w:val="28"/>
        </w:rPr>
        <w:t>经理、项目负责人、施工员、质量员、资料员及安全员以外的其他人员，需具有电气专业或自动化专业中级或高级职称。</w:t>
      </w:r>
    </w:p>
    <w:p w14:paraId="482EC7AD" w14:textId="1DA39747" w:rsidR="00D639AE" w:rsidRPr="001D6D5E" w:rsidRDefault="00253948">
      <w:pPr>
        <w:pStyle w:val="2"/>
        <w:tabs>
          <w:tab w:val="clear" w:pos="426"/>
          <w:tab w:val="clear" w:pos="567"/>
          <w:tab w:val="left" w:pos="993"/>
        </w:tabs>
        <w:ind w:left="0" w:firstLine="0"/>
        <w:rPr>
          <w:rFonts w:cs="仿宋"/>
        </w:rPr>
      </w:pPr>
      <w:bookmarkStart w:id="71" w:name="_Toc81922987"/>
      <w:r w:rsidRPr="001D6D5E">
        <w:rPr>
          <w:rFonts w:cs="仿宋" w:hint="eastAsia"/>
        </w:rPr>
        <w:lastRenderedPageBreak/>
        <w:t>★违约责任</w:t>
      </w:r>
      <w:bookmarkEnd w:id="71"/>
    </w:p>
    <w:p w14:paraId="45AF17E8" w14:textId="77777777" w:rsidR="00D639AE" w:rsidRPr="001D6D5E" w:rsidRDefault="00253948">
      <w:pPr>
        <w:spacing w:line="360" w:lineRule="auto"/>
        <w:ind w:firstLineChars="200" w:firstLine="562"/>
        <w:jc w:val="both"/>
        <w:rPr>
          <w:rFonts w:ascii="宋体" w:eastAsiaTheme="minorEastAsia" w:hAnsi="宋体" w:cs="仿宋"/>
          <w:b/>
          <w:bCs/>
          <w:kern w:val="2"/>
          <w:sz w:val="28"/>
          <w:szCs w:val="28"/>
        </w:rPr>
      </w:pPr>
      <w:bookmarkStart w:id="72" w:name="_Toc386099131"/>
      <w:bookmarkStart w:id="73" w:name="_Toc437336142"/>
      <w:bookmarkEnd w:id="62"/>
      <w:bookmarkEnd w:id="63"/>
      <w:r w:rsidRPr="001D6D5E">
        <w:rPr>
          <w:rFonts w:ascii="宋体" w:eastAsiaTheme="minorEastAsia" w:hAnsi="宋体" w:cs="仿宋" w:hint="eastAsia"/>
          <w:b/>
          <w:bCs/>
          <w:kern w:val="2"/>
          <w:sz w:val="28"/>
          <w:szCs w:val="28"/>
        </w:rPr>
        <w:t>一、发包人违约的责任</w:t>
      </w:r>
    </w:p>
    <w:p w14:paraId="6934F3E0" w14:textId="77777777" w:rsidR="00D639AE" w:rsidRPr="001D6D5E" w:rsidRDefault="00253948">
      <w:pPr>
        <w:spacing w:line="360" w:lineRule="auto"/>
        <w:ind w:firstLineChars="200" w:firstLine="562"/>
        <w:jc w:val="both"/>
        <w:rPr>
          <w:rFonts w:ascii="宋体" w:eastAsiaTheme="minorEastAsia" w:hAnsi="宋体" w:cs="仿宋"/>
          <w:b/>
          <w:bCs/>
          <w:kern w:val="2"/>
          <w:sz w:val="28"/>
          <w:szCs w:val="28"/>
        </w:rPr>
      </w:pPr>
      <w:r w:rsidRPr="001D6D5E">
        <w:rPr>
          <w:rFonts w:ascii="宋体" w:eastAsiaTheme="minorEastAsia" w:hAnsi="宋体" w:cs="仿宋" w:hint="eastAsia"/>
          <w:b/>
          <w:bCs/>
          <w:kern w:val="2"/>
          <w:sz w:val="28"/>
          <w:szCs w:val="28"/>
        </w:rPr>
        <w:t>1.发包人违约责任的承担方式和计算方法：应继续履行合同，承包人有权依照《民法典》等法律的规定要求违约的发包人承担相应的违约责任。</w:t>
      </w:r>
    </w:p>
    <w:p w14:paraId="2F7CB4FD" w14:textId="77777777" w:rsidR="00D639AE" w:rsidRPr="001D6D5E" w:rsidRDefault="00253948">
      <w:pPr>
        <w:spacing w:line="360" w:lineRule="auto"/>
        <w:ind w:firstLineChars="200" w:firstLine="562"/>
        <w:jc w:val="both"/>
        <w:rPr>
          <w:rFonts w:ascii="宋体" w:eastAsiaTheme="minorEastAsia" w:hAnsi="宋体" w:cs="仿宋"/>
          <w:b/>
          <w:bCs/>
          <w:kern w:val="2"/>
          <w:sz w:val="28"/>
          <w:szCs w:val="28"/>
        </w:rPr>
      </w:pPr>
      <w:r w:rsidRPr="001D6D5E">
        <w:rPr>
          <w:rFonts w:ascii="宋体" w:eastAsiaTheme="minorEastAsia" w:hAnsi="宋体" w:cs="仿宋" w:hint="eastAsia"/>
          <w:b/>
          <w:bCs/>
          <w:kern w:val="2"/>
          <w:sz w:val="28"/>
          <w:szCs w:val="28"/>
        </w:rPr>
        <w:t>2.</w:t>
      </w:r>
      <w:r w:rsidRPr="001D6D5E">
        <w:rPr>
          <w:rFonts w:ascii="宋体" w:eastAsiaTheme="minorEastAsia" w:hAnsi="宋体" w:cs="仿宋"/>
          <w:b/>
          <w:bCs/>
          <w:kern w:val="2"/>
          <w:sz w:val="28"/>
          <w:szCs w:val="28"/>
        </w:rPr>
        <w:t>由于甲方原因导致延期开工或中途停工，工期顺延，逾期支付资金，每逾期一天赔偿1000元。</w:t>
      </w:r>
    </w:p>
    <w:p w14:paraId="5E3814DE" w14:textId="77777777" w:rsidR="00D639AE" w:rsidRPr="001D6D5E" w:rsidRDefault="00253948">
      <w:pPr>
        <w:spacing w:line="360" w:lineRule="auto"/>
        <w:ind w:firstLineChars="200" w:firstLine="562"/>
        <w:jc w:val="both"/>
        <w:rPr>
          <w:rFonts w:ascii="宋体" w:eastAsiaTheme="minorEastAsia" w:hAnsi="宋体" w:cs="仿宋"/>
          <w:b/>
          <w:bCs/>
          <w:kern w:val="2"/>
          <w:sz w:val="28"/>
          <w:szCs w:val="28"/>
        </w:rPr>
      </w:pPr>
      <w:r w:rsidRPr="001D6D5E">
        <w:rPr>
          <w:rFonts w:ascii="宋体" w:eastAsiaTheme="minorEastAsia" w:hAnsi="宋体" w:cs="仿宋" w:hint="eastAsia"/>
          <w:b/>
          <w:bCs/>
          <w:kern w:val="2"/>
          <w:sz w:val="28"/>
          <w:szCs w:val="28"/>
        </w:rPr>
        <w:t>3.</w:t>
      </w:r>
      <w:r w:rsidRPr="001D6D5E">
        <w:rPr>
          <w:rFonts w:ascii="宋体" w:eastAsiaTheme="minorEastAsia" w:hAnsi="宋体" w:cs="仿宋"/>
          <w:b/>
          <w:bCs/>
          <w:kern w:val="2"/>
          <w:sz w:val="28"/>
          <w:szCs w:val="28"/>
        </w:rPr>
        <w:t>因一方原因，合同无法继续履行时，应通知对方，办理合同终止协议，并由责任方赔偿对方由此造成的经济损失。</w:t>
      </w:r>
    </w:p>
    <w:p w14:paraId="28856304" w14:textId="77777777" w:rsidR="00D639AE" w:rsidRPr="001D6D5E" w:rsidRDefault="00253948">
      <w:pPr>
        <w:spacing w:line="360" w:lineRule="auto"/>
        <w:ind w:firstLineChars="200" w:firstLine="562"/>
        <w:jc w:val="both"/>
        <w:rPr>
          <w:rFonts w:ascii="宋体" w:eastAsiaTheme="minorEastAsia" w:hAnsi="宋体" w:cs="仿宋"/>
          <w:b/>
          <w:bCs/>
          <w:kern w:val="2"/>
          <w:sz w:val="28"/>
          <w:szCs w:val="28"/>
        </w:rPr>
      </w:pPr>
      <w:r w:rsidRPr="001D6D5E">
        <w:rPr>
          <w:rFonts w:ascii="宋体" w:eastAsiaTheme="minorEastAsia" w:hAnsi="宋体" w:cs="仿宋"/>
          <w:b/>
          <w:bCs/>
          <w:kern w:val="2"/>
          <w:sz w:val="28"/>
          <w:szCs w:val="28"/>
        </w:rPr>
        <w:t>4</w:t>
      </w:r>
      <w:r w:rsidRPr="001D6D5E">
        <w:rPr>
          <w:rFonts w:ascii="宋体" w:eastAsiaTheme="minorEastAsia" w:hAnsi="宋体" w:cs="仿宋" w:hint="eastAsia"/>
          <w:b/>
          <w:bCs/>
          <w:kern w:val="2"/>
          <w:sz w:val="28"/>
          <w:szCs w:val="28"/>
        </w:rPr>
        <w:t>.</w:t>
      </w:r>
      <w:r w:rsidRPr="001D6D5E">
        <w:rPr>
          <w:rFonts w:ascii="宋体" w:eastAsiaTheme="minorEastAsia" w:hAnsi="宋体" w:cs="仿宋"/>
          <w:b/>
          <w:bCs/>
          <w:kern w:val="2"/>
          <w:sz w:val="28"/>
          <w:szCs w:val="28"/>
        </w:rPr>
        <w:t>因采购人原因，项目中止或变更的，由责任方赔偿对方由此造成的经济损失。</w:t>
      </w:r>
    </w:p>
    <w:p w14:paraId="2034462E" w14:textId="77777777" w:rsidR="00D639AE" w:rsidRPr="001D6D5E" w:rsidRDefault="00253948">
      <w:pPr>
        <w:spacing w:line="360" w:lineRule="auto"/>
        <w:ind w:firstLineChars="200" w:firstLine="562"/>
        <w:jc w:val="both"/>
        <w:rPr>
          <w:rFonts w:ascii="宋体" w:eastAsiaTheme="minorEastAsia" w:hAnsi="宋体" w:cs="仿宋"/>
          <w:b/>
          <w:bCs/>
          <w:kern w:val="2"/>
          <w:sz w:val="28"/>
          <w:szCs w:val="28"/>
        </w:rPr>
      </w:pPr>
      <w:r w:rsidRPr="001D6D5E">
        <w:rPr>
          <w:rFonts w:ascii="宋体" w:eastAsiaTheme="minorEastAsia" w:hAnsi="宋体" w:cs="仿宋" w:hint="eastAsia"/>
          <w:b/>
          <w:bCs/>
          <w:kern w:val="2"/>
          <w:sz w:val="28"/>
          <w:szCs w:val="28"/>
        </w:rPr>
        <w:t>二、承包人违约的责任</w:t>
      </w:r>
    </w:p>
    <w:p w14:paraId="10750F42" w14:textId="77777777" w:rsidR="00D639AE" w:rsidRPr="001D6D5E" w:rsidRDefault="00253948">
      <w:pPr>
        <w:spacing w:line="360" w:lineRule="auto"/>
        <w:ind w:firstLineChars="200" w:firstLine="562"/>
        <w:jc w:val="both"/>
        <w:rPr>
          <w:rFonts w:ascii="宋体" w:eastAsiaTheme="minorEastAsia" w:hAnsi="宋体" w:cs="仿宋"/>
          <w:b/>
          <w:bCs/>
          <w:kern w:val="2"/>
          <w:sz w:val="28"/>
          <w:szCs w:val="28"/>
        </w:rPr>
      </w:pPr>
      <w:r w:rsidRPr="001D6D5E">
        <w:rPr>
          <w:rFonts w:ascii="宋体" w:eastAsiaTheme="minorEastAsia" w:hAnsi="宋体" w:cs="仿宋" w:hint="eastAsia"/>
          <w:b/>
          <w:bCs/>
          <w:kern w:val="2"/>
          <w:sz w:val="28"/>
          <w:szCs w:val="28"/>
        </w:rPr>
        <w:t>承包人违约责任的承担方式和计算方法：承包人违约后，采购人、监理人有权责令承包人限期整改，承包人应继续履行合同，限期内整改仍不合格的，采购人有权直接委托第三方实施，产生的费用和违约责任全部由承包人承担，</w:t>
      </w:r>
      <w:proofErr w:type="gramStart"/>
      <w:r w:rsidRPr="001D6D5E">
        <w:rPr>
          <w:rFonts w:ascii="宋体" w:eastAsiaTheme="minorEastAsia" w:hAnsi="宋体" w:cs="仿宋" w:hint="eastAsia"/>
          <w:b/>
          <w:bCs/>
          <w:kern w:val="2"/>
          <w:sz w:val="28"/>
          <w:szCs w:val="28"/>
        </w:rPr>
        <w:t>不</w:t>
      </w:r>
      <w:proofErr w:type="gramEnd"/>
      <w:r w:rsidRPr="001D6D5E">
        <w:rPr>
          <w:rFonts w:ascii="宋体" w:eastAsiaTheme="minorEastAsia" w:hAnsi="宋体" w:cs="仿宋" w:hint="eastAsia"/>
          <w:b/>
          <w:bCs/>
          <w:kern w:val="2"/>
          <w:sz w:val="28"/>
          <w:szCs w:val="28"/>
        </w:rPr>
        <w:t>免除缺陷责任期内承包人应承担的保修和管护等责任。</w:t>
      </w:r>
    </w:p>
    <w:p w14:paraId="75D70175" w14:textId="77777777" w:rsidR="00D639AE" w:rsidRPr="001D6D5E" w:rsidRDefault="00253948">
      <w:pPr>
        <w:spacing w:line="360" w:lineRule="auto"/>
        <w:ind w:firstLineChars="200" w:firstLine="562"/>
        <w:jc w:val="both"/>
        <w:rPr>
          <w:rFonts w:ascii="宋体" w:eastAsiaTheme="minorEastAsia" w:hAnsi="宋体" w:cs="仿宋"/>
          <w:b/>
          <w:bCs/>
          <w:kern w:val="2"/>
          <w:sz w:val="28"/>
          <w:szCs w:val="28"/>
        </w:rPr>
      </w:pPr>
      <w:r w:rsidRPr="001D6D5E">
        <w:rPr>
          <w:rFonts w:ascii="宋体" w:eastAsiaTheme="minorEastAsia" w:hAnsi="宋体" w:cs="仿宋" w:hint="eastAsia"/>
          <w:b/>
          <w:bCs/>
          <w:kern w:val="2"/>
          <w:sz w:val="28"/>
          <w:szCs w:val="28"/>
        </w:rPr>
        <w:t>（说明：供应商应按磋商文件3.1.2.3承诺函的格式及要求提供承诺函。）</w:t>
      </w:r>
    </w:p>
    <w:p w14:paraId="545FE555" w14:textId="77777777" w:rsidR="00D639AE" w:rsidRPr="001D6D5E" w:rsidRDefault="00253948">
      <w:pPr>
        <w:pStyle w:val="2"/>
        <w:tabs>
          <w:tab w:val="clear" w:pos="426"/>
          <w:tab w:val="clear" w:pos="567"/>
          <w:tab w:val="left" w:pos="993"/>
        </w:tabs>
        <w:ind w:left="0" w:firstLine="0"/>
        <w:rPr>
          <w:szCs w:val="21"/>
        </w:rPr>
      </w:pPr>
      <w:r w:rsidRPr="001D6D5E">
        <w:rPr>
          <w:rFonts w:hint="eastAsia"/>
          <w:szCs w:val="21"/>
        </w:rPr>
        <w:t xml:space="preserve"> </w:t>
      </w:r>
      <w:bookmarkStart w:id="74" w:name="_Toc81922988"/>
      <w:r w:rsidRPr="001D6D5E">
        <w:rPr>
          <w:rFonts w:hint="eastAsia"/>
          <w:szCs w:val="21"/>
        </w:rPr>
        <w:t>★质量标准及要求</w:t>
      </w:r>
      <w:bookmarkEnd w:id="74"/>
    </w:p>
    <w:p w14:paraId="7DEDC338" w14:textId="0142D2F4" w:rsidR="00D639AE" w:rsidRPr="001D6D5E" w:rsidRDefault="00253948">
      <w:pPr>
        <w:spacing w:line="360" w:lineRule="auto"/>
        <w:ind w:firstLineChars="200" w:firstLine="562"/>
        <w:jc w:val="both"/>
        <w:rPr>
          <w:rFonts w:ascii="宋体" w:hAnsi="宋体"/>
          <w:b/>
          <w:sz w:val="28"/>
          <w:szCs w:val="28"/>
        </w:rPr>
      </w:pPr>
      <w:r w:rsidRPr="001D6D5E">
        <w:rPr>
          <w:rFonts w:ascii="宋体" w:hAnsi="宋体" w:hint="eastAsia"/>
          <w:b/>
          <w:sz w:val="28"/>
          <w:szCs w:val="28"/>
        </w:rPr>
        <w:t>（1）材料质量标准及要求：满足设计图纸（包含《</w:t>
      </w:r>
      <w:r w:rsidR="00143951" w:rsidRPr="001D6D5E">
        <w:rPr>
          <w:rFonts w:ascii="宋体" w:hAnsi="宋体" w:hint="eastAsia"/>
          <w:b/>
          <w:sz w:val="28"/>
          <w:szCs w:val="28"/>
        </w:rPr>
        <w:t>灯具规格书</w:t>
      </w:r>
      <w:r w:rsidRPr="001D6D5E">
        <w:rPr>
          <w:rFonts w:ascii="宋体" w:hAnsi="宋体" w:hint="eastAsia"/>
          <w:b/>
          <w:sz w:val="28"/>
          <w:szCs w:val="28"/>
        </w:rPr>
        <w:t>》）及相关质量标准的要求。项目涉及的主要材料（设备）进场前需提供同类优质样品，苗木需由设计、采购人、监理、</w:t>
      </w:r>
      <w:proofErr w:type="gramStart"/>
      <w:r w:rsidRPr="001D6D5E">
        <w:rPr>
          <w:rFonts w:ascii="宋体" w:hAnsi="宋体" w:hint="eastAsia"/>
          <w:b/>
          <w:sz w:val="28"/>
          <w:szCs w:val="28"/>
        </w:rPr>
        <w:t>过控等</w:t>
      </w:r>
      <w:proofErr w:type="gramEnd"/>
      <w:r w:rsidRPr="001D6D5E">
        <w:rPr>
          <w:rFonts w:ascii="宋体" w:hAnsi="宋体" w:hint="eastAsia"/>
          <w:b/>
          <w:sz w:val="28"/>
          <w:szCs w:val="28"/>
        </w:rPr>
        <w:t>相关人员在苗圃选同规格的优质苗木；经采购人、设计、监理、</w:t>
      </w:r>
      <w:proofErr w:type="gramStart"/>
      <w:r w:rsidRPr="001D6D5E">
        <w:rPr>
          <w:rFonts w:ascii="宋体" w:hAnsi="宋体" w:hint="eastAsia"/>
          <w:b/>
          <w:sz w:val="28"/>
          <w:szCs w:val="28"/>
        </w:rPr>
        <w:t>过控等</w:t>
      </w:r>
      <w:proofErr w:type="gramEnd"/>
      <w:r w:rsidRPr="001D6D5E">
        <w:rPr>
          <w:rFonts w:ascii="宋体" w:hAnsi="宋体" w:hint="eastAsia"/>
          <w:b/>
          <w:sz w:val="28"/>
          <w:szCs w:val="28"/>
        </w:rPr>
        <w:t>相关单位共同认定后封样或标记，进场前按规定履行报审报验程序。</w:t>
      </w:r>
    </w:p>
    <w:p w14:paraId="25673747" w14:textId="77777777" w:rsidR="00D639AE" w:rsidRPr="001D6D5E" w:rsidRDefault="00253948">
      <w:pPr>
        <w:spacing w:line="360" w:lineRule="auto"/>
        <w:ind w:firstLineChars="200" w:firstLine="562"/>
        <w:jc w:val="both"/>
        <w:rPr>
          <w:rFonts w:ascii="宋体" w:hAnsi="宋体"/>
          <w:b/>
          <w:sz w:val="28"/>
          <w:szCs w:val="28"/>
        </w:rPr>
      </w:pPr>
      <w:r w:rsidRPr="001D6D5E">
        <w:rPr>
          <w:rFonts w:ascii="宋体" w:hAnsi="宋体" w:hint="eastAsia"/>
          <w:b/>
          <w:sz w:val="28"/>
          <w:szCs w:val="28"/>
        </w:rPr>
        <w:lastRenderedPageBreak/>
        <w:t>（2）施工质量标准及要求：按现行国家（行业）施工验收规范（标准）和有关规程进行施工，施工质量不低于合格标准，并满足设计、采购人、监理人的要求。</w:t>
      </w:r>
    </w:p>
    <w:p w14:paraId="03C0630F" w14:textId="77777777" w:rsidR="00D639AE" w:rsidRPr="001D6D5E" w:rsidRDefault="00253948">
      <w:pPr>
        <w:spacing w:line="360" w:lineRule="auto"/>
        <w:ind w:firstLineChars="200" w:firstLine="562"/>
        <w:jc w:val="both"/>
        <w:rPr>
          <w:rFonts w:ascii="宋体" w:hAnsi="宋体"/>
          <w:b/>
          <w:sz w:val="28"/>
          <w:szCs w:val="28"/>
        </w:rPr>
      </w:pPr>
      <w:r w:rsidRPr="001D6D5E">
        <w:rPr>
          <w:rFonts w:ascii="宋体" w:hAnsi="宋体" w:hint="eastAsia"/>
          <w:b/>
          <w:sz w:val="28"/>
          <w:szCs w:val="28"/>
        </w:rPr>
        <w:t>（3）观感质量标准及要求：因本项目地理位置特殊，质量要求高，观感质量参考《建筑工程施工质量评价标准》（GBT 50375-2016），单位工程施工质量评价综合评分须达到85分级以上，如观感质量达不到要求，采购人、监理人有权责</w:t>
      </w:r>
      <w:proofErr w:type="gramStart"/>
      <w:r w:rsidRPr="001D6D5E">
        <w:rPr>
          <w:rFonts w:ascii="宋体" w:hAnsi="宋体" w:hint="eastAsia"/>
          <w:b/>
          <w:sz w:val="28"/>
          <w:szCs w:val="28"/>
        </w:rPr>
        <w:t>令供应</w:t>
      </w:r>
      <w:proofErr w:type="gramEnd"/>
      <w:r w:rsidRPr="001D6D5E">
        <w:rPr>
          <w:rFonts w:ascii="宋体" w:hAnsi="宋体" w:hint="eastAsia"/>
          <w:b/>
          <w:sz w:val="28"/>
          <w:szCs w:val="28"/>
        </w:rPr>
        <w:t>商限期停工整改，限期内整改后仍达不到采购人和设计要求的，采购人有权直接安排第三方实施，产生的费用和违约责任全部由承包人承担，</w:t>
      </w:r>
      <w:proofErr w:type="gramStart"/>
      <w:r w:rsidRPr="001D6D5E">
        <w:rPr>
          <w:rFonts w:ascii="宋体" w:hAnsi="宋体" w:hint="eastAsia"/>
          <w:b/>
          <w:sz w:val="28"/>
          <w:szCs w:val="28"/>
        </w:rPr>
        <w:t>不</w:t>
      </w:r>
      <w:proofErr w:type="gramEnd"/>
      <w:r w:rsidRPr="001D6D5E">
        <w:rPr>
          <w:rFonts w:ascii="宋体" w:hAnsi="宋体" w:hint="eastAsia"/>
          <w:b/>
          <w:sz w:val="28"/>
          <w:szCs w:val="28"/>
        </w:rPr>
        <w:t>免除缺陷责任期内承包人应承担的保修和管护等责任，由此造成的损失全部由供应商负责。</w:t>
      </w:r>
    </w:p>
    <w:p w14:paraId="06A4D5C6" w14:textId="77777777" w:rsidR="00D639AE" w:rsidRPr="001D6D5E" w:rsidRDefault="00253948">
      <w:pPr>
        <w:spacing w:line="360" w:lineRule="auto"/>
        <w:ind w:firstLineChars="200" w:firstLine="562"/>
        <w:jc w:val="both"/>
        <w:rPr>
          <w:rFonts w:ascii="宋体" w:hAnsi="宋体"/>
          <w:b/>
          <w:sz w:val="28"/>
          <w:szCs w:val="28"/>
        </w:rPr>
      </w:pPr>
      <w:r w:rsidRPr="001D6D5E">
        <w:rPr>
          <w:rFonts w:ascii="宋体" w:hAnsi="宋体" w:hint="eastAsia"/>
          <w:b/>
          <w:sz w:val="28"/>
          <w:szCs w:val="28"/>
        </w:rPr>
        <w:t>（4）绿化养护质量标准：</w:t>
      </w:r>
    </w:p>
    <w:p w14:paraId="7CA9BD8E" w14:textId="77777777" w:rsidR="00D639AE" w:rsidRPr="001D6D5E" w:rsidRDefault="00253948">
      <w:pPr>
        <w:spacing w:line="360" w:lineRule="auto"/>
        <w:ind w:firstLineChars="200" w:firstLine="562"/>
        <w:jc w:val="both"/>
        <w:rPr>
          <w:rFonts w:ascii="宋体" w:hAnsi="宋体"/>
          <w:b/>
          <w:sz w:val="28"/>
          <w:szCs w:val="28"/>
        </w:rPr>
      </w:pPr>
      <w:r w:rsidRPr="001D6D5E">
        <w:rPr>
          <w:rFonts w:ascii="宋体" w:hAnsi="宋体" w:hint="eastAsia"/>
          <w:b/>
          <w:sz w:val="28"/>
          <w:szCs w:val="28"/>
        </w:rPr>
        <w:t>绿化养护质量符合《成都市城市绿化养护技术规程》DB510100T 238—2017、《成都市城市绿化养护质量等级划分》DB510100T 239—2017（地方标准）中 一 级标准。</w:t>
      </w:r>
    </w:p>
    <w:p w14:paraId="16D9EC5F" w14:textId="77777777" w:rsidR="00D639AE" w:rsidRPr="001D6D5E" w:rsidRDefault="00253948">
      <w:pPr>
        <w:spacing w:line="360" w:lineRule="auto"/>
        <w:ind w:firstLineChars="200" w:firstLine="562"/>
        <w:jc w:val="both"/>
        <w:rPr>
          <w:rFonts w:ascii="宋体" w:hAnsi="宋体"/>
          <w:b/>
          <w:sz w:val="28"/>
          <w:szCs w:val="28"/>
        </w:rPr>
      </w:pPr>
      <w:r w:rsidRPr="001D6D5E">
        <w:rPr>
          <w:rFonts w:ascii="宋体" w:hAnsi="宋体" w:hint="eastAsia"/>
          <w:b/>
          <w:sz w:val="28"/>
          <w:szCs w:val="28"/>
        </w:rPr>
        <w:t>（5）安全文明施工标准：</w:t>
      </w:r>
    </w:p>
    <w:p w14:paraId="414DAEAF" w14:textId="77777777" w:rsidR="00D639AE" w:rsidRPr="001D6D5E" w:rsidRDefault="00253948">
      <w:pPr>
        <w:spacing w:line="360" w:lineRule="auto"/>
        <w:ind w:firstLineChars="200" w:firstLine="562"/>
        <w:jc w:val="both"/>
        <w:rPr>
          <w:rFonts w:ascii="宋体" w:hAnsi="宋体"/>
          <w:b/>
          <w:sz w:val="28"/>
          <w:szCs w:val="28"/>
        </w:rPr>
      </w:pPr>
      <w:r w:rsidRPr="001D6D5E">
        <w:rPr>
          <w:rFonts w:ascii="宋体" w:hAnsi="宋体" w:hint="eastAsia"/>
          <w:b/>
          <w:sz w:val="28"/>
          <w:szCs w:val="28"/>
        </w:rPr>
        <w:t>①按《建筑施工安全检查标准》（JGJ59-2011）标准、《建设工程施工现场环境与卫生标准》（JGJ146-2013）、《市政工程施工安全检查标准》（CJJ/T275-2018）、成都市安全文明施工相关规定和采购人《工程项目综合管理考核办法》（附后）等有关管理规定执行。</w:t>
      </w:r>
    </w:p>
    <w:p w14:paraId="5C3355ED" w14:textId="77777777" w:rsidR="00D639AE" w:rsidRPr="001D6D5E" w:rsidRDefault="00253948">
      <w:pPr>
        <w:pStyle w:val="a3"/>
        <w:ind w:firstLine="562"/>
        <w:rPr>
          <w:rFonts w:ascii="宋体" w:hAnsi="宋体" w:cs="仿宋"/>
          <w:sz w:val="28"/>
          <w:szCs w:val="28"/>
        </w:rPr>
      </w:pPr>
      <w:r w:rsidRPr="001D6D5E">
        <w:rPr>
          <w:rFonts w:ascii="宋体" w:hAnsi="宋体" w:hint="eastAsia"/>
          <w:b/>
          <w:sz w:val="28"/>
          <w:szCs w:val="28"/>
        </w:rPr>
        <w:t>②</w:t>
      </w:r>
      <w:proofErr w:type="gramStart"/>
      <w:r w:rsidRPr="001D6D5E">
        <w:rPr>
          <w:rFonts w:ascii="宋体" w:hAnsi="宋体" w:hint="eastAsia"/>
          <w:b/>
          <w:sz w:val="28"/>
          <w:szCs w:val="28"/>
        </w:rPr>
        <w:t>按成住建</w:t>
      </w:r>
      <w:proofErr w:type="gramEnd"/>
      <w:r w:rsidRPr="001D6D5E">
        <w:rPr>
          <w:rFonts w:ascii="宋体" w:hAnsi="宋体" w:hint="eastAsia"/>
          <w:b/>
          <w:sz w:val="28"/>
          <w:szCs w:val="28"/>
        </w:rPr>
        <w:t>发〔2021〕62号《关于印发成都市建设工程文明施工（扬尘污染防治）管理技术标准的通知》等有关规定执行。</w:t>
      </w:r>
    </w:p>
    <w:p w14:paraId="38744395" w14:textId="77777777" w:rsidR="00D639AE" w:rsidRPr="001D6D5E" w:rsidRDefault="00253948">
      <w:pPr>
        <w:spacing w:line="360" w:lineRule="auto"/>
        <w:ind w:firstLineChars="200" w:firstLine="562"/>
        <w:jc w:val="both"/>
        <w:rPr>
          <w:rFonts w:ascii="宋体" w:eastAsiaTheme="minorEastAsia" w:hAnsi="宋体" w:cs="仿宋"/>
          <w:b/>
          <w:bCs/>
          <w:kern w:val="2"/>
          <w:sz w:val="28"/>
          <w:szCs w:val="28"/>
        </w:rPr>
      </w:pPr>
      <w:r w:rsidRPr="001D6D5E">
        <w:rPr>
          <w:rFonts w:ascii="宋体" w:hAnsi="宋体" w:hint="eastAsia"/>
          <w:b/>
          <w:sz w:val="28"/>
          <w:szCs w:val="28"/>
        </w:rPr>
        <w:t>（说明：供应商</w:t>
      </w:r>
      <w:r w:rsidRPr="001D6D5E">
        <w:rPr>
          <w:rFonts w:ascii="宋体" w:hAnsi="宋体"/>
          <w:b/>
          <w:sz w:val="28"/>
          <w:szCs w:val="28"/>
        </w:rPr>
        <w:t>应按</w:t>
      </w:r>
      <w:r w:rsidRPr="001D6D5E">
        <w:rPr>
          <w:rFonts w:ascii="宋体" w:hAnsi="宋体" w:hint="eastAsia"/>
          <w:b/>
          <w:sz w:val="28"/>
          <w:szCs w:val="28"/>
        </w:rPr>
        <w:t>磋商</w:t>
      </w:r>
      <w:r w:rsidRPr="001D6D5E">
        <w:rPr>
          <w:rFonts w:ascii="宋体" w:hAnsi="宋体"/>
          <w:b/>
          <w:sz w:val="28"/>
          <w:szCs w:val="28"/>
        </w:rPr>
        <w:t>文件</w:t>
      </w:r>
      <w:r w:rsidRPr="001D6D5E">
        <w:rPr>
          <w:b/>
          <w:sz w:val="28"/>
          <w:szCs w:val="28"/>
        </w:rPr>
        <w:t>3.1.2.3</w:t>
      </w:r>
      <w:r w:rsidRPr="001D6D5E">
        <w:rPr>
          <w:rFonts w:ascii="宋体" w:hAnsi="宋体"/>
          <w:b/>
          <w:sz w:val="28"/>
          <w:szCs w:val="28"/>
        </w:rPr>
        <w:t>承诺函的格式及要求提供承诺函。</w:t>
      </w:r>
      <w:r w:rsidRPr="001D6D5E">
        <w:rPr>
          <w:rFonts w:ascii="宋体" w:hAnsi="宋体" w:hint="eastAsia"/>
          <w:b/>
          <w:sz w:val="28"/>
          <w:szCs w:val="28"/>
        </w:rPr>
        <w:t>）</w:t>
      </w:r>
    </w:p>
    <w:p w14:paraId="5F5186D7" w14:textId="77777777" w:rsidR="00D639AE" w:rsidRPr="001D6D5E" w:rsidRDefault="00253948">
      <w:pPr>
        <w:pStyle w:val="2"/>
        <w:tabs>
          <w:tab w:val="clear" w:pos="426"/>
          <w:tab w:val="clear" w:pos="567"/>
          <w:tab w:val="left" w:pos="993"/>
        </w:tabs>
        <w:ind w:left="0" w:firstLine="0"/>
      </w:pPr>
      <w:bookmarkStart w:id="75" w:name="_Toc81922989"/>
      <w:r w:rsidRPr="001D6D5E">
        <w:rPr>
          <w:rFonts w:cs="仿宋" w:hint="eastAsia"/>
          <w:b w:val="0"/>
        </w:rPr>
        <w:t>★</w:t>
      </w:r>
      <w:r w:rsidRPr="001D6D5E">
        <w:rPr>
          <w:szCs w:val="21"/>
        </w:rPr>
        <w:t>验收标准和方法</w:t>
      </w:r>
      <w:bookmarkEnd w:id="75"/>
    </w:p>
    <w:p w14:paraId="55AECC88" w14:textId="77777777" w:rsidR="00D639AE" w:rsidRPr="001D6D5E" w:rsidRDefault="00253948">
      <w:pPr>
        <w:spacing w:line="360" w:lineRule="auto"/>
        <w:ind w:firstLineChars="200" w:firstLine="562"/>
        <w:jc w:val="both"/>
        <w:rPr>
          <w:rFonts w:ascii="宋体" w:hAnsi="宋体"/>
          <w:b/>
          <w:sz w:val="28"/>
          <w:szCs w:val="28"/>
        </w:rPr>
      </w:pPr>
      <w:r w:rsidRPr="001D6D5E">
        <w:rPr>
          <w:rFonts w:ascii="宋体" w:hAnsi="宋体" w:hint="eastAsia"/>
          <w:b/>
          <w:sz w:val="28"/>
          <w:szCs w:val="28"/>
        </w:rPr>
        <w:t>（一）验收标准：</w:t>
      </w:r>
    </w:p>
    <w:p w14:paraId="2DE962DC" w14:textId="77777777" w:rsidR="00D639AE" w:rsidRPr="001D6D5E" w:rsidRDefault="00253948">
      <w:pPr>
        <w:spacing w:line="360" w:lineRule="auto"/>
        <w:ind w:firstLineChars="200" w:firstLine="562"/>
        <w:jc w:val="both"/>
        <w:rPr>
          <w:rFonts w:ascii="宋体" w:hAnsi="宋体"/>
          <w:b/>
          <w:sz w:val="28"/>
          <w:szCs w:val="28"/>
        </w:rPr>
      </w:pPr>
      <w:r w:rsidRPr="001D6D5E">
        <w:rPr>
          <w:rFonts w:ascii="宋体" w:hAnsi="宋体" w:hint="eastAsia"/>
          <w:b/>
          <w:sz w:val="28"/>
          <w:szCs w:val="28"/>
        </w:rPr>
        <w:lastRenderedPageBreak/>
        <w:t>按照《财政部关于进一步加强政府采购需求和履约验收管理的指导意见》（</w:t>
      </w:r>
      <w:proofErr w:type="gramStart"/>
      <w:r w:rsidRPr="001D6D5E">
        <w:rPr>
          <w:rFonts w:ascii="宋体" w:hAnsi="宋体" w:hint="eastAsia"/>
          <w:b/>
          <w:sz w:val="28"/>
          <w:szCs w:val="28"/>
        </w:rPr>
        <w:t>财建〔2016〕</w:t>
      </w:r>
      <w:proofErr w:type="gramEnd"/>
      <w:r w:rsidRPr="001D6D5E">
        <w:rPr>
          <w:rFonts w:ascii="宋体" w:hAnsi="宋体" w:hint="eastAsia"/>
          <w:b/>
          <w:sz w:val="28"/>
          <w:szCs w:val="28"/>
        </w:rPr>
        <w:t>205号）和采购文件约定、响应文件应答进行验收。</w:t>
      </w:r>
    </w:p>
    <w:p w14:paraId="6D826983" w14:textId="77777777" w:rsidR="00D639AE" w:rsidRPr="001D6D5E" w:rsidRDefault="00253948">
      <w:pPr>
        <w:spacing w:line="360" w:lineRule="auto"/>
        <w:ind w:firstLineChars="200" w:firstLine="562"/>
        <w:jc w:val="both"/>
        <w:rPr>
          <w:rFonts w:ascii="宋体" w:hAnsi="宋体"/>
          <w:b/>
          <w:sz w:val="28"/>
          <w:szCs w:val="28"/>
        </w:rPr>
      </w:pPr>
      <w:r w:rsidRPr="001D6D5E">
        <w:rPr>
          <w:rFonts w:ascii="宋体" w:hAnsi="宋体" w:hint="eastAsia"/>
          <w:b/>
          <w:sz w:val="28"/>
          <w:szCs w:val="28"/>
        </w:rPr>
        <w:t>（二）验收方法及要求：</w:t>
      </w:r>
    </w:p>
    <w:p w14:paraId="3F16AD64" w14:textId="77777777" w:rsidR="00D639AE" w:rsidRPr="001D6D5E" w:rsidRDefault="00253948">
      <w:pPr>
        <w:spacing w:line="360" w:lineRule="auto"/>
        <w:ind w:firstLineChars="200" w:firstLine="562"/>
        <w:jc w:val="both"/>
        <w:rPr>
          <w:rFonts w:ascii="宋体" w:hAnsi="宋体"/>
          <w:b/>
          <w:sz w:val="28"/>
          <w:szCs w:val="28"/>
        </w:rPr>
      </w:pPr>
      <w:r w:rsidRPr="001D6D5E">
        <w:rPr>
          <w:rFonts w:ascii="宋体" w:hAnsi="宋体" w:hint="eastAsia"/>
          <w:b/>
          <w:sz w:val="28"/>
          <w:szCs w:val="28"/>
        </w:rPr>
        <w:t>1、本项目采购人严格按照磋商文件要求、成交供应商响应文件应答、以及国家行业主管部门规定的标准、方法和内容进行验收。</w:t>
      </w:r>
    </w:p>
    <w:p w14:paraId="6406B742" w14:textId="77777777" w:rsidR="00D639AE" w:rsidRPr="001D6D5E" w:rsidRDefault="00253948">
      <w:pPr>
        <w:spacing w:line="360" w:lineRule="auto"/>
        <w:ind w:firstLineChars="200" w:firstLine="562"/>
        <w:jc w:val="both"/>
        <w:rPr>
          <w:rFonts w:ascii="宋体" w:hAnsi="宋体"/>
          <w:b/>
          <w:sz w:val="28"/>
          <w:szCs w:val="28"/>
        </w:rPr>
      </w:pPr>
      <w:r w:rsidRPr="001D6D5E">
        <w:rPr>
          <w:rFonts w:ascii="宋体" w:hAnsi="宋体" w:hint="eastAsia"/>
          <w:b/>
          <w:sz w:val="28"/>
          <w:szCs w:val="28"/>
        </w:rPr>
        <w:t>2、验收结果合格的，成交</w:t>
      </w:r>
      <w:proofErr w:type="gramStart"/>
      <w:r w:rsidRPr="001D6D5E">
        <w:rPr>
          <w:rFonts w:ascii="宋体" w:hAnsi="宋体" w:hint="eastAsia"/>
          <w:b/>
          <w:sz w:val="28"/>
          <w:szCs w:val="28"/>
        </w:rPr>
        <w:t>供应商凭验收</w:t>
      </w:r>
      <w:proofErr w:type="gramEnd"/>
      <w:r w:rsidRPr="001D6D5E">
        <w:rPr>
          <w:rFonts w:ascii="宋体" w:hAnsi="宋体" w:hint="eastAsia"/>
          <w:b/>
          <w:sz w:val="28"/>
          <w:szCs w:val="28"/>
        </w:rPr>
        <w:t>报告办理相关手续；验收结果不合格的，履约保证金将不予退还，也将不予支付采购资金，还可能会报本项目同级财政部门。参照政府采购法律法规及《四川省政府采购当事人诚信管理办法》（</w:t>
      </w:r>
      <w:proofErr w:type="gramStart"/>
      <w:r w:rsidRPr="001D6D5E">
        <w:rPr>
          <w:rFonts w:ascii="宋体" w:hAnsi="宋体" w:hint="eastAsia"/>
          <w:b/>
          <w:sz w:val="28"/>
          <w:szCs w:val="28"/>
        </w:rPr>
        <w:t>川财采</w:t>
      </w:r>
      <w:proofErr w:type="gramEnd"/>
      <w:r w:rsidRPr="001D6D5E">
        <w:rPr>
          <w:rFonts w:ascii="宋体" w:hAnsi="宋体" w:hint="eastAsia"/>
          <w:b/>
          <w:sz w:val="28"/>
          <w:szCs w:val="28"/>
        </w:rPr>
        <w:t>〔2015〕33号）等有关规定给予行政处罚或者以失信行为记入诚信档案。</w:t>
      </w:r>
    </w:p>
    <w:p w14:paraId="70B14853" w14:textId="77777777" w:rsidR="00D639AE" w:rsidRPr="001D6D5E" w:rsidRDefault="00253948">
      <w:pPr>
        <w:spacing w:line="360" w:lineRule="auto"/>
        <w:ind w:firstLineChars="200" w:firstLine="562"/>
        <w:jc w:val="both"/>
        <w:rPr>
          <w:rFonts w:ascii="宋体" w:hAnsi="宋体"/>
          <w:b/>
          <w:sz w:val="28"/>
          <w:szCs w:val="28"/>
        </w:rPr>
      </w:pPr>
      <w:r w:rsidRPr="001D6D5E">
        <w:rPr>
          <w:rFonts w:ascii="宋体" w:hAnsi="宋体" w:hint="eastAsia"/>
          <w:b/>
          <w:sz w:val="28"/>
          <w:szCs w:val="28"/>
        </w:rPr>
        <w:t>（说明：供应商</w:t>
      </w:r>
      <w:r w:rsidRPr="001D6D5E">
        <w:rPr>
          <w:rFonts w:ascii="宋体" w:hAnsi="宋体"/>
          <w:b/>
          <w:sz w:val="28"/>
          <w:szCs w:val="28"/>
        </w:rPr>
        <w:t>应按</w:t>
      </w:r>
      <w:r w:rsidRPr="001D6D5E">
        <w:rPr>
          <w:rFonts w:ascii="宋体" w:hAnsi="宋体" w:hint="eastAsia"/>
          <w:b/>
          <w:sz w:val="28"/>
          <w:szCs w:val="28"/>
        </w:rPr>
        <w:t>磋商</w:t>
      </w:r>
      <w:r w:rsidRPr="001D6D5E">
        <w:rPr>
          <w:rFonts w:ascii="宋体" w:hAnsi="宋体"/>
          <w:b/>
          <w:sz w:val="28"/>
          <w:szCs w:val="28"/>
        </w:rPr>
        <w:t>文件</w:t>
      </w:r>
      <w:r w:rsidRPr="001D6D5E">
        <w:rPr>
          <w:b/>
          <w:sz w:val="28"/>
          <w:szCs w:val="28"/>
        </w:rPr>
        <w:t>3.1.2.3</w:t>
      </w:r>
      <w:r w:rsidRPr="001D6D5E">
        <w:rPr>
          <w:rFonts w:ascii="宋体" w:hAnsi="宋体"/>
          <w:b/>
          <w:sz w:val="28"/>
          <w:szCs w:val="28"/>
        </w:rPr>
        <w:t>承诺函的格式及要求提供承诺函。</w:t>
      </w:r>
      <w:r w:rsidRPr="001D6D5E">
        <w:rPr>
          <w:rFonts w:ascii="宋体" w:hAnsi="宋体" w:hint="eastAsia"/>
          <w:b/>
          <w:sz w:val="28"/>
          <w:szCs w:val="28"/>
        </w:rPr>
        <w:t>）</w:t>
      </w:r>
    </w:p>
    <w:p w14:paraId="5C3080D3" w14:textId="77777777" w:rsidR="00D639AE" w:rsidRPr="001D6D5E" w:rsidRDefault="00253948">
      <w:pPr>
        <w:pStyle w:val="2"/>
        <w:tabs>
          <w:tab w:val="clear" w:pos="426"/>
          <w:tab w:val="clear" w:pos="567"/>
          <w:tab w:val="left" w:pos="993"/>
        </w:tabs>
        <w:ind w:left="0" w:firstLine="0"/>
        <w:rPr>
          <w:rFonts w:cs="仿宋"/>
        </w:rPr>
      </w:pPr>
      <w:bookmarkStart w:id="76" w:name="_Toc81922990"/>
      <w:r w:rsidRPr="001D6D5E">
        <w:rPr>
          <w:rFonts w:cs="宋体" w:hint="eastAsia"/>
        </w:rPr>
        <w:t>★</w:t>
      </w:r>
      <w:r w:rsidRPr="001D6D5E">
        <w:rPr>
          <w:rFonts w:hint="eastAsia"/>
          <w:szCs w:val="21"/>
        </w:rPr>
        <w:t>人员及在场时间要求</w:t>
      </w:r>
      <w:bookmarkEnd w:id="76"/>
    </w:p>
    <w:p w14:paraId="4BCB156A" w14:textId="77777777" w:rsidR="00D639AE" w:rsidRPr="001D6D5E" w:rsidRDefault="00253948">
      <w:pPr>
        <w:spacing w:line="360" w:lineRule="auto"/>
        <w:ind w:firstLineChars="200" w:firstLine="562"/>
        <w:jc w:val="both"/>
        <w:rPr>
          <w:rFonts w:ascii="宋体" w:hAnsi="宋体"/>
          <w:b/>
          <w:sz w:val="28"/>
          <w:szCs w:val="28"/>
        </w:rPr>
      </w:pPr>
      <w:r w:rsidRPr="001D6D5E">
        <w:rPr>
          <w:rFonts w:ascii="宋体" w:hAnsi="宋体" w:hint="eastAsia"/>
          <w:b/>
          <w:sz w:val="28"/>
          <w:szCs w:val="28"/>
        </w:rPr>
        <w:t>一</w:t>
      </w:r>
      <w:r w:rsidRPr="001D6D5E">
        <w:rPr>
          <w:rFonts w:ascii="宋体" w:hAnsi="宋体"/>
          <w:b/>
          <w:sz w:val="28"/>
          <w:szCs w:val="28"/>
        </w:rPr>
        <w:t>、</w:t>
      </w:r>
      <w:r w:rsidRPr="001D6D5E">
        <w:rPr>
          <w:rFonts w:ascii="宋体" w:hAnsi="宋体" w:hint="eastAsia"/>
          <w:b/>
          <w:sz w:val="28"/>
          <w:szCs w:val="28"/>
        </w:rPr>
        <w:t>本项目实行项目经理（项目负责人）、项目技术负责人押证施工。在缴纳履约保证金之后，签订合同之前，供应商须将项目负责人的建造</w:t>
      </w:r>
      <w:proofErr w:type="gramStart"/>
      <w:r w:rsidRPr="001D6D5E">
        <w:rPr>
          <w:rFonts w:ascii="宋体" w:hAnsi="宋体" w:hint="eastAsia"/>
          <w:b/>
          <w:sz w:val="28"/>
          <w:szCs w:val="28"/>
        </w:rPr>
        <w:t>师注册</w:t>
      </w:r>
      <w:proofErr w:type="gramEnd"/>
      <w:r w:rsidRPr="001D6D5E">
        <w:rPr>
          <w:rFonts w:ascii="宋体" w:hAnsi="宋体" w:hint="eastAsia"/>
          <w:b/>
          <w:sz w:val="28"/>
          <w:szCs w:val="28"/>
        </w:rPr>
        <w:t>证书和安全生产考核合格证书原件、技术负责人职称证和</w:t>
      </w:r>
      <w:proofErr w:type="gramStart"/>
      <w:r w:rsidRPr="001D6D5E">
        <w:rPr>
          <w:rFonts w:ascii="宋体" w:hAnsi="宋体" w:hint="eastAsia"/>
          <w:b/>
          <w:sz w:val="28"/>
          <w:szCs w:val="28"/>
        </w:rPr>
        <w:t>可</w:t>
      </w:r>
      <w:proofErr w:type="gramEnd"/>
      <w:r w:rsidRPr="001D6D5E">
        <w:rPr>
          <w:rFonts w:ascii="宋体" w:hAnsi="宋体" w:hint="eastAsia"/>
          <w:b/>
          <w:sz w:val="28"/>
          <w:szCs w:val="28"/>
        </w:rPr>
        <w:t>溯源的职称任职文件原件等提交至采购人处进行押证审核；如不能提交或提交后采购人发现供应商弄虚作假，将没收其履约保证金，并上报财政部门。</w:t>
      </w:r>
    </w:p>
    <w:p w14:paraId="49015986" w14:textId="77777777" w:rsidR="00D639AE" w:rsidRPr="001D6D5E" w:rsidRDefault="00253948">
      <w:pPr>
        <w:spacing w:line="360" w:lineRule="auto"/>
        <w:ind w:firstLineChars="200" w:firstLine="562"/>
        <w:jc w:val="both"/>
        <w:rPr>
          <w:rFonts w:ascii="宋体" w:hAnsi="宋体"/>
          <w:b/>
          <w:sz w:val="28"/>
          <w:szCs w:val="28"/>
        </w:rPr>
      </w:pPr>
      <w:r w:rsidRPr="001D6D5E">
        <w:rPr>
          <w:rFonts w:ascii="宋体" w:hAnsi="宋体" w:hint="eastAsia"/>
          <w:b/>
          <w:sz w:val="28"/>
          <w:szCs w:val="28"/>
        </w:rPr>
        <w:t>二、供应商派驻本项目的所有管理人员每月在施工现场的时间：项目经理不得少于25天，每天不低于6小时；其他管理人员在施工期间必须全勤。</w:t>
      </w:r>
    </w:p>
    <w:p w14:paraId="53D45799" w14:textId="77777777" w:rsidR="00D639AE" w:rsidRPr="001D6D5E" w:rsidRDefault="00253948">
      <w:pPr>
        <w:spacing w:line="360" w:lineRule="auto"/>
        <w:ind w:firstLineChars="200" w:firstLine="562"/>
        <w:jc w:val="both"/>
        <w:rPr>
          <w:rFonts w:ascii="宋体" w:hAnsi="宋体"/>
          <w:b/>
          <w:sz w:val="28"/>
          <w:szCs w:val="28"/>
        </w:rPr>
      </w:pPr>
      <w:r w:rsidRPr="001D6D5E">
        <w:rPr>
          <w:rFonts w:ascii="宋体" w:hAnsi="宋体" w:hint="eastAsia"/>
          <w:b/>
          <w:sz w:val="28"/>
          <w:szCs w:val="28"/>
        </w:rPr>
        <w:t>（说明：供应商</w:t>
      </w:r>
      <w:r w:rsidRPr="001D6D5E">
        <w:rPr>
          <w:rFonts w:ascii="宋体" w:hAnsi="宋体"/>
          <w:b/>
          <w:sz w:val="28"/>
          <w:szCs w:val="28"/>
        </w:rPr>
        <w:t>应按</w:t>
      </w:r>
      <w:r w:rsidRPr="001D6D5E">
        <w:rPr>
          <w:rFonts w:ascii="宋体" w:hAnsi="宋体" w:hint="eastAsia"/>
          <w:b/>
          <w:sz w:val="28"/>
          <w:szCs w:val="28"/>
        </w:rPr>
        <w:t>磋商</w:t>
      </w:r>
      <w:r w:rsidRPr="001D6D5E">
        <w:rPr>
          <w:rFonts w:ascii="宋体" w:hAnsi="宋体"/>
          <w:b/>
          <w:sz w:val="28"/>
          <w:szCs w:val="28"/>
        </w:rPr>
        <w:t>文件</w:t>
      </w:r>
      <w:r w:rsidRPr="001D6D5E">
        <w:rPr>
          <w:b/>
          <w:sz w:val="28"/>
          <w:szCs w:val="28"/>
        </w:rPr>
        <w:t>3.1.2.3</w:t>
      </w:r>
      <w:r w:rsidRPr="001D6D5E">
        <w:rPr>
          <w:rFonts w:ascii="宋体" w:hAnsi="宋体"/>
          <w:b/>
          <w:sz w:val="28"/>
          <w:szCs w:val="28"/>
        </w:rPr>
        <w:t>承诺函的格式及要求提供承诺函。</w:t>
      </w:r>
      <w:r w:rsidRPr="001D6D5E">
        <w:rPr>
          <w:rFonts w:ascii="宋体" w:hAnsi="宋体" w:hint="eastAsia"/>
          <w:b/>
          <w:sz w:val="28"/>
          <w:szCs w:val="28"/>
        </w:rPr>
        <w:t>）</w:t>
      </w:r>
    </w:p>
    <w:p w14:paraId="14317455" w14:textId="77777777" w:rsidR="00D639AE" w:rsidRPr="001D6D5E" w:rsidRDefault="00253948">
      <w:pPr>
        <w:pStyle w:val="2"/>
        <w:tabs>
          <w:tab w:val="clear" w:pos="426"/>
          <w:tab w:val="clear" w:pos="567"/>
          <w:tab w:val="left" w:pos="993"/>
        </w:tabs>
        <w:ind w:left="0" w:firstLine="0"/>
      </w:pPr>
      <w:bookmarkStart w:id="77" w:name="_Toc54948228"/>
      <w:bookmarkStart w:id="78" w:name="_Toc81922991"/>
      <w:r w:rsidRPr="001D6D5E">
        <w:rPr>
          <w:rFonts w:hint="eastAsia"/>
        </w:rPr>
        <w:lastRenderedPageBreak/>
        <w:t>满足采购需求的最低要求</w:t>
      </w:r>
      <w:bookmarkEnd w:id="77"/>
      <w:bookmarkEnd w:id="78"/>
    </w:p>
    <w:bookmarkEnd w:id="72"/>
    <w:bookmarkEnd w:id="73"/>
    <w:p w14:paraId="48489BFF" w14:textId="77777777" w:rsidR="00D639AE" w:rsidRPr="001D6D5E" w:rsidRDefault="00253948">
      <w:pPr>
        <w:spacing w:line="560" w:lineRule="exact"/>
        <w:ind w:firstLineChars="202" w:firstLine="568"/>
        <w:rPr>
          <w:rFonts w:ascii="宋体" w:hAnsi="宋体"/>
          <w:b/>
          <w:sz w:val="28"/>
          <w:szCs w:val="28"/>
        </w:rPr>
      </w:pPr>
      <w:r w:rsidRPr="001D6D5E">
        <w:rPr>
          <w:rFonts w:ascii="宋体" w:hAnsi="宋体" w:hint="eastAsia"/>
          <w:b/>
          <w:sz w:val="28"/>
          <w:szCs w:val="28"/>
        </w:rPr>
        <w:t>技术、服务、商务及其他要求中加★号的要求为满足采购需求的最低要求。</w:t>
      </w:r>
      <w:r w:rsidRPr="001D6D5E">
        <w:rPr>
          <w:rFonts w:ascii="宋体" w:hAnsi="宋体"/>
          <w:b/>
          <w:sz w:val="28"/>
          <w:szCs w:val="28"/>
        </w:rPr>
        <w:br w:type="page"/>
      </w:r>
    </w:p>
    <w:p w14:paraId="24956B8B" w14:textId="77777777" w:rsidR="00D639AE" w:rsidRPr="001D6D5E" w:rsidRDefault="00253948">
      <w:pPr>
        <w:pStyle w:val="1"/>
        <w:numPr>
          <w:ilvl w:val="0"/>
          <w:numId w:val="1"/>
        </w:numPr>
        <w:spacing w:before="0" w:after="0"/>
        <w:ind w:left="0" w:firstLine="0"/>
      </w:pPr>
      <w:bookmarkStart w:id="79" w:name="_Toc238273564"/>
      <w:bookmarkStart w:id="80" w:name="_Toc360696963"/>
      <w:bookmarkStart w:id="81" w:name="_Toc236285891"/>
      <w:bookmarkStart w:id="82" w:name="_Toc205604899"/>
      <w:bookmarkStart w:id="83" w:name="_Toc81922992"/>
      <w:r w:rsidRPr="001D6D5E">
        <w:rPr>
          <w:rFonts w:hint="eastAsia"/>
        </w:rPr>
        <w:lastRenderedPageBreak/>
        <w:t>磋商办法</w:t>
      </w:r>
      <w:bookmarkEnd w:id="83"/>
    </w:p>
    <w:p w14:paraId="134B682C" w14:textId="77777777" w:rsidR="00D639AE" w:rsidRPr="001D6D5E" w:rsidRDefault="00253948">
      <w:pPr>
        <w:pStyle w:val="2"/>
        <w:tabs>
          <w:tab w:val="clear" w:pos="426"/>
          <w:tab w:val="clear" w:pos="567"/>
          <w:tab w:val="left" w:pos="993"/>
        </w:tabs>
        <w:ind w:left="0" w:firstLine="0"/>
      </w:pPr>
      <w:bookmarkStart w:id="84" w:name="_Toc81922993"/>
      <w:r w:rsidRPr="001D6D5E">
        <w:rPr>
          <w:rFonts w:hint="eastAsia"/>
        </w:rPr>
        <w:t>总则</w:t>
      </w:r>
      <w:bookmarkEnd w:id="84"/>
    </w:p>
    <w:p w14:paraId="4EE82E0F" w14:textId="77777777" w:rsidR="00D639AE" w:rsidRPr="001D6D5E" w:rsidRDefault="00253948">
      <w:pPr>
        <w:widowControl w:val="0"/>
        <w:numPr>
          <w:ilvl w:val="0"/>
          <w:numId w:val="49"/>
        </w:numPr>
        <w:tabs>
          <w:tab w:val="left" w:pos="1134"/>
        </w:tabs>
        <w:spacing w:line="360" w:lineRule="auto"/>
        <w:ind w:left="0" w:firstLineChars="202" w:firstLine="566"/>
        <w:jc w:val="both"/>
        <w:rPr>
          <w:rFonts w:ascii="宋体" w:hAnsi="宋体"/>
          <w:sz w:val="28"/>
          <w:szCs w:val="28"/>
        </w:rPr>
      </w:pPr>
      <w:r w:rsidRPr="001D6D5E">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3C3BD9A1" w14:textId="77777777" w:rsidR="00D639AE" w:rsidRPr="001D6D5E" w:rsidRDefault="00253948">
      <w:pPr>
        <w:widowControl w:val="0"/>
        <w:numPr>
          <w:ilvl w:val="0"/>
          <w:numId w:val="49"/>
        </w:numPr>
        <w:tabs>
          <w:tab w:val="left" w:pos="1134"/>
        </w:tabs>
        <w:spacing w:line="360" w:lineRule="auto"/>
        <w:ind w:left="0" w:firstLineChars="202" w:firstLine="566"/>
        <w:jc w:val="both"/>
        <w:rPr>
          <w:rFonts w:ascii="宋体" w:hAnsi="宋体"/>
          <w:sz w:val="28"/>
          <w:szCs w:val="28"/>
        </w:rPr>
      </w:pPr>
      <w:r w:rsidRPr="001D6D5E">
        <w:rPr>
          <w:rFonts w:ascii="宋体" w:hAnsi="宋体" w:hint="eastAsia"/>
          <w:sz w:val="28"/>
          <w:szCs w:val="28"/>
        </w:rPr>
        <w:t>磋商工作由市公</w:t>
      </w:r>
      <w:proofErr w:type="gramStart"/>
      <w:r w:rsidRPr="001D6D5E">
        <w:rPr>
          <w:rFonts w:ascii="宋体" w:hAnsi="宋体" w:hint="eastAsia"/>
          <w:sz w:val="28"/>
          <w:szCs w:val="28"/>
        </w:rPr>
        <w:t>资交易</w:t>
      </w:r>
      <w:proofErr w:type="gramEnd"/>
      <w:r w:rsidRPr="001D6D5E">
        <w:rPr>
          <w:rFonts w:ascii="宋体" w:hAnsi="宋体" w:hint="eastAsia"/>
          <w:sz w:val="28"/>
          <w:szCs w:val="28"/>
        </w:rPr>
        <w:t>中心负责组织，具体评审事务由采购人和市公</w:t>
      </w:r>
      <w:proofErr w:type="gramStart"/>
      <w:r w:rsidRPr="001D6D5E">
        <w:rPr>
          <w:rFonts w:ascii="宋体" w:hAnsi="宋体" w:hint="eastAsia"/>
          <w:sz w:val="28"/>
          <w:szCs w:val="28"/>
        </w:rPr>
        <w:t>资交易</w:t>
      </w:r>
      <w:proofErr w:type="gramEnd"/>
      <w:r w:rsidRPr="001D6D5E">
        <w:rPr>
          <w:rFonts w:ascii="宋体" w:hAnsi="宋体" w:hint="eastAsia"/>
          <w:sz w:val="28"/>
          <w:szCs w:val="28"/>
        </w:rPr>
        <w:t>中心依法组建的磋商小组负责。磋商小组由采购人代表和评审专家组成。</w:t>
      </w:r>
    </w:p>
    <w:p w14:paraId="5F18C9B5" w14:textId="77777777" w:rsidR="00D639AE" w:rsidRPr="001D6D5E" w:rsidRDefault="00253948">
      <w:pPr>
        <w:widowControl w:val="0"/>
        <w:numPr>
          <w:ilvl w:val="0"/>
          <w:numId w:val="49"/>
        </w:numPr>
        <w:tabs>
          <w:tab w:val="left" w:pos="1134"/>
        </w:tabs>
        <w:spacing w:line="360" w:lineRule="auto"/>
        <w:ind w:left="0" w:firstLineChars="202" w:firstLine="566"/>
        <w:jc w:val="both"/>
        <w:rPr>
          <w:rFonts w:ascii="宋体" w:hAnsi="宋体"/>
          <w:sz w:val="28"/>
          <w:szCs w:val="28"/>
        </w:rPr>
      </w:pPr>
      <w:r w:rsidRPr="001D6D5E">
        <w:rPr>
          <w:rFonts w:ascii="宋体" w:hAnsi="宋体" w:hint="eastAsia"/>
          <w:sz w:val="28"/>
          <w:szCs w:val="28"/>
        </w:rPr>
        <w:t>磋商工作应遵循公平、公正、科学及择优的原则，并以相同的评审程序和标准对待所有的供应商。</w:t>
      </w:r>
    </w:p>
    <w:p w14:paraId="54FF04E3" w14:textId="77777777" w:rsidR="00D639AE" w:rsidRPr="001D6D5E" w:rsidRDefault="00253948">
      <w:pPr>
        <w:widowControl w:val="0"/>
        <w:numPr>
          <w:ilvl w:val="0"/>
          <w:numId w:val="49"/>
        </w:numPr>
        <w:tabs>
          <w:tab w:val="left" w:pos="1134"/>
        </w:tabs>
        <w:spacing w:line="360" w:lineRule="auto"/>
        <w:ind w:left="0" w:firstLineChars="202" w:firstLine="566"/>
        <w:jc w:val="both"/>
        <w:rPr>
          <w:rFonts w:ascii="宋体" w:hAnsi="宋体"/>
          <w:sz w:val="28"/>
          <w:szCs w:val="28"/>
        </w:rPr>
      </w:pPr>
      <w:r w:rsidRPr="001D6D5E">
        <w:rPr>
          <w:rFonts w:ascii="宋体" w:hAnsi="宋体" w:hint="eastAsia"/>
          <w:sz w:val="28"/>
          <w:szCs w:val="28"/>
        </w:rPr>
        <w:t>磋商小组按照磋商文件规定的磋商程序、评分方法和标准进行独立评审，并独立履行下列职责：</w:t>
      </w:r>
    </w:p>
    <w:p w14:paraId="566B5407" w14:textId="77777777" w:rsidR="00D639AE" w:rsidRPr="001D6D5E" w:rsidRDefault="00253948">
      <w:pPr>
        <w:widowControl w:val="0"/>
        <w:numPr>
          <w:ilvl w:val="1"/>
          <w:numId w:val="50"/>
        </w:numPr>
        <w:tabs>
          <w:tab w:val="left" w:pos="1134"/>
        </w:tabs>
        <w:spacing w:line="360" w:lineRule="auto"/>
        <w:ind w:left="0" w:firstLine="567"/>
        <w:jc w:val="both"/>
        <w:rPr>
          <w:rFonts w:ascii="宋体" w:hAnsi="宋体" w:cs="宋体"/>
          <w:sz w:val="28"/>
          <w:szCs w:val="28"/>
        </w:rPr>
      </w:pPr>
      <w:r w:rsidRPr="001D6D5E">
        <w:rPr>
          <w:rFonts w:ascii="宋体" w:hAnsi="宋体" w:cs="宋体" w:hint="eastAsia"/>
          <w:sz w:val="28"/>
          <w:szCs w:val="28"/>
        </w:rPr>
        <w:t>熟悉和理解磋商文件，</w:t>
      </w:r>
      <w:proofErr w:type="gramStart"/>
      <w:r w:rsidRPr="001D6D5E">
        <w:rPr>
          <w:rFonts w:ascii="宋体" w:hAnsi="宋体" w:cs="宋体" w:hint="eastAsia"/>
          <w:sz w:val="28"/>
          <w:szCs w:val="28"/>
        </w:rPr>
        <w:t>确定磋商</w:t>
      </w:r>
      <w:proofErr w:type="gramEnd"/>
      <w:r w:rsidRPr="001D6D5E">
        <w:rPr>
          <w:rFonts w:ascii="宋体" w:hAnsi="宋体" w:cs="宋体" w:hint="eastAsia"/>
          <w:sz w:val="28"/>
          <w:szCs w:val="28"/>
        </w:rPr>
        <w:t>文件内容是否违反国家有关强制性规定或者磋商文件存在歧义、重大缺陷，根据需要书面要求采购人、采购代理机构对磋商文件</w:t>
      </w:r>
      <w:proofErr w:type="gramStart"/>
      <w:r w:rsidRPr="001D6D5E">
        <w:rPr>
          <w:rFonts w:ascii="宋体" w:hAnsi="宋体" w:cs="宋体" w:hint="eastAsia"/>
          <w:sz w:val="28"/>
          <w:szCs w:val="28"/>
        </w:rPr>
        <w:t>作出</w:t>
      </w:r>
      <w:proofErr w:type="gramEnd"/>
      <w:r w:rsidRPr="001D6D5E">
        <w:rPr>
          <w:rFonts w:ascii="宋体" w:hAnsi="宋体" w:cs="宋体" w:hint="eastAsia"/>
          <w:sz w:val="28"/>
          <w:szCs w:val="28"/>
        </w:rPr>
        <w:t>解释</w:t>
      </w:r>
      <w:r w:rsidRPr="001D6D5E">
        <w:rPr>
          <w:rFonts w:ascii="宋体" w:hAnsi="宋体" w:cs="宋体"/>
          <w:sz w:val="28"/>
          <w:szCs w:val="28"/>
        </w:rPr>
        <w:t>；</w:t>
      </w:r>
    </w:p>
    <w:p w14:paraId="6E836908" w14:textId="77777777" w:rsidR="00D639AE" w:rsidRPr="001D6D5E" w:rsidRDefault="00253948">
      <w:pPr>
        <w:widowControl w:val="0"/>
        <w:numPr>
          <w:ilvl w:val="1"/>
          <w:numId w:val="50"/>
        </w:numPr>
        <w:tabs>
          <w:tab w:val="left" w:pos="1134"/>
        </w:tabs>
        <w:spacing w:line="360" w:lineRule="auto"/>
        <w:ind w:left="0" w:firstLine="567"/>
        <w:jc w:val="both"/>
        <w:rPr>
          <w:rFonts w:ascii="宋体" w:hAnsi="宋体" w:cs="宋体"/>
          <w:sz w:val="28"/>
          <w:szCs w:val="28"/>
        </w:rPr>
      </w:pPr>
      <w:r w:rsidRPr="001D6D5E">
        <w:rPr>
          <w:rFonts w:ascii="宋体" w:hAnsi="宋体" w:cs="宋体" w:hint="eastAsia"/>
          <w:sz w:val="28"/>
          <w:szCs w:val="28"/>
        </w:rPr>
        <w:t>审查供应商的施工响应文件并</w:t>
      </w:r>
      <w:proofErr w:type="gramStart"/>
      <w:r w:rsidRPr="001D6D5E">
        <w:rPr>
          <w:rFonts w:ascii="宋体" w:hAnsi="宋体" w:cs="宋体" w:hint="eastAsia"/>
          <w:sz w:val="28"/>
          <w:szCs w:val="28"/>
        </w:rPr>
        <w:t>作出</w:t>
      </w:r>
      <w:proofErr w:type="gramEnd"/>
      <w:r w:rsidRPr="001D6D5E">
        <w:rPr>
          <w:rFonts w:ascii="宋体" w:hAnsi="宋体" w:cs="宋体" w:hint="eastAsia"/>
          <w:sz w:val="28"/>
          <w:szCs w:val="28"/>
        </w:rPr>
        <w:t>公正评价；</w:t>
      </w:r>
    </w:p>
    <w:p w14:paraId="4261459A" w14:textId="77777777" w:rsidR="00D639AE" w:rsidRPr="001D6D5E" w:rsidRDefault="00253948">
      <w:pPr>
        <w:widowControl w:val="0"/>
        <w:numPr>
          <w:ilvl w:val="1"/>
          <w:numId w:val="50"/>
        </w:numPr>
        <w:tabs>
          <w:tab w:val="left" w:pos="1134"/>
        </w:tabs>
        <w:spacing w:line="360" w:lineRule="auto"/>
        <w:ind w:left="0" w:firstLine="567"/>
        <w:jc w:val="both"/>
        <w:rPr>
          <w:rFonts w:ascii="宋体" w:hAnsi="宋体" w:cs="宋体"/>
          <w:sz w:val="28"/>
          <w:szCs w:val="28"/>
        </w:rPr>
      </w:pPr>
      <w:r w:rsidRPr="001D6D5E">
        <w:rPr>
          <w:rFonts w:ascii="宋体" w:hAnsi="宋体" w:cs="宋体" w:hint="eastAsia"/>
          <w:sz w:val="28"/>
          <w:szCs w:val="28"/>
        </w:rPr>
        <w:t>根据需要要求供应商对施工响应文件中含义不明确、同类问题表述不一致或者有明显文字和计算错误的内容等</w:t>
      </w:r>
      <w:proofErr w:type="gramStart"/>
      <w:r w:rsidRPr="001D6D5E">
        <w:rPr>
          <w:rFonts w:ascii="宋体" w:hAnsi="宋体" w:cs="宋体" w:hint="eastAsia"/>
          <w:sz w:val="28"/>
          <w:szCs w:val="28"/>
        </w:rPr>
        <w:t>作出</w:t>
      </w:r>
      <w:proofErr w:type="gramEnd"/>
      <w:r w:rsidRPr="001D6D5E">
        <w:rPr>
          <w:rFonts w:ascii="宋体" w:hAnsi="宋体" w:cs="宋体" w:hint="eastAsia"/>
          <w:sz w:val="28"/>
          <w:szCs w:val="28"/>
        </w:rPr>
        <w:t>必要的澄清、说明或者更正；</w:t>
      </w:r>
    </w:p>
    <w:p w14:paraId="28B7FBCA" w14:textId="77777777" w:rsidR="00D639AE" w:rsidRPr="001D6D5E" w:rsidRDefault="00253948">
      <w:pPr>
        <w:widowControl w:val="0"/>
        <w:numPr>
          <w:ilvl w:val="1"/>
          <w:numId w:val="50"/>
        </w:numPr>
        <w:tabs>
          <w:tab w:val="left" w:pos="1134"/>
        </w:tabs>
        <w:spacing w:line="360" w:lineRule="auto"/>
        <w:ind w:left="0" w:firstLine="567"/>
        <w:jc w:val="both"/>
        <w:rPr>
          <w:rFonts w:ascii="宋体" w:hAnsi="宋体" w:cs="宋体"/>
          <w:sz w:val="28"/>
          <w:szCs w:val="28"/>
        </w:rPr>
      </w:pPr>
      <w:r w:rsidRPr="001D6D5E">
        <w:rPr>
          <w:rFonts w:ascii="宋体" w:hAnsi="宋体" w:cs="宋体" w:hint="eastAsia"/>
          <w:sz w:val="28"/>
          <w:szCs w:val="28"/>
        </w:rPr>
        <w:t>依法、客观、公平、公正开展供应商资格性审查、磋商和推荐成交候选供应商；</w:t>
      </w:r>
    </w:p>
    <w:p w14:paraId="35433BDE" w14:textId="77777777" w:rsidR="00D639AE" w:rsidRPr="001D6D5E" w:rsidRDefault="00253948">
      <w:pPr>
        <w:widowControl w:val="0"/>
        <w:numPr>
          <w:ilvl w:val="1"/>
          <w:numId w:val="50"/>
        </w:numPr>
        <w:tabs>
          <w:tab w:val="left" w:pos="1134"/>
        </w:tabs>
        <w:spacing w:line="360" w:lineRule="auto"/>
        <w:ind w:left="0" w:firstLine="567"/>
        <w:jc w:val="both"/>
        <w:rPr>
          <w:rFonts w:ascii="宋体" w:hAnsi="宋体" w:cs="宋体"/>
          <w:sz w:val="28"/>
          <w:szCs w:val="28"/>
        </w:rPr>
      </w:pPr>
      <w:r w:rsidRPr="001D6D5E">
        <w:rPr>
          <w:rFonts w:ascii="宋体" w:hAnsi="宋体" w:cs="宋体" w:hint="eastAsia"/>
          <w:sz w:val="28"/>
          <w:szCs w:val="28"/>
        </w:rPr>
        <w:t>编写评审报告；</w:t>
      </w:r>
    </w:p>
    <w:p w14:paraId="6F5C7210" w14:textId="77777777" w:rsidR="00D639AE" w:rsidRPr="001D6D5E" w:rsidRDefault="00253948">
      <w:pPr>
        <w:widowControl w:val="0"/>
        <w:numPr>
          <w:ilvl w:val="1"/>
          <w:numId w:val="50"/>
        </w:numPr>
        <w:tabs>
          <w:tab w:val="left" w:pos="1134"/>
        </w:tabs>
        <w:spacing w:line="360" w:lineRule="auto"/>
        <w:ind w:left="0" w:firstLine="567"/>
        <w:jc w:val="both"/>
        <w:rPr>
          <w:rFonts w:ascii="宋体" w:hAnsi="宋体" w:cs="宋体"/>
          <w:sz w:val="28"/>
          <w:szCs w:val="28"/>
        </w:rPr>
      </w:pPr>
      <w:r w:rsidRPr="001D6D5E">
        <w:rPr>
          <w:rFonts w:ascii="宋体" w:hAnsi="宋体" w:cs="宋体" w:hint="eastAsia"/>
          <w:sz w:val="28"/>
          <w:szCs w:val="28"/>
        </w:rPr>
        <w:t>告知采购人、采购代理机构在评审过程中发现的供应商的违法违规行为；</w:t>
      </w:r>
    </w:p>
    <w:p w14:paraId="4890B56A" w14:textId="77777777" w:rsidR="00D639AE" w:rsidRPr="001D6D5E" w:rsidRDefault="00253948">
      <w:pPr>
        <w:widowControl w:val="0"/>
        <w:numPr>
          <w:ilvl w:val="1"/>
          <w:numId w:val="50"/>
        </w:numPr>
        <w:tabs>
          <w:tab w:val="left" w:pos="1134"/>
        </w:tabs>
        <w:spacing w:line="360" w:lineRule="auto"/>
        <w:ind w:left="0" w:firstLine="567"/>
        <w:jc w:val="both"/>
        <w:rPr>
          <w:rFonts w:ascii="宋体" w:hAnsi="宋体" w:cs="宋体"/>
          <w:sz w:val="28"/>
          <w:szCs w:val="28"/>
        </w:rPr>
      </w:pPr>
      <w:r w:rsidRPr="001D6D5E">
        <w:rPr>
          <w:rFonts w:ascii="宋体" w:hAnsi="宋体" w:cs="宋体" w:hint="eastAsia"/>
          <w:sz w:val="28"/>
          <w:szCs w:val="28"/>
        </w:rPr>
        <w:t>保守供应商的商业秘密；</w:t>
      </w:r>
    </w:p>
    <w:p w14:paraId="728C8908" w14:textId="77777777" w:rsidR="00D639AE" w:rsidRPr="001D6D5E" w:rsidRDefault="00253948">
      <w:pPr>
        <w:widowControl w:val="0"/>
        <w:numPr>
          <w:ilvl w:val="1"/>
          <w:numId w:val="50"/>
        </w:numPr>
        <w:tabs>
          <w:tab w:val="left" w:pos="1134"/>
        </w:tabs>
        <w:spacing w:line="360" w:lineRule="auto"/>
        <w:ind w:left="0" w:firstLine="567"/>
        <w:jc w:val="both"/>
        <w:rPr>
          <w:rFonts w:ascii="宋体" w:hAnsi="宋体" w:cs="宋体"/>
          <w:sz w:val="28"/>
          <w:szCs w:val="28"/>
        </w:rPr>
      </w:pPr>
      <w:r w:rsidRPr="001D6D5E">
        <w:rPr>
          <w:rFonts w:ascii="宋体" w:hAnsi="宋体" w:cs="宋体" w:hint="eastAsia"/>
          <w:sz w:val="28"/>
          <w:szCs w:val="28"/>
        </w:rPr>
        <w:lastRenderedPageBreak/>
        <w:t>配合处理供应商质疑；</w:t>
      </w:r>
    </w:p>
    <w:p w14:paraId="1471FCD5" w14:textId="77777777" w:rsidR="00D639AE" w:rsidRPr="001D6D5E" w:rsidRDefault="00253948">
      <w:pPr>
        <w:widowControl w:val="0"/>
        <w:numPr>
          <w:ilvl w:val="1"/>
          <w:numId w:val="50"/>
        </w:numPr>
        <w:tabs>
          <w:tab w:val="left" w:pos="1134"/>
        </w:tabs>
        <w:spacing w:line="360" w:lineRule="auto"/>
        <w:ind w:left="0" w:firstLine="567"/>
        <w:jc w:val="both"/>
        <w:rPr>
          <w:rFonts w:ascii="宋体" w:hAnsi="宋体" w:cs="宋体"/>
          <w:sz w:val="28"/>
          <w:szCs w:val="28"/>
        </w:rPr>
      </w:pPr>
      <w:r w:rsidRPr="001D6D5E">
        <w:rPr>
          <w:rFonts w:ascii="宋体" w:hAnsi="宋体" w:cs="宋体" w:hint="eastAsia"/>
          <w:sz w:val="28"/>
          <w:szCs w:val="28"/>
        </w:rPr>
        <w:t>配合处理供应商投诉；</w:t>
      </w:r>
    </w:p>
    <w:p w14:paraId="73FD33D8" w14:textId="77777777" w:rsidR="00D639AE" w:rsidRPr="001D6D5E" w:rsidRDefault="00253948">
      <w:pPr>
        <w:widowControl w:val="0"/>
        <w:numPr>
          <w:ilvl w:val="1"/>
          <w:numId w:val="50"/>
        </w:numPr>
        <w:tabs>
          <w:tab w:val="left" w:pos="1134"/>
        </w:tabs>
        <w:spacing w:line="360" w:lineRule="auto"/>
        <w:ind w:left="0" w:firstLine="567"/>
        <w:jc w:val="both"/>
        <w:rPr>
          <w:rFonts w:ascii="宋体" w:hAnsi="宋体" w:cs="宋体"/>
          <w:sz w:val="28"/>
          <w:szCs w:val="28"/>
        </w:rPr>
      </w:pPr>
      <w:r w:rsidRPr="001D6D5E">
        <w:rPr>
          <w:rFonts w:ascii="宋体" w:hAnsi="宋体" w:cs="宋体" w:hint="eastAsia"/>
          <w:sz w:val="28"/>
          <w:szCs w:val="28"/>
        </w:rPr>
        <w:t>法律、法规和规章规定的其他职责；</w:t>
      </w:r>
    </w:p>
    <w:p w14:paraId="53BAD5B6" w14:textId="77777777" w:rsidR="00D639AE" w:rsidRPr="001D6D5E" w:rsidRDefault="00253948">
      <w:pPr>
        <w:widowControl w:val="0"/>
        <w:numPr>
          <w:ilvl w:val="0"/>
          <w:numId w:val="49"/>
        </w:numPr>
        <w:tabs>
          <w:tab w:val="left" w:pos="1134"/>
        </w:tabs>
        <w:spacing w:line="360" w:lineRule="auto"/>
        <w:ind w:left="0" w:firstLineChars="202" w:firstLine="566"/>
        <w:jc w:val="both"/>
        <w:rPr>
          <w:rFonts w:ascii="宋体" w:hAnsi="宋体"/>
          <w:sz w:val="28"/>
          <w:szCs w:val="28"/>
        </w:rPr>
      </w:pPr>
      <w:r w:rsidRPr="001D6D5E">
        <w:rPr>
          <w:rFonts w:ascii="宋体" w:hAnsi="宋体" w:hint="eastAsia"/>
          <w:sz w:val="28"/>
          <w:szCs w:val="28"/>
        </w:rPr>
        <w:t>评审过程独立、保密。供应</w:t>
      </w:r>
      <w:proofErr w:type="gramStart"/>
      <w:r w:rsidRPr="001D6D5E">
        <w:rPr>
          <w:rFonts w:ascii="宋体" w:hAnsi="宋体" w:hint="eastAsia"/>
          <w:sz w:val="28"/>
          <w:szCs w:val="28"/>
        </w:rPr>
        <w:t>商非法</w:t>
      </w:r>
      <w:proofErr w:type="gramEnd"/>
      <w:r w:rsidRPr="001D6D5E">
        <w:rPr>
          <w:rFonts w:ascii="宋体" w:hAnsi="宋体" w:hint="eastAsia"/>
          <w:sz w:val="28"/>
          <w:szCs w:val="28"/>
        </w:rPr>
        <w:t>干预评审过程的行为将导致其施工响应文件作为无效处理。</w:t>
      </w:r>
    </w:p>
    <w:p w14:paraId="41A584DA" w14:textId="77777777" w:rsidR="00D639AE" w:rsidRPr="001D6D5E" w:rsidRDefault="00253948">
      <w:pPr>
        <w:widowControl w:val="0"/>
        <w:numPr>
          <w:ilvl w:val="0"/>
          <w:numId w:val="49"/>
        </w:numPr>
        <w:tabs>
          <w:tab w:val="left" w:pos="1134"/>
        </w:tabs>
        <w:spacing w:line="360" w:lineRule="auto"/>
        <w:ind w:left="0" w:firstLineChars="202" w:firstLine="566"/>
        <w:jc w:val="both"/>
        <w:rPr>
          <w:rFonts w:ascii="宋体" w:hAnsi="宋体"/>
          <w:sz w:val="28"/>
          <w:szCs w:val="28"/>
        </w:rPr>
      </w:pPr>
      <w:r w:rsidRPr="001D6D5E">
        <w:rPr>
          <w:rFonts w:ascii="宋体" w:hAnsi="宋体" w:hint="eastAsia"/>
          <w:sz w:val="28"/>
          <w:szCs w:val="28"/>
        </w:rPr>
        <w:t>磋商小组决定施工响应文件的响应性依据施工响应文件本身的内容，而不寻求外部的证据，磋商文件有明确约定的除外。</w:t>
      </w:r>
    </w:p>
    <w:p w14:paraId="05E681F4" w14:textId="77777777" w:rsidR="00D639AE" w:rsidRPr="001D6D5E" w:rsidRDefault="00253948">
      <w:pPr>
        <w:pStyle w:val="2"/>
        <w:tabs>
          <w:tab w:val="clear" w:pos="426"/>
          <w:tab w:val="clear" w:pos="567"/>
          <w:tab w:val="left" w:pos="993"/>
        </w:tabs>
        <w:ind w:left="0" w:firstLine="0"/>
      </w:pPr>
      <w:bookmarkStart w:id="85" w:name="_Toc81922994"/>
      <w:r w:rsidRPr="001D6D5E">
        <w:rPr>
          <w:rFonts w:hint="eastAsia"/>
        </w:rPr>
        <w:t>磋商程序</w:t>
      </w:r>
      <w:bookmarkEnd w:id="85"/>
    </w:p>
    <w:p w14:paraId="7714308C" w14:textId="77777777" w:rsidR="00D639AE" w:rsidRPr="001D6D5E" w:rsidRDefault="00253948">
      <w:pPr>
        <w:spacing w:line="360" w:lineRule="auto"/>
        <w:ind w:firstLine="570"/>
        <w:rPr>
          <w:rFonts w:ascii="宋体" w:hAnsi="宋体"/>
          <w:sz w:val="28"/>
          <w:szCs w:val="28"/>
        </w:rPr>
      </w:pPr>
      <w:r w:rsidRPr="001D6D5E">
        <w:rPr>
          <w:rFonts w:ascii="宋体" w:hAnsi="宋体" w:hint="eastAsia"/>
          <w:sz w:val="28"/>
          <w:szCs w:val="28"/>
        </w:rPr>
        <w:t>磋商会议在成都市公共资源交易服务中心“政府采购云平台”进行。磋商会议由市公</w:t>
      </w:r>
      <w:proofErr w:type="gramStart"/>
      <w:r w:rsidRPr="001D6D5E">
        <w:rPr>
          <w:rFonts w:ascii="宋体" w:hAnsi="宋体" w:hint="eastAsia"/>
          <w:sz w:val="28"/>
          <w:szCs w:val="28"/>
        </w:rPr>
        <w:t>资交易</w:t>
      </w:r>
      <w:proofErr w:type="gramEnd"/>
      <w:r w:rsidRPr="001D6D5E">
        <w:rPr>
          <w:rFonts w:ascii="宋体" w:hAnsi="宋体" w:hint="eastAsia"/>
          <w:sz w:val="28"/>
          <w:szCs w:val="28"/>
        </w:rPr>
        <w:t>中心在线主持，供应商代表在线参加。</w:t>
      </w:r>
    </w:p>
    <w:p w14:paraId="5C9772ED" w14:textId="77777777" w:rsidR="00D639AE" w:rsidRPr="001D6D5E" w:rsidRDefault="00253948">
      <w:pPr>
        <w:spacing w:line="360" w:lineRule="auto"/>
        <w:ind w:firstLineChars="200" w:firstLine="560"/>
        <w:rPr>
          <w:rFonts w:ascii="宋体" w:hAnsi="宋体"/>
          <w:sz w:val="28"/>
          <w:szCs w:val="28"/>
        </w:rPr>
      </w:pPr>
      <w:r w:rsidRPr="001D6D5E">
        <w:rPr>
          <w:rFonts w:ascii="宋体" w:hAnsi="宋体" w:hint="eastAsia"/>
          <w:sz w:val="28"/>
          <w:szCs w:val="28"/>
        </w:rPr>
        <w:t>磋商应由监督人员在线进行监督，且可根据具体情况邀请有关监督管理部门对采购活动进行现场监督。</w:t>
      </w:r>
    </w:p>
    <w:p w14:paraId="3920E8E8" w14:textId="77777777" w:rsidR="00D639AE" w:rsidRPr="001D6D5E" w:rsidRDefault="00253948">
      <w:pPr>
        <w:pStyle w:val="2"/>
        <w:numPr>
          <w:ilvl w:val="2"/>
          <w:numId w:val="1"/>
        </w:numPr>
        <w:tabs>
          <w:tab w:val="clear" w:pos="426"/>
          <w:tab w:val="clear" w:pos="567"/>
          <w:tab w:val="left" w:pos="993"/>
        </w:tabs>
      </w:pPr>
      <w:bookmarkStart w:id="86" w:name="_Toc63437907"/>
      <w:bookmarkStart w:id="87" w:name="_Toc320698736"/>
      <w:bookmarkStart w:id="88" w:name="_Toc63084321"/>
      <w:bookmarkStart w:id="89" w:name="_Toc81922995"/>
      <w:r w:rsidRPr="001D6D5E">
        <w:rPr>
          <w:rFonts w:hint="eastAsia"/>
        </w:rPr>
        <w:t>递交施工响应文件</w:t>
      </w:r>
      <w:bookmarkEnd w:id="86"/>
      <w:bookmarkEnd w:id="87"/>
      <w:bookmarkEnd w:id="88"/>
      <w:bookmarkEnd w:id="89"/>
    </w:p>
    <w:p w14:paraId="3E93DAF5" w14:textId="77777777" w:rsidR="00D639AE" w:rsidRPr="001D6D5E" w:rsidRDefault="00253948">
      <w:pPr>
        <w:tabs>
          <w:tab w:val="left" w:pos="1134"/>
        </w:tabs>
        <w:spacing w:line="360" w:lineRule="auto"/>
        <w:ind w:firstLineChars="200" w:firstLine="560"/>
        <w:rPr>
          <w:rFonts w:ascii="宋体" w:hAnsi="宋体"/>
          <w:sz w:val="28"/>
          <w:szCs w:val="28"/>
        </w:rPr>
      </w:pPr>
      <w:r w:rsidRPr="001D6D5E">
        <w:rPr>
          <w:rFonts w:ascii="宋体" w:hAnsi="宋体" w:hint="eastAsia"/>
          <w:sz w:val="28"/>
          <w:szCs w:val="28"/>
        </w:rPr>
        <w:t>供应商应按磋商文件要求在</w:t>
      </w:r>
      <w:r w:rsidRPr="001D6D5E">
        <w:rPr>
          <w:rFonts w:ascii="宋体" w:hAnsi="宋体"/>
          <w:sz w:val="28"/>
          <w:szCs w:val="28"/>
        </w:rPr>
        <w:t>政府采购云平台</w:t>
      </w:r>
      <w:r w:rsidRPr="001D6D5E">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14:paraId="4943B834" w14:textId="77777777" w:rsidR="00D639AE" w:rsidRPr="001D6D5E" w:rsidRDefault="00253948">
      <w:pPr>
        <w:pStyle w:val="2"/>
        <w:numPr>
          <w:ilvl w:val="2"/>
          <w:numId w:val="1"/>
        </w:numPr>
        <w:tabs>
          <w:tab w:val="clear" w:pos="426"/>
          <w:tab w:val="clear" w:pos="567"/>
          <w:tab w:val="left" w:pos="993"/>
        </w:tabs>
      </w:pPr>
      <w:bookmarkStart w:id="90" w:name="_Toc63437908"/>
      <w:bookmarkStart w:id="91" w:name="_Toc63084322"/>
      <w:bookmarkStart w:id="92" w:name="_Toc81922996"/>
      <w:r w:rsidRPr="001D6D5E">
        <w:rPr>
          <w:rFonts w:hint="eastAsia"/>
        </w:rPr>
        <w:t>确定邀请参加磋商的供应商数量</w:t>
      </w:r>
      <w:bookmarkEnd w:id="90"/>
      <w:bookmarkEnd w:id="91"/>
      <w:bookmarkEnd w:id="92"/>
    </w:p>
    <w:p w14:paraId="45FE7C81" w14:textId="77777777" w:rsidR="00D639AE" w:rsidRPr="001D6D5E" w:rsidRDefault="00253948">
      <w:pPr>
        <w:tabs>
          <w:tab w:val="left" w:pos="1134"/>
        </w:tabs>
        <w:spacing w:line="360" w:lineRule="auto"/>
        <w:ind w:firstLineChars="200" w:firstLine="560"/>
        <w:rPr>
          <w:rFonts w:ascii="宋体" w:hAnsi="宋体"/>
          <w:sz w:val="28"/>
          <w:szCs w:val="28"/>
        </w:rPr>
      </w:pPr>
      <w:r w:rsidRPr="001D6D5E">
        <w:rPr>
          <w:rFonts w:ascii="宋体" w:hAnsi="宋体" w:hint="eastAsia"/>
          <w:sz w:val="28"/>
          <w:szCs w:val="28"/>
        </w:rPr>
        <w:t>邀请已通过本次采购资格审查并随机抽取选中的供应商参加本项目的竞争性磋商。</w:t>
      </w:r>
    </w:p>
    <w:p w14:paraId="4EFB43FE" w14:textId="77777777" w:rsidR="00D639AE" w:rsidRPr="001D6D5E" w:rsidRDefault="00253948">
      <w:pPr>
        <w:pStyle w:val="2"/>
        <w:numPr>
          <w:ilvl w:val="2"/>
          <w:numId w:val="1"/>
        </w:numPr>
        <w:tabs>
          <w:tab w:val="clear" w:pos="426"/>
          <w:tab w:val="clear" w:pos="567"/>
          <w:tab w:val="left" w:pos="993"/>
        </w:tabs>
      </w:pPr>
      <w:bookmarkStart w:id="93" w:name="_Toc63084323"/>
      <w:bookmarkStart w:id="94" w:name="_Toc63437909"/>
      <w:bookmarkStart w:id="95" w:name="_Toc287623646"/>
      <w:bookmarkStart w:id="96" w:name="_Toc81922997"/>
      <w:proofErr w:type="gramStart"/>
      <w:r w:rsidRPr="001D6D5E">
        <w:rPr>
          <w:rFonts w:hint="eastAsia"/>
        </w:rPr>
        <w:t>成立磋商</w:t>
      </w:r>
      <w:proofErr w:type="gramEnd"/>
      <w:r w:rsidRPr="001D6D5E">
        <w:rPr>
          <w:rFonts w:hint="eastAsia"/>
        </w:rPr>
        <w:t>小组</w:t>
      </w:r>
      <w:bookmarkEnd w:id="93"/>
      <w:bookmarkEnd w:id="94"/>
      <w:bookmarkEnd w:id="95"/>
      <w:bookmarkEnd w:id="96"/>
    </w:p>
    <w:p w14:paraId="186C4D07" w14:textId="77777777" w:rsidR="00D639AE" w:rsidRPr="001D6D5E" w:rsidRDefault="00253948">
      <w:pPr>
        <w:pStyle w:val="ab"/>
        <w:spacing w:line="360" w:lineRule="auto"/>
        <w:ind w:firstLineChars="200" w:firstLine="560"/>
        <w:rPr>
          <w:rFonts w:eastAsia="宋体" w:hAnsi="宋体"/>
          <w:sz w:val="28"/>
          <w:szCs w:val="28"/>
        </w:rPr>
      </w:pPr>
      <w:r w:rsidRPr="001D6D5E">
        <w:rPr>
          <w:rFonts w:eastAsia="宋体" w:hAnsi="宋体" w:hint="eastAsia"/>
          <w:sz w:val="28"/>
          <w:szCs w:val="28"/>
        </w:rPr>
        <w:t>磋商小组</w:t>
      </w:r>
      <w:r w:rsidRPr="001D6D5E">
        <w:rPr>
          <w:rFonts w:eastAsia="宋体" w:hAnsi="宋体"/>
          <w:sz w:val="28"/>
          <w:szCs w:val="28"/>
        </w:rPr>
        <w:t>由采购人代表和</w:t>
      </w:r>
      <w:r w:rsidRPr="001D6D5E">
        <w:rPr>
          <w:rFonts w:eastAsia="宋体" w:hAnsi="宋体" w:hint="eastAsia"/>
          <w:sz w:val="28"/>
          <w:szCs w:val="28"/>
        </w:rPr>
        <w:t>根据采购项目情况确定的技术或经济或法律等有关专家3人</w:t>
      </w:r>
      <w:r w:rsidRPr="001D6D5E">
        <w:rPr>
          <w:rFonts w:eastAsia="宋体" w:hAnsi="宋体"/>
          <w:sz w:val="28"/>
          <w:szCs w:val="28"/>
        </w:rPr>
        <w:t>以上的单数组成</w:t>
      </w:r>
      <w:r w:rsidRPr="001D6D5E">
        <w:rPr>
          <w:rFonts w:eastAsia="宋体" w:hAnsi="宋体" w:hint="eastAsia"/>
          <w:sz w:val="28"/>
          <w:szCs w:val="28"/>
        </w:rPr>
        <w:t>。磋商小组</w:t>
      </w:r>
      <w:r w:rsidRPr="001D6D5E">
        <w:rPr>
          <w:rFonts w:eastAsia="宋体" w:hAnsi="宋体"/>
          <w:sz w:val="28"/>
          <w:szCs w:val="28"/>
        </w:rPr>
        <w:t>负责本项目的</w:t>
      </w:r>
      <w:r w:rsidRPr="001D6D5E">
        <w:rPr>
          <w:rFonts w:eastAsia="宋体" w:hAnsi="宋体" w:hint="eastAsia"/>
          <w:sz w:val="28"/>
          <w:szCs w:val="28"/>
        </w:rPr>
        <w:t>磋商</w:t>
      </w:r>
      <w:r w:rsidRPr="001D6D5E">
        <w:rPr>
          <w:rFonts w:eastAsia="宋体" w:hAnsi="宋体"/>
          <w:sz w:val="28"/>
          <w:szCs w:val="28"/>
        </w:rPr>
        <w:t>和评</w:t>
      </w:r>
      <w:r w:rsidRPr="001D6D5E">
        <w:rPr>
          <w:rFonts w:eastAsia="宋体" w:hAnsi="宋体" w:hint="eastAsia"/>
          <w:sz w:val="28"/>
          <w:szCs w:val="28"/>
        </w:rPr>
        <w:t>审</w:t>
      </w:r>
      <w:r w:rsidRPr="001D6D5E">
        <w:rPr>
          <w:rFonts w:eastAsia="宋体" w:hAnsi="宋体"/>
          <w:sz w:val="28"/>
          <w:szCs w:val="28"/>
        </w:rPr>
        <w:t>工作。</w:t>
      </w:r>
    </w:p>
    <w:p w14:paraId="0DD3D2A6" w14:textId="77777777" w:rsidR="00D639AE" w:rsidRPr="001D6D5E" w:rsidRDefault="00253948">
      <w:pPr>
        <w:pStyle w:val="2"/>
        <w:numPr>
          <w:ilvl w:val="2"/>
          <w:numId w:val="1"/>
        </w:numPr>
        <w:tabs>
          <w:tab w:val="clear" w:pos="426"/>
          <w:tab w:val="clear" w:pos="567"/>
          <w:tab w:val="left" w:pos="993"/>
        </w:tabs>
      </w:pPr>
      <w:bookmarkStart w:id="97" w:name="_Toc63437910"/>
      <w:bookmarkStart w:id="98" w:name="_Toc63084324"/>
      <w:bookmarkStart w:id="99" w:name="_Toc81922998"/>
      <w:r w:rsidRPr="001D6D5E">
        <w:rPr>
          <w:rFonts w:hint="eastAsia"/>
        </w:rPr>
        <w:t>磋商</w:t>
      </w:r>
      <w:bookmarkEnd w:id="97"/>
      <w:bookmarkEnd w:id="98"/>
      <w:bookmarkEnd w:id="99"/>
    </w:p>
    <w:p w14:paraId="1244DA43" w14:textId="77777777" w:rsidR="00D639AE" w:rsidRPr="001D6D5E" w:rsidRDefault="00253948">
      <w:pPr>
        <w:widowControl w:val="0"/>
        <w:numPr>
          <w:ilvl w:val="1"/>
          <w:numId w:val="51"/>
        </w:numPr>
        <w:tabs>
          <w:tab w:val="left" w:pos="1134"/>
        </w:tabs>
        <w:spacing w:after="200" w:line="360" w:lineRule="auto"/>
        <w:ind w:left="0" w:firstLineChars="200" w:firstLine="560"/>
        <w:jc w:val="both"/>
        <w:rPr>
          <w:rFonts w:ascii="宋体" w:hAnsi="宋体"/>
          <w:sz w:val="28"/>
          <w:szCs w:val="28"/>
        </w:rPr>
      </w:pPr>
      <w:r w:rsidRPr="001D6D5E">
        <w:rPr>
          <w:rFonts w:ascii="宋体" w:hAnsi="宋体" w:hint="eastAsia"/>
          <w:sz w:val="28"/>
          <w:szCs w:val="28"/>
        </w:rPr>
        <w:t>磋商小组按照磋商文件的规定</w:t>
      </w:r>
      <w:proofErr w:type="gramStart"/>
      <w:r w:rsidRPr="001D6D5E">
        <w:rPr>
          <w:rFonts w:ascii="宋体" w:hAnsi="宋体" w:hint="eastAsia"/>
          <w:sz w:val="28"/>
          <w:szCs w:val="28"/>
        </w:rPr>
        <w:t>与邀请</w:t>
      </w:r>
      <w:proofErr w:type="gramEnd"/>
      <w:r w:rsidRPr="001D6D5E">
        <w:rPr>
          <w:rFonts w:ascii="宋体" w:hAnsi="宋体" w:hint="eastAsia"/>
          <w:sz w:val="28"/>
          <w:szCs w:val="28"/>
        </w:rPr>
        <w:t>参加磋商的供应商分</w:t>
      </w:r>
      <w:r w:rsidRPr="001D6D5E">
        <w:rPr>
          <w:rFonts w:ascii="宋体" w:hAnsi="宋体" w:hint="eastAsia"/>
          <w:sz w:val="28"/>
          <w:szCs w:val="28"/>
        </w:rPr>
        <w:lastRenderedPageBreak/>
        <w:t>别进行磋商，磋商顺序由磋商小组确定，磋商通过“政府采购云平台”在线进行。供应商应</w:t>
      </w:r>
      <w:r w:rsidRPr="001D6D5E">
        <w:rPr>
          <w:rFonts w:ascii="宋体" w:hAnsi="宋体"/>
          <w:sz w:val="28"/>
          <w:szCs w:val="28"/>
        </w:rPr>
        <w:t>随时关注“</w:t>
      </w:r>
      <w:r w:rsidRPr="001D6D5E">
        <w:rPr>
          <w:rFonts w:ascii="宋体" w:hAnsi="宋体" w:hint="eastAsia"/>
          <w:sz w:val="28"/>
          <w:szCs w:val="28"/>
        </w:rPr>
        <w:t>政府</w:t>
      </w:r>
      <w:r w:rsidRPr="001D6D5E">
        <w:rPr>
          <w:rFonts w:ascii="宋体" w:hAnsi="宋体"/>
          <w:sz w:val="28"/>
          <w:szCs w:val="28"/>
        </w:rPr>
        <w:t>采购</w:t>
      </w:r>
      <w:r w:rsidRPr="001D6D5E">
        <w:rPr>
          <w:rFonts w:ascii="宋体" w:hAnsi="宋体" w:hint="eastAsia"/>
          <w:sz w:val="28"/>
          <w:szCs w:val="28"/>
        </w:rPr>
        <w:t>云</w:t>
      </w:r>
      <w:r w:rsidRPr="001D6D5E">
        <w:rPr>
          <w:rFonts w:ascii="宋体" w:hAnsi="宋体"/>
          <w:sz w:val="28"/>
          <w:szCs w:val="28"/>
        </w:rPr>
        <w:t>平台”</w:t>
      </w:r>
      <w:r w:rsidRPr="001D6D5E">
        <w:rPr>
          <w:rFonts w:ascii="宋体" w:hAnsi="宋体" w:hint="eastAsia"/>
          <w:sz w:val="28"/>
          <w:szCs w:val="28"/>
        </w:rPr>
        <w:t>站内信息或</w:t>
      </w:r>
      <w:r w:rsidRPr="001D6D5E">
        <w:rPr>
          <w:rFonts w:ascii="宋体" w:hAnsi="宋体"/>
          <w:sz w:val="28"/>
          <w:szCs w:val="28"/>
        </w:rPr>
        <w:t>短信提醒，</w:t>
      </w:r>
      <w:r w:rsidRPr="001D6D5E">
        <w:rPr>
          <w:rFonts w:ascii="宋体" w:hAnsi="宋体" w:hint="eastAsia"/>
          <w:sz w:val="28"/>
          <w:szCs w:val="28"/>
        </w:rPr>
        <w:t>及时参与</w:t>
      </w:r>
      <w:r w:rsidRPr="001D6D5E">
        <w:rPr>
          <w:rFonts w:ascii="宋体" w:hAnsi="宋体"/>
          <w:sz w:val="28"/>
          <w:szCs w:val="28"/>
        </w:rPr>
        <w:t>在线</w:t>
      </w:r>
      <w:r w:rsidRPr="001D6D5E">
        <w:rPr>
          <w:rFonts w:ascii="宋体" w:hAnsi="宋体" w:hint="eastAsia"/>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w:t>
      </w:r>
      <w:proofErr w:type="gramStart"/>
      <w:r w:rsidRPr="001D6D5E">
        <w:rPr>
          <w:rFonts w:ascii="宋体" w:hAnsi="宋体" w:hint="eastAsia"/>
          <w:sz w:val="28"/>
          <w:szCs w:val="28"/>
        </w:rPr>
        <w:t>递交磋商</w:t>
      </w:r>
      <w:proofErr w:type="gramEnd"/>
      <w:r w:rsidRPr="001D6D5E">
        <w:rPr>
          <w:rFonts w:ascii="宋体" w:hAnsi="宋体" w:hint="eastAsia"/>
          <w:sz w:val="28"/>
          <w:szCs w:val="28"/>
        </w:rPr>
        <w:t>承诺函，</w:t>
      </w:r>
      <w:proofErr w:type="gramStart"/>
      <w:r w:rsidRPr="001D6D5E">
        <w:rPr>
          <w:rFonts w:ascii="宋体" w:hAnsi="宋体" w:hint="eastAsia"/>
          <w:sz w:val="28"/>
          <w:szCs w:val="28"/>
        </w:rPr>
        <w:t>承诺函应加盖</w:t>
      </w:r>
      <w:proofErr w:type="gramEnd"/>
      <w:r w:rsidRPr="001D6D5E">
        <w:rPr>
          <w:rFonts w:ascii="宋体" w:hAnsi="宋体" w:hint="eastAsia"/>
          <w:sz w:val="28"/>
          <w:szCs w:val="28"/>
        </w:rPr>
        <w:t>供应商（法定名称）电子签章</w:t>
      </w:r>
      <w:r w:rsidRPr="001D6D5E">
        <w:rPr>
          <w:rFonts w:ascii="宋体" w:hAnsi="宋体"/>
          <w:sz w:val="28"/>
          <w:szCs w:val="28"/>
        </w:rPr>
        <w:t>。评审结束之前，供应商应随时关注系统提示，及时通过“政府采购云平台”在线响应磋商小组发出的磋商，签章并确认提交成功。逾时回复将不能提交，视为供应商自行放弃该轮磋商，其损失由供应商承担。</w:t>
      </w:r>
    </w:p>
    <w:p w14:paraId="7675F967" w14:textId="77777777" w:rsidR="00D639AE" w:rsidRPr="001D6D5E" w:rsidRDefault="00253948">
      <w:pPr>
        <w:widowControl w:val="0"/>
        <w:numPr>
          <w:ilvl w:val="1"/>
          <w:numId w:val="51"/>
        </w:numPr>
        <w:tabs>
          <w:tab w:val="left" w:pos="1134"/>
        </w:tabs>
        <w:spacing w:after="200" w:line="360" w:lineRule="auto"/>
        <w:ind w:left="0" w:firstLineChars="200" w:firstLine="560"/>
        <w:jc w:val="both"/>
        <w:rPr>
          <w:rFonts w:ascii="宋体" w:hAnsi="宋体"/>
          <w:sz w:val="28"/>
          <w:szCs w:val="28"/>
        </w:rPr>
      </w:pPr>
      <w:r w:rsidRPr="001D6D5E">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26EDE60C" w14:textId="77777777" w:rsidR="00D639AE" w:rsidRPr="001D6D5E" w:rsidRDefault="00253948">
      <w:pPr>
        <w:widowControl w:val="0"/>
        <w:numPr>
          <w:ilvl w:val="1"/>
          <w:numId w:val="51"/>
        </w:numPr>
        <w:tabs>
          <w:tab w:val="left" w:pos="1134"/>
        </w:tabs>
        <w:spacing w:after="200" w:line="360" w:lineRule="auto"/>
        <w:ind w:left="0" w:firstLineChars="200" w:firstLine="560"/>
        <w:jc w:val="both"/>
        <w:rPr>
          <w:rFonts w:ascii="宋体" w:hAnsi="宋体"/>
          <w:sz w:val="28"/>
          <w:szCs w:val="28"/>
        </w:rPr>
      </w:pPr>
      <w:r w:rsidRPr="001D6D5E">
        <w:rPr>
          <w:rFonts w:ascii="宋体" w:hAnsi="宋体" w:hint="eastAsia"/>
          <w:sz w:val="28"/>
          <w:szCs w:val="28"/>
        </w:rPr>
        <w:t>磋商内容为第4章中“技术、服务、商务及其他要求”、第6章“合同草案条款”。其中第4章中加★号的条款为采购项目的</w:t>
      </w:r>
      <w:r w:rsidRPr="001D6D5E">
        <w:rPr>
          <w:rFonts w:ascii="宋体" w:hAnsi="宋体" w:cs="宋体" w:hint="eastAsia"/>
          <w:sz w:val="28"/>
          <w:szCs w:val="28"/>
        </w:rPr>
        <w:t>最低要求</w:t>
      </w:r>
      <w:r w:rsidRPr="001D6D5E">
        <w:rPr>
          <w:rFonts w:ascii="宋体" w:hAnsi="宋体" w:hint="eastAsia"/>
          <w:sz w:val="28"/>
          <w:szCs w:val="28"/>
        </w:rPr>
        <w:t>，为非磋商可以降低标准的内容。</w:t>
      </w:r>
    </w:p>
    <w:p w14:paraId="0F9F1721" w14:textId="77777777" w:rsidR="00D639AE" w:rsidRPr="001D6D5E" w:rsidRDefault="00253948">
      <w:pPr>
        <w:widowControl w:val="0"/>
        <w:numPr>
          <w:ilvl w:val="1"/>
          <w:numId w:val="51"/>
        </w:numPr>
        <w:tabs>
          <w:tab w:val="left" w:pos="1134"/>
        </w:tabs>
        <w:spacing w:after="200" w:line="360" w:lineRule="auto"/>
        <w:ind w:left="0" w:firstLineChars="200" w:firstLine="560"/>
        <w:jc w:val="both"/>
        <w:rPr>
          <w:rFonts w:ascii="宋体" w:hAnsi="宋体"/>
          <w:sz w:val="28"/>
          <w:szCs w:val="28"/>
        </w:rPr>
      </w:pPr>
      <w:r w:rsidRPr="001D6D5E">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w:t>
      </w:r>
      <w:proofErr w:type="gramStart"/>
      <w:r w:rsidRPr="001D6D5E">
        <w:rPr>
          <w:rFonts w:ascii="宋体" w:hAnsi="宋体" w:hint="eastAsia"/>
          <w:sz w:val="28"/>
          <w:szCs w:val="28"/>
        </w:rPr>
        <w:t>作出</w:t>
      </w:r>
      <w:proofErr w:type="gramEnd"/>
      <w:r w:rsidRPr="001D6D5E">
        <w:rPr>
          <w:rFonts w:ascii="宋体" w:hAnsi="宋体" w:hint="eastAsia"/>
          <w:sz w:val="28"/>
          <w:szCs w:val="28"/>
        </w:rPr>
        <w:t>的实质性变动是磋商文件的有效组成部分，磋商小组应通过“询标”功能，将变动情况通知所有参加磋商的供应商。磋商过程中，磋商小组可以根据磋商情况调整磋商轮次。</w:t>
      </w:r>
    </w:p>
    <w:p w14:paraId="65470C60" w14:textId="77777777" w:rsidR="00D639AE" w:rsidRPr="001D6D5E" w:rsidRDefault="00253948">
      <w:pPr>
        <w:widowControl w:val="0"/>
        <w:numPr>
          <w:ilvl w:val="1"/>
          <w:numId w:val="51"/>
        </w:numPr>
        <w:tabs>
          <w:tab w:val="left" w:pos="1134"/>
        </w:tabs>
        <w:spacing w:after="200" w:line="360" w:lineRule="auto"/>
        <w:ind w:left="0" w:firstLineChars="200" w:firstLine="560"/>
        <w:jc w:val="both"/>
        <w:rPr>
          <w:rFonts w:ascii="宋体" w:hAnsi="宋体"/>
          <w:sz w:val="28"/>
          <w:szCs w:val="28"/>
        </w:rPr>
      </w:pPr>
      <w:r w:rsidRPr="001D6D5E">
        <w:rPr>
          <w:rFonts w:ascii="宋体" w:hAnsi="宋体" w:hint="eastAsia"/>
          <w:sz w:val="28"/>
          <w:szCs w:val="28"/>
        </w:rPr>
        <w:lastRenderedPageBreak/>
        <w:t>磋商过程中，供应商可以根据磋商情况变更其施工响应文件，并将变更内容通过“澄清”功能送磋商小组。变更内容作为施工响应文件的一部分。供应商书面材料应加盖供应商（法定名称）电子签章，否则无效。</w:t>
      </w:r>
    </w:p>
    <w:p w14:paraId="71B2B256" w14:textId="77777777" w:rsidR="00D639AE" w:rsidRPr="001D6D5E" w:rsidRDefault="00253948">
      <w:pPr>
        <w:widowControl w:val="0"/>
        <w:numPr>
          <w:ilvl w:val="1"/>
          <w:numId w:val="51"/>
        </w:numPr>
        <w:tabs>
          <w:tab w:val="left" w:pos="1134"/>
        </w:tabs>
        <w:spacing w:after="200" w:line="360" w:lineRule="auto"/>
        <w:ind w:left="0" w:firstLineChars="200" w:firstLine="560"/>
        <w:jc w:val="both"/>
        <w:rPr>
          <w:rFonts w:ascii="宋体" w:hAnsi="宋体"/>
          <w:sz w:val="28"/>
          <w:szCs w:val="28"/>
        </w:rPr>
      </w:pPr>
      <w:r w:rsidRPr="001D6D5E">
        <w:rPr>
          <w:rFonts w:ascii="宋体" w:hAnsi="宋体" w:hint="eastAsia"/>
          <w:sz w:val="28"/>
          <w:szCs w:val="28"/>
        </w:rPr>
        <w:t>磋商小组经过一轮或多轮磋商后，供应商的施工响应文件仍然不能满足磋商文件中采购项目的最低要求，或者磋商过程中，磋商小组发现或者知晓供应</w:t>
      </w:r>
      <w:proofErr w:type="gramStart"/>
      <w:r w:rsidRPr="001D6D5E">
        <w:rPr>
          <w:rFonts w:ascii="宋体" w:hAnsi="宋体" w:hint="eastAsia"/>
          <w:sz w:val="28"/>
          <w:szCs w:val="28"/>
        </w:rPr>
        <w:t>商存在</w:t>
      </w:r>
      <w:proofErr w:type="gramEnd"/>
      <w:r w:rsidRPr="001D6D5E">
        <w:rPr>
          <w:rFonts w:ascii="宋体" w:hAnsi="宋体" w:hint="eastAsia"/>
          <w:sz w:val="28"/>
          <w:szCs w:val="28"/>
        </w:rPr>
        <w:t>违法、违纪行为的，磋商小组应当将该供应商淘汰，不允许其参加最后报价。</w:t>
      </w:r>
    </w:p>
    <w:p w14:paraId="6F7089EC" w14:textId="77777777" w:rsidR="00D639AE" w:rsidRPr="001D6D5E" w:rsidRDefault="00253948">
      <w:pPr>
        <w:pStyle w:val="2"/>
        <w:numPr>
          <w:ilvl w:val="2"/>
          <w:numId w:val="1"/>
        </w:numPr>
        <w:tabs>
          <w:tab w:val="clear" w:pos="426"/>
          <w:tab w:val="clear" w:pos="567"/>
          <w:tab w:val="left" w:pos="993"/>
        </w:tabs>
      </w:pPr>
      <w:bookmarkStart w:id="100" w:name="_Toc63084325"/>
      <w:bookmarkStart w:id="101" w:name="_Toc63437911"/>
      <w:bookmarkStart w:id="102" w:name="_Toc81922999"/>
      <w:r w:rsidRPr="001D6D5E">
        <w:rPr>
          <w:rFonts w:hint="eastAsia"/>
        </w:rPr>
        <w:t>符合性审查</w:t>
      </w:r>
      <w:bookmarkEnd w:id="100"/>
      <w:bookmarkEnd w:id="101"/>
      <w:bookmarkEnd w:id="102"/>
    </w:p>
    <w:p w14:paraId="4B68062A" w14:textId="77777777" w:rsidR="00D639AE" w:rsidRPr="001D6D5E" w:rsidRDefault="00253948">
      <w:pPr>
        <w:pStyle w:val="ab"/>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r w:rsidRPr="001D6D5E">
        <w:rPr>
          <w:rFonts w:eastAsia="宋体" w:hAnsi="宋体" w:cs="Times New Roman"/>
          <w:sz w:val="28"/>
          <w:szCs w:val="28"/>
        </w:rPr>
        <w:t>磋商过程中，磋商小组对</w:t>
      </w:r>
      <w:r w:rsidRPr="001D6D5E">
        <w:rPr>
          <w:rFonts w:eastAsia="宋体" w:hAnsi="宋体" w:cs="Times New Roman" w:hint="eastAsia"/>
          <w:sz w:val="28"/>
          <w:szCs w:val="28"/>
        </w:rPr>
        <w:t>供应商递交的首次</w:t>
      </w:r>
      <w:r w:rsidRPr="001D6D5E">
        <w:rPr>
          <w:rFonts w:eastAsia="宋体" w:hAnsi="宋体" w:cs="Times New Roman"/>
          <w:sz w:val="28"/>
          <w:szCs w:val="28"/>
        </w:rPr>
        <w:t>施工响应文件进行审查，审查中发现供应</w:t>
      </w:r>
      <w:proofErr w:type="gramStart"/>
      <w:r w:rsidRPr="001D6D5E">
        <w:rPr>
          <w:rFonts w:eastAsia="宋体" w:hAnsi="宋体" w:cs="Times New Roman"/>
          <w:sz w:val="28"/>
          <w:szCs w:val="28"/>
        </w:rPr>
        <w:t>商</w:t>
      </w:r>
      <w:r w:rsidRPr="001D6D5E">
        <w:rPr>
          <w:rFonts w:eastAsia="宋体" w:hAnsi="宋体" w:cs="Times New Roman" w:hint="eastAsia"/>
          <w:sz w:val="28"/>
          <w:szCs w:val="28"/>
        </w:rPr>
        <w:t>首次</w:t>
      </w:r>
      <w:proofErr w:type="gramEnd"/>
      <w:r w:rsidRPr="001D6D5E">
        <w:rPr>
          <w:rFonts w:eastAsia="宋体" w:hAnsi="宋体" w:cs="Times New Roman"/>
          <w:sz w:val="28"/>
          <w:szCs w:val="28"/>
        </w:rPr>
        <w:t>施工响应文件</w:t>
      </w:r>
      <w:r w:rsidRPr="001D6D5E">
        <w:rPr>
          <w:rFonts w:eastAsia="宋体" w:hAnsi="宋体" w:cs="Times New Roman" w:hint="eastAsia"/>
          <w:sz w:val="28"/>
          <w:szCs w:val="28"/>
        </w:rPr>
        <w:t>有</w:t>
      </w:r>
      <w:r w:rsidRPr="001D6D5E">
        <w:rPr>
          <w:rFonts w:eastAsia="宋体" w:hAnsi="宋体" w:cs="Times New Roman"/>
          <w:sz w:val="28"/>
          <w:szCs w:val="28"/>
        </w:rPr>
        <w:t>下列情况之一的，应按照无效施工响应文件处理：</w:t>
      </w:r>
    </w:p>
    <w:p w14:paraId="70C15498" w14:textId="77777777" w:rsidR="00D639AE" w:rsidRPr="001D6D5E" w:rsidRDefault="00253948">
      <w:pPr>
        <w:pStyle w:val="ab"/>
        <w:numPr>
          <w:ilvl w:val="0"/>
          <w:numId w:val="53"/>
        </w:numPr>
        <w:tabs>
          <w:tab w:val="left" w:pos="1134"/>
        </w:tabs>
        <w:autoSpaceDE/>
        <w:autoSpaceDN/>
        <w:adjustRightInd/>
        <w:snapToGrid w:val="0"/>
        <w:spacing w:line="360" w:lineRule="auto"/>
        <w:ind w:left="0" w:firstLine="560"/>
        <w:rPr>
          <w:rFonts w:eastAsia="宋体" w:hAnsi="宋体" w:cs="Times New Roman"/>
          <w:sz w:val="28"/>
          <w:szCs w:val="28"/>
        </w:rPr>
      </w:pPr>
      <w:r w:rsidRPr="001D6D5E">
        <w:rPr>
          <w:rFonts w:eastAsia="宋体" w:hAnsi="宋体" w:cs="Times New Roman"/>
          <w:sz w:val="28"/>
          <w:szCs w:val="28"/>
        </w:rPr>
        <w:t>施工响应文件的语言、报价货币</w:t>
      </w:r>
      <w:r w:rsidRPr="001D6D5E">
        <w:rPr>
          <w:rFonts w:eastAsia="宋体" w:hAnsi="宋体" w:cs="Times New Roman" w:hint="eastAsia"/>
          <w:sz w:val="28"/>
          <w:szCs w:val="28"/>
        </w:rPr>
        <w:t>、</w:t>
      </w:r>
      <w:r w:rsidRPr="001D6D5E">
        <w:rPr>
          <w:rFonts w:eastAsia="宋体" w:hAnsi="宋体" w:cs="Times New Roman"/>
          <w:sz w:val="28"/>
          <w:szCs w:val="28"/>
        </w:rPr>
        <w:t>知识产权</w:t>
      </w:r>
      <w:r w:rsidRPr="001D6D5E">
        <w:rPr>
          <w:rFonts w:eastAsia="宋体" w:hAnsi="宋体" w:cs="Times New Roman" w:hint="eastAsia"/>
          <w:sz w:val="28"/>
          <w:szCs w:val="28"/>
        </w:rPr>
        <w:t>、施工响应文件有效期</w:t>
      </w:r>
      <w:r w:rsidRPr="001D6D5E">
        <w:rPr>
          <w:rFonts w:eastAsia="宋体" w:hAnsi="宋体" w:cs="Times New Roman"/>
          <w:sz w:val="28"/>
          <w:szCs w:val="28"/>
        </w:rPr>
        <w:t>不符合采购文件的规定，影响磋商小组评判的；</w:t>
      </w:r>
    </w:p>
    <w:p w14:paraId="43D7352B" w14:textId="77777777" w:rsidR="00D639AE" w:rsidRPr="001D6D5E" w:rsidRDefault="00253948">
      <w:pPr>
        <w:pStyle w:val="ab"/>
        <w:numPr>
          <w:ilvl w:val="0"/>
          <w:numId w:val="53"/>
        </w:numPr>
        <w:tabs>
          <w:tab w:val="left" w:pos="1134"/>
        </w:tabs>
        <w:autoSpaceDE/>
        <w:autoSpaceDN/>
        <w:adjustRightInd/>
        <w:snapToGrid w:val="0"/>
        <w:spacing w:line="360" w:lineRule="auto"/>
        <w:ind w:left="0" w:firstLine="560"/>
        <w:rPr>
          <w:rFonts w:eastAsia="宋体" w:hAnsi="宋体" w:cs="Times New Roman"/>
          <w:sz w:val="28"/>
          <w:szCs w:val="28"/>
        </w:rPr>
      </w:pPr>
      <w:r w:rsidRPr="001D6D5E">
        <w:rPr>
          <w:rFonts w:eastAsia="宋体" w:hAnsi="宋体" w:cs="Times New Roman" w:hint="eastAsia"/>
          <w:sz w:val="28"/>
          <w:szCs w:val="28"/>
        </w:rPr>
        <w:t>施工响应文件中未附已标价工程量清单（已明确</w:t>
      </w:r>
      <w:r w:rsidRPr="001D6D5E">
        <w:rPr>
          <w:rFonts w:eastAsia="宋体" w:hAnsi="宋体" w:cs="Times New Roman"/>
          <w:sz w:val="28"/>
          <w:szCs w:val="28"/>
        </w:rPr>
        <w:t>要求不需要</w:t>
      </w:r>
      <w:r w:rsidRPr="001D6D5E">
        <w:rPr>
          <w:rFonts w:eastAsia="宋体" w:hAnsi="宋体" w:cs="Times New Roman" w:hint="eastAsia"/>
          <w:sz w:val="28"/>
          <w:szCs w:val="28"/>
        </w:rPr>
        <w:t>提供</w:t>
      </w:r>
      <w:r w:rsidRPr="001D6D5E">
        <w:rPr>
          <w:rFonts w:eastAsia="宋体" w:hAnsi="宋体" w:cs="Times New Roman"/>
          <w:sz w:val="28"/>
          <w:szCs w:val="28"/>
        </w:rPr>
        <w:t>的除外）</w:t>
      </w:r>
      <w:r w:rsidRPr="001D6D5E">
        <w:rPr>
          <w:rFonts w:eastAsia="宋体" w:hAnsi="宋体" w:cs="Times New Roman" w:hint="eastAsia"/>
          <w:sz w:val="28"/>
          <w:szCs w:val="28"/>
        </w:rPr>
        <w:t>。</w:t>
      </w:r>
    </w:p>
    <w:p w14:paraId="321F8678" w14:textId="77777777" w:rsidR="00D639AE" w:rsidRPr="001D6D5E" w:rsidRDefault="00253948">
      <w:pPr>
        <w:pStyle w:val="ab"/>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proofErr w:type="gramStart"/>
      <w:r w:rsidRPr="001D6D5E">
        <w:rPr>
          <w:rFonts w:eastAsia="宋体" w:hAnsi="宋体" w:cs="Times New Roman" w:hint="eastAsia"/>
          <w:sz w:val="28"/>
          <w:szCs w:val="28"/>
        </w:rPr>
        <w:t>经最终</w:t>
      </w:r>
      <w:proofErr w:type="gramEnd"/>
      <w:r w:rsidRPr="001D6D5E">
        <w:rPr>
          <w:rFonts w:eastAsia="宋体" w:hAnsi="宋体" w:cs="Times New Roman" w:hint="eastAsia"/>
          <w:sz w:val="28"/>
          <w:szCs w:val="28"/>
        </w:rPr>
        <w:t>磋商后，施工响应文件仍有下列情况之一的，应按照无效施工响应文件处理：</w:t>
      </w:r>
    </w:p>
    <w:p w14:paraId="7E7666E2" w14:textId="77777777" w:rsidR="00D639AE" w:rsidRPr="001D6D5E" w:rsidRDefault="00253948">
      <w:pPr>
        <w:pStyle w:val="ab"/>
        <w:numPr>
          <w:ilvl w:val="0"/>
          <w:numId w:val="54"/>
        </w:numPr>
        <w:tabs>
          <w:tab w:val="left" w:pos="1134"/>
        </w:tabs>
        <w:autoSpaceDE/>
        <w:autoSpaceDN/>
        <w:adjustRightInd/>
        <w:snapToGrid w:val="0"/>
        <w:spacing w:line="360" w:lineRule="auto"/>
        <w:ind w:left="0" w:firstLine="567"/>
        <w:rPr>
          <w:rFonts w:eastAsia="宋体" w:hAnsi="宋体" w:cs="Times New Roman"/>
          <w:sz w:val="28"/>
          <w:szCs w:val="28"/>
        </w:rPr>
      </w:pPr>
      <w:r w:rsidRPr="001D6D5E">
        <w:rPr>
          <w:rFonts w:eastAsia="宋体" w:hAnsi="宋体" w:cs="Times New Roman"/>
          <w:sz w:val="28"/>
          <w:szCs w:val="28"/>
        </w:rPr>
        <w:t>施工响应文件仍不能</w:t>
      </w:r>
      <w:r w:rsidRPr="001D6D5E">
        <w:rPr>
          <w:rFonts w:eastAsia="宋体" w:hAnsi="宋体" w:cs="Times New Roman" w:hint="eastAsia"/>
          <w:sz w:val="28"/>
          <w:szCs w:val="28"/>
        </w:rPr>
        <w:t>实质性响应采购文件的实质性要求和仍</w:t>
      </w:r>
      <w:r w:rsidRPr="001D6D5E">
        <w:rPr>
          <w:rFonts w:eastAsia="宋体" w:hAnsi="宋体" w:cs="Times New Roman"/>
          <w:sz w:val="28"/>
          <w:szCs w:val="28"/>
        </w:rPr>
        <w:t>不能完全</w:t>
      </w:r>
      <w:r w:rsidRPr="001D6D5E">
        <w:rPr>
          <w:rFonts w:eastAsia="宋体" w:hAnsi="宋体" w:cs="Times New Roman" w:hint="eastAsia"/>
          <w:sz w:val="28"/>
          <w:szCs w:val="28"/>
        </w:rPr>
        <w:t>满足采购需求的最低要求</w:t>
      </w:r>
      <w:r w:rsidRPr="001D6D5E">
        <w:rPr>
          <w:rFonts w:eastAsia="宋体" w:hAnsi="宋体" w:cs="Times New Roman"/>
          <w:sz w:val="28"/>
          <w:szCs w:val="28"/>
        </w:rPr>
        <w:t>的</w:t>
      </w:r>
      <w:r w:rsidRPr="001D6D5E">
        <w:rPr>
          <w:rFonts w:eastAsia="宋体" w:hAnsi="宋体" w:cs="Times New Roman" w:hint="eastAsia"/>
          <w:sz w:val="28"/>
          <w:szCs w:val="28"/>
        </w:rPr>
        <w:t>；</w:t>
      </w:r>
    </w:p>
    <w:p w14:paraId="1F55DC46" w14:textId="77777777" w:rsidR="00D639AE" w:rsidRPr="001D6D5E" w:rsidRDefault="00253948">
      <w:pPr>
        <w:pStyle w:val="ab"/>
        <w:numPr>
          <w:ilvl w:val="0"/>
          <w:numId w:val="54"/>
        </w:numPr>
        <w:tabs>
          <w:tab w:val="left" w:pos="1134"/>
        </w:tabs>
        <w:autoSpaceDE/>
        <w:autoSpaceDN/>
        <w:adjustRightInd/>
        <w:snapToGrid w:val="0"/>
        <w:spacing w:line="360" w:lineRule="auto"/>
        <w:ind w:left="0" w:firstLine="567"/>
        <w:rPr>
          <w:rFonts w:eastAsia="宋体" w:hAnsi="宋体" w:cs="Times New Roman"/>
          <w:sz w:val="28"/>
          <w:szCs w:val="28"/>
        </w:rPr>
      </w:pPr>
      <w:r w:rsidRPr="001D6D5E">
        <w:rPr>
          <w:rFonts w:eastAsia="宋体" w:hAnsi="宋体" w:cs="Times New Roman" w:hint="eastAsia"/>
          <w:sz w:val="28"/>
          <w:szCs w:val="28"/>
        </w:rPr>
        <w:t>施工响应</w:t>
      </w:r>
      <w:proofErr w:type="gramStart"/>
      <w:r w:rsidRPr="001D6D5E">
        <w:rPr>
          <w:rFonts w:eastAsia="宋体" w:hAnsi="宋体" w:cs="Times New Roman" w:hint="eastAsia"/>
          <w:sz w:val="28"/>
          <w:szCs w:val="28"/>
        </w:rPr>
        <w:t>文件仍中有</w:t>
      </w:r>
      <w:proofErr w:type="gramEnd"/>
      <w:r w:rsidRPr="001D6D5E">
        <w:rPr>
          <w:rFonts w:eastAsia="宋体" w:hAnsi="宋体" w:cs="Times New Roman" w:hint="eastAsia"/>
          <w:sz w:val="28"/>
          <w:szCs w:val="28"/>
        </w:rPr>
        <w:t>规定的其他无效响应情形的。</w:t>
      </w:r>
    </w:p>
    <w:p w14:paraId="3BF019C2" w14:textId="77777777" w:rsidR="00D639AE" w:rsidRPr="001D6D5E" w:rsidRDefault="00253948">
      <w:pPr>
        <w:pStyle w:val="ab"/>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r w:rsidRPr="001D6D5E">
        <w:rPr>
          <w:rFonts w:eastAsia="宋体" w:hAnsi="宋体" w:cs="Times New Roman" w:hint="eastAsia"/>
          <w:sz w:val="28"/>
          <w:szCs w:val="28"/>
        </w:rPr>
        <w:t>供应</w:t>
      </w:r>
      <w:proofErr w:type="gramStart"/>
      <w:r w:rsidRPr="001D6D5E">
        <w:rPr>
          <w:rFonts w:eastAsia="宋体" w:hAnsi="宋体" w:cs="Times New Roman" w:hint="eastAsia"/>
          <w:sz w:val="28"/>
          <w:szCs w:val="28"/>
        </w:rPr>
        <w:t>商首次</w:t>
      </w:r>
      <w:proofErr w:type="gramEnd"/>
      <w:r w:rsidRPr="001D6D5E">
        <w:rPr>
          <w:rFonts w:eastAsia="宋体" w:hAnsi="宋体" w:cs="Times New Roman" w:hint="eastAsia"/>
          <w:sz w:val="28"/>
          <w:szCs w:val="28"/>
        </w:rPr>
        <w:t>施工响应文件中的报价（已标价工程量清单）进行评审</w:t>
      </w:r>
    </w:p>
    <w:p w14:paraId="05190764" w14:textId="77777777" w:rsidR="00D639AE" w:rsidRPr="001D6D5E" w:rsidRDefault="00253948">
      <w:pPr>
        <w:pStyle w:val="aff0"/>
        <w:widowControl w:val="0"/>
        <w:numPr>
          <w:ilvl w:val="0"/>
          <w:numId w:val="55"/>
        </w:numPr>
        <w:tabs>
          <w:tab w:val="left" w:pos="1134"/>
        </w:tabs>
        <w:snapToGrid w:val="0"/>
        <w:spacing w:line="360" w:lineRule="auto"/>
        <w:ind w:left="0" w:firstLineChars="0" w:firstLine="567"/>
        <w:jc w:val="both"/>
        <w:rPr>
          <w:rFonts w:ascii="宋体" w:eastAsia="宋体" w:hAnsi="宋体"/>
          <w:sz w:val="28"/>
          <w:szCs w:val="28"/>
        </w:rPr>
      </w:pPr>
      <w:r w:rsidRPr="001D6D5E">
        <w:rPr>
          <w:rFonts w:ascii="宋体" w:eastAsia="宋体" w:hAnsi="宋体" w:hint="eastAsia"/>
          <w:sz w:val="28"/>
          <w:szCs w:val="28"/>
        </w:rPr>
        <w:t>供应商已标价工程量清单</w:t>
      </w:r>
      <w:proofErr w:type="gramStart"/>
      <w:r w:rsidRPr="001D6D5E">
        <w:rPr>
          <w:rFonts w:ascii="宋体" w:eastAsia="宋体" w:hAnsi="宋体" w:hint="eastAsia"/>
          <w:sz w:val="28"/>
          <w:szCs w:val="28"/>
        </w:rPr>
        <w:t>出现磋商</w:t>
      </w:r>
      <w:proofErr w:type="gramEnd"/>
      <w:r w:rsidRPr="001D6D5E">
        <w:rPr>
          <w:rFonts w:ascii="宋体" w:eastAsia="宋体" w:hAnsi="宋体" w:hint="eastAsia"/>
          <w:sz w:val="28"/>
          <w:szCs w:val="28"/>
        </w:rPr>
        <w:t>文件“供应商须知附表”中第7项规定情形之一的，应按照无效施工响应文件处理；</w:t>
      </w:r>
    </w:p>
    <w:p w14:paraId="2C3D27A0" w14:textId="77777777" w:rsidR="00D639AE" w:rsidRPr="001D6D5E" w:rsidRDefault="00253948">
      <w:pPr>
        <w:pStyle w:val="aff0"/>
        <w:widowControl w:val="0"/>
        <w:numPr>
          <w:ilvl w:val="0"/>
          <w:numId w:val="55"/>
        </w:numPr>
        <w:tabs>
          <w:tab w:val="left" w:pos="1134"/>
        </w:tabs>
        <w:snapToGrid w:val="0"/>
        <w:spacing w:line="360" w:lineRule="auto"/>
        <w:ind w:left="0" w:firstLineChars="0" w:firstLine="567"/>
        <w:jc w:val="both"/>
        <w:rPr>
          <w:rFonts w:ascii="宋体" w:eastAsia="宋体" w:hAnsi="宋体"/>
          <w:sz w:val="28"/>
          <w:szCs w:val="28"/>
        </w:rPr>
      </w:pPr>
      <w:r w:rsidRPr="001D6D5E">
        <w:rPr>
          <w:rFonts w:ascii="宋体" w:eastAsia="宋体" w:hAnsi="宋体" w:hint="eastAsia"/>
          <w:sz w:val="28"/>
          <w:szCs w:val="28"/>
        </w:rPr>
        <w:lastRenderedPageBreak/>
        <w:t>磋商小组对供应商已标价工程量清单进行算术性复核，如果出现下列不一致的，按以下原则进行修正：</w:t>
      </w:r>
    </w:p>
    <w:p w14:paraId="4125E39E" w14:textId="77777777" w:rsidR="00D639AE" w:rsidRPr="001D6D5E" w:rsidRDefault="00253948">
      <w:pPr>
        <w:pStyle w:val="ab"/>
        <w:snapToGrid w:val="0"/>
        <w:spacing w:line="360" w:lineRule="auto"/>
        <w:ind w:firstLineChars="202" w:firstLine="566"/>
        <w:rPr>
          <w:rFonts w:eastAsia="宋体" w:hAnsi="宋体"/>
          <w:sz w:val="28"/>
          <w:szCs w:val="28"/>
          <w:lang w:val="zh-CN"/>
        </w:rPr>
      </w:pPr>
      <w:r w:rsidRPr="001D6D5E">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14:paraId="6599EA9B" w14:textId="77777777" w:rsidR="00D639AE" w:rsidRPr="001D6D5E" w:rsidRDefault="00253948">
      <w:pPr>
        <w:pStyle w:val="ab"/>
        <w:snapToGrid w:val="0"/>
        <w:spacing w:line="360" w:lineRule="auto"/>
        <w:ind w:firstLineChars="200" w:firstLine="560"/>
        <w:rPr>
          <w:rFonts w:eastAsia="宋体" w:hAnsi="宋体"/>
          <w:sz w:val="28"/>
          <w:szCs w:val="28"/>
          <w:lang w:val="zh-CN"/>
        </w:rPr>
      </w:pPr>
      <w:r w:rsidRPr="001D6D5E">
        <w:rPr>
          <w:rFonts w:eastAsia="宋体" w:hAnsi="宋体" w:cs="仿宋" w:hint="eastAsia"/>
          <w:sz w:val="28"/>
          <w:szCs w:val="28"/>
          <w:lang w:val="zh-CN"/>
        </w:rPr>
        <w:t>修正后的报价</w:t>
      </w:r>
      <w:proofErr w:type="gramStart"/>
      <w:r w:rsidRPr="001D6D5E">
        <w:rPr>
          <w:rFonts w:eastAsia="宋体" w:hAnsi="宋体" w:cs="仿宋" w:hint="eastAsia"/>
          <w:sz w:val="28"/>
          <w:szCs w:val="28"/>
          <w:lang w:val="zh-CN"/>
        </w:rPr>
        <w:t>经供应</w:t>
      </w:r>
      <w:proofErr w:type="gramEnd"/>
      <w:r w:rsidRPr="001D6D5E">
        <w:rPr>
          <w:rFonts w:eastAsia="宋体" w:hAnsi="宋体" w:cs="仿宋" w:hint="eastAsia"/>
          <w:sz w:val="28"/>
          <w:szCs w:val="28"/>
          <w:lang w:val="zh-CN"/>
        </w:rPr>
        <w:t>商确认后产生约束力，供应商不确认的，其施工响应文件作为无效处理。供应商需采取</w:t>
      </w:r>
      <w:r w:rsidRPr="001D6D5E">
        <w:rPr>
          <w:rFonts w:hAnsi="宋体" w:hint="eastAsia"/>
          <w:sz w:val="28"/>
          <w:szCs w:val="28"/>
        </w:rPr>
        <w:t>加盖供应商（法定名称）电子签章</w:t>
      </w:r>
      <w:r w:rsidRPr="001D6D5E">
        <w:rPr>
          <w:rFonts w:eastAsia="宋体" w:hAnsi="宋体" w:cs="仿宋" w:hint="eastAsia"/>
          <w:sz w:val="28"/>
          <w:szCs w:val="28"/>
          <w:lang w:val="zh-CN"/>
        </w:rPr>
        <w:t>）的方式对修正后的报价进行确认。</w:t>
      </w:r>
    </w:p>
    <w:p w14:paraId="5CCA1DB7" w14:textId="77777777" w:rsidR="00D639AE" w:rsidRPr="001D6D5E" w:rsidRDefault="00253948">
      <w:pPr>
        <w:pStyle w:val="ab"/>
        <w:snapToGrid w:val="0"/>
        <w:spacing w:line="360" w:lineRule="auto"/>
        <w:ind w:firstLineChars="200" w:firstLine="560"/>
        <w:rPr>
          <w:rFonts w:eastAsia="宋体" w:hAnsi="宋体"/>
          <w:sz w:val="28"/>
          <w:szCs w:val="28"/>
          <w:lang w:val="zh-CN"/>
        </w:rPr>
      </w:pPr>
      <w:r w:rsidRPr="001D6D5E">
        <w:rPr>
          <w:rFonts w:eastAsia="宋体" w:hAnsi="宋体" w:cs="仿宋" w:hint="eastAsia"/>
          <w:sz w:val="28"/>
          <w:szCs w:val="28"/>
          <w:lang w:val="zh-CN"/>
        </w:rPr>
        <w:t>不得未经澄清、说明或者更正，直接将供应商施工响应文件作为无效处理。</w:t>
      </w:r>
    </w:p>
    <w:p w14:paraId="50E2D46A" w14:textId="77777777" w:rsidR="00D639AE" w:rsidRPr="001D6D5E" w:rsidRDefault="00253948">
      <w:pPr>
        <w:pStyle w:val="aff0"/>
        <w:widowControl w:val="0"/>
        <w:numPr>
          <w:ilvl w:val="0"/>
          <w:numId w:val="55"/>
        </w:numPr>
        <w:tabs>
          <w:tab w:val="left" w:pos="1134"/>
        </w:tabs>
        <w:snapToGrid w:val="0"/>
        <w:spacing w:line="360" w:lineRule="auto"/>
        <w:ind w:left="0" w:firstLineChars="0" w:firstLine="567"/>
        <w:jc w:val="both"/>
        <w:rPr>
          <w:rFonts w:ascii="宋体" w:eastAsia="宋体" w:hAnsi="宋体"/>
          <w:sz w:val="28"/>
          <w:szCs w:val="28"/>
        </w:rPr>
      </w:pPr>
      <w:r w:rsidRPr="001D6D5E">
        <w:rPr>
          <w:rFonts w:ascii="宋体" w:eastAsia="宋体" w:hAnsi="宋体" w:hint="eastAsia"/>
          <w:sz w:val="28"/>
          <w:szCs w:val="28"/>
        </w:rPr>
        <w:t>磋商小组对供应商已标价工程量清单的项目单价进行评审，对明显不合理的单价（如明显偏高或偏低）项目</w:t>
      </w:r>
      <w:r w:rsidRPr="001D6D5E">
        <w:rPr>
          <w:rFonts w:ascii="宋体" w:eastAsia="宋体" w:hAnsi="宋体"/>
          <w:sz w:val="28"/>
          <w:szCs w:val="28"/>
        </w:rPr>
        <w:t>,</w:t>
      </w:r>
      <w:r w:rsidRPr="001D6D5E">
        <w:rPr>
          <w:rFonts w:ascii="宋体" w:eastAsia="宋体" w:hAnsi="宋体" w:hint="eastAsia"/>
          <w:sz w:val="28"/>
          <w:szCs w:val="28"/>
        </w:rPr>
        <w:t>应在评审报告中记录，提醒采购人在签订合同时注意，并在合同履行过程中加强风险防范。</w:t>
      </w:r>
    </w:p>
    <w:p w14:paraId="28FBC5AB" w14:textId="77777777" w:rsidR="00D639AE" w:rsidRPr="001D6D5E" w:rsidRDefault="00253948">
      <w:pPr>
        <w:pStyle w:val="ab"/>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r w:rsidRPr="001D6D5E">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1D6D5E">
        <w:rPr>
          <w:rFonts w:eastAsia="宋体" w:hAnsi="宋体" w:cs="Times New Roman" w:hint="eastAsia"/>
          <w:sz w:val="28"/>
          <w:szCs w:val="28"/>
        </w:rPr>
        <w:t>作出</w:t>
      </w:r>
      <w:proofErr w:type="gramEnd"/>
      <w:r w:rsidRPr="001D6D5E">
        <w:rPr>
          <w:rFonts w:eastAsia="宋体" w:hAnsi="宋体" w:cs="Times New Roman" w:hint="eastAsia"/>
          <w:sz w:val="28"/>
          <w:szCs w:val="28"/>
        </w:rPr>
        <w:t>必要的澄清、说明或者更正。供应商的澄清、说明或者更正不得超出施工响应文件的范围或者改变施工响应文件的实质性内容。</w:t>
      </w:r>
    </w:p>
    <w:p w14:paraId="5DDAFED2" w14:textId="77777777" w:rsidR="00D639AE" w:rsidRPr="001D6D5E" w:rsidRDefault="00253948">
      <w:pPr>
        <w:pStyle w:val="ab"/>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r w:rsidRPr="001D6D5E">
        <w:rPr>
          <w:rFonts w:eastAsia="宋体" w:hAnsi="宋体" w:cs="Times New Roman" w:hint="eastAsia"/>
          <w:sz w:val="28"/>
          <w:szCs w:val="28"/>
        </w:rPr>
        <w:t>磋商小组要求供应商澄清、说明或者更正施工响应文件应当以书面形式</w:t>
      </w:r>
      <w:proofErr w:type="gramStart"/>
      <w:r w:rsidRPr="001D6D5E">
        <w:rPr>
          <w:rFonts w:eastAsia="宋体" w:hAnsi="宋体" w:cs="Times New Roman" w:hint="eastAsia"/>
          <w:sz w:val="28"/>
          <w:szCs w:val="28"/>
        </w:rPr>
        <w:t>作出</w:t>
      </w:r>
      <w:proofErr w:type="gramEnd"/>
      <w:r w:rsidRPr="001D6D5E">
        <w:rPr>
          <w:rFonts w:eastAsia="宋体" w:hAnsi="宋体" w:cs="Times New Roman" w:hint="eastAsia"/>
          <w:sz w:val="28"/>
          <w:szCs w:val="28"/>
        </w:rPr>
        <w:t>。供应商的澄清、说明或者更正</w:t>
      </w:r>
      <w:r w:rsidRPr="001D6D5E">
        <w:rPr>
          <w:rFonts w:hAnsi="宋体" w:hint="eastAsia"/>
          <w:sz w:val="28"/>
          <w:szCs w:val="28"/>
        </w:rPr>
        <w:t>应加盖供应商（法定名称）电子签章</w:t>
      </w:r>
      <w:r w:rsidRPr="001D6D5E">
        <w:rPr>
          <w:rFonts w:eastAsia="宋体" w:hAnsi="宋体" w:cs="Times New Roman" w:hint="eastAsia"/>
          <w:sz w:val="28"/>
          <w:szCs w:val="28"/>
        </w:rPr>
        <w:t>。</w:t>
      </w:r>
    </w:p>
    <w:p w14:paraId="356EA5FE" w14:textId="77777777" w:rsidR="00D639AE" w:rsidRPr="001D6D5E" w:rsidRDefault="00253948">
      <w:pPr>
        <w:pStyle w:val="ab"/>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r w:rsidRPr="001D6D5E">
        <w:rPr>
          <w:rFonts w:eastAsia="宋体" w:hAnsi="宋体" w:cs="Times New Roman" w:hint="eastAsia"/>
          <w:sz w:val="28"/>
          <w:szCs w:val="28"/>
        </w:rPr>
        <w:t>磋商小组应当积极履行澄清、说明或者更正的职责，不得滥用权力。</w:t>
      </w:r>
    </w:p>
    <w:p w14:paraId="70E2C3BB" w14:textId="77777777" w:rsidR="00D639AE" w:rsidRPr="001D6D5E" w:rsidRDefault="00253948">
      <w:pPr>
        <w:pStyle w:val="ab"/>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r w:rsidRPr="001D6D5E">
        <w:rPr>
          <w:rFonts w:eastAsia="宋体" w:hAnsi="宋体" w:cs="Times New Roman" w:hint="eastAsia"/>
          <w:sz w:val="28"/>
          <w:szCs w:val="28"/>
        </w:rPr>
        <w:lastRenderedPageBreak/>
        <w:t>磋商小组在符合性审查过程中，磋商小组成员对供应商是否符合规定存在争议的，应当以少数服从多数的原则处理，但不违背政府采购法和磋商文件规定。</w:t>
      </w:r>
    </w:p>
    <w:p w14:paraId="467BE18E" w14:textId="77777777" w:rsidR="00D639AE" w:rsidRPr="001D6D5E" w:rsidRDefault="00253948">
      <w:pPr>
        <w:pStyle w:val="ab"/>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r w:rsidRPr="001D6D5E">
        <w:rPr>
          <w:rFonts w:eastAsia="宋体" w:hAnsi="宋体" w:cs="Times New Roman" w:hint="eastAsia"/>
          <w:sz w:val="28"/>
          <w:szCs w:val="28"/>
        </w:rPr>
        <w:t>供应</w:t>
      </w:r>
      <w:proofErr w:type="gramStart"/>
      <w:r w:rsidRPr="001D6D5E">
        <w:rPr>
          <w:rFonts w:eastAsia="宋体" w:hAnsi="宋体" w:cs="Times New Roman" w:hint="eastAsia"/>
          <w:sz w:val="28"/>
          <w:szCs w:val="28"/>
        </w:rPr>
        <w:t>商符合</w:t>
      </w:r>
      <w:proofErr w:type="gramEnd"/>
      <w:r w:rsidRPr="001D6D5E">
        <w:rPr>
          <w:rFonts w:eastAsia="宋体" w:hAnsi="宋体" w:cs="Times New Roman" w:hint="eastAsia"/>
          <w:sz w:val="28"/>
          <w:szCs w:val="28"/>
        </w:rPr>
        <w:t>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544"/>
        <w:gridCol w:w="3827"/>
        <w:gridCol w:w="850"/>
      </w:tblGrid>
      <w:tr w:rsidR="001D6D5E" w:rsidRPr="001D6D5E" w14:paraId="020A7CA2" w14:textId="77777777">
        <w:trPr>
          <w:trHeight w:val="425"/>
        </w:trPr>
        <w:tc>
          <w:tcPr>
            <w:tcW w:w="851" w:type="dxa"/>
            <w:tcBorders>
              <w:top w:val="single" w:sz="4" w:space="0" w:color="auto"/>
              <w:left w:val="single" w:sz="4" w:space="0" w:color="auto"/>
              <w:bottom w:val="single" w:sz="4" w:space="0" w:color="auto"/>
              <w:right w:val="single" w:sz="4" w:space="0" w:color="auto"/>
            </w:tcBorders>
            <w:vAlign w:val="center"/>
          </w:tcPr>
          <w:p w14:paraId="1988F1E9" w14:textId="77777777" w:rsidR="00D639AE" w:rsidRPr="001D6D5E" w:rsidRDefault="00253948">
            <w:pPr>
              <w:snapToGrid w:val="0"/>
              <w:spacing w:line="360" w:lineRule="auto"/>
              <w:jc w:val="center"/>
              <w:rPr>
                <w:rFonts w:ascii="宋体" w:hAnsi="宋体"/>
                <w:b/>
              </w:rPr>
            </w:pPr>
            <w:r w:rsidRPr="001D6D5E">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14:paraId="35B52BA5" w14:textId="77777777" w:rsidR="00D639AE" w:rsidRPr="001D6D5E" w:rsidRDefault="00253948">
            <w:pPr>
              <w:snapToGrid w:val="0"/>
              <w:spacing w:line="360" w:lineRule="auto"/>
              <w:jc w:val="center"/>
              <w:rPr>
                <w:rFonts w:ascii="宋体" w:hAnsi="宋体"/>
                <w:b/>
              </w:rPr>
            </w:pPr>
            <w:r w:rsidRPr="001D6D5E">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14:paraId="02583508" w14:textId="77777777" w:rsidR="00D639AE" w:rsidRPr="001D6D5E" w:rsidRDefault="00253948">
            <w:pPr>
              <w:snapToGrid w:val="0"/>
              <w:spacing w:line="360" w:lineRule="auto"/>
              <w:jc w:val="center"/>
              <w:rPr>
                <w:rFonts w:ascii="宋体" w:hAnsi="宋体"/>
                <w:b/>
              </w:rPr>
            </w:pPr>
            <w:r w:rsidRPr="001D6D5E">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0CF73074" w14:textId="77777777" w:rsidR="00D639AE" w:rsidRPr="001D6D5E" w:rsidRDefault="00253948">
            <w:pPr>
              <w:snapToGrid w:val="0"/>
              <w:spacing w:line="360" w:lineRule="auto"/>
              <w:jc w:val="center"/>
              <w:rPr>
                <w:rFonts w:ascii="宋体" w:hAnsi="宋体"/>
                <w:b/>
              </w:rPr>
            </w:pPr>
            <w:r w:rsidRPr="001D6D5E">
              <w:rPr>
                <w:rFonts w:ascii="宋体" w:hAnsi="宋体" w:hint="eastAsia"/>
                <w:b/>
              </w:rPr>
              <w:t>结论</w:t>
            </w:r>
          </w:p>
        </w:tc>
      </w:tr>
      <w:tr w:rsidR="001D6D5E" w:rsidRPr="001D6D5E" w14:paraId="58F64889" w14:textId="77777777">
        <w:trPr>
          <w:trHeight w:val="296"/>
        </w:trPr>
        <w:tc>
          <w:tcPr>
            <w:tcW w:w="851" w:type="dxa"/>
            <w:tcBorders>
              <w:top w:val="single" w:sz="4" w:space="0" w:color="auto"/>
              <w:left w:val="single" w:sz="4" w:space="0" w:color="auto"/>
              <w:bottom w:val="single" w:sz="4" w:space="0" w:color="auto"/>
              <w:right w:val="single" w:sz="4" w:space="0" w:color="auto"/>
            </w:tcBorders>
            <w:vAlign w:val="center"/>
          </w:tcPr>
          <w:p w14:paraId="675BF695" w14:textId="77777777" w:rsidR="00D639AE" w:rsidRPr="001D6D5E" w:rsidRDefault="00253948">
            <w:pPr>
              <w:snapToGrid w:val="0"/>
              <w:spacing w:line="360" w:lineRule="auto"/>
              <w:jc w:val="center"/>
              <w:rPr>
                <w:rFonts w:ascii="宋体" w:hAnsi="宋体"/>
                <w:b/>
              </w:rPr>
            </w:pPr>
            <w:r w:rsidRPr="001D6D5E">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14:paraId="4E0F955D" w14:textId="77777777" w:rsidR="00D639AE" w:rsidRPr="001D6D5E" w:rsidRDefault="00253948">
            <w:pPr>
              <w:snapToGrid w:val="0"/>
              <w:spacing w:line="360" w:lineRule="auto"/>
              <w:rPr>
                <w:rFonts w:ascii="宋体" w:hAnsi="宋体"/>
                <w:b/>
              </w:rPr>
            </w:pPr>
            <w:r w:rsidRPr="001D6D5E">
              <w:rPr>
                <w:rFonts w:hint="eastAsia"/>
              </w:rPr>
              <w:t>磋商</w:t>
            </w:r>
            <w:r w:rsidRPr="001D6D5E">
              <w:t>保证金</w:t>
            </w:r>
          </w:p>
        </w:tc>
        <w:tc>
          <w:tcPr>
            <w:tcW w:w="3827" w:type="dxa"/>
            <w:tcBorders>
              <w:top w:val="single" w:sz="4" w:space="0" w:color="auto"/>
              <w:left w:val="single" w:sz="4" w:space="0" w:color="auto"/>
              <w:bottom w:val="single" w:sz="4" w:space="0" w:color="auto"/>
              <w:right w:val="single" w:sz="4" w:space="0" w:color="auto"/>
            </w:tcBorders>
            <w:vAlign w:val="center"/>
          </w:tcPr>
          <w:p w14:paraId="46E1F590" w14:textId="77777777" w:rsidR="00D639AE" w:rsidRPr="001D6D5E" w:rsidRDefault="00253948">
            <w:pPr>
              <w:snapToGrid w:val="0"/>
              <w:spacing w:line="360" w:lineRule="auto"/>
              <w:rPr>
                <w:rFonts w:ascii="宋体" w:hAnsi="宋体"/>
                <w:b/>
              </w:rPr>
            </w:pPr>
            <w:r w:rsidRPr="001D6D5E">
              <w:t>无</w:t>
            </w:r>
          </w:p>
        </w:tc>
        <w:tc>
          <w:tcPr>
            <w:tcW w:w="850" w:type="dxa"/>
            <w:tcBorders>
              <w:top w:val="single" w:sz="4" w:space="0" w:color="auto"/>
              <w:left w:val="single" w:sz="4" w:space="0" w:color="auto"/>
              <w:bottom w:val="single" w:sz="4" w:space="0" w:color="auto"/>
              <w:right w:val="single" w:sz="4" w:space="0" w:color="auto"/>
            </w:tcBorders>
            <w:vAlign w:val="center"/>
          </w:tcPr>
          <w:p w14:paraId="65967AEA" w14:textId="77777777" w:rsidR="00D639AE" w:rsidRPr="001D6D5E" w:rsidRDefault="00D639AE">
            <w:pPr>
              <w:snapToGrid w:val="0"/>
              <w:spacing w:line="360" w:lineRule="auto"/>
              <w:jc w:val="center"/>
              <w:rPr>
                <w:rFonts w:ascii="宋体" w:hAnsi="宋体"/>
                <w:b/>
              </w:rPr>
            </w:pPr>
          </w:p>
        </w:tc>
      </w:tr>
      <w:tr w:rsidR="001D6D5E" w:rsidRPr="001D6D5E" w14:paraId="0F16D533" w14:textId="77777777">
        <w:trPr>
          <w:trHeight w:val="162"/>
        </w:trPr>
        <w:tc>
          <w:tcPr>
            <w:tcW w:w="851" w:type="dxa"/>
            <w:tcBorders>
              <w:top w:val="single" w:sz="4" w:space="0" w:color="auto"/>
              <w:left w:val="single" w:sz="4" w:space="0" w:color="auto"/>
              <w:bottom w:val="single" w:sz="4" w:space="0" w:color="auto"/>
              <w:right w:val="single" w:sz="4" w:space="0" w:color="auto"/>
            </w:tcBorders>
            <w:vAlign w:val="center"/>
          </w:tcPr>
          <w:p w14:paraId="7B498E53" w14:textId="77777777" w:rsidR="00D639AE" w:rsidRPr="001D6D5E" w:rsidRDefault="00253948">
            <w:pPr>
              <w:snapToGrid w:val="0"/>
              <w:spacing w:line="360" w:lineRule="auto"/>
              <w:jc w:val="center"/>
              <w:rPr>
                <w:rFonts w:ascii="宋体" w:hAnsi="宋体"/>
                <w:b/>
              </w:rPr>
            </w:pPr>
            <w:r w:rsidRPr="001D6D5E">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4FE60F32" w14:textId="77777777" w:rsidR="00D639AE" w:rsidRPr="001D6D5E" w:rsidRDefault="00253948">
            <w:pPr>
              <w:snapToGrid w:val="0"/>
              <w:spacing w:line="360" w:lineRule="auto"/>
              <w:rPr>
                <w:rFonts w:ascii="宋体" w:hAnsi="宋体"/>
                <w:b/>
              </w:rPr>
            </w:pPr>
            <w:r w:rsidRPr="001D6D5E">
              <w:rPr>
                <w:rFonts w:hint="eastAsia"/>
              </w:rPr>
              <w:t>施工响应文件</w:t>
            </w:r>
            <w:r w:rsidRPr="001D6D5E">
              <w:t>解密情况</w:t>
            </w:r>
          </w:p>
        </w:tc>
        <w:tc>
          <w:tcPr>
            <w:tcW w:w="3827" w:type="dxa"/>
            <w:tcBorders>
              <w:top w:val="single" w:sz="4" w:space="0" w:color="auto"/>
              <w:left w:val="single" w:sz="4" w:space="0" w:color="auto"/>
              <w:bottom w:val="single" w:sz="4" w:space="0" w:color="auto"/>
              <w:right w:val="single" w:sz="4" w:space="0" w:color="auto"/>
            </w:tcBorders>
            <w:vAlign w:val="center"/>
          </w:tcPr>
          <w:p w14:paraId="47E1D38B" w14:textId="77777777" w:rsidR="00D639AE" w:rsidRPr="001D6D5E" w:rsidRDefault="00253948">
            <w:pPr>
              <w:snapToGrid w:val="0"/>
              <w:spacing w:line="360" w:lineRule="auto"/>
              <w:rPr>
                <w:rFonts w:ascii="宋体" w:hAnsi="宋体"/>
                <w:b/>
              </w:rPr>
            </w:pPr>
            <w:r w:rsidRPr="001D6D5E">
              <w:rPr>
                <w:rFonts w:ascii="宋体" w:hAnsi="宋体" w:hint="eastAsia"/>
              </w:rPr>
              <w:t>除因断电、断网、系统故障或其他不可抗力等因素，导致系统无法使用外，</w:t>
            </w:r>
            <w:r w:rsidRPr="001D6D5E">
              <w:rPr>
                <w:rFonts w:hint="eastAsia"/>
              </w:rPr>
              <w:t>施工响应文件</w:t>
            </w:r>
            <w:r w:rsidRPr="001D6D5E">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3D7D684B" w14:textId="77777777" w:rsidR="00D639AE" w:rsidRPr="001D6D5E" w:rsidRDefault="00D639AE">
            <w:pPr>
              <w:snapToGrid w:val="0"/>
              <w:spacing w:line="360" w:lineRule="auto"/>
              <w:jc w:val="center"/>
              <w:rPr>
                <w:rFonts w:ascii="宋体" w:hAnsi="宋体"/>
                <w:b/>
              </w:rPr>
            </w:pPr>
          </w:p>
        </w:tc>
      </w:tr>
      <w:tr w:rsidR="001D6D5E" w:rsidRPr="001D6D5E" w14:paraId="71DC8E9C" w14:textId="77777777">
        <w:trPr>
          <w:trHeight w:val="218"/>
        </w:trPr>
        <w:tc>
          <w:tcPr>
            <w:tcW w:w="851" w:type="dxa"/>
            <w:tcBorders>
              <w:top w:val="single" w:sz="4" w:space="0" w:color="auto"/>
              <w:left w:val="single" w:sz="4" w:space="0" w:color="auto"/>
              <w:bottom w:val="single" w:sz="4" w:space="0" w:color="auto"/>
              <w:right w:val="single" w:sz="4" w:space="0" w:color="auto"/>
            </w:tcBorders>
            <w:vAlign w:val="center"/>
          </w:tcPr>
          <w:p w14:paraId="79FDB1BB" w14:textId="77777777" w:rsidR="00D639AE" w:rsidRPr="001D6D5E" w:rsidRDefault="00253948">
            <w:pPr>
              <w:snapToGrid w:val="0"/>
              <w:spacing w:line="360" w:lineRule="auto"/>
              <w:jc w:val="center"/>
              <w:rPr>
                <w:rFonts w:ascii="宋体" w:hAnsi="宋体"/>
                <w:b/>
              </w:rPr>
            </w:pPr>
            <w:r w:rsidRPr="001D6D5E">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14:paraId="14985995" w14:textId="77777777" w:rsidR="00D639AE" w:rsidRPr="001D6D5E" w:rsidRDefault="00253948">
            <w:pPr>
              <w:snapToGrid w:val="0"/>
              <w:spacing w:line="360" w:lineRule="auto"/>
              <w:rPr>
                <w:rFonts w:ascii="宋体" w:hAnsi="宋体"/>
                <w:b/>
              </w:rPr>
            </w:pPr>
            <w:r w:rsidRPr="001D6D5E">
              <w:rPr>
                <w:rFonts w:hint="eastAsia"/>
              </w:rPr>
              <w:t>施工响应文件</w:t>
            </w:r>
            <w:r w:rsidRPr="001D6D5E">
              <w:t>签章</w:t>
            </w:r>
          </w:p>
        </w:tc>
        <w:tc>
          <w:tcPr>
            <w:tcW w:w="3827" w:type="dxa"/>
            <w:tcBorders>
              <w:top w:val="single" w:sz="4" w:space="0" w:color="auto"/>
              <w:left w:val="single" w:sz="4" w:space="0" w:color="auto"/>
              <w:bottom w:val="single" w:sz="4" w:space="0" w:color="auto"/>
              <w:right w:val="single" w:sz="4" w:space="0" w:color="auto"/>
            </w:tcBorders>
            <w:vAlign w:val="center"/>
          </w:tcPr>
          <w:p w14:paraId="33B16C57" w14:textId="77777777" w:rsidR="00D639AE" w:rsidRPr="001D6D5E" w:rsidRDefault="00253948">
            <w:pPr>
              <w:snapToGrid w:val="0"/>
              <w:spacing w:line="360" w:lineRule="auto"/>
              <w:rPr>
                <w:rFonts w:ascii="宋体" w:hAnsi="宋体"/>
                <w:b/>
              </w:rPr>
            </w:pPr>
            <w:r w:rsidRPr="001D6D5E">
              <w:rPr>
                <w:rFonts w:hint="eastAsia"/>
              </w:rPr>
              <w:t>施工响应文件加盖有供应商（法定名称）电子签章</w:t>
            </w:r>
            <w:r w:rsidRPr="001D6D5E">
              <w:t>。</w:t>
            </w:r>
          </w:p>
        </w:tc>
        <w:tc>
          <w:tcPr>
            <w:tcW w:w="850" w:type="dxa"/>
            <w:tcBorders>
              <w:top w:val="single" w:sz="4" w:space="0" w:color="auto"/>
              <w:left w:val="single" w:sz="4" w:space="0" w:color="auto"/>
              <w:bottom w:val="single" w:sz="4" w:space="0" w:color="auto"/>
              <w:right w:val="single" w:sz="4" w:space="0" w:color="auto"/>
            </w:tcBorders>
            <w:vAlign w:val="center"/>
          </w:tcPr>
          <w:p w14:paraId="38961CD3" w14:textId="77777777" w:rsidR="00D639AE" w:rsidRPr="001D6D5E" w:rsidRDefault="00D639AE">
            <w:pPr>
              <w:snapToGrid w:val="0"/>
              <w:spacing w:line="360" w:lineRule="auto"/>
              <w:jc w:val="center"/>
              <w:rPr>
                <w:rFonts w:ascii="宋体" w:hAnsi="宋体"/>
                <w:b/>
              </w:rPr>
            </w:pPr>
          </w:p>
        </w:tc>
      </w:tr>
      <w:tr w:rsidR="001D6D5E" w:rsidRPr="001D6D5E" w14:paraId="0D051562" w14:textId="77777777">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557ED36" w14:textId="77777777" w:rsidR="00D639AE" w:rsidRPr="001D6D5E" w:rsidRDefault="00253948">
            <w:pPr>
              <w:snapToGrid w:val="0"/>
              <w:spacing w:line="360" w:lineRule="auto"/>
              <w:jc w:val="center"/>
              <w:rPr>
                <w:rFonts w:ascii="宋体" w:hAnsi="宋体"/>
              </w:rPr>
            </w:pPr>
            <w:r w:rsidRPr="001D6D5E">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14:paraId="0933F1E2" w14:textId="77777777" w:rsidR="00D639AE" w:rsidRPr="001D6D5E" w:rsidRDefault="00253948">
            <w:pPr>
              <w:snapToGrid w:val="0"/>
              <w:spacing w:line="360" w:lineRule="auto"/>
              <w:rPr>
                <w:rFonts w:ascii="宋体" w:hAnsi="宋体"/>
              </w:rPr>
            </w:pPr>
            <w:r w:rsidRPr="001D6D5E">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14:paraId="28D32699" w14:textId="77777777" w:rsidR="00D639AE" w:rsidRPr="001D6D5E" w:rsidRDefault="00253948">
            <w:pPr>
              <w:snapToGrid w:val="0"/>
              <w:spacing w:line="360" w:lineRule="auto"/>
              <w:rPr>
                <w:rFonts w:ascii="宋体" w:hAnsi="宋体"/>
                <w:szCs w:val="28"/>
              </w:rPr>
            </w:pPr>
            <w:proofErr w:type="gramStart"/>
            <w:r w:rsidRPr="001D6D5E">
              <w:rPr>
                <w:rFonts w:ascii="宋体" w:hAnsi="宋体" w:hint="eastAsia"/>
                <w:szCs w:val="28"/>
              </w:rPr>
              <w:t>符合磋商</w:t>
            </w:r>
            <w:proofErr w:type="gramEnd"/>
            <w:r w:rsidRPr="001D6D5E">
              <w:rPr>
                <w:rFonts w:ascii="宋体" w:hAnsi="宋体" w:hint="eastAsia"/>
                <w:szCs w:val="28"/>
              </w:rPr>
              <w:t>文件</w:t>
            </w:r>
            <w:r w:rsidRPr="001D6D5E">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477C7799" w14:textId="77777777" w:rsidR="00D639AE" w:rsidRPr="001D6D5E" w:rsidRDefault="00D639AE">
            <w:pPr>
              <w:snapToGrid w:val="0"/>
              <w:spacing w:line="360" w:lineRule="auto"/>
              <w:jc w:val="center"/>
              <w:rPr>
                <w:rFonts w:ascii="宋体" w:hAnsi="宋体"/>
                <w:szCs w:val="28"/>
              </w:rPr>
            </w:pPr>
          </w:p>
        </w:tc>
      </w:tr>
      <w:tr w:rsidR="001D6D5E" w:rsidRPr="001D6D5E" w14:paraId="373EA252" w14:textId="77777777">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711FA31" w14:textId="77777777" w:rsidR="00D639AE" w:rsidRPr="001D6D5E" w:rsidRDefault="00253948">
            <w:pPr>
              <w:snapToGrid w:val="0"/>
              <w:spacing w:line="360" w:lineRule="auto"/>
              <w:jc w:val="center"/>
              <w:rPr>
                <w:rFonts w:ascii="宋体" w:hAnsi="宋体"/>
              </w:rPr>
            </w:pPr>
            <w:r w:rsidRPr="001D6D5E">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14:paraId="27B7D603" w14:textId="77777777" w:rsidR="00D639AE" w:rsidRPr="001D6D5E" w:rsidRDefault="00253948">
            <w:pPr>
              <w:snapToGrid w:val="0"/>
              <w:spacing w:line="360" w:lineRule="auto"/>
              <w:rPr>
                <w:rFonts w:ascii="宋体" w:hAnsi="宋体"/>
              </w:rPr>
            </w:pPr>
            <w:r w:rsidRPr="001D6D5E">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14:paraId="5299EB02" w14:textId="77777777" w:rsidR="00D639AE" w:rsidRPr="001D6D5E" w:rsidRDefault="00253948">
            <w:pPr>
              <w:snapToGrid w:val="0"/>
              <w:spacing w:line="360" w:lineRule="auto"/>
              <w:rPr>
                <w:rFonts w:ascii="宋体" w:hAnsi="宋体"/>
              </w:rPr>
            </w:pPr>
            <w:r w:rsidRPr="001D6D5E">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75D99539" w14:textId="77777777" w:rsidR="00D639AE" w:rsidRPr="001D6D5E" w:rsidRDefault="00D639AE">
            <w:pPr>
              <w:snapToGrid w:val="0"/>
              <w:spacing w:line="360" w:lineRule="auto"/>
              <w:jc w:val="center"/>
              <w:rPr>
                <w:rFonts w:ascii="宋体" w:hAnsi="宋体"/>
              </w:rPr>
            </w:pPr>
          </w:p>
        </w:tc>
      </w:tr>
      <w:tr w:rsidR="001D6D5E" w:rsidRPr="001D6D5E" w14:paraId="3A0A6ED7" w14:textId="77777777">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8E5EBF1" w14:textId="77777777" w:rsidR="00D639AE" w:rsidRPr="001D6D5E" w:rsidRDefault="00253948">
            <w:pPr>
              <w:snapToGrid w:val="0"/>
              <w:spacing w:line="360" w:lineRule="auto"/>
              <w:jc w:val="center"/>
              <w:rPr>
                <w:rFonts w:ascii="宋体" w:hAnsi="宋体"/>
              </w:rPr>
            </w:pPr>
            <w:r w:rsidRPr="001D6D5E">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14:paraId="279979AF" w14:textId="77777777" w:rsidR="00D639AE" w:rsidRPr="001D6D5E" w:rsidRDefault="00253948">
            <w:pPr>
              <w:snapToGrid w:val="0"/>
              <w:spacing w:line="360" w:lineRule="auto"/>
              <w:rPr>
                <w:rFonts w:ascii="宋体" w:hAnsi="宋体"/>
              </w:rPr>
            </w:pPr>
            <w:r w:rsidRPr="001D6D5E">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14:paraId="45DDEF3D" w14:textId="77777777" w:rsidR="00D639AE" w:rsidRPr="001D6D5E" w:rsidRDefault="00253948">
            <w:pPr>
              <w:snapToGrid w:val="0"/>
              <w:spacing w:line="360" w:lineRule="auto"/>
              <w:rPr>
                <w:rFonts w:ascii="宋体" w:hAnsi="宋体"/>
              </w:rPr>
            </w:pPr>
            <w:r w:rsidRPr="001D6D5E">
              <w:rPr>
                <w:rFonts w:ascii="宋体" w:hAnsi="宋体" w:hint="eastAsia"/>
              </w:rPr>
              <w:t>有效期、计量单位、语言、报价货币、知识产权满足磋商文件要求。</w:t>
            </w:r>
          </w:p>
        </w:tc>
        <w:tc>
          <w:tcPr>
            <w:tcW w:w="850" w:type="dxa"/>
            <w:tcBorders>
              <w:top w:val="single" w:sz="4" w:space="0" w:color="auto"/>
              <w:left w:val="single" w:sz="4" w:space="0" w:color="auto"/>
              <w:bottom w:val="single" w:sz="4" w:space="0" w:color="auto"/>
              <w:right w:val="single" w:sz="4" w:space="0" w:color="auto"/>
            </w:tcBorders>
            <w:vAlign w:val="center"/>
          </w:tcPr>
          <w:p w14:paraId="6E2FC7A1" w14:textId="77777777" w:rsidR="00D639AE" w:rsidRPr="001D6D5E" w:rsidRDefault="00D639AE">
            <w:pPr>
              <w:snapToGrid w:val="0"/>
              <w:spacing w:line="360" w:lineRule="auto"/>
              <w:jc w:val="center"/>
              <w:rPr>
                <w:rFonts w:ascii="宋体" w:hAnsi="宋体"/>
              </w:rPr>
            </w:pPr>
          </w:p>
        </w:tc>
      </w:tr>
      <w:tr w:rsidR="001D6D5E" w:rsidRPr="001D6D5E" w14:paraId="4AD0552E" w14:textId="77777777">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3D4AF19E" w14:textId="77777777" w:rsidR="00D639AE" w:rsidRPr="001D6D5E" w:rsidRDefault="00253948">
            <w:pPr>
              <w:snapToGrid w:val="0"/>
              <w:spacing w:line="360" w:lineRule="auto"/>
              <w:jc w:val="center"/>
              <w:rPr>
                <w:rFonts w:ascii="宋体" w:hAnsi="宋体"/>
              </w:rPr>
            </w:pPr>
            <w:r w:rsidRPr="001D6D5E">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14:paraId="7F24071F" w14:textId="77777777" w:rsidR="00D639AE" w:rsidRPr="001D6D5E" w:rsidRDefault="00253948">
            <w:pPr>
              <w:snapToGrid w:val="0"/>
              <w:spacing w:line="360" w:lineRule="auto"/>
              <w:rPr>
                <w:rFonts w:ascii="宋体" w:hAnsi="宋体"/>
              </w:rPr>
            </w:pPr>
            <w:r w:rsidRPr="001D6D5E">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14:paraId="24323077" w14:textId="77777777" w:rsidR="00D639AE" w:rsidRPr="001D6D5E" w:rsidRDefault="00253948">
            <w:pPr>
              <w:snapToGrid w:val="0"/>
              <w:spacing w:line="360" w:lineRule="auto"/>
              <w:rPr>
                <w:rFonts w:ascii="宋体" w:hAnsi="宋体"/>
              </w:rPr>
            </w:pPr>
            <w:proofErr w:type="gramStart"/>
            <w:r w:rsidRPr="001D6D5E">
              <w:rPr>
                <w:rFonts w:ascii="宋体" w:hAnsi="宋体" w:hint="eastAsia"/>
              </w:rPr>
              <w:t>符合磋商</w:t>
            </w:r>
            <w:proofErr w:type="gramEnd"/>
            <w:r w:rsidRPr="001D6D5E">
              <w:rPr>
                <w:rFonts w:ascii="宋体" w:hAnsi="宋体" w:hint="eastAsia"/>
              </w:rPr>
              <w:t>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347A16FA" w14:textId="77777777" w:rsidR="00D639AE" w:rsidRPr="001D6D5E" w:rsidRDefault="00D639AE">
            <w:pPr>
              <w:snapToGrid w:val="0"/>
              <w:spacing w:line="360" w:lineRule="auto"/>
              <w:jc w:val="center"/>
              <w:rPr>
                <w:rFonts w:ascii="宋体" w:hAnsi="宋体"/>
              </w:rPr>
            </w:pPr>
          </w:p>
        </w:tc>
      </w:tr>
      <w:tr w:rsidR="001D6D5E" w:rsidRPr="001D6D5E" w14:paraId="54BDED1F" w14:textId="77777777">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35608FD1" w14:textId="77777777" w:rsidR="00D639AE" w:rsidRPr="001D6D5E" w:rsidRDefault="00253948">
            <w:pPr>
              <w:snapToGrid w:val="0"/>
              <w:spacing w:line="360" w:lineRule="auto"/>
              <w:jc w:val="center"/>
              <w:rPr>
                <w:rFonts w:ascii="宋体" w:hAnsi="宋体"/>
              </w:rPr>
            </w:pPr>
            <w:r w:rsidRPr="001D6D5E">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14:paraId="547A110D" w14:textId="77777777" w:rsidR="00D639AE" w:rsidRPr="001D6D5E" w:rsidRDefault="00253948">
            <w:pPr>
              <w:snapToGrid w:val="0"/>
              <w:spacing w:line="360" w:lineRule="auto"/>
              <w:rPr>
                <w:rFonts w:ascii="宋体" w:hAnsi="宋体"/>
              </w:rPr>
            </w:pPr>
            <w:r w:rsidRPr="001D6D5E">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14:paraId="69ED0E8A" w14:textId="77777777" w:rsidR="00D639AE" w:rsidRPr="001D6D5E" w:rsidRDefault="00253948">
            <w:pPr>
              <w:pStyle w:val="aff0"/>
              <w:numPr>
                <w:ilvl w:val="0"/>
                <w:numId w:val="56"/>
              </w:numPr>
              <w:tabs>
                <w:tab w:val="left" w:pos="742"/>
              </w:tabs>
              <w:snapToGrid w:val="0"/>
              <w:spacing w:line="360" w:lineRule="auto"/>
              <w:ind w:left="33" w:firstLineChars="0" w:hanging="33"/>
              <w:rPr>
                <w:rFonts w:ascii="宋体" w:eastAsia="宋体" w:hAnsi="宋体"/>
              </w:rPr>
            </w:pPr>
            <w:r w:rsidRPr="001D6D5E">
              <w:rPr>
                <w:rFonts w:ascii="宋体" w:eastAsia="宋体" w:hAnsi="宋体" w:hint="eastAsia"/>
              </w:rPr>
              <w:t>供应商提交的首次施工响应文件中已标价工程量清单未</w:t>
            </w:r>
            <w:proofErr w:type="gramStart"/>
            <w:r w:rsidRPr="001D6D5E">
              <w:rPr>
                <w:rFonts w:ascii="宋体" w:eastAsia="宋体" w:hAnsi="宋体" w:hint="eastAsia"/>
              </w:rPr>
              <w:t>出现磋商</w:t>
            </w:r>
            <w:proofErr w:type="gramEnd"/>
            <w:r w:rsidRPr="001D6D5E">
              <w:rPr>
                <w:rFonts w:ascii="宋体" w:eastAsia="宋体" w:hAnsi="宋体" w:hint="eastAsia"/>
              </w:rPr>
              <w:t>文件“供应商须知附表”中第７项规定情形；</w:t>
            </w:r>
          </w:p>
          <w:p w14:paraId="4653B6C6" w14:textId="77777777" w:rsidR="00D639AE" w:rsidRPr="001D6D5E" w:rsidRDefault="00253948">
            <w:pPr>
              <w:pStyle w:val="aff0"/>
              <w:numPr>
                <w:ilvl w:val="0"/>
                <w:numId w:val="56"/>
              </w:numPr>
              <w:tabs>
                <w:tab w:val="left" w:pos="742"/>
              </w:tabs>
              <w:snapToGrid w:val="0"/>
              <w:spacing w:line="360" w:lineRule="auto"/>
              <w:ind w:left="33" w:firstLineChars="0" w:hanging="33"/>
              <w:rPr>
                <w:rFonts w:ascii="宋体" w:eastAsia="宋体" w:hAnsi="宋体"/>
              </w:rPr>
            </w:pPr>
            <w:r w:rsidRPr="001D6D5E">
              <w:rPr>
                <w:rFonts w:ascii="宋体" w:eastAsia="宋体" w:hAnsi="宋体" w:hint="eastAsia"/>
              </w:rPr>
              <w:t>供应商提交的首次施工响应文件中供应商已标价工程量清</w:t>
            </w:r>
            <w:r w:rsidRPr="001D6D5E">
              <w:rPr>
                <w:rFonts w:ascii="宋体" w:eastAsia="宋体" w:hAnsi="宋体" w:hint="eastAsia"/>
              </w:rPr>
              <w:lastRenderedPageBreak/>
              <w:t>单</w:t>
            </w:r>
            <w:proofErr w:type="gramStart"/>
            <w:r w:rsidRPr="001D6D5E">
              <w:rPr>
                <w:rFonts w:ascii="宋体" w:eastAsia="宋体" w:hAnsi="宋体" w:hint="eastAsia"/>
              </w:rPr>
              <w:t>符合磋商</w:t>
            </w:r>
            <w:proofErr w:type="gramEnd"/>
            <w:r w:rsidRPr="001D6D5E">
              <w:rPr>
                <w:rFonts w:ascii="宋体" w:eastAsia="宋体" w:hAnsi="宋体" w:hint="eastAsia"/>
              </w:rPr>
              <w:t>文件2.4.3报价货币及报价要求。</w:t>
            </w:r>
          </w:p>
          <w:p w14:paraId="1497A053" w14:textId="77777777" w:rsidR="00D639AE" w:rsidRPr="001D6D5E" w:rsidRDefault="00253948">
            <w:pPr>
              <w:pStyle w:val="aff0"/>
              <w:numPr>
                <w:ilvl w:val="0"/>
                <w:numId w:val="56"/>
              </w:numPr>
              <w:tabs>
                <w:tab w:val="left" w:pos="742"/>
              </w:tabs>
              <w:snapToGrid w:val="0"/>
              <w:spacing w:line="360" w:lineRule="auto"/>
              <w:ind w:left="33" w:firstLineChars="0" w:hanging="33"/>
              <w:rPr>
                <w:rFonts w:ascii="宋体" w:eastAsia="宋体" w:hAnsi="宋体"/>
              </w:rPr>
            </w:pPr>
            <w:r w:rsidRPr="001D6D5E">
              <w:rPr>
                <w:rFonts w:ascii="宋体" w:eastAsia="宋体" w:hAnsi="宋体" w:hint="eastAsia"/>
              </w:rPr>
              <w:t>磋商小组对供应商已标价工程量清单进行算术性复核时，如需进行修正的，供应商按磋商文件要求确认修正后的报价。</w:t>
            </w:r>
          </w:p>
          <w:p w14:paraId="17EE5431" w14:textId="77777777" w:rsidR="00D639AE" w:rsidRPr="001D6D5E" w:rsidRDefault="00253948">
            <w:pPr>
              <w:pStyle w:val="aff0"/>
              <w:tabs>
                <w:tab w:val="left" w:pos="742"/>
              </w:tabs>
              <w:snapToGrid w:val="0"/>
              <w:spacing w:line="360" w:lineRule="auto"/>
              <w:ind w:left="33" w:firstLineChars="0" w:firstLine="0"/>
              <w:rPr>
                <w:rFonts w:ascii="宋体" w:eastAsia="宋体" w:hAnsi="宋体"/>
              </w:rPr>
            </w:pPr>
            <w:r w:rsidRPr="001D6D5E">
              <w:rPr>
                <w:rFonts w:ascii="宋体" w:hAnsi="宋体" w:hint="eastAsia"/>
                <w:szCs w:val="28"/>
              </w:rPr>
              <w:t>【说明：上传已标价</w:t>
            </w:r>
            <w:r w:rsidRPr="001D6D5E">
              <w:rPr>
                <w:rFonts w:ascii="宋体" w:hAnsi="宋体"/>
                <w:szCs w:val="28"/>
              </w:rPr>
              <w:t>的工程量清单</w:t>
            </w:r>
            <w:r w:rsidRPr="001D6D5E">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2D208C95" w14:textId="77777777" w:rsidR="00D639AE" w:rsidRPr="001D6D5E" w:rsidRDefault="00D639AE">
            <w:pPr>
              <w:snapToGrid w:val="0"/>
              <w:spacing w:line="360" w:lineRule="auto"/>
              <w:jc w:val="center"/>
              <w:rPr>
                <w:rFonts w:ascii="宋体" w:hAnsi="宋体"/>
              </w:rPr>
            </w:pPr>
          </w:p>
        </w:tc>
      </w:tr>
    </w:tbl>
    <w:p w14:paraId="153E928F" w14:textId="77777777" w:rsidR="00D639AE" w:rsidRPr="001D6D5E" w:rsidRDefault="00253948">
      <w:pPr>
        <w:pStyle w:val="aff0"/>
        <w:widowControl w:val="0"/>
        <w:numPr>
          <w:ilvl w:val="0"/>
          <w:numId w:val="57"/>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1D6D5E">
        <w:rPr>
          <w:rFonts w:ascii="宋体" w:eastAsia="宋体" w:hAnsi="宋体" w:hint="eastAsia"/>
          <w:sz w:val="28"/>
          <w:szCs w:val="28"/>
        </w:rPr>
        <w:lastRenderedPageBreak/>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14:paraId="1C8938B1" w14:textId="77777777" w:rsidR="00D639AE" w:rsidRPr="001D6D5E" w:rsidRDefault="00253948">
      <w:pPr>
        <w:pStyle w:val="aff0"/>
        <w:widowControl w:val="0"/>
        <w:numPr>
          <w:ilvl w:val="0"/>
          <w:numId w:val="57"/>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1D6D5E">
        <w:rPr>
          <w:rFonts w:ascii="宋体" w:eastAsia="宋体" w:hAnsi="宋体" w:hint="eastAsia"/>
          <w:sz w:val="28"/>
          <w:szCs w:val="28"/>
        </w:rPr>
        <w:t>磋商小组符合性审查结束后，应当出具符合性审查报告，确定参加最后报价的供应商名单。市公</w:t>
      </w:r>
      <w:proofErr w:type="gramStart"/>
      <w:r w:rsidRPr="001D6D5E">
        <w:rPr>
          <w:rFonts w:ascii="宋体" w:eastAsia="宋体" w:hAnsi="宋体" w:hint="eastAsia"/>
          <w:sz w:val="28"/>
          <w:szCs w:val="28"/>
        </w:rPr>
        <w:t>资交易</w:t>
      </w:r>
      <w:proofErr w:type="gramEnd"/>
      <w:r w:rsidRPr="001D6D5E">
        <w:rPr>
          <w:rFonts w:ascii="宋体" w:eastAsia="宋体" w:hAnsi="宋体" w:hint="eastAsia"/>
          <w:sz w:val="28"/>
          <w:szCs w:val="28"/>
        </w:rPr>
        <w:t>中心将通过和未通过符合性审查的供应商名单以及未通过符合性审查的原因</w:t>
      </w:r>
      <w:r w:rsidRPr="001D6D5E">
        <w:rPr>
          <w:rFonts w:ascii="宋体" w:hAnsi="宋体" w:hint="eastAsia"/>
          <w:sz w:val="28"/>
          <w:szCs w:val="28"/>
        </w:rPr>
        <w:t>（以短信、站内信、电话、“政府采购云平台”等任</w:t>
      </w:r>
      <w:proofErr w:type="gramStart"/>
      <w:r w:rsidRPr="001D6D5E">
        <w:rPr>
          <w:rFonts w:ascii="宋体" w:hAnsi="宋体" w:hint="eastAsia"/>
          <w:sz w:val="28"/>
          <w:szCs w:val="28"/>
        </w:rPr>
        <w:t>一</w:t>
      </w:r>
      <w:proofErr w:type="gramEnd"/>
      <w:r w:rsidRPr="001D6D5E">
        <w:rPr>
          <w:rFonts w:ascii="宋体" w:hAnsi="宋体" w:hint="eastAsia"/>
          <w:sz w:val="28"/>
          <w:szCs w:val="28"/>
        </w:rPr>
        <w:t>方式）</w:t>
      </w:r>
      <w:r w:rsidRPr="001D6D5E">
        <w:rPr>
          <w:rFonts w:ascii="宋体" w:eastAsia="宋体" w:hAnsi="宋体" w:hint="eastAsia"/>
          <w:sz w:val="28"/>
          <w:szCs w:val="28"/>
        </w:rPr>
        <w:t>通知所有递交施工响应文件的供应商，并书面通知未通过符合性审查的供应商。</w:t>
      </w:r>
    </w:p>
    <w:p w14:paraId="57508F61" w14:textId="77777777" w:rsidR="00D639AE" w:rsidRPr="001D6D5E" w:rsidRDefault="00253948">
      <w:pPr>
        <w:pStyle w:val="aff0"/>
        <w:widowControl w:val="0"/>
        <w:numPr>
          <w:ilvl w:val="0"/>
          <w:numId w:val="57"/>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1D6D5E">
        <w:rPr>
          <w:rFonts w:ascii="宋体" w:eastAsia="宋体" w:hAnsi="宋体" w:hint="eastAsia"/>
          <w:sz w:val="28"/>
          <w:szCs w:val="28"/>
        </w:rPr>
        <w:t>通过符合性审查的供应商不足三家的，本次采购活动终止，并发布终止竞争性磋商公告。</w:t>
      </w:r>
    </w:p>
    <w:p w14:paraId="4899551A" w14:textId="77777777" w:rsidR="00D639AE" w:rsidRPr="001D6D5E" w:rsidRDefault="00253948">
      <w:pPr>
        <w:pStyle w:val="ab"/>
        <w:tabs>
          <w:tab w:val="left" w:pos="1134"/>
        </w:tabs>
        <w:snapToGrid w:val="0"/>
        <w:spacing w:line="360" w:lineRule="auto"/>
        <w:ind w:firstLineChars="201" w:firstLine="565"/>
        <w:rPr>
          <w:rFonts w:eastAsia="宋体" w:hAnsi="宋体"/>
          <w:b/>
          <w:sz w:val="28"/>
          <w:szCs w:val="28"/>
        </w:rPr>
      </w:pPr>
      <w:r w:rsidRPr="001D6D5E">
        <w:rPr>
          <w:rFonts w:eastAsia="宋体" w:hAnsi="宋体" w:hint="eastAsia"/>
          <w:b/>
          <w:sz w:val="28"/>
          <w:szCs w:val="28"/>
        </w:rPr>
        <w:t>特别说明：磋商文件中要求提供复印件的证明材料的，包含原件的影印件或复印件。</w:t>
      </w:r>
    </w:p>
    <w:p w14:paraId="3D62B09F" w14:textId="77777777" w:rsidR="00D639AE" w:rsidRPr="001D6D5E" w:rsidRDefault="00253948">
      <w:pPr>
        <w:pStyle w:val="2"/>
        <w:numPr>
          <w:ilvl w:val="2"/>
          <w:numId w:val="1"/>
        </w:numPr>
        <w:tabs>
          <w:tab w:val="clear" w:pos="426"/>
          <w:tab w:val="clear" w:pos="567"/>
          <w:tab w:val="left" w:pos="993"/>
        </w:tabs>
      </w:pPr>
      <w:bookmarkStart w:id="103" w:name="_Toc63084326"/>
      <w:bookmarkStart w:id="104" w:name="_Toc63437912"/>
      <w:bookmarkStart w:id="105" w:name="_Toc81923000"/>
      <w:r w:rsidRPr="001D6D5E">
        <w:rPr>
          <w:rFonts w:hint="eastAsia"/>
        </w:rPr>
        <w:t>最后报价审查</w:t>
      </w:r>
      <w:bookmarkEnd w:id="103"/>
      <w:bookmarkEnd w:id="104"/>
      <w:bookmarkEnd w:id="105"/>
    </w:p>
    <w:p w14:paraId="0E1E8600" w14:textId="77777777" w:rsidR="00D639AE" w:rsidRPr="001D6D5E" w:rsidRDefault="00253948">
      <w:pPr>
        <w:numPr>
          <w:ilvl w:val="0"/>
          <w:numId w:val="58"/>
        </w:numPr>
        <w:tabs>
          <w:tab w:val="left" w:pos="1134"/>
        </w:tabs>
        <w:snapToGrid w:val="0"/>
        <w:spacing w:after="200" w:line="360" w:lineRule="auto"/>
        <w:ind w:left="0" w:firstLineChars="200" w:firstLine="560"/>
        <w:rPr>
          <w:rFonts w:ascii="宋体" w:hAnsi="宋体"/>
          <w:sz w:val="28"/>
          <w:szCs w:val="28"/>
        </w:rPr>
      </w:pPr>
      <w:r w:rsidRPr="001D6D5E">
        <w:rPr>
          <w:rFonts w:ascii="宋体" w:hAnsi="宋体" w:hint="eastAsia"/>
          <w:sz w:val="28"/>
          <w:szCs w:val="28"/>
        </w:rPr>
        <w:t>磋商结束</w:t>
      </w:r>
      <w:r w:rsidRPr="001D6D5E">
        <w:rPr>
          <w:rFonts w:ascii="宋体" w:hAnsi="宋体"/>
          <w:sz w:val="28"/>
          <w:szCs w:val="28"/>
        </w:rPr>
        <w:t>后，</w:t>
      </w:r>
      <w:r w:rsidRPr="001D6D5E">
        <w:rPr>
          <w:rFonts w:ascii="宋体" w:hAnsi="宋体" w:hint="eastAsia"/>
          <w:sz w:val="28"/>
          <w:szCs w:val="28"/>
        </w:rPr>
        <w:t>评审委员会应当要求所有实质性响应的供应商在规定时间内进行最后报价或者多轮报价后再最后报价。磋商小组</w:t>
      </w:r>
      <w:r w:rsidRPr="001D6D5E">
        <w:rPr>
          <w:rFonts w:ascii="宋体" w:hAnsi="宋体"/>
          <w:sz w:val="28"/>
          <w:szCs w:val="28"/>
        </w:rPr>
        <w:t>开启报价后，供应商应随时关注“</w:t>
      </w:r>
      <w:r w:rsidRPr="001D6D5E">
        <w:rPr>
          <w:rFonts w:ascii="宋体" w:hAnsi="宋体" w:hint="eastAsia"/>
          <w:sz w:val="28"/>
          <w:szCs w:val="28"/>
        </w:rPr>
        <w:t>政府</w:t>
      </w:r>
      <w:r w:rsidRPr="001D6D5E">
        <w:rPr>
          <w:rFonts w:ascii="宋体" w:hAnsi="宋体"/>
          <w:sz w:val="28"/>
          <w:szCs w:val="28"/>
        </w:rPr>
        <w:t>采购</w:t>
      </w:r>
      <w:r w:rsidRPr="001D6D5E">
        <w:rPr>
          <w:rFonts w:ascii="宋体" w:hAnsi="宋体" w:hint="eastAsia"/>
          <w:sz w:val="28"/>
          <w:szCs w:val="28"/>
        </w:rPr>
        <w:t>云</w:t>
      </w:r>
      <w:r w:rsidRPr="001D6D5E">
        <w:rPr>
          <w:rFonts w:ascii="宋体" w:hAnsi="宋体"/>
          <w:sz w:val="28"/>
          <w:szCs w:val="28"/>
        </w:rPr>
        <w:t>平台”</w:t>
      </w:r>
      <w:r w:rsidRPr="001D6D5E">
        <w:rPr>
          <w:rFonts w:ascii="宋体" w:hAnsi="宋体" w:hint="eastAsia"/>
          <w:sz w:val="28"/>
          <w:szCs w:val="28"/>
        </w:rPr>
        <w:t>站内信息或</w:t>
      </w:r>
      <w:r w:rsidRPr="001D6D5E">
        <w:rPr>
          <w:rFonts w:ascii="宋体" w:hAnsi="宋体"/>
          <w:sz w:val="28"/>
          <w:szCs w:val="28"/>
        </w:rPr>
        <w:t>短信提醒，</w:t>
      </w:r>
      <w:r w:rsidRPr="001D6D5E">
        <w:rPr>
          <w:rFonts w:ascii="宋体" w:hAnsi="宋体" w:hint="eastAsia"/>
          <w:sz w:val="28"/>
          <w:szCs w:val="28"/>
        </w:rPr>
        <w:t>登录“政府采购云平台”，通过“开标大厅”进行报价。登录成</w:t>
      </w:r>
      <w:r w:rsidRPr="001D6D5E">
        <w:rPr>
          <w:rFonts w:ascii="宋体" w:hAnsi="宋体" w:hint="eastAsia"/>
          <w:sz w:val="28"/>
          <w:szCs w:val="28"/>
        </w:rPr>
        <w:lastRenderedPageBreak/>
        <w:t>都市公共资源交易服务中心门户网站（https://www.cdggzy.com/）—政府采购云平台—项目采购—开标评标—开标大厅（找到对应项目）—报价，进行报价</w:t>
      </w:r>
      <w:r w:rsidRPr="001D6D5E">
        <w:rPr>
          <w:rFonts w:ascii="宋体" w:hAnsi="宋体"/>
          <w:sz w:val="28"/>
          <w:szCs w:val="28"/>
        </w:rPr>
        <w:t>并</w:t>
      </w:r>
      <w:r w:rsidRPr="001D6D5E">
        <w:rPr>
          <w:rFonts w:ascii="宋体" w:hAnsi="宋体" w:hint="eastAsia"/>
          <w:sz w:val="28"/>
          <w:szCs w:val="28"/>
        </w:rPr>
        <w:t>签章</w:t>
      </w:r>
      <w:r w:rsidRPr="001D6D5E">
        <w:rPr>
          <w:rFonts w:ascii="宋体" w:hAnsi="宋体"/>
          <w:sz w:val="28"/>
          <w:szCs w:val="28"/>
        </w:rPr>
        <w:t>后</w:t>
      </w:r>
      <w:r w:rsidRPr="001D6D5E">
        <w:rPr>
          <w:rFonts w:ascii="宋体" w:hAnsi="宋体" w:hint="eastAsia"/>
          <w:sz w:val="28"/>
          <w:szCs w:val="28"/>
        </w:rPr>
        <w:t>递交。报价</w:t>
      </w:r>
      <w:r w:rsidRPr="001D6D5E">
        <w:rPr>
          <w:rFonts w:ascii="宋体" w:hAnsi="宋体"/>
          <w:sz w:val="28"/>
          <w:szCs w:val="28"/>
        </w:rPr>
        <w:t>时间截止后，系统</w:t>
      </w:r>
      <w:r w:rsidRPr="001D6D5E">
        <w:rPr>
          <w:rFonts w:ascii="宋体" w:hAnsi="宋体" w:hint="eastAsia"/>
          <w:sz w:val="28"/>
          <w:szCs w:val="28"/>
        </w:rPr>
        <w:t>统一</w:t>
      </w:r>
      <w:r w:rsidRPr="001D6D5E">
        <w:rPr>
          <w:rFonts w:ascii="宋体" w:hAnsi="宋体"/>
          <w:sz w:val="28"/>
          <w:szCs w:val="28"/>
        </w:rPr>
        <w:t>公布报价。</w:t>
      </w:r>
      <w:r w:rsidRPr="001D6D5E">
        <w:rPr>
          <w:rFonts w:ascii="宋体" w:hAnsi="宋体" w:hint="eastAsia"/>
          <w:sz w:val="28"/>
          <w:szCs w:val="28"/>
        </w:rPr>
        <w:t>提示：供应商未按时登录不见面开标系统，未在报价</w:t>
      </w:r>
      <w:r w:rsidRPr="001D6D5E">
        <w:rPr>
          <w:rFonts w:ascii="宋体" w:hAnsi="宋体"/>
          <w:sz w:val="28"/>
          <w:szCs w:val="28"/>
        </w:rPr>
        <w:t>截止时间内</w:t>
      </w:r>
      <w:r w:rsidRPr="001D6D5E">
        <w:rPr>
          <w:rFonts w:ascii="宋体" w:hAnsi="宋体" w:hint="eastAsia"/>
          <w:sz w:val="28"/>
          <w:szCs w:val="28"/>
        </w:rPr>
        <w:t>递交</w:t>
      </w:r>
      <w:r w:rsidRPr="001D6D5E">
        <w:rPr>
          <w:rFonts w:ascii="宋体" w:hAnsi="宋体"/>
          <w:sz w:val="28"/>
          <w:szCs w:val="28"/>
        </w:rPr>
        <w:t>报价</w:t>
      </w:r>
      <w:r w:rsidRPr="001D6D5E">
        <w:rPr>
          <w:rFonts w:ascii="宋体" w:hAnsi="宋体" w:hint="eastAsia"/>
          <w:sz w:val="28"/>
          <w:szCs w:val="28"/>
        </w:rPr>
        <w:t>或未按要求进行报价的，</w:t>
      </w:r>
      <w:r w:rsidRPr="001D6D5E">
        <w:rPr>
          <w:rFonts w:ascii="宋体" w:hAnsi="宋体"/>
          <w:sz w:val="28"/>
          <w:szCs w:val="28"/>
        </w:rPr>
        <w:t>视为供应商</w:t>
      </w:r>
      <w:r w:rsidRPr="001D6D5E">
        <w:rPr>
          <w:rFonts w:ascii="宋体" w:hAnsi="宋体" w:hint="eastAsia"/>
          <w:sz w:val="28"/>
          <w:szCs w:val="28"/>
        </w:rPr>
        <w:t>响应无效，由供应商自行承担不利后果。</w:t>
      </w:r>
    </w:p>
    <w:p w14:paraId="4407775B" w14:textId="77777777" w:rsidR="00D639AE" w:rsidRPr="001D6D5E" w:rsidRDefault="00253948">
      <w:pPr>
        <w:numPr>
          <w:ilvl w:val="0"/>
          <w:numId w:val="58"/>
        </w:numPr>
        <w:tabs>
          <w:tab w:val="left" w:pos="1134"/>
        </w:tabs>
        <w:snapToGrid w:val="0"/>
        <w:spacing w:after="200" w:line="360" w:lineRule="auto"/>
        <w:ind w:left="0" w:firstLineChars="200" w:firstLine="560"/>
        <w:rPr>
          <w:rFonts w:ascii="宋体" w:hAnsi="宋体"/>
          <w:sz w:val="28"/>
          <w:szCs w:val="28"/>
        </w:rPr>
      </w:pPr>
      <w:r w:rsidRPr="001D6D5E">
        <w:rPr>
          <w:rFonts w:ascii="宋体" w:hAnsi="宋体" w:hint="eastAsia"/>
          <w:sz w:val="28"/>
          <w:szCs w:val="28"/>
        </w:rPr>
        <w:t>已提交施工响应文件的供应商，在提交最后报价之前，可以根据磋商情况退出磋商，供应商的磋商保证金在成交结果公布后无息原路径退还。</w:t>
      </w:r>
    </w:p>
    <w:p w14:paraId="6D7AB13A" w14:textId="77777777" w:rsidR="00D639AE" w:rsidRPr="001D6D5E" w:rsidRDefault="00253948">
      <w:pPr>
        <w:numPr>
          <w:ilvl w:val="0"/>
          <w:numId w:val="58"/>
        </w:numPr>
        <w:tabs>
          <w:tab w:val="left" w:pos="1134"/>
        </w:tabs>
        <w:snapToGrid w:val="0"/>
        <w:spacing w:after="200" w:line="360" w:lineRule="auto"/>
        <w:ind w:left="0" w:firstLineChars="200" w:firstLine="560"/>
        <w:rPr>
          <w:rFonts w:ascii="宋体" w:hAnsi="宋体"/>
          <w:sz w:val="28"/>
          <w:szCs w:val="28"/>
        </w:rPr>
      </w:pPr>
      <w:r w:rsidRPr="001D6D5E">
        <w:rPr>
          <w:rFonts w:ascii="宋体" w:hAnsi="宋体" w:hint="eastAsia"/>
          <w:sz w:val="28"/>
          <w:szCs w:val="28"/>
        </w:rPr>
        <w:t>供应商未按磋商小组要求在规定时间内提交最后报价的，视为其退出磋商。</w:t>
      </w:r>
    </w:p>
    <w:p w14:paraId="16EDEFBD" w14:textId="77777777" w:rsidR="00D639AE" w:rsidRPr="001D6D5E" w:rsidRDefault="00253948">
      <w:pPr>
        <w:numPr>
          <w:ilvl w:val="0"/>
          <w:numId w:val="58"/>
        </w:numPr>
        <w:tabs>
          <w:tab w:val="left" w:pos="1134"/>
        </w:tabs>
        <w:snapToGrid w:val="0"/>
        <w:spacing w:after="200" w:line="360" w:lineRule="auto"/>
        <w:ind w:left="0" w:firstLineChars="200" w:firstLine="560"/>
        <w:rPr>
          <w:rFonts w:ascii="宋体" w:hAnsi="宋体"/>
          <w:sz w:val="28"/>
          <w:szCs w:val="28"/>
        </w:rPr>
      </w:pPr>
      <w:r w:rsidRPr="001D6D5E">
        <w:rPr>
          <w:rFonts w:ascii="宋体" w:hAnsi="宋体" w:hint="eastAsia"/>
          <w:sz w:val="28"/>
          <w:szCs w:val="28"/>
        </w:rPr>
        <w:t>最后报价一旦递交后，供应商不得以任何理由撤回。</w:t>
      </w:r>
    </w:p>
    <w:p w14:paraId="4112EE44" w14:textId="77777777" w:rsidR="00D639AE" w:rsidRPr="001D6D5E" w:rsidRDefault="00253948">
      <w:pPr>
        <w:numPr>
          <w:ilvl w:val="0"/>
          <w:numId w:val="58"/>
        </w:numPr>
        <w:tabs>
          <w:tab w:val="left" w:pos="1134"/>
        </w:tabs>
        <w:snapToGrid w:val="0"/>
        <w:spacing w:after="200" w:line="360" w:lineRule="auto"/>
        <w:ind w:left="0" w:firstLineChars="200" w:firstLine="560"/>
        <w:rPr>
          <w:rFonts w:ascii="宋体" w:hAnsi="宋体"/>
          <w:sz w:val="28"/>
          <w:szCs w:val="28"/>
        </w:rPr>
      </w:pPr>
      <w:r w:rsidRPr="001D6D5E">
        <w:rPr>
          <w:rFonts w:ascii="宋体" w:hAnsi="宋体" w:cs="宋体" w:hint="eastAsia"/>
          <w:sz w:val="28"/>
          <w:szCs w:val="28"/>
        </w:rPr>
        <w:t>供应商的最后报价由</w:t>
      </w:r>
      <w:r w:rsidRPr="001D6D5E">
        <w:rPr>
          <w:rFonts w:ascii="宋体" w:hAnsi="宋体" w:hint="eastAsia"/>
          <w:sz w:val="28"/>
          <w:szCs w:val="28"/>
        </w:rPr>
        <w:t>磋商小组在“政府采购云平台”公布。</w:t>
      </w:r>
    </w:p>
    <w:p w14:paraId="0E4B80EC" w14:textId="77777777" w:rsidR="00D639AE" w:rsidRPr="001D6D5E" w:rsidRDefault="00253948">
      <w:pPr>
        <w:numPr>
          <w:ilvl w:val="0"/>
          <w:numId w:val="58"/>
        </w:numPr>
        <w:tabs>
          <w:tab w:val="left" w:pos="1134"/>
        </w:tabs>
        <w:snapToGrid w:val="0"/>
        <w:spacing w:after="200" w:line="360" w:lineRule="auto"/>
        <w:ind w:left="0" w:firstLineChars="200" w:firstLine="560"/>
        <w:rPr>
          <w:rFonts w:ascii="宋体" w:hAnsi="宋体"/>
          <w:sz w:val="28"/>
          <w:szCs w:val="28"/>
        </w:rPr>
      </w:pPr>
      <w:r w:rsidRPr="001D6D5E">
        <w:rPr>
          <w:rFonts w:ascii="宋体" w:hAnsi="宋体" w:hint="eastAsia"/>
          <w:sz w:val="28"/>
          <w:szCs w:val="28"/>
        </w:rPr>
        <w:t>最后报价为有效报价应符合下列条件：</w:t>
      </w:r>
    </w:p>
    <w:p w14:paraId="019D8587" w14:textId="77777777" w:rsidR="00D639AE" w:rsidRPr="001D6D5E" w:rsidRDefault="00253948">
      <w:pPr>
        <w:numPr>
          <w:ilvl w:val="0"/>
          <w:numId w:val="59"/>
        </w:numPr>
        <w:tabs>
          <w:tab w:val="left" w:pos="-2127"/>
          <w:tab w:val="left" w:pos="1134"/>
        </w:tabs>
        <w:snapToGrid w:val="0"/>
        <w:spacing w:after="200" w:line="360" w:lineRule="auto"/>
        <w:ind w:left="0" w:firstLine="557"/>
        <w:jc w:val="both"/>
        <w:rPr>
          <w:rFonts w:ascii="宋体" w:hAnsi="宋体" w:cs="宋体"/>
          <w:sz w:val="28"/>
          <w:szCs w:val="28"/>
        </w:rPr>
      </w:pPr>
      <w:r w:rsidRPr="001D6D5E">
        <w:rPr>
          <w:rFonts w:ascii="宋体" w:hAnsi="宋体" w:cs="宋体" w:hint="eastAsia"/>
          <w:sz w:val="28"/>
          <w:szCs w:val="28"/>
        </w:rPr>
        <w:t>供应商所提供的最后报价是在规定的时间内提交。</w:t>
      </w:r>
    </w:p>
    <w:p w14:paraId="13182A78" w14:textId="77777777" w:rsidR="00D639AE" w:rsidRPr="001D6D5E" w:rsidRDefault="00253948">
      <w:pPr>
        <w:numPr>
          <w:ilvl w:val="0"/>
          <w:numId w:val="59"/>
        </w:numPr>
        <w:tabs>
          <w:tab w:val="left" w:pos="-2127"/>
          <w:tab w:val="left" w:pos="1134"/>
        </w:tabs>
        <w:snapToGrid w:val="0"/>
        <w:spacing w:after="200" w:line="360" w:lineRule="auto"/>
        <w:ind w:left="0" w:firstLine="557"/>
        <w:jc w:val="both"/>
        <w:rPr>
          <w:rFonts w:ascii="宋体" w:hAnsi="宋体" w:cs="宋体"/>
          <w:sz w:val="28"/>
          <w:szCs w:val="28"/>
        </w:rPr>
      </w:pPr>
      <w:r w:rsidRPr="001D6D5E">
        <w:rPr>
          <w:rFonts w:ascii="宋体" w:hAnsi="宋体" w:cs="宋体" w:hint="eastAsia"/>
          <w:sz w:val="28"/>
          <w:szCs w:val="28"/>
        </w:rPr>
        <w:t>供应商的最后报价应加盖供应商（法定名称）电子签章。</w:t>
      </w:r>
    </w:p>
    <w:p w14:paraId="2121E755" w14:textId="77777777" w:rsidR="00D639AE" w:rsidRPr="001D6D5E" w:rsidRDefault="00253948">
      <w:pPr>
        <w:numPr>
          <w:ilvl w:val="0"/>
          <w:numId w:val="59"/>
        </w:numPr>
        <w:tabs>
          <w:tab w:val="left" w:pos="-2127"/>
          <w:tab w:val="left" w:pos="1134"/>
        </w:tabs>
        <w:snapToGrid w:val="0"/>
        <w:spacing w:after="200" w:line="360" w:lineRule="auto"/>
        <w:ind w:left="0" w:firstLine="557"/>
        <w:jc w:val="both"/>
        <w:rPr>
          <w:rFonts w:ascii="宋体" w:hAnsi="宋体" w:cs="宋体"/>
          <w:sz w:val="28"/>
          <w:szCs w:val="28"/>
        </w:rPr>
      </w:pPr>
      <w:r w:rsidRPr="001D6D5E">
        <w:rPr>
          <w:rFonts w:ascii="宋体" w:hAnsi="宋体" w:cs="宋体" w:hint="eastAsia"/>
          <w:sz w:val="28"/>
          <w:szCs w:val="28"/>
        </w:rPr>
        <w:t>供应商的最后报价</w:t>
      </w:r>
      <w:proofErr w:type="gramStart"/>
      <w:r w:rsidRPr="001D6D5E">
        <w:rPr>
          <w:rFonts w:ascii="宋体" w:hAnsi="宋体" w:cs="宋体" w:hint="eastAsia"/>
          <w:sz w:val="28"/>
          <w:szCs w:val="28"/>
        </w:rPr>
        <w:t>符合磋商</w:t>
      </w:r>
      <w:proofErr w:type="gramEnd"/>
      <w:r w:rsidRPr="001D6D5E">
        <w:rPr>
          <w:rFonts w:ascii="宋体" w:hAnsi="宋体" w:cs="宋体" w:hint="eastAsia"/>
          <w:sz w:val="28"/>
          <w:szCs w:val="28"/>
        </w:rPr>
        <w:t>文件的要求。</w:t>
      </w:r>
    </w:p>
    <w:p w14:paraId="2CB46D87" w14:textId="77777777" w:rsidR="00D639AE" w:rsidRPr="001D6D5E" w:rsidRDefault="00253948">
      <w:pPr>
        <w:numPr>
          <w:ilvl w:val="0"/>
          <w:numId w:val="59"/>
        </w:numPr>
        <w:tabs>
          <w:tab w:val="left" w:pos="-2127"/>
          <w:tab w:val="left" w:pos="1134"/>
        </w:tabs>
        <w:snapToGrid w:val="0"/>
        <w:spacing w:after="200" w:line="360" w:lineRule="auto"/>
        <w:ind w:left="0" w:firstLine="557"/>
        <w:jc w:val="both"/>
        <w:rPr>
          <w:rFonts w:ascii="宋体" w:hAnsi="宋体" w:cs="宋体"/>
          <w:sz w:val="28"/>
          <w:szCs w:val="28"/>
        </w:rPr>
      </w:pPr>
      <w:r w:rsidRPr="001D6D5E">
        <w:rPr>
          <w:rFonts w:ascii="宋体" w:hAnsi="宋体" w:cs="宋体" w:hint="eastAsia"/>
          <w:sz w:val="28"/>
          <w:szCs w:val="28"/>
        </w:rPr>
        <w:t>最后报价唯一，且不高于最高限价。</w:t>
      </w:r>
    </w:p>
    <w:p w14:paraId="20DA945F" w14:textId="77777777" w:rsidR="00D639AE" w:rsidRPr="001D6D5E" w:rsidRDefault="00253948">
      <w:pPr>
        <w:numPr>
          <w:ilvl w:val="0"/>
          <w:numId w:val="58"/>
        </w:numPr>
        <w:tabs>
          <w:tab w:val="left" w:pos="-2127"/>
          <w:tab w:val="left" w:pos="1134"/>
        </w:tabs>
        <w:snapToGrid w:val="0"/>
        <w:spacing w:line="620" w:lineRule="exact"/>
        <w:ind w:left="0" w:firstLineChars="200" w:firstLine="560"/>
        <w:rPr>
          <w:rFonts w:ascii="宋体" w:hAnsi="宋体"/>
          <w:sz w:val="28"/>
          <w:szCs w:val="28"/>
        </w:rPr>
      </w:pPr>
      <w:r w:rsidRPr="001D6D5E">
        <w:rPr>
          <w:rFonts w:ascii="宋体" w:hAnsi="宋体" w:cs="宋体" w:hint="eastAsia"/>
          <w:sz w:val="28"/>
          <w:szCs w:val="28"/>
        </w:rPr>
        <w:t>在未提高施工响应文件中承诺的工程实质</w:t>
      </w:r>
      <w:r w:rsidRPr="001D6D5E">
        <w:rPr>
          <w:rFonts w:ascii="宋体" w:hAnsi="宋体" w:cs="宋体"/>
          <w:sz w:val="28"/>
          <w:szCs w:val="28"/>
        </w:rPr>
        <w:t>性要求</w:t>
      </w:r>
      <w:r w:rsidRPr="001D6D5E">
        <w:rPr>
          <w:rFonts w:ascii="宋体" w:hAnsi="宋体" w:cs="宋体" w:hint="eastAsia"/>
          <w:sz w:val="28"/>
          <w:szCs w:val="28"/>
        </w:rPr>
        <w:t>的情况下，最后报价不得高于对该项目之前的报价（</w:t>
      </w:r>
      <w:r w:rsidRPr="001D6D5E">
        <w:rPr>
          <w:rFonts w:hAnsi="宋体" w:hint="eastAsia"/>
          <w:sz w:val="28"/>
          <w:szCs w:val="28"/>
        </w:rPr>
        <w:t>首次施工响应文件中的报价以已标价工程量清单</w:t>
      </w:r>
      <w:r w:rsidRPr="001D6D5E">
        <w:rPr>
          <w:rFonts w:ascii="宋体" w:hAnsi="宋体" w:cs="宋体" w:hint="eastAsia"/>
          <w:sz w:val="28"/>
          <w:szCs w:val="28"/>
        </w:rPr>
        <w:t>为准），否则，磋商小组应当对其施工响应文件</w:t>
      </w:r>
      <w:r w:rsidRPr="001D6D5E">
        <w:rPr>
          <w:rFonts w:ascii="宋体" w:hAnsi="宋体" w:cs="宋体" w:hint="eastAsia"/>
          <w:sz w:val="28"/>
          <w:szCs w:val="28"/>
        </w:rPr>
        <w:lastRenderedPageBreak/>
        <w:t>按无效处理。磋商小组根据磋商文件中规定认</w:t>
      </w:r>
      <w:r w:rsidRPr="001D6D5E">
        <w:rPr>
          <w:rFonts w:ascii="宋体" w:hAnsi="宋体" w:cs="宋体"/>
          <w:sz w:val="28"/>
          <w:szCs w:val="28"/>
        </w:rPr>
        <w:t>为</w:t>
      </w:r>
      <w:r w:rsidRPr="001D6D5E">
        <w:rPr>
          <w:rFonts w:ascii="宋体" w:hAnsi="宋体" w:cs="宋体" w:hint="eastAsia"/>
          <w:sz w:val="28"/>
          <w:szCs w:val="28"/>
        </w:rPr>
        <w:t>供应</w:t>
      </w:r>
      <w:proofErr w:type="gramStart"/>
      <w:r w:rsidRPr="001D6D5E">
        <w:rPr>
          <w:rFonts w:ascii="宋体" w:hAnsi="宋体" w:cs="宋体" w:hint="eastAsia"/>
          <w:sz w:val="28"/>
          <w:szCs w:val="28"/>
        </w:rPr>
        <w:t>商最后</w:t>
      </w:r>
      <w:proofErr w:type="gramEnd"/>
      <w:r w:rsidRPr="001D6D5E">
        <w:rPr>
          <w:rFonts w:ascii="宋体" w:hAnsi="宋体" w:cs="宋体" w:hint="eastAsia"/>
          <w:sz w:val="28"/>
          <w:szCs w:val="28"/>
        </w:rPr>
        <w:t>报价低于成本价，在磋商小组发出质询函后供应</w:t>
      </w:r>
      <w:proofErr w:type="gramStart"/>
      <w:r w:rsidRPr="001D6D5E">
        <w:rPr>
          <w:rFonts w:ascii="宋体" w:hAnsi="宋体" w:cs="宋体" w:hint="eastAsia"/>
          <w:sz w:val="28"/>
          <w:szCs w:val="28"/>
        </w:rPr>
        <w:t>商未能</w:t>
      </w:r>
      <w:proofErr w:type="gramEnd"/>
      <w:r w:rsidRPr="001D6D5E">
        <w:rPr>
          <w:rFonts w:ascii="宋体" w:hAnsi="宋体" w:cs="宋体" w:hint="eastAsia"/>
          <w:sz w:val="28"/>
          <w:szCs w:val="28"/>
        </w:rPr>
        <w:t>提供合理的成本分析和价格构成的或对质函询的解释未被磋商小组采信的，应按照无效施工响应文件处理</w:t>
      </w:r>
      <w:r w:rsidRPr="001D6D5E">
        <w:rPr>
          <w:rFonts w:ascii="宋体" w:hAnsi="宋体" w:cs="宋体"/>
          <w:sz w:val="28"/>
          <w:szCs w:val="28"/>
        </w:rPr>
        <w:t>。</w:t>
      </w:r>
    </w:p>
    <w:p w14:paraId="7C7AC4CE" w14:textId="77777777" w:rsidR="00D639AE" w:rsidRPr="001D6D5E" w:rsidRDefault="00253948">
      <w:pPr>
        <w:numPr>
          <w:ilvl w:val="0"/>
          <w:numId w:val="58"/>
        </w:numPr>
        <w:tabs>
          <w:tab w:val="left" w:pos="-2127"/>
          <w:tab w:val="left" w:pos="1134"/>
        </w:tabs>
        <w:snapToGrid w:val="0"/>
        <w:spacing w:line="620" w:lineRule="exact"/>
        <w:ind w:left="0" w:firstLineChars="200" w:firstLine="560"/>
        <w:rPr>
          <w:rFonts w:ascii="宋体" w:hAnsi="宋体"/>
          <w:sz w:val="28"/>
          <w:szCs w:val="28"/>
        </w:rPr>
      </w:pPr>
      <w:r w:rsidRPr="001D6D5E">
        <w:rPr>
          <w:rFonts w:ascii="宋体" w:hAnsi="宋体" w:hint="eastAsia"/>
          <w:sz w:val="28"/>
          <w:szCs w:val="28"/>
        </w:rPr>
        <w:t>最后报价出现下列情况的，不需要供应商澄清，按以下原则处理：</w:t>
      </w:r>
    </w:p>
    <w:p w14:paraId="0CDD158D" w14:textId="77777777" w:rsidR="00D639AE" w:rsidRPr="001D6D5E" w:rsidRDefault="00253948">
      <w:pPr>
        <w:pStyle w:val="-11"/>
        <w:numPr>
          <w:ilvl w:val="0"/>
          <w:numId w:val="60"/>
        </w:numPr>
        <w:tabs>
          <w:tab w:val="clear" w:pos="846"/>
          <w:tab w:val="left" w:pos="1134"/>
        </w:tabs>
        <w:snapToGrid w:val="0"/>
        <w:spacing w:line="620" w:lineRule="exact"/>
        <w:ind w:left="0" w:firstLineChars="0" w:firstLine="567"/>
        <w:rPr>
          <w:rFonts w:ascii="宋体" w:eastAsia="宋体" w:hAnsi="宋体"/>
          <w:sz w:val="28"/>
          <w:szCs w:val="28"/>
        </w:rPr>
      </w:pPr>
      <w:r w:rsidRPr="001D6D5E">
        <w:rPr>
          <w:rFonts w:ascii="宋体" w:eastAsia="宋体" w:hAnsi="宋体" w:hint="eastAsia"/>
          <w:sz w:val="28"/>
          <w:szCs w:val="28"/>
        </w:rPr>
        <w:t>最后报价中的大写金额和小写金额不一致的，以大写金额为准，但大写金额出现文字错误，导致金额无法判断的除外；</w:t>
      </w:r>
    </w:p>
    <w:p w14:paraId="18908416" w14:textId="77777777" w:rsidR="00D639AE" w:rsidRPr="001D6D5E" w:rsidRDefault="00253948">
      <w:pPr>
        <w:pStyle w:val="-11"/>
        <w:numPr>
          <w:ilvl w:val="0"/>
          <w:numId w:val="60"/>
        </w:numPr>
        <w:tabs>
          <w:tab w:val="clear" w:pos="846"/>
          <w:tab w:val="left" w:pos="1134"/>
        </w:tabs>
        <w:snapToGrid w:val="0"/>
        <w:spacing w:line="620" w:lineRule="exact"/>
        <w:ind w:left="0" w:firstLineChars="0" w:firstLine="525"/>
        <w:rPr>
          <w:rFonts w:ascii="宋体" w:eastAsia="宋体" w:hAnsi="宋体"/>
          <w:sz w:val="28"/>
          <w:szCs w:val="28"/>
        </w:rPr>
      </w:pPr>
      <w:r w:rsidRPr="001D6D5E">
        <w:rPr>
          <w:rFonts w:ascii="宋体" w:eastAsia="宋体" w:hAnsi="宋体" w:hint="eastAsia"/>
          <w:sz w:val="28"/>
          <w:szCs w:val="28"/>
        </w:rPr>
        <w:t>单价金额小数点或者百分比有明显错位的，应以总价为准，并修改单价；</w:t>
      </w:r>
    </w:p>
    <w:p w14:paraId="7B280CDE" w14:textId="77777777" w:rsidR="00D639AE" w:rsidRPr="001D6D5E" w:rsidRDefault="00253948">
      <w:pPr>
        <w:pStyle w:val="-11"/>
        <w:numPr>
          <w:ilvl w:val="0"/>
          <w:numId w:val="60"/>
        </w:numPr>
        <w:tabs>
          <w:tab w:val="clear" w:pos="846"/>
          <w:tab w:val="left" w:pos="1134"/>
        </w:tabs>
        <w:snapToGrid w:val="0"/>
        <w:spacing w:line="620" w:lineRule="exact"/>
        <w:ind w:left="0" w:firstLineChars="0" w:firstLine="525"/>
        <w:rPr>
          <w:rFonts w:ascii="宋体" w:eastAsia="宋体" w:hAnsi="宋体"/>
          <w:sz w:val="28"/>
          <w:szCs w:val="28"/>
        </w:rPr>
      </w:pPr>
      <w:r w:rsidRPr="001D6D5E">
        <w:rPr>
          <w:rFonts w:ascii="宋体" w:eastAsia="宋体" w:hAnsi="宋体" w:hint="eastAsia"/>
          <w:sz w:val="28"/>
          <w:szCs w:val="28"/>
        </w:rPr>
        <w:t>总价金额与按单价汇总金额不一致的，以单价汇总金额计算结果为准；</w:t>
      </w:r>
    </w:p>
    <w:p w14:paraId="4A82886C" w14:textId="77777777" w:rsidR="00D639AE" w:rsidRPr="001D6D5E" w:rsidRDefault="00253948">
      <w:pPr>
        <w:snapToGrid w:val="0"/>
        <w:spacing w:line="620" w:lineRule="exact"/>
        <w:ind w:firstLineChars="200" w:firstLine="560"/>
      </w:pPr>
      <w:r w:rsidRPr="001D6D5E">
        <w:rPr>
          <w:rFonts w:cs="Arial" w:hint="eastAsia"/>
          <w:sz w:val="28"/>
          <w:szCs w:val="28"/>
        </w:rPr>
        <w:t>同时出现两种以上不一致的，按照前款规定的顺序修正。修正后的</w:t>
      </w:r>
      <w:r w:rsidRPr="001D6D5E">
        <w:rPr>
          <w:rFonts w:ascii="宋体" w:hAnsi="宋体" w:hint="eastAsia"/>
          <w:sz w:val="28"/>
          <w:szCs w:val="28"/>
        </w:rPr>
        <w:t>最后</w:t>
      </w:r>
      <w:r w:rsidRPr="001D6D5E">
        <w:rPr>
          <w:rFonts w:cs="Arial" w:hint="eastAsia"/>
          <w:sz w:val="28"/>
          <w:szCs w:val="28"/>
        </w:rPr>
        <w:t>报价经加盖供应商（法定名称）电子签章后产生约束力，供应商不确认的，其</w:t>
      </w:r>
      <w:r w:rsidRPr="001D6D5E">
        <w:rPr>
          <w:rFonts w:ascii="宋体" w:hAnsi="宋体" w:hint="eastAsia"/>
          <w:sz w:val="28"/>
          <w:szCs w:val="28"/>
        </w:rPr>
        <w:t>最后</w:t>
      </w:r>
      <w:r w:rsidRPr="001D6D5E">
        <w:rPr>
          <w:rFonts w:cs="Arial" w:hint="eastAsia"/>
          <w:sz w:val="28"/>
          <w:szCs w:val="28"/>
        </w:rPr>
        <w:t>报价无效。</w:t>
      </w:r>
    </w:p>
    <w:p w14:paraId="0CB8871B" w14:textId="77777777" w:rsidR="00D639AE" w:rsidRPr="001D6D5E" w:rsidRDefault="00253948">
      <w:pPr>
        <w:snapToGrid w:val="0"/>
        <w:spacing w:line="620" w:lineRule="exact"/>
        <w:ind w:firstLineChars="200" w:firstLine="560"/>
        <w:rPr>
          <w:rFonts w:cs="Arial"/>
          <w:sz w:val="28"/>
          <w:szCs w:val="28"/>
        </w:rPr>
      </w:pPr>
      <w:r w:rsidRPr="001D6D5E">
        <w:rPr>
          <w:rFonts w:cs="Arial" w:hint="eastAsia"/>
          <w:sz w:val="28"/>
          <w:szCs w:val="28"/>
        </w:rPr>
        <w:t>对不同语言文本施工响应文件的解释发生异议的，以中文文本为准。</w:t>
      </w:r>
    </w:p>
    <w:p w14:paraId="1E23D18E" w14:textId="77777777" w:rsidR="00D639AE" w:rsidRPr="001D6D5E" w:rsidRDefault="00253948">
      <w:pPr>
        <w:numPr>
          <w:ilvl w:val="0"/>
          <w:numId w:val="58"/>
        </w:numPr>
        <w:tabs>
          <w:tab w:val="left" w:pos="1134"/>
        </w:tabs>
        <w:snapToGrid w:val="0"/>
        <w:spacing w:line="620" w:lineRule="exact"/>
        <w:ind w:left="0" w:firstLineChars="200" w:firstLine="560"/>
        <w:rPr>
          <w:rFonts w:ascii="宋体" w:hAnsi="宋体"/>
          <w:sz w:val="28"/>
          <w:szCs w:val="28"/>
        </w:rPr>
      </w:pPr>
      <w:r w:rsidRPr="001D6D5E">
        <w:rPr>
          <w:rFonts w:ascii="宋体" w:hAnsi="宋体" w:hint="eastAsia"/>
          <w:sz w:val="28"/>
          <w:szCs w:val="28"/>
        </w:rPr>
        <w:t>价格扣除</w:t>
      </w:r>
    </w:p>
    <w:p w14:paraId="5F2AF7A5" w14:textId="77777777" w:rsidR="00D639AE" w:rsidRPr="001D6D5E" w:rsidRDefault="00253948">
      <w:pPr>
        <w:pStyle w:val="-11"/>
        <w:tabs>
          <w:tab w:val="left" w:pos="846"/>
          <w:tab w:val="left" w:pos="1276"/>
        </w:tabs>
        <w:snapToGrid w:val="0"/>
        <w:spacing w:line="620" w:lineRule="exact"/>
        <w:ind w:left="567" w:firstLineChars="0" w:firstLine="0"/>
        <w:rPr>
          <w:rFonts w:ascii="宋体" w:eastAsia="宋体" w:hAnsi="宋体"/>
          <w:sz w:val="28"/>
          <w:szCs w:val="28"/>
        </w:rPr>
      </w:pPr>
      <w:r w:rsidRPr="001D6D5E">
        <w:rPr>
          <w:rFonts w:ascii="宋体" w:eastAsia="宋体" w:hAnsi="宋体" w:hint="eastAsia"/>
          <w:sz w:val="28"/>
          <w:szCs w:val="28"/>
        </w:rPr>
        <w:t>本项目专门面向中小</w:t>
      </w:r>
      <w:r w:rsidRPr="001D6D5E">
        <w:rPr>
          <w:rFonts w:ascii="宋体" w:eastAsia="宋体" w:hAnsi="宋体"/>
          <w:sz w:val="28"/>
          <w:szCs w:val="28"/>
        </w:rPr>
        <w:t>企业，不进行价格扣除</w:t>
      </w:r>
      <w:r w:rsidRPr="001D6D5E">
        <w:rPr>
          <w:rFonts w:ascii="宋体" w:eastAsia="宋体" w:hAnsi="宋体" w:hint="eastAsia"/>
          <w:sz w:val="28"/>
          <w:szCs w:val="28"/>
        </w:rPr>
        <w:t>。</w:t>
      </w:r>
    </w:p>
    <w:p w14:paraId="0E6B6497" w14:textId="77777777" w:rsidR="00D639AE" w:rsidRPr="001D6D5E" w:rsidRDefault="00253948">
      <w:pPr>
        <w:numPr>
          <w:ilvl w:val="0"/>
          <w:numId w:val="58"/>
        </w:numPr>
        <w:tabs>
          <w:tab w:val="left" w:pos="-2127"/>
          <w:tab w:val="left" w:pos="1134"/>
        </w:tabs>
        <w:snapToGrid w:val="0"/>
        <w:spacing w:line="620" w:lineRule="exact"/>
        <w:ind w:left="0" w:firstLineChars="200" w:firstLine="560"/>
        <w:rPr>
          <w:rFonts w:ascii="宋体" w:hAnsi="宋体"/>
          <w:sz w:val="28"/>
          <w:szCs w:val="28"/>
        </w:rPr>
      </w:pPr>
      <w:r w:rsidRPr="001D6D5E">
        <w:rPr>
          <w:rFonts w:ascii="宋体" w:hAnsi="宋体" w:hint="eastAsia"/>
          <w:sz w:val="28"/>
          <w:szCs w:val="28"/>
        </w:rPr>
        <w:t>有效最后报价的供应商不足三家的，采购失败。</w:t>
      </w:r>
    </w:p>
    <w:p w14:paraId="48FE9AB2" w14:textId="77777777" w:rsidR="00D639AE" w:rsidRPr="001D6D5E" w:rsidRDefault="00253948">
      <w:pPr>
        <w:pStyle w:val="2"/>
        <w:numPr>
          <w:ilvl w:val="2"/>
          <w:numId w:val="1"/>
        </w:numPr>
        <w:tabs>
          <w:tab w:val="clear" w:pos="426"/>
          <w:tab w:val="clear" w:pos="567"/>
          <w:tab w:val="left" w:pos="993"/>
        </w:tabs>
      </w:pPr>
      <w:bookmarkStart w:id="106" w:name="_Toc63084327"/>
      <w:bookmarkStart w:id="107" w:name="_Toc63437913"/>
      <w:bookmarkStart w:id="108" w:name="_Toc81923001"/>
      <w:r w:rsidRPr="001D6D5E">
        <w:rPr>
          <w:rFonts w:hint="eastAsia"/>
        </w:rPr>
        <w:t>解释、澄清、说明的有关问题</w:t>
      </w:r>
      <w:bookmarkEnd w:id="106"/>
      <w:bookmarkEnd w:id="107"/>
      <w:bookmarkEnd w:id="108"/>
    </w:p>
    <w:p w14:paraId="6A816E16" w14:textId="77777777" w:rsidR="00D639AE" w:rsidRPr="001D6D5E" w:rsidRDefault="00253948">
      <w:pPr>
        <w:widowControl w:val="0"/>
        <w:numPr>
          <w:ilvl w:val="0"/>
          <w:numId w:val="61"/>
        </w:numPr>
        <w:tabs>
          <w:tab w:val="left" w:pos="1134"/>
        </w:tabs>
        <w:spacing w:after="200" w:line="360" w:lineRule="auto"/>
        <w:ind w:left="0" w:firstLine="567"/>
        <w:jc w:val="both"/>
        <w:rPr>
          <w:rFonts w:ascii="宋体" w:hAnsi="宋体"/>
          <w:sz w:val="28"/>
          <w:szCs w:val="28"/>
        </w:rPr>
      </w:pPr>
      <w:r w:rsidRPr="001D6D5E">
        <w:rPr>
          <w:rFonts w:ascii="宋体" w:hAnsi="宋体" w:hint="eastAsia"/>
          <w:sz w:val="28"/>
          <w:szCs w:val="28"/>
        </w:rPr>
        <w:t>评审过程中，磋商小组认为磋商文件有关事项表述不明确或需要说明的，可以提请市公</w:t>
      </w:r>
      <w:proofErr w:type="gramStart"/>
      <w:r w:rsidRPr="001D6D5E">
        <w:rPr>
          <w:rFonts w:ascii="宋体" w:hAnsi="宋体" w:hint="eastAsia"/>
          <w:sz w:val="28"/>
          <w:szCs w:val="28"/>
        </w:rPr>
        <w:t>资交易</w:t>
      </w:r>
      <w:proofErr w:type="gramEnd"/>
      <w:r w:rsidRPr="001D6D5E">
        <w:rPr>
          <w:rFonts w:ascii="宋体" w:hAnsi="宋体" w:hint="eastAsia"/>
          <w:sz w:val="28"/>
          <w:szCs w:val="28"/>
        </w:rPr>
        <w:t>中心书面解释。市公</w:t>
      </w:r>
      <w:proofErr w:type="gramStart"/>
      <w:r w:rsidRPr="001D6D5E">
        <w:rPr>
          <w:rFonts w:ascii="宋体" w:hAnsi="宋体" w:hint="eastAsia"/>
          <w:sz w:val="28"/>
          <w:szCs w:val="28"/>
        </w:rPr>
        <w:t>资交易</w:t>
      </w:r>
      <w:proofErr w:type="gramEnd"/>
      <w:r w:rsidRPr="001D6D5E">
        <w:rPr>
          <w:rFonts w:ascii="宋体" w:hAnsi="宋体" w:hint="eastAsia"/>
          <w:sz w:val="28"/>
          <w:szCs w:val="28"/>
        </w:rPr>
        <w:t>中心的</w:t>
      </w:r>
      <w:r w:rsidRPr="001D6D5E">
        <w:rPr>
          <w:rFonts w:ascii="宋体" w:hAnsi="宋体" w:hint="eastAsia"/>
          <w:sz w:val="28"/>
          <w:szCs w:val="28"/>
        </w:rPr>
        <w:lastRenderedPageBreak/>
        <w:t>解释不得改变磋商文件的原义或者影响公平、公正，解释事项如果涉及供应商权益的以有利于供应商的原则进行解释。</w:t>
      </w:r>
    </w:p>
    <w:p w14:paraId="02693084" w14:textId="77777777" w:rsidR="00D639AE" w:rsidRPr="001D6D5E" w:rsidRDefault="00253948">
      <w:pPr>
        <w:widowControl w:val="0"/>
        <w:numPr>
          <w:ilvl w:val="0"/>
          <w:numId w:val="61"/>
        </w:numPr>
        <w:tabs>
          <w:tab w:val="left" w:pos="1134"/>
        </w:tabs>
        <w:spacing w:after="200" w:line="360" w:lineRule="auto"/>
        <w:ind w:left="0" w:firstLine="567"/>
        <w:jc w:val="both"/>
        <w:rPr>
          <w:rFonts w:ascii="宋体" w:hAnsi="宋体"/>
          <w:sz w:val="28"/>
          <w:szCs w:val="28"/>
        </w:rPr>
      </w:pPr>
      <w:r w:rsidRPr="001D6D5E">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1D6D5E">
        <w:rPr>
          <w:rFonts w:ascii="宋体" w:hAnsi="宋体" w:hint="eastAsia"/>
          <w:sz w:val="28"/>
          <w:szCs w:val="28"/>
        </w:rPr>
        <w:t>作出</w:t>
      </w:r>
      <w:proofErr w:type="gramEnd"/>
      <w:r w:rsidRPr="001D6D5E">
        <w:rPr>
          <w:rFonts w:ascii="宋体" w:hAnsi="宋体" w:hint="eastAsia"/>
          <w:sz w:val="28"/>
          <w:szCs w:val="28"/>
        </w:rPr>
        <w:t>必要的澄清、说明或者更正。供应商的澄清、说明或者更正不得超出施工响应文件的范围或者改变施工响应文件的实质性内容。</w:t>
      </w:r>
    </w:p>
    <w:p w14:paraId="1876E85C" w14:textId="77777777" w:rsidR="00D639AE" w:rsidRPr="001D6D5E" w:rsidRDefault="00253948">
      <w:pPr>
        <w:tabs>
          <w:tab w:val="left" w:pos="851"/>
        </w:tabs>
        <w:spacing w:line="360" w:lineRule="auto"/>
        <w:ind w:firstLineChars="202" w:firstLine="568"/>
        <w:rPr>
          <w:rFonts w:ascii="宋体" w:hAnsi="宋体"/>
          <w:b/>
          <w:sz w:val="28"/>
          <w:szCs w:val="28"/>
        </w:rPr>
      </w:pPr>
      <w:r w:rsidRPr="001D6D5E">
        <w:rPr>
          <w:rFonts w:ascii="宋体" w:hAnsi="宋体" w:hint="eastAsia"/>
          <w:b/>
          <w:sz w:val="28"/>
          <w:szCs w:val="28"/>
        </w:rPr>
        <w:t>三、</w:t>
      </w:r>
      <w:r w:rsidRPr="001D6D5E">
        <w:rPr>
          <w:rFonts w:ascii="宋体" w:hAnsi="宋体"/>
          <w:b/>
          <w:sz w:val="28"/>
          <w:szCs w:val="28"/>
        </w:rPr>
        <w:t>评审结束之前，供应商应随时关注系统提示，及时通过“政府采购云平台”在线响应磋商小组发出的澄清、说明或补正要求，签章并确认提交成功。逾时回复将不能提交，视为供应商自行放弃澄清、说明或补正，其损失由供应商承担。</w:t>
      </w:r>
    </w:p>
    <w:p w14:paraId="24BCD1F1" w14:textId="77777777" w:rsidR="00D639AE" w:rsidRPr="001D6D5E" w:rsidRDefault="00253948">
      <w:pPr>
        <w:tabs>
          <w:tab w:val="left" w:pos="851"/>
        </w:tabs>
        <w:spacing w:line="360" w:lineRule="auto"/>
        <w:ind w:firstLineChars="202" w:firstLine="568"/>
        <w:rPr>
          <w:rFonts w:ascii="宋体" w:hAnsi="宋体"/>
          <w:b/>
          <w:sz w:val="28"/>
          <w:szCs w:val="28"/>
        </w:rPr>
      </w:pPr>
      <w:r w:rsidRPr="001D6D5E">
        <w:rPr>
          <w:rFonts w:ascii="宋体" w:hAnsi="宋体" w:hint="eastAsia"/>
          <w:b/>
          <w:sz w:val="28"/>
          <w:szCs w:val="28"/>
        </w:rPr>
        <w:t>磋商小组应当积极履行澄清、说明或者更正的职责，不得滥用权力。</w:t>
      </w:r>
    </w:p>
    <w:p w14:paraId="7ACEBDB9" w14:textId="77777777" w:rsidR="00D639AE" w:rsidRPr="001D6D5E" w:rsidRDefault="00253948">
      <w:pPr>
        <w:pStyle w:val="2"/>
        <w:numPr>
          <w:ilvl w:val="2"/>
          <w:numId w:val="1"/>
        </w:numPr>
        <w:tabs>
          <w:tab w:val="clear" w:pos="426"/>
          <w:tab w:val="clear" w:pos="567"/>
          <w:tab w:val="left" w:pos="993"/>
        </w:tabs>
      </w:pPr>
      <w:bookmarkStart w:id="109" w:name="_Toc63084328"/>
      <w:bookmarkStart w:id="110" w:name="_Toc63437914"/>
      <w:bookmarkStart w:id="111" w:name="_Toc81923002"/>
      <w:r w:rsidRPr="001D6D5E">
        <w:rPr>
          <w:rFonts w:hint="eastAsia"/>
        </w:rPr>
        <w:t>比较与评价</w:t>
      </w:r>
      <w:bookmarkEnd w:id="109"/>
      <w:bookmarkEnd w:id="110"/>
      <w:bookmarkEnd w:id="111"/>
    </w:p>
    <w:p w14:paraId="685164BB" w14:textId="77777777" w:rsidR="00D639AE" w:rsidRPr="001D6D5E" w:rsidRDefault="00253948">
      <w:pPr>
        <w:spacing w:line="360" w:lineRule="auto"/>
        <w:ind w:firstLineChars="200" w:firstLine="560"/>
        <w:rPr>
          <w:rFonts w:ascii="宋体" w:hAnsi="宋体"/>
          <w:sz w:val="28"/>
          <w:szCs w:val="28"/>
        </w:rPr>
      </w:pPr>
      <w:r w:rsidRPr="001D6D5E">
        <w:rPr>
          <w:rFonts w:ascii="宋体" w:hAnsi="宋体" w:hint="eastAsia"/>
          <w:sz w:val="28"/>
          <w:szCs w:val="28"/>
        </w:rPr>
        <w:t>由磋商小组采用综合评分法对提交最后报价的供应商的施工响应文件和最后报价进行综合评分，具体要求详见本章综合评分部分。</w:t>
      </w:r>
    </w:p>
    <w:p w14:paraId="159243F6" w14:textId="77777777" w:rsidR="00D639AE" w:rsidRPr="001D6D5E" w:rsidRDefault="00253948">
      <w:pPr>
        <w:pStyle w:val="2"/>
        <w:numPr>
          <w:ilvl w:val="2"/>
          <w:numId w:val="1"/>
        </w:numPr>
        <w:tabs>
          <w:tab w:val="clear" w:pos="426"/>
          <w:tab w:val="clear" w:pos="567"/>
          <w:tab w:val="left" w:pos="993"/>
        </w:tabs>
      </w:pPr>
      <w:bookmarkStart w:id="112" w:name="_Toc63084329"/>
      <w:bookmarkStart w:id="113" w:name="_Toc63437915"/>
      <w:bookmarkStart w:id="114" w:name="_Toc81923003"/>
      <w:r w:rsidRPr="001D6D5E">
        <w:rPr>
          <w:rFonts w:hint="eastAsia"/>
        </w:rPr>
        <w:t>磋商小组复核</w:t>
      </w:r>
      <w:bookmarkEnd w:id="112"/>
      <w:bookmarkEnd w:id="113"/>
      <w:bookmarkEnd w:id="114"/>
    </w:p>
    <w:p w14:paraId="2745E8AB" w14:textId="77777777" w:rsidR="00D639AE" w:rsidRPr="001D6D5E" w:rsidRDefault="00253948">
      <w:pPr>
        <w:widowControl w:val="0"/>
        <w:numPr>
          <w:ilvl w:val="0"/>
          <w:numId w:val="62"/>
        </w:numPr>
        <w:tabs>
          <w:tab w:val="left" w:pos="1134"/>
        </w:tabs>
        <w:spacing w:after="200" w:line="360" w:lineRule="auto"/>
        <w:ind w:left="0" w:firstLine="567"/>
        <w:jc w:val="both"/>
        <w:rPr>
          <w:rFonts w:ascii="宋体" w:hAnsi="宋体"/>
          <w:sz w:val="28"/>
          <w:szCs w:val="28"/>
        </w:rPr>
      </w:pPr>
      <w:r w:rsidRPr="001D6D5E">
        <w:rPr>
          <w:rFonts w:ascii="宋体" w:hAnsi="宋体" w:hint="eastAsia"/>
          <w:sz w:val="28"/>
          <w:szCs w:val="28"/>
        </w:rPr>
        <w:t>评审结束后，磋商小组应当进行复核，特别要对拟推荐为成交候选供应商的、报价最低的、施工响应文件被认定为无效的进行重点复核。</w:t>
      </w:r>
    </w:p>
    <w:p w14:paraId="3FFBB9B8" w14:textId="77777777" w:rsidR="00D639AE" w:rsidRPr="001D6D5E" w:rsidRDefault="00253948">
      <w:pPr>
        <w:widowControl w:val="0"/>
        <w:numPr>
          <w:ilvl w:val="0"/>
          <w:numId w:val="62"/>
        </w:numPr>
        <w:tabs>
          <w:tab w:val="left" w:pos="1134"/>
        </w:tabs>
        <w:spacing w:after="200" w:line="360" w:lineRule="auto"/>
        <w:ind w:left="0" w:firstLine="567"/>
        <w:jc w:val="both"/>
        <w:rPr>
          <w:rFonts w:ascii="宋体" w:hAnsi="宋体"/>
          <w:sz w:val="28"/>
          <w:szCs w:val="28"/>
        </w:rPr>
      </w:pPr>
      <w:r w:rsidRPr="001D6D5E">
        <w:rPr>
          <w:rFonts w:ascii="宋体" w:hAnsi="宋体" w:hint="eastAsia"/>
          <w:sz w:val="28"/>
          <w:szCs w:val="28"/>
        </w:rPr>
        <w:t>评审结果汇总完成后，磋商小组拟出具评审报告前，市公</w:t>
      </w:r>
      <w:proofErr w:type="gramStart"/>
      <w:r w:rsidRPr="001D6D5E">
        <w:rPr>
          <w:rFonts w:ascii="宋体" w:hAnsi="宋体" w:hint="eastAsia"/>
          <w:sz w:val="28"/>
          <w:szCs w:val="28"/>
        </w:rPr>
        <w:t>资交易</w:t>
      </w:r>
      <w:proofErr w:type="gramEnd"/>
      <w:r w:rsidRPr="001D6D5E">
        <w:rPr>
          <w:rFonts w:ascii="宋体" w:hAnsi="宋体" w:hint="eastAsia"/>
          <w:sz w:val="28"/>
          <w:szCs w:val="28"/>
        </w:rPr>
        <w:t>中心应当组织2名以上的工作人员，在采购现场监督人员的监督之下，依据有关的法律制度和采购文件对评审结果进行复核，出具复核报告。</w:t>
      </w:r>
    </w:p>
    <w:p w14:paraId="37109A44" w14:textId="77777777" w:rsidR="00D639AE" w:rsidRPr="001D6D5E" w:rsidRDefault="00253948">
      <w:pPr>
        <w:widowControl w:val="0"/>
        <w:numPr>
          <w:ilvl w:val="0"/>
          <w:numId w:val="62"/>
        </w:numPr>
        <w:tabs>
          <w:tab w:val="left" w:pos="1134"/>
        </w:tabs>
        <w:spacing w:after="200" w:line="360" w:lineRule="auto"/>
        <w:ind w:left="0" w:firstLine="567"/>
        <w:jc w:val="both"/>
        <w:rPr>
          <w:rFonts w:ascii="宋体" w:hAnsi="宋体"/>
          <w:sz w:val="28"/>
          <w:szCs w:val="28"/>
        </w:rPr>
      </w:pPr>
      <w:r w:rsidRPr="001D6D5E">
        <w:rPr>
          <w:rFonts w:ascii="宋体" w:hAnsi="宋体" w:hint="eastAsia"/>
          <w:sz w:val="28"/>
          <w:szCs w:val="28"/>
        </w:rPr>
        <w:lastRenderedPageBreak/>
        <w:t>评审结果汇总完成后，除下列情形外，任何人不得修改评审结果：</w:t>
      </w:r>
    </w:p>
    <w:p w14:paraId="12FAF50D" w14:textId="77777777" w:rsidR="00D639AE" w:rsidRPr="001D6D5E" w:rsidRDefault="00253948">
      <w:pPr>
        <w:pStyle w:val="aff0"/>
        <w:numPr>
          <w:ilvl w:val="0"/>
          <w:numId w:val="63"/>
        </w:numPr>
        <w:tabs>
          <w:tab w:val="left" w:pos="1418"/>
        </w:tabs>
        <w:spacing w:after="200" w:line="360" w:lineRule="auto"/>
        <w:ind w:left="0" w:firstLineChars="0" w:firstLine="480"/>
        <w:rPr>
          <w:rFonts w:ascii="宋体" w:eastAsia="宋体" w:hAnsi="宋体"/>
          <w:sz w:val="28"/>
          <w:szCs w:val="28"/>
        </w:rPr>
      </w:pPr>
      <w:r w:rsidRPr="001D6D5E">
        <w:rPr>
          <w:rFonts w:ascii="宋体" w:eastAsia="宋体" w:hAnsi="宋体" w:hint="eastAsia"/>
          <w:sz w:val="28"/>
          <w:szCs w:val="28"/>
        </w:rPr>
        <w:t>资格性认定错误；</w:t>
      </w:r>
    </w:p>
    <w:p w14:paraId="4097BF1A" w14:textId="77777777" w:rsidR="00D639AE" w:rsidRPr="001D6D5E" w:rsidRDefault="00253948">
      <w:pPr>
        <w:pStyle w:val="aff0"/>
        <w:numPr>
          <w:ilvl w:val="0"/>
          <w:numId w:val="63"/>
        </w:numPr>
        <w:tabs>
          <w:tab w:val="left" w:pos="1418"/>
        </w:tabs>
        <w:spacing w:after="200" w:line="360" w:lineRule="auto"/>
        <w:ind w:left="0" w:firstLineChars="0" w:firstLine="480"/>
        <w:rPr>
          <w:rFonts w:ascii="宋体" w:eastAsia="宋体" w:hAnsi="宋体"/>
          <w:sz w:val="28"/>
          <w:szCs w:val="28"/>
        </w:rPr>
      </w:pPr>
      <w:r w:rsidRPr="001D6D5E">
        <w:rPr>
          <w:rFonts w:ascii="宋体" w:eastAsia="宋体" w:hAnsi="宋体" w:hint="eastAsia"/>
          <w:sz w:val="28"/>
          <w:szCs w:val="28"/>
        </w:rPr>
        <w:t>分值汇总计算错误的；</w:t>
      </w:r>
    </w:p>
    <w:p w14:paraId="188B17F2" w14:textId="77777777" w:rsidR="00D639AE" w:rsidRPr="001D6D5E" w:rsidRDefault="00253948">
      <w:pPr>
        <w:pStyle w:val="aff0"/>
        <w:numPr>
          <w:ilvl w:val="0"/>
          <w:numId w:val="63"/>
        </w:numPr>
        <w:tabs>
          <w:tab w:val="left" w:pos="1418"/>
        </w:tabs>
        <w:spacing w:after="200" w:line="360" w:lineRule="auto"/>
        <w:ind w:left="0" w:firstLineChars="0" w:firstLine="480"/>
        <w:rPr>
          <w:rFonts w:ascii="宋体" w:eastAsia="宋体" w:hAnsi="宋体"/>
          <w:sz w:val="28"/>
          <w:szCs w:val="28"/>
        </w:rPr>
      </w:pPr>
      <w:r w:rsidRPr="001D6D5E">
        <w:rPr>
          <w:rFonts w:ascii="宋体" w:eastAsia="宋体" w:hAnsi="宋体" w:hint="eastAsia"/>
          <w:sz w:val="28"/>
          <w:szCs w:val="28"/>
        </w:rPr>
        <w:t>分项评分超出评分标准范围的；</w:t>
      </w:r>
    </w:p>
    <w:p w14:paraId="2B226E0A" w14:textId="77777777" w:rsidR="00D639AE" w:rsidRPr="001D6D5E" w:rsidRDefault="00253948">
      <w:pPr>
        <w:pStyle w:val="aff0"/>
        <w:numPr>
          <w:ilvl w:val="0"/>
          <w:numId w:val="63"/>
        </w:numPr>
        <w:tabs>
          <w:tab w:val="left" w:pos="1418"/>
        </w:tabs>
        <w:spacing w:after="200" w:line="360" w:lineRule="auto"/>
        <w:ind w:left="0" w:firstLineChars="0" w:firstLine="480"/>
        <w:rPr>
          <w:rFonts w:ascii="宋体" w:eastAsia="宋体" w:hAnsi="宋体"/>
          <w:sz w:val="28"/>
          <w:szCs w:val="28"/>
        </w:rPr>
      </w:pPr>
      <w:r w:rsidRPr="001D6D5E">
        <w:rPr>
          <w:rFonts w:ascii="宋体" w:eastAsia="宋体" w:hAnsi="宋体" w:hint="eastAsia"/>
          <w:sz w:val="28"/>
          <w:szCs w:val="28"/>
        </w:rPr>
        <w:t>磋商小组成员对客观评审因素评分不一致的；</w:t>
      </w:r>
    </w:p>
    <w:p w14:paraId="62E44847" w14:textId="77777777" w:rsidR="00D639AE" w:rsidRPr="001D6D5E" w:rsidRDefault="00253948">
      <w:pPr>
        <w:pStyle w:val="aff0"/>
        <w:numPr>
          <w:ilvl w:val="0"/>
          <w:numId w:val="63"/>
        </w:numPr>
        <w:tabs>
          <w:tab w:val="left" w:pos="1418"/>
        </w:tabs>
        <w:spacing w:after="200" w:line="360" w:lineRule="auto"/>
        <w:ind w:left="0" w:firstLineChars="0" w:firstLine="480"/>
        <w:rPr>
          <w:rFonts w:ascii="宋体" w:eastAsia="宋体" w:hAnsi="宋体"/>
          <w:sz w:val="28"/>
          <w:szCs w:val="28"/>
        </w:rPr>
      </w:pPr>
      <w:r w:rsidRPr="001D6D5E">
        <w:rPr>
          <w:rFonts w:ascii="宋体" w:eastAsia="宋体" w:hAnsi="宋体" w:hint="eastAsia"/>
          <w:sz w:val="28"/>
          <w:szCs w:val="28"/>
        </w:rPr>
        <w:t>经磋商小组认定评分畸高、</w:t>
      </w:r>
      <w:proofErr w:type="gramStart"/>
      <w:r w:rsidRPr="001D6D5E">
        <w:rPr>
          <w:rFonts w:ascii="宋体" w:eastAsia="宋体" w:hAnsi="宋体" w:hint="eastAsia"/>
          <w:sz w:val="28"/>
          <w:szCs w:val="28"/>
        </w:rPr>
        <w:t>畸</w:t>
      </w:r>
      <w:proofErr w:type="gramEnd"/>
      <w:r w:rsidRPr="001D6D5E">
        <w:rPr>
          <w:rFonts w:ascii="宋体" w:eastAsia="宋体" w:hAnsi="宋体" w:hint="eastAsia"/>
          <w:sz w:val="28"/>
          <w:szCs w:val="28"/>
        </w:rPr>
        <w:t>低的。</w:t>
      </w:r>
    </w:p>
    <w:p w14:paraId="6AB5B30B" w14:textId="77777777" w:rsidR="00D639AE" w:rsidRPr="001D6D5E" w:rsidRDefault="00253948">
      <w:pPr>
        <w:tabs>
          <w:tab w:val="left" w:pos="851"/>
        </w:tabs>
        <w:spacing w:line="360" w:lineRule="auto"/>
        <w:ind w:firstLineChars="200" w:firstLine="560"/>
        <w:rPr>
          <w:rFonts w:ascii="宋体" w:hAnsi="宋体"/>
          <w:sz w:val="28"/>
          <w:szCs w:val="28"/>
        </w:rPr>
      </w:pPr>
      <w:r w:rsidRPr="001D6D5E">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14:paraId="57A2925F" w14:textId="77777777" w:rsidR="00D639AE" w:rsidRPr="001D6D5E" w:rsidRDefault="00253948">
      <w:pPr>
        <w:spacing w:line="360" w:lineRule="auto"/>
        <w:ind w:firstLineChars="202" w:firstLine="566"/>
      </w:pPr>
      <w:r w:rsidRPr="001D6D5E">
        <w:rPr>
          <w:rFonts w:ascii="宋体" w:hAnsi="宋体" w:hint="eastAsia"/>
          <w:sz w:val="28"/>
          <w:szCs w:val="28"/>
        </w:rPr>
        <w:t>采购人、采购代理机构</w:t>
      </w:r>
      <w:proofErr w:type="gramStart"/>
      <w:r w:rsidRPr="001D6D5E">
        <w:rPr>
          <w:rFonts w:ascii="宋体" w:hAnsi="宋体" w:hint="eastAsia"/>
          <w:sz w:val="28"/>
          <w:szCs w:val="28"/>
        </w:rPr>
        <w:t>发现磋商</w:t>
      </w:r>
      <w:proofErr w:type="gramEnd"/>
      <w:r w:rsidRPr="001D6D5E">
        <w:rPr>
          <w:rFonts w:ascii="宋体" w:hAnsi="宋体" w:hint="eastAsia"/>
          <w:sz w:val="28"/>
          <w:szCs w:val="28"/>
        </w:rPr>
        <w:t>小组未按照磋商文件规定的评审标准进行评审的，应当重新开展采购活动，并同时书面报告本级财政部门。</w:t>
      </w:r>
    </w:p>
    <w:p w14:paraId="12D63D80" w14:textId="77777777" w:rsidR="00D639AE" w:rsidRPr="001D6D5E" w:rsidRDefault="00253948">
      <w:pPr>
        <w:pStyle w:val="2"/>
        <w:numPr>
          <w:ilvl w:val="2"/>
          <w:numId w:val="1"/>
        </w:numPr>
        <w:tabs>
          <w:tab w:val="clear" w:pos="426"/>
          <w:tab w:val="clear" w:pos="567"/>
          <w:tab w:val="left" w:pos="993"/>
        </w:tabs>
      </w:pPr>
      <w:bookmarkStart w:id="115" w:name="_Toc63084330"/>
      <w:bookmarkStart w:id="116" w:name="_Toc63437916"/>
      <w:bookmarkStart w:id="117" w:name="_Toc81923004"/>
      <w:r w:rsidRPr="001D6D5E">
        <w:rPr>
          <w:rFonts w:hint="eastAsia"/>
        </w:rPr>
        <w:t>推荐成交候选供应商</w:t>
      </w:r>
      <w:bookmarkEnd w:id="115"/>
      <w:bookmarkEnd w:id="116"/>
      <w:bookmarkEnd w:id="117"/>
    </w:p>
    <w:p w14:paraId="40021C0F" w14:textId="77777777" w:rsidR="00D639AE" w:rsidRPr="001D6D5E" w:rsidRDefault="00253948">
      <w:pPr>
        <w:spacing w:line="360" w:lineRule="auto"/>
        <w:ind w:firstLineChars="200" w:firstLine="560"/>
        <w:rPr>
          <w:rFonts w:ascii="宋体" w:hAnsi="宋体"/>
          <w:sz w:val="28"/>
          <w:szCs w:val="28"/>
        </w:rPr>
      </w:pPr>
      <w:r w:rsidRPr="001D6D5E">
        <w:rPr>
          <w:rFonts w:ascii="宋体" w:hAnsi="宋体" w:hint="eastAsia"/>
          <w:sz w:val="28"/>
          <w:szCs w:val="28"/>
        </w:rPr>
        <w:t>磋商小组应当根据综合评分情况，按照评审得分由高到低顺序推荐</w:t>
      </w:r>
      <w:r w:rsidRPr="001D6D5E">
        <w:rPr>
          <w:rFonts w:ascii="宋体" w:hAnsi="宋体"/>
          <w:sz w:val="28"/>
          <w:szCs w:val="28"/>
        </w:rPr>
        <w:t>3</w:t>
      </w:r>
      <w:r w:rsidRPr="001D6D5E">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14:paraId="2BFB4D02" w14:textId="77777777" w:rsidR="00D639AE" w:rsidRPr="001D6D5E" w:rsidRDefault="00253948">
      <w:pPr>
        <w:pStyle w:val="2"/>
        <w:numPr>
          <w:ilvl w:val="2"/>
          <w:numId w:val="1"/>
        </w:numPr>
        <w:tabs>
          <w:tab w:val="clear" w:pos="426"/>
          <w:tab w:val="clear" w:pos="567"/>
          <w:tab w:val="left" w:pos="993"/>
        </w:tabs>
      </w:pPr>
      <w:bookmarkStart w:id="118" w:name="_Toc63437917"/>
      <w:bookmarkStart w:id="119" w:name="_Toc63084331"/>
      <w:bookmarkStart w:id="120" w:name="_Toc81923005"/>
      <w:r w:rsidRPr="001D6D5E">
        <w:rPr>
          <w:rFonts w:hint="eastAsia"/>
        </w:rPr>
        <w:lastRenderedPageBreak/>
        <w:t>编写磋商报告</w:t>
      </w:r>
      <w:bookmarkEnd w:id="118"/>
      <w:bookmarkEnd w:id="119"/>
      <w:bookmarkEnd w:id="120"/>
    </w:p>
    <w:p w14:paraId="62C60C3B" w14:textId="77777777" w:rsidR="00D639AE" w:rsidRPr="001D6D5E" w:rsidRDefault="00253948">
      <w:pPr>
        <w:spacing w:line="360" w:lineRule="auto"/>
        <w:ind w:firstLineChars="200" w:firstLine="560"/>
        <w:rPr>
          <w:rFonts w:ascii="宋体" w:hAnsi="宋体"/>
          <w:sz w:val="28"/>
          <w:szCs w:val="28"/>
        </w:rPr>
      </w:pPr>
      <w:r w:rsidRPr="001D6D5E">
        <w:rPr>
          <w:rFonts w:ascii="宋体" w:hAnsi="宋体" w:hint="eastAsia"/>
          <w:sz w:val="28"/>
          <w:szCs w:val="28"/>
        </w:rPr>
        <w:t>磋商小组推荐成交候选供应商后，应向采购代理机构</w:t>
      </w:r>
      <w:proofErr w:type="gramStart"/>
      <w:r w:rsidRPr="001D6D5E">
        <w:rPr>
          <w:rFonts w:ascii="宋体" w:hAnsi="宋体" w:hint="eastAsia"/>
          <w:sz w:val="28"/>
          <w:szCs w:val="28"/>
        </w:rPr>
        <w:t>出具磋商</w:t>
      </w:r>
      <w:proofErr w:type="gramEnd"/>
      <w:r w:rsidRPr="001D6D5E">
        <w:rPr>
          <w:rFonts w:ascii="宋体" w:hAnsi="宋体" w:hint="eastAsia"/>
          <w:sz w:val="28"/>
          <w:szCs w:val="28"/>
        </w:rPr>
        <w:t>报告。磋商报告应当包括以下主要内容：</w:t>
      </w:r>
    </w:p>
    <w:p w14:paraId="62D030B6" w14:textId="77777777" w:rsidR="00D639AE" w:rsidRPr="001D6D5E" w:rsidRDefault="00253948">
      <w:pPr>
        <w:spacing w:line="360" w:lineRule="auto"/>
        <w:ind w:firstLineChars="200" w:firstLine="560"/>
        <w:rPr>
          <w:rFonts w:ascii="宋体" w:hAnsi="宋体"/>
          <w:sz w:val="28"/>
          <w:szCs w:val="28"/>
        </w:rPr>
      </w:pPr>
      <w:r w:rsidRPr="001D6D5E">
        <w:rPr>
          <w:rFonts w:ascii="宋体" w:hAnsi="宋体" w:hint="eastAsia"/>
          <w:sz w:val="28"/>
          <w:szCs w:val="28"/>
        </w:rPr>
        <w:t>（1）邀请供应商参加采购活动的具体方式和相关情况；</w:t>
      </w:r>
    </w:p>
    <w:p w14:paraId="67E9AAEE" w14:textId="77777777" w:rsidR="00D639AE" w:rsidRPr="001D6D5E" w:rsidRDefault="00253948">
      <w:pPr>
        <w:spacing w:line="360" w:lineRule="auto"/>
        <w:ind w:firstLineChars="200" w:firstLine="560"/>
        <w:rPr>
          <w:rFonts w:ascii="宋体" w:hAnsi="宋体"/>
          <w:sz w:val="28"/>
          <w:szCs w:val="28"/>
        </w:rPr>
      </w:pPr>
      <w:r w:rsidRPr="001D6D5E">
        <w:rPr>
          <w:rFonts w:ascii="宋体" w:hAnsi="宋体" w:hint="eastAsia"/>
          <w:sz w:val="28"/>
          <w:szCs w:val="28"/>
        </w:rPr>
        <w:t>（2）施工响应文件开启日期和地点；</w:t>
      </w:r>
    </w:p>
    <w:p w14:paraId="0A4F4D1F" w14:textId="77777777" w:rsidR="00D639AE" w:rsidRPr="001D6D5E" w:rsidRDefault="00253948">
      <w:pPr>
        <w:spacing w:line="360" w:lineRule="auto"/>
        <w:ind w:firstLineChars="200" w:firstLine="560"/>
        <w:rPr>
          <w:rFonts w:ascii="宋体" w:hAnsi="宋体"/>
          <w:sz w:val="28"/>
          <w:szCs w:val="28"/>
        </w:rPr>
      </w:pPr>
      <w:r w:rsidRPr="001D6D5E">
        <w:rPr>
          <w:rFonts w:ascii="宋体" w:hAnsi="宋体" w:hint="eastAsia"/>
          <w:sz w:val="28"/>
          <w:szCs w:val="28"/>
        </w:rPr>
        <w:t>（3）</w:t>
      </w:r>
      <w:proofErr w:type="gramStart"/>
      <w:r w:rsidRPr="001D6D5E">
        <w:rPr>
          <w:rFonts w:ascii="宋体" w:hAnsi="宋体" w:hint="eastAsia"/>
          <w:sz w:val="28"/>
          <w:szCs w:val="28"/>
        </w:rPr>
        <w:t>获取磋商</w:t>
      </w:r>
      <w:proofErr w:type="gramEnd"/>
      <w:r w:rsidRPr="001D6D5E">
        <w:rPr>
          <w:rFonts w:ascii="宋体" w:hAnsi="宋体" w:hint="eastAsia"/>
          <w:sz w:val="28"/>
          <w:szCs w:val="28"/>
        </w:rPr>
        <w:t>文件的供应商名单和磋商小组成员名单；</w:t>
      </w:r>
    </w:p>
    <w:p w14:paraId="1F4E5DE1" w14:textId="77777777" w:rsidR="00D639AE" w:rsidRPr="001D6D5E" w:rsidRDefault="00253948">
      <w:pPr>
        <w:spacing w:line="360" w:lineRule="auto"/>
        <w:ind w:firstLineChars="200" w:firstLine="560"/>
        <w:rPr>
          <w:rFonts w:ascii="宋体" w:hAnsi="宋体"/>
          <w:sz w:val="28"/>
          <w:szCs w:val="28"/>
        </w:rPr>
      </w:pPr>
      <w:r w:rsidRPr="001D6D5E">
        <w:rPr>
          <w:rFonts w:ascii="宋体" w:hAnsi="宋体" w:hint="eastAsia"/>
          <w:sz w:val="28"/>
          <w:szCs w:val="28"/>
        </w:rPr>
        <w:t>（4）评审情况记录和说明，包括对供应商的资格审查情况、供应商施工响应文件审查情况、磋商情况、报价情况等；</w:t>
      </w:r>
    </w:p>
    <w:p w14:paraId="1C743C62" w14:textId="77777777" w:rsidR="00D639AE" w:rsidRPr="001D6D5E" w:rsidRDefault="00253948">
      <w:pPr>
        <w:spacing w:line="360" w:lineRule="auto"/>
        <w:ind w:firstLineChars="200" w:firstLine="560"/>
        <w:rPr>
          <w:rFonts w:ascii="宋体" w:hAnsi="宋体"/>
          <w:sz w:val="28"/>
          <w:szCs w:val="28"/>
        </w:rPr>
      </w:pPr>
      <w:r w:rsidRPr="001D6D5E">
        <w:rPr>
          <w:rFonts w:ascii="宋体" w:hAnsi="宋体" w:hint="eastAsia"/>
          <w:sz w:val="28"/>
          <w:szCs w:val="28"/>
        </w:rPr>
        <w:t>（5）提出的成交候选供应商的排序名单及理由。</w:t>
      </w:r>
    </w:p>
    <w:p w14:paraId="323D458F" w14:textId="77777777" w:rsidR="00D639AE" w:rsidRPr="001D6D5E" w:rsidRDefault="00253948">
      <w:pPr>
        <w:spacing w:line="360" w:lineRule="auto"/>
        <w:ind w:firstLineChars="200" w:firstLine="560"/>
        <w:rPr>
          <w:rFonts w:ascii="宋体" w:hAnsi="宋体"/>
          <w:sz w:val="28"/>
          <w:szCs w:val="28"/>
        </w:rPr>
      </w:pPr>
      <w:r w:rsidRPr="001D6D5E">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1D6D5E">
        <w:rPr>
          <w:rFonts w:ascii="宋体" w:hAnsi="宋体" w:hint="eastAsia"/>
          <w:sz w:val="28"/>
          <w:szCs w:val="28"/>
        </w:rPr>
        <w:t>同意磋商</w:t>
      </w:r>
      <w:proofErr w:type="gramEnd"/>
      <w:r w:rsidRPr="001D6D5E">
        <w:rPr>
          <w:rFonts w:ascii="宋体" w:hAnsi="宋体" w:hint="eastAsia"/>
          <w:sz w:val="28"/>
          <w:szCs w:val="28"/>
        </w:rPr>
        <w:t>报告。</w:t>
      </w:r>
    </w:p>
    <w:p w14:paraId="73A23D23" w14:textId="77777777" w:rsidR="00D639AE" w:rsidRPr="001D6D5E" w:rsidRDefault="00253948">
      <w:pPr>
        <w:pStyle w:val="2"/>
        <w:numPr>
          <w:ilvl w:val="2"/>
          <w:numId w:val="1"/>
        </w:numPr>
        <w:tabs>
          <w:tab w:val="clear" w:pos="426"/>
          <w:tab w:val="clear" w:pos="567"/>
          <w:tab w:val="left" w:pos="993"/>
        </w:tabs>
      </w:pPr>
      <w:bookmarkStart w:id="121" w:name="_Toc63437918"/>
      <w:bookmarkStart w:id="122" w:name="_Toc54948232"/>
      <w:bookmarkStart w:id="123" w:name="_Toc63084332"/>
      <w:bookmarkStart w:id="124" w:name="_Toc81923006"/>
      <w:r w:rsidRPr="001D6D5E">
        <w:rPr>
          <w:rFonts w:hint="eastAsia"/>
        </w:rPr>
        <w:t>争议处理规则</w:t>
      </w:r>
      <w:bookmarkEnd w:id="121"/>
      <w:bookmarkEnd w:id="122"/>
      <w:bookmarkEnd w:id="123"/>
      <w:bookmarkEnd w:id="124"/>
    </w:p>
    <w:p w14:paraId="32105EC7" w14:textId="77777777" w:rsidR="00D639AE" w:rsidRPr="001D6D5E" w:rsidRDefault="00253948">
      <w:pPr>
        <w:spacing w:line="360" w:lineRule="auto"/>
        <w:ind w:firstLineChars="200" w:firstLine="560"/>
        <w:rPr>
          <w:rFonts w:ascii="宋体" w:hAnsi="宋体"/>
          <w:sz w:val="28"/>
          <w:szCs w:val="28"/>
        </w:rPr>
      </w:pPr>
      <w:r w:rsidRPr="001D6D5E">
        <w:rPr>
          <w:rFonts w:ascii="宋体" w:hAnsi="宋体" w:hint="eastAsia"/>
          <w:sz w:val="28"/>
          <w:szCs w:val="28"/>
        </w:rPr>
        <w:t>磋商小组在评审过程中，对于资格性审查、符合性审查、对供应</w:t>
      </w:r>
      <w:proofErr w:type="gramStart"/>
      <w:r w:rsidRPr="001D6D5E">
        <w:rPr>
          <w:rFonts w:ascii="宋体" w:hAnsi="宋体" w:hint="eastAsia"/>
          <w:sz w:val="28"/>
          <w:szCs w:val="28"/>
        </w:rPr>
        <w:t>商文件</w:t>
      </w:r>
      <w:proofErr w:type="gramEnd"/>
      <w:r w:rsidRPr="001D6D5E">
        <w:rPr>
          <w:rFonts w:ascii="宋体" w:hAnsi="宋体" w:hint="eastAsia"/>
          <w:sz w:val="28"/>
          <w:szCs w:val="28"/>
        </w:rPr>
        <w:t>做无效施工响应文件处理及其他需要共同认定的事项存在争议的，应当以少数服从多数的原则做出结论，但不得违背法律法规和磋商文件规定。</w:t>
      </w:r>
      <w:r w:rsidRPr="001D6D5E">
        <w:rPr>
          <w:rFonts w:cs="Arial" w:hint="eastAsia"/>
          <w:sz w:val="28"/>
          <w:szCs w:val="28"/>
        </w:rPr>
        <w:t>持不同意见的磋商小组成员应当在评审报告上签署不同意见及理由，否则视为同意评审报告。</w:t>
      </w:r>
      <w:r w:rsidRPr="001D6D5E">
        <w:rPr>
          <w:rFonts w:ascii="宋体" w:hAnsi="宋体" w:hint="eastAsia"/>
          <w:sz w:val="28"/>
          <w:szCs w:val="28"/>
        </w:rPr>
        <w:t>持不同意见的磋商小组成员认为认定过程和结果不符合法律法规或者磋商文件规定的，应当及时向市公</w:t>
      </w:r>
      <w:proofErr w:type="gramStart"/>
      <w:r w:rsidRPr="001D6D5E">
        <w:rPr>
          <w:rFonts w:ascii="宋体" w:hAnsi="宋体" w:hint="eastAsia"/>
          <w:sz w:val="28"/>
          <w:szCs w:val="28"/>
        </w:rPr>
        <w:t>资交易</w:t>
      </w:r>
      <w:proofErr w:type="gramEnd"/>
      <w:r w:rsidRPr="001D6D5E">
        <w:rPr>
          <w:rFonts w:ascii="宋体" w:hAnsi="宋体" w:hint="eastAsia"/>
          <w:sz w:val="28"/>
          <w:szCs w:val="28"/>
        </w:rPr>
        <w:t>中心书面反映。市公</w:t>
      </w:r>
      <w:proofErr w:type="gramStart"/>
      <w:r w:rsidRPr="001D6D5E">
        <w:rPr>
          <w:rFonts w:ascii="宋体" w:hAnsi="宋体" w:hint="eastAsia"/>
          <w:sz w:val="28"/>
          <w:szCs w:val="28"/>
        </w:rPr>
        <w:t>资交易</w:t>
      </w:r>
      <w:proofErr w:type="gramEnd"/>
      <w:r w:rsidRPr="001D6D5E">
        <w:rPr>
          <w:rFonts w:ascii="宋体" w:hAnsi="宋体" w:hint="eastAsia"/>
          <w:sz w:val="28"/>
          <w:szCs w:val="28"/>
        </w:rPr>
        <w:t>中心收到书面反映后，应当书面报告采购项目同级财政部门依法处理。</w:t>
      </w:r>
    </w:p>
    <w:p w14:paraId="3910C3E5" w14:textId="77777777" w:rsidR="00D639AE" w:rsidRPr="001D6D5E" w:rsidRDefault="00253948">
      <w:pPr>
        <w:pStyle w:val="2"/>
        <w:numPr>
          <w:ilvl w:val="2"/>
          <w:numId w:val="1"/>
        </w:numPr>
        <w:tabs>
          <w:tab w:val="clear" w:pos="426"/>
          <w:tab w:val="clear" w:pos="567"/>
          <w:tab w:val="left" w:pos="993"/>
        </w:tabs>
      </w:pPr>
      <w:bookmarkStart w:id="125" w:name="_Toc63084333"/>
      <w:bookmarkStart w:id="126" w:name="_Toc63437919"/>
      <w:bookmarkStart w:id="127" w:name="_Toc81923007"/>
      <w:r w:rsidRPr="001D6D5E">
        <w:rPr>
          <w:rFonts w:hint="eastAsia"/>
        </w:rPr>
        <w:lastRenderedPageBreak/>
        <w:t>供应商澄清、说明</w:t>
      </w:r>
      <w:bookmarkEnd w:id="125"/>
      <w:bookmarkEnd w:id="126"/>
      <w:bookmarkEnd w:id="127"/>
    </w:p>
    <w:p w14:paraId="53380C98" w14:textId="77777777" w:rsidR="00D639AE" w:rsidRPr="001D6D5E" w:rsidRDefault="00253948">
      <w:pPr>
        <w:widowControl w:val="0"/>
        <w:numPr>
          <w:ilvl w:val="0"/>
          <w:numId w:val="64"/>
        </w:numPr>
        <w:tabs>
          <w:tab w:val="left" w:pos="1134"/>
        </w:tabs>
        <w:spacing w:after="200" w:line="360" w:lineRule="auto"/>
        <w:ind w:left="0" w:firstLineChars="202" w:firstLine="566"/>
        <w:jc w:val="both"/>
        <w:rPr>
          <w:rFonts w:ascii="宋体" w:hAnsi="宋体"/>
          <w:sz w:val="28"/>
          <w:szCs w:val="28"/>
        </w:rPr>
      </w:pPr>
      <w:r w:rsidRPr="001D6D5E">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1D6D5E">
        <w:rPr>
          <w:rFonts w:ascii="宋体" w:hAnsi="宋体" w:hint="eastAsia"/>
          <w:sz w:val="28"/>
          <w:szCs w:val="28"/>
        </w:rPr>
        <w:t>作出</w:t>
      </w:r>
      <w:proofErr w:type="gramEnd"/>
      <w:r w:rsidRPr="001D6D5E">
        <w:rPr>
          <w:rFonts w:ascii="宋体" w:hAnsi="宋体" w:hint="eastAsia"/>
          <w:sz w:val="28"/>
          <w:szCs w:val="28"/>
        </w:rPr>
        <w:t>必要的澄清、说明或者更正。供应商的澄清、说明或者更正不得超出施工响应文件的范围或者改变施工响应文件的实质性内容。</w:t>
      </w:r>
    </w:p>
    <w:p w14:paraId="28480C58" w14:textId="77777777" w:rsidR="00D639AE" w:rsidRPr="001D6D5E" w:rsidRDefault="00253948">
      <w:pPr>
        <w:widowControl w:val="0"/>
        <w:numPr>
          <w:ilvl w:val="0"/>
          <w:numId w:val="64"/>
        </w:numPr>
        <w:tabs>
          <w:tab w:val="left" w:pos="1134"/>
        </w:tabs>
        <w:spacing w:after="200" w:line="360" w:lineRule="auto"/>
        <w:ind w:left="0" w:firstLineChars="202" w:firstLine="566"/>
        <w:jc w:val="both"/>
        <w:rPr>
          <w:rFonts w:ascii="宋体" w:hAnsi="宋体"/>
          <w:sz w:val="28"/>
          <w:szCs w:val="28"/>
        </w:rPr>
      </w:pPr>
      <w:r w:rsidRPr="001D6D5E">
        <w:rPr>
          <w:rFonts w:ascii="宋体" w:hAnsi="宋体" w:hint="eastAsia"/>
          <w:sz w:val="28"/>
          <w:szCs w:val="28"/>
        </w:rPr>
        <w:t>磋商小组要求供应商澄清、说明或者更正施工响应文件应当以书面形式</w:t>
      </w:r>
      <w:proofErr w:type="gramStart"/>
      <w:r w:rsidRPr="001D6D5E">
        <w:rPr>
          <w:rFonts w:ascii="宋体" w:hAnsi="宋体" w:hint="eastAsia"/>
          <w:sz w:val="28"/>
          <w:szCs w:val="28"/>
        </w:rPr>
        <w:t>作出</w:t>
      </w:r>
      <w:proofErr w:type="gramEnd"/>
      <w:r w:rsidRPr="001D6D5E">
        <w:rPr>
          <w:rFonts w:ascii="宋体" w:hAnsi="宋体" w:hint="eastAsia"/>
          <w:sz w:val="28"/>
          <w:szCs w:val="28"/>
        </w:rPr>
        <w:t>。供应商的澄清、说明或者更正应加盖供应商（法定名称）电子签章。</w:t>
      </w:r>
    </w:p>
    <w:p w14:paraId="6F0E5FBC" w14:textId="77777777" w:rsidR="00D639AE" w:rsidRPr="001D6D5E" w:rsidRDefault="00253948">
      <w:pPr>
        <w:pStyle w:val="2"/>
        <w:numPr>
          <w:ilvl w:val="1"/>
          <w:numId w:val="65"/>
        </w:numPr>
        <w:spacing w:after="200"/>
        <w:ind w:left="1985" w:hanging="1985"/>
      </w:pPr>
      <w:bookmarkStart w:id="128" w:name="_Toc63437920"/>
      <w:bookmarkStart w:id="129" w:name="_Toc54948233"/>
      <w:bookmarkStart w:id="130" w:name="_Toc81923008"/>
      <w:r w:rsidRPr="001D6D5E">
        <w:rPr>
          <w:rFonts w:hint="eastAsia"/>
        </w:rPr>
        <w:t>评审办法和标准</w:t>
      </w:r>
      <w:bookmarkEnd w:id="128"/>
      <w:bookmarkEnd w:id="129"/>
      <w:bookmarkEnd w:id="130"/>
    </w:p>
    <w:p w14:paraId="157BB259" w14:textId="77777777" w:rsidR="00D639AE" w:rsidRPr="001D6D5E" w:rsidRDefault="00253948">
      <w:pPr>
        <w:pStyle w:val="ab"/>
        <w:snapToGrid w:val="0"/>
        <w:spacing w:line="360" w:lineRule="auto"/>
        <w:ind w:firstLineChars="202" w:firstLine="566"/>
        <w:rPr>
          <w:rFonts w:eastAsia="宋体" w:hAnsi="宋体"/>
          <w:sz w:val="28"/>
          <w:szCs w:val="28"/>
        </w:rPr>
      </w:pPr>
      <w:r w:rsidRPr="001D6D5E">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14:paraId="4575CE55" w14:textId="77777777" w:rsidR="00D639AE" w:rsidRPr="001D6D5E" w:rsidRDefault="00253948">
      <w:pPr>
        <w:tabs>
          <w:tab w:val="left" w:pos="1155"/>
        </w:tabs>
        <w:spacing w:line="360" w:lineRule="auto"/>
        <w:ind w:firstLineChars="200" w:firstLine="560"/>
        <w:rPr>
          <w:rFonts w:ascii="宋体" w:hAnsi="宋体"/>
          <w:sz w:val="28"/>
          <w:szCs w:val="28"/>
        </w:rPr>
      </w:pPr>
      <w:r w:rsidRPr="001D6D5E">
        <w:rPr>
          <w:rFonts w:ascii="宋体" w:hAnsi="宋体" w:hint="eastAsia"/>
          <w:sz w:val="28"/>
          <w:szCs w:val="28"/>
        </w:rPr>
        <w:t>二、本次综合评分的因素是：价格、技术、服务等；</w:t>
      </w:r>
    </w:p>
    <w:p w14:paraId="53797017" w14:textId="77777777" w:rsidR="00D639AE" w:rsidRPr="001D6D5E" w:rsidRDefault="00253948">
      <w:pPr>
        <w:tabs>
          <w:tab w:val="left" w:pos="1155"/>
        </w:tabs>
        <w:spacing w:line="360" w:lineRule="auto"/>
        <w:ind w:firstLineChars="200" w:firstLine="560"/>
      </w:pPr>
      <w:r w:rsidRPr="001D6D5E">
        <w:rPr>
          <w:rFonts w:ascii="宋体" w:hAnsi="宋体" w:hint="eastAsia"/>
          <w:sz w:val="28"/>
          <w:szCs w:val="28"/>
        </w:rPr>
        <w:t>三、评审时，磋商小组各成员应当独立对每个</w:t>
      </w:r>
      <w:proofErr w:type="gramStart"/>
      <w:r w:rsidRPr="001D6D5E">
        <w:rPr>
          <w:rFonts w:ascii="宋体" w:hAnsi="宋体" w:hint="eastAsia"/>
          <w:sz w:val="28"/>
          <w:szCs w:val="28"/>
        </w:rPr>
        <w:t>有效响应</w:t>
      </w:r>
      <w:proofErr w:type="gramEnd"/>
      <w:r w:rsidRPr="001D6D5E">
        <w:rPr>
          <w:rFonts w:ascii="宋体" w:hAnsi="宋体" w:hint="eastAsia"/>
          <w:sz w:val="28"/>
          <w:szCs w:val="28"/>
        </w:rPr>
        <w:t>的文件进行评价、打分，各位评委得分的算术平均数为供应商的最终得分，然后汇总每个供应商每项评分因素的得分。</w:t>
      </w:r>
    </w:p>
    <w:p w14:paraId="74CDFAB1" w14:textId="77777777" w:rsidR="00D639AE" w:rsidRPr="001D6D5E" w:rsidRDefault="00253948">
      <w:pPr>
        <w:pStyle w:val="3"/>
        <w:numPr>
          <w:ilvl w:val="2"/>
          <w:numId w:val="65"/>
        </w:numPr>
        <w:spacing w:after="200"/>
        <w:ind w:left="1135" w:hanging="1135"/>
        <w:rPr>
          <w:color w:val="auto"/>
        </w:rPr>
      </w:pPr>
      <w:r w:rsidRPr="001D6D5E">
        <w:rPr>
          <w:rFonts w:hint="eastAsia"/>
          <w:color w:val="auto"/>
        </w:rPr>
        <w:t>评分办法</w:t>
      </w:r>
    </w:p>
    <w:p w14:paraId="1D175E6D" w14:textId="77777777" w:rsidR="00D639AE" w:rsidRPr="001D6D5E" w:rsidRDefault="00253948">
      <w:pPr>
        <w:pStyle w:val="ab"/>
        <w:snapToGrid w:val="0"/>
        <w:spacing w:line="360" w:lineRule="auto"/>
        <w:ind w:firstLineChars="200" w:firstLine="560"/>
        <w:rPr>
          <w:rFonts w:eastAsia="宋体" w:hAnsi="宋体"/>
          <w:sz w:val="28"/>
          <w:szCs w:val="28"/>
        </w:rPr>
      </w:pPr>
      <w:r w:rsidRPr="001D6D5E">
        <w:rPr>
          <w:rFonts w:eastAsia="宋体" w:hAnsi="宋体" w:hint="eastAsia"/>
          <w:sz w:val="28"/>
          <w:szCs w:val="28"/>
        </w:rPr>
        <w:t>本次评审采用综合评分法，由磋商小组采用综合评分法对提交最后报价的供应商的施工响应文件和最后报价进行综合评分。综合评分法，是</w:t>
      </w:r>
      <w:proofErr w:type="gramStart"/>
      <w:r w:rsidRPr="001D6D5E">
        <w:rPr>
          <w:rFonts w:eastAsia="宋体" w:hAnsi="宋体" w:hint="eastAsia"/>
          <w:sz w:val="28"/>
          <w:szCs w:val="28"/>
        </w:rPr>
        <w:t>指施工</w:t>
      </w:r>
      <w:proofErr w:type="gramEnd"/>
      <w:r w:rsidRPr="001D6D5E">
        <w:rPr>
          <w:rFonts w:eastAsia="宋体" w:hAnsi="宋体" w:hint="eastAsia"/>
          <w:sz w:val="28"/>
          <w:szCs w:val="28"/>
        </w:rPr>
        <w:t>响应文件满足磋商文件全部实质性要求且按评审因素的量化指标评审得分最高的供应商为成交候选供应商的评审方法。</w:t>
      </w:r>
    </w:p>
    <w:p w14:paraId="248E3478" w14:textId="77777777" w:rsidR="00D639AE" w:rsidRPr="001D6D5E" w:rsidRDefault="00253948">
      <w:pPr>
        <w:spacing w:line="360" w:lineRule="auto"/>
        <w:ind w:firstLineChars="225" w:firstLine="630"/>
        <w:rPr>
          <w:rFonts w:ascii="宋体" w:hAnsi="宋体"/>
          <w:sz w:val="28"/>
          <w:szCs w:val="28"/>
        </w:rPr>
      </w:pPr>
      <w:r w:rsidRPr="001D6D5E">
        <w:rPr>
          <w:rFonts w:ascii="宋体" w:hAnsi="宋体" w:hint="eastAsia"/>
          <w:sz w:val="28"/>
          <w:szCs w:val="28"/>
        </w:rPr>
        <w:t>评审得分＝（A</w:t>
      </w:r>
      <w:r w:rsidRPr="001D6D5E">
        <w:rPr>
          <w:rFonts w:ascii="宋体" w:hAnsi="宋体" w:hint="eastAsia"/>
          <w:sz w:val="28"/>
          <w:szCs w:val="28"/>
          <w:vertAlign w:val="subscript"/>
        </w:rPr>
        <w:t>1</w:t>
      </w:r>
      <w:r w:rsidRPr="001D6D5E">
        <w:rPr>
          <w:rFonts w:ascii="宋体" w:hAnsi="宋体" w:hint="eastAsia"/>
          <w:sz w:val="28"/>
          <w:szCs w:val="28"/>
        </w:rPr>
        <w:t>＋A</w:t>
      </w:r>
      <w:r w:rsidRPr="001D6D5E">
        <w:rPr>
          <w:rFonts w:ascii="宋体" w:hAnsi="宋体" w:hint="eastAsia"/>
          <w:sz w:val="28"/>
          <w:szCs w:val="28"/>
          <w:vertAlign w:val="subscript"/>
        </w:rPr>
        <w:t>2</w:t>
      </w:r>
      <w:r w:rsidRPr="001D6D5E">
        <w:rPr>
          <w:rFonts w:ascii="宋体" w:hAnsi="宋体" w:hint="eastAsia"/>
          <w:sz w:val="28"/>
          <w:szCs w:val="28"/>
        </w:rPr>
        <w:t>＋……＋A</w:t>
      </w:r>
      <w:r w:rsidRPr="001D6D5E">
        <w:rPr>
          <w:rFonts w:ascii="宋体" w:hAnsi="宋体" w:hint="eastAsia"/>
          <w:sz w:val="28"/>
          <w:szCs w:val="28"/>
          <w:vertAlign w:val="subscript"/>
        </w:rPr>
        <w:t>n</w:t>
      </w:r>
      <w:r w:rsidRPr="001D6D5E">
        <w:rPr>
          <w:rFonts w:ascii="宋体" w:hAnsi="宋体" w:hint="eastAsia"/>
          <w:sz w:val="28"/>
          <w:szCs w:val="28"/>
        </w:rPr>
        <w:t>）/n</w:t>
      </w:r>
      <w:r w:rsidRPr="001D6D5E">
        <w:rPr>
          <w:rFonts w:ascii="宋体" w:hAnsi="宋体" w:hint="eastAsia"/>
          <w:sz w:val="28"/>
          <w:szCs w:val="28"/>
          <w:vertAlign w:val="subscript"/>
        </w:rPr>
        <w:t>1</w:t>
      </w:r>
      <w:r w:rsidRPr="001D6D5E">
        <w:rPr>
          <w:rFonts w:ascii="宋体" w:hAnsi="宋体" w:hint="eastAsia"/>
          <w:sz w:val="28"/>
          <w:szCs w:val="28"/>
        </w:rPr>
        <w:t>+（B</w:t>
      </w:r>
      <w:r w:rsidRPr="001D6D5E">
        <w:rPr>
          <w:rFonts w:ascii="宋体" w:hAnsi="宋体" w:hint="eastAsia"/>
          <w:sz w:val="28"/>
          <w:szCs w:val="28"/>
          <w:vertAlign w:val="subscript"/>
        </w:rPr>
        <w:t>1</w:t>
      </w:r>
      <w:r w:rsidRPr="001D6D5E">
        <w:rPr>
          <w:rFonts w:ascii="宋体" w:hAnsi="宋体" w:hint="eastAsia"/>
          <w:sz w:val="28"/>
          <w:szCs w:val="28"/>
        </w:rPr>
        <w:t>＋B</w:t>
      </w:r>
      <w:r w:rsidRPr="001D6D5E">
        <w:rPr>
          <w:rFonts w:ascii="宋体" w:hAnsi="宋体" w:hint="eastAsia"/>
          <w:sz w:val="28"/>
          <w:szCs w:val="28"/>
          <w:vertAlign w:val="subscript"/>
        </w:rPr>
        <w:t>2</w:t>
      </w:r>
      <w:r w:rsidRPr="001D6D5E">
        <w:rPr>
          <w:rFonts w:ascii="宋体" w:hAnsi="宋体" w:hint="eastAsia"/>
          <w:sz w:val="28"/>
          <w:szCs w:val="28"/>
        </w:rPr>
        <w:t>＋……＋B</w:t>
      </w:r>
      <w:r w:rsidRPr="001D6D5E">
        <w:rPr>
          <w:rFonts w:ascii="宋体" w:hAnsi="宋体" w:hint="eastAsia"/>
          <w:sz w:val="28"/>
          <w:szCs w:val="28"/>
          <w:vertAlign w:val="subscript"/>
        </w:rPr>
        <w:t>n</w:t>
      </w:r>
      <w:r w:rsidRPr="001D6D5E">
        <w:rPr>
          <w:rFonts w:ascii="宋体" w:hAnsi="宋体" w:hint="eastAsia"/>
          <w:sz w:val="28"/>
          <w:szCs w:val="28"/>
        </w:rPr>
        <w:t>）/ n</w:t>
      </w:r>
      <w:r w:rsidRPr="001D6D5E">
        <w:rPr>
          <w:rFonts w:ascii="宋体" w:hAnsi="宋体" w:hint="eastAsia"/>
          <w:sz w:val="28"/>
          <w:szCs w:val="28"/>
          <w:vertAlign w:val="subscript"/>
        </w:rPr>
        <w:t>2</w:t>
      </w:r>
    </w:p>
    <w:p w14:paraId="7E7FB442" w14:textId="77777777" w:rsidR="00D639AE" w:rsidRPr="001D6D5E" w:rsidRDefault="00253948">
      <w:pPr>
        <w:spacing w:line="360" w:lineRule="auto"/>
        <w:ind w:firstLineChars="200" w:firstLine="560"/>
        <w:rPr>
          <w:rFonts w:ascii="宋体" w:hAnsi="宋体" w:cs="宋体"/>
          <w:sz w:val="28"/>
          <w:szCs w:val="28"/>
        </w:rPr>
      </w:pPr>
      <w:r w:rsidRPr="001D6D5E">
        <w:rPr>
          <w:rFonts w:ascii="宋体" w:hAnsi="宋体" w:hint="eastAsia"/>
          <w:sz w:val="28"/>
          <w:szCs w:val="28"/>
        </w:rPr>
        <w:lastRenderedPageBreak/>
        <w:t>A</w:t>
      </w:r>
      <w:r w:rsidRPr="001D6D5E">
        <w:rPr>
          <w:rFonts w:ascii="宋体" w:hAnsi="宋体" w:hint="eastAsia"/>
          <w:sz w:val="28"/>
          <w:szCs w:val="28"/>
          <w:vertAlign w:val="subscript"/>
        </w:rPr>
        <w:t>1</w:t>
      </w:r>
      <w:r w:rsidRPr="001D6D5E">
        <w:rPr>
          <w:rFonts w:ascii="宋体" w:hAnsi="宋体" w:hint="eastAsia"/>
          <w:sz w:val="28"/>
          <w:szCs w:val="28"/>
        </w:rPr>
        <w:t>、A</w:t>
      </w:r>
      <w:r w:rsidRPr="001D6D5E">
        <w:rPr>
          <w:rFonts w:ascii="宋体" w:hAnsi="宋体" w:hint="eastAsia"/>
          <w:sz w:val="28"/>
          <w:szCs w:val="28"/>
          <w:vertAlign w:val="subscript"/>
        </w:rPr>
        <w:t>2</w:t>
      </w:r>
      <w:r w:rsidRPr="001D6D5E">
        <w:rPr>
          <w:rFonts w:ascii="宋体" w:hAnsi="宋体" w:hint="eastAsia"/>
          <w:sz w:val="28"/>
          <w:szCs w:val="28"/>
        </w:rPr>
        <w:t>……A</w:t>
      </w:r>
      <w:r w:rsidRPr="001D6D5E">
        <w:rPr>
          <w:rFonts w:ascii="宋体" w:hAnsi="宋体" w:hint="eastAsia"/>
          <w:sz w:val="28"/>
          <w:szCs w:val="28"/>
          <w:vertAlign w:val="subscript"/>
        </w:rPr>
        <w:t>n</w:t>
      </w:r>
      <w:r w:rsidRPr="001D6D5E">
        <w:rPr>
          <w:rFonts w:ascii="宋体" w:hAnsi="宋体" w:hint="eastAsia"/>
          <w:sz w:val="28"/>
          <w:szCs w:val="28"/>
        </w:rPr>
        <w:t>分别为磋商小组每个成员的打分，n</w:t>
      </w:r>
      <w:r w:rsidRPr="001D6D5E">
        <w:rPr>
          <w:rFonts w:ascii="宋体" w:hAnsi="宋体" w:hint="eastAsia"/>
          <w:sz w:val="28"/>
          <w:szCs w:val="28"/>
          <w:vertAlign w:val="subscript"/>
        </w:rPr>
        <w:t>1</w:t>
      </w:r>
      <w:r w:rsidRPr="001D6D5E">
        <w:rPr>
          <w:rFonts w:ascii="宋体" w:hAnsi="宋体" w:hint="eastAsia"/>
          <w:sz w:val="28"/>
          <w:szCs w:val="28"/>
        </w:rPr>
        <w:t>为磋商小组人数；B</w:t>
      </w:r>
      <w:r w:rsidRPr="001D6D5E">
        <w:rPr>
          <w:rFonts w:ascii="宋体" w:hAnsi="宋体" w:hint="eastAsia"/>
          <w:sz w:val="28"/>
          <w:szCs w:val="28"/>
          <w:vertAlign w:val="subscript"/>
        </w:rPr>
        <w:t>1</w:t>
      </w:r>
      <w:r w:rsidRPr="001D6D5E">
        <w:rPr>
          <w:rFonts w:ascii="宋体" w:hAnsi="宋体" w:hint="eastAsia"/>
          <w:sz w:val="28"/>
          <w:szCs w:val="28"/>
        </w:rPr>
        <w:t>、B</w:t>
      </w:r>
      <w:r w:rsidRPr="001D6D5E">
        <w:rPr>
          <w:rFonts w:ascii="宋体" w:hAnsi="宋体" w:hint="eastAsia"/>
          <w:sz w:val="28"/>
          <w:szCs w:val="28"/>
          <w:vertAlign w:val="subscript"/>
        </w:rPr>
        <w:t>2</w:t>
      </w:r>
      <w:r w:rsidRPr="001D6D5E">
        <w:rPr>
          <w:rFonts w:ascii="宋体" w:hAnsi="宋体" w:hint="eastAsia"/>
          <w:sz w:val="28"/>
          <w:szCs w:val="28"/>
        </w:rPr>
        <w:t>＋……B</w:t>
      </w:r>
      <w:r w:rsidRPr="001D6D5E">
        <w:rPr>
          <w:rFonts w:ascii="宋体" w:hAnsi="宋体" w:hint="eastAsia"/>
          <w:sz w:val="28"/>
          <w:szCs w:val="28"/>
          <w:vertAlign w:val="subscript"/>
        </w:rPr>
        <w:t>n</w:t>
      </w:r>
      <w:r w:rsidRPr="001D6D5E">
        <w:rPr>
          <w:rFonts w:ascii="宋体" w:hAnsi="宋体" w:hint="eastAsia"/>
          <w:sz w:val="28"/>
          <w:szCs w:val="28"/>
        </w:rPr>
        <w:t xml:space="preserve"> 分别为每个技术类评委（含采购人代表）的打分，n</w:t>
      </w:r>
      <w:r w:rsidRPr="001D6D5E">
        <w:rPr>
          <w:rFonts w:ascii="宋体" w:hAnsi="宋体" w:hint="eastAsia"/>
          <w:sz w:val="28"/>
          <w:szCs w:val="28"/>
          <w:vertAlign w:val="subscript"/>
        </w:rPr>
        <w:t>2</w:t>
      </w:r>
      <w:r w:rsidRPr="001D6D5E">
        <w:rPr>
          <w:rFonts w:ascii="宋体" w:hAnsi="宋体" w:hint="eastAsia"/>
          <w:sz w:val="28"/>
          <w:szCs w:val="28"/>
        </w:rPr>
        <w:t>为</w:t>
      </w:r>
      <w:r w:rsidRPr="001D6D5E">
        <w:rPr>
          <w:rFonts w:ascii="宋体" w:hAnsi="宋体" w:cs="宋体" w:hint="eastAsia"/>
          <w:sz w:val="28"/>
          <w:szCs w:val="28"/>
        </w:rPr>
        <w:t>技术类</w:t>
      </w:r>
      <w:r w:rsidRPr="001D6D5E">
        <w:rPr>
          <w:rFonts w:ascii="宋体" w:hAnsi="宋体" w:hint="eastAsia"/>
          <w:sz w:val="28"/>
          <w:szCs w:val="28"/>
        </w:rPr>
        <w:t>评委（含采购人代表）人数。</w:t>
      </w:r>
    </w:p>
    <w:p w14:paraId="043351EC" w14:textId="77777777" w:rsidR="00D639AE" w:rsidRPr="001D6D5E" w:rsidRDefault="00253948">
      <w:pPr>
        <w:pStyle w:val="3"/>
        <w:numPr>
          <w:ilvl w:val="2"/>
          <w:numId w:val="65"/>
        </w:numPr>
        <w:spacing w:after="200"/>
        <w:ind w:left="1135" w:hanging="1135"/>
        <w:rPr>
          <w:color w:val="auto"/>
        </w:rPr>
      </w:pPr>
      <w:r w:rsidRPr="001D6D5E">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1D6D5E" w:rsidRPr="001D6D5E" w14:paraId="7DF66C6C" w14:textId="77777777">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14:paraId="3FDA8DA5" w14:textId="77777777" w:rsidR="00D639AE" w:rsidRPr="001D6D5E" w:rsidRDefault="00253948">
            <w:pPr>
              <w:jc w:val="center"/>
              <w:rPr>
                <w:rFonts w:ascii="宋体" w:hAnsi="宋体"/>
                <w:b/>
                <w:bCs/>
              </w:rPr>
            </w:pPr>
            <w:r w:rsidRPr="001D6D5E">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14:paraId="3E78D4A6" w14:textId="77777777" w:rsidR="00D639AE" w:rsidRPr="001D6D5E" w:rsidRDefault="00253948">
            <w:pPr>
              <w:jc w:val="center"/>
              <w:rPr>
                <w:rFonts w:ascii="宋体" w:hAnsi="宋体"/>
                <w:b/>
                <w:bCs/>
              </w:rPr>
            </w:pPr>
            <w:r w:rsidRPr="001D6D5E">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14:paraId="3C82B8C0" w14:textId="069EFB48" w:rsidR="00D639AE" w:rsidRPr="001D6D5E" w:rsidRDefault="006C5888">
            <w:pPr>
              <w:jc w:val="center"/>
              <w:rPr>
                <w:rFonts w:ascii="宋体" w:hAnsi="宋体"/>
                <w:b/>
                <w:bCs/>
              </w:rPr>
            </w:pPr>
            <w:r w:rsidRPr="001D6D5E">
              <w:rPr>
                <w:rFonts w:ascii="宋体" w:hAnsi="宋体" w:hint="eastAsia"/>
                <w:b/>
                <w:bCs/>
              </w:rPr>
              <w:t>备注</w:t>
            </w:r>
          </w:p>
        </w:tc>
      </w:tr>
      <w:tr w:rsidR="001D6D5E" w:rsidRPr="001D6D5E" w14:paraId="165BB68D" w14:textId="77777777">
        <w:trPr>
          <w:trHeight w:val="448"/>
          <w:jc w:val="center"/>
        </w:trPr>
        <w:tc>
          <w:tcPr>
            <w:tcW w:w="1344" w:type="dxa"/>
            <w:tcBorders>
              <w:top w:val="nil"/>
              <w:left w:val="single" w:sz="4" w:space="0" w:color="auto"/>
              <w:bottom w:val="single" w:sz="4" w:space="0" w:color="auto"/>
              <w:right w:val="single" w:sz="4" w:space="0" w:color="auto"/>
            </w:tcBorders>
            <w:vAlign w:val="center"/>
          </w:tcPr>
          <w:p w14:paraId="71AA60CB" w14:textId="77777777" w:rsidR="00D639AE" w:rsidRPr="001D6D5E" w:rsidRDefault="00253948">
            <w:pPr>
              <w:spacing w:line="360" w:lineRule="auto"/>
              <w:jc w:val="center"/>
              <w:rPr>
                <w:rFonts w:ascii="宋体" w:hAnsi="宋体"/>
              </w:rPr>
            </w:pPr>
            <w:r w:rsidRPr="001D6D5E">
              <w:rPr>
                <w:rFonts w:ascii="宋体" w:hAnsi="宋体" w:cs="仿宋" w:hint="eastAsia"/>
              </w:rPr>
              <w:t>报价</w:t>
            </w:r>
          </w:p>
          <w:p w14:paraId="30504BCD" w14:textId="77777777" w:rsidR="00D639AE" w:rsidRPr="001D6D5E" w:rsidRDefault="00253948">
            <w:pPr>
              <w:spacing w:line="360" w:lineRule="auto"/>
              <w:rPr>
                <w:rFonts w:ascii="宋体" w:hAnsi="宋体"/>
              </w:rPr>
            </w:pPr>
            <w:r w:rsidRPr="001D6D5E">
              <w:rPr>
                <w:rFonts w:ascii="宋体" w:hAnsi="宋体" w:cs="仿宋" w:hint="eastAsia"/>
              </w:rPr>
              <w:t>（30分）</w:t>
            </w:r>
          </w:p>
        </w:tc>
        <w:tc>
          <w:tcPr>
            <w:tcW w:w="6676" w:type="dxa"/>
            <w:tcBorders>
              <w:top w:val="single" w:sz="4" w:space="0" w:color="auto"/>
              <w:left w:val="nil"/>
              <w:bottom w:val="single" w:sz="4" w:space="0" w:color="auto"/>
              <w:right w:val="single" w:sz="4" w:space="0" w:color="auto"/>
            </w:tcBorders>
            <w:vAlign w:val="center"/>
          </w:tcPr>
          <w:p w14:paraId="1378BB49" w14:textId="77777777" w:rsidR="00D639AE" w:rsidRPr="001D6D5E" w:rsidRDefault="00253948">
            <w:pPr>
              <w:spacing w:line="360" w:lineRule="auto"/>
              <w:rPr>
                <w:rFonts w:ascii="宋体" w:hAnsi="宋体"/>
              </w:rPr>
            </w:pPr>
            <w:r w:rsidRPr="001D6D5E">
              <w:rPr>
                <w:rFonts w:ascii="宋体" w:hAnsi="宋体" w:cs="仿宋" w:hint="eastAsia"/>
              </w:rPr>
              <w:t>满足磋商文件要求且最后报价最低的供应商的价格为磋商基准价，其价格分为满分。其他供应商的价格</w:t>
            </w:r>
            <w:proofErr w:type="gramStart"/>
            <w:r w:rsidRPr="001D6D5E">
              <w:rPr>
                <w:rFonts w:ascii="宋体" w:hAnsi="宋体" w:cs="仿宋" w:hint="eastAsia"/>
              </w:rPr>
              <w:t>分统一</w:t>
            </w:r>
            <w:proofErr w:type="gramEnd"/>
            <w:r w:rsidRPr="001D6D5E">
              <w:rPr>
                <w:rFonts w:ascii="宋体" w:hAnsi="宋体" w:cs="仿宋" w:hint="eastAsia"/>
              </w:rPr>
              <w:t>按照下列公式计算：</w:t>
            </w:r>
          </w:p>
          <w:p w14:paraId="19B5A1C2" w14:textId="77777777" w:rsidR="00D639AE" w:rsidRPr="001D6D5E" w:rsidRDefault="00253948">
            <w:pPr>
              <w:spacing w:line="360" w:lineRule="auto"/>
              <w:rPr>
                <w:rFonts w:ascii="宋体" w:hAnsi="宋体" w:cs="仿宋"/>
              </w:rPr>
            </w:pPr>
            <w:r w:rsidRPr="001D6D5E">
              <w:rPr>
                <w:rFonts w:ascii="宋体" w:hAnsi="宋体" w:cs="仿宋" w:hint="eastAsia"/>
              </w:rPr>
              <w:t>磋商报价得分=（磋商基准价/最后磋商报价）×30。</w:t>
            </w:r>
          </w:p>
        </w:tc>
        <w:tc>
          <w:tcPr>
            <w:tcW w:w="935" w:type="dxa"/>
            <w:tcBorders>
              <w:top w:val="single" w:sz="4" w:space="0" w:color="auto"/>
              <w:left w:val="nil"/>
              <w:bottom w:val="single" w:sz="4" w:space="0" w:color="auto"/>
              <w:right w:val="single" w:sz="4" w:space="0" w:color="auto"/>
            </w:tcBorders>
            <w:vAlign w:val="center"/>
          </w:tcPr>
          <w:p w14:paraId="680B58D4" w14:textId="67C4C477" w:rsidR="00D639AE" w:rsidRPr="001D6D5E" w:rsidRDefault="00D639AE">
            <w:pPr>
              <w:spacing w:line="360" w:lineRule="auto"/>
              <w:rPr>
                <w:rFonts w:ascii="宋体" w:hAnsi="宋体"/>
              </w:rPr>
            </w:pPr>
          </w:p>
        </w:tc>
      </w:tr>
      <w:tr w:rsidR="001D6D5E" w:rsidRPr="001D6D5E" w14:paraId="17C1FF2E" w14:textId="77777777">
        <w:trPr>
          <w:trHeight w:val="1438"/>
          <w:jc w:val="center"/>
        </w:trPr>
        <w:tc>
          <w:tcPr>
            <w:tcW w:w="1344" w:type="dxa"/>
            <w:tcBorders>
              <w:top w:val="nil"/>
              <w:left w:val="single" w:sz="4" w:space="0" w:color="auto"/>
              <w:bottom w:val="single" w:sz="4" w:space="0" w:color="auto"/>
              <w:right w:val="single" w:sz="4" w:space="0" w:color="auto"/>
            </w:tcBorders>
            <w:vAlign w:val="center"/>
          </w:tcPr>
          <w:p w14:paraId="57770A86" w14:textId="77777777" w:rsidR="00D639AE" w:rsidRPr="001D6D5E" w:rsidRDefault="00253948">
            <w:pPr>
              <w:spacing w:line="360" w:lineRule="auto"/>
              <w:jc w:val="center"/>
              <w:rPr>
                <w:rFonts w:ascii="宋体" w:hAnsi="宋体"/>
              </w:rPr>
            </w:pPr>
            <w:r w:rsidRPr="001D6D5E">
              <w:rPr>
                <w:rFonts w:ascii="宋体" w:hAnsi="宋体" w:cs="仿宋" w:hint="eastAsia"/>
              </w:rPr>
              <w:t>施工组织设计</w:t>
            </w:r>
          </w:p>
          <w:p w14:paraId="0CDBA594" w14:textId="77777777" w:rsidR="00D639AE" w:rsidRPr="001D6D5E" w:rsidRDefault="00253948">
            <w:pPr>
              <w:spacing w:line="360" w:lineRule="auto"/>
              <w:rPr>
                <w:rFonts w:ascii="宋体" w:hAnsi="宋体"/>
              </w:rPr>
            </w:pPr>
            <w:r w:rsidRPr="001D6D5E">
              <w:rPr>
                <w:rFonts w:ascii="宋体" w:hAnsi="宋体" w:cs="仿宋" w:hint="eastAsia"/>
              </w:rPr>
              <w:t>（42分）</w:t>
            </w:r>
          </w:p>
        </w:tc>
        <w:tc>
          <w:tcPr>
            <w:tcW w:w="6676" w:type="dxa"/>
            <w:tcBorders>
              <w:top w:val="single" w:sz="4" w:space="0" w:color="auto"/>
              <w:left w:val="nil"/>
              <w:bottom w:val="single" w:sz="4" w:space="0" w:color="auto"/>
              <w:right w:val="single" w:sz="4" w:space="0" w:color="auto"/>
            </w:tcBorders>
            <w:vAlign w:val="center"/>
          </w:tcPr>
          <w:p w14:paraId="616BCBA5" w14:textId="67F198F5" w:rsidR="00D639AE" w:rsidRPr="001D6D5E" w:rsidRDefault="00253948" w:rsidP="00E11E5C">
            <w:pPr>
              <w:spacing w:line="360" w:lineRule="auto"/>
              <w:rPr>
                <w:rFonts w:ascii="宋体" w:hAnsi="宋体"/>
              </w:rPr>
            </w:pPr>
            <w:r w:rsidRPr="001D6D5E">
              <w:rPr>
                <w:rFonts w:ascii="宋体" w:hAnsi="宋体" w:hint="eastAsia"/>
                <w:szCs w:val="21"/>
              </w:rPr>
              <w:t>供应商提供的施工组织设计方案包含①施工进度计划、②质量保证措施、③安全保证措施、④资源配置计划、⑤环保文明措施、⑥应急预案、⑦施工工艺的内容，</w:t>
            </w:r>
            <w:r w:rsidR="00E11E5C" w:rsidRPr="001D6D5E">
              <w:rPr>
                <w:rFonts w:ascii="宋体" w:hAnsi="宋体" w:hint="eastAsia"/>
                <w:szCs w:val="21"/>
              </w:rPr>
              <w:t>每提供一项</w:t>
            </w:r>
            <w:r w:rsidRPr="001D6D5E">
              <w:rPr>
                <w:rFonts w:ascii="宋体" w:hAnsi="宋体" w:hint="eastAsia"/>
                <w:szCs w:val="21"/>
              </w:rPr>
              <w:t>且响应磋商文件4.4.</w:t>
            </w:r>
            <w:r w:rsidRPr="001D6D5E">
              <w:rPr>
                <w:rFonts w:ascii="宋体" w:hAnsi="宋体"/>
                <w:szCs w:val="21"/>
              </w:rPr>
              <w:t>3</w:t>
            </w:r>
            <w:r w:rsidRPr="001D6D5E">
              <w:rPr>
                <w:rFonts w:ascii="宋体" w:hAnsi="宋体" w:hint="eastAsia"/>
                <w:szCs w:val="21"/>
              </w:rPr>
              <w:t>施工组织设计要求的</w:t>
            </w:r>
            <w:r w:rsidR="00E11E5C" w:rsidRPr="001D6D5E">
              <w:rPr>
                <w:rFonts w:ascii="宋体" w:hAnsi="宋体" w:hint="eastAsia"/>
                <w:szCs w:val="21"/>
              </w:rPr>
              <w:t>，</w:t>
            </w:r>
            <w:r w:rsidRPr="001D6D5E">
              <w:rPr>
                <w:rFonts w:ascii="宋体" w:hAnsi="宋体" w:hint="eastAsia"/>
                <w:szCs w:val="21"/>
              </w:rPr>
              <w:t>得</w:t>
            </w:r>
            <w:r w:rsidR="00E11E5C" w:rsidRPr="001D6D5E">
              <w:rPr>
                <w:rFonts w:ascii="宋体" w:hAnsi="宋体"/>
                <w:szCs w:val="21"/>
              </w:rPr>
              <w:t>6</w:t>
            </w:r>
            <w:r w:rsidRPr="001D6D5E">
              <w:rPr>
                <w:rFonts w:ascii="宋体" w:hAnsi="宋体" w:hint="eastAsia"/>
                <w:szCs w:val="21"/>
              </w:rPr>
              <w:t>分，</w:t>
            </w:r>
            <w:r w:rsidR="00E11E5C" w:rsidRPr="001D6D5E">
              <w:rPr>
                <w:rFonts w:ascii="宋体" w:hAnsi="宋体" w:hint="eastAsia"/>
                <w:szCs w:val="21"/>
              </w:rPr>
              <w:t>最多得42分；每</w:t>
            </w:r>
            <w:r w:rsidRPr="001D6D5E">
              <w:rPr>
                <w:rFonts w:ascii="宋体" w:hAnsi="宋体" w:hint="eastAsia"/>
                <w:szCs w:val="21"/>
              </w:rPr>
              <w:t>有一</w:t>
            </w:r>
            <w:r w:rsidR="00276224" w:rsidRPr="001D6D5E">
              <w:rPr>
                <w:rFonts w:ascii="宋体" w:hAnsi="宋体" w:hint="eastAsia"/>
                <w:szCs w:val="21"/>
              </w:rPr>
              <w:t>处</w:t>
            </w:r>
            <w:r w:rsidRPr="001D6D5E">
              <w:rPr>
                <w:rFonts w:ascii="宋体" w:hAnsi="宋体" w:hint="eastAsia"/>
                <w:szCs w:val="21"/>
              </w:rPr>
              <w:t>内容错误（内容错误指：项目名称、实施地点、涉及的规范、标准与本项目要求不一致；进度计划超期）的，扣</w:t>
            </w:r>
            <w:r w:rsidRPr="001D6D5E">
              <w:rPr>
                <w:rFonts w:ascii="宋体" w:hAnsi="宋体"/>
                <w:szCs w:val="21"/>
              </w:rPr>
              <w:t>1分，扣完为止</w:t>
            </w:r>
            <w:r w:rsidRPr="001D6D5E">
              <w:rPr>
                <w:rFonts w:ascii="宋体" w:hAnsi="宋体" w:hint="eastAsia"/>
                <w:szCs w:val="21"/>
              </w:rPr>
              <w:t>。</w:t>
            </w:r>
          </w:p>
        </w:tc>
        <w:tc>
          <w:tcPr>
            <w:tcW w:w="935" w:type="dxa"/>
            <w:tcBorders>
              <w:top w:val="single" w:sz="4" w:space="0" w:color="auto"/>
              <w:left w:val="nil"/>
              <w:bottom w:val="single" w:sz="4" w:space="0" w:color="auto"/>
              <w:right w:val="single" w:sz="4" w:space="0" w:color="auto"/>
            </w:tcBorders>
            <w:vAlign w:val="center"/>
          </w:tcPr>
          <w:p w14:paraId="7F707193" w14:textId="02B204CB" w:rsidR="00D639AE" w:rsidRPr="001D6D5E" w:rsidRDefault="00D639AE">
            <w:pPr>
              <w:spacing w:line="360" w:lineRule="auto"/>
              <w:rPr>
                <w:rFonts w:ascii="宋体" w:hAnsi="宋体"/>
              </w:rPr>
            </w:pPr>
          </w:p>
        </w:tc>
      </w:tr>
      <w:tr w:rsidR="001D6D5E" w:rsidRPr="001D6D5E" w14:paraId="2C939C39" w14:textId="77777777">
        <w:trPr>
          <w:trHeight w:val="70"/>
          <w:jc w:val="center"/>
        </w:trPr>
        <w:tc>
          <w:tcPr>
            <w:tcW w:w="1344" w:type="dxa"/>
            <w:tcBorders>
              <w:top w:val="nil"/>
              <w:left w:val="single" w:sz="4" w:space="0" w:color="auto"/>
              <w:bottom w:val="single" w:sz="4" w:space="0" w:color="auto"/>
              <w:right w:val="single" w:sz="4" w:space="0" w:color="auto"/>
            </w:tcBorders>
            <w:vAlign w:val="center"/>
          </w:tcPr>
          <w:p w14:paraId="0867350C" w14:textId="77777777" w:rsidR="00D639AE" w:rsidRPr="001D6D5E" w:rsidRDefault="00253948">
            <w:pPr>
              <w:spacing w:line="360" w:lineRule="auto"/>
              <w:jc w:val="center"/>
              <w:rPr>
                <w:rFonts w:ascii="宋体" w:hAnsi="宋体" w:cs="仿宋"/>
              </w:rPr>
            </w:pPr>
            <w:r w:rsidRPr="001D6D5E">
              <w:rPr>
                <w:rFonts w:ascii="宋体" w:hAnsi="宋体" w:cs="仿宋" w:hint="eastAsia"/>
              </w:rPr>
              <w:t>质量保障</w:t>
            </w:r>
          </w:p>
          <w:p w14:paraId="7A6ABCB6" w14:textId="77777777" w:rsidR="00D639AE" w:rsidRPr="001D6D5E" w:rsidRDefault="00253948">
            <w:pPr>
              <w:spacing w:line="360" w:lineRule="auto"/>
              <w:jc w:val="center"/>
              <w:rPr>
                <w:rFonts w:ascii="宋体" w:hAnsi="宋体" w:cs="仿宋"/>
              </w:rPr>
            </w:pPr>
            <w:r w:rsidRPr="001D6D5E">
              <w:rPr>
                <w:rFonts w:ascii="宋体" w:hAnsi="宋体" w:cs="仿宋" w:hint="eastAsia"/>
              </w:rPr>
              <w:t>（</w:t>
            </w:r>
            <w:r w:rsidRPr="001D6D5E">
              <w:rPr>
                <w:rFonts w:ascii="宋体" w:hAnsi="宋体" w:cs="仿宋"/>
              </w:rPr>
              <w:t>4</w:t>
            </w:r>
            <w:r w:rsidRPr="001D6D5E">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6BD68A86" w14:textId="77777777" w:rsidR="00D639AE" w:rsidRPr="001D6D5E" w:rsidRDefault="00253948">
            <w:pPr>
              <w:spacing w:line="360" w:lineRule="auto"/>
              <w:rPr>
                <w:rFonts w:ascii="宋体" w:hAnsi="宋体"/>
                <w:szCs w:val="21"/>
              </w:rPr>
            </w:pPr>
            <w:r w:rsidRPr="001D6D5E">
              <w:rPr>
                <w:rFonts w:ascii="宋体" w:hAnsi="宋体" w:hint="eastAsia"/>
                <w:szCs w:val="21"/>
              </w:rPr>
              <w:t>1.供应商响应文件中承诺的对工程质量问题的响应时间：响应时间≤2小时的，得</w:t>
            </w:r>
            <w:r w:rsidRPr="001D6D5E">
              <w:rPr>
                <w:rFonts w:ascii="宋体" w:hAnsi="宋体"/>
                <w:szCs w:val="21"/>
              </w:rPr>
              <w:t>1</w:t>
            </w:r>
            <w:r w:rsidRPr="001D6D5E">
              <w:rPr>
                <w:rFonts w:ascii="宋体" w:hAnsi="宋体" w:hint="eastAsia"/>
                <w:szCs w:val="21"/>
              </w:rPr>
              <w:t>分；2小时＜响应时间≤6小时的，得</w:t>
            </w:r>
            <w:r w:rsidRPr="001D6D5E">
              <w:rPr>
                <w:rFonts w:ascii="宋体" w:hAnsi="宋体"/>
                <w:szCs w:val="21"/>
              </w:rPr>
              <w:t>0.5</w:t>
            </w:r>
            <w:r w:rsidRPr="001D6D5E">
              <w:rPr>
                <w:rFonts w:ascii="宋体" w:hAnsi="宋体" w:hint="eastAsia"/>
                <w:szCs w:val="21"/>
              </w:rPr>
              <w:t>分；响应时间＞6小时的，不得分。</w:t>
            </w:r>
          </w:p>
          <w:p w14:paraId="208D32FD" w14:textId="77777777" w:rsidR="00D639AE" w:rsidRPr="001D6D5E" w:rsidRDefault="00253948">
            <w:r w:rsidRPr="001D6D5E">
              <w:rPr>
                <w:rFonts w:asciiTheme="minorEastAsia" w:eastAsiaTheme="minorEastAsia" w:hAnsiTheme="minorEastAsia" w:cs="仿宋" w:hint="eastAsia"/>
              </w:rPr>
              <w:t>（说明：供应商在响应文件中承诺）</w:t>
            </w:r>
          </w:p>
          <w:p w14:paraId="63E9D492" w14:textId="77777777" w:rsidR="00D639AE" w:rsidRPr="001D6D5E" w:rsidRDefault="00253948">
            <w:pPr>
              <w:spacing w:line="360" w:lineRule="auto"/>
              <w:rPr>
                <w:rFonts w:ascii="宋体" w:hAnsi="宋体"/>
                <w:szCs w:val="21"/>
              </w:rPr>
            </w:pPr>
            <w:r w:rsidRPr="001D6D5E">
              <w:rPr>
                <w:rFonts w:ascii="宋体" w:hAnsi="宋体" w:hint="eastAsia"/>
                <w:szCs w:val="21"/>
              </w:rPr>
              <w:t>2.在满足质保期2年的基础上，每增加半年得1.5分，本项最多得3分。</w:t>
            </w:r>
          </w:p>
          <w:p w14:paraId="1C8CDBE1" w14:textId="77777777" w:rsidR="00D639AE" w:rsidRPr="001D6D5E" w:rsidRDefault="00253948">
            <w:pPr>
              <w:rPr>
                <w:rFonts w:asciiTheme="minorEastAsia" w:eastAsiaTheme="minorEastAsia" w:hAnsiTheme="minorEastAsia" w:cs="仿宋"/>
              </w:rPr>
            </w:pPr>
            <w:r w:rsidRPr="001D6D5E">
              <w:rPr>
                <w:rFonts w:asciiTheme="minorEastAsia" w:eastAsiaTheme="minorEastAsia" w:hAnsiTheme="minorEastAsia" w:cs="仿宋" w:hint="eastAsia"/>
              </w:rPr>
              <w:t>（说明：供应商在响应文件中承诺）</w:t>
            </w:r>
          </w:p>
        </w:tc>
        <w:tc>
          <w:tcPr>
            <w:tcW w:w="935" w:type="dxa"/>
            <w:tcBorders>
              <w:top w:val="single" w:sz="4" w:space="0" w:color="auto"/>
              <w:left w:val="nil"/>
              <w:bottom w:val="single" w:sz="4" w:space="0" w:color="auto"/>
              <w:right w:val="single" w:sz="4" w:space="0" w:color="auto"/>
            </w:tcBorders>
            <w:vAlign w:val="center"/>
          </w:tcPr>
          <w:p w14:paraId="62DBFD5C" w14:textId="026E8105" w:rsidR="00D639AE" w:rsidRPr="001D6D5E" w:rsidRDefault="00D639AE">
            <w:pPr>
              <w:spacing w:line="360" w:lineRule="auto"/>
              <w:rPr>
                <w:rFonts w:ascii="宋体" w:hAnsi="宋体" w:cs="仿宋"/>
              </w:rPr>
            </w:pPr>
          </w:p>
        </w:tc>
      </w:tr>
      <w:tr w:rsidR="001D6D5E" w:rsidRPr="001D6D5E" w14:paraId="018E5574" w14:textId="77777777">
        <w:trPr>
          <w:trHeight w:val="921"/>
          <w:jc w:val="center"/>
        </w:trPr>
        <w:tc>
          <w:tcPr>
            <w:tcW w:w="1344" w:type="dxa"/>
            <w:tcBorders>
              <w:top w:val="nil"/>
              <w:left w:val="single" w:sz="4" w:space="0" w:color="auto"/>
              <w:bottom w:val="single" w:sz="4" w:space="0" w:color="auto"/>
              <w:right w:val="single" w:sz="4" w:space="0" w:color="auto"/>
            </w:tcBorders>
            <w:vAlign w:val="center"/>
          </w:tcPr>
          <w:p w14:paraId="35DCFC77" w14:textId="77777777" w:rsidR="00D639AE" w:rsidRPr="001D6D5E" w:rsidRDefault="00253948">
            <w:pPr>
              <w:spacing w:line="360" w:lineRule="auto"/>
              <w:jc w:val="center"/>
              <w:rPr>
                <w:rFonts w:ascii="宋体" w:hAnsi="宋体" w:cs="仿宋"/>
              </w:rPr>
            </w:pPr>
            <w:r w:rsidRPr="001D6D5E">
              <w:rPr>
                <w:rFonts w:ascii="宋体" w:hAnsi="宋体" w:cs="仿宋" w:hint="eastAsia"/>
              </w:rPr>
              <w:t>工期</w:t>
            </w:r>
          </w:p>
          <w:p w14:paraId="79CE3F30" w14:textId="77777777" w:rsidR="00D639AE" w:rsidRPr="001D6D5E" w:rsidRDefault="00253948">
            <w:pPr>
              <w:spacing w:line="360" w:lineRule="auto"/>
              <w:jc w:val="center"/>
              <w:rPr>
                <w:rFonts w:ascii="宋体" w:hAnsi="宋体" w:cs="仿宋"/>
              </w:rPr>
            </w:pPr>
            <w:r w:rsidRPr="001D6D5E">
              <w:rPr>
                <w:rFonts w:ascii="宋体" w:hAnsi="宋体" w:cs="仿宋" w:hint="eastAsia"/>
              </w:rPr>
              <w:t>（4分）</w:t>
            </w:r>
          </w:p>
        </w:tc>
        <w:tc>
          <w:tcPr>
            <w:tcW w:w="6676" w:type="dxa"/>
            <w:tcBorders>
              <w:top w:val="single" w:sz="4" w:space="0" w:color="auto"/>
              <w:left w:val="nil"/>
              <w:bottom w:val="single" w:sz="4" w:space="0" w:color="auto"/>
              <w:right w:val="single" w:sz="4" w:space="0" w:color="auto"/>
            </w:tcBorders>
            <w:vAlign w:val="center"/>
          </w:tcPr>
          <w:p w14:paraId="785B0C18" w14:textId="77777777" w:rsidR="00D639AE" w:rsidRPr="001D6D5E" w:rsidRDefault="00253948">
            <w:pPr>
              <w:spacing w:line="360" w:lineRule="auto"/>
              <w:rPr>
                <w:rFonts w:ascii="宋体" w:hAnsi="宋体"/>
                <w:szCs w:val="21"/>
              </w:rPr>
            </w:pPr>
            <w:r w:rsidRPr="001D6D5E">
              <w:rPr>
                <w:rFonts w:ascii="宋体" w:hAnsi="宋体" w:hint="eastAsia"/>
                <w:szCs w:val="21"/>
              </w:rPr>
              <w:t>供应商响应文件中承诺的工期不超过7</w:t>
            </w:r>
            <w:r w:rsidRPr="001D6D5E">
              <w:rPr>
                <w:rFonts w:ascii="宋体" w:hAnsi="宋体"/>
                <w:szCs w:val="21"/>
              </w:rPr>
              <w:t>5</w:t>
            </w:r>
            <w:proofErr w:type="gramStart"/>
            <w:r w:rsidRPr="001D6D5E">
              <w:rPr>
                <w:rFonts w:ascii="宋体" w:hAnsi="宋体" w:hint="eastAsia"/>
                <w:szCs w:val="21"/>
              </w:rPr>
              <w:t>日历天</w:t>
            </w:r>
            <w:proofErr w:type="gramEnd"/>
            <w:r w:rsidRPr="001D6D5E">
              <w:rPr>
                <w:rFonts w:ascii="宋体" w:hAnsi="宋体" w:hint="eastAsia"/>
                <w:szCs w:val="21"/>
              </w:rPr>
              <w:t>的，则按以下标准进行评分：</w:t>
            </w:r>
            <w:r w:rsidRPr="001D6D5E">
              <w:rPr>
                <w:rFonts w:ascii="宋体" w:hAnsi="宋体"/>
                <w:szCs w:val="21"/>
              </w:rPr>
              <w:t>70</w:t>
            </w:r>
            <w:proofErr w:type="gramStart"/>
            <w:r w:rsidRPr="001D6D5E">
              <w:rPr>
                <w:rFonts w:ascii="宋体" w:hAnsi="宋体" w:hint="eastAsia"/>
                <w:szCs w:val="21"/>
              </w:rPr>
              <w:t>日历天</w:t>
            </w:r>
            <w:proofErr w:type="gramEnd"/>
            <w:r w:rsidRPr="001D6D5E">
              <w:rPr>
                <w:rFonts w:ascii="宋体" w:hAnsi="宋体" w:hint="eastAsia"/>
                <w:szCs w:val="21"/>
              </w:rPr>
              <w:t>≤工期＜7</w:t>
            </w:r>
            <w:r w:rsidRPr="001D6D5E">
              <w:rPr>
                <w:rFonts w:ascii="宋体" w:hAnsi="宋体"/>
                <w:szCs w:val="21"/>
              </w:rPr>
              <w:t>5</w:t>
            </w:r>
            <w:proofErr w:type="gramStart"/>
            <w:r w:rsidRPr="001D6D5E">
              <w:rPr>
                <w:rFonts w:ascii="宋体" w:hAnsi="宋体" w:hint="eastAsia"/>
                <w:szCs w:val="21"/>
              </w:rPr>
              <w:t>日历天</w:t>
            </w:r>
            <w:proofErr w:type="gramEnd"/>
            <w:r w:rsidRPr="001D6D5E">
              <w:rPr>
                <w:rFonts w:ascii="宋体" w:hAnsi="宋体" w:hint="eastAsia"/>
                <w:szCs w:val="21"/>
              </w:rPr>
              <w:t>的，得1分；6</w:t>
            </w:r>
            <w:r w:rsidRPr="001D6D5E">
              <w:rPr>
                <w:rFonts w:ascii="宋体" w:hAnsi="宋体"/>
                <w:szCs w:val="21"/>
              </w:rPr>
              <w:t>5</w:t>
            </w:r>
            <w:proofErr w:type="gramStart"/>
            <w:r w:rsidRPr="001D6D5E">
              <w:rPr>
                <w:rFonts w:ascii="宋体" w:hAnsi="宋体" w:hint="eastAsia"/>
                <w:szCs w:val="21"/>
              </w:rPr>
              <w:t>日历天</w:t>
            </w:r>
            <w:proofErr w:type="gramEnd"/>
            <w:r w:rsidRPr="001D6D5E">
              <w:rPr>
                <w:rFonts w:ascii="宋体" w:hAnsi="宋体" w:hint="eastAsia"/>
                <w:szCs w:val="21"/>
              </w:rPr>
              <w:t>≤工期＜</w:t>
            </w:r>
            <w:r w:rsidRPr="001D6D5E">
              <w:rPr>
                <w:rFonts w:ascii="宋体" w:hAnsi="宋体"/>
                <w:szCs w:val="21"/>
              </w:rPr>
              <w:t>70</w:t>
            </w:r>
            <w:proofErr w:type="gramStart"/>
            <w:r w:rsidRPr="001D6D5E">
              <w:rPr>
                <w:rFonts w:ascii="宋体" w:hAnsi="宋体" w:hint="eastAsia"/>
                <w:szCs w:val="21"/>
              </w:rPr>
              <w:t>日历天</w:t>
            </w:r>
            <w:proofErr w:type="gramEnd"/>
            <w:r w:rsidRPr="001D6D5E">
              <w:rPr>
                <w:rFonts w:ascii="宋体" w:hAnsi="宋体" w:hint="eastAsia"/>
                <w:szCs w:val="21"/>
              </w:rPr>
              <w:t>的，得2分；工期＜6</w:t>
            </w:r>
            <w:r w:rsidRPr="001D6D5E">
              <w:rPr>
                <w:rFonts w:ascii="宋体" w:hAnsi="宋体"/>
                <w:szCs w:val="21"/>
              </w:rPr>
              <w:t>5</w:t>
            </w:r>
            <w:proofErr w:type="gramStart"/>
            <w:r w:rsidRPr="001D6D5E">
              <w:rPr>
                <w:rFonts w:ascii="宋体" w:hAnsi="宋体" w:hint="eastAsia"/>
                <w:szCs w:val="21"/>
              </w:rPr>
              <w:t>日历天</w:t>
            </w:r>
            <w:proofErr w:type="gramEnd"/>
            <w:r w:rsidRPr="001D6D5E">
              <w:rPr>
                <w:rFonts w:ascii="宋体" w:hAnsi="宋体" w:hint="eastAsia"/>
                <w:szCs w:val="21"/>
              </w:rPr>
              <w:t>的，得4分。</w:t>
            </w:r>
          </w:p>
          <w:p w14:paraId="57EBF811" w14:textId="77777777" w:rsidR="00D639AE" w:rsidRPr="001D6D5E" w:rsidRDefault="00253948">
            <w:pPr>
              <w:spacing w:line="360" w:lineRule="auto"/>
              <w:rPr>
                <w:rFonts w:ascii="宋体" w:hAnsi="宋体"/>
                <w:szCs w:val="21"/>
              </w:rPr>
            </w:pPr>
            <w:r w:rsidRPr="001D6D5E">
              <w:rPr>
                <w:rFonts w:asciiTheme="minorEastAsia" w:eastAsiaTheme="minorEastAsia" w:hAnsiTheme="minorEastAsia" w:cs="仿宋" w:hint="eastAsia"/>
              </w:rPr>
              <w:t>（说明：供应商在响应文件中承诺）</w:t>
            </w:r>
          </w:p>
        </w:tc>
        <w:tc>
          <w:tcPr>
            <w:tcW w:w="935" w:type="dxa"/>
            <w:tcBorders>
              <w:top w:val="single" w:sz="4" w:space="0" w:color="auto"/>
              <w:left w:val="nil"/>
              <w:bottom w:val="single" w:sz="4" w:space="0" w:color="auto"/>
              <w:right w:val="single" w:sz="4" w:space="0" w:color="auto"/>
            </w:tcBorders>
            <w:vAlign w:val="center"/>
          </w:tcPr>
          <w:p w14:paraId="12988E0D" w14:textId="645842CE" w:rsidR="00D639AE" w:rsidRPr="001D6D5E" w:rsidRDefault="00D639AE">
            <w:pPr>
              <w:spacing w:line="360" w:lineRule="auto"/>
              <w:rPr>
                <w:rFonts w:ascii="宋体" w:hAnsi="宋体" w:cs="仿宋"/>
              </w:rPr>
            </w:pPr>
          </w:p>
        </w:tc>
      </w:tr>
      <w:tr w:rsidR="001D6D5E" w:rsidRPr="001D6D5E" w14:paraId="2859AE68" w14:textId="77777777">
        <w:trPr>
          <w:trHeight w:val="278"/>
          <w:jc w:val="center"/>
        </w:trPr>
        <w:tc>
          <w:tcPr>
            <w:tcW w:w="1344" w:type="dxa"/>
            <w:tcBorders>
              <w:top w:val="nil"/>
              <w:left w:val="single" w:sz="4" w:space="0" w:color="auto"/>
              <w:bottom w:val="single" w:sz="4" w:space="0" w:color="auto"/>
              <w:right w:val="single" w:sz="4" w:space="0" w:color="auto"/>
            </w:tcBorders>
            <w:vAlign w:val="center"/>
          </w:tcPr>
          <w:p w14:paraId="4C70F69E" w14:textId="77777777" w:rsidR="00D639AE" w:rsidRPr="001D6D5E" w:rsidRDefault="00253948">
            <w:pPr>
              <w:spacing w:line="360" w:lineRule="auto"/>
              <w:jc w:val="center"/>
              <w:rPr>
                <w:rFonts w:asciiTheme="minorEastAsia" w:eastAsiaTheme="minorEastAsia" w:hAnsiTheme="minorEastAsia" w:cs="仿宋"/>
              </w:rPr>
            </w:pPr>
            <w:r w:rsidRPr="001D6D5E">
              <w:rPr>
                <w:rFonts w:asciiTheme="minorEastAsia" w:eastAsiaTheme="minorEastAsia" w:hAnsiTheme="minorEastAsia" w:cs="仿宋" w:hint="eastAsia"/>
              </w:rPr>
              <w:lastRenderedPageBreak/>
              <w:t>履约能力</w:t>
            </w:r>
          </w:p>
          <w:p w14:paraId="24B1DD13" w14:textId="796A650C" w:rsidR="00D639AE" w:rsidRPr="001D6D5E" w:rsidRDefault="00253948" w:rsidP="00E11E5C">
            <w:pPr>
              <w:spacing w:line="360" w:lineRule="auto"/>
              <w:jc w:val="center"/>
              <w:rPr>
                <w:rFonts w:ascii="宋体" w:hAnsi="宋体" w:cs="仿宋"/>
              </w:rPr>
            </w:pPr>
            <w:r w:rsidRPr="001D6D5E">
              <w:rPr>
                <w:rFonts w:asciiTheme="minorEastAsia" w:eastAsiaTheme="minorEastAsia" w:hAnsiTheme="minorEastAsia" w:cs="仿宋" w:hint="eastAsia"/>
              </w:rPr>
              <w:t>（17分）</w:t>
            </w:r>
          </w:p>
        </w:tc>
        <w:tc>
          <w:tcPr>
            <w:tcW w:w="6676" w:type="dxa"/>
            <w:tcBorders>
              <w:top w:val="single" w:sz="4" w:space="0" w:color="auto"/>
              <w:left w:val="nil"/>
              <w:bottom w:val="single" w:sz="4" w:space="0" w:color="auto"/>
              <w:right w:val="single" w:sz="4" w:space="0" w:color="auto"/>
            </w:tcBorders>
          </w:tcPr>
          <w:p w14:paraId="567AE064" w14:textId="77777777" w:rsidR="00D639AE" w:rsidRPr="001D6D5E" w:rsidRDefault="00253948">
            <w:pPr>
              <w:spacing w:line="360" w:lineRule="auto"/>
              <w:rPr>
                <w:rFonts w:ascii="宋体" w:hAnsi="宋体" w:cs="仿宋"/>
                <w:bCs/>
              </w:rPr>
            </w:pPr>
            <w:r w:rsidRPr="001D6D5E">
              <w:rPr>
                <w:rFonts w:ascii="宋体" w:hAnsi="宋体" w:cs="仿宋" w:hint="eastAsia"/>
                <w:bCs/>
              </w:rPr>
              <w:t>1.供应</w:t>
            </w:r>
            <w:r w:rsidRPr="001D6D5E">
              <w:rPr>
                <w:rFonts w:ascii="宋体" w:hAnsi="宋体" w:cs="仿宋"/>
                <w:bCs/>
              </w:rPr>
              <w:t>商为本配备的</w:t>
            </w:r>
            <w:r w:rsidRPr="001D6D5E">
              <w:rPr>
                <w:rFonts w:ascii="宋体" w:hAnsi="宋体" w:cs="仿宋" w:hint="eastAsia"/>
                <w:bCs/>
              </w:rPr>
              <w:t>项目负责人（项目经理）具有电气专业或自动化专业中级职称的得1分；具有电气专业或自动化专业高级职称的得3分。</w:t>
            </w:r>
            <w:r w:rsidRPr="001D6D5E">
              <w:rPr>
                <w:rFonts w:ascii="宋体" w:hAnsi="宋体" w:hint="eastAsia"/>
                <w:szCs w:val="21"/>
              </w:rPr>
              <w:t>本项最多得3分。</w:t>
            </w:r>
          </w:p>
          <w:p w14:paraId="42FF48E6" w14:textId="77777777" w:rsidR="00D639AE" w:rsidRPr="001D6D5E" w:rsidRDefault="00253948">
            <w:pPr>
              <w:rPr>
                <w:rFonts w:asciiTheme="minorEastAsia" w:eastAsiaTheme="minorEastAsia" w:hAnsiTheme="minorEastAsia"/>
                <w:szCs w:val="21"/>
              </w:rPr>
            </w:pPr>
            <w:r w:rsidRPr="001D6D5E">
              <w:rPr>
                <w:rFonts w:hint="eastAsia"/>
              </w:rPr>
              <w:t>（说明：</w:t>
            </w:r>
            <w:r w:rsidRPr="001D6D5E">
              <w:rPr>
                <w:rFonts w:asciiTheme="minorEastAsia" w:eastAsiaTheme="minorEastAsia" w:hAnsiTheme="minorEastAsia" w:hint="eastAsia"/>
                <w:szCs w:val="21"/>
              </w:rPr>
              <w:t>提供</w:t>
            </w:r>
            <w:r w:rsidR="00F740FC" w:rsidRPr="001D6D5E">
              <w:rPr>
                <w:rFonts w:asciiTheme="minorEastAsia" w:eastAsiaTheme="minorEastAsia" w:hAnsiTheme="minorEastAsia" w:hint="eastAsia"/>
                <w:szCs w:val="21"/>
              </w:rPr>
              <w:t>有效</w:t>
            </w:r>
            <w:r w:rsidRPr="001D6D5E">
              <w:rPr>
                <w:rFonts w:asciiTheme="minorEastAsia" w:eastAsiaTheme="minorEastAsia" w:hAnsiTheme="minorEastAsia" w:hint="eastAsia"/>
                <w:szCs w:val="21"/>
              </w:rPr>
              <w:t>证书复印件）</w:t>
            </w:r>
          </w:p>
          <w:p w14:paraId="569C80F6" w14:textId="77777777" w:rsidR="00D639AE" w:rsidRPr="001D6D5E" w:rsidRDefault="00253948">
            <w:pPr>
              <w:spacing w:line="360" w:lineRule="auto"/>
              <w:rPr>
                <w:rFonts w:ascii="宋体" w:hAnsi="宋体" w:cs="仿宋"/>
                <w:bCs/>
              </w:rPr>
            </w:pPr>
            <w:r w:rsidRPr="001D6D5E">
              <w:rPr>
                <w:rFonts w:ascii="宋体" w:hAnsi="宋体" w:cs="仿宋" w:hint="eastAsia"/>
                <w:bCs/>
              </w:rPr>
              <w:t>2．</w:t>
            </w:r>
            <w:r w:rsidRPr="001D6D5E">
              <w:rPr>
                <w:rFonts w:asciiTheme="minorEastAsia" w:eastAsiaTheme="minorEastAsia" w:hAnsiTheme="minorEastAsia" w:cs="仿宋" w:hint="eastAsia"/>
              </w:rPr>
              <w:t>供应商为本项目配备的项目经理</w:t>
            </w:r>
            <w:r w:rsidRPr="001D6D5E">
              <w:rPr>
                <w:rFonts w:ascii="宋体" w:hAnsi="宋体" w:cs="仿宋" w:hint="eastAsia"/>
                <w:bCs/>
              </w:rPr>
              <w:t>2018年1月1日（含1日）以来具有一个以项目经理职务已完成类似项目业绩（</w:t>
            </w:r>
            <w:r w:rsidRPr="001D6D5E">
              <w:rPr>
                <w:rFonts w:ascii="宋体" w:hAnsi="宋体" w:cs="宋体" w:hint="eastAsia"/>
              </w:rPr>
              <w:t>智能化或智慧系统或音视频广播或互动设施建设项目</w:t>
            </w:r>
            <w:r w:rsidRPr="001D6D5E">
              <w:rPr>
                <w:rFonts w:ascii="宋体" w:hAnsi="宋体" w:cs="仿宋" w:hint="eastAsia"/>
                <w:bCs/>
              </w:rPr>
              <w:t>）的得1分。</w:t>
            </w:r>
          </w:p>
          <w:p w14:paraId="4D0C3C4D" w14:textId="77777777" w:rsidR="00D639AE" w:rsidRPr="001D6D5E" w:rsidRDefault="00253948">
            <w:pPr>
              <w:spacing w:line="360" w:lineRule="auto"/>
              <w:rPr>
                <w:rFonts w:ascii="宋体" w:hAnsi="宋体" w:cs="仿宋"/>
                <w:bCs/>
              </w:rPr>
            </w:pPr>
            <w:r w:rsidRPr="001D6D5E">
              <w:rPr>
                <w:rFonts w:ascii="宋体" w:hAnsi="宋体" w:cs="仿宋" w:hint="eastAsia"/>
                <w:bCs/>
              </w:rPr>
              <w:t>（说明：提供施工合同复印件和竣工验收报告复印件</w:t>
            </w:r>
            <w:r w:rsidRPr="001D6D5E">
              <w:rPr>
                <w:rFonts w:asciiTheme="minorEastAsia" w:eastAsiaTheme="minorEastAsia" w:hAnsiTheme="minorEastAsia" w:cs="仿宋" w:hint="eastAsia"/>
                <w:szCs w:val="21"/>
              </w:rPr>
              <w:t>。</w:t>
            </w:r>
            <w:r w:rsidRPr="001D6D5E">
              <w:rPr>
                <w:rFonts w:ascii="宋体" w:hAnsi="宋体" w:cs="仿宋" w:hint="eastAsia"/>
                <w:bCs/>
              </w:rPr>
              <w:t>）</w:t>
            </w:r>
          </w:p>
          <w:p w14:paraId="69723521" w14:textId="77777777" w:rsidR="00D639AE" w:rsidRPr="001D6D5E" w:rsidRDefault="00253948">
            <w:pPr>
              <w:spacing w:line="360" w:lineRule="auto"/>
              <w:rPr>
                <w:rFonts w:ascii="宋体" w:hAnsi="宋体" w:cs="仿宋"/>
                <w:bCs/>
              </w:rPr>
            </w:pPr>
            <w:r w:rsidRPr="001D6D5E">
              <w:rPr>
                <w:rFonts w:ascii="宋体" w:eastAsiaTheme="minorEastAsia" w:hAnsi="宋体" w:cs="仿宋" w:hint="eastAsia"/>
                <w:bCs/>
              </w:rPr>
              <w:t>3.</w:t>
            </w:r>
            <w:r w:rsidRPr="001D6D5E">
              <w:rPr>
                <w:rFonts w:asciiTheme="minorEastAsia" w:eastAsiaTheme="minorEastAsia" w:hAnsiTheme="minorEastAsia" w:cs="仿宋" w:hint="eastAsia"/>
              </w:rPr>
              <w:t>供应商为本项目配备的技术负责人</w:t>
            </w:r>
            <w:r w:rsidRPr="001D6D5E">
              <w:rPr>
                <w:rFonts w:ascii="宋体" w:hAnsi="宋体" w:cs="仿宋" w:hint="eastAsia"/>
                <w:bCs/>
              </w:rPr>
              <w:t>2018年1月1日（含1日）以来具有一个以项目技术负责人或项目经理职务已完成类似项目业绩（</w:t>
            </w:r>
            <w:r w:rsidRPr="001D6D5E">
              <w:rPr>
                <w:rFonts w:ascii="宋体" w:hAnsi="宋体" w:cs="宋体" w:hint="eastAsia"/>
              </w:rPr>
              <w:t>智能化或智慧系统或音视频广播或互动设施建设项目</w:t>
            </w:r>
            <w:r w:rsidRPr="001D6D5E">
              <w:rPr>
                <w:rFonts w:ascii="宋体" w:hAnsi="宋体" w:cs="仿宋" w:hint="eastAsia"/>
                <w:bCs/>
              </w:rPr>
              <w:t>）的得1分，在此基础上每增加1个加1分，本项最多得2分。</w:t>
            </w:r>
          </w:p>
          <w:p w14:paraId="5D6D270D" w14:textId="77777777" w:rsidR="00D639AE" w:rsidRPr="001D6D5E" w:rsidRDefault="00253948">
            <w:r w:rsidRPr="001D6D5E">
              <w:rPr>
                <w:rFonts w:hint="eastAsia"/>
              </w:rPr>
              <w:t>（</w:t>
            </w:r>
            <w:r w:rsidRPr="001D6D5E">
              <w:rPr>
                <w:rFonts w:asciiTheme="minorEastAsia" w:eastAsiaTheme="minorEastAsia" w:hAnsiTheme="minorEastAsia" w:hint="eastAsia"/>
                <w:szCs w:val="21"/>
              </w:rPr>
              <w:t>说明：1.</w:t>
            </w:r>
            <w:r w:rsidRPr="001D6D5E">
              <w:rPr>
                <w:rFonts w:hint="eastAsia"/>
              </w:rPr>
              <w:t xml:space="preserve"> </w:t>
            </w:r>
            <w:r w:rsidRPr="001D6D5E">
              <w:rPr>
                <w:rFonts w:hint="eastAsia"/>
              </w:rPr>
              <w:t>提供施工合同复印件和竣工验收报告复印件</w:t>
            </w:r>
            <w:r w:rsidRPr="001D6D5E">
              <w:rPr>
                <w:rFonts w:asciiTheme="minorEastAsia" w:eastAsiaTheme="minorEastAsia" w:hAnsiTheme="minorEastAsia" w:hint="eastAsia"/>
                <w:szCs w:val="21"/>
              </w:rPr>
              <w:t>；</w:t>
            </w:r>
            <w:r w:rsidRPr="001D6D5E">
              <w:rPr>
                <w:rFonts w:asciiTheme="minorEastAsia" w:eastAsiaTheme="minorEastAsia" w:hAnsiTheme="minorEastAsia"/>
                <w:szCs w:val="21"/>
              </w:rPr>
              <w:t>2</w:t>
            </w:r>
            <w:r w:rsidRPr="001D6D5E">
              <w:rPr>
                <w:rFonts w:asciiTheme="minorEastAsia" w:eastAsiaTheme="minorEastAsia" w:hAnsiTheme="minorEastAsia" w:hint="eastAsia"/>
                <w:szCs w:val="21"/>
              </w:rPr>
              <w:t>.供应商在响应文件中承诺所配备人员为本公司员工。</w:t>
            </w:r>
            <w:r w:rsidRPr="001D6D5E">
              <w:rPr>
                <w:rFonts w:hint="eastAsia"/>
              </w:rPr>
              <w:t>）</w:t>
            </w:r>
          </w:p>
          <w:p w14:paraId="3F80056C" w14:textId="77777777" w:rsidR="00D639AE" w:rsidRPr="001D6D5E" w:rsidRDefault="00253948">
            <w:pPr>
              <w:spacing w:line="360" w:lineRule="auto"/>
              <w:rPr>
                <w:rFonts w:asciiTheme="minorEastAsia" w:eastAsiaTheme="minorEastAsia" w:hAnsiTheme="minorEastAsia" w:cs="仿宋"/>
                <w:szCs w:val="21"/>
              </w:rPr>
            </w:pPr>
            <w:r w:rsidRPr="001D6D5E">
              <w:rPr>
                <w:rFonts w:ascii="宋体" w:hAnsi="宋体" w:cs="仿宋" w:hint="eastAsia"/>
                <w:bCs/>
              </w:rPr>
              <w:t>4.</w:t>
            </w:r>
            <w:r w:rsidRPr="001D6D5E">
              <w:rPr>
                <w:rFonts w:asciiTheme="minorEastAsia" w:eastAsiaTheme="minorEastAsia" w:hAnsiTheme="minorEastAsia" w:cs="仿宋" w:hint="eastAsia"/>
              </w:rPr>
              <w:t xml:space="preserve"> </w:t>
            </w:r>
            <w:proofErr w:type="gramStart"/>
            <w:r w:rsidRPr="001D6D5E">
              <w:rPr>
                <w:rFonts w:asciiTheme="minorEastAsia" w:eastAsiaTheme="minorEastAsia" w:hAnsiTheme="minorEastAsia" w:cs="仿宋" w:hint="eastAsia"/>
              </w:rPr>
              <w:t>除</w:t>
            </w:r>
            <w:r w:rsidRPr="001D6D5E">
              <w:rPr>
                <w:rFonts w:ascii="宋体" w:hAnsi="宋体" w:cs="仿宋" w:hint="eastAsia"/>
                <w:bCs/>
              </w:rPr>
              <w:t>项目</w:t>
            </w:r>
            <w:proofErr w:type="gramEnd"/>
            <w:r w:rsidRPr="001D6D5E">
              <w:rPr>
                <w:rFonts w:ascii="宋体" w:hAnsi="宋体" w:cs="仿宋" w:hint="eastAsia"/>
                <w:bCs/>
              </w:rPr>
              <w:t>负责人（项目经理）、技术</w:t>
            </w:r>
            <w:r w:rsidRPr="001D6D5E">
              <w:rPr>
                <w:rFonts w:ascii="宋体" w:hAnsi="宋体" w:cs="仿宋"/>
                <w:bCs/>
              </w:rPr>
              <w:t>负责人外</w:t>
            </w:r>
            <w:r w:rsidRPr="001D6D5E">
              <w:rPr>
                <w:rFonts w:ascii="宋体" w:hAnsi="宋体" w:cs="仿宋" w:hint="eastAsia"/>
                <w:bCs/>
              </w:rPr>
              <w:t>，供应</w:t>
            </w:r>
            <w:r w:rsidRPr="001D6D5E">
              <w:rPr>
                <w:rFonts w:ascii="宋体" w:hAnsi="宋体" w:cs="仿宋"/>
                <w:bCs/>
              </w:rPr>
              <w:t>商为本项目</w:t>
            </w:r>
            <w:r w:rsidRPr="001D6D5E">
              <w:rPr>
                <w:rFonts w:asciiTheme="minorEastAsia" w:eastAsiaTheme="minorEastAsia" w:hAnsiTheme="minorEastAsia" w:cs="仿宋" w:hint="eastAsia"/>
              </w:rPr>
              <w:t>配备的其他管理人员：</w:t>
            </w:r>
          </w:p>
          <w:p w14:paraId="2D5CE90F" w14:textId="3CE8ECBA" w:rsidR="00D639AE" w:rsidRPr="001D6D5E" w:rsidRDefault="00253948">
            <w:pPr>
              <w:spacing w:line="360" w:lineRule="auto"/>
              <w:rPr>
                <w:rFonts w:asciiTheme="minorEastAsia" w:eastAsiaTheme="minorEastAsia" w:hAnsiTheme="minorEastAsia" w:cs="仿宋"/>
              </w:rPr>
            </w:pPr>
            <w:r w:rsidRPr="001D6D5E">
              <w:rPr>
                <w:rFonts w:asciiTheme="minorEastAsia" w:eastAsiaTheme="minorEastAsia" w:hAnsiTheme="minorEastAsia" w:cs="仿宋" w:hint="eastAsia"/>
              </w:rPr>
              <w:t>（1）配备有施工员的</w:t>
            </w:r>
            <w:r w:rsidRPr="001D6D5E">
              <w:rPr>
                <w:rFonts w:asciiTheme="minorEastAsia" w:eastAsiaTheme="minorEastAsia" w:hAnsiTheme="minorEastAsia" w:cs="仿宋"/>
              </w:rPr>
              <w:t>得</w:t>
            </w:r>
            <w:r w:rsidRPr="001D6D5E">
              <w:rPr>
                <w:rFonts w:asciiTheme="minorEastAsia" w:eastAsiaTheme="minorEastAsia" w:hAnsiTheme="minorEastAsia" w:cs="仿宋" w:hint="eastAsia"/>
              </w:rPr>
              <w:t>1分。（说明：1.供应商在响应文件中承诺所配备人员为本公司员工；</w:t>
            </w:r>
            <w:r w:rsidRPr="001D6D5E">
              <w:rPr>
                <w:rFonts w:asciiTheme="minorEastAsia" w:eastAsiaTheme="minorEastAsia" w:hAnsiTheme="minorEastAsia" w:cs="仿宋"/>
              </w:rPr>
              <w:t>2.</w:t>
            </w:r>
            <w:r w:rsidR="00491CF8" w:rsidRPr="001D6D5E">
              <w:rPr>
                <w:rFonts w:asciiTheme="minorEastAsia" w:eastAsiaTheme="minorEastAsia" w:hAnsiTheme="minorEastAsia" w:cs="仿宋" w:hint="eastAsia"/>
              </w:rPr>
              <w:t>提供</w:t>
            </w:r>
            <w:r w:rsidR="00491CF8" w:rsidRPr="001D6D5E">
              <w:rPr>
                <w:rFonts w:asciiTheme="minorEastAsia" w:eastAsiaTheme="minorEastAsia" w:hAnsiTheme="minorEastAsia" w:cs="仿宋"/>
              </w:rPr>
              <w:t>有效</w:t>
            </w:r>
            <w:r w:rsidR="009C532D" w:rsidRPr="001D6D5E">
              <w:rPr>
                <w:rFonts w:asciiTheme="minorEastAsia" w:eastAsiaTheme="minorEastAsia" w:hAnsiTheme="minorEastAsia" w:cs="仿宋" w:hint="eastAsia"/>
              </w:rPr>
              <w:t>的</w:t>
            </w:r>
            <w:r w:rsidRPr="001D6D5E">
              <w:rPr>
                <w:rFonts w:asciiTheme="minorEastAsia" w:eastAsiaTheme="minorEastAsia" w:hAnsiTheme="minorEastAsia" w:cs="仿宋"/>
              </w:rPr>
              <w:t>行政部门颁发的证书</w:t>
            </w:r>
            <w:r w:rsidRPr="001D6D5E">
              <w:rPr>
                <w:rFonts w:asciiTheme="minorEastAsia" w:eastAsiaTheme="minorEastAsia" w:hAnsiTheme="minorEastAsia" w:cs="仿宋" w:hint="eastAsia"/>
              </w:rPr>
              <w:t>复印件）</w:t>
            </w:r>
          </w:p>
          <w:p w14:paraId="6065C2B5" w14:textId="1AFD1DA2" w:rsidR="00D639AE" w:rsidRPr="001D6D5E" w:rsidRDefault="00253948">
            <w:pPr>
              <w:spacing w:line="360" w:lineRule="auto"/>
              <w:rPr>
                <w:rFonts w:asciiTheme="minorEastAsia" w:eastAsiaTheme="minorEastAsia" w:hAnsiTheme="minorEastAsia" w:cs="仿宋"/>
              </w:rPr>
            </w:pPr>
            <w:r w:rsidRPr="001D6D5E">
              <w:rPr>
                <w:rFonts w:asciiTheme="minorEastAsia" w:eastAsiaTheme="minorEastAsia" w:hAnsiTheme="minorEastAsia" w:cs="仿宋" w:hint="eastAsia"/>
              </w:rPr>
              <w:t>（2）配备有</w:t>
            </w:r>
            <w:proofErr w:type="gramStart"/>
            <w:r w:rsidRPr="001D6D5E">
              <w:rPr>
                <w:rFonts w:asciiTheme="minorEastAsia" w:eastAsiaTheme="minorEastAsia" w:hAnsiTheme="minorEastAsia" w:cs="仿宋" w:hint="eastAsia"/>
              </w:rPr>
              <w:t>质量员</w:t>
            </w:r>
            <w:proofErr w:type="gramEnd"/>
            <w:r w:rsidRPr="001D6D5E">
              <w:rPr>
                <w:rFonts w:asciiTheme="minorEastAsia" w:eastAsiaTheme="minorEastAsia" w:hAnsiTheme="minorEastAsia" w:cs="仿宋" w:hint="eastAsia"/>
              </w:rPr>
              <w:t>的</w:t>
            </w:r>
            <w:r w:rsidRPr="001D6D5E">
              <w:rPr>
                <w:rFonts w:asciiTheme="minorEastAsia" w:eastAsiaTheme="minorEastAsia" w:hAnsiTheme="minorEastAsia" w:cs="仿宋"/>
              </w:rPr>
              <w:t>得</w:t>
            </w:r>
            <w:r w:rsidRPr="001D6D5E">
              <w:rPr>
                <w:rFonts w:asciiTheme="minorEastAsia" w:eastAsiaTheme="minorEastAsia" w:hAnsiTheme="minorEastAsia" w:cs="仿宋" w:hint="eastAsia"/>
              </w:rPr>
              <w:t>1分。（说明：1.供应商在响应文件中承诺所配备人员为本公司员工；</w:t>
            </w:r>
            <w:r w:rsidR="009C532D" w:rsidRPr="001D6D5E">
              <w:rPr>
                <w:rFonts w:asciiTheme="minorEastAsia" w:eastAsiaTheme="minorEastAsia" w:hAnsiTheme="minorEastAsia" w:cs="仿宋"/>
              </w:rPr>
              <w:t xml:space="preserve"> 2.</w:t>
            </w:r>
            <w:r w:rsidR="009C532D" w:rsidRPr="001D6D5E">
              <w:rPr>
                <w:rFonts w:asciiTheme="minorEastAsia" w:eastAsiaTheme="minorEastAsia" w:hAnsiTheme="minorEastAsia" w:cs="仿宋" w:hint="eastAsia"/>
              </w:rPr>
              <w:t>提供</w:t>
            </w:r>
            <w:r w:rsidR="009C532D" w:rsidRPr="001D6D5E">
              <w:rPr>
                <w:rFonts w:asciiTheme="minorEastAsia" w:eastAsiaTheme="minorEastAsia" w:hAnsiTheme="minorEastAsia" w:cs="仿宋"/>
              </w:rPr>
              <w:t>有效</w:t>
            </w:r>
            <w:r w:rsidR="009C532D" w:rsidRPr="001D6D5E">
              <w:rPr>
                <w:rFonts w:asciiTheme="minorEastAsia" w:eastAsiaTheme="minorEastAsia" w:hAnsiTheme="minorEastAsia" w:cs="仿宋" w:hint="eastAsia"/>
              </w:rPr>
              <w:t>的</w:t>
            </w:r>
            <w:r w:rsidR="009C532D" w:rsidRPr="001D6D5E">
              <w:rPr>
                <w:rFonts w:asciiTheme="minorEastAsia" w:eastAsiaTheme="minorEastAsia" w:hAnsiTheme="minorEastAsia" w:cs="仿宋"/>
              </w:rPr>
              <w:t>行政部门颁发的证书</w:t>
            </w:r>
            <w:r w:rsidR="009C532D" w:rsidRPr="001D6D5E">
              <w:rPr>
                <w:rFonts w:asciiTheme="minorEastAsia" w:eastAsiaTheme="minorEastAsia" w:hAnsiTheme="minorEastAsia" w:cs="仿宋" w:hint="eastAsia"/>
              </w:rPr>
              <w:t>复印件</w:t>
            </w:r>
            <w:r w:rsidRPr="001D6D5E">
              <w:rPr>
                <w:rFonts w:asciiTheme="minorEastAsia" w:eastAsiaTheme="minorEastAsia" w:hAnsiTheme="minorEastAsia" w:cs="仿宋" w:hint="eastAsia"/>
              </w:rPr>
              <w:t>）</w:t>
            </w:r>
          </w:p>
          <w:p w14:paraId="3AEB86ED" w14:textId="57145250" w:rsidR="00D639AE" w:rsidRPr="001D6D5E" w:rsidRDefault="00253948">
            <w:pPr>
              <w:spacing w:line="360" w:lineRule="auto"/>
              <w:rPr>
                <w:rFonts w:asciiTheme="minorEastAsia" w:eastAsiaTheme="minorEastAsia" w:hAnsiTheme="minorEastAsia" w:cs="仿宋"/>
              </w:rPr>
            </w:pPr>
            <w:r w:rsidRPr="001D6D5E">
              <w:rPr>
                <w:rFonts w:asciiTheme="minorEastAsia" w:eastAsiaTheme="minorEastAsia" w:hAnsiTheme="minorEastAsia" w:cs="仿宋" w:hint="eastAsia"/>
              </w:rPr>
              <w:t>（3）配备有资料员的</w:t>
            </w:r>
            <w:r w:rsidRPr="001D6D5E">
              <w:rPr>
                <w:rFonts w:asciiTheme="minorEastAsia" w:eastAsiaTheme="minorEastAsia" w:hAnsiTheme="minorEastAsia" w:cs="仿宋"/>
              </w:rPr>
              <w:t>得</w:t>
            </w:r>
            <w:r w:rsidRPr="001D6D5E">
              <w:rPr>
                <w:rFonts w:asciiTheme="minorEastAsia" w:eastAsiaTheme="minorEastAsia" w:hAnsiTheme="minorEastAsia" w:cs="仿宋" w:hint="eastAsia"/>
              </w:rPr>
              <w:t>1分。（说明：1.供应商在响应文件中承诺所配备人员为本公司员工；</w:t>
            </w:r>
            <w:r w:rsidR="009C532D" w:rsidRPr="001D6D5E">
              <w:rPr>
                <w:rFonts w:asciiTheme="minorEastAsia" w:eastAsiaTheme="minorEastAsia" w:hAnsiTheme="minorEastAsia" w:cs="仿宋"/>
              </w:rPr>
              <w:t>2.</w:t>
            </w:r>
            <w:r w:rsidR="009C532D" w:rsidRPr="001D6D5E">
              <w:rPr>
                <w:rFonts w:asciiTheme="minorEastAsia" w:eastAsiaTheme="minorEastAsia" w:hAnsiTheme="minorEastAsia" w:cs="仿宋" w:hint="eastAsia"/>
              </w:rPr>
              <w:t>提供</w:t>
            </w:r>
            <w:r w:rsidR="009C532D" w:rsidRPr="001D6D5E">
              <w:rPr>
                <w:rFonts w:asciiTheme="minorEastAsia" w:eastAsiaTheme="minorEastAsia" w:hAnsiTheme="minorEastAsia" w:cs="仿宋"/>
              </w:rPr>
              <w:t>有效</w:t>
            </w:r>
            <w:r w:rsidR="009C532D" w:rsidRPr="001D6D5E">
              <w:rPr>
                <w:rFonts w:asciiTheme="minorEastAsia" w:eastAsiaTheme="minorEastAsia" w:hAnsiTheme="minorEastAsia" w:cs="仿宋" w:hint="eastAsia"/>
              </w:rPr>
              <w:t>的</w:t>
            </w:r>
            <w:r w:rsidR="009C532D" w:rsidRPr="001D6D5E">
              <w:rPr>
                <w:rFonts w:asciiTheme="minorEastAsia" w:eastAsiaTheme="minorEastAsia" w:hAnsiTheme="minorEastAsia" w:cs="仿宋"/>
              </w:rPr>
              <w:t>行政部门颁发的证书</w:t>
            </w:r>
            <w:r w:rsidR="009C532D" w:rsidRPr="001D6D5E">
              <w:rPr>
                <w:rFonts w:asciiTheme="minorEastAsia" w:eastAsiaTheme="minorEastAsia" w:hAnsiTheme="minorEastAsia" w:cs="仿宋" w:hint="eastAsia"/>
              </w:rPr>
              <w:t>复印件</w:t>
            </w:r>
            <w:r w:rsidRPr="001D6D5E">
              <w:rPr>
                <w:rFonts w:asciiTheme="minorEastAsia" w:eastAsiaTheme="minorEastAsia" w:hAnsiTheme="minorEastAsia" w:cs="仿宋" w:hint="eastAsia"/>
              </w:rPr>
              <w:t>）</w:t>
            </w:r>
          </w:p>
          <w:p w14:paraId="78A3FE85" w14:textId="77777777" w:rsidR="00D639AE" w:rsidRPr="001D6D5E" w:rsidRDefault="00253948">
            <w:pPr>
              <w:spacing w:line="360" w:lineRule="auto"/>
              <w:rPr>
                <w:rFonts w:asciiTheme="minorEastAsia" w:eastAsiaTheme="minorEastAsia" w:hAnsiTheme="minorEastAsia" w:cs="仿宋"/>
                <w:szCs w:val="21"/>
              </w:rPr>
            </w:pPr>
            <w:r w:rsidRPr="001D6D5E">
              <w:rPr>
                <w:rFonts w:asciiTheme="minorEastAsia" w:eastAsiaTheme="minorEastAsia" w:hAnsiTheme="minorEastAsia" w:cs="仿宋" w:hint="eastAsia"/>
              </w:rPr>
              <w:t>（4）配备有安全员，安全</w:t>
            </w:r>
            <w:r w:rsidRPr="001D6D5E">
              <w:rPr>
                <w:rFonts w:asciiTheme="minorEastAsia" w:eastAsiaTheme="minorEastAsia" w:hAnsiTheme="minorEastAsia" w:cs="仿宋"/>
              </w:rPr>
              <w:t>员</w:t>
            </w:r>
            <w:r w:rsidRPr="001D6D5E">
              <w:rPr>
                <w:rFonts w:asciiTheme="minorEastAsia" w:eastAsiaTheme="minorEastAsia" w:hAnsiTheme="minorEastAsia" w:cs="仿宋" w:hint="eastAsia"/>
              </w:rPr>
              <w:t>具有有效的安全员证书及安全生产考核合格C证）的得2分。（说明：1.提供</w:t>
            </w:r>
            <w:r w:rsidR="00F740FC" w:rsidRPr="001D6D5E">
              <w:rPr>
                <w:rFonts w:asciiTheme="minorEastAsia" w:eastAsiaTheme="minorEastAsia" w:hAnsiTheme="minorEastAsia" w:cs="仿宋" w:hint="eastAsia"/>
              </w:rPr>
              <w:t>有效</w:t>
            </w:r>
            <w:r w:rsidRPr="001D6D5E">
              <w:rPr>
                <w:rFonts w:asciiTheme="minorEastAsia" w:eastAsiaTheme="minorEastAsia" w:hAnsiTheme="minorEastAsia" w:cs="仿宋" w:hint="eastAsia"/>
              </w:rPr>
              <w:t>安全员证书及</w:t>
            </w:r>
            <w:r w:rsidRPr="001D6D5E">
              <w:rPr>
                <w:rFonts w:asciiTheme="minorEastAsia" w:eastAsiaTheme="minorEastAsia" w:hAnsiTheme="minorEastAsia" w:cs="仿宋"/>
              </w:rPr>
              <w:t>安全生产考核合格</w:t>
            </w:r>
            <w:r w:rsidRPr="001D6D5E">
              <w:rPr>
                <w:rFonts w:asciiTheme="minorEastAsia" w:eastAsiaTheme="minorEastAsia" w:hAnsiTheme="minorEastAsia" w:cs="仿宋" w:hint="eastAsia"/>
              </w:rPr>
              <w:t>C</w:t>
            </w:r>
            <w:proofErr w:type="gramStart"/>
            <w:r w:rsidRPr="001D6D5E">
              <w:rPr>
                <w:rFonts w:asciiTheme="minorEastAsia" w:eastAsiaTheme="minorEastAsia" w:hAnsiTheme="minorEastAsia" w:cs="仿宋" w:hint="eastAsia"/>
              </w:rPr>
              <w:t>证</w:t>
            </w:r>
            <w:proofErr w:type="gramEnd"/>
            <w:r w:rsidRPr="001D6D5E">
              <w:rPr>
                <w:rFonts w:asciiTheme="minorEastAsia" w:eastAsiaTheme="minorEastAsia" w:hAnsiTheme="minorEastAsia" w:cs="仿宋"/>
              </w:rPr>
              <w:t>证书</w:t>
            </w:r>
            <w:r w:rsidRPr="001D6D5E">
              <w:rPr>
                <w:rFonts w:asciiTheme="minorEastAsia" w:eastAsiaTheme="minorEastAsia" w:hAnsiTheme="minorEastAsia" w:cs="仿宋" w:hint="eastAsia"/>
              </w:rPr>
              <w:t>复印件；2.供应商在响应文件中</w:t>
            </w:r>
            <w:r w:rsidRPr="001D6D5E">
              <w:rPr>
                <w:rFonts w:asciiTheme="minorEastAsia" w:eastAsiaTheme="minorEastAsia" w:hAnsiTheme="minorEastAsia" w:cs="仿宋" w:hint="eastAsia"/>
              </w:rPr>
              <w:lastRenderedPageBreak/>
              <w:t>承诺所配备人员为本公司员工）</w:t>
            </w:r>
          </w:p>
          <w:p w14:paraId="46683F02" w14:textId="0C93D7CC" w:rsidR="00D639AE" w:rsidRPr="001D6D5E" w:rsidRDefault="00253948">
            <w:pPr>
              <w:spacing w:line="360" w:lineRule="auto"/>
              <w:rPr>
                <w:rFonts w:ascii="宋体" w:hAnsi="宋体" w:cs="仿宋"/>
                <w:bCs/>
              </w:rPr>
            </w:pPr>
            <w:r w:rsidRPr="001D6D5E">
              <w:rPr>
                <w:rFonts w:asciiTheme="minorEastAsia" w:eastAsiaTheme="minorEastAsia" w:hAnsiTheme="minorEastAsia" w:cs="仿宋" w:hint="eastAsia"/>
                <w:szCs w:val="21"/>
              </w:rPr>
              <w:t>（5）</w:t>
            </w:r>
            <w:r w:rsidRPr="001D6D5E">
              <w:rPr>
                <w:rFonts w:ascii="宋体" w:hAnsi="宋体" w:cs="仿宋" w:hint="eastAsia"/>
                <w:bCs/>
              </w:rPr>
              <w:t>供应</w:t>
            </w:r>
            <w:r w:rsidRPr="001D6D5E">
              <w:rPr>
                <w:rFonts w:ascii="宋体" w:hAnsi="宋体" w:cs="仿宋"/>
                <w:bCs/>
              </w:rPr>
              <w:t>商为本项目</w:t>
            </w:r>
            <w:r w:rsidRPr="001D6D5E">
              <w:rPr>
                <w:rFonts w:asciiTheme="minorEastAsia" w:eastAsiaTheme="minorEastAsia" w:hAnsiTheme="minorEastAsia" w:cs="仿宋" w:hint="eastAsia"/>
              </w:rPr>
              <w:t>配备的</w:t>
            </w:r>
            <w:proofErr w:type="gramStart"/>
            <w:r w:rsidR="00276224" w:rsidRPr="001D6D5E">
              <w:rPr>
                <w:rFonts w:asciiTheme="minorEastAsia" w:eastAsiaTheme="minorEastAsia" w:hAnsiTheme="minorEastAsia" w:cs="仿宋" w:hint="eastAsia"/>
              </w:rPr>
              <w:t>除项目</w:t>
            </w:r>
            <w:proofErr w:type="gramEnd"/>
            <w:r w:rsidR="00276224" w:rsidRPr="001D6D5E">
              <w:rPr>
                <w:rFonts w:asciiTheme="minorEastAsia" w:eastAsiaTheme="minorEastAsia" w:hAnsiTheme="minorEastAsia" w:cs="仿宋" w:hint="eastAsia"/>
              </w:rPr>
              <w:t>经理、项目负责人、施工员、质量员、资料员及安全员以外的</w:t>
            </w:r>
            <w:r w:rsidRPr="001D6D5E">
              <w:rPr>
                <w:rFonts w:asciiTheme="minorEastAsia" w:eastAsiaTheme="minorEastAsia" w:hAnsiTheme="minorEastAsia" w:cs="仿宋" w:hint="eastAsia"/>
              </w:rPr>
              <w:t>其他人员中</w:t>
            </w:r>
            <w:r w:rsidRPr="001D6D5E">
              <w:rPr>
                <w:rFonts w:ascii="宋体" w:hAnsi="宋体" w:cs="仿宋" w:hint="eastAsia"/>
                <w:bCs/>
              </w:rPr>
              <w:t>具有电气专业或自动化专业中级职称的得1分；具有电气专业或自动化专业高级职称的得3分。</w:t>
            </w:r>
            <w:r w:rsidRPr="001D6D5E">
              <w:rPr>
                <w:rFonts w:asciiTheme="minorEastAsia" w:hAnsiTheme="minorEastAsia" w:cs="仿宋" w:hint="eastAsia"/>
              </w:rPr>
              <w:t>本项</w:t>
            </w:r>
            <w:r w:rsidRPr="001D6D5E">
              <w:rPr>
                <w:rFonts w:asciiTheme="minorEastAsia" w:hAnsiTheme="minorEastAsia" w:cs="仿宋"/>
              </w:rPr>
              <w:t>最多得3分</w:t>
            </w:r>
            <w:r w:rsidRPr="001D6D5E">
              <w:rPr>
                <w:rFonts w:asciiTheme="minorEastAsia" w:hAnsiTheme="minorEastAsia" w:cs="仿宋" w:hint="eastAsia"/>
              </w:rPr>
              <w:t>。</w:t>
            </w:r>
          </w:p>
          <w:p w14:paraId="284611F6" w14:textId="77777777" w:rsidR="00D639AE" w:rsidRPr="001D6D5E" w:rsidRDefault="00253948">
            <w:pPr>
              <w:spacing w:line="360" w:lineRule="auto"/>
              <w:rPr>
                <w:rFonts w:asciiTheme="minorEastAsia" w:eastAsiaTheme="minorEastAsia" w:hAnsiTheme="minorEastAsia" w:cs="仿宋"/>
                <w:szCs w:val="21"/>
              </w:rPr>
            </w:pPr>
            <w:r w:rsidRPr="001D6D5E">
              <w:rPr>
                <w:rFonts w:ascii="宋体" w:hAnsi="宋体" w:cs="仿宋" w:hint="eastAsia"/>
                <w:bCs/>
              </w:rPr>
              <w:t>（说明：</w:t>
            </w:r>
            <w:r w:rsidRPr="001D6D5E">
              <w:rPr>
                <w:rFonts w:asciiTheme="minorEastAsia" w:eastAsiaTheme="minorEastAsia" w:hAnsiTheme="minorEastAsia" w:cs="仿宋" w:hint="eastAsia"/>
              </w:rPr>
              <w:t>1.供应商在响应文件中承诺所配备人员为本公司员工；2.</w:t>
            </w:r>
            <w:r w:rsidRPr="001D6D5E">
              <w:rPr>
                <w:rFonts w:asciiTheme="minorEastAsia" w:eastAsiaTheme="minorEastAsia" w:hAnsiTheme="minorEastAsia" w:cs="仿宋" w:hint="eastAsia"/>
                <w:szCs w:val="21"/>
              </w:rPr>
              <w:t>提供</w:t>
            </w:r>
            <w:r w:rsidR="00F740FC" w:rsidRPr="001D6D5E">
              <w:rPr>
                <w:rFonts w:asciiTheme="minorEastAsia" w:eastAsiaTheme="minorEastAsia" w:hAnsiTheme="minorEastAsia" w:cs="仿宋" w:hint="eastAsia"/>
                <w:szCs w:val="21"/>
              </w:rPr>
              <w:t>有效</w:t>
            </w:r>
            <w:r w:rsidRPr="001D6D5E">
              <w:rPr>
                <w:rFonts w:asciiTheme="minorEastAsia" w:eastAsiaTheme="minorEastAsia" w:hAnsiTheme="minorEastAsia" w:cs="仿宋" w:hint="eastAsia"/>
                <w:szCs w:val="21"/>
              </w:rPr>
              <w:t>证书复印件</w:t>
            </w:r>
            <w:r w:rsidR="00F740FC" w:rsidRPr="001D6D5E">
              <w:rPr>
                <w:rFonts w:asciiTheme="minorEastAsia" w:eastAsiaTheme="minorEastAsia" w:hAnsiTheme="minorEastAsia" w:cs="仿宋" w:hint="eastAsia"/>
                <w:szCs w:val="21"/>
              </w:rPr>
              <w:t>；3.同</w:t>
            </w:r>
            <w:proofErr w:type="gramStart"/>
            <w:r w:rsidR="00F740FC" w:rsidRPr="001D6D5E">
              <w:rPr>
                <w:rFonts w:asciiTheme="minorEastAsia" w:eastAsiaTheme="minorEastAsia" w:hAnsiTheme="minorEastAsia" w:cs="仿宋" w:hint="eastAsia"/>
                <w:szCs w:val="21"/>
              </w:rPr>
              <w:t>一人员</w:t>
            </w:r>
            <w:proofErr w:type="gramEnd"/>
            <w:r w:rsidR="00F740FC" w:rsidRPr="001D6D5E">
              <w:rPr>
                <w:rFonts w:asciiTheme="minorEastAsia" w:eastAsiaTheme="minorEastAsia" w:hAnsiTheme="minorEastAsia" w:cs="仿宋"/>
                <w:szCs w:val="21"/>
              </w:rPr>
              <w:t>的</w:t>
            </w:r>
            <w:r w:rsidR="00F740FC" w:rsidRPr="001D6D5E">
              <w:rPr>
                <w:rFonts w:asciiTheme="minorEastAsia" w:eastAsiaTheme="minorEastAsia" w:hAnsiTheme="minorEastAsia" w:cs="仿宋" w:hint="eastAsia"/>
                <w:szCs w:val="21"/>
              </w:rPr>
              <w:t>多个</w:t>
            </w:r>
            <w:r w:rsidR="00F740FC" w:rsidRPr="001D6D5E">
              <w:rPr>
                <w:rFonts w:asciiTheme="minorEastAsia" w:eastAsiaTheme="minorEastAsia" w:hAnsiTheme="minorEastAsia" w:cs="仿宋"/>
                <w:szCs w:val="21"/>
              </w:rPr>
              <w:t>证书，以最高分</w:t>
            </w:r>
            <w:r w:rsidR="00F740FC" w:rsidRPr="001D6D5E">
              <w:rPr>
                <w:rFonts w:asciiTheme="minorEastAsia" w:eastAsiaTheme="minorEastAsia" w:hAnsiTheme="minorEastAsia" w:cs="仿宋" w:hint="eastAsia"/>
                <w:szCs w:val="21"/>
              </w:rPr>
              <w:t>计算，不</w:t>
            </w:r>
            <w:r w:rsidR="00F740FC" w:rsidRPr="001D6D5E">
              <w:rPr>
                <w:rFonts w:asciiTheme="minorEastAsia" w:eastAsiaTheme="minorEastAsia" w:hAnsiTheme="minorEastAsia" w:cs="仿宋"/>
                <w:szCs w:val="21"/>
              </w:rPr>
              <w:t>重复计算。</w:t>
            </w:r>
            <w:r w:rsidRPr="001D6D5E">
              <w:rPr>
                <w:rFonts w:asciiTheme="minorEastAsia" w:eastAsiaTheme="minorEastAsia" w:hAnsiTheme="minorEastAsia" w:cs="仿宋" w:hint="eastAsia"/>
                <w:szCs w:val="21"/>
              </w:rPr>
              <w:t>）</w:t>
            </w:r>
          </w:p>
          <w:p w14:paraId="232BC2DD" w14:textId="77777777" w:rsidR="00D639AE" w:rsidRPr="001D6D5E" w:rsidRDefault="00253948">
            <w:pPr>
              <w:spacing w:line="360" w:lineRule="auto"/>
              <w:rPr>
                <w:rFonts w:asciiTheme="minorEastAsia" w:hAnsiTheme="minorEastAsia" w:cs="仿宋"/>
              </w:rPr>
            </w:pPr>
            <w:r w:rsidRPr="001D6D5E">
              <w:rPr>
                <w:rFonts w:ascii="宋体" w:eastAsiaTheme="minorEastAsia" w:hAnsi="宋体" w:cs="仿宋" w:hint="eastAsia"/>
                <w:bCs/>
              </w:rPr>
              <w:t>5.</w:t>
            </w:r>
            <w:r w:rsidRPr="001D6D5E">
              <w:rPr>
                <w:rFonts w:asciiTheme="minorEastAsia" w:hAnsiTheme="minorEastAsia" w:cs="仿宋"/>
              </w:rPr>
              <w:t>供应商2018年1月1日（含1日）以来具有一个已完成类似项目业绩（</w:t>
            </w:r>
            <w:r w:rsidRPr="001D6D5E">
              <w:rPr>
                <w:rFonts w:ascii="宋体" w:hAnsi="宋体" w:cs="宋体" w:hint="eastAsia"/>
              </w:rPr>
              <w:t>智能化或智慧系统或音视频广播或互动设施建设项目</w:t>
            </w:r>
            <w:r w:rsidRPr="001D6D5E">
              <w:rPr>
                <w:rFonts w:asciiTheme="minorEastAsia" w:hAnsiTheme="minorEastAsia" w:cs="仿宋"/>
              </w:rPr>
              <w:t>）的得1分，在此基础上每增加1个加1分</w:t>
            </w:r>
            <w:r w:rsidRPr="001D6D5E">
              <w:rPr>
                <w:rFonts w:asciiTheme="minorEastAsia" w:hAnsiTheme="minorEastAsia" w:cs="仿宋" w:hint="eastAsia"/>
              </w:rPr>
              <w:t>，本项</w:t>
            </w:r>
            <w:r w:rsidRPr="001D6D5E">
              <w:rPr>
                <w:rFonts w:asciiTheme="minorEastAsia" w:hAnsiTheme="minorEastAsia" w:cs="仿宋"/>
              </w:rPr>
              <w:t>最多得3分。</w:t>
            </w:r>
          </w:p>
          <w:p w14:paraId="60DF7079" w14:textId="67F5B86B" w:rsidR="00D639AE" w:rsidRPr="001D6D5E" w:rsidRDefault="00253948" w:rsidP="00F740FC">
            <w:pPr>
              <w:rPr>
                <w:rFonts w:ascii="宋体" w:hAnsi="宋体"/>
              </w:rPr>
            </w:pPr>
            <w:r w:rsidRPr="001D6D5E">
              <w:rPr>
                <w:rFonts w:hint="eastAsia"/>
                <w:bCs/>
              </w:rPr>
              <w:t>（说明：</w:t>
            </w:r>
            <w:r w:rsidRPr="001D6D5E">
              <w:rPr>
                <w:rFonts w:ascii="宋体" w:hAnsi="宋体" w:hint="eastAsia"/>
                <w:bCs/>
              </w:rPr>
              <w:t>提供施工合同复印件和竣工验收报告复印件</w:t>
            </w:r>
            <w:r w:rsidRPr="001D6D5E">
              <w:rPr>
                <w:rFonts w:hint="eastAsia"/>
                <w:bCs/>
              </w:rPr>
              <w:t>）。</w:t>
            </w:r>
          </w:p>
        </w:tc>
        <w:tc>
          <w:tcPr>
            <w:tcW w:w="935" w:type="dxa"/>
            <w:tcBorders>
              <w:top w:val="single" w:sz="4" w:space="0" w:color="auto"/>
              <w:left w:val="nil"/>
              <w:bottom w:val="single" w:sz="4" w:space="0" w:color="auto"/>
              <w:right w:val="single" w:sz="4" w:space="0" w:color="auto"/>
            </w:tcBorders>
            <w:vAlign w:val="center"/>
          </w:tcPr>
          <w:p w14:paraId="76EACA24" w14:textId="2907CD32" w:rsidR="00D639AE" w:rsidRPr="001D6D5E" w:rsidRDefault="00D639AE">
            <w:pPr>
              <w:spacing w:line="360" w:lineRule="auto"/>
              <w:rPr>
                <w:rFonts w:ascii="宋体" w:hAnsi="宋体"/>
              </w:rPr>
            </w:pPr>
          </w:p>
        </w:tc>
      </w:tr>
      <w:tr w:rsidR="001D6D5E" w:rsidRPr="001D6D5E" w14:paraId="20670DE8" w14:textId="77777777">
        <w:trPr>
          <w:trHeight w:val="495"/>
          <w:jc w:val="center"/>
        </w:trPr>
        <w:tc>
          <w:tcPr>
            <w:tcW w:w="1344" w:type="dxa"/>
            <w:tcBorders>
              <w:top w:val="single" w:sz="4" w:space="0" w:color="auto"/>
              <w:left w:val="single" w:sz="4" w:space="0" w:color="auto"/>
              <w:bottom w:val="single" w:sz="4" w:space="0" w:color="auto"/>
              <w:right w:val="single" w:sz="4" w:space="0" w:color="auto"/>
            </w:tcBorders>
            <w:vAlign w:val="center"/>
          </w:tcPr>
          <w:p w14:paraId="138491D8" w14:textId="77777777" w:rsidR="00D639AE" w:rsidRPr="001D6D5E" w:rsidRDefault="00253948">
            <w:pPr>
              <w:spacing w:line="360" w:lineRule="auto"/>
              <w:jc w:val="center"/>
              <w:rPr>
                <w:rFonts w:ascii="宋体" w:hAnsi="宋体"/>
              </w:rPr>
            </w:pPr>
            <w:r w:rsidRPr="001D6D5E">
              <w:rPr>
                <w:rFonts w:ascii="宋体" w:hAnsi="宋体" w:cs="仿宋" w:hint="eastAsia"/>
              </w:rPr>
              <w:lastRenderedPageBreak/>
              <w:t>优先采购节能、环境标志、无线局域网产品</w:t>
            </w:r>
          </w:p>
          <w:p w14:paraId="5FDBB893" w14:textId="77777777" w:rsidR="00D639AE" w:rsidRPr="001D6D5E" w:rsidRDefault="00253948">
            <w:pPr>
              <w:spacing w:line="360" w:lineRule="auto"/>
              <w:jc w:val="center"/>
              <w:rPr>
                <w:rFonts w:ascii="宋体" w:hAnsi="宋体"/>
              </w:rPr>
            </w:pPr>
            <w:r w:rsidRPr="001D6D5E">
              <w:rPr>
                <w:rFonts w:ascii="宋体" w:hAnsi="宋体" w:cs="仿宋" w:hint="eastAsia"/>
              </w:rPr>
              <w:t>（</w:t>
            </w:r>
            <w:r w:rsidRPr="001D6D5E">
              <w:rPr>
                <w:rFonts w:ascii="宋体" w:hAnsi="宋体" w:cs="仿宋"/>
              </w:rPr>
              <w:t>3</w:t>
            </w:r>
            <w:r w:rsidRPr="001D6D5E">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0B44C695" w14:textId="77777777" w:rsidR="00D639AE" w:rsidRPr="001D6D5E" w:rsidRDefault="00253948">
            <w:pPr>
              <w:spacing w:line="360" w:lineRule="auto"/>
              <w:rPr>
                <w:rFonts w:ascii="宋体" w:hAnsi="宋体"/>
              </w:rPr>
            </w:pPr>
            <w:r w:rsidRPr="001D6D5E">
              <w:rPr>
                <w:rFonts w:ascii="宋体" w:hAnsi="宋体" w:cs="仿宋" w:hint="eastAsia"/>
              </w:rPr>
              <w:t>供应商所响应的产品中每有一项属于节能产品政府采购品目清单中优先采购范围的得</w:t>
            </w:r>
            <w:r w:rsidRPr="001D6D5E">
              <w:rPr>
                <w:rFonts w:ascii="宋体" w:hAnsi="宋体" w:cs="仿宋"/>
              </w:rPr>
              <w:t>1</w:t>
            </w:r>
            <w:r w:rsidRPr="001D6D5E">
              <w:rPr>
                <w:rFonts w:ascii="宋体" w:hAnsi="宋体" w:cs="仿宋" w:hint="eastAsia"/>
              </w:rPr>
              <w:t>分；每有一项属于环境标志产品政府采购品目清单中优先采购范围的得</w:t>
            </w:r>
            <w:r w:rsidRPr="001D6D5E">
              <w:rPr>
                <w:rFonts w:ascii="宋体" w:hAnsi="宋体" w:cs="仿宋"/>
              </w:rPr>
              <w:t>1</w:t>
            </w:r>
            <w:r w:rsidRPr="001D6D5E">
              <w:rPr>
                <w:rFonts w:ascii="宋体" w:hAnsi="宋体" w:cs="仿宋" w:hint="eastAsia"/>
              </w:rPr>
              <w:t>分;</w:t>
            </w:r>
            <w:r w:rsidRPr="001D6D5E">
              <w:rPr>
                <w:rFonts w:hint="eastAsia"/>
              </w:rPr>
              <w:t xml:space="preserve"> </w:t>
            </w:r>
            <w:r w:rsidRPr="001D6D5E">
              <w:rPr>
                <w:rFonts w:ascii="宋体" w:hAnsi="宋体" w:cs="仿宋" w:hint="eastAsia"/>
              </w:rPr>
              <w:t>每有一项为无线局域网产品政府采购清单中的产品的得1分。本项共</w:t>
            </w:r>
            <w:r w:rsidRPr="001D6D5E">
              <w:rPr>
                <w:rFonts w:ascii="宋体" w:hAnsi="宋体" w:cs="仿宋"/>
              </w:rPr>
              <w:t>3</w:t>
            </w:r>
            <w:r w:rsidRPr="001D6D5E">
              <w:rPr>
                <w:rFonts w:ascii="宋体" w:hAnsi="宋体" w:cs="仿宋" w:hint="eastAsia"/>
              </w:rPr>
              <w:t>分。</w:t>
            </w:r>
          </w:p>
          <w:p w14:paraId="6882FA2C" w14:textId="77777777" w:rsidR="00D639AE" w:rsidRPr="001D6D5E" w:rsidRDefault="00253948">
            <w:pPr>
              <w:spacing w:line="360" w:lineRule="auto"/>
              <w:rPr>
                <w:rFonts w:ascii="宋体" w:hAnsi="宋体"/>
              </w:rPr>
            </w:pPr>
            <w:r w:rsidRPr="001D6D5E">
              <w:rPr>
                <w:rFonts w:ascii="宋体" w:hAnsi="宋体" w:cs="仿宋" w:hint="eastAsia"/>
              </w:rPr>
              <w:t>说明：</w:t>
            </w:r>
            <w:r w:rsidRPr="001D6D5E">
              <w:rPr>
                <w:rFonts w:ascii="宋体" w:hAnsi="宋体" w:cs="仿宋"/>
              </w:rPr>
              <w:t>1</w:t>
            </w:r>
            <w:r w:rsidRPr="001D6D5E">
              <w:rPr>
                <w:rFonts w:ascii="宋体" w:hAnsi="宋体" w:cs="仿宋" w:hint="eastAsia"/>
              </w:rPr>
              <w:t>、可重复计分；</w:t>
            </w:r>
            <w:r w:rsidRPr="001D6D5E">
              <w:rPr>
                <w:rFonts w:ascii="宋体" w:hAnsi="宋体" w:cs="仿宋"/>
              </w:rPr>
              <w:t>2</w:t>
            </w:r>
            <w:r w:rsidRPr="001D6D5E">
              <w:rPr>
                <w:rFonts w:ascii="宋体" w:hAnsi="宋体" w:cs="仿宋" w:hint="eastAsia"/>
              </w:rPr>
              <w:t>、本项目采购的产品中属于节能产品或环境标志产品政府采购品目清单中强制采购范围的，不属于本项评分范围。</w:t>
            </w:r>
            <w:r w:rsidRPr="001D6D5E">
              <w:rPr>
                <w:rFonts w:ascii="宋体" w:hAnsi="宋体" w:cs="仿宋"/>
              </w:rPr>
              <w:t>3</w:t>
            </w:r>
            <w:r w:rsidRPr="001D6D5E">
              <w:rPr>
                <w:rFonts w:ascii="宋体" w:hAnsi="宋体" w:cs="仿宋" w:hint="eastAsia"/>
              </w:rPr>
              <w:t>、供应商所响应的产品属于节能产品或环境标志产品政府采购品目清单中优先采购范围的，应当提供国家确定的认证机构的认证结果信息发布平台公布的该产品认证信息截</w:t>
            </w:r>
            <w:proofErr w:type="gramStart"/>
            <w:r w:rsidRPr="001D6D5E">
              <w:rPr>
                <w:rFonts w:ascii="宋体" w:hAnsi="宋体" w:cs="仿宋" w:hint="eastAsia"/>
              </w:rPr>
              <w:t>图或者</w:t>
            </w:r>
            <w:proofErr w:type="gramEnd"/>
            <w:r w:rsidRPr="001D6D5E">
              <w:rPr>
                <w:rFonts w:ascii="宋体" w:hAnsi="宋体" w:cs="仿宋" w:hint="eastAsia"/>
              </w:rPr>
              <w:t>打印资料，否则不予给分。</w:t>
            </w:r>
            <w:r w:rsidRPr="001D6D5E">
              <w:rPr>
                <w:rFonts w:ascii="宋体" w:hAnsi="宋体" w:cs="仿宋"/>
              </w:rPr>
              <w:t>4</w:t>
            </w:r>
            <w:r w:rsidRPr="001D6D5E">
              <w:rPr>
                <w:rFonts w:ascii="宋体" w:hAnsi="宋体" w:cs="仿宋" w:hint="eastAsia"/>
              </w:rPr>
              <w:t>、供应商所响应的产品属于优先采购范围内的无线局域网产品的，需提供《中国政府采购网》公布的无线局域网产品政府采购清单封面及</w:t>
            </w:r>
            <w:proofErr w:type="gramStart"/>
            <w:r w:rsidRPr="001D6D5E">
              <w:rPr>
                <w:rFonts w:ascii="宋体" w:hAnsi="宋体" w:cs="仿宋" w:hint="eastAsia"/>
              </w:rPr>
              <w:t>对应页且在</w:t>
            </w:r>
            <w:proofErr w:type="gramEnd"/>
            <w:r w:rsidRPr="001D6D5E">
              <w:rPr>
                <w:rFonts w:ascii="宋体" w:hAnsi="宋体" w:cs="仿宋" w:hint="eastAsia"/>
              </w:rPr>
              <w:t>有效期内。注：节能产品、环境标志产品优先采购范围以品目清单为准。财政部、发展改革委、生态环境部等部门根据产品节能环保性能、技术水平和市场成熟程度等因素，确定</w:t>
            </w:r>
            <w:r w:rsidRPr="001D6D5E">
              <w:rPr>
                <w:rFonts w:ascii="宋体" w:hAnsi="宋体" w:cs="仿宋" w:hint="eastAsia"/>
              </w:rPr>
              <w:lastRenderedPageBreak/>
              <w:t>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sz="4" w:space="0" w:color="auto"/>
              <w:left w:val="nil"/>
              <w:bottom w:val="single" w:sz="4" w:space="0" w:color="auto"/>
              <w:right w:val="single" w:sz="4" w:space="0" w:color="auto"/>
            </w:tcBorders>
            <w:vAlign w:val="center"/>
          </w:tcPr>
          <w:p w14:paraId="03C46518" w14:textId="2B57CCBC" w:rsidR="00D639AE" w:rsidRPr="001D6D5E" w:rsidRDefault="00D639AE">
            <w:pPr>
              <w:spacing w:line="360" w:lineRule="auto"/>
              <w:rPr>
                <w:rFonts w:ascii="宋体" w:hAnsi="宋体"/>
              </w:rPr>
            </w:pPr>
          </w:p>
        </w:tc>
      </w:tr>
    </w:tbl>
    <w:p w14:paraId="2C8D3BFF" w14:textId="77777777" w:rsidR="00D639AE" w:rsidRPr="001D6D5E" w:rsidRDefault="00253948">
      <w:pPr>
        <w:spacing w:line="360" w:lineRule="auto"/>
        <w:ind w:firstLineChars="202" w:firstLine="566"/>
        <w:rPr>
          <w:rFonts w:ascii="宋体" w:hAnsi="宋体"/>
          <w:sz w:val="28"/>
        </w:rPr>
      </w:pPr>
      <w:r w:rsidRPr="001D6D5E">
        <w:rPr>
          <w:rFonts w:ascii="宋体" w:hAnsi="宋体" w:hint="eastAsia"/>
          <w:sz w:val="28"/>
        </w:rPr>
        <w:lastRenderedPageBreak/>
        <w:t>说明：</w:t>
      </w:r>
    </w:p>
    <w:p w14:paraId="414380C0" w14:textId="77777777" w:rsidR="00D639AE" w:rsidRPr="001D6D5E" w:rsidRDefault="00253948">
      <w:pPr>
        <w:spacing w:line="360" w:lineRule="auto"/>
        <w:ind w:firstLineChars="202" w:firstLine="566"/>
        <w:rPr>
          <w:rFonts w:ascii="宋体" w:hAnsi="宋体"/>
          <w:sz w:val="28"/>
        </w:rPr>
      </w:pPr>
      <w:r w:rsidRPr="001D6D5E">
        <w:rPr>
          <w:rFonts w:ascii="宋体" w:hAnsi="宋体" w:hint="eastAsia"/>
          <w:sz w:val="28"/>
        </w:rPr>
        <w:t>1、评分的取值按四舍五入法，保留小数点后两位；</w:t>
      </w:r>
    </w:p>
    <w:p w14:paraId="55AF1ACB" w14:textId="77777777" w:rsidR="00D639AE" w:rsidRPr="001D6D5E" w:rsidRDefault="00253948">
      <w:pPr>
        <w:spacing w:line="360" w:lineRule="auto"/>
        <w:ind w:firstLineChars="202" w:firstLine="566"/>
        <w:rPr>
          <w:rFonts w:ascii="宋体" w:hAnsi="宋体"/>
          <w:sz w:val="28"/>
        </w:rPr>
      </w:pPr>
      <w:r w:rsidRPr="001D6D5E">
        <w:rPr>
          <w:rFonts w:ascii="宋体" w:hAnsi="宋体" w:hint="eastAsia"/>
          <w:sz w:val="28"/>
        </w:rPr>
        <w:t>2、评分标准中要求提供复印件的证明材料须清晰可辨。</w:t>
      </w:r>
    </w:p>
    <w:p w14:paraId="39A3BDCE" w14:textId="77777777" w:rsidR="00D639AE" w:rsidRPr="001D6D5E" w:rsidRDefault="00253948">
      <w:pPr>
        <w:pStyle w:val="2"/>
        <w:numPr>
          <w:ilvl w:val="1"/>
          <w:numId w:val="65"/>
        </w:numPr>
        <w:spacing w:after="200"/>
        <w:ind w:left="1985" w:hanging="1985"/>
      </w:pPr>
      <w:bookmarkStart w:id="131" w:name="_Toc494357034"/>
      <w:bookmarkStart w:id="132" w:name="_Toc494095673"/>
      <w:bookmarkStart w:id="133" w:name="_Toc494357031"/>
      <w:bookmarkStart w:id="134" w:name="_Toc494357029"/>
      <w:bookmarkStart w:id="135" w:name="_Toc494095671"/>
      <w:bookmarkStart w:id="136" w:name="_Toc494095681"/>
      <w:bookmarkStart w:id="137" w:name="_Toc494095678"/>
      <w:bookmarkStart w:id="138" w:name="_Toc494357024"/>
      <w:bookmarkStart w:id="139" w:name="_Toc494095679"/>
      <w:bookmarkStart w:id="140" w:name="_Toc494357028"/>
      <w:bookmarkStart w:id="141" w:name="_Toc494357027"/>
      <w:bookmarkStart w:id="142" w:name="_Toc494095672"/>
      <w:bookmarkStart w:id="143" w:name="_Toc494095668"/>
      <w:bookmarkStart w:id="144" w:name="_Toc494095669"/>
      <w:bookmarkStart w:id="145" w:name="_Toc494095670"/>
      <w:bookmarkStart w:id="146" w:name="_Toc494357021"/>
      <w:bookmarkStart w:id="147" w:name="_Toc494357023"/>
      <w:bookmarkStart w:id="148" w:name="_Toc494095677"/>
      <w:bookmarkStart w:id="149" w:name="_Toc494357030"/>
      <w:bookmarkStart w:id="150" w:name="_Toc494095675"/>
      <w:bookmarkStart w:id="151" w:name="_Toc494095680"/>
      <w:bookmarkStart w:id="152" w:name="_Toc494357025"/>
      <w:bookmarkStart w:id="153" w:name="_Toc494357026"/>
      <w:bookmarkStart w:id="154" w:name="_Toc494357032"/>
      <w:bookmarkStart w:id="155" w:name="_Toc494095674"/>
      <w:bookmarkStart w:id="156" w:name="_Toc494095676"/>
      <w:bookmarkStart w:id="157" w:name="_Toc494095682"/>
      <w:bookmarkStart w:id="158" w:name="_Toc494357022"/>
      <w:bookmarkStart w:id="159" w:name="_Toc494357035"/>
      <w:bookmarkStart w:id="160" w:name="_Toc494357033"/>
      <w:bookmarkStart w:id="161" w:name="_Toc54948234"/>
      <w:bookmarkStart w:id="162" w:name="_Toc81923009"/>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1D6D5E">
        <w:rPr>
          <w:rFonts w:hint="eastAsia"/>
        </w:rPr>
        <w:t>采购失败情形</w:t>
      </w:r>
      <w:bookmarkEnd w:id="161"/>
      <w:bookmarkEnd w:id="162"/>
    </w:p>
    <w:p w14:paraId="59B55C6E" w14:textId="77777777" w:rsidR="00D639AE" w:rsidRPr="001D6D5E" w:rsidRDefault="00253948">
      <w:pPr>
        <w:snapToGrid w:val="0"/>
        <w:spacing w:line="360" w:lineRule="auto"/>
        <w:ind w:firstLineChars="198" w:firstLine="554"/>
        <w:rPr>
          <w:rFonts w:ascii="宋体" w:hAnsi="宋体" w:cs="宋体"/>
          <w:sz w:val="28"/>
          <w:szCs w:val="28"/>
        </w:rPr>
      </w:pPr>
      <w:r w:rsidRPr="001D6D5E">
        <w:rPr>
          <w:rFonts w:ascii="宋体" w:hAnsi="宋体" w:cs="宋体" w:hint="eastAsia"/>
          <w:sz w:val="28"/>
          <w:szCs w:val="28"/>
        </w:rPr>
        <w:t>有下列情形之一的，本项目采购失败：</w:t>
      </w:r>
    </w:p>
    <w:p w14:paraId="1DA7C493" w14:textId="77777777" w:rsidR="00D639AE" w:rsidRPr="001D6D5E" w:rsidRDefault="00253948">
      <w:pPr>
        <w:tabs>
          <w:tab w:val="left" w:pos="851"/>
        </w:tabs>
        <w:snapToGrid w:val="0"/>
        <w:spacing w:line="360" w:lineRule="auto"/>
        <w:ind w:firstLineChars="202" w:firstLine="566"/>
        <w:rPr>
          <w:rFonts w:ascii="宋体" w:hAnsi="宋体" w:cs="宋体"/>
          <w:sz w:val="28"/>
          <w:szCs w:val="28"/>
        </w:rPr>
      </w:pPr>
      <w:r w:rsidRPr="001D6D5E">
        <w:rPr>
          <w:rFonts w:ascii="宋体" w:hAnsi="宋体" w:cs="宋体" w:hint="eastAsia"/>
          <w:sz w:val="28"/>
          <w:szCs w:val="28"/>
        </w:rPr>
        <w:t>一、因情况变化，不再符合规定的竞争性磋商采购方式适用情形的；</w:t>
      </w:r>
    </w:p>
    <w:p w14:paraId="482D025C" w14:textId="77777777" w:rsidR="00D639AE" w:rsidRPr="001D6D5E" w:rsidRDefault="00253948">
      <w:pPr>
        <w:tabs>
          <w:tab w:val="left" w:pos="851"/>
        </w:tabs>
        <w:snapToGrid w:val="0"/>
        <w:spacing w:line="360" w:lineRule="auto"/>
        <w:ind w:firstLineChars="202" w:firstLine="566"/>
        <w:rPr>
          <w:rFonts w:ascii="宋体" w:hAnsi="宋体" w:cs="宋体"/>
          <w:sz w:val="28"/>
          <w:szCs w:val="28"/>
        </w:rPr>
      </w:pPr>
      <w:r w:rsidRPr="001D6D5E">
        <w:rPr>
          <w:rFonts w:ascii="宋体" w:hAnsi="宋体" w:cs="宋体" w:hint="eastAsia"/>
          <w:sz w:val="28"/>
          <w:szCs w:val="28"/>
        </w:rPr>
        <w:t>二、出现影响采购公正的违法、违规行为的；</w:t>
      </w:r>
    </w:p>
    <w:p w14:paraId="01C05DCA" w14:textId="77777777" w:rsidR="00D639AE" w:rsidRPr="001D6D5E" w:rsidRDefault="00253948">
      <w:pPr>
        <w:tabs>
          <w:tab w:val="left" w:pos="851"/>
        </w:tabs>
        <w:snapToGrid w:val="0"/>
        <w:spacing w:line="360" w:lineRule="auto"/>
        <w:ind w:firstLineChars="202" w:firstLine="566"/>
        <w:rPr>
          <w:rFonts w:ascii="宋体" w:hAnsi="宋体" w:cs="宋体"/>
          <w:sz w:val="28"/>
          <w:szCs w:val="28"/>
        </w:rPr>
      </w:pPr>
      <w:r w:rsidRPr="001D6D5E">
        <w:rPr>
          <w:rFonts w:ascii="宋体" w:hAnsi="宋体" w:cs="宋体" w:hint="eastAsia"/>
          <w:sz w:val="28"/>
          <w:szCs w:val="28"/>
        </w:rPr>
        <w:t>三、</w:t>
      </w:r>
      <w:r w:rsidRPr="001D6D5E">
        <w:rPr>
          <w:rFonts w:ascii="宋体" w:hAnsi="宋体" w:hint="eastAsia"/>
          <w:sz w:val="28"/>
          <w:szCs w:val="28"/>
        </w:rPr>
        <w:t>递交施工响应文件的供应商不足三家的</w:t>
      </w:r>
      <w:r w:rsidRPr="001D6D5E">
        <w:rPr>
          <w:rFonts w:ascii="宋体" w:hAnsi="宋体" w:cs="宋体" w:hint="eastAsia"/>
          <w:sz w:val="28"/>
          <w:szCs w:val="28"/>
        </w:rPr>
        <w:t>；</w:t>
      </w:r>
    </w:p>
    <w:p w14:paraId="4BDAC41B" w14:textId="77777777" w:rsidR="00D639AE" w:rsidRPr="001D6D5E" w:rsidRDefault="00253948">
      <w:pPr>
        <w:tabs>
          <w:tab w:val="left" w:pos="851"/>
        </w:tabs>
        <w:snapToGrid w:val="0"/>
        <w:spacing w:line="360" w:lineRule="auto"/>
        <w:ind w:firstLineChars="202" w:firstLine="566"/>
        <w:rPr>
          <w:rFonts w:ascii="宋体" w:hAnsi="宋体" w:cs="宋体"/>
          <w:sz w:val="28"/>
          <w:szCs w:val="28"/>
        </w:rPr>
      </w:pPr>
      <w:r w:rsidRPr="001D6D5E">
        <w:rPr>
          <w:rFonts w:ascii="宋体" w:hAnsi="宋体" w:cs="宋体" w:hint="eastAsia"/>
          <w:sz w:val="28"/>
          <w:szCs w:val="28"/>
        </w:rPr>
        <w:t>四、通过资格性审查</w:t>
      </w:r>
      <w:r w:rsidRPr="001D6D5E">
        <w:rPr>
          <w:rFonts w:ascii="宋体" w:hAnsi="宋体" w:hint="eastAsia"/>
          <w:sz w:val="28"/>
          <w:szCs w:val="28"/>
        </w:rPr>
        <w:t>的供应商</w:t>
      </w:r>
      <w:r w:rsidRPr="001D6D5E">
        <w:rPr>
          <w:rFonts w:ascii="宋体" w:hAnsi="宋体" w:cs="宋体" w:hint="eastAsia"/>
          <w:sz w:val="28"/>
          <w:szCs w:val="28"/>
        </w:rPr>
        <w:t>不足三家的；</w:t>
      </w:r>
    </w:p>
    <w:p w14:paraId="22A222B8" w14:textId="77777777" w:rsidR="00D639AE" w:rsidRPr="001D6D5E" w:rsidRDefault="00253948">
      <w:pPr>
        <w:tabs>
          <w:tab w:val="left" w:pos="851"/>
        </w:tabs>
        <w:snapToGrid w:val="0"/>
        <w:spacing w:line="360" w:lineRule="auto"/>
        <w:ind w:firstLineChars="202" w:firstLine="566"/>
        <w:rPr>
          <w:rFonts w:ascii="宋体" w:hAnsi="宋体" w:cs="宋体"/>
          <w:sz w:val="28"/>
          <w:szCs w:val="28"/>
        </w:rPr>
      </w:pPr>
      <w:r w:rsidRPr="001D6D5E">
        <w:rPr>
          <w:rFonts w:ascii="宋体" w:hAnsi="宋体" w:cs="宋体" w:hint="eastAsia"/>
          <w:sz w:val="28"/>
          <w:szCs w:val="28"/>
        </w:rPr>
        <w:t>五、通过符合性审查</w:t>
      </w:r>
      <w:r w:rsidRPr="001D6D5E">
        <w:rPr>
          <w:rFonts w:ascii="宋体" w:hAnsi="宋体" w:hint="eastAsia"/>
          <w:sz w:val="28"/>
          <w:szCs w:val="28"/>
        </w:rPr>
        <w:t>的供应商</w:t>
      </w:r>
      <w:r w:rsidRPr="001D6D5E">
        <w:rPr>
          <w:rFonts w:ascii="宋体" w:hAnsi="宋体" w:cs="宋体" w:hint="eastAsia"/>
          <w:sz w:val="28"/>
          <w:szCs w:val="28"/>
        </w:rPr>
        <w:t>不足三家</w:t>
      </w:r>
      <w:r w:rsidRPr="001D6D5E">
        <w:rPr>
          <w:rFonts w:ascii="宋体" w:hAnsi="宋体" w:hint="eastAsia"/>
          <w:sz w:val="28"/>
          <w:szCs w:val="28"/>
        </w:rPr>
        <w:t>的</w:t>
      </w:r>
      <w:r w:rsidRPr="001D6D5E">
        <w:rPr>
          <w:rFonts w:ascii="宋体" w:hAnsi="宋体" w:cs="宋体" w:hint="eastAsia"/>
          <w:sz w:val="28"/>
          <w:szCs w:val="28"/>
        </w:rPr>
        <w:t>；</w:t>
      </w:r>
    </w:p>
    <w:p w14:paraId="411AAE55" w14:textId="77777777" w:rsidR="00D639AE" w:rsidRPr="001D6D5E" w:rsidRDefault="00253948">
      <w:pPr>
        <w:tabs>
          <w:tab w:val="left" w:pos="851"/>
        </w:tabs>
        <w:snapToGrid w:val="0"/>
        <w:spacing w:line="360" w:lineRule="auto"/>
        <w:ind w:firstLineChars="202" w:firstLine="566"/>
        <w:rPr>
          <w:rFonts w:ascii="宋体" w:hAnsi="宋体" w:cs="宋体"/>
          <w:sz w:val="28"/>
          <w:szCs w:val="28"/>
        </w:rPr>
      </w:pPr>
      <w:r w:rsidRPr="001D6D5E">
        <w:rPr>
          <w:rFonts w:ascii="宋体" w:hAnsi="宋体" w:cs="宋体" w:hint="eastAsia"/>
          <w:sz w:val="28"/>
          <w:szCs w:val="28"/>
        </w:rPr>
        <w:t>六、提交最后报价的供应商不足三家的；</w:t>
      </w:r>
    </w:p>
    <w:p w14:paraId="379EC347" w14:textId="77777777" w:rsidR="00D639AE" w:rsidRPr="001D6D5E" w:rsidRDefault="00253948">
      <w:pPr>
        <w:tabs>
          <w:tab w:val="left" w:pos="851"/>
        </w:tabs>
        <w:snapToGrid w:val="0"/>
        <w:spacing w:line="360" w:lineRule="auto"/>
        <w:ind w:firstLineChars="202" w:firstLine="566"/>
        <w:rPr>
          <w:rFonts w:ascii="宋体" w:hAnsi="宋体" w:cs="宋体"/>
          <w:sz w:val="28"/>
          <w:szCs w:val="28"/>
        </w:rPr>
      </w:pPr>
      <w:r w:rsidRPr="001D6D5E">
        <w:rPr>
          <w:rFonts w:ascii="宋体" w:hAnsi="宋体" w:cs="宋体" w:hint="eastAsia"/>
          <w:sz w:val="28"/>
          <w:szCs w:val="28"/>
        </w:rPr>
        <w:t>七、通过最后报价审查的供应商不足三家的。</w:t>
      </w:r>
    </w:p>
    <w:p w14:paraId="60B650CF" w14:textId="77777777" w:rsidR="00D639AE" w:rsidRPr="001D6D5E" w:rsidRDefault="00253948">
      <w:pPr>
        <w:pStyle w:val="2"/>
        <w:numPr>
          <w:ilvl w:val="2"/>
          <w:numId w:val="1"/>
        </w:numPr>
        <w:tabs>
          <w:tab w:val="clear" w:pos="426"/>
          <w:tab w:val="clear" w:pos="567"/>
          <w:tab w:val="left" w:pos="993"/>
        </w:tabs>
      </w:pPr>
      <w:bookmarkStart w:id="163" w:name="_Toc63437922"/>
      <w:bookmarkStart w:id="164" w:name="_Toc63084336"/>
      <w:bookmarkStart w:id="165" w:name="_Toc81923010"/>
      <w:r w:rsidRPr="001D6D5E">
        <w:rPr>
          <w:rFonts w:hint="eastAsia"/>
        </w:rPr>
        <w:t>其他</w:t>
      </w:r>
      <w:bookmarkEnd w:id="163"/>
      <w:bookmarkEnd w:id="164"/>
      <w:bookmarkEnd w:id="165"/>
    </w:p>
    <w:p w14:paraId="4D47031E" w14:textId="77777777" w:rsidR="00D639AE" w:rsidRPr="001D6D5E" w:rsidRDefault="00253948">
      <w:pPr>
        <w:tabs>
          <w:tab w:val="left" w:pos="1134"/>
        </w:tabs>
        <w:snapToGrid w:val="0"/>
        <w:spacing w:line="360" w:lineRule="auto"/>
        <w:ind w:firstLineChars="200" w:firstLine="560"/>
        <w:rPr>
          <w:rFonts w:ascii="宋体" w:hAnsi="宋体" w:cs="宋体"/>
          <w:sz w:val="28"/>
          <w:szCs w:val="28"/>
        </w:rPr>
      </w:pPr>
      <w:r w:rsidRPr="001D6D5E">
        <w:rPr>
          <w:rFonts w:ascii="宋体" w:hAnsi="宋体" w:cs="宋体" w:hint="eastAsia"/>
          <w:sz w:val="28"/>
          <w:szCs w:val="28"/>
        </w:rPr>
        <w:t>磋商活动结束后，发现资格预审过程中资格性审查认定错误的，磋商结果无效，重新开展采购活动，由此给供应</w:t>
      </w:r>
      <w:proofErr w:type="gramStart"/>
      <w:r w:rsidRPr="001D6D5E">
        <w:rPr>
          <w:rFonts w:ascii="宋体" w:hAnsi="宋体" w:cs="宋体" w:hint="eastAsia"/>
          <w:sz w:val="28"/>
          <w:szCs w:val="28"/>
        </w:rPr>
        <w:t>商造成</w:t>
      </w:r>
      <w:proofErr w:type="gramEnd"/>
      <w:r w:rsidRPr="001D6D5E">
        <w:rPr>
          <w:rFonts w:ascii="宋体" w:hAnsi="宋体" w:cs="宋体" w:hint="eastAsia"/>
          <w:sz w:val="28"/>
          <w:szCs w:val="28"/>
        </w:rPr>
        <w:t>损失的，由采购人承担赔偿责任。但是，经过所有参加采购活动的供应商书面认可，同意重新实行资格性审查的，可以直接重新实行资格性审查，并重</w:t>
      </w:r>
      <w:proofErr w:type="gramStart"/>
      <w:r w:rsidRPr="001D6D5E">
        <w:rPr>
          <w:rFonts w:ascii="宋体" w:hAnsi="宋体" w:cs="宋体" w:hint="eastAsia"/>
          <w:sz w:val="28"/>
          <w:szCs w:val="28"/>
        </w:rPr>
        <w:t>新按照</w:t>
      </w:r>
      <w:proofErr w:type="gramEnd"/>
      <w:r w:rsidRPr="001D6D5E">
        <w:rPr>
          <w:rFonts w:ascii="宋体" w:hAnsi="宋体" w:cs="宋体" w:hint="eastAsia"/>
          <w:sz w:val="28"/>
          <w:szCs w:val="28"/>
        </w:rPr>
        <w:t>规定要求进行磋商评审。</w:t>
      </w:r>
    </w:p>
    <w:p w14:paraId="384F81A5" w14:textId="77777777" w:rsidR="00D639AE" w:rsidRPr="001D6D5E" w:rsidRDefault="00253948">
      <w:pPr>
        <w:pStyle w:val="2"/>
        <w:numPr>
          <w:ilvl w:val="1"/>
          <w:numId w:val="65"/>
        </w:numPr>
        <w:spacing w:after="200"/>
        <w:ind w:left="1985" w:hanging="1985"/>
      </w:pPr>
      <w:bookmarkStart w:id="166" w:name="_Toc54948235"/>
      <w:bookmarkStart w:id="167" w:name="_Toc81923011"/>
      <w:r w:rsidRPr="001D6D5E">
        <w:rPr>
          <w:rFonts w:hint="eastAsia"/>
        </w:rPr>
        <w:lastRenderedPageBreak/>
        <w:t>确定成交供应商</w:t>
      </w:r>
      <w:bookmarkEnd w:id="166"/>
      <w:bookmarkEnd w:id="167"/>
    </w:p>
    <w:p w14:paraId="5D2D786C" w14:textId="77777777" w:rsidR="00D639AE" w:rsidRPr="001D6D5E" w:rsidRDefault="00253948">
      <w:pPr>
        <w:numPr>
          <w:ilvl w:val="0"/>
          <w:numId w:val="66"/>
        </w:numPr>
        <w:tabs>
          <w:tab w:val="left" w:pos="1134"/>
        </w:tabs>
        <w:snapToGrid w:val="0"/>
        <w:spacing w:after="200" w:line="360" w:lineRule="auto"/>
        <w:ind w:left="0" w:firstLineChars="200" w:firstLine="560"/>
        <w:rPr>
          <w:rFonts w:ascii="宋体" w:hAnsi="宋体" w:cs="宋体"/>
          <w:sz w:val="28"/>
          <w:szCs w:val="28"/>
        </w:rPr>
      </w:pPr>
      <w:r w:rsidRPr="001D6D5E">
        <w:rPr>
          <w:rFonts w:ascii="宋体" w:hAnsi="宋体" w:cs="宋体" w:hint="eastAsia"/>
          <w:sz w:val="28"/>
          <w:szCs w:val="28"/>
        </w:rPr>
        <w:t>采购人根据磋商小组推荐的成交候选供应商名单，按顺序确定1名成交供应商。成交候选供应商并列的，采购人采取随机抽取的方式确定。</w:t>
      </w:r>
    </w:p>
    <w:p w14:paraId="3471AD23" w14:textId="77777777" w:rsidR="00D639AE" w:rsidRPr="001D6D5E" w:rsidRDefault="00253948">
      <w:pPr>
        <w:numPr>
          <w:ilvl w:val="0"/>
          <w:numId w:val="66"/>
        </w:numPr>
        <w:tabs>
          <w:tab w:val="left" w:pos="1134"/>
        </w:tabs>
        <w:snapToGrid w:val="0"/>
        <w:spacing w:after="200" w:line="620" w:lineRule="exact"/>
        <w:ind w:left="0" w:firstLineChars="200" w:firstLine="560"/>
        <w:rPr>
          <w:rFonts w:ascii="宋体" w:hAnsi="宋体" w:cs="宋体"/>
          <w:sz w:val="28"/>
          <w:szCs w:val="28"/>
        </w:rPr>
      </w:pPr>
      <w:r w:rsidRPr="001D6D5E">
        <w:rPr>
          <w:rFonts w:ascii="宋体" w:hAnsi="宋体" w:cs="宋体" w:hint="eastAsia"/>
          <w:sz w:val="28"/>
          <w:szCs w:val="28"/>
        </w:rPr>
        <w:t>评审结束后，市公</w:t>
      </w:r>
      <w:proofErr w:type="gramStart"/>
      <w:r w:rsidRPr="001D6D5E">
        <w:rPr>
          <w:rFonts w:ascii="宋体" w:hAnsi="宋体" w:cs="宋体" w:hint="eastAsia"/>
          <w:sz w:val="28"/>
          <w:szCs w:val="28"/>
        </w:rPr>
        <w:t>资交易</w:t>
      </w:r>
      <w:proofErr w:type="gramEnd"/>
      <w:r w:rsidRPr="001D6D5E">
        <w:rPr>
          <w:rFonts w:ascii="宋体" w:hAnsi="宋体" w:cs="宋体" w:hint="eastAsia"/>
          <w:sz w:val="28"/>
          <w:szCs w:val="28"/>
        </w:rPr>
        <w:t>中心在评审结束之日起2个工作日内将评审报告及有关资料送交采购人确定1名成交供应商。</w:t>
      </w:r>
    </w:p>
    <w:p w14:paraId="080BF2C2" w14:textId="77777777" w:rsidR="00D639AE" w:rsidRPr="001D6D5E" w:rsidRDefault="00253948">
      <w:pPr>
        <w:numPr>
          <w:ilvl w:val="0"/>
          <w:numId w:val="66"/>
        </w:numPr>
        <w:tabs>
          <w:tab w:val="left" w:pos="1134"/>
        </w:tabs>
        <w:snapToGrid w:val="0"/>
        <w:spacing w:after="200" w:line="620" w:lineRule="exact"/>
        <w:ind w:left="0" w:firstLineChars="200" w:firstLine="560"/>
        <w:rPr>
          <w:rFonts w:ascii="宋体" w:hAnsi="宋体" w:cs="宋体"/>
          <w:sz w:val="28"/>
          <w:szCs w:val="28"/>
        </w:rPr>
      </w:pPr>
      <w:r w:rsidRPr="001D6D5E">
        <w:rPr>
          <w:rFonts w:ascii="宋体" w:hAnsi="宋体" w:cs="宋体" w:hint="eastAsia"/>
          <w:sz w:val="28"/>
          <w:szCs w:val="28"/>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4D6CA430" w14:textId="77777777" w:rsidR="00D639AE" w:rsidRPr="001D6D5E" w:rsidRDefault="00253948">
      <w:pPr>
        <w:tabs>
          <w:tab w:val="left" w:pos="1134"/>
        </w:tabs>
        <w:snapToGrid w:val="0"/>
        <w:spacing w:line="360" w:lineRule="auto"/>
        <w:ind w:firstLineChars="200" w:firstLine="560"/>
        <w:rPr>
          <w:rFonts w:ascii="宋体" w:hAnsi="宋体" w:cs="宋体"/>
          <w:sz w:val="28"/>
          <w:szCs w:val="28"/>
        </w:rPr>
      </w:pPr>
      <w:r w:rsidRPr="001D6D5E">
        <w:rPr>
          <w:rFonts w:ascii="宋体" w:hAnsi="宋体" w:cs="宋体" w:hint="eastAsia"/>
          <w:sz w:val="28"/>
          <w:szCs w:val="28"/>
        </w:rPr>
        <w:t>根据四川省人民检察院、四川省财政厅《关于在政府采购活动中全面开展行贿犯罪档案查询的通知》（</w:t>
      </w:r>
      <w:proofErr w:type="gramStart"/>
      <w:r w:rsidRPr="001D6D5E">
        <w:rPr>
          <w:rFonts w:ascii="宋体" w:hAnsi="宋体" w:cs="宋体" w:hint="eastAsia"/>
          <w:sz w:val="28"/>
          <w:szCs w:val="28"/>
        </w:rPr>
        <w:t>川检会</w:t>
      </w:r>
      <w:proofErr w:type="gramEnd"/>
      <w:r w:rsidRPr="001D6D5E">
        <w:rPr>
          <w:rFonts w:ascii="宋体" w:hAnsi="宋体" w:cs="宋体"/>
          <w:sz w:val="28"/>
          <w:szCs w:val="28"/>
        </w:rPr>
        <w:t>[2016]5号）以及成都市人民检察院</w:t>
      </w:r>
      <w:r w:rsidRPr="001D6D5E">
        <w:rPr>
          <w:rFonts w:ascii="宋体" w:hAnsi="宋体" w:cs="宋体" w:hint="eastAsia"/>
          <w:sz w:val="28"/>
          <w:szCs w:val="28"/>
        </w:rPr>
        <w:t>《</w:t>
      </w:r>
      <w:r w:rsidRPr="001D6D5E">
        <w:rPr>
          <w:rFonts w:ascii="宋体" w:hAnsi="宋体" w:cs="宋体"/>
          <w:sz w:val="28"/>
          <w:szCs w:val="28"/>
        </w:rPr>
        <w:t>关于停止行贿犯罪档案查询的公告</w:t>
      </w:r>
      <w:r w:rsidRPr="001D6D5E">
        <w:rPr>
          <w:rFonts w:ascii="宋体" w:hAnsi="宋体" w:cs="宋体" w:hint="eastAsia"/>
          <w:sz w:val="28"/>
          <w:szCs w:val="28"/>
        </w:rPr>
        <w:t>》，采购人在确认成交供应商前，应到中国裁判文书网（</w:t>
      </w:r>
      <w:r w:rsidRPr="001D6D5E">
        <w:rPr>
          <w:rFonts w:ascii="宋体" w:hAnsi="宋体" w:cs="宋体"/>
          <w:sz w:val="28"/>
          <w:szCs w:val="28"/>
        </w:rPr>
        <w:t>https://wenshu.court.gov.cn</w:t>
      </w:r>
      <w:r w:rsidRPr="001D6D5E">
        <w:rPr>
          <w:rFonts w:ascii="宋体" w:hAnsi="宋体" w:cs="宋体" w:hint="eastAsia"/>
          <w:sz w:val="28"/>
          <w:szCs w:val="28"/>
        </w:rPr>
        <w:t>）查询成交候选供应商及其现任法定代表人、主要负责人是否存在行贿犯罪记录。</w:t>
      </w:r>
    </w:p>
    <w:p w14:paraId="5BE3A99E" w14:textId="77777777" w:rsidR="00D639AE" w:rsidRPr="001D6D5E" w:rsidRDefault="00253948">
      <w:pPr>
        <w:numPr>
          <w:ilvl w:val="0"/>
          <w:numId w:val="66"/>
        </w:numPr>
        <w:tabs>
          <w:tab w:val="left" w:pos="1134"/>
        </w:tabs>
        <w:snapToGrid w:val="0"/>
        <w:spacing w:after="200" w:line="360" w:lineRule="auto"/>
        <w:ind w:left="0" w:firstLineChars="200" w:firstLine="560"/>
        <w:rPr>
          <w:rFonts w:ascii="宋体" w:hAnsi="宋体" w:cs="宋体"/>
          <w:sz w:val="28"/>
          <w:szCs w:val="28"/>
        </w:rPr>
      </w:pPr>
      <w:r w:rsidRPr="001D6D5E">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w:t>
      </w:r>
      <w:proofErr w:type="gramStart"/>
      <w:r w:rsidRPr="001D6D5E">
        <w:rPr>
          <w:rFonts w:ascii="宋体" w:hAnsi="宋体" w:cs="宋体" w:hint="eastAsia"/>
          <w:sz w:val="28"/>
          <w:szCs w:val="28"/>
        </w:rPr>
        <w:t>供应商且不</w:t>
      </w:r>
      <w:proofErr w:type="gramEnd"/>
      <w:r w:rsidRPr="001D6D5E">
        <w:rPr>
          <w:rFonts w:ascii="宋体" w:hAnsi="宋体" w:cs="宋体" w:hint="eastAsia"/>
          <w:sz w:val="28"/>
          <w:szCs w:val="28"/>
        </w:rPr>
        <w:t>提出异议的，视为确定评审报告提出的排序第一的供应商为成交供应商。</w:t>
      </w:r>
    </w:p>
    <w:p w14:paraId="47EEE69E" w14:textId="77777777" w:rsidR="00D639AE" w:rsidRPr="001D6D5E" w:rsidRDefault="00253948">
      <w:pPr>
        <w:numPr>
          <w:ilvl w:val="0"/>
          <w:numId w:val="66"/>
        </w:numPr>
        <w:tabs>
          <w:tab w:val="left" w:pos="1134"/>
        </w:tabs>
        <w:snapToGrid w:val="0"/>
        <w:spacing w:after="200" w:line="360" w:lineRule="auto"/>
        <w:ind w:left="0" w:firstLineChars="200" w:firstLine="560"/>
        <w:rPr>
          <w:rFonts w:ascii="宋体" w:hAnsi="宋体" w:cs="宋体"/>
          <w:sz w:val="28"/>
          <w:szCs w:val="28"/>
        </w:rPr>
      </w:pPr>
      <w:r w:rsidRPr="001D6D5E">
        <w:rPr>
          <w:rFonts w:ascii="宋体" w:hAnsi="宋体" w:cs="宋体" w:hint="eastAsia"/>
          <w:sz w:val="28"/>
          <w:szCs w:val="28"/>
        </w:rPr>
        <w:lastRenderedPageBreak/>
        <w:t>采购人确定成交供应</w:t>
      </w:r>
      <w:proofErr w:type="gramStart"/>
      <w:r w:rsidRPr="001D6D5E">
        <w:rPr>
          <w:rFonts w:ascii="宋体" w:hAnsi="宋体" w:cs="宋体" w:hint="eastAsia"/>
          <w:sz w:val="28"/>
          <w:szCs w:val="28"/>
        </w:rPr>
        <w:t>商过程</w:t>
      </w:r>
      <w:proofErr w:type="gramEnd"/>
      <w:r w:rsidRPr="001D6D5E">
        <w:rPr>
          <w:rFonts w:ascii="宋体" w:hAnsi="宋体" w:cs="宋体" w:hint="eastAsia"/>
          <w:sz w:val="28"/>
          <w:szCs w:val="28"/>
        </w:rPr>
        <w:t>中，发现成交候选供应商有下列情形之一的，应当不予确定其为成交供应商, 由后一位成交候选供应商接替，依次类推，或重新组织采购：</w:t>
      </w:r>
    </w:p>
    <w:p w14:paraId="33121B88" w14:textId="77777777" w:rsidR="00D639AE" w:rsidRPr="001D6D5E" w:rsidRDefault="00253948">
      <w:pPr>
        <w:numPr>
          <w:ilvl w:val="1"/>
          <w:numId w:val="67"/>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8" w:name="_Toc287623649"/>
      <w:r w:rsidRPr="001D6D5E">
        <w:rPr>
          <w:rFonts w:ascii="宋体" w:hAnsi="宋体" w:cs="宋体" w:hint="eastAsia"/>
          <w:sz w:val="28"/>
          <w:szCs w:val="28"/>
        </w:rPr>
        <w:t>成交候选供应</w:t>
      </w:r>
      <w:proofErr w:type="gramStart"/>
      <w:r w:rsidRPr="001D6D5E">
        <w:rPr>
          <w:rFonts w:ascii="宋体" w:hAnsi="宋体" w:cs="宋体" w:hint="eastAsia"/>
          <w:sz w:val="28"/>
          <w:szCs w:val="28"/>
        </w:rPr>
        <w:t>商存在</w:t>
      </w:r>
      <w:proofErr w:type="gramEnd"/>
      <w:r w:rsidRPr="001D6D5E">
        <w:rPr>
          <w:rFonts w:ascii="宋体" w:hAnsi="宋体" w:cs="宋体" w:hint="eastAsia"/>
          <w:sz w:val="28"/>
          <w:szCs w:val="28"/>
        </w:rPr>
        <w:t>违法、违纪行为的；</w:t>
      </w:r>
    </w:p>
    <w:p w14:paraId="58B70BF8" w14:textId="77777777" w:rsidR="00D639AE" w:rsidRPr="001D6D5E" w:rsidRDefault="00253948">
      <w:pPr>
        <w:numPr>
          <w:ilvl w:val="1"/>
          <w:numId w:val="67"/>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1D6D5E">
        <w:rPr>
          <w:rFonts w:ascii="宋体" w:hAnsi="宋体" w:cs="宋体" w:hint="eastAsia"/>
          <w:sz w:val="28"/>
          <w:szCs w:val="28"/>
        </w:rPr>
        <w:t>成交候选供应商因不可抗力、社会经济形势发生重大变化、破产、重组等原因确定无法履行政府采购合同的；</w:t>
      </w:r>
    </w:p>
    <w:p w14:paraId="01530197" w14:textId="77777777" w:rsidR="00D639AE" w:rsidRPr="001D6D5E" w:rsidRDefault="00253948">
      <w:pPr>
        <w:numPr>
          <w:ilvl w:val="1"/>
          <w:numId w:val="67"/>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1D6D5E">
        <w:rPr>
          <w:rFonts w:ascii="宋体" w:hAnsi="宋体" w:cs="宋体" w:hint="eastAsia"/>
          <w:sz w:val="28"/>
          <w:szCs w:val="28"/>
        </w:rPr>
        <w:t>成交候选供应商未按竞争性磋商文件要求，按时足额缴纳履约保证金的。</w:t>
      </w:r>
    </w:p>
    <w:p w14:paraId="68709ED2" w14:textId="77777777" w:rsidR="00D639AE" w:rsidRPr="001D6D5E" w:rsidRDefault="00253948">
      <w:pPr>
        <w:snapToGrid w:val="0"/>
        <w:spacing w:line="360" w:lineRule="auto"/>
        <w:ind w:firstLineChars="200" w:firstLine="560"/>
        <w:rPr>
          <w:rFonts w:ascii="宋体" w:hAnsi="宋体" w:cs="宋体"/>
          <w:sz w:val="28"/>
          <w:szCs w:val="28"/>
        </w:rPr>
      </w:pPr>
      <w:r w:rsidRPr="001D6D5E">
        <w:rPr>
          <w:rFonts w:ascii="宋体" w:hAnsi="宋体" w:cs="宋体" w:hint="eastAsia"/>
          <w:sz w:val="28"/>
          <w:szCs w:val="28"/>
        </w:rPr>
        <w:t>采购人不按要求确定候选供应商为成交供应商的，应提供相关证明材料并报财政部门备案。</w:t>
      </w:r>
    </w:p>
    <w:p w14:paraId="4389DB7F" w14:textId="77777777" w:rsidR="00D639AE" w:rsidRPr="001D6D5E" w:rsidRDefault="00253948">
      <w:pPr>
        <w:numPr>
          <w:ilvl w:val="0"/>
          <w:numId w:val="66"/>
        </w:numPr>
        <w:tabs>
          <w:tab w:val="left" w:pos="1155"/>
        </w:tabs>
        <w:snapToGrid w:val="0"/>
        <w:spacing w:after="200" w:line="360" w:lineRule="auto"/>
        <w:ind w:left="0" w:firstLineChars="200" w:firstLine="560"/>
        <w:rPr>
          <w:rFonts w:ascii="宋体" w:hAnsi="宋体" w:cs="宋体"/>
          <w:sz w:val="28"/>
          <w:szCs w:val="28"/>
        </w:rPr>
      </w:pPr>
      <w:r w:rsidRPr="001D6D5E">
        <w:rPr>
          <w:rFonts w:ascii="宋体" w:hAnsi="宋体" w:cs="宋体" w:hint="eastAsia"/>
          <w:sz w:val="28"/>
          <w:szCs w:val="28"/>
        </w:rPr>
        <w:t>采购人、市公</w:t>
      </w:r>
      <w:proofErr w:type="gramStart"/>
      <w:r w:rsidRPr="001D6D5E">
        <w:rPr>
          <w:rFonts w:ascii="宋体" w:hAnsi="宋体" w:cs="宋体" w:hint="eastAsia"/>
          <w:sz w:val="28"/>
          <w:szCs w:val="28"/>
        </w:rPr>
        <w:t>资交易</w:t>
      </w:r>
      <w:proofErr w:type="gramEnd"/>
      <w:r w:rsidRPr="001D6D5E">
        <w:rPr>
          <w:rFonts w:ascii="宋体" w:hAnsi="宋体" w:cs="宋体" w:hint="eastAsia"/>
          <w:sz w:val="28"/>
          <w:szCs w:val="28"/>
        </w:rPr>
        <w:t>中心不解释成交或未成交原因，不退回施工响应文件和其他磋商资料。</w:t>
      </w:r>
      <w:bookmarkEnd w:id="168"/>
    </w:p>
    <w:p w14:paraId="1AB66A16" w14:textId="77777777" w:rsidR="00D639AE" w:rsidRPr="001D6D5E" w:rsidRDefault="00253948">
      <w:pPr>
        <w:pStyle w:val="2"/>
        <w:numPr>
          <w:ilvl w:val="1"/>
          <w:numId w:val="65"/>
        </w:numPr>
        <w:spacing w:after="200"/>
        <w:ind w:left="1985" w:hanging="1985"/>
        <w:jc w:val="left"/>
      </w:pPr>
      <w:bookmarkStart w:id="169" w:name="_Toc54948236"/>
      <w:bookmarkStart w:id="170" w:name="_Toc81923012"/>
      <w:r w:rsidRPr="001D6D5E">
        <w:rPr>
          <w:rFonts w:hint="eastAsia"/>
        </w:rPr>
        <w:t>磋商小组成员义务</w:t>
      </w:r>
      <w:bookmarkEnd w:id="169"/>
      <w:bookmarkEnd w:id="170"/>
    </w:p>
    <w:p w14:paraId="63108463" w14:textId="77777777" w:rsidR="00D639AE" w:rsidRPr="001D6D5E" w:rsidRDefault="00253948">
      <w:pPr>
        <w:snapToGrid w:val="0"/>
        <w:spacing w:line="360" w:lineRule="auto"/>
        <w:ind w:firstLineChars="200" w:firstLine="560"/>
        <w:rPr>
          <w:sz w:val="28"/>
          <w:szCs w:val="28"/>
        </w:rPr>
      </w:pPr>
      <w:r w:rsidRPr="001D6D5E">
        <w:rPr>
          <w:rFonts w:hint="eastAsia"/>
          <w:sz w:val="28"/>
          <w:szCs w:val="28"/>
        </w:rPr>
        <w:t>磋商小组成员在政府采购活动中承担以下义务：</w:t>
      </w:r>
    </w:p>
    <w:p w14:paraId="0BB3C53A" w14:textId="77777777" w:rsidR="00D639AE" w:rsidRPr="001D6D5E" w:rsidRDefault="00253948">
      <w:pPr>
        <w:widowControl w:val="0"/>
        <w:numPr>
          <w:ilvl w:val="0"/>
          <w:numId w:val="68"/>
        </w:numPr>
        <w:tabs>
          <w:tab w:val="left" w:pos="1155"/>
        </w:tabs>
        <w:spacing w:after="200" w:line="360" w:lineRule="auto"/>
        <w:ind w:left="0" w:firstLine="525"/>
        <w:jc w:val="both"/>
        <w:rPr>
          <w:rFonts w:ascii="宋体" w:hAnsi="宋体"/>
          <w:sz w:val="28"/>
          <w:szCs w:val="28"/>
        </w:rPr>
      </w:pPr>
      <w:r w:rsidRPr="001D6D5E">
        <w:rPr>
          <w:rFonts w:ascii="宋体" w:hAnsi="宋体" w:hint="eastAsia"/>
          <w:sz w:val="28"/>
          <w:szCs w:val="28"/>
        </w:rPr>
        <w:t>遵纪守法，客观、公正、廉洁地履行职责。</w:t>
      </w:r>
    </w:p>
    <w:p w14:paraId="0AA1EDD5" w14:textId="77777777" w:rsidR="00D639AE" w:rsidRPr="001D6D5E" w:rsidRDefault="00253948">
      <w:pPr>
        <w:widowControl w:val="0"/>
        <w:numPr>
          <w:ilvl w:val="0"/>
          <w:numId w:val="68"/>
        </w:numPr>
        <w:tabs>
          <w:tab w:val="left" w:pos="1155"/>
        </w:tabs>
        <w:spacing w:after="200" w:line="360" w:lineRule="auto"/>
        <w:ind w:left="0" w:firstLine="525"/>
        <w:jc w:val="both"/>
        <w:rPr>
          <w:rFonts w:ascii="宋体" w:hAnsi="宋体"/>
          <w:sz w:val="28"/>
          <w:szCs w:val="28"/>
        </w:rPr>
      </w:pPr>
      <w:r w:rsidRPr="001D6D5E">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14:paraId="012DBADB" w14:textId="77777777" w:rsidR="00D639AE" w:rsidRPr="001D6D5E" w:rsidRDefault="00253948">
      <w:pPr>
        <w:widowControl w:val="0"/>
        <w:numPr>
          <w:ilvl w:val="0"/>
          <w:numId w:val="68"/>
        </w:numPr>
        <w:tabs>
          <w:tab w:val="left" w:pos="1155"/>
        </w:tabs>
        <w:spacing w:after="200" w:line="360" w:lineRule="auto"/>
        <w:ind w:left="0" w:firstLine="525"/>
        <w:jc w:val="both"/>
        <w:rPr>
          <w:rFonts w:ascii="宋体" w:hAnsi="宋体"/>
          <w:sz w:val="28"/>
          <w:szCs w:val="28"/>
        </w:rPr>
      </w:pPr>
      <w:r w:rsidRPr="001D6D5E">
        <w:rPr>
          <w:rFonts w:ascii="宋体" w:hAnsi="宋体" w:hint="eastAsia"/>
          <w:sz w:val="28"/>
          <w:szCs w:val="28"/>
        </w:rPr>
        <w:t>保守秘密。不得泄漏供应商的磋商文件及知悉的商业秘密，不得向供应商透露评审情况。</w:t>
      </w:r>
    </w:p>
    <w:p w14:paraId="5266190E" w14:textId="77777777" w:rsidR="00D639AE" w:rsidRPr="001D6D5E" w:rsidRDefault="00253948">
      <w:pPr>
        <w:widowControl w:val="0"/>
        <w:numPr>
          <w:ilvl w:val="0"/>
          <w:numId w:val="68"/>
        </w:numPr>
        <w:tabs>
          <w:tab w:val="left" w:pos="1155"/>
        </w:tabs>
        <w:spacing w:after="200" w:line="360" w:lineRule="auto"/>
        <w:ind w:left="0" w:firstLine="525"/>
        <w:jc w:val="both"/>
        <w:rPr>
          <w:rFonts w:ascii="宋体" w:hAnsi="宋体"/>
          <w:sz w:val="28"/>
          <w:szCs w:val="28"/>
        </w:rPr>
      </w:pPr>
      <w:r w:rsidRPr="001D6D5E">
        <w:rPr>
          <w:rFonts w:ascii="宋体" w:hAnsi="宋体" w:hint="eastAsia"/>
          <w:sz w:val="28"/>
          <w:szCs w:val="28"/>
        </w:rPr>
        <w:t>发现供应商在政府采购活动中有不正当竞争或恶意串通等</w:t>
      </w:r>
      <w:r w:rsidRPr="001D6D5E">
        <w:rPr>
          <w:rFonts w:ascii="宋体" w:hAnsi="宋体" w:hint="eastAsia"/>
          <w:sz w:val="28"/>
          <w:szCs w:val="28"/>
        </w:rPr>
        <w:lastRenderedPageBreak/>
        <w:t>违规行为，及时向政府采购评审工作的组织者或财政部门报告并加以制止。</w:t>
      </w:r>
    </w:p>
    <w:p w14:paraId="31DC2274" w14:textId="77777777" w:rsidR="00D639AE" w:rsidRPr="001D6D5E" w:rsidRDefault="00253948">
      <w:pPr>
        <w:widowControl w:val="0"/>
        <w:numPr>
          <w:ilvl w:val="0"/>
          <w:numId w:val="68"/>
        </w:numPr>
        <w:tabs>
          <w:tab w:val="left" w:pos="1155"/>
        </w:tabs>
        <w:spacing w:after="200" w:line="360" w:lineRule="auto"/>
        <w:ind w:left="0" w:firstLine="525"/>
        <w:jc w:val="both"/>
        <w:rPr>
          <w:rFonts w:ascii="宋体" w:hAnsi="宋体"/>
          <w:sz w:val="28"/>
          <w:szCs w:val="28"/>
        </w:rPr>
      </w:pPr>
      <w:r w:rsidRPr="001D6D5E">
        <w:rPr>
          <w:rFonts w:ascii="宋体" w:hAnsi="宋体" w:hint="eastAsia"/>
          <w:sz w:val="28"/>
          <w:szCs w:val="28"/>
        </w:rPr>
        <w:t>发现采购人、市公</w:t>
      </w:r>
      <w:proofErr w:type="gramStart"/>
      <w:r w:rsidRPr="001D6D5E">
        <w:rPr>
          <w:rFonts w:ascii="宋体" w:hAnsi="宋体" w:hint="eastAsia"/>
          <w:sz w:val="28"/>
          <w:szCs w:val="28"/>
        </w:rPr>
        <w:t>资交易</w:t>
      </w:r>
      <w:proofErr w:type="gramEnd"/>
      <w:r w:rsidRPr="001D6D5E">
        <w:rPr>
          <w:rFonts w:ascii="宋体" w:hAnsi="宋体" w:hint="eastAsia"/>
          <w:sz w:val="28"/>
          <w:szCs w:val="28"/>
        </w:rPr>
        <w:t>中心及其工作人员在政府采购活动中有干预评审、发表倾向性和歧视性言论、受贿或者接受供应商的其他好处及其他违法违规行为，及时向财政部门报告。</w:t>
      </w:r>
    </w:p>
    <w:p w14:paraId="65227E73" w14:textId="77777777" w:rsidR="00D639AE" w:rsidRPr="001D6D5E" w:rsidRDefault="00253948">
      <w:pPr>
        <w:widowControl w:val="0"/>
        <w:numPr>
          <w:ilvl w:val="0"/>
          <w:numId w:val="68"/>
        </w:numPr>
        <w:tabs>
          <w:tab w:val="left" w:pos="1155"/>
        </w:tabs>
        <w:spacing w:after="200" w:line="360" w:lineRule="auto"/>
        <w:ind w:left="0" w:firstLine="525"/>
        <w:jc w:val="both"/>
        <w:rPr>
          <w:rFonts w:ascii="宋体" w:hAnsi="宋体"/>
          <w:sz w:val="28"/>
          <w:szCs w:val="28"/>
        </w:rPr>
      </w:pPr>
      <w:r w:rsidRPr="001D6D5E">
        <w:rPr>
          <w:rFonts w:ascii="宋体" w:hAnsi="宋体" w:hint="eastAsia"/>
          <w:sz w:val="28"/>
          <w:szCs w:val="28"/>
        </w:rPr>
        <w:t>解答有关方面对政府采购评审工作中有关问题的询问，配合采购人或者市公</w:t>
      </w:r>
      <w:proofErr w:type="gramStart"/>
      <w:r w:rsidRPr="001D6D5E">
        <w:rPr>
          <w:rFonts w:ascii="宋体" w:hAnsi="宋体" w:hint="eastAsia"/>
          <w:sz w:val="28"/>
          <w:szCs w:val="28"/>
        </w:rPr>
        <w:t>资交易</w:t>
      </w:r>
      <w:proofErr w:type="gramEnd"/>
      <w:r w:rsidRPr="001D6D5E">
        <w:rPr>
          <w:rFonts w:ascii="宋体" w:hAnsi="宋体" w:hint="eastAsia"/>
          <w:sz w:val="28"/>
          <w:szCs w:val="28"/>
        </w:rPr>
        <w:t>中心答复供应商的询问、质疑，配合财政部门的投诉处理工作等事宜。</w:t>
      </w:r>
    </w:p>
    <w:p w14:paraId="7759F876" w14:textId="77777777" w:rsidR="00D639AE" w:rsidRPr="001D6D5E" w:rsidRDefault="00253948">
      <w:pPr>
        <w:widowControl w:val="0"/>
        <w:numPr>
          <w:ilvl w:val="0"/>
          <w:numId w:val="68"/>
        </w:numPr>
        <w:tabs>
          <w:tab w:val="left" w:pos="1155"/>
        </w:tabs>
        <w:spacing w:after="200" w:line="360" w:lineRule="auto"/>
        <w:ind w:left="0" w:firstLine="525"/>
        <w:jc w:val="both"/>
        <w:rPr>
          <w:rFonts w:ascii="宋体" w:hAnsi="宋体"/>
          <w:sz w:val="28"/>
          <w:szCs w:val="28"/>
        </w:rPr>
      </w:pPr>
      <w:r w:rsidRPr="001D6D5E">
        <w:rPr>
          <w:rFonts w:ascii="宋体" w:hAnsi="宋体" w:hint="eastAsia"/>
          <w:sz w:val="28"/>
          <w:szCs w:val="28"/>
        </w:rPr>
        <w:t>法律、法规和规章规定的其他义务。</w:t>
      </w:r>
    </w:p>
    <w:p w14:paraId="519DBC47" w14:textId="77777777" w:rsidR="00D639AE" w:rsidRPr="001D6D5E" w:rsidRDefault="00253948">
      <w:pPr>
        <w:pStyle w:val="2"/>
        <w:numPr>
          <w:ilvl w:val="1"/>
          <w:numId w:val="65"/>
        </w:numPr>
        <w:spacing w:after="200"/>
        <w:ind w:left="1985" w:hanging="1985"/>
        <w:jc w:val="left"/>
      </w:pPr>
      <w:bookmarkStart w:id="171" w:name="_Toc54948237"/>
      <w:bookmarkStart w:id="172" w:name="_Toc81923013"/>
      <w:r w:rsidRPr="001D6D5E">
        <w:rPr>
          <w:rFonts w:hint="eastAsia"/>
        </w:rPr>
        <w:t>磋商小组及其成员不得有下列行为</w:t>
      </w:r>
      <w:bookmarkEnd w:id="171"/>
      <w:bookmarkEnd w:id="172"/>
    </w:p>
    <w:p w14:paraId="2B4CE1E9" w14:textId="77777777" w:rsidR="00D639AE" w:rsidRPr="001D6D5E" w:rsidRDefault="00253948">
      <w:pPr>
        <w:widowControl w:val="0"/>
        <w:numPr>
          <w:ilvl w:val="0"/>
          <w:numId w:val="69"/>
        </w:numPr>
        <w:tabs>
          <w:tab w:val="left" w:pos="1155"/>
        </w:tabs>
        <w:spacing w:after="200" w:line="360" w:lineRule="auto"/>
        <w:ind w:left="0" w:firstLine="568"/>
        <w:jc w:val="both"/>
        <w:rPr>
          <w:rFonts w:ascii="宋体" w:hAnsi="宋体"/>
          <w:sz w:val="28"/>
          <w:szCs w:val="28"/>
        </w:rPr>
      </w:pPr>
      <w:r w:rsidRPr="001D6D5E">
        <w:rPr>
          <w:rFonts w:ascii="宋体" w:hAnsi="宋体" w:hint="eastAsia"/>
          <w:sz w:val="28"/>
          <w:szCs w:val="28"/>
        </w:rPr>
        <w:t>确定参与磋商后，至递交施工响应文件截止时间前私自接触供应商；</w:t>
      </w:r>
    </w:p>
    <w:p w14:paraId="3F83739F" w14:textId="77777777" w:rsidR="00D639AE" w:rsidRPr="001D6D5E" w:rsidRDefault="00253948">
      <w:pPr>
        <w:widowControl w:val="0"/>
        <w:numPr>
          <w:ilvl w:val="0"/>
          <w:numId w:val="69"/>
        </w:numPr>
        <w:tabs>
          <w:tab w:val="left" w:pos="1155"/>
        </w:tabs>
        <w:spacing w:after="200" w:line="360" w:lineRule="auto"/>
        <w:ind w:left="0" w:firstLine="568"/>
        <w:jc w:val="both"/>
        <w:rPr>
          <w:rFonts w:ascii="宋体" w:hAnsi="宋体"/>
          <w:sz w:val="28"/>
          <w:szCs w:val="28"/>
        </w:rPr>
      </w:pPr>
      <w:r w:rsidRPr="001D6D5E">
        <w:rPr>
          <w:rFonts w:ascii="宋体" w:hAnsi="宋体" w:hint="eastAsia"/>
          <w:sz w:val="28"/>
          <w:szCs w:val="28"/>
        </w:rPr>
        <w:t>违反评审纪律发表倾向性意见或者征询采购人的倾向性意见；</w:t>
      </w:r>
    </w:p>
    <w:p w14:paraId="30F77BA5" w14:textId="77777777" w:rsidR="00D639AE" w:rsidRPr="001D6D5E" w:rsidRDefault="00253948">
      <w:pPr>
        <w:widowControl w:val="0"/>
        <w:numPr>
          <w:ilvl w:val="0"/>
          <w:numId w:val="69"/>
        </w:numPr>
        <w:tabs>
          <w:tab w:val="left" w:pos="1155"/>
        </w:tabs>
        <w:spacing w:after="200" w:line="360" w:lineRule="auto"/>
        <w:ind w:left="0" w:firstLine="568"/>
        <w:jc w:val="both"/>
        <w:rPr>
          <w:rFonts w:ascii="宋体" w:hAnsi="宋体"/>
          <w:sz w:val="28"/>
          <w:szCs w:val="28"/>
        </w:rPr>
      </w:pPr>
      <w:r w:rsidRPr="001D6D5E">
        <w:rPr>
          <w:rFonts w:ascii="宋体" w:hAnsi="宋体" w:hint="eastAsia"/>
          <w:sz w:val="28"/>
          <w:szCs w:val="28"/>
        </w:rPr>
        <w:t>对需要专业判断的主观评审因素协商评分；</w:t>
      </w:r>
    </w:p>
    <w:p w14:paraId="214F3D76" w14:textId="77777777" w:rsidR="00D639AE" w:rsidRPr="001D6D5E" w:rsidRDefault="00253948">
      <w:pPr>
        <w:widowControl w:val="0"/>
        <w:numPr>
          <w:ilvl w:val="0"/>
          <w:numId w:val="69"/>
        </w:numPr>
        <w:tabs>
          <w:tab w:val="left" w:pos="1155"/>
        </w:tabs>
        <w:spacing w:after="200" w:line="360" w:lineRule="auto"/>
        <w:ind w:left="0" w:firstLine="568"/>
        <w:jc w:val="both"/>
        <w:rPr>
          <w:rFonts w:ascii="宋体" w:hAnsi="宋体"/>
          <w:sz w:val="28"/>
          <w:szCs w:val="28"/>
        </w:rPr>
      </w:pPr>
      <w:r w:rsidRPr="001D6D5E">
        <w:rPr>
          <w:rFonts w:ascii="宋体" w:hAnsi="宋体" w:hint="eastAsia"/>
          <w:sz w:val="28"/>
          <w:szCs w:val="28"/>
        </w:rPr>
        <w:t>在评审过程中擅离职守，影响磋商程序正常进行的；</w:t>
      </w:r>
    </w:p>
    <w:p w14:paraId="77F5AD82" w14:textId="77777777" w:rsidR="00D639AE" w:rsidRPr="001D6D5E" w:rsidRDefault="00253948">
      <w:pPr>
        <w:widowControl w:val="0"/>
        <w:numPr>
          <w:ilvl w:val="0"/>
          <w:numId w:val="69"/>
        </w:numPr>
        <w:tabs>
          <w:tab w:val="left" w:pos="1155"/>
        </w:tabs>
        <w:spacing w:after="200" w:line="360" w:lineRule="auto"/>
        <w:ind w:left="0" w:firstLine="568"/>
        <w:jc w:val="both"/>
        <w:rPr>
          <w:rFonts w:ascii="宋体" w:hAnsi="宋体"/>
          <w:sz w:val="28"/>
          <w:szCs w:val="28"/>
        </w:rPr>
      </w:pPr>
      <w:r w:rsidRPr="001D6D5E">
        <w:rPr>
          <w:rFonts w:ascii="宋体" w:hAnsi="宋体" w:hint="eastAsia"/>
          <w:sz w:val="28"/>
          <w:szCs w:val="28"/>
        </w:rPr>
        <w:t>记录、复制或者带走任何评审资料；</w:t>
      </w:r>
    </w:p>
    <w:p w14:paraId="270E45AB" w14:textId="77777777" w:rsidR="00D639AE" w:rsidRPr="001D6D5E" w:rsidRDefault="00253948">
      <w:pPr>
        <w:widowControl w:val="0"/>
        <w:numPr>
          <w:ilvl w:val="0"/>
          <w:numId w:val="69"/>
        </w:numPr>
        <w:tabs>
          <w:tab w:val="left" w:pos="1155"/>
        </w:tabs>
        <w:spacing w:after="200" w:line="360" w:lineRule="auto"/>
        <w:ind w:left="0" w:firstLine="568"/>
        <w:jc w:val="both"/>
        <w:rPr>
          <w:rFonts w:ascii="宋体" w:hAnsi="宋体"/>
          <w:sz w:val="28"/>
          <w:szCs w:val="28"/>
        </w:rPr>
      </w:pPr>
      <w:r w:rsidRPr="001D6D5E">
        <w:rPr>
          <w:rFonts w:ascii="宋体" w:hAnsi="宋体" w:hint="eastAsia"/>
          <w:sz w:val="28"/>
          <w:szCs w:val="28"/>
        </w:rPr>
        <w:t>其他不遵守评审纪律的行为。</w:t>
      </w:r>
    </w:p>
    <w:p w14:paraId="69938B42" w14:textId="77777777" w:rsidR="00D639AE" w:rsidRPr="001D6D5E" w:rsidRDefault="00253948">
      <w:pPr>
        <w:spacing w:line="360" w:lineRule="auto"/>
        <w:ind w:firstLineChars="200" w:firstLine="560"/>
        <w:rPr>
          <w:sz w:val="28"/>
          <w:szCs w:val="28"/>
        </w:rPr>
      </w:pPr>
      <w:r w:rsidRPr="001D6D5E">
        <w:rPr>
          <w:rFonts w:hint="eastAsia"/>
          <w:sz w:val="28"/>
          <w:szCs w:val="28"/>
        </w:rPr>
        <w:t>磋商有前款第一至四项行为之一的，其评审意见无效，并不得获取评审劳务报酬和报销异地评审差旅费。</w:t>
      </w:r>
    </w:p>
    <w:p w14:paraId="5C525085" w14:textId="77777777" w:rsidR="00D639AE" w:rsidRPr="001D6D5E" w:rsidRDefault="00253948">
      <w:pPr>
        <w:pStyle w:val="2"/>
        <w:numPr>
          <w:ilvl w:val="1"/>
          <w:numId w:val="65"/>
        </w:numPr>
        <w:spacing w:after="200"/>
        <w:ind w:left="1985" w:hanging="1985"/>
        <w:jc w:val="left"/>
      </w:pPr>
      <w:bookmarkStart w:id="173" w:name="_Toc54948238"/>
      <w:bookmarkStart w:id="174" w:name="_Toc81923014"/>
      <w:r w:rsidRPr="001D6D5E">
        <w:rPr>
          <w:rFonts w:hint="eastAsia"/>
        </w:rPr>
        <w:lastRenderedPageBreak/>
        <w:t>磋商纪律</w:t>
      </w:r>
      <w:bookmarkEnd w:id="173"/>
      <w:bookmarkEnd w:id="174"/>
    </w:p>
    <w:p w14:paraId="5CE7ED95" w14:textId="77777777" w:rsidR="00D639AE" w:rsidRPr="001D6D5E" w:rsidRDefault="00253948">
      <w:pPr>
        <w:snapToGrid w:val="0"/>
        <w:spacing w:line="360" w:lineRule="auto"/>
        <w:ind w:firstLineChars="200" w:firstLine="560"/>
        <w:rPr>
          <w:sz w:val="28"/>
          <w:szCs w:val="28"/>
        </w:rPr>
      </w:pPr>
      <w:r w:rsidRPr="001D6D5E">
        <w:rPr>
          <w:rFonts w:hint="eastAsia"/>
          <w:sz w:val="28"/>
          <w:szCs w:val="28"/>
        </w:rPr>
        <w:t>磋商小组成员在政府采购活动中应当遵守以下工作纪律：</w:t>
      </w:r>
    </w:p>
    <w:p w14:paraId="48926337" w14:textId="77777777" w:rsidR="00D639AE" w:rsidRPr="001D6D5E" w:rsidRDefault="00253948">
      <w:pPr>
        <w:widowControl w:val="0"/>
        <w:numPr>
          <w:ilvl w:val="0"/>
          <w:numId w:val="70"/>
        </w:numPr>
        <w:tabs>
          <w:tab w:val="left" w:pos="1155"/>
        </w:tabs>
        <w:spacing w:after="200" w:line="360" w:lineRule="auto"/>
        <w:ind w:left="0" w:firstLine="527"/>
        <w:jc w:val="both"/>
        <w:rPr>
          <w:rFonts w:ascii="宋体" w:hAnsi="宋体"/>
          <w:sz w:val="28"/>
          <w:szCs w:val="28"/>
        </w:rPr>
      </w:pPr>
      <w:r w:rsidRPr="001D6D5E">
        <w:rPr>
          <w:rFonts w:ascii="宋体" w:hAnsi="宋体" w:hint="eastAsia"/>
          <w:sz w:val="28"/>
          <w:szCs w:val="28"/>
        </w:rPr>
        <w:t>遵行《政府采购法》第十二条和《政府采购法实施条例》第九条及政府采购相关法律法规关于回避的规定。</w:t>
      </w:r>
    </w:p>
    <w:p w14:paraId="32F51903" w14:textId="77777777" w:rsidR="00D639AE" w:rsidRPr="001D6D5E" w:rsidRDefault="00253948">
      <w:pPr>
        <w:widowControl w:val="0"/>
        <w:numPr>
          <w:ilvl w:val="0"/>
          <w:numId w:val="70"/>
        </w:numPr>
        <w:tabs>
          <w:tab w:val="left" w:pos="1155"/>
        </w:tabs>
        <w:spacing w:after="200" w:line="360" w:lineRule="auto"/>
        <w:ind w:left="0" w:firstLine="527"/>
        <w:jc w:val="both"/>
        <w:rPr>
          <w:rFonts w:ascii="宋体" w:hAnsi="宋体"/>
          <w:sz w:val="28"/>
          <w:szCs w:val="28"/>
        </w:rPr>
      </w:pPr>
      <w:r w:rsidRPr="001D6D5E">
        <w:rPr>
          <w:rFonts w:ascii="宋体" w:hAnsi="宋体" w:hint="eastAsia"/>
          <w:sz w:val="28"/>
          <w:szCs w:val="28"/>
        </w:rPr>
        <w:t>应邀按时参加评审和咨询活动，遵守评标区管理规定。</w:t>
      </w:r>
    </w:p>
    <w:p w14:paraId="7FCD4E5E" w14:textId="77777777" w:rsidR="00D639AE" w:rsidRPr="001D6D5E" w:rsidRDefault="00253948">
      <w:pPr>
        <w:widowControl w:val="0"/>
        <w:numPr>
          <w:ilvl w:val="0"/>
          <w:numId w:val="70"/>
        </w:numPr>
        <w:tabs>
          <w:tab w:val="left" w:pos="1155"/>
        </w:tabs>
        <w:spacing w:after="200" w:line="360" w:lineRule="auto"/>
        <w:ind w:left="0" w:firstLine="527"/>
        <w:jc w:val="both"/>
        <w:rPr>
          <w:rFonts w:ascii="宋体" w:hAnsi="宋体"/>
          <w:sz w:val="28"/>
          <w:szCs w:val="28"/>
        </w:rPr>
      </w:pPr>
      <w:r w:rsidRPr="001D6D5E">
        <w:rPr>
          <w:rFonts w:ascii="宋体" w:hAnsi="宋体" w:hint="eastAsia"/>
          <w:sz w:val="28"/>
          <w:szCs w:val="28"/>
        </w:rPr>
        <w:t>进入评标区之前应将所有的通信设备存入公</w:t>
      </w:r>
      <w:proofErr w:type="gramStart"/>
      <w:r w:rsidRPr="001D6D5E">
        <w:rPr>
          <w:rFonts w:ascii="宋体" w:hAnsi="宋体" w:hint="eastAsia"/>
          <w:sz w:val="28"/>
          <w:szCs w:val="28"/>
        </w:rPr>
        <w:t>资交易</w:t>
      </w:r>
      <w:proofErr w:type="gramEnd"/>
      <w:r w:rsidRPr="001D6D5E">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sidRPr="001D6D5E">
        <w:rPr>
          <w:rFonts w:ascii="宋体" w:hAnsi="宋体" w:hint="eastAsia"/>
          <w:sz w:val="28"/>
          <w:szCs w:val="28"/>
        </w:rPr>
        <w:t>资交易</w:t>
      </w:r>
      <w:proofErr w:type="gramEnd"/>
      <w:r w:rsidRPr="001D6D5E">
        <w:rPr>
          <w:rFonts w:ascii="宋体" w:hAnsi="宋体" w:hint="eastAsia"/>
          <w:sz w:val="28"/>
          <w:szCs w:val="28"/>
        </w:rPr>
        <w:t>中心，不得私自转托他人。</w:t>
      </w:r>
    </w:p>
    <w:p w14:paraId="02447AE4" w14:textId="77777777" w:rsidR="00D639AE" w:rsidRPr="001D6D5E" w:rsidRDefault="00253948">
      <w:pPr>
        <w:widowControl w:val="0"/>
        <w:numPr>
          <w:ilvl w:val="0"/>
          <w:numId w:val="70"/>
        </w:numPr>
        <w:tabs>
          <w:tab w:val="left" w:pos="1155"/>
        </w:tabs>
        <w:spacing w:after="200" w:line="360" w:lineRule="auto"/>
        <w:ind w:left="0" w:firstLine="527"/>
        <w:jc w:val="both"/>
        <w:rPr>
          <w:rFonts w:ascii="宋体" w:hAnsi="宋体"/>
          <w:sz w:val="28"/>
          <w:szCs w:val="28"/>
        </w:rPr>
      </w:pPr>
      <w:r w:rsidRPr="001D6D5E">
        <w:rPr>
          <w:rFonts w:ascii="宋体" w:hAnsi="宋体" w:hint="eastAsia"/>
          <w:sz w:val="28"/>
          <w:szCs w:val="28"/>
        </w:rPr>
        <w:t>不得参加与自己有利害关系的政府采购项目的评审活动。对与自己有利害关系的评审项目，如受到邀请，应主动提出回避。财政部门、采购人或市公</w:t>
      </w:r>
      <w:proofErr w:type="gramStart"/>
      <w:r w:rsidRPr="001D6D5E">
        <w:rPr>
          <w:rFonts w:ascii="宋体" w:hAnsi="宋体" w:hint="eastAsia"/>
          <w:sz w:val="28"/>
          <w:szCs w:val="28"/>
        </w:rPr>
        <w:t>资交易</w:t>
      </w:r>
      <w:proofErr w:type="gramEnd"/>
      <w:r w:rsidRPr="001D6D5E">
        <w:rPr>
          <w:rFonts w:ascii="宋体" w:hAnsi="宋体" w:hint="eastAsia"/>
          <w:sz w:val="28"/>
          <w:szCs w:val="28"/>
        </w:rPr>
        <w:t>中心也可要求该评审专家回避。</w:t>
      </w:r>
    </w:p>
    <w:p w14:paraId="182B315B" w14:textId="77777777" w:rsidR="00D639AE" w:rsidRPr="001D6D5E" w:rsidRDefault="00253948">
      <w:pPr>
        <w:widowControl w:val="0"/>
        <w:numPr>
          <w:ilvl w:val="0"/>
          <w:numId w:val="70"/>
        </w:numPr>
        <w:tabs>
          <w:tab w:val="left" w:pos="1155"/>
        </w:tabs>
        <w:spacing w:after="200" w:line="360" w:lineRule="auto"/>
        <w:ind w:left="0" w:firstLine="527"/>
        <w:jc w:val="both"/>
        <w:rPr>
          <w:rFonts w:ascii="宋体" w:hAnsi="宋体"/>
          <w:sz w:val="28"/>
          <w:szCs w:val="28"/>
        </w:rPr>
      </w:pPr>
      <w:r w:rsidRPr="001D6D5E">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1D6D5E">
        <w:rPr>
          <w:rFonts w:ascii="宋体" w:hAnsi="宋体" w:hint="eastAsia"/>
          <w:sz w:val="28"/>
          <w:szCs w:val="28"/>
        </w:rPr>
        <w:t>资交易</w:t>
      </w:r>
      <w:proofErr w:type="gramEnd"/>
      <w:r w:rsidRPr="001D6D5E">
        <w:rPr>
          <w:rFonts w:ascii="宋体" w:hAnsi="宋体" w:hint="eastAsia"/>
          <w:sz w:val="28"/>
          <w:szCs w:val="28"/>
        </w:rPr>
        <w:t>中心提供的通信设备，在监督人员监督之下办理。</w:t>
      </w:r>
    </w:p>
    <w:p w14:paraId="4C113033" w14:textId="77777777" w:rsidR="00D639AE" w:rsidRPr="001D6D5E" w:rsidRDefault="00253948">
      <w:pPr>
        <w:widowControl w:val="0"/>
        <w:numPr>
          <w:ilvl w:val="0"/>
          <w:numId w:val="70"/>
        </w:numPr>
        <w:tabs>
          <w:tab w:val="left" w:pos="1155"/>
        </w:tabs>
        <w:spacing w:after="200" w:line="360" w:lineRule="auto"/>
        <w:ind w:left="0" w:firstLine="527"/>
        <w:jc w:val="both"/>
        <w:rPr>
          <w:rFonts w:ascii="宋体" w:hAnsi="宋体"/>
          <w:sz w:val="28"/>
          <w:szCs w:val="28"/>
        </w:rPr>
      </w:pPr>
      <w:r w:rsidRPr="001D6D5E">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4A72F197" w14:textId="77777777" w:rsidR="00D639AE" w:rsidRPr="001D6D5E" w:rsidRDefault="00253948">
      <w:pPr>
        <w:widowControl w:val="0"/>
        <w:numPr>
          <w:ilvl w:val="0"/>
          <w:numId w:val="70"/>
        </w:numPr>
        <w:tabs>
          <w:tab w:val="left" w:pos="1155"/>
        </w:tabs>
        <w:spacing w:after="200" w:line="360" w:lineRule="auto"/>
        <w:ind w:left="0" w:firstLine="527"/>
        <w:jc w:val="both"/>
        <w:rPr>
          <w:rFonts w:ascii="宋体" w:hAnsi="宋体"/>
          <w:sz w:val="28"/>
          <w:szCs w:val="28"/>
        </w:rPr>
      </w:pPr>
      <w:r w:rsidRPr="001D6D5E">
        <w:rPr>
          <w:rFonts w:ascii="宋体" w:hAnsi="宋体" w:hint="eastAsia"/>
          <w:sz w:val="28"/>
          <w:szCs w:val="28"/>
        </w:rPr>
        <w:t>在磋商过程中和磋商结束后，不得记录、复制或带走任何评审资料，除因规定的义务外，不得向外界透露评审内容。</w:t>
      </w:r>
    </w:p>
    <w:p w14:paraId="36AAF843" w14:textId="77777777" w:rsidR="00D639AE" w:rsidRPr="001D6D5E" w:rsidRDefault="00253948">
      <w:pPr>
        <w:widowControl w:val="0"/>
        <w:numPr>
          <w:ilvl w:val="0"/>
          <w:numId w:val="70"/>
        </w:numPr>
        <w:tabs>
          <w:tab w:val="left" w:pos="1155"/>
        </w:tabs>
        <w:spacing w:after="200" w:line="360" w:lineRule="auto"/>
        <w:ind w:left="0" w:firstLine="527"/>
        <w:jc w:val="both"/>
        <w:rPr>
          <w:rFonts w:ascii="宋体" w:hAnsi="宋体"/>
          <w:sz w:val="28"/>
          <w:szCs w:val="28"/>
        </w:rPr>
      </w:pPr>
      <w:r w:rsidRPr="001D6D5E">
        <w:rPr>
          <w:rFonts w:ascii="宋体" w:hAnsi="宋体" w:hint="eastAsia"/>
          <w:sz w:val="28"/>
          <w:szCs w:val="28"/>
        </w:rPr>
        <w:t>服从评审</w:t>
      </w:r>
      <w:proofErr w:type="gramStart"/>
      <w:r w:rsidRPr="001D6D5E">
        <w:rPr>
          <w:rFonts w:ascii="宋体" w:hAnsi="宋体" w:hint="eastAsia"/>
          <w:sz w:val="28"/>
          <w:szCs w:val="28"/>
        </w:rPr>
        <w:t>现场市公资交易</w:t>
      </w:r>
      <w:proofErr w:type="gramEnd"/>
      <w:r w:rsidRPr="001D6D5E">
        <w:rPr>
          <w:rFonts w:ascii="宋体" w:hAnsi="宋体" w:hint="eastAsia"/>
          <w:sz w:val="28"/>
          <w:szCs w:val="28"/>
        </w:rPr>
        <w:t>中心的现场秩序管理，接受评审现</w:t>
      </w:r>
      <w:r w:rsidRPr="001D6D5E">
        <w:rPr>
          <w:rFonts w:ascii="宋体" w:hAnsi="宋体" w:hint="eastAsia"/>
          <w:sz w:val="28"/>
          <w:szCs w:val="28"/>
        </w:rPr>
        <w:lastRenderedPageBreak/>
        <w:t>场监督人员的合法监督。</w:t>
      </w:r>
    </w:p>
    <w:p w14:paraId="5802E3FA" w14:textId="77777777" w:rsidR="00D639AE" w:rsidRPr="001D6D5E" w:rsidRDefault="00253948">
      <w:pPr>
        <w:widowControl w:val="0"/>
        <w:numPr>
          <w:ilvl w:val="0"/>
          <w:numId w:val="70"/>
        </w:numPr>
        <w:tabs>
          <w:tab w:val="left" w:pos="1155"/>
        </w:tabs>
        <w:spacing w:after="200" w:line="360" w:lineRule="auto"/>
        <w:ind w:left="0" w:firstLine="527"/>
        <w:jc w:val="both"/>
        <w:rPr>
          <w:rFonts w:ascii="宋体" w:hAnsi="宋体"/>
          <w:sz w:val="28"/>
          <w:szCs w:val="28"/>
        </w:rPr>
      </w:pPr>
      <w:r w:rsidRPr="001D6D5E">
        <w:rPr>
          <w:rFonts w:ascii="宋体" w:hAnsi="宋体" w:hint="eastAsia"/>
          <w:sz w:val="28"/>
          <w:szCs w:val="28"/>
        </w:rPr>
        <w:t>遵守有关廉洁自律规定，不得私下接触供应商，不得收受供应商及有关业务单位和个人的财物或好处，不得接受采购组织单位的请托。</w:t>
      </w:r>
    </w:p>
    <w:p w14:paraId="01F0CC29" w14:textId="77777777" w:rsidR="00D639AE" w:rsidRPr="001D6D5E" w:rsidRDefault="00253948">
      <w:pPr>
        <w:widowControl w:val="0"/>
        <w:numPr>
          <w:ilvl w:val="0"/>
          <w:numId w:val="70"/>
        </w:numPr>
        <w:tabs>
          <w:tab w:val="left" w:pos="1155"/>
        </w:tabs>
        <w:spacing w:after="200" w:line="360" w:lineRule="auto"/>
        <w:ind w:left="0" w:firstLine="527"/>
        <w:jc w:val="both"/>
        <w:rPr>
          <w:rFonts w:ascii="宋体" w:hAnsi="宋体"/>
          <w:sz w:val="28"/>
          <w:szCs w:val="28"/>
        </w:rPr>
      </w:pPr>
      <w:r w:rsidRPr="001D6D5E">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0DD4E84F" w14:textId="77777777" w:rsidR="00D639AE" w:rsidRPr="001D6D5E" w:rsidRDefault="00253948">
      <w:pPr>
        <w:tabs>
          <w:tab w:val="left" w:pos="1155"/>
        </w:tabs>
        <w:spacing w:line="360" w:lineRule="auto"/>
        <w:ind w:firstLineChars="187" w:firstLine="524"/>
        <w:rPr>
          <w:rFonts w:ascii="宋体" w:hAnsi="宋体"/>
          <w:sz w:val="28"/>
          <w:szCs w:val="28"/>
        </w:rPr>
      </w:pPr>
      <w:r w:rsidRPr="001D6D5E">
        <w:rPr>
          <w:rFonts w:ascii="宋体" w:hAnsi="宋体" w:hint="eastAsia"/>
          <w:sz w:val="28"/>
          <w:szCs w:val="28"/>
        </w:rPr>
        <w:t>十一、有关部门（机构）制定的其他评审工作纪律。</w:t>
      </w:r>
    </w:p>
    <w:p w14:paraId="3BE0E702" w14:textId="77777777" w:rsidR="00D639AE" w:rsidRPr="001D6D5E" w:rsidRDefault="00D639AE">
      <w:pPr>
        <w:pStyle w:val="a8"/>
      </w:pPr>
    </w:p>
    <w:p w14:paraId="3E0B0D12" w14:textId="7FDE9448" w:rsidR="00D639AE" w:rsidRPr="001D6D5E" w:rsidRDefault="00D639AE"/>
    <w:p w14:paraId="18EB83DF" w14:textId="0B894E39" w:rsidR="006C5888" w:rsidRPr="001D6D5E" w:rsidRDefault="006C5888"/>
    <w:p w14:paraId="2D8A8E57" w14:textId="3E114A8B" w:rsidR="006C5888" w:rsidRPr="001D6D5E" w:rsidRDefault="006C5888"/>
    <w:p w14:paraId="386590A3" w14:textId="2F0A10A5" w:rsidR="006C5888" w:rsidRPr="001D6D5E" w:rsidRDefault="006C5888"/>
    <w:p w14:paraId="302D6402" w14:textId="3AB232C2" w:rsidR="006C5888" w:rsidRPr="001D6D5E" w:rsidRDefault="006C5888"/>
    <w:p w14:paraId="61521AE2" w14:textId="370E0B3A" w:rsidR="006C5888" w:rsidRPr="001D6D5E" w:rsidRDefault="006C5888"/>
    <w:p w14:paraId="30D18A6F" w14:textId="64879734" w:rsidR="006C5888" w:rsidRPr="001D6D5E" w:rsidRDefault="006C5888"/>
    <w:p w14:paraId="40C0A3B2" w14:textId="37F13395" w:rsidR="006C5888" w:rsidRPr="001D6D5E" w:rsidRDefault="006C5888"/>
    <w:p w14:paraId="3B54A47D" w14:textId="5D7A9444" w:rsidR="006C5888" w:rsidRPr="001D6D5E" w:rsidRDefault="006C5888"/>
    <w:p w14:paraId="4296EE3D" w14:textId="0031D6A2" w:rsidR="006C5888" w:rsidRPr="001D6D5E" w:rsidRDefault="006C5888"/>
    <w:p w14:paraId="1303A48D" w14:textId="15F1EEEA" w:rsidR="006C5888" w:rsidRPr="001D6D5E" w:rsidRDefault="006C5888"/>
    <w:p w14:paraId="7D674E69" w14:textId="6E0AB9D5" w:rsidR="006C5888" w:rsidRPr="001D6D5E" w:rsidRDefault="006C5888"/>
    <w:p w14:paraId="2C882441" w14:textId="16515909" w:rsidR="006C5888" w:rsidRPr="001D6D5E" w:rsidRDefault="006C5888"/>
    <w:p w14:paraId="49D17A19" w14:textId="1AE40D73" w:rsidR="006C5888" w:rsidRPr="001D6D5E" w:rsidRDefault="006C5888"/>
    <w:p w14:paraId="39E4AE2C" w14:textId="747070E0" w:rsidR="006C5888" w:rsidRPr="001D6D5E" w:rsidRDefault="006C5888"/>
    <w:p w14:paraId="18A73824" w14:textId="486013D5" w:rsidR="006C5888" w:rsidRPr="001D6D5E" w:rsidRDefault="006C5888"/>
    <w:p w14:paraId="28E5B43D" w14:textId="421A3BEF" w:rsidR="006C5888" w:rsidRPr="001D6D5E" w:rsidRDefault="006C5888"/>
    <w:p w14:paraId="037A1300" w14:textId="77777777" w:rsidR="006C5888" w:rsidRPr="001D6D5E" w:rsidRDefault="006C5888"/>
    <w:p w14:paraId="4901411B" w14:textId="77777777" w:rsidR="00D639AE" w:rsidRPr="001D6D5E" w:rsidRDefault="00D639AE">
      <w:pPr>
        <w:pStyle w:val="a8"/>
      </w:pPr>
    </w:p>
    <w:p w14:paraId="502B9348" w14:textId="77777777" w:rsidR="00D639AE" w:rsidRPr="001D6D5E" w:rsidRDefault="00253948">
      <w:pPr>
        <w:pStyle w:val="1"/>
        <w:numPr>
          <w:ilvl w:val="0"/>
          <w:numId w:val="1"/>
        </w:numPr>
        <w:spacing w:before="0" w:after="0"/>
        <w:ind w:left="0" w:firstLine="0"/>
      </w:pPr>
      <w:bookmarkStart w:id="175" w:name="_Toc296503113"/>
      <w:bookmarkStart w:id="176" w:name="_Toc337558811"/>
      <w:bookmarkStart w:id="177" w:name="_Toc296346614"/>
      <w:bookmarkStart w:id="178" w:name="_Toc81923015"/>
      <w:r w:rsidRPr="001D6D5E">
        <w:rPr>
          <w:rFonts w:hint="eastAsia"/>
        </w:rPr>
        <w:t>政府采购合同草案</w:t>
      </w:r>
      <w:bookmarkEnd w:id="178"/>
    </w:p>
    <w:p w14:paraId="32BE0F44" w14:textId="77777777" w:rsidR="00D639AE" w:rsidRPr="001D6D5E" w:rsidRDefault="00D639AE"/>
    <w:p w14:paraId="74710CA7" w14:textId="77777777" w:rsidR="00DF39D1" w:rsidRPr="001D6D5E" w:rsidRDefault="00DF39D1" w:rsidP="00DF39D1">
      <w:pPr>
        <w:pStyle w:val="25"/>
        <w:spacing w:line="360" w:lineRule="auto"/>
        <w:rPr>
          <w:rFonts w:ascii="仿宋" w:eastAsia="仿宋" w:hAnsi="仿宋"/>
        </w:rPr>
      </w:pPr>
      <w:bookmarkStart w:id="179" w:name="_Toc351203485"/>
      <w:bookmarkStart w:id="180" w:name="_Toc41037911"/>
      <w:bookmarkStart w:id="181" w:name="_Toc45897714"/>
      <w:bookmarkEnd w:id="175"/>
      <w:bookmarkEnd w:id="176"/>
      <w:bookmarkEnd w:id="177"/>
      <w:r w:rsidRPr="001D6D5E">
        <w:rPr>
          <w:rFonts w:ascii="仿宋" w:eastAsia="仿宋" w:hAnsi="仿宋" w:cs="仿宋" w:hint="eastAsia"/>
        </w:rPr>
        <w:t>根据《中华人民共和国政府采购法》、《中华人民共和国民法典》、《中华人民共和国建筑法》</w:t>
      </w:r>
      <w:r w:rsidRPr="001D6D5E">
        <w:rPr>
          <w:rFonts w:ascii="仿宋" w:eastAsia="仿宋" w:hAnsi="仿宋" w:cs="仿宋" w:hint="eastAsia"/>
          <w:u w:val="single"/>
        </w:rPr>
        <w:t>及大运会氛围营造—城市公园品质提升项目（望江楼公园智慧化建设工程）</w:t>
      </w:r>
      <w:r w:rsidRPr="001D6D5E">
        <w:rPr>
          <w:rFonts w:ascii="仿宋" w:eastAsia="仿宋" w:hAnsi="仿宋" w:cs="仿宋" w:hint="eastAsia"/>
        </w:rPr>
        <w:t>采购项目（项目编号：</w:t>
      </w:r>
      <w:r w:rsidRPr="001D6D5E">
        <w:rPr>
          <w:rFonts w:ascii="仿宋" w:eastAsia="仿宋" w:hAnsi="仿宋" w:cs="仿宋"/>
        </w:rPr>
        <w:t>XXX</w:t>
      </w:r>
      <w:r w:rsidRPr="001D6D5E">
        <w:rPr>
          <w:rFonts w:ascii="仿宋" w:eastAsia="仿宋" w:hAnsi="仿宋" w:cs="仿宋" w:hint="eastAsia"/>
        </w:rPr>
        <w:t>）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w:t>
      </w:r>
      <w:r w:rsidRPr="001D6D5E">
        <w:rPr>
          <w:rFonts w:ascii="仿宋" w:eastAsia="仿宋" w:hAnsi="仿宋" w:cs="仿宋" w:hint="eastAsia"/>
        </w:rPr>
        <w:lastRenderedPageBreak/>
        <w:t>守如下条款：</w:t>
      </w:r>
    </w:p>
    <w:p w14:paraId="2FFF4FB1" w14:textId="77777777" w:rsidR="00DF39D1" w:rsidRPr="001D6D5E" w:rsidRDefault="00DF39D1" w:rsidP="00DF39D1">
      <w:pPr>
        <w:pStyle w:val="25"/>
        <w:spacing w:line="360" w:lineRule="auto"/>
        <w:rPr>
          <w:rFonts w:ascii="仿宋" w:eastAsia="仿宋" w:hAnsi="仿宋"/>
        </w:rPr>
      </w:pPr>
      <w:r w:rsidRPr="001D6D5E">
        <w:rPr>
          <w:rFonts w:ascii="仿宋" w:eastAsia="仿宋" w:hAnsi="仿宋" w:cs="仿宋" w:hint="eastAsia"/>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w:t>
      </w:r>
      <w:proofErr w:type="gramStart"/>
      <w:r w:rsidRPr="001D6D5E">
        <w:rPr>
          <w:rFonts w:ascii="仿宋" w:eastAsia="仿宋" w:hAnsi="仿宋" w:cs="仿宋" w:hint="eastAsia"/>
        </w:rPr>
        <w:t>其他第三</w:t>
      </w:r>
      <w:proofErr w:type="gramEnd"/>
      <w:r w:rsidRPr="001D6D5E">
        <w:rPr>
          <w:rFonts w:ascii="仿宋" w:eastAsia="仿宋" w:hAnsi="仿宋" w:cs="仿宋" w:hint="eastAsia"/>
        </w:rPr>
        <w:t>方机构协助验收，但任何第三方机构不会对政府采购合同价格进行变更，不得审减、审增，对于验收合格的采购项目，采购人应当按照政府采购合同确定的金额在收到供应商发票后</w:t>
      </w:r>
      <w:r w:rsidRPr="001D6D5E">
        <w:rPr>
          <w:rFonts w:ascii="仿宋" w:eastAsia="仿宋" w:hAnsi="仿宋" w:cs="仿宋"/>
        </w:rPr>
        <w:t>30</w:t>
      </w:r>
      <w:r w:rsidRPr="001D6D5E">
        <w:rPr>
          <w:rFonts w:ascii="仿宋" w:eastAsia="仿宋" w:hAnsi="仿宋" w:cs="仿宋" w:hint="eastAsia"/>
        </w:rPr>
        <w:t>内支付采购资金。验收所产生的任何费用应由采购人承担，不要求或者专家成交供应商负担。</w:t>
      </w:r>
    </w:p>
    <w:p w14:paraId="70A0F7DD" w14:textId="77777777" w:rsidR="00DF39D1" w:rsidRPr="001D6D5E" w:rsidRDefault="00DF39D1" w:rsidP="00DF39D1">
      <w:pPr>
        <w:pStyle w:val="25"/>
        <w:spacing w:line="360" w:lineRule="auto"/>
        <w:rPr>
          <w:rFonts w:ascii="仿宋" w:eastAsia="仿宋" w:hAnsi="仿宋"/>
        </w:rPr>
      </w:pPr>
      <w:r w:rsidRPr="001D6D5E">
        <w:rPr>
          <w:rFonts w:ascii="仿宋" w:eastAsia="仿宋" w:hAnsi="仿宋" w:cs="仿宋" w:hint="eastAsia"/>
        </w:rPr>
        <w:t>本项目通用合同条款参照《建设工程施工合同</w:t>
      </w:r>
      <w:r w:rsidRPr="001D6D5E">
        <w:rPr>
          <w:rFonts w:ascii="仿宋" w:eastAsia="仿宋" w:hAnsi="仿宋" w:cs="仿宋"/>
        </w:rPr>
        <w:t>(</w:t>
      </w:r>
      <w:r w:rsidRPr="001D6D5E">
        <w:rPr>
          <w:rFonts w:ascii="仿宋" w:eastAsia="仿宋" w:hAnsi="仿宋" w:cs="仿宋" w:hint="eastAsia"/>
        </w:rPr>
        <w:t>示范文本</w:t>
      </w:r>
      <w:r w:rsidRPr="001D6D5E">
        <w:rPr>
          <w:rFonts w:ascii="仿宋" w:eastAsia="仿宋" w:hAnsi="仿宋" w:cs="仿宋"/>
        </w:rPr>
        <w:t>)</w:t>
      </w:r>
      <w:r w:rsidRPr="001D6D5E">
        <w:rPr>
          <w:rFonts w:ascii="仿宋" w:eastAsia="仿宋" w:hAnsi="仿宋" w:cs="仿宋" w:hint="eastAsia"/>
        </w:rPr>
        <w:t>》</w:t>
      </w:r>
      <w:r w:rsidRPr="001D6D5E">
        <w:rPr>
          <w:rFonts w:ascii="仿宋" w:eastAsia="仿宋" w:hAnsi="仿宋" w:cs="仿宋"/>
        </w:rPr>
        <w:t>(GF-2017-0201)</w:t>
      </w:r>
      <w:r w:rsidRPr="001D6D5E">
        <w:rPr>
          <w:rFonts w:ascii="仿宋" w:eastAsia="仿宋" w:hAnsi="仿宋" w:cs="仿宋" w:hint="eastAsia"/>
        </w:rPr>
        <w:t>通用合同条款执行。如有最新版本，参照最新版本执行。</w:t>
      </w:r>
    </w:p>
    <w:p w14:paraId="6A51CCD3" w14:textId="77777777" w:rsidR="00DF39D1" w:rsidRPr="001D6D5E" w:rsidRDefault="00DF39D1" w:rsidP="00DF39D1">
      <w:pPr>
        <w:pStyle w:val="25"/>
        <w:spacing w:line="360" w:lineRule="auto"/>
        <w:rPr>
          <w:rFonts w:ascii="仿宋" w:eastAsia="仿宋" w:hAnsi="仿宋"/>
        </w:rPr>
      </w:pPr>
      <w:r w:rsidRPr="001D6D5E">
        <w:rPr>
          <w:rFonts w:ascii="仿宋" w:eastAsia="仿宋" w:hAnsi="仿宋" w:cs="仿宋" w:hint="eastAsia"/>
        </w:rPr>
        <w:t>注：本采购合同中出现的措辞“发包人”与磋商文件中的“采购人”含义相同；</w:t>
      </w:r>
    </w:p>
    <w:p w14:paraId="5F2B97F0" w14:textId="77777777" w:rsidR="00DF39D1" w:rsidRPr="001D6D5E" w:rsidRDefault="00DF39D1" w:rsidP="00DF39D1">
      <w:pPr>
        <w:pStyle w:val="25"/>
        <w:spacing w:line="360" w:lineRule="auto"/>
        <w:rPr>
          <w:rFonts w:ascii="仿宋" w:eastAsia="仿宋" w:hAnsi="仿宋"/>
        </w:rPr>
      </w:pPr>
      <w:r w:rsidRPr="001D6D5E">
        <w:rPr>
          <w:rFonts w:ascii="仿宋" w:eastAsia="仿宋" w:hAnsi="仿宋" w:cs="仿宋" w:hint="eastAsia"/>
        </w:rPr>
        <w:t>“投标人”与</w:t>
      </w:r>
      <w:proofErr w:type="gramStart"/>
      <w:r w:rsidRPr="001D6D5E">
        <w:rPr>
          <w:rFonts w:ascii="仿宋" w:eastAsia="仿宋" w:hAnsi="仿宋" w:cs="仿宋" w:hint="eastAsia"/>
        </w:rPr>
        <w:t>“</w:t>
      </w:r>
      <w:proofErr w:type="gramEnd"/>
      <w:r w:rsidRPr="001D6D5E">
        <w:rPr>
          <w:rFonts w:ascii="仿宋" w:eastAsia="仿宋" w:hAnsi="仿宋" w:cs="仿宋" w:hint="eastAsia"/>
        </w:rPr>
        <w:t>供应商“含义相同；</w:t>
      </w:r>
    </w:p>
    <w:p w14:paraId="2670B180" w14:textId="77777777" w:rsidR="00DF39D1" w:rsidRPr="001D6D5E" w:rsidRDefault="00DF39D1" w:rsidP="00DF39D1">
      <w:pPr>
        <w:pStyle w:val="25"/>
        <w:spacing w:line="360" w:lineRule="auto"/>
        <w:rPr>
          <w:rFonts w:ascii="仿宋" w:eastAsia="仿宋" w:hAnsi="仿宋" w:cs="仿宋"/>
        </w:rPr>
      </w:pPr>
      <w:r w:rsidRPr="001D6D5E">
        <w:rPr>
          <w:rFonts w:ascii="仿宋" w:eastAsia="仿宋" w:hAnsi="仿宋" w:cs="仿宋" w:hint="eastAsia"/>
        </w:rPr>
        <w:t>“招标文件”与“采购文件”及“磋商文件”含义相同。</w:t>
      </w:r>
    </w:p>
    <w:p w14:paraId="4C5630C6" w14:textId="77777777" w:rsidR="00DF39D1" w:rsidRPr="001D6D5E" w:rsidRDefault="00DF39D1" w:rsidP="00DF39D1">
      <w:pPr>
        <w:pStyle w:val="25"/>
        <w:spacing w:line="360" w:lineRule="auto"/>
        <w:rPr>
          <w:rFonts w:ascii="仿宋" w:eastAsia="仿宋" w:hAnsi="仿宋" w:cs="仿宋"/>
        </w:rPr>
      </w:pPr>
    </w:p>
    <w:p w14:paraId="2199FB64" w14:textId="77777777" w:rsidR="00DF39D1" w:rsidRPr="001D6D5E" w:rsidRDefault="00DF39D1" w:rsidP="00DF39D1">
      <w:pPr>
        <w:pStyle w:val="25"/>
        <w:spacing w:line="360" w:lineRule="auto"/>
        <w:rPr>
          <w:rFonts w:ascii="仿宋" w:eastAsia="仿宋" w:hAnsi="仿宋" w:cs="仿宋"/>
        </w:rPr>
      </w:pPr>
    </w:p>
    <w:p w14:paraId="2B4DEE8A" w14:textId="77777777" w:rsidR="00DF39D1" w:rsidRPr="001D6D5E" w:rsidRDefault="00DF39D1" w:rsidP="00DF39D1">
      <w:pPr>
        <w:rPr>
          <w:rFonts w:ascii="仿宋" w:eastAsia="仿宋" w:hAnsi="仿宋"/>
          <w:sz w:val="32"/>
          <w:szCs w:val="32"/>
        </w:rPr>
        <w:sectPr w:rsidR="00DF39D1" w:rsidRPr="001D6D5E">
          <w:headerReference w:type="default" r:id="rId15"/>
          <w:footerReference w:type="default" r:id="rId16"/>
          <w:pgSz w:w="11907" w:h="16840"/>
          <w:pgMar w:top="1440" w:right="1797" w:bottom="1440" w:left="1797" w:header="720" w:footer="720" w:gutter="0"/>
          <w:cols w:space="720"/>
        </w:sectPr>
      </w:pPr>
    </w:p>
    <w:p w14:paraId="67C4FB59" w14:textId="77777777" w:rsidR="00DF39D1" w:rsidRPr="001D6D5E" w:rsidRDefault="00DF39D1" w:rsidP="008F2E76">
      <w:pPr>
        <w:jc w:val="center"/>
        <w:rPr>
          <w:sz w:val="36"/>
        </w:rPr>
      </w:pPr>
      <w:r w:rsidRPr="001D6D5E">
        <w:rPr>
          <w:rFonts w:hint="eastAsia"/>
          <w:sz w:val="36"/>
        </w:rPr>
        <w:lastRenderedPageBreak/>
        <w:t>第一节</w:t>
      </w:r>
      <w:r w:rsidRPr="001D6D5E">
        <w:rPr>
          <w:rFonts w:hint="eastAsia"/>
          <w:sz w:val="36"/>
        </w:rPr>
        <w:t xml:space="preserve"> </w:t>
      </w:r>
      <w:r w:rsidRPr="001D6D5E">
        <w:rPr>
          <w:rFonts w:hint="eastAsia"/>
          <w:sz w:val="36"/>
        </w:rPr>
        <w:t>合同协议书</w:t>
      </w:r>
    </w:p>
    <w:p w14:paraId="0AEB6FA9" w14:textId="77777777" w:rsidR="00DF39D1" w:rsidRPr="001D6D5E" w:rsidRDefault="00DF39D1" w:rsidP="00DF39D1">
      <w:pPr>
        <w:spacing w:line="360" w:lineRule="auto"/>
        <w:rPr>
          <w:rFonts w:ascii="仿宋" w:eastAsia="仿宋" w:hAnsi="仿宋"/>
          <w:b/>
          <w:bCs/>
          <w:u w:val="single"/>
        </w:rPr>
      </w:pPr>
      <w:r w:rsidRPr="001D6D5E">
        <w:rPr>
          <w:rFonts w:ascii="仿宋" w:eastAsia="仿宋" w:hAnsi="仿宋" w:cs="仿宋" w:hint="eastAsia"/>
          <w:b/>
          <w:bCs/>
        </w:rPr>
        <w:t>发包人（全称）：</w:t>
      </w:r>
      <w:r w:rsidRPr="001D6D5E">
        <w:rPr>
          <w:rFonts w:ascii="仿宋" w:eastAsia="仿宋" w:hAnsi="仿宋" w:cs="仿宋" w:hint="eastAsia"/>
          <w:b/>
          <w:bCs/>
          <w:u w:val="single"/>
        </w:rPr>
        <w:t xml:space="preserve">成都市园林建设技术服务中心 </w:t>
      </w:r>
      <w:r w:rsidRPr="001D6D5E">
        <w:rPr>
          <w:rFonts w:ascii="仿宋" w:eastAsia="仿宋" w:hAnsi="仿宋" w:cs="仿宋" w:hint="eastAsia"/>
          <w:b/>
          <w:bCs/>
        </w:rPr>
        <w:t>（甲方）</w:t>
      </w:r>
    </w:p>
    <w:p w14:paraId="05275035" w14:textId="77777777" w:rsidR="00DF39D1" w:rsidRPr="001D6D5E" w:rsidRDefault="00DF39D1" w:rsidP="00DF39D1">
      <w:pPr>
        <w:spacing w:line="360" w:lineRule="auto"/>
        <w:rPr>
          <w:rFonts w:ascii="仿宋" w:eastAsia="仿宋" w:hAnsi="仿宋"/>
          <w:b/>
          <w:bCs/>
          <w:u w:val="single"/>
        </w:rPr>
      </w:pPr>
      <w:r w:rsidRPr="001D6D5E">
        <w:rPr>
          <w:rFonts w:ascii="仿宋" w:eastAsia="仿宋" w:hAnsi="仿宋" w:cs="仿宋" w:hint="eastAsia"/>
          <w:b/>
          <w:bCs/>
        </w:rPr>
        <w:t>承包人（全称）：</w:t>
      </w:r>
      <w:r w:rsidRPr="001D6D5E">
        <w:rPr>
          <w:rFonts w:ascii="仿宋" w:eastAsia="仿宋" w:hAnsi="仿宋" w:cs="仿宋" w:hint="eastAsia"/>
          <w:b/>
          <w:bCs/>
          <w:u w:val="single"/>
        </w:rPr>
        <w:t xml:space="preserve">                 </w:t>
      </w:r>
      <w:r w:rsidRPr="001D6D5E">
        <w:rPr>
          <w:rFonts w:ascii="仿宋" w:eastAsia="仿宋" w:hAnsi="仿宋" w:cs="仿宋" w:hint="eastAsia"/>
          <w:b/>
          <w:bCs/>
        </w:rPr>
        <w:t>（乙方）</w:t>
      </w:r>
    </w:p>
    <w:p w14:paraId="503CC25E" w14:textId="77777777" w:rsidR="00DF39D1" w:rsidRPr="001D6D5E" w:rsidRDefault="00DF39D1" w:rsidP="00DF39D1">
      <w:pPr>
        <w:spacing w:line="360" w:lineRule="auto"/>
        <w:rPr>
          <w:rFonts w:ascii="仿宋" w:eastAsia="仿宋" w:hAnsi="仿宋"/>
        </w:rPr>
      </w:pPr>
    </w:p>
    <w:p w14:paraId="45F96411" w14:textId="77777777" w:rsidR="00DF39D1" w:rsidRPr="001D6D5E" w:rsidRDefault="00DF39D1" w:rsidP="00DF39D1">
      <w:bookmarkStart w:id="182" w:name="_Toc351203481"/>
      <w:r w:rsidRPr="001D6D5E">
        <w:rPr>
          <w:rFonts w:hint="eastAsia"/>
        </w:rPr>
        <w:t>一、工程概况</w:t>
      </w:r>
      <w:bookmarkEnd w:id="182"/>
    </w:p>
    <w:p w14:paraId="0B80CACD" w14:textId="77777777" w:rsidR="00DF39D1" w:rsidRPr="001D6D5E" w:rsidRDefault="00DF39D1" w:rsidP="00DF39D1">
      <w:r w:rsidRPr="001D6D5E">
        <w:t>1.</w:t>
      </w:r>
      <w:r w:rsidRPr="001D6D5E">
        <w:rPr>
          <w:rFonts w:hint="eastAsia"/>
        </w:rPr>
        <w:t>工程名称：大运会氛围营造—城市公园品质提升项目（望江楼公园智慧化建设工程）。</w:t>
      </w:r>
    </w:p>
    <w:p w14:paraId="66F0E027" w14:textId="77777777" w:rsidR="00DF39D1" w:rsidRPr="001D6D5E" w:rsidRDefault="00DF39D1" w:rsidP="00DF39D1">
      <w:r w:rsidRPr="001D6D5E">
        <w:t>2.</w:t>
      </w:r>
      <w:r w:rsidRPr="001D6D5E">
        <w:rPr>
          <w:rFonts w:hint="eastAsia"/>
        </w:rPr>
        <w:t>工程地点：成都市望江楼公园内。</w:t>
      </w:r>
    </w:p>
    <w:p w14:paraId="41D43586" w14:textId="77777777" w:rsidR="00DF39D1" w:rsidRPr="001D6D5E" w:rsidRDefault="00DF39D1" w:rsidP="00DF39D1">
      <w:r w:rsidRPr="001D6D5E">
        <w:t>3.</w:t>
      </w:r>
      <w:r w:rsidRPr="001D6D5E">
        <w:rPr>
          <w:rFonts w:hint="eastAsia"/>
        </w:rPr>
        <w:t>项目编号：。</w:t>
      </w:r>
    </w:p>
    <w:p w14:paraId="05162B1A" w14:textId="77777777" w:rsidR="00DF39D1" w:rsidRPr="001D6D5E" w:rsidRDefault="00DF39D1" w:rsidP="00DF39D1">
      <w:r w:rsidRPr="001D6D5E">
        <w:t>4.</w:t>
      </w:r>
      <w:r w:rsidRPr="001D6D5E">
        <w:rPr>
          <w:rFonts w:hint="eastAsia"/>
        </w:rPr>
        <w:t>工程内容：包括望江楼公园除文物区之外的所有区域；多功能智慧庭院灯、电力电缆、</w:t>
      </w:r>
      <w:r w:rsidRPr="001D6D5E">
        <w:rPr>
          <w:rFonts w:hint="eastAsia"/>
        </w:rPr>
        <w:t>PVC</w:t>
      </w:r>
      <w:r w:rsidRPr="001D6D5E">
        <w:rPr>
          <w:rFonts w:hint="eastAsia"/>
        </w:rPr>
        <w:t>管及</w:t>
      </w:r>
      <w:r w:rsidRPr="001D6D5E">
        <w:rPr>
          <w:rFonts w:hint="eastAsia"/>
        </w:rPr>
        <w:t>PE</w:t>
      </w:r>
      <w:r w:rsidRPr="001D6D5E">
        <w:rPr>
          <w:rFonts w:hint="eastAsia"/>
        </w:rPr>
        <w:t>管制安、挖填沟槽土方、拆除及恢复、接地母线、检查井、智慧城市照明综合信息管理系统、综合信息管理平台服务器、单模光纤、液晶拼接屏</w:t>
      </w:r>
      <w:r w:rsidRPr="001D6D5E">
        <w:rPr>
          <w:rFonts w:hint="eastAsia"/>
        </w:rPr>
        <w:t>(</w:t>
      </w:r>
      <w:r w:rsidRPr="001D6D5E">
        <w:rPr>
          <w:rFonts w:hint="eastAsia"/>
        </w:rPr>
        <w:t>含配套支架</w:t>
      </w:r>
      <w:r w:rsidRPr="001D6D5E">
        <w:rPr>
          <w:rFonts w:hint="eastAsia"/>
        </w:rPr>
        <w:t>)</w:t>
      </w:r>
      <w:r w:rsidRPr="001D6D5E">
        <w:rPr>
          <w:rFonts w:hint="eastAsia"/>
        </w:rPr>
        <w:t>、核心交换机、</w:t>
      </w:r>
      <w:r w:rsidRPr="001D6D5E">
        <w:rPr>
          <w:rFonts w:hint="eastAsia"/>
        </w:rPr>
        <w:t>24</w:t>
      </w:r>
      <w:r w:rsidRPr="001D6D5E">
        <w:rPr>
          <w:rFonts w:hint="eastAsia"/>
        </w:rPr>
        <w:t>口交换机、路灯集中控制器、一键对讲系统、视频监控球机、公共广播、智慧网关等工程量清单及施工图示内容。</w:t>
      </w:r>
    </w:p>
    <w:p w14:paraId="3E803A9E" w14:textId="77777777" w:rsidR="00DF39D1" w:rsidRPr="001D6D5E" w:rsidRDefault="00DF39D1" w:rsidP="00DF39D1">
      <w:r w:rsidRPr="001D6D5E">
        <w:t>5.</w:t>
      </w:r>
      <w:r w:rsidRPr="001D6D5E">
        <w:rPr>
          <w:rFonts w:hint="eastAsia"/>
        </w:rPr>
        <w:t>工程承包范围：大运会氛围营造—城市公园品质提升项目（望江楼公园智慧化建设工程）工程量清单和施工图示范围。</w:t>
      </w:r>
    </w:p>
    <w:p w14:paraId="5855A5C0" w14:textId="77777777" w:rsidR="00DF39D1" w:rsidRPr="001D6D5E" w:rsidRDefault="00DF39D1" w:rsidP="00DF39D1">
      <w:bookmarkStart w:id="183" w:name="_Toc351203482"/>
      <w:r w:rsidRPr="001D6D5E">
        <w:rPr>
          <w:rFonts w:hint="eastAsia"/>
        </w:rPr>
        <w:t>二、合同工期</w:t>
      </w:r>
      <w:bookmarkEnd w:id="183"/>
    </w:p>
    <w:p w14:paraId="68C4953B" w14:textId="77777777" w:rsidR="00DF39D1" w:rsidRPr="001D6D5E" w:rsidRDefault="00DF39D1" w:rsidP="00DF39D1">
      <w:r w:rsidRPr="001D6D5E">
        <w:rPr>
          <w:rFonts w:hint="eastAsia"/>
        </w:rPr>
        <w:t>计划开工日期：</w:t>
      </w:r>
      <w:r w:rsidRPr="001D6D5E">
        <w:rPr>
          <w:rFonts w:hint="eastAsia"/>
        </w:rPr>
        <w:t>2021</w:t>
      </w:r>
      <w:r w:rsidRPr="001D6D5E">
        <w:rPr>
          <w:rFonts w:hint="eastAsia"/>
        </w:rPr>
        <w:t>年</w:t>
      </w:r>
      <w:r w:rsidRPr="001D6D5E">
        <w:rPr>
          <w:rFonts w:hint="eastAsia"/>
        </w:rPr>
        <w:t xml:space="preserve"> </w:t>
      </w:r>
      <w:r w:rsidRPr="001D6D5E">
        <w:rPr>
          <w:rFonts w:hint="eastAsia"/>
        </w:rPr>
        <w:t>月</w:t>
      </w:r>
      <w:r w:rsidRPr="001D6D5E">
        <w:rPr>
          <w:rFonts w:hint="eastAsia"/>
        </w:rPr>
        <w:t xml:space="preserve"> </w:t>
      </w:r>
      <w:r w:rsidRPr="001D6D5E">
        <w:rPr>
          <w:rFonts w:hint="eastAsia"/>
        </w:rPr>
        <w:t>日。</w:t>
      </w:r>
    </w:p>
    <w:p w14:paraId="589DFA82" w14:textId="77777777" w:rsidR="00DF39D1" w:rsidRPr="001D6D5E" w:rsidRDefault="00DF39D1" w:rsidP="00DF39D1">
      <w:r w:rsidRPr="001D6D5E">
        <w:rPr>
          <w:rFonts w:hint="eastAsia"/>
        </w:rPr>
        <w:t>计划竣工日期：</w:t>
      </w:r>
      <w:r w:rsidRPr="001D6D5E">
        <w:rPr>
          <w:rFonts w:hint="eastAsia"/>
        </w:rPr>
        <w:t>2021</w:t>
      </w:r>
      <w:r w:rsidRPr="001D6D5E">
        <w:rPr>
          <w:rFonts w:hint="eastAsia"/>
        </w:rPr>
        <w:t>年</w:t>
      </w:r>
      <w:r w:rsidRPr="001D6D5E">
        <w:rPr>
          <w:rFonts w:hint="eastAsia"/>
        </w:rPr>
        <w:t xml:space="preserve"> </w:t>
      </w:r>
      <w:r w:rsidRPr="001D6D5E">
        <w:rPr>
          <w:rFonts w:hint="eastAsia"/>
        </w:rPr>
        <w:t>月</w:t>
      </w:r>
      <w:r w:rsidRPr="001D6D5E">
        <w:rPr>
          <w:rFonts w:hint="eastAsia"/>
        </w:rPr>
        <w:t xml:space="preserve"> </w:t>
      </w:r>
      <w:r w:rsidRPr="001D6D5E">
        <w:rPr>
          <w:rFonts w:hint="eastAsia"/>
        </w:rPr>
        <w:t>日。</w:t>
      </w:r>
    </w:p>
    <w:p w14:paraId="3FA033A7" w14:textId="77777777" w:rsidR="00DF39D1" w:rsidRPr="001D6D5E" w:rsidRDefault="00DF39D1" w:rsidP="00DF39D1">
      <w:r w:rsidRPr="001D6D5E">
        <w:rPr>
          <w:rFonts w:hint="eastAsia"/>
        </w:rPr>
        <w:t>工期总日历天数：</w:t>
      </w:r>
      <w:r w:rsidRPr="001D6D5E">
        <w:rPr>
          <w:rFonts w:hint="eastAsia"/>
        </w:rPr>
        <w:t xml:space="preserve">  </w:t>
      </w:r>
      <w:r w:rsidRPr="001D6D5E">
        <w:rPr>
          <w:rFonts w:hint="eastAsia"/>
        </w:rPr>
        <w:t>日历天。工期总日历天数与根据前述计划开竣工日期计算的工期天数不一致的，以承诺的工期总日历天数为准。</w:t>
      </w:r>
    </w:p>
    <w:p w14:paraId="7FEA731E" w14:textId="77777777" w:rsidR="00DF39D1" w:rsidRPr="001D6D5E" w:rsidRDefault="00DF39D1" w:rsidP="00DF39D1">
      <w:bookmarkStart w:id="184" w:name="_Toc351203483"/>
      <w:r w:rsidRPr="001D6D5E">
        <w:rPr>
          <w:rFonts w:hint="eastAsia"/>
        </w:rPr>
        <w:t>三、质量标准</w:t>
      </w:r>
      <w:bookmarkEnd w:id="184"/>
    </w:p>
    <w:p w14:paraId="604F43DA" w14:textId="77777777" w:rsidR="00DF39D1" w:rsidRPr="001D6D5E" w:rsidRDefault="00DF39D1" w:rsidP="00DF39D1">
      <w:r w:rsidRPr="001D6D5E">
        <w:rPr>
          <w:rFonts w:hint="eastAsia"/>
        </w:rPr>
        <w:t>工程质量</w:t>
      </w:r>
      <w:r w:rsidRPr="001D6D5E">
        <w:rPr>
          <w:rFonts w:hint="eastAsia"/>
        </w:rPr>
        <w:t xml:space="preserve"> </w:t>
      </w:r>
      <w:r w:rsidRPr="001D6D5E">
        <w:rPr>
          <w:rFonts w:hint="eastAsia"/>
        </w:rPr>
        <w:t>达到国家及行业现行技术规范标准，符合现行国家及行业验收合格</w:t>
      </w:r>
      <w:r w:rsidRPr="001D6D5E">
        <w:rPr>
          <w:rFonts w:hint="eastAsia"/>
        </w:rPr>
        <w:t xml:space="preserve"> </w:t>
      </w:r>
      <w:r w:rsidRPr="001D6D5E">
        <w:rPr>
          <w:rFonts w:hint="eastAsia"/>
        </w:rPr>
        <w:t>标准。</w:t>
      </w:r>
    </w:p>
    <w:p w14:paraId="5BEAE912" w14:textId="77777777" w:rsidR="00DF39D1" w:rsidRPr="001D6D5E" w:rsidRDefault="00DF39D1" w:rsidP="00DF39D1">
      <w:bookmarkStart w:id="185" w:name="_Toc351203484"/>
      <w:r w:rsidRPr="001D6D5E">
        <w:rPr>
          <w:rFonts w:hint="eastAsia"/>
        </w:rPr>
        <w:t>四、签约合同价与合同价格形式</w:t>
      </w:r>
      <w:bookmarkEnd w:id="185"/>
      <w:r w:rsidRPr="001D6D5E">
        <w:tab/>
      </w:r>
    </w:p>
    <w:p w14:paraId="5DFC4070" w14:textId="77777777" w:rsidR="00DF39D1" w:rsidRPr="001D6D5E" w:rsidRDefault="00DF39D1" w:rsidP="00DF39D1">
      <w:r w:rsidRPr="001D6D5E">
        <w:t>1.</w:t>
      </w:r>
      <w:r w:rsidRPr="001D6D5E">
        <w:rPr>
          <w:rFonts w:hint="eastAsia"/>
        </w:rPr>
        <w:t>签约合同价为：</w:t>
      </w:r>
    </w:p>
    <w:p w14:paraId="3140EDEB" w14:textId="77777777" w:rsidR="00DF39D1" w:rsidRPr="001D6D5E" w:rsidRDefault="00DF39D1" w:rsidP="00DF39D1">
      <w:r w:rsidRPr="001D6D5E">
        <w:rPr>
          <w:rFonts w:hint="eastAsia"/>
        </w:rPr>
        <w:t>人民币（大写</w:t>
      </w:r>
      <w:r w:rsidRPr="001D6D5E">
        <w:rPr>
          <w:rFonts w:hint="eastAsia"/>
        </w:rPr>
        <w:t xml:space="preserve"> </w:t>
      </w:r>
      <w:r w:rsidRPr="001D6D5E">
        <w:rPr>
          <w:rFonts w:hint="eastAsia"/>
        </w:rPr>
        <w:t>）</w:t>
      </w:r>
      <w:r w:rsidRPr="001D6D5E">
        <w:t>(¥</w:t>
      </w:r>
      <w:r w:rsidRPr="001D6D5E">
        <w:rPr>
          <w:rFonts w:hint="eastAsia"/>
        </w:rPr>
        <w:t xml:space="preserve"> </w:t>
      </w:r>
      <w:r w:rsidRPr="001D6D5E">
        <w:rPr>
          <w:rFonts w:hint="eastAsia"/>
        </w:rPr>
        <w:t>元</w:t>
      </w:r>
      <w:r w:rsidRPr="001D6D5E">
        <w:t>)</w:t>
      </w:r>
      <w:r w:rsidRPr="001D6D5E">
        <w:rPr>
          <w:rFonts w:hint="eastAsia"/>
        </w:rPr>
        <w:t>；</w:t>
      </w:r>
    </w:p>
    <w:p w14:paraId="22F4130F" w14:textId="77777777" w:rsidR="00DF39D1" w:rsidRPr="001D6D5E" w:rsidRDefault="00DF39D1" w:rsidP="00DF39D1">
      <w:r w:rsidRPr="001D6D5E">
        <w:rPr>
          <w:rFonts w:hint="eastAsia"/>
        </w:rPr>
        <w:t>其中：</w:t>
      </w:r>
    </w:p>
    <w:p w14:paraId="088BF341" w14:textId="77777777" w:rsidR="00DF39D1" w:rsidRPr="001D6D5E" w:rsidRDefault="00DF39D1" w:rsidP="00DF39D1">
      <w:r w:rsidRPr="001D6D5E">
        <w:rPr>
          <w:rFonts w:hint="eastAsia"/>
        </w:rPr>
        <w:t>（</w:t>
      </w:r>
      <w:r w:rsidRPr="001D6D5E">
        <w:t>1</w:t>
      </w:r>
      <w:r w:rsidRPr="001D6D5E">
        <w:rPr>
          <w:rFonts w:hint="eastAsia"/>
        </w:rPr>
        <w:t>）安全文明施工费：</w:t>
      </w:r>
    </w:p>
    <w:p w14:paraId="7BFFBF0E" w14:textId="77777777" w:rsidR="00DF39D1" w:rsidRPr="001D6D5E" w:rsidRDefault="00DF39D1" w:rsidP="00DF39D1">
      <w:r w:rsidRPr="001D6D5E">
        <w:rPr>
          <w:rFonts w:hint="eastAsia"/>
        </w:rPr>
        <w:t>人民币（大写）</w:t>
      </w:r>
      <w:r w:rsidRPr="001D6D5E">
        <w:t xml:space="preserve"> (¥</w:t>
      </w:r>
      <w:r w:rsidRPr="001D6D5E">
        <w:rPr>
          <w:rFonts w:hint="eastAsia"/>
        </w:rPr>
        <w:t>元</w:t>
      </w:r>
      <w:r w:rsidRPr="001D6D5E">
        <w:t>)</w:t>
      </w:r>
      <w:r w:rsidRPr="001D6D5E">
        <w:rPr>
          <w:rFonts w:hint="eastAsia"/>
        </w:rPr>
        <w:t>；</w:t>
      </w:r>
    </w:p>
    <w:p w14:paraId="1D517001" w14:textId="77777777" w:rsidR="00DF39D1" w:rsidRPr="001D6D5E" w:rsidRDefault="00DF39D1" w:rsidP="00DF39D1">
      <w:r w:rsidRPr="001D6D5E">
        <w:rPr>
          <w:rFonts w:hint="eastAsia"/>
        </w:rPr>
        <w:t>（</w:t>
      </w:r>
      <w:r w:rsidRPr="001D6D5E">
        <w:t>2</w:t>
      </w:r>
      <w:r w:rsidRPr="001D6D5E">
        <w:rPr>
          <w:rFonts w:hint="eastAsia"/>
        </w:rPr>
        <w:t>）材料和工程设备暂估价金额：</w:t>
      </w:r>
    </w:p>
    <w:p w14:paraId="584289D6" w14:textId="77777777" w:rsidR="00DF39D1" w:rsidRPr="001D6D5E" w:rsidRDefault="00DF39D1" w:rsidP="00DF39D1">
      <w:r w:rsidRPr="001D6D5E">
        <w:rPr>
          <w:rFonts w:hint="eastAsia"/>
        </w:rPr>
        <w:t>人民币（大写）</w:t>
      </w:r>
      <w:r w:rsidRPr="001D6D5E">
        <w:t xml:space="preserve"> (¥</w:t>
      </w:r>
      <w:r w:rsidRPr="001D6D5E">
        <w:rPr>
          <w:rFonts w:hint="eastAsia"/>
        </w:rPr>
        <w:t>元</w:t>
      </w:r>
      <w:r w:rsidRPr="001D6D5E">
        <w:t>)</w:t>
      </w:r>
      <w:r w:rsidRPr="001D6D5E">
        <w:rPr>
          <w:rFonts w:hint="eastAsia"/>
        </w:rPr>
        <w:t>；</w:t>
      </w:r>
    </w:p>
    <w:p w14:paraId="0BAECEC8" w14:textId="77777777" w:rsidR="00DF39D1" w:rsidRPr="001D6D5E" w:rsidRDefault="00DF39D1" w:rsidP="00DF39D1">
      <w:r w:rsidRPr="001D6D5E">
        <w:rPr>
          <w:rFonts w:hint="eastAsia"/>
        </w:rPr>
        <w:t>（</w:t>
      </w:r>
      <w:r w:rsidRPr="001D6D5E">
        <w:t>3</w:t>
      </w:r>
      <w:r w:rsidRPr="001D6D5E">
        <w:rPr>
          <w:rFonts w:hint="eastAsia"/>
        </w:rPr>
        <w:t>）专业工程暂估价金额：</w:t>
      </w:r>
    </w:p>
    <w:p w14:paraId="4C3F81AF" w14:textId="77777777" w:rsidR="00DF39D1" w:rsidRPr="001D6D5E" w:rsidRDefault="00DF39D1" w:rsidP="00DF39D1">
      <w:r w:rsidRPr="001D6D5E">
        <w:rPr>
          <w:rFonts w:hint="eastAsia"/>
        </w:rPr>
        <w:t>人民币（大写）</w:t>
      </w:r>
      <w:r w:rsidRPr="001D6D5E">
        <w:t xml:space="preserve"> (¥</w:t>
      </w:r>
      <w:r w:rsidRPr="001D6D5E">
        <w:rPr>
          <w:rFonts w:hint="eastAsia"/>
        </w:rPr>
        <w:t>元</w:t>
      </w:r>
      <w:r w:rsidRPr="001D6D5E">
        <w:t>)</w:t>
      </w:r>
      <w:r w:rsidRPr="001D6D5E">
        <w:rPr>
          <w:rFonts w:hint="eastAsia"/>
        </w:rPr>
        <w:t>；</w:t>
      </w:r>
    </w:p>
    <w:p w14:paraId="3B5EE4CD" w14:textId="77777777" w:rsidR="00DF39D1" w:rsidRPr="001D6D5E" w:rsidRDefault="00DF39D1" w:rsidP="00DF39D1">
      <w:r w:rsidRPr="001D6D5E">
        <w:rPr>
          <w:rFonts w:hint="eastAsia"/>
        </w:rPr>
        <w:t>（</w:t>
      </w:r>
      <w:r w:rsidRPr="001D6D5E">
        <w:t>4</w:t>
      </w:r>
      <w:r w:rsidRPr="001D6D5E">
        <w:rPr>
          <w:rFonts w:hint="eastAsia"/>
        </w:rPr>
        <w:t>）暂列金额：</w:t>
      </w:r>
    </w:p>
    <w:p w14:paraId="427C583A" w14:textId="77777777" w:rsidR="00DF39D1" w:rsidRPr="001D6D5E" w:rsidRDefault="00DF39D1" w:rsidP="00DF39D1">
      <w:r w:rsidRPr="001D6D5E">
        <w:rPr>
          <w:rFonts w:hint="eastAsia"/>
        </w:rPr>
        <w:t>人民币（大写）</w:t>
      </w:r>
      <w:r w:rsidRPr="001D6D5E">
        <w:t xml:space="preserve"> (¥</w:t>
      </w:r>
      <w:r w:rsidRPr="001D6D5E">
        <w:rPr>
          <w:rFonts w:hint="eastAsia"/>
        </w:rPr>
        <w:t>元</w:t>
      </w:r>
      <w:r w:rsidRPr="001D6D5E">
        <w:t>)</w:t>
      </w:r>
      <w:r w:rsidRPr="001D6D5E">
        <w:rPr>
          <w:rFonts w:hint="eastAsia"/>
        </w:rPr>
        <w:t>。</w:t>
      </w:r>
    </w:p>
    <w:p w14:paraId="485EB5CB" w14:textId="244277BB" w:rsidR="00DF39D1" w:rsidRPr="001D6D5E" w:rsidRDefault="00DF39D1">
      <w:r w:rsidRPr="001D6D5E">
        <w:t>2.</w:t>
      </w:r>
      <w:r w:rsidRPr="001D6D5E">
        <w:rPr>
          <w:rFonts w:hint="eastAsia"/>
        </w:rPr>
        <w:t>合同价格形式：其他价格形式。</w:t>
      </w:r>
    </w:p>
    <w:p w14:paraId="62334AA2" w14:textId="77777777" w:rsidR="00D639AE" w:rsidRPr="001D6D5E" w:rsidRDefault="00253948">
      <w:r w:rsidRPr="001D6D5E">
        <w:rPr>
          <w:rFonts w:hint="eastAsia"/>
        </w:rPr>
        <w:t>五、</w:t>
      </w:r>
      <w:bookmarkEnd w:id="179"/>
      <w:r w:rsidRPr="001D6D5E">
        <w:rPr>
          <w:rFonts w:hint="eastAsia"/>
        </w:rPr>
        <w:t>项目经理</w:t>
      </w:r>
    </w:p>
    <w:p w14:paraId="64C30A55" w14:textId="77777777" w:rsidR="00D639AE" w:rsidRPr="001D6D5E" w:rsidRDefault="00253948">
      <w:r w:rsidRPr="001D6D5E">
        <w:rPr>
          <w:rFonts w:hint="eastAsia"/>
        </w:rPr>
        <w:t>承包人项目经理：</w:t>
      </w:r>
      <w:r w:rsidRPr="001D6D5E">
        <w:rPr>
          <w:rFonts w:hint="eastAsia"/>
        </w:rPr>
        <w:t xml:space="preserve">   </w:t>
      </w:r>
      <w:r w:rsidRPr="001D6D5E">
        <w:rPr>
          <w:rFonts w:hint="eastAsia"/>
        </w:rPr>
        <w:t>。</w:t>
      </w:r>
    </w:p>
    <w:p w14:paraId="297044C8" w14:textId="77777777" w:rsidR="00D639AE" w:rsidRPr="001D6D5E" w:rsidRDefault="00253948">
      <w:bookmarkStart w:id="186" w:name="_Toc351203486"/>
      <w:r w:rsidRPr="001D6D5E">
        <w:rPr>
          <w:rFonts w:hint="eastAsia"/>
        </w:rPr>
        <w:t>六、合同文件构成</w:t>
      </w:r>
      <w:bookmarkEnd w:id="186"/>
    </w:p>
    <w:p w14:paraId="530B87B1" w14:textId="77777777" w:rsidR="00D639AE" w:rsidRPr="001D6D5E" w:rsidRDefault="00253948">
      <w:r w:rsidRPr="001D6D5E">
        <w:rPr>
          <w:rFonts w:hint="eastAsia"/>
        </w:rPr>
        <w:t>本协议书与下列文件一起构成合同文件：</w:t>
      </w:r>
    </w:p>
    <w:p w14:paraId="7C6185BC" w14:textId="77777777" w:rsidR="00D639AE" w:rsidRPr="001D6D5E" w:rsidRDefault="00253948">
      <w:r w:rsidRPr="001D6D5E">
        <w:rPr>
          <w:rFonts w:hint="eastAsia"/>
        </w:rPr>
        <w:t>（</w:t>
      </w:r>
      <w:r w:rsidRPr="001D6D5E">
        <w:t>1</w:t>
      </w:r>
      <w:r w:rsidRPr="001D6D5E">
        <w:rPr>
          <w:rFonts w:hint="eastAsia"/>
        </w:rPr>
        <w:t>）成交通知书；</w:t>
      </w:r>
    </w:p>
    <w:p w14:paraId="445487D7" w14:textId="77777777" w:rsidR="00D639AE" w:rsidRPr="001D6D5E" w:rsidRDefault="00253948">
      <w:r w:rsidRPr="001D6D5E">
        <w:rPr>
          <w:rFonts w:hint="eastAsia"/>
        </w:rPr>
        <w:t>（</w:t>
      </w:r>
      <w:r w:rsidRPr="001D6D5E">
        <w:t>2</w:t>
      </w:r>
      <w:r w:rsidRPr="001D6D5E">
        <w:rPr>
          <w:rFonts w:hint="eastAsia"/>
        </w:rPr>
        <w:t>）专用合同条款及其附件；</w:t>
      </w:r>
    </w:p>
    <w:p w14:paraId="79EC1766" w14:textId="77777777" w:rsidR="00D639AE" w:rsidRPr="001D6D5E" w:rsidRDefault="00253948">
      <w:r w:rsidRPr="001D6D5E">
        <w:rPr>
          <w:rFonts w:hint="eastAsia"/>
        </w:rPr>
        <w:t>（</w:t>
      </w:r>
      <w:r w:rsidRPr="001D6D5E">
        <w:t>3</w:t>
      </w:r>
      <w:r w:rsidRPr="001D6D5E">
        <w:rPr>
          <w:rFonts w:hint="eastAsia"/>
        </w:rPr>
        <w:t>）通用合同条款；</w:t>
      </w:r>
    </w:p>
    <w:p w14:paraId="714A8B27" w14:textId="77777777" w:rsidR="00D639AE" w:rsidRPr="001D6D5E" w:rsidRDefault="00253948">
      <w:r w:rsidRPr="001D6D5E">
        <w:rPr>
          <w:rFonts w:hint="eastAsia"/>
        </w:rPr>
        <w:t>（</w:t>
      </w:r>
      <w:r w:rsidRPr="001D6D5E">
        <w:t>4</w:t>
      </w:r>
      <w:r w:rsidRPr="001D6D5E">
        <w:rPr>
          <w:rFonts w:hint="eastAsia"/>
        </w:rPr>
        <w:t>）磋商文件；</w:t>
      </w:r>
    </w:p>
    <w:p w14:paraId="53C954F9" w14:textId="77777777" w:rsidR="00D639AE" w:rsidRPr="001D6D5E" w:rsidRDefault="00253948">
      <w:r w:rsidRPr="001D6D5E">
        <w:rPr>
          <w:rFonts w:hint="eastAsia"/>
        </w:rPr>
        <w:lastRenderedPageBreak/>
        <w:t>（</w:t>
      </w:r>
      <w:r w:rsidRPr="001D6D5E">
        <w:t>5</w:t>
      </w:r>
      <w:r w:rsidRPr="001D6D5E">
        <w:rPr>
          <w:rFonts w:hint="eastAsia"/>
        </w:rPr>
        <w:t>）响应文件：</w:t>
      </w:r>
    </w:p>
    <w:p w14:paraId="6DCDAD65" w14:textId="77777777" w:rsidR="00D639AE" w:rsidRPr="001D6D5E" w:rsidRDefault="00253948">
      <w:r w:rsidRPr="001D6D5E">
        <w:rPr>
          <w:rFonts w:hint="eastAsia"/>
        </w:rPr>
        <w:t>（</w:t>
      </w:r>
      <w:r w:rsidRPr="001D6D5E">
        <w:t>6</w:t>
      </w:r>
      <w:r w:rsidRPr="001D6D5E">
        <w:rPr>
          <w:rFonts w:hint="eastAsia"/>
        </w:rPr>
        <w:t>）评审报告；</w:t>
      </w:r>
    </w:p>
    <w:p w14:paraId="0681ECD6" w14:textId="77777777" w:rsidR="00D639AE" w:rsidRPr="001D6D5E" w:rsidRDefault="00253948">
      <w:r w:rsidRPr="001D6D5E">
        <w:rPr>
          <w:rFonts w:hint="eastAsia"/>
        </w:rPr>
        <w:t>（</w:t>
      </w:r>
      <w:r w:rsidRPr="001D6D5E">
        <w:t>7</w:t>
      </w:r>
      <w:r w:rsidRPr="001D6D5E">
        <w:rPr>
          <w:rFonts w:hint="eastAsia"/>
        </w:rPr>
        <w:t>）技术标准和要求；</w:t>
      </w:r>
    </w:p>
    <w:p w14:paraId="41678C02" w14:textId="77777777" w:rsidR="00D639AE" w:rsidRPr="001D6D5E" w:rsidRDefault="00253948">
      <w:r w:rsidRPr="001D6D5E">
        <w:rPr>
          <w:rFonts w:hint="eastAsia"/>
        </w:rPr>
        <w:t>（</w:t>
      </w:r>
      <w:r w:rsidRPr="001D6D5E">
        <w:t>8</w:t>
      </w:r>
      <w:r w:rsidRPr="001D6D5E">
        <w:rPr>
          <w:rFonts w:hint="eastAsia"/>
        </w:rPr>
        <w:t>）图纸；</w:t>
      </w:r>
    </w:p>
    <w:p w14:paraId="3C730065" w14:textId="77777777" w:rsidR="00D639AE" w:rsidRPr="001D6D5E" w:rsidRDefault="00253948">
      <w:r w:rsidRPr="001D6D5E">
        <w:rPr>
          <w:rFonts w:hint="eastAsia"/>
        </w:rPr>
        <w:t>（</w:t>
      </w:r>
      <w:r w:rsidRPr="001D6D5E">
        <w:t>9</w:t>
      </w:r>
      <w:r w:rsidRPr="001D6D5E">
        <w:rPr>
          <w:rFonts w:hint="eastAsia"/>
        </w:rPr>
        <w:t>）已标价工程量清单或预算书；</w:t>
      </w:r>
    </w:p>
    <w:p w14:paraId="22E2EA1A" w14:textId="77777777" w:rsidR="00D639AE" w:rsidRPr="001D6D5E" w:rsidRDefault="00253948">
      <w:r w:rsidRPr="001D6D5E">
        <w:rPr>
          <w:rFonts w:hint="eastAsia"/>
        </w:rPr>
        <w:t>（</w:t>
      </w:r>
      <w:r w:rsidRPr="001D6D5E">
        <w:t>10</w:t>
      </w:r>
      <w:r w:rsidRPr="001D6D5E">
        <w:rPr>
          <w:rFonts w:hint="eastAsia"/>
        </w:rPr>
        <w:t>）其他合同文件。</w:t>
      </w:r>
    </w:p>
    <w:p w14:paraId="763B9EE4" w14:textId="77777777" w:rsidR="00D639AE" w:rsidRPr="001D6D5E" w:rsidRDefault="00253948">
      <w:r w:rsidRPr="001D6D5E">
        <w:rPr>
          <w:rFonts w:hint="eastAsia"/>
        </w:rPr>
        <w:t>在合同订立及履行过程中形成的与合同有关的文件均构成合同文件组成部分。</w:t>
      </w:r>
    </w:p>
    <w:p w14:paraId="684B7A8D" w14:textId="77777777" w:rsidR="00D639AE" w:rsidRPr="001D6D5E" w:rsidRDefault="00253948">
      <w:r w:rsidRPr="001D6D5E">
        <w:rPr>
          <w:rFonts w:hint="eastAsia"/>
        </w:rPr>
        <w:t>上述各项合同文件包括合同当事人就该项合同文件所</w:t>
      </w:r>
      <w:proofErr w:type="gramStart"/>
      <w:r w:rsidRPr="001D6D5E">
        <w:rPr>
          <w:rFonts w:hint="eastAsia"/>
        </w:rPr>
        <w:t>作出</w:t>
      </w:r>
      <w:proofErr w:type="gramEnd"/>
      <w:r w:rsidRPr="001D6D5E">
        <w:rPr>
          <w:rFonts w:hint="eastAsia"/>
        </w:rPr>
        <w:t>的补充和修改，属于同一类内容的文件，应以最新签署的为准。专用合同条款及其附件须经合同当事人签字或盖章。</w:t>
      </w:r>
    </w:p>
    <w:p w14:paraId="32A95874" w14:textId="77777777" w:rsidR="00D639AE" w:rsidRPr="001D6D5E" w:rsidRDefault="00253948">
      <w:bookmarkStart w:id="187" w:name="_Toc351203487"/>
      <w:r w:rsidRPr="001D6D5E">
        <w:rPr>
          <w:rFonts w:hint="eastAsia"/>
        </w:rPr>
        <w:t>七、承诺</w:t>
      </w:r>
      <w:bookmarkEnd w:id="187"/>
    </w:p>
    <w:p w14:paraId="25B31CD4" w14:textId="77777777" w:rsidR="00D639AE" w:rsidRPr="001D6D5E" w:rsidRDefault="00253948">
      <w:r w:rsidRPr="001D6D5E">
        <w:t>1.</w:t>
      </w:r>
      <w:r w:rsidRPr="001D6D5E">
        <w:rPr>
          <w:rFonts w:hint="eastAsia"/>
        </w:rPr>
        <w:t>发包人承诺按照法律规定履行项目审批手续、筹集工程建设资金并按照合同约定的期限和方式支付合同价款。</w:t>
      </w:r>
    </w:p>
    <w:p w14:paraId="6365BDD1" w14:textId="77777777" w:rsidR="00D639AE" w:rsidRPr="001D6D5E" w:rsidRDefault="00253948">
      <w:r w:rsidRPr="001D6D5E">
        <w:t>2.</w:t>
      </w:r>
      <w:r w:rsidRPr="001D6D5E">
        <w:rPr>
          <w:rFonts w:hint="eastAsia"/>
        </w:rPr>
        <w:t>承包人承诺按照法律规定及合同约定组织完成工程施工，确保工程质量和安全，不进行转包及违法分包，并在缺陷责任期及保修期内承担相应的工程维修责任。</w:t>
      </w:r>
    </w:p>
    <w:p w14:paraId="512FDBBB" w14:textId="77777777" w:rsidR="00D639AE" w:rsidRPr="001D6D5E" w:rsidRDefault="00253948">
      <w:r w:rsidRPr="001D6D5E">
        <w:t>3.</w:t>
      </w:r>
      <w:r w:rsidRPr="001D6D5E">
        <w:rPr>
          <w:rFonts w:hint="eastAsia"/>
        </w:rPr>
        <w:t>发包人和承包人通过招投标形式签订合同的，双方理解并承诺不再就同一工程另行签订与合同实质性内容相背离的协议。</w:t>
      </w:r>
    </w:p>
    <w:p w14:paraId="340D88D9" w14:textId="77777777" w:rsidR="00D639AE" w:rsidRPr="001D6D5E" w:rsidRDefault="00253948">
      <w:bookmarkStart w:id="188" w:name="_Toc351203488"/>
      <w:r w:rsidRPr="001D6D5E">
        <w:rPr>
          <w:rFonts w:hint="eastAsia"/>
        </w:rPr>
        <w:t>八、词语含义</w:t>
      </w:r>
      <w:bookmarkEnd w:id="188"/>
    </w:p>
    <w:p w14:paraId="0647C69A" w14:textId="77777777" w:rsidR="00D639AE" w:rsidRPr="001D6D5E" w:rsidRDefault="00253948">
      <w:r w:rsidRPr="001D6D5E">
        <w:rPr>
          <w:rFonts w:hint="eastAsia"/>
        </w:rPr>
        <w:t>本协议书中词语含义与第二部分通用合同条款中赋予的含义相同。</w:t>
      </w:r>
    </w:p>
    <w:p w14:paraId="0A9AA64A" w14:textId="77777777" w:rsidR="00D639AE" w:rsidRPr="001D6D5E" w:rsidRDefault="00253948">
      <w:bookmarkStart w:id="189" w:name="_Toc351203489"/>
      <w:r w:rsidRPr="001D6D5E">
        <w:rPr>
          <w:rFonts w:hint="eastAsia"/>
        </w:rPr>
        <w:t>九、签订时间</w:t>
      </w:r>
      <w:bookmarkEnd w:id="189"/>
    </w:p>
    <w:p w14:paraId="69EA1C07" w14:textId="77777777" w:rsidR="00D639AE" w:rsidRPr="001D6D5E" w:rsidRDefault="00253948">
      <w:r w:rsidRPr="001D6D5E">
        <w:rPr>
          <w:rFonts w:hint="eastAsia"/>
        </w:rPr>
        <w:t>本合同于</w:t>
      </w:r>
      <w:r w:rsidRPr="001D6D5E">
        <w:rPr>
          <w:rFonts w:hint="eastAsia"/>
        </w:rPr>
        <w:t>2021</w:t>
      </w:r>
      <w:r w:rsidRPr="001D6D5E">
        <w:rPr>
          <w:rFonts w:hint="eastAsia"/>
        </w:rPr>
        <w:t>年</w:t>
      </w:r>
      <w:r w:rsidRPr="001D6D5E">
        <w:t>XX</w:t>
      </w:r>
      <w:r w:rsidRPr="001D6D5E">
        <w:rPr>
          <w:rFonts w:hint="eastAsia"/>
        </w:rPr>
        <w:t>月</w:t>
      </w:r>
      <w:r w:rsidRPr="001D6D5E">
        <w:t>XX</w:t>
      </w:r>
      <w:r w:rsidRPr="001D6D5E">
        <w:rPr>
          <w:rFonts w:hint="eastAsia"/>
        </w:rPr>
        <w:t>日签订。</w:t>
      </w:r>
    </w:p>
    <w:p w14:paraId="55422CC1" w14:textId="77777777" w:rsidR="00D639AE" w:rsidRPr="001D6D5E" w:rsidRDefault="00253948">
      <w:bookmarkStart w:id="190" w:name="_Toc351203490"/>
      <w:r w:rsidRPr="001D6D5E">
        <w:rPr>
          <w:rFonts w:hint="eastAsia"/>
        </w:rPr>
        <w:t>十、签订地点</w:t>
      </w:r>
      <w:bookmarkEnd w:id="190"/>
    </w:p>
    <w:p w14:paraId="66BBDDC0" w14:textId="77777777" w:rsidR="00D639AE" w:rsidRPr="001D6D5E" w:rsidRDefault="00253948">
      <w:r w:rsidRPr="001D6D5E">
        <w:rPr>
          <w:rFonts w:hint="eastAsia"/>
        </w:rPr>
        <w:t>本合同在</w:t>
      </w:r>
      <w:r w:rsidRPr="001D6D5E">
        <w:rPr>
          <w:rFonts w:hint="eastAsia"/>
        </w:rPr>
        <w:t xml:space="preserve"> </w:t>
      </w:r>
      <w:r w:rsidRPr="001D6D5E">
        <w:rPr>
          <w:rFonts w:hint="eastAsia"/>
        </w:rPr>
        <w:t>成都市金牛区九里堤南路</w:t>
      </w:r>
      <w:r w:rsidRPr="001D6D5E">
        <w:rPr>
          <w:rFonts w:hint="eastAsia"/>
        </w:rPr>
        <w:t>93</w:t>
      </w:r>
      <w:r w:rsidRPr="001D6D5E">
        <w:rPr>
          <w:rFonts w:hint="eastAsia"/>
        </w:rPr>
        <w:t>号</w:t>
      </w:r>
      <w:r w:rsidRPr="001D6D5E">
        <w:rPr>
          <w:rFonts w:hint="eastAsia"/>
        </w:rPr>
        <w:t xml:space="preserve"> </w:t>
      </w:r>
      <w:r w:rsidRPr="001D6D5E">
        <w:rPr>
          <w:rFonts w:hint="eastAsia"/>
        </w:rPr>
        <w:t>签订。</w:t>
      </w:r>
    </w:p>
    <w:p w14:paraId="5036EF55" w14:textId="77777777" w:rsidR="00D639AE" w:rsidRPr="001D6D5E" w:rsidRDefault="00253948">
      <w:bookmarkStart w:id="191" w:name="_Toc351203491"/>
      <w:r w:rsidRPr="001D6D5E">
        <w:rPr>
          <w:rFonts w:hint="eastAsia"/>
        </w:rPr>
        <w:t>十一、补充协议</w:t>
      </w:r>
      <w:bookmarkEnd w:id="191"/>
    </w:p>
    <w:p w14:paraId="66886EE3" w14:textId="77777777" w:rsidR="00D639AE" w:rsidRPr="001D6D5E" w:rsidRDefault="00253948">
      <w:r w:rsidRPr="001D6D5E">
        <w:rPr>
          <w:rFonts w:hint="eastAsia"/>
        </w:rPr>
        <w:t>合同未尽事宜，合同当事人另行签订补充协议，补充协议是合同的组成部分。</w:t>
      </w:r>
    </w:p>
    <w:p w14:paraId="1B12E098" w14:textId="77777777" w:rsidR="00D639AE" w:rsidRPr="001D6D5E" w:rsidRDefault="00253948">
      <w:bookmarkStart w:id="192" w:name="_Toc351203492"/>
      <w:r w:rsidRPr="001D6D5E">
        <w:rPr>
          <w:rFonts w:hint="eastAsia"/>
        </w:rPr>
        <w:t>十二、合同生效</w:t>
      </w:r>
      <w:bookmarkEnd w:id="192"/>
    </w:p>
    <w:p w14:paraId="3E3EF0CC" w14:textId="77777777" w:rsidR="00D639AE" w:rsidRPr="001D6D5E" w:rsidRDefault="00253948">
      <w:r w:rsidRPr="001D6D5E">
        <w:rPr>
          <w:rFonts w:hint="eastAsia"/>
        </w:rPr>
        <w:t>本合同自</w:t>
      </w:r>
      <w:r w:rsidRPr="001D6D5E">
        <w:rPr>
          <w:rFonts w:hint="eastAsia"/>
        </w:rPr>
        <w:t xml:space="preserve"> </w:t>
      </w:r>
      <w:r w:rsidRPr="001D6D5E">
        <w:rPr>
          <w:rFonts w:hint="eastAsia"/>
        </w:rPr>
        <w:t>经双方法定代表人或其委托代理人签字并加盖公章后</w:t>
      </w:r>
      <w:r w:rsidRPr="001D6D5E">
        <w:rPr>
          <w:rFonts w:hint="eastAsia"/>
        </w:rPr>
        <w:t xml:space="preserve"> </w:t>
      </w:r>
      <w:r w:rsidRPr="001D6D5E">
        <w:rPr>
          <w:rFonts w:hint="eastAsia"/>
        </w:rPr>
        <w:t>生效。</w:t>
      </w:r>
    </w:p>
    <w:p w14:paraId="0FA8AA30" w14:textId="77777777" w:rsidR="00D639AE" w:rsidRPr="001D6D5E" w:rsidRDefault="00253948">
      <w:bookmarkStart w:id="193" w:name="_Toc351203493"/>
      <w:r w:rsidRPr="001D6D5E">
        <w:rPr>
          <w:rFonts w:hint="eastAsia"/>
        </w:rPr>
        <w:t>十三、合同份数</w:t>
      </w:r>
      <w:bookmarkEnd w:id="193"/>
    </w:p>
    <w:p w14:paraId="5495B260" w14:textId="77777777" w:rsidR="00D639AE" w:rsidRPr="001D6D5E" w:rsidRDefault="00253948">
      <w:r w:rsidRPr="001D6D5E">
        <w:rPr>
          <w:rFonts w:hint="eastAsia"/>
        </w:rPr>
        <w:t>本合同一式伍份，均具有同等法律效力，发包人执叁份，承包人执贰份。</w:t>
      </w:r>
    </w:p>
    <w:p w14:paraId="0DE8FCE5" w14:textId="77777777" w:rsidR="00D639AE" w:rsidRPr="001D6D5E" w:rsidRDefault="00D639AE"/>
    <w:p w14:paraId="3E3AA5DF" w14:textId="77777777" w:rsidR="00D639AE" w:rsidRPr="001D6D5E" w:rsidRDefault="00D639AE"/>
    <w:tbl>
      <w:tblPr>
        <w:tblW w:w="0" w:type="auto"/>
        <w:tblLook w:val="04A0" w:firstRow="1" w:lastRow="0" w:firstColumn="1" w:lastColumn="0" w:noHBand="0" w:noVBand="1"/>
      </w:tblPr>
      <w:tblGrid>
        <w:gridCol w:w="4643"/>
        <w:gridCol w:w="4644"/>
      </w:tblGrid>
      <w:tr w:rsidR="001D6D5E" w:rsidRPr="001D6D5E" w14:paraId="34A55053" w14:textId="77777777">
        <w:trPr>
          <w:trHeight w:val="533"/>
        </w:trPr>
        <w:tc>
          <w:tcPr>
            <w:tcW w:w="4643" w:type="dxa"/>
          </w:tcPr>
          <w:p w14:paraId="6AFA3D31" w14:textId="77777777" w:rsidR="00D639AE" w:rsidRPr="001D6D5E" w:rsidRDefault="00253948">
            <w:r w:rsidRPr="001D6D5E">
              <w:rPr>
                <w:rFonts w:hint="eastAsia"/>
              </w:rPr>
              <w:t>发包人：</w:t>
            </w:r>
            <w:r w:rsidRPr="001D6D5E">
              <w:t xml:space="preserve">  (</w:t>
            </w:r>
            <w:r w:rsidRPr="001D6D5E">
              <w:rPr>
                <w:rFonts w:hint="eastAsia"/>
              </w:rPr>
              <w:t>公章</w:t>
            </w:r>
            <w:r w:rsidRPr="001D6D5E">
              <w:t>)</w:t>
            </w:r>
          </w:p>
        </w:tc>
        <w:tc>
          <w:tcPr>
            <w:tcW w:w="4644" w:type="dxa"/>
          </w:tcPr>
          <w:p w14:paraId="1D0A7132" w14:textId="77777777" w:rsidR="00D639AE" w:rsidRPr="001D6D5E" w:rsidRDefault="00253948">
            <w:r w:rsidRPr="001D6D5E">
              <w:rPr>
                <w:rFonts w:hint="eastAsia"/>
              </w:rPr>
              <w:t>承包人：</w:t>
            </w:r>
            <w:r w:rsidRPr="001D6D5E">
              <w:rPr>
                <w:rFonts w:hint="eastAsia"/>
              </w:rPr>
              <w:t xml:space="preserve">  (</w:t>
            </w:r>
            <w:r w:rsidRPr="001D6D5E">
              <w:rPr>
                <w:rFonts w:hint="eastAsia"/>
              </w:rPr>
              <w:t>公章</w:t>
            </w:r>
            <w:r w:rsidRPr="001D6D5E">
              <w:rPr>
                <w:rFonts w:hint="eastAsia"/>
              </w:rPr>
              <w:t>)</w:t>
            </w:r>
          </w:p>
        </w:tc>
      </w:tr>
      <w:tr w:rsidR="001D6D5E" w:rsidRPr="001D6D5E" w14:paraId="51DD84A8" w14:textId="77777777">
        <w:trPr>
          <w:trHeight w:val="533"/>
        </w:trPr>
        <w:tc>
          <w:tcPr>
            <w:tcW w:w="4643" w:type="dxa"/>
            <w:vAlign w:val="center"/>
          </w:tcPr>
          <w:p w14:paraId="45074CBB" w14:textId="77777777" w:rsidR="00D639AE" w:rsidRPr="001D6D5E" w:rsidRDefault="00253948">
            <w:r w:rsidRPr="001D6D5E">
              <w:rPr>
                <w:rFonts w:hint="eastAsia"/>
              </w:rPr>
              <w:t>统一社会信用代码：</w:t>
            </w:r>
            <w:r w:rsidRPr="001D6D5E">
              <w:rPr>
                <w:rFonts w:hint="eastAsia"/>
              </w:rPr>
              <w:t>12510100MB01940791</w:t>
            </w:r>
          </w:p>
        </w:tc>
        <w:tc>
          <w:tcPr>
            <w:tcW w:w="4644" w:type="dxa"/>
            <w:vAlign w:val="center"/>
          </w:tcPr>
          <w:p w14:paraId="44176DD6" w14:textId="77777777" w:rsidR="00D639AE" w:rsidRPr="001D6D5E" w:rsidRDefault="00253948">
            <w:r w:rsidRPr="001D6D5E">
              <w:rPr>
                <w:rFonts w:hint="eastAsia"/>
              </w:rPr>
              <w:t>统一社会信用代码：</w:t>
            </w:r>
          </w:p>
        </w:tc>
      </w:tr>
      <w:tr w:rsidR="001D6D5E" w:rsidRPr="001D6D5E" w14:paraId="724656B5" w14:textId="77777777">
        <w:trPr>
          <w:trHeight w:val="533"/>
        </w:trPr>
        <w:tc>
          <w:tcPr>
            <w:tcW w:w="4643" w:type="dxa"/>
            <w:vAlign w:val="center"/>
          </w:tcPr>
          <w:p w14:paraId="3A36F9AC" w14:textId="77777777" w:rsidR="00D639AE" w:rsidRPr="001D6D5E" w:rsidRDefault="00253948">
            <w:r w:rsidRPr="001D6D5E">
              <w:rPr>
                <w:rFonts w:hint="eastAsia"/>
              </w:rPr>
              <w:t>法定代表人：（签字或盖章）</w:t>
            </w:r>
          </w:p>
        </w:tc>
        <w:tc>
          <w:tcPr>
            <w:tcW w:w="4644" w:type="dxa"/>
            <w:vAlign w:val="center"/>
          </w:tcPr>
          <w:p w14:paraId="6A1510C0" w14:textId="77777777" w:rsidR="00D639AE" w:rsidRPr="001D6D5E" w:rsidRDefault="00253948">
            <w:r w:rsidRPr="001D6D5E">
              <w:rPr>
                <w:rFonts w:hint="eastAsia"/>
              </w:rPr>
              <w:t>法定代表人或</w:t>
            </w:r>
          </w:p>
          <w:p w14:paraId="45308AB7" w14:textId="77777777" w:rsidR="00D639AE" w:rsidRPr="001D6D5E" w:rsidRDefault="00253948">
            <w:r w:rsidRPr="001D6D5E">
              <w:rPr>
                <w:rFonts w:hint="eastAsia"/>
              </w:rPr>
              <w:t>其委托代理人：（签字或盖章）</w:t>
            </w:r>
          </w:p>
        </w:tc>
      </w:tr>
      <w:tr w:rsidR="001D6D5E" w:rsidRPr="001D6D5E" w14:paraId="5F98956C" w14:textId="77777777">
        <w:trPr>
          <w:trHeight w:val="533"/>
        </w:trPr>
        <w:tc>
          <w:tcPr>
            <w:tcW w:w="4643" w:type="dxa"/>
            <w:vAlign w:val="center"/>
          </w:tcPr>
          <w:p w14:paraId="0F7961DB" w14:textId="77777777" w:rsidR="00D639AE" w:rsidRPr="001D6D5E" w:rsidRDefault="00253948">
            <w:r w:rsidRPr="001D6D5E">
              <w:rPr>
                <w:rFonts w:hint="eastAsia"/>
              </w:rPr>
              <w:t>经办人：（签字）</w:t>
            </w:r>
          </w:p>
        </w:tc>
        <w:tc>
          <w:tcPr>
            <w:tcW w:w="4644" w:type="dxa"/>
            <w:vAlign w:val="center"/>
          </w:tcPr>
          <w:p w14:paraId="3EABCB07" w14:textId="77777777" w:rsidR="00D639AE" w:rsidRPr="001D6D5E" w:rsidRDefault="00253948">
            <w:r w:rsidRPr="001D6D5E">
              <w:rPr>
                <w:rFonts w:hint="eastAsia"/>
              </w:rPr>
              <w:t>经办人：（签字）</w:t>
            </w:r>
          </w:p>
        </w:tc>
      </w:tr>
      <w:tr w:rsidR="001D6D5E" w:rsidRPr="001D6D5E" w14:paraId="1EA44B54" w14:textId="77777777">
        <w:trPr>
          <w:trHeight w:val="533"/>
        </w:trPr>
        <w:tc>
          <w:tcPr>
            <w:tcW w:w="4643" w:type="dxa"/>
            <w:vAlign w:val="center"/>
          </w:tcPr>
          <w:p w14:paraId="7BA92DD1" w14:textId="77777777" w:rsidR="00D639AE" w:rsidRPr="001D6D5E" w:rsidRDefault="00253948">
            <w:r w:rsidRPr="001D6D5E">
              <w:rPr>
                <w:rFonts w:hint="eastAsia"/>
              </w:rPr>
              <w:t>地址：成都市九里堤南路</w:t>
            </w:r>
            <w:r w:rsidRPr="001D6D5E">
              <w:rPr>
                <w:rFonts w:hint="eastAsia"/>
              </w:rPr>
              <w:t>93</w:t>
            </w:r>
            <w:r w:rsidRPr="001D6D5E">
              <w:rPr>
                <w:rFonts w:hint="eastAsia"/>
              </w:rPr>
              <w:t>号</w:t>
            </w:r>
          </w:p>
        </w:tc>
        <w:tc>
          <w:tcPr>
            <w:tcW w:w="4644" w:type="dxa"/>
            <w:vAlign w:val="center"/>
          </w:tcPr>
          <w:p w14:paraId="244FA61C" w14:textId="77777777" w:rsidR="00D639AE" w:rsidRPr="001D6D5E" w:rsidRDefault="00253948">
            <w:r w:rsidRPr="001D6D5E">
              <w:rPr>
                <w:rFonts w:hint="eastAsia"/>
              </w:rPr>
              <w:t>地址：</w:t>
            </w:r>
          </w:p>
        </w:tc>
      </w:tr>
      <w:tr w:rsidR="001D6D5E" w:rsidRPr="001D6D5E" w14:paraId="23C0EDEB" w14:textId="77777777">
        <w:trPr>
          <w:trHeight w:val="476"/>
        </w:trPr>
        <w:tc>
          <w:tcPr>
            <w:tcW w:w="4643" w:type="dxa"/>
            <w:vAlign w:val="center"/>
          </w:tcPr>
          <w:p w14:paraId="1FEA901D" w14:textId="77777777" w:rsidR="00D639AE" w:rsidRPr="001D6D5E" w:rsidRDefault="00253948">
            <w:r w:rsidRPr="001D6D5E">
              <w:rPr>
                <w:rFonts w:hint="eastAsia"/>
              </w:rPr>
              <w:t>邮政编码：</w:t>
            </w:r>
            <w:r w:rsidRPr="001D6D5E">
              <w:rPr>
                <w:rFonts w:hint="eastAsia"/>
              </w:rPr>
              <w:t>610031</w:t>
            </w:r>
          </w:p>
        </w:tc>
        <w:tc>
          <w:tcPr>
            <w:tcW w:w="4644" w:type="dxa"/>
            <w:vAlign w:val="center"/>
          </w:tcPr>
          <w:p w14:paraId="04A75DAA" w14:textId="77777777" w:rsidR="00D639AE" w:rsidRPr="001D6D5E" w:rsidRDefault="00253948">
            <w:r w:rsidRPr="001D6D5E">
              <w:rPr>
                <w:rFonts w:hint="eastAsia"/>
              </w:rPr>
              <w:t>邮政编码：</w:t>
            </w:r>
          </w:p>
        </w:tc>
      </w:tr>
      <w:tr w:rsidR="001D6D5E" w:rsidRPr="001D6D5E" w14:paraId="1EAE2444" w14:textId="77777777">
        <w:trPr>
          <w:trHeight w:val="476"/>
        </w:trPr>
        <w:tc>
          <w:tcPr>
            <w:tcW w:w="4643" w:type="dxa"/>
            <w:vAlign w:val="center"/>
          </w:tcPr>
          <w:p w14:paraId="3B741BD3" w14:textId="77777777" w:rsidR="00D639AE" w:rsidRPr="001D6D5E" w:rsidRDefault="00253948">
            <w:r w:rsidRPr="001D6D5E">
              <w:rPr>
                <w:rFonts w:hint="eastAsia"/>
              </w:rPr>
              <w:t>电话：</w:t>
            </w:r>
            <w:r w:rsidRPr="001D6D5E">
              <w:rPr>
                <w:rFonts w:hint="eastAsia"/>
              </w:rPr>
              <w:t>028-87650801</w:t>
            </w:r>
          </w:p>
        </w:tc>
        <w:tc>
          <w:tcPr>
            <w:tcW w:w="4644" w:type="dxa"/>
            <w:vAlign w:val="center"/>
          </w:tcPr>
          <w:p w14:paraId="705C441E" w14:textId="77777777" w:rsidR="00D639AE" w:rsidRPr="001D6D5E" w:rsidRDefault="00253948">
            <w:r w:rsidRPr="001D6D5E">
              <w:rPr>
                <w:rFonts w:hint="eastAsia"/>
              </w:rPr>
              <w:t>电话：</w:t>
            </w:r>
          </w:p>
        </w:tc>
      </w:tr>
      <w:tr w:rsidR="001D6D5E" w:rsidRPr="001D6D5E" w14:paraId="3F2EECDA" w14:textId="77777777">
        <w:trPr>
          <w:trHeight w:val="476"/>
        </w:trPr>
        <w:tc>
          <w:tcPr>
            <w:tcW w:w="4643" w:type="dxa"/>
            <w:vAlign w:val="center"/>
          </w:tcPr>
          <w:p w14:paraId="19B217CD" w14:textId="77777777" w:rsidR="00D639AE" w:rsidRPr="001D6D5E" w:rsidRDefault="00253948">
            <w:r w:rsidRPr="001D6D5E">
              <w:rPr>
                <w:rFonts w:hint="eastAsia"/>
              </w:rPr>
              <w:t>传真：</w:t>
            </w:r>
            <w:r w:rsidRPr="001D6D5E">
              <w:rPr>
                <w:rFonts w:hint="eastAsia"/>
              </w:rPr>
              <w:t>028-87643138</w:t>
            </w:r>
          </w:p>
        </w:tc>
        <w:tc>
          <w:tcPr>
            <w:tcW w:w="4644" w:type="dxa"/>
            <w:vAlign w:val="center"/>
          </w:tcPr>
          <w:p w14:paraId="6047D7CE" w14:textId="77777777" w:rsidR="00D639AE" w:rsidRPr="001D6D5E" w:rsidRDefault="00253948">
            <w:r w:rsidRPr="001D6D5E">
              <w:rPr>
                <w:rFonts w:hint="eastAsia"/>
              </w:rPr>
              <w:t>传真：</w:t>
            </w:r>
          </w:p>
        </w:tc>
      </w:tr>
      <w:tr w:rsidR="001D6D5E" w:rsidRPr="001D6D5E" w14:paraId="0F36CA1D" w14:textId="77777777">
        <w:trPr>
          <w:trHeight w:val="476"/>
        </w:trPr>
        <w:tc>
          <w:tcPr>
            <w:tcW w:w="4643" w:type="dxa"/>
            <w:vAlign w:val="center"/>
          </w:tcPr>
          <w:p w14:paraId="06413A12" w14:textId="77777777" w:rsidR="00D639AE" w:rsidRPr="001D6D5E" w:rsidRDefault="00253948">
            <w:r w:rsidRPr="001D6D5E">
              <w:rPr>
                <w:rFonts w:hint="eastAsia"/>
              </w:rPr>
              <w:t>电子信箱：</w:t>
            </w:r>
          </w:p>
        </w:tc>
        <w:tc>
          <w:tcPr>
            <w:tcW w:w="4644" w:type="dxa"/>
            <w:vAlign w:val="center"/>
          </w:tcPr>
          <w:p w14:paraId="0F5D73F9" w14:textId="77777777" w:rsidR="00D639AE" w:rsidRPr="001D6D5E" w:rsidRDefault="00253948">
            <w:r w:rsidRPr="001D6D5E">
              <w:rPr>
                <w:rFonts w:hint="eastAsia"/>
              </w:rPr>
              <w:t>电子信箱：</w:t>
            </w:r>
          </w:p>
        </w:tc>
      </w:tr>
      <w:tr w:rsidR="001D6D5E" w:rsidRPr="001D6D5E" w14:paraId="437F780A" w14:textId="77777777">
        <w:trPr>
          <w:trHeight w:val="476"/>
        </w:trPr>
        <w:tc>
          <w:tcPr>
            <w:tcW w:w="4643" w:type="dxa"/>
            <w:vAlign w:val="center"/>
          </w:tcPr>
          <w:p w14:paraId="43F465EB" w14:textId="77777777" w:rsidR="00D639AE" w:rsidRPr="001D6D5E" w:rsidRDefault="00253948">
            <w:r w:rsidRPr="001D6D5E">
              <w:rPr>
                <w:rFonts w:hint="eastAsia"/>
              </w:rPr>
              <w:lastRenderedPageBreak/>
              <w:t>开户银行：工行成都青羊宫支行</w:t>
            </w:r>
          </w:p>
        </w:tc>
        <w:tc>
          <w:tcPr>
            <w:tcW w:w="4644" w:type="dxa"/>
            <w:vAlign w:val="center"/>
          </w:tcPr>
          <w:p w14:paraId="11F6C8BB" w14:textId="77777777" w:rsidR="00D639AE" w:rsidRPr="001D6D5E" w:rsidRDefault="00253948">
            <w:r w:rsidRPr="001D6D5E">
              <w:rPr>
                <w:rFonts w:hint="eastAsia"/>
              </w:rPr>
              <w:t>开户银行：</w:t>
            </w:r>
          </w:p>
        </w:tc>
      </w:tr>
      <w:tr w:rsidR="001D6D5E" w:rsidRPr="001D6D5E" w14:paraId="4555C7E3" w14:textId="77777777">
        <w:trPr>
          <w:trHeight w:val="476"/>
        </w:trPr>
        <w:tc>
          <w:tcPr>
            <w:tcW w:w="4643" w:type="dxa"/>
            <w:vAlign w:val="center"/>
          </w:tcPr>
          <w:p w14:paraId="0C2CE3C3" w14:textId="77777777" w:rsidR="00D639AE" w:rsidRPr="001D6D5E" w:rsidRDefault="00253948">
            <w:r w:rsidRPr="001D6D5E">
              <w:rPr>
                <w:rFonts w:hint="eastAsia"/>
              </w:rPr>
              <w:t>账号：</w:t>
            </w:r>
            <w:r w:rsidRPr="001D6D5E">
              <w:rPr>
                <w:rFonts w:hint="eastAsia"/>
              </w:rPr>
              <w:t>4402 2180 0900 8777 778</w:t>
            </w:r>
          </w:p>
        </w:tc>
        <w:tc>
          <w:tcPr>
            <w:tcW w:w="4644" w:type="dxa"/>
            <w:vAlign w:val="center"/>
          </w:tcPr>
          <w:p w14:paraId="312A784C" w14:textId="77777777" w:rsidR="00D639AE" w:rsidRPr="001D6D5E" w:rsidRDefault="00253948">
            <w:r w:rsidRPr="001D6D5E">
              <w:rPr>
                <w:rFonts w:hint="eastAsia"/>
              </w:rPr>
              <w:t>账号：</w:t>
            </w:r>
          </w:p>
        </w:tc>
      </w:tr>
    </w:tbl>
    <w:p w14:paraId="06E225DC" w14:textId="77777777" w:rsidR="00D639AE" w:rsidRPr="001D6D5E" w:rsidRDefault="00D639AE">
      <w:pPr>
        <w:sectPr w:rsidR="00D639AE" w:rsidRPr="001D6D5E">
          <w:footerReference w:type="default" r:id="rId17"/>
          <w:pgSz w:w="11907" w:h="16840"/>
          <w:pgMar w:top="1134" w:right="1418" w:bottom="1134" w:left="1418" w:header="851" w:footer="992" w:gutter="0"/>
          <w:pgNumType w:fmt="numberInDash"/>
          <w:cols w:space="425"/>
          <w:docGrid w:linePitch="312"/>
        </w:sectPr>
      </w:pPr>
      <w:bookmarkStart w:id="194" w:name="_Toc351203494"/>
    </w:p>
    <w:p w14:paraId="2CD32CF5" w14:textId="77777777" w:rsidR="00D639AE" w:rsidRPr="001D6D5E" w:rsidRDefault="00253948">
      <w:r w:rsidRPr="001D6D5E">
        <w:rPr>
          <w:rFonts w:hint="eastAsia"/>
        </w:rPr>
        <w:lastRenderedPageBreak/>
        <w:t>第二节</w:t>
      </w:r>
      <w:r w:rsidRPr="001D6D5E">
        <w:rPr>
          <w:rFonts w:hint="eastAsia"/>
        </w:rPr>
        <w:t xml:space="preserve"> </w:t>
      </w:r>
      <w:r w:rsidRPr="001D6D5E">
        <w:rPr>
          <w:rFonts w:hint="eastAsia"/>
        </w:rPr>
        <w:t>通用合同条款</w:t>
      </w:r>
      <w:bookmarkStart w:id="195" w:name="_Toc337558727"/>
      <w:bookmarkEnd w:id="194"/>
    </w:p>
    <w:p w14:paraId="3C708A25" w14:textId="77777777" w:rsidR="00D639AE" w:rsidRPr="001D6D5E" w:rsidRDefault="00253948">
      <w:bookmarkStart w:id="196" w:name="_Toc351203632"/>
      <w:bookmarkEnd w:id="195"/>
      <w:r w:rsidRPr="001D6D5E">
        <w:rPr>
          <w:rFonts w:hint="eastAsia"/>
        </w:rPr>
        <w:t>备注：</w:t>
      </w:r>
    </w:p>
    <w:p w14:paraId="447090CC" w14:textId="77777777" w:rsidR="00D639AE" w:rsidRPr="001D6D5E" w:rsidRDefault="00253948">
      <w:r w:rsidRPr="001D6D5E">
        <w:t>1</w:t>
      </w:r>
      <w:r w:rsidRPr="001D6D5E">
        <w:rPr>
          <w:rFonts w:hint="eastAsia"/>
        </w:rPr>
        <w:t>、本项目通用合同条款参照《建设工程施工合同</w:t>
      </w:r>
      <w:r w:rsidRPr="001D6D5E">
        <w:t>(</w:t>
      </w:r>
      <w:r w:rsidRPr="001D6D5E">
        <w:rPr>
          <w:rFonts w:hint="eastAsia"/>
        </w:rPr>
        <w:t>示范文本</w:t>
      </w:r>
      <w:r w:rsidRPr="001D6D5E">
        <w:t>)</w:t>
      </w:r>
      <w:r w:rsidRPr="001D6D5E">
        <w:rPr>
          <w:rFonts w:hint="eastAsia"/>
        </w:rPr>
        <w:t>》</w:t>
      </w:r>
      <w:r w:rsidRPr="001D6D5E">
        <w:t>(GF-2017-0201)</w:t>
      </w:r>
      <w:r w:rsidRPr="001D6D5E">
        <w:rPr>
          <w:rFonts w:hint="eastAsia"/>
        </w:rPr>
        <w:t>通用合同条款执行。</w:t>
      </w:r>
    </w:p>
    <w:p w14:paraId="2D6FB668" w14:textId="77777777" w:rsidR="00D639AE" w:rsidRPr="001D6D5E" w:rsidRDefault="00253948">
      <w:r w:rsidRPr="001D6D5E">
        <w:t>2</w:t>
      </w:r>
      <w:r w:rsidRPr="001D6D5E">
        <w:rPr>
          <w:rFonts w:hint="eastAsia"/>
        </w:rPr>
        <w:t>、如有最新版本，参照最新版本执行。</w:t>
      </w:r>
    </w:p>
    <w:p w14:paraId="31B57485" w14:textId="77777777" w:rsidR="00D639AE" w:rsidRPr="001D6D5E" w:rsidRDefault="00253948">
      <w:r w:rsidRPr="001D6D5E">
        <w:br w:type="page"/>
      </w:r>
      <w:bookmarkStart w:id="197" w:name="PO_默认文件内容_28"/>
      <w:r w:rsidRPr="001D6D5E">
        <w:rPr>
          <w:rFonts w:hint="eastAsia"/>
        </w:rPr>
        <w:lastRenderedPageBreak/>
        <w:t>第三节</w:t>
      </w:r>
      <w:r w:rsidRPr="001D6D5E">
        <w:rPr>
          <w:rFonts w:hint="eastAsia"/>
        </w:rPr>
        <w:t xml:space="preserve"> </w:t>
      </w:r>
      <w:r w:rsidRPr="001D6D5E">
        <w:rPr>
          <w:rFonts w:hint="eastAsia"/>
        </w:rPr>
        <w:t>专用合同条款</w:t>
      </w:r>
      <w:bookmarkEnd w:id="196"/>
    </w:p>
    <w:p w14:paraId="1943E9C3" w14:textId="77777777" w:rsidR="00D639AE" w:rsidRPr="001D6D5E" w:rsidRDefault="00253948">
      <w:bookmarkStart w:id="198" w:name="_Toc351203633"/>
      <w:r w:rsidRPr="001D6D5E">
        <w:t>1</w:t>
      </w:r>
      <w:bookmarkStart w:id="199" w:name="_Toc292559866"/>
      <w:bookmarkStart w:id="200" w:name="_Toc292559361"/>
      <w:bookmarkStart w:id="201" w:name="_Toc296346657"/>
      <w:bookmarkStart w:id="202" w:name="_Toc297048342"/>
      <w:bookmarkStart w:id="203" w:name="_Toc296503156"/>
      <w:bookmarkStart w:id="204" w:name="_Toc296890984"/>
      <w:bookmarkStart w:id="205" w:name="_Toc296891196"/>
      <w:bookmarkStart w:id="206" w:name="_Toc296347155"/>
      <w:bookmarkStart w:id="207" w:name="_Toc296944495"/>
      <w:bookmarkStart w:id="208" w:name="_Toc297120456"/>
      <w:r w:rsidRPr="001D6D5E">
        <w:t xml:space="preserve">. </w:t>
      </w:r>
      <w:r w:rsidRPr="001D6D5E">
        <w:rPr>
          <w:rFonts w:hint="eastAsia"/>
        </w:rPr>
        <w:t>一般约定</w:t>
      </w:r>
      <w:bookmarkEnd w:id="198"/>
    </w:p>
    <w:bookmarkEnd w:id="199"/>
    <w:bookmarkEnd w:id="200"/>
    <w:bookmarkEnd w:id="201"/>
    <w:bookmarkEnd w:id="202"/>
    <w:bookmarkEnd w:id="203"/>
    <w:bookmarkEnd w:id="204"/>
    <w:bookmarkEnd w:id="205"/>
    <w:bookmarkEnd w:id="206"/>
    <w:bookmarkEnd w:id="207"/>
    <w:bookmarkEnd w:id="208"/>
    <w:p w14:paraId="5D6B9057" w14:textId="77777777" w:rsidR="00D639AE" w:rsidRPr="001D6D5E" w:rsidRDefault="00253948">
      <w:r w:rsidRPr="001D6D5E">
        <w:t xml:space="preserve">1.1 </w:t>
      </w:r>
      <w:r w:rsidRPr="001D6D5E">
        <w:rPr>
          <w:rFonts w:hint="eastAsia"/>
        </w:rPr>
        <w:t>词语定义</w:t>
      </w:r>
    </w:p>
    <w:p w14:paraId="028D43C8" w14:textId="77777777" w:rsidR="00D639AE" w:rsidRPr="001D6D5E" w:rsidRDefault="00253948">
      <w:r w:rsidRPr="001D6D5E">
        <w:t>1.1.1</w:t>
      </w:r>
      <w:r w:rsidRPr="001D6D5E">
        <w:rPr>
          <w:rFonts w:hint="eastAsia"/>
        </w:rPr>
        <w:t>合同</w:t>
      </w:r>
    </w:p>
    <w:p w14:paraId="006E11E6" w14:textId="77777777" w:rsidR="00D639AE" w:rsidRPr="001D6D5E" w:rsidRDefault="00253948">
      <w:r w:rsidRPr="001D6D5E">
        <w:t>1.1.1.1</w:t>
      </w:r>
      <w:r w:rsidRPr="001D6D5E">
        <w:rPr>
          <w:rFonts w:hint="eastAsia"/>
        </w:rPr>
        <w:t>其他合同文件包括：履行合同过程中发包人、承包人双方书面共同确认的对合同内容有实质性影响的会议纪要、签证、设计变更等资料。</w:t>
      </w:r>
    </w:p>
    <w:p w14:paraId="19B1478D" w14:textId="77777777" w:rsidR="00D639AE" w:rsidRPr="001D6D5E" w:rsidRDefault="00253948">
      <w:r w:rsidRPr="001D6D5E">
        <w:t xml:space="preserve">1.2 </w:t>
      </w:r>
      <w:r w:rsidRPr="001D6D5E">
        <w:rPr>
          <w:rFonts w:hint="eastAsia"/>
        </w:rPr>
        <w:t>合同当事人及其他相关方</w:t>
      </w:r>
    </w:p>
    <w:p w14:paraId="4112B007" w14:textId="77777777" w:rsidR="00D639AE" w:rsidRPr="001D6D5E" w:rsidRDefault="00253948">
      <w:r w:rsidRPr="001D6D5E">
        <w:t xml:space="preserve">1.2.1 </w:t>
      </w:r>
      <w:r w:rsidRPr="001D6D5E">
        <w:rPr>
          <w:rFonts w:hint="eastAsia"/>
        </w:rPr>
        <w:t>监理人：</w:t>
      </w:r>
    </w:p>
    <w:p w14:paraId="04F7D205" w14:textId="77777777" w:rsidR="00D639AE" w:rsidRPr="001D6D5E" w:rsidRDefault="00253948">
      <w:r w:rsidRPr="001D6D5E">
        <w:rPr>
          <w:rFonts w:hint="eastAsia"/>
        </w:rPr>
        <w:t>名称：</w:t>
      </w:r>
      <w:r w:rsidRPr="001D6D5E">
        <w:rPr>
          <w:rFonts w:hint="eastAsia"/>
        </w:rPr>
        <w:t xml:space="preserve"> </w:t>
      </w:r>
      <w:r w:rsidRPr="001D6D5E">
        <w:rPr>
          <w:rFonts w:hint="eastAsia"/>
        </w:rPr>
        <w:t>；</w:t>
      </w:r>
    </w:p>
    <w:p w14:paraId="3240CED4" w14:textId="77777777" w:rsidR="00D639AE" w:rsidRPr="001D6D5E" w:rsidRDefault="00253948">
      <w:r w:rsidRPr="001D6D5E">
        <w:rPr>
          <w:rFonts w:hint="eastAsia"/>
        </w:rPr>
        <w:t>资质类别和等级：；</w:t>
      </w:r>
    </w:p>
    <w:p w14:paraId="7B4B59A7" w14:textId="77777777" w:rsidR="00D639AE" w:rsidRPr="001D6D5E" w:rsidRDefault="00253948">
      <w:r w:rsidRPr="001D6D5E">
        <w:rPr>
          <w:rFonts w:hint="eastAsia"/>
        </w:rPr>
        <w:t>联系电话：；</w:t>
      </w:r>
    </w:p>
    <w:p w14:paraId="14BB562E" w14:textId="77777777" w:rsidR="00D639AE" w:rsidRPr="001D6D5E" w:rsidRDefault="00253948">
      <w:r w:rsidRPr="001D6D5E">
        <w:rPr>
          <w:rFonts w:hint="eastAsia"/>
        </w:rPr>
        <w:t>电子信箱：；</w:t>
      </w:r>
    </w:p>
    <w:p w14:paraId="71E5D596" w14:textId="77777777" w:rsidR="00D639AE" w:rsidRPr="001D6D5E" w:rsidRDefault="00253948">
      <w:r w:rsidRPr="001D6D5E">
        <w:rPr>
          <w:rFonts w:hint="eastAsia"/>
        </w:rPr>
        <w:t>通信地址：。</w:t>
      </w:r>
    </w:p>
    <w:p w14:paraId="193FC226" w14:textId="77777777" w:rsidR="00D639AE" w:rsidRPr="001D6D5E" w:rsidRDefault="00253948">
      <w:r w:rsidRPr="001D6D5E">
        <w:t>1.2.</w:t>
      </w:r>
      <w:r w:rsidRPr="001D6D5E">
        <w:rPr>
          <w:rFonts w:hint="eastAsia"/>
        </w:rPr>
        <w:t>2</w:t>
      </w:r>
      <w:r w:rsidRPr="001D6D5E">
        <w:t xml:space="preserve"> </w:t>
      </w:r>
      <w:r w:rsidRPr="001D6D5E">
        <w:rPr>
          <w:rFonts w:hint="eastAsia"/>
        </w:rPr>
        <w:t>设计人：</w:t>
      </w:r>
    </w:p>
    <w:p w14:paraId="3E07D996" w14:textId="77777777" w:rsidR="00D639AE" w:rsidRPr="001D6D5E" w:rsidRDefault="00253948">
      <w:r w:rsidRPr="001D6D5E">
        <w:rPr>
          <w:rFonts w:hint="eastAsia"/>
        </w:rPr>
        <w:t>名称：成都市风景园林规划设计院；</w:t>
      </w:r>
    </w:p>
    <w:p w14:paraId="4E3328A8" w14:textId="77777777" w:rsidR="00D639AE" w:rsidRPr="001D6D5E" w:rsidRDefault="00253948">
      <w:r w:rsidRPr="001D6D5E">
        <w:rPr>
          <w:rFonts w:hint="eastAsia"/>
        </w:rPr>
        <w:t>资质类别和等级：；</w:t>
      </w:r>
    </w:p>
    <w:p w14:paraId="1BAB94B8" w14:textId="77777777" w:rsidR="00D639AE" w:rsidRPr="001D6D5E" w:rsidRDefault="00253948">
      <w:r w:rsidRPr="001D6D5E">
        <w:rPr>
          <w:rFonts w:hint="eastAsia"/>
        </w:rPr>
        <w:t>联系电话：；</w:t>
      </w:r>
    </w:p>
    <w:p w14:paraId="20750899" w14:textId="77777777" w:rsidR="00D639AE" w:rsidRPr="001D6D5E" w:rsidRDefault="00253948">
      <w:r w:rsidRPr="001D6D5E">
        <w:rPr>
          <w:rFonts w:hint="eastAsia"/>
        </w:rPr>
        <w:t>电子信箱：；</w:t>
      </w:r>
    </w:p>
    <w:p w14:paraId="44D7A06F" w14:textId="77777777" w:rsidR="00D639AE" w:rsidRPr="001D6D5E" w:rsidRDefault="00253948">
      <w:r w:rsidRPr="001D6D5E">
        <w:rPr>
          <w:rFonts w:hint="eastAsia"/>
        </w:rPr>
        <w:t>通信地址：。</w:t>
      </w:r>
    </w:p>
    <w:p w14:paraId="1F32ADC6" w14:textId="77777777" w:rsidR="00D639AE" w:rsidRPr="001D6D5E" w:rsidRDefault="00253948">
      <w:r w:rsidRPr="001D6D5E">
        <w:t xml:space="preserve">1.3 </w:t>
      </w:r>
      <w:r w:rsidRPr="001D6D5E">
        <w:rPr>
          <w:rFonts w:hint="eastAsia"/>
        </w:rPr>
        <w:t>工程和设备</w:t>
      </w:r>
    </w:p>
    <w:p w14:paraId="76414A89" w14:textId="77777777" w:rsidR="00D639AE" w:rsidRPr="001D6D5E" w:rsidRDefault="00253948">
      <w:r w:rsidRPr="001D6D5E">
        <w:t xml:space="preserve">1.3.1 </w:t>
      </w:r>
      <w:r w:rsidRPr="001D6D5E">
        <w:rPr>
          <w:rFonts w:hint="eastAsia"/>
        </w:rPr>
        <w:t>作为施工现场组成部分的其他场所包括：</w:t>
      </w:r>
      <w:r w:rsidRPr="001D6D5E">
        <w:rPr>
          <w:rFonts w:hint="eastAsia"/>
        </w:rPr>
        <w:t xml:space="preserve">   /   </w:t>
      </w:r>
      <w:r w:rsidRPr="001D6D5E">
        <w:rPr>
          <w:rFonts w:hint="eastAsia"/>
        </w:rPr>
        <w:t>。</w:t>
      </w:r>
    </w:p>
    <w:p w14:paraId="41D56028" w14:textId="77777777" w:rsidR="00D639AE" w:rsidRPr="001D6D5E" w:rsidRDefault="00253948">
      <w:r w:rsidRPr="001D6D5E">
        <w:t xml:space="preserve">1.3.2 </w:t>
      </w:r>
      <w:r w:rsidRPr="001D6D5E">
        <w:rPr>
          <w:rFonts w:hint="eastAsia"/>
        </w:rPr>
        <w:t>永久占地包括：</w:t>
      </w:r>
      <w:r w:rsidRPr="001D6D5E">
        <w:rPr>
          <w:rFonts w:hint="eastAsia"/>
        </w:rPr>
        <w:t xml:space="preserve">   /   </w:t>
      </w:r>
      <w:r w:rsidRPr="001D6D5E">
        <w:rPr>
          <w:rFonts w:hint="eastAsia"/>
        </w:rPr>
        <w:t>。</w:t>
      </w:r>
    </w:p>
    <w:p w14:paraId="31D6B812" w14:textId="77777777" w:rsidR="00D639AE" w:rsidRPr="001D6D5E" w:rsidRDefault="00253948">
      <w:r w:rsidRPr="001D6D5E">
        <w:t xml:space="preserve">1.3.3 </w:t>
      </w:r>
      <w:r w:rsidRPr="001D6D5E">
        <w:rPr>
          <w:rFonts w:hint="eastAsia"/>
        </w:rPr>
        <w:t>临时占地包括：</w:t>
      </w:r>
      <w:r w:rsidRPr="001D6D5E">
        <w:rPr>
          <w:rFonts w:hint="eastAsia"/>
        </w:rPr>
        <w:t xml:space="preserve"> </w:t>
      </w:r>
      <w:r w:rsidRPr="001D6D5E">
        <w:rPr>
          <w:rFonts w:hint="eastAsia"/>
        </w:rPr>
        <w:t>承包人实施此项目所需库房、加工房、现场办公室（含监理、</w:t>
      </w:r>
      <w:proofErr w:type="gramStart"/>
      <w:r w:rsidRPr="001D6D5E">
        <w:rPr>
          <w:rFonts w:hint="eastAsia"/>
        </w:rPr>
        <w:t>过控所需</w:t>
      </w:r>
      <w:proofErr w:type="gramEnd"/>
      <w:r w:rsidRPr="001D6D5E">
        <w:rPr>
          <w:rFonts w:hint="eastAsia"/>
        </w:rPr>
        <w:t>办公室）及全封闭施工围挡等，费用由承包人自行承担</w:t>
      </w:r>
      <w:r w:rsidRPr="001D6D5E">
        <w:rPr>
          <w:rFonts w:hint="eastAsia"/>
        </w:rPr>
        <w:t xml:space="preserve"> </w:t>
      </w:r>
      <w:r w:rsidRPr="001D6D5E">
        <w:rPr>
          <w:rFonts w:hint="eastAsia"/>
        </w:rPr>
        <w:t>。</w:t>
      </w:r>
    </w:p>
    <w:p w14:paraId="156066B4" w14:textId="77777777" w:rsidR="00D639AE" w:rsidRPr="001D6D5E" w:rsidRDefault="00253948">
      <w:r w:rsidRPr="001D6D5E">
        <w:t>1.4</w:t>
      </w:r>
      <w:r w:rsidRPr="001D6D5E">
        <w:rPr>
          <w:rFonts w:hint="eastAsia"/>
        </w:rPr>
        <w:t>法律</w:t>
      </w:r>
    </w:p>
    <w:p w14:paraId="2E50CAE7" w14:textId="77777777" w:rsidR="00D639AE" w:rsidRPr="001D6D5E" w:rsidRDefault="00253948">
      <w:r w:rsidRPr="001D6D5E">
        <w:rPr>
          <w:rFonts w:hint="eastAsia"/>
        </w:rPr>
        <w:t>适用于合同的其他规范性文件：成都市公园城市建设管理</w:t>
      </w:r>
      <w:proofErr w:type="gramStart"/>
      <w:r w:rsidRPr="001D6D5E">
        <w:rPr>
          <w:rFonts w:hint="eastAsia"/>
        </w:rPr>
        <w:t>局相关</w:t>
      </w:r>
      <w:proofErr w:type="gramEnd"/>
      <w:r w:rsidRPr="001D6D5E">
        <w:rPr>
          <w:rFonts w:hint="eastAsia"/>
        </w:rPr>
        <w:t>文件。</w:t>
      </w:r>
    </w:p>
    <w:p w14:paraId="6C84CCA4" w14:textId="77777777" w:rsidR="00D639AE" w:rsidRPr="001D6D5E" w:rsidRDefault="00253948">
      <w:r w:rsidRPr="001D6D5E">
        <w:t xml:space="preserve">1.5 </w:t>
      </w:r>
      <w:r w:rsidRPr="001D6D5E">
        <w:rPr>
          <w:rFonts w:hint="eastAsia"/>
        </w:rPr>
        <w:t>标准和规范</w:t>
      </w:r>
    </w:p>
    <w:p w14:paraId="3DABAFC8" w14:textId="77777777" w:rsidR="00D639AE" w:rsidRPr="001D6D5E" w:rsidRDefault="00253948">
      <w:r w:rsidRPr="001D6D5E">
        <w:t>1.5.1</w:t>
      </w:r>
      <w:r w:rsidRPr="001D6D5E">
        <w:rPr>
          <w:rFonts w:hint="eastAsia"/>
        </w:rPr>
        <w:t>适用于工程的标准规范包括：执行通用条款，国家及本工程所在地、行业的有关标准执行和成都市公园城市建设管理</w:t>
      </w:r>
      <w:proofErr w:type="gramStart"/>
      <w:r w:rsidRPr="001D6D5E">
        <w:rPr>
          <w:rFonts w:hint="eastAsia"/>
        </w:rPr>
        <w:t>局相关</w:t>
      </w:r>
      <w:proofErr w:type="gramEnd"/>
      <w:r w:rsidRPr="001D6D5E">
        <w:rPr>
          <w:rFonts w:hint="eastAsia"/>
        </w:rPr>
        <w:t>文件。</w:t>
      </w:r>
    </w:p>
    <w:p w14:paraId="7E835D66" w14:textId="77777777" w:rsidR="00D639AE" w:rsidRPr="001D6D5E" w:rsidRDefault="00253948">
      <w:r w:rsidRPr="001D6D5E">
        <w:t xml:space="preserve">1.5.2 </w:t>
      </w:r>
      <w:r w:rsidRPr="001D6D5E">
        <w:rPr>
          <w:rFonts w:hint="eastAsia"/>
        </w:rPr>
        <w:t>发包人提供国外标准、规范的名称：</w:t>
      </w:r>
      <w:r w:rsidRPr="001D6D5E">
        <w:rPr>
          <w:rFonts w:hint="eastAsia"/>
        </w:rPr>
        <w:t xml:space="preserve">   /  </w:t>
      </w:r>
      <w:r w:rsidRPr="001D6D5E">
        <w:rPr>
          <w:rFonts w:hint="eastAsia"/>
        </w:rPr>
        <w:t>；</w:t>
      </w:r>
    </w:p>
    <w:p w14:paraId="10A318C7" w14:textId="77777777" w:rsidR="00D639AE" w:rsidRPr="001D6D5E" w:rsidRDefault="00253948">
      <w:r w:rsidRPr="001D6D5E">
        <w:rPr>
          <w:rFonts w:hint="eastAsia"/>
        </w:rPr>
        <w:t>发包人提供国外标准、规范的份数：</w:t>
      </w:r>
      <w:r w:rsidRPr="001D6D5E">
        <w:rPr>
          <w:rFonts w:hint="eastAsia"/>
        </w:rPr>
        <w:t xml:space="preserve">   /  </w:t>
      </w:r>
      <w:r w:rsidRPr="001D6D5E">
        <w:rPr>
          <w:rFonts w:hint="eastAsia"/>
        </w:rPr>
        <w:t>；</w:t>
      </w:r>
    </w:p>
    <w:p w14:paraId="5BFA548C" w14:textId="77777777" w:rsidR="00D639AE" w:rsidRPr="001D6D5E" w:rsidRDefault="00253948">
      <w:r w:rsidRPr="001D6D5E">
        <w:rPr>
          <w:rFonts w:hint="eastAsia"/>
        </w:rPr>
        <w:t>发包人提供国外标准、规范的名称：</w:t>
      </w:r>
      <w:r w:rsidRPr="001D6D5E">
        <w:rPr>
          <w:rFonts w:hint="eastAsia"/>
        </w:rPr>
        <w:t xml:space="preserve">   /  </w:t>
      </w:r>
      <w:r w:rsidRPr="001D6D5E">
        <w:rPr>
          <w:rFonts w:hint="eastAsia"/>
        </w:rPr>
        <w:t>。</w:t>
      </w:r>
    </w:p>
    <w:p w14:paraId="2D8A58ED" w14:textId="77777777" w:rsidR="00D639AE" w:rsidRPr="001D6D5E" w:rsidRDefault="00253948">
      <w:r w:rsidRPr="001D6D5E">
        <w:t>1.5.3</w:t>
      </w:r>
      <w:r w:rsidRPr="001D6D5E">
        <w:rPr>
          <w:rFonts w:hint="eastAsia"/>
        </w:rPr>
        <w:t>发包人对工程的技术标准和功能要求的特殊要求：</w:t>
      </w:r>
      <w:r w:rsidRPr="001D6D5E">
        <w:rPr>
          <w:rFonts w:hint="eastAsia"/>
        </w:rPr>
        <w:t xml:space="preserve"> </w:t>
      </w:r>
      <w:proofErr w:type="gramStart"/>
      <w:r w:rsidRPr="001D6D5E">
        <w:rPr>
          <w:rFonts w:hint="eastAsia"/>
        </w:rPr>
        <w:t>详</w:t>
      </w:r>
      <w:proofErr w:type="gramEnd"/>
      <w:r w:rsidRPr="001D6D5E">
        <w:rPr>
          <w:rFonts w:hint="eastAsia"/>
        </w:rPr>
        <w:t>招标文件相关要求</w:t>
      </w:r>
      <w:r w:rsidRPr="001D6D5E">
        <w:rPr>
          <w:rFonts w:hint="eastAsia"/>
        </w:rPr>
        <w:t xml:space="preserve"> </w:t>
      </w:r>
      <w:r w:rsidRPr="001D6D5E">
        <w:rPr>
          <w:rFonts w:hint="eastAsia"/>
        </w:rPr>
        <w:t>。</w:t>
      </w:r>
    </w:p>
    <w:p w14:paraId="2F823C50" w14:textId="77777777" w:rsidR="00D639AE" w:rsidRPr="001D6D5E" w:rsidRDefault="00253948">
      <w:r w:rsidRPr="001D6D5E">
        <w:t xml:space="preserve">1.6 </w:t>
      </w:r>
      <w:r w:rsidRPr="001D6D5E">
        <w:rPr>
          <w:rFonts w:hint="eastAsia"/>
        </w:rPr>
        <w:t>合同文件的优先顺序</w:t>
      </w:r>
    </w:p>
    <w:p w14:paraId="32509617" w14:textId="77777777" w:rsidR="00D639AE" w:rsidRPr="001D6D5E" w:rsidRDefault="00253948">
      <w:r w:rsidRPr="001D6D5E">
        <w:rPr>
          <w:rFonts w:hint="eastAsia"/>
        </w:rPr>
        <w:t>合同文件组成及优先顺序为：</w:t>
      </w:r>
    </w:p>
    <w:p w14:paraId="589ABFB4" w14:textId="77777777" w:rsidR="00D639AE" w:rsidRPr="001D6D5E" w:rsidRDefault="00253948">
      <w:r w:rsidRPr="001D6D5E">
        <w:rPr>
          <w:rFonts w:hint="eastAsia"/>
        </w:rPr>
        <w:t>（</w:t>
      </w:r>
      <w:r w:rsidRPr="001D6D5E">
        <w:t>1</w:t>
      </w:r>
      <w:r w:rsidRPr="001D6D5E">
        <w:rPr>
          <w:rFonts w:hint="eastAsia"/>
        </w:rPr>
        <w:t>）合同协议书；</w:t>
      </w:r>
    </w:p>
    <w:p w14:paraId="43B943F1" w14:textId="77777777" w:rsidR="00D639AE" w:rsidRPr="001D6D5E" w:rsidRDefault="00253948">
      <w:r w:rsidRPr="001D6D5E">
        <w:rPr>
          <w:rFonts w:hint="eastAsia"/>
        </w:rPr>
        <w:t>（</w:t>
      </w:r>
      <w:r w:rsidRPr="001D6D5E">
        <w:t>2</w:t>
      </w:r>
      <w:r w:rsidRPr="001D6D5E">
        <w:rPr>
          <w:rFonts w:hint="eastAsia"/>
        </w:rPr>
        <w:t>）成交通知书；</w:t>
      </w:r>
    </w:p>
    <w:p w14:paraId="35704F71" w14:textId="77777777" w:rsidR="00D639AE" w:rsidRPr="001D6D5E" w:rsidRDefault="00253948">
      <w:r w:rsidRPr="001D6D5E">
        <w:rPr>
          <w:rFonts w:hint="eastAsia"/>
        </w:rPr>
        <w:t>（</w:t>
      </w:r>
      <w:r w:rsidRPr="001D6D5E">
        <w:t>3</w:t>
      </w:r>
      <w:r w:rsidRPr="001D6D5E">
        <w:rPr>
          <w:rFonts w:hint="eastAsia"/>
        </w:rPr>
        <w:t>）专用合同条款及其附件；</w:t>
      </w:r>
    </w:p>
    <w:p w14:paraId="30A46231" w14:textId="77777777" w:rsidR="00D639AE" w:rsidRPr="001D6D5E" w:rsidRDefault="00253948">
      <w:r w:rsidRPr="001D6D5E">
        <w:rPr>
          <w:rFonts w:hint="eastAsia"/>
        </w:rPr>
        <w:t>（</w:t>
      </w:r>
      <w:r w:rsidRPr="001D6D5E">
        <w:t>4</w:t>
      </w:r>
      <w:r w:rsidRPr="001D6D5E">
        <w:rPr>
          <w:rFonts w:hint="eastAsia"/>
        </w:rPr>
        <w:t>）通用合同条款；</w:t>
      </w:r>
    </w:p>
    <w:p w14:paraId="2D57B7DC" w14:textId="77777777" w:rsidR="00D639AE" w:rsidRPr="001D6D5E" w:rsidRDefault="00253948">
      <w:r w:rsidRPr="001D6D5E">
        <w:rPr>
          <w:rFonts w:hint="eastAsia"/>
        </w:rPr>
        <w:t>（</w:t>
      </w:r>
      <w:r w:rsidRPr="001D6D5E">
        <w:t>5</w:t>
      </w:r>
      <w:r w:rsidRPr="001D6D5E">
        <w:rPr>
          <w:rFonts w:hint="eastAsia"/>
        </w:rPr>
        <w:t>）磋商文件；</w:t>
      </w:r>
    </w:p>
    <w:p w14:paraId="19354665" w14:textId="77777777" w:rsidR="00D639AE" w:rsidRPr="001D6D5E" w:rsidRDefault="00253948">
      <w:r w:rsidRPr="001D6D5E">
        <w:rPr>
          <w:rFonts w:hint="eastAsia"/>
        </w:rPr>
        <w:t>（</w:t>
      </w:r>
      <w:r w:rsidRPr="001D6D5E">
        <w:t>6</w:t>
      </w:r>
      <w:r w:rsidRPr="001D6D5E">
        <w:rPr>
          <w:rFonts w:hint="eastAsia"/>
        </w:rPr>
        <w:t>）响应文件：</w:t>
      </w:r>
    </w:p>
    <w:p w14:paraId="2BDA5182" w14:textId="77777777" w:rsidR="00D639AE" w:rsidRPr="001D6D5E" w:rsidRDefault="00253948">
      <w:r w:rsidRPr="001D6D5E">
        <w:rPr>
          <w:rFonts w:hint="eastAsia"/>
        </w:rPr>
        <w:t>（</w:t>
      </w:r>
      <w:r w:rsidRPr="001D6D5E">
        <w:t>7</w:t>
      </w:r>
      <w:r w:rsidRPr="001D6D5E">
        <w:rPr>
          <w:rFonts w:hint="eastAsia"/>
        </w:rPr>
        <w:t>）评审报告；</w:t>
      </w:r>
    </w:p>
    <w:p w14:paraId="7175A045" w14:textId="77777777" w:rsidR="00D639AE" w:rsidRPr="001D6D5E" w:rsidRDefault="00253948">
      <w:r w:rsidRPr="001D6D5E">
        <w:rPr>
          <w:rFonts w:hint="eastAsia"/>
        </w:rPr>
        <w:t>（</w:t>
      </w:r>
      <w:r w:rsidRPr="001D6D5E">
        <w:t>8</w:t>
      </w:r>
      <w:r w:rsidRPr="001D6D5E">
        <w:rPr>
          <w:rFonts w:hint="eastAsia"/>
        </w:rPr>
        <w:t>）技术标准和要求；</w:t>
      </w:r>
    </w:p>
    <w:p w14:paraId="4892722C" w14:textId="77777777" w:rsidR="00D639AE" w:rsidRPr="001D6D5E" w:rsidRDefault="00253948">
      <w:r w:rsidRPr="001D6D5E">
        <w:rPr>
          <w:rFonts w:hint="eastAsia"/>
        </w:rPr>
        <w:t>（</w:t>
      </w:r>
      <w:r w:rsidRPr="001D6D5E">
        <w:t>9</w:t>
      </w:r>
      <w:r w:rsidRPr="001D6D5E">
        <w:rPr>
          <w:rFonts w:hint="eastAsia"/>
        </w:rPr>
        <w:t>）图纸；</w:t>
      </w:r>
    </w:p>
    <w:p w14:paraId="3532EC9C" w14:textId="77777777" w:rsidR="00D639AE" w:rsidRPr="001D6D5E" w:rsidRDefault="00253948">
      <w:r w:rsidRPr="001D6D5E">
        <w:rPr>
          <w:rFonts w:hint="eastAsia"/>
        </w:rPr>
        <w:t>（</w:t>
      </w:r>
      <w:r w:rsidRPr="001D6D5E">
        <w:t>10</w:t>
      </w:r>
      <w:r w:rsidRPr="001D6D5E">
        <w:rPr>
          <w:rFonts w:hint="eastAsia"/>
        </w:rPr>
        <w:t>）已标价工程量清单或预算书；</w:t>
      </w:r>
    </w:p>
    <w:p w14:paraId="7DABE25A" w14:textId="77777777" w:rsidR="00D639AE" w:rsidRPr="001D6D5E" w:rsidRDefault="00253948">
      <w:r w:rsidRPr="001D6D5E">
        <w:rPr>
          <w:rFonts w:hint="eastAsia"/>
        </w:rPr>
        <w:lastRenderedPageBreak/>
        <w:t>（</w:t>
      </w:r>
      <w:r w:rsidRPr="001D6D5E">
        <w:t>11</w:t>
      </w:r>
      <w:r w:rsidRPr="001D6D5E">
        <w:rPr>
          <w:rFonts w:hint="eastAsia"/>
        </w:rPr>
        <w:t>）其他合同文件。</w:t>
      </w:r>
    </w:p>
    <w:p w14:paraId="4617940D" w14:textId="77777777" w:rsidR="00D639AE" w:rsidRPr="001D6D5E" w:rsidRDefault="00253948">
      <w:r w:rsidRPr="001D6D5E">
        <w:t xml:space="preserve">1.7 </w:t>
      </w:r>
      <w:r w:rsidRPr="001D6D5E">
        <w:rPr>
          <w:rFonts w:hint="eastAsia"/>
        </w:rPr>
        <w:t>图纸和承包人文件</w:t>
      </w:r>
      <w:r w:rsidRPr="001D6D5E">
        <w:tab/>
      </w:r>
    </w:p>
    <w:p w14:paraId="11978C38" w14:textId="77777777" w:rsidR="00D639AE" w:rsidRPr="001D6D5E" w:rsidRDefault="00253948">
      <w:r w:rsidRPr="001D6D5E">
        <w:t xml:space="preserve">1.7.1 </w:t>
      </w:r>
      <w:r w:rsidRPr="001D6D5E">
        <w:rPr>
          <w:rFonts w:hint="eastAsia"/>
        </w:rPr>
        <w:t>图纸的提供</w:t>
      </w:r>
    </w:p>
    <w:p w14:paraId="7DEAFD7B" w14:textId="77777777" w:rsidR="00D639AE" w:rsidRPr="001D6D5E" w:rsidRDefault="00253948">
      <w:r w:rsidRPr="001D6D5E">
        <w:rPr>
          <w:rFonts w:hint="eastAsia"/>
        </w:rPr>
        <w:t>发包人向承包人提供图纸的期限：</w:t>
      </w:r>
      <w:r w:rsidRPr="001D6D5E">
        <w:rPr>
          <w:rFonts w:hint="eastAsia"/>
        </w:rPr>
        <w:t xml:space="preserve">  </w:t>
      </w:r>
      <w:r w:rsidRPr="001D6D5E">
        <w:rPr>
          <w:rFonts w:hint="eastAsia"/>
        </w:rPr>
        <w:t>开工前</w:t>
      </w:r>
      <w:r w:rsidRPr="001D6D5E">
        <w:rPr>
          <w:rFonts w:hint="eastAsia"/>
        </w:rPr>
        <w:t>3</w:t>
      </w:r>
      <w:r w:rsidRPr="001D6D5E">
        <w:rPr>
          <w:rFonts w:hint="eastAsia"/>
        </w:rPr>
        <w:t>日内</w:t>
      </w:r>
      <w:r w:rsidRPr="001D6D5E">
        <w:rPr>
          <w:rFonts w:hint="eastAsia"/>
        </w:rPr>
        <w:t xml:space="preserve">  </w:t>
      </w:r>
      <w:r w:rsidRPr="001D6D5E">
        <w:rPr>
          <w:rFonts w:hint="eastAsia"/>
        </w:rPr>
        <w:t>；</w:t>
      </w:r>
    </w:p>
    <w:p w14:paraId="3B0B6047" w14:textId="77777777" w:rsidR="00D639AE" w:rsidRPr="001D6D5E" w:rsidRDefault="00253948">
      <w:r w:rsidRPr="001D6D5E">
        <w:rPr>
          <w:rFonts w:hint="eastAsia"/>
        </w:rPr>
        <w:t>发包人向承包人提供图纸的数量：</w:t>
      </w:r>
      <w:r w:rsidRPr="001D6D5E">
        <w:rPr>
          <w:rFonts w:hint="eastAsia"/>
        </w:rPr>
        <w:t xml:space="preserve">  </w:t>
      </w:r>
      <w:r w:rsidRPr="001D6D5E">
        <w:rPr>
          <w:rFonts w:hint="eastAsia"/>
        </w:rPr>
        <w:t>二套</w:t>
      </w:r>
      <w:r w:rsidRPr="001D6D5E">
        <w:rPr>
          <w:rFonts w:hint="eastAsia"/>
        </w:rPr>
        <w:t xml:space="preserve">   </w:t>
      </w:r>
      <w:r w:rsidRPr="001D6D5E">
        <w:rPr>
          <w:rFonts w:hint="eastAsia"/>
        </w:rPr>
        <w:t>；</w:t>
      </w:r>
    </w:p>
    <w:p w14:paraId="3E7962BA" w14:textId="77777777" w:rsidR="00D639AE" w:rsidRPr="001D6D5E" w:rsidRDefault="00253948">
      <w:r w:rsidRPr="001D6D5E">
        <w:rPr>
          <w:rFonts w:hint="eastAsia"/>
        </w:rPr>
        <w:t>发包人向承包人提供图纸的内容：</w:t>
      </w:r>
      <w:r w:rsidRPr="001D6D5E">
        <w:rPr>
          <w:rFonts w:hint="eastAsia"/>
        </w:rPr>
        <w:t xml:space="preserve">  </w:t>
      </w:r>
      <w:r w:rsidRPr="001D6D5E">
        <w:rPr>
          <w:rFonts w:hint="eastAsia"/>
        </w:rPr>
        <w:t>施工图纸、</w:t>
      </w:r>
      <w:r w:rsidRPr="001D6D5E">
        <w:rPr>
          <w:rFonts w:hint="eastAsia"/>
        </w:rPr>
        <w:t>CAD</w:t>
      </w:r>
      <w:r w:rsidRPr="001D6D5E">
        <w:rPr>
          <w:rFonts w:hint="eastAsia"/>
        </w:rPr>
        <w:t>图纸</w:t>
      </w:r>
      <w:r w:rsidRPr="001D6D5E">
        <w:rPr>
          <w:rFonts w:hint="eastAsia"/>
        </w:rPr>
        <w:t xml:space="preserve">   </w:t>
      </w:r>
      <w:r w:rsidRPr="001D6D5E">
        <w:rPr>
          <w:rFonts w:hint="eastAsia"/>
        </w:rPr>
        <w:t>。</w:t>
      </w:r>
    </w:p>
    <w:p w14:paraId="51CD58BA" w14:textId="77777777" w:rsidR="00D639AE" w:rsidRPr="001D6D5E" w:rsidRDefault="00253948">
      <w:r w:rsidRPr="001D6D5E">
        <w:t xml:space="preserve">1.7.2 </w:t>
      </w:r>
      <w:r w:rsidRPr="001D6D5E">
        <w:rPr>
          <w:rFonts w:hint="eastAsia"/>
        </w:rPr>
        <w:t>承包人文件</w:t>
      </w:r>
    </w:p>
    <w:p w14:paraId="4DD1CBA2" w14:textId="77777777" w:rsidR="00D639AE" w:rsidRPr="001D6D5E" w:rsidRDefault="00253948">
      <w:r w:rsidRPr="001D6D5E">
        <w:rPr>
          <w:rFonts w:hint="eastAsia"/>
        </w:rPr>
        <w:t>需要由承包人提供的文件，包括：</w:t>
      </w:r>
      <w:r w:rsidRPr="001D6D5E">
        <w:rPr>
          <w:rFonts w:hint="eastAsia"/>
        </w:rPr>
        <w:t xml:space="preserve"> </w:t>
      </w:r>
      <w:r w:rsidRPr="001D6D5E">
        <w:rPr>
          <w:rFonts w:hint="eastAsia"/>
        </w:rPr>
        <w:t>管理人员名单及资质，施工组织设计、方案</w:t>
      </w:r>
      <w:r w:rsidRPr="001D6D5E">
        <w:rPr>
          <w:rFonts w:hint="eastAsia"/>
        </w:rPr>
        <w:t xml:space="preserve"> </w:t>
      </w:r>
      <w:r w:rsidRPr="001D6D5E">
        <w:rPr>
          <w:rFonts w:hint="eastAsia"/>
        </w:rPr>
        <w:t>；</w:t>
      </w:r>
    </w:p>
    <w:p w14:paraId="047DED8E" w14:textId="77777777" w:rsidR="00D639AE" w:rsidRPr="001D6D5E" w:rsidRDefault="00253948">
      <w:r w:rsidRPr="001D6D5E">
        <w:rPr>
          <w:rFonts w:hint="eastAsia"/>
        </w:rPr>
        <w:t>承包人提供的文件的期限为：</w:t>
      </w:r>
      <w:r w:rsidRPr="001D6D5E">
        <w:rPr>
          <w:rFonts w:hint="eastAsia"/>
        </w:rPr>
        <w:t xml:space="preserve"> </w:t>
      </w:r>
      <w:r w:rsidRPr="001D6D5E">
        <w:rPr>
          <w:rFonts w:hint="eastAsia"/>
        </w:rPr>
        <w:t>合同签订后的</w:t>
      </w:r>
      <w:r w:rsidRPr="001D6D5E">
        <w:rPr>
          <w:rFonts w:hint="eastAsia"/>
        </w:rPr>
        <w:t>7</w:t>
      </w:r>
      <w:r w:rsidRPr="001D6D5E">
        <w:rPr>
          <w:rFonts w:hint="eastAsia"/>
        </w:rPr>
        <w:t>天</w:t>
      </w:r>
      <w:r w:rsidRPr="001D6D5E">
        <w:rPr>
          <w:rFonts w:hint="eastAsia"/>
        </w:rPr>
        <w:t xml:space="preserve"> </w:t>
      </w:r>
      <w:r w:rsidRPr="001D6D5E">
        <w:rPr>
          <w:rFonts w:hint="eastAsia"/>
        </w:rPr>
        <w:t>；</w:t>
      </w:r>
    </w:p>
    <w:p w14:paraId="6E0F230B" w14:textId="77777777" w:rsidR="00D639AE" w:rsidRPr="001D6D5E" w:rsidRDefault="00253948">
      <w:r w:rsidRPr="001D6D5E">
        <w:rPr>
          <w:rFonts w:hint="eastAsia"/>
        </w:rPr>
        <w:t>承包人提供的文件的数量为：</w:t>
      </w:r>
      <w:r w:rsidRPr="001D6D5E">
        <w:rPr>
          <w:rFonts w:hint="eastAsia"/>
        </w:rPr>
        <w:t xml:space="preserve">  </w:t>
      </w:r>
      <w:r w:rsidRPr="001D6D5E">
        <w:rPr>
          <w:rFonts w:hint="eastAsia"/>
        </w:rPr>
        <w:t>伍套</w:t>
      </w:r>
      <w:r w:rsidRPr="001D6D5E">
        <w:rPr>
          <w:rFonts w:hint="eastAsia"/>
        </w:rPr>
        <w:t xml:space="preserve">  </w:t>
      </w:r>
      <w:r w:rsidRPr="001D6D5E">
        <w:rPr>
          <w:rFonts w:hint="eastAsia"/>
        </w:rPr>
        <w:t>；</w:t>
      </w:r>
    </w:p>
    <w:p w14:paraId="55C0619E" w14:textId="77777777" w:rsidR="00D639AE" w:rsidRPr="001D6D5E" w:rsidRDefault="00253948">
      <w:r w:rsidRPr="001D6D5E">
        <w:rPr>
          <w:rFonts w:hint="eastAsia"/>
        </w:rPr>
        <w:t>承包人提供的文件的形式为：</w:t>
      </w:r>
      <w:r w:rsidRPr="001D6D5E">
        <w:rPr>
          <w:rFonts w:hint="eastAsia"/>
        </w:rPr>
        <w:t xml:space="preserve">  </w:t>
      </w:r>
      <w:r w:rsidRPr="001D6D5E">
        <w:rPr>
          <w:rFonts w:hint="eastAsia"/>
        </w:rPr>
        <w:t>书面文件加盖公章</w:t>
      </w:r>
      <w:r w:rsidRPr="001D6D5E">
        <w:rPr>
          <w:rFonts w:hint="eastAsia"/>
        </w:rPr>
        <w:t xml:space="preserve">  </w:t>
      </w:r>
      <w:r w:rsidRPr="001D6D5E">
        <w:rPr>
          <w:rFonts w:hint="eastAsia"/>
        </w:rPr>
        <w:t>；</w:t>
      </w:r>
    </w:p>
    <w:p w14:paraId="506DD7B8" w14:textId="77777777" w:rsidR="00D639AE" w:rsidRPr="001D6D5E" w:rsidRDefault="00253948">
      <w:r w:rsidRPr="001D6D5E">
        <w:rPr>
          <w:rFonts w:hint="eastAsia"/>
        </w:rPr>
        <w:t>发包人审批承包人文件的期限：收到承包人文件后</w:t>
      </w:r>
      <w:r w:rsidRPr="001D6D5E">
        <w:rPr>
          <w:rFonts w:hint="eastAsia"/>
        </w:rPr>
        <w:t>7</w:t>
      </w:r>
      <w:r w:rsidRPr="001D6D5E">
        <w:rPr>
          <w:rFonts w:hint="eastAsia"/>
        </w:rPr>
        <w:t>天内</w:t>
      </w:r>
      <w:r w:rsidRPr="001D6D5E">
        <w:rPr>
          <w:rFonts w:hint="eastAsia"/>
        </w:rPr>
        <w:t xml:space="preserve"> </w:t>
      </w:r>
      <w:r w:rsidRPr="001D6D5E">
        <w:rPr>
          <w:rFonts w:hint="eastAsia"/>
        </w:rPr>
        <w:t>。</w:t>
      </w:r>
    </w:p>
    <w:p w14:paraId="20F98836" w14:textId="77777777" w:rsidR="00D639AE" w:rsidRPr="001D6D5E" w:rsidRDefault="00253948">
      <w:r w:rsidRPr="001D6D5E">
        <w:t xml:space="preserve">1.7.3 </w:t>
      </w:r>
      <w:r w:rsidRPr="001D6D5E">
        <w:rPr>
          <w:rFonts w:hint="eastAsia"/>
        </w:rPr>
        <w:t>现场图纸准备</w:t>
      </w:r>
    </w:p>
    <w:p w14:paraId="1FEB3558" w14:textId="77777777" w:rsidR="00D639AE" w:rsidRPr="001D6D5E" w:rsidRDefault="00253948">
      <w:r w:rsidRPr="001D6D5E">
        <w:rPr>
          <w:rFonts w:hint="eastAsia"/>
        </w:rPr>
        <w:t>关于现场图纸准备的约定：</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p w14:paraId="1D6A2D83" w14:textId="77777777" w:rsidR="00D639AE" w:rsidRPr="001D6D5E" w:rsidRDefault="00253948">
      <w:r w:rsidRPr="001D6D5E">
        <w:t xml:space="preserve">1.8 </w:t>
      </w:r>
      <w:r w:rsidRPr="001D6D5E">
        <w:rPr>
          <w:rFonts w:hint="eastAsia"/>
        </w:rPr>
        <w:t>联络</w:t>
      </w:r>
    </w:p>
    <w:p w14:paraId="0D60CB71" w14:textId="77777777" w:rsidR="00D639AE" w:rsidRPr="001D6D5E" w:rsidRDefault="00253948">
      <w:r w:rsidRPr="001D6D5E">
        <w:t>1.8.1</w:t>
      </w:r>
      <w:r w:rsidRPr="001D6D5E">
        <w:rPr>
          <w:rFonts w:hint="eastAsia"/>
        </w:rPr>
        <w:t>发包人和承包人应当在天内将与合同有关的通知、批准、证明、证书、指示、指令、要求、请求、同意、意见、确定和决定等书面函件送达对方当事人。</w:t>
      </w:r>
    </w:p>
    <w:p w14:paraId="55696127" w14:textId="77777777" w:rsidR="00D639AE" w:rsidRPr="001D6D5E" w:rsidRDefault="00253948">
      <w:r w:rsidRPr="001D6D5E">
        <w:t xml:space="preserve">1.8.2 </w:t>
      </w:r>
      <w:r w:rsidRPr="001D6D5E">
        <w:rPr>
          <w:rFonts w:hint="eastAsia"/>
        </w:rPr>
        <w:t>发包人接收文件的地点：</w:t>
      </w:r>
      <w:r w:rsidRPr="001D6D5E">
        <w:rPr>
          <w:rFonts w:hint="eastAsia"/>
        </w:rPr>
        <w:t xml:space="preserve"> </w:t>
      </w:r>
      <w:r w:rsidRPr="001D6D5E">
        <w:rPr>
          <w:rFonts w:hint="eastAsia"/>
        </w:rPr>
        <w:t>成都市九里堤南路</w:t>
      </w:r>
      <w:r w:rsidRPr="001D6D5E">
        <w:rPr>
          <w:rFonts w:hint="eastAsia"/>
        </w:rPr>
        <w:t>93</w:t>
      </w:r>
      <w:r w:rsidRPr="001D6D5E">
        <w:rPr>
          <w:rFonts w:hint="eastAsia"/>
        </w:rPr>
        <w:t>号</w:t>
      </w:r>
      <w:r w:rsidRPr="001D6D5E">
        <w:rPr>
          <w:rFonts w:hint="eastAsia"/>
        </w:rPr>
        <w:t xml:space="preserve"> </w:t>
      </w:r>
      <w:r w:rsidRPr="001D6D5E">
        <w:rPr>
          <w:rFonts w:hint="eastAsia"/>
        </w:rPr>
        <w:t>；</w:t>
      </w:r>
    </w:p>
    <w:p w14:paraId="46C0EA5D" w14:textId="77777777" w:rsidR="00D639AE" w:rsidRPr="001D6D5E" w:rsidRDefault="00253948">
      <w:r w:rsidRPr="001D6D5E">
        <w:rPr>
          <w:rFonts w:hint="eastAsia"/>
        </w:rPr>
        <w:t>发包人指定的接收人为：</w:t>
      </w:r>
      <w:r w:rsidRPr="001D6D5E">
        <w:rPr>
          <w:rFonts w:hint="eastAsia"/>
        </w:rPr>
        <w:t xml:space="preserve">    </w:t>
      </w:r>
      <w:r w:rsidRPr="001D6D5E">
        <w:rPr>
          <w:rFonts w:hint="eastAsia"/>
        </w:rPr>
        <w:t>。</w:t>
      </w:r>
    </w:p>
    <w:p w14:paraId="71EBB96A" w14:textId="77777777" w:rsidR="00D639AE" w:rsidRPr="001D6D5E" w:rsidRDefault="00253948">
      <w:r w:rsidRPr="001D6D5E">
        <w:rPr>
          <w:rFonts w:hint="eastAsia"/>
        </w:rPr>
        <w:t>承包人接收文件的地点：</w:t>
      </w:r>
      <w:r w:rsidRPr="001D6D5E">
        <w:rPr>
          <w:rFonts w:hint="eastAsia"/>
        </w:rPr>
        <w:t xml:space="preserve">       </w:t>
      </w:r>
      <w:r w:rsidRPr="001D6D5E">
        <w:rPr>
          <w:rFonts w:hint="eastAsia"/>
        </w:rPr>
        <w:t>；</w:t>
      </w:r>
    </w:p>
    <w:p w14:paraId="7B350A38" w14:textId="77777777" w:rsidR="00D639AE" w:rsidRPr="001D6D5E" w:rsidRDefault="00253948">
      <w:r w:rsidRPr="001D6D5E">
        <w:rPr>
          <w:rFonts w:hint="eastAsia"/>
        </w:rPr>
        <w:t>承包人指定的接收人为：</w:t>
      </w:r>
      <w:r w:rsidRPr="001D6D5E">
        <w:rPr>
          <w:rFonts w:hint="eastAsia"/>
        </w:rPr>
        <w:t xml:space="preserve">       </w:t>
      </w:r>
      <w:r w:rsidRPr="001D6D5E">
        <w:rPr>
          <w:rFonts w:hint="eastAsia"/>
        </w:rPr>
        <w:t>。</w:t>
      </w:r>
    </w:p>
    <w:p w14:paraId="3CD60A25" w14:textId="77777777" w:rsidR="00D639AE" w:rsidRPr="001D6D5E" w:rsidRDefault="00253948">
      <w:r w:rsidRPr="001D6D5E">
        <w:rPr>
          <w:rFonts w:hint="eastAsia"/>
        </w:rPr>
        <w:t>监理人接收文件的地点：</w:t>
      </w:r>
      <w:r w:rsidRPr="001D6D5E">
        <w:rPr>
          <w:rFonts w:hint="eastAsia"/>
        </w:rPr>
        <w:t xml:space="preserve">       </w:t>
      </w:r>
      <w:r w:rsidRPr="001D6D5E">
        <w:rPr>
          <w:rFonts w:hint="eastAsia"/>
        </w:rPr>
        <w:t>；</w:t>
      </w:r>
    </w:p>
    <w:p w14:paraId="7A4FF465" w14:textId="77777777" w:rsidR="00D639AE" w:rsidRPr="001D6D5E" w:rsidRDefault="00253948">
      <w:r w:rsidRPr="001D6D5E">
        <w:rPr>
          <w:rFonts w:hint="eastAsia"/>
        </w:rPr>
        <w:t>监理人指定的接收人为：</w:t>
      </w:r>
      <w:r w:rsidRPr="001D6D5E">
        <w:rPr>
          <w:rFonts w:hint="eastAsia"/>
        </w:rPr>
        <w:t xml:space="preserve">       </w:t>
      </w:r>
      <w:r w:rsidRPr="001D6D5E">
        <w:rPr>
          <w:rFonts w:hint="eastAsia"/>
        </w:rPr>
        <w:t>。</w:t>
      </w:r>
    </w:p>
    <w:p w14:paraId="685FC76B" w14:textId="77777777" w:rsidR="00D639AE" w:rsidRPr="001D6D5E" w:rsidRDefault="00253948">
      <w:r w:rsidRPr="001D6D5E">
        <w:t xml:space="preserve">1.9 </w:t>
      </w:r>
      <w:r w:rsidRPr="001D6D5E">
        <w:rPr>
          <w:rFonts w:hint="eastAsia"/>
        </w:rPr>
        <w:t>交通运输</w:t>
      </w:r>
    </w:p>
    <w:p w14:paraId="3D72301C" w14:textId="77777777" w:rsidR="00D639AE" w:rsidRPr="001D6D5E" w:rsidRDefault="00253948">
      <w:r w:rsidRPr="001D6D5E">
        <w:t>1</w:t>
      </w:r>
      <w:bookmarkStart w:id="209" w:name="_Toc304295521"/>
      <w:bookmarkStart w:id="210" w:name="_Toc312677986"/>
      <w:bookmarkStart w:id="211" w:name="_Toc300934943"/>
      <w:bookmarkStart w:id="212" w:name="_Toc318581155"/>
      <w:bookmarkStart w:id="213" w:name="_Toc303539100"/>
      <w:r w:rsidRPr="001D6D5E">
        <w:t xml:space="preserve">.9.1 </w:t>
      </w:r>
      <w:r w:rsidRPr="001D6D5E">
        <w:rPr>
          <w:rFonts w:hint="eastAsia"/>
        </w:rPr>
        <w:t>出入现场的权利</w:t>
      </w:r>
    </w:p>
    <w:p w14:paraId="60AC6CA6" w14:textId="77777777" w:rsidR="00D639AE" w:rsidRPr="001D6D5E" w:rsidRDefault="00253948">
      <w:r w:rsidRPr="001D6D5E">
        <w:rPr>
          <w:rFonts w:hint="eastAsia"/>
        </w:rPr>
        <w:t>关于出入现场的权利的约定：按通用条款执行，并满足采购人及公园方的管理规定</w:t>
      </w:r>
      <w:r w:rsidRPr="001D6D5E">
        <w:rPr>
          <w:rFonts w:hint="eastAsia"/>
        </w:rPr>
        <w:t xml:space="preserve"> </w:t>
      </w:r>
      <w:r w:rsidRPr="001D6D5E">
        <w:rPr>
          <w:rFonts w:hint="eastAsia"/>
        </w:rPr>
        <w:t>。</w:t>
      </w:r>
    </w:p>
    <w:bookmarkEnd w:id="209"/>
    <w:bookmarkEnd w:id="210"/>
    <w:bookmarkEnd w:id="211"/>
    <w:bookmarkEnd w:id="212"/>
    <w:bookmarkEnd w:id="213"/>
    <w:p w14:paraId="51D10B46" w14:textId="77777777" w:rsidR="00D639AE" w:rsidRPr="001D6D5E" w:rsidRDefault="00253948">
      <w:r w:rsidRPr="001D6D5E">
        <w:t>1</w:t>
      </w:r>
      <w:bookmarkStart w:id="214" w:name="_Toc318581156"/>
      <w:bookmarkStart w:id="215" w:name="_Toc312677987"/>
      <w:bookmarkStart w:id="216" w:name="_Toc304295522"/>
      <w:bookmarkStart w:id="217" w:name="_Toc303539101"/>
      <w:bookmarkStart w:id="218" w:name="_Toc300934944"/>
      <w:r w:rsidRPr="001D6D5E">
        <w:t xml:space="preserve">.9.2 </w:t>
      </w:r>
      <w:r w:rsidRPr="001D6D5E">
        <w:rPr>
          <w:rFonts w:hint="eastAsia"/>
        </w:rPr>
        <w:t>场内交通</w:t>
      </w:r>
    </w:p>
    <w:p w14:paraId="5BAA56A4" w14:textId="77777777" w:rsidR="00D639AE" w:rsidRPr="001D6D5E" w:rsidRDefault="00253948">
      <w:r w:rsidRPr="001D6D5E">
        <w:rPr>
          <w:rFonts w:hint="eastAsia"/>
        </w:rPr>
        <w:t>关于场外交通和场内交通的边界的约定：</w:t>
      </w:r>
      <w:r w:rsidRPr="001D6D5E">
        <w:rPr>
          <w:rFonts w:hint="eastAsia"/>
        </w:rPr>
        <w:t xml:space="preserve"> </w:t>
      </w:r>
      <w:r w:rsidRPr="001D6D5E">
        <w:rPr>
          <w:rFonts w:hint="eastAsia"/>
        </w:rPr>
        <w:t>满足采购人及公园方的管理规定</w:t>
      </w:r>
      <w:r w:rsidRPr="001D6D5E">
        <w:rPr>
          <w:rFonts w:hint="eastAsia"/>
        </w:rPr>
        <w:t xml:space="preserve"> </w:t>
      </w:r>
      <w:r w:rsidRPr="001D6D5E">
        <w:rPr>
          <w:rFonts w:hint="eastAsia"/>
        </w:rPr>
        <w:t>。</w:t>
      </w:r>
    </w:p>
    <w:p w14:paraId="30CAC618" w14:textId="77777777" w:rsidR="00D639AE" w:rsidRPr="001D6D5E" w:rsidRDefault="00253948">
      <w:r w:rsidRPr="001D6D5E">
        <w:rPr>
          <w:rFonts w:hint="eastAsia"/>
        </w:rPr>
        <w:t>关于发包人向承包人免费提供满足工程施工需要的场内道路和交通设施的约定：</w:t>
      </w:r>
      <w:r w:rsidRPr="001D6D5E">
        <w:rPr>
          <w:rFonts w:hint="eastAsia"/>
        </w:rPr>
        <w:t xml:space="preserve"> </w:t>
      </w:r>
      <w:r w:rsidRPr="001D6D5E">
        <w:rPr>
          <w:rFonts w:hint="eastAsia"/>
        </w:rPr>
        <w:t>满足采购人及公园方的管理规定</w:t>
      </w:r>
      <w:r w:rsidRPr="001D6D5E">
        <w:rPr>
          <w:rFonts w:hint="eastAsia"/>
        </w:rPr>
        <w:t xml:space="preserve"> </w:t>
      </w:r>
      <w:r w:rsidRPr="001D6D5E">
        <w:rPr>
          <w:rFonts w:hint="eastAsia"/>
        </w:rPr>
        <w:t>。</w:t>
      </w:r>
      <w:bookmarkStart w:id="219" w:name="_Toc318581157"/>
      <w:bookmarkEnd w:id="214"/>
      <w:bookmarkEnd w:id="215"/>
      <w:bookmarkEnd w:id="216"/>
      <w:bookmarkEnd w:id="217"/>
      <w:bookmarkEnd w:id="218"/>
    </w:p>
    <w:p w14:paraId="6E1E4B80" w14:textId="77777777" w:rsidR="00D639AE" w:rsidRPr="001D6D5E" w:rsidRDefault="00253948">
      <w:r w:rsidRPr="001D6D5E">
        <w:t xml:space="preserve">1.9.3 </w:t>
      </w:r>
      <w:r w:rsidRPr="001D6D5E">
        <w:rPr>
          <w:rFonts w:hint="eastAsia"/>
        </w:rPr>
        <w:t>超大件和超重件的运输</w:t>
      </w:r>
    </w:p>
    <w:p w14:paraId="1B4363F7" w14:textId="77777777" w:rsidR="00D639AE" w:rsidRPr="001D6D5E" w:rsidRDefault="00253948">
      <w:r w:rsidRPr="001D6D5E">
        <w:rPr>
          <w:rFonts w:hint="eastAsia"/>
        </w:rPr>
        <w:t>运输超大件或超重件所需的道路和桥梁临时加固改造费用和其他有关费用由承担。</w:t>
      </w:r>
    </w:p>
    <w:bookmarkEnd w:id="219"/>
    <w:p w14:paraId="035EB4F4" w14:textId="77777777" w:rsidR="00D639AE" w:rsidRPr="001D6D5E" w:rsidRDefault="00253948">
      <w:r w:rsidRPr="001D6D5E">
        <w:t xml:space="preserve">1.10 </w:t>
      </w:r>
      <w:r w:rsidRPr="001D6D5E">
        <w:rPr>
          <w:rFonts w:hint="eastAsia"/>
        </w:rPr>
        <w:t>知识产权</w:t>
      </w:r>
    </w:p>
    <w:p w14:paraId="6350AD49" w14:textId="77777777" w:rsidR="00D639AE" w:rsidRPr="001D6D5E" w:rsidRDefault="00253948">
      <w:r w:rsidRPr="001D6D5E">
        <w:t>1.10.1</w:t>
      </w:r>
      <w:r w:rsidRPr="001D6D5E">
        <w:rPr>
          <w:rFonts w:hint="eastAsia"/>
        </w:rPr>
        <w:t>关于发包人提供给承包人的图纸、发包人为实施工程自行编制或委托编制的技术规范以及反映发包人关于合同要求或其他类似性质的文件的著作权的归属：</w:t>
      </w:r>
      <w:r w:rsidRPr="001D6D5E">
        <w:rPr>
          <w:rFonts w:hint="eastAsia"/>
        </w:rPr>
        <w:t xml:space="preserve"> </w:t>
      </w:r>
      <w:r w:rsidRPr="001D6D5E">
        <w:rPr>
          <w:rFonts w:hint="eastAsia"/>
        </w:rPr>
        <w:t>成都市园林建设技术服务中心</w:t>
      </w:r>
      <w:r w:rsidRPr="001D6D5E">
        <w:rPr>
          <w:rFonts w:hint="eastAsia"/>
        </w:rPr>
        <w:t xml:space="preserve"> </w:t>
      </w:r>
      <w:r w:rsidRPr="001D6D5E">
        <w:rPr>
          <w:rFonts w:hint="eastAsia"/>
        </w:rPr>
        <w:t>。</w:t>
      </w:r>
    </w:p>
    <w:p w14:paraId="2914AFA6" w14:textId="77777777" w:rsidR="00D639AE" w:rsidRPr="001D6D5E" w:rsidRDefault="00253948">
      <w:r w:rsidRPr="001D6D5E">
        <w:rPr>
          <w:rFonts w:hint="eastAsia"/>
        </w:rPr>
        <w:t>关于发包人提供的上述文件的使用限制的要求：</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p w14:paraId="19A33CE3" w14:textId="77777777" w:rsidR="00D639AE" w:rsidRPr="001D6D5E" w:rsidRDefault="00253948">
      <w:r w:rsidRPr="001D6D5E">
        <w:t xml:space="preserve">1.10.2 </w:t>
      </w:r>
      <w:r w:rsidRPr="001D6D5E">
        <w:rPr>
          <w:rFonts w:hint="eastAsia"/>
        </w:rPr>
        <w:t>关于承包人为实施工程所编制文件的著作权的归属：</w:t>
      </w:r>
      <w:r w:rsidRPr="001D6D5E">
        <w:rPr>
          <w:rFonts w:hint="eastAsia"/>
        </w:rPr>
        <w:t xml:space="preserve"> </w:t>
      </w:r>
      <w:r w:rsidRPr="001D6D5E">
        <w:rPr>
          <w:rFonts w:hint="eastAsia"/>
        </w:rPr>
        <w:t>成都市园林建设技术服务中心</w:t>
      </w:r>
      <w:r w:rsidRPr="001D6D5E">
        <w:rPr>
          <w:rFonts w:hint="eastAsia"/>
        </w:rPr>
        <w:t xml:space="preserve"> </w:t>
      </w:r>
      <w:r w:rsidRPr="001D6D5E">
        <w:rPr>
          <w:rFonts w:hint="eastAsia"/>
        </w:rPr>
        <w:t>。</w:t>
      </w:r>
    </w:p>
    <w:p w14:paraId="2663922E" w14:textId="77777777" w:rsidR="00D639AE" w:rsidRPr="001D6D5E" w:rsidRDefault="00253948">
      <w:r w:rsidRPr="001D6D5E">
        <w:rPr>
          <w:rFonts w:hint="eastAsia"/>
        </w:rPr>
        <w:t>关于承包人提供的上述文件的使用限制的要求：</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p w14:paraId="54EBADA6" w14:textId="77777777" w:rsidR="00D639AE" w:rsidRPr="001D6D5E" w:rsidRDefault="00253948">
      <w:r w:rsidRPr="001D6D5E">
        <w:t xml:space="preserve">1.10.3 </w:t>
      </w:r>
      <w:r w:rsidRPr="001D6D5E">
        <w:rPr>
          <w:rFonts w:hint="eastAsia"/>
        </w:rPr>
        <w:t>承包人在施工过程中所采用的专利、专有技术、技术秘密的使用费的承担方式：</w:t>
      </w:r>
      <w:r w:rsidRPr="001D6D5E">
        <w:rPr>
          <w:rFonts w:hint="eastAsia"/>
        </w:rPr>
        <w:t xml:space="preserve"> </w:t>
      </w:r>
      <w:r w:rsidRPr="001D6D5E">
        <w:rPr>
          <w:rFonts w:hint="eastAsia"/>
        </w:rPr>
        <w:t>按通用条款执行。</w:t>
      </w:r>
    </w:p>
    <w:p w14:paraId="7071A952" w14:textId="77777777" w:rsidR="00D639AE" w:rsidRPr="001D6D5E" w:rsidRDefault="00253948">
      <w:r w:rsidRPr="001D6D5E">
        <w:t>1.11</w:t>
      </w:r>
      <w:r w:rsidRPr="001D6D5E">
        <w:rPr>
          <w:rFonts w:hint="eastAsia"/>
        </w:rPr>
        <w:t>工程量清单错误的修正</w:t>
      </w:r>
    </w:p>
    <w:p w14:paraId="53799DD5" w14:textId="77777777" w:rsidR="00D639AE" w:rsidRPr="001D6D5E" w:rsidRDefault="00253948">
      <w:r w:rsidRPr="001D6D5E">
        <w:rPr>
          <w:rFonts w:hint="eastAsia"/>
        </w:rPr>
        <w:t>出现工程量清单错误时，是否调整合同价格：</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p w14:paraId="7BA8D5B5" w14:textId="77777777" w:rsidR="00D639AE" w:rsidRPr="001D6D5E" w:rsidRDefault="00253948">
      <w:r w:rsidRPr="001D6D5E">
        <w:rPr>
          <w:rFonts w:hint="eastAsia"/>
        </w:rPr>
        <w:t>允许调整合同价格的工程量偏差范围：</w:t>
      </w:r>
      <w:r w:rsidRPr="001D6D5E">
        <w:rPr>
          <w:rFonts w:hint="eastAsia"/>
        </w:rPr>
        <w:t xml:space="preserve"> </w:t>
      </w:r>
      <w:r w:rsidRPr="001D6D5E">
        <w:rPr>
          <w:rFonts w:hint="eastAsia"/>
        </w:rPr>
        <w:t>按实际工程</w:t>
      </w:r>
      <w:proofErr w:type="gramStart"/>
      <w:r w:rsidRPr="001D6D5E">
        <w:rPr>
          <w:rFonts w:hint="eastAsia"/>
        </w:rPr>
        <w:t>量调整</w:t>
      </w:r>
      <w:proofErr w:type="gramEnd"/>
      <w:r w:rsidRPr="001D6D5E">
        <w:rPr>
          <w:rFonts w:hint="eastAsia"/>
        </w:rPr>
        <w:t xml:space="preserve"> </w:t>
      </w:r>
      <w:r w:rsidRPr="001D6D5E">
        <w:rPr>
          <w:rFonts w:hint="eastAsia"/>
        </w:rPr>
        <w:t>。</w:t>
      </w:r>
    </w:p>
    <w:p w14:paraId="171B7F16" w14:textId="77777777" w:rsidR="00D639AE" w:rsidRPr="001D6D5E" w:rsidRDefault="00253948">
      <w:bookmarkStart w:id="220" w:name="_Toc351203634"/>
      <w:r w:rsidRPr="001D6D5E">
        <w:lastRenderedPageBreak/>
        <w:t>2</w:t>
      </w:r>
      <w:bookmarkStart w:id="221" w:name="_Toc297048343"/>
      <w:bookmarkStart w:id="222" w:name="_Toc297120457"/>
      <w:bookmarkStart w:id="223" w:name="_Toc296347156"/>
      <w:bookmarkStart w:id="224" w:name="_Toc292559867"/>
      <w:bookmarkStart w:id="225" w:name="_Toc296346658"/>
      <w:bookmarkStart w:id="226" w:name="_Toc296891197"/>
      <w:bookmarkStart w:id="227" w:name="_Toc296890985"/>
      <w:bookmarkStart w:id="228" w:name="_Toc296503157"/>
      <w:bookmarkStart w:id="229" w:name="_Toc296944496"/>
      <w:bookmarkStart w:id="230" w:name="_Toc292559362"/>
      <w:r w:rsidRPr="001D6D5E">
        <w:t xml:space="preserve">. </w:t>
      </w:r>
      <w:r w:rsidRPr="001D6D5E">
        <w:rPr>
          <w:rFonts w:hint="eastAsia"/>
        </w:rPr>
        <w:t>发包人</w:t>
      </w:r>
      <w:bookmarkEnd w:id="220"/>
    </w:p>
    <w:bookmarkEnd w:id="221"/>
    <w:bookmarkEnd w:id="222"/>
    <w:bookmarkEnd w:id="223"/>
    <w:bookmarkEnd w:id="224"/>
    <w:bookmarkEnd w:id="225"/>
    <w:bookmarkEnd w:id="226"/>
    <w:bookmarkEnd w:id="227"/>
    <w:bookmarkEnd w:id="228"/>
    <w:bookmarkEnd w:id="229"/>
    <w:bookmarkEnd w:id="230"/>
    <w:p w14:paraId="14E72C10" w14:textId="77777777" w:rsidR="00D639AE" w:rsidRPr="001D6D5E" w:rsidRDefault="00253948">
      <w:r w:rsidRPr="001D6D5E">
        <w:t xml:space="preserve">2.1 </w:t>
      </w:r>
      <w:r w:rsidRPr="001D6D5E">
        <w:rPr>
          <w:rFonts w:hint="eastAsia"/>
        </w:rPr>
        <w:t>发包人代表</w:t>
      </w:r>
    </w:p>
    <w:p w14:paraId="039216B7" w14:textId="77777777" w:rsidR="00D639AE" w:rsidRPr="001D6D5E" w:rsidRDefault="00253948">
      <w:r w:rsidRPr="001D6D5E">
        <w:rPr>
          <w:rFonts w:hint="eastAsia"/>
        </w:rPr>
        <w:t>发包人项目负责人：</w:t>
      </w:r>
    </w:p>
    <w:p w14:paraId="167E271A" w14:textId="77777777" w:rsidR="00D639AE" w:rsidRPr="001D6D5E" w:rsidRDefault="00253948">
      <w:r w:rsidRPr="001D6D5E">
        <w:rPr>
          <w:rFonts w:hint="eastAsia"/>
        </w:rPr>
        <w:t>姓名：</w:t>
      </w:r>
      <w:r w:rsidRPr="001D6D5E">
        <w:rPr>
          <w:rFonts w:hint="eastAsia"/>
        </w:rPr>
        <w:t xml:space="preserve">  </w:t>
      </w:r>
      <w:r w:rsidRPr="001D6D5E">
        <w:rPr>
          <w:rFonts w:hint="eastAsia"/>
        </w:rPr>
        <w:t>；</w:t>
      </w:r>
    </w:p>
    <w:p w14:paraId="00AEC1E7" w14:textId="77777777" w:rsidR="00D639AE" w:rsidRPr="001D6D5E" w:rsidRDefault="00253948">
      <w:r w:rsidRPr="001D6D5E">
        <w:rPr>
          <w:rFonts w:hint="eastAsia"/>
        </w:rPr>
        <w:t>身份证号：；</w:t>
      </w:r>
    </w:p>
    <w:p w14:paraId="4B5169E6" w14:textId="77777777" w:rsidR="00D639AE" w:rsidRPr="001D6D5E" w:rsidRDefault="00253948">
      <w:r w:rsidRPr="001D6D5E">
        <w:rPr>
          <w:rFonts w:hint="eastAsia"/>
        </w:rPr>
        <w:t>职务：项目负责人；</w:t>
      </w:r>
    </w:p>
    <w:p w14:paraId="0D587221" w14:textId="77777777" w:rsidR="00D639AE" w:rsidRPr="001D6D5E" w:rsidRDefault="00253948">
      <w:r w:rsidRPr="001D6D5E">
        <w:rPr>
          <w:rFonts w:hint="eastAsia"/>
        </w:rPr>
        <w:t>联系电话：；</w:t>
      </w:r>
    </w:p>
    <w:p w14:paraId="151F0534" w14:textId="77777777" w:rsidR="00D639AE" w:rsidRPr="001D6D5E" w:rsidRDefault="00253948">
      <w:r w:rsidRPr="001D6D5E">
        <w:rPr>
          <w:rFonts w:hint="eastAsia"/>
        </w:rPr>
        <w:t>电子信箱：；</w:t>
      </w:r>
    </w:p>
    <w:p w14:paraId="62174B9E" w14:textId="77777777" w:rsidR="00D639AE" w:rsidRPr="001D6D5E" w:rsidRDefault="00253948">
      <w:r w:rsidRPr="001D6D5E">
        <w:rPr>
          <w:rFonts w:hint="eastAsia"/>
        </w:rPr>
        <w:t>通信地址：成都市九里堤南路</w:t>
      </w:r>
      <w:r w:rsidRPr="001D6D5E">
        <w:rPr>
          <w:rFonts w:hint="eastAsia"/>
        </w:rPr>
        <w:t>93</w:t>
      </w:r>
      <w:r w:rsidRPr="001D6D5E">
        <w:rPr>
          <w:rFonts w:hint="eastAsia"/>
        </w:rPr>
        <w:t>号。</w:t>
      </w:r>
    </w:p>
    <w:p w14:paraId="32BCE14A" w14:textId="77777777" w:rsidR="00D639AE" w:rsidRPr="001D6D5E" w:rsidRDefault="00253948">
      <w:r w:rsidRPr="001D6D5E">
        <w:rPr>
          <w:rFonts w:hint="eastAsia"/>
        </w:rPr>
        <w:t>发包人对发包人项目负责人的授权范围如下：对本工程质量、工期、进度、安全、文明施工及材料和设备进场进行监督检查；对涉及工期延长、设计变更和现场收方及签证、已完工程量报告、竣工结算报告等影响工程造价的相关事项</w:t>
      </w:r>
      <w:proofErr w:type="gramStart"/>
      <w:r w:rsidRPr="001D6D5E">
        <w:rPr>
          <w:rFonts w:hint="eastAsia"/>
        </w:rPr>
        <w:t>作出</w:t>
      </w:r>
      <w:proofErr w:type="gramEnd"/>
      <w:r w:rsidRPr="001D6D5E">
        <w:rPr>
          <w:rFonts w:hint="eastAsia"/>
        </w:rPr>
        <w:t>处理；办理中间交工工程验收手续；协调施工现场及外部有关事宜。</w:t>
      </w:r>
    </w:p>
    <w:p w14:paraId="131B9526" w14:textId="77777777" w:rsidR="00D639AE" w:rsidRPr="001D6D5E" w:rsidRDefault="00253948">
      <w:r w:rsidRPr="001D6D5E">
        <w:t xml:space="preserve">2.2 </w:t>
      </w:r>
      <w:r w:rsidRPr="001D6D5E">
        <w:rPr>
          <w:rFonts w:hint="eastAsia"/>
        </w:rPr>
        <w:t>施工现场、施工条件和基础资料的提供</w:t>
      </w:r>
    </w:p>
    <w:p w14:paraId="24358E4D" w14:textId="77777777" w:rsidR="00D639AE" w:rsidRPr="001D6D5E" w:rsidRDefault="00253948">
      <w:r w:rsidRPr="001D6D5E">
        <w:t xml:space="preserve">2.2.1 </w:t>
      </w:r>
      <w:r w:rsidRPr="001D6D5E">
        <w:rPr>
          <w:rFonts w:hint="eastAsia"/>
        </w:rPr>
        <w:t>提供施工现场</w:t>
      </w:r>
    </w:p>
    <w:p w14:paraId="35A0DBFE" w14:textId="77777777" w:rsidR="00D639AE" w:rsidRPr="001D6D5E" w:rsidRDefault="00253948">
      <w:r w:rsidRPr="001D6D5E">
        <w:rPr>
          <w:rFonts w:hint="eastAsia"/>
        </w:rPr>
        <w:t>关于发包人移交施工现场的期限要求：</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p w14:paraId="772465B4" w14:textId="77777777" w:rsidR="00D639AE" w:rsidRPr="001D6D5E" w:rsidRDefault="00253948">
      <w:r w:rsidRPr="001D6D5E">
        <w:t xml:space="preserve">2.4.2 </w:t>
      </w:r>
      <w:r w:rsidRPr="001D6D5E">
        <w:rPr>
          <w:rFonts w:hint="eastAsia"/>
        </w:rPr>
        <w:t>提供施工条件</w:t>
      </w:r>
    </w:p>
    <w:p w14:paraId="4A5EA0B4" w14:textId="77777777" w:rsidR="00D639AE" w:rsidRPr="001D6D5E" w:rsidRDefault="00253948">
      <w:r w:rsidRPr="001D6D5E">
        <w:rPr>
          <w:rFonts w:hint="eastAsia"/>
        </w:rPr>
        <w:t>关于发包人应负责提供施工所需要的条件，包括：</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p w14:paraId="2B47EC0A" w14:textId="77777777" w:rsidR="00D639AE" w:rsidRPr="001D6D5E" w:rsidRDefault="00253948">
      <w:r w:rsidRPr="001D6D5E">
        <w:rPr>
          <w:rFonts w:hint="eastAsia"/>
        </w:rPr>
        <w:t>（</w:t>
      </w:r>
      <w:r w:rsidRPr="001D6D5E">
        <w:t>1</w:t>
      </w:r>
      <w:r w:rsidRPr="001D6D5E">
        <w:rPr>
          <w:rFonts w:hint="eastAsia"/>
        </w:rPr>
        <w:t>）将施工所需的水、电、通讯线路接至施工场地的时间、地点和供应要求：以采购人及公园方要求为准。</w:t>
      </w:r>
    </w:p>
    <w:p w14:paraId="0136FC86" w14:textId="77777777" w:rsidR="00D639AE" w:rsidRPr="001D6D5E" w:rsidRDefault="00253948">
      <w:r w:rsidRPr="001D6D5E">
        <w:rPr>
          <w:rFonts w:hint="eastAsia"/>
        </w:rPr>
        <w:t>（</w:t>
      </w:r>
      <w:r w:rsidRPr="001D6D5E">
        <w:t>2</w:t>
      </w:r>
      <w:r w:rsidRPr="001D6D5E">
        <w:rPr>
          <w:rFonts w:hint="eastAsia"/>
        </w:rPr>
        <w:t>）施工场地与公共道路通道开通的时间和要求：以采购人及公园方要求为准。</w:t>
      </w:r>
    </w:p>
    <w:p w14:paraId="35825FB2" w14:textId="77777777" w:rsidR="00D639AE" w:rsidRPr="001D6D5E" w:rsidRDefault="00253948">
      <w:r w:rsidRPr="001D6D5E">
        <w:rPr>
          <w:rFonts w:hint="eastAsia"/>
        </w:rPr>
        <w:t>（</w:t>
      </w:r>
      <w:r w:rsidRPr="001D6D5E">
        <w:t>3</w:t>
      </w:r>
      <w:r w:rsidRPr="001D6D5E">
        <w:rPr>
          <w:rFonts w:hint="eastAsia"/>
        </w:rPr>
        <w:t>）工程地质和地下管线资料的提供时间：以采购人及公园方提供的时间为准。</w:t>
      </w:r>
    </w:p>
    <w:p w14:paraId="659E0049" w14:textId="77777777" w:rsidR="00D639AE" w:rsidRPr="001D6D5E" w:rsidRDefault="00253948">
      <w:r w:rsidRPr="001D6D5E">
        <w:rPr>
          <w:rFonts w:hint="eastAsia"/>
        </w:rPr>
        <w:t>（</w:t>
      </w:r>
      <w:r w:rsidRPr="001D6D5E">
        <w:t>4</w:t>
      </w:r>
      <w:r w:rsidRPr="001D6D5E">
        <w:rPr>
          <w:rFonts w:hint="eastAsia"/>
        </w:rPr>
        <w:t>）由发包人办理的施工所需所证、批件的名称和完成时间：。</w:t>
      </w:r>
    </w:p>
    <w:p w14:paraId="797DE6E7" w14:textId="77777777" w:rsidR="00D639AE" w:rsidRPr="001D6D5E" w:rsidRDefault="00253948">
      <w:r w:rsidRPr="001D6D5E">
        <w:rPr>
          <w:rFonts w:hint="eastAsia"/>
        </w:rPr>
        <w:t>（</w:t>
      </w:r>
      <w:r w:rsidRPr="001D6D5E">
        <w:t>5</w:t>
      </w:r>
      <w:r w:rsidRPr="001D6D5E">
        <w:rPr>
          <w:rFonts w:hint="eastAsia"/>
        </w:rPr>
        <w:t>）水准点与</w:t>
      </w:r>
      <w:proofErr w:type="gramStart"/>
      <w:r w:rsidRPr="001D6D5E">
        <w:rPr>
          <w:rFonts w:hint="eastAsia"/>
        </w:rPr>
        <w:t>座标</w:t>
      </w:r>
      <w:proofErr w:type="gramEnd"/>
      <w:r w:rsidRPr="001D6D5E">
        <w:rPr>
          <w:rFonts w:hint="eastAsia"/>
        </w:rPr>
        <w:t>控制</w:t>
      </w:r>
      <w:proofErr w:type="gramStart"/>
      <w:r w:rsidRPr="001D6D5E">
        <w:rPr>
          <w:rFonts w:hint="eastAsia"/>
        </w:rPr>
        <w:t>制</w:t>
      </w:r>
      <w:proofErr w:type="gramEnd"/>
      <w:r w:rsidRPr="001D6D5E">
        <w:rPr>
          <w:rFonts w:hint="eastAsia"/>
        </w:rPr>
        <w:t>点交验要求：以发包人和设计单位要求为准。</w:t>
      </w:r>
    </w:p>
    <w:p w14:paraId="6E102BD1" w14:textId="77777777" w:rsidR="00D639AE" w:rsidRPr="001D6D5E" w:rsidRDefault="00253948">
      <w:r w:rsidRPr="001D6D5E">
        <w:rPr>
          <w:rFonts w:hint="eastAsia"/>
        </w:rPr>
        <w:t>（</w:t>
      </w:r>
      <w:r w:rsidRPr="001D6D5E">
        <w:t>6</w:t>
      </w:r>
      <w:r w:rsidRPr="001D6D5E">
        <w:rPr>
          <w:rFonts w:hint="eastAsia"/>
        </w:rPr>
        <w:t>）图纸会审和设计交底时间：</w:t>
      </w:r>
      <w:r w:rsidRPr="001D6D5E">
        <w:rPr>
          <w:rFonts w:hint="eastAsia"/>
        </w:rPr>
        <w:t xml:space="preserve"> </w:t>
      </w:r>
      <w:r w:rsidRPr="001D6D5E">
        <w:rPr>
          <w:rFonts w:hint="eastAsia"/>
        </w:rPr>
        <w:t>以发包人通知为准。</w:t>
      </w:r>
      <w:r w:rsidRPr="001D6D5E">
        <w:rPr>
          <w:rFonts w:hint="eastAsia"/>
        </w:rPr>
        <w:t xml:space="preserve"> </w:t>
      </w:r>
    </w:p>
    <w:p w14:paraId="7D6DF386" w14:textId="77777777" w:rsidR="00D639AE" w:rsidRPr="001D6D5E" w:rsidRDefault="00253948">
      <w:r w:rsidRPr="001D6D5E">
        <w:rPr>
          <w:rFonts w:hint="eastAsia"/>
        </w:rPr>
        <w:t>（</w:t>
      </w:r>
      <w:r w:rsidRPr="001D6D5E">
        <w:t>7</w:t>
      </w:r>
      <w:r w:rsidRPr="001D6D5E">
        <w:rPr>
          <w:rFonts w:hint="eastAsia"/>
        </w:rPr>
        <w:t>）协调处理施工场地周围地下管线和邻近建筑物、构筑物（含文物保护建筑）、古树名木的保护工作：</w:t>
      </w:r>
      <w:r w:rsidRPr="001D6D5E">
        <w:rPr>
          <w:rFonts w:hint="eastAsia"/>
        </w:rPr>
        <w:t xml:space="preserve"> </w:t>
      </w:r>
      <w:r w:rsidRPr="001D6D5E">
        <w:rPr>
          <w:rFonts w:hint="eastAsia"/>
        </w:rPr>
        <w:t>由承包人实施，发包人承担相关费用</w:t>
      </w:r>
      <w:r w:rsidRPr="001D6D5E">
        <w:rPr>
          <w:rFonts w:hint="eastAsia"/>
        </w:rPr>
        <w:t xml:space="preserve"> </w:t>
      </w:r>
      <w:r w:rsidRPr="001D6D5E">
        <w:rPr>
          <w:rFonts w:hint="eastAsia"/>
        </w:rPr>
        <w:t>。</w:t>
      </w:r>
    </w:p>
    <w:p w14:paraId="7E244C98" w14:textId="77777777" w:rsidR="00D639AE" w:rsidRPr="001D6D5E" w:rsidRDefault="00253948">
      <w:r w:rsidRPr="001D6D5E">
        <w:rPr>
          <w:rFonts w:hint="eastAsia"/>
        </w:rPr>
        <w:t>（</w:t>
      </w:r>
      <w:r w:rsidRPr="001D6D5E">
        <w:t>8</w:t>
      </w:r>
      <w:r w:rsidRPr="001D6D5E">
        <w:rPr>
          <w:rFonts w:hint="eastAsia"/>
        </w:rPr>
        <w:t>）发包人应做的其他工作：</w:t>
      </w:r>
      <w:r w:rsidRPr="001D6D5E">
        <w:rPr>
          <w:rFonts w:hint="eastAsia"/>
        </w:rPr>
        <w:t xml:space="preserve">   /   </w:t>
      </w:r>
      <w:r w:rsidRPr="001D6D5E">
        <w:rPr>
          <w:rFonts w:hint="eastAsia"/>
        </w:rPr>
        <w:t>。</w:t>
      </w:r>
    </w:p>
    <w:p w14:paraId="519B593B" w14:textId="77777777" w:rsidR="00D639AE" w:rsidRPr="001D6D5E" w:rsidRDefault="00253948">
      <w:r w:rsidRPr="001D6D5E">
        <w:t xml:space="preserve">2.3 </w:t>
      </w:r>
      <w:r w:rsidRPr="001D6D5E">
        <w:rPr>
          <w:rFonts w:hint="eastAsia"/>
        </w:rPr>
        <w:t>资金来源证明及支付担保</w:t>
      </w:r>
    </w:p>
    <w:p w14:paraId="4FBB0992" w14:textId="77777777" w:rsidR="00D639AE" w:rsidRPr="001D6D5E" w:rsidRDefault="00253948">
      <w:r w:rsidRPr="001D6D5E">
        <w:rPr>
          <w:rFonts w:hint="eastAsia"/>
        </w:rPr>
        <w:t>发包人提供资金来源证明的期限要求：</w:t>
      </w:r>
      <w:r w:rsidRPr="001D6D5E">
        <w:rPr>
          <w:rFonts w:hint="eastAsia"/>
        </w:rPr>
        <w:t xml:space="preserve"> </w:t>
      </w:r>
      <w:r w:rsidRPr="001D6D5E">
        <w:rPr>
          <w:rFonts w:hint="eastAsia"/>
        </w:rPr>
        <w:t>资金已落实到位</w:t>
      </w:r>
      <w:r w:rsidRPr="001D6D5E">
        <w:rPr>
          <w:rFonts w:hint="eastAsia"/>
        </w:rPr>
        <w:t xml:space="preserve"> </w:t>
      </w:r>
      <w:r w:rsidRPr="001D6D5E">
        <w:rPr>
          <w:rFonts w:hint="eastAsia"/>
        </w:rPr>
        <w:t>。</w:t>
      </w:r>
    </w:p>
    <w:p w14:paraId="556AF769" w14:textId="77777777" w:rsidR="00D639AE" w:rsidRPr="001D6D5E" w:rsidRDefault="00253948">
      <w:r w:rsidRPr="001D6D5E">
        <w:rPr>
          <w:rFonts w:hint="eastAsia"/>
        </w:rPr>
        <w:t>发包人是否提供支付担保：</w:t>
      </w:r>
      <w:r w:rsidRPr="001D6D5E">
        <w:rPr>
          <w:rFonts w:hint="eastAsia"/>
        </w:rPr>
        <w:t xml:space="preserve">   </w:t>
      </w:r>
      <w:proofErr w:type="gramStart"/>
      <w:r w:rsidRPr="001D6D5E">
        <w:rPr>
          <w:rFonts w:hint="eastAsia"/>
        </w:rPr>
        <w:t>否</w:t>
      </w:r>
      <w:proofErr w:type="gramEnd"/>
      <w:r w:rsidRPr="001D6D5E">
        <w:rPr>
          <w:rFonts w:hint="eastAsia"/>
        </w:rPr>
        <w:t xml:space="preserve">   </w:t>
      </w:r>
      <w:r w:rsidRPr="001D6D5E">
        <w:rPr>
          <w:rFonts w:hint="eastAsia"/>
        </w:rPr>
        <w:t>。</w:t>
      </w:r>
    </w:p>
    <w:p w14:paraId="03A25B07" w14:textId="77777777" w:rsidR="00D639AE" w:rsidRPr="001D6D5E" w:rsidRDefault="00253948">
      <w:r w:rsidRPr="001D6D5E">
        <w:rPr>
          <w:rFonts w:hint="eastAsia"/>
        </w:rPr>
        <w:t>发包人提供支付担保的形式：</w:t>
      </w:r>
      <w:r w:rsidRPr="001D6D5E">
        <w:rPr>
          <w:rFonts w:hint="eastAsia"/>
        </w:rPr>
        <w:t xml:space="preserve">   /   </w:t>
      </w:r>
      <w:r w:rsidRPr="001D6D5E">
        <w:rPr>
          <w:rFonts w:hint="eastAsia"/>
        </w:rPr>
        <w:t>。</w:t>
      </w:r>
    </w:p>
    <w:p w14:paraId="068AD3E5" w14:textId="77777777" w:rsidR="00D639AE" w:rsidRPr="001D6D5E" w:rsidRDefault="00253948">
      <w:bookmarkStart w:id="231" w:name="_Toc351203635"/>
      <w:r w:rsidRPr="001D6D5E">
        <w:t>3</w:t>
      </w:r>
      <w:bookmarkStart w:id="232" w:name="_Toc292559868"/>
      <w:bookmarkStart w:id="233" w:name="_Toc296346659"/>
      <w:bookmarkStart w:id="234" w:name="_Toc296944497"/>
      <w:bookmarkStart w:id="235" w:name="_Toc296347157"/>
      <w:bookmarkStart w:id="236" w:name="_Toc297048344"/>
      <w:bookmarkStart w:id="237" w:name="_Toc297120458"/>
      <w:bookmarkStart w:id="238" w:name="_Toc292559363"/>
      <w:bookmarkStart w:id="239" w:name="_Toc296891198"/>
      <w:bookmarkStart w:id="240" w:name="_Toc296890986"/>
      <w:bookmarkStart w:id="241" w:name="_Toc296503158"/>
      <w:r w:rsidRPr="001D6D5E">
        <w:t xml:space="preserve">. </w:t>
      </w:r>
      <w:r w:rsidRPr="001D6D5E">
        <w:rPr>
          <w:rFonts w:hint="eastAsia"/>
        </w:rPr>
        <w:t>承包人</w:t>
      </w:r>
      <w:bookmarkEnd w:id="231"/>
    </w:p>
    <w:bookmarkEnd w:id="232"/>
    <w:bookmarkEnd w:id="233"/>
    <w:bookmarkEnd w:id="234"/>
    <w:bookmarkEnd w:id="235"/>
    <w:bookmarkEnd w:id="236"/>
    <w:bookmarkEnd w:id="237"/>
    <w:bookmarkEnd w:id="238"/>
    <w:bookmarkEnd w:id="239"/>
    <w:bookmarkEnd w:id="240"/>
    <w:bookmarkEnd w:id="241"/>
    <w:p w14:paraId="16EF9C16" w14:textId="77777777" w:rsidR="00D639AE" w:rsidRPr="001D6D5E" w:rsidRDefault="00253948">
      <w:r w:rsidRPr="001D6D5E">
        <w:t xml:space="preserve">3.1 </w:t>
      </w:r>
      <w:r w:rsidRPr="001D6D5E">
        <w:rPr>
          <w:rFonts w:hint="eastAsia"/>
        </w:rPr>
        <w:t>承包人的一般义务</w:t>
      </w:r>
    </w:p>
    <w:p w14:paraId="0143ABB2" w14:textId="77777777" w:rsidR="00D639AE" w:rsidRPr="001D6D5E" w:rsidRDefault="00253948">
      <w:r w:rsidRPr="001D6D5E">
        <w:rPr>
          <w:rFonts w:hint="eastAsia"/>
        </w:rPr>
        <w:t>（</w:t>
      </w:r>
      <w:r w:rsidRPr="001D6D5E">
        <w:t>1</w:t>
      </w:r>
      <w:r w:rsidRPr="001D6D5E">
        <w:rPr>
          <w:rFonts w:hint="eastAsia"/>
        </w:rPr>
        <w:t>）承包人提交的竣工资料的内容：采用《四川省工程建设统一用表（</w:t>
      </w:r>
      <w:r w:rsidRPr="001D6D5E">
        <w:rPr>
          <w:rFonts w:hint="eastAsia"/>
        </w:rPr>
        <w:t>2020</w:t>
      </w:r>
      <w:r w:rsidRPr="001D6D5E">
        <w:rPr>
          <w:rFonts w:hint="eastAsia"/>
        </w:rPr>
        <w:t>修订版）》和《园林绿化工程施工及验收规范》（</w:t>
      </w:r>
      <w:r w:rsidRPr="001D6D5E">
        <w:rPr>
          <w:rFonts w:hint="eastAsia"/>
        </w:rPr>
        <w:t>CJJ82-2012</w:t>
      </w:r>
      <w:r w:rsidRPr="001D6D5E">
        <w:rPr>
          <w:rFonts w:hint="eastAsia"/>
        </w:rPr>
        <w:t>）规范进行编制，应当符合工程所在地建设行政主管部门和</w:t>
      </w:r>
      <w:r w:rsidRPr="001D6D5E">
        <w:rPr>
          <w:rFonts w:hint="eastAsia"/>
        </w:rPr>
        <w:t>(</w:t>
      </w:r>
      <w:r w:rsidRPr="001D6D5E">
        <w:rPr>
          <w:rFonts w:hint="eastAsia"/>
        </w:rPr>
        <w:t>或</w:t>
      </w:r>
      <w:r w:rsidRPr="001D6D5E">
        <w:rPr>
          <w:rFonts w:hint="eastAsia"/>
        </w:rPr>
        <w:t>)</w:t>
      </w:r>
      <w:r w:rsidRPr="001D6D5E">
        <w:rPr>
          <w:rFonts w:hint="eastAsia"/>
        </w:rPr>
        <w:t>城市建设档案管理机构关于工程竣工资料的相关要求，具体内容包括：完整的竣工验收资料（含经济签证资料如图纸会审记录、业务联系单、设计变更、洽商记录，材料质量保证资料如材料进场验收报告、材料现场抽检、复检报告，施工过程质量保证资料如隐蔽工程验收记录、各分项工程的检验批、分部、分项工程验收记录，施工安全保证资料、施工组织设计方案）、竣工图纸、竣工结算书等。</w:t>
      </w:r>
    </w:p>
    <w:p w14:paraId="1C1E8BE1" w14:textId="77777777" w:rsidR="00D639AE" w:rsidRPr="001D6D5E" w:rsidRDefault="00253948">
      <w:r w:rsidRPr="001D6D5E">
        <w:rPr>
          <w:rFonts w:hint="eastAsia"/>
        </w:rPr>
        <w:t>承包人需要提交的竣工资料套数：</w:t>
      </w:r>
      <w:r w:rsidRPr="001D6D5E">
        <w:rPr>
          <w:rFonts w:hint="eastAsia"/>
        </w:rPr>
        <w:t xml:space="preserve"> </w:t>
      </w:r>
      <w:r w:rsidRPr="001D6D5E">
        <w:rPr>
          <w:rFonts w:hint="eastAsia"/>
        </w:rPr>
        <w:t>伍套，盖章后扫描的电子文档</w:t>
      </w:r>
      <w:r w:rsidRPr="001D6D5E">
        <w:rPr>
          <w:rFonts w:hint="eastAsia"/>
        </w:rPr>
        <w:t>1</w:t>
      </w:r>
      <w:r w:rsidRPr="001D6D5E">
        <w:rPr>
          <w:rFonts w:hint="eastAsia"/>
        </w:rPr>
        <w:t>套。</w:t>
      </w:r>
    </w:p>
    <w:p w14:paraId="5AE903C4" w14:textId="77777777" w:rsidR="00D639AE" w:rsidRPr="001D6D5E" w:rsidRDefault="00253948">
      <w:r w:rsidRPr="001D6D5E">
        <w:rPr>
          <w:rFonts w:hint="eastAsia"/>
        </w:rPr>
        <w:t>承包人提交的竣工资料的费用承担：承包人自行承担</w:t>
      </w:r>
      <w:r w:rsidRPr="001D6D5E">
        <w:rPr>
          <w:rFonts w:hint="eastAsia"/>
        </w:rPr>
        <w:t xml:space="preserve"> </w:t>
      </w:r>
      <w:r w:rsidRPr="001D6D5E">
        <w:rPr>
          <w:rFonts w:hint="eastAsia"/>
        </w:rPr>
        <w:t>。</w:t>
      </w:r>
    </w:p>
    <w:p w14:paraId="3842510E" w14:textId="77777777" w:rsidR="00D639AE" w:rsidRPr="001D6D5E" w:rsidRDefault="00253948">
      <w:r w:rsidRPr="001D6D5E">
        <w:rPr>
          <w:rFonts w:hint="eastAsia"/>
        </w:rPr>
        <w:t>承包人提交的竣工资料移交时间：竣工验收合格之日起</w:t>
      </w:r>
      <w:r w:rsidRPr="001D6D5E">
        <w:rPr>
          <w:rFonts w:hint="eastAsia"/>
        </w:rPr>
        <w:t xml:space="preserve"> 30 </w:t>
      </w:r>
      <w:r w:rsidRPr="001D6D5E">
        <w:rPr>
          <w:rFonts w:hint="eastAsia"/>
        </w:rPr>
        <w:t>天内。</w:t>
      </w:r>
    </w:p>
    <w:p w14:paraId="632C55F5" w14:textId="77777777" w:rsidR="00D639AE" w:rsidRPr="001D6D5E" w:rsidRDefault="00253948">
      <w:r w:rsidRPr="001D6D5E">
        <w:rPr>
          <w:rFonts w:hint="eastAsia"/>
        </w:rPr>
        <w:lastRenderedPageBreak/>
        <w:t>承包人提交的竣工资料形式要求：纸质文档和电子文档。竣工图须经发包人项目负责人签字并加盖发包人公章。</w:t>
      </w:r>
    </w:p>
    <w:p w14:paraId="36EA89F9" w14:textId="77777777" w:rsidR="00D639AE" w:rsidRPr="001D6D5E" w:rsidRDefault="00253948">
      <w:r w:rsidRPr="001D6D5E">
        <w:rPr>
          <w:rFonts w:hint="eastAsia"/>
        </w:rPr>
        <w:t>（</w:t>
      </w:r>
      <w:r w:rsidRPr="001D6D5E">
        <w:t>2</w:t>
      </w:r>
      <w:r w:rsidRPr="001D6D5E">
        <w:rPr>
          <w:rFonts w:hint="eastAsia"/>
        </w:rPr>
        <w:t>）承包人应履行的其他义务：</w:t>
      </w:r>
    </w:p>
    <w:p w14:paraId="5EBBD37F" w14:textId="77777777" w:rsidR="00D639AE" w:rsidRPr="001D6D5E" w:rsidRDefault="00253948">
      <w:r w:rsidRPr="001D6D5E">
        <w:rPr>
          <w:rFonts w:hint="eastAsia"/>
        </w:rPr>
        <w:t>a.</w:t>
      </w:r>
      <w:r w:rsidRPr="001D6D5E">
        <w:rPr>
          <w:rFonts w:hint="eastAsia"/>
        </w:rPr>
        <w:t>完成深化设计文件提交时间：</w:t>
      </w:r>
      <w:r w:rsidRPr="001D6D5E">
        <w:rPr>
          <w:rFonts w:hint="eastAsia"/>
        </w:rPr>
        <w:t xml:space="preserve">   </w:t>
      </w:r>
      <w:r w:rsidRPr="001D6D5E">
        <w:rPr>
          <w:rFonts w:hint="eastAsia"/>
        </w:rPr>
        <w:t>无</w:t>
      </w:r>
      <w:r w:rsidRPr="001D6D5E">
        <w:rPr>
          <w:rFonts w:hint="eastAsia"/>
        </w:rPr>
        <w:t xml:space="preserve">   </w:t>
      </w:r>
      <w:r w:rsidRPr="001D6D5E">
        <w:rPr>
          <w:rFonts w:hint="eastAsia"/>
        </w:rPr>
        <w:t>。</w:t>
      </w:r>
    </w:p>
    <w:p w14:paraId="66AD9842" w14:textId="77777777" w:rsidR="00D639AE" w:rsidRPr="001D6D5E" w:rsidRDefault="00253948">
      <w:r w:rsidRPr="001D6D5E">
        <w:rPr>
          <w:rFonts w:hint="eastAsia"/>
        </w:rPr>
        <w:t>b.</w:t>
      </w:r>
      <w:r w:rsidRPr="001D6D5E">
        <w:rPr>
          <w:rFonts w:hint="eastAsia"/>
        </w:rPr>
        <w:t>应提供计划、报表的名称及完成时间：</w:t>
      </w:r>
      <w:r w:rsidRPr="001D6D5E">
        <w:rPr>
          <w:rFonts w:hint="eastAsia"/>
        </w:rPr>
        <w:t xml:space="preserve"> </w:t>
      </w:r>
      <w:r w:rsidRPr="001D6D5E">
        <w:rPr>
          <w:rFonts w:hint="eastAsia"/>
        </w:rPr>
        <w:t>按监理单位要求</w:t>
      </w:r>
      <w:r w:rsidRPr="001D6D5E">
        <w:rPr>
          <w:rFonts w:hint="eastAsia"/>
        </w:rPr>
        <w:t xml:space="preserve"> </w:t>
      </w:r>
      <w:r w:rsidRPr="001D6D5E">
        <w:rPr>
          <w:rFonts w:hint="eastAsia"/>
        </w:rPr>
        <w:t>。</w:t>
      </w:r>
    </w:p>
    <w:p w14:paraId="2CB7161C" w14:textId="77777777" w:rsidR="00D639AE" w:rsidRPr="001D6D5E" w:rsidRDefault="00253948">
      <w:r w:rsidRPr="001D6D5E">
        <w:rPr>
          <w:rFonts w:hint="eastAsia"/>
        </w:rPr>
        <w:t>c.</w:t>
      </w:r>
      <w:r w:rsidRPr="001D6D5E">
        <w:rPr>
          <w:rFonts w:hint="eastAsia"/>
        </w:rPr>
        <w:t>承担施工安全保卫工作及非夜间施工照明的责任和要求：</w:t>
      </w:r>
      <w:r w:rsidRPr="001D6D5E">
        <w:rPr>
          <w:rFonts w:hint="eastAsia"/>
        </w:rPr>
        <w:t xml:space="preserve"> </w:t>
      </w:r>
      <w:r w:rsidRPr="001D6D5E">
        <w:rPr>
          <w:rFonts w:hint="eastAsia"/>
        </w:rPr>
        <w:t>满足采购人及公园方、监理单位的要求，相关责任和费用由承包人承担</w:t>
      </w:r>
      <w:r w:rsidRPr="001D6D5E">
        <w:rPr>
          <w:rFonts w:hint="eastAsia"/>
        </w:rPr>
        <w:t xml:space="preserve"> </w:t>
      </w:r>
      <w:r w:rsidRPr="001D6D5E">
        <w:rPr>
          <w:rFonts w:hint="eastAsia"/>
        </w:rPr>
        <w:t>。</w:t>
      </w:r>
    </w:p>
    <w:p w14:paraId="06D80CDD" w14:textId="77777777" w:rsidR="00D639AE" w:rsidRPr="001D6D5E" w:rsidRDefault="00253948">
      <w:r w:rsidRPr="001D6D5E">
        <w:rPr>
          <w:rFonts w:hint="eastAsia"/>
        </w:rPr>
        <w:t>d.</w:t>
      </w:r>
      <w:r w:rsidRPr="001D6D5E">
        <w:rPr>
          <w:rFonts w:hint="eastAsia"/>
        </w:rPr>
        <w:t>向发包人提供的办公和生活房屋及设施的要求：</w:t>
      </w:r>
      <w:r w:rsidRPr="001D6D5E">
        <w:rPr>
          <w:rFonts w:hint="eastAsia"/>
        </w:rPr>
        <w:t xml:space="preserve">  </w:t>
      </w:r>
      <w:r w:rsidRPr="001D6D5E">
        <w:rPr>
          <w:rFonts w:hint="eastAsia"/>
        </w:rPr>
        <w:t>无</w:t>
      </w:r>
      <w:r w:rsidRPr="001D6D5E">
        <w:rPr>
          <w:rFonts w:hint="eastAsia"/>
        </w:rPr>
        <w:t xml:space="preserve">  </w:t>
      </w:r>
      <w:r w:rsidRPr="001D6D5E">
        <w:rPr>
          <w:rFonts w:hint="eastAsia"/>
        </w:rPr>
        <w:t>。</w:t>
      </w:r>
    </w:p>
    <w:p w14:paraId="297221D9" w14:textId="77777777" w:rsidR="00D639AE" w:rsidRPr="001D6D5E" w:rsidRDefault="00253948">
      <w:r w:rsidRPr="001D6D5E">
        <w:rPr>
          <w:rFonts w:hint="eastAsia"/>
        </w:rPr>
        <w:t>e.</w:t>
      </w:r>
      <w:r w:rsidRPr="001D6D5E">
        <w:rPr>
          <w:rFonts w:hint="eastAsia"/>
        </w:rPr>
        <w:t>需承包人办理的有关施工场地交通、环卫和施工噪音管理手续：</w:t>
      </w:r>
      <w:r w:rsidRPr="001D6D5E">
        <w:rPr>
          <w:rFonts w:hint="eastAsia"/>
        </w:rPr>
        <w:t xml:space="preserve"> </w:t>
      </w:r>
      <w:r w:rsidRPr="001D6D5E">
        <w:rPr>
          <w:rFonts w:hint="eastAsia"/>
        </w:rPr>
        <w:t>满足采购人及公园方要求。</w:t>
      </w:r>
    </w:p>
    <w:p w14:paraId="1A895814" w14:textId="77777777" w:rsidR="00D639AE" w:rsidRPr="001D6D5E" w:rsidRDefault="00253948">
      <w:r w:rsidRPr="001D6D5E">
        <w:rPr>
          <w:rFonts w:hint="eastAsia"/>
        </w:rPr>
        <w:t>f.</w:t>
      </w:r>
      <w:r w:rsidRPr="001D6D5E">
        <w:rPr>
          <w:rFonts w:hint="eastAsia"/>
        </w:rPr>
        <w:t>已完工程成品保护的特殊要求及费用承担：</w:t>
      </w:r>
      <w:r w:rsidRPr="001D6D5E">
        <w:rPr>
          <w:rFonts w:hint="eastAsia"/>
        </w:rPr>
        <w:t xml:space="preserve"> </w:t>
      </w:r>
      <w:proofErr w:type="gramStart"/>
      <w:r w:rsidRPr="001D6D5E">
        <w:rPr>
          <w:rFonts w:hint="eastAsia"/>
        </w:rPr>
        <w:t>满足业</w:t>
      </w:r>
      <w:proofErr w:type="gramEnd"/>
      <w:r w:rsidRPr="001D6D5E">
        <w:rPr>
          <w:rFonts w:hint="eastAsia"/>
        </w:rPr>
        <w:t>发包人、监理单位要求，相关责任和费用由承包人承担。</w:t>
      </w:r>
    </w:p>
    <w:p w14:paraId="2204AD5E" w14:textId="77777777" w:rsidR="00D639AE" w:rsidRPr="001D6D5E" w:rsidRDefault="00253948">
      <w:r w:rsidRPr="001D6D5E">
        <w:rPr>
          <w:rFonts w:hint="eastAsia"/>
        </w:rPr>
        <w:t>g.</w:t>
      </w:r>
      <w:r w:rsidRPr="001D6D5E">
        <w:rPr>
          <w:rFonts w:hint="eastAsia"/>
        </w:rPr>
        <w:t>施工场地周围地下管线和邻近建筑物、构筑物（含文物保护建筑）、古树名木的保护要求及费用承担：</w:t>
      </w:r>
      <w:r w:rsidRPr="001D6D5E">
        <w:rPr>
          <w:rFonts w:hint="eastAsia"/>
        </w:rPr>
        <w:t xml:space="preserve"> </w:t>
      </w:r>
      <w:r w:rsidRPr="001D6D5E">
        <w:rPr>
          <w:rFonts w:hint="eastAsia"/>
        </w:rPr>
        <w:t>满足采购人及公园方、监理单位要求，相关责任和费用由承包人承担。</w:t>
      </w:r>
    </w:p>
    <w:p w14:paraId="287BA82C" w14:textId="77777777" w:rsidR="00D639AE" w:rsidRPr="001D6D5E" w:rsidRDefault="00253948">
      <w:r w:rsidRPr="001D6D5E">
        <w:rPr>
          <w:rFonts w:hint="eastAsia"/>
        </w:rPr>
        <w:t>h.</w:t>
      </w:r>
      <w:r w:rsidRPr="001D6D5E">
        <w:rPr>
          <w:rFonts w:hint="eastAsia"/>
        </w:rPr>
        <w:t>施工场地清洁卫生的要求：</w:t>
      </w:r>
      <w:r w:rsidRPr="001D6D5E">
        <w:rPr>
          <w:rFonts w:hint="eastAsia"/>
        </w:rPr>
        <w:t xml:space="preserve"> </w:t>
      </w:r>
      <w:r w:rsidRPr="001D6D5E">
        <w:rPr>
          <w:rFonts w:hint="eastAsia"/>
        </w:rPr>
        <w:t>满足采购人及公园方、监理单位要求。</w:t>
      </w:r>
    </w:p>
    <w:p w14:paraId="2AEF5C3A" w14:textId="77777777" w:rsidR="00D639AE" w:rsidRPr="001D6D5E" w:rsidRDefault="00253948">
      <w:r w:rsidRPr="001D6D5E">
        <w:rPr>
          <w:rFonts w:hint="eastAsia"/>
        </w:rPr>
        <w:t>i.</w:t>
      </w:r>
      <w:r w:rsidRPr="001D6D5E">
        <w:rPr>
          <w:rFonts w:hint="eastAsia"/>
        </w:rPr>
        <w:t>消防相关工程、资料完善并确保通过消防验收。</w:t>
      </w:r>
    </w:p>
    <w:p w14:paraId="3BB1F869" w14:textId="77777777" w:rsidR="00D639AE" w:rsidRPr="001D6D5E" w:rsidRDefault="00253948">
      <w:r w:rsidRPr="001D6D5E">
        <w:rPr>
          <w:rFonts w:hint="eastAsia"/>
        </w:rPr>
        <w:t>j.</w:t>
      </w:r>
      <w:r w:rsidRPr="001D6D5E">
        <w:rPr>
          <w:rFonts w:hint="eastAsia"/>
        </w:rPr>
        <w:t>按合同约定支付竣工结算效益审计费用。</w:t>
      </w:r>
    </w:p>
    <w:p w14:paraId="359397BB" w14:textId="77777777" w:rsidR="00D639AE" w:rsidRPr="001D6D5E" w:rsidRDefault="00253948">
      <w:r w:rsidRPr="001D6D5E">
        <w:rPr>
          <w:rFonts w:hint="eastAsia"/>
        </w:rPr>
        <w:t>k.</w:t>
      </w:r>
      <w:r w:rsidRPr="001D6D5E">
        <w:rPr>
          <w:rFonts w:hint="eastAsia"/>
        </w:rPr>
        <w:t>承包人应按有关法律规定纳税，应缴纳的税金包括在合同价格内。</w:t>
      </w:r>
    </w:p>
    <w:p w14:paraId="7A30B4A0" w14:textId="77777777" w:rsidR="00D639AE" w:rsidRPr="001D6D5E" w:rsidRDefault="00253948">
      <w:r w:rsidRPr="001D6D5E">
        <w:rPr>
          <w:rFonts w:hint="eastAsia"/>
        </w:rPr>
        <w:t>l.</w:t>
      </w:r>
      <w:r w:rsidRPr="001D6D5E">
        <w:rPr>
          <w:rFonts w:hint="eastAsia"/>
        </w:rPr>
        <w:t>双方约定承包人应做的其他工作：①承包人应按照成都市相关规定，使用散装水泥、干拌砂浆、预拌砂浆。因承包人违反上述规定给发包人造成损失的，发包人有权要求承包人予以赔偿。②承包人应实施建筑工人实名制管理。承包人应对所承接工程项目的建筑工人实名制管理负总责，建立健全建筑工人实名制管理制度，在本工程项目部配备专（兼）</w:t>
      </w:r>
      <w:proofErr w:type="gramStart"/>
      <w:r w:rsidRPr="001D6D5E">
        <w:rPr>
          <w:rFonts w:hint="eastAsia"/>
        </w:rPr>
        <w:t>职建筑</w:t>
      </w:r>
      <w:proofErr w:type="gramEnd"/>
      <w:r w:rsidRPr="001D6D5E">
        <w:rPr>
          <w:rFonts w:hint="eastAsia"/>
        </w:rPr>
        <w:t>工人实名制管理人员，负责现场专业作业人员实名制信息的登记与核实。③承包人应保障承包人人员的合法权益，按月足额支付工资。承包人须与包括农民工在内的所有工人签订劳动合同，明确合同期限、工作内容、地点、时间、休息休假、工资标准及支付方式、社会保险、劳动保护、劳动条件和职业危害防护等内容。④若发生承包人（含专业分包企业、劳务分包公司）违反市政府第</w:t>
      </w:r>
      <w:r w:rsidRPr="001D6D5E">
        <w:rPr>
          <w:rFonts w:hint="eastAsia"/>
        </w:rPr>
        <w:t xml:space="preserve"> 168 </w:t>
      </w:r>
      <w:r w:rsidRPr="001D6D5E">
        <w:rPr>
          <w:rFonts w:hint="eastAsia"/>
        </w:rPr>
        <w:t>号令，不按时足额支付农民工工资而被政府主管部门查处的，供应商须向采购人支付不低于</w:t>
      </w:r>
      <w:r w:rsidRPr="001D6D5E">
        <w:rPr>
          <w:rFonts w:hint="eastAsia"/>
        </w:rPr>
        <w:t>10</w:t>
      </w:r>
      <w:r w:rsidRPr="001D6D5E">
        <w:rPr>
          <w:rFonts w:hint="eastAsia"/>
        </w:rPr>
        <w:t>万元</w:t>
      </w:r>
      <w:r w:rsidRPr="001D6D5E">
        <w:rPr>
          <w:rFonts w:hint="eastAsia"/>
        </w:rPr>
        <w:t>/</w:t>
      </w:r>
      <w:r w:rsidRPr="001D6D5E">
        <w:rPr>
          <w:rFonts w:hint="eastAsia"/>
        </w:rPr>
        <w:t>次违约金，违约金由采购人从供应商工程进度款或工程竣工结算款中扣除。若因供应商原因未按时支付民工工资，造成不良社会影响（如信访、市长热线、媒体曝光等）或影响采购人项目进度，经核实的，供应商须向采购人支付</w:t>
      </w:r>
      <w:r w:rsidRPr="001D6D5E">
        <w:rPr>
          <w:rFonts w:hint="eastAsia"/>
        </w:rPr>
        <w:t>5</w:t>
      </w:r>
      <w:r w:rsidRPr="001D6D5E">
        <w:rPr>
          <w:rFonts w:hint="eastAsia"/>
        </w:rPr>
        <w:t>万元</w:t>
      </w:r>
      <w:r w:rsidRPr="001D6D5E">
        <w:rPr>
          <w:rFonts w:hint="eastAsia"/>
        </w:rPr>
        <w:t>/</w:t>
      </w:r>
      <w:r w:rsidRPr="001D6D5E">
        <w:rPr>
          <w:rFonts w:hint="eastAsia"/>
        </w:rPr>
        <w:t>次的违约金，并按有关规定报有关主管部门，记录供应商的不良行为。⑤承包人应按发包人及上级主管部门要求对项目造价进行控制，原则上竣工结算总价不得突破采购预算，除按规定程序办理并经上级主管部门和采购人、设计单位等确认的特殊原因外，</w:t>
      </w:r>
      <w:proofErr w:type="gramStart"/>
      <w:r w:rsidRPr="001D6D5E">
        <w:rPr>
          <w:rFonts w:hint="eastAsia"/>
        </w:rPr>
        <w:t>其余原因</w:t>
      </w:r>
      <w:proofErr w:type="gramEnd"/>
      <w:r w:rsidRPr="001D6D5E">
        <w:rPr>
          <w:rFonts w:hint="eastAsia"/>
        </w:rPr>
        <w:t>造成超出政府采购规定的部分价款发包人不予支持，费用由承包人自行承担。⑥本项目竣工后如需移交政府相关部门，承包人应全力配合发包人完成项目移交工作，对项目移交中出现的工程质量问题由承包人负责进行整改直至达到移交要求，此部分费用已包含在合同价格内，发包人不需另行支付</w:t>
      </w:r>
      <w:r w:rsidRPr="001D6D5E">
        <w:rPr>
          <w:rFonts w:hint="eastAsia"/>
        </w:rPr>
        <w:t xml:space="preserve"> </w:t>
      </w:r>
      <w:r w:rsidRPr="001D6D5E">
        <w:rPr>
          <w:rFonts w:hint="eastAsia"/>
        </w:rPr>
        <w:t>。</w:t>
      </w:r>
    </w:p>
    <w:p w14:paraId="398E5A35" w14:textId="77777777" w:rsidR="00D639AE" w:rsidRPr="001D6D5E" w:rsidRDefault="00253948">
      <w:r w:rsidRPr="001D6D5E">
        <w:t xml:space="preserve">3.2 </w:t>
      </w:r>
      <w:r w:rsidRPr="001D6D5E">
        <w:rPr>
          <w:rFonts w:hint="eastAsia"/>
        </w:rPr>
        <w:t>项目经理</w:t>
      </w:r>
    </w:p>
    <w:p w14:paraId="2527754D" w14:textId="77777777" w:rsidR="00D639AE" w:rsidRPr="001D6D5E" w:rsidRDefault="00253948">
      <w:r w:rsidRPr="001D6D5E">
        <w:t xml:space="preserve">3.2.1 </w:t>
      </w:r>
      <w:r w:rsidRPr="001D6D5E">
        <w:rPr>
          <w:rFonts w:hint="eastAsia"/>
        </w:rPr>
        <w:t>项目经理：</w:t>
      </w:r>
    </w:p>
    <w:p w14:paraId="75CBE0D6" w14:textId="77777777" w:rsidR="00D639AE" w:rsidRPr="001D6D5E" w:rsidRDefault="00253948">
      <w:r w:rsidRPr="001D6D5E">
        <w:rPr>
          <w:rFonts w:hint="eastAsia"/>
        </w:rPr>
        <w:t>姓名：；</w:t>
      </w:r>
    </w:p>
    <w:p w14:paraId="297D7817" w14:textId="77777777" w:rsidR="00D639AE" w:rsidRPr="001D6D5E" w:rsidRDefault="00253948">
      <w:r w:rsidRPr="001D6D5E">
        <w:rPr>
          <w:rFonts w:hint="eastAsia"/>
        </w:rPr>
        <w:t>身份证号：；</w:t>
      </w:r>
    </w:p>
    <w:p w14:paraId="4D74D80E" w14:textId="77777777" w:rsidR="00D639AE" w:rsidRPr="001D6D5E" w:rsidRDefault="00253948">
      <w:r w:rsidRPr="001D6D5E">
        <w:rPr>
          <w:rFonts w:hint="eastAsia"/>
        </w:rPr>
        <w:t>建造师执业资格等级：；</w:t>
      </w:r>
    </w:p>
    <w:p w14:paraId="169178CA" w14:textId="77777777" w:rsidR="00D639AE" w:rsidRPr="001D6D5E" w:rsidRDefault="00253948">
      <w:r w:rsidRPr="001D6D5E">
        <w:rPr>
          <w:rFonts w:hint="eastAsia"/>
        </w:rPr>
        <w:t>建造</w:t>
      </w:r>
      <w:proofErr w:type="gramStart"/>
      <w:r w:rsidRPr="001D6D5E">
        <w:rPr>
          <w:rFonts w:hint="eastAsia"/>
        </w:rPr>
        <w:t>师注册</w:t>
      </w:r>
      <w:proofErr w:type="gramEnd"/>
      <w:r w:rsidRPr="001D6D5E">
        <w:rPr>
          <w:rFonts w:hint="eastAsia"/>
        </w:rPr>
        <w:t>证书号：；</w:t>
      </w:r>
    </w:p>
    <w:p w14:paraId="65D39FD8" w14:textId="77777777" w:rsidR="00D639AE" w:rsidRPr="001D6D5E" w:rsidRDefault="00253948">
      <w:r w:rsidRPr="001D6D5E">
        <w:rPr>
          <w:rFonts w:hint="eastAsia"/>
        </w:rPr>
        <w:lastRenderedPageBreak/>
        <w:t>建造师执业印章号：；</w:t>
      </w:r>
    </w:p>
    <w:p w14:paraId="02A7FFBC" w14:textId="77777777" w:rsidR="00D639AE" w:rsidRPr="001D6D5E" w:rsidRDefault="00253948">
      <w:r w:rsidRPr="001D6D5E">
        <w:rPr>
          <w:rFonts w:hint="eastAsia"/>
        </w:rPr>
        <w:t>安全生产考核合格证书号：；</w:t>
      </w:r>
    </w:p>
    <w:p w14:paraId="020A6FBF" w14:textId="77777777" w:rsidR="00D639AE" w:rsidRPr="001D6D5E" w:rsidRDefault="00253948">
      <w:r w:rsidRPr="001D6D5E">
        <w:rPr>
          <w:rFonts w:hint="eastAsia"/>
        </w:rPr>
        <w:t>联系电话：；</w:t>
      </w:r>
    </w:p>
    <w:p w14:paraId="656D9873" w14:textId="77777777" w:rsidR="00D639AE" w:rsidRPr="001D6D5E" w:rsidRDefault="00253948">
      <w:r w:rsidRPr="001D6D5E">
        <w:rPr>
          <w:rFonts w:hint="eastAsia"/>
        </w:rPr>
        <w:t>电子信箱：；</w:t>
      </w:r>
    </w:p>
    <w:p w14:paraId="387E6F1B" w14:textId="77777777" w:rsidR="00D639AE" w:rsidRPr="001D6D5E" w:rsidRDefault="00253948">
      <w:r w:rsidRPr="001D6D5E">
        <w:rPr>
          <w:rFonts w:hint="eastAsia"/>
        </w:rPr>
        <w:t>通信地址：；</w:t>
      </w:r>
    </w:p>
    <w:p w14:paraId="65793041" w14:textId="77777777" w:rsidR="00D639AE" w:rsidRPr="001D6D5E" w:rsidRDefault="00253948">
      <w:r w:rsidRPr="001D6D5E">
        <w:rPr>
          <w:rFonts w:hint="eastAsia"/>
        </w:rPr>
        <w:t>承包人对项目经理的授权范围如下：</w:t>
      </w:r>
      <w:r w:rsidRPr="001D6D5E">
        <w:rPr>
          <w:rFonts w:hint="eastAsia"/>
        </w:rPr>
        <w:t xml:space="preserve"> </w:t>
      </w:r>
      <w:r w:rsidRPr="001D6D5E">
        <w:rPr>
          <w:rFonts w:hint="eastAsia"/>
        </w:rPr>
        <w:t>经承包人授权后代表承包人履行合同</w:t>
      </w:r>
      <w:r w:rsidRPr="001D6D5E">
        <w:rPr>
          <w:rFonts w:hint="eastAsia"/>
        </w:rPr>
        <w:t xml:space="preserve">  </w:t>
      </w:r>
      <w:r w:rsidRPr="001D6D5E">
        <w:rPr>
          <w:rFonts w:hint="eastAsia"/>
        </w:rPr>
        <w:t>。</w:t>
      </w:r>
    </w:p>
    <w:p w14:paraId="753D1875" w14:textId="77777777" w:rsidR="00D639AE" w:rsidRPr="001D6D5E" w:rsidRDefault="00253948">
      <w:r w:rsidRPr="001D6D5E">
        <w:rPr>
          <w:rFonts w:hint="eastAsia"/>
        </w:rPr>
        <w:t>关于项目经理每月在施工现场的时间要求：</w:t>
      </w:r>
      <w:r w:rsidRPr="001D6D5E">
        <w:rPr>
          <w:rFonts w:hint="eastAsia"/>
        </w:rPr>
        <w:t xml:space="preserve"> </w:t>
      </w:r>
      <w:r w:rsidRPr="001D6D5E">
        <w:rPr>
          <w:rFonts w:hint="eastAsia"/>
        </w:rPr>
        <w:t>不得少于</w:t>
      </w:r>
      <w:r w:rsidRPr="001D6D5E">
        <w:rPr>
          <w:rFonts w:hint="eastAsia"/>
        </w:rPr>
        <w:t>25</w:t>
      </w:r>
      <w:r w:rsidRPr="001D6D5E">
        <w:rPr>
          <w:rFonts w:hint="eastAsia"/>
        </w:rPr>
        <w:t>天，每天不少于</w:t>
      </w:r>
      <w:r w:rsidRPr="001D6D5E">
        <w:rPr>
          <w:rFonts w:hint="eastAsia"/>
        </w:rPr>
        <w:t>6</w:t>
      </w:r>
      <w:r w:rsidRPr="001D6D5E">
        <w:rPr>
          <w:rFonts w:hint="eastAsia"/>
        </w:rPr>
        <w:t>小时。项目经理未经批准，擅自离开施工现场的违约责任：项目经理施工现场每月出勤少于</w:t>
      </w:r>
      <w:r w:rsidRPr="001D6D5E">
        <w:rPr>
          <w:rFonts w:hint="eastAsia"/>
        </w:rPr>
        <w:t xml:space="preserve"> 25 </w:t>
      </w:r>
      <w:r w:rsidRPr="001D6D5E">
        <w:rPr>
          <w:rFonts w:hint="eastAsia"/>
        </w:rPr>
        <w:t>天时，每少一天按签约合同价的</w:t>
      </w:r>
      <w:r w:rsidRPr="001D6D5E">
        <w:rPr>
          <w:rFonts w:hint="eastAsia"/>
        </w:rPr>
        <w:t xml:space="preserve"> 0.1</w:t>
      </w:r>
      <w:r w:rsidRPr="001D6D5E">
        <w:rPr>
          <w:rFonts w:hint="eastAsia"/>
        </w:rPr>
        <w:t>‰承担违约责任，此违约金从承包人的工程履约保证金中扣除；少于天数达到</w:t>
      </w:r>
      <w:r w:rsidRPr="001D6D5E">
        <w:rPr>
          <w:rFonts w:hint="eastAsia"/>
        </w:rPr>
        <w:t>20</w:t>
      </w:r>
      <w:r w:rsidRPr="001D6D5E">
        <w:rPr>
          <w:rFonts w:hint="eastAsia"/>
        </w:rPr>
        <w:t>天，发包人有权要求承包人更换项目经理</w:t>
      </w:r>
      <w:r w:rsidRPr="001D6D5E">
        <w:rPr>
          <w:rFonts w:hint="eastAsia"/>
        </w:rPr>
        <w:t xml:space="preserve"> </w:t>
      </w:r>
      <w:r w:rsidRPr="001D6D5E">
        <w:rPr>
          <w:rFonts w:hint="eastAsia"/>
        </w:rPr>
        <w:t>。</w:t>
      </w:r>
    </w:p>
    <w:p w14:paraId="43E04175" w14:textId="77777777" w:rsidR="00D639AE" w:rsidRPr="001D6D5E" w:rsidRDefault="00253948">
      <w:r w:rsidRPr="001D6D5E">
        <w:rPr>
          <w:rFonts w:hint="eastAsia"/>
        </w:rPr>
        <w:t>承包人未提交劳动合同，以及没有为项目经理缴纳社会保险证明的违约责任：承包人按人民币</w:t>
      </w:r>
      <w:r w:rsidRPr="001D6D5E">
        <w:rPr>
          <w:rFonts w:hint="eastAsia"/>
        </w:rPr>
        <w:t xml:space="preserve"> 5 </w:t>
      </w:r>
      <w:r w:rsidRPr="001D6D5E">
        <w:rPr>
          <w:rFonts w:hint="eastAsia"/>
        </w:rPr>
        <w:t>万元的承担违约责任，此违约金从承包人的工程履约保证金中扣除，以及将有关情况报告上级主管部门进行处罚。</w:t>
      </w:r>
    </w:p>
    <w:p w14:paraId="0D3BF036" w14:textId="77777777" w:rsidR="00D639AE" w:rsidRPr="001D6D5E" w:rsidRDefault="00253948">
      <w:r w:rsidRPr="001D6D5E">
        <w:rPr>
          <w:rFonts w:hint="eastAsia"/>
        </w:rPr>
        <w:t>本项目实行项目经理、项目主要技术负责人</w:t>
      </w:r>
      <w:proofErr w:type="gramStart"/>
      <w:r w:rsidRPr="001D6D5E">
        <w:rPr>
          <w:rFonts w:hint="eastAsia"/>
        </w:rPr>
        <w:t>压证施工</w:t>
      </w:r>
      <w:proofErr w:type="gramEnd"/>
      <w:r w:rsidRPr="001D6D5E">
        <w:rPr>
          <w:rFonts w:hint="eastAsia"/>
        </w:rPr>
        <w:t>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承包人按人民币</w:t>
      </w:r>
      <w:r w:rsidRPr="001D6D5E">
        <w:rPr>
          <w:rFonts w:hint="eastAsia"/>
        </w:rPr>
        <w:t xml:space="preserve">1 </w:t>
      </w:r>
      <w:r w:rsidRPr="001D6D5E">
        <w:rPr>
          <w:rFonts w:hint="eastAsia"/>
        </w:rPr>
        <w:t>万元的承担违约责任，此违约金从承包人的工程履约保证金中扣除。</w:t>
      </w:r>
    </w:p>
    <w:p w14:paraId="4F7AFEC4" w14:textId="77777777" w:rsidR="00D639AE" w:rsidRPr="001D6D5E" w:rsidRDefault="00253948">
      <w:r w:rsidRPr="001D6D5E">
        <w:t xml:space="preserve">3.2.2 </w:t>
      </w:r>
      <w:r w:rsidRPr="001D6D5E">
        <w:rPr>
          <w:rFonts w:hint="eastAsia"/>
        </w:rPr>
        <w:t>承包人擅自更换项目经理或技术负责人的违约责任：承包人按人民币</w:t>
      </w:r>
      <w:r w:rsidRPr="001D6D5E">
        <w:rPr>
          <w:rFonts w:hint="eastAsia"/>
        </w:rPr>
        <w:t xml:space="preserve"> 5 </w:t>
      </w:r>
      <w:r w:rsidRPr="001D6D5E">
        <w:rPr>
          <w:rFonts w:hint="eastAsia"/>
        </w:rPr>
        <w:t>万元的承担违约责任，此违约金从承包人的工程履约保证金中扣除，以及将有关情况报告上级主管部门进行处罚。</w:t>
      </w:r>
    </w:p>
    <w:p w14:paraId="3C8C730E" w14:textId="77777777" w:rsidR="00D639AE" w:rsidRPr="001D6D5E" w:rsidRDefault="00253948">
      <w:r w:rsidRPr="001D6D5E">
        <w:t xml:space="preserve">3.2.3 </w:t>
      </w:r>
      <w:r w:rsidRPr="001D6D5E">
        <w:rPr>
          <w:rFonts w:hint="eastAsia"/>
        </w:rPr>
        <w:t>承包人无正当理由拒绝更换项目经理的违约责任：承包人按人民币</w:t>
      </w:r>
      <w:r w:rsidRPr="001D6D5E">
        <w:rPr>
          <w:rFonts w:hint="eastAsia"/>
        </w:rPr>
        <w:t xml:space="preserve">5 </w:t>
      </w:r>
      <w:r w:rsidRPr="001D6D5E">
        <w:rPr>
          <w:rFonts w:hint="eastAsia"/>
        </w:rPr>
        <w:t>万元的承担违约责任，此违约金从承包人的工程履约保证金中扣除。</w:t>
      </w:r>
    </w:p>
    <w:p w14:paraId="7326AF5B" w14:textId="77777777" w:rsidR="00D639AE" w:rsidRPr="001D6D5E" w:rsidRDefault="00253948">
      <w:r w:rsidRPr="001D6D5E">
        <w:t xml:space="preserve">3.3 </w:t>
      </w:r>
      <w:r w:rsidRPr="001D6D5E">
        <w:rPr>
          <w:rFonts w:hint="eastAsia"/>
        </w:rPr>
        <w:t>承包人人员</w:t>
      </w:r>
    </w:p>
    <w:p w14:paraId="2E223D02" w14:textId="77777777" w:rsidR="00D639AE" w:rsidRPr="001D6D5E" w:rsidRDefault="00253948">
      <w:r w:rsidRPr="001D6D5E">
        <w:t xml:space="preserve">3.3.1 </w:t>
      </w:r>
      <w:r w:rsidRPr="001D6D5E">
        <w:rPr>
          <w:rFonts w:hint="eastAsia"/>
        </w:rPr>
        <w:t>承包人提交项目管理机构及施工现场管理人员安排报告的期限：合同签订后的</w:t>
      </w:r>
      <w:r w:rsidRPr="001D6D5E">
        <w:rPr>
          <w:rFonts w:hint="eastAsia"/>
        </w:rPr>
        <w:t>7</w:t>
      </w:r>
      <w:r w:rsidRPr="001D6D5E">
        <w:rPr>
          <w:rFonts w:hint="eastAsia"/>
        </w:rPr>
        <w:t>天内。</w:t>
      </w:r>
    </w:p>
    <w:p w14:paraId="728B2E72" w14:textId="77777777" w:rsidR="00D639AE" w:rsidRPr="001D6D5E" w:rsidRDefault="00253948">
      <w:r w:rsidRPr="001D6D5E">
        <w:t xml:space="preserve">3.3.2 </w:t>
      </w:r>
      <w:r w:rsidRPr="001D6D5E">
        <w:rPr>
          <w:rFonts w:hint="eastAsia"/>
        </w:rPr>
        <w:t>承包人无正当理由拒绝撤换主要施工管理人员的违约责任：承包人按人民币</w:t>
      </w:r>
      <w:r w:rsidRPr="001D6D5E">
        <w:rPr>
          <w:rFonts w:hint="eastAsia"/>
        </w:rPr>
        <w:t xml:space="preserve">1 </w:t>
      </w:r>
      <w:r w:rsidRPr="001D6D5E">
        <w:rPr>
          <w:rFonts w:hint="eastAsia"/>
        </w:rPr>
        <w:t>万元的承担违约责任，此违约金从承包人的工程履约保证金中扣除。</w:t>
      </w:r>
    </w:p>
    <w:p w14:paraId="6081B882" w14:textId="77777777" w:rsidR="00D639AE" w:rsidRPr="001D6D5E" w:rsidRDefault="00253948">
      <w:r w:rsidRPr="001D6D5E">
        <w:t xml:space="preserve">3.3.3 </w:t>
      </w:r>
      <w:r w:rsidRPr="001D6D5E">
        <w:rPr>
          <w:rFonts w:hint="eastAsia"/>
        </w:rPr>
        <w:t>承包人主要施工管理人员离开施工现场的批准要求：</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p w14:paraId="6B903F0C" w14:textId="77777777" w:rsidR="00D639AE" w:rsidRPr="001D6D5E" w:rsidRDefault="00253948">
      <w:r w:rsidRPr="001D6D5E">
        <w:t xml:space="preserve">3.3.4 </w:t>
      </w:r>
      <w:r w:rsidRPr="001D6D5E">
        <w:rPr>
          <w:rFonts w:hint="eastAsia"/>
        </w:rPr>
        <w:t>承包人擅自更换主要施工管理人员的违约责任：承包人按每人次人民币</w:t>
      </w:r>
      <w:r w:rsidRPr="001D6D5E">
        <w:rPr>
          <w:rFonts w:hint="eastAsia"/>
        </w:rPr>
        <w:t xml:space="preserve">1 </w:t>
      </w:r>
      <w:r w:rsidRPr="001D6D5E">
        <w:rPr>
          <w:rFonts w:hint="eastAsia"/>
        </w:rPr>
        <w:t>万元承担违约责任，此违约金从承包人的工程履约保证金中扣除。</w:t>
      </w:r>
    </w:p>
    <w:p w14:paraId="17CF97D0" w14:textId="77777777" w:rsidR="00D639AE" w:rsidRPr="001D6D5E" w:rsidRDefault="00253948">
      <w:r w:rsidRPr="001D6D5E">
        <w:t xml:space="preserve">3.3.5 </w:t>
      </w:r>
      <w:r w:rsidRPr="001D6D5E">
        <w:rPr>
          <w:rFonts w:hint="eastAsia"/>
        </w:rPr>
        <w:t>承包人主要施工管理人员擅自离开施工现场的违约责任：项目技术负责人、施工员、安全员、资料员必须全勤，承包人按每人次人民币</w:t>
      </w:r>
      <w:r w:rsidRPr="001D6D5E">
        <w:rPr>
          <w:rFonts w:hint="eastAsia"/>
        </w:rPr>
        <w:t xml:space="preserve">1 </w:t>
      </w:r>
      <w:r w:rsidRPr="001D6D5E">
        <w:rPr>
          <w:rFonts w:hint="eastAsia"/>
        </w:rPr>
        <w:t>万元的承担违约责任，此违约金从承包人的工程履约保证金中扣除。</w:t>
      </w:r>
    </w:p>
    <w:p w14:paraId="11FFC222" w14:textId="77777777" w:rsidR="00D639AE" w:rsidRPr="001D6D5E" w:rsidRDefault="00253948">
      <w:r w:rsidRPr="001D6D5E">
        <w:t>3</w:t>
      </w:r>
      <w:bookmarkStart w:id="242" w:name="_Toc292559869"/>
      <w:bookmarkStart w:id="243" w:name="_Toc297120459"/>
      <w:bookmarkStart w:id="244" w:name="_Toc297216151"/>
      <w:bookmarkStart w:id="245" w:name="_Toc296891199"/>
      <w:bookmarkStart w:id="246" w:name="_Toc296944498"/>
      <w:bookmarkStart w:id="247" w:name="_Toc296347158"/>
      <w:bookmarkStart w:id="248" w:name="_Toc296346660"/>
      <w:bookmarkStart w:id="249" w:name="_Toc292559364"/>
      <w:bookmarkStart w:id="250" w:name="_Toc297048345"/>
      <w:bookmarkStart w:id="251" w:name="_Toc296503159"/>
      <w:bookmarkStart w:id="252" w:name="_Toc296890987"/>
      <w:bookmarkStart w:id="253" w:name="_Toc300934945"/>
      <w:bookmarkStart w:id="254" w:name="_Toc297123492"/>
      <w:bookmarkStart w:id="255" w:name="_Toc312677988"/>
      <w:bookmarkStart w:id="256" w:name="_Toc303539102"/>
      <w:bookmarkStart w:id="257" w:name="_Toc304295523"/>
      <w:r w:rsidRPr="001D6D5E">
        <w:t xml:space="preserve">.4 </w:t>
      </w:r>
      <w:r w:rsidRPr="001D6D5E">
        <w:rPr>
          <w:rFonts w:hint="eastAsia"/>
        </w:rPr>
        <w:t>分包</w:t>
      </w:r>
    </w:p>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14:paraId="1BC75557" w14:textId="77777777" w:rsidR="00D639AE" w:rsidRPr="001D6D5E" w:rsidRDefault="00253948">
      <w:r w:rsidRPr="001D6D5E">
        <w:t>3</w:t>
      </w:r>
      <w:bookmarkStart w:id="258" w:name="_Toc304295524"/>
      <w:bookmarkStart w:id="259" w:name="_Toc297216152"/>
      <w:bookmarkStart w:id="260" w:name="_Toc296944499"/>
      <w:bookmarkStart w:id="261" w:name="_Toc296890988"/>
      <w:bookmarkStart w:id="262" w:name="_Toc297123493"/>
      <w:bookmarkStart w:id="263" w:name="_Toc297120460"/>
      <w:bookmarkStart w:id="264" w:name="_Toc296346661"/>
      <w:bookmarkStart w:id="265" w:name="_Toc296891200"/>
      <w:bookmarkStart w:id="266" w:name="_Toc300934946"/>
      <w:bookmarkStart w:id="267" w:name="_Toc292559365"/>
      <w:bookmarkStart w:id="268" w:name="_Toc296347159"/>
      <w:bookmarkStart w:id="269" w:name="_Toc292559870"/>
      <w:bookmarkStart w:id="270" w:name="_Toc296503160"/>
      <w:bookmarkStart w:id="271" w:name="_Toc303539103"/>
      <w:bookmarkStart w:id="272" w:name="_Toc297048346"/>
      <w:bookmarkStart w:id="273" w:name="_Toc312677989"/>
      <w:bookmarkStart w:id="274" w:name="_Toc318581158"/>
      <w:r w:rsidRPr="001D6D5E">
        <w:t xml:space="preserve">.4.1 </w:t>
      </w:r>
      <w:r w:rsidRPr="001D6D5E">
        <w:rPr>
          <w:rFonts w:hint="eastAsia"/>
        </w:rPr>
        <w:t>分包的一般约定</w:t>
      </w:r>
    </w:p>
    <w:p w14:paraId="4921ACEB" w14:textId="77777777" w:rsidR="00D639AE" w:rsidRPr="001D6D5E" w:rsidRDefault="00253948">
      <w:r w:rsidRPr="001D6D5E">
        <w:rPr>
          <w:rFonts w:hint="eastAsia"/>
        </w:rPr>
        <w:t>禁止分包的工程包括：</w:t>
      </w:r>
      <w:r w:rsidRPr="001D6D5E">
        <w:rPr>
          <w:rFonts w:hint="eastAsia"/>
        </w:rPr>
        <w:t xml:space="preserve">  /   </w:t>
      </w:r>
      <w:r w:rsidRPr="001D6D5E">
        <w:rPr>
          <w:rFonts w:hint="eastAsia"/>
        </w:rPr>
        <w:t>。</w:t>
      </w:r>
    </w:p>
    <w:p w14:paraId="2BF383B2" w14:textId="77777777" w:rsidR="00D639AE" w:rsidRPr="001D6D5E" w:rsidRDefault="00253948">
      <w:r w:rsidRPr="001D6D5E">
        <w:rPr>
          <w:rFonts w:hint="eastAsia"/>
        </w:rPr>
        <w:t>主体结构、关键性工作的范围：</w:t>
      </w:r>
      <w:r w:rsidRPr="001D6D5E">
        <w:rPr>
          <w:rFonts w:hint="eastAsia"/>
        </w:rPr>
        <w:t xml:space="preserve">  /  </w:t>
      </w:r>
      <w:r w:rsidRPr="001D6D5E">
        <w:rPr>
          <w:rFonts w:hint="eastAsia"/>
        </w:rPr>
        <w:t>。</w:t>
      </w:r>
      <w:bookmarkStart w:id="275" w:name="_Toc296944500"/>
      <w:bookmarkStart w:id="276" w:name="_Toc296890989"/>
      <w:bookmarkStart w:id="277" w:name="_Toc296503161"/>
      <w:bookmarkStart w:id="278" w:name="_Toc304295525"/>
      <w:bookmarkStart w:id="279" w:name="_Toc300934947"/>
      <w:bookmarkStart w:id="280" w:name="_Toc296891201"/>
      <w:bookmarkStart w:id="281" w:name="_Toc296346662"/>
      <w:bookmarkStart w:id="282" w:name="_Toc296347160"/>
      <w:bookmarkStart w:id="283" w:name="_Toc303539104"/>
      <w:bookmarkStart w:id="284" w:name="_Toc297216153"/>
      <w:bookmarkStart w:id="285" w:name="_Toc297123494"/>
      <w:bookmarkStart w:id="286" w:name="_Toc297048347"/>
      <w:bookmarkStart w:id="287" w:name="_Toc297120461"/>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14:paraId="381012B7" w14:textId="77777777" w:rsidR="00D639AE" w:rsidRPr="001D6D5E" w:rsidRDefault="00253948">
      <w:r w:rsidRPr="001D6D5E">
        <w:t>3</w:t>
      </w:r>
      <w:bookmarkStart w:id="288" w:name="_Toc318581159"/>
      <w:bookmarkStart w:id="289" w:name="_Toc312677990"/>
      <w:r w:rsidRPr="001D6D5E">
        <w:t>.4.2</w:t>
      </w:r>
      <w:r w:rsidRPr="001D6D5E">
        <w:rPr>
          <w:rFonts w:hint="eastAsia"/>
        </w:rPr>
        <w:t>分包的确定</w:t>
      </w:r>
    </w:p>
    <w:p w14:paraId="5BAAC228" w14:textId="77777777" w:rsidR="00D639AE" w:rsidRPr="001D6D5E" w:rsidRDefault="00253948">
      <w:r w:rsidRPr="001D6D5E">
        <w:rPr>
          <w:rFonts w:hint="eastAsia"/>
        </w:rPr>
        <w:t>允许分包的专业工程包括：</w:t>
      </w:r>
      <w:r w:rsidRPr="001D6D5E">
        <w:rPr>
          <w:rFonts w:hint="eastAsia"/>
        </w:rPr>
        <w:t xml:space="preserve">   /   </w:t>
      </w:r>
      <w:r w:rsidRPr="001D6D5E">
        <w:rPr>
          <w:rFonts w:hint="eastAsia"/>
        </w:rPr>
        <w:t>。</w:t>
      </w:r>
    </w:p>
    <w:p w14:paraId="40E763E7" w14:textId="77777777" w:rsidR="00D639AE" w:rsidRPr="001D6D5E" w:rsidRDefault="00253948">
      <w:r w:rsidRPr="001D6D5E">
        <w:rPr>
          <w:rFonts w:hint="eastAsia"/>
        </w:rPr>
        <w:t>其他关于分包的约定：</w:t>
      </w:r>
      <w:r w:rsidRPr="001D6D5E">
        <w:rPr>
          <w:rFonts w:hint="eastAsia"/>
        </w:rPr>
        <w:t xml:space="preserve">   /   </w:t>
      </w:r>
      <w:r w:rsidRPr="001D6D5E">
        <w:rPr>
          <w:rFonts w:hint="eastAsia"/>
        </w:rPr>
        <w:t>。</w:t>
      </w:r>
    </w:p>
    <w:p w14:paraId="07F079ED" w14:textId="77777777" w:rsidR="00D639AE" w:rsidRPr="001D6D5E" w:rsidRDefault="00253948">
      <w:r w:rsidRPr="001D6D5E">
        <w:t xml:space="preserve">3.4.3 </w:t>
      </w:r>
      <w:r w:rsidRPr="001D6D5E">
        <w:rPr>
          <w:rFonts w:hint="eastAsia"/>
        </w:rPr>
        <w:t>分包合同价款</w:t>
      </w:r>
    </w:p>
    <w:p w14:paraId="2F8226E1" w14:textId="77777777" w:rsidR="00D639AE" w:rsidRPr="001D6D5E" w:rsidRDefault="00253948">
      <w:r w:rsidRPr="001D6D5E">
        <w:rPr>
          <w:rFonts w:hint="eastAsia"/>
        </w:rPr>
        <w:t>关于分包合同价款支付的约定：</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bookmarkEnd w:id="288"/>
    <w:bookmarkEnd w:id="289"/>
    <w:p w14:paraId="2F1A5EE8" w14:textId="77777777" w:rsidR="00D639AE" w:rsidRPr="001D6D5E" w:rsidRDefault="00253948">
      <w:r w:rsidRPr="001D6D5E">
        <w:t xml:space="preserve">3.5 </w:t>
      </w:r>
      <w:r w:rsidRPr="001D6D5E">
        <w:rPr>
          <w:rFonts w:hint="eastAsia"/>
        </w:rPr>
        <w:t>工程照管与成品、半成品保护</w:t>
      </w:r>
    </w:p>
    <w:p w14:paraId="21B7A39B" w14:textId="77777777" w:rsidR="00D639AE" w:rsidRPr="001D6D5E" w:rsidRDefault="00253948">
      <w:r w:rsidRPr="001D6D5E">
        <w:rPr>
          <w:rFonts w:hint="eastAsia"/>
        </w:rPr>
        <w:lastRenderedPageBreak/>
        <w:t>承包人负责照管工程及工程相关的材料、工程设备的起始时间：设备、人员进场至验收交付使用前由承包人负责保修，无其它特殊要求的，费用由承包人承担。</w:t>
      </w:r>
    </w:p>
    <w:p w14:paraId="1D0C2310" w14:textId="77777777" w:rsidR="00D639AE" w:rsidRPr="001D6D5E" w:rsidRDefault="00253948">
      <w:r w:rsidRPr="001D6D5E">
        <w:t xml:space="preserve">3.6 </w:t>
      </w:r>
      <w:r w:rsidRPr="001D6D5E">
        <w:rPr>
          <w:rFonts w:hint="eastAsia"/>
        </w:rPr>
        <w:t>履约担保</w:t>
      </w:r>
    </w:p>
    <w:p w14:paraId="75A9E7AA" w14:textId="77777777" w:rsidR="00D639AE" w:rsidRPr="001D6D5E" w:rsidRDefault="00253948">
      <w:r w:rsidRPr="001D6D5E">
        <w:rPr>
          <w:rFonts w:hint="eastAsia"/>
        </w:rPr>
        <w:t>承包人是否提供履约担保：</w:t>
      </w:r>
      <w:r w:rsidRPr="001D6D5E">
        <w:rPr>
          <w:rFonts w:hint="eastAsia"/>
        </w:rPr>
        <w:t xml:space="preserve"> </w:t>
      </w:r>
      <w:r w:rsidRPr="001D6D5E">
        <w:rPr>
          <w:rFonts w:hint="eastAsia"/>
        </w:rPr>
        <w:t>按采购文件约定提交履约保证金</w:t>
      </w:r>
      <w:r w:rsidRPr="001D6D5E">
        <w:rPr>
          <w:rFonts w:hint="eastAsia"/>
        </w:rPr>
        <w:t xml:space="preserve">  </w:t>
      </w:r>
      <w:r w:rsidRPr="001D6D5E">
        <w:rPr>
          <w:rFonts w:hint="eastAsia"/>
        </w:rPr>
        <w:t>。</w:t>
      </w:r>
    </w:p>
    <w:p w14:paraId="12295035" w14:textId="77777777" w:rsidR="00D639AE" w:rsidRPr="001D6D5E" w:rsidRDefault="00253948">
      <w:r w:rsidRPr="001D6D5E">
        <w:rPr>
          <w:rFonts w:hint="eastAsia"/>
        </w:rPr>
        <w:t>承包人提供履约担保的形式、金额及期限：履约保证金可以以支票、汇票、本票或者金融机构出具的保函等非现金形式提交（</w:t>
      </w:r>
      <w:proofErr w:type="gramStart"/>
      <w:r w:rsidRPr="001D6D5E">
        <w:rPr>
          <w:rFonts w:hint="eastAsia"/>
        </w:rPr>
        <w:t>包括网银</w:t>
      </w:r>
      <w:proofErr w:type="gramEnd"/>
      <w:r w:rsidRPr="001D6D5E">
        <w:rPr>
          <w:rFonts w:hint="eastAsia"/>
        </w:rPr>
        <w:t>转账，电汇等方式），在签订采购合同前按合同金额的</w:t>
      </w:r>
      <w:r w:rsidRPr="001D6D5E">
        <w:rPr>
          <w:rFonts w:hint="eastAsia"/>
        </w:rPr>
        <w:t>10%</w:t>
      </w:r>
      <w:r w:rsidRPr="001D6D5E">
        <w:rPr>
          <w:rFonts w:hint="eastAsia"/>
        </w:rPr>
        <w:t>提交，工程竣工验收合格扣除违约金后</w:t>
      </w:r>
      <w:r w:rsidRPr="001D6D5E">
        <w:rPr>
          <w:rFonts w:hint="eastAsia"/>
        </w:rPr>
        <w:t>30</w:t>
      </w:r>
      <w:r w:rsidRPr="001D6D5E">
        <w:rPr>
          <w:rFonts w:hint="eastAsia"/>
        </w:rPr>
        <w:t>日内无息退还。</w:t>
      </w:r>
    </w:p>
    <w:p w14:paraId="55F6C703" w14:textId="77777777" w:rsidR="00D639AE" w:rsidRPr="001D6D5E" w:rsidRDefault="00253948">
      <w:bookmarkStart w:id="290" w:name="_Toc351203636"/>
      <w:r w:rsidRPr="001D6D5E">
        <w:t>4</w:t>
      </w:r>
      <w:bookmarkStart w:id="291" w:name="_Toc297120462"/>
      <w:bookmarkStart w:id="292" w:name="_Toc292559871"/>
      <w:bookmarkStart w:id="293" w:name="_Toc296346663"/>
      <w:bookmarkStart w:id="294" w:name="_Toc296890990"/>
      <w:bookmarkStart w:id="295" w:name="_Toc296503162"/>
      <w:bookmarkStart w:id="296" w:name="_Toc296944501"/>
      <w:bookmarkStart w:id="297" w:name="_Toc296891202"/>
      <w:bookmarkStart w:id="298" w:name="_Toc292559366"/>
      <w:bookmarkStart w:id="299" w:name="_Toc297048348"/>
      <w:bookmarkStart w:id="300" w:name="_Toc296347161"/>
      <w:bookmarkStart w:id="301" w:name="_Toc267251413"/>
      <w:r w:rsidRPr="001D6D5E">
        <w:t xml:space="preserve">. </w:t>
      </w:r>
      <w:r w:rsidRPr="001D6D5E">
        <w:rPr>
          <w:rFonts w:hint="eastAsia"/>
        </w:rPr>
        <w:t>监</w:t>
      </w:r>
      <w:bookmarkEnd w:id="291"/>
      <w:bookmarkEnd w:id="292"/>
      <w:bookmarkEnd w:id="293"/>
      <w:bookmarkEnd w:id="294"/>
      <w:bookmarkEnd w:id="295"/>
      <w:bookmarkEnd w:id="296"/>
      <w:bookmarkEnd w:id="297"/>
      <w:bookmarkEnd w:id="298"/>
      <w:bookmarkEnd w:id="299"/>
      <w:bookmarkEnd w:id="300"/>
      <w:bookmarkEnd w:id="301"/>
      <w:r w:rsidRPr="001D6D5E">
        <w:rPr>
          <w:rFonts w:hint="eastAsia"/>
        </w:rPr>
        <w:t>理人</w:t>
      </w:r>
      <w:bookmarkEnd w:id="290"/>
    </w:p>
    <w:p w14:paraId="773D9C0C" w14:textId="77777777" w:rsidR="00D639AE" w:rsidRPr="001D6D5E" w:rsidRDefault="00253948">
      <w:r w:rsidRPr="001D6D5E">
        <w:t>4.1</w:t>
      </w:r>
      <w:r w:rsidRPr="001D6D5E">
        <w:rPr>
          <w:rFonts w:hint="eastAsia"/>
        </w:rPr>
        <w:t>监理人的一般规定</w:t>
      </w:r>
    </w:p>
    <w:p w14:paraId="11987006" w14:textId="77777777" w:rsidR="00D639AE" w:rsidRPr="001D6D5E" w:rsidRDefault="00253948">
      <w:r w:rsidRPr="001D6D5E">
        <w:rPr>
          <w:rFonts w:hint="eastAsia"/>
        </w:rPr>
        <w:t>关于监理人的监理内容：</w:t>
      </w:r>
      <w:r w:rsidRPr="001D6D5E">
        <w:rPr>
          <w:rFonts w:hint="eastAsia"/>
        </w:rPr>
        <w:t xml:space="preserve"> </w:t>
      </w:r>
      <w:r w:rsidRPr="001D6D5E">
        <w:rPr>
          <w:rFonts w:hint="eastAsia"/>
        </w:rPr>
        <w:t>按发包人与监理人签订的合同要求，监理人接受项发包人委托，在项目发包人授权范围内对本合同工程的施工阶段进行“四控”、“一协调”，即：工程进度控制、质量控制、投资控制、安全生产控制，并全面地组织项目发包人、</w:t>
      </w:r>
      <w:proofErr w:type="gramStart"/>
      <w:r w:rsidRPr="001D6D5E">
        <w:rPr>
          <w:rFonts w:hint="eastAsia"/>
        </w:rPr>
        <w:t>过控单位</w:t>
      </w:r>
      <w:proofErr w:type="gramEnd"/>
      <w:r w:rsidRPr="001D6D5E">
        <w:rPr>
          <w:rFonts w:hint="eastAsia"/>
        </w:rPr>
        <w:t>及第三方的协调</w:t>
      </w:r>
      <w:r w:rsidRPr="001D6D5E">
        <w:rPr>
          <w:rFonts w:hint="eastAsia"/>
        </w:rPr>
        <w:t xml:space="preserve"> </w:t>
      </w:r>
      <w:r w:rsidRPr="001D6D5E">
        <w:rPr>
          <w:rFonts w:hint="eastAsia"/>
        </w:rPr>
        <w:t>。</w:t>
      </w:r>
    </w:p>
    <w:p w14:paraId="200E4CCE" w14:textId="77777777" w:rsidR="00D639AE" w:rsidRPr="001D6D5E" w:rsidRDefault="00253948">
      <w:r w:rsidRPr="001D6D5E">
        <w:rPr>
          <w:rFonts w:hint="eastAsia"/>
        </w:rPr>
        <w:t>关于监理人的监理权限：（</w:t>
      </w:r>
      <w:r w:rsidRPr="001D6D5E">
        <w:rPr>
          <w:rFonts w:hint="eastAsia"/>
        </w:rPr>
        <w:t>1</w:t>
      </w:r>
      <w:r w:rsidRPr="001D6D5E">
        <w:rPr>
          <w:rFonts w:hint="eastAsia"/>
        </w:rPr>
        <w:t>）在项目发包人授权范围内，监理人可对所监理的合同自主地按照相关法律法规采取各种措施进行监督、管理和协调，如果超越权限时，应首先征得发包人同意后方可发布有关指令。（</w:t>
      </w:r>
      <w:r w:rsidRPr="001D6D5E">
        <w:rPr>
          <w:rFonts w:hint="eastAsia"/>
        </w:rPr>
        <w:t>2</w:t>
      </w:r>
      <w:r w:rsidRPr="001D6D5E">
        <w:rPr>
          <w:rFonts w:hint="eastAsia"/>
        </w:rPr>
        <w:t>）须经发包人批准行使的权力：①发布开</w:t>
      </w:r>
      <w:proofErr w:type="gramStart"/>
      <w:r w:rsidRPr="001D6D5E">
        <w:rPr>
          <w:rFonts w:hint="eastAsia"/>
        </w:rPr>
        <w:t>工令</w:t>
      </w:r>
      <w:proofErr w:type="gramEnd"/>
      <w:r w:rsidRPr="001D6D5E">
        <w:rPr>
          <w:rFonts w:hint="eastAsia"/>
        </w:rPr>
        <w:t>、暂时停工或复</w:t>
      </w:r>
      <w:proofErr w:type="gramStart"/>
      <w:r w:rsidRPr="001D6D5E">
        <w:rPr>
          <w:rFonts w:hint="eastAsia"/>
        </w:rPr>
        <w:t>工令</w:t>
      </w:r>
      <w:proofErr w:type="gramEnd"/>
      <w:r w:rsidRPr="001D6D5E">
        <w:rPr>
          <w:rFonts w:hint="eastAsia"/>
        </w:rPr>
        <w:t>；②决定工程延期；③审查批准技术规范</w:t>
      </w:r>
      <w:r w:rsidRPr="001D6D5E">
        <w:rPr>
          <w:rFonts w:hint="eastAsia"/>
        </w:rPr>
        <w:t>(</w:t>
      </w:r>
      <w:r w:rsidRPr="001D6D5E">
        <w:rPr>
          <w:rFonts w:hint="eastAsia"/>
        </w:rPr>
        <w:t>规格</w:t>
      </w:r>
      <w:r w:rsidRPr="001D6D5E">
        <w:rPr>
          <w:rFonts w:hint="eastAsia"/>
        </w:rPr>
        <w:t>)</w:t>
      </w:r>
      <w:r w:rsidRPr="001D6D5E">
        <w:rPr>
          <w:rFonts w:hint="eastAsia"/>
        </w:rPr>
        <w:t>或设计的变更；④确定索赔事件；⑤本工程中所有涉及改变合同价款的技术类文件。</w:t>
      </w:r>
    </w:p>
    <w:p w14:paraId="5FA53E45" w14:textId="77777777" w:rsidR="00D639AE" w:rsidRPr="001D6D5E" w:rsidRDefault="00253948">
      <w:r w:rsidRPr="001D6D5E">
        <w:rPr>
          <w:rFonts w:hint="eastAsia"/>
        </w:rPr>
        <w:t>关于监理人在施工现场的办公场所、生活场所的提供和费用承担的约定：按通用条款执行</w:t>
      </w:r>
      <w:r w:rsidRPr="001D6D5E">
        <w:rPr>
          <w:rFonts w:hint="eastAsia"/>
        </w:rPr>
        <w:t xml:space="preserve"> </w:t>
      </w:r>
      <w:r w:rsidRPr="001D6D5E">
        <w:rPr>
          <w:rFonts w:hint="eastAsia"/>
        </w:rPr>
        <w:t>。</w:t>
      </w:r>
    </w:p>
    <w:p w14:paraId="6152C930" w14:textId="77777777" w:rsidR="00D639AE" w:rsidRPr="001D6D5E" w:rsidRDefault="00253948">
      <w:r w:rsidRPr="001D6D5E">
        <w:t xml:space="preserve">4.2 </w:t>
      </w:r>
      <w:r w:rsidRPr="001D6D5E">
        <w:rPr>
          <w:rFonts w:hint="eastAsia"/>
        </w:rPr>
        <w:t>监理人员</w:t>
      </w:r>
    </w:p>
    <w:p w14:paraId="3FFD1466" w14:textId="77777777" w:rsidR="00D639AE" w:rsidRPr="001D6D5E" w:rsidRDefault="00253948">
      <w:r w:rsidRPr="001D6D5E">
        <w:rPr>
          <w:rFonts w:hint="eastAsia"/>
        </w:rPr>
        <w:t>总监理工程师：</w:t>
      </w:r>
    </w:p>
    <w:p w14:paraId="6B045E59" w14:textId="77777777" w:rsidR="00D639AE" w:rsidRPr="001D6D5E" w:rsidRDefault="00253948">
      <w:r w:rsidRPr="001D6D5E">
        <w:rPr>
          <w:rFonts w:hint="eastAsia"/>
        </w:rPr>
        <w:t>姓名：；</w:t>
      </w:r>
    </w:p>
    <w:p w14:paraId="21A47F9C" w14:textId="77777777" w:rsidR="00D639AE" w:rsidRPr="001D6D5E" w:rsidRDefault="00253948">
      <w:r w:rsidRPr="001D6D5E">
        <w:rPr>
          <w:rFonts w:hint="eastAsia"/>
        </w:rPr>
        <w:t>职务：；</w:t>
      </w:r>
    </w:p>
    <w:p w14:paraId="3EC04024" w14:textId="77777777" w:rsidR="00D639AE" w:rsidRPr="001D6D5E" w:rsidRDefault="00253948">
      <w:r w:rsidRPr="001D6D5E">
        <w:rPr>
          <w:rFonts w:hint="eastAsia"/>
        </w:rPr>
        <w:t>监理工程师执业资格证书号：；</w:t>
      </w:r>
    </w:p>
    <w:p w14:paraId="70696EF4" w14:textId="77777777" w:rsidR="00D639AE" w:rsidRPr="001D6D5E" w:rsidRDefault="00253948">
      <w:r w:rsidRPr="001D6D5E">
        <w:rPr>
          <w:rFonts w:hint="eastAsia"/>
        </w:rPr>
        <w:t>联系电话：；</w:t>
      </w:r>
    </w:p>
    <w:p w14:paraId="17D28A98" w14:textId="77777777" w:rsidR="00D639AE" w:rsidRPr="001D6D5E" w:rsidRDefault="00253948">
      <w:r w:rsidRPr="001D6D5E">
        <w:rPr>
          <w:rFonts w:hint="eastAsia"/>
        </w:rPr>
        <w:t>电子信箱：；</w:t>
      </w:r>
    </w:p>
    <w:p w14:paraId="031B97C1" w14:textId="77777777" w:rsidR="00D639AE" w:rsidRPr="001D6D5E" w:rsidRDefault="00253948">
      <w:r w:rsidRPr="001D6D5E">
        <w:rPr>
          <w:rFonts w:hint="eastAsia"/>
        </w:rPr>
        <w:t>通信地址：；</w:t>
      </w:r>
    </w:p>
    <w:p w14:paraId="549972DF" w14:textId="77777777" w:rsidR="00D639AE" w:rsidRPr="001D6D5E" w:rsidRDefault="00253948">
      <w:r w:rsidRPr="001D6D5E">
        <w:rPr>
          <w:rFonts w:hint="eastAsia"/>
        </w:rPr>
        <w:t>关于监理人的其他约定：</w:t>
      </w:r>
      <w:r w:rsidRPr="001D6D5E">
        <w:rPr>
          <w:rFonts w:hint="eastAsia"/>
        </w:rPr>
        <w:t xml:space="preserve">  /  </w:t>
      </w:r>
      <w:r w:rsidRPr="001D6D5E">
        <w:rPr>
          <w:rFonts w:hint="eastAsia"/>
        </w:rPr>
        <w:t>。</w:t>
      </w:r>
    </w:p>
    <w:p w14:paraId="1DD8B1DA" w14:textId="77777777" w:rsidR="00D639AE" w:rsidRPr="001D6D5E" w:rsidRDefault="00253948">
      <w:r w:rsidRPr="001D6D5E">
        <w:t xml:space="preserve">4.3 </w:t>
      </w:r>
      <w:r w:rsidRPr="001D6D5E">
        <w:rPr>
          <w:rFonts w:hint="eastAsia"/>
        </w:rPr>
        <w:t>商定或确定</w:t>
      </w:r>
    </w:p>
    <w:p w14:paraId="1D2BC4B3" w14:textId="77777777" w:rsidR="00D639AE" w:rsidRPr="001D6D5E" w:rsidRDefault="00253948">
      <w:bookmarkStart w:id="302" w:name="_Toc267251418"/>
      <w:r w:rsidRPr="001D6D5E">
        <w:rPr>
          <w:rFonts w:hint="eastAsia"/>
        </w:rPr>
        <w:t>在发包人和承包人不能通过协商达成一致意见时，发包人授权监理人对以下事项进行确定：</w:t>
      </w:r>
    </w:p>
    <w:p w14:paraId="3325CBF6" w14:textId="77777777" w:rsidR="00D639AE" w:rsidRPr="001D6D5E" w:rsidRDefault="00253948">
      <w:r w:rsidRPr="001D6D5E">
        <w:rPr>
          <w:rFonts w:hint="eastAsia"/>
        </w:rPr>
        <w:t>（</w:t>
      </w:r>
      <w:r w:rsidRPr="001D6D5E">
        <w:t>1</w:t>
      </w:r>
      <w:r w:rsidRPr="001D6D5E">
        <w:rPr>
          <w:rFonts w:hint="eastAsia"/>
        </w:rPr>
        <w:t>）工程索赔事件的确定；</w:t>
      </w:r>
    </w:p>
    <w:p w14:paraId="4C0E7A67" w14:textId="77777777" w:rsidR="00D639AE" w:rsidRPr="001D6D5E" w:rsidRDefault="00253948">
      <w:r w:rsidRPr="001D6D5E">
        <w:rPr>
          <w:rFonts w:hint="eastAsia"/>
        </w:rPr>
        <w:t>（</w:t>
      </w:r>
      <w:r w:rsidRPr="001D6D5E">
        <w:t>2</w:t>
      </w:r>
      <w:r w:rsidRPr="001D6D5E">
        <w:rPr>
          <w:rFonts w:hint="eastAsia"/>
        </w:rPr>
        <w:t>）工程工期延误的确定；</w:t>
      </w:r>
    </w:p>
    <w:p w14:paraId="627A99AF" w14:textId="77777777" w:rsidR="00D639AE" w:rsidRPr="001D6D5E" w:rsidRDefault="00253948">
      <w:r w:rsidRPr="001D6D5E">
        <w:rPr>
          <w:rFonts w:hint="eastAsia"/>
        </w:rPr>
        <w:t>（</w:t>
      </w:r>
      <w:r w:rsidRPr="001D6D5E">
        <w:rPr>
          <w:rFonts w:hint="eastAsia"/>
        </w:rPr>
        <w:t>3</w:t>
      </w:r>
      <w:r w:rsidRPr="001D6D5E">
        <w:rPr>
          <w:rFonts w:hint="eastAsia"/>
        </w:rPr>
        <w:t>）工程费用索赔的确定。</w:t>
      </w:r>
    </w:p>
    <w:p w14:paraId="1466A75E" w14:textId="77777777" w:rsidR="00D639AE" w:rsidRPr="001D6D5E" w:rsidRDefault="00253948">
      <w:bookmarkStart w:id="303" w:name="_Toc351203637"/>
      <w:r w:rsidRPr="001D6D5E">
        <w:t>5</w:t>
      </w:r>
      <w:bookmarkStart w:id="304" w:name="_Toc296944502"/>
      <w:bookmarkStart w:id="305" w:name="_Toc297120463"/>
      <w:bookmarkStart w:id="306" w:name="_Toc292559367"/>
      <w:bookmarkStart w:id="307" w:name="_Toc296891203"/>
      <w:bookmarkStart w:id="308" w:name="_Toc296347162"/>
      <w:bookmarkStart w:id="309" w:name="_Toc292559872"/>
      <w:bookmarkStart w:id="310" w:name="_Toc296503163"/>
      <w:bookmarkStart w:id="311" w:name="_Toc296346664"/>
      <w:bookmarkStart w:id="312" w:name="_Toc297048349"/>
      <w:bookmarkStart w:id="313" w:name="_Toc296890991"/>
      <w:bookmarkEnd w:id="302"/>
      <w:r w:rsidRPr="001D6D5E">
        <w:t xml:space="preserve">. </w:t>
      </w:r>
      <w:r w:rsidRPr="001D6D5E">
        <w:rPr>
          <w:rFonts w:hint="eastAsia"/>
        </w:rPr>
        <w:t>工程质量</w:t>
      </w:r>
      <w:bookmarkEnd w:id="303"/>
    </w:p>
    <w:p w14:paraId="412F7DFE" w14:textId="77777777" w:rsidR="00D639AE" w:rsidRPr="001D6D5E" w:rsidRDefault="00253948">
      <w:r w:rsidRPr="001D6D5E">
        <w:t xml:space="preserve">5.1 </w:t>
      </w:r>
      <w:r w:rsidRPr="001D6D5E">
        <w:rPr>
          <w:rFonts w:hint="eastAsia"/>
        </w:rPr>
        <w:t>质量要求</w:t>
      </w:r>
    </w:p>
    <w:p w14:paraId="56013FA1" w14:textId="77777777" w:rsidR="00D639AE" w:rsidRPr="001D6D5E" w:rsidRDefault="00253948">
      <w:r w:rsidRPr="001D6D5E">
        <w:t>5</w:t>
      </w:r>
      <w:bookmarkStart w:id="314" w:name="_Toc297216155"/>
      <w:bookmarkStart w:id="315" w:name="_Toc304295527"/>
      <w:bookmarkStart w:id="316" w:name="_Toc312677997"/>
      <w:bookmarkStart w:id="317" w:name="_Toc303539106"/>
      <w:bookmarkStart w:id="318" w:name="_Toc300934949"/>
      <w:bookmarkStart w:id="319" w:name="_Toc318581164"/>
      <w:bookmarkStart w:id="320" w:name="_Toc297123496"/>
      <w:r w:rsidRPr="001D6D5E">
        <w:t xml:space="preserve">.1.1 </w:t>
      </w:r>
      <w:r w:rsidRPr="001D6D5E">
        <w:rPr>
          <w:rFonts w:hint="eastAsia"/>
        </w:rPr>
        <w:t>特殊质量标准和要求：</w:t>
      </w:r>
      <w:r w:rsidRPr="001D6D5E">
        <w:rPr>
          <w:rFonts w:hint="eastAsia"/>
        </w:rPr>
        <w:t xml:space="preserve">  / </w:t>
      </w:r>
      <w:r w:rsidRPr="001D6D5E">
        <w:rPr>
          <w:rFonts w:hint="eastAsia"/>
        </w:rPr>
        <w:t>。</w:t>
      </w:r>
    </w:p>
    <w:p w14:paraId="08F2F2D6" w14:textId="77777777" w:rsidR="00D639AE" w:rsidRPr="001D6D5E" w:rsidRDefault="00253948">
      <w:r w:rsidRPr="001D6D5E">
        <w:rPr>
          <w:rFonts w:hint="eastAsia"/>
        </w:rPr>
        <w:t>关于工程奖项的约定：</w:t>
      </w:r>
      <w:r w:rsidRPr="001D6D5E">
        <w:rPr>
          <w:rFonts w:hint="eastAsia"/>
        </w:rPr>
        <w:t xml:space="preserve">  / </w:t>
      </w:r>
      <w:r w:rsidRPr="001D6D5E">
        <w:rPr>
          <w:rFonts w:hint="eastAsia"/>
        </w:rPr>
        <w:t>。</w:t>
      </w:r>
    </w:p>
    <w:p w14:paraId="6B5AAC12" w14:textId="77777777" w:rsidR="00D639AE" w:rsidRPr="001D6D5E" w:rsidRDefault="00253948">
      <w:r w:rsidRPr="001D6D5E">
        <w:t xml:space="preserve">5.2 </w:t>
      </w:r>
      <w:r w:rsidRPr="001D6D5E">
        <w:rPr>
          <w:rFonts w:hint="eastAsia"/>
        </w:rPr>
        <w:t>隐蔽工程检查</w:t>
      </w:r>
    </w:p>
    <w:p w14:paraId="10880E73" w14:textId="77777777" w:rsidR="00D639AE" w:rsidRPr="001D6D5E" w:rsidRDefault="00253948">
      <w:r w:rsidRPr="001D6D5E">
        <w:t>5.2.1</w:t>
      </w:r>
      <w:r w:rsidRPr="001D6D5E">
        <w:rPr>
          <w:rFonts w:hint="eastAsia"/>
        </w:rPr>
        <w:t>承包人提前通知监理人隐蔽工程检查的期限的约定：自检合格后，发包人、</w:t>
      </w:r>
      <w:proofErr w:type="gramStart"/>
      <w:r w:rsidRPr="001D6D5E">
        <w:rPr>
          <w:rFonts w:hint="eastAsia"/>
        </w:rPr>
        <w:t>过控单位</w:t>
      </w:r>
      <w:proofErr w:type="gramEnd"/>
      <w:r w:rsidRPr="001D6D5E">
        <w:rPr>
          <w:rFonts w:hint="eastAsia"/>
        </w:rPr>
        <w:t>等共同检查前</w:t>
      </w:r>
      <w:r w:rsidRPr="001D6D5E">
        <w:rPr>
          <w:rFonts w:hint="eastAsia"/>
        </w:rPr>
        <w:t>24</w:t>
      </w:r>
      <w:r w:rsidRPr="001D6D5E">
        <w:rPr>
          <w:rFonts w:hint="eastAsia"/>
        </w:rPr>
        <w:t>小时书面通知监理人。</w:t>
      </w:r>
    </w:p>
    <w:p w14:paraId="4E9F186F" w14:textId="77777777" w:rsidR="00D639AE" w:rsidRPr="001D6D5E" w:rsidRDefault="00253948">
      <w:r w:rsidRPr="001D6D5E">
        <w:rPr>
          <w:rFonts w:hint="eastAsia"/>
        </w:rPr>
        <w:t>监理人不能按时进行检查时，应提前</w:t>
      </w:r>
      <w:r w:rsidRPr="001D6D5E">
        <w:rPr>
          <w:rFonts w:hint="eastAsia"/>
        </w:rPr>
        <w:t xml:space="preserve"> 24 </w:t>
      </w:r>
      <w:r w:rsidRPr="001D6D5E">
        <w:rPr>
          <w:rFonts w:hint="eastAsia"/>
        </w:rPr>
        <w:t>小时提交书面延期要求。</w:t>
      </w:r>
    </w:p>
    <w:p w14:paraId="48793F2D" w14:textId="77777777" w:rsidR="00D639AE" w:rsidRPr="001D6D5E" w:rsidRDefault="00253948">
      <w:r w:rsidRPr="001D6D5E">
        <w:rPr>
          <w:rFonts w:hint="eastAsia"/>
        </w:rPr>
        <w:t>关于延期最长不得超过：</w:t>
      </w:r>
      <w:r w:rsidRPr="001D6D5E">
        <w:rPr>
          <w:rFonts w:hint="eastAsia"/>
        </w:rPr>
        <w:t xml:space="preserve">  48 </w:t>
      </w:r>
      <w:r w:rsidRPr="001D6D5E">
        <w:rPr>
          <w:rFonts w:hint="eastAsia"/>
        </w:rPr>
        <w:t>小时。</w:t>
      </w:r>
    </w:p>
    <w:p w14:paraId="6E798DEB" w14:textId="77777777" w:rsidR="00D639AE" w:rsidRPr="001D6D5E" w:rsidRDefault="00253948">
      <w:bookmarkStart w:id="321" w:name="_Toc351203638"/>
      <w:r w:rsidRPr="001D6D5E">
        <w:t xml:space="preserve">6. </w:t>
      </w:r>
      <w:r w:rsidRPr="001D6D5E">
        <w:rPr>
          <w:rFonts w:hint="eastAsia"/>
        </w:rPr>
        <w:t>安全文明施工与环境保护</w:t>
      </w:r>
      <w:bookmarkEnd w:id="321"/>
    </w:p>
    <w:p w14:paraId="484651C7" w14:textId="77777777" w:rsidR="00D639AE" w:rsidRPr="001D6D5E" w:rsidRDefault="00253948">
      <w:r w:rsidRPr="001D6D5E">
        <w:lastRenderedPageBreak/>
        <w:t>6.1</w:t>
      </w:r>
      <w:r w:rsidRPr="001D6D5E">
        <w:rPr>
          <w:rFonts w:hint="eastAsia"/>
        </w:rPr>
        <w:t>安全文明施工</w:t>
      </w:r>
    </w:p>
    <w:p w14:paraId="4CBC1E3A" w14:textId="77777777" w:rsidR="00D639AE" w:rsidRPr="001D6D5E" w:rsidRDefault="00253948">
      <w:r w:rsidRPr="001D6D5E">
        <w:t xml:space="preserve">6.1.1 </w:t>
      </w:r>
      <w:r w:rsidRPr="001D6D5E">
        <w:rPr>
          <w:rFonts w:hint="eastAsia"/>
        </w:rPr>
        <w:t>项目安全生产的达标目标及相应事项的约定：要求达到《建筑施工安全检查标准》（</w:t>
      </w:r>
      <w:r w:rsidRPr="001D6D5E">
        <w:rPr>
          <w:rFonts w:hint="eastAsia"/>
        </w:rPr>
        <w:t>JGJ59-2011</w:t>
      </w:r>
      <w:r w:rsidRPr="001D6D5E">
        <w:rPr>
          <w:rFonts w:hint="eastAsia"/>
        </w:rPr>
        <w:t>）标准，《市政工程施工安全检查标准》（</w:t>
      </w:r>
      <w:r w:rsidRPr="001D6D5E">
        <w:rPr>
          <w:rFonts w:hint="eastAsia"/>
        </w:rPr>
        <w:t>CJJ-2017</w:t>
      </w:r>
      <w:r w:rsidRPr="001D6D5E">
        <w:rPr>
          <w:rFonts w:hint="eastAsia"/>
        </w:rPr>
        <w:t>）和成都市安全文明施工相关规定要求标准，承包人应严格遵守国家及地方政府颁发的安全施工、文明施工等规范、规定，遵守发包人的现场管理规定，按照成都市政府有关规定做到文明施工，并随时接受主管部门检查人员依法实施的监督检查，如达不到安全文明工地标准，发包人即可勒令承包人停工整改，由此造成的损失由承包人负责。</w:t>
      </w:r>
    </w:p>
    <w:p w14:paraId="67E0763A" w14:textId="77777777" w:rsidR="00D639AE" w:rsidRPr="001D6D5E" w:rsidRDefault="00253948">
      <w:r w:rsidRPr="001D6D5E">
        <w:t xml:space="preserve">6.1.2 </w:t>
      </w:r>
      <w:r w:rsidRPr="001D6D5E">
        <w:rPr>
          <w:rFonts w:hint="eastAsia"/>
        </w:rPr>
        <w:t>关于治安保卫的特别约定：按通用条款执行</w:t>
      </w:r>
      <w:r w:rsidRPr="001D6D5E">
        <w:rPr>
          <w:rFonts w:hint="eastAsia"/>
        </w:rPr>
        <w:t xml:space="preserve"> </w:t>
      </w:r>
      <w:r w:rsidRPr="001D6D5E">
        <w:rPr>
          <w:rFonts w:hint="eastAsia"/>
        </w:rPr>
        <w:t>。</w:t>
      </w:r>
    </w:p>
    <w:p w14:paraId="29248323" w14:textId="77777777" w:rsidR="00D639AE" w:rsidRPr="001D6D5E" w:rsidRDefault="00253948">
      <w:r w:rsidRPr="001D6D5E">
        <w:rPr>
          <w:rFonts w:hint="eastAsia"/>
        </w:rPr>
        <w:t>关于编制施工场地治安管理计划的约定：按通用条款执行</w:t>
      </w:r>
      <w:r w:rsidRPr="001D6D5E">
        <w:rPr>
          <w:rFonts w:hint="eastAsia"/>
        </w:rPr>
        <w:t xml:space="preserve"> </w:t>
      </w:r>
      <w:r w:rsidRPr="001D6D5E">
        <w:rPr>
          <w:rFonts w:hint="eastAsia"/>
        </w:rPr>
        <w:t>。</w:t>
      </w:r>
    </w:p>
    <w:p w14:paraId="78C7970D" w14:textId="77777777" w:rsidR="00D639AE" w:rsidRPr="001D6D5E" w:rsidRDefault="00253948">
      <w:r w:rsidRPr="001D6D5E">
        <w:t xml:space="preserve">6.1.3 </w:t>
      </w:r>
      <w:r w:rsidRPr="001D6D5E">
        <w:rPr>
          <w:rFonts w:hint="eastAsia"/>
        </w:rPr>
        <w:t>文明施工</w:t>
      </w:r>
    </w:p>
    <w:p w14:paraId="1BFAB68D" w14:textId="77777777" w:rsidR="00D639AE" w:rsidRPr="001D6D5E" w:rsidRDefault="00253948">
      <w:r w:rsidRPr="001D6D5E">
        <w:rPr>
          <w:rFonts w:hint="eastAsia"/>
        </w:rPr>
        <w:t>合同当事人对文明施工的要求：按通用条款执行，达到《建设工程施工现场环境与卫生标准》（</w:t>
      </w:r>
      <w:r w:rsidRPr="001D6D5E">
        <w:rPr>
          <w:rFonts w:hint="eastAsia"/>
        </w:rPr>
        <w:t>JGJ146-2013</w:t>
      </w:r>
      <w:r w:rsidRPr="001D6D5E">
        <w:rPr>
          <w:rFonts w:hint="eastAsia"/>
        </w:rPr>
        <w:t>）标准和成都市安全文明施工相关规定要求标准</w:t>
      </w:r>
      <w:r w:rsidRPr="001D6D5E">
        <w:rPr>
          <w:rFonts w:hint="eastAsia"/>
        </w:rPr>
        <w:t xml:space="preserve"> </w:t>
      </w:r>
      <w:r w:rsidRPr="001D6D5E">
        <w:rPr>
          <w:rFonts w:hint="eastAsia"/>
        </w:rPr>
        <w:t>。</w:t>
      </w:r>
    </w:p>
    <w:p w14:paraId="7C39F731" w14:textId="77777777" w:rsidR="00D639AE" w:rsidRPr="001D6D5E" w:rsidRDefault="00253948">
      <w:r w:rsidRPr="001D6D5E">
        <w:t xml:space="preserve">6.1.4 </w:t>
      </w:r>
      <w:r w:rsidRPr="001D6D5E">
        <w:rPr>
          <w:rFonts w:hint="eastAsia"/>
        </w:rPr>
        <w:t>关于安全文明施工费支付比例和支付期限的约定：按通用条款执行</w:t>
      </w:r>
      <w:r w:rsidRPr="001D6D5E">
        <w:rPr>
          <w:rFonts w:hint="eastAsia"/>
        </w:rPr>
        <w:t xml:space="preserve"> </w:t>
      </w:r>
      <w:r w:rsidRPr="001D6D5E">
        <w:rPr>
          <w:rFonts w:hint="eastAsia"/>
        </w:rPr>
        <w:t>。</w:t>
      </w:r>
    </w:p>
    <w:p w14:paraId="56CD06F0" w14:textId="77777777" w:rsidR="00D639AE" w:rsidRPr="001D6D5E" w:rsidRDefault="00253948">
      <w:bookmarkStart w:id="322" w:name="_Toc351203639"/>
      <w:bookmarkEnd w:id="314"/>
      <w:bookmarkEnd w:id="315"/>
      <w:bookmarkEnd w:id="316"/>
      <w:bookmarkEnd w:id="317"/>
      <w:bookmarkEnd w:id="318"/>
      <w:bookmarkEnd w:id="319"/>
      <w:bookmarkEnd w:id="320"/>
      <w:r w:rsidRPr="001D6D5E">
        <w:t xml:space="preserve">7. </w:t>
      </w:r>
      <w:r w:rsidRPr="001D6D5E">
        <w:rPr>
          <w:rFonts w:hint="eastAsia"/>
        </w:rPr>
        <w:t>工期和进度</w:t>
      </w:r>
      <w:bookmarkEnd w:id="322"/>
    </w:p>
    <w:p w14:paraId="12901402" w14:textId="77777777" w:rsidR="00D639AE" w:rsidRPr="001D6D5E" w:rsidRDefault="00253948">
      <w:r w:rsidRPr="001D6D5E">
        <w:t xml:space="preserve">7.1 </w:t>
      </w:r>
      <w:r w:rsidRPr="001D6D5E">
        <w:rPr>
          <w:rFonts w:hint="eastAsia"/>
        </w:rPr>
        <w:t>施工组织设计</w:t>
      </w:r>
    </w:p>
    <w:p w14:paraId="3C5C5D01" w14:textId="77777777" w:rsidR="00D639AE" w:rsidRPr="001D6D5E" w:rsidRDefault="00253948">
      <w:r w:rsidRPr="001D6D5E">
        <w:t xml:space="preserve">7.1.1 </w:t>
      </w:r>
      <w:r w:rsidRPr="001D6D5E">
        <w:rPr>
          <w:rFonts w:hint="eastAsia"/>
        </w:rPr>
        <w:t>合同当事人约定的施工组织设计应包括的其他内容：按通用条款执行。</w:t>
      </w:r>
    </w:p>
    <w:p w14:paraId="3E68C5C2" w14:textId="77777777" w:rsidR="00D639AE" w:rsidRPr="001D6D5E" w:rsidRDefault="00253948">
      <w:r w:rsidRPr="001D6D5E">
        <w:t xml:space="preserve">7.1.2 </w:t>
      </w:r>
      <w:r w:rsidRPr="001D6D5E">
        <w:rPr>
          <w:rFonts w:hint="eastAsia"/>
        </w:rPr>
        <w:t>施工组织设计的提交和修改</w:t>
      </w:r>
    </w:p>
    <w:p w14:paraId="54776783" w14:textId="77777777" w:rsidR="00D639AE" w:rsidRPr="001D6D5E" w:rsidRDefault="00253948">
      <w:r w:rsidRPr="001D6D5E">
        <w:rPr>
          <w:rFonts w:hint="eastAsia"/>
        </w:rPr>
        <w:t>承包人提交详细施工组织设计的期限的约定：</w:t>
      </w:r>
      <w:r w:rsidRPr="001D6D5E">
        <w:rPr>
          <w:rFonts w:hint="eastAsia"/>
        </w:rPr>
        <w:t xml:space="preserve"> </w:t>
      </w:r>
      <w:r w:rsidRPr="001D6D5E">
        <w:rPr>
          <w:rFonts w:hint="eastAsia"/>
        </w:rPr>
        <w:t>开工前</w:t>
      </w:r>
      <w:r w:rsidRPr="001D6D5E">
        <w:rPr>
          <w:rFonts w:hint="eastAsia"/>
        </w:rPr>
        <w:t>7</w:t>
      </w:r>
      <w:r w:rsidRPr="001D6D5E">
        <w:rPr>
          <w:rFonts w:hint="eastAsia"/>
        </w:rPr>
        <w:t>天内</w:t>
      </w:r>
      <w:r w:rsidRPr="001D6D5E">
        <w:rPr>
          <w:rFonts w:hint="eastAsia"/>
        </w:rPr>
        <w:t xml:space="preserve"> </w:t>
      </w:r>
      <w:r w:rsidRPr="001D6D5E">
        <w:rPr>
          <w:rFonts w:hint="eastAsia"/>
        </w:rPr>
        <w:t>。</w:t>
      </w:r>
    </w:p>
    <w:p w14:paraId="03CAE3BC" w14:textId="77777777" w:rsidR="00D639AE" w:rsidRPr="001D6D5E" w:rsidRDefault="00253948">
      <w:r w:rsidRPr="001D6D5E">
        <w:rPr>
          <w:rFonts w:hint="eastAsia"/>
        </w:rPr>
        <w:t>发包人和监理人在收到详细的施工组织设计后确认或提出修改意见的期限：</w:t>
      </w:r>
      <w:r w:rsidRPr="001D6D5E">
        <w:rPr>
          <w:rFonts w:hint="eastAsia"/>
        </w:rPr>
        <w:t>7</w:t>
      </w:r>
      <w:r w:rsidRPr="001D6D5E">
        <w:rPr>
          <w:rFonts w:hint="eastAsia"/>
        </w:rPr>
        <w:t>天内。</w:t>
      </w:r>
    </w:p>
    <w:p w14:paraId="198F604B" w14:textId="77777777" w:rsidR="00D639AE" w:rsidRPr="001D6D5E" w:rsidRDefault="00253948">
      <w:r w:rsidRPr="001D6D5E">
        <w:t>7</w:t>
      </w:r>
      <w:bookmarkStart w:id="323" w:name="_Toc312677479"/>
      <w:bookmarkStart w:id="324" w:name="_Toc300934966"/>
      <w:bookmarkStart w:id="325" w:name="_Toc312678005"/>
      <w:bookmarkStart w:id="326" w:name="_Toc303539123"/>
      <w:bookmarkStart w:id="327" w:name="_Toc297216173"/>
      <w:bookmarkStart w:id="328" w:name="_Toc297123514"/>
      <w:bookmarkStart w:id="329" w:name="_Toc304295541"/>
      <w:r w:rsidRPr="001D6D5E">
        <w:t xml:space="preserve">.2 </w:t>
      </w:r>
      <w:r w:rsidRPr="001D6D5E">
        <w:rPr>
          <w:rFonts w:hint="eastAsia"/>
        </w:rPr>
        <w:t>施工进度计划</w:t>
      </w:r>
    </w:p>
    <w:p w14:paraId="2C6DCB2E" w14:textId="77777777" w:rsidR="00D639AE" w:rsidRPr="001D6D5E" w:rsidRDefault="00253948">
      <w:r w:rsidRPr="001D6D5E">
        <w:t xml:space="preserve">7.2.1 </w:t>
      </w:r>
      <w:r w:rsidRPr="001D6D5E">
        <w:rPr>
          <w:rFonts w:hint="eastAsia"/>
        </w:rPr>
        <w:t>施工进度计划的修订</w:t>
      </w:r>
    </w:p>
    <w:p w14:paraId="0B186474" w14:textId="77777777" w:rsidR="00D639AE" w:rsidRPr="001D6D5E" w:rsidRDefault="00253948">
      <w:r w:rsidRPr="001D6D5E">
        <w:rPr>
          <w:rFonts w:hint="eastAsia"/>
        </w:rPr>
        <w:t>承包人提供施工组织设计（施工方案）和进度计划的时间：</w:t>
      </w:r>
      <w:r w:rsidRPr="001D6D5E">
        <w:rPr>
          <w:rFonts w:hint="eastAsia"/>
        </w:rPr>
        <w:t xml:space="preserve"> </w:t>
      </w:r>
      <w:r w:rsidRPr="001D6D5E">
        <w:rPr>
          <w:rFonts w:hint="eastAsia"/>
        </w:rPr>
        <w:t>开工前</w:t>
      </w:r>
      <w:r w:rsidRPr="001D6D5E">
        <w:rPr>
          <w:rFonts w:hint="eastAsia"/>
        </w:rPr>
        <w:t>7</w:t>
      </w:r>
      <w:r w:rsidRPr="001D6D5E">
        <w:rPr>
          <w:rFonts w:hint="eastAsia"/>
        </w:rPr>
        <w:t>天内</w:t>
      </w:r>
      <w:r w:rsidRPr="001D6D5E">
        <w:rPr>
          <w:rFonts w:hint="eastAsia"/>
        </w:rPr>
        <w:t xml:space="preserve"> </w:t>
      </w:r>
      <w:r w:rsidRPr="001D6D5E">
        <w:rPr>
          <w:rFonts w:hint="eastAsia"/>
        </w:rPr>
        <w:t>。</w:t>
      </w:r>
    </w:p>
    <w:p w14:paraId="41D26738" w14:textId="77777777" w:rsidR="00D639AE" w:rsidRPr="001D6D5E" w:rsidRDefault="00253948">
      <w:r w:rsidRPr="001D6D5E">
        <w:t xml:space="preserve">7.3 </w:t>
      </w:r>
      <w:r w:rsidRPr="001D6D5E">
        <w:rPr>
          <w:rFonts w:hint="eastAsia"/>
        </w:rPr>
        <w:t>开工</w:t>
      </w:r>
    </w:p>
    <w:p w14:paraId="3FCEA836" w14:textId="77777777" w:rsidR="00D639AE" w:rsidRPr="001D6D5E" w:rsidRDefault="00253948">
      <w:r w:rsidRPr="001D6D5E">
        <w:t xml:space="preserve">7.3.1 </w:t>
      </w:r>
      <w:r w:rsidRPr="001D6D5E">
        <w:rPr>
          <w:rFonts w:hint="eastAsia"/>
        </w:rPr>
        <w:t>开工准备</w:t>
      </w:r>
    </w:p>
    <w:p w14:paraId="7617E36D" w14:textId="77777777" w:rsidR="00D639AE" w:rsidRPr="001D6D5E" w:rsidRDefault="00253948">
      <w:r w:rsidRPr="001D6D5E">
        <w:rPr>
          <w:rFonts w:hint="eastAsia"/>
        </w:rPr>
        <w:t>关于承包人提交工程开工</w:t>
      </w:r>
      <w:proofErr w:type="gramStart"/>
      <w:r w:rsidRPr="001D6D5E">
        <w:rPr>
          <w:rFonts w:hint="eastAsia"/>
        </w:rPr>
        <w:t>报审表</w:t>
      </w:r>
      <w:proofErr w:type="gramEnd"/>
      <w:r w:rsidRPr="001D6D5E">
        <w:rPr>
          <w:rFonts w:hint="eastAsia"/>
        </w:rPr>
        <w:t>的期限：</w:t>
      </w:r>
      <w:r w:rsidRPr="001D6D5E">
        <w:rPr>
          <w:rFonts w:hint="eastAsia"/>
        </w:rPr>
        <w:t xml:space="preserve"> </w:t>
      </w:r>
      <w:r w:rsidRPr="001D6D5E">
        <w:rPr>
          <w:rFonts w:hint="eastAsia"/>
        </w:rPr>
        <w:t>开工前</w:t>
      </w:r>
      <w:r w:rsidRPr="001D6D5E">
        <w:rPr>
          <w:rFonts w:hint="eastAsia"/>
        </w:rPr>
        <w:t>5</w:t>
      </w:r>
      <w:r w:rsidRPr="001D6D5E">
        <w:rPr>
          <w:rFonts w:hint="eastAsia"/>
        </w:rPr>
        <w:t>天内</w:t>
      </w:r>
      <w:r w:rsidRPr="001D6D5E">
        <w:rPr>
          <w:rFonts w:hint="eastAsia"/>
        </w:rPr>
        <w:t xml:space="preserve"> </w:t>
      </w:r>
      <w:r w:rsidRPr="001D6D5E">
        <w:rPr>
          <w:rFonts w:hint="eastAsia"/>
        </w:rPr>
        <w:t>。</w:t>
      </w:r>
    </w:p>
    <w:p w14:paraId="0D7CB533" w14:textId="77777777" w:rsidR="00D639AE" w:rsidRPr="001D6D5E" w:rsidRDefault="00253948">
      <w:r w:rsidRPr="001D6D5E">
        <w:rPr>
          <w:rFonts w:hint="eastAsia"/>
        </w:rPr>
        <w:t>关于发包人应完成的其他开工准备工作及期限：</w:t>
      </w:r>
      <w:r w:rsidRPr="001D6D5E">
        <w:rPr>
          <w:rFonts w:hint="eastAsia"/>
        </w:rPr>
        <w:t xml:space="preserve"> 5</w:t>
      </w:r>
      <w:r w:rsidRPr="001D6D5E">
        <w:rPr>
          <w:rFonts w:hint="eastAsia"/>
        </w:rPr>
        <w:t>天内</w:t>
      </w:r>
      <w:r w:rsidRPr="001D6D5E">
        <w:rPr>
          <w:rFonts w:hint="eastAsia"/>
        </w:rPr>
        <w:t xml:space="preserve"> </w:t>
      </w:r>
      <w:r w:rsidRPr="001D6D5E">
        <w:rPr>
          <w:rFonts w:hint="eastAsia"/>
        </w:rPr>
        <w:t>。</w:t>
      </w:r>
    </w:p>
    <w:p w14:paraId="04402EE3" w14:textId="77777777" w:rsidR="00D639AE" w:rsidRPr="001D6D5E" w:rsidRDefault="00253948">
      <w:r w:rsidRPr="001D6D5E">
        <w:rPr>
          <w:rFonts w:hint="eastAsia"/>
        </w:rPr>
        <w:t>关于承包人应完成的其他开工准备工作及期限：</w:t>
      </w:r>
      <w:r w:rsidRPr="001D6D5E">
        <w:rPr>
          <w:rFonts w:hint="eastAsia"/>
        </w:rPr>
        <w:t xml:space="preserve"> 5</w:t>
      </w:r>
      <w:r w:rsidRPr="001D6D5E">
        <w:rPr>
          <w:rFonts w:hint="eastAsia"/>
        </w:rPr>
        <w:t>天内</w:t>
      </w:r>
      <w:r w:rsidRPr="001D6D5E">
        <w:rPr>
          <w:rFonts w:hint="eastAsia"/>
        </w:rPr>
        <w:t xml:space="preserve"> </w:t>
      </w:r>
      <w:r w:rsidRPr="001D6D5E">
        <w:rPr>
          <w:rFonts w:hint="eastAsia"/>
        </w:rPr>
        <w:t>。</w:t>
      </w:r>
    </w:p>
    <w:p w14:paraId="2D536746" w14:textId="77777777" w:rsidR="00D639AE" w:rsidRPr="001D6D5E" w:rsidRDefault="00253948">
      <w:r w:rsidRPr="001D6D5E">
        <w:t>7.3.2</w:t>
      </w:r>
      <w:r w:rsidRPr="001D6D5E">
        <w:rPr>
          <w:rFonts w:hint="eastAsia"/>
        </w:rPr>
        <w:t>开工通知</w:t>
      </w:r>
    </w:p>
    <w:p w14:paraId="73ADB3BB" w14:textId="77777777" w:rsidR="00D639AE" w:rsidRPr="001D6D5E" w:rsidRDefault="00253948">
      <w:r w:rsidRPr="001D6D5E">
        <w:rPr>
          <w:rFonts w:hint="eastAsia"/>
        </w:rPr>
        <w:t>因发包人原因造成监理人未能在计划开工日期之日起</w:t>
      </w:r>
      <w:r w:rsidRPr="001D6D5E">
        <w:rPr>
          <w:rFonts w:hint="eastAsia"/>
        </w:rPr>
        <w:t>90</w:t>
      </w:r>
      <w:r w:rsidRPr="001D6D5E">
        <w:rPr>
          <w:rFonts w:hint="eastAsia"/>
        </w:rPr>
        <w:t>天内发出开工通知的，承包人有权提出价格调整要求，或者解除合同。</w:t>
      </w:r>
    </w:p>
    <w:bookmarkEnd w:id="323"/>
    <w:bookmarkEnd w:id="324"/>
    <w:bookmarkEnd w:id="325"/>
    <w:bookmarkEnd w:id="326"/>
    <w:bookmarkEnd w:id="327"/>
    <w:bookmarkEnd w:id="328"/>
    <w:bookmarkEnd w:id="329"/>
    <w:p w14:paraId="69D4FBD3" w14:textId="77777777" w:rsidR="00D639AE" w:rsidRPr="001D6D5E" w:rsidRDefault="00253948">
      <w:r w:rsidRPr="001D6D5E">
        <w:t xml:space="preserve">7.4 </w:t>
      </w:r>
      <w:r w:rsidRPr="001D6D5E">
        <w:rPr>
          <w:rFonts w:hint="eastAsia"/>
        </w:rPr>
        <w:t>测量放线</w:t>
      </w:r>
    </w:p>
    <w:p w14:paraId="2ACDC743" w14:textId="77777777" w:rsidR="00D639AE" w:rsidRPr="001D6D5E" w:rsidRDefault="00253948">
      <w:r w:rsidRPr="001D6D5E">
        <w:t>7.4.1</w:t>
      </w:r>
      <w:r w:rsidRPr="001D6D5E">
        <w:rPr>
          <w:rFonts w:hint="eastAsia"/>
        </w:rPr>
        <w:t>发包人通过监理人向承包人提供测量基准点、基准线和水准点及其书面资料的期限：按通用条款执行。</w:t>
      </w:r>
    </w:p>
    <w:p w14:paraId="3362279D" w14:textId="77777777" w:rsidR="00D639AE" w:rsidRPr="001D6D5E" w:rsidRDefault="00253948">
      <w:r w:rsidRPr="001D6D5E">
        <w:t>7</w:t>
      </w:r>
      <w:bookmarkStart w:id="330" w:name="_Toc303539125"/>
      <w:bookmarkStart w:id="331" w:name="_Toc304295546"/>
      <w:bookmarkStart w:id="332" w:name="_Toc300934968"/>
      <w:bookmarkStart w:id="333" w:name="_Toc312677484"/>
      <w:bookmarkStart w:id="334" w:name="_Toc297216175"/>
      <w:bookmarkStart w:id="335" w:name="_Toc297123516"/>
      <w:bookmarkStart w:id="336" w:name="_Toc312678010"/>
      <w:r w:rsidRPr="001D6D5E">
        <w:t xml:space="preserve">.5 </w:t>
      </w:r>
      <w:r w:rsidRPr="001D6D5E">
        <w:rPr>
          <w:rFonts w:hint="eastAsia"/>
        </w:rPr>
        <w:t>工期延误</w:t>
      </w:r>
    </w:p>
    <w:bookmarkEnd w:id="330"/>
    <w:bookmarkEnd w:id="331"/>
    <w:bookmarkEnd w:id="332"/>
    <w:bookmarkEnd w:id="333"/>
    <w:bookmarkEnd w:id="334"/>
    <w:bookmarkEnd w:id="335"/>
    <w:bookmarkEnd w:id="336"/>
    <w:p w14:paraId="57967672" w14:textId="77777777" w:rsidR="00D639AE" w:rsidRPr="001D6D5E" w:rsidRDefault="00253948">
      <w:r w:rsidRPr="001D6D5E">
        <w:t xml:space="preserve">7.5.1 </w:t>
      </w:r>
      <w:r w:rsidRPr="001D6D5E">
        <w:rPr>
          <w:rFonts w:hint="eastAsia"/>
        </w:rPr>
        <w:t>因发包人原因导致工期延误</w:t>
      </w:r>
    </w:p>
    <w:p w14:paraId="424AC709" w14:textId="77777777" w:rsidR="00D639AE" w:rsidRPr="001D6D5E" w:rsidRDefault="00253948">
      <w:r w:rsidRPr="001D6D5E">
        <w:rPr>
          <w:rFonts w:hint="eastAsia"/>
        </w:rPr>
        <w:t>因发包人原因导致工期延误的其他情形：重大设计变更而影响施工进度；政策处理问题影响施工进度；极端天气原因影响施工进度；不可抗力影响施工进度</w:t>
      </w:r>
      <w:r w:rsidRPr="001D6D5E">
        <w:rPr>
          <w:rFonts w:hint="eastAsia"/>
        </w:rPr>
        <w:t xml:space="preserve"> </w:t>
      </w:r>
      <w:r w:rsidRPr="001D6D5E">
        <w:rPr>
          <w:rFonts w:hint="eastAsia"/>
        </w:rPr>
        <w:t>。</w:t>
      </w:r>
    </w:p>
    <w:p w14:paraId="49C27305" w14:textId="77777777" w:rsidR="00D639AE" w:rsidRPr="001D6D5E" w:rsidRDefault="00253948">
      <w:r w:rsidRPr="001D6D5E">
        <w:t>7</w:t>
      </w:r>
      <w:bookmarkStart w:id="337" w:name="_Toc318581169"/>
      <w:bookmarkStart w:id="338" w:name="_Toc312678012"/>
      <w:bookmarkStart w:id="339" w:name="_Toc312677486"/>
      <w:bookmarkStart w:id="340" w:name="_Toc300934970"/>
      <w:bookmarkStart w:id="341" w:name="_Toc297123518"/>
      <w:bookmarkStart w:id="342" w:name="_Toc297216177"/>
      <w:bookmarkStart w:id="343" w:name="_Toc303539127"/>
      <w:bookmarkStart w:id="344" w:name="_Toc304295548"/>
      <w:r w:rsidRPr="001D6D5E">
        <w:t xml:space="preserve">.5.2 </w:t>
      </w:r>
      <w:r w:rsidRPr="001D6D5E">
        <w:rPr>
          <w:rFonts w:hint="eastAsia"/>
        </w:rPr>
        <w:t>因承包人原因导致工期延误</w:t>
      </w:r>
    </w:p>
    <w:bookmarkEnd w:id="337"/>
    <w:bookmarkEnd w:id="338"/>
    <w:bookmarkEnd w:id="339"/>
    <w:p w14:paraId="43C35CFC" w14:textId="77777777" w:rsidR="00D639AE" w:rsidRPr="001D6D5E" w:rsidRDefault="00253948">
      <w:r w:rsidRPr="001D6D5E">
        <w:rPr>
          <w:rFonts w:hint="eastAsia"/>
        </w:rPr>
        <w:t>因</w:t>
      </w:r>
      <w:bookmarkStart w:id="345" w:name="_Toc318581170"/>
      <w:bookmarkStart w:id="346" w:name="_Toc312677487"/>
      <w:bookmarkStart w:id="347" w:name="_Toc312678013"/>
      <w:r w:rsidRPr="001D6D5E">
        <w:rPr>
          <w:rFonts w:hint="eastAsia"/>
        </w:rPr>
        <w:t>承包人原因造成工期延误，逾期竣工违约金的计算方法为：工期延迟按合同总价的万分之五</w:t>
      </w:r>
      <w:r w:rsidRPr="001D6D5E">
        <w:rPr>
          <w:rFonts w:hint="eastAsia"/>
        </w:rPr>
        <w:t>/</w:t>
      </w:r>
      <w:proofErr w:type="gramStart"/>
      <w:r w:rsidRPr="001D6D5E">
        <w:rPr>
          <w:rFonts w:hint="eastAsia"/>
        </w:rPr>
        <w:t>天承担</w:t>
      </w:r>
      <w:proofErr w:type="gramEnd"/>
      <w:r w:rsidRPr="001D6D5E">
        <w:rPr>
          <w:rFonts w:hint="eastAsia"/>
        </w:rPr>
        <w:t>违约责任，此违约金从承包人的工程履约保证金中扣除。</w:t>
      </w:r>
    </w:p>
    <w:bookmarkEnd w:id="340"/>
    <w:bookmarkEnd w:id="341"/>
    <w:bookmarkEnd w:id="342"/>
    <w:bookmarkEnd w:id="343"/>
    <w:bookmarkEnd w:id="344"/>
    <w:bookmarkEnd w:id="345"/>
    <w:bookmarkEnd w:id="346"/>
    <w:bookmarkEnd w:id="347"/>
    <w:p w14:paraId="38D3050A" w14:textId="77777777" w:rsidR="00D639AE" w:rsidRPr="001D6D5E" w:rsidRDefault="00253948">
      <w:r w:rsidRPr="001D6D5E">
        <w:rPr>
          <w:rFonts w:hint="eastAsia"/>
        </w:rPr>
        <w:t>因承包人原因造成工期延误，逾</w:t>
      </w:r>
      <w:bookmarkStart w:id="348" w:name="_Toc312678014"/>
      <w:bookmarkStart w:id="349" w:name="_Toc318581171"/>
      <w:r w:rsidRPr="001D6D5E">
        <w:rPr>
          <w:rFonts w:hint="eastAsia"/>
        </w:rPr>
        <w:t>期竣工违约金的上限：签约合同价款的</w:t>
      </w:r>
      <w:r w:rsidRPr="001D6D5E">
        <w:t>10%</w:t>
      </w:r>
      <w:r w:rsidRPr="001D6D5E">
        <w:rPr>
          <w:rFonts w:hint="eastAsia"/>
        </w:rPr>
        <w:t>。</w:t>
      </w:r>
    </w:p>
    <w:bookmarkEnd w:id="348"/>
    <w:bookmarkEnd w:id="349"/>
    <w:p w14:paraId="12753424" w14:textId="77777777" w:rsidR="00D639AE" w:rsidRPr="001D6D5E" w:rsidRDefault="00253948">
      <w:r w:rsidRPr="001D6D5E">
        <w:t>7</w:t>
      </w:r>
      <w:bookmarkStart w:id="350" w:name="_Toc297123519"/>
      <w:bookmarkStart w:id="351" w:name="_Toc312678015"/>
      <w:bookmarkStart w:id="352" w:name="_Toc304295549"/>
      <w:bookmarkStart w:id="353" w:name="_Toc297216178"/>
      <w:bookmarkStart w:id="354" w:name="_Toc300934971"/>
      <w:bookmarkStart w:id="355" w:name="_Toc303539128"/>
      <w:r w:rsidRPr="001D6D5E">
        <w:t xml:space="preserve">.6 </w:t>
      </w:r>
      <w:r w:rsidRPr="001D6D5E">
        <w:rPr>
          <w:rFonts w:hint="eastAsia"/>
        </w:rPr>
        <w:t>不</w:t>
      </w:r>
      <w:bookmarkEnd w:id="350"/>
      <w:bookmarkEnd w:id="351"/>
      <w:bookmarkEnd w:id="352"/>
      <w:bookmarkEnd w:id="353"/>
      <w:bookmarkEnd w:id="354"/>
      <w:bookmarkEnd w:id="355"/>
      <w:r w:rsidRPr="001D6D5E">
        <w:rPr>
          <w:rFonts w:hint="eastAsia"/>
        </w:rPr>
        <w:t>利物质条件</w:t>
      </w:r>
    </w:p>
    <w:p w14:paraId="355E04F2" w14:textId="77777777" w:rsidR="00D639AE" w:rsidRPr="001D6D5E" w:rsidRDefault="00253948">
      <w:bookmarkStart w:id="356" w:name="_Toc304295550"/>
      <w:bookmarkStart w:id="357" w:name="_Toc300934972"/>
      <w:bookmarkStart w:id="358" w:name="_Toc318581172"/>
      <w:bookmarkStart w:id="359" w:name="_Toc297216179"/>
      <w:bookmarkStart w:id="360" w:name="_Toc303539129"/>
      <w:bookmarkStart w:id="361" w:name="_Toc312678016"/>
      <w:bookmarkStart w:id="362" w:name="_Toc297123520"/>
      <w:r w:rsidRPr="001D6D5E">
        <w:rPr>
          <w:rFonts w:hint="eastAsia"/>
        </w:rPr>
        <w:t>不利物质条件的其他情形和有关约定：按通用条款执行。</w:t>
      </w:r>
    </w:p>
    <w:bookmarkEnd w:id="356"/>
    <w:bookmarkEnd w:id="357"/>
    <w:bookmarkEnd w:id="358"/>
    <w:bookmarkEnd w:id="359"/>
    <w:bookmarkEnd w:id="360"/>
    <w:bookmarkEnd w:id="361"/>
    <w:bookmarkEnd w:id="362"/>
    <w:p w14:paraId="72F096C5" w14:textId="77777777" w:rsidR="00D639AE" w:rsidRPr="001D6D5E" w:rsidRDefault="00253948">
      <w:r w:rsidRPr="001D6D5E">
        <w:t>7</w:t>
      </w:r>
      <w:bookmarkStart w:id="363" w:name="_Toc297123521"/>
      <w:bookmarkStart w:id="364" w:name="_Toc312678017"/>
      <w:bookmarkStart w:id="365" w:name="_Toc303539130"/>
      <w:bookmarkStart w:id="366" w:name="_Toc304295551"/>
      <w:bookmarkStart w:id="367" w:name="_Toc297216180"/>
      <w:bookmarkStart w:id="368" w:name="_Toc300934973"/>
      <w:r w:rsidRPr="001D6D5E">
        <w:t>.7</w:t>
      </w:r>
      <w:r w:rsidRPr="001D6D5E">
        <w:rPr>
          <w:rFonts w:hint="eastAsia"/>
        </w:rPr>
        <w:t>异常恶劣的气候条件</w:t>
      </w:r>
    </w:p>
    <w:bookmarkEnd w:id="363"/>
    <w:bookmarkEnd w:id="364"/>
    <w:bookmarkEnd w:id="365"/>
    <w:bookmarkEnd w:id="366"/>
    <w:bookmarkEnd w:id="367"/>
    <w:bookmarkEnd w:id="368"/>
    <w:p w14:paraId="12D50220" w14:textId="77777777" w:rsidR="00D639AE" w:rsidRPr="001D6D5E" w:rsidRDefault="00253948">
      <w:r w:rsidRPr="001D6D5E">
        <w:rPr>
          <w:rFonts w:hint="eastAsia"/>
        </w:rPr>
        <w:t>发包人和承包人同意以下情形视为异常恶劣的气候条件：</w:t>
      </w:r>
    </w:p>
    <w:p w14:paraId="10BF3129" w14:textId="77777777" w:rsidR="00D639AE" w:rsidRPr="001D6D5E" w:rsidRDefault="00253948">
      <w:r w:rsidRPr="001D6D5E">
        <w:rPr>
          <w:rFonts w:hint="eastAsia"/>
        </w:rPr>
        <w:lastRenderedPageBreak/>
        <w:t>（</w:t>
      </w:r>
      <w:r w:rsidRPr="001D6D5E">
        <w:t>1</w:t>
      </w:r>
      <w:r w:rsidRPr="001D6D5E">
        <w:rPr>
          <w:rFonts w:hint="eastAsia"/>
        </w:rPr>
        <w:t>）大风蓝色预警信号或平均风力达</w:t>
      </w:r>
      <w:r w:rsidRPr="001D6D5E">
        <w:rPr>
          <w:rFonts w:hint="eastAsia"/>
        </w:rPr>
        <w:t xml:space="preserve"> 6 </w:t>
      </w:r>
      <w:r w:rsidRPr="001D6D5E">
        <w:rPr>
          <w:rFonts w:hint="eastAsia"/>
        </w:rPr>
        <w:t>级以上的大风天气；</w:t>
      </w:r>
    </w:p>
    <w:p w14:paraId="11CDB9D4" w14:textId="77777777" w:rsidR="00D639AE" w:rsidRPr="001D6D5E" w:rsidRDefault="00253948">
      <w:r w:rsidRPr="001D6D5E">
        <w:rPr>
          <w:rFonts w:hint="eastAsia"/>
        </w:rPr>
        <w:t>（</w:t>
      </w:r>
      <w:r w:rsidRPr="001D6D5E">
        <w:t>2</w:t>
      </w:r>
      <w:r w:rsidRPr="001D6D5E">
        <w:rPr>
          <w:rFonts w:hint="eastAsia"/>
        </w:rPr>
        <w:t>）暴雨黄色预警信号或</w:t>
      </w:r>
      <w:r w:rsidRPr="001D6D5E">
        <w:rPr>
          <w:rFonts w:hint="eastAsia"/>
        </w:rPr>
        <w:t xml:space="preserve"> 6 </w:t>
      </w:r>
      <w:r w:rsidRPr="001D6D5E">
        <w:rPr>
          <w:rFonts w:hint="eastAsia"/>
        </w:rPr>
        <w:t>小时内降雨量达</w:t>
      </w:r>
      <w:r w:rsidRPr="001D6D5E">
        <w:rPr>
          <w:rFonts w:hint="eastAsia"/>
        </w:rPr>
        <w:t xml:space="preserve"> 50 </w:t>
      </w:r>
      <w:r w:rsidRPr="001D6D5E">
        <w:rPr>
          <w:rFonts w:hint="eastAsia"/>
        </w:rPr>
        <w:t>毫米以上的大雨天气；</w:t>
      </w:r>
    </w:p>
    <w:p w14:paraId="1C5EBBE1" w14:textId="77777777" w:rsidR="00D639AE" w:rsidRPr="001D6D5E" w:rsidRDefault="00253948">
      <w:r w:rsidRPr="001D6D5E">
        <w:rPr>
          <w:rFonts w:hint="eastAsia"/>
        </w:rPr>
        <w:t>（</w:t>
      </w:r>
      <w:r w:rsidRPr="001D6D5E">
        <w:t>3</w:t>
      </w:r>
      <w:r w:rsidRPr="001D6D5E">
        <w:rPr>
          <w:rFonts w:hint="eastAsia"/>
        </w:rPr>
        <w:t>）高温橙色预警信号或平均气温超过</w:t>
      </w:r>
      <w:r w:rsidRPr="001D6D5E">
        <w:rPr>
          <w:rFonts w:hint="eastAsia"/>
        </w:rPr>
        <w:t xml:space="preserve"> 37</w:t>
      </w:r>
      <w:r w:rsidRPr="001D6D5E">
        <w:rPr>
          <w:rFonts w:hint="eastAsia"/>
        </w:rPr>
        <w:t>℃的高温天气；</w:t>
      </w:r>
    </w:p>
    <w:p w14:paraId="795A739D" w14:textId="77777777" w:rsidR="00D639AE" w:rsidRPr="001D6D5E" w:rsidRDefault="00253948">
      <w:r w:rsidRPr="001D6D5E">
        <w:rPr>
          <w:rFonts w:hint="eastAsia"/>
        </w:rPr>
        <w:t>（</w:t>
      </w:r>
      <w:r w:rsidRPr="001D6D5E">
        <w:rPr>
          <w:rFonts w:hint="eastAsia"/>
        </w:rPr>
        <w:t>4</w:t>
      </w:r>
      <w:r w:rsidRPr="001D6D5E">
        <w:rPr>
          <w:rFonts w:hint="eastAsia"/>
        </w:rPr>
        <w:t>）造成工程损坏的冰雹和洪涝灾害；</w:t>
      </w:r>
    </w:p>
    <w:p w14:paraId="1E1235D0" w14:textId="77777777" w:rsidR="00D639AE" w:rsidRPr="001D6D5E" w:rsidRDefault="00253948">
      <w:r w:rsidRPr="001D6D5E">
        <w:rPr>
          <w:rFonts w:hint="eastAsia"/>
        </w:rPr>
        <w:t>（</w:t>
      </w:r>
      <w:r w:rsidRPr="001D6D5E">
        <w:rPr>
          <w:rFonts w:hint="eastAsia"/>
        </w:rPr>
        <w:t>5</w:t>
      </w:r>
      <w:r w:rsidRPr="001D6D5E">
        <w:rPr>
          <w:rFonts w:hint="eastAsia"/>
        </w:rPr>
        <w:t>）其它异常恶劣气候灾害。</w:t>
      </w:r>
    </w:p>
    <w:p w14:paraId="3BA73611" w14:textId="77777777" w:rsidR="00D639AE" w:rsidRPr="001D6D5E" w:rsidRDefault="00253948">
      <w:r w:rsidRPr="001D6D5E">
        <w:t xml:space="preserve">7.8 </w:t>
      </w:r>
      <w:r w:rsidRPr="001D6D5E">
        <w:rPr>
          <w:rFonts w:hint="eastAsia"/>
        </w:rPr>
        <w:t>提前竣工的奖励</w:t>
      </w:r>
    </w:p>
    <w:p w14:paraId="18D20B49" w14:textId="77777777" w:rsidR="00D639AE" w:rsidRPr="001D6D5E" w:rsidRDefault="00253948">
      <w:r w:rsidRPr="001D6D5E">
        <w:t>7.8.1</w:t>
      </w:r>
      <w:r w:rsidRPr="001D6D5E">
        <w:rPr>
          <w:rFonts w:hint="eastAsia"/>
        </w:rPr>
        <w:t>提前竣工的奖励：无。</w:t>
      </w:r>
    </w:p>
    <w:p w14:paraId="4D07B294" w14:textId="77777777" w:rsidR="00D639AE" w:rsidRPr="001D6D5E" w:rsidRDefault="00253948">
      <w:bookmarkStart w:id="369" w:name="_Toc351203640"/>
      <w:r w:rsidRPr="001D6D5E">
        <w:t xml:space="preserve">8. </w:t>
      </w:r>
      <w:r w:rsidRPr="001D6D5E">
        <w:rPr>
          <w:rFonts w:hint="eastAsia"/>
        </w:rPr>
        <w:t>材料与设备</w:t>
      </w:r>
      <w:bookmarkEnd w:id="369"/>
    </w:p>
    <w:p w14:paraId="3B5AC769" w14:textId="77777777" w:rsidR="00D639AE" w:rsidRPr="001D6D5E" w:rsidRDefault="00253948">
      <w:r w:rsidRPr="001D6D5E">
        <w:t>8.1</w:t>
      </w:r>
      <w:r w:rsidRPr="001D6D5E">
        <w:rPr>
          <w:rFonts w:hint="eastAsia"/>
        </w:rPr>
        <w:t>承包人采购材料与工程设备：</w:t>
      </w:r>
      <w:r w:rsidRPr="001D6D5E">
        <w:rPr>
          <w:rFonts w:hint="eastAsia"/>
        </w:rPr>
        <w:t xml:space="preserve"> </w:t>
      </w:r>
      <w:r w:rsidRPr="001D6D5E">
        <w:rPr>
          <w:rFonts w:hint="eastAsia"/>
        </w:rPr>
        <w:t>无</w:t>
      </w:r>
      <w:r w:rsidRPr="001D6D5E">
        <w:rPr>
          <w:rFonts w:hint="eastAsia"/>
        </w:rPr>
        <w:t xml:space="preserve"> </w:t>
      </w:r>
      <w:r w:rsidRPr="001D6D5E">
        <w:rPr>
          <w:rFonts w:hint="eastAsia"/>
        </w:rPr>
        <w:t>。</w:t>
      </w:r>
    </w:p>
    <w:bookmarkEnd w:id="304"/>
    <w:bookmarkEnd w:id="305"/>
    <w:bookmarkEnd w:id="306"/>
    <w:bookmarkEnd w:id="307"/>
    <w:bookmarkEnd w:id="308"/>
    <w:bookmarkEnd w:id="309"/>
    <w:bookmarkEnd w:id="310"/>
    <w:bookmarkEnd w:id="311"/>
    <w:bookmarkEnd w:id="312"/>
    <w:bookmarkEnd w:id="313"/>
    <w:p w14:paraId="24A0D359" w14:textId="77777777" w:rsidR="00D639AE" w:rsidRPr="001D6D5E" w:rsidRDefault="00253948">
      <w:r w:rsidRPr="001D6D5E">
        <w:t>8</w:t>
      </w:r>
      <w:bookmarkStart w:id="370" w:name="_Toc312677493"/>
      <w:bookmarkStart w:id="371" w:name="_Toc297123527"/>
      <w:bookmarkStart w:id="372" w:name="_Toc292559372"/>
      <w:bookmarkStart w:id="373" w:name="_Toc303539136"/>
      <w:bookmarkStart w:id="374" w:name="_Toc297048353"/>
      <w:bookmarkStart w:id="375" w:name="_Toc296346668"/>
      <w:bookmarkStart w:id="376" w:name="_Toc312678019"/>
      <w:bookmarkStart w:id="377" w:name="_Toc280868654"/>
      <w:bookmarkStart w:id="378" w:name="_Toc304295556"/>
      <w:bookmarkStart w:id="379" w:name="_Toc296890995"/>
      <w:bookmarkStart w:id="380" w:name="_Toc296347166"/>
      <w:bookmarkStart w:id="381" w:name="_Toc300934979"/>
      <w:bookmarkStart w:id="382" w:name="_Toc297120467"/>
      <w:bookmarkStart w:id="383" w:name="_Toc297216186"/>
      <w:bookmarkStart w:id="384" w:name="_Toc292559877"/>
      <w:bookmarkStart w:id="385" w:name="_Toc296891207"/>
      <w:bookmarkStart w:id="386" w:name="_Toc296944506"/>
      <w:bookmarkStart w:id="387" w:name="_Toc296503167"/>
      <w:bookmarkStart w:id="388" w:name="_Toc280868656"/>
      <w:bookmarkStart w:id="389" w:name="_Toc267251424"/>
      <w:bookmarkStart w:id="390" w:name="_Toc280868655"/>
      <w:r w:rsidRPr="001D6D5E">
        <w:t>.2</w:t>
      </w:r>
      <w:r w:rsidRPr="001D6D5E">
        <w:rPr>
          <w:rFonts w:hint="eastAsia"/>
        </w:rPr>
        <w:t>材料与工程设备的保管与使用</w:t>
      </w:r>
    </w:p>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14:paraId="48D8CCC1" w14:textId="77777777" w:rsidR="00D639AE" w:rsidRPr="001D6D5E" w:rsidRDefault="00253948">
      <w:r w:rsidRPr="001D6D5E">
        <w:t>8</w:t>
      </w:r>
      <w:bookmarkStart w:id="391" w:name="_Toc292559878"/>
      <w:bookmarkStart w:id="392" w:name="_Toc292559373"/>
      <w:bookmarkStart w:id="393" w:name="_Toc297048354"/>
      <w:bookmarkStart w:id="394" w:name="_Toc296346669"/>
      <w:bookmarkStart w:id="395" w:name="_Toc297123528"/>
      <w:bookmarkStart w:id="396" w:name="_Toc296944507"/>
      <w:bookmarkStart w:id="397" w:name="_Toc300934980"/>
      <w:bookmarkStart w:id="398" w:name="_Toc304295557"/>
      <w:bookmarkStart w:id="399" w:name="_Toc303539137"/>
      <w:bookmarkStart w:id="400" w:name="_Toc296891208"/>
      <w:bookmarkStart w:id="401" w:name="_Toc312677494"/>
      <w:bookmarkStart w:id="402" w:name="_Toc312678020"/>
      <w:bookmarkStart w:id="403" w:name="_Toc297120468"/>
      <w:bookmarkStart w:id="404" w:name="_Toc297216187"/>
      <w:bookmarkStart w:id="405" w:name="_Toc296347167"/>
      <w:bookmarkStart w:id="406" w:name="_Toc296890996"/>
      <w:bookmarkStart w:id="407" w:name="_Toc296503168"/>
      <w:bookmarkStart w:id="408" w:name="_Toc318581173"/>
      <w:r w:rsidRPr="001D6D5E">
        <w:t>.2.1</w:t>
      </w:r>
      <w:r w:rsidRPr="001D6D5E">
        <w:rPr>
          <w:rFonts w:hint="eastAsia"/>
        </w:rPr>
        <w:t>发包人供应的材料设备的保管费用的承担：</w:t>
      </w:r>
      <w:r w:rsidRPr="001D6D5E">
        <w:rPr>
          <w:rFonts w:hint="eastAsia"/>
        </w:rPr>
        <w:t xml:space="preserve"> </w:t>
      </w:r>
      <w:r w:rsidRPr="001D6D5E">
        <w:rPr>
          <w:rFonts w:hint="eastAsia"/>
        </w:rPr>
        <w:t>无</w:t>
      </w:r>
      <w:r w:rsidRPr="001D6D5E">
        <w:rPr>
          <w:rFonts w:hint="eastAsia"/>
        </w:rPr>
        <w:t xml:space="preserve"> </w:t>
      </w:r>
      <w:r w:rsidRPr="001D6D5E">
        <w:rPr>
          <w:rFonts w:hint="eastAsia"/>
        </w:rPr>
        <w:t>。</w:t>
      </w:r>
      <w:bookmarkEnd w:id="391"/>
      <w:bookmarkEnd w:id="392"/>
    </w:p>
    <w:p w14:paraId="4033F6A2" w14:textId="77777777" w:rsidR="00D639AE" w:rsidRPr="001D6D5E" w:rsidRDefault="00253948">
      <w:r w:rsidRPr="001D6D5E">
        <w:t xml:space="preserve">8.3 </w:t>
      </w:r>
      <w:r w:rsidRPr="001D6D5E">
        <w:rPr>
          <w:rFonts w:hint="eastAsia"/>
        </w:rPr>
        <w:t>样品</w:t>
      </w:r>
    </w:p>
    <w:p w14:paraId="24897B9F" w14:textId="77777777" w:rsidR="00D639AE" w:rsidRPr="001D6D5E" w:rsidRDefault="00253948">
      <w:r w:rsidRPr="001D6D5E">
        <w:t>8.3.1</w:t>
      </w:r>
      <w:r w:rsidRPr="001D6D5E">
        <w:tab/>
      </w:r>
      <w:r w:rsidRPr="001D6D5E">
        <w:rPr>
          <w:rFonts w:hint="eastAsia"/>
        </w:rPr>
        <w:t>样品的报送与封存</w:t>
      </w:r>
    </w:p>
    <w:p w14:paraId="49584346" w14:textId="77777777" w:rsidR="00D639AE" w:rsidRPr="001D6D5E" w:rsidRDefault="00253948">
      <w:r w:rsidRPr="001D6D5E">
        <w:rPr>
          <w:rFonts w:hint="eastAsia"/>
        </w:rPr>
        <w:t>需要承包人报送样品的材料或工程设备，样品的种类、名称、规格、数量要求：项目涉及的主要材料（设备）进场前需提供中等及以上品质的同类样品，苗木需由设计、采购人、监理、</w:t>
      </w:r>
      <w:proofErr w:type="gramStart"/>
      <w:r w:rsidRPr="001D6D5E">
        <w:rPr>
          <w:rFonts w:hint="eastAsia"/>
        </w:rPr>
        <w:t>过控等</w:t>
      </w:r>
      <w:proofErr w:type="gramEnd"/>
      <w:r w:rsidRPr="001D6D5E">
        <w:rPr>
          <w:rFonts w:hint="eastAsia"/>
        </w:rPr>
        <w:t>相关人员在苗圃选同规格的优质苗木；经采购人、设计、监理、</w:t>
      </w:r>
      <w:proofErr w:type="gramStart"/>
      <w:r w:rsidRPr="001D6D5E">
        <w:rPr>
          <w:rFonts w:hint="eastAsia"/>
        </w:rPr>
        <w:t>过控等</w:t>
      </w:r>
      <w:proofErr w:type="gramEnd"/>
      <w:r w:rsidRPr="001D6D5E">
        <w:rPr>
          <w:rFonts w:hint="eastAsia"/>
        </w:rPr>
        <w:t>相关单位共同认定后封样或标记，承包人主要材料和设备进场时按认可的样品进行报审，若发现每有一项未按封存样品进行报审导致不合格的，发包人将对承包人给予</w:t>
      </w:r>
      <w:r w:rsidRPr="001D6D5E">
        <w:rPr>
          <w:rFonts w:hint="eastAsia"/>
        </w:rPr>
        <w:t>2</w:t>
      </w:r>
      <w:r w:rsidRPr="001D6D5E">
        <w:rPr>
          <w:rFonts w:hint="eastAsia"/>
        </w:rPr>
        <w:t>万元的违约扣款，违约金从履约保证金中扣除，导致的工期延误由承包人负责。</w:t>
      </w:r>
    </w:p>
    <w:p w14:paraId="5A19BD54" w14:textId="77777777" w:rsidR="00D639AE" w:rsidRPr="001D6D5E" w:rsidRDefault="00253948">
      <w:r w:rsidRPr="001D6D5E">
        <w:t xml:space="preserve">8.4 </w:t>
      </w:r>
      <w:r w:rsidRPr="001D6D5E">
        <w:rPr>
          <w:rFonts w:hint="eastAsia"/>
        </w:rPr>
        <w:t>施工设备和临时设施</w:t>
      </w:r>
    </w:p>
    <w:p w14:paraId="288124BF" w14:textId="77777777" w:rsidR="00D639AE" w:rsidRPr="001D6D5E" w:rsidRDefault="00253948">
      <w:r w:rsidRPr="001D6D5E">
        <w:t xml:space="preserve">8.4.1 </w:t>
      </w:r>
      <w:r w:rsidRPr="001D6D5E">
        <w:rPr>
          <w:rFonts w:hint="eastAsia"/>
        </w:rPr>
        <w:t>承包人提供的施工设备和临时设施：按通用条款执行。</w:t>
      </w:r>
    </w:p>
    <w:p w14:paraId="7D6B7612" w14:textId="77777777" w:rsidR="00D639AE" w:rsidRPr="001D6D5E" w:rsidRDefault="00253948">
      <w:r w:rsidRPr="001D6D5E">
        <w:t xml:space="preserve">8.4.2 </w:t>
      </w:r>
      <w:r w:rsidRPr="001D6D5E">
        <w:rPr>
          <w:rFonts w:hint="eastAsia"/>
        </w:rPr>
        <w:t>关于修建临时设施费用承担的约定：按通用条款执行</w:t>
      </w:r>
      <w:r w:rsidRPr="001D6D5E">
        <w:rPr>
          <w:rFonts w:hint="eastAsia"/>
        </w:rPr>
        <w:t xml:space="preserve"> </w:t>
      </w:r>
      <w:r w:rsidRPr="001D6D5E">
        <w:rPr>
          <w:rFonts w:hint="eastAsia"/>
        </w:rPr>
        <w:t>。</w:t>
      </w:r>
    </w:p>
    <w:p w14:paraId="1E9D83B5" w14:textId="77777777" w:rsidR="00D639AE" w:rsidRPr="001D6D5E" w:rsidRDefault="00253948">
      <w:bookmarkStart w:id="409" w:name="_Toc351203641"/>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1D6D5E">
        <w:t>9</w:t>
      </w:r>
      <w:bookmarkStart w:id="410" w:name="_Toc312678021"/>
      <w:bookmarkStart w:id="411" w:name="_Toc303539139"/>
      <w:bookmarkStart w:id="412" w:name="_Toc304295559"/>
      <w:bookmarkStart w:id="413" w:name="_Toc300934982"/>
      <w:bookmarkStart w:id="414" w:name="_Toc297123533"/>
      <w:bookmarkStart w:id="415" w:name="_Toc312677495"/>
      <w:bookmarkStart w:id="416" w:name="_Toc297216192"/>
      <w:bookmarkStart w:id="417" w:name="_Toc296347172"/>
      <w:bookmarkStart w:id="418" w:name="_Toc297048359"/>
      <w:bookmarkStart w:id="419" w:name="_Toc296891001"/>
      <w:bookmarkStart w:id="420" w:name="_Toc267251427"/>
      <w:bookmarkStart w:id="421" w:name="_Toc292559378"/>
      <w:bookmarkStart w:id="422" w:name="_Toc292559883"/>
      <w:bookmarkStart w:id="423" w:name="_Toc296891213"/>
      <w:bookmarkStart w:id="424" w:name="_Toc297120473"/>
      <w:bookmarkStart w:id="425" w:name="_Toc296346674"/>
      <w:bookmarkStart w:id="426" w:name="_Toc296944512"/>
      <w:bookmarkStart w:id="427" w:name="_Toc296503173"/>
      <w:bookmarkStart w:id="428" w:name="_Toc267251428"/>
      <w:bookmarkEnd w:id="388"/>
      <w:bookmarkEnd w:id="389"/>
      <w:bookmarkEnd w:id="390"/>
      <w:r w:rsidRPr="001D6D5E">
        <w:t xml:space="preserve">. </w:t>
      </w:r>
      <w:r w:rsidRPr="001D6D5E">
        <w:rPr>
          <w:rFonts w:hint="eastAsia"/>
        </w:rPr>
        <w:t>试验与检验</w:t>
      </w:r>
      <w:bookmarkEnd w:id="409"/>
    </w:p>
    <w:bookmarkEnd w:id="410"/>
    <w:bookmarkEnd w:id="411"/>
    <w:bookmarkEnd w:id="412"/>
    <w:bookmarkEnd w:id="413"/>
    <w:bookmarkEnd w:id="414"/>
    <w:bookmarkEnd w:id="415"/>
    <w:bookmarkEnd w:id="416"/>
    <w:p w14:paraId="1BD27147" w14:textId="77777777" w:rsidR="00D639AE" w:rsidRPr="001D6D5E" w:rsidRDefault="00253948">
      <w:r w:rsidRPr="001D6D5E">
        <w:t>9</w:t>
      </w:r>
      <w:bookmarkStart w:id="429" w:name="_Toc300934983"/>
      <w:bookmarkStart w:id="430" w:name="_Toc303539140"/>
      <w:bookmarkStart w:id="431" w:name="_Toc304295560"/>
      <w:bookmarkStart w:id="432" w:name="_Toc312678022"/>
      <w:bookmarkStart w:id="433" w:name="_Toc297123534"/>
      <w:bookmarkStart w:id="434" w:name="_Toc312677496"/>
      <w:bookmarkStart w:id="435" w:name="_Toc297216193"/>
      <w:r w:rsidRPr="001D6D5E">
        <w:t>.1</w:t>
      </w:r>
      <w:r w:rsidRPr="001D6D5E">
        <w:rPr>
          <w:rFonts w:hint="eastAsia"/>
        </w:rPr>
        <w:t>试验设备与试验人员</w:t>
      </w:r>
    </w:p>
    <w:bookmarkEnd w:id="429"/>
    <w:bookmarkEnd w:id="430"/>
    <w:bookmarkEnd w:id="431"/>
    <w:bookmarkEnd w:id="432"/>
    <w:bookmarkEnd w:id="433"/>
    <w:bookmarkEnd w:id="434"/>
    <w:bookmarkEnd w:id="435"/>
    <w:p w14:paraId="73505EF2" w14:textId="77777777" w:rsidR="00D639AE" w:rsidRPr="001D6D5E" w:rsidRDefault="00253948">
      <w:r w:rsidRPr="001D6D5E">
        <w:t>9</w:t>
      </w:r>
      <w:bookmarkStart w:id="436" w:name="_Toc297216194"/>
      <w:bookmarkStart w:id="437" w:name="_Toc300934984"/>
      <w:bookmarkStart w:id="438" w:name="_Toc312677497"/>
      <w:bookmarkStart w:id="439" w:name="_Toc297123535"/>
      <w:bookmarkStart w:id="440" w:name="_Toc312678023"/>
      <w:bookmarkStart w:id="441" w:name="_Toc303539141"/>
      <w:bookmarkStart w:id="442" w:name="_Toc304295561"/>
      <w:bookmarkStart w:id="443" w:name="_Toc318581174"/>
      <w:r w:rsidRPr="001D6D5E">
        <w:t xml:space="preserve">.1.1 </w:t>
      </w:r>
      <w:r w:rsidRPr="001D6D5E">
        <w:rPr>
          <w:rFonts w:hint="eastAsia"/>
        </w:rPr>
        <w:t>试验设备</w:t>
      </w:r>
    </w:p>
    <w:p w14:paraId="6D5765EB" w14:textId="77777777" w:rsidR="00D639AE" w:rsidRPr="001D6D5E" w:rsidRDefault="00253948">
      <w:r w:rsidRPr="001D6D5E">
        <w:rPr>
          <w:rFonts w:hint="eastAsia"/>
        </w:rPr>
        <w:t>施工现场需要配置的试验场所：</w:t>
      </w:r>
      <w:bookmarkStart w:id="444" w:name="_Toc297123536"/>
      <w:bookmarkStart w:id="445" w:name="_Toc297216195"/>
      <w:bookmarkStart w:id="446" w:name="_Toc312678024"/>
      <w:bookmarkStart w:id="447" w:name="_Toc303539142"/>
      <w:bookmarkStart w:id="448" w:name="_Toc300934985"/>
      <w:bookmarkStart w:id="449" w:name="_Toc312677498"/>
      <w:bookmarkStart w:id="450" w:name="_Toc304295562"/>
      <w:bookmarkEnd w:id="436"/>
      <w:bookmarkEnd w:id="437"/>
      <w:bookmarkEnd w:id="438"/>
      <w:bookmarkEnd w:id="439"/>
      <w:bookmarkEnd w:id="440"/>
      <w:bookmarkEnd w:id="441"/>
      <w:bookmarkEnd w:id="442"/>
      <w:r w:rsidRPr="001D6D5E">
        <w:rPr>
          <w:rFonts w:hint="eastAsia"/>
        </w:rPr>
        <w:t>按通用条款执行。</w:t>
      </w:r>
    </w:p>
    <w:p w14:paraId="4CEDD9E3" w14:textId="77777777" w:rsidR="00D639AE" w:rsidRPr="001D6D5E" w:rsidRDefault="00253948">
      <w:r w:rsidRPr="001D6D5E">
        <w:rPr>
          <w:rFonts w:hint="eastAsia"/>
        </w:rPr>
        <w:t>施工现场需要配备的试验设备：按通用条款执行。</w:t>
      </w:r>
    </w:p>
    <w:p w14:paraId="5BCCBA7F" w14:textId="77777777" w:rsidR="00D639AE" w:rsidRPr="001D6D5E" w:rsidRDefault="00253948">
      <w:r w:rsidRPr="001D6D5E">
        <w:rPr>
          <w:rFonts w:hint="eastAsia"/>
        </w:rPr>
        <w:t>施工现场需要具备的其他试验条件：按通用条款执行。</w:t>
      </w:r>
    </w:p>
    <w:p w14:paraId="581B7C97" w14:textId="77777777" w:rsidR="00D639AE" w:rsidRPr="001D6D5E" w:rsidRDefault="00253948">
      <w:r w:rsidRPr="001D6D5E">
        <w:t xml:space="preserve">9.2 </w:t>
      </w:r>
      <w:r w:rsidRPr="001D6D5E">
        <w:rPr>
          <w:rFonts w:hint="eastAsia"/>
        </w:rPr>
        <w:t>现场工艺试验</w:t>
      </w:r>
    </w:p>
    <w:p w14:paraId="3187A09F" w14:textId="77777777" w:rsidR="00D639AE" w:rsidRPr="001D6D5E" w:rsidRDefault="00253948">
      <w:r w:rsidRPr="001D6D5E">
        <w:rPr>
          <w:rFonts w:hint="eastAsia"/>
        </w:rPr>
        <w:t>现场工艺试验的有关约定：按通用条款执行。</w:t>
      </w:r>
    </w:p>
    <w:p w14:paraId="3B29BF97" w14:textId="77777777" w:rsidR="00D639AE" w:rsidRPr="001D6D5E" w:rsidRDefault="00253948">
      <w:bookmarkStart w:id="451" w:name="_Toc351203642"/>
      <w:bookmarkEnd w:id="443"/>
      <w:bookmarkEnd w:id="444"/>
      <w:bookmarkEnd w:id="445"/>
      <w:bookmarkEnd w:id="446"/>
      <w:bookmarkEnd w:id="447"/>
      <w:bookmarkEnd w:id="448"/>
      <w:bookmarkEnd w:id="449"/>
      <w:bookmarkEnd w:id="450"/>
      <w:r w:rsidRPr="001D6D5E">
        <w:t>1</w:t>
      </w:r>
      <w:bookmarkStart w:id="452" w:name="_Toc292559398"/>
      <w:bookmarkStart w:id="453" w:name="_Toc297120493"/>
      <w:bookmarkStart w:id="454" w:name="_Toc296346694"/>
      <w:bookmarkStart w:id="455" w:name="_Toc296891233"/>
      <w:bookmarkStart w:id="456" w:name="_Toc296891021"/>
      <w:bookmarkStart w:id="457" w:name="_Toc304295566"/>
      <w:bookmarkStart w:id="458" w:name="_Toc296503193"/>
      <w:bookmarkStart w:id="459" w:name="_Toc300934989"/>
      <w:bookmarkStart w:id="460" w:name="_Toc296944532"/>
      <w:bookmarkStart w:id="461" w:name="_Toc296347192"/>
      <w:bookmarkStart w:id="462" w:name="_Toc297048379"/>
      <w:bookmarkStart w:id="463" w:name="_Toc297123540"/>
      <w:bookmarkStart w:id="464" w:name="_Toc292559903"/>
      <w:bookmarkStart w:id="465" w:name="_Toc297216199"/>
      <w:bookmarkStart w:id="466" w:name="_Toc303539146"/>
      <w:bookmarkStart w:id="467" w:name="_Toc312677499"/>
      <w:bookmarkStart w:id="468" w:name="_Toc312678025"/>
      <w:bookmarkStart w:id="469" w:name="_Toc267251435"/>
      <w:bookmarkStart w:id="470" w:name="_Toc267251433"/>
      <w:bookmarkStart w:id="471" w:name="_Toc267251441"/>
      <w:bookmarkStart w:id="472" w:name="_Toc267251437"/>
      <w:bookmarkStart w:id="473" w:name="_Toc267251439"/>
      <w:bookmarkStart w:id="474" w:name="_Toc267251440"/>
      <w:bookmarkStart w:id="475" w:name="_Toc267251442"/>
      <w:bookmarkEnd w:id="417"/>
      <w:bookmarkEnd w:id="418"/>
      <w:bookmarkEnd w:id="419"/>
      <w:bookmarkEnd w:id="420"/>
      <w:bookmarkEnd w:id="421"/>
      <w:bookmarkEnd w:id="422"/>
      <w:bookmarkEnd w:id="423"/>
      <w:bookmarkEnd w:id="424"/>
      <w:bookmarkEnd w:id="425"/>
      <w:bookmarkEnd w:id="426"/>
      <w:bookmarkEnd w:id="427"/>
      <w:bookmarkEnd w:id="428"/>
      <w:r w:rsidRPr="001D6D5E">
        <w:t xml:space="preserve">0. </w:t>
      </w:r>
      <w:r w:rsidRPr="001D6D5E">
        <w:rPr>
          <w:rFonts w:hint="eastAsia"/>
        </w:rPr>
        <w:t>变更</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bookmarkEnd w:id="467"/>
    <w:bookmarkEnd w:id="468"/>
    <w:p w14:paraId="4BA7D6CD" w14:textId="77777777" w:rsidR="00D639AE" w:rsidRPr="001D6D5E" w:rsidRDefault="00253948">
      <w:r w:rsidRPr="001D6D5E">
        <w:t>1</w:t>
      </w:r>
      <w:bookmarkStart w:id="476" w:name="_Toc297123541"/>
      <w:bookmarkStart w:id="477" w:name="_Toc296891234"/>
      <w:bookmarkStart w:id="478" w:name="_Toc296891022"/>
      <w:bookmarkStart w:id="479" w:name="_Toc304295567"/>
      <w:bookmarkStart w:id="480" w:name="_Toc303539147"/>
      <w:bookmarkStart w:id="481" w:name="_Toc312677500"/>
      <w:bookmarkStart w:id="482" w:name="_Toc297120494"/>
      <w:bookmarkStart w:id="483" w:name="_Toc297216200"/>
      <w:bookmarkStart w:id="484" w:name="_Toc292559904"/>
      <w:bookmarkStart w:id="485" w:name="_Toc297048380"/>
      <w:bookmarkStart w:id="486" w:name="_Toc300934990"/>
      <w:bookmarkStart w:id="487" w:name="_Toc296503194"/>
      <w:bookmarkStart w:id="488" w:name="_Toc296944533"/>
      <w:bookmarkStart w:id="489" w:name="_Toc296346695"/>
      <w:bookmarkStart w:id="490" w:name="_Toc292559399"/>
      <w:bookmarkStart w:id="491" w:name="_Toc312678026"/>
      <w:bookmarkStart w:id="492" w:name="_Toc296347193"/>
      <w:r w:rsidRPr="001D6D5E">
        <w:t xml:space="preserve">0.1 </w:t>
      </w:r>
      <w:r w:rsidRPr="001D6D5E">
        <w:rPr>
          <w:rFonts w:hint="eastAsia"/>
        </w:rPr>
        <w:t>变更的范围</w:t>
      </w:r>
    </w:p>
    <w:p w14:paraId="00E8533D" w14:textId="77777777" w:rsidR="00D639AE" w:rsidRPr="001D6D5E" w:rsidRDefault="00253948">
      <w:r w:rsidRPr="001D6D5E">
        <w:rPr>
          <w:rFonts w:hint="eastAsia"/>
        </w:rPr>
        <w:t>关于变更的范围的约定：工程确因设计变更或设计图纸与现状不符致使工程量发生变化，增减项目按实际完成工程量结算。</w:t>
      </w:r>
    </w:p>
    <w:p w14:paraId="6BCDF9B0" w14:textId="77777777" w:rsidR="00D639AE" w:rsidRPr="001D6D5E" w:rsidRDefault="00253948">
      <w:r w:rsidRPr="001D6D5E">
        <w:t xml:space="preserve">10.2 </w:t>
      </w:r>
      <w:r w:rsidRPr="001D6D5E">
        <w:rPr>
          <w:rFonts w:hint="eastAsia"/>
        </w:rPr>
        <w:t>变更估价</w:t>
      </w:r>
    </w:p>
    <w:p w14:paraId="57F0CD6C" w14:textId="77777777" w:rsidR="00D639AE" w:rsidRPr="001D6D5E" w:rsidRDefault="00253948">
      <w:r w:rsidRPr="001D6D5E">
        <w:t xml:space="preserve">10.2.1 </w:t>
      </w:r>
      <w:r w:rsidRPr="001D6D5E">
        <w:rPr>
          <w:rFonts w:hint="eastAsia"/>
        </w:rPr>
        <w:t>变更估价原则</w:t>
      </w:r>
    </w:p>
    <w:p w14:paraId="4C05909C" w14:textId="77777777" w:rsidR="00D639AE" w:rsidRPr="001D6D5E" w:rsidRDefault="00253948">
      <w:r w:rsidRPr="001D6D5E">
        <w:rPr>
          <w:rFonts w:hint="eastAsia"/>
        </w:rPr>
        <w:t>关于变更估价的约定</w:t>
      </w:r>
      <w:r w:rsidRPr="001D6D5E">
        <w:t>:</w:t>
      </w:r>
      <w:r w:rsidRPr="001D6D5E">
        <w:rPr>
          <w:rFonts w:hint="eastAsia"/>
        </w:rPr>
        <w:t>按以下原则执行。</w:t>
      </w:r>
    </w:p>
    <w:p w14:paraId="0C898B7D" w14:textId="77777777" w:rsidR="00D639AE" w:rsidRPr="001D6D5E" w:rsidRDefault="00253948">
      <w:r w:rsidRPr="001D6D5E">
        <w:rPr>
          <w:rFonts w:hint="eastAsia"/>
        </w:rPr>
        <w:t>（</w:t>
      </w:r>
      <w:r w:rsidRPr="001D6D5E">
        <w:rPr>
          <w:rFonts w:hint="eastAsia"/>
        </w:rPr>
        <w:t>1</w:t>
      </w:r>
      <w:r w:rsidRPr="001D6D5E">
        <w:rPr>
          <w:rFonts w:hint="eastAsia"/>
        </w:rPr>
        <w:t>）已标价工程量清单或预算书有相同项目的，按照相同项目单价认定；</w:t>
      </w:r>
    </w:p>
    <w:p w14:paraId="13B8F395" w14:textId="77777777" w:rsidR="00D639AE" w:rsidRPr="001D6D5E" w:rsidRDefault="00253948">
      <w:r w:rsidRPr="001D6D5E">
        <w:rPr>
          <w:rFonts w:hint="eastAsia"/>
        </w:rPr>
        <w:t>（</w:t>
      </w:r>
      <w:r w:rsidRPr="001D6D5E">
        <w:rPr>
          <w:rFonts w:hint="eastAsia"/>
        </w:rPr>
        <w:t>2</w:t>
      </w:r>
      <w:r w:rsidRPr="001D6D5E">
        <w:rPr>
          <w:rFonts w:hint="eastAsia"/>
        </w:rPr>
        <w:t>）已标价工程量清单或预算书中无相同项目，但有类似项目的，参照类似项目的单价认定；</w:t>
      </w:r>
    </w:p>
    <w:p w14:paraId="3965654F" w14:textId="77777777" w:rsidR="00D639AE" w:rsidRPr="001D6D5E" w:rsidRDefault="00253948">
      <w:r w:rsidRPr="001D6D5E">
        <w:rPr>
          <w:rFonts w:hint="eastAsia"/>
        </w:rPr>
        <w:t>（</w:t>
      </w:r>
      <w:r w:rsidRPr="001D6D5E">
        <w:rPr>
          <w:rFonts w:hint="eastAsia"/>
        </w:rPr>
        <w:t>3</w:t>
      </w:r>
      <w:r w:rsidRPr="001D6D5E">
        <w:rPr>
          <w:rFonts w:hint="eastAsia"/>
        </w:rPr>
        <w:t>）已标价工程量清单或预算书中无相同项目及类似项目单价的，根据合同中约定的《建设工程工程量清单计价规范》（</w:t>
      </w:r>
      <w:r w:rsidRPr="001D6D5E">
        <w:rPr>
          <w:rFonts w:hint="eastAsia"/>
        </w:rPr>
        <w:t>GB50500-2013</w:t>
      </w:r>
      <w:r w:rsidRPr="001D6D5E">
        <w:rPr>
          <w:rFonts w:hint="eastAsia"/>
        </w:rPr>
        <w:t>）、</w:t>
      </w:r>
      <w:r w:rsidRPr="001D6D5E">
        <w:rPr>
          <w:rFonts w:hint="eastAsia"/>
        </w:rPr>
        <w:t>2020</w:t>
      </w:r>
      <w:r w:rsidRPr="001D6D5E">
        <w:rPr>
          <w:rFonts w:hint="eastAsia"/>
        </w:rPr>
        <w:t>《四川省建设工程工程量清单计价定额》及其配套文件进行组价，并按最终报价（除暂列金额、专业暂估价以及包干费用）与首次报价（除暂列金额、专业暂估价以及包干费用）的下浮比例（保留两位小数）确定，经认价的材料（设备）</w:t>
      </w:r>
      <w:proofErr w:type="gramStart"/>
      <w:r w:rsidRPr="001D6D5E">
        <w:rPr>
          <w:rFonts w:hint="eastAsia"/>
        </w:rPr>
        <w:t>不</w:t>
      </w:r>
      <w:proofErr w:type="gramEnd"/>
      <w:r w:rsidRPr="001D6D5E">
        <w:rPr>
          <w:rFonts w:hint="eastAsia"/>
        </w:rPr>
        <w:t>下浮。</w:t>
      </w:r>
    </w:p>
    <w:p w14:paraId="01EC5ACC" w14:textId="77777777" w:rsidR="00D639AE" w:rsidRPr="001D6D5E" w:rsidRDefault="00253948">
      <w:r w:rsidRPr="001D6D5E">
        <w:rPr>
          <w:rFonts w:hint="eastAsia"/>
        </w:rPr>
        <w:lastRenderedPageBreak/>
        <w:t>（</w:t>
      </w:r>
      <w:r w:rsidRPr="001D6D5E">
        <w:rPr>
          <w:rFonts w:hint="eastAsia"/>
        </w:rPr>
        <w:t>4</w:t>
      </w:r>
      <w:r w:rsidRPr="001D6D5E">
        <w:rPr>
          <w:rFonts w:hint="eastAsia"/>
        </w:rPr>
        <w:t>）其中材料（设备）的单价采用按以下顺序原则：①材料（设备）和暂估价材料（设备）经发包人、监理、设计、</w:t>
      </w:r>
      <w:proofErr w:type="gramStart"/>
      <w:r w:rsidRPr="001D6D5E">
        <w:rPr>
          <w:rFonts w:hint="eastAsia"/>
        </w:rPr>
        <w:t>过控共同认</w:t>
      </w:r>
      <w:proofErr w:type="gramEnd"/>
      <w:r w:rsidRPr="001D6D5E">
        <w:rPr>
          <w:rFonts w:hint="eastAsia"/>
        </w:rPr>
        <w:t>质，由发包人、</w:t>
      </w:r>
      <w:proofErr w:type="gramStart"/>
      <w:r w:rsidRPr="001D6D5E">
        <w:rPr>
          <w:rFonts w:hint="eastAsia"/>
        </w:rPr>
        <w:t>过控单位</w:t>
      </w:r>
      <w:proofErr w:type="gramEnd"/>
      <w:r w:rsidRPr="001D6D5E">
        <w:rPr>
          <w:rFonts w:hint="eastAsia"/>
        </w:rPr>
        <w:t>和承包人共同认价确定；②其他材料（设备）的单价按施工期成都市工程造价信息中的单价办理。</w:t>
      </w:r>
    </w:p>
    <w:p w14:paraId="63640871" w14:textId="77777777" w:rsidR="00D639AE" w:rsidRPr="001D6D5E" w:rsidRDefault="00253948">
      <w:r w:rsidRPr="001D6D5E">
        <w:t>1</w:t>
      </w:r>
      <w:bookmarkStart w:id="493" w:name="_Toc292559402"/>
      <w:bookmarkStart w:id="494" w:name="_Toc296503197"/>
      <w:bookmarkStart w:id="495" w:name="_Toc292559907"/>
      <w:bookmarkStart w:id="496" w:name="_Toc300934993"/>
      <w:bookmarkStart w:id="497" w:name="_Toc296346698"/>
      <w:bookmarkStart w:id="498" w:name="_Toc297120497"/>
      <w:bookmarkStart w:id="499" w:name="_Toc297216203"/>
      <w:bookmarkStart w:id="500" w:name="_Toc296891237"/>
      <w:bookmarkStart w:id="501" w:name="_Toc296944536"/>
      <w:bookmarkStart w:id="502" w:name="_Toc297123544"/>
      <w:bookmarkStart w:id="503" w:name="_Toc296891025"/>
      <w:bookmarkStart w:id="504" w:name="_Toc297048383"/>
      <w:bookmarkStart w:id="505" w:name="_Toc303539150"/>
      <w:bookmarkStart w:id="506" w:name="_Toc296347196"/>
      <w:bookmarkStart w:id="507" w:name="_Toc312677503"/>
      <w:bookmarkStart w:id="508" w:name="_Toc304295570"/>
      <w:bookmarkStart w:id="509" w:name="_Toc312678029"/>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1D6D5E">
        <w:t xml:space="preserve">0.3 </w:t>
      </w:r>
      <w:r w:rsidRPr="001D6D5E">
        <w:rPr>
          <w:rFonts w:hint="eastAsia"/>
        </w:rPr>
        <w:t>承</w:t>
      </w:r>
      <w:bookmarkStart w:id="510" w:name="_Toc300934994"/>
      <w:bookmarkStart w:id="511" w:name="_Toc303539151"/>
      <w:bookmarkStart w:id="512" w:name="_Toc297216204"/>
      <w:bookmarkStart w:id="513" w:name="_Toc292559408"/>
      <w:bookmarkStart w:id="514" w:name="_Toc296891031"/>
      <w:bookmarkStart w:id="515" w:name="_Toc292559913"/>
      <w:bookmarkStart w:id="516" w:name="_Toc296347202"/>
      <w:bookmarkStart w:id="517" w:name="_Toc297123545"/>
      <w:bookmarkStart w:id="518" w:name="_Toc297048389"/>
      <w:bookmarkStart w:id="519" w:name="_Toc296891243"/>
      <w:bookmarkStart w:id="520" w:name="_Toc296346704"/>
      <w:bookmarkStart w:id="521" w:name="_Toc297120503"/>
      <w:bookmarkStart w:id="522" w:name="_Toc296944542"/>
      <w:bookmarkStart w:id="523" w:name="_Toc296503203"/>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rsidRPr="001D6D5E">
        <w:rPr>
          <w:rFonts w:hint="eastAsia"/>
        </w:rPr>
        <w:t>包人的合理化建议</w:t>
      </w:r>
    </w:p>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14:paraId="0FA4CA12" w14:textId="77777777" w:rsidR="00D639AE" w:rsidRPr="001D6D5E" w:rsidRDefault="00253948">
      <w:r w:rsidRPr="001D6D5E">
        <w:rPr>
          <w:rFonts w:hint="eastAsia"/>
        </w:rPr>
        <w:t>监理人审查承包人合理化建议的期限：</w:t>
      </w:r>
      <w:r w:rsidRPr="001D6D5E">
        <w:rPr>
          <w:rFonts w:hint="eastAsia"/>
        </w:rPr>
        <w:t xml:space="preserve">   </w:t>
      </w:r>
      <w:r w:rsidRPr="001D6D5E">
        <w:rPr>
          <w:rFonts w:hint="eastAsia"/>
        </w:rPr>
        <w:t>无</w:t>
      </w:r>
      <w:r w:rsidRPr="001D6D5E">
        <w:rPr>
          <w:rFonts w:hint="eastAsia"/>
        </w:rPr>
        <w:t xml:space="preserve">    </w:t>
      </w:r>
      <w:r w:rsidRPr="001D6D5E">
        <w:rPr>
          <w:rFonts w:hint="eastAsia"/>
        </w:rPr>
        <w:t>。</w:t>
      </w:r>
    </w:p>
    <w:p w14:paraId="3FE8D80D" w14:textId="77777777" w:rsidR="00D639AE" w:rsidRPr="001D6D5E" w:rsidRDefault="00253948">
      <w:r w:rsidRPr="001D6D5E">
        <w:rPr>
          <w:rFonts w:hint="eastAsia"/>
        </w:rPr>
        <w:t>发包人审批承包人合理化建议的期限：</w:t>
      </w:r>
      <w:r w:rsidRPr="001D6D5E">
        <w:rPr>
          <w:rFonts w:hint="eastAsia"/>
        </w:rPr>
        <w:t xml:space="preserve">   </w:t>
      </w:r>
      <w:r w:rsidRPr="001D6D5E">
        <w:rPr>
          <w:rFonts w:hint="eastAsia"/>
        </w:rPr>
        <w:t>无</w:t>
      </w:r>
      <w:r w:rsidRPr="001D6D5E">
        <w:rPr>
          <w:rFonts w:hint="eastAsia"/>
        </w:rPr>
        <w:t xml:space="preserve">    </w:t>
      </w:r>
      <w:r w:rsidRPr="001D6D5E">
        <w:rPr>
          <w:rFonts w:hint="eastAsia"/>
        </w:rPr>
        <w:t>。</w:t>
      </w:r>
    </w:p>
    <w:p w14:paraId="62B53773" w14:textId="77777777" w:rsidR="00D639AE" w:rsidRPr="001D6D5E" w:rsidRDefault="00253948">
      <w:r w:rsidRPr="001D6D5E">
        <w:rPr>
          <w:rFonts w:hint="eastAsia"/>
        </w:rPr>
        <w:t>承</w:t>
      </w:r>
      <w:bookmarkStart w:id="524" w:name="_Toc296891244"/>
      <w:bookmarkStart w:id="525" w:name="_Toc303539152"/>
      <w:bookmarkStart w:id="526" w:name="_Toc318581175"/>
      <w:bookmarkStart w:id="527" w:name="_Toc292559409"/>
      <w:bookmarkStart w:id="528" w:name="_Toc297120504"/>
      <w:bookmarkStart w:id="529" w:name="_Toc297048390"/>
      <w:bookmarkStart w:id="530" w:name="_Toc297216205"/>
      <w:bookmarkStart w:id="531" w:name="_Toc296347203"/>
      <w:bookmarkStart w:id="532" w:name="_Toc300934995"/>
      <w:bookmarkStart w:id="533" w:name="_Toc296891032"/>
      <w:bookmarkStart w:id="534" w:name="_Toc292559914"/>
      <w:bookmarkStart w:id="535" w:name="_Toc296944543"/>
      <w:bookmarkStart w:id="536" w:name="_Toc296503204"/>
      <w:bookmarkStart w:id="537" w:name="_Toc312677504"/>
      <w:bookmarkStart w:id="538" w:name="_Toc304295571"/>
      <w:bookmarkStart w:id="539" w:name="_Toc312678030"/>
      <w:bookmarkStart w:id="540" w:name="_Toc296346705"/>
      <w:bookmarkStart w:id="541" w:name="_Toc297123546"/>
      <w:r w:rsidRPr="001D6D5E">
        <w:rPr>
          <w:rFonts w:hint="eastAsia"/>
        </w:rPr>
        <w:t>包人提出的合理化建议降低了合同价格或者提高了工程经济效益的奖励的方法和金额为：</w:t>
      </w:r>
      <w:r w:rsidRPr="001D6D5E">
        <w:rPr>
          <w:rFonts w:hint="eastAsia"/>
        </w:rPr>
        <w:t xml:space="preserve">   </w:t>
      </w:r>
      <w:r w:rsidRPr="001D6D5E">
        <w:rPr>
          <w:rFonts w:hint="eastAsia"/>
        </w:rPr>
        <w:t>无</w:t>
      </w:r>
      <w:r w:rsidRPr="001D6D5E">
        <w:rPr>
          <w:rFonts w:hint="eastAsia"/>
        </w:rPr>
        <w:t xml:space="preserve">    </w:t>
      </w:r>
      <w:r w:rsidRPr="001D6D5E">
        <w:rPr>
          <w:rFonts w:hint="eastAsia"/>
        </w:rPr>
        <w:t>。</w:t>
      </w:r>
    </w:p>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14:paraId="5D1D109D" w14:textId="77777777" w:rsidR="00D639AE" w:rsidRPr="001D6D5E" w:rsidRDefault="00253948">
      <w:r w:rsidRPr="001D6D5E">
        <w:t>1</w:t>
      </w:r>
      <w:bookmarkStart w:id="542" w:name="_Toc297120499"/>
      <w:bookmarkStart w:id="543" w:name="_Toc296347198"/>
      <w:bookmarkStart w:id="544" w:name="_Toc312677507"/>
      <w:bookmarkStart w:id="545" w:name="_Toc296503199"/>
      <w:bookmarkStart w:id="546" w:name="_Toc312678033"/>
      <w:bookmarkStart w:id="547" w:name="_Toc297123548"/>
      <w:bookmarkStart w:id="548" w:name="_Toc292559404"/>
      <w:bookmarkStart w:id="549" w:name="_Toc296891027"/>
      <w:bookmarkStart w:id="550" w:name="_Toc296346700"/>
      <w:bookmarkStart w:id="551" w:name="_Toc304295574"/>
      <w:bookmarkStart w:id="552" w:name="_Toc296891239"/>
      <w:bookmarkStart w:id="553" w:name="_Toc300934997"/>
      <w:bookmarkStart w:id="554" w:name="_Toc297216207"/>
      <w:bookmarkStart w:id="555" w:name="_Toc292559909"/>
      <w:bookmarkStart w:id="556" w:name="_Toc296944538"/>
      <w:bookmarkStart w:id="557" w:name="_Toc303539154"/>
      <w:bookmarkStart w:id="558" w:name="_Toc297048385"/>
      <w:r w:rsidRPr="001D6D5E">
        <w:t xml:space="preserve">0.4 </w:t>
      </w:r>
      <w:r w:rsidRPr="001D6D5E">
        <w:rPr>
          <w:rFonts w:hint="eastAsia"/>
        </w:rPr>
        <w:t>暂估价</w:t>
      </w:r>
    </w:p>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14:paraId="3F134F12" w14:textId="77777777" w:rsidR="00D639AE" w:rsidRPr="001D6D5E" w:rsidRDefault="00253948">
      <w:r w:rsidRPr="001D6D5E">
        <w:t>1</w:t>
      </w:r>
      <w:bookmarkStart w:id="559" w:name="_Toc312678035"/>
      <w:bookmarkStart w:id="560" w:name="_Toc312677509"/>
      <w:bookmarkStart w:id="561" w:name="_Toc318581177"/>
      <w:r w:rsidRPr="001D6D5E">
        <w:t xml:space="preserve">0.4.1 </w:t>
      </w:r>
      <w:r w:rsidRPr="001D6D5E">
        <w:rPr>
          <w:rFonts w:hint="eastAsia"/>
        </w:rPr>
        <w:t>依法必须招标的暂估价项目</w:t>
      </w:r>
    </w:p>
    <w:bookmarkEnd w:id="559"/>
    <w:bookmarkEnd w:id="560"/>
    <w:bookmarkEnd w:id="561"/>
    <w:p w14:paraId="62CD3EED" w14:textId="77777777" w:rsidR="00D639AE" w:rsidRPr="001D6D5E" w:rsidRDefault="00253948">
      <w:r w:rsidRPr="001D6D5E">
        <w:rPr>
          <w:rFonts w:hint="eastAsia"/>
        </w:rPr>
        <w:t>对于依法必须招标的暂估价项目的确认和批准</w:t>
      </w:r>
      <w:proofErr w:type="gramStart"/>
      <w:r w:rsidRPr="001D6D5E">
        <w:rPr>
          <w:rFonts w:hint="eastAsia"/>
        </w:rPr>
        <w:t>采取第</w:t>
      </w:r>
      <w:proofErr w:type="gramEnd"/>
      <w:r w:rsidRPr="001D6D5E">
        <w:rPr>
          <w:rFonts w:hint="eastAsia"/>
        </w:rPr>
        <w:t xml:space="preserve"> 1 </w:t>
      </w:r>
      <w:r w:rsidRPr="001D6D5E">
        <w:rPr>
          <w:rFonts w:hint="eastAsia"/>
        </w:rPr>
        <w:t>种方式确定。</w:t>
      </w:r>
    </w:p>
    <w:p w14:paraId="76F3FEAF" w14:textId="77777777" w:rsidR="00D639AE" w:rsidRPr="001D6D5E" w:rsidRDefault="00253948">
      <w:r w:rsidRPr="001D6D5E">
        <w:t xml:space="preserve">10.4.2 </w:t>
      </w:r>
      <w:r w:rsidRPr="001D6D5E">
        <w:rPr>
          <w:rFonts w:hint="eastAsia"/>
        </w:rPr>
        <w:t>不属于依法必须招标的暂估价项目</w:t>
      </w:r>
    </w:p>
    <w:p w14:paraId="097E71B2" w14:textId="77777777" w:rsidR="00D639AE" w:rsidRPr="001D6D5E" w:rsidRDefault="00253948">
      <w:r w:rsidRPr="001D6D5E">
        <w:rPr>
          <w:rFonts w:hint="eastAsia"/>
        </w:rPr>
        <w:t>对于不属于依法必须招标的暂估价项目的确认和批准</w:t>
      </w:r>
      <w:proofErr w:type="gramStart"/>
      <w:r w:rsidRPr="001D6D5E">
        <w:rPr>
          <w:rFonts w:hint="eastAsia"/>
        </w:rPr>
        <w:t>采取第</w:t>
      </w:r>
      <w:proofErr w:type="gramEnd"/>
      <w:r w:rsidRPr="001D6D5E">
        <w:rPr>
          <w:rFonts w:hint="eastAsia"/>
        </w:rPr>
        <w:t xml:space="preserve"> 1 </w:t>
      </w:r>
      <w:r w:rsidRPr="001D6D5E">
        <w:rPr>
          <w:rFonts w:hint="eastAsia"/>
        </w:rPr>
        <w:t>种方式确定。</w:t>
      </w:r>
    </w:p>
    <w:p w14:paraId="52DC5F5A" w14:textId="77777777" w:rsidR="00D639AE" w:rsidRPr="001D6D5E" w:rsidRDefault="00253948">
      <w:r w:rsidRPr="001D6D5E">
        <w:rPr>
          <w:rFonts w:hint="eastAsia"/>
        </w:rPr>
        <w:t>第</w:t>
      </w:r>
      <w:r w:rsidRPr="001D6D5E">
        <w:t>3</w:t>
      </w:r>
      <w:r w:rsidRPr="001D6D5E">
        <w:rPr>
          <w:rFonts w:hint="eastAsia"/>
        </w:rPr>
        <w:t>种方式：承包人直接实施的暂估价项目</w:t>
      </w:r>
    </w:p>
    <w:p w14:paraId="6B42E78B" w14:textId="77777777" w:rsidR="00D639AE" w:rsidRPr="001D6D5E" w:rsidRDefault="00253948">
      <w:r w:rsidRPr="001D6D5E">
        <w:rPr>
          <w:rFonts w:hint="eastAsia"/>
        </w:rPr>
        <w:t>承包人直接实施的暂估价项目的约定：</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p w14:paraId="00B9B643" w14:textId="77777777" w:rsidR="00D639AE" w:rsidRPr="001D6D5E" w:rsidRDefault="00253948">
      <w:r w:rsidRPr="001D6D5E">
        <w:t xml:space="preserve">10.5 </w:t>
      </w:r>
      <w:r w:rsidRPr="001D6D5E">
        <w:rPr>
          <w:rFonts w:hint="eastAsia"/>
        </w:rPr>
        <w:t>暂列金额</w:t>
      </w:r>
    </w:p>
    <w:p w14:paraId="6F91D811" w14:textId="77777777" w:rsidR="00D639AE" w:rsidRPr="001D6D5E" w:rsidRDefault="00253948">
      <w:r w:rsidRPr="001D6D5E">
        <w:rPr>
          <w:rFonts w:hint="eastAsia"/>
        </w:rPr>
        <w:t>合同当事人关于暂列金额使用的约定：</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p w14:paraId="491AF911" w14:textId="77777777" w:rsidR="00D639AE" w:rsidRPr="001D6D5E" w:rsidRDefault="00253948">
      <w:bookmarkStart w:id="562" w:name="_Toc351203643"/>
      <w:r w:rsidRPr="001D6D5E">
        <w:t xml:space="preserve">11. </w:t>
      </w:r>
      <w:r w:rsidRPr="001D6D5E">
        <w:rPr>
          <w:rFonts w:hint="eastAsia"/>
        </w:rPr>
        <w:t>价格调整</w:t>
      </w:r>
      <w:bookmarkEnd w:id="562"/>
    </w:p>
    <w:p w14:paraId="2AD1CDFB" w14:textId="77777777" w:rsidR="00D639AE" w:rsidRPr="001D6D5E" w:rsidRDefault="00253948">
      <w:bookmarkStart w:id="563" w:name="_Toc292559911"/>
      <w:bookmarkStart w:id="564" w:name="_Toc300935000"/>
      <w:bookmarkStart w:id="565" w:name="_Toc312678039"/>
      <w:bookmarkStart w:id="566" w:name="_Toc296347200"/>
      <w:bookmarkStart w:id="567" w:name="_Toc297120501"/>
      <w:bookmarkStart w:id="568" w:name="_Toc296891241"/>
      <w:bookmarkStart w:id="569" w:name="_Toc297048387"/>
      <w:bookmarkStart w:id="570" w:name="_Toc297216209"/>
      <w:bookmarkStart w:id="571" w:name="_Toc296346702"/>
      <w:bookmarkStart w:id="572" w:name="_Toc297123550"/>
      <w:bookmarkStart w:id="573" w:name="_Toc292559406"/>
      <w:bookmarkStart w:id="574" w:name="_Toc296503201"/>
      <w:bookmarkStart w:id="575" w:name="_Toc296891029"/>
      <w:bookmarkStart w:id="576" w:name="_Toc303539157"/>
      <w:bookmarkStart w:id="577" w:name="_Toc304295577"/>
      <w:bookmarkStart w:id="578" w:name="_Toc296944540"/>
      <w:r w:rsidRPr="001D6D5E">
        <w:t xml:space="preserve">11.1 </w:t>
      </w:r>
      <w:r w:rsidRPr="001D6D5E">
        <w:rPr>
          <w:rFonts w:hint="eastAsia"/>
        </w:rPr>
        <w:t>市场价格波动引起的调整</w:t>
      </w:r>
    </w:p>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14:paraId="4DD7D0A1" w14:textId="77777777" w:rsidR="00D639AE" w:rsidRPr="001D6D5E" w:rsidRDefault="00253948">
      <w:r w:rsidRPr="001D6D5E">
        <w:rPr>
          <w:rFonts w:hint="eastAsia"/>
        </w:rPr>
        <w:t>市场价格波动是否调整合同价格的约定：不调整。</w:t>
      </w:r>
    </w:p>
    <w:p w14:paraId="6B6B7E09" w14:textId="77777777" w:rsidR="00D639AE" w:rsidRPr="001D6D5E" w:rsidRDefault="00253948">
      <w:r w:rsidRPr="001D6D5E">
        <w:rPr>
          <w:rFonts w:hint="eastAsia"/>
        </w:rPr>
        <w:t>因市场价格波动调整合同价格，采用以下第</w:t>
      </w:r>
      <w:r w:rsidRPr="001D6D5E">
        <w:rPr>
          <w:rFonts w:hint="eastAsia"/>
        </w:rPr>
        <w:t>3</w:t>
      </w:r>
      <w:r w:rsidRPr="001D6D5E">
        <w:rPr>
          <w:rFonts w:hint="eastAsia"/>
        </w:rPr>
        <w:t>种方式对合同价格进行调整：</w:t>
      </w:r>
    </w:p>
    <w:p w14:paraId="15CF1F66" w14:textId="77777777" w:rsidR="00D639AE" w:rsidRPr="001D6D5E" w:rsidRDefault="00253948">
      <w:r w:rsidRPr="001D6D5E">
        <w:rPr>
          <w:rFonts w:hint="eastAsia"/>
        </w:rPr>
        <w:t>第</w:t>
      </w:r>
      <w:r w:rsidRPr="001D6D5E">
        <w:t>1</w:t>
      </w:r>
      <w:r w:rsidRPr="001D6D5E">
        <w:rPr>
          <w:rFonts w:hint="eastAsia"/>
        </w:rPr>
        <w:t>种方式：采用价格指数进行价格调整。</w:t>
      </w:r>
    </w:p>
    <w:p w14:paraId="45F456E8" w14:textId="77777777" w:rsidR="00D639AE" w:rsidRPr="001D6D5E" w:rsidRDefault="00253948">
      <w:r w:rsidRPr="001D6D5E">
        <w:rPr>
          <w:rFonts w:hint="eastAsia"/>
        </w:rPr>
        <w:t>关于各可调因子、定值和变值权重，以及基本价格指数及其来源的约定：；</w:t>
      </w:r>
    </w:p>
    <w:p w14:paraId="49B6EDBA" w14:textId="77777777" w:rsidR="00D639AE" w:rsidRPr="001D6D5E" w:rsidRDefault="00253948">
      <w:r w:rsidRPr="001D6D5E">
        <w:rPr>
          <w:rFonts w:hint="eastAsia"/>
        </w:rPr>
        <w:t>第</w:t>
      </w:r>
      <w:r w:rsidRPr="001D6D5E">
        <w:t>2</w:t>
      </w:r>
      <w:r w:rsidRPr="001D6D5E">
        <w:rPr>
          <w:rFonts w:hint="eastAsia"/>
        </w:rPr>
        <w:t>种方式：采用造价信息进行价格调整。</w:t>
      </w:r>
    </w:p>
    <w:p w14:paraId="09CAE48C" w14:textId="77777777" w:rsidR="00D639AE" w:rsidRPr="001D6D5E" w:rsidRDefault="00253948">
      <w:r w:rsidRPr="001D6D5E">
        <w:rPr>
          <w:rFonts w:hint="eastAsia"/>
        </w:rPr>
        <w:t>（</w:t>
      </w:r>
      <w:r w:rsidRPr="001D6D5E">
        <w:t>2</w:t>
      </w:r>
      <w:r w:rsidRPr="001D6D5E">
        <w:rPr>
          <w:rFonts w:hint="eastAsia"/>
        </w:rPr>
        <w:t>）关于基准价格的约定：。</w:t>
      </w:r>
    </w:p>
    <w:p w14:paraId="47AE7885" w14:textId="77777777" w:rsidR="00D639AE" w:rsidRPr="001D6D5E" w:rsidRDefault="00253948">
      <w:r w:rsidRPr="001D6D5E">
        <w:rPr>
          <w:rFonts w:hint="eastAsia"/>
        </w:rPr>
        <w:t>专用合同条款①承包人在已标价工程量清单或预算书中载明的材料单价低于基准价格的：专用合同条款合同履行期间材料</w:t>
      </w:r>
      <w:proofErr w:type="gramStart"/>
      <w:r w:rsidRPr="001D6D5E">
        <w:rPr>
          <w:rFonts w:hint="eastAsia"/>
        </w:rPr>
        <w:t>单价涨幅</w:t>
      </w:r>
      <w:proofErr w:type="gramEnd"/>
      <w:r w:rsidRPr="001D6D5E">
        <w:rPr>
          <w:rFonts w:hint="eastAsia"/>
        </w:rPr>
        <w:t>以基准价格为基础超过</w:t>
      </w:r>
      <w:r w:rsidRPr="001D6D5E">
        <w:t>%</w:t>
      </w:r>
      <w:r w:rsidRPr="001D6D5E">
        <w:rPr>
          <w:rFonts w:hint="eastAsia"/>
        </w:rPr>
        <w:t>时，或材料单价跌幅以已标价工程量清单或预算书中载明材料单价为基础超过</w:t>
      </w:r>
      <w:r w:rsidRPr="001D6D5E">
        <w:t>%</w:t>
      </w:r>
      <w:r w:rsidRPr="001D6D5E">
        <w:rPr>
          <w:rFonts w:hint="eastAsia"/>
        </w:rPr>
        <w:t>时，其超过部分据实调整。</w:t>
      </w:r>
    </w:p>
    <w:p w14:paraId="0B525FDC" w14:textId="77777777" w:rsidR="00D639AE" w:rsidRPr="001D6D5E" w:rsidRDefault="00253948">
      <w:r w:rsidRPr="001D6D5E">
        <w:rPr>
          <w:rFonts w:hint="eastAsia"/>
        </w:rPr>
        <w:t>②承包人在已标价工程量清单或预算书中载明的材料单价高于基准价格的：专用合同条款合同履行期间材料单价跌幅以基准价格为基础超过</w:t>
      </w:r>
      <w:r w:rsidRPr="001D6D5E">
        <w:t>%</w:t>
      </w:r>
      <w:r w:rsidRPr="001D6D5E">
        <w:rPr>
          <w:rFonts w:hint="eastAsia"/>
        </w:rPr>
        <w:t>时，材料</w:t>
      </w:r>
      <w:proofErr w:type="gramStart"/>
      <w:r w:rsidRPr="001D6D5E">
        <w:rPr>
          <w:rFonts w:hint="eastAsia"/>
        </w:rPr>
        <w:t>单价涨幅</w:t>
      </w:r>
      <w:proofErr w:type="gramEnd"/>
      <w:r w:rsidRPr="001D6D5E">
        <w:rPr>
          <w:rFonts w:hint="eastAsia"/>
        </w:rPr>
        <w:t>以已标价工程量清单或预算书中载明材料单价为基础超过</w:t>
      </w:r>
      <w:r w:rsidRPr="001D6D5E">
        <w:t>%</w:t>
      </w:r>
      <w:r w:rsidRPr="001D6D5E">
        <w:rPr>
          <w:rFonts w:hint="eastAsia"/>
        </w:rPr>
        <w:t>时，其超过部分据实调整。</w:t>
      </w:r>
    </w:p>
    <w:p w14:paraId="723430B8" w14:textId="77777777" w:rsidR="00D639AE" w:rsidRPr="001D6D5E" w:rsidRDefault="00253948">
      <w:r w:rsidRPr="001D6D5E">
        <w:rPr>
          <w:rFonts w:hint="eastAsia"/>
        </w:rPr>
        <w:t>③承包人在已标价工程量清单或预算书中载明的材料单价等于基准单价的：专用合同条款合同履行期间材料单价</w:t>
      </w:r>
      <w:proofErr w:type="gramStart"/>
      <w:r w:rsidRPr="001D6D5E">
        <w:rPr>
          <w:rFonts w:hint="eastAsia"/>
        </w:rPr>
        <w:t>涨跌幅以基准</w:t>
      </w:r>
      <w:proofErr w:type="gramEnd"/>
      <w:r w:rsidRPr="001D6D5E">
        <w:rPr>
          <w:rFonts w:hint="eastAsia"/>
        </w:rPr>
        <w:t>单价为基础超过±</w:t>
      </w:r>
      <w:r w:rsidRPr="001D6D5E">
        <w:t>%</w:t>
      </w:r>
      <w:r w:rsidRPr="001D6D5E">
        <w:rPr>
          <w:rFonts w:hint="eastAsia"/>
        </w:rPr>
        <w:t>时，其超过部分据实调整。</w:t>
      </w:r>
    </w:p>
    <w:p w14:paraId="573DECB7" w14:textId="77777777" w:rsidR="00D639AE" w:rsidRPr="001D6D5E" w:rsidRDefault="00253948">
      <w:r w:rsidRPr="001D6D5E">
        <w:rPr>
          <w:rFonts w:hint="eastAsia"/>
        </w:rPr>
        <w:t>第</w:t>
      </w:r>
      <w:r w:rsidRPr="001D6D5E">
        <w:t>3</w:t>
      </w:r>
      <w:r w:rsidRPr="001D6D5E">
        <w:rPr>
          <w:rFonts w:hint="eastAsia"/>
        </w:rPr>
        <w:t>种方式：其他价格调整方式：法律变化引起的调整按通用条款</w:t>
      </w:r>
      <w:r w:rsidRPr="001D6D5E">
        <w:rPr>
          <w:rFonts w:hint="eastAsia"/>
        </w:rPr>
        <w:t>11.2</w:t>
      </w:r>
      <w:r w:rsidRPr="001D6D5E">
        <w:rPr>
          <w:rFonts w:hint="eastAsia"/>
        </w:rPr>
        <w:t>执行</w:t>
      </w:r>
      <w:r w:rsidRPr="001D6D5E">
        <w:rPr>
          <w:rFonts w:hint="eastAsia"/>
        </w:rPr>
        <w:t xml:space="preserve"> </w:t>
      </w:r>
      <w:r w:rsidRPr="001D6D5E">
        <w:rPr>
          <w:rFonts w:hint="eastAsia"/>
        </w:rPr>
        <w:t>。</w:t>
      </w:r>
    </w:p>
    <w:p w14:paraId="7DAF1BA4" w14:textId="77777777" w:rsidR="00D639AE" w:rsidRPr="001D6D5E" w:rsidRDefault="00253948">
      <w:bookmarkStart w:id="579" w:name="_Toc296891245"/>
      <w:bookmarkStart w:id="580" w:name="_Toc296891033"/>
      <w:bookmarkStart w:id="581" w:name="_Toc296503205"/>
      <w:bookmarkStart w:id="582" w:name="_Toc297120505"/>
      <w:bookmarkStart w:id="583" w:name="_Toc292559915"/>
      <w:bookmarkStart w:id="584" w:name="_Toc292559410"/>
      <w:bookmarkStart w:id="585" w:name="_Toc296347204"/>
      <w:bookmarkStart w:id="586" w:name="_Toc296944544"/>
      <w:bookmarkStart w:id="587" w:name="_Toc296346706"/>
      <w:bookmarkStart w:id="588" w:name="_Toc297048391"/>
      <w:bookmarkStart w:id="589" w:name="_Toc351203644"/>
      <w:bookmarkStart w:id="590" w:name="_Toc297216211"/>
      <w:bookmarkStart w:id="591" w:name="_Toc312678040"/>
      <w:bookmarkStart w:id="592" w:name="_Toc300935002"/>
      <w:bookmarkStart w:id="593" w:name="_Toc303539159"/>
      <w:bookmarkStart w:id="594" w:name="_Toc297123552"/>
      <w:bookmarkStart w:id="595" w:name="_Toc304295579"/>
      <w:bookmarkEnd w:id="469"/>
      <w:bookmarkEnd w:id="470"/>
      <w:bookmarkEnd w:id="471"/>
      <w:bookmarkEnd w:id="472"/>
      <w:bookmarkEnd w:id="473"/>
      <w:bookmarkEnd w:id="474"/>
      <w:r w:rsidRPr="001D6D5E">
        <w:t xml:space="preserve">12. </w:t>
      </w:r>
      <w:bookmarkEnd w:id="579"/>
      <w:bookmarkEnd w:id="580"/>
      <w:bookmarkEnd w:id="581"/>
      <w:bookmarkEnd w:id="582"/>
      <w:bookmarkEnd w:id="583"/>
      <w:bookmarkEnd w:id="584"/>
      <w:bookmarkEnd w:id="585"/>
      <w:bookmarkEnd w:id="586"/>
      <w:bookmarkEnd w:id="587"/>
      <w:bookmarkEnd w:id="588"/>
      <w:r w:rsidRPr="001D6D5E">
        <w:rPr>
          <w:rFonts w:hint="eastAsia"/>
        </w:rPr>
        <w:t>合同价格、计量与支付</w:t>
      </w:r>
      <w:bookmarkEnd w:id="589"/>
    </w:p>
    <w:p w14:paraId="41C469C0" w14:textId="77777777" w:rsidR="00D639AE" w:rsidRPr="001D6D5E" w:rsidRDefault="00253948">
      <w:bookmarkStart w:id="596" w:name="_Toc267251461"/>
      <w:bookmarkStart w:id="597" w:name="_Toc292559916"/>
      <w:bookmarkStart w:id="598" w:name="_Toc292559411"/>
      <w:bookmarkStart w:id="599" w:name="_Toc296347205"/>
      <w:bookmarkStart w:id="600" w:name="_Toc296891246"/>
      <w:bookmarkStart w:id="601" w:name="_Toc296346707"/>
      <w:bookmarkStart w:id="602" w:name="_Toc297120506"/>
      <w:bookmarkStart w:id="603" w:name="_Toc297048392"/>
      <w:bookmarkStart w:id="604" w:name="_Toc296891034"/>
      <w:bookmarkStart w:id="605" w:name="_Toc296503206"/>
      <w:bookmarkStart w:id="606" w:name="_Toc296944545"/>
      <w:bookmarkStart w:id="607" w:name="_Toc312678041"/>
      <w:bookmarkStart w:id="608" w:name="_Toc297216212"/>
      <w:bookmarkStart w:id="609" w:name="_Toc297123553"/>
      <w:bookmarkStart w:id="610" w:name="_Toc300935003"/>
      <w:bookmarkStart w:id="611" w:name="_Toc303539160"/>
      <w:bookmarkStart w:id="612" w:name="_Toc304295580"/>
      <w:bookmarkStart w:id="613" w:name="_Toc300935004"/>
      <w:bookmarkStart w:id="614" w:name="_Toc297123554"/>
      <w:bookmarkStart w:id="615" w:name="_Toc303539161"/>
      <w:bookmarkStart w:id="616" w:name="_Toc297216213"/>
      <w:bookmarkStart w:id="617" w:name="_Toc304295581"/>
      <w:bookmarkStart w:id="618" w:name="_Toc312678042"/>
      <w:bookmarkStart w:id="619" w:name="_Toc297120507"/>
      <w:bookmarkStart w:id="620" w:name="_Toc296891247"/>
      <w:bookmarkStart w:id="621" w:name="_Toc292559412"/>
      <w:bookmarkStart w:id="622" w:name="_Toc296346708"/>
      <w:bookmarkStart w:id="623" w:name="_Toc296891035"/>
      <w:bookmarkStart w:id="624" w:name="_Toc296503207"/>
      <w:bookmarkStart w:id="625" w:name="_Toc297048393"/>
      <w:bookmarkStart w:id="626" w:name="_Toc296347206"/>
      <w:bookmarkStart w:id="627" w:name="_Toc296944546"/>
      <w:bookmarkStart w:id="628" w:name="_Toc292559917"/>
      <w:bookmarkEnd w:id="590"/>
      <w:bookmarkEnd w:id="591"/>
      <w:bookmarkEnd w:id="592"/>
      <w:bookmarkEnd w:id="593"/>
      <w:bookmarkEnd w:id="594"/>
      <w:bookmarkEnd w:id="595"/>
      <w:r w:rsidRPr="001D6D5E">
        <w:t xml:space="preserve">12.1 </w:t>
      </w:r>
      <w:r w:rsidRPr="001D6D5E">
        <w:rPr>
          <w:rFonts w:hint="eastAsia"/>
        </w:rPr>
        <w:t>合</w:t>
      </w:r>
      <w:bookmarkEnd w:id="596"/>
      <w:bookmarkEnd w:id="597"/>
      <w:bookmarkEnd w:id="598"/>
      <w:r w:rsidRPr="001D6D5E">
        <w:rPr>
          <w:rFonts w:hint="eastAsia"/>
        </w:rPr>
        <w:t>同价</w:t>
      </w:r>
      <w:bookmarkEnd w:id="599"/>
      <w:bookmarkEnd w:id="600"/>
      <w:bookmarkEnd w:id="601"/>
      <w:bookmarkEnd w:id="602"/>
      <w:bookmarkEnd w:id="603"/>
      <w:bookmarkEnd w:id="604"/>
      <w:bookmarkEnd w:id="605"/>
      <w:bookmarkEnd w:id="606"/>
      <w:r w:rsidRPr="001D6D5E">
        <w:rPr>
          <w:rFonts w:hint="eastAsia"/>
        </w:rPr>
        <w:t>格形式</w:t>
      </w:r>
    </w:p>
    <w:bookmarkEnd w:id="607"/>
    <w:bookmarkEnd w:id="608"/>
    <w:bookmarkEnd w:id="609"/>
    <w:bookmarkEnd w:id="610"/>
    <w:bookmarkEnd w:id="611"/>
    <w:bookmarkEnd w:id="612"/>
    <w:p w14:paraId="2719B84D" w14:textId="77777777" w:rsidR="00D639AE" w:rsidRPr="001D6D5E" w:rsidRDefault="00253948">
      <w:r w:rsidRPr="001D6D5E">
        <w:t xml:space="preserve">12.1.1 </w:t>
      </w:r>
      <w:r w:rsidRPr="001D6D5E">
        <w:rPr>
          <w:rFonts w:hint="eastAsia"/>
        </w:rPr>
        <w:t>单价合同。</w:t>
      </w:r>
    </w:p>
    <w:p w14:paraId="20C03BBD" w14:textId="77777777" w:rsidR="00D639AE" w:rsidRPr="001D6D5E" w:rsidRDefault="00253948">
      <w:r w:rsidRPr="001D6D5E">
        <w:rPr>
          <w:rFonts w:hint="eastAsia"/>
        </w:rPr>
        <w:t>综合单价包含的风险范围：法律变化引起的调整以外的风险由承包人承担。</w:t>
      </w:r>
    </w:p>
    <w:p w14:paraId="09C08C5E" w14:textId="77777777" w:rsidR="00D639AE" w:rsidRPr="001D6D5E" w:rsidRDefault="00253948">
      <w:r w:rsidRPr="001D6D5E">
        <w:rPr>
          <w:rFonts w:hint="eastAsia"/>
        </w:rPr>
        <w:t>风险费用的计算方法：</w:t>
      </w:r>
      <w:r w:rsidRPr="001D6D5E">
        <w:t xml:space="preserve">    /   </w:t>
      </w:r>
      <w:r w:rsidRPr="001D6D5E">
        <w:rPr>
          <w:rFonts w:hint="eastAsia"/>
        </w:rPr>
        <w:t>。</w:t>
      </w:r>
    </w:p>
    <w:p w14:paraId="3AD5A94C" w14:textId="77777777" w:rsidR="00D639AE" w:rsidRPr="001D6D5E" w:rsidRDefault="00253948">
      <w:r w:rsidRPr="001D6D5E">
        <w:rPr>
          <w:rFonts w:hint="eastAsia"/>
        </w:rPr>
        <w:t>风险范围以外合同价格的调整方法：按政策文件执行。</w:t>
      </w:r>
    </w:p>
    <w:p w14:paraId="31CC9676" w14:textId="77777777" w:rsidR="00D639AE" w:rsidRPr="001D6D5E" w:rsidRDefault="00253948">
      <w:r w:rsidRPr="001D6D5E">
        <w:t xml:space="preserve">12.1.2 </w:t>
      </w:r>
      <w:r w:rsidRPr="001D6D5E">
        <w:rPr>
          <w:rFonts w:hint="eastAsia"/>
        </w:rPr>
        <w:t>总价合同。</w:t>
      </w:r>
    </w:p>
    <w:p w14:paraId="10B4FC25" w14:textId="77777777" w:rsidR="00D639AE" w:rsidRPr="001D6D5E" w:rsidRDefault="00253948">
      <w:r w:rsidRPr="001D6D5E">
        <w:rPr>
          <w:rFonts w:hint="eastAsia"/>
        </w:rPr>
        <w:t>总价包含的风险范围：</w:t>
      </w:r>
      <w:r w:rsidRPr="001D6D5E">
        <w:rPr>
          <w:rFonts w:hint="eastAsia"/>
        </w:rPr>
        <w:t xml:space="preserve">  /  </w:t>
      </w:r>
      <w:r w:rsidRPr="001D6D5E">
        <w:rPr>
          <w:rFonts w:hint="eastAsia"/>
        </w:rPr>
        <w:t>。</w:t>
      </w:r>
    </w:p>
    <w:p w14:paraId="0A39D1AA" w14:textId="77777777" w:rsidR="00D639AE" w:rsidRPr="001D6D5E" w:rsidRDefault="00253948">
      <w:r w:rsidRPr="001D6D5E">
        <w:rPr>
          <w:rFonts w:hint="eastAsia"/>
        </w:rPr>
        <w:t>风险费用的计算方法：</w:t>
      </w:r>
      <w:r w:rsidRPr="001D6D5E">
        <w:rPr>
          <w:rFonts w:hint="eastAsia"/>
        </w:rPr>
        <w:t xml:space="preserve">  /  </w:t>
      </w:r>
      <w:r w:rsidRPr="001D6D5E">
        <w:rPr>
          <w:rFonts w:hint="eastAsia"/>
        </w:rPr>
        <w:t>。</w:t>
      </w:r>
    </w:p>
    <w:p w14:paraId="672D1F67" w14:textId="77777777" w:rsidR="00D639AE" w:rsidRPr="001D6D5E" w:rsidRDefault="00253948">
      <w:r w:rsidRPr="001D6D5E">
        <w:rPr>
          <w:rFonts w:hint="eastAsia"/>
        </w:rPr>
        <w:t>风险范围以外合同价格的调整方法：</w:t>
      </w:r>
      <w:r w:rsidRPr="001D6D5E">
        <w:rPr>
          <w:rFonts w:hint="eastAsia"/>
        </w:rPr>
        <w:t xml:space="preserve">  /  </w:t>
      </w:r>
      <w:r w:rsidRPr="001D6D5E">
        <w:rPr>
          <w:rFonts w:hint="eastAsia"/>
        </w:rPr>
        <w:t>。</w:t>
      </w:r>
    </w:p>
    <w:p w14:paraId="491A988C" w14:textId="77777777" w:rsidR="00D639AE" w:rsidRPr="001D6D5E" w:rsidRDefault="00253948">
      <w:r w:rsidRPr="001D6D5E">
        <w:lastRenderedPageBreak/>
        <w:t xml:space="preserve">12.1.3 </w:t>
      </w:r>
      <w:r w:rsidRPr="001D6D5E">
        <w:rPr>
          <w:rFonts w:hint="eastAsia"/>
        </w:rPr>
        <w:t>其他价格方式：</w:t>
      </w:r>
      <w:r w:rsidRPr="001D6D5E">
        <w:rPr>
          <w:rFonts w:hint="eastAsia"/>
        </w:rPr>
        <w:t xml:space="preserve">  /  </w:t>
      </w:r>
      <w:r w:rsidRPr="001D6D5E">
        <w:rPr>
          <w:rFonts w:hint="eastAsia"/>
        </w:rPr>
        <w:t>。</w:t>
      </w:r>
    </w:p>
    <w:p w14:paraId="1C5AFC71" w14:textId="77777777" w:rsidR="00D639AE" w:rsidRPr="001D6D5E" w:rsidRDefault="00253948">
      <w:r w:rsidRPr="001D6D5E">
        <w:t xml:space="preserve">12.2 </w:t>
      </w:r>
      <w:r w:rsidRPr="001D6D5E">
        <w:rPr>
          <w:rFonts w:hint="eastAsia"/>
        </w:rPr>
        <w:t>预付款</w:t>
      </w:r>
    </w:p>
    <w:bookmarkEnd w:id="613"/>
    <w:bookmarkEnd w:id="614"/>
    <w:bookmarkEnd w:id="615"/>
    <w:bookmarkEnd w:id="616"/>
    <w:bookmarkEnd w:id="617"/>
    <w:bookmarkEnd w:id="618"/>
    <w:p w14:paraId="69933CC3" w14:textId="77777777" w:rsidR="00D639AE" w:rsidRPr="001D6D5E" w:rsidRDefault="00253948">
      <w:r w:rsidRPr="001D6D5E">
        <w:t xml:space="preserve">12.2.1 </w:t>
      </w:r>
      <w:r w:rsidRPr="001D6D5E">
        <w:rPr>
          <w:rFonts w:hint="eastAsia"/>
        </w:rPr>
        <w:t>预付款的支付</w:t>
      </w:r>
    </w:p>
    <w:p w14:paraId="508EEA24" w14:textId="77777777" w:rsidR="00D639AE" w:rsidRPr="001D6D5E" w:rsidRDefault="00253948">
      <w:r w:rsidRPr="001D6D5E">
        <w:rPr>
          <w:rFonts w:hint="eastAsia"/>
        </w:rPr>
        <w:t>预付款支付比例或金额（比例</w:t>
      </w:r>
      <w:r w:rsidRPr="001D6D5E">
        <w:t>20%-40%</w:t>
      </w:r>
      <w:r w:rsidRPr="001D6D5E">
        <w:rPr>
          <w:rFonts w:hint="eastAsia"/>
        </w:rPr>
        <w:t>）：</w:t>
      </w:r>
      <w:r w:rsidRPr="001D6D5E">
        <w:t>30</w:t>
      </w:r>
      <w:r w:rsidRPr="001D6D5E">
        <w:rPr>
          <w:rFonts w:hint="eastAsia"/>
        </w:rPr>
        <w:t>%</w:t>
      </w:r>
      <w:r w:rsidRPr="001D6D5E">
        <w:rPr>
          <w:rFonts w:hint="eastAsia"/>
        </w:rPr>
        <w:t>。</w:t>
      </w:r>
    </w:p>
    <w:p w14:paraId="15B95719" w14:textId="77777777" w:rsidR="00D639AE" w:rsidRPr="001D6D5E" w:rsidRDefault="00253948">
      <w:r w:rsidRPr="001D6D5E">
        <w:rPr>
          <w:rFonts w:hint="eastAsia"/>
        </w:rPr>
        <w:t>预付款支付期限：采购合同签订且资金预算下达后</w:t>
      </w:r>
      <w:r w:rsidRPr="001D6D5E">
        <w:rPr>
          <w:rFonts w:hint="eastAsia"/>
        </w:rPr>
        <w:t>10</w:t>
      </w:r>
      <w:r w:rsidRPr="001D6D5E">
        <w:rPr>
          <w:rFonts w:hint="eastAsia"/>
        </w:rPr>
        <w:t>工作日内。根据相关文件要求，为了确保财政资金安全，成交供应商须在中国工商银行设立仅用于本项目的一般账户，便于采购人对此项目的资金进行有效监管，乙方需与甲方指定工作人员共同办理一般账户，并增加甲方的相关印鉴。工程相关款项均通过</w:t>
      </w:r>
      <w:proofErr w:type="gramStart"/>
      <w:r w:rsidRPr="001D6D5E">
        <w:rPr>
          <w:rFonts w:hint="eastAsia"/>
        </w:rPr>
        <w:t>该一般</w:t>
      </w:r>
      <w:proofErr w:type="gramEnd"/>
      <w:r w:rsidRPr="001D6D5E">
        <w:rPr>
          <w:rFonts w:hint="eastAsia"/>
        </w:rPr>
        <w:t>账户进行支付，此账户在成交供应</w:t>
      </w:r>
      <w:proofErr w:type="gramStart"/>
      <w:r w:rsidRPr="001D6D5E">
        <w:rPr>
          <w:rFonts w:hint="eastAsia"/>
        </w:rPr>
        <w:t>商履行</w:t>
      </w:r>
      <w:proofErr w:type="gramEnd"/>
      <w:r w:rsidRPr="001D6D5E">
        <w:rPr>
          <w:rFonts w:hint="eastAsia"/>
        </w:rPr>
        <w:t>完本合同约定义务后注。</w:t>
      </w:r>
    </w:p>
    <w:p w14:paraId="024F22C4" w14:textId="77777777" w:rsidR="00D639AE" w:rsidRPr="001D6D5E" w:rsidRDefault="00253948">
      <w:r w:rsidRPr="001D6D5E">
        <w:rPr>
          <w:rFonts w:hint="eastAsia"/>
        </w:rPr>
        <w:t>预付款扣回的方式：预付款在第一次拨付进度款时一次性扣回，若第一次进度款不足以抵扣预付款时，剩余预付款在第二次进度款时扣回，以此类推，直至扣完为止。</w:t>
      </w:r>
    </w:p>
    <w:p w14:paraId="30F57406" w14:textId="77777777" w:rsidR="00D639AE" w:rsidRPr="001D6D5E" w:rsidRDefault="00253948">
      <w:r w:rsidRPr="001D6D5E">
        <w:t xml:space="preserve">12.2.2 </w:t>
      </w:r>
      <w:r w:rsidRPr="001D6D5E">
        <w:rPr>
          <w:rFonts w:hint="eastAsia"/>
        </w:rPr>
        <w:t>预付款担保</w:t>
      </w:r>
    </w:p>
    <w:p w14:paraId="5370D436" w14:textId="77777777" w:rsidR="00D639AE" w:rsidRPr="001D6D5E" w:rsidRDefault="00253948">
      <w:r w:rsidRPr="001D6D5E">
        <w:rPr>
          <w:rFonts w:hint="eastAsia"/>
        </w:rPr>
        <w:t>承包人提交预付款担保的期限：</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p w14:paraId="2A89F7C8" w14:textId="77777777" w:rsidR="00D639AE" w:rsidRPr="001D6D5E" w:rsidRDefault="00253948">
      <w:r w:rsidRPr="001D6D5E">
        <w:rPr>
          <w:rFonts w:hint="eastAsia"/>
        </w:rPr>
        <w:t>预付款担保的形式为：</w:t>
      </w:r>
      <w:r w:rsidRPr="001D6D5E">
        <w:rPr>
          <w:rFonts w:hint="eastAsia"/>
        </w:rPr>
        <w:t xml:space="preserve"> </w:t>
      </w:r>
      <w:r w:rsidRPr="001D6D5E">
        <w:rPr>
          <w:rFonts w:hint="eastAsia"/>
        </w:rPr>
        <w:t>按通用条款执行。</w:t>
      </w:r>
    </w:p>
    <w:bookmarkEnd w:id="619"/>
    <w:bookmarkEnd w:id="620"/>
    <w:bookmarkEnd w:id="621"/>
    <w:bookmarkEnd w:id="622"/>
    <w:bookmarkEnd w:id="623"/>
    <w:bookmarkEnd w:id="624"/>
    <w:bookmarkEnd w:id="625"/>
    <w:bookmarkEnd w:id="626"/>
    <w:bookmarkEnd w:id="627"/>
    <w:bookmarkEnd w:id="628"/>
    <w:p w14:paraId="09F3772C" w14:textId="77777777" w:rsidR="00D639AE" w:rsidRPr="001D6D5E" w:rsidRDefault="00253948">
      <w:r w:rsidRPr="001D6D5E">
        <w:t xml:space="preserve">12.3 </w:t>
      </w:r>
      <w:r w:rsidRPr="001D6D5E">
        <w:rPr>
          <w:rFonts w:hint="eastAsia"/>
        </w:rPr>
        <w:t>计量</w:t>
      </w:r>
    </w:p>
    <w:p w14:paraId="5C2F7959" w14:textId="77777777" w:rsidR="00D639AE" w:rsidRPr="001D6D5E" w:rsidRDefault="00253948">
      <w:r w:rsidRPr="001D6D5E">
        <w:t xml:space="preserve">12.3.1 </w:t>
      </w:r>
      <w:r w:rsidRPr="001D6D5E">
        <w:rPr>
          <w:rFonts w:hint="eastAsia"/>
        </w:rPr>
        <w:t>计量原则</w:t>
      </w:r>
    </w:p>
    <w:p w14:paraId="244F252C" w14:textId="77777777" w:rsidR="00D639AE" w:rsidRPr="001D6D5E" w:rsidRDefault="00253948">
      <w:r w:rsidRPr="001D6D5E">
        <w:rPr>
          <w:rFonts w:hint="eastAsia"/>
        </w:rPr>
        <w:t>工程量计算规则：依据《建设工程工程量清单计价规范》（</w:t>
      </w:r>
      <w:r w:rsidRPr="001D6D5E">
        <w:rPr>
          <w:rFonts w:hint="eastAsia"/>
        </w:rPr>
        <w:t>GB50500-2013</w:t>
      </w:r>
      <w:r w:rsidRPr="001D6D5E">
        <w:rPr>
          <w:rFonts w:hint="eastAsia"/>
        </w:rPr>
        <w:t>）、《房屋建筑装饰工程工程量计算规范》（</w:t>
      </w:r>
      <w:r w:rsidRPr="001D6D5E">
        <w:rPr>
          <w:rFonts w:hint="eastAsia"/>
        </w:rPr>
        <w:t>GB50584-2013</w:t>
      </w:r>
      <w:r w:rsidRPr="001D6D5E">
        <w:rPr>
          <w:rFonts w:hint="eastAsia"/>
        </w:rPr>
        <w:t>）等</w:t>
      </w:r>
      <w:r w:rsidRPr="001D6D5E">
        <w:rPr>
          <w:rFonts w:hint="eastAsia"/>
        </w:rPr>
        <w:t>9</w:t>
      </w:r>
      <w:r w:rsidRPr="001D6D5E">
        <w:rPr>
          <w:rFonts w:hint="eastAsia"/>
        </w:rPr>
        <w:t>本工程量计算规范、</w:t>
      </w:r>
      <w:r w:rsidRPr="001D6D5E">
        <w:rPr>
          <w:rFonts w:hint="eastAsia"/>
        </w:rPr>
        <w:t>2020</w:t>
      </w:r>
      <w:r w:rsidRPr="001D6D5E">
        <w:rPr>
          <w:rFonts w:hint="eastAsia"/>
        </w:rPr>
        <w:t>年《四川省建设工程工程量清单计价定额》及相关配套文件进行计量。</w:t>
      </w:r>
    </w:p>
    <w:p w14:paraId="0B51DAA9" w14:textId="77777777" w:rsidR="00D639AE" w:rsidRPr="001D6D5E" w:rsidRDefault="00253948">
      <w:r w:rsidRPr="001D6D5E">
        <w:t>12.3.1.1</w:t>
      </w:r>
      <w:r w:rsidRPr="001D6D5E">
        <w:rPr>
          <w:rFonts w:hint="eastAsia"/>
        </w:rPr>
        <w:t>总价措施项目的计量</w:t>
      </w:r>
    </w:p>
    <w:p w14:paraId="5E3E386B" w14:textId="77777777" w:rsidR="00D639AE" w:rsidRPr="001D6D5E" w:rsidRDefault="00253948">
      <w:r w:rsidRPr="001D6D5E">
        <w:rPr>
          <w:rFonts w:hint="eastAsia"/>
        </w:rPr>
        <w:t>总价措施项目清单中的项目（除环境保护、安全施工、文明施工、临时设施等以费率计价的项目以外），包干计取，结算不作调整；进度支付时按发包人确认后的工程形象进度比例按月计量。</w:t>
      </w:r>
    </w:p>
    <w:p w14:paraId="14075576" w14:textId="77777777" w:rsidR="00D639AE" w:rsidRPr="001D6D5E" w:rsidRDefault="00253948">
      <w:r w:rsidRPr="001D6D5E">
        <w:rPr>
          <w:rFonts w:hint="eastAsia"/>
        </w:rPr>
        <w:t>安全文明施工费的计量、支付与结算</w:t>
      </w:r>
      <w:r w:rsidRPr="001D6D5E">
        <w:rPr>
          <w:rFonts w:hint="eastAsia"/>
        </w:rPr>
        <w:t xml:space="preserve"> </w:t>
      </w:r>
      <w:r w:rsidRPr="001D6D5E">
        <w:rPr>
          <w:rFonts w:hint="eastAsia"/>
        </w:rPr>
        <w:t>按四川省住房和城乡建设厅、成都市住房城乡建设局相关文件执行</w:t>
      </w:r>
      <w:r w:rsidRPr="001D6D5E">
        <w:rPr>
          <w:rFonts w:hint="eastAsia"/>
        </w:rPr>
        <w:t xml:space="preserve"> </w:t>
      </w:r>
      <w:r w:rsidRPr="001D6D5E">
        <w:rPr>
          <w:rFonts w:hint="eastAsia"/>
        </w:rPr>
        <w:t>。</w:t>
      </w:r>
    </w:p>
    <w:p w14:paraId="78665B9E" w14:textId="77777777" w:rsidR="00D639AE" w:rsidRPr="001D6D5E" w:rsidRDefault="00253948">
      <w:r w:rsidRPr="001D6D5E">
        <w:t>12.3.1.2</w:t>
      </w:r>
      <w:proofErr w:type="gramStart"/>
      <w:r w:rsidRPr="001D6D5E">
        <w:rPr>
          <w:rFonts w:hint="eastAsia"/>
        </w:rPr>
        <w:t>规</w:t>
      </w:r>
      <w:proofErr w:type="gramEnd"/>
      <w:r w:rsidRPr="001D6D5E">
        <w:rPr>
          <w:rFonts w:hint="eastAsia"/>
        </w:rPr>
        <w:t>费的计量</w:t>
      </w:r>
    </w:p>
    <w:p w14:paraId="09D5AEBE" w14:textId="77777777" w:rsidR="00D639AE" w:rsidRPr="001D6D5E" w:rsidRDefault="00253948">
      <w:r w:rsidRPr="001D6D5E">
        <w:rPr>
          <w:rFonts w:hint="eastAsia"/>
        </w:rPr>
        <w:t>按建设行政主管部门核定的承包人</w:t>
      </w:r>
      <w:proofErr w:type="gramStart"/>
      <w:r w:rsidRPr="001D6D5E">
        <w:rPr>
          <w:rFonts w:hint="eastAsia"/>
        </w:rPr>
        <w:t>规</w:t>
      </w:r>
      <w:proofErr w:type="gramEnd"/>
      <w:r w:rsidRPr="001D6D5E">
        <w:rPr>
          <w:rFonts w:hint="eastAsia"/>
        </w:rPr>
        <w:t>费费率计量和结算。</w:t>
      </w:r>
    </w:p>
    <w:p w14:paraId="659D69B1" w14:textId="77777777" w:rsidR="00D639AE" w:rsidRPr="001D6D5E" w:rsidRDefault="00253948">
      <w:r w:rsidRPr="001D6D5E">
        <w:t>12.3.1.3</w:t>
      </w:r>
      <w:r w:rsidRPr="001D6D5E">
        <w:rPr>
          <w:rFonts w:hint="eastAsia"/>
        </w:rPr>
        <w:t>税金</w:t>
      </w:r>
    </w:p>
    <w:p w14:paraId="62EC8DC1" w14:textId="77777777" w:rsidR="00D639AE" w:rsidRPr="001D6D5E" w:rsidRDefault="00253948">
      <w:r w:rsidRPr="001D6D5E">
        <w:rPr>
          <w:rFonts w:hint="eastAsia"/>
        </w:rPr>
        <w:t>税金按国家或省级、行业建设主管部门的规定计取。</w:t>
      </w:r>
    </w:p>
    <w:p w14:paraId="280718E1" w14:textId="77777777" w:rsidR="00D639AE" w:rsidRPr="001D6D5E" w:rsidRDefault="00253948">
      <w:r w:rsidRPr="001D6D5E">
        <w:t xml:space="preserve">12.3.2 </w:t>
      </w:r>
      <w:r w:rsidRPr="001D6D5E">
        <w:rPr>
          <w:rFonts w:hint="eastAsia"/>
        </w:rPr>
        <w:t>计量周期</w:t>
      </w:r>
    </w:p>
    <w:p w14:paraId="33523B91" w14:textId="77777777" w:rsidR="00D639AE" w:rsidRPr="001D6D5E" w:rsidRDefault="00253948">
      <w:r w:rsidRPr="001D6D5E">
        <w:rPr>
          <w:rFonts w:hint="eastAsia"/>
        </w:rPr>
        <w:t>关于计量周期的约定：</w:t>
      </w:r>
      <w:r w:rsidRPr="001D6D5E">
        <w:rPr>
          <w:rFonts w:hint="eastAsia"/>
        </w:rPr>
        <w:t xml:space="preserve"> </w:t>
      </w:r>
      <w:r w:rsidRPr="001D6D5E">
        <w:rPr>
          <w:rFonts w:hint="eastAsia"/>
        </w:rPr>
        <w:t>按通用条款执行。</w:t>
      </w:r>
    </w:p>
    <w:p w14:paraId="74C3FC9E" w14:textId="77777777" w:rsidR="00D639AE" w:rsidRPr="001D6D5E" w:rsidRDefault="00253948">
      <w:r w:rsidRPr="001D6D5E">
        <w:t xml:space="preserve">12.3.3 </w:t>
      </w:r>
      <w:r w:rsidRPr="001D6D5E">
        <w:rPr>
          <w:rFonts w:hint="eastAsia"/>
        </w:rPr>
        <w:t>单价合同的计量</w:t>
      </w:r>
    </w:p>
    <w:p w14:paraId="1DBF3C86" w14:textId="77777777" w:rsidR="00D639AE" w:rsidRPr="001D6D5E" w:rsidRDefault="00253948">
      <w:r w:rsidRPr="001D6D5E">
        <w:rPr>
          <w:rFonts w:hint="eastAsia"/>
        </w:rPr>
        <w:t>关于单价合同计量的约定：</w:t>
      </w:r>
      <w:r w:rsidRPr="001D6D5E">
        <w:rPr>
          <w:rFonts w:hint="eastAsia"/>
        </w:rPr>
        <w:t xml:space="preserve"> </w:t>
      </w:r>
      <w:r w:rsidRPr="001D6D5E">
        <w:rPr>
          <w:rFonts w:hint="eastAsia"/>
        </w:rPr>
        <w:t>按通用条款执行。</w:t>
      </w:r>
    </w:p>
    <w:p w14:paraId="4C81B5B9" w14:textId="77777777" w:rsidR="00D639AE" w:rsidRPr="001D6D5E" w:rsidRDefault="00253948">
      <w:r w:rsidRPr="001D6D5E">
        <w:t xml:space="preserve">12.3.4 </w:t>
      </w:r>
      <w:r w:rsidRPr="001D6D5E">
        <w:rPr>
          <w:rFonts w:hint="eastAsia"/>
        </w:rPr>
        <w:t>总价合同的计量</w:t>
      </w:r>
    </w:p>
    <w:p w14:paraId="27255A44" w14:textId="77777777" w:rsidR="00D639AE" w:rsidRPr="001D6D5E" w:rsidRDefault="00253948">
      <w:r w:rsidRPr="001D6D5E">
        <w:rPr>
          <w:rFonts w:hint="eastAsia"/>
        </w:rPr>
        <w:t>关于总价合同计量的约定：</w:t>
      </w:r>
      <w:r w:rsidRPr="001D6D5E">
        <w:rPr>
          <w:rFonts w:hint="eastAsia"/>
        </w:rPr>
        <w:t xml:space="preserve">  /  </w:t>
      </w:r>
      <w:r w:rsidRPr="001D6D5E">
        <w:rPr>
          <w:rFonts w:hint="eastAsia"/>
        </w:rPr>
        <w:t>。</w:t>
      </w:r>
    </w:p>
    <w:p w14:paraId="5F04B74C" w14:textId="77777777" w:rsidR="00D639AE" w:rsidRPr="001D6D5E" w:rsidRDefault="00253948">
      <w:r w:rsidRPr="001D6D5E">
        <w:t>12.3.5</w:t>
      </w:r>
      <w:r w:rsidRPr="001D6D5E">
        <w:rPr>
          <w:rFonts w:hint="eastAsia"/>
        </w:rPr>
        <w:t>总价合同采用支付分解表计量支付的，是否适用第</w:t>
      </w:r>
      <w:r w:rsidRPr="001D6D5E">
        <w:t xml:space="preserve">12.3.4 </w:t>
      </w:r>
      <w:r w:rsidRPr="001D6D5E">
        <w:rPr>
          <w:rFonts w:hint="eastAsia"/>
        </w:rPr>
        <w:t>项〔总价合同的计量〕约定进行计量：</w:t>
      </w:r>
      <w:r w:rsidRPr="001D6D5E">
        <w:rPr>
          <w:rFonts w:hint="eastAsia"/>
        </w:rPr>
        <w:t xml:space="preserve">  /  </w:t>
      </w:r>
      <w:r w:rsidRPr="001D6D5E">
        <w:rPr>
          <w:rFonts w:hint="eastAsia"/>
        </w:rPr>
        <w:t>。</w:t>
      </w:r>
    </w:p>
    <w:p w14:paraId="52F8BB38" w14:textId="77777777" w:rsidR="00D639AE" w:rsidRPr="001D6D5E" w:rsidRDefault="00253948">
      <w:r w:rsidRPr="001D6D5E">
        <w:t xml:space="preserve">12.3.6 </w:t>
      </w:r>
      <w:r w:rsidRPr="001D6D5E">
        <w:rPr>
          <w:rFonts w:hint="eastAsia"/>
        </w:rPr>
        <w:t>其他价格形式合同的计量</w:t>
      </w:r>
    </w:p>
    <w:p w14:paraId="2B3340AA" w14:textId="77777777" w:rsidR="00D639AE" w:rsidRPr="001D6D5E" w:rsidRDefault="00253948">
      <w:r w:rsidRPr="001D6D5E">
        <w:rPr>
          <w:rFonts w:hint="eastAsia"/>
        </w:rPr>
        <w:t>其他价格形式的计量方式和程序：</w:t>
      </w:r>
      <w:r w:rsidRPr="001D6D5E">
        <w:rPr>
          <w:rFonts w:hint="eastAsia"/>
        </w:rPr>
        <w:t xml:space="preserve">  /  </w:t>
      </w:r>
      <w:r w:rsidRPr="001D6D5E">
        <w:rPr>
          <w:rFonts w:hint="eastAsia"/>
        </w:rPr>
        <w:t>。</w:t>
      </w:r>
    </w:p>
    <w:p w14:paraId="6844941F" w14:textId="77777777" w:rsidR="00D639AE" w:rsidRPr="001D6D5E" w:rsidRDefault="00253948">
      <w:r w:rsidRPr="001D6D5E">
        <w:t xml:space="preserve">12.4 </w:t>
      </w:r>
      <w:r w:rsidRPr="001D6D5E">
        <w:rPr>
          <w:rFonts w:hint="eastAsia"/>
        </w:rPr>
        <w:t>工程进度款支付</w:t>
      </w:r>
    </w:p>
    <w:p w14:paraId="29F3455A" w14:textId="77777777" w:rsidR="00D639AE" w:rsidRPr="001D6D5E" w:rsidRDefault="00253948">
      <w:bookmarkStart w:id="629" w:name="_Toc296891251"/>
      <w:bookmarkStart w:id="630" w:name="_Toc296347210"/>
      <w:bookmarkStart w:id="631" w:name="_Toc297120511"/>
      <w:bookmarkStart w:id="632" w:name="_Toc292559416"/>
      <w:bookmarkStart w:id="633" w:name="_Toc292559921"/>
      <w:bookmarkStart w:id="634" w:name="_Toc296346712"/>
      <w:bookmarkStart w:id="635" w:name="_Toc297123556"/>
      <w:bookmarkStart w:id="636" w:name="_Toc300935006"/>
      <w:bookmarkStart w:id="637" w:name="_Toc297216215"/>
      <w:bookmarkStart w:id="638" w:name="_Toc296891039"/>
      <w:bookmarkStart w:id="639" w:name="_Toc296944550"/>
      <w:bookmarkStart w:id="640" w:name="_Toc296503211"/>
      <w:bookmarkStart w:id="641" w:name="_Toc303539163"/>
      <w:bookmarkStart w:id="642" w:name="_Toc297048397"/>
      <w:r w:rsidRPr="001D6D5E">
        <w:t xml:space="preserve">12.4.1 </w:t>
      </w:r>
      <w:r w:rsidRPr="001D6D5E">
        <w:rPr>
          <w:rFonts w:hint="eastAsia"/>
        </w:rPr>
        <w:t>付款周期</w:t>
      </w:r>
    </w:p>
    <w:p w14:paraId="74B84A3C" w14:textId="77777777" w:rsidR="00D639AE" w:rsidRPr="001D6D5E" w:rsidRDefault="00253948">
      <w:r w:rsidRPr="001D6D5E">
        <w:rPr>
          <w:rFonts w:hint="eastAsia"/>
        </w:rPr>
        <w:t>关于付款周期的约定：</w:t>
      </w:r>
      <w:r w:rsidRPr="001D6D5E">
        <w:rPr>
          <w:rFonts w:hint="eastAsia"/>
        </w:rPr>
        <w:t xml:space="preserve"> </w:t>
      </w:r>
      <w:r w:rsidRPr="001D6D5E">
        <w:rPr>
          <w:rFonts w:hint="eastAsia"/>
        </w:rPr>
        <w:t>按每个月的</w:t>
      </w:r>
      <w:r w:rsidRPr="001D6D5E">
        <w:rPr>
          <w:rFonts w:hint="eastAsia"/>
        </w:rPr>
        <w:t>25</w:t>
      </w:r>
      <w:r w:rsidRPr="001D6D5E">
        <w:rPr>
          <w:rFonts w:hint="eastAsia"/>
        </w:rPr>
        <w:t>号作为分阶段工程进度报审节点，发包人收到资料后交</w:t>
      </w:r>
      <w:proofErr w:type="gramStart"/>
      <w:r w:rsidRPr="001D6D5E">
        <w:rPr>
          <w:rFonts w:hint="eastAsia"/>
        </w:rPr>
        <w:t>过控单位</w:t>
      </w:r>
      <w:proofErr w:type="gramEnd"/>
      <w:r w:rsidRPr="001D6D5E">
        <w:rPr>
          <w:rFonts w:hint="eastAsia"/>
        </w:rPr>
        <w:t>进行初审。进度初审价仅作为支付进度款的依据</w:t>
      </w:r>
      <w:r w:rsidRPr="001D6D5E">
        <w:rPr>
          <w:rFonts w:hint="eastAsia"/>
        </w:rPr>
        <w:t xml:space="preserve"> </w:t>
      </w:r>
      <w:r w:rsidRPr="001D6D5E">
        <w:rPr>
          <w:rFonts w:hint="eastAsia"/>
        </w:rPr>
        <w:t>。</w:t>
      </w:r>
    </w:p>
    <w:p w14:paraId="5D04D702" w14:textId="77777777" w:rsidR="00D639AE" w:rsidRPr="001D6D5E" w:rsidRDefault="00253948">
      <w:r w:rsidRPr="001D6D5E">
        <w:t xml:space="preserve">12.4.2 </w:t>
      </w:r>
      <w:r w:rsidRPr="001D6D5E">
        <w:rPr>
          <w:rFonts w:hint="eastAsia"/>
        </w:rPr>
        <w:t>进度付款申请单的编制</w:t>
      </w:r>
    </w:p>
    <w:p w14:paraId="1DB94145" w14:textId="77777777" w:rsidR="00D639AE" w:rsidRPr="001D6D5E" w:rsidRDefault="00253948">
      <w:r w:rsidRPr="001D6D5E">
        <w:rPr>
          <w:rFonts w:hint="eastAsia"/>
        </w:rPr>
        <w:lastRenderedPageBreak/>
        <w:t>关于进度付款申请单编制的约定：承包人应按照国家相关标准和规定，完善资料，并对其真实性、完整性、合法性、合</w:t>
      </w:r>
      <w:proofErr w:type="gramStart"/>
      <w:r w:rsidRPr="001D6D5E">
        <w:rPr>
          <w:rFonts w:hint="eastAsia"/>
        </w:rPr>
        <w:t>规</w:t>
      </w:r>
      <w:proofErr w:type="gramEnd"/>
      <w:r w:rsidRPr="001D6D5E">
        <w:rPr>
          <w:rFonts w:hint="eastAsia"/>
        </w:rPr>
        <w:t>性等承担相关责任，并经发包人、监理、</w:t>
      </w:r>
      <w:proofErr w:type="gramStart"/>
      <w:r w:rsidRPr="001D6D5E">
        <w:rPr>
          <w:rFonts w:hint="eastAsia"/>
        </w:rPr>
        <w:t>过控签证</w:t>
      </w:r>
      <w:proofErr w:type="gramEnd"/>
      <w:r w:rsidRPr="001D6D5E">
        <w:rPr>
          <w:rFonts w:hint="eastAsia"/>
        </w:rPr>
        <w:t>确认</w:t>
      </w:r>
      <w:r w:rsidRPr="001D6D5E">
        <w:rPr>
          <w:rFonts w:hint="eastAsia"/>
        </w:rPr>
        <w:t xml:space="preserve"> </w:t>
      </w:r>
      <w:r w:rsidRPr="001D6D5E">
        <w:rPr>
          <w:rFonts w:hint="eastAsia"/>
        </w:rPr>
        <w:t>。</w:t>
      </w:r>
    </w:p>
    <w:p w14:paraId="6709A9DD" w14:textId="77777777" w:rsidR="00D639AE" w:rsidRPr="001D6D5E" w:rsidRDefault="00253948">
      <w:r w:rsidRPr="001D6D5E">
        <w:t>1</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r w:rsidRPr="001D6D5E">
        <w:t xml:space="preserve">2.4.3 </w:t>
      </w:r>
      <w:r w:rsidRPr="001D6D5E">
        <w:rPr>
          <w:rFonts w:hint="eastAsia"/>
        </w:rPr>
        <w:t>进度付款申请单的提交</w:t>
      </w:r>
    </w:p>
    <w:p w14:paraId="78C66D28" w14:textId="77777777" w:rsidR="00D639AE" w:rsidRPr="001D6D5E" w:rsidRDefault="00253948">
      <w:r w:rsidRPr="001D6D5E">
        <w:rPr>
          <w:rFonts w:hint="eastAsia"/>
        </w:rPr>
        <w:t>（</w:t>
      </w:r>
      <w:r w:rsidRPr="001D6D5E">
        <w:t>1</w:t>
      </w:r>
      <w:r w:rsidRPr="001D6D5E">
        <w:rPr>
          <w:rFonts w:hint="eastAsia"/>
        </w:rPr>
        <w:t>）单价合同进度付款申请单提交的约定：</w:t>
      </w:r>
    </w:p>
    <w:p w14:paraId="6F568A9E" w14:textId="77777777" w:rsidR="00D639AE" w:rsidRPr="001D6D5E" w:rsidRDefault="00253948">
      <w:r w:rsidRPr="001D6D5E">
        <w:rPr>
          <w:rFonts w:hint="eastAsia"/>
        </w:rPr>
        <w:t>①承包人应在每月</w:t>
      </w:r>
      <w:r w:rsidRPr="001D6D5E">
        <w:rPr>
          <w:rFonts w:hint="eastAsia"/>
        </w:rPr>
        <w:t>25</w:t>
      </w:r>
      <w:r w:rsidRPr="001D6D5E">
        <w:rPr>
          <w:rFonts w:hint="eastAsia"/>
        </w:rPr>
        <w:t>日向采购人和</w:t>
      </w:r>
      <w:proofErr w:type="gramStart"/>
      <w:r w:rsidRPr="001D6D5E">
        <w:rPr>
          <w:rFonts w:hint="eastAsia"/>
        </w:rPr>
        <w:t>过控单位</w:t>
      </w:r>
      <w:proofErr w:type="gramEnd"/>
      <w:r w:rsidRPr="001D6D5E">
        <w:rPr>
          <w:rFonts w:hint="eastAsia"/>
        </w:rPr>
        <w:t>报月进度产值，</w:t>
      </w:r>
      <w:proofErr w:type="gramStart"/>
      <w:r w:rsidRPr="001D6D5E">
        <w:rPr>
          <w:rFonts w:hint="eastAsia"/>
        </w:rPr>
        <w:t>按经过控单位</w:t>
      </w:r>
      <w:proofErr w:type="gramEnd"/>
      <w:r w:rsidRPr="001D6D5E">
        <w:rPr>
          <w:rFonts w:hint="eastAsia"/>
        </w:rPr>
        <w:t>初审采购人确认后的月进度产值的</w:t>
      </w:r>
      <w:r w:rsidRPr="001D6D5E">
        <w:rPr>
          <w:rFonts w:hint="eastAsia"/>
        </w:rPr>
        <w:t>80%</w:t>
      </w:r>
      <w:r w:rsidRPr="001D6D5E">
        <w:rPr>
          <w:rFonts w:hint="eastAsia"/>
        </w:rPr>
        <w:t>办理进度款，并按采购人财务要求提供相应资料经内部程序审批完成后支付进度款。</w:t>
      </w:r>
    </w:p>
    <w:p w14:paraId="6610CF99" w14:textId="77777777" w:rsidR="00D639AE" w:rsidRPr="001D6D5E" w:rsidRDefault="00253948">
      <w:r w:rsidRPr="001D6D5E">
        <w:rPr>
          <w:rFonts w:hint="eastAsia"/>
        </w:rPr>
        <w:t>②工程验收合格且提交合格结算资料后，支付</w:t>
      </w:r>
      <w:proofErr w:type="gramStart"/>
      <w:r w:rsidRPr="001D6D5E">
        <w:rPr>
          <w:rFonts w:hint="eastAsia"/>
        </w:rPr>
        <w:t>至经过控单位</w:t>
      </w:r>
      <w:proofErr w:type="gramEnd"/>
      <w:r w:rsidRPr="001D6D5E">
        <w:rPr>
          <w:rFonts w:hint="eastAsia"/>
        </w:rPr>
        <w:t>初审采购人确认后的实际完成总产值的</w:t>
      </w:r>
      <w:r w:rsidRPr="001D6D5E">
        <w:rPr>
          <w:rFonts w:hint="eastAsia"/>
        </w:rPr>
        <w:t xml:space="preserve"> 90%</w:t>
      </w:r>
      <w:r w:rsidRPr="001D6D5E">
        <w:rPr>
          <w:rFonts w:hint="eastAsia"/>
        </w:rPr>
        <w:t>（</w:t>
      </w:r>
      <w:proofErr w:type="gramStart"/>
      <w:r w:rsidRPr="001D6D5E">
        <w:rPr>
          <w:rFonts w:hint="eastAsia"/>
        </w:rPr>
        <w:t>含经采购</w:t>
      </w:r>
      <w:proofErr w:type="gramEnd"/>
      <w:r w:rsidRPr="001D6D5E">
        <w:rPr>
          <w:rFonts w:hint="eastAsia"/>
        </w:rPr>
        <w:t>人确认的工程变更）。</w:t>
      </w:r>
    </w:p>
    <w:p w14:paraId="2DF918B2" w14:textId="77777777" w:rsidR="00D639AE" w:rsidRPr="001D6D5E" w:rsidRDefault="00253948">
      <w:r w:rsidRPr="001D6D5E">
        <w:rPr>
          <w:rFonts w:hint="eastAsia"/>
        </w:rPr>
        <w:t>③工程完工并经正式验收合格后，承包人须在一个月内完成竣工及结算资料整理装订工作；工程结算价款确认后，承包人须按工程结算价款的</w:t>
      </w:r>
      <w:r w:rsidRPr="001D6D5E">
        <w:rPr>
          <w:rFonts w:hint="eastAsia"/>
        </w:rPr>
        <w:t>3%</w:t>
      </w:r>
      <w:r w:rsidRPr="001D6D5E">
        <w:rPr>
          <w:rFonts w:hint="eastAsia"/>
        </w:rPr>
        <w:t>单独向采购人提交质保金，采购人收到质保金后向承包人支付（除管护费用外）剩余工程款，管护费用在管护期中或管护期满分两次进行支付。质保金在质保期满扣除违约金后</w:t>
      </w:r>
      <w:r w:rsidRPr="001D6D5E">
        <w:rPr>
          <w:rFonts w:hint="eastAsia"/>
        </w:rPr>
        <w:t>30</w:t>
      </w:r>
      <w:r w:rsidRPr="001D6D5E">
        <w:rPr>
          <w:rFonts w:hint="eastAsia"/>
        </w:rPr>
        <w:t>日内无息退还。</w:t>
      </w:r>
    </w:p>
    <w:p w14:paraId="48351EA9" w14:textId="77777777" w:rsidR="00D639AE" w:rsidRPr="001D6D5E" w:rsidRDefault="00253948">
      <w:r w:rsidRPr="001D6D5E">
        <w:rPr>
          <w:rFonts w:hint="eastAsia"/>
        </w:rPr>
        <w:t>④项目</w:t>
      </w:r>
      <w:proofErr w:type="gramStart"/>
      <w:r w:rsidRPr="001D6D5E">
        <w:rPr>
          <w:rFonts w:hint="eastAsia"/>
        </w:rPr>
        <w:t>无需送</w:t>
      </w:r>
      <w:proofErr w:type="gramEnd"/>
      <w:r w:rsidRPr="001D6D5E">
        <w:rPr>
          <w:rFonts w:hint="eastAsia"/>
        </w:rPr>
        <w:t>政府审计的，</w:t>
      </w:r>
      <w:proofErr w:type="gramStart"/>
      <w:r w:rsidRPr="001D6D5E">
        <w:rPr>
          <w:rFonts w:hint="eastAsia"/>
        </w:rPr>
        <w:t>最终工程</w:t>
      </w:r>
      <w:proofErr w:type="gramEnd"/>
      <w:r w:rsidRPr="001D6D5E">
        <w:rPr>
          <w:rFonts w:hint="eastAsia"/>
        </w:rPr>
        <w:t>结算价款以上级主管部门委托造价咨询机构对本工程竣工结算进行审核的金额为准。如项目按规定需要送政府审计的，</w:t>
      </w:r>
      <w:proofErr w:type="gramStart"/>
      <w:r w:rsidRPr="001D6D5E">
        <w:rPr>
          <w:rFonts w:hint="eastAsia"/>
        </w:rPr>
        <w:t>最终工程</w:t>
      </w:r>
      <w:proofErr w:type="gramEnd"/>
      <w:r w:rsidRPr="001D6D5E">
        <w:rPr>
          <w:rFonts w:hint="eastAsia"/>
        </w:rPr>
        <w:t>结算价款以政府审计金额为准。发包人根据最终合同结算金额，并扣承包人除违约金后支付剩余的款项。若复审金额低于发包人已支付金额的，承包人应在结算复审金额确定后</w:t>
      </w:r>
      <w:r w:rsidRPr="001D6D5E">
        <w:rPr>
          <w:rFonts w:hint="eastAsia"/>
        </w:rPr>
        <w:t>1</w:t>
      </w:r>
      <w:r w:rsidRPr="001D6D5E">
        <w:rPr>
          <w:rFonts w:hint="eastAsia"/>
        </w:rPr>
        <w:t>个月内返还超收部分款项，并承担在结算复审前向发包人出具发票产生的税费等。</w:t>
      </w:r>
    </w:p>
    <w:p w14:paraId="38E60380" w14:textId="77777777" w:rsidR="00D639AE" w:rsidRPr="001D6D5E" w:rsidRDefault="00253948">
      <w:r w:rsidRPr="001D6D5E">
        <w:rPr>
          <w:rFonts w:hint="eastAsia"/>
        </w:rPr>
        <w:t>⑤若因承包人未及时提供发票和付款资料等原因导致该项目款项无法付款致使该资金被财政收回的，采购人有权不予支付该款项，责任</w:t>
      </w:r>
      <w:proofErr w:type="gramStart"/>
      <w:r w:rsidRPr="001D6D5E">
        <w:rPr>
          <w:rFonts w:hint="eastAsia"/>
        </w:rPr>
        <w:t>由成交</w:t>
      </w:r>
      <w:proofErr w:type="gramEnd"/>
      <w:r w:rsidRPr="001D6D5E">
        <w:rPr>
          <w:rFonts w:hint="eastAsia"/>
        </w:rPr>
        <w:t>供应商自行承担。</w:t>
      </w:r>
    </w:p>
    <w:p w14:paraId="6B2111A0" w14:textId="77777777" w:rsidR="00D639AE" w:rsidRPr="001D6D5E" w:rsidRDefault="00253948">
      <w:r w:rsidRPr="001D6D5E">
        <w:rPr>
          <w:rFonts w:hint="eastAsia"/>
        </w:rPr>
        <w:t>(3)</w:t>
      </w:r>
      <w:r w:rsidRPr="001D6D5E">
        <w:rPr>
          <w:rFonts w:hint="eastAsia"/>
        </w:rPr>
        <w:t>发包人或监理工程师发现承包人有下列情况时，发包人有权暂停支付进度款和</w:t>
      </w:r>
      <w:proofErr w:type="gramStart"/>
      <w:r w:rsidRPr="001D6D5E">
        <w:rPr>
          <w:rFonts w:hint="eastAsia"/>
        </w:rPr>
        <w:t>尾款</w:t>
      </w:r>
      <w:proofErr w:type="gramEnd"/>
      <w:r w:rsidRPr="001D6D5E">
        <w:rPr>
          <w:rFonts w:hint="eastAsia"/>
        </w:rPr>
        <w:t>，直至停止付款原因消除为止：</w:t>
      </w:r>
    </w:p>
    <w:p w14:paraId="6EAE15F1" w14:textId="77777777" w:rsidR="00D639AE" w:rsidRPr="001D6D5E" w:rsidRDefault="00253948">
      <w:r w:rsidRPr="001D6D5E">
        <w:rPr>
          <w:rFonts w:hint="eastAsia"/>
        </w:rPr>
        <w:t>a</w:t>
      </w:r>
      <w:r w:rsidRPr="001D6D5E">
        <w:rPr>
          <w:rFonts w:hint="eastAsia"/>
        </w:rPr>
        <w:t>）承包人未按要求提供相应的进度计划和报表，或提交的计划、报表资料不完整或不属实；</w:t>
      </w:r>
    </w:p>
    <w:p w14:paraId="278CB145" w14:textId="77777777" w:rsidR="00D639AE" w:rsidRPr="001D6D5E" w:rsidRDefault="00253948">
      <w:r w:rsidRPr="001D6D5E">
        <w:rPr>
          <w:rFonts w:hint="eastAsia"/>
        </w:rPr>
        <w:t>b</w:t>
      </w:r>
      <w:r w:rsidRPr="001D6D5E">
        <w:rPr>
          <w:rFonts w:hint="eastAsia"/>
        </w:rPr>
        <w:t>）工程实际进度明显滞后或存在不能如期完工的风险；</w:t>
      </w:r>
    </w:p>
    <w:p w14:paraId="5B795B23" w14:textId="77777777" w:rsidR="00D639AE" w:rsidRPr="001D6D5E" w:rsidRDefault="00253948">
      <w:r w:rsidRPr="001D6D5E">
        <w:rPr>
          <w:rFonts w:hint="eastAsia"/>
        </w:rPr>
        <w:t>c</w:t>
      </w:r>
      <w:r w:rsidRPr="001D6D5E">
        <w:rPr>
          <w:rFonts w:hint="eastAsia"/>
        </w:rPr>
        <w:t>）因承包人原因造成工期滞后，不能满足发包人的要求及合同约定；</w:t>
      </w:r>
    </w:p>
    <w:p w14:paraId="59AA3AF6" w14:textId="77777777" w:rsidR="00D639AE" w:rsidRPr="001D6D5E" w:rsidRDefault="00253948">
      <w:r w:rsidRPr="001D6D5E">
        <w:rPr>
          <w:rFonts w:hint="eastAsia"/>
        </w:rPr>
        <w:t>d</w:t>
      </w:r>
      <w:r w:rsidRPr="001D6D5E">
        <w:rPr>
          <w:rFonts w:hint="eastAsia"/>
        </w:rPr>
        <w:t>）工程施工有重大缺陷或明显违约行为或还存在待整改的质量问题；</w:t>
      </w:r>
    </w:p>
    <w:p w14:paraId="72A4C2C2" w14:textId="77777777" w:rsidR="00D639AE" w:rsidRPr="001D6D5E" w:rsidRDefault="00253948">
      <w:r w:rsidRPr="001D6D5E">
        <w:rPr>
          <w:rFonts w:hint="eastAsia"/>
        </w:rPr>
        <w:t>e</w:t>
      </w:r>
      <w:r w:rsidRPr="001D6D5E">
        <w:rPr>
          <w:rFonts w:hint="eastAsia"/>
        </w:rPr>
        <w:t>）承包人不服从监理工程师的指令，并因此收到监理工程师的书面警告；</w:t>
      </w:r>
    </w:p>
    <w:p w14:paraId="35D0930C" w14:textId="77777777" w:rsidR="00D639AE" w:rsidRPr="001D6D5E" w:rsidRDefault="00253948">
      <w:r w:rsidRPr="001D6D5E">
        <w:rPr>
          <w:rFonts w:hint="eastAsia"/>
        </w:rPr>
        <w:t>f</w:t>
      </w:r>
      <w:r w:rsidRPr="001D6D5E">
        <w:rPr>
          <w:rFonts w:hint="eastAsia"/>
        </w:rPr>
        <w:t>）承包人未按要求提供办理结算的资料，或不积极配合办理结算和审计，或在结算和审计过程中存在争议；</w:t>
      </w:r>
    </w:p>
    <w:p w14:paraId="1DA615E4" w14:textId="77777777" w:rsidR="00D639AE" w:rsidRPr="001D6D5E" w:rsidRDefault="00253948">
      <w:r w:rsidRPr="001D6D5E">
        <w:rPr>
          <w:rFonts w:hint="eastAsia"/>
        </w:rPr>
        <w:t>g</w:t>
      </w:r>
      <w:r w:rsidRPr="001D6D5E">
        <w:rPr>
          <w:rFonts w:hint="eastAsia"/>
        </w:rPr>
        <w:t>）工程竣工后非发包人原因乙方未按本部份合同专用条款</w:t>
      </w:r>
      <w:r w:rsidRPr="001D6D5E">
        <w:rPr>
          <w:rFonts w:hint="eastAsia"/>
        </w:rPr>
        <w:t>14.2</w:t>
      </w:r>
      <w:r w:rsidRPr="001D6D5E">
        <w:rPr>
          <w:rFonts w:hint="eastAsia"/>
        </w:rPr>
        <w:t>约定时间，未提供城建档案馆审核意见书等不配合竣工验收及竣工结算的；</w:t>
      </w:r>
    </w:p>
    <w:p w14:paraId="07A2A033" w14:textId="77777777" w:rsidR="00D639AE" w:rsidRPr="001D6D5E" w:rsidRDefault="00253948">
      <w:r w:rsidRPr="001D6D5E">
        <w:rPr>
          <w:rFonts w:hint="eastAsia"/>
        </w:rPr>
        <w:t>h</w:t>
      </w:r>
      <w:r w:rsidRPr="001D6D5E">
        <w:rPr>
          <w:rFonts w:hint="eastAsia"/>
        </w:rPr>
        <w:t>）承包人的人员、设备和材料未达到设计要求（经相关单位认可的除外）；</w:t>
      </w:r>
    </w:p>
    <w:p w14:paraId="04E88C3D" w14:textId="77777777" w:rsidR="00D639AE" w:rsidRPr="001D6D5E" w:rsidRDefault="00253948">
      <w:r w:rsidRPr="001D6D5E">
        <w:rPr>
          <w:rFonts w:hint="eastAsia"/>
        </w:rPr>
        <w:t>i</w:t>
      </w:r>
      <w:r w:rsidRPr="001D6D5E">
        <w:rPr>
          <w:rFonts w:hint="eastAsia"/>
        </w:rPr>
        <w:t>）承包人未完成合同约定的全部工作内容；</w:t>
      </w:r>
    </w:p>
    <w:p w14:paraId="6858AD1D" w14:textId="77777777" w:rsidR="00D639AE" w:rsidRPr="001D6D5E" w:rsidRDefault="00253948">
      <w:r w:rsidRPr="001D6D5E">
        <w:rPr>
          <w:rFonts w:hint="eastAsia"/>
        </w:rPr>
        <w:t>j</w:t>
      </w:r>
      <w:r w:rsidRPr="001D6D5E">
        <w:rPr>
          <w:rFonts w:hint="eastAsia"/>
        </w:rPr>
        <w:t>）工程进行中，有承包人应当负责的赔偿事件，经发包人提出而未获解决的；</w:t>
      </w:r>
    </w:p>
    <w:p w14:paraId="2CF63124" w14:textId="77777777" w:rsidR="00D639AE" w:rsidRPr="001D6D5E" w:rsidRDefault="00253948">
      <w:r w:rsidRPr="001D6D5E">
        <w:rPr>
          <w:rFonts w:hint="eastAsia"/>
        </w:rPr>
        <w:t>k</w:t>
      </w:r>
      <w:r w:rsidRPr="001D6D5E">
        <w:rPr>
          <w:rFonts w:hint="eastAsia"/>
        </w:rPr>
        <w:t>）发生质量或安全事故的。</w:t>
      </w:r>
    </w:p>
    <w:p w14:paraId="7BC7F25D" w14:textId="77777777" w:rsidR="00D639AE" w:rsidRPr="001D6D5E" w:rsidRDefault="00253948">
      <w:r w:rsidRPr="001D6D5E">
        <w:rPr>
          <w:rFonts w:hint="eastAsia"/>
        </w:rPr>
        <w:t>（</w:t>
      </w:r>
      <w:r w:rsidRPr="001D6D5E">
        <w:t>2</w:t>
      </w:r>
      <w:r w:rsidRPr="001D6D5E">
        <w:rPr>
          <w:rFonts w:hint="eastAsia"/>
        </w:rPr>
        <w:t>）总价合同进度付款申请单提交的约定：</w:t>
      </w:r>
      <w:r w:rsidRPr="001D6D5E">
        <w:rPr>
          <w:rFonts w:hint="eastAsia"/>
        </w:rPr>
        <w:t xml:space="preserve">  /  </w:t>
      </w:r>
      <w:r w:rsidRPr="001D6D5E">
        <w:rPr>
          <w:rFonts w:hint="eastAsia"/>
        </w:rPr>
        <w:t>。</w:t>
      </w:r>
    </w:p>
    <w:p w14:paraId="40A9D425" w14:textId="77777777" w:rsidR="00D639AE" w:rsidRPr="001D6D5E" w:rsidRDefault="00253948">
      <w:r w:rsidRPr="001D6D5E">
        <w:rPr>
          <w:rFonts w:hint="eastAsia"/>
        </w:rPr>
        <w:t>（</w:t>
      </w:r>
      <w:r w:rsidRPr="001D6D5E">
        <w:t>3</w:t>
      </w:r>
      <w:r w:rsidRPr="001D6D5E">
        <w:rPr>
          <w:rFonts w:hint="eastAsia"/>
        </w:rPr>
        <w:t>）其他价格形式合同进度付款申请单提交的约定：</w:t>
      </w:r>
      <w:r w:rsidRPr="001D6D5E">
        <w:rPr>
          <w:rFonts w:hint="eastAsia"/>
        </w:rPr>
        <w:t xml:space="preserve">  /  </w:t>
      </w:r>
      <w:r w:rsidRPr="001D6D5E">
        <w:rPr>
          <w:rFonts w:hint="eastAsia"/>
        </w:rPr>
        <w:t>。</w:t>
      </w:r>
    </w:p>
    <w:p w14:paraId="4E3C5ABE" w14:textId="77777777" w:rsidR="00D639AE" w:rsidRPr="001D6D5E" w:rsidRDefault="00253948">
      <w:r w:rsidRPr="001D6D5E">
        <w:t xml:space="preserve">12.4.4 </w:t>
      </w:r>
      <w:r w:rsidRPr="001D6D5E">
        <w:rPr>
          <w:rFonts w:hint="eastAsia"/>
        </w:rPr>
        <w:t>进度款审核和支付</w:t>
      </w:r>
    </w:p>
    <w:p w14:paraId="7C7219EA" w14:textId="77777777" w:rsidR="00D639AE" w:rsidRPr="001D6D5E" w:rsidRDefault="00253948">
      <w:r w:rsidRPr="001D6D5E">
        <w:rPr>
          <w:rFonts w:hint="eastAsia"/>
        </w:rPr>
        <w:t>（</w:t>
      </w:r>
      <w:r w:rsidRPr="001D6D5E">
        <w:t>1</w:t>
      </w:r>
      <w:r w:rsidRPr="001D6D5E">
        <w:rPr>
          <w:rFonts w:hint="eastAsia"/>
        </w:rPr>
        <w:t>）监理人审查并报送发包人的期限：</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p w14:paraId="40591F9E" w14:textId="77777777" w:rsidR="00D639AE" w:rsidRPr="001D6D5E" w:rsidRDefault="00253948">
      <w:r w:rsidRPr="001D6D5E">
        <w:rPr>
          <w:rFonts w:hint="eastAsia"/>
        </w:rPr>
        <w:t>发包人完成审批并签发进度款支付证书的期限：</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p w14:paraId="361EC2BF" w14:textId="77777777" w:rsidR="00D639AE" w:rsidRPr="001D6D5E" w:rsidRDefault="00253948">
      <w:r w:rsidRPr="001D6D5E">
        <w:rPr>
          <w:rFonts w:hint="eastAsia"/>
        </w:rPr>
        <w:t>（</w:t>
      </w:r>
      <w:r w:rsidRPr="001D6D5E">
        <w:t>2</w:t>
      </w:r>
      <w:r w:rsidRPr="001D6D5E">
        <w:rPr>
          <w:rFonts w:hint="eastAsia"/>
        </w:rPr>
        <w:t>）发包人支付进度款的期限：</w:t>
      </w:r>
      <w:r w:rsidRPr="001D6D5E">
        <w:rPr>
          <w:rFonts w:hint="eastAsia"/>
        </w:rPr>
        <w:t xml:space="preserve"> </w:t>
      </w:r>
      <w:r w:rsidRPr="001D6D5E">
        <w:rPr>
          <w:rFonts w:hint="eastAsia"/>
        </w:rPr>
        <w:t>承包人应在支付前向发包人提交支付所需的符合发包人财务制度要求的付款申请等相关资料和增值税普票（以采购人要求为准）。对于满足</w:t>
      </w:r>
      <w:r w:rsidRPr="001D6D5E">
        <w:rPr>
          <w:rFonts w:hint="eastAsia"/>
        </w:rPr>
        <w:lastRenderedPageBreak/>
        <w:t>合同约定支付条件的，发包人在收到所有合格的支付凭证后</w:t>
      </w:r>
      <w:r w:rsidRPr="001D6D5E">
        <w:rPr>
          <w:rFonts w:hint="eastAsia"/>
        </w:rPr>
        <w:t>30</w:t>
      </w:r>
      <w:r w:rsidRPr="001D6D5E">
        <w:rPr>
          <w:rFonts w:hint="eastAsia"/>
        </w:rPr>
        <w:t>日内将资金支付到合同约定的承包人账户。</w:t>
      </w:r>
    </w:p>
    <w:p w14:paraId="5521E4C3" w14:textId="77777777" w:rsidR="00D639AE" w:rsidRPr="001D6D5E" w:rsidRDefault="00253948">
      <w:r w:rsidRPr="001D6D5E">
        <w:rPr>
          <w:rFonts w:hint="eastAsia"/>
        </w:rPr>
        <w:t>发包人逾期支付进度款的违约金的计算方式：</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p w14:paraId="105202B5" w14:textId="77777777" w:rsidR="00D639AE" w:rsidRPr="001D6D5E" w:rsidRDefault="00253948">
      <w:r w:rsidRPr="001D6D5E">
        <w:t xml:space="preserve">12.4.5 </w:t>
      </w:r>
      <w:r w:rsidRPr="001D6D5E">
        <w:rPr>
          <w:rFonts w:hint="eastAsia"/>
        </w:rPr>
        <w:t>支付分解表的编制</w:t>
      </w:r>
    </w:p>
    <w:p w14:paraId="353E8284" w14:textId="77777777" w:rsidR="00D639AE" w:rsidRPr="001D6D5E" w:rsidRDefault="00253948">
      <w:r w:rsidRPr="001D6D5E">
        <w:rPr>
          <w:rFonts w:hint="eastAsia"/>
        </w:rPr>
        <w:t>（</w:t>
      </w:r>
      <w:r w:rsidRPr="001D6D5E">
        <w:t>1</w:t>
      </w:r>
      <w:r w:rsidRPr="001D6D5E">
        <w:rPr>
          <w:rFonts w:hint="eastAsia"/>
        </w:rPr>
        <w:t>）总价合同支付分解表的编制与审批：</w:t>
      </w:r>
      <w:r w:rsidRPr="001D6D5E">
        <w:rPr>
          <w:rFonts w:hint="eastAsia"/>
        </w:rPr>
        <w:t xml:space="preserve">  /  </w:t>
      </w:r>
      <w:r w:rsidRPr="001D6D5E">
        <w:rPr>
          <w:rFonts w:hint="eastAsia"/>
        </w:rPr>
        <w:t>。</w:t>
      </w:r>
    </w:p>
    <w:p w14:paraId="3A21D49A" w14:textId="77777777" w:rsidR="00D639AE" w:rsidRPr="001D6D5E" w:rsidRDefault="00253948">
      <w:r w:rsidRPr="001D6D5E">
        <w:rPr>
          <w:rFonts w:hint="eastAsia"/>
        </w:rPr>
        <w:t>（</w:t>
      </w:r>
      <w:r w:rsidRPr="001D6D5E">
        <w:t>2</w:t>
      </w:r>
      <w:r w:rsidRPr="001D6D5E">
        <w:rPr>
          <w:rFonts w:hint="eastAsia"/>
        </w:rPr>
        <w:t>）单价合同的总价项目支付分解表的编制与审批：</w:t>
      </w:r>
      <w:r w:rsidRPr="001D6D5E">
        <w:rPr>
          <w:rFonts w:hint="eastAsia"/>
        </w:rPr>
        <w:t xml:space="preserve">  /  </w:t>
      </w:r>
      <w:r w:rsidRPr="001D6D5E">
        <w:rPr>
          <w:rFonts w:hint="eastAsia"/>
        </w:rPr>
        <w:t>。</w:t>
      </w:r>
    </w:p>
    <w:p w14:paraId="3EE5D8D5" w14:textId="77777777" w:rsidR="00D639AE" w:rsidRPr="001D6D5E" w:rsidRDefault="00253948">
      <w:bookmarkStart w:id="643" w:name="_Toc351203645"/>
      <w:bookmarkStart w:id="644" w:name="_Toc297216223"/>
      <w:bookmarkStart w:id="645" w:name="_Toc296346720"/>
      <w:bookmarkStart w:id="646" w:name="_Toc296891259"/>
      <w:bookmarkStart w:id="647" w:name="_Toc296347218"/>
      <w:bookmarkStart w:id="648" w:name="_Toc292559929"/>
      <w:bookmarkStart w:id="649" w:name="_Toc296891047"/>
      <w:bookmarkStart w:id="650" w:name="_Toc296944558"/>
      <w:bookmarkStart w:id="651" w:name="_Toc312678053"/>
      <w:bookmarkStart w:id="652" w:name="_Toc296503219"/>
      <w:bookmarkStart w:id="653" w:name="_Toc297123564"/>
      <w:bookmarkStart w:id="654" w:name="_Toc292559424"/>
      <w:bookmarkStart w:id="655" w:name="_Toc297120519"/>
      <w:bookmarkStart w:id="656" w:name="_Toc303539172"/>
      <w:bookmarkStart w:id="657" w:name="_Toc297048405"/>
      <w:bookmarkStart w:id="658" w:name="_Toc300935015"/>
      <w:bookmarkStart w:id="659" w:name="_Toc304295593"/>
      <w:bookmarkEnd w:id="475"/>
      <w:r w:rsidRPr="001D6D5E">
        <w:t>13.</w:t>
      </w:r>
      <w:r w:rsidRPr="001D6D5E">
        <w:rPr>
          <w:rFonts w:hint="eastAsia"/>
        </w:rPr>
        <w:t>验收和工程试车</w:t>
      </w:r>
      <w:bookmarkEnd w:id="643"/>
    </w:p>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14:paraId="12BC48C3" w14:textId="77777777" w:rsidR="00D639AE" w:rsidRPr="001D6D5E" w:rsidRDefault="00253948">
      <w:r w:rsidRPr="001D6D5E">
        <w:t xml:space="preserve">13.1 </w:t>
      </w:r>
      <w:r w:rsidRPr="001D6D5E">
        <w:rPr>
          <w:rFonts w:hint="eastAsia"/>
        </w:rPr>
        <w:t>分部分项工程验收</w:t>
      </w:r>
    </w:p>
    <w:p w14:paraId="5C400B19" w14:textId="77777777" w:rsidR="00D639AE" w:rsidRPr="001D6D5E" w:rsidRDefault="00253948">
      <w:r w:rsidRPr="001D6D5E">
        <w:t>13.1.1</w:t>
      </w:r>
      <w:r w:rsidRPr="001D6D5E">
        <w:rPr>
          <w:rFonts w:hint="eastAsia"/>
        </w:rPr>
        <w:t>监理人不能按时进行验收时，应提前</w:t>
      </w:r>
      <w:r w:rsidRPr="001D6D5E">
        <w:rPr>
          <w:rFonts w:hint="eastAsia"/>
        </w:rPr>
        <w:t>48</w:t>
      </w:r>
      <w:r w:rsidRPr="001D6D5E">
        <w:rPr>
          <w:rFonts w:hint="eastAsia"/>
        </w:rPr>
        <w:t>小时提交书面延期要求。</w:t>
      </w:r>
    </w:p>
    <w:p w14:paraId="1FF6A902" w14:textId="77777777" w:rsidR="00D639AE" w:rsidRPr="001D6D5E" w:rsidRDefault="00253948">
      <w:r w:rsidRPr="001D6D5E">
        <w:rPr>
          <w:rFonts w:hint="eastAsia"/>
        </w:rPr>
        <w:t>关于延期最长不得超过：</w:t>
      </w:r>
      <w:r w:rsidRPr="001D6D5E">
        <w:rPr>
          <w:rFonts w:hint="eastAsia"/>
        </w:rPr>
        <w:t xml:space="preserve"> 48</w:t>
      </w:r>
      <w:r w:rsidRPr="001D6D5E">
        <w:rPr>
          <w:rFonts w:hint="eastAsia"/>
        </w:rPr>
        <w:t>小时</w:t>
      </w:r>
      <w:r w:rsidRPr="001D6D5E">
        <w:rPr>
          <w:rFonts w:hint="eastAsia"/>
        </w:rPr>
        <w:t xml:space="preserve"> </w:t>
      </w:r>
      <w:r w:rsidRPr="001D6D5E">
        <w:rPr>
          <w:rFonts w:hint="eastAsia"/>
        </w:rPr>
        <w:t>。</w:t>
      </w:r>
    </w:p>
    <w:p w14:paraId="54BE6CEB" w14:textId="77777777" w:rsidR="00D639AE" w:rsidRPr="001D6D5E" w:rsidRDefault="00253948">
      <w:bookmarkStart w:id="660" w:name="_Toc296346724"/>
      <w:bookmarkStart w:id="661" w:name="_Toc296503223"/>
      <w:bookmarkStart w:id="662" w:name="_Toc292559428"/>
      <w:bookmarkStart w:id="663" w:name="_Toc296891263"/>
      <w:bookmarkStart w:id="664" w:name="_Toc303539173"/>
      <w:bookmarkStart w:id="665" w:name="_Toc296944562"/>
      <w:bookmarkStart w:id="666" w:name="_Toc292559933"/>
      <w:bookmarkStart w:id="667" w:name="_Toc297120523"/>
      <w:bookmarkStart w:id="668" w:name="_Toc312678056"/>
      <w:bookmarkStart w:id="669" w:name="_Toc297216224"/>
      <w:bookmarkStart w:id="670" w:name="_Toc297123565"/>
      <w:bookmarkStart w:id="671" w:name="_Toc297048409"/>
      <w:bookmarkStart w:id="672" w:name="_Toc296347222"/>
      <w:bookmarkStart w:id="673" w:name="_Toc296891051"/>
      <w:bookmarkStart w:id="674" w:name="_Toc300935016"/>
      <w:bookmarkStart w:id="675" w:name="_Toc304295596"/>
      <w:bookmarkStart w:id="676" w:name="_Toc267251475"/>
      <w:bookmarkStart w:id="677" w:name="_Toc267251476"/>
      <w:bookmarkStart w:id="678" w:name="_Toc267251470"/>
      <w:bookmarkStart w:id="679" w:name="_Toc267251474"/>
      <w:bookmarkStart w:id="680" w:name="_Toc267251472"/>
      <w:bookmarkStart w:id="681" w:name="_Toc267251471"/>
      <w:bookmarkStart w:id="682" w:name="_Toc267251473"/>
      <w:r w:rsidRPr="001D6D5E">
        <w:t xml:space="preserve">13.2 </w:t>
      </w:r>
      <w:r w:rsidRPr="001D6D5E">
        <w:rPr>
          <w:rFonts w:hint="eastAsia"/>
        </w:rPr>
        <w:t>竣工验收</w:t>
      </w:r>
    </w:p>
    <w:p w14:paraId="2865603E" w14:textId="77777777" w:rsidR="00D639AE" w:rsidRPr="001D6D5E" w:rsidRDefault="00253948">
      <w:bookmarkStart w:id="683" w:name="_Toc280868704"/>
      <w:bookmarkStart w:id="684" w:name="_Toc280868705"/>
      <w:bookmarkStart w:id="685" w:name="_Toc280868706"/>
      <w:bookmarkStart w:id="686" w:name="_Toc280868707"/>
      <w:bookmarkStart w:id="687" w:name="_Toc280868708"/>
      <w:bookmarkStart w:id="688" w:name="_Toc28086870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r w:rsidRPr="001D6D5E">
        <w:t xml:space="preserve">13.2.1 </w:t>
      </w:r>
      <w:r w:rsidRPr="001D6D5E">
        <w:rPr>
          <w:rFonts w:hint="eastAsia"/>
        </w:rPr>
        <w:t>竣工验收程序</w:t>
      </w:r>
    </w:p>
    <w:bookmarkEnd w:id="683"/>
    <w:p w14:paraId="542A0170" w14:textId="77777777" w:rsidR="00D639AE" w:rsidRPr="001D6D5E" w:rsidRDefault="00253948">
      <w:r w:rsidRPr="001D6D5E">
        <w:rPr>
          <w:rFonts w:hint="eastAsia"/>
        </w:rPr>
        <w:t>关于竣工验收程序的约定：</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p w14:paraId="6A861A80" w14:textId="77777777" w:rsidR="00D639AE" w:rsidRPr="001D6D5E" w:rsidRDefault="00253948">
      <w:r w:rsidRPr="001D6D5E">
        <w:rPr>
          <w:rFonts w:hint="eastAsia"/>
        </w:rPr>
        <w:t>发包人不按照本项约定组织竣工验收、颁发工程接收证书的违约金的计算方法：</w:t>
      </w:r>
      <w:r w:rsidRPr="001D6D5E">
        <w:rPr>
          <w:rFonts w:hint="eastAsia"/>
        </w:rPr>
        <w:t>/</w:t>
      </w:r>
      <w:r w:rsidRPr="001D6D5E">
        <w:rPr>
          <w:rFonts w:hint="eastAsia"/>
        </w:rPr>
        <w:t>。</w:t>
      </w:r>
    </w:p>
    <w:bookmarkEnd w:id="684"/>
    <w:p w14:paraId="35B38129" w14:textId="77777777" w:rsidR="00D639AE" w:rsidRPr="001D6D5E" w:rsidRDefault="00253948">
      <w:r w:rsidRPr="001D6D5E">
        <w:t xml:space="preserve">13.2.2 </w:t>
      </w:r>
      <w:r w:rsidRPr="001D6D5E">
        <w:rPr>
          <w:rFonts w:hint="eastAsia"/>
        </w:rPr>
        <w:t>移交、接收全部与部分工程</w:t>
      </w:r>
    </w:p>
    <w:bookmarkEnd w:id="685"/>
    <w:p w14:paraId="426EC182" w14:textId="77777777" w:rsidR="00D639AE" w:rsidRPr="001D6D5E" w:rsidRDefault="00253948">
      <w:r w:rsidRPr="001D6D5E">
        <w:rPr>
          <w:rFonts w:hint="eastAsia"/>
        </w:rPr>
        <w:t>承包人向发包人移交工程的期限：①本工程竣工验收合格且相关资料齐备后，承包人根据发包人安排办理工程移交，填写《工程移交书》，经采购人和（或）公园方签字接收后，颁发工程接收证书，视为工程移交接收完毕。</w:t>
      </w:r>
    </w:p>
    <w:p w14:paraId="2E027A3C" w14:textId="77777777" w:rsidR="00D639AE" w:rsidRPr="001D6D5E" w:rsidRDefault="00253948">
      <w:r w:rsidRPr="001D6D5E">
        <w:rPr>
          <w:rFonts w:hint="eastAsia"/>
        </w:rPr>
        <w:t>②本工程验收合格后，可能会因配套工程尚未完工不满足相关部门接收条件，在未移交接收部门之前，暂由承包人负责维护保管，如维护保管时期较长，发包人、承包人双方可就维护保管相关费用另行协商。</w:t>
      </w:r>
    </w:p>
    <w:p w14:paraId="301819C1" w14:textId="77777777" w:rsidR="00D639AE" w:rsidRPr="001D6D5E" w:rsidRDefault="00253948">
      <w:r w:rsidRPr="001D6D5E">
        <w:rPr>
          <w:rFonts w:hint="eastAsia"/>
        </w:rPr>
        <w:t>发包人未按本合同约定接收全部或部分工程的，违约金的计算方法为：</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bookmarkEnd w:id="686"/>
    <w:p w14:paraId="27A0BF4E" w14:textId="77777777" w:rsidR="00D639AE" w:rsidRPr="001D6D5E" w:rsidRDefault="00253948">
      <w:r w:rsidRPr="001D6D5E">
        <w:rPr>
          <w:rFonts w:hint="eastAsia"/>
        </w:rPr>
        <w:t>承包人未按时移交工程的，违约金的计算方法为：</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p w14:paraId="5CD7E408" w14:textId="77777777" w:rsidR="00D639AE" w:rsidRPr="001D6D5E" w:rsidRDefault="00253948">
      <w:r w:rsidRPr="001D6D5E">
        <w:t xml:space="preserve">13.3 </w:t>
      </w:r>
      <w:r w:rsidRPr="001D6D5E">
        <w:rPr>
          <w:rFonts w:hint="eastAsia"/>
        </w:rPr>
        <w:t>工程试车</w:t>
      </w:r>
    </w:p>
    <w:bookmarkEnd w:id="687"/>
    <w:p w14:paraId="6153F8CC" w14:textId="77777777" w:rsidR="00D639AE" w:rsidRPr="001D6D5E" w:rsidRDefault="00253948">
      <w:r w:rsidRPr="001D6D5E">
        <w:t xml:space="preserve">13.3.1 </w:t>
      </w:r>
      <w:r w:rsidRPr="001D6D5E">
        <w:rPr>
          <w:rFonts w:hint="eastAsia"/>
        </w:rPr>
        <w:t>试车程序</w:t>
      </w:r>
    </w:p>
    <w:p w14:paraId="6D7C878B" w14:textId="77777777" w:rsidR="00D639AE" w:rsidRPr="001D6D5E" w:rsidRDefault="00253948">
      <w:r w:rsidRPr="001D6D5E">
        <w:rPr>
          <w:rFonts w:hint="eastAsia"/>
        </w:rPr>
        <w:t>工程试车内容：</w:t>
      </w:r>
      <w:r w:rsidRPr="001D6D5E">
        <w:rPr>
          <w:rFonts w:hint="eastAsia"/>
        </w:rPr>
        <w:t xml:space="preserve">  /  </w:t>
      </w:r>
      <w:r w:rsidRPr="001D6D5E">
        <w:rPr>
          <w:rFonts w:hint="eastAsia"/>
        </w:rPr>
        <w:t>。</w:t>
      </w:r>
    </w:p>
    <w:p w14:paraId="5D68CCBD" w14:textId="77777777" w:rsidR="00D639AE" w:rsidRPr="001D6D5E" w:rsidRDefault="00253948">
      <w:r w:rsidRPr="001D6D5E">
        <w:rPr>
          <w:rFonts w:hint="eastAsia"/>
        </w:rPr>
        <w:t>（</w:t>
      </w:r>
      <w:r w:rsidRPr="001D6D5E">
        <w:t>1</w:t>
      </w:r>
      <w:r w:rsidRPr="001D6D5E">
        <w:rPr>
          <w:rFonts w:hint="eastAsia"/>
        </w:rPr>
        <w:t>）单机无负荷试车费用由</w:t>
      </w:r>
      <w:r w:rsidRPr="001D6D5E">
        <w:rPr>
          <w:rFonts w:hint="eastAsia"/>
        </w:rPr>
        <w:t xml:space="preserve">  /  </w:t>
      </w:r>
      <w:r w:rsidRPr="001D6D5E">
        <w:rPr>
          <w:rFonts w:hint="eastAsia"/>
        </w:rPr>
        <w:t>承担；</w:t>
      </w:r>
    </w:p>
    <w:p w14:paraId="18836892" w14:textId="77777777" w:rsidR="00D639AE" w:rsidRPr="001D6D5E" w:rsidRDefault="00253948">
      <w:r w:rsidRPr="001D6D5E">
        <w:rPr>
          <w:rFonts w:hint="eastAsia"/>
        </w:rPr>
        <w:t>（</w:t>
      </w:r>
      <w:r w:rsidRPr="001D6D5E">
        <w:t>2</w:t>
      </w:r>
      <w:r w:rsidRPr="001D6D5E">
        <w:rPr>
          <w:rFonts w:hint="eastAsia"/>
        </w:rPr>
        <w:t>）无负荷联动试车费用由</w:t>
      </w:r>
      <w:r w:rsidRPr="001D6D5E">
        <w:rPr>
          <w:rFonts w:hint="eastAsia"/>
        </w:rPr>
        <w:t xml:space="preserve">  /  </w:t>
      </w:r>
      <w:r w:rsidRPr="001D6D5E">
        <w:rPr>
          <w:rFonts w:hint="eastAsia"/>
        </w:rPr>
        <w:t>承担。</w:t>
      </w:r>
    </w:p>
    <w:p w14:paraId="044F70D3" w14:textId="77777777" w:rsidR="00D639AE" w:rsidRPr="001D6D5E" w:rsidRDefault="00253948">
      <w:r w:rsidRPr="001D6D5E">
        <w:t xml:space="preserve">13.3.2 </w:t>
      </w:r>
      <w:r w:rsidRPr="001D6D5E">
        <w:rPr>
          <w:rFonts w:hint="eastAsia"/>
        </w:rPr>
        <w:t>投料试车</w:t>
      </w:r>
    </w:p>
    <w:p w14:paraId="76A80293" w14:textId="77777777" w:rsidR="00D639AE" w:rsidRPr="001D6D5E" w:rsidRDefault="00253948">
      <w:r w:rsidRPr="001D6D5E">
        <w:rPr>
          <w:rFonts w:hint="eastAsia"/>
        </w:rPr>
        <w:t>关于投料试车相关事项的约定：</w:t>
      </w:r>
      <w:r w:rsidRPr="001D6D5E">
        <w:rPr>
          <w:rFonts w:hint="eastAsia"/>
        </w:rPr>
        <w:t xml:space="preserve">  /  </w:t>
      </w:r>
      <w:r w:rsidRPr="001D6D5E">
        <w:rPr>
          <w:rFonts w:hint="eastAsia"/>
        </w:rPr>
        <w:t>。</w:t>
      </w:r>
    </w:p>
    <w:p w14:paraId="2677BCE3" w14:textId="77777777" w:rsidR="00D639AE" w:rsidRPr="001D6D5E" w:rsidRDefault="00253948">
      <w:r w:rsidRPr="001D6D5E">
        <w:t xml:space="preserve">13.4 </w:t>
      </w:r>
      <w:r w:rsidRPr="001D6D5E">
        <w:rPr>
          <w:rFonts w:hint="eastAsia"/>
        </w:rPr>
        <w:t>竣工退场</w:t>
      </w:r>
    </w:p>
    <w:p w14:paraId="5A961120" w14:textId="77777777" w:rsidR="00D639AE" w:rsidRPr="001D6D5E" w:rsidRDefault="00253948">
      <w:r w:rsidRPr="001D6D5E">
        <w:t xml:space="preserve">13.4.1 </w:t>
      </w:r>
      <w:r w:rsidRPr="001D6D5E">
        <w:rPr>
          <w:rFonts w:hint="eastAsia"/>
        </w:rPr>
        <w:t>竣工退场</w:t>
      </w:r>
    </w:p>
    <w:p w14:paraId="4A1BEF76" w14:textId="77777777" w:rsidR="00D639AE" w:rsidRPr="001D6D5E" w:rsidRDefault="00253948">
      <w:r w:rsidRPr="001D6D5E">
        <w:rPr>
          <w:rFonts w:hint="eastAsia"/>
        </w:rPr>
        <w:t>承包人完成竣工退场的期限：</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p w14:paraId="2CBE5EDB" w14:textId="77777777" w:rsidR="00D639AE" w:rsidRPr="001D6D5E" w:rsidRDefault="00253948">
      <w:bookmarkStart w:id="689" w:name="_Toc351203646"/>
      <w:r w:rsidRPr="001D6D5E">
        <w:t xml:space="preserve">14. </w:t>
      </w:r>
      <w:r w:rsidRPr="001D6D5E">
        <w:rPr>
          <w:rFonts w:hint="eastAsia"/>
        </w:rPr>
        <w:t>竣工结算</w:t>
      </w:r>
      <w:bookmarkEnd w:id="689"/>
    </w:p>
    <w:p w14:paraId="1E49BAFF" w14:textId="77777777" w:rsidR="00D639AE" w:rsidRPr="001D6D5E" w:rsidRDefault="00253948">
      <w:r w:rsidRPr="001D6D5E">
        <w:t xml:space="preserve">14.1 </w:t>
      </w:r>
      <w:r w:rsidRPr="001D6D5E">
        <w:rPr>
          <w:rFonts w:hint="eastAsia"/>
        </w:rPr>
        <w:t>竣工结算申请</w:t>
      </w:r>
    </w:p>
    <w:p w14:paraId="0D978E66" w14:textId="77777777" w:rsidR="00D639AE" w:rsidRPr="001D6D5E" w:rsidRDefault="00253948">
      <w:r w:rsidRPr="001D6D5E">
        <w:rPr>
          <w:rFonts w:hint="eastAsia"/>
        </w:rPr>
        <w:t>承包人提交竣工结算申请单的期限：①承包人应在工程竣工验收合格后</w:t>
      </w:r>
      <w:r w:rsidRPr="001D6D5E">
        <w:rPr>
          <w:rFonts w:hint="eastAsia"/>
        </w:rPr>
        <w:t>30</w:t>
      </w:r>
      <w:r w:rsidRPr="001D6D5E">
        <w:rPr>
          <w:rFonts w:hint="eastAsia"/>
        </w:rPr>
        <w:t>天内，向</w:t>
      </w:r>
      <w:proofErr w:type="gramStart"/>
      <w:r w:rsidRPr="001D6D5E">
        <w:rPr>
          <w:rFonts w:hint="eastAsia"/>
        </w:rPr>
        <w:t>过控单位</w:t>
      </w:r>
      <w:proofErr w:type="gramEnd"/>
      <w:r w:rsidRPr="001D6D5E">
        <w:rPr>
          <w:rFonts w:hint="eastAsia"/>
        </w:rPr>
        <w:t>递交完整竣工结算资料；经过</w:t>
      </w:r>
      <w:proofErr w:type="gramStart"/>
      <w:r w:rsidRPr="001D6D5E">
        <w:rPr>
          <w:rFonts w:hint="eastAsia"/>
        </w:rPr>
        <w:t>控单位</w:t>
      </w:r>
      <w:proofErr w:type="gramEnd"/>
      <w:r w:rsidRPr="001D6D5E">
        <w:rPr>
          <w:rFonts w:hint="eastAsia"/>
        </w:rPr>
        <w:t>审核烦人认可后由上级主管部门委托的造价咨询单位进行结算核对工作。为减少造价核对时间，尽快完成结算核对，承包人应有足够的专职造价人员全程进行核对。②无论是发包人审核还是政府审计，基本审核（计）费均由发包人承担，审减率超过</w:t>
      </w:r>
      <w:r w:rsidRPr="001D6D5E">
        <w:rPr>
          <w:rFonts w:hint="eastAsia"/>
        </w:rPr>
        <w:t>5%</w:t>
      </w:r>
      <w:r w:rsidRPr="001D6D5E">
        <w:rPr>
          <w:rFonts w:hint="eastAsia"/>
        </w:rPr>
        <w:t>的效益费由承包人承担（包括但不限于因工程相关资料不完整或不合理等原因造成复审（政府审计）结算金额低于初审结算金额的，供应商应在结算复审正式结果确认后</w:t>
      </w:r>
      <w:r w:rsidRPr="001D6D5E">
        <w:rPr>
          <w:rFonts w:hint="eastAsia"/>
        </w:rPr>
        <w:t>1</w:t>
      </w:r>
      <w:r w:rsidRPr="001D6D5E">
        <w:rPr>
          <w:rFonts w:hint="eastAsia"/>
        </w:rPr>
        <w:t>个月内向采购人返还超收部分，并承担在结算复审前向采购人出具发票产生的税费等。</w:t>
      </w:r>
    </w:p>
    <w:p w14:paraId="0A3E96A8" w14:textId="77777777" w:rsidR="00D639AE" w:rsidRPr="001D6D5E" w:rsidRDefault="00253948">
      <w:r w:rsidRPr="001D6D5E">
        <w:rPr>
          <w:rFonts w:hint="eastAsia"/>
        </w:rPr>
        <w:lastRenderedPageBreak/>
        <w:t>竣工结算申请单应包括的内容：</w:t>
      </w:r>
      <w:r w:rsidRPr="001D6D5E">
        <w:rPr>
          <w:rFonts w:hint="eastAsia"/>
        </w:rPr>
        <w:t xml:space="preserve"> </w:t>
      </w:r>
      <w:r w:rsidRPr="001D6D5E">
        <w:rPr>
          <w:rFonts w:hint="eastAsia"/>
        </w:rPr>
        <w:t>①应符合发包人及上级主管部门的有关规定和要求；②承包人结算编制应符合发包人及上级主管部门的有关规定，送审金额原则上不得超过合同金额的</w:t>
      </w:r>
      <w:r w:rsidRPr="001D6D5E">
        <w:rPr>
          <w:rFonts w:hint="eastAsia"/>
        </w:rPr>
        <w:t>5%</w:t>
      </w:r>
      <w:r w:rsidRPr="001D6D5E">
        <w:rPr>
          <w:rFonts w:hint="eastAsia"/>
        </w:rPr>
        <w:t>，因超过此幅度导致结算审核延误的责任由承包人承担</w:t>
      </w:r>
      <w:r w:rsidRPr="001D6D5E">
        <w:rPr>
          <w:rFonts w:hint="eastAsia"/>
        </w:rPr>
        <w:t xml:space="preserve"> </w:t>
      </w:r>
      <w:r w:rsidRPr="001D6D5E">
        <w:rPr>
          <w:rFonts w:hint="eastAsia"/>
        </w:rPr>
        <w:t>。</w:t>
      </w:r>
    </w:p>
    <w:p w14:paraId="1E2655F8" w14:textId="77777777" w:rsidR="00D639AE" w:rsidRPr="001D6D5E" w:rsidRDefault="00253948">
      <w:r w:rsidRPr="001D6D5E">
        <w:t xml:space="preserve">14.2 </w:t>
      </w:r>
      <w:r w:rsidRPr="001D6D5E">
        <w:rPr>
          <w:rFonts w:hint="eastAsia"/>
        </w:rPr>
        <w:t>竣工结算审核</w:t>
      </w:r>
    </w:p>
    <w:p w14:paraId="3FBCC1A4" w14:textId="77777777" w:rsidR="00D639AE" w:rsidRPr="001D6D5E" w:rsidRDefault="00253948">
      <w:r w:rsidRPr="001D6D5E">
        <w:rPr>
          <w:rFonts w:hint="eastAsia"/>
        </w:rPr>
        <w:t>发包人审批竣工付款申请单的期限：</w:t>
      </w:r>
      <w:r w:rsidRPr="001D6D5E">
        <w:rPr>
          <w:rFonts w:hint="eastAsia"/>
        </w:rPr>
        <w:t xml:space="preserve"> </w:t>
      </w:r>
      <w:r w:rsidRPr="001D6D5E">
        <w:rPr>
          <w:rFonts w:hint="eastAsia"/>
        </w:rPr>
        <w:t>根据项目情况确定</w:t>
      </w:r>
      <w:r w:rsidRPr="001D6D5E">
        <w:rPr>
          <w:rFonts w:hint="eastAsia"/>
        </w:rPr>
        <w:t xml:space="preserve"> </w:t>
      </w:r>
      <w:r w:rsidRPr="001D6D5E">
        <w:rPr>
          <w:rFonts w:hint="eastAsia"/>
        </w:rPr>
        <w:t>。</w:t>
      </w:r>
    </w:p>
    <w:p w14:paraId="475D9369" w14:textId="77777777" w:rsidR="00D639AE" w:rsidRPr="001D6D5E" w:rsidRDefault="00253948">
      <w:r w:rsidRPr="001D6D5E">
        <w:rPr>
          <w:rFonts w:hint="eastAsia"/>
        </w:rPr>
        <w:t>发包人完成竣工付款的期限：</w:t>
      </w:r>
      <w:r w:rsidRPr="001D6D5E">
        <w:rPr>
          <w:rFonts w:hint="eastAsia"/>
        </w:rPr>
        <w:t xml:space="preserve"> </w:t>
      </w:r>
      <w:r w:rsidRPr="001D6D5E">
        <w:rPr>
          <w:rFonts w:hint="eastAsia"/>
        </w:rPr>
        <w:t>按通用条款执行。</w:t>
      </w:r>
    </w:p>
    <w:p w14:paraId="6BECED05" w14:textId="77777777" w:rsidR="00D639AE" w:rsidRPr="001D6D5E" w:rsidRDefault="00253948">
      <w:r w:rsidRPr="001D6D5E">
        <w:rPr>
          <w:rFonts w:hint="eastAsia"/>
        </w:rPr>
        <w:t>关于竣工付款证书异议部分复核的方式和程序：</w:t>
      </w:r>
      <w:r w:rsidRPr="001D6D5E">
        <w:rPr>
          <w:rFonts w:hint="eastAsia"/>
        </w:rPr>
        <w:t xml:space="preserve"> </w:t>
      </w:r>
      <w:r w:rsidRPr="001D6D5E">
        <w:rPr>
          <w:rFonts w:hint="eastAsia"/>
        </w:rPr>
        <w:t>按通用条款执行。</w:t>
      </w:r>
    </w:p>
    <w:p w14:paraId="7B4DDCC3" w14:textId="77777777" w:rsidR="00D639AE" w:rsidRPr="001D6D5E" w:rsidRDefault="00253948">
      <w:r w:rsidRPr="001D6D5E">
        <w:t xml:space="preserve">14.3 </w:t>
      </w:r>
      <w:r w:rsidRPr="001D6D5E">
        <w:rPr>
          <w:rFonts w:hint="eastAsia"/>
        </w:rPr>
        <w:t>最终结清</w:t>
      </w:r>
    </w:p>
    <w:p w14:paraId="751B2018" w14:textId="77777777" w:rsidR="00D639AE" w:rsidRPr="001D6D5E" w:rsidRDefault="00253948">
      <w:r w:rsidRPr="001D6D5E">
        <w:t xml:space="preserve">14.3.1 </w:t>
      </w:r>
      <w:r w:rsidRPr="001D6D5E">
        <w:rPr>
          <w:rFonts w:hint="eastAsia"/>
        </w:rPr>
        <w:t>最终结清申请单</w:t>
      </w:r>
    </w:p>
    <w:p w14:paraId="2CAB3148" w14:textId="77777777" w:rsidR="00D639AE" w:rsidRPr="001D6D5E" w:rsidRDefault="00253948">
      <w:r w:rsidRPr="001D6D5E">
        <w:rPr>
          <w:rFonts w:hint="eastAsia"/>
        </w:rPr>
        <w:t>承包人提交最终结清申请单的份数：</w:t>
      </w:r>
      <w:r w:rsidRPr="001D6D5E">
        <w:rPr>
          <w:rFonts w:hint="eastAsia"/>
        </w:rPr>
        <w:t xml:space="preserve"> </w:t>
      </w:r>
      <w:r w:rsidRPr="001D6D5E">
        <w:rPr>
          <w:rFonts w:hint="eastAsia"/>
        </w:rPr>
        <w:t>伍份</w:t>
      </w:r>
      <w:r w:rsidRPr="001D6D5E">
        <w:rPr>
          <w:rFonts w:hint="eastAsia"/>
        </w:rPr>
        <w:t xml:space="preserve">  </w:t>
      </w:r>
      <w:r w:rsidRPr="001D6D5E">
        <w:rPr>
          <w:rFonts w:hint="eastAsia"/>
        </w:rPr>
        <w:t>。</w:t>
      </w:r>
    </w:p>
    <w:p w14:paraId="3E8E54AC" w14:textId="77777777" w:rsidR="00D639AE" w:rsidRPr="001D6D5E" w:rsidRDefault="00253948">
      <w:r w:rsidRPr="001D6D5E">
        <w:rPr>
          <w:rFonts w:hint="eastAsia"/>
        </w:rPr>
        <w:t>承包人提交最终结算申请单的期限：在工程竣工验收合格后</w:t>
      </w:r>
      <w:r w:rsidRPr="001D6D5E">
        <w:rPr>
          <w:rFonts w:hint="eastAsia"/>
        </w:rPr>
        <w:t>30</w:t>
      </w:r>
      <w:r w:rsidRPr="001D6D5E">
        <w:rPr>
          <w:rFonts w:hint="eastAsia"/>
        </w:rPr>
        <w:t>天内。</w:t>
      </w:r>
    </w:p>
    <w:p w14:paraId="75532931" w14:textId="77777777" w:rsidR="00D639AE" w:rsidRPr="001D6D5E" w:rsidRDefault="00253948">
      <w:r w:rsidRPr="001D6D5E">
        <w:t xml:space="preserve">14.3.2 </w:t>
      </w:r>
      <w:r w:rsidRPr="001D6D5E">
        <w:rPr>
          <w:rFonts w:hint="eastAsia"/>
        </w:rPr>
        <w:t>最终结清证书和支付</w:t>
      </w:r>
    </w:p>
    <w:p w14:paraId="12602D6C" w14:textId="77777777" w:rsidR="00D639AE" w:rsidRPr="001D6D5E" w:rsidRDefault="00253948">
      <w:r w:rsidRPr="001D6D5E">
        <w:rPr>
          <w:rFonts w:hint="eastAsia"/>
        </w:rPr>
        <w:t>（</w:t>
      </w:r>
      <w:r w:rsidRPr="001D6D5E">
        <w:t>1</w:t>
      </w:r>
      <w:r w:rsidRPr="001D6D5E">
        <w:rPr>
          <w:rFonts w:hint="eastAsia"/>
        </w:rPr>
        <w:t>）发包人完成最终结清申请单的审批并颁发最终结清证书的期限：</w:t>
      </w:r>
      <w:r w:rsidRPr="001D6D5E">
        <w:rPr>
          <w:rFonts w:hint="eastAsia"/>
        </w:rPr>
        <w:t xml:space="preserve"> </w:t>
      </w:r>
      <w:r w:rsidRPr="001D6D5E">
        <w:rPr>
          <w:rFonts w:hint="eastAsia"/>
        </w:rPr>
        <w:t>质量保证期满后</w:t>
      </w:r>
      <w:r w:rsidRPr="001D6D5E">
        <w:rPr>
          <w:rFonts w:hint="eastAsia"/>
        </w:rPr>
        <w:t xml:space="preserve"> 30 </w:t>
      </w:r>
      <w:r w:rsidRPr="001D6D5E">
        <w:rPr>
          <w:rFonts w:hint="eastAsia"/>
        </w:rPr>
        <w:t>天内，承包人按发包人要求提交最终结清申请单</w:t>
      </w:r>
      <w:r w:rsidRPr="001D6D5E">
        <w:rPr>
          <w:rFonts w:hint="eastAsia"/>
        </w:rPr>
        <w:t xml:space="preserve"> </w:t>
      </w:r>
      <w:r w:rsidRPr="001D6D5E">
        <w:rPr>
          <w:rFonts w:hint="eastAsia"/>
        </w:rPr>
        <w:t>。</w:t>
      </w:r>
    </w:p>
    <w:p w14:paraId="0EBB3C03" w14:textId="77777777" w:rsidR="00D639AE" w:rsidRPr="001D6D5E" w:rsidRDefault="00253948">
      <w:r w:rsidRPr="001D6D5E">
        <w:rPr>
          <w:rFonts w:hint="eastAsia"/>
        </w:rPr>
        <w:t>（</w:t>
      </w:r>
      <w:r w:rsidRPr="001D6D5E">
        <w:t>2</w:t>
      </w:r>
      <w:r w:rsidRPr="001D6D5E">
        <w:rPr>
          <w:rFonts w:hint="eastAsia"/>
        </w:rPr>
        <w:t>）发包人完成支付的期限：</w:t>
      </w:r>
      <w:r w:rsidRPr="001D6D5E">
        <w:rPr>
          <w:rFonts w:hint="eastAsia"/>
        </w:rPr>
        <w:t xml:space="preserve"> </w:t>
      </w:r>
      <w:r w:rsidRPr="001D6D5E">
        <w:rPr>
          <w:rFonts w:hint="eastAsia"/>
        </w:rPr>
        <w:t>质量保证期满后</w:t>
      </w:r>
      <w:r w:rsidRPr="001D6D5E">
        <w:rPr>
          <w:rFonts w:hint="eastAsia"/>
        </w:rPr>
        <w:t xml:space="preserve"> 30 </w:t>
      </w:r>
      <w:r w:rsidRPr="001D6D5E">
        <w:rPr>
          <w:rFonts w:hint="eastAsia"/>
        </w:rPr>
        <w:t>天内，且发包人收到竣工结算的审核（计）报告</w:t>
      </w:r>
      <w:r w:rsidRPr="001D6D5E">
        <w:rPr>
          <w:rFonts w:hint="eastAsia"/>
        </w:rPr>
        <w:t xml:space="preserve"> </w:t>
      </w:r>
      <w:r w:rsidRPr="001D6D5E">
        <w:rPr>
          <w:rFonts w:hint="eastAsia"/>
        </w:rPr>
        <w:t>。</w:t>
      </w:r>
    </w:p>
    <w:p w14:paraId="3FFA0646" w14:textId="77777777" w:rsidR="00D639AE" w:rsidRPr="001D6D5E" w:rsidRDefault="00253948">
      <w:bookmarkStart w:id="690" w:name="_Toc351203647"/>
      <w:bookmarkStart w:id="691" w:name="_Toc267251483"/>
      <w:bookmarkStart w:id="692" w:name="_Toc267251482"/>
      <w:bookmarkStart w:id="693" w:name="_Toc267251484"/>
      <w:bookmarkStart w:id="694" w:name="_Toc267251485"/>
      <w:bookmarkStart w:id="695" w:name="_Toc267251486"/>
      <w:bookmarkStart w:id="696" w:name="_Toc267251488"/>
      <w:bookmarkStart w:id="697" w:name="_Toc267251489"/>
      <w:bookmarkStart w:id="698" w:name="_Toc267251490"/>
      <w:bookmarkStart w:id="699" w:name="_Toc267251503"/>
      <w:bookmarkStart w:id="700" w:name="_Toc267251495"/>
      <w:bookmarkStart w:id="701" w:name="_Toc267251502"/>
      <w:bookmarkStart w:id="702" w:name="_Toc267251492"/>
      <w:bookmarkStart w:id="703" w:name="_Toc267251496"/>
      <w:bookmarkStart w:id="704" w:name="_Toc267251497"/>
      <w:bookmarkStart w:id="705" w:name="_Toc267251494"/>
      <w:bookmarkStart w:id="706" w:name="_Toc267251501"/>
      <w:bookmarkStart w:id="707" w:name="_Toc267251493"/>
      <w:bookmarkStart w:id="708" w:name="_Toc267251498"/>
      <w:bookmarkStart w:id="709" w:name="_Toc267251499"/>
      <w:bookmarkStart w:id="710" w:name="_Toc267251491"/>
      <w:bookmarkStart w:id="711" w:name="_Toc267251504"/>
      <w:bookmarkStart w:id="712" w:name="_Toc267251506"/>
      <w:bookmarkStart w:id="713" w:name="_Toc267251507"/>
      <w:bookmarkStart w:id="714" w:name="_Toc267251508"/>
      <w:bookmarkStart w:id="715" w:name="_Toc267251514"/>
      <w:bookmarkStart w:id="716" w:name="_Toc267251515"/>
      <w:bookmarkStart w:id="717" w:name="_Toc267251511"/>
      <w:bookmarkStart w:id="718" w:name="_Toc267251509"/>
      <w:bookmarkStart w:id="719" w:name="_Toc267251510"/>
      <w:bookmarkStart w:id="720" w:name="_Toc267251513"/>
      <w:bookmarkEnd w:id="676"/>
      <w:bookmarkEnd w:id="677"/>
      <w:bookmarkEnd w:id="678"/>
      <w:bookmarkEnd w:id="679"/>
      <w:bookmarkEnd w:id="680"/>
      <w:bookmarkEnd w:id="681"/>
      <w:bookmarkEnd w:id="682"/>
      <w:bookmarkEnd w:id="688"/>
      <w:r w:rsidRPr="001D6D5E">
        <w:t xml:space="preserve">15. </w:t>
      </w:r>
      <w:r w:rsidRPr="001D6D5E">
        <w:rPr>
          <w:rFonts w:hint="eastAsia"/>
        </w:rPr>
        <w:t>缺陷责任期与保修</w:t>
      </w:r>
      <w:bookmarkEnd w:id="690"/>
    </w:p>
    <w:p w14:paraId="75CF7455" w14:textId="77777777" w:rsidR="00D639AE" w:rsidRPr="001D6D5E" w:rsidRDefault="00253948">
      <w:r w:rsidRPr="001D6D5E">
        <w:t xml:space="preserve">15.1 </w:t>
      </w:r>
      <w:r w:rsidRPr="001D6D5E">
        <w:rPr>
          <w:rFonts w:hint="eastAsia"/>
        </w:rPr>
        <w:t>缺陷责任期</w:t>
      </w:r>
      <w:bookmarkEnd w:id="691"/>
    </w:p>
    <w:p w14:paraId="32AED6F8" w14:textId="77777777" w:rsidR="00D639AE" w:rsidRPr="001D6D5E" w:rsidRDefault="00253948">
      <w:r w:rsidRPr="001D6D5E">
        <w:rPr>
          <w:rFonts w:hint="eastAsia"/>
        </w:rPr>
        <w:t>缺陷责任期的具体期限：</w:t>
      </w:r>
      <w:r w:rsidRPr="001D6D5E">
        <w:rPr>
          <w:rFonts w:hint="eastAsia"/>
        </w:rPr>
        <w:t xml:space="preserve"> 24</w:t>
      </w:r>
      <w:r w:rsidRPr="001D6D5E">
        <w:rPr>
          <w:rFonts w:hint="eastAsia"/>
        </w:rPr>
        <w:t>个月</w:t>
      </w:r>
      <w:r w:rsidRPr="001D6D5E">
        <w:rPr>
          <w:rFonts w:hint="eastAsia"/>
        </w:rPr>
        <w:t xml:space="preserve"> </w:t>
      </w:r>
      <w:r w:rsidRPr="001D6D5E">
        <w:rPr>
          <w:rFonts w:hint="eastAsia"/>
        </w:rPr>
        <w:t>。</w:t>
      </w:r>
    </w:p>
    <w:p w14:paraId="7879A5C2" w14:textId="77777777" w:rsidR="00D639AE" w:rsidRPr="001D6D5E" w:rsidRDefault="00253948">
      <w:r w:rsidRPr="001D6D5E">
        <w:t xml:space="preserve">15.2 </w:t>
      </w:r>
      <w:r w:rsidRPr="001D6D5E">
        <w:rPr>
          <w:rFonts w:hint="eastAsia"/>
        </w:rPr>
        <w:t>质量保证金</w:t>
      </w:r>
    </w:p>
    <w:p w14:paraId="6DD8F01F" w14:textId="77777777" w:rsidR="00D639AE" w:rsidRPr="001D6D5E" w:rsidRDefault="00253948">
      <w:r w:rsidRPr="001D6D5E">
        <w:rPr>
          <w:rFonts w:hint="eastAsia"/>
        </w:rPr>
        <w:t>关于是否扣留质量保证金的约定：</w:t>
      </w:r>
      <w:r w:rsidRPr="001D6D5E">
        <w:rPr>
          <w:rFonts w:hint="eastAsia"/>
        </w:rPr>
        <w:t xml:space="preserve">  </w:t>
      </w:r>
      <w:r w:rsidRPr="001D6D5E">
        <w:rPr>
          <w:rFonts w:hint="eastAsia"/>
        </w:rPr>
        <w:t>是</w:t>
      </w:r>
      <w:r w:rsidRPr="001D6D5E">
        <w:rPr>
          <w:rFonts w:hint="eastAsia"/>
        </w:rPr>
        <w:t xml:space="preserve">  </w:t>
      </w:r>
      <w:r w:rsidRPr="001D6D5E">
        <w:rPr>
          <w:rFonts w:hint="eastAsia"/>
        </w:rPr>
        <w:t>。在工程项目竣工前，承包人按专用合同条款第</w:t>
      </w:r>
      <w:r w:rsidRPr="001D6D5E">
        <w:t>3.7</w:t>
      </w:r>
      <w:r w:rsidRPr="001D6D5E">
        <w:rPr>
          <w:rFonts w:hint="eastAsia"/>
        </w:rPr>
        <w:t>条提供履约担保的，发包人不得同时预留工程质量保证金。</w:t>
      </w:r>
    </w:p>
    <w:p w14:paraId="3680BDCA" w14:textId="77777777" w:rsidR="00D639AE" w:rsidRPr="001D6D5E" w:rsidRDefault="00253948">
      <w:r w:rsidRPr="001D6D5E">
        <w:t xml:space="preserve">15.2.1 </w:t>
      </w:r>
      <w:r w:rsidRPr="001D6D5E">
        <w:rPr>
          <w:rFonts w:hint="eastAsia"/>
        </w:rPr>
        <w:t>承包人提供质量保证金的方式</w:t>
      </w:r>
    </w:p>
    <w:p w14:paraId="03FDB0D9" w14:textId="77777777" w:rsidR="00D639AE" w:rsidRPr="001D6D5E" w:rsidRDefault="00253948">
      <w:r w:rsidRPr="001D6D5E">
        <w:rPr>
          <w:rFonts w:hint="eastAsia"/>
        </w:rPr>
        <w:t>质量保证金采用以下第（</w:t>
      </w:r>
      <w:r w:rsidRPr="001D6D5E">
        <w:rPr>
          <w:rFonts w:hint="eastAsia"/>
        </w:rPr>
        <w:t>2</w:t>
      </w:r>
      <w:r w:rsidRPr="001D6D5E">
        <w:rPr>
          <w:rFonts w:hint="eastAsia"/>
        </w:rPr>
        <w:t>）种方式：</w:t>
      </w:r>
    </w:p>
    <w:p w14:paraId="36762CBB" w14:textId="77777777" w:rsidR="00D639AE" w:rsidRPr="001D6D5E" w:rsidRDefault="00253948">
      <w:r w:rsidRPr="001D6D5E">
        <w:rPr>
          <w:rFonts w:hint="eastAsia"/>
        </w:rPr>
        <w:t>（</w:t>
      </w:r>
      <w:r w:rsidRPr="001D6D5E">
        <w:t>1</w:t>
      </w:r>
      <w:r w:rsidRPr="001D6D5E">
        <w:rPr>
          <w:rFonts w:hint="eastAsia"/>
        </w:rPr>
        <w:t>）质量保证金保函，保证金额为：</w:t>
      </w:r>
      <w:r w:rsidRPr="001D6D5E">
        <w:rPr>
          <w:rFonts w:hint="eastAsia"/>
        </w:rPr>
        <w:t xml:space="preserve">  /  </w:t>
      </w:r>
      <w:r w:rsidRPr="001D6D5E">
        <w:rPr>
          <w:rFonts w:hint="eastAsia"/>
        </w:rPr>
        <w:t>；</w:t>
      </w:r>
    </w:p>
    <w:p w14:paraId="6E9EC8BD" w14:textId="77777777" w:rsidR="00D639AE" w:rsidRPr="001D6D5E" w:rsidRDefault="00253948">
      <w:r w:rsidRPr="001D6D5E">
        <w:rPr>
          <w:rFonts w:hint="eastAsia"/>
        </w:rPr>
        <w:t>（</w:t>
      </w:r>
      <w:r w:rsidRPr="001D6D5E">
        <w:t>2</w:t>
      </w:r>
      <w:r w:rsidRPr="001D6D5E">
        <w:rPr>
          <w:rFonts w:hint="eastAsia"/>
        </w:rPr>
        <w:t>）</w:t>
      </w:r>
      <w:r w:rsidRPr="001D6D5E">
        <w:rPr>
          <w:rFonts w:hint="eastAsia"/>
        </w:rPr>
        <w:t xml:space="preserve"> 3 </w:t>
      </w:r>
      <w:r w:rsidRPr="001D6D5E">
        <w:t>%</w:t>
      </w:r>
      <w:r w:rsidRPr="001D6D5E">
        <w:rPr>
          <w:rFonts w:hint="eastAsia"/>
        </w:rPr>
        <w:t>的工程款；</w:t>
      </w:r>
    </w:p>
    <w:p w14:paraId="5C87ED73" w14:textId="77777777" w:rsidR="00D639AE" w:rsidRPr="001D6D5E" w:rsidRDefault="00253948">
      <w:r w:rsidRPr="001D6D5E">
        <w:rPr>
          <w:rFonts w:hint="eastAsia"/>
        </w:rPr>
        <w:t>（</w:t>
      </w:r>
      <w:r w:rsidRPr="001D6D5E">
        <w:t>3</w:t>
      </w:r>
      <w:r w:rsidRPr="001D6D5E">
        <w:rPr>
          <w:rFonts w:hint="eastAsia"/>
        </w:rPr>
        <w:t>）其他方式</w:t>
      </w:r>
      <w:r w:rsidRPr="001D6D5E">
        <w:t>:</w:t>
      </w:r>
      <w:r w:rsidRPr="001D6D5E">
        <w:rPr>
          <w:rFonts w:hint="eastAsia"/>
        </w:rPr>
        <w:t xml:space="preserve">  /  </w:t>
      </w:r>
      <w:r w:rsidRPr="001D6D5E">
        <w:rPr>
          <w:rFonts w:hint="eastAsia"/>
        </w:rPr>
        <w:t>。</w:t>
      </w:r>
    </w:p>
    <w:p w14:paraId="65AD391B" w14:textId="77777777" w:rsidR="00D639AE" w:rsidRPr="001D6D5E" w:rsidRDefault="00253948">
      <w:r w:rsidRPr="001D6D5E">
        <w:t xml:space="preserve">15.2.2 </w:t>
      </w:r>
      <w:r w:rsidRPr="001D6D5E">
        <w:rPr>
          <w:rFonts w:hint="eastAsia"/>
        </w:rPr>
        <w:t>质量保证金的扣留</w:t>
      </w:r>
    </w:p>
    <w:p w14:paraId="4174A2F7" w14:textId="77777777" w:rsidR="00D639AE" w:rsidRPr="001D6D5E" w:rsidRDefault="00253948">
      <w:r w:rsidRPr="001D6D5E">
        <w:rPr>
          <w:rFonts w:hint="eastAsia"/>
        </w:rPr>
        <w:t>质量保证金的扣留采取以下第（</w:t>
      </w:r>
      <w:r w:rsidRPr="001D6D5E">
        <w:rPr>
          <w:rFonts w:hint="eastAsia"/>
        </w:rPr>
        <w:t>3</w:t>
      </w:r>
      <w:r w:rsidRPr="001D6D5E">
        <w:rPr>
          <w:rFonts w:hint="eastAsia"/>
        </w:rPr>
        <w:t>）种方式：</w:t>
      </w:r>
    </w:p>
    <w:p w14:paraId="329CB59F" w14:textId="77777777" w:rsidR="00D639AE" w:rsidRPr="001D6D5E" w:rsidRDefault="00253948">
      <w:r w:rsidRPr="001D6D5E">
        <w:rPr>
          <w:rFonts w:hint="eastAsia"/>
        </w:rPr>
        <w:t>（</w:t>
      </w:r>
      <w:r w:rsidRPr="001D6D5E">
        <w:t>1</w:t>
      </w:r>
      <w:r w:rsidRPr="001D6D5E">
        <w:rPr>
          <w:rFonts w:hint="eastAsia"/>
        </w:rPr>
        <w:t>）在支付工程进度款时逐次扣留，在此情形下，质量保证金的计算基数不包括预付款的支付、扣回以及价格调整的金额；</w:t>
      </w:r>
    </w:p>
    <w:p w14:paraId="40F07113" w14:textId="77777777" w:rsidR="00D639AE" w:rsidRPr="001D6D5E" w:rsidRDefault="00253948">
      <w:r w:rsidRPr="001D6D5E">
        <w:rPr>
          <w:rFonts w:hint="eastAsia"/>
        </w:rPr>
        <w:t>（</w:t>
      </w:r>
      <w:r w:rsidRPr="001D6D5E">
        <w:t>2</w:t>
      </w:r>
      <w:r w:rsidRPr="001D6D5E">
        <w:rPr>
          <w:rFonts w:hint="eastAsia"/>
        </w:rPr>
        <w:t>）工程竣工结算时一次性扣留质量保证金；</w:t>
      </w:r>
    </w:p>
    <w:p w14:paraId="632EB759" w14:textId="77777777" w:rsidR="00D639AE" w:rsidRPr="001D6D5E" w:rsidRDefault="00253948">
      <w:r w:rsidRPr="001D6D5E">
        <w:rPr>
          <w:rFonts w:hint="eastAsia"/>
        </w:rPr>
        <w:t>（</w:t>
      </w:r>
      <w:r w:rsidRPr="001D6D5E">
        <w:t>3</w:t>
      </w:r>
      <w:r w:rsidRPr="001D6D5E">
        <w:rPr>
          <w:rFonts w:hint="eastAsia"/>
        </w:rPr>
        <w:t>）其他扣留方式</w:t>
      </w:r>
      <w:r w:rsidRPr="001D6D5E">
        <w:t>:</w:t>
      </w:r>
      <w:r w:rsidRPr="001D6D5E">
        <w:rPr>
          <w:rFonts w:hint="eastAsia"/>
        </w:rPr>
        <w:t xml:space="preserve"> </w:t>
      </w:r>
      <w:r w:rsidRPr="001D6D5E">
        <w:rPr>
          <w:rFonts w:hint="eastAsia"/>
        </w:rPr>
        <w:t>承包人按结算审定（初审）总额的</w:t>
      </w:r>
      <w:r w:rsidRPr="001D6D5E">
        <w:rPr>
          <w:rFonts w:hint="eastAsia"/>
        </w:rPr>
        <w:t>3%</w:t>
      </w:r>
      <w:r w:rsidRPr="001D6D5E">
        <w:rPr>
          <w:rFonts w:hint="eastAsia"/>
        </w:rPr>
        <w:t>单独向采购人提交质保金。质保金在质保期满扣除违约金后无息退还</w:t>
      </w:r>
      <w:r w:rsidRPr="001D6D5E">
        <w:rPr>
          <w:rFonts w:hint="eastAsia"/>
        </w:rPr>
        <w:t xml:space="preserve">   </w:t>
      </w:r>
      <w:r w:rsidRPr="001D6D5E">
        <w:rPr>
          <w:rFonts w:hint="eastAsia"/>
        </w:rPr>
        <w:t>。</w:t>
      </w:r>
    </w:p>
    <w:p w14:paraId="123CBC2F" w14:textId="77777777" w:rsidR="00D639AE" w:rsidRPr="001D6D5E" w:rsidRDefault="00253948">
      <w:r w:rsidRPr="001D6D5E">
        <w:rPr>
          <w:rFonts w:hint="eastAsia"/>
        </w:rPr>
        <w:t>关于质量保证金的补充约定：</w:t>
      </w:r>
      <w:r w:rsidRPr="001D6D5E">
        <w:rPr>
          <w:rFonts w:hint="eastAsia"/>
        </w:rPr>
        <w:t xml:space="preserve">  /  </w:t>
      </w:r>
      <w:r w:rsidRPr="001D6D5E">
        <w:rPr>
          <w:rFonts w:hint="eastAsia"/>
        </w:rPr>
        <w:t>。</w:t>
      </w:r>
    </w:p>
    <w:bookmarkEnd w:id="692"/>
    <w:bookmarkEnd w:id="693"/>
    <w:p w14:paraId="3F0C0B4D" w14:textId="77777777" w:rsidR="00D639AE" w:rsidRPr="001D6D5E" w:rsidRDefault="00253948">
      <w:r w:rsidRPr="001D6D5E">
        <w:t xml:space="preserve">15.3 </w:t>
      </w:r>
      <w:r w:rsidRPr="001D6D5E">
        <w:rPr>
          <w:rFonts w:hint="eastAsia"/>
        </w:rPr>
        <w:t>保修</w:t>
      </w:r>
    </w:p>
    <w:bookmarkEnd w:id="694"/>
    <w:p w14:paraId="4C1A539A" w14:textId="77777777" w:rsidR="00D639AE" w:rsidRPr="001D6D5E" w:rsidRDefault="00253948">
      <w:r w:rsidRPr="001D6D5E">
        <w:t xml:space="preserve">15.3.1 </w:t>
      </w:r>
      <w:r w:rsidRPr="001D6D5E">
        <w:rPr>
          <w:rFonts w:hint="eastAsia"/>
        </w:rPr>
        <w:t>保修责任</w:t>
      </w:r>
    </w:p>
    <w:p w14:paraId="2906117D" w14:textId="77777777" w:rsidR="00D639AE" w:rsidRPr="001D6D5E" w:rsidRDefault="00253948">
      <w:r w:rsidRPr="001D6D5E">
        <w:rPr>
          <w:rFonts w:hint="eastAsia"/>
        </w:rPr>
        <w:t>工程保修期为：</w:t>
      </w:r>
      <w:r w:rsidRPr="001D6D5E">
        <w:rPr>
          <w:rFonts w:hint="eastAsia"/>
        </w:rPr>
        <w:t xml:space="preserve"> </w:t>
      </w:r>
      <w:proofErr w:type="gramStart"/>
      <w:r w:rsidRPr="001D6D5E">
        <w:rPr>
          <w:rFonts w:hint="eastAsia"/>
        </w:rPr>
        <w:t>见工程</w:t>
      </w:r>
      <w:proofErr w:type="gramEnd"/>
      <w:r w:rsidRPr="001D6D5E">
        <w:rPr>
          <w:rFonts w:hint="eastAsia"/>
        </w:rPr>
        <w:t>质量保修书</w:t>
      </w:r>
      <w:r w:rsidRPr="001D6D5E">
        <w:rPr>
          <w:rFonts w:hint="eastAsia"/>
        </w:rPr>
        <w:t xml:space="preserve"> </w:t>
      </w:r>
      <w:r w:rsidRPr="001D6D5E">
        <w:rPr>
          <w:rFonts w:hint="eastAsia"/>
        </w:rPr>
        <w:t>。</w:t>
      </w:r>
    </w:p>
    <w:p w14:paraId="68D9BA61" w14:textId="77777777" w:rsidR="00D639AE" w:rsidRPr="001D6D5E" w:rsidRDefault="00253948">
      <w:r w:rsidRPr="001D6D5E">
        <w:t xml:space="preserve">15.3.2 </w:t>
      </w:r>
      <w:r w:rsidRPr="001D6D5E">
        <w:rPr>
          <w:rFonts w:hint="eastAsia"/>
        </w:rPr>
        <w:t>修复通知</w:t>
      </w:r>
    </w:p>
    <w:p w14:paraId="03D01081" w14:textId="77777777" w:rsidR="00D639AE" w:rsidRPr="001D6D5E" w:rsidRDefault="00253948">
      <w:r w:rsidRPr="001D6D5E">
        <w:rPr>
          <w:rFonts w:hint="eastAsia"/>
        </w:rPr>
        <w:t>承包人收到保修通知并到达工程现场的合理时间：</w:t>
      </w:r>
      <w:r w:rsidRPr="001D6D5E">
        <w:rPr>
          <w:rFonts w:hint="eastAsia"/>
        </w:rPr>
        <w:t xml:space="preserve">  24</w:t>
      </w:r>
      <w:r w:rsidRPr="001D6D5E">
        <w:rPr>
          <w:rFonts w:hint="eastAsia"/>
        </w:rPr>
        <w:t>小时内</w:t>
      </w:r>
      <w:r w:rsidRPr="001D6D5E">
        <w:rPr>
          <w:rFonts w:hint="eastAsia"/>
        </w:rPr>
        <w:t xml:space="preserve">  </w:t>
      </w:r>
      <w:r w:rsidRPr="001D6D5E">
        <w:rPr>
          <w:rFonts w:hint="eastAsia"/>
        </w:rPr>
        <w:t>。</w:t>
      </w:r>
    </w:p>
    <w:p w14:paraId="6015E29A" w14:textId="77777777" w:rsidR="00D639AE" w:rsidRPr="001D6D5E" w:rsidRDefault="00253948">
      <w:bookmarkStart w:id="721" w:name="_Toc351203648"/>
      <w:bookmarkStart w:id="722" w:name="_Toc280868717"/>
      <w:bookmarkStart w:id="723" w:name="_Toc280868718"/>
      <w:bookmarkEnd w:id="695"/>
      <w:bookmarkEnd w:id="696"/>
      <w:bookmarkEnd w:id="697"/>
      <w:bookmarkEnd w:id="698"/>
      <w:r w:rsidRPr="001D6D5E">
        <w:t xml:space="preserve">16. </w:t>
      </w:r>
      <w:r w:rsidRPr="001D6D5E">
        <w:rPr>
          <w:rFonts w:hint="eastAsia"/>
        </w:rPr>
        <w:t>违约</w:t>
      </w:r>
      <w:bookmarkEnd w:id="721"/>
    </w:p>
    <w:p w14:paraId="42A3218F" w14:textId="77777777" w:rsidR="00D639AE" w:rsidRPr="001D6D5E" w:rsidRDefault="00253948">
      <w:r w:rsidRPr="001D6D5E">
        <w:t xml:space="preserve">16.1 </w:t>
      </w:r>
      <w:r w:rsidRPr="001D6D5E">
        <w:rPr>
          <w:rFonts w:hint="eastAsia"/>
        </w:rPr>
        <w:t>发包人违约</w:t>
      </w:r>
    </w:p>
    <w:p w14:paraId="074B4F35" w14:textId="77777777" w:rsidR="00D639AE" w:rsidRPr="001D6D5E" w:rsidRDefault="00253948">
      <w:r w:rsidRPr="001D6D5E">
        <w:t>16.1.1</w:t>
      </w:r>
      <w:r w:rsidRPr="001D6D5E">
        <w:rPr>
          <w:rFonts w:hint="eastAsia"/>
        </w:rPr>
        <w:t>发包人违约的情形</w:t>
      </w:r>
    </w:p>
    <w:p w14:paraId="6F2A5913" w14:textId="77777777" w:rsidR="00D639AE" w:rsidRPr="001D6D5E" w:rsidRDefault="00253948">
      <w:r w:rsidRPr="001D6D5E">
        <w:rPr>
          <w:rFonts w:hint="eastAsia"/>
        </w:rPr>
        <w:t>发包人违约的其他情形：</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p w14:paraId="46A83047" w14:textId="77777777" w:rsidR="00D639AE" w:rsidRPr="001D6D5E" w:rsidRDefault="00253948">
      <w:r w:rsidRPr="001D6D5E">
        <w:t xml:space="preserve">16.1.2 </w:t>
      </w:r>
      <w:r w:rsidRPr="001D6D5E">
        <w:rPr>
          <w:rFonts w:hint="eastAsia"/>
        </w:rPr>
        <w:t>发包人违约的责任</w:t>
      </w:r>
    </w:p>
    <w:p w14:paraId="3D50EFBB" w14:textId="77777777" w:rsidR="00D639AE" w:rsidRPr="001D6D5E" w:rsidRDefault="00253948">
      <w:r w:rsidRPr="001D6D5E">
        <w:rPr>
          <w:rFonts w:hint="eastAsia"/>
        </w:rPr>
        <w:lastRenderedPageBreak/>
        <w:t>发包人违约责任的承担方式和计算方法：</w:t>
      </w:r>
      <w:r w:rsidRPr="001D6D5E">
        <w:rPr>
          <w:rFonts w:hint="eastAsia"/>
        </w:rPr>
        <w:t xml:space="preserve"> </w:t>
      </w:r>
      <w:r w:rsidRPr="001D6D5E">
        <w:rPr>
          <w:rFonts w:hint="eastAsia"/>
        </w:rPr>
        <w:t>应继续履行合同，承包人有权依照《民法典》等法律的规定要求违约的发包人承担相应的违约责任</w:t>
      </w:r>
      <w:r w:rsidRPr="001D6D5E">
        <w:rPr>
          <w:rFonts w:hint="eastAsia"/>
        </w:rPr>
        <w:t xml:space="preserve"> </w:t>
      </w:r>
      <w:r w:rsidRPr="001D6D5E">
        <w:rPr>
          <w:rFonts w:hint="eastAsia"/>
        </w:rPr>
        <w:t>。</w:t>
      </w:r>
    </w:p>
    <w:p w14:paraId="6509ADE6" w14:textId="77777777" w:rsidR="00D639AE" w:rsidRPr="001D6D5E" w:rsidRDefault="00253948">
      <w:r w:rsidRPr="001D6D5E">
        <w:rPr>
          <w:rFonts w:hint="eastAsia"/>
        </w:rPr>
        <w:t>（</w:t>
      </w:r>
      <w:r w:rsidRPr="001D6D5E">
        <w:t>1</w:t>
      </w:r>
      <w:r w:rsidRPr="001D6D5E">
        <w:rPr>
          <w:rFonts w:hint="eastAsia"/>
        </w:rPr>
        <w:t>）因发包人原因未能在计划开工日期前</w:t>
      </w:r>
      <w:r w:rsidRPr="001D6D5E">
        <w:t>7</w:t>
      </w:r>
      <w:r w:rsidRPr="001D6D5E">
        <w:rPr>
          <w:rFonts w:hint="eastAsia"/>
        </w:rPr>
        <w:t>天内下达开工通知的违约责任：</w:t>
      </w:r>
    </w:p>
    <w:p w14:paraId="3F615002" w14:textId="77777777" w:rsidR="00D639AE" w:rsidRPr="001D6D5E" w:rsidRDefault="00253948">
      <w:r w:rsidRPr="001D6D5E">
        <w:rPr>
          <w:rFonts w:hint="eastAsia"/>
        </w:rPr>
        <w:t>（</w:t>
      </w:r>
      <w:r w:rsidRPr="001D6D5E">
        <w:t>2</w:t>
      </w:r>
      <w:r w:rsidRPr="001D6D5E">
        <w:rPr>
          <w:rFonts w:hint="eastAsia"/>
        </w:rPr>
        <w:t>）因发包人原因未能按合同约定支付合同价款的违约责任：</w:t>
      </w:r>
    </w:p>
    <w:p w14:paraId="13473572" w14:textId="77777777" w:rsidR="00D639AE" w:rsidRPr="001D6D5E" w:rsidRDefault="00253948">
      <w:r w:rsidRPr="001D6D5E">
        <w:rPr>
          <w:rFonts w:hint="eastAsia"/>
        </w:rPr>
        <w:t>（</w:t>
      </w:r>
      <w:r w:rsidRPr="001D6D5E">
        <w:t>3</w:t>
      </w:r>
      <w:r w:rsidRPr="001D6D5E">
        <w:rPr>
          <w:rFonts w:hint="eastAsia"/>
        </w:rPr>
        <w:t>）发包人违反第</w:t>
      </w:r>
      <w:r w:rsidRPr="001D6D5E">
        <w:t>10.1</w:t>
      </w:r>
      <w:r w:rsidRPr="001D6D5E">
        <w:rPr>
          <w:rFonts w:hint="eastAsia"/>
        </w:rPr>
        <w:t>款〔变更的范围〕第（</w:t>
      </w:r>
      <w:r w:rsidRPr="001D6D5E">
        <w:t>2</w:t>
      </w:r>
      <w:r w:rsidRPr="001D6D5E">
        <w:rPr>
          <w:rFonts w:hint="eastAsia"/>
        </w:rPr>
        <w:t>）项约定，自行实施被取消的工作或转由他人实施的违约责任：</w:t>
      </w:r>
    </w:p>
    <w:p w14:paraId="2DDA0C4A" w14:textId="77777777" w:rsidR="00D639AE" w:rsidRPr="001D6D5E" w:rsidRDefault="00253948">
      <w:r w:rsidRPr="001D6D5E">
        <w:rPr>
          <w:rFonts w:hint="eastAsia"/>
        </w:rPr>
        <w:t>（</w:t>
      </w:r>
      <w:r w:rsidRPr="001D6D5E">
        <w:t>4</w:t>
      </w:r>
      <w:r w:rsidRPr="001D6D5E">
        <w:rPr>
          <w:rFonts w:hint="eastAsia"/>
        </w:rPr>
        <w:t>）发包人提供的材料、工程设备的规格、数量或质量不符合合同约定，或因发包人原因导致交货日期延误或交货地点变更等情况的违约责任：</w:t>
      </w:r>
    </w:p>
    <w:p w14:paraId="21163D5D" w14:textId="77777777" w:rsidR="00D639AE" w:rsidRPr="001D6D5E" w:rsidRDefault="00253948">
      <w:r w:rsidRPr="001D6D5E">
        <w:rPr>
          <w:rFonts w:hint="eastAsia"/>
        </w:rPr>
        <w:t>（</w:t>
      </w:r>
      <w:r w:rsidRPr="001D6D5E">
        <w:t>5</w:t>
      </w:r>
      <w:r w:rsidRPr="001D6D5E">
        <w:rPr>
          <w:rFonts w:hint="eastAsia"/>
        </w:rPr>
        <w:t>）因发包人违反合同约定造成暂停施工的违约责任：</w:t>
      </w:r>
    </w:p>
    <w:p w14:paraId="6D3CE163" w14:textId="77777777" w:rsidR="00D639AE" w:rsidRPr="001D6D5E" w:rsidRDefault="00253948">
      <w:r w:rsidRPr="001D6D5E">
        <w:rPr>
          <w:rFonts w:hint="eastAsia"/>
        </w:rPr>
        <w:t>（</w:t>
      </w:r>
      <w:r w:rsidRPr="001D6D5E">
        <w:t>6</w:t>
      </w:r>
      <w:r w:rsidRPr="001D6D5E">
        <w:rPr>
          <w:rFonts w:hint="eastAsia"/>
        </w:rPr>
        <w:t>）发包人无正当理由没有在约定期限内发出复工指示，导致承包人无法复工的违约责任：</w:t>
      </w:r>
    </w:p>
    <w:p w14:paraId="539F938A" w14:textId="77777777" w:rsidR="00D639AE" w:rsidRPr="001D6D5E" w:rsidRDefault="00253948">
      <w:r w:rsidRPr="001D6D5E">
        <w:rPr>
          <w:rFonts w:hint="eastAsia"/>
        </w:rPr>
        <w:t>（</w:t>
      </w:r>
      <w:r w:rsidRPr="001D6D5E">
        <w:t>7</w:t>
      </w:r>
      <w:r w:rsidRPr="001D6D5E">
        <w:rPr>
          <w:rFonts w:hint="eastAsia"/>
        </w:rPr>
        <w:t>）其他。</w:t>
      </w:r>
    </w:p>
    <w:p w14:paraId="2BEC09A6" w14:textId="77777777" w:rsidR="00D639AE" w:rsidRPr="001D6D5E" w:rsidRDefault="00253948">
      <w:r w:rsidRPr="001D6D5E">
        <w:t xml:space="preserve">16.1.3 </w:t>
      </w:r>
      <w:r w:rsidRPr="001D6D5E">
        <w:rPr>
          <w:rFonts w:hint="eastAsia"/>
        </w:rPr>
        <w:t>因发包人违约解除合同</w:t>
      </w:r>
    </w:p>
    <w:p w14:paraId="193AEA17" w14:textId="77777777" w:rsidR="00D639AE" w:rsidRPr="001D6D5E" w:rsidRDefault="00253948">
      <w:r w:rsidRPr="001D6D5E">
        <w:rPr>
          <w:rFonts w:hint="eastAsia"/>
        </w:rPr>
        <w:t>承包人按</w:t>
      </w:r>
      <w:r w:rsidRPr="001D6D5E">
        <w:t>16.1.1</w:t>
      </w:r>
      <w:r w:rsidRPr="001D6D5E">
        <w:rPr>
          <w:rFonts w:hint="eastAsia"/>
        </w:rPr>
        <w:t>项〔发包人违约的情形〕约定暂停施工满天后发包人仍不纠正其违约行为并致使合同目的不能实现的，承包人有权解除合同。</w:t>
      </w:r>
    </w:p>
    <w:p w14:paraId="04334475" w14:textId="77777777" w:rsidR="00D639AE" w:rsidRPr="001D6D5E" w:rsidRDefault="00253948">
      <w:r w:rsidRPr="001D6D5E">
        <w:t xml:space="preserve">16.2 </w:t>
      </w:r>
      <w:r w:rsidRPr="001D6D5E">
        <w:rPr>
          <w:rFonts w:hint="eastAsia"/>
        </w:rPr>
        <w:t>承包人违约</w:t>
      </w:r>
    </w:p>
    <w:p w14:paraId="3DD5F6A6" w14:textId="77777777" w:rsidR="00D639AE" w:rsidRPr="001D6D5E" w:rsidRDefault="00253948">
      <w:r w:rsidRPr="001D6D5E">
        <w:t xml:space="preserve">16.2.1 </w:t>
      </w:r>
      <w:r w:rsidRPr="001D6D5E">
        <w:rPr>
          <w:rFonts w:hint="eastAsia"/>
        </w:rPr>
        <w:t>承包人违约的情形</w:t>
      </w:r>
    </w:p>
    <w:p w14:paraId="54641658" w14:textId="77777777" w:rsidR="00D639AE" w:rsidRPr="001D6D5E" w:rsidRDefault="00253948">
      <w:r w:rsidRPr="001D6D5E">
        <w:rPr>
          <w:rFonts w:hint="eastAsia"/>
        </w:rPr>
        <w:t>承包人违约的其他情形：</w:t>
      </w:r>
      <w:r w:rsidRPr="001D6D5E">
        <w:rPr>
          <w:rFonts w:hint="eastAsia"/>
        </w:rPr>
        <w:t xml:space="preserve">   /   </w:t>
      </w:r>
      <w:r w:rsidRPr="001D6D5E">
        <w:rPr>
          <w:rFonts w:hint="eastAsia"/>
        </w:rPr>
        <w:t>。</w:t>
      </w:r>
    </w:p>
    <w:p w14:paraId="1EBA1838" w14:textId="77777777" w:rsidR="00D639AE" w:rsidRPr="001D6D5E" w:rsidRDefault="00253948">
      <w:r w:rsidRPr="001D6D5E">
        <w:t>16.2.2</w:t>
      </w:r>
      <w:r w:rsidRPr="001D6D5E">
        <w:rPr>
          <w:rFonts w:hint="eastAsia"/>
        </w:rPr>
        <w:t>承包人违约的责任</w:t>
      </w:r>
    </w:p>
    <w:p w14:paraId="643FE58C" w14:textId="77777777" w:rsidR="00D639AE" w:rsidRPr="001D6D5E" w:rsidRDefault="00253948">
      <w:r w:rsidRPr="001D6D5E">
        <w:rPr>
          <w:rFonts w:hint="eastAsia"/>
        </w:rPr>
        <w:t>承包人违约责任的承担方式和计算方法：</w:t>
      </w:r>
      <w:r w:rsidRPr="001D6D5E">
        <w:rPr>
          <w:rFonts w:hint="eastAsia"/>
        </w:rPr>
        <w:t xml:space="preserve">  </w:t>
      </w:r>
      <w:r w:rsidRPr="001D6D5E">
        <w:rPr>
          <w:rFonts w:hint="eastAsia"/>
        </w:rPr>
        <w:t>承包人违约后，采购人、监理人有权责令承包人限期整改，承包人应继续履行合同，限期内整改仍不合格的，采购人有权直接委托第三方实施，产生的费用和违约责任全部由承包人承担，</w:t>
      </w:r>
      <w:proofErr w:type="gramStart"/>
      <w:r w:rsidRPr="001D6D5E">
        <w:rPr>
          <w:rFonts w:hint="eastAsia"/>
        </w:rPr>
        <w:t>不</w:t>
      </w:r>
      <w:proofErr w:type="gramEnd"/>
      <w:r w:rsidRPr="001D6D5E">
        <w:rPr>
          <w:rFonts w:hint="eastAsia"/>
        </w:rPr>
        <w:t>免除缺陷责任期内承包人应承担的保修和管护等责任。</w:t>
      </w:r>
      <w:r w:rsidRPr="001D6D5E">
        <w:rPr>
          <w:rFonts w:hint="eastAsia"/>
        </w:rPr>
        <w:t xml:space="preserve"> </w:t>
      </w:r>
      <w:r w:rsidRPr="001D6D5E">
        <w:rPr>
          <w:rFonts w:hint="eastAsia"/>
        </w:rPr>
        <w:t>。</w:t>
      </w:r>
    </w:p>
    <w:p w14:paraId="02561776" w14:textId="77777777" w:rsidR="00D639AE" w:rsidRPr="001D6D5E" w:rsidRDefault="00253948">
      <w:r w:rsidRPr="001D6D5E">
        <w:t xml:space="preserve">16.2.3 </w:t>
      </w:r>
      <w:r w:rsidRPr="001D6D5E">
        <w:rPr>
          <w:rFonts w:hint="eastAsia"/>
        </w:rPr>
        <w:t>因承包人违约解除合同</w:t>
      </w:r>
    </w:p>
    <w:p w14:paraId="3BCEB70D" w14:textId="77777777" w:rsidR="00D639AE" w:rsidRPr="001D6D5E" w:rsidRDefault="00253948">
      <w:r w:rsidRPr="001D6D5E">
        <w:rPr>
          <w:rFonts w:hint="eastAsia"/>
        </w:rPr>
        <w:t>关于承包人违约解除合同的特别约定：</w:t>
      </w:r>
      <w:r w:rsidRPr="001D6D5E">
        <w:rPr>
          <w:rFonts w:hint="eastAsia"/>
        </w:rPr>
        <w:t xml:space="preserve">   </w:t>
      </w:r>
      <w:r w:rsidRPr="001D6D5E">
        <w:rPr>
          <w:rFonts w:hint="eastAsia"/>
        </w:rPr>
        <w:t>无</w:t>
      </w:r>
      <w:r w:rsidRPr="001D6D5E">
        <w:rPr>
          <w:rFonts w:hint="eastAsia"/>
        </w:rPr>
        <w:t xml:space="preserve">   </w:t>
      </w:r>
      <w:r w:rsidRPr="001D6D5E">
        <w:rPr>
          <w:rFonts w:hint="eastAsia"/>
        </w:rPr>
        <w:t>。</w:t>
      </w:r>
    </w:p>
    <w:p w14:paraId="04513583" w14:textId="77777777" w:rsidR="00D639AE" w:rsidRPr="001D6D5E" w:rsidRDefault="00253948">
      <w:r w:rsidRPr="001D6D5E">
        <w:rPr>
          <w:rFonts w:hint="eastAsia"/>
        </w:rPr>
        <w:t>发包人继续使用承包人在施工现场的材料、设备、临时工程、承包人文件和由承包人或以其名义编制的其他文件的费用承担方式：</w:t>
      </w:r>
      <w:r w:rsidRPr="001D6D5E">
        <w:rPr>
          <w:rFonts w:hint="eastAsia"/>
        </w:rPr>
        <w:t xml:space="preserve"> </w:t>
      </w:r>
      <w:r w:rsidRPr="001D6D5E">
        <w:rPr>
          <w:rFonts w:hint="eastAsia"/>
        </w:rPr>
        <w:t>由承包人承担</w:t>
      </w:r>
      <w:r w:rsidRPr="001D6D5E">
        <w:rPr>
          <w:rFonts w:hint="eastAsia"/>
        </w:rPr>
        <w:t xml:space="preserve">  </w:t>
      </w:r>
      <w:r w:rsidRPr="001D6D5E">
        <w:rPr>
          <w:rFonts w:hint="eastAsia"/>
        </w:rPr>
        <w:t>。</w:t>
      </w:r>
    </w:p>
    <w:p w14:paraId="3A7E8728" w14:textId="77777777" w:rsidR="00D639AE" w:rsidRPr="001D6D5E" w:rsidRDefault="00253948">
      <w:bookmarkStart w:id="724" w:name="_Toc351203649"/>
      <w:r w:rsidRPr="001D6D5E">
        <w:t xml:space="preserve">17. </w:t>
      </w:r>
      <w:r w:rsidRPr="001D6D5E">
        <w:rPr>
          <w:rFonts w:hint="eastAsia"/>
        </w:rPr>
        <w:t>不可抗力</w:t>
      </w:r>
      <w:bookmarkEnd w:id="722"/>
      <w:bookmarkEnd w:id="724"/>
    </w:p>
    <w:p w14:paraId="2313D596" w14:textId="77777777" w:rsidR="00D639AE" w:rsidRPr="001D6D5E" w:rsidRDefault="00253948">
      <w:r w:rsidRPr="001D6D5E">
        <w:t xml:space="preserve">17.1 </w:t>
      </w:r>
      <w:r w:rsidRPr="001D6D5E">
        <w:rPr>
          <w:rFonts w:hint="eastAsia"/>
        </w:rPr>
        <w:t>不可抗力的确认</w:t>
      </w:r>
    </w:p>
    <w:p w14:paraId="4AF59CFB" w14:textId="77777777" w:rsidR="00D639AE" w:rsidRPr="001D6D5E" w:rsidRDefault="00253948">
      <w:r w:rsidRPr="001D6D5E">
        <w:rPr>
          <w:rFonts w:hint="eastAsia"/>
        </w:rPr>
        <w:t>除通用合同条款约定的不可抗力事件之外，视为不可抗力的其他情形：</w:t>
      </w:r>
      <w:r w:rsidRPr="001D6D5E">
        <w:rPr>
          <w:rFonts w:hint="eastAsia"/>
        </w:rPr>
        <w:t xml:space="preserve"> </w:t>
      </w:r>
      <w:r w:rsidRPr="001D6D5E">
        <w:rPr>
          <w:rFonts w:hint="eastAsia"/>
        </w:rPr>
        <w:t>无</w:t>
      </w:r>
      <w:r w:rsidRPr="001D6D5E">
        <w:rPr>
          <w:rFonts w:hint="eastAsia"/>
        </w:rPr>
        <w:t xml:space="preserve"> </w:t>
      </w:r>
      <w:r w:rsidRPr="001D6D5E">
        <w:rPr>
          <w:rFonts w:hint="eastAsia"/>
        </w:rPr>
        <w:t>。</w:t>
      </w:r>
    </w:p>
    <w:p w14:paraId="4B941995" w14:textId="77777777" w:rsidR="00D639AE" w:rsidRPr="001D6D5E" w:rsidRDefault="00253948">
      <w:r w:rsidRPr="001D6D5E">
        <w:t xml:space="preserve">17.2 </w:t>
      </w:r>
      <w:r w:rsidRPr="001D6D5E">
        <w:rPr>
          <w:rFonts w:hint="eastAsia"/>
        </w:rPr>
        <w:t>因不可抗力解除合同</w:t>
      </w:r>
    </w:p>
    <w:p w14:paraId="0BA63F26" w14:textId="77777777" w:rsidR="00D639AE" w:rsidRPr="001D6D5E" w:rsidRDefault="00253948">
      <w:r w:rsidRPr="001D6D5E">
        <w:rPr>
          <w:rFonts w:hint="eastAsia"/>
        </w:rPr>
        <w:t>合同解除后，发包人应在商定或确定发包人应支付款项后</w:t>
      </w:r>
      <w:r w:rsidRPr="001D6D5E">
        <w:rPr>
          <w:rFonts w:hint="eastAsia"/>
        </w:rPr>
        <w:t>28</w:t>
      </w:r>
      <w:r w:rsidRPr="001D6D5E">
        <w:rPr>
          <w:rFonts w:hint="eastAsia"/>
        </w:rPr>
        <w:t>天内完成款项的支付。</w:t>
      </w:r>
    </w:p>
    <w:p w14:paraId="03D15C5D" w14:textId="77777777" w:rsidR="00D639AE" w:rsidRPr="001D6D5E" w:rsidRDefault="00253948">
      <w:bookmarkStart w:id="725" w:name="_Toc351203650"/>
      <w:r w:rsidRPr="001D6D5E">
        <w:t xml:space="preserve">18. </w:t>
      </w:r>
      <w:r w:rsidRPr="001D6D5E">
        <w:rPr>
          <w:rFonts w:hint="eastAsia"/>
        </w:rPr>
        <w:t>保险</w:t>
      </w:r>
      <w:bookmarkEnd w:id="725"/>
    </w:p>
    <w:bookmarkEnd w:id="723"/>
    <w:p w14:paraId="11D1212C" w14:textId="77777777" w:rsidR="00D639AE" w:rsidRPr="001D6D5E" w:rsidRDefault="00253948">
      <w:r w:rsidRPr="001D6D5E">
        <w:t xml:space="preserve">18.1 </w:t>
      </w:r>
      <w:r w:rsidRPr="001D6D5E">
        <w:rPr>
          <w:rFonts w:hint="eastAsia"/>
        </w:rPr>
        <w:t>工程保险</w:t>
      </w:r>
    </w:p>
    <w:p w14:paraId="1EF2501B" w14:textId="77777777" w:rsidR="00D639AE" w:rsidRPr="001D6D5E" w:rsidRDefault="00253948">
      <w:r w:rsidRPr="001D6D5E">
        <w:rPr>
          <w:rFonts w:hint="eastAsia"/>
        </w:rPr>
        <w:t>关于工程保险的特别约定：</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p w14:paraId="50F7DB59" w14:textId="77777777" w:rsidR="00D639AE" w:rsidRPr="001D6D5E" w:rsidRDefault="00253948">
      <w:r w:rsidRPr="001D6D5E">
        <w:t xml:space="preserve">18.2 </w:t>
      </w:r>
      <w:r w:rsidRPr="001D6D5E">
        <w:rPr>
          <w:rFonts w:hint="eastAsia"/>
        </w:rPr>
        <w:t>其他保险</w:t>
      </w:r>
    </w:p>
    <w:p w14:paraId="4FA6C05F" w14:textId="77777777" w:rsidR="00D639AE" w:rsidRPr="001D6D5E" w:rsidRDefault="00253948">
      <w:r w:rsidRPr="001D6D5E">
        <w:rPr>
          <w:rFonts w:hint="eastAsia"/>
        </w:rPr>
        <w:t>关于其他保险的约定：</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p w14:paraId="4B2ECA96" w14:textId="77777777" w:rsidR="00D639AE" w:rsidRPr="001D6D5E" w:rsidRDefault="00253948">
      <w:r w:rsidRPr="001D6D5E">
        <w:rPr>
          <w:rFonts w:hint="eastAsia"/>
        </w:rPr>
        <w:t>承包人是否应为其施工设备等办理财产保险：</w:t>
      </w:r>
      <w:r w:rsidRPr="001D6D5E">
        <w:rPr>
          <w:rFonts w:hint="eastAsia"/>
        </w:rPr>
        <w:t xml:space="preserve"> </w:t>
      </w:r>
      <w:r w:rsidRPr="001D6D5E">
        <w:rPr>
          <w:rFonts w:hint="eastAsia"/>
        </w:rPr>
        <w:t>应当</w:t>
      </w:r>
      <w:r w:rsidRPr="001D6D5E">
        <w:rPr>
          <w:rFonts w:hint="eastAsia"/>
        </w:rPr>
        <w:t xml:space="preserve"> </w:t>
      </w:r>
      <w:r w:rsidRPr="001D6D5E">
        <w:rPr>
          <w:rFonts w:hint="eastAsia"/>
        </w:rPr>
        <w:t>。</w:t>
      </w:r>
    </w:p>
    <w:p w14:paraId="5D1EC0AB" w14:textId="77777777" w:rsidR="00D639AE" w:rsidRPr="001D6D5E" w:rsidRDefault="00253948">
      <w:r w:rsidRPr="001D6D5E">
        <w:t xml:space="preserve">18.3 </w:t>
      </w:r>
      <w:r w:rsidRPr="001D6D5E">
        <w:rPr>
          <w:rFonts w:hint="eastAsia"/>
        </w:rPr>
        <w:t>通知义务</w:t>
      </w:r>
    </w:p>
    <w:p w14:paraId="7FD25AB3" w14:textId="77777777" w:rsidR="00D639AE" w:rsidRPr="001D6D5E" w:rsidRDefault="00253948">
      <w:r w:rsidRPr="001D6D5E">
        <w:rPr>
          <w:rFonts w:hint="eastAsia"/>
        </w:rPr>
        <w:t>关于变更保险合同时的通知义务的约定：</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p w14:paraId="43EE8B86" w14:textId="77777777" w:rsidR="00D639AE" w:rsidRPr="001D6D5E" w:rsidRDefault="00253948">
      <w:bookmarkStart w:id="726" w:name="_Toc351203651"/>
      <w:bookmarkEnd w:id="699"/>
      <w:bookmarkEnd w:id="700"/>
      <w:bookmarkEnd w:id="701"/>
      <w:bookmarkEnd w:id="702"/>
      <w:bookmarkEnd w:id="703"/>
      <w:bookmarkEnd w:id="704"/>
      <w:bookmarkEnd w:id="705"/>
      <w:bookmarkEnd w:id="706"/>
      <w:bookmarkEnd w:id="707"/>
      <w:bookmarkEnd w:id="708"/>
      <w:bookmarkEnd w:id="709"/>
      <w:bookmarkEnd w:id="710"/>
      <w:r w:rsidRPr="001D6D5E">
        <w:t xml:space="preserve">19. </w:t>
      </w:r>
      <w:r w:rsidRPr="001D6D5E">
        <w:rPr>
          <w:rFonts w:hint="eastAsia"/>
        </w:rPr>
        <w:t>争议解决</w:t>
      </w:r>
      <w:bookmarkEnd w:id="726"/>
    </w:p>
    <w:bookmarkEnd w:id="711"/>
    <w:bookmarkEnd w:id="712"/>
    <w:p w14:paraId="316B6F51" w14:textId="77777777" w:rsidR="00D639AE" w:rsidRPr="001D6D5E" w:rsidRDefault="00253948">
      <w:r w:rsidRPr="001D6D5E">
        <w:t xml:space="preserve">19.1 </w:t>
      </w:r>
      <w:r w:rsidRPr="001D6D5E">
        <w:rPr>
          <w:rFonts w:hint="eastAsia"/>
        </w:rPr>
        <w:t>争</w:t>
      </w:r>
      <w:bookmarkEnd w:id="713"/>
      <w:r w:rsidRPr="001D6D5E">
        <w:rPr>
          <w:rFonts w:hint="eastAsia"/>
        </w:rPr>
        <w:t>议评审</w:t>
      </w:r>
    </w:p>
    <w:p w14:paraId="019A55E3" w14:textId="77777777" w:rsidR="00D639AE" w:rsidRPr="001D6D5E" w:rsidRDefault="00253948">
      <w:r w:rsidRPr="001D6D5E">
        <w:rPr>
          <w:rFonts w:hint="eastAsia"/>
        </w:rPr>
        <w:t>合同当事人是否同意将工程争议提交争议评审小组决定：</w:t>
      </w:r>
      <w:r w:rsidRPr="001D6D5E">
        <w:rPr>
          <w:rFonts w:hint="eastAsia"/>
        </w:rPr>
        <w:t xml:space="preserve"> </w:t>
      </w:r>
      <w:r w:rsidRPr="001D6D5E">
        <w:rPr>
          <w:rFonts w:hint="eastAsia"/>
        </w:rPr>
        <w:t>愿意</w:t>
      </w:r>
      <w:r w:rsidRPr="001D6D5E">
        <w:rPr>
          <w:rFonts w:hint="eastAsia"/>
        </w:rPr>
        <w:t xml:space="preserve"> </w:t>
      </w:r>
      <w:r w:rsidRPr="001D6D5E">
        <w:rPr>
          <w:rFonts w:hint="eastAsia"/>
        </w:rPr>
        <w:t>。</w:t>
      </w:r>
    </w:p>
    <w:p w14:paraId="18DDA8AE" w14:textId="77777777" w:rsidR="00D639AE" w:rsidRPr="001D6D5E" w:rsidRDefault="00253948">
      <w:r w:rsidRPr="001D6D5E">
        <w:t xml:space="preserve">19.1.1 </w:t>
      </w:r>
      <w:r w:rsidRPr="001D6D5E">
        <w:rPr>
          <w:rFonts w:hint="eastAsia"/>
        </w:rPr>
        <w:t>争议评审小组的确定</w:t>
      </w:r>
    </w:p>
    <w:p w14:paraId="0A9CCC12" w14:textId="77777777" w:rsidR="00D639AE" w:rsidRPr="001D6D5E" w:rsidRDefault="00253948">
      <w:r w:rsidRPr="001D6D5E">
        <w:rPr>
          <w:rFonts w:hint="eastAsia"/>
        </w:rPr>
        <w:t>争议评审小组成员的确定：</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p w14:paraId="3C4D77A3" w14:textId="77777777" w:rsidR="00D639AE" w:rsidRPr="001D6D5E" w:rsidRDefault="00253948">
      <w:r w:rsidRPr="001D6D5E">
        <w:rPr>
          <w:rFonts w:hint="eastAsia"/>
        </w:rPr>
        <w:lastRenderedPageBreak/>
        <w:t>选定争议评审员的期限：</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p w14:paraId="02F3870A" w14:textId="77777777" w:rsidR="00D639AE" w:rsidRPr="001D6D5E" w:rsidRDefault="00253948">
      <w:r w:rsidRPr="001D6D5E">
        <w:rPr>
          <w:rFonts w:hint="eastAsia"/>
        </w:rPr>
        <w:t>争议评审小组成员的报酬承担方式：</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p w14:paraId="53904C1F" w14:textId="77777777" w:rsidR="00D639AE" w:rsidRPr="001D6D5E" w:rsidRDefault="00253948">
      <w:r w:rsidRPr="001D6D5E">
        <w:rPr>
          <w:rFonts w:hint="eastAsia"/>
        </w:rPr>
        <w:t>其他事项的约定：</w:t>
      </w:r>
      <w:r w:rsidRPr="001D6D5E">
        <w:rPr>
          <w:rFonts w:hint="eastAsia"/>
        </w:rPr>
        <w:t xml:space="preserve">  /  </w:t>
      </w:r>
      <w:r w:rsidRPr="001D6D5E">
        <w:rPr>
          <w:rFonts w:hint="eastAsia"/>
        </w:rPr>
        <w:t>。</w:t>
      </w:r>
    </w:p>
    <w:p w14:paraId="61C511A9" w14:textId="77777777" w:rsidR="00D639AE" w:rsidRPr="001D6D5E" w:rsidRDefault="00253948">
      <w:r w:rsidRPr="001D6D5E">
        <w:t xml:space="preserve">19.1.2 </w:t>
      </w:r>
      <w:r w:rsidRPr="001D6D5E">
        <w:rPr>
          <w:rFonts w:hint="eastAsia"/>
        </w:rPr>
        <w:t>争议评审小组的决定</w:t>
      </w:r>
    </w:p>
    <w:p w14:paraId="60436D6A" w14:textId="77777777" w:rsidR="00D639AE" w:rsidRPr="001D6D5E" w:rsidRDefault="00253948">
      <w:r w:rsidRPr="001D6D5E">
        <w:rPr>
          <w:rFonts w:hint="eastAsia"/>
        </w:rPr>
        <w:t>合同当事人关于本项的约定：</w:t>
      </w:r>
      <w:r w:rsidRPr="001D6D5E">
        <w:rPr>
          <w:rFonts w:hint="eastAsia"/>
        </w:rPr>
        <w:t xml:space="preserve"> </w:t>
      </w:r>
      <w:r w:rsidRPr="001D6D5E">
        <w:rPr>
          <w:rFonts w:hint="eastAsia"/>
        </w:rPr>
        <w:t>按通用条款执行</w:t>
      </w:r>
      <w:r w:rsidRPr="001D6D5E">
        <w:rPr>
          <w:rFonts w:hint="eastAsia"/>
        </w:rPr>
        <w:t xml:space="preserve"> </w:t>
      </w:r>
      <w:r w:rsidRPr="001D6D5E">
        <w:rPr>
          <w:rFonts w:hint="eastAsia"/>
        </w:rPr>
        <w:t>。</w:t>
      </w:r>
    </w:p>
    <w:p w14:paraId="15C9605D" w14:textId="77777777" w:rsidR="00D639AE" w:rsidRPr="001D6D5E" w:rsidRDefault="00253948">
      <w:r w:rsidRPr="001D6D5E">
        <w:t xml:space="preserve">19.2 </w:t>
      </w:r>
      <w:r w:rsidRPr="001D6D5E">
        <w:rPr>
          <w:rFonts w:hint="eastAsia"/>
        </w:rPr>
        <w:t>仲裁或诉讼</w:t>
      </w:r>
      <w:bookmarkEnd w:id="714"/>
    </w:p>
    <w:p w14:paraId="698295FE" w14:textId="77777777" w:rsidR="00D639AE" w:rsidRPr="001D6D5E" w:rsidRDefault="00253948">
      <w:r w:rsidRPr="001D6D5E">
        <w:rPr>
          <w:rFonts w:hint="eastAsia"/>
        </w:rPr>
        <w:t>因合同及合同有关事项发生的争议，按下列第</w:t>
      </w:r>
      <w:r w:rsidRPr="001D6D5E">
        <w:rPr>
          <w:rFonts w:hint="eastAsia"/>
        </w:rPr>
        <w:t xml:space="preserve"> </w:t>
      </w:r>
      <w:r w:rsidRPr="001D6D5E">
        <w:rPr>
          <w:rFonts w:hint="eastAsia"/>
        </w:rPr>
        <w:t>（</w:t>
      </w:r>
      <w:r w:rsidRPr="001D6D5E">
        <w:rPr>
          <w:rFonts w:hint="eastAsia"/>
        </w:rPr>
        <w:t>2</w:t>
      </w:r>
      <w:r w:rsidRPr="001D6D5E">
        <w:rPr>
          <w:rFonts w:hint="eastAsia"/>
        </w:rPr>
        <w:t>）</w:t>
      </w:r>
      <w:r w:rsidRPr="001D6D5E">
        <w:rPr>
          <w:rFonts w:hint="eastAsia"/>
        </w:rPr>
        <w:t xml:space="preserve"> </w:t>
      </w:r>
      <w:r w:rsidRPr="001D6D5E">
        <w:rPr>
          <w:rFonts w:hint="eastAsia"/>
        </w:rPr>
        <w:t>种方式解决：</w:t>
      </w:r>
    </w:p>
    <w:p w14:paraId="51C112AE" w14:textId="77777777" w:rsidR="00D639AE" w:rsidRPr="001D6D5E" w:rsidRDefault="00253948">
      <w:r w:rsidRPr="001D6D5E">
        <w:rPr>
          <w:rFonts w:hint="eastAsia"/>
        </w:rPr>
        <w:t>（</w:t>
      </w:r>
      <w:r w:rsidRPr="001D6D5E">
        <w:t>1</w:t>
      </w:r>
      <w:r w:rsidRPr="001D6D5E">
        <w:rPr>
          <w:rFonts w:hint="eastAsia"/>
        </w:rPr>
        <w:t>）向</w:t>
      </w:r>
      <w:r w:rsidRPr="001D6D5E">
        <w:rPr>
          <w:rFonts w:hint="eastAsia"/>
        </w:rPr>
        <w:t xml:space="preserve"> </w:t>
      </w:r>
      <w:r w:rsidRPr="001D6D5E">
        <w:rPr>
          <w:rFonts w:hint="eastAsia"/>
        </w:rPr>
        <w:t>成都市</w:t>
      </w:r>
      <w:r w:rsidRPr="001D6D5E">
        <w:rPr>
          <w:rFonts w:hint="eastAsia"/>
        </w:rPr>
        <w:t xml:space="preserve"> </w:t>
      </w:r>
      <w:r w:rsidRPr="001D6D5E">
        <w:rPr>
          <w:rFonts w:hint="eastAsia"/>
        </w:rPr>
        <w:t>仲裁委员会申请仲裁；</w:t>
      </w:r>
    </w:p>
    <w:p w14:paraId="76F67C24" w14:textId="77777777" w:rsidR="00D639AE" w:rsidRPr="001D6D5E" w:rsidRDefault="00253948">
      <w:r w:rsidRPr="001D6D5E">
        <w:rPr>
          <w:rFonts w:hint="eastAsia"/>
        </w:rPr>
        <w:t>（</w:t>
      </w:r>
      <w:r w:rsidRPr="001D6D5E">
        <w:t>2</w:t>
      </w:r>
      <w:r w:rsidRPr="001D6D5E">
        <w:rPr>
          <w:rFonts w:hint="eastAsia"/>
        </w:rPr>
        <w:t>）向</w:t>
      </w:r>
      <w:r w:rsidRPr="001D6D5E">
        <w:rPr>
          <w:rFonts w:hint="eastAsia"/>
        </w:rPr>
        <w:t xml:space="preserve"> </w:t>
      </w:r>
      <w:r w:rsidRPr="001D6D5E">
        <w:rPr>
          <w:rFonts w:hint="eastAsia"/>
        </w:rPr>
        <w:t>成都市金牛区</w:t>
      </w:r>
      <w:r w:rsidRPr="001D6D5E">
        <w:rPr>
          <w:rFonts w:hint="eastAsia"/>
        </w:rPr>
        <w:t xml:space="preserve"> </w:t>
      </w:r>
      <w:r w:rsidRPr="001D6D5E">
        <w:rPr>
          <w:rFonts w:hint="eastAsia"/>
        </w:rPr>
        <w:t>人民法院起诉。</w:t>
      </w:r>
      <w:bookmarkEnd w:id="715"/>
      <w:bookmarkEnd w:id="716"/>
      <w:bookmarkEnd w:id="717"/>
      <w:bookmarkEnd w:id="718"/>
      <w:bookmarkEnd w:id="719"/>
      <w:bookmarkEnd w:id="720"/>
      <w:r w:rsidRPr="001D6D5E">
        <w:br w:type="page"/>
      </w:r>
    </w:p>
    <w:p w14:paraId="69057699" w14:textId="77777777" w:rsidR="00D639AE" w:rsidRPr="001D6D5E" w:rsidRDefault="00253948">
      <w:r w:rsidRPr="001D6D5E">
        <w:rPr>
          <w:rFonts w:hint="eastAsia"/>
        </w:rPr>
        <w:lastRenderedPageBreak/>
        <w:t>第四节</w:t>
      </w:r>
      <w:r w:rsidRPr="001D6D5E">
        <w:rPr>
          <w:rFonts w:hint="eastAsia"/>
        </w:rPr>
        <w:t xml:space="preserve"> </w:t>
      </w:r>
      <w:r w:rsidRPr="001D6D5E">
        <w:rPr>
          <w:rFonts w:hint="eastAsia"/>
        </w:rPr>
        <w:t>合同附件格式</w:t>
      </w:r>
    </w:p>
    <w:p w14:paraId="11A3BFCD" w14:textId="77777777" w:rsidR="00D639AE" w:rsidRPr="001D6D5E" w:rsidRDefault="00253948">
      <w:r w:rsidRPr="001D6D5E">
        <w:rPr>
          <w:rFonts w:hint="eastAsia"/>
        </w:rPr>
        <w:t>附件一：工程质量保修书</w:t>
      </w:r>
    </w:p>
    <w:p w14:paraId="5201C462" w14:textId="77777777" w:rsidR="00D639AE" w:rsidRPr="001D6D5E" w:rsidRDefault="00D639AE"/>
    <w:p w14:paraId="28D7C430" w14:textId="77777777" w:rsidR="00D639AE" w:rsidRPr="001D6D5E" w:rsidRDefault="00253948">
      <w:r w:rsidRPr="001D6D5E">
        <w:rPr>
          <w:rFonts w:hint="eastAsia"/>
        </w:rPr>
        <w:t>工程质量保修书</w:t>
      </w:r>
    </w:p>
    <w:p w14:paraId="788E1E15" w14:textId="77777777" w:rsidR="00D639AE" w:rsidRPr="001D6D5E" w:rsidRDefault="00253948">
      <w:r w:rsidRPr="001D6D5E">
        <w:rPr>
          <w:rFonts w:hint="eastAsia"/>
        </w:rPr>
        <w:t>发包人（全称）：成都市园林建设技术服务中心</w:t>
      </w:r>
    </w:p>
    <w:p w14:paraId="7F24F1C1" w14:textId="77777777" w:rsidR="00D639AE" w:rsidRPr="001D6D5E" w:rsidRDefault="00253948">
      <w:r w:rsidRPr="001D6D5E">
        <w:rPr>
          <w:rFonts w:hint="eastAsia"/>
        </w:rPr>
        <w:t>承包人（全称）：</w:t>
      </w:r>
    </w:p>
    <w:p w14:paraId="475B6922" w14:textId="77777777" w:rsidR="00D639AE" w:rsidRPr="001D6D5E" w:rsidRDefault="00253948">
      <w:r w:rsidRPr="001D6D5E">
        <w:rPr>
          <w:rFonts w:hint="eastAsia"/>
        </w:rPr>
        <w:t>发包人、承包人根据《中华人民共和国建筑法》、《建设工程质量管理条例》和《房屋建筑工程质量保修办法》，经协商一致，对签订工程质量保修书。</w:t>
      </w:r>
    </w:p>
    <w:p w14:paraId="18DD061C" w14:textId="77777777" w:rsidR="00D639AE" w:rsidRPr="001D6D5E" w:rsidRDefault="00253948">
      <w:r w:rsidRPr="001D6D5E">
        <w:t>1</w:t>
      </w:r>
      <w:r w:rsidRPr="001D6D5E">
        <w:rPr>
          <w:rFonts w:hint="eastAsia"/>
        </w:rPr>
        <w:t>、工程质量保修范围和内容</w:t>
      </w:r>
    </w:p>
    <w:p w14:paraId="724021F5" w14:textId="77777777" w:rsidR="00D639AE" w:rsidRPr="001D6D5E" w:rsidRDefault="00253948">
      <w:r w:rsidRPr="001D6D5E">
        <w:rPr>
          <w:rFonts w:hint="eastAsia"/>
        </w:rPr>
        <w:t>承包人在质量保修期内，按照有关法律、法规、规章规定和双方约定，承担本工程质量保修责任。</w:t>
      </w:r>
    </w:p>
    <w:p w14:paraId="2163A047" w14:textId="77777777" w:rsidR="00D639AE" w:rsidRPr="001D6D5E" w:rsidRDefault="00253948">
      <w:r w:rsidRPr="001D6D5E">
        <w:rPr>
          <w:rFonts w:hint="eastAsia"/>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详见《建设工程质量管理条例》第六章第</w:t>
      </w:r>
      <w:r w:rsidRPr="001D6D5E">
        <w:t>39—42</w:t>
      </w:r>
      <w:r w:rsidRPr="001D6D5E">
        <w:rPr>
          <w:rFonts w:hint="eastAsia"/>
        </w:rPr>
        <w:t>条。</w:t>
      </w:r>
    </w:p>
    <w:p w14:paraId="06088968" w14:textId="77777777" w:rsidR="00D639AE" w:rsidRPr="001D6D5E" w:rsidRDefault="00253948">
      <w:r w:rsidRPr="001D6D5E">
        <w:t>2</w:t>
      </w:r>
      <w:r w:rsidRPr="001D6D5E">
        <w:rPr>
          <w:rFonts w:hint="eastAsia"/>
        </w:rPr>
        <w:t>、质量保修期</w:t>
      </w:r>
    </w:p>
    <w:p w14:paraId="108C0472" w14:textId="77777777" w:rsidR="00D639AE" w:rsidRPr="001D6D5E" w:rsidRDefault="00253948">
      <w:r w:rsidRPr="001D6D5E">
        <w:t>2.1</w:t>
      </w:r>
      <w:r w:rsidRPr="001D6D5E">
        <w:rPr>
          <w:rFonts w:hint="eastAsia"/>
        </w:rPr>
        <w:t>双方根据《建设工程质量管理条例》及有关规定，约定本工程的质量保修期如下：</w:t>
      </w:r>
    </w:p>
    <w:p w14:paraId="66933C97" w14:textId="77777777" w:rsidR="00D639AE" w:rsidRPr="001D6D5E" w:rsidRDefault="00253948">
      <w:r w:rsidRPr="001D6D5E">
        <w:rPr>
          <w:rFonts w:hint="eastAsia"/>
        </w:rPr>
        <w:t>（</w:t>
      </w:r>
      <w:r w:rsidRPr="001D6D5E">
        <w:t>1</w:t>
      </w:r>
      <w:r w:rsidRPr="001D6D5E">
        <w:rPr>
          <w:rFonts w:hint="eastAsia"/>
        </w:rPr>
        <w:t>）基础设施工程、房屋建筑的地基基础工程和主体结构工程为设计文件规定的该工程合理使用年限；</w:t>
      </w:r>
    </w:p>
    <w:p w14:paraId="39884905" w14:textId="77777777" w:rsidR="00D639AE" w:rsidRPr="001D6D5E" w:rsidRDefault="00253948">
      <w:r w:rsidRPr="001D6D5E">
        <w:rPr>
          <w:rFonts w:hint="eastAsia"/>
        </w:rPr>
        <w:t>（</w:t>
      </w:r>
      <w:r w:rsidRPr="001D6D5E">
        <w:t>2</w:t>
      </w:r>
      <w:r w:rsidRPr="001D6D5E">
        <w:rPr>
          <w:rFonts w:hint="eastAsia"/>
        </w:rPr>
        <w:t>）屋面防水工程、有防水要求的卫生间、房间和外墙面的防渗漏为</w:t>
      </w:r>
      <w:r w:rsidRPr="001D6D5E">
        <w:t>5</w:t>
      </w:r>
      <w:r w:rsidRPr="001D6D5E">
        <w:rPr>
          <w:rFonts w:hint="eastAsia"/>
        </w:rPr>
        <w:t>年；</w:t>
      </w:r>
    </w:p>
    <w:p w14:paraId="3C660854" w14:textId="77777777" w:rsidR="00D639AE" w:rsidRPr="001D6D5E" w:rsidRDefault="00253948">
      <w:r w:rsidRPr="001D6D5E">
        <w:rPr>
          <w:rFonts w:hint="eastAsia"/>
        </w:rPr>
        <w:t>（</w:t>
      </w:r>
      <w:r w:rsidRPr="001D6D5E">
        <w:t>3</w:t>
      </w:r>
      <w:r w:rsidRPr="001D6D5E">
        <w:rPr>
          <w:rFonts w:hint="eastAsia"/>
        </w:rPr>
        <w:t>）装修工程为</w:t>
      </w:r>
      <w:r w:rsidRPr="001D6D5E">
        <w:t>2</w:t>
      </w:r>
      <w:r w:rsidRPr="001D6D5E">
        <w:rPr>
          <w:rFonts w:hint="eastAsia"/>
        </w:rPr>
        <w:t>年；</w:t>
      </w:r>
    </w:p>
    <w:p w14:paraId="315A4B3E" w14:textId="77777777" w:rsidR="00D639AE" w:rsidRPr="001D6D5E" w:rsidRDefault="00253948">
      <w:r w:rsidRPr="001D6D5E">
        <w:rPr>
          <w:rFonts w:hint="eastAsia"/>
        </w:rPr>
        <w:t>（</w:t>
      </w:r>
      <w:r w:rsidRPr="001D6D5E">
        <w:t>4</w:t>
      </w:r>
      <w:r w:rsidRPr="001D6D5E">
        <w:rPr>
          <w:rFonts w:hint="eastAsia"/>
        </w:rPr>
        <w:t>）供热与供冷系统为</w:t>
      </w:r>
      <w:r w:rsidRPr="001D6D5E">
        <w:t>2</w:t>
      </w:r>
      <w:r w:rsidRPr="001D6D5E">
        <w:rPr>
          <w:rFonts w:hint="eastAsia"/>
        </w:rPr>
        <w:t>个采暖期、供冷期；</w:t>
      </w:r>
    </w:p>
    <w:p w14:paraId="7005635C" w14:textId="77777777" w:rsidR="00D639AE" w:rsidRPr="001D6D5E" w:rsidRDefault="00253948">
      <w:r w:rsidRPr="001D6D5E">
        <w:rPr>
          <w:rFonts w:hint="eastAsia"/>
        </w:rPr>
        <w:t>（</w:t>
      </w:r>
      <w:r w:rsidRPr="001D6D5E">
        <w:t>5</w:t>
      </w:r>
      <w:r w:rsidRPr="001D6D5E">
        <w:rPr>
          <w:rFonts w:hint="eastAsia"/>
        </w:rPr>
        <w:t>）电气管线、给排水管道、设备安装工程为</w:t>
      </w:r>
      <w:r w:rsidRPr="001D6D5E">
        <w:t>2</w:t>
      </w:r>
      <w:r w:rsidRPr="001D6D5E">
        <w:rPr>
          <w:rFonts w:hint="eastAsia"/>
        </w:rPr>
        <w:t>年；</w:t>
      </w:r>
    </w:p>
    <w:p w14:paraId="19C1B876" w14:textId="77777777" w:rsidR="00D639AE" w:rsidRPr="001D6D5E" w:rsidRDefault="00253948">
      <w:r w:rsidRPr="001D6D5E">
        <w:rPr>
          <w:rFonts w:hint="eastAsia"/>
        </w:rPr>
        <w:t>（</w:t>
      </w:r>
      <w:r w:rsidRPr="001D6D5E">
        <w:t>6</w:t>
      </w:r>
      <w:r w:rsidRPr="001D6D5E">
        <w:rPr>
          <w:rFonts w:hint="eastAsia"/>
        </w:rPr>
        <w:t>）住宅小区内的给排水设施、道路等配套工程为</w:t>
      </w:r>
      <w:r w:rsidRPr="001D6D5E">
        <w:t>2</w:t>
      </w:r>
      <w:r w:rsidRPr="001D6D5E">
        <w:rPr>
          <w:rFonts w:hint="eastAsia"/>
        </w:rPr>
        <w:t>年；</w:t>
      </w:r>
    </w:p>
    <w:p w14:paraId="37CE3A0B" w14:textId="77777777" w:rsidR="00D639AE" w:rsidRPr="001D6D5E" w:rsidRDefault="00253948">
      <w:r w:rsidRPr="001D6D5E">
        <w:rPr>
          <w:rFonts w:hint="eastAsia"/>
        </w:rPr>
        <w:t>（</w:t>
      </w:r>
      <w:r w:rsidRPr="001D6D5E">
        <w:t>7</w:t>
      </w:r>
      <w:r w:rsidRPr="001D6D5E">
        <w:rPr>
          <w:rFonts w:hint="eastAsia"/>
        </w:rPr>
        <w:t>）其他项目的保修期限为</w:t>
      </w:r>
      <w:r w:rsidRPr="001D6D5E">
        <w:t xml:space="preserve">  </w:t>
      </w:r>
      <w:r w:rsidRPr="001D6D5E">
        <w:rPr>
          <w:rFonts w:hint="eastAsia"/>
        </w:rPr>
        <w:t>1</w:t>
      </w:r>
      <w:r w:rsidRPr="001D6D5E">
        <w:t xml:space="preserve">  </w:t>
      </w:r>
      <w:r w:rsidRPr="001D6D5E">
        <w:rPr>
          <w:rFonts w:hint="eastAsia"/>
        </w:rPr>
        <w:t>年。</w:t>
      </w:r>
    </w:p>
    <w:p w14:paraId="7D959428" w14:textId="77777777" w:rsidR="00D639AE" w:rsidRPr="001D6D5E" w:rsidRDefault="00253948">
      <w:r w:rsidRPr="001D6D5E">
        <w:t xml:space="preserve">2.2 </w:t>
      </w:r>
      <w:r w:rsidRPr="001D6D5E">
        <w:rPr>
          <w:rFonts w:hint="eastAsia"/>
        </w:rPr>
        <w:t>质量保修期自工程竣工验收合格之日起计算。</w:t>
      </w:r>
    </w:p>
    <w:p w14:paraId="6E61AC67" w14:textId="77777777" w:rsidR="00D639AE" w:rsidRPr="001D6D5E" w:rsidRDefault="00253948">
      <w:r w:rsidRPr="001D6D5E">
        <w:t>3</w:t>
      </w:r>
      <w:r w:rsidRPr="001D6D5E">
        <w:rPr>
          <w:rFonts w:hint="eastAsia"/>
        </w:rPr>
        <w:t>、质量保修责任</w:t>
      </w:r>
    </w:p>
    <w:p w14:paraId="341FDE95" w14:textId="77777777" w:rsidR="00D639AE" w:rsidRPr="001D6D5E" w:rsidRDefault="00253948">
      <w:r w:rsidRPr="001D6D5E">
        <w:t xml:space="preserve">3.1 </w:t>
      </w:r>
      <w:r w:rsidRPr="001D6D5E">
        <w:rPr>
          <w:rFonts w:hint="eastAsia"/>
        </w:rPr>
        <w:t>属于保修范围、内容的项目，承包人应当在接到保修通知之日起</w:t>
      </w:r>
      <w:r w:rsidRPr="001D6D5E">
        <w:t>7</w:t>
      </w:r>
      <w:r w:rsidRPr="001D6D5E">
        <w:rPr>
          <w:rFonts w:hint="eastAsia"/>
        </w:rPr>
        <w:t>天内派人保修。承包人不在约定期限内派人保修的，发包人可以委托他人修理。</w:t>
      </w:r>
    </w:p>
    <w:p w14:paraId="45AADB03" w14:textId="77777777" w:rsidR="00D639AE" w:rsidRPr="001D6D5E" w:rsidRDefault="00253948">
      <w:r w:rsidRPr="001D6D5E">
        <w:t xml:space="preserve">3.2 </w:t>
      </w:r>
      <w:r w:rsidRPr="001D6D5E">
        <w:rPr>
          <w:rFonts w:hint="eastAsia"/>
        </w:rPr>
        <w:t>发生紧急抢修事故的，承包人在接到事故通知后，应当立即到达事故现场抢修。</w:t>
      </w:r>
    </w:p>
    <w:p w14:paraId="46A0D69C" w14:textId="77777777" w:rsidR="00D639AE" w:rsidRPr="001D6D5E" w:rsidRDefault="00253948">
      <w:r w:rsidRPr="001D6D5E">
        <w:t xml:space="preserve">3.3 </w:t>
      </w:r>
      <w:r w:rsidRPr="001D6D5E">
        <w:rPr>
          <w:rFonts w:hint="eastAsia"/>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2355F451" w14:textId="77777777" w:rsidR="00D639AE" w:rsidRPr="001D6D5E" w:rsidRDefault="00253948">
      <w:r w:rsidRPr="001D6D5E">
        <w:t xml:space="preserve">3.4 </w:t>
      </w:r>
      <w:r w:rsidRPr="001D6D5E">
        <w:rPr>
          <w:rFonts w:hint="eastAsia"/>
        </w:rPr>
        <w:t>质量保修完成后，由发包人组织验收。</w:t>
      </w:r>
    </w:p>
    <w:p w14:paraId="338A9281" w14:textId="77777777" w:rsidR="00D639AE" w:rsidRPr="001D6D5E" w:rsidRDefault="00253948">
      <w:r w:rsidRPr="001D6D5E">
        <w:t>4</w:t>
      </w:r>
      <w:r w:rsidRPr="001D6D5E">
        <w:rPr>
          <w:rFonts w:hint="eastAsia"/>
        </w:rPr>
        <w:t>、保修费用</w:t>
      </w:r>
    </w:p>
    <w:p w14:paraId="662338DA" w14:textId="77777777" w:rsidR="00D639AE" w:rsidRPr="001D6D5E" w:rsidRDefault="00253948">
      <w:r w:rsidRPr="001D6D5E">
        <w:t>4.1</w:t>
      </w:r>
      <w:r w:rsidRPr="001D6D5E">
        <w:rPr>
          <w:rFonts w:hint="eastAsia"/>
        </w:rPr>
        <w:t>保修费用由造成质量缺陷的责任方承担。</w:t>
      </w:r>
    </w:p>
    <w:p w14:paraId="7048E2CD" w14:textId="77777777" w:rsidR="00D639AE" w:rsidRPr="001D6D5E" w:rsidRDefault="00253948">
      <w:r w:rsidRPr="001D6D5E">
        <w:t>5</w:t>
      </w:r>
      <w:r w:rsidRPr="001D6D5E">
        <w:rPr>
          <w:rFonts w:hint="eastAsia"/>
        </w:rPr>
        <w:t>、其他</w:t>
      </w:r>
    </w:p>
    <w:p w14:paraId="3731C9FC" w14:textId="77777777" w:rsidR="00D639AE" w:rsidRPr="001D6D5E" w:rsidRDefault="00253948">
      <w:bookmarkStart w:id="727" w:name="_Toc207526821"/>
      <w:bookmarkStart w:id="728" w:name="_Toc211643904"/>
      <w:bookmarkStart w:id="729" w:name="_Toc247945911"/>
      <w:bookmarkStart w:id="730" w:name="_Toc435626179"/>
      <w:bookmarkStart w:id="731" w:name="_Toc199318336"/>
      <w:r w:rsidRPr="001D6D5E">
        <w:t xml:space="preserve">5.1 </w:t>
      </w:r>
      <w:r w:rsidRPr="001D6D5E">
        <w:rPr>
          <w:rFonts w:hint="eastAsia"/>
        </w:rPr>
        <w:t>双方约定的其他工程质量保修事项</w:t>
      </w:r>
      <w:r w:rsidRPr="001D6D5E">
        <w:t>:</w:t>
      </w:r>
      <w:bookmarkEnd w:id="727"/>
      <w:bookmarkEnd w:id="728"/>
      <w:bookmarkEnd w:id="729"/>
      <w:bookmarkEnd w:id="730"/>
      <w:bookmarkEnd w:id="731"/>
    </w:p>
    <w:p w14:paraId="0C1E979A" w14:textId="77777777" w:rsidR="00D639AE" w:rsidRPr="001D6D5E" w:rsidRDefault="00253948">
      <w:r w:rsidRPr="001D6D5E">
        <w:rPr>
          <w:rFonts w:hint="eastAsia"/>
        </w:rPr>
        <w:t>质量保证金按工程竣工结算价的</w:t>
      </w:r>
      <w:r w:rsidRPr="001D6D5E">
        <w:t>3%</w:t>
      </w:r>
      <w:r w:rsidRPr="001D6D5E">
        <w:rPr>
          <w:rFonts w:hint="eastAsia"/>
        </w:rPr>
        <w:t>计算，质量保证金的退还按合同约定，不计利息。承包方接到保修通知书后三天内必须到场保修，否则发包方可请人保修，所发生的费用在保修金中支付。</w:t>
      </w:r>
    </w:p>
    <w:p w14:paraId="0CAA9443" w14:textId="77777777" w:rsidR="00D639AE" w:rsidRPr="001D6D5E" w:rsidRDefault="00253948">
      <w:bookmarkStart w:id="732" w:name="_Toc207526822"/>
      <w:bookmarkStart w:id="733" w:name="_Toc435626180"/>
      <w:bookmarkStart w:id="734" w:name="_Toc211643905"/>
      <w:bookmarkStart w:id="735" w:name="_Toc247945912"/>
      <w:bookmarkStart w:id="736" w:name="_Toc199318337"/>
      <w:r w:rsidRPr="001D6D5E">
        <w:t xml:space="preserve">5.2 </w:t>
      </w:r>
      <w:r w:rsidRPr="001D6D5E">
        <w:rPr>
          <w:rFonts w:hint="eastAsia"/>
        </w:rPr>
        <w:t>本工程质量保修书</w:t>
      </w:r>
      <w:r w:rsidRPr="001D6D5E">
        <w:t>,</w:t>
      </w:r>
      <w:r w:rsidRPr="001D6D5E">
        <w:rPr>
          <w:rFonts w:hint="eastAsia"/>
        </w:rPr>
        <w:t>由施工合同发包人、承包人双方在竣工验收</w:t>
      </w:r>
      <w:proofErr w:type="gramStart"/>
      <w:r w:rsidRPr="001D6D5E">
        <w:rPr>
          <w:rFonts w:hint="eastAsia"/>
        </w:rPr>
        <w:t>前共同</w:t>
      </w:r>
      <w:proofErr w:type="gramEnd"/>
      <w:r w:rsidRPr="001D6D5E">
        <w:rPr>
          <w:rFonts w:hint="eastAsia"/>
        </w:rPr>
        <w:t>签署，作为施工合同附件，其有效期限至保修期满。</w:t>
      </w:r>
      <w:bookmarkEnd w:id="732"/>
      <w:bookmarkEnd w:id="733"/>
      <w:bookmarkEnd w:id="734"/>
      <w:bookmarkEnd w:id="735"/>
      <w:bookmarkEnd w:id="736"/>
    </w:p>
    <w:p w14:paraId="0706935A" w14:textId="77777777" w:rsidR="00D639AE" w:rsidRPr="001D6D5E" w:rsidRDefault="00D639AE"/>
    <w:p w14:paraId="224FA256" w14:textId="77777777" w:rsidR="00D639AE" w:rsidRPr="001D6D5E" w:rsidRDefault="00D639AE"/>
    <w:p w14:paraId="64139163" w14:textId="77777777" w:rsidR="00D639AE" w:rsidRPr="001D6D5E" w:rsidRDefault="00D639AE"/>
    <w:tbl>
      <w:tblPr>
        <w:tblW w:w="0" w:type="auto"/>
        <w:tblLook w:val="04A0" w:firstRow="1" w:lastRow="0" w:firstColumn="1" w:lastColumn="0" w:noHBand="0" w:noVBand="1"/>
      </w:tblPr>
      <w:tblGrid>
        <w:gridCol w:w="4643"/>
        <w:gridCol w:w="4644"/>
      </w:tblGrid>
      <w:tr w:rsidR="001D6D5E" w:rsidRPr="001D6D5E" w14:paraId="203EC79A" w14:textId="77777777">
        <w:tc>
          <w:tcPr>
            <w:tcW w:w="4643" w:type="dxa"/>
            <w:vAlign w:val="center"/>
          </w:tcPr>
          <w:p w14:paraId="5DBD5C21" w14:textId="77777777" w:rsidR="00D639AE" w:rsidRPr="001D6D5E" w:rsidRDefault="00253948">
            <w:r w:rsidRPr="001D6D5E">
              <w:rPr>
                <w:rFonts w:hint="eastAsia"/>
              </w:rPr>
              <w:t>发包人（公章）：</w:t>
            </w:r>
          </w:p>
        </w:tc>
        <w:tc>
          <w:tcPr>
            <w:tcW w:w="4644" w:type="dxa"/>
            <w:vAlign w:val="center"/>
          </w:tcPr>
          <w:p w14:paraId="44843DAC" w14:textId="77777777" w:rsidR="00D639AE" w:rsidRPr="001D6D5E" w:rsidRDefault="00253948">
            <w:r w:rsidRPr="001D6D5E">
              <w:rPr>
                <w:rFonts w:hint="eastAsia"/>
              </w:rPr>
              <w:t>承包人（公章）：</w:t>
            </w:r>
          </w:p>
        </w:tc>
      </w:tr>
      <w:tr w:rsidR="001D6D5E" w:rsidRPr="001D6D5E" w14:paraId="0C3DCD90" w14:textId="77777777">
        <w:tc>
          <w:tcPr>
            <w:tcW w:w="4643" w:type="dxa"/>
            <w:vAlign w:val="center"/>
          </w:tcPr>
          <w:p w14:paraId="237C29CD" w14:textId="77777777" w:rsidR="00D639AE" w:rsidRPr="001D6D5E" w:rsidRDefault="00253948">
            <w:r w:rsidRPr="001D6D5E">
              <w:rPr>
                <w:rFonts w:hint="eastAsia"/>
              </w:rPr>
              <w:t>法定代表人（签字）：</w:t>
            </w:r>
          </w:p>
        </w:tc>
        <w:tc>
          <w:tcPr>
            <w:tcW w:w="4644" w:type="dxa"/>
            <w:vAlign w:val="center"/>
          </w:tcPr>
          <w:p w14:paraId="6D5C628E" w14:textId="77777777" w:rsidR="00D639AE" w:rsidRPr="001D6D5E" w:rsidRDefault="00253948">
            <w:r w:rsidRPr="001D6D5E">
              <w:rPr>
                <w:rFonts w:hint="eastAsia"/>
              </w:rPr>
              <w:t>法定代表人（签字）：</w:t>
            </w:r>
          </w:p>
        </w:tc>
      </w:tr>
      <w:tr w:rsidR="001D6D5E" w:rsidRPr="001D6D5E" w14:paraId="711047B0" w14:textId="77777777">
        <w:tc>
          <w:tcPr>
            <w:tcW w:w="4643" w:type="dxa"/>
            <w:vAlign w:val="center"/>
          </w:tcPr>
          <w:p w14:paraId="3A03B70C" w14:textId="77777777" w:rsidR="00D639AE" w:rsidRPr="001D6D5E" w:rsidRDefault="00253948">
            <w:r w:rsidRPr="001D6D5E">
              <w:rPr>
                <w:rFonts w:hint="eastAsia"/>
              </w:rPr>
              <w:t>经办人（签字）：</w:t>
            </w:r>
          </w:p>
        </w:tc>
        <w:tc>
          <w:tcPr>
            <w:tcW w:w="4644" w:type="dxa"/>
            <w:vAlign w:val="center"/>
          </w:tcPr>
          <w:p w14:paraId="3B9227DE" w14:textId="77777777" w:rsidR="00D639AE" w:rsidRPr="001D6D5E" w:rsidRDefault="00253948">
            <w:r w:rsidRPr="001D6D5E">
              <w:rPr>
                <w:rFonts w:hint="eastAsia"/>
              </w:rPr>
              <w:t>经办人（签字）：</w:t>
            </w:r>
          </w:p>
        </w:tc>
      </w:tr>
      <w:tr w:rsidR="001D6D5E" w:rsidRPr="001D6D5E" w14:paraId="63CD8DEA" w14:textId="77777777">
        <w:tc>
          <w:tcPr>
            <w:tcW w:w="4643" w:type="dxa"/>
            <w:vAlign w:val="center"/>
          </w:tcPr>
          <w:p w14:paraId="189B1530" w14:textId="77777777" w:rsidR="00D639AE" w:rsidRPr="001D6D5E" w:rsidRDefault="00253948">
            <w:r w:rsidRPr="001D6D5E">
              <w:rPr>
                <w:rFonts w:hint="eastAsia"/>
              </w:rPr>
              <w:t>年月日</w:t>
            </w:r>
          </w:p>
        </w:tc>
        <w:tc>
          <w:tcPr>
            <w:tcW w:w="4644" w:type="dxa"/>
            <w:vAlign w:val="center"/>
          </w:tcPr>
          <w:p w14:paraId="10889BCC" w14:textId="77777777" w:rsidR="00D639AE" w:rsidRPr="001D6D5E" w:rsidRDefault="00253948">
            <w:r w:rsidRPr="001D6D5E">
              <w:rPr>
                <w:rFonts w:hint="eastAsia"/>
              </w:rPr>
              <w:t>年月日</w:t>
            </w:r>
          </w:p>
        </w:tc>
      </w:tr>
    </w:tbl>
    <w:p w14:paraId="5FCA3BAC" w14:textId="77777777" w:rsidR="00D639AE" w:rsidRPr="001D6D5E" w:rsidRDefault="00D639AE"/>
    <w:bookmarkEnd w:id="197"/>
    <w:p w14:paraId="6C602460" w14:textId="77777777" w:rsidR="00D639AE" w:rsidRPr="001D6D5E" w:rsidRDefault="00D639AE">
      <w:pPr>
        <w:sectPr w:rsidR="00D639AE" w:rsidRPr="001D6D5E">
          <w:pgSz w:w="11907" w:h="16840"/>
          <w:pgMar w:top="1134" w:right="1418" w:bottom="1134" w:left="1418" w:header="851" w:footer="992" w:gutter="0"/>
          <w:pgNumType w:fmt="numberInDash"/>
          <w:cols w:space="425"/>
          <w:docGrid w:linePitch="312"/>
        </w:sectPr>
      </w:pPr>
    </w:p>
    <w:p w14:paraId="3F60707C" w14:textId="77777777" w:rsidR="00D639AE" w:rsidRPr="001D6D5E" w:rsidRDefault="00253948">
      <w:bookmarkStart w:id="737" w:name="_Toc2133128467"/>
      <w:bookmarkStart w:id="738" w:name="_Toc1792836188"/>
      <w:r w:rsidRPr="001D6D5E">
        <w:rPr>
          <w:rFonts w:hint="eastAsia"/>
        </w:rPr>
        <w:lastRenderedPageBreak/>
        <w:t>附件二：绿化养护责任书</w:t>
      </w:r>
    </w:p>
    <w:p w14:paraId="71C81764" w14:textId="77777777" w:rsidR="00D639AE" w:rsidRPr="001D6D5E" w:rsidRDefault="00253948">
      <w:r w:rsidRPr="001D6D5E">
        <w:rPr>
          <w:rFonts w:hint="eastAsia"/>
        </w:rPr>
        <w:t>绿化养护责任书</w:t>
      </w:r>
      <w:bookmarkEnd w:id="737"/>
      <w:bookmarkEnd w:id="738"/>
    </w:p>
    <w:p w14:paraId="24364912" w14:textId="77777777" w:rsidR="00D639AE" w:rsidRPr="001D6D5E" w:rsidRDefault="00253948">
      <w:r w:rsidRPr="001D6D5E">
        <w:rPr>
          <w:rFonts w:hint="eastAsia"/>
        </w:rPr>
        <w:t>发包人和承包人根据《园林绿化养护标准》（</w:t>
      </w:r>
      <w:r w:rsidRPr="001D6D5E">
        <w:rPr>
          <w:rFonts w:hint="eastAsia"/>
        </w:rPr>
        <w:t>CJJ/T287</w:t>
      </w:r>
      <w:r w:rsidRPr="001D6D5E">
        <w:rPr>
          <w:rFonts w:hint="eastAsia"/>
        </w:rPr>
        <w:t>）或</w:t>
      </w:r>
    </w:p>
    <w:p w14:paraId="519E0730" w14:textId="77777777" w:rsidR="00D639AE" w:rsidRPr="001D6D5E" w:rsidRDefault="00253948">
      <w:r w:rsidRPr="001D6D5E">
        <w:rPr>
          <w:rFonts w:hint="eastAsia"/>
        </w:rPr>
        <w:t>《成都市城市绿化养护技术规程》</w:t>
      </w:r>
      <w:r w:rsidRPr="001D6D5E">
        <w:rPr>
          <w:rFonts w:hint="eastAsia"/>
        </w:rPr>
        <w:t>DB510100T 238</w:t>
      </w:r>
      <w:r w:rsidRPr="001D6D5E">
        <w:rPr>
          <w:rFonts w:hint="eastAsia"/>
        </w:rPr>
        <w:t>—</w:t>
      </w:r>
      <w:r w:rsidRPr="001D6D5E">
        <w:rPr>
          <w:rFonts w:hint="eastAsia"/>
        </w:rPr>
        <w:t>2017</w:t>
      </w:r>
      <w:r w:rsidRPr="001D6D5E">
        <w:rPr>
          <w:rFonts w:hint="eastAsia"/>
        </w:rPr>
        <w:t>、《成都市城市绿化养护质量等级划分》</w:t>
      </w:r>
      <w:r w:rsidRPr="001D6D5E">
        <w:rPr>
          <w:rFonts w:hint="eastAsia"/>
        </w:rPr>
        <w:t>DB510100T 239</w:t>
      </w:r>
      <w:r w:rsidRPr="001D6D5E">
        <w:rPr>
          <w:rFonts w:hint="eastAsia"/>
        </w:rPr>
        <w:t>—</w:t>
      </w:r>
      <w:r w:rsidRPr="001D6D5E">
        <w:rPr>
          <w:rFonts w:hint="eastAsia"/>
        </w:rPr>
        <w:t xml:space="preserve">2017 </w:t>
      </w:r>
      <w:r w:rsidRPr="001D6D5E">
        <w:rPr>
          <w:rFonts w:hint="eastAsia"/>
        </w:rPr>
        <w:t>（地方标准）等相关规定，经协商一致就</w:t>
      </w:r>
      <w:r w:rsidRPr="001D6D5E">
        <w:rPr>
          <w:rFonts w:hint="eastAsia"/>
        </w:rPr>
        <w:t xml:space="preserve">  2021</w:t>
      </w:r>
      <w:r w:rsidRPr="001D6D5E">
        <w:rPr>
          <w:rFonts w:hint="eastAsia"/>
        </w:rPr>
        <w:t>大运会氛围营造—城市公园品质提升项目（植物园园区照明及监控工程）（项目名称）签订绿化养护责任书。</w:t>
      </w:r>
    </w:p>
    <w:p w14:paraId="36869980" w14:textId="77777777" w:rsidR="00D639AE" w:rsidRPr="001D6D5E" w:rsidRDefault="00253948">
      <w:r w:rsidRPr="001D6D5E">
        <w:rPr>
          <w:rFonts w:hint="eastAsia"/>
        </w:rPr>
        <w:t>一、责任范围和内容</w:t>
      </w:r>
    </w:p>
    <w:p w14:paraId="64BB8DE7" w14:textId="77777777" w:rsidR="00D639AE" w:rsidRPr="001D6D5E" w:rsidRDefault="00253948">
      <w:r w:rsidRPr="001D6D5E">
        <w:rPr>
          <w:rFonts w:hint="eastAsia"/>
        </w:rPr>
        <w:t>承包人在绿化养护期内，按照有关法律规定和合同约定，承担服务范围内的绿化养护责任。</w:t>
      </w:r>
    </w:p>
    <w:p w14:paraId="0A3FBEEC" w14:textId="77777777" w:rsidR="00D639AE" w:rsidRPr="001D6D5E" w:rsidRDefault="00253948">
      <w:r w:rsidRPr="001D6D5E">
        <w:rPr>
          <w:rFonts w:hint="eastAsia"/>
        </w:rPr>
        <w:t>本项目服务内容主要为管线管沟挖填后绿化带的恢复。其他内容双方约定如下：</w:t>
      </w:r>
      <w:r w:rsidRPr="001D6D5E">
        <w:rPr>
          <w:rFonts w:hint="eastAsia"/>
        </w:rPr>
        <w:t xml:space="preserve"> /  </w:t>
      </w:r>
      <w:r w:rsidRPr="001D6D5E">
        <w:rPr>
          <w:rFonts w:hint="eastAsia"/>
        </w:rPr>
        <w:t>。</w:t>
      </w:r>
    </w:p>
    <w:p w14:paraId="4A8C1BB5" w14:textId="77777777" w:rsidR="00D639AE" w:rsidRPr="001D6D5E" w:rsidRDefault="00253948">
      <w:r w:rsidRPr="001D6D5E">
        <w:rPr>
          <w:rFonts w:hint="eastAsia"/>
        </w:rPr>
        <w:t>二、养护标准</w:t>
      </w:r>
    </w:p>
    <w:p w14:paraId="7C0FBC87" w14:textId="77777777" w:rsidR="00D639AE" w:rsidRPr="001D6D5E" w:rsidRDefault="00253948">
      <w:r w:rsidRPr="001D6D5E">
        <w:rPr>
          <w:rFonts w:hint="eastAsia"/>
        </w:rPr>
        <w:t>绿化养护质量按照</w:t>
      </w:r>
      <w:r w:rsidRPr="001D6D5E">
        <w:rPr>
          <w:rFonts w:hint="eastAsia"/>
        </w:rPr>
        <w:sym w:font="Wingdings" w:char="00A8"/>
      </w:r>
      <w:r w:rsidRPr="001D6D5E">
        <w:rPr>
          <w:rFonts w:hint="eastAsia"/>
        </w:rPr>
        <w:t>《园林绿化养护标准》（</w:t>
      </w:r>
      <w:r w:rsidRPr="001D6D5E">
        <w:rPr>
          <w:rFonts w:hint="eastAsia"/>
        </w:rPr>
        <w:t>CJJ/T287</w:t>
      </w:r>
      <w:r w:rsidRPr="001D6D5E">
        <w:rPr>
          <w:rFonts w:hint="eastAsia"/>
        </w:rPr>
        <w:t>）或</w:t>
      </w:r>
    </w:p>
    <w:p w14:paraId="02C075B7" w14:textId="77777777" w:rsidR="00D639AE" w:rsidRPr="001D6D5E" w:rsidRDefault="00253948">
      <w:r w:rsidRPr="001D6D5E">
        <w:rPr>
          <w:rFonts w:hint="eastAsia"/>
        </w:rPr>
        <w:sym w:font="Wingdings" w:char="00FE"/>
      </w:r>
      <w:r w:rsidRPr="001D6D5E">
        <w:rPr>
          <w:rFonts w:hint="eastAsia"/>
        </w:rPr>
        <w:t xml:space="preserve"> </w:t>
      </w:r>
      <w:r w:rsidRPr="001D6D5E">
        <w:rPr>
          <w:rFonts w:hint="eastAsia"/>
        </w:rPr>
        <w:t>《成都市城市绿化养护技术规程》</w:t>
      </w:r>
      <w:r w:rsidRPr="001D6D5E">
        <w:rPr>
          <w:rFonts w:hint="eastAsia"/>
        </w:rPr>
        <w:t>DB510100T 238</w:t>
      </w:r>
      <w:r w:rsidRPr="001D6D5E">
        <w:rPr>
          <w:rFonts w:hint="eastAsia"/>
        </w:rPr>
        <w:t>—</w:t>
      </w:r>
      <w:r w:rsidRPr="001D6D5E">
        <w:rPr>
          <w:rFonts w:hint="eastAsia"/>
        </w:rPr>
        <w:t>2017</w:t>
      </w:r>
      <w:r w:rsidRPr="001D6D5E">
        <w:rPr>
          <w:rFonts w:hint="eastAsia"/>
        </w:rPr>
        <w:t>、《成都市城市绿化养护质量等级划分》</w:t>
      </w:r>
      <w:r w:rsidRPr="001D6D5E">
        <w:rPr>
          <w:rFonts w:hint="eastAsia"/>
        </w:rPr>
        <w:t>DB510100T 239</w:t>
      </w:r>
      <w:r w:rsidRPr="001D6D5E">
        <w:rPr>
          <w:rFonts w:hint="eastAsia"/>
        </w:rPr>
        <w:t>—</w:t>
      </w:r>
      <w:r w:rsidRPr="001D6D5E">
        <w:rPr>
          <w:rFonts w:hint="eastAsia"/>
        </w:rPr>
        <w:t xml:space="preserve">2017 </w:t>
      </w:r>
      <w:r w:rsidRPr="001D6D5E">
        <w:rPr>
          <w:rFonts w:hint="eastAsia"/>
        </w:rPr>
        <w:t>（地方标准）中</w:t>
      </w:r>
      <w:r w:rsidRPr="001D6D5E">
        <w:rPr>
          <w:rFonts w:hint="eastAsia"/>
        </w:rPr>
        <w:t xml:space="preserve"> </w:t>
      </w:r>
      <w:r w:rsidRPr="001D6D5E">
        <w:rPr>
          <w:rFonts w:hint="eastAsia"/>
        </w:rPr>
        <w:t>一</w:t>
      </w:r>
      <w:r w:rsidRPr="001D6D5E">
        <w:rPr>
          <w:rFonts w:hint="eastAsia"/>
        </w:rPr>
        <w:t xml:space="preserve"> </w:t>
      </w:r>
      <w:r w:rsidRPr="001D6D5E">
        <w:rPr>
          <w:rFonts w:hint="eastAsia"/>
        </w:rPr>
        <w:t>级标准。</w:t>
      </w:r>
    </w:p>
    <w:p w14:paraId="2C70ABE6" w14:textId="77777777" w:rsidR="00D639AE" w:rsidRPr="001D6D5E" w:rsidRDefault="00253948">
      <w:r w:rsidRPr="001D6D5E">
        <w:rPr>
          <w:rFonts w:hint="eastAsia"/>
        </w:rPr>
        <w:t>三、考核标准</w:t>
      </w:r>
    </w:p>
    <w:p w14:paraId="797F55CB" w14:textId="77777777" w:rsidR="00D639AE" w:rsidRPr="001D6D5E" w:rsidRDefault="00253948">
      <w:r w:rsidRPr="001D6D5E">
        <w:rPr>
          <w:rFonts w:hint="eastAsia"/>
        </w:rPr>
        <w:t>由发包人按</w:t>
      </w:r>
      <w:r w:rsidRPr="001D6D5E">
        <w:rPr>
          <w:rFonts w:hint="eastAsia"/>
        </w:rPr>
        <w:t xml:space="preserve"> </w:t>
      </w:r>
      <w:r w:rsidRPr="001D6D5E">
        <w:rPr>
          <w:rFonts w:hint="eastAsia"/>
        </w:rPr>
        <w:t>《成都市城市绿化养护技术规程》</w:t>
      </w:r>
      <w:r w:rsidRPr="001D6D5E">
        <w:rPr>
          <w:rFonts w:hint="eastAsia"/>
        </w:rPr>
        <w:t>DB510100T 238</w:t>
      </w:r>
      <w:r w:rsidRPr="001D6D5E">
        <w:rPr>
          <w:rFonts w:hint="eastAsia"/>
        </w:rPr>
        <w:t>—</w:t>
      </w:r>
      <w:r w:rsidRPr="001D6D5E">
        <w:rPr>
          <w:rFonts w:hint="eastAsia"/>
        </w:rPr>
        <w:t>2017</w:t>
      </w:r>
      <w:r w:rsidRPr="001D6D5E">
        <w:rPr>
          <w:rFonts w:hint="eastAsia"/>
        </w:rPr>
        <w:t>、《成都市城市绿化养护质量等级划分》</w:t>
      </w:r>
      <w:r w:rsidRPr="001D6D5E">
        <w:rPr>
          <w:rFonts w:hint="eastAsia"/>
        </w:rPr>
        <w:t>DB510100T 239</w:t>
      </w:r>
      <w:r w:rsidRPr="001D6D5E">
        <w:rPr>
          <w:rFonts w:hint="eastAsia"/>
        </w:rPr>
        <w:t>—</w:t>
      </w:r>
      <w:r w:rsidRPr="001D6D5E">
        <w:rPr>
          <w:rFonts w:hint="eastAsia"/>
        </w:rPr>
        <w:t xml:space="preserve">2017 </w:t>
      </w:r>
      <w:r w:rsidRPr="001D6D5E">
        <w:rPr>
          <w:rFonts w:hint="eastAsia"/>
        </w:rPr>
        <w:t>（</w:t>
      </w:r>
      <w:r w:rsidRPr="001D6D5E">
        <w:rPr>
          <w:rFonts w:hint="eastAsia"/>
        </w:rPr>
        <w:sym w:font="Wingdings" w:char="00A8"/>
      </w:r>
      <w:r w:rsidRPr="001D6D5E">
        <w:rPr>
          <w:rFonts w:hint="eastAsia"/>
        </w:rPr>
        <w:t>国家标准</w:t>
      </w:r>
      <w:r w:rsidRPr="001D6D5E">
        <w:rPr>
          <w:rFonts w:hint="eastAsia"/>
        </w:rPr>
        <w:sym w:font="Wingdings" w:char="00A8"/>
      </w:r>
      <w:r w:rsidRPr="001D6D5E">
        <w:rPr>
          <w:rFonts w:hint="eastAsia"/>
        </w:rPr>
        <w:t>行业标准</w:t>
      </w:r>
      <w:r w:rsidRPr="001D6D5E">
        <w:rPr>
          <w:rFonts w:hint="eastAsia"/>
        </w:rPr>
        <w:sym w:font="Wingdings" w:char="00FE"/>
      </w:r>
      <w:r w:rsidRPr="001D6D5E">
        <w:rPr>
          <w:rFonts w:hint="eastAsia"/>
        </w:rPr>
        <w:t>地方标准）中</w:t>
      </w:r>
      <w:r w:rsidRPr="001D6D5E">
        <w:rPr>
          <w:rFonts w:hint="eastAsia"/>
        </w:rPr>
        <w:t xml:space="preserve"> </w:t>
      </w:r>
      <w:r w:rsidRPr="001D6D5E">
        <w:rPr>
          <w:rFonts w:hint="eastAsia"/>
        </w:rPr>
        <w:t>一</w:t>
      </w:r>
      <w:r w:rsidRPr="001D6D5E">
        <w:rPr>
          <w:rFonts w:hint="eastAsia"/>
        </w:rPr>
        <w:t xml:space="preserve"> </w:t>
      </w:r>
      <w:r w:rsidRPr="001D6D5E">
        <w:rPr>
          <w:rFonts w:hint="eastAsia"/>
        </w:rPr>
        <w:t>级标准进行考核，相关费用从质量保证金中扣除。</w:t>
      </w:r>
    </w:p>
    <w:p w14:paraId="250B4947" w14:textId="77777777" w:rsidR="00D639AE" w:rsidRPr="001D6D5E" w:rsidRDefault="00253948">
      <w:r w:rsidRPr="001D6D5E">
        <w:rPr>
          <w:rFonts w:hint="eastAsia"/>
        </w:rPr>
        <w:t>四、绿化养护期</w:t>
      </w:r>
    </w:p>
    <w:p w14:paraId="3D06FE70" w14:textId="77777777" w:rsidR="00D639AE" w:rsidRPr="001D6D5E" w:rsidRDefault="00253948">
      <w:r w:rsidRPr="001D6D5E">
        <w:rPr>
          <w:rFonts w:hint="eastAsia"/>
        </w:rPr>
        <w:t>绿化养护期</w:t>
      </w:r>
      <w:r w:rsidRPr="001D6D5E">
        <w:rPr>
          <w:rFonts w:hint="eastAsia"/>
        </w:rPr>
        <w:t xml:space="preserve"> 12 </w:t>
      </w:r>
      <w:proofErr w:type="gramStart"/>
      <w:r w:rsidRPr="001D6D5E">
        <w:rPr>
          <w:rFonts w:hint="eastAsia"/>
        </w:rPr>
        <w:t>个</w:t>
      </w:r>
      <w:proofErr w:type="gramEnd"/>
      <w:r w:rsidRPr="001D6D5E">
        <w:rPr>
          <w:rFonts w:hint="eastAsia"/>
        </w:rPr>
        <w:t>月，从工程竣工验收合格之日起计算。</w:t>
      </w:r>
    </w:p>
    <w:p w14:paraId="505BD9C4" w14:textId="77777777" w:rsidR="00D639AE" w:rsidRPr="001D6D5E" w:rsidRDefault="00253948">
      <w:r w:rsidRPr="001D6D5E">
        <w:rPr>
          <w:rFonts w:hint="eastAsia"/>
        </w:rPr>
        <w:t>五、养护责任</w:t>
      </w:r>
    </w:p>
    <w:p w14:paraId="6EBE0E31" w14:textId="77777777" w:rsidR="00D639AE" w:rsidRPr="001D6D5E" w:rsidRDefault="00253948">
      <w:r w:rsidRPr="001D6D5E">
        <w:rPr>
          <w:rFonts w:hint="eastAsia"/>
        </w:rPr>
        <w:t>1</w:t>
      </w:r>
      <w:r w:rsidRPr="001D6D5E">
        <w:rPr>
          <w:rFonts w:hint="eastAsia"/>
        </w:rPr>
        <w:t>．为确保养护质量，承包人应安排专业队伍和人员进行养护管理。</w:t>
      </w:r>
    </w:p>
    <w:p w14:paraId="0C334D6A" w14:textId="77777777" w:rsidR="00D639AE" w:rsidRPr="001D6D5E" w:rsidRDefault="00253948">
      <w:r w:rsidRPr="001D6D5E">
        <w:rPr>
          <w:rFonts w:hint="eastAsia"/>
        </w:rPr>
        <w:t>2</w:t>
      </w:r>
      <w:r w:rsidRPr="001D6D5E">
        <w:rPr>
          <w:rFonts w:hint="eastAsia"/>
        </w:rPr>
        <w:t>．承包人在养护过程中应采取安全措施，避免造成对第三方人身和财产的损害。因承包人操作不当、管理不善而造成人身伤害或财产损失的，由承包人承担。发生紧急事故需处置的，承包人在接到事故通知后，应当立即到达事故现场处置。</w:t>
      </w:r>
    </w:p>
    <w:p w14:paraId="272D864B" w14:textId="77777777" w:rsidR="00D639AE" w:rsidRPr="001D6D5E" w:rsidRDefault="00253948">
      <w:r w:rsidRPr="001D6D5E">
        <w:rPr>
          <w:rFonts w:hint="eastAsia"/>
        </w:rPr>
        <w:t>3</w:t>
      </w:r>
      <w:r w:rsidRPr="001D6D5E">
        <w:rPr>
          <w:rFonts w:hint="eastAsia"/>
        </w:rPr>
        <w:t>．苗木成活率按合同约定的养护标准执行，发生苗木等植物材料死亡，须按原设计品种和规格及时更换，更换费用由承包人承担。</w:t>
      </w:r>
    </w:p>
    <w:p w14:paraId="1885BA39" w14:textId="77777777" w:rsidR="00D639AE" w:rsidRPr="001D6D5E" w:rsidRDefault="00253948">
      <w:r w:rsidRPr="001D6D5E">
        <w:rPr>
          <w:rFonts w:hint="eastAsia"/>
        </w:rPr>
        <w:t>4</w:t>
      </w:r>
      <w:r w:rsidRPr="001D6D5E">
        <w:rPr>
          <w:rFonts w:hint="eastAsia"/>
        </w:rPr>
        <w:t>．绿化养护期满后，由发包人组织验收。</w:t>
      </w:r>
    </w:p>
    <w:p w14:paraId="5D45E16A" w14:textId="77777777" w:rsidR="00D639AE" w:rsidRPr="001D6D5E" w:rsidRDefault="00253948">
      <w:r w:rsidRPr="001D6D5E">
        <w:rPr>
          <w:rFonts w:hint="eastAsia"/>
        </w:rPr>
        <w:t>5</w:t>
      </w:r>
      <w:r w:rsidRPr="001D6D5E">
        <w:rPr>
          <w:rFonts w:hint="eastAsia"/>
        </w:rPr>
        <w:t>．其他责任约定：</w:t>
      </w:r>
      <w:r w:rsidRPr="001D6D5E">
        <w:rPr>
          <w:rFonts w:hint="eastAsia"/>
        </w:rPr>
        <w:t xml:space="preserve">        /            </w:t>
      </w:r>
      <w:r w:rsidRPr="001D6D5E">
        <w:rPr>
          <w:rFonts w:hint="eastAsia"/>
        </w:rPr>
        <w:t>。</w:t>
      </w:r>
    </w:p>
    <w:p w14:paraId="5CE58F00" w14:textId="77777777" w:rsidR="00D639AE" w:rsidRPr="001D6D5E" w:rsidRDefault="00253948">
      <w:r w:rsidRPr="001D6D5E">
        <w:rPr>
          <w:rFonts w:hint="eastAsia"/>
        </w:rPr>
        <w:t>六、养护费用</w:t>
      </w:r>
    </w:p>
    <w:p w14:paraId="6DABD7A0" w14:textId="77777777" w:rsidR="00D639AE" w:rsidRPr="001D6D5E" w:rsidRDefault="00253948">
      <w:r w:rsidRPr="001D6D5E">
        <w:rPr>
          <w:rFonts w:hint="eastAsia"/>
        </w:rPr>
        <w:t>养护费用由承包人承担。</w:t>
      </w:r>
    </w:p>
    <w:p w14:paraId="747C1327" w14:textId="77777777" w:rsidR="00D639AE" w:rsidRPr="001D6D5E" w:rsidRDefault="00253948">
      <w:r w:rsidRPr="001D6D5E">
        <w:rPr>
          <w:rFonts w:hint="eastAsia"/>
        </w:rPr>
        <w:t>七、其他约定：</w:t>
      </w:r>
      <w:r w:rsidRPr="001D6D5E">
        <w:rPr>
          <w:rFonts w:hint="eastAsia"/>
        </w:rPr>
        <w:t xml:space="preserve">          /           </w:t>
      </w:r>
      <w:r w:rsidRPr="001D6D5E">
        <w:rPr>
          <w:rFonts w:hint="eastAsia"/>
        </w:rPr>
        <w:t>。</w:t>
      </w:r>
    </w:p>
    <w:p w14:paraId="56F7AD16" w14:textId="77777777" w:rsidR="00D639AE" w:rsidRPr="001D6D5E" w:rsidRDefault="00253948">
      <w:r w:rsidRPr="001D6D5E">
        <w:rPr>
          <w:rFonts w:hint="eastAsia"/>
        </w:rPr>
        <w:t>绿化养护责任书由发包人、承包人在工程竣工验收</w:t>
      </w:r>
      <w:proofErr w:type="gramStart"/>
      <w:r w:rsidRPr="001D6D5E">
        <w:rPr>
          <w:rFonts w:hint="eastAsia"/>
        </w:rPr>
        <w:t>前共同</w:t>
      </w:r>
      <w:proofErr w:type="gramEnd"/>
      <w:r w:rsidRPr="001D6D5E">
        <w:rPr>
          <w:rFonts w:hint="eastAsia"/>
        </w:rPr>
        <w:t>签署，作为施工合同附件，其有效期限至绿化养护期满。</w:t>
      </w:r>
    </w:p>
    <w:p w14:paraId="76B810D0" w14:textId="77777777" w:rsidR="00D639AE" w:rsidRPr="001D6D5E" w:rsidRDefault="00D639AE"/>
    <w:p w14:paraId="0E69E404" w14:textId="77777777" w:rsidR="00D639AE" w:rsidRPr="001D6D5E" w:rsidRDefault="00D639AE"/>
    <w:p w14:paraId="0F5D2906" w14:textId="77777777" w:rsidR="00D639AE" w:rsidRPr="001D6D5E" w:rsidRDefault="00D639AE"/>
    <w:p w14:paraId="03FB8E2B" w14:textId="77777777" w:rsidR="00D639AE" w:rsidRPr="001D6D5E" w:rsidRDefault="00D639AE"/>
    <w:tbl>
      <w:tblPr>
        <w:tblW w:w="0" w:type="auto"/>
        <w:tblLook w:val="04A0" w:firstRow="1" w:lastRow="0" w:firstColumn="1" w:lastColumn="0" w:noHBand="0" w:noVBand="1"/>
      </w:tblPr>
      <w:tblGrid>
        <w:gridCol w:w="4643"/>
        <w:gridCol w:w="4644"/>
      </w:tblGrid>
      <w:tr w:rsidR="001D6D5E" w:rsidRPr="001D6D5E" w14:paraId="5436CEDA" w14:textId="77777777">
        <w:tc>
          <w:tcPr>
            <w:tcW w:w="4643" w:type="dxa"/>
            <w:vAlign w:val="center"/>
          </w:tcPr>
          <w:p w14:paraId="6489C9EE" w14:textId="77777777" w:rsidR="00D639AE" w:rsidRPr="001D6D5E" w:rsidRDefault="00253948">
            <w:r w:rsidRPr="001D6D5E">
              <w:rPr>
                <w:rFonts w:hint="eastAsia"/>
              </w:rPr>
              <w:t>发包人（公章）：</w:t>
            </w:r>
          </w:p>
        </w:tc>
        <w:tc>
          <w:tcPr>
            <w:tcW w:w="4644" w:type="dxa"/>
            <w:vAlign w:val="center"/>
          </w:tcPr>
          <w:p w14:paraId="1514A626" w14:textId="77777777" w:rsidR="00D639AE" w:rsidRPr="001D6D5E" w:rsidRDefault="00253948">
            <w:r w:rsidRPr="001D6D5E">
              <w:rPr>
                <w:rFonts w:hint="eastAsia"/>
              </w:rPr>
              <w:t>承包人（公章）：</w:t>
            </w:r>
          </w:p>
        </w:tc>
      </w:tr>
      <w:tr w:rsidR="001D6D5E" w:rsidRPr="001D6D5E" w14:paraId="195A46A1" w14:textId="77777777">
        <w:tc>
          <w:tcPr>
            <w:tcW w:w="4643" w:type="dxa"/>
            <w:vAlign w:val="center"/>
          </w:tcPr>
          <w:p w14:paraId="55AA733C" w14:textId="77777777" w:rsidR="00D639AE" w:rsidRPr="001D6D5E" w:rsidRDefault="00253948">
            <w:r w:rsidRPr="001D6D5E">
              <w:rPr>
                <w:rFonts w:hint="eastAsia"/>
              </w:rPr>
              <w:t>法定代表人（签字或盖章）：</w:t>
            </w:r>
          </w:p>
        </w:tc>
        <w:tc>
          <w:tcPr>
            <w:tcW w:w="4644" w:type="dxa"/>
            <w:vAlign w:val="center"/>
          </w:tcPr>
          <w:p w14:paraId="0713B02C" w14:textId="77777777" w:rsidR="00D639AE" w:rsidRPr="001D6D5E" w:rsidRDefault="00253948">
            <w:r w:rsidRPr="001D6D5E">
              <w:rPr>
                <w:rFonts w:hint="eastAsia"/>
              </w:rPr>
              <w:t>法定代表人（签字或盖章）：</w:t>
            </w:r>
          </w:p>
        </w:tc>
      </w:tr>
      <w:tr w:rsidR="001D6D5E" w:rsidRPr="001D6D5E" w14:paraId="4911431E" w14:textId="77777777">
        <w:tc>
          <w:tcPr>
            <w:tcW w:w="4643" w:type="dxa"/>
            <w:vAlign w:val="center"/>
          </w:tcPr>
          <w:p w14:paraId="37543C45" w14:textId="77777777" w:rsidR="00D639AE" w:rsidRPr="001D6D5E" w:rsidRDefault="00253948">
            <w:r w:rsidRPr="001D6D5E">
              <w:rPr>
                <w:rFonts w:hint="eastAsia"/>
              </w:rPr>
              <w:t>经办人（签字）：</w:t>
            </w:r>
          </w:p>
        </w:tc>
        <w:tc>
          <w:tcPr>
            <w:tcW w:w="4644" w:type="dxa"/>
            <w:vAlign w:val="center"/>
          </w:tcPr>
          <w:p w14:paraId="3598FC3B" w14:textId="77777777" w:rsidR="00D639AE" w:rsidRPr="001D6D5E" w:rsidRDefault="00253948">
            <w:r w:rsidRPr="001D6D5E">
              <w:rPr>
                <w:rFonts w:hint="eastAsia"/>
              </w:rPr>
              <w:t>经办人（签字）：</w:t>
            </w:r>
          </w:p>
        </w:tc>
      </w:tr>
      <w:tr w:rsidR="00D639AE" w:rsidRPr="001D6D5E" w14:paraId="05548DC9" w14:textId="77777777">
        <w:tc>
          <w:tcPr>
            <w:tcW w:w="4643" w:type="dxa"/>
            <w:vAlign w:val="center"/>
          </w:tcPr>
          <w:p w14:paraId="3648AE04" w14:textId="77777777" w:rsidR="00D639AE" w:rsidRPr="001D6D5E" w:rsidRDefault="00253948">
            <w:r w:rsidRPr="001D6D5E">
              <w:rPr>
                <w:rFonts w:hint="eastAsia"/>
              </w:rPr>
              <w:t>年月日</w:t>
            </w:r>
          </w:p>
        </w:tc>
        <w:tc>
          <w:tcPr>
            <w:tcW w:w="4644" w:type="dxa"/>
            <w:vAlign w:val="center"/>
          </w:tcPr>
          <w:p w14:paraId="1D489A4F" w14:textId="77777777" w:rsidR="00D639AE" w:rsidRPr="001D6D5E" w:rsidRDefault="00253948">
            <w:r w:rsidRPr="001D6D5E">
              <w:rPr>
                <w:rFonts w:hint="eastAsia"/>
              </w:rPr>
              <w:t>年月日</w:t>
            </w:r>
          </w:p>
        </w:tc>
      </w:tr>
    </w:tbl>
    <w:p w14:paraId="17D01DA1" w14:textId="77777777" w:rsidR="00D639AE" w:rsidRPr="001D6D5E" w:rsidRDefault="00D639AE"/>
    <w:p w14:paraId="260D7983" w14:textId="77777777" w:rsidR="00D639AE" w:rsidRPr="001D6D5E" w:rsidRDefault="00D639AE"/>
    <w:p w14:paraId="6DFB7020" w14:textId="77777777" w:rsidR="00D639AE" w:rsidRPr="001D6D5E" w:rsidRDefault="00D639AE">
      <w:pPr>
        <w:sectPr w:rsidR="00D639AE" w:rsidRPr="001D6D5E">
          <w:pgSz w:w="11907" w:h="16840"/>
          <w:pgMar w:top="1134" w:right="1418" w:bottom="1134" w:left="1418" w:header="851" w:footer="992" w:gutter="0"/>
          <w:pgNumType w:fmt="numberInDash"/>
          <w:cols w:space="425"/>
          <w:docGrid w:linePitch="312"/>
        </w:sectPr>
      </w:pPr>
    </w:p>
    <w:p w14:paraId="62097E26" w14:textId="77777777" w:rsidR="00D639AE" w:rsidRPr="001D6D5E" w:rsidRDefault="00253948">
      <w:r w:rsidRPr="001D6D5E">
        <w:rPr>
          <w:rFonts w:hint="eastAsia"/>
        </w:rPr>
        <w:lastRenderedPageBreak/>
        <w:t>附件三：安全生产协议</w:t>
      </w:r>
    </w:p>
    <w:p w14:paraId="213961D5" w14:textId="77777777" w:rsidR="00D639AE" w:rsidRPr="001D6D5E" w:rsidRDefault="00253948">
      <w:r w:rsidRPr="001D6D5E">
        <w:rPr>
          <w:rFonts w:hint="eastAsia"/>
        </w:rPr>
        <w:t>安全生产协议</w:t>
      </w:r>
    </w:p>
    <w:p w14:paraId="316ADCAE" w14:textId="77777777" w:rsidR="00D639AE" w:rsidRPr="001D6D5E" w:rsidRDefault="00253948">
      <w:r w:rsidRPr="001D6D5E">
        <w:rPr>
          <w:rFonts w:hint="eastAsia"/>
        </w:rPr>
        <w:t>发包人（采购人）：成都市园林建设技术服务中心（以下简称：甲方）</w:t>
      </w:r>
    </w:p>
    <w:p w14:paraId="6BA0D0CE" w14:textId="77777777" w:rsidR="00D639AE" w:rsidRPr="001D6D5E" w:rsidRDefault="00253948">
      <w:r w:rsidRPr="001D6D5E">
        <w:rPr>
          <w:rFonts w:hint="eastAsia"/>
        </w:rPr>
        <w:t>承包人（供应商）：</w:t>
      </w:r>
      <w:r w:rsidRPr="001D6D5E">
        <w:rPr>
          <w:rFonts w:hint="eastAsia"/>
        </w:rPr>
        <w:t xml:space="preserve">        </w:t>
      </w:r>
      <w:r w:rsidRPr="001D6D5E">
        <w:rPr>
          <w:rFonts w:hint="eastAsia"/>
        </w:rPr>
        <w:t>（以下简称：乙方）</w:t>
      </w:r>
    </w:p>
    <w:p w14:paraId="137767A0" w14:textId="77777777" w:rsidR="00D639AE" w:rsidRPr="001D6D5E" w:rsidRDefault="00253948">
      <w:r w:rsidRPr="001D6D5E">
        <w:rPr>
          <w:rFonts w:hint="eastAsia"/>
        </w:rPr>
        <w:t>为在的实施过程中创造安全、高效的施工环境，切实搞好本项目的安全管理工作</w:t>
      </w:r>
      <w:r w:rsidRPr="001D6D5E">
        <w:rPr>
          <w:rFonts w:hint="eastAsia"/>
        </w:rPr>
        <w:t>,</w:t>
      </w:r>
      <w:r w:rsidRPr="001D6D5E">
        <w:rPr>
          <w:rFonts w:hint="eastAsia"/>
        </w:rPr>
        <w:t>本项目发包人与承包人特此签订安全生产合同</w:t>
      </w:r>
      <w:r w:rsidRPr="001D6D5E">
        <w:rPr>
          <w:rFonts w:hint="eastAsia"/>
        </w:rPr>
        <w:t>:</w:t>
      </w:r>
    </w:p>
    <w:p w14:paraId="66CF111B" w14:textId="77777777" w:rsidR="00D639AE" w:rsidRPr="001D6D5E" w:rsidRDefault="00253948">
      <w:r w:rsidRPr="001D6D5E">
        <w:rPr>
          <w:rFonts w:hint="eastAsia"/>
        </w:rPr>
        <w:t>一、发包人职责</w:t>
      </w:r>
    </w:p>
    <w:p w14:paraId="30D02A8D" w14:textId="77777777" w:rsidR="00D639AE" w:rsidRPr="001D6D5E" w:rsidRDefault="00253948">
      <w:r w:rsidRPr="001D6D5E">
        <w:rPr>
          <w:rFonts w:hint="eastAsia"/>
        </w:rPr>
        <w:t>1</w:t>
      </w:r>
      <w:r w:rsidRPr="001D6D5E">
        <w:rPr>
          <w:rFonts w:hint="eastAsia"/>
        </w:rPr>
        <w:t>、严格遵守国家有关安全生产的法律法规，认真执行工程合同中的有关安全要求。</w:t>
      </w:r>
    </w:p>
    <w:p w14:paraId="3CFD32B9" w14:textId="77777777" w:rsidR="00D639AE" w:rsidRPr="001D6D5E" w:rsidRDefault="00253948">
      <w:r w:rsidRPr="001D6D5E">
        <w:rPr>
          <w:rFonts w:hint="eastAsia"/>
        </w:rPr>
        <w:t>2</w:t>
      </w:r>
      <w:r w:rsidRPr="001D6D5E">
        <w:rPr>
          <w:rFonts w:hint="eastAsia"/>
        </w:rPr>
        <w:t>、按照“安全第一、预防为主”和坚持“管生产必须管安全”的原则进行安全生产管理，做到生产与安全工作同时计划、布置、检查、总结和评比。</w:t>
      </w:r>
    </w:p>
    <w:p w14:paraId="588FB255" w14:textId="77777777" w:rsidR="00D639AE" w:rsidRPr="001D6D5E" w:rsidRDefault="00253948">
      <w:r w:rsidRPr="001D6D5E">
        <w:rPr>
          <w:rFonts w:hint="eastAsia"/>
        </w:rPr>
        <w:t>3</w:t>
      </w:r>
      <w:r w:rsidRPr="001D6D5E">
        <w:rPr>
          <w:rFonts w:hint="eastAsia"/>
        </w:rPr>
        <w:t>、重要的安全设施必须坚持与主体工程“三同时”的原则，即：同时设计、审批、同时施工，同时验收，投入使用。</w:t>
      </w:r>
    </w:p>
    <w:p w14:paraId="1BB93987" w14:textId="77777777" w:rsidR="00D639AE" w:rsidRPr="001D6D5E" w:rsidRDefault="00253948">
      <w:r w:rsidRPr="001D6D5E">
        <w:rPr>
          <w:rFonts w:hint="eastAsia"/>
        </w:rPr>
        <w:t>4</w:t>
      </w:r>
      <w:r w:rsidRPr="001D6D5E">
        <w:rPr>
          <w:rFonts w:hint="eastAsia"/>
        </w:rPr>
        <w:t>、定期召开安全生产调度会，及时传达中央及地方有关安全生产的精神。</w:t>
      </w:r>
    </w:p>
    <w:p w14:paraId="2BE0B0EF" w14:textId="77777777" w:rsidR="00D639AE" w:rsidRPr="001D6D5E" w:rsidRDefault="00253948">
      <w:r w:rsidRPr="001D6D5E">
        <w:rPr>
          <w:rFonts w:hint="eastAsia"/>
        </w:rPr>
        <w:t>5</w:t>
      </w:r>
      <w:r w:rsidRPr="001D6D5E">
        <w:rPr>
          <w:rFonts w:hint="eastAsia"/>
        </w:rPr>
        <w:t>、组织对承包人施工现场安全生产检查，监督承包人及时处理发现的各种安全隐患。</w:t>
      </w:r>
    </w:p>
    <w:p w14:paraId="65F07FD6" w14:textId="77777777" w:rsidR="00D639AE" w:rsidRPr="001D6D5E" w:rsidRDefault="00253948">
      <w:r w:rsidRPr="001D6D5E">
        <w:rPr>
          <w:rFonts w:hint="eastAsia"/>
        </w:rPr>
        <w:t>二、承包人职责</w:t>
      </w:r>
    </w:p>
    <w:p w14:paraId="56652BBA" w14:textId="77777777" w:rsidR="00D639AE" w:rsidRPr="001D6D5E" w:rsidRDefault="00253948">
      <w:r w:rsidRPr="001D6D5E">
        <w:rPr>
          <w:rFonts w:hint="eastAsia"/>
        </w:rPr>
        <w:t>1</w:t>
      </w:r>
      <w:r w:rsidRPr="001D6D5E">
        <w:rPr>
          <w:rFonts w:hint="eastAsia"/>
        </w:rPr>
        <w:t>、严格遵守国家有关安全生产的法律法规，认真执行工程承包合同中的有关要求。</w:t>
      </w:r>
    </w:p>
    <w:p w14:paraId="024B697F" w14:textId="77777777" w:rsidR="00D639AE" w:rsidRPr="001D6D5E" w:rsidRDefault="00253948">
      <w:r w:rsidRPr="001D6D5E">
        <w:rPr>
          <w:rFonts w:hint="eastAsia"/>
        </w:rPr>
        <w:t>2</w:t>
      </w:r>
      <w:r w:rsidRPr="001D6D5E">
        <w:rPr>
          <w:rFonts w:hint="eastAsia"/>
        </w:rPr>
        <w:t>、坚持</w:t>
      </w:r>
      <w:proofErr w:type="gramStart"/>
      <w:r w:rsidRPr="001D6D5E">
        <w:rPr>
          <w:rFonts w:hint="eastAsia"/>
        </w:rPr>
        <w:t>“</w:t>
      </w:r>
      <w:proofErr w:type="gramEnd"/>
      <w:r w:rsidRPr="001D6D5E">
        <w:rPr>
          <w:rFonts w:hint="eastAsia"/>
        </w:rPr>
        <w:t>安全第一、顶防为主“和管生产必须管安全的原则，加强安全生产宣传教育，增强全员安全生产意识，建立健全各项安全生产的管理机构和安全管理制度，配备专职安全检查人员，有组织有领导地开展安全生产活动。各级领导、工程技术人员、生产管理人员和具体操作人员，必须熟悉和遵守本条款的各项规定，做到生产与安全工作同时计划、布置、检查、总结和评比。</w:t>
      </w:r>
    </w:p>
    <w:p w14:paraId="221AE855" w14:textId="77777777" w:rsidR="00D639AE" w:rsidRPr="001D6D5E" w:rsidRDefault="00253948">
      <w:r w:rsidRPr="001D6D5E">
        <w:rPr>
          <w:rFonts w:hint="eastAsia"/>
        </w:rPr>
        <w:t>3</w:t>
      </w:r>
      <w:r w:rsidRPr="001D6D5E">
        <w:rPr>
          <w:rFonts w:hint="eastAsia"/>
        </w:rPr>
        <w:t>、建立健全安全生产责任制。从派往项目实施的项目经理到生产工人</w:t>
      </w:r>
      <w:r w:rsidRPr="001D6D5E">
        <w:rPr>
          <w:rFonts w:hint="eastAsia"/>
        </w:rPr>
        <w:t>(</w:t>
      </w:r>
      <w:r w:rsidRPr="001D6D5E">
        <w:rPr>
          <w:rFonts w:hint="eastAsia"/>
        </w:rPr>
        <w:t>包括临时雇用的民工</w:t>
      </w:r>
      <w:r w:rsidRPr="001D6D5E">
        <w:rPr>
          <w:rFonts w:hint="eastAsia"/>
        </w:rPr>
        <w:t>)</w:t>
      </w:r>
      <w:r w:rsidRPr="001D6D5E">
        <w:rPr>
          <w:rFonts w:hint="eastAsia"/>
        </w:rPr>
        <w:t>的安全生产管理系统必须做到纵向到底，一环不漏；各职能部门、人员的安全生产责任</w:t>
      </w:r>
      <w:proofErr w:type="gramStart"/>
      <w:r w:rsidRPr="001D6D5E">
        <w:rPr>
          <w:rFonts w:hint="eastAsia"/>
        </w:rPr>
        <w:t>制做</w:t>
      </w:r>
      <w:proofErr w:type="gramEnd"/>
      <w:r w:rsidRPr="001D6D5E">
        <w:rPr>
          <w:rFonts w:hint="eastAsia"/>
        </w:rPr>
        <w:t>到横向到边，人人有责。项目经理是安全生产的第一责任人。现场设置的安全机构，应按施工人员的</w:t>
      </w:r>
      <w:r w:rsidRPr="001D6D5E">
        <w:rPr>
          <w:rFonts w:hint="eastAsia"/>
        </w:rPr>
        <w:t>1</w:t>
      </w:r>
      <w:r w:rsidRPr="001D6D5E">
        <w:rPr>
          <w:rFonts w:hint="eastAsia"/>
        </w:rPr>
        <w:t>％至</w:t>
      </w:r>
      <w:r w:rsidRPr="001D6D5E">
        <w:rPr>
          <w:rFonts w:hint="eastAsia"/>
        </w:rPr>
        <w:t>3</w:t>
      </w:r>
      <w:r w:rsidRPr="001D6D5E">
        <w:rPr>
          <w:rFonts w:hint="eastAsia"/>
        </w:rPr>
        <w:t>％配备安全员，专职负责所有员工的安全和治安保卫工作及预防事故的发生。安全机构人员，有权按有关规定发布指令，并采取保护性措施防止事故的发生。</w:t>
      </w:r>
    </w:p>
    <w:p w14:paraId="7D4FCB63" w14:textId="77777777" w:rsidR="00D639AE" w:rsidRPr="001D6D5E" w:rsidRDefault="00253948">
      <w:r w:rsidRPr="001D6D5E">
        <w:rPr>
          <w:rFonts w:hint="eastAsia"/>
        </w:rPr>
        <w:t>4</w:t>
      </w:r>
      <w:r w:rsidRPr="001D6D5E">
        <w:rPr>
          <w:rFonts w:hint="eastAsia"/>
        </w:rPr>
        <w:t>、承包人在任何时候都应采取各种合理的预防措施，防止其员工发生任何违法、违禁、暴力或妨碍治安的行为。</w:t>
      </w:r>
    </w:p>
    <w:p w14:paraId="793A82E2" w14:textId="77777777" w:rsidR="00D639AE" w:rsidRPr="001D6D5E" w:rsidRDefault="00253948">
      <w:r w:rsidRPr="001D6D5E">
        <w:rPr>
          <w:rFonts w:hint="eastAsia"/>
        </w:rPr>
        <w:t>5</w:t>
      </w:r>
      <w:r w:rsidRPr="001D6D5E">
        <w:rPr>
          <w:rFonts w:hint="eastAsia"/>
        </w:rPr>
        <w:t>、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54BC03EC" w14:textId="77777777" w:rsidR="00D639AE" w:rsidRPr="001D6D5E" w:rsidRDefault="00253948">
      <w:r w:rsidRPr="001D6D5E">
        <w:rPr>
          <w:rFonts w:hint="eastAsia"/>
        </w:rPr>
        <w:t>6</w:t>
      </w:r>
      <w:r w:rsidRPr="001D6D5E">
        <w:rPr>
          <w:rFonts w:hint="eastAsia"/>
        </w:rPr>
        <w:t>、对于易燃易爆的材料除应专门妥善保管之外，还应配备有足够的消防设施，所有施工人员都应熟悉消防设备的性能和使用方法；承包人不得将任何种类的爆炸物给予、易货或以其它方式转让给任何其它人，或允许、容忍上述同样行为。</w:t>
      </w:r>
    </w:p>
    <w:p w14:paraId="4BEF5D42" w14:textId="77777777" w:rsidR="00D639AE" w:rsidRPr="001D6D5E" w:rsidRDefault="00253948">
      <w:r w:rsidRPr="001D6D5E">
        <w:rPr>
          <w:rFonts w:hint="eastAsia"/>
        </w:rPr>
        <w:t>7</w:t>
      </w:r>
      <w:r w:rsidRPr="001D6D5E">
        <w:rPr>
          <w:rFonts w:hint="eastAsia"/>
        </w:rPr>
        <w:t>、操作人员上岗，必须按规定穿戴防护用品。施工负责人和安全检查员应随时检查劳动防护用品的穿戴情况，不按规定穿戴防护用品的人员不得上岗。</w:t>
      </w:r>
    </w:p>
    <w:p w14:paraId="38D995BA" w14:textId="77777777" w:rsidR="00D639AE" w:rsidRPr="001D6D5E" w:rsidRDefault="00253948">
      <w:r w:rsidRPr="001D6D5E">
        <w:rPr>
          <w:rFonts w:hint="eastAsia"/>
        </w:rPr>
        <w:t>8</w:t>
      </w:r>
      <w:r w:rsidRPr="001D6D5E">
        <w:rPr>
          <w:rFonts w:hint="eastAsia"/>
        </w:rPr>
        <w:t>、所有施工机具设备和高空作业的设备应定期检查，并有安全员的签字记录，保证其经常处于完好状态；不合格的机具、设备和劳动防护用品严禁使用。</w:t>
      </w:r>
    </w:p>
    <w:p w14:paraId="0E51D7DD" w14:textId="77777777" w:rsidR="00D639AE" w:rsidRPr="001D6D5E" w:rsidRDefault="00253948">
      <w:r w:rsidRPr="001D6D5E">
        <w:rPr>
          <w:rFonts w:hint="eastAsia"/>
        </w:rPr>
        <w:t>9</w:t>
      </w:r>
      <w:r w:rsidRPr="001D6D5E">
        <w:rPr>
          <w:rFonts w:hint="eastAsia"/>
        </w:rPr>
        <w:t>、施工中采用新技术、新工艺、新设备、新材料时，必须制定相应的安全技术措施，施工现场必须具有相关的安全标志牌。</w:t>
      </w:r>
    </w:p>
    <w:p w14:paraId="74D30436" w14:textId="77777777" w:rsidR="00D639AE" w:rsidRPr="001D6D5E" w:rsidRDefault="00253948">
      <w:r w:rsidRPr="001D6D5E">
        <w:rPr>
          <w:rFonts w:hint="eastAsia"/>
        </w:rPr>
        <w:lastRenderedPageBreak/>
        <w:t>10</w:t>
      </w:r>
      <w:r w:rsidRPr="001D6D5E">
        <w:rPr>
          <w:rFonts w:hint="eastAsia"/>
        </w:rPr>
        <w:t>、承包人必须按照相关本工程项目特点，组织制定本工程实施中的生产安全事故应急</w:t>
      </w:r>
      <w:proofErr w:type="gramStart"/>
      <w:r w:rsidRPr="001D6D5E">
        <w:rPr>
          <w:rFonts w:hint="eastAsia"/>
        </w:rPr>
        <w:t>援</w:t>
      </w:r>
      <w:proofErr w:type="gramEnd"/>
      <w:r w:rsidRPr="001D6D5E">
        <w:rPr>
          <w:rFonts w:hint="eastAsia"/>
        </w:rPr>
        <w:t>预案；如果发生安全事故，应按照《国务院关于特大安全事故行政责任追究的规定》以及其它有关规定，及时上报有关部门，并坚持“三不放过”的原则，严肃处理相关责任人。承包人因违章施工造成的安全事故，由承包人自行负责，发包人概不负责。</w:t>
      </w:r>
    </w:p>
    <w:p w14:paraId="5E557E08" w14:textId="77777777" w:rsidR="00D639AE" w:rsidRPr="001D6D5E" w:rsidRDefault="00253948">
      <w:r w:rsidRPr="001D6D5E">
        <w:rPr>
          <w:rFonts w:hint="eastAsia"/>
        </w:rPr>
        <w:t>三、违约责任</w:t>
      </w:r>
    </w:p>
    <w:p w14:paraId="10D0E0D6" w14:textId="77777777" w:rsidR="00D639AE" w:rsidRPr="001D6D5E" w:rsidRDefault="00253948">
      <w:r w:rsidRPr="001D6D5E">
        <w:rPr>
          <w:rFonts w:hint="eastAsia"/>
        </w:rPr>
        <w:t>如因发包人或承包人违约造成安全事故，将依法承担相应责任。</w:t>
      </w:r>
    </w:p>
    <w:p w14:paraId="384E22BF" w14:textId="77777777" w:rsidR="00D639AE" w:rsidRPr="001D6D5E" w:rsidRDefault="00253948">
      <w:r w:rsidRPr="001D6D5E">
        <w:rPr>
          <w:rFonts w:hint="eastAsia"/>
        </w:rPr>
        <w:t>四、本协议由双方法定代表人或其委托代理人签署与加盖公章后生效全部工程竣工验收后失效。</w:t>
      </w:r>
    </w:p>
    <w:p w14:paraId="2897CB49" w14:textId="77777777" w:rsidR="00D639AE" w:rsidRPr="001D6D5E" w:rsidRDefault="00D639AE"/>
    <w:tbl>
      <w:tblPr>
        <w:tblW w:w="0" w:type="auto"/>
        <w:tblLook w:val="04A0" w:firstRow="1" w:lastRow="0" w:firstColumn="1" w:lastColumn="0" w:noHBand="0" w:noVBand="1"/>
      </w:tblPr>
      <w:tblGrid>
        <w:gridCol w:w="4643"/>
        <w:gridCol w:w="4644"/>
      </w:tblGrid>
      <w:tr w:rsidR="001D6D5E" w:rsidRPr="001D6D5E" w14:paraId="315E763E" w14:textId="77777777">
        <w:tc>
          <w:tcPr>
            <w:tcW w:w="4643" w:type="dxa"/>
            <w:vAlign w:val="center"/>
          </w:tcPr>
          <w:p w14:paraId="625E7773" w14:textId="77777777" w:rsidR="00D639AE" w:rsidRPr="001D6D5E" w:rsidRDefault="00253948">
            <w:r w:rsidRPr="001D6D5E">
              <w:rPr>
                <w:rFonts w:hint="eastAsia"/>
              </w:rPr>
              <w:t>发包人（公章）：</w:t>
            </w:r>
          </w:p>
        </w:tc>
        <w:tc>
          <w:tcPr>
            <w:tcW w:w="4644" w:type="dxa"/>
            <w:vAlign w:val="center"/>
          </w:tcPr>
          <w:p w14:paraId="5D195F00" w14:textId="77777777" w:rsidR="00D639AE" w:rsidRPr="001D6D5E" w:rsidRDefault="00253948">
            <w:r w:rsidRPr="001D6D5E">
              <w:rPr>
                <w:rFonts w:hint="eastAsia"/>
              </w:rPr>
              <w:t>承包人（公章）：</w:t>
            </w:r>
          </w:p>
        </w:tc>
      </w:tr>
      <w:tr w:rsidR="001D6D5E" w:rsidRPr="001D6D5E" w14:paraId="7CD03889" w14:textId="77777777">
        <w:tc>
          <w:tcPr>
            <w:tcW w:w="4643" w:type="dxa"/>
            <w:vAlign w:val="center"/>
          </w:tcPr>
          <w:p w14:paraId="0FEAE9F0" w14:textId="77777777" w:rsidR="00D639AE" w:rsidRPr="001D6D5E" w:rsidRDefault="00253948">
            <w:r w:rsidRPr="001D6D5E">
              <w:rPr>
                <w:rFonts w:hint="eastAsia"/>
              </w:rPr>
              <w:t>法定代表人（签字或盖章）：</w:t>
            </w:r>
          </w:p>
        </w:tc>
        <w:tc>
          <w:tcPr>
            <w:tcW w:w="4644" w:type="dxa"/>
            <w:vAlign w:val="center"/>
          </w:tcPr>
          <w:p w14:paraId="421D659E" w14:textId="77777777" w:rsidR="00D639AE" w:rsidRPr="001D6D5E" w:rsidRDefault="00253948">
            <w:r w:rsidRPr="001D6D5E">
              <w:rPr>
                <w:rFonts w:hint="eastAsia"/>
              </w:rPr>
              <w:t>法定代表人（签字或盖章）：</w:t>
            </w:r>
          </w:p>
        </w:tc>
      </w:tr>
      <w:tr w:rsidR="001D6D5E" w:rsidRPr="001D6D5E" w14:paraId="35ABFD58" w14:textId="77777777">
        <w:tc>
          <w:tcPr>
            <w:tcW w:w="4643" w:type="dxa"/>
            <w:vAlign w:val="center"/>
          </w:tcPr>
          <w:p w14:paraId="5B15CD50" w14:textId="77777777" w:rsidR="00D639AE" w:rsidRPr="001D6D5E" w:rsidRDefault="00253948">
            <w:r w:rsidRPr="001D6D5E">
              <w:rPr>
                <w:rFonts w:hint="eastAsia"/>
              </w:rPr>
              <w:t>经办人（签字）：</w:t>
            </w:r>
          </w:p>
        </w:tc>
        <w:tc>
          <w:tcPr>
            <w:tcW w:w="4644" w:type="dxa"/>
            <w:vAlign w:val="center"/>
          </w:tcPr>
          <w:p w14:paraId="6E72657A" w14:textId="77777777" w:rsidR="00D639AE" w:rsidRPr="001D6D5E" w:rsidRDefault="00253948">
            <w:r w:rsidRPr="001D6D5E">
              <w:rPr>
                <w:rFonts w:hint="eastAsia"/>
              </w:rPr>
              <w:t>经办人（签字）：</w:t>
            </w:r>
          </w:p>
        </w:tc>
      </w:tr>
      <w:tr w:rsidR="00D639AE" w:rsidRPr="001D6D5E" w14:paraId="33AC9957" w14:textId="77777777">
        <w:tc>
          <w:tcPr>
            <w:tcW w:w="4643" w:type="dxa"/>
            <w:vAlign w:val="center"/>
          </w:tcPr>
          <w:p w14:paraId="2222F4E8" w14:textId="77777777" w:rsidR="00D639AE" w:rsidRPr="001D6D5E" w:rsidRDefault="00253948">
            <w:r w:rsidRPr="001D6D5E">
              <w:rPr>
                <w:rFonts w:hint="eastAsia"/>
              </w:rPr>
              <w:t>年月日</w:t>
            </w:r>
          </w:p>
        </w:tc>
        <w:tc>
          <w:tcPr>
            <w:tcW w:w="4644" w:type="dxa"/>
            <w:vAlign w:val="center"/>
          </w:tcPr>
          <w:p w14:paraId="321A3D40" w14:textId="77777777" w:rsidR="00D639AE" w:rsidRPr="001D6D5E" w:rsidRDefault="00253948">
            <w:r w:rsidRPr="001D6D5E">
              <w:rPr>
                <w:rFonts w:hint="eastAsia"/>
              </w:rPr>
              <w:t>年月日</w:t>
            </w:r>
          </w:p>
        </w:tc>
      </w:tr>
    </w:tbl>
    <w:p w14:paraId="7F837751" w14:textId="77777777" w:rsidR="00D639AE" w:rsidRPr="001D6D5E" w:rsidRDefault="00D639AE"/>
    <w:p w14:paraId="71856106" w14:textId="77777777" w:rsidR="00D639AE" w:rsidRPr="001D6D5E" w:rsidRDefault="00D639AE">
      <w:pPr>
        <w:sectPr w:rsidR="00D639AE" w:rsidRPr="001D6D5E">
          <w:pgSz w:w="11907" w:h="16840"/>
          <w:pgMar w:top="1134" w:right="1418" w:bottom="1134" w:left="1418" w:header="851" w:footer="992" w:gutter="0"/>
          <w:pgNumType w:fmt="numberInDash"/>
          <w:cols w:space="425"/>
          <w:docGrid w:linePitch="312"/>
        </w:sectPr>
      </w:pPr>
    </w:p>
    <w:p w14:paraId="24E81419" w14:textId="77777777" w:rsidR="00D639AE" w:rsidRPr="001D6D5E" w:rsidRDefault="00253948">
      <w:r w:rsidRPr="001D6D5E">
        <w:rPr>
          <w:rFonts w:hint="eastAsia"/>
        </w:rPr>
        <w:lastRenderedPageBreak/>
        <w:t>附</w:t>
      </w:r>
      <w:bookmarkStart w:id="739" w:name="_Toc296346728"/>
      <w:bookmarkStart w:id="740" w:name="_Toc296347226"/>
      <w:bookmarkStart w:id="741" w:name="_Toc296503227"/>
      <w:bookmarkStart w:id="742" w:name="_Toc267261698"/>
      <w:bookmarkStart w:id="743" w:name="_Toc296944566"/>
      <w:bookmarkStart w:id="744" w:name="_Toc296891267"/>
      <w:bookmarkStart w:id="745" w:name="_Toc296891055"/>
      <w:r w:rsidRPr="001D6D5E">
        <w:rPr>
          <w:rFonts w:hint="eastAsia"/>
        </w:rPr>
        <w:t>件四：廉政协议</w:t>
      </w:r>
    </w:p>
    <w:bookmarkEnd w:id="739"/>
    <w:bookmarkEnd w:id="740"/>
    <w:bookmarkEnd w:id="741"/>
    <w:bookmarkEnd w:id="742"/>
    <w:bookmarkEnd w:id="743"/>
    <w:bookmarkEnd w:id="744"/>
    <w:bookmarkEnd w:id="745"/>
    <w:p w14:paraId="7657D2BA" w14:textId="77777777" w:rsidR="00D639AE" w:rsidRPr="001D6D5E" w:rsidRDefault="00253948">
      <w:r w:rsidRPr="001D6D5E">
        <w:rPr>
          <w:rFonts w:hint="eastAsia"/>
        </w:rPr>
        <w:t>廉政协议</w:t>
      </w:r>
    </w:p>
    <w:p w14:paraId="223C2CFF" w14:textId="77777777" w:rsidR="00D639AE" w:rsidRPr="001D6D5E" w:rsidRDefault="00253948">
      <w:r w:rsidRPr="001D6D5E">
        <w:rPr>
          <w:rFonts w:hint="eastAsia"/>
        </w:rPr>
        <w:t>发包人（采购人）：成都市园林建设技术服务中心（以下简称：甲方）</w:t>
      </w:r>
    </w:p>
    <w:p w14:paraId="7996FD30" w14:textId="77777777" w:rsidR="00D639AE" w:rsidRPr="001D6D5E" w:rsidRDefault="00253948">
      <w:r w:rsidRPr="001D6D5E">
        <w:rPr>
          <w:rFonts w:hint="eastAsia"/>
        </w:rPr>
        <w:t>承包人（供应商）：</w:t>
      </w:r>
      <w:r w:rsidRPr="001D6D5E">
        <w:rPr>
          <w:rFonts w:hint="eastAsia"/>
        </w:rPr>
        <w:t xml:space="preserve">     </w:t>
      </w:r>
      <w:r w:rsidRPr="001D6D5E">
        <w:rPr>
          <w:rFonts w:hint="eastAsia"/>
        </w:rPr>
        <w:t>（以下简称：乙方）</w:t>
      </w:r>
    </w:p>
    <w:p w14:paraId="307C1060" w14:textId="77777777" w:rsidR="00D639AE" w:rsidRPr="001D6D5E" w:rsidRDefault="00253948">
      <w:r w:rsidRPr="001D6D5E">
        <w:rPr>
          <w:rFonts w:hint="eastAsia"/>
        </w:rPr>
        <w:t>为做好工程建设中的廉政建设，保证工程建设高效优质，保证建设资金的安全和有效使用以及投资效益，发包人与承包人特订立如下协议。</w:t>
      </w:r>
    </w:p>
    <w:p w14:paraId="228D091F" w14:textId="77777777" w:rsidR="00D639AE" w:rsidRPr="001D6D5E" w:rsidRDefault="00253948">
      <w:r w:rsidRPr="001D6D5E">
        <w:rPr>
          <w:rFonts w:hint="eastAsia"/>
        </w:rPr>
        <w:t xml:space="preserve">  </w:t>
      </w:r>
      <w:r w:rsidRPr="001D6D5E">
        <w:rPr>
          <w:rFonts w:hint="eastAsia"/>
        </w:rPr>
        <w:t>一、　发包人和承包人双方的权利和义务</w:t>
      </w:r>
    </w:p>
    <w:p w14:paraId="17A3A05D" w14:textId="77777777" w:rsidR="00D639AE" w:rsidRPr="001D6D5E" w:rsidRDefault="00253948">
      <w:r w:rsidRPr="001D6D5E">
        <w:rPr>
          <w:rFonts w:hint="eastAsia"/>
        </w:rPr>
        <w:t>1</w:t>
      </w:r>
      <w:r w:rsidRPr="001D6D5E">
        <w:rPr>
          <w:rFonts w:hint="eastAsia"/>
        </w:rPr>
        <w:t>、严格遵守党和国家有关法律、法规的规定。</w:t>
      </w:r>
    </w:p>
    <w:p w14:paraId="7B4BC8CD" w14:textId="77777777" w:rsidR="00D639AE" w:rsidRPr="001D6D5E" w:rsidRDefault="00253948">
      <w:r w:rsidRPr="001D6D5E">
        <w:rPr>
          <w:rFonts w:hint="eastAsia"/>
        </w:rPr>
        <w:t>2</w:t>
      </w:r>
      <w:r w:rsidRPr="001D6D5E">
        <w:rPr>
          <w:rFonts w:hint="eastAsia"/>
        </w:rPr>
        <w:t>、严格执行施工承包协议文件，自觉按照协议办事。</w:t>
      </w:r>
    </w:p>
    <w:p w14:paraId="25636972" w14:textId="77777777" w:rsidR="00D639AE" w:rsidRPr="001D6D5E" w:rsidRDefault="00253948">
      <w:r w:rsidRPr="001D6D5E">
        <w:rPr>
          <w:rFonts w:hint="eastAsia"/>
        </w:rPr>
        <w:t>3</w:t>
      </w:r>
      <w:r w:rsidRPr="001D6D5E">
        <w:rPr>
          <w:rFonts w:hint="eastAsia"/>
        </w:rPr>
        <w:t>、双方的业务和活动坚持公开、公正、诚信、透明的原则</w:t>
      </w:r>
      <w:r w:rsidRPr="001D6D5E">
        <w:rPr>
          <w:rFonts w:hint="eastAsia"/>
        </w:rPr>
        <w:t>(</w:t>
      </w:r>
      <w:r w:rsidRPr="001D6D5E">
        <w:rPr>
          <w:rFonts w:hint="eastAsia"/>
        </w:rPr>
        <w:t>除法律认定的商业秘密和协议文件另有规定之外</w:t>
      </w:r>
      <w:r w:rsidRPr="001D6D5E">
        <w:rPr>
          <w:rFonts w:hint="eastAsia"/>
        </w:rPr>
        <w:t>)</w:t>
      </w:r>
      <w:r w:rsidRPr="001D6D5E">
        <w:rPr>
          <w:rFonts w:hint="eastAsia"/>
        </w:rPr>
        <w:t>，不得损害国家和集体利益，违反工程建设管理规章制度。</w:t>
      </w:r>
    </w:p>
    <w:p w14:paraId="71D0EF63" w14:textId="77777777" w:rsidR="00D639AE" w:rsidRPr="001D6D5E" w:rsidRDefault="00253948">
      <w:r w:rsidRPr="001D6D5E">
        <w:rPr>
          <w:rFonts w:hint="eastAsia"/>
        </w:rPr>
        <w:t>4</w:t>
      </w:r>
      <w:r w:rsidRPr="001D6D5E">
        <w:rPr>
          <w:rFonts w:hint="eastAsia"/>
        </w:rPr>
        <w:t>、建立健全廉政制度，开展廉政教育，公布廉政告示举报电话，监督并认真查处违法违纪行为。</w:t>
      </w:r>
    </w:p>
    <w:p w14:paraId="777C92E9" w14:textId="77777777" w:rsidR="00D639AE" w:rsidRPr="001D6D5E" w:rsidRDefault="00253948">
      <w:r w:rsidRPr="001D6D5E">
        <w:rPr>
          <w:rFonts w:hint="eastAsia"/>
        </w:rPr>
        <w:t>5</w:t>
      </w:r>
      <w:r w:rsidRPr="001D6D5E">
        <w:rPr>
          <w:rFonts w:hint="eastAsia"/>
        </w:rPr>
        <w:t>、发现对方在业务活动中有违反廉政规定的行为，有及时提醒对方纠正的权利和义务。</w:t>
      </w:r>
    </w:p>
    <w:p w14:paraId="011CEEDB" w14:textId="77777777" w:rsidR="00D639AE" w:rsidRPr="001D6D5E" w:rsidRDefault="00253948">
      <w:r w:rsidRPr="001D6D5E">
        <w:rPr>
          <w:rFonts w:hint="eastAsia"/>
        </w:rPr>
        <w:t>6</w:t>
      </w:r>
      <w:r w:rsidRPr="001D6D5E">
        <w:rPr>
          <w:rFonts w:hint="eastAsia"/>
        </w:rPr>
        <w:t>、发现对方严重违反本协议义务条款的行为，有向上级有关部门举报、建议给</w:t>
      </w:r>
      <w:proofErr w:type="gramStart"/>
      <w:r w:rsidRPr="001D6D5E">
        <w:rPr>
          <w:rFonts w:hint="eastAsia"/>
        </w:rPr>
        <w:t>予处理</w:t>
      </w:r>
      <w:proofErr w:type="gramEnd"/>
      <w:r w:rsidRPr="001D6D5E">
        <w:rPr>
          <w:rFonts w:hint="eastAsia"/>
        </w:rPr>
        <w:t>并要求告知处理结果的权利。</w:t>
      </w:r>
    </w:p>
    <w:p w14:paraId="4E0404ED" w14:textId="77777777" w:rsidR="00D639AE" w:rsidRPr="001D6D5E" w:rsidRDefault="00253948">
      <w:r w:rsidRPr="001D6D5E">
        <w:rPr>
          <w:rFonts w:hint="eastAsia"/>
        </w:rPr>
        <w:t xml:space="preserve">  </w:t>
      </w:r>
      <w:r w:rsidRPr="001D6D5E">
        <w:rPr>
          <w:rFonts w:hint="eastAsia"/>
        </w:rPr>
        <w:t>二、　发包人的义务</w:t>
      </w:r>
    </w:p>
    <w:p w14:paraId="0B3DC8E0" w14:textId="77777777" w:rsidR="00D639AE" w:rsidRPr="001D6D5E" w:rsidRDefault="00253948">
      <w:r w:rsidRPr="001D6D5E">
        <w:rPr>
          <w:rFonts w:hint="eastAsia"/>
        </w:rPr>
        <w:t>1</w:t>
      </w:r>
      <w:r w:rsidRPr="001D6D5E">
        <w:rPr>
          <w:rFonts w:hint="eastAsia"/>
        </w:rPr>
        <w:t>、发包人及其工作人员不得索要或接受承包人的礼金、有价证券和贵重物品，不得在承包人报销任何应由发包人单位或个人支付的费用等。</w:t>
      </w:r>
    </w:p>
    <w:p w14:paraId="5C4FF0F8" w14:textId="77777777" w:rsidR="00D639AE" w:rsidRPr="001D6D5E" w:rsidRDefault="00253948">
      <w:r w:rsidRPr="001D6D5E">
        <w:rPr>
          <w:rFonts w:hint="eastAsia"/>
        </w:rPr>
        <w:t>2</w:t>
      </w:r>
      <w:r w:rsidRPr="001D6D5E">
        <w:rPr>
          <w:rFonts w:hint="eastAsia"/>
        </w:rPr>
        <w:t>、发包人工作人员不得参加承包人安排的超标准宴请和娱乐活动；不得接受承包人提供的通讯工具、交通工具和高档办公用品等。</w:t>
      </w:r>
    </w:p>
    <w:p w14:paraId="01DC51C2" w14:textId="77777777" w:rsidR="00D639AE" w:rsidRPr="001D6D5E" w:rsidRDefault="00253948">
      <w:r w:rsidRPr="001D6D5E">
        <w:rPr>
          <w:rFonts w:hint="eastAsia"/>
        </w:rPr>
        <w:t>3</w:t>
      </w:r>
      <w:r w:rsidRPr="001D6D5E">
        <w:rPr>
          <w:rFonts w:hint="eastAsia"/>
        </w:rPr>
        <w:t>、发包人及其工作人员不得要求或接受承包人为其住房装修、婚丧嫁娶活动、配偶及子女的工作安排以及出国出境、旅游等提供方便等。</w:t>
      </w:r>
    </w:p>
    <w:p w14:paraId="7C393605" w14:textId="77777777" w:rsidR="00D639AE" w:rsidRPr="001D6D5E" w:rsidRDefault="00253948">
      <w:r w:rsidRPr="001D6D5E">
        <w:rPr>
          <w:rFonts w:hint="eastAsia"/>
        </w:rPr>
        <w:t>4</w:t>
      </w:r>
      <w:r w:rsidRPr="001D6D5E">
        <w:rPr>
          <w:rFonts w:hint="eastAsia"/>
        </w:rPr>
        <w:t>、发包人工作人员及其配偶、子女不得从事与承包人工作有关的经济活动。</w:t>
      </w:r>
    </w:p>
    <w:p w14:paraId="39DA6703" w14:textId="77777777" w:rsidR="00D639AE" w:rsidRPr="001D6D5E" w:rsidRDefault="00253948">
      <w:r w:rsidRPr="001D6D5E">
        <w:rPr>
          <w:rFonts w:hint="eastAsia"/>
        </w:rPr>
        <w:t xml:space="preserve">  </w:t>
      </w:r>
      <w:r w:rsidRPr="001D6D5E">
        <w:rPr>
          <w:rFonts w:hint="eastAsia"/>
        </w:rPr>
        <w:t>三、　承包人义务</w:t>
      </w:r>
    </w:p>
    <w:p w14:paraId="0AAEBEFA" w14:textId="77777777" w:rsidR="00D639AE" w:rsidRPr="001D6D5E" w:rsidRDefault="00253948">
      <w:r w:rsidRPr="001D6D5E">
        <w:rPr>
          <w:rFonts w:hint="eastAsia"/>
        </w:rPr>
        <w:t>1</w:t>
      </w:r>
      <w:r w:rsidRPr="001D6D5E">
        <w:rPr>
          <w:rFonts w:hint="eastAsia"/>
        </w:rPr>
        <w:t>、承包人不得以任何理由向发包人及其工作人员行贿或馈赠礼金、有价证券、贵重礼品等。</w:t>
      </w:r>
    </w:p>
    <w:p w14:paraId="6CE12AF9" w14:textId="77777777" w:rsidR="00D639AE" w:rsidRPr="001D6D5E" w:rsidRDefault="00253948">
      <w:r w:rsidRPr="001D6D5E">
        <w:rPr>
          <w:rFonts w:hint="eastAsia"/>
        </w:rPr>
        <w:t>2</w:t>
      </w:r>
      <w:r w:rsidRPr="001D6D5E">
        <w:rPr>
          <w:rFonts w:hint="eastAsia"/>
        </w:rPr>
        <w:t>、承包人不得以任何名义为发包人及其工作人员报销应由发包人单位或个人支付的任何费用。</w:t>
      </w:r>
    </w:p>
    <w:p w14:paraId="153A8E77" w14:textId="77777777" w:rsidR="00D639AE" w:rsidRPr="001D6D5E" w:rsidRDefault="00253948">
      <w:r w:rsidRPr="001D6D5E">
        <w:rPr>
          <w:rFonts w:hint="eastAsia"/>
        </w:rPr>
        <w:t>3</w:t>
      </w:r>
      <w:r w:rsidRPr="001D6D5E">
        <w:rPr>
          <w:rFonts w:hint="eastAsia"/>
        </w:rPr>
        <w:t>、承包人不得以任何理由安排发包人及其工作人员参加超标准宴请和娱乐活动。</w:t>
      </w:r>
    </w:p>
    <w:p w14:paraId="02783663" w14:textId="77777777" w:rsidR="00D639AE" w:rsidRPr="001D6D5E" w:rsidRDefault="00253948">
      <w:r w:rsidRPr="001D6D5E">
        <w:rPr>
          <w:rFonts w:hint="eastAsia"/>
        </w:rPr>
        <w:t>4</w:t>
      </w:r>
      <w:r w:rsidRPr="001D6D5E">
        <w:rPr>
          <w:rFonts w:hint="eastAsia"/>
        </w:rPr>
        <w:t>、承包人不得为发包人单位和个人购置或提供通讯工具、交通工具和高档办公用品等。</w:t>
      </w:r>
    </w:p>
    <w:p w14:paraId="58CB2E8F" w14:textId="77777777" w:rsidR="00D639AE" w:rsidRPr="001D6D5E" w:rsidRDefault="00253948">
      <w:r w:rsidRPr="001D6D5E">
        <w:rPr>
          <w:rFonts w:hint="eastAsia"/>
        </w:rPr>
        <w:t xml:space="preserve">  </w:t>
      </w:r>
      <w:r w:rsidRPr="001D6D5E">
        <w:rPr>
          <w:rFonts w:hint="eastAsia"/>
        </w:rPr>
        <w:t>四、　违约责任</w:t>
      </w:r>
    </w:p>
    <w:p w14:paraId="05C5FF71" w14:textId="77777777" w:rsidR="00D639AE" w:rsidRPr="001D6D5E" w:rsidRDefault="00253948">
      <w:r w:rsidRPr="001D6D5E">
        <w:rPr>
          <w:rFonts w:hint="eastAsia"/>
        </w:rPr>
        <w:t>1</w:t>
      </w:r>
      <w:r w:rsidRPr="001D6D5E">
        <w:rPr>
          <w:rFonts w:hint="eastAsia"/>
        </w:rPr>
        <w:t>、发包人及其工作人员违反本协议第一、二条，按管理权限，依据有关规定给予党纪、政纪或组织处理；涉嫌犯罪的，移交司法机关追究刑事责任；给承包人单位造成经济损失的，应予以赔偿。</w:t>
      </w:r>
    </w:p>
    <w:p w14:paraId="17E55437" w14:textId="77777777" w:rsidR="00D639AE" w:rsidRPr="001D6D5E" w:rsidRDefault="00253948">
      <w:r w:rsidRPr="001D6D5E">
        <w:rPr>
          <w:rFonts w:hint="eastAsia"/>
        </w:rPr>
        <w:t>2</w:t>
      </w:r>
      <w:r w:rsidRPr="001D6D5E">
        <w:rPr>
          <w:rFonts w:hint="eastAsia"/>
        </w:rPr>
        <w:t>、承包人及其工作人员违反本协议第一、三条，按管理权限，依据有关规定给予党纪、政纪或组织处理；给发包人单位造成经济损失的，应予以赔偿；情节严重的，发包人建议建设行政主管部门给予承包人一至三年内不得进入其主管的建设市场的处罚。</w:t>
      </w:r>
    </w:p>
    <w:p w14:paraId="53DC845E" w14:textId="77777777" w:rsidR="00D639AE" w:rsidRPr="001D6D5E" w:rsidRDefault="00253948">
      <w:r w:rsidRPr="001D6D5E">
        <w:rPr>
          <w:rFonts w:hint="eastAsia"/>
        </w:rPr>
        <w:t>五、　双方约定</w:t>
      </w:r>
    </w:p>
    <w:p w14:paraId="4DCEE170" w14:textId="77777777" w:rsidR="00D639AE" w:rsidRPr="001D6D5E" w:rsidRDefault="00253948">
      <w:r w:rsidRPr="001D6D5E">
        <w:rPr>
          <w:rFonts w:hint="eastAsia"/>
        </w:rPr>
        <w:t>本协议由双方或双方上级单位的纪检监察机关负责监督。由发包人和承包人上级单位的纪检监察机关对本协议履行情况进行检查，提出在本协议规定范围内的裁定意见。</w:t>
      </w:r>
    </w:p>
    <w:p w14:paraId="14AB76FB" w14:textId="77777777" w:rsidR="00D639AE" w:rsidRPr="001D6D5E" w:rsidRDefault="00253948">
      <w:r w:rsidRPr="001D6D5E">
        <w:rPr>
          <w:rFonts w:hint="eastAsia"/>
        </w:rPr>
        <w:t>六、　本协议有效期为发包人承包人双方签署之日起至本工程项目的竣工验收后为止。</w:t>
      </w:r>
    </w:p>
    <w:p w14:paraId="1100473D" w14:textId="77777777" w:rsidR="00D639AE" w:rsidRPr="001D6D5E" w:rsidRDefault="00253948">
      <w:r w:rsidRPr="001D6D5E">
        <w:rPr>
          <w:rFonts w:hint="eastAsia"/>
        </w:rPr>
        <w:t>七、</w:t>
      </w:r>
      <w:r w:rsidRPr="001D6D5E">
        <w:rPr>
          <w:rFonts w:hint="eastAsia"/>
        </w:rPr>
        <w:t xml:space="preserve">  </w:t>
      </w:r>
      <w:r w:rsidRPr="001D6D5E">
        <w:rPr>
          <w:rFonts w:hint="eastAsia"/>
        </w:rPr>
        <w:t>本协议为本合同的附件，经双方签署并盖章后立即生效。</w:t>
      </w:r>
    </w:p>
    <w:p w14:paraId="52B9B0A6" w14:textId="77777777" w:rsidR="00D639AE" w:rsidRPr="001D6D5E" w:rsidRDefault="00253948">
      <w:r w:rsidRPr="001D6D5E">
        <w:rPr>
          <w:rFonts w:hint="eastAsia"/>
        </w:rPr>
        <w:t>（以下无正文）</w:t>
      </w:r>
    </w:p>
    <w:p w14:paraId="38BAA0B4" w14:textId="77777777" w:rsidR="00D639AE" w:rsidRPr="001D6D5E" w:rsidRDefault="00D639AE"/>
    <w:p w14:paraId="6AB3EF68" w14:textId="77777777" w:rsidR="00D639AE" w:rsidRPr="001D6D5E" w:rsidRDefault="00D639AE"/>
    <w:p w14:paraId="13F456B4" w14:textId="77777777" w:rsidR="00D639AE" w:rsidRPr="001D6D5E" w:rsidRDefault="00D639AE"/>
    <w:p w14:paraId="1FAEFCC7" w14:textId="77777777" w:rsidR="00D639AE" w:rsidRPr="001D6D5E" w:rsidRDefault="00D639AE"/>
    <w:tbl>
      <w:tblPr>
        <w:tblW w:w="0" w:type="auto"/>
        <w:tblLook w:val="04A0" w:firstRow="1" w:lastRow="0" w:firstColumn="1" w:lastColumn="0" w:noHBand="0" w:noVBand="1"/>
      </w:tblPr>
      <w:tblGrid>
        <w:gridCol w:w="4643"/>
        <w:gridCol w:w="4644"/>
      </w:tblGrid>
      <w:tr w:rsidR="001D6D5E" w:rsidRPr="001D6D5E" w14:paraId="2D4E2266" w14:textId="77777777">
        <w:tc>
          <w:tcPr>
            <w:tcW w:w="4643" w:type="dxa"/>
            <w:vAlign w:val="center"/>
          </w:tcPr>
          <w:p w14:paraId="1724196A" w14:textId="77777777" w:rsidR="00D639AE" w:rsidRPr="001D6D5E" w:rsidRDefault="00253948">
            <w:r w:rsidRPr="001D6D5E">
              <w:rPr>
                <w:rFonts w:hint="eastAsia"/>
              </w:rPr>
              <w:t>发包人（公章）：</w:t>
            </w:r>
          </w:p>
        </w:tc>
        <w:tc>
          <w:tcPr>
            <w:tcW w:w="4644" w:type="dxa"/>
            <w:vAlign w:val="center"/>
          </w:tcPr>
          <w:p w14:paraId="5EEFB70C" w14:textId="77777777" w:rsidR="00D639AE" w:rsidRPr="001D6D5E" w:rsidRDefault="00253948">
            <w:r w:rsidRPr="001D6D5E">
              <w:rPr>
                <w:rFonts w:hint="eastAsia"/>
              </w:rPr>
              <w:t>承包人（公章）：</w:t>
            </w:r>
          </w:p>
        </w:tc>
      </w:tr>
      <w:tr w:rsidR="001D6D5E" w:rsidRPr="001D6D5E" w14:paraId="3871BCD7" w14:textId="77777777">
        <w:tc>
          <w:tcPr>
            <w:tcW w:w="4643" w:type="dxa"/>
            <w:vAlign w:val="center"/>
          </w:tcPr>
          <w:p w14:paraId="298A7122" w14:textId="77777777" w:rsidR="00D639AE" w:rsidRPr="001D6D5E" w:rsidRDefault="00253948">
            <w:r w:rsidRPr="001D6D5E">
              <w:rPr>
                <w:rFonts w:hint="eastAsia"/>
              </w:rPr>
              <w:t>法定代表人（签字或盖章）：</w:t>
            </w:r>
          </w:p>
        </w:tc>
        <w:tc>
          <w:tcPr>
            <w:tcW w:w="4644" w:type="dxa"/>
            <w:vAlign w:val="center"/>
          </w:tcPr>
          <w:p w14:paraId="3F22E32B" w14:textId="77777777" w:rsidR="00D639AE" w:rsidRPr="001D6D5E" w:rsidRDefault="00253948">
            <w:r w:rsidRPr="001D6D5E">
              <w:rPr>
                <w:rFonts w:hint="eastAsia"/>
              </w:rPr>
              <w:t>法定代表人（签字或盖章）：</w:t>
            </w:r>
          </w:p>
        </w:tc>
      </w:tr>
      <w:tr w:rsidR="001D6D5E" w:rsidRPr="001D6D5E" w14:paraId="2838B8D9" w14:textId="77777777">
        <w:tc>
          <w:tcPr>
            <w:tcW w:w="4643" w:type="dxa"/>
            <w:vAlign w:val="center"/>
          </w:tcPr>
          <w:p w14:paraId="7E66643C" w14:textId="77777777" w:rsidR="00D639AE" w:rsidRPr="001D6D5E" w:rsidRDefault="00253948">
            <w:r w:rsidRPr="001D6D5E">
              <w:rPr>
                <w:rFonts w:hint="eastAsia"/>
              </w:rPr>
              <w:t>经办人（签字）：</w:t>
            </w:r>
          </w:p>
        </w:tc>
        <w:tc>
          <w:tcPr>
            <w:tcW w:w="4644" w:type="dxa"/>
            <w:vAlign w:val="center"/>
          </w:tcPr>
          <w:p w14:paraId="392053B9" w14:textId="77777777" w:rsidR="00D639AE" w:rsidRPr="001D6D5E" w:rsidRDefault="00253948">
            <w:r w:rsidRPr="001D6D5E">
              <w:rPr>
                <w:rFonts w:hint="eastAsia"/>
              </w:rPr>
              <w:t>经办人（签字）：</w:t>
            </w:r>
          </w:p>
        </w:tc>
      </w:tr>
      <w:tr w:rsidR="00D639AE" w:rsidRPr="001D6D5E" w14:paraId="23C13A98" w14:textId="77777777">
        <w:tc>
          <w:tcPr>
            <w:tcW w:w="4643" w:type="dxa"/>
            <w:vAlign w:val="center"/>
          </w:tcPr>
          <w:p w14:paraId="2318321A" w14:textId="77777777" w:rsidR="00D639AE" w:rsidRPr="001D6D5E" w:rsidRDefault="00253948">
            <w:r w:rsidRPr="001D6D5E">
              <w:rPr>
                <w:rFonts w:hint="eastAsia"/>
              </w:rPr>
              <w:t>年月日</w:t>
            </w:r>
          </w:p>
        </w:tc>
        <w:tc>
          <w:tcPr>
            <w:tcW w:w="4644" w:type="dxa"/>
            <w:vAlign w:val="center"/>
          </w:tcPr>
          <w:p w14:paraId="7246DE0B" w14:textId="77777777" w:rsidR="00D639AE" w:rsidRPr="001D6D5E" w:rsidRDefault="00253948">
            <w:r w:rsidRPr="001D6D5E">
              <w:rPr>
                <w:rFonts w:hint="eastAsia"/>
              </w:rPr>
              <w:t>年月日</w:t>
            </w:r>
          </w:p>
        </w:tc>
      </w:tr>
    </w:tbl>
    <w:p w14:paraId="46F19097" w14:textId="77777777" w:rsidR="00D639AE" w:rsidRPr="001D6D5E" w:rsidRDefault="00D639AE"/>
    <w:p w14:paraId="3C44D39D" w14:textId="77777777" w:rsidR="00D639AE" w:rsidRPr="001D6D5E" w:rsidRDefault="00D639AE">
      <w:pPr>
        <w:sectPr w:rsidR="00D639AE" w:rsidRPr="001D6D5E">
          <w:pgSz w:w="11907" w:h="16840"/>
          <w:pgMar w:top="1134" w:right="1418" w:bottom="1134" w:left="1418" w:header="851" w:footer="992" w:gutter="0"/>
          <w:pgNumType w:fmt="numberInDash"/>
          <w:cols w:space="425"/>
          <w:docGrid w:linePitch="312"/>
        </w:sectPr>
      </w:pPr>
    </w:p>
    <w:p w14:paraId="3776F0F2" w14:textId="77777777" w:rsidR="00D639AE" w:rsidRPr="001D6D5E" w:rsidRDefault="00253948">
      <w:r w:rsidRPr="001D6D5E">
        <w:rPr>
          <w:rFonts w:hint="eastAsia"/>
        </w:rPr>
        <w:lastRenderedPageBreak/>
        <w:t>附</w:t>
      </w:r>
      <w:bookmarkStart w:id="746" w:name="_Toc296503228"/>
      <w:bookmarkStart w:id="747" w:name="_Toc296944567"/>
      <w:bookmarkStart w:id="748" w:name="_Toc267261699"/>
      <w:bookmarkStart w:id="749" w:name="_Toc296891056"/>
      <w:bookmarkStart w:id="750" w:name="_Toc296891268"/>
      <w:bookmarkStart w:id="751" w:name="_Toc296346729"/>
      <w:bookmarkStart w:id="752" w:name="_Toc296347227"/>
      <w:r w:rsidRPr="001D6D5E">
        <w:rPr>
          <w:rFonts w:hint="eastAsia"/>
        </w:rPr>
        <w:t>件五：承包人主要施工管理人员表</w:t>
      </w:r>
    </w:p>
    <w:bookmarkEnd w:id="746"/>
    <w:bookmarkEnd w:id="747"/>
    <w:bookmarkEnd w:id="748"/>
    <w:bookmarkEnd w:id="749"/>
    <w:bookmarkEnd w:id="750"/>
    <w:bookmarkEnd w:id="751"/>
    <w:bookmarkEnd w:id="752"/>
    <w:p w14:paraId="6906559E" w14:textId="77777777" w:rsidR="00D639AE" w:rsidRPr="001D6D5E" w:rsidRDefault="00253948">
      <w:r w:rsidRPr="001D6D5E">
        <w:rPr>
          <w:rFonts w:hint="eastAsia"/>
        </w:rPr>
        <w:t>承包人主要施工管理人员表</w:t>
      </w:r>
    </w:p>
    <w:tbl>
      <w:tblPr>
        <w:tblW w:w="98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75"/>
        <w:gridCol w:w="1411"/>
        <w:gridCol w:w="1634"/>
        <w:gridCol w:w="1260"/>
        <w:gridCol w:w="3637"/>
      </w:tblGrid>
      <w:tr w:rsidR="001D6D5E" w:rsidRPr="001D6D5E" w14:paraId="27ABAA34" w14:textId="77777777">
        <w:trPr>
          <w:jc w:val="center"/>
        </w:trPr>
        <w:tc>
          <w:tcPr>
            <w:tcW w:w="1875" w:type="dxa"/>
            <w:tcBorders>
              <w:top w:val="single" w:sz="12" w:space="0" w:color="auto"/>
              <w:bottom w:val="double" w:sz="6" w:space="0" w:color="auto"/>
            </w:tcBorders>
            <w:vAlign w:val="center"/>
          </w:tcPr>
          <w:p w14:paraId="330F8935" w14:textId="77777777" w:rsidR="00D639AE" w:rsidRPr="001D6D5E" w:rsidRDefault="00253948">
            <w:r w:rsidRPr="001D6D5E">
              <w:rPr>
                <w:rFonts w:hint="eastAsia"/>
              </w:rPr>
              <w:t>名</w:t>
            </w:r>
            <w:r w:rsidRPr="001D6D5E">
              <w:rPr>
                <w:rFonts w:hint="eastAsia"/>
              </w:rPr>
              <w:t xml:space="preserve">    </w:t>
            </w:r>
            <w:r w:rsidRPr="001D6D5E">
              <w:rPr>
                <w:rFonts w:hint="eastAsia"/>
              </w:rPr>
              <w:t>称</w:t>
            </w:r>
          </w:p>
        </w:tc>
        <w:tc>
          <w:tcPr>
            <w:tcW w:w="1411" w:type="dxa"/>
            <w:tcBorders>
              <w:top w:val="single" w:sz="12" w:space="0" w:color="auto"/>
              <w:bottom w:val="double" w:sz="6" w:space="0" w:color="auto"/>
              <w:right w:val="single" w:sz="4" w:space="0" w:color="auto"/>
            </w:tcBorders>
            <w:vAlign w:val="center"/>
          </w:tcPr>
          <w:p w14:paraId="760F84ED" w14:textId="77777777" w:rsidR="00D639AE" w:rsidRPr="001D6D5E" w:rsidRDefault="00253948">
            <w:r w:rsidRPr="001D6D5E">
              <w:rPr>
                <w:rFonts w:hint="eastAsia"/>
              </w:rPr>
              <w:t>姓名</w:t>
            </w:r>
          </w:p>
        </w:tc>
        <w:tc>
          <w:tcPr>
            <w:tcW w:w="1634" w:type="dxa"/>
            <w:tcBorders>
              <w:top w:val="single" w:sz="12" w:space="0" w:color="auto"/>
              <w:left w:val="single" w:sz="4" w:space="0" w:color="auto"/>
              <w:bottom w:val="double" w:sz="6" w:space="0" w:color="auto"/>
              <w:right w:val="single" w:sz="4" w:space="0" w:color="auto"/>
            </w:tcBorders>
            <w:vAlign w:val="center"/>
          </w:tcPr>
          <w:p w14:paraId="4C6B6DA9" w14:textId="77777777" w:rsidR="00D639AE" w:rsidRPr="001D6D5E" w:rsidRDefault="00253948">
            <w:r w:rsidRPr="001D6D5E">
              <w:rPr>
                <w:rFonts w:hint="eastAsia"/>
              </w:rPr>
              <w:t>职务</w:t>
            </w:r>
          </w:p>
        </w:tc>
        <w:tc>
          <w:tcPr>
            <w:tcW w:w="1260" w:type="dxa"/>
            <w:tcBorders>
              <w:top w:val="single" w:sz="12" w:space="0" w:color="auto"/>
              <w:left w:val="single" w:sz="4" w:space="0" w:color="auto"/>
              <w:bottom w:val="double" w:sz="6" w:space="0" w:color="auto"/>
              <w:right w:val="single" w:sz="4" w:space="0" w:color="auto"/>
            </w:tcBorders>
            <w:vAlign w:val="center"/>
          </w:tcPr>
          <w:p w14:paraId="505AC615" w14:textId="77777777" w:rsidR="00D639AE" w:rsidRPr="001D6D5E" w:rsidRDefault="00253948">
            <w:r w:rsidRPr="001D6D5E">
              <w:rPr>
                <w:rFonts w:hint="eastAsia"/>
              </w:rPr>
              <w:t>职称</w:t>
            </w:r>
          </w:p>
        </w:tc>
        <w:tc>
          <w:tcPr>
            <w:tcW w:w="3637" w:type="dxa"/>
            <w:tcBorders>
              <w:top w:val="single" w:sz="12" w:space="0" w:color="auto"/>
              <w:left w:val="single" w:sz="4" w:space="0" w:color="auto"/>
              <w:bottom w:val="double" w:sz="6" w:space="0" w:color="auto"/>
            </w:tcBorders>
            <w:vAlign w:val="center"/>
          </w:tcPr>
          <w:p w14:paraId="456DFDBA" w14:textId="77777777" w:rsidR="00D639AE" w:rsidRPr="001D6D5E" w:rsidRDefault="00253948">
            <w:r w:rsidRPr="001D6D5E">
              <w:rPr>
                <w:rFonts w:hint="eastAsia"/>
              </w:rPr>
              <w:t>主要资历、经验及承担过的项目</w:t>
            </w:r>
          </w:p>
        </w:tc>
      </w:tr>
      <w:tr w:rsidR="001D6D5E" w:rsidRPr="001D6D5E" w14:paraId="0FD294C5" w14:textId="77777777">
        <w:trPr>
          <w:jc w:val="center"/>
        </w:trPr>
        <w:tc>
          <w:tcPr>
            <w:tcW w:w="1875" w:type="dxa"/>
            <w:tcBorders>
              <w:top w:val="double" w:sz="6" w:space="0" w:color="auto"/>
              <w:bottom w:val="single" w:sz="6" w:space="0" w:color="auto"/>
              <w:right w:val="single" w:sz="4" w:space="0" w:color="auto"/>
            </w:tcBorders>
            <w:vAlign w:val="center"/>
          </w:tcPr>
          <w:p w14:paraId="7FAD5A5D" w14:textId="77777777" w:rsidR="00D639AE" w:rsidRPr="001D6D5E" w:rsidRDefault="00253948">
            <w:r w:rsidRPr="001D6D5E">
              <w:rPr>
                <w:rFonts w:hint="eastAsia"/>
              </w:rPr>
              <w:t>项目负责人</w:t>
            </w:r>
          </w:p>
        </w:tc>
        <w:tc>
          <w:tcPr>
            <w:tcW w:w="1411" w:type="dxa"/>
            <w:tcBorders>
              <w:top w:val="double" w:sz="6" w:space="0" w:color="auto"/>
              <w:left w:val="single" w:sz="4" w:space="0" w:color="auto"/>
              <w:bottom w:val="single" w:sz="6" w:space="0" w:color="auto"/>
              <w:right w:val="single" w:sz="4" w:space="0" w:color="auto"/>
            </w:tcBorders>
            <w:vAlign w:val="center"/>
          </w:tcPr>
          <w:p w14:paraId="38709AF2" w14:textId="77777777" w:rsidR="00D639AE" w:rsidRPr="001D6D5E" w:rsidRDefault="00D639AE"/>
        </w:tc>
        <w:tc>
          <w:tcPr>
            <w:tcW w:w="1634" w:type="dxa"/>
            <w:tcBorders>
              <w:top w:val="double" w:sz="6" w:space="0" w:color="auto"/>
              <w:left w:val="single" w:sz="4" w:space="0" w:color="auto"/>
              <w:bottom w:val="single" w:sz="6" w:space="0" w:color="auto"/>
              <w:right w:val="single" w:sz="4" w:space="0" w:color="auto"/>
            </w:tcBorders>
            <w:vAlign w:val="center"/>
          </w:tcPr>
          <w:p w14:paraId="52F504D0" w14:textId="77777777" w:rsidR="00D639AE" w:rsidRPr="001D6D5E" w:rsidRDefault="00253948">
            <w:r w:rsidRPr="001D6D5E">
              <w:rPr>
                <w:rFonts w:hint="eastAsia"/>
              </w:rPr>
              <w:t>项目经理</w:t>
            </w:r>
          </w:p>
        </w:tc>
        <w:tc>
          <w:tcPr>
            <w:tcW w:w="1260" w:type="dxa"/>
            <w:tcBorders>
              <w:top w:val="double" w:sz="6" w:space="0" w:color="auto"/>
              <w:left w:val="single" w:sz="4" w:space="0" w:color="auto"/>
              <w:bottom w:val="single" w:sz="6" w:space="0" w:color="auto"/>
              <w:right w:val="single" w:sz="4" w:space="0" w:color="auto"/>
            </w:tcBorders>
            <w:vAlign w:val="center"/>
          </w:tcPr>
          <w:p w14:paraId="1CC683AB" w14:textId="77777777" w:rsidR="00D639AE" w:rsidRPr="001D6D5E" w:rsidRDefault="00D639AE"/>
        </w:tc>
        <w:tc>
          <w:tcPr>
            <w:tcW w:w="3637" w:type="dxa"/>
            <w:tcBorders>
              <w:top w:val="double" w:sz="6" w:space="0" w:color="auto"/>
              <w:left w:val="single" w:sz="4" w:space="0" w:color="auto"/>
              <w:bottom w:val="single" w:sz="6" w:space="0" w:color="auto"/>
            </w:tcBorders>
            <w:vAlign w:val="center"/>
          </w:tcPr>
          <w:p w14:paraId="06B60460" w14:textId="77777777" w:rsidR="00D639AE" w:rsidRPr="001D6D5E" w:rsidRDefault="00D639AE"/>
        </w:tc>
      </w:tr>
      <w:tr w:rsidR="001D6D5E" w:rsidRPr="001D6D5E" w14:paraId="34D20081" w14:textId="77777777">
        <w:trPr>
          <w:jc w:val="center"/>
        </w:trPr>
        <w:tc>
          <w:tcPr>
            <w:tcW w:w="1875" w:type="dxa"/>
            <w:tcBorders>
              <w:top w:val="nil"/>
              <w:bottom w:val="nil"/>
              <w:right w:val="single" w:sz="4" w:space="0" w:color="auto"/>
            </w:tcBorders>
            <w:vAlign w:val="center"/>
          </w:tcPr>
          <w:p w14:paraId="1CA1FE65" w14:textId="77777777" w:rsidR="00D639AE" w:rsidRPr="001D6D5E" w:rsidRDefault="00253948">
            <w:r w:rsidRPr="001D6D5E">
              <w:rPr>
                <w:rFonts w:hint="eastAsia"/>
              </w:rPr>
              <w:t>项目技术负责人</w:t>
            </w:r>
          </w:p>
        </w:tc>
        <w:tc>
          <w:tcPr>
            <w:tcW w:w="1411" w:type="dxa"/>
            <w:tcBorders>
              <w:top w:val="nil"/>
              <w:left w:val="single" w:sz="4" w:space="0" w:color="auto"/>
              <w:right w:val="single" w:sz="4" w:space="0" w:color="auto"/>
            </w:tcBorders>
            <w:vAlign w:val="center"/>
          </w:tcPr>
          <w:p w14:paraId="0DA91E58" w14:textId="77777777" w:rsidR="00D639AE" w:rsidRPr="001D6D5E" w:rsidRDefault="00D639AE"/>
        </w:tc>
        <w:tc>
          <w:tcPr>
            <w:tcW w:w="1634" w:type="dxa"/>
            <w:tcBorders>
              <w:top w:val="nil"/>
              <w:left w:val="single" w:sz="4" w:space="0" w:color="auto"/>
            </w:tcBorders>
            <w:vAlign w:val="center"/>
          </w:tcPr>
          <w:p w14:paraId="2BFDCB8B" w14:textId="77777777" w:rsidR="00D639AE" w:rsidRPr="001D6D5E" w:rsidRDefault="00253948">
            <w:r w:rsidRPr="001D6D5E">
              <w:rPr>
                <w:rFonts w:hint="eastAsia"/>
              </w:rPr>
              <w:t>项目总工</w:t>
            </w:r>
          </w:p>
        </w:tc>
        <w:tc>
          <w:tcPr>
            <w:tcW w:w="1260" w:type="dxa"/>
            <w:tcBorders>
              <w:top w:val="nil"/>
            </w:tcBorders>
            <w:vAlign w:val="center"/>
          </w:tcPr>
          <w:p w14:paraId="42766877" w14:textId="77777777" w:rsidR="00D639AE" w:rsidRPr="001D6D5E" w:rsidRDefault="00D639AE"/>
        </w:tc>
        <w:tc>
          <w:tcPr>
            <w:tcW w:w="3637" w:type="dxa"/>
            <w:tcBorders>
              <w:top w:val="nil"/>
            </w:tcBorders>
            <w:vAlign w:val="center"/>
          </w:tcPr>
          <w:p w14:paraId="53927652" w14:textId="77777777" w:rsidR="00D639AE" w:rsidRPr="001D6D5E" w:rsidRDefault="00D639AE"/>
        </w:tc>
      </w:tr>
      <w:tr w:rsidR="001D6D5E" w:rsidRPr="001D6D5E" w14:paraId="6AAE5F21" w14:textId="77777777">
        <w:trPr>
          <w:jc w:val="center"/>
        </w:trPr>
        <w:tc>
          <w:tcPr>
            <w:tcW w:w="1875" w:type="dxa"/>
            <w:tcBorders>
              <w:top w:val="single" w:sz="6" w:space="0" w:color="auto"/>
              <w:bottom w:val="single" w:sz="4" w:space="0" w:color="auto"/>
              <w:right w:val="single" w:sz="4" w:space="0" w:color="auto"/>
            </w:tcBorders>
            <w:vAlign w:val="center"/>
          </w:tcPr>
          <w:p w14:paraId="776A3119" w14:textId="77777777" w:rsidR="00D639AE" w:rsidRPr="001D6D5E" w:rsidRDefault="00253948">
            <w:r w:rsidRPr="001D6D5E">
              <w:rPr>
                <w:rFonts w:hint="eastAsia"/>
              </w:rPr>
              <w:t>施工员</w:t>
            </w:r>
          </w:p>
        </w:tc>
        <w:tc>
          <w:tcPr>
            <w:tcW w:w="1411" w:type="dxa"/>
            <w:tcBorders>
              <w:left w:val="single" w:sz="4" w:space="0" w:color="auto"/>
            </w:tcBorders>
            <w:vAlign w:val="center"/>
          </w:tcPr>
          <w:p w14:paraId="3FEA7CED" w14:textId="77777777" w:rsidR="00D639AE" w:rsidRPr="001D6D5E" w:rsidRDefault="00D639AE"/>
        </w:tc>
        <w:tc>
          <w:tcPr>
            <w:tcW w:w="1634" w:type="dxa"/>
            <w:vAlign w:val="center"/>
          </w:tcPr>
          <w:p w14:paraId="21C758DB" w14:textId="77777777" w:rsidR="00D639AE" w:rsidRPr="001D6D5E" w:rsidRDefault="00D639AE"/>
        </w:tc>
        <w:tc>
          <w:tcPr>
            <w:tcW w:w="1260" w:type="dxa"/>
            <w:vAlign w:val="center"/>
          </w:tcPr>
          <w:p w14:paraId="77A88B58" w14:textId="77777777" w:rsidR="00D639AE" w:rsidRPr="001D6D5E" w:rsidRDefault="00D639AE"/>
        </w:tc>
        <w:tc>
          <w:tcPr>
            <w:tcW w:w="3637" w:type="dxa"/>
            <w:vAlign w:val="center"/>
          </w:tcPr>
          <w:p w14:paraId="17F69B3E" w14:textId="77777777" w:rsidR="00D639AE" w:rsidRPr="001D6D5E" w:rsidRDefault="00D639AE"/>
        </w:tc>
      </w:tr>
      <w:tr w:rsidR="001D6D5E" w:rsidRPr="001D6D5E" w14:paraId="6C930667" w14:textId="77777777">
        <w:trPr>
          <w:jc w:val="center"/>
        </w:trPr>
        <w:tc>
          <w:tcPr>
            <w:tcW w:w="1875" w:type="dxa"/>
            <w:tcBorders>
              <w:top w:val="single" w:sz="4" w:space="0" w:color="auto"/>
              <w:bottom w:val="single" w:sz="4" w:space="0" w:color="auto"/>
            </w:tcBorders>
            <w:vAlign w:val="center"/>
          </w:tcPr>
          <w:p w14:paraId="3E846B60" w14:textId="77777777" w:rsidR="00D639AE" w:rsidRPr="001D6D5E" w:rsidRDefault="00253948">
            <w:r w:rsidRPr="001D6D5E">
              <w:rPr>
                <w:rFonts w:hint="eastAsia"/>
              </w:rPr>
              <w:t>质量管理</w:t>
            </w:r>
          </w:p>
        </w:tc>
        <w:tc>
          <w:tcPr>
            <w:tcW w:w="1411" w:type="dxa"/>
            <w:vAlign w:val="center"/>
          </w:tcPr>
          <w:p w14:paraId="79181B69" w14:textId="77777777" w:rsidR="00D639AE" w:rsidRPr="001D6D5E" w:rsidRDefault="00D639AE"/>
        </w:tc>
        <w:tc>
          <w:tcPr>
            <w:tcW w:w="1634" w:type="dxa"/>
            <w:vAlign w:val="center"/>
          </w:tcPr>
          <w:p w14:paraId="2CE08DAC" w14:textId="77777777" w:rsidR="00D639AE" w:rsidRPr="001D6D5E" w:rsidRDefault="00D639AE"/>
        </w:tc>
        <w:tc>
          <w:tcPr>
            <w:tcW w:w="1260" w:type="dxa"/>
            <w:vAlign w:val="center"/>
          </w:tcPr>
          <w:p w14:paraId="3DA7C325" w14:textId="77777777" w:rsidR="00D639AE" w:rsidRPr="001D6D5E" w:rsidRDefault="00D639AE"/>
        </w:tc>
        <w:tc>
          <w:tcPr>
            <w:tcW w:w="3637" w:type="dxa"/>
            <w:vAlign w:val="center"/>
          </w:tcPr>
          <w:p w14:paraId="67F63D1A" w14:textId="77777777" w:rsidR="00D639AE" w:rsidRPr="001D6D5E" w:rsidRDefault="00D639AE"/>
        </w:tc>
      </w:tr>
      <w:tr w:rsidR="001D6D5E" w:rsidRPr="001D6D5E" w14:paraId="1FF69940" w14:textId="77777777">
        <w:trPr>
          <w:jc w:val="center"/>
        </w:trPr>
        <w:tc>
          <w:tcPr>
            <w:tcW w:w="1875" w:type="dxa"/>
            <w:tcBorders>
              <w:top w:val="single" w:sz="4" w:space="0" w:color="auto"/>
              <w:bottom w:val="nil"/>
              <w:right w:val="single" w:sz="4" w:space="0" w:color="auto"/>
            </w:tcBorders>
            <w:vAlign w:val="center"/>
          </w:tcPr>
          <w:p w14:paraId="5F699633" w14:textId="77777777" w:rsidR="00D639AE" w:rsidRPr="001D6D5E" w:rsidRDefault="00253948">
            <w:r w:rsidRPr="001D6D5E">
              <w:rPr>
                <w:rFonts w:hint="eastAsia"/>
              </w:rPr>
              <w:t>安全管理</w:t>
            </w:r>
          </w:p>
        </w:tc>
        <w:tc>
          <w:tcPr>
            <w:tcW w:w="1411" w:type="dxa"/>
            <w:tcBorders>
              <w:left w:val="single" w:sz="4" w:space="0" w:color="auto"/>
              <w:right w:val="single" w:sz="4" w:space="0" w:color="auto"/>
            </w:tcBorders>
            <w:vAlign w:val="center"/>
          </w:tcPr>
          <w:p w14:paraId="70B41B3C" w14:textId="77777777" w:rsidR="00D639AE" w:rsidRPr="001D6D5E" w:rsidRDefault="00D639AE"/>
        </w:tc>
        <w:tc>
          <w:tcPr>
            <w:tcW w:w="1634" w:type="dxa"/>
            <w:tcBorders>
              <w:left w:val="single" w:sz="4" w:space="0" w:color="auto"/>
              <w:right w:val="single" w:sz="4" w:space="0" w:color="auto"/>
            </w:tcBorders>
            <w:vAlign w:val="center"/>
          </w:tcPr>
          <w:p w14:paraId="4885BE8A" w14:textId="77777777" w:rsidR="00D639AE" w:rsidRPr="001D6D5E" w:rsidRDefault="00D639AE"/>
        </w:tc>
        <w:tc>
          <w:tcPr>
            <w:tcW w:w="1260" w:type="dxa"/>
            <w:tcBorders>
              <w:left w:val="single" w:sz="4" w:space="0" w:color="auto"/>
              <w:right w:val="single" w:sz="4" w:space="0" w:color="auto"/>
            </w:tcBorders>
            <w:vAlign w:val="center"/>
          </w:tcPr>
          <w:p w14:paraId="4DEB83C8" w14:textId="77777777" w:rsidR="00D639AE" w:rsidRPr="001D6D5E" w:rsidRDefault="00D639AE"/>
        </w:tc>
        <w:tc>
          <w:tcPr>
            <w:tcW w:w="3637" w:type="dxa"/>
            <w:tcBorders>
              <w:left w:val="single" w:sz="4" w:space="0" w:color="auto"/>
            </w:tcBorders>
            <w:vAlign w:val="center"/>
          </w:tcPr>
          <w:p w14:paraId="5F2B6CB7" w14:textId="77777777" w:rsidR="00D639AE" w:rsidRPr="001D6D5E" w:rsidRDefault="00D639AE"/>
        </w:tc>
      </w:tr>
      <w:tr w:rsidR="001D6D5E" w:rsidRPr="001D6D5E" w14:paraId="40301184" w14:textId="77777777">
        <w:trPr>
          <w:jc w:val="center"/>
        </w:trPr>
        <w:tc>
          <w:tcPr>
            <w:tcW w:w="1875" w:type="dxa"/>
            <w:tcBorders>
              <w:top w:val="single" w:sz="4" w:space="0" w:color="auto"/>
              <w:bottom w:val="nil"/>
              <w:right w:val="single" w:sz="4" w:space="0" w:color="auto"/>
            </w:tcBorders>
            <w:vAlign w:val="center"/>
          </w:tcPr>
          <w:p w14:paraId="5261EDE3" w14:textId="77777777" w:rsidR="00D639AE" w:rsidRPr="001D6D5E" w:rsidRDefault="00253948">
            <w:r w:rsidRPr="001D6D5E">
              <w:rPr>
                <w:rFonts w:hint="eastAsia"/>
              </w:rPr>
              <w:t>造价管理</w:t>
            </w:r>
          </w:p>
        </w:tc>
        <w:tc>
          <w:tcPr>
            <w:tcW w:w="1411" w:type="dxa"/>
            <w:tcBorders>
              <w:left w:val="single" w:sz="4" w:space="0" w:color="auto"/>
              <w:right w:val="single" w:sz="4" w:space="0" w:color="auto"/>
            </w:tcBorders>
            <w:vAlign w:val="center"/>
          </w:tcPr>
          <w:p w14:paraId="11EFFBCD" w14:textId="77777777" w:rsidR="00D639AE" w:rsidRPr="001D6D5E" w:rsidRDefault="00D639AE"/>
        </w:tc>
        <w:tc>
          <w:tcPr>
            <w:tcW w:w="1634" w:type="dxa"/>
            <w:tcBorders>
              <w:left w:val="single" w:sz="4" w:space="0" w:color="auto"/>
              <w:right w:val="single" w:sz="4" w:space="0" w:color="auto"/>
            </w:tcBorders>
            <w:vAlign w:val="center"/>
          </w:tcPr>
          <w:p w14:paraId="3E9BB540" w14:textId="77777777" w:rsidR="00D639AE" w:rsidRPr="001D6D5E" w:rsidRDefault="00D639AE"/>
        </w:tc>
        <w:tc>
          <w:tcPr>
            <w:tcW w:w="1260" w:type="dxa"/>
            <w:tcBorders>
              <w:left w:val="single" w:sz="4" w:space="0" w:color="auto"/>
              <w:right w:val="single" w:sz="4" w:space="0" w:color="auto"/>
            </w:tcBorders>
            <w:vAlign w:val="center"/>
          </w:tcPr>
          <w:p w14:paraId="7685208E" w14:textId="77777777" w:rsidR="00D639AE" w:rsidRPr="001D6D5E" w:rsidRDefault="00D639AE"/>
        </w:tc>
        <w:tc>
          <w:tcPr>
            <w:tcW w:w="3637" w:type="dxa"/>
            <w:tcBorders>
              <w:left w:val="single" w:sz="4" w:space="0" w:color="auto"/>
            </w:tcBorders>
            <w:vAlign w:val="center"/>
          </w:tcPr>
          <w:p w14:paraId="6C3ECC4A" w14:textId="77777777" w:rsidR="00D639AE" w:rsidRPr="001D6D5E" w:rsidRDefault="00D639AE"/>
        </w:tc>
      </w:tr>
      <w:tr w:rsidR="001D6D5E" w:rsidRPr="001D6D5E" w14:paraId="108DE31B" w14:textId="77777777">
        <w:trPr>
          <w:jc w:val="center"/>
        </w:trPr>
        <w:tc>
          <w:tcPr>
            <w:tcW w:w="1875" w:type="dxa"/>
            <w:tcBorders>
              <w:top w:val="single" w:sz="6" w:space="0" w:color="auto"/>
              <w:bottom w:val="single" w:sz="6" w:space="0" w:color="auto"/>
              <w:right w:val="single" w:sz="4" w:space="0" w:color="auto"/>
            </w:tcBorders>
            <w:vAlign w:val="center"/>
          </w:tcPr>
          <w:p w14:paraId="0F1CDEAE" w14:textId="77777777" w:rsidR="00D639AE" w:rsidRPr="001D6D5E" w:rsidRDefault="00253948">
            <w:r w:rsidRPr="001D6D5E">
              <w:rPr>
                <w:rFonts w:hint="eastAsia"/>
              </w:rPr>
              <w:t>材料管理</w:t>
            </w:r>
          </w:p>
        </w:tc>
        <w:tc>
          <w:tcPr>
            <w:tcW w:w="1411" w:type="dxa"/>
            <w:tcBorders>
              <w:top w:val="single" w:sz="6" w:space="0" w:color="auto"/>
              <w:left w:val="single" w:sz="4" w:space="0" w:color="auto"/>
              <w:bottom w:val="single" w:sz="6" w:space="0" w:color="auto"/>
              <w:right w:val="single" w:sz="4" w:space="0" w:color="auto"/>
            </w:tcBorders>
            <w:vAlign w:val="center"/>
          </w:tcPr>
          <w:p w14:paraId="61977800" w14:textId="77777777" w:rsidR="00D639AE" w:rsidRPr="001D6D5E" w:rsidRDefault="00D639AE"/>
        </w:tc>
        <w:tc>
          <w:tcPr>
            <w:tcW w:w="1634" w:type="dxa"/>
            <w:tcBorders>
              <w:top w:val="single" w:sz="6" w:space="0" w:color="auto"/>
              <w:left w:val="single" w:sz="4" w:space="0" w:color="auto"/>
              <w:bottom w:val="single" w:sz="6" w:space="0" w:color="auto"/>
              <w:right w:val="single" w:sz="4" w:space="0" w:color="auto"/>
            </w:tcBorders>
            <w:vAlign w:val="center"/>
          </w:tcPr>
          <w:p w14:paraId="0AE37A16" w14:textId="77777777" w:rsidR="00D639AE" w:rsidRPr="001D6D5E" w:rsidRDefault="00D639AE"/>
        </w:tc>
        <w:tc>
          <w:tcPr>
            <w:tcW w:w="1260" w:type="dxa"/>
            <w:tcBorders>
              <w:top w:val="single" w:sz="6" w:space="0" w:color="auto"/>
              <w:left w:val="single" w:sz="4" w:space="0" w:color="auto"/>
              <w:bottom w:val="single" w:sz="6" w:space="0" w:color="auto"/>
              <w:right w:val="single" w:sz="4" w:space="0" w:color="auto"/>
            </w:tcBorders>
            <w:vAlign w:val="center"/>
          </w:tcPr>
          <w:p w14:paraId="53CF488D" w14:textId="77777777" w:rsidR="00D639AE" w:rsidRPr="001D6D5E" w:rsidRDefault="00D639AE"/>
        </w:tc>
        <w:tc>
          <w:tcPr>
            <w:tcW w:w="3637" w:type="dxa"/>
            <w:tcBorders>
              <w:top w:val="single" w:sz="6" w:space="0" w:color="auto"/>
              <w:left w:val="single" w:sz="4" w:space="0" w:color="auto"/>
              <w:bottom w:val="single" w:sz="6" w:space="0" w:color="auto"/>
            </w:tcBorders>
            <w:vAlign w:val="center"/>
          </w:tcPr>
          <w:p w14:paraId="521F29A8" w14:textId="77777777" w:rsidR="00D639AE" w:rsidRPr="001D6D5E" w:rsidRDefault="00D639AE"/>
        </w:tc>
      </w:tr>
      <w:tr w:rsidR="001D6D5E" w:rsidRPr="001D6D5E" w14:paraId="17B36EF4" w14:textId="77777777">
        <w:trPr>
          <w:jc w:val="center"/>
        </w:trPr>
        <w:tc>
          <w:tcPr>
            <w:tcW w:w="1875" w:type="dxa"/>
            <w:tcBorders>
              <w:top w:val="single" w:sz="6" w:space="0" w:color="auto"/>
              <w:bottom w:val="single" w:sz="6" w:space="0" w:color="auto"/>
            </w:tcBorders>
            <w:vAlign w:val="center"/>
          </w:tcPr>
          <w:p w14:paraId="2E4E4AD1" w14:textId="77777777" w:rsidR="00D639AE" w:rsidRPr="001D6D5E" w:rsidRDefault="00253948">
            <w:r w:rsidRPr="001D6D5E">
              <w:rPr>
                <w:rFonts w:hint="eastAsia"/>
              </w:rPr>
              <w:t>资料管理</w:t>
            </w:r>
          </w:p>
        </w:tc>
        <w:tc>
          <w:tcPr>
            <w:tcW w:w="1411" w:type="dxa"/>
            <w:vAlign w:val="center"/>
          </w:tcPr>
          <w:p w14:paraId="0C98FCC2" w14:textId="77777777" w:rsidR="00D639AE" w:rsidRPr="001D6D5E" w:rsidRDefault="00D639AE"/>
        </w:tc>
        <w:tc>
          <w:tcPr>
            <w:tcW w:w="1634" w:type="dxa"/>
            <w:vAlign w:val="center"/>
          </w:tcPr>
          <w:p w14:paraId="6425673B" w14:textId="77777777" w:rsidR="00D639AE" w:rsidRPr="001D6D5E" w:rsidRDefault="00D639AE"/>
        </w:tc>
        <w:tc>
          <w:tcPr>
            <w:tcW w:w="1260" w:type="dxa"/>
            <w:vAlign w:val="center"/>
          </w:tcPr>
          <w:p w14:paraId="09F62A96" w14:textId="77777777" w:rsidR="00D639AE" w:rsidRPr="001D6D5E" w:rsidRDefault="00D639AE"/>
        </w:tc>
        <w:tc>
          <w:tcPr>
            <w:tcW w:w="3637" w:type="dxa"/>
            <w:vAlign w:val="center"/>
          </w:tcPr>
          <w:p w14:paraId="43CC8266" w14:textId="77777777" w:rsidR="00D639AE" w:rsidRPr="001D6D5E" w:rsidRDefault="00D639AE"/>
        </w:tc>
      </w:tr>
      <w:tr w:rsidR="001D6D5E" w:rsidRPr="001D6D5E" w14:paraId="439979B9" w14:textId="77777777">
        <w:trPr>
          <w:jc w:val="center"/>
        </w:trPr>
        <w:tc>
          <w:tcPr>
            <w:tcW w:w="1875" w:type="dxa"/>
            <w:tcBorders>
              <w:top w:val="single" w:sz="6" w:space="0" w:color="auto"/>
              <w:bottom w:val="single" w:sz="6" w:space="0" w:color="auto"/>
            </w:tcBorders>
            <w:vAlign w:val="center"/>
          </w:tcPr>
          <w:p w14:paraId="59B44FB2" w14:textId="77777777" w:rsidR="00D639AE" w:rsidRPr="001D6D5E" w:rsidRDefault="00253948">
            <w:r w:rsidRPr="001D6D5E">
              <w:rPr>
                <w:rFonts w:hint="eastAsia"/>
              </w:rPr>
              <w:t>……</w:t>
            </w:r>
          </w:p>
        </w:tc>
        <w:tc>
          <w:tcPr>
            <w:tcW w:w="1411" w:type="dxa"/>
            <w:vAlign w:val="center"/>
          </w:tcPr>
          <w:p w14:paraId="75623D52" w14:textId="77777777" w:rsidR="00D639AE" w:rsidRPr="001D6D5E" w:rsidRDefault="00D639AE"/>
        </w:tc>
        <w:tc>
          <w:tcPr>
            <w:tcW w:w="1634" w:type="dxa"/>
            <w:vAlign w:val="center"/>
          </w:tcPr>
          <w:p w14:paraId="54D774F0" w14:textId="77777777" w:rsidR="00D639AE" w:rsidRPr="001D6D5E" w:rsidRDefault="00D639AE"/>
        </w:tc>
        <w:tc>
          <w:tcPr>
            <w:tcW w:w="1260" w:type="dxa"/>
            <w:vAlign w:val="center"/>
          </w:tcPr>
          <w:p w14:paraId="68AE08A8" w14:textId="77777777" w:rsidR="00D639AE" w:rsidRPr="001D6D5E" w:rsidRDefault="00D639AE"/>
        </w:tc>
        <w:tc>
          <w:tcPr>
            <w:tcW w:w="3637" w:type="dxa"/>
            <w:vAlign w:val="center"/>
          </w:tcPr>
          <w:p w14:paraId="778EFD54" w14:textId="77777777" w:rsidR="00D639AE" w:rsidRPr="001D6D5E" w:rsidRDefault="00D639AE"/>
        </w:tc>
      </w:tr>
      <w:tr w:rsidR="001D6D5E" w:rsidRPr="001D6D5E" w14:paraId="50B0D82B" w14:textId="77777777">
        <w:trPr>
          <w:jc w:val="center"/>
        </w:trPr>
        <w:tc>
          <w:tcPr>
            <w:tcW w:w="1875" w:type="dxa"/>
            <w:tcBorders>
              <w:top w:val="single" w:sz="6" w:space="0" w:color="auto"/>
              <w:bottom w:val="single" w:sz="6" w:space="0" w:color="auto"/>
            </w:tcBorders>
            <w:vAlign w:val="center"/>
          </w:tcPr>
          <w:p w14:paraId="71DF91EF" w14:textId="77777777" w:rsidR="00D639AE" w:rsidRPr="001D6D5E" w:rsidRDefault="00D639AE"/>
        </w:tc>
        <w:tc>
          <w:tcPr>
            <w:tcW w:w="1411" w:type="dxa"/>
            <w:vAlign w:val="center"/>
          </w:tcPr>
          <w:p w14:paraId="28EE74F6" w14:textId="77777777" w:rsidR="00D639AE" w:rsidRPr="001D6D5E" w:rsidRDefault="00D639AE"/>
        </w:tc>
        <w:tc>
          <w:tcPr>
            <w:tcW w:w="1634" w:type="dxa"/>
            <w:vAlign w:val="center"/>
          </w:tcPr>
          <w:p w14:paraId="5F09D403" w14:textId="77777777" w:rsidR="00D639AE" w:rsidRPr="001D6D5E" w:rsidRDefault="00D639AE"/>
        </w:tc>
        <w:tc>
          <w:tcPr>
            <w:tcW w:w="1260" w:type="dxa"/>
            <w:vAlign w:val="center"/>
          </w:tcPr>
          <w:p w14:paraId="17175E58" w14:textId="77777777" w:rsidR="00D639AE" w:rsidRPr="001D6D5E" w:rsidRDefault="00D639AE"/>
        </w:tc>
        <w:tc>
          <w:tcPr>
            <w:tcW w:w="3637" w:type="dxa"/>
            <w:vAlign w:val="center"/>
          </w:tcPr>
          <w:p w14:paraId="768B14FB" w14:textId="77777777" w:rsidR="00D639AE" w:rsidRPr="001D6D5E" w:rsidRDefault="00D639AE"/>
        </w:tc>
      </w:tr>
      <w:tr w:rsidR="001D6D5E" w:rsidRPr="001D6D5E" w14:paraId="1DB027EB" w14:textId="77777777">
        <w:trPr>
          <w:jc w:val="center"/>
        </w:trPr>
        <w:tc>
          <w:tcPr>
            <w:tcW w:w="1875" w:type="dxa"/>
            <w:tcBorders>
              <w:top w:val="single" w:sz="6" w:space="0" w:color="auto"/>
              <w:bottom w:val="single" w:sz="6" w:space="0" w:color="auto"/>
            </w:tcBorders>
            <w:vAlign w:val="center"/>
          </w:tcPr>
          <w:p w14:paraId="2B61D48C" w14:textId="77777777" w:rsidR="00D639AE" w:rsidRPr="001D6D5E" w:rsidRDefault="00D639AE"/>
        </w:tc>
        <w:tc>
          <w:tcPr>
            <w:tcW w:w="1411" w:type="dxa"/>
            <w:vAlign w:val="center"/>
          </w:tcPr>
          <w:p w14:paraId="6323BA0D" w14:textId="77777777" w:rsidR="00D639AE" w:rsidRPr="001D6D5E" w:rsidRDefault="00D639AE"/>
        </w:tc>
        <w:tc>
          <w:tcPr>
            <w:tcW w:w="1634" w:type="dxa"/>
            <w:vAlign w:val="center"/>
          </w:tcPr>
          <w:p w14:paraId="6CA57197" w14:textId="77777777" w:rsidR="00D639AE" w:rsidRPr="001D6D5E" w:rsidRDefault="00D639AE"/>
        </w:tc>
        <w:tc>
          <w:tcPr>
            <w:tcW w:w="1260" w:type="dxa"/>
            <w:vAlign w:val="center"/>
          </w:tcPr>
          <w:p w14:paraId="2203AB23" w14:textId="77777777" w:rsidR="00D639AE" w:rsidRPr="001D6D5E" w:rsidRDefault="00D639AE"/>
        </w:tc>
        <w:tc>
          <w:tcPr>
            <w:tcW w:w="3637" w:type="dxa"/>
            <w:vAlign w:val="center"/>
          </w:tcPr>
          <w:p w14:paraId="01C92C2B" w14:textId="77777777" w:rsidR="00D639AE" w:rsidRPr="001D6D5E" w:rsidRDefault="00D639AE"/>
        </w:tc>
      </w:tr>
      <w:tr w:rsidR="001D6D5E" w:rsidRPr="001D6D5E" w14:paraId="7E2A2805" w14:textId="77777777">
        <w:trPr>
          <w:jc w:val="center"/>
        </w:trPr>
        <w:tc>
          <w:tcPr>
            <w:tcW w:w="1875" w:type="dxa"/>
            <w:tcBorders>
              <w:top w:val="single" w:sz="6" w:space="0" w:color="auto"/>
              <w:bottom w:val="single" w:sz="6" w:space="0" w:color="auto"/>
            </w:tcBorders>
            <w:vAlign w:val="center"/>
          </w:tcPr>
          <w:p w14:paraId="09F821FE" w14:textId="77777777" w:rsidR="00D639AE" w:rsidRPr="001D6D5E" w:rsidRDefault="00D639AE"/>
        </w:tc>
        <w:tc>
          <w:tcPr>
            <w:tcW w:w="1411" w:type="dxa"/>
            <w:vAlign w:val="center"/>
          </w:tcPr>
          <w:p w14:paraId="0F3CB98F" w14:textId="77777777" w:rsidR="00D639AE" w:rsidRPr="001D6D5E" w:rsidRDefault="00D639AE"/>
        </w:tc>
        <w:tc>
          <w:tcPr>
            <w:tcW w:w="1634" w:type="dxa"/>
            <w:vAlign w:val="center"/>
          </w:tcPr>
          <w:p w14:paraId="27A763D7" w14:textId="77777777" w:rsidR="00D639AE" w:rsidRPr="001D6D5E" w:rsidRDefault="00D639AE"/>
        </w:tc>
        <w:tc>
          <w:tcPr>
            <w:tcW w:w="1260" w:type="dxa"/>
            <w:vAlign w:val="center"/>
          </w:tcPr>
          <w:p w14:paraId="5BADEE1E" w14:textId="77777777" w:rsidR="00D639AE" w:rsidRPr="001D6D5E" w:rsidRDefault="00D639AE"/>
        </w:tc>
        <w:tc>
          <w:tcPr>
            <w:tcW w:w="3637" w:type="dxa"/>
            <w:vAlign w:val="center"/>
          </w:tcPr>
          <w:p w14:paraId="3A94EBE3" w14:textId="77777777" w:rsidR="00D639AE" w:rsidRPr="001D6D5E" w:rsidRDefault="00D639AE"/>
        </w:tc>
      </w:tr>
      <w:tr w:rsidR="001D6D5E" w:rsidRPr="001D6D5E" w14:paraId="553CB3F2" w14:textId="77777777">
        <w:trPr>
          <w:jc w:val="center"/>
        </w:trPr>
        <w:tc>
          <w:tcPr>
            <w:tcW w:w="1875" w:type="dxa"/>
            <w:tcBorders>
              <w:top w:val="single" w:sz="6" w:space="0" w:color="auto"/>
              <w:bottom w:val="single" w:sz="6" w:space="0" w:color="auto"/>
            </w:tcBorders>
            <w:vAlign w:val="center"/>
          </w:tcPr>
          <w:p w14:paraId="324E4FBD" w14:textId="77777777" w:rsidR="00D639AE" w:rsidRPr="001D6D5E" w:rsidRDefault="00D639AE"/>
        </w:tc>
        <w:tc>
          <w:tcPr>
            <w:tcW w:w="1411" w:type="dxa"/>
            <w:vAlign w:val="center"/>
          </w:tcPr>
          <w:p w14:paraId="0155CC52" w14:textId="77777777" w:rsidR="00D639AE" w:rsidRPr="001D6D5E" w:rsidRDefault="00D639AE"/>
        </w:tc>
        <w:tc>
          <w:tcPr>
            <w:tcW w:w="1634" w:type="dxa"/>
            <w:vAlign w:val="center"/>
          </w:tcPr>
          <w:p w14:paraId="538C2447" w14:textId="77777777" w:rsidR="00D639AE" w:rsidRPr="001D6D5E" w:rsidRDefault="00D639AE"/>
        </w:tc>
        <w:tc>
          <w:tcPr>
            <w:tcW w:w="1260" w:type="dxa"/>
            <w:vAlign w:val="center"/>
          </w:tcPr>
          <w:p w14:paraId="4258A45E" w14:textId="77777777" w:rsidR="00D639AE" w:rsidRPr="001D6D5E" w:rsidRDefault="00D639AE"/>
        </w:tc>
        <w:tc>
          <w:tcPr>
            <w:tcW w:w="3637" w:type="dxa"/>
            <w:vAlign w:val="center"/>
          </w:tcPr>
          <w:p w14:paraId="5DA670A8" w14:textId="77777777" w:rsidR="00D639AE" w:rsidRPr="001D6D5E" w:rsidRDefault="00D639AE"/>
        </w:tc>
      </w:tr>
      <w:tr w:rsidR="001D6D5E" w:rsidRPr="001D6D5E" w14:paraId="4907CE00" w14:textId="77777777">
        <w:trPr>
          <w:jc w:val="center"/>
        </w:trPr>
        <w:tc>
          <w:tcPr>
            <w:tcW w:w="1875" w:type="dxa"/>
            <w:tcBorders>
              <w:top w:val="single" w:sz="6" w:space="0" w:color="auto"/>
              <w:bottom w:val="single" w:sz="6" w:space="0" w:color="auto"/>
            </w:tcBorders>
            <w:vAlign w:val="center"/>
          </w:tcPr>
          <w:p w14:paraId="14D03FBB" w14:textId="77777777" w:rsidR="00D639AE" w:rsidRPr="001D6D5E" w:rsidRDefault="00D639AE"/>
        </w:tc>
        <w:tc>
          <w:tcPr>
            <w:tcW w:w="1411" w:type="dxa"/>
            <w:vAlign w:val="center"/>
          </w:tcPr>
          <w:p w14:paraId="1429A33B" w14:textId="77777777" w:rsidR="00D639AE" w:rsidRPr="001D6D5E" w:rsidRDefault="00D639AE"/>
        </w:tc>
        <w:tc>
          <w:tcPr>
            <w:tcW w:w="1634" w:type="dxa"/>
            <w:vAlign w:val="center"/>
          </w:tcPr>
          <w:p w14:paraId="1C67CE0D" w14:textId="77777777" w:rsidR="00D639AE" w:rsidRPr="001D6D5E" w:rsidRDefault="00D639AE"/>
        </w:tc>
        <w:tc>
          <w:tcPr>
            <w:tcW w:w="1260" w:type="dxa"/>
            <w:vAlign w:val="center"/>
          </w:tcPr>
          <w:p w14:paraId="5558845D" w14:textId="77777777" w:rsidR="00D639AE" w:rsidRPr="001D6D5E" w:rsidRDefault="00D639AE"/>
        </w:tc>
        <w:tc>
          <w:tcPr>
            <w:tcW w:w="3637" w:type="dxa"/>
            <w:vAlign w:val="center"/>
          </w:tcPr>
          <w:p w14:paraId="3FDAD41A" w14:textId="77777777" w:rsidR="00D639AE" w:rsidRPr="001D6D5E" w:rsidRDefault="00D639AE"/>
        </w:tc>
      </w:tr>
      <w:tr w:rsidR="001D6D5E" w:rsidRPr="001D6D5E" w14:paraId="7DC4C089" w14:textId="77777777">
        <w:trPr>
          <w:jc w:val="center"/>
        </w:trPr>
        <w:tc>
          <w:tcPr>
            <w:tcW w:w="1875" w:type="dxa"/>
            <w:tcBorders>
              <w:top w:val="single" w:sz="4" w:space="0" w:color="auto"/>
              <w:bottom w:val="single" w:sz="4" w:space="0" w:color="auto"/>
              <w:right w:val="single" w:sz="4" w:space="0" w:color="auto"/>
            </w:tcBorders>
            <w:vAlign w:val="center"/>
          </w:tcPr>
          <w:p w14:paraId="4B76A6B3" w14:textId="77777777" w:rsidR="00D639AE" w:rsidRPr="001D6D5E" w:rsidRDefault="00D639AE"/>
        </w:tc>
        <w:tc>
          <w:tcPr>
            <w:tcW w:w="1411" w:type="dxa"/>
            <w:tcBorders>
              <w:top w:val="single" w:sz="4" w:space="0" w:color="auto"/>
              <w:left w:val="single" w:sz="4" w:space="0" w:color="auto"/>
              <w:bottom w:val="single" w:sz="4" w:space="0" w:color="auto"/>
            </w:tcBorders>
            <w:vAlign w:val="center"/>
          </w:tcPr>
          <w:p w14:paraId="21E5EC8F" w14:textId="77777777" w:rsidR="00D639AE" w:rsidRPr="001D6D5E" w:rsidRDefault="00D639AE"/>
        </w:tc>
        <w:tc>
          <w:tcPr>
            <w:tcW w:w="1634" w:type="dxa"/>
            <w:tcBorders>
              <w:bottom w:val="nil"/>
            </w:tcBorders>
            <w:vAlign w:val="center"/>
          </w:tcPr>
          <w:p w14:paraId="0CB0E106" w14:textId="77777777" w:rsidR="00D639AE" w:rsidRPr="001D6D5E" w:rsidRDefault="00D639AE"/>
        </w:tc>
        <w:tc>
          <w:tcPr>
            <w:tcW w:w="1260" w:type="dxa"/>
            <w:tcBorders>
              <w:bottom w:val="nil"/>
            </w:tcBorders>
            <w:vAlign w:val="center"/>
          </w:tcPr>
          <w:p w14:paraId="78B56A0F" w14:textId="77777777" w:rsidR="00D639AE" w:rsidRPr="001D6D5E" w:rsidRDefault="00D639AE"/>
        </w:tc>
        <w:tc>
          <w:tcPr>
            <w:tcW w:w="3637" w:type="dxa"/>
            <w:tcBorders>
              <w:bottom w:val="nil"/>
            </w:tcBorders>
            <w:vAlign w:val="center"/>
          </w:tcPr>
          <w:p w14:paraId="62B2BB35" w14:textId="77777777" w:rsidR="00D639AE" w:rsidRPr="001D6D5E" w:rsidRDefault="00D639AE"/>
        </w:tc>
      </w:tr>
      <w:tr w:rsidR="001D6D5E" w:rsidRPr="001D6D5E" w14:paraId="277CACE2" w14:textId="77777777">
        <w:trPr>
          <w:jc w:val="center"/>
        </w:trPr>
        <w:tc>
          <w:tcPr>
            <w:tcW w:w="1875" w:type="dxa"/>
            <w:tcBorders>
              <w:top w:val="single" w:sz="4" w:space="0" w:color="auto"/>
              <w:bottom w:val="single" w:sz="4" w:space="0" w:color="auto"/>
              <w:right w:val="single" w:sz="4" w:space="0" w:color="auto"/>
            </w:tcBorders>
            <w:vAlign w:val="center"/>
          </w:tcPr>
          <w:p w14:paraId="001B3146" w14:textId="77777777" w:rsidR="00D639AE" w:rsidRPr="001D6D5E" w:rsidRDefault="00D639AE"/>
        </w:tc>
        <w:tc>
          <w:tcPr>
            <w:tcW w:w="1411" w:type="dxa"/>
            <w:tcBorders>
              <w:top w:val="single" w:sz="4" w:space="0" w:color="auto"/>
              <w:left w:val="single" w:sz="4" w:space="0" w:color="auto"/>
              <w:bottom w:val="single" w:sz="4" w:space="0" w:color="auto"/>
            </w:tcBorders>
            <w:vAlign w:val="center"/>
          </w:tcPr>
          <w:p w14:paraId="2E3DF451" w14:textId="77777777" w:rsidR="00D639AE" w:rsidRPr="001D6D5E" w:rsidRDefault="00D639AE"/>
        </w:tc>
        <w:tc>
          <w:tcPr>
            <w:tcW w:w="1634" w:type="dxa"/>
            <w:vAlign w:val="center"/>
          </w:tcPr>
          <w:p w14:paraId="19D28F83" w14:textId="77777777" w:rsidR="00D639AE" w:rsidRPr="001D6D5E" w:rsidRDefault="00D639AE"/>
        </w:tc>
        <w:tc>
          <w:tcPr>
            <w:tcW w:w="1260" w:type="dxa"/>
            <w:vAlign w:val="center"/>
          </w:tcPr>
          <w:p w14:paraId="3DD84C69" w14:textId="77777777" w:rsidR="00D639AE" w:rsidRPr="001D6D5E" w:rsidRDefault="00D639AE"/>
        </w:tc>
        <w:tc>
          <w:tcPr>
            <w:tcW w:w="3637" w:type="dxa"/>
            <w:vAlign w:val="center"/>
          </w:tcPr>
          <w:p w14:paraId="2DF83E59" w14:textId="77777777" w:rsidR="00D639AE" w:rsidRPr="001D6D5E" w:rsidRDefault="00D639AE"/>
        </w:tc>
      </w:tr>
      <w:tr w:rsidR="001D6D5E" w:rsidRPr="001D6D5E" w14:paraId="751FCF97" w14:textId="77777777">
        <w:trPr>
          <w:jc w:val="center"/>
        </w:trPr>
        <w:tc>
          <w:tcPr>
            <w:tcW w:w="1875" w:type="dxa"/>
            <w:tcBorders>
              <w:top w:val="single" w:sz="4" w:space="0" w:color="auto"/>
              <w:bottom w:val="single" w:sz="4" w:space="0" w:color="auto"/>
              <w:right w:val="single" w:sz="4" w:space="0" w:color="auto"/>
            </w:tcBorders>
            <w:vAlign w:val="center"/>
          </w:tcPr>
          <w:p w14:paraId="750117B1" w14:textId="77777777" w:rsidR="00D639AE" w:rsidRPr="001D6D5E" w:rsidRDefault="00D639AE"/>
        </w:tc>
        <w:tc>
          <w:tcPr>
            <w:tcW w:w="1411" w:type="dxa"/>
            <w:tcBorders>
              <w:top w:val="single" w:sz="4" w:space="0" w:color="auto"/>
              <w:left w:val="single" w:sz="4" w:space="0" w:color="auto"/>
              <w:bottom w:val="single" w:sz="4" w:space="0" w:color="auto"/>
            </w:tcBorders>
            <w:vAlign w:val="center"/>
          </w:tcPr>
          <w:p w14:paraId="45F6C6FA" w14:textId="77777777" w:rsidR="00D639AE" w:rsidRPr="001D6D5E" w:rsidRDefault="00D639AE"/>
        </w:tc>
        <w:tc>
          <w:tcPr>
            <w:tcW w:w="1634" w:type="dxa"/>
            <w:vAlign w:val="center"/>
          </w:tcPr>
          <w:p w14:paraId="273C5165" w14:textId="77777777" w:rsidR="00D639AE" w:rsidRPr="001D6D5E" w:rsidRDefault="00D639AE"/>
        </w:tc>
        <w:tc>
          <w:tcPr>
            <w:tcW w:w="1260" w:type="dxa"/>
            <w:vAlign w:val="center"/>
          </w:tcPr>
          <w:p w14:paraId="500B4ABC" w14:textId="77777777" w:rsidR="00D639AE" w:rsidRPr="001D6D5E" w:rsidRDefault="00D639AE"/>
        </w:tc>
        <w:tc>
          <w:tcPr>
            <w:tcW w:w="3637" w:type="dxa"/>
            <w:vAlign w:val="center"/>
          </w:tcPr>
          <w:p w14:paraId="5C3EED3B" w14:textId="77777777" w:rsidR="00D639AE" w:rsidRPr="001D6D5E" w:rsidRDefault="00D639AE"/>
        </w:tc>
      </w:tr>
      <w:tr w:rsidR="001D6D5E" w:rsidRPr="001D6D5E" w14:paraId="7806CB6A" w14:textId="77777777">
        <w:trPr>
          <w:jc w:val="center"/>
        </w:trPr>
        <w:tc>
          <w:tcPr>
            <w:tcW w:w="1875" w:type="dxa"/>
            <w:tcBorders>
              <w:top w:val="single" w:sz="4" w:space="0" w:color="auto"/>
              <w:bottom w:val="single" w:sz="4" w:space="0" w:color="auto"/>
              <w:right w:val="single" w:sz="4" w:space="0" w:color="auto"/>
            </w:tcBorders>
            <w:vAlign w:val="center"/>
          </w:tcPr>
          <w:p w14:paraId="606BC7EB" w14:textId="77777777" w:rsidR="00D639AE" w:rsidRPr="001D6D5E" w:rsidRDefault="00D639AE"/>
        </w:tc>
        <w:tc>
          <w:tcPr>
            <w:tcW w:w="1411" w:type="dxa"/>
            <w:tcBorders>
              <w:top w:val="single" w:sz="4" w:space="0" w:color="auto"/>
              <w:left w:val="single" w:sz="4" w:space="0" w:color="auto"/>
              <w:bottom w:val="single" w:sz="4" w:space="0" w:color="auto"/>
            </w:tcBorders>
            <w:vAlign w:val="center"/>
          </w:tcPr>
          <w:p w14:paraId="21E16A26" w14:textId="77777777" w:rsidR="00D639AE" w:rsidRPr="001D6D5E" w:rsidRDefault="00D639AE"/>
        </w:tc>
        <w:tc>
          <w:tcPr>
            <w:tcW w:w="1634" w:type="dxa"/>
            <w:vAlign w:val="center"/>
          </w:tcPr>
          <w:p w14:paraId="5FB1FD3C" w14:textId="77777777" w:rsidR="00D639AE" w:rsidRPr="001D6D5E" w:rsidRDefault="00D639AE"/>
        </w:tc>
        <w:tc>
          <w:tcPr>
            <w:tcW w:w="1260" w:type="dxa"/>
            <w:vAlign w:val="center"/>
          </w:tcPr>
          <w:p w14:paraId="4A4CC0EF" w14:textId="77777777" w:rsidR="00D639AE" w:rsidRPr="001D6D5E" w:rsidRDefault="00D639AE"/>
        </w:tc>
        <w:tc>
          <w:tcPr>
            <w:tcW w:w="3637" w:type="dxa"/>
            <w:vAlign w:val="center"/>
          </w:tcPr>
          <w:p w14:paraId="7D927E5E" w14:textId="77777777" w:rsidR="00D639AE" w:rsidRPr="001D6D5E" w:rsidRDefault="00D639AE"/>
        </w:tc>
      </w:tr>
      <w:tr w:rsidR="001D6D5E" w:rsidRPr="001D6D5E" w14:paraId="50FF2467" w14:textId="77777777">
        <w:trPr>
          <w:jc w:val="center"/>
        </w:trPr>
        <w:tc>
          <w:tcPr>
            <w:tcW w:w="1875" w:type="dxa"/>
            <w:tcBorders>
              <w:top w:val="single" w:sz="4" w:space="0" w:color="auto"/>
              <w:bottom w:val="single" w:sz="12" w:space="0" w:color="auto"/>
              <w:right w:val="single" w:sz="4" w:space="0" w:color="auto"/>
            </w:tcBorders>
            <w:vAlign w:val="center"/>
          </w:tcPr>
          <w:p w14:paraId="37B697AC" w14:textId="77777777" w:rsidR="00D639AE" w:rsidRPr="001D6D5E" w:rsidRDefault="00D639AE"/>
        </w:tc>
        <w:tc>
          <w:tcPr>
            <w:tcW w:w="1411" w:type="dxa"/>
            <w:tcBorders>
              <w:top w:val="single" w:sz="4" w:space="0" w:color="auto"/>
              <w:left w:val="single" w:sz="4" w:space="0" w:color="auto"/>
              <w:bottom w:val="single" w:sz="12" w:space="0" w:color="auto"/>
            </w:tcBorders>
            <w:vAlign w:val="center"/>
          </w:tcPr>
          <w:p w14:paraId="72E56631" w14:textId="77777777" w:rsidR="00D639AE" w:rsidRPr="001D6D5E" w:rsidRDefault="00D639AE"/>
        </w:tc>
        <w:tc>
          <w:tcPr>
            <w:tcW w:w="1634" w:type="dxa"/>
            <w:tcBorders>
              <w:bottom w:val="single" w:sz="12" w:space="0" w:color="auto"/>
            </w:tcBorders>
            <w:vAlign w:val="center"/>
          </w:tcPr>
          <w:p w14:paraId="658E554B" w14:textId="77777777" w:rsidR="00D639AE" w:rsidRPr="001D6D5E" w:rsidRDefault="00D639AE"/>
        </w:tc>
        <w:tc>
          <w:tcPr>
            <w:tcW w:w="1260" w:type="dxa"/>
            <w:tcBorders>
              <w:bottom w:val="single" w:sz="12" w:space="0" w:color="auto"/>
            </w:tcBorders>
            <w:vAlign w:val="center"/>
          </w:tcPr>
          <w:p w14:paraId="206B02E1" w14:textId="77777777" w:rsidR="00D639AE" w:rsidRPr="001D6D5E" w:rsidRDefault="00D639AE"/>
        </w:tc>
        <w:tc>
          <w:tcPr>
            <w:tcW w:w="3637" w:type="dxa"/>
            <w:tcBorders>
              <w:bottom w:val="single" w:sz="12" w:space="0" w:color="auto"/>
            </w:tcBorders>
            <w:vAlign w:val="center"/>
          </w:tcPr>
          <w:p w14:paraId="445A230B" w14:textId="77777777" w:rsidR="00D639AE" w:rsidRPr="001D6D5E" w:rsidRDefault="00D639AE"/>
        </w:tc>
      </w:tr>
    </w:tbl>
    <w:p w14:paraId="6724613A" w14:textId="77777777" w:rsidR="00D639AE" w:rsidRPr="001D6D5E" w:rsidRDefault="00253948">
      <w:r w:rsidRPr="001D6D5E">
        <w:rPr>
          <w:rFonts w:hint="eastAsia"/>
        </w:rPr>
        <w:t>注：项目经理和项目总工信息按投标文件填写，若不一致，施工单位须在开工前按合同约定履行变更手续；其他人员填写由施工单位确定参加本项目施工管理的人员信息。</w:t>
      </w:r>
    </w:p>
    <w:p w14:paraId="79B2D7CA" w14:textId="77777777" w:rsidR="00D639AE" w:rsidRPr="001D6D5E" w:rsidRDefault="00D639AE"/>
    <w:p w14:paraId="5D0D6BE6" w14:textId="77777777" w:rsidR="00D639AE" w:rsidRPr="001D6D5E" w:rsidRDefault="00D639AE">
      <w:pPr>
        <w:sectPr w:rsidR="00D639AE" w:rsidRPr="001D6D5E">
          <w:pgSz w:w="11907" w:h="16840"/>
          <w:pgMar w:top="1134" w:right="1418" w:bottom="1134" w:left="1418" w:header="851" w:footer="992" w:gutter="0"/>
          <w:pgNumType w:fmt="numberInDash"/>
          <w:cols w:space="425"/>
          <w:docGrid w:linePitch="312"/>
        </w:sectPr>
      </w:pPr>
    </w:p>
    <w:p w14:paraId="66F138C9" w14:textId="77777777" w:rsidR="00D639AE" w:rsidRPr="001D6D5E" w:rsidRDefault="00253948">
      <w:r w:rsidRPr="001D6D5E">
        <w:rPr>
          <w:rFonts w:hint="eastAsia"/>
        </w:rPr>
        <w:lastRenderedPageBreak/>
        <w:t>附件六：保障支付民工工资承诺书</w:t>
      </w:r>
    </w:p>
    <w:p w14:paraId="4F1C55E1" w14:textId="77777777" w:rsidR="00D639AE" w:rsidRPr="001D6D5E" w:rsidRDefault="00D639AE"/>
    <w:p w14:paraId="0D1770EF" w14:textId="77777777" w:rsidR="00D639AE" w:rsidRPr="001D6D5E" w:rsidRDefault="00253948">
      <w:r w:rsidRPr="001D6D5E">
        <w:rPr>
          <w:rFonts w:hint="eastAsia"/>
        </w:rPr>
        <w:t>保障支付民工工资承诺书</w:t>
      </w:r>
    </w:p>
    <w:p w14:paraId="57542C48" w14:textId="77777777" w:rsidR="00D639AE" w:rsidRPr="001D6D5E" w:rsidRDefault="00253948">
      <w:r w:rsidRPr="001D6D5E">
        <w:rPr>
          <w:rFonts w:hint="eastAsia"/>
        </w:rPr>
        <w:t>致：成都市园林建设技术服务中心</w:t>
      </w:r>
    </w:p>
    <w:p w14:paraId="5333AD7B" w14:textId="77777777" w:rsidR="00D639AE" w:rsidRPr="001D6D5E" w:rsidRDefault="00253948">
      <w:r w:rsidRPr="001D6D5E">
        <w:rPr>
          <w:rFonts w:hint="eastAsia"/>
        </w:rPr>
        <w:t xml:space="preserve"> </w:t>
      </w:r>
      <w:r w:rsidRPr="001D6D5E">
        <w:rPr>
          <w:rFonts w:hint="eastAsia"/>
        </w:rPr>
        <w:t>为了保证民工的合法权益，保障民工工资，保证足够的流动资金用于</w:t>
      </w:r>
      <w:r w:rsidRPr="001D6D5E">
        <w:rPr>
          <w:rFonts w:hint="eastAsia"/>
        </w:rPr>
        <w:t xml:space="preserve">    </w:t>
      </w:r>
      <w:r w:rsidRPr="001D6D5E">
        <w:rPr>
          <w:rFonts w:hint="eastAsia"/>
        </w:rPr>
        <w:t>（项目名称）建设，本公司郑重承诺：</w:t>
      </w:r>
    </w:p>
    <w:p w14:paraId="00933409" w14:textId="77777777" w:rsidR="00D639AE" w:rsidRPr="001D6D5E" w:rsidRDefault="00253948">
      <w:pPr>
        <w:rPr>
          <w:lang w:val="zh-CN"/>
        </w:rPr>
      </w:pPr>
      <w:r w:rsidRPr="001D6D5E">
        <w:rPr>
          <w:rFonts w:hint="eastAsia"/>
        </w:rPr>
        <w:t>1</w:t>
      </w:r>
      <w:r w:rsidRPr="001D6D5E">
        <w:rPr>
          <w:rFonts w:hint="eastAsia"/>
        </w:rPr>
        <w:t>、严格遵守国家和地方关于民工工资的有关规定，并</w:t>
      </w:r>
      <w:r w:rsidRPr="001D6D5E">
        <w:rPr>
          <w:rFonts w:hint="eastAsia"/>
          <w:lang w:val="zh-CN"/>
        </w:rPr>
        <w:t>依据《住房和城乡建设部人力资源社会保障部关于印发</w:t>
      </w:r>
      <w:r w:rsidRPr="001D6D5E">
        <w:rPr>
          <w:rFonts w:hint="eastAsia"/>
          <w:lang w:val="zh-CN"/>
        </w:rPr>
        <w:t>&lt;</w:t>
      </w:r>
      <w:r w:rsidRPr="001D6D5E">
        <w:rPr>
          <w:rFonts w:hint="eastAsia"/>
          <w:lang w:val="zh-CN"/>
        </w:rPr>
        <w:t>建筑工人实名制管理办法</w:t>
      </w:r>
      <w:r w:rsidRPr="001D6D5E">
        <w:rPr>
          <w:rFonts w:hint="eastAsia"/>
          <w:lang w:val="zh-CN"/>
        </w:rPr>
        <w:t>(</w:t>
      </w:r>
      <w:r w:rsidRPr="001D6D5E">
        <w:rPr>
          <w:rFonts w:hint="eastAsia"/>
          <w:lang w:val="zh-CN"/>
        </w:rPr>
        <w:t>试行</w:t>
      </w:r>
      <w:r w:rsidRPr="001D6D5E">
        <w:rPr>
          <w:rFonts w:hint="eastAsia"/>
          <w:lang w:val="zh-CN"/>
        </w:rPr>
        <w:t>) &gt;</w:t>
      </w:r>
      <w:r w:rsidRPr="001D6D5E">
        <w:rPr>
          <w:rFonts w:hint="eastAsia"/>
          <w:lang w:val="zh-CN"/>
        </w:rPr>
        <w:t>的通知》</w:t>
      </w:r>
      <w:r w:rsidRPr="001D6D5E">
        <w:rPr>
          <w:rFonts w:hint="eastAsia"/>
          <w:lang w:val="zh-CN"/>
        </w:rPr>
        <w:t>(</w:t>
      </w:r>
      <w:r w:rsidRPr="001D6D5E">
        <w:rPr>
          <w:rFonts w:hint="eastAsia"/>
          <w:lang w:val="zh-CN"/>
        </w:rPr>
        <w:t>建市</w:t>
      </w:r>
      <w:r w:rsidRPr="001D6D5E">
        <w:rPr>
          <w:rFonts w:hint="eastAsia"/>
          <w:lang w:val="zh-CN"/>
        </w:rPr>
        <w:t xml:space="preserve">[2019] 18 </w:t>
      </w:r>
      <w:r w:rsidRPr="001D6D5E">
        <w:rPr>
          <w:rFonts w:hint="eastAsia"/>
          <w:lang w:val="zh-CN"/>
        </w:rPr>
        <w:t>号</w:t>
      </w:r>
      <w:r w:rsidRPr="001D6D5E">
        <w:rPr>
          <w:rFonts w:hint="eastAsia"/>
          <w:lang w:val="zh-CN"/>
        </w:rPr>
        <w:t>)</w:t>
      </w:r>
      <w:r w:rsidRPr="001D6D5E">
        <w:rPr>
          <w:rFonts w:hint="eastAsia"/>
          <w:lang w:val="zh-CN"/>
        </w:rPr>
        <w:t>要求，在施工现场实行劳务实名制管理。</w:t>
      </w:r>
    </w:p>
    <w:p w14:paraId="2A3FE369" w14:textId="77777777" w:rsidR="00D639AE" w:rsidRPr="001D6D5E" w:rsidRDefault="00253948">
      <w:pPr>
        <w:rPr>
          <w:lang w:val="zh-CN"/>
        </w:rPr>
      </w:pPr>
      <w:r w:rsidRPr="001D6D5E">
        <w:rPr>
          <w:rFonts w:hint="eastAsia"/>
        </w:rPr>
        <w:t>2</w:t>
      </w:r>
      <w:r w:rsidRPr="001D6D5E">
        <w:rPr>
          <w:rFonts w:hint="eastAsia"/>
        </w:rPr>
        <w:t>、</w:t>
      </w:r>
      <w:r w:rsidRPr="001D6D5E">
        <w:rPr>
          <w:rFonts w:hint="eastAsia"/>
          <w:lang w:val="zh-CN"/>
        </w:rPr>
        <w:t>不以任何理由拖欠农民工工资，不以讨要农民工工资为理由讨要工程款或引发群体性事件。</w:t>
      </w:r>
    </w:p>
    <w:p w14:paraId="7003F814" w14:textId="77777777" w:rsidR="00D639AE" w:rsidRPr="001D6D5E" w:rsidRDefault="00253948">
      <w:r w:rsidRPr="001D6D5E">
        <w:rPr>
          <w:rFonts w:hint="eastAsia"/>
        </w:rPr>
        <w:t>3</w:t>
      </w:r>
      <w:r w:rsidRPr="001D6D5E">
        <w:rPr>
          <w:rFonts w:hint="eastAsia"/>
        </w:rPr>
        <w:t>、我公司对民工工资的支付负直接责任，全面负责与之形成劳务关系的民工的用工管理。</w:t>
      </w:r>
    </w:p>
    <w:p w14:paraId="635100CD" w14:textId="77777777" w:rsidR="00D639AE" w:rsidRPr="001D6D5E" w:rsidRDefault="00253948">
      <w:r w:rsidRPr="001D6D5E">
        <w:rPr>
          <w:rFonts w:hint="eastAsia"/>
        </w:rPr>
        <w:t>4</w:t>
      </w:r>
      <w:r w:rsidRPr="001D6D5E">
        <w:rPr>
          <w:rFonts w:hint="eastAsia"/>
        </w:rPr>
        <w:t>、我公司民工工资的支付工作接受采购人监督管理，若有违反合同约定中民工工资支付相关条款及承诺书中条款的行为，全部责任由我公司承担，并按照合同约定的违约条款对采购人负责。</w:t>
      </w:r>
    </w:p>
    <w:p w14:paraId="35989F80" w14:textId="77777777" w:rsidR="00D639AE" w:rsidRPr="001D6D5E" w:rsidRDefault="00253948">
      <w:r w:rsidRPr="001D6D5E">
        <w:rPr>
          <w:rFonts w:hint="eastAsia"/>
        </w:rPr>
        <w:t>如果发生拖欠或克扣民工工资行为或</w:t>
      </w:r>
      <w:r w:rsidRPr="001D6D5E">
        <w:rPr>
          <w:rFonts w:hint="eastAsia"/>
          <w:lang w:val="zh-CN"/>
        </w:rPr>
        <w:t>以讨要农民工工资为理由讨要工程款或引发群体性事件</w:t>
      </w:r>
      <w:r w:rsidRPr="001D6D5E">
        <w:rPr>
          <w:rFonts w:hint="eastAsia"/>
        </w:rPr>
        <w:t>的，本公司愿意按本合同专用</w:t>
      </w:r>
      <w:r w:rsidRPr="001D6D5E">
        <w:rPr>
          <w:rFonts w:hint="eastAsia"/>
        </w:rPr>
        <w:t>3.1</w:t>
      </w:r>
      <w:r w:rsidRPr="001D6D5E">
        <w:rPr>
          <w:rFonts w:hint="eastAsia"/>
        </w:rPr>
        <w:t>（</w:t>
      </w:r>
      <w:r w:rsidRPr="001D6D5E">
        <w:rPr>
          <w:rFonts w:hint="eastAsia"/>
        </w:rPr>
        <w:t>2</w:t>
      </w:r>
      <w:r w:rsidRPr="001D6D5E">
        <w:rPr>
          <w:rFonts w:hint="eastAsia"/>
        </w:rPr>
        <w:t>）条等有关约定承担违约责任，并接受人力资源社会保障、建设、公安等部门依照有关规定</w:t>
      </w:r>
      <w:proofErr w:type="gramStart"/>
      <w:r w:rsidRPr="001D6D5E">
        <w:rPr>
          <w:rFonts w:hint="eastAsia"/>
        </w:rPr>
        <w:t>作出</w:t>
      </w:r>
      <w:proofErr w:type="gramEnd"/>
      <w:r w:rsidRPr="001D6D5E">
        <w:rPr>
          <w:rFonts w:hint="eastAsia"/>
        </w:rPr>
        <w:t>的处罚和决定。</w:t>
      </w:r>
    </w:p>
    <w:p w14:paraId="3B2BC1F9" w14:textId="77777777" w:rsidR="00D639AE" w:rsidRPr="001D6D5E" w:rsidRDefault="00D639AE"/>
    <w:p w14:paraId="18BD4A72" w14:textId="77777777" w:rsidR="00D639AE" w:rsidRPr="001D6D5E" w:rsidRDefault="00D639AE"/>
    <w:p w14:paraId="30DDBADA" w14:textId="77777777" w:rsidR="00D639AE" w:rsidRPr="001D6D5E" w:rsidRDefault="00D639AE"/>
    <w:p w14:paraId="455602F4" w14:textId="77777777" w:rsidR="00D639AE" w:rsidRPr="001D6D5E" w:rsidRDefault="00253948">
      <w:r w:rsidRPr="001D6D5E">
        <w:rPr>
          <w:rFonts w:hint="eastAsia"/>
        </w:rPr>
        <w:t>供应商名称（盖章）：</w:t>
      </w:r>
      <w:r w:rsidRPr="001D6D5E">
        <w:rPr>
          <w:rFonts w:hint="eastAsia"/>
        </w:rPr>
        <w:t xml:space="preserve">        </w:t>
      </w:r>
    </w:p>
    <w:p w14:paraId="0FBC289B" w14:textId="77777777" w:rsidR="00D639AE" w:rsidRPr="001D6D5E" w:rsidRDefault="00253948">
      <w:r w:rsidRPr="001D6D5E">
        <w:rPr>
          <w:rFonts w:hint="eastAsia"/>
        </w:rPr>
        <w:t>法定代表人</w:t>
      </w:r>
      <w:r w:rsidRPr="001D6D5E">
        <w:rPr>
          <w:rFonts w:hint="eastAsia"/>
        </w:rPr>
        <w:t>/</w:t>
      </w:r>
      <w:r w:rsidRPr="001D6D5E">
        <w:rPr>
          <w:rFonts w:hint="eastAsia"/>
        </w:rPr>
        <w:t>单位负责人（签字或盖章）：</w:t>
      </w:r>
      <w:r w:rsidRPr="001D6D5E">
        <w:rPr>
          <w:rFonts w:hint="eastAsia"/>
        </w:rPr>
        <w:t xml:space="preserve">               </w:t>
      </w:r>
    </w:p>
    <w:p w14:paraId="406E6D3E" w14:textId="77777777" w:rsidR="00D639AE" w:rsidRPr="001D6D5E" w:rsidRDefault="00253948">
      <w:r w:rsidRPr="001D6D5E">
        <w:rPr>
          <w:rFonts w:hint="eastAsia"/>
        </w:rPr>
        <w:t>日期：</w:t>
      </w:r>
      <w:r w:rsidRPr="001D6D5E">
        <w:rPr>
          <w:rFonts w:hint="eastAsia"/>
        </w:rPr>
        <w:t xml:space="preserve">     </w:t>
      </w:r>
    </w:p>
    <w:p w14:paraId="6761C06F" w14:textId="77777777" w:rsidR="00D639AE" w:rsidRPr="001D6D5E" w:rsidRDefault="00D639AE"/>
    <w:p w14:paraId="2C204528" w14:textId="77777777" w:rsidR="00D639AE" w:rsidRPr="001D6D5E" w:rsidRDefault="00D639AE"/>
    <w:p w14:paraId="6D09D968" w14:textId="77777777" w:rsidR="00D639AE" w:rsidRPr="001D6D5E" w:rsidRDefault="00D639AE">
      <w:pPr>
        <w:sectPr w:rsidR="00D639AE" w:rsidRPr="001D6D5E">
          <w:pgSz w:w="11907" w:h="16840"/>
          <w:pgMar w:top="1134" w:right="1418" w:bottom="1134" w:left="1418" w:header="851" w:footer="992" w:gutter="0"/>
          <w:pgNumType w:fmt="numberInDash"/>
          <w:cols w:space="425"/>
          <w:docGrid w:linePitch="312"/>
        </w:sectPr>
      </w:pPr>
    </w:p>
    <w:p w14:paraId="2DE66EBB" w14:textId="77777777" w:rsidR="00D639AE" w:rsidRPr="001D6D5E" w:rsidRDefault="00253948">
      <w:r w:rsidRPr="001D6D5E">
        <w:rPr>
          <w:rFonts w:hint="eastAsia"/>
        </w:rPr>
        <w:lastRenderedPageBreak/>
        <w:t>附件七：工程项目综合管理考核办法</w:t>
      </w:r>
    </w:p>
    <w:p w14:paraId="7C32D0D3" w14:textId="77777777" w:rsidR="00D639AE" w:rsidRPr="001D6D5E" w:rsidRDefault="00D639AE"/>
    <w:p w14:paraId="44822723" w14:textId="77777777" w:rsidR="00D639AE" w:rsidRPr="001D6D5E" w:rsidRDefault="00253948">
      <w:r w:rsidRPr="001D6D5E">
        <w:rPr>
          <w:rFonts w:hint="eastAsia"/>
        </w:rPr>
        <w:t>成都市园林建设技术服务中心工程项目综合管理考核办法</w:t>
      </w:r>
    </w:p>
    <w:p w14:paraId="5024468D" w14:textId="77777777" w:rsidR="00D639AE" w:rsidRPr="001D6D5E" w:rsidRDefault="00D639AE"/>
    <w:p w14:paraId="1AB36B16" w14:textId="77777777" w:rsidR="00D639AE" w:rsidRPr="001D6D5E" w:rsidRDefault="00253948">
      <w:r w:rsidRPr="001D6D5E">
        <w:rPr>
          <w:rFonts w:hint="eastAsia"/>
        </w:rPr>
        <w:t>第一章</w:t>
      </w:r>
      <w:r w:rsidRPr="001D6D5E">
        <w:rPr>
          <w:rFonts w:hint="eastAsia"/>
        </w:rPr>
        <w:t xml:space="preserve">  </w:t>
      </w:r>
      <w:r w:rsidRPr="001D6D5E">
        <w:rPr>
          <w:rFonts w:hint="eastAsia"/>
        </w:rPr>
        <w:t>总则</w:t>
      </w:r>
    </w:p>
    <w:p w14:paraId="701FF8FD" w14:textId="77777777" w:rsidR="00D639AE" w:rsidRPr="001D6D5E" w:rsidRDefault="00253948">
      <w:r w:rsidRPr="001D6D5E">
        <w:rPr>
          <w:rFonts w:hint="eastAsia"/>
        </w:rPr>
        <w:t>第一条</w:t>
      </w:r>
      <w:r w:rsidRPr="001D6D5E">
        <w:rPr>
          <w:rFonts w:hint="eastAsia"/>
        </w:rPr>
        <w:t xml:space="preserve">  </w:t>
      </w:r>
      <w:r w:rsidRPr="001D6D5E">
        <w:rPr>
          <w:rFonts w:hint="eastAsia"/>
        </w:rPr>
        <w:t>为加强我中心对工程项目的安全管理、安全生产、工程质量、文明施工等目标的有效控制，强化我中心在工程施工管理中的职能和作用，特制定本办法。</w:t>
      </w:r>
    </w:p>
    <w:p w14:paraId="15A0057D" w14:textId="77777777" w:rsidR="00D639AE" w:rsidRPr="001D6D5E" w:rsidRDefault="00253948">
      <w:r w:rsidRPr="001D6D5E">
        <w:rPr>
          <w:rFonts w:hint="eastAsia"/>
        </w:rPr>
        <w:t>第二条</w:t>
      </w:r>
      <w:r w:rsidRPr="001D6D5E">
        <w:rPr>
          <w:rFonts w:hint="eastAsia"/>
        </w:rPr>
        <w:t xml:space="preserve">  </w:t>
      </w:r>
      <w:proofErr w:type="gramStart"/>
      <w:r w:rsidRPr="001D6D5E">
        <w:rPr>
          <w:rFonts w:hint="eastAsia"/>
        </w:rPr>
        <w:t>本考核</w:t>
      </w:r>
      <w:proofErr w:type="gramEnd"/>
      <w:r w:rsidRPr="001D6D5E">
        <w:rPr>
          <w:rFonts w:hint="eastAsia"/>
        </w:rPr>
        <w:t>办法是对各项</w:t>
      </w:r>
      <w:proofErr w:type="gramStart"/>
      <w:r w:rsidRPr="001D6D5E">
        <w:rPr>
          <w:rFonts w:hint="eastAsia"/>
        </w:rPr>
        <w:t>目实施</w:t>
      </w:r>
      <w:proofErr w:type="gramEnd"/>
      <w:r w:rsidRPr="001D6D5E">
        <w:rPr>
          <w:rFonts w:hint="eastAsia"/>
        </w:rPr>
        <w:t>过程进行综合管理的总体评定。</w:t>
      </w:r>
    </w:p>
    <w:p w14:paraId="36FF3E63" w14:textId="77777777" w:rsidR="00D639AE" w:rsidRPr="001D6D5E" w:rsidRDefault="00253948">
      <w:r w:rsidRPr="001D6D5E">
        <w:rPr>
          <w:rFonts w:hint="eastAsia"/>
        </w:rPr>
        <w:t>第三条</w:t>
      </w:r>
      <w:r w:rsidRPr="001D6D5E">
        <w:rPr>
          <w:rFonts w:hint="eastAsia"/>
        </w:rPr>
        <w:t xml:space="preserve">  </w:t>
      </w:r>
      <w:r w:rsidRPr="001D6D5E">
        <w:rPr>
          <w:rFonts w:hint="eastAsia"/>
        </w:rPr>
        <w:t>附件中《工程项目考核评分标准及处罚细则》（以下简称《细则》）的执行参照国家法律、法规、行业规定以及我中心相关规章、制度制定。</w:t>
      </w:r>
    </w:p>
    <w:p w14:paraId="79093BB8" w14:textId="77777777" w:rsidR="00D639AE" w:rsidRPr="001D6D5E" w:rsidRDefault="00253948">
      <w:r w:rsidRPr="001D6D5E">
        <w:rPr>
          <w:rFonts w:hint="eastAsia"/>
        </w:rPr>
        <w:t>第二章</w:t>
      </w:r>
      <w:r w:rsidRPr="001D6D5E">
        <w:rPr>
          <w:rFonts w:hint="eastAsia"/>
        </w:rPr>
        <w:t xml:space="preserve">  </w:t>
      </w:r>
      <w:r w:rsidRPr="001D6D5E">
        <w:rPr>
          <w:rFonts w:hint="eastAsia"/>
        </w:rPr>
        <w:t>考核范围</w:t>
      </w:r>
    </w:p>
    <w:p w14:paraId="7245074A" w14:textId="77777777" w:rsidR="00D639AE" w:rsidRPr="001D6D5E" w:rsidRDefault="00253948">
      <w:r w:rsidRPr="001D6D5E">
        <w:rPr>
          <w:rFonts w:hint="eastAsia"/>
        </w:rPr>
        <w:t>第四条</w:t>
      </w:r>
      <w:r w:rsidRPr="001D6D5E">
        <w:rPr>
          <w:rFonts w:hint="eastAsia"/>
        </w:rPr>
        <w:t xml:space="preserve">  </w:t>
      </w:r>
      <w:r w:rsidRPr="001D6D5E">
        <w:rPr>
          <w:rFonts w:hint="eastAsia"/>
        </w:rPr>
        <w:t>我中心所有工程项目均按照本办法进行项目考核管理。</w:t>
      </w:r>
    </w:p>
    <w:p w14:paraId="5D358F0D" w14:textId="77777777" w:rsidR="00D639AE" w:rsidRPr="001D6D5E" w:rsidRDefault="00253948">
      <w:r w:rsidRPr="001D6D5E">
        <w:rPr>
          <w:rFonts w:hint="eastAsia"/>
        </w:rPr>
        <w:t>第三章</w:t>
      </w:r>
      <w:r w:rsidRPr="001D6D5E">
        <w:rPr>
          <w:rFonts w:hint="eastAsia"/>
        </w:rPr>
        <w:t xml:space="preserve">  </w:t>
      </w:r>
      <w:r w:rsidRPr="001D6D5E">
        <w:rPr>
          <w:rFonts w:hint="eastAsia"/>
        </w:rPr>
        <w:t>考核组织及原则</w:t>
      </w:r>
    </w:p>
    <w:p w14:paraId="6ABDD896" w14:textId="77777777" w:rsidR="00D639AE" w:rsidRPr="001D6D5E" w:rsidRDefault="00253948">
      <w:r w:rsidRPr="001D6D5E">
        <w:rPr>
          <w:rFonts w:hint="eastAsia"/>
        </w:rPr>
        <w:t>第五条</w:t>
      </w:r>
      <w:r w:rsidRPr="001D6D5E">
        <w:rPr>
          <w:rFonts w:hint="eastAsia"/>
        </w:rPr>
        <w:t xml:space="preserve">  </w:t>
      </w:r>
      <w:r w:rsidRPr="001D6D5E">
        <w:rPr>
          <w:rFonts w:hint="eastAsia"/>
        </w:rPr>
        <w:t>工程项目施工管理日常考核工作由中心相关科室共同负责完成。</w:t>
      </w:r>
    </w:p>
    <w:p w14:paraId="102ADDCB" w14:textId="77777777" w:rsidR="00D639AE" w:rsidRPr="001D6D5E" w:rsidRDefault="00253948">
      <w:r w:rsidRPr="001D6D5E">
        <w:rPr>
          <w:rFonts w:hint="eastAsia"/>
        </w:rPr>
        <w:t>第六条</w:t>
      </w:r>
      <w:r w:rsidRPr="001D6D5E">
        <w:rPr>
          <w:rFonts w:hint="eastAsia"/>
        </w:rPr>
        <w:t xml:space="preserve">  </w:t>
      </w:r>
      <w:r w:rsidRPr="001D6D5E">
        <w:rPr>
          <w:rFonts w:hint="eastAsia"/>
        </w:rPr>
        <w:t>负责日常考核工作的科室应本着公平、公正、公开和实事求是的原则履行自己的指导、监督、检查职能，真实反映项目的施工管理情况。</w:t>
      </w:r>
    </w:p>
    <w:p w14:paraId="578B6C6B" w14:textId="77777777" w:rsidR="00D639AE" w:rsidRPr="001D6D5E" w:rsidRDefault="00253948">
      <w:r w:rsidRPr="001D6D5E">
        <w:rPr>
          <w:rFonts w:hint="eastAsia"/>
        </w:rPr>
        <w:t>第四章</w:t>
      </w:r>
      <w:r w:rsidRPr="001D6D5E">
        <w:rPr>
          <w:rFonts w:hint="eastAsia"/>
        </w:rPr>
        <w:t> </w:t>
      </w:r>
      <w:r w:rsidRPr="001D6D5E">
        <w:rPr>
          <w:rFonts w:hint="eastAsia"/>
        </w:rPr>
        <w:t>中心项目负责人管理职责</w:t>
      </w:r>
    </w:p>
    <w:p w14:paraId="1ACB1D24" w14:textId="77777777" w:rsidR="00D639AE" w:rsidRPr="001D6D5E" w:rsidRDefault="00253948">
      <w:r w:rsidRPr="001D6D5E">
        <w:rPr>
          <w:rFonts w:hint="eastAsia"/>
        </w:rPr>
        <w:t>第七条</w:t>
      </w:r>
      <w:r w:rsidRPr="001D6D5E">
        <w:rPr>
          <w:rFonts w:hint="eastAsia"/>
        </w:rPr>
        <w:t xml:space="preserve">  </w:t>
      </w:r>
      <w:r w:rsidRPr="001D6D5E">
        <w:rPr>
          <w:rFonts w:hint="eastAsia"/>
        </w:rPr>
        <w:t>项目负责人是我中心完成年度各施工任务的现场直接负责人，有指导和协调项目施工管理的责任。项目负责人应根据工程实际情况为项目实施创造良好条件。在施工过程中，项目负责人应认真履行管理职责，确保项目</w:t>
      </w:r>
      <w:proofErr w:type="gramStart"/>
      <w:r w:rsidRPr="001D6D5E">
        <w:rPr>
          <w:rFonts w:hint="eastAsia"/>
        </w:rPr>
        <w:t>部各项</w:t>
      </w:r>
      <w:proofErr w:type="gramEnd"/>
      <w:r w:rsidRPr="001D6D5E">
        <w:rPr>
          <w:rFonts w:hint="eastAsia"/>
        </w:rPr>
        <w:t>工作可控、在控。</w:t>
      </w:r>
    </w:p>
    <w:p w14:paraId="7D29A080" w14:textId="77777777" w:rsidR="00D639AE" w:rsidRPr="001D6D5E" w:rsidRDefault="00253948">
      <w:r w:rsidRPr="001D6D5E">
        <w:rPr>
          <w:rFonts w:hint="eastAsia"/>
        </w:rPr>
        <w:t>第八条</w:t>
      </w:r>
      <w:r w:rsidRPr="001D6D5E">
        <w:rPr>
          <w:rFonts w:hint="eastAsia"/>
        </w:rPr>
        <w:t xml:space="preserve">  </w:t>
      </w:r>
      <w:r w:rsidRPr="001D6D5E">
        <w:rPr>
          <w:rFonts w:hint="eastAsia"/>
        </w:rPr>
        <w:t>项目负责人应当深入现场，掌握工程实际情况，熟悉合同的相关规定，保证工程项目的施工质量，做好工程质量管理、工程进度管理、安全生产、文明施工管理、资料管理等相关工作。项目负责人应对资料管理工作给予高度重视，确保项目部资料真实有效，相关资料应及时送审。</w:t>
      </w:r>
    </w:p>
    <w:p w14:paraId="40FF5812" w14:textId="77777777" w:rsidR="00D639AE" w:rsidRPr="001D6D5E" w:rsidRDefault="00253948">
      <w:r w:rsidRPr="001D6D5E">
        <w:rPr>
          <w:rFonts w:hint="eastAsia"/>
        </w:rPr>
        <w:t>第九条</w:t>
      </w:r>
      <w:r w:rsidRPr="001D6D5E">
        <w:rPr>
          <w:rFonts w:hint="eastAsia"/>
        </w:rPr>
        <w:t xml:space="preserve">  </w:t>
      </w:r>
      <w:r w:rsidRPr="001D6D5E">
        <w:rPr>
          <w:rFonts w:hint="eastAsia"/>
        </w:rPr>
        <w:t>在工程项目实施期间，项目负责人原则上不得离开成都市域范围，</w:t>
      </w:r>
      <w:proofErr w:type="gramStart"/>
      <w:r w:rsidRPr="001D6D5E">
        <w:rPr>
          <w:rFonts w:hint="eastAsia"/>
        </w:rPr>
        <w:t>若确遇特殊情况</w:t>
      </w:r>
      <w:proofErr w:type="gramEnd"/>
      <w:r w:rsidRPr="001D6D5E">
        <w:rPr>
          <w:rFonts w:hint="eastAsia"/>
        </w:rPr>
        <w:t>，离开前必须将项目有关工作安排妥当，并指定专人负责，并向相关科室和分管领导提出申请，填写相关请假条，报行政领导签字同意后，方可离开。如不按照规定进行请假的，核实后视其情况进行相应处罚并考核范围。</w:t>
      </w:r>
      <w:r w:rsidRPr="001D6D5E">
        <w:rPr>
          <w:rFonts w:hint="eastAsia"/>
        </w:rPr>
        <w:t xml:space="preserve"> </w:t>
      </w:r>
    </w:p>
    <w:p w14:paraId="1EE270E6" w14:textId="77777777" w:rsidR="00D639AE" w:rsidRPr="001D6D5E" w:rsidRDefault="00253948">
      <w:r w:rsidRPr="001D6D5E">
        <w:rPr>
          <w:rFonts w:hint="eastAsia"/>
        </w:rPr>
        <w:t>第五章</w:t>
      </w:r>
      <w:r w:rsidRPr="001D6D5E">
        <w:rPr>
          <w:rFonts w:hint="eastAsia"/>
        </w:rPr>
        <w:t xml:space="preserve">  </w:t>
      </w:r>
      <w:r w:rsidRPr="001D6D5E">
        <w:rPr>
          <w:rFonts w:hint="eastAsia"/>
        </w:rPr>
        <w:t>项目施工管理职责</w:t>
      </w:r>
    </w:p>
    <w:p w14:paraId="7011F088" w14:textId="77777777" w:rsidR="00D639AE" w:rsidRPr="001D6D5E" w:rsidRDefault="00253948">
      <w:r w:rsidRPr="001D6D5E">
        <w:rPr>
          <w:rFonts w:hint="eastAsia"/>
        </w:rPr>
        <w:t>第十条</w:t>
      </w:r>
      <w:r w:rsidRPr="001D6D5E">
        <w:rPr>
          <w:rFonts w:hint="eastAsia"/>
        </w:rPr>
        <w:t xml:space="preserve">  </w:t>
      </w:r>
      <w:r w:rsidRPr="001D6D5E">
        <w:rPr>
          <w:rFonts w:hint="eastAsia"/>
        </w:rPr>
        <w:t>成交供应商必须按采购合同约定和四川省、成都市有关规定组织项目施工管理工作，抓好抓细施工各环节，为工程项目打造成精品奠定坚实的基础。</w:t>
      </w:r>
    </w:p>
    <w:p w14:paraId="7B458E75" w14:textId="77777777" w:rsidR="00D639AE" w:rsidRPr="001D6D5E" w:rsidRDefault="00253948">
      <w:r w:rsidRPr="001D6D5E">
        <w:rPr>
          <w:rFonts w:hint="eastAsia"/>
        </w:rPr>
        <w:t>第十一条</w:t>
      </w:r>
      <w:r w:rsidRPr="001D6D5E">
        <w:rPr>
          <w:rFonts w:hint="eastAsia"/>
        </w:rPr>
        <w:t xml:space="preserve">  </w:t>
      </w:r>
      <w:r w:rsidRPr="001D6D5E">
        <w:rPr>
          <w:rFonts w:hint="eastAsia"/>
        </w:rPr>
        <w:t>项目部是工程项目实施的关键，施工管理情况直接影响工程目标的实现。以项目负责人为首的管理人员应以高度的责任心完成项目施工管理职责，保证工程施工的每一项工作责任落实到位。</w:t>
      </w:r>
    </w:p>
    <w:p w14:paraId="367724DA" w14:textId="77777777" w:rsidR="00D639AE" w:rsidRPr="001D6D5E" w:rsidRDefault="00253948">
      <w:r w:rsidRPr="001D6D5E">
        <w:rPr>
          <w:rFonts w:hint="eastAsia"/>
        </w:rPr>
        <w:t>第十二条</w:t>
      </w:r>
      <w:r w:rsidRPr="001D6D5E">
        <w:rPr>
          <w:rFonts w:hint="eastAsia"/>
        </w:rPr>
        <w:t xml:space="preserve">  </w:t>
      </w:r>
      <w:r w:rsidRPr="001D6D5E">
        <w:rPr>
          <w:rFonts w:hint="eastAsia"/>
        </w:rPr>
        <w:t>所有涉及经济的工程变更必须先报采购人审核，经我中心同意后报设计、监理和使用人（公园管理方）共同书面确认后方可实施。</w:t>
      </w:r>
    </w:p>
    <w:p w14:paraId="13CD8CE6" w14:textId="77777777" w:rsidR="00D639AE" w:rsidRPr="001D6D5E" w:rsidRDefault="00253948">
      <w:r w:rsidRPr="001D6D5E">
        <w:rPr>
          <w:rFonts w:hint="eastAsia"/>
        </w:rPr>
        <w:t>第十三条</w:t>
      </w:r>
      <w:r w:rsidRPr="001D6D5E">
        <w:rPr>
          <w:rFonts w:hint="eastAsia"/>
        </w:rPr>
        <w:t xml:space="preserve">  </w:t>
      </w:r>
      <w:r w:rsidRPr="001D6D5E">
        <w:rPr>
          <w:rFonts w:hint="eastAsia"/>
        </w:rPr>
        <w:t>工程涉及的暂估价材料，供应商在采购前，必须提供样品，经我中心、设计、监理和使用人（公园管理方）</w:t>
      </w:r>
      <w:proofErr w:type="gramStart"/>
      <w:r w:rsidRPr="001D6D5E">
        <w:rPr>
          <w:rFonts w:hint="eastAsia"/>
        </w:rPr>
        <w:t>共同认质认价</w:t>
      </w:r>
      <w:proofErr w:type="gramEnd"/>
      <w:r w:rsidRPr="001D6D5E">
        <w:rPr>
          <w:rFonts w:hint="eastAsia"/>
        </w:rPr>
        <w:t>后方可进行采购，并与我中心办理认价手续。涉及的其他主要材料，供应商在采购前，必须提供样品，经我中心、设计、监理和使用人（公园管理方）共同认可后方可进行采购。</w:t>
      </w:r>
    </w:p>
    <w:p w14:paraId="4FA314E4" w14:textId="77777777" w:rsidR="00D639AE" w:rsidRPr="001D6D5E" w:rsidRDefault="00253948">
      <w:r w:rsidRPr="001D6D5E">
        <w:rPr>
          <w:rFonts w:hint="eastAsia"/>
        </w:rPr>
        <w:t>第十四条</w:t>
      </w:r>
      <w:r w:rsidRPr="001D6D5E">
        <w:rPr>
          <w:rFonts w:hint="eastAsia"/>
        </w:rPr>
        <w:t xml:space="preserve">  </w:t>
      </w:r>
      <w:r w:rsidRPr="001D6D5E">
        <w:rPr>
          <w:rFonts w:hint="eastAsia"/>
        </w:rPr>
        <w:t>项目部应做好工程相关资料收集整理，保证工程相关资料的真实性、完整性和合理性。资料包括但不限于质量控制资料、分部分项验收记录、安全和功能检验资料、施工图片、影像资料等。</w:t>
      </w:r>
    </w:p>
    <w:p w14:paraId="3E6557A7" w14:textId="77777777" w:rsidR="00D639AE" w:rsidRPr="001D6D5E" w:rsidRDefault="00253948">
      <w:r w:rsidRPr="001D6D5E">
        <w:rPr>
          <w:rFonts w:hint="eastAsia"/>
        </w:rPr>
        <w:t>第十五条</w:t>
      </w:r>
      <w:r w:rsidRPr="001D6D5E">
        <w:rPr>
          <w:rFonts w:hint="eastAsia"/>
        </w:rPr>
        <w:t xml:space="preserve">  </w:t>
      </w:r>
      <w:r w:rsidRPr="001D6D5E">
        <w:rPr>
          <w:rFonts w:hint="eastAsia"/>
        </w:rPr>
        <w:t>供应商入场前，须与项目业主（公园管理方）进行沟通，施工期</w:t>
      </w:r>
      <w:proofErr w:type="gramStart"/>
      <w:r w:rsidRPr="001D6D5E">
        <w:rPr>
          <w:rFonts w:hint="eastAsia"/>
        </w:rPr>
        <w:t>间严格</w:t>
      </w:r>
      <w:proofErr w:type="gramEnd"/>
      <w:r w:rsidRPr="001D6D5E">
        <w:rPr>
          <w:rFonts w:hint="eastAsia"/>
        </w:rPr>
        <w:t>遵守公园管理</w:t>
      </w:r>
      <w:proofErr w:type="gramStart"/>
      <w:r w:rsidRPr="001D6D5E">
        <w:rPr>
          <w:rFonts w:hint="eastAsia"/>
        </w:rPr>
        <w:t>方相关</w:t>
      </w:r>
      <w:proofErr w:type="gramEnd"/>
      <w:r w:rsidRPr="001D6D5E">
        <w:rPr>
          <w:rFonts w:hint="eastAsia"/>
        </w:rPr>
        <w:t>规定。</w:t>
      </w:r>
    </w:p>
    <w:p w14:paraId="50E07FED" w14:textId="77777777" w:rsidR="00D639AE" w:rsidRPr="001D6D5E" w:rsidRDefault="00253948">
      <w:r w:rsidRPr="001D6D5E">
        <w:rPr>
          <w:rFonts w:hint="eastAsia"/>
        </w:rPr>
        <w:lastRenderedPageBreak/>
        <w:t>第六章</w:t>
      </w:r>
      <w:r w:rsidRPr="001D6D5E">
        <w:rPr>
          <w:rFonts w:hint="eastAsia"/>
        </w:rPr>
        <w:t xml:space="preserve">  </w:t>
      </w:r>
      <w:r w:rsidRPr="001D6D5E">
        <w:rPr>
          <w:rFonts w:hint="eastAsia"/>
        </w:rPr>
        <w:t>考核评价</w:t>
      </w:r>
    </w:p>
    <w:p w14:paraId="4F989444" w14:textId="77777777" w:rsidR="00D639AE" w:rsidRPr="001D6D5E" w:rsidRDefault="00253948">
      <w:r w:rsidRPr="001D6D5E">
        <w:rPr>
          <w:rFonts w:hint="eastAsia"/>
        </w:rPr>
        <w:t>第十六条</w:t>
      </w:r>
      <w:r w:rsidRPr="001D6D5E">
        <w:rPr>
          <w:rFonts w:hint="eastAsia"/>
        </w:rPr>
        <w:t xml:space="preserve">  </w:t>
      </w:r>
      <w:proofErr w:type="gramStart"/>
      <w:r w:rsidRPr="001D6D5E">
        <w:rPr>
          <w:rFonts w:hint="eastAsia"/>
        </w:rPr>
        <w:t>本考核</w:t>
      </w:r>
      <w:proofErr w:type="gramEnd"/>
      <w:r w:rsidRPr="001D6D5E">
        <w:rPr>
          <w:rFonts w:hint="eastAsia"/>
        </w:rPr>
        <w:t>管理办法是对工程项目进行的全面考核。对照《细则》，在单个工程项目结束前，根据我中心相关科室的日常检查情况进行统计。</w:t>
      </w:r>
    </w:p>
    <w:p w14:paraId="2B7CE77F" w14:textId="77777777" w:rsidR="00D639AE" w:rsidRPr="001D6D5E" w:rsidRDefault="00253948">
      <w:r w:rsidRPr="001D6D5E">
        <w:rPr>
          <w:rFonts w:hint="eastAsia"/>
        </w:rPr>
        <w:t>第十七条</w:t>
      </w:r>
      <w:r w:rsidRPr="001D6D5E">
        <w:rPr>
          <w:rFonts w:hint="eastAsia"/>
        </w:rPr>
        <w:t xml:space="preserve">  </w:t>
      </w:r>
      <w:r w:rsidRPr="001D6D5E">
        <w:rPr>
          <w:rFonts w:hint="eastAsia"/>
        </w:rPr>
        <w:t>如违反《细则》在扣除相应分数的同时进行罚款。</w:t>
      </w:r>
    </w:p>
    <w:p w14:paraId="71C9B11A" w14:textId="77777777" w:rsidR="00D639AE" w:rsidRPr="001D6D5E" w:rsidRDefault="00253948">
      <w:r w:rsidRPr="001D6D5E">
        <w:rPr>
          <w:rFonts w:hint="eastAsia"/>
        </w:rPr>
        <w:t>第十八条</w:t>
      </w:r>
      <w:r w:rsidRPr="001D6D5E">
        <w:rPr>
          <w:rFonts w:hint="eastAsia"/>
        </w:rPr>
        <w:t xml:space="preserve">  </w:t>
      </w:r>
      <w:r w:rsidRPr="001D6D5E">
        <w:rPr>
          <w:rFonts w:hint="eastAsia"/>
        </w:rPr>
        <w:t>工程项目如出现以下原则性问题，则视为该项目考核不合格，采取一票否决制，并扣除该工程项目所缴纳的全部保证金：（一）工程项目施工过程中，项目部发生重伤</w:t>
      </w:r>
      <w:r w:rsidRPr="001D6D5E">
        <w:rPr>
          <w:rFonts w:hint="eastAsia"/>
        </w:rPr>
        <w:t>1</w:t>
      </w:r>
      <w:r w:rsidRPr="001D6D5E">
        <w:rPr>
          <w:rFonts w:hint="eastAsia"/>
        </w:rPr>
        <w:t>人及以上安全事故造成不良影响的；（二）工程项目施工过程中，发生质量事故，造成较大经济损失或严重社会影响的；（三）因管理不善</w:t>
      </w:r>
      <w:r w:rsidRPr="001D6D5E">
        <w:rPr>
          <w:rFonts w:hint="eastAsia"/>
        </w:rPr>
        <w:t>,</w:t>
      </w:r>
      <w:r w:rsidRPr="001D6D5E">
        <w:rPr>
          <w:rFonts w:hint="eastAsia"/>
        </w:rPr>
        <w:t>项目部在安全、质量、进度、文明施工等方面未达到相关规定或未符合合同及业主要求的。</w:t>
      </w:r>
    </w:p>
    <w:p w14:paraId="619C149A" w14:textId="77777777" w:rsidR="00D639AE" w:rsidRPr="001D6D5E" w:rsidRDefault="00253948">
      <w:r w:rsidRPr="001D6D5E">
        <w:rPr>
          <w:rFonts w:hint="eastAsia"/>
        </w:rPr>
        <w:t>第十九条</w:t>
      </w:r>
      <w:r w:rsidRPr="001D6D5E">
        <w:rPr>
          <w:rFonts w:hint="eastAsia"/>
        </w:rPr>
        <w:t xml:space="preserve">  </w:t>
      </w:r>
      <w:r w:rsidRPr="001D6D5E">
        <w:rPr>
          <w:rFonts w:hint="eastAsia"/>
        </w:rPr>
        <w:t>工程项目的安全生产资金投入应达到工程项目总造价的</w:t>
      </w:r>
      <w:r w:rsidRPr="001D6D5E">
        <w:rPr>
          <w:rFonts w:hint="eastAsia"/>
        </w:rPr>
        <w:t>2%</w:t>
      </w:r>
      <w:r w:rsidRPr="001D6D5E">
        <w:rPr>
          <w:rFonts w:hint="eastAsia"/>
        </w:rPr>
        <w:t>，并将安全生产投入设施设备购买或租赁票据复印件交至工程科（购买票据为收据的上交原件，购买票据为发票的上交扫描件）。安全防护用品的采购、配置及使用应严格按照国家规范标准，使用前须由安全员对涉及设施设备进行检查，安全防护用品的日常维护由项目安全员负责。</w:t>
      </w:r>
    </w:p>
    <w:p w14:paraId="3BCF2FFD" w14:textId="77777777" w:rsidR="00D639AE" w:rsidRPr="001D6D5E" w:rsidRDefault="00253948">
      <w:r w:rsidRPr="001D6D5E">
        <w:rPr>
          <w:rFonts w:hint="eastAsia"/>
        </w:rPr>
        <w:t>第二十条</w:t>
      </w:r>
      <w:r w:rsidRPr="001D6D5E">
        <w:rPr>
          <w:rFonts w:hint="eastAsia"/>
        </w:rPr>
        <w:t xml:space="preserve">  </w:t>
      </w:r>
      <w:r w:rsidRPr="001D6D5E">
        <w:rPr>
          <w:rFonts w:hint="eastAsia"/>
        </w:rPr>
        <w:t>对工程施工进度的管理，包括节假日、停工、复工、工程项目的重要节点，均须通过项目负责人及时通知工程科，并制定相关应对措施。</w:t>
      </w:r>
    </w:p>
    <w:p w14:paraId="1670C0CC" w14:textId="77777777" w:rsidR="00D639AE" w:rsidRPr="001D6D5E" w:rsidRDefault="00253948">
      <w:r w:rsidRPr="001D6D5E">
        <w:rPr>
          <w:rFonts w:hint="eastAsia"/>
        </w:rPr>
        <w:t>第二十一条</w:t>
      </w:r>
      <w:r w:rsidRPr="001D6D5E">
        <w:rPr>
          <w:rFonts w:hint="eastAsia"/>
        </w:rPr>
        <w:t xml:space="preserve">  </w:t>
      </w:r>
      <w:r w:rsidRPr="001D6D5E">
        <w:rPr>
          <w:rFonts w:hint="eastAsia"/>
        </w:rPr>
        <w:t>对施工前的安全技术交底、三级教育，要严格落实和记录。工程科对各项目的日常检查情况在每月安全会议上予以通报。</w:t>
      </w:r>
    </w:p>
    <w:p w14:paraId="7EA11B50" w14:textId="77777777" w:rsidR="00D639AE" w:rsidRPr="001D6D5E" w:rsidRDefault="00253948">
      <w:r w:rsidRPr="001D6D5E">
        <w:rPr>
          <w:rFonts w:hint="eastAsia"/>
        </w:rPr>
        <w:t>第二十二条</w:t>
      </w:r>
      <w:r w:rsidRPr="001D6D5E">
        <w:rPr>
          <w:rFonts w:hint="eastAsia"/>
        </w:rPr>
        <w:t xml:space="preserve">  </w:t>
      </w:r>
      <w:r w:rsidRPr="001D6D5E">
        <w:rPr>
          <w:rFonts w:hint="eastAsia"/>
        </w:rPr>
        <w:t>符合以下条款则评定为不合格供应商：因管理不善</w:t>
      </w:r>
      <w:r w:rsidRPr="001D6D5E">
        <w:rPr>
          <w:rFonts w:hint="eastAsia"/>
        </w:rPr>
        <w:t>,</w:t>
      </w:r>
      <w:r w:rsidRPr="001D6D5E">
        <w:rPr>
          <w:rFonts w:hint="eastAsia"/>
        </w:rPr>
        <w:t>项目部在安全、质量、工期等方面未完成业主合同要求的。</w:t>
      </w:r>
    </w:p>
    <w:p w14:paraId="05A1B7AA" w14:textId="77777777" w:rsidR="00D639AE" w:rsidRPr="001D6D5E" w:rsidRDefault="00253948">
      <w:r w:rsidRPr="001D6D5E">
        <w:rPr>
          <w:rFonts w:hint="eastAsia"/>
        </w:rPr>
        <w:t>对考核评定不合格的项目部或成交供应商，我中心按有关法律法规规定将不良记录计入诚信体系。</w:t>
      </w:r>
    </w:p>
    <w:p w14:paraId="280FA1F1" w14:textId="77777777" w:rsidR="00D639AE" w:rsidRPr="001D6D5E" w:rsidRDefault="00253948">
      <w:r w:rsidRPr="001D6D5E">
        <w:rPr>
          <w:rFonts w:hint="eastAsia"/>
        </w:rPr>
        <w:t>第二十三条</w:t>
      </w:r>
      <w:r w:rsidRPr="001D6D5E">
        <w:rPr>
          <w:rFonts w:hint="eastAsia"/>
        </w:rPr>
        <w:t xml:space="preserve">  </w:t>
      </w:r>
      <w:r w:rsidRPr="001D6D5E">
        <w:rPr>
          <w:rFonts w:hint="eastAsia"/>
        </w:rPr>
        <w:t>严格遵守国家法律法规、施工行业相关规范和廉政建设制度，遵守城市文明公约，遵守施工场地所在公园的相关规定，不违章违纪，自觉遵守公共秩序，讲究社会公德，举止文明。</w:t>
      </w:r>
    </w:p>
    <w:p w14:paraId="7AC46254" w14:textId="77777777" w:rsidR="00D639AE" w:rsidRPr="001D6D5E" w:rsidRDefault="00253948">
      <w:r w:rsidRPr="001D6D5E">
        <w:rPr>
          <w:rFonts w:hint="eastAsia"/>
        </w:rPr>
        <w:t>第七章</w:t>
      </w:r>
      <w:r w:rsidRPr="001D6D5E">
        <w:rPr>
          <w:rFonts w:hint="eastAsia"/>
        </w:rPr>
        <w:t xml:space="preserve">  </w:t>
      </w:r>
      <w:r w:rsidRPr="001D6D5E">
        <w:rPr>
          <w:rFonts w:hint="eastAsia"/>
        </w:rPr>
        <w:t>处罚程序</w:t>
      </w:r>
    </w:p>
    <w:p w14:paraId="5AFD312B" w14:textId="77777777" w:rsidR="00D639AE" w:rsidRPr="001D6D5E" w:rsidRDefault="00253948">
      <w:r w:rsidRPr="001D6D5E">
        <w:rPr>
          <w:rFonts w:hint="eastAsia"/>
        </w:rPr>
        <w:t>第二十四条　中心</w:t>
      </w:r>
      <w:proofErr w:type="gramStart"/>
      <w:r w:rsidRPr="001D6D5E">
        <w:rPr>
          <w:rFonts w:hint="eastAsia"/>
        </w:rPr>
        <w:t>推进科</w:t>
      </w:r>
      <w:proofErr w:type="gramEnd"/>
      <w:r w:rsidRPr="001D6D5E">
        <w:rPr>
          <w:rFonts w:hint="eastAsia"/>
        </w:rPr>
        <w:t>在日常检查中，在有确凿违规事实的情况下，可以会同工程科当场给予警告或罚款的处罚决定。</w:t>
      </w:r>
    </w:p>
    <w:p w14:paraId="3E5413D1" w14:textId="77777777" w:rsidR="00D639AE" w:rsidRPr="001D6D5E" w:rsidRDefault="00253948">
      <w:r w:rsidRPr="001D6D5E">
        <w:rPr>
          <w:rFonts w:hint="eastAsia"/>
        </w:rPr>
        <w:t>第二十五条　中心工作人员在当场</w:t>
      </w:r>
      <w:proofErr w:type="gramStart"/>
      <w:r w:rsidRPr="001D6D5E">
        <w:rPr>
          <w:rFonts w:hint="eastAsia"/>
        </w:rPr>
        <w:t>作出</w:t>
      </w:r>
      <w:proofErr w:type="gramEnd"/>
      <w:r w:rsidRPr="001D6D5E">
        <w:rPr>
          <w:rFonts w:hint="eastAsia"/>
        </w:rPr>
        <w:t>处罚决定时，应当遵守下列规定：</w:t>
      </w:r>
    </w:p>
    <w:p w14:paraId="3A89008F" w14:textId="77777777" w:rsidR="00D639AE" w:rsidRPr="001D6D5E" w:rsidRDefault="00253948">
      <w:r w:rsidRPr="001D6D5E">
        <w:rPr>
          <w:rFonts w:hint="eastAsia"/>
        </w:rPr>
        <w:t>（一）主动向项目管理人员出示工作人员相关证件；</w:t>
      </w:r>
    </w:p>
    <w:p w14:paraId="34E73A4D" w14:textId="77777777" w:rsidR="00D639AE" w:rsidRPr="001D6D5E" w:rsidRDefault="00253948">
      <w:r w:rsidRPr="001D6D5E">
        <w:rPr>
          <w:rFonts w:hint="eastAsia"/>
        </w:rPr>
        <w:t>（二）现场查清在项目施工及管理过程中的违规事实，并对发现的违规行为进行拍照取证；</w:t>
      </w:r>
    </w:p>
    <w:p w14:paraId="25B47956" w14:textId="77777777" w:rsidR="00D639AE" w:rsidRPr="001D6D5E" w:rsidRDefault="00253948">
      <w:r w:rsidRPr="001D6D5E">
        <w:rPr>
          <w:rFonts w:hint="eastAsia"/>
        </w:rPr>
        <w:t>（三）告知项目负责人违规的事实、处罚的理由和依据；</w:t>
      </w:r>
    </w:p>
    <w:p w14:paraId="179F9829" w14:textId="77777777" w:rsidR="00D639AE" w:rsidRPr="001D6D5E" w:rsidRDefault="00253948">
      <w:r w:rsidRPr="001D6D5E">
        <w:rPr>
          <w:rFonts w:hint="eastAsia"/>
        </w:rPr>
        <w:t>（四）听取现场管理人员的申辩，对当事人提出的事实、理由和证据成立的，应当采纳；</w:t>
      </w:r>
    </w:p>
    <w:p w14:paraId="609D0E0C" w14:textId="77777777" w:rsidR="00D639AE" w:rsidRPr="001D6D5E" w:rsidRDefault="00253948">
      <w:r w:rsidRPr="001D6D5E">
        <w:rPr>
          <w:rFonts w:hint="eastAsia"/>
        </w:rPr>
        <w:t>（五）在进行现场处罚时，必须使用统一制作的处罚通知书，载明当事人的违规行为、处罚依据、时间、地点以及处罚金额等，并由项目负责人和工程科检查人员签字后，当场交付项目部相关人员；</w:t>
      </w:r>
    </w:p>
    <w:p w14:paraId="0430C232" w14:textId="77777777" w:rsidR="00D639AE" w:rsidRPr="001D6D5E" w:rsidRDefault="00253948">
      <w:r w:rsidRPr="001D6D5E">
        <w:rPr>
          <w:rFonts w:hint="eastAsia"/>
        </w:rPr>
        <w:t>（六）处以扣</w:t>
      </w:r>
      <w:r w:rsidRPr="001D6D5E">
        <w:rPr>
          <w:rFonts w:hint="eastAsia"/>
        </w:rPr>
        <w:t>5</w:t>
      </w:r>
      <w:r w:rsidRPr="001D6D5E">
        <w:rPr>
          <w:rFonts w:hint="eastAsia"/>
        </w:rPr>
        <w:t>分及</w:t>
      </w:r>
      <w:r w:rsidRPr="001D6D5E">
        <w:rPr>
          <w:rFonts w:hint="eastAsia"/>
        </w:rPr>
        <w:t>1000</w:t>
      </w:r>
      <w:r w:rsidRPr="001D6D5E">
        <w:rPr>
          <w:rFonts w:hint="eastAsia"/>
        </w:rPr>
        <w:t>元以下罚款的处罚，由工程科科长决定，处以扣</w:t>
      </w:r>
      <w:r w:rsidRPr="001D6D5E">
        <w:rPr>
          <w:rFonts w:hint="eastAsia"/>
        </w:rPr>
        <w:t>5</w:t>
      </w:r>
      <w:r w:rsidRPr="001D6D5E">
        <w:rPr>
          <w:rFonts w:hint="eastAsia"/>
        </w:rPr>
        <w:t>分以上及</w:t>
      </w:r>
      <w:r w:rsidRPr="001D6D5E">
        <w:rPr>
          <w:rFonts w:hint="eastAsia"/>
        </w:rPr>
        <w:t>1000</w:t>
      </w:r>
      <w:r w:rsidRPr="001D6D5E">
        <w:rPr>
          <w:rFonts w:hint="eastAsia"/>
        </w:rPr>
        <w:t>元以上罚款的处罚，应报单位领导后决定；</w:t>
      </w:r>
    </w:p>
    <w:p w14:paraId="5D96B7DA" w14:textId="77777777" w:rsidR="00D639AE" w:rsidRPr="001D6D5E" w:rsidRDefault="00253948">
      <w:r w:rsidRPr="001D6D5E">
        <w:rPr>
          <w:rFonts w:hint="eastAsia"/>
        </w:rPr>
        <w:t>（七）如项目部相关管理人员对当场</w:t>
      </w:r>
      <w:proofErr w:type="gramStart"/>
      <w:r w:rsidRPr="001D6D5E">
        <w:rPr>
          <w:rFonts w:hint="eastAsia"/>
        </w:rPr>
        <w:t>作出</w:t>
      </w:r>
      <w:proofErr w:type="gramEnd"/>
      <w:r w:rsidRPr="001D6D5E">
        <w:rPr>
          <w:rFonts w:hint="eastAsia"/>
        </w:rPr>
        <w:t>的处罚决定不服，可以向单位分管领导提出书面申请；</w:t>
      </w:r>
    </w:p>
    <w:p w14:paraId="7A180F2B" w14:textId="77777777" w:rsidR="00D639AE" w:rsidRPr="001D6D5E" w:rsidRDefault="00253948">
      <w:r w:rsidRPr="001D6D5E">
        <w:rPr>
          <w:rFonts w:hint="eastAsia"/>
        </w:rPr>
        <w:t>（八）中心相关检查人员当场</w:t>
      </w:r>
      <w:proofErr w:type="gramStart"/>
      <w:r w:rsidRPr="001D6D5E">
        <w:rPr>
          <w:rFonts w:hint="eastAsia"/>
        </w:rPr>
        <w:t>作出</w:t>
      </w:r>
      <w:proofErr w:type="gramEnd"/>
      <w:r w:rsidRPr="001D6D5E">
        <w:rPr>
          <w:rFonts w:hint="eastAsia"/>
        </w:rPr>
        <w:t>的处罚决定，必须在</w:t>
      </w:r>
      <w:proofErr w:type="gramStart"/>
      <w:r w:rsidRPr="001D6D5E">
        <w:rPr>
          <w:rFonts w:hint="eastAsia"/>
        </w:rPr>
        <w:t>作出</w:t>
      </w:r>
      <w:proofErr w:type="gramEnd"/>
      <w:r w:rsidRPr="001D6D5E">
        <w:rPr>
          <w:rFonts w:hint="eastAsia"/>
        </w:rPr>
        <w:t>决定之日起</w:t>
      </w:r>
      <w:r w:rsidRPr="001D6D5E">
        <w:rPr>
          <w:rFonts w:hint="eastAsia"/>
        </w:rPr>
        <w:t>2</w:t>
      </w:r>
      <w:r w:rsidRPr="001D6D5E">
        <w:rPr>
          <w:rFonts w:hint="eastAsia"/>
        </w:rPr>
        <w:t>日内报财务科和工程科备案。</w:t>
      </w:r>
    </w:p>
    <w:p w14:paraId="080AD0D2" w14:textId="77777777" w:rsidR="00D639AE" w:rsidRPr="001D6D5E" w:rsidRDefault="00253948">
      <w:r w:rsidRPr="001D6D5E">
        <w:rPr>
          <w:rFonts w:hint="eastAsia"/>
        </w:rPr>
        <w:lastRenderedPageBreak/>
        <w:t>第二十六条</w:t>
      </w:r>
      <w:r w:rsidRPr="001D6D5E">
        <w:rPr>
          <w:rFonts w:hint="eastAsia"/>
        </w:rPr>
        <w:t xml:space="preserve">  </w:t>
      </w:r>
      <w:r w:rsidRPr="001D6D5E">
        <w:rPr>
          <w:rFonts w:hint="eastAsia"/>
        </w:rPr>
        <w:t>被处以罚款的，中心项目负责人应当督促项目部相关人员自收到处罚通知书之日起</w:t>
      </w:r>
      <w:r w:rsidRPr="001D6D5E">
        <w:rPr>
          <w:rFonts w:hint="eastAsia"/>
        </w:rPr>
        <w:t>5</w:t>
      </w:r>
      <w:r w:rsidRPr="001D6D5E">
        <w:rPr>
          <w:rFonts w:hint="eastAsia"/>
        </w:rPr>
        <w:t>个工作日内，到我中心财务科缴纳罚款；如逾期不交者，由财务科在项目进度款或保证金中直接扣除。</w:t>
      </w:r>
    </w:p>
    <w:p w14:paraId="21F9C6DB" w14:textId="77777777" w:rsidR="00D639AE" w:rsidRPr="001D6D5E" w:rsidRDefault="00253948">
      <w:r w:rsidRPr="001D6D5E">
        <w:rPr>
          <w:rFonts w:hint="eastAsia"/>
        </w:rPr>
        <w:t>第九章</w:t>
      </w:r>
      <w:r w:rsidRPr="001D6D5E">
        <w:rPr>
          <w:rFonts w:hint="eastAsia"/>
        </w:rPr>
        <w:t xml:space="preserve">  </w:t>
      </w:r>
      <w:r w:rsidRPr="001D6D5E">
        <w:rPr>
          <w:rFonts w:hint="eastAsia"/>
        </w:rPr>
        <w:t>附则</w:t>
      </w:r>
    </w:p>
    <w:p w14:paraId="064E8CBD" w14:textId="77777777" w:rsidR="00D639AE" w:rsidRPr="001D6D5E" w:rsidRDefault="00253948">
      <w:r w:rsidRPr="001D6D5E">
        <w:rPr>
          <w:rFonts w:hint="eastAsia"/>
        </w:rPr>
        <w:t>第二十七条</w:t>
      </w:r>
      <w:r w:rsidRPr="001D6D5E">
        <w:rPr>
          <w:rFonts w:hint="eastAsia"/>
        </w:rPr>
        <w:t xml:space="preserve">  </w:t>
      </w:r>
      <w:r w:rsidRPr="001D6D5E">
        <w:rPr>
          <w:rFonts w:hint="eastAsia"/>
        </w:rPr>
        <w:t>本办法自</w:t>
      </w:r>
      <w:r w:rsidRPr="001D6D5E">
        <w:rPr>
          <w:rFonts w:hint="eastAsia"/>
        </w:rPr>
        <w:t>2020</w:t>
      </w:r>
      <w:r w:rsidRPr="001D6D5E">
        <w:rPr>
          <w:rFonts w:hint="eastAsia"/>
        </w:rPr>
        <w:t>年</w:t>
      </w:r>
      <w:r w:rsidRPr="001D6D5E">
        <w:rPr>
          <w:rFonts w:hint="eastAsia"/>
        </w:rPr>
        <w:t>1</w:t>
      </w:r>
      <w:r w:rsidRPr="001D6D5E">
        <w:rPr>
          <w:rFonts w:hint="eastAsia"/>
        </w:rPr>
        <w:t>月</w:t>
      </w:r>
      <w:r w:rsidRPr="001D6D5E">
        <w:rPr>
          <w:rFonts w:hint="eastAsia"/>
        </w:rPr>
        <w:t>1</w:t>
      </w:r>
      <w:r w:rsidRPr="001D6D5E">
        <w:rPr>
          <w:rFonts w:hint="eastAsia"/>
        </w:rPr>
        <w:t>日起执行。</w:t>
      </w:r>
    </w:p>
    <w:p w14:paraId="0E79E596" w14:textId="77777777" w:rsidR="00D639AE" w:rsidRPr="001D6D5E" w:rsidRDefault="00253948">
      <w:r w:rsidRPr="001D6D5E">
        <w:rPr>
          <w:rFonts w:hint="eastAsia"/>
        </w:rPr>
        <w:t>第二十八条</w:t>
      </w:r>
      <w:r w:rsidRPr="001D6D5E">
        <w:rPr>
          <w:rFonts w:hint="eastAsia"/>
        </w:rPr>
        <w:t xml:space="preserve">  </w:t>
      </w:r>
      <w:r w:rsidRPr="001D6D5E">
        <w:rPr>
          <w:rFonts w:hint="eastAsia"/>
        </w:rPr>
        <w:t>本办法由成都市园林建设技术服务中心负责解释。</w:t>
      </w:r>
    </w:p>
    <w:p w14:paraId="7569646F" w14:textId="77777777" w:rsidR="00D639AE" w:rsidRPr="001D6D5E" w:rsidRDefault="00D639AE"/>
    <w:p w14:paraId="673EF853" w14:textId="77777777" w:rsidR="00D639AE" w:rsidRPr="001D6D5E" w:rsidRDefault="00D639AE">
      <w:pPr>
        <w:sectPr w:rsidR="00D639AE" w:rsidRPr="001D6D5E">
          <w:pgSz w:w="11907" w:h="16840"/>
          <w:pgMar w:top="1134" w:right="1418" w:bottom="1134" w:left="1418" w:header="851" w:footer="992" w:gutter="0"/>
          <w:pgNumType w:fmt="numberInDash"/>
          <w:cols w:space="425"/>
          <w:docGrid w:linePitch="312"/>
        </w:sectPr>
      </w:pPr>
    </w:p>
    <w:p w14:paraId="75C967AF" w14:textId="77777777" w:rsidR="00D639AE" w:rsidRPr="001D6D5E" w:rsidRDefault="00253948">
      <w:r w:rsidRPr="001D6D5E">
        <w:lastRenderedPageBreak/>
        <w:t>附件：工程项目考核评分标准</w:t>
      </w:r>
      <w:r w:rsidRPr="001D6D5E">
        <w:rPr>
          <w:rFonts w:hint="eastAsia"/>
        </w:rPr>
        <w:t>及处罚细则</w:t>
      </w:r>
    </w:p>
    <w:p w14:paraId="4A9B951E" w14:textId="77777777" w:rsidR="00D639AE" w:rsidRPr="001D6D5E" w:rsidRDefault="00253948">
      <w:r w:rsidRPr="001D6D5E">
        <w:rPr>
          <w:rFonts w:hint="eastAsia"/>
        </w:rPr>
        <w:t>成都市园林建设技术服务中心</w:t>
      </w:r>
    </w:p>
    <w:p w14:paraId="4DB47325" w14:textId="77777777" w:rsidR="00D639AE" w:rsidRPr="001D6D5E" w:rsidRDefault="00253948">
      <w:r w:rsidRPr="001D6D5E">
        <w:rPr>
          <w:rFonts w:hint="eastAsia"/>
        </w:rPr>
        <w:t>工程项目考核评分标准及处罚细则</w:t>
      </w:r>
    </w:p>
    <w:p w14:paraId="1EB224B7" w14:textId="77777777" w:rsidR="00D639AE" w:rsidRPr="001D6D5E" w:rsidRDefault="00253948">
      <w:r w:rsidRPr="001D6D5E">
        <w:rPr>
          <w:rFonts w:hint="eastAsia"/>
        </w:rPr>
        <w:t>安全管理</w:t>
      </w:r>
    </w:p>
    <w:tbl>
      <w:tblPr>
        <w:tblW w:w="5080" w:type="pct"/>
        <w:tblLayout w:type="fixed"/>
        <w:tblLook w:val="04A0" w:firstRow="1" w:lastRow="0" w:firstColumn="1" w:lastColumn="0" w:noHBand="0" w:noVBand="1"/>
      </w:tblPr>
      <w:tblGrid>
        <w:gridCol w:w="349"/>
        <w:gridCol w:w="785"/>
        <w:gridCol w:w="5817"/>
        <w:gridCol w:w="639"/>
        <w:gridCol w:w="1068"/>
      </w:tblGrid>
      <w:tr w:rsidR="001D6D5E" w:rsidRPr="001D6D5E" w14:paraId="416C0BAD" w14:textId="77777777">
        <w:trPr>
          <w:trHeight w:val="702"/>
        </w:trPr>
        <w:tc>
          <w:tcPr>
            <w:tcW w:w="201" w:type="pct"/>
            <w:tcBorders>
              <w:top w:val="single" w:sz="4" w:space="0" w:color="auto"/>
              <w:left w:val="single" w:sz="4" w:space="0" w:color="auto"/>
              <w:bottom w:val="single" w:sz="4" w:space="0" w:color="auto"/>
              <w:right w:val="single" w:sz="4" w:space="0" w:color="auto"/>
            </w:tcBorders>
            <w:vAlign w:val="center"/>
          </w:tcPr>
          <w:p w14:paraId="333744E4" w14:textId="77777777" w:rsidR="00D639AE" w:rsidRPr="001D6D5E" w:rsidRDefault="00253948">
            <w:r w:rsidRPr="001D6D5E">
              <w:rPr>
                <w:rFonts w:hint="eastAsia"/>
              </w:rPr>
              <w:t>序号</w:t>
            </w:r>
          </w:p>
        </w:tc>
        <w:tc>
          <w:tcPr>
            <w:tcW w:w="453" w:type="pct"/>
            <w:tcBorders>
              <w:top w:val="single" w:sz="4" w:space="0" w:color="auto"/>
              <w:left w:val="nil"/>
              <w:bottom w:val="single" w:sz="4" w:space="0" w:color="auto"/>
              <w:right w:val="single" w:sz="4" w:space="0" w:color="auto"/>
            </w:tcBorders>
            <w:vAlign w:val="center"/>
          </w:tcPr>
          <w:p w14:paraId="6A5AB272" w14:textId="77777777" w:rsidR="00D639AE" w:rsidRPr="001D6D5E" w:rsidRDefault="00253948">
            <w:r w:rsidRPr="001D6D5E">
              <w:rPr>
                <w:rFonts w:hint="eastAsia"/>
              </w:rPr>
              <w:t>考核项目</w:t>
            </w:r>
          </w:p>
        </w:tc>
        <w:tc>
          <w:tcPr>
            <w:tcW w:w="3358" w:type="pct"/>
            <w:tcBorders>
              <w:top w:val="single" w:sz="4" w:space="0" w:color="auto"/>
              <w:left w:val="nil"/>
              <w:bottom w:val="single" w:sz="4" w:space="0" w:color="auto"/>
              <w:right w:val="single" w:sz="4" w:space="0" w:color="auto"/>
            </w:tcBorders>
            <w:vAlign w:val="center"/>
          </w:tcPr>
          <w:p w14:paraId="347CB487" w14:textId="77777777" w:rsidR="00D639AE" w:rsidRPr="001D6D5E" w:rsidRDefault="00253948">
            <w:r w:rsidRPr="001D6D5E">
              <w:rPr>
                <w:rFonts w:hint="eastAsia"/>
              </w:rPr>
              <w:t>主要内容</w:t>
            </w:r>
          </w:p>
        </w:tc>
        <w:tc>
          <w:tcPr>
            <w:tcW w:w="369" w:type="pct"/>
            <w:tcBorders>
              <w:top w:val="single" w:sz="4" w:space="0" w:color="auto"/>
              <w:left w:val="nil"/>
              <w:bottom w:val="single" w:sz="4" w:space="0" w:color="auto"/>
              <w:right w:val="single" w:sz="4" w:space="0" w:color="auto"/>
            </w:tcBorders>
            <w:vAlign w:val="center"/>
          </w:tcPr>
          <w:p w14:paraId="2F267536" w14:textId="77777777" w:rsidR="00D639AE" w:rsidRPr="001D6D5E" w:rsidRDefault="00253948">
            <w:r w:rsidRPr="001D6D5E">
              <w:rPr>
                <w:rFonts w:hint="eastAsia"/>
              </w:rPr>
              <w:t>扣分</w:t>
            </w:r>
          </w:p>
        </w:tc>
        <w:tc>
          <w:tcPr>
            <w:tcW w:w="617" w:type="pct"/>
            <w:tcBorders>
              <w:top w:val="single" w:sz="4" w:space="0" w:color="auto"/>
              <w:left w:val="nil"/>
              <w:bottom w:val="single" w:sz="4" w:space="0" w:color="auto"/>
              <w:right w:val="single" w:sz="4" w:space="0" w:color="auto"/>
            </w:tcBorders>
            <w:vAlign w:val="center"/>
          </w:tcPr>
          <w:p w14:paraId="716B6E1C" w14:textId="77777777" w:rsidR="00D639AE" w:rsidRPr="001D6D5E" w:rsidRDefault="00253948">
            <w:r w:rsidRPr="001D6D5E">
              <w:rPr>
                <w:rFonts w:hint="eastAsia"/>
              </w:rPr>
              <w:t>罚款金额（元）</w:t>
            </w:r>
          </w:p>
        </w:tc>
      </w:tr>
      <w:tr w:rsidR="001D6D5E" w:rsidRPr="001D6D5E" w14:paraId="46057E77" w14:textId="77777777">
        <w:trPr>
          <w:trHeight w:val="480"/>
        </w:trPr>
        <w:tc>
          <w:tcPr>
            <w:tcW w:w="201" w:type="pct"/>
            <w:vMerge w:val="restart"/>
            <w:tcBorders>
              <w:top w:val="nil"/>
              <w:left w:val="single" w:sz="4" w:space="0" w:color="auto"/>
              <w:bottom w:val="single" w:sz="4" w:space="0" w:color="auto"/>
              <w:right w:val="single" w:sz="4" w:space="0" w:color="auto"/>
            </w:tcBorders>
            <w:noWrap/>
            <w:vAlign w:val="center"/>
          </w:tcPr>
          <w:p w14:paraId="6908CE14" w14:textId="77777777" w:rsidR="00D639AE" w:rsidRPr="001D6D5E" w:rsidRDefault="00253948">
            <w:r w:rsidRPr="001D6D5E">
              <w:rPr>
                <w:rFonts w:hint="eastAsia"/>
              </w:rPr>
              <w:t>1</w:t>
            </w:r>
          </w:p>
        </w:tc>
        <w:tc>
          <w:tcPr>
            <w:tcW w:w="453" w:type="pct"/>
            <w:vMerge w:val="restart"/>
            <w:tcBorders>
              <w:top w:val="nil"/>
              <w:left w:val="single" w:sz="4" w:space="0" w:color="auto"/>
              <w:bottom w:val="single" w:sz="4" w:space="0" w:color="auto"/>
              <w:right w:val="single" w:sz="4" w:space="0" w:color="auto"/>
            </w:tcBorders>
            <w:vAlign w:val="center"/>
          </w:tcPr>
          <w:p w14:paraId="11D6B421" w14:textId="77777777" w:rsidR="00D639AE" w:rsidRPr="001D6D5E" w:rsidRDefault="00253948">
            <w:r w:rsidRPr="001D6D5E">
              <w:rPr>
                <w:rFonts w:hint="eastAsia"/>
              </w:rPr>
              <w:t>安全生产</w:t>
            </w:r>
            <w:r w:rsidRPr="001D6D5E">
              <w:rPr>
                <w:rFonts w:hint="eastAsia"/>
              </w:rPr>
              <w:br/>
            </w:r>
            <w:r w:rsidRPr="001D6D5E">
              <w:rPr>
                <w:rFonts w:hint="eastAsia"/>
              </w:rPr>
              <w:t>责任制</w:t>
            </w:r>
          </w:p>
        </w:tc>
        <w:tc>
          <w:tcPr>
            <w:tcW w:w="3358" w:type="pct"/>
            <w:tcBorders>
              <w:top w:val="nil"/>
              <w:left w:val="nil"/>
              <w:bottom w:val="single" w:sz="4" w:space="0" w:color="auto"/>
              <w:right w:val="single" w:sz="4" w:space="0" w:color="auto"/>
            </w:tcBorders>
            <w:noWrap/>
            <w:vAlign w:val="center"/>
          </w:tcPr>
          <w:p w14:paraId="74C907D0" w14:textId="77777777" w:rsidR="00D639AE" w:rsidRPr="001D6D5E" w:rsidRDefault="00253948">
            <w:r w:rsidRPr="001D6D5E">
              <w:rPr>
                <w:rFonts w:hint="eastAsia"/>
              </w:rPr>
              <w:t>未建立安全生产责任制或未执行安全生产责任制的</w:t>
            </w:r>
          </w:p>
        </w:tc>
        <w:tc>
          <w:tcPr>
            <w:tcW w:w="369" w:type="pct"/>
            <w:tcBorders>
              <w:top w:val="nil"/>
              <w:left w:val="nil"/>
              <w:bottom w:val="single" w:sz="4" w:space="0" w:color="auto"/>
              <w:right w:val="single" w:sz="4" w:space="0" w:color="auto"/>
            </w:tcBorders>
            <w:vAlign w:val="center"/>
          </w:tcPr>
          <w:p w14:paraId="5F3DAEBF" w14:textId="77777777" w:rsidR="00D639AE" w:rsidRPr="001D6D5E" w:rsidRDefault="00253948">
            <w:r w:rsidRPr="001D6D5E">
              <w:rPr>
                <w:rFonts w:hint="eastAsia"/>
              </w:rPr>
              <w:t>5</w:t>
            </w:r>
            <w:r w:rsidRPr="001D6D5E">
              <w:rPr>
                <w:rFonts w:hint="eastAsia"/>
              </w:rPr>
              <w:t>～</w:t>
            </w:r>
            <w:r w:rsidRPr="001D6D5E">
              <w:rPr>
                <w:rFonts w:hint="eastAsia"/>
              </w:rPr>
              <w:t>10</w:t>
            </w:r>
          </w:p>
        </w:tc>
        <w:tc>
          <w:tcPr>
            <w:tcW w:w="617" w:type="pct"/>
            <w:tcBorders>
              <w:top w:val="nil"/>
              <w:left w:val="nil"/>
              <w:bottom w:val="single" w:sz="4" w:space="0" w:color="auto"/>
              <w:right w:val="single" w:sz="4" w:space="0" w:color="auto"/>
            </w:tcBorders>
            <w:vAlign w:val="center"/>
          </w:tcPr>
          <w:p w14:paraId="5C65BCB6" w14:textId="77777777" w:rsidR="00D639AE" w:rsidRPr="001D6D5E" w:rsidRDefault="00253948">
            <w:r w:rsidRPr="001D6D5E">
              <w:rPr>
                <w:rFonts w:hint="eastAsia"/>
              </w:rPr>
              <w:t>1000</w:t>
            </w:r>
            <w:r w:rsidRPr="001D6D5E">
              <w:rPr>
                <w:rFonts w:hint="eastAsia"/>
              </w:rPr>
              <w:t>～</w:t>
            </w:r>
            <w:r w:rsidRPr="001D6D5E">
              <w:rPr>
                <w:rFonts w:hint="eastAsia"/>
              </w:rPr>
              <w:t>2000</w:t>
            </w:r>
          </w:p>
        </w:tc>
      </w:tr>
      <w:tr w:rsidR="001D6D5E" w:rsidRPr="001D6D5E" w14:paraId="7D600952" w14:textId="77777777">
        <w:trPr>
          <w:trHeight w:val="480"/>
        </w:trPr>
        <w:tc>
          <w:tcPr>
            <w:tcW w:w="201" w:type="pct"/>
            <w:vMerge/>
            <w:tcBorders>
              <w:top w:val="nil"/>
              <w:left w:val="single" w:sz="4" w:space="0" w:color="auto"/>
              <w:bottom w:val="single" w:sz="4" w:space="0" w:color="auto"/>
              <w:right w:val="single" w:sz="4" w:space="0" w:color="auto"/>
            </w:tcBorders>
            <w:vAlign w:val="center"/>
          </w:tcPr>
          <w:p w14:paraId="5BD167BB"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0B855C3C" w14:textId="77777777" w:rsidR="00D639AE" w:rsidRPr="001D6D5E" w:rsidRDefault="00D639AE"/>
        </w:tc>
        <w:tc>
          <w:tcPr>
            <w:tcW w:w="3358" w:type="pct"/>
            <w:tcBorders>
              <w:top w:val="nil"/>
              <w:left w:val="nil"/>
              <w:bottom w:val="single" w:sz="4" w:space="0" w:color="auto"/>
              <w:right w:val="single" w:sz="4" w:space="0" w:color="auto"/>
            </w:tcBorders>
            <w:noWrap/>
            <w:vAlign w:val="center"/>
          </w:tcPr>
          <w:p w14:paraId="16302179" w14:textId="77777777" w:rsidR="00D639AE" w:rsidRPr="001D6D5E" w:rsidRDefault="00253948">
            <w:r w:rsidRPr="001D6D5E">
              <w:rPr>
                <w:rFonts w:hint="eastAsia"/>
              </w:rPr>
              <w:t>经济承包合同中无安全生产考核指标的</w:t>
            </w:r>
          </w:p>
        </w:tc>
        <w:tc>
          <w:tcPr>
            <w:tcW w:w="369" w:type="pct"/>
            <w:tcBorders>
              <w:top w:val="nil"/>
              <w:left w:val="nil"/>
              <w:bottom w:val="single" w:sz="4" w:space="0" w:color="auto"/>
              <w:right w:val="single" w:sz="4" w:space="0" w:color="auto"/>
            </w:tcBorders>
            <w:vAlign w:val="center"/>
          </w:tcPr>
          <w:p w14:paraId="4F80D0DC" w14:textId="77777777" w:rsidR="00D639AE" w:rsidRPr="001D6D5E" w:rsidRDefault="00253948">
            <w:r w:rsidRPr="001D6D5E">
              <w:rPr>
                <w:rFonts w:hint="eastAsia"/>
              </w:rPr>
              <w:t>5</w:t>
            </w:r>
          </w:p>
        </w:tc>
        <w:tc>
          <w:tcPr>
            <w:tcW w:w="617" w:type="pct"/>
            <w:tcBorders>
              <w:top w:val="nil"/>
              <w:left w:val="nil"/>
              <w:bottom w:val="single" w:sz="4" w:space="0" w:color="auto"/>
              <w:right w:val="single" w:sz="4" w:space="0" w:color="auto"/>
            </w:tcBorders>
            <w:vAlign w:val="center"/>
          </w:tcPr>
          <w:p w14:paraId="1BD960B7" w14:textId="77777777" w:rsidR="00D639AE" w:rsidRPr="001D6D5E" w:rsidRDefault="00253948">
            <w:r w:rsidRPr="001D6D5E">
              <w:rPr>
                <w:rFonts w:hint="eastAsia"/>
              </w:rPr>
              <w:t>1000</w:t>
            </w:r>
          </w:p>
        </w:tc>
      </w:tr>
      <w:tr w:rsidR="001D6D5E" w:rsidRPr="001D6D5E" w14:paraId="4035C1D9" w14:textId="77777777">
        <w:trPr>
          <w:trHeight w:val="480"/>
        </w:trPr>
        <w:tc>
          <w:tcPr>
            <w:tcW w:w="201" w:type="pct"/>
            <w:vMerge/>
            <w:tcBorders>
              <w:top w:val="nil"/>
              <w:left w:val="single" w:sz="4" w:space="0" w:color="auto"/>
              <w:bottom w:val="single" w:sz="4" w:space="0" w:color="auto"/>
              <w:right w:val="single" w:sz="4" w:space="0" w:color="auto"/>
            </w:tcBorders>
            <w:vAlign w:val="center"/>
          </w:tcPr>
          <w:p w14:paraId="68527B82"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3F5919A5" w14:textId="77777777" w:rsidR="00D639AE" w:rsidRPr="001D6D5E" w:rsidRDefault="00D639AE"/>
        </w:tc>
        <w:tc>
          <w:tcPr>
            <w:tcW w:w="3358" w:type="pct"/>
            <w:tcBorders>
              <w:top w:val="nil"/>
              <w:left w:val="nil"/>
              <w:bottom w:val="single" w:sz="4" w:space="0" w:color="auto"/>
              <w:right w:val="single" w:sz="4" w:space="0" w:color="auto"/>
            </w:tcBorders>
            <w:noWrap/>
            <w:vAlign w:val="center"/>
          </w:tcPr>
          <w:p w14:paraId="5839AC9A" w14:textId="77777777" w:rsidR="00D639AE" w:rsidRPr="001D6D5E" w:rsidRDefault="00253948">
            <w:r w:rsidRPr="001D6D5E">
              <w:rPr>
                <w:rFonts w:hint="eastAsia"/>
              </w:rPr>
              <w:t>未按规定配备专职安全员或专职安全员</w:t>
            </w:r>
            <w:proofErr w:type="gramStart"/>
            <w:r w:rsidRPr="001D6D5E">
              <w:rPr>
                <w:rFonts w:hint="eastAsia"/>
              </w:rPr>
              <w:t>不</w:t>
            </w:r>
            <w:proofErr w:type="gramEnd"/>
            <w:r w:rsidRPr="001D6D5E">
              <w:rPr>
                <w:rFonts w:hint="eastAsia"/>
              </w:rPr>
              <w:t>在岗的</w:t>
            </w:r>
          </w:p>
        </w:tc>
        <w:tc>
          <w:tcPr>
            <w:tcW w:w="369" w:type="pct"/>
            <w:tcBorders>
              <w:top w:val="nil"/>
              <w:left w:val="nil"/>
              <w:bottom w:val="single" w:sz="4" w:space="0" w:color="auto"/>
              <w:right w:val="single" w:sz="4" w:space="0" w:color="auto"/>
            </w:tcBorders>
            <w:vAlign w:val="center"/>
          </w:tcPr>
          <w:p w14:paraId="379F6BBC" w14:textId="77777777" w:rsidR="00D639AE" w:rsidRPr="001D6D5E" w:rsidRDefault="00253948">
            <w:r w:rsidRPr="001D6D5E">
              <w:rPr>
                <w:rFonts w:hint="eastAsia"/>
              </w:rPr>
              <w:t>2</w:t>
            </w:r>
            <w:r w:rsidRPr="001D6D5E">
              <w:rPr>
                <w:rFonts w:hint="eastAsia"/>
              </w:rPr>
              <w:t>～</w:t>
            </w:r>
            <w:r w:rsidRPr="001D6D5E">
              <w:rPr>
                <w:rFonts w:hint="eastAsia"/>
              </w:rPr>
              <w:t>5</w:t>
            </w:r>
          </w:p>
        </w:tc>
        <w:tc>
          <w:tcPr>
            <w:tcW w:w="617" w:type="pct"/>
            <w:tcBorders>
              <w:top w:val="nil"/>
              <w:left w:val="nil"/>
              <w:bottom w:val="single" w:sz="4" w:space="0" w:color="auto"/>
              <w:right w:val="single" w:sz="4" w:space="0" w:color="auto"/>
            </w:tcBorders>
            <w:vAlign w:val="center"/>
          </w:tcPr>
          <w:p w14:paraId="79F4D253" w14:textId="77777777" w:rsidR="00D639AE" w:rsidRPr="001D6D5E" w:rsidRDefault="00253948">
            <w:r w:rsidRPr="001D6D5E">
              <w:rPr>
                <w:rFonts w:hint="eastAsia"/>
              </w:rPr>
              <w:t>400</w:t>
            </w:r>
            <w:r w:rsidRPr="001D6D5E">
              <w:rPr>
                <w:rFonts w:hint="eastAsia"/>
              </w:rPr>
              <w:t>～</w:t>
            </w:r>
            <w:r w:rsidRPr="001D6D5E">
              <w:rPr>
                <w:rFonts w:hint="eastAsia"/>
              </w:rPr>
              <w:t>1000</w:t>
            </w:r>
          </w:p>
        </w:tc>
      </w:tr>
      <w:tr w:rsidR="001D6D5E" w:rsidRPr="001D6D5E" w14:paraId="4A447D7C" w14:textId="77777777">
        <w:trPr>
          <w:trHeight w:val="480"/>
        </w:trPr>
        <w:tc>
          <w:tcPr>
            <w:tcW w:w="201" w:type="pct"/>
            <w:vMerge/>
            <w:tcBorders>
              <w:top w:val="nil"/>
              <w:left w:val="single" w:sz="4" w:space="0" w:color="auto"/>
              <w:bottom w:val="single" w:sz="4" w:space="0" w:color="auto"/>
              <w:right w:val="single" w:sz="4" w:space="0" w:color="auto"/>
            </w:tcBorders>
            <w:vAlign w:val="center"/>
          </w:tcPr>
          <w:p w14:paraId="695A79DF"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4F024A42" w14:textId="77777777" w:rsidR="00D639AE" w:rsidRPr="001D6D5E" w:rsidRDefault="00D639AE"/>
        </w:tc>
        <w:tc>
          <w:tcPr>
            <w:tcW w:w="3358" w:type="pct"/>
            <w:tcBorders>
              <w:top w:val="nil"/>
              <w:left w:val="nil"/>
              <w:bottom w:val="single" w:sz="4" w:space="0" w:color="auto"/>
              <w:right w:val="single" w:sz="4" w:space="0" w:color="auto"/>
            </w:tcBorders>
            <w:noWrap/>
            <w:vAlign w:val="center"/>
          </w:tcPr>
          <w:p w14:paraId="25E7B58C" w14:textId="77777777" w:rsidR="00D639AE" w:rsidRPr="001D6D5E" w:rsidRDefault="00253948">
            <w:r w:rsidRPr="001D6D5E">
              <w:rPr>
                <w:rFonts w:hint="eastAsia"/>
              </w:rPr>
              <w:t>未按规定记录施工安全日志或记录不全的</w:t>
            </w:r>
          </w:p>
        </w:tc>
        <w:tc>
          <w:tcPr>
            <w:tcW w:w="369" w:type="pct"/>
            <w:tcBorders>
              <w:top w:val="nil"/>
              <w:left w:val="nil"/>
              <w:bottom w:val="single" w:sz="4" w:space="0" w:color="auto"/>
              <w:right w:val="single" w:sz="4" w:space="0" w:color="auto"/>
            </w:tcBorders>
            <w:vAlign w:val="center"/>
          </w:tcPr>
          <w:p w14:paraId="452C8118" w14:textId="77777777" w:rsidR="00D639AE" w:rsidRPr="001D6D5E" w:rsidRDefault="00253948">
            <w:r w:rsidRPr="001D6D5E">
              <w:rPr>
                <w:rFonts w:hint="eastAsia"/>
              </w:rPr>
              <w:t>2</w:t>
            </w:r>
            <w:r w:rsidRPr="001D6D5E">
              <w:rPr>
                <w:rFonts w:hint="eastAsia"/>
              </w:rPr>
              <w:t>～</w:t>
            </w:r>
            <w:r w:rsidRPr="001D6D5E">
              <w:rPr>
                <w:rFonts w:hint="eastAsia"/>
              </w:rPr>
              <w:t>5</w:t>
            </w:r>
          </w:p>
        </w:tc>
        <w:tc>
          <w:tcPr>
            <w:tcW w:w="617" w:type="pct"/>
            <w:tcBorders>
              <w:top w:val="nil"/>
              <w:left w:val="nil"/>
              <w:bottom w:val="single" w:sz="4" w:space="0" w:color="auto"/>
              <w:right w:val="single" w:sz="4" w:space="0" w:color="auto"/>
            </w:tcBorders>
            <w:vAlign w:val="center"/>
          </w:tcPr>
          <w:p w14:paraId="57614943" w14:textId="77777777" w:rsidR="00D639AE" w:rsidRPr="001D6D5E" w:rsidRDefault="00253948">
            <w:r w:rsidRPr="001D6D5E">
              <w:rPr>
                <w:rFonts w:hint="eastAsia"/>
              </w:rPr>
              <w:t>400</w:t>
            </w:r>
            <w:r w:rsidRPr="001D6D5E">
              <w:rPr>
                <w:rFonts w:hint="eastAsia"/>
              </w:rPr>
              <w:t>～</w:t>
            </w:r>
            <w:r w:rsidRPr="001D6D5E">
              <w:rPr>
                <w:rFonts w:hint="eastAsia"/>
              </w:rPr>
              <w:t>1000</w:t>
            </w:r>
          </w:p>
        </w:tc>
      </w:tr>
      <w:tr w:rsidR="001D6D5E" w:rsidRPr="001D6D5E" w14:paraId="19D41799" w14:textId="77777777">
        <w:trPr>
          <w:trHeight w:val="480"/>
        </w:trPr>
        <w:tc>
          <w:tcPr>
            <w:tcW w:w="201" w:type="pct"/>
            <w:vMerge/>
            <w:tcBorders>
              <w:top w:val="nil"/>
              <w:left w:val="single" w:sz="4" w:space="0" w:color="auto"/>
              <w:bottom w:val="single" w:sz="4" w:space="0" w:color="auto"/>
              <w:right w:val="single" w:sz="4" w:space="0" w:color="auto"/>
            </w:tcBorders>
            <w:vAlign w:val="center"/>
          </w:tcPr>
          <w:p w14:paraId="408ED856"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430E305C" w14:textId="77777777" w:rsidR="00D639AE" w:rsidRPr="001D6D5E" w:rsidRDefault="00D639AE"/>
        </w:tc>
        <w:tc>
          <w:tcPr>
            <w:tcW w:w="3358" w:type="pct"/>
            <w:tcBorders>
              <w:top w:val="nil"/>
              <w:left w:val="nil"/>
              <w:bottom w:val="single" w:sz="4" w:space="0" w:color="auto"/>
              <w:right w:val="single" w:sz="4" w:space="0" w:color="auto"/>
            </w:tcBorders>
            <w:noWrap/>
            <w:vAlign w:val="center"/>
          </w:tcPr>
          <w:p w14:paraId="12622074" w14:textId="77777777" w:rsidR="00D639AE" w:rsidRPr="001D6D5E" w:rsidRDefault="00253948">
            <w:r w:rsidRPr="001D6D5E">
              <w:rPr>
                <w:rFonts w:hint="eastAsia"/>
              </w:rPr>
              <w:t>项目开工前需进行安全评估，若未按规定进行的</w:t>
            </w:r>
          </w:p>
        </w:tc>
        <w:tc>
          <w:tcPr>
            <w:tcW w:w="369" w:type="pct"/>
            <w:tcBorders>
              <w:top w:val="nil"/>
              <w:left w:val="nil"/>
              <w:bottom w:val="single" w:sz="4" w:space="0" w:color="auto"/>
              <w:right w:val="single" w:sz="4" w:space="0" w:color="auto"/>
            </w:tcBorders>
            <w:vAlign w:val="center"/>
          </w:tcPr>
          <w:p w14:paraId="5983AC40" w14:textId="77777777" w:rsidR="00D639AE" w:rsidRPr="001D6D5E" w:rsidRDefault="00253948">
            <w:r w:rsidRPr="001D6D5E">
              <w:rPr>
                <w:rFonts w:hint="eastAsia"/>
              </w:rPr>
              <w:t>2</w:t>
            </w:r>
            <w:r w:rsidRPr="001D6D5E">
              <w:rPr>
                <w:rFonts w:hint="eastAsia"/>
              </w:rPr>
              <w:t>～</w:t>
            </w:r>
            <w:r w:rsidRPr="001D6D5E">
              <w:rPr>
                <w:rFonts w:hint="eastAsia"/>
              </w:rPr>
              <w:t>15</w:t>
            </w:r>
          </w:p>
        </w:tc>
        <w:tc>
          <w:tcPr>
            <w:tcW w:w="617" w:type="pct"/>
            <w:tcBorders>
              <w:top w:val="nil"/>
              <w:left w:val="nil"/>
              <w:bottom w:val="single" w:sz="4" w:space="0" w:color="auto"/>
              <w:right w:val="single" w:sz="4" w:space="0" w:color="auto"/>
            </w:tcBorders>
            <w:vAlign w:val="center"/>
          </w:tcPr>
          <w:p w14:paraId="2B73F03D" w14:textId="77777777" w:rsidR="00D639AE" w:rsidRPr="001D6D5E" w:rsidRDefault="00253948">
            <w:r w:rsidRPr="001D6D5E">
              <w:rPr>
                <w:rFonts w:hint="eastAsia"/>
              </w:rPr>
              <w:t>400</w:t>
            </w:r>
            <w:r w:rsidRPr="001D6D5E">
              <w:rPr>
                <w:rFonts w:hint="eastAsia"/>
              </w:rPr>
              <w:t>～</w:t>
            </w:r>
            <w:r w:rsidRPr="001D6D5E">
              <w:rPr>
                <w:rFonts w:hint="eastAsia"/>
              </w:rPr>
              <w:t>3000</w:t>
            </w:r>
          </w:p>
        </w:tc>
      </w:tr>
      <w:tr w:rsidR="001D6D5E" w:rsidRPr="001D6D5E" w14:paraId="4247B878" w14:textId="77777777">
        <w:trPr>
          <w:trHeight w:val="690"/>
        </w:trPr>
        <w:tc>
          <w:tcPr>
            <w:tcW w:w="201" w:type="pct"/>
            <w:vMerge/>
            <w:tcBorders>
              <w:top w:val="nil"/>
              <w:left w:val="single" w:sz="4" w:space="0" w:color="auto"/>
              <w:bottom w:val="single" w:sz="4" w:space="0" w:color="auto"/>
              <w:right w:val="single" w:sz="4" w:space="0" w:color="auto"/>
            </w:tcBorders>
            <w:vAlign w:val="center"/>
          </w:tcPr>
          <w:p w14:paraId="789A0E56"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4924FD91" w14:textId="77777777" w:rsidR="00D639AE" w:rsidRPr="001D6D5E" w:rsidRDefault="00D639AE"/>
        </w:tc>
        <w:tc>
          <w:tcPr>
            <w:tcW w:w="3358" w:type="pct"/>
            <w:tcBorders>
              <w:top w:val="nil"/>
              <w:left w:val="nil"/>
              <w:bottom w:val="single" w:sz="4" w:space="0" w:color="auto"/>
              <w:right w:val="single" w:sz="4" w:space="0" w:color="auto"/>
            </w:tcBorders>
            <w:vAlign w:val="center"/>
          </w:tcPr>
          <w:p w14:paraId="2B207520" w14:textId="77777777" w:rsidR="00D639AE" w:rsidRPr="001D6D5E" w:rsidRDefault="00253948">
            <w:r w:rsidRPr="001D6D5E">
              <w:rPr>
                <w:rFonts w:hint="eastAsia"/>
              </w:rPr>
              <w:t>自觉接受业主、设计、监理单位、建设处及相关科室的管理、协调和监督，协调不力造成不良影响和在质量、进度、安全文明施工等方面未达到相关规定或未符合合同及业主要求的</w:t>
            </w:r>
          </w:p>
        </w:tc>
        <w:tc>
          <w:tcPr>
            <w:tcW w:w="369" w:type="pct"/>
            <w:tcBorders>
              <w:top w:val="nil"/>
              <w:left w:val="nil"/>
              <w:bottom w:val="single" w:sz="4" w:space="0" w:color="auto"/>
              <w:right w:val="single" w:sz="4" w:space="0" w:color="auto"/>
            </w:tcBorders>
            <w:vAlign w:val="center"/>
          </w:tcPr>
          <w:p w14:paraId="173A111D" w14:textId="77777777" w:rsidR="00D639AE" w:rsidRPr="001D6D5E" w:rsidRDefault="00253948">
            <w:r w:rsidRPr="001D6D5E">
              <w:rPr>
                <w:rFonts w:hint="eastAsia"/>
              </w:rPr>
              <w:t>2</w:t>
            </w:r>
            <w:r w:rsidRPr="001D6D5E">
              <w:rPr>
                <w:rFonts w:hint="eastAsia"/>
              </w:rPr>
              <w:t>～</w:t>
            </w:r>
            <w:r w:rsidRPr="001D6D5E">
              <w:rPr>
                <w:rFonts w:hint="eastAsia"/>
              </w:rPr>
              <w:t>15</w:t>
            </w:r>
          </w:p>
        </w:tc>
        <w:tc>
          <w:tcPr>
            <w:tcW w:w="617" w:type="pct"/>
            <w:tcBorders>
              <w:top w:val="nil"/>
              <w:left w:val="nil"/>
              <w:bottom w:val="single" w:sz="4" w:space="0" w:color="auto"/>
              <w:right w:val="single" w:sz="4" w:space="0" w:color="auto"/>
            </w:tcBorders>
            <w:vAlign w:val="center"/>
          </w:tcPr>
          <w:p w14:paraId="29AF39C3" w14:textId="77777777" w:rsidR="00D639AE" w:rsidRPr="001D6D5E" w:rsidRDefault="00253948">
            <w:r w:rsidRPr="001D6D5E">
              <w:rPr>
                <w:rFonts w:hint="eastAsia"/>
              </w:rPr>
              <w:t>400</w:t>
            </w:r>
            <w:r w:rsidRPr="001D6D5E">
              <w:rPr>
                <w:rFonts w:hint="eastAsia"/>
              </w:rPr>
              <w:t>～</w:t>
            </w:r>
            <w:r w:rsidRPr="001D6D5E">
              <w:rPr>
                <w:rFonts w:hint="eastAsia"/>
              </w:rPr>
              <w:t>3000</w:t>
            </w:r>
          </w:p>
        </w:tc>
      </w:tr>
      <w:tr w:rsidR="001D6D5E" w:rsidRPr="001D6D5E" w14:paraId="430488F5" w14:textId="77777777">
        <w:trPr>
          <w:trHeight w:val="402"/>
        </w:trPr>
        <w:tc>
          <w:tcPr>
            <w:tcW w:w="201" w:type="pct"/>
            <w:vMerge w:val="restart"/>
            <w:tcBorders>
              <w:top w:val="nil"/>
              <w:left w:val="single" w:sz="4" w:space="0" w:color="auto"/>
              <w:bottom w:val="single" w:sz="4" w:space="0" w:color="auto"/>
              <w:right w:val="single" w:sz="4" w:space="0" w:color="auto"/>
            </w:tcBorders>
            <w:noWrap/>
            <w:vAlign w:val="center"/>
          </w:tcPr>
          <w:p w14:paraId="547CAA23" w14:textId="77777777" w:rsidR="00D639AE" w:rsidRPr="001D6D5E" w:rsidRDefault="00253948">
            <w:r w:rsidRPr="001D6D5E">
              <w:rPr>
                <w:rFonts w:hint="eastAsia"/>
              </w:rPr>
              <w:t>2</w:t>
            </w:r>
          </w:p>
        </w:tc>
        <w:tc>
          <w:tcPr>
            <w:tcW w:w="453" w:type="pct"/>
            <w:vMerge w:val="restart"/>
            <w:tcBorders>
              <w:top w:val="nil"/>
              <w:left w:val="single" w:sz="4" w:space="0" w:color="auto"/>
              <w:bottom w:val="single" w:sz="4" w:space="0" w:color="auto"/>
              <w:right w:val="single" w:sz="4" w:space="0" w:color="auto"/>
            </w:tcBorders>
            <w:vAlign w:val="center"/>
          </w:tcPr>
          <w:p w14:paraId="4D97D2B0" w14:textId="77777777" w:rsidR="00D639AE" w:rsidRPr="001D6D5E" w:rsidRDefault="00253948">
            <w:r w:rsidRPr="001D6D5E">
              <w:rPr>
                <w:rFonts w:hint="eastAsia"/>
              </w:rPr>
              <w:t>施工组织</w:t>
            </w:r>
            <w:r w:rsidRPr="001D6D5E">
              <w:rPr>
                <w:rFonts w:hint="eastAsia"/>
              </w:rPr>
              <w:br/>
            </w:r>
            <w:r w:rsidRPr="001D6D5E">
              <w:rPr>
                <w:rFonts w:hint="eastAsia"/>
              </w:rPr>
              <w:t>设</w:t>
            </w:r>
            <w:r w:rsidRPr="001D6D5E">
              <w:rPr>
                <w:rFonts w:hint="eastAsia"/>
              </w:rPr>
              <w:t xml:space="preserve">  </w:t>
            </w:r>
            <w:r w:rsidRPr="001D6D5E">
              <w:rPr>
                <w:rFonts w:hint="eastAsia"/>
              </w:rPr>
              <w:t>计</w:t>
            </w:r>
          </w:p>
        </w:tc>
        <w:tc>
          <w:tcPr>
            <w:tcW w:w="3358" w:type="pct"/>
            <w:tcBorders>
              <w:top w:val="nil"/>
              <w:left w:val="nil"/>
              <w:bottom w:val="single" w:sz="4" w:space="0" w:color="auto"/>
              <w:right w:val="single" w:sz="4" w:space="0" w:color="auto"/>
            </w:tcBorders>
            <w:noWrap/>
            <w:vAlign w:val="center"/>
          </w:tcPr>
          <w:p w14:paraId="547A78D6" w14:textId="77777777" w:rsidR="00D639AE" w:rsidRPr="001D6D5E" w:rsidRDefault="00253948">
            <w:r w:rsidRPr="001D6D5E">
              <w:rPr>
                <w:rFonts w:hint="eastAsia"/>
              </w:rPr>
              <w:t>施工组织设计中无安全技术措施</w:t>
            </w:r>
          </w:p>
        </w:tc>
        <w:tc>
          <w:tcPr>
            <w:tcW w:w="369" w:type="pct"/>
            <w:tcBorders>
              <w:top w:val="nil"/>
              <w:left w:val="nil"/>
              <w:bottom w:val="single" w:sz="4" w:space="0" w:color="auto"/>
              <w:right w:val="single" w:sz="4" w:space="0" w:color="auto"/>
            </w:tcBorders>
            <w:vAlign w:val="center"/>
          </w:tcPr>
          <w:p w14:paraId="797A8DD8" w14:textId="77777777" w:rsidR="00D639AE" w:rsidRPr="001D6D5E" w:rsidRDefault="00253948">
            <w:r w:rsidRPr="001D6D5E">
              <w:rPr>
                <w:rFonts w:hint="eastAsia"/>
              </w:rPr>
              <w:t>2</w:t>
            </w:r>
            <w:r w:rsidRPr="001D6D5E">
              <w:rPr>
                <w:rFonts w:hint="eastAsia"/>
              </w:rPr>
              <w:t>～</w:t>
            </w:r>
            <w:r w:rsidRPr="001D6D5E">
              <w:rPr>
                <w:rFonts w:hint="eastAsia"/>
              </w:rPr>
              <w:t>10</w:t>
            </w:r>
          </w:p>
        </w:tc>
        <w:tc>
          <w:tcPr>
            <w:tcW w:w="617" w:type="pct"/>
            <w:tcBorders>
              <w:top w:val="nil"/>
              <w:left w:val="nil"/>
              <w:bottom w:val="single" w:sz="4" w:space="0" w:color="auto"/>
              <w:right w:val="single" w:sz="4" w:space="0" w:color="auto"/>
            </w:tcBorders>
            <w:vAlign w:val="center"/>
          </w:tcPr>
          <w:p w14:paraId="6DA08B15" w14:textId="77777777" w:rsidR="00D639AE" w:rsidRPr="001D6D5E" w:rsidRDefault="00253948">
            <w:r w:rsidRPr="001D6D5E">
              <w:rPr>
                <w:rFonts w:hint="eastAsia"/>
              </w:rPr>
              <w:t>400</w:t>
            </w:r>
            <w:r w:rsidRPr="001D6D5E">
              <w:rPr>
                <w:rFonts w:hint="eastAsia"/>
              </w:rPr>
              <w:t>～</w:t>
            </w:r>
            <w:r w:rsidRPr="001D6D5E">
              <w:rPr>
                <w:rFonts w:hint="eastAsia"/>
              </w:rPr>
              <w:t>2000</w:t>
            </w:r>
          </w:p>
        </w:tc>
      </w:tr>
      <w:tr w:rsidR="001D6D5E" w:rsidRPr="001D6D5E" w14:paraId="4A1C3A7F" w14:textId="77777777">
        <w:trPr>
          <w:trHeight w:val="480"/>
        </w:trPr>
        <w:tc>
          <w:tcPr>
            <w:tcW w:w="201" w:type="pct"/>
            <w:vMerge/>
            <w:tcBorders>
              <w:top w:val="nil"/>
              <w:left w:val="single" w:sz="4" w:space="0" w:color="auto"/>
              <w:bottom w:val="single" w:sz="4" w:space="0" w:color="auto"/>
              <w:right w:val="single" w:sz="4" w:space="0" w:color="auto"/>
            </w:tcBorders>
            <w:vAlign w:val="center"/>
          </w:tcPr>
          <w:p w14:paraId="2007013D"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47C739A8" w14:textId="77777777" w:rsidR="00D639AE" w:rsidRPr="001D6D5E" w:rsidRDefault="00D639AE"/>
        </w:tc>
        <w:tc>
          <w:tcPr>
            <w:tcW w:w="3358" w:type="pct"/>
            <w:tcBorders>
              <w:top w:val="nil"/>
              <w:left w:val="nil"/>
              <w:bottom w:val="single" w:sz="4" w:space="0" w:color="auto"/>
              <w:right w:val="single" w:sz="4" w:space="0" w:color="auto"/>
            </w:tcBorders>
            <w:noWrap/>
            <w:vAlign w:val="center"/>
          </w:tcPr>
          <w:p w14:paraId="40FBBA39" w14:textId="77777777" w:rsidR="00D639AE" w:rsidRPr="001D6D5E" w:rsidRDefault="00253948">
            <w:r w:rsidRPr="001D6D5E">
              <w:rPr>
                <w:rFonts w:hint="eastAsia"/>
              </w:rPr>
              <w:t>危险性较大的分部分项工程或专业性较强的项目未按规定编制安全专项施工方案</w:t>
            </w:r>
          </w:p>
        </w:tc>
        <w:tc>
          <w:tcPr>
            <w:tcW w:w="369" w:type="pct"/>
            <w:tcBorders>
              <w:top w:val="nil"/>
              <w:left w:val="nil"/>
              <w:bottom w:val="single" w:sz="4" w:space="0" w:color="auto"/>
              <w:right w:val="single" w:sz="4" w:space="0" w:color="auto"/>
            </w:tcBorders>
            <w:vAlign w:val="center"/>
          </w:tcPr>
          <w:p w14:paraId="1423EE88" w14:textId="77777777" w:rsidR="00D639AE" w:rsidRPr="001D6D5E" w:rsidRDefault="00253948">
            <w:r w:rsidRPr="001D6D5E">
              <w:rPr>
                <w:rFonts w:hint="eastAsia"/>
              </w:rPr>
              <w:t>2</w:t>
            </w:r>
            <w:r w:rsidRPr="001D6D5E">
              <w:rPr>
                <w:rFonts w:hint="eastAsia"/>
              </w:rPr>
              <w:t>～</w:t>
            </w:r>
            <w:r w:rsidRPr="001D6D5E">
              <w:rPr>
                <w:rFonts w:hint="eastAsia"/>
              </w:rPr>
              <w:t>10</w:t>
            </w:r>
          </w:p>
        </w:tc>
        <w:tc>
          <w:tcPr>
            <w:tcW w:w="617" w:type="pct"/>
            <w:tcBorders>
              <w:top w:val="nil"/>
              <w:left w:val="nil"/>
              <w:bottom w:val="single" w:sz="4" w:space="0" w:color="auto"/>
              <w:right w:val="single" w:sz="4" w:space="0" w:color="auto"/>
            </w:tcBorders>
            <w:vAlign w:val="center"/>
          </w:tcPr>
          <w:p w14:paraId="4182985F" w14:textId="77777777" w:rsidR="00D639AE" w:rsidRPr="001D6D5E" w:rsidRDefault="00253948">
            <w:r w:rsidRPr="001D6D5E">
              <w:rPr>
                <w:rFonts w:hint="eastAsia"/>
              </w:rPr>
              <w:t>400</w:t>
            </w:r>
            <w:r w:rsidRPr="001D6D5E">
              <w:rPr>
                <w:rFonts w:hint="eastAsia"/>
              </w:rPr>
              <w:t>～</w:t>
            </w:r>
            <w:r w:rsidRPr="001D6D5E">
              <w:rPr>
                <w:rFonts w:hint="eastAsia"/>
              </w:rPr>
              <w:t>2000</w:t>
            </w:r>
          </w:p>
        </w:tc>
      </w:tr>
      <w:tr w:rsidR="001D6D5E" w:rsidRPr="001D6D5E" w14:paraId="5ACD4FFE" w14:textId="77777777">
        <w:trPr>
          <w:trHeight w:val="480"/>
        </w:trPr>
        <w:tc>
          <w:tcPr>
            <w:tcW w:w="201" w:type="pct"/>
            <w:vMerge/>
            <w:tcBorders>
              <w:top w:val="nil"/>
              <w:left w:val="single" w:sz="4" w:space="0" w:color="auto"/>
              <w:bottom w:val="single" w:sz="4" w:space="0" w:color="auto"/>
              <w:right w:val="single" w:sz="4" w:space="0" w:color="auto"/>
            </w:tcBorders>
            <w:vAlign w:val="center"/>
          </w:tcPr>
          <w:p w14:paraId="37FCE6A4"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7C28E682" w14:textId="77777777" w:rsidR="00D639AE" w:rsidRPr="001D6D5E" w:rsidRDefault="00D639AE"/>
        </w:tc>
        <w:tc>
          <w:tcPr>
            <w:tcW w:w="3358" w:type="pct"/>
            <w:tcBorders>
              <w:top w:val="nil"/>
              <w:left w:val="nil"/>
              <w:bottom w:val="single" w:sz="4" w:space="0" w:color="auto"/>
              <w:right w:val="single" w:sz="4" w:space="0" w:color="auto"/>
            </w:tcBorders>
            <w:noWrap/>
            <w:vAlign w:val="center"/>
          </w:tcPr>
          <w:p w14:paraId="48200DA0" w14:textId="77777777" w:rsidR="00D639AE" w:rsidRPr="001D6D5E" w:rsidRDefault="00253948">
            <w:r w:rsidRPr="001D6D5E">
              <w:rPr>
                <w:rFonts w:hint="eastAsia"/>
              </w:rPr>
              <w:t>安全措施及专项施工方案不全面、无针对性，视情节严重</w:t>
            </w:r>
          </w:p>
        </w:tc>
        <w:tc>
          <w:tcPr>
            <w:tcW w:w="369" w:type="pct"/>
            <w:tcBorders>
              <w:top w:val="nil"/>
              <w:left w:val="nil"/>
              <w:bottom w:val="single" w:sz="4" w:space="0" w:color="auto"/>
              <w:right w:val="single" w:sz="4" w:space="0" w:color="auto"/>
            </w:tcBorders>
            <w:vAlign w:val="center"/>
          </w:tcPr>
          <w:p w14:paraId="10B78B78" w14:textId="77777777" w:rsidR="00D639AE" w:rsidRPr="001D6D5E" w:rsidRDefault="00253948">
            <w:r w:rsidRPr="001D6D5E">
              <w:rPr>
                <w:rFonts w:hint="eastAsia"/>
              </w:rPr>
              <w:t>2</w:t>
            </w:r>
            <w:r w:rsidRPr="001D6D5E">
              <w:rPr>
                <w:rFonts w:hint="eastAsia"/>
              </w:rPr>
              <w:t>～</w:t>
            </w:r>
            <w:r w:rsidRPr="001D6D5E">
              <w:rPr>
                <w:rFonts w:hint="eastAsia"/>
              </w:rPr>
              <w:t>10</w:t>
            </w:r>
          </w:p>
        </w:tc>
        <w:tc>
          <w:tcPr>
            <w:tcW w:w="617" w:type="pct"/>
            <w:tcBorders>
              <w:top w:val="nil"/>
              <w:left w:val="nil"/>
              <w:bottom w:val="single" w:sz="4" w:space="0" w:color="auto"/>
              <w:right w:val="single" w:sz="4" w:space="0" w:color="auto"/>
            </w:tcBorders>
            <w:vAlign w:val="center"/>
          </w:tcPr>
          <w:p w14:paraId="6C6E33FD" w14:textId="77777777" w:rsidR="00D639AE" w:rsidRPr="001D6D5E" w:rsidRDefault="00253948">
            <w:r w:rsidRPr="001D6D5E">
              <w:rPr>
                <w:rFonts w:hint="eastAsia"/>
              </w:rPr>
              <w:t>400</w:t>
            </w:r>
            <w:r w:rsidRPr="001D6D5E">
              <w:rPr>
                <w:rFonts w:hint="eastAsia"/>
              </w:rPr>
              <w:t>～</w:t>
            </w:r>
            <w:r w:rsidRPr="001D6D5E">
              <w:rPr>
                <w:rFonts w:hint="eastAsia"/>
              </w:rPr>
              <w:t>2000</w:t>
            </w:r>
          </w:p>
        </w:tc>
      </w:tr>
      <w:tr w:rsidR="001D6D5E" w:rsidRPr="001D6D5E" w14:paraId="1C73E275" w14:textId="77777777">
        <w:trPr>
          <w:trHeight w:val="480"/>
        </w:trPr>
        <w:tc>
          <w:tcPr>
            <w:tcW w:w="201" w:type="pct"/>
            <w:vMerge/>
            <w:tcBorders>
              <w:top w:val="nil"/>
              <w:left w:val="single" w:sz="4" w:space="0" w:color="auto"/>
              <w:bottom w:val="single" w:sz="4" w:space="0" w:color="auto"/>
              <w:right w:val="single" w:sz="4" w:space="0" w:color="auto"/>
            </w:tcBorders>
            <w:vAlign w:val="center"/>
          </w:tcPr>
          <w:p w14:paraId="1182B072"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5DB7D1D7" w14:textId="77777777" w:rsidR="00D639AE" w:rsidRPr="001D6D5E" w:rsidRDefault="00D639AE"/>
        </w:tc>
        <w:tc>
          <w:tcPr>
            <w:tcW w:w="3358" w:type="pct"/>
            <w:tcBorders>
              <w:top w:val="nil"/>
              <w:left w:val="nil"/>
              <w:bottom w:val="single" w:sz="4" w:space="0" w:color="auto"/>
              <w:right w:val="single" w:sz="4" w:space="0" w:color="auto"/>
            </w:tcBorders>
            <w:noWrap/>
            <w:vAlign w:val="center"/>
          </w:tcPr>
          <w:p w14:paraId="6FFA096F" w14:textId="77777777" w:rsidR="00D639AE" w:rsidRPr="001D6D5E" w:rsidRDefault="00253948">
            <w:r w:rsidRPr="001D6D5E">
              <w:rPr>
                <w:rFonts w:hint="eastAsia"/>
              </w:rPr>
              <w:t>施工组织设计、安全专项施工方案未经审批</w:t>
            </w:r>
          </w:p>
        </w:tc>
        <w:tc>
          <w:tcPr>
            <w:tcW w:w="369" w:type="pct"/>
            <w:tcBorders>
              <w:top w:val="nil"/>
              <w:left w:val="nil"/>
              <w:bottom w:val="single" w:sz="4" w:space="0" w:color="auto"/>
              <w:right w:val="single" w:sz="4" w:space="0" w:color="auto"/>
            </w:tcBorders>
            <w:vAlign w:val="center"/>
          </w:tcPr>
          <w:p w14:paraId="6648C97A" w14:textId="77777777" w:rsidR="00D639AE" w:rsidRPr="001D6D5E" w:rsidRDefault="00253948">
            <w:r w:rsidRPr="001D6D5E">
              <w:rPr>
                <w:rFonts w:hint="eastAsia"/>
              </w:rPr>
              <w:t>5</w:t>
            </w:r>
          </w:p>
        </w:tc>
        <w:tc>
          <w:tcPr>
            <w:tcW w:w="617" w:type="pct"/>
            <w:tcBorders>
              <w:top w:val="nil"/>
              <w:left w:val="nil"/>
              <w:bottom w:val="single" w:sz="4" w:space="0" w:color="auto"/>
              <w:right w:val="single" w:sz="4" w:space="0" w:color="auto"/>
            </w:tcBorders>
            <w:vAlign w:val="center"/>
          </w:tcPr>
          <w:p w14:paraId="11664BBA" w14:textId="77777777" w:rsidR="00D639AE" w:rsidRPr="001D6D5E" w:rsidRDefault="00253948">
            <w:r w:rsidRPr="001D6D5E">
              <w:rPr>
                <w:rFonts w:hint="eastAsia"/>
              </w:rPr>
              <w:t>1000</w:t>
            </w:r>
          </w:p>
        </w:tc>
      </w:tr>
      <w:tr w:rsidR="001D6D5E" w:rsidRPr="001D6D5E" w14:paraId="770F1722" w14:textId="77777777">
        <w:trPr>
          <w:trHeight w:val="480"/>
        </w:trPr>
        <w:tc>
          <w:tcPr>
            <w:tcW w:w="201" w:type="pct"/>
            <w:vMerge/>
            <w:tcBorders>
              <w:top w:val="nil"/>
              <w:left w:val="single" w:sz="4" w:space="0" w:color="auto"/>
              <w:bottom w:val="single" w:sz="4" w:space="0" w:color="auto"/>
              <w:right w:val="single" w:sz="4" w:space="0" w:color="auto"/>
            </w:tcBorders>
            <w:vAlign w:val="center"/>
          </w:tcPr>
          <w:p w14:paraId="24C36BB6"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7807EA59" w14:textId="77777777" w:rsidR="00D639AE" w:rsidRPr="001D6D5E" w:rsidRDefault="00D639AE"/>
        </w:tc>
        <w:tc>
          <w:tcPr>
            <w:tcW w:w="3358" w:type="pct"/>
            <w:tcBorders>
              <w:top w:val="nil"/>
              <w:left w:val="nil"/>
              <w:bottom w:val="single" w:sz="4" w:space="0" w:color="auto"/>
              <w:right w:val="single" w:sz="4" w:space="0" w:color="auto"/>
            </w:tcBorders>
            <w:noWrap/>
            <w:vAlign w:val="center"/>
          </w:tcPr>
          <w:p w14:paraId="62B6523D" w14:textId="77777777" w:rsidR="00D639AE" w:rsidRPr="001D6D5E" w:rsidRDefault="00253948">
            <w:r w:rsidRPr="001D6D5E">
              <w:rPr>
                <w:rFonts w:hint="eastAsia"/>
              </w:rPr>
              <w:t>工程项目部未按施工组织设计、专项施工方案组织实施</w:t>
            </w:r>
          </w:p>
        </w:tc>
        <w:tc>
          <w:tcPr>
            <w:tcW w:w="369" w:type="pct"/>
            <w:tcBorders>
              <w:top w:val="nil"/>
              <w:left w:val="nil"/>
              <w:bottom w:val="single" w:sz="4" w:space="0" w:color="auto"/>
              <w:right w:val="single" w:sz="4" w:space="0" w:color="auto"/>
            </w:tcBorders>
            <w:vAlign w:val="center"/>
          </w:tcPr>
          <w:p w14:paraId="077DDC62" w14:textId="77777777" w:rsidR="00D639AE" w:rsidRPr="001D6D5E" w:rsidRDefault="00253948">
            <w:r w:rsidRPr="001D6D5E">
              <w:rPr>
                <w:rFonts w:hint="eastAsia"/>
              </w:rPr>
              <w:t>2</w:t>
            </w:r>
            <w:r w:rsidRPr="001D6D5E">
              <w:rPr>
                <w:rFonts w:hint="eastAsia"/>
              </w:rPr>
              <w:t>～</w:t>
            </w:r>
            <w:r w:rsidRPr="001D6D5E">
              <w:rPr>
                <w:rFonts w:hint="eastAsia"/>
              </w:rPr>
              <w:t>5</w:t>
            </w:r>
          </w:p>
        </w:tc>
        <w:tc>
          <w:tcPr>
            <w:tcW w:w="617" w:type="pct"/>
            <w:tcBorders>
              <w:top w:val="nil"/>
              <w:left w:val="nil"/>
              <w:bottom w:val="single" w:sz="4" w:space="0" w:color="auto"/>
              <w:right w:val="single" w:sz="4" w:space="0" w:color="auto"/>
            </w:tcBorders>
            <w:vAlign w:val="center"/>
          </w:tcPr>
          <w:p w14:paraId="027C5680" w14:textId="77777777" w:rsidR="00D639AE" w:rsidRPr="001D6D5E" w:rsidRDefault="00253948">
            <w:r w:rsidRPr="001D6D5E">
              <w:rPr>
                <w:rFonts w:hint="eastAsia"/>
              </w:rPr>
              <w:t>400</w:t>
            </w:r>
            <w:r w:rsidRPr="001D6D5E">
              <w:rPr>
                <w:rFonts w:hint="eastAsia"/>
              </w:rPr>
              <w:t>～</w:t>
            </w:r>
            <w:r w:rsidRPr="001D6D5E">
              <w:rPr>
                <w:rFonts w:hint="eastAsia"/>
              </w:rPr>
              <w:t>1000</w:t>
            </w:r>
          </w:p>
        </w:tc>
      </w:tr>
      <w:tr w:rsidR="001D6D5E" w:rsidRPr="001D6D5E" w14:paraId="291CD316" w14:textId="77777777">
        <w:trPr>
          <w:trHeight w:val="600"/>
        </w:trPr>
        <w:tc>
          <w:tcPr>
            <w:tcW w:w="201" w:type="pct"/>
            <w:vMerge w:val="restart"/>
            <w:tcBorders>
              <w:top w:val="nil"/>
              <w:left w:val="single" w:sz="4" w:space="0" w:color="auto"/>
              <w:bottom w:val="nil"/>
              <w:right w:val="single" w:sz="4" w:space="0" w:color="auto"/>
            </w:tcBorders>
            <w:noWrap/>
            <w:vAlign w:val="center"/>
          </w:tcPr>
          <w:p w14:paraId="18F75AC2" w14:textId="77777777" w:rsidR="00D639AE" w:rsidRPr="001D6D5E" w:rsidRDefault="00253948">
            <w:r w:rsidRPr="001D6D5E">
              <w:rPr>
                <w:rFonts w:hint="eastAsia"/>
              </w:rPr>
              <w:t>3</w:t>
            </w:r>
          </w:p>
        </w:tc>
        <w:tc>
          <w:tcPr>
            <w:tcW w:w="453" w:type="pct"/>
            <w:vMerge w:val="restart"/>
            <w:tcBorders>
              <w:top w:val="nil"/>
              <w:left w:val="single" w:sz="4" w:space="0" w:color="auto"/>
              <w:bottom w:val="nil"/>
              <w:right w:val="single" w:sz="4" w:space="0" w:color="auto"/>
            </w:tcBorders>
            <w:vAlign w:val="center"/>
          </w:tcPr>
          <w:p w14:paraId="64618224" w14:textId="77777777" w:rsidR="00D639AE" w:rsidRPr="001D6D5E" w:rsidRDefault="00253948">
            <w:r w:rsidRPr="001D6D5E">
              <w:rPr>
                <w:rFonts w:hint="eastAsia"/>
              </w:rPr>
              <w:t>施工准备</w:t>
            </w:r>
          </w:p>
        </w:tc>
        <w:tc>
          <w:tcPr>
            <w:tcW w:w="3358" w:type="pct"/>
            <w:tcBorders>
              <w:top w:val="nil"/>
              <w:left w:val="nil"/>
              <w:bottom w:val="single" w:sz="4" w:space="0" w:color="auto"/>
              <w:right w:val="single" w:sz="4" w:space="0" w:color="auto"/>
            </w:tcBorders>
            <w:vAlign w:val="center"/>
          </w:tcPr>
          <w:p w14:paraId="0BCA8BBA" w14:textId="77777777" w:rsidR="00D639AE" w:rsidRPr="001D6D5E" w:rsidRDefault="00253948">
            <w:r w:rsidRPr="001D6D5E">
              <w:rPr>
                <w:rFonts w:hint="eastAsia"/>
              </w:rPr>
              <w:t>工程动工前必须提交施工组织设计、安全施工专项方案等开工前准备资料，项目负责人必须签订《工程项目安全生产责任书》，若未按规定进行的</w:t>
            </w:r>
          </w:p>
        </w:tc>
        <w:tc>
          <w:tcPr>
            <w:tcW w:w="369" w:type="pct"/>
            <w:tcBorders>
              <w:top w:val="nil"/>
              <w:left w:val="nil"/>
              <w:bottom w:val="single" w:sz="4" w:space="0" w:color="auto"/>
              <w:right w:val="single" w:sz="4" w:space="0" w:color="auto"/>
            </w:tcBorders>
            <w:vAlign w:val="center"/>
          </w:tcPr>
          <w:p w14:paraId="745F2094" w14:textId="77777777" w:rsidR="00D639AE" w:rsidRPr="001D6D5E" w:rsidRDefault="00253948">
            <w:r w:rsidRPr="001D6D5E">
              <w:rPr>
                <w:rFonts w:hint="eastAsia"/>
              </w:rPr>
              <w:t>5</w:t>
            </w:r>
          </w:p>
        </w:tc>
        <w:tc>
          <w:tcPr>
            <w:tcW w:w="617" w:type="pct"/>
            <w:tcBorders>
              <w:top w:val="nil"/>
              <w:left w:val="nil"/>
              <w:bottom w:val="single" w:sz="4" w:space="0" w:color="auto"/>
              <w:right w:val="single" w:sz="4" w:space="0" w:color="auto"/>
            </w:tcBorders>
            <w:vAlign w:val="center"/>
          </w:tcPr>
          <w:p w14:paraId="0071CEF2" w14:textId="77777777" w:rsidR="00D639AE" w:rsidRPr="001D6D5E" w:rsidRDefault="00253948">
            <w:r w:rsidRPr="001D6D5E">
              <w:rPr>
                <w:rFonts w:hint="eastAsia"/>
              </w:rPr>
              <w:t>1000</w:t>
            </w:r>
          </w:p>
        </w:tc>
      </w:tr>
      <w:tr w:rsidR="001D6D5E" w:rsidRPr="001D6D5E" w14:paraId="40B8ADFE" w14:textId="77777777">
        <w:trPr>
          <w:trHeight w:val="915"/>
        </w:trPr>
        <w:tc>
          <w:tcPr>
            <w:tcW w:w="201" w:type="pct"/>
            <w:vMerge/>
            <w:tcBorders>
              <w:top w:val="nil"/>
              <w:left w:val="single" w:sz="4" w:space="0" w:color="auto"/>
              <w:bottom w:val="nil"/>
              <w:right w:val="single" w:sz="4" w:space="0" w:color="auto"/>
            </w:tcBorders>
            <w:vAlign w:val="center"/>
          </w:tcPr>
          <w:p w14:paraId="51DABD2C" w14:textId="77777777" w:rsidR="00D639AE" w:rsidRPr="001D6D5E" w:rsidRDefault="00D639AE"/>
        </w:tc>
        <w:tc>
          <w:tcPr>
            <w:tcW w:w="453" w:type="pct"/>
            <w:vMerge/>
            <w:tcBorders>
              <w:top w:val="nil"/>
              <w:left w:val="single" w:sz="4" w:space="0" w:color="auto"/>
              <w:bottom w:val="nil"/>
              <w:right w:val="single" w:sz="4" w:space="0" w:color="auto"/>
            </w:tcBorders>
            <w:vAlign w:val="center"/>
          </w:tcPr>
          <w:p w14:paraId="4F981F95" w14:textId="77777777" w:rsidR="00D639AE" w:rsidRPr="001D6D5E" w:rsidRDefault="00D639AE"/>
        </w:tc>
        <w:tc>
          <w:tcPr>
            <w:tcW w:w="3358" w:type="pct"/>
            <w:tcBorders>
              <w:top w:val="nil"/>
              <w:left w:val="nil"/>
              <w:bottom w:val="single" w:sz="4" w:space="0" w:color="auto"/>
              <w:right w:val="single" w:sz="4" w:space="0" w:color="auto"/>
            </w:tcBorders>
            <w:vAlign w:val="center"/>
          </w:tcPr>
          <w:p w14:paraId="1A006A27" w14:textId="77777777" w:rsidR="00D639AE" w:rsidRPr="001D6D5E" w:rsidRDefault="00253948">
            <w:r w:rsidRPr="001D6D5E">
              <w:rPr>
                <w:rFonts w:hint="eastAsia"/>
              </w:rPr>
              <w:t>项目负责人必须与本项目的主要工作人员签订安全生产责任书，签订的安全生产责任书后需附人员基本信息、职业资格证及身份证复印件，签订完成后需将原件返回安技科，</w:t>
            </w:r>
            <w:proofErr w:type="gramStart"/>
            <w:r w:rsidRPr="001D6D5E">
              <w:rPr>
                <w:rFonts w:hint="eastAsia"/>
              </w:rPr>
              <w:t>若项目</w:t>
            </w:r>
            <w:proofErr w:type="gramEnd"/>
            <w:r w:rsidRPr="001D6D5E">
              <w:rPr>
                <w:rFonts w:hint="eastAsia"/>
              </w:rPr>
              <w:t>主要工作人员发生变更，需向安技科提交申请同意后变更并重新签订安全生产责任书，若违反以上规定的</w:t>
            </w:r>
          </w:p>
        </w:tc>
        <w:tc>
          <w:tcPr>
            <w:tcW w:w="369" w:type="pct"/>
            <w:tcBorders>
              <w:top w:val="nil"/>
              <w:left w:val="nil"/>
              <w:bottom w:val="single" w:sz="4" w:space="0" w:color="auto"/>
              <w:right w:val="single" w:sz="4" w:space="0" w:color="auto"/>
            </w:tcBorders>
            <w:vAlign w:val="center"/>
          </w:tcPr>
          <w:p w14:paraId="1CF51789" w14:textId="77777777" w:rsidR="00D639AE" w:rsidRPr="001D6D5E" w:rsidRDefault="00253948">
            <w:r w:rsidRPr="001D6D5E">
              <w:rPr>
                <w:rFonts w:hint="eastAsia"/>
              </w:rPr>
              <w:t>5</w:t>
            </w:r>
          </w:p>
        </w:tc>
        <w:tc>
          <w:tcPr>
            <w:tcW w:w="617" w:type="pct"/>
            <w:tcBorders>
              <w:top w:val="nil"/>
              <w:left w:val="nil"/>
              <w:bottom w:val="single" w:sz="4" w:space="0" w:color="auto"/>
              <w:right w:val="single" w:sz="4" w:space="0" w:color="auto"/>
            </w:tcBorders>
            <w:vAlign w:val="center"/>
          </w:tcPr>
          <w:p w14:paraId="0194B38C" w14:textId="77777777" w:rsidR="00D639AE" w:rsidRPr="001D6D5E" w:rsidRDefault="00253948">
            <w:r w:rsidRPr="001D6D5E">
              <w:rPr>
                <w:rFonts w:hint="eastAsia"/>
              </w:rPr>
              <w:t>1000</w:t>
            </w:r>
          </w:p>
        </w:tc>
      </w:tr>
      <w:tr w:rsidR="001D6D5E" w:rsidRPr="001D6D5E" w14:paraId="270FC5F7" w14:textId="77777777">
        <w:trPr>
          <w:trHeight w:val="480"/>
        </w:trPr>
        <w:tc>
          <w:tcPr>
            <w:tcW w:w="201" w:type="pct"/>
            <w:vMerge/>
            <w:tcBorders>
              <w:top w:val="nil"/>
              <w:left w:val="single" w:sz="4" w:space="0" w:color="auto"/>
              <w:bottom w:val="nil"/>
              <w:right w:val="single" w:sz="4" w:space="0" w:color="auto"/>
            </w:tcBorders>
            <w:vAlign w:val="center"/>
          </w:tcPr>
          <w:p w14:paraId="07F7C298" w14:textId="77777777" w:rsidR="00D639AE" w:rsidRPr="001D6D5E" w:rsidRDefault="00D639AE"/>
        </w:tc>
        <w:tc>
          <w:tcPr>
            <w:tcW w:w="453" w:type="pct"/>
            <w:vMerge/>
            <w:tcBorders>
              <w:top w:val="nil"/>
              <w:left w:val="single" w:sz="4" w:space="0" w:color="auto"/>
              <w:bottom w:val="nil"/>
              <w:right w:val="single" w:sz="4" w:space="0" w:color="auto"/>
            </w:tcBorders>
            <w:vAlign w:val="center"/>
          </w:tcPr>
          <w:p w14:paraId="46F0ED94" w14:textId="77777777" w:rsidR="00D639AE" w:rsidRPr="001D6D5E" w:rsidRDefault="00D639AE"/>
        </w:tc>
        <w:tc>
          <w:tcPr>
            <w:tcW w:w="3358" w:type="pct"/>
            <w:tcBorders>
              <w:top w:val="nil"/>
              <w:left w:val="nil"/>
              <w:bottom w:val="single" w:sz="4" w:space="0" w:color="auto"/>
              <w:right w:val="single" w:sz="4" w:space="0" w:color="auto"/>
            </w:tcBorders>
            <w:noWrap/>
            <w:vAlign w:val="center"/>
          </w:tcPr>
          <w:p w14:paraId="23D70EA0" w14:textId="77777777" w:rsidR="00D639AE" w:rsidRPr="001D6D5E" w:rsidRDefault="00253948">
            <w:r w:rsidRPr="001D6D5E">
              <w:rPr>
                <w:rFonts w:hint="eastAsia"/>
              </w:rPr>
              <w:t>施工负责人在分派生产任务时，未对相关管理人员、施工作业人员进行全面安全技术交底的</w:t>
            </w:r>
          </w:p>
        </w:tc>
        <w:tc>
          <w:tcPr>
            <w:tcW w:w="369" w:type="pct"/>
            <w:tcBorders>
              <w:top w:val="nil"/>
              <w:left w:val="nil"/>
              <w:bottom w:val="single" w:sz="4" w:space="0" w:color="auto"/>
              <w:right w:val="single" w:sz="4" w:space="0" w:color="auto"/>
            </w:tcBorders>
            <w:vAlign w:val="center"/>
          </w:tcPr>
          <w:p w14:paraId="0C58CB06" w14:textId="77777777" w:rsidR="00D639AE" w:rsidRPr="001D6D5E" w:rsidRDefault="00253948">
            <w:r w:rsidRPr="001D6D5E">
              <w:rPr>
                <w:rFonts w:hint="eastAsia"/>
              </w:rPr>
              <w:t>2</w:t>
            </w:r>
            <w:r w:rsidRPr="001D6D5E">
              <w:rPr>
                <w:rFonts w:hint="eastAsia"/>
              </w:rPr>
              <w:t>～</w:t>
            </w:r>
            <w:r w:rsidRPr="001D6D5E">
              <w:rPr>
                <w:rFonts w:hint="eastAsia"/>
              </w:rPr>
              <w:t>5</w:t>
            </w:r>
          </w:p>
        </w:tc>
        <w:tc>
          <w:tcPr>
            <w:tcW w:w="617" w:type="pct"/>
            <w:tcBorders>
              <w:top w:val="nil"/>
              <w:left w:val="nil"/>
              <w:bottom w:val="single" w:sz="4" w:space="0" w:color="auto"/>
              <w:right w:val="single" w:sz="4" w:space="0" w:color="auto"/>
            </w:tcBorders>
            <w:vAlign w:val="center"/>
          </w:tcPr>
          <w:p w14:paraId="45714FD0" w14:textId="77777777" w:rsidR="00D639AE" w:rsidRPr="001D6D5E" w:rsidRDefault="00253948">
            <w:r w:rsidRPr="001D6D5E">
              <w:rPr>
                <w:rFonts w:hint="eastAsia"/>
              </w:rPr>
              <w:t>400</w:t>
            </w:r>
            <w:r w:rsidRPr="001D6D5E">
              <w:rPr>
                <w:rFonts w:hint="eastAsia"/>
              </w:rPr>
              <w:t>～</w:t>
            </w:r>
            <w:r w:rsidRPr="001D6D5E">
              <w:rPr>
                <w:rFonts w:hint="eastAsia"/>
              </w:rPr>
              <w:t>1000</w:t>
            </w:r>
          </w:p>
        </w:tc>
      </w:tr>
      <w:tr w:rsidR="001D6D5E" w:rsidRPr="001D6D5E" w14:paraId="295E9656" w14:textId="77777777">
        <w:trPr>
          <w:trHeight w:val="420"/>
        </w:trPr>
        <w:tc>
          <w:tcPr>
            <w:tcW w:w="201" w:type="pct"/>
            <w:vMerge/>
            <w:tcBorders>
              <w:top w:val="nil"/>
              <w:left w:val="single" w:sz="4" w:space="0" w:color="auto"/>
              <w:bottom w:val="nil"/>
              <w:right w:val="single" w:sz="4" w:space="0" w:color="auto"/>
            </w:tcBorders>
            <w:vAlign w:val="center"/>
          </w:tcPr>
          <w:p w14:paraId="232A61AF" w14:textId="77777777" w:rsidR="00D639AE" w:rsidRPr="001D6D5E" w:rsidRDefault="00D639AE"/>
        </w:tc>
        <w:tc>
          <w:tcPr>
            <w:tcW w:w="453" w:type="pct"/>
            <w:vMerge/>
            <w:tcBorders>
              <w:top w:val="nil"/>
              <w:left w:val="single" w:sz="4" w:space="0" w:color="auto"/>
              <w:bottom w:val="nil"/>
              <w:right w:val="single" w:sz="4" w:space="0" w:color="auto"/>
            </w:tcBorders>
            <w:vAlign w:val="center"/>
          </w:tcPr>
          <w:p w14:paraId="2BF23EF5" w14:textId="77777777" w:rsidR="00D639AE" w:rsidRPr="001D6D5E" w:rsidRDefault="00D639AE"/>
        </w:tc>
        <w:tc>
          <w:tcPr>
            <w:tcW w:w="3358" w:type="pct"/>
            <w:tcBorders>
              <w:top w:val="nil"/>
              <w:left w:val="nil"/>
              <w:bottom w:val="single" w:sz="4" w:space="0" w:color="auto"/>
              <w:right w:val="single" w:sz="4" w:space="0" w:color="auto"/>
            </w:tcBorders>
            <w:vAlign w:val="center"/>
          </w:tcPr>
          <w:p w14:paraId="07660251" w14:textId="77777777" w:rsidR="00D639AE" w:rsidRPr="001D6D5E" w:rsidRDefault="00253948">
            <w:r w:rsidRPr="001D6D5E">
              <w:rPr>
                <w:rFonts w:hint="eastAsia"/>
              </w:rPr>
              <w:t>工程重要工序未通知相关负责人、总工办和安技科人员到场查验的</w:t>
            </w:r>
          </w:p>
        </w:tc>
        <w:tc>
          <w:tcPr>
            <w:tcW w:w="369" w:type="pct"/>
            <w:tcBorders>
              <w:top w:val="nil"/>
              <w:left w:val="nil"/>
              <w:bottom w:val="single" w:sz="4" w:space="0" w:color="auto"/>
              <w:right w:val="single" w:sz="4" w:space="0" w:color="auto"/>
            </w:tcBorders>
            <w:vAlign w:val="center"/>
          </w:tcPr>
          <w:p w14:paraId="6F739193" w14:textId="77777777" w:rsidR="00D639AE" w:rsidRPr="001D6D5E" w:rsidRDefault="00253948">
            <w:r w:rsidRPr="001D6D5E">
              <w:rPr>
                <w:rFonts w:hint="eastAsia"/>
              </w:rPr>
              <w:t>2</w:t>
            </w:r>
            <w:r w:rsidRPr="001D6D5E">
              <w:rPr>
                <w:rFonts w:hint="eastAsia"/>
              </w:rPr>
              <w:t>～</w:t>
            </w:r>
            <w:r w:rsidRPr="001D6D5E">
              <w:rPr>
                <w:rFonts w:hint="eastAsia"/>
              </w:rPr>
              <w:t>5</w:t>
            </w:r>
          </w:p>
        </w:tc>
        <w:tc>
          <w:tcPr>
            <w:tcW w:w="617" w:type="pct"/>
            <w:tcBorders>
              <w:top w:val="nil"/>
              <w:left w:val="nil"/>
              <w:bottom w:val="single" w:sz="4" w:space="0" w:color="auto"/>
              <w:right w:val="single" w:sz="4" w:space="0" w:color="auto"/>
            </w:tcBorders>
            <w:vAlign w:val="center"/>
          </w:tcPr>
          <w:p w14:paraId="3FA49E6D" w14:textId="77777777" w:rsidR="00D639AE" w:rsidRPr="001D6D5E" w:rsidRDefault="00253948">
            <w:r w:rsidRPr="001D6D5E">
              <w:rPr>
                <w:rFonts w:hint="eastAsia"/>
              </w:rPr>
              <w:t>400</w:t>
            </w:r>
            <w:r w:rsidRPr="001D6D5E">
              <w:rPr>
                <w:rFonts w:hint="eastAsia"/>
              </w:rPr>
              <w:t>～</w:t>
            </w:r>
            <w:r w:rsidRPr="001D6D5E">
              <w:rPr>
                <w:rFonts w:hint="eastAsia"/>
              </w:rPr>
              <w:t>1000</w:t>
            </w:r>
          </w:p>
        </w:tc>
      </w:tr>
      <w:tr w:rsidR="001D6D5E" w:rsidRPr="001D6D5E" w14:paraId="37A3A20A" w14:textId="77777777">
        <w:trPr>
          <w:trHeight w:val="480"/>
        </w:trPr>
        <w:tc>
          <w:tcPr>
            <w:tcW w:w="201" w:type="pct"/>
            <w:vMerge w:val="restart"/>
            <w:tcBorders>
              <w:top w:val="single" w:sz="4" w:space="0" w:color="auto"/>
              <w:left w:val="single" w:sz="4" w:space="0" w:color="auto"/>
              <w:bottom w:val="single" w:sz="4" w:space="0" w:color="000000"/>
              <w:right w:val="single" w:sz="4" w:space="0" w:color="auto"/>
            </w:tcBorders>
            <w:noWrap/>
            <w:vAlign w:val="center"/>
          </w:tcPr>
          <w:p w14:paraId="2CBA39CF" w14:textId="77777777" w:rsidR="00D639AE" w:rsidRPr="001D6D5E" w:rsidRDefault="00253948">
            <w:r w:rsidRPr="001D6D5E">
              <w:rPr>
                <w:rFonts w:hint="eastAsia"/>
              </w:rPr>
              <w:t>4</w:t>
            </w:r>
          </w:p>
        </w:tc>
        <w:tc>
          <w:tcPr>
            <w:tcW w:w="453" w:type="pct"/>
            <w:vMerge w:val="restart"/>
            <w:tcBorders>
              <w:top w:val="single" w:sz="4" w:space="0" w:color="auto"/>
              <w:left w:val="single" w:sz="4" w:space="0" w:color="auto"/>
              <w:bottom w:val="single" w:sz="4" w:space="0" w:color="000000"/>
              <w:right w:val="single" w:sz="4" w:space="0" w:color="auto"/>
            </w:tcBorders>
            <w:vAlign w:val="center"/>
          </w:tcPr>
          <w:p w14:paraId="7F48887F" w14:textId="77777777" w:rsidR="00D639AE" w:rsidRPr="001D6D5E" w:rsidRDefault="00253948">
            <w:r w:rsidRPr="001D6D5E">
              <w:rPr>
                <w:rFonts w:hint="eastAsia"/>
              </w:rPr>
              <w:t>图纸会审</w:t>
            </w:r>
          </w:p>
        </w:tc>
        <w:tc>
          <w:tcPr>
            <w:tcW w:w="3358" w:type="pct"/>
            <w:tcBorders>
              <w:top w:val="nil"/>
              <w:left w:val="nil"/>
              <w:bottom w:val="single" w:sz="4" w:space="0" w:color="auto"/>
              <w:right w:val="single" w:sz="4" w:space="0" w:color="auto"/>
            </w:tcBorders>
            <w:noWrap/>
            <w:vAlign w:val="center"/>
          </w:tcPr>
          <w:p w14:paraId="1CA96939" w14:textId="77777777" w:rsidR="00D639AE" w:rsidRPr="001D6D5E" w:rsidRDefault="00253948">
            <w:r w:rsidRPr="001D6D5E">
              <w:rPr>
                <w:rFonts w:hint="eastAsia"/>
              </w:rPr>
              <w:t>图纸会审前未通知相关负责人、总工办和安技科人员的</w:t>
            </w:r>
          </w:p>
        </w:tc>
        <w:tc>
          <w:tcPr>
            <w:tcW w:w="369" w:type="pct"/>
            <w:tcBorders>
              <w:top w:val="nil"/>
              <w:left w:val="nil"/>
              <w:bottom w:val="single" w:sz="4" w:space="0" w:color="auto"/>
              <w:right w:val="single" w:sz="4" w:space="0" w:color="auto"/>
            </w:tcBorders>
            <w:vAlign w:val="center"/>
          </w:tcPr>
          <w:p w14:paraId="2A367791" w14:textId="77777777" w:rsidR="00D639AE" w:rsidRPr="001D6D5E" w:rsidRDefault="00253948">
            <w:r w:rsidRPr="001D6D5E">
              <w:rPr>
                <w:rFonts w:hint="eastAsia"/>
              </w:rPr>
              <w:t>2</w:t>
            </w:r>
            <w:r w:rsidRPr="001D6D5E">
              <w:rPr>
                <w:rFonts w:hint="eastAsia"/>
              </w:rPr>
              <w:t>～</w:t>
            </w:r>
            <w:r w:rsidRPr="001D6D5E">
              <w:rPr>
                <w:rFonts w:hint="eastAsia"/>
              </w:rPr>
              <w:t>5</w:t>
            </w:r>
          </w:p>
        </w:tc>
        <w:tc>
          <w:tcPr>
            <w:tcW w:w="617" w:type="pct"/>
            <w:tcBorders>
              <w:top w:val="nil"/>
              <w:left w:val="nil"/>
              <w:bottom w:val="single" w:sz="4" w:space="0" w:color="auto"/>
              <w:right w:val="single" w:sz="4" w:space="0" w:color="auto"/>
            </w:tcBorders>
            <w:vAlign w:val="center"/>
          </w:tcPr>
          <w:p w14:paraId="0695B093" w14:textId="77777777" w:rsidR="00D639AE" w:rsidRPr="001D6D5E" w:rsidRDefault="00253948">
            <w:r w:rsidRPr="001D6D5E">
              <w:rPr>
                <w:rFonts w:hint="eastAsia"/>
              </w:rPr>
              <w:t>400</w:t>
            </w:r>
            <w:r w:rsidRPr="001D6D5E">
              <w:rPr>
                <w:rFonts w:hint="eastAsia"/>
              </w:rPr>
              <w:t>～</w:t>
            </w:r>
            <w:r w:rsidRPr="001D6D5E">
              <w:rPr>
                <w:rFonts w:hint="eastAsia"/>
              </w:rPr>
              <w:t>1000</w:t>
            </w:r>
          </w:p>
        </w:tc>
      </w:tr>
      <w:tr w:rsidR="001D6D5E" w:rsidRPr="001D6D5E" w14:paraId="6CF9F5FD" w14:textId="77777777">
        <w:trPr>
          <w:trHeight w:val="480"/>
        </w:trPr>
        <w:tc>
          <w:tcPr>
            <w:tcW w:w="201" w:type="pct"/>
            <w:vMerge/>
            <w:tcBorders>
              <w:top w:val="single" w:sz="4" w:space="0" w:color="auto"/>
              <w:left w:val="single" w:sz="4" w:space="0" w:color="auto"/>
              <w:bottom w:val="single" w:sz="4" w:space="0" w:color="000000"/>
              <w:right w:val="single" w:sz="4" w:space="0" w:color="auto"/>
            </w:tcBorders>
            <w:vAlign w:val="center"/>
          </w:tcPr>
          <w:p w14:paraId="1B8C1AAC" w14:textId="77777777" w:rsidR="00D639AE" w:rsidRPr="001D6D5E" w:rsidRDefault="00D639AE"/>
        </w:tc>
        <w:tc>
          <w:tcPr>
            <w:tcW w:w="453" w:type="pct"/>
            <w:vMerge/>
            <w:tcBorders>
              <w:top w:val="single" w:sz="4" w:space="0" w:color="auto"/>
              <w:left w:val="single" w:sz="4" w:space="0" w:color="auto"/>
              <w:bottom w:val="single" w:sz="4" w:space="0" w:color="000000"/>
              <w:right w:val="single" w:sz="4" w:space="0" w:color="auto"/>
            </w:tcBorders>
            <w:vAlign w:val="center"/>
          </w:tcPr>
          <w:p w14:paraId="68E8056F" w14:textId="77777777" w:rsidR="00D639AE" w:rsidRPr="001D6D5E" w:rsidRDefault="00D639AE"/>
        </w:tc>
        <w:tc>
          <w:tcPr>
            <w:tcW w:w="3358" w:type="pct"/>
            <w:tcBorders>
              <w:top w:val="nil"/>
              <w:left w:val="nil"/>
              <w:bottom w:val="single" w:sz="4" w:space="0" w:color="auto"/>
              <w:right w:val="single" w:sz="4" w:space="0" w:color="auto"/>
            </w:tcBorders>
            <w:vAlign w:val="center"/>
          </w:tcPr>
          <w:p w14:paraId="28256212" w14:textId="77777777" w:rsidR="00D639AE" w:rsidRPr="001D6D5E" w:rsidRDefault="00253948">
            <w:r w:rsidRPr="001D6D5E">
              <w:rPr>
                <w:rFonts w:hint="eastAsia"/>
              </w:rPr>
              <w:t>未制作</w:t>
            </w:r>
            <w:r w:rsidRPr="001D6D5E">
              <w:rPr>
                <w:rFonts w:hint="eastAsia"/>
              </w:rPr>
              <w:t>PPT</w:t>
            </w:r>
            <w:r w:rsidRPr="001D6D5E">
              <w:rPr>
                <w:rFonts w:hint="eastAsia"/>
              </w:rPr>
              <w:t>汇报文件或文件内容不符合</w:t>
            </w:r>
            <w:proofErr w:type="gramStart"/>
            <w:r w:rsidRPr="001D6D5E">
              <w:rPr>
                <w:rFonts w:hint="eastAsia"/>
              </w:rPr>
              <w:t>处相关</w:t>
            </w:r>
            <w:proofErr w:type="gramEnd"/>
            <w:r w:rsidRPr="001D6D5E">
              <w:rPr>
                <w:rFonts w:hint="eastAsia"/>
              </w:rPr>
              <w:t>部门要求，未达合格标准的</w:t>
            </w:r>
          </w:p>
        </w:tc>
        <w:tc>
          <w:tcPr>
            <w:tcW w:w="369" w:type="pct"/>
            <w:tcBorders>
              <w:top w:val="nil"/>
              <w:left w:val="nil"/>
              <w:bottom w:val="single" w:sz="4" w:space="0" w:color="auto"/>
              <w:right w:val="single" w:sz="4" w:space="0" w:color="auto"/>
            </w:tcBorders>
            <w:vAlign w:val="center"/>
          </w:tcPr>
          <w:p w14:paraId="3D3011D9" w14:textId="77777777" w:rsidR="00D639AE" w:rsidRPr="001D6D5E" w:rsidRDefault="00253948">
            <w:r w:rsidRPr="001D6D5E">
              <w:rPr>
                <w:rFonts w:hint="eastAsia"/>
              </w:rPr>
              <w:t>2</w:t>
            </w:r>
            <w:r w:rsidRPr="001D6D5E">
              <w:rPr>
                <w:rFonts w:hint="eastAsia"/>
              </w:rPr>
              <w:t>～</w:t>
            </w:r>
            <w:r w:rsidRPr="001D6D5E">
              <w:rPr>
                <w:rFonts w:hint="eastAsia"/>
              </w:rPr>
              <w:t>5</w:t>
            </w:r>
          </w:p>
        </w:tc>
        <w:tc>
          <w:tcPr>
            <w:tcW w:w="617" w:type="pct"/>
            <w:tcBorders>
              <w:top w:val="nil"/>
              <w:left w:val="nil"/>
              <w:bottom w:val="single" w:sz="4" w:space="0" w:color="auto"/>
              <w:right w:val="single" w:sz="4" w:space="0" w:color="auto"/>
            </w:tcBorders>
            <w:vAlign w:val="center"/>
          </w:tcPr>
          <w:p w14:paraId="78298C58" w14:textId="77777777" w:rsidR="00D639AE" w:rsidRPr="001D6D5E" w:rsidRDefault="00253948">
            <w:r w:rsidRPr="001D6D5E">
              <w:rPr>
                <w:rFonts w:hint="eastAsia"/>
              </w:rPr>
              <w:t>400</w:t>
            </w:r>
            <w:r w:rsidRPr="001D6D5E">
              <w:rPr>
                <w:rFonts w:hint="eastAsia"/>
              </w:rPr>
              <w:t>～</w:t>
            </w:r>
            <w:r w:rsidRPr="001D6D5E">
              <w:rPr>
                <w:rFonts w:hint="eastAsia"/>
              </w:rPr>
              <w:t>1000</w:t>
            </w:r>
          </w:p>
        </w:tc>
      </w:tr>
      <w:tr w:rsidR="001D6D5E" w:rsidRPr="001D6D5E" w14:paraId="3893B8E1" w14:textId="77777777">
        <w:trPr>
          <w:trHeight w:val="480"/>
        </w:trPr>
        <w:tc>
          <w:tcPr>
            <w:tcW w:w="201" w:type="pct"/>
            <w:vMerge w:val="restart"/>
            <w:tcBorders>
              <w:top w:val="nil"/>
              <w:left w:val="single" w:sz="4" w:space="0" w:color="auto"/>
              <w:bottom w:val="single" w:sz="4" w:space="0" w:color="000000"/>
              <w:right w:val="single" w:sz="4" w:space="0" w:color="auto"/>
            </w:tcBorders>
            <w:noWrap/>
            <w:vAlign w:val="center"/>
          </w:tcPr>
          <w:p w14:paraId="4C5EEC03" w14:textId="77777777" w:rsidR="00D639AE" w:rsidRPr="001D6D5E" w:rsidRDefault="00253948">
            <w:r w:rsidRPr="001D6D5E">
              <w:rPr>
                <w:rFonts w:hint="eastAsia"/>
              </w:rPr>
              <w:t>5</w:t>
            </w:r>
          </w:p>
        </w:tc>
        <w:tc>
          <w:tcPr>
            <w:tcW w:w="453" w:type="pct"/>
            <w:vMerge w:val="restart"/>
            <w:tcBorders>
              <w:top w:val="nil"/>
              <w:left w:val="single" w:sz="4" w:space="0" w:color="auto"/>
              <w:bottom w:val="single" w:sz="4" w:space="0" w:color="000000"/>
              <w:right w:val="single" w:sz="4" w:space="0" w:color="auto"/>
            </w:tcBorders>
            <w:vAlign w:val="center"/>
          </w:tcPr>
          <w:p w14:paraId="709107BA" w14:textId="77777777" w:rsidR="00D639AE" w:rsidRPr="001D6D5E" w:rsidRDefault="00253948">
            <w:r w:rsidRPr="001D6D5E">
              <w:rPr>
                <w:rFonts w:hint="eastAsia"/>
              </w:rPr>
              <w:t>竣工验收</w:t>
            </w:r>
          </w:p>
        </w:tc>
        <w:tc>
          <w:tcPr>
            <w:tcW w:w="3358" w:type="pct"/>
            <w:tcBorders>
              <w:top w:val="nil"/>
              <w:left w:val="nil"/>
              <w:bottom w:val="nil"/>
              <w:right w:val="nil"/>
            </w:tcBorders>
            <w:noWrap/>
            <w:vAlign w:val="center"/>
          </w:tcPr>
          <w:p w14:paraId="06E26635" w14:textId="77777777" w:rsidR="00D639AE" w:rsidRPr="001D6D5E" w:rsidRDefault="00253948">
            <w:r w:rsidRPr="001D6D5E">
              <w:rPr>
                <w:rFonts w:hint="eastAsia"/>
              </w:rPr>
              <w:t>工程预验收和正式验收未通知相关负责人、总工办和安技科人员参加的</w:t>
            </w:r>
          </w:p>
        </w:tc>
        <w:tc>
          <w:tcPr>
            <w:tcW w:w="369" w:type="pct"/>
            <w:tcBorders>
              <w:top w:val="nil"/>
              <w:left w:val="single" w:sz="4" w:space="0" w:color="auto"/>
              <w:bottom w:val="single" w:sz="4" w:space="0" w:color="auto"/>
              <w:right w:val="single" w:sz="4" w:space="0" w:color="auto"/>
            </w:tcBorders>
            <w:vAlign w:val="center"/>
          </w:tcPr>
          <w:p w14:paraId="3677A7A4" w14:textId="77777777" w:rsidR="00D639AE" w:rsidRPr="001D6D5E" w:rsidRDefault="00253948">
            <w:r w:rsidRPr="001D6D5E">
              <w:rPr>
                <w:rFonts w:hint="eastAsia"/>
              </w:rPr>
              <w:t>2</w:t>
            </w:r>
            <w:r w:rsidRPr="001D6D5E">
              <w:rPr>
                <w:rFonts w:hint="eastAsia"/>
              </w:rPr>
              <w:t>～</w:t>
            </w:r>
            <w:r w:rsidRPr="001D6D5E">
              <w:rPr>
                <w:rFonts w:hint="eastAsia"/>
              </w:rPr>
              <w:t>10</w:t>
            </w:r>
          </w:p>
        </w:tc>
        <w:tc>
          <w:tcPr>
            <w:tcW w:w="617" w:type="pct"/>
            <w:tcBorders>
              <w:top w:val="nil"/>
              <w:left w:val="nil"/>
              <w:bottom w:val="single" w:sz="4" w:space="0" w:color="auto"/>
              <w:right w:val="single" w:sz="4" w:space="0" w:color="auto"/>
            </w:tcBorders>
            <w:vAlign w:val="center"/>
          </w:tcPr>
          <w:p w14:paraId="276714BF" w14:textId="77777777" w:rsidR="00D639AE" w:rsidRPr="001D6D5E" w:rsidRDefault="00253948">
            <w:r w:rsidRPr="001D6D5E">
              <w:rPr>
                <w:rFonts w:hint="eastAsia"/>
              </w:rPr>
              <w:t>400</w:t>
            </w:r>
            <w:r w:rsidRPr="001D6D5E">
              <w:rPr>
                <w:rFonts w:hint="eastAsia"/>
              </w:rPr>
              <w:t>～</w:t>
            </w:r>
            <w:r w:rsidRPr="001D6D5E">
              <w:rPr>
                <w:rFonts w:hint="eastAsia"/>
              </w:rPr>
              <w:t>2000</w:t>
            </w:r>
          </w:p>
        </w:tc>
      </w:tr>
      <w:tr w:rsidR="001D6D5E" w:rsidRPr="001D6D5E" w14:paraId="606E19F3" w14:textId="77777777">
        <w:trPr>
          <w:trHeight w:val="420"/>
        </w:trPr>
        <w:tc>
          <w:tcPr>
            <w:tcW w:w="201" w:type="pct"/>
            <w:vMerge/>
            <w:tcBorders>
              <w:top w:val="nil"/>
              <w:left w:val="single" w:sz="4" w:space="0" w:color="auto"/>
              <w:bottom w:val="single" w:sz="4" w:space="0" w:color="000000"/>
              <w:right w:val="single" w:sz="4" w:space="0" w:color="auto"/>
            </w:tcBorders>
            <w:vAlign w:val="center"/>
          </w:tcPr>
          <w:p w14:paraId="1628733F" w14:textId="77777777" w:rsidR="00D639AE" w:rsidRPr="001D6D5E" w:rsidRDefault="00D639AE"/>
        </w:tc>
        <w:tc>
          <w:tcPr>
            <w:tcW w:w="453" w:type="pct"/>
            <w:vMerge/>
            <w:tcBorders>
              <w:top w:val="nil"/>
              <w:left w:val="single" w:sz="4" w:space="0" w:color="auto"/>
              <w:bottom w:val="single" w:sz="4" w:space="0" w:color="000000"/>
              <w:right w:val="single" w:sz="4" w:space="0" w:color="auto"/>
            </w:tcBorders>
            <w:vAlign w:val="center"/>
          </w:tcPr>
          <w:p w14:paraId="28D9F3C2" w14:textId="77777777" w:rsidR="00D639AE" w:rsidRPr="001D6D5E" w:rsidRDefault="00D639AE"/>
        </w:tc>
        <w:tc>
          <w:tcPr>
            <w:tcW w:w="3358" w:type="pct"/>
            <w:tcBorders>
              <w:top w:val="single" w:sz="4" w:space="0" w:color="auto"/>
              <w:left w:val="nil"/>
              <w:bottom w:val="single" w:sz="4" w:space="0" w:color="auto"/>
              <w:right w:val="single" w:sz="4" w:space="0" w:color="auto"/>
            </w:tcBorders>
            <w:vAlign w:val="center"/>
          </w:tcPr>
          <w:p w14:paraId="4C6911F9" w14:textId="77777777" w:rsidR="00D639AE" w:rsidRPr="001D6D5E" w:rsidRDefault="00253948">
            <w:r w:rsidRPr="001D6D5E">
              <w:rPr>
                <w:rFonts w:hint="eastAsia"/>
              </w:rPr>
              <w:t>内部预验收未达到合格标准又整改不力的</w:t>
            </w:r>
          </w:p>
        </w:tc>
        <w:tc>
          <w:tcPr>
            <w:tcW w:w="369" w:type="pct"/>
            <w:tcBorders>
              <w:top w:val="nil"/>
              <w:left w:val="nil"/>
              <w:bottom w:val="single" w:sz="4" w:space="0" w:color="auto"/>
              <w:right w:val="single" w:sz="4" w:space="0" w:color="auto"/>
            </w:tcBorders>
            <w:vAlign w:val="center"/>
          </w:tcPr>
          <w:p w14:paraId="75E355A5" w14:textId="77777777" w:rsidR="00D639AE" w:rsidRPr="001D6D5E" w:rsidRDefault="00253948">
            <w:r w:rsidRPr="001D6D5E">
              <w:rPr>
                <w:rFonts w:hint="eastAsia"/>
              </w:rPr>
              <w:t>2</w:t>
            </w:r>
            <w:r w:rsidRPr="001D6D5E">
              <w:rPr>
                <w:rFonts w:hint="eastAsia"/>
              </w:rPr>
              <w:t>～</w:t>
            </w:r>
            <w:r w:rsidRPr="001D6D5E">
              <w:rPr>
                <w:rFonts w:hint="eastAsia"/>
              </w:rPr>
              <w:t>10</w:t>
            </w:r>
          </w:p>
        </w:tc>
        <w:tc>
          <w:tcPr>
            <w:tcW w:w="617" w:type="pct"/>
            <w:tcBorders>
              <w:top w:val="nil"/>
              <w:left w:val="nil"/>
              <w:bottom w:val="single" w:sz="4" w:space="0" w:color="auto"/>
              <w:right w:val="single" w:sz="4" w:space="0" w:color="auto"/>
            </w:tcBorders>
            <w:vAlign w:val="center"/>
          </w:tcPr>
          <w:p w14:paraId="2D599321" w14:textId="77777777" w:rsidR="00D639AE" w:rsidRPr="001D6D5E" w:rsidRDefault="00253948">
            <w:r w:rsidRPr="001D6D5E">
              <w:rPr>
                <w:rFonts w:hint="eastAsia"/>
              </w:rPr>
              <w:t>400</w:t>
            </w:r>
            <w:r w:rsidRPr="001D6D5E">
              <w:rPr>
                <w:rFonts w:hint="eastAsia"/>
              </w:rPr>
              <w:t>～</w:t>
            </w:r>
            <w:r w:rsidRPr="001D6D5E">
              <w:rPr>
                <w:rFonts w:hint="eastAsia"/>
              </w:rPr>
              <w:t>2000</w:t>
            </w:r>
          </w:p>
        </w:tc>
      </w:tr>
      <w:tr w:rsidR="001D6D5E" w:rsidRPr="001D6D5E" w14:paraId="4AAFC5C3" w14:textId="77777777">
        <w:trPr>
          <w:trHeight w:val="480"/>
        </w:trPr>
        <w:tc>
          <w:tcPr>
            <w:tcW w:w="201" w:type="pct"/>
            <w:vMerge/>
            <w:tcBorders>
              <w:top w:val="nil"/>
              <w:left w:val="single" w:sz="4" w:space="0" w:color="auto"/>
              <w:bottom w:val="single" w:sz="4" w:space="0" w:color="000000"/>
              <w:right w:val="single" w:sz="4" w:space="0" w:color="auto"/>
            </w:tcBorders>
            <w:vAlign w:val="center"/>
          </w:tcPr>
          <w:p w14:paraId="7AE66B9F" w14:textId="77777777" w:rsidR="00D639AE" w:rsidRPr="001D6D5E" w:rsidRDefault="00D639AE"/>
        </w:tc>
        <w:tc>
          <w:tcPr>
            <w:tcW w:w="453" w:type="pct"/>
            <w:vMerge/>
            <w:tcBorders>
              <w:top w:val="nil"/>
              <w:left w:val="single" w:sz="4" w:space="0" w:color="auto"/>
              <w:bottom w:val="single" w:sz="4" w:space="0" w:color="000000"/>
              <w:right w:val="single" w:sz="4" w:space="0" w:color="auto"/>
            </w:tcBorders>
            <w:vAlign w:val="center"/>
          </w:tcPr>
          <w:p w14:paraId="74BBA5A0" w14:textId="77777777" w:rsidR="00D639AE" w:rsidRPr="001D6D5E" w:rsidRDefault="00D639AE"/>
        </w:tc>
        <w:tc>
          <w:tcPr>
            <w:tcW w:w="3358" w:type="pct"/>
            <w:tcBorders>
              <w:top w:val="nil"/>
              <w:left w:val="nil"/>
              <w:bottom w:val="single" w:sz="4" w:space="0" w:color="auto"/>
              <w:right w:val="single" w:sz="4" w:space="0" w:color="auto"/>
            </w:tcBorders>
            <w:vAlign w:val="center"/>
          </w:tcPr>
          <w:p w14:paraId="5DCDD67F" w14:textId="77777777" w:rsidR="00D639AE" w:rsidRPr="001D6D5E" w:rsidRDefault="00253948">
            <w:r w:rsidRPr="001D6D5E">
              <w:rPr>
                <w:rFonts w:hint="eastAsia"/>
              </w:rPr>
              <w:t>未制作</w:t>
            </w:r>
            <w:r w:rsidRPr="001D6D5E">
              <w:rPr>
                <w:rFonts w:hint="eastAsia"/>
              </w:rPr>
              <w:t>PPT</w:t>
            </w:r>
            <w:r w:rsidRPr="001D6D5E">
              <w:rPr>
                <w:rFonts w:hint="eastAsia"/>
              </w:rPr>
              <w:t>汇报文件或文件内容不符合</w:t>
            </w:r>
            <w:proofErr w:type="gramStart"/>
            <w:r w:rsidRPr="001D6D5E">
              <w:rPr>
                <w:rFonts w:hint="eastAsia"/>
              </w:rPr>
              <w:t>处相关</w:t>
            </w:r>
            <w:proofErr w:type="gramEnd"/>
            <w:r w:rsidRPr="001D6D5E">
              <w:rPr>
                <w:rFonts w:hint="eastAsia"/>
              </w:rPr>
              <w:t>部门要求，未达合格标准的</w:t>
            </w:r>
          </w:p>
        </w:tc>
        <w:tc>
          <w:tcPr>
            <w:tcW w:w="369" w:type="pct"/>
            <w:tcBorders>
              <w:top w:val="nil"/>
              <w:left w:val="nil"/>
              <w:bottom w:val="single" w:sz="4" w:space="0" w:color="auto"/>
              <w:right w:val="single" w:sz="4" w:space="0" w:color="auto"/>
            </w:tcBorders>
            <w:vAlign w:val="center"/>
          </w:tcPr>
          <w:p w14:paraId="3CAAAB37" w14:textId="77777777" w:rsidR="00D639AE" w:rsidRPr="001D6D5E" w:rsidRDefault="00253948">
            <w:r w:rsidRPr="001D6D5E">
              <w:rPr>
                <w:rFonts w:hint="eastAsia"/>
              </w:rPr>
              <w:t>2</w:t>
            </w:r>
            <w:r w:rsidRPr="001D6D5E">
              <w:rPr>
                <w:rFonts w:hint="eastAsia"/>
              </w:rPr>
              <w:t>～</w:t>
            </w:r>
            <w:r w:rsidRPr="001D6D5E">
              <w:rPr>
                <w:rFonts w:hint="eastAsia"/>
              </w:rPr>
              <w:t>5</w:t>
            </w:r>
          </w:p>
        </w:tc>
        <w:tc>
          <w:tcPr>
            <w:tcW w:w="617" w:type="pct"/>
            <w:tcBorders>
              <w:top w:val="nil"/>
              <w:left w:val="nil"/>
              <w:bottom w:val="single" w:sz="4" w:space="0" w:color="auto"/>
              <w:right w:val="single" w:sz="4" w:space="0" w:color="auto"/>
            </w:tcBorders>
            <w:vAlign w:val="center"/>
          </w:tcPr>
          <w:p w14:paraId="7A773817" w14:textId="77777777" w:rsidR="00D639AE" w:rsidRPr="001D6D5E" w:rsidRDefault="00253948">
            <w:r w:rsidRPr="001D6D5E">
              <w:rPr>
                <w:rFonts w:hint="eastAsia"/>
              </w:rPr>
              <w:t>400</w:t>
            </w:r>
            <w:r w:rsidRPr="001D6D5E">
              <w:rPr>
                <w:rFonts w:hint="eastAsia"/>
              </w:rPr>
              <w:t>～</w:t>
            </w:r>
            <w:r w:rsidRPr="001D6D5E">
              <w:rPr>
                <w:rFonts w:hint="eastAsia"/>
              </w:rPr>
              <w:t>1000</w:t>
            </w:r>
          </w:p>
        </w:tc>
      </w:tr>
      <w:tr w:rsidR="001D6D5E" w:rsidRPr="001D6D5E" w14:paraId="7F13393A" w14:textId="77777777">
        <w:trPr>
          <w:trHeight w:val="480"/>
        </w:trPr>
        <w:tc>
          <w:tcPr>
            <w:tcW w:w="201" w:type="pct"/>
            <w:vMerge w:val="restart"/>
            <w:tcBorders>
              <w:top w:val="nil"/>
              <w:left w:val="single" w:sz="4" w:space="0" w:color="auto"/>
              <w:bottom w:val="single" w:sz="4" w:space="0" w:color="000000"/>
              <w:right w:val="single" w:sz="4" w:space="0" w:color="auto"/>
            </w:tcBorders>
            <w:noWrap/>
            <w:vAlign w:val="center"/>
          </w:tcPr>
          <w:p w14:paraId="5442A9F9" w14:textId="77777777" w:rsidR="00D639AE" w:rsidRPr="001D6D5E" w:rsidRDefault="00253948">
            <w:r w:rsidRPr="001D6D5E">
              <w:rPr>
                <w:rFonts w:hint="eastAsia"/>
              </w:rPr>
              <w:t>6</w:t>
            </w:r>
          </w:p>
        </w:tc>
        <w:tc>
          <w:tcPr>
            <w:tcW w:w="453" w:type="pct"/>
            <w:vMerge w:val="restart"/>
            <w:tcBorders>
              <w:top w:val="nil"/>
              <w:left w:val="single" w:sz="4" w:space="0" w:color="auto"/>
              <w:bottom w:val="single" w:sz="4" w:space="0" w:color="auto"/>
              <w:right w:val="single" w:sz="4" w:space="0" w:color="auto"/>
            </w:tcBorders>
            <w:vAlign w:val="center"/>
          </w:tcPr>
          <w:p w14:paraId="1C7F9106" w14:textId="77777777" w:rsidR="00D639AE" w:rsidRPr="001D6D5E" w:rsidRDefault="00253948">
            <w:r w:rsidRPr="001D6D5E">
              <w:rPr>
                <w:rFonts w:hint="eastAsia"/>
              </w:rPr>
              <w:t>资料报送</w:t>
            </w:r>
          </w:p>
        </w:tc>
        <w:tc>
          <w:tcPr>
            <w:tcW w:w="3358" w:type="pct"/>
            <w:tcBorders>
              <w:top w:val="nil"/>
              <w:left w:val="nil"/>
              <w:bottom w:val="single" w:sz="4" w:space="0" w:color="auto"/>
              <w:right w:val="single" w:sz="4" w:space="0" w:color="auto"/>
            </w:tcBorders>
            <w:vAlign w:val="center"/>
          </w:tcPr>
          <w:p w14:paraId="64EB454E" w14:textId="77777777" w:rsidR="00D639AE" w:rsidRPr="001D6D5E" w:rsidRDefault="00253948">
            <w:r w:rsidRPr="001D6D5E">
              <w:rPr>
                <w:rFonts w:hint="eastAsia"/>
              </w:rPr>
              <w:t>竣工资料准备不全、出现明显失误</w:t>
            </w:r>
          </w:p>
        </w:tc>
        <w:tc>
          <w:tcPr>
            <w:tcW w:w="369" w:type="pct"/>
            <w:tcBorders>
              <w:top w:val="nil"/>
              <w:left w:val="nil"/>
              <w:bottom w:val="single" w:sz="4" w:space="0" w:color="auto"/>
              <w:right w:val="single" w:sz="4" w:space="0" w:color="auto"/>
            </w:tcBorders>
            <w:vAlign w:val="center"/>
          </w:tcPr>
          <w:p w14:paraId="30CEAF08" w14:textId="77777777" w:rsidR="00D639AE" w:rsidRPr="001D6D5E" w:rsidRDefault="00253948">
            <w:r w:rsidRPr="001D6D5E">
              <w:rPr>
                <w:rFonts w:hint="eastAsia"/>
              </w:rPr>
              <w:t>2</w:t>
            </w:r>
            <w:r w:rsidRPr="001D6D5E">
              <w:rPr>
                <w:rFonts w:hint="eastAsia"/>
              </w:rPr>
              <w:t>～</w:t>
            </w:r>
            <w:r w:rsidRPr="001D6D5E">
              <w:rPr>
                <w:rFonts w:hint="eastAsia"/>
              </w:rPr>
              <w:t>10</w:t>
            </w:r>
          </w:p>
        </w:tc>
        <w:tc>
          <w:tcPr>
            <w:tcW w:w="617" w:type="pct"/>
            <w:tcBorders>
              <w:top w:val="nil"/>
              <w:left w:val="nil"/>
              <w:bottom w:val="single" w:sz="4" w:space="0" w:color="auto"/>
              <w:right w:val="single" w:sz="4" w:space="0" w:color="auto"/>
            </w:tcBorders>
            <w:vAlign w:val="center"/>
          </w:tcPr>
          <w:p w14:paraId="041D9CC1" w14:textId="77777777" w:rsidR="00D639AE" w:rsidRPr="001D6D5E" w:rsidRDefault="00253948">
            <w:r w:rsidRPr="001D6D5E">
              <w:rPr>
                <w:rFonts w:hint="eastAsia"/>
              </w:rPr>
              <w:t>400</w:t>
            </w:r>
            <w:r w:rsidRPr="001D6D5E">
              <w:rPr>
                <w:rFonts w:hint="eastAsia"/>
              </w:rPr>
              <w:t>～</w:t>
            </w:r>
            <w:r w:rsidRPr="001D6D5E">
              <w:rPr>
                <w:rFonts w:hint="eastAsia"/>
              </w:rPr>
              <w:t>2000</w:t>
            </w:r>
          </w:p>
        </w:tc>
      </w:tr>
      <w:tr w:rsidR="001D6D5E" w:rsidRPr="001D6D5E" w14:paraId="17580B85" w14:textId="77777777">
        <w:trPr>
          <w:trHeight w:val="480"/>
        </w:trPr>
        <w:tc>
          <w:tcPr>
            <w:tcW w:w="201" w:type="pct"/>
            <w:vMerge/>
            <w:tcBorders>
              <w:top w:val="nil"/>
              <w:left w:val="single" w:sz="4" w:space="0" w:color="auto"/>
              <w:bottom w:val="single" w:sz="4" w:space="0" w:color="000000"/>
              <w:right w:val="single" w:sz="4" w:space="0" w:color="auto"/>
            </w:tcBorders>
            <w:vAlign w:val="center"/>
          </w:tcPr>
          <w:p w14:paraId="1F877137"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2A0F0A4C" w14:textId="77777777" w:rsidR="00D639AE" w:rsidRPr="001D6D5E" w:rsidRDefault="00D639AE"/>
        </w:tc>
        <w:tc>
          <w:tcPr>
            <w:tcW w:w="3358" w:type="pct"/>
            <w:tcBorders>
              <w:top w:val="nil"/>
              <w:left w:val="nil"/>
              <w:bottom w:val="single" w:sz="4" w:space="0" w:color="auto"/>
              <w:right w:val="single" w:sz="4" w:space="0" w:color="auto"/>
            </w:tcBorders>
            <w:vAlign w:val="center"/>
          </w:tcPr>
          <w:p w14:paraId="1E0ACBBF" w14:textId="77777777" w:rsidR="00D639AE" w:rsidRPr="001D6D5E" w:rsidRDefault="00253948">
            <w:r w:rsidRPr="001D6D5E">
              <w:rPr>
                <w:rFonts w:hint="eastAsia"/>
              </w:rPr>
              <w:t>工程报审价超出中标价，未报</w:t>
            </w:r>
            <w:proofErr w:type="gramStart"/>
            <w:r w:rsidRPr="001D6D5E">
              <w:rPr>
                <w:rFonts w:hint="eastAsia"/>
              </w:rPr>
              <w:t>处相关</w:t>
            </w:r>
            <w:proofErr w:type="gramEnd"/>
            <w:r w:rsidRPr="001D6D5E">
              <w:rPr>
                <w:rFonts w:hint="eastAsia"/>
              </w:rPr>
              <w:t>负责人、总工办并提供相关依据的</w:t>
            </w:r>
          </w:p>
        </w:tc>
        <w:tc>
          <w:tcPr>
            <w:tcW w:w="369" w:type="pct"/>
            <w:tcBorders>
              <w:top w:val="nil"/>
              <w:left w:val="nil"/>
              <w:bottom w:val="single" w:sz="4" w:space="0" w:color="auto"/>
              <w:right w:val="single" w:sz="4" w:space="0" w:color="auto"/>
            </w:tcBorders>
            <w:vAlign w:val="center"/>
          </w:tcPr>
          <w:p w14:paraId="1F371277" w14:textId="77777777" w:rsidR="00D639AE" w:rsidRPr="001D6D5E" w:rsidRDefault="00253948">
            <w:r w:rsidRPr="001D6D5E">
              <w:rPr>
                <w:rFonts w:hint="eastAsia"/>
              </w:rPr>
              <w:t>2</w:t>
            </w:r>
            <w:r w:rsidRPr="001D6D5E">
              <w:rPr>
                <w:rFonts w:hint="eastAsia"/>
              </w:rPr>
              <w:t>～</w:t>
            </w:r>
            <w:r w:rsidRPr="001D6D5E">
              <w:rPr>
                <w:rFonts w:hint="eastAsia"/>
              </w:rPr>
              <w:t>10</w:t>
            </w:r>
          </w:p>
        </w:tc>
        <w:tc>
          <w:tcPr>
            <w:tcW w:w="617" w:type="pct"/>
            <w:tcBorders>
              <w:top w:val="nil"/>
              <w:left w:val="nil"/>
              <w:bottom w:val="single" w:sz="4" w:space="0" w:color="auto"/>
              <w:right w:val="single" w:sz="4" w:space="0" w:color="auto"/>
            </w:tcBorders>
            <w:vAlign w:val="center"/>
          </w:tcPr>
          <w:p w14:paraId="1ECC1BED" w14:textId="77777777" w:rsidR="00D639AE" w:rsidRPr="001D6D5E" w:rsidRDefault="00253948">
            <w:r w:rsidRPr="001D6D5E">
              <w:rPr>
                <w:rFonts w:hint="eastAsia"/>
              </w:rPr>
              <w:t>400</w:t>
            </w:r>
            <w:r w:rsidRPr="001D6D5E">
              <w:rPr>
                <w:rFonts w:hint="eastAsia"/>
              </w:rPr>
              <w:t>～</w:t>
            </w:r>
            <w:r w:rsidRPr="001D6D5E">
              <w:rPr>
                <w:rFonts w:hint="eastAsia"/>
              </w:rPr>
              <w:t>2000</w:t>
            </w:r>
          </w:p>
        </w:tc>
      </w:tr>
      <w:tr w:rsidR="001D6D5E" w:rsidRPr="001D6D5E" w14:paraId="427BA6CC" w14:textId="77777777">
        <w:trPr>
          <w:trHeight w:val="480"/>
        </w:trPr>
        <w:tc>
          <w:tcPr>
            <w:tcW w:w="201" w:type="pct"/>
            <w:vMerge/>
            <w:tcBorders>
              <w:top w:val="nil"/>
              <w:left w:val="single" w:sz="4" w:space="0" w:color="auto"/>
              <w:bottom w:val="single" w:sz="4" w:space="0" w:color="000000"/>
              <w:right w:val="single" w:sz="4" w:space="0" w:color="auto"/>
            </w:tcBorders>
            <w:vAlign w:val="center"/>
          </w:tcPr>
          <w:p w14:paraId="27BEBE8A"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5BA08A13" w14:textId="77777777" w:rsidR="00D639AE" w:rsidRPr="001D6D5E" w:rsidRDefault="00D639AE"/>
        </w:tc>
        <w:tc>
          <w:tcPr>
            <w:tcW w:w="3358" w:type="pct"/>
            <w:tcBorders>
              <w:top w:val="nil"/>
              <w:left w:val="nil"/>
              <w:bottom w:val="single" w:sz="4" w:space="0" w:color="auto"/>
              <w:right w:val="single" w:sz="4" w:space="0" w:color="auto"/>
            </w:tcBorders>
            <w:vAlign w:val="center"/>
          </w:tcPr>
          <w:p w14:paraId="38DDE1DB" w14:textId="77777777" w:rsidR="00D639AE" w:rsidRPr="001D6D5E" w:rsidRDefault="00253948">
            <w:r w:rsidRPr="001D6D5E">
              <w:rPr>
                <w:rFonts w:hint="eastAsia"/>
              </w:rPr>
              <w:t>工程正式验收时未及时上报竣工结算资料，无故拖延上报时间的</w:t>
            </w:r>
          </w:p>
        </w:tc>
        <w:tc>
          <w:tcPr>
            <w:tcW w:w="369" w:type="pct"/>
            <w:tcBorders>
              <w:top w:val="nil"/>
              <w:left w:val="nil"/>
              <w:bottom w:val="single" w:sz="4" w:space="0" w:color="auto"/>
              <w:right w:val="single" w:sz="4" w:space="0" w:color="auto"/>
            </w:tcBorders>
            <w:vAlign w:val="center"/>
          </w:tcPr>
          <w:p w14:paraId="332E5810" w14:textId="77777777" w:rsidR="00D639AE" w:rsidRPr="001D6D5E" w:rsidRDefault="00253948">
            <w:r w:rsidRPr="001D6D5E">
              <w:rPr>
                <w:rFonts w:hint="eastAsia"/>
              </w:rPr>
              <w:t>2</w:t>
            </w:r>
            <w:r w:rsidRPr="001D6D5E">
              <w:rPr>
                <w:rFonts w:hint="eastAsia"/>
              </w:rPr>
              <w:t>～</w:t>
            </w:r>
            <w:r w:rsidRPr="001D6D5E">
              <w:rPr>
                <w:rFonts w:hint="eastAsia"/>
              </w:rPr>
              <w:t>10</w:t>
            </w:r>
          </w:p>
        </w:tc>
        <w:tc>
          <w:tcPr>
            <w:tcW w:w="617" w:type="pct"/>
            <w:tcBorders>
              <w:top w:val="nil"/>
              <w:left w:val="nil"/>
              <w:bottom w:val="single" w:sz="4" w:space="0" w:color="auto"/>
              <w:right w:val="single" w:sz="4" w:space="0" w:color="auto"/>
            </w:tcBorders>
            <w:vAlign w:val="center"/>
          </w:tcPr>
          <w:p w14:paraId="13F53EEC" w14:textId="77777777" w:rsidR="00D639AE" w:rsidRPr="001D6D5E" w:rsidRDefault="00253948">
            <w:r w:rsidRPr="001D6D5E">
              <w:rPr>
                <w:rFonts w:hint="eastAsia"/>
              </w:rPr>
              <w:t>400</w:t>
            </w:r>
            <w:r w:rsidRPr="001D6D5E">
              <w:rPr>
                <w:rFonts w:hint="eastAsia"/>
              </w:rPr>
              <w:t>～</w:t>
            </w:r>
            <w:r w:rsidRPr="001D6D5E">
              <w:rPr>
                <w:rFonts w:hint="eastAsia"/>
              </w:rPr>
              <w:t>2000</w:t>
            </w:r>
          </w:p>
        </w:tc>
      </w:tr>
      <w:tr w:rsidR="001D6D5E" w:rsidRPr="001D6D5E" w14:paraId="2CAACCA6" w14:textId="77777777">
        <w:trPr>
          <w:trHeight w:val="480"/>
        </w:trPr>
        <w:tc>
          <w:tcPr>
            <w:tcW w:w="201" w:type="pct"/>
            <w:vMerge w:val="restart"/>
            <w:tcBorders>
              <w:top w:val="nil"/>
              <w:left w:val="single" w:sz="4" w:space="0" w:color="auto"/>
              <w:bottom w:val="single" w:sz="4" w:space="0" w:color="auto"/>
              <w:right w:val="single" w:sz="4" w:space="0" w:color="auto"/>
            </w:tcBorders>
            <w:noWrap/>
            <w:vAlign w:val="center"/>
          </w:tcPr>
          <w:p w14:paraId="1CBAA964" w14:textId="77777777" w:rsidR="00D639AE" w:rsidRPr="001D6D5E" w:rsidRDefault="00253948">
            <w:r w:rsidRPr="001D6D5E">
              <w:rPr>
                <w:rFonts w:hint="eastAsia"/>
              </w:rPr>
              <w:t>7</w:t>
            </w:r>
          </w:p>
        </w:tc>
        <w:tc>
          <w:tcPr>
            <w:tcW w:w="453" w:type="pct"/>
            <w:vMerge w:val="restart"/>
            <w:tcBorders>
              <w:top w:val="nil"/>
              <w:left w:val="single" w:sz="4" w:space="0" w:color="auto"/>
              <w:bottom w:val="single" w:sz="4" w:space="0" w:color="auto"/>
              <w:right w:val="single" w:sz="4" w:space="0" w:color="auto"/>
            </w:tcBorders>
            <w:vAlign w:val="center"/>
          </w:tcPr>
          <w:p w14:paraId="40012D88" w14:textId="77777777" w:rsidR="00D639AE" w:rsidRPr="001D6D5E" w:rsidRDefault="00253948">
            <w:r w:rsidRPr="001D6D5E">
              <w:rPr>
                <w:rFonts w:hint="eastAsia"/>
              </w:rPr>
              <w:t>安全教育</w:t>
            </w:r>
          </w:p>
        </w:tc>
        <w:tc>
          <w:tcPr>
            <w:tcW w:w="3358" w:type="pct"/>
            <w:tcBorders>
              <w:top w:val="nil"/>
              <w:left w:val="nil"/>
              <w:bottom w:val="single" w:sz="4" w:space="0" w:color="auto"/>
              <w:right w:val="single" w:sz="4" w:space="0" w:color="auto"/>
            </w:tcBorders>
            <w:noWrap/>
            <w:vAlign w:val="center"/>
          </w:tcPr>
          <w:p w14:paraId="083C89D5" w14:textId="77777777" w:rsidR="00D639AE" w:rsidRPr="001D6D5E" w:rsidRDefault="00253948">
            <w:r w:rsidRPr="001D6D5E">
              <w:rPr>
                <w:rFonts w:hint="eastAsia"/>
              </w:rPr>
              <w:t>未建立安全教育培训制度的</w:t>
            </w:r>
          </w:p>
        </w:tc>
        <w:tc>
          <w:tcPr>
            <w:tcW w:w="369" w:type="pct"/>
            <w:tcBorders>
              <w:top w:val="nil"/>
              <w:left w:val="nil"/>
              <w:bottom w:val="single" w:sz="4" w:space="0" w:color="auto"/>
              <w:right w:val="single" w:sz="4" w:space="0" w:color="auto"/>
            </w:tcBorders>
            <w:vAlign w:val="center"/>
          </w:tcPr>
          <w:p w14:paraId="1580788A" w14:textId="77777777" w:rsidR="00D639AE" w:rsidRPr="001D6D5E" w:rsidRDefault="00253948">
            <w:r w:rsidRPr="001D6D5E">
              <w:rPr>
                <w:rFonts w:hint="eastAsia"/>
              </w:rPr>
              <w:t>2</w:t>
            </w:r>
            <w:r w:rsidRPr="001D6D5E">
              <w:rPr>
                <w:rFonts w:hint="eastAsia"/>
              </w:rPr>
              <w:t>～</w:t>
            </w:r>
            <w:r w:rsidRPr="001D6D5E">
              <w:rPr>
                <w:rFonts w:hint="eastAsia"/>
              </w:rPr>
              <w:t>5</w:t>
            </w:r>
          </w:p>
        </w:tc>
        <w:tc>
          <w:tcPr>
            <w:tcW w:w="617" w:type="pct"/>
            <w:tcBorders>
              <w:top w:val="nil"/>
              <w:left w:val="nil"/>
              <w:bottom w:val="single" w:sz="4" w:space="0" w:color="auto"/>
              <w:right w:val="single" w:sz="4" w:space="0" w:color="auto"/>
            </w:tcBorders>
            <w:vAlign w:val="center"/>
          </w:tcPr>
          <w:p w14:paraId="7C9CF688" w14:textId="77777777" w:rsidR="00D639AE" w:rsidRPr="001D6D5E" w:rsidRDefault="00253948">
            <w:r w:rsidRPr="001D6D5E">
              <w:rPr>
                <w:rFonts w:hint="eastAsia"/>
              </w:rPr>
              <w:t>400</w:t>
            </w:r>
            <w:r w:rsidRPr="001D6D5E">
              <w:rPr>
                <w:rFonts w:hint="eastAsia"/>
              </w:rPr>
              <w:t>～</w:t>
            </w:r>
            <w:r w:rsidRPr="001D6D5E">
              <w:rPr>
                <w:rFonts w:hint="eastAsia"/>
              </w:rPr>
              <w:t>1000</w:t>
            </w:r>
          </w:p>
        </w:tc>
      </w:tr>
      <w:tr w:rsidR="001D6D5E" w:rsidRPr="001D6D5E" w14:paraId="7F01C626" w14:textId="77777777">
        <w:trPr>
          <w:trHeight w:val="690"/>
        </w:trPr>
        <w:tc>
          <w:tcPr>
            <w:tcW w:w="201" w:type="pct"/>
            <w:vMerge/>
            <w:tcBorders>
              <w:top w:val="nil"/>
              <w:left w:val="single" w:sz="4" w:space="0" w:color="auto"/>
              <w:bottom w:val="single" w:sz="4" w:space="0" w:color="auto"/>
              <w:right w:val="single" w:sz="4" w:space="0" w:color="auto"/>
            </w:tcBorders>
            <w:vAlign w:val="center"/>
          </w:tcPr>
          <w:p w14:paraId="2F79BEEB"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6C9E0334" w14:textId="77777777" w:rsidR="00D639AE" w:rsidRPr="001D6D5E" w:rsidRDefault="00D639AE"/>
        </w:tc>
        <w:tc>
          <w:tcPr>
            <w:tcW w:w="3358" w:type="pct"/>
            <w:tcBorders>
              <w:top w:val="nil"/>
              <w:left w:val="nil"/>
              <w:bottom w:val="single" w:sz="4" w:space="0" w:color="auto"/>
              <w:right w:val="single" w:sz="4" w:space="0" w:color="auto"/>
            </w:tcBorders>
            <w:vAlign w:val="center"/>
          </w:tcPr>
          <w:p w14:paraId="04EDC6D3" w14:textId="77777777" w:rsidR="00D639AE" w:rsidRPr="001D6D5E" w:rsidRDefault="00253948">
            <w:r w:rsidRPr="001D6D5E">
              <w:rPr>
                <w:rFonts w:hint="eastAsia"/>
              </w:rPr>
              <w:t>当施工人员入场时，未组织以国家安全法律法规、企业安全制度、</w:t>
            </w:r>
            <w:r w:rsidRPr="001D6D5E">
              <w:rPr>
                <w:rFonts w:hint="eastAsia"/>
              </w:rPr>
              <w:t xml:space="preserve"> </w:t>
            </w:r>
            <w:r w:rsidRPr="001D6D5E">
              <w:rPr>
                <w:rFonts w:hint="eastAsia"/>
              </w:rPr>
              <w:t>施工现场安全管理规定及各工种安全技术操作规程为主要内容的三级安全教育培训</w:t>
            </w:r>
          </w:p>
        </w:tc>
        <w:tc>
          <w:tcPr>
            <w:tcW w:w="369" w:type="pct"/>
            <w:tcBorders>
              <w:top w:val="nil"/>
              <w:left w:val="nil"/>
              <w:bottom w:val="single" w:sz="4" w:space="0" w:color="auto"/>
              <w:right w:val="single" w:sz="4" w:space="0" w:color="auto"/>
            </w:tcBorders>
            <w:vAlign w:val="center"/>
          </w:tcPr>
          <w:p w14:paraId="30F1338B" w14:textId="77777777" w:rsidR="00D639AE" w:rsidRPr="001D6D5E" w:rsidRDefault="00253948">
            <w:r w:rsidRPr="001D6D5E">
              <w:rPr>
                <w:rFonts w:hint="eastAsia"/>
              </w:rPr>
              <w:t>2</w:t>
            </w:r>
            <w:r w:rsidRPr="001D6D5E">
              <w:rPr>
                <w:rFonts w:hint="eastAsia"/>
              </w:rPr>
              <w:t>～</w:t>
            </w:r>
            <w:r w:rsidRPr="001D6D5E">
              <w:rPr>
                <w:rFonts w:hint="eastAsia"/>
              </w:rPr>
              <w:t>10</w:t>
            </w:r>
          </w:p>
        </w:tc>
        <w:tc>
          <w:tcPr>
            <w:tcW w:w="617" w:type="pct"/>
            <w:tcBorders>
              <w:top w:val="nil"/>
              <w:left w:val="nil"/>
              <w:bottom w:val="single" w:sz="4" w:space="0" w:color="auto"/>
              <w:right w:val="single" w:sz="4" w:space="0" w:color="auto"/>
            </w:tcBorders>
            <w:vAlign w:val="center"/>
          </w:tcPr>
          <w:p w14:paraId="30531963" w14:textId="77777777" w:rsidR="00D639AE" w:rsidRPr="001D6D5E" w:rsidRDefault="00253948">
            <w:r w:rsidRPr="001D6D5E">
              <w:rPr>
                <w:rFonts w:hint="eastAsia"/>
              </w:rPr>
              <w:t>400</w:t>
            </w:r>
            <w:r w:rsidRPr="001D6D5E">
              <w:rPr>
                <w:rFonts w:hint="eastAsia"/>
              </w:rPr>
              <w:t>～</w:t>
            </w:r>
            <w:r w:rsidRPr="001D6D5E">
              <w:rPr>
                <w:rFonts w:hint="eastAsia"/>
              </w:rPr>
              <w:t>2000</w:t>
            </w:r>
          </w:p>
        </w:tc>
      </w:tr>
      <w:tr w:rsidR="001D6D5E" w:rsidRPr="001D6D5E" w14:paraId="3E198978" w14:textId="77777777">
        <w:trPr>
          <w:trHeight w:val="480"/>
        </w:trPr>
        <w:tc>
          <w:tcPr>
            <w:tcW w:w="201" w:type="pct"/>
            <w:vMerge/>
            <w:tcBorders>
              <w:top w:val="nil"/>
              <w:left w:val="single" w:sz="4" w:space="0" w:color="auto"/>
              <w:bottom w:val="single" w:sz="4" w:space="0" w:color="auto"/>
              <w:right w:val="single" w:sz="4" w:space="0" w:color="auto"/>
            </w:tcBorders>
            <w:vAlign w:val="center"/>
          </w:tcPr>
          <w:p w14:paraId="021BA22F"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79299AA5" w14:textId="77777777" w:rsidR="00D639AE" w:rsidRPr="001D6D5E" w:rsidRDefault="00D639AE"/>
        </w:tc>
        <w:tc>
          <w:tcPr>
            <w:tcW w:w="3358" w:type="pct"/>
            <w:tcBorders>
              <w:top w:val="nil"/>
              <w:left w:val="nil"/>
              <w:bottom w:val="single" w:sz="4" w:space="0" w:color="auto"/>
              <w:right w:val="single" w:sz="4" w:space="0" w:color="auto"/>
            </w:tcBorders>
            <w:noWrap/>
            <w:vAlign w:val="center"/>
          </w:tcPr>
          <w:p w14:paraId="4C1EA746" w14:textId="77777777" w:rsidR="00D639AE" w:rsidRPr="001D6D5E" w:rsidRDefault="00253948">
            <w:r w:rsidRPr="001D6D5E">
              <w:rPr>
                <w:rFonts w:hint="eastAsia"/>
              </w:rPr>
              <w:t>当变换工种或采用新技术、新工艺、新设备、新材料施工时，未进行安全教育</w:t>
            </w:r>
          </w:p>
        </w:tc>
        <w:tc>
          <w:tcPr>
            <w:tcW w:w="369" w:type="pct"/>
            <w:tcBorders>
              <w:top w:val="nil"/>
              <w:left w:val="nil"/>
              <w:bottom w:val="single" w:sz="4" w:space="0" w:color="auto"/>
              <w:right w:val="single" w:sz="4" w:space="0" w:color="auto"/>
            </w:tcBorders>
            <w:vAlign w:val="center"/>
          </w:tcPr>
          <w:p w14:paraId="4F041899" w14:textId="77777777" w:rsidR="00D639AE" w:rsidRPr="001D6D5E" w:rsidRDefault="00253948">
            <w:r w:rsidRPr="001D6D5E">
              <w:rPr>
                <w:rFonts w:hint="eastAsia"/>
              </w:rPr>
              <w:t>2</w:t>
            </w:r>
            <w:r w:rsidRPr="001D6D5E">
              <w:rPr>
                <w:rFonts w:hint="eastAsia"/>
              </w:rPr>
              <w:t>～</w:t>
            </w:r>
            <w:r w:rsidRPr="001D6D5E">
              <w:rPr>
                <w:rFonts w:hint="eastAsia"/>
              </w:rPr>
              <w:t>10</w:t>
            </w:r>
          </w:p>
        </w:tc>
        <w:tc>
          <w:tcPr>
            <w:tcW w:w="617" w:type="pct"/>
            <w:tcBorders>
              <w:top w:val="nil"/>
              <w:left w:val="nil"/>
              <w:bottom w:val="single" w:sz="4" w:space="0" w:color="auto"/>
              <w:right w:val="single" w:sz="4" w:space="0" w:color="auto"/>
            </w:tcBorders>
            <w:vAlign w:val="center"/>
          </w:tcPr>
          <w:p w14:paraId="6B307C32" w14:textId="77777777" w:rsidR="00D639AE" w:rsidRPr="001D6D5E" w:rsidRDefault="00253948">
            <w:r w:rsidRPr="001D6D5E">
              <w:rPr>
                <w:rFonts w:hint="eastAsia"/>
              </w:rPr>
              <w:t>400</w:t>
            </w:r>
            <w:r w:rsidRPr="001D6D5E">
              <w:rPr>
                <w:rFonts w:hint="eastAsia"/>
              </w:rPr>
              <w:t>～</w:t>
            </w:r>
            <w:r w:rsidRPr="001D6D5E">
              <w:rPr>
                <w:rFonts w:hint="eastAsia"/>
              </w:rPr>
              <w:t>2000</w:t>
            </w:r>
          </w:p>
        </w:tc>
      </w:tr>
      <w:tr w:rsidR="001D6D5E" w:rsidRPr="001D6D5E" w14:paraId="5199CCE2" w14:textId="77777777">
        <w:trPr>
          <w:trHeight w:val="480"/>
        </w:trPr>
        <w:tc>
          <w:tcPr>
            <w:tcW w:w="201" w:type="pct"/>
            <w:vMerge/>
            <w:tcBorders>
              <w:top w:val="nil"/>
              <w:left w:val="single" w:sz="4" w:space="0" w:color="auto"/>
              <w:bottom w:val="single" w:sz="4" w:space="0" w:color="auto"/>
              <w:right w:val="single" w:sz="4" w:space="0" w:color="auto"/>
            </w:tcBorders>
            <w:vAlign w:val="center"/>
          </w:tcPr>
          <w:p w14:paraId="74BB8B72"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59E17FDC" w14:textId="77777777" w:rsidR="00D639AE" w:rsidRPr="001D6D5E" w:rsidRDefault="00D639AE"/>
        </w:tc>
        <w:tc>
          <w:tcPr>
            <w:tcW w:w="3358" w:type="pct"/>
            <w:tcBorders>
              <w:top w:val="nil"/>
              <w:left w:val="nil"/>
              <w:bottom w:val="single" w:sz="4" w:space="0" w:color="auto"/>
              <w:right w:val="single" w:sz="4" w:space="0" w:color="auto"/>
            </w:tcBorders>
            <w:noWrap/>
            <w:vAlign w:val="center"/>
          </w:tcPr>
          <w:p w14:paraId="3AF3070B" w14:textId="77777777" w:rsidR="00D639AE" w:rsidRPr="001D6D5E" w:rsidRDefault="00253948">
            <w:r w:rsidRPr="001D6D5E">
              <w:rPr>
                <w:rFonts w:hint="eastAsia"/>
              </w:rPr>
              <w:t>施工管理人员、专职安全员未进行年度安全教育培训的</w:t>
            </w:r>
          </w:p>
        </w:tc>
        <w:tc>
          <w:tcPr>
            <w:tcW w:w="369" w:type="pct"/>
            <w:tcBorders>
              <w:top w:val="nil"/>
              <w:left w:val="nil"/>
              <w:bottom w:val="single" w:sz="4" w:space="0" w:color="auto"/>
              <w:right w:val="single" w:sz="4" w:space="0" w:color="auto"/>
            </w:tcBorders>
            <w:vAlign w:val="center"/>
          </w:tcPr>
          <w:p w14:paraId="18620EF5" w14:textId="77777777" w:rsidR="00D639AE" w:rsidRPr="001D6D5E" w:rsidRDefault="00253948">
            <w:r w:rsidRPr="001D6D5E">
              <w:rPr>
                <w:rFonts w:hint="eastAsia"/>
              </w:rPr>
              <w:t>2</w:t>
            </w:r>
            <w:r w:rsidRPr="001D6D5E">
              <w:rPr>
                <w:rFonts w:hint="eastAsia"/>
              </w:rPr>
              <w:t>～</w:t>
            </w:r>
            <w:r w:rsidRPr="001D6D5E">
              <w:rPr>
                <w:rFonts w:hint="eastAsia"/>
              </w:rPr>
              <w:t>10</w:t>
            </w:r>
          </w:p>
        </w:tc>
        <w:tc>
          <w:tcPr>
            <w:tcW w:w="617" w:type="pct"/>
            <w:tcBorders>
              <w:top w:val="nil"/>
              <w:left w:val="nil"/>
              <w:bottom w:val="single" w:sz="4" w:space="0" w:color="auto"/>
              <w:right w:val="single" w:sz="4" w:space="0" w:color="auto"/>
            </w:tcBorders>
            <w:vAlign w:val="center"/>
          </w:tcPr>
          <w:p w14:paraId="04E49E4E" w14:textId="77777777" w:rsidR="00D639AE" w:rsidRPr="001D6D5E" w:rsidRDefault="00253948">
            <w:r w:rsidRPr="001D6D5E">
              <w:rPr>
                <w:rFonts w:hint="eastAsia"/>
              </w:rPr>
              <w:t>400</w:t>
            </w:r>
            <w:r w:rsidRPr="001D6D5E">
              <w:rPr>
                <w:rFonts w:hint="eastAsia"/>
              </w:rPr>
              <w:t>～</w:t>
            </w:r>
            <w:r w:rsidRPr="001D6D5E">
              <w:rPr>
                <w:rFonts w:hint="eastAsia"/>
              </w:rPr>
              <w:t>2000</w:t>
            </w:r>
          </w:p>
        </w:tc>
      </w:tr>
      <w:tr w:rsidR="001D6D5E" w:rsidRPr="001D6D5E" w14:paraId="673383E4" w14:textId="77777777">
        <w:trPr>
          <w:trHeight w:val="480"/>
        </w:trPr>
        <w:tc>
          <w:tcPr>
            <w:tcW w:w="201" w:type="pct"/>
            <w:tcBorders>
              <w:top w:val="nil"/>
              <w:left w:val="single" w:sz="4" w:space="0" w:color="auto"/>
              <w:bottom w:val="single" w:sz="4" w:space="0" w:color="auto"/>
              <w:right w:val="single" w:sz="4" w:space="0" w:color="auto"/>
            </w:tcBorders>
            <w:noWrap/>
            <w:vAlign w:val="center"/>
          </w:tcPr>
          <w:p w14:paraId="1455DCEF" w14:textId="77777777" w:rsidR="00D639AE" w:rsidRPr="001D6D5E" w:rsidRDefault="00253948">
            <w:r w:rsidRPr="001D6D5E">
              <w:rPr>
                <w:rFonts w:hint="eastAsia"/>
              </w:rPr>
              <w:t>8</w:t>
            </w:r>
          </w:p>
        </w:tc>
        <w:tc>
          <w:tcPr>
            <w:tcW w:w="453" w:type="pct"/>
            <w:tcBorders>
              <w:top w:val="nil"/>
              <w:left w:val="nil"/>
              <w:bottom w:val="single" w:sz="4" w:space="0" w:color="auto"/>
              <w:right w:val="single" w:sz="4" w:space="0" w:color="auto"/>
            </w:tcBorders>
            <w:noWrap/>
            <w:vAlign w:val="center"/>
          </w:tcPr>
          <w:p w14:paraId="3D0986B4" w14:textId="77777777" w:rsidR="00D639AE" w:rsidRPr="001D6D5E" w:rsidRDefault="00253948">
            <w:r w:rsidRPr="001D6D5E">
              <w:rPr>
                <w:rFonts w:hint="eastAsia"/>
              </w:rPr>
              <w:t>持证上岗</w:t>
            </w:r>
          </w:p>
        </w:tc>
        <w:tc>
          <w:tcPr>
            <w:tcW w:w="3358" w:type="pct"/>
            <w:tcBorders>
              <w:top w:val="nil"/>
              <w:left w:val="nil"/>
              <w:bottom w:val="single" w:sz="4" w:space="0" w:color="auto"/>
              <w:right w:val="single" w:sz="4" w:space="0" w:color="auto"/>
            </w:tcBorders>
            <w:noWrap/>
            <w:vAlign w:val="center"/>
          </w:tcPr>
          <w:p w14:paraId="318184FA" w14:textId="77777777" w:rsidR="00D639AE" w:rsidRPr="001D6D5E" w:rsidRDefault="00253948">
            <w:r w:rsidRPr="001D6D5E">
              <w:rPr>
                <w:rFonts w:hint="eastAsia"/>
              </w:rPr>
              <w:t>项目经理、专职安全员和特种作业人员未持证上岗的</w:t>
            </w:r>
          </w:p>
        </w:tc>
        <w:tc>
          <w:tcPr>
            <w:tcW w:w="369" w:type="pct"/>
            <w:tcBorders>
              <w:top w:val="nil"/>
              <w:left w:val="nil"/>
              <w:bottom w:val="single" w:sz="4" w:space="0" w:color="auto"/>
              <w:right w:val="single" w:sz="4" w:space="0" w:color="auto"/>
            </w:tcBorders>
            <w:vAlign w:val="center"/>
          </w:tcPr>
          <w:p w14:paraId="50D73FA3" w14:textId="77777777" w:rsidR="00D639AE" w:rsidRPr="001D6D5E" w:rsidRDefault="00253948">
            <w:r w:rsidRPr="001D6D5E">
              <w:rPr>
                <w:rFonts w:hint="eastAsia"/>
              </w:rPr>
              <w:t>2</w:t>
            </w:r>
            <w:r w:rsidRPr="001D6D5E">
              <w:rPr>
                <w:rFonts w:hint="eastAsia"/>
              </w:rPr>
              <w:t>～</w:t>
            </w:r>
            <w:r w:rsidRPr="001D6D5E">
              <w:rPr>
                <w:rFonts w:hint="eastAsia"/>
              </w:rPr>
              <w:t>10</w:t>
            </w:r>
          </w:p>
        </w:tc>
        <w:tc>
          <w:tcPr>
            <w:tcW w:w="617" w:type="pct"/>
            <w:tcBorders>
              <w:top w:val="nil"/>
              <w:left w:val="nil"/>
              <w:bottom w:val="single" w:sz="4" w:space="0" w:color="auto"/>
              <w:right w:val="single" w:sz="4" w:space="0" w:color="auto"/>
            </w:tcBorders>
            <w:vAlign w:val="center"/>
          </w:tcPr>
          <w:p w14:paraId="6CB141BB" w14:textId="77777777" w:rsidR="00D639AE" w:rsidRPr="001D6D5E" w:rsidRDefault="00253948">
            <w:r w:rsidRPr="001D6D5E">
              <w:rPr>
                <w:rFonts w:hint="eastAsia"/>
              </w:rPr>
              <w:t>400</w:t>
            </w:r>
            <w:r w:rsidRPr="001D6D5E">
              <w:rPr>
                <w:rFonts w:hint="eastAsia"/>
              </w:rPr>
              <w:t>～</w:t>
            </w:r>
            <w:r w:rsidRPr="001D6D5E">
              <w:rPr>
                <w:rFonts w:hint="eastAsia"/>
              </w:rPr>
              <w:t>2000</w:t>
            </w:r>
          </w:p>
        </w:tc>
      </w:tr>
      <w:tr w:rsidR="001D6D5E" w:rsidRPr="001D6D5E" w14:paraId="6D98EC11" w14:textId="77777777">
        <w:trPr>
          <w:trHeight w:val="499"/>
        </w:trPr>
        <w:tc>
          <w:tcPr>
            <w:tcW w:w="201" w:type="pct"/>
            <w:vMerge w:val="restart"/>
            <w:tcBorders>
              <w:top w:val="nil"/>
              <w:left w:val="single" w:sz="4" w:space="0" w:color="auto"/>
              <w:bottom w:val="single" w:sz="4" w:space="0" w:color="auto"/>
              <w:right w:val="single" w:sz="4" w:space="0" w:color="auto"/>
            </w:tcBorders>
            <w:noWrap/>
            <w:vAlign w:val="center"/>
          </w:tcPr>
          <w:p w14:paraId="3E579D77" w14:textId="77777777" w:rsidR="00D639AE" w:rsidRPr="001D6D5E" w:rsidRDefault="00253948">
            <w:r w:rsidRPr="001D6D5E">
              <w:rPr>
                <w:rFonts w:hint="eastAsia"/>
              </w:rPr>
              <w:t>9</w:t>
            </w:r>
          </w:p>
        </w:tc>
        <w:tc>
          <w:tcPr>
            <w:tcW w:w="453" w:type="pct"/>
            <w:vMerge w:val="restart"/>
            <w:tcBorders>
              <w:top w:val="nil"/>
              <w:left w:val="single" w:sz="4" w:space="0" w:color="auto"/>
              <w:bottom w:val="single" w:sz="4" w:space="0" w:color="auto"/>
              <w:right w:val="single" w:sz="4" w:space="0" w:color="auto"/>
            </w:tcBorders>
            <w:vAlign w:val="center"/>
          </w:tcPr>
          <w:p w14:paraId="4240BDB0" w14:textId="77777777" w:rsidR="00D639AE" w:rsidRPr="001D6D5E" w:rsidRDefault="00253948">
            <w:r w:rsidRPr="001D6D5E">
              <w:rPr>
                <w:rFonts w:hint="eastAsia"/>
              </w:rPr>
              <w:t>消防安全</w:t>
            </w:r>
          </w:p>
        </w:tc>
        <w:tc>
          <w:tcPr>
            <w:tcW w:w="3358" w:type="pct"/>
            <w:tcBorders>
              <w:top w:val="nil"/>
              <w:left w:val="nil"/>
              <w:bottom w:val="single" w:sz="4" w:space="0" w:color="auto"/>
              <w:right w:val="single" w:sz="4" w:space="0" w:color="auto"/>
            </w:tcBorders>
            <w:vAlign w:val="center"/>
          </w:tcPr>
          <w:p w14:paraId="48B9F283" w14:textId="77777777" w:rsidR="00D639AE" w:rsidRPr="001D6D5E" w:rsidRDefault="00253948">
            <w:r w:rsidRPr="001D6D5E">
              <w:rPr>
                <w:rFonts w:hint="eastAsia"/>
              </w:rPr>
              <w:t>未制定消防措施、制度或未配备灭火器材的</w:t>
            </w:r>
          </w:p>
        </w:tc>
        <w:tc>
          <w:tcPr>
            <w:tcW w:w="369" w:type="pct"/>
            <w:tcBorders>
              <w:top w:val="nil"/>
              <w:left w:val="nil"/>
              <w:bottom w:val="single" w:sz="4" w:space="0" w:color="auto"/>
              <w:right w:val="single" w:sz="4" w:space="0" w:color="auto"/>
            </w:tcBorders>
            <w:vAlign w:val="center"/>
          </w:tcPr>
          <w:p w14:paraId="209962CF" w14:textId="77777777" w:rsidR="00D639AE" w:rsidRPr="001D6D5E" w:rsidRDefault="00253948">
            <w:r w:rsidRPr="001D6D5E">
              <w:rPr>
                <w:rFonts w:hint="eastAsia"/>
              </w:rPr>
              <w:t>2</w:t>
            </w:r>
            <w:r w:rsidRPr="001D6D5E">
              <w:rPr>
                <w:rFonts w:hint="eastAsia"/>
              </w:rPr>
              <w:t>～</w:t>
            </w:r>
            <w:r w:rsidRPr="001D6D5E">
              <w:rPr>
                <w:rFonts w:hint="eastAsia"/>
              </w:rPr>
              <w:t>6</w:t>
            </w:r>
          </w:p>
        </w:tc>
        <w:tc>
          <w:tcPr>
            <w:tcW w:w="617" w:type="pct"/>
            <w:tcBorders>
              <w:top w:val="nil"/>
              <w:left w:val="nil"/>
              <w:bottom w:val="single" w:sz="4" w:space="0" w:color="auto"/>
              <w:right w:val="single" w:sz="4" w:space="0" w:color="auto"/>
            </w:tcBorders>
            <w:vAlign w:val="center"/>
          </w:tcPr>
          <w:p w14:paraId="37706329"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2343CB33" w14:textId="77777777">
        <w:trPr>
          <w:trHeight w:val="499"/>
        </w:trPr>
        <w:tc>
          <w:tcPr>
            <w:tcW w:w="201" w:type="pct"/>
            <w:vMerge/>
            <w:tcBorders>
              <w:top w:val="nil"/>
              <w:left w:val="single" w:sz="4" w:space="0" w:color="auto"/>
              <w:bottom w:val="single" w:sz="4" w:space="0" w:color="auto"/>
              <w:right w:val="single" w:sz="4" w:space="0" w:color="auto"/>
            </w:tcBorders>
            <w:vAlign w:val="center"/>
          </w:tcPr>
          <w:p w14:paraId="1EA52FA7"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4221EDAA" w14:textId="77777777" w:rsidR="00D639AE" w:rsidRPr="001D6D5E" w:rsidRDefault="00D639AE"/>
        </w:tc>
        <w:tc>
          <w:tcPr>
            <w:tcW w:w="3358" w:type="pct"/>
            <w:tcBorders>
              <w:top w:val="nil"/>
              <w:left w:val="nil"/>
              <w:bottom w:val="single" w:sz="4" w:space="0" w:color="auto"/>
              <w:right w:val="single" w:sz="4" w:space="0" w:color="auto"/>
            </w:tcBorders>
            <w:vAlign w:val="center"/>
          </w:tcPr>
          <w:p w14:paraId="2AA75DFD" w14:textId="77777777" w:rsidR="00D639AE" w:rsidRPr="001D6D5E" w:rsidRDefault="00253948">
            <w:r w:rsidRPr="001D6D5E">
              <w:rPr>
                <w:rFonts w:hint="eastAsia"/>
              </w:rPr>
              <w:t>现场临时设施的材质和选址不符合环保、消防要求的</w:t>
            </w:r>
          </w:p>
        </w:tc>
        <w:tc>
          <w:tcPr>
            <w:tcW w:w="369" w:type="pct"/>
            <w:tcBorders>
              <w:top w:val="nil"/>
              <w:left w:val="nil"/>
              <w:bottom w:val="single" w:sz="4" w:space="0" w:color="auto"/>
              <w:right w:val="single" w:sz="4" w:space="0" w:color="auto"/>
            </w:tcBorders>
            <w:vAlign w:val="center"/>
          </w:tcPr>
          <w:p w14:paraId="71CD7478" w14:textId="77777777" w:rsidR="00D639AE" w:rsidRPr="001D6D5E" w:rsidRDefault="00253948">
            <w:r w:rsidRPr="001D6D5E">
              <w:rPr>
                <w:rFonts w:hint="eastAsia"/>
              </w:rPr>
              <w:t>2</w:t>
            </w:r>
            <w:r w:rsidRPr="001D6D5E">
              <w:rPr>
                <w:rFonts w:hint="eastAsia"/>
              </w:rPr>
              <w:t>～</w:t>
            </w:r>
            <w:r w:rsidRPr="001D6D5E">
              <w:rPr>
                <w:rFonts w:hint="eastAsia"/>
              </w:rPr>
              <w:t>6</w:t>
            </w:r>
          </w:p>
        </w:tc>
        <w:tc>
          <w:tcPr>
            <w:tcW w:w="617" w:type="pct"/>
            <w:tcBorders>
              <w:top w:val="nil"/>
              <w:left w:val="nil"/>
              <w:bottom w:val="single" w:sz="4" w:space="0" w:color="auto"/>
              <w:right w:val="single" w:sz="4" w:space="0" w:color="auto"/>
            </w:tcBorders>
            <w:vAlign w:val="center"/>
          </w:tcPr>
          <w:p w14:paraId="71FA1D52"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0D67D64D" w14:textId="77777777">
        <w:trPr>
          <w:trHeight w:val="499"/>
        </w:trPr>
        <w:tc>
          <w:tcPr>
            <w:tcW w:w="201" w:type="pct"/>
            <w:vMerge/>
            <w:tcBorders>
              <w:top w:val="nil"/>
              <w:left w:val="single" w:sz="4" w:space="0" w:color="auto"/>
              <w:bottom w:val="single" w:sz="4" w:space="0" w:color="auto"/>
              <w:right w:val="single" w:sz="4" w:space="0" w:color="auto"/>
            </w:tcBorders>
            <w:vAlign w:val="center"/>
          </w:tcPr>
          <w:p w14:paraId="7AD73978"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2DC4978C" w14:textId="77777777" w:rsidR="00D639AE" w:rsidRPr="001D6D5E" w:rsidRDefault="00D639AE"/>
        </w:tc>
        <w:tc>
          <w:tcPr>
            <w:tcW w:w="3358" w:type="pct"/>
            <w:tcBorders>
              <w:top w:val="nil"/>
              <w:left w:val="nil"/>
              <w:bottom w:val="single" w:sz="4" w:space="0" w:color="auto"/>
              <w:right w:val="single" w:sz="4" w:space="0" w:color="auto"/>
            </w:tcBorders>
            <w:vAlign w:val="center"/>
          </w:tcPr>
          <w:p w14:paraId="69F69F83" w14:textId="77777777" w:rsidR="00D639AE" w:rsidRPr="001D6D5E" w:rsidRDefault="00253948">
            <w:r w:rsidRPr="001D6D5E">
              <w:rPr>
                <w:rFonts w:hint="eastAsia"/>
              </w:rPr>
              <w:t>易燃材料随意码放、灭火器材布局、配置不合理或灭火器材失效的</w:t>
            </w:r>
          </w:p>
        </w:tc>
        <w:tc>
          <w:tcPr>
            <w:tcW w:w="369" w:type="pct"/>
            <w:tcBorders>
              <w:top w:val="nil"/>
              <w:left w:val="nil"/>
              <w:bottom w:val="single" w:sz="4" w:space="0" w:color="auto"/>
              <w:right w:val="single" w:sz="4" w:space="0" w:color="auto"/>
            </w:tcBorders>
            <w:vAlign w:val="center"/>
          </w:tcPr>
          <w:p w14:paraId="355253A2" w14:textId="77777777" w:rsidR="00D639AE" w:rsidRPr="001D6D5E" w:rsidRDefault="00253948">
            <w:r w:rsidRPr="001D6D5E">
              <w:rPr>
                <w:rFonts w:hint="eastAsia"/>
              </w:rPr>
              <w:t>2</w:t>
            </w:r>
            <w:r w:rsidRPr="001D6D5E">
              <w:rPr>
                <w:rFonts w:hint="eastAsia"/>
              </w:rPr>
              <w:t>～</w:t>
            </w:r>
            <w:r w:rsidRPr="001D6D5E">
              <w:rPr>
                <w:rFonts w:hint="eastAsia"/>
              </w:rPr>
              <w:t>6</w:t>
            </w:r>
          </w:p>
        </w:tc>
        <w:tc>
          <w:tcPr>
            <w:tcW w:w="617" w:type="pct"/>
            <w:tcBorders>
              <w:top w:val="nil"/>
              <w:left w:val="nil"/>
              <w:bottom w:val="single" w:sz="4" w:space="0" w:color="auto"/>
              <w:right w:val="single" w:sz="4" w:space="0" w:color="auto"/>
            </w:tcBorders>
            <w:vAlign w:val="center"/>
          </w:tcPr>
          <w:p w14:paraId="325F4F09"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5060E064" w14:textId="77777777">
        <w:trPr>
          <w:trHeight w:val="499"/>
        </w:trPr>
        <w:tc>
          <w:tcPr>
            <w:tcW w:w="201" w:type="pct"/>
            <w:vMerge/>
            <w:tcBorders>
              <w:top w:val="nil"/>
              <w:left w:val="single" w:sz="4" w:space="0" w:color="auto"/>
              <w:bottom w:val="single" w:sz="4" w:space="0" w:color="auto"/>
              <w:right w:val="single" w:sz="4" w:space="0" w:color="auto"/>
            </w:tcBorders>
            <w:vAlign w:val="center"/>
          </w:tcPr>
          <w:p w14:paraId="63950D21"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68259DED" w14:textId="77777777" w:rsidR="00D639AE" w:rsidRPr="001D6D5E" w:rsidRDefault="00D639AE"/>
        </w:tc>
        <w:tc>
          <w:tcPr>
            <w:tcW w:w="3358" w:type="pct"/>
            <w:tcBorders>
              <w:top w:val="nil"/>
              <w:left w:val="nil"/>
              <w:bottom w:val="single" w:sz="4" w:space="0" w:color="auto"/>
              <w:right w:val="single" w:sz="4" w:space="0" w:color="auto"/>
            </w:tcBorders>
            <w:vAlign w:val="center"/>
          </w:tcPr>
          <w:p w14:paraId="06287F5E" w14:textId="77777777" w:rsidR="00D639AE" w:rsidRPr="001D6D5E" w:rsidRDefault="00253948">
            <w:r w:rsidRPr="001D6D5E">
              <w:rPr>
                <w:rFonts w:hint="eastAsia"/>
              </w:rPr>
              <w:t>未设置消防通道、消防水源（高层建筑）或不能满足消防要求的</w:t>
            </w:r>
          </w:p>
        </w:tc>
        <w:tc>
          <w:tcPr>
            <w:tcW w:w="369" w:type="pct"/>
            <w:tcBorders>
              <w:top w:val="nil"/>
              <w:left w:val="nil"/>
              <w:bottom w:val="single" w:sz="4" w:space="0" w:color="auto"/>
              <w:right w:val="single" w:sz="4" w:space="0" w:color="auto"/>
            </w:tcBorders>
            <w:vAlign w:val="center"/>
          </w:tcPr>
          <w:p w14:paraId="5AAAECB3" w14:textId="77777777" w:rsidR="00D639AE" w:rsidRPr="001D6D5E" w:rsidRDefault="00253948">
            <w:r w:rsidRPr="001D6D5E">
              <w:rPr>
                <w:rFonts w:hint="eastAsia"/>
              </w:rPr>
              <w:t>2</w:t>
            </w:r>
            <w:r w:rsidRPr="001D6D5E">
              <w:rPr>
                <w:rFonts w:hint="eastAsia"/>
              </w:rPr>
              <w:t>～</w:t>
            </w:r>
            <w:r w:rsidRPr="001D6D5E">
              <w:rPr>
                <w:rFonts w:hint="eastAsia"/>
              </w:rPr>
              <w:t>6</w:t>
            </w:r>
          </w:p>
        </w:tc>
        <w:tc>
          <w:tcPr>
            <w:tcW w:w="617" w:type="pct"/>
            <w:tcBorders>
              <w:top w:val="nil"/>
              <w:left w:val="nil"/>
              <w:bottom w:val="single" w:sz="4" w:space="0" w:color="auto"/>
              <w:right w:val="single" w:sz="4" w:space="0" w:color="auto"/>
            </w:tcBorders>
            <w:vAlign w:val="center"/>
          </w:tcPr>
          <w:p w14:paraId="6A4767AA"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672D7AD8" w14:textId="77777777">
        <w:trPr>
          <w:trHeight w:val="499"/>
        </w:trPr>
        <w:tc>
          <w:tcPr>
            <w:tcW w:w="201" w:type="pct"/>
            <w:vMerge/>
            <w:tcBorders>
              <w:top w:val="nil"/>
              <w:left w:val="single" w:sz="4" w:space="0" w:color="auto"/>
              <w:bottom w:val="single" w:sz="4" w:space="0" w:color="auto"/>
              <w:right w:val="single" w:sz="4" w:space="0" w:color="auto"/>
            </w:tcBorders>
            <w:vAlign w:val="center"/>
          </w:tcPr>
          <w:p w14:paraId="2F8D2AEE"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55B4B4B1" w14:textId="77777777" w:rsidR="00D639AE" w:rsidRPr="001D6D5E" w:rsidRDefault="00D639AE"/>
        </w:tc>
        <w:tc>
          <w:tcPr>
            <w:tcW w:w="3358" w:type="pct"/>
            <w:tcBorders>
              <w:top w:val="nil"/>
              <w:left w:val="nil"/>
              <w:bottom w:val="single" w:sz="4" w:space="0" w:color="auto"/>
              <w:right w:val="single" w:sz="4" w:space="0" w:color="auto"/>
            </w:tcBorders>
            <w:vAlign w:val="center"/>
          </w:tcPr>
          <w:p w14:paraId="1084C80A" w14:textId="77777777" w:rsidR="00D639AE" w:rsidRPr="001D6D5E" w:rsidRDefault="00253948">
            <w:r w:rsidRPr="001D6D5E">
              <w:rPr>
                <w:rFonts w:hint="eastAsia"/>
              </w:rPr>
              <w:t>施工现场内使用明火（未取得用火证的）或开小炉灶的</w:t>
            </w:r>
          </w:p>
        </w:tc>
        <w:tc>
          <w:tcPr>
            <w:tcW w:w="369" w:type="pct"/>
            <w:tcBorders>
              <w:top w:val="nil"/>
              <w:left w:val="nil"/>
              <w:bottom w:val="single" w:sz="4" w:space="0" w:color="auto"/>
              <w:right w:val="single" w:sz="4" w:space="0" w:color="auto"/>
            </w:tcBorders>
            <w:vAlign w:val="center"/>
          </w:tcPr>
          <w:p w14:paraId="50FAE406" w14:textId="77777777" w:rsidR="00D639AE" w:rsidRPr="001D6D5E" w:rsidRDefault="00253948">
            <w:r w:rsidRPr="001D6D5E">
              <w:rPr>
                <w:rFonts w:hint="eastAsia"/>
              </w:rPr>
              <w:t>2</w:t>
            </w:r>
            <w:r w:rsidRPr="001D6D5E">
              <w:rPr>
                <w:rFonts w:hint="eastAsia"/>
              </w:rPr>
              <w:t>～</w:t>
            </w:r>
            <w:r w:rsidRPr="001D6D5E">
              <w:rPr>
                <w:rFonts w:hint="eastAsia"/>
              </w:rPr>
              <w:t>10</w:t>
            </w:r>
          </w:p>
        </w:tc>
        <w:tc>
          <w:tcPr>
            <w:tcW w:w="617" w:type="pct"/>
            <w:tcBorders>
              <w:top w:val="nil"/>
              <w:left w:val="nil"/>
              <w:bottom w:val="single" w:sz="4" w:space="0" w:color="auto"/>
              <w:right w:val="single" w:sz="4" w:space="0" w:color="auto"/>
            </w:tcBorders>
            <w:vAlign w:val="center"/>
          </w:tcPr>
          <w:p w14:paraId="440AA374" w14:textId="77777777" w:rsidR="00D639AE" w:rsidRPr="001D6D5E" w:rsidRDefault="00253948">
            <w:r w:rsidRPr="001D6D5E">
              <w:rPr>
                <w:rFonts w:hint="eastAsia"/>
              </w:rPr>
              <w:t>400</w:t>
            </w:r>
            <w:r w:rsidRPr="001D6D5E">
              <w:rPr>
                <w:rFonts w:hint="eastAsia"/>
              </w:rPr>
              <w:t>～</w:t>
            </w:r>
            <w:r w:rsidRPr="001D6D5E">
              <w:rPr>
                <w:rFonts w:hint="eastAsia"/>
              </w:rPr>
              <w:t>2000</w:t>
            </w:r>
          </w:p>
        </w:tc>
      </w:tr>
      <w:tr w:rsidR="001D6D5E" w:rsidRPr="001D6D5E" w14:paraId="689902F9" w14:textId="77777777">
        <w:trPr>
          <w:trHeight w:val="499"/>
        </w:trPr>
        <w:tc>
          <w:tcPr>
            <w:tcW w:w="201" w:type="pct"/>
            <w:vMerge/>
            <w:tcBorders>
              <w:top w:val="nil"/>
              <w:left w:val="single" w:sz="4" w:space="0" w:color="auto"/>
              <w:bottom w:val="single" w:sz="4" w:space="0" w:color="auto"/>
              <w:right w:val="single" w:sz="4" w:space="0" w:color="auto"/>
            </w:tcBorders>
            <w:vAlign w:val="center"/>
          </w:tcPr>
          <w:p w14:paraId="56CEAB46"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518D9178" w14:textId="77777777" w:rsidR="00D639AE" w:rsidRPr="001D6D5E" w:rsidRDefault="00D639AE"/>
        </w:tc>
        <w:tc>
          <w:tcPr>
            <w:tcW w:w="3358" w:type="pct"/>
            <w:tcBorders>
              <w:top w:val="nil"/>
              <w:left w:val="nil"/>
              <w:bottom w:val="single" w:sz="4" w:space="0" w:color="auto"/>
              <w:right w:val="single" w:sz="4" w:space="0" w:color="auto"/>
            </w:tcBorders>
            <w:noWrap/>
            <w:vAlign w:val="center"/>
          </w:tcPr>
          <w:p w14:paraId="3F1277CB" w14:textId="77777777" w:rsidR="00D639AE" w:rsidRPr="001D6D5E" w:rsidRDefault="00253948">
            <w:r w:rsidRPr="001D6D5E">
              <w:rPr>
                <w:rFonts w:hint="eastAsia"/>
              </w:rPr>
              <w:t>明火作业未履行动火审批手续或未配备动火监护人员</w:t>
            </w:r>
          </w:p>
        </w:tc>
        <w:tc>
          <w:tcPr>
            <w:tcW w:w="369" w:type="pct"/>
            <w:tcBorders>
              <w:top w:val="nil"/>
              <w:left w:val="nil"/>
              <w:bottom w:val="single" w:sz="4" w:space="0" w:color="auto"/>
              <w:right w:val="single" w:sz="4" w:space="0" w:color="auto"/>
            </w:tcBorders>
            <w:vAlign w:val="center"/>
          </w:tcPr>
          <w:p w14:paraId="428A805C" w14:textId="77777777" w:rsidR="00D639AE" w:rsidRPr="001D6D5E" w:rsidRDefault="00253948">
            <w:r w:rsidRPr="001D6D5E">
              <w:rPr>
                <w:rFonts w:hint="eastAsia"/>
              </w:rPr>
              <w:t>2</w:t>
            </w:r>
            <w:r w:rsidRPr="001D6D5E">
              <w:rPr>
                <w:rFonts w:hint="eastAsia"/>
              </w:rPr>
              <w:t>～</w:t>
            </w:r>
            <w:r w:rsidRPr="001D6D5E">
              <w:rPr>
                <w:rFonts w:hint="eastAsia"/>
              </w:rPr>
              <w:t>10</w:t>
            </w:r>
          </w:p>
        </w:tc>
        <w:tc>
          <w:tcPr>
            <w:tcW w:w="617" w:type="pct"/>
            <w:tcBorders>
              <w:top w:val="nil"/>
              <w:left w:val="nil"/>
              <w:bottom w:val="single" w:sz="4" w:space="0" w:color="auto"/>
              <w:right w:val="single" w:sz="4" w:space="0" w:color="auto"/>
            </w:tcBorders>
            <w:vAlign w:val="center"/>
          </w:tcPr>
          <w:p w14:paraId="566B2C8D" w14:textId="77777777" w:rsidR="00D639AE" w:rsidRPr="001D6D5E" w:rsidRDefault="00253948">
            <w:r w:rsidRPr="001D6D5E">
              <w:rPr>
                <w:rFonts w:hint="eastAsia"/>
              </w:rPr>
              <w:t>400</w:t>
            </w:r>
            <w:r w:rsidRPr="001D6D5E">
              <w:rPr>
                <w:rFonts w:hint="eastAsia"/>
              </w:rPr>
              <w:t>～</w:t>
            </w:r>
            <w:r w:rsidRPr="001D6D5E">
              <w:rPr>
                <w:rFonts w:hint="eastAsia"/>
              </w:rPr>
              <w:t>2000</w:t>
            </w:r>
          </w:p>
        </w:tc>
      </w:tr>
      <w:tr w:rsidR="001D6D5E" w:rsidRPr="001D6D5E" w14:paraId="38B3815E" w14:textId="77777777">
        <w:trPr>
          <w:trHeight w:val="499"/>
        </w:trPr>
        <w:tc>
          <w:tcPr>
            <w:tcW w:w="201" w:type="pct"/>
            <w:vMerge/>
            <w:tcBorders>
              <w:top w:val="nil"/>
              <w:left w:val="single" w:sz="4" w:space="0" w:color="auto"/>
              <w:bottom w:val="single" w:sz="4" w:space="0" w:color="auto"/>
              <w:right w:val="single" w:sz="4" w:space="0" w:color="auto"/>
            </w:tcBorders>
            <w:vAlign w:val="center"/>
          </w:tcPr>
          <w:p w14:paraId="5113FDEC"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07011D0E" w14:textId="77777777" w:rsidR="00D639AE" w:rsidRPr="001D6D5E" w:rsidRDefault="00D639AE"/>
        </w:tc>
        <w:tc>
          <w:tcPr>
            <w:tcW w:w="3358" w:type="pct"/>
            <w:tcBorders>
              <w:top w:val="nil"/>
              <w:left w:val="nil"/>
              <w:bottom w:val="single" w:sz="4" w:space="0" w:color="auto"/>
              <w:right w:val="single" w:sz="4" w:space="0" w:color="auto"/>
            </w:tcBorders>
            <w:noWrap/>
            <w:vAlign w:val="center"/>
          </w:tcPr>
          <w:p w14:paraId="50C45F27" w14:textId="77777777" w:rsidR="00D639AE" w:rsidRPr="001D6D5E" w:rsidRDefault="00253948">
            <w:r w:rsidRPr="001D6D5E">
              <w:rPr>
                <w:rFonts w:hint="eastAsia"/>
              </w:rPr>
              <w:t>应符合国家现行标准《建设工程施工现场消防安全技术规范》的规定，如违反相关规定且整改不力的</w:t>
            </w:r>
          </w:p>
        </w:tc>
        <w:tc>
          <w:tcPr>
            <w:tcW w:w="369" w:type="pct"/>
            <w:tcBorders>
              <w:top w:val="nil"/>
              <w:left w:val="nil"/>
              <w:bottom w:val="single" w:sz="4" w:space="0" w:color="auto"/>
              <w:right w:val="single" w:sz="4" w:space="0" w:color="auto"/>
            </w:tcBorders>
            <w:vAlign w:val="center"/>
          </w:tcPr>
          <w:p w14:paraId="1883366F"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617" w:type="pct"/>
            <w:tcBorders>
              <w:top w:val="nil"/>
              <w:left w:val="nil"/>
              <w:bottom w:val="single" w:sz="4" w:space="0" w:color="auto"/>
              <w:right w:val="single" w:sz="4" w:space="0" w:color="auto"/>
            </w:tcBorders>
            <w:vAlign w:val="center"/>
          </w:tcPr>
          <w:p w14:paraId="7CCBFCF0"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07DFD8EB" w14:textId="77777777">
        <w:trPr>
          <w:trHeight w:val="499"/>
        </w:trPr>
        <w:tc>
          <w:tcPr>
            <w:tcW w:w="201" w:type="pct"/>
            <w:vMerge w:val="restart"/>
            <w:tcBorders>
              <w:top w:val="nil"/>
              <w:left w:val="single" w:sz="4" w:space="0" w:color="auto"/>
              <w:bottom w:val="single" w:sz="4" w:space="0" w:color="auto"/>
              <w:right w:val="single" w:sz="4" w:space="0" w:color="auto"/>
            </w:tcBorders>
            <w:noWrap/>
            <w:vAlign w:val="center"/>
          </w:tcPr>
          <w:p w14:paraId="5976C87E" w14:textId="77777777" w:rsidR="00D639AE" w:rsidRPr="001D6D5E" w:rsidRDefault="00253948">
            <w:r w:rsidRPr="001D6D5E">
              <w:rPr>
                <w:rFonts w:hint="eastAsia"/>
              </w:rPr>
              <w:t>10</w:t>
            </w:r>
          </w:p>
        </w:tc>
        <w:tc>
          <w:tcPr>
            <w:tcW w:w="453" w:type="pct"/>
            <w:vMerge w:val="restart"/>
            <w:tcBorders>
              <w:top w:val="nil"/>
              <w:left w:val="single" w:sz="4" w:space="0" w:color="auto"/>
              <w:bottom w:val="single" w:sz="4" w:space="0" w:color="auto"/>
              <w:right w:val="single" w:sz="4" w:space="0" w:color="auto"/>
            </w:tcBorders>
            <w:noWrap/>
            <w:vAlign w:val="center"/>
          </w:tcPr>
          <w:p w14:paraId="3CF65F58" w14:textId="77777777" w:rsidR="00D639AE" w:rsidRPr="001D6D5E" w:rsidRDefault="00253948">
            <w:r w:rsidRPr="001D6D5E">
              <w:rPr>
                <w:rFonts w:hint="eastAsia"/>
              </w:rPr>
              <w:t>安全标志</w:t>
            </w:r>
          </w:p>
        </w:tc>
        <w:tc>
          <w:tcPr>
            <w:tcW w:w="3358" w:type="pct"/>
            <w:tcBorders>
              <w:top w:val="nil"/>
              <w:left w:val="nil"/>
              <w:bottom w:val="single" w:sz="4" w:space="0" w:color="auto"/>
              <w:right w:val="single" w:sz="4" w:space="0" w:color="auto"/>
            </w:tcBorders>
            <w:noWrap/>
            <w:vAlign w:val="center"/>
          </w:tcPr>
          <w:p w14:paraId="52B47714" w14:textId="77777777" w:rsidR="00D639AE" w:rsidRPr="001D6D5E" w:rsidRDefault="00253948">
            <w:r w:rsidRPr="001D6D5E">
              <w:rPr>
                <w:rFonts w:hint="eastAsia"/>
              </w:rPr>
              <w:t>施工现场入口处及主要施工区域、危险部位未设置相应的安全警示标志的</w:t>
            </w:r>
          </w:p>
        </w:tc>
        <w:tc>
          <w:tcPr>
            <w:tcW w:w="369" w:type="pct"/>
            <w:tcBorders>
              <w:top w:val="nil"/>
              <w:left w:val="nil"/>
              <w:bottom w:val="single" w:sz="4" w:space="0" w:color="auto"/>
              <w:right w:val="single" w:sz="4" w:space="0" w:color="auto"/>
            </w:tcBorders>
            <w:vAlign w:val="center"/>
          </w:tcPr>
          <w:p w14:paraId="7049185F" w14:textId="77777777" w:rsidR="00D639AE" w:rsidRPr="001D6D5E" w:rsidRDefault="00253948">
            <w:r w:rsidRPr="001D6D5E">
              <w:rPr>
                <w:rFonts w:hint="eastAsia"/>
              </w:rPr>
              <w:t>2</w:t>
            </w:r>
            <w:r w:rsidRPr="001D6D5E">
              <w:rPr>
                <w:rFonts w:hint="eastAsia"/>
              </w:rPr>
              <w:t>～</w:t>
            </w:r>
            <w:r w:rsidRPr="001D6D5E">
              <w:rPr>
                <w:rFonts w:hint="eastAsia"/>
              </w:rPr>
              <w:t>6</w:t>
            </w:r>
          </w:p>
        </w:tc>
        <w:tc>
          <w:tcPr>
            <w:tcW w:w="617" w:type="pct"/>
            <w:tcBorders>
              <w:top w:val="nil"/>
              <w:left w:val="nil"/>
              <w:bottom w:val="single" w:sz="4" w:space="0" w:color="auto"/>
              <w:right w:val="single" w:sz="4" w:space="0" w:color="auto"/>
            </w:tcBorders>
            <w:vAlign w:val="center"/>
          </w:tcPr>
          <w:p w14:paraId="3F38FA1C"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5F1E1C09" w14:textId="77777777">
        <w:trPr>
          <w:trHeight w:val="499"/>
        </w:trPr>
        <w:tc>
          <w:tcPr>
            <w:tcW w:w="201" w:type="pct"/>
            <w:vMerge/>
            <w:tcBorders>
              <w:top w:val="nil"/>
              <w:left w:val="single" w:sz="4" w:space="0" w:color="auto"/>
              <w:bottom w:val="single" w:sz="4" w:space="0" w:color="auto"/>
              <w:right w:val="single" w:sz="4" w:space="0" w:color="auto"/>
            </w:tcBorders>
            <w:vAlign w:val="center"/>
          </w:tcPr>
          <w:p w14:paraId="3191738F"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340AF3AA" w14:textId="77777777" w:rsidR="00D639AE" w:rsidRPr="001D6D5E" w:rsidRDefault="00D639AE"/>
        </w:tc>
        <w:tc>
          <w:tcPr>
            <w:tcW w:w="3358" w:type="pct"/>
            <w:tcBorders>
              <w:top w:val="nil"/>
              <w:left w:val="nil"/>
              <w:bottom w:val="single" w:sz="4" w:space="0" w:color="auto"/>
              <w:right w:val="single" w:sz="4" w:space="0" w:color="auto"/>
            </w:tcBorders>
            <w:vAlign w:val="center"/>
          </w:tcPr>
          <w:p w14:paraId="23329BDF" w14:textId="77777777" w:rsidR="00D639AE" w:rsidRPr="001D6D5E" w:rsidRDefault="00253948">
            <w:r w:rsidRPr="001D6D5E">
              <w:rPr>
                <w:rFonts w:hint="eastAsia"/>
              </w:rPr>
              <w:t>作业现场未按规定悬挂夜间警示灯的，各种机械设备未按规定挂牌以及无禁止非操作人员操作警示标语的</w:t>
            </w:r>
          </w:p>
        </w:tc>
        <w:tc>
          <w:tcPr>
            <w:tcW w:w="369" w:type="pct"/>
            <w:tcBorders>
              <w:top w:val="nil"/>
              <w:left w:val="nil"/>
              <w:bottom w:val="single" w:sz="4" w:space="0" w:color="auto"/>
              <w:right w:val="single" w:sz="4" w:space="0" w:color="auto"/>
            </w:tcBorders>
            <w:vAlign w:val="center"/>
          </w:tcPr>
          <w:p w14:paraId="67928F0E" w14:textId="77777777" w:rsidR="00D639AE" w:rsidRPr="001D6D5E" w:rsidRDefault="00253948">
            <w:r w:rsidRPr="001D6D5E">
              <w:rPr>
                <w:rFonts w:hint="eastAsia"/>
              </w:rPr>
              <w:t>2</w:t>
            </w:r>
            <w:r w:rsidRPr="001D6D5E">
              <w:rPr>
                <w:rFonts w:hint="eastAsia"/>
              </w:rPr>
              <w:t>～</w:t>
            </w:r>
            <w:r w:rsidRPr="001D6D5E">
              <w:rPr>
                <w:rFonts w:hint="eastAsia"/>
              </w:rPr>
              <w:t>6</w:t>
            </w:r>
          </w:p>
        </w:tc>
        <w:tc>
          <w:tcPr>
            <w:tcW w:w="617" w:type="pct"/>
            <w:tcBorders>
              <w:top w:val="nil"/>
              <w:left w:val="nil"/>
              <w:bottom w:val="single" w:sz="4" w:space="0" w:color="auto"/>
              <w:right w:val="single" w:sz="4" w:space="0" w:color="auto"/>
            </w:tcBorders>
            <w:vAlign w:val="center"/>
          </w:tcPr>
          <w:p w14:paraId="7C86EC24"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3BF0805F" w14:textId="77777777">
        <w:trPr>
          <w:trHeight w:val="480"/>
        </w:trPr>
        <w:tc>
          <w:tcPr>
            <w:tcW w:w="201" w:type="pct"/>
            <w:vMerge/>
            <w:tcBorders>
              <w:top w:val="nil"/>
              <w:left w:val="single" w:sz="4" w:space="0" w:color="auto"/>
              <w:bottom w:val="single" w:sz="4" w:space="0" w:color="auto"/>
              <w:right w:val="single" w:sz="4" w:space="0" w:color="auto"/>
            </w:tcBorders>
            <w:vAlign w:val="center"/>
          </w:tcPr>
          <w:p w14:paraId="212661F5"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5888C1EE" w14:textId="77777777" w:rsidR="00D639AE" w:rsidRPr="001D6D5E" w:rsidRDefault="00D639AE"/>
        </w:tc>
        <w:tc>
          <w:tcPr>
            <w:tcW w:w="3358" w:type="pct"/>
            <w:tcBorders>
              <w:top w:val="nil"/>
              <w:left w:val="nil"/>
              <w:bottom w:val="single" w:sz="4" w:space="0" w:color="auto"/>
              <w:right w:val="single" w:sz="4" w:space="0" w:color="auto"/>
            </w:tcBorders>
            <w:noWrap/>
            <w:vAlign w:val="center"/>
          </w:tcPr>
          <w:p w14:paraId="11849DB5" w14:textId="77777777" w:rsidR="00D639AE" w:rsidRPr="001D6D5E" w:rsidRDefault="00253948">
            <w:r w:rsidRPr="001D6D5E">
              <w:rPr>
                <w:rFonts w:hint="eastAsia"/>
              </w:rPr>
              <w:t>未针对具体工程、施工过程按规定设置重大危险源公示牌的</w:t>
            </w:r>
          </w:p>
        </w:tc>
        <w:tc>
          <w:tcPr>
            <w:tcW w:w="369" w:type="pct"/>
            <w:tcBorders>
              <w:top w:val="nil"/>
              <w:left w:val="nil"/>
              <w:bottom w:val="single" w:sz="4" w:space="0" w:color="auto"/>
              <w:right w:val="single" w:sz="4" w:space="0" w:color="auto"/>
            </w:tcBorders>
            <w:vAlign w:val="center"/>
          </w:tcPr>
          <w:p w14:paraId="27A2DEDB" w14:textId="77777777" w:rsidR="00D639AE" w:rsidRPr="001D6D5E" w:rsidRDefault="00253948">
            <w:r w:rsidRPr="001D6D5E">
              <w:rPr>
                <w:rFonts w:hint="eastAsia"/>
              </w:rPr>
              <w:t>2</w:t>
            </w:r>
            <w:r w:rsidRPr="001D6D5E">
              <w:rPr>
                <w:rFonts w:hint="eastAsia"/>
              </w:rPr>
              <w:t>～</w:t>
            </w:r>
            <w:r w:rsidRPr="001D6D5E">
              <w:rPr>
                <w:rFonts w:hint="eastAsia"/>
              </w:rPr>
              <w:t>6</w:t>
            </w:r>
          </w:p>
        </w:tc>
        <w:tc>
          <w:tcPr>
            <w:tcW w:w="617" w:type="pct"/>
            <w:tcBorders>
              <w:top w:val="nil"/>
              <w:left w:val="nil"/>
              <w:bottom w:val="single" w:sz="4" w:space="0" w:color="auto"/>
              <w:right w:val="single" w:sz="4" w:space="0" w:color="auto"/>
            </w:tcBorders>
            <w:vAlign w:val="center"/>
          </w:tcPr>
          <w:p w14:paraId="2E4C3095"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4F7F7874" w14:textId="77777777">
        <w:trPr>
          <w:trHeight w:val="499"/>
        </w:trPr>
        <w:tc>
          <w:tcPr>
            <w:tcW w:w="201" w:type="pct"/>
            <w:vMerge w:val="restart"/>
            <w:tcBorders>
              <w:top w:val="nil"/>
              <w:left w:val="single" w:sz="4" w:space="0" w:color="auto"/>
              <w:bottom w:val="single" w:sz="4" w:space="0" w:color="000000"/>
              <w:right w:val="single" w:sz="4" w:space="0" w:color="auto"/>
            </w:tcBorders>
            <w:noWrap/>
            <w:vAlign w:val="center"/>
          </w:tcPr>
          <w:p w14:paraId="147997DA" w14:textId="77777777" w:rsidR="00D639AE" w:rsidRPr="001D6D5E" w:rsidRDefault="00253948">
            <w:r w:rsidRPr="001D6D5E">
              <w:rPr>
                <w:rFonts w:hint="eastAsia"/>
              </w:rPr>
              <w:t>11</w:t>
            </w:r>
          </w:p>
        </w:tc>
        <w:tc>
          <w:tcPr>
            <w:tcW w:w="453" w:type="pct"/>
            <w:vMerge w:val="restart"/>
            <w:tcBorders>
              <w:top w:val="nil"/>
              <w:left w:val="single" w:sz="4" w:space="0" w:color="auto"/>
              <w:bottom w:val="single" w:sz="4" w:space="0" w:color="000000"/>
              <w:right w:val="single" w:sz="4" w:space="0" w:color="auto"/>
            </w:tcBorders>
            <w:noWrap/>
            <w:vAlign w:val="center"/>
          </w:tcPr>
          <w:p w14:paraId="17C349C9" w14:textId="77777777" w:rsidR="00D639AE" w:rsidRPr="001D6D5E" w:rsidRDefault="00253948">
            <w:r w:rsidRPr="001D6D5E">
              <w:rPr>
                <w:rFonts w:hint="eastAsia"/>
              </w:rPr>
              <w:t>安全检查</w:t>
            </w:r>
          </w:p>
        </w:tc>
        <w:tc>
          <w:tcPr>
            <w:tcW w:w="3358" w:type="pct"/>
            <w:tcBorders>
              <w:top w:val="nil"/>
              <w:left w:val="nil"/>
              <w:bottom w:val="single" w:sz="4" w:space="0" w:color="auto"/>
              <w:right w:val="single" w:sz="4" w:space="0" w:color="auto"/>
            </w:tcBorders>
            <w:noWrap/>
            <w:vAlign w:val="center"/>
          </w:tcPr>
          <w:p w14:paraId="39F2515A" w14:textId="77777777" w:rsidR="00D639AE" w:rsidRPr="001D6D5E" w:rsidRDefault="00253948">
            <w:r w:rsidRPr="001D6D5E">
              <w:rPr>
                <w:rFonts w:hint="eastAsia"/>
              </w:rPr>
              <w:t>未建立安全检查制度的</w:t>
            </w:r>
          </w:p>
        </w:tc>
        <w:tc>
          <w:tcPr>
            <w:tcW w:w="369" w:type="pct"/>
            <w:tcBorders>
              <w:top w:val="nil"/>
              <w:left w:val="nil"/>
              <w:bottom w:val="single" w:sz="4" w:space="0" w:color="auto"/>
              <w:right w:val="single" w:sz="4" w:space="0" w:color="auto"/>
            </w:tcBorders>
            <w:vAlign w:val="center"/>
          </w:tcPr>
          <w:p w14:paraId="2027BF6A" w14:textId="77777777" w:rsidR="00D639AE" w:rsidRPr="001D6D5E" w:rsidRDefault="00253948">
            <w:r w:rsidRPr="001D6D5E">
              <w:rPr>
                <w:rFonts w:hint="eastAsia"/>
              </w:rPr>
              <w:t>2</w:t>
            </w:r>
            <w:r w:rsidRPr="001D6D5E">
              <w:rPr>
                <w:rFonts w:hint="eastAsia"/>
              </w:rPr>
              <w:t>～</w:t>
            </w:r>
            <w:r w:rsidRPr="001D6D5E">
              <w:rPr>
                <w:rFonts w:hint="eastAsia"/>
              </w:rPr>
              <w:t>6</w:t>
            </w:r>
          </w:p>
        </w:tc>
        <w:tc>
          <w:tcPr>
            <w:tcW w:w="617" w:type="pct"/>
            <w:tcBorders>
              <w:top w:val="nil"/>
              <w:left w:val="nil"/>
              <w:bottom w:val="single" w:sz="4" w:space="0" w:color="auto"/>
              <w:right w:val="single" w:sz="4" w:space="0" w:color="auto"/>
            </w:tcBorders>
            <w:vAlign w:val="center"/>
          </w:tcPr>
          <w:p w14:paraId="2FE7178E"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0B6EA2DE" w14:textId="77777777">
        <w:trPr>
          <w:trHeight w:val="499"/>
        </w:trPr>
        <w:tc>
          <w:tcPr>
            <w:tcW w:w="201" w:type="pct"/>
            <w:vMerge/>
            <w:tcBorders>
              <w:top w:val="nil"/>
              <w:left w:val="single" w:sz="4" w:space="0" w:color="auto"/>
              <w:bottom w:val="single" w:sz="4" w:space="0" w:color="000000"/>
              <w:right w:val="single" w:sz="4" w:space="0" w:color="auto"/>
            </w:tcBorders>
            <w:vAlign w:val="center"/>
          </w:tcPr>
          <w:p w14:paraId="683CDA1F" w14:textId="77777777" w:rsidR="00D639AE" w:rsidRPr="001D6D5E" w:rsidRDefault="00D639AE"/>
        </w:tc>
        <w:tc>
          <w:tcPr>
            <w:tcW w:w="453" w:type="pct"/>
            <w:vMerge/>
            <w:tcBorders>
              <w:top w:val="nil"/>
              <w:left w:val="single" w:sz="4" w:space="0" w:color="auto"/>
              <w:bottom w:val="single" w:sz="4" w:space="0" w:color="000000"/>
              <w:right w:val="single" w:sz="4" w:space="0" w:color="auto"/>
            </w:tcBorders>
            <w:vAlign w:val="center"/>
          </w:tcPr>
          <w:p w14:paraId="0188CB41" w14:textId="77777777" w:rsidR="00D639AE" w:rsidRPr="001D6D5E" w:rsidRDefault="00D639AE"/>
        </w:tc>
        <w:tc>
          <w:tcPr>
            <w:tcW w:w="3358" w:type="pct"/>
            <w:tcBorders>
              <w:top w:val="nil"/>
              <w:left w:val="nil"/>
              <w:bottom w:val="single" w:sz="4" w:space="0" w:color="auto"/>
              <w:right w:val="single" w:sz="4" w:space="0" w:color="auto"/>
            </w:tcBorders>
            <w:noWrap/>
            <w:vAlign w:val="center"/>
          </w:tcPr>
          <w:p w14:paraId="77EA36FB" w14:textId="77777777" w:rsidR="00D639AE" w:rsidRPr="001D6D5E" w:rsidRDefault="00253948">
            <w:r w:rsidRPr="001D6D5E">
              <w:rPr>
                <w:rFonts w:hint="eastAsia"/>
              </w:rPr>
              <w:t>未定期进行安全检查或未填写检查记录的</w:t>
            </w:r>
          </w:p>
        </w:tc>
        <w:tc>
          <w:tcPr>
            <w:tcW w:w="369" w:type="pct"/>
            <w:tcBorders>
              <w:top w:val="nil"/>
              <w:left w:val="nil"/>
              <w:bottom w:val="single" w:sz="4" w:space="0" w:color="auto"/>
              <w:right w:val="single" w:sz="4" w:space="0" w:color="auto"/>
            </w:tcBorders>
            <w:vAlign w:val="center"/>
          </w:tcPr>
          <w:p w14:paraId="6F4C2821" w14:textId="77777777" w:rsidR="00D639AE" w:rsidRPr="001D6D5E" w:rsidRDefault="00253948">
            <w:r w:rsidRPr="001D6D5E">
              <w:rPr>
                <w:rFonts w:hint="eastAsia"/>
              </w:rPr>
              <w:t>2</w:t>
            </w:r>
            <w:r w:rsidRPr="001D6D5E">
              <w:rPr>
                <w:rFonts w:hint="eastAsia"/>
              </w:rPr>
              <w:t>～</w:t>
            </w:r>
            <w:r w:rsidRPr="001D6D5E">
              <w:rPr>
                <w:rFonts w:hint="eastAsia"/>
              </w:rPr>
              <w:t>6</w:t>
            </w:r>
          </w:p>
        </w:tc>
        <w:tc>
          <w:tcPr>
            <w:tcW w:w="617" w:type="pct"/>
            <w:tcBorders>
              <w:top w:val="nil"/>
              <w:left w:val="nil"/>
              <w:bottom w:val="single" w:sz="4" w:space="0" w:color="auto"/>
              <w:right w:val="single" w:sz="4" w:space="0" w:color="auto"/>
            </w:tcBorders>
            <w:vAlign w:val="center"/>
          </w:tcPr>
          <w:p w14:paraId="57AC6369"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0EC2B9F6" w14:textId="77777777">
        <w:trPr>
          <w:trHeight w:val="499"/>
        </w:trPr>
        <w:tc>
          <w:tcPr>
            <w:tcW w:w="201" w:type="pct"/>
            <w:vMerge/>
            <w:tcBorders>
              <w:top w:val="nil"/>
              <w:left w:val="single" w:sz="4" w:space="0" w:color="auto"/>
              <w:bottom w:val="single" w:sz="4" w:space="0" w:color="000000"/>
              <w:right w:val="single" w:sz="4" w:space="0" w:color="auto"/>
            </w:tcBorders>
            <w:vAlign w:val="center"/>
          </w:tcPr>
          <w:p w14:paraId="2E6ACB75" w14:textId="77777777" w:rsidR="00D639AE" w:rsidRPr="001D6D5E" w:rsidRDefault="00D639AE"/>
        </w:tc>
        <w:tc>
          <w:tcPr>
            <w:tcW w:w="453" w:type="pct"/>
            <w:vMerge/>
            <w:tcBorders>
              <w:top w:val="nil"/>
              <w:left w:val="single" w:sz="4" w:space="0" w:color="auto"/>
              <w:bottom w:val="single" w:sz="4" w:space="0" w:color="000000"/>
              <w:right w:val="single" w:sz="4" w:space="0" w:color="auto"/>
            </w:tcBorders>
            <w:vAlign w:val="center"/>
          </w:tcPr>
          <w:p w14:paraId="520C12CE" w14:textId="77777777" w:rsidR="00D639AE" w:rsidRPr="001D6D5E" w:rsidRDefault="00D639AE"/>
        </w:tc>
        <w:tc>
          <w:tcPr>
            <w:tcW w:w="3358" w:type="pct"/>
            <w:tcBorders>
              <w:top w:val="nil"/>
              <w:left w:val="nil"/>
              <w:bottom w:val="single" w:sz="4" w:space="0" w:color="auto"/>
              <w:right w:val="single" w:sz="4" w:space="0" w:color="auto"/>
            </w:tcBorders>
            <w:vAlign w:val="center"/>
          </w:tcPr>
          <w:p w14:paraId="343A57BB" w14:textId="77777777" w:rsidR="00D639AE" w:rsidRPr="001D6D5E" w:rsidRDefault="00253948">
            <w:r w:rsidRPr="001D6D5E">
              <w:rPr>
                <w:rFonts w:hint="eastAsia"/>
              </w:rPr>
              <w:t>工程施工全过程，未及时按规定向安技科报送各类信息资料的</w:t>
            </w:r>
          </w:p>
        </w:tc>
        <w:tc>
          <w:tcPr>
            <w:tcW w:w="369" w:type="pct"/>
            <w:tcBorders>
              <w:top w:val="nil"/>
              <w:left w:val="nil"/>
              <w:bottom w:val="single" w:sz="4" w:space="0" w:color="auto"/>
              <w:right w:val="single" w:sz="4" w:space="0" w:color="auto"/>
            </w:tcBorders>
            <w:vAlign w:val="center"/>
          </w:tcPr>
          <w:p w14:paraId="3D44742E" w14:textId="77777777" w:rsidR="00D639AE" w:rsidRPr="001D6D5E" w:rsidRDefault="00253948">
            <w:r w:rsidRPr="001D6D5E">
              <w:rPr>
                <w:rFonts w:hint="eastAsia"/>
              </w:rPr>
              <w:t>2</w:t>
            </w:r>
            <w:r w:rsidRPr="001D6D5E">
              <w:rPr>
                <w:rFonts w:hint="eastAsia"/>
              </w:rPr>
              <w:t>～</w:t>
            </w:r>
            <w:r w:rsidRPr="001D6D5E">
              <w:rPr>
                <w:rFonts w:hint="eastAsia"/>
              </w:rPr>
              <w:t>10</w:t>
            </w:r>
          </w:p>
        </w:tc>
        <w:tc>
          <w:tcPr>
            <w:tcW w:w="617" w:type="pct"/>
            <w:tcBorders>
              <w:top w:val="nil"/>
              <w:left w:val="nil"/>
              <w:bottom w:val="single" w:sz="4" w:space="0" w:color="auto"/>
              <w:right w:val="single" w:sz="4" w:space="0" w:color="auto"/>
            </w:tcBorders>
            <w:vAlign w:val="center"/>
          </w:tcPr>
          <w:p w14:paraId="0629DAFC" w14:textId="77777777" w:rsidR="00D639AE" w:rsidRPr="001D6D5E" w:rsidRDefault="00253948">
            <w:r w:rsidRPr="001D6D5E">
              <w:rPr>
                <w:rFonts w:hint="eastAsia"/>
              </w:rPr>
              <w:t>400</w:t>
            </w:r>
            <w:r w:rsidRPr="001D6D5E">
              <w:rPr>
                <w:rFonts w:hint="eastAsia"/>
              </w:rPr>
              <w:t>～</w:t>
            </w:r>
            <w:r w:rsidRPr="001D6D5E">
              <w:rPr>
                <w:rFonts w:hint="eastAsia"/>
              </w:rPr>
              <w:t>2000</w:t>
            </w:r>
          </w:p>
        </w:tc>
      </w:tr>
      <w:tr w:rsidR="001D6D5E" w:rsidRPr="001D6D5E" w14:paraId="069A0CBE" w14:textId="77777777">
        <w:trPr>
          <w:trHeight w:val="499"/>
        </w:trPr>
        <w:tc>
          <w:tcPr>
            <w:tcW w:w="201" w:type="pct"/>
            <w:vMerge/>
            <w:tcBorders>
              <w:top w:val="nil"/>
              <w:left w:val="single" w:sz="4" w:space="0" w:color="auto"/>
              <w:bottom w:val="single" w:sz="4" w:space="0" w:color="000000"/>
              <w:right w:val="single" w:sz="4" w:space="0" w:color="auto"/>
            </w:tcBorders>
            <w:vAlign w:val="center"/>
          </w:tcPr>
          <w:p w14:paraId="5F64BF9F" w14:textId="77777777" w:rsidR="00D639AE" w:rsidRPr="001D6D5E" w:rsidRDefault="00D639AE"/>
        </w:tc>
        <w:tc>
          <w:tcPr>
            <w:tcW w:w="453" w:type="pct"/>
            <w:vMerge/>
            <w:tcBorders>
              <w:top w:val="nil"/>
              <w:left w:val="single" w:sz="4" w:space="0" w:color="auto"/>
              <w:bottom w:val="single" w:sz="4" w:space="0" w:color="000000"/>
              <w:right w:val="single" w:sz="4" w:space="0" w:color="auto"/>
            </w:tcBorders>
            <w:vAlign w:val="center"/>
          </w:tcPr>
          <w:p w14:paraId="37182BE0" w14:textId="77777777" w:rsidR="00D639AE" w:rsidRPr="001D6D5E" w:rsidRDefault="00D639AE"/>
        </w:tc>
        <w:tc>
          <w:tcPr>
            <w:tcW w:w="3358" w:type="pct"/>
            <w:tcBorders>
              <w:top w:val="nil"/>
              <w:left w:val="nil"/>
              <w:bottom w:val="single" w:sz="4" w:space="0" w:color="auto"/>
              <w:right w:val="single" w:sz="4" w:space="0" w:color="auto"/>
            </w:tcBorders>
            <w:noWrap/>
            <w:vAlign w:val="center"/>
          </w:tcPr>
          <w:p w14:paraId="3558068B" w14:textId="77777777" w:rsidR="00D639AE" w:rsidRPr="001D6D5E" w:rsidRDefault="00253948">
            <w:r w:rsidRPr="001D6D5E">
              <w:rPr>
                <w:rFonts w:hint="eastAsia"/>
              </w:rPr>
              <w:t>与工程同步进行的安全资料要求齐全，如不齐全或不完整的</w:t>
            </w:r>
          </w:p>
        </w:tc>
        <w:tc>
          <w:tcPr>
            <w:tcW w:w="369" w:type="pct"/>
            <w:tcBorders>
              <w:top w:val="nil"/>
              <w:left w:val="nil"/>
              <w:bottom w:val="single" w:sz="4" w:space="0" w:color="auto"/>
              <w:right w:val="single" w:sz="4" w:space="0" w:color="auto"/>
            </w:tcBorders>
            <w:vAlign w:val="center"/>
          </w:tcPr>
          <w:p w14:paraId="0CFFD7FE" w14:textId="77777777" w:rsidR="00D639AE" w:rsidRPr="001D6D5E" w:rsidRDefault="00253948">
            <w:r w:rsidRPr="001D6D5E">
              <w:rPr>
                <w:rFonts w:hint="eastAsia"/>
              </w:rPr>
              <w:t>2</w:t>
            </w:r>
            <w:r w:rsidRPr="001D6D5E">
              <w:rPr>
                <w:rFonts w:hint="eastAsia"/>
              </w:rPr>
              <w:t>～</w:t>
            </w:r>
            <w:r w:rsidRPr="001D6D5E">
              <w:rPr>
                <w:rFonts w:hint="eastAsia"/>
              </w:rPr>
              <w:t>6</w:t>
            </w:r>
          </w:p>
        </w:tc>
        <w:tc>
          <w:tcPr>
            <w:tcW w:w="617" w:type="pct"/>
            <w:tcBorders>
              <w:top w:val="nil"/>
              <w:left w:val="nil"/>
              <w:bottom w:val="single" w:sz="4" w:space="0" w:color="auto"/>
              <w:right w:val="single" w:sz="4" w:space="0" w:color="auto"/>
            </w:tcBorders>
            <w:vAlign w:val="center"/>
          </w:tcPr>
          <w:p w14:paraId="4E0DE86A"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7BB9B62E" w14:textId="77777777">
        <w:trPr>
          <w:trHeight w:val="499"/>
        </w:trPr>
        <w:tc>
          <w:tcPr>
            <w:tcW w:w="201" w:type="pct"/>
            <w:vMerge/>
            <w:tcBorders>
              <w:top w:val="nil"/>
              <w:left w:val="single" w:sz="4" w:space="0" w:color="auto"/>
              <w:bottom w:val="single" w:sz="4" w:space="0" w:color="000000"/>
              <w:right w:val="single" w:sz="4" w:space="0" w:color="auto"/>
            </w:tcBorders>
            <w:vAlign w:val="center"/>
          </w:tcPr>
          <w:p w14:paraId="5EE78D85" w14:textId="77777777" w:rsidR="00D639AE" w:rsidRPr="001D6D5E" w:rsidRDefault="00D639AE"/>
        </w:tc>
        <w:tc>
          <w:tcPr>
            <w:tcW w:w="453" w:type="pct"/>
            <w:vMerge/>
            <w:tcBorders>
              <w:top w:val="nil"/>
              <w:left w:val="single" w:sz="4" w:space="0" w:color="auto"/>
              <w:bottom w:val="single" w:sz="4" w:space="0" w:color="000000"/>
              <w:right w:val="single" w:sz="4" w:space="0" w:color="auto"/>
            </w:tcBorders>
            <w:vAlign w:val="center"/>
          </w:tcPr>
          <w:p w14:paraId="742CFF81" w14:textId="77777777" w:rsidR="00D639AE" w:rsidRPr="001D6D5E" w:rsidRDefault="00D639AE"/>
        </w:tc>
        <w:tc>
          <w:tcPr>
            <w:tcW w:w="3358" w:type="pct"/>
            <w:tcBorders>
              <w:top w:val="nil"/>
              <w:left w:val="nil"/>
              <w:bottom w:val="single" w:sz="4" w:space="0" w:color="auto"/>
              <w:right w:val="single" w:sz="4" w:space="0" w:color="auto"/>
            </w:tcBorders>
            <w:noWrap/>
            <w:vAlign w:val="center"/>
          </w:tcPr>
          <w:p w14:paraId="7D52F00B" w14:textId="77777777" w:rsidR="00D639AE" w:rsidRPr="001D6D5E" w:rsidRDefault="00253948">
            <w:r w:rsidRPr="001D6D5E">
              <w:rPr>
                <w:rFonts w:hint="eastAsia"/>
              </w:rPr>
              <w:t>对检查中发现的事故隐患未进行整改的</w:t>
            </w:r>
          </w:p>
        </w:tc>
        <w:tc>
          <w:tcPr>
            <w:tcW w:w="369" w:type="pct"/>
            <w:tcBorders>
              <w:top w:val="nil"/>
              <w:left w:val="nil"/>
              <w:bottom w:val="single" w:sz="4" w:space="0" w:color="auto"/>
              <w:right w:val="single" w:sz="4" w:space="0" w:color="auto"/>
            </w:tcBorders>
            <w:vAlign w:val="center"/>
          </w:tcPr>
          <w:p w14:paraId="71CFE3AF" w14:textId="77777777" w:rsidR="00D639AE" w:rsidRPr="001D6D5E" w:rsidRDefault="00253948">
            <w:r w:rsidRPr="001D6D5E">
              <w:rPr>
                <w:rFonts w:hint="eastAsia"/>
              </w:rPr>
              <w:t>2</w:t>
            </w:r>
            <w:r w:rsidRPr="001D6D5E">
              <w:rPr>
                <w:rFonts w:hint="eastAsia"/>
              </w:rPr>
              <w:t>～</w:t>
            </w:r>
            <w:r w:rsidRPr="001D6D5E">
              <w:rPr>
                <w:rFonts w:hint="eastAsia"/>
              </w:rPr>
              <w:t>10</w:t>
            </w:r>
          </w:p>
        </w:tc>
        <w:tc>
          <w:tcPr>
            <w:tcW w:w="617" w:type="pct"/>
            <w:tcBorders>
              <w:top w:val="nil"/>
              <w:left w:val="nil"/>
              <w:bottom w:val="single" w:sz="4" w:space="0" w:color="auto"/>
              <w:right w:val="single" w:sz="4" w:space="0" w:color="auto"/>
            </w:tcBorders>
            <w:vAlign w:val="center"/>
          </w:tcPr>
          <w:p w14:paraId="4F5E9CFF" w14:textId="77777777" w:rsidR="00D639AE" w:rsidRPr="001D6D5E" w:rsidRDefault="00253948">
            <w:r w:rsidRPr="001D6D5E">
              <w:rPr>
                <w:rFonts w:hint="eastAsia"/>
              </w:rPr>
              <w:t>400</w:t>
            </w:r>
            <w:r w:rsidRPr="001D6D5E">
              <w:rPr>
                <w:rFonts w:hint="eastAsia"/>
              </w:rPr>
              <w:t>～</w:t>
            </w:r>
            <w:r w:rsidRPr="001D6D5E">
              <w:rPr>
                <w:rFonts w:hint="eastAsia"/>
              </w:rPr>
              <w:t>2000</w:t>
            </w:r>
          </w:p>
        </w:tc>
      </w:tr>
      <w:tr w:rsidR="001D6D5E" w:rsidRPr="001D6D5E" w14:paraId="547B05B4" w14:textId="77777777">
        <w:trPr>
          <w:trHeight w:val="499"/>
        </w:trPr>
        <w:tc>
          <w:tcPr>
            <w:tcW w:w="201" w:type="pct"/>
            <w:vMerge w:val="restart"/>
            <w:tcBorders>
              <w:top w:val="nil"/>
              <w:left w:val="single" w:sz="4" w:space="0" w:color="auto"/>
              <w:bottom w:val="single" w:sz="4" w:space="0" w:color="auto"/>
              <w:right w:val="single" w:sz="4" w:space="0" w:color="auto"/>
            </w:tcBorders>
            <w:noWrap/>
            <w:vAlign w:val="center"/>
          </w:tcPr>
          <w:p w14:paraId="1E8EF0DC" w14:textId="77777777" w:rsidR="00D639AE" w:rsidRPr="001D6D5E" w:rsidRDefault="00253948">
            <w:r w:rsidRPr="001D6D5E">
              <w:rPr>
                <w:rFonts w:hint="eastAsia"/>
              </w:rPr>
              <w:t>12</w:t>
            </w:r>
          </w:p>
        </w:tc>
        <w:tc>
          <w:tcPr>
            <w:tcW w:w="453" w:type="pct"/>
            <w:vMerge w:val="restart"/>
            <w:tcBorders>
              <w:top w:val="nil"/>
              <w:left w:val="single" w:sz="4" w:space="0" w:color="auto"/>
              <w:bottom w:val="single" w:sz="4" w:space="0" w:color="auto"/>
              <w:right w:val="single" w:sz="4" w:space="0" w:color="auto"/>
            </w:tcBorders>
            <w:noWrap/>
            <w:vAlign w:val="center"/>
          </w:tcPr>
          <w:p w14:paraId="6CBADBFF" w14:textId="77777777" w:rsidR="00D639AE" w:rsidRPr="001D6D5E" w:rsidRDefault="00253948">
            <w:r w:rsidRPr="001D6D5E">
              <w:rPr>
                <w:rFonts w:hint="eastAsia"/>
              </w:rPr>
              <w:t>应急救援</w:t>
            </w:r>
          </w:p>
        </w:tc>
        <w:tc>
          <w:tcPr>
            <w:tcW w:w="3358" w:type="pct"/>
            <w:tcBorders>
              <w:top w:val="nil"/>
              <w:left w:val="nil"/>
              <w:bottom w:val="single" w:sz="4" w:space="0" w:color="auto"/>
              <w:right w:val="single" w:sz="4" w:space="0" w:color="auto"/>
            </w:tcBorders>
            <w:noWrap/>
            <w:vAlign w:val="center"/>
          </w:tcPr>
          <w:p w14:paraId="5796A8B1" w14:textId="77777777" w:rsidR="00D639AE" w:rsidRPr="001D6D5E" w:rsidRDefault="00253948">
            <w:r w:rsidRPr="001D6D5E">
              <w:rPr>
                <w:rFonts w:hint="eastAsia"/>
              </w:rPr>
              <w:t>未制定应急救援预案或重大危险源专项应急救援预案</w:t>
            </w:r>
          </w:p>
        </w:tc>
        <w:tc>
          <w:tcPr>
            <w:tcW w:w="369" w:type="pct"/>
            <w:tcBorders>
              <w:top w:val="nil"/>
              <w:left w:val="nil"/>
              <w:bottom w:val="single" w:sz="4" w:space="0" w:color="auto"/>
              <w:right w:val="single" w:sz="4" w:space="0" w:color="auto"/>
            </w:tcBorders>
            <w:vAlign w:val="center"/>
          </w:tcPr>
          <w:p w14:paraId="49D26D3C" w14:textId="77777777" w:rsidR="00D639AE" w:rsidRPr="001D6D5E" w:rsidRDefault="00253948">
            <w:r w:rsidRPr="001D6D5E">
              <w:rPr>
                <w:rFonts w:hint="eastAsia"/>
              </w:rPr>
              <w:t>2</w:t>
            </w:r>
            <w:r w:rsidRPr="001D6D5E">
              <w:rPr>
                <w:rFonts w:hint="eastAsia"/>
              </w:rPr>
              <w:t>～</w:t>
            </w:r>
            <w:r w:rsidRPr="001D6D5E">
              <w:rPr>
                <w:rFonts w:hint="eastAsia"/>
              </w:rPr>
              <w:t>10</w:t>
            </w:r>
          </w:p>
        </w:tc>
        <w:tc>
          <w:tcPr>
            <w:tcW w:w="617" w:type="pct"/>
            <w:tcBorders>
              <w:top w:val="nil"/>
              <w:left w:val="nil"/>
              <w:bottom w:val="single" w:sz="4" w:space="0" w:color="auto"/>
              <w:right w:val="single" w:sz="4" w:space="0" w:color="auto"/>
            </w:tcBorders>
            <w:vAlign w:val="center"/>
          </w:tcPr>
          <w:p w14:paraId="28B575F5" w14:textId="77777777" w:rsidR="00D639AE" w:rsidRPr="001D6D5E" w:rsidRDefault="00253948">
            <w:r w:rsidRPr="001D6D5E">
              <w:rPr>
                <w:rFonts w:hint="eastAsia"/>
              </w:rPr>
              <w:t>400</w:t>
            </w:r>
            <w:r w:rsidRPr="001D6D5E">
              <w:rPr>
                <w:rFonts w:hint="eastAsia"/>
              </w:rPr>
              <w:t>～</w:t>
            </w:r>
            <w:r w:rsidRPr="001D6D5E">
              <w:rPr>
                <w:rFonts w:hint="eastAsia"/>
              </w:rPr>
              <w:t>2000</w:t>
            </w:r>
          </w:p>
        </w:tc>
      </w:tr>
      <w:tr w:rsidR="001D6D5E" w:rsidRPr="001D6D5E" w14:paraId="6C6DAD51" w14:textId="77777777">
        <w:trPr>
          <w:trHeight w:val="499"/>
        </w:trPr>
        <w:tc>
          <w:tcPr>
            <w:tcW w:w="201" w:type="pct"/>
            <w:vMerge/>
            <w:tcBorders>
              <w:top w:val="nil"/>
              <w:left w:val="single" w:sz="4" w:space="0" w:color="auto"/>
              <w:bottom w:val="single" w:sz="4" w:space="0" w:color="auto"/>
              <w:right w:val="single" w:sz="4" w:space="0" w:color="auto"/>
            </w:tcBorders>
            <w:vAlign w:val="center"/>
          </w:tcPr>
          <w:p w14:paraId="0E96B218"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463B052E" w14:textId="77777777" w:rsidR="00D639AE" w:rsidRPr="001D6D5E" w:rsidRDefault="00D639AE"/>
        </w:tc>
        <w:tc>
          <w:tcPr>
            <w:tcW w:w="3358" w:type="pct"/>
            <w:tcBorders>
              <w:top w:val="nil"/>
              <w:left w:val="nil"/>
              <w:bottom w:val="single" w:sz="4" w:space="0" w:color="auto"/>
              <w:right w:val="single" w:sz="4" w:space="0" w:color="auto"/>
            </w:tcBorders>
            <w:noWrap/>
            <w:vAlign w:val="center"/>
          </w:tcPr>
          <w:p w14:paraId="614293F8" w14:textId="77777777" w:rsidR="00D639AE" w:rsidRPr="001D6D5E" w:rsidRDefault="00253948">
            <w:r w:rsidRPr="001D6D5E">
              <w:rPr>
                <w:rFonts w:hint="eastAsia"/>
              </w:rPr>
              <w:t>未对施工现场易发生重大安全事故的部位、环节进行监控的</w:t>
            </w:r>
          </w:p>
        </w:tc>
        <w:tc>
          <w:tcPr>
            <w:tcW w:w="369" w:type="pct"/>
            <w:tcBorders>
              <w:top w:val="nil"/>
              <w:left w:val="nil"/>
              <w:bottom w:val="single" w:sz="4" w:space="0" w:color="auto"/>
              <w:right w:val="single" w:sz="4" w:space="0" w:color="auto"/>
            </w:tcBorders>
            <w:vAlign w:val="center"/>
          </w:tcPr>
          <w:p w14:paraId="52337E43" w14:textId="77777777" w:rsidR="00D639AE" w:rsidRPr="001D6D5E" w:rsidRDefault="00253948">
            <w:r w:rsidRPr="001D6D5E">
              <w:rPr>
                <w:rFonts w:hint="eastAsia"/>
              </w:rPr>
              <w:t>2</w:t>
            </w:r>
            <w:r w:rsidRPr="001D6D5E">
              <w:rPr>
                <w:rFonts w:hint="eastAsia"/>
              </w:rPr>
              <w:t>～</w:t>
            </w:r>
            <w:r w:rsidRPr="001D6D5E">
              <w:rPr>
                <w:rFonts w:hint="eastAsia"/>
              </w:rPr>
              <w:t>10</w:t>
            </w:r>
          </w:p>
        </w:tc>
        <w:tc>
          <w:tcPr>
            <w:tcW w:w="617" w:type="pct"/>
            <w:tcBorders>
              <w:top w:val="nil"/>
              <w:left w:val="nil"/>
              <w:bottom w:val="single" w:sz="4" w:space="0" w:color="auto"/>
              <w:right w:val="single" w:sz="4" w:space="0" w:color="auto"/>
            </w:tcBorders>
            <w:vAlign w:val="center"/>
          </w:tcPr>
          <w:p w14:paraId="1C7FC322" w14:textId="77777777" w:rsidR="00D639AE" w:rsidRPr="001D6D5E" w:rsidRDefault="00253948">
            <w:r w:rsidRPr="001D6D5E">
              <w:rPr>
                <w:rFonts w:hint="eastAsia"/>
              </w:rPr>
              <w:t>400</w:t>
            </w:r>
            <w:r w:rsidRPr="001D6D5E">
              <w:rPr>
                <w:rFonts w:hint="eastAsia"/>
              </w:rPr>
              <w:t>～</w:t>
            </w:r>
            <w:r w:rsidRPr="001D6D5E">
              <w:rPr>
                <w:rFonts w:hint="eastAsia"/>
              </w:rPr>
              <w:t>2000</w:t>
            </w:r>
          </w:p>
        </w:tc>
      </w:tr>
      <w:tr w:rsidR="001D6D5E" w:rsidRPr="001D6D5E" w14:paraId="3B92F350" w14:textId="77777777">
        <w:trPr>
          <w:trHeight w:val="499"/>
        </w:trPr>
        <w:tc>
          <w:tcPr>
            <w:tcW w:w="201" w:type="pct"/>
            <w:vMerge/>
            <w:tcBorders>
              <w:top w:val="nil"/>
              <w:left w:val="single" w:sz="4" w:space="0" w:color="auto"/>
              <w:bottom w:val="single" w:sz="4" w:space="0" w:color="auto"/>
              <w:right w:val="single" w:sz="4" w:space="0" w:color="auto"/>
            </w:tcBorders>
            <w:vAlign w:val="center"/>
          </w:tcPr>
          <w:p w14:paraId="469EDE95"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57CDD22B" w14:textId="77777777" w:rsidR="00D639AE" w:rsidRPr="001D6D5E" w:rsidRDefault="00D639AE"/>
        </w:tc>
        <w:tc>
          <w:tcPr>
            <w:tcW w:w="3358" w:type="pct"/>
            <w:tcBorders>
              <w:top w:val="nil"/>
              <w:left w:val="nil"/>
              <w:bottom w:val="single" w:sz="4" w:space="0" w:color="auto"/>
              <w:right w:val="single" w:sz="4" w:space="0" w:color="auto"/>
            </w:tcBorders>
            <w:noWrap/>
            <w:vAlign w:val="center"/>
          </w:tcPr>
          <w:p w14:paraId="0E04A5DF" w14:textId="77777777" w:rsidR="00D639AE" w:rsidRPr="001D6D5E" w:rsidRDefault="00253948">
            <w:r w:rsidRPr="001D6D5E">
              <w:rPr>
                <w:rFonts w:hint="eastAsia"/>
              </w:rPr>
              <w:t>未建立应急救援组织和配备应急救援人员的</w:t>
            </w:r>
          </w:p>
        </w:tc>
        <w:tc>
          <w:tcPr>
            <w:tcW w:w="369" w:type="pct"/>
            <w:tcBorders>
              <w:top w:val="nil"/>
              <w:left w:val="nil"/>
              <w:bottom w:val="single" w:sz="4" w:space="0" w:color="auto"/>
              <w:right w:val="single" w:sz="4" w:space="0" w:color="auto"/>
            </w:tcBorders>
            <w:vAlign w:val="center"/>
          </w:tcPr>
          <w:p w14:paraId="635C2537" w14:textId="77777777" w:rsidR="00D639AE" w:rsidRPr="001D6D5E" w:rsidRDefault="00253948">
            <w:r w:rsidRPr="001D6D5E">
              <w:rPr>
                <w:rFonts w:hint="eastAsia"/>
              </w:rPr>
              <w:t>2</w:t>
            </w:r>
            <w:r w:rsidRPr="001D6D5E">
              <w:rPr>
                <w:rFonts w:hint="eastAsia"/>
              </w:rPr>
              <w:t>～</w:t>
            </w:r>
            <w:r w:rsidRPr="001D6D5E">
              <w:rPr>
                <w:rFonts w:hint="eastAsia"/>
              </w:rPr>
              <w:t>10</w:t>
            </w:r>
          </w:p>
        </w:tc>
        <w:tc>
          <w:tcPr>
            <w:tcW w:w="617" w:type="pct"/>
            <w:tcBorders>
              <w:top w:val="nil"/>
              <w:left w:val="nil"/>
              <w:bottom w:val="single" w:sz="4" w:space="0" w:color="auto"/>
              <w:right w:val="single" w:sz="4" w:space="0" w:color="auto"/>
            </w:tcBorders>
            <w:vAlign w:val="center"/>
          </w:tcPr>
          <w:p w14:paraId="610C9A93" w14:textId="77777777" w:rsidR="00D639AE" w:rsidRPr="001D6D5E" w:rsidRDefault="00253948">
            <w:r w:rsidRPr="001D6D5E">
              <w:rPr>
                <w:rFonts w:hint="eastAsia"/>
              </w:rPr>
              <w:t>400</w:t>
            </w:r>
            <w:r w:rsidRPr="001D6D5E">
              <w:rPr>
                <w:rFonts w:hint="eastAsia"/>
              </w:rPr>
              <w:t>～</w:t>
            </w:r>
            <w:r w:rsidRPr="001D6D5E">
              <w:rPr>
                <w:rFonts w:hint="eastAsia"/>
              </w:rPr>
              <w:t>2000</w:t>
            </w:r>
          </w:p>
        </w:tc>
      </w:tr>
      <w:tr w:rsidR="001D6D5E" w:rsidRPr="001D6D5E" w14:paraId="36B34B69" w14:textId="77777777">
        <w:trPr>
          <w:trHeight w:val="499"/>
        </w:trPr>
        <w:tc>
          <w:tcPr>
            <w:tcW w:w="201" w:type="pct"/>
            <w:vMerge/>
            <w:tcBorders>
              <w:top w:val="nil"/>
              <w:left w:val="single" w:sz="4" w:space="0" w:color="auto"/>
              <w:bottom w:val="single" w:sz="4" w:space="0" w:color="auto"/>
              <w:right w:val="single" w:sz="4" w:space="0" w:color="auto"/>
            </w:tcBorders>
            <w:vAlign w:val="center"/>
          </w:tcPr>
          <w:p w14:paraId="0F8D0BD9"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310C37C2" w14:textId="77777777" w:rsidR="00D639AE" w:rsidRPr="001D6D5E" w:rsidRDefault="00D639AE"/>
        </w:tc>
        <w:tc>
          <w:tcPr>
            <w:tcW w:w="3358" w:type="pct"/>
            <w:tcBorders>
              <w:top w:val="nil"/>
              <w:left w:val="nil"/>
              <w:bottom w:val="single" w:sz="4" w:space="0" w:color="auto"/>
              <w:right w:val="single" w:sz="4" w:space="0" w:color="auto"/>
            </w:tcBorders>
            <w:noWrap/>
            <w:vAlign w:val="center"/>
          </w:tcPr>
          <w:p w14:paraId="3CC3E298" w14:textId="77777777" w:rsidR="00D639AE" w:rsidRPr="001D6D5E" w:rsidRDefault="00253948">
            <w:r w:rsidRPr="001D6D5E">
              <w:rPr>
                <w:rFonts w:hint="eastAsia"/>
              </w:rPr>
              <w:t>按应急救援预案要求，未配备应急救援器材和设备的</w:t>
            </w:r>
          </w:p>
        </w:tc>
        <w:tc>
          <w:tcPr>
            <w:tcW w:w="369" w:type="pct"/>
            <w:tcBorders>
              <w:top w:val="nil"/>
              <w:left w:val="nil"/>
              <w:bottom w:val="single" w:sz="4" w:space="0" w:color="auto"/>
              <w:right w:val="single" w:sz="4" w:space="0" w:color="auto"/>
            </w:tcBorders>
            <w:vAlign w:val="center"/>
          </w:tcPr>
          <w:p w14:paraId="41D8C83F" w14:textId="77777777" w:rsidR="00D639AE" w:rsidRPr="001D6D5E" w:rsidRDefault="00253948">
            <w:r w:rsidRPr="001D6D5E">
              <w:rPr>
                <w:rFonts w:hint="eastAsia"/>
              </w:rPr>
              <w:t>2</w:t>
            </w:r>
            <w:r w:rsidRPr="001D6D5E">
              <w:rPr>
                <w:rFonts w:hint="eastAsia"/>
              </w:rPr>
              <w:t>～</w:t>
            </w:r>
            <w:r w:rsidRPr="001D6D5E">
              <w:rPr>
                <w:rFonts w:hint="eastAsia"/>
              </w:rPr>
              <w:t>10</w:t>
            </w:r>
          </w:p>
        </w:tc>
        <w:tc>
          <w:tcPr>
            <w:tcW w:w="617" w:type="pct"/>
            <w:tcBorders>
              <w:top w:val="nil"/>
              <w:left w:val="nil"/>
              <w:bottom w:val="single" w:sz="4" w:space="0" w:color="auto"/>
              <w:right w:val="single" w:sz="4" w:space="0" w:color="auto"/>
            </w:tcBorders>
            <w:vAlign w:val="center"/>
          </w:tcPr>
          <w:p w14:paraId="3486E95C" w14:textId="77777777" w:rsidR="00D639AE" w:rsidRPr="001D6D5E" w:rsidRDefault="00253948">
            <w:r w:rsidRPr="001D6D5E">
              <w:rPr>
                <w:rFonts w:hint="eastAsia"/>
              </w:rPr>
              <w:t>400</w:t>
            </w:r>
            <w:r w:rsidRPr="001D6D5E">
              <w:rPr>
                <w:rFonts w:hint="eastAsia"/>
              </w:rPr>
              <w:t>～</w:t>
            </w:r>
            <w:r w:rsidRPr="001D6D5E">
              <w:rPr>
                <w:rFonts w:hint="eastAsia"/>
              </w:rPr>
              <w:t>2000</w:t>
            </w:r>
          </w:p>
        </w:tc>
      </w:tr>
      <w:tr w:rsidR="001D6D5E" w:rsidRPr="001D6D5E" w14:paraId="2ACEE135" w14:textId="77777777">
        <w:trPr>
          <w:trHeight w:val="499"/>
        </w:trPr>
        <w:tc>
          <w:tcPr>
            <w:tcW w:w="201" w:type="pct"/>
            <w:vMerge w:val="restart"/>
            <w:tcBorders>
              <w:top w:val="nil"/>
              <w:left w:val="single" w:sz="4" w:space="0" w:color="auto"/>
              <w:bottom w:val="single" w:sz="4" w:space="0" w:color="auto"/>
              <w:right w:val="single" w:sz="4" w:space="0" w:color="auto"/>
            </w:tcBorders>
            <w:noWrap/>
            <w:vAlign w:val="center"/>
          </w:tcPr>
          <w:p w14:paraId="1760BE95" w14:textId="77777777" w:rsidR="00D639AE" w:rsidRPr="001D6D5E" w:rsidRDefault="00253948">
            <w:r w:rsidRPr="001D6D5E">
              <w:rPr>
                <w:rFonts w:hint="eastAsia"/>
              </w:rPr>
              <w:t>13</w:t>
            </w:r>
          </w:p>
        </w:tc>
        <w:tc>
          <w:tcPr>
            <w:tcW w:w="453" w:type="pct"/>
            <w:vMerge w:val="restart"/>
            <w:tcBorders>
              <w:top w:val="nil"/>
              <w:left w:val="single" w:sz="4" w:space="0" w:color="auto"/>
              <w:bottom w:val="single" w:sz="4" w:space="0" w:color="auto"/>
              <w:right w:val="single" w:sz="4" w:space="0" w:color="auto"/>
            </w:tcBorders>
            <w:vAlign w:val="center"/>
          </w:tcPr>
          <w:p w14:paraId="757C1FE2" w14:textId="77777777" w:rsidR="00D639AE" w:rsidRPr="001D6D5E" w:rsidRDefault="00253948">
            <w:r w:rsidRPr="001D6D5E">
              <w:rPr>
                <w:rFonts w:hint="eastAsia"/>
              </w:rPr>
              <w:t>安全事故及事故处理</w:t>
            </w:r>
          </w:p>
        </w:tc>
        <w:tc>
          <w:tcPr>
            <w:tcW w:w="3358" w:type="pct"/>
            <w:tcBorders>
              <w:top w:val="nil"/>
              <w:left w:val="nil"/>
              <w:bottom w:val="single" w:sz="4" w:space="0" w:color="auto"/>
              <w:right w:val="single" w:sz="4" w:space="0" w:color="auto"/>
            </w:tcBorders>
            <w:noWrap/>
            <w:vAlign w:val="center"/>
          </w:tcPr>
          <w:p w14:paraId="35E0256D" w14:textId="77777777" w:rsidR="00D639AE" w:rsidRPr="001D6D5E" w:rsidRDefault="00253948">
            <w:r w:rsidRPr="001D6D5E">
              <w:rPr>
                <w:rFonts w:hint="eastAsia"/>
              </w:rPr>
              <w:t>未依法为施工作业人员办理保险的</w:t>
            </w:r>
          </w:p>
        </w:tc>
        <w:tc>
          <w:tcPr>
            <w:tcW w:w="369" w:type="pct"/>
            <w:tcBorders>
              <w:top w:val="nil"/>
              <w:left w:val="nil"/>
              <w:bottom w:val="single" w:sz="4" w:space="0" w:color="auto"/>
              <w:right w:val="single" w:sz="4" w:space="0" w:color="auto"/>
            </w:tcBorders>
            <w:vAlign w:val="center"/>
          </w:tcPr>
          <w:p w14:paraId="7308980B" w14:textId="77777777" w:rsidR="00D639AE" w:rsidRPr="001D6D5E" w:rsidRDefault="00253948">
            <w:r w:rsidRPr="001D6D5E">
              <w:rPr>
                <w:rFonts w:hint="eastAsia"/>
              </w:rPr>
              <w:t>5</w:t>
            </w:r>
          </w:p>
        </w:tc>
        <w:tc>
          <w:tcPr>
            <w:tcW w:w="617" w:type="pct"/>
            <w:tcBorders>
              <w:top w:val="nil"/>
              <w:left w:val="nil"/>
              <w:bottom w:val="single" w:sz="4" w:space="0" w:color="auto"/>
              <w:right w:val="single" w:sz="4" w:space="0" w:color="auto"/>
            </w:tcBorders>
            <w:vAlign w:val="center"/>
          </w:tcPr>
          <w:p w14:paraId="2BBDC8D8" w14:textId="77777777" w:rsidR="00D639AE" w:rsidRPr="001D6D5E" w:rsidRDefault="00253948">
            <w:r w:rsidRPr="001D6D5E">
              <w:rPr>
                <w:rFonts w:hint="eastAsia"/>
              </w:rPr>
              <w:t>1000</w:t>
            </w:r>
          </w:p>
        </w:tc>
      </w:tr>
      <w:tr w:rsidR="001D6D5E" w:rsidRPr="001D6D5E" w14:paraId="324B21D1" w14:textId="77777777">
        <w:trPr>
          <w:trHeight w:val="499"/>
        </w:trPr>
        <w:tc>
          <w:tcPr>
            <w:tcW w:w="201" w:type="pct"/>
            <w:vMerge/>
            <w:tcBorders>
              <w:top w:val="nil"/>
              <w:left w:val="single" w:sz="4" w:space="0" w:color="auto"/>
              <w:bottom w:val="single" w:sz="4" w:space="0" w:color="auto"/>
              <w:right w:val="single" w:sz="4" w:space="0" w:color="auto"/>
            </w:tcBorders>
            <w:vAlign w:val="center"/>
          </w:tcPr>
          <w:p w14:paraId="5DA286D1"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3F1AF497" w14:textId="77777777" w:rsidR="00D639AE" w:rsidRPr="001D6D5E" w:rsidRDefault="00D639AE"/>
        </w:tc>
        <w:tc>
          <w:tcPr>
            <w:tcW w:w="3358" w:type="pct"/>
            <w:tcBorders>
              <w:top w:val="nil"/>
              <w:left w:val="nil"/>
              <w:bottom w:val="single" w:sz="4" w:space="0" w:color="auto"/>
              <w:right w:val="single" w:sz="4" w:space="0" w:color="auto"/>
            </w:tcBorders>
            <w:noWrap/>
            <w:vAlign w:val="center"/>
          </w:tcPr>
          <w:p w14:paraId="08261794" w14:textId="77777777" w:rsidR="00D639AE" w:rsidRPr="001D6D5E" w:rsidRDefault="00253948">
            <w:r w:rsidRPr="001D6D5E">
              <w:rPr>
                <w:rFonts w:hint="eastAsia"/>
              </w:rPr>
              <w:t>未按规定及时报告安全生产事故的</w:t>
            </w:r>
          </w:p>
        </w:tc>
        <w:tc>
          <w:tcPr>
            <w:tcW w:w="369" w:type="pct"/>
            <w:tcBorders>
              <w:top w:val="nil"/>
              <w:left w:val="nil"/>
              <w:bottom w:val="single" w:sz="4" w:space="0" w:color="auto"/>
              <w:right w:val="single" w:sz="4" w:space="0" w:color="auto"/>
            </w:tcBorders>
            <w:vAlign w:val="center"/>
          </w:tcPr>
          <w:p w14:paraId="3863509F" w14:textId="77777777" w:rsidR="00D639AE" w:rsidRPr="001D6D5E" w:rsidRDefault="00253948">
            <w:r w:rsidRPr="001D6D5E">
              <w:rPr>
                <w:rFonts w:hint="eastAsia"/>
              </w:rPr>
              <w:t>5</w:t>
            </w:r>
            <w:r w:rsidRPr="001D6D5E">
              <w:rPr>
                <w:rFonts w:hint="eastAsia"/>
              </w:rPr>
              <w:t>～</w:t>
            </w:r>
            <w:r w:rsidRPr="001D6D5E">
              <w:rPr>
                <w:rFonts w:hint="eastAsia"/>
              </w:rPr>
              <w:t>10</w:t>
            </w:r>
          </w:p>
        </w:tc>
        <w:tc>
          <w:tcPr>
            <w:tcW w:w="617" w:type="pct"/>
            <w:tcBorders>
              <w:top w:val="nil"/>
              <w:left w:val="nil"/>
              <w:bottom w:val="single" w:sz="4" w:space="0" w:color="auto"/>
              <w:right w:val="single" w:sz="4" w:space="0" w:color="auto"/>
            </w:tcBorders>
            <w:vAlign w:val="center"/>
          </w:tcPr>
          <w:p w14:paraId="5518C505" w14:textId="77777777" w:rsidR="00D639AE" w:rsidRPr="001D6D5E" w:rsidRDefault="00253948">
            <w:r w:rsidRPr="001D6D5E">
              <w:rPr>
                <w:rFonts w:hint="eastAsia"/>
              </w:rPr>
              <w:t>1000</w:t>
            </w:r>
            <w:r w:rsidRPr="001D6D5E">
              <w:rPr>
                <w:rFonts w:hint="eastAsia"/>
              </w:rPr>
              <w:t>～</w:t>
            </w:r>
            <w:r w:rsidRPr="001D6D5E">
              <w:rPr>
                <w:rFonts w:hint="eastAsia"/>
              </w:rPr>
              <w:t>2000</w:t>
            </w:r>
          </w:p>
        </w:tc>
      </w:tr>
      <w:tr w:rsidR="001D6D5E" w:rsidRPr="001D6D5E" w14:paraId="758A206C" w14:textId="77777777">
        <w:trPr>
          <w:trHeight w:val="499"/>
        </w:trPr>
        <w:tc>
          <w:tcPr>
            <w:tcW w:w="201" w:type="pct"/>
            <w:vMerge/>
            <w:tcBorders>
              <w:top w:val="nil"/>
              <w:left w:val="single" w:sz="4" w:space="0" w:color="auto"/>
              <w:bottom w:val="single" w:sz="4" w:space="0" w:color="auto"/>
              <w:right w:val="single" w:sz="4" w:space="0" w:color="auto"/>
            </w:tcBorders>
            <w:vAlign w:val="center"/>
          </w:tcPr>
          <w:p w14:paraId="075D0FF8"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183A43AF" w14:textId="77777777" w:rsidR="00D639AE" w:rsidRPr="001D6D5E" w:rsidRDefault="00D639AE"/>
        </w:tc>
        <w:tc>
          <w:tcPr>
            <w:tcW w:w="3358" w:type="pct"/>
            <w:tcBorders>
              <w:top w:val="nil"/>
              <w:left w:val="nil"/>
              <w:bottom w:val="single" w:sz="4" w:space="0" w:color="auto"/>
              <w:right w:val="single" w:sz="4" w:space="0" w:color="auto"/>
            </w:tcBorders>
            <w:noWrap/>
            <w:vAlign w:val="center"/>
          </w:tcPr>
          <w:p w14:paraId="0E4358F5" w14:textId="77777777" w:rsidR="00D639AE" w:rsidRPr="001D6D5E" w:rsidRDefault="00253948">
            <w:r w:rsidRPr="001D6D5E">
              <w:rPr>
                <w:rFonts w:hint="eastAsia"/>
              </w:rPr>
              <w:t>未按规定对生产安全事故进行调查分析，制定防范措施的</w:t>
            </w:r>
          </w:p>
        </w:tc>
        <w:tc>
          <w:tcPr>
            <w:tcW w:w="369" w:type="pct"/>
            <w:tcBorders>
              <w:top w:val="nil"/>
              <w:left w:val="nil"/>
              <w:bottom w:val="single" w:sz="4" w:space="0" w:color="auto"/>
              <w:right w:val="single" w:sz="4" w:space="0" w:color="auto"/>
            </w:tcBorders>
            <w:vAlign w:val="center"/>
          </w:tcPr>
          <w:p w14:paraId="48B87450" w14:textId="77777777" w:rsidR="00D639AE" w:rsidRPr="001D6D5E" w:rsidRDefault="00253948">
            <w:r w:rsidRPr="001D6D5E">
              <w:rPr>
                <w:rFonts w:hint="eastAsia"/>
              </w:rPr>
              <w:t>5</w:t>
            </w:r>
            <w:r w:rsidRPr="001D6D5E">
              <w:rPr>
                <w:rFonts w:hint="eastAsia"/>
              </w:rPr>
              <w:t>～</w:t>
            </w:r>
            <w:r w:rsidRPr="001D6D5E">
              <w:rPr>
                <w:rFonts w:hint="eastAsia"/>
              </w:rPr>
              <w:t>10</w:t>
            </w:r>
          </w:p>
        </w:tc>
        <w:tc>
          <w:tcPr>
            <w:tcW w:w="617" w:type="pct"/>
            <w:tcBorders>
              <w:top w:val="nil"/>
              <w:left w:val="nil"/>
              <w:bottom w:val="single" w:sz="4" w:space="0" w:color="auto"/>
              <w:right w:val="single" w:sz="4" w:space="0" w:color="auto"/>
            </w:tcBorders>
            <w:vAlign w:val="center"/>
          </w:tcPr>
          <w:p w14:paraId="6752FB93" w14:textId="77777777" w:rsidR="00D639AE" w:rsidRPr="001D6D5E" w:rsidRDefault="00253948">
            <w:r w:rsidRPr="001D6D5E">
              <w:rPr>
                <w:rFonts w:hint="eastAsia"/>
              </w:rPr>
              <w:t>1000</w:t>
            </w:r>
            <w:r w:rsidRPr="001D6D5E">
              <w:rPr>
                <w:rFonts w:hint="eastAsia"/>
              </w:rPr>
              <w:t>～</w:t>
            </w:r>
            <w:r w:rsidRPr="001D6D5E">
              <w:rPr>
                <w:rFonts w:hint="eastAsia"/>
              </w:rPr>
              <w:t>2000</w:t>
            </w:r>
          </w:p>
        </w:tc>
      </w:tr>
      <w:tr w:rsidR="001D6D5E" w:rsidRPr="001D6D5E" w14:paraId="6F07A22E" w14:textId="77777777">
        <w:trPr>
          <w:trHeight w:val="499"/>
        </w:trPr>
        <w:tc>
          <w:tcPr>
            <w:tcW w:w="201" w:type="pct"/>
            <w:vMerge/>
            <w:tcBorders>
              <w:top w:val="nil"/>
              <w:left w:val="single" w:sz="4" w:space="0" w:color="auto"/>
              <w:bottom w:val="single" w:sz="4" w:space="0" w:color="auto"/>
              <w:right w:val="single" w:sz="4" w:space="0" w:color="auto"/>
            </w:tcBorders>
            <w:vAlign w:val="center"/>
          </w:tcPr>
          <w:p w14:paraId="4F0AD043" w14:textId="77777777" w:rsidR="00D639AE" w:rsidRPr="001D6D5E" w:rsidRDefault="00D639AE"/>
        </w:tc>
        <w:tc>
          <w:tcPr>
            <w:tcW w:w="453" w:type="pct"/>
            <w:vMerge/>
            <w:tcBorders>
              <w:top w:val="nil"/>
              <w:left w:val="single" w:sz="4" w:space="0" w:color="auto"/>
              <w:bottom w:val="single" w:sz="4" w:space="0" w:color="auto"/>
              <w:right w:val="single" w:sz="4" w:space="0" w:color="auto"/>
            </w:tcBorders>
            <w:vAlign w:val="center"/>
          </w:tcPr>
          <w:p w14:paraId="6CE46C16" w14:textId="77777777" w:rsidR="00D639AE" w:rsidRPr="001D6D5E" w:rsidRDefault="00D639AE"/>
        </w:tc>
        <w:tc>
          <w:tcPr>
            <w:tcW w:w="3358" w:type="pct"/>
            <w:tcBorders>
              <w:top w:val="nil"/>
              <w:left w:val="nil"/>
              <w:bottom w:val="single" w:sz="4" w:space="0" w:color="auto"/>
              <w:right w:val="single" w:sz="4" w:space="0" w:color="auto"/>
            </w:tcBorders>
            <w:noWrap/>
            <w:vAlign w:val="center"/>
          </w:tcPr>
          <w:p w14:paraId="1213685A" w14:textId="77777777" w:rsidR="00D639AE" w:rsidRPr="001D6D5E" w:rsidRDefault="00253948">
            <w:r w:rsidRPr="001D6D5E">
              <w:rPr>
                <w:rFonts w:hint="eastAsia"/>
              </w:rPr>
              <w:t>发生重伤</w:t>
            </w:r>
            <w:r w:rsidRPr="001D6D5E">
              <w:rPr>
                <w:rFonts w:hint="eastAsia"/>
              </w:rPr>
              <w:t>1</w:t>
            </w:r>
            <w:r w:rsidRPr="001D6D5E">
              <w:rPr>
                <w:rFonts w:hint="eastAsia"/>
              </w:rPr>
              <w:t>人及以上安全事故和造成不良影响的</w:t>
            </w:r>
          </w:p>
        </w:tc>
        <w:tc>
          <w:tcPr>
            <w:tcW w:w="369" w:type="pct"/>
            <w:tcBorders>
              <w:top w:val="nil"/>
              <w:left w:val="nil"/>
              <w:bottom w:val="single" w:sz="4" w:space="0" w:color="auto"/>
              <w:right w:val="single" w:sz="4" w:space="0" w:color="auto"/>
            </w:tcBorders>
            <w:noWrap/>
            <w:vAlign w:val="center"/>
          </w:tcPr>
          <w:p w14:paraId="0D970EF4" w14:textId="77777777" w:rsidR="00D639AE" w:rsidRPr="001D6D5E" w:rsidRDefault="00253948">
            <w:r w:rsidRPr="001D6D5E">
              <w:rPr>
                <w:rFonts w:hint="eastAsia"/>
              </w:rPr>
              <w:t>10</w:t>
            </w:r>
            <w:r w:rsidRPr="001D6D5E">
              <w:rPr>
                <w:rFonts w:hint="eastAsia"/>
              </w:rPr>
              <w:t>～</w:t>
            </w:r>
            <w:r w:rsidRPr="001D6D5E">
              <w:rPr>
                <w:rFonts w:hint="eastAsia"/>
              </w:rPr>
              <w:t>20</w:t>
            </w:r>
          </w:p>
        </w:tc>
        <w:tc>
          <w:tcPr>
            <w:tcW w:w="617" w:type="pct"/>
            <w:tcBorders>
              <w:top w:val="nil"/>
              <w:left w:val="nil"/>
              <w:bottom w:val="single" w:sz="4" w:space="0" w:color="auto"/>
              <w:right w:val="single" w:sz="4" w:space="0" w:color="auto"/>
            </w:tcBorders>
            <w:noWrap/>
            <w:vAlign w:val="center"/>
          </w:tcPr>
          <w:p w14:paraId="77255A57" w14:textId="77777777" w:rsidR="00D639AE" w:rsidRPr="001D6D5E" w:rsidRDefault="00253948">
            <w:r w:rsidRPr="001D6D5E">
              <w:rPr>
                <w:rFonts w:hint="eastAsia"/>
              </w:rPr>
              <w:t>2000</w:t>
            </w:r>
            <w:r w:rsidRPr="001D6D5E">
              <w:rPr>
                <w:rFonts w:hint="eastAsia"/>
              </w:rPr>
              <w:t>～</w:t>
            </w:r>
            <w:r w:rsidRPr="001D6D5E">
              <w:rPr>
                <w:rFonts w:hint="eastAsia"/>
              </w:rPr>
              <w:t>4000</w:t>
            </w:r>
          </w:p>
        </w:tc>
      </w:tr>
    </w:tbl>
    <w:p w14:paraId="12E5B22E" w14:textId="77777777" w:rsidR="00D639AE" w:rsidRPr="001D6D5E" w:rsidRDefault="00253948">
      <w:r w:rsidRPr="001D6D5E">
        <w:rPr>
          <w:rFonts w:hint="eastAsia"/>
        </w:rPr>
        <w:t>安全生产</w:t>
      </w:r>
    </w:p>
    <w:tbl>
      <w:tblPr>
        <w:tblW w:w="5000" w:type="pct"/>
        <w:tblLook w:val="04A0" w:firstRow="1" w:lastRow="0" w:firstColumn="1" w:lastColumn="0" w:noHBand="0" w:noVBand="1"/>
      </w:tblPr>
      <w:tblGrid>
        <w:gridCol w:w="287"/>
        <w:gridCol w:w="932"/>
        <w:gridCol w:w="6227"/>
        <w:gridCol w:w="431"/>
        <w:gridCol w:w="645"/>
      </w:tblGrid>
      <w:tr w:rsidR="001D6D5E" w:rsidRPr="001D6D5E" w14:paraId="639175BE" w14:textId="77777777">
        <w:trPr>
          <w:trHeight w:val="499"/>
        </w:trPr>
        <w:tc>
          <w:tcPr>
            <w:tcW w:w="157" w:type="pct"/>
            <w:vMerge w:val="restart"/>
            <w:tcBorders>
              <w:top w:val="single" w:sz="4" w:space="0" w:color="auto"/>
              <w:left w:val="single" w:sz="4" w:space="0" w:color="auto"/>
              <w:bottom w:val="single" w:sz="4" w:space="0" w:color="000000"/>
              <w:right w:val="single" w:sz="4" w:space="0" w:color="auto"/>
            </w:tcBorders>
            <w:vAlign w:val="center"/>
          </w:tcPr>
          <w:p w14:paraId="10F13EBE" w14:textId="77777777" w:rsidR="00D639AE" w:rsidRPr="001D6D5E" w:rsidRDefault="00253948">
            <w:r w:rsidRPr="001D6D5E">
              <w:rPr>
                <w:rFonts w:hint="eastAsia"/>
              </w:rPr>
              <w:t>1</w:t>
            </w:r>
          </w:p>
        </w:tc>
        <w:tc>
          <w:tcPr>
            <w:tcW w:w="591" w:type="pct"/>
            <w:vMerge w:val="restart"/>
            <w:tcBorders>
              <w:top w:val="single" w:sz="4" w:space="0" w:color="auto"/>
              <w:left w:val="single" w:sz="4" w:space="0" w:color="auto"/>
              <w:bottom w:val="single" w:sz="4" w:space="0" w:color="000000"/>
              <w:right w:val="single" w:sz="4" w:space="0" w:color="auto"/>
            </w:tcBorders>
            <w:vAlign w:val="center"/>
          </w:tcPr>
          <w:p w14:paraId="1200C310" w14:textId="77777777" w:rsidR="00D639AE" w:rsidRPr="001D6D5E" w:rsidRDefault="00253948">
            <w:r w:rsidRPr="001D6D5E">
              <w:rPr>
                <w:rFonts w:hint="eastAsia"/>
              </w:rPr>
              <w:t>脚手架施工</w:t>
            </w:r>
          </w:p>
        </w:tc>
        <w:tc>
          <w:tcPr>
            <w:tcW w:w="3654" w:type="pct"/>
            <w:tcBorders>
              <w:top w:val="single" w:sz="4" w:space="0" w:color="auto"/>
              <w:left w:val="nil"/>
              <w:bottom w:val="single" w:sz="4" w:space="0" w:color="auto"/>
              <w:right w:val="single" w:sz="4" w:space="0" w:color="auto"/>
            </w:tcBorders>
            <w:vAlign w:val="center"/>
          </w:tcPr>
          <w:p w14:paraId="4247ED97" w14:textId="77777777" w:rsidR="00D639AE" w:rsidRPr="001D6D5E" w:rsidRDefault="00253948">
            <w:r w:rsidRPr="001D6D5E">
              <w:rPr>
                <w:rFonts w:hint="eastAsia"/>
              </w:rPr>
              <w:t>应符合国家现行标准《建筑施工门式钢管脚手架安全技术规范》的规定，如违反相关规定且整改不力的</w:t>
            </w:r>
          </w:p>
        </w:tc>
        <w:tc>
          <w:tcPr>
            <w:tcW w:w="236" w:type="pct"/>
            <w:tcBorders>
              <w:top w:val="single" w:sz="4" w:space="0" w:color="auto"/>
              <w:left w:val="nil"/>
              <w:bottom w:val="single" w:sz="4" w:space="0" w:color="auto"/>
              <w:right w:val="single" w:sz="4" w:space="0" w:color="auto"/>
            </w:tcBorders>
            <w:vAlign w:val="center"/>
          </w:tcPr>
          <w:p w14:paraId="5C729D35"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362" w:type="pct"/>
            <w:tcBorders>
              <w:top w:val="single" w:sz="4" w:space="0" w:color="auto"/>
              <w:left w:val="nil"/>
              <w:bottom w:val="single" w:sz="4" w:space="0" w:color="auto"/>
              <w:right w:val="single" w:sz="4" w:space="0" w:color="auto"/>
            </w:tcBorders>
            <w:vAlign w:val="center"/>
          </w:tcPr>
          <w:p w14:paraId="3405F4EA"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29F64196" w14:textId="77777777">
        <w:trPr>
          <w:trHeight w:val="499"/>
        </w:trPr>
        <w:tc>
          <w:tcPr>
            <w:tcW w:w="157" w:type="pct"/>
            <w:vMerge/>
            <w:tcBorders>
              <w:top w:val="single" w:sz="4" w:space="0" w:color="auto"/>
              <w:left w:val="single" w:sz="4" w:space="0" w:color="auto"/>
              <w:bottom w:val="single" w:sz="4" w:space="0" w:color="000000"/>
              <w:right w:val="single" w:sz="4" w:space="0" w:color="auto"/>
            </w:tcBorders>
            <w:vAlign w:val="center"/>
          </w:tcPr>
          <w:p w14:paraId="5E5EF7D4" w14:textId="77777777" w:rsidR="00D639AE" w:rsidRPr="001D6D5E" w:rsidRDefault="00D639AE"/>
        </w:tc>
        <w:tc>
          <w:tcPr>
            <w:tcW w:w="591" w:type="pct"/>
            <w:vMerge/>
            <w:tcBorders>
              <w:top w:val="single" w:sz="4" w:space="0" w:color="auto"/>
              <w:left w:val="single" w:sz="4" w:space="0" w:color="auto"/>
              <w:bottom w:val="single" w:sz="4" w:space="0" w:color="000000"/>
              <w:right w:val="single" w:sz="4" w:space="0" w:color="auto"/>
            </w:tcBorders>
            <w:vAlign w:val="center"/>
          </w:tcPr>
          <w:p w14:paraId="7C5658E1" w14:textId="77777777" w:rsidR="00D639AE" w:rsidRPr="001D6D5E" w:rsidRDefault="00D639AE"/>
        </w:tc>
        <w:tc>
          <w:tcPr>
            <w:tcW w:w="3654" w:type="pct"/>
            <w:tcBorders>
              <w:top w:val="nil"/>
              <w:left w:val="nil"/>
              <w:bottom w:val="single" w:sz="4" w:space="0" w:color="auto"/>
              <w:right w:val="single" w:sz="4" w:space="0" w:color="auto"/>
            </w:tcBorders>
            <w:vAlign w:val="center"/>
          </w:tcPr>
          <w:p w14:paraId="179C99EA" w14:textId="77777777" w:rsidR="00D639AE" w:rsidRPr="001D6D5E" w:rsidRDefault="00253948">
            <w:r w:rsidRPr="001D6D5E">
              <w:rPr>
                <w:rFonts w:hint="eastAsia"/>
              </w:rPr>
              <w:t>应符合国家现行标准《建筑施工扣件式钢管脚手架安全技</w:t>
            </w:r>
            <w:r w:rsidRPr="001D6D5E">
              <w:rPr>
                <w:rFonts w:hint="eastAsia"/>
              </w:rPr>
              <w:lastRenderedPageBreak/>
              <w:t>术规范》的规定，如违反相关规定且整改不力的</w:t>
            </w:r>
          </w:p>
        </w:tc>
        <w:tc>
          <w:tcPr>
            <w:tcW w:w="236" w:type="pct"/>
            <w:tcBorders>
              <w:top w:val="nil"/>
              <w:left w:val="nil"/>
              <w:bottom w:val="single" w:sz="4" w:space="0" w:color="auto"/>
              <w:right w:val="single" w:sz="4" w:space="0" w:color="auto"/>
            </w:tcBorders>
            <w:vAlign w:val="center"/>
          </w:tcPr>
          <w:p w14:paraId="6DC96851" w14:textId="77777777" w:rsidR="00D639AE" w:rsidRPr="001D6D5E" w:rsidRDefault="00253948">
            <w:r w:rsidRPr="001D6D5E">
              <w:rPr>
                <w:rFonts w:hint="eastAsia"/>
              </w:rPr>
              <w:lastRenderedPageBreak/>
              <w:t>5</w:t>
            </w:r>
            <w:r w:rsidRPr="001D6D5E">
              <w:rPr>
                <w:rFonts w:hint="eastAsia"/>
              </w:rPr>
              <w:lastRenderedPageBreak/>
              <w:t>～</w:t>
            </w:r>
            <w:r w:rsidRPr="001D6D5E">
              <w:rPr>
                <w:rFonts w:hint="eastAsia"/>
              </w:rPr>
              <w:t>20</w:t>
            </w:r>
          </w:p>
        </w:tc>
        <w:tc>
          <w:tcPr>
            <w:tcW w:w="362" w:type="pct"/>
            <w:tcBorders>
              <w:top w:val="nil"/>
              <w:left w:val="nil"/>
              <w:bottom w:val="single" w:sz="4" w:space="0" w:color="auto"/>
              <w:right w:val="single" w:sz="4" w:space="0" w:color="auto"/>
            </w:tcBorders>
            <w:vAlign w:val="center"/>
          </w:tcPr>
          <w:p w14:paraId="62B3E21C" w14:textId="77777777" w:rsidR="00D639AE" w:rsidRPr="001D6D5E" w:rsidRDefault="00253948">
            <w:r w:rsidRPr="001D6D5E">
              <w:rPr>
                <w:rFonts w:hint="eastAsia"/>
              </w:rPr>
              <w:lastRenderedPageBreak/>
              <w:t>100</w:t>
            </w:r>
            <w:r w:rsidRPr="001D6D5E">
              <w:rPr>
                <w:rFonts w:hint="eastAsia"/>
              </w:rPr>
              <w:lastRenderedPageBreak/>
              <w:t>0</w:t>
            </w:r>
            <w:r w:rsidRPr="001D6D5E">
              <w:rPr>
                <w:rFonts w:hint="eastAsia"/>
              </w:rPr>
              <w:t>～</w:t>
            </w:r>
            <w:r w:rsidRPr="001D6D5E">
              <w:rPr>
                <w:rFonts w:hint="eastAsia"/>
              </w:rPr>
              <w:t>6000</w:t>
            </w:r>
          </w:p>
        </w:tc>
      </w:tr>
      <w:tr w:rsidR="001D6D5E" w:rsidRPr="001D6D5E" w14:paraId="55226787" w14:textId="77777777">
        <w:trPr>
          <w:trHeight w:val="499"/>
        </w:trPr>
        <w:tc>
          <w:tcPr>
            <w:tcW w:w="157" w:type="pct"/>
            <w:vMerge w:val="restart"/>
            <w:tcBorders>
              <w:top w:val="nil"/>
              <w:left w:val="single" w:sz="4" w:space="0" w:color="auto"/>
              <w:bottom w:val="single" w:sz="4" w:space="0" w:color="000000"/>
              <w:right w:val="single" w:sz="4" w:space="0" w:color="auto"/>
            </w:tcBorders>
            <w:vAlign w:val="center"/>
          </w:tcPr>
          <w:p w14:paraId="673EE32B" w14:textId="77777777" w:rsidR="00D639AE" w:rsidRPr="001D6D5E" w:rsidRDefault="00253948">
            <w:r w:rsidRPr="001D6D5E">
              <w:rPr>
                <w:rFonts w:hint="eastAsia"/>
              </w:rPr>
              <w:lastRenderedPageBreak/>
              <w:t>1</w:t>
            </w:r>
          </w:p>
        </w:tc>
        <w:tc>
          <w:tcPr>
            <w:tcW w:w="591" w:type="pct"/>
            <w:vMerge w:val="restart"/>
            <w:tcBorders>
              <w:top w:val="nil"/>
              <w:left w:val="single" w:sz="4" w:space="0" w:color="auto"/>
              <w:bottom w:val="single" w:sz="4" w:space="0" w:color="000000"/>
              <w:right w:val="single" w:sz="4" w:space="0" w:color="auto"/>
            </w:tcBorders>
            <w:noWrap/>
            <w:vAlign w:val="center"/>
          </w:tcPr>
          <w:p w14:paraId="729DD3FE" w14:textId="77777777" w:rsidR="00D639AE" w:rsidRPr="001D6D5E" w:rsidRDefault="00253948">
            <w:r w:rsidRPr="001D6D5E">
              <w:rPr>
                <w:rFonts w:hint="eastAsia"/>
              </w:rPr>
              <w:t>脚手架施工</w:t>
            </w:r>
          </w:p>
        </w:tc>
        <w:tc>
          <w:tcPr>
            <w:tcW w:w="3654" w:type="pct"/>
            <w:tcBorders>
              <w:top w:val="nil"/>
              <w:left w:val="nil"/>
              <w:bottom w:val="single" w:sz="4" w:space="0" w:color="auto"/>
              <w:right w:val="single" w:sz="4" w:space="0" w:color="auto"/>
            </w:tcBorders>
            <w:vAlign w:val="center"/>
          </w:tcPr>
          <w:p w14:paraId="2BDA9C47" w14:textId="77777777" w:rsidR="00D639AE" w:rsidRPr="001D6D5E" w:rsidRDefault="00253948">
            <w:r w:rsidRPr="001D6D5E">
              <w:rPr>
                <w:rFonts w:hint="eastAsia"/>
              </w:rPr>
              <w:t>应符合国家现行标准《建筑施工碗扣式钢管脚手架安全技术规范》的规定，如违反相关规定且整改不力的</w:t>
            </w:r>
          </w:p>
        </w:tc>
        <w:tc>
          <w:tcPr>
            <w:tcW w:w="236" w:type="pct"/>
            <w:tcBorders>
              <w:top w:val="nil"/>
              <w:left w:val="nil"/>
              <w:bottom w:val="single" w:sz="4" w:space="0" w:color="auto"/>
              <w:right w:val="single" w:sz="4" w:space="0" w:color="auto"/>
            </w:tcBorders>
            <w:vAlign w:val="center"/>
          </w:tcPr>
          <w:p w14:paraId="7CAA23EF"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362" w:type="pct"/>
            <w:tcBorders>
              <w:top w:val="nil"/>
              <w:left w:val="nil"/>
              <w:bottom w:val="single" w:sz="4" w:space="0" w:color="auto"/>
              <w:right w:val="single" w:sz="4" w:space="0" w:color="auto"/>
            </w:tcBorders>
            <w:vAlign w:val="center"/>
          </w:tcPr>
          <w:p w14:paraId="2631875B" w14:textId="77777777" w:rsidR="00D639AE" w:rsidRPr="001D6D5E" w:rsidRDefault="00253948">
            <w:r w:rsidRPr="001D6D5E">
              <w:rPr>
                <w:rFonts w:hint="eastAsia"/>
              </w:rPr>
              <w:t>1000</w:t>
            </w:r>
            <w:r w:rsidRPr="001D6D5E">
              <w:rPr>
                <w:rFonts w:hint="eastAsia"/>
              </w:rPr>
              <w:t>～</w:t>
            </w:r>
            <w:r w:rsidRPr="001D6D5E">
              <w:rPr>
                <w:rFonts w:hint="eastAsia"/>
              </w:rPr>
              <w:t>6000</w:t>
            </w:r>
          </w:p>
        </w:tc>
      </w:tr>
      <w:tr w:rsidR="001D6D5E" w:rsidRPr="001D6D5E" w14:paraId="3A16EAFB" w14:textId="77777777">
        <w:trPr>
          <w:trHeight w:val="499"/>
        </w:trPr>
        <w:tc>
          <w:tcPr>
            <w:tcW w:w="157" w:type="pct"/>
            <w:vMerge/>
            <w:tcBorders>
              <w:top w:val="nil"/>
              <w:left w:val="single" w:sz="4" w:space="0" w:color="auto"/>
              <w:bottom w:val="single" w:sz="4" w:space="0" w:color="000000"/>
              <w:right w:val="single" w:sz="4" w:space="0" w:color="auto"/>
            </w:tcBorders>
            <w:vAlign w:val="center"/>
          </w:tcPr>
          <w:p w14:paraId="23EA8C19" w14:textId="77777777" w:rsidR="00D639AE" w:rsidRPr="001D6D5E" w:rsidRDefault="00D639AE"/>
        </w:tc>
        <w:tc>
          <w:tcPr>
            <w:tcW w:w="591" w:type="pct"/>
            <w:vMerge/>
            <w:tcBorders>
              <w:top w:val="nil"/>
              <w:left w:val="single" w:sz="4" w:space="0" w:color="auto"/>
              <w:bottom w:val="single" w:sz="4" w:space="0" w:color="000000"/>
              <w:right w:val="single" w:sz="4" w:space="0" w:color="auto"/>
            </w:tcBorders>
            <w:vAlign w:val="center"/>
          </w:tcPr>
          <w:p w14:paraId="780D5DB1" w14:textId="77777777" w:rsidR="00D639AE" w:rsidRPr="001D6D5E" w:rsidRDefault="00D639AE"/>
        </w:tc>
        <w:tc>
          <w:tcPr>
            <w:tcW w:w="3654" w:type="pct"/>
            <w:tcBorders>
              <w:top w:val="nil"/>
              <w:left w:val="nil"/>
              <w:bottom w:val="single" w:sz="4" w:space="0" w:color="auto"/>
              <w:right w:val="single" w:sz="4" w:space="0" w:color="auto"/>
            </w:tcBorders>
            <w:vAlign w:val="center"/>
          </w:tcPr>
          <w:p w14:paraId="33D03B80" w14:textId="77777777" w:rsidR="00D639AE" w:rsidRPr="001D6D5E" w:rsidRDefault="00253948">
            <w:r w:rsidRPr="001D6D5E">
              <w:rPr>
                <w:rFonts w:hint="eastAsia"/>
              </w:rPr>
              <w:t>应符合国家现行标准《建筑施工工具式脚手架安全技术规范》的规定，如违反相关规定且整改不力的</w:t>
            </w:r>
          </w:p>
        </w:tc>
        <w:tc>
          <w:tcPr>
            <w:tcW w:w="236" w:type="pct"/>
            <w:tcBorders>
              <w:top w:val="nil"/>
              <w:left w:val="nil"/>
              <w:bottom w:val="single" w:sz="4" w:space="0" w:color="auto"/>
              <w:right w:val="single" w:sz="4" w:space="0" w:color="auto"/>
            </w:tcBorders>
            <w:vAlign w:val="center"/>
          </w:tcPr>
          <w:p w14:paraId="56875C10"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362" w:type="pct"/>
            <w:tcBorders>
              <w:top w:val="nil"/>
              <w:left w:val="nil"/>
              <w:bottom w:val="single" w:sz="4" w:space="0" w:color="auto"/>
              <w:right w:val="single" w:sz="4" w:space="0" w:color="auto"/>
            </w:tcBorders>
            <w:vAlign w:val="center"/>
          </w:tcPr>
          <w:p w14:paraId="21E3C55B"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08167BBC" w14:textId="77777777">
        <w:trPr>
          <w:trHeight w:val="690"/>
        </w:trPr>
        <w:tc>
          <w:tcPr>
            <w:tcW w:w="157" w:type="pct"/>
            <w:tcBorders>
              <w:top w:val="nil"/>
              <w:left w:val="single" w:sz="4" w:space="0" w:color="auto"/>
              <w:bottom w:val="single" w:sz="4" w:space="0" w:color="auto"/>
              <w:right w:val="single" w:sz="4" w:space="0" w:color="auto"/>
            </w:tcBorders>
            <w:vAlign w:val="center"/>
          </w:tcPr>
          <w:p w14:paraId="1C417E7F" w14:textId="77777777" w:rsidR="00D639AE" w:rsidRPr="001D6D5E" w:rsidRDefault="00253948">
            <w:r w:rsidRPr="001D6D5E">
              <w:rPr>
                <w:rFonts w:hint="eastAsia"/>
              </w:rPr>
              <w:t>2</w:t>
            </w:r>
          </w:p>
        </w:tc>
        <w:tc>
          <w:tcPr>
            <w:tcW w:w="591" w:type="pct"/>
            <w:tcBorders>
              <w:top w:val="nil"/>
              <w:left w:val="nil"/>
              <w:bottom w:val="single" w:sz="4" w:space="0" w:color="auto"/>
              <w:right w:val="single" w:sz="4" w:space="0" w:color="auto"/>
            </w:tcBorders>
            <w:vAlign w:val="center"/>
          </w:tcPr>
          <w:p w14:paraId="179E836A" w14:textId="77777777" w:rsidR="00D639AE" w:rsidRPr="001D6D5E" w:rsidRDefault="00253948">
            <w:r w:rsidRPr="001D6D5E">
              <w:rPr>
                <w:rFonts w:hint="eastAsia"/>
              </w:rPr>
              <w:t>基坑支护</w:t>
            </w:r>
            <w:r w:rsidRPr="001D6D5E">
              <w:rPr>
                <w:rFonts w:hint="eastAsia"/>
              </w:rPr>
              <w:t xml:space="preserve">    </w:t>
            </w:r>
            <w:r w:rsidRPr="001D6D5E">
              <w:rPr>
                <w:rFonts w:hint="eastAsia"/>
              </w:rPr>
              <w:t>土方作业</w:t>
            </w:r>
          </w:p>
        </w:tc>
        <w:tc>
          <w:tcPr>
            <w:tcW w:w="3654" w:type="pct"/>
            <w:tcBorders>
              <w:top w:val="nil"/>
              <w:left w:val="nil"/>
              <w:bottom w:val="single" w:sz="4" w:space="0" w:color="auto"/>
              <w:right w:val="single" w:sz="4" w:space="0" w:color="auto"/>
            </w:tcBorders>
            <w:vAlign w:val="center"/>
          </w:tcPr>
          <w:p w14:paraId="3724329B" w14:textId="77777777" w:rsidR="00D639AE" w:rsidRPr="001D6D5E" w:rsidRDefault="00253948">
            <w:r w:rsidRPr="001D6D5E">
              <w:rPr>
                <w:rFonts w:hint="eastAsia"/>
              </w:rPr>
              <w:t>应符合国家现行标准《建筑基坑支护技术规程》和《建筑施工土石方工程安全技术规范》的规定，如违反相关规定且整改不力的</w:t>
            </w:r>
          </w:p>
        </w:tc>
        <w:tc>
          <w:tcPr>
            <w:tcW w:w="236" w:type="pct"/>
            <w:tcBorders>
              <w:top w:val="nil"/>
              <w:left w:val="nil"/>
              <w:bottom w:val="single" w:sz="4" w:space="0" w:color="auto"/>
              <w:right w:val="single" w:sz="4" w:space="0" w:color="auto"/>
            </w:tcBorders>
            <w:vAlign w:val="center"/>
          </w:tcPr>
          <w:p w14:paraId="02B62786"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362" w:type="pct"/>
            <w:tcBorders>
              <w:top w:val="nil"/>
              <w:left w:val="nil"/>
              <w:bottom w:val="single" w:sz="4" w:space="0" w:color="auto"/>
              <w:right w:val="single" w:sz="4" w:space="0" w:color="auto"/>
            </w:tcBorders>
            <w:vAlign w:val="center"/>
          </w:tcPr>
          <w:p w14:paraId="2116F089"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315ECF66" w14:textId="77777777">
        <w:trPr>
          <w:trHeight w:val="499"/>
        </w:trPr>
        <w:tc>
          <w:tcPr>
            <w:tcW w:w="157" w:type="pct"/>
            <w:tcBorders>
              <w:top w:val="nil"/>
              <w:left w:val="single" w:sz="4" w:space="0" w:color="auto"/>
              <w:bottom w:val="single" w:sz="4" w:space="0" w:color="auto"/>
              <w:right w:val="single" w:sz="4" w:space="0" w:color="auto"/>
            </w:tcBorders>
            <w:vAlign w:val="center"/>
          </w:tcPr>
          <w:p w14:paraId="61959C1C" w14:textId="77777777" w:rsidR="00D639AE" w:rsidRPr="001D6D5E" w:rsidRDefault="00253948">
            <w:r w:rsidRPr="001D6D5E">
              <w:rPr>
                <w:rFonts w:hint="eastAsia"/>
              </w:rPr>
              <w:t>3</w:t>
            </w:r>
          </w:p>
        </w:tc>
        <w:tc>
          <w:tcPr>
            <w:tcW w:w="591" w:type="pct"/>
            <w:tcBorders>
              <w:top w:val="nil"/>
              <w:left w:val="nil"/>
              <w:bottom w:val="single" w:sz="4" w:space="0" w:color="auto"/>
              <w:right w:val="single" w:sz="4" w:space="0" w:color="auto"/>
            </w:tcBorders>
            <w:noWrap/>
            <w:vAlign w:val="center"/>
          </w:tcPr>
          <w:p w14:paraId="4392BC95" w14:textId="77777777" w:rsidR="00D639AE" w:rsidRPr="001D6D5E" w:rsidRDefault="00253948">
            <w:r w:rsidRPr="001D6D5E">
              <w:rPr>
                <w:rFonts w:hint="eastAsia"/>
              </w:rPr>
              <w:t>模板工程</w:t>
            </w:r>
          </w:p>
        </w:tc>
        <w:tc>
          <w:tcPr>
            <w:tcW w:w="3654" w:type="pct"/>
            <w:tcBorders>
              <w:top w:val="nil"/>
              <w:left w:val="nil"/>
              <w:bottom w:val="single" w:sz="4" w:space="0" w:color="auto"/>
              <w:right w:val="single" w:sz="4" w:space="0" w:color="auto"/>
            </w:tcBorders>
            <w:noWrap/>
            <w:vAlign w:val="center"/>
          </w:tcPr>
          <w:p w14:paraId="6F5974DF" w14:textId="77777777" w:rsidR="00D639AE" w:rsidRPr="001D6D5E" w:rsidRDefault="00253948">
            <w:r w:rsidRPr="001D6D5E">
              <w:rPr>
                <w:rFonts w:hint="eastAsia"/>
              </w:rPr>
              <w:t>应符合国家现行标准《建筑施工模板安全技术规范》的规定，如违反相关规定且整改不力的</w:t>
            </w:r>
          </w:p>
        </w:tc>
        <w:tc>
          <w:tcPr>
            <w:tcW w:w="236" w:type="pct"/>
            <w:tcBorders>
              <w:top w:val="nil"/>
              <w:left w:val="nil"/>
              <w:bottom w:val="single" w:sz="4" w:space="0" w:color="auto"/>
              <w:right w:val="single" w:sz="4" w:space="0" w:color="auto"/>
            </w:tcBorders>
            <w:vAlign w:val="center"/>
          </w:tcPr>
          <w:p w14:paraId="55E5798F"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362" w:type="pct"/>
            <w:tcBorders>
              <w:top w:val="nil"/>
              <w:left w:val="nil"/>
              <w:bottom w:val="single" w:sz="4" w:space="0" w:color="auto"/>
              <w:right w:val="single" w:sz="4" w:space="0" w:color="auto"/>
            </w:tcBorders>
            <w:vAlign w:val="center"/>
          </w:tcPr>
          <w:p w14:paraId="5F75482D"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2C9F2C5D" w14:textId="77777777">
        <w:trPr>
          <w:trHeight w:val="499"/>
        </w:trPr>
        <w:tc>
          <w:tcPr>
            <w:tcW w:w="157" w:type="pct"/>
            <w:vMerge w:val="restart"/>
            <w:tcBorders>
              <w:top w:val="nil"/>
              <w:left w:val="single" w:sz="4" w:space="0" w:color="auto"/>
              <w:bottom w:val="single" w:sz="4" w:space="0" w:color="000000"/>
              <w:right w:val="single" w:sz="4" w:space="0" w:color="auto"/>
            </w:tcBorders>
            <w:vAlign w:val="center"/>
          </w:tcPr>
          <w:p w14:paraId="1D4748DC" w14:textId="77777777" w:rsidR="00D639AE" w:rsidRPr="001D6D5E" w:rsidRDefault="00253948">
            <w:r w:rsidRPr="001D6D5E">
              <w:rPr>
                <w:rFonts w:hint="eastAsia"/>
              </w:rPr>
              <w:t>4</w:t>
            </w:r>
          </w:p>
        </w:tc>
        <w:tc>
          <w:tcPr>
            <w:tcW w:w="591" w:type="pct"/>
            <w:vMerge w:val="restart"/>
            <w:tcBorders>
              <w:top w:val="nil"/>
              <w:left w:val="single" w:sz="4" w:space="0" w:color="auto"/>
              <w:bottom w:val="single" w:sz="4" w:space="0" w:color="000000"/>
              <w:right w:val="single" w:sz="4" w:space="0" w:color="auto"/>
            </w:tcBorders>
            <w:vAlign w:val="center"/>
          </w:tcPr>
          <w:p w14:paraId="52C2DA5D" w14:textId="77777777" w:rsidR="00D639AE" w:rsidRPr="001D6D5E" w:rsidRDefault="00253948">
            <w:r w:rsidRPr="001D6D5E">
              <w:rPr>
                <w:rFonts w:hint="eastAsia"/>
              </w:rPr>
              <w:t>高处作业及安全防护</w:t>
            </w:r>
          </w:p>
        </w:tc>
        <w:tc>
          <w:tcPr>
            <w:tcW w:w="3654" w:type="pct"/>
            <w:tcBorders>
              <w:top w:val="nil"/>
              <w:left w:val="nil"/>
              <w:bottom w:val="single" w:sz="4" w:space="0" w:color="auto"/>
              <w:right w:val="single" w:sz="4" w:space="0" w:color="auto"/>
            </w:tcBorders>
            <w:vAlign w:val="center"/>
          </w:tcPr>
          <w:p w14:paraId="184015B4" w14:textId="77777777" w:rsidR="00D639AE" w:rsidRPr="001D6D5E" w:rsidRDefault="00253948">
            <w:r w:rsidRPr="001D6D5E">
              <w:rPr>
                <w:rFonts w:hint="eastAsia"/>
              </w:rPr>
              <w:t>高处作业时向上、向下投抛物体等行为的</w:t>
            </w:r>
          </w:p>
        </w:tc>
        <w:tc>
          <w:tcPr>
            <w:tcW w:w="236" w:type="pct"/>
            <w:tcBorders>
              <w:top w:val="nil"/>
              <w:left w:val="nil"/>
              <w:bottom w:val="single" w:sz="4" w:space="0" w:color="auto"/>
              <w:right w:val="single" w:sz="4" w:space="0" w:color="auto"/>
            </w:tcBorders>
            <w:vAlign w:val="center"/>
          </w:tcPr>
          <w:p w14:paraId="6D8D4DCA" w14:textId="77777777" w:rsidR="00D639AE" w:rsidRPr="001D6D5E" w:rsidRDefault="00253948">
            <w:r w:rsidRPr="001D6D5E">
              <w:rPr>
                <w:rFonts w:hint="eastAsia"/>
              </w:rPr>
              <w:t>2</w:t>
            </w:r>
            <w:r w:rsidRPr="001D6D5E">
              <w:rPr>
                <w:rFonts w:hint="eastAsia"/>
              </w:rPr>
              <w:t>～</w:t>
            </w:r>
            <w:r w:rsidRPr="001D6D5E">
              <w:rPr>
                <w:rFonts w:hint="eastAsia"/>
              </w:rPr>
              <w:t>6</w:t>
            </w:r>
          </w:p>
        </w:tc>
        <w:tc>
          <w:tcPr>
            <w:tcW w:w="362" w:type="pct"/>
            <w:tcBorders>
              <w:top w:val="nil"/>
              <w:left w:val="nil"/>
              <w:bottom w:val="single" w:sz="4" w:space="0" w:color="auto"/>
              <w:right w:val="single" w:sz="4" w:space="0" w:color="auto"/>
            </w:tcBorders>
            <w:vAlign w:val="center"/>
          </w:tcPr>
          <w:p w14:paraId="60EE2F73"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67CE3799" w14:textId="77777777">
        <w:trPr>
          <w:trHeight w:val="499"/>
        </w:trPr>
        <w:tc>
          <w:tcPr>
            <w:tcW w:w="157" w:type="pct"/>
            <w:vMerge/>
            <w:tcBorders>
              <w:top w:val="nil"/>
              <w:left w:val="single" w:sz="4" w:space="0" w:color="auto"/>
              <w:bottom w:val="single" w:sz="4" w:space="0" w:color="000000"/>
              <w:right w:val="single" w:sz="4" w:space="0" w:color="auto"/>
            </w:tcBorders>
            <w:vAlign w:val="center"/>
          </w:tcPr>
          <w:p w14:paraId="7175C09A" w14:textId="77777777" w:rsidR="00D639AE" w:rsidRPr="001D6D5E" w:rsidRDefault="00D639AE"/>
        </w:tc>
        <w:tc>
          <w:tcPr>
            <w:tcW w:w="591" w:type="pct"/>
            <w:vMerge/>
            <w:tcBorders>
              <w:top w:val="nil"/>
              <w:left w:val="single" w:sz="4" w:space="0" w:color="auto"/>
              <w:bottom w:val="single" w:sz="4" w:space="0" w:color="000000"/>
              <w:right w:val="single" w:sz="4" w:space="0" w:color="auto"/>
            </w:tcBorders>
            <w:vAlign w:val="center"/>
          </w:tcPr>
          <w:p w14:paraId="4D6AC576" w14:textId="77777777" w:rsidR="00D639AE" w:rsidRPr="001D6D5E" w:rsidRDefault="00D639AE"/>
        </w:tc>
        <w:tc>
          <w:tcPr>
            <w:tcW w:w="3654" w:type="pct"/>
            <w:tcBorders>
              <w:top w:val="nil"/>
              <w:left w:val="nil"/>
              <w:bottom w:val="single" w:sz="4" w:space="0" w:color="auto"/>
              <w:right w:val="single" w:sz="4" w:space="0" w:color="auto"/>
            </w:tcBorders>
            <w:vAlign w:val="center"/>
          </w:tcPr>
          <w:p w14:paraId="142620E7" w14:textId="77777777" w:rsidR="00D639AE" w:rsidRPr="001D6D5E" w:rsidRDefault="00253948">
            <w:r w:rsidRPr="001D6D5E">
              <w:rPr>
                <w:rFonts w:hint="eastAsia"/>
              </w:rPr>
              <w:t>高处作业未穿防滑胶鞋；未按规定铺板和设防护栏杆的</w:t>
            </w:r>
          </w:p>
        </w:tc>
        <w:tc>
          <w:tcPr>
            <w:tcW w:w="236" w:type="pct"/>
            <w:tcBorders>
              <w:top w:val="nil"/>
              <w:left w:val="nil"/>
              <w:bottom w:val="single" w:sz="4" w:space="0" w:color="auto"/>
              <w:right w:val="single" w:sz="4" w:space="0" w:color="auto"/>
            </w:tcBorders>
            <w:vAlign w:val="center"/>
          </w:tcPr>
          <w:p w14:paraId="15C8FA03" w14:textId="77777777" w:rsidR="00D639AE" w:rsidRPr="001D6D5E" w:rsidRDefault="00253948">
            <w:r w:rsidRPr="001D6D5E">
              <w:rPr>
                <w:rFonts w:hint="eastAsia"/>
              </w:rPr>
              <w:t>2</w:t>
            </w:r>
            <w:r w:rsidRPr="001D6D5E">
              <w:rPr>
                <w:rFonts w:hint="eastAsia"/>
              </w:rPr>
              <w:t>～</w:t>
            </w:r>
            <w:r w:rsidRPr="001D6D5E">
              <w:rPr>
                <w:rFonts w:hint="eastAsia"/>
              </w:rPr>
              <w:t>6</w:t>
            </w:r>
          </w:p>
        </w:tc>
        <w:tc>
          <w:tcPr>
            <w:tcW w:w="362" w:type="pct"/>
            <w:tcBorders>
              <w:top w:val="nil"/>
              <w:left w:val="nil"/>
              <w:bottom w:val="single" w:sz="4" w:space="0" w:color="auto"/>
              <w:right w:val="single" w:sz="4" w:space="0" w:color="auto"/>
            </w:tcBorders>
            <w:vAlign w:val="center"/>
          </w:tcPr>
          <w:p w14:paraId="5A2C127D"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4C88A819" w14:textId="77777777">
        <w:trPr>
          <w:trHeight w:val="499"/>
        </w:trPr>
        <w:tc>
          <w:tcPr>
            <w:tcW w:w="157" w:type="pct"/>
            <w:vMerge/>
            <w:tcBorders>
              <w:top w:val="nil"/>
              <w:left w:val="single" w:sz="4" w:space="0" w:color="auto"/>
              <w:bottom w:val="single" w:sz="4" w:space="0" w:color="000000"/>
              <w:right w:val="single" w:sz="4" w:space="0" w:color="auto"/>
            </w:tcBorders>
            <w:vAlign w:val="center"/>
          </w:tcPr>
          <w:p w14:paraId="6D37E1E3" w14:textId="77777777" w:rsidR="00D639AE" w:rsidRPr="001D6D5E" w:rsidRDefault="00D639AE"/>
        </w:tc>
        <w:tc>
          <w:tcPr>
            <w:tcW w:w="591" w:type="pct"/>
            <w:vMerge/>
            <w:tcBorders>
              <w:top w:val="nil"/>
              <w:left w:val="single" w:sz="4" w:space="0" w:color="auto"/>
              <w:bottom w:val="single" w:sz="4" w:space="0" w:color="000000"/>
              <w:right w:val="single" w:sz="4" w:space="0" w:color="auto"/>
            </w:tcBorders>
            <w:vAlign w:val="center"/>
          </w:tcPr>
          <w:p w14:paraId="13E1C498" w14:textId="77777777" w:rsidR="00D639AE" w:rsidRPr="001D6D5E" w:rsidRDefault="00D639AE"/>
        </w:tc>
        <w:tc>
          <w:tcPr>
            <w:tcW w:w="3654" w:type="pct"/>
            <w:tcBorders>
              <w:top w:val="nil"/>
              <w:left w:val="nil"/>
              <w:bottom w:val="single" w:sz="4" w:space="0" w:color="auto"/>
              <w:right w:val="single" w:sz="4" w:space="0" w:color="auto"/>
            </w:tcBorders>
            <w:vAlign w:val="center"/>
          </w:tcPr>
          <w:p w14:paraId="573FA9E6" w14:textId="77777777" w:rsidR="00D639AE" w:rsidRPr="001D6D5E" w:rsidRDefault="00253948">
            <w:r w:rsidRPr="001D6D5E">
              <w:rPr>
                <w:rFonts w:hint="eastAsia"/>
              </w:rPr>
              <w:t>高处作业在危险环境或未按规定要求配带安全帽和安全带的，每人每次</w:t>
            </w:r>
          </w:p>
        </w:tc>
        <w:tc>
          <w:tcPr>
            <w:tcW w:w="236" w:type="pct"/>
            <w:tcBorders>
              <w:top w:val="nil"/>
              <w:left w:val="nil"/>
              <w:bottom w:val="single" w:sz="4" w:space="0" w:color="auto"/>
              <w:right w:val="single" w:sz="4" w:space="0" w:color="auto"/>
            </w:tcBorders>
            <w:vAlign w:val="center"/>
          </w:tcPr>
          <w:p w14:paraId="4065BC9D" w14:textId="77777777" w:rsidR="00D639AE" w:rsidRPr="001D6D5E" w:rsidRDefault="00253948">
            <w:r w:rsidRPr="001D6D5E">
              <w:rPr>
                <w:rFonts w:hint="eastAsia"/>
              </w:rPr>
              <w:t>2</w:t>
            </w:r>
            <w:r w:rsidRPr="001D6D5E">
              <w:rPr>
                <w:rFonts w:hint="eastAsia"/>
              </w:rPr>
              <w:t>～</w:t>
            </w:r>
            <w:r w:rsidRPr="001D6D5E">
              <w:rPr>
                <w:rFonts w:hint="eastAsia"/>
              </w:rPr>
              <w:t>6</w:t>
            </w:r>
          </w:p>
        </w:tc>
        <w:tc>
          <w:tcPr>
            <w:tcW w:w="362" w:type="pct"/>
            <w:tcBorders>
              <w:top w:val="nil"/>
              <w:left w:val="nil"/>
              <w:bottom w:val="single" w:sz="4" w:space="0" w:color="auto"/>
              <w:right w:val="single" w:sz="4" w:space="0" w:color="auto"/>
            </w:tcBorders>
            <w:vAlign w:val="center"/>
          </w:tcPr>
          <w:p w14:paraId="1A01A7A2"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4A23332A" w14:textId="77777777">
        <w:trPr>
          <w:trHeight w:val="499"/>
        </w:trPr>
        <w:tc>
          <w:tcPr>
            <w:tcW w:w="157" w:type="pct"/>
            <w:vMerge/>
            <w:tcBorders>
              <w:top w:val="nil"/>
              <w:left w:val="single" w:sz="4" w:space="0" w:color="auto"/>
              <w:bottom w:val="single" w:sz="4" w:space="0" w:color="000000"/>
              <w:right w:val="single" w:sz="4" w:space="0" w:color="auto"/>
            </w:tcBorders>
            <w:vAlign w:val="center"/>
          </w:tcPr>
          <w:p w14:paraId="31A5B467" w14:textId="77777777" w:rsidR="00D639AE" w:rsidRPr="001D6D5E" w:rsidRDefault="00D639AE"/>
        </w:tc>
        <w:tc>
          <w:tcPr>
            <w:tcW w:w="591" w:type="pct"/>
            <w:vMerge/>
            <w:tcBorders>
              <w:top w:val="nil"/>
              <w:left w:val="single" w:sz="4" w:space="0" w:color="auto"/>
              <w:bottom w:val="single" w:sz="4" w:space="0" w:color="000000"/>
              <w:right w:val="single" w:sz="4" w:space="0" w:color="auto"/>
            </w:tcBorders>
            <w:vAlign w:val="center"/>
          </w:tcPr>
          <w:p w14:paraId="3D06ADC8" w14:textId="77777777" w:rsidR="00D639AE" w:rsidRPr="001D6D5E" w:rsidRDefault="00D639AE"/>
        </w:tc>
        <w:tc>
          <w:tcPr>
            <w:tcW w:w="3654" w:type="pct"/>
            <w:tcBorders>
              <w:top w:val="nil"/>
              <w:left w:val="nil"/>
              <w:bottom w:val="single" w:sz="4" w:space="0" w:color="auto"/>
              <w:right w:val="single" w:sz="4" w:space="0" w:color="auto"/>
            </w:tcBorders>
            <w:vAlign w:val="center"/>
          </w:tcPr>
          <w:p w14:paraId="4445ADBE" w14:textId="77777777" w:rsidR="00D639AE" w:rsidRPr="001D6D5E" w:rsidRDefault="00253948">
            <w:r w:rsidRPr="001D6D5E">
              <w:rPr>
                <w:rFonts w:hint="eastAsia"/>
              </w:rPr>
              <w:t>对未按规定铺设安全网，</w:t>
            </w:r>
            <w:r w:rsidRPr="001D6D5E">
              <w:rPr>
                <w:rFonts w:hint="eastAsia"/>
              </w:rPr>
              <w:t xml:space="preserve"> </w:t>
            </w:r>
            <w:r w:rsidRPr="001D6D5E">
              <w:rPr>
                <w:rFonts w:hint="eastAsia"/>
              </w:rPr>
              <w:t>在“四洞口”、“五临边”、高空作业临时用电下未进行防护和标明作业状态的</w:t>
            </w:r>
          </w:p>
        </w:tc>
        <w:tc>
          <w:tcPr>
            <w:tcW w:w="236" w:type="pct"/>
            <w:tcBorders>
              <w:top w:val="nil"/>
              <w:left w:val="nil"/>
              <w:bottom w:val="single" w:sz="4" w:space="0" w:color="auto"/>
              <w:right w:val="single" w:sz="4" w:space="0" w:color="auto"/>
            </w:tcBorders>
            <w:vAlign w:val="center"/>
          </w:tcPr>
          <w:p w14:paraId="402734EE" w14:textId="77777777" w:rsidR="00D639AE" w:rsidRPr="001D6D5E" w:rsidRDefault="00253948">
            <w:r w:rsidRPr="001D6D5E">
              <w:rPr>
                <w:rFonts w:hint="eastAsia"/>
              </w:rPr>
              <w:t>2</w:t>
            </w:r>
            <w:r w:rsidRPr="001D6D5E">
              <w:rPr>
                <w:rFonts w:hint="eastAsia"/>
              </w:rPr>
              <w:t>～</w:t>
            </w:r>
            <w:r w:rsidRPr="001D6D5E">
              <w:rPr>
                <w:rFonts w:hint="eastAsia"/>
              </w:rPr>
              <w:t>6</w:t>
            </w:r>
          </w:p>
        </w:tc>
        <w:tc>
          <w:tcPr>
            <w:tcW w:w="362" w:type="pct"/>
            <w:tcBorders>
              <w:top w:val="nil"/>
              <w:left w:val="nil"/>
              <w:bottom w:val="single" w:sz="4" w:space="0" w:color="auto"/>
              <w:right w:val="single" w:sz="4" w:space="0" w:color="auto"/>
            </w:tcBorders>
            <w:vAlign w:val="center"/>
          </w:tcPr>
          <w:p w14:paraId="3B265F4F"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5A6D6FF3" w14:textId="77777777">
        <w:trPr>
          <w:trHeight w:val="499"/>
        </w:trPr>
        <w:tc>
          <w:tcPr>
            <w:tcW w:w="157" w:type="pct"/>
            <w:vMerge/>
            <w:tcBorders>
              <w:top w:val="nil"/>
              <w:left w:val="single" w:sz="4" w:space="0" w:color="auto"/>
              <w:bottom w:val="single" w:sz="4" w:space="0" w:color="000000"/>
              <w:right w:val="single" w:sz="4" w:space="0" w:color="auto"/>
            </w:tcBorders>
            <w:vAlign w:val="center"/>
          </w:tcPr>
          <w:p w14:paraId="436EA774" w14:textId="77777777" w:rsidR="00D639AE" w:rsidRPr="001D6D5E" w:rsidRDefault="00D639AE"/>
        </w:tc>
        <w:tc>
          <w:tcPr>
            <w:tcW w:w="591" w:type="pct"/>
            <w:vMerge/>
            <w:tcBorders>
              <w:top w:val="nil"/>
              <w:left w:val="single" w:sz="4" w:space="0" w:color="auto"/>
              <w:bottom w:val="single" w:sz="4" w:space="0" w:color="000000"/>
              <w:right w:val="single" w:sz="4" w:space="0" w:color="auto"/>
            </w:tcBorders>
            <w:vAlign w:val="center"/>
          </w:tcPr>
          <w:p w14:paraId="071AD4C7" w14:textId="77777777" w:rsidR="00D639AE" w:rsidRPr="001D6D5E" w:rsidRDefault="00D639AE"/>
        </w:tc>
        <w:tc>
          <w:tcPr>
            <w:tcW w:w="3654" w:type="pct"/>
            <w:tcBorders>
              <w:top w:val="nil"/>
              <w:left w:val="nil"/>
              <w:bottom w:val="single" w:sz="4" w:space="0" w:color="auto"/>
              <w:right w:val="single" w:sz="4" w:space="0" w:color="auto"/>
            </w:tcBorders>
            <w:vAlign w:val="center"/>
          </w:tcPr>
          <w:p w14:paraId="2B617C48" w14:textId="77777777" w:rsidR="00D639AE" w:rsidRPr="001D6D5E" w:rsidRDefault="00253948">
            <w:r w:rsidRPr="001D6D5E">
              <w:rPr>
                <w:rFonts w:hint="eastAsia"/>
              </w:rPr>
              <w:t>安全防护架网未达到干净、整齐、美观、牢固、安全要求的</w:t>
            </w:r>
          </w:p>
        </w:tc>
        <w:tc>
          <w:tcPr>
            <w:tcW w:w="236" w:type="pct"/>
            <w:tcBorders>
              <w:top w:val="nil"/>
              <w:left w:val="nil"/>
              <w:bottom w:val="single" w:sz="4" w:space="0" w:color="auto"/>
              <w:right w:val="single" w:sz="4" w:space="0" w:color="auto"/>
            </w:tcBorders>
            <w:vAlign w:val="center"/>
          </w:tcPr>
          <w:p w14:paraId="55E9B384" w14:textId="77777777" w:rsidR="00D639AE" w:rsidRPr="001D6D5E" w:rsidRDefault="00253948">
            <w:r w:rsidRPr="001D6D5E">
              <w:rPr>
                <w:rFonts w:hint="eastAsia"/>
              </w:rPr>
              <w:t>2</w:t>
            </w:r>
            <w:r w:rsidRPr="001D6D5E">
              <w:rPr>
                <w:rFonts w:hint="eastAsia"/>
              </w:rPr>
              <w:t>～</w:t>
            </w:r>
            <w:r w:rsidRPr="001D6D5E">
              <w:rPr>
                <w:rFonts w:hint="eastAsia"/>
              </w:rPr>
              <w:t>6</w:t>
            </w:r>
          </w:p>
        </w:tc>
        <w:tc>
          <w:tcPr>
            <w:tcW w:w="362" w:type="pct"/>
            <w:tcBorders>
              <w:top w:val="nil"/>
              <w:left w:val="nil"/>
              <w:bottom w:val="single" w:sz="4" w:space="0" w:color="auto"/>
              <w:right w:val="single" w:sz="4" w:space="0" w:color="auto"/>
            </w:tcBorders>
            <w:vAlign w:val="center"/>
          </w:tcPr>
          <w:p w14:paraId="0198B53C"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225783C0" w14:textId="77777777">
        <w:trPr>
          <w:trHeight w:val="499"/>
        </w:trPr>
        <w:tc>
          <w:tcPr>
            <w:tcW w:w="157" w:type="pct"/>
            <w:vMerge/>
            <w:tcBorders>
              <w:top w:val="nil"/>
              <w:left w:val="single" w:sz="4" w:space="0" w:color="auto"/>
              <w:bottom w:val="single" w:sz="4" w:space="0" w:color="000000"/>
              <w:right w:val="single" w:sz="4" w:space="0" w:color="auto"/>
            </w:tcBorders>
            <w:vAlign w:val="center"/>
          </w:tcPr>
          <w:p w14:paraId="336C9D1D" w14:textId="77777777" w:rsidR="00D639AE" w:rsidRPr="001D6D5E" w:rsidRDefault="00D639AE"/>
        </w:tc>
        <w:tc>
          <w:tcPr>
            <w:tcW w:w="591" w:type="pct"/>
            <w:vMerge/>
            <w:tcBorders>
              <w:top w:val="nil"/>
              <w:left w:val="single" w:sz="4" w:space="0" w:color="auto"/>
              <w:bottom w:val="single" w:sz="4" w:space="0" w:color="000000"/>
              <w:right w:val="single" w:sz="4" w:space="0" w:color="auto"/>
            </w:tcBorders>
            <w:vAlign w:val="center"/>
          </w:tcPr>
          <w:p w14:paraId="68D42CB0" w14:textId="77777777" w:rsidR="00D639AE" w:rsidRPr="001D6D5E" w:rsidRDefault="00D639AE"/>
        </w:tc>
        <w:tc>
          <w:tcPr>
            <w:tcW w:w="3654" w:type="pct"/>
            <w:tcBorders>
              <w:top w:val="nil"/>
              <w:left w:val="nil"/>
              <w:bottom w:val="single" w:sz="4" w:space="0" w:color="auto"/>
              <w:right w:val="single" w:sz="4" w:space="0" w:color="auto"/>
            </w:tcBorders>
            <w:vAlign w:val="center"/>
          </w:tcPr>
          <w:p w14:paraId="2EC33CE5" w14:textId="77777777" w:rsidR="00D639AE" w:rsidRPr="001D6D5E" w:rsidRDefault="00253948">
            <w:r w:rsidRPr="001D6D5E">
              <w:rPr>
                <w:rFonts w:hint="eastAsia"/>
              </w:rPr>
              <w:t>洞口、梯口、坑口、临边、通道口、卸料平台、提升</w:t>
            </w:r>
            <w:proofErr w:type="gramStart"/>
            <w:r w:rsidRPr="001D6D5E">
              <w:rPr>
                <w:rFonts w:hint="eastAsia"/>
              </w:rPr>
              <w:t>机入料口</w:t>
            </w:r>
            <w:proofErr w:type="gramEnd"/>
            <w:r w:rsidRPr="001D6D5E">
              <w:rPr>
                <w:rFonts w:hint="eastAsia"/>
              </w:rPr>
              <w:t>等没有可靠的防护措施或没有必要标示牌的</w:t>
            </w:r>
          </w:p>
        </w:tc>
        <w:tc>
          <w:tcPr>
            <w:tcW w:w="236" w:type="pct"/>
            <w:tcBorders>
              <w:top w:val="nil"/>
              <w:left w:val="nil"/>
              <w:bottom w:val="single" w:sz="4" w:space="0" w:color="auto"/>
              <w:right w:val="single" w:sz="4" w:space="0" w:color="auto"/>
            </w:tcBorders>
            <w:vAlign w:val="center"/>
          </w:tcPr>
          <w:p w14:paraId="1303F8AF" w14:textId="77777777" w:rsidR="00D639AE" w:rsidRPr="001D6D5E" w:rsidRDefault="00253948">
            <w:r w:rsidRPr="001D6D5E">
              <w:rPr>
                <w:rFonts w:hint="eastAsia"/>
              </w:rPr>
              <w:t>2</w:t>
            </w:r>
            <w:r w:rsidRPr="001D6D5E">
              <w:rPr>
                <w:rFonts w:hint="eastAsia"/>
              </w:rPr>
              <w:t>～</w:t>
            </w:r>
            <w:r w:rsidRPr="001D6D5E">
              <w:rPr>
                <w:rFonts w:hint="eastAsia"/>
              </w:rPr>
              <w:lastRenderedPageBreak/>
              <w:t>6</w:t>
            </w:r>
          </w:p>
        </w:tc>
        <w:tc>
          <w:tcPr>
            <w:tcW w:w="362" w:type="pct"/>
            <w:tcBorders>
              <w:top w:val="nil"/>
              <w:left w:val="nil"/>
              <w:bottom w:val="single" w:sz="4" w:space="0" w:color="auto"/>
              <w:right w:val="single" w:sz="4" w:space="0" w:color="auto"/>
            </w:tcBorders>
            <w:vAlign w:val="center"/>
          </w:tcPr>
          <w:p w14:paraId="1A67FCBC" w14:textId="77777777" w:rsidR="00D639AE" w:rsidRPr="001D6D5E" w:rsidRDefault="00253948">
            <w:r w:rsidRPr="001D6D5E">
              <w:rPr>
                <w:rFonts w:hint="eastAsia"/>
              </w:rPr>
              <w:lastRenderedPageBreak/>
              <w:t>400</w:t>
            </w:r>
            <w:r w:rsidRPr="001D6D5E">
              <w:rPr>
                <w:rFonts w:hint="eastAsia"/>
              </w:rPr>
              <w:t>～</w:t>
            </w:r>
            <w:r w:rsidRPr="001D6D5E">
              <w:rPr>
                <w:rFonts w:hint="eastAsia"/>
              </w:rPr>
              <w:lastRenderedPageBreak/>
              <w:t>1200</w:t>
            </w:r>
          </w:p>
        </w:tc>
      </w:tr>
      <w:tr w:rsidR="001D6D5E" w:rsidRPr="001D6D5E" w14:paraId="2DBBA002" w14:textId="77777777">
        <w:trPr>
          <w:trHeight w:val="499"/>
        </w:trPr>
        <w:tc>
          <w:tcPr>
            <w:tcW w:w="157" w:type="pct"/>
            <w:vMerge/>
            <w:tcBorders>
              <w:top w:val="nil"/>
              <w:left w:val="single" w:sz="4" w:space="0" w:color="auto"/>
              <w:bottom w:val="single" w:sz="4" w:space="0" w:color="000000"/>
              <w:right w:val="single" w:sz="4" w:space="0" w:color="auto"/>
            </w:tcBorders>
            <w:vAlign w:val="center"/>
          </w:tcPr>
          <w:p w14:paraId="12663338" w14:textId="77777777" w:rsidR="00D639AE" w:rsidRPr="001D6D5E" w:rsidRDefault="00D639AE"/>
        </w:tc>
        <w:tc>
          <w:tcPr>
            <w:tcW w:w="591" w:type="pct"/>
            <w:vMerge/>
            <w:tcBorders>
              <w:top w:val="nil"/>
              <w:left w:val="single" w:sz="4" w:space="0" w:color="auto"/>
              <w:bottom w:val="single" w:sz="4" w:space="0" w:color="000000"/>
              <w:right w:val="single" w:sz="4" w:space="0" w:color="auto"/>
            </w:tcBorders>
            <w:vAlign w:val="center"/>
          </w:tcPr>
          <w:p w14:paraId="75C7B658" w14:textId="77777777" w:rsidR="00D639AE" w:rsidRPr="001D6D5E" w:rsidRDefault="00D639AE"/>
        </w:tc>
        <w:tc>
          <w:tcPr>
            <w:tcW w:w="3654" w:type="pct"/>
            <w:tcBorders>
              <w:top w:val="nil"/>
              <w:left w:val="nil"/>
              <w:bottom w:val="single" w:sz="4" w:space="0" w:color="auto"/>
              <w:right w:val="single" w:sz="4" w:space="0" w:color="auto"/>
            </w:tcBorders>
            <w:vAlign w:val="center"/>
          </w:tcPr>
          <w:p w14:paraId="09AB475B" w14:textId="77777777" w:rsidR="00D639AE" w:rsidRPr="001D6D5E" w:rsidRDefault="00253948">
            <w:r w:rsidRPr="001D6D5E">
              <w:rPr>
                <w:rFonts w:hint="eastAsia"/>
              </w:rPr>
              <w:t>不走正式安全通道，翻爬围墙、栏杆、脚手架等违章行为的</w:t>
            </w:r>
          </w:p>
        </w:tc>
        <w:tc>
          <w:tcPr>
            <w:tcW w:w="236" w:type="pct"/>
            <w:tcBorders>
              <w:top w:val="nil"/>
              <w:left w:val="nil"/>
              <w:bottom w:val="single" w:sz="4" w:space="0" w:color="auto"/>
              <w:right w:val="single" w:sz="4" w:space="0" w:color="auto"/>
            </w:tcBorders>
            <w:vAlign w:val="center"/>
          </w:tcPr>
          <w:p w14:paraId="0ADD2B6E" w14:textId="77777777" w:rsidR="00D639AE" w:rsidRPr="001D6D5E" w:rsidRDefault="00253948">
            <w:r w:rsidRPr="001D6D5E">
              <w:rPr>
                <w:rFonts w:hint="eastAsia"/>
              </w:rPr>
              <w:t>2</w:t>
            </w:r>
            <w:r w:rsidRPr="001D6D5E">
              <w:rPr>
                <w:rFonts w:hint="eastAsia"/>
              </w:rPr>
              <w:t>～</w:t>
            </w:r>
            <w:r w:rsidRPr="001D6D5E">
              <w:rPr>
                <w:rFonts w:hint="eastAsia"/>
              </w:rPr>
              <w:t>6</w:t>
            </w:r>
          </w:p>
        </w:tc>
        <w:tc>
          <w:tcPr>
            <w:tcW w:w="362" w:type="pct"/>
            <w:tcBorders>
              <w:top w:val="nil"/>
              <w:left w:val="nil"/>
              <w:bottom w:val="single" w:sz="4" w:space="0" w:color="auto"/>
              <w:right w:val="single" w:sz="4" w:space="0" w:color="auto"/>
            </w:tcBorders>
            <w:vAlign w:val="center"/>
          </w:tcPr>
          <w:p w14:paraId="61D7C55E"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26EFF0E6" w14:textId="77777777">
        <w:trPr>
          <w:trHeight w:val="499"/>
        </w:trPr>
        <w:tc>
          <w:tcPr>
            <w:tcW w:w="157" w:type="pct"/>
            <w:vMerge/>
            <w:tcBorders>
              <w:top w:val="nil"/>
              <w:left w:val="single" w:sz="4" w:space="0" w:color="auto"/>
              <w:bottom w:val="single" w:sz="4" w:space="0" w:color="000000"/>
              <w:right w:val="single" w:sz="4" w:space="0" w:color="auto"/>
            </w:tcBorders>
            <w:vAlign w:val="center"/>
          </w:tcPr>
          <w:p w14:paraId="11F6460B" w14:textId="77777777" w:rsidR="00D639AE" w:rsidRPr="001D6D5E" w:rsidRDefault="00D639AE"/>
        </w:tc>
        <w:tc>
          <w:tcPr>
            <w:tcW w:w="591" w:type="pct"/>
            <w:vMerge/>
            <w:tcBorders>
              <w:top w:val="nil"/>
              <w:left w:val="single" w:sz="4" w:space="0" w:color="auto"/>
              <w:bottom w:val="single" w:sz="4" w:space="0" w:color="000000"/>
              <w:right w:val="single" w:sz="4" w:space="0" w:color="auto"/>
            </w:tcBorders>
            <w:vAlign w:val="center"/>
          </w:tcPr>
          <w:p w14:paraId="2FE9DB41" w14:textId="77777777" w:rsidR="00D639AE" w:rsidRPr="001D6D5E" w:rsidRDefault="00D639AE"/>
        </w:tc>
        <w:tc>
          <w:tcPr>
            <w:tcW w:w="3654" w:type="pct"/>
            <w:tcBorders>
              <w:top w:val="nil"/>
              <w:left w:val="nil"/>
              <w:bottom w:val="single" w:sz="4" w:space="0" w:color="auto"/>
              <w:right w:val="single" w:sz="4" w:space="0" w:color="auto"/>
            </w:tcBorders>
            <w:vAlign w:val="center"/>
          </w:tcPr>
          <w:p w14:paraId="398D1C7D" w14:textId="77777777" w:rsidR="00D639AE" w:rsidRPr="001D6D5E" w:rsidRDefault="00253948">
            <w:r w:rsidRPr="001D6D5E">
              <w:rPr>
                <w:rFonts w:hint="eastAsia"/>
              </w:rPr>
              <w:t>未戴绝缘手套、穿绝缘鞋操作打夯机、振捣棒的</w:t>
            </w:r>
          </w:p>
        </w:tc>
        <w:tc>
          <w:tcPr>
            <w:tcW w:w="236" w:type="pct"/>
            <w:tcBorders>
              <w:top w:val="nil"/>
              <w:left w:val="nil"/>
              <w:bottom w:val="single" w:sz="4" w:space="0" w:color="auto"/>
              <w:right w:val="single" w:sz="4" w:space="0" w:color="auto"/>
            </w:tcBorders>
            <w:vAlign w:val="center"/>
          </w:tcPr>
          <w:p w14:paraId="758AB303" w14:textId="77777777" w:rsidR="00D639AE" w:rsidRPr="001D6D5E" w:rsidRDefault="00253948">
            <w:r w:rsidRPr="001D6D5E">
              <w:rPr>
                <w:rFonts w:hint="eastAsia"/>
              </w:rPr>
              <w:t>2</w:t>
            </w:r>
            <w:r w:rsidRPr="001D6D5E">
              <w:rPr>
                <w:rFonts w:hint="eastAsia"/>
              </w:rPr>
              <w:t>～</w:t>
            </w:r>
            <w:r w:rsidRPr="001D6D5E">
              <w:rPr>
                <w:rFonts w:hint="eastAsia"/>
              </w:rPr>
              <w:t>6</w:t>
            </w:r>
          </w:p>
        </w:tc>
        <w:tc>
          <w:tcPr>
            <w:tcW w:w="362" w:type="pct"/>
            <w:tcBorders>
              <w:top w:val="nil"/>
              <w:left w:val="nil"/>
              <w:bottom w:val="single" w:sz="4" w:space="0" w:color="auto"/>
              <w:right w:val="single" w:sz="4" w:space="0" w:color="auto"/>
            </w:tcBorders>
            <w:vAlign w:val="center"/>
          </w:tcPr>
          <w:p w14:paraId="65025E7E"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47ACA008" w14:textId="77777777">
        <w:trPr>
          <w:trHeight w:val="675"/>
        </w:trPr>
        <w:tc>
          <w:tcPr>
            <w:tcW w:w="157" w:type="pct"/>
            <w:vMerge/>
            <w:tcBorders>
              <w:top w:val="nil"/>
              <w:left w:val="single" w:sz="4" w:space="0" w:color="auto"/>
              <w:bottom w:val="single" w:sz="4" w:space="0" w:color="000000"/>
              <w:right w:val="single" w:sz="4" w:space="0" w:color="auto"/>
            </w:tcBorders>
            <w:vAlign w:val="center"/>
          </w:tcPr>
          <w:p w14:paraId="5DF97B53" w14:textId="77777777" w:rsidR="00D639AE" w:rsidRPr="001D6D5E" w:rsidRDefault="00D639AE"/>
        </w:tc>
        <w:tc>
          <w:tcPr>
            <w:tcW w:w="591" w:type="pct"/>
            <w:vMerge/>
            <w:tcBorders>
              <w:top w:val="nil"/>
              <w:left w:val="single" w:sz="4" w:space="0" w:color="auto"/>
              <w:bottom w:val="single" w:sz="4" w:space="0" w:color="000000"/>
              <w:right w:val="single" w:sz="4" w:space="0" w:color="auto"/>
            </w:tcBorders>
            <w:vAlign w:val="center"/>
          </w:tcPr>
          <w:p w14:paraId="46FCFBD7" w14:textId="77777777" w:rsidR="00D639AE" w:rsidRPr="001D6D5E" w:rsidRDefault="00D639AE"/>
        </w:tc>
        <w:tc>
          <w:tcPr>
            <w:tcW w:w="3654" w:type="pct"/>
            <w:tcBorders>
              <w:top w:val="nil"/>
              <w:left w:val="nil"/>
              <w:bottom w:val="single" w:sz="4" w:space="0" w:color="auto"/>
              <w:right w:val="single" w:sz="4" w:space="0" w:color="auto"/>
            </w:tcBorders>
            <w:noWrap/>
            <w:vAlign w:val="center"/>
          </w:tcPr>
          <w:p w14:paraId="72563507" w14:textId="77777777" w:rsidR="00D639AE" w:rsidRPr="001D6D5E" w:rsidRDefault="00253948">
            <w:r w:rsidRPr="001D6D5E">
              <w:rPr>
                <w:rFonts w:hint="eastAsia"/>
              </w:rPr>
              <w:t>应符合国家现行标准《建筑施工高处作业安全技术规范》的规定，如违反相关规定且整改不力的</w:t>
            </w:r>
          </w:p>
        </w:tc>
        <w:tc>
          <w:tcPr>
            <w:tcW w:w="236" w:type="pct"/>
            <w:tcBorders>
              <w:top w:val="nil"/>
              <w:left w:val="nil"/>
              <w:bottom w:val="single" w:sz="4" w:space="0" w:color="auto"/>
              <w:right w:val="single" w:sz="4" w:space="0" w:color="auto"/>
            </w:tcBorders>
            <w:vAlign w:val="center"/>
          </w:tcPr>
          <w:p w14:paraId="703D4A25"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362" w:type="pct"/>
            <w:tcBorders>
              <w:top w:val="nil"/>
              <w:left w:val="nil"/>
              <w:bottom w:val="single" w:sz="4" w:space="0" w:color="auto"/>
              <w:right w:val="single" w:sz="4" w:space="0" w:color="auto"/>
            </w:tcBorders>
            <w:vAlign w:val="center"/>
          </w:tcPr>
          <w:p w14:paraId="7A527057"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63B86B3B" w14:textId="77777777">
        <w:trPr>
          <w:trHeight w:val="499"/>
        </w:trPr>
        <w:tc>
          <w:tcPr>
            <w:tcW w:w="157" w:type="pct"/>
            <w:vMerge w:val="restart"/>
            <w:tcBorders>
              <w:top w:val="nil"/>
              <w:left w:val="single" w:sz="4" w:space="0" w:color="auto"/>
              <w:bottom w:val="single" w:sz="4" w:space="0" w:color="auto"/>
              <w:right w:val="single" w:sz="4" w:space="0" w:color="auto"/>
            </w:tcBorders>
            <w:vAlign w:val="center"/>
          </w:tcPr>
          <w:p w14:paraId="4484386F" w14:textId="77777777" w:rsidR="00D639AE" w:rsidRPr="001D6D5E" w:rsidRDefault="00253948">
            <w:r w:rsidRPr="001D6D5E">
              <w:rPr>
                <w:rFonts w:hint="eastAsia"/>
              </w:rPr>
              <w:t>5</w:t>
            </w:r>
          </w:p>
        </w:tc>
        <w:tc>
          <w:tcPr>
            <w:tcW w:w="591" w:type="pct"/>
            <w:vMerge w:val="restart"/>
            <w:tcBorders>
              <w:top w:val="nil"/>
              <w:left w:val="single" w:sz="4" w:space="0" w:color="auto"/>
              <w:bottom w:val="single" w:sz="4" w:space="0" w:color="auto"/>
              <w:right w:val="single" w:sz="4" w:space="0" w:color="auto"/>
            </w:tcBorders>
            <w:vAlign w:val="center"/>
          </w:tcPr>
          <w:p w14:paraId="1F75D8E3" w14:textId="77777777" w:rsidR="00D639AE" w:rsidRPr="001D6D5E" w:rsidRDefault="00253948">
            <w:r w:rsidRPr="001D6D5E">
              <w:rPr>
                <w:rFonts w:hint="eastAsia"/>
              </w:rPr>
              <w:t>施工用电</w:t>
            </w:r>
          </w:p>
        </w:tc>
        <w:tc>
          <w:tcPr>
            <w:tcW w:w="3654" w:type="pct"/>
            <w:tcBorders>
              <w:top w:val="nil"/>
              <w:left w:val="nil"/>
              <w:bottom w:val="single" w:sz="4" w:space="0" w:color="auto"/>
              <w:right w:val="single" w:sz="4" w:space="0" w:color="auto"/>
            </w:tcBorders>
            <w:vAlign w:val="center"/>
          </w:tcPr>
          <w:p w14:paraId="070E38C9" w14:textId="77777777" w:rsidR="00D639AE" w:rsidRPr="001D6D5E" w:rsidRDefault="00253948">
            <w:r w:rsidRPr="001D6D5E">
              <w:rPr>
                <w:rFonts w:hint="eastAsia"/>
              </w:rPr>
              <w:t>机具设备未严格按照“</w:t>
            </w:r>
            <w:proofErr w:type="gramStart"/>
            <w:r w:rsidRPr="001D6D5E">
              <w:rPr>
                <w:rFonts w:hint="eastAsia"/>
              </w:rPr>
              <w:t>一</w:t>
            </w:r>
            <w:proofErr w:type="gramEnd"/>
            <w:r w:rsidRPr="001D6D5E">
              <w:rPr>
                <w:rFonts w:hint="eastAsia"/>
              </w:rPr>
              <w:t>机、一闸、</w:t>
            </w:r>
            <w:proofErr w:type="gramStart"/>
            <w:r w:rsidRPr="001D6D5E">
              <w:rPr>
                <w:rFonts w:hint="eastAsia"/>
              </w:rPr>
              <w:t>一</w:t>
            </w:r>
            <w:proofErr w:type="gramEnd"/>
            <w:r w:rsidRPr="001D6D5E">
              <w:rPr>
                <w:rFonts w:hint="eastAsia"/>
              </w:rPr>
              <w:t>漏、一箱”的用电规定的</w:t>
            </w:r>
          </w:p>
        </w:tc>
        <w:tc>
          <w:tcPr>
            <w:tcW w:w="236" w:type="pct"/>
            <w:tcBorders>
              <w:top w:val="nil"/>
              <w:left w:val="nil"/>
              <w:bottom w:val="single" w:sz="4" w:space="0" w:color="auto"/>
              <w:right w:val="single" w:sz="4" w:space="0" w:color="auto"/>
            </w:tcBorders>
            <w:vAlign w:val="center"/>
          </w:tcPr>
          <w:p w14:paraId="47A532F6" w14:textId="77777777" w:rsidR="00D639AE" w:rsidRPr="001D6D5E" w:rsidRDefault="00253948">
            <w:r w:rsidRPr="001D6D5E">
              <w:rPr>
                <w:rFonts w:hint="eastAsia"/>
              </w:rPr>
              <w:t>2</w:t>
            </w:r>
            <w:r w:rsidRPr="001D6D5E">
              <w:rPr>
                <w:rFonts w:hint="eastAsia"/>
              </w:rPr>
              <w:t>～</w:t>
            </w:r>
            <w:r w:rsidRPr="001D6D5E">
              <w:rPr>
                <w:rFonts w:hint="eastAsia"/>
              </w:rPr>
              <w:t>6</w:t>
            </w:r>
          </w:p>
        </w:tc>
        <w:tc>
          <w:tcPr>
            <w:tcW w:w="362" w:type="pct"/>
            <w:tcBorders>
              <w:top w:val="nil"/>
              <w:left w:val="nil"/>
              <w:bottom w:val="single" w:sz="4" w:space="0" w:color="auto"/>
              <w:right w:val="single" w:sz="4" w:space="0" w:color="auto"/>
            </w:tcBorders>
            <w:vAlign w:val="center"/>
          </w:tcPr>
          <w:p w14:paraId="27A0ED32"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2F347F7E" w14:textId="77777777">
        <w:trPr>
          <w:trHeight w:val="499"/>
        </w:trPr>
        <w:tc>
          <w:tcPr>
            <w:tcW w:w="157" w:type="pct"/>
            <w:vMerge/>
            <w:tcBorders>
              <w:top w:val="nil"/>
              <w:left w:val="single" w:sz="4" w:space="0" w:color="auto"/>
              <w:bottom w:val="single" w:sz="4" w:space="0" w:color="auto"/>
              <w:right w:val="single" w:sz="4" w:space="0" w:color="auto"/>
            </w:tcBorders>
            <w:vAlign w:val="center"/>
          </w:tcPr>
          <w:p w14:paraId="34F6AEFF" w14:textId="77777777" w:rsidR="00D639AE" w:rsidRPr="001D6D5E" w:rsidRDefault="00D639AE"/>
        </w:tc>
        <w:tc>
          <w:tcPr>
            <w:tcW w:w="591" w:type="pct"/>
            <w:vMerge/>
            <w:tcBorders>
              <w:top w:val="nil"/>
              <w:left w:val="single" w:sz="4" w:space="0" w:color="auto"/>
              <w:bottom w:val="single" w:sz="4" w:space="0" w:color="auto"/>
              <w:right w:val="single" w:sz="4" w:space="0" w:color="auto"/>
            </w:tcBorders>
            <w:vAlign w:val="center"/>
          </w:tcPr>
          <w:p w14:paraId="76A42A13" w14:textId="77777777" w:rsidR="00D639AE" w:rsidRPr="001D6D5E" w:rsidRDefault="00D639AE"/>
        </w:tc>
        <w:tc>
          <w:tcPr>
            <w:tcW w:w="3654" w:type="pct"/>
            <w:tcBorders>
              <w:top w:val="nil"/>
              <w:left w:val="nil"/>
              <w:bottom w:val="single" w:sz="4" w:space="0" w:color="auto"/>
              <w:right w:val="single" w:sz="4" w:space="0" w:color="auto"/>
            </w:tcBorders>
            <w:vAlign w:val="center"/>
          </w:tcPr>
          <w:p w14:paraId="12EF1902" w14:textId="77777777" w:rsidR="00D639AE" w:rsidRPr="001D6D5E" w:rsidRDefault="00253948">
            <w:r w:rsidRPr="001D6D5E">
              <w:rPr>
                <w:rFonts w:hint="eastAsia"/>
              </w:rPr>
              <w:t>未使用无缺陷和配置合格的配电箱的，未使用合格和未经验收机械设备的</w:t>
            </w:r>
          </w:p>
        </w:tc>
        <w:tc>
          <w:tcPr>
            <w:tcW w:w="236" w:type="pct"/>
            <w:tcBorders>
              <w:top w:val="nil"/>
              <w:left w:val="nil"/>
              <w:bottom w:val="single" w:sz="4" w:space="0" w:color="auto"/>
              <w:right w:val="single" w:sz="4" w:space="0" w:color="auto"/>
            </w:tcBorders>
            <w:vAlign w:val="center"/>
          </w:tcPr>
          <w:p w14:paraId="799F302C" w14:textId="77777777" w:rsidR="00D639AE" w:rsidRPr="001D6D5E" w:rsidRDefault="00253948">
            <w:r w:rsidRPr="001D6D5E">
              <w:rPr>
                <w:rFonts w:hint="eastAsia"/>
              </w:rPr>
              <w:t>2</w:t>
            </w:r>
            <w:r w:rsidRPr="001D6D5E">
              <w:rPr>
                <w:rFonts w:hint="eastAsia"/>
              </w:rPr>
              <w:t>～</w:t>
            </w:r>
            <w:r w:rsidRPr="001D6D5E">
              <w:rPr>
                <w:rFonts w:hint="eastAsia"/>
              </w:rPr>
              <w:t>6</w:t>
            </w:r>
          </w:p>
        </w:tc>
        <w:tc>
          <w:tcPr>
            <w:tcW w:w="362" w:type="pct"/>
            <w:tcBorders>
              <w:top w:val="nil"/>
              <w:left w:val="nil"/>
              <w:bottom w:val="single" w:sz="4" w:space="0" w:color="auto"/>
              <w:right w:val="single" w:sz="4" w:space="0" w:color="auto"/>
            </w:tcBorders>
            <w:vAlign w:val="center"/>
          </w:tcPr>
          <w:p w14:paraId="6B080F01"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5141E48F" w14:textId="77777777">
        <w:trPr>
          <w:trHeight w:val="720"/>
        </w:trPr>
        <w:tc>
          <w:tcPr>
            <w:tcW w:w="157" w:type="pct"/>
            <w:vMerge/>
            <w:tcBorders>
              <w:top w:val="nil"/>
              <w:left w:val="single" w:sz="4" w:space="0" w:color="auto"/>
              <w:bottom w:val="single" w:sz="4" w:space="0" w:color="auto"/>
              <w:right w:val="single" w:sz="4" w:space="0" w:color="auto"/>
            </w:tcBorders>
            <w:vAlign w:val="center"/>
          </w:tcPr>
          <w:p w14:paraId="0C0BCE6E" w14:textId="77777777" w:rsidR="00D639AE" w:rsidRPr="001D6D5E" w:rsidRDefault="00D639AE"/>
        </w:tc>
        <w:tc>
          <w:tcPr>
            <w:tcW w:w="591" w:type="pct"/>
            <w:vMerge/>
            <w:tcBorders>
              <w:top w:val="nil"/>
              <w:left w:val="single" w:sz="4" w:space="0" w:color="auto"/>
              <w:bottom w:val="single" w:sz="4" w:space="0" w:color="auto"/>
              <w:right w:val="single" w:sz="4" w:space="0" w:color="auto"/>
            </w:tcBorders>
            <w:vAlign w:val="center"/>
          </w:tcPr>
          <w:p w14:paraId="3BFB1AA4" w14:textId="77777777" w:rsidR="00D639AE" w:rsidRPr="001D6D5E" w:rsidRDefault="00D639AE"/>
        </w:tc>
        <w:tc>
          <w:tcPr>
            <w:tcW w:w="3654" w:type="pct"/>
            <w:tcBorders>
              <w:top w:val="nil"/>
              <w:left w:val="nil"/>
              <w:bottom w:val="single" w:sz="4" w:space="0" w:color="auto"/>
              <w:right w:val="single" w:sz="4" w:space="0" w:color="auto"/>
            </w:tcBorders>
            <w:vAlign w:val="center"/>
          </w:tcPr>
          <w:p w14:paraId="2B39E6C3" w14:textId="77777777" w:rsidR="00D639AE" w:rsidRPr="001D6D5E" w:rsidRDefault="00253948">
            <w:r w:rsidRPr="001D6D5E">
              <w:rPr>
                <w:rFonts w:hint="eastAsia"/>
              </w:rPr>
              <w:t>对发现电焊机双线不到位，两侧无防护罩、焊把线、钳绝缘损坏，电源线破皮漏电等情况的，未加电焊机二次触（漏）电保护</w:t>
            </w:r>
          </w:p>
        </w:tc>
        <w:tc>
          <w:tcPr>
            <w:tcW w:w="236" w:type="pct"/>
            <w:tcBorders>
              <w:top w:val="nil"/>
              <w:left w:val="nil"/>
              <w:bottom w:val="single" w:sz="4" w:space="0" w:color="auto"/>
              <w:right w:val="single" w:sz="4" w:space="0" w:color="auto"/>
            </w:tcBorders>
            <w:vAlign w:val="center"/>
          </w:tcPr>
          <w:p w14:paraId="675690DE" w14:textId="77777777" w:rsidR="00D639AE" w:rsidRPr="001D6D5E" w:rsidRDefault="00253948">
            <w:r w:rsidRPr="001D6D5E">
              <w:rPr>
                <w:rFonts w:hint="eastAsia"/>
              </w:rPr>
              <w:t>2</w:t>
            </w:r>
            <w:r w:rsidRPr="001D6D5E">
              <w:rPr>
                <w:rFonts w:hint="eastAsia"/>
              </w:rPr>
              <w:t>～</w:t>
            </w:r>
            <w:r w:rsidRPr="001D6D5E">
              <w:rPr>
                <w:rFonts w:hint="eastAsia"/>
              </w:rPr>
              <w:t>6</w:t>
            </w:r>
          </w:p>
        </w:tc>
        <w:tc>
          <w:tcPr>
            <w:tcW w:w="362" w:type="pct"/>
            <w:tcBorders>
              <w:top w:val="nil"/>
              <w:left w:val="nil"/>
              <w:bottom w:val="single" w:sz="4" w:space="0" w:color="auto"/>
              <w:right w:val="single" w:sz="4" w:space="0" w:color="auto"/>
            </w:tcBorders>
            <w:vAlign w:val="center"/>
          </w:tcPr>
          <w:p w14:paraId="7F00802B"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6DD1C053" w14:textId="77777777">
        <w:trPr>
          <w:trHeight w:val="499"/>
        </w:trPr>
        <w:tc>
          <w:tcPr>
            <w:tcW w:w="157" w:type="pct"/>
            <w:vMerge/>
            <w:tcBorders>
              <w:top w:val="nil"/>
              <w:left w:val="single" w:sz="4" w:space="0" w:color="auto"/>
              <w:bottom w:val="single" w:sz="4" w:space="0" w:color="auto"/>
              <w:right w:val="single" w:sz="4" w:space="0" w:color="auto"/>
            </w:tcBorders>
            <w:vAlign w:val="center"/>
          </w:tcPr>
          <w:p w14:paraId="67EA345D" w14:textId="77777777" w:rsidR="00D639AE" w:rsidRPr="001D6D5E" w:rsidRDefault="00D639AE"/>
        </w:tc>
        <w:tc>
          <w:tcPr>
            <w:tcW w:w="591" w:type="pct"/>
            <w:vMerge/>
            <w:tcBorders>
              <w:top w:val="nil"/>
              <w:left w:val="single" w:sz="4" w:space="0" w:color="auto"/>
              <w:bottom w:val="single" w:sz="4" w:space="0" w:color="auto"/>
              <w:right w:val="single" w:sz="4" w:space="0" w:color="auto"/>
            </w:tcBorders>
            <w:vAlign w:val="center"/>
          </w:tcPr>
          <w:p w14:paraId="1EE7BBA3" w14:textId="77777777" w:rsidR="00D639AE" w:rsidRPr="001D6D5E" w:rsidRDefault="00D639AE"/>
        </w:tc>
        <w:tc>
          <w:tcPr>
            <w:tcW w:w="3654" w:type="pct"/>
            <w:tcBorders>
              <w:top w:val="nil"/>
              <w:left w:val="nil"/>
              <w:bottom w:val="single" w:sz="4" w:space="0" w:color="auto"/>
              <w:right w:val="single" w:sz="4" w:space="0" w:color="auto"/>
            </w:tcBorders>
            <w:vAlign w:val="center"/>
          </w:tcPr>
          <w:p w14:paraId="3B162C9D" w14:textId="77777777" w:rsidR="00D639AE" w:rsidRPr="001D6D5E" w:rsidRDefault="00253948">
            <w:r w:rsidRPr="001D6D5E">
              <w:rPr>
                <w:rFonts w:hint="eastAsia"/>
              </w:rPr>
              <w:t>对发现宿舍内有私拉电线，使用大功率电器的</w:t>
            </w:r>
          </w:p>
        </w:tc>
        <w:tc>
          <w:tcPr>
            <w:tcW w:w="236" w:type="pct"/>
            <w:tcBorders>
              <w:top w:val="nil"/>
              <w:left w:val="nil"/>
              <w:bottom w:val="single" w:sz="4" w:space="0" w:color="auto"/>
              <w:right w:val="single" w:sz="4" w:space="0" w:color="auto"/>
            </w:tcBorders>
            <w:vAlign w:val="center"/>
          </w:tcPr>
          <w:p w14:paraId="5CBA590D" w14:textId="77777777" w:rsidR="00D639AE" w:rsidRPr="001D6D5E" w:rsidRDefault="00253948">
            <w:r w:rsidRPr="001D6D5E">
              <w:rPr>
                <w:rFonts w:hint="eastAsia"/>
              </w:rPr>
              <w:t>2</w:t>
            </w:r>
            <w:r w:rsidRPr="001D6D5E">
              <w:rPr>
                <w:rFonts w:hint="eastAsia"/>
              </w:rPr>
              <w:t>～</w:t>
            </w:r>
            <w:r w:rsidRPr="001D6D5E">
              <w:rPr>
                <w:rFonts w:hint="eastAsia"/>
              </w:rPr>
              <w:t>6</w:t>
            </w:r>
          </w:p>
        </w:tc>
        <w:tc>
          <w:tcPr>
            <w:tcW w:w="362" w:type="pct"/>
            <w:tcBorders>
              <w:top w:val="nil"/>
              <w:left w:val="nil"/>
              <w:bottom w:val="single" w:sz="4" w:space="0" w:color="auto"/>
              <w:right w:val="single" w:sz="4" w:space="0" w:color="auto"/>
            </w:tcBorders>
            <w:vAlign w:val="center"/>
          </w:tcPr>
          <w:p w14:paraId="73F735A4"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2467D9CC" w14:textId="77777777">
        <w:trPr>
          <w:trHeight w:val="499"/>
        </w:trPr>
        <w:tc>
          <w:tcPr>
            <w:tcW w:w="157" w:type="pct"/>
            <w:vMerge/>
            <w:tcBorders>
              <w:top w:val="nil"/>
              <w:left w:val="single" w:sz="4" w:space="0" w:color="auto"/>
              <w:bottom w:val="single" w:sz="4" w:space="0" w:color="auto"/>
              <w:right w:val="single" w:sz="4" w:space="0" w:color="auto"/>
            </w:tcBorders>
            <w:vAlign w:val="center"/>
          </w:tcPr>
          <w:p w14:paraId="22CC11C9" w14:textId="77777777" w:rsidR="00D639AE" w:rsidRPr="001D6D5E" w:rsidRDefault="00D639AE"/>
        </w:tc>
        <w:tc>
          <w:tcPr>
            <w:tcW w:w="591" w:type="pct"/>
            <w:vMerge/>
            <w:tcBorders>
              <w:top w:val="nil"/>
              <w:left w:val="single" w:sz="4" w:space="0" w:color="auto"/>
              <w:bottom w:val="single" w:sz="4" w:space="0" w:color="auto"/>
              <w:right w:val="single" w:sz="4" w:space="0" w:color="auto"/>
            </w:tcBorders>
            <w:vAlign w:val="center"/>
          </w:tcPr>
          <w:p w14:paraId="09D31993" w14:textId="77777777" w:rsidR="00D639AE" w:rsidRPr="001D6D5E" w:rsidRDefault="00D639AE"/>
        </w:tc>
        <w:tc>
          <w:tcPr>
            <w:tcW w:w="3654" w:type="pct"/>
            <w:tcBorders>
              <w:top w:val="nil"/>
              <w:left w:val="nil"/>
              <w:bottom w:val="single" w:sz="4" w:space="0" w:color="auto"/>
              <w:right w:val="single" w:sz="4" w:space="0" w:color="auto"/>
            </w:tcBorders>
            <w:noWrap/>
            <w:vAlign w:val="center"/>
          </w:tcPr>
          <w:p w14:paraId="0288CFCF" w14:textId="77777777" w:rsidR="00D639AE" w:rsidRPr="001D6D5E" w:rsidRDefault="00253948">
            <w:r w:rsidRPr="001D6D5E">
              <w:rPr>
                <w:rFonts w:hint="eastAsia"/>
              </w:rPr>
              <w:t>在库房、宿舍使用功率在</w:t>
            </w:r>
            <w:r w:rsidRPr="001D6D5E">
              <w:rPr>
                <w:rFonts w:hint="eastAsia"/>
              </w:rPr>
              <w:t>60W</w:t>
            </w:r>
            <w:r w:rsidRPr="001D6D5E">
              <w:rPr>
                <w:rFonts w:hint="eastAsia"/>
              </w:rPr>
              <w:t>以上灯具的</w:t>
            </w:r>
          </w:p>
        </w:tc>
        <w:tc>
          <w:tcPr>
            <w:tcW w:w="236" w:type="pct"/>
            <w:tcBorders>
              <w:top w:val="nil"/>
              <w:left w:val="nil"/>
              <w:bottom w:val="single" w:sz="4" w:space="0" w:color="auto"/>
              <w:right w:val="single" w:sz="4" w:space="0" w:color="auto"/>
            </w:tcBorders>
            <w:vAlign w:val="center"/>
          </w:tcPr>
          <w:p w14:paraId="5598DC8A" w14:textId="77777777" w:rsidR="00D639AE" w:rsidRPr="001D6D5E" w:rsidRDefault="00253948">
            <w:r w:rsidRPr="001D6D5E">
              <w:rPr>
                <w:rFonts w:hint="eastAsia"/>
              </w:rPr>
              <w:t>2</w:t>
            </w:r>
          </w:p>
        </w:tc>
        <w:tc>
          <w:tcPr>
            <w:tcW w:w="362" w:type="pct"/>
            <w:tcBorders>
              <w:top w:val="nil"/>
              <w:left w:val="nil"/>
              <w:bottom w:val="single" w:sz="4" w:space="0" w:color="auto"/>
              <w:right w:val="single" w:sz="4" w:space="0" w:color="auto"/>
            </w:tcBorders>
            <w:vAlign w:val="center"/>
          </w:tcPr>
          <w:p w14:paraId="645177A5" w14:textId="77777777" w:rsidR="00D639AE" w:rsidRPr="001D6D5E" w:rsidRDefault="00253948">
            <w:r w:rsidRPr="001D6D5E">
              <w:rPr>
                <w:rFonts w:hint="eastAsia"/>
              </w:rPr>
              <w:t>400</w:t>
            </w:r>
          </w:p>
        </w:tc>
      </w:tr>
      <w:tr w:rsidR="001D6D5E" w:rsidRPr="001D6D5E" w14:paraId="0CCB107C" w14:textId="77777777">
        <w:trPr>
          <w:trHeight w:val="600"/>
        </w:trPr>
        <w:tc>
          <w:tcPr>
            <w:tcW w:w="157" w:type="pct"/>
            <w:vMerge/>
            <w:tcBorders>
              <w:top w:val="nil"/>
              <w:left w:val="single" w:sz="4" w:space="0" w:color="auto"/>
              <w:bottom w:val="single" w:sz="4" w:space="0" w:color="auto"/>
              <w:right w:val="single" w:sz="4" w:space="0" w:color="auto"/>
            </w:tcBorders>
            <w:vAlign w:val="center"/>
          </w:tcPr>
          <w:p w14:paraId="3F1B2D51" w14:textId="77777777" w:rsidR="00D639AE" w:rsidRPr="001D6D5E" w:rsidRDefault="00D639AE"/>
        </w:tc>
        <w:tc>
          <w:tcPr>
            <w:tcW w:w="591" w:type="pct"/>
            <w:vMerge/>
            <w:tcBorders>
              <w:top w:val="nil"/>
              <w:left w:val="single" w:sz="4" w:space="0" w:color="auto"/>
              <w:bottom w:val="single" w:sz="4" w:space="0" w:color="auto"/>
              <w:right w:val="single" w:sz="4" w:space="0" w:color="auto"/>
            </w:tcBorders>
            <w:vAlign w:val="center"/>
          </w:tcPr>
          <w:p w14:paraId="10A65DD6" w14:textId="77777777" w:rsidR="00D639AE" w:rsidRPr="001D6D5E" w:rsidRDefault="00D639AE"/>
        </w:tc>
        <w:tc>
          <w:tcPr>
            <w:tcW w:w="3654" w:type="pct"/>
            <w:tcBorders>
              <w:top w:val="nil"/>
              <w:left w:val="nil"/>
              <w:bottom w:val="single" w:sz="4" w:space="0" w:color="auto"/>
              <w:right w:val="single" w:sz="4" w:space="0" w:color="auto"/>
            </w:tcBorders>
            <w:vAlign w:val="center"/>
          </w:tcPr>
          <w:p w14:paraId="596A9350" w14:textId="77777777" w:rsidR="00D639AE" w:rsidRPr="001D6D5E" w:rsidRDefault="00253948">
            <w:r w:rsidRPr="001D6D5E">
              <w:rPr>
                <w:rFonts w:hint="eastAsia"/>
              </w:rPr>
              <w:t>应符合国家现行标准《建设工程施工现场供用电安全规范》和《施工现场临时用电安全技术规范》的规定，如违反相关规定且整改不力的</w:t>
            </w:r>
          </w:p>
        </w:tc>
        <w:tc>
          <w:tcPr>
            <w:tcW w:w="236" w:type="pct"/>
            <w:tcBorders>
              <w:top w:val="nil"/>
              <w:left w:val="nil"/>
              <w:bottom w:val="single" w:sz="4" w:space="0" w:color="auto"/>
              <w:right w:val="single" w:sz="4" w:space="0" w:color="auto"/>
            </w:tcBorders>
            <w:vAlign w:val="center"/>
          </w:tcPr>
          <w:p w14:paraId="68A24338"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362" w:type="pct"/>
            <w:tcBorders>
              <w:top w:val="nil"/>
              <w:left w:val="nil"/>
              <w:bottom w:val="single" w:sz="4" w:space="0" w:color="auto"/>
              <w:right w:val="single" w:sz="4" w:space="0" w:color="auto"/>
            </w:tcBorders>
            <w:vAlign w:val="center"/>
          </w:tcPr>
          <w:p w14:paraId="33F9AF69"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63D3CEA4" w14:textId="77777777">
        <w:trPr>
          <w:trHeight w:val="499"/>
        </w:trPr>
        <w:tc>
          <w:tcPr>
            <w:tcW w:w="157" w:type="pct"/>
            <w:vMerge w:val="restart"/>
            <w:tcBorders>
              <w:top w:val="nil"/>
              <w:left w:val="single" w:sz="4" w:space="0" w:color="auto"/>
              <w:bottom w:val="single" w:sz="4" w:space="0" w:color="000000"/>
              <w:right w:val="single" w:sz="4" w:space="0" w:color="auto"/>
            </w:tcBorders>
            <w:vAlign w:val="center"/>
          </w:tcPr>
          <w:p w14:paraId="65442782" w14:textId="77777777" w:rsidR="00D639AE" w:rsidRPr="001D6D5E" w:rsidRDefault="00253948">
            <w:r w:rsidRPr="001D6D5E">
              <w:rPr>
                <w:rFonts w:hint="eastAsia"/>
              </w:rPr>
              <w:t>6</w:t>
            </w:r>
          </w:p>
        </w:tc>
        <w:tc>
          <w:tcPr>
            <w:tcW w:w="591" w:type="pct"/>
            <w:vMerge w:val="restart"/>
            <w:tcBorders>
              <w:top w:val="nil"/>
              <w:left w:val="single" w:sz="4" w:space="0" w:color="auto"/>
              <w:bottom w:val="single" w:sz="4" w:space="0" w:color="000000"/>
              <w:right w:val="single" w:sz="4" w:space="0" w:color="auto"/>
            </w:tcBorders>
            <w:vAlign w:val="center"/>
          </w:tcPr>
          <w:p w14:paraId="02AC847E" w14:textId="77777777" w:rsidR="00D639AE" w:rsidRPr="001D6D5E" w:rsidRDefault="00253948">
            <w:r w:rsidRPr="001D6D5E">
              <w:rPr>
                <w:rFonts w:hint="eastAsia"/>
              </w:rPr>
              <w:t>施工机具</w:t>
            </w:r>
          </w:p>
        </w:tc>
        <w:tc>
          <w:tcPr>
            <w:tcW w:w="3654" w:type="pct"/>
            <w:tcBorders>
              <w:top w:val="nil"/>
              <w:left w:val="nil"/>
              <w:bottom w:val="single" w:sz="4" w:space="0" w:color="auto"/>
              <w:right w:val="single" w:sz="4" w:space="0" w:color="auto"/>
            </w:tcBorders>
            <w:vAlign w:val="center"/>
          </w:tcPr>
          <w:p w14:paraId="2F637638" w14:textId="77777777" w:rsidR="00D639AE" w:rsidRPr="001D6D5E" w:rsidRDefault="00253948">
            <w:r w:rsidRPr="001D6D5E">
              <w:rPr>
                <w:rFonts w:hint="eastAsia"/>
              </w:rPr>
              <w:t>对机电设备未设防护装置或未按操作规程操作的</w:t>
            </w:r>
          </w:p>
        </w:tc>
        <w:tc>
          <w:tcPr>
            <w:tcW w:w="236" w:type="pct"/>
            <w:tcBorders>
              <w:top w:val="nil"/>
              <w:left w:val="nil"/>
              <w:bottom w:val="single" w:sz="4" w:space="0" w:color="auto"/>
              <w:right w:val="single" w:sz="4" w:space="0" w:color="auto"/>
            </w:tcBorders>
            <w:vAlign w:val="center"/>
          </w:tcPr>
          <w:p w14:paraId="15BB0EC7" w14:textId="77777777" w:rsidR="00D639AE" w:rsidRPr="001D6D5E" w:rsidRDefault="00253948">
            <w:r w:rsidRPr="001D6D5E">
              <w:rPr>
                <w:rFonts w:hint="eastAsia"/>
              </w:rPr>
              <w:t>2</w:t>
            </w:r>
            <w:r w:rsidRPr="001D6D5E">
              <w:rPr>
                <w:rFonts w:hint="eastAsia"/>
              </w:rPr>
              <w:t>～</w:t>
            </w:r>
            <w:r w:rsidRPr="001D6D5E">
              <w:rPr>
                <w:rFonts w:hint="eastAsia"/>
              </w:rPr>
              <w:t>6</w:t>
            </w:r>
          </w:p>
        </w:tc>
        <w:tc>
          <w:tcPr>
            <w:tcW w:w="362" w:type="pct"/>
            <w:tcBorders>
              <w:top w:val="nil"/>
              <w:left w:val="nil"/>
              <w:bottom w:val="single" w:sz="4" w:space="0" w:color="auto"/>
              <w:right w:val="single" w:sz="4" w:space="0" w:color="auto"/>
            </w:tcBorders>
            <w:vAlign w:val="center"/>
          </w:tcPr>
          <w:p w14:paraId="443296E6"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4D3AAB58" w14:textId="77777777">
        <w:trPr>
          <w:trHeight w:val="499"/>
        </w:trPr>
        <w:tc>
          <w:tcPr>
            <w:tcW w:w="157" w:type="pct"/>
            <w:vMerge/>
            <w:tcBorders>
              <w:top w:val="nil"/>
              <w:left w:val="single" w:sz="4" w:space="0" w:color="auto"/>
              <w:bottom w:val="single" w:sz="4" w:space="0" w:color="000000"/>
              <w:right w:val="single" w:sz="4" w:space="0" w:color="auto"/>
            </w:tcBorders>
            <w:vAlign w:val="center"/>
          </w:tcPr>
          <w:p w14:paraId="4FAB68A8" w14:textId="77777777" w:rsidR="00D639AE" w:rsidRPr="001D6D5E" w:rsidRDefault="00D639AE"/>
        </w:tc>
        <w:tc>
          <w:tcPr>
            <w:tcW w:w="591" w:type="pct"/>
            <w:vMerge/>
            <w:tcBorders>
              <w:top w:val="nil"/>
              <w:left w:val="single" w:sz="4" w:space="0" w:color="auto"/>
              <w:bottom w:val="single" w:sz="4" w:space="0" w:color="000000"/>
              <w:right w:val="single" w:sz="4" w:space="0" w:color="auto"/>
            </w:tcBorders>
            <w:vAlign w:val="center"/>
          </w:tcPr>
          <w:p w14:paraId="7DDAD144" w14:textId="77777777" w:rsidR="00D639AE" w:rsidRPr="001D6D5E" w:rsidRDefault="00D639AE"/>
        </w:tc>
        <w:tc>
          <w:tcPr>
            <w:tcW w:w="3654" w:type="pct"/>
            <w:tcBorders>
              <w:top w:val="nil"/>
              <w:left w:val="nil"/>
              <w:bottom w:val="single" w:sz="4" w:space="0" w:color="auto"/>
              <w:right w:val="single" w:sz="4" w:space="0" w:color="auto"/>
            </w:tcBorders>
            <w:vAlign w:val="center"/>
          </w:tcPr>
          <w:p w14:paraId="4E9B0E8B" w14:textId="77777777" w:rsidR="00D639AE" w:rsidRPr="001D6D5E" w:rsidRDefault="00253948">
            <w:r w:rsidRPr="001D6D5E">
              <w:rPr>
                <w:rFonts w:hint="eastAsia"/>
              </w:rPr>
              <w:t>电气、机具设备未按照国家规范配置使用，并未定期检查和检验的</w:t>
            </w:r>
          </w:p>
        </w:tc>
        <w:tc>
          <w:tcPr>
            <w:tcW w:w="236" w:type="pct"/>
            <w:tcBorders>
              <w:top w:val="nil"/>
              <w:left w:val="nil"/>
              <w:bottom w:val="single" w:sz="4" w:space="0" w:color="auto"/>
              <w:right w:val="single" w:sz="4" w:space="0" w:color="auto"/>
            </w:tcBorders>
            <w:vAlign w:val="center"/>
          </w:tcPr>
          <w:p w14:paraId="2D89D99E" w14:textId="77777777" w:rsidR="00D639AE" w:rsidRPr="001D6D5E" w:rsidRDefault="00253948">
            <w:r w:rsidRPr="001D6D5E">
              <w:rPr>
                <w:rFonts w:hint="eastAsia"/>
              </w:rPr>
              <w:t>2</w:t>
            </w:r>
            <w:r w:rsidRPr="001D6D5E">
              <w:rPr>
                <w:rFonts w:hint="eastAsia"/>
              </w:rPr>
              <w:t>～</w:t>
            </w:r>
            <w:r w:rsidRPr="001D6D5E">
              <w:rPr>
                <w:rFonts w:hint="eastAsia"/>
              </w:rPr>
              <w:lastRenderedPageBreak/>
              <w:t>10</w:t>
            </w:r>
          </w:p>
        </w:tc>
        <w:tc>
          <w:tcPr>
            <w:tcW w:w="362" w:type="pct"/>
            <w:tcBorders>
              <w:top w:val="nil"/>
              <w:left w:val="nil"/>
              <w:bottom w:val="single" w:sz="4" w:space="0" w:color="auto"/>
              <w:right w:val="single" w:sz="4" w:space="0" w:color="auto"/>
            </w:tcBorders>
            <w:vAlign w:val="center"/>
          </w:tcPr>
          <w:p w14:paraId="1C6E4430" w14:textId="77777777" w:rsidR="00D639AE" w:rsidRPr="001D6D5E" w:rsidRDefault="00253948">
            <w:r w:rsidRPr="001D6D5E">
              <w:rPr>
                <w:rFonts w:hint="eastAsia"/>
              </w:rPr>
              <w:lastRenderedPageBreak/>
              <w:t>400</w:t>
            </w:r>
            <w:r w:rsidRPr="001D6D5E">
              <w:rPr>
                <w:rFonts w:hint="eastAsia"/>
              </w:rPr>
              <w:t>～</w:t>
            </w:r>
            <w:r w:rsidRPr="001D6D5E">
              <w:rPr>
                <w:rFonts w:hint="eastAsia"/>
              </w:rPr>
              <w:lastRenderedPageBreak/>
              <w:t>2000</w:t>
            </w:r>
          </w:p>
        </w:tc>
      </w:tr>
      <w:tr w:rsidR="001D6D5E" w:rsidRPr="001D6D5E" w14:paraId="024CBD19" w14:textId="77777777">
        <w:trPr>
          <w:trHeight w:val="499"/>
        </w:trPr>
        <w:tc>
          <w:tcPr>
            <w:tcW w:w="157" w:type="pct"/>
            <w:vMerge/>
            <w:tcBorders>
              <w:top w:val="nil"/>
              <w:left w:val="single" w:sz="4" w:space="0" w:color="auto"/>
              <w:bottom w:val="single" w:sz="4" w:space="0" w:color="000000"/>
              <w:right w:val="single" w:sz="4" w:space="0" w:color="auto"/>
            </w:tcBorders>
            <w:vAlign w:val="center"/>
          </w:tcPr>
          <w:p w14:paraId="5ECC3ADD" w14:textId="77777777" w:rsidR="00D639AE" w:rsidRPr="001D6D5E" w:rsidRDefault="00D639AE"/>
        </w:tc>
        <w:tc>
          <w:tcPr>
            <w:tcW w:w="591" w:type="pct"/>
            <w:vMerge/>
            <w:tcBorders>
              <w:top w:val="nil"/>
              <w:left w:val="single" w:sz="4" w:space="0" w:color="auto"/>
              <w:bottom w:val="single" w:sz="4" w:space="0" w:color="000000"/>
              <w:right w:val="single" w:sz="4" w:space="0" w:color="auto"/>
            </w:tcBorders>
            <w:vAlign w:val="center"/>
          </w:tcPr>
          <w:p w14:paraId="5BFB1FB4" w14:textId="77777777" w:rsidR="00D639AE" w:rsidRPr="001D6D5E" w:rsidRDefault="00D639AE"/>
        </w:tc>
        <w:tc>
          <w:tcPr>
            <w:tcW w:w="3654" w:type="pct"/>
            <w:tcBorders>
              <w:top w:val="nil"/>
              <w:left w:val="nil"/>
              <w:bottom w:val="single" w:sz="4" w:space="0" w:color="auto"/>
              <w:right w:val="single" w:sz="4" w:space="0" w:color="auto"/>
            </w:tcBorders>
            <w:vAlign w:val="center"/>
          </w:tcPr>
          <w:p w14:paraId="4BFC1A0D" w14:textId="77777777" w:rsidR="00D639AE" w:rsidRPr="001D6D5E" w:rsidRDefault="00253948">
            <w:r w:rsidRPr="001D6D5E">
              <w:rPr>
                <w:rFonts w:hint="eastAsia"/>
              </w:rPr>
              <w:t>物料提升机使用应符合</w:t>
            </w:r>
            <w:proofErr w:type="gramStart"/>
            <w:r w:rsidRPr="001D6D5E">
              <w:rPr>
                <w:rFonts w:hint="eastAsia"/>
              </w:rPr>
              <w:t>现行行业</w:t>
            </w:r>
            <w:proofErr w:type="gramEnd"/>
            <w:r w:rsidRPr="001D6D5E">
              <w:rPr>
                <w:rFonts w:hint="eastAsia"/>
              </w:rPr>
              <w:t>标准《龙门架及井架物料提升机安全技术规范》的规定，如违反相关规定且整改不力的</w:t>
            </w:r>
          </w:p>
        </w:tc>
        <w:tc>
          <w:tcPr>
            <w:tcW w:w="236" w:type="pct"/>
            <w:tcBorders>
              <w:top w:val="nil"/>
              <w:left w:val="nil"/>
              <w:bottom w:val="single" w:sz="4" w:space="0" w:color="auto"/>
              <w:right w:val="single" w:sz="4" w:space="0" w:color="auto"/>
            </w:tcBorders>
            <w:vAlign w:val="center"/>
          </w:tcPr>
          <w:p w14:paraId="21804083"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362" w:type="pct"/>
            <w:tcBorders>
              <w:top w:val="nil"/>
              <w:left w:val="nil"/>
              <w:bottom w:val="single" w:sz="4" w:space="0" w:color="auto"/>
              <w:right w:val="single" w:sz="4" w:space="0" w:color="auto"/>
            </w:tcBorders>
            <w:vAlign w:val="center"/>
          </w:tcPr>
          <w:p w14:paraId="5037A89F"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5284E1B8" w14:textId="77777777">
        <w:trPr>
          <w:trHeight w:val="582"/>
        </w:trPr>
        <w:tc>
          <w:tcPr>
            <w:tcW w:w="157" w:type="pct"/>
            <w:vMerge/>
            <w:tcBorders>
              <w:top w:val="nil"/>
              <w:left w:val="single" w:sz="4" w:space="0" w:color="auto"/>
              <w:bottom w:val="single" w:sz="4" w:space="0" w:color="000000"/>
              <w:right w:val="single" w:sz="4" w:space="0" w:color="auto"/>
            </w:tcBorders>
            <w:vAlign w:val="center"/>
          </w:tcPr>
          <w:p w14:paraId="54FF19AF" w14:textId="77777777" w:rsidR="00D639AE" w:rsidRPr="001D6D5E" w:rsidRDefault="00D639AE"/>
        </w:tc>
        <w:tc>
          <w:tcPr>
            <w:tcW w:w="591" w:type="pct"/>
            <w:vMerge/>
            <w:tcBorders>
              <w:top w:val="nil"/>
              <w:left w:val="single" w:sz="4" w:space="0" w:color="auto"/>
              <w:bottom w:val="single" w:sz="4" w:space="0" w:color="000000"/>
              <w:right w:val="single" w:sz="4" w:space="0" w:color="auto"/>
            </w:tcBorders>
            <w:vAlign w:val="center"/>
          </w:tcPr>
          <w:p w14:paraId="598931DB" w14:textId="77777777" w:rsidR="00D639AE" w:rsidRPr="001D6D5E" w:rsidRDefault="00D639AE"/>
        </w:tc>
        <w:tc>
          <w:tcPr>
            <w:tcW w:w="3654" w:type="pct"/>
            <w:tcBorders>
              <w:top w:val="nil"/>
              <w:left w:val="nil"/>
              <w:bottom w:val="single" w:sz="4" w:space="0" w:color="auto"/>
              <w:right w:val="single" w:sz="4" w:space="0" w:color="auto"/>
            </w:tcBorders>
            <w:vAlign w:val="center"/>
          </w:tcPr>
          <w:p w14:paraId="7F4A82E2" w14:textId="77777777" w:rsidR="00D639AE" w:rsidRPr="001D6D5E" w:rsidRDefault="00253948">
            <w:r w:rsidRPr="001D6D5E">
              <w:rPr>
                <w:rFonts w:hint="eastAsia"/>
              </w:rPr>
              <w:t>施工升降机使用应符合国家现行标准《施工升降机安全规程》和《建筑施工升降机安装、使用、拆卸安全技术规程》的规定，如违反相关规定且整改不力的</w:t>
            </w:r>
          </w:p>
        </w:tc>
        <w:tc>
          <w:tcPr>
            <w:tcW w:w="236" w:type="pct"/>
            <w:tcBorders>
              <w:top w:val="nil"/>
              <w:left w:val="nil"/>
              <w:bottom w:val="single" w:sz="4" w:space="0" w:color="auto"/>
              <w:right w:val="single" w:sz="4" w:space="0" w:color="auto"/>
            </w:tcBorders>
            <w:vAlign w:val="center"/>
          </w:tcPr>
          <w:p w14:paraId="688C209E"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362" w:type="pct"/>
            <w:tcBorders>
              <w:top w:val="nil"/>
              <w:left w:val="nil"/>
              <w:bottom w:val="single" w:sz="4" w:space="0" w:color="auto"/>
              <w:right w:val="single" w:sz="4" w:space="0" w:color="auto"/>
            </w:tcBorders>
            <w:vAlign w:val="center"/>
          </w:tcPr>
          <w:p w14:paraId="62CC4BCD"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6E2CDAF5" w14:textId="77777777">
        <w:trPr>
          <w:trHeight w:val="600"/>
        </w:trPr>
        <w:tc>
          <w:tcPr>
            <w:tcW w:w="157" w:type="pct"/>
            <w:vMerge/>
            <w:tcBorders>
              <w:top w:val="nil"/>
              <w:left w:val="single" w:sz="4" w:space="0" w:color="auto"/>
              <w:bottom w:val="single" w:sz="4" w:space="0" w:color="000000"/>
              <w:right w:val="single" w:sz="4" w:space="0" w:color="auto"/>
            </w:tcBorders>
            <w:vAlign w:val="center"/>
          </w:tcPr>
          <w:p w14:paraId="4ED43F69" w14:textId="77777777" w:rsidR="00D639AE" w:rsidRPr="001D6D5E" w:rsidRDefault="00D639AE"/>
        </w:tc>
        <w:tc>
          <w:tcPr>
            <w:tcW w:w="591" w:type="pct"/>
            <w:vMerge/>
            <w:tcBorders>
              <w:top w:val="nil"/>
              <w:left w:val="single" w:sz="4" w:space="0" w:color="auto"/>
              <w:bottom w:val="single" w:sz="4" w:space="0" w:color="000000"/>
              <w:right w:val="single" w:sz="4" w:space="0" w:color="auto"/>
            </w:tcBorders>
            <w:vAlign w:val="center"/>
          </w:tcPr>
          <w:p w14:paraId="3F918ABE" w14:textId="77777777" w:rsidR="00D639AE" w:rsidRPr="001D6D5E" w:rsidRDefault="00D639AE"/>
        </w:tc>
        <w:tc>
          <w:tcPr>
            <w:tcW w:w="3654" w:type="pct"/>
            <w:tcBorders>
              <w:top w:val="nil"/>
              <w:left w:val="nil"/>
              <w:bottom w:val="single" w:sz="4" w:space="0" w:color="auto"/>
              <w:right w:val="single" w:sz="4" w:space="0" w:color="auto"/>
            </w:tcBorders>
            <w:vAlign w:val="center"/>
          </w:tcPr>
          <w:p w14:paraId="4D846E91" w14:textId="77777777" w:rsidR="00D639AE" w:rsidRPr="001D6D5E" w:rsidRDefault="00253948">
            <w:r w:rsidRPr="001D6D5E">
              <w:rPr>
                <w:rFonts w:hint="eastAsia"/>
              </w:rPr>
              <w:t>塔式起重机使用应符合国家现行标准</w:t>
            </w:r>
            <w:proofErr w:type="gramStart"/>
            <w:r w:rsidRPr="001D6D5E">
              <w:rPr>
                <w:rFonts w:hint="eastAsia"/>
              </w:rPr>
              <w:t>《</w:t>
            </w:r>
            <w:proofErr w:type="gramEnd"/>
            <w:r w:rsidRPr="001D6D5E">
              <w:rPr>
                <w:rFonts w:hint="eastAsia"/>
              </w:rPr>
              <w:t>塔式起重机安全规程和</w:t>
            </w:r>
            <w:proofErr w:type="gramStart"/>
            <w:r w:rsidRPr="001D6D5E">
              <w:rPr>
                <w:rFonts w:hint="eastAsia"/>
              </w:rPr>
              <w:t>《</w:t>
            </w:r>
            <w:proofErr w:type="gramEnd"/>
            <w:r w:rsidRPr="001D6D5E">
              <w:rPr>
                <w:rFonts w:hint="eastAsia"/>
              </w:rPr>
              <w:t>建筑施工塔式起重机安装、使用、拆卸安全技术规程</w:t>
            </w:r>
            <w:proofErr w:type="gramStart"/>
            <w:r w:rsidRPr="001D6D5E">
              <w:rPr>
                <w:rFonts w:hint="eastAsia"/>
              </w:rPr>
              <w:t>》</w:t>
            </w:r>
            <w:proofErr w:type="gramEnd"/>
            <w:r w:rsidRPr="001D6D5E">
              <w:rPr>
                <w:rFonts w:hint="eastAsia"/>
              </w:rPr>
              <w:t>的规定，如违反相关规定且整改不力的</w:t>
            </w:r>
          </w:p>
        </w:tc>
        <w:tc>
          <w:tcPr>
            <w:tcW w:w="236" w:type="pct"/>
            <w:tcBorders>
              <w:top w:val="nil"/>
              <w:left w:val="nil"/>
              <w:bottom w:val="single" w:sz="4" w:space="0" w:color="auto"/>
              <w:right w:val="single" w:sz="4" w:space="0" w:color="auto"/>
            </w:tcBorders>
            <w:vAlign w:val="center"/>
          </w:tcPr>
          <w:p w14:paraId="6C929ED1"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362" w:type="pct"/>
            <w:tcBorders>
              <w:top w:val="nil"/>
              <w:left w:val="nil"/>
              <w:bottom w:val="single" w:sz="4" w:space="0" w:color="auto"/>
              <w:right w:val="single" w:sz="4" w:space="0" w:color="auto"/>
            </w:tcBorders>
            <w:vAlign w:val="center"/>
          </w:tcPr>
          <w:p w14:paraId="4FE3B894"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446344CE" w14:textId="77777777">
        <w:trPr>
          <w:trHeight w:val="499"/>
        </w:trPr>
        <w:tc>
          <w:tcPr>
            <w:tcW w:w="157" w:type="pct"/>
            <w:vMerge/>
            <w:tcBorders>
              <w:top w:val="nil"/>
              <w:left w:val="single" w:sz="4" w:space="0" w:color="auto"/>
              <w:bottom w:val="single" w:sz="4" w:space="0" w:color="000000"/>
              <w:right w:val="single" w:sz="4" w:space="0" w:color="auto"/>
            </w:tcBorders>
            <w:vAlign w:val="center"/>
          </w:tcPr>
          <w:p w14:paraId="49D8D700" w14:textId="77777777" w:rsidR="00D639AE" w:rsidRPr="001D6D5E" w:rsidRDefault="00D639AE"/>
        </w:tc>
        <w:tc>
          <w:tcPr>
            <w:tcW w:w="591" w:type="pct"/>
            <w:vMerge/>
            <w:tcBorders>
              <w:top w:val="nil"/>
              <w:left w:val="single" w:sz="4" w:space="0" w:color="auto"/>
              <w:bottom w:val="single" w:sz="4" w:space="0" w:color="000000"/>
              <w:right w:val="single" w:sz="4" w:space="0" w:color="auto"/>
            </w:tcBorders>
            <w:vAlign w:val="center"/>
          </w:tcPr>
          <w:p w14:paraId="1EBCE75B" w14:textId="77777777" w:rsidR="00D639AE" w:rsidRPr="001D6D5E" w:rsidRDefault="00D639AE"/>
        </w:tc>
        <w:tc>
          <w:tcPr>
            <w:tcW w:w="3654" w:type="pct"/>
            <w:tcBorders>
              <w:top w:val="nil"/>
              <w:left w:val="nil"/>
              <w:bottom w:val="single" w:sz="4" w:space="0" w:color="auto"/>
              <w:right w:val="single" w:sz="4" w:space="0" w:color="auto"/>
            </w:tcBorders>
            <w:noWrap/>
            <w:vAlign w:val="center"/>
          </w:tcPr>
          <w:p w14:paraId="5004450E" w14:textId="77777777" w:rsidR="00D639AE" w:rsidRPr="001D6D5E" w:rsidRDefault="00253948">
            <w:r w:rsidRPr="001D6D5E">
              <w:rPr>
                <w:rFonts w:hint="eastAsia"/>
              </w:rPr>
              <w:t>起重吊装操作应符合现行国家标准《起重机械安全规程》的规定，如违反相关规定且整改不力的</w:t>
            </w:r>
          </w:p>
        </w:tc>
        <w:tc>
          <w:tcPr>
            <w:tcW w:w="236" w:type="pct"/>
            <w:tcBorders>
              <w:top w:val="nil"/>
              <w:left w:val="nil"/>
              <w:bottom w:val="single" w:sz="4" w:space="0" w:color="auto"/>
              <w:right w:val="single" w:sz="4" w:space="0" w:color="auto"/>
            </w:tcBorders>
            <w:vAlign w:val="center"/>
          </w:tcPr>
          <w:p w14:paraId="4EDA105D"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362" w:type="pct"/>
            <w:tcBorders>
              <w:top w:val="nil"/>
              <w:left w:val="nil"/>
              <w:bottom w:val="single" w:sz="4" w:space="0" w:color="auto"/>
              <w:right w:val="single" w:sz="4" w:space="0" w:color="auto"/>
            </w:tcBorders>
            <w:vAlign w:val="center"/>
          </w:tcPr>
          <w:p w14:paraId="1EB2974E"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551936EA" w14:textId="77777777">
        <w:trPr>
          <w:trHeight w:val="919"/>
        </w:trPr>
        <w:tc>
          <w:tcPr>
            <w:tcW w:w="157" w:type="pct"/>
            <w:vMerge/>
            <w:tcBorders>
              <w:top w:val="nil"/>
              <w:left w:val="single" w:sz="4" w:space="0" w:color="auto"/>
              <w:bottom w:val="single" w:sz="4" w:space="0" w:color="000000"/>
              <w:right w:val="single" w:sz="4" w:space="0" w:color="auto"/>
            </w:tcBorders>
            <w:vAlign w:val="center"/>
          </w:tcPr>
          <w:p w14:paraId="2F5378E4" w14:textId="77777777" w:rsidR="00D639AE" w:rsidRPr="001D6D5E" w:rsidRDefault="00D639AE"/>
        </w:tc>
        <w:tc>
          <w:tcPr>
            <w:tcW w:w="591" w:type="pct"/>
            <w:vMerge/>
            <w:tcBorders>
              <w:top w:val="nil"/>
              <w:left w:val="single" w:sz="4" w:space="0" w:color="auto"/>
              <w:bottom w:val="single" w:sz="4" w:space="0" w:color="000000"/>
              <w:right w:val="single" w:sz="4" w:space="0" w:color="auto"/>
            </w:tcBorders>
            <w:vAlign w:val="center"/>
          </w:tcPr>
          <w:p w14:paraId="30518571" w14:textId="77777777" w:rsidR="00D639AE" w:rsidRPr="001D6D5E" w:rsidRDefault="00D639AE"/>
        </w:tc>
        <w:tc>
          <w:tcPr>
            <w:tcW w:w="3654" w:type="pct"/>
            <w:tcBorders>
              <w:top w:val="nil"/>
              <w:left w:val="nil"/>
              <w:bottom w:val="single" w:sz="4" w:space="0" w:color="auto"/>
              <w:right w:val="single" w:sz="4" w:space="0" w:color="auto"/>
            </w:tcBorders>
            <w:vAlign w:val="center"/>
          </w:tcPr>
          <w:p w14:paraId="427905E2" w14:textId="77777777" w:rsidR="00D639AE" w:rsidRPr="001D6D5E" w:rsidRDefault="00253948">
            <w:r w:rsidRPr="001D6D5E">
              <w:rPr>
                <w:rFonts w:hint="eastAsia"/>
              </w:rPr>
              <w:t>平刨、圆盘锯、手持电动工具、钢筋机械、电焊机、搅拌机、气瓶、翻斗车、潜水泵、振捣器、桩工机械等施工机具操作应符合</w:t>
            </w:r>
            <w:proofErr w:type="gramStart"/>
            <w:r w:rsidRPr="001D6D5E">
              <w:rPr>
                <w:rFonts w:hint="eastAsia"/>
              </w:rPr>
              <w:t>现行行业</w:t>
            </w:r>
            <w:proofErr w:type="gramEnd"/>
            <w:r w:rsidRPr="001D6D5E">
              <w:rPr>
                <w:rFonts w:hint="eastAsia"/>
              </w:rPr>
              <w:t>标准《建筑机械使用安全技术规程》和《施工现场机械设备检查技术规程》的规定，如违反相关规定且整改不力的</w:t>
            </w:r>
          </w:p>
        </w:tc>
        <w:tc>
          <w:tcPr>
            <w:tcW w:w="236" w:type="pct"/>
            <w:tcBorders>
              <w:top w:val="nil"/>
              <w:left w:val="nil"/>
              <w:bottom w:val="single" w:sz="4" w:space="0" w:color="auto"/>
              <w:right w:val="single" w:sz="4" w:space="0" w:color="auto"/>
            </w:tcBorders>
            <w:vAlign w:val="center"/>
          </w:tcPr>
          <w:p w14:paraId="37E39408"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362" w:type="pct"/>
            <w:tcBorders>
              <w:top w:val="nil"/>
              <w:left w:val="nil"/>
              <w:bottom w:val="single" w:sz="4" w:space="0" w:color="auto"/>
              <w:right w:val="single" w:sz="4" w:space="0" w:color="auto"/>
            </w:tcBorders>
            <w:vAlign w:val="center"/>
          </w:tcPr>
          <w:p w14:paraId="30B2C415"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702D1611" w14:textId="77777777">
        <w:trPr>
          <w:trHeight w:val="600"/>
        </w:trPr>
        <w:tc>
          <w:tcPr>
            <w:tcW w:w="157" w:type="pct"/>
            <w:vMerge w:val="restart"/>
            <w:tcBorders>
              <w:top w:val="nil"/>
              <w:left w:val="single" w:sz="4" w:space="0" w:color="auto"/>
              <w:bottom w:val="single" w:sz="4" w:space="0" w:color="000000"/>
              <w:right w:val="single" w:sz="4" w:space="0" w:color="auto"/>
            </w:tcBorders>
            <w:noWrap/>
            <w:vAlign w:val="center"/>
          </w:tcPr>
          <w:p w14:paraId="435C8E51" w14:textId="77777777" w:rsidR="00D639AE" w:rsidRPr="001D6D5E" w:rsidRDefault="00253948">
            <w:r w:rsidRPr="001D6D5E">
              <w:rPr>
                <w:rFonts w:hint="eastAsia"/>
              </w:rPr>
              <w:t>7</w:t>
            </w:r>
          </w:p>
        </w:tc>
        <w:tc>
          <w:tcPr>
            <w:tcW w:w="591" w:type="pct"/>
            <w:vMerge w:val="restart"/>
            <w:tcBorders>
              <w:top w:val="nil"/>
              <w:left w:val="single" w:sz="4" w:space="0" w:color="auto"/>
              <w:bottom w:val="single" w:sz="4" w:space="0" w:color="000000"/>
              <w:right w:val="single" w:sz="4" w:space="0" w:color="auto"/>
            </w:tcBorders>
            <w:vAlign w:val="center"/>
          </w:tcPr>
          <w:p w14:paraId="50CC9510" w14:textId="77777777" w:rsidR="00D639AE" w:rsidRPr="001D6D5E" w:rsidRDefault="00253948">
            <w:r w:rsidRPr="001D6D5E">
              <w:rPr>
                <w:rFonts w:hint="eastAsia"/>
              </w:rPr>
              <w:t>施工作业</w:t>
            </w:r>
          </w:p>
        </w:tc>
        <w:tc>
          <w:tcPr>
            <w:tcW w:w="3654" w:type="pct"/>
            <w:tcBorders>
              <w:top w:val="nil"/>
              <w:left w:val="nil"/>
              <w:bottom w:val="single" w:sz="4" w:space="0" w:color="auto"/>
              <w:right w:val="single" w:sz="4" w:space="0" w:color="auto"/>
            </w:tcBorders>
            <w:vAlign w:val="center"/>
          </w:tcPr>
          <w:p w14:paraId="537F6645" w14:textId="77777777" w:rsidR="00D639AE" w:rsidRPr="001D6D5E" w:rsidRDefault="00253948">
            <w:r w:rsidRPr="001D6D5E">
              <w:rPr>
                <w:rFonts w:hint="eastAsia"/>
              </w:rPr>
              <w:t>符合现行建筑施工规范大全有关规定，违反规定的</w:t>
            </w:r>
          </w:p>
        </w:tc>
        <w:tc>
          <w:tcPr>
            <w:tcW w:w="236" w:type="pct"/>
            <w:tcBorders>
              <w:top w:val="nil"/>
              <w:left w:val="nil"/>
              <w:bottom w:val="single" w:sz="4" w:space="0" w:color="auto"/>
              <w:right w:val="single" w:sz="4" w:space="0" w:color="auto"/>
            </w:tcBorders>
            <w:vAlign w:val="center"/>
          </w:tcPr>
          <w:p w14:paraId="59834EA4"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362" w:type="pct"/>
            <w:tcBorders>
              <w:top w:val="nil"/>
              <w:left w:val="nil"/>
              <w:bottom w:val="single" w:sz="4" w:space="0" w:color="auto"/>
              <w:right w:val="single" w:sz="4" w:space="0" w:color="auto"/>
            </w:tcBorders>
            <w:vAlign w:val="center"/>
          </w:tcPr>
          <w:p w14:paraId="1D6CC0CC"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76C7449C" w14:textId="77777777">
        <w:trPr>
          <w:trHeight w:val="499"/>
        </w:trPr>
        <w:tc>
          <w:tcPr>
            <w:tcW w:w="157" w:type="pct"/>
            <w:vMerge/>
            <w:tcBorders>
              <w:top w:val="nil"/>
              <w:left w:val="single" w:sz="4" w:space="0" w:color="auto"/>
              <w:bottom w:val="single" w:sz="4" w:space="0" w:color="000000"/>
              <w:right w:val="single" w:sz="4" w:space="0" w:color="auto"/>
            </w:tcBorders>
            <w:vAlign w:val="center"/>
          </w:tcPr>
          <w:p w14:paraId="0CB480B7" w14:textId="77777777" w:rsidR="00D639AE" w:rsidRPr="001D6D5E" w:rsidRDefault="00D639AE"/>
        </w:tc>
        <w:tc>
          <w:tcPr>
            <w:tcW w:w="591" w:type="pct"/>
            <w:vMerge/>
            <w:tcBorders>
              <w:top w:val="nil"/>
              <w:left w:val="single" w:sz="4" w:space="0" w:color="auto"/>
              <w:bottom w:val="single" w:sz="4" w:space="0" w:color="000000"/>
              <w:right w:val="single" w:sz="4" w:space="0" w:color="auto"/>
            </w:tcBorders>
            <w:vAlign w:val="center"/>
          </w:tcPr>
          <w:p w14:paraId="03BAADBF" w14:textId="77777777" w:rsidR="00D639AE" w:rsidRPr="001D6D5E" w:rsidRDefault="00D639AE"/>
        </w:tc>
        <w:tc>
          <w:tcPr>
            <w:tcW w:w="3654" w:type="pct"/>
            <w:tcBorders>
              <w:top w:val="nil"/>
              <w:left w:val="nil"/>
              <w:bottom w:val="single" w:sz="4" w:space="0" w:color="auto"/>
              <w:right w:val="single" w:sz="4" w:space="0" w:color="auto"/>
            </w:tcBorders>
            <w:vAlign w:val="center"/>
          </w:tcPr>
          <w:p w14:paraId="2BA833E2" w14:textId="77777777" w:rsidR="00D639AE" w:rsidRPr="001D6D5E" w:rsidRDefault="00253948">
            <w:r w:rsidRPr="001D6D5E">
              <w:rPr>
                <w:rFonts w:hint="eastAsia"/>
              </w:rPr>
              <w:t>符合</w:t>
            </w:r>
            <w:r w:rsidRPr="001D6D5E">
              <w:rPr>
                <w:rFonts w:hint="eastAsia"/>
              </w:rPr>
              <w:t>2014</w:t>
            </w:r>
            <w:r w:rsidRPr="001D6D5E">
              <w:rPr>
                <w:rFonts w:hint="eastAsia"/>
              </w:rPr>
              <w:t>年最新修订的安全生产法有关规定，违反规定的</w:t>
            </w:r>
          </w:p>
        </w:tc>
        <w:tc>
          <w:tcPr>
            <w:tcW w:w="236" w:type="pct"/>
            <w:tcBorders>
              <w:top w:val="nil"/>
              <w:left w:val="nil"/>
              <w:bottom w:val="single" w:sz="4" w:space="0" w:color="auto"/>
              <w:right w:val="single" w:sz="4" w:space="0" w:color="auto"/>
            </w:tcBorders>
            <w:vAlign w:val="center"/>
          </w:tcPr>
          <w:p w14:paraId="6EDB211E" w14:textId="77777777" w:rsidR="00D639AE" w:rsidRPr="001D6D5E" w:rsidRDefault="00253948">
            <w:r w:rsidRPr="001D6D5E">
              <w:rPr>
                <w:rFonts w:hint="eastAsia"/>
              </w:rPr>
              <w:t>2</w:t>
            </w:r>
            <w:r w:rsidRPr="001D6D5E">
              <w:rPr>
                <w:rFonts w:hint="eastAsia"/>
              </w:rPr>
              <w:t>～</w:t>
            </w:r>
            <w:r w:rsidRPr="001D6D5E">
              <w:rPr>
                <w:rFonts w:hint="eastAsia"/>
              </w:rPr>
              <w:t>20</w:t>
            </w:r>
          </w:p>
        </w:tc>
        <w:tc>
          <w:tcPr>
            <w:tcW w:w="362" w:type="pct"/>
            <w:tcBorders>
              <w:top w:val="nil"/>
              <w:left w:val="nil"/>
              <w:bottom w:val="single" w:sz="4" w:space="0" w:color="auto"/>
              <w:right w:val="single" w:sz="4" w:space="0" w:color="auto"/>
            </w:tcBorders>
            <w:vAlign w:val="center"/>
          </w:tcPr>
          <w:p w14:paraId="679268B1" w14:textId="77777777" w:rsidR="00D639AE" w:rsidRPr="001D6D5E" w:rsidRDefault="00253948">
            <w:r w:rsidRPr="001D6D5E">
              <w:rPr>
                <w:rFonts w:hint="eastAsia"/>
              </w:rPr>
              <w:t>400</w:t>
            </w:r>
            <w:r w:rsidRPr="001D6D5E">
              <w:rPr>
                <w:rFonts w:hint="eastAsia"/>
              </w:rPr>
              <w:t>～</w:t>
            </w:r>
            <w:r w:rsidRPr="001D6D5E">
              <w:rPr>
                <w:rFonts w:hint="eastAsia"/>
              </w:rPr>
              <w:t>4000</w:t>
            </w:r>
          </w:p>
        </w:tc>
      </w:tr>
      <w:tr w:rsidR="001D6D5E" w:rsidRPr="001D6D5E" w14:paraId="3D32F0FA" w14:textId="77777777">
        <w:trPr>
          <w:trHeight w:val="499"/>
        </w:trPr>
        <w:tc>
          <w:tcPr>
            <w:tcW w:w="157" w:type="pct"/>
            <w:vMerge/>
            <w:tcBorders>
              <w:top w:val="nil"/>
              <w:left w:val="single" w:sz="4" w:space="0" w:color="auto"/>
              <w:bottom w:val="single" w:sz="4" w:space="0" w:color="000000"/>
              <w:right w:val="single" w:sz="4" w:space="0" w:color="auto"/>
            </w:tcBorders>
            <w:vAlign w:val="center"/>
          </w:tcPr>
          <w:p w14:paraId="55A00D9B" w14:textId="77777777" w:rsidR="00D639AE" w:rsidRPr="001D6D5E" w:rsidRDefault="00D639AE"/>
        </w:tc>
        <w:tc>
          <w:tcPr>
            <w:tcW w:w="591" w:type="pct"/>
            <w:vMerge/>
            <w:tcBorders>
              <w:top w:val="nil"/>
              <w:left w:val="single" w:sz="4" w:space="0" w:color="auto"/>
              <w:bottom w:val="single" w:sz="4" w:space="0" w:color="000000"/>
              <w:right w:val="single" w:sz="4" w:space="0" w:color="auto"/>
            </w:tcBorders>
            <w:vAlign w:val="center"/>
          </w:tcPr>
          <w:p w14:paraId="7836D3BD" w14:textId="77777777" w:rsidR="00D639AE" w:rsidRPr="001D6D5E" w:rsidRDefault="00D639AE"/>
        </w:tc>
        <w:tc>
          <w:tcPr>
            <w:tcW w:w="3654" w:type="pct"/>
            <w:tcBorders>
              <w:top w:val="nil"/>
              <w:left w:val="nil"/>
              <w:bottom w:val="single" w:sz="4" w:space="0" w:color="auto"/>
              <w:right w:val="single" w:sz="4" w:space="0" w:color="auto"/>
            </w:tcBorders>
            <w:vAlign w:val="center"/>
          </w:tcPr>
          <w:p w14:paraId="6A65F118" w14:textId="77777777" w:rsidR="00D639AE" w:rsidRPr="001D6D5E" w:rsidRDefault="00253948">
            <w:r w:rsidRPr="001D6D5E">
              <w:rPr>
                <w:rFonts w:hint="eastAsia"/>
              </w:rPr>
              <w:t>各工种作业必须符合相关工种安全操作规程，违反规定且整改不力的</w:t>
            </w:r>
          </w:p>
        </w:tc>
        <w:tc>
          <w:tcPr>
            <w:tcW w:w="236" w:type="pct"/>
            <w:tcBorders>
              <w:top w:val="nil"/>
              <w:left w:val="nil"/>
              <w:bottom w:val="single" w:sz="4" w:space="0" w:color="auto"/>
              <w:right w:val="single" w:sz="4" w:space="0" w:color="auto"/>
            </w:tcBorders>
            <w:vAlign w:val="center"/>
          </w:tcPr>
          <w:p w14:paraId="63DF143C"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362" w:type="pct"/>
            <w:tcBorders>
              <w:top w:val="nil"/>
              <w:left w:val="nil"/>
              <w:bottom w:val="single" w:sz="4" w:space="0" w:color="auto"/>
              <w:right w:val="single" w:sz="4" w:space="0" w:color="auto"/>
            </w:tcBorders>
            <w:vAlign w:val="center"/>
          </w:tcPr>
          <w:p w14:paraId="00183EEE"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092202DF" w14:textId="77777777">
        <w:trPr>
          <w:trHeight w:val="499"/>
        </w:trPr>
        <w:tc>
          <w:tcPr>
            <w:tcW w:w="157" w:type="pct"/>
            <w:vMerge/>
            <w:tcBorders>
              <w:top w:val="nil"/>
              <w:left w:val="single" w:sz="4" w:space="0" w:color="auto"/>
              <w:bottom w:val="single" w:sz="4" w:space="0" w:color="000000"/>
              <w:right w:val="single" w:sz="4" w:space="0" w:color="auto"/>
            </w:tcBorders>
            <w:vAlign w:val="center"/>
          </w:tcPr>
          <w:p w14:paraId="6653695B" w14:textId="77777777" w:rsidR="00D639AE" w:rsidRPr="001D6D5E" w:rsidRDefault="00D639AE"/>
        </w:tc>
        <w:tc>
          <w:tcPr>
            <w:tcW w:w="591" w:type="pct"/>
            <w:vMerge/>
            <w:tcBorders>
              <w:top w:val="nil"/>
              <w:left w:val="single" w:sz="4" w:space="0" w:color="auto"/>
              <w:bottom w:val="single" w:sz="4" w:space="0" w:color="000000"/>
              <w:right w:val="single" w:sz="4" w:space="0" w:color="auto"/>
            </w:tcBorders>
            <w:vAlign w:val="center"/>
          </w:tcPr>
          <w:p w14:paraId="28FDBAED" w14:textId="77777777" w:rsidR="00D639AE" w:rsidRPr="001D6D5E" w:rsidRDefault="00D639AE"/>
        </w:tc>
        <w:tc>
          <w:tcPr>
            <w:tcW w:w="3654" w:type="pct"/>
            <w:tcBorders>
              <w:top w:val="nil"/>
              <w:left w:val="nil"/>
              <w:bottom w:val="single" w:sz="4" w:space="0" w:color="auto"/>
              <w:right w:val="single" w:sz="4" w:space="0" w:color="auto"/>
            </w:tcBorders>
            <w:vAlign w:val="center"/>
          </w:tcPr>
          <w:p w14:paraId="28F8DB09" w14:textId="77777777" w:rsidR="00D639AE" w:rsidRPr="001D6D5E" w:rsidRDefault="00253948">
            <w:r w:rsidRPr="001D6D5E">
              <w:rPr>
                <w:rFonts w:hint="eastAsia"/>
              </w:rPr>
              <w:t>非特种作业人员从事特种作业的</w:t>
            </w:r>
          </w:p>
        </w:tc>
        <w:tc>
          <w:tcPr>
            <w:tcW w:w="236" w:type="pct"/>
            <w:tcBorders>
              <w:top w:val="nil"/>
              <w:left w:val="nil"/>
              <w:bottom w:val="single" w:sz="4" w:space="0" w:color="auto"/>
              <w:right w:val="single" w:sz="4" w:space="0" w:color="auto"/>
            </w:tcBorders>
            <w:vAlign w:val="center"/>
          </w:tcPr>
          <w:p w14:paraId="6DF79FF0" w14:textId="77777777" w:rsidR="00D639AE" w:rsidRPr="001D6D5E" w:rsidRDefault="00253948">
            <w:r w:rsidRPr="001D6D5E">
              <w:rPr>
                <w:rFonts w:hint="eastAsia"/>
              </w:rPr>
              <w:t>5</w:t>
            </w:r>
          </w:p>
        </w:tc>
        <w:tc>
          <w:tcPr>
            <w:tcW w:w="362" w:type="pct"/>
            <w:tcBorders>
              <w:top w:val="nil"/>
              <w:left w:val="nil"/>
              <w:bottom w:val="single" w:sz="4" w:space="0" w:color="auto"/>
              <w:right w:val="single" w:sz="4" w:space="0" w:color="auto"/>
            </w:tcBorders>
            <w:vAlign w:val="center"/>
          </w:tcPr>
          <w:p w14:paraId="4FBFB8D1" w14:textId="77777777" w:rsidR="00D639AE" w:rsidRPr="001D6D5E" w:rsidRDefault="00253948">
            <w:r w:rsidRPr="001D6D5E">
              <w:rPr>
                <w:rFonts w:hint="eastAsia"/>
              </w:rPr>
              <w:t>1000</w:t>
            </w:r>
          </w:p>
        </w:tc>
      </w:tr>
      <w:tr w:rsidR="001D6D5E" w:rsidRPr="001D6D5E" w14:paraId="165BF4BD" w14:textId="77777777">
        <w:trPr>
          <w:trHeight w:val="499"/>
        </w:trPr>
        <w:tc>
          <w:tcPr>
            <w:tcW w:w="157" w:type="pct"/>
            <w:vMerge w:val="restart"/>
            <w:tcBorders>
              <w:top w:val="nil"/>
              <w:left w:val="single" w:sz="4" w:space="0" w:color="auto"/>
              <w:bottom w:val="single" w:sz="4" w:space="0" w:color="000000"/>
              <w:right w:val="single" w:sz="4" w:space="0" w:color="auto"/>
            </w:tcBorders>
            <w:noWrap/>
            <w:vAlign w:val="center"/>
          </w:tcPr>
          <w:p w14:paraId="78D4C96C" w14:textId="77777777" w:rsidR="00D639AE" w:rsidRPr="001D6D5E" w:rsidRDefault="00253948">
            <w:r w:rsidRPr="001D6D5E">
              <w:rPr>
                <w:rFonts w:hint="eastAsia"/>
              </w:rPr>
              <w:t>8</w:t>
            </w:r>
          </w:p>
        </w:tc>
        <w:tc>
          <w:tcPr>
            <w:tcW w:w="591" w:type="pct"/>
            <w:vMerge w:val="restart"/>
            <w:tcBorders>
              <w:top w:val="nil"/>
              <w:left w:val="single" w:sz="4" w:space="0" w:color="auto"/>
              <w:bottom w:val="single" w:sz="4" w:space="0" w:color="000000"/>
              <w:right w:val="single" w:sz="4" w:space="0" w:color="auto"/>
            </w:tcBorders>
            <w:vAlign w:val="center"/>
          </w:tcPr>
          <w:p w14:paraId="16403F14" w14:textId="77777777" w:rsidR="00D639AE" w:rsidRPr="001D6D5E" w:rsidRDefault="00253948">
            <w:r w:rsidRPr="001D6D5E">
              <w:rPr>
                <w:rFonts w:hint="eastAsia"/>
              </w:rPr>
              <w:t>安全防护用品</w:t>
            </w:r>
          </w:p>
        </w:tc>
        <w:tc>
          <w:tcPr>
            <w:tcW w:w="3654" w:type="pct"/>
            <w:tcBorders>
              <w:top w:val="nil"/>
              <w:left w:val="nil"/>
              <w:bottom w:val="single" w:sz="4" w:space="0" w:color="auto"/>
              <w:right w:val="single" w:sz="4" w:space="0" w:color="auto"/>
            </w:tcBorders>
            <w:vAlign w:val="center"/>
          </w:tcPr>
          <w:p w14:paraId="39C0AC12" w14:textId="77777777" w:rsidR="00D639AE" w:rsidRPr="001D6D5E" w:rsidRDefault="00253948">
            <w:r w:rsidRPr="001D6D5E">
              <w:rPr>
                <w:rFonts w:hint="eastAsia"/>
              </w:rPr>
              <w:t>安全防护用品的采购、配置应严格按照国家规范标准，如不符合相关规定的</w:t>
            </w:r>
          </w:p>
        </w:tc>
        <w:tc>
          <w:tcPr>
            <w:tcW w:w="236" w:type="pct"/>
            <w:tcBorders>
              <w:top w:val="nil"/>
              <w:left w:val="nil"/>
              <w:bottom w:val="single" w:sz="4" w:space="0" w:color="auto"/>
              <w:right w:val="single" w:sz="4" w:space="0" w:color="auto"/>
            </w:tcBorders>
            <w:vAlign w:val="center"/>
          </w:tcPr>
          <w:p w14:paraId="2F960528"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362" w:type="pct"/>
            <w:tcBorders>
              <w:top w:val="nil"/>
              <w:left w:val="nil"/>
              <w:bottom w:val="single" w:sz="4" w:space="0" w:color="auto"/>
              <w:right w:val="single" w:sz="4" w:space="0" w:color="auto"/>
            </w:tcBorders>
            <w:vAlign w:val="center"/>
          </w:tcPr>
          <w:p w14:paraId="2950A879"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03964820" w14:textId="77777777">
        <w:trPr>
          <w:trHeight w:val="499"/>
        </w:trPr>
        <w:tc>
          <w:tcPr>
            <w:tcW w:w="157" w:type="pct"/>
            <w:vMerge/>
            <w:tcBorders>
              <w:top w:val="nil"/>
              <w:left w:val="single" w:sz="4" w:space="0" w:color="auto"/>
              <w:bottom w:val="single" w:sz="4" w:space="0" w:color="000000"/>
              <w:right w:val="single" w:sz="4" w:space="0" w:color="auto"/>
            </w:tcBorders>
            <w:vAlign w:val="center"/>
          </w:tcPr>
          <w:p w14:paraId="60C8B4C6" w14:textId="77777777" w:rsidR="00D639AE" w:rsidRPr="001D6D5E" w:rsidRDefault="00D639AE"/>
        </w:tc>
        <w:tc>
          <w:tcPr>
            <w:tcW w:w="591" w:type="pct"/>
            <w:vMerge/>
            <w:tcBorders>
              <w:top w:val="nil"/>
              <w:left w:val="single" w:sz="4" w:space="0" w:color="auto"/>
              <w:bottom w:val="single" w:sz="4" w:space="0" w:color="000000"/>
              <w:right w:val="single" w:sz="4" w:space="0" w:color="auto"/>
            </w:tcBorders>
            <w:vAlign w:val="center"/>
          </w:tcPr>
          <w:p w14:paraId="0ECC0007" w14:textId="77777777" w:rsidR="00D639AE" w:rsidRPr="001D6D5E" w:rsidRDefault="00D639AE"/>
        </w:tc>
        <w:tc>
          <w:tcPr>
            <w:tcW w:w="3654" w:type="pct"/>
            <w:tcBorders>
              <w:top w:val="nil"/>
              <w:left w:val="nil"/>
              <w:bottom w:val="single" w:sz="4" w:space="0" w:color="auto"/>
              <w:right w:val="single" w:sz="4" w:space="0" w:color="auto"/>
            </w:tcBorders>
            <w:vAlign w:val="center"/>
          </w:tcPr>
          <w:p w14:paraId="4329B5D4" w14:textId="77777777" w:rsidR="00D639AE" w:rsidRPr="001D6D5E" w:rsidRDefault="00253948">
            <w:r w:rsidRPr="001D6D5E">
              <w:rPr>
                <w:rFonts w:hint="eastAsia"/>
              </w:rPr>
              <w:t>每次使用前安全员必须对安全防护用品进行检查后方能使用，如在检查中发现有违规操作、使用的</w:t>
            </w:r>
          </w:p>
        </w:tc>
        <w:tc>
          <w:tcPr>
            <w:tcW w:w="236" w:type="pct"/>
            <w:tcBorders>
              <w:top w:val="nil"/>
              <w:left w:val="nil"/>
              <w:bottom w:val="single" w:sz="4" w:space="0" w:color="auto"/>
              <w:right w:val="single" w:sz="4" w:space="0" w:color="auto"/>
            </w:tcBorders>
            <w:vAlign w:val="center"/>
          </w:tcPr>
          <w:p w14:paraId="32316314"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362" w:type="pct"/>
            <w:tcBorders>
              <w:top w:val="nil"/>
              <w:left w:val="nil"/>
              <w:bottom w:val="single" w:sz="4" w:space="0" w:color="auto"/>
              <w:right w:val="single" w:sz="4" w:space="0" w:color="auto"/>
            </w:tcBorders>
            <w:vAlign w:val="center"/>
          </w:tcPr>
          <w:p w14:paraId="2BB2C0AC"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17B68578" w14:textId="77777777">
        <w:trPr>
          <w:trHeight w:val="615"/>
        </w:trPr>
        <w:tc>
          <w:tcPr>
            <w:tcW w:w="157" w:type="pct"/>
            <w:vMerge/>
            <w:tcBorders>
              <w:top w:val="nil"/>
              <w:left w:val="single" w:sz="4" w:space="0" w:color="auto"/>
              <w:bottom w:val="single" w:sz="4" w:space="0" w:color="000000"/>
              <w:right w:val="single" w:sz="4" w:space="0" w:color="auto"/>
            </w:tcBorders>
            <w:vAlign w:val="center"/>
          </w:tcPr>
          <w:p w14:paraId="3759AB99" w14:textId="77777777" w:rsidR="00D639AE" w:rsidRPr="001D6D5E" w:rsidRDefault="00D639AE"/>
        </w:tc>
        <w:tc>
          <w:tcPr>
            <w:tcW w:w="591" w:type="pct"/>
            <w:vMerge/>
            <w:tcBorders>
              <w:top w:val="nil"/>
              <w:left w:val="single" w:sz="4" w:space="0" w:color="auto"/>
              <w:bottom w:val="single" w:sz="4" w:space="0" w:color="000000"/>
              <w:right w:val="single" w:sz="4" w:space="0" w:color="auto"/>
            </w:tcBorders>
            <w:vAlign w:val="center"/>
          </w:tcPr>
          <w:p w14:paraId="0618DA5D" w14:textId="77777777" w:rsidR="00D639AE" w:rsidRPr="001D6D5E" w:rsidRDefault="00D639AE"/>
        </w:tc>
        <w:tc>
          <w:tcPr>
            <w:tcW w:w="3654" w:type="pct"/>
            <w:tcBorders>
              <w:top w:val="nil"/>
              <w:left w:val="nil"/>
              <w:bottom w:val="single" w:sz="4" w:space="0" w:color="auto"/>
              <w:right w:val="single" w:sz="4" w:space="0" w:color="auto"/>
            </w:tcBorders>
            <w:vAlign w:val="center"/>
          </w:tcPr>
          <w:p w14:paraId="027DC3BB" w14:textId="77777777" w:rsidR="00D639AE" w:rsidRPr="001D6D5E" w:rsidRDefault="00253948">
            <w:r w:rsidRPr="001D6D5E">
              <w:rPr>
                <w:rFonts w:hint="eastAsia"/>
              </w:rPr>
              <w:t>每天使用前或开工前安全员须对当日涉及的安全防护设施设备进行检查，如在检查中发现有违规操作的</w:t>
            </w:r>
          </w:p>
        </w:tc>
        <w:tc>
          <w:tcPr>
            <w:tcW w:w="236" w:type="pct"/>
            <w:tcBorders>
              <w:top w:val="nil"/>
              <w:left w:val="nil"/>
              <w:bottom w:val="single" w:sz="4" w:space="0" w:color="auto"/>
              <w:right w:val="single" w:sz="4" w:space="0" w:color="auto"/>
            </w:tcBorders>
            <w:vAlign w:val="center"/>
          </w:tcPr>
          <w:p w14:paraId="2DCA9B46"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362" w:type="pct"/>
            <w:tcBorders>
              <w:top w:val="nil"/>
              <w:left w:val="nil"/>
              <w:bottom w:val="single" w:sz="4" w:space="0" w:color="auto"/>
              <w:right w:val="single" w:sz="4" w:space="0" w:color="auto"/>
            </w:tcBorders>
            <w:vAlign w:val="center"/>
          </w:tcPr>
          <w:p w14:paraId="50B3AB11"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7649C68F" w14:textId="77777777">
        <w:trPr>
          <w:trHeight w:val="900"/>
        </w:trPr>
        <w:tc>
          <w:tcPr>
            <w:tcW w:w="157" w:type="pct"/>
            <w:tcBorders>
              <w:top w:val="nil"/>
              <w:left w:val="single" w:sz="4" w:space="0" w:color="auto"/>
              <w:bottom w:val="single" w:sz="4" w:space="0" w:color="auto"/>
              <w:right w:val="single" w:sz="4" w:space="0" w:color="auto"/>
            </w:tcBorders>
            <w:noWrap/>
            <w:vAlign w:val="center"/>
          </w:tcPr>
          <w:p w14:paraId="502AFB59" w14:textId="77777777" w:rsidR="00D639AE" w:rsidRPr="001D6D5E" w:rsidRDefault="00253948">
            <w:r w:rsidRPr="001D6D5E">
              <w:rPr>
                <w:rFonts w:hint="eastAsia"/>
              </w:rPr>
              <w:t>9</w:t>
            </w:r>
          </w:p>
        </w:tc>
        <w:tc>
          <w:tcPr>
            <w:tcW w:w="591" w:type="pct"/>
            <w:tcBorders>
              <w:top w:val="nil"/>
              <w:left w:val="nil"/>
              <w:bottom w:val="single" w:sz="4" w:space="0" w:color="auto"/>
              <w:right w:val="single" w:sz="4" w:space="0" w:color="auto"/>
            </w:tcBorders>
            <w:vAlign w:val="center"/>
          </w:tcPr>
          <w:p w14:paraId="1BF96C5C" w14:textId="77777777" w:rsidR="00D639AE" w:rsidRPr="001D6D5E" w:rsidRDefault="00253948">
            <w:r w:rsidRPr="001D6D5E">
              <w:rPr>
                <w:rFonts w:hint="eastAsia"/>
              </w:rPr>
              <w:t>重要节点监控</w:t>
            </w:r>
          </w:p>
        </w:tc>
        <w:tc>
          <w:tcPr>
            <w:tcW w:w="3654" w:type="pct"/>
            <w:tcBorders>
              <w:top w:val="nil"/>
              <w:left w:val="nil"/>
              <w:bottom w:val="single" w:sz="4" w:space="0" w:color="auto"/>
              <w:right w:val="single" w:sz="4" w:space="0" w:color="auto"/>
            </w:tcBorders>
            <w:vAlign w:val="center"/>
          </w:tcPr>
          <w:p w14:paraId="4ABED5E5" w14:textId="77777777" w:rsidR="00D639AE" w:rsidRPr="001D6D5E" w:rsidRDefault="00253948">
            <w:r w:rsidRPr="001D6D5E">
              <w:rPr>
                <w:rFonts w:hint="eastAsia"/>
              </w:rPr>
              <w:t>对工程施工进度进行监控，包括重要节点施工、节假日施工、工程施工特殊情况的停工、复工（包括因节假期、天气原因的长时间停工）等项目负责人必须及时通知安技科到现场进行监督检查，如未及时通知的</w:t>
            </w:r>
          </w:p>
        </w:tc>
        <w:tc>
          <w:tcPr>
            <w:tcW w:w="236" w:type="pct"/>
            <w:tcBorders>
              <w:top w:val="nil"/>
              <w:left w:val="nil"/>
              <w:bottom w:val="single" w:sz="4" w:space="0" w:color="auto"/>
              <w:right w:val="single" w:sz="4" w:space="0" w:color="auto"/>
            </w:tcBorders>
            <w:vAlign w:val="center"/>
          </w:tcPr>
          <w:p w14:paraId="16208F2E"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362" w:type="pct"/>
            <w:tcBorders>
              <w:top w:val="nil"/>
              <w:left w:val="nil"/>
              <w:bottom w:val="single" w:sz="4" w:space="0" w:color="auto"/>
              <w:right w:val="single" w:sz="4" w:space="0" w:color="auto"/>
            </w:tcBorders>
            <w:vAlign w:val="center"/>
          </w:tcPr>
          <w:p w14:paraId="7A219B25" w14:textId="77777777" w:rsidR="00D639AE" w:rsidRPr="001D6D5E" w:rsidRDefault="00253948">
            <w:r w:rsidRPr="001D6D5E">
              <w:rPr>
                <w:rFonts w:hint="eastAsia"/>
              </w:rPr>
              <w:t>1000</w:t>
            </w:r>
            <w:r w:rsidRPr="001D6D5E">
              <w:rPr>
                <w:rFonts w:hint="eastAsia"/>
              </w:rPr>
              <w:t>～</w:t>
            </w:r>
            <w:r w:rsidRPr="001D6D5E">
              <w:rPr>
                <w:rFonts w:hint="eastAsia"/>
              </w:rPr>
              <w:t>4000</w:t>
            </w:r>
          </w:p>
        </w:tc>
      </w:tr>
    </w:tbl>
    <w:p w14:paraId="0753605A" w14:textId="77777777" w:rsidR="00D639AE" w:rsidRPr="001D6D5E" w:rsidRDefault="00253948">
      <w:r w:rsidRPr="001D6D5E">
        <w:rPr>
          <w:rFonts w:hint="eastAsia"/>
        </w:rPr>
        <w:t>工程质量</w:t>
      </w:r>
    </w:p>
    <w:tbl>
      <w:tblPr>
        <w:tblW w:w="0" w:type="auto"/>
        <w:tblInd w:w="93" w:type="dxa"/>
        <w:tblLook w:val="04A0" w:firstRow="1" w:lastRow="0" w:firstColumn="1" w:lastColumn="0" w:noHBand="0" w:noVBand="1"/>
      </w:tblPr>
      <w:tblGrid>
        <w:gridCol w:w="278"/>
        <w:gridCol w:w="951"/>
        <w:gridCol w:w="5850"/>
        <w:gridCol w:w="522"/>
        <w:gridCol w:w="828"/>
      </w:tblGrid>
      <w:tr w:rsidR="001D6D5E" w:rsidRPr="001D6D5E" w14:paraId="470A039C" w14:textId="77777777">
        <w:trPr>
          <w:trHeight w:val="499"/>
        </w:trPr>
        <w:tc>
          <w:tcPr>
            <w:tcW w:w="0" w:type="auto"/>
            <w:tcBorders>
              <w:top w:val="single" w:sz="4" w:space="0" w:color="auto"/>
              <w:left w:val="single" w:sz="4" w:space="0" w:color="auto"/>
              <w:bottom w:val="nil"/>
              <w:right w:val="single" w:sz="4" w:space="0" w:color="auto"/>
            </w:tcBorders>
            <w:noWrap/>
            <w:vAlign w:val="center"/>
          </w:tcPr>
          <w:p w14:paraId="24A40EAD" w14:textId="77777777" w:rsidR="00D639AE" w:rsidRPr="001D6D5E" w:rsidRDefault="00253948">
            <w:r w:rsidRPr="001D6D5E">
              <w:rPr>
                <w:rFonts w:hint="eastAsia"/>
              </w:rPr>
              <w:t>1</w:t>
            </w:r>
          </w:p>
        </w:tc>
        <w:tc>
          <w:tcPr>
            <w:tcW w:w="0" w:type="auto"/>
            <w:tcBorders>
              <w:top w:val="single" w:sz="4" w:space="0" w:color="auto"/>
              <w:left w:val="nil"/>
              <w:bottom w:val="single" w:sz="4" w:space="0" w:color="auto"/>
              <w:right w:val="single" w:sz="4" w:space="0" w:color="auto"/>
            </w:tcBorders>
            <w:vAlign w:val="center"/>
          </w:tcPr>
          <w:p w14:paraId="44D3BC3E" w14:textId="77777777" w:rsidR="00D639AE" w:rsidRPr="001D6D5E" w:rsidRDefault="00253948">
            <w:r w:rsidRPr="001D6D5E">
              <w:rPr>
                <w:rFonts w:hint="eastAsia"/>
              </w:rPr>
              <w:t>基础工程</w:t>
            </w:r>
          </w:p>
        </w:tc>
        <w:tc>
          <w:tcPr>
            <w:tcW w:w="0" w:type="auto"/>
            <w:tcBorders>
              <w:top w:val="single" w:sz="4" w:space="0" w:color="auto"/>
              <w:left w:val="nil"/>
              <w:bottom w:val="single" w:sz="4" w:space="0" w:color="auto"/>
              <w:right w:val="single" w:sz="4" w:space="0" w:color="auto"/>
            </w:tcBorders>
            <w:noWrap/>
            <w:vAlign w:val="center"/>
          </w:tcPr>
          <w:p w14:paraId="09E9759C" w14:textId="77777777" w:rsidR="00D639AE" w:rsidRPr="001D6D5E" w:rsidRDefault="00253948">
            <w:r w:rsidRPr="001D6D5E">
              <w:rPr>
                <w:rFonts w:hint="eastAsia"/>
              </w:rPr>
              <w:t>符合建筑地基基础工程施工质量验收规范，若违反相关规定且整改不力的</w:t>
            </w:r>
          </w:p>
        </w:tc>
        <w:tc>
          <w:tcPr>
            <w:tcW w:w="0" w:type="auto"/>
            <w:tcBorders>
              <w:top w:val="single" w:sz="4" w:space="0" w:color="auto"/>
              <w:left w:val="nil"/>
              <w:bottom w:val="single" w:sz="4" w:space="0" w:color="auto"/>
              <w:right w:val="single" w:sz="4" w:space="0" w:color="auto"/>
            </w:tcBorders>
            <w:noWrap/>
            <w:vAlign w:val="center"/>
          </w:tcPr>
          <w:p w14:paraId="5C51A867"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0" w:type="auto"/>
            <w:tcBorders>
              <w:top w:val="single" w:sz="4" w:space="0" w:color="auto"/>
              <w:left w:val="nil"/>
              <w:bottom w:val="single" w:sz="4" w:space="0" w:color="auto"/>
              <w:right w:val="single" w:sz="4" w:space="0" w:color="auto"/>
            </w:tcBorders>
            <w:noWrap/>
            <w:vAlign w:val="center"/>
          </w:tcPr>
          <w:p w14:paraId="43B6633D"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3CB0131B" w14:textId="77777777">
        <w:trPr>
          <w:trHeight w:val="499"/>
        </w:trPr>
        <w:tc>
          <w:tcPr>
            <w:tcW w:w="0" w:type="auto"/>
            <w:vMerge w:val="restart"/>
            <w:tcBorders>
              <w:top w:val="nil"/>
              <w:left w:val="single" w:sz="4" w:space="0" w:color="auto"/>
              <w:bottom w:val="single" w:sz="4" w:space="0" w:color="000000"/>
              <w:right w:val="single" w:sz="4" w:space="0" w:color="auto"/>
            </w:tcBorders>
            <w:noWrap/>
            <w:vAlign w:val="center"/>
          </w:tcPr>
          <w:p w14:paraId="66395974" w14:textId="77777777" w:rsidR="00D639AE" w:rsidRPr="001D6D5E" w:rsidRDefault="00253948">
            <w:r w:rsidRPr="001D6D5E">
              <w:rPr>
                <w:rFonts w:hint="eastAsia"/>
              </w:rPr>
              <w:t>1</w:t>
            </w:r>
          </w:p>
        </w:tc>
        <w:tc>
          <w:tcPr>
            <w:tcW w:w="0" w:type="auto"/>
            <w:vMerge w:val="restart"/>
            <w:tcBorders>
              <w:top w:val="nil"/>
              <w:left w:val="single" w:sz="4" w:space="0" w:color="auto"/>
              <w:bottom w:val="single" w:sz="4" w:space="0" w:color="000000"/>
              <w:right w:val="single" w:sz="4" w:space="0" w:color="auto"/>
            </w:tcBorders>
            <w:vAlign w:val="center"/>
          </w:tcPr>
          <w:p w14:paraId="4129928E" w14:textId="77777777" w:rsidR="00D639AE" w:rsidRPr="001D6D5E" w:rsidRDefault="00253948">
            <w:r w:rsidRPr="001D6D5E">
              <w:rPr>
                <w:rFonts w:hint="eastAsia"/>
              </w:rPr>
              <w:t>基础工程</w:t>
            </w:r>
          </w:p>
        </w:tc>
        <w:tc>
          <w:tcPr>
            <w:tcW w:w="0" w:type="auto"/>
            <w:tcBorders>
              <w:top w:val="nil"/>
              <w:left w:val="nil"/>
              <w:bottom w:val="single" w:sz="4" w:space="0" w:color="auto"/>
              <w:right w:val="single" w:sz="4" w:space="0" w:color="auto"/>
            </w:tcBorders>
            <w:noWrap/>
            <w:vAlign w:val="center"/>
          </w:tcPr>
          <w:p w14:paraId="72E81C23" w14:textId="77777777" w:rsidR="00D639AE" w:rsidRPr="001D6D5E" w:rsidRDefault="00253948">
            <w:r w:rsidRPr="001D6D5E">
              <w:rPr>
                <w:rFonts w:hint="eastAsia"/>
              </w:rPr>
              <w:t>符合地下防水工程质量验收规范，若违反相关规定且整改不力的</w:t>
            </w:r>
          </w:p>
        </w:tc>
        <w:tc>
          <w:tcPr>
            <w:tcW w:w="0" w:type="auto"/>
            <w:tcBorders>
              <w:top w:val="nil"/>
              <w:left w:val="nil"/>
              <w:bottom w:val="single" w:sz="4" w:space="0" w:color="auto"/>
              <w:right w:val="single" w:sz="4" w:space="0" w:color="auto"/>
            </w:tcBorders>
            <w:noWrap/>
            <w:vAlign w:val="center"/>
          </w:tcPr>
          <w:p w14:paraId="4D8C60A7"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0" w:type="auto"/>
            <w:tcBorders>
              <w:top w:val="nil"/>
              <w:left w:val="nil"/>
              <w:bottom w:val="single" w:sz="4" w:space="0" w:color="auto"/>
              <w:right w:val="single" w:sz="4" w:space="0" w:color="auto"/>
            </w:tcBorders>
            <w:noWrap/>
            <w:vAlign w:val="center"/>
          </w:tcPr>
          <w:p w14:paraId="1D64BCEA"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5AB16980" w14:textId="77777777">
        <w:trPr>
          <w:trHeight w:val="499"/>
        </w:trPr>
        <w:tc>
          <w:tcPr>
            <w:tcW w:w="0" w:type="auto"/>
            <w:vMerge/>
            <w:tcBorders>
              <w:top w:val="nil"/>
              <w:left w:val="single" w:sz="4" w:space="0" w:color="auto"/>
              <w:bottom w:val="single" w:sz="4" w:space="0" w:color="000000"/>
              <w:right w:val="single" w:sz="4" w:space="0" w:color="auto"/>
            </w:tcBorders>
            <w:vAlign w:val="center"/>
          </w:tcPr>
          <w:p w14:paraId="49D9D231" w14:textId="77777777" w:rsidR="00D639AE" w:rsidRPr="001D6D5E" w:rsidRDefault="00D639AE"/>
        </w:tc>
        <w:tc>
          <w:tcPr>
            <w:tcW w:w="0" w:type="auto"/>
            <w:vMerge/>
            <w:tcBorders>
              <w:top w:val="nil"/>
              <w:left w:val="single" w:sz="4" w:space="0" w:color="auto"/>
              <w:bottom w:val="single" w:sz="4" w:space="0" w:color="000000"/>
              <w:right w:val="single" w:sz="4" w:space="0" w:color="auto"/>
            </w:tcBorders>
            <w:vAlign w:val="center"/>
          </w:tcPr>
          <w:p w14:paraId="44618468"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6C21651E" w14:textId="77777777" w:rsidR="00D639AE" w:rsidRPr="001D6D5E" w:rsidRDefault="00253948">
            <w:r w:rsidRPr="001D6D5E">
              <w:rPr>
                <w:rFonts w:hint="eastAsia"/>
              </w:rPr>
              <w:t>符合建筑地面工程施工质量验收规范，若违反相关规定且整改不力的</w:t>
            </w:r>
          </w:p>
        </w:tc>
        <w:tc>
          <w:tcPr>
            <w:tcW w:w="0" w:type="auto"/>
            <w:tcBorders>
              <w:top w:val="nil"/>
              <w:left w:val="nil"/>
              <w:bottom w:val="single" w:sz="4" w:space="0" w:color="auto"/>
              <w:right w:val="single" w:sz="4" w:space="0" w:color="auto"/>
            </w:tcBorders>
            <w:noWrap/>
            <w:vAlign w:val="center"/>
          </w:tcPr>
          <w:p w14:paraId="583119D9"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0" w:type="auto"/>
            <w:tcBorders>
              <w:top w:val="nil"/>
              <w:left w:val="nil"/>
              <w:bottom w:val="single" w:sz="4" w:space="0" w:color="auto"/>
              <w:right w:val="single" w:sz="4" w:space="0" w:color="auto"/>
            </w:tcBorders>
            <w:noWrap/>
            <w:vAlign w:val="center"/>
          </w:tcPr>
          <w:p w14:paraId="6EB96DAD"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27BF3A7B" w14:textId="77777777">
        <w:trPr>
          <w:trHeight w:val="499"/>
        </w:trPr>
        <w:tc>
          <w:tcPr>
            <w:tcW w:w="0" w:type="auto"/>
            <w:vMerge w:val="restart"/>
            <w:tcBorders>
              <w:top w:val="nil"/>
              <w:left w:val="single" w:sz="4" w:space="0" w:color="auto"/>
              <w:bottom w:val="single" w:sz="4" w:space="0" w:color="auto"/>
              <w:right w:val="single" w:sz="4" w:space="0" w:color="auto"/>
            </w:tcBorders>
            <w:noWrap/>
            <w:vAlign w:val="center"/>
          </w:tcPr>
          <w:p w14:paraId="632943D1" w14:textId="77777777" w:rsidR="00D639AE" w:rsidRPr="001D6D5E" w:rsidRDefault="00253948">
            <w:r w:rsidRPr="001D6D5E">
              <w:rPr>
                <w:rFonts w:hint="eastAsia"/>
              </w:rPr>
              <w:t>2</w:t>
            </w:r>
          </w:p>
        </w:tc>
        <w:tc>
          <w:tcPr>
            <w:tcW w:w="0" w:type="auto"/>
            <w:vMerge w:val="restart"/>
            <w:tcBorders>
              <w:top w:val="nil"/>
              <w:left w:val="single" w:sz="4" w:space="0" w:color="auto"/>
              <w:bottom w:val="single" w:sz="4" w:space="0" w:color="auto"/>
              <w:right w:val="single" w:sz="4" w:space="0" w:color="auto"/>
            </w:tcBorders>
            <w:noWrap/>
            <w:vAlign w:val="center"/>
          </w:tcPr>
          <w:p w14:paraId="411B8D7B" w14:textId="77777777" w:rsidR="00D639AE" w:rsidRPr="001D6D5E" w:rsidRDefault="00253948">
            <w:r w:rsidRPr="001D6D5E">
              <w:rPr>
                <w:rFonts w:hint="eastAsia"/>
              </w:rPr>
              <w:t>结构工程</w:t>
            </w:r>
          </w:p>
        </w:tc>
        <w:tc>
          <w:tcPr>
            <w:tcW w:w="0" w:type="auto"/>
            <w:tcBorders>
              <w:top w:val="nil"/>
              <w:left w:val="nil"/>
              <w:bottom w:val="single" w:sz="4" w:space="0" w:color="auto"/>
              <w:right w:val="single" w:sz="4" w:space="0" w:color="auto"/>
            </w:tcBorders>
            <w:noWrap/>
            <w:vAlign w:val="center"/>
          </w:tcPr>
          <w:p w14:paraId="590F7861" w14:textId="77777777" w:rsidR="00D639AE" w:rsidRPr="001D6D5E" w:rsidRDefault="00253948">
            <w:r w:rsidRPr="001D6D5E">
              <w:rPr>
                <w:rFonts w:hint="eastAsia"/>
              </w:rPr>
              <w:t>符合木结构工程施工质量验收规范，若违反相关规定且整改不力的</w:t>
            </w:r>
          </w:p>
        </w:tc>
        <w:tc>
          <w:tcPr>
            <w:tcW w:w="0" w:type="auto"/>
            <w:tcBorders>
              <w:top w:val="nil"/>
              <w:left w:val="nil"/>
              <w:bottom w:val="single" w:sz="4" w:space="0" w:color="auto"/>
              <w:right w:val="single" w:sz="4" w:space="0" w:color="auto"/>
            </w:tcBorders>
            <w:noWrap/>
            <w:vAlign w:val="center"/>
          </w:tcPr>
          <w:p w14:paraId="418A1321"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0" w:type="auto"/>
            <w:tcBorders>
              <w:top w:val="nil"/>
              <w:left w:val="nil"/>
              <w:bottom w:val="single" w:sz="4" w:space="0" w:color="auto"/>
              <w:right w:val="single" w:sz="4" w:space="0" w:color="auto"/>
            </w:tcBorders>
            <w:noWrap/>
            <w:vAlign w:val="center"/>
          </w:tcPr>
          <w:p w14:paraId="690CB66C"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541AB11B" w14:textId="77777777">
        <w:trPr>
          <w:trHeight w:val="499"/>
        </w:trPr>
        <w:tc>
          <w:tcPr>
            <w:tcW w:w="0" w:type="auto"/>
            <w:vMerge/>
            <w:tcBorders>
              <w:top w:val="nil"/>
              <w:left w:val="single" w:sz="4" w:space="0" w:color="auto"/>
              <w:bottom w:val="single" w:sz="4" w:space="0" w:color="auto"/>
              <w:right w:val="single" w:sz="4" w:space="0" w:color="auto"/>
            </w:tcBorders>
            <w:vAlign w:val="center"/>
          </w:tcPr>
          <w:p w14:paraId="6E335414" w14:textId="77777777" w:rsidR="00D639AE" w:rsidRPr="001D6D5E" w:rsidRDefault="00D639AE"/>
        </w:tc>
        <w:tc>
          <w:tcPr>
            <w:tcW w:w="0" w:type="auto"/>
            <w:vMerge/>
            <w:tcBorders>
              <w:top w:val="nil"/>
              <w:left w:val="single" w:sz="4" w:space="0" w:color="auto"/>
              <w:bottom w:val="single" w:sz="4" w:space="0" w:color="auto"/>
              <w:right w:val="single" w:sz="4" w:space="0" w:color="auto"/>
            </w:tcBorders>
            <w:vAlign w:val="center"/>
          </w:tcPr>
          <w:p w14:paraId="422D6379"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624DFB7C" w14:textId="77777777" w:rsidR="00D639AE" w:rsidRPr="001D6D5E" w:rsidRDefault="00253948">
            <w:r w:rsidRPr="001D6D5E">
              <w:rPr>
                <w:rFonts w:hint="eastAsia"/>
              </w:rPr>
              <w:t>符合钢结构工程施工质量验收规范，若违反相关规定且整改不力的</w:t>
            </w:r>
          </w:p>
        </w:tc>
        <w:tc>
          <w:tcPr>
            <w:tcW w:w="0" w:type="auto"/>
            <w:tcBorders>
              <w:top w:val="nil"/>
              <w:left w:val="nil"/>
              <w:bottom w:val="single" w:sz="4" w:space="0" w:color="auto"/>
              <w:right w:val="single" w:sz="4" w:space="0" w:color="auto"/>
            </w:tcBorders>
            <w:noWrap/>
            <w:vAlign w:val="center"/>
          </w:tcPr>
          <w:p w14:paraId="64B5BEC7"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0" w:type="auto"/>
            <w:tcBorders>
              <w:top w:val="nil"/>
              <w:left w:val="nil"/>
              <w:bottom w:val="single" w:sz="4" w:space="0" w:color="auto"/>
              <w:right w:val="single" w:sz="4" w:space="0" w:color="auto"/>
            </w:tcBorders>
            <w:noWrap/>
            <w:vAlign w:val="center"/>
          </w:tcPr>
          <w:p w14:paraId="2B64C65D"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29B3A96F" w14:textId="77777777">
        <w:trPr>
          <w:trHeight w:val="499"/>
        </w:trPr>
        <w:tc>
          <w:tcPr>
            <w:tcW w:w="0" w:type="auto"/>
            <w:vMerge/>
            <w:tcBorders>
              <w:top w:val="nil"/>
              <w:left w:val="single" w:sz="4" w:space="0" w:color="auto"/>
              <w:bottom w:val="single" w:sz="4" w:space="0" w:color="auto"/>
              <w:right w:val="single" w:sz="4" w:space="0" w:color="auto"/>
            </w:tcBorders>
            <w:vAlign w:val="center"/>
          </w:tcPr>
          <w:p w14:paraId="1F09320D" w14:textId="77777777" w:rsidR="00D639AE" w:rsidRPr="001D6D5E" w:rsidRDefault="00D639AE"/>
        </w:tc>
        <w:tc>
          <w:tcPr>
            <w:tcW w:w="0" w:type="auto"/>
            <w:vMerge/>
            <w:tcBorders>
              <w:top w:val="nil"/>
              <w:left w:val="single" w:sz="4" w:space="0" w:color="auto"/>
              <w:bottom w:val="single" w:sz="4" w:space="0" w:color="auto"/>
              <w:right w:val="single" w:sz="4" w:space="0" w:color="auto"/>
            </w:tcBorders>
            <w:vAlign w:val="center"/>
          </w:tcPr>
          <w:p w14:paraId="3ED1DD03"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14189016" w14:textId="77777777" w:rsidR="00D639AE" w:rsidRPr="001D6D5E" w:rsidRDefault="00253948">
            <w:r w:rsidRPr="001D6D5E">
              <w:rPr>
                <w:rFonts w:hint="eastAsia"/>
              </w:rPr>
              <w:t>符合混凝土结构工程施工质量验收规范，若违反相关规定且整改不力的</w:t>
            </w:r>
          </w:p>
        </w:tc>
        <w:tc>
          <w:tcPr>
            <w:tcW w:w="0" w:type="auto"/>
            <w:tcBorders>
              <w:top w:val="nil"/>
              <w:left w:val="nil"/>
              <w:bottom w:val="single" w:sz="4" w:space="0" w:color="auto"/>
              <w:right w:val="single" w:sz="4" w:space="0" w:color="auto"/>
            </w:tcBorders>
            <w:noWrap/>
            <w:vAlign w:val="center"/>
          </w:tcPr>
          <w:p w14:paraId="0D5C6739"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0" w:type="auto"/>
            <w:tcBorders>
              <w:top w:val="nil"/>
              <w:left w:val="nil"/>
              <w:bottom w:val="single" w:sz="4" w:space="0" w:color="auto"/>
              <w:right w:val="single" w:sz="4" w:space="0" w:color="auto"/>
            </w:tcBorders>
            <w:noWrap/>
            <w:vAlign w:val="center"/>
          </w:tcPr>
          <w:p w14:paraId="2CF0B745"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0BE68CCF" w14:textId="77777777">
        <w:trPr>
          <w:trHeight w:val="499"/>
        </w:trPr>
        <w:tc>
          <w:tcPr>
            <w:tcW w:w="0" w:type="auto"/>
            <w:vMerge/>
            <w:tcBorders>
              <w:top w:val="nil"/>
              <w:left w:val="single" w:sz="4" w:space="0" w:color="auto"/>
              <w:bottom w:val="single" w:sz="4" w:space="0" w:color="auto"/>
              <w:right w:val="single" w:sz="4" w:space="0" w:color="auto"/>
            </w:tcBorders>
            <w:vAlign w:val="center"/>
          </w:tcPr>
          <w:p w14:paraId="6C77D938" w14:textId="77777777" w:rsidR="00D639AE" w:rsidRPr="001D6D5E" w:rsidRDefault="00D639AE"/>
        </w:tc>
        <w:tc>
          <w:tcPr>
            <w:tcW w:w="0" w:type="auto"/>
            <w:vMerge/>
            <w:tcBorders>
              <w:top w:val="nil"/>
              <w:left w:val="single" w:sz="4" w:space="0" w:color="auto"/>
              <w:bottom w:val="single" w:sz="4" w:space="0" w:color="auto"/>
              <w:right w:val="single" w:sz="4" w:space="0" w:color="auto"/>
            </w:tcBorders>
            <w:vAlign w:val="center"/>
          </w:tcPr>
          <w:p w14:paraId="4CD527A3"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285E8071" w14:textId="77777777" w:rsidR="00D639AE" w:rsidRPr="001D6D5E" w:rsidRDefault="00253948">
            <w:r w:rsidRPr="001D6D5E">
              <w:rPr>
                <w:rFonts w:hint="eastAsia"/>
              </w:rPr>
              <w:t>符合砌体结构工程施工质量验收规范，若违反相关规定且整改不力的</w:t>
            </w:r>
          </w:p>
        </w:tc>
        <w:tc>
          <w:tcPr>
            <w:tcW w:w="0" w:type="auto"/>
            <w:tcBorders>
              <w:top w:val="nil"/>
              <w:left w:val="nil"/>
              <w:bottom w:val="single" w:sz="4" w:space="0" w:color="auto"/>
              <w:right w:val="single" w:sz="4" w:space="0" w:color="auto"/>
            </w:tcBorders>
            <w:noWrap/>
            <w:vAlign w:val="center"/>
          </w:tcPr>
          <w:p w14:paraId="4C723BED"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0" w:type="auto"/>
            <w:tcBorders>
              <w:top w:val="nil"/>
              <w:left w:val="nil"/>
              <w:bottom w:val="single" w:sz="4" w:space="0" w:color="auto"/>
              <w:right w:val="single" w:sz="4" w:space="0" w:color="auto"/>
            </w:tcBorders>
            <w:noWrap/>
            <w:vAlign w:val="center"/>
          </w:tcPr>
          <w:p w14:paraId="5571DADF"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5A2E1AAE" w14:textId="77777777">
        <w:trPr>
          <w:trHeight w:val="499"/>
        </w:trPr>
        <w:tc>
          <w:tcPr>
            <w:tcW w:w="0" w:type="auto"/>
            <w:tcBorders>
              <w:top w:val="nil"/>
              <w:left w:val="single" w:sz="4" w:space="0" w:color="auto"/>
              <w:bottom w:val="single" w:sz="4" w:space="0" w:color="auto"/>
              <w:right w:val="single" w:sz="4" w:space="0" w:color="auto"/>
            </w:tcBorders>
            <w:noWrap/>
            <w:vAlign w:val="center"/>
          </w:tcPr>
          <w:p w14:paraId="26B494FA" w14:textId="77777777" w:rsidR="00D639AE" w:rsidRPr="001D6D5E" w:rsidRDefault="00253948">
            <w:r w:rsidRPr="001D6D5E">
              <w:rPr>
                <w:rFonts w:hint="eastAsia"/>
              </w:rPr>
              <w:t>3</w:t>
            </w:r>
          </w:p>
        </w:tc>
        <w:tc>
          <w:tcPr>
            <w:tcW w:w="0" w:type="auto"/>
            <w:tcBorders>
              <w:top w:val="nil"/>
              <w:left w:val="nil"/>
              <w:bottom w:val="single" w:sz="4" w:space="0" w:color="auto"/>
              <w:right w:val="single" w:sz="4" w:space="0" w:color="auto"/>
            </w:tcBorders>
            <w:noWrap/>
            <w:vAlign w:val="center"/>
          </w:tcPr>
          <w:p w14:paraId="78C40200" w14:textId="77777777" w:rsidR="00D639AE" w:rsidRPr="001D6D5E" w:rsidRDefault="00253948">
            <w:r w:rsidRPr="001D6D5E">
              <w:rPr>
                <w:rFonts w:hint="eastAsia"/>
              </w:rPr>
              <w:t>屋面工程</w:t>
            </w:r>
          </w:p>
        </w:tc>
        <w:tc>
          <w:tcPr>
            <w:tcW w:w="0" w:type="auto"/>
            <w:tcBorders>
              <w:top w:val="nil"/>
              <w:left w:val="nil"/>
              <w:bottom w:val="single" w:sz="4" w:space="0" w:color="auto"/>
              <w:right w:val="single" w:sz="4" w:space="0" w:color="auto"/>
            </w:tcBorders>
            <w:noWrap/>
            <w:vAlign w:val="center"/>
          </w:tcPr>
          <w:p w14:paraId="128DA946" w14:textId="77777777" w:rsidR="00D639AE" w:rsidRPr="001D6D5E" w:rsidRDefault="00253948">
            <w:r w:rsidRPr="001D6D5E">
              <w:rPr>
                <w:rFonts w:hint="eastAsia"/>
              </w:rPr>
              <w:t>符合屋面工程质量验收规范，若违反相关规定且整改不力的</w:t>
            </w:r>
          </w:p>
        </w:tc>
        <w:tc>
          <w:tcPr>
            <w:tcW w:w="0" w:type="auto"/>
            <w:tcBorders>
              <w:top w:val="nil"/>
              <w:left w:val="nil"/>
              <w:bottom w:val="single" w:sz="4" w:space="0" w:color="auto"/>
              <w:right w:val="single" w:sz="4" w:space="0" w:color="auto"/>
            </w:tcBorders>
            <w:noWrap/>
            <w:vAlign w:val="center"/>
          </w:tcPr>
          <w:p w14:paraId="5FA38BDD"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0" w:type="auto"/>
            <w:tcBorders>
              <w:top w:val="nil"/>
              <w:left w:val="nil"/>
              <w:bottom w:val="single" w:sz="4" w:space="0" w:color="auto"/>
              <w:right w:val="single" w:sz="4" w:space="0" w:color="auto"/>
            </w:tcBorders>
            <w:noWrap/>
            <w:vAlign w:val="center"/>
          </w:tcPr>
          <w:p w14:paraId="20398849"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0F72624C" w14:textId="77777777">
        <w:trPr>
          <w:trHeight w:val="499"/>
        </w:trPr>
        <w:tc>
          <w:tcPr>
            <w:tcW w:w="0" w:type="auto"/>
            <w:tcBorders>
              <w:top w:val="nil"/>
              <w:left w:val="single" w:sz="4" w:space="0" w:color="auto"/>
              <w:bottom w:val="single" w:sz="4" w:space="0" w:color="auto"/>
              <w:right w:val="single" w:sz="4" w:space="0" w:color="auto"/>
            </w:tcBorders>
            <w:noWrap/>
            <w:vAlign w:val="center"/>
          </w:tcPr>
          <w:p w14:paraId="35C26DF6" w14:textId="77777777" w:rsidR="00D639AE" w:rsidRPr="001D6D5E" w:rsidRDefault="00253948">
            <w:r w:rsidRPr="001D6D5E">
              <w:rPr>
                <w:rFonts w:hint="eastAsia"/>
              </w:rPr>
              <w:t>4</w:t>
            </w:r>
          </w:p>
        </w:tc>
        <w:tc>
          <w:tcPr>
            <w:tcW w:w="0" w:type="auto"/>
            <w:tcBorders>
              <w:top w:val="nil"/>
              <w:left w:val="nil"/>
              <w:bottom w:val="single" w:sz="4" w:space="0" w:color="auto"/>
              <w:right w:val="single" w:sz="4" w:space="0" w:color="auto"/>
            </w:tcBorders>
            <w:noWrap/>
            <w:vAlign w:val="center"/>
          </w:tcPr>
          <w:p w14:paraId="7F014DA8" w14:textId="77777777" w:rsidR="00D639AE" w:rsidRPr="001D6D5E" w:rsidRDefault="00253948">
            <w:r w:rsidRPr="001D6D5E">
              <w:rPr>
                <w:rFonts w:hint="eastAsia"/>
              </w:rPr>
              <w:t>装饰装修工程</w:t>
            </w:r>
          </w:p>
        </w:tc>
        <w:tc>
          <w:tcPr>
            <w:tcW w:w="0" w:type="auto"/>
            <w:tcBorders>
              <w:top w:val="nil"/>
              <w:left w:val="nil"/>
              <w:bottom w:val="single" w:sz="4" w:space="0" w:color="auto"/>
              <w:right w:val="single" w:sz="4" w:space="0" w:color="auto"/>
            </w:tcBorders>
            <w:noWrap/>
            <w:vAlign w:val="center"/>
          </w:tcPr>
          <w:p w14:paraId="700D1752" w14:textId="77777777" w:rsidR="00D639AE" w:rsidRPr="001D6D5E" w:rsidRDefault="00253948">
            <w:r w:rsidRPr="001D6D5E">
              <w:rPr>
                <w:rFonts w:hint="eastAsia"/>
              </w:rPr>
              <w:t>符合建筑装饰装修工程质量验收规范，若违反相关规定且整改不力的</w:t>
            </w:r>
          </w:p>
        </w:tc>
        <w:tc>
          <w:tcPr>
            <w:tcW w:w="0" w:type="auto"/>
            <w:tcBorders>
              <w:top w:val="nil"/>
              <w:left w:val="nil"/>
              <w:bottom w:val="single" w:sz="4" w:space="0" w:color="auto"/>
              <w:right w:val="single" w:sz="4" w:space="0" w:color="auto"/>
            </w:tcBorders>
            <w:noWrap/>
            <w:vAlign w:val="center"/>
          </w:tcPr>
          <w:p w14:paraId="41449734"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0" w:type="auto"/>
            <w:tcBorders>
              <w:top w:val="nil"/>
              <w:left w:val="nil"/>
              <w:bottom w:val="single" w:sz="4" w:space="0" w:color="auto"/>
              <w:right w:val="single" w:sz="4" w:space="0" w:color="auto"/>
            </w:tcBorders>
            <w:noWrap/>
            <w:vAlign w:val="center"/>
          </w:tcPr>
          <w:p w14:paraId="7F698DD0"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5CD1E01A" w14:textId="77777777">
        <w:trPr>
          <w:trHeight w:val="499"/>
        </w:trPr>
        <w:tc>
          <w:tcPr>
            <w:tcW w:w="0" w:type="auto"/>
            <w:vMerge w:val="restart"/>
            <w:tcBorders>
              <w:top w:val="nil"/>
              <w:left w:val="single" w:sz="4" w:space="0" w:color="auto"/>
              <w:bottom w:val="single" w:sz="4" w:space="0" w:color="auto"/>
              <w:right w:val="single" w:sz="4" w:space="0" w:color="auto"/>
            </w:tcBorders>
            <w:noWrap/>
            <w:vAlign w:val="center"/>
          </w:tcPr>
          <w:p w14:paraId="3231A94B" w14:textId="77777777" w:rsidR="00D639AE" w:rsidRPr="001D6D5E" w:rsidRDefault="00253948">
            <w:r w:rsidRPr="001D6D5E">
              <w:rPr>
                <w:rFonts w:hint="eastAsia"/>
              </w:rPr>
              <w:t>5</w:t>
            </w:r>
          </w:p>
        </w:tc>
        <w:tc>
          <w:tcPr>
            <w:tcW w:w="0" w:type="auto"/>
            <w:vMerge w:val="restart"/>
            <w:tcBorders>
              <w:top w:val="nil"/>
              <w:left w:val="nil"/>
              <w:bottom w:val="single" w:sz="4" w:space="0" w:color="auto"/>
              <w:right w:val="single" w:sz="4" w:space="0" w:color="auto"/>
            </w:tcBorders>
            <w:noWrap/>
            <w:vAlign w:val="center"/>
          </w:tcPr>
          <w:p w14:paraId="3638781D" w14:textId="77777777" w:rsidR="00D639AE" w:rsidRPr="001D6D5E" w:rsidRDefault="00253948">
            <w:r w:rsidRPr="001D6D5E">
              <w:rPr>
                <w:rFonts w:hint="eastAsia"/>
              </w:rPr>
              <w:t>水电工</w:t>
            </w:r>
            <w:r w:rsidRPr="001D6D5E">
              <w:rPr>
                <w:rFonts w:hint="eastAsia"/>
              </w:rPr>
              <w:lastRenderedPageBreak/>
              <w:t>程</w:t>
            </w:r>
          </w:p>
        </w:tc>
        <w:tc>
          <w:tcPr>
            <w:tcW w:w="0" w:type="auto"/>
            <w:tcBorders>
              <w:top w:val="nil"/>
              <w:left w:val="nil"/>
              <w:bottom w:val="single" w:sz="4" w:space="0" w:color="auto"/>
              <w:right w:val="single" w:sz="4" w:space="0" w:color="auto"/>
            </w:tcBorders>
            <w:noWrap/>
            <w:vAlign w:val="center"/>
          </w:tcPr>
          <w:p w14:paraId="2F64D085" w14:textId="77777777" w:rsidR="00D639AE" w:rsidRPr="001D6D5E" w:rsidRDefault="00253948">
            <w:r w:rsidRPr="001D6D5E">
              <w:rPr>
                <w:rFonts w:hint="eastAsia"/>
              </w:rPr>
              <w:lastRenderedPageBreak/>
              <w:t>符合建筑给水排水采暖工程施工及相关工程质量验收</w:t>
            </w:r>
            <w:r w:rsidRPr="001D6D5E">
              <w:rPr>
                <w:rFonts w:hint="eastAsia"/>
              </w:rPr>
              <w:lastRenderedPageBreak/>
              <w:t>规范，若违反相关规定且整改不力的</w:t>
            </w:r>
          </w:p>
        </w:tc>
        <w:tc>
          <w:tcPr>
            <w:tcW w:w="0" w:type="auto"/>
            <w:tcBorders>
              <w:top w:val="nil"/>
              <w:left w:val="nil"/>
              <w:bottom w:val="single" w:sz="4" w:space="0" w:color="auto"/>
              <w:right w:val="single" w:sz="4" w:space="0" w:color="auto"/>
            </w:tcBorders>
            <w:noWrap/>
            <w:vAlign w:val="center"/>
          </w:tcPr>
          <w:p w14:paraId="49A04BF1" w14:textId="77777777" w:rsidR="00D639AE" w:rsidRPr="001D6D5E" w:rsidRDefault="00253948">
            <w:r w:rsidRPr="001D6D5E">
              <w:rPr>
                <w:rFonts w:hint="eastAsia"/>
              </w:rPr>
              <w:lastRenderedPageBreak/>
              <w:t>5</w:t>
            </w:r>
            <w:r w:rsidRPr="001D6D5E">
              <w:rPr>
                <w:rFonts w:hint="eastAsia"/>
              </w:rPr>
              <w:lastRenderedPageBreak/>
              <w:t>～</w:t>
            </w:r>
            <w:r w:rsidRPr="001D6D5E">
              <w:rPr>
                <w:rFonts w:hint="eastAsia"/>
              </w:rPr>
              <w:t>20</w:t>
            </w:r>
          </w:p>
        </w:tc>
        <w:tc>
          <w:tcPr>
            <w:tcW w:w="0" w:type="auto"/>
            <w:tcBorders>
              <w:top w:val="nil"/>
              <w:left w:val="nil"/>
              <w:bottom w:val="single" w:sz="4" w:space="0" w:color="auto"/>
              <w:right w:val="single" w:sz="4" w:space="0" w:color="auto"/>
            </w:tcBorders>
            <w:noWrap/>
            <w:vAlign w:val="center"/>
          </w:tcPr>
          <w:p w14:paraId="258E3D49" w14:textId="77777777" w:rsidR="00D639AE" w:rsidRPr="001D6D5E" w:rsidRDefault="00253948">
            <w:r w:rsidRPr="001D6D5E">
              <w:rPr>
                <w:rFonts w:hint="eastAsia"/>
              </w:rPr>
              <w:lastRenderedPageBreak/>
              <w:t>1000</w:t>
            </w:r>
            <w:r w:rsidRPr="001D6D5E">
              <w:rPr>
                <w:rFonts w:hint="eastAsia"/>
              </w:rPr>
              <w:lastRenderedPageBreak/>
              <w:t>～</w:t>
            </w:r>
            <w:r w:rsidRPr="001D6D5E">
              <w:rPr>
                <w:rFonts w:hint="eastAsia"/>
              </w:rPr>
              <w:t>4000</w:t>
            </w:r>
          </w:p>
        </w:tc>
      </w:tr>
      <w:tr w:rsidR="001D6D5E" w:rsidRPr="001D6D5E" w14:paraId="0105A49D" w14:textId="77777777">
        <w:trPr>
          <w:trHeight w:val="780"/>
        </w:trPr>
        <w:tc>
          <w:tcPr>
            <w:tcW w:w="0" w:type="auto"/>
            <w:vMerge/>
            <w:tcBorders>
              <w:top w:val="nil"/>
              <w:left w:val="single" w:sz="4" w:space="0" w:color="auto"/>
              <w:bottom w:val="single" w:sz="4" w:space="0" w:color="auto"/>
              <w:right w:val="single" w:sz="4" w:space="0" w:color="auto"/>
            </w:tcBorders>
            <w:vAlign w:val="center"/>
          </w:tcPr>
          <w:p w14:paraId="7A8F2354" w14:textId="77777777" w:rsidR="00D639AE" w:rsidRPr="001D6D5E" w:rsidRDefault="00D639AE"/>
        </w:tc>
        <w:tc>
          <w:tcPr>
            <w:tcW w:w="0" w:type="auto"/>
            <w:vMerge/>
            <w:tcBorders>
              <w:top w:val="nil"/>
              <w:left w:val="nil"/>
              <w:bottom w:val="single" w:sz="4" w:space="0" w:color="auto"/>
              <w:right w:val="single" w:sz="4" w:space="0" w:color="auto"/>
            </w:tcBorders>
            <w:vAlign w:val="center"/>
          </w:tcPr>
          <w:p w14:paraId="604B3E35" w14:textId="77777777" w:rsidR="00D639AE" w:rsidRPr="001D6D5E" w:rsidRDefault="00D639AE"/>
        </w:tc>
        <w:tc>
          <w:tcPr>
            <w:tcW w:w="0" w:type="auto"/>
            <w:tcBorders>
              <w:top w:val="nil"/>
              <w:left w:val="nil"/>
              <w:bottom w:val="single" w:sz="4" w:space="0" w:color="auto"/>
              <w:right w:val="single" w:sz="4" w:space="0" w:color="auto"/>
            </w:tcBorders>
            <w:vAlign w:val="center"/>
          </w:tcPr>
          <w:p w14:paraId="419E5849" w14:textId="77777777" w:rsidR="00D639AE" w:rsidRPr="001D6D5E" w:rsidRDefault="00253948">
            <w:r w:rsidRPr="001D6D5E">
              <w:rPr>
                <w:rFonts w:hint="eastAsia"/>
              </w:rPr>
              <w:t>符合建筑电气工程施工、电气安装消防强电弱电施工及相关工程质量验收规范，若违反相关规定且整改不力的</w:t>
            </w:r>
          </w:p>
        </w:tc>
        <w:tc>
          <w:tcPr>
            <w:tcW w:w="0" w:type="auto"/>
            <w:tcBorders>
              <w:top w:val="nil"/>
              <w:left w:val="nil"/>
              <w:bottom w:val="single" w:sz="4" w:space="0" w:color="auto"/>
              <w:right w:val="single" w:sz="4" w:space="0" w:color="auto"/>
            </w:tcBorders>
            <w:noWrap/>
            <w:vAlign w:val="center"/>
          </w:tcPr>
          <w:p w14:paraId="72ADCAF9"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0" w:type="auto"/>
            <w:tcBorders>
              <w:top w:val="nil"/>
              <w:left w:val="nil"/>
              <w:bottom w:val="single" w:sz="4" w:space="0" w:color="auto"/>
              <w:right w:val="single" w:sz="4" w:space="0" w:color="auto"/>
            </w:tcBorders>
            <w:noWrap/>
            <w:vAlign w:val="center"/>
          </w:tcPr>
          <w:p w14:paraId="1050A639"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44B78A36" w14:textId="77777777">
        <w:trPr>
          <w:trHeight w:val="499"/>
        </w:trPr>
        <w:tc>
          <w:tcPr>
            <w:tcW w:w="0" w:type="auto"/>
            <w:vMerge w:val="restart"/>
            <w:tcBorders>
              <w:top w:val="nil"/>
              <w:left w:val="single" w:sz="4" w:space="0" w:color="auto"/>
              <w:bottom w:val="nil"/>
              <w:right w:val="single" w:sz="4" w:space="0" w:color="auto"/>
            </w:tcBorders>
            <w:noWrap/>
            <w:vAlign w:val="center"/>
          </w:tcPr>
          <w:p w14:paraId="5088CE96" w14:textId="77777777" w:rsidR="00D639AE" w:rsidRPr="001D6D5E" w:rsidRDefault="00253948">
            <w:r w:rsidRPr="001D6D5E">
              <w:rPr>
                <w:rFonts w:hint="eastAsia"/>
              </w:rPr>
              <w:t>6</w:t>
            </w:r>
          </w:p>
        </w:tc>
        <w:tc>
          <w:tcPr>
            <w:tcW w:w="0" w:type="auto"/>
            <w:vMerge w:val="restart"/>
            <w:tcBorders>
              <w:top w:val="nil"/>
              <w:left w:val="single" w:sz="4" w:space="0" w:color="auto"/>
              <w:bottom w:val="nil"/>
              <w:right w:val="single" w:sz="4" w:space="0" w:color="auto"/>
            </w:tcBorders>
            <w:noWrap/>
            <w:vAlign w:val="center"/>
          </w:tcPr>
          <w:p w14:paraId="2B6A2923" w14:textId="77777777" w:rsidR="00D639AE" w:rsidRPr="001D6D5E" w:rsidRDefault="00253948">
            <w:r w:rsidRPr="001D6D5E">
              <w:rPr>
                <w:rFonts w:hint="eastAsia"/>
              </w:rPr>
              <w:t>其他指标</w:t>
            </w:r>
          </w:p>
        </w:tc>
        <w:tc>
          <w:tcPr>
            <w:tcW w:w="0" w:type="auto"/>
            <w:tcBorders>
              <w:top w:val="nil"/>
              <w:left w:val="nil"/>
              <w:bottom w:val="single" w:sz="4" w:space="0" w:color="auto"/>
              <w:right w:val="single" w:sz="4" w:space="0" w:color="auto"/>
            </w:tcBorders>
            <w:noWrap/>
            <w:vAlign w:val="center"/>
          </w:tcPr>
          <w:p w14:paraId="22B8DE16" w14:textId="77777777" w:rsidR="00D639AE" w:rsidRPr="001D6D5E" w:rsidRDefault="00253948">
            <w:r w:rsidRPr="001D6D5E">
              <w:rPr>
                <w:rFonts w:hint="eastAsia"/>
              </w:rPr>
              <w:t>未按设计要求施工，并没有书面记录及甲方同意，擅自更改的</w:t>
            </w:r>
          </w:p>
        </w:tc>
        <w:tc>
          <w:tcPr>
            <w:tcW w:w="0" w:type="auto"/>
            <w:tcBorders>
              <w:top w:val="nil"/>
              <w:left w:val="nil"/>
              <w:bottom w:val="single" w:sz="4" w:space="0" w:color="auto"/>
              <w:right w:val="single" w:sz="4" w:space="0" w:color="auto"/>
            </w:tcBorders>
            <w:vAlign w:val="center"/>
          </w:tcPr>
          <w:p w14:paraId="292CB894"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0" w:type="auto"/>
            <w:tcBorders>
              <w:top w:val="nil"/>
              <w:left w:val="nil"/>
              <w:bottom w:val="single" w:sz="4" w:space="0" w:color="auto"/>
              <w:right w:val="single" w:sz="4" w:space="0" w:color="auto"/>
            </w:tcBorders>
            <w:vAlign w:val="center"/>
          </w:tcPr>
          <w:p w14:paraId="33B1BD4A"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4043653B" w14:textId="77777777">
        <w:trPr>
          <w:trHeight w:val="499"/>
        </w:trPr>
        <w:tc>
          <w:tcPr>
            <w:tcW w:w="0" w:type="auto"/>
            <w:vMerge/>
            <w:tcBorders>
              <w:top w:val="nil"/>
              <w:left w:val="single" w:sz="4" w:space="0" w:color="auto"/>
              <w:bottom w:val="nil"/>
              <w:right w:val="single" w:sz="4" w:space="0" w:color="auto"/>
            </w:tcBorders>
            <w:vAlign w:val="center"/>
          </w:tcPr>
          <w:p w14:paraId="503E1AA6" w14:textId="77777777" w:rsidR="00D639AE" w:rsidRPr="001D6D5E" w:rsidRDefault="00D639AE"/>
        </w:tc>
        <w:tc>
          <w:tcPr>
            <w:tcW w:w="0" w:type="auto"/>
            <w:vMerge/>
            <w:tcBorders>
              <w:top w:val="nil"/>
              <w:left w:val="single" w:sz="4" w:space="0" w:color="auto"/>
              <w:bottom w:val="nil"/>
              <w:right w:val="single" w:sz="4" w:space="0" w:color="auto"/>
            </w:tcBorders>
            <w:vAlign w:val="center"/>
          </w:tcPr>
          <w:p w14:paraId="799134C2"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52A1EA3D" w14:textId="77777777" w:rsidR="00D639AE" w:rsidRPr="001D6D5E" w:rsidRDefault="00253948">
            <w:r w:rsidRPr="001D6D5E">
              <w:rPr>
                <w:rFonts w:hint="eastAsia"/>
              </w:rPr>
              <w:t>施工中发生质量事故的</w:t>
            </w:r>
          </w:p>
        </w:tc>
        <w:tc>
          <w:tcPr>
            <w:tcW w:w="0" w:type="auto"/>
            <w:tcBorders>
              <w:top w:val="nil"/>
              <w:left w:val="nil"/>
              <w:bottom w:val="single" w:sz="4" w:space="0" w:color="auto"/>
              <w:right w:val="single" w:sz="4" w:space="0" w:color="auto"/>
            </w:tcBorders>
            <w:vAlign w:val="center"/>
          </w:tcPr>
          <w:p w14:paraId="28A4186D" w14:textId="77777777" w:rsidR="00D639AE" w:rsidRPr="001D6D5E" w:rsidRDefault="00253948">
            <w:r w:rsidRPr="001D6D5E">
              <w:rPr>
                <w:rFonts w:hint="eastAsia"/>
              </w:rPr>
              <w:t>10</w:t>
            </w:r>
            <w:r w:rsidRPr="001D6D5E">
              <w:rPr>
                <w:rFonts w:hint="eastAsia"/>
              </w:rPr>
              <w:t>～</w:t>
            </w:r>
            <w:r w:rsidRPr="001D6D5E">
              <w:rPr>
                <w:rFonts w:hint="eastAsia"/>
              </w:rPr>
              <w:t>40</w:t>
            </w:r>
          </w:p>
        </w:tc>
        <w:tc>
          <w:tcPr>
            <w:tcW w:w="0" w:type="auto"/>
            <w:tcBorders>
              <w:top w:val="nil"/>
              <w:left w:val="nil"/>
              <w:bottom w:val="single" w:sz="4" w:space="0" w:color="auto"/>
              <w:right w:val="single" w:sz="4" w:space="0" w:color="auto"/>
            </w:tcBorders>
            <w:vAlign w:val="center"/>
          </w:tcPr>
          <w:p w14:paraId="3A49E783" w14:textId="77777777" w:rsidR="00D639AE" w:rsidRPr="001D6D5E" w:rsidRDefault="00253948">
            <w:r w:rsidRPr="001D6D5E">
              <w:rPr>
                <w:rFonts w:hint="eastAsia"/>
              </w:rPr>
              <w:t>2000</w:t>
            </w:r>
            <w:r w:rsidRPr="001D6D5E">
              <w:rPr>
                <w:rFonts w:hint="eastAsia"/>
              </w:rPr>
              <w:t>～</w:t>
            </w:r>
            <w:r w:rsidRPr="001D6D5E">
              <w:rPr>
                <w:rFonts w:hint="eastAsia"/>
              </w:rPr>
              <w:t>8000</w:t>
            </w:r>
          </w:p>
        </w:tc>
      </w:tr>
      <w:tr w:rsidR="001D6D5E" w:rsidRPr="001D6D5E" w14:paraId="66C7B6B8" w14:textId="77777777">
        <w:trPr>
          <w:trHeight w:val="499"/>
        </w:trPr>
        <w:tc>
          <w:tcPr>
            <w:tcW w:w="0" w:type="auto"/>
            <w:vMerge/>
            <w:tcBorders>
              <w:top w:val="nil"/>
              <w:left w:val="single" w:sz="4" w:space="0" w:color="auto"/>
              <w:bottom w:val="nil"/>
              <w:right w:val="single" w:sz="4" w:space="0" w:color="auto"/>
            </w:tcBorders>
            <w:vAlign w:val="center"/>
          </w:tcPr>
          <w:p w14:paraId="748F5DB3" w14:textId="77777777" w:rsidR="00D639AE" w:rsidRPr="001D6D5E" w:rsidRDefault="00D639AE"/>
        </w:tc>
        <w:tc>
          <w:tcPr>
            <w:tcW w:w="0" w:type="auto"/>
            <w:vMerge/>
            <w:tcBorders>
              <w:top w:val="nil"/>
              <w:left w:val="single" w:sz="4" w:space="0" w:color="auto"/>
              <w:bottom w:val="nil"/>
              <w:right w:val="single" w:sz="4" w:space="0" w:color="auto"/>
            </w:tcBorders>
            <w:vAlign w:val="center"/>
          </w:tcPr>
          <w:p w14:paraId="3B0A90FE"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1F692895" w14:textId="77777777" w:rsidR="00D639AE" w:rsidRPr="001D6D5E" w:rsidRDefault="00253948">
            <w:r w:rsidRPr="001D6D5E">
              <w:rPr>
                <w:rFonts w:hint="eastAsia"/>
              </w:rPr>
              <w:t>对上级检查部门提出的整改、处罚，未及时整改或整改不力的</w:t>
            </w:r>
          </w:p>
        </w:tc>
        <w:tc>
          <w:tcPr>
            <w:tcW w:w="0" w:type="auto"/>
            <w:tcBorders>
              <w:top w:val="nil"/>
              <w:left w:val="nil"/>
              <w:bottom w:val="single" w:sz="4" w:space="0" w:color="auto"/>
              <w:right w:val="single" w:sz="4" w:space="0" w:color="auto"/>
            </w:tcBorders>
            <w:vAlign w:val="center"/>
          </w:tcPr>
          <w:p w14:paraId="20469A79" w14:textId="77777777" w:rsidR="00D639AE" w:rsidRPr="001D6D5E" w:rsidRDefault="00253948">
            <w:r w:rsidRPr="001D6D5E">
              <w:rPr>
                <w:rFonts w:hint="eastAsia"/>
              </w:rPr>
              <w:t>5</w:t>
            </w:r>
            <w:r w:rsidRPr="001D6D5E">
              <w:rPr>
                <w:rFonts w:hint="eastAsia"/>
              </w:rPr>
              <w:t>～</w:t>
            </w:r>
            <w:r w:rsidRPr="001D6D5E">
              <w:rPr>
                <w:rFonts w:hint="eastAsia"/>
              </w:rPr>
              <w:t>40</w:t>
            </w:r>
          </w:p>
        </w:tc>
        <w:tc>
          <w:tcPr>
            <w:tcW w:w="0" w:type="auto"/>
            <w:tcBorders>
              <w:top w:val="nil"/>
              <w:left w:val="nil"/>
              <w:bottom w:val="single" w:sz="4" w:space="0" w:color="auto"/>
              <w:right w:val="single" w:sz="4" w:space="0" w:color="auto"/>
            </w:tcBorders>
            <w:vAlign w:val="center"/>
          </w:tcPr>
          <w:p w14:paraId="4FA0CC3A" w14:textId="77777777" w:rsidR="00D639AE" w:rsidRPr="001D6D5E" w:rsidRDefault="00253948">
            <w:r w:rsidRPr="001D6D5E">
              <w:rPr>
                <w:rFonts w:hint="eastAsia"/>
              </w:rPr>
              <w:t>1000</w:t>
            </w:r>
            <w:r w:rsidRPr="001D6D5E">
              <w:rPr>
                <w:rFonts w:hint="eastAsia"/>
              </w:rPr>
              <w:t>～</w:t>
            </w:r>
            <w:r w:rsidRPr="001D6D5E">
              <w:rPr>
                <w:rFonts w:hint="eastAsia"/>
              </w:rPr>
              <w:t>8000</w:t>
            </w:r>
          </w:p>
        </w:tc>
      </w:tr>
      <w:tr w:rsidR="001D6D5E" w:rsidRPr="001D6D5E" w14:paraId="421705AA" w14:textId="77777777">
        <w:trPr>
          <w:trHeight w:val="570"/>
        </w:trPr>
        <w:tc>
          <w:tcPr>
            <w:tcW w:w="0" w:type="auto"/>
            <w:vMerge/>
            <w:tcBorders>
              <w:top w:val="nil"/>
              <w:left w:val="single" w:sz="4" w:space="0" w:color="auto"/>
              <w:bottom w:val="nil"/>
              <w:right w:val="single" w:sz="4" w:space="0" w:color="auto"/>
            </w:tcBorders>
            <w:vAlign w:val="center"/>
          </w:tcPr>
          <w:p w14:paraId="16B98F08" w14:textId="77777777" w:rsidR="00D639AE" w:rsidRPr="001D6D5E" w:rsidRDefault="00D639AE"/>
        </w:tc>
        <w:tc>
          <w:tcPr>
            <w:tcW w:w="0" w:type="auto"/>
            <w:vMerge/>
            <w:tcBorders>
              <w:top w:val="nil"/>
              <w:left w:val="single" w:sz="4" w:space="0" w:color="auto"/>
              <w:bottom w:val="nil"/>
              <w:right w:val="single" w:sz="4" w:space="0" w:color="auto"/>
            </w:tcBorders>
            <w:vAlign w:val="center"/>
          </w:tcPr>
          <w:p w14:paraId="67B0E5BE" w14:textId="77777777" w:rsidR="00D639AE" w:rsidRPr="001D6D5E" w:rsidRDefault="00D639AE"/>
        </w:tc>
        <w:tc>
          <w:tcPr>
            <w:tcW w:w="0" w:type="auto"/>
            <w:tcBorders>
              <w:top w:val="nil"/>
              <w:left w:val="nil"/>
              <w:bottom w:val="single" w:sz="4" w:space="0" w:color="auto"/>
              <w:right w:val="single" w:sz="4" w:space="0" w:color="auto"/>
            </w:tcBorders>
            <w:vAlign w:val="center"/>
          </w:tcPr>
          <w:p w14:paraId="086AA0F0" w14:textId="77777777" w:rsidR="00D639AE" w:rsidRPr="001D6D5E" w:rsidRDefault="00253948">
            <w:r w:rsidRPr="001D6D5E">
              <w:rPr>
                <w:rFonts w:hint="eastAsia"/>
              </w:rPr>
              <w:t>被有关部门处罚或对单位造成不良影响的</w:t>
            </w:r>
          </w:p>
        </w:tc>
        <w:tc>
          <w:tcPr>
            <w:tcW w:w="0" w:type="auto"/>
            <w:tcBorders>
              <w:top w:val="nil"/>
              <w:left w:val="nil"/>
              <w:bottom w:val="single" w:sz="4" w:space="0" w:color="auto"/>
              <w:right w:val="single" w:sz="4" w:space="0" w:color="auto"/>
            </w:tcBorders>
            <w:vAlign w:val="center"/>
          </w:tcPr>
          <w:p w14:paraId="7DACD4C6" w14:textId="77777777" w:rsidR="00D639AE" w:rsidRPr="001D6D5E" w:rsidRDefault="00253948">
            <w:r w:rsidRPr="001D6D5E">
              <w:rPr>
                <w:rFonts w:hint="eastAsia"/>
              </w:rPr>
              <w:t>10</w:t>
            </w:r>
            <w:r w:rsidRPr="001D6D5E">
              <w:rPr>
                <w:rFonts w:hint="eastAsia"/>
              </w:rPr>
              <w:t>～</w:t>
            </w:r>
            <w:r w:rsidRPr="001D6D5E">
              <w:rPr>
                <w:rFonts w:hint="eastAsia"/>
              </w:rPr>
              <w:t>30</w:t>
            </w:r>
          </w:p>
        </w:tc>
        <w:tc>
          <w:tcPr>
            <w:tcW w:w="0" w:type="auto"/>
            <w:tcBorders>
              <w:top w:val="nil"/>
              <w:left w:val="nil"/>
              <w:bottom w:val="single" w:sz="4" w:space="0" w:color="auto"/>
              <w:right w:val="single" w:sz="4" w:space="0" w:color="auto"/>
            </w:tcBorders>
            <w:vAlign w:val="center"/>
          </w:tcPr>
          <w:p w14:paraId="6A6BBBF8" w14:textId="77777777" w:rsidR="00D639AE" w:rsidRPr="001D6D5E" w:rsidRDefault="00253948">
            <w:r w:rsidRPr="001D6D5E">
              <w:rPr>
                <w:rFonts w:hint="eastAsia"/>
              </w:rPr>
              <w:t>2000</w:t>
            </w:r>
            <w:r w:rsidRPr="001D6D5E">
              <w:rPr>
                <w:rFonts w:hint="eastAsia"/>
              </w:rPr>
              <w:t>～</w:t>
            </w:r>
            <w:r w:rsidRPr="001D6D5E">
              <w:rPr>
                <w:rFonts w:hint="eastAsia"/>
              </w:rPr>
              <w:t>6000</w:t>
            </w:r>
          </w:p>
        </w:tc>
      </w:tr>
      <w:tr w:rsidR="001D6D5E" w:rsidRPr="001D6D5E" w14:paraId="21E19834" w14:textId="77777777">
        <w:trPr>
          <w:trHeight w:val="555"/>
        </w:trPr>
        <w:tc>
          <w:tcPr>
            <w:tcW w:w="0" w:type="auto"/>
            <w:vMerge/>
            <w:tcBorders>
              <w:top w:val="nil"/>
              <w:left w:val="single" w:sz="4" w:space="0" w:color="auto"/>
              <w:bottom w:val="nil"/>
              <w:right w:val="single" w:sz="4" w:space="0" w:color="auto"/>
            </w:tcBorders>
            <w:vAlign w:val="center"/>
          </w:tcPr>
          <w:p w14:paraId="08412C2B" w14:textId="77777777" w:rsidR="00D639AE" w:rsidRPr="001D6D5E" w:rsidRDefault="00D639AE"/>
        </w:tc>
        <w:tc>
          <w:tcPr>
            <w:tcW w:w="0" w:type="auto"/>
            <w:vMerge/>
            <w:tcBorders>
              <w:top w:val="nil"/>
              <w:left w:val="single" w:sz="4" w:space="0" w:color="auto"/>
              <w:bottom w:val="nil"/>
              <w:right w:val="single" w:sz="4" w:space="0" w:color="auto"/>
            </w:tcBorders>
            <w:vAlign w:val="center"/>
          </w:tcPr>
          <w:p w14:paraId="47482631"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35EE04F6" w14:textId="77777777" w:rsidR="00D639AE" w:rsidRPr="001D6D5E" w:rsidRDefault="00253948">
            <w:r w:rsidRPr="001D6D5E">
              <w:rPr>
                <w:rFonts w:hint="eastAsia"/>
              </w:rPr>
              <w:t>由施工原因造成损失较大，质量、工期达不到原设计指标的重大返工事故的</w:t>
            </w:r>
          </w:p>
        </w:tc>
        <w:tc>
          <w:tcPr>
            <w:tcW w:w="0" w:type="auto"/>
            <w:tcBorders>
              <w:top w:val="nil"/>
              <w:left w:val="nil"/>
              <w:bottom w:val="single" w:sz="4" w:space="0" w:color="auto"/>
              <w:right w:val="single" w:sz="4" w:space="0" w:color="auto"/>
            </w:tcBorders>
            <w:vAlign w:val="center"/>
          </w:tcPr>
          <w:p w14:paraId="07411F12" w14:textId="77777777" w:rsidR="00D639AE" w:rsidRPr="001D6D5E" w:rsidRDefault="00253948">
            <w:r w:rsidRPr="001D6D5E">
              <w:rPr>
                <w:rFonts w:hint="eastAsia"/>
              </w:rPr>
              <w:t>10</w:t>
            </w:r>
            <w:r w:rsidRPr="001D6D5E">
              <w:rPr>
                <w:rFonts w:hint="eastAsia"/>
              </w:rPr>
              <w:t>～</w:t>
            </w:r>
            <w:r w:rsidRPr="001D6D5E">
              <w:rPr>
                <w:rFonts w:hint="eastAsia"/>
              </w:rPr>
              <w:t>40</w:t>
            </w:r>
          </w:p>
        </w:tc>
        <w:tc>
          <w:tcPr>
            <w:tcW w:w="0" w:type="auto"/>
            <w:tcBorders>
              <w:top w:val="nil"/>
              <w:left w:val="nil"/>
              <w:bottom w:val="single" w:sz="4" w:space="0" w:color="auto"/>
              <w:right w:val="single" w:sz="4" w:space="0" w:color="auto"/>
            </w:tcBorders>
            <w:vAlign w:val="center"/>
          </w:tcPr>
          <w:p w14:paraId="6851B6E0" w14:textId="77777777" w:rsidR="00D639AE" w:rsidRPr="001D6D5E" w:rsidRDefault="00253948">
            <w:r w:rsidRPr="001D6D5E">
              <w:rPr>
                <w:rFonts w:hint="eastAsia"/>
              </w:rPr>
              <w:t>2000</w:t>
            </w:r>
            <w:r w:rsidRPr="001D6D5E">
              <w:rPr>
                <w:rFonts w:hint="eastAsia"/>
              </w:rPr>
              <w:t>～</w:t>
            </w:r>
            <w:r w:rsidRPr="001D6D5E">
              <w:rPr>
                <w:rFonts w:hint="eastAsia"/>
              </w:rPr>
              <w:t>8000</w:t>
            </w:r>
          </w:p>
        </w:tc>
      </w:tr>
      <w:tr w:rsidR="001D6D5E" w:rsidRPr="001D6D5E" w14:paraId="00221D62" w14:textId="77777777">
        <w:trPr>
          <w:trHeight w:val="555"/>
        </w:trPr>
        <w:tc>
          <w:tcPr>
            <w:tcW w:w="0" w:type="auto"/>
            <w:vMerge/>
            <w:tcBorders>
              <w:top w:val="nil"/>
              <w:left w:val="single" w:sz="4" w:space="0" w:color="auto"/>
              <w:bottom w:val="nil"/>
              <w:right w:val="single" w:sz="4" w:space="0" w:color="auto"/>
            </w:tcBorders>
            <w:vAlign w:val="center"/>
          </w:tcPr>
          <w:p w14:paraId="6698BAC9" w14:textId="77777777" w:rsidR="00D639AE" w:rsidRPr="001D6D5E" w:rsidRDefault="00D639AE"/>
        </w:tc>
        <w:tc>
          <w:tcPr>
            <w:tcW w:w="0" w:type="auto"/>
            <w:vMerge/>
            <w:tcBorders>
              <w:top w:val="nil"/>
              <w:left w:val="single" w:sz="4" w:space="0" w:color="auto"/>
              <w:bottom w:val="nil"/>
              <w:right w:val="single" w:sz="4" w:space="0" w:color="auto"/>
            </w:tcBorders>
            <w:vAlign w:val="center"/>
          </w:tcPr>
          <w:p w14:paraId="0C429E32"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72BB8A3A" w14:textId="77777777" w:rsidR="00D639AE" w:rsidRPr="001D6D5E" w:rsidRDefault="00253948">
            <w:r w:rsidRPr="001D6D5E">
              <w:rPr>
                <w:rFonts w:hint="eastAsia"/>
              </w:rPr>
              <w:t>未按照设计要求和施工技术标准对建筑材料、构配件、设备等进行检验，并进行书面记录和专人签字的</w:t>
            </w:r>
          </w:p>
        </w:tc>
        <w:tc>
          <w:tcPr>
            <w:tcW w:w="0" w:type="auto"/>
            <w:tcBorders>
              <w:top w:val="nil"/>
              <w:left w:val="nil"/>
              <w:bottom w:val="single" w:sz="4" w:space="0" w:color="auto"/>
              <w:right w:val="single" w:sz="4" w:space="0" w:color="auto"/>
            </w:tcBorders>
            <w:vAlign w:val="center"/>
          </w:tcPr>
          <w:p w14:paraId="1FB2B767" w14:textId="77777777" w:rsidR="00D639AE" w:rsidRPr="001D6D5E" w:rsidRDefault="00253948">
            <w:r w:rsidRPr="001D6D5E">
              <w:rPr>
                <w:rFonts w:hint="eastAsia"/>
              </w:rPr>
              <w:t>2</w:t>
            </w:r>
            <w:r w:rsidRPr="001D6D5E">
              <w:rPr>
                <w:rFonts w:hint="eastAsia"/>
              </w:rPr>
              <w:t>～</w:t>
            </w:r>
            <w:r w:rsidRPr="001D6D5E">
              <w:rPr>
                <w:rFonts w:hint="eastAsia"/>
              </w:rPr>
              <w:t>4</w:t>
            </w:r>
          </w:p>
        </w:tc>
        <w:tc>
          <w:tcPr>
            <w:tcW w:w="0" w:type="auto"/>
            <w:tcBorders>
              <w:top w:val="nil"/>
              <w:left w:val="nil"/>
              <w:bottom w:val="single" w:sz="4" w:space="0" w:color="auto"/>
              <w:right w:val="single" w:sz="4" w:space="0" w:color="auto"/>
            </w:tcBorders>
            <w:vAlign w:val="center"/>
          </w:tcPr>
          <w:p w14:paraId="2632A64A" w14:textId="77777777" w:rsidR="00D639AE" w:rsidRPr="001D6D5E" w:rsidRDefault="00253948">
            <w:r w:rsidRPr="001D6D5E">
              <w:rPr>
                <w:rFonts w:hint="eastAsia"/>
              </w:rPr>
              <w:t>400</w:t>
            </w:r>
            <w:r w:rsidRPr="001D6D5E">
              <w:rPr>
                <w:rFonts w:hint="eastAsia"/>
              </w:rPr>
              <w:t>～</w:t>
            </w:r>
            <w:r w:rsidRPr="001D6D5E">
              <w:rPr>
                <w:rFonts w:hint="eastAsia"/>
              </w:rPr>
              <w:t>800</w:t>
            </w:r>
          </w:p>
        </w:tc>
      </w:tr>
      <w:tr w:rsidR="001D6D5E" w:rsidRPr="001D6D5E" w14:paraId="78AF0466" w14:textId="77777777">
        <w:trPr>
          <w:trHeight w:val="555"/>
        </w:trPr>
        <w:tc>
          <w:tcPr>
            <w:tcW w:w="0" w:type="auto"/>
            <w:vMerge/>
            <w:tcBorders>
              <w:top w:val="nil"/>
              <w:left w:val="single" w:sz="4" w:space="0" w:color="auto"/>
              <w:bottom w:val="nil"/>
              <w:right w:val="single" w:sz="4" w:space="0" w:color="auto"/>
            </w:tcBorders>
            <w:vAlign w:val="center"/>
          </w:tcPr>
          <w:p w14:paraId="37CDEA6E" w14:textId="77777777" w:rsidR="00D639AE" w:rsidRPr="001D6D5E" w:rsidRDefault="00D639AE"/>
        </w:tc>
        <w:tc>
          <w:tcPr>
            <w:tcW w:w="0" w:type="auto"/>
            <w:vMerge/>
            <w:tcBorders>
              <w:top w:val="nil"/>
              <w:left w:val="single" w:sz="4" w:space="0" w:color="auto"/>
              <w:bottom w:val="nil"/>
              <w:right w:val="single" w:sz="4" w:space="0" w:color="auto"/>
            </w:tcBorders>
            <w:vAlign w:val="center"/>
          </w:tcPr>
          <w:p w14:paraId="71A74FC8"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3AACA15F" w14:textId="77777777" w:rsidR="00D639AE" w:rsidRPr="001D6D5E" w:rsidRDefault="00253948">
            <w:r w:rsidRPr="001D6D5E">
              <w:rPr>
                <w:rFonts w:hint="eastAsia"/>
              </w:rPr>
              <w:t>隐蔽工程在隐蔽前，未通知主管单位或相关专业机构的</w:t>
            </w:r>
          </w:p>
        </w:tc>
        <w:tc>
          <w:tcPr>
            <w:tcW w:w="0" w:type="auto"/>
            <w:tcBorders>
              <w:top w:val="nil"/>
              <w:left w:val="nil"/>
              <w:bottom w:val="single" w:sz="4" w:space="0" w:color="auto"/>
              <w:right w:val="single" w:sz="4" w:space="0" w:color="auto"/>
            </w:tcBorders>
            <w:vAlign w:val="center"/>
          </w:tcPr>
          <w:p w14:paraId="0BB77AC7" w14:textId="77777777" w:rsidR="00D639AE" w:rsidRPr="001D6D5E" w:rsidRDefault="00253948">
            <w:r w:rsidRPr="001D6D5E">
              <w:rPr>
                <w:rFonts w:hint="eastAsia"/>
              </w:rPr>
              <w:t>2</w:t>
            </w:r>
            <w:r w:rsidRPr="001D6D5E">
              <w:rPr>
                <w:rFonts w:hint="eastAsia"/>
              </w:rPr>
              <w:t>～</w:t>
            </w:r>
            <w:r w:rsidRPr="001D6D5E">
              <w:rPr>
                <w:rFonts w:hint="eastAsia"/>
              </w:rPr>
              <w:t>4</w:t>
            </w:r>
          </w:p>
        </w:tc>
        <w:tc>
          <w:tcPr>
            <w:tcW w:w="0" w:type="auto"/>
            <w:tcBorders>
              <w:top w:val="nil"/>
              <w:left w:val="nil"/>
              <w:bottom w:val="single" w:sz="4" w:space="0" w:color="auto"/>
              <w:right w:val="single" w:sz="4" w:space="0" w:color="auto"/>
            </w:tcBorders>
            <w:vAlign w:val="center"/>
          </w:tcPr>
          <w:p w14:paraId="18EDDFCA" w14:textId="77777777" w:rsidR="00D639AE" w:rsidRPr="001D6D5E" w:rsidRDefault="00253948">
            <w:r w:rsidRPr="001D6D5E">
              <w:rPr>
                <w:rFonts w:hint="eastAsia"/>
              </w:rPr>
              <w:t>400</w:t>
            </w:r>
            <w:r w:rsidRPr="001D6D5E">
              <w:rPr>
                <w:rFonts w:hint="eastAsia"/>
              </w:rPr>
              <w:t>～</w:t>
            </w:r>
            <w:r w:rsidRPr="001D6D5E">
              <w:rPr>
                <w:rFonts w:hint="eastAsia"/>
              </w:rPr>
              <w:t>800</w:t>
            </w:r>
          </w:p>
        </w:tc>
      </w:tr>
      <w:tr w:rsidR="001D6D5E" w:rsidRPr="001D6D5E" w14:paraId="1D62428B" w14:textId="77777777">
        <w:trPr>
          <w:trHeight w:val="555"/>
        </w:trPr>
        <w:tc>
          <w:tcPr>
            <w:tcW w:w="0" w:type="auto"/>
            <w:vMerge/>
            <w:tcBorders>
              <w:top w:val="nil"/>
              <w:left w:val="single" w:sz="4" w:space="0" w:color="auto"/>
              <w:bottom w:val="nil"/>
              <w:right w:val="single" w:sz="4" w:space="0" w:color="auto"/>
            </w:tcBorders>
            <w:vAlign w:val="center"/>
          </w:tcPr>
          <w:p w14:paraId="6D48A9D9" w14:textId="77777777" w:rsidR="00D639AE" w:rsidRPr="001D6D5E" w:rsidRDefault="00D639AE"/>
        </w:tc>
        <w:tc>
          <w:tcPr>
            <w:tcW w:w="0" w:type="auto"/>
            <w:vMerge/>
            <w:tcBorders>
              <w:top w:val="nil"/>
              <w:left w:val="single" w:sz="4" w:space="0" w:color="auto"/>
              <w:bottom w:val="nil"/>
              <w:right w:val="single" w:sz="4" w:space="0" w:color="auto"/>
            </w:tcBorders>
            <w:vAlign w:val="center"/>
          </w:tcPr>
          <w:p w14:paraId="17A8E026"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44ABBE16" w14:textId="77777777" w:rsidR="00D639AE" w:rsidRPr="001D6D5E" w:rsidRDefault="00253948">
            <w:r w:rsidRPr="001D6D5E">
              <w:rPr>
                <w:rFonts w:hint="eastAsia"/>
              </w:rPr>
              <w:t>施工单位对施工中出现质量问题的建设工程或者竣工验收不合格的建设工程，应当负责返修，如不执行的</w:t>
            </w:r>
          </w:p>
        </w:tc>
        <w:tc>
          <w:tcPr>
            <w:tcW w:w="0" w:type="auto"/>
            <w:tcBorders>
              <w:top w:val="nil"/>
              <w:left w:val="nil"/>
              <w:bottom w:val="single" w:sz="4" w:space="0" w:color="auto"/>
              <w:right w:val="single" w:sz="4" w:space="0" w:color="auto"/>
            </w:tcBorders>
            <w:vAlign w:val="center"/>
          </w:tcPr>
          <w:p w14:paraId="0BA8393F"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0" w:type="auto"/>
            <w:tcBorders>
              <w:top w:val="nil"/>
              <w:left w:val="nil"/>
              <w:bottom w:val="single" w:sz="4" w:space="0" w:color="auto"/>
              <w:right w:val="single" w:sz="4" w:space="0" w:color="auto"/>
            </w:tcBorders>
            <w:vAlign w:val="center"/>
          </w:tcPr>
          <w:p w14:paraId="4FA8E4E7"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38CBBB32" w14:textId="77777777">
        <w:trPr>
          <w:trHeight w:val="555"/>
        </w:trPr>
        <w:tc>
          <w:tcPr>
            <w:tcW w:w="0" w:type="auto"/>
            <w:vMerge/>
            <w:tcBorders>
              <w:top w:val="nil"/>
              <w:left w:val="single" w:sz="4" w:space="0" w:color="auto"/>
              <w:bottom w:val="nil"/>
              <w:right w:val="single" w:sz="4" w:space="0" w:color="auto"/>
            </w:tcBorders>
            <w:vAlign w:val="center"/>
          </w:tcPr>
          <w:p w14:paraId="5D9F930E" w14:textId="77777777" w:rsidR="00D639AE" w:rsidRPr="001D6D5E" w:rsidRDefault="00D639AE"/>
        </w:tc>
        <w:tc>
          <w:tcPr>
            <w:tcW w:w="0" w:type="auto"/>
            <w:vMerge/>
            <w:tcBorders>
              <w:top w:val="nil"/>
              <w:left w:val="single" w:sz="4" w:space="0" w:color="auto"/>
              <w:bottom w:val="nil"/>
              <w:right w:val="single" w:sz="4" w:space="0" w:color="auto"/>
            </w:tcBorders>
            <w:vAlign w:val="center"/>
          </w:tcPr>
          <w:p w14:paraId="4DD961A4"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2783BD73" w14:textId="77777777" w:rsidR="00D639AE" w:rsidRPr="001D6D5E" w:rsidRDefault="00253948">
            <w:r w:rsidRPr="001D6D5E">
              <w:rPr>
                <w:rFonts w:hint="eastAsia"/>
              </w:rPr>
              <w:t>建设工程观感质量不符合要求的</w:t>
            </w:r>
          </w:p>
        </w:tc>
        <w:tc>
          <w:tcPr>
            <w:tcW w:w="0" w:type="auto"/>
            <w:tcBorders>
              <w:top w:val="nil"/>
              <w:left w:val="nil"/>
              <w:bottom w:val="single" w:sz="4" w:space="0" w:color="auto"/>
              <w:right w:val="single" w:sz="4" w:space="0" w:color="auto"/>
            </w:tcBorders>
            <w:vAlign w:val="center"/>
          </w:tcPr>
          <w:p w14:paraId="0407BBB3" w14:textId="77777777" w:rsidR="00D639AE" w:rsidRPr="001D6D5E" w:rsidRDefault="00253948">
            <w:r w:rsidRPr="001D6D5E">
              <w:rPr>
                <w:rFonts w:hint="eastAsia"/>
              </w:rPr>
              <w:t>4</w:t>
            </w:r>
            <w:r w:rsidRPr="001D6D5E">
              <w:rPr>
                <w:rFonts w:hint="eastAsia"/>
              </w:rPr>
              <w:t>～</w:t>
            </w:r>
            <w:r w:rsidRPr="001D6D5E">
              <w:rPr>
                <w:rFonts w:hint="eastAsia"/>
              </w:rPr>
              <w:t>8</w:t>
            </w:r>
          </w:p>
        </w:tc>
        <w:tc>
          <w:tcPr>
            <w:tcW w:w="0" w:type="auto"/>
            <w:tcBorders>
              <w:top w:val="nil"/>
              <w:left w:val="nil"/>
              <w:bottom w:val="single" w:sz="4" w:space="0" w:color="auto"/>
              <w:right w:val="single" w:sz="4" w:space="0" w:color="auto"/>
            </w:tcBorders>
            <w:vAlign w:val="center"/>
          </w:tcPr>
          <w:p w14:paraId="37B86A1D" w14:textId="77777777" w:rsidR="00D639AE" w:rsidRPr="001D6D5E" w:rsidRDefault="00253948">
            <w:r w:rsidRPr="001D6D5E">
              <w:rPr>
                <w:rFonts w:hint="eastAsia"/>
              </w:rPr>
              <w:t>800</w:t>
            </w:r>
            <w:r w:rsidRPr="001D6D5E">
              <w:rPr>
                <w:rFonts w:hint="eastAsia"/>
              </w:rPr>
              <w:t>～</w:t>
            </w:r>
            <w:r w:rsidRPr="001D6D5E">
              <w:rPr>
                <w:rFonts w:hint="eastAsia"/>
              </w:rPr>
              <w:t>1600</w:t>
            </w:r>
          </w:p>
        </w:tc>
      </w:tr>
      <w:tr w:rsidR="001D6D5E" w:rsidRPr="001D6D5E" w14:paraId="1ECF3D71" w14:textId="77777777">
        <w:trPr>
          <w:trHeight w:val="555"/>
        </w:trPr>
        <w:tc>
          <w:tcPr>
            <w:tcW w:w="0" w:type="auto"/>
            <w:vMerge w:val="restart"/>
            <w:tcBorders>
              <w:top w:val="nil"/>
              <w:left w:val="single" w:sz="4" w:space="0" w:color="auto"/>
              <w:bottom w:val="single" w:sz="4" w:space="0" w:color="000000"/>
              <w:right w:val="single" w:sz="4" w:space="0" w:color="auto"/>
            </w:tcBorders>
            <w:noWrap/>
            <w:vAlign w:val="center"/>
          </w:tcPr>
          <w:p w14:paraId="7AD92CC6" w14:textId="77777777" w:rsidR="00D639AE" w:rsidRPr="001D6D5E" w:rsidRDefault="00253948">
            <w:r w:rsidRPr="001D6D5E">
              <w:rPr>
                <w:rFonts w:hint="eastAsia"/>
              </w:rPr>
              <w:t>6</w:t>
            </w:r>
          </w:p>
        </w:tc>
        <w:tc>
          <w:tcPr>
            <w:tcW w:w="0" w:type="auto"/>
            <w:vMerge w:val="restart"/>
            <w:tcBorders>
              <w:top w:val="nil"/>
              <w:left w:val="single" w:sz="4" w:space="0" w:color="auto"/>
              <w:bottom w:val="single" w:sz="4" w:space="0" w:color="000000"/>
              <w:right w:val="single" w:sz="4" w:space="0" w:color="auto"/>
            </w:tcBorders>
            <w:noWrap/>
            <w:vAlign w:val="center"/>
          </w:tcPr>
          <w:p w14:paraId="7897B04C" w14:textId="77777777" w:rsidR="00D639AE" w:rsidRPr="001D6D5E" w:rsidRDefault="00253948">
            <w:r w:rsidRPr="001D6D5E">
              <w:rPr>
                <w:rFonts w:hint="eastAsia"/>
              </w:rPr>
              <w:t>其他指标</w:t>
            </w:r>
          </w:p>
        </w:tc>
        <w:tc>
          <w:tcPr>
            <w:tcW w:w="0" w:type="auto"/>
            <w:tcBorders>
              <w:top w:val="nil"/>
              <w:left w:val="nil"/>
              <w:bottom w:val="single" w:sz="4" w:space="0" w:color="auto"/>
              <w:right w:val="single" w:sz="4" w:space="0" w:color="auto"/>
            </w:tcBorders>
            <w:noWrap/>
            <w:vAlign w:val="center"/>
          </w:tcPr>
          <w:p w14:paraId="6E5343ED" w14:textId="77777777" w:rsidR="00D639AE" w:rsidRPr="001D6D5E" w:rsidRDefault="00253948">
            <w:r w:rsidRPr="001D6D5E">
              <w:rPr>
                <w:rFonts w:hint="eastAsia"/>
              </w:rPr>
              <w:t>对发生重大事故逃逸或已发现重大事故隐患未及时采取措施的</w:t>
            </w:r>
          </w:p>
        </w:tc>
        <w:tc>
          <w:tcPr>
            <w:tcW w:w="0" w:type="auto"/>
            <w:tcBorders>
              <w:top w:val="nil"/>
              <w:left w:val="nil"/>
              <w:bottom w:val="single" w:sz="4" w:space="0" w:color="auto"/>
              <w:right w:val="single" w:sz="4" w:space="0" w:color="auto"/>
            </w:tcBorders>
            <w:vAlign w:val="center"/>
          </w:tcPr>
          <w:p w14:paraId="0B61BFBB" w14:textId="77777777" w:rsidR="00D639AE" w:rsidRPr="001D6D5E" w:rsidRDefault="00253948">
            <w:r w:rsidRPr="001D6D5E">
              <w:rPr>
                <w:rFonts w:hint="eastAsia"/>
              </w:rPr>
              <w:t>20</w:t>
            </w:r>
            <w:r w:rsidRPr="001D6D5E">
              <w:rPr>
                <w:rFonts w:hint="eastAsia"/>
              </w:rPr>
              <w:t>～</w:t>
            </w:r>
            <w:r w:rsidRPr="001D6D5E">
              <w:rPr>
                <w:rFonts w:hint="eastAsia"/>
              </w:rPr>
              <w:t>40</w:t>
            </w:r>
          </w:p>
        </w:tc>
        <w:tc>
          <w:tcPr>
            <w:tcW w:w="0" w:type="auto"/>
            <w:tcBorders>
              <w:top w:val="nil"/>
              <w:left w:val="nil"/>
              <w:bottom w:val="single" w:sz="4" w:space="0" w:color="auto"/>
              <w:right w:val="single" w:sz="4" w:space="0" w:color="auto"/>
            </w:tcBorders>
            <w:vAlign w:val="center"/>
          </w:tcPr>
          <w:p w14:paraId="40051A50" w14:textId="77777777" w:rsidR="00D639AE" w:rsidRPr="001D6D5E" w:rsidRDefault="00253948">
            <w:r w:rsidRPr="001D6D5E">
              <w:rPr>
                <w:rFonts w:hint="eastAsia"/>
              </w:rPr>
              <w:t>4000</w:t>
            </w:r>
            <w:r w:rsidRPr="001D6D5E">
              <w:rPr>
                <w:rFonts w:hint="eastAsia"/>
              </w:rPr>
              <w:t>～</w:t>
            </w:r>
            <w:r w:rsidRPr="001D6D5E">
              <w:rPr>
                <w:rFonts w:hint="eastAsia"/>
              </w:rPr>
              <w:t>8000</w:t>
            </w:r>
          </w:p>
        </w:tc>
      </w:tr>
      <w:tr w:rsidR="001D6D5E" w:rsidRPr="001D6D5E" w14:paraId="7DE8FF3E" w14:textId="77777777">
        <w:trPr>
          <w:trHeight w:val="570"/>
        </w:trPr>
        <w:tc>
          <w:tcPr>
            <w:tcW w:w="0" w:type="auto"/>
            <w:vMerge/>
            <w:tcBorders>
              <w:top w:val="nil"/>
              <w:left w:val="single" w:sz="4" w:space="0" w:color="auto"/>
              <w:bottom w:val="single" w:sz="4" w:space="0" w:color="000000"/>
              <w:right w:val="single" w:sz="4" w:space="0" w:color="auto"/>
            </w:tcBorders>
            <w:vAlign w:val="center"/>
          </w:tcPr>
          <w:p w14:paraId="0F74CB61" w14:textId="77777777" w:rsidR="00D639AE" w:rsidRPr="001D6D5E" w:rsidRDefault="00D639AE"/>
        </w:tc>
        <w:tc>
          <w:tcPr>
            <w:tcW w:w="0" w:type="auto"/>
            <w:vMerge/>
            <w:tcBorders>
              <w:top w:val="nil"/>
              <w:left w:val="single" w:sz="4" w:space="0" w:color="auto"/>
              <w:bottom w:val="single" w:sz="4" w:space="0" w:color="000000"/>
              <w:right w:val="single" w:sz="4" w:space="0" w:color="auto"/>
            </w:tcBorders>
            <w:vAlign w:val="center"/>
          </w:tcPr>
          <w:p w14:paraId="0EAB0BFA"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52F73116" w14:textId="77777777" w:rsidR="00D639AE" w:rsidRPr="001D6D5E" w:rsidRDefault="00253948">
            <w:r w:rsidRPr="001D6D5E">
              <w:rPr>
                <w:rFonts w:hint="eastAsia"/>
              </w:rPr>
              <w:t>符合其他工程质量验收规范，若违反相关规定且整改不力的</w:t>
            </w:r>
          </w:p>
        </w:tc>
        <w:tc>
          <w:tcPr>
            <w:tcW w:w="0" w:type="auto"/>
            <w:tcBorders>
              <w:top w:val="nil"/>
              <w:left w:val="nil"/>
              <w:bottom w:val="single" w:sz="4" w:space="0" w:color="auto"/>
              <w:right w:val="single" w:sz="4" w:space="0" w:color="auto"/>
            </w:tcBorders>
            <w:noWrap/>
            <w:vAlign w:val="center"/>
          </w:tcPr>
          <w:p w14:paraId="70230CD4"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0" w:type="auto"/>
            <w:tcBorders>
              <w:top w:val="nil"/>
              <w:left w:val="nil"/>
              <w:bottom w:val="single" w:sz="4" w:space="0" w:color="auto"/>
              <w:right w:val="single" w:sz="4" w:space="0" w:color="auto"/>
            </w:tcBorders>
            <w:noWrap/>
            <w:vAlign w:val="center"/>
          </w:tcPr>
          <w:p w14:paraId="0BB01A2E" w14:textId="77777777" w:rsidR="00D639AE" w:rsidRPr="001D6D5E" w:rsidRDefault="00253948">
            <w:r w:rsidRPr="001D6D5E">
              <w:rPr>
                <w:rFonts w:hint="eastAsia"/>
              </w:rPr>
              <w:t>1000</w:t>
            </w:r>
            <w:r w:rsidRPr="001D6D5E">
              <w:rPr>
                <w:rFonts w:hint="eastAsia"/>
              </w:rPr>
              <w:t>～</w:t>
            </w:r>
            <w:r w:rsidRPr="001D6D5E">
              <w:rPr>
                <w:rFonts w:hint="eastAsia"/>
              </w:rPr>
              <w:t>4000</w:t>
            </w:r>
          </w:p>
        </w:tc>
      </w:tr>
    </w:tbl>
    <w:p w14:paraId="6E94F7FD" w14:textId="77777777" w:rsidR="00D639AE" w:rsidRPr="001D6D5E" w:rsidRDefault="00253948">
      <w:r w:rsidRPr="001D6D5E">
        <w:rPr>
          <w:rFonts w:hint="eastAsia"/>
        </w:rPr>
        <w:t>文明施工</w:t>
      </w:r>
    </w:p>
    <w:tbl>
      <w:tblPr>
        <w:tblW w:w="0" w:type="auto"/>
        <w:tblInd w:w="93" w:type="dxa"/>
        <w:tblLook w:val="04A0" w:firstRow="1" w:lastRow="0" w:firstColumn="1" w:lastColumn="0" w:noHBand="0" w:noVBand="1"/>
      </w:tblPr>
      <w:tblGrid>
        <w:gridCol w:w="289"/>
        <w:gridCol w:w="792"/>
        <w:gridCol w:w="6268"/>
        <w:gridCol w:w="432"/>
        <w:gridCol w:w="648"/>
      </w:tblGrid>
      <w:tr w:rsidR="001D6D5E" w:rsidRPr="001D6D5E" w14:paraId="17E30BF1" w14:textId="77777777">
        <w:trPr>
          <w:trHeight w:val="499"/>
        </w:trPr>
        <w:tc>
          <w:tcPr>
            <w:tcW w:w="0" w:type="auto"/>
            <w:tcBorders>
              <w:top w:val="single" w:sz="4" w:space="0" w:color="auto"/>
              <w:left w:val="single" w:sz="4" w:space="0" w:color="auto"/>
              <w:bottom w:val="single" w:sz="4" w:space="0" w:color="auto"/>
              <w:right w:val="single" w:sz="4" w:space="0" w:color="auto"/>
            </w:tcBorders>
            <w:noWrap/>
            <w:vAlign w:val="center"/>
          </w:tcPr>
          <w:p w14:paraId="63FA9886" w14:textId="77777777" w:rsidR="00D639AE" w:rsidRPr="001D6D5E" w:rsidRDefault="00253948">
            <w:r w:rsidRPr="001D6D5E">
              <w:rPr>
                <w:rFonts w:hint="eastAsia"/>
              </w:rPr>
              <w:t>1</w:t>
            </w:r>
          </w:p>
        </w:tc>
        <w:tc>
          <w:tcPr>
            <w:tcW w:w="0" w:type="auto"/>
            <w:tcBorders>
              <w:top w:val="single" w:sz="4" w:space="0" w:color="auto"/>
              <w:left w:val="nil"/>
              <w:bottom w:val="single" w:sz="4" w:space="0" w:color="auto"/>
              <w:right w:val="single" w:sz="4" w:space="0" w:color="auto"/>
            </w:tcBorders>
            <w:noWrap/>
            <w:vAlign w:val="center"/>
          </w:tcPr>
          <w:p w14:paraId="1FBA3103" w14:textId="77777777" w:rsidR="00D639AE" w:rsidRPr="001D6D5E" w:rsidRDefault="00253948">
            <w:r w:rsidRPr="001D6D5E">
              <w:rPr>
                <w:rFonts w:hint="eastAsia"/>
              </w:rPr>
              <w:t>遵章守纪</w:t>
            </w:r>
          </w:p>
        </w:tc>
        <w:tc>
          <w:tcPr>
            <w:tcW w:w="0" w:type="auto"/>
            <w:tcBorders>
              <w:top w:val="single" w:sz="4" w:space="0" w:color="auto"/>
              <w:left w:val="nil"/>
              <w:bottom w:val="single" w:sz="4" w:space="0" w:color="auto"/>
              <w:right w:val="single" w:sz="4" w:space="0" w:color="auto"/>
            </w:tcBorders>
            <w:noWrap/>
            <w:vAlign w:val="center"/>
          </w:tcPr>
          <w:p w14:paraId="44F6FBE2" w14:textId="77777777" w:rsidR="00D639AE" w:rsidRPr="001D6D5E" w:rsidRDefault="00253948">
            <w:r w:rsidRPr="001D6D5E">
              <w:rPr>
                <w:rFonts w:hint="eastAsia"/>
              </w:rPr>
              <w:t>严格遵守施工所在地各项规章制度，规范施工人员，车辆设备等管理，违反规定造成不良影响的</w:t>
            </w:r>
          </w:p>
        </w:tc>
        <w:tc>
          <w:tcPr>
            <w:tcW w:w="0" w:type="auto"/>
            <w:tcBorders>
              <w:top w:val="single" w:sz="4" w:space="0" w:color="auto"/>
              <w:left w:val="nil"/>
              <w:bottom w:val="single" w:sz="4" w:space="0" w:color="auto"/>
              <w:right w:val="single" w:sz="4" w:space="0" w:color="auto"/>
            </w:tcBorders>
            <w:vAlign w:val="center"/>
          </w:tcPr>
          <w:p w14:paraId="5229E4FE" w14:textId="77777777" w:rsidR="00D639AE" w:rsidRPr="001D6D5E" w:rsidRDefault="00253948">
            <w:r w:rsidRPr="001D6D5E">
              <w:rPr>
                <w:rFonts w:hint="eastAsia"/>
              </w:rPr>
              <w:t>2</w:t>
            </w:r>
            <w:r w:rsidRPr="001D6D5E">
              <w:rPr>
                <w:rFonts w:hint="eastAsia"/>
              </w:rPr>
              <w:t>～</w:t>
            </w:r>
            <w:r w:rsidRPr="001D6D5E">
              <w:rPr>
                <w:rFonts w:hint="eastAsia"/>
              </w:rPr>
              <w:lastRenderedPageBreak/>
              <w:t>20</w:t>
            </w:r>
          </w:p>
        </w:tc>
        <w:tc>
          <w:tcPr>
            <w:tcW w:w="0" w:type="auto"/>
            <w:tcBorders>
              <w:top w:val="single" w:sz="4" w:space="0" w:color="auto"/>
              <w:left w:val="nil"/>
              <w:bottom w:val="single" w:sz="4" w:space="0" w:color="auto"/>
              <w:right w:val="single" w:sz="4" w:space="0" w:color="auto"/>
            </w:tcBorders>
            <w:vAlign w:val="center"/>
          </w:tcPr>
          <w:p w14:paraId="2C42C096" w14:textId="77777777" w:rsidR="00D639AE" w:rsidRPr="001D6D5E" w:rsidRDefault="00253948">
            <w:r w:rsidRPr="001D6D5E">
              <w:rPr>
                <w:rFonts w:hint="eastAsia"/>
              </w:rPr>
              <w:lastRenderedPageBreak/>
              <w:t>400</w:t>
            </w:r>
            <w:r w:rsidRPr="001D6D5E">
              <w:rPr>
                <w:rFonts w:hint="eastAsia"/>
              </w:rPr>
              <w:t>～</w:t>
            </w:r>
            <w:r w:rsidRPr="001D6D5E">
              <w:rPr>
                <w:rFonts w:hint="eastAsia"/>
              </w:rPr>
              <w:lastRenderedPageBreak/>
              <w:t>4000</w:t>
            </w:r>
          </w:p>
        </w:tc>
      </w:tr>
      <w:tr w:rsidR="001D6D5E" w:rsidRPr="001D6D5E" w14:paraId="77E66A73" w14:textId="77777777">
        <w:trPr>
          <w:trHeight w:val="499"/>
        </w:trPr>
        <w:tc>
          <w:tcPr>
            <w:tcW w:w="0" w:type="auto"/>
            <w:vMerge w:val="restart"/>
            <w:tcBorders>
              <w:top w:val="nil"/>
              <w:left w:val="single" w:sz="4" w:space="0" w:color="auto"/>
              <w:bottom w:val="single" w:sz="4" w:space="0" w:color="auto"/>
              <w:right w:val="single" w:sz="4" w:space="0" w:color="auto"/>
            </w:tcBorders>
            <w:noWrap/>
            <w:vAlign w:val="center"/>
          </w:tcPr>
          <w:p w14:paraId="7C4DE108" w14:textId="77777777" w:rsidR="00D639AE" w:rsidRPr="001D6D5E" w:rsidRDefault="00253948">
            <w:r w:rsidRPr="001D6D5E">
              <w:rPr>
                <w:rFonts w:hint="eastAsia"/>
              </w:rPr>
              <w:lastRenderedPageBreak/>
              <w:t>2</w:t>
            </w:r>
          </w:p>
        </w:tc>
        <w:tc>
          <w:tcPr>
            <w:tcW w:w="0" w:type="auto"/>
            <w:vMerge w:val="restart"/>
            <w:tcBorders>
              <w:top w:val="nil"/>
              <w:left w:val="single" w:sz="4" w:space="0" w:color="auto"/>
              <w:bottom w:val="single" w:sz="4" w:space="0" w:color="auto"/>
              <w:right w:val="single" w:sz="4" w:space="0" w:color="auto"/>
            </w:tcBorders>
            <w:noWrap/>
            <w:vAlign w:val="center"/>
          </w:tcPr>
          <w:p w14:paraId="52BEF0DB" w14:textId="77777777" w:rsidR="00D639AE" w:rsidRPr="001D6D5E" w:rsidRDefault="00253948">
            <w:r w:rsidRPr="001D6D5E">
              <w:rPr>
                <w:rFonts w:hint="eastAsia"/>
              </w:rPr>
              <w:t>现场围挡</w:t>
            </w:r>
          </w:p>
        </w:tc>
        <w:tc>
          <w:tcPr>
            <w:tcW w:w="0" w:type="auto"/>
            <w:tcBorders>
              <w:top w:val="nil"/>
              <w:left w:val="nil"/>
              <w:bottom w:val="single" w:sz="4" w:space="0" w:color="auto"/>
              <w:right w:val="single" w:sz="4" w:space="0" w:color="auto"/>
            </w:tcBorders>
            <w:noWrap/>
            <w:vAlign w:val="center"/>
          </w:tcPr>
          <w:p w14:paraId="022AF2A1" w14:textId="77777777" w:rsidR="00D639AE" w:rsidRPr="001D6D5E" w:rsidRDefault="00253948">
            <w:r w:rsidRPr="001D6D5E">
              <w:rPr>
                <w:rFonts w:hint="eastAsia"/>
              </w:rPr>
              <w:t>市区主要路段的工地未设置高度不小于</w:t>
            </w:r>
            <w:r w:rsidRPr="001D6D5E">
              <w:rPr>
                <w:rFonts w:hint="eastAsia"/>
              </w:rPr>
              <w:t xml:space="preserve"> 2.5m </w:t>
            </w:r>
            <w:r w:rsidRPr="001D6D5E">
              <w:rPr>
                <w:rFonts w:hint="eastAsia"/>
              </w:rPr>
              <w:t>的封闭围挡</w:t>
            </w:r>
          </w:p>
        </w:tc>
        <w:tc>
          <w:tcPr>
            <w:tcW w:w="0" w:type="auto"/>
            <w:tcBorders>
              <w:top w:val="nil"/>
              <w:left w:val="nil"/>
              <w:bottom w:val="single" w:sz="4" w:space="0" w:color="auto"/>
              <w:right w:val="single" w:sz="4" w:space="0" w:color="auto"/>
            </w:tcBorders>
            <w:vAlign w:val="center"/>
          </w:tcPr>
          <w:p w14:paraId="44AAC1A3" w14:textId="77777777" w:rsidR="00D639AE" w:rsidRPr="001D6D5E" w:rsidRDefault="00253948">
            <w:r w:rsidRPr="001D6D5E">
              <w:rPr>
                <w:rFonts w:hint="eastAsia"/>
              </w:rPr>
              <w:t>2</w:t>
            </w:r>
            <w:r w:rsidRPr="001D6D5E">
              <w:rPr>
                <w:rFonts w:hint="eastAsia"/>
              </w:rPr>
              <w:t>～</w:t>
            </w:r>
            <w:r w:rsidRPr="001D6D5E">
              <w:rPr>
                <w:rFonts w:hint="eastAsia"/>
              </w:rPr>
              <w:t>10</w:t>
            </w:r>
          </w:p>
        </w:tc>
        <w:tc>
          <w:tcPr>
            <w:tcW w:w="0" w:type="auto"/>
            <w:tcBorders>
              <w:top w:val="nil"/>
              <w:left w:val="nil"/>
              <w:bottom w:val="single" w:sz="4" w:space="0" w:color="auto"/>
              <w:right w:val="single" w:sz="4" w:space="0" w:color="auto"/>
            </w:tcBorders>
            <w:vAlign w:val="center"/>
          </w:tcPr>
          <w:p w14:paraId="65D35811" w14:textId="77777777" w:rsidR="00D639AE" w:rsidRPr="001D6D5E" w:rsidRDefault="00253948">
            <w:r w:rsidRPr="001D6D5E">
              <w:rPr>
                <w:rFonts w:hint="eastAsia"/>
              </w:rPr>
              <w:t>400</w:t>
            </w:r>
            <w:r w:rsidRPr="001D6D5E">
              <w:rPr>
                <w:rFonts w:hint="eastAsia"/>
              </w:rPr>
              <w:t>～</w:t>
            </w:r>
            <w:r w:rsidRPr="001D6D5E">
              <w:rPr>
                <w:rFonts w:hint="eastAsia"/>
              </w:rPr>
              <w:t>2000</w:t>
            </w:r>
          </w:p>
        </w:tc>
      </w:tr>
      <w:tr w:rsidR="001D6D5E" w:rsidRPr="001D6D5E" w14:paraId="6540F025" w14:textId="77777777">
        <w:trPr>
          <w:trHeight w:val="499"/>
        </w:trPr>
        <w:tc>
          <w:tcPr>
            <w:tcW w:w="0" w:type="auto"/>
            <w:vMerge/>
            <w:tcBorders>
              <w:top w:val="nil"/>
              <w:left w:val="single" w:sz="4" w:space="0" w:color="auto"/>
              <w:bottom w:val="single" w:sz="4" w:space="0" w:color="auto"/>
              <w:right w:val="single" w:sz="4" w:space="0" w:color="auto"/>
            </w:tcBorders>
            <w:vAlign w:val="center"/>
          </w:tcPr>
          <w:p w14:paraId="5D8EBBA8" w14:textId="77777777" w:rsidR="00D639AE" w:rsidRPr="001D6D5E" w:rsidRDefault="00D639AE"/>
        </w:tc>
        <w:tc>
          <w:tcPr>
            <w:tcW w:w="0" w:type="auto"/>
            <w:vMerge/>
            <w:tcBorders>
              <w:top w:val="nil"/>
              <w:left w:val="single" w:sz="4" w:space="0" w:color="auto"/>
              <w:bottom w:val="single" w:sz="4" w:space="0" w:color="auto"/>
              <w:right w:val="single" w:sz="4" w:space="0" w:color="auto"/>
            </w:tcBorders>
            <w:vAlign w:val="center"/>
          </w:tcPr>
          <w:p w14:paraId="47C1FBDD"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77E83356" w14:textId="77777777" w:rsidR="00D639AE" w:rsidRPr="001D6D5E" w:rsidRDefault="00253948">
            <w:r w:rsidRPr="001D6D5E">
              <w:rPr>
                <w:rFonts w:hint="eastAsia"/>
              </w:rPr>
              <w:t>一般路段的工地未设置高度不小于</w:t>
            </w:r>
            <w:r w:rsidRPr="001D6D5E">
              <w:rPr>
                <w:rFonts w:hint="eastAsia"/>
              </w:rPr>
              <w:t xml:space="preserve"> 1.8m </w:t>
            </w:r>
            <w:r w:rsidRPr="001D6D5E">
              <w:rPr>
                <w:rFonts w:hint="eastAsia"/>
              </w:rPr>
              <w:t>的封闭围挡</w:t>
            </w:r>
          </w:p>
        </w:tc>
        <w:tc>
          <w:tcPr>
            <w:tcW w:w="0" w:type="auto"/>
            <w:tcBorders>
              <w:top w:val="nil"/>
              <w:left w:val="nil"/>
              <w:bottom w:val="single" w:sz="4" w:space="0" w:color="auto"/>
              <w:right w:val="single" w:sz="4" w:space="0" w:color="auto"/>
            </w:tcBorders>
            <w:vAlign w:val="center"/>
          </w:tcPr>
          <w:p w14:paraId="22065338" w14:textId="77777777" w:rsidR="00D639AE" w:rsidRPr="001D6D5E" w:rsidRDefault="00253948">
            <w:r w:rsidRPr="001D6D5E">
              <w:rPr>
                <w:rFonts w:hint="eastAsia"/>
              </w:rPr>
              <w:t>2</w:t>
            </w:r>
            <w:r w:rsidRPr="001D6D5E">
              <w:rPr>
                <w:rFonts w:hint="eastAsia"/>
              </w:rPr>
              <w:t>～</w:t>
            </w:r>
            <w:r w:rsidRPr="001D6D5E">
              <w:rPr>
                <w:rFonts w:hint="eastAsia"/>
              </w:rPr>
              <w:t>10</w:t>
            </w:r>
          </w:p>
        </w:tc>
        <w:tc>
          <w:tcPr>
            <w:tcW w:w="0" w:type="auto"/>
            <w:tcBorders>
              <w:top w:val="nil"/>
              <w:left w:val="nil"/>
              <w:bottom w:val="single" w:sz="4" w:space="0" w:color="auto"/>
              <w:right w:val="single" w:sz="4" w:space="0" w:color="auto"/>
            </w:tcBorders>
            <w:vAlign w:val="center"/>
          </w:tcPr>
          <w:p w14:paraId="67B35140" w14:textId="77777777" w:rsidR="00D639AE" w:rsidRPr="001D6D5E" w:rsidRDefault="00253948">
            <w:r w:rsidRPr="001D6D5E">
              <w:rPr>
                <w:rFonts w:hint="eastAsia"/>
              </w:rPr>
              <w:t>400</w:t>
            </w:r>
            <w:r w:rsidRPr="001D6D5E">
              <w:rPr>
                <w:rFonts w:hint="eastAsia"/>
              </w:rPr>
              <w:t>～</w:t>
            </w:r>
            <w:r w:rsidRPr="001D6D5E">
              <w:rPr>
                <w:rFonts w:hint="eastAsia"/>
              </w:rPr>
              <w:t>2000</w:t>
            </w:r>
          </w:p>
        </w:tc>
      </w:tr>
      <w:tr w:rsidR="001D6D5E" w:rsidRPr="001D6D5E" w14:paraId="58174DB7" w14:textId="77777777">
        <w:trPr>
          <w:trHeight w:val="499"/>
        </w:trPr>
        <w:tc>
          <w:tcPr>
            <w:tcW w:w="0" w:type="auto"/>
            <w:vMerge/>
            <w:tcBorders>
              <w:top w:val="nil"/>
              <w:left w:val="single" w:sz="4" w:space="0" w:color="auto"/>
              <w:bottom w:val="single" w:sz="4" w:space="0" w:color="auto"/>
              <w:right w:val="single" w:sz="4" w:space="0" w:color="auto"/>
            </w:tcBorders>
            <w:vAlign w:val="center"/>
          </w:tcPr>
          <w:p w14:paraId="0749AADD" w14:textId="77777777" w:rsidR="00D639AE" w:rsidRPr="001D6D5E" w:rsidRDefault="00D639AE"/>
        </w:tc>
        <w:tc>
          <w:tcPr>
            <w:tcW w:w="0" w:type="auto"/>
            <w:vMerge/>
            <w:tcBorders>
              <w:top w:val="nil"/>
              <w:left w:val="single" w:sz="4" w:space="0" w:color="auto"/>
              <w:bottom w:val="single" w:sz="4" w:space="0" w:color="auto"/>
              <w:right w:val="single" w:sz="4" w:space="0" w:color="auto"/>
            </w:tcBorders>
            <w:vAlign w:val="center"/>
          </w:tcPr>
          <w:p w14:paraId="302C9795"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39C00AEB" w14:textId="77777777" w:rsidR="00D639AE" w:rsidRPr="001D6D5E" w:rsidRDefault="00253948">
            <w:r w:rsidRPr="001D6D5E">
              <w:rPr>
                <w:rFonts w:hint="eastAsia"/>
              </w:rPr>
              <w:t>围挡未达到坚固、稳定、整洁、美观的效果</w:t>
            </w:r>
          </w:p>
        </w:tc>
        <w:tc>
          <w:tcPr>
            <w:tcW w:w="0" w:type="auto"/>
            <w:tcBorders>
              <w:top w:val="nil"/>
              <w:left w:val="nil"/>
              <w:bottom w:val="single" w:sz="4" w:space="0" w:color="auto"/>
              <w:right w:val="single" w:sz="4" w:space="0" w:color="auto"/>
            </w:tcBorders>
            <w:vAlign w:val="center"/>
          </w:tcPr>
          <w:p w14:paraId="176FA068" w14:textId="77777777" w:rsidR="00D639AE" w:rsidRPr="001D6D5E" w:rsidRDefault="00253948">
            <w:r w:rsidRPr="001D6D5E">
              <w:rPr>
                <w:rFonts w:hint="eastAsia"/>
              </w:rPr>
              <w:t>2</w:t>
            </w:r>
            <w:r w:rsidRPr="001D6D5E">
              <w:rPr>
                <w:rFonts w:hint="eastAsia"/>
              </w:rPr>
              <w:t>～</w:t>
            </w:r>
            <w:r w:rsidRPr="001D6D5E">
              <w:rPr>
                <w:rFonts w:hint="eastAsia"/>
              </w:rPr>
              <w:t>10</w:t>
            </w:r>
          </w:p>
        </w:tc>
        <w:tc>
          <w:tcPr>
            <w:tcW w:w="0" w:type="auto"/>
            <w:tcBorders>
              <w:top w:val="nil"/>
              <w:left w:val="nil"/>
              <w:bottom w:val="single" w:sz="4" w:space="0" w:color="auto"/>
              <w:right w:val="single" w:sz="4" w:space="0" w:color="auto"/>
            </w:tcBorders>
            <w:vAlign w:val="center"/>
          </w:tcPr>
          <w:p w14:paraId="306970C0" w14:textId="77777777" w:rsidR="00D639AE" w:rsidRPr="001D6D5E" w:rsidRDefault="00253948">
            <w:r w:rsidRPr="001D6D5E">
              <w:rPr>
                <w:rFonts w:hint="eastAsia"/>
              </w:rPr>
              <w:t>400</w:t>
            </w:r>
            <w:r w:rsidRPr="001D6D5E">
              <w:rPr>
                <w:rFonts w:hint="eastAsia"/>
              </w:rPr>
              <w:t>～</w:t>
            </w:r>
            <w:r w:rsidRPr="001D6D5E">
              <w:rPr>
                <w:rFonts w:hint="eastAsia"/>
              </w:rPr>
              <w:t>2000</w:t>
            </w:r>
          </w:p>
        </w:tc>
      </w:tr>
      <w:tr w:rsidR="001D6D5E" w:rsidRPr="001D6D5E" w14:paraId="5F30BA21" w14:textId="77777777">
        <w:trPr>
          <w:trHeight w:val="499"/>
        </w:trPr>
        <w:tc>
          <w:tcPr>
            <w:tcW w:w="0" w:type="auto"/>
            <w:vMerge w:val="restart"/>
            <w:tcBorders>
              <w:top w:val="nil"/>
              <w:left w:val="single" w:sz="4" w:space="0" w:color="auto"/>
              <w:bottom w:val="single" w:sz="4" w:space="0" w:color="000000"/>
              <w:right w:val="single" w:sz="4" w:space="0" w:color="auto"/>
            </w:tcBorders>
            <w:noWrap/>
            <w:vAlign w:val="center"/>
          </w:tcPr>
          <w:p w14:paraId="110D48C3" w14:textId="77777777" w:rsidR="00D639AE" w:rsidRPr="001D6D5E" w:rsidRDefault="00253948">
            <w:r w:rsidRPr="001D6D5E">
              <w:rPr>
                <w:rFonts w:hint="eastAsia"/>
              </w:rPr>
              <w:t>3</w:t>
            </w:r>
          </w:p>
        </w:tc>
        <w:tc>
          <w:tcPr>
            <w:tcW w:w="0" w:type="auto"/>
            <w:vMerge w:val="restart"/>
            <w:tcBorders>
              <w:top w:val="nil"/>
              <w:left w:val="single" w:sz="4" w:space="0" w:color="auto"/>
              <w:bottom w:val="single" w:sz="4" w:space="0" w:color="000000"/>
              <w:right w:val="single" w:sz="4" w:space="0" w:color="auto"/>
            </w:tcBorders>
            <w:noWrap/>
            <w:vAlign w:val="center"/>
          </w:tcPr>
          <w:p w14:paraId="45AD2E2A" w14:textId="77777777" w:rsidR="00D639AE" w:rsidRPr="001D6D5E" w:rsidRDefault="00253948">
            <w:r w:rsidRPr="001D6D5E">
              <w:rPr>
                <w:rFonts w:hint="eastAsia"/>
              </w:rPr>
              <w:t>封闭管理</w:t>
            </w:r>
          </w:p>
        </w:tc>
        <w:tc>
          <w:tcPr>
            <w:tcW w:w="0" w:type="auto"/>
            <w:tcBorders>
              <w:top w:val="nil"/>
              <w:left w:val="nil"/>
              <w:bottom w:val="single" w:sz="4" w:space="0" w:color="auto"/>
              <w:right w:val="single" w:sz="4" w:space="0" w:color="auto"/>
            </w:tcBorders>
            <w:noWrap/>
            <w:vAlign w:val="center"/>
          </w:tcPr>
          <w:p w14:paraId="1FD0EC7C" w14:textId="77777777" w:rsidR="00D639AE" w:rsidRPr="001D6D5E" w:rsidRDefault="00253948">
            <w:r w:rsidRPr="001D6D5E">
              <w:rPr>
                <w:rFonts w:hint="eastAsia"/>
              </w:rPr>
              <w:t>施工现场进出口未设置大门的</w:t>
            </w:r>
          </w:p>
        </w:tc>
        <w:tc>
          <w:tcPr>
            <w:tcW w:w="0" w:type="auto"/>
            <w:tcBorders>
              <w:top w:val="nil"/>
              <w:left w:val="nil"/>
              <w:bottom w:val="single" w:sz="4" w:space="0" w:color="auto"/>
              <w:right w:val="single" w:sz="4" w:space="0" w:color="auto"/>
            </w:tcBorders>
            <w:vAlign w:val="center"/>
          </w:tcPr>
          <w:p w14:paraId="2D0D01C0" w14:textId="77777777" w:rsidR="00D639AE" w:rsidRPr="001D6D5E" w:rsidRDefault="00253948">
            <w:r w:rsidRPr="001D6D5E">
              <w:rPr>
                <w:rFonts w:hint="eastAsia"/>
              </w:rPr>
              <w:t>4</w:t>
            </w:r>
          </w:p>
        </w:tc>
        <w:tc>
          <w:tcPr>
            <w:tcW w:w="0" w:type="auto"/>
            <w:tcBorders>
              <w:top w:val="nil"/>
              <w:left w:val="nil"/>
              <w:bottom w:val="single" w:sz="4" w:space="0" w:color="auto"/>
              <w:right w:val="single" w:sz="4" w:space="0" w:color="auto"/>
            </w:tcBorders>
            <w:vAlign w:val="center"/>
          </w:tcPr>
          <w:p w14:paraId="6708FF22" w14:textId="77777777" w:rsidR="00D639AE" w:rsidRPr="001D6D5E" w:rsidRDefault="00253948">
            <w:r w:rsidRPr="001D6D5E">
              <w:rPr>
                <w:rFonts w:hint="eastAsia"/>
              </w:rPr>
              <w:t>800</w:t>
            </w:r>
          </w:p>
        </w:tc>
      </w:tr>
      <w:tr w:rsidR="001D6D5E" w:rsidRPr="001D6D5E" w14:paraId="0CCD16A9" w14:textId="77777777">
        <w:trPr>
          <w:trHeight w:val="499"/>
        </w:trPr>
        <w:tc>
          <w:tcPr>
            <w:tcW w:w="0" w:type="auto"/>
            <w:vMerge/>
            <w:tcBorders>
              <w:top w:val="nil"/>
              <w:left w:val="single" w:sz="4" w:space="0" w:color="auto"/>
              <w:bottom w:val="single" w:sz="4" w:space="0" w:color="000000"/>
              <w:right w:val="single" w:sz="4" w:space="0" w:color="auto"/>
            </w:tcBorders>
            <w:vAlign w:val="center"/>
          </w:tcPr>
          <w:p w14:paraId="6B616AB6" w14:textId="77777777" w:rsidR="00D639AE" w:rsidRPr="001D6D5E" w:rsidRDefault="00D639AE"/>
        </w:tc>
        <w:tc>
          <w:tcPr>
            <w:tcW w:w="0" w:type="auto"/>
            <w:vMerge/>
            <w:tcBorders>
              <w:top w:val="nil"/>
              <w:left w:val="single" w:sz="4" w:space="0" w:color="auto"/>
              <w:bottom w:val="single" w:sz="4" w:space="0" w:color="000000"/>
              <w:right w:val="single" w:sz="4" w:space="0" w:color="auto"/>
            </w:tcBorders>
            <w:vAlign w:val="center"/>
          </w:tcPr>
          <w:p w14:paraId="1347C972"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4407E1AC" w14:textId="77777777" w:rsidR="00D639AE" w:rsidRPr="001D6D5E" w:rsidRDefault="00253948">
            <w:r w:rsidRPr="001D6D5E">
              <w:rPr>
                <w:rFonts w:hint="eastAsia"/>
              </w:rPr>
              <w:t>未建立门卫职守管理制度或未配备门卫职守人员的</w:t>
            </w:r>
          </w:p>
        </w:tc>
        <w:tc>
          <w:tcPr>
            <w:tcW w:w="0" w:type="auto"/>
            <w:tcBorders>
              <w:top w:val="nil"/>
              <w:left w:val="nil"/>
              <w:bottom w:val="single" w:sz="4" w:space="0" w:color="auto"/>
              <w:right w:val="single" w:sz="4" w:space="0" w:color="auto"/>
            </w:tcBorders>
            <w:vAlign w:val="center"/>
          </w:tcPr>
          <w:p w14:paraId="7D69535B" w14:textId="77777777" w:rsidR="00D639AE" w:rsidRPr="001D6D5E" w:rsidRDefault="00253948">
            <w:r w:rsidRPr="001D6D5E">
              <w:rPr>
                <w:rFonts w:hint="eastAsia"/>
              </w:rPr>
              <w:t>2</w:t>
            </w:r>
            <w:r w:rsidRPr="001D6D5E">
              <w:rPr>
                <w:rFonts w:hint="eastAsia"/>
              </w:rPr>
              <w:t>～</w:t>
            </w:r>
            <w:r w:rsidRPr="001D6D5E">
              <w:rPr>
                <w:rFonts w:hint="eastAsia"/>
              </w:rPr>
              <w:t>6</w:t>
            </w:r>
          </w:p>
        </w:tc>
        <w:tc>
          <w:tcPr>
            <w:tcW w:w="0" w:type="auto"/>
            <w:tcBorders>
              <w:top w:val="nil"/>
              <w:left w:val="nil"/>
              <w:bottom w:val="single" w:sz="4" w:space="0" w:color="auto"/>
              <w:right w:val="single" w:sz="4" w:space="0" w:color="auto"/>
            </w:tcBorders>
            <w:vAlign w:val="center"/>
          </w:tcPr>
          <w:p w14:paraId="4CAFBC06"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0770A6E2" w14:textId="77777777">
        <w:trPr>
          <w:trHeight w:val="499"/>
        </w:trPr>
        <w:tc>
          <w:tcPr>
            <w:tcW w:w="0" w:type="auto"/>
            <w:vMerge/>
            <w:tcBorders>
              <w:top w:val="nil"/>
              <w:left w:val="single" w:sz="4" w:space="0" w:color="auto"/>
              <w:bottom w:val="single" w:sz="4" w:space="0" w:color="000000"/>
              <w:right w:val="single" w:sz="4" w:space="0" w:color="auto"/>
            </w:tcBorders>
            <w:vAlign w:val="center"/>
          </w:tcPr>
          <w:p w14:paraId="32EB1B20" w14:textId="77777777" w:rsidR="00D639AE" w:rsidRPr="001D6D5E" w:rsidRDefault="00D639AE"/>
        </w:tc>
        <w:tc>
          <w:tcPr>
            <w:tcW w:w="0" w:type="auto"/>
            <w:vMerge/>
            <w:tcBorders>
              <w:top w:val="nil"/>
              <w:left w:val="single" w:sz="4" w:space="0" w:color="auto"/>
              <w:bottom w:val="single" w:sz="4" w:space="0" w:color="000000"/>
              <w:right w:val="single" w:sz="4" w:space="0" w:color="auto"/>
            </w:tcBorders>
            <w:vAlign w:val="center"/>
          </w:tcPr>
          <w:p w14:paraId="007C6A47"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4005DC7E" w14:textId="77777777" w:rsidR="00D639AE" w:rsidRPr="001D6D5E" w:rsidRDefault="00253948">
            <w:r w:rsidRPr="001D6D5E">
              <w:rPr>
                <w:rFonts w:hint="eastAsia"/>
              </w:rPr>
              <w:t>施工人员进入施工现场未按规定佩戴能证明自己身份、职务的工作服和工作牌的</w:t>
            </w:r>
          </w:p>
        </w:tc>
        <w:tc>
          <w:tcPr>
            <w:tcW w:w="0" w:type="auto"/>
            <w:tcBorders>
              <w:top w:val="nil"/>
              <w:left w:val="nil"/>
              <w:bottom w:val="single" w:sz="4" w:space="0" w:color="auto"/>
              <w:right w:val="single" w:sz="4" w:space="0" w:color="auto"/>
            </w:tcBorders>
            <w:vAlign w:val="center"/>
          </w:tcPr>
          <w:p w14:paraId="3BE8982E" w14:textId="77777777" w:rsidR="00D639AE" w:rsidRPr="001D6D5E" w:rsidRDefault="00253948">
            <w:r w:rsidRPr="001D6D5E">
              <w:rPr>
                <w:rFonts w:hint="eastAsia"/>
              </w:rPr>
              <w:t>2</w:t>
            </w:r>
            <w:r w:rsidRPr="001D6D5E">
              <w:rPr>
                <w:rFonts w:hint="eastAsia"/>
              </w:rPr>
              <w:t>～</w:t>
            </w:r>
            <w:r w:rsidRPr="001D6D5E">
              <w:rPr>
                <w:rFonts w:hint="eastAsia"/>
              </w:rPr>
              <w:t>6</w:t>
            </w:r>
          </w:p>
        </w:tc>
        <w:tc>
          <w:tcPr>
            <w:tcW w:w="0" w:type="auto"/>
            <w:tcBorders>
              <w:top w:val="nil"/>
              <w:left w:val="nil"/>
              <w:bottom w:val="single" w:sz="4" w:space="0" w:color="auto"/>
              <w:right w:val="single" w:sz="4" w:space="0" w:color="auto"/>
            </w:tcBorders>
            <w:vAlign w:val="center"/>
          </w:tcPr>
          <w:p w14:paraId="6522E9CF"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72FB151E" w14:textId="77777777">
        <w:trPr>
          <w:trHeight w:val="499"/>
        </w:trPr>
        <w:tc>
          <w:tcPr>
            <w:tcW w:w="0" w:type="auto"/>
            <w:vMerge/>
            <w:tcBorders>
              <w:top w:val="nil"/>
              <w:left w:val="single" w:sz="4" w:space="0" w:color="auto"/>
              <w:bottom w:val="single" w:sz="4" w:space="0" w:color="000000"/>
              <w:right w:val="single" w:sz="4" w:space="0" w:color="auto"/>
            </w:tcBorders>
            <w:vAlign w:val="center"/>
          </w:tcPr>
          <w:p w14:paraId="07BEE92C" w14:textId="77777777" w:rsidR="00D639AE" w:rsidRPr="001D6D5E" w:rsidRDefault="00D639AE"/>
        </w:tc>
        <w:tc>
          <w:tcPr>
            <w:tcW w:w="0" w:type="auto"/>
            <w:vMerge/>
            <w:tcBorders>
              <w:top w:val="nil"/>
              <w:left w:val="single" w:sz="4" w:space="0" w:color="auto"/>
              <w:bottom w:val="single" w:sz="4" w:space="0" w:color="000000"/>
              <w:right w:val="single" w:sz="4" w:space="0" w:color="auto"/>
            </w:tcBorders>
            <w:vAlign w:val="center"/>
          </w:tcPr>
          <w:p w14:paraId="4203F1E2"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2C634E15" w14:textId="77777777" w:rsidR="00D639AE" w:rsidRPr="001D6D5E" w:rsidRDefault="00253948">
            <w:r w:rsidRPr="001D6D5E">
              <w:rPr>
                <w:rFonts w:hint="eastAsia"/>
              </w:rPr>
              <w:t>施工场地内出现与施工无关的闲杂人等的</w:t>
            </w:r>
          </w:p>
        </w:tc>
        <w:tc>
          <w:tcPr>
            <w:tcW w:w="0" w:type="auto"/>
            <w:tcBorders>
              <w:top w:val="nil"/>
              <w:left w:val="nil"/>
              <w:bottom w:val="single" w:sz="4" w:space="0" w:color="auto"/>
              <w:right w:val="single" w:sz="4" w:space="0" w:color="auto"/>
            </w:tcBorders>
            <w:vAlign w:val="center"/>
          </w:tcPr>
          <w:p w14:paraId="78B75371" w14:textId="77777777" w:rsidR="00D639AE" w:rsidRPr="001D6D5E" w:rsidRDefault="00253948">
            <w:r w:rsidRPr="001D6D5E">
              <w:rPr>
                <w:rFonts w:hint="eastAsia"/>
              </w:rPr>
              <w:t>2</w:t>
            </w:r>
            <w:r w:rsidRPr="001D6D5E">
              <w:rPr>
                <w:rFonts w:hint="eastAsia"/>
              </w:rPr>
              <w:t>～</w:t>
            </w:r>
            <w:r w:rsidRPr="001D6D5E">
              <w:rPr>
                <w:rFonts w:hint="eastAsia"/>
              </w:rPr>
              <w:t>6</w:t>
            </w:r>
          </w:p>
        </w:tc>
        <w:tc>
          <w:tcPr>
            <w:tcW w:w="0" w:type="auto"/>
            <w:tcBorders>
              <w:top w:val="nil"/>
              <w:left w:val="nil"/>
              <w:bottom w:val="single" w:sz="4" w:space="0" w:color="auto"/>
              <w:right w:val="single" w:sz="4" w:space="0" w:color="auto"/>
            </w:tcBorders>
            <w:vAlign w:val="center"/>
          </w:tcPr>
          <w:p w14:paraId="2C0911C2"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3EB6F73F" w14:textId="77777777">
        <w:trPr>
          <w:trHeight w:val="499"/>
        </w:trPr>
        <w:tc>
          <w:tcPr>
            <w:tcW w:w="0" w:type="auto"/>
            <w:vMerge w:val="restart"/>
            <w:tcBorders>
              <w:top w:val="nil"/>
              <w:left w:val="single" w:sz="4" w:space="0" w:color="auto"/>
              <w:bottom w:val="single" w:sz="4" w:space="0" w:color="auto"/>
              <w:right w:val="single" w:sz="4" w:space="0" w:color="auto"/>
            </w:tcBorders>
            <w:noWrap/>
            <w:vAlign w:val="center"/>
          </w:tcPr>
          <w:p w14:paraId="25661158" w14:textId="77777777" w:rsidR="00D639AE" w:rsidRPr="001D6D5E" w:rsidRDefault="00253948">
            <w:r w:rsidRPr="001D6D5E">
              <w:rPr>
                <w:rFonts w:hint="eastAsia"/>
              </w:rPr>
              <w:t>4</w:t>
            </w:r>
          </w:p>
        </w:tc>
        <w:tc>
          <w:tcPr>
            <w:tcW w:w="0" w:type="auto"/>
            <w:vMerge w:val="restart"/>
            <w:tcBorders>
              <w:top w:val="nil"/>
              <w:left w:val="single" w:sz="4" w:space="0" w:color="auto"/>
              <w:bottom w:val="single" w:sz="4" w:space="0" w:color="auto"/>
              <w:right w:val="single" w:sz="4" w:space="0" w:color="auto"/>
            </w:tcBorders>
            <w:noWrap/>
            <w:vAlign w:val="center"/>
          </w:tcPr>
          <w:p w14:paraId="57B410BE" w14:textId="77777777" w:rsidR="00D639AE" w:rsidRPr="001D6D5E" w:rsidRDefault="00253948">
            <w:r w:rsidRPr="001D6D5E">
              <w:rPr>
                <w:rFonts w:hint="eastAsia"/>
              </w:rPr>
              <w:t>施工场地</w:t>
            </w:r>
          </w:p>
        </w:tc>
        <w:tc>
          <w:tcPr>
            <w:tcW w:w="0" w:type="auto"/>
            <w:tcBorders>
              <w:top w:val="nil"/>
              <w:left w:val="nil"/>
              <w:bottom w:val="single" w:sz="4" w:space="0" w:color="auto"/>
              <w:right w:val="single" w:sz="4" w:space="0" w:color="auto"/>
            </w:tcBorders>
            <w:noWrap/>
            <w:vAlign w:val="center"/>
          </w:tcPr>
          <w:p w14:paraId="31F33692" w14:textId="77777777" w:rsidR="00D639AE" w:rsidRPr="001D6D5E" w:rsidRDefault="00253948">
            <w:r w:rsidRPr="001D6D5E">
              <w:rPr>
                <w:rFonts w:hint="eastAsia"/>
              </w:rPr>
              <w:t>施工现场的主要道路及材料加工区地面未进行硬化处理或道路不畅、路面不平整的</w:t>
            </w:r>
          </w:p>
        </w:tc>
        <w:tc>
          <w:tcPr>
            <w:tcW w:w="0" w:type="auto"/>
            <w:tcBorders>
              <w:top w:val="nil"/>
              <w:left w:val="nil"/>
              <w:bottom w:val="single" w:sz="4" w:space="0" w:color="auto"/>
              <w:right w:val="single" w:sz="4" w:space="0" w:color="auto"/>
            </w:tcBorders>
            <w:vAlign w:val="center"/>
          </w:tcPr>
          <w:p w14:paraId="5A8147F1" w14:textId="77777777" w:rsidR="00D639AE" w:rsidRPr="001D6D5E" w:rsidRDefault="00253948">
            <w:r w:rsidRPr="001D6D5E">
              <w:rPr>
                <w:rFonts w:hint="eastAsia"/>
              </w:rPr>
              <w:t>2</w:t>
            </w:r>
            <w:r w:rsidRPr="001D6D5E">
              <w:rPr>
                <w:rFonts w:hint="eastAsia"/>
              </w:rPr>
              <w:t>～</w:t>
            </w:r>
            <w:r w:rsidRPr="001D6D5E">
              <w:rPr>
                <w:rFonts w:hint="eastAsia"/>
              </w:rPr>
              <w:t>6</w:t>
            </w:r>
          </w:p>
        </w:tc>
        <w:tc>
          <w:tcPr>
            <w:tcW w:w="0" w:type="auto"/>
            <w:tcBorders>
              <w:top w:val="nil"/>
              <w:left w:val="nil"/>
              <w:bottom w:val="single" w:sz="4" w:space="0" w:color="auto"/>
              <w:right w:val="single" w:sz="4" w:space="0" w:color="auto"/>
            </w:tcBorders>
            <w:vAlign w:val="center"/>
          </w:tcPr>
          <w:p w14:paraId="2CB1DEA4"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1F97A3C5" w14:textId="77777777">
        <w:trPr>
          <w:trHeight w:val="499"/>
        </w:trPr>
        <w:tc>
          <w:tcPr>
            <w:tcW w:w="0" w:type="auto"/>
            <w:vMerge/>
            <w:tcBorders>
              <w:top w:val="nil"/>
              <w:left w:val="single" w:sz="4" w:space="0" w:color="auto"/>
              <w:bottom w:val="single" w:sz="4" w:space="0" w:color="auto"/>
              <w:right w:val="single" w:sz="4" w:space="0" w:color="auto"/>
            </w:tcBorders>
            <w:vAlign w:val="center"/>
          </w:tcPr>
          <w:p w14:paraId="0C37F22C" w14:textId="77777777" w:rsidR="00D639AE" w:rsidRPr="001D6D5E" w:rsidRDefault="00D639AE"/>
        </w:tc>
        <w:tc>
          <w:tcPr>
            <w:tcW w:w="0" w:type="auto"/>
            <w:vMerge/>
            <w:tcBorders>
              <w:top w:val="nil"/>
              <w:left w:val="single" w:sz="4" w:space="0" w:color="auto"/>
              <w:bottom w:val="single" w:sz="4" w:space="0" w:color="auto"/>
              <w:right w:val="single" w:sz="4" w:space="0" w:color="auto"/>
            </w:tcBorders>
            <w:vAlign w:val="center"/>
          </w:tcPr>
          <w:p w14:paraId="595243FF"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44076873" w14:textId="77777777" w:rsidR="00D639AE" w:rsidRPr="001D6D5E" w:rsidRDefault="00253948">
            <w:r w:rsidRPr="001D6D5E">
              <w:rPr>
                <w:rFonts w:hint="eastAsia"/>
              </w:rPr>
              <w:t>施工现场未设置排水设施或排水不通畅有积水的</w:t>
            </w:r>
          </w:p>
        </w:tc>
        <w:tc>
          <w:tcPr>
            <w:tcW w:w="0" w:type="auto"/>
            <w:tcBorders>
              <w:top w:val="nil"/>
              <w:left w:val="nil"/>
              <w:bottom w:val="single" w:sz="4" w:space="0" w:color="auto"/>
              <w:right w:val="single" w:sz="4" w:space="0" w:color="auto"/>
            </w:tcBorders>
            <w:vAlign w:val="center"/>
          </w:tcPr>
          <w:p w14:paraId="6B3EE34F" w14:textId="77777777" w:rsidR="00D639AE" w:rsidRPr="001D6D5E" w:rsidRDefault="00253948">
            <w:r w:rsidRPr="001D6D5E">
              <w:rPr>
                <w:rFonts w:hint="eastAsia"/>
              </w:rPr>
              <w:t>2</w:t>
            </w:r>
            <w:r w:rsidRPr="001D6D5E">
              <w:rPr>
                <w:rFonts w:hint="eastAsia"/>
              </w:rPr>
              <w:t>～</w:t>
            </w:r>
            <w:r w:rsidRPr="001D6D5E">
              <w:rPr>
                <w:rFonts w:hint="eastAsia"/>
              </w:rPr>
              <w:t>6</w:t>
            </w:r>
          </w:p>
        </w:tc>
        <w:tc>
          <w:tcPr>
            <w:tcW w:w="0" w:type="auto"/>
            <w:tcBorders>
              <w:top w:val="nil"/>
              <w:left w:val="nil"/>
              <w:bottom w:val="single" w:sz="4" w:space="0" w:color="auto"/>
              <w:right w:val="single" w:sz="4" w:space="0" w:color="auto"/>
            </w:tcBorders>
            <w:vAlign w:val="center"/>
          </w:tcPr>
          <w:p w14:paraId="66A33E3D"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4B3D2DBC" w14:textId="77777777">
        <w:trPr>
          <w:trHeight w:val="499"/>
        </w:trPr>
        <w:tc>
          <w:tcPr>
            <w:tcW w:w="0" w:type="auto"/>
            <w:vMerge/>
            <w:tcBorders>
              <w:top w:val="nil"/>
              <w:left w:val="single" w:sz="4" w:space="0" w:color="auto"/>
              <w:bottom w:val="single" w:sz="4" w:space="0" w:color="auto"/>
              <w:right w:val="single" w:sz="4" w:space="0" w:color="auto"/>
            </w:tcBorders>
            <w:vAlign w:val="center"/>
          </w:tcPr>
          <w:p w14:paraId="17728ED7" w14:textId="77777777" w:rsidR="00D639AE" w:rsidRPr="001D6D5E" w:rsidRDefault="00D639AE"/>
        </w:tc>
        <w:tc>
          <w:tcPr>
            <w:tcW w:w="0" w:type="auto"/>
            <w:vMerge/>
            <w:tcBorders>
              <w:top w:val="nil"/>
              <w:left w:val="single" w:sz="4" w:space="0" w:color="auto"/>
              <w:bottom w:val="single" w:sz="4" w:space="0" w:color="auto"/>
              <w:right w:val="single" w:sz="4" w:space="0" w:color="auto"/>
            </w:tcBorders>
            <w:vAlign w:val="center"/>
          </w:tcPr>
          <w:p w14:paraId="20DE9284"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15A7A593" w14:textId="77777777" w:rsidR="00D639AE" w:rsidRPr="001D6D5E" w:rsidRDefault="00253948">
            <w:r w:rsidRPr="001D6D5E">
              <w:rPr>
                <w:rFonts w:hint="eastAsia"/>
              </w:rPr>
              <w:t>施工现场未保持干净、整洁的</w:t>
            </w:r>
          </w:p>
        </w:tc>
        <w:tc>
          <w:tcPr>
            <w:tcW w:w="0" w:type="auto"/>
            <w:tcBorders>
              <w:top w:val="nil"/>
              <w:left w:val="nil"/>
              <w:bottom w:val="single" w:sz="4" w:space="0" w:color="auto"/>
              <w:right w:val="single" w:sz="4" w:space="0" w:color="auto"/>
            </w:tcBorders>
            <w:vAlign w:val="center"/>
          </w:tcPr>
          <w:p w14:paraId="5B87C727" w14:textId="77777777" w:rsidR="00D639AE" w:rsidRPr="001D6D5E" w:rsidRDefault="00253948">
            <w:r w:rsidRPr="001D6D5E">
              <w:rPr>
                <w:rFonts w:hint="eastAsia"/>
              </w:rPr>
              <w:t>2</w:t>
            </w:r>
            <w:r w:rsidRPr="001D6D5E">
              <w:rPr>
                <w:rFonts w:hint="eastAsia"/>
              </w:rPr>
              <w:t>～</w:t>
            </w:r>
            <w:r w:rsidRPr="001D6D5E">
              <w:rPr>
                <w:rFonts w:hint="eastAsia"/>
              </w:rPr>
              <w:t>6</w:t>
            </w:r>
          </w:p>
        </w:tc>
        <w:tc>
          <w:tcPr>
            <w:tcW w:w="0" w:type="auto"/>
            <w:tcBorders>
              <w:top w:val="nil"/>
              <w:left w:val="nil"/>
              <w:bottom w:val="single" w:sz="4" w:space="0" w:color="auto"/>
              <w:right w:val="single" w:sz="4" w:space="0" w:color="auto"/>
            </w:tcBorders>
            <w:vAlign w:val="center"/>
          </w:tcPr>
          <w:p w14:paraId="02EFF957"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0E95B99F" w14:textId="77777777">
        <w:trPr>
          <w:trHeight w:val="499"/>
        </w:trPr>
        <w:tc>
          <w:tcPr>
            <w:tcW w:w="0" w:type="auto"/>
            <w:vMerge/>
            <w:tcBorders>
              <w:top w:val="nil"/>
              <w:left w:val="single" w:sz="4" w:space="0" w:color="auto"/>
              <w:bottom w:val="single" w:sz="4" w:space="0" w:color="auto"/>
              <w:right w:val="single" w:sz="4" w:space="0" w:color="auto"/>
            </w:tcBorders>
            <w:vAlign w:val="center"/>
          </w:tcPr>
          <w:p w14:paraId="051068CF" w14:textId="77777777" w:rsidR="00D639AE" w:rsidRPr="001D6D5E" w:rsidRDefault="00D639AE"/>
        </w:tc>
        <w:tc>
          <w:tcPr>
            <w:tcW w:w="0" w:type="auto"/>
            <w:vMerge/>
            <w:tcBorders>
              <w:top w:val="nil"/>
              <w:left w:val="single" w:sz="4" w:space="0" w:color="auto"/>
              <w:bottom w:val="single" w:sz="4" w:space="0" w:color="auto"/>
              <w:right w:val="single" w:sz="4" w:space="0" w:color="auto"/>
            </w:tcBorders>
            <w:vAlign w:val="center"/>
          </w:tcPr>
          <w:p w14:paraId="619179B4"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24F6EA8C" w14:textId="77777777" w:rsidR="00D639AE" w:rsidRPr="001D6D5E" w:rsidRDefault="00253948">
            <w:r w:rsidRPr="001D6D5E">
              <w:rPr>
                <w:rFonts w:hint="eastAsia"/>
              </w:rPr>
              <w:t>发现施工现场内带有金钱性质的赌博和酗酒行为的</w:t>
            </w:r>
          </w:p>
        </w:tc>
        <w:tc>
          <w:tcPr>
            <w:tcW w:w="0" w:type="auto"/>
            <w:tcBorders>
              <w:top w:val="nil"/>
              <w:left w:val="nil"/>
              <w:bottom w:val="single" w:sz="4" w:space="0" w:color="auto"/>
              <w:right w:val="single" w:sz="4" w:space="0" w:color="auto"/>
            </w:tcBorders>
            <w:vAlign w:val="center"/>
          </w:tcPr>
          <w:p w14:paraId="2F90D5E0" w14:textId="77777777" w:rsidR="00D639AE" w:rsidRPr="001D6D5E" w:rsidRDefault="00253948">
            <w:r w:rsidRPr="001D6D5E">
              <w:rPr>
                <w:rFonts w:hint="eastAsia"/>
              </w:rPr>
              <w:t>2</w:t>
            </w:r>
            <w:r w:rsidRPr="001D6D5E">
              <w:rPr>
                <w:rFonts w:hint="eastAsia"/>
              </w:rPr>
              <w:t>～</w:t>
            </w:r>
            <w:r w:rsidRPr="001D6D5E">
              <w:rPr>
                <w:rFonts w:hint="eastAsia"/>
              </w:rPr>
              <w:lastRenderedPageBreak/>
              <w:t>6</w:t>
            </w:r>
          </w:p>
        </w:tc>
        <w:tc>
          <w:tcPr>
            <w:tcW w:w="0" w:type="auto"/>
            <w:tcBorders>
              <w:top w:val="nil"/>
              <w:left w:val="nil"/>
              <w:bottom w:val="single" w:sz="4" w:space="0" w:color="auto"/>
              <w:right w:val="single" w:sz="4" w:space="0" w:color="auto"/>
            </w:tcBorders>
            <w:vAlign w:val="center"/>
          </w:tcPr>
          <w:p w14:paraId="6269C41F" w14:textId="77777777" w:rsidR="00D639AE" w:rsidRPr="001D6D5E" w:rsidRDefault="00253948">
            <w:r w:rsidRPr="001D6D5E">
              <w:rPr>
                <w:rFonts w:hint="eastAsia"/>
              </w:rPr>
              <w:lastRenderedPageBreak/>
              <w:t>400</w:t>
            </w:r>
            <w:r w:rsidRPr="001D6D5E">
              <w:rPr>
                <w:rFonts w:hint="eastAsia"/>
              </w:rPr>
              <w:t>～</w:t>
            </w:r>
            <w:r w:rsidRPr="001D6D5E">
              <w:rPr>
                <w:rFonts w:hint="eastAsia"/>
              </w:rPr>
              <w:lastRenderedPageBreak/>
              <w:t>1200</w:t>
            </w:r>
          </w:p>
        </w:tc>
      </w:tr>
      <w:tr w:rsidR="001D6D5E" w:rsidRPr="001D6D5E" w14:paraId="40CC5D1D" w14:textId="77777777">
        <w:trPr>
          <w:trHeight w:val="499"/>
        </w:trPr>
        <w:tc>
          <w:tcPr>
            <w:tcW w:w="0" w:type="auto"/>
            <w:vMerge/>
            <w:tcBorders>
              <w:top w:val="nil"/>
              <w:left w:val="single" w:sz="4" w:space="0" w:color="auto"/>
              <w:bottom w:val="single" w:sz="4" w:space="0" w:color="auto"/>
              <w:right w:val="single" w:sz="4" w:space="0" w:color="auto"/>
            </w:tcBorders>
            <w:vAlign w:val="center"/>
          </w:tcPr>
          <w:p w14:paraId="20FED2DE" w14:textId="77777777" w:rsidR="00D639AE" w:rsidRPr="001D6D5E" w:rsidRDefault="00D639AE"/>
        </w:tc>
        <w:tc>
          <w:tcPr>
            <w:tcW w:w="0" w:type="auto"/>
            <w:vMerge/>
            <w:tcBorders>
              <w:top w:val="nil"/>
              <w:left w:val="single" w:sz="4" w:space="0" w:color="auto"/>
              <w:bottom w:val="single" w:sz="4" w:space="0" w:color="auto"/>
              <w:right w:val="single" w:sz="4" w:space="0" w:color="auto"/>
            </w:tcBorders>
            <w:vAlign w:val="center"/>
          </w:tcPr>
          <w:p w14:paraId="6AEC5AC6"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08634CC1" w14:textId="77777777" w:rsidR="00D639AE" w:rsidRPr="001D6D5E" w:rsidRDefault="00253948">
            <w:r w:rsidRPr="001D6D5E">
              <w:rPr>
                <w:rFonts w:hint="eastAsia"/>
              </w:rPr>
              <w:t>施工现场未设置专门的吸烟处或随意吸烟的</w:t>
            </w:r>
          </w:p>
        </w:tc>
        <w:tc>
          <w:tcPr>
            <w:tcW w:w="0" w:type="auto"/>
            <w:tcBorders>
              <w:top w:val="nil"/>
              <w:left w:val="nil"/>
              <w:bottom w:val="single" w:sz="4" w:space="0" w:color="auto"/>
              <w:right w:val="single" w:sz="4" w:space="0" w:color="auto"/>
            </w:tcBorders>
            <w:vAlign w:val="center"/>
          </w:tcPr>
          <w:p w14:paraId="64842E1A" w14:textId="77777777" w:rsidR="00D639AE" w:rsidRPr="001D6D5E" w:rsidRDefault="00253948">
            <w:r w:rsidRPr="001D6D5E">
              <w:rPr>
                <w:rFonts w:hint="eastAsia"/>
              </w:rPr>
              <w:t>2</w:t>
            </w:r>
            <w:r w:rsidRPr="001D6D5E">
              <w:rPr>
                <w:rFonts w:hint="eastAsia"/>
              </w:rPr>
              <w:t>～</w:t>
            </w:r>
            <w:r w:rsidRPr="001D6D5E">
              <w:rPr>
                <w:rFonts w:hint="eastAsia"/>
              </w:rPr>
              <w:t>6</w:t>
            </w:r>
          </w:p>
        </w:tc>
        <w:tc>
          <w:tcPr>
            <w:tcW w:w="0" w:type="auto"/>
            <w:tcBorders>
              <w:top w:val="nil"/>
              <w:left w:val="nil"/>
              <w:bottom w:val="single" w:sz="4" w:space="0" w:color="auto"/>
              <w:right w:val="single" w:sz="4" w:space="0" w:color="auto"/>
            </w:tcBorders>
            <w:vAlign w:val="center"/>
          </w:tcPr>
          <w:p w14:paraId="3DE978CE"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19FB22BA" w14:textId="77777777">
        <w:trPr>
          <w:trHeight w:val="499"/>
        </w:trPr>
        <w:tc>
          <w:tcPr>
            <w:tcW w:w="0" w:type="auto"/>
            <w:vMerge w:val="restart"/>
            <w:tcBorders>
              <w:top w:val="nil"/>
              <w:left w:val="single" w:sz="4" w:space="0" w:color="auto"/>
              <w:bottom w:val="nil"/>
              <w:right w:val="single" w:sz="4" w:space="0" w:color="auto"/>
            </w:tcBorders>
            <w:noWrap/>
            <w:vAlign w:val="center"/>
          </w:tcPr>
          <w:p w14:paraId="7B1CF90C" w14:textId="77777777" w:rsidR="00D639AE" w:rsidRPr="001D6D5E" w:rsidRDefault="00253948">
            <w:r w:rsidRPr="001D6D5E">
              <w:rPr>
                <w:rFonts w:hint="eastAsia"/>
              </w:rPr>
              <w:t>5</w:t>
            </w:r>
          </w:p>
        </w:tc>
        <w:tc>
          <w:tcPr>
            <w:tcW w:w="0" w:type="auto"/>
            <w:vMerge w:val="restart"/>
            <w:tcBorders>
              <w:top w:val="nil"/>
              <w:left w:val="single" w:sz="4" w:space="0" w:color="auto"/>
              <w:bottom w:val="nil"/>
              <w:right w:val="single" w:sz="4" w:space="0" w:color="auto"/>
            </w:tcBorders>
            <w:vAlign w:val="center"/>
          </w:tcPr>
          <w:p w14:paraId="218B478F" w14:textId="77777777" w:rsidR="00D639AE" w:rsidRPr="001D6D5E" w:rsidRDefault="00253948">
            <w:r w:rsidRPr="001D6D5E">
              <w:rPr>
                <w:rFonts w:hint="eastAsia"/>
              </w:rPr>
              <w:t>材料管理</w:t>
            </w:r>
          </w:p>
        </w:tc>
        <w:tc>
          <w:tcPr>
            <w:tcW w:w="0" w:type="auto"/>
            <w:tcBorders>
              <w:top w:val="nil"/>
              <w:left w:val="nil"/>
              <w:bottom w:val="single" w:sz="4" w:space="0" w:color="auto"/>
              <w:right w:val="single" w:sz="4" w:space="0" w:color="auto"/>
            </w:tcBorders>
            <w:noWrap/>
            <w:vAlign w:val="center"/>
          </w:tcPr>
          <w:p w14:paraId="7744F8B6" w14:textId="77777777" w:rsidR="00D639AE" w:rsidRPr="001D6D5E" w:rsidRDefault="00253948">
            <w:r w:rsidRPr="001D6D5E">
              <w:rPr>
                <w:rFonts w:hint="eastAsia"/>
              </w:rPr>
              <w:t>建筑材料、构件、料具未按合理布局进行码放、材料码放不整齐或未标明名称、规格的</w:t>
            </w:r>
          </w:p>
        </w:tc>
        <w:tc>
          <w:tcPr>
            <w:tcW w:w="0" w:type="auto"/>
            <w:tcBorders>
              <w:top w:val="nil"/>
              <w:left w:val="nil"/>
              <w:bottom w:val="single" w:sz="4" w:space="0" w:color="auto"/>
              <w:right w:val="single" w:sz="4" w:space="0" w:color="auto"/>
            </w:tcBorders>
            <w:vAlign w:val="center"/>
          </w:tcPr>
          <w:p w14:paraId="2C064E10" w14:textId="77777777" w:rsidR="00D639AE" w:rsidRPr="001D6D5E" w:rsidRDefault="00253948">
            <w:r w:rsidRPr="001D6D5E">
              <w:rPr>
                <w:rFonts w:hint="eastAsia"/>
              </w:rPr>
              <w:t>2</w:t>
            </w:r>
            <w:r w:rsidRPr="001D6D5E">
              <w:rPr>
                <w:rFonts w:hint="eastAsia"/>
              </w:rPr>
              <w:t>～</w:t>
            </w:r>
            <w:r w:rsidRPr="001D6D5E">
              <w:rPr>
                <w:rFonts w:hint="eastAsia"/>
              </w:rPr>
              <w:t>6</w:t>
            </w:r>
          </w:p>
        </w:tc>
        <w:tc>
          <w:tcPr>
            <w:tcW w:w="0" w:type="auto"/>
            <w:tcBorders>
              <w:top w:val="nil"/>
              <w:left w:val="nil"/>
              <w:bottom w:val="single" w:sz="4" w:space="0" w:color="auto"/>
              <w:right w:val="single" w:sz="4" w:space="0" w:color="auto"/>
            </w:tcBorders>
            <w:vAlign w:val="center"/>
          </w:tcPr>
          <w:p w14:paraId="08ED7DAE"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2583D5B7" w14:textId="77777777">
        <w:trPr>
          <w:trHeight w:val="499"/>
        </w:trPr>
        <w:tc>
          <w:tcPr>
            <w:tcW w:w="0" w:type="auto"/>
            <w:vMerge/>
            <w:tcBorders>
              <w:top w:val="nil"/>
              <w:left w:val="single" w:sz="4" w:space="0" w:color="auto"/>
              <w:bottom w:val="nil"/>
              <w:right w:val="single" w:sz="4" w:space="0" w:color="auto"/>
            </w:tcBorders>
            <w:vAlign w:val="center"/>
          </w:tcPr>
          <w:p w14:paraId="526FFAFB" w14:textId="77777777" w:rsidR="00D639AE" w:rsidRPr="001D6D5E" w:rsidRDefault="00D639AE"/>
        </w:tc>
        <w:tc>
          <w:tcPr>
            <w:tcW w:w="0" w:type="auto"/>
            <w:vMerge/>
            <w:tcBorders>
              <w:top w:val="nil"/>
              <w:left w:val="single" w:sz="4" w:space="0" w:color="auto"/>
              <w:bottom w:val="nil"/>
              <w:right w:val="single" w:sz="4" w:space="0" w:color="auto"/>
            </w:tcBorders>
            <w:vAlign w:val="center"/>
          </w:tcPr>
          <w:p w14:paraId="2CFC5EFA"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68D476F5" w14:textId="77777777" w:rsidR="00D639AE" w:rsidRPr="001D6D5E" w:rsidRDefault="00253948">
            <w:r w:rsidRPr="001D6D5E">
              <w:rPr>
                <w:rFonts w:hint="eastAsia"/>
              </w:rPr>
              <w:t>施工现场材料</w:t>
            </w:r>
            <w:proofErr w:type="gramStart"/>
            <w:r w:rsidRPr="001D6D5E">
              <w:rPr>
                <w:rFonts w:hint="eastAsia"/>
              </w:rPr>
              <w:t>码放未</w:t>
            </w:r>
            <w:proofErr w:type="gramEnd"/>
            <w:r w:rsidRPr="001D6D5E">
              <w:rPr>
                <w:rFonts w:hint="eastAsia"/>
              </w:rPr>
              <w:t>采取防火、防锈蚀、防雨等措施的</w:t>
            </w:r>
          </w:p>
        </w:tc>
        <w:tc>
          <w:tcPr>
            <w:tcW w:w="0" w:type="auto"/>
            <w:tcBorders>
              <w:top w:val="nil"/>
              <w:left w:val="nil"/>
              <w:bottom w:val="single" w:sz="4" w:space="0" w:color="auto"/>
              <w:right w:val="single" w:sz="4" w:space="0" w:color="auto"/>
            </w:tcBorders>
            <w:vAlign w:val="center"/>
          </w:tcPr>
          <w:p w14:paraId="39E4828D" w14:textId="77777777" w:rsidR="00D639AE" w:rsidRPr="001D6D5E" w:rsidRDefault="00253948">
            <w:r w:rsidRPr="001D6D5E">
              <w:rPr>
                <w:rFonts w:hint="eastAsia"/>
              </w:rPr>
              <w:t>2</w:t>
            </w:r>
            <w:r w:rsidRPr="001D6D5E">
              <w:rPr>
                <w:rFonts w:hint="eastAsia"/>
              </w:rPr>
              <w:t>～</w:t>
            </w:r>
            <w:r w:rsidRPr="001D6D5E">
              <w:rPr>
                <w:rFonts w:hint="eastAsia"/>
              </w:rPr>
              <w:t>6</w:t>
            </w:r>
          </w:p>
        </w:tc>
        <w:tc>
          <w:tcPr>
            <w:tcW w:w="0" w:type="auto"/>
            <w:tcBorders>
              <w:top w:val="nil"/>
              <w:left w:val="nil"/>
              <w:bottom w:val="single" w:sz="4" w:space="0" w:color="auto"/>
              <w:right w:val="single" w:sz="4" w:space="0" w:color="auto"/>
            </w:tcBorders>
            <w:vAlign w:val="center"/>
          </w:tcPr>
          <w:p w14:paraId="0E712422"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4CC2CF19" w14:textId="77777777">
        <w:trPr>
          <w:trHeight w:val="499"/>
        </w:trPr>
        <w:tc>
          <w:tcPr>
            <w:tcW w:w="0" w:type="auto"/>
            <w:vMerge/>
            <w:tcBorders>
              <w:top w:val="nil"/>
              <w:left w:val="single" w:sz="4" w:space="0" w:color="auto"/>
              <w:bottom w:val="nil"/>
              <w:right w:val="single" w:sz="4" w:space="0" w:color="auto"/>
            </w:tcBorders>
            <w:vAlign w:val="center"/>
          </w:tcPr>
          <w:p w14:paraId="4DAA8B25" w14:textId="77777777" w:rsidR="00D639AE" w:rsidRPr="001D6D5E" w:rsidRDefault="00D639AE"/>
        </w:tc>
        <w:tc>
          <w:tcPr>
            <w:tcW w:w="0" w:type="auto"/>
            <w:vMerge/>
            <w:tcBorders>
              <w:top w:val="nil"/>
              <w:left w:val="single" w:sz="4" w:space="0" w:color="auto"/>
              <w:bottom w:val="nil"/>
              <w:right w:val="single" w:sz="4" w:space="0" w:color="auto"/>
            </w:tcBorders>
            <w:vAlign w:val="center"/>
          </w:tcPr>
          <w:p w14:paraId="22A8F717"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471BEF5E" w14:textId="77777777" w:rsidR="00D639AE" w:rsidRPr="001D6D5E" w:rsidRDefault="00253948">
            <w:r w:rsidRPr="001D6D5E">
              <w:rPr>
                <w:rFonts w:hint="eastAsia"/>
              </w:rPr>
              <w:t>建筑物内施工垃圾的清运覆盖不到位，随意抛掷的</w:t>
            </w:r>
          </w:p>
        </w:tc>
        <w:tc>
          <w:tcPr>
            <w:tcW w:w="0" w:type="auto"/>
            <w:tcBorders>
              <w:top w:val="nil"/>
              <w:left w:val="nil"/>
              <w:bottom w:val="single" w:sz="4" w:space="0" w:color="auto"/>
              <w:right w:val="single" w:sz="4" w:space="0" w:color="auto"/>
            </w:tcBorders>
            <w:vAlign w:val="center"/>
          </w:tcPr>
          <w:p w14:paraId="15BAC3F7" w14:textId="77777777" w:rsidR="00D639AE" w:rsidRPr="001D6D5E" w:rsidRDefault="00253948">
            <w:r w:rsidRPr="001D6D5E">
              <w:rPr>
                <w:rFonts w:hint="eastAsia"/>
              </w:rPr>
              <w:t>2</w:t>
            </w:r>
            <w:r w:rsidRPr="001D6D5E">
              <w:rPr>
                <w:rFonts w:hint="eastAsia"/>
              </w:rPr>
              <w:t>～</w:t>
            </w:r>
            <w:r w:rsidRPr="001D6D5E">
              <w:rPr>
                <w:rFonts w:hint="eastAsia"/>
              </w:rPr>
              <w:t>6</w:t>
            </w:r>
          </w:p>
        </w:tc>
        <w:tc>
          <w:tcPr>
            <w:tcW w:w="0" w:type="auto"/>
            <w:tcBorders>
              <w:top w:val="nil"/>
              <w:left w:val="nil"/>
              <w:bottom w:val="single" w:sz="4" w:space="0" w:color="auto"/>
              <w:right w:val="single" w:sz="4" w:space="0" w:color="auto"/>
            </w:tcBorders>
            <w:vAlign w:val="center"/>
          </w:tcPr>
          <w:p w14:paraId="38FC93E7"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44F7F2CD" w14:textId="77777777">
        <w:trPr>
          <w:trHeight w:val="499"/>
        </w:trPr>
        <w:tc>
          <w:tcPr>
            <w:tcW w:w="0" w:type="auto"/>
            <w:vMerge w:val="restart"/>
            <w:tcBorders>
              <w:top w:val="nil"/>
              <w:left w:val="single" w:sz="4" w:space="0" w:color="auto"/>
              <w:bottom w:val="single" w:sz="4" w:space="0" w:color="000000"/>
              <w:right w:val="single" w:sz="4" w:space="0" w:color="auto"/>
            </w:tcBorders>
            <w:noWrap/>
            <w:vAlign w:val="center"/>
          </w:tcPr>
          <w:p w14:paraId="688FC52D" w14:textId="77777777" w:rsidR="00D639AE" w:rsidRPr="001D6D5E" w:rsidRDefault="00253948">
            <w:r w:rsidRPr="001D6D5E">
              <w:rPr>
                <w:rFonts w:hint="eastAsia"/>
              </w:rPr>
              <w:t>5</w:t>
            </w:r>
          </w:p>
        </w:tc>
        <w:tc>
          <w:tcPr>
            <w:tcW w:w="0" w:type="auto"/>
            <w:vMerge w:val="restart"/>
            <w:tcBorders>
              <w:top w:val="nil"/>
              <w:left w:val="single" w:sz="4" w:space="0" w:color="auto"/>
              <w:bottom w:val="single" w:sz="4" w:space="0" w:color="000000"/>
              <w:right w:val="single" w:sz="4" w:space="0" w:color="auto"/>
            </w:tcBorders>
            <w:vAlign w:val="center"/>
          </w:tcPr>
          <w:p w14:paraId="6E8C3A0B" w14:textId="77777777" w:rsidR="00D639AE" w:rsidRPr="001D6D5E" w:rsidRDefault="00253948">
            <w:r w:rsidRPr="001D6D5E">
              <w:rPr>
                <w:rFonts w:hint="eastAsia"/>
              </w:rPr>
              <w:t>材料管理</w:t>
            </w:r>
          </w:p>
        </w:tc>
        <w:tc>
          <w:tcPr>
            <w:tcW w:w="0" w:type="auto"/>
            <w:tcBorders>
              <w:top w:val="nil"/>
              <w:left w:val="nil"/>
              <w:bottom w:val="single" w:sz="4" w:space="0" w:color="auto"/>
              <w:right w:val="single" w:sz="4" w:space="0" w:color="auto"/>
            </w:tcBorders>
            <w:noWrap/>
            <w:vAlign w:val="center"/>
          </w:tcPr>
          <w:p w14:paraId="149BAB04" w14:textId="77777777" w:rsidR="00D639AE" w:rsidRPr="001D6D5E" w:rsidRDefault="00253948">
            <w:r w:rsidRPr="001D6D5E">
              <w:rPr>
                <w:rFonts w:hint="eastAsia"/>
              </w:rPr>
              <w:t>易燃易爆物品未分类储藏在专用库房内或未应制定防火措施的</w:t>
            </w:r>
          </w:p>
        </w:tc>
        <w:tc>
          <w:tcPr>
            <w:tcW w:w="0" w:type="auto"/>
            <w:tcBorders>
              <w:top w:val="nil"/>
              <w:left w:val="nil"/>
              <w:bottom w:val="single" w:sz="4" w:space="0" w:color="auto"/>
              <w:right w:val="single" w:sz="4" w:space="0" w:color="auto"/>
            </w:tcBorders>
            <w:vAlign w:val="center"/>
          </w:tcPr>
          <w:p w14:paraId="32FC6509" w14:textId="77777777" w:rsidR="00D639AE" w:rsidRPr="001D6D5E" w:rsidRDefault="00253948">
            <w:r w:rsidRPr="001D6D5E">
              <w:rPr>
                <w:rFonts w:hint="eastAsia"/>
              </w:rPr>
              <w:t>2</w:t>
            </w:r>
            <w:r w:rsidRPr="001D6D5E">
              <w:rPr>
                <w:rFonts w:hint="eastAsia"/>
              </w:rPr>
              <w:t>～</w:t>
            </w:r>
            <w:r w:rsidRPr="001D6D5E">
              <w:rPr>
                <w:rFonts w:hint="eastAsia"/>
              </w:rPr>
              <w:t>6</w:t>
            </w:r>
          </w:p>
        </w:tc>
        <w:tc>
          <w:tcPr>
            <w:tcW w:w="0" w:type="auto"/>
            <w:tcBorders>
              <w:top w:val="nil"/>
              <w:left w:val="nil"/>
              <w:bottom w:val="single" w:sz="4" w:space="0" w:color="auto"/>
              <w:right w:val="single" w:sz="4" w:space="0" w:color="auto"/>
            </w:tcBorders>
            <w:vAlign w:val="center"/>
          </w:tcPr>
          <w:p w14:paraId="17BCE709"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13832FE9" w14:textId="77777777">
        <w:trPr>
          <w:trHeight w:val="499"/>
        </w:trPr>
        <w:tc>
          <w:tcPr>
            <w:tcW w:w="0" w:type="auto"/>
            <w:vMerge/>
            <w:tcBorders>
              <w:top w:val="nil"/>
              <w:left w:val="single" w:sz="4" w:space="0" w:color="auto"/>
              <w:bottom w:val="single" w:sz="4" w:space="0" w:color="000000"/>
              <w:right w:val="single" w:sz="4" w:space="0" w:color="auto"/>
            </w:tcBorders>
            <w:vAlign w:val="center"/>
          </w:tcPr>
          <w:p w14:paraId="772A7497" w14:textId="77777777" w:rsidR="00D639AE" w:rsidRPr="001D6D5E" w:rsidRDefault="00D639AE"/>
        </w:tc>
        <w:tc>
          <w:tcPr>
            <w:tcW w:w="0" w:type="auto"/>
            <w:vMerge/>
            <w:tcBorders>
              <w:top w:val="nil"/>
              <w:left w:val="single" w:sz="4" w:space="0" w:color="auto"/>
              <w:bottom w:val="single" w:sz="4" w:space="0" w:color="000000"/>
              <w:right w:val="single" w:sz="4" w:space="0" w:color="auto"/>
            </w:tcBorders>
            <w:vAlign w:val="center"/>
          </w:tcPr>
          <w:p w14:paraId="32C7C80E"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35529D06" w14:textId="77777777" w:rsidR="00D639AE" w:rsidRPr="001D6D5E" w:rsidRDefault="00253948">
            <w:r w:rsidRPr="001D6D5E">
              <w:rPr>
                <w:rFonts w:hint="eastAsia"/>
              </w:rPr>
              <w:t>未安排专人负责看管物资仓库的</w:t>
            </w:r>
          </w:p>
        </w:tc>
        <w:tc>
          <w:tcPr>
            <w:tcW w:w="0" w:type="auto"/>
            <w:tcBorders>
              <w:top w:val="nil"/>
              <w:left w:val="nil"/>
              <w:bottom w:val="single" w:sz="4" w:space="0" w:color="auto"/>
              <w:right w:val="single" w:sz="4" w:space="0" w:color="auto"/>
            </w:tcBorders>
            <w:vAlign w:val="center"/>
          </w:tcPr>
          <w:p w14:paraId="3D5EC426" w14:textId="77777777" w:rsidR="00D639AE" w:rsidRPr="001D6D5E" w:rsidRDefault="00253948">
            <w:r w:rsidRPr="001D6D5E">
              <w:rPr>
                <w:rFonts w:hint="eastAsia"/>
              </w:rPr>
              <w:t>2</w:t>
            </w:r>
            <w:r w:rsidRPr="001D6D5E">
              <w:rPr>
                <w:rFonts w:hint="eastAsia"/>
              </w:rPr>
              <w:t>～</w:t>
            </w:r>
            <w:r w:rsidRPr="001D6D5E">
              <w:rPr>
                <w:rFonts w:hint="eastAsia"/>
              </w:rPr>
              <w:t>6</w:t>
            </w:r>
          </w:p>
        </w:tc>
        <w:tc>
          <w:tcPr>
            <w:tcW w:w="0" w:type="auto"/>
            <w:tcBorders>
              <w:top w:val="nil"/>
              <w:left w:val="nil"/>
              <w:bottom w:val="single" w:sz="4" w:space="0" w:color="auto"/>
              <w:right w:val="single" w:sz="4" w:space="0" w:color="auto"/>
            </w:tcBorders>
            <w:vAlign w:val="center"/>
          </w:tcPr>
          <w:p w14:paraId="7797BEE4"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4E6A0FB6" w14:textId="77777777">
        <w:trPr>
          <w:trHeight w:val="660"/>
        </w:trPr>
        <w:tc>
          <w:tcPr>
            <w:tcW w:w="0" w:type="auto"/>
            <w:vMerge w:val="restart"/>
            <w:tcBorders>
              <w:top w:val="nil"/>
              <w:left w:val="single" w:sz="4" w:space="0" w:color="auto"/>
              <w:bottom w:val="single" w:sz="4" w:space="0" w:color="auto"/>
              <w:right w:val="single" w:sz="4" w:space="0" w:color="auto"/>
            </w:tcBorders>
            <w:noWrap/>
            <w:vAlign w:val="center"/>
          </w:tcPr>
          <w:p w14:paraId="2AD1B385" w14:textId="77777777" w:rsidR="00D639AE" w:rsidRPr="001D6D5E" w:rsidRDefault="00253948">
            <w:r w:rsidRPr="001D6D5E">
              <w:rPr>
                <w:rFonts w:hint="eastAsia"/>
              </w:rPr>
              <w:t>6</w:t>
            </w:r>
          </w:p>
        </w:tc>
        <w:tc>
          <w:tcPr>
            <w:tcW w:w="0" w:type="auto"/>
            <w:vMerge w:val="restart"/>
            <w:tcBorders>
              <w:top w:val="nil"/>
              <w:left w:val="single" w:sz="4" w:space="0" w:color="auto"/>
              <w:bottom w:val="single" w:sz="4" w:space="0" w:color="auto"/>
              <w:right w:val="single" w:sz="4" w:space="0" w:color="auto"/>
            </w:tcBorders>
            <w:vAlign w:val="center"/>
          </w:tcPr>
          <w:p w14:paraId="49E0BFCB" w14:textId="77777777" w:rsidR="00D639AE" w:rsidRPr="001D6D5E" w:rsidRDefault="00253948">
            <w:r w:rsidRPr="001D6D5E">
              <w:rPr>
                <w:rFonts w:hint="eastAsia"/>
              </w:rPr>
              <w:t>现场办公</w:t>
            </w:r>
            <w:r w:rsidRPr="001D6D5E">
              <w:rPr>
                <w:rFonts w:hint="eastAsia"/>
              </w:rPr>
              <w:t xml:space="preserve">    </w:t>
            </w:r>
            <w:r w:rsidRPr="001D6D5E">
              <w:rPr>
                <w:rFonts w:hint="eastAsia"/>
              </w:rPr>
              <w:t>与住宿</w:t>
            </w:r>
          </w:p>
        </w:tc>
        <w:tc>
          <w:tcPr>
            <w:tcW w:w="0" w:type="auto"/>
            <w:tcBorders>
              <w:top w:val="nil"/>
              <w:left w:val="nil"/>
              <w:bottom w:val="single" w:sz="4" w:space="0" w:color="auto"/>
              <w:right w:val="single" w:sz="4" w:space="0" w:color="auto"/>
            </w:tcBorders>
            <w:noWrap/>
            <w:vAlign w:val="center"/>
          </w:tcPr>
          <w:p w14:paraId="4E2ABDB7" w14:textId="77777777" w:rsidR="00D639AE" w:rsidRPr="001D6D5E" w:rsidRDefault="00253948">
            <w:r w:rsidRPr="001D6D5E">
              <w:rPr>
                <w:rFonts w:hint="eastAsia"/>
              </w:rPr>
              <w:t>施工作业、材料存放区与办公、生活区划分不清晰的</w:t>
            </w:r>
          </w:p>
        </w:tc>
        <w:tc>
          <w:tcPr>
            <w:tcW w:w="0" w:type="auto"/>
            <w:tcBorders>
              <w:top w:val="nil"/>
              <w:left w:val="nil"/>
              <w:bottom w:val="single" w:sz="4" w:space="0" w:color="auto"/>
              <w:right w:val="single" w:sz="4" w:space="0" w:color="auto"/>
            </w:tcBorders>
            <w:vAlign w:val="center"/>
          </w:tcPr>
          <w:p w14:paraId="58BCEFB1" w14:textId="77777777" w:rsidR="00D639AE" w:rsidRPr="001D6D5E" w:rsidRDefault="00253948">
            <w:r w:rsidRPr="001D6D5E">
              <w:rPr>
                <w:rFonts w:hint="eastAsia"/>
              </w:rPr>
              <w:t>2</w:t>
            </w:r>
            <w:r w:rsidRPr="001D6D5E">
              <w:rPr>
                <w:rFonts w:hint="eastAsia"/>
              </w:rPr>
              <w:t>～</w:t>
            </w:r>
            <w:r w:rsidRPr="001D6D5E">
              <w:rPr>
                <w:rFonts w:hint="eastAsia"/>
              </w:rPr>
              <w:t>6</w:t>
            </w:r>
          </w:p>
        </w:tc>
        <w:tc>
          <w:tcPr>
            <w:tcW w:w="0" w:type="auto"/>
            <w:tcBorders>
              <w:top w:val="nil"/>
              <w:left w:val="nil"/>
              <w:bottom w:val="single" w:sz="4" w:space="0" w:color="auto"/>
              <w:right w:val="single" w:sz="4" w:space="0" w:color="auto"/>
            </w:tcBorders>
            <w:vAlign w:val="center"/>
          </w:tcPr>
          <w:p w14:paraId="63444DD0"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30635E07" w14:textId="77777777">
        <w:trPr>
          <w:trHeight w:val="499"/>
        </w:trPr>
        <w:tc>
          <w:tcPr>
            <w:tcW w:w="0" w:type="auto"/>
            <w:vMerge/>
            <w:tcBorders>
              <w:top w:val="nil"/>
              <w:left w:val="single" w:sz="4" w:space="0" w:color="auto"/>
              <w:bottom w:val="single" w:sz="4" w:space="0" w:color="auto"/>
              <w:right w:val="single" w:sz="4" w:space="0" w:color="auto"/>
            </w:tcBorders>
            <w:vAlign w:val="center"/>
          </w:tcPr>
          <w:p w14:paraId="55E98937" w14:textId="77777777" w:rsidR="00D639AE" w:rsidRPr="001D6D5E" w:rsidRDefault="00D639AE"/>
        </w:tc>
        <w:tc>
          <w:tcPr>
            <w:tcW w:w="0" w:type="auto"/>
            <w:vMerge/>
            <w:tcBorders>
              <w:top w:val="nil"/>
              <w:left w:val="single" w:sz="4" w:space="0" w:color="auto"/>
              <w:bottom w:val="single" w:sz="4" w:space="0" w:color="auto"/>
              <w:right w:val="single" w:sz="4" w:space="0" w:color="auto"/>
            </w:tcBorders>
            <w:vAlign w:val="center"/>
          </w:tcPr>
          <w:p w14:paraId="7B41E37C"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29C10A74" w14:textId="77777777" w:rsidR="00D639AE" w:rsidRPr="001D6D5E" w:rsidRDefault="00253948">
            <w:r w:rsidRPr="001D6D5E">
              <w:rPr>
                <w:rFonts w:hint="eastAsia"/>
              </w:rPr>
              <w:t>冬季宿舍内没有采暖和防一氧化碳中毒措施或夏季没有防暑降温和防蚊蝇措施的</w:t>
            </w:r>
          </w:p>
        </w:tc>
        <w:tc>
          <w:tcPr>
            <w:tcW w:w="0" w:type="auto"/>
            <w:tcBorders>
              <w:top w:val="nil"/>
              <w:left w:val="nil"/>
              <w:bottom w:val="single" w:sz="4" w:space="0" w:color="auto"/>
              <w:right w:val="single" w:sz="4" w:space="0" w:color="auto"/>
            </w:tcBorders>
            <w:vAlign w:val="center"/>
          </w:tcPr>
          <w:p w14:paraId="6DBAC819" w14:textId="77777777" w:rsidR="00D639AE" w:rsidRPr="001D6D5E" w:rsidRDefault="00253948">
            <w:r w:rsidRPr="001D6D5E">
              <w:rPr>
                <w:rFonts w:hint="eastAsia"/>
              </w:rPr>
              <w:t>2</w:t>
            </w:r>
            <w:r w:rsidRPr="001D6D5E">
              <w:rPr>
                <w:rFonts w:hint="eastAsia"/>
              </w:rPr>
              <w:t>～</w:t>
            </w:r>
            <w:r w:rsidRPr="001D6D5E">
              <w:rPr>
                <w:rFonts w:hint="eastAsia"/>
              </w:rPr>
              <w:t>6</w:t>
            </w:r>
          </w:p>
        </w:tc>
        <w:tc>
          <w:tcPr>
            <w:tcW w:w="0" w:type="auto"/>
            <w:tcBorders>
              <w:top w:val="nil"/>
              <w:left w:val="nil"/>
              <w:bottom w:val="single" w:sz="4" w:space="0" w:color="auto"/>
              <w:right w:val="single" w:sz="4" w:space="0" w:color="auto"/>
            </w:tcBorders>
            <w:vAlign w:val="center"/>
          </w:tcPr>
          <w:p w14:paraId="319B5D9F"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4AE544B7" w14:textId="77777777">
        <w:trPr>
          <w:trHeight w:val="660"/>
        </w:trPr>
        <w:tc>
          <w:tcPr>
            <w:tcW w:w="0" w:type="auto"/>
            <w:vMerge/>
            <w:tcBorders>
              <w:top w:val="nil"/>
              <w:left w:val="single" w:sz="4" w:space="0" w:color="auto"/>
              <w:bottom w:val="single" w:sz="4" w:space="0" w:color="auto"/>
              <w:right w:val="single" w:sz="4" w:space="0" w:color="auto"/>
            </w:tcBorders>
            <w:vAlign w:val="center"/>
          </w:tcPr>
          <w:p w14:paraId="6F1AEE09" w14:textId="77777777" w:rsidR="00D639AE" w:rsidRPr="001D6D5E" w:rsidRDefault="00D639AE"/>
        </w:tc>
        <w:tc>
          <w:tcPr>
            <w:tcW w:w="0" w:type="auto"/>
            <w:vMerge/>
            <w:tcBorders>
              <w:top w:val="nil"/>
              <w:left w:val="single" w:sz="4" w:space="0" w:color="auto"/>
              <w:bottom w:val="single" w:sz="4" w:space="0" w:color="auto"/>
              <w:right w:val="single" w:sz="4" w:space="0" w:color="auto"/>
            </w:tcBorders>
            <w:vAlign w:val="center"/>
          </w:tcPr>
          <w:p w14:paraId="772AB1A6"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3BEE1A2D" w14:textId="77777777" w:rsidR="00D639AE" w:rsidRPr="001D6D5E" w:rsidRDefault="00253948">
            <w:r w:rsidRPr="001D6D5E">
              <w:rPr>
                <w:rFonts w:hint="eastAsia"/>
              </w:rPr>
              <w:t>宿舍窗户、床铺、生活用品等设备及住宿人员数量不符合相关规定的</w:t>
            </w:r>
          </w:p>
        </w:tc>
        <w:tc>
          <w:tcPr>
            <w:tcW w:w="0" w:type="auto"/>
            <w:tcBorders>
              <w:top w:val="nil"/>
              <w:left w:val="nil"/>
              <w:bottom w:val="single" w:sz="4" w:space="0" w:color="auto"/>
              <w:right w:val="single" w:sz="4" w:space="0" w:color="auto"/>
            </w:tcBorders>
            <w:vAlign w:val="center"/>
          </w:tcPr>
          <w:p w14:paraId="386F0757" w14:textId="77777777" w:rsidR="00D639AE" w:rsidRPr="001D6D5E" w:rsidRDefault="00253948">
            <w:r w:rsidRPr="001D6D5E">
              <w:rPr>
                <w:rFonts w:hint="eastAsia"/>
              </w:rPr>
              <w:t>2</w:t>
            </w:r>
            <w:r w:rsidRPr="001D6D5E">
              <w:rPr>
                <w:rFonts w:hint="eastAsia"/>
              </w:rPr>
              <w:t>～</w:t>
            </w:r>
            <w:r w:rsidRPr="001D6D5E">
              <w:rPr>
                <w:rFonts w:hint="eastAsia"/>
              </w:rPr>
              <w:t>6</w:t>
            </w:r>
          </w:p>
        </w:tc>
        <w:tc>
          <w:tcPr>
            <w:tcW w:w="0" w:type="auto"/>
            <w:tcBorders>
              <w:top w:val="nil"/>
              <w:left w:val="nil"/>
              <w:bottom w:val="single" w:sz="4" w:space="0" w:color="auto"/>
              <w:right w:val="single" w:sz="4" w:space="0" w:color="auto"/>
            </w:tcBorders>
            <w:vAlign w:val="center"/>
          </w:tcPr>
          <w:p w14:paraId="16796A07"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595E904B" w14:textId="77777777">
        <w:trPr>
          <w:trHeight w:val="499"/>
        </w:trPr>
        <w:tc>
          <w:tcPr>
            <w:tcW w:w="0" w:type="auto"/>
            <w:vMerge w:val="restart"/>
            <w:tcBorders>
              <w:top w:val="nil"/>
              <w:left w:val="single" w:sz="4" w:space="0" w:color="auto"/>
              <w:bottom w:val="single" w:sz="4" w:space="0" w:color="auto"/>
              <w:right w:val="single" w:sz="4" w:space="0" w:color="auto"/>
            </w:tcBorders>
            <w:noWrap/>
            <w:vAlign w:val="center"/>
          </w:tcPr>
          <w:p w14:paraId="588A06D5" w14:textId="77777777" w:rsidR="00D639AE" w:rsidRPr="001D6D5E" w:rsidRDefault="00253948">
            <w:r w:rsidRPr="001D6D5E">
              <w:rPr>
                <w:rFonts w:hint="eastAsia"/>
              </w:rPr>
              <w:t>7</w:t>
            </w:r>
          </w:p>
        </w:tc>
        <w:tc>
          <w:tcPr>
            <w:tcW w:w="0" w:type="auto"/>
            <w:vMerge w:val="restart"/>
            <w:tcBorders>
              <w:top w:val="nil"/>
              <w:left w:val="single" w:sz="4" w:space="0" w:color="auto"/>
              <w:bottom w:val="single" w:sz="4" w:space="0" w:color="auto"/>
              <w:right w:val="single" w:sz="4" w:space="0" w:color="auto"/>
            </w:tcBorders>
            <w:vAlign w:val="center"/>
          </w:tcPr>
          <w:p w14:paraId="4234F7DD" w14:textId="77777777" w:rsidR="00D639AE" w:rsidRPr="001D6D5E" w:rsidRDefault="00253948">
            <w:r w:rsidRPr="001D6D5E">
              <w:rPr>
                <w:rFonts w:hint="eastAsia"/>
              </w:rPr>
              <w:t>标志标牌</w:t>
            </w:r>
          </w:p>
        </w:tc>
        <w:tc>
          <w:tcPr>
            <w:tcW w:w="0" w:type="auto"/>
            <w:tcBorders>
              <w:top w:val="nil"/>
              <w:left w:val="nil"/>
              <w:bottom w:val="single" w:sz="4" w:space="0" w:color="auto"/>
              <w:right w:val="single" w:sz="4" w:space="0" w:color="auto"/>
            </w:tcBorders>
            <w:noWrap/>
            <w:vAlign w:val="center"/>
          </w:tcPr>
          <w:p w14:paraId="0515B500" w14:textId="77777777" w:rsidR="00D639AE" w:rsidRPr="001D6D5E" w:rsidRDefault="00253948">
            <w:r w:rsidRPr="001D6D5E">
              <w:rPr>
                <w:rFonts w:hint="eastAsia"/>
              </w:rPr>
              <w:t>大门口处未设置的“五牌一图”或“五牌一图”内容不全，未达到规范的</w:t>
            </w:r>
          </w:p>
        </w:tc>
        <w:tc>
          <w:tcPr>
            <w:tcW w:w="0" w:type="auto"/>
            <w:tcBorders>
              <w:top w:val="nil"/>
              <w:left w:val="nil"/>
              <w:bottom w:val="single" w:sz="4" w:space="0" w:color="auto"/>
              <w:right w:val="single" w:sz="4" w:space="0" w:color="auto"/>
            </w:tcBorders>
            <w:vAlign w:val="center"/>
          </w:tcPr>
          <w:p w14:paraId="2CCD8111" w14:textId="77777777" w:rsidR="00D639AE" w:rsidRPr="001D6D5E" w:rsidRDefault="00253948">
            <w:r w:rsidRPr="001D6D5E">
              <w:rPr>
                <w:rFonts w:hint="eastAsia"/>
              </w:rPr>
              <w:t>2</w:t>
            </w:r>
            <w:r w:rsidRPr="001D6D5E">
              <w:rPr>
                <w:rFonts w:hint="eastAsia"/>
              </w:rPr>
              <w:t>～</w:t>
            </w:r>
            <w:r w:rsidRPr="001D6D5E">
              <w:rPr>
                <w:rFonts w:hint="eastAsia"/>
              </w:rPr>
              <w:t>6</w:t>
            </w:r>
          </w:p>
        </w:tc>
        <w:tc>
          <w:tcPr>
            <w:tcW w:w="0" w:type="auto"/>
            <w:tcBorders>
              <w:top w:val="nil"/>
              <w:left w:val="nil"/>
              <w:bottom w:val="single" w:sz="4" w:space="0" w:color="auto"/>
              <w:right w:val="single" w:sz="4" w:space="0" w:color="auto"/>
            </w:tcBorders>
            <w:vAlign w:val="center"/>
          </w:tcPr>
          <w:p w14:paraId="62DD2843" w14:textId="77777777" w:rsidR="00D639AE" w:rsidRPr="001D6D5E" w:rsidRDefault="00253948">
            <w:r w:rsidRPr="001D6D5E">
              <w:rPr>
                <w:rFonts w:hint="eastAsia"/>
              </w:rPr>
              <w:t>400</w:t>
            </w:r>
            <w:r w:rsidRPr="001D6D5E">
              <w:rPr>
                <w:rFonts w:hint="eastAsia"/>
              </w:rPr>
              <w:t>～</w:t>
            </w:r>
            <w:r w:rsidRPr="001D6D5E">
              <w:rPr>
                <w:rFonts w:hint="eastAsia"/>
              </w:rPr>
              <w:t>120</w:t>
            </w:r>
            <w:r w:rsidRPr="001D6D5E">
              <w:rPr>
                <w:rFonts w:hint="eastAsia"/>
              </w:rPr>
              <w:lastRenderedPageBreak/>
              <w:t>0</w:t>
            </w:r>
          </w:p>
        </w:tc>
      </w:tr>
      <w:tr w:rsidR="001D6D5E" w:rsidRPr="001D6D5E" w14:paraId="1375971F" w14:textId="77777777">
        <w:trPr>
          <w:trHeight w:val="499"/>
        </w:trPr>
        <w:tc>
          <w:tcPr>
            <w:tcW w:w="0" w:type="auto"/>
            <w:vMerge/>
            <w:tcBorders>
              <w:top w:val="nil"/>
              <w:left w:val="single" w:sz="4" w:space="0" w:color="auto"/>
              <w:bottom w:val="single" w:sz="4" w:space="0" w:color="auto"/>
              <w:right w:val="single" w:sz="4" w:space="0" w:color="auto"/>
            </w:tcBorders>
            <w:vAlign w:val="center"/>
          </w:tcPr>
          <w:p w14:paraId="1BD2740D" w14:textId="77777777" w:rsidR="00D639AE" w:rsidRPr="001D6D5E" w:rsidRDefault="00D639AE"/>
        </w:tc>
        <w:tc>
          <w:tcPr>
            <w:tcW w:w="0" w:type="auto"/>
            <w:vMerge/>
            <w:tcBorders>
              <w:top w:val="nil"/>
              <w:left w:val="single" w:sz="4" w:space="0" w:color="auto"/>
              <w:bottom w:val="single" w:sz="4" w:space="0" w:color="auto"/>
              <w:right w:val="single" w:sz="4" w:space="0" w:color="auto"/>
            </w:tcBorders>
            <w:vAlign w:val="center"/>
          </w:tcPr>
          <w:p w14:paraId="73BAD24A" w14:textId="77777777" w:rsidR="00D639AE" w:rsidRPr="001D6D5E" w:rsidRDefault="00D639AE"/>
        </w:tc>
        <w:tc>
          <w:tcPr>
            <w:tcW w:w="0" w:type="auto"/>
            <w:tcBorders>
              <w:top w:val="nil"/>
              <w:left w:val="nil"/>
              <w:bottom w:val="single" w:sz="4" w:space="0" w:color="auto"/>
              <w:right w:val="single" w:sz="4" w:space="0" w:color="auto"/>
            </w:tcBorders>
            <w:vAlign w:val="center"/>
          </w:tcPr>
          <w:p w14:paraId="61224A3B" w14:textId="77777777" w:rsidR="00D639AE" w:rsidRPr="001D6D5E" w:rsidRDefault="00253948">
            <w:r w:rsidRPr="001D6D5E">
              <w:rPr>
                <w:rFonts w:hint="eastAsia"/>
              </w:rPr>
              <w:t>安全员未着安技科统一制作的安全帽、工作服的</w:t>
            </w:r>
          </w:p>
        </w:tc>
        <w:tc>
          <w:tcPr>
            <w:tcW w:w="0" w:type="auto"/>
            <w:tcBorders>
              <w:top w:val="nil"/>
              <w:left w:val="nil"/>
              <w:bottom w:val="single" w:sz="4" w:space="0" w:color="auto"/>
              <w:right w:val="single" w:sz="4" w:space="0" w:color="auto"/>
            </w:tcBorders>
            <w:vAlign w:val="center"/>
          </w:tcPr>
          <w:p w14:paraId="7B86A241" w14:textId="77777777" w:rsidR="00D639AE" w:rsidRPr="001D6D5E" w:rsidRDefault="00253948">
            <w:r w:rsidRPr="001D6D5E">
              <w:rPr>
                <w:rFonts w:hint="eastAsia"/>
              </w:rPr>
              <w:t>2</w:t>
            </w:r>
            <w:r w:rsidRPr="001D6D5E">
              <w:rPr>
                <w:rFonts w:hint="eastAsia"/>
              </w:rPr>
              <w:t>～</w:t>
            </w:r>
            <w:r w:rsidRPr="001D6D5E">
              <w:rPr>
                <w:rFonts w:hint="eastAsia"/>
              </w:rPr>
              <w:t>6</w:t>
            </w:r>
          </w:p>
        </w:tc>
        <w:tc>
          <w:tcPr>
            <w:tcW w:w="0" w:type="auto"/>
            <w:tcBorders>
              <w:top w:val="nil"/>
              <w:left w:val="nil"/>
              <w:bottom w:val="single" w:sz="4" w:space="0" w:color="auto"/>
              <w:right w:val="single" w:sz="4" w:space="0" w:color="auto"/>
            </w:tcBorders>
            <w:vAlign w:val="center"/>
          </w:tcPr>
          <w:p w14:paraId="770B9C3C"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1E69BE3B" w14:textId="77777777">
        <w:trPr>
          <w:trHeight w:val="499"/>
        </w:trPr>
        <w:tc>
          <w:tcPr>
            <w:tcW w:w="0" w:type="auto"/>
            <w:vMerge/>
            <w:tcBorders>
              <w:top w:val="nil"/>
              <w:left w:val="single" w:sz="4" w:space="0" w:color="auto"/>
              <w:bottom w:val="single" w:sz="4" w:space="0" w:color="auto"/>
              <w:right w:val="single" w:sz="4" w:space="0" w:color="auto"/>
            </w:tcBorders>
            <w:vAlign w:val="center"/>
          </w:tcPr>
          <w:p w14:paraId="21333457" w14:textId="77777777" w:rsidR="00D639AE" w:rsidRPr="001D6D5E" w:rsidRDefault="00D639AE"/>
        </w:tc>
        <w:tc>
          <w:tcPr>
            <w:tcW w:w="0" w:type="auto"/>
            <w:vMerge/>
            <w:tcBorders>
              <w:top w:val="nil"/>
              <w:left w:val="single" w:sz="4" w:space="0" w:color="auto"/>
              <w:bottom w:val="single" w:sz="4" w:space="0" w:color="auto"/>
              <w:right w:val="single" w:sz="4" w:space="0" w:color="auto"/>
            </w:tcBorders>
            <w:vAlign w:val="center"/>
          </w:tcPr>
          <w:p w14:paraId="446BAA4C" w14:textId="77777777" w:rsidR="00D639AE" w:rsidRPr="001D6D5E" w:rsidRDefault="00D639AE"/>
        </w:tc>
        <w:tc>
          <w:tcPr>
            <w:tcW w:w="0" w:type="auto"/>
            <w:tcBorders>
              <w:top w:val="nil"/>
              <w:left w:val="nil"/>
              <w:bottom w:val="single" w:sz="4" w:space="0" w:color="auto"/>
              <w:right w:val="single" w:sz="4" w:space="0" w:color="auto"/>
            </w:tcBorders>
            <w:vAlign w:val="center"/>
          </w:tcPr>
          <w:p w14:paraId="71710464" w14:textId="77777777" w:rsidR="00D639AE" w:rsidRPr="001D6D5E" w:rsidRDefault="00253948">
            <w:r w:rsidRPr="001D6D5E">
              <w:rPr>
                <w:rFonts w:hint="eastAsia"/>
              </w:rPr>
              <w:t>现场施工人员未着项目部统一制作的安全背心的</w:t>
            </w:r>
          </w:p>
        </w:tc>
        <w:tc>
          <w:tcPr>
            <w:tcW w:w="0" w:type="auto"/>
            <w:tcBorders>
              <w:top w:val="nil"/>
              <w:left w:val="nil"/>
              <w:bottom w:val="single" w:sz="4" w:space="0" w:color="auto"/>
              <w:right w:val="single" w:sz="4" w:space="0" w:color="auto"/>
            </w:tcBorders>
            <w:vAlign w:val="center"/>
          </w:tcPr>
          <w:p w14:paraId="17C267EB" w14:textId="77777777" w:rsidR="00D639AE" w:rsidRPr="001D6D5E" w:rsidRDefault="00253948">
            <w:r w:rsidRPr="001D6D5E">
              <w:rPr>
                <w:rFonts w:hint="eastAsia"/>
              </w:rPr>
              <w:t>2</w:t>
            </w:r>
            <w:r w:rsidRPr="001D6D5E">
              <w:rPr>
                <w:rFonts w:hint="eastAsia"/>
              </w:rPr>
              <w:t>～</w:t>
            </w:r>
            <w:r w:rsidRPr="001D6D5E">
              <w:rPr>
                <w:rFonts w:hint="eastAsia"/>
              </w:rPr>
              <w:t>6</w:t>
            </w:r>
          </w:p>
        </w:tc>
        <w:tc>
          <w:tcPr>
            <w:tcW w:w="0" w:type="auto"/>
            <w:tcBorders>
              <w:top w:val="nil"/>
              <w:left w:val="nil"/>
              <w:bottom w:val="single" w:sz="4" w:space="0" w:color="auto"/>
              <w:right w:val="single" w:sz="4" w:space="0" w:color="auto"/>
            </w:tcBorders>
            <w:vAlign w:val="center"/>
          </w:tcPr>
          <w:p w14:paraId="181951F4"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13D30F35" w14:textId="77777777">
        <w:trPr>
          <w:trHeight w:val="499"/>
        </w:trPr>
        <w:tc>
          <w:tcPr>
            <w:tcW w:w="0" w:type="auto"/>
            <w:vMerge/>
            <w:tcBorders>
              <w:top w:val="nil"/>
              <w:left w:val="single" w:sz="4" w:space="0" w:color="auto"/>
              <w:bottom w:val="single" w:sz="4" w:space="0" w:color="auto"/>
              <w:right w:val="single" w:sz="4" w:space="0" w:color="auto"/>
            </w:tcBorders>
            <w:vAlign w:val="center"/>
          </w:tcPr>
          <w:p w14:paraId="59B3A6F0" w14:textId="77777777" w:rsidR="00D639AE" w:rsidRPr="001D6D5E" w:rsidRDefault="00D639AE"/>
        </w:tc>
        <w:tc>
          <w:tcPr>
            <w:tcW w:w="0" w:type="auto"/>
            <w:vMerge/>
            <w:tcBorders>
              <w:top w:val="nil"/>
              <w:left w:val="single" w:sz="4" w:space="0" w:color="auto"/>
              <w:bottom w:val="single" w:sz="4" w:space="0" w:color="auto"/>
              <w:right w:val="single" w:sz="4" w:space="0" w:color="auto"/>
            </w:tcBorders>
            <w:vAlign w:val="center"/>
          </w:tcPr>
          <w:p w14:paraId="5C18264B" w14:textId="77777777" w:rsidR="00D639AE" w:rsidRPr="001D6D5E" w:rsidRDefault="00D639AE"/>
        </w:tc>
        <w:tc>
          <w:tcPr>
            <w:tcW w:w="0" w:type="auto"/>
            <w:tcBorders>
              <w:top w:val="nil"/>
              <w:left w:val="nil"/>
              <w:bottom w:val="single" w:sz="4" w:space="0" w:color="auto"/>
              <w:right w:val="single" w:sz="4" w:space="0" w:color="auto"/>
            </w:tcBorders>
            <w:vAlign w:val="center"/>
          </w:tcPr>
          <w:p w14:paraId="2581F4AC" w14:textId="77777777" w:rsidR="00D639AE" w:rsidRPr="001D6D5E" w:rsidRDefault="00253948">
            <w:r w:rsidRPr="001D6D5E">
              <w:rPr>
                <w:rFonts w:hint="eastAsia"/>
              </w:rPr>
              <w:t>未正确佩戴安全帽或安全帽质量不符合相关标准的</w:t>
            </w:r>
          </w:p>
        </w:tc>
        <w:tc>
          <w:tcPr>
            <w:tcW w:w="0" w:type="auto"/>
            <w:tcBorders>
              <w:top w:val="nil"/>
              <w:left w:val="nil"/>
              <w:bottom w:val="single" w:sz="4" w:space="0" w:color="auto"/>
              <w:right w:val="single" w:sz="4" w:space="0" w:color="auto"/>
            </w:tcBorders>
            <w:vAlign w:val="center"/>
          </w:tcPr>
          <w:p w14:paraId="059433C5" w14:textId="77777777" w:rsidR="00D639AE" w:rsidRPr="001D6D5E" w:rsidRDefault="00253948">
            <w:r w:rsidRPr="001D6D5E">
              <w:rPr>
                <w:rFonts w:hint="eastAsia"/>
              </w:rPr>
              <w:t>2</w:t>
            </w:r>
            <w:r w:rsidRPr="001D6D5E">
              <w:rPr>
                <w:rFonts w:hint="eastAsia"/>
              </w:rPr>
              <w:t>～</w:t>
            </w:r>
            <w:r w:rsidRPr="001D6D5E">
              <w:rPr>
                <w:rFonts w:hint="eastAsia"/>
              </w:rPr>
              <w:t>6</w:t>
            </w:r>
          </w:p>
        </w:tc>
        <w:tc>
          <w:tcPr>
            <w:tcW w:w="0" w:type="auto"/>
            <w:tcBorders>
              <w:top w:val="nil"/>
              <w:left w:val="nil"/>
              <w:bottom w:val="single" w:sz="4" w:space="0" w:color="auto"/>
              <w:right w:val="single" w:sz="4" w:space="0" w:color="auto"/>
            </w:tcBorders>
            <w:vAlign w:val="center"/>
          </w:tcPr>
          <w:p w14:paraId="2192B268" w14:textId="77777777" w:rsidR="00D639AE" w:rsidRPr="001D6D5E" w:rsidRDefault="00253948">
            <w:r w:rsidRPr="001D6D5E">
              <w:rPr>
                <w:rFonts w:hint="eastAsia"/>
              </w:rPr>
              <w:t>400</w:t>
            </w:r>
            <w:r w:rsidRPr="001D6D5E">
              <w:rPr>
                <w:rFonts w:hint="eastAsia"/>
              </w:rPr>
              <w:t>～</w:t>
            </w:r>
            <w:r w:rsidRPr="001D6D5E">
              <w:rPr>
                <w:rFonts w:hint="eastAsia"/>
              </w:rPr>
              <w:t>1200</w:t>
            </w:r>
          </w:p>
        </w:tc>
      </w:tr>
      <w:tr w:rsidR="001D6D5E" w:rsidRPr="001D6D5E" w14:paraId="4F98634E" w14:textId="77777777">
        <w:trPr>
          <w:trHeight w:val="499"/>
        </w:trPr>
        <w:tc>
          <w:tcPr>
            <w:tcW w:w="0" w:type="auto"/>
            <w:vMerge w:val="restart"/>
            <w:tcBorders>
              <w:top w:val="nil"/>
              <w:left w:val="single" w:sz="4" w:space="0" w:color="auto"/>
              <w:bottom w:val="single" w:sz="4" w:space="0" w:color="000000"/>
              <w:right w:val="single" w:sz="4" w:space="0" w:color="auto"/>
            </w:tcBorders>
            <w:noWrap/>
            <w:vAlign w:val="center"/>
          </w:tcPr>
          <w:p w14:paraId="22FB2C69" w14:textId="77777777" w:rsidR="00D639AE" w:rsidRPr="001D6D5E" w:rsidRDefault="00253948">
            <w:r w:rsidRPr="001D6D5E">
              <w:rPr>
                <w:rFonts w:hint="eastAsia"/>
              </w:rPr>
              <w:t>8</w:t>
            </w:r>
          </w:p>
        </w:tc>
        <w:tc>
          <w:tcPr>
            <w:tcW w:w="0" w:type="auto"/>
            <w:vMerge w:val="restart"/>
            <w:tcBorders>
              <w:top w:val="nil"/>
              <w:left w:val="single" w:sz="4" w:space="0" w:color="auto"/>
              <w:bottom w:val="single" w:sz="4" w:space="0" w:color="auto"/>
              <w:right w:val="single" w:sz="4" w:space="0" w:color="auto"/>
            </w:tcBorders>
            <w:vAlign w:val="center"/>
          </w:tcPr>
          <w:p w14:paraId="18E38EEA" w14:textId="77777777" w:rsidR="00D639AE" w:rsidRPr="001D6D5E" w:rsidRDefault="00253948">
            <w:r w:rsidRPr="001D6D5E">
              <w:rPr>
                <w:rFonts w:hint="eastAsia"/>
              </w:rPr>
              <w:t>环境保护</w:t>
            </w:r>
          </w:p>
        </w:tc>
        <w:tc>
          <w:tcPr>
            <w:tcW w:w="0" w:type="auto"/>
            <w:tcBorders>
              <w:top w:val="nil"/>
              <w:left w:val="nil"/>
              <w:bottom w:val="single" w:sz="4" w:space="0" w:color="auto"/>
              <w:right w:val="single" w:sz="4" w:space="0" w:color="auto"/>
            </w:tcBorders>
            <w:noWrap/>
            <w:vAlign w:val="center"/>
          </w:tcPr>
          <w:p w14:paraId="6CEE6785" w14:textId="77777777" w:rsidR="00D639AE" w:rsidRPr="001D6D5E" w:rsidRDefault="00253948">
            <w:r w:rsidRPr="001D6D5E">
              <w:rPr>
                <w:rFonts w:hint="eastAsia"/>
              </w:rPr>
              <w:t>未经批准进行夜间施工的</w:t>
            </w:r>
          </w:p>
        </w:tc>
        <w:tc>
          <w:tcPr>
            <w:tcW w:w="0" w:type="auto"/>
            <w:tcBorders>
              <w:top w:val="nil"/>
              <w:left w:val="nil"/>
              <w:bottom w:val="single" w:sz="4" w:space="0" w:color="auto"/>
              <w:right w:val="single" w:sz="4" w:space="0" w:color="auto"/>
            </w:tcBorders>
            <w:vAlign w:val="center"/>
          </w:tcPr>
          <w:p w14:paraId="11064238" w14:textId="77777777" w:rsidR="00D639AE" w:rsidRPr="001D6D5E" w:rsidRDefault="00253948">
            <w:r w:rsidRPr="001D6D5E">
              <w:rPr>
                <w:rFonts w:hint="eastAsia"/>
              </w:rPr>
              <w:t>2</w:t>
            </w:r>
            <w:r w:rsidRPr="001D6D5E">
              <w:rPr>
                <w:rFonts w:hint="eastAsia"/>
              </w:rPr>
              <w:t>～</w:t>
            </w:r>
            <w:r w:rsidRPr="001D6D5E">
              <w:rPr>
                <w:rFonts w:hint="eastAsia"/>
              </w:rPr>
              <w:t>10</w:t>
            </w:r>
          </w:p>
        </w:tc>
        <w:tc>
          <w:tcPr>
            <w:tcW w:w="0" w:type="auto"/>
            <w:tcBorders>
              <w:top w:val="nil"/>
              <w:left w:val="nil"/>
              <w:bottom w:val="single" w:sz="4" w:space="0" w:color="auto"/>
              <w:right w:val="single" w:sz="4" w:space="0" w:color="auto"/>
            </w:tcBorders>
            <w:vAlign w:val="center"/>
          </w:tcPr>
          <w:p w14:paraId="38271D36" w14:textId="77777777" w:rsidR="00D639AE" w:rsidRPr="001D6D5E" w:rsidRDefault="00253948">
            <w:r w:rsidRPr="001D6D5E">
              <w:rPr>
                <w:rFonts w:hint="eastAsia"/>
              </w:rPr>
              <w:t>400</w:t>
            </w:r>
            <w:r w:rsidRPr="001D6D5E">
              <w:rPr>
                <w:rFonts w:hint="eastAsia"/>
              </w:rPr>
              <w:t>～</w:t>
            </w:r>
            <w:r w:rsidRPr="001D6D5E">
              <w:rPr>
                <w:rFonts w:hint="eastAsia"/>
              </w:rPr>
              <w:t>2000</w:t>
            </w:r>
          </w:p>
        </w:tc>
      </w:tr>
      <w:tr w:rsidR="001D6D5E" w:rsidRPr="001D6D5E" w14:paraId="0E3C67C9" w14:textId="77777777">
        <w:trPr>
          <w:trHeight w:val="499"/>
        </w:trPr>
        <w:tc>
          <w:tcPr>
            <w:tcW w:w="0" w:type="auto"/>
            <w:vMerge/>
            <w:tcBorders>
              <w:top w:val="nil"/>
              <w:left w:val="single" w:sz="4" w:space="0" w:color="auto"/>
              <w:bottom w:val="single" w:sz="4" w:space="0" w:color="000000"/>
              <w:right w:val="single" w:sz="4" w:space="0" w:color="auto"/>
            </w:tcBorders>
            <w:vAlign w:val="center"/>
          </w:tcPr>
          <w:p w14:paraId="24267424" w14:textId="77777777" w:rsidR="00D639AE" w:rsidRPr="001D6D5E" w:rsidRDefault="00D639AE"/>
        </w:tc>
        <w:tc>
          <w:tcPr>
            <w:tcW w:w="0" w:type="auto"/>
            <w:vMerge/>
            <w:tcBorders>
              <w:top w:val="nil"/>
              <w:left w:val="single" w:sz="4" w:space="0" w:color="auto"/>
              <w:bottom w:val="single" w:sz="4" w:space="0" w:color="auto"/>
              <w:right w:val="single" w:sz="4" w:space="0" w:color="auto"/>
            </w:tcBorders>
            <w:vAlign w:val="center"/>
          </w:tcPr>
          <w:p w14:paraId="72424385"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7325393A" w14:textId="77777777" w:rsidR="00D639AE" w:rsidRPr="001D6D5E" w:rsidRDefault="00253948">
            <w:r w:rsidRPr="001D6D5E">
              <w:rPr>
                <w:rFonts w:hint="eastAsia"/>
              </w:rPr>
              <w:t>施工现场焚烧各类废弃物的</w:t>
            </w:r>
          </w:p>
        </w:tc>
        <w:tc>
          <w:tcPr>
            <w:tcW w:w="0" w:type="auto"/>
            <w:tcBorders>
              <w:top w:val="nil"/>
              <w:left w:val="nil"/>
              <w:bottom w:val="single" w:sz="4" w:space="0" w:color="auto"/>
              <w:right w:val="single" w:sz="4" w:space="0" w:color="auto"/>
            </w:tcBorders>
            <w:vAlign w:val="center"/>
          </w:tcPr>
          <w:p w14:paraId="76116645" w14:textId="77777777" w:rsidR="00D639AE" w:rsidRPr="001D6D5E" w:rsidRDefault="00253948">
            <w:r w:rsidRPr="001D6D5E">
              <w:rPr>
                <w:rFonts w:hint="eastAsia"/>
              </w:rPr>
              <w:t>2</w:t>
            </w:r>
            <w:r w:rsidRPr="001D6D5E">
              <w:rPr>
                <w:rFonts w:hint="eastAsia"/>
              </w:rPr>
              <w:t>～</w:t>
            </w:r>
            <w:r w:rsidRPr="001D6D5E">
              <w:rPr>
                <w:rFonts w:hint="eastAsia"/>
              </w:rPr>
              <w:t>10</w:t>
            </w:r>
          </w:p>
        </w:tc>
        <w:tc>
          <w:tcPr>
            <w:tcW w:w="0" w:type="auto"/>
            <w:tcBorders>
              <w:top w:val="nil"/>
              <w:left w:val="nil"/>
              <w:bottom w:val="single" w:sz="4" w:space="0" w:color="auto"/>
              <w:right w:val="single" w:sz="4" w:space="0" w:color="auto"/>
            </w:tcBorders>
            <w:vAlign w:val="center"/>
          </w:tcPr>
          <w:p w14:paraId="148D5D2E" w14:textId="77777777" w:rsidR="00D639AE" w:rsidRPr="001D6D5E" w:rsidRDefault="00253948">
            <w:r w:rsidRPr="001D6D5E">
              <w:rPr>
                <w:rFonts w:hint="eastAsia"/>
              </w:rPr>
              <w:t>400</w:t>
            </w:r>
            <w:r w:rsidRPr="001D6D5E">
              <w:rPr>
                <w:rFonts w:hint="eastAsia"/>
              </w:rPr>
              <w:t>～</w:t>
            </w:r>
            <w:r w:rsidRPr="001D6D5E">
              <w:rPr>
                <w:rFonts w:hint="eastAsia"/>
              </w:rPr>
              <w:t>2000</w:t>
            </w:r>
          </w:p>
        </w:tc>
      </w:tr>
      <w:tr w:rsidR="001D6D5E" w:rsidRPr="001D6D5E" w14:paraId="2BC19387" w14:textId="77777777">
        <w:trPr>
          <w:trHeight w:val="499"/>
        </w:trPr>
        <w:tc>
          <w:tcPr>
            <w:tcW w:w="0" w:type="auto"/>
            <w:vMerge/>
            <w:tcBorders>
              <w:top w:val="nil"/>
              <w:left w:val="single" w:sz="4" w:space="0" w:color="auto"/>
              <w:bottom w:val="single" w:sz="4" w:space="0" w:color="000000"/>
              <w:right w:val="single" w:sz="4" w:space="0" w:color="auto"/>
            </w:tcBorders>
            <w:vAlign w:val="center"/>
          </w:tcPr>
          <w:p w14:paraId="3E6634BB" w14:textId="77777777" w:rsidR="00D639AE" w:rsidRPr="001D6D5E" w:rsidRDefault="00D639AE"/>
        </w:tc>
        <w:tc>
          <w:tcPr>
            <w:tcW w:w="0" w:type="auto"/>
            <w:vMerge/>
            <w:tcBorders>
              <w:top w:val="nil"/>
              <w:left w:val="single" w:sz="4" w:space="0" w:color="auto"/>
              <w:bottom w:val="single" w:sz="4" w:space="0" w:color="auto"/>
              <w:right w:val="single" w:sz="4" w:space="0" w:color="auto"/>
            </w:tcBorders>
            <w:vAlign w:val="center"/>
          </w:tcPr>
          <w:p w14:paraId="7201B1F0"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46143362" w14:textId="77777777" w:rsidR="00D639AE" w:rsidRPr="001D6D5E" w:rsidRDefault="00253948">
            <w:r w:rsidRPr="001D6D5E">
              <w:rPr>
                <w:rFonts w:hint="eastAsia"/>
              </w:rPr>
              <w:t>施工现场未制定防粉尘、防噪音、防光污染等措施的</w:t>
            </w:r>
          </w:p>
        </w:tc>
        <w:tc>
          <w:tcPr>
            <w:tcW w:w="0" w:type="auto"/>
            <w:tcBorders>
              <w:top w:val="nil"/>
              <w:left w:val="nil"/>
              <w:bottom w:val="single" w:sz="4" w:space="0" w:color="auto"/>
              <w:right w:val="single" w:sz="4" w:space="0" w:color="auto"/>
            </w:tcBorders>
            <w:vAlign w:val="center"/>
          </w:tcPr>
          <w:p w14:paraId="1003FF5C" w14:textId="77777777" w:rsidR="00D639AE" w:rsidRPr="001D6D5E" w:rsidRDefault="00253948">
            <w:r w:rsidRPr="001D6D5E">
              <w:rPr>
                <w:rFonts w:hint="eastAsia"/>
              </w:rPr>
              <w:t>1</w:t>
            </w:r>
            <w:r w:rsidRPr="001D6D5E">
              <w:rPr>
                <w:rFonts w:hint="eastAsia"/>
              </w:rPr>
              <w:t>～</w:t>
            </w:r>
            <w:r w:rsidRPr="001D6D5E">
              <w:rPr>
                <w:rFonts w:hint="eastAsia"/>
              </w:rPr>
              <w:t>10</w:t>
            </w:r>
          </w:p>
        </w:tc>
        <w:tc>
          <w:tcPr>
            <w:tcW w:w="0" w:type="auto"/>
            <w:tcBorders>
              <w:top w:val="nil"/>
              <w:left w:val="nil"/>
              <w:bottom w:val="single" w:sz="4" w:space="0" w:color="auto"/>
              <w:right w:val="single" w:sz="4" w:space="0" w:color="auto"/>
            </w:tcBorders>
            <w:vAlign w:val="center"/>
          </w:tcPr>
          <w:p w14:paraId="04682E36" w14:textId="77777777" w:rsidR="00D639AE" w:rsidRPr="001D6D5E" w:rsidRDefault="00253948">
            <w:r w:rsidRPr="001D6D5E">
              <w:rPr>
                <w:rFonts w:hint="eastAsia"/>
              </w:rPr>
              <w:t>200</w:t>
            </w:r>
            <w:r w:rsidRPr="001D6D5E">
              <w:rPr>
                <w:rFonts w:hint="eastAsia"/>
              </w:rPr>
              <w:t>～</w:t>
            </w:r>
            <w:r w:rsidRPr="001D6D5E">
              <w:rPr>
                <w:rFonts w:hint="eastAsia"/>
              </w:rPr>
              <w:t>2000</w:t>
            </w:r>
          </w:p>
        </w:tc>
      </w:tr>
      <w:tr w:rsidR="001D6D5E" w:rsidRPr="001D6D5E" w14:paraId="2204C997" w14:textId="77777777">
        <w:trPr>
          <w:trHeight w:val="499"/>
        </w:trPr>
        <w:tc>
          <w:tcPr>
            <w:tcW w:w="0" w:type="auto"/>
            <w:vMerge w:val="restart"/>
            <w:tcBorders>
              <w:top w:val="nil"/>
              <w:left w:val="single" w:sz="4" w:space="0" w:color="auto"/>
              <w:bottom w:val="single" w:sz="4" w:space="0" w:color="auto"/>
              <w:right w:val="single" w:sz="4" w:space="0" w:color="auto"/>
            </w:tcBorders>
            <w:vAlign w:val="center"/>
          </w:tcPr>
          <w:p w14:paraId="3C456794" w14:textId="77777777" w:rsidR="00D639AE" w:rsidRPr="001D6D5E" w:rsidRDefault="00253948">
            <w:r w:rsidRPr="001D6D5E">
              <w:rPr>
                <w:rFonts w:hint="eastAsia"/>
              </w:rPr>
              <w:t>9</w:t>
            </w:r>
          </w:p>
        </w:tc>
        <w:tc>
          <w:tcPr>
            <w:tcW w:w="0" w:type="auto"/>
            <w:vMerge w:val="restart"/>
            <w:tcBorders>
              <w:top w:val="nil"/>
              <w:left w:val="single" w:sz="4" w:space="0" w:color="auto"/>
              <w:bottom w:val="single" w:sz="4" w:space="0" w:color="auto"/>
              <w:right w:val="single" w:sz="4" w:space="0" w:color="auto"/>
            </w:tcBorders>
            <w:vAlign w:val="center"/>
          </w:tcPr>
          <w:p w14:paraId="4DA361D2" w14:textId="77777777" w:rsidR="00D639AE" w:rsidRPr="001D6D5E" w:rsidRDefault="00253948">
            <w:r w:rsidRPr="001D6D5E">
              <w:rPr>
                <w:rFonts w:hint="eastAsia"/>
              </w:rPr>
              <w:t>其</w:t>
            </w:r>
            <w:r w:rsidRPr="001D6D5E">
              <w:rPr>
                <w:rFonts w:hint="eastAsia"/>
              </w:rPr>
              <w:t xml:space="preserve">  </w:t>
            </w:r>
            <w:r w:rsidRPr="001D6D5E">
              <w:rPr>
                <w:rFonts w:hint="eastAsia"/>
              </w:rPr>
              <w:t>他</w:t>
            </w:r>
          </w:p>
        </w:tc>
        <w:tc>
          <w:tcPr>
            <w:tcW w:w="0" w:type="auto"/>
            <w:tcBorders>
              <w:top w:val="nil"/>
              <w:left w:val="nil"/>
              <w:bottom w:val="single" w:sz="4" w:space="0" w:color="auto"/>
              <w:right w:val="single" w:sz="4" w:space="0" w:color="auto"/>
            </w:tcBorders>
            <w:noWrap/>
            <w:vAlign w:val="center"/>
          </w:tcPr>
          <w:p w14:paraId="0FEC92F4" w14:textId="77777777" w:rsidR="00D639AE" w:rsidRPr="001D6D5E" w:rsidRDefault="00253948">
            <w:r w:rsidRPr="001D6D5E">
              <w:rPr>
                <w:rFonts w:hint="eastAsia"/>
              </w:rPr>
              <w:t>应符合国家现行标准《施工现场临时建筑物技术规范》的规定，如违反相关规定的</w:t>
            </w:r>
          </w:p>
        </w:tc>
        <w:tc>
          <w:tcPr>
            <w:tcW w:w="0" w:type="auto"/>
            <w:tcBorders>
              <w:top w:val="nil"/>
              <w:left w:val="nil"/>
              <w:bottom w:val="single" w:sz="4" w:space="0" w:color="auto"/>
              <w:right w:val="single" w:sz="4" w:space="0" w:color="auto"/>
            </w:tcBorders>
            <w:vAlign w:val="center"/>
          </w:tcPr>
          <w:p w14:paraId="01CE5012"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0" w:type="auto"/>
            <w:tcBorders>
              <w:top w:val="nil"/>
              <w:left w:val="nil"/>
              <w:bottom w:val="single" w:sz="4" w:space="0" w:color="auto"/>
              <w:right w:val="single" w:sz="4" w:space="0" w:color="auto"/>
            </w:tcBorders>
            <w:vAlign w:val="center"/>
          </w:tcPr>
          <w:p w14:paraId="62E26335" w14:textId="77777777" w:rsidR="00D639AE" w:rsidRPr="001D6D5E" w:rsidRDefault="00253948">
            <w:r w:rsidRPr="001D6D5E">
              <w:rPr>
                <w:rFonts w:hint="eastAsia"/>
              </w:rPr>
              <w:t>1000</w:t>
            </w:r>
            <w:r w:rsidRPr="001D6D5E">
              <w:rPr>
                <w:rFonts w:hint="eastAsia"/>
              </w:rPr>
              <w:t>～</w:t>
            </w:r>
            <w:r w:rsidRPr="001D6D5E">
              <w:rPr>
                <w:rFonts w:hint="eastAsia"/>
              </w:rPr>
              <w:t>4000</w:t>
            </w:r>
          </w:p>
        </w:tc>
      </w:tr>
      <w:tr w:rsidR="001D6D5E" w:rsidRPr="001D6D5E" w14:paraId="27793234" w14:textId="77777777">
        <w:trPr>
          <w:trHeight w:val="499"/>
        </w:trPr>
        <w:tc>
          <w:tcPr>
            <w:tcW w:w="0" w:type="auto"/>
            <w:vMerge/>
            <w:tcBorders>
              <w:top w:val="nil"/>
              <w:left w:val="single" w:sz="4" w:space="0" w:color="auto"/>
              <w:bottom w:val="single" w:sz="4" w:space="0" w:color="auto"/>
              <w:right w:val="single" w:sz="4" w:space="0" w:color="auto"/>
            </w:tcBorders>
            <w:vAlign w:val="center"/>
          </w:tcPr>
          <w:p w14:paraId="2CB66E76" w14:textId="77777777" w:rsidR="00D639AE" w:rsidRPr="001D6D5E" w:rsidRDefault="00D639AE"/>
        </w:tc>
        <w:tc>
          <w:tcPr>
            <w:tcW w:w="0" w:type="auto"/>
            <w:vMerge/>
            <w:tcBorders>
              <w:top w:val="nil"/>
              <w:left w:val="single" w:sz="4" w:space="0" w:color="auto"/>
              <w:bottom w:val="single" w:sz="4" w:space="0" w:color="auto"/>
              <w:right w:val="single" w:sz="4" w:space="0" w:color="auto"/>
            </w:tcBorders>
            <w:vAlign w:val="center"/>
          </w:tcPr>
          <w:p w14:paraId="6DB87F14" w14:textId="77777777" w:rsidR="00D639AE" w:rsidRPr="001D6D5E" w:rsidRDefault="00D639AE"/>
        </w:tc>
        <w:tc>
          <w:tcPr>
            <w:tcW w:w="0" w:type="auto"/>
            <w:tcBorders>
              <w:top w:val="nil"/>
              <w:left w:val="nil"/>
              <w:bottom w:val="single" w:sz="4" w:space="0" w:color="auto"/>
              <w:right w:val="single" w:sz="4" w:space="0" w:color="auto"/>
            </w:tcBorders>
            <w:noWrap/>
            <w:vAlign w:val="center"/>
          </w:tcPr>
          <w:p w14:paraId="59F016C7" w14:textId="77777777" w:rsidR="00D639AE" w:rsidRPr="001D6D5E" w:rsidRDefault="00253948">
            <w:r w:rsidRPr="001D6D5E">
              <w:rPr>
                <w:rFonts w:hint="eastAsia"/>
              </w:rPr>
              <w:t>应符合国家现行标准《建筑施工现场环境与卫生标准》的规定，如违反相关规定的</w:t>
            </w:r>
          </w:p>
        </w:tc>
        <w:tc>
          <w:tcPr>
            <w:tcW w:w="0" w:type="auto"/>
            <w:tcBorders>
              <w:top w:val="nil"/>
              <w:left w:val="nil"/>
              <w:bottom w:val="single" w:sz="4" w:space="0" w:color="auto"/>
              <w:right w:val="single" w:sz="4" w:space="0" w:color="auto"/>
            </w:tcBorders>
            <w:vAlign w:val="center"/>
          </w:tcPr>
          <w:p w14:paraId="6AA6BB83" w14:textId="77777777" w:rsidR="00D639AE" w:rsidRPr="001D6D5E" w:rsidRDefault="00253948">
            <w:r w:rsidRPr="001D6D5E">
              <w:rPr>
                <w:rFonts w:hint="eastAsia"/>
              </w:rPr>
              <w:t>5</w:t>
            </w:r>
            <w:r w:rsidRPr="001D6D5E">
              <w:rPr>
                <w:rFonts w:hint="eastAsia"/>
              </w:rPr>
              <w:t>～</w:t>
            </w:r>
            <w:r w:rsidRPr="001D6D5E">
              <w:rPr>
                <w:rFonts w:hint="eastAsia"/>
              </w:rPr>
              <w:t>20</w:t>
            </w:r>
          </w:p>
        </w:tc>
        <w:tc>
          <w:tcPr>
            <w:tcW w:w="0" w:type="auto"/>
            <w:tcBorders>
              <w:top w:val="nil"/>
              <w:left w:val="nil"/>
              <w:bottom w:val="single" w:sz="4" w:space="0" w:color="auto"/>
              <w:right w:val="single" w:sz="4" w:space="0" w:color="auto"/>
            </w:tcBorders>
            <w:vAlign w:val="center"/>
          </w:tcPr>
          <w:p w14:paraId="19748E06" w14:textId="77777777" w:rsidR="00D639AE" w:rsidRPr="001D6D5E" w:rsidRDefault="00253948">
            <w:r w:rsidRPr="001D6D5E">
              <w:rPr>
                <w:rFonts w:hint="eastAsia"/>
              </w:rPr>
              <w:t>1000</w:t>
            </w:r>
            <w:r w:rsidRPr="001D6D5E">
              <w:rPr>
                <w:rFonts w:hint="eastAsia"/>
              </w:rPr>
              <w:t>～</w:t>
            </w:r>
            <w:r w:rsidRPr="001D6D5E">
              <w:rPr>
                <w:rFonts w:hint="eastAsia"/>
              </w:rPr>
              <w:t>4000</w:t>
            </w:r>
          </w:p>
        </w:tc>
      </w:tr>
    </w:tbl>
    <w:p w14:paraId="6F87CD4E" w14:textId="77777777" w:rsidR="00D639AE" w:rsidRPr="001D6D5E" w:rsidRDefault="00253948">
      <w:r w:rsidRPr="001D6D5E">
        <w:rPr>
          <w:rFonts w:hint="eastAsia"/>
        </w:rPr>
        <w:t>说明：如初次违反《细则》相关规定，按以上扣分及罚款标准执行，如再次违反同一项目，则在上一次扣分及罚款的基础上进行加倍处罚。</w:t>
      </w:r>
    </w:p>
    <w:p w14:paraId="47DC1010" w14:textId="77777777" w:rsidR="00D639AE" w:rsidRPr="001D6D5E" w:rsidRDefault="00D639AE">
      <w:pPr>
        <w:rPr>
          <w:rFonts w:ascii="仿宋" w:eastAsia="仿宋" w:hAnsi="仿宋" w:cs="仿宋"/>
          <w:bCs/>
        </w:rPr>
      </w:pPr>
    </w:p>
    <w:p w14:paraId="606110D9" w14:textId="77777777" w:rsidR="00D639AE" w:rsidRPr="001D6D5E" w:rsidRDefault="00D639AE"/>
    <w:p w14:paraId="06D04946" w14:textId="77777777" w:rsidR="00D639AE" w:rsidRPr="001D6D5E" w:rsidRDefault="00D639AE">
      <w:pPr>
        <w:spacing w:line="360" w:lineRule="exact"/>
        <w:rPr>
          <w:rFonts w:ascii="仿宋" w:eastAsia="仿宋" w:hAnsi="仿宋"/>
        </w:rPr>
      </w:pPr>
    </w:p>
    <w:p w14:paraId="7F97C03E" w14:textId="77777777" w:rsidR="00D639AE" w:rsidRPr="001D6D5E" w:rsidRDefault="00D639AE">
      <w:pPr>
        <w:spacing w:line="360" w:lineRule="exact"/>
        <w:rPr>
          <w:rFonts w:ascii="仿宋" w:eastAsia="仿宋" w:hAnsi="仿宋"/>
        </w:rPr>
      </w:pPr>
    </w:p>
    <w:p w14:paraId="7BB7051A" w14:textId="77777777" w:rsidR="00D639AE" w:rsidRPr="001D6D5E" w:rsidRDefault="00D639AE">
      <w:pPr>
        <w:spacing w:line="360" w:lineRule="exact"/>
        <w:rPr>
          <w:rFonts w:ascii="仿宋" w:eastAsia="仿宋" w:hAnsi="仿宋"/>
        </w:rPr>
      </w:pPr>
    </w:p>
    <w:p w14:paraId="374BBCF1" w14:textId="77777777" w:rsidR="00D639AE" w:rsidRPr="001D6D5E" w:rsidRDefault="00D639AE">
      <w:pPr>
        <w:spacing w:line="360" w:lineRule="exact"/>
        <w:rPr>
          <w:rFonts w:ascii="仿宋" w:eastAsia="仿宋" w:hAnsi="仿宋"/>
        </w:rPr>
      </w:pPr>
    </w:p>
    <w:p w14:paraId="6F9C452F" w14:textId="77777777" w:rsidR="00D639AE" w:rsidRPr="001D6D5E" w:rsidRDefault="00D639AE">
      <w:pPr>
        <w:spacing w:line="360" w:lineRule="exact"/>
        <w:rPr>
          <w:rFonts w:ascii="仿宋" w:eastAsia="仿宋" w:hAnsi="仿宋"/>
        </w:rPr>
      </w:pPr>
    </w:p>
    <w:p w14:paraId="591721E5" w14:textId="77777777" w:rsidR="00D639AE" w:rsidRPr="001D6D5E" w:rsidRDefault="00D639AE">
      <w:pPr>
        <w:spacing w:line="360" w:lineRule="exact"/>
        <w:rPr>
          <w:rFonts w:ascii="仿宋" w:eastAsia="仿宋" w:hAnsi="仿宋"/>
        </w:rPr>
      </w:pPr>
    </w:p>
    <w:p w14:paraId="677C37EA" w14:textId="77777777" w:rsidR="00D639AE" w:rsidRPr="001D6D5E" w:rsidRDefault="00D639AE">
      <w:pPr>
        <w:spacing w:line="360" w:lineRule="exact"/>
        <w:rPr>
          <w:rFonts w:ascii="仿宋" w:eastAsia="仿宋" w:hAnsi="仿宋"/>
        </w:rPr>
      </w:pPr>
    </w:p>
    <w:p w14:paraId="2379F12A" w14:textId="77777777" w:rsidR="00D639AE" w:rsidRPr="001D6D5E" w:rsidRDefault="00D639AE">
      <w:pPr>
        <w:spacing w:line="360" w:lineRule="exact"/>
        <w:rPr>
          <w:rFonts w:ascii="仿宋" w:eastAsia="仿宋" w:hAnsi="仿宋"/>
        </w:rPr>
      </w:pPr>
    </w:p>
    <w:p w14:paraId="182593FA" w14:textId="77777777" w:rsidR="00D639AE" w:rsidRPr="001D6D5E" w:rsidRDefault="00D639AE">
      <w:pPr>
        <w:spacing w:line="360" w:lineRule="exact"/>
        <w:rPr>
          <w:rFonts w:ascii="仿宋" w:eastAsia="仿宋" w:hAnsi="仿宋"/>
        </w:rPr>
      </w:pPr>
    </w:p>
    <w:p w14:paraId="74AAAEBD" w14:textId="77777777" w:rsidR="00D639AE" w:rsidRPr="001D6D5E" w:rsidRDefault="00D639AE">
      <w:pPr>
        <w:spacing w:line="360" w:lineRule="exact"/>
        <w:rPr>
          <w:rFonts w:ascii="仿宋" w:eastAsia="仿宋" w:hAnsi="仿宋"/>
        </w:rPr>
      </w:pPr>
    </w:p>
    <w:p w14:paraId="52FE8F75" w14:textId="77777777" w:rsidR="00D639AE" w:rsidRPr="001D6D5E" w:rsidRDefault="00D639AE">
      <w:pPr>
        <w:spacing w:line="360" w:lineRule="exact"/>
        <w:rPr>
          <w:rFonts w:ascii="仿宋" w:eastAsia="仿宋" w:hAnsi="仿宋"/>
        </w:rPr>
      </w:pPr>
    </w:p>
    <w:p w14:paraId="0AD24CA8" w14:textId="77777777" w:rsidR="00D639AE" w:rsidRPr="001D6D5E" w:rsidRDefault="00D639AE">
      <w:pPr>
        <w:spacing w:line="360" w:lineRule="exact"/>
        <w:rPr>
          <w:rFonts w:ascii="仿宋" w:eastAsia="仿宋" w:hAnsi="仿宋"/>
        </w:rPr>
      </w:pPr>
    </w:p>
    <w:p w14:paraId="40D371A5" w14:textId="77777777" w:rsidR="00D639AE" w:rsidRPr="001D6D5E" w:rsidRDefault="00D639AE">
      <w:pPr>
        <w:spacing w:line="360" w:lineRule="exact"/>
        <w:rPr>
          <w:rFonts w:ascii="仿宋" w:eastAsia="仿宋" w:hAnsi="仿宋"/>
        </w:rPr>
      </w:pPr>
    </w:p>
    <w:p w14:paraId="0ABB8BA7" w14:textId="77777777" w:rsidR="00D639AE" w:rsidRPr="001D6D5E" w:rsidRDefault="00D639AE">
      <w:pPr>
        <w:spacing w:line="360" w:lineRule="exact"/>
        <w:rPr>
          <w:rFonts w:ascii="仿宋" w:eastAsia="仿宋" w:hAnsi="仿宋"/>
        </w:rPr>
      </w:pPr>
    </w:p>
    <w:p w14:paraId="57E94ECC" w14:textId="77777777" w:rsidR="00D639AE" w:rsidRPr="001D6D5E" w:rsidRDefault="00D639AE">
      <w:pPr>
        <w:spacing w:line="360" w:lineRule="exact"/>
        <w:rPr>
          <w:rFonts w:ascii="仿宋" w:eastAsia="仿宋" w:hAnsi="仿宋"/>
        </w:rPr>
      </w:pPr>
    </w:p>
    <w:p w14:paraId="2C80CCBD" w14:textId="77777777" w:rsidR="00D639AE" w:rsidRPr="001D6D5E" w:rsidRDefault="00D639AE">
      <w:pPr>
        <w:spacing w:line="360" w:lineRule="exact"/>
        <w:rPr>
          <w:rFonts w:ascii="仿宋" w:eastAsia="仿宋" w:hAnsi="仿宋"/>
        </w:rPr>
      </w:pPr>
    </w:p>
    <w:p w14:paraId="643B4653" w14:textId="77777777" w:rsidR="00D639AE" w:rsidRPr="001D6D5E" w:rsidRDefault="00D639AE">
      <w:pPr>
        <w:spacing w:line="360" w:lineRule="exact"/>
        <w:rPr>
          <w:rFonts w:ascii="仿宋" w:eastAsia="仿宋" w:hAnsi="仿宋"/>
        </w:rPr>
      </w:pPr>
    </w:p>
    <w:p w14:paraId="5105CBEC" w14:textId="77777777" w:rsidR="00D639AE" w:rsidRPr="001D6D5E" w:rsidRDefault="00D639AE">
      <w:pPr>
        <w:spacing w:line="360" w:lineRule="exact"/>
        <w:rPr>
          <w:rFonts w:ascii="仿宋" w:eastAsia="仿宋" w:hAnsi="仿宋"/>
        </w:rPr>
      </w:pPr>
    </w:p>
    <w:p w14:paraId="666CFA8B" w14:textId="77777777" w:rsidR="00D639AE" w:rsidRPr="001D6D5E" w:rsidRDefault="00D639AE">
      <w:pPr>
        <w:spacing w:line="360" w:lineRule="exact"/>
        <w:rPr>
          <w:rFonts w:ascii="仿宋" w:eastAsia="仿宋" w:hAnsi="仿宋"/>
        </w:rPr>
      </w:pPr>
    </w:p>
    <w:p w14:paraId="7DD49037" w14:textId="77777777" w:rsidR="00D639AE" w:rsidRPr="001D6D5E" w:rsidRDefault="00D639AE">
      <w:pPr>
        <w:spacing w:line="360" w:lineRule="exact"/>
        <w:rPr>
          <w:rFonts w:ascii="仿宋" w:eastAsia="仿宋" w:hAnsi="仿宋"/>
        </w:rPr>
      </w:pPr>
    </w:p>
    <w:p w14:paraId="5EAD997F" w14:textId="77777777" w:rsidR="00D639AE" w:rsidRPr="001D6D5E" w:rsidRDefault="00D639AE">
      <w:pPr>
        <w:spacing w:line="360" w:lineRule="exact"/>
        <w:rPr>
          <w:rFonts w:ascii="仿宋" w:eastAsia="仿宋" w:hAnsi="仿宋"/>
        </w:rPr>
      </w:pPr>
    </w:p>
    <w:p w14:paraId="44E67F5E" w14:textId="77777777" w:rsidR="00D639AE" w:rsidRPr="001D6D5E" w:rsidRDefault="00D639AE">
      <w:pPr>
        <w:spacing w:line="360" w:lineRule="exact"/>
        <w:rPr>
          <w:rFonts w:ascii="仿宋" w:eastAsia="仿宋" w:hAnsi="仿宋"/>
        </w:rPr>
      </w:pPr>
    </w:p>
    <w:p w14:paraId="59B11802" w14:textId="77777777" w:rsidR="00D639AE" w:rsidRPr="001D6D5E" w:rsidRDefault="00D639AE">
      <w:pPr>
        <w:spacing w:line="360" w:lineRule="exact"/>
        <w:rPr>
          <w:rFonts w:ascii="仿宋" w:eastAsia="仿宋" w:hAnsi="仿宋"/>
        </w:rPr>
      </w:pPr>
    </w:p>
    <w:p w14:paraId="79F2DCEA" w14:textId="77777777" w:rsidR="00D639AE" w:rsidRPr="001D6D5E" w:rsidRDefault="00D639AE">
      <w:pPr>
        <w:spacing w:line="360" w:lineRule="exact"/>
        <w:rPr>
          <w:rFonts w:ascii="仿宋" w:eastAsia="仿宋" w:hAnsi="仿宋"/>
        </w:rPr>
      </w:pPr>
    </w:p>
    <w:p w14:paraId="7511F531" w14:textId="77777777" w:rsidR="00D639AE" w:rsidRPr="001D6D5E" w:rsidRDefault="00D639AE">
      <w:pPr>
        <w:spacing w:line="360" w:lineRule="exact"/>
        <w:rPr>
          <w:rFonts w:ascii="仿宋" w:eastAsia="仿宋" w:hAnsi="仿宋"/>
        </w:rPr>
      </w:pPr>
    </w:p>
    <w:p w14:paraId="4CF84020" w14:textId="77777777" w:rsidR="00D639AE" w:rsidRPr="001D6D5E" w:rsidRDefault="00D639AE">
      <w:pPr>
        <w:spacing w:line="360" w:lineRule="exact"/>
        <w:rPr>
          <w:rFonts w:ascii="仿宋" w:eastAsia="仿宋" w:hAnsi="仿宋"/>
        </w:rPr>
      </w:pPr>
    </w:p>
    <w:p w14:paraId="6AC0F80B" w14:textId="77777777" w:rsidR="00D639AE" w:rsidRPr="001D6D5E" w:rsidRDefault="00D639AE">
      <w:pPr>
        <w:spacing w:line="360" w:lineRule="exact"/>
        <w:rPr>
          <w:rFonts w:ascii="仿宋" w:eastAsia="仿宋" w:hAnsi="仿宋"/>
        </w:rPr>
      </w:pPr>
    </w:p>
    <w:p w14:paraId="07F8B7D5" w14:textId="77777777" w:rsidR="00D639AE" w:rsidRPr="001D6D5E" w:rsidRDefault="00D639AE">
      <w:pPr>
        <w:spacing w:line="360" w:lineRule="exact"/>
        <w:rPr>
          <w:rFonts w:ascii="仿宋" w:eastAsia="仿宋" w:hAnsi="仿宋"/>
        </w:rPr>
      </w:pPr>
    </w:p>
    <w:p w14:paraId="6BB12731" w14:textId="77777777" w:rsidR="00D639AE" w:rsidRPr="001D6D5E" w:rsidRDefault="00D639AE">
      <w:pPr>
        <w:spacing w:line="360" w:lineRule="exact"/>
        <w:rPr>
          <w:rFonts w:ascii="仿宋" w:eastAsia="仿宋" w:hAnsi="仿宋"/>
        </w:rPr>
      </w:pPr>
    </w:p>
    <w:p w14:paraId="06396137" w14:textId="77777777" w:rsidR="00D639AE" w:rsidRPr="001D6D5E" w:rsidRDefault="00D639AE">
      <w:pPr>
        <w:spacing w:line="360" w:lineRule="exact"/>
        <w:rPr>
          <w:rFonts w:ascii="仿宋" w:eastAsia="仿宋" w:hAnsi="仿宋"/>
        </w:rPr>
      </w:pPr>
    </w:p>
    <w:p w14:paraId="6253295C" w14:textId="77777777" w:rsidR="00D639AE" w:rsidRPr="001D6D5E" w:rsidRDefault="00D639AE">
      <w:pPr>
        <w:spacing w:line="360" w:lineRule="exact"/>
        <w:rPr>
          <w:rFonts w:ascii="仿宋" w:eastAsia="仿宋" w:hAnsi="仿宋"/>
        </w:rPr>
      </w:pPr>
    </w:p>
    <w:p w14:paraId="2B6698F9" w14:textId="77777777" w:rsidR="00D639AE" w:rsidRPr="001D6D5E" w:rsidRDefault="00D639AE">
      <w:pPr>
        <w:spacing w:line="360" w:lineRule="exact"/>
        <w:rPr>
          <w:rFonts w:ascii="仿宋" w:eastAsia="仿宋" w:hAnsi="仿宋"/>
        </w:rPr>
      </w:pPr>
    </w:p>
    <w:p w14:paraId="1A07472D" w14:textId="77777777" w:rsidR="00D639AE" w:rsidRPr="001D6D5E" w:rsidRDefault="00253948">
      <w:pPr>
        <w:pStyle w:val="1"/>
        <w:numPr>
          <w:ilvl w:val="0"/>
          <w:numId w:val="1"/>
        </w:numPr>
        <w:spacing w:before="0" w:after="0"/>
        <w:ind w:left="0" w:firstLine="0"/>
      </w:pPr>
      <w:bookmarkStart w:id="753" w:name="_Toc81923016"/>
      <w:r w:rsidRPr="001D6D5E">
        <w:rPr>
          <w:rFonts w:hint="eastAsia"/>
        </w:rPr>
        <w:t>工程量清单</w:t>
      </w:r>
      <w:bookmarkEnd w:id="180"/>
      <w:bookmarkEnd w:id="181"/>
      <w:r w:rsidRPr="001D6D5E">
        <w:rPr>
          <w:rFonts w:hint="eastAsia"/>
        </w:rPr>
        <w:t>和图纸</w:t>
      </w:r>
      <w:bookmarkEnd w:id="753"/>
    </w:p>
    <w:p w14:paraId="24423E19" w14:textId="77777777" w:rsidR="00D639AE" w:rsidRPr="001D6D5E" w:rsidRDefault="00D639AE"/>
    <w:p w14:paraId="1C551A21" w14:textId="77777777" w:rsidR="00D639AE" w:rsidRPr="001D6D5E" w:rsidRDefault="00253948">
      <w:pPr>
        <w:jc w:val="center"/>
        <w:rPr>
          <w:sz w:val="28"/>
          <w:szCs w:val="28"/>
        </w:rPr>
      </w:pPr>
      <w:r w:rsidRPr="001D6D5E">
        <w:rPr>
          <w:rFonts w:cs="宋体" w:hint="eastAsia"/>
          <w:sz w:val="28"/>
          <w:szCs w:val="28"/>
        </w:rPr>
        <w:t>另册。</w:t>
      </w:r>
    </w:p>
    <w:p w14:paraId="07D81DB0" w14:textId="77777777" w:rsidR="00D639AE" w:rsidRPr="001D6D5E" w:rsidRDefault="00D639AE">
      <w:pPr>
        <w:rPr>
          <w:rFonts w:ascii="宋体" w:hAnsi="宋体"/>
          <w:sz w:val="28"/>
          <w:szCs w:val="28"/>
        </w:rPr>
      </w:pPr>
    </w:p>
    <w:p w14:paraId="08F7972C" w14:textId="77777777" w:rsidR="00D639AE" w:rsidRPr="001D6D5E" w:rsidRDefault="00D639AE">
      <w:pPr>
        <w:rPr>
          <w:rFonts w:ascii="宋体" w:hAnsi="宋体"/>
          <w:sz w:val="28"/>
          <w:szCs w:val="28"/>
        </w:rPr>
      </w:pPr>
    </w:p>
    <w:p w14:paraId="1D6F293C" w14:textId="77777777" w:rsidR="00D639AE" w:rsidRPr="001D6D5E" w:rsidRDefault="00D639AE">
      <w:pPr>
        <w:pStyle w:val="a8"/>
      </w:pPr>
    </w:p>
    <w:p w14:paraId="4C8DA9C1" w14:textId="77777777" w:rsidR="00D639AE" w:rsidRPr="001D6D5E" w:rsidRDefault="00D639AE"/>
    <w:p w14:paraId="71B62B79" w14:textId="77777777" w:rsidR="00D639AE" w:rsidRPr="001D6D5E" w:rsidRDefault="00D639AE">
      <w:pPr>
        <w:pStyle w:val="a8"/>
      </w:pPr>
    </w:p>
    <w:p w14:paraId="74AEC368" w14:textId="77777777" w:rsidR="00D639AE" w:rsidRPr="001D6D5E" w:rsidRDefault="00D639AE"/>
    <w:p w14:paraId="6F8B4FC2" w14:textId="77777777" w:rsidR="00D639AE" w:rsidRPr="001D6D5E" w:rsidRDefault="00D639AE">
      <w:pPr>
        <w:pStyle w:val="a8"/>
      </w:pPr>
    </w:p>
    <w:p w14:paraId="4E7FC3BB" w14:textId="77777777" w:rsidR="00D639AE" w:rsidRPr="001D6D5E" w:rsidRDefault="00D639AE"/>
    <w:p w14:paraId="1684B953" w14:textId="77777777" w:rsidR="00D639AE" w:rsidRPr="001D6D5E" w:rsidRDefault="00D639AE">
      <w:pPr>
        <w:pStyle w:val="a8"/>
      </w:pPr>
    </w:p>
    <w:p w14:paraId="7CC65733" w14:textId="77777777" w:rsidR="00D639AE" w:rsidRPr="001D6D5E" w:rsidRDefault="00D639AE"/>
    <w:p w14:paraId="600C4C9E" w14:textId="77777777" w:rsidR="00D639AE" w:rsidRPr="001D6D5E" w:rsidRDefault="00D639AE">
      <w:pPr>
        <w:pStyle w:val="a8"/>
      </w:pPr>
    </w:p>
    <w:p w14:paraId="52E4246F" w14:textId="77777777" w:rsidR="00D639AE" w:rsidRPr="001D6D5E" w:rsidRDefault="00D639AE"/>
    <w:p w14:paraId="1556AAC4" w14:textId="77777777" w:rsidR="00D639AE" w:rsidRPr="001D6D5E" w:rsidRDefault="00D639AE">
      <w:pPr>
        <w:pStyle w:val="a8"/>
      </w:pPr>
    </w:p>
    <w:p w14:paraId="38E1DF05" w14:textId="77777777" w:rsidR="00D639AE" w:rsidRPr="001D6D5E" w:rsidRDefault="00D639AE"/>
    <w:p w14:paraId="4C359709" w14:textId="77777777" w:rsidR="00D639AE" w:rsidRPr="001D6D5E" w:rsidRDefault="00D639AE">
      <w:pPr>
        <w:pStyle w:val="a8"/>
      </w:pPr>
    </w:p>
    <w:p w14:paraId="3EF01467" w14:textId="77777777" w:rsidR="00D639AE" w:rsidRPr="001D6D5E" w:rsidRDefault="00D639AE"/>
    <w:p w14:paraId="1B4B8EFC" w14:textId="77777777" w:rsidR="00D639AE" w:rsidRPr="001D6D5E" w:rsidRDefault="00D639AE">
      <w:pPr>
        <w:pStyle w:val="a8"/>
      </w:pPr>
    </w:p>
    <w:p w14:paraId="3CB90BAD" w14:textId="77777777" w:rsidR="00D639AE" w:rsidRPr="001D6D5E" w:rsidRDefault="00D639AE"/>
    <w:p w14:paraId="2201B32E" w14:textId="77777777" w:rsidR="00D639AE" w:rsidRPr="001D6D5E" w:rsidRDefault="00D639AE">
      <w:pPr>
        <w:pStyle w:val="a8"/>
      </w:pPr>
    </w:p>
    <w:p w14:paraId="3643C28E" w14:textId="77777777" w:rsidR="00D639AE" w:rsidRPr="001D6D5E" w:rsidRDefault="00D639AE"/>
    <w:p w14:paraId="608B8911" w14:textId="77777777" w:rsidR="00D639AE" w:rsidRPr="001D6D5E" w:rsidRDefault="00D639AE">
      <w:pPr>
        <w:pStyle w:val="a8"/>
      </w:pPr>
    </w:p>
    <w:p w14:paraId="641635F4" w14:textId="77777777" w:rsidR="00D639AE" w:rsidRPr="001D6D5E" w:rsidRDefault="00D639AE">
      <w:pPr>
        <w:pStyle w:val="a8"/>
      </w:pPr>
    </w:p>
    <w:p w14:paraId="4320B73E" w14:textId="77777777" w:rsidR="00D639AE" w:rsidRPr="001D6D5E" w:rsidRDefault="00D639AE">
      <w:pPr>
        <w:pStyle w:val="a8"/>
      </w:pPr>
    </w:p>
    <w:p w14:paraId="5922AB0D" w14:textId="77777777" w:rsidR="00D639AE" w:rsidRPr="001D6D5E" w:rsidRDefault="00D639AE">
      <w:pPr>
        <w:pStyle w:val="a8"/>
      </w:pPr>
    </w:p>
    <w:p w14:paraId="2208F049" w14:textId="77777777" w:rsidR="00D639AE" w:rsidRPr="001D6D5E" w:rsidRDefault="00D639AE">
      <w:pPr>
        <w:pStyle w:val="a8"/>
      </w:pPr>
    </w:p>
    <w:p w14:paraId="4BF6DCD6" w14:textId="77777777" w:rsidR="00D639AE" w:rsidRPr="001D6D5E" w:rsidRDefault="00D639AE">
      <w:pPr>
        <w:pStyle w:val="a8"/>
      </w:pPr>
    </w:p>
    <w:p w14:paraId="5882E00C" w14:textId="77777777" w:rsidR="00D639AE" w:rsidRPr="001D6D5E" w:rsidRDefault="00D639AE">
      <w:pPr>
        <w:pStyle w:val="a8"/>
      </w:pPr>
    </w:p>
    <w:p w14:paraId="2FDA1230" w14:textId="77777777" w:rsidR="00D639AE" w:rsidRPr="001D6D5E" w:rsidRDefault="00D639AE">
      <w:pPr>
        <w:pStyle w:val="a8"/>
      </w:pPr>
    </w:p>
    <w:p w14:paraId="5BF88F81" w14:textId="77777777" w:rsidR="00D639AE" w:rsidRPr="001D6D5E" w:rsidRDefault="00253948">
      <w:pPr>
        <w:pStyle w:val="a8"/>
      </w:pPr>
      <w:r w:rsidRPr="001D6D5E">
        <w:rPr>
          <w:rFonts w:hint="eastAsia"/>
        </w:rPr>
        <w:t>附件</w:t>
      </w:r>
    </w:p>
    <w:bookmarkEnd w:id="79"/>
    <w:bookmarkEnd w:id="80"/>
    <w:bookmarkEnd w:id="81"/>
    <w:bookmarkEnd w:id="82"/>
    <w:p w14:paraId="69A6406C" w14:textId="77777777" w:rsidR="00D639AE" w:rsidRPr="001D6D5E" w:rsidRDefault="00253948">
      <w:r w:rsidRPr="001D6D5E">
        <w:rPr>
          <w:noProof/>
        </w:rPr>
        <w:lastRenderedPageBreak/>
        <w:drawing>
          <wp:inline distT="0" distB="0" distL="0" distR="0" wp14:anchorId="00403D99" wp14:editId="3B87CB42">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2A02530A" w14:textId="77777777" w:rsidR="00D639AE" w:rsidRPr="001D6D5E" w:rsidRDefault="00D639AE"/>
    <w:p w14:paraId="36387E60" w14:textId="77777777" w:rsidR="00D639AE" w:rsidRPr="001D6D5E" w:rsidRDefault="00253948">
      <w:r w:rsidRPr="001D6D5E">
        <w:rPr>
          <w:noProof/>
        </w:rPr>
        <w:lastRenderedPageBreak/>
        <w:drawing>
          <wp:inline distT="0" distB="0" distL="0" distR="0" wp14:anchorId="638D710D" wp14:editId="4436F24A">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3054F740" w14:textId="77777777" w:rsidR="00D639AE" w:rsidRPr="001D6D5E" w:rsidRDefault="00D639AE"/>
    <w:p w14:paraId="469E2BF0" w14:textId="77777777" w:rsidR="00D639AE" w:rsidRPr="001D6D5E" w:rsidRDefault="00253948">
      <w:r w:rsidRPr="001D6D5E">
        <w:rPr>
          <w:noProof/>
        </w:rPr>
        <w:lastRenderedPageBreak/>
        <w:drawing>
          <wp:inline distT="0" distB="0" distL="0" distR="0" wp14:anchorId="0AF9D04F" wp14:editId="2CB92EDB">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3D088049" w14:textId="77777777" w:rsidR="00D639AE" w:rsidRPr="001D6D5E" w:rsidRDefault="00D639AE"/>
    <w:p w14:paraId="0A2E5228" w14:textId="77777777" w:rsidR="00D639AE" w:rsidRPr="001D6D5E" w:rsidRDefault="00253948">
      <w:r w:rsidRPr="001D6D5E">
        <w:rPr>
          <w:noProof/>
        </w:rPr>
        <w:lastRenderedPageBreak/>
        <w:drawing>
          <wp:inline distT="0" distB="0" distL="0" distR="0" wp14:anchorId="57475E53" wp14:editId="67FA7D07">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2E126FA5" w14:textId="77777777" w:rsidR="00D639AE" w:rsidRPr="001D6D5E" w:rsidRDefault="00D639AE"/>
    <w:p w14:paraId="1451DFBD" w14:textId="77777777" w:rsidR="00D639AE" w:rsidRPr="001D6D5E" w:rsidRDefault="00253948">
      <w:r w:rsidRPr="001D6D5E">
        <w:rPr>
          <w:noProof/>
        </w:rPr>
        <w:lastRenderedPageBreak/>
        <w:drawing>
          <wp:inline distT="0" distB="0" distL="0" distR="0" wp14:anchorId="0F9B5E72" wp14:editId="5682FA47">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2401247D" w14:textId="77777777" w:rsidR="00D639AE" w:rsidRPr="001D6D5E" w:rsidRDefault="00D639AE"/>
    <w:p w14:paraId="5AE1862E" w14:textId="77777777" w:rsidR="00D639AE" w:rsidRPr="001D6D5E" w:rsidRDefault="00253948">
      <w:r w:rsidRPr="001D6D5E">
        <w:rPr>
          <w:noProof/>
        </w:rPr>
        <w:lastRenderedPageBreak/>
        <w:drawing>
          <wp:inline distT="0" distB="0" distL="0" distR="0" wp14:anchorId="79C85ED7" wp14:editId="16EB5146">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18E58A73" w14:textId="77777777" w:rsidR="00D639AE" w:rsidRPr="001D6D5E" w:rsidRDefault="00D639AE"/>
    <w:p w14:paraId="38FD1B4B" w14:textId="77777777" w:rsidR="00D639AE" w:rsidRPr="001D6D5E" w:rsidRDefault="00253948">
      <w:r w:rsidRPr="001D6D5E">
        <w:rPr>
          <w:noProof/>
        </w:rPr>
        <w:lastRenderedPageBreak/>
        <w:drawing>
          <wp:inline distT="0" distB="0" distL="0" distR="0" wp14:anchorId="5C99A4F3" wp14:editId="0D59D2CD">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610CEAF4" w14:textId="77777777" w:rsidR="00D639AE" w:rsidRPr="001D6D5E" w:rsidRDefault="00D639AE"/>
    <w:p w14:paraId="479E8342" w14:textId="77777777" w:rsidR="00D639AE" w:rsidRPr="001D6D5E" w:rsidRDefault="00253948">
      <w:r w:rsidRPr="001D6D5E">
        <w:rPr>
          <w:noProof/>
        </w:rPr>
        <w:lastRenderedPageBreak/>
        <w:drawing>
          <wp:inline distT="0" distB="0" distL="0" distR="0" wp14:anchorId="49F8B1C1" wp14:editId="64C80431">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271E550B" w14:textId="77777777" w:rsidR="00D639AE" w:rsidRPr="001D6D5E" w:rsidRDefault="00D639AE"/>
    <w:p w14:paraId="51B14735" w14:textId="77777777" w:rsidR="00D639AE" w:rsidRPr="001D6D5E" w:rsidRDefault="00253948">
      <w:r w:rsidRPr="001D6D5E">
        <w:rPr>
          <w:noProof/>
        </w:rPr>
        <w:lastRenderedPageBreak/>
        <w:drawing>
          <wp:inline distT="0" distB="0" distL="0" distR="0" wp14:anchorId="6855A5CA" wp14:editId="38C615FE">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1905AFA5" w14:textId="77777777" w:rsidR="00D639AE" w:rsidRPr="001D6D5E" w:rsidRDefault="00D639AE"/>
    <w:p w14:paraId="0A301C4B" w14:textId="77777777" w:rsidR="00D639AE" w:rsidRPr="001D6D5E" w:rsidRDefault="00253948">
      <w:r w:rsidRPr="001D6D5E">
        <w:rPr>
          <w:noProof/>
        </w:rPr>
        <w:lastRenderedPageBreak/>
        <w:drawing>
          <wp:inline distT="0" distB="0" distL="0" distR="0" wp14:anchorId="2246826C" wp14:editId="06063836">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72BA2A6E" w14:textId="77777777" w:rsidR="00D639AE" w:rsidRPr="001D6D5E" w:rsidRDefault="00D639AE"/>
    <w:p w14:paraId="6AFABF36" w14:textId="77777777" w:rsidR="00D639AE" w:rsidRPr="001D6D5E" w:rsidRDefault="00253948">
      <w:r w:rsidRPr="001D6D5E">
        <w:rPr>
          <w:noProof/>
        </w:rPr>
        <w:lastRenderedPageBreak/>
        <w:drawing>
          <wp:inline distT="0" distB="0" distL="0" distR="0" wp14:anchorId="37A73454" wp14:editId="248F43A6">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30866132" w14:textId="77777777" w:rsidR="00D639AE" w:rsidRPr="001D6D5E" w:rsidRDefault="00D639AE"/>
    <w:p w14:paraId="2E4B8844" w14:textId="77777777" w:rsidR="00D639AE" w:rsidRPr="001D6D5E" w:rsidRDefault="00253948">
      <w:r w:rsidRPr="001D6D5E">
        <w:rPr>
          <w:noProof/>
        </w:rPr>
        <w:lastRenderedPageBreak/>
        <w:drawing>
          <wp:inline distT="0" distB="0" distL="0" distR="0" wp14:anchorId="2722F592" wp14:editId="0333B9B6">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22B76F06" w14:textId="77777777" w:rsidR="00D639AE" w:rsidRPr="001D6D5E" w:rsidRDefault="00D639AE"/>
    <w:p w14:paraId="722AF63E" w14:textId="77777777" w:rsidR="00D639AE" w:rsidRPr="001D6D5E" w:rsidRDefault="00253948">
      <w:r w:rsidRPr="001D6D5E">
        <w:rPr>
          <w:noProof/>
        </w:rPr>
        <w:lastRenderedPageBreak/>
        <w:drawing>
          <wp:inline distT="0" distB="0" distL="0" distR="0" wp14:anchorId="72681C28" wp14:editId="1F0D2EB6">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7535AA25" w14:textId="77777777" w:rsidR="00D639AE" w:rsidRPr="001D6D5E" w:rsidRDefault="00D639AE"/>
    <w:p w14:paraId="26CD56F0" w14:textId="77777777" w:rsidR="00D639AE" w:rsidRPr="001D6D5E" w:rsidRDefault="00253948">
      <w:pPr>
        <w:jc w:val="center"/>
      </w:pPr>
      <w:r w:rsidRPr="001D6D5E">
        <w:rPr>
          <w:noProof/>
        </w:rPr>
        <w:lastRenderedPageBreak/>
        <w:drawing>
          <wp:inline distT="0" distB="0" distL="0" distR="0" wp14:anchorId="57C5B031" wp14:editId="56052ADB">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sidRPr="001D6D5E">
        <w:rPr>
          <w:noProof/>
        </w:rPr>
        <w:lastRenderedPageBreak/>
        <w:drawing>
          <wp:inline distT="0" distB="0" distL="0" distR="0" wp14:anchorId="1F49F258" wp14:editId="72E2EB3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a:stretch>
                      <a:fillRect/>
                    </a:stretch>
                  </pic:blipFill>
                  <pic:spPr>
                    <a:xfrm>
                      <a:off x="0" y="0"/>
                      <a:ext cx="4907705" cy="6797629"/>
                    </a:xfrm>
                    <a:prstGeom prst="rect">
                      <a:avLst/>
                    </a:prstGeom>
                  </pic:spPr>
                </pic:pic>
              </a:graphicData>
            </a:graphic>
          </wp:inline>
        </w:drawing>
      </w:r>
    </w:p>
    <w:p w14:paraId="2E8CF4A7" w14:textId="77777777" w:rsidR="00D639AE" w:rsidRPr="001D6D5E" w:rsidRDefault="00253948">
      <w:pPr>
        <w:jc w:val="center"/>
      </w:pPr>
      <w:r w:rsidRPr="001D6D5E">
        <w:rPr>
          <w:noProof/>
        </w:rPr>
        <w:lastRenderedPageBreak/>
        <w:drawing>
          <wp:inline distT="0" distB="0" distL="0" distR="0" wp14:anchorId="06658CBF" wp14:editId="00D53C0E">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a:stretch>
                      <a:fillRect/>
                    </a:stretch>
                  </pic:blipFill>
                  <pic:spPr>
                    <a:xfrm>
                      <a:off x="0" y="0"/>
                      <a:ext cx="4991533" cy="6675698"/>
                    </a:xfrm>
                    <a:prstGeom prst="rect">
                      <a:avLst/>
                    </a:prstGeom>
                  </pic:spPr>
                </pic:pic>
              </a:graphicData>
            </a:graphic>
          </wp:inline>
        </w:drawing>
      </w:r>
    </w:p>
    <w:p w14:paraId="70927EBC" w14:textId="77777777" w:rsidR="00D639AE" w:rsidRPr="001D6D5E" w:rsidRDefault="00D639AE"/>
    <w:p w14:paraId="3F14EADB" w14:textId="77777777" w:rsidR="00D639AE" w:rsidRPr="001D6D5E" w:rsidRDefault="00D639AE"/>
    <w:p w14:paraId="2082B771" w14:textId="77777777" w:rsidR="00D639AE" w:rsidRPr="001D6D5E" w:rsidRDefault="00D639AE">
      <w:pPr>
        <w:jc w:val="center"/>
        <w:sectPr w:rsidR="00D639AE" w:rsidRPr="001D6D5E">
          <w:footerReference w:type="default" r:id="rId34"/>
          <w:pgSz w:w="11906" w:h="16838"/>
          <w:pgMar w:top="1440" w:right="1800" w:bottom="1440" w:left="1800" w:header="851" w:footer="992" w:gutter="0"/>
          <w:cols w:space="425"/>
          <w:docGrid w:type="lines" w:linePitch="312"/>
        </w:sectPr>
      </w:pPr>
    </w:p>
    <w:p w14:paraId="51C42265" w14:textId="77777777" w:rsidR="00D639AE" w:rsidRPr="001D6D5E" w:rsidRDefault="00253948">
      <w:pPr>
        <w:jc w:val="center"/>
        <w:sectPr w:rsidR="00D639AE" w:rsidRPr="001D6D5E">
          <w:pgSz w:w="16838" w:h="11906" w:orient="landscape"/>
          <w:pgMar w:top="1800" w:right="1440" w:bottom="1800" w:left="1440" w:header="851" w:footer="992" w:gutter="0"/>
          <w:cols w:space="425"/>
          <w:docGrid w:type="lines" w:linePitch="312"/>
        </w:sectPr>
      </w:pPr>
      <w:r w:rsidRPr="001D6D5E">
        <w:rPr>
          <w:noProof/>
        </w:rPr>
        <w:lastRenderedPageBreak/>
        <w:drawing>
          <wp:inline distT="0" distB="0" distL="0" distR="0" wp14:anchorId="0F6D8F33" wp14:editId="791B4E26">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a:stretch>
                      <a:fillRect/>
                    </a:stretch>
                  </pic:blipFill>
                  <pic:spPr>
                    <a:xfrm>
                      <a:off x="0" y="0"/>
                      <a:ext cx="7559695" cy="4877223"/>
                    </a:xfrm>
                    <a:prstGeom prst="rect">
                      <a:avLst/>
                    </a:prstGeom>
                  </pic:spPr>
                </pic:pic>
              </a:graphicData>
            </a:graphic>
          </wp:inline>
        </w:drawing>
      </w:r>
    </w:p>
    <w:p w14:paraId="6C686D4E" w14:textId="77777777" w:rsidR="00D639AE" w:rsidRPr="001D6D5E" w:rsidRDefault="00253948">
      <w:r w:rsidRPr="001D6D5E">
        <w:rPr>
          <w:noProof/>
        </w:rPr>
        <w:lastRenderedPageBreak/>
        <w:drawing>
          <wp:inline distT="0" distB="0" distL="0" distR="0" wp14:anchorId="2791FD1B" wp14:editId="26A7C941">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a:stretch>
                      <a:fillRect/>
                    </a:stretch>
                  </pic:blipFill>
                  <pic:spPr>
                    <a:xfrm>
                      <a:off x="0" y="0"/>
                      <a:ext cx="5105842" cy="6530906"/>
                    </a:xfrm>
                    <a:prstGeom prst="rect">
                      <a:avLst/>
                    </a:prstGeom>
                  </pic:spPr>
                </pic:pic>
              </a:graphicData>
            </a:graphic>
          </wp:inline>
        </w:drawing>
      </w:r>
    </w:p>
    <w:p w14:paraId="7D3649C2" w14:textId="77777777" w:rsidR="00D639AE" w:rsidRPr="001D6D5E" w:rsidRDefault="00D639AE">
      <w:pPr>
        <w:tabs>
          <w:tab w:val="left" w:pos="937"/>
        </w:tabs>
        <w:adjustRightInd w:val="0"/>
        <w:snapToGrid w:val="0"/>
        <w:spacing w:line="560" w:lineRule="exact"/>
      </w:pPr>
    </w:p>
    <w:p w14:paraId="26B8A492" w14:textId="77777777" w:rsidR="00D639AE" w:rsidRPr="001D6D5E" w:rsidRDefault="00D639AE"/>
    <w:p w14:paraId="148E29B7" w14:textId="77777777" w:rsidR="00D639AE" w:rsidRPr="001D6D5E" w:rsidRDefault="00D639AE"/>
    <w:p w14:paraId="2CE31F8F" w14:textId="77777777" w:rsidR="00D639AE" w:rsidRPr="001D6D5E" w:rsidRDefault="00D639AE"/>
    <w:p w14:paraId="203E6EC4" w14:textId="77777777" w:rsidR="00D639AE" w:rsidRPr="001D6D5E" w:rsidRDefault="00D639AE"/>
    <w:p w14:paraId="162C296D" w14:textId="77777777" w:rsidR="00D639AE" w:rsidRPr="001D6D5E" w:rsidRDefault="00253948">
      <w:r w:rsidRPr="001D6D5E">
        <w:rPr>
          <w:noProof/>
        </w:rPr>
        <w:lastRenderedPageBreak/>
        <w:drawing>
          <wp:inline distT="0" distB="0" distL="0" distR="0" wp14:anchorId="0DE0914B" wp14:editId="7B329314">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14:paraId="373DF45E" w14:textId="77777777" w:rsidR="00D639AE" w:rsidRPr="001D6D5E" w:rsidRDefault="00253948">
      <w:r w:rsidRPr="001D6D5E">
        <w:rPr>
          <w:noProof/>
        </w:rPr>
        <w:lastRenderedPageBreak/>
        <w:drawing>
          <wp:inline distT="0" distB="0" distL="0" distR="0" wp14:anchorId="5E41663E" wp14:editId="0DFC3BA8">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14:paraId="5ED495B6" w14:textId="77777777" w:rsidR="00D639AE" w:rsidRPr="001D6D5E" w:rsidRDefault="00253948">
      <w:r w:rsidRPr="001D6D5E">
        <w:rPr>
          <w:noProof/>
        </w:rPr>
        <w:lastRenderedPageBreak/>
        <w:drawing>
          <wp:inline distT="0" distB="0" distL="0" distR="0" wp14:anchorId="20895B6C" wp14:editId="50850B56">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14:paraId="1C803F9C" w14:textId="77777777" w:rsidR="00D639AE" w:rsidRPr="001D6D5E" w:rsidRDefault="00253948">
      <w:r w:rsidRPr="001D6D5E">
        <w:rPr>
          <w:noProof/>
        </w:rPr>
        <w:lastRenderedPageBreak/>
        <w:drawing>
          <wp:inline distT="0" distB="0" distL="0" distR="0" wp14:anchorId="1B10B890" wp14:editId="6B85296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14:paraId="7F150B00" w14:textId="77777777" w:rsidR="00D639AE" w:rsidRPr="001D6D5E" w:rsidRDefault="00D639AE"/>
    <w:p w14:paraId="6553FC34" w14:textId="77777777" w:rsidR="00D639AE" w:rsidRPr="001D6D5E" w:rsidRDefault="00D639AE"/>
    <w:p w14:paraId="61FF44CF" w14:textId="77777777" w:rsidR="00D639AE" w:rsidRPr="001D6D5E" w:rsidRDefault="00D639AE"/>
    <w:p w14:paraId="18FFA4F3" w14:textId="77777777" w:rsidR="00D639AE" w:rsidRPr="001D6D5E" w:rsidRDefault="00D639AE"/>
    <w:p w14:paraId="2267B966" w14:textId="77777777" w:rsidR="00D639AE" w:rsidRPr="001D6D5E" w:rsidRDefault="00253948">
      <w:r w:rsidRPr="001D6D5E">
        <w:rPr>
          <w:noProof/>
        </w:rPr>
        <w:lastRenderedPageBreak/>
        <w:drawing>
          <wp:inline distT="0" distB="0" distL="0" distR="0" wp14:anchorId="6E914980" wp14:editId="56BD96A1">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rsidR="00D639AE" w:rsidRPr="001D6D5E">
      <w:headerReference w:type="default" r:id="rId42"/>
      <w:footerReference w:type="even" r:id="rId43"/>
      <w:footerReference w:type="default" r:id="rId44"/>
      <w:footerReference w:type="first" r:id="rId45"/>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EEE7B2" w14:textId="77777777" w:rsidR="00AE5B9E" w:rsidRDefault="00AE5B9E">
      <w:r>
        <w:separator/>
      </w:r>
    </w:p>
  </w:endnote>
  <w:endnote w:type="continuationSeparator" w:id="0">
    <w:p w14:paraId="108FF54B" w14:textId="77777777" w:rsidR="00AE5B9E" w:rsidRDefault="00AE5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imes New (W1)">
    <w:altName w:val="Times New Roman"/>
    <w:charset w:val="00"/>
    <w:family w:val="roman"/>
    <w:pitch w:val="default"/>
  </w:font>
  <w:font w:name="方正仿宋">
    <w:altName w:val="仿宋"/>
    <w:charset w:val="86"/>
    <w:family w:val="script"/>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Microsoft YaHei UI">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Arial Unicode MS"/>
    <w:charset w:val="86"/>
    <w:family w:val="auto"/>
    <w:pitch w:val="variable"/>
    <w:sig w:usb0="00000000"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958AE" w14:textId="77777777" w:rsidR="001D6D5E" w:rsidRDefault="001D6D5E">
    <w:pPr>
      <w:pStyle w:val="ae"/>
      <w:framePr w:wrap="around" w:vAnchor="text" w:hAnchor="margin" w:xAlign="center" w:y="1"/>
      <w:rPr>
        <w:rStyle w:val="af9"/>
      </w:rPr>
    </w:pPr>
    <w:r>
      <w:fldChar w:fldCharType="begin"/>
    </w:r>
    <w:r>
      <w:rPr>
        <w:rStyle w:val="af9"/>
      </w:rPr>
      <w:instrText xml:space="preserve">PAGE  </w:instrText>
    </w:r>
    <w:r>
      <w:fldChar w:fldCharType="end"/>
    </w:r>
  </w:p>
  <w:p w14:paraId="667BE99E" w14:textId="77777777" w:rsidR="001D6D5E" w:rsidRDefault="001D6D5E">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0386A" w14:textId="05DCF7B7" w:rsidR="001D6D5E" w:rsidRDefault="001D6D5E">
    <w:pPr>
      <w:pStyle w:val="ae"/>
      <w:framePr w:wrap="around" w:vAnchor="text" w:hAnchor="margin" w:xAlign="center" w:y="1"/>
      <w:rPr>
        <w:rStyle w:val="af9"/>
      </w:rPr>
    </w:pPr>
    <w:r>
      <w:fldChar w:fldCharType="begin"/>
    </w:r>
    <w:r>
      <w:rPr>
        <w:rStyle w:val="af9"/>
      </w:rPr>
      <w:instrText xml:space="preserve">PAGE  </w:instrText>
    </w:r>
    <w:r>
      <w:fldChar w:fldCharType="separate"/>
    </w:r>
    <w:r w:rsidR="000A14D5">
      <w:rPr>
        <w:rStyle w:val="af9"/>
        <w:noProof/>
      </w:rPr>
      <w:t>4</w:t>
    </w:r>
    <w:r>
      <w:fldChar w:fldCharType="end"/>
    </w:r>
  </w:p>
  <w:p w14:paraId="5070F939" w14:textId="77777777" w:rsidR="001D6D5E" w:rsidRDefault="001D6D5E">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7487292"/>
    </w:sdtPr>
    <w:sdtEndPr/>
    <w:sdtContent>
      <w:p w14:paraId="76787F54" w14:textId="00620CBE" w:rsidR="001D6D5E" w:rsidRDefault="001D6D5E">
        <w:pPr>
          <w:pStyle w:val="ae"/>
          <w:jc w:val="center"/>
        </w:pPr>
        <w:r>
          <w:fldChar w:fldCharType="begin"/>
        </w:r>
        <w:r>
          <w:instrText>PAGE   \* MERGEFORMAT</w:instrText>
        </w:r>
        <w:r>
          <w:fldChar w:fldCharType="separate"/>
        </w:r>
        <w:r w:rsidR="000A14D5" w:rsidRPr="000A14D5">
          <w:rPr>
            <w:noProof/>
            <w:lang w:val="zh-CN"/>
          </w:rPr>
          <w:t>1</w:t>
        </w:r>
        <w:r>
          <w:fldChar w:fldCharType="end"/>
        </w:r>
      </w:p>
    </w:sdtContent>
  </w:sdt>
  <w:p w14:paraId="07B9BFF1" w14:textId="77777777" w:rsidR="001D6D5E" w:rsidRDefault="001D6D5E">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FDCA5" w14:textId="77777777" w:rsidR="001D6D5E" w:rsidRDefault="001D6D5E">
    <w:pPr>
      <w:pStyle w:val="ae"/>
      <w:jc w:val="center"/>
    </w:pPr>
    <w:r>
      <w:fldChar w:fldCharType="begin"/>
    </w:r>
    <w:r>
      <w:instrText xml:space="preserve"> PAGE   \* MERGEFORMAT </w:instrText>
    </w:r>
    <w:r>
      <w:fldChar w:fldCharType="separate"/>
    </w:r>
    <w:r w:rsidR="000A14D5" w:rsidRPr="000A14D5">
      <w:rPr>
        <w:noProof/>
        <w:lang w:val="zh-CN"/>
      </w:rPr>
      <w:t>79</w:t>
    </w:r>
    <w:r>
      <w:rPr>
        <w:lang w:val="zh-CN"/>
      </w:rPr>
      <w:fldChar w:fldCharType="end"/>
    </w:r>
  </w:p>
  <w:p w14:paraId="74F04ABA" w14:textId="77777777" w:rsidR="001D6D5E" w:rsidRDefault="001D6D5E">
    <w:pPr>
      <w:pStyle w:val="ae"/>
      <w:tabs>
        <w:tab w:val="clear" w:pos="4153"/>
        <w:tab w:val="clear" w:pos="8306"/>
        <w:tab w:val="center" w:pos="4533"/>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8C15D" w14:textId="2A25FC38" w:rsidR="001D6D5E" w:rsidRDefault="001D6D5E">
    <w:pPr>
      <w:pStyle w:val="ae"/>
      <w:jc w:val="center"/>
    </w:pPr>
    <w:r>
      <w:fldChar w:fldCharType="begin"/>
    </w:r>
    <w:r>
      <w:instrText xml:space="preserve"> PAGE   \* MERGEFORMAT </w:instrText>
    </w:r>
    <w:r>
      <w:fldChar w:fldCharType="separate"/>
    </w:r>
    <w:r w:rsidR="000A14D5" w:rsidRPr="000A14D5">
      <w:rPr>
        <w:noProof/>
        <w:lang w:val="zh-CN"/>
      </w:rPr>
      <w:t>-</w:t>
    </w:r>
    <w:r w:rsidR="000A14D5">
      <w:rPr>
        <w:noProof/>
      </w:rPr>
      <w:t xml:space="preserve"> 110 -</w:t>
    </w:r>
    <w:r>
      <w:fldChar w:fldCharType="end"/>
    </w:r>
  </w:p>
  <w:p w14:paraId="6B2F0963" w14:textId="77777777" w:rsidR="001D6D5E" w:rsidRDefault="001D6D5E">
    <w:pPr>
      <w:pStyle w:val="ae"/>
      <w:rPr>
        <w:rFonts w:ascii="宋体"/>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E8DB7" w14:textId="6DF6D432" w:rsidR="001D6D5E" w:rsidRDefault="001D6D5E">
    <w:pPr>
      <w:pStyle w:val="ae"/>
      <w:ind w:firstLine="640"/>
      <w:jc w:val="center"/>
    </w:pPr>
    <w:r>
      <w:fldChar w:fldCharType="begin"/>
    </w:r>
    <w:r>
      <w:instrText>PAGE   \* MERGEFORMAT</w:instrText>
    </w:r>
    <w:r>
      <w:fldChar w:fldCharType="separate"/>
    </w:r>
    <w:r w:rsidR="000A14D5" w:rsidRPr="000A14D5">
      <w:rPr>
        <w:noProof/>
        <w:lang w:val="zh-CN"/>
      </w:rPr>
      <w:t>140</w:t>
    </w:r>
    <w:r>
      <w:rPr>
        <w:lang w:val="zh-CN"/>
      </w:rPr>
      <w:fldChar w:fldCharType="end"/>
    </w:r>
  </w:p>
  <w:p w14:paraId="10BF6493" w14:textId="77777777" w:rsidR="001D6D5E" w:rsidRDefault="001D6D5E">
    <w:pPr>
      <w:pStyle w:val="ae"/>
      <w:ind w:firstLine="640"/>
    </w:pPr>
  </w:p>
  <w:p w14:paraId="19820CA2" w14:textId="77777777" w:rsidR="001D6D5E" w:rsidRDefault="001D6D5E"/>
  <w:p w14:paraId="2D2B634B" w14:textId="77777777" w:rsidR="001D6D5E" w:rsidRDefault="001D6D5E"/>
  <w:p w14:paraId="748CEFD0" w14:textId="77777777" w:rsidR="001D6D5E" w:rsidRDefault="001D6D5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09B5E" w14:textId="77777777" w:rsidR="001D6D5E" w:rsidRDefault="001D6D5E">
    <w:pPr>
      <w:pStyle w:val="ae"/>
      <w:framePr w:wrap="around" w:vAnchor="text" w:hAnchor="margin" w:xAlign="center" w:y="1"/>
      <w:rPr>
        <w:rStyle w:val="af9"/>
      </w:rPr>
    </w:pPr>
    <w:r>
      <w:fldChar w:fldCharType="begin"/>
    </w:r>
    <w:r>
      <w:rPr>
        <w:rStyle w:val="af9"/>
      </w:rPr>
      <w:instrText xml:space="preserve">PAGE  </w:instrText>
    </w:r>
    <w:r>
      <w:fldChar w:fldCharType="end"/>
    </w:r>
  </w:p>
  <w:p w14:paraId="48753193" w14:textId="77777777" w:rsidR="001D6D5E" w:rsidRDefault="001D6D5E">
    <w:pPr>
      <w:pStyle w:val="a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AC018" w14:textId="013AD09A" w:rsidR="001D6D5E" w:rsidRDefault="001D6D5E">
    <w:pPr>
      <w:pStyle w:val="ae"/>
      <w:framePr w:wrap="around" w:vAnchor="text" w:hAnchor="margin" w:xAlign="center" w:y="1"/>
      <w:rPr>
        <w:rStyle w:val="af9"/>
      </w:rPr>
    </w:pPr>
    <w:r>
      <w:fldChar w:fldCharType="begin"/>
    </w:r>
    <w:r>
      <w:rPr>
        <w:rStyle w:val="af9"/>
      </w:rPr>
      <w:instrText xml:space="preserve">PAGE  </w:instrText>
    </w:r>
    <w:r>
      <w:fldChar w:fldCharType="separate"/>
    </w:r>
    <w:r w:rsidR="000A14D5">
      <w:rPr>
        <w:rStyle w:val="af9"/>
        <w:noProof/>
      </w:rPr>
      <w:t>146</w:t>
    </w:r>
    <w:r>
      <w:fldChar w:fldCharType="end"/>
    </w:r>
  </w:p>
  <w:p w14:paraId="51D80A3F" w14:textId="77777777" w:rsidR="001D6D5E" w:rsidRDefault="001D6D5E">
    <w:pPr>
      <w:pStyle w:val="a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E48F9" w14:textId="77777777" w:rsidR="001D6D5E" w:rsidRDefault="001D6D5E">
    <w:pPr>
      <w:pStyle w:val="ae"/>
      <w:jc w:val="center"/>
    </w:pPr>
    <w:r>
      <w:fldChar w:fldCharType="begin"/>
    </w:r>
    <w:r>
      <w:instrText xml:space="preserve"> PAGE   \* MERGEFORMAT </w:instrText>
    </w:r>
    <w:r>
      <w:fldChar w:fldCharType="separate"/>
    </w:r>
    <w:r>
      <w:rPr>
        <w:lang w:val="zh-CN"/>
      </w:rPr>
      <w:t>7</w:t>
    </w:r>
    <w:r>
      <w:rPr>
        <w:lang w:val="zh-CN"/>
      </w:rPr>
      <w:fldChar w:fldCharType="end"/>
    </w:r>
  </w:p>
  <w:p w14:paraId="4862634E" w14:textId="77777777" w:rsidR="001D6D5E" w:rsidRDefault="001D6D5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D679C3" w14:textId="77777777" w:rsidR="00AE5B9E" w:rsidRDefault="00AE5B9E">
      <w:r>
        <w:separator/>
      </w:r>
    </w:p>
  </w:footnote>
  <w:footnote w:type="continuationSeparator" w:id="0">
    <w:p w14:paraId="5149F24D" w14:textId="77777777" w:rsidR="00AE5B9E" w:rsidRDefault="00AE5B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19821" w14:textId="77777777" w:rsidR="001D6D5E" w:rsidRDefault="001D6D5E">
    <w:pPr>
      <w:pStyle w:val="af"/>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42E3E" w14:textId="77777777" w:rsidR="001D6D5E" w:rsidRDefault="001D6D5E">
    <w:pPr>
      <w:pStyle w:val="af"/>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5BE78" w14:textId="77777777" w:rsidR="001D6D5E" w:rsidRDefault="001D6D5E">
    <w:pPr>
      <w:pStyle w:val="af"/>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00000013"/>
    <w:multiLevelType w:val="multilevel"/>
    <w:tmpl w:val="00000013"/>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5">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6">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2E"/>
    <w:multiLevelType w:val="multilevel"/>
    <w:tmpl w:val="0000002E"/>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8">
    <w:nsid w:val="00000031"/>
    <w:multiLevelType w:val="multilevel"/>
    <w:tmpl w:val="00000031"/>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9">
    <w:nsid w:val="00000041"/>
    <w:multiLevelType w:val="multilevel"/>
    <w:tmpl w:val="00000041"/>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12F2762"/>
    <w:multiLevelType w:val="multilevel"/>
    <w:tmpl w:val="012F2762"/>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2">
    <w:nsid w:val="0AEA6369"/>
    <w:multiLevelType w:val="multilevel"/>
    <w:tmpl w:val="0AEA6369"/>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3">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4">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5">
    <w:nsid w:val="14303267"/>
    <w:multiLevelType w:val="multilevel"/>
    <w:tmpl w:val="14303267"/>
    <w:lvl w:ilvl="0">
      <w:start w:val="1"/>
      <w:numFmt w:val="decimal"/>
      <w:lvlText w:val="%1."/>
      <w:lvlJc w:val="left"/>
      <w:pPr>
        <w:ind w:left="1839"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6">
    <w:nsid w:val="14F1104D"/>
    <w:multiLevelType w:val="multilevel"/>
    <w:tmpl w:val="14F1104D"/>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7">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8">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9">
    <w:nsid w:val="20966339"/>
    <w:multiLevelType w:val="multilevel"/>
    <w:tmpl w:val="20966339"/>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nsid w:val="213F296C"/>
    <w:multiLevelType w:val="multilevel"/>
    <w:tmpl w:val="8A86D90C"/>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chineseCountingThousand"/>
      <w:lvlText w:val="%4、"/>
      <w:lvlJc w:val="left"/>
      <w:pPr>
        <w:ind w:left="2240" w:hanging="420"/>
      </w:pPr>
      <w:rPr>
        <w:color w:val="auto"/>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1">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2">
    <w:nsid w:val="27297F69"/>
    <w:multiLevelType w:val="multilevel"/>
    <w:tmpl w:val="14F8E7CA"/>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3">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4">
    <w:nsid w:val="28D371C0"/>
    <w:multiLevelType w:val="multilevel"/>
    <w:tmpl w:val="28D371C0"/>
    <w:lvl w:ilvl="0">
      <w:start w:val="1"/>
      <w:numFmt w:val="decimalFullWidth"/>
      <w:lvlText w:val="（%1）"/>
      <w:lvlJc w:val="left"/>
      <w:pPr>
        <w:ind w:left="420" w:hanging="420"/>
      </w:pPr>
      <w:rPr>
        <w:rFonts w:ascii="宋体" w:eastAsia="宋体" w:hAnsi="宋体" w:cs="Times New Roman"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29CE0576"/>
    <w:multiLevelType w:val="multilevel"/>
    <w:tmpl w:val="29CE0576"/>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6">
    <w:nsid w:val="2B713F49"/>
    <w:multiLevelType w:val="multilevel"/>
    <w:tmpl w:val="2B713F49"/>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nsid w:val="2BC84537"/>
    <w:multiLevelType w:val="multilevel"/>
    <w:tmpl w:val="2BC84537"/>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8">
    <w:nsid w:val="2E0076D2"/>
    <w:multiLevelType w:val="multilevel"/>
    <w:tmpl w:val="2E0076D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9">
    <w:nsid w:val="316418D8"/>
    <w:multiLevelType w:val="multilevel"/>
    <w:tmpl w:val="316418D8"/>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0">
    <w:nsid w:val="326451AA"/>
    <w:multiLevelType w:val="multilevel"/>
    <w:tmpl w:val="326451AA"/>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1">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2">
    <w:nsid w:val="343F0848"/>
    <w:multiLevelType w:val="multilevel"/>
    <w:tmpl w:val="343F0848"/>
    <w:lvl w:ilvl="0">
      <w:start w:val="1"/>
      <w:numFmt w:val="decimalFullWidth"/>
      <w:lvlText w:val="（%1）"/>
      <w:lvlJc w:val="left"/>
      <w:pPr>
        <w:ind w:left="720" w:hanging="720"/>
      </w:pPr>
      <w:rPr>
        <w:rFonts w:ascii="宋体" w:eastAsia="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35A95AD0"/>
    <w:multiLevelType w:val="multilevel"/>
    <w:tmpl w:val="35A95AD0"/>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4">
    <w:nsid w:val="385C6F59"/>
    <w:multiLevelType w:val="multilevel"/>
    <w:tmpl w:val="385C6F59"/>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5">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6">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7">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8">
    <w:nsid w:val="3CB76D8E"/>
    <w:multiLevelType w:val="multilevel"/>
    <w:tmpl w:val="3CB76D8E"/>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9">
    <w:nsid w:val="3D5536CE"/>
    <w:multiLevelType w:val="multilevel"/>
    <w:tmpl w:val="3D5536CE"/>
    <w:lvl w:ilvl="0">
      <w:start w:val="1"/>
      <w:numFmt w:val="chineseCountingThousand"/>
      <w:lvlText w:val="(%1)"/>
      <w:lvlJc w:val="left"/>
      <w:pPr>
        <w:ind w:left="980" w:hanging="420"/>
      </w:pPr>
      <w:rPr>
        <w:color w:val="auto"/>
      </w:rPr>
    </w:lvl>
    <w:lvl w:ilvl="1">
      <w:start w:val="1"/>
      <w:numFmt w:val="japaneseCounting"/>
      <w:lvlText w:val="（%2）"/>
      <w:lvlJc w:val="left"/>
      <w:pPr>
        <w:ind w:left="2252" w:hanging="1272"/>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0">
    <w:nsid w:val="3FA321C4"/>
    <w:multiLevelType w:val="multilevel"/>
    <w:tmpl w:val="3FA321C4"/>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1">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42">
    <w:nsid w:val="447C7F0A"/>
    <w:multiLevelType w:val="multilevel"/>
    <w:tmpl w:val="447C7F0A"/>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3">
    <w:nsid w:val="45B731EA"/>
    <w:multiLevelType w:val="multilevel"/>
    <w:tmpl w:val="45B731EA"/>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chineseCountingThousand"/>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44">
    <w:nsid w:val="484A0618"/>
    <w:multiLevelType w:val="multilevel"/>
    <w:tmpl w:val="484A0618"/>
    <w:lvl w:ilvl="0">
      <w:start w:val="1"/>
      <w:numFmt w:val="chineseCountingThousand"/>
      <w:lvlText w:val="(%1)"/>
      <w:lvlJc w:val="left"/>
      <w:pPr>
        <w:ind w:left="840" w:hanging="420"/>
      </w:pPr>
    </w:lvl>
    <w:lvl w:ilvl="1">
      <w:start w:val="1"/>
      <w:numFmt w:val="chineseCountingThousand"/>
      <w:lvlText w:val="(%2)"/>
      <w:lvlJc w:val="left"/>
      <w:pPr>
        <w:ind w:left="1260" w:hanging="420"/>
      </w:pPr>
      <w:rPr>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5">
    <w:nsid w:val="4A222CFF"/>
    <w:multiLevelType w:val="multilevel"/>
    <w:tmpl w:val="4A222CFF"/>
    <w:lvl w:ilvl="0">
      <w:start w:val="1"/>
      <w:numFmt w:val="chineseCountingThousand"/>
      <w:lvlText w:val="%1、"/>
      <w:lvlJc w:val="left"/>
      <w:pPr>
        <w:ind w:left="980" w:hanging="420"/>
      </w:pPr>
      <w:rPr>
        <w:rFonts w:ascii="宋体" w:eastAsia="宋体" w:hAnsi="宋体"/>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6">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7">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8">
    <w:nsid w:val="53676EAE"/>
    <w:multiLevelType w:val="multilevel"/>
    <w:tmpl w:val="53676EAE"/>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9">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0">
    <w:nsid w:val="54B8504E"/>
    <w:multiLevelType w:val="multilevel"/>
    <w:tmpl w:val="54B8504E"/>
    <w:lvl w:ilvl="0">
      <w:start w:val="1"/>
      <w:numFmt w:val="japaneseCounting"/>
      <w:lvlText w:val="（%1）"/>
      <w:lvlJc w:val="left"/>
      <w:pPr>
        <w:ind w:left="1404" w:hanging="855"/>
      </w:pPr>
      <w:rPr>
        <w:rFonts w:hint="default"/>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1">
    <w:nsid w:val="56C33A13"/>
    <w:multiLevelType w:val="multilevel"/>
    <w:tmpl w:val="56C33A13"/>
    <w:lvl w:ilvl="0">
      <w:start w:val="1"/>
      <w:numFmt w:val="chineseCountingThousand"/>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nsid w:val="588F3FBC"/>
    <w:multiLevelType w:val="multilevel"/>
    <w:tmpl w:val="588F3FBC"/>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53">
    <w:nsid w:val="58E76E2A"/>
    <w:multiLevelType w:val="multilevel"/>
    <w:tmpl w:val="58E76E2A"/>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4">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55">
    <w:nsid w:val="5ADF6A97"/>
    <w:multiLevelType w:val="multilevel"/>
    <w:tmpl w:val="5ADF6A97"/>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6">
    <w:nsid w:val="5C1C6488"/>
    <w:multiLevelType w:val="multilevel"/>
    <w:tmpl w:val="5C1C6488"/>
    <w:lvl w:ilvl="0">
      <w:start w:val="1"/>
      <w:numFmt w:val="chineseCountingThousand"/>
      <w:lvlText w:val="(%1)"/>
      <w:lvlJc w:val="left"/>
      <w:pPr>
        <w:ind w:left="986" w:hanging="420"/>
      </w:pPr>
    </w:lvl>
    <w:lvl w:ilvl="1">
      <w:start w:val="1"/>
      <w:numFmt w:val="chineseCountingThousand"/>
      <w:lvlText w:val="(%2)"/>
      <w:lvlJc w:val="left"/>
      <w:pPr>
        <w:ind w:left="2547" w:hanging="420"/>
      </w:pPr>
      <w:rPr>
        <w:rFonts w:ascii="宋体" w:eastAsia="宋体" w:hAnsi="宋体"/>
        <w:color w:val="auto"/>
      </w:rPr>
    </w:lvl>
    <w:lvl w:ilvl="2">
      <w:start w:val="1"/>
      <w:numFmt w:val="decimalEnclosedFullstop"/>
      <w:lvlText w:val="%3"/>
      <w:lvlJc w:val="left"/>
      <w:pPr>
        <w:ind w:left="1766" w:hanging="360"/>
      </w:pPr>
      <w:rPr>
        <w:rFonts w:hint="default"/>
      </w:r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7">
    <w:nsid w:val="5F143CBF"/>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japaneseCounting"/>
      <w:lvlText w:val="%3、"/>
      <w:lvlJc w:val="left"/>
      <w:pPr>
        <w:ind w:left="2432" w:hanging="1008"/>
      </w:pPr>
      <w:rPr>
        <w:rFonts w:hint="default"/>
      </w:rPr>
    </w:lvl>
    <w:lvl w:ilvl="3">
      <w:start w:val="1"/>
      <w:numFmt w:val="decimal"/>
      <w:lvlText w:val="%4）"/>
      <w:lvlJc w:val="left"/>
      <w:pPr>
        <w:ind w:left="2564" w:hanging="720"/>
      </w:pPr>
      <w:rPr>
        <w:rFonts w:hint="default"/>
      </w:r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58">
    <w:nsid w:val="5F191BD6"/>
    <w:multiLevelType w:val="multilevel"/>
    <w:tmpl w:val="5F191BD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9">
    <w:nsid w:val="5F644052"/>
    <w:multiLevelType w:val="multilevel"/>
    <w:tmpl w:val="5F64405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61">
    <w:nsid w:val="61780E46"/>
    <w:multiLevelType w:val="multilevel"/>
    <w:tmpl w:val="61780E46"/>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japaneseCounting"/>
      <w:lvlText w:val="（%3）"/>
      <w:lvlJc w:val="left"/>
      <w:pPr>
        <w:ind w:left="2975" w:hanging="855"/>
      </w:pPr>
      <w:rPr>
        <w:rFonts w:hint="default"/>
      </w:r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62">
    <w:nsid w:val="61C76959"/>
    <w:multiLevelType w:val="multilevel"/>
    <w:tmpl w:val="61C76959"/>
    <w:lvl w:ilvl="0">
      <w:start w:val="1"/>
      <w:numFmt w:val="chineseCountingThousand"/>
      <w:lvlText w:val="%1、"/>
      <w:lvlJc w:val="left"/>
      <w:pPr>
        <w:ind w:left="1413" w:hanging="420"/>
      </w:pPr>
      <w:rPr>
        <w:color w:val="auto"/>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3">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4">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5">
    <w:nsid w:val="74C1646E"/>
    <w:multiLevelType w:val="multilevel"/>
    <w:tmpl w:val="74C1646E"/>
    <w:lvl w:ilvl="0">
      <w:start w:val="1"/>
      <w:numFmt w:val="chineseCountingThousand"/>
      <w:lvlText w:val="%1、"/>
      <w:lvlJc w:val="left"/>
      <w:pPr>
        <w:ind w:left="986" w:hanging="420"/>
      </w:pPr>
      <w:rPr>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6">
    <w:nsid w:val="76475011"/>
    <w:multiLevelType w:val="multilevel"/>
    <w:tmpl w:val="76475011"/>
    <w:lvl w:ilvl="0">
      <w:start w:val="1"/>
      <w:numFmt w:val="chineseCountingThousand"/>
      <w:lvlText w:val="(%1)"/>
      <w:lvlJc w:val="left"/>
      <w:pPr>
        <w:tabs>
          <w:tab w:val="left" w:pos="5949"/>
        </w:tabs>
        <w:ind w:left="5949"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67">
    <w:nsid w:val="77D85A8A"/>
    <w:multiLevelType w:val="multilevel"/>
    <w:tmpl w:val="77D85A8A"/>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8">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7"/>
  </w:num>
  <w:num w:numId="2">
    <w:abstractNumId w:val="22"/>
  </w:num>
  <w:num w:numId="3">
    <w:abstractNumId w:val="66"/>
  </w:num>
  <w:num w:numId="4">
    <w:abstractNumId w:val="15"/>
  </w:num>
  <w:num w:numId="5">
    <w:abstractNumId w:val="54"/>
  </w:num>
  <w:num w:numId="6">
    <w:abstractNumId w:val="50"/>
  </w:num>
  <w:num w:numId="7">
    <w:abstractNumId w:val="6"/>
  </w:num>
  <w:num w:numId="8">
    <w:abstractNumId w:val="35"/>
  </w:num>
  <w:num w:numId="9">
    <w:abstractNumId w:val="67"/>
  </w:num>
  <w:num w:numId="10">
    <w:abstractNumId w:val="53"/>
  </w:num>
  <w:num w:numId="11">
    <w:abstractNumId w:val="3"/>
  </w:num>
  <w:num w:numId="12">
    <w:abstractNumId w:val="17"/>
  </w:num>
  <w:num w:numId="13">
    <w:abstractNumId w:val="18"/>
  </w:num>
  <w:num w:numId="14">
    <w:abstractNumId w:val="51"/>
  </w:num>
  <w:num w:numId="15">
    <w:abstractNumId w:val="24"/>
  </w:num>
  <w:num w:numId="16">
    <w:abstractNumId w:val="29"/>
  </w:num>
  <w:num w:numId="17">
    <w:abstractNumId w:val="58"/>
  </w:num>
  <w:num w:numId="18">
    <w:abstractNumId w:val="30"/>
  </w:num>
  <w:num w:numId="19">
    <w:abstractNumId w:val="34"/>
  </w:num>
  <w:num w:numId="20">
    <w:abstractNumId w:val="8"/>
  </w:num>
  <w:num w:numId="21">
    <w:abstractNumId w:val="65"/>
  </w:num>
  <w:num w:numId="22">
    <w:abstractNumId w:val="5"/>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num>
  <w:num w:numId="26">
    <w:abstractNumId w:val="45"/>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39"/>
  </w:num>
  <w:num w:numId="30">
    <w:abstractNumId w:val="1"/>
  </w:num>
  <w:num w:numId="31">
    <w:abstractNumId w:val="4"/>
  </w:num>
  <w:num w:numId="32">
    <w:abstractNumId w:val="0"/>
  </w:num>
  <w:num w:numId="33">
    <w:abstractNumId w:val="63"/>
  </w:num>
  <w:num w:numId="34">
    <w:abstractNumId w:val="44"/>
  </w:num>
  <w:num w:numId="35">
    <w:abstractNumId w:val="56"/>
  </w:num>
  <w:num w:numId="36">
    <w:abstractNumId w:val="27"/>
  </w:num>
  <w:num w:numId="37">
    <w:abstractNumId w:val="43"/>
  </w:num>
  <w:num w:numId="38">
    <w:abstractNumId w:val="57"/>
  </w:num>
  <w:num w:numId="39">
    <w:abstractNumId w:val="62"/>
  </w:num>
  <w:num w:numId="40">
    <w:abstractNumId w:val="20"/>
  </w:num>
  <w:num w:numId="41">
    <w:abstractNumId w:val="25"/>
  </w:num>
  <w:num w:numId="42">
    <w:abstractNumId w:val="42"/>
  </w:num>
  <w:num w:numId="43">
    <w:abstractNumId w:val="48"/>
  </w:num>
  <w:num w:numId="44">
    <w:abstractNumId w:val="10"/>
  </w:num>
  <w:num w:numId="45">
    <w:abstractNumId w:val="33"/>
  </w:num>
  <w:num w:numId="46">
    <w:abstractNumId w:val="19"/>
  </w:num>
  <w:num w:numId="47">
    <w:abstractNumId w:val="55"/>
  </w:num>
  <w:num w:numId="48">
    <w:abstractNumId w:val="12"/>
  </w:num>
  <w:num w:numId="49">
    <w:abstractNumId w:val="9"/>
  </w:num>
  <w:num w:numId="50">
    <w:abstractNumId w:val="49"/>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num>
  <w:num w:numId="53">
    <w:abstractNumId w:val="26"/>
  </w:num>
  <w:num w:numId="54">
    <w:abstractNumId w:val="59"/>
  </w:num>
  <w:num w:numId="55">
    <w:abstractNumId w:val="16"/>
  </w:num>
  <w:num w:numId="56">
    <w:abstractNumId w:val="32"/>
  </w:num>
  <w:num w:numId="57">
    <w:abstractNumId w:val="61"/>
  </w:num>
  <w:num w:numId="58">
    <w:abstractNumId w:val="41"/>
  </w:num>
  <w:num w:numId="5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7"/>
  </w:num>
  <w:num w:numId="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0"/>
  </w:num>
  <w:num w:numId="6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num>
  <w:num w:numId="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6"/>
  </w:num>
  <w:num w:numId="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19DA"/>
    <w:rsid w:val="0000227D"/>
    <w:rsid w:val="000022BB"/>
    <w:rsid w:val="000055B7"/>
    <w:rsid w:val="0000767E"/>
    <w:rsid w:val="00007684"/>
    <w:rsid w:val="0001088B"/>
    <w:rsid w:val="0001121D"/>
    <w:rsid w:val="00011E01"/>
    <w:rsid w:val="00025699"/>
    <w:rsid w:val="00034EC0"/>
    <w:rsid w:val="00046971"/>
    <w:rsid w:val="00053BE1"/>
    <w:rsid w:val="00055B3A"/>
    <w:rsid w:val="00056612"/>
    <w:rsid w:val="00071EA0"/>
    <w:rsid w:val="00075C92"/>
    <w:rsid w:val="000800EF"/>
    <w:rsid w:val="00090BA6"/>
    <w:rsid w:val="000A14D5"/>
    <w:rsid w:val="000A1B7B"/>
    <w:rsid w:val="000A559A"/>
    <w:rsid w:val="000B2203"/>
    <w:rsid w:val="000B2FA4"/>
    <w:rsid w:val="000B394A"/>
    <w:rsid w:val="000C4C74"/>
    <w:rsid w:val="000C4F0B"/>
    <w:rsid w:val="000C5490"/>
    <w:rsid w:val="000C6CE2"/>
    <w:rsid w:val="000D12A3"/>
    <w:rsid w:val="000D2C45"/>
    <w:rsid w:val="000E136F"/>
    <w:rsid w:val="000E2658"/>
    <w:rsid w:val="000E65EA"/>
    <w:rsid w:val="000F347B"/>
    <w:rsid w:val="000F47F1"/>
    <w:rsid w:val="000F4809"/>
    <w:rsid w:val="000F6B7C"/>
    <w:rsid w:val="000F75F0"/>
    <w:rsid w:val="00107C01"/>
    <w:rsid w:val="0011446E"/>
    <w:rsid w:val="00114B69"/>
    <w:rsid w:val="00115700"/>
    <w:rsid w:val="0012057D"/>
    <w:rsid w:val="0013401D"/>
    <w:rsid w:val="00134123"/>
    <w:rsid w:val="001345FE"/>
    <w:rsid w:val="00134A3E"/>
    <w:rsid w:val="00134EA6"/>
    <w:rsid w:val="00134EB4"/>
    <w:rsid w:val="00136A42"/>
    <w:rsid w:val="00136CDC"/>
    <w:rsid w:val="00136D53"/>
    <w:rsid w:val="00137AEC"/>
    <w:rsid w:val="001415FC"/>
    <w:rsid w:val="00143951"/>
    <w:rsid w:val="001471CE"/>
    <w:rsid w:val="00154EA1"/>
    <w:rsid w:val="001567B7"/>
    <w:rsid w:val="0016702F"/>
    <w:rsid w:val="0017337C"/>
    <w:rsid w:val="00176414"/>
    <w:rsid w:val="00184E3E"/>
    <w:rsid w:val="00187F1B"/>
    <w:rsid w:val="00197B45"/>
    <w:rsid w:val="001A07E3"/>
    <w:rsid w:val="001A1222"/>
    <w:rsid w:val="001A5173"/>
    <w:rsid w:val="001A5CF8"/>
    <w:rsid w:val="001A65FB"/>
    <w:rsid w:val="001B66B8"/>
    <w:rsid w:val="001C3613"/>
    <w:rsid w:val="001C66BE"/>
    <w:rsid w:val="001D09EC"/>
    <w:rsid w:val="001D1EAF"/>
    <w:rsid w:val="001D1EC4"/>
    <w:rsid w:val="001D6D5E"/>
    <w:rsid w:val="001F1F1C"/>
    <w:rsid w:val="001F2DA3"/>
    <w:rsid w:val="00205A63"/>
    <w:rsid w:val="00205B99"/>
    <w:rsid w:val="002119F5"/>
    <w:rsid w:val="00211D04"/>
    <w:rsid w:val="00213210"/>
    <w:rsid w:val="002220D8"/>
    <w:rsid w:val="00227FBD"/>
    <w:rsid w:val="0023228E"/>
    <w:rsid w:val="00233689"/>
    <w:rsid w:val="0023687E"/>
    <w:rsid w:val="00241D37"/>
    <w:rsid w:val="00253948"/>
    <w:rsid w:val="00254A88"/>
    <w:rsid w:val="002619C0"/>
    <w:rsid w:val="00262C45"/>
    <w:rsid w:val="00265B15"/>
    <w:rsid w:val="00276224"/>
    <w:rsid w:val="0028699C"/>
    <w:rsid w:val="002876B6"/>
    <w:rsid w:val="00290F4B"/>
    <w:rsid w:val="00291993"/>
    <w:rsid w:val="002A6117"/>
    <w:rsid w:val="002A7864"/>
    <w:rsid w:val="002B081B"/>
    <w:rsid w:val="002B3B20"/>
    <w:rsid w:val="002B7A7F"/>
    <w:rsid w:val="002C1B00"/>
    <w:rsid w:val="002C5C54"/>
    <w:rsid w:val="002D0BE8"/>
    <w:rsid w:val="002D0C65"/>
    <w:rsid w:val="002D0E39"/>
    <w:rsid w:val="002D160A"/>
    <w:rsid w:val="002D3A36"/>
    <w:rsid w:val="002D4F56"/>
    <w:rsid w:val="002D5D02"/>
    <w:rsid w:val="002D5D94"/>
    <w:rsid w:val="002E171D"/>
    <w:rsid w:val="002E21AC"/>
    <w:rsid w:val="002E2515"/>
    <w:rsid w:val="002E56D2"/>
    <w:rsid w:val="002E70CC"/>
    <w:rsid w:val="002F1611"/>
    <w:rsid w:val="00301FA6"/>
    <w:rsid w:val="00302313"/>
    <w:rsid w:val="00303817"/>
    <w:rsid w:val="003048C3"/>
    <w:rsid w:val="00304ABF"/>
    <w:rsid w:val="00310D91"/>
    <w:rsid w:val="0031657A"/>
    <w:rsid w:val="00323BDE"/>
    <w:rsid w:val="003409B3"/>
    <w:rsid w:val="003552D3"/>
    <w:rsid w:val="00357DAE"/>
    <w:rsid w:val="003605AA"/>
    <w:rsid w:val="00365C5B"/>
    <w:rsid w:val="00366676"/>
    <w:rsid w:val="00380C28"/>
    <w:rsid w:val="00381425"/>
    <w:rsid w:val="00391D98"/>
    <w:rsid w:val="00394685"/>
    <w:rsid w:val="003A1D98"/>
    <w:rsid w:val="003A549F"/>
    <w:rsid w:val="003A5E96"/>
    <w:rsid w:val="003B0A8C"/>
    <w:rsid w:val="003C0D99"/>
    <w:rsid w:val="003C0FAF"/>
    <w:rsid w:val="003C1B31"/>
    <w:rsid w:val="003C5F39"/>
    <w:rsid w:val="003C7FD1"/>
    <w:rsid w:val="003D0FAC"/>
    <w:rsid w:val="003D119B"/>
    <w:rsid w:val="003D4E92"/>
    <w:rsid w:val="003D590F"/>
    <w:rsid w:val="003D798F"/>
    <w:rsid w:val="003E1AA8"/>
    <w:rsid w:val="003F057E"/>
    <w:rsid w:val="003F6D4C"/>
    <w:rsid w:val="0040670A"/>
    <w:rsid w:val="00410907"/>
    <w:rsid w:val="00411A82"/>
    <w:rsid w:val="00417FA5"/>
    <w:rsid w:val="004212EA"/>
    <w:rsid w:val="00423109"/>
    <w:rsid w:val="0042334D"/>
    <w:rsid w:val="00453C58"/>
    <w:rsid w:val="0045562D"/>
    <w:rsid w:val="00461A06"/>
    <w:rsid w:val="004643EC"/>
    <w:rsid w:val="0047395B"/>
    <w:rsid w:val="0047522A"/>
    <w:rsid w:val="00475776"/>
    <w:rsid w:val="004815C0"/>
    <w:rsid w:val="00481AC6"/>
    <w:rsid w:val="004910FE"/>
    <w:rsid w:val="00491CF8"/>
    <w:rsid w:val="00495E22"/>
    <w:rsid w:val="00495E4F"/>
    <w:rsid w:val="00497260"/>
    <w:rsid w:val="00497D4E"/>
    <w:rsid w:val="004A3393"/>
    <w:rsid w:val="004A5D3D"/>
    <w:rsid w:val="004B053A"/>
    <w:rsid w:val="004B4C27"/>
    <w:rsid w:val="004B5656"/>
    <w:rsid w:val="004B77FE"/>
    <w:rsid w:val="004C5C1A"/>
    <w:rsid w:val="004C798A"/>
    <w:rsid w:val="004D090E"/>
    <w:rsid w:val="004D4FA8"/>
    <w:rsid w:val="004D56B9"/>
    <w:rsid w:val="004E3F3B"/>
    <w:rsid w:val="004E5D52"/>
    <w:rsid w:val="004E7011"/>
    <w:rsid w:val="004F2A68"/>
    <w:rsid w:val="004F508C"/>
    <w:rsid w:val="005029AE"/>
    <w:rsid w:val="005273C7"/>
    <w:rsid w:val="00534A7E"/>
    <w:rsid w:val="00536C34"/>
    <w:rsid w:val="00537B68"/>
    <w:rsid w:val="00537DD5"/>
    <w:rsid w:val="0054488D"/>
    <w:rsid w:val="00545DE6"/>
    <w:rsid w:val="00550B07"/>
    <w:rsid w:val="00555A8F"/>
    <w:rsid w:val="00566E57"/>
    <w:rsid w:val="0056716E"/>
    <w:rsid w:val="00567673"/>
    <w:rsid w:val="00575663"/>
    <w:rsid w:val="00576299"/>
    <w:rsid w:val="005776F1"/>
    <w:rsid w:val="005814A1"/>
    <w:rsid w:val="0058350B"/>
    <w:rsid w:val="00583E53"/>
    <w:rsid w:val="005846B9"/>
    <w:rsid w:val="00591843"/>
    <w:rsid w:val="005968C0"/>
    <w:rsid w:val="0059694B"/>
    <w:rsid w:val="005A0A04"/>
    <w:rsid w:val="005A1F2F"/>
    <w:rsid w:val="005A366E"/>
    <w:rsid w:val="005A3991"/>
    <w:rsid w:val="005A427B"/>
    <w:rsid w:val="005A53A8"/>
    <w:rsid w:val="005A5DEF"/>
    <w:rsid w:val="005A7EE8"/>
    <w:rsid w:val="005B1ABA"/>
    <w:rsid w:val="005B4FD3"/>
    <w:rsid w:val="005B75CD"/>
    <w:rsid w:val="005C155A"/>
    <w:rsid w:val="005D0E78"/>
    <w:rsid w:val="005D7C1B"/>
    <w:rsid w:val="005E1BD1"/>
    <w:rsid w:val="005F091A"/>
    <w:rsid w:val="005F320F"/>
    <w:rsid w:val="005F7373"/>
    <w:rsid w:val="00611880"/>
    <w:rsid w:val="00611BF3"/>
    <w:rsid w:val="006126A5"/>
    <w:rsid w:val="00623A36"/>
    <w:rsid w:val="006268CA"/>
    <w:rsid w:val="00626D18"/>
    <w:rsid w:val="00635038"/>
    <w:rsid w:val="00641E39"/>
    <w:rsid w:val="00641F64"/>
    <w:rsid w:val="0064376A"/>
    <w:rsid w:val="00644C1C"/>
    <w:rsid w:val="006455C8"/>
    <w:rsid w:val="0064602A"/>
    <w:rsid w:val="00646B01"/>
    <w:rsid w:val="00651C40"/>
    <w:rsid w:val="00652883"/>
    <w:rsid w:val="00655504"/>
    <w:rsid w:val="00661190"/>
    <w:rsid w:val="006616C4"/>
    <w:rsid w:val="0066449E"/>
    <w:rsid w:val="00667360"/>
    <w:rsid w:val="00670CDC"/>
    <w:rsid w:val="00672282"/>
    <w:rsid w:val="00675857"/>
    <w:rsid w:val="00675A16"/>
    <w:rsid w:val="00676040"/>
    <w:rsid w:val="0068283D"/>
    <w:rsid w:val="00690303"/>
    <w:rsid w:val="00694460"/>
    <w:rsid w:val="00697DD0"/>
    <w:rsid w:val="006A0983"/>
    <w:rsid w:val="006A2EF7"/>
    <w:rsid w:val="006A598A"/>
    <w:rsid w:val="006B3207"/>
    <w:rsid w:val="006B5942"/>
    <w:rsid w:val="006C4E83"/>
    <w:rsid w:val="006C5888"/>
    <w:rsid w:val="006C657C"/>
    <w:rsid w:val="006D2430"/>
    <w:rsid w:val="006D5E99"/>
    <w:rsid w:val="006E29A3"/>
    <w:rsid w:val="006F61CA"/>
    <w:rsid w:val="006F7859"/>
    <w:rsid w:val="00702C54"/>
    <w:rsid w:val="00703283"/>
    <w:rsid w:val="007045FF"/>
    <w:rsid w:val="00707778"/>
    <w:rsid w:val="0070788C"/>
    <w:rsid w:val="00712E32"/>
    <w:rsid w:val="00712E3B"/>
    <w:rsid w:val="007206B5"/>
    <w:rsid w:val="00727809"/>
    <w:rsid w:val="00732567"/>
    <w:rsid w:val="007345C1"/>
    <w:rsid w:val="00742DB9"/>
    <w:rsid w:val="0075399D"/>
    <w:rsid w:val="00760F65"/>
    <w:rsid w:val="007627EB"/>
    <w:rsid w:val="00767686"/>
    <w:rsid w:val="0077444D"/>
    <w:rsid w:val="00776631"/>
    <w:rsid w:val="00776F9C"/>
    <w:rsid w:val="00780349"/>
    <w:rsid w:val="007854F4"/>
    <w:rsid w:val="007859E0"/>
    <w:rsid w:val="00792C77"/>
    <w:rsid w:val="007A2142"/>
    <w:rsid w:val="007B16B7"/>
    <w:rsid w:val="007B2356"/>
    <w:rsid w:val="007B7306"/>
    <w:rsid w:val="007C09FD"/>
    <w:rsid w:val="007C386B"/>
    <w:rsid w:val="007C73FF"/>
    <w:rsid w:val="007D38CA"/>
    <w:rsid w:val="007D6A85"/>
    <w:rsid w:val="007E26AB"/>
    <w:rsid w:val="007E274F"/>
    <w:rsid w:val="007E3874"/>
    <w:rsid w:val="007E39EC"/>
    <w:rsid w:val="007F2E51"/>
    <w:rsid w:val="007F668F"/>
    <w:rsid w:val="007F7424"/>
    <w:rsid w:val="00803349"/>
    <w:rsid w:val="0080639A"/>
    <w:rsid w:val="008072A5"/>
    <w:rsid w:val="0082154E"/>
    <w:rsid w:val="00821B93"/>
    <w:rsid w:val="00822D38"/>
    <w:rsid w:val="00822FA3"/>
    <w:rsid w:val="008259AD"/>
    <w:rsid w:val="00831410"/>
    <w:rsid w:val="00831F9F"/>
    <w:rsid w:val="00842113"/>
    <w:rsid w:val="00842CA5"/>
    <w:rsid w:val="00843959"/>
    <w:rsid w:val="0084686D"/>
    <w:rsid w:val="00853161"/>
    <w:rsid w:val="008535E1"/>
    <w:rsid w:val="008559EC"/>
    <w:rsid w:val="00860CB2"/>
    <w:rsid w:val="00862422"/>
    <w:rsid w:val="008644D4"/>
    <w:rsid w:val="00866E98"/>
    <w:rsid w:val="00871E3A"/>
    <w:rsid w:val="00872BD0"/>
    <w:rsid w:val="00873EAB"/>
    <w:rsid w:val="00875944"/>
    <w:rsid w:val="0088523A"/>
    <w:rsid w:val="00886019"/>
    <w:rsid w:val="008A65FB"/>
    <w:rsid w:val="008B032E"/>
    <w:rsid w:val="008B38F4"/>
    <w:rsid w:val="008B472D"/>
    <w:rsid w:val="008C2D86"/>
    <w:rsid w:val="008C5B74"/>
    <w:rsid w:val="008C76D8"/>
    <w:rsid w:val="008D0473"/>
    <w:rsid w:val="008D493C"/>
    <w:rsid w:val="008F1D08"/>
    <w:rsid w:val="008F2E76"/>
    <w:rsid w:val="008F4AC8"/>
    <w:rsid w:val="009019A5"/>
    <w:rsid w:val="00902A31"/>
    <w:rsid w:val="00906547"/>
    <w:rsid w:val="009066D6"/>
    <w:rsid w:val="009074B8"/>
    <w:rsid w:val="0091013A"/>
    <w:rsid w:val="0091081F"/>
    <w:rsid w:val="009135D3"/>
    <w:rsid w:val="00914550"/>
    <w:rsid w:val="009168A3"/>
    <w:rsid w:val="009202F2"/>
    <w:rsid w:val="0092448C"/>
    <w:rsid w:val="00924EB7"/>
    <w:rsid w:val="00925D30"/>
    <w:rsid w:val="0093203B"/>
    <w:rsid w:val="00937D60"/>
    <w:rsid w:val="00940A4A"/>
    <w:rsid w:val="00944FBC"/>
    <w:rsid w:val="0094651F"/>
    <w:rsid w:val="00946DC1"/>
    <w:rsid w:val="00950019"/>
    <w:rsid w:val="00950440"/>
    <w:rsid w:val="009507FF"/>
    <w:rsid w:val="0095106D"/>
    <w:rsid w:val="009518E4"/>
    <w:rsid w:val="00955896"/>
    <w:rsid w:val="009623F1"/>
    <w:rsid w:val="00975307"/>
    <w:rsid w:val="00976621"/>
    <w:rsid w:val="00981D11"/>
    <w:rsid w:val="00984181"/>
    <w:rsid w:val="00995736"/>
    <w:rsid w:val="00996066"/>
    <w:rsid w:val="009A0BAD"/>
    <w:rsid w:val="009B2BA5"/>
    <w:rsid w:val="009B2E13"/>
    <w:rsid w:val="009B3900"/>
    <w:rsid w:val="009B533B"/>
    <w:rsid w:val="009B7A77"/>
    <w:rsid w:val="009C2923"/>
    <w:rsid w:val="009C532D"/>
    <w:rsid w:val="009D2075"/>
    <w:rsid w:val="009D2A8E"/>
    <w:rsid w:val="009E1CA2"/>
    <w:rsid w:val="009F0A01"/>
    <w:rsid w:val="00A0310D"/>
    <w:rsid w:val="00A035DE"/>
    <w:rsid w:val="00A07DB6"/>
    <w:rsid w:val="00A126F3"/>
    <w:rsid w:val="00A14154"/>
    <w:rsid w:val="00A17E83"/>
    <w:rsid w:val="00A3219A"/>
    <w:rsid w:val="00A33CE8"/>
    <w:rsid w:val="00A3552C"/>
    <w:rsid w:val="00A40E01"/>
    <w:rsid w:val="00A42B5C"/>
    <w:rsid w:val="00A43F50"/>
    <w:rsid w:val="00A44299"/>
    <w:rsid w:val="00A443DA"/>
    <w:rsid w:val="00A53461"/>
    <w:rsid w:val="00A56C6D"/>
    <w:rsid w:val="00A6039D"/>
    <w:rsid w:val="00A6106E"/>
    <w:rsid w:val="00A717D0"/>
    <w:rsid w:val="00A7403C"/>
    <w:rsid w:val="00A75143"/>
    <w:rsid w:val="00A75522"/>
    <w:rsid w:val="00A768B6"/>
    <w:rsid w:val="00A805D9"/>
    <w:rsid w:val="00A87443"/>
    <w:rsid w:val="00A9038C"/>
    <w:rsid w:val="00A973AF"/>
    <w:rsid w:val="00AA4657"/>
    <w:rsid w:val="00AB023F"/>
    <w:rsid w:val="00AB2F81"/>
    <w:rsid w:val="00AB6DFB"/>
    <w:rsid w:val="00AC1469"/>
    <w:rsid w:val="00AC24EF"/>
    <w:rsid w:val="00AC3606"/>
    <w:rsid w:val="00AC370B"/>
    <w:rsid w:val="00AD3DBF"/>
    <w:rsid w:val="00AD7E57"/>
    <w:rsid w:val="00AE3057"/>
    <w:rsid w:val="00AE5B9E"/>
    <w:rsid w:val="00AF3B32"/>
    <w:rsid w:val="00AF4205"/>
    <w:rsid w:val="00AF7B4C"/>
    <w:rsid w:val="00B0172A"/>
    <w:rsid w:val="00B02C97"/>
    <w:rsid w:val="00B04733"/>
    <w:rsid w:val="00B05C68"/>
    <w:rsid w:val="00B061FB"/>
    <w:rsid w:val="00B06C14"/>
    <w:rsid w:val="00B13431"/>
    <w:rsid w:val="00B13607"/>
    <w:rsid w:val="00B2569B"/>
    <w:rsid w:val="00B3100F"/>
    <w:rsid w:val="00B3469F"/>
    <w:rsid w:val="00B35130"/>
    <w:rsid w:val="00B410CE"/>
    <w:rsid w:val="00B416E1"/>
    <w:rsid w:val="00B41724"/>
    <w:rsid w:val="00B42904"/>
    <w:rsid w:val="00B4323E"/>
    <w:rsid w:val="00B4325A"/>
    <w:rsid w:val="00B57B42"/>
    <w:rsid w:val="00B762C3"/>
    <w:rsid w:val="00B8493B"/>
    <w:rsid w:val="00B865A5"/>
    <w:rsid w:val="00B900D0"/>
    <w:rsid w:val="00B90D8A"/>
    <w:rsid w:val="00B9216B"/>
    <w:rsid w:val="00B94AD3"/>
    <w:rsid w:val="00BA0A95"/>
    <w:rsid w:val="00BA67BE"/>
    <w:rsid w:val="00BB28E3"/>
    <w:rsid w:val="00BB4AB3"/>
    <w:rsid w:val="00BC1D3C"/>
    <w:rsid w:val="00BC4D73"/>
    <w:rsid w:val="00BC6F31"/>
    <w:rsid w:val="00BD5242"/>
    <w:rsid w:val="00BD5289"/>
    <w:rsid w:val="00BD7BE4"/>
    <w:rsid w:val="00BE036F"/>
    <w:rsid w:val="00BF0BEE"/>
    <w:rsid w:val="00C0014D"/>
    <w:rsid w:val="00C02291"/>
    <w:rsid w:val="00C03D13"/>
    <w:rsid w:val="00C073CB"/>
    <w:rsid w:val="00C12896"/>
    <w:rsid w:val="00C149AD"/>
    <w:rsid w:val="00C166A8"/>
    <w:rsid w:val="00C16790"/>
    <w:rsid w:val="00C20C43"/>
    <w:rsid w:val="00C22BD9"/>
    <w:rsid w:val="00C22EF9"/>
    <w:rsid w:val="00C25001"/>
    <w:rsid w:val="00C263D0"/>
    <w:rsid w:val="00C352B9"/>
    <w:rsid w:val="00C43F8E"/>
    <w:rsid w:val="00C45A89"/>
    <w:rsid w:val="00C516E6"/>
    <w:rsid w:val="00C52705"/>
    <w:rsid w:val="00C61D98"/>
    <w:rsid w:val="00C640CF"/>
    <w:rsid w:val="00C705B8"/>
    <w:rsid w:val="00C70EB9"/>
    <w:rsid w:val="00C7524F"/>
    <w:rsid w:val="00C76D6E"/>
    <w:rsid w:val="00C803A5"/>
    <w:rsid w:val="00C8144A"/>
    <w:rsid w:val="00C82D84"/>
    <w:rsid w:val="00C860BA"/>
    <w:rsid w:val="00C861EB"/>
    <w:rsid w:val="00C86D71"/>
    <w:rsid w:val="00C9048A"/>
    <w:rsid w:val="00C91C5E"/>
    <w:rsid w:val="00C92F1D"/>
    <w:rsid w:val="00C95D55"/>
    <w:rsid w:val="00CA0302"/>
    <w:rsid w:val="00CA26A2"/>
    <w:rsid w:val="00CB65CF"/>
    <w:rsid w:val="00CC19AB"/>
    <w:rsid w:val="00CC29FE"/>
    <w:rsid w:val="00CD2A58"/>
    <w:rsid w:val="00CD38EA"/>
    <w:rsid w:val="00CD743A"/>
    <w:rsid w:val="00CE4A78"/>
    <w:rsid w:val="00CE6ED6"/>
    <w:rsid w:val="00CF1154"/>
    <w:rsid w:val="00CF5080"/>
    <w:rsid w:val="00D00193"/>
    <w:rsid w:val="00D00377"/>
    <w:rsid w:val="00D01870"/>
    <w:rsid w:val="00D01EC3"/>
    <w:rsid w:val="00D02130"/>
    <w:rsid w:val="00D0732A"/>
    <w:rsid w:val="00D07C67"/>
    <w:rsid w:val="00D21D44"/>
    <w:rsid w:val="00D24FDC"/>
    <w:rsid w:val="00D25009"/>
    <w:rsid w:val="00D26799"/>
    <w:rsid w:val="00D343A8"/>
    <w:rsid w:val="00D35F60"/>
    <w:rsid w:val="00D367AB"/>
    <w:rsid w:val="00D37B77"/>
    <w:rsid w:val="00D42354"/>
    <w:rsid w:val="00D473A0"/>
    <w:rsid w:val="00D47970"/>
    <w:rsid w:val="00D47C21"/>
    <w:rsid w:val="00D50AED"/>
    <w:rsid w:val="00D600AA"/>
    <w:rsid w:val="00D618A9"/>
    <w:rsid w:val="00D639AE"/>
    <w:rsid w:val="00D70D78"/>
    <w:rsid w:val="00D72C15"/>
    <w:rsid w:val="00D739FF"/>
    <w:rsid w:val="00D755F2"/>
    <w:rsid w:val="00D81A05"/>
    <w:rsid w:val="00D82186"/>
    <w:rsid w:val="00D82586"/>
    <w:rsid w:val="00D85982"/>
    <w:rsid w:val="00D91CCD"/>
    <w:rsid w:val="00D92948"/>
    <w:rsid w:val="00D96BA2"/>
    <w:rsid w:val="00D97C82"/>
    <w:rsid w:val="00DA16DE"/>
    <w:rsid w:val="00DA3C93"/>
    <w:rsid w:val="00DB2AC4"/>
    <w:rsid w:val="00DB3BD1"/>
    <w:rsid w:val="00DB407A"/>
    <w:rsid w:val="00DB6B28"/>
    <w:rsid w:val="00DC0F33"/>
    <w:rsid w:val="00DC6B3E"/>
    <w:rsid w:val="00DD022E"/>
    <w:rsid w:val="00DD29B2"/>
    <w:rsid w:val="00DD341F"/>
    <w:rsid w:val="00DE0E1B"/>
    <w:rsid w:val="00DE2BE2"/>
    <w:rsid w:val="00DE3E62"/>
    <w:rsid w:val="00DE66E7"/>
    <w:rsid w:val="00DF0DE9"/>
    <w:rsid w:val="00DF14CE"/>
    <w:rsid w:val="00DF1827"/>
    <w:rsid w:val="00DF196B"/>
    <w:rsid w:val="00DF19B2"/>
    <w:rsid w:val="00DF39D1"/>
    <w:rsid w:val="00DF4966"/>
    <w:rsid w:val="00DF5AA7"/>
    <w:rsid w:val="00DF6235"/>
    <w:rsid w:val="00E009DB"/>
    <w:rsid w:val="00E11159"/>
    <w:rsid w:val="00E116F3"/>
    <w:rsid w:val="00E11E5C"/>
    <w:rsid w:val="00E121EB"/>
    <w:rsid w:val="00E126B4"/>
    <w:rsid w:val="00E13591"/>
    <w:rsid w:val="00E17809"/>
    <w:rsid w:val="00E239B0"/>
    <w:rsid w:val="00E30F70"/>
    <w:rsid w:val="00E35181"/>
    <w:rsid w:val="00E35572"/>
    <w:rsid w:val="00E41B9A"/>
    <w:rsid w:val="00E52268"/>
    <w:rsid w:val="00E52F2D"/>
    <w:rsid w:val="00E53C76"/>
    <w:rsid w:val="00E566ED"/>
    <w:rsid w:val="00E61631"/>
    <w:rsid w:val="00E7401D"/>
    <w:rsid w:val="00E861E3"/>
    <w:rsid w:val="00E8636D"/>
    <w:rsid w:val="00E8719A"/>
    <w:rsid w:val="00E92E02"/>
    <w:rsid w:val="00E93215"/>
    <w:rsid w:val="00E93579"/>
    <w:rsid w:val="00E94E24"/>
    <w:rsid w:val="00E95001"/>
    <w:rsid w:val="00E952BF"/>
    <w:rsid w:val="00E9532F"/>
    <w:rsid w:val="00EB1C8B"/>
    <w:rsid w:val="00EB2414"/>
    <w:rsid w:val="00EB7EF3"/>
    <w:rsid w:val="00EC09A2"/>
    <w:rsid w:val="00EC0B9D"/>
    <w:rsid w:val="00EC3B8F"/>
    <w:rsid w:val="00EC51CF"/>
    <w:rsid w:val="00ED500E"/>
    <w:rsid w:val="00EE333F"/>
    <w:rsid w:val="00EE4AB3"/>
    <w:rsid w:val="00EE5EDE"/>
    <w:rsid w:val="00EF419C"/>
    <w:rsid w:val="00EF4571"/>
    <w:rsid w:val="00EF620E"/>
    <w:rsid w:val="00F020A9"/>
    <w:rsid w:val="00F02826"/>
    <w:rsid w:val="00F146AE"/>
    <w:rsid w:val="00F201D2"/>
    <w:rsid w:val="00F226DD"/>
    <w:rsid w:val="00F24470"/>
    <w:rsid w:val="00F24ACD"/>
    <w:rsid w:val="00F26194"/>
    <w:rsid w:val="00F334EB"/>
    <w:rsid w:val="00F442D2"/>
    <w:rsid w:val="00F565B8"/>
    <w:rsid w:val="00F66AC3"/>
    <w:rsid w:val="00F67D58"/>
    <w:rsid w:val="00F728A7"/>
    <w:rsid w:val="00F73616"/>
    <w:rsid w:val="00F740FC"/>
    <w:rsid w:val="00F75066"/>
    <w:rsid w:val="00F76C83"/>
    <w:rsid w:val="00F810D4"/>
    <w:rsid w:val="00F9261F"/>
    <w:rsid w:val="00F929B7"/>
    <w:rsid w:val="00F93F59"/>
    <w:rsid w:val="00F95BD1"/>
    <w:rsid w:val="00FA120F"/>
    <w:rsid w:val="00FA3594"/>
    <w:rsid w:val="00FA5644"/>
    <w:rsid w:val="00FA61E6"/>
    <w:rsid w:val="00FA6371"/>
    <w:rsid w:val="00FA6988"/>
    <w:rsid w:val="00FB3E63"/>
    <w:rsid w:val="00FB5009"/>
    <w:rsid w:val="00FB501F"/>
    <w:rsid w:val="00FB54A0"/>
    <w:rsid w:val="00FC0EE4"/>
    <w:rsid w:val="00FC1D47"/>
    <w:rsid w:val="00FC524D"/>
    <w:rsid w:val="00FD4483"/>
    <w:rsid w:val="00FD4682"/>
    <w:rsid w:val="00FE64E1"/>
    <w:rsid w:val="00FE6585"/>
    <w:rsid w:val="00FF1A0F"/>
    <w:rsid w:val="00FF43F7"/>
    <w:rsid w:val="00FF5F08"/>
    <w:rsid w:val="01F67876"/>
    <w:rsid w:val="03FD516B"/>
    <w:rsid w:val="07A751A1"/>
    <w:rsid w:val="099472B1"/>
    <w:rsid w:val="0F475E95"/>
    <w:rsid w:val="109776F9"/>
    <w:rsid w:val="10A26710"/>
    <w:rsid w:val="14F21C49"/>
    <w:rsid w:val="15DF752D"/>
    <w:rsid w:val="19501BCC"/>
    <w:rsid w:val="19521283"/>
    <w:rsid w:val="1A82123F"/>
    <w:rsid w:val="1B6C36BD"/>
    <w:rsid w:val="1F2E5A95"/>
    <w:rsid w:val="233F7EB9"/>
    <w:rsid w:val="287B7326"/>
    <w:rsid w:val="2E080C53"/>
    <w:rsid w:val="2EE12757"/>
    <w:rsid w:val="30C47E3E"/>
    <w:rsid w:val="31D56323"/>
    <w:rsid w:val="3202490B"/>
    <w:rsid w:val="32512107"/>
    <w:rsid w:val="352F47D1"/>
    <w:rsid w:val="38DB3488"/>
    <w:rsid w:val="3C925EDE"/>
    <w:rsid w:val="3F6C395D"/>
    <w:rsid w:val="41C33F54"/>
    <w:rsid w:val="424E3F3E"/>
    <w:rsid w:val="466B2AFB"/>
    <w:rsid w:val="46FB3517"/>
    <w:rsid w:val="4783216D"/>
    <w:rsid w:val="47C0776E"/>
    <w:rsid w:val="4B45226F"/>
    <w:rsid w:val="54573B80"/>
    <w:rsid w:val="55142A4E"/>
    <w:rsid w:val="576D6B14"/>
    <w:rsid w:val="58816281"/>
    <w:rsid w:val="5C0646A2"/>
    <w:rsid w:val="5F412517"/>
    <w:rsid w:val="6EA8578A"/>
    <w:rsid w:val="73B27C33"/>
    <w:rsid w:val="74DB1EBF"/>
    <w:rsid w:val="7A8244EA"/>
    <w:rsid w:val="7AA316AF"/>
    <w:rsid w:val="7ECA0E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9BD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qFormat="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unhideWhenUsed="1"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uiPriority="0"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0" w:qFormat="1"/>
    <w:lsdException w:name="Date"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unhideWhenUsed="1" w:qFormat="1"/>
    <w:lsdException w:name="Strong" w:qFormat="1"/>
    <w:lsdException w:name="Emphasis"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semiHidden="1" w:unhideWhenUsed="1"/>
    <w:lsdException w:name="HTML Variable" w:unhideWhenUsed="1" w:qFormat="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Char"/>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uiPriority w:val="99"/>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uiPriority w:val="99"/>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uiPriority w:val="99"/>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uiPriority w:val="99"/>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uiPriority w:val="99"/>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widowControl w:val="0"/>
      <w:ind w:left="1080"/>
    </w:pPr>
    <w:rPr>
      <w:kern w:val="2"/>
      <w:sz w:val="18"/>
      <w:szCs w:val="20"/>
    </w:rPr>
  </w:style>
  <w:style w:type="paragraph" w:styleId="a3">
    <w:name w:val="Normal Indent"/>
    <w:basedOn w:val="a"/>
    <w:link w:val="Char2"/>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4">
    <w:name w:val="caption"/>
    <w:basedOn w:val="a"/>
    <w:next w:val="a"/>
    <w:uiPriority w:val="99"/>
    <w:qFormat/>
    <w:pPr>
      <w:widowControl w:val="0"/>
      <w:spacing w:before="152" w:after="160" w:line="360" w:lineRule="auto"/>
      <w:jc w:val="both"/>
    </w:pPr>
    <w:rPr>
      <w:rFonts w:ascii="Arial" w:eastAsia="黑体" w:hAnsi="Arial"/>
      <w:kern w:val="2"/>
      <w:sz w:val="20"/>
      <w:szCs w:val="20"/>
    </w:rPr>
  </w:style>
  <w:style w:type="paragraph" w:styleId="a5">
    <w:name w:val="Document Map"/>
    <w:basedOn w:val="a"/>
    <w:link w:val="Char"/>
    <w:uiPriority w:val="99"/>
    <w:unhideWhenUsed/>
    <w:qFormat/>
    <w:rPr>
      <w:rFonts w:ascii="宋体" w:eastAsiaTheme="minorEastAsia" w:hAnsiTheme="minorHAnsi" w:cstheme="minorBidi"/>
      <w:kern w:val="2"/>
      <w:sz w:val="18"/>
      <w:szCs w:val="18"/>
    </w:rPr>
  </w:style>
  <w:style w:type="paragraph" w:styleId="a6">
    <w:name w:val="annotation text"/>
    <w:basedOn w:val="a"/>
    <w:link w:val="Char3"/>
    <w:uiPriority w:val="99"/>
    <w:qFormat/>
    <w:pPr>
      <w:widowControl w:val="0"/>
    </w:pPr>
    <w:rPr>
      <w:rFonts w:asciiTheme="minorHAnsi" w:eastAsiaTheme="minorEastAsia" w:hAnsiTheme="minorHAnsi" w:cstheme="minorBidi"/>
      <w:kern w:val="2"/>
      <w:sz w:val="18"/>
      <w:szCs w:val="22"/>
    </w:rPr>
  </w:style>
  <w:style w:type="paragraph" w:styleId="a7">
    <w:name w:val="Salutation"/>
    <w:basedOn w:val="a"/>
    <w:next w:val="a"/>
    <w:link w:val="Char0"/>
    <w:qFormat/>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8">
    <w:name w:val="Body Text"/>
    <w:basedOn w:val="a"/>
    <w:link w:val="Char30"/>
    <w:uiPriority w:val="99"/>
    <w:qFormat/>
    <w:pPr>
      <w:spacing w:after="120"/>
    </w:pPr>
    <w:rPr>
      <w:rFonts w:asciiTheme="minorHAnsi" w:eastAsiaTheme="minorEastAsia" w:hAnsiTheme="minorHAnsi" w:cstheme="minorBidi"/>
      <w:kern w:val="2"/>
    </w:rPr>
  </w:style>
  <w:style w:type="paragraph" w:styleId="a9">
    <w:name w:val="Body Text Indent"/>
    <w:basedOn w:val="a"/>
    <w:link w:val="Char1"/>
    <w:uiPriority w:val="99"/>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uiPriority w:val="99"/>
    <w:qFormat/>
    <w:pPr>
      <w:widowControl w:val="0"/>
      <w:ind w:leftChars="600" w:left="600"/>
      <w:jc w:val="both"/>
    </w:pPr>
    <w:rPr>
      <w:kern w:val="2"/>
      <w:sz w:val="21"/>
    </w:rPr>
  </w:style>
  <w:style w:type="paragraph" w:styleId="50">
    <w:name w:val="toc 5"/>
    <w:basedOn w:val="a"/>
    <w:next w:val="a"/>
    <w:uiPriority w:val="39"/>
    <w:qFormat/>
    <w:pPr>
      <w:widowControl w:val="0"/>
      <w:ind w:left="720"/>
    </w:pPr>
    <w:rPr>
      <w:kern w:val="2"/>
      <w:sz w:val="18"/>
      <w:szCs w:val="20"/>
    </w:rPr>
  </w:style>
  <w:style w:type="paragraph" w:styleId="31">
    <w:name w:val="toc 3"/>
    <w:basedOn w:val="a"/>
    <w:next w:val="a"/>
    <w:uiPriority w:val="39"/>
    <w:qFormat/>
    <w:pPr>
      <w:widowControl w:val="0"/>
      <w:ind w:left="360"/>
    </w:pPr>
    <w:rPr>
      <w:i/>
      <w:kern w:val="2"/>
      <w:sz w:val="20"/>
      <w:szCs w:val="20"/>
    </w:rPr>
  </w:style>
  <w:style w:type="paragraph" w:styleId="ab">
    <w:name w:val="Plain Text"/>
    <w:basedOn w:val="a"/>
    <w:link w:val="Char31"/>
    <w:uiPriority w:val="99"/>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39"/>
    <w:qFormat/>
    <w:pPr>
      <w:widowControl w:val="0"/>
      <w:ind w:left="1260"/>
    </w:pPr>
    <w:rPr>
      <w:kern w:val="2"/>
      <w:sz w:val="18"/>
      <w:szCs w:val="20"/>
    </w:rPr>
  </w:style>
  <w:style w:type="paragraph" w:styleId="ac">
    <w:name w:val="Date"/>
    <w:basedOn w:val="a"/>
    <w:next w:val="a"/>
    <w:link w:val="Char4"/>
    <w:uiPriority w:val="99"/>
    <w:qFormat/>
    <w:pPr>
      <w:ind w:leftChars="2500" w:left="100"/>
    </w:pPr>
    <w:rPr>
      <w:rFonts w:asciiTheme="minorHAnsi" w:eastAsiaTheme="minorEastAsia" w:hAnsiTheme="minorHAnsi" w:cstheme="minorBidi"/>
      <w:kern w:val="2"/>
    </w:rPr>
  </w:style>
  <w:style w:type="paragraph" w:styleId="20">
    <w:name w:val="Body Text Indent 2"/>
    <w:basedOn w:val="a"/>
    <w:link w:val="2Char0"/>
    <w:uiPriority w:val="99"/>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uiPriority w:val="99"/>
    <w:qFormat/>
    <w:rPr>
      <w:rFonts w:asciiTheme="minorHAnsi" w:eastAsiaTheme="minorEastAsia" w:hAnsiTheme="minorHAnsi" w:cstheme="minorBidi"/>
      <w:kern w:val="2"/>
      <w:sz w:val="18"/>
      <w:szCs w:val="18"/>
    </w:rPr>
  </w:style>
  <w:style w:type="paragraph" w:styleId="ae">
    <w:name w:val="footer"/>
    <w:basedOn w:val="a"/>
    <w:link w:val="Char6"/>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uiPriority w:val="99"/>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39"/>
    <w:qFormat/>
    <w:pPr>
      <w:widowControl w:val="0"/>
      <w:ind w:left="540"/>
    </w:pPr>
    <w:rPr>
      <w:kern w:val="2"/>
      <w:sz w:val="18"/>
      <w:szCs w:val="20"/>
    </w:rPr>
  </w:style>
  <w:style w:type="paragraph" w:styleId="af0">
    <w:name w:val="Subtitle"/>
    <w:basedOn w:val="a"/>
    <w:next w:val="a"/>
    <w:link w:val="Char8"/>
    <w:uiPriority w:val="99"/>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39"/>
    <w:qFormat/>
    <w:pPr>
      <w:ind w:left="1200"/>
    </w:pPr>
    <w:rPr>
      <w:sz w:val="18"/>
      <w:szCs w:val="18"/>
    </w:rPr>
  </w:style>
  <w:style w:type="paragraph" w:styleId="32">
    <w:name w:val="Body Text Indent 3"/>
    <w:basedOn w:val="a"/>
    <w:link w:val="3Char1"/>
    <w:uiPriority w:val="99"/>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qFormat/>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3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uiPriority w:val="99"/>
    <w:qFormat/>
    <w:pPr>
      <w:spacing w:before="100" w:beforeAutospacing="1" w:after="100" w:afterAutospacing="1"/>
    </w:pPr>
    <w:rPr>
      <w:rFonts w:ascii="宋体" w:hAnsi="宋体"/>
    </w:rPr>
  </w:style>
  <w:style w:type="paragraph" w:styleId="af3">
    <w:name w:val="Title"/>
    <w:basedOn w:val="a"/>
    <w:next w:val="a"/>
    <w:link w:val="Chara"/>
    <w:uiPriority w:val="99"/>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6"/>
    <w:next w:val="a6"/>
    <w:link w:val="Charb"/>
    <w:uiPriority w:val="99"/>
    <w:qFormat/>
    <w:rPr>
      <w:b/>
    </w:rPr>
  </w:style>
  <w:style w:type="paragraph" w:styleId="af5">
    <w:name w:val="Body Text First Indent"/>
    <w:basedOn w:val="a8"/>
    <w:link w:val="Charc"/>
    <w:qFormat/>
    <w:pPr>
      <w:widowControl w:val="0"/>
      <w:ind w:firstLineChars="100" w:firstLine="420"/>
      <w:jc w:val="both"/>
    </w:pPr>
    <w:rPr>
      <w:rFonts w:ascii="宋体" w:hAnsi="宋体"/>
      <w:sz w:val="21"/>
    </w:rPr>
  </w:style>
  <w:style w:type="table" w:styleId="af6">
    <w:name w:val="Table Grid"/>
    <w:basedOn w:val="a1"/>
    <w:uiPriority w:val="99"/>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Elegant"/>
    <w:basedOn w:val="a1"/>
    <w:qFormat/>
    <w:pPr>
      <w:widowControl w:val="0"/>
      <w:jc w:val="both"/>
    </w:pPr>
    <w:rPr>
      <w:rFonts w:ascii="Times New Roman" w:eastAsia="宋体"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uiPriority w:val="99"/>
    <w:qFormat/>
    <w:rPr>
      <w:b/>
    </w:rPr>
  </w:style>
  <w:style w:type="character" w:styleId="af9">
    <w:name w:val="page number"/>
    <w:basedOn w:val="a0"/>
    <w:uiPriority w:val="99"/>
    <w:qFormat/>
  </w:style>
  <w:style w:type="character" w:styleId="afa">
    <w:name w:val="FollowedHyperlink"/>
    <w:unhideWhenUsed/>
    <w:qFormat/>
    <w:rPr>
      <w:color w:val="800080"/>
      <w:u w:val="single"/>
    </w:rPr>
  </w:style>
  <w:style w:type="character" w:styleId="afb">
    <w:name w:val="Emphasis"/>
    <w:uiPriority w:val="99"/>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qFormat/>
    <w:rPr>
      <w:sz w:val="21"/>
    </w:rPr>
  </w:style>
  <w:style w:type="character" w:styleId="HTML2">
    <w:name w:val="HTML Cite"/>
    <w:basedOn w:val="a0"/>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0"/>
    <w:link w:val="1"/>
    <w:uiPriority w:val="99"/>
    <w:qFormat/>
    <w:rPr>
      <w:rFonts w:ascii="宋体" w:eastAsia="宋体" w:hAnsi="宋体" w:cs="Times New Roman"/>
      <w:b/>
      <w:bCs/>
      <w:kern w:val="44"/>
      <w:sz w:val="32"/>
      <w:szCs w:val="32"/>
    </w:rPr>
  </w:style>
  <w:style w:type="character" w:customStyle="1" w:styleId="2Char">
    <w:name w:val="标题 2 Char"/>
    <w:basedOn w:val="a0"/>
    <w:link w:val="2"/>
    <w:uiPriority w:val="99"/>
    <w:qFormat/>
    <w:rPr>
      <w:rFonts w:ascii="宋体" w:eastAsia="宋体" w:hAnsi="宋体" w:cs="Times New Roman"/>
      <w:b/>
      <w:bCs/>
      <w:iCs/>
      <w:kern w:val="0"/>
      <w:sz w:val="28"/>
      <w:szCs w:val="28"/>
    </w:rPr>
  </w:style>
  <w:style w:type="character" w:customStyle="1" w:styleId="3Char">
    <w:name w:val="标题 3 Char"/>
    <w:basedOn w:val="a0"/>
    <w:link w:val="3"/>
    <w:uiPriority w:val="99"/>
    <w:qFormat/>
    <w:rPr>
      <w:rFonts w:ascii="宋体" w:eastAsia="宋体" w:hAnsi="宋体" w:cs="Times New Roman"/>
      <w:b/>
      <w:bCs/>
      <w:color w:val="000000"/>
      <w:sz w:val="28"/>
      <w:szCs w:val="28"/>
    </w:rPr>
  </w:style>
  <w:style w:type="character" w:customStyle="1" w:styleId="4Char">
    <w:name w:val="标题 4 Char"/>
    <w:basedOn w:val="a0"/>
    <w:link w:val="4"/>
    <w:uiPriority w:val="99"/>
    <w:qFormat/>
    <w:rPr>
      <w:rFonts w:ascii="宋体" w:eastAsia="宋体" w:hAnsi="宋体" w:cs="Times New Roman"/>
      <w:b/>
      <w:bCs/>
      <w:kern w:val="0"/>
      <w:sz w:val="28"/>
      <w:szCs w:val="28"/>
    </w:rPr>
  </w:style>
  <w:style w:type="character" w:customStyle="1" w:styleId="5Char">
    <w:name w:val="标题 5 Char"/>
    <w:basedOn w:val="a0"/>
    <w:link w:val="5"/>
    <w:uiPriority w:val="99"/>
    <w:qFormat/>
    <w:rPr>
      <w:rFonts w:ascii="Times New Roman" w:eastAsia="宋体" w:hAnsi="Times New Roman" w:cs="Times New Roman"/>
      <w:b/>
      <w:bCs/>
      <w:kern w:val="0"/>
      <w:sz w:val="28"/>
      <w:szCs w:val="28"/>
    </w:rPr>
  </w:style>
  <w:style w:type="character" w:customStyle="1" w:styleId="6Char">
    <w:name w:val="标题 6 Char"/>
    <w:basedOn w:val="a0"/>
    <w:link w:val="6"/>
    <w:uiPriority w:val="99"/>
    <w:qFormat/>
    <w:rPr>
      <w:rFonts w:ascii="Arial" w:eastAsia="黑体" w:hAnsi="Arial" w:cs="Times New Roman"/>
      <w:b/>
      <w:bCs/>
      <w:sz w:val="24"/>
      <w:szCs w:val="24"/>
    </w:rPr>
  </w:style>
  <w:style w:type="character" w:customStyle="1" w:styleId="7Char">
    <w:name w:val="标题 7 Char"/>
    <w:basedOn w:val="a0"/>
    <w:link w:val="7"/>
    <w:uiPriority w:val="99"/>
    <w:qFormat/>
    <w:rPr>
      <w:rFonts w:ascii="Arial Narrow" w:eastAsia="宋体" w:hAnsi="Arial Narrow" w:cs="Times New Roman"/>
      <w:b/>
      <w:kern w:val="0"/>
      <w:sz w:val="20"/>
      <w:szCs w:val="20"/>
      <w:lang w:eastAsia="en-US"/>
    </w:rPr>
  </w:style>
  <w:style w:type="character" w:customStyle="1" w:styleId="8Char">
    <w:name w:val="标题 8 Char"/>
    <w:basedOn w:val="a0"/>
    <w:link w:val="8"/>
    <w:uiPriority w:val="99"/>
    <w:qFormat/>
    <w:rPr>
      <w:rFonts w:ascii="Arial" w:eastAsia="黑体" w:hAnsi="Arial" w:cs="Times New Roman"/>
      <w:sz w:val="24"/>
      <w:szCs w:val="20"/>
    </w:rPr>
  </w:style>
  <w:style w:type="character" w:customStyle="1" w:styleId="9Char">
    <w:name w:val="标题 9 Char"/>
    <w:basedOn w:val="a0"/>
    <w:link w:val="9"/>
    <w:uiPriority w:val="99"/>
    <w:qFormat/>
    <w:rPr>
      <w:rFonts w:ascii="Arial" w:eastAsia="黑体" w:hAnsi="Arial" w:cs="Times New Roman"/>
      <w:szCs w:val="20"/>
    </w:rPr>
  </w:style>
  <w:style w:type="character" w:customStyle="1" w:styleId="Charb">
    <w:name w:val="批注主题 Char"/>
    <w:link w:val="af4"/>
    <w:uiPriority w:val="99"/>
    <w:qFormat/>
    <w:rPr>
      <w:b/>
      <w:sz w:val="18"/>
    </w:rPr>
  </w:style>
  <w:style w:type="character" w:customStyle="1" w:styleId="11">
    <w:name w:val="访问过的超链接1"/>
    <w:qFormat/>
    <w:rPr>
      <w:color w:val="800080"/>
      <w:u w:val="single"/>
    </w:rPr>
  </w:style>
  <w:style w:type="character" w:customStyle="1" w:styleId="Char3">
    <w:name w:val="批注文字 Char3"/>
    <w:link w:val="a6"/>
    <w:uiPriority w:val="99"/>
    <w:qFormat/>
    <w:rPr>
      <w:sz w:val="18"/>
    </w:rPr>
  </w:style>
  <w:style w:type="character" w:customStyle="1" w:styleId="fontblank12">
    <w:name w:val="fontblank12"/>
    <w:basedOn w:val="a0"/>
    <w:qFormat/>
  </w:style>
  <w:style w:type="character" w:customStyle="1" w:styleId="Chard">
    <w:name w:val="标书（正文） Char"/>
    <w:link w:val="aff"/>
    <w:qFormat/>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qFormat/>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f0"/>
    <w:uiPriority w:val="99"/>
    <w:qFormat/>
    <w:rPr>
      <w:sz w:val="24"/>
      <w:szCs w:val="24"/>
    </w:rPr>
  </w:style>
  <w:style w:type="paragraph" w:styleId="aff0">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Chare"/>
    <w:uiPriority w:val="99"/>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qFormat/>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qFormat/>
  </w:style>
  <w:style w:type="character" w:customStyle="1" w:styleId="Char6">
    <w:name w:val="页脚 Char"/>
    <w:link w:val="ae"/>
    <w:uiPriority w:val="99"/>
    <w:qFormat/>
    <w:rPr>
      <w:sz w:val="18"/>
      <w:szCs w:val="18"/>
    </w:rPr>
  </w:style>
  <w:style w:type="character" w:customStyle="1" w:styleId="keyword">
    <w:name w:val="keyword"/>
    <w:basedOn w:val="a0"/>
    <w:qFormat/>
  </w:style>
  <w:style w:type="character" w:customStyle="1" w:styleId="Char">
    <w:name w:val="文档结构图 Char"/>
    <w:link w:val="a5"/>
    <w:uiPriority w:val="99"/>
    <w:qFormat/>
    <w:rPr>
      <w:rFonts w:ascii="宋体"/>
      <w:sz w:val="18"/>
      <w:szCs w:val="18"/>
    </w:rPr>
  </w:style>
  <w:style w:type="character" w:customStyle="1" w:styleId="Char4">
    <w:name w:val="日期 Char"/>
    <w:link w:val="ac"/>
    <w:uiPriority w:val="99"/>
    <w:qFormat/>
    <w:rPr>
      <w:sz w:val="24"/>
      <w:szCs w:val="24"/>
    </w:rPr>
  </w:style>
  <w:style w:type="character" w:customStyle="1" w:styleId="Charf">
    <w:name w:val="文章正文 Char"/>
    <w:link w:val="aff1"/>
    <w:qFormat/>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uiPriority w:val="99"/>
    <w:qFormat/>
    <w:rPr>
      <w:sz w:val="16"/>
      <w:szCs w:val="16"/>
    </w:rPr>
  </w:style>
  <w:style w:type="character" w:customStyle="1" w:styleId="Char1">
    <w:name w:val="正文文本缩进 Char"/>
    <w:link w:val="a9"/>
    <w:uiPriority w:val="9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3"/>
    <w:uiPriority w:val="99"/>
    <w:qFormat/>
    <w:rPr>
      <w:szCs w:val="24"/>
    </w:rPr>
  </w:style>
  <w:style w:type="character" w:customStyle="1" w:styleId="Char0">
    <w:name w:val="称呼 Char"/>
    <w:link w:val="a7"/>
    <w:qFormat/>
    <w:rPr>
      <w:rFonts w:eastAsia="黑体"/>
      <w:sz w:val="24"/>
    </w:rPr>
  </w:style>
  <w:style w:type="character" w:customStyle="1" w:styleId="Char30">
    <w:name w:val="正文文本 Char3"/>
    <w:link w:val="a8"/>
    <w:uiPriority w:val="99"/>
    <w:qFormat/>
    <w:rPr>
      <w:sz w:val="24"/>
      <w:szCs w:val="24"/>
    </w:rPr>
  </w:style>
  <w:style w:type="character" w:customStyle="1" w:styleId="CharChar40">
    <w:name w:val="Char Char40"/>
    <w:qFormat/>
    <w:rPr>
      <w:kern w:val="2"/>
      <w:sz w:val="24"/>
      <w:szCs w:val="24"/>
    </w:rPr>
  </w:style>
  <w:style w:type="character" w:customStyle="1" w:styleId="Char5">
    <w:name w:val="批注框文本 Char"/>
    <w:link w:val="ad"/>
    <w:uiPriority w:val="99"/>
    <w:qFormat/>
    <w:rPr>
      <w:sz w:val="18"/>
      <w:szCs w:val="1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0"/>
    <w:qFormat/>
  </w:style>
  <w:style w:type="character" w:customStyle="1" w:styleId="Char7">
    <w:name w:val="页眉 Char"/>
    <w:link w:val="af"/>
    <w:uiPriority w:val="99"/>
    <w:qFormat/>
    <w:rPr>
      <w:sz w:val="18"/>
      <w:szCs w:val="18"/>
    </w:rPr>
  </w:style>
  <w:style w:type="character" w:customStyle="1" w:styleId="2Char0">
    <w:name w:val="正文文本缩进 2 Char"/>
    <w:link w:val="20"/>
    <w:uiPriority w:val="99"/>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uiPriority w:val="99"/>
    <w:qFormat/>
    <w:rPr>
      <w:rFonts w:ascii="Cambria" w:hAnsi="Cambria"/>
      <w:b/>
      <w:bCs/>
      <w:sz w:val="32"/>
      <w:szCs w:val="32"/>
    </w:rPr>
  </w:style>
  <w:style w:type="character" w:customStyle="1" w:styleId="Char31">
    <w:name w:val="纯文本 Char3"/>
    <w:link w:val="ab"/>
    <w:uiPriority w:val="99"/>
    <w:qFormat/>
    <w:rPr>
      <w:rFonts w:ascii="宋体" w:hAnsi="Tms Rmn" w:cs="宋体"/>
      <w:szCs w:val="21"/>
    </w:rPr>
  </w:style>
  <w:style w:type="character" w:customStyle="1" w:styleId="H4Char">
    <w:name w:val="H4 Char"/>
    <w:qFormat/>
    <w:rPr>
      <w:rFonts w:ascii="Arial" w:eastAsia="宋体" w:hAnsi="Arial"/>
      <w:b/>
      <w:kern w:val="2"/>
      <w:sz w:val="28"/>
      <w:lang w:val="en-US" w:eastAsia="zh-CN"/>
    </w:rPr>
  </w:style>
  <w:style w:type="character" w:customStyle="1" w:styleId="Char11">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5"/>
    <w:qFormat/>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qFormat/>
    <w:pPr>
      <w:widowControl w:val="0"/>
      <w:jc w:val="both"/>
    </w:pPr>
    <w:rPr>
      <w:kern w:val="2"/>
      <w:sz w:val="21"/>
    </w:rPr>
  </w:style>
  <w:style w:type="character" w:customStyle="1" w:styleId="Char20">
    <w:name w:val="纯文本 Char2"/>
    <w:basedOn w:val="a0"/>
    <w:qFormat/>
    <w:rPr>
      <w:rFonts w:ascii="宋体" w:eastAsia="宋体" w:hAnsi="Courier New" w:cs="Courier New"/>
      <w:kern w:val="0"/>
      <w:szCs w:val="21"/>
    </w:rPr>
  </w:style>
  <w:style w:type="paragraph" w:customStyle="1" w:styleId="WW-">
    <w:name w:val="WW-正文（首行缩进两字）"/>
    <w:basedOn w:val="a"/>
    <w:qFormat/>
    <w:pPr>
      <w:widowControl w:val="0"/>
      <w:autoSpaceDE w:val="0"/>
      <w:autoSpaceDN w:val="0"/>
      <w:adjustRightInd w:val="0"/>
      <w:ind w:firstLine="420"/>
      <w:jc w:val="both"/>
    </w:pPr>
    <w:rPr>
      <w:sz w:val="21"/>
      <w:szCs w:val="21"/>
    </w:rPr>
  </w:style>
  <w:style w:type="character" w:customStyle="1" w:styleId="Char12">
    <w:name w:val="页眉 Char1"/>
    <w:basedOn w:val="a0"/>
    <w:uiPriority w:val="99"/>
    <w:semiHidden/>
    <w:qFormat/>
    <w:rPr>
      <w:rFonts w:ascii="Times New Roman" w:eastAsia="宋体" w:hAnsi="Times New Roman" w:cs="Times New Roman"/>
      <w:kern w:val="0"/>
      <w:sz w:val="18"/>
      <w:szCs w:val="18"/>
    </w:rPr>
  </w:style>
  <w:style w:type="character" w:customStyle="1" w:styleId="Char13">
    <w:name w:val="正文文本 Char1"/>
    <w:basedOn w:val="a0"/>
    <w:uiPriority w:val="99"/>
    <w:qFormat/>
    <w:rPr>
      <w:rFonts w:ascii="Times New Roman" w:eastAsia="宋体" w:hAnsi="Times New Roman" w:cs="Times New Roman"/>
      <w:kern w:val="0"/>
      <w:sz w:val="24"/>
      <w:szCs w:val="24"/>
    </w:rPr>
  </w:style>
  <w:style w:type="character" w:customStyle="1" w:styleId="Char14">
    <w:name w:val="批注框文本 Char1"/>
    <w:basedOn w:val="a0"/>
    <w:uiPriority w:val="99"/>
    <w:qFormat/>
    <w:rPr>
      <w:rFonts w:ascii="Times New Roman" w:eastAsia="宋体" w:hAnsi="Times New Roman" w:cs="Times New Roman"/>
      <w:kern w:val="0"/>
      <w:sz w:val="18"/>
      <w:szCs w:val="18"/>
    </w:rPr>
  </w:style>
  <w:style w:type="character" w:customStyle="1" w:styleId="Char15">
    <w:name w:val="称呼 Char1"/>
    <w:basedOn w:val="a0"/>
    <w:uiPriority w:val="99"/>
    <w:semiHidden/>
    <w:qFormat/>
    <w:rPr>
      <w:rFonts w:ascii="Times New Roman" w:eastAsia="宋体" w:hAnsi="Times New Roman" w:cs="Times New Roman"/>
      <w:kern w:val="0"/>
      <w:sz w:val="24"/>
      <w:szCs w:val="24"/>
    </w:rPr>
  </w:style>
  <w:style w:type="character" w:customStyle="1" w:styleId="Char16">
    <w:name w:val="批注文字 Char1"/>
    <w:basedOn w:val="a0"/>
    <w:uiPriority w:val="99"/>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0"/>
    <w:uiPriority w:val="99"/>
    <w:qFormat/>
    <w:rPr>
      <w:rFonts w:ascii="Times New Roman" w:eastAsia="宋体" w:hAnsi="Times New Roman" w:cs="Times New Roman"/>
      <w:kern w:val="0"/>
      <w:sz w:val="24"/>
      <w:szCs w:val="24"/>
    </w:rPr>
  </w:style>
  <w:style w:type="character" w:customStyle="1" w:styleId="Char18">
    <w:name w:val="页脚 Char1"/>
    <w:basedOn w:val="a0"/>
    <w:uiPriority w:val="99"/>
    <w:qFormat/>
    <w:rPr>
      <w:rFonts w:ascii="Times New Roman" w:eastAsia="宋体" w:hAnsi="Times New Roman" w:cs="Times New Roman"/>
      <w:kern w:val="0"/>
      <w:sz w:val="18"/>
      <w:szCs w:val="18"/>
    </w:rPr>
  </w:style>
  <w:style w:type="character" w:customStyle="1" w:styleId="3Char10">
    <w:name w:val="正文文本 3 Char1"/>
    <w:basedOn w:val="a0"/>
    <w:qFormat/>
    <w:rPr>
      <w:rFonts w:ascii="Times New Roman" w:eastAsia="宋体" w:hAnsi="Times New Roman" w:cs="Times New Roman"/>
      <w:kern w:val="0"/>
      <w:sz w:val="16"/>
      <w:szCs w:val="16"/>
    </w:rPr>
  </w:style>
  <w:style w:type="character" w:customStyle="1" w:styleId="Char19">
    <w:name w:val="批注主题 Char1"/>
    <w:basedOn w:val="Char16"/>
    <w:uiPriority w:val="99"/>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0"/>
    <w:uiPriority w:val="99"/>
    <w:qFormat/>
    <w:rPr>
      <w:rFonts w:ascii="宋体" w:eastAsia="宋体" w:hAnsi="Times New Roman" w:cs="Times New Roman"/>
      <w:kern w:val="0"/>
      <w:sz w:val="18"/>
      <w:szCs w:val="18"/>
    </w:rPr>
  </w:style>
  <w:style w:type="paragraph" w:customStyle="1" w:styleId="aff2">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0"/>
    <w:uiPriority w:val="99"/>
    <w:qFormat/>
    <w:rPr>
      <w:rFonts w:ascii="Times New Roman" w:eastAsia="宋体" w:hAnsi="Times New Roman" w:cs="Times New Roman"/>
      <w:kern w:val="0"/>
      <w:sz w:val="24"/>
      <w:szCs w:val="24"/>
    </w:rPr>
  </w:style>
  <w:style w:type="character" w:customStyle="1" w:styleId="2Char10">
    <w:name w:val="正文文本缩进 2 Char1"/>
    <w:basedOn w:val="a0"/>
    <w:semiHidden/>
    <w:qFormat/>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0"/>
    <w:qFormat/>
    <w:rPr>
      <w:rFonts w:ascii="Times New Roman" w:eastAsia="宋体" w:hAnsi="Times New Roman" w:cs="Times New Roman"/>
      <w:kern w:val="0"/>
      <w:sz w:val="16"/>
      <w:szCs w:val="16"/>
    </w:rPr>
  </w:style>
  <w:style w:type="character" w:customStyle="1" w:styleId="2Char11">
    <w:name w:val="正文文本 2 Char1"/>
    <w:basedOn w:val="a0"/>
    <w:qFormat/>
    <w:rPr>
      <w:rFonts w:ascii="Times New Roman" w:eastAsia="宋体" w:hAnsi="Times New Roman" w:cs="Times New Roman"/>
      <w:kern w:val="0"/>
      <w:sz w:val="24"/>
      <w:szCs w:val="24"/>
    </w:rPr>
  </w:style>
  <w:style w:type="character" w:customStyle="1" w:styleId="Char1d">
    <w:name w:val="标题 Char1"/>
    <w:basedOn w:val="a0"/>
    <w:uiPriority w:val="99"/>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3">
    <w:name w:val="标题样式"/>
    <w:basedOn w:val="a"/>
    <w:qFormat/>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4">
    <w:name w:val="样式"/>
    <w:link w:val="CharChar"/>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qFormat/>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qFormat/>
    <w:pPr>
      <w:widowControl w:val="0"/>
      <w:jc w:val="both"/>
    </w:pPr>
    <w:rPr>
      <w:rFonts w:ascii="Tahoma" w:hAnsi="Tahoma"/>
      <w:kern w:val="2"/>
      <w:szCs w:val="20"/>
    </w:rPr>
  </w:style>
  <w:style w:type="paragraph" w:customStyle="1" w:styleId="ItemList">
    <w:name w:val="Item List"/>
    <w:qForma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4">
    <w:name w:val="样式2"/>
    <w:basedOn w:val="a"/>
    <w:uiPriority w:val="99"/>
    <w:qFormat/>
    <w:pPr>
      <w:widowControl w:val="0"/>
      <w:adjustRightInd w:val="0"/>
      <w:spacing w:line="410" w:lineRule="atLeast"/>
      <w:jc w:val="both"/>
      <w:textAlignment w:val="baseline"/>
    </w:pPr>
    <w:rPr>
      <w:szCs w:val="20"/>
    </w:rPr>
  </w:style>
  <w:style w:type="paragraph" w:customStyle="1" w:styleId="13">
    <w:name w:val="列出段落1"/>
    <w:basedOn w:val="a"/>
    <w:uiPriority w:val="34"/>
    <w:qFormat/>
    <w:pPr>
      <w:ind w:firstLineChars="200" w:firstLine="420"/>
    </w:pPr>
    <w:rPr>
      <w:lang w:val="zh-CN"/>
    </w:rPr>
  </w:style>
  <w:style w:type="paragraph" w:customStyle="1" w:styleId="p4">
    <w:name w:val="p4"/>
    <w:basedOn w:val="a"/>
    <w:qFormat/>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uiPriority w:val="99"/>
    <w:qFormat/>
    <w:pPr>
      <w:widowControl w:val="0"/>
      <w:spacing w:line="240" w:lineRule="atLeast"/>
      <w:ind w:left="420" w:firstLine="420"/>
    </w:pPr>
    <w:rPr>
      <w:sz w:val="21"/>
      <w:szCs w:val="20"/>
    </w:rPr>
  </w:style>
  <w:style w:type="paragraph" w:customStyle="1" w:styleId="aff5">
    <w:name w:val="表格题注"/>
    <w:next w:val="a"/>
    <w:qFormat/>
    <w:pPr>
      <w:keepLines/>
      <w:tabs>
        <w:tab w:val="left" w:pos="1559"/>
      </w:tabs>
      <w:spacing w:beforeLines="100"/>
      <w:ind w:left="1559" w:hanging="1559"/>
      <w:jc w:val="center"/>
    </w:pPr>
    <w:rPr>
      <w:rFonts w:ascii="Arial" w:eastAsia="宋体" w:hAnsi="Arial" w:cs="Times New Roman"/>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uiPriority w:val="99"/>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6">
    <w:name w:val="条目正文"/>
    <w:basedOn w:val="a"/>
    <w:qFormat/>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qFormat/>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qFormat/>
    <w:pPr>
      <w:widowControl w:val="0"/>
      <w:spacing w:line="300" w:lineRule="auto"/>
      <w:ind w:firstLine="510"/>
      <w:jc w:val="both"/>
    </w:pPr>
    <w:rPr>
      <w:kern w:val="2"/>
      <w:szCs w:val="20"/>
    </w:rPr>
  </w:style>
  <w:style w:type="paragraph" w:customStyle="1" w:styleId="26">
    <w:name w:val="正文序号 2"/>
    <w:basedOn w:val="a"/>
    <w:qFormat/>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qFormat/>
    <w:pPr>
      <w:pageBreakBefore/>
      <w:tabs>
        <w:tab w:val="left" w:pos="840"/>
      </w:tabs>
      <w:ind w:left="840" w:hanging="420"/>
    </w:pPr>
    <w:rPr>
      <w:rFonts w:cs="宋体"/>
      <w:szCs w:val="20"/>
    </w:rPr>
  </w:style>
  <w:style w:type="paragraph" w:customStyle="1" w:styleId="CharChar1Char">
    <w:name w:val="文章正文 Char Char1 Char"/>
    <w:basedOn w:val="a"/>
    <w:qFormat/>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qFormat/>
  </w:style>
  <w:style w:type="paragraph" w:customStyle="1" w:styleId="affa">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uiPriority w:val="99"/>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qFormat/>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qFormat/>
    <w:pPr>
      <w:widowControl w:val="0"/>
      <w:tabs>
        <w:tab w:val="left" w:pos="1469"/>
      </w:tabs>
      <w:spacing w:before="60"/>
      <w:ind w:left="431" w:hanging="431"/>
      <w:jc w:val="both"/>
    </w:pPr>
    <w:rPr>
      <w:kern w:val="2"/>
      <w:sz w:val="21"/>
      <w:szCs w:val="20"/>
    </w:rPr>
  </w:style>
  <w:style w:type="paragraph" w:customStyle="1" w:styleId="affd">
    <w:name w:val="插图题注"/>
    <w:next w:val="a"/>
    <w:qFormat/>
    <w:pPr>
      <w:tabs>
        <w:tab w:val="left" w:pos="1418"/>
      </w:tabs>
      <w:spacing w:afterLines="100"/>
      <w:ind w:left="1418" w:hanging="1418"/>
      <w:jc w:val="center"/>
    </w:pPr>
    <w:rPr>
      <w:rFonts w:ascii="Arial" w:eastAsia="宋体" w:hAnsi="Arial" w:cs="Times New Roman"/>
      <w:sz w:val="18"/>
    </w:rPr>
  </w:style>
  <w:style w:type="paragraph" w:customStyle="1" w:styleId="affe">
    <w:name w:val="正文首行缩进两字符"/>
    <w:basedOn w:val="a"/>
    <w:uiPriority w:val="99"/>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5"/>
    <w:uiPriority w:val="99"/>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qFormat/>
    <w:pPr>
      <w:widowControl w:val="0"/>
      <w:tabs>
        <w:tab w:val="left" w:pos="839"/>
      </w:tabs>
      <w:spacing w:before="60"/>
      <w:ind w:left="431" w:hanging="431"/>
      <w:jc w:val="both"/>
    </w:pPr>
    <w:rPr>
      <w:kern w:val="2"/>
      <w:sz w:val="21"/>
      <w:szCs w:val="20"/>
    </w:rPr>
  </w:style>
  <w:style w:type="paragraph" w:customStyle="1" w:styleId="Char21">
    <w:name w:val="Char2"/>
    <w:basedOn w:val="a"/>
    <w:next w:val="a"/>
    <w:uiPriority w:val="99"/>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qFormat/>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qFormat/>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uiPriority w:val="9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uiPriority w:val="99"/>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f1">
    <w:name w:val="正文文本 Char"/>
    <w:uiPriority w:val="99"/>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f2">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uiPriority w:val="99"/>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3">
    <w:name w:val="正文缩进 Char"/>
    <w:uiPriority w:val="99"/>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4">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99"/>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uiPriority w:val="99"/>
    <w:qFormat/>
    <w:rPr>
      <w:rFonts w:ascii="黑体" w:eastAsia="黑体" w:hAnsi="黑体" w:hint="eastAsia"/>
      <w:b/>
      <w:bCs/>
      <w:sz w:val="24"/>
    </w:rPr>
  </w:style>
  <w:style w:type="character" w:customStyle="1" w:styleId="Char8">
    <w:name w:val="副标题 Char"/>
    <w:link w:val="af0"/>
    <w:uiPriority w:val="99"/>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uiPriority w:val="99"/>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0"/>
    <w:uiPriority w:val="11"/>
    <w:qFormat/>
    <w:rPr>
      <w:b/>
      <w:bCs/>
      <w:kern w:val="28"/>
      <w:sz w:val="32"/>
      <w:szCs w:val="32"/>
    </w:rPr>
  </w:style>
  <w:style w:type="paragraph" w:customStyle="1" w:styleId="afff3">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qFormat/>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qFormat/>
    <w:rPr>
      <w:rFonts w:ascii="Calibri" w:eastAsia="宋体" w:hAnsi="Calibri" w:cs="Times New Roman"/>
      <w:sz w:val="16"/>
      <w:szCs w:val="16"/>
    </w:rPr>
  </w:style>
  <w:style w:type="character" w:customStyle="1" w:styleId="19">
    <w:name w:val="批注文字 字符1"/>
    <w:basedOn w:val="a0"/>
    <w:uiPriority w:val="99"/>
    <w:semiHidden/>
    <w:qFormat/>
    <w:rPr>
      <w:rFonts w:ascii="Calibri" w:eastAsia="宋体" w:hAnsi="Calibri" w:cs="Times New Roman"/>
    </w:rPr>
  </w:style>
  <w:style w:type="character" w:customStyle="1" w:styleId="211">
    <w:name w:val="正文文本 2 字符1"/>
    <w:basedOn w:val="a0"/>
    <w:uiPriority w:val="99"/>
    <w:semiHidden/>
    <w:qFormat/>
    <w:rPr>
      <w:rFonts w:ascii="Calibri" w:eastAsia="宋体" w:hAnsi="Calibri" w:cs="Times New Roman"/>
    </w:rPr>
  </w:style>
  <w:style w:type="character" w:customStyle="1" w:styleId="1a">
    <w:name w:val="正文文本缩进 字符1"/>
    <w:basedOn w:val="a0"/>
    <w:uiPriority w:val="99"/>
    <w:semiHidden/>
    <w:qFormat/>
    <w:rPr>
      <w:rFonts w:ascii="Calibri" w:eastAsia="宋体" w:hAnsi="Calibri" w:cs="Times New Roman"/>
    </w:rPr>
  </w:style>
  <w:style w:type="character" w:customStyle="1" w:styleId="1b">
    <w:name w:val="批注框文本 字符1"/>
    <w:basedOn w:val="a0"/>
    <w:uiPriority w:val="99"/>
    <w:semiHidden/>
    <w:qFormat/>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eastAsia="宋体" w:hAnsi="宋体" w:cs="Times New Roman"/>
      <w:kern w:val="2"/>
      <w:sz w:val="24"/>
      <w:szCs w:val="21"/>
    </w:rPr>
  </w:style>
  <w:style w:type="paragraph" w:customStyle="1" w:styleId="112">
    <w:name w:val="修订11"/>
    <w:uiPriority w:val="99"/>
    <w:qFormat/>
    <w:rPr>
      <w:rFonts w:ascii="Times New Roman" w:eastAsia="宋体" w:hAnsi="Times New Roman" w:cs="Times New Roman"/>
      <w:kern w:val="2"/>
      <w:sz w:val="21"/>
      <w:szCs w:val="22"/>
    </w:rPr>
  </w:style>
  <w:style w:type="character" w:customStyle="1" w:styleId="1d">
    <w:name w:val="脚注文本 字符1"/>
    <w:basedOn w:val="a0"/>
    <w:uiPriority w:val="99"/>
    <w:semiHidden/>
    <w:qFormat/>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e">
    <w:name w:val="正文文本 字符1"/>
    <w:basedOn w:val="a0"/>
    <w:uiPriority w:val="99"/>
    <w:semiHidden/>
    <w:qFormat/>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
    <w:name w:val="批注主题 字符1"/>
    <w:basedOn w:val="19"/>
    <w:uiPriority w:val="99"/>
    <w:semiHidden/>
    <w:qFormat/>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0">
    <w:name w:val="日期 字符1"/>
    <w:basedOn w:val="a0"/>
    <w:uiPriority w:val="99"/>
    <w:semiHidden/>
    <w:qFormat/>
    <w:rPr>
      <w:rFonts w:ascii="Calibri" w:eastAsia="宋体" w:hAnsi="Calibri" w:cs="Times New Roman"/>
    </w:rPr>
  </w:style>
  <w:style w:type="character" w:customStyle="1" w:styleId="311">
    <w:name w:val="正文文本 3 字符1"/>
    <w:basedOn w:val="a0"/>
    <w:uiPriority w:val="99"/>
    <w:semiHidden/>
    <w:qFormat/>
    <w:rPr>
      <w:rFonts w:ascii="Calibri" w:eastAsia="宋体" w:hAnsi="Calibri" w:cs="Times New Roman"/>
      <w:sz w:val="16"/>
      <w:szCs w:val="16"/>
    </w:rPr>
  </w:style>
  <w:style w:type="character" w:customStyle="1" w:styleId="1f1">
    <w:name w:val="文档结构图 字符1"/>
    <w:basedOn w:val="a0"/>
    <w:uiPriority w:val="99"/>
    <w:semiHidden/>
    <w:qFormat/>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2">
    <w:name w:val="页脚 字符1"/>
    <w:basedOn w:val="a0"/>
    <w:uiPriority w:val="99"/>
    <w:semiHidden/>
    <w:qFormat/>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3">
    <w:name w:val="纯文本 字符1"/>
    <w:basedOn w:val="a0"/>
    <w:uiPriority w:val="99"/>
    <w:semiHidden/>
    <w:qFormat/>
    <w:rPr>
      <w:rFonts w:asciiTheme="minorEastAsia" w:hAnsi="Courier New" w:cs="Courier New"/>
    </w:rPr>
  </w:style>
  <w:style w:type="paragraph" w:customStyle="1" w:styleId="113">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4">
    <w:name w:val="页眉 字符1"/>
    <w:basedOn w:val="a0"/>
    <w:uiPriority w:val="99"/>
    <w:semiHidden/>
    <w:qFormat/>
    <w:rPr>
      <w:rFonts w:ascii="Calibri" w:eastAsia="宋体" w:hAnsi="Calibri" w:cs="Times New Roman"/>
      <w:sz w:val="18"/>
      <w:szCs w:val="18"/>
    </w:rPr>
  </w:style>
  <w:style w:type="character" w:customStyle="1" w:styleId="1f5">
    <w:name w:val="正文文本首行缩进 字符1"/>
    <w:basedOn w:val="1e"/>
    <w:uiPriority w:val="99"/>
    <w:semiHidden/>
    <w:qFormat/>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6">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uiPriority w:val="99"/>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9">
    <w:name w:val="修订2"/>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uiPriority w:val="99"/>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7">
    <w:name w:val="列表段落1"/>
    <w:basedOn w:val="a"/>
    <w:uiPriority w:val="34"/>
    <w:qFormat/>
    <w:pPr>
      <w:widowControl w:val="0"/>
      <w:tabs>
        <w:tab w:val="left" w:pos="0"/>
      </w:tabs>
      <w:ind w:firstLine="420"/>
      <w:jc w:val="both"/>
    </w:pPr>
    <w:rPr>
      <w:kern w:val="2"/>
      <w:sz w:val="21"/>
      <w:szCs w:val="22"/>
    </w:rPr>
  </w:style>
  <w:style w:type="table" w:customStyle="1" w:styleId="1f8">
    <w:name w:val="网格型1"/>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4">
    <w:name w:val="标题 5 + 首行缩进:"/>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qFormat/>
    <w:pPr>
      <w:widowControl w:val="0"/>
      <w:ind w:firstLineChars="200" w:firstLine="420"/>
      <w:jc w:val="both"/>
    </w:pPr>
    <w:rPr>
      <w:rFonts w:cs="宋体"/>
      <w:kern w:val="2"/>
      <w:sz w:val="21"/>
      <w:szCs w:val="20"/>
    </w:rPr>
  </w:style>
  <w:style w:type="paragraph" w:customStyle="1" w:styleId="GB23120630">
    <w:name w:val="样式 仿宋_GB2312 小四 左侧:  0.63"/>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qFormat/>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pPr>
      <w:widowControl w:val="0"/>
      <w:jc w:val="both"/>
    </w:pPr>
    <w:rPr>
      <w:kern w:val="2"/>
      <w:sz w:val="21"/>
      <w:szCs w:val="21"/>
    </w:rPr>
  </w:style>
  <w:style w:type="character" w:customStyle="1" w:styleId="font31">
    <w:name w:val="font31"/>
    <w:basedOn w:val="a0"/>
    <w:uiPriority w:val="99"/>
    <w:qFormat/>
    <w:rPr>
      <w:rFonts w:ascii="宋体" w:eastAsia="宋体" w:hAnsi="宋体" w:cs="宋体" w:hint="eastAsia"/>
      <w:color w:val="000000"/>
      <w:sz w:val="21"/>
      <w:szCs w:val="21"/>
      <w:u w:val="none"/>
    </w:rPr>
  </w:style>
  <w:style w:type="character" w:customStyle="1" w:styleId="afff8">
    <w:name w:val="无间距字符"/>
    <w:link w:val="afff9"/>
    <w:uiPriority w:val="99"/>
    <w:qFormat/>
    <w:rPr>
      <w:rFonts w:ascii="Calibri" w:hAnsi="Calibri"/>
      <w:sz w:val="22"/>
    </w:rPr>
  </w:style>
  <w:style w:type="paragraph" w:customStyle="1" w:styleId="afff9">
    <w:name w:val="无间距"/>
    <w:link w:val="afff8"/>
    <w:uiPriority w:val="99"/>
    <w:qFormat/>
    <w:rPr>
      <w:rFonts w:ascii="Calibri" w:hAnsi="Calibri"/>
      <w:kern w:val="2"/>
      <w:sz w:val="22"/>
      <w:szCs w:val="22"/>
    </w:rPr>
  </w:style>
  <w:style w:type="character" w:customStyle="1" w:styleId="tdrownotice1">
    <w:name w:val="tdrownotice1"/>
    <w:uiPriority w:val="99"/>
    <w:qFormat/>
    <w:rPr>
      <w:sz w:val="22"/>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pPr>
      <w:widowControl w:val="0"/>
      <w:spacing w:line="400" w:lineRule="exact"/>
      <w:ind w:firstLineChars="200" w:firstLine="200"/>
      <w:jc w:val="both"/>
    </w:pPr>
    <w:rPr>
      <w:kern w:val="2"/>
      <w:szCs w:val="20"/>
    </w:rPr>
  </w:style>
  <w:style w:type="paragraph" w:customStyle="1" w:styleId="bf1">
    <w:name w:val="bf.1"/>
    <w:basedOn w:val="a3"/>
    <w:uiPriority w:val="99"/>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uiPriority w:val="99"/>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pPr>
      <w:widowControl w:val="0"/>
      <w:jc w:val="both"/>
    </w:pPr>
    <w:rPr>
      <w:kern w:val="2"/>
      <w:sz w:val="21"/>
      <w:szCs w:val="20"/>
    </w:rPr>
  </w:style>
  <w:style w:type="paragraph" w:customStyle="1" w:styleId="Blockquote0">
    <w:name w:val="Blockquote"/>
    <w:basedOn w:val="a"/>
    <w:uiPriority w:val="99"/>
    <w:qFormat/>
    <w:pPr>
      <w:widowControl w:val="0"/>
      <w:autoSpaceDE w:val="0"/>
      <w:autoSpaceDN w:val="0"/>
      <w:adjustRightInd w:val="0"/>
      <w:spacing w:before="100" w:after="100"/>
      <w:ind w:left="360"/>
      <w:jc w:val="both"/>
    </w:pPr>
    <w:rPr>
      <w:szCs w:val="20"/>
    </w:rPr>
  </w:style>
  <w:style w:type="character" w:customStyle="1" w:styleId="Charf5">
    <w:name w:val="明显引用 Char"/>
    <w:link w:val="afffb"/>
    <w:uiPriority w:val="99"/>
    <w:qFormat/>
    <w:rPr>
      <w:b/>
      <w:bCs/>
      <w:i/>
      <w:iCs/>
      <w:color w:val="4F81BD"/>
    </w:rPr>
  </w:style>
  <w:style w:type="paragraph" w:styleId="afffb">
    <w:name w:val="Intense Quote"/>
    <w:basedOn w:val="a"/>
    <w:next w:val="a"/>
    <w:link w:val="Charf5"/>
    <w:uiPriority w:val="99"/>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9">
    <w:name w:val="不明显强调1"/>
    <w:qFormat/>
    <w:rPr>
      <w:i/>
      <w:iCs/>
      <w:color w:val="808080"/>
    </w:rPr>
  </w:style>
  <w:style w:type="character" w:customStyle="1" w:styleId="4CharChar">
    <w:name w:val="标题4 Char Char"/>
    <w:link w:val="44"/>
    <w:uiPriority w:val="99"/>
    <w:qFormat/>
    <w:rPr>
      <w:rFonts w:ascii="Arial" w:hAnsi="Arial"/>
      <w:b/>
      <w:bCs/>
      <w:sz w:val="24"/>
      <w:szCs w:val="32"/>
    </w:rPr>
  </w:style>
  <w:style w:type="paragraph" w:customStyle="1" w:styleId="44">
    <w:name w:val="标题4"/>
    <w:basedOn w:val="2"/>
    <w:next w:val="40"/>
    <w:link w:val="4CharChar"/>
    <w:uiPriority w:val="99"/>
    <w:qFormat/>
    <w:pPr>
      <w:numPr>
        <w:ilvl w:val="0"/>
        <w:numId w:val="0"/>
      </w:numPr>
      <w:tabs>
        <w:tab w:val="clear" w:pos="426"/>
        <w:tab w:val="clear" w:pos="567"/>
      </w:tabs>
      <w:spacing w:before="260" w:after="260" w:line="413" w:lineRule="auto"/>
    </w:pPr>
    <w:rPr>
      <w:rFonts w:ascii="Arial" w:eastAsiaTheme="minorEastAsia" w:hAnsi="Arial" w:cstheme="minorBidi"/>
      <w:iCs w:val="0"/>
      <w:sz w:val="24"/>
      <w:szCs w:val="32"/>
    </w:rPr>
  </w:style>
  <w:style w:type="character" w:customStyle="1" w:styleId="5CharChar">
    <w:name w:val="标题5 Char Char"/>
    <w:link w:val="55"/>
    <w:uiPriority w:val="99"/>
    <w:qFormat/>
    <w:rPr>
      <w:rFonts w:ascii="Arial" w:hAnsi="Arial"/>
      <w:b/>
      <w:bCs/>
      <w:sz w:val="24"/>
      <w:szCs w:val="32"/>
    </w:rPr>
  </w:style>
  <w:style w:type="paragraph" w:customStyle="1" w:styleId="55">
    <w:name w:val="标题5"/>
    <w:basedOn w:val="3"/>
    <w:link w:val="5CharChar"/>
    <w:uiPriority w:val="99"/>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a">
    <w:name w:val="明显参考1"/>
    <w:qFormat/>
    <w:rPr>
      <w:b/>
      <w:bCs/>
      <w:smallCaps/>
      <w:color w:val="C0504D"/>
      <w:spacing w:val="5"/>
      <w:u w:val="single"/>
    </w:rPr>
  </w:style>
  <w:style w:type="character" w:customStyle="1" w:styleId="1fb">
    <w:name w:val="书籍标题1"/>
    <w:qFormat/>
    <w:rPr>
      <w:b/>
      <w:bCs/>
      <w:smallCaps/>
      <w:spacing w:val="5"/>
    </w:rPr>
  </w:style>
  <w:style w:type="character" w:customStyle="1" w:styleId="Charf6">
    <w:name w:val="引用 Char"/>
    <w:link w:val="afffc"/>
    <w:uiPriority w:val="99"/>
    <w:qFormat/>
    <w:rPr>
      <w:i/>
      <w:iCs/>
      <w:color w:val="000000"/>
    </w:rPr>
  </w:style>
  <w:style w:type="paragraph" w:styleId="afffc">
    <w:name w:val="Quote"/>
    <w:basedOn w:val="a"/>
    <w:next w:val="a"/>
    <w:link w:val="Charf6"/>
    <w:uiPriority w:val="99"/>
    <w:qFormat/>
    <w:pPr>
      <w:widowControl w:val="0"/>
      <w:jc w:val="both"/>
    </w:pPr>
    <w:rPr>
      <w:rFonts w:asciiTheme="minorHAnsi" w:eastAsiaTheme="minorEastAsia" w:hAnsiTheme="minorHAnsi" w:cstheme="minorBidi"/>
      <w:i/>
      <w:iCs/>
      <w:color w:val="000000"/>
      <w:kern w:val="2"/>
      <w:sz w:val="21"/>
      <w:szCs w:val="22"/>
    </w:rPr>
  </w:style>
  <w:style w:type="character" w:customStyle="1" w:styleId="1fc">
    <w:name w:val="明显强调1"/>
    <w:qFormat/>
    <w:rPr>
      <w:b/>
      <w:bCs/>
      <w:i/>
      <w:iCs/>
      <w:color w:val="4F81BD"/>
    </w:rPr>
  </w:style>
  <w:style w:type="character" w:customStyle="1" w:styleId="textcontents">
    <w:name w:val="textcontents"/>
    <w:uiPriority w:val="99"/>
    <w:qFormat/>
    <w:rPr>
      <w:rFonts w:cs="Times New Roman"/>
    </w:rPr>
  </w:style>
  <w:style w:type="character" w:customStyle="1" w:styleId="1fd">
    <w:name w:val="不明显参考1"/>
    <w:qFormat/>
    <w:rPr>
      <w:smallCaps/>
      <w:color w:val="C0504D"/>
      <w:u w:val="single"/>
    </w:rPr>
  </w:style>
  <w:style w:type="character" w:customStyle="1" w:styleId="CharCharb">
    <w:name w:val="批注文字 Char Char"/>
    <w:uiPriority w:val="99"/>
    <w:qFormat/>
    <w:rPr>
      <w:rFonts w:ascii="宋体" w:eastAsia="宋体" w:hAnsi="Times New Roman" w:cs="Times New Roman"/>
      <w:sz w:val="28"/>
      <w:szCs w:val="20"/>
    </w:rPr>
  </w:style>
  <w:style w:type="character" w:customStyle="1" w:styleId="Char25">
    <w:name w:val="批注框文本 Char2"/>
    <w:uiPriority w:val="99"/>
    <w:semiHidden/>
    <w:qFormat/>
    <w:rPr>
      <w:kern w:val="2"/>
      <w:sz w:val="18"/>
      <w:szCs w:val="18"/>
    </w:rPr>
  </w:style>
  <w:style w:type="character" w:customStyle="1" w:styleId="Char26">
    <w:name w:val="批注主题 Char2"/>
    <w:uiPriority w:val="99"/>
    <w:semiHidden/>
    <w:qFormat/>
    <w:rPr>
      <w:b/>
      <w:bCs/>
      <w:kern w:val="2"/>
      <w:sz w:val="21"/>
      <w:szCs w:val="22"/>
    </w:rPr>
  </w:style>
  <w:style w:type="character" w:customStyle="1" w:styleId="Char27">
    <w:name w:val="文档结构图 Char2"/>
    <w:uiPriority w:val="99"/>
    <w:semiHidden/>
    <w:qFormat/>
    <w:rPr>
      <w:rFonts w:ascii="宋体"/>
      <w:kern w:val="2"/>
      <w:sz w:val="18"/>
      <w:szCs w:val="18"/>
    </w:rPr>
  </w:style>
  <w:style w:type="character" w:customStyle="1" w:styleId="Char28">
    <w:name w:val="日期 Char2"/>
    <w:uiPriority w:val="99"/>
    <w:semiHidden/>
    <w:qFormat/>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e">
    <w:name w:val="明显引用 字符1"/>
    <w:basedOn w:val="a0"/>
    <w:uiPriority w:val="30"/>
    <w:qFormat/>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99"/>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uiPriority w:val="99"/>
    <w:qFormat/>
    <w:pPr>
      <w:widowControl w:val="0"/>
      <w:adjustRightInd w:val="0"/>
      <w:spacing w:line="120" w:lineRule="exact"/>
      <w:jc w:val="both"/>
      <w:textAlignment w:val="baseline"/>
    </w:pPr>
    <w:rPr>
      <w:rFonts w:eastAsia="仿宋_GB2312"/>
      <w:color w:val="FFFFFF"/>
      <w:sz w:val="30"/>
      <w:szCs w:val="20"/>
    </w:rPr>
  </w:style>
  <w:style w:type="character" w:customStyle="1" w:styleId="1ff">
    <w:name w:val="引用 字符1"/>
    <w:basedOn w:val="a0"/>
    <w:uiPriority w:val="29"/>
    <w:qFormat/>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99"/>
    <w:qFormat/>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Pr>
      <w:rFonts w:ascii="Cambria" w:hAnsi="Cambria" w:cs="Cambria"/>
      <w:b/>
      <w:bCs/>
      <w:kern w:val="2"/>
      <w:sz w:val="32"/>
      <w:szCs w:val="32"/>
    </w:rPr>
  </w:style>
  <w:style w:type="paragraph" w:customStyle="1" w:styleId="1ff0">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Pr>
      <w:i/>
      <w:iCs/>
      <w:color w:val="808080"/>
    </w:rPr>
  </w:style>
  <w:style w:type="character" w:customStyle="1" w:styleId="116">
    <w:name w:val="明显参考11"/>
    <w:qFormat/>
    <w:rPr>
      <w:b/>
      <w:bCs/>
      <w:smallCaps/>
      <w:color w:val="C0504D"/>
      <w:spacing w:val="5"/>
      <w:u w:val="single"/>
    </w:rPr>
  </w:style>
  <w:style w:type="character" w:customStyle="1" w:styleId="117">
    <w:name w:val="书籍标题11"/>
    <w:qFormat/>
    <w:rPr>
      <w:b/>
      <w:bCs/>
      <w:smallCaps/>
      <w:spacing w:val="5"/>
    </w:rPr>
  </w:style>
  <w:style w:type="character" w:customStyle="1" w:styleId="118">
    <w:name w:val="明显强调11"/>
    <w:qFormat/>
    <w:rPr>
      <w:b/>
      <w:bCs/>
      <w:i/>
      <w:iCs/>
      <w:color w:val="4F81BD"/>
    </w:rPr>
  </w:style>
  <w:style w:type="character" w:customStyle="1" w:styleId="119">
    <w:name w:val="不明显参考11"/>
    <w:qFormat/>
    <w:rPr>
      <w:smallCaps/>
      <w:color w:val="C0504D"/>
      <w:u w:val="single"/>
    </w:rPr>
  </w:style>
  <w:style w:type="character" w:customStyle="1" w:styleId="CharChar">
    <w:name w:val="样式 Char Char"/>
    <w:link w:val="aff4"/>
    <w:uiPriority w:val="99"/>
    <w:qFormat/>
    <w:locked/>
    <w:rPr>
      <w:rFonts w:ascii="宋体" w:eastAsia="宋体" w:hAnsi="宋体" w:cs="宋体"/>
      <w:kern w:val="0"/>
      <w:sz w:val="24"/>
      <w:szCs w:val="24"/>
    </w:rPr>
  </w:style>
  <w:style w:type="character" w:customStyle="1" w:styleId="1ff1">
    <w:name w:val="称呼 字符1"/>
    <w:basedOn w:val="a0"/>
    <w:uiPriority w:val="99"/>
    <w:semiHidden/>
    <w:qFormat/>
  </w:style>
  <w:style w:type="character" w:customStyle="1" w:styleId="1ff2">
    <w:name w:val="标题 字符1"/>
    <w:basedOn w:val="a0"/>
    <w:uiPriority w:val="10"/>
    <w:qFormat/>
    <w:rPr>
      <w:rFonts w:asciiTheme="majorHAnsi" w:eastAsiaTheme="majorEastAsia" w:hAnsiTheme="majorHAnsi" w:cstheme="majorBidi"/>
      <w:b/>
      <w:bCs/>
      <w:sz w:val="32"/>
      <w:szCs w:val="32"/>
    </w:rPr>
  </w:style>
  <w:style w:type="character" w:customStyle="1" w:styleId="2Char2">
    <w:name w:val="样式 首行缩进:  2 字符 Char"/>
    <w:link w:val="25"/>
    <w:uiPriority w:val="99"/>
    <w:qFormat/>
    <w:rPr>
      <w:rFonts w:ascii="Times New Roman" w:eastAsia="宋体" w:hAnsi="Times New Roman" w:cs="宋体"/>
      <w:szCs w:val="20"/>
    </w:rPr>
  </w:style>
  <w:style w:type="character" w:customStyle="1" w:styleId="SubtitleChar">
    <w:name w:val="Subtitle Char"/>
    <w:basedOn w:val="a0"/>
    <w:uiPriority w:val="99"/>
    <w:qFormat/>
    <w:locked/>
    <w:rPr>
      <w:rFonts w:ascii="Cambria" w:hAnsi="Cambria" w:cs="Cambria"/>
      <w:b/>
      <w:bCs/>
      <w:kern w:val="28"/>
      <w:sz w:val="32"/>
      <w:szCs w:val="3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basedOn w:val="a0"/>
    <w:uiPriority w:val="99"/>
    <w:qFormat/>
    <w:rPr>
      <w:i/>
      <w:iCs/>
      <w:color w:val="808080"/>
    </w:rPr>
  </w:style>
  <w:style w:type="character" w:customStyle="1" w:styleId="IntenseReference1">
    <w:name w:val="Intense Reference1"/>
    <w:basedOn w:val="a0"/>
    <w:uiPriority w:val="99"/>
    <w:qFormat/>
    <w:rPr>
      <w:b/>
      <w:bCs/>
      <w:smallCaps/>
      <w:color w:val="auto"/>
      <w:spacing w:val="5"/>
      <w:u w:val="single"/>
    </w:rPr>
  </w:style>
  <w:style w:type="character" w:customStyle="1" w:styleId="BookTitle1">
    <w:name w:val="Book Title1"/>
    <w:basedOn w:val="a0"/>
    <w:uiPriority w:val="99"/>
    <w:qFormat/>
    <w:rPr>
      <w:b/>
      <w:bCs/>
      <w:smallCaps/>
      <w:spacing w:val="5"/>
    </w:rPr>
  </w:style>
  <w:style w:type="character" w:customStyle="1" w:styleId="QuoteChar">
    <w:name w:val="Quote Char"/>
    <w:uiPriority w:val="99"/>
    <w:qFormat/>
    <w:locked/>
    <w:rPr>
      <w:i/>
      <w:iCs/>
      <w:color w:val="000000"/>
      <w:kern w:val="2"/>
      <w:sz w:val="22"/>
      <w:szCs w:val="22"/>
    </w:rPr>
  </w:style>
  <w:style w:type="character" w:customStyle="1" w:styleId="IntenseEmphasis1">
    <w:name w:val="Intense Emphasis1"/>
    <w:basedOn w:val="a0"/>
    <w:uiPriority w:val="99"/>
    <w:qFormat/>
    <w:rPr>
      <w:b/>
      <w:bCs/>
      <w:i/>
      <w:iCs/>
      <w:color w:val="4F81BD"/>
    </w:rPr>
  </w:style>
  <w:style w:type="character" w:customStyle="1" w:styleId="SubtleReference1">
    <w:name w:val="Subtle Reference1"/>
    <w:basedOn w:val="a0"/>
    <w:uiPriority w:val="99"/>
    <w:qFormat/>
    <w:rPr>
      <w:smallCaps/>
      <w:color w:val="auto"/>
      <w:u w:val="single"/>
    </w:rPr>
  </w:style>
  <w:style w:type="paragraph" w:customStyle="1" w:styleId="Revision1">
    <w:name w:val="Revision1"/>
    <w:uiPriority w:val="99"/>
    <w:qFormat/>
    <w:rPr>
      <w:rFonts w:ascii="Times New Roman" w:eastAsia="宋体" w:hAnsi="Times New Roman" w:cs="Times New Roman"/>
      <w:kern w:val="2"/>
      <w:sz w:val="21"/>
      <w:szCs w:val="21"/>
    </w:rPr>
  </w:style>
  <w:style w:type="paragraph" w:customStyle="1" w:styleId="TOCHeading1">
    <w:name w:val="TOC Heading1"/>
    <w:basedOn w:val="1"/>
    <w:next w:val="a"/>
    <w:uiPriority w:val="99"/>
    <w:qFormat/>
    <w:pPr>
      <w:widowControl w:val="0"/>
      <w:spacing w:line="576" w:lineRule="auto"/>
      <w:jc w:val="both"/>
      <w:outlineLvl w:val="9"/>
    </w:pPr>
    <w:rPr>
      <w:rFonts w:ascii="Calibri" w:hAnsi="Calibri" w:cs="Calibri"/>
      <w:sz w:val="44"/>
      <w:szCs w:val="44"/>
    </w:rPr>
  </w:style>
  <w:style w:type="paragraph" w:customStyle="1" w:styleId="TOC21">
    <w:name w:val="TOC 标题21"/>
    <w:basedOn w:val="1"/>
    <w:next w:val="a"/>
    <w:qFormat/>
    <w:pPr>
      <w:widowControl w:val="0"/>
      <w:spacing w:line="576" w:lineRule="auto"/>
      <w:jc w:val="both"/>
      <w:outlineLvl w:val="9"/>
    </w:pPr>
    <w:rPr>
      <w:rFonts w:ascii="Calibri" w:hAnsi="Calibri"/>
      <w:sz w:val="44"/>
      <w:szCs w:val="44"/>
    </w:rPr>
  </w:style>
  <w:style w:type="paragraph" w:customStyle="1" w:styleId="35">
    <w:name w:val="样式3"/>
    <w:basedOn w:val="1"/>
    <w:uiPriority w:val="99"/>
    <w:qFormat/>
    <w:pPr>
      <w:widowControl w:val="0"/>
      <w:spacing w:line="576" w:lineRule="auto"/>
      <w:jc w:val="both"/>
    </w:pPr>
    <w:rPr>
      <w:rFonts w:ascii="Times New Roman" w:hAnsi="Times New Roman"/>
      <w:sz w:val="44"/>
      <w:szCs w:val="44"/>
    </w:rPr>
  </w:style>
  <w:style w:type="paragraph" w:customStyle="1" w:styleId="Style1">
    <w:name w:val="_Style 1"/>
    <w:basedOn w:val="a"/>
    <w:qFormat/>
    <w:pPr>
      <w:widowControl w:val="0"/>
      <w:ind w:firstLineChars="200" w:firstLine="420"/>
      <w:jc w:val="both"/>
    </w:pPr>
    <w:rPr>
      <w:rFonts w:ascii="Calibri" w:eastAsiaTheme="minorEastAsia" w:hAnsi="Calibr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qFormat="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unhideWhenUsed="1"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uiPriority="0"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0" w:qFormat="1"/>
    <w:lsdException w:name="Date"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unhideWhenUsed="1" w:qFormat="1"/>
    <w:lsdException w:name="Strong" w:qFormat="1"/>
    <w:lsdException w:name="Emphasis"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semiHidden="1" w:unhideWhenUsed="1"/>
    <w:lsdException w:name="HTML Variable" w:unhideWhenUsed="1" w:qFormat="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Char"/>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uiPriority w:val="99"/>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uiPriority w:val="99"/>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uiPriority w:val="99"/>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uiPriority w:val="99"/>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uiPriority w:val="99"/>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widowControl w:val="0"/>
      <w:ind w:left="1080"/>
    </w:pPr>
    <w:rPr>
      <w:kern w:val="2"/>
      <w:sz w:val="18"/>
      <w:szCs w:val="20"/>
    </w:rPr>
  </w:style>
  <w:style w:type="paragraph" w:styleId="a3">
    <w:name w:val="Normal Indent"/>
    <w:basedOn w:val="a"/>
    <w:link w:val="Char2"/>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4">
    <w:name w:val="caption"/>
    <w:basedOn w:val="a"/>
    <w:next w:val="a"/>
    <w:uiPriority w:val="99"/>
    <w:qFormat/>
    <w:pPr>
      <w:widowControl w:val="0"/>
      <w:spacing w:before="152" w:after="160" w:line="360" w:lineRule="auto"/>
      <w:jc w:val="both"/>
    </w:pPr>
    <w:rPr>
      <w:rFonts w:ascii="Arial" w:eastAsia="黑体" w:hAnsi="Arial"/>
      <w:kern w:val="2"/>
      <w:sz w:val="20"/>
      <w:szCs w:val="20"/>
    </w:rPr>
  </w:style>
  <w:style w:type="paragraph" w:styleId="a5">
    <w:name w:val="Document Map"/>
    <w:basedOn w:val="a"/>
    <w:link w:val="Char"/>
    <w:uiPriority w:val="99"/>
    <w:unhideWhenUsed/>
    <w:qFormat/>
    <w:rPr>
      <w:rFonts w:ascii="宋体" w:eastAsiaTheme="minorEastAsia" w:hAnsiTheme="minorHAnsi" w:cstheme="minorBidi"/>
      <w:kern w:val="2"/>
      <w:sz w:val="18"/>
      <w:szCs w:val="18"/>
    </w:rPr>
  </w:style>
  <w:style w:type="paragraph" w:styleId="a6">
    <w:name w:val="annotation text"/>
    <w:basedOn w:val="a"/>
    <w:link w:val="Char3"/>
    <w:uiPriority w:val="99"/>
    <w:qFormat/>
    <w:pPr>
      <w:widowControl w:val="0"/>
    </w:pPr>
    <w:rPr>
      <w:rFonts w:asciiTheme="minorHAnsi" w:eastAsiaTheme="minorEastAsia" w:hAnsiTheme="minorHAnsi" w:cstheme="minorBidi"/>
      <w:kern w:val="2"/>
      <w:sz w:val="18"/>
      <w:szCs w:val="22"/>
    </w:rPr>
  </w:style>
  <w:style w:type="paragraph" w:styleId="a7">
    <w:name w:val="Salutation"/>
    <w:basedOn w:val="a"/>
    <w:next w:val="a"/>
    <w:link w:val="Char0"/>
    <w:qFormat/>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8">
    <w:name w:val="Body Text"/>
    <w:basedOn w:val="a"/>
    <w:link w:val="Char30"/>
    <w:uiPriority w:val="99"/>
    <w:qFormat/>
    <w:pPr>
      <w:spacing w:after="120"/>
    </w:pPr>
    <w:rPr>
      <w:rFonts w:asciiTheme="minorHAnsi" w:eastAsiaTheme="minorEastAsia" w:hAnsiTheme="minorHAnsi" w:cstheme="minorBidi"/>
      <w:kern w:val="2"/>
    </w:rPr>
  </w:style>
  <w:style w:type="paragraph" w:styleId="a9">
    <w:name w:val="Body Text Indent"/>
    <w:basedOn w:val="a"/>
    <w:link w:val="Char1"/>
    <w:uiPriority w:val="99"/>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uiPriority w:val="99"/>
    <w:qFormat/>
    <w:pPr>
      <w:widowControl w:val="0"/>
      <w:ind w:leftChars="600" w:left="600"/>
      <w:jc w:val="both"/>
    </w:pPr>
    <w:rPr>
      <w:kern w:val="2"/>
      <w:sz w:val="21"/>
    </w:rPr>
  </w:style>
  <w:style w:type="paragraph" w:styleId="50">
    <w:name w:val="toc 5"/>
    <w:basedOn w:val="a"/>
    <w:next w:val="a"/>
    <w:uiPriority w:val="39"/>
    <w:qFormat/>
    <w:pPr>
      <w:widowControl w:val="0"/>
      <w:ind w:left="720"/>
    </w:pPr>
    <w:rPr>
      <w:kern w:val="2"/>
      <w:sz w:val="18"/>
      <w:szCs w:val="20"/>
    </w:rPr>
  </w:style>
  <w:style w:type="paragraph" w:styleId="31">
    <w:name w:val="toc 3"/>
    <w:basedOn w:val="a"/>
    <w:next w:val="a"/>
    <w:uiPriority w:val="39"/>
    <w:qFormat/>
    <w:pPr>
      <w:widowControl w:val="0"/>
      <w:ind w:left="360"/>
    </w:pPr>
    <w:rPr>
      <w:i/>
      <w:kern w:val="2"/>
      <w:sz w:val="20"/>
      <w:szCs w:val="20"/>
    </w:rPr>
  </w:style>
  <w:style w:type="paragraph" w:styleId="ab">
    <w:name w:val="Plain Text"/>
    <w:basedOn w:val="a"/>
    <w:link w:val="Char31"/>
    <w:uiPriority w:val="99"/>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39"/>
    <w:qFormat/>
    <w:pPr>
      <w:widowControl w:val="0"/>
      <w:ind w:left="1260"/>
    </w:pPr>
    <w:rPr>
      <w:kern w:val="2"/>
      <w:sz w:val="18"/>
      <w:szCs w:val="20"/>
    </w:rPr>
  </w:style>
  <w:style w:type="paragraph" w:styleId="ac">
    <w:name w:val="Date"/>
    <w:basedOn w:val="a"/>
    <w:next w:val="a"/>
    <w:link w:val="Char4"/>
    <w:uiPriority w:val="99"/>
    <w:qFormat/>
    <w:pPr>
      <w:ind w:leftChars="2500" w:left="100"/>
    </w:pPr>
    <w:rPr>
      <w:rFonts w:asciiTheme="minorHAnsi" w:eastAsiaTheme="minorEastAsia" w:hAnsiTheme="minorHAnsi" w:cstheme="minorBidi"/>
      <w:kern w:val="2"/>
    </w:rPr>
  </w:style>
  <w:style w:type="paragraph" w:styleId="20">
    <w:name w:val="Body Text Indent 2"/>
    <w:basedOn w:val="a"/>
    <w:link w:val="2Char0"/>
    <w:uiPriority w:val="99"/>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uiPriority w:val="99"/>
    <w:qFormat/>
    <w:rPr>
      <w:rFonts w:asciiTheme="minorHAnsi" w:eastAsiaTheme="minorEastAsia" w:hAnsiTheme="minorHAnsi" w:cstheme="minorBidi"/>
      <w:kern w:val="2"/>
      <w:sz w:val="18"/>
      <w:szCs w:val="18"/>
    </w:rPr>
  </w:style>
  <w:style w:type="paragraph" w:styleId="ae">
    <w:name w:val="footer"/>
    <w:basedOn w:val="a"/>
    <w:link w:val="Char6"/>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uiPriority w:val="99"/>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39"/>
    <w:qFormat/>
    <w:pPr>
      <w:widowControl w:val="0"/>
      <w:ind w:left="540"/>
    </w:pPr>
    <w:rPr>
      <w:kern w:val="2"/>
      <w:sz w:val="18"/>
      <w:szCs w:val="20"/>
    </w:rPr>
  </w:style>
  <w:style w:type="paragraph" w:styleId="af0">
    <w:name w:val="Subtitle"/>
    <w:basedOn w:val="a"/>
    <w:next w:val="a"/>
    <w:link w:val="Char8"/>
    <w:uiPriority w:val="99"/>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39"/>
    <w:qFormat/>
    <w:pPr>
      <w:ind w:left="1200"/>
    </w:pPr>
    <w:rPr>
      <w:sz w:val="18"/>
      <w:szCs w:val="18"/>
    </w:rPr>
  </w:style>
  <w:style w:type="paragraph" w:styleId="32">
    <w:name w:val="Body Text Indent 3"/>
    <w:basedOn w:val="a"/>
    <w:link w:val="3Char1"/>
    <w:uiPriority w:val="99"/>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qFormat/>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3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uiPriority w:val="99"/>
    <w:qFormat/>
    <w:pPr>
      <w:spacing w:before="100" w:beforeAutospacing="1" w:after="100" w:afterAutospacing="1"/>
    </w:pPr>
    <w:rPr>
      <w:rFonts w:ascii="宋体" w:hAnsi="宋体"/>
    </w:rPr>
  </w:style>
  <w:style w:type="paragraph" w:styleId="af3">
    <w:name w:val="Title"/>
    <w:basedOn w:val="a"/>
    <w:next w:val="a"/>
    <w:link w:val="Chara"/>
    <w:uiPriority w:val="99"/>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6"/>
    <w:next w:val="a6"/>
    <w:link w:val="Charb"/>
    <w:uiPriority w:val="99"/>
    <w:qFormat/>
    <w:rPr>
      <w:b/>
    </w:rPr>
  </w:style>
  <w:style w:type="paragraph" w:styleId="af5">
    <w:name w:val="Body Text First Indent"/>
    <w:basedOn w:val="a8"/>
    <w:link w:val="Charc"/>
    <w:qFormat/>
    <w:pPr>
      <w:widowControl w:val="0"/>
      <w:ind w:firstLineChars="100" w:firstLine="420"/>
      <w:jc w:val="both"/>
    </w:pPr>
    <w:rPr>
      <w:rFonts w:ascii="宋体" w:hAnsi="宋体"/>
      <w:sz w:val="21"/>
    </w:rPr>
  </w:style>
  <w:style w:type="table" w:styleId="af6">
    <w:name w:val="Table Grid"/>
    <w:basedOn w:val="a1"/>
    <w:uiPriority w:val="99"/>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Elegant"/>
    <w:basedOn w:val="a1"/>
    <w:qFormat/>
    <w:pPr>
      <w:widowControl w:val="0"/>
      <w:jc w:val="both"/>
    </w:pPr>
    <w:rPr>
      <w:rFonts w:ascii="Times New Roman" w:eastAsia="宋体"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uiPriority w:val="99"/>
    <w:qFormat/>
    <w:rPr>
      <w:b/>
    </w:rPr>
  </w:style>
  <w:style w:type="character" w:styleId="af9">
    <w:name w:val="page number"/>
    <w:basedOn w:val="a0"/>
    <w:uiPriority w:val="99"/>
    <w:qFormat/>
  </w:style>
  <w:style w:type="character" w:styleId="afa">
    <w:name w:val="FollowedHyperlink"/>
    <w:unhideWhenUsed/>
    <w:qFormat/>
    <w:rPr>
      <w:color w:val="800080"/>
      <w:u w:val="single"/>
    </w:rPr>
  </w:style>
  <w:style w:type="character" w:styleId="afb">
    <w:name w:val="Emphasis"/>
    <w:uiPriority w:val="99"/>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qFormat/>
    <w:rPr>
      <w:sz w:val="21"/>
    </w:rPr>
  </w:style>
  <w:style w:type="character" w:styleId="HTML2">
    <w:name w:val="HTML Cite"/>
    <w:basedOn w:val="a0"/>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0"/>
    <w:link w:val="1"/>
    <w:uiPriority w:val="99"/>
    <w:qFormat/>
    <w:rPr>
      <w:rFonts w:ascii="宋体" w:eastAsia="宋体" w:hAnsi="宋体" w:cs="Times New Roman"/>
      <w:b/>
      <w:bCs/>
      <w:kern w:val="44"/>
      <w:sz w:val="32"/>
      <w:szCs w:val="32"/>
    </w:rPr>
  </w:style>
  <w:style w:type="character" w:customStyle="1" w:styleId="2Char">
    <w:name w:val="标题 2 Char"/>
    <w:basedOn w:val="a0"/>
    <w:link w:val="2"/>
    <w:uiPriority w:val="99"/>
    <w:qFormat/>
    <w:rPr>
      <w:rFonts w:ascii="宋体" w:eastAsia="宋体" w:hAnsi="宋体" w:cs="Times New Roman"/>
      <w:b/>
      <w:bCs/>
      <w:iCs/>
      <w:kern w:val="0"/>
      <w:sz w:val="28"/>
      <w:szCs w:val="28"/>
    </w:rPr>
  </w:style>
  <w:style w:type="character" w:customStyle="1" w:styleId="3Char">
    <w:name w:val="标题 3 Char"/>
    <w:basedOn w:val="a0"/>
    <w:link w:val="3"/>
    <w:uiPriority w:val="99"/>
    <w:qFormat/>
    <w:rPr>
      <w:rFonts w:ascii="宋体" w:eastAsia="宋体" w:hAnsi="宋体" w:cs="Times New Roman"/>
      <w:b/>
      <w:bCs/>
      <w:color w:val="000000"/>
      <w:sz w:val="28"/>
      <w:szCs w:val="28"/>
    </w:rPr>
  </w:style>
  <w:style w:type="character" w:customStyle="1" w:styleId="4Char">
    <w:name w:val="标题 4 Char"/>
    <w:basedOn w:val="a0"/>
    <w:link w:val="4"/>
    <w:uiPriority w:val="99"/>
    <w:qFormat/>
    <w:rPr>
      <w:rFonts w:ascii="宋体" w:eastAsia="宋体" w:hAnsi="宋体" w:cs="Times New Roman"/>
      <w:b/>
      <w:bCs/>
      <w:kern w:val="0"/>
      <w:sz w:val="28"/>
      <w:szCs w:val="28"/>
    </w:rPr>
  </w:style>
  <w:style w:type="character" w:customStyle="1" w:styleId="5Char">
    <w:name w:val="标题 5 Char"/>
    <w:basedOn w:val="a0"/>
    <w:link w:val="5"/>
    <w:uiPriority w:val="99"/>
    <w:qFormat/>
    <w:rPr>
      <w:rFonts w:ascii="Times New Roman" w:eastAsia="宋体" w:hAnsi="Times New Roman" w:cs="Times New Roman"/>
      <w:b/>
      <w:bCs/>
      <w:kern w:val="0"/>
      <w:sz w:val="28"/>
      <w:szCs w:val="28"/>
    </w:rPr>
  </w:style>
  <w:style w:type="character" w:customStyle="1" w:styleId="6Char">
    <w:name w:val="标题 6 Char"/>
    <w:basedOn w:val="a0"/>
    <w:link w:val="6"/>
    <w:uiPriority w:val="99"/>
    <w:qFormat/>
    <w:rPr>
      <w:rFonts w:ascii="Arial" w:eastAsia="黑体" w:hAnsi="Arial" w:cs="Times New Roman"/>
      <w:b/>
      <w:bCs/>
      <w:sz w:val="24"/>
      <w:szCs w:val="24"/>
    </w:rPr>
  </w:style>
  <w:style w:type="character" w:customStyle="1" w:styleId="7Char">
    <w:name w:val="标题 7 Char"/>
    <w:basedOn w:val="a0"/>
    <w:link w:val="7"/>
    <w:uiPriority w:val="99"/>
    <w:qFormat/>
    <w:rPr>
      <w:rFonts w:ascii="Arial Narrow" w:eastAsia="宋体" w:hAnsi="Arial Narrow" w:cs="Times New Roman"/>
      <w:b/>
      <w:kern w:val="0"/>
      <w:sz w:val="20"/>
      <w:szCs w:val="20"/>
      <w:lang w:eastAsia="en-US"/>
    </w:rPr>
  </w:style>
  <w:style w:type="character" w:customStyle="1" w:styleId="8Char">
    <w:name w:val="标题 8 Char"/>
    <w:basedOn w:val="a0"/>
    <w:link w:val="8"/>
    <w:uiPriority w:val="99"/>
    <w:qFormat/>
    <w:rPr>
      <w:rFonts w:ascii="Arial" w:eastAsia="黑体" w:hAnsi="Arial" w:cs="Times New Roman"/>
      <w:sz w:val="24"/>
      <w:szCs w:val="20"/>
    </w:rPr>
  </w:style>
  <w:style w:type="character" w:customStyle="1" w:styleId="9Char">
    <w:name w:val="标题 9 Char"/>
    <w:basedOn w:val="a0"/>
    <w:link w:val="9"/>
    <w:uiPriority w:val="99"/>
    <w:qFormat/>
    <w:rPr>
      <w:rFonts w:ascii="Arial" w:eastAsia="黑体" w:hAnsi="Arial" w:cs="Times New Roman"/>
      <w:szCs w:val="20"/>
    </w:rPr>
  </w:style>
  <w:style w:type="character" w:customStyle="1" w:styleId="Charb">
    <w:name w:val="批注主题 Char"/>
    <w:link w:val="af4"/>
    <w:uiPriority w:val="99"/>
    <w:qFormat/>
    <w:rPr>
      <w:b/>
      <w:sz w:val="18"/>
    </w:rPr>
  </w:style>
  <w:style w:type="character" w:customStyle="1" w:styleId="11">
    <w:name w:val="访问过的超链接1"/>
    <w:qFormat/>
    <w:rPr>
      <w:color w:val="800080"/>
      <w:u w:val="single"/>
    </w:rPr>
  </w:style>
  <w:style w:type="character" w:customStyle="1" w:styleId="Char3">
    <w:name w:val="批注文字 Char3"/>
    <w:link w:val="a6"/>
    <w:uiPriority w:val="99"/>
    <w:qFormat/>
    <w:rPr>
      <w:sz w:val="18"/>
    </w:rPr>
  </w:style>
  <w:style w:type="character" w:customStyle="1" w:styleId="fontblank12">
    <w:name w:val="fontblank12"/>
    <w:basedOn w:val="a0"/>
    <w:qFormat/>
  </w:style>
  <w:style w:type="character" w:customStyle="1" w:styleId="Chard">
    <w:name w:val="标书（正文） Char"/>
    <w:link w:val="aff"/>
    <w:qFormat/>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qFormat/>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f0"/>
    <w:uiPriority w:val="99"/>
    <w:qFormat/>
    <w:rPr>
      <w:sz w:val="24"/>
      <w:szCs w:val="24"/>
    </w:rPr>
  </w:style>
  <w:style w:type="paragraph" w:styleId="aff0">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Chare"/>
    <w:uiPriority w:val="99"/>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qFormat/>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qFormat/>
  </w:style>
  <w:style w:type="character" w:customStyle="1" w:styleId="Char6">
    <w:name w:val="页脚 Char"/>
    <w:link w:val="ae"/>
    <w:uiPriority w:val="99"/>
    <w:qFormat/>
    <w:rPr>
      <w:sz w:val="18"/>
      <w:szCs w:val="18"/>
    </w:rPr>
  </w:style>
  <w:style w:type="character" w:customStyle="1" w:styleId="keyword">
    <w:name w:val="keyword"/>
    <w:basedOn w:val="a0"/>
    <w:qFormat/>
  </w:style>
  <w:style w:type="character" w:customStyle="1" w:styleId="Char">
    <w:name w:val="文档结构图 Char"/>
    <w:link w:val="a5"/>
    <w:uiPriority w:val="99"/>
    <w:qFormat/>
    <w:rPr>
      <w:rFonts w:ascii="宋体"/>
      <w:sz w:val="18"/>
      <w:szCs w:val="18"/>
    </w:rPr>
  </w:style>
  <w:style w:type="character" w:customStyle="1" w:styleId="Char4">
    <w:name w:val="日期 Char"/>
    <w:link w:val="ac"/>
    <w:uiPriority w:val="99"/>
    <w:qFormat/>
    <w:rPr>
      <w:sz w:val="24"/>
      <w:szCs w:val="24"/>
    </w:rPr>
  </w:style>
  <w:style w:type="character" w:customStyle="1" w:styleId="Charf">
    <w:name w:val="文章正文 Char"/>
    <w:link w:val="aff1"/>
    <w:qFormat/>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uiPriority w:val="99"/>
    <w:qFormat/>
    <w:rPr>
      <w:sz w:val="16"/>
      <w:szCs w:val="16"/>
    </w:rPr>
  </w:style>
  <w:style w:type="character" w:customStyle="1" w:styleId="Char1">
    <w:name w:val="正文文本缩进 Char"/>
    <w:link w:val="a9"/>
    <w:uiPriority w:val="9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3"/>
    <w:uiPriority w:val="99"/>
    <w:qFormat/>
    <w:rPr>
      <w:szCs w:val="24"/>
    </w:rPr>
  </w:style>
  <w:style w:type="character" w:customStyle="1" w:styleId="Char0">
    <w:name w:val="称呼 Char"/>
    <w:link w:val="a7"/>
    <w:qFormat/>
    <w:rPr>
      <w:rFonts w:eastAsia="黑体"/>
      <w:sz w:val="24"/>
    </w:rPr>
  </w:style>
  <w:style w:type="character" w:customStyle="1" w:styleId="Char30">
    <w:name w:val="正文文本 Char3"/>
    <w:link w:val="a8"/>
    <w:uiPriority w:val="99"/>
    <w:qFormat/>
    <w:rPr>
      <w:sz w:val="24"/>
      <w:szCs w:val="24"/>
    </w:rPr>
  </w:style>
  <w:style w:type="character" w:customStyle="1" w:styleId="CharChar40">
    <w:name w:val="Char Char40"/>
    <w:qFormat/>
    <w:rPr>
      <w:kern w:val="2"/>
      <w:sz w:val="24"/>
      <w:szCs w:val="24"/>
    </w:rPr>
  </w:style>
  <w:style w:type="character" w:customStyle="1" w:styleId="Char5">
    <w:name w:val="批注框文本 Char"/>
    <w:link w:val="ad"/>
    <w:uiPriority w:val="99"/>
    <w:qFormat/>
    <w:rPr>
      <w:sz w:val="18"/>
      <w:szCs w:val="1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0"/>
    <w:qFormat/>
  </w:style>
  <w:style w:type="character" w:customStyle="1" w:styleId="Char7">
    <w:name w:val="页眉 Char"/>
    <w:link w:val="af"/>
    <w:uiPriority w:val="99"/>
    <w:qFormat/>
    <w:rPr>
      <w:sz w:val="18"/>
      <w:szCs w:val="18"/>
    </w:rPr>
  </w:style>
  <w:style w:type="character" w:customStyle="1" w:styleId="2Char0">
    <w:name w:val="正文文本缩进 2 Char"/>
    <w:link w:val="20"/>
    <w:uiPriority w:val="99"/>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uiPriority w:val="99"/>
    <w:qFormat/>
    <w:rPr>
      <w:rFonts w:ascii="Cambria" w:hAnsi="Cambria"/>
      <w:b/>
      <w:bCs/>
      <w:sz w:val="32"/>
      <w:szCs w:val="32"/>
    </w:rPr>
  </w:style>
  <w:style w:type="character" w:customStyle="1" w:styleId="Char31">
    <w:name w:val="纯文本 Char3"/>
    <w:link w:val="ab"/>
    <w:uiPriority w:val="99"/>
    <w:qFormat/>
    <w:rPr>
      <w:rFonts w:ascii="宋体" w:hAnsi="Tms Rmn" w:cs="宋体"/>
      <w:szCs w:val="21"/>
    </w:rPr>
  </w:style>
  <w:style w:type="character" w:customStyle="1" w:styleId="H4Char">
    <w:name w:val="H4 Char"/>
    <w:qFormat/>
    <w:rPr>
      <w:rFonts w:ascii="Arial" w:eastAsia="宋体" w:hAnsi="Arial"/>
      <w:b/>
      <w:kern w:val="2"/>
      <w:sz w:val="28"/>
      <w:lang w:val="en-US" w:eastAsia="zh-CN"/>
    </w:rPr>
  </w:style>
  <w:style w:type="character" w:customStyle="1" w:styleId="Char11">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5"/>
    <w:qFormat/>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qFormat/>
    <w:pPr>
      <w:widowControl w:val="0"/>
      <w:jc w:val="both"/>
    </w:pPr>
    <w:rPr>
      <w:kern w:val="2"/>
      <w:sz w:val="21"/>
    </w:rPr>
  </w:style>
  <w:style w:type="character" w:customStyle="1" w:styleId="Char20">
    <w:name w:val="纯文本 Char2"/>
    <w:basedOn w:val="a0"/>
    <w:qFormat/>
    <w:rPr>
      <w:rFonts w:ascii="宋体" w:eastAsia="宋体" w:hAnsi="Courier New" w:cs="Courier New"/>
      <w:kern w:val="0"/>
      <w:szCs w:val="21"/>
    </w:rPr>
  </w:style>
  <w:style w:type="paragraph" w:customStyle="1" w:styleId="WW-">
    <w:name w:val="WW-正文（首行缩进两字）"/>
    <w:basedOn w:val="a"/>
    <w:qFormat/>
    <w:pPr>
      <w:widowControl w:val="0"/>
      <w:autoSpaceDE w:val="0"/>
      <w:autoSpaceDN w:val="0"/>
      <w:adjustRightInd w:val="0"/>
      <w:ind w:firstLine="420"/>
      <w:jc w:val="both"/>
    </w:pPr>
    <w:rPr>
      <w:sz w:val="21"/>
      <w:szCs w:val="21"/>
    </w:rPr>
  </w:style>
  <w:style w:type="character" w:customStyle="1" w:styleId="Char12">
    <w:name w:val="页眉 Char1"/>
    <w:basedOn w:val="a0"/>
    <w:uiPriority w:val="99"/>
    <w:semiHidden/>
    <w:qFormat/>
    <w:rPr>
      <w:rFonts w:ascii="Times New Roman" w:eastAsia="宋体" w:hAnsi="Times New Roman" w:cs="Times New Roman"/>
      <w:kern w:val="0"/>
      <w:sz w:val="18"/>
      <w:szCs w:val="18"/>
    </w:rPr>
  </w:style>
  <w:style w:type="character" w:customStyle="1" w:styleId="Char13">
    <w:name w:val="正文文本 Char1"/>
    <w:basedOn w:val="a0"/>
    <w:uiPriority w:val="99"/>
    <w:qFormat/>
    <w:rPr>
      <w:rFonts w:ascii="Times New Roman" w:eastAsia="宋体" w:hAnsi="Times New Roman" w:cs="Times New Roman"/>
      <w:kern w:val="0"/>
      <w:sz w:val="24"/>
      <w:szCs w:val="24"/>
    </w:rPr>
  </w:style>
  <w:style w:type="character" w:customStyle="1" w:styleId="Char14">
    <w:name w:val="批注框文本 Char1"/>
    <w:basedOn w:val="a0"/>
    <w:uiPriority w:val="99"/>
    <w:qFormat/>
    <w:rPr>
      <w:rFonts w:ascii="Times New Roman" w:eastAsia="宋体" w:hAnsi="Times New Roman" w:cs="Times New Roman"/>
      <w:kern w:val="0"/>
      <w:sz w:val="18"/>
      <w:szCs w:val="18"/>
    </w:rPr>
  </w:style>
  <w:style w:type="character" w:customStyle="1" w:styleId="Char15">
    <w:name w:val="称呼 Char1"/>
    <w:basedOn w:val="a0"/>
    <w:uiPriority w:val="99"/>
    <w:semiHidden/>
    <w:qFormat/>
    <w:rPr>
      <w:rFonts w:ascii="Times New Roman" w:eastAsia="宋体" w:hAnsi="Times New Roman" w:cs="Times New Roman"/>
      <w:kern w:val="0"/>
      <w:sz w:val="24"/>
      <w:szCs w:val="24"/>
    </w:rPr>
  </w:style>
  <w:style w:type="character" w:customStyle="1" w:styleId="Char16">
    <w:name w:val="批注文字 Char1"/>
    <w:basedOn w:val="a0"/>
    <w:uiPriority w:val="99"/>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0"/>
    <w:uiPriority w:val="99"/>
    <w:qFormat/>
    <w:rPr>
      <w:rFonts w:ascii="Times New Roman" w:eastAsia="宋体" w:hAnsi="Times New Roman" w:cs="Times New Roman"/>
      <w:kern w:val="0"/>
      <w:sz w:val="24"/>
      <w:szCs w:val="24"/>
    </w:rPr>
  </w:style>
  <w:style w:type="character" w:customStyle="1" w:styleId="Char18">
    <w:name w:val="页脚 Char1"/>
    <w:basedOn w:val="a0"/>
    <w:uiPriority w:val="99"/>
    <w:qFormat/>
    <w:rPr>
      <w:rFonts w:ascii="Times New Roman" w:eastAsia="宋体" w:hAnsi="Times New Roman" w:cs="Times New Roman"/>
      <w:kern w:val="0"/>
      <w:sz w:val="18"/>
      <w:szCs w:val="18"/>
    </w:rPr>
  </w:style>
  <w:style w:type="character" w:customStyle="1" w:styleId="3Char10">
    <w:name w:val="正文文本 3 Char1"/>
    <w:basedOn w:val="a0"/>
    <w:qFormat/>
    <w:rPr>
      <w:rFonts w:ascii="Times New Roman" w:eastAsia="宋体" w:hAnsi="Times New Roman" w:cs="Times New Roman"/>
      <w:kern w:val="0"/>
      <w:sz w:val="16"/>
      <w:szCs w:val="16"/>
    </w:rPr>
  </w:style>
  <w:style w:type="character" w:customStyle="1" w:styleId="Char19">
    <w:name w:val="批注主题 Char1"/>
    <w:basedOn w:val="Char16"/>
    <w:uiPriority w:val="99"/>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0"/>
    <w:uiPriority w:val="99"/>
    <w:qFormat/>
    <w:rPr>
      <w:rFonts w:ascii="宋体" w:eastAsia="宋体" w:hAnsi="Times New Roman" w:cs="Times New Roman"/>
      <w:kern w:val="0"/>
      <w:sz w:val="18"/>
      <w:szCs w:val="18"/>
    </w:rPr>
  </w:style>
  <w:style w:type="paragraph" w:customStyle="1" w:styleId="aff2">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0"/>
    <w:uiPriority w:val="99"/>
    <w:qFormat/>
    <w:rPr>
      <w:rFonts w:ascii="Times New Roman" w:eastAsia="宋体" w:hAnsi="Times New Roman" w:cs="Times New Roman"/>
      <w:kern w:val="0"/>
      <w:sz w:val="24"/>
      <w:szCs w:val="24"/>
    </w:rPr>
  </w:style>
  <w:style w:type="character" w:customStyle="1" w:styleId="2Char10">
    <w:name w:val="正文文本缩进 2 Char1"/>
    <w:basedOn w:val="a0"/>
    <w:semiHidden/>
    <w:qFormat/>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0"/>
    <w:qFormat/>
    <w:rPr>
      <w:rFonts w:ascii="Times New Roman" w:eastAsia="宋体" w:hAnsi="Times New Roman" w:cs="Times New Roman"/>
      <w:kern w:val="0"/>
      <w:sz w:val="16"/>
      <w:szCs w:val="16"/>
    </w:rPr>
  </w:style>
  <w:style w:type="character" w:customStyle="1" w:styleId="2Char11">
    <w:name w:val="正文文本 2 Char1"/>
    <w:basedOn w:val="a0"/>
    <w:qFormat/>
    <w:rPr>
      <w:rFonts w:ascii="Times New Roman" w:eastAsia="宋体" w:hAnsi="Times New Roman" w:cs="Times New Roman"/>
      <w:kern w:val="0"/>
      <w:sz w:val="24"/>
      <w:szCs w:val="24"/>
    </w:rPr>
  </w:style>
  <w:style w:type="character" w:customStyle="1" w:styleId="Char1d">
    <w:name w:val="标题 Char1"/>
    <w:basedOn w:val="a0"/>
    <w:uiPriority w:val="99"/>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3">
    <w:name w:val="标题样式"/>
    <w:basedOn w:val="a"/>
    <w:qFormat/>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4">
    <w:name w:val="样式"/>
    <w:link w:val="CharChar"/>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qFormat/>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qFormat/>
    <w:pPr>
      <w:widowControl w:val="0"/>
      <w:jc w:val="both"/>
    </w:pPr>
    <w:rPr>
      <w:rFonts w:ascii="Tahoma" w:hAnsi="Tahoma"/>
      <w:kern w:val="2"/>
      <w:szCs w:val="20"/>
    </w:rPr>
  </w:style>
  <w:style w:type="paragraph" w:customStyle="1" w:styleId="ItemList">
    <w:name w:val="Item List"/>
    <w:qForma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4">
    <w:name w:val="样式2"/>
    <w:basedOn w:val="a"/>
    <w:uiPriority w:val="99"/>
    <w:qFormat/>
    <w:pPr>
      <w:widowControl w:val="0"/>
      <w:adjustRightInd w:val="0"/>
      <w:spacing w:line="410" w:lineRule="atLeast"/>
      <w:jc w:val="both"/>
      <w:textAlignment w:val="baseline"/>
    </w:pPr>
    <w:rPr>
      <w:szCs w:val="20"/>
    </w:rPr>
  </w:style>
  <w:style w:type="paragraph" w:customStyle="1" w:styleId="13">
    <w:name w:val="列出段落1"/>
    <w:basedOn w:val="a"/>
    <w:uiPriority w:val="34"/>
    <w:qFormat/>
    <w:pPr>
      <w:ind w:firstLineChars="200" w:firstLine="420"/>
    </w:pPr>
    <w:rPr>
      <w:lang w:val="zh-CN"/>
    </w:rPr>
  </w:style>
  <w:style w:type="paragraph" w:customStyle="1" w:styleId="p4">
    <w:name w:val="p4"/>
    <w:basedOn w:val="a"/>
    <w:qFormat/>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uiPriority w:val="99"/>
    <w:qFormat/>
    <w:pPr>
      <w:widowControl w:val="0"/>
      <w:spacing w:line="240" w:lineRule="atLeast"/>
      <w:ind w:left="420" w:firstLine="420"/>
    </w:pPr>
    <w:rPr>
      <w:sz w:val="21"/>
      <w:szCs w:val="20"/>
    </w:rPr>
  </w:style>
  <w:style w:type="paragraph" w:customStyle="1" w:styleId="aff5">
    <w:name w:val="表格题注"/>
    <w:next w:val="a"/>
    <w:qFormat/>
    <w:pPr>
      <w:keepLines/>
      <w:tabs>
        <w:tab w:val="left" w:pos="1559"/>
      </w:tabs>
      <w:spacing w:beforeLines="100"/>
      <w:ind w:left="1559" w:hanging="1559"/>
      <w:jc w:val="center"/>
    </w:pPr>
    <w:rPr>
      <w:rFonts w:ascii="Arial" w:eastAsia="宋体" w:hAnsi="Arial" w:cs="Times New Roman"/>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uiPriority w:val="99"/>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6">
    <w:name w:val="条目正文"/>
    <w:basedOn w:val="a"/>
    <w:qFormat/>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qFormat/>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qFormat/>
    <w:pPr>
      <w:widowControl w:val="0"/>
      <w:spacing w:line="300" w:lineRule="auto"/>
      <w:ind w:firstLine="510"/>
      <w:jc w:val="both"/>
    </w:pPr>
    <w:rPr>
      <w:kern w:val="2"/>
      <w:szCs w:val="20"/>
    </w:rPr>
  </w:style>
  <w:style w:type="paragraph" w:customStyle="1" w:styleId="26">
    <w:name w:val="正文序号 2"/>
    <w:basedOn w:val="a"/>
    <w:qFormat/>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qFormat/>
    <w:pPr>
      <w:pageBreakBefore/>
      <w:tabs>
        <w:tab w:val="left" w:pos="840"/>
      </w:tabs>
      <w:ind w:left="840" w:hanging="420"/>
    </w:pPr>
    <w:rPr>
      <w:rFonts w:cs="宋体"/>
      <w:szCs w:val="20"/>
    </w:rPr>
  </w:style>
  <w:style w:type="paragraph" w:customStyle="1" w:styleId="CharChar1Char">
    <w:name w:val="文章正文 Char Char1 Char"/>
    <w:basedOn w:val="a"/>
    <w:qFormat/>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qFormat/>
  </w:style>
  <w:style w:type="paragraph" w:customStyle="1" w:styleId="affa">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uiPriority w:val="99"/>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qFormat/>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qFormat/>
    <w:pPr>
      <w:widowControl w:val="0"/>
      <w:tabs>
        <w:tab w:val="left" w:pos="1469"/>
      </w:tabs>
      <w:spacing w:before="60"/>
      <w:ind w:left="431" w:hanging="431"/>
      <w:jc w:val="both"/>
    </w:pPr>
    <w:rPr>
      <w:kern w:val="2"/>
      <w:sz w:val="21"/>
      <w:szCs w:val="20"/>
    </w:rPr>
  </w:style>
  <w:style w:type="paragraph" w:customStyle="1" w:styleId="affd">
    <w:name w:val="插图题注"/>
    <w:next w:val="a"/>
    <w:qFormat/>
    <w:pPr>
      <w:tabs>
        <w:tab w:val="left" w:pos="1418"/>
      </w:tabs>
      <w:spacing w:afterLines="100"/>
      <w:ind w:left="1418" w:hanging="1418"/>
      <w:jc w:val="center"/>
    </w:pPr>
    <w:rPr>
      <w:rFonts w:ascii="Arial" w:eastAsia="宋体" w:hAnsi="Arial" w:cs="Times New Roman"/>
      <w:sz w:val="18"/>
    </w:rPr>
  </w:style>
  <w:style w:type="paragraph" w:customStyle="1" w:styleId="affe">
    <w:name w:val="正文首行缩进两字符"/>
    <w:basedOn w:val="a"/>
    <w:uiPriority w:val="99"/>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5"/>
    <w:uiPriority w:val="99"/>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qFormat/>
    <w:pPr>
      <w:widowControl w:val="0"/>
      <w:tabs>
        <w:tab w:val="left" w:pos="839"/>
      </w:tabs>
      <w:spacing w:before="60"/>
      <w:ind w:left="431" w:hanging="431"/>
      <w:jc w:val="both"/>
    </w:pPr>
    <w:rPr>
      <w:kern w:val="2"/>
      <w:sz w:val="21"/>
      <w:szCs w:val="20"/>
    </w:rPr>
  </w:style>
  <w:style w:type="paragraph" w:customStyle="1" w:styleId="Char21">
    <w:name w:val="Char2"/>
    <w:basedOn w:val="a"/>
    <w:next w:val="a"/>
    <w:uiPriority w:val="99"/>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qFormat/>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qFormat/>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uiPriority w:val="9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uiPriority w:val="99"/>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f1">
    <w:name w:val="正文文本 Char"/>
    <w:uiPriority w:val="99"/>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f2">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uiPriority w:val="99"/>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3">
    <w:name w:val="正文缩进 Char"/>
    <w:uiPriority w:val="99"/>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4">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99"/>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uiPriority w:val="99"/>
    <w:qFormat/>
    <w:rPr>
      <w:rFonts w:ascii="黑体" w:eastAsia="黑体" w:hAnsi="黑体" w:hint="eastAsia"/>
      <w:b/>
      <w:bCs/>
      <w:sz w:val="24"/>
    </w:rPr>
  </w:style>
  <w:style w:type="character" w:customStyle="1" w:styleId="Char8">
    <w:name w:val="副标题 Char"/>
    <w:link w:val="af0"/>
    <w:uiPriority w:val="99"/>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uiPriority w:val="99"/>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0"/>
    <w:uiPriority w:val="11"/>
    <w:qFormat/>
    <w:rPr>
      <w:b/>
      <w:bCs/>
      <w:kern w:val="28"/>
      <w:sz w:val="32"/>
      <w:szCs w:val="32"/>
    </w:rPr>
  </w:style>
  <w:style w:type="paragraph" w:customStyle="1" w:styleId="afff3">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qFormat/>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qFormat/>
    <w:rPr>
      <w:rFonts w:ascii="Calibri" w:eastAsia="宋体" w:hAnsi="Calibri" w:cs="Times New Roman"/>
      <w:sz w:val="16"/>
      <w:szCs w:val="16"/>
    </w:rPr>
  </w:style>
  <w:style w:type="character" w:customStyle="1" w:styleId="19">
    <w:name w:val="批注文字 字符1"/>
    <w:basedOn w:val="a0"/>
    <w:uiPriority w:val="99"/>
    <w:semiHidden/>
    <w:qFormat/>
    <w:rPr>
      <w:rFonts w:ascii="Calibri" w:eastAsia="宋体" w:hAnsi="Calibri" w:cs="Times New Roman"/>
    </w:rPr>
  </w:style>
  <w:style w:type="character" w:customStyle="1" w:styleId="211">
    <w:name w:val="正文文本 2 字符1"/>
    <w:basedOn w:val="a0"/>
    <w:uiPriority w:val="99"/>
    <w:semiHidden/>
    <w:qFormat/>
    <w:rPr>
      <w:rFonts w:ascii="Calibri" w:eastAsia="宋体" w:hAnsi="Calibri" w:cs="Times New Roman"/>
    </w:rPr>
  </w:style>
  <w:style w:type="character" w:customStyle="1" w:styleId="1a">
    <w:name w:val="正文文本缩进 字符1"/>
    <w:basedOn w:val="a0"/>
    <w:uiPriority w:val="99"/>
    <w:semiHidden/>
    <w:qFormat/>
    <w:rPr>
      <w:rFonts w:ascii="Calibri" w:eastAsia="宋体" w:hAnsi="Calibri" w:cs="Times New Roman"/>
    </w:rPr>
  </w:style>
  <w:style w:type="character" w:customStyle="1" w:styleId="1b">
    <w:name w:val="批注框文本 字符1"/>
    <w:basedOn w:val="a0"/>
    <w:uiPriority w:val="99"/>
    <w:semiHidden/>
    <w:qFormat/>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eastAsia="宋体" w:hAnsi="宋体" w:cs="Times New Roman"/>
      <w:kern w:val="2"/>
      <w:sz w:val="24"/>
      <w:szCs w:val="21"/>
    </w:rPr>
  </w:style>
  <w:style w:type="paragraph" w:customStyle="1" w:styleId="112">
    <w:name w:val="修订11"/>
    <w:uiPriority w:val="99"/>
    <w:qFormat/>
    <w:rPr>
      <w:rFonts w:ascii="Times New Roman" w:eastAsia="宋体" w:hAnsi="Times New Roman" w:cs="Times New Roman"/>
      <w:kern w:val="2"/>
      <w:sz w:val="21"/>
      <w:szCs w:val="22"/>
    </w:rPr>
  </w:style>
  <w:style w:type="character" w:customStyle="1" w:styleId="1d">
    <w:name w:val="脚注文本 字符1"/>
    <w:basedOn w:val="a0"/>
    <w:uiPriority w:val="99"/>
    <w:semiHidden/>
    <w:qFormat/>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e">
    <w:name w:val="正文文本 字符1"/>
    <w:basedOn w:val="a0"/>
    <w:uiPriority w:val="99"/>
    <w:semiHidden/>
    <w:qFormat/>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
    <w:name w:val="批注主题 字符1"/>
    <w:basedOn w:val="19"/>
    <w:uiPriority w:val="99"/>
    <w:semiHidden/>
    <w:qFormat/>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0">
    <w:name w:val="日期 字符1"/>
    <w:basedOn w:val="a0"/>
    <w:uiPriority w:val="99"/>
    <w:semiHidden/>
    <w:qFormat/>
    <w:rPr>
      <w:rFonts w:ascii="Calibri" w:eastAsia="宋体" w:hAnsi="Calibri" w:cs="Times New Roman"/>
    </w:rPr>
  </w:style>
  <w:style w:type="character" w:customStyle="1" w:styleId="311">
    <w:name w:val="正文文本 3 字符1"/>
    <w:basedOn w:val="a0"/>
    <w:uiPriority w:val="99"/>
    <w:semiHidden/>
    <w:qFormat/>
    <w:rPr>
      <w:rFonts w:ascii="Calibri" w:eastAsia="宋体" w:hAnsi="Calibri" w:cs="Times New Roman"/>
      <w:sz w:val="16"/>
      <w:szCs w:val="16"/>
    </w:rPr>
  </w:style>
  <w:style w:type="character" w:customStyle="1" w:styleId="1f1">
    <w:name w:val="文档结构图 字符1"/>
    <w:basedOn w:val="a0"/>
    <w:uiPriority w:val="99"/>
    <w:semiHidden/>
    <w:qFormat/>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2">
    <w:name w:val="页脚 字符1"/>
    <w:basedOn w:val="a0"/>
    <w:uiPriority w:val="99"/>
    <w:semiHidden/>
    <w:qFormat/>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3">
    <w:name w:val="纯文本 字符1"/>
    <w:basedOn w:val="a0"/>
    <w:uiPriority w:val="99"/>
    <w:semiHidden/>
    <w:qFormat/>
    <w:rPr>
      <w:rFonts w:asciiTheme="minorEastAsia" w:hAnsi="Courier New" w:cs="Courier New"/>
    </w:rPr>
  </w:style>
  <w:style w:type="paragraph" w:customStyle="1" w:styleId="113">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4">
    <w:name w:val="页眉 字符1"/>
    <w:basedOn w:val="a0"/>
    <w:uiPriority w:val="99"/>
    <w:semiHidden/>
    <w:qFormat/>
    <w:rPr>
      <w:rFonts w:ascii="Calibri" w:eastAsia="宋体" w:hAnsi="Calibri" w:cs="Times New Roman"/>
      <w:sz w:val="18"/>
      <w:szCs w:val="18"/>
    </w:rPr>
  </w:style>
  <w:style w:type="character" w:customStyle="1" w:styleId="1f5">
    <w:name w:val="正文文本首行缩进 字符1"/>
    <w:basedOn w:val="1e"/>
    <w:uiPriority w:val="99"/>
    <w:semiHidden/>
    <w:qFormat/>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6">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uiPriority w:val="99"/>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9">
    <w:name w:val="修订2"/>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uiPriority w:val="99"/>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7">
    <w:name w:val="列表段落1"/>
    <w:basedOn w:val="a"/>
    <w:uiPriority w:val="34"/>
    <w:qFormat/>
    <w:pPr>
      <w:widowControl w:val="0"/>
      <w:tabs>
        <w:tab w:val="left" w:pos="0"/>
      </w:tabs>
      <w:ind w:firstLine="420"/>
      <w:jc w:val="both"/>
    </w:pPr>
    <w:rPr>
      <w:kern w:val="2"/>
      <w:sz w:val="21"/>
      <w:szCs w:val="22"/>
    </w:rPr>
  </w:style>
  <w:style w:type="table" w:customStyle="1" w:styleId="1f8">
    <w:name w:val="网格型1"/>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4">
    <w:name w:val="标题 5 + 首行缩进:"/>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qFormat/>
    <w:pPr>
      <w:widowControl w:val="0"/>
      <w:ind w:firstLineChars="200" w:firstLine="420"/>
      <w:jc w:val="both"/>
    </w:pPr>
    <w:rPr>
      <w:rFonts w:cs="宋体"/>
      <w:kern w:val="2"/>
      <w:sz w:val="21"/>
      <w:szCs w:val="20"/>
    </w:rPr>
  </w:style>
  <w:style w:type="paragraph" w:customStyle="1" w:styleId="GB23120630">
    <w:name w:val="样式 仿宋_GB2312 小四 左侧:  0.63"/>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qFormat/>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pPr>
      <w:widowControl w:val="0"/>
      <w:jc w:val="both"/>
    </w:pPr>
    <w:rPr>
      <w:kern w:val="2"/>
      <w:sz w:val="21"/>
      <w:szCs w:val="21"/>
    </w:rPr>
  </w:style>
  <w:style w:type="character" w:customStyle="1" w:styleId="font31">
    <w:name w:val="font31"/>
    <w:basedOn w:val="a0"/>
    <w:uiPriority w:val="99"/>
    <w:qFormat/>
    <w:rPr>
      <w:rFonts w:ascii="宋体" w:eastAsia="宋体" w:hAnsi="宋体" w:cs="宋体" w:hint="eastAsia"/>
      <w:color w:val="000000"/>
      <w:sz w:val="21"/>
      <w:szCs w:val="21"/>
      <w:u w:val="none"/>
    </w:rPr>
  </w:style>
  <w:style w:type="character" w:customStyle="1" w:styleId="afff8">
    <w:name w:val="无间距字符"/>
    <w:link w:val="afff9"/>
    <w:uiPriority w:val="99"/>
    <w:qFormat/>
    <w:rPr>
      <w:rFonts w:ascii="Calibri" w:hAnsi="Calibri"/>
      <w:sz w:val="22"/>
    </w:rPr>
  </w:style>
  <w:style w:type="paragraph" w:customStyle="1" w:styleId="afff9">
    <w:name w:val="无间距"/>
    <w:link w:val="afff8"/>
    <w:uiPriority w:val="99"/>
    <w:qFormat/>
    <w:rPr>
      <w:rFonts w:ascii="Calibri" w:hAnsi="Calibri"/>
      <w:kern w:val="2"/>
      <w:sz w:val="22"/>
      <w:szCs w:val="22"/>
    </w:rPr>
  </w:style>
  <w:style w:type="character" w:customStyle="1" w:styleId="tdrownotice1">
    <w:name w:val="tdrownotice1"/>
    <w:uiPriority w:val="99"/>
    <w:qFormat/>
    <w:rPr>
      <w:sz w:val="22"/>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pPr>
      <w:widowControl w:val="0"/>
      <w:spacing w:line="400" w:lineRule="exact"/>
      <w:ind w:firstLineChars="200" w:firstLine="200"/>
      <w:jc w:val="both"/>
    </w:pPr>
    <w:rPr>
      <w:kern w:val="2"/>
      <w:szCs w:val="20"/>
    </w:rPr>
  </w:style>
  <w:style w:type="paragraph" w:customStyle="1" w:styleId="bf1">
    <w:name w:val="bf.1"/>
    <w:basedOn w:val="a3"/>
    <w:uiPriority w:val="99"/>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uiPriority w:val="99"/>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pPr>
      <w:widowControl w:val="0"/>
      <w:jc w:val="both"/>
    </w:pPr>
    <w:rPr>
      <w:kern w:val="2"/>
      <w:sz w:val="21"/>
      <w:szCs w:val="20"/>
    </w:rPr>
  </w:style>
  <w:style w:type="paragraph" w:customStyle="1" w:styleId="Blockquote0">
    <w:name w:val="Blockquote"/>
    <w:basedOn w:val="a"/>
    <w:uiPriority w:val="99"/>
    <w:qFormat/>
    <w:pPr>
      <w:widowControl w:val="0"/>
      <w:autoSpaceDE w:val="0"/>
      <w:autoSpaceDN w:val="0"/>
      <w:adjustRightInd w:val="0"/>
      <w:spacing w:before="100" w:after="100"/>
      <w:ind w:left="360"/>
      <w:jc w:val="both"/>
    </w:pPr>
    <w:rPr>
      <w:szCs w:val="20"/>
    </w:rPr>
  </w:style>
  <w:style w:type="character" w:customStyle="1" w:styleId="Charf5">
    <w:name w:val="明显引用 Char"/>
    <w:link w:val="afffb"/>
    <w:uiPriority w:val="99"/>
    <w:qFormat/>
    <w:rPr>
      <w:b/>
      <w:bCs/>
      <w:i/>
      <w:iCs/>
      <w:color w:val="4F81BD"/>
    </w:rPr>
  </w:style>
  <w:style w:type="paragraph" w:styleId="afffb">
    <w:name w:val="Intense Quote"/>
    <w:basedOn w:val="a"/>
    <w:next w:val="a"/>
    <w:link w:val="Charf5"/>
    <w:uiPriority w:val="99"/>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9">
    <w:name w:val="不明显强调1"/>
    <w:qFormat/>
    <w:rPr>
      <w:i/>
      <w:iCs/>
      <w:color w:val="808080"/>
    </w:rPr>
  </w:style>
  <w:style w:type="character" w:customStyle="1" w:styleId="4CharChar">
    <w:name w:val="标题4 Char Char"/>
    <w:link w:val="44"/>
    <w:uiPriority w:val="99"/>
    <w:qFormat/>
    <w:rPr>
      <w:rFonts w:ascii="Arial" w:hAnsi="Arial"/>
      <w:b/>
      <w:bCs/>
      <w:sz w:val="24"/>
      <w:szCs w:val="32"/>
    </w:rPr>
  </w:style>
  <w:style w:type="paragraph" w:customStyle="1" w:styleId="44">
    <w:name w:val="标题4"/>
    <w:basedOn w:val="2"/>
    <w:next w:val="40"/>
    <w:link w:val="4CharChar"/>
    <w:uiPriority w:val="99"/>
    <w:qFormat/>
    <w:pPr>
      <w:numPr>
        <w:ilvl w:val="0"/>
        <w:numId w:val="0"/>
      </w:numPr>
      <w:tabs>
        <w:tab w:val="clear" w:pos="426"/>
        <w:tab w:val="clear" w:pos="567"/>
      </w:tabs>
      <w:spacing w:before="260" w:after="260" w:line="413" w:lineRule="auto"/>
    </w:pPr>
    <w:rPr>
      <w:rFonts w:ascii="Arial" w:eastAsiaTheme="minorEastAsia" w:hAnsi="Arial" w:cstheme="minorBidi"/>
      <w:iCs w:val="0"/>
      <w:sz w:val="24"/>
      <w:szCs w:val="32"/>
    </w:rPr>
  </w:style>
  <w:style w:type="character" w:customStyle="1" w:styleId="5CharChar">
    <w:name w:val="标题5 Char Char"/>
    <w:link w:val="55"/>
    <w:uiPriority w:val="99"/>
    <w:qFormat/>
    <w:rPr>
      <w:rFonts w:ascii="Arial" w:hAnsi="Arial"/>
      <w:b/>
      <w:bCs/>
      <w:sz w:val="24"/>
      <w:szCs w:val="32"/>
    </w:rPr>
  </w:style>
  <w:style w:type="paragraph" w:customStyle="1" w:styleId="55">
    <w:name w:val="标题5"/>
    <w:basedOn w:val="3"/>
    <w:link w:val="5CharChar"/>
    <w:uiPriority w:val="99"/>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a">
    <w:name w:val="明显参考1"/>
    <w:qFormat/>
    <w:rPr>
      <w:b/>
      <w:bCs/>
      <w:smallCaps/>
      <w:color w:val="C0504D"/>
      <w:spacing w:val="5"/>
      <w:u w:val="single"/>
    </w:rPr>
  </w:style>
  <w:style w:type="character" w:customStyle="1" w:styleId="1fb">
    <w:name w:val="书籍标题1"/>
    <w:qFormat/>
    <w:rPr>
      <w:b/>
      <w:bCs/>
      <w:smallCaps/>
      <w:spacing w:val="5"/>
    </w:rPr>
  </w:style>
  <w:style w:type="character" w:customStyle="1" w:styleId="Charf6">
    <w:name w:val="引用 Char"/>
    <w:link w:val="afffc"/>
    <w:uiPriority w:val="99"/>
    <w:qFormat/>
    <w:rPr>
      <w:i/>
      <w:iCs/>
      <w:color w:val="000000"/>
    </w:rPr>
  </w:style>
  <w:style w:type="paragraph" w:styleId="afffc">
    <w:name w:val="Quote"/>
    <w:basedOn w:val="a"/>
    <w:next w:val="a"/>
    <w:link w:val="Charf6"/>
    <w:uiPriority w:val="99"/>
    <w:qFormat/>
    <w:pPr>
      <w:widowControl w:val="0"/>
      <w:jc w:val="both"/>
    </w:pPr>
    <w:rPr>
      <w:rFonts w:asciiTheme="minorHAnsi" w:eastAsiaTheme="minorEastAsia" w:hAnsiTheme="minorHAnsi" w:cstheme="minorBidi"/>
      <w:i/>
      <w:iCs/>
      <w:color w:val="000000"/>
      <w:kern w:val="2"/>
      <w:sz w:val="21"/>
      <w:szCs w:val="22"/>
    </w:rPr>
  </w:style>
  <w:style w:type="character" w:customStyle="1" w:styleId="1fc">
    <w:name w:val="明显强调1"/>
    <w:qFormat/>
    <w:rPr>
      <w:b/>
      <w:bCs/>
      <w:i/>
      <w:iCs/>
      <w:color w:val="4F81BD"/>
    </w:rPr>
  </w:style>
  <w:style w:type="character" w:customStyle="1" w:styleId="textcontents">
    <w:name w:val="textcontents"/>
    <w:uiPriority w:val="99"/>
    <w:qFormat/>
    <w:rPr>
      <w:rFonts w:cs="Times New Roman"/>
    </w:rPr>
  </w:style>
  <w:style w:type="character" w:customStyle="1" w:styleId="1fd">
    <w:name w:val="不明显参考1"/>
    <w:qFormat/>
    <w:rPr>
      <w:smallCaps/>
      <w:color w:val="C0504D"/>
      <w:u w:val="single"/>
    </w:rPr>
  </w:style>
  <w:style w:type="character" w:customStyle="1" w:styleId="CharCharb">
    <w:name w:val="批注文字 Char Char"/>
    <w:uiPriority w:val="99"/>
    <w:qFormat/>
    <w:rPr>
      <w:rFonts w:ascii="宋体" w:eastAsia="宋体" w:hAnsi="Times New Roman" w:cs="Times New Roman"/>
      <w:sz w:val="28"/>
      <w:szCs w:val="20"/>
    </w:rPr>
  </w:style>
  <w:style w:type="character" w:customStyle="1" w:styleId="Char25">
    <w:name w:val="批注框文本 Char2"/>
    <w:uiPriority w:val="99"/>
    <w:semiHidden/>
    <w:qFormat/>
    <w:rPr>
      <w:kern w:val="2"/>
      <w:sz w:val="18"/>
      <w:szCs w:val="18"/>
    </w:rPr>
  </w:style>
  <w:style w:type="character" w:customStyle="1" w:styleId="Char26">
    <w:name w:val="批注主题 Char2"/>
    <w:uiPriority w:val="99"/>
    <w:semiHidden/>
    <w:qFormat/>
    <w:rPr>
      <w:b/>
      <w:bCs/>
      <w:kern w:val="2"/>
      <w:sz w:val="21"/>
      <w:szCs w:val="22"/>
    </w:rPr>
  </w:style>
  <w:style w:type="character" w:customStyle="1" w:styleId="Char27">
    <w:name w:val="文档结构图 Char2"/>
    <w:uiPriority w:val="99"/>
    <w:semiHidden/>
    <w:qFormat/>
    <w:rPr>
      <w:rFonts w:ascii="宋体"/>
      <w:kern w:val="2"/>
      <w:sz w:val="18"/>
      <w:szCs w:val="18"/>
    </w:rPr>
  </w:style>
  <w:style w:type="character" w:customStyle="1" w:styleId="Char28">
    <w:name w:val="日期 Char2"/>
    <w:uiPriority w:val="99"/>
    <w:semiHidden/>
    <w:qFormat/>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e">
    <w:name w:val="明显引用 字符1"/>
    <w:basedOn w:val="a0"/>
    <w:uiPriority w:val="30"/>
    <w:qFormat/>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99"/>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uiPriority w:val="99"/>
    <w:qFormat/>
    <w:pPr>
      <w:widowControl w:val="0"/>
      <w:adjustRightInd w:val="0"/>
      <w:spacing w:line="120" w:lineRule="exact"/>
      <w:jc w:val="both"/>
      <w:textAlignment w:val="baseline"/>
    </w:pPr>
    <w:rPr>
      <w:rFonts w:eastAsia="仿宋_GB2312"/>
      <w:color w:val="FFFFFF"/>
      <w:sz w:val="30"/>
      <w:szCs w:val="20"/>
    </w:rPr>
  </w:style>
  <w:style w:type="character" w:customStyle="1" w:styleId="1ff">
    <w:name w:val="引用 字符1"/>
    <w:basedOn w:val="a0"/>
    <w:uiPriority w:val="29"/>
    <w:qFormat/>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99"/>
    <w:qFormat/>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Pr>
      <w:rFonts w:ascii="Cambria" w:hAnsi="Cambria" w:cs="Cambria"/>
      <w:b/>
      <w:bCs/>
      <w:kern w:val="2"/>
      <w:sz w:val="32"/>
      <w:szCs w:val="32"/>
    </w:rPr>
  </w:style>
  <w:style w:type="paragraph" w:customStyle="1" w:styleId="1ff0">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Pr>
      <w:i/>
      <w:iCs/>
      <w:color w:val="808080"/>
    </w:rPr>
  </w:style>
  <w:style w:type="character" w:customStyle="1" w:styleId="116">
    <w:name w:val="明显参考11"/>
    <w:qFormat/>
    <w:rPr>
      <w:b/>
      <w:bCs/>
      <w:smallCaps/>
      <w:color w:val="C0504D"/>
      <w:spacing w:val="5"/>
      <w:u w:val="single"/>
    </w:rPr>
  </w:style>
  <w:style w:type="character" w:customStyle="1" w:styleId="117">
    <w:name w:val="书籍标题11"/>
    <w:qFormat/>
    <w:rPr>
      <w:b/>
      <w:bCs/>
      <w:smallCaps/>
      <w:spacing w:val="5"/>
    </w:rPr>
  </w:style>
  <w:style w:type="character" w:customStyle="1" w:styleId="118">
    <w:name w:val="明显强调11"/>
    <w:qFormat/>
    <w:rPr>
      <w:b/>
      <w:bCs/>
      <w:i/>
      <w:iCs/>
      <w:color w:val="4F81BD"/>
    </w:rPr>
  </w:style>
  <w:style w:type="character" w:customStyle="1" w:styleId="119">
    <w:name w:val="不明显参考11"/>
    <w:qFormat/>
    <w:rPr>
      <w:smallCaps/>
      <w:color w:val="C0504D"/>
      <w:u w:val="single"/>
    </w:rPr>
  </w:style>
  <w:style w:type="character" w:customStyle="1" w:styleId="CharChar">
    <w:name w:val="样式 Char Char"/>
    <w:link w:val="aff4"/>
    <w:uiPriority w:val="99"/>
    <w:qFormat/>
    <w:locked/>
    <w:rPr>
      <w:rFonts w:ascii="宋体" w:eastAsia="宋体" w:hAnsi="宋体" w:cs="宋体"/>
      <w:kern w:val="0"/>
      <w:sz w:val="24"/>
      <w:szCs w:val="24"/>
    </w:rPr>
  </w:style>
  <w:style w:type="character" w:customStyle="1" w:styleId="1ff1">
    <w:name w:val="称呼 字符1"/>
    <w:basedOn w:val="a0"/>
    <w:uiPriority w:val="99"/>
    <w:semiHidden/>
    <w:qFormat/>
  </w:style>
  <w:style w:type="character" w:customStyle="1" w:styleId="1ff2">
    <w:name w:val="标题 字符1"/>
    <w:basedOn w:val="a0"/>
    <w:uiPriority w:val="10"/>
    <w:qFormat/>
    <w:rPr>
      <w:rFonts w:asciiTheme="majorHAnsi" w:eastAsiaTheme="majorEastAsia" w:hAnsiTheme="majorHAnsi" w:cstheme="majorBidi"/>
      <w:b/>
      <w:bCs/>
      <w:sz w:val="32"/>
      <w:szCs w:val="32"/>
    </w:rPr>
  </w:style>
  <w:style w:type="character" w:customStyle="1" w:styleId="2Char2">
    <w:name w:val="样式 首行缩进:  2 字符 Char"/>
    <w:link w:val="25"/>
    <w:uiPriority w:val="99"/>
    <w:qFormat/>
    <w:rPr>
      <w:rFonts w:ascii="Times New Roman" w:eastAsia="宋体" w:hAnsi="Times New Roman" w:cs="宋体"/>
      <w:szCs w:val="20"/>
    </w:rPr>
  </w:style>
  <w:style w:type="character" w:customStyle="1" w:styleId="SubtitleChar">
    <w:name w:val="Subtitle Char"/>
    <w:basedOn w:val="a0"/>
    <w:uiPriority w:val="99"/>
    <w:qFormat/>
    <w:locked/>
    <w:rPr>
      <w:rFonts w:ascii="Cambria" w:hAnsi="Cambria" w:cs="Cambria"/>
      <w:b/>
      <w:bCs/>
      <w:kern w:val="28"/>
      <w:sz w:val="32"/>
      <w:szCs w:val="3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basedOn w:val="a0"/>
    <w:uiPriority w:val="99"/>
    <w:qFormat/>
    <w:rPr>
      <w:i/>
      <w:iCs/>
      <w:color w:val="808080"/>
    </w:rPr>
  </w:style>
  <w:style w:type="character" w:customStyle="1" w:styleId="IntenseReference1">
    <w:name w:val="Intense Reference1"/>
    <w:basedOn w:val="a0"/>
    <w:uiPriority w:val="99"/>
    <w:qFormat/>
    <w:rPr>
      <w:b/>
      <w:bCs/>
      <w:smallCaps/>
      <w:color w:val="auto"/>
      <w:spacing w:val="5"/>
      <w:u w:val="single"/>
    </w:rPr>
  </w:style>
  <w:style w:type="character" w:customStyle="1" w:styleId="BookTitle1">
    <w:name w:val="Book Title1"/>
    <w:basedOn w:val="a0"/>
    <w:uiPriority w:val="99"/>
    <w:qFormat/>
    <w:rPr>
      <w:b/>
      <w:bCs/>
      <w:smallCaps/>
      <w:spacing w:val="5"/>
    </w:rPr>
  </w:style>
  <w:style w:type="character" w:customStyle="1" w:styleId="QuoteChar">
    <w:name w:val="Quote Char"/>
    <w:uiPriority w:val="99"/>
    <w:qFormat/>
    <w:locked/>
    <w:rPr>
      <w:i/>
      <w:iCs/>
      <w:color w:val="000000"/>
      <w:kern w:val="2"/>
      <w:sz w:val="22"/>
      <w:szCs w:val="22"/>
    </w:rPr>
  </w:style>
  <w:style w:type="character" w:customStyle="1" w:styleId="IntenseEmphasis1">
    <w:name w:val="Intense Emphasis1"/>
    <w:basedOn w:val="a0"/>
    <w:uiPriority w:val="99"/>
    <w:qFormat/>
    <w:rPr>
      <w:b/>
      <w:bCs/>
      <w:i/>
      <w:iCs/>
      <w:color w:val="4F81BD"/>
    </w:rPr>
  </w:style>
  <w:style w:type="character" w:customStyle="1" w:styleId="SubtleReference1">
    <w:name w:val="Subtle Reference1"/>
    <w:basedOn w:val="a0"/>
    <w:uiPriority w:val="99"/>
    <w:qFormat/>
    <w:rPr>
      <w:smallCaps/>
      <w:color w:val="auto"/>
      <w:u w:val="single"/>
    </w:rPr>
  </w:style>
  <w:style w:type="paragraph" w:customStyle="1" w:styleId="Revision1">
    <w:name w:val="Revision1"/>
    <w:uiPriority w:val="99"/>
    <w:qFormat/>
    <w:rPr>
      <w:rFonts w:ascii="Times New Roman" w:eastAsia="宋体" w:hAnsi="Times New Roman" w:cs="Times New Roman"/>
      <w:kern w:val="2"/>
      <w:sz w:val="21"/>
      <w:szCs w:val="21"/>
    </w:rPr>
  </w:style>
  <w:style w:type="paragraph" w:customStyle="1" w:styleId="TOCHeading1">
    <w:name w:val="TOC Heading1"/>
    <w:basedOn w:val="1"/>
    <w:next w:val="a"/>
    <w:uiPriority w:val="99"/>
    <w:qFormat/>
    <w:pPr>
      <w:widowControl w:val="0"/>
      <w:spacing w:line="576" w:lineRule="auto"/>
      <w:jc w:val="both"/>
      <w:outlineLvl w:val="9"/>
    </w:pPr>
    <w:rPr>
      <w:rFonts w:ascii="Calibri" w:hAnsi="Calibri" w:cs="Calibri"/>
      <w:sz w:val="44"/>
      <w:szCs w:val="44"/>
    </w:rPr>
  </w:style>
  <w:style w:type="paragraph" w:customStyle="1" w:styleId="TOC21">
    <w:name w:val="TOC 标题21"/>
    <w:basedOn w:val="1"/>
    <w:next w:val="a"/>
    <w:qFormat/>
    <w:pPr>
      <w:widowControl w:val="0"/>
      <w:spacing w:line="576" w:lineRule="auto"/>
      <w:jc w:val="both"/>
      <w:outlineLvl w:val="9"/>
    </w:pPr>
    <w:rPr>
      <w:rFonts w:ascii="Calibri" w:hAnsi="Calibri"/>
      <w:sz w:val="44"/>
      <w:szCs w:val="44"/>
    </w:rPr>
  </w:style>
  <w:style w:type="paragraph" w:customStyle="1" w:styleId="35">
    <w:name w:val="样式3"/>
    <w:basedOn w:val="1"/>
    <w:uiPriority w:val="99"/>
    <w:qFormat/>
    <w:pPr>
      <w:widowControl w:val="0"/>
      <w:spacing w:line="576" w:lineRule="auto"/>
      <w:jc w:val="both"/>
    </w:pPr>
    <w:rPr>
      <w:rFonts w:ascii="Times New Roman" w:hAnsi="Times New Roman"/>
      <w:sz w:val="44"/>
      <w:szCs w:val="44"/>
    </w:rPr>
  </w:style>
  <w:style w:type="paragraph" w:customStyle="1" w:styleId="Style1">
    <w:name w:val="_Style 1"/>
    <w:basedOn w:val="a"/>
    <w:qFormat/>
    <w:pPr>
      <w:widowControl w:val="0"/>
      <w:ind w:firstLineChars="200" w:firstLine="420"/>
      <w:jc w:val="both"/>
    </w:pPr>
    <w:rPr>
      <w:rFonts w:ascii="Calibri" w:eastAsiaTheme="minorEastAsia"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footer" Target="footer6.xml"/><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oter" Target="footer9.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footer" Target="footer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caigou2003.com/cgr/"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7A6408-0612-443E-B40D-767D5673F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146</Pages>
  <Words>11050</Words>
  <Characters>62991</Characters>
  <Application>Microsoft Office Word</Application>
  <DocSecurity>0</DocSecurity>
  <Lines>524</Lines>
  <Paragraphs>147</Paragraphs>
  <ScaleCrop>false</ScaleCrop>
  <Company>Lenovo</Company>
  <LinksUpToDate>false</LinksUpToDate>
  <CharactersWithSpaces>73894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陈秋月</cp:lastModifiedBy>
  <cp:revision>9</cp:revision>
  <cp:lastPrinted>2021-09-07T08:02:00Z</cp:lastPrinted>
  <dcterms:created xsi:type="dcterms:W3CDTF">2021-09-07T03:07:00Z</dcterms:created>
  <dcterms:modified xsi:type="dcterms:W3CDTF">2021-09-07T08:04:00Z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ies>
</file>