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B87FD" w14:textId="77777777" w:rsidR="004C3093" w:rsidRPr="004F298B" w:rsidRDefault="004C3093" w:rsidP="004C3093">
      <w:pPr>
        <w:spacing w:line="360" w:lineRule="auto"/>
        <w:rPr>
          <w:rFonts w:ascii="华文中宋" w:eastAsia="华文中宋" w:hAnsi="华文中宋"/>
          <w:sz w:val="28"/>
          <w:szCs w:val="18"/>
        </w:rPr>
      </w:pPr>
    </w:p>
    <w:p w14:paraId="6E1CB559" w14:textId="77777777" w:rsidR="004C3093" w:rsidRPr="004F298B" w:rsidRDefault="004C3093" w:rsidP="004C3093">
      <w:pPr>
        <w:spacing w:line="360" w:lineRule="auto"/>
        <w:jc w:val="center"/>
        <w:rPr>
          <w:rFonts w:ascii="华文中宋" w:eastAsia="华文中宋" w:hAnsi="华文中宋"/>
          <w:spacing w:val="42"/>
          <w:sz w:val="130"/>
          <w:szCs w:val="130"/>
        </w:rPr>
      </w:pPr>
      <w:r w:rsidRPr="004F298B">
        <w:rPr>
          <w:rFonts w:ascii="华文中宋" w:eastAsia="华文中宋" w:hAnsi="华文中宋" w:hint="eastAsia"/>
          <w:spacing w:val="42"/>
          <w:sz w:val="130"/>
          <w:szCs w:val="130"/>
        </w:rPr>
        <w:t>招 标 文 件</w:t>
      </w:r>
    </w:p>
    <w:p w14:paraId="5E65F943" w14:textId="77777777" w:rsidR="004C3093" w:rsidRPr="004F298B" w:rsidRDefault="004C3093" w:rsidP="000F0BF5">
      <w:pPr>
        <w:tabs>
          <w:tab w:val="left" w:pos="2552"/>
        </w:tabs>
        <w:spacing w:line="360" w:lineRule="auto"/>
        <w:ind w:leftChars="269" w:left="1734" w:hangingChars="487" w:hanging="1169"/>
        <w:rPr>
          <w:rFonts w:ascii="华文中宋" w:eastAsia="华文中宋" w:hAnsi="华文中宋"/>
          <w:sz w:val="24"/>
        </w:rPr>
      </w:pPr>
    </w:p>
    <w:p w14:paraId="091868C5" w14:textId="77777777" w:rsidR="00AD025E" w:rsidRPr="004F298B" w:rsidRDefault="00AD025E" w:rsidP="000F0BF5">
      <w:pPr>
        <w:tabs>
          <w:tab w:val="left" w:pos="2552"/>
        </w:tabs>
        <w:spacing w:line="360" w:lineRule="auto"/>
        <w:ind w:leftChars="269" w:left="1734" w:hangingChars="487" w:hanging="1169"/>
        <w:rPr>
          <w:rFonts w:ascii="华文中宋" w:eastAsia="华文中宋" w:hAnsi="华文中宋"/>
          <w:sz w:val="24"/>
        </w:rPr>
      </w:pPr>
    </w:p>
    <w:p w14:paraId="7C51913F" w14:textId="77777777" w:rsidR="00AD025E" w:rsidRPr="004F298B" w:rsidRDefault="00AD025E" w:rsidP="001D5EAD">
      <w:pPr>
        <w:tabs>
          <w:tab w:val="left" w:pos="2552"/>
        </w:tabs>
        <w:spacing w:line="360" w:lineRule="auto"/>
        <w:rPr>
          <w:rFonts w:ascii="华文中宋" w:eastAsia="华文中宋" w:hAnsi="华文中宋"/>
          <w:sz w:val="24"/>
        </w:rPr>
      </w:pPr>
    </w:p>
    <w:p w14:paraId="603E13AC" w14:textId="77777777" w:rsidR="00AD025E" w:rsidRPr="004F298B" w:rsidRDefault="00AD025E" w:rsidP="000F0BF5">
      <w:pPr>
        <w:tabs>
          <w:tab w:val="left" w:pos="2552"/>
        </w:tabs>
        <w:spacing w:line="360" w:lineRule="auto"/>
        <w:ind w:leftChars="269" w:left="1734" w:hangingChars="487" w:hanging="1169"/>
        <w:rPr>
          <w:rFonts w:ascii="华文中宋" w:eastAsia="华文中宋" w:hAnsi="华文中宋"/>
          <w:sz w:val="24"/>
        </w:rPr>
      </w:pPr>
    </w:p>
    <w:p w14:paraId="48859C01" w14:textId="77777777" w:rsidR="004C3093" w:rsidRPr="004F298B" w:rsidRDefault="004C3093" w:rsidP="000F0BF5">
      <w:pPr>
        <w:tabs>
          <w:tab w:val="left" w:pos="2552"/>
        </w:tabs>
        <w:spacing w:line="360" w:lineRule="auto"/>
        <w:ind w:leftChars="269" w:left="1734" w:hangingChars="487" w:hanging="1169"/>
        <w:rPr>
          <w:rFonts w:ascii="华文中宋" w:eastAsia="华文中宋" w:hAnsi="华文中宋"/>
          <w:sz w:val="24"/>
        </w:rPr>
      </w:pPr>
    </w:p>
    <w:p w14:paraId="48BEA921" w14:textId="71323DA4" w:rsidR="004C3093" w:rsidRPr="004F298B" w:rsidRDefault="004C3093" w:rsidP="000F0BF5">
      <w:pPr>
        <w:tabs>
          <w:tab w:val="left" w:pos="2552"/>
        </w:tabs>
        <w:spacing w:line="360" w:lineRule="auto"/>
        <w:ind w:leftChars="269" w:left="2123" w:hangingChars="487" w:hanging="1558"/>
        <w:rPr>
          <w:rFonts w:ascii="华文中宋" w:eastAsia="华文中宋" w:hAnsi="华文中宋"/>
          <w:sz w:val="32"/>
          <w:szCs w:val="32"/>
        </w:rPr>
      </w:pPr>
      <w:r w:rsidRPr="004F298B">
        <w:rPr>
          <w:rFonts w:ascii="华文中宋" w:eastAsia="华文中宋" w:hAnsi="华文中宋" w:hint="eastAsia"/>
          <w:sz w:val="32"/>
          <w:szCs w:val="32"/>
        </w:rPr>
        <w:t>项目名称：</w:t>
      </w:r>
      <w:r w:rsidR="001D5EAD" w:rsidRPr="004F298B">
        <w:rPr>
          <w:rFonts w:ascii="华文中宋" w:eastAsia="华文中宋" w:hAnsi="华文中宋" w:hint="eastAsia"/>
          <w:sz w:val="32"/>
          <w:szCs w:val="32"/>
        </w:rPr>
        <w:t>成都市公共资源交易服务中心电子档案系统建设采购项目</w:t>
      </w:r>
    </w:p>
    <w:p w14:paraId="556B3DDD" w14:textId="37975F8C" w:rsidR="004C3093" w:rsidRPr="004F298B" w:rsidRDefault="004C3093" w:rsidP="000F0BF5">
      <w:pPr>
        <w:spacing w:line="360" w:lineRule="auto"/>
        <w:ind w:firstLineChars="177" w:firstLine="566"/>
        <w:rPr>
          <w:rFonts w:ascii="华文中宋" w:eastAsia="华文中宋" w:hAnsi="华文中宋"/>
          <w:sz w:val="32"/>
          <w:szCs w:val="32"/>
        </w:rPr>
      </w:pPr>
      <w:r w:rsidRPr="004F298B">
        <w:rPr>
          <w:rFonts w:ascii="华文中宋" w:eastAsia="华文中宋" w:hAnsi="华文中宋" w:hint="eastAsia"/>
          <w:sz w:val="32"/>
          <w:szCs w:val="32"/>
        </w:rPr>
        <w:t>项目编号：</w:t>
      </w:r>
      <w:r w:rsidR="001D5EAD" w:rsidRPr="004F298B">
        <w:rPr>
          <w:rFonts w:ascii="华文中宋" w:eastAsia="华文中宋" w:hAnsi="华文中宋" w:hint="eastAsia"/>
          <w:sz w:val="32"/>
          <w:szCs w:val="32"/>
        </w:rPr>
        <w:t>成都市政采（2021）A0113号</w:t>
      </w:r>
    </w:p>
    <w:p w14:paraId="0E313030" w14:textId="77777777" w:rsidR="004C3093" w:rsidRPr="004F298B" w:rsidRDefault="004C3093" w:rsidP="004C3093">
      <w:pPr>
        <w:spacing w:line="360" w:lineRule="auto"/>
        <w:rPr>
          <w:rFonts w:ascii="华文中宋" w:eastAsia="华文中宋" w:hAnsi="华文中宋"/>
          <w:kern w:val="24"/>
          <w:sz w:val="32"/>
          <w:szCs w:val="32"/>
        </w:rPr>
      </w:pPr>
    </w:p>
    <w:p w14:paraId="1012604E" w14:textId="77777777" w:rsidR="004C3093" w:rsidRPr="004F298B" w:rsidRDefault="004C3093" w:rsidP="004C3093">
      <w:pPr>
        <w:pStyle w:val="ac"/>
        <w:rPr>
          <w:rFonts w:ascii="华文中宋" w:eastAsia="华文中宋" w:hAnsi="华文中宋"/>
          <w:kern w:val="24"/>
          <w:sz w:val="32"/>
          <w:szCs w:val="32"/>
        </w:rPr>
      </w:pPr>
    </w:p>
    <w:p w14:paraId="2C055306" w14:textId="77777777" w:rsidR="00AD025E" w:rsidRPr="004F298B" w:rsidRDefault="00AD025E" w:rsidP="004C3093">
      <w:pPr>
        <w:pStyle w:val="ac"/>
        <w:rPr>
          <w:rFonts w:ascii="华文中宋" w:eastAsia="华文中宋" w:hAnsi="华文中宋"/>
          <w:kern w:val="24"/>
          <w:sz w:val="32"/>
          <w:szCs w:val="32"/>
        </w:rPr>
      </w:pPr>
    </w:p>
    <w:p w14:paraId="634ED9FB" w14:textId="77777777" w:rsidR="00AD025E" w:rsidRPr="004F298B" w:rsidRDefault="00AD025E" w:rsidP="004C3093">
      <w:pPr>
        <w:pStyle w:val="ac"/>
        <w:rPr>
          <w:rFonts w:ascii="华文中宋" w:eastAsia="华文中宋" w:hAnsi="华文中宋"/>
          <w:kern w:val="24"/>
          <w:sz w:val="32"/>
          <w:szCs w:val="32"/>
        </w:rPr>
      </w:pPr>
    </w:p>
    <w:p w14:paraId="630D52FD" w14:textId="77777777" w:rsidR="004C3093" w:rsidRPr="004F298B" w:rsidRDefault="004C3093" w:rsidP="004C3093">
      <w:pPr>
        <w:pStyle w:val="ac"/>
        <w:rPr>
          <w:rFonts w:ascii="华文中宋" w:eastAsia="华文中宋" w:hAnsi="华文中宋"/>
          <w:kern w:val="24"/>
          <w:sz w:val="32"/>
          <w:szCs w:val="32"/>
        </w:rPr>
      </w:pPr>
    </w:p>
    <w:p w14:paraId="5274236A" w14:textId="1449F513" w:rsidR="004C3093" w:rsidRPr="004F298B" w:rsidRDefault="004C3093" w:rsidP="004C3093">
      <w:pPr>
        <w:spacing w:line="360" w:lineRule="auto"/>
        <w:jc w:val="center"/>
        <w:rPr>
          <w:rFonts w:ascii="华文中宋" w:eastAsia="华文中宋" w:hAnsi="华文中宋"/>
          <w:sz w:val="32"/>
          <w:szCs w:val="32"/>
        </w:rPr>
      </w:pPr>
      <w:r w:rsidRPr="004F298B">
        <w:rPr>
          <w:rFonts w:ascii="华文中宋" w:eastAsia="华文中宋" w:hAnsi="华文中宋" w:hint="eastAsia"/>
          <w:sz w:val="32"/>
          <w:szCs w:val="32"/>
        </w:rPr>
        <w:t>成都市公共资源交易服务中心编制</w:t>
      </w:r>
    </w:p>
    <w:p w14:paraId="4C7F8A93" w14:textId="7F6A35A6" w:rsidR="004C3093" w:rsidRPr="004F298B" w:rsidRDefault="004C3093" w:rsidP="004C3093">
      <w:pPr>
        <w:spacing w:line="360" w:lineRule="auto"/>
        <w:jc w:val="center"/>
        <w:rPr>
          <w:rFonts w:ascii="华文中宋" w:eastAsia="华文中宋" w:hAnsi="华文中宋"/>
          <w:sz w:val="32"/>
          <w:szCs w:val="32"/>
        </w:rPr>
      </w:pPr>
      <w:r w:rsidRPr="004F298B">
        <w:rPr>
          <w:rFonts w:ascii="华文中宋" w:eastAsia="华文中宋" w:hAnsi="华文中宋" w:hint="eastAsia"/>
          <w:sz w:val="32"/>
          <w:szCs w:val="32"/>
        </w:rPr>
        <w:t>二〇二</w:t>
      </w:r>
      <w:r w:rsidR="004A4620" w:rsidRPr="004F298B">
        <w:rPr>
          <w:rFonts w:ascii="华文中宋" w:eastAsia="华文中宋" w:hAnsi="华文中宋" w:hint="eastAsia"/>
          <w:sz w:val="32"/>
          <w:szCs w:val="32"/>
        </w:rPr>
        <w:t>一</w:t>
      </w:r>
      <w:r w:rsidRPr="004F298B">
        <w:rPr>
          <w:rFonts w:ascii="华文中宋" w:eastAsia="华文中宋" w:hAnsi="华文中宋" w:hint="eastAsia"/>
          <w:sz w:val="32"/>
          <w:szCs w:val="32"/>
        </w:rPr>
        <w:t>年</w:t>
      </w:r>
      <w:r w:rsidR="004A4620" w:rsidRPr="004F298B">
        <w:rPr>
          <w:rFonts w:ascii="华文中宋" w:eastAsia="华文中宋" w:hAnsi="华文中宋" w:hint="eastAsia"/>
          <w:sz w:val="32"/>
          <w:szCs w:val="32"/>
        </w:rPr>
        <w:t>七</w:t>
      </w:r>
      <w:r w:rsidRPr="004F298B">
        <w:rPr>
          <w:rFonts w:ascii="华文中宋" w:eastAsia="华文中宋" w:hAnsi="华文中宋" w:hint="eastAsia"/>
          <w:sz w:val="32"/>
          <w:szCs w:val="32"/>
        </w:rPr>
        <w:t>月</w:t>
      </w:r>
    </w:p>
    <w:p w14:paraId="53F406E9" w14:textId="77777777" w:rsidR="004C3093" w:rsidRPr="004F298B" w:rsidRDefault="004C3093" w:rsidP="004C3093">
      <w:pPr>
        <w:spacing w:line="360" w:lineRule="auto"/>
        <w:jc w:val="center"/>
        <w:rPr>
          <w:rFonts w:ascii="宋体" w:hAnsi="宋体"/>
          <w:b/>
          <w:sz w:val="32"/>
        </w:rPr>
      </w:pPr>
      <w:r w:rsidRPr="004F298B">
        <w:rPr>
          <w:rFonts w:ascii="宋体" w:hAnsi="宋体" w:hint="eastAsia"/>
          <w:kern w:val="0"/>
        </w:rPr>
        <w:br w:type="page"/>
      </w:r>
      <w:bookmarkStart w:id="0" w:name="_Toc101328520"/>
      <w:bookmarkStart w:id="1" w:name="_Toc101234248"/>
      <w:bookmarkStart w:id="2" w:name="_Toc101247312"/>
      <w:bookmarkStart w:id="3" w:name="_Toc148505181"/>
      <w:r w:rsidRPr="004F298B">
        <w:rPr>
          <w:rFonts w:ascii="宋体" w:hAnsi="宋体" w:hint="eastAsia"/>
          <w:b/>
          <w:sz w:val="28"/>
          <w:szCs w:val="32"/>
        </w:rPr>
        <w:lastRenderedPageBreak/>
        <w:t>目 录</w:t>
      </w:r>
    </w:p>
    <w:sdt>
      <w:sdtPr>
        <w:rPr>
          <w:rFonts w:ascii="宋体" w:eastAsia="华文中宋" w:hAnsi="宋体"/>
          <w:smallCaps/>
          <w:sz w:val="20"/>
          <w:szCs w:val="20"/>
        </w:rPr>
        <w:id w:val="147456339"/>
        <w:docPartObj>
          <w:docPartGallery w:val="Table of Contents"/>
          <w:docPartUnique/>
        </w:docPartObj>
      </w:sdtPr>
      <w:sdtEndPr/>
      <w:sdtContent>
        <w:p w14:paraId="53BA0CDC" w14:textId="77777777" w:rsidR="004C3093" w:rsidRPr="004F298B" w:rsidRDefault="004C3093" w:rsidP="004C3093"/>
        <w:p w14:paraId="33100F3F" w14:textId="77777777" w:rsidR="004F298B" w:rsidRDefault="004C3093">
          <w:pPr>
            <w:pStyle w:val="10"/>
            <w:rPr>
              <w:rFonts w:asciiTheme="minorHAnsi" w:eastAsiaTheme="minorEastAsia" w:hAnsiTheme="minorHAnsi" w:cstheme="minorBidi"/>
              <w:bCs w:val="0"/>
              <w:caps w:val="0"/>
              <w:noProof/>
              <w:sz w:val="21"/>
              <w:szCs w:val="22"/>
            </w:rPr>
          </w:pPr>
          <w:r w:rsidRPr="004F298B">
            <w:rPr>
              <w:rFonts w:hint="eastAsia"/>
            </w:rPr>
            <w:fldChar w:fldCharType="begin"/>
          </w:r>
          <w:r w:rsidRPr="004F298B">
            <w:rPr>
              <w:rFonts w:hint="eastAsia"/>
            </w:rPr>
            <w:instrText xml:space="preserve">TOC \o "1-2" \h \u </w:instrText>
          </w:r>
          <w:r w:rsidRPr="004F298B">
            <w:rPr>
              <w:rFonts w:hint="eastAsia"/>
            </w:rPr>
            <w:fldChar w:fldCharType="separate"/>
          </w:r>
          <w:hyperlink w:anchor="_Toc77686384"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1</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投标邀请</w:t>
            </w:r>
            <w:r w:rsidR="004F298B">
              <w:rPr>
                <w:noProof/>
              </w:rPr>
              <w:tab/>
            </w:r>
            <w:r w:rsidR="004F298B">
              <w:rPr>
                <w:noProof/>
              </w:rPr>
              <w:fldChar w:fldCharType="begin"/>
            </w:r>
            <w:r w:rsidR="004F298B">
              <w:rPr>
                <w:noProof/>
              </w:rPr>
              <w:instrText xml:space="preserve"> PAGEREF _Toc77686384 \h </w:instrText>
            </w:r>
            <w:r w:rsidR="004F298B">
              <w:rPr>
                <w:noProof/>
              </w:rPr>
            </w:r>
            <w:r w:rsidR="004F298B">
              <w:rPr>
                <w:noProof/>
              </w:rPr>
              <w:fldChar w:fldCharType="separate"/>
            </w:r>
            <w:r w:rsidR="00FD0473">
              <w:rPr>
                <w:noProof/>
              </w:rPr>
              <w:t>3</w:t>
            </w:r>
            <w:r w:rsidR="004F298B">
              <w:rPr>
                <w:noProof/>
              </w:rPr>
              <w:fldChar w:fldCharType="end"/>
            </w:r>
          </w:hyperlink>
        </w:p>
        <w:p w14:paraId="0A25B2A4" w14:textId="77777777" w:rsidR="004F298B" w:rsidRDefault="00F65D94">
          <w:pPr>
            <w:pStyle w:val="10"/>
            <w:rPr>
              <w:rFonts w:asciiTheme="minorHAnsi" w:eastAsiaTheme="minorEastAsia" w:hAnsiTheme="minorHAnsi" w:cstheme="minorBidi"/>
              <w:bCs w:val="0"/>
              <w:caps w:val="0"/>
              <w:noProof/>
              <w:sz w:val="21"/>
              <w:szCs w:val="22"/>
            </w:rPr>
          </w:pPr>
          <w:hyperlink w:anchor="_Toc77686385"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2</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投标人须知</w:t>
            </w:r>
            <w:r w:rsidR="004F298B">
              <w:rPr>
                <w:noProof/>
              </w:rPr>
              <w:tab/>
            </w:r>
            <w:r w:rsidR="004F298B">
              <w:rPr>
                <w:noProof/>
              </w:rPr>
              <w:fldChar w:fldCharType="begin"/>
            </w:r>
            <w:r w:rsidR="004F298B">
              <w:rPr>
                <w:noProof/>
              </w:rPr>
              <w:instrText xml:space="preserve"> PAGEREF _Toc77686385 \h </w:instrText>
            </w:r>
            <w:r w:rsidR="004F298B">
              <w:rPr>
                <w:noProof/>
              </w:rPr>
            </w:r>
            <w:r w:rsidR="004F298B">
              <w:rPr>
                <w:noProof/>
              </w:rPr>
              <w:fldChar w:fldCharType="separate"/>
            </w:r>
            <w:r w:rsidR="00FD0473">
              <w:rPr>
                <w:noProof/>
              </w:rPr>
              <w:t>8</w:t>
            </w:r>
            <w:r w:rsidR="004F298B">
              <w:rPr>
                <w:noProof/>
              </w:rPr>
              <w:fldChar w:fldCharType="end"/>
            </w:r>
          </w:hyperlink>
        </w:p>
        <w:p w14:paraId="6342ED61" w14:textId="77777777" w:rsidR="004F298B" w:rsidRDefault="00F65D94">
          <w:pPr>
            <w:pStyle w:val="20"/>
            <w:rPr>
              <w:rFonts w:asciiTheme="minorHAnsi" w:eastAsiaTheme="minorEastAsia" w:hAnsiTheme="minorHAnsi" w:cstheme="minorBidi"/>
              <w:smallCaps w:val="0"/>
              <w:noProof/>
              <w:sz w:val="21"/>
              <w:szCs w:val="22"/>
            </w:rPr>
          </w:pPr>
          <w:hyperlink w:anchor="_Toc77686386" w:history="1">
            <w:r w:rsidR="004F298B" w:rsidRPr="00105F00">
              <w:rPr>
                <w:rStyle w:val="a3"/>
                <w:rFonts w:ascii="Times New Roman" w:hAnsi="Times New Roman"/>
                <w:noProof/>
              </w:rPr>
              <w:t>2.1</w:t>
            </w:r>
            <w:r w:rsidR="004F298B" w:rsidRPr="00105F00">
              <w:rPr>
                <w:rStyle w:val="a3"/>
                <w:rFonts w:hint="eastAsia"/>
                <w:noProof/>
              </w:rPr>
              <w:t xml:space="preserve"> 投标人须知前附表</w:t>
            </w:r>
            <w:r w:rsidR="004F298B">
              <w:rPr>
                <w:noProof/>
              </w:rPr>
              <w:tab/>
            </w:r>
            <w:r w:rsidR="004F298B">
              <w:rPr>
                <w:noProof/>
              </w:rPr>
              <w:fldChar w:fldCharType="begin"/>
            </w:r>
            <w:r w:rsidR="004F298B">
              <w:rPr>
                <w:noProof/>
              </w:rPr>
              <w:instrText xml:space="preserve"> PAGEREF _Toc77686386 \h </w:instrText>
            </w:r>
            <w:r w:rsidR="004F298B">
              <w:rPr>
                <w:noProof/>
              </w:rPr>
            </w:r>
            <w:r w:rsidR="004F298B">
              <w:rPr>
                <w:noProof/>
              </w:rPr>
              <w:fldChar w:fldCharType="separate"/>
            </w:r>
            <w:r w:rsidR="00FD0473">
              <w:rPr>
                <w:noProof/>
              </w:rPr>
              <w:t>8</w:t>
            </w:r>
            <w:r w:rsidR="004F298B">
              <w:rPr>
                <w:noProof/>
              </w:rPr>
              <w:fldChar w:fldCharType="end"/>
            </w:r>
          </w:hyperlink>
        </w:p>
        <w:p w14:paraId="19999E19" w14:textId="77777777" w:rsidR="004F298B" w:rsidRDefault="00F65D94">
          <w:pPr>
            <w:pStyle w:val="20"/>
            <w:rPr>
              <w:rFonts w:asciiTheme="minorHAnsi" w:eastAsiaTheme="minorEastAsia" w:hAnsiTheme="minorHAnsi" w:cstheme="minorBidi"/>
              <w:smallCaps w:val="0"/>
              <w:noProof/>
              <w:sz w:val="21"/>
              <w:szCs w:val="22"/>
            </w:rPr>
          </w:pPr>
          <w:hyperlink w:anchor="_Toc77686387" w:history="1">
            <w:r w:rsidR="004F298B" w:rsidRPr="00105F00">
              <w:rPr>
                <w:rStyle w:val="a3"/>
                <w:rFonts w:ascii="Times New Roman" w:hAnsi="Times New Roman"/>
                <w:noProof/>
              </w:rPr>
              <w:t>2.2</w:t>
            </w:r>
            <w:r w:rsidR="004F298B" w:rsidRPr="00105F00">
              <w:rPr>
                <w:rStyle w:val="a3"/>
                <w:rFonts w:hint="eastAsia"/>
                <w:noProof/>
              </w:rPr>
              <w:t xml:space="preserve"> 总则</w:t>
            </w:r>
            <w:r w:rsidR="004F298B">
              <w:rPr>
                <w:noProof/>
              </w:rPr>
              <w:tab/>
            </w:r>
            <w:r w:rsidR="004F298B">
              <w:rPr>
                <w:noProof/>
              </w:rPr>
              <w:fldChar w:fldCharType="begin"/>
            </w:r>
            <w:r w:rsidR="004F298B">
              <w:rPr>
                <w:noProof/>
              </w:rPr>
              <w:instrText xml:space="preserve"> PAGEREF _Toc77686387 \h </w:instrText>
            </w:r>
            <w:r w:rsidR="004F298B">
              <w:rPr>
                <w:noProof/>
              </w:rPr>
            </w:r>
            <w:r w:rsidR="004F298B">
              <w:rPr>
                <w:noProof/>
              </w:rPr>
              <w:fldChar w:fldCharType="separate"/>
            </w:r>
            <w:r w:rsidR="00FD0473">
              <w:rPr>
                <w:noProof/>
              </w:rPr>
              <w:t>10</w:t>
            </w:r>
            <w:r w:rsidR="004F298B">
              <w:rPr>
                <w:noProof/>
              </w:rPr>
              <w:fldChar w:fldCharType="end"/>
            </w:r>
          </w:hyperlink>
        </w:p>
        <w:p w14:paraId="3552E239" w14:textId="77777777" w:rsidR="004F298B" w:rsidRDefault="00F65D94">
          <w:pPr>
            <w:pStyle w:val="20"/>
            <w:rPr>
              <w:rFonts w:asciiTheme="minorHAnsi" w:eastAsiaTheme="minorEastAsia" w:hAnsiTheme="minorHAnsi" w:cstheme="minorBidi"/>
              <w:smallCaps w:val="0"/>
              <w:noProof/>
              <w:sz w:val="21"/>
              <w:szCs w:val="22"/>
            </w:rPr>
          </w:pPr>
          <w:hyperlink w:anchor="_Toc77686388" w:history="1">
            <w:r w:rsidR="004F298B" w:rsidRPr="00105F00">
              <w:rPr>
                <w:rStyle w:val="a3"/>
                <w:rFonts w:ascii="Times New Roman" w:hAnsi="Times New Roman"/>
                <w:noProof/>
              </w:rPr>
              <w:t>2.3</w:t>
            </w:r>
            <w:r w:rsidR="004F298B" w:rsidRPr="00105F00">
              <w:rPr>
                <w:rStyle w:val="a3"/>
                <w:rFonts w:hint="eastAsia"/>
                <w:noProof/>
              </w:rPr>
              <w:t xml:space="preserve"> 招标文件</w:t>
            </w:r>
            <w:r w:rsidR="004F298B">
              <w:rPr>
                <w:noProof/>
              </w:rPr>
              <w:tab/>
            </w:r>
            <w:r w:rsidR="004F298B">
              <w:rPr>
                <w:noProof/>
              </w:rPr>
              <w:fldChar w:fldCharType="begin"/>
            </w:r>
            <w:r w:rsidR="004F298B">
              <w:rPr>
                <w:noProof/>
              </w:rPr>
              <w:instrText xml:space="preserve"> PAGEREF _Toc77686388 \h </w:instrText>
            </w:r>
            <w:r w:rsidR="004F298B">
              <w:rPr>
                <w:noProof/>
              </w:rPr>
            </w:r>
            <w:r w:rsidR="004F298B">
              <w:rPr>
                <w:noProof/>
              </w:rPr>
              <w:fldChar w:fldCharType="separate"/>
            </w:r>
            <w:r w:rsidR="00FD0473">
              <w:rPr>
                <w:noProof/>
              </w:rPr>
              <w:t>12</w:t>
            </w:r>
            <w:r w:rsidR="004F298B">
              <w:rPr>
                <w:noProof/>
              </w:rPr>
              <w:fldChar w:fldCharType="end"/>
            </w:r>
          </w:hyperlink>
        </w:p>
        <w:p w14:paraId="47BD86F0" w14:textId="77777777" w:rsidR="004F298B" w:rsidRDefault="00F65D94">
          <w:pPr>
            <w:pStyle w:val="20"/>
            <w:rPr>
              <w:rFonts w:asciiTheme="minorHAnsi" w:eastAsiaTheme="minorEastAsia" w:hAnsiTheme="minorHAnsi" w:cstheme="minorBidi"/>
              <w:smallCaps w:val="0"/>
              <w:noProof/>
              <w:sz w:val="21"/>
              <w:szCs w:val="22"/>
            </w:rPr>
          </w:pPr>
          <w:hyperlink w:anchor="_Toc77686389" w:history="1">
            <w:r w:rsidR="004F298B" w:rsidRPr="00105F00">
              <w:rPr>
                <w:rStyle w:val="a3"/>
                <w:rFonts w:ascii="Times New Roman" w:hAnsi="Times New Roman"/>
                <w:noProof/>
              </w:rPr>
              <w:t>2.4</w:t>
            </w:r>
            <w:r w:rsidR="004F298B" w:rsidRPr="00105F00">
              <w:rPr>
                <w:rStyle w:val="a3"/>
                <w:rFonts w:hint="eastAsia"/>
                <w:noProof/>
              </w:rPr>
              <w:t xml:space="preserve"> 投标文件</w:t>
            </w:r>
            <w:r w:rsidR="004F298B">
              <w:rPr>
                <w:noProof/>
              </w:rPr>
              <w:tab/>
            </w:r>
            <w:r w:rsidR="004F298B">
              <w:rPr>
                <w:noProof/>
              </w:rPr>
              <w:fldChar w:fldCharType="begin"/>
            </w:r>
            <w:r w:rsidR="004F298B">
              <w:rPr>
                <w:noProof/>
              </w:rPr>
              <w:instrText xml:space="preserve"> PAGEREF _Toc77686389 \h </w:instrText>
            </w:r>
            <w:r w:rsidR="004F298B">
              <w:rPr>
                <w:noProof/>
              </w:rPr>
            </w:r>
            <w:r w:rsidR="004F298B">
              <w:rPr>
                <w:noProof/>
              </w:rPr>
              <w:fldChar w:fldCharType="separate"/>
            </w:r>
            <w:r w:rsidR="00FD0473">
              <w:rPr>
                <w:noProof/>
              </w:rPr>
              <w:t>14</w:t>
            </w:r>
            <w:r w:rsidR="004F298B">
              <w:rPr>
                <w:noProof/>
              </w:rPr>
              <w:fldChar w:fldCharType="end"/>
            </w:r>
          </w:hyperlink>
        </w:p>
        <w:p w14:paraId="4CEE840C" w14:textId="77777777" w:rsidR="004F298B" w:rsidRDefault="00F65D94">
          <w:pPr>
            <w:pStyle w:val="20"/>
            <w:rPr>
              <w:rFonts w:asciiTheme="minorHAnsi" w:eastAsiaTheme="minorEastAsia" w:hAnsiTheme="minorHAnsi" w:cstheme="minorBidi"/>
              <w:smallCaps w:val="0"/>
              <w:noProof/>
              <w:sz w:val="21"/>
              <w:szCs w:val="22"/>
            </w:rPr>
          </w:pPr>
          <w:hyperlink w:anchor="_Toc77686390" w:history="1">
            <w:r w:rsidR="004F298B" w:rsidRPr="00105F00">
              <w:rPr>
                <w:rStyle w:val="a3"/>
                <w:rFonts w:ascii="Times New Roman" w:hAnsi="Times New Roman"/>
                <w:noProof/>
              </w:rPr>
              <w:t>2.5</w:t>
            </w:r>
            <w:r w:rsidR="004F298B" w:rsidRPr="00105F00">
              <w:rPr>
                <w:rStyle w:val="a3"/>
                <w:rFonts w:hint="eastAsia"/>
                <w:noProof/>
              </w:rPr>
              <w:t xml:space="preserve"> 开标、资格审查、评标和中标</w:t>
            </w:r>
            <w:r w:rsidR="004F298B">
              <w:rPr>
                <w:noProof/>
              </w:rPr>
              <w:tab/>
            </w:r>
            <w:r w:rsidR="004F298B">
              <w:rPr>
                <w:noProof/>
              </w:rPr>
              <w:fldChar w:fldCharType="begin"/>
            </w:r>
            <w:r w:rsidR="004F298B">
              <w:rPr>
                <w:noProof/>
              </w:rPr>
              <w:instrText xml:space="preserve"> PAGEREF _Toc77686390 \h </w:instrText>
            </w:r>
            <w:r w:rsidR="004F298B">
              <w:rPr>
                <w:noProof/>
              </w:rPr>
            </w:r>
            <w:r w:rsidR="004F298B">
              <w:rPr>
                <w:noProof/>
              </w:rPr>
              <w:fldChar w:fldCharType="separate"/>
            </w:r>
            <w:r w:rsidR="00FD0473">
              <w:rPr>
                <w:noProof/>
              </w:rPr>
              <w:t>22</w:t>
            </w:r>
            <w:r w:rsidR="004F298B">
              <w:rPr>
                <w:noProof/>
              </w:rPr>
              <w:fldChar w:fldCharType="end"/>
            </w:r>
          </w:hyperlink>
        </w:p>
        <w:p w14:paraId="754C988C" w14:textId="77777777" w:rsidR="004F298B" w:rsidRDefault="00F65D94">
          <w:pPr>
            <w:pStyle w:val="20"/>
            <w:rPr>
              <w:rFonts w:asciiTheme="minorHAnsi" w:eastAsiaTheme="minorEastAsia" w:hAnsiTheme="minorHAnsi" w:cstheme="minorBidi"/>
              <w:smallCaps w:val="0"/>
              <w:noProof/>
              <w:sz w:val="21"/>
              <w:szCs w:val="22"/>
            </w:rPr>
          </w:pPr>
          <w:hyperlink w:anchor="_Toc77686391" w:history="1">
            <w:r w:rsidR="004F298B" w:rsidRPr="00105F00">
              <w:rPr>
                <w:rStyle w:val="a3"/>
                <w:rFonts w:ascii="Times New Roman" w:hAnsi="Times New Roman"/>
                <w:noProof/>
              </w:rPr>
              <w:t>2.6</w:t>
            </w:r>
            <w:r w:rsidR="004F298B" w:rsidRPr="00105F00">
              <w:rPr>
                <w:rStyle w:val="a3"/>
                <w:rFonts w:hint="eastAsia"/>
                <w:noProof/>
              </w:rPr>
              <w:t xml:space="preserve"> 签订及履行合同和验收</w:t>
            </w:r>
            <w:r w:rsidR="004F298B">
              <w:rPr>
                <w:noProof/>
              </w:rPr>
              <w:tab/>
            </w:r>
            <w:r w:rsidR="004F298B">
              <w:rPr>
                <w:noProof/>
              </w:rPr>
              <w:fldChar w:fldCharType="begin"/>
            </w:r>
            <w:r w:rsidR="004F298B">
              <w:rPr>
                <w:noProof/>
              </w:rPr>
              <w:instrText xml:space="preserve"> PAGEREF _Toc77686391 \h </w:instrText>
            </w:r>
            <w:r w:rsidR="004F298B">
              <w:rPr>
                <w:noProof/>
              </w:rPr>
            </w:r>
            <w:r w:rsidR="004F298B">
              <w:rPr>
                <w:noProof/>
              </w:rPr>
              <w:fldChar w:fldCharType="separate"/>
            </w:r>
            <w:r w:rsidR="00FD0473">
              <w:rPr>
                <w:noProof/>
              </w:rPr>
              <w:t>24</w:t>
            </w:r>
            <w:r w:rsidR="004F298B">
              <w:rPr>
                <w:noProof/>
              </w:rPr>
              <w:fldChar w:fldCharType="end"/>
            </w:r>
          </w:hyperlink>
        </w:p>
        <w:p w14:paraId="16852B0C" w14:textId="77777777" w:rsidR="004F298B" w:rsidRDefault="00F65D94">
          <w:pPr>
            <w:pStyle w:val="20"/>
            <w:rPr>
              <w:rFonts w:asciiTheme="minorHAnsi" w:eastAsiaTheme="minorEastAsia" w:hAnsiTheme="minorHAnsi" w:cstheme="minorBidi"/>
              <w:smallCaps w:val="0"/>
              <w:noProof/>
              <w:sz w:val="21"/>
              <w:szCs w:val="22"/>
            </w:rPr>
          </w:pPr>
          <w:hyperlink w:anchor="_Toc77686392" w:history="1">
            <w:r w:rsidR="004F298B" w:rsidRPr="00105F00">
              <w:rPr>
                <w:rStyle w:val="a3"/>
                <w:rFonts w:ascii="Times New Roman" w:hAnsi="Times New Roman"/>
                <w:noProof/>
              </w:rPr>
              <w:t>2.7</w:t>
            </w:r>
            <w:r w:rsidR="004F298B" w:rsidRPr="00105F00">
              <w:rPr>
                <w:rStyle w:val="a3"/>
                <w:rFonts w:hint="eastAsia"/>
                <w:noProof/>
              </w:rPr>
              <w:t xml:space="preserve"> 投标纪律要求</w:t>
            </w:r>
            <w:r w:rsidR="004F298B">
              <w:rPr>
                <w:noProof/>
              </w:rPr>
              <w:tab/>
            </w:r>
            <w:r w:rsidR="004F298B">
              <w:rPr>
                <w:noProof/>
              </w:rPr>
              <w:fldChar w:fldCharType="begin"/>
            </w:r>
            <w:r w:rsidR="004F298B">
              <w:rPr>
                <w:noProof/>
              </w:rPr>
              <w:instrText xml:space="preserve"> PAGEREF _Toc77686392 \h </w:instrText>
            </w:r>
            <w:r w:rsidR="004F298B">
              <w:rPr>
                <w:noProof/>
              </w:rPr>
            </w:r>
            <w:r w:rsidR="004F298B">
              <w:rPr>
                <w:noProof/>
              </w:rPr>
              <w:fldChar w:fldCharType="separate"/>
            </w:r>
            <w:r w:rsidR="00FD0473">
              <w:rPr>
                <w:noProof/>
              </w:rPr>
              <w:t>27</w:t>
            </w:r>
            <w:r w:rsidR="004F298B">
              <w:rPr>
                <w:noProof/>
              </w:rPr>
              <w:fldChar w:fldCharType="end"/>
            </w:r>
          </w:hyperlink>
        </w:p>
        <w:p w14:paraId="0DD12C53" w14:textId="77777777" w:rsidR="004F298B" w:rsidRDefault="00F65D94">
          <w:pPr>
            <w:pStyle w:val="20"/>
            <w:rPr>
              <w:rFonts w:asciiTheme="minorHAnsi" w:eastAsiaTheme="minorEastAsia" w:hAnsiTheme="minorHAnsi" w:cstheme="minorBidi"/>
              <w:smallCaps w:val="0"/>
              <w:noProof/>
              <w:sz w:val="21"/>
              <w:szCs w:val="22"/>
            </w:rPr>
          </w:pPr>
          <w:hyperlink w:anchor="_Toc77686393" w:history="1">
            <w:r w:rsidR="004F298B" w:rsidRPr="00105F00">
              <w:rPr>
                <w:rStyle w:val="a3"/>
                <w:rFonts w:ascii="Times New Roman" w:hAnsi="Times New Roman"/>
                <w:noProof/>
              </w:rPr>
              <w:t>2.8</w:t>
            </w:r>
            <w:r w:rsidR="004F298B" w:rsidRPr="00105F00">
              <w:rPr>
                <w:rStyle w:val="a3"/>
                <w:rFonts w:hint="eastAsia"/>
                <w:noProof/>
              </w:rPr>
              <w:t xml:space="preserve"> 询问、质疑和投诉</w:t>
            </w:r>
            <w:r w:rsidR="004F298B">
              <w:rPr>
                <w:noProof/>
              </w:rPr>
              <w:tab/>
            </w:r>
            <w:r w:rsidR="004F298B">
              <w:rPr>
                <w:noProof/>
              </w:rPr>
              <w:fldChar w:fldCharType="begin"/>
            </w:r>
            <w:r w:rsidR="004F298B">
              <w:rPr>
                <w:noProof/>
              </w:rPr>
              <w:instrText xml:space="preserve"> PAGEREF _Toc77686393 \h </w:instrText>
            </w:r>
            <w:r w:rsidR="004F298B">
              <w:rPr>
                <w:noProof/>
              </w:rPr>
            </w:r>
            <w:r w:rsidR="004F298B">
              <w:rPr>
                <w:noProof/>
              </w:rPr>
              <w:fldChar w:fldCharType="separate"/>
            </w:r>
            <w:r w:rsidR="00FD0473">
              <w:rPr>
                <w:noProof/>
              </w:rPr>
              <w:t>30</w:t>
            </w:r>
            <w:r w:rsidR="004F298B">
              <w:rPr>
                <w:noProof/>
              </w:rPr>
              <w:fldChar w:fldCharType="end"/>
            </w:r>
          </w:hyperlink>
        </w:p>
        <w:p w14:paraId="2C9E3223" w14:textId="77777777" w:rsidR="004F298B" w:rsidRDefault="00F65D94">
          <w:pPr>
            <w:pStyle w:val="20"/>
            <w:rPr>
              <w:rFonts w:asciiTheme="minorHAnsi" w:eastAsiaTheme="minorEastAsia" w:hAnsiTheme="minorHAnsi" w:cstheme="minorBidi"/>
              <w:smallCaps w:val="0"/>
              <w:noProof/>
              <w:sz w:val="21"/>
              <w:szCs w:val="22"/>
            </w:rPr>
          </w:pPr>
          <w:hyperlink w:anchor="_Toc77686394" w:history="1">
            <w:r w:rsidR="004F298B" w:rsidRPr="00105F00">
              <w:rPr>
                <w:rStyle w:val="a3"/>
                <w:rFonts w:ascii="Times New Roman" w:hAnsi="Times New Roman"/>
                <w:noProof/>
              </w:rPr>
              <w:t>2.9</w:t>
            </w:r>
            <w:r w:rsidR="004F298B" w:rsidRPr="00105F00">
              <w:rPr>
                <w:rStyle w:val="a3"/>
                <w:rFonts w:hint="eastAsia"/>
                <w:noProof/>
              </w:rPr>
              <w:t xml:space="preserve"> 中小企业政府采购信用融资</w:t>
            </w:r>
            <w:r w:rsidR="004F298B">
              <w:rPr>
                <w:noProof/>
              </w:rPr>
              <w:tab/>
            </w:r>
            <w:r w:rsidR="004F298B">
              <w:rPr>
                <w:noProof/>
              </w:rPr>
              <w:fldChar w:fldCharType="begin"/>
            </w:r>
            <w:r w:rsidR="004F298B">
              <w:rPr>
                <w:noProof/>
              </w:rPr>
              <w:instrText xml:space="preserve"> PAGEREF _Toc77686394 \h </w:instrText>
            </w:r>
            <w:r w:rsidR="004F298B">
              <w:rPr>
                <w:noProof/>
              </w:rPr>
            </w:r>
            <w:r w:rsidR="004F298B">
              <w:rPr>
                <w:noProof/>
              </w:rPr>
              <w:fldChar w:fldCharType="separate"/>
            </w:r>
            <w:r w:rsidR="00FD0473">
              <w:rPr>
                <w:noProof/>
              </w:rPr>
              <w:t>31</w:t>
            </w:r>
            <w:r w:rsidR="004F298B">
              <w:rPr>
                <w:noProof/>
              </w:rPr>
              <w:fldChar w:fldCharType="end"/>
            </w:r>
          </w:hyperlink>
        </w:p>
        <w:p w14:paraId="4BF63537" w14:textId="77777777" w:rsidR="004F298B" w:rsidRDefault="00F65D94">
          <w:pPr>
            <w:pStyle w:val="10"/>
            <w:rPr>
              <w:rFonts w:asciiTheme="minorHAnsi" w:eastAsiaTheme="minorEastAsia" w:hAnsiTheme="minorHAnsi" w:cstheme="minorBidi"/>
              <w:bCs w:val="0"/>
              <w:caps w:val="0"/>
              <w:noProof/>
              <w:sz w:val="21"/>
              <w:szCs w:val="22"/>
            </w:rPr>
          </w:pPr>
          <w:hyperlink w:anchor="_Toc77686395"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3</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投标文件格式</w:t>
            </w:r>
            <w:r w:rsidR="004F298B">
              <w:rPr>
                <w:noProof/>
              </w:rPr>
              <w:tab/>
            </w:r>
            <w:r w:rsidR="004F298B">
              <w:rPr>
                <w:noProof/>
              </w:rPr>
              <w:fldChar w:fldCharType="begin"/>
            </w:r>
            <w:r w:rsidR="004F298B">
              <w:rPr>
                <w:noProof/>
              </w:rPr>
              <w:instrText xml:space="preserve"> PAGEREF _Toc77686395 \h </w:instrText>
            </w:r>
            <w:r w:rsidR="004F298B">
              <w:rPr>
                <w:noProof/>
              </w:rPr>
            </w:r>
            <w:r w:rsidR="004F298B">
              <w:rPr>
                <w:noProof/>
              </w:rPr>
              <w:fldChar w:fldCharType="separate"/>
            </w:r>
            <w:r w:rsidR="00FD0473">
              <w:rPr>
                <w:noProof/>
              </w:rPr>
              <w:t>32</w:t>
            </w:r>
            <w:r w:rsidR="004F298B">
              <w:rPr>
                <w:noProof/>
              </w:rPr>
              <w:fldChar w:fldCharType="end"/>
            </w:r>
          </w:hyperlink>
        </w:p>
        <w:p w14:paraId="3F646A47" w14:textId="77777777" w:rsidR="004F298B" w:rsidRDefault="00F65D94">
          <w:pPr>
            <w:pStyle w:val="20"/>
            <w:rPr>
              <w:rFonts w:asciiTheme="minorHAnsi" w:eastAsiaTheme="minorEastAsia" w:hAnsiTheme="minorHAnsi" w:cstheme="minorBidi"/>
              <w:smallCaps w:val="0"/>
              <w:noProof/>
              <w:sz w:val="21"/>
              <w:szCs w:val="22"/>
            </w:rPr>
          </w:pPr>
          <w:hyperlink w:anchor="_Toc77686396" w:history="1">
            <w:r w:rsidR="004F298B" w:rsidRPr="00105F00">
              <w:rPr>
                <w:rStyle w:val="a3"/>
                <w:rFonts w:ascii="Times New Roman" w:hAnsi="Times New Roman"/>
                <w:noProof/>
              </w:rPr>
              <w:t>3.1</w:t>
            </w:r>
            <w:r w:rsidR="004F298B" w:rsidRPr="00105F00">
              <w:rPr>
                <w:rStyle w:val="a3"/>
                <w:rFonts w:hint="eastAsia"/>
                <w:noProof/>
              </w:rPr>
              <w:t xml:space="preserve"> 投标文件封面格式</w:t>
            </w:r>
            <w:r w:rsidR="004F298B">
              <w:rPr>
                <w:noProof/>
              </w:rPr>
              <w:tab/>
            </w:r>
            <w:r w:rsidR="004F298B">
              <w:rPr>
                <w:noProof/>
              </w:rPr>
              <w:fldChar w:fldCharType="begin"/>
            </w:r>
            <w:r w:rsidR="004F298B">
              <w:rPr>
                <w:noProof/>
              </w:rPr>
              <w:instrText xml:space="preserve"> PAGEREF _Toc77686396 \h </w:instrText>
            </w:r>
            <w:r w:rsidR="004F298B">
              <w:rPr>
                <w:noProof/>
              </w:rPr>
            </w:r>
            <w:r w:rsidR="004F298B">
              <w:rPr>
                <w:noProof/>
              </w:rPr>
              <w:fldChar w:fldCharType="separate"/>
            </w:r>
            <w:r w:rsidR="00FD0473">
              <w:rPr>
                <w:noProof/>
              </w:rPr>
              <w:t>32</w:t>
            </w:r>
            <w:r w:rsidR="004F298B">
              <w:rPr>
                <w:noProof/>
              </w:rPr>
              <w:fldChar w:fldCharType="end"/>
            </w:r>
          </w:hyperlink>
        </w:p>
        <w:p w14:paraId="0A4E03D5" w14:textId="77777777" w:rsidR="004F298B" w:rsidRDefault="00F65D94">
          <w:pPr>
            <w:pStyle w:val="20"/>
            <w:rPr>
              <w:rFonts w:asciiTheme="minorHAnsi" w:eastAsiaTheme="minorEastAsia" w:hAnsiTheme="minorHAnsi" w:cstheme="minorBidi"/>
              <w:smallCaps w:val="0"/>
              <w:noProof/>
              <w:sz w:val="21"/>
              <w:szCs w:val="22"/>
            </w:rPr>
          </w:pPr>
          <w:hyperlink w:anchor="_Toc77686397" w:history="1">
            <w:r w:rsidR="004F298B" w:rsidRPr="00105F00">
              <w:rPr>
                <w:rStyle w:val="a3"/>
                <w:rFonts w:ascii="Times New Roman" w:hAnsi="Times New Roman"/>
                <w:noProof/>
              </w:rPr>
              <w:t>3.2</w:t>
            </w:r>
            <w:r w:rsidR="004F298B" w:rsidRPr="00105F00">
              <w:rPr>
                <w:rStyle w:val="a3"/>
                <w:rFonts w:hint="eastAsia"/>
                <w:noProof/>
              </w:rPr>
              <w:t xml:space="preserve"> 资格响应文件</w:t>
            </w:r>
            <w:r w:rsidR="004F298B">
              <w:rPr>
                <w:noProof/>
              </w:rPr>
              <w:tab/>
            </w:r>
            <w:r w:rsidR="004F298B">
              <w:rPr>
                <w:noProof/>
              </w:rPr>
              <w:fldChar w:fldCharType="begin"/>
            </w:r>
            <w:r w:rsidR="004F298B">
              <w:rPr>
                <w:noProof/>
              </w:rPr>
              <w:instrText xml:space="preserve"> PAGEREF _Toc77686397 \h </w:instrText>
            </w:r>
            <w:r w:rsidR="004F298B">
              <w:rPr>
                <w:noProof/>
              </w:rPr>
            </w:r>
            <w:r w:rsidR="004F298B">
              <w:rPr>
                <w:noProof/>
              </w:rPr>
              <w:fldChar w:fldCharType="separate"/>
            </w:r>
            <w:r w:rsidR="00FD0473">
              <w:rPr>
                <w:noProof/>
              </w:rPr>
              <w:t>33</w:t>
            </w:r>
            <w:r w:rsidR="004F298B">
              <w:rPr>
                <w:noProof/>
              </w:rPr>
              <w:fldChar w:fldCharType="end"/>
            </w:r>
          </w:hyperlink>
        </w:p>
        <w:p w14:paraId="6DF5B447" w14:textId="77777777" w:rsidR="004F298B" w:rsidRDefault="00F65D94">
          <w:pPr>
            <w:pStyle w:val="20"/>
            <w:rPr>
              <w:rFonts w:asciiTheme="minorHAnsi" w:eastAsiaTheme="minorEastAsia" w:hAnsiTheme="minorHAnsi" w:cstheme="minorBidi"/>
              <w:smallCaps w:val="0"/>
              <w:noProof/>
              <w:sz w:val="21"/>
              <w:szCs w:val="22"/>
            </w:rPr>
          </w:pPr>
          <w:hyperlink w:anchor="_Toc77686398" w:history="1">
            <w:r w:rsidR="004F298B" w:rsidRPr="00105F00">
              <w:rPr>
                <w:rStyle w:val="a3"/>
                <w:rFonts w:ascii="Times New Roman" w:hAnsi="Times New Roman"/>
                <w:noProof/>
              </w:rPr>
              <w:t>3.3</w:t>
            </w:r>
            <w:r w:rsidR="004F298B" w:rsidRPr="00105F00">
              <w:rPr>
                <w:rStyle w:val="a3"/>
                <w:rFonts w:hint="eastAsia"/>
                <w:noProof/>
              </w:rPr>
              <w:t xml:space="preserve"> 商务技术响应文件</w:t>
            </w:r>
            <w:r w:rsidR="004F298B">
              <w:rPr>
                <w:noProof/>
              </w:rPr>
              <w:tab/>
            </w:r>
            <w:r w:rsidR="004F298B">
              <w:rPr>
                <w:noProof/>
              </w:rPr>
              <w:fldChar w:fldCharType="begin"/>
            </w:r>
            <w:r w:rsidR="004F298B">
              <w:rPr>
                <w:noProof/>
              </w:rPr>
              <w:instrText xml:space="preserve"> PAGEREF _Toc77686398 \h </w:instrText>
            </w:r>
            <w:r w:rsidR="004F298B">
              <w:rPr>
                <w:noProof/>
              </w:rPr>
            </w:r>
            <w:r w:rsidR="004F298B">
              <w:rPr>
                <w:noProof/>
              </w:rPr>
              <w:fldChar w:fldCharType="separate"/>
            </w:r>
            <w:r w:rsidR="00FD0473">
              <w:rPr>
                <w:noProof/>
              </w:rPr>
              <w:t>37</w:t>
            </w:r>
            <w:r w:rsidR="004F298B">
              <w:rPr>
                <w:noProof/>
              </w:rPr>
              <w:fldChar w:fldCharType="end"/>
            </w:r>
          </w:hyperlink>
        </w:p>
        <w:p w14:paraId="061206F3" w14:textId="77777777" w:rsidR="004F298B" w:rsidRDefault="00F65D94">
          <w:pPr>
            <w:pStyle w:val="20"/>
            <w:rPr>
              <w:rFonts w:asciiTheme="minorHAnsi" w:eastAsiaTheme="minorEastAsia" w:hAnsiTheme="minorHAnsi" w:cstheme="minorBidi"/>
              <w:smallCaps w:val="0"/>
              <w:noProof/>
              <w:sz w:val="21"/>
              <w:szCs w:val="22"/>
            </w:rPr>
          </w:pPr>
          <w:hyperlink w:anchor="_Toc77686399" w:history="1">
            <w:r w:rsidR="004F298B" w:rsidRPr="00105F00">
              <w:rPr>
                <w:rStyle w:val="a3"/>
                <w:rFonts w:ascii="Times New Roman" w:hAnsi="Times New Roman"/>
                <w:b/>
                <w:noProof/>
              </w:rPr>
              <w:t>3.4</w:t>
            </w:r>
            <w:r w:rsidR="004F298B" w:rsidRPr="00105F00">
              <w:rPr>
                <w:rStyle w:val="a3"/>
                <w:rFonts w:ascii="宋体" w:hAnsi="宋体" w:hint="eastAsia"/>
                <w:b/>
                <w:noProof/>
              </w:rPr>
              <w:t xml:space="preserve"> </w:t>
            </w:r>
            <w:r w:rsidR="004F298B" w:rsidRPr="00105F00">
              <w:rPr>
                <w:rStyle w:val="a3"/>
                <w:rFonts w:ascii="宋体" w:hAnsi="宋体" w:hint="eastAsia"/>
                <w:b/>
                <w:noProof/>
              </w:rPr>
              <w:t>报价</w:t>
            </w:r>
            <w:r w:rsidR="004F298B" w:rsidRPr="00105F00">
              <w:rPr>
                <w:rStyle w:val="a3"/>
                <w:rFonts w:ascii="宋体" w:hAnsi="宋体" w:hint="eastAsia"/>
                <w:b/>
                <w:bCs/>
                <w:noProof/>
              </w:rPr>
              <w:t>要求</w:t>
            </w:r>
            <w:r w:rsidR="004F298B" w:rsidRPr="00105F00">
              <w:rPr>
                <w:rStyle w:val="a3"/>
                <w:rFonts w:ascii="宋体" w:hAnsi="宋体" w:hint="eastAsia"/>
                <w:b/>
                <w:noProof/>
              </w:rPr>
              <w:t>响应文件</w:t>
            </w:r>
            <w:r w:rsidR="004F298B">
              <w:rPr>
                <w:noProof/>
              </w:rPr>
              <w:tab/>
            </w:r>
            <w:r w:rsidR="004F298B">
              <w:rPr>
                <w:noProof/>
              </w:rPr>
              <w:fldChar w:fldCharType="begin"/>
            </w:r>
            <w:r w:rsidR="004F298B">
              <w:rPr>
                <w:noProof/>
              </w:rPr>
              <w:instrText xml:space="preserve"> PAGEREF _Toc77686399 \h </w:instrText>
            </w:r>
            <w:r w:rsidR="004F298B">
              <w:rPr>
                <w:noProof/>
              </w:rPr>
            </w:r>
            <w:r w:rsidR="004F298B">
              <w:rPr>
                <w:noProof/>
              </w:rPr>
              <w:fldChar w:fldCharType="separate"/>
            </w:r>
            <w:r w:rsidR="00FD0473">
              <w:rPr>
                <w:noProof/>
              </w:rPr>
              <w:t>43</w:t>
            </w:r>
            <w:r w:rsidR="004F298B">
              <w:rPr>
                <w:noProof/>
              </w:rPr>
              <w:fldChar w:fldCharType="end"/>
            </w:r>
          </w:hyperlink>
        </w:p>
        <w:p w14:paraId="7CA15531" w14:textId="77777777" w:rsidR="004F298B" w:rsidRDefault="00F65D94">
          <w:pPr>
            <w:pStyle w:val="10"/>
            <w:rPr>
              <w:rFonts w:asciiTheme="minorHAnsi" w:eastAsiaTheme="minorEastAsia" w:hAnsiTheme="minorHAnsi" w:cstheme="minorBidi"/>
              <w:bCs w:val="0"/>
              <w:caps w:val="0"/>
              <w:noProof/>
              <w:sz w:val="21"/>
              <w:szCs w:val="22"/>
            </w:rPr>
          </w:pPr>
          <w:hyperlink w:anchor="_Toc77686400"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4</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招标项目服务、商务及其他要求</w:t>
            </w:r>
            <w:r w:rsidR="004F298B">
              <w:rPr>
                <w:noProof/>
              </w:rPr>
              <w:tab/>
            </w:r>
            <w:r w:rsidR="004F298B">
              <w:rPr>
                <w:noProof/>
              </w:rPr>
              <w:fldChar w:fldCharType="begin"/>
            </w:r>
            <w:r w:rsidR="004F298B">
              <w:rPr>
                <w:noProof/>
              </w:rPr>
              <w:instrText xml:space="preserve"> PAGEREF _Toc77686400 \h </w:instrText>
            </w:r>
            <w:r w:rsidR="004F298B">
              <w:rPr>
                <w:noProof/>
              </w:rPr>
            </w:r>
            <w:r w:rsidR="004F298B">
              <w:rPr>
                <w:noProof/>
              </w:rPr>
              <w:fldChar w:fldCharType="separate"/>
            </w:r>
            <w:r w:rsidR="00FD0473">
              <w:rPr>
                <w:noProof/>
              </w:rPr>
              <w:t>48</w:t>
            </w:r>
            <w:r w:rsidR="004F298B">
              <w:rPr>
                <w:noProof/>
              </w:rPr>
              <w:fldChar w:fldCharType="end"/>
            </w:r>
          </w:hyperlink>
        </w:p>
        <w:p w14:paraId="544E2C7D" w14:textId="77777777" w:rsidR="004F298B" w:rsidRDefault="00F65D94">
          <w:pPr>
            <w:pStyle w:val="20"/>
            <w:rPr>
              <w:rFonts w:asciiTheme="minorHAnsi" w:eastAsiaTheme="minorEastAsia" w:hAnsiTheme="minorHAnsi" w:cstheme="minorBidi"/>
              <w:smallCaps w:val="0"/>
              <w:noProof/>
              <w:sz w:val="21"/>
              <w:szCs w:val="22"/>
            </w:rPr>
          </w:pPr>
          <w:hyperlink w:anchor="_Toc77686401" w:history="1">
            <w:r w:rsidR="004F298B" w:rsidRPr="00105F00">
              <w:rPr>
                <w:rStyle w:val="a3"/>
                <w:rFonts w:ascii="Times New Roman" w:hAnsi="Times New Roman"/>
                <w:noProof/>
              </w:rPr>
              <w:t>4.1</w:t>
            </w:r>
            <w:r w:rsidR="004F298B" w:rsidRPr="00105F00">
              <w:rPr>
                <w:rStyle w:val="a3"/>
                <w:rFonts w:hint="eastAsia"/>
                <w:noProof/>
              </w:rPr>
              <w:t xml:space="preserve"> 项目概况</w:t>
            </w:r>
            <w:r w:rsidR="004F298B">
              <w:rPr>
                <w:noProof/>
              </w:rPr>
              <w:tab/>
            </w:r>
            <w:r w:rsidR="004F298B">
              <w:rPr>
                <w:noProof/>
              </w:rPr>
              <w:fldChar w:fldCharType="begin"/>
            </w:r>
            <w:r w:rsidR="004F298B">
              <w:rPr>
                <w:noProof/>
              </w:rPr>
              <w:instrText xml:space="preserve"> PAGEREF _Toc77686401 \h </w:instrText>
            </w:r>
            <w:r w:rsidR="004F298B">
              <w:rPr>
                <w:noProof/>
              </w:rPr>
            </w:r>
            <w:r w:rsidR="004F298B">
              <w:rPr>
                <w:noProof/>
              </w:rPr>
              <w:fldChar w:fldCharType="separate"/>
            </w:r>
            <w:r w:rsidR="00FD0473">
              <w:rPr>
                <w:noProof/>
              </w:rPr>
              <w:t>48</w:t>
            </w:r>
            <w:r w:rsidR="004F298B">
              <w:rPr>
                <w:noProof/>
              </w:rPr>
              <w:fldChar w:fldCharType="end"/>
            </w:r>
          </w:hyperlink>
        </w:p>
        <w:p w14:paraId="560DA2A2" w14:textId="77777777" w:rsidR="004F298B" w:rsidRDefault="00F65D94">
          <w:pPr>
            <w:pStyle w:val="20"/>
            <w:rPr>
              <w:rFonts w:asciiTheme="minorHAnsi" w:eastAsiaTheme="minorEastAsia" w:hAnsiTheme="minorHAnsi" w:cstheme="minorBidi"/>
              <w:smallCaps w:val="0"/>
              <w:noProof/>
              <w:sz w:val="21"/>
              <w:szCs w:val="22"/>
            </w:rPr>
          </w:pPr>
          <w:hyperlink w:anchor="_Toc77686402" w:history="1">
            <w:r w:rsidR="004F298B" w:rsidRPr="00105F00">
              <w:rPr>
                <w:rStyle w:val="a3"/>
                <w:rFonts w:ascii="Times New Roman" w:hAnsi="Times New Roman"/>
                <w:noProof/>
              </w:rPr>
              <w:t>4.2</w:t>
            </w:r>
            <w:r w:rsidR="004F298B" w:rsidRPr="00105F00">
              <w:rPr>
                <w:rStyle w:val="a3"/>
                <w:rFonts w:hint="eastAsia"/>
                <w:noProof/>
              </w:rPr>
              <w:t xml:space="preserve"> 建设目标</w:t>
            </w:r>
            <w:r w:rsidR="004F298B">
              <w:rPr>
                <w:noProof/>
              </w:rPr>
              <w:tab/>
            </w:r>
            <w:r w:rsidR="004F298B">
              <w:rPr>
                <w:noProof/>
              </w:rPr>
              <w:fldChar w:fldCharType="begin"/>
            </w:r>
            <w:r w:rsidR="004F298B">
              <w:rPr>
                <w:noProof/>
              </w:rPr>
              <w:instrText xml:space="preserve"> PAGEREF _Toc77686402 \h </w:instrText>
            </w:r>
            <w:r w:rsidR="004F298B">
              <w:rPr>
                <w:noProof/>
              </w:rPr>
            </w:r>
            <w:r w:rsidR="004F298B">
              <w:rPr>
                <w:noProof/>
              </w:rPr>
              <w:fldChar w:fldCharType="separate"/>
            </w:r>
            <w:r w:rsidR="00FD0473">
              <w:rPr>
                <w:noProof/>
              </w:rPr>
              <w:t>48</w:t>
            </w:r>
            <w:r w:rsidR="004F298B">
              <w:rPr>
                <w:noProof/>
              </w:rPr>
              <w:fldChar w:fldCharType="end"/>
            </w:r>
          </w:hyperlink>
        </w:p>
        <w:p w14:paraId="6424F7EB" w14:textId="77777777" w:rsidR="004F298B" w:rsidRDefault="00F65D94">
          <w:pPr>
            <w:pStyle w:val="20"/>
            <w:rPr>
              <w:rFonts w:asciiTheme="minorHAnsi" w:eastAsiaTheme="minorEastAsia" w:hAnsiTheme="minorHAnsi" w:cstheme="minorBidi"/>
              <w:smallCaps w:val="0"/>
              <w:noProof/>
              <w:sz w:val="21"/>
              <w:szCs w:val="22"/>
            </w:rPr>
          </w:pPr>
          <w:hyperlink w:anchor="_Toc77686403" w:history="1">
            <w:r w:rsidR="004F298B" w:rsidRPr="00105F00">
              <w:rPr>
                <w:rStyle w:val="a3"/>
                <w:rFonts w:ascii="Times New Roman" w:hAnsi="Times New Roman"/>
                <w:noProof/>
              </w:rPr>
              <w:t>4.3</w:t>
            </w:r>
            <w:r w:rsidR="004F298B" w:rsidRPr="00105F00">
              <w:rPr>
                <w:rStyle w:val="a3"/>
                <w:rFonts w:hint="eastAsia"/>
                <w:noProof/>
              </w:rPr>
              <w:t xml:space="preserve"> 服务内容及范围</w:t>
            </w:r>
            <w:r w:rsidR="004F298B">
              <w:rPr>
                <w:noProof/>
              </w:rPr>
              <w:tab/>
            </w:r>
            <w:r w:rsidR="004F298B">
              <w:rPr>
                <w:noProof/>
              </w:rPr>
              <w:fldChar w:fldCharType="begin"/>
            </w:r>
            <w:r w:rsidR="004F298B">
              <w:rPr>
                <w:noProof/>
              </w:rPr>
              <w:instrText xml:space="preserve"> PAGEREF _Toc77686403 \h </w:instrText>
            </w:r>
            <w:r w:rsidR="004F298B">
              <w:rPr>
                <w:noProof/>
              </w:rPr>
            </w:r>
            <w:r w:rsidR="004F298B">
              <w:rPr>
                <w:noProof/>
              </w:rPr>
              <w:fldChar w:fldCharType="separate"/>
            </w:r>
            <w:r w:rsidR="00FD0473">
              <w:rPr>
                <w:noProof/>
              </w:rPr>
              <w:t>49</w:t>
            </w:r>
            <w:r w:rsidR="004F298B">
              <w:rPr>
                <w:noProof/>
              </w:rPr>
              <w:fldChar w:fldCharType="end"/>
            </w:r>
          </w:hyperlink>
        </w:p>
        <w:p w14:paraId="7947CEC1" w14:textId="77777777" w:rsidR="004F298B" w:rsidRDefault="00F65D94">
          <w:pPr>
            <w:pStyle w:val="20"/>
            <w:rPr>
              <w:rFonts w:asciiTheme="minorHAnsi" w:eastAsiaTheme="minorEastAsia" w:hAnsiTheme="minorHAnsi" w:cstheme="minorBidi"/>
              <w:smallCaps w:val="0"/>
              <w:noProof/>
              <w:sz w:val="21"/>
              <w:szCs w:val="22"/>
            </w:rPr>
          </w:pPr>
          <w:hyperlink w:anchor="_Toc77686404" w:history="1">
            <w:r w:rsidR="004F298B" w:rsidRPr="00105F00">
              <w:rPr>
                <w:rStyle w:val="a3"/>
                <w:rFonts w:ascii="Times New Roman" w:hAnsi="Times New Roman"/>
                <w:noProof/>
              </w:rPr>
              <w:t>4.4</w:t>
            </w:r>
            <w:r w:rsidR="004F298B" w:rsidRPr="00105F00">
              <w:rPr>
                <w:rStyle w:val="a3"/>
                <w:rFonts w:hint="eastAsia"/>
                <w:noProof/>
              </w:rPr>
              <w:t xml:space="preserve"> 商务要求</w:t>
            </w:r>
            <w:r w:rsidR="004F298B">
              <w:rPr>
                <w:noProof/>
              </w:rPr>
              <w:tab/>
            </w:r>
            <w:r w:rsidR="004F298B">
              <w:rPr>
                <w:noProof/>
              </w:rPr>
              <w:fldChar w:fldCharType="begin"/>
            </w:r>
            <w:r w:rsidR="004F298B">
              <w:rPr>
                <w:noProof/>
              </w:rPr>
              <w:instrText xml:space="preserve"> PAGEREF _Toc77686404 \h </w:instrText>
            </w:r>
            <w:r w:rsidR="004F298B">
              <w:rPr>
                <w:noProof/>
              </w:rPr>
            </w:r>
            <w:r w:rsidR="004F298B">
              <w:rPr>
                <w:noProof/>
              </w:rPr>
              <w:fldChar w:fldCharType="separate"/>
            </w:r>
            <w:r w:rsidR="00FD0473">
              <w:rPr>
                <w:noProof/>
              </w:rPr>
              <w:t>78</w:t>
            </w:r>
            <w:r w:rsidR="004F298B">
              <w:rPr>
                <w:noProof/>
              </w:rPr>
              <w:fldChar w:fldCharType="end"/>
            </w:r>
          </w:hyperlink>
        </w:p>
        <w:p w14:paraId="52D3C0E4" w14:textId="77777777" w:rsidR="004F298B" w:rsidRDefault="00F65D94">
          <w:pPr>
            <w:pStyle w:val="20"/>
            <w:rPr>
              <w:rFonts w:asciiTheme="minorHAnsi" w:eastAsiaTheme="minorEastAsia" w:hAnsiTheme="minorHAnsi" w:cstheme="minorBidi"/>
              <w:smallCaps w:val="0"/>
              <w:noProof/>
              <w:sz w:val="21"/>
              <w:szCs w:val="22"/>
            </w:rPr>
          </w:pPr>
          <w:hyperlink w:anchor="_Toc77686405" w:history="1">
            <w:r w:rsidR="004F298B" w:rsidRPr="00105F00">
              <w:rPr>
                <w:rStyle w:val="a3"/>
                <w:rFonts w:ascii="Times New Roman" w:hAnsi="Times New Roman"/>
                <w:noProof/>
              </w:rPr>
              <w:t>4.5</w:t>
            </w:r>
            <w:r w:rsidR="004F298B" w:rsidRPr="00105F00">
              <w:rPr>
                <w:rStyle w:val="a3"/>
                <w:rFonts w:hint="eastAsia"/>
                <w:noProof/>
              </w:rPr>
              <w:t xml:space="preserve"> 其他要求</w:t>
            </w:r>
            <w:r w:rsidR="004F298B">
              <w:rPr>
                <w:noProof/>
              </w:rPr>
              <w:tab/>
            </w:r>
            <w:r w:rsidR="004F298B">
              <w:rPr>
                <w:noProof/>
              </w:rPr>
              <w:fldChar w:fldCharType="begin"/>
            </w:r>
            <w:r w:rsidR="004F298B">
              <w:rPr>
                <w:noProof/>
              </w:rPr>
              <w:instrText xml:space="preserve"> PAGEREF _Toc77686405 \h </w:instrText>
            </w:r>
            <w:r w:rsidR="004F298B">
              <w:rPr>
                <w:noProof/>
              </w:rPr>
            </w:r>
            <w:r w:rsidR="004F298B">
              <w:rPr>
                <w:noProof/>
              </w:rPr>
              <w:fldChar w:fldCharType="separate"/>
            </w:r>
            <w:r w:rsidR="00FD0473">
              <w:rPr>
                <w:noProof/>
              </w:rPr>
              <w:t>82</w:t>
            </w:r>
            <w:r w:rsidR="004F298B">
              <w:rPr>
                <w:noProof/>
              </w:rPr>
              <w:fldChar w:fldCharType="end"/>
            </w:r>
          </w:hyperlink>
        </w:p>
        <w:p w14:paraId="209BD18F" w14:textId="77777777" w:rsidR="004F298B" w:rsidRDefault="00F65D94">
          <w:pPr>
            <w:pStyle w:val="10"/>
            <w:rPr>
              <w:rFonts w:asciiTheme="minorHAnsi" w:eastAsiaTheme="minorEastAsia" w:hAnsiTheme="minorHAnsi" w:cstheme="minorBidi"/>
              <w:bCs w:val="0"/>
              <w:caps w:val="0"/>
              <w:noProof/>
              <w:sz w:val="21"/>
              <w:szCs w:val="22"/>
            </w:rPr>
          </w:pPr>
          <w:hyperlink w:anchor="_Toc77686406"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5</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资格性审查</w:t>
            </w:r>
            <w:r w:rsidR="004F298B">
              <w:rPr>
                <w:noProof/>
              </w:rPr>
              <w:tab/>
            </w:r>
            <w:r w:rsidR="004F298B">
              <w:rPr>
                <w:noProof/>
              </w:rPr>
              <w:fldChar w:fldCharType="begin"/>
            </w:r>
            <w:r w:rsidR="004F298B">
              <w:rPr>
                <w:noProof/>
              </w:rPr>
              <w:instrText xml:space="preserve"> PAGEREF _Toc77686406 \h </w:instrText>
            </w:r>
            <w:r w:rsidR="004F298B">
              <w:rPr>
                <w:noProof/>
              </w:rPr>
            </w:r>
            <w:r w:rsidR="004F298B">
              <w:rPr>
                <w:noProof/>
              </w:rPr>
              <w:fldChar w:fldCharType="separate"/>
            </w:r>
            <w:r w:rsidR="00FD0473">
              <w:rPr>
                <w:noProof/>
              </w:rPr>
              <w:t>84</w:t>
            </w:r>
            <w:r w:rsidR="004F298B">
              <w:rPr>
                <w:noProof/>
              </w:rPr>
              <w:fldChar w:fldCharType="end"/>
            </w:r>
          </w:hyperlink>
        </w:p>
        <w:p w14:paraId="14C30F8D" w14:textId="77777777" w:rsidR="004F298B" w:rsidRDefault="00F65D94">
          <w:pPr>
            <w:pStyle w:val="10"/>
            <w:rPr>
              <w:rFonts w:asciiTheme="minorHAnsi" w:eastAsiaTheme="minorEastAsia" w:hAnsiTheme="minorHAnsi" w:cstheme="minorBidi"/>
              <w:bCs w:val="0"/>
              <w:caps w:val="0"/>
              <w:noProof/>
              <w:sz w:val="21"/>
              <w:szCs w:val="22"/>
            </w:rPr>
          </w:pPr>
          <w:hyperlink w:anchor="_Toc77686407"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6</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评标办法</w:t>
            </w:r>
            <w:r w:rsidR="004F298B">
              <w:rPr>
                <w:noProof/>
              </w:rPr>
              <w:tab/>
            </w:r>
            <w:r w:rsidR="004F298B">
              <w:rPr>
                <w:noProof/>
              </w:rPr>
              <w:fldChar w:fldCharType="begin"/>
            </w:r>
            <w:r w:rsidR="004F298B">
              <w:rPr>
                <w:noProof/>
              </w:rPr>
              <w:instrText xml:space="preserve"> PAGEREF _Toc77686407 \h </w:instrText>
            </w:r>
            <w:r w:rsidR="004F298B">
              <w:rPr>
                <w:noProof/>
              </w:rPr>
            </w:r>
            <w:r w:rsidR="004F298B">
              <w:rPr>
                <w:noProof/>
              </w:rPr>
              <w:fldChar w:fldCharType="separate"/>
            </w:r>
            <w:r w:rsidR="00FD0473">
              <w:rPr>
                <w:noProof/>
              </w:rPr>
              <w:t>88</w:t>
            </w:r>
            <w:r w:rsidR="004F298B">
              <w:rPr>
                <w:noProof/>
              </w:rPr>
              <w:fldChar w:fldCharType="end"/>
            </w:r>
          </w:hyperlink>
        </w:p>
        <w:p w14:paraId="1A385B55" w14:textId="77777777" w:rsidR="004F298B" w:rsidRDefault="00F65D94">
          <w:pPr>
            <w:pStyle w:val="20"/>
            <w:rPr>
              <w:rFonts w:asciiTheme="minorHAnsi" w:eastAsiaTheme="minorEastAsia" w:hAnsiTheme="minorHAnsi" w:cstheme="minorBidi"/>
              <w:smallCaps w:val="0"/>
              <w:noProof/>
              <w:sz w:val="21"/>
              <w:szCs w:val="22"/>
            </w:rPr>
          </w:pPr>
          <w:hyperlink w:anchor="_Toc77686408" w:history="1">
            <w:r w:rsidR="004F298B" w:rsidRPr="00105F00">
              <w:rPr>
                <w:rStyle w:val="a3"/>
                <w:rFonts w:ascii="Times New Roman" w:hAnsi="Times New Roman"/>
                <w:noProof/>
              </w:rPr>
              <w:t>6.1</w:t>
            </w:r>
            <w:r w:rsidR="004F298B" w:rsidRPr="00105F00">
              <w:rPr>
                <w:rStyle w:val="a3"/>
                <w:rFonts w:hint="eastAsia"/>
                <w:noProof/>
              </w:rPr>
              <w:t xml:space="preserve"> 总则</w:t>
            </w:r>
            <w:r w:rsidR="004F298B">
              <w:rPr>
                <w:noProof/>
              </w:rPr>
              <w:tab/>
            </w:r>
            <w:r w:rsidR="004F298B">
              <w:rPr>
                <w:noProof/>
              </w:rPr>
              <w:fldChar w:fldCharType="begin"/>
            </w:r>
            <w:r w:rsidR="004F298B">
              <w:rPr>
                <w:noProof/>
              </w:rPr>
              <w:instrText xml:space="preserve"> PAGEREF _Toc77686408 \h </w:instrText>
            </w:r>
            <w:r w:rsidR="004F298B">
              <w:rPr>
                <w:noProof/>
              </w:rPr>
            </w:r>
            <w:r w:rsidR="004F298B">
              <w:rPr>
                <w:noProof/>
              </w:rPr>
              <w:fldChar w:fldCharType="separate"/>
            </w:r>
            <w:r w:rsidR="00FD0473">
              <w:rPr>
                <w:noProof/>
              </w:rPr>
              <w:t>88</w:t>
            </w:r>
            <w:r w:rsidR="004F298B">
              <w:rPr>
                <w:noProof/>
              </w:rPr>
              <w:fldChar w:fldCharType="end"/>
            </w:r>
          </w:hyperlink>
        </w:p>
        <w:p w14:paraId="7F148DD0" w14:textId="77777777" w:rsidR="004F298B" w:rsidRDefault="00F65D94">
          <w:pPr>
            <w:pStyle w:val="20"/>
            <w:rPr>
              <w:rFonts w:asciiTheme="minorHAnsi" w:eastAsiaTheme="minorEastAsia" w:hAnsiTheme="minorHAnsi" w:cstheme="minorBidi"/>
              <w:smallCaps w:val="0"/>
              <w:noProof/>
              <w:sz w:val="21"/>
              <w:szCs w:val="22"/>
            </w:rPr>
          </w:pPr>
          <w:hyperlink w:anchor="_Toc77686409" w:history="1">
            <w:r w:rsidR="004F298B" w:rsidRPr="00105F00">
              <w:rPr>
                <w:rStyle w:val="a3"/>
                <w:rFonts w:ascii="Times New Roman" w:hAnsi="Times New Roman"/>
                <w:noProof/>
              </w:rPr>
              <w:t>6.2</w:t>
            </w:r>
            <w:r w:rsidR="004F298B" w:rsidRPr="00105F00">
              <w:rPr>
                <w:rStyle w:val="a3"/>
                <w:rFonts w:hint="eastAsia"/>
                <w:noProof/>
              </w:rPr>
              <w:t xml:space="preserve"> 评标方法</w:t>
            </w:r>
            <w:r w:rsidR="004F298B">
              <w:rPr>
                <w:noProof/>
              </w:rPr>
              <w:tab/>
            </w:r>
            <w:r w:rsidR="004F298B">
              <w:rPr>
                <w:noProof/>
              </w:rPr>
              <w:fldChar w:fldCharType="begin"/>
            </w:r>
            <w:r w:rsidR="004F298B">
              <w:rPr>
                <w:noProof/>
              </w:rPr>
              <w:instrText xml:space="preserve"> PAGEREF _Toc77686409 \h </w:instrText>
            </w:r>
            <w:r w:rsidR="004F298B">
              <w:rPr>
                <w:noProof/>
              </w:rPr>
            </w:r>
            <w:r w:rsidR="004F298B">
              <w:rPr>
                <w:noProof/>
              </w:rPr>
              <w:fldChar w:fldCharType="separate"/>
            </w:r>
            <w:r w:rsidR="00FD0473">
              <w:rPr>
                <w:noProof/>
              </w:rPr>
              <w:t>89</w:t>
            </w:r>
            <w:r w:rsidR="004F298B">
              <w:rPr>
                <w:noProof/>
              </w:rPr>
              <w:fldChar w:fldCharType="end"/>
            </w:r>
          </w:hyperlink>
        </w:p>
        <w:p w14:paraId="52915EC5" w14:textId="77777777" w:rsidR="004F298B" w:rsidRDefault="00F65D94">
          <w:pPr>
            <w:pStyle w:val="20"/>
            <w:rPr>
              <w:rFonts w:asciiTheme="minorHAnsi" w:eastAsiaTheme="minorEastAsia" w:hAnsiTheme="minorHAnsi" w:cstheme="minorBidi"/>
              <w:smallCaps w:val="0"/>
              <w:noProof/>
              <w:sz w:val="21"/>
              <w:szCs w:val="22"/>
            </w:rPr>
          </w:pPr>
          <w:hyperlink w:anchor="_Toc77686410" w:history="1">
            <w:r w:rsidR="004F298B" w:rsidRPr="00105F00">
              <w:rPr>
                <w:rStyle w:val="a3"/>
                <w:rFonts w:ascii="Times New Roman" w:hAnsi="Times New Roman"/>
                <w:noProof/>
              </w:rPr>
              <w:t>6.3</w:t>
            </w:r>
            <w:r w:rsidR="004F298B" w:rsidRPr="00105F00">
              <w:rPr>
                <w:rStyle w:val="a3"/>
                <w:rFonts w:hint="eastAsia"/>
                <w:noProof/>
              </w:rPr>
              <w:t xml:space="preserve"> 评标程序</w:t>
            </w:r>
            <w:r w:rsidR="004F298B">
              <w:rPr>
                <w:noProof/>
              </w:rPr>
              <w:tab/>
            </w:r>
            <w:r w:rsidR="004F298B">
              <w:rPr>
                <w:noProof/>
              </w:rPr>
              <w:fldChar w:fldCharType="begin"/>
            </w:r>
            <w:r w:rsidR="004F298B">
              <w:rPr>
                <w:noProof/>
              </w:rPr>
              <w:instrText xml:space="preserve"> PAGEREF _Toc77686410 \h </w:instrText>
            </w:r>
            <w:r w:rsidR="004F298B">
              <w:rPr>
                <w:noProof/>
              </w:rPr>
            </w:r>
            <w:r w:rsidR="004F298B">
              <w:rPr>
                <w:noProof/>
              </w:rPr>
              <w:fldChar w:fldCharType="separate"/>
            </w:r>
            <w:r w:rsidR="00FD0473">
              <w:rPr>
                <w:noProof/>
              </w:rPr>
              <w:t>89</w:t>
            </w:r>
            <w:r w:rsidR="004F298B">
              <w:rPr>
                <w:noProof/>
              </w:rPr>
              <w:fldChar w:fldCharType="end"/>
            </w:r>
          </w:hyperlink>
        </w:p>
        <w:p w14:paraId="2DED8F4C" w14:textId="77777777" w:rsidR="004F298B" w:rsidRDefault="00F65D94">
          <w:pPr>
            <w:pStyle w:val="20"/>
            <w:rPr>
              <w:rFonts w:asciiTheme="minorHAnsi" w:eastAsiaTheme="minorEastAsia" w:hAnsiTheme="minorHAnsi" w:cstheme="minorBidi"/>
              <w:smallCaps w:val="0"/>
              <w:noProof/>
              <w:sz w:val="21"/>
              <w:szCs w:val="22"/>
            </w:rPr>
          </w:pPr>
          <w:hyperlink w:anchor="_Toc77686411" w:history="1">
            <w:r w:rsidR="004F298B" w:rsidRPr="00105F00">
              <w:rPr>
                <w:rStyle w:val="a3"/>
                <w:rFonts w:ascii="Times New Roman" w:hAnsi="Times New Roman"/>
                <w:noProof/>
              </w:rPr>
              <w:t>6.4</w:t>
            </w:r>
            <w:r w:rsidR="004F298B" w:rsidRPr="00105F00">
              <w:rPr>
                <w:rStyle w:val="a3"/>
                <w:rFonts w:hint="eastAsia"/>
                <w:noProof/>
              </w:rPr>
              <w:t xml:space="preserve"> 评标争议处理规则</w:t>
            </w:r>
            <w:r w:rsidR="004F298B">
              <w:rPr>
                <w:noProof/>
              </w:rPr>
              <w:tab/>
            </w:r>
            <w:r w:rsidR="004F298B">
              <w:rPr>
                <w:noProof/>
              </w:rPr>
              <w:fldChar w:fldCharType="begin"/>
            </w:r>
            <w:r w:rsidR="004F298B">
              <w:rPr>
                <w:noProof/>
              </w:rPr>
              <w:instrText xml:space="preserve"> PAGEREF _Toc77686411 \h </w:instrText>
            </w:r>
            <w:r w:rsidR="004F298B">
              <w:rPr>
                <w:noProof/>
              </w:rPr>
            </w:r>
            <w:r w:rsidR="004F298B">
              <w:rPr>
                <w:noProof/>
              </w:rPr>
              <w:fldChar w:fldCharType="separate"/>
            </w:r>
            <w:r w:rsidR="00FD0473">
              <w:rPr>
                <w:noProof/>
              </w:rPr>
              <w:t>96</w:t>
            </w:r>
            <w:r w:rsidR="004F298B">
              <w:rPr>
                <w:noProof/>
              </w:rPr>
              <w:fldChar w:fldCharType="end"/>
            </w:r>
          </w:hyperlink>
        </w:p>
        <w:p w14:paraId="0D9F2763" w14:textId="77777777" w:rsidR="004F298B" w:rsidRDefault="00F65D94">
          <w:pPr>
            <w:pStyle w:val="20"/>
            <w:rPr>
              <w:rFonts w:asciiTheme="minorHAnsi" w:eastAsiaTheme="minorEastAsia" w:hAnsiTheme="minorHAnsi" w:cstheme="minorBidi"/>
              <w:smallCaps w:val="0"/>
              <w:noProof/>
              <w:sz w:val="21"/>
              <w:szCs w:val="22"/>
            </w:rPr>
          </w:pPr>
          <w:hyperlink w:anchor="_Toc77686412" w:history="1">
            <w:r w:rsidR="004F298B" w:rsidRPr="00105F00">
              <w:rPr>
                <w:rStyle w:val="a3"/>
                <w:rFonts w:ascii="Times New Roman" w:hAnsi="Times New Roman"/>
                <w:noProof/>
              </w:rPr>
              <w:t>6.5</w:t>
            </w:r>
            <w:r w:rsidR="004F298B" w:rsidRPr="00105F00">
              <w:rPr>
                <w:rStyle w:val="a3"/>
                <w:rFonts w:hint="eastAsia"/>
                <w:noProof/>
              </w:rPr>
              <w:t xml:space="preserve"> 评标细则及标准</w:t>
            </w:r>
            <w:r w:rsidR="004F298B">
              <w:rPr>
                <w:noProof/>
              </w:rPr>
              <w:tab/>
            </w:r>
            <w:r w:rsidR="004F298B">
              <w:rPr>
                <w:noProof/>
              </w:rPr>
              <w:fldChar w:fldCharType="begin"/>
            </w:r>
            <w:r w:rsidR="004F298B">
              <w:rPr>
                <w:noProof/>
              </w:rPr>
              <w:instrText xml:space="preserve"> PAGEREF _Toc77686412 \h </w:instrText>
            </w:r>
            <w:r w:rsidR="004F298B">
              <w:rPr>
                <w:noProof/>
              </w:rPr>
            </w:r>
            <w:r w:rsidR="004F298B">
              <w:rPr>
                <w:noProof/>
              </w:rPr>
              <w:fldChar w:fldCharType="separate"/>
            </w:r>
            <w:r w:rsidR="00FD0473">
              <w:rPr>
                <w:noProof/>
              </w:rPr>
              <w:t>96</w:t>
            </w:r>
            <w:r w:rsidR="004F298B">
              <w:rPr>
                <w:noProof/>
              </w:rPr>
              <w:fldChar w:fldCharType="end"/>
            </w:r>
          </w:hyperlink>
        </w:p>
        <w:p w14:paraId="2DB6AD19" w14:textId="77777777" w:rsidR="004F298B" w:rsidRDefault="00F65D94">
          <w:pPr>
            <w:pStyle w:val="20"/>
            <w:rPr>
              <w:rFonts w:asciiTheme="minorHAnsi" w:eastAsiaTheme="minorEastAsia" w:hAnsiTheme="minorHAnsi" w:cstheme="minorBidi"/>
              <w:smallCaps w:val="0"/>
              <w:noProof/>
              <w:sz w:val="21"/>
              <w:szCs w:val="22"/>
            </w:rPr>
          </w:pPr>
          <w:hyperlink w:anchor="_Toc77686413" w:history="1">
            <w:r w:rsidR="004F298B" w:rsidRPr="00105F00">
              <w:rPr>
                <w:rStyle w:val="a3"/>
                <w:rFonts w:ascii="Times New Roman" w:hAnsi="Times New Roman"/>
                <w:noProof/>
              </w:rPr>
              <w:t>6.6</w:t>
            </w:r>
            <w:r w:rsidR="004F298B" w:rsidRPr="00105F00">
              <w:rPr>
                <w:rStyle w:val="a3"/>
                <w:rFonts w:hint="eastAsia"/>
                <w:noProof/>
              </w:rPr>
              <w:t xml:space="preserve"> 废标</w:t>
            </w:r>
            <w:r w:rsidR="004F298B">
              <w:rPr>
                <w:noProof/>
              </w:rPr>
              <w:tab/>
            </w:r>
            <w:r w:rsidR="004F298B">
              <w:rPr>
                <w:noProof/>
              </w:rPr>
              <w:fldChar w:fldCharType="begin"/>
            </w:r>
            <w:r w:rsidR="004F298B">
              <w:rPr>
                <w:noProof/>
              </w:rPr>
              <w:instrText xml:space="preserve"> PAGEREF _Toc77686413 \h </w:instrText>
            </w:r>
            <w:r w:rsidR="004F298B">
              <w:rPr>
                <w:noProof/>
              </w:rPr>
            </w:r>
            <w:r w:rsidR="004F298B">
              <w:rPr>
                <w:noProof/>
              </w:rPr>
              <w:fldChar w:fldCharType="separate"/>
            </w:r>
            <w:r w:rsidR="00FD0473">
              <w:rPr>
                <w:noProof/>
              </w:rPr>
              <w:t>99</w:t>
            </w:r>
            <w:r w:rsidR="004F298B">
              <w:rPr>
                <w:noProof/>
              </w:rPr>
              <w:fldChar w:fldCharType="end"/>
            </w:r>
          </w:hyperlink>
        </w:p>
        <w:p w14:paraId="541B7165" w14:textId="77777777" w:rsidR="004F298B" w:rsidRDefault="00F65D94">
          <w:pPr>
            <w:pStyle w:val="20"/>
            <w:rPr>
              <w:rFonts w:asciiTheme="minorHAnsi" w:eastAsiaTheme="minorEastAsia" w:hAnsiTheme="minorHAnsi" w:cstheme="minorBidi"/>
              <w:smallCaps w:val="0"/>
              <w:noProof/>
              <w:sz w:val="21"/>
              <w:szCs w:val="22"/>
            </w:rPr>
          </w:pPr>
          <w:hyperlink w:anchor="_Toc77686414" w:history="1">
            <w:r w:rsidR="004F298B" w:rsidRPr="00105F00">
              <w:rPr>
                <w:rStyle w:val="a3"/>
                <w:rFonts w:ascii="Times New Roman" w:hAnsi="Times New Roman"/>
                <w:noProof/>
              </w:rPr>
              <w:t>6.7</w:t>
            </w:r>
            <w:r w:rsidR="004F298B" w:rsidRPr="00105F00">
              <w:rPr>
                <w:rStyle w:val="a3"/>
                <w:rFonts w:hint="eastAsia"/>
                <w:noProof/>
              </w:rPr>
              <w:t xml:space="preserve"> 定标</w:t>
            </w:r>
            <w:r w:rsidR="004F298B">
              <w:rPr>
                <w:noProof/>
              </w:rPr>
              <w:tab/>
            </w:r>
            <w:r w:rsidR="004F298B">
              <w:rPr>
                <w:noProof/>
              </w:rPr>
              <w:fldChar w:fldCharType="begin"/>
            </w:r>
            <w:r w:rsidR="004F298B">
              <w:rPr>
                <w:noProof/>
              </w:rPr>
              <w:instrText xml:space="preserve"> PAGEREF _Toc77686414 \h </w:instrText>
            </w:r>
            <w:r w:rsidR="004F298B">
              <w:rPr>
                <w:noProof/>
              </w:rPr>
            </w:r>
            <w:r w:rsidR="004F298B">
              <w:rPr>
                <w:noProof/>
              </w:rPr>
              <w:fldChar w:fldCharType="separate"/>
            </w:r>
            <w:r w:rsidR="00FD0473">
              <w:rPr>
                <w:noProof/>
              </w:rPr>
              <w:t>99</w:t>
            </w:r>
            <w:r w:rsidR="004F298B">
              <w:rPr>
                <w:noProof/>
              </w:rPr>
              <w:fldChar w:fldCharType="end"/>
            </w:r>
          </w:hyperlink>
        </w:p>
        <w:p w14:paraId="3BDA1D50" w14:textId="77777777" w:rsidR="004F298B" w:rsidRDefault="00F65D94">
          <w:pPr>
            <w:pStyle w:val="20"/>
            <w:rPr>
              <w:rFonts w:asciiTheme="minorHAnsi" w:eastAsiaTheme="minorEastAsia" w:hAnsiTheme="minorHAnsi" w:cstheme="minorBidi"/>
              <w:smallCaps w:val="0"/>
              <w:noProof/>
              <w:sz w:val="21"/>
              <w:szCs w:val="22"/>
            </w:rPr>
          </w:pPr>
          <w:hyperlink w:anchor="_Toc77686415" w:history="1">
            <w:r w:rsidR="004F298B" w:rsidRPr="00105F00">
              <w:rPr>
                <w:rStyle w:val="a3"/>
                <w:rFonts w:ascii="Times New Roman" w:hAnsi="Times New Roman"/>
                <w:noProof/>
              </w:rPr>
              <w:t>6.8</w:t>
            </w:r>
            <w:r w:rsidR="004F298B" w:rsidRPr="00105F00">
              <w:rPr>
                <w:rStyle w:val="a3"/>
                <w:rFonts w:hint="eastAsia"/>
                <w:noProof/>
              </w:rPr>
              <w:t xml:space="preserve"> 评标专家在政府采购活动中承担以下义务</w:t>
            </w:r>
            <w:r w:rsidR="004F298B">
              <w:rPr>
                <w:noProof/>
              </w:rPr>
              <w:tab/>
            </w:r>
            <w:r w:rsidR="004F298B">
              <w:rPr>
                <w:noProof/>
              </w:rPr>
              <w:fldChar w:fldCharType="begin"/>
            </w:r>
            <w:r w:rsidR="004F298B">
              <w:rPr>
                <w:noProof/>
              </w:rPr>
              <w:instrText xml:space="preserve"> PAGEREF _Toc77686415 \h </w:instrText>
            </w:r>
            <w:r w:rsidR="004F298B">
              <w:rPr>
                <w:noProof/>
              </w:rPr>
            </w:r>
            <w:r w:rsidR="004F298B">
              <w:rPr>
                <w:noProof/>
              </w:rPr>
              <w:fldChar w:fldCharType="separate"/>
            </w:r>
            <w:r w:rsidR="00FD0473">
              <w:rPr>
                <w:noProof/>
              </w:rPr>
              <w:t>100</w:t>
            </w:r>
            <w:r w:rsidR="004F298B">
              <w:rPr>
                <w:noProof/>
              </w:rPr>
              <w:fldChar w:fldCharType="end"/>
            </w:r>
          </w:hyperlink>
        </w:p>
        <w:p w14:paraId="39A355F0" w14:textId="77777777" w:rsidR="004F298B" w:rsidRDefault="00F65D94">
          <w:pPr>
            <w:pStyle w:val="20"/>
            <w:rPr>
              <w:rFonts w:asciiTheme="minorHAnsi" w:eastAsiaTheme="minorEastAsia" w:hAnsiTheme="minorHAnsi" w:cstheme="minorBidi"/>
              <w:smallCaps w:val="0"/>
              <w:noProof/>
              <w:sz w:val="21"/>
              <w:szCs w:val="22"/>
            </w:rPr>
          </w:pPr>
          <w:hyperlink w:anchor="_Toc77686416" w:history="1">
            <w:r w:rsidR="004F298B" w:rsidRPr="00105F00">
              <w:rPr>
                <w:rStyle w:val="a3"/>
                <w:rFonts w:ascii="Times New Roman" w:hAnsi="Times New Roman"/>
                <w:noProof/>
              </w:rPr>
              <w:t>6.9</w:t>
            </w:r>
            <w:r w:rsidR="004F298B" w:rsidRPr="00105F00">
              <w:rPr>
                <w:rStyle w:val="a3"/>
                <w:rFonts w:hint="eastAsia"/>
                <w:noProof/>
              </w:rPr>
              <w:t xml:space="preserve"> 评标委员会及其成员不得有下列行为：</w:t>
            </w:r>
            <w:r w:rsidR="004F298B">
              <w:rPr>
                <w:noProof/>
              </w:rPr>
              <w:tab/>
            </w:r>
            <w:r w:rsidR="004F298B">
              <w:rPr>
                <w:noProof/>
              </w:rPr>
              <w:fldChar w:fldCharType="begin"/>
            </w:r>
            <w:r w:rsidR="004F298B">
              <w:rPr>
                <w:noProof/>
              </w:rPr>
              <w:instrText xml:space="preserve"> PAGEREF _Toc77686416 \h </w:instrText>
            </w:r>
            <w:r w:rsidR="004F298B">
              <w:rPr>
                <w:noProof/>
              </w:rPr>
            </w:r>
            <w:r w:rsidR="004F298B">
              <w:rPr>
                <w:noProof/>
              </w:rPr>
              <w:fldChar w:fldCharType="separate"/>
            </w:r>
            <w:r w:rsidR="00FD0473">
              <w:rPr>
                <w:noProof/>
              </w:rPr>
              <w:t>101</w:t>
            </w:r>
            <w:r w:rsidR="004F298B">
              <w:rPr>
                <w:noProof/>
              </w:rPr>
              <w:fldChar w:fldCharType="end"/>
            </w:r>
          </w:hyperlink>
        </w:p>
        <w:p w14:paraId="4A24A3CA" w14:textId="77777777" w:rsidR="004F298B" w:rsidRDefault="00F65D94">
          <w:pPr>
            <w:pStyle w:val="20"/>
            <w:rPr>
              <w:rFonts w:asciiTheme="minorHAnsi" w:eastAsiaTheme="minorEastAsia" w:hAnsiTheme="minorHAnsi" w:cstheme="minorBidi"/>
              <w:smallCaps w:val="0"/>
              <w:noProof/>
              <w:sz w:val="21"/>
              <w:szCs w:val="22"/>
            </w:rPr>
          </w:pPr>
          <w:hyperlink w:anchor="_Toc77686417" w:history="1">
            <w:r w:rsidR="004F298B" w:rsidRPr="00105F00">
              <w:rPr>
                <w:rStyle w:val="a3"/>
                <w:rFonts w:ascii="Times New Roman" w:hAnsi="Times New Roman"/>
                <w:noProof/>
              </w:rPr>
              <w:t>6.10</w:t>
            </w:r>
            <w:r w:rsidR="004F298B" w:rsidRPr="00105F00">
              <w:rPr>
                <w:rStyle w:val="a3"/>
                <w:rFonts w:hint="eastAsia"/>
                <w:noProof/>
              </w:rPr>
              <w:t xml:space="preserve"> 评审专家在政府采购活动中应当遵守以下工作纪律</w:t>
            </w:r>
            <w:r w:rsidR="004F298B">
              <w:rPr>
                <w:noProof/>
              </w:rPr>
              <w:tab/>
            </w:r>
            <w:r w:rsidR="004F298B">
              <w:rPr>
                <w:noProof/>
              </w:rPr>
              <w:fldChar w:fldCharType="begin"/>
            </w:r>
            <w:r w:rsidR="004F298B">
              <w:rPr>
                <w:noProof/>
              </w:rPr>
              <w:instrText xml:space="preserve"> PAGEREF _Toc77686417 \h </w:instrText>
            </w:r>
            <w:r w:rsidR="004F298B">
              <w:rPr>
                <w:noProof/>
              </w:rPr>
            </w:r>
            <w:r w:rsidR="004F298B">
              <w:rPr>
                <w:noProof/>
              </w:rPr>
              <w:fldChar w:fldCharType="separate"/>
            </w:r>
            <w:r w:rsidR="00FD0473">
              <w:rPr>
                <w:noProof/>
              </w:rPr>
              <w:t>101</w:t>
            </w:r>
            <w:r w:rsidR="004F298B">
              <w:rPr>
                <w:noProof/>
              </w:rPr>
              <w:fldChar w:fldCharType="end"/>
            </w:r>
          </w:hyperlink>
        </w:p>
        <w:p w14:paraId="7AAC60C9" w14:textId="77777777" w:rsidR="004F298B" w:rsidRDefault="00F65D94">
          <w:pPr>
            <w:pStyle w:val="10"/>
            <w:rPr>
              <w:rFonts w:asciiTheme="minorHAnsi" w:eastAsiaTheme="minorEastAsia" w:hAnsiTheme="minorHAnsi" w:cstheme="minorBidi"/>
              <w:bCs w:val="0"/>
              <w:caps w:val="0"/>
              <w:noProof/>
              <w:sz w:val="21"/>
              <w:szCs w:val="22"/>
            </w:rPr>
          </w:pPr>
          <w:hyperlink w:anchor="_Toc77686418" w:history="1">
            <w:r w:rsidR="004F298B" w:rsidRPr="00105F00">
              <w:rPr>
                <w:rStyle w:val="a3"/>
                <w:rFonts w:ascii="Times New Roman" w:hAnsi="Times New Roman" w:hint="eastAsia"/>
                <w:noProof/>
              </w:rPr>
              <w:t>第</w:t>
            </w:r>
            <w:r w:rsidR="004F298B" w:rsidRPr="00105F00">
              <w:rPr>
                <w:rStyle w:val="a3"/>
                <w:rFonts w:ascii="Times New Roman" w:hAnsi="Times New Roman" w:hint="eastAsia"/>
                <w:noProof/>
              </w:rPr>
              <w:t>7</w:t>
            </w:r>
            <w:r w:rsidR="004F298B" w:rsidRPr="00105F00">
              <w:rPr>
                <w:rStyle w:val="a3"/>
                <w:rFonts w:ascii="Times New Roman" w:hAnsi="Times New Roman" w:hint="eastAsia"/>
                <w:noProof/>
              </w:rPr>
              <w:t>章</w:t>
            </w:r>
            <w:r w:rsidR="004F298B">
              <w:rPr>
                <w:rFonts w:asciiTheme="minorHAnsi" w:eastAsiaTheme="minorEastAsia" w:hAnsiTheme="minorHAnsi" w:cstheme="minorBidi"/>
                <w:bCs w:val="0"/>
                <w:caps w:val="0"/>
                <w:noProof/>
                <w:sz w:val="21"/>
                <w:szCs w:val="22"/>
              </w:rPr>
              <w:tab/>
            </w:r>
            <w:r w:rsidR="004F298B" w:rsidRPr="00105F00">
              <w:rPr>
                <w:rStyle w:val="a3"/>
                <w:rFonts w:hint="eastAsia"/>
                <w:noProof/>
              </w:rPr>
              <w:t>拟签订合同文本</w:t>
            </w:r>
            <w:r w:rsidR="004F298B">
              <w:rPr>
                <w:noProof/>
              </w:rPr>
              <w:tab/>
            </w:r>
            <w:r w:rsidR="004F298B">
              <w:rPr>
                <w:noProof/>
              </w:rPr>
              <w:fldChar w:fldCharType="begin"/>
            </w:r>
            <w:r w:rsidR="004F298B">
              <w:rPr>
                <w:noProof/>
              </w:rPr>
              <w:instrText xml:space="preserve"> PAGEREF _Toc77686418 \h </w:instrText>
            </w:r>
            <w:r w:rsidR="004F298B">
              <w:rPr>
                <w:noProof/>
              </w:rPr>
            </w:r>
            <w:r w:rsidR="004F298B">
              <w:rPr>
                <w:noProof/>
              </w:rPr>
              <w:fldChar w:fldCharType="separate"/>
            </w:r>
            <w:r w:rsidR="00FD0473">
              <w:rPr>
                <w:noProof/>
              </w:rPr>
              <w:t>104</w:t>
            </w:r>
            <w:r w:rsidR="004F298B">
              <w:rPr>
                <w:noProof/>
              </w:rPr>
              <w:fldChar w:fldCharType="end"/>
            </w:r>
          </w:hyperlink>
        </w:p>
        <w:p w14:paraId="233C89AB" w14:textId="0EBFC8B0" w:rsidR="004C3093" w:rsidRPr="004F298B" w:rsidRDefault="004C3093" w:rsidP="004C3093">
          <w:pPr>
            <w:pStyle w:val="20"/>
            <w:tabs>
              <w:tab w:val="clear" w:pos="8364"/>
              <w:tab w:val="right" w:leader="dot" w:pos="8647"/>
            </w:tabs>
            <w:ind w:left="0"/>
          </w:pPr>
          <w:r w:rsidRPr="004F298B">
            <w:rPr>
              <w:rFonts w:hint="eastAsia"/>
            </w:rPr>
            <w:fldChar w:fldCharType="end"/>
          </w:r>
        </w:p>
      </w:sdtContent>
    </w:sdt>
    <w:p w14:paraId="647A2FF9" w14:textId="77777777" w:rsidR="004C3093" w:rsidRPr="004F298B" w:rsidRDefault="004C3093" w:rsidP="004C3093"/>
    <w:p w14:paraId="26E3FDDA" w14:textId="77777777" w:rsidR="004C3093" w:rsidRPr="004F298B" w:rsidRDefault="004C3093" w:rsidP="004C3093">
      <w:pPr>
        <w:pStyle w:val="1"/>
        <w:numPr>
          <w:ilvl w:val="0"/>
          <w:numId w:val="2"/>
        </w:numPr>
        <w:spacing w:before="0" w:after="0" w:line="560" w:lineRule="exact"/>
        <w:ind w:left="0" w:firstLine="0"/>
      </w:pPr>
      <w:bookmarkStart w:id="4" w:name="_Toc181610856"/>
      <w:bookmarkStart w:id="5" w:name="_Toc204575871"/>
      <w:bookmarkStart w:id="6" w:name="_Toc25954"/>
      <w:bookmarkStart w:id="7" w:name="_Toc181591102"/>
      <w:bookmarkStart w:id="8" w:name="_Toc26321"/>
      <w:bookmarkStart w:id="9" w:name="_Toc22017"/>
      <w:bookmarkStart w:id="10" w:name="_Toc20241"/>
      <w:bookmarkStart w:id="11" w:name="_Toc77686384"/>
      <w:r w:rsidRPr="004F298B">
        <w:rPr>
          <w:rFonts w:hint="eastAsia"/>
        </w:rPr>
        <w:lastRenderedPageBreak/>
        <w:t>投标邀请</w:t>
      </w:r>
      <w:bookmarkEnd w:id="4"/>
      <w:bookmarkEnd w:id="5"/>
      <w:bookmarkEnd w:id="6"/>
      <w:bookmarkEnd w:id="7"/>
      <w:bookmarkEnd w:id="8"/>
      <w:bookmarkEnd w:id="9"/>
      <w:bookmarkEnd w:id="10"/>
      <w:bookmarkEnd w:id="11"/>
    </w:p>
    <w:p w14:paraId="138E6DBD" w14:textId="453955C0" w:rsidR="004C3093" w:rsidRPr="004F298B" w:rsidRDefault="004C3093" w:rsidP="000F0BF5">
      <w:pPr>
        <w:tabs>
          <w:tab w:val="left" w:pos="2552"/>
        </w:tabs>
        <w:spacing w:line="560" w:lineRule="exact"/>
        <w:ind w:left="1" w:firstLineChars="201" w:firstLine="563"/>
        <w:rPr>
          <w:rFonts w:ascii="宋体" w:hAnsi="宋体"/>
          <w:sz w:val="28"/>
          <w:szCs w:val="28"/>
        </w:rPr>
      </w:pPr>
      <w:r w:rsidRPr="004F298B">
        <w:rPr>
          <w:rFonts w:ascii="宋体" w:hAnsi="宋体" w:hint="eastAsia"/>
          <w:sz w:val="28"/>
          <w:szCs w:val="28"/>
        </w:rPr>
        <w:t>成都市公共资源交易服务中心(以下简称“市公资交易中心”)拟对</w:t>
      </w:r>
      <w:r w:rsidR="001D5EAD" w:rsidRPr="004F298B">
        <w:rPr>
          <w:rFonts w:ascii="宋体" w:hAnsi="宋体" w:hint="eastAsia"/>
          <w:b/>
          <w:sz w:val="28"/>
          <w:szCs w:val="28"/>
        </w:rPr>
        <w:t>成都市公共资源交易服务中心电子档案系统建设采购项目</w:t>
      </w:r>
      <w:r w:rsidRPr="004F298B">
        <w:rPr>
          <w:rFonts w:ascii="宋体" w:hAnsi="宋体" w:hint="eastAsia"/>
          <w:sz w:val="28"/>
          <w:szCs w:val="28"/>
        </w:rPr>
        <w:t>进行国内公开招标，</w:t>
      </w:r>
      <w:proofErr w:type="gramStart"/>
      <w:r w:rsidRPr="004F298B">
        <w:rPr>
          <w:rFonts w:ascii="宋体" w:hAnsi="宋体" w:hint="eastAsia"/>
          <w:sz w:val="28"/>
          <w:szCs w:val="28"/>
        </w:rPr>
        <w:t>兹邀请</w:t>
      </w:r>
      <w:proofErr w:type="gramEnd"/>
      <w:r w:rsidRPr="004F298B">
        <w:rPr>
          <w:rFonts w:ascii="宋体" w:hAnsi="宋体" w:hint="eastAsia"/>
          <w:sz w:val="28"/>
          <w:szCs w:val="28"/>
        </w:rPr>
        <w:t>符合本次招标要求的供应商参加投标。</w:t>
      </w:r>
    </w:p>
    <w:p w14:paraId="5A14A175" w14:textId="1F1E1B61"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项目编号：</w:t>
      </w:r>
      <w:r w:rsidR="001D5EAD" w:rsidRPr="004F298B">
        <w:rPr>
          <w:rFonts w:ascii="宋体" w:hAnsi="宋体" w:hint="eastAsia"/>
          <w:b/>
          <w:sz w:val="28"/>
          <w:szCs w:val="28"/>
        </w:rPr>
        <w:t>成都市政采（2021）A0113号</w:t>
      </w:r>
    </w:p>
    <w:p w14:paraId="6482EF60" w14:textId="50DEE239" w:rsidR="004C3093" w:rsidRPr="004F298B" w:rsidRDefault="004C3093" w:rsidP="00381311">
      <w:pPr>
        <w:pStyle w:val="ac"/>
        <w:ind w:firstLineChars="147" w:firstLine="413"/>
        <w:rPr>
          <w:rFonts w:ascii="宋体" w:hAnsi="宋体"/>
          <w:b/>
          <w:sz w:val="28"/>
          <w:szCs w:val="28"/>
        </w:rPr>
      </w:pPr>
      <w:r w:rsidRPr="004F298B">
        <w:rPr>
          <w:rFonts w:ascii="宋体" w:hAnsi="宋体" w:hint="eastAsia"/>
          <w:b/>
          <w:sz w:val="28"/>
          <w:szCs w:val="28"/>
        </w:rPr>
        <w:t>（采购项目编号：</w:t>
      </w:r>
      <w:r w:rsidR="001D5EAD" w:rsidRPr="004F298B">
        <w:rPr>
          <w:rFonts w:ascii="宋体" w:hAnsi="宋体"/>
          <w:b/>
          <w:sz w:val="28"/>
          <w:szCs w:val="28"/>
        </w:rPr>
        <w:t>510101202100887</w:t>
      </w:r>
      <w:r w:rsidRPr="004F298B">
        <w:rPr>
          <w:rFonts w:ascii="宋体" w:hAnsi="宋体" w:hint="eastAsia"/>
          <w:b/>
          <w:sz w:val="28"/>
          <w:szCs w:val="28"/>
        </w:rPr>
        <w:t>）</w:t>
      </w:r>
    </w:p>
    <w:p w14:paraId="0E2628F8" w14:textId="275396FC"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项目名称：</w:t>
      </w:r>
      <w:r w:rsidR="001D5EAD" w:rsidRPr="004F298B">
        <w:rPr>
          <w:rFonts w:ascii="宋体" w:hAnsi="宋体" w:hint="eastAsia"/>
          <w:b/>
          <w:sz w:val="28"/>
          <w:szCs w:val="28"/>
        </w:rPr>
        <w:t>成都市公共资源交易服务中心电子档案系统建设采购项目</w:t>
      </w:r>
    </w:p>
    <w:p w14:paraId="68FE6591" w14:textId="541729C1" w:rsidR="004C3093" w:rsidRPr="004F298B" w:rsidRDefault="004C3093" w:rsidP="001D5EAD">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资金来源、预算金额及最高限价：</w:t>
      </w:r>
      <w:r w:rsidRPr="004F298B">
        <w:rPr>
          <w:rFonts w:ascii="宋体" w:hAnsi="宋体" w:hint="eastAsia"/>
          <w:sz w:val="28"/>
          <w:szCs w:val="28"/>
        </w:rPr>
        <w:t>财政性资金，政府采购实施计划备案表号：（202</w:t>
      </w:r>
      <w:r w:rsidR="003D7270" w:rsidRPr="004F298B">
        <w:rPr>
          <w:rFonts w:ascii="宋体" w:hAnsi="宋体"/>
          <w:sz w:val="28"/>
          <w:szCs w:val="28"/>
        </w:rPr>
        <w:t>1</w:t>
      </w:r>
      <w:r w:rsidRPr="004F298B">
        <w:rPr>
          <w:rFonts w:ascii="宋体" w:hAnsi="宋体" w:hint="eastAsia"/>
          <w:sz w:val="28"/>
          <w:szCs w:val="28"/>
        </w:rPr>
        <w:t>）</w:t>
      </w:r>
      <w:r w:rsidR="001D5EAD" w:rsidRPr="004F298B">
        <w:rPr>
          <w:rFonts w:ascii="宋体" w:hAnsi="宋体" w:hint="eastAsia"/>
          <w:sz w:val="28"/>
          <w:szCs w:val="28"/>
        </w:rPr>
        <w:t>2210</w:t>
      </w:r>
      <w:r w:rsidRPr="004F298B">
        <w:rPr>
          <w:rFonts w:ascii="宋体" w:hAnsi="宋体" w:hint="eastAsia"/>
          <w:sz w:val="28"/>
          <w:szCs w:val="28"/>
        </w:rPr>
        <w:t>号。预算品目：</w:t>
      </w:r>
      <w:r w:rsidR="001D5EAD" w:rsidRPr="004F298B">
        <w:rPr>
          <w:rFonts w:ascii="宋体" w:hAnsi="宋体" w:hint="eastAsia"/>
          <w:sz w:val="28"/>
          <w:szCs w:val="28"/>
        </w:rPr>
        <w:t>C020103应用软件开发服务</w:t>
      </w:r>
      <w:r w:rsidRPr="004F298B">
        <w:rPr>
          <w:rFonts w:ascii="宋体" w:hAnsi="宋体" w:hint="eastAsia"/>
          <w:sz w:val="28"/>
          <w:szCs w:val="28"/>
        </w:rPr>
        <w:t>；预算金额：</w:t>
      </w:r>
      <w:r w:rsidR="001D5EAD" w:rsidRPr="004F298B">
        <w:rPr>
          <w:rFonts w:ascii="宋体" w:hAnsi="宋体" w:hint="eastAsia"/>
          <w:sz w:val="28"/>
          <w:szCs w:val="28"/>
        </w:rPr>
        <w:t>433.2万</w:t>
      </w:r>
      <w:r w:rsidRPr="004F298B">
        <w:rPr>
          <w:rFonts w:ascii="宋体" w:hAnsi="宋体" w:hint="eastAsia"/>
          <w:sz w:val="28"/>
          <w:szCs w:val="28"/>
        </w:rPr>
        <w:t>元；最高限价：</w:t>
      </w:r>
      <w:r w:rsidR="001D5EAD" w:rsidRPr="004F298B">
        <w:rPr>
          <w:rFonts w:ascii="宋体" w:hAnsi="宋体" w:hint="eastAsia"/>
          <w:sz w:val="28"/>
          <w:szCs w:val="28"/>
        </w:rPr>
        <w:t>79.2万</w:t>
      </w:r>
      <w:r w:rsidRPr="004F298B">
        <w:rPr>
          <w:rFonts w:ascii="宋体" w:hAnsi="宋体" w:hint="eastAsia"/>
          <w:sz w:val="28"/>
          <w:szCs w:val="28"/>
        </w:rPr>
        <w:t>元；采购标的：</w:t>
      </w:r>
      <w:r w:rsidR="001D5EAD" w:rsidRPr="004F298B">
        <w:rPr>
          <w:rFonts w:ascii="宋体" w:hAnsi="宋体" w:hint="eastAsia"/>
          <w:sz w:val="28"/>
          <w:szCs w:val="28"/>
        </w:rPr>
        <w:t>成都市公共资源交易服务中心电子档案系统建设</w:t>
      </w:r>
      <w:r w:rsidRPr="004F298B">
        <w:rPr>
          <w:rFonts w:ascii="宋体" w:hAnsi="宋体" w:hint="eastAsia"/>
          <w:sz w:val="28"/>
          <w:szCs w:val="28"/>
        </w:rPr>
        <w:t>；所属行业：</w:t>
      </w:r>
      <w:r w:rsidR="001D5EAD" w:rsidRPr="004F298B">
        <w:rPr>
          <w:rFonts w:ascii="宋体" w:hAnsi="宋体" w:hint="eastAsia"/>
          <w:sz w:val="28"/>
          <w:szCs w:val="28"/>
        </w:rPr>
        <w:t>软件和信息技术服务业</w:t>
      </w:r>
      <w:r w:rsidRPr="004F298B">
        <w:rPr>
          <w:rFonts w:ascii="宋体" w:hAnsi="宋体" w:hint="eastAsia"/>
          <w:sz w:val="28"/>
          <w:szCs w:val="28"/>
        </w:rPr>
        <w:t>。</w:t>
      </w:r>
    </w:p>
    <w:p w14:paraId="028B63B7" w14:textId="77777777"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招标项目简介</w:t>
      </w:r>
    </w:p>
    <w:p w14:paraId="387D1682" w14:textId="485F4AF0" w:rsidR="004C3093" w:rsidRPr="004F298B" w:rsidRDefault="001D5EAD" w:rsidP="001D5EAD">
      <w:pPr>
        <w:spacing w:line="600" w:lineRule="exact"/>
        <w:ind w:firstLineChars="200" w:firstLine="560"/>
        <w:rPr>
          <w:rFonts w:ascii="宋体" w:hAnsi="宋体"/>
          <w:sz w:val="28"/>
          <w:szCs w:val="28"/>
        </w:rPr>
      </w:pPr>
      <w:r w:rsidRPr="004F298B">
        <w:rPr>
          <w:rFonts w:ascii="宋体" w:hAnsi="宋体" w:hint="eastAsia"/>
          <w:sz w:val="28"/>
          <w:szCs w:val="28"/>
        </w:rPr>
        <w:t>建设全市公共资源交易电子档案管理系统（以下简称电子档案管理系统），推进公共资源交易业务和办公自动化形成的电子文件规范归档，实现电子档案的规范化管理。购买一套符合《档案法》《数字档案室建设指南》（</w:t>
      </w:r>
      <w:proofErr w:type="gramStart"/>
      <w:r w:rsidRPr="004F298B">
        <w:rPr>
          <w:rFonts w:ascii="宋体" w:hAnsi="宋体" w:hint="eastAsia"/>
          <w:sz w:val="28"/>
          <w:szCs w:val="28"/>
        </w:rPr>
        <w:t>档发</w:t>
      </w:r>
      <w:proofErr w:type="gramEnd"/>
      <w:r w:rsidRPr="004F298B">
        <w:rPr>
          <w:rFonts w:ascii="宋体" w:hAnsi="宋体" w:hint="eastAsia"/>
          <w:sz w:val="28"/>
          <w:szCs w:val="28"/>
        </w:rPr>
        <w:t>[2014]4号）、《电子文件归档与电子档案管理规范》（GB/T 18894-2016）、《电子档案管理系统基本功能规定》（</w:t>
      </w:r>
      <w:proofErr w:type="gramStart"/>
      <w:r w:rsidRPr="004F298B">
        <w:rPr>
          <w:rFonts w:ascii="宋体" w:hAnsi="宋体" w:hint="eastAsia"/>
          <w:sz w:val="28"/>
          <w:szCs w:val="28"/>
        </w:rPr>
        <w:t>档办发</w:t>
      </w:r>
      <w:proofErr w:type="gramEnd"/>
      <w:r w:rsidRPr="004F298B">
        <w:rPr>
          <w:rFonts w:ascii="宋体" w:hAnsi="宋体" w:hint="eastAsia"/>
          <w:sz w:val="28"/>
          <w:szCs w:val="28"/>
        </w:rPr>
        <w:t>[2017]3号）《电子文件管理系统通用功能要求》（GB/T 29194-2012）等标准规范和公共资源交易业务电子档案管理需求的电子档案管理系统，并按实际需求进行成品软件的个性化开发，实现对</w:t>
      </w:r>
      <w:r w:rsidRPr="004F298B">
        <w:rPr>
          <w:rFonts w:ascii="宋体" w:hAnsi="宋体" w:hint="eastAsia"/>
          <w:sz w:val="28"/>
          <w:szCs w:val="28"/>
        </w:rPr>
        <w:lastRenderedPageBreak/>
        <w:t>工程建设、土地交易、政府采购、资产交易等所有进场交易项目形成的业务电子文件和交易中心自动化办公过程中的电子文件（具体见附件：中心电子档案归档需求表）归档和管理，满足档案收集、管理、保存、利用需求，实现全市公共资源交易业务系统和市本级自动化办公系统形成的电子档案的完整收集、规范管理和便捷利用，确保电子档案的真实性、完整性、可用性和安全性。</w:t>
      </w:r>
    </w:p>
    <w:p w14:paraId="31D54775" w14:textId="77777777" w:rsidR="004C3093" w:rsidRPr="004F298B" w:rsidRDefault="004C3093" w:rsidP="000F0BF5">
      <w:pPr>
        <w:pStyle w:val="ac"/>
        <w:ind w:firstLineChars="200" w:firstLine="560"/>
        <w:rPr>
          <w:b/>
        </w:rPr>
      </w:pPr>
      <w:r w:rsidRPr="004F298B">
        <w:rPr>
          <w:rFonts w:ascii="宋体" w:hAnsi="宋体" w:hint="eastAsia"/>
          <w:sz w:val="28"/>
          <w:szCs w:val="28"/>
        </w:rPr>
        <w:t>详细的服务、商务及其他要求见招标文件第4章。</w:t>
      </w:r>
    </w:p>
    <w:p w14:paraId="5E230FE5" w14:textId="77777777"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供应商参加本次政府采购活动应具备的条件</w:t>
      </w:r>
    </w:p>
    <w:p w14:paraId="0225AD78" w14:textId="77777777" w:rsidR="004C3093" w:rsidRPr="004F298B" w:rsidRDefault="004C3093" w:rsidP="000F0BF5">
      <w:pPr>
        <w:spacing w:line="560" w:lineRule="exact"/>
        <w:ind w:firstLineChars="202" w:firstLine="566"/>
        <w:rPr>
          <w:rFonts w:ascii="宋体" w:hAnsi="宋体"/>
          <w:sz w:val="28"/>
          <w:szCs w:val="28"/>
        </w:rPr>
      </w:pPr>
      <w:r w:rsidRPr="004F298B">
        <w:rPr>
          <w:rFonts w:ascii="宋体" w:hAnsi="宋体" w:hint="eastAsia"/>
          <w:sz w:val="28"/>
          <w:szCs w:val="28"/>
        </w:rPr>
        <w:t>（一）符合《政府采购法》第二十二条第一款规定的条件；</w:t>
      </w:r>
    </w:p>
    <w:p w14:paraId="17AABEA3" w14:textId="30B00234" w:rsidR="004C3093" w:rsidRPr="004F298B" w:rsidRDefault="00130037" w:rsidP="000F0BF5">
      <w:pPr>
        <w:tabs>
          <w:tab w:val="left" w:pos="1134"/>
        </w:tabs>
        <w:spacing w:line="560" w:lineRule="exact"/>
        <w:ind w:left="7" w:firstLineChars="200" w:firstLine="560"/>
      </w:pPr>
      <w:r w:rsidRPr="004F298B">
        <w:rPr>
          <w:rFonts w:ascii="宋体" w:hAnsi="宋体" w:hint="eastAsia"/>
          <w:sz w:val="28"/>
          <w:szCs w:val="28"/>
        </w:rPr>
        <w:t>（二）</w:t>
      </w:r>
      <w:r w:rsidR="004C3093" w:rsidRPr="004F298B">
        <w:rPr>
          <w:rFonts w:ascii="宋体" w:hAnsi="宋体" w:hint="eastAsia"/>
          <w:sz w:val="28"/>
          <w:szCs w:val="28"/>
        </w:rPr>
        <w:t>在中华人民共和国境内依法登记注册，并有效存续具有独立法人资格的供应商；</w:t>
      </w:r>
    </w:p>
    <w:p w14:paraId="0C603288" w14:textId="4BBB547B" w:rsidR="004C3093" w:rsidRPr="004F298B" w:rsidRDefault="00130037" w:rsidP="000F0BF5">
      <w:pPr>
        <w:tabs>
          <w:tab w:val="left" w:pos="1134"/>
        </w:tabs>
        <w:spacing w:line="560" w:lineRule="exact"/>
        <w:ind w:left="7" w:firstLineChars="200" w:firstLine="560"/>
        <w:rPr>
          <w:rFonts w:ascii="宋体" w:hAnsi="宋体"/>
          <w:sz w:val="28"/>
          <w:szCs w:val="28"/>
        </w:rPr>
      </w:pPr>
      <w:r w:rsidRPr="004F298B">
        <w:rPr>
          <w:rFonts w:ascii="宋体" w:hAnsi="宋体" w:hint="eastAsia"/>
          <w:sz w:val="28"/>
          <w:szCs w:val="28"/>
        </w:rPr>
        <w:t>（三）</w:t>
      </w:r>
      <w:r w:rsidR="004C3093" w:rsidRPr="004F298B">
        <w:rPr>
          <w:rFonts w:ascii="宋体" w:hAnsi="宋体" w:hint="eastAsia"/>
          <w:sz w:val="28"/>
          <w:szCs w:val="28"/>
        </w:rPr>
        <w:t xml:space="preserve">未被列入失信被执行人、重大税收违法案件当事人名单、政府采购严重违法失信行为记录名单； </w:t>
      </w:r>
    </w:p>
    <w:p w14:paraId="617F518A" w14:textId="602EACAF" w:rsidR="004C3093" w:rsidRPr="004F298B" w:rsidRDefault="00130037" w:rsidP="000F0BF5">
      <w:pPr>
        <w:tabs>
          <w:tab w:val="left" w:pos="1134"/>
        </w:tabs>
        <w:spacing w:line="560" w:lineRule="exact"/>
        <w:ind w:left="7" w:firstLineChars="200" w:firstLine="560"/>
        <w:rPr>
          <w:rFonts w:ascii="宋体" w:hAnsi="宋体"/>
          <w:sz w:val="28"/>
          <w:szCs w:val="28"/>
        </w:rPr>
      </w:pPr>
      <w:r w:rsidRPr="004F298B">
        <w:rPr>
          <w:rFonts w:ascii="宋体" w:hAnsi="宋体" w:hint="eastAsia"/>
          <w:sz w:val="28"/>
          <w:szCs w:val="28"/>
        </w:rPr>
        <w:t>（四）</w:t>
      </w:r>
      <w:r w:rsidR="004C3093" w:rsidRPr="004F298B">
        <w:rPr>
          <w:rFonts w:ascii="宋体" w:hAnsi="宋体" w:hint="eastAsia"/>
          <w:sz w:val="28"/>
          <w:szCs w:val="28"/>
        </w:rPr>
        <w:t>在行贿犯罪信息查询期限内，投标人及其现任法定代表人、主要负责人没有行贿犯罪记录；</w:t>
      </w:r>
    </w:p>
    <w:p w14:paraId="6C67F592" w14:textId="25A31AA4" w:rsidR="004C3093" w:rsidRPr="004F298B" w:rsidRDefault="00130037" w:rsidP="000F0BF5">
      <w:pPr>
        <w:pStyle w:val="ac"/>
        <w:ind w:firstLineChars="200" w:firstLine="560"/>
      </w:pPr>
      <w:r w:rsidRPr="004F298B">
        <w:rPr>
          <w:rFonts w:ascii="宋体" w:hAnsi="宋体" w:hint="eastAsia"/>
          <w:sz w:val="28"/>
          <w:szCs w:val="28"/>
        </w:rPr>
        <w:t>（五）</w:t>
      </w:r>
      <w:r w:rsidR="004C3093" w:rsidRPr="004F298B">
        <w:rPr>
          <w:rFonts w:ascii="宋体" w:hAnsi="宋体" w:hint="eastAsia"/>
          <w:sz w:val="28"/>
          <w:szCs w:val="28"/>
        </w:rPr>
        <w:t>未处于被行政部门禁止参与政府采购活动的期限内；</w:t>
      </w:r>
    </w:p>
    <w:p w14:paraId="6B44C518" w14:textId="03C70351" w:rsidR="004C3093" w:rsidRPr="004F298B" w:rsidRDefault="00130037" w:rsidP="000F0BF5">
      <w:pPr>
        <w:tabs>
          <w:tab w:val="left" w:pos="1134"/>
        </w:tabs>
        <w:spacing w:line="560" w:lineRule="exact"/>
        <w:ind w:left="7" w:firstLineChars="200" w:firstLine="560"/>
        <w:rPr>
          <w:rFonts w:ascii="宋体" w:hAnsi="宋体"/>
          <w:sz w:val="28"/>
          <w:szCs w:val="28"/>
        </w:rPr>
      </w:pPr>
      <w:r w:rsidRPr="004F298B">
        <w:rPr>
          <w:rFonts w:ascii="宋体" w:hAnsi="宋体" w:hint="eastAsia"/>
          <w:sz w:val="28"/>
          <w:szCs w:val="28"/>
        </w:rPr>
        <w:t>（六）</w:t>
      </w:r>
      <w:r w:rsidR="004C3093" w:rsidRPr="004F298B">
        <w:rPr>
          <w:rFonts w:ascii="宋体" w:hAnsi="宋体" w:hint="eastAsia"/>
          <w:sz w:val="28"/>
          <w:szCs w:val="28"/>
        </w:rPr>
        <w:t>不属于其他国家相关法律法规规定的禁止参加投标的供应商；</w:t>
      </w:r>
    </w:p>
    <w:p w14:paraId="484A08A7" w14:textId="665544B0" w:rsidR="004C3093" w:rsidRPr="004F298B" w:rsidRDefault="00130037" w:rsidP="004C3093">
      <w:pPr>
        <w:pStyle w:val="aff4"/>
        <w:tabs>
          <w:tab w:val="left" w:pos="0"/>
          <w:tab w:val="left" w:pos="993"/>
          <w:tab w:val="left" w:pos="1418"/>
          <w:tab w:val="left" w:pos="1560"/>
        </w:tabs>
        <w:spacing w:line="560" w:lineRule="exact"/>
        <w:ind w:left="7" w:firstLine="560"/>
        <w:rPr>
          <w:rFonts w:ascii="宋体" w:hAnsi="宋体"/>
          <w:b/>
          <w:sz w:val="28"/>
          <w:szCs w:val="28"/>
        </w:rPr>
      </w:pPr>
      <w:r w:rsidRPr="004F298B">
        <w:rPr>
          <w:rFonts w:ascii="宋体" w:hAnsi="宋体" w:hint="eastAsia"/>
          <w:sz w:val="28"/>
          <w:szCs w:val="28"/>
        </w:rPr>
        <w:t>（七）</w:t>
      </w:r>
      <w:r w:rsidR="004C3093" w:rsidRPr="004F298B">
        <w:rPr>
          <w:rFonts w:ascii="宋体" w:hAnsi="宋体" w:hint="eastAsia"/>
          <w:sz w:val="28"/>
          <w:szCs w:val="28"/>
        </w:rPr>
        <w:t>本项目</w:t>
      </w:r>
      <w:r w:rsidR="004C3093" w:rsidRPr="004F298B">
        <w:rPr>
          <w:rFonts w:ascii="宋体" w:hAnsi="宋体" w:hint="eastAsia"/>
          <w:b/>
          <w:bCs/>
          <w:sz w:val="28"/>
          <w:szCs w:val="28"/>
        </w:rPr>
        <w:t>不接受</w:t>
      </w:r>
      <w:r w:rsidR="004C3093" w:rsidRPr="004F298B">
        <w:rPr>
          <w:rFonts w:ascii="宋体" w:hAnsi="宋体" w:hint="eastAsia"/>
          <w:sz w:val="28"/>
          <w:szCs w:val="28"/>
        </w:rPr>
        <w:t>联合体投标。</w:t>
      </w:r>
    </w:p>
    <w:p w14:paraId="5B3ACDE7" w14:textId="77777777"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招标文件获取时间</w:t>
      </w:r>
    </w:p>
    <w:p w14:paraId="33A05D52" w14:textId="18513A6E" w:rsidR="00D23C3B" w:rsidRPr="004F298B" w:rsidRDefault="00D23C3B" w:rsidP="00D23C3B">
      <w:pPr>
        <w:numPr>
          <w:ilvl w:val="0"/>
          <w:numId w:val="6"/>
        </w:numPr>
        <w:spacing w:line="360" w:lineRule="auto"/>
        <w:ind w:left="0" w:firstLine="567"/>
        <w:rPr>
          <w:rFonts w:ascii="宋体" w:hAnsi="宋体"/>
          <w:b/>
          <w:sz w:val="28"/>
        </w:rPr>
      </w:pPr>
      <w:r w:rsidRPr="004F298B">
        <w:rPr>
          <w:rFonts w:ascii="宋体" w:hAnsi="宋体" w:hint="eastAsia"/>
          <w:b/>
          <w:sz w:val="28"/>
          <w:szCs w:val="28"/>
        </w:rPr>
        <w:t>招标文件获取时间：2021年</w:t>
      </w:r>
      <w:r w:rsidR="004F298B">
        <w:rPr>
          <w:rFonts w:ascii="宋体" w:hAnsi="宋体" w:hint="eastAsia"/>
          <w:b/>
          <w:sz w:val="28"/>
          <w:szCs w:val="28"/>
        </w:rPr>
        <w:t>7</w:t>
      </w:r>
      <w:r w:rsidRPr="004F298B">
        <w:rPr>
          <w:rFonts w:ascii="宋体" w:hAnsi="宋体" w:hint="eastAsia"/>
          <w:b/>
          <w:sz w:val="28"/>
          <w:szCs w:val="28"/>
        </w:rPr>
        <w:t>月</w:t>
      </w:r>
      <w:r w:rsidR="004F298B">
        <w:rPr>
          <w:rFonts w:ascii="宋体" w:hAnsi="宋体" w:hint="eastAsia"/>
          <w:b/>
          <w:sz w:val="28"/>
          <w:szCs w:val="28"/>
        </w:rPr>
        <w:t>22</w:t>
      </w:r>
      <w:r w:rsidRPr="004F298B">
        <w:rPr>
          <w:rFonts w:ascii="宋体" w:hAnsi="宋体" w:hint="eastAsia"/>
          <w:b/>
          <w:sz w:val="28"/>
          <w:szCs w:val="28"/>
        </w:rPr>
        <w:t>日至</w:t>
      </w:r>
      <w:r w:rsidR="004F298B">
        <w:rPr>
          <w:rFonts w:ascii="宋体" w:hAnsi="宋体" w:hint="eastAsia"/>
          <w:b/>
          <w:sz w:val="28"/>
          <w:szCs w:val="28"/>
        </w:rPr>
        <w:t>8</w:t>
      </w:r>
      <w:r w:rsidRPr="004F298B">
        <w:rPr>
          <w:rFonts w:ascii="宋体" w:hAnsi="宋体" w:hint="eastAsia"/>
          <w:b/>
          <w:sz w:val="28"/>
          <w:szCs w:val="28"/>
        </w:rPr>
        <w:t>月</w:t>
      </w:r>
      <w:r w:rsidR="004F298B">
        <w:rPr>
          <w:rFonts w:ascii="宋体" w:hAnsi="宋体" w:hint="eastAsia"/>
          <w:b/>
          <w:sz w:val="28"/>
          <w:szCs w:val="28"/>
        </w:rPr>
        <w:t>10</w:t>
      </w:r>
      <w:r w:rsidRPr="004F298B">
        <w:rPr>
          <w:rFonts w:ascii="宋体" w:hAnsi="宋体" w:hint="eastAsia"/>
          <w:b/>
          <w:sz w:val="28"/>
          <w:szCs w:val="28"/>
        </w:rPr>
        <w:t>日。</w:t>
      </w:r>
    </w:p>
    <w:p w14:paraId="2A28D7CD" w14:textId="49E71C87" w:rsidR="00D23C3B" w:rsidRPr="004F298B" w:rsidRDefault="00D23C3B" w:rsidP="00D23C3B">
      <w:pPr>
        <w:numPr>
          <w:ilvl w:val="0"/>
          <w:numId w:val="6"/>
        </w:numPr>
        <w:spacing w:line="360" w:lineRule="auto"/>
        <w:ind w:left="0" w:firstLine="567"/>
        <w:rPr>
          <w:rFonts w:ascii="宋体" w:hAnsi="宋体"/>
          <w:b/>
          <w:sz w:val="28"/>
        </w:rPr>
      </w:pPr>
      <w:r w:rsidRPr="004F298B">
        <w:rPr>
          <w:rFonts w:ascii="宋体" w:hAnsi="宋体" w:hint="eastAsia"/>
          <w:b/>
          <w:sz w:val="28"/>
          <w:szCs w:val="28"/>
        </w:rPr>
        <w:t>公告期限：2021年</w:t>
      </w:r>
      <w:r w:rsidR="004F298B">
        <w:rPr>
          <w:rFonts w:ascii="宋体" w:hAnsi="宋体" w:hint="eastAsia"/>
          <w:b/>
          <w:sz w:val="28"/>
          <w:szCs w:val="28"/>
        </w:rPr>
        <w:t>7</w:t>
      </w:r>
      <w:r w:rsidRPr="004F298B">
        <w:rPr>
          <w:rFonts w:ascii="宋体" w:hAnsi="宋体" w:hint="eastAsia"/>
          <w:b/>
          <w:sz w:val="28"/>
          <w:szCs w:val="28"/>
        </w:rPr>
        <w:t>月</w:t>
      </w:r>
      <w:r w:rsidR="004F298B">
        <w:rPr>
          <w:rFonts w:ascii="宋体" w:hAnsi="宋体" w:hint="eastAsia"/>
          <w:b/>
          <w:sz w:val="28"/>
          <w:szCs w:val="28"/>
        </w:rPr>
        <w:t>22</w:t>
      </w:r>
      <w:r w:rsidRPr="004F298B">
        <w:rPr>
          <w:rFonts w:ascii="宋体" w:hAnsi="宋体" w:hint="eastAsia"/>
          <w:b/>
          <w:sz w:val="28"/>
          <w:szCs w:val="28"/>
        </w:rPr>
        <w:t>日至</w:t>
      </w:r>
      <w:r w:rsidR="004F298B">
        <w:rPr>
          <w:rFonts w:ascii="宋体" w:hAnsi="宋体" w:hint="eastAsia"/>
          <w:b/>
          <w:sz w:val="28"/>
          <w:szCs w:val="28"/>
        </w:rPr>
        <w:t>7</w:t>
      </w:r>
      <w:r w:rsidRPr="004F298B">
        <w:rPr>
          <w:rFonts w:ascii="宋体" w:hAnsi="宋体" w:hint="eastAsia"/>
          <w:b/>
          <w:sz w:val="28"/>
          <w:szCs w:val="28"/>
        </w:rPr>
        <w:t>月</w:t>
      </w:r>
      <w:r w:rsidR="004F298B">
        <w:rPr>
          <w:rFonts w:ascii="宋体" w:hAnsi="宋体" w:hint="eastAsia"/>
          <w:b/>
          <w:sz w:val="28"/>
          <w:szCs w:val="28"/>
        </w:rPr>
        <w:t>28</w:t>
      </w:r>
      <w:r w:rsidRPr="004F298B">
        <w:rPr>
          <w:rFonts w:ascii="宋体" w:hAnsi="宋体" w:hint="eastAsia"/>
          <w:b/>
          <w:sz w:val="28"/>
          <w:szCs w:val="28"/>
        </w:rPr>
        <w:t>日。</w:t>
      </w:r>
    </w:p>
    <w:p w14:paraId="382BCD81" w14:textId="319D1FCC" w:rsidR="00DE7F5C" w:rsidRPr="004F298B" w:rsidRDefault="004C3093" w:rsidP="00DE7F5C">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lastRenderedPageBreak/>
        <w:t>招标文件获取方式</w:t>
      </w:r>
    </w:p>
    <w:p w14:paraId="3F478E9C" w14:textId="77777777" w:rsidR="00DE7F5C" w:rsidRPr="004F298B" w:rsidRDefault="00DE7F5C" w:rsidP="00DE7F5C">
      <w:pPr>
        <w:spacing w:line="360" w:lineRule="auto"/>
        <w:ind w:firstLineChars="202" w:firstLine="566"/>
        <w:rPr>
          <w:rFonts w:ascii="宋体" w:hAnsi="宋体"/>
          <w:sz w:val="28"/>
          <w:szCs w:val="28"/>
        </w:rPr>
      </w:pPr>
      <w:r w:rsidRPr="004F298B">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3736CFD6" w14:textId="77777777" w:rsidR="00DE7F5C" w:rsidRPr="004F298B" w:rsidRDefault="00DE7F5C" w:rsidP="00DE7F5C">
      <w:pPr>
        <w:spacing w:line="360" w:lineRule="auto"/>
        <w:ind w:firstLineChars="202" w:firstLine="566"/>
        <w:rPr>
          <w:rFonts w:ascii="宋体" w:hAnsi="宋体"/>
          <w:sz w:val="28"/>
          <w:szCs w:val="28"/>
        </w:rPr>
      </w:pPr>
      <w:r w:rsidRPr="004F298B">
        <w:rPr>
          <w:rFonts w:ascii="宋体" w:hAnsi="宋体" w:hint="eastAsia"/>
          <w:sz w:val="28"/>
          <w:szCs w:val="28"/>
        </w:rPr>
        <w:t>提示：</w:t>
      </w:r>
    </w:p>
    <w:p w14:paraId="4CD0246D" w14:textId="77777777" w:rsidR="00DE7F5C" w:rsidRPr="004F298B" w:rsidRDefault="00DE7F5C" w:rsidP="00DE7F5C">
      <w:pPr>
        <w:spacing w:line="360" w:lineRule="auto"/>
        <w:ind w:firstLineChars="202" w:firstLine="566"/>
        <w:rPr>
          <w:rFonts w:ascii="宋体" w:hAnsi="宋体"/>
          <w:sz w:val="28"/>
          <w:szCs w:val="28"/>
        </w:rPr>
      </w:pPr>
      <w:r w:rsidRPr="004F298B">
        <w:rPr>
          <w:rFonts w:ascii="宋体" w:hAnsi="宋体" w:hint="eastAsia"/>
          <w:sz w:val="28"/>
          <w:szCs w:val="28"/>
        </w:rPr>
        <w:t>（1）本项目采购文件免费获取。</w:t>
      </w:r>
    </w:p>
    <w:p w14:paraId="681241B6" w14:textId="77777777" w:rsidR="00DE7F5C" w:rsidRPr="004F298B" w:rsidRDefault="00DE7F5C" w:rsidP="00DE7F5C">
      <w:pPr>
        <w:spacing w:line="360" w:lineRule="auto"/>
        <w:ind w:firstLineChars="202" w:firstLine="566"/>
        <w:rPr>
          <w:rFonts w:ascii="宋体" w:hAnsi="宋体"/>
          <w:sz w:val="28"/>
          <w:szCs w:val="28"/>
        </w:rPr>
      </w:pPr>
      <w:r w:rsidRPr="004F298B">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1F6FD456" w14:textId="77777777" w:rsidR="00DE7F5C" w:rsidRPr="004F298B" w:rsidRDefault="00DE7F5C" w:rsidP="00DE7F5C">
      <w:pPr>
        <w:spacing w:line="360" w:lineRule="auto"/>
        <w:ind w:firstLineChars="202" w:firstLine="566"/>
        <w:rPr>
          <w:rFonts w:ascii="宋体" w:hAnsi="宋体"/>
          <w:sz w:val="28"/>
          <w:szCs w:val="28"/>
        </w:rPr>
      </w:pPr>
      <w:r w:rsidRPr="004F298B">
        <w:rPr>
          <w:rFonts w:ascii="宋体" w:hAnsi="宋体" w:hint="eastAsia"/>
          <w:sz w:val="28"/>
          <w:szCs w:val="28"/>
        </w:rPr>
        <w:t>（3）首次登录成都市公共资源交易服务中心门户网站的新用户应先点击“注册新用户”，注册成功后再登录。</w:t>
      </w:r>
    </w:p>
    <w:p w14:paraId="6AA13425" w14:textId="69762F64" w:rsidR="00327DC2" w:rsidRPr="004F298B" w:rsidRDefault="00DE7F5C" w:rsidP="00327DC2">
      <w:pPr>
        <w:spacing w:line="360" w:lineRule="auto"/>
        <w:ind w:firstLineChars="202" w:firstLine="566"/>
        <w:rPr>
          <w:rFonts w:ascii="宋体" w:hAnsi="宋体"/>
          <w:sz w:val="28"/>
          <w:szCs w:val="28"/>
        </w:rPr>
      </w:pPr>
      <w:r w:rsidRPr="004F298B">
        <w:rPr>
          <w:rFonts w:ascii="宋体" w:hAnsi="宋体" w:hint="eastAsia"/>
          <w:sz w:val="28"/>
          <w:szCs w:val="28"/>
        </w:rPr>
        <w:t>（4）本项目为电子招标投标项目，投标人参与本项目全过程中凡涉及系统操作请详见《成都市全流程电子化采购系统操作指南——供应商版》。</w:t>
      </w:r>
      <w:bookmarkStart w:id="12" w:name="_Toc180051012"/>
      <w:bookmarkStart w:id="13" w:name="_Toc184023104"/>
      <w:bookmarkStart w:id="14" w:name="_Toc184013605"/>
      <w:bookmarkStart w:id="15" w:name="_Toc174185149"/>
      <w:bookmarkStart w:id="16" w:name="_Toc186274101"/>
      <w:r w:rsidR="00327DC2" w:rsidRPr="004F298B">
        <w:rPr>
          <w:rFonts w:ascii="宋体" w:hAnsi="宋体" w:hint="eastAsia"/>
          <w:sz w:val="28"/>
          <w:szCs w:val="28"/>
        </w:rPr>
        <w:t>（操作指南请登录政府采购云平台后，点击“前台大厅</w:t>
      </w:r>
      <w:r w:rsidR="00327DC2" w:rsidRPr="004F298B">
        <w:rPr>
          <w:rFonts w:ascii="宋体" w:hAnsi="宋体"/>
          <w:sz w:val="28"/>
          <w:szCs w:val="28"/>
        </w:rPr>
        <w:t>—</w:t>
      </w:r>
      <w:r w:rsidR="00327DC2" w:rsidRPr="004F298B">
        <w:rPr>
          <w:rFonts w:ascii="宋体" w:hAnsi="宋体" w:hint="eastAsia"/>
          <w:sz w:val="28"/>
          <w:szCs w:val="28"/>
        </w:rPr>
        <w:t>操作指南</w:t>
      </w:r>
      <w:r w:rsidR="00327DC2" w:rsidRPr="004F298B">
        <w:rPr>
          <w:rFonts w:ascii="宋体" w:hAnsi="宋体"/>
          <w:sz w:val="28"/>
          <w:szCs w:val="28"/>
        </w:rPr>
        <w:t>—</w:t>
      </w:r>
      <w:r w:rsidR="00327DC2" w:rsidRPr="004F298B">
        <w:rPr>
          <w:rFonts w:ascii="宋体" w:hAnsi="宋体" w:hint="eastAsia"/>
          <w:sz w:val="28"/>
          <w:szCs w:val="28"/>
        </w:rPr>
        <w:t>供应商”处下载查看）。</w:t>
      </w:r>
    </w:p>
    <w:p w14:paraId="6B696DC9" w14:textId="3C92CB13" w:rsidR="00DE7F5C" w:rsidRPr="004F298B" w:rsidRDefault="00DE7F5C" w:rsidP="00DE7F5C">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招标文件获取地点</w:t>
      </w:r>
    </w:p>
    <w:p w14:paraId="46A5A2F1" w14:textId="6685769C" w:rsidR="00DE7F5C" w:rsidRPr="004F298B" w:rsidRDefault="00DE7F5C" w:rsidP="00DE7F5C">
      <w:pPr>
        <w:spacing w:line="360" w:lineRule="auto"/>
        <w:ind w:firstLineChars="202" w:firstLine="566"/>
        <w:rPr>
          <w:rFonts w:ascii="宋体" w:hAnsi="宋体"/>
          <w:sz w:val="28"/>
          <w:szCs w:val="28"/>
        </w:rPr>
      </w:pPr>
      <w:r w:rsidRPr="004F298B">
        <w:rPr>
          <w:rFonts w:ascii="宋体" w:hAnsi="宋体" w:hint="eastAsia"/>
          <w:sz w:val="28"/>
          <w:szCs w:val="28"/>
        </w:rPr>
        <w:t>登录成都市公共资源交易服务中心门户网站（https://www.cdggzy.com/）—用户中心—政府采购云平台获取</w:t>
      </w:r>
      <w:r w:rsidRPr="004F298B">
        <w:rPr>
          <w:rFonts w:ascii="宋体" w:hAnsi="宋体" w:hint="eastAsia"/>
          <w:sz w:val="28"/>
        </w:rPr>
        <w:t>。</w:t>
      </w:r>
    </w:p>
    <w:p w14:paraId="60C3A398" w14:textId="77777777"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投标文件递交截止时间及开标时间</w:t>
      </w:r>
      <w:bookmarkEnd w:id="12"/>
      <w:bookmarkEnd w:id="13"/>
      <w:bookmarkEnd w:id="14"/>
      <w:bookmarkEnd w:id="15"/>
      <w:bookmarkEnd w:id="16"/>
      <w:r w:rsidRPr="004F298B">
        <w:rPr>
          <w:rFonts w:ascii="宋体" w:hAnsi="宋体" w:hint="eastAsia"/>
          <w:b/>
          <w:sz w:val="28"/>
          <w:szCs w:val="28"/>
        </w:rPr>
        <w:t>(北京时间)、地点、方式</w:t>
      </w:r>
    </w:p>
    <w:p w14:paraId="4C67F8A7" w14:textId="4CA15812" w:rsidR="004C3093" w:rsidRPr="004F298B" w:rsidRDefault="004C3093" w:rsidP="000F0BF5">
      <w:pPr>
        <w:spacing w:line="560" w:lineRule="exact"/>
        <w:ind w:firstLineChars="200" w:firstLine="560"/>
        <w:rPr>
          <w:rFonts w:ascii="宋体" w:hAnsi="宋体"/>
          <w:b/>
          <w:sz w:val="28"/>
          <w:szCs w:val="28"/>
        </w:rPr>
      </w:pPr>
      <w:r w:rsidRPr="004F298B">
        <w:rPr>
          <w:rFonts w:ascii="宋体" w:hAnsi="宋体" w:hint="eastAsia"/>
          <w:sz w:val="28"/>
          <w:szCs w:val="28"/>
        </w:rPr>
        <w:lastRenderedPageBreak/>
        <w:t>（一）投标文件递交截止时间及开标时间：</w:t>
      </w:r>
      <w:r w:rsidRPr="004F298B">
        <w:rPr>
          <w:rFonts w:ascii="宋体" w:hAnsi="宋体" w:hint="eastAsia"/>
          <w:b/>
          <w:sz w:val="28"/>
          <w:szCs w:val="28"/>
        </w:rPr>
        <w:t>202</w:t>
      </w:r>
      <w:r w:rsidR="001D5EAD" w:rsidRPr="004F298B">
        <w:rPr>
          <w:rFonts w:ascii="宋体" w:hAnsi="宋体" w:hint="eastAsia"/>
          <w:b/>
          <w:sz w:val="28"/>
          <w:szCs w:val="28"/>
        </w:rPr>
        <w:t>1</w:t>
      </w:r>
      <w:r w:rsidRPr="004F298B">
        <w:rPr>
          <w:rFonts w:ascii="宋体" w:hAnsi="宋体" w:hint="eastAsia"/>
          <w:b/>
          <w:sz w:val="28"/>
          <w:szCs w:val="28"/>
        </w:rPr>
        <w:t>年</w:t>
      </w:r>
      <w:r w:rsidR="004F298B">
        <w:rPr>
          <w:rFonts w:ascii="宋体" w:hAnsi="宋体" w:hint="eastAsia"/>
          <w:b/>
          <w:sz w:val="28"/>
          <w:szCs w:val="28"/>
        </w:rPr>
        <w:t>8</w:t>
      </w:r>
      <w:r w:rsidRPr="004F298B">
        <w:rPr>
          <w:rFonts w:ascii="宋体" w:hAnsi="宋体" w:hint="eastAsia"/>
          <w:b/>
          <w:sz w:val="28"/>
          <w:szCs w:val="28"/>
        </w:rPr>
        <w:t>月</w:t>
      </w:r>
      <w:r w:rsidR="004F298B">
        <w:rPr>
          <w:rFonts w:ascii="宋体" w:hAnsi="宋体" w:hint="eastAsia"/>
          <w:b/>
          <w:sz w:val="28"/>
          <w:szCs w:val="28"/>
        </w:rPr>
        <w:t>11</w:t>
      </w:r>
      <w:r w:rsidRPr="004F298B">
        <w:rPr>
          <w:rFonts w:ascii="宋体" w:hAnsi="宋体" w:hint="eastAsia"/>
          <w:b/>
          <w:sz w:val="28"/>
          <w:szCs w:val="28"/>
        </w:rPr>
        <w:t>日上午09:30。</w:t>
      </w:r>
    </w:p>
    <w:p w14:paraId="6F570C1B" w14:textId="0C998E9B" w:rsidR="00A739BA" w:rsidRPr="004F298B" w:rsidRDefault="00A739BA" w:rsidP="00A739BA">
      <w:pPr>
        <w:spacing w:line="560" w:lineRule="exact"/>
        <w:ind w:firstLineChars="200" w:firstLine="560"/>
        <w:rPr>
          <w:rFonts w:ascii="宋体" w:hAnsi="宋体"/>
          <w:b/>
          <w:sz w:val="28"/>
          <w:szCs w:val="28"/>
        </w:rPr>
      </w:pPr>
      <w:r w:rsidRPr="004F298B">
        <w:rPr>
          <w:rFonts w:ascii="宋体" w:hAnsi="宋体" w:hint="eastAsia"/>
          <w:sz w:val="28"/>
          <w:szCs w:val="28"/>
        </w:rPr>
        <w:t>（二）投标文件递交方式、地点：投标截止时间前，投标人应将加密的电子投标文件递交至“政府采购云平台”对应项目（包件）</w:t>
      </w:r>
      <w:r w:rsidR="00B16EC5" w:rsidRPr="004F298B">
        <w:rPr>
          <w:rFonts w:ascii="宋体" w:hAnsi="宋体" w:hint="eastAsia"/>
          <w:sz w:val="28"/>
          <w:szCs w:val="28"/>
        </w:rPr>
        <w:t>，</w:t>
      </w:r>
      <w:r w:rsidR="00353D01" w:rsidRPr="004F298B">
        <w:rPr>
          <w:rFonts w:ascii="宋体" w:hAnsi="宋体" w:hint="eastAsia"/>
          <w:b/>
          <w:sz w:val="28"/>
          <w:szCs w:val="28"/>
        </w:rPr>
        <w:t>投标截止时间前，投标人应将</w:t>
      </w:r>
      <w:r w:rsidR="00B16EC5" w:rsidRPr="004F298B">
        <w:rPr>
          <w:rFonts w:ascii="宋体" w:hAnsi="宋体" w:hint="eastAsia"/>
          <w:b/>
          <w:sz w:val="28"/>
          <w:szCs w:val="28"/>
        </w:rPr>
        <w:t>功能视频演示文件电子介质递</w:t>
      </w:r>
      <w:r w:rsidR="00B16EC5" w:rsidRPr="004F298B">
        <w:rPr>
          <w:rFonts w:ascii="宋体" w:hAnsi="宋体"/>
          <w:b/>
          <w:sz w:val="28"/>
          <w:szCs w:val="28"/>
        </w:rPr>
        <w:t>交至</w:t>
      </w:r>
      <w:r w:rsidR="00B16EC5" w:rsidRPr="004F298B">
        <w:rPr>
          <w:rFonts w:ascii="宋体" w:hAnsi="宋体" w:hint="eastAsia"/>
          <w:b/>
          <w:sz w:val="28"/>
          <w:szCs w:val="28"/>
        </w:rPr>
        <w:t>成都市天府大道北段966号（天府国际金融中心7号楼）第</w:t>
      </w:r>
      <w:r w:rsidR="00353D01" w:rsidRPr="004F298B">
        <w:rPr>
          <w:rFonts w:ascii="宋体" w:hAnsi="宋体" w:hint="eastAsia"/>
          <w:b/>
          <w:sz w:val="28"/>
          <w:szCs w:val="28"/>
          <w:u w:val="single"/>
        </w:rPr>
        <w:t>8</w:t>
      </w:r>
      <w:r w:rsidR="00B16EC5" w:rsidRPr="004F298B">
        <w:rPr>
          <w:rFonts w:ascii="宋体" w:hAnsi="宋体" w:hint="eastAsia"/>
          <w:b/>
          <w:sz w:val="28"/>
          <w:szCs w:val="28"/>
        </w:rPr>
        <w:t>开</w:t>
      </w:r>
      <w:r w:rsidR="00B16EC5" w:rsidRPr="004F298B">
        <w:rPr>
          <w:rFonts w:ascii="宋体" w:hAnsi="宋体"/>
          <w:b/>
          <w:sz w:val="28"/>
          <w:szCs w:val="28"/>
        </w:rPr>
        <w:t>标室</w:t>
      </w:r>
      <w:r w:rsidRPr="004F298B">
        <w:rPr>
          <w:rFonts w:ascii="宋体" w:hAnsi="宋体" w:hint="eastAsia"/>
          <w:b/>
          <w:sz w:val="28"/>
          <w:szCs w:val="28"/>
        </w:rPr>
        <w:t>。</w:t>
      </w:r>
    </w:p>
    <w:p w14:paraId="190AAA0F" w14:textId="464F5BE0" w:rsidR="00A739BA" w:rsidRPr="004F298B" w:rsidRDefault="004C3093" w:rsidP="00A739BA">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开标地点</w:t>
      </w:r>
    </w:p>
    <w:p w14:paraId="087CA1FA" w14:textId="77777777" w:rsidR="00A739BA" w:rsidRPr="004F298B" w:rsidRDefault="00A739BA" w:rsidP="00A739BA">
      <w:pPr>
        <w:spacing w:line="360" w:lineRule="auto"/>
        <w:ind w:firstLineChars="150" w:firstLine="420"/>
        <w:jc w:val="left"/>
        <w:rPr>
          <w:rFonts w:ascii="宋体" w:hAnsi="宋体"/>
          <w:sz w:val="28"/>
          <w:szCs w:val="28"/>
        </w:rPr>
      </w:pPr>
      <w:r w:rsidRPr="004F298B">
        <w:rPr>
          <w:rFonts w:ascii="宋体" w:hAnsi="宋体" w:hint="eastAsia"/>
          <w:sz w:val="28"/>
          <w:szCs w:val="28"/>
        </w:rPr>
        <w:t>本项目为不见面开标项目。</w:t>
      </w:r>
    </w:p>
    <w:p w14:paraId="305EAFD7" w14:textId="77777777" w:rsidR="00A739BA" w:rsidRPr="004F298B" w:rsidRDefault="00A739BA" w:rsidP="00A739BA">
      <w:pPr>
        <w:spacing w:line="360" w:lineRule="auto"/>
        <w:ind w:firstLineChars="150" w:firstLine="420"/>
        <w:jc w:val="left"/>
        <w:rPr>
          <w:rFonts w:ascii="宋体" w:hAnsi="宋体"/>
          <w:sz w:val="28"/>
          <w:szCs w:val="28"/>
        </w:rPr>
      </w:pPr>
      <w:r w:rsidRPr="004F298B">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492AC2B6" w14:textId="2E7BD083" w:rsidR="00A739BA" w:rsidRPr="004F298B" w:rsidRDefault="00B16EC5" w:rsidP="00A739BA">
      <w:pPr>
        <w:spacing w:line="360" w:lineRule="auto"/>
        <w:ind w:firstLineChars="150" w:firstLine="420"/>
        <w:jc w:val="left"/>
        <w:rPr>
          <w:rFonts w:ascii="宋体" w:hAnsi="宋体"/>
          <w:sz w:val="28"/>
          <w:szCs w:val="28"/>
        </w:rPr>
      </w:pPr>
      <w:proofErr w:type="gramStart"/>
      <w:r w:rsidRPr="004F298B">
        <w:rPr>
          <w:rFonts w:ascii="宋体" w:hAnsi="宋体" w:hint="eastAsia"/>
          <w:sz w:val="28"/>
          <w:szCs w:val="28"/>
        </w:rPr>
        <w:t>除功能</w:t>
      </w:r>
      <w:proofErr w:type="gramEnd"/>
      <w:r w:rsidRPr="004F298B">
        <w:rPr>
          <w:rFonts w:ascii="宋体" w:hAnsi="宋体" w:hint="eastAsia"/>
          <w:sz w:val="28"/>
          <w:szCs w:val="28"/>
        </w:rPr>
        <w:t>视频演示文件电子介质外，</w:t>
      </w:r>
      <w:r w:rsidR="00A739BA" w:rsidRPr="004F298B">
        <w:rPr>
          <w:rFonts w:ascii="宋体" w:hAnsi="宋体" w:hint="eastAsia"/>
          <w:sz w:val="28"/>
          <w:szCs w:val="28"/>
        </w:rPr>
        <w:t>本项目只接受投标人加密并递交至“政府采购云平台”的投标文件。</w:t>
      </w:r>
    </w:p>
    <w:p w14:paraId="24473D0F" w14:textId="612E0851" w:rsidR="004C3093" w:rsidRPr="004F298B" w:rsidRDefault="004C3093" w:rsidP="004C3093">
      <w:pPr>
        <w:numPr>
          <w:ilvl w:val="0"/>
          <w:numId w:val="5"/>
        </w:numPr>
        <w:spacing w:after="200" w:line="560" w:lineRule="exact"/>
        <w:ind w:left="0" w:firstLine="567"/>
        <w:rPr>
          <w:rFonts w:ascii="宋体" w:hAnsi="宋体"/>
          <w:b/>
          <w:sz w:val="28"/>
          <w:szCs w:val="28"/>
        </w:rPr>
      </w:pPr>
      <w:proofErr w:type="gramStart"/>
      <w:r w:rsidRPr="004F298B">
        <w:rPr>
          <w:rFonts w:ascii="宋体" w:hAnsi="宋体" w:hint="eastAsia"/>
          <w:b/>
          <w:sz w:val="28"/>
          <w:szCs w:val="28"/>
        </w:rPr>
        <w:t>政采</w:t>
      </w:r>
      <w:r w:rsidR="00F24CB6" w:rsidRPr="004F298B">
        <w:rPr>
          <w:rFonts w:ascii="宋体" w:hAnsi="宋体" w:hint="eastAsia"/>
          <w:b/>
          <w:sz w:val="28"/>
          <w:szCs w:val="28"/>
        </w:rPr>
        <w:t>中小企业</w:t>
      </w:r>
      <w:proofErr w:type="gramEnd"/>
      <w:r w:rsidR="00F24CB6" w:rsidRPr="004F298B">
        <w:rPr>
          <w:rFonts w:ascii="宋体" w:hAnsi="宋体" w:hint="eastAsia"/>
          <w:b/>
          <w:sz w:val="28"/>
          <w:szCs w:val="28"/>
        </w:rPr>
        <w:t>政府采购</w:t>
      </w:r>
      <w:r w:rsidRPr="004F298B">
        <w:rPr>
          <w:rFonts w:ascii="宋体" w:hAnsi="宋体" w:hint="eastAsia"/>
          <w:b/>
          <w:sz w:val="28"/>
          <w:szCs w:val="28"/>
        </w:rPr>
        <w:t>信用担保融资</w:t>
      </w:r>
    </w:p>
    <w:p w14:paraId="60A0A0B1" w14:textId="27BAB5C6" w:rsidR="00B74664" w:rsidRPr="004F298B" w:rsidRDefault="00F24CB6" w:rsidP="00B74664">
      <w:pPr>
        <w:spacing w:line="560" w:lineRule="exact"/>
        <w:ind w:firstLineChars="202" w:firstLine="566"/>
        <w:rPr>
          <w:rFonts w:ascii="宋体" w:hAnsi="宋体"/>
          <w:sz w:val="28"/>
          <w:szCs w:val="28"/>
        </w:rPr>
      </w:pPr>
      <w:r w:rsidRPr="004F298B">
        <w:rPr>
          <w:rFonts w:ascii="宋体" w:hAnsi="宋体" w:hint="eastAsia"/>
          <w:sz w:val="28"/>
          <w:szCs w:val="28"/>
        </w:rPr>
        <w:t>参加本次招标活动中标的中小企业无需提供财产抵押或第三方担保，</w:t>
      </w:r>
      <w:proofErr w:type="gramStart"/>
      <w:r w:rsidRPr="004F298B">
        <w:rPr>
          <w:rFonts w:ascii="宋体" w:hAnsi="宋体" w:hint="eastAsia"/>
          <w:sz w:val="28"/>
          <w:szCs w:val="28"/>
        </w:rPr>
        <w:t>凭借政府</w:t>
      </w:r>
      <w:proofErr w:type="gramEnd"/>
      <w:r w:rsidRPr="004F298B">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F298B">
        <w:rPr>
          <w:rFonts w:ascii="宋体" w:hAnsi="宋体" w:hint="eastAsia"/>
          <w:sz w:val="28"/>
          <w:szCs w:val="28"/>
        </w:rPr>
        <w:t>成财采</w:t>
      </w:r>
      <w:proofErr w:type="gramEnd"/>
      <w:r w:rsidRPr="004F298B">
        <w:rPr>
          <w:rFonts w:ascii="宋体" w:hAnsi="宋体" w:hint="eastAsia"/>
          <w:sz w:val="28"/>
          <w:szCs w:val="28"/>
        </w:rPr>
        <w:t>〔2019〕17号）和《成都市财政局关于增补“蓉采贷”政策合作银行及做好相关工作的通知》（</w:t>
      </w:r>
      <w:proofErr w:type="gramStart"/>
      <w:r w:rsidRPr="004F298B">
        <w:rPr>
          <w:rFonts w:ascii="宋体" w:hAnsi="宋体" w:hint="eastAsia"/>
          <w:sz w:val="28"/>
          <w:szCs w:val="28"/>
        </w:rPr>
        <w:t>成财采发</w:t>
      </w:r>
      <w:proofErr w:type="gramEnd"/>
      <w:r w:rsidRPr="004F298B">
        <w:rPr>
          <w:rFonts w:ascii="宋体" w:hAnsi="宋体" w:hint="eastAsia"/>
          <w:sz w:val="28"/>
          <w:szCs w:val="28"/>
        </w:rPr>
        <w:t>〔2020〕20号）。</w:t>
      </w:r>
    </w:p>
    <w:p w14:paraId="41C97F02" w14:textId="77777777"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t>本投标邀请在“四川政府采购网”和“成都市公共资源交易服务中心”网站上以公告形式发布</w:t>
      </w:r>
    </w:p>
    <w:p w14:paraId="6A1A3B07" w14:textId="77777777" w:rsidR="004C3093" w:rsidRPr="004F298B" w:rsidRDefault="004C3093" w:rsidP="004C3093">
      <w:pPr>
        <w:numPr>
          <w:ilvl w:val="0"/>
          <w:numId w:val="5"/>
        </w:numPr>
        <w:spacing w:after="200" w:line="560" w:lineRule="exact"/>
        <w:ind w:left="0" w:firstLine="567"/>
        <w:rPr>
          <w:rFonts w:ascii="宋体" w:hAnsi="宋体"/>
          <w:b/>
          <w:sz w:val="28"/>
          <w:szCs w:val="28"/>
        </w:rPr>
      </w:pPr>
      <w:r w:rsidRPr="004F298B">
        <w:rPr>
          <w:rFonts w:ascii="宋体" w:hAnsi="宋体" w:hint="eastAsia"/>
          <w:b/>
          <w:sz w:val="28"/>
          <w:szCs w:val="28"/>
        </w:rPr>
        <w:lastRenderedPageBreak/>
        <w:t>联系方式</w:t>
      </w:r>
    </w:p>
    <w:p w14:paraId="59C7D864" w14:textId="644039F7" w:rsidR="004C3093" w:rsidRPr="004F298B" w:rsidRDefault="004C3093" w:rsidP="007C7A38">
      <w:pPr>
        <w:pStyle w:val="aff4"/>
        <w:spacing w:line="480" w:lineRule="exact"/>
        <w:ind w:firstLine="562"/>
        <w:rPr>
          <w:rFonts w:ascii="宋体" w:hAnsi="宋体"/>
          <w:b/>
          <w:kern w:val="0"/>
          <w:sz w:val="28"/>
          <w:szCs w:val="22"/>
        </w:rPr>
      </w:pPr>
      <w:r w:rsidRPr="004F298B">
        <w:rPr>
          <w:rFonts w:ascii="宋体" w:hAnsi="宋体" w:hint="eastAsia"/>
          <w:b/>
          <w:sz w:val="28"/>
          <w:szCs w:val="28"/>
        </w:rPr>
        <w:t>成都市公共资源交易服务中心</w:t>
      </w:r>
    </w:p>
    <w:p w14:paraId="62C56970" w14:textId="77777777" w:rsidR="004C3093" w:rsidRPr="004F298B" w:rsidRDefault="004C3093" w:rsidP="004C3093">
      <w:pPr>
        <w:pStyle w:val="aff4"/>
        <w:spacing w:line="560" w:lineRule="exact"/>
        <w:ind w:firstLine="560"/>
        <w:rPr>
          <w:rFonts w:ascii="宋体" w:hAnsi="宋体"/>
          <w:kern w:val="0"/>
          <w:sz w:val="28"/>
          <w:szCs w:val="22"/>
        </w:rPr>
      </w:pPr>
      <w:r w:rsidRPr="004F298B">
        <w:rPr>
          <w:rFonts w:ascii="宋体" w:hAnsi="宋体" w:hint="eastAsia"/>
          <w:kern w:val="0"/>
          <w:sz w:val="28"/>
          <w:szCs w:val="22"/>
        </w:rPr>
        <w:t>地  址：成都市天府大道北段966号（天府国际金融中心7号楼）</w:t>
      </w:r>
    </w:p>
    <w:p w14:paraId="340AFD67" w14:textId="134EBD5F" w:rsidR="001D5EAD" w:rsidRPr="004F298B" w:rsidRDefault="004C3093" w:rsidP="004C3093">
      <w:pPr>
        <w:pStyle w:val="aff4"/>
        <w:spacing w:line="560" w:lineRule="exact"/>
        <w:ind w:firstLine="560"/>
        <w:rPr>
          <w:rFonts w:ascii="宋体" w:hAnsi="宋体"/>
          <w:kern w:val="0"/>
          <w:sz w:val="28"/>
          <w:szCs w:val="22"/>
        </w:rPr>
      </w:pPr>
      <w:r w:rsidRPr="004F298B">
        <w:rPr>
          <w:rFonts w:ascii="宋体" w:hAnsi="宋体" w:hint="eastAsia"/>
          <w:kern w:val="0"/>
          <w:sz w:val="28"/>
          <w:szCs w:val="22"/>
        </w:rPr>
        <w:t>联系人：</w:t>
      </w:r>
      <w:r w:rsidR="001D5EAD" w:rsidRPr="004F298B">
        <w:rPr>
          <w:rFonts w:ascii="宋体" w:hAnsi="宋体" w:hint="eastAsia"/>
          <w:kern w:val="0"/>
          <w:sz w:val="28"/>
          <w:szCs w:val="22"/>
        </w:rPr>
        <w:t>蔡俊、高文豪</w:t>
      </w:r>
    </w:p>
    <w:p w14:paraId="4A6AEA38" w14:textId="4A4A7817" w:rsidR="004C3093" w:rsidRPr="004F298B" w:rsidRDefault="00064008" w:rsidP="004C3093">
      <w:pPr>
        <w:pStyle w:val="aff4"/>
        <w:spacing w:line="560" w:lineRule="exact"/>
        <w:ind w:firstLine="560"/>
        <w:rPr>
          <w:rFonts w:ascii="宋体" w:hAnsi="宋体"/>
          <w:kern w:val="0"/>
          <w:sz w:val="28"/>
          <w:szCs w:val="22"/>
        </w:rPr>
      </w:pPr>
      <w:r w:rsidRPr="004F298B">
        <w:rPr>
          <w:rFonts w:ascii="宋体" w:hAnsi="宋体" w:hint="eastAsia"/>
          <w:kern w:val="0"/>
          <w:sz w:val="28"/>
          <w:szCs w:val="22"/>
        </w:rPr>
        <w:t>联系电话：</w:t>
      </w:r>
      <w:r w:rsidR="001D5EAD" w:rsidRPr="004F298B">
        <w:rPr>
          <w:rFonts w:ascii="宋体" w:hAnsi="宋体" w:hint="eastAsia"/>
          <w:kern w:val="0"/>
          <w:sz w:val="28"/>
          <w:szCs w:val="22"/>
        </w:rPr>
        <w:t>028-85987893、</w:t>
      </w:r>
      <w:r w:rsidRPr="004F298B">
        <w:rPr>
          <w:rFonts w:ascii="宋体" w:hAnsi="宋体" w:hint="eastAsia"/>
          <w:kern w:val="0"/>
          <w:sz w:val="28"/>
        </w:rPr>
        <w:t>028-</w:t>
      </w:r>
      <w:r w:rsidR="00203439" w:rsidRPr="004F298B">
        <w:rPr>
          <w:rFonts w:ascii="宋体" w:hAnsi="宋体"/>
          <w:kern w:val="0"/>
          <w:sz w:val="28"/>
        </w:rPr>
        <w:t>85</w:t>
      </w:r>
      <w:r w:rsidR="001D5EAD" w:rsidRPr="004F298B">
        <w:rPr>
          <w:rFonts w:ascii="宋体" w:hAnsi="宋体" w:hint="eastAsia"/>
          <w:kern w:val="0"/>
          <w:sz w:val="28"/>
        </w:rPr>
        <w:t>325791</w:t>
      </w:r>
    </w:p>
    <w:p w14:paraId="0B0C6440" w14:textId="0C11F9CD" w:rsidR="004C3093" w:rsidRPr="004F298B" w:rsidRDefault="004C3093" w:rsidP="00C17897">
      <w:pPr>
        <w:pStyle w:val="aff4"/>
        <w:spacing w:line="560" w:lineRule="exact"/>
        <w:ind w:firstLine="560"/>
        <w:rPr>
          <w:rFonts w:ascii="宋体" w:hAnsi="宋体"/>
          <w:kern w:val="0"/>
          <w:sz w:val="28"/>
          <w:szCs w:val="22"/>
        </w:rPr>
      </w:pPr>
      <w:r w:rsidRPr="004F298B">
        <w:rPr>
          <w:rFonts w:ascii="宋体" w:hAnsi="宋体" w:hint="eastAsia"/>
          <w:kern w:val="0"/>
          <w:sz w:val="28"/>
          <w:szCs w:val="22"/>
        </w:rPr>
        <w:t>邮编：</w:t>
      </w:r>
      <w:r w:rsidR="004215D4" w:rsidRPr="004F298B">
        <w:rPr>
          <w:rFonts w:ascii="宋体" w:hAnsi="宋体" w:hint="eastAsia"/>
          <w:kern w:val="0"/>
          <w:sz w:val="28"/>
          <w:szCs w:val="22"/>
        </w:rPr>
        <w:t>610041</w:t>
      </w:r>
    </w:p>
    <w:p w14:paraId="0F93E672" w14:textId="61111AB8" w:rsidR="00D23C3B" w:rsidRPr="004F298B" w:rsidRDefault="00D23C3B" w:rsidP="001D5EAD">
      <w:pPr>
        <w:pStyle w:val="aff4"/>
        <w:spacing w:line="560" w:lineRule="exact"/>
        <w:ind w:firstLine="562"/>
        <w:rPr>
          <w:rFonts w:ascii="宋体" w:hAnsi="宋体"/>
          <w:b/>
          <w:kern w:val="0"/>
          <w:sz w:val="28"/>
        </w:rPr>
      </w:pPr>
      <w:r w:rsidRPr="004F298B">
        <w:rPr>
          <w:rFonts w:ascii="宋体" w:hAnsi="宋体" w:hint="eastAsia"/>
          <w:b/>
          <w:kern w:val="0"/>
          <w:sz w:val="28"/>
        </w:rPr>
        <w:t>技术支持</w:t>
      </w:r>
      <w:r w:rsidRPr="004F298B">
        <w:rPr>
          <w:rFonts w:ascii="宋体" w:hAnsi="宋体"/>
          <w:b/>
          <w:kern w:val="0"/>
          <w:sz w:val="28"/>
        </w:rPr>
        <w:t>联系电话：</w:t>
      </w:r>
      <w:r w:rsidR="00064008" w:rsidRPr="004F298B">
        <w:rPr>
          <w:rFonts w:ascii="宋体" w:hAnsi="宋体" w:hint="eastAsia"/>
          <w:b/>
          <w:sz w:val="28"/>
          <w:szCs w:val="28"/>
        </w:rPr>
        <w:t>400-881-7190</w:t>
      </w:r>
    </w:p>
    <w:p w14:paraId="756EA71E" w14:textId="77777777" w:rsidR="004C3093" w:rsidRPr="004F298B" w:rsidRDefault="004C3093" w:rsidP="004C3093">
      <w:pPr>
        <w:pStyle w:val="-11"/>
        <w:tabs>
          <w:tab w:val="left" w:pos="900"/>
        </w:tabs>
        <w:spacing w:line="560" w:lineRule="exact"/>
        <w:ind w:firstLine="562"/>
        <w:jc w:val="left"/>
        <w:rPr>
          <w:rFonts w:ascii="宋体" w:hAnsi="宋体" w:cs="Times New Roman"/>
          <w:b/>
          <w:kern w:val="0"/>
          <w:sz w:val="28"/>
        </w:rPr>
      </w:pPr>
      <w:r w:rsidRPr="004F298B">
        <w:rPr>
          <w:rFonts w:ascii="宋体" w:hAnsi="宋体" w:cs="Times New Roman" w:hint="eastAsia"/>
          <w:b/>
          <w:sz w:val="28"/>
        </w:rPr>
        <w:t>集中采购监督机构：成都市财政局</w:t>
      </w:r>
    </w:p>
    <w:p w14:paraId="310E1FC1" w14:textId="77777777" w:rsidR="004C3093" w:rsidRPr="004F298B" w:rsidRDefault="004C3093" w:rsidP="004C3093">
      <w:pPr>
        <w:pStyle w:val="-11"/>
        <w:tabs>
          <w:tab w:val="left" w:pos="900"/>
        </w:tabs>
        <w:spacing w:line="560" w:lineRule="exact"/>
        <w:ind w:firstLine="560"/>
        <w:jc w:val="left"/>
        <w:rPr>
          <w:rFonts w:ascii="宋体" w:hAnsi="宋体" w:cs="Times New Roman"/>
          <w:sz w:val="28"/>
        </w:rPr>
      </w:pPr>
      <w:r w:rsidRPr="004F298B">
        <w:rPr>
          <w:rFonts w:ascii="宋体" w:hAnsi="宋体" w:cs="Times New Roman" w:hint="eastAsia"/>
          <w:sz w:val="28"/>
        </w:rPr>
        <w:t>地 址：成都市高新区锦城大道366号</w:t>
      </w:r>
    </w:p>
    <w:p w14:paraId="3AB2B70F" w14:textId="77777777" w:rsidR="004C3093" w:rsidRPr="004F298B" w:rsidRDefault="004C3093" w:rsidP="004C3093">
      <w:pPr>
        <w:pStyle w:val="-11"/>
        <w:tabs>
          <w:tab w:val="left" w:pos="900"/>
        </w:tabs>
        <w:spacing w:line="560" w:lineRule="exact"/>
        <w:ind w:firstLine="560"/>
        <w:jc w:val="left"/>
        <w:rPr>
          <w:rFonts w:ascii="宋体" w:hAnsi="宋体"/>
          <w:sz w:val="28"/>
          <w:szCs w:val="28"/>
        </w:rPr>
      </w:pPr>
      <w:r w:rsidRPr="004F298B">
        <w:rPr>
          <w:rFonts w:ascii="宋体" w:hAnsi="宋体" w:cs="Times New Roman" w:hint="eastAsia"/>
          <w:sz w:val="28"/>
        </w:rPr>
        <w:t>联系电话：028-61882648</w:t>
      </w:r>
    </w:p>
    <w:p w14:paraId="75259A48" w14:textId="77777777" w:rsidR="004C3093" w:rsidRPr="004F298B" w:rsidRDefault="004C3093" w:rsidP="004C3093">
      <w:pPr>
        <w:pStyle w:val="-11"/>
        <w:tabs>
          <w:tab w:val="left" w:pos="900"/>
        </w:tabs>
        <w:ind w:firstLine="560"/>
        <w:jc w:val="left"/>
        <w:rPr>
          <w:rFonts w:ascii="宋体" w:hAnsi="宋体"/>
          <w:sz w:val="28"/>
          <w:szCs w:val="28"/>
        </w:rPr>
      </w:pPr>
    </w:p>
    <w:p w14:paraId="3E9CA236" w14:textId="4F683CE1" w:rsidR="004C3093" w:rsidRPr="004F298B" w:rsidRDefault="004C3093" w:rsidP="004C3093">
      <w:pPr>
        <w:pStyle w:val="-11"/>
        <w:tabs>
          <w:tab w:val="left" w:pos="900"/>
        </w:tabs>
        <w:ind w:firstLine="560"/>
        <w:jc w:val="left"/>
        <w:rPr>
          <w:rFonts w:ascii="宋体" w:hAnsi="宋体"/>
          <w:sz w:val="28"/>
          <w:szCs w:val="28"/>
        </w:rPr>
      </w:pPr>
    </w:p>
    <w:p w14:paraId="6CF4769A" w14:textId="77777777" w:rsidR="00C17897" w:rsidRPr="004F298B" w:rsidRDefault="00C17897" w:rsidP="004C3093">
      <w:pPr>
        <w:pStyle w:val="-11"/>
        <w:tabs>
          <w:tab w:val="left" w:pos="900"/>
        </w:tabs>
        <w:ind w:firstLine="560"/>
        <w:jc w:val="left"/>
        <w:rPr>
          <w:rFonts w:ascii="宋体" w:hAnsi="宋体"/>
          <w:sz w:val="28"/>
          <w:szCs w:val="28"/>
        </w:rPr>
      </w:pPr>
    </w:p>
    <w:p w14:paraId="4EC3A9D9" w14:textId="77777777" w:rsidR="001D5EAD" w:rsidRPr="004F298B" w:rsidRDefault="001D5EAD" w:rsidP="004C3093">
      <w:pPr>
        <w:pStyle w:val="-11"/>
        <w:tabs>
          <w:tab w:val="left" w:pos="900"/>
        </w:tabs>
        <w:ind w:firstLine="560"/>
        <w:jc w:val="left"/>
        <w:rPr>
          <w:rFonts w:ascii="宋体" w:hAnsi="宋体"/>
          <w:sz w:val="28"/>
          <w:szCs w:val="28"/>
        </w:rPr>
      </w:pPr>
    </w:p>
    <w:p w14:paraId="4357B67C" w14:textId="77777777" w:rsidR="001D5EAD" w:rsidRPr="004F298B" w:rsidRDefault="001D5EAD" w:rsidP="004C3093">
      <w:pPr>
        <w:pStyle w:val="-11"/>
        <w:tabs>
          <w:tab w:val="left" w:pos="900"/>
        </w:tabs>
        <w:ind w:firstLine="560"/>
        <w:jc w:val="left"/>
        <w:rPr>
          <w:rFonts w:ascii="宋体" w:hAnsi="宋体"/>
          <w:sz w:val="28"/>
          <w:szCs w:val="28"/>
        </w:rPr>
      </w:pPr>
    </w:p>
    <w:p w14:paraId="170085EC" w14:textId="77777777" w:rsidR="001D5EAD" w:rsidRPr="004F298B" w:rsidRDefault="001D5EAD" w:rsidP="004C3093">
      <w:pPr>
        <w:pStyle w:val="-11"/>
        <w:tabs>
          <w:tab w:val="left" w:pos="900"/>
        </w:tabs>
        <w:ind w:firstLine="560"/>
        <w:jc w:val="left"/>
        <w:rPr>
          <w:rFonts w:ascii="宋体" w:hAnsi="宋体"/>
          <w:sz w:val="28"/>
          <w:szCs w:val="28"/>
        </w:rPr>
      </w:pPr>
    </w:p>
    <w:p w14:paraId="0A1E5E2B" w14:textId="77777777" w:rsidR="001D5EAD" w:rsidRPr="004F298B" w:rsidRDefault="001D5EAD" w:rsidP="004C3093">
      <w:pPr>
        <w:pStyle w:val="-11"/>
        <w:tabs>
          <w:tab w:val="left" w:pos="900"/>
        </w:tabs>
        <w:ind w:firstLine="560"/>
        <w:jc w:val="left"/>
        <w:rPr>
          <w:rFonts w:ascii="宋体" w:hAnsi="宋体"/>
          <w:sz w:val="28"/>
          <w:szCs w:val="28"/>
        </w:rPr>
      </w:pPr>
    </w:p>
    <w:p w14:paraId="4A0F4A46" w14:textId="77777777" w:rsidR="001D5EAD" w:rsidRPr="004F298B" w:rsidRDefault="001D5EAD" w:rsidP="004C3093">
      <w:pPr>
        <w:pStyle w:val="-11"/>
        <w:tabs>
          <w:tab w:val="left" w:pos="900"/>
        </w:tabs>
        <w:ind w:firstLine="560"/>
        <w:jc w:val="left"/>
        <w:rPr>
          <w:rFonts w:ascii="宋体" w:hAnsi="宋体"/>
          <w:sz w:val="28"/>
          <w:szCs w:val="28"/>
        </w:rPr>
      </w:pPr>
    </w:p>
    <w:p w14:paraId="47A1312D" w14:textId="77777777" w:rsidR="001D5EAD" w:rsidRPr="004F298B" w:rsidRDefault="001D5EAD" w:rsidP="004C3093">
      <w:pPr>
        <w:pStyle w:val="-11"/>
        <w:tabs>
          <w:tab w:val="left" w:pos="900"/>
        </w:tabs>
        <w:ind w:firstLine="560"/>
        <w:jc w:val="left"/>
        <w:rPr>
          <w:rFonts w:ascii="宋体" w:hAnsi="宋体"/>
          <w:sz w:val="28"/>
          <w:szCs w:val="28"/>
        </w:rPr>
      </w:pPr>
    </w:p>
    <w:p w14:paraId="0DE86BB5" w14:textId="77777777" w:rsidR="001D5EAD" w:rsidRPr="004F298B" w:rsidRDefault="001D5EAD" w:rsidP="004C3093">
      <w:pPr>
        <w:pStyle w:val="-11"/>
        <w:tabs>
          <w:tab w:val="left" w:pos="900"/>
        </w:tabs>
        <w:ind w:firstLine="560"/>
        <w:jc w:val="left"/>
        <w:rPr>
          <w:rFonts w:ascii="宋体" w:hAnsi="宋体"/>
          <w:sz w:val="28"/>
          <w:szCs w:val="28"/>
        </w:rPr>
      </w:pPr>
    </w:p>
    <w:p w14:paraId="2878C8DC" w14:textId="77777777" w:rsidR="001D5EAD" w:rsidRPr="004F298B" w:rsidRDefault="001D5EAD" w:rsidP="004C3093">
      <w:pPr>
        <w:pStyle w:val="-11"/>
        <w:tabs>
          <w:tab w:val="left" w:pos="900"/>
        </w:tabs>
        <w:ind w:firstLine="560"/>
        <w:jc w:val="left"/>
        <w:rPr>
          <w:rFonts w:ascii="宋体" w:hAnsi="宋体"/>
          <w:sz w:val="28"/>
          <w:szCs w:val="28"/>
        </w:rPr>
      </w:pPr>
    </w:p>
    <w:p w14:paraId="3CBE6C0D" w14:textId="77777777" w:rsidR="001D5EAD" w:rsidRPr="004F298B" w:rsidRDefault="001D5EAD" w:rsidP="004C3093">
      <w:pPr>
        <w:pStyle w:val="-11"/>
        <w:tabs>
          <w:tab w:val="left" w:pos="900"/>
        </w:tabs>
        <w:ind w:firstLine="560"/>
        <w:jc w:val="left"/>
        <w:rPr>
          <w:rFonts w:ascii="宋体" w:hAnsi="宋体"/>
          <w:sz w:val="28"/>
          <w:szCs w:val="28"/>
        </w:rPr>
      </w:pPr>
    </w:p>
    <w:p w14:paraId="7043F72D" w14:textId="77777777" w:rsidR="001D5EAD" w:rsidRPr="004F298B" w:rsidRDefault="001D5EAD" w:rsidP="004C3093">
      <w:pPr>
        <w:pStyle w:val="-11"/>
        <w:tabs>
          <w:tab w:val="left" w:pos="900"/>
        </w:tabs>
        <w:ind w:firstLine="560"/>
        <w:jc w:val="left"/>
        <w:rPr>
          <w:rFonts w:ascii="宋体" w:hAnsi="宋体"/>
          <w:sz w:val="28"/>
          <w:szCs w:val="28"/>
        </w:rPr>
      </w:pPr>
    </w:p>
    <w:p w14:paraId="1A07B462" w14:textId="77777777" w:rsidR="004C3093" w:rsidRPr="004F298B" w:rsidRDefault="004C3093" w:rsidP="004C3093">
      <w:pPr>
        <w:pStyle w:val="1"/>
        <w:numPr>
          <w:ilvl w:val="0"/>
          <w:numId w:val="2"/>
        </w:numPr>
        <w:spacing w:before="0" w:after="0" w:line="240" w:lineRule="auto"/>
        <w:ind w:left="0" w:firstLine="0"/>
      </w:pPr>
      <w:bookmarkStart w:id="17" w:name="_Toc16071"/>
      <w:bookmarkStart w:id="18" w:name="_Toc11280"/>
      <w:bookmarkStart w:id="19" w:name="_Toc22501"/>
      <w:bookmarkStart w:id="20" w:name="_Toc23978"/>
      <w:bookmarkStart w:id="21" w:name="_Toc77686385"/>
      <w:r w:rsidRPr="004F298B">
        <w:rPr>
          <w:rFonts w:hint="eastAsia"/>
        </w:rPr>
        <w:lastRenderedPageBreak/>
        <w:t>投标人须知</w:t>
      </w:r>
      <w:bookmarkEnd w:id="17"/>
      <w:bookmarkEnd w:id="18"/>
      <w:bookmarkEnd w:id="19"/>
      <w:bookmarkEnd w:id="20"/>
      <w:bookmarkEnd w:id="21"/>
    </w:p>
    <w:p w14:paraId="349FC102" w14:textId="77777777" w:rsidR="004C3093" w:rsidRPr="004F298B" w:rsidRDefault="004C3093" w:rsidP="004C3093">
      <w:pPr>
        <w:pStyle w:val="2"/>
        <w:numPr>
          <w:ilvl w:val="1"/>
          <w:numId w:val="2"/>
        </w:numPr>
        <w:spacing w:before="0" w:after="0" w:line="240" w:lineRule="auto"/>
        <w:ind w:left="2269" w:hanging="2127"/>
      </w:pPr>
      <w:bookmarkStart w:id="22" w:name="_Toc213496268"/>
      <w:bookmarkStart w:id="23" w:name="_Toc189727030"/>
      <w:bookmarkStart w:id="24" w:name="_Toc316462344"/>
      <w:bookmarkStart w:id="25" w:name="_Toc14528"/>
      <w:bookmarkStart w:id="26" w:name="_Toc217446032"/>
      <w:bookmarkStart w:id="27" w:name="_Toc32366"/>
      <w:bookmarkStart w:id="28" w:name="_Toc213397010"/>
      <w:bookmarkStart w:id="29" w:name="_Toc15505"/>
      <w:bookmarkStart w:id="30" w:name="_Toc213396946"/>
      <w:bookmarkStart w:id="31" w:name="_Toc1773"/>
      <w:bookmarkStart w:id="32" w:name="_Toc213396760"/>
      <w:bookmarkStart w:id="33" w:name="_Toc77686386"/>
      <w:r w:rsidRPr="004F298B">
        <w:rPr>
          <w:rFonts w:hint="eastAsia"/>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W w:w="93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2"/>
        <w:gridCol w:w="6681"/>
      </w:tblGrid>
      <w:tr w:rsidR="004F298B" w:rsidRPr="004F298B" w14:paraId="137ABD24" w14:textId="77777777" w:rsidTr="00A739BA">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14:paraId="6FBC4669" w14:textId="77777777" w:rsidR="004C3093" w:rsidRPr="004F298B" w:rsidRDefault="004C3093" w:rsidP="004C3093">
            <w:pPr>
              <w:snapToGrid w:val="0"/>
              <w:jc w:val="center"/>
              <w:rPr>
                <w:rFonts w:ascii="宋体" w:hAnsi="宋体"/>
                <w:b/>
                <w:sz w:val="24"/>
              </w:rPr>
            </w:pPr>
            <w:r w:rsidRPr="004F298B">
              <w:rPr>
                <w:rFonts w:ascii="宋体" w:hAnsi="宋体" w:hint="eastAsia"/>
                <w:b/>
                <w:sz w:val="28"/>
                <w:szCs w:val="28"/>
                <w:lang w:val="zh-CN"/>
              </w:rPr>
              <w:t>序号</w:t>
            </w:r>
          </w:p>
        </w:tc>
        <w:tc>
          <w:tcPr>
            <w:tcW w:w="1942" w:type="dxa"/>
            <w:tcBorders>
              <w:top w:val="single" w:sz="18" w:space="0" w:color="auto"/>
              <w:left w:val="single" w:sz="8" w:space="0" w:color="auto"/>
              <w:bottom w:val="single" w:sz="8" w:space="0" w:color="auto"/>
              <w:right w:val="single" w:sz="8" w:space="0" w:color="auto"/>
            </w:tcBorders>
            <w:vAlign w:val="center"/>
          </w:tcPr>
          <w:p w14:paraId="24E61E6F" w14:textId="77777777" w:rsidR="004C3093" w:rsidRPr="004F298B" w:rsidRDefault="004C3093" w:rsidP="004C3093">
            <w:pPr>
              <w:pStyle w:val="afb"/>
              <w:ind w:left="38"/>
              <w:jc w:val="center"/>
              <w:rPr>
                <w:b/>
                <w:kern w:val="2"/>
                <w:lang w:val="zh-CN"/>
              </w:rPr>
            </w:pPr>
            <w:r w:rsidRPr="004F298B">
              <w:rPr>
                <w:rFonts w:hint="eastAsia"/>
                <w:b/>
                <w:kern w:val="2"/>
                <w:sz w:val="28"/>
                <w:szCs w:val="28"/>
                <w:lang w:val="zh-CN"/>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14:paraId="2B2A5E91" w14:textId="77777777" w:rsidR="004C3093" w:rsidRPr="004F298B" w:rsidRDefault="004C3093" w:rsidP="004C3093">
            <w:pPr>
              <w:pStyle w:val="afb"/>
              <w:jc w:val="center"/>
              <w:rPr>
                <w:b/>
                <w:kern w:val="2"/>
                <w:lang w:val="zh-CN"/>
              </w:rPr>
            </w:pPr>
            <w:r w:rsidRPr="004F298B">
              <w:rPr>
                <w:rFonts w:hint="eastAsia"/>
                <w:b/>
                <w:kern w:val="2"/>
                <w:sz w:val="28"/>
                <w:szCs w:val="28"/>
                <w:lang w:val="zh-CN"/>
              </w:rPr>
              <w:t>说明和要求</w:t>
            </w:r>
          </w:p>
        </w:tc>
      </w:tr>
      <w:tr w:rsidR="004F298B" w:rsidRPr="004F298B" w14:paraId="430F2261" w14:textId="77777777" w:rsidTr="00A739BA">
        <w:trPr>
          <w:trHeight w:hRule="exact" w:val="642"/>
          <w:jc w:val="center"/>
        </w:trPr>
        <w:tc>
          <w:tcPr>
            <w:tcW w:w="689" w:type="dxa"/>
            <w:tcBorders>
              <w:top w:val="single" w:sz="8" w:space="0" w:color="auto"/>
              <w:left w:val="single" w:sz="18" w:space="0" w:color="auto"/>
              <w:bottom w:val="single" w:sz="8" w:space="0" w:color="auto"/>
              <w:right w:val="single" w:sz="8" w:space="0" w:color="auto"/>
            </w:tcBorders>
            <w:vAlign w:val="center"/>
          </w:tcPr>
          <w:p w14:paraId="66B6C719" w14:textId="77777777" w:rsidR="004C3093" w:rsidRPr="004F298B" w:rsidRDefault="004C3093" w:rsidP="004C3093">
            <w:pPr>
              <w:numPr>
                <w:ilvl w:val="0"/>
                <w:numId w:val="8"/>
              </w:numPr>
              <w:snapToGrid w:val="0"/>
              <w:spacing w:after="200"/>
              <w:jc w:val="center"/>
              <w:rPr>
                <w:rFonts w:ascii="宋体" w:hAnsi="宋体"/>
                <w:b/>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0D00ECB1" w14:textId="77777777" w:rsidR="004C3093" w:rsidRPr="004F298B" w:rsidRDefault="004C3093" w:rsidP="004C3093">
            <w:pPr>
              <w:pStyle w:val="afb"/>
              <w:ind w:left="38"/>
              <w:rPr>
                <w:kern w:val="2"/>
                <w:lang w:val="zh-CN"/>
              </w:rPr>
            </w:pPr>
            <w:r w:rsidRPr="004F298B">
              <w:rPr>
                <w:rFonts w:hint="eastAsia"/>
                <w:kern w:val="2"/>
                <w:lang w:val="zh-CN"/>
              </w:rPr>
              <w:t>采购预算</w:t>
            </w:r>
          </w:p>
        </w:tc>
        <w:tc>
          <w:tcPr>
            <w:tcW w:w="6681" w:type="dxa"/>
            <w:tcBorders>
              <w:top w:val="single" w:sz="8" w:space="0" w:color="auto"/>
              <w:left w:val="single" w:sz="8" w:space="0" w:color="auto"/>
              <w:bottom w:val="single" w:sz="8" w:space="0" w:color="auto"/>
              <w:right w:val="single" w:sz="18" w:space="0" w:color="auto"/>
            </w:tcBorders>
            <w:vAlign w:val="center"/>
          </w:tcPr>
          <w:p w14:paraId="7784F746" w14:textId="112D83A9" w:rsidR="004C3093" w:rsidRPr="004F298B" w:rsidRDefault="004C3093" w:rsidP="00FE7E36">
            <w:pPr>
              <w:pStyle w:val="afb"/>
              <w:rPr>
                <w:b/>
                <w:kern w:val="2"/>
                <w:lang w:val="zh-CN"/>
              </w:rPr>
            </w:pPr>
            <w:r w:rsidRPr="004F298B">
              <w:rPr>
                <w:rFonts w:hint="eastAsia"/>
                <w:b/>
                <w:kern w:val="2"/>
                <w:lang w:val="zh-CN"/>
              </w:rPr>
              <w:t>人民币</w:t>
            </w:r>
            <w:r w:rsidR="001D5EAD" w:rsidRPr="004F298B">
              <w:rPr>
                <w:rFonts w:hint="eastAsia"/>
                <w:b/>
                <w:kern w:val="2"/>
                <w:lang w:val="zh-CN"/>
              </w:rPr>
              <w:t>433.2万</w:t>
            </w:r>
            <w:r w:rsidRPr="004F298B">
              <w:rPr>
                <w:rFonts w:hint="eastAsia"/>
                <w:b/>
                <w:kern w:val="2"/>
                <w:lang w:val="zh-CN"/>
              </w:rPr>
              <w:t>元。</w:t>
            </w:r>
          </w:p>
        </w:tc>
      </w:tr>
      <w:tr w:rsidR="004F298B" w:rsidRPr="004F298B" w14:paraId="6AC97CC4" w14:textId="77777777" w:rsidTr="001D5EAD">
        <w:trPr>
          <w:trHeight w:hRule="exact" w:val="1404"/>
          <w:jc w:val="center"/>
        </w:trPr>
        <w:tc>
          <w:tcPr>
            <w:tcW w:w="689" w:type="dxa"/>
            <w:tcBorders>
              <w:top w:val="single" w:sz="8" w:space="0" w:color="auto"/>
              <w:left w:val="single" w:sz="18" w:space="0" w:color="auto"/>
              <w:bottom w:val="single" w:sz="8" w:space="0" w:color="auto"/>
              <w:right w:val="single" w:sz="8" w:space="0" w:color="auto"/>
            </w:tcBorders>
            <w:vAlign w:val="center"/>
          </w:tcPr>
          <w:p w14:paraId="36A6B715" w14:textId="77777777" w:rsidR="004C3093" w:rsidRPr="004F298B" w:rsidRDefault="004C3093" w:rsidP="004C3093">
            <w:pPr>
              <w:numPr>
                <w:ilvl w:val="0"/>
                <w:numId w:val="8"/>
              </w:numPr>
              <w:snapToGrid w:val="0"/>
              <w:spacing w:after="200"/>
              <w:jc w:val="center"/>
              <w:rPr>
                <w:rFonts w:ascii="宋体" w:hAnsi="宋体"/>
                <w:b/>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34CA8449" w14:textId="77777777" w:rsidR="004C3093" w:rsidRPr="004F298B" w:rsidRDefault="004C3093" w:rsidP="004C3093">
            <w:pPr>
              <w:pStyle w:val="afb"/>
              <w:ind w:left="38"/>
              <w:rPr>
                <w:kern w:val="2"/>
                <w:lang w:val="zh-CN"/>
              </w:rPr>
            </w:pPr>
            <w:r w:rsidRPr="004F298B">
              <w:rPr>
                <w:rFonts w:hint="eastAsia"/>
                <w:kern w:val="2"/>
                <w:lang w:val="zh-CN"/>
              </w:rPr>
              <w:t>最高限价</w:t>
            </w:r>
          </w:p>
        </w:tc>
        <w:tc>
          <w:tcPr>
            <w:tcW w:w="6681" w:type="dxa"/>
            <w:tcBorders>
              <w:top w:val="single" w:sz="8" w:space="0" w:color="auto"/>
              <w:left w:val="single" w:sz="8" w:space="0" w:color="auto"/>
              <w:bottom w:val="single" w:sz="8" w:space="0" w:color="auto"/>
              <w:right w:val="single" w:sz="18" w:space="0" w:color="auto"/>
            </w:tcBorders>
            <w:vAlign w:val="center"/>
          </w:tcPr>
          <w:p w14:paraId="5841AE53" w14:textId="744B9E9C" w:rsidR="004C3093" w:rsidRPr="004F298B" w:rsidRDefault="00D302C8" w:rsidP="00DD00CA">
            <w:pPr>
              <w:pStyle w:val="af8"/>
              <w:tabs>
                <w:tab w:val="left" w:pos="993"/>
                <w:tab w:val="left" w:pos="1134"/>
              </w:tabs>
              <w:spacing w:line="560" w:lineRule="exact"/>
              <w:ind w:firstLineChars="0" w:firstLine="0"/>
              <w:rPr>
                <w:rFonts w:ascii="宋体" w:eastAsia="宋体" w:hAnsi="宋体" w:cs="宋体"/>
                <w:b/>
                <w:sz w:val="24"/>
                <w:szCs w:val="24"/>
                <w:lang w:val="zh-CN"/>
              </w:rPr>
            </w:pPr>
            <w:r w:rsidRPr="004F298B">
              <w:rPr>
                <w:rFonts w:ascii="宋体" w:eastAsia="宋体" w:hAnsi="宋体" w:cs="宋体" w:hint="eastAsia"/>
                <w:b/>
                <w:sz w:val="24"/>
                <w:szCs w:val="24"/>
                <w:lang w:val="zh-CN"/>
              </w:rPr>
              <w:t>本项目最高限价为人民币</w:t>
            </w:r>
            <w:r w:rsidR="001D5EAD" w:rsidRPr="004F298B">
              <w:rPr>
                <w:rFonts w:ascii="宋体" w:eastAsia="宋体" w:hAnsi="宋体" w:cs="宋体" w:hint="eastAsia"/>
                <w:b/>
                <w:sz w:val="24"/>
                <w:szCs w:val="24"/>
                <w:lang w:val="zh-CN"/>
              </w:rPr>
              <w:t>79.2万元，</w:t>
            </w:r>
            <w:r w:rsidRPr="004F298B">
              <w:rPr>
                <w:rFonts w:ascii="宋体" w:eastAsia="宋体" w:hAnsi="宋体" w:cs="宋体" w:hint="eastAsia"/>
                <w:b/>
                <w:sz w:val="24"/>
                <w:szCs w:val="24"/>
                <w:lang w:val="zh-CN"/>
              </w:rPr>
              <w:t>投标人投标报价高于最高限价的，则其投标文件将按无效投标文件处理。</w:t>
            </w:r>
            <w:r w:rsidRPr="004F298B">
              <w:rPr>
                <w:rFonts w:ascii="宋体" w:eastAsia="宋体" w:hAnsi="宋体" w:cs="宋体"/>
                <w:b/>
                <w:sz w:val="24"/>
                <w:szCs w:val="24"/>
                <w:lang w:val="zh-CN"/>
              </w:rPr>
              <w:t xml:space="preserve"> </w:t>
            </w:r>
          </w:p>
        </w:tc>
      </w:tr>
      <w:tr w:rsidR="004F298B" w:rsidRPr="004F298B" w14:paraId="01573C18" w14:textId="77777777" w:rsidTr="00A739BA">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4EC46A81"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6036C814" w14:textId="77777777" w:rsidR="004C3093" w:rsidRPr="004F298B" w:rsidRDefault="004C3093" w:rsidP="004C3093">
            <w:pPr>
              <w:pStyle w:val="afb"/>
              <w:ind w:left="38"/>
              <w:rPr>
                <w:kern w:val="2"/>
                <w:lang w:val="zh-CN"/>
              </w:rPr>
            </w:pPr>
            <w:r w:rsidRPr="004F298B">
              <w:rPr>
                <w:rFonts w:hint="eastAsia"/>
                <w:kern w:val="2"/>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14:paraId="30A692B7" w14:textId="77777777" w:rsidR="004C3093" w:rsidRPr="004F298B" w:rsidRDefault="004C3093" w:rsidP="0070048F">
            <w:pPr>
              <w:pStyle w:val="afb"/>
              <w:jc w:val="both"/>
              <w:rPr>
                <w:kern w:val="2"/>
                <w:lang w:val="zh-CN"/>
              </w:rPr>
            </w:pPr>
            <w:r w:rsidRPr="004F298B">
              <w:rPr>
                <w:rFonts w:hint="eastAsia"/>
                <w:kern w:val="2"/>
                <w:lang w:val="zh-CN"/>
              </w:rPr>
              <w:t>公开招标</w:t>
            </w:r>
          </w:p>
        </w:tc>
      </w:tr>
      <w:tr w:rsidR="004F298B" w:rsidRPr="004F298B" w14:paraId="4143F62A" w14:textId="77777777" w:rsidTr="00A739BA">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AA90E62"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9978C8" w14:textId="77777777" w:rsidR="004C3093" w:rsidRPr="004F298B" w:rsidRDefault="004C3093" w:rsidP="004C3093">
            <w:pPr>
              <w:pStyle w:val="afb"/>
              <w:ind w:left="96"/>
              <w:rPr>
                <w:kern w:val="2"/>
                <w:lang w:val="zh-CN"/>
              </w:rPr>
            </w:pPr>
            <w:r w:rsidRPr="004F298B">
              <w:rPr>
                <w:rFonts w:hint="eastAsia"/>
                <w:kern w:val="2"/>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14:paraId="24BB51F5" w14:textId="77777777" w:rsidR="004C3093" w:rsidRPr="004F298B" w:rsidRDefault="004C3093" w:rsidP="0070048F">
            <w:pPr>
              <w:pStyle w:val="afb"/>
              <w:rPr>
                <w:kern w:val="2"/>
                <w:lang w:val="zh-CN"/>
              </w:rPr>
            </w:pPr>
            <w:r w:rsidRPr="004F298B">
              <w:rPr>
                <w:rFonts w:hint="eastAsia"/>
                <w:kern w:val="2"/>
                <w:lang w:val="zh-CN"/>
              </w:rPr>
              <w:t>综合评分法(详见第6章)</w:t>
            </w:r>
          </w:p>
        </w:tc>
      </w:tr>
      <w:tr w:rsidR="004F298B" w:rsidRPr="004F298B" w14:paraId="4C6F03C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67477665"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B95EDA3" w14:textId="77777777" w:rsidR="004C3093" w:rsidRPr="004F298B" w:rsidRDefault="004C3093" w:rsidP="004C3093">
            <w:pPr>
              <w:pStyle w:val="afb"/>
              <w:ind w:left="96"/>
              <w:rPr>
                <w:kern w:val="2"/>
                <w:lang w:val="zh-CN"/>
              </w:rPr>
            </w:pPr>
            <w:r w:rsidRPr="004F298B">
              <w:rPr>
                <w:rFonts w:hint="eastAsia"/>
                <w:kern w:val="2"/>
                <w:lang w:val="zh-CN"/>
              </w:rPr>
              <w:t>低于成本价不正当竞争预防措施</w:t>
            </w:r>
          </w:p>
        </w:tc>
        <w:tc>
          <w:tcPr>
            <w:tcW w:w="6681" w:type="dxa"/>
            <w:tcBorders>
              <w:top w:val="single" w:sz="8" w:space="0" w:color="auto"/>
              <w:left w:val="single" w:sz="8" w:space="0" w:color="auto"/>
              <w:bottom w:val="single" w:sz="8" w:space="0" w:color="auto"/>
              <w:right w:val="single" w:sz="18" w:space="0" w:color="auto"/>
            </w:tcBorders>
            <w:vAlign w:val="center"/>
          </w:tcPr>
          <w:p w14:paraId="01CA641B" w14:textId="518D7161" w:rsidR="004C3093" w:rsidRPr="004F298B" w:rsidRDefault="004C3093" w:rsidP="001E7B34">
            <w:pPr>
              <w:ind w:rightChars="45" w:right="94"/>
              <w:rPr>
                <w:rFonts w:ascii="宋体" w:hAnsi="宋体"/>
                <w:b/>
                <w:sz w:val="24"/>
              </w:rPr>
            </w:pPr>
            <w:r w:rsidRPr="004F298B">
              <w:rPr>
                <w:rFonts w:ascii="宋体" w:hAnsi="宋体" w:cs="宋体" w:hint="eastAsia"/>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w:t>
            </w:r>
            <w:r w:rsidR="00944068" w:rsidRPr="004F298B">
              <w:rPr>
                <w:rFonts w:ascii="宋体" w:hAnsi="宋体" w:cs="宋体" w:hint="eastAsia"/>
                <w:sz w:val="24"/>
                <w:szCs w:val="24"/>
                <w:lang w:val="zh-CN"/>
              </w:rPr>
              <w:t>政府采购</w:t>
            </w:r>
            <w:r w:rsidRPr="004F298B">
              <w:rPr>
                <w:rFonts w:ascii="宋体" w:hAnsi="宋体" w:cs="宋体" w:hint="eastAsia"/>
                <w:sz w:val="24"/>
                <w:szCs w:val="24"/>
                <w:lang w:val="zh-CN"/>
              </w:rPr>
              <w:t>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F298B" w:rsidRPr="004F298B" w14:paraId="40CC8034"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59F0A3F7"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FCF0DD3" w14:textId="77777777" w:rsidR="004C3093" w:rsidRPr="004F298B" w:rsidRDefault="004C3093" w:rsidP="004C3093">
            <w:pPr>
              <w:pStyle w:val="afb"/>
              <w:ind w:left="96"/>
              <w:rPr>
                <w:kern w:val="2"/>
                <w:lang w:val="zh-CN"/>
              </w:rPr>
            </w:pPr>
            <w:r w:rsidRPr="004F298B">
              <w:rPr>
                <w:rFonts w:hint="eastAsia"/>
                <w:kern w:val="2"/>
                <w:lang w:val="zh-CN"/>
              </w:rPr>
              <w:t>小</w:t>
            </w:r>
            <w:proofErr w:type="gramStart"/>
            <w:r w:rsidRPr="004F298B">
              <w:rPr>
                <w:rFonts w:hint="eastAsia"/>
                <w:kern w:val="2"/>
                <w:lang w:val="zh-CN"/>
              </w:rPr>
              <w:t>微企业</w:t>
            </w:r>
            <w:proofErr w:type="gramEnd"/>
            <w:r w:rsidRPr="004F298B">
              <w:rPr>
                <w:rFonts w:hint="eastAsia"/>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552425A" w14:textId="10BAC1C4" w:rsidR="004C3093" w:rsidRPr="004F298B" w:rsidRDefault="004C3093" w:rsidP="0070048F">
            <w:pPr>
              <w:ind w:rightChars="45" w:right="94"/>
              <w:rPr>
                <w:rFonts w:ascii="宋体" w:hAnsi="宋体" w:cs="宋体"/>
                <w:kern w:val="0"/>
                <w:sz w:val="24"/>
                <w:szCs w:val="24"/>
                <w:lang w:val="zh-CN"/>
              </w:rPr>
            </w:pPr>
            <w:r w:rsidRPr="004F298B">
              <w:rPr>
                <w:rFonts w:ascii="宋体" w:hAnsi="宋体" w:cs="宋体" w:hint="eastAsia"/>
                <w:kern w:val="0"/>
                <w:sz w:val="24"/>
                <w:szCs w:val="24"/>
                <w:lang w:val="zh-CN"/>
              </w:rPr>
              <w:t>1</w:t>
            </w:r>
            <w:r w:rsidR="0070048F"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根据《政府采购促进中小企业发展管理办法》（财库〔</w:t>
            </w:r>
            <w:r w:rsidRPr="004F298B">
              <w:rPr>
                <w:rFonts w:ascii="宋体" w:hAnsi="宋体" w:cs="宋体"/>
                <w:kern w:val="0"/>
                <w:sz w:val="24"/>
                <w:szCs w:val="24"/>
                <w:lang w:val="zh-CN"/>
              </w:rPr>
              <w:t>2020〕46号）的规定</w:t>
            </w:r>
            <w:r w:rsidRPr="004F298B">
              <w:rPr>
                <w:rFonts w:ascii="宋体" w:hAnsi="宋体" w:cs="宋体" w:hint="eastAsia"/>
                <w:kern w:val="0"/>
                <w:sz w:val="24"/>
                <w:szCs w:val="24"/>
                <w:lang w:val="zh-CN"/>
              </w:rPr>
              <w:t>，对小型和微型企业提供的服务价格给予10%的价格扣除，用扣除后的价格参与评标。</w:t>
            </w:r>
          </w:p>
          <w:p w14:paraId="7FC84358" w14:textId="3BFA6F36" w:rsidR="004C3093" w:rsidRPr="004F298B" w:rsidRDefault="004C3093" w:rsidP="0070048F">
            <w:pPr>
              <w:ind w:rightChars="45" w:right="94"/>
              <w:rPr>
                <w:rFonts w:ascii="宋体" w:hAnsi="宋体"/>
                <w:b/>
                <w:sz w:val="24"/>
              </w:rPr>
            </w:pPr>
            <w:r w:rsidRPr="004F298B">
              <w:rPr>
                <w:rFonts w:ascii="宋体" w:hAnsi="宋体" w:cs="宋体" w:hint="eastAsia"/>
                <w:kern w:val="0"/>
                <w:sz w:val="24"/>
                <w:szCs w:val="24"/>
              </w:rPr>
              <w:t>2</w:t>
            </w:r>
            <w:r w:rsidR="0070048F"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投标人应提供《中小企业声明函》。</w:t>
            </w:r>
          </w:p>
        </w:tc>
      </w:tr>
      <w:tr w:rsidR="004F298B" w:rsidRPr="004F298B" w14:paraId="5C24B059"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05F20D6"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C7B7254" w14:textId="77777777" w:rsidR="004C3093" w:rsidRPr="004F298B" w:rsidRDefault="004C3093" w:rsidP="004C3093">
            <w:pPr>
              <w:pStyle w:val="afb"/>
              <w:ind w:left="96"/>
              <w:rPr>
                <w:kern w:val="2"/>
                <w:lang w:val="zh-CN"/>
              </w:rPr>
            </w:pPr>
            <w:r w:rsidRPr="004F298B">
              <w:rPr>
                <w:rFonts w:hint="eastAsia"/>
                <w:kern w:val="2"/>
                <w:lang w:val="zh-CN"/>
              </w:rPr>
              <w:t>监狱企业价格扣除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06DDF064" w14:textId="57810CCE" w:rsidR="004C3093" w:rsidRPr="004F298B" w:rsidRDefault="004C3093" w:rsidP="0070048F">
            <w:pPr>
              <w:widowControl/>
              <w:jc w:val="left"/>
              <w:rPr>
                <w:rFonts w:ascii="宋体" w:hAnsi="宋体" w:cs="宋体"/>
                <w:kern w:val="0"/>
                <w:sz w:val="24"/>
                <w:szCs w:val="24"/>
                <w:lang w:val="zh-CN"/>
              </w:rPr>
            </w:pPr>
            <w:r w:rsidRPr="004F298B">
              <w:rPr>
                <w:rFonts w:ascii="宋体" w:hAnsi="宋体" w:cs="宋体" w:hint="eastAsia"/>
                <w:kern w:val="0"/>
                <w:sz w:val="24"/>
                <w:szCs w:val="24"/>
                <w:lang w:val="zh-CN"/>
              </w:rPr>
              <w:t>１</w:t>
            </w:r>
            <w:r w:rsidR="0070048F"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根据《关于政府采购支持监狱企业发展有关问题的通知》（财库</w:t>
            </w:r>
            <w:r w:rsidR="004215D4" w:rsidRPr="004F298B">
              <w:rPr>
                <w:rFonts w:ascii="宋体" w:hAnsi="宋体" w:cs="宋体" w:hint="eastAsia"/>
                <w:kern w:val="0"/>
                <w:sz w:val="24"/>
                <w:szCs w:val="24"/>
                <w:lang w:val="zh-CN"/>
              </w:rPr>
              <w:t>〔</w:t>
            </w:r>
            <w:r w:rsidR="004215D4" w:rsidRPr="004F298B">
              <w:rPr>
                <w:rFonts w:ascii="宋体" w:hAnsi="宋体" w:cs="宋体"/>
                <w:kern w:val="0"/>
                <w:sz w:val="24"/>
                <w:szCs w:val="24"/>
                <w:lang w:val="zh-CN"/>
              </w:rPr>
              <w:t>20</w:t>
            </w:r>
            <w:r w:rsidR="004215D4" w:rsidRPr="004F298B">
              <w:rPr>
                <w:rFonts w:ascii="宋体" w:hAnsi="宋体" w:cs="宋体" w:hint="eastAsia"/>
                <w:kern w:val="0"/>
                <w:sz w:val="24"/>
                <w:szCs w:val="24"/>
                <w:lang w:val="zh-CN"/>
              </w:rPr>
              <w:t>14</w:t>
            </w:r>
            <w:r w:rsidR="004215D4" w:rsidRPr="004F298B">
              <w:rPr>
                <w:rFonts w:ascii="宋体" w:hAnsi="宋体" w:cs="宋体"/>
                <w:kern w:val="0"/>
                <w:sz w:val="24"/>
                <w:szCs w:val="24"/>
                <w:lang w:val="zh-CN"/>
              </w:rPr>
              <w:t>〕</w:t>
            </w:r>
            <w:r w:rsidRPr="004F298B">
              <w:rPr>
                <w:rFonts w:ascii="宋体" w:hAnsi="宋体" w:cs="宋体" w:hint="eastAsia"/>
                <w:kern w:val="0"/>
                <w:sz w:val="24"/>
                <w:szCs w:val="24"/>
                <w:lang w:val="zh-CN"/>
              </w:rPr>
              <w:t>68号）的规定，</w:t>
            </w:r>
            <w:r w:rsidR="008B6817" w:rsidRPr="004F298B">
              <w:rPr>
                <w:rFonts w:ascii="宋体" w:hAnsi="宋体" w:cs="宋体" w:hint="eastAsia"/>
                <w:kern w:val="0"/>
                <w:sz w:val="24"/>
                <w:szCs w:val="24"/>
                <w:lang w:val="zh-CN"/>
              </w:rPr>
              <w:t>监狱企业视同小型、微型企业，</w:t>
            </w:r>
            <w:r w:rsidRPr="004F298B">
              <w:rPr>
                <w:rFonts w:ascii="宋体" w:hAnsi="宋体" w:cs="宋体" w:hint="eastAsia"/>
                <w:kern w:val="0"/>
                <w:sz w:val="24"/>
                <w:szCs w:val="24"/>
                <w:lang w:val="zh-CN"/>
              </w:rPr>
              <w:t>对监狱企业提供的服务价格给予10%的价格扣除，用扣除后的价格参与评标。</w:t>
            </w:r>
          </w:p>
          <w:p w14:paraId="0B5BCF19" w14:textId="46BFF1BD" w:rsidR="004C3093" w:rsidRPr="004F298B" w:rsidRDefault="004C3093" w:rsidP="0070048F">
            <w:pPr>
              <w:ind w:rightChars="45" w:right="94"/>
              <w:rPr>
                <w:rFonts w:ascii="宋体" w:hAnsi="宋体"/>
                <w:b/>
                <w:sz w:val="24"/>
              </w:rPr>
            </w:pPr>
            <w:r w:rsidRPr="004F298B">
              <w:rPr>
                <w:rFonts w:ascii="宋体" w:hAnsi="宋体" w:cs="宋体" w:hint="eastAsia"/>
                <w:kern w:val="0"/>
                <w:sz w:val="24"/>
                <w:szCs w:val="24"/>
                <w:lang w:val="zh-CN"/>
              </w:rPr>
              <w:t>２</w:t>
            </w:r>
            <w:r w:rsidR="0070048F"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投标人为监狱企业的,应提供由省级以上监狱管理局、戒毒管理局（含新疆生产建设兵团）出具的投标人属于监狱企业的证明文件复印件。</w:t>
            </w:r>
          </w:p>
        </w:tc>
      </w:tr>
      <w:tr w:rsidR="004F298B" w:rsidRPr="004F298B" w14:paraId="2495E0EC"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68E1E01"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521AD69" w14:textId="77777777" w:rsidR="004C3093" w:rsidRPr="004F298B" w:rsidRDefault="004C3093" w:rsidP="004C3093">
            <w:pPr>
              <w:pStyle w:val="afb"/>
              <w:ind w:left="96"/>
              <w:rPr>
                <w:kern w:val="2"/>
                <w:lang w:val="zh-CN"/>
              </w:rPr>
            </w:pPr>
            <w:r w:rsidRPr="004F298B">
              <w:rPr>
                <w:rFonts w:hint="eastAsia"/>
                <w:kern w:val="2"/>
              </w:rPr>
              <w:t>残疾人福利性单位</w:t>
            </w:r>
            <w:r w:rsidRPr="004F298B">
              <w:rPr>
                <w:rFonts w:hint="eastAsia"/>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8064C97" w14:textId="1374D7F5" w:rsidR="004C3093" w:rsidRPr="004F298B" w:rsidRDefault="004C3093" w:rsidP="0070048F">
            <w:pPr>
              <w:widowControl/>
              <w:jc w:val="left"/>
              <w:rPr>
                <w:rFonts w:ascii="宋体" w:hAnsi="宋体" w:cs="宋体"/>
                <w:kern w:val="0"/>
                <w:sz w:val="24"/>
                <w:szCs w:val="24"/>
                <w:lang w:val="zh-CN"/>
              </w:rPr>
            </w:pPr>
            <w:r w:rsidRPr="004F298B">
              <w:rPr>
                <w:rFonts w:ascii="宋体" w:hAnsi="宋体" w:cs="宋体" w:hint="eastAsia"/>
                <w:kern w:val="0"/>
                <w:sz w:val="24"/>
                <w:szCs w:val="24"/>
                <w:lang w:val="zh-CN"/>
              </w:rPr>
              <w:t>1</w:t>
            </w:r>
            <w:r w:rsidR="0070048F"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根据《三部门联合发布关于促进残疾人就业政府采购政策的通知》（财库[2017]141号）的规定，残疾人福利性单位视同小型</w:t>
            </w:r>
            <w:r w:rsidR="008B6817"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微型企业，对残疾人福利性单位提供的服务价格给予10%的价格扣除，用扣除后的价格参与评标。</w:t>
            </w:r>
          </w:p>
          <w:p w14:paraId="34B52695" w14:textId="0FB3273B" w:rsidR="004C3093" w:rsidRPr="004F298B" w:rsidRDefault="004C3093" w:rsidP="0070048F">
            <w:pPr>
              <w:widowControl/>
              <w:jc w:val="left"/>
              <w:rPr>
                <w:rFonts w:ascii="宋体" w:hAnsi="宋体" w:cs="宋体"/>
                <w:kern w:val="0"/>
                <w:sz w:val="24"/>
                <w:szCs w:val="24"/>
                <w:lang w:val="zh-CN"/>
              </w:rPr>
            </w:pPr>
            <w:r w:rsidRPr="004F298B">
              <w:rPr>
                <w:rFonts w:ascii="宋体" w:hAnsi="宋体" w:cs="宋体" w:hint="eastAsia"/>
                <w:kern w:val="0"/>
                <w:sz w:val="24"/>
                <w:szCs w:val="24"/>
                <w:lang w:val="zh-CN"/>
              </w:rPr>
              <w:t>2</w:t>
            </w:r>
            <w:r w:rsidR="0070048F" w:rsidRPr="004F298B">
              <w:rPr>
                <w:rFonts w:ascii="宋体" w:hAnsi="宋体" w:cs="宋体" w:hint="eastAsia"/>
                <w:kern w:val="0"/>
                <w:sz w:val="24"/>
                <w:szCs w:val="24"/>
                <w:lang w:val="zh-CN"/>
              </w:rPr>
              <w:t>.</w:t>
            </w:r>
            <w:r w:rsidRPr="004F298B">
              <w:rPr>
                <w:rFonts w:ascii="宋体" w:hAnsi="宋体" w:cs="宋体" w:hint="eastAsia"/>
                <w:kern w:val="0"/>
                <w:sz w:val="24"/>
                <w:szCs w:val="24"/>
                <w:lang w:val="zh-CN"/>
              </w:rPr>
              <w:t>投标文件中应提供《残疾人福利性单位声明函》。</w:t>
            </w:r>
          </w:p>
        </w:tc>
      </w:tr>
      <w:tr w:rsidR="004F298B" w:rsidRPr="004F298B" w14:paraId="395817F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24E27974"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F5A2811" w14:textId="77777777" w:rsidR="004C3093" w:rsidRPr="004F298B" w:rsidRDefault="004C3093" w:rsidP="004C3093">
            <w:pPr>
              <w:pStyle w:val="afb"/>
              <w:ind w:left="96"/>
              <w:rPr>
                <w:kern w:val="2"/>
                <w:lang w:val="zh-CN"/>
              </w:rPr>
            </w:pPr>
            <w:r w:rsidRPr="004F298B">
              <w:rPr>
                <w:rFonts w:hint="eastAsia"/>
                <w:kern w:val="2"/>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14:paraId="60BFCE3E" w14:textId="77777777" w:rsidR="004C3093" w:rsidRPr="004F298B" w:rsidRDefault="004C3093" w:rsidP="0070048F">
            <w:pPr>
              <w:rPr>
                <w:rFonts w:ascii="宋体" w:hAnsi="宋体"/>
                <w:sz w:val="24"/>
                <w:lang w:val="zh-CN"/>
              </w:rPr>
            </w:pPr>
            <w:r w:rsidRPr="004F298B">
              <w:rPr>
                <w:rFonts w:ascii="宋体" w:hAnsi="宋体" w:hint="eastAsia"/>
                <w:sz w:val="24"/>
                <w:lang w:val="zh-CN"/>
              </w:rPr>
              <w:t>本项目不收取投标保证金。</w:t>
            </w:r>
          </w:p>
        </w:tc>
      </w:tr>
      <w:tr w:rsidR="004F298B" w:rsidRPr="004F298B" w14:paraId="432F6E61" w14:textId="77777777" w:rsidTr="00A739BA">
        <w:trPr>
          <w:trHeight w:val="830"/>
          <w:jc w:val="center"/>
        </w:trPr>
        <w:tc>
          <w:tcPr>
            <w:tcW w:w="689" w:type="dxa"/>
            <w:tcBorders>
              <w:top w:val="single" w:sz="8" w:space="0" w:color="auto"/>
              <w:left w:val="single" w:sz="18" w:space="0" w:color="auto"/>
              <w:bottom w:val="single" w:sz="8" w:space="0" w:color="auto"/>
              <w:right w:val="single" w:sz="8" w:space="0" w:color="auto"/>
            </w:tcBorders>
            <w:vAlign w:val="center"/>
          </w:tcPr>
          <w:p w14:paraId="039C0061"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C72BB5" w14:textId="77777777" w:rsidR="004C3093" w:rsidRPr="004F298B" w:rsidRDefault="004C3093" w:rsidP="004C3093">
            <w:pPr>
              <w:snapToGrid w:val="0"/>
              <w:jc w:val="left"/>
              <w:rPr>
                <w:rFonts w:ascii="宋体" w:hAnsi="宋体"/>
                <w:sz w:val="24"/>
              </w:rPr>
            </w:pPr>
            <w:r w:rsidRPr="004F298B">
              <w:rPr>
                <w:rFonts w:ascii="宋体" w:hAnsi="宋体" w:cs="宋体" w:hint="eastAsia"/>
                <w:kern w:val="0"/>
                <w:sz w:val="24"/>
                <w:szCs w:val="24"/>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14:paraId="7DE48781" w14:textId="0E0F1C73" w:rsidR="004C3093" w:rsidRPr="004F298B" w:rsidRDefault="004215D4" w:rsidP="00C832DD">
            <w:pPr>
              <w:tabs>
                <w:tab w:val="left" w:pos="7665"/>
              </w:tabs>
              <w:snapToGrid w:val="0"/>
              <w:rPr>
                <w:rFonts w:ascii="宋体" w:hAnsi="宋体"/>
                <w:kern w:val="0"/>
                <w:sz w:val="24"/>
              </w:rPr>
            </w:pPr>
            <w:r w:rsidRPr="004F298B">
              <w:rPr>
                <w:rFonts w:ascii="宋体" w:hAnsi="宋体" w:hint="eastAsia"/>
                <w:kern w:val="0"/>
                <w:sz w:val="24"/>
              </w:rPr>
              <w:t>详</w:t>
            </w:r>
            <w:r w:rsidR="004C3093" w:rsidRPr="004F298B">
              <w:rPr>
                <w:rFonts w:ascii="宋体" w:hAnsi="宋体" w:hint="eastAsia"/>
                <w:kern w:val="0"/>
                <w:sz w:val="24"/>
              </w:rPr>
              <w:t>见</w:t>
            </w:r>
            <w:r w:rsidR="00C832DD" w:rsidRPr="004F298B">
              <w:rPr>
                <w:rFonts w:ascii="宋体" w:hAnsi="宋体" w:hint="eastAsia"/>
                <w:kern w:val="0"/>
                <w:sz w:val="24"/>
              </w:rPr>
              <w:t>投标人须知</w:t>
            </w:r>
            <w:r w:rsidR="004C3093" w:rsidRPr="004F298B">
              <w:rPr>
                <w:rFonts w:ascii="宋体" w:hAnsi="宋体" w:hint="eastAsia"/>
                <w:kern w:val="0"/>
                <w:sz w:val="24"/>
              </w:rPr>
              <w:t>2.6.4</w:t>
            </w:r>
          </w:p>
        </w:tc>
      </w:tr>
      <w:tr w:rsidR="004F298B" w:rsidRPr="004F298B" w14:paraId="24E1E376" w14:textId="77777777" w:rsidTr="00A739BA">
        <w:trPr>
          <w:trHeight w:val="57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DAA454D"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8314814" w14:textId="77777777" w:rsidR="004C3093" w:rsidRPr="004F298B" w:rsidRDefault="004C3093" w:rsidP="004C3093">
            <w:pPr>
              <w:tabs>
                <w:tab w:val="left" w:pos="7665"/>
              </w:tabs>
              <w:snapToGrid w:val="0"/>
              <w:jc w:val="left"/>
              <w:rPr>
                <w:rFonts w:ascii="宋体" w:hAnsi="宋体"/>
                <w:sz w:val="24"/>
              </w:rPr>
            </w:pPr>
            <w:r w:rsidRPr="004F298B">
              <w:rPr>
                <w:rFonts w:ascii="宋体" w:hAnsi="宋体" w:hint="eastAsia"/>
                <w:sz w:val="24"/>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14:paraId="75A70E70" w14:textId="77777777" w:rsidR="004C3093" w:rsidRPr="004F298B" w:rsidRDefault="004C3093" w:rsidP="0070048F">
            <w:pPr>
              <w:tabs>
                <w:tab w:val="left" w:pos="7665"/>
              </w:tabs>
              <w:snapToGrid w:val="0"/>
              <w:rPr>
                <w:rFonts w:ascii="宋体" w:hAnsi="宋体"/>
                <w:sz w:val="24"/>
              </w:rPr>
            </w:pPr>
            <w:r w:rsidRPr="004F298B">
              <w:rPr>
                <w:rFonts w:ascii="Helvetica" w:hAnsi="Helvetica" w:cs="Helvetica" w:hint="eastAsia"/>
                <w:kern w:val="0"/>
                <w:sz w:val="24"/>
                <w:szCs w:val="24"/>
              </w:rPr>
              <w:t>提交投标文件的截止之日起</w:t>
            </w:r>
            <w:r w:rsidRPr="004F298B">
              <w:rPr>
                <w:rFonts w:ascii="宋体" w:hAnsi="宋体" w:hint="eastAsia"/>
                <w:sz w:val="24"/>
                <w:szCs w:val="24"/>
                <w:u w:val="single"/>
              </w:rPr>
              <w:t xml:space="preserve"> 120</w:t>
            </w:r>
            <w:r w:rsidRPr="004F298B">
              <w:rPr>
                <w:rFonts w:ascii="宋体" w:hAnsi="宋体" w:hint="eastAsia"/>
                <w:sz w:val="24"/>
                <w:szCs w:val="24"/>
              </w:rPr>
              <w:t>天。</w:t>
            </w:r>
          </w:p>
        </w:tc>
      </w:tr>
      <w:tr w:rsidR="004F298B" w:rsidRPr="004F298B" w14:paraId="603C5458" w14:textId="77777777" w:rsidTr="00A739BA">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8DFFA9D"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39E1D39" w14:textId="77777777" w:rsidR="004C3093" w:rsidRPr="004F298B" w:rsidRDefault="004C3093" w:rsidP="004C3093">
            <w:pPr>
              <w:tabs>
                <w:tab w:val="left" w:pos="7665"/>
              </w:tabs>
              <w:snapToGrid w:val="0"/>
              <w:jc w:val="left"/>
              <w:rPr>
                <w:rFonts w:ascii="宋体" w:hAnsi="宋体"/>
                <w:sz w:val="24"/>
              </w:rPr>
            </w:pPr>
            <w:r w:rsidRPr="004F298B">
              <w:rPr>
                <w:rFonts w:ascii="宋体" w:hAnsi="宋体" w:hint="eastAsia"/>
                <w:sz w:val="24"/>
              </w:rPr>
              <w:t>投标文件的制作和签章、加密</w:t>
            </w:r>
          </w:p>
        </w:tc>
        <w:tc>
          <w:tcPr>
            <w:tcW w:w="6681" w:type="dxa"/>
            <w:tcBorders>
              <w:top w:val="single" w:sz="8" w:space="0" w:color="auto"/>
              <w:left w:val="single" w:sz="8" w:space="0" w:color="auto"/>
              <w:bottom w:val="single" w:sz="8" w:space="0" w:color="auto"/>
              <w:right w:val="single" w:sz="18" w:space="0" w:color="auto"/>
            </w:tcBorders>
            <w:vAlign w:val="center"/>
          </w:tcPr>
          <w:p w14:paraId="33D3D26C" w14:textId="77777777" w:rsidR="004C3093" w:rsidRPr="004F298B" w:rsidRDefault="004C3093" w:rsidP="0070048F">
            <w:pPr>
              <w:tabs>
                <w:tab w:val="left" w:pos="7665"/>
              </w:tabs>
              <w:snapToGrid w:val="0"/>
              <w:jc w:val="left"/>
              <w:rPr>
                <w:rFonts w:ascii="宋体" w:hAnsi="宋体"/>
                <w:sz w:val="24"/>
              </w:rPr>
            </w:pPr>
            <w:r w:rsidRPr="004F298B">
              <w:rPr>
                <w:rFonts w:ascii="宋体" w:hAnsi="宋体" w:hint="eastAsia"/>
                <w:sz w:val="24"/>
              </w:rPr>
              <w:t>详见投标人须知2.4.11</w:t>
            </w:r>
          </w:p>
        </w:tc>
      </w:tr>
      <w:tr w:rsidR="004F298B" w:rsidRPr="004F298B" w14:paraId="5AEB4301" w14:textId="77777777" w:rsidTr="00A739BA">
        <w:trPr>
          <w:trHeight w:val="720"/>
          <w:jc w:val="center"/>
        </w:trPr>
        <w:tc>
          <w:tcPr>
            <w:tcW w:w="689" w:type="dxa"/>
            <w:tcBorders>
              <w:top w:val="single" w:sz="8" w:space="0" w:color="auto"/>
              <w:left w:val="single" w:sz="18" w:space="0" w:color="auto"/>
              <w:bottom w:val="single" w:sz="4" w:space="0" w:color="auto"/>
              <w:right w:val="single" w:sz="8" w:space="0" w:color="auto"/>
            </w:tcBorders>
            <w:vAlign w:val="center"/>
          </w:tcPr>
          <w:p w14:paraId="057CAF61" w14:textId="77777777" w:rsidR="004C3093" w:rsidRPr="004F298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1B60D5F0" w14:textId="77777777" w:rsidR="004C3093" w:rsidRPr="004F298B" w:rsidRDefault="004C3093" w:rsidP="004C3093">
            <w:pPr>
              <w:tabs>
                <w:tab w:val="left" w:pos="7665"/>
              </w:tabs>
              <w:snapToGrid w:val="0"/>
              <w:jc w:val="left"/>
              <w:rPr>
                <w:rFonts w:ascii="宋体" w:hAnsi="宋体"/>
                <w:sz w:val="24"/>
              </w:rPr>
            </w:pPr>
            <w:r w:rsidRPr="004F298B">
              <w:rPr>
                <w:rFonts w:ascii="宋体" w:hAnsi="宋体" w:hint="eastAsia"/>
                <w:sz w:val="24"/>
              </w:rPr>
              <w:t>投标文件的递交</w:t>
            </w:r>
          </w:p>
        </w:tc>
        <w:tc>
          <w:tcPr>
            <w:tcW w:w="6681" w:type="dxa"/>
            <w:tcBorders>
              <w:top w:val="single" w:sz="8" w:space="0" w:color="auto"/>
              <w:left w:val="single" w:sz="8" w:space="0" w:color="auto"/>
              <w:bottom w:val="single" w:sz="4" w:space="0" w:color="auto"/>
              <w:right w:val="single" w:sz="18" w:space="0" w:color="auto"/>
            </w:tcBorders>
            <w:vAlign w:val="center"/>
          </w:tcPr>
          <w:p w14:paraId="2EBC470B" w14:textId="77777777" w:rsidR="00944068" w:rsidRPr="004F298B" w:rsidRDefault="00944068" w:rsidP="00944068">
            <w:pPr>
              <w:tabs>
                <w:tab w:val="left" w:pos="7665"/>
              </w:tabs>
              <w:snapToGrid w:val="0"/>
              <w:jc w:val="left"/>
              <w:rPr>
                <w:rFonts w:ascii="宋体" w:hAnsi="宋体"/>
                <w:sz w:val="24"/>
              </w:rPr>
            </w:pPr>
            <w:r w:rsidRPr="004F298B">
              <w:rPr>
                <w:rFonts w:ascii="宋体" w:hAnsi="宋体" w:hint="eastAsia"/>
                <w:sz w:val="24"/>
              </w:rPr>
              <w:t>详见投标人须知2.4.12</w:t>
            </w:r>
          </w:p>
          <w:p w14:paraId="1B8F137C" w14:textId="45D730B7" w:rsidR="004C3093" w:rsidRPr="004F298B" w:rsidRDefault="00944068" w:rsidP="00944068">
            <w:pPr>
              <w:tabs>
                <w:tab w:val="left" w:pos="7665"/>
              </w:tabs>
              <w:snapToGrid w:val="0"/>
              <w:jc w:val="left"/>
            </w:pPr>
            <w:r w:rsidRPr="004F298B">
              <w:rPr>
                <w:rFonts w:ascii="宋体" w:hAnsi="宋体" w:hint="eastAsia"/>
                <w:sz w:val="24"/>
              </w:rPr>
              <w:t>注：投标人使用CA证书在投标截止时间前，将电子投标文件上传至政府采购云平台，</w:t>
            </w:r>
            <w:proofErr w:type="gramStart"/>
            <w:r w:rsidRPr="004F298B">
              <w:rPr>
                <w:rFonts w:ascii="宋体" w:hAnsi="宋体" w:hint="eastAsia"/>
                <w:sz w:val="24"/>
              </w:rPr>
              <w:t>上传前须</w:t>
            </w:r>
            <w:proofErr w:type="gramEnd"/>
            <w:r w:rsidRPr="004F298B">
              <w:rPr>
                <w:rFonts w:ascii="宋体" w:hAnsi="宋体" w:hint="eastAsia"/>
                <w:sz w:val="24"/>
              </w:rPr>
              <w:t>对电子投标文件是否有电子签章等进行核对。</w:t>
            </w:r>
          </w:p>
        </w:tc>
      </w:tr>
      <w:tr w:rsidR="004F298B" w:rsidRPr="004F298B" w14:paraId="798FC108" w14:textId="77777777" w:rsidTr="00A739BA">
        <w:trPr>
          <w:trHeight w:val="156"/>
          <w:jc w:val="center"/>
        </w:trPr>
        <w:tc>
          <w:tcPr>
            <w:tcW w:w="689" w:type="dxa"/>
            <w:tcBorders>
              <w:top w:val="single" w:sz="4" w:space="0" w:color="auto"/>
              <w:left w:val="single" w:sz="18" w:space="0" w:color="auto"/>
              <w:bottom w:val="single" w:sz="4" w:space="0" w:color="auto"/>
              <w:right w:val="single" w:sz="8" w:space="0" w:color="auto"/>
            </w:tcBorders>
            <w:vAlign w:val="center"/>
          </w:tcPr>
          <w:p w14:paraId="0E7657BB" w14:textId="77777777" w:rsidR="00A739BA" w:rsidRPr="004F298B" w:rsidRDefault="00A739BA" w:rsidP="004C3093">
            <w:pPr>
              <w:numPr>
                <w:ilvl w:val="0"/>
                <w:numId w:val="8"/>
              </w:numPr>
              <w:snapToGrid w:val="0"/>
              <w:spacing w:after="20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6D1056A8" w14:textId="08C97299" w:rsidR="00A739BA" w:rsidRPr="004F298B" w:rsidRDefault="00A739BA" w:rsidP="004C3093">
            <w:pPr>
              <w:tabs>
                <w:tab w:val="left" w:pos="7665"/>
              </w:tabs>
              <w:snapToGrid w:val="0"/>
              <w:jc w:val="left"/>
              <w:rPr>
                <w:rFonts w:ascii="宋体" w:hAnsi="宋体"/>
                <w:sz w:val="24"/>
              </w:rPr>
            </w:pPr>
            <w:r w:rsidRPr="004F298B">
              <w:rPr>
                <w:rFonts w:ascii="宋体" w:hAnsi="宋体" w:hint="eastAsia"/>
                <w:sz w:val="24"/>
              </w:rPr>
              <w:t>投标文件的补充、修改</w:t>
            </w:r>
          </w:p>
        </w:tc>
        <w:tc>
          <w:tcPr>
            <w:tcW w:w="6681" w:type="dxa"/>
            <w:tcBorders>
              <w:top w:val="single" w:sz="4" w:space="0" w:color="auto"/>
              <w:left w:val="single" w:sz="8" w:space="0" w:color="auto"/>
              <w:bottom w:val="single" w:sz="4" w:space="0" w:color="auto"/>
              <w:right w:val="single" w:sz="18" w:space="0" w:color="auto"/>
            </w:tcBorders>
            <w:vAlign w:val="center"/>
          </w:tcPr>
          <w:p w14:paraId="26D94DF0" w14:textId="6FADDF6F" w:rsidR="00A739BA" w:rsidRPr="004F298B" w:rsidRDefault="00A739BA" w:rsidP="0070048F">
            <w:pPr>
              <w:tabs>
                <w:tab w:val="left" w:pos="7665"/>
              </w:tabs>
              <w:snapToGrid w:val="0"/>
              <w:jc w:val="left"/>
              <w:rPr>
                <w:rFonts w:ascii="宋体" w:hAnsi="宋体"/>
                <w:sz w:val="24"/>
              </w:rPr>
            </w:pPr>
            <w:r w:rsidRPr="004F298B">
              <w:rPr>
                <w:rFonts w:ascii="宋体" w:hAnsi="宋体" w:hint="eastAsia"/>
                <w:sz w:val="24"/>
              </w:rPr>
              <w:t>详见投标人须知2.4.13</w:t>
            </w:r>
          </w:p>
        </w:tc>
      </w:tr>
      <w:tr w:rsidR="004F298B" w:rsidRPr="004F298B" w14:paraId="6688EEEA"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1AED4FBD" w14:textId="77777777" w:rsidR="00A739BA" w:rsidRPr="004F298B" w:rsidRDefault="00A739BA" w:rsidP="004C3093">
            <w:pPr>
              <w:numPr>
                <w:ilvl w:val="0"/>
                <w:numId w:val="8"/>
              </w:numPr>
              <w:snapToGrid w:val="0"/>
              <w:spacing w:after="200"/>
              <w:jc w:val="center"/>
              <w:rPr>
                <w:rFonts w:ascii="宋体" w:hAnsi="宋体"/>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D18B4A5" w14:textId="17C60A6F" w:rsidR="00A739BA" w:rsidRPr="004F298B" w:rsidRDefault="00A739BA" w:rsidP="004C3093">
            <w:pPr>
              <w:tabs>
                <w:tab w:val="left" w:pos="7665"/>
              </w:tabs>
              <w:snapToGrid w:val="0"/>
              <w:jc w:val="left"/>
              <w:rPr>
                <w:rFonts w:ascii="宋体" w:hAnsi="宋体"/>
                <w:sz w:val="24"/>
              </w:rPr>
            </w:pPr>
            <w:r w:rsidRPr="004F298B">
              <w:rPr>
                <w:rFonts w:ascii="宋体" w:hAnsi="宋体" w:hint="eastAsia"/>
                <w:sz w:val="24"/>
              </w:rPr>
              <w:t>投标文件的撤回</w:t>
            </w:r>
          </w:p>
        </w:tc>
        <w:tc>
          <w:tcPr>
            <w:tcW w:w="6681" w:type="dxa"/>
            <w:tcBorders>
              <w:top w:val="single" w:sz="4" w:space="0" w:color="auto"/>
              <w:left w:val="single" w:sz="8" w:space="0" w:color="auto"/>
              <w:bottom w:val="single" w:sz="8" w:space="0" w:color="auto"/>
              <w:right w:val="single" w:sz="18" w:space="0" w:color="auto"/>
            </w:tcBorders>
            <w:vAlign w:val="center"/>
          </w:tcPr>
          <w:p w14:paraId="57D6CD25" w14:textId="269EB625" w:rsidR="00A739BA" w:rsidRPr="004F298B" w:rsidRDefault="00A739BA" w:rsidP="0070048F">
            <w:pPr>
              <w:tabs>
                <w:tab w:val="left" w:pos="7665"/>
              </w:tabs>
              <w:snapToGrid w:val="0"/>
              <w:jc w:val="left"/>
              <w:rPr>
                <w:rFonts w:ascii="宋体" w:hAnsi="宋体"/>
                <w:sz w:val="24"/>
              </w:rPr>
            </w:pPr>
            <w:r w:rsidRPr="004F298B">
              <w:rPr>
                <w:rFonts w:ascii="宋体" w:hAnsi="宋体" w:hint="eastAsia"/>
                <w:sz w:val="24"/>
              </w:rPr>
              <w:t>详见投标人须知2.4.14</w:t>
            </w:r>
          </w:p>
        </w:tc>
      </w:tr>
      <w:tr w:rsidR="004F298B" w:rsidRPr="004F298B" w14:paraId="0083866F"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53AF8931" w14:textId="77777777" w:rsidR="00A739BA" w:rsidRPr="004F298B" w:rsidRDefault="00A739BA" w:rsidP="004C3093">
            <w:pPr>
              <w:numPr>
                <w:ilvl w:val="0"/>
                <w:numId w:val="8"/>
              </w:numPr>
              <w:snapToGrid w:val="0"/>
              <w:spacing w:after="200"/>
              <w:jc w:val="center"/>
              <w:rPr>
                <w:rFonts w:ascii="宋体" w:hAnsi="宋体"/>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02F052E" w14:textId="5474E9BA" w:rsidR="00A739BA" w:rsidRPr="004F298B" w:rsidRDefault="00A739BA" w:rsidP="004C3093">
            <w:pPr>
              <w:tabs>
                <w:tab w:val="left" w:pos="7665"/>
              </w:tabs>
              <w:snapToGrid w:val="0"/>
              <w:jc w:val="left"/>
              <w:rPr>
                <w:rFonts w:ascii="宋体" w:hAnsi="宋体"/>
                <w:sz w:val="24"/>
              </w:rPr>
            </w:pPr>
            <w:r w:rsidRPr="004F298B">
              <w:rPr>
                <w:rFonts w:hint="eastAsia"/>
                <w:b/>
              </w:rPr>
              <w:t>开标及开标程序</w:t>
            </w:r>
          </w:p>
        </w:tc>
        <w:tc>
          <w:tcPr>
            <w:tcW w:w="6681" w:type="dxa"/>
            <w:tcBorders>
              <w:top w:val="single" w:sz="4" w:space="0" w:color="auto"/>
              <w:left w:val="single" w:sz="8" w:space="0" w:color="auto"/>
              <w:bottom w:val="single" w:sz="8" w:space="0" w:color="auto"/>
              <w:right w:val="single" w:sz="18" w:space="0" w:color="auto"/>
            </w:tcBorders>
            <w:vAlign w:val="center"/>
          </w:tcPr>
          <w:p w14:paraId="24375499" w14:textId="77777777" w:rsidR="00A739BA" w:rsidRPr="004F298B" w:rsidRDefault="00A739BA" w:rsidP="00D23C3B">
            <w:pPr>
              <w:snapToGrid w:val="0"/>
              <w:spacing w:line="360" w:lineRule="auto"/>
              <w:rPr>
                <w:rFonts w:ascii="宋体" w:hAnsi="宋体"/>
                <w:b/>
              </w:rPr>
            </w:pPr>
            <w:r w:rsidRPr="004F298B">
              <w:rPr>
                <w:rFonts w:ascii="宋体" w:hAnsi="宋体" w:hint="eastAsia"/>
                <w:b/>
              </w:rPr>
              <w:t>详见投标人须知2.5.1。</w:t>
            </w:r>
          </w:p>
          <w:p w14:paraId="79B524C1" w14:textId="2235AD5A" w:rsidR="00A739BA" w:rsidRPr="004F298B" w:rsidRDefault="00A739BA" w:rsidP="00D23C3B">
            <w:pPr>
              <w:snapToGrid w:val="0"/>
              <w:spacing w:line="360" w:lineRule="auto"/>
              <w:rPr>
                <w:rFonts w:ascii="宋体" w:hAnsi="宋体"/>
                <w:b/>
              </w:rPr>
            </w:pPr>
            <w:r w:rsidRPr="004F298B">
              <w:rPr>
                <w:rFonts w:ascii="宋体" w:hAnsi="宋体" w:hint="eastAsia"/>
                <w:b/>
              </w:rPr>
              <w:t>投标文件解密：开启解密后，投标人应在系统提示的解密开始时间后</w:t>
            </w:r>
            <w:r w:rsidRPr="004F298B">
              <w:rPr>
                <w:rFonts w:ascii="宋体" w:hAnsi="宋体"/>
                <w:b/>
              </w:rPr>
              <w:t>60</w:t>
            </w:r>
            <w:r w:rsidRPr="004F298B">
              <w:rPr>
                <w:rFonts w:ascii="宋体" w:hAnsi="宋体" w:hint="eastAsia"/>
                <w:b/>
              </w:rPr>
              <w:t>分钟内，使用对投标文件进行加密的CA证书在线完成对投标人递交至政府采购云平台的投标文件的解密。</w:t>
            </w:r>
          </w:p>
          <w:p w14:paraId="355002A4" w14:textId="77777777" w:rsidR="00A739BA" w:rsidRPr="004F298B" w:rsidRDefault="00A739BA" w:rsidP="00D23C3B">
            <w:pPr>
              <w:snapToGrid w:val="0"/>
              <w:spacing w:line="360" w:lineRule="auto"/>
              <w:rPr>
                <w:rFonts w:ascii="宋体" w:hAnsi="宋体"/>
                <w:b/>
              </w:rPr>
            </w:pPr>
            <w:r w:rsidRPr="004F298B">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76E66A28" w14:textId="59821116" w:rsidR="00A739BA" w:rsidRPr="004F298B" w:rsidRDefault="00A739BA" w:rsidP="0070048F">
            <w:pPr>
              <w:tabs>
                <w:tab w:val="left" w:pos="7665"/>
              </w:tabs>
              <w:snapToGrid w:val="0"/>
              <w:jc w:val="left"/>
              <w:rPr>
                <w:rFonts w:ascii="宋体" w:hAnsi="宋体"/>
                <w:sz w:val="24"/>
              </w:rPr>
            </w:pPr>
            <w:r w:rsidRPr="004F298B">
              <w:rPr>
                <w:rFonts w:ascii="宋体" w:hAnsi="宋体" w:hint="eastAsia"/>
                <w:b/>
              </w:rPr>
              <w:t>开标、投标文件的解密详见《成都市全流程电子化采购系统操作指南——供应商版》。</w:t>
            </w:r>
          </w:p>
        </w:tc>
      </w:tr>
      <w:tr w:rsidR="004F298B" w:rsidRPr="004F298B" w14:paraId="53FB8365"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2E42651F" w14:textId="77777777" w:rsidR="00A739BA" w:rsidRPr="004F298B" w:rsidRDefault="00A739BA"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42E0F22" w14:textId="77777777" w:rsidR="00A739BA" w:rsidRPr="004F298B" w:rsidRDefault="00A739BA" w:rsidP="004C3093">
            <w:pPr>
              <w:snapToGrid w:val="0"/>
              <w:jc w:val="left"/>
              <w:rPr>
                <w:rFonts w:ascii="宋体" w:hAnsi="宋体"/>
                <w:sz w:val="24"/>
              </w:rPr>
            </w:pPr>
            <w:r w:rsidRPr="004F298B">
              <w:rPr>
                <w:rFonts w:ascii="宋体" w:hAnsi="宋体" w:hint="eastAsia"/>
                <w:sz w:val="24"/>
                <w:szCs w:val="24"/>
              </w:rPr>
              <w:t>对招标文件中供应商参加本次政府采购活动应当具备的条件，招标项目服务、商务及其他要求，评标细则及标准，以及关于资格审查的询问、质疑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36076005" w14:textId="77777777" w:rsidR="00A739BA" w:rsidRPr="004F298B" w:rsidRDefault="00A739BA" w:rsidP="0070048F">
            <w:pPr>
              <w:tabs>
                <w:tab w:val="left" w:pos="7665"/>
              </w:tabs>
              <w:snapToGrid w:val="0"/>
              <w:ind w:right="210"/>
              <w:rPr>
                <w:rFonts w:ascii="宋体" w:eastAsia="仿宋_GB2312" w:hAnsi="宋体" w:cs="宋体"/>
                <w:kern w:val="0"/>
                <w:sz w:val="24"/>
              </w:rPr>
            </w:pPr>
            <w:r w:rsidRPr="004F298B">
              <w:rPr>
                <w:rFonts w:ascii="宋体" w:hAnsi="宋体" w:hint="eastAsia"/>
                <w:sz w:val="24"/>
                <w:szCs w:val="24"/>
              </w:rPr>
              <w:t>向采购人提出，并由</w:t>
            </w:r>
            <w:r w:rsidRPr="004F298B">
              <w:rPr>
                <w:rFonts w:ascii="宋体" w:hAnsi="宋体" w:hint="eastAsia"/>
                <w:kern w:val="0"/>
                <w:sz w:val="24"/>
              </w:rPr>
              <w:t>采购人</w:t>
            </w:r>
            <w:r w:rsidRPr="004F298B">
              <w:rPr>
                <w:rFonts w:ascii="宋体" w:hAnsi="宋体" w:hint="eastAsia"/>
                <w:sz w:val="24"/>
                <w:szCs w:val="24"/>
              </w:rPr>
              <w:t>按相关规定</w:t>
            </w:r>
            <w:proofErr w:type="gramStart"/>
            <w:r w:rsidRPr="004F298B">
              <w:rPr>
                <w:rFonts w:ascii="宋体" w:hAnsi="宋体" w:hint="eastAsia"/>
                <w:sz w:val="24"/>
                <w:szCs w:val="24"/>
              </w:rPr>
              <w:t>作出</w:t>
            </w:r>
            <w:proofErr w:type="gramEnd"/>
            <w:r w:rsidRPr="004F298B">
              <w:rPr>
                <w:rFonts w:ascii="宋体" w:hAnsi="宋体" w:hint="eastAsia"/>
                <w:sz w:val="24"/>
                <w:szCs w:val="24"/>
              </w:rPr>
              <w:t>答复（详见投标人须知2.8）。</w:t>
            </w:r>
          </w:p>
        </w:tc>
      </w:tr>
      <w:tr w:rsidR="004F298B" w:rsidRPr="004F298B" w14:paraId="054576C6" w14:textId="77777777" w:rsidTr="00A739BA">
        <w:trPr>
          <w:trHeight w:val="264"/>
          <w:jc w:val="center"/>
        </w:trPr>
        <w:tc>
          <w:tcPr>
            <w:tcW w:w="689" w:type="dxa"/>
            <w:tcBorders>
              <w:top w:val="single" w:sz="8" w:space="0" w:color="auto"/>
              <w:left w:val="single" w:sz="18" w:space="0" w:color="auto"/>
              <w:bottom w:val="single" w:sz="8" w:space="0" w:color="auto"/>
              <w:right w:val="single" w:sz="8" w:space="0" w:color="auto"/>
            </w:tcBorders>
            <w:vAlign w:val="center"/>
          </w:tcPr>
          <w:p w14:paraId="72ECA2E3" w14:textId="77777777" w:rsidR="00A739BA" w:rsidRPr="004F298B" w:rsidRDefault="00A739BA"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B31DF90" w14:textId="2F05C6A7" w:rsidR="00A739BA" w:rsidRPr="004F298B" w:rsidRDefault="00A739BA" w:rsidP="00963021">
            <w:pPr>
              <w:snapToGrid w:val="0"/>
              <w:jc w:val="left"/>
              <w:rPr>
                <w:rFonts w:ascii="宋体" w:hAnsi="宋体"/>
                <w:sz w:val="24"/>
              </w:rPr>
            </w:pPr>
            <w:r w:rsidRPr="004F298B">
              <w:rPr>
                <w:rFonts w:ascii="宋体" w:hAnsi="宋体" w:hint="eastAsia"/>
                <w:sz w:val="24"/>
                <w:szCs w:val="24"/>
              </w:rPr>
              <w:t>对招标文件中的其他内容、采购过程及中标结果（</w:t>
            </w:r>
            <w:proofErr w:type="gramStart"/>
            <w:r w:rsidRPr="004F298B">
              <w:rPr>
                <w:rFonts w:ascii="宋体" w:hAnsi="宋体" w:hint="eastAsia"/>
                <w:sz w:val="24"/>
                <w:szCs w:val="24"/>
              </w:rPr>
              <w:t>除资格</w:t>
            </w:r>
            <w:proofErr w:type="gramEnd"/>
            <w:r w:rsidRPr="004F298B">
              <w:rPr>
                <w:rFonts w:ascii="宋体" w:hAnsi="宋体" w:hint="eastAsia"/>
                <w:sz w:val="24"/>
                <w:szCs w:val="24"/>
              </w:rPr>
              <w:t>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435A9651" w14:textId="77777777" w:rsidR="00A739BA" w:rsidRPr="004F298B" w:rsidRDefault="00A739BA" w:rsidP="0070048F">
            <w:pPr>
              <w:tabs>
                <w:tab w:val="left" w:pos="7665"/>
              </w:tabs>
              <w:snapToGrid w:val="0"/>
              <w:ind w:right="210"/>
              <w:rPr>
                <w:rFonts w:ascii="宋体" w:eastAsia="仿宋_GB2312" w:hAnsi="宋体" w:cs="宋体"/>
                <w:kern w:val="0"/>
                <w:sz w:val="24"/>
              </w:rPr>
            </w:pPr>
            <w:r w:rsidRPr="004F298B">
              <w:rPr>
                <w:rFonts w:ascii="宋体" w:hAnsi="宋体" w:hint="eastAsia"/>
                <w:kern w:val="0"/>
                <w:sz w:val="24"/>
              </w:rPr>
              <w:t>向市公</w:t>
            </w:r>
            <w:proofErr w:type="gramStart"/>
            <w:r w:rsidRPr="004F298B">
              <w:rPr>
                <w:rFonts w:ascii="宋体" w:hAnsi="宋体" w:hint="eastAsia"/>
                <w:kern w:val="0"/>
                <w:sz w:val="24"/>
              </w:rPr>
              <w:t>资交易</w:t>
            </w:r>
            <w:proofErr w:type="gramEnd"/>
            <w:r w:rsidRPr="004F298B">
              <w:rPr>
                <w:rFonts w:ascii="宋体" w:hAnsi="宋体" w:hint="eastAsia"/>
                <w:kern w:val="0"/>
                <w:sz w:val="24"/>
              </w:rPr>
              <w:t>中心提出，</w:t>
            </w:r>
            <w:r w:rsidRPr="004F298B">
              <w:rPr>
                <w:rFonts w:ascii="宋体" w:hAnsi="宋体" w:hint="eastAsia"/>
                <w:sz w:val="24"/>
                <w:szCs w:val="24"/>
              </w:rPr>
              <w:t>并由</w:t>
            </w:r>
            <w:r w:rsidRPr="004F298B">
              <w:rPr>
                <w:rFonts w:ascii="宋体" w:hAnsi="宋体" w:hint="eastAsia"/>
                <w:kern w:val="0"/>
                <w:sz w:val="24"/>
              </w:rPr>
              <w:t>市公</w:t>
            </w:r>
            <w:proofErr w:type="gramStart"/>
            <w:r w:rsidRPr="004F298B">
              <w:rPr>
                <w:rFonts w:ascii="宋体" w:hAnsi="宋体" w:hint="eastAsia"/>
                <w:kern w:val="0"/>
                <w:sz w:val="24"/>
              </w:rPr>
              <w:t>资交易</w:t>
            </w:r>
            <w:proofErr w:type="gramEnd"/>
            <w:r w:rsidRPr="004F298B">
              <w:rPr>
                <w:rFonts w:ascii="宋体" w:hAnsi="宋体" w:hint="eastAsia"/>
                <w:kern w:val="0"/>
                <w:sz w:val="24"/>
              </w:rPr>
              <w:t>中心</w:t>
            </w:r>
            <w:r w:rsidRPr="004F298B">
              <w:rPr>
                <w:rFonts w:ascii="宋体" w:hAnsi="宋体" w:hint="eastAsia"/>
                <w:sz w:val="24"/>
                <w:szCs w:val="24"/>
              </w:rPr>
              <w:t>按相关规定</w:t>
            </w:r>
            <w:proofErr w:type="gramStart"/>
            <w:r w:rsidRPr="004F298B">
              <w:rPr>
                <w:rFonts w:ascii="宋体" w:hAnsi="宋体" w:hint="eastAsia"/>
                <w:sz w:val="24"/>
                <w:szCs w:val="24"/>
              </w:rPr>
              <w:t>作出</w:t>
            </w:r>
            <w:proofErr w:type="gramEnd"/>
            <w:r w:rsidRPr="004F298B">
              <w:rPr>
                <w:rFonts w:ascii="宋体" w:hAnsi="宋体" w:hint="eastAsia"/>
                <w:sz w:val="24"/>
                <w:szCs w:val="24"/>
              </w:rPr>
              <w:t>答复（详见投标人须知2.8）。</w:t>
            </w:r>
          </w:p>
        </w:tc>
      </w:tr>
      <w:tr w:rsidR="004F298B" w:rsidRPr="004F298B" w14:paraId="2800BE99"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54EA3922" w14:textId="77777777" w:rsidR="00A739BA" w:rsidRPr="004F298B" w:rsidRDefault="00A739BA"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89EB7D3" w14:textId="77777777" w:rsidR="00A739BA" w:rsidRPr="004F298B" w:rsidRDefault="00A739BA" w:rsidP="004C3093">
            <w:pPr>
              <w:tabs>
                <w:tab w:val="left" w:pos="7665"/>
              </w:tabs>
              <w:snapToGrid w:val="0"/>
              <w:jc w:val="left"/>
              <w:rPr>
                <w:rFonts w:ascii="宋体" w:hAnsi="宋体"/>
                <w:sz w:val="24"/>
              </w:rPr>
            </w:pPr>
            <w:r w:rsidRPr="004F298B">
              <w:rPr>
                <w:rFonts w:ascii="宋体" w:hAnsi="宋体" w:hint="eastAsia"/>
                <w:sz w:val="24"/>
                <w:szCs w:val="24"/>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14:paraId="3BFEF7C3" w14:textId="77777777" w:rsidR="00A739BA" w:rsidRPr="004F298B" w:rsidRDefault="00A739BA" w:rsidP="0070048F">
            <w:pPr>
              <w:tabs>
                <w:tab w:val="left" w:pos="7665"/>
              </w:tabs>
              <w:snapToGrid w:val="0"/>
              <w:ind w:rightChars="100" w:right="210"/>
              <w:rPr>
                <w:rFonts w:ascii="宋体" w:eastAsia="仿宋_GB2312" w:hAnsi="宋体" w:cs="宋体"/>
                <w:sz w:val="24"/>
                <w:szCs w:val="24"/>
              </w:rPr>
            </w:pPr>
            <w:r w:rsidRPr="004F298B">
              <w:rPr>
                <w:rFonts w:ascii="宋体" w:hAnsi="宋体" w:hint="eastAsia"/>
                <w:sz w:val="24"/>
                <w:szCs w:val="24"/>
              </w:rPr>
              <w:t>投诉受理单位：本项目同级财政部门，即成都市财政局。</w:t>
            </w:r>
          </w:p>
          <w:p w14:paraId="3F73D313" w14:textId="77777777" w:rsidR="00A739BA" w:rsidRPr="004F298B" w:rsidRDefault="00A739BA" w:rsidP="0070048F">
            <w:pPr>
              <w:tabs>
                <w:tab w:val="left" w:pos="7665"/>
              </w:tabs>
              <w:snapToGrid w:val="0"/>
              <w:rPr>
                <w:rFonts w:ascii="宋体" w:hAnsi="宋体"/>
                <w:sz w:val="24"/>
                <w:szCs w:val="24"/>
              </w:rPr>
            </w:pPr>
            <w:r w:rsidRPr="004F298B">
              <w:rPr>
                <w:rFonts w:ascii="宋体" w:hAnsi="宋体" w:hint="eastAsia"/>
                <w:sz w:val="24"/>
                <w:szCs w:val="24"/>
              </w:rPr>
              <w:t>联系电话：028-61882648。</w:t>
            </w:r>
          </w:p>
          <w:p w14:paraId="59755492" w14:textId="77777777" w:rsidR="00A739BA" w:rsidRPr="004F298B" w:rsidRDefault="00A739BA" w:rsidP="0070048F">
            <w:pPr>
              <w:tabs>
                <w:tab w:val="left" w:pos="7665"/>
              </w:tabs>
              <w:snapToGrid w:val="0"/>
              <w:rPr>
                <w:rFonts w:ascii="宋体" w:hAnsi="宋体"/>
                <w:sz w:val="24"/>
                <w:szCs w:val="24"/>
              </w:rPr>
            </w:pPr>
            <w:r w:rsidRPr="004F298B">
              <w:rPr>
                <w:rFonts w:ascii="宋体" w:hAnsi="宋体" w:hint="eastAsia"/>
                <w:sz w:val="24"/>
                <w:szCs w:val="24"/>
              </w:rPr>
              <w:t>地址：成都市高新区锦城大道366号。</w:t>
            </w:r>
          </w:p>
          <w:p w14:paraId="053A489F" w14:textId="77777777" w:rsidR="00A739BA" w:rsidRPr="004F298B" w:rsidRDefault="00A739BA" w:rsidP="0070048F">
            <w:pPr>
              <w:tabs>
                <w:tab w:val="left" w:pos="7665"/>
              </w:tabs>
              <w:snapToGrid w:val="0"/>
              <w:jc w:val="left"/>
              <w:rPr>
                <w:rFonts w:ascii="宋体" w:hAnsi="宋体"/>
                <w:sz w:val="24"/>
              </w:rPr>
            </w:pPr>
            <w:r w:rsidRPr="004F298B">
              <w:rPr>
                <w:rFonts w:ascii="宋体" w:hAnsi="宋体" w:hint="eastAsia"/>
                <w:sz w:val="24"/>
                <w:szCs w:val="24"/>
              </w:rPr>
              <w:t>邮编：610041。</w:t>
            </w:r>
          </w:p>
        </w:tc>
      </w:tr>
      <w:tr w:rsidR="004F298B" w:rsidRPr="004F298B" w14:paraId="1C516138"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3F9CCE52"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DA3F85A" w14:textId="77777777" w:rsidR="00A739BA" w:rsidRPr="004F298B" w:rsidRDefault="00A739BA" w:rsidP="004C3093">
            <w:pPr>
              <w:snapToGrid w:val="0"/>
              <w:jc w:val="left"/>
              <w:rPr>
                <w:rFonts w:ascii="宋体" w:hAnsi="宋体" w:cs="宋体"/>
                <w:kern w:val="0"/>
                <w:sz w:val="24"/>
                <w:szCs w:val="24"/>
                <w:lang w:val="zh-CN"/>
              </w:rPr>
            </w:pPr>
            <w:r w:rsidRPr="004F298B">
              <w:rPr>
                <w:rFonts w:ascii="宋体" w:hAnsi="宋体" w:cs="宋体" w:hint="eastAsia"/>
                <w:kern w:val="0"/>
                <w:sz w:val="24"/>
                <w:szCs w:val="24"/>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14:paraId="167B895D" w14:textId="6DD66C14" w:rsidR="00A739BA" w:rsidRPr="004F298B" w:rsidRDefault="00A739BA" w:rsidP="00A739BA">
            <w:pPr>
              <w:widowControl/>
              <w:tabs>
                <w:tab w:val="left" w:pos="7665"/>
              </w:tabs>
              <w:jc w:val="left"/>
              <w:rPr>
                <w:rFonts w:ascii="宋体" w:hAnsi="宋体" w:cs="宋体"/>
                <w:kern w:val="0"/>
                <w:sz w:val="24"/>
                <w:szCs w:val="24"/>
                <w:lang w:val="zh-CN"/>
              </w:rPr>
            </w:pPr>
            <w:r w:rsidRPr="004F298B">
              <w:rPr>
                <w:rFonts w:ascii="宋体" w:hAnsi="宋体" w:cs="宋体" w:hint="eastAsia"/>
                <w:kern w:val="0"/>
                <w:sz w:val="24"/>
                <w:szCs w:val="24"/>
                <w:lang w:val="zh-CN"/>
              </w:rPr>
              <w:t>所有</w:t>
            </w:r>
            <w:r w:rsidRPr="004F298B">
              <w:rPr>
                <w:rFonts w:ascii="宋体" w:hAnsi="宋体" w:hint="eastAsia"/>
                <w:sz w:val="24"/>
                <w:szCs w:val="24"/>
              </w:rPr>
              <w:t>投标人</w:t>
            </w:r>
            <w:r w:rsidRPr="004F298B">
              <w:rPr>
                <w:rFonts w:ascii="宋体" w:hAnsi="宋体" w:cs="宋体" w:hint="eastAsia"/>
                <w:kern w:val="0"/>
                <w:sz w:val="24"/>
                <w:szCs w:val="24"/>
                <w:lang w:val="zh-CN"/>
              </w:rPr>
              <w:t>投标文件资格性、符合性检查情况、采用综合评分法时的得分情况、评标结果等将在成都市公共资源交易服务中心网、四川政府采购网上采购结果公告栏中予以公告。</w:t>
            </w:r>
          </w:p>
        </w:tc>
      </w:tr>
      <w:tr w:rsidR="004F298B" w:rsidRPr="004F298B" w14:paraId="02912D96"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790B702A"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46DAFEC2" w14:textId="77777777" w:rsidR="00A739BA" w:rsidRPr="004F298B" w:rsidRDefault="00A739BA" w:rsidP="004C3093">
            <w:pPr>
              <w:snapToGrid w:val="0"/>
              <w:jc w:val="left"/>
              <w:rPr>
                <w:rFonts w:ascii="宋体" w:hAnsi="宋体"/>
                <w:sz w:val="24"/>
                <w:szCs w:val="24"/>
              </w:rPr>
            </w:pPr>
            <w:r w:rsidRPr="004F298B">
              <w:rPr>
                <w:rFonts w:ascii="宋体" w:hAnsi="宋体" w:cs="宋体" w:hint="eastAsia"/>
                <w:kern w:val="0"/>
                <w:sz w:val="24"/>
                <w:szCs w:val="24"/>
                <w:lang w:val="zh-CN"/>
              </w:rPr>
              <w:t>中标通知书</w:t>
            </w:r>
          </w:p>
        </w:tc>
        <w:tc>
          <w:tcPr>
            <w:tcW w:w="6681" w:type="dxa"/>
            <w:tcBorders>
              <w:top w:val="single" w:sz="8" w:space="0" w:color="auto"/>
              <w:left w:val="single" w:sz="8" w:space="0" w:color="auto"/>
              <w:bottom w:val="single" w:sz="4" w:space="0" w:color="auto"/>
              <w:right w:val="single" w:sz="18" w:space="0" w:color="auto"/>
            </w:tcBorders>
            <w:vAlign w:val="center"/>
          </w:tcPr>
          <w:p w14:paraId="5A6C29EC" w14:textId="55FD3B78" w:rsidR="00A739BA" w:rsidRPr="004F298B" w:rsidRDefault="00A739BA" w:rsidP="0070048F">
            <w:pPr>
              <w:tabs>
                <w:tab w:val="left" w:pos="7665"/>
              </w:tabs>
              <w:snapToGrid w:val="0"/>
              <w:rPr>
                <w:rFonts w:ascii="宋体" w:hAnsi="宋体"/>
                <w:kern w:val="0"/>
                <w:sz w:val="24"/>
                <w:szCs w:val="24"/>
              </w:rPr>
            </w:pPr>
            <w:r w:rsidRPr="004F298B">
              <w:rPr>
                <w:rFonts w:ascii="宋体" w:hAnsi="宋体" w:hint="eastAsia"/>
                <w:kern w:val="0"/>
                <w:sz w:val="24"/>
                <w:szCs w:val="24"/>
              </w:rPr>
              <w:t>中标公告在四川政府采购网上公告后，中标供应商自行登录政府采购云平台下载中标通知书。</w:t>
            </w:r>
          </w:p>
        </w:tc>
      </w:tr>
      <w:tr w:rsidR="004F298B" w:rsidRPr="004F298B" w14:paraId="233D38EC"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168E87B8"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4F96879" w14:textId="77777777" w:rsidR="00A739BA" w:rsidRPr="004F298B" w:rsidRDefault="00A739BA" w:rsidP="004C3093">
            <w:pPr>
              <w:snapToGrid w:val="0"/>
              <w:jc w:val="left"/>
              <w:rPr>
                <w:rFonts w:ascii="宋体" w:hAnsi="宋体"/>
                <w:sz w:val="24"/>
              </w:rPr>
            </w:pPr>
            <w:r w:rsidRPr="004F298B">
              <w:rPr>
                <w:rFonts w:ascii="宋体" w:hAnsi="宋体" w:hint="eastAsia"/>
                <w:sz w:val="24"/>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14:paraId="1F29D781" w14:textId="77777777" w:rsidR="00A739BA" w:rsidRPr="004F298B" w:rsidRDefault="00A739BA" w:rsidP="0070048F">
            <w:pPr>
              <w:tabs>
                <w:tab w:val="left" w:pos="7665"/>
              </w:tabs>
              <w:snapToGrid w:val="0"/>
              <w:rPr>
                <w:rFonts w:ascii="宋体" w:hAnsi="宋体"/>
                <w:kern w:val="0"/>
                <w:sz w:val="24"/>
              </w:rPr>
            </w:pPr>
            <w:r w:rsidRPr="004F298B">
              <w:rPr>
                <w:rFonts w:ascii="宋体" w:hAnsi="宋体" w:hint="eastAsia"/>
                <w:kern w:val="0"/>
                <w:sz w:val="24"/>
              </w:rPr>
              <w:t>四川省成都市</w:t>
            </w:r>
          </w:p>
        </w:tc>
      </w:tr>
      <w:tr w:rsidR="004F298B" w:rsidRPr="004F298B" w14:paraId="31CB53DE" w14:textId="77777777" w:rsidTr="00A739BA">
        <w:trPr>
          <w:trHeight w:val="416"/>
          <w:jc w:val="center"/>
        </w:trPr>
        <w:tc>
          <w:tcPr>
            <w:tcW w:w="689" w:type="dxa"/>
            <w:tcBorders>
              <w:top w:val="single" w:sz="4" w:space="0" w:color="auto"/>
              <w:left w:val="single" w:sz="18" w:space="0" w:color="auto"/>
              <w:bottom w:val="single" w:sz="4" w:space="0" w:color="auto"/>
              <w:right w:val="single" w:sz="8" w:space="0" w:color="auto"/>
            </w:tcBorders>
            <w:vAlign w:val="center"/>
          </w:tcPr>
          <w:p w14:paraId="7EBD6D07"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40CA7B2" w14:textId="77777777" w:rsidR="00A739BA" w:rsidRPr="004F298B" w:rsidRDefault="00A739BA" w:rsidP="00BD6746">
            <w:pPr>
              <w:snapToGrid w:val="0"/>
              <w:ind w:rightChars="100" w:right="210"/>
              <w:jc w:val="left"/>
              <w:rPr>
                <w:rFonts w:ascii="宋体" w:hAnsi="宋体"/>
                <w:sz w:val="24"/>
              </w:rPr>
            </w:pPr>
            <w:r w:rsidRPr="004F298B">
              <w:rPr>
                <w:rFonts w:ascii="宋体" w:hAnsi="宋体" w:hint="eastAsia"/>
                <w:sz w:val="24"/>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14:paraId="348A1EC6" w14:textId="77777777" w:rsidR="00A739BA" w:rsidRPr="004F298B" w:rsidRDefault="00A739BA" w:rsidP="0070048F">
            <w:pPr>
              <w:tabs>
                <w:tab w:val="left" w:pos="7665"/>
              </w:tabs>
              <w:snapToGrid w:val="0"/>
              <w:ind w:leftChars="-2" w:left="-4" w:right="210"/>
              <w:rPr>
                <w:rFonts w:ascii="宋体" w:hAnsi="宋体"/>
                <w:sz w:val="24"/>
              </w:rPr>
            </w:pPr>
            <w:r w:rsidRPr="004F298B">
              <w:rPr>
                <w:rFonts w:ascii="宋体" w:hint="eastAsia"/>
                <w:sz w:val="24"/>
              </w:rPr>
              <w:t>政府采购合同签订之日起2个工作日内，采购人将在四川政府采购网公告政府采购合同；</w:t>
            </w:r>
            <w:r w:rsidRPr="004F298B">
              <w:rPr>
                <w:rFonts w:ascii="宋体" w:hAnsi="宋体" w:cs="宋体" w:hint="eastAsia"/>
                <w:kern w:val="0"/>
                <w:sz w:val="24"/>
                <w:szCs w:val="24"/>
                <w:lang w:val="zh-CN"/>
              </w:rPr>
              <w:t>疫情防控期间，采购人原则上在5个工作日内与供应商签订政府采购合同及向本采购项目同级财政部门，即成都市财政局备案政府采购合同。</w:t>
            </w:r>
          </w:p>
        </w:tc>
      </w:tr>
      <w:tr w:rsidR="004F298B" w:rsidRPr="004F298B" w14:paraId="30772EE5" w14:textId="77777777" w:rsidTr="00A739BA">
        <w:trPr>
          <w:trHeight w:val="841"/>
          <w:jc w:val="center"/>
        </w:trPr>
        <w:tc>
          <w:tcPr>
            <w:tcW w:w="689" w:type="dxa"/>
            <w:tcBorders>
              <w:top w:val="single" w:sz="4" w:space="0" w:color="auto"/>
              <w:left w:val="single" w:sz="18" w:space="0" w:color="auto"/>
              <w:bottom w:val="single" w:sz="4" w:space="0" w:color="auto"/>
              <w:right w:val="single" w:sz="8" w:space="0" w:color="auto"/>
            </w:tcBorders>
            <w:vAlign w:val="center"/>
          </w:tcPr>
          <w:p w14:paraId="605D3F7E"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7459A86D" w14:textId="77777777" w:rsidR="00A739BA" w:rsidRPr="004F298B" w:rsidRDefault="00A739BA" w:rsidP="00BD6746">
            <w:pPr>
              <w:tabs>
                <w:tab w:val="left" w:pos="7665"/>
              </w:tabs>
              <w:snapToGrid w:val="0"/>
              <w:ind w:leftChars="-2" w:left="-4" w:right="210"/>
              <w:rPr>
                <w:rFonts w:ascii="宋体" w:hAnsi="宋体" w:cs="宋体"/>
                <w:kern w:val="0"/>
                <w:sz w:val="24"/>
                <w:szCs w:val="24"/>
                <w:lang w:val="zh-CN"/>
              </w:rPr>
            </w:pPr>
            <w:r w:rsidRPr="004F298B">
              <w:rPr>
                <w:rFonts w:ascii="宋体" w:hAnsi="宋体" w:cs="宋体" w:hint="eastAsia"/>
                <w:kern w:val="0"/>
                <w:sz w:val="24"/>
                <w:szCs w:val="24"/>
                <w:lang w:val="zh-CN"/>
              </w:rPr>
              <w:t>中小企业政府采购信用融资（“蓉采贷”）</w:t>
            </w:r>
          </w:p>
        </w:tc>
        <w:tc>
          <w:tcPr>
            <w:tcW w:w="6681" w:type="dxa"/>
            <w:tcBorders>
              <w:top w:val="single" w:sz="4" w:space="0" w:color="auto"/>
              <w:left w:val="single" w:sz="8" w:space="0" w:color="auto"/>
              <w:bottom w:val="single" w:sz="4" w:space="0" w:color="auto"/>
              <w:right w:val="single" w:sz="18" w:space="0" w:color="auto"/>
            </w:tcBorders>
            <w:vAlign w:val="center"/>
          </w:tcPr>
          <w:p w14:paraId="2E9F4DC4" w14:textId="77777777" w:rsidR="00A739BA" w:rsidRPr="004F298B" w:rsidRDefault="00A739BA" w:rsidP="00BD6746">
            <w:pPr>
              <w:tabs>
                <w:tab w:val="left" w:pos="7665"/>
              </w:tabs>
              <w:snapToGrid w:val="0"/>
              <w:ind w:leftChars="-2" w:left="-4" w:right="210"/>
              <w:rPr>
                <w:rFonts w:ascii="宋体" w:hAnsi="宋体" w:cs="宋体"/>
                <w:kern w:val="0"/>
                <w:sz w:val="24"/>
                <w:szCs w:val="24"/>
                <w:lang w:val="zh-CN"/>
              </w:rPr>
            </w:pPr>
            <w:r w:rsidRPr="004F298B">
              <w:rPr>
                <w:rFonts w:ascii="宋体" w:hAnsi="宋体" w:cs="宋体" w:hint="eastAsia"/>
                <w:kern w:val="0"/>
                <w:sz w:val="24"/>
                <w:szCs w:val="24"/>
                <w:lang w:val="zh-CN"/>
              </w:rPr>
              <w:t>参加本次招标活动中标的中小企业无需提供财产抵押或第三方担保，</w:t>
            </w:r>
            <w:proofErr w:type="gramStart"/>
            <w:r w:rsidRPr="004F298B">
              <w:rPr>
                <w:rFonts w:ascii="宋体" w:hAnsi="宋体" w:cs="宋体" w:hint="eastAsia"/>
                <w:kern w:val="0"/>
                <w:sz w:val="24"/>
                <w:szCs w:val="24"/>
                <w:lang w:val="zh-CN"/>
              </w:rPr>
              <w:t>凭借政府</w:t>
            </w:r>
            <w:proofErr w:type="gramEnd"/>
            <w:r w:rsidRPr="004F298B">
              <w:rPr>
                <w:rFonts w:ascii="宋体" w:hAnsi="宋体" w:cs="宋体" w:hint="eastAsia"/>
                <w:kern w:val="0"/>
                <w:sz w:val="24"/>
                <w:szCs w:val="24"/>
                <w:lang w:val="zh-CN"/>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F298B">
              <w:rPr>
                <w:rFonts w:ascii="宋体" w:hAnsi="宋体" w:cs="宋体" w:hint="eastAsia"/>
                <w:kern w:val="0"/>
                <w:sz w:val="24"/>
                <w:szCs w:val="24"/>
                <w:lang w:val="zh-CN"/>
              </w:rPr>
              <w:t>成财采</w:t>
            </w:r>
            <w:proofErr w:type="gramEnd"/>
            <w:r w:rsidRPr="004F298B">
              <w:rPr>
                <w:rFonts w:ascii="宋体" w:hAnsi="宋体" w:cs="宋体" w:hint="eastAsia"/>
                <w:kern w:val="0"/>
                <w:sz w:val="24"/>
                <w:szCs w:val="24"/>
                <w:lang w:val="zh-CN"/>
              </w:rPr>
              <w:t>〔2019〕17号）和《成都市财政局关于增补“蓉采贷”政策合作银行及做好相关工作的通知》（</w:t>
            </w:r>
            <w:proofErr w:type="gramStart"/>
            <w:r w:rsidRPr="004F298B">
              <w:rPr>
                <w:rFonts w:ascii="宋体" w:hAnsi="宋体" w:cs="宋体" w:hint="eastAsia"/>
                <w:kern w:val="0"/>
                <w:sz w:val="24"/>
                <w:szCs w:val="24"/>
                <w:lang w:val="zh-CN"/>
              </w:rPr>
              <w:t>成财采</w:t>
            </w:r>
            <w:proofErr w:type="gramEnd"/>
            <w:r w:rsidRPr="004F298B">
              <w:rPr>
                <w:rFonts w:ascii="宋体" w:hAnsi="宋体" w:cs="宋体" w:hint="eastAsia"/>
                <w:kern w:val="0"/>
                <w:sz w:val="24"/>
                <w:szCs w:val="24"/>
                <w:lang w:val="zh-CN"/>
              </w:rPr>
              <w:t>〔2020〕20号）见附件。</w:t>
            </w:r>
          </w:p>
        </w:tc>
      </w:tr>
      <w:tr w:rsidR="004F298B" w:rsidRPr="004F298B" w14:paraId="5F43412E" w14:textId="77777777" w:rsidTr="00A739BA">
        <w:trPr>
          <w:trHeight w:val="900"/>
          <w:jc w:val="center"/>
        </w:trPr>
        <w:tc>
          <w:tcPr>
            <w:tcW w:w="689" w:type="dxa"/>
            <w:tcBorders>
              <w:top w:val="single" w:sz="4" w:space="0" w:color="auto"/>
              <w:left w:val="single" w:sz="18" w:space="0" w:color="auto"/>
              <w:bottom w:val="single" w:sz="4" w:space="0" w:color="auto"/>
              <w:right w:val="single" w:sz="8" w:space="0" w:color="auto"/>
            </w:tcBorders>
            <w:vAlign w:val="center"/>
          </w:tcPr>
          <w:p w14:paraId="674EE719"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5904971A" w14:textId="1161E619" w:rsidR="00A739BA" w:rsidRPr="004F298B" w:rsidRDefault="00A739BA" w:rsidP="00B16EC5">
            <w:pPr>
              <w:snapToGrid w:val="0"/>
              <w:jc w:val="left"/>
              <w:rPr>
                <w:rFonts w:ascii="宋体" w:hAnsi="宋体"/>
                <w:sz w:val="24"/>
              </w:rPr>
            </w:pPr>
            <w:r w:rsidRPr="004F298B">
              <w:rPr>
                <w:rFonts w:ascii="宋体" w:hAnsi="宋体" w:hint="eastAsia"/>
                <w:sz w:val="24"/>
              </w:rPr>
              <w:t>进口产品</w:t>
            </w:r>
            <w:r w:rsidR="00B16EC5" w:rsidRPr="004F298B">
              <w:rPr>
                <w:rFonts w:ascii="宋体" w:hAnsi="宋体" w:hint="eastAsia"/>
                <w:sz w:val="24"/>
              </w:rPr>
              <w:t>（如</w:t>
            </w:r>
            <w:r w:rsidR="00B16EC5" w:rsidRPr="004F298B">
              <w:rPr>
                <w:rFonts w:ascii="宋体" w:hAnsi="宋体"/>
                <w:sz w:val="24"/>
              </w:rPr>
              <w:t>采购内容中涉及货物采购的</w:t>
            </w:r>
            <w:r w:rsidR="00B16EC5" w:rsidRPr="004F298B">
              <w:rPr>
                <w:rFonts w:ascii="宋体" w:hAnsi="宋体" w:hint="eastAsia"/>
                <w:sz w:val="24"/>
              </w:rPr>
              <w:t>）</w:t>
            </w:r>
          </w:p>
        </w:tc>
        <w:tc>
          <w:tcPr>
            <w:tcW w:w="6681" w:type="dxa"/>
            <w:tcBorders>
              <w:top w:val="single" w:sz="4" w:space="0" w:color="auto"/>
              <w:left w:val="single" w:sz="8" w:space="0" w:color="auto"/>
              <w:bottom w:val="single" w:sz="4" w:space="0" w:color="auto"/>
              <w:right w:val="single" w:sz="18" w:space="0" w:color="auto"/>
            </w:tcBorders>
            <w:vAlign w:val="center"/>
          </w:tcPr>
          <w:p w14:paraId="2025A54D" w14:textId="77777777" w:rsidR="00A739BA" w:rsidRPr="004F298B" w:rsidRDefault="00A739BA" w:rsidP="0070048F">
            <w:pPr>
              <w:tabs>
                <w:tab w:val="left" w:pos="7665"/>
              </w:tabs>
              <w:snapToGrid w:val="0"/>
              <w:rPr>
                <w:rFonts w:ascii="宋体" w:hAnsi="宋体"/>
                <w:sz w:val="24"/>
              </w:rPr>
            </w:pPr>
            <w:r w:rsidRPr="004F298B">
              <w:rPr>
                <w:rFonts w:ascii="宋体" w:hAnsi="宋体" w:hint="eastAsia"/>
                <w:sz w:val="24"/>
              </w:rPr>
              <w:t>招标文件中未载明“允许采购进口产品”的产品，拒绝进口产品的投标。招标文件中载明“允许采购进口产品”的产品，允许国产产品参与投标竞争。</w:t>
            </w:r>
          </w:p>
        </w:tc>
      </w:tr>
      <w:tr w:rsidR="004F298B" w:rsidRPr="004F298B" w14:paraId="14164E8A" w14:textId="77777777" w:rsidTr="00A739BA">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14:paraId="3228631E" w14:textId="77777777" w:rsidR="00A739BA" w:rsidRPr="004F298B" w:rsidRDefault="00A739BA" w:rsidP="004C3093">
            <w:pPr>
              <w:numPr>
                <w:ilvl w:val="0"/>
                <w:numId w:val="8"/>
              </w:numPr>
              <w:snapToGrid w:val="0"/>
              <w:spacing w:after="200"/>
              <w:ind w:left="0" w:firstLine="0"/>
              <w:jc w:val="center"/>
              <w:rPr>
                <w:rFonts w:ascii="宋体" w:hAnsi="宋体"/>
                <w:sz w:val="24"/>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14:paraId="526F54D5" w14:textId="77777777" w:rsidR="00A739BA" w:rsidRPr="004F298B" w:rsidRDefault="00A739BA" w:rsidP="00354C2E">
            <w:pPr>
              <w:tabs>
                <w:tab w:val="left" w:pos="7665"/>
              </w:tabs>
              <w:snapToGrid w:val="0"/>
              <w:rPr>
                <w:rFonts w:ascii="宋体" w:hAnsi="宋体"/>
                <w:sz w:val="24"/>
              </w:rPr>
            </w:pPr>
            <w:r w:rsidRPr="004F298B">
              <w:rPr>
                <w:rFonts w:ascii="宋体" w:hAnsi="宋体" w:hint="eastAsia"/>
                <w:sz w:val="24"/>
              </w:rPr>
              <w:t>采购人可以要求参加政府采购的供应商提供有关资质证明文件和业绩情况，并根据《中华人民共和国政府采购法》规定的供应</w:t>
            </w:r>
            <w:proofErr w:type="gramStart"/>
            <w:r w:rsidRPr="004F298B">
              <w:rPr>
                <w:rFonts w:ascii="宋体" w:hAnsi="宋体" w:hint="eastAsia"/>
                <w:sz w:val="24"/>
              </w:rPr>
              <w:t>商条件</w:t>
            </w:r>
            <w:proofErr w:type="gramEnd"/>
            <w:r w:rsidRPr="004F298B">
              <w:rPr>
                <w:rFonts w:ascii="宋体" w:hAnsi="宋体" w:hint="eastAsia"/>
                <w:sz w:val="24"/>
              </w:rPr>
              <w:t>和采购项目对供应商的特定要求，对供应商的资格进行审查。</w:t>
            </w:r>
          </w:p>
        </w:tc>
      </w:tr>
    </w:tbl>
    <w:p w14:paraId="36CFD1D6" w14:textId="77777777" w:rsidR="004C3093" w:rsidRPr="004F298B" w:rsidRDefault="004C3093" w:rsidP="00B16EC5">
      <w:pPr>
        <w:pStyle w:val="2"/>
        <w:numPr>
          <w:ilvl w:val="1"/>
          <w:numId w:val="2"/>
        </w:numPr>
        <w:spacing w:before="0" w:after="0" w:line="240" w:lineRule="auto"/>
        <w:ind w:left="2269" w:hanging="2269"/>
      </w:pPr>
      <w:bookmarkStart w:id="34" w:name="_Toc30390"/>
      <w:bookmarkStart w:id="35" w:name="_Toc10565"/>
      <w:bookmarkStart w:id="36" w:name="_Toc29824"/>
      <w:bookmarkStart w:id="37" w:name="_Toc22447"/>
      <w:bookmarkStart w:id="38" w:name="_Toc77686387"/>
      <w:r w:rsidRPr="004F298B">
        <w:rPr>
          <w:rFonts w:hint="eastAsia"/>
        </w:rPr>
        <w:t>总则</w:t>
      </w:r>
      <w:bookmarkEnd w:id="34"/>
      <w:bookmarkEnd w:id="35"/>
      <w:bookmarkEnd w:id="36"/>
      <w:bookmarkEnd w:id="37"/>
      <w:bookmarkEnd w:id="38"/>
    </w:p>
    <w:p w14:paraId="5DB1C014" w14:textId="77777777" w:rsidR="004C3093" w:rsidRPr="004F298B" w:rsidRDefault="004C3093" w:rsidP="00B16EC5">
      <w:pPr>
        <w:pStyle w:val="3"/>
        <w:numPr>
          <w:ilvl w:val="2"/>
          <w:numId w:val="2"/>
        </w:numPr>
        <w:spacing w:after="200" w:line="240" w:lineRule="auto"/>
        <w:ind w:left="0" w:firstLine="0"/>
        <w:rPr>
          <w:color w:val="auto"/>
        </w:rPr>
      </w:pPr>
      <w:r w:rsidRPr="004F298B">
        <w:rPr>
          <w:rFonts w:hint="eastAsia"/>
          <w:color w:val="auto"/>
        </w:rPr>
        <w:t>适用范围</w:t>
      </w:r>
    </w:p>
    <w:p w14:paraId="0722A818" w14:textId="77777777" w:rsidR="004C3093" w:rsidRPr="004F298B" w:rsidRDefault="004C3093" w:rsidP="000F0BF5">
      <w:pPr>
        <w:numPr>
          <w:ilvl w:val="0"/>
          <w:numId w:val="9"/>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本招标文件仅适用于本次公开招标采购项目。</w:t>
      </w:r>
    </w:p>
    <w:p w14:paraId="5797589D" w14:textId="77777777" w:rsidR="004C3093" w:rsidRPr="004F298B" w:rsidRDefault="004C3093" w:rsidP="000F0BF5">
      <w:pPr>
        <w:numPr>
          <w:ilvl w:val="0"/>
          <w:numId w:val="9"/>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本招标文件的最终解释权由采购人或市公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中心享有。对招标文件中供应商参加本次政府采购活动应当具备的条件，招标项目服务、商务及其他要求，评标细则及标准由采购人负责解释。除上述招标文件内容，其他内容由市公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中心负责解释。</w:t>
      </w:r>
    </w:p>
    <w:p w14:paraId="642F6C34"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lastRenderedPageBreak/>
        <w:t>有关定义</w:t>
      </w:r>
    </w:p>
    <w:p w14:paraId="0A56F9AF" w14:textId="325612A2" w:rsidR="004C3093" w:rsidRPr="004F298B" w:rsidRDefault="004C3093" w:rsidP="004C3093">
      <w:pPr>
        <w:numPr>
          <w:ilvl w:val="0"/>
          <w:numId w:val="10"/>
        </w:numPr>
        <w:tabs>
          <w:tab w:val="left" w:pos="1134"/>
        </w:tabs>
        <w:spacing w:after="200"/>
        <w:ind w:left="0" w:firstLine="567"/>
        <w:jc w:val="left"/>
        <w:rPr>
          <w:rFonts w:ascii="宋体" w:hAnsi="宋体"/>
          <w:sz w:val="28"/>
          <w:szCs w:val="28"/>
        </w:rPr>
      </w:pPr>
      <w:r w:rsidRPr="004F298B">
        <w:rPr>
          <w:rFonts w:ascii="宋体" w:hAnsi="宋体" w:hint="eastAsia"/>
          <w:sz w:val="28"/>
          <w:szCs w:val="28"/>
        </w:rPr>
        <w:t>“采购人”和“甲方”系指依法进行政府采购的成都市级机关、事业单位、团体组织。本次招标的采购人是</w:t>
      </w:r>
      <w:r w:rsidR="00B00CBF" w:rsidRPr="004F298B">
        <w:rPr>
          <w:rFonts w:ascii="宋体" w:hAnsi="宋体" w:hint="eastAsia"/>
          <w:b/>
          <w:sz w:val="28"/>
          <w:szCs w:val="28"/>
        </w:rPr>
        <w:t>成都市</w:t>
      </w:r>
      <w:r w:rsidR="001D5EAD" w:rsidRPr="004F298B">
        <w:rPr>
          <w:rFonts w:ascii="宋体" w:hAnsi="宋体" w:hint="eastAsia"/>
          <w:b/>
          <w:sz w:val="28"/>
          <w:szCs w:val="28"/>
        </w:rPr>
        <w:t>公共资源交易服务中心</w:t>
      </w:r>
      <w:r w:rsidRPr="004F298B">
        <w:rPr>
          <w:rFonts w:ascii="宋体" w:hAnsi="宋体" w:hint="eastAsia"/>
          <w:sz w:val="28"/>
          <w:szCs w:val="28"/>
        </w:rPr>
        <w:t>。</w:t>
      </w:r>
    </w:p>
    <w:p w14:paraId="45B56C8A" w14:textId="77777777" w:rsidR="004C3093" w:rsidRPr="004F298B" w:rsidRDefault="004C3093" w:rsidP="004C3093">
      <w:pPr>
        <w:numPr>
          <w:ilvl w:val="0"/>
          <w:numId w:val="10"/>
        </w:numPr>
        <w:tabs>
          <w:tab w:val="left" w:pos="1134"/>
        </w:tabs>
        <w:spacing w:after="200"/>
        <w:ind w:left="0" w:firstLine="567"/>
        <w:rPr>
          <w:rFonts w:ascii="宋体" w:hAnsi="宋体"/>
          <w:sz w:val="28"/>
          <w:szCs w:val="28"/>
        </w:rPr>
      </w:pPr>
      <w:r w:rsidRPr="004F298B">
        <w:rPr>
          <w:rFonts w:ascii="宋体" w:hAnsi="宋体" w:hint="eastAsia"/>
          <w:sz w:val="28"/>
          <w:szCs w:val="28"/>
        </w:rPr>
        <w:t>“投标人”系指在系统中成功提交《采购文件获取登记表》拟参加投标和向采购人提供货物及服务的供应商。</w:t>
      </w:r>
    </w:p>
    <w:p w14:paraId="5C11CC4A" w14:textId="77777777" w:rsidR="004C3093" w:rsidRPr="004F298B" w:rsidRDefault="004C3093" w:rsidP="004C3093">
      <w:pPr>
        <w:numPr>
          <w:ilvl w:val="0"/>
          <w:numId w:val="10"/>
        </w:numPr>
        <w:tabs>
          <w:tab w:val="left" w:pos="1134"/>
        </w:tabs>
        <w:spacing w:after="200"/>
        <w:ind w:left="0" w:firstLine="567"/>
        <w:rPr>
          <w:rFonts w:ascii="宋体" w:hAnsi="宋体"/>
          <w:sz w:val="28"/>
          <w:szCs w:val="28"/>
        </w:rPr>
      </w:pPr>
      <w:r w:rsidRPr="004F298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31D70AC6" w14:textId="77777777" w:rsidR="004C3093" w:rsidRPr="004F298B" w:rsidRDefault="004C3093" w:rsidP="004C3093">
      <w:pPr>
        <w:numPr>
          <w:ilvl w:val="0"/>
          <w:numId w:val="10"/>
        </w:numPr>
        <w:tabs>
          <w:tab w:val="left" w:pos="1134"/>
        </w:tabs>
        <w:spacing w:after="200"/>
        <w:ind w:left="0" w:firstLine="567"/>
        <w:rPr>
          <w:rFonts w:ascii="宋体" w:hAnsi="宋体"/>
          <w:sz w:val="28"/>
          <w:szCs w:val="28"/>
        </w:rPr>
      </w:pPr>
      <w:r w:rsidRPr="004F298B">
        <w:rPr>
          <w:rFonts w:ascii="宋体" w:hAnsi="宋体" w:hint="eastAsia"/>
          <w:sz w:val="28"/>
          <w:szCs w:val="28"/>
        </w:rPr>
        <w:t>本招标文件各部分规定的“以上”、“以下”、“内”、“以内”，包括本数；所称的“不足”，不包括本数。</w:t>
      </w:r>
    </w:p>
    <w:p w14:paraId="3018736A" w14:textId="02DB83C8" w:rsidR="00C17897" w:rsidRPr="004F298B" w:rsidRDefault="004C3093" w:rsidP="00D60229">
      <w:pPr>
        <w:numPr>
          <w:ilvl w:val="0"/>
          <w:numId w:val="10"/>
        </w:numPr>
        <w:tabs>
          <w:tab w:val="left" w:pos="1134"/>
        </w:tabs>
        <w:spacing w:after="200"/>
        <w:ind w:left="0" w:firstLine="567"/>
        <w:rPr>
          <w:rFonts w:ascii="宋体" w:hAnsi="宋体"/>
          <w:sz w:val="28"/>
          <w:szCs w:val="28"/>
        </w:rPr>
      </w:pPr>
      <w:r w:rsidRPr="004F298B">
        <w:rPr>
          <w:rFonts w:ascii="宋体" w:hAnsi="宋体" w:hint="eastAsia"/>
          <w:sz w:val="28"/>
          <w:szCs w:val="28"/>
        </w:rPr>
        <w:t>重大违法记录是指供应商因违法经营受到刑事处罚或者责令停产停业、吊销许可证或者执照、较大数额罚款等行政处罚。</w:t>
      </w:r>
      <w:r w:rsidR="00D60229" w:rsidRPr="004F298B">
        <w:rPr>
          <w:rFonts w:ascii="宋体" w:hAnsi="宋体" w:hint="eastAsia"/>
          <w:sz w:val="28"/>
          <w:szCs w:val="28"/>
        </w:rPr>
        <w:t>本项目重大违法记录中的较大数额罚款的具体金额标准：</w:t>
      </w:r>
      <w:proofErr w:type="gramStart"/>
      <w:r w:rsidR="00D60229" w:rsidRPr="004F298B">
        <w:rPr>
          <w:rFonts w:ascii="宋体" w:hAnsi="宋体" w:hint="eastAsia"/>
          <w:sz w:val="28"/>
          <w:szCs w:val="28"/>
        </w:rPr>
        <w:t>若行业行政</w:t>
      </w:r>
      <w:proofErr w:type="gramEnd"/>
      <w:r w:rsidR="00D60229" w:rsidRPr="004F298B">
        <w:rPr>
          <w:rFonts w:ascii="宋体" w:hAnsi="宋体" w:hint="eastAsia"/>
          <w:sz w:val="28"/>
          <w:szCs w:val="28"/>
        </w:rPr>
        <w:t>主管部门对较大数额罚款金额标准有明文规定的，以行业行政主管部门规定的较大数额罚款金额标准为准；</w:t>
      </w:r>
      <w:proofErr w:type="gramStart"/>
      <w:r w:rsidR="00D60229" w:rsidRPr="004F298B">
        <w:rPr>
          <w:rFonts w:ascii="宋体" w:hAnsi="宋体" w:hint="eastAsia"/>
          <w:sz w:val="28"/>
          <w:szCs w:val="28"/>
        </w:rPr>
        <w:t>若行业行政</w:t>
      </w:r>
      <w:proofErr w:type="gramEnd"/>
      <w:r w:rsidR="00D60229" w:rsidRPr="004F298B">
        <w:rPr>
          <w:rFonts w:ascii="宋体" w:hAnsi="宋体" w:hint="eastAsia"/>
          <w:sz w:val="28"/>
          <w:szCs w:val="28"/>
        </w:rPr>
        <w:t>主管部门对较大数额罚款金额标准未明文规定的，以</w:t>
      </w:r>
      <w:proofErr w:type="gramStart"/>
      <w:r w:rsidR="00D60229" w:rsidRPr="004F298B">
        <w:rPr>
          <w:rFonts w:ascii="宋体" w:hAnsi="宋体" w:hint="eastAsia"/>
          <w:sz w:val="28"/>
          <w:szCs w:val="28"/>
        </w:rPr>
        <w:t>作出</w:t>
      </w:r>
      <w:proofErr w:type="gramEnd"/>
      <w:r w:rsidR="00D60229" w:rsidRPr="004F298B">
        <w:rPr>
          <w:rFonts w:ascii="宋体" w:hAnsi="宋体" w:hint="eastAsia"/>
          <w:sz w:val="28"/>
          <w:szCs w:val="28"/>
        </w:rPr>
        <w:t>行政处罚机关当地的行政处罚罚款听证标准金额为准。</w:t>
      </w:r>
    </w:p>
    <w:p w14:paraId="21C52A3E" w14:textId="0064A4F1" w:rsidR="004C3093" w:rsidRPr="004F298B" w:rsidRDefault="00D23C3B" w:rsidP="00C17897">
      <w:pPr>
        <w:numPr>
          <w:ilvl w:val="0"/>
          <w:numId w:val="10"/>
        </w:numPr>
        <w:tabs>
          <w:tab w:val="left" w:pos="1134"/>
        </w:tabs>
        <w:spacing w:after="200"/>
        <w:ind w:left="0" w:firstLine="567"/>
        <w:rPr>
          <w:rFonts w:ascii="宋体" w:hAnsi="宋体"/>
          <w:sz w:val="28"/>
          <w:szCs w:val="28"/>
        </w:rPr>
      </w:pPr>
      <w:r w:rsidRPr="004F298B">
        <w:rPr>
          <w:rFonts w:ascii="宋体" w:hAnsi="宋体" w:hint="eastAsia"/>
          <w:sz w:val="28"/>
          <w:szCs w:val="28"/>
        </w:rPr>
        <w:t>不见面开标是指，市公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中心依托政府采购云平台组织</w:t>
      </w:r>
      <w:r w:rsidR="00944068" w:rsidRPr="004F298B">
        <w:rPr>
          <w:rFonts w:ascii="宋体" w:hAnsi="宋体" w:hint="eastAsia"/>
          <w:sz w:val="28"/>
          <w:szCs w:val="28"/>
        </w:rPr>
        <w:t>开标</w:t>
      </w:r>
      <w:r w:rsidRPr="004F298B">
        <w:rPr>
          <w:rFonts w:ascii="宋体" w:hAnsi="宋体" w:hint="eastAsia"/>
          <w:sz w:val="28"/>
          <w:szCs w:val="28"/>
        </w:rPr>
        <w:t>活动，供应商在线参与</w:t>
      </w:r>
      <w:r w:rsidR="00944068" w:rsidRPr="004F298B">
        <w:rPr>
          <w:rFonts w:ascii="宋体" w:hAnsi="宋体" w:hint="eastAsia"/>
          <w:sz w:val="28"/>
          <w:szCs w:val="28"/>
        </w:rPr>
        <w:t>开标</w:t>
      </w:r>
      <w:r w:rsidRPr="004F298B">
        <w:rPr>
          <w:rFonts w:ascii="宋体" w:hAnsi="宋体" w:hint="eastAsia"/>
          <w:sz w:val="28"/>
          <w:szCs w:val="28"/>
        </w:rPr>
        <w:t>的一种组织形式。</w:t>
      </w:r>
      <w:r w:rsidR="004C3093" w:rsidRPr="004F298B">
        <w:rPr>
          <w:rFonts w:ascii="宋体" w:hAnsi="宋体" w:hint="eastAsia"/>
          <w:sz w:val="28"/>
          <w:szCs w:val="28"/>
        </w:rPr>
        <w:t> </w:t>
      </w:r>
    </w:p>
    <w:p w14:paraId="23F25DF9" w14:textId="2B3432A2" w:rsidR="004C3093" w:rsidRPr="004F298B" w:rsidRDefault="004C3093" w:rsidP="00B16EC5">
      <w:pPr>
        <w:pStyle w:val="3"/>
        <w:numPr>
          <w:ilvl w:val="2"/>
          <w:numId w:val="2"/>
        </w:numPr>
        <w:spacing w:after="200" w:line="240" w:lineRule="auto"/>
        <w:ind w:left="0" w:firstLine="0"/>
        <w:rPr>
          <w:color w:val="auto"/>
        </w:rPr>
      </w:pPr>
      <w:bookmarkStart w:id="39" w:name="_Toc183682344"/>
      <w:bookmarkStart w:id="40" w:name="_Toc217446036"/>
      <w:bookmarkStart w:id="41" w:name="_Toc183582207"/>
      <w:bookmarkStart w:id="42" w:name="_Toc217390843"/>
      <w:r w:rsidRPr="004F298B">
        <w:rPr>
          <w:rFonts w:hint="eastAsia"/>
          <w:color w:val="auto"/>
        </w:rPr>
        <w:lastRenderedPageBreak/>
        <w:t>合格的投标人</w:t>
      </w:r>
      <w:bookmarkEnd w:id="39"/>
      <w:bookmarkEnd w:id="40"/>
      <w:bookmarkEnd w:id="41"/>
      <w:bookmarkEnd w:id="42"/>
    </w:p>
    <w:p w14:paraId="240BDDF2" w14:textId="77777777" w:rsidR="004C3093" w:rsidRPr="004F298B" w:rsidRDefault="004C3093" w:rsidP="000F0BF5">
      <w:pPr>
        <w:tabs>
          <w:tab w:val="left" w:pos="7665"/>
        </w:tabs>
        <w:ind w:firstLineChars="202" w:firstLine="566"/>
        <w:rPr>
          <w:rFonts w:ascii="宋体" w:hAnsi="宋体"/>
          <w:sz w:val="28"/>
          <w:szCs w:val="28"/>
        </w:rPr>
      </w:pPr>
      <w:r w:rsidRPr="004F298B">
        <w:rPr>
          <w:rFonts w:ascii="宋体" w:hAnsi="宋体" w:hint="eastAsia"/>
          <w:sz w:val="28"/>
          <w:szCs w:val="28"/>
        </w:rPr>
        <w:t>合格的投标人应具备以下条件：</w:t>
      </w:r>
    </w:p>
    <w:p w14:paraId="764E4123" w14:textId="77777777" w:rsidR="004C3093" w:rsidRPr="004F298B" w:rsidRDefault="004C3093" w:rsidP="004C3093">
      <w:pPr>
        <w:numPr>
          <w:ilvl w:val="0"/>
          <w:numId w:val="11"/>
        </w:numPr>
        <w:tabs>
          <w:tab w:val="left" w:pos="1134"/>
        </w:tabs>
        <w:spacing w:after="200"/>
        <w:rPr>
          <w:rFonts w:ascii="宋体" w:hAnsi="宋体"/>
          <w:sz w:val="28"/>
          <w:szCs w:val="28"/>
        </w:rPr>
      </w:pPr>
      <w:r w:rsidRPr="004F298B">
        <w:rPr>
          <w:rFonts w:ascii="宋体" w:hAnsi="宋体" w:hint="eastAsia"/>
          <w:sz w:val="28"/>
          <w:szCs w:val="28"/>
        </w:rPr>
        <w:t>本招标文件“投标邀请”第五条规定的条件；</w:t>
      </w:r>
    </w:p>
    <w:p w14:paraId="3325CCB5" w14:textId="77777777" w:rsidR="004C3093" w:rsidRPr="004F298B" w:rsidRDefault="004C3093" w:rsidP="004C3093">
      <w:pPr>
        <w:numPr>
          <w:ilvl w:val="0"/>
          <w:numId w:val="11"/>
        </w:numPr>
        <w:tabs>
          <w:tab w:val="left" w:pos="1134"/>
        </w:tabs>
        <w:spacing w:after="200"/>
        <w:ind w:left="0" w:firstLine="568"/>
        <w:rPr>
          <w:rFonts w:ascii="宋体" w:hAnsi="宋体"/>
          <w:sz w:val="28"/>
          <w:szCs w:val="28"/>
        </w:rPr>
      </w:pPr>
      <w:r w:rsidRPr="004F298B">
        <w:rPr>
          <w:rFonts w:ascii="宋体" w:hAnsi="宋体" w:hint="eastAsia"/>
          <w:sz w:val="28"/>
          <w:szCs w:val="28"/>
        </w:rPr>
        <w:t>按照招标文件“投标邀请”中第六、七、八条规定获取了招标文件。</w:t>
      </w:r>
    </w:p>
    <w:p w14:paraId="4C2B124C"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投标费用</w:t>
      </w:r>
    </w:p>
    <w:p w14:paraId="2B69BF95" w14:textId="77777777" w:rsidR="004C3093" w:rsidRPr="004F298B" w:rsidRDefault="004C3093" w:rsidP="000F0BF5">
      <w:pPr>
        <w:ind w:firstLineChars="236" w:firstLine="661"/>
        <w:rPr>
          <w:rFonts w:ascii="宋体" w:hAnsi="宋体"/>
          <w:sz w:val="28"/>
          <w:szCs w:val="28"/>
        </w:rPr>
      </w:pPr>
      <w:r w:rsidRPr="004F298B">
        <w:rPr>
          <w:rFonts w:ascii="宋体" w:hAnsi="宋体" w:hint="eastAsia"/>
          <w:sz w:val="28"/>
          <w:szCs w:val="28"/>
        </w:rPr>
        <w:t>投标人应自行承担参加投标的全部费用。</w:t>
      </w:r>
    </w:p>
    <w:p w14:paraId="12E78608"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充分、公平竞争保障措施</w:t>
      </w:r>
    </w:p>
    <w:p w14:paraId="570D9EA5" w14:textId="77777777" w:rsidR="004C3093" w:rsidRPr="004F298B" w:rsidRDefault="004C3093" w:rsidP="000F0BF5">
      <w:pPr>
        <w:pStyle w:val="13"/>
        <w:tabs>
          <w:tab w:val="left" w:pos="851"/>
        </w:tabs>
        <w:spacing w:before="156" w:line="240" w:lineRule="auto"/>
        <w:ind w:firstLineChars="200" w:firstLine="560"/>
        <w:rPr>
          <w:rFonts w:hAnsi="宋体"/>
          <w:sz w:val="28"/>
          <w:szCs w:val="28"/>
        </w:rPr>
      </w:pPr>
      <w:r w:rsidRPr="004F298B">
        <w:rPr>
          <w:rFonts w:hAnsi="宋体" w:hint="eastAsia"/>
          <w:sz w:val="28"/>
          <w:szCs w:val="28"/>
        </w:rPr>
        <w:t>一、单位负责人为同一人或者存在直接控股、管理关系的不同供应商，不得参加同一项目的投标。</w:t>
      </w:r>
    </w:p>
    <w:p w14:paraId="408C138E" w14:textId="305F9C79" w:rsidR="004C3093" w:rsidRPr="004F298B" w:rsidRDefault="004C3093" w:rsidP="000F0BF5">
      <w:pPr>
        <w:pStyle w:val="13"/>
        <w:tabs>
          <w:tab w:val="left" w:pos="851"/>
        </w:tabs>
        <w:spacing w:before="156" w:line="240" w:lineRule="auto"/>
        <w:ind w:leftChars="-68" w:left="-143" w:firstLineChars="250" w:firstLine="700"/>
        <w:rPr>
          <w:rFonts w:hAnsi="宋体"/>
          <w:b/>
          <w:sz w:val="28"/>
          <w:szCs w:val="28"/>
        </w:rPr>
      </w:pPr>
      <w:r w:rsidRPr="004F298B">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F298B">
        <w:rPr>
          <w:rFonts w:hAnsi="宋体" w:hint="eastAsia"/>
          <w:b/>
          <w:sz w:val="28"/>
          <w:szCs w:val="28"/>
        </w:rPr>
        <w:t>（说明：无供应商为本项目提供整体设计、规范编制或者项目管理、监理、检测等服务</w:t>
      </w:r>
      <w:r w:rsidR="00944068" w:rsidRPr="004F298B">
        <w:rPr>
          <w:rFonts w:hAnsi="宋体" w:hint="eastAsia"/>
          <w:b/>
          <w:sz w:val="28"/>
          <w:szCs w:val="28"/>
        </w:rPr>
        <w:t>。</w:t>
      </w:r>
      <w:r w:rsidRPr="004F298B">
        <w:rPr>
          <w:rFonts w:hAnsi="宋体" w:hint="eastAsia"/>
          <w:b/>
          <w:sz w:val="28"/>
          <w:szCs w:val="28"/>
        </w:rPr>
        <w:t>）</w:t>
      </w:r>
    </w:p>
    <w:p w14:paraId="58D712D7" w14:textId="77777777" w:rsidR="004C3093" w:rsidRPr="004F298B" w:rsidRDefault="004C3093" w:rsidP="00B16EC5">
      <w:pPr>
        <w:pStyle w:val="2"/>
        <w:numPr>
          <w:ilvl w:val="1"/>
          <w:numId w:val="2"/>
        </w:numPr>
        <w:spacing w:before="0" w:after="0" w:line="240" w:lineRule="auto"/>
        <w:ind w:left="2269" w:hanging="2269"/>
      </w:pPr>
      <w:bookmarkStart w:id="43" w:name="_Toc12455"/>
      <w:bookmarkStart w:id="44" w:name="_Toc32420"/>
      <w:bookmarkStart w:id="45" w:name="_Toc2675"/>
      <w:bookmarkStart w:id="46" w:name="_Toc14139"/>
      <w:bookmarkStart w:id="47" w:name="_Toc77686388"/>
      <w:r w:rsidRPr="004F298B">
        <w:rPr>
          <w:rFonts w:hint="eastAsia"/>
        </w:rPr>
        <w:t>招标文件</w:t>
      </w:r>
      <w:bookmarkEnd w:id="43"/>
      <w:bookmarkEnd w:id="44"/>
      <w:bookmarkEnd w:id="45"/>
      <w:bookmarkEnd w:id="46"/>
      <w:bookmarkEnd w:id="47"/>
    </w:p>
    <w:p w14:paraId="4DFA9D4B" w14:textId="77777777" w:rsidR="004C3093" w:rsidRPr="004F298B" w:rsidRDefault="004C3093" w:rsidP="004C3093">
      <w:pPr>
        <w:pStyle w:val="3"/>
        <w:numPr>
          <w:ilvl w:val="2"/>
          <w:numId w:val="2"/>
        </w:numPr>
        <w:spacing w:after="200" w:line="240" w:lineRule="auto"/>
        <w:ind w:left="0" w:firstLine="0"/>
        <w:rPr>
          <w:color w:val="auto"/>
        </w:rPr>
      </w:pPr>
      <w:bookmarkStart w:id="48" w:name="_Toc183682347"/>
      <w:bookmarkStart w:id="49" w:name="_Toc183582210"/>
      <w:bookmarkStart w:id="50" w:name="_Toc217446039"/>
      <w:r w:rsidRPr="004F298B">
        <w:rPr>
          <w:rFonts w:hint="eastAsia"/>
          <w:color w:val="auto"/>
        </w:rPr>
        <w:t>招标文件的构成</w:t>
      </w:r>
      <w:bookmarkEnd w:id="48"/>
      <w:bookmarkEnd w:id="49"/>
      <w:bookmarkEnd w:id="50"/>
    </w:p>
    <w:p w14:paraId="22712243" w14:textId="77777777" w:rsidR="004C3093" w:rsidRPr="004F298B" w:rsidRDefault="004C3093" w:rsidP="004C3093">
      <w:pPr>
        <w:numPr>
          <w:ilvl w:val="0"/>
          <w:numId w:val="12"/>
        </w:numPr>
        <w:tabs>
          <w:tab w:val="left" w:pos="1134"/>
        </w:tabs>
        <w:spacing w:after="200"/>
        <w:ind w:left="0" w:firstLine="567"/>
        <w:rPr>
          <w:rFonts w:ascii="宋体" w:hAnsi="宋体"/>
          <w:sz w:val="28"/>
          <w:szCs w:val="28"/>
        </w:rPr>
      </w:pPr>
      <w:r w:rsidRPr="004F298B">
        <w:rPr>
          <w:rFonts w:ascii="宋体" w:hAnsi="宋体" w:hint="eastAsia"/>
          <w:sz w:val="28"/>
          <w:szCs w:val="28"/>
        </w:rPr>
        <w:t>招标文件是供应商准备投标文件和参加投标的依据，同时也</w:t>
      </w:r>
      <w:r w:rsidRPr="004F298B">
        <w:rPr>
          <w:rFonts w:ascii="宋体" w:hAnsi="宋体" w:hint="eastAsia"/>
          <w:sz w:val="28"/>
          <w:szCs w:val="28"/>
        </w:rPr>
        <w:lastRenderedPageBreak/>
        <w:t>是评标的重要依据。招标文件用以阐明招标项目所需的资质、服务及报价等要求、招标投标程序、有关规定和注意事项以及合同主要条款等。本招标文件包括以下内容：</w:t>
      </w:r>
    </w:p>
    <w:p w14:paraId="693C19E9" w14:textId="77777777" w:rsidR="004C3093" w:rsidRPr="004F298B" w:rsidRDefault="004C3093" w:rsidP="004C3093">
      <w:pPr>
        <w:numPr>
          <w:ilvl w:val="1"/>
          <w:numId w:val="13"/>
        </w:numPr>
        <w:tabs>
          <w:tab w:val="left" w:pos="1134"/>
        </w:tabs>
        <w:spacing w:after="200"/>
        <w:ind w:left="0" w:firstLine="567"/>
        <w:rPr>
          <w:rFonts w:ascii="宋体" w:hAnsi="宋体"/>
          <w:sz w:val="28"/>
          <w:szCs w:val="28"/>
        </w:rPr>
      </w:pPr>
      <w:r w:rsidRPr="004F298B">
        <w:rPr>
          <w:rFonts w:ascii="宋体" w:hAnsi="宋体" w:hint="eastAsia"/>
          <w:sz w:val="28"/>
          <w:szCs w:val="28"/>
        </w:rPr>
        <w:t>投标邀请；</w:t>
      </w:r>
    </w:p>
    <w:p w14:paraId="41BAFAFA" w14:textId="77777777" w:rsidR="004C3093" w:rsidRPr="004F298B" w:rsidRDefault="004C3093" w:rsidP="004C3093">
      <w:pPr>
        <w:numPr>
          <w:ilvl w:val="1"/>
          <w:numId w:val="13"/>
        </w:numPr>
        <w:tabs>
          <w:tab w:val="left" w:pos="1134"/>
        </w:tabs>
        <w:spacing w:after="200"/>
        <w:ind w:left="0" w:firstLine="567"/>
        <w:rPr>
          <w:rFonts w:ascii="宋体" w:hAnsi="宋体"/>
          <w:sz w:val="28"/>
          <w:szCs w:val="28"/>
        </w:rPr>
      </w:pPr>
      <w:r w:rsidRPr="004F298B">
        <w:rPr>
          <w:rFonts w:ascii="宋体" w:hAnsi="宋体" w:hint="eastAsia"/>
          <w:sz w:val="28"/>
          <w:szCs w:val="28"/>
        </w:rPr>
        <w:t>投标人须知；</w:t>
      </w:r>
    </w:p>
    <w:p w14:paraId="3D3B21E9" w14:textId="77777777" w:rsidR="004C3093" w:rsidRPr="004F298B" w:rsidRDefault="004C3093" w:rsidP="004C3093">
      <w:pPr>
        <w:numPr>
          <w:ilvl w:val="1"/>
          <w:numId w:val="13"/>
        </w:numPr>
        <w:tabs>
          <w:tab w:val="left" w:pos="1134"/>
        </w:tabs>
        <w:spacing w:after="200"/>
        <w:ind w:left="0" w:firstLine="567"/>
        <w:rPr>
          <w:rFonts w:ascii="宋体" w:hAnsi="宋体"/>
          <w:sz w:val="28"/>
          <w:szCs w:val="28"/>
        </w:rPr>
      </w:pPr>
      <w:r w:rsidRPr="004F298B">
        <w:rPr>
          <w:rFonts w:ascii="宋体" w:hAnsi="宋体" w:hint="eastAsia"/>
          <w:sz w:val="28"/>
          <w:szCs w:val="28"/>
        </w:rPr>
        <w:t>投标文件格式；</w:t>
      </w:r>
    </w:p>
    <w:p w14:paraId="2090C05D" w14:textId="77777777" w:rsidR="004C3093" w:rsidRPr="004F298B" w:rsidRDefault="004C3093" w:rsidP="004C3093">
      <w:pPr>
        <w:numPr>
          <w:ilvl w:val="1"/>
          <w:numId w:val="13"/>
        </w:numPr>
        <w:tabs>
          <w:tab w:val="left" w:pos="1134"/>
        </w:tabs>
        <w:spacing w:after="200"/>
        <w:ind w:left="0" w:firstLine="567"/>
        <w:rPr>
          <w:rFonts w:ascii="宋体" w:hAnsi="宋体"/>
          <w:sz w:val="28"/>
          <w:szCs w:val="28"/>
        </w:rPr>
      </w:pPr>
      <w:r w:rsidRPr="004F298B">
        <w:rPr>
          <w:rFonts w:ascii="宋体" w:hAnsi="宋体" w:hint="eastAsia"/>
          <w:sz w:val="28"/>
          <w:szCs w:val="28"/>
        </w:rPr>
        <w:t>招标项目服务、商务及其他要求；</w:t>
      </w:r>
    </w:p>
    <w:p w14:paraId="6C3065A8" w14:textId="77777777" w:rsidR="004C3093" w:rsidRPr="004F298B" w:rsidRDefault="004C3093" w:rsidP="004C3093">
      <w:pPr>
        <w:numPr>
          <w:ilvl w:val="1"/>
          <w:numId w:val="13"/>
        </w:numPr>
        <w:tabs>
          <w:tab w:val="left" w:pos="1134"/>
        </w:tabs>
        <w:spacing w:after="200"/>
        <w:ind w:left="0" w:firstLine="567"/>
        <w:rPr>
          <w:rFonts w:ascii="宋体" w:hAnsi="宋体"/>
          <w:sz w:val="28"/>
          <w:szCs w:val="28"/>
        </w:rPr>
      </w:pPr>
      <w:r w:rsidRPr="004F298B">
        <w:rPr>
          <w:rFonts w:ascii="宋体" w:hAnsi="宋体" w:hint="eastAsia"/>
          <w:sz w:val="28"/>
          <w:szCs w:val="28"/>
        </w:rPr>
        <w:t>资格性审查；</w:t>
      </w:r>
    </w:p>
    <w:p w14:paraId="17B8CEE0" w14:textId="77777777" w:rsidR="004C3093" w:rsidRPr="004F298B" w:rsidRDefault="004C3093" w:rsidP="004C3093">
      <w:pPr>
        <w:numPr>
          <w:ilvl w:val="1"/>
          <w:numId w:val="13"/>
        </w:numPr>
        <w:tabs>
          <w:tab w:val="left" w:pos="1134"/>
        </w:tabs>
        <w:spacing w:after="200"/>
        <w:ind w:left="0" w:firstLine="567"/>
        <w:rPr>
          <w:rFonts w:ascii="宋体" w:hAnsi="宋体"/>
          <w:sz w:val="28"/>
          <w:szCs w:val="28"/>
        </w:rPr>
      </w:pPr>
      <w:r w:rsidRPr="004F298B">
        <w:rPr>
          <w:rFonts w:ascii="宋体" w:hAnsi="宋体" w:hint="eastAsia"/>
          <w:sz w:val="28"/>
          <w:szCs w:val="28"/>
        </w:rPr>
        <w:t>评标办法；</w:t>
      </w:r>
    </w:p>
    <w:p w14:paraId="27E53022" w14:textId="3B3A5939" w:rsidR="004C3093" w:rsidRPr="004F298B" w:rsidRDefault="004C3093" w:rsidP="004C3093">
      <w:pPr>
        <w:numPr>
          <w:ilvl w:val="1"/>
          <w:numId w:val="13"/>
        </w:numPr>
        <w:tabs>
          <w:tab w:val="left" w:pos="1134"/>
        </w:tabs>
        <w:spacing w:after="200"/>
        <w:ind w:left="567" w:firstLine="0"/>
        <w:rPr>
          <w:rFonts w:ascii="宋体" w:hAnsi="宋体"/>
          <w:sz w:val="28"/>
          <w:szCs w:val="28"/>
        </w:rPr>
      </w:pPr>
      <w:proofErr w:type="gramStart"/>
      <w:r w:rsidRPr="004F298B">
        <w:rPr>
          <w:rFonts w:ascii="宋体" w:hAnsi="宋体" w:hint="eastAsia"/>
          <w:sz w:val="28"/>
          <w:szCs w:val="28"/>
        </w:rPr>
        <w:t>拟签订</w:t>
      </w:r>
      <w:proofErr w:type="gramEnd"/>
      <w:r w:rsidRPr="004F298B">
        <w:rPr>
          <w:rFonts w:ascii="宋体" w:hAnsi="宋体" w:hint="eastAsia"/>
          <w:sz w:val="28"/>
          <w:szCs w:val="28"/>
        </w:rPr>
        <w:t>合同文本。</w:t>
      </w:r>
    </w:p>
    <w:p w14:paraId="1E744A24" w14:textId="77777777" w:rsidR="004C3093" w:rsidRPr="004F298B" w:rsidRDefault="004C3093" w:rsidP="004C3093">
      <w:pPr>
        <w:numPr>
          <w:ilvl w:val="0"/>
          <w:numId w:val="12"/>
        </w:numPr>
        <w:tabs>
          <w:tab w:val="left" w:pos="1134"/>
        </w:tabs>
        <w:spacing w:after="200"/>
        <w:ind w:left="0" w:firstLine="567"/>
        <w:rPr>
          <w:rFonts w:ascii="宋体" w:hAnsi="宋体"/>
          <w:sz w:val="28"/>
          <w:szCs w:val="28"/>
        </w:rPr>
      </w:pPr>
      <w:r w:rsidRPr="004F298B">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5773C610" w14:textId="68D8E29E" w:rsidR="0073282C" w:rsidRPr="004F298B" w:rsidRDefault="004C3093" w:rsidP="0073282C">
      <w:pPr>
        <w:pStyle w:val="3"/>
        <w:numPr>
          <w:ilvl w:val="2"/>
          <w:numId w:val="2"/>
        </w:numPr>
        <w:spacing w:after="200" w:line="240" w:lineRule="auto"/>
        <w:ind w:left="0" w:firstLine="0"/>
        <w:rPr>
          <w:color w:val="auto"/>
        </w:rPr>
      </w:pPr>
      <w:bookmarkStart w:id="51" w:name="_Toc183582211"/>
      <w:bookmarkStart w:id="52" w:name="_Toc183682348"/>
      <w:bookmarkStart w:id="53" w:name="_Toc217446040"/>
      <w:r w:rsidRPr="004F298B">
        <w:rPr>
          <w:rFonts w:hint="eastAsia"/>
          <w:color w:val="auto"/>
        </w:rPr>
        <w:t>招标文件的澄清</w:t>
      </w:r>
      <w:bookmarkEnd w:id="51"/>
      <w:bookmarkEnd w:id="52"/>
      <w:r w:rsidRPr="004F298B">
        <w:rPr>
          <w:rFonts w:hint="eastAsia"/>
          <w:color w:val="auto"/>
        </w:rPr>
        <w:t>和修改</w:t>
      </w:r>
      <w:bookmarkStart w:id="54" w:name="_Toc89075876"/>
      <w:bookmarkStart w:id="55" w:name="_Toc31441"/>
      <w:bookmarkStart w:id="56" w:name="_Toc77400780"/>
      <w:bookmarkStart w:id="57" w:name="_Toc183582214"/>
      <w:bookmarkStart w:id="58" w:name="_Toc27307"/>
      <w:bookmarkStart w:id="59" w:name="_Toc19128"/>
      <w:bookmarkStart w:id="60" w:name="_Toc6071"/>
      <w:bookmarkStart w:id="61" w:name="_Toc217446042"/>
      <w:bookmarkStart w:id="62" w:name="_Toc183682351"/>
      <w:bookmarkEnd w:id="53"/>
    </w:p>
    <w:p w14:paraId="711975C7" w14:textId="77777777" w:rsidR="0073282C" w:rsidRPr="004F298B" w:rsidRDefault="0073282C" w:rsidP="0073282C">
      <w:pPr>
        <w:numPr>
          <w:ilvl w:val="0"/>
          <w:numId w:val="14"/>
        </w:numPr>
        <w:tabs>
          <w:tab w:val="left" w:pos="142"/>
          <w:tab w:val="left" w:pos="1134"/>
        </w:tabs>
        <w:spacing w:after="200" w:line="360" w:lineRule="auto"/>
        <w:ind w:left="0" w:firstLine="560"/>
        <w:rPr>
          <w:rFonts w:ascii="宋体" w:hAnsi="宋体"/>
          <w:sz w:val="28"/>
          <w:szCs w:val="28"/>
        </w:rPr>
      </w:pPr>
      <w:r w:rsidRPr="004F298B">
        <w:rPr>
          <w:rFonts w:ascii="宋体" w:hAnsi="宋体" w:hint="eastAsia"/>
          <w:sz w:val="28"/>
          <w:szCs w:val="28"/>
        </w:rPr>
        <w:t>在投标截止时间前，采购人或者</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可以对已发出的招标文件进行必要的澄清或者修改。</w:t>
      </w:r>
    </w:p>
    <w:p w14:paraId="78C85238" w14:textId="77777777" w:rsidR="0073282C" w:rsidRPr="004F298B" w:rsidRDefault="0073282C" w:rsidP="0073282C">
      <w:pPr>
        <w:numPr>
          <w:ilvl w:val="0"/>
          <w:numId w:val="14"/>
        </w:numPr>
        <w:spacing w:after="200" w:line="360" w:lineRule="auto"/>
        <w:ind w:left="0" w:firstLine="567"/>
        <w:rPr>
          <w:rFonts w:ascii="宋体" w:hAnsi="宋体"/>
          <w:sz w:val="28"/>
          <w:szCs w:val="28"/>
        </w:rPr>
      </w:pPr>
      <w:r w:rsidRPr="004F298B">
        <w:rPr>
          <w:rFonts w:ascii="宋体" w:hAnsi="宋体" w:hint="eastAsia"/>
          <w:sz w:val="28"/>
          <w:szCs w:val="28"/>
        </w:rPr>
        <w:t>澄清或者修改的内容，市公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中心将在“四川政府采购网”和“成都市公共资源交易服务中心”网站上发布澄清公告，同时通过政府采购云平台将澄清或者修改的内容告知所有在系统中成</w:t>
      </w:r>
      <w:r w:rsidRPr="004F298B">
        <w:rPr>
          <w:rFonts w:ascii="宋体" w:hAnsi="宋体" w:hint="eastAsia"/>
          <w:sz w:val="28"/>
          <w:szCs w:val="28"/>
        </w:rPr>
        <w:lastRenderedPageBreak/>
        <w:t>功获取招标文件的潜在投标人（投标人通过账号或CA证书登录云平台查看）</w:t>
      </w:r>
    </w:p>
    <w:p w14:paraId="38072302" w14:textId="77777777" w:rsidR="0073282C" w:rsidRPr="004F298B" w:rsidRDefault="0073282C" w:rsidP="0073282C">
      <w:pPr>
        <w:numPr>
          <w:ilvl w:val="0"/>
          <w:numId w:val="14"/>
        </w:numPr>
        <w:tabs>
          <w:tab w:val="left" w:pos="142"/>
          <w:tab w:val="left" w:pos="1134"/>
        </w:tabs>
        <w:spacing w:after="200" w:line="360" w:lineRule="auto"/>
        <w:ind w:left="0" w:firstLine="560"/>
        <w:rPr>
          <w:rFonts w:ascii="宋体" w:hAnsi="宋体"/>
          <w:sz w:val="28"/>
          <w:szCs w:val="28"/>
        </w:rPr>
      </w:pPr>
      <w:r w:rsidRPr="004F298B">
        <w:rPr>
          <w:rFonts w:ascii="宋体" w:hAnsi="宋体" w:hint="eastAsia"/>
          <w:sz w:val="28"/>
          <w:szCs w:val="28"/>
        </w:rPr>
        <w:t>澄清或者修改的内容可能影响投标文件编制的，市公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中心应当顺延提交投标文件的截止时间。</w:t>
      </w:r>
    </w:p>
    <w:p w14:paraId="6D4AF38C" w14:textId="77777777" w:rsidR="004C3093" w:rsidRPr="004F298B" w:rsidRDefault="004C3093" w:rsidP="00B16EC5">
      <w:pPr>
        <w:pStyle w:val="2"/>
        <w:numPr>
          <w:ilvl w:val="1"/>
          <w:numId w:val="2"/>
        </w:numPr>
        <w:spacing w:before="0" w:after="0" w:line="240" w:lineRule="auto"/>
        <w:ind w:left="2269" w:hanging="2269"/>
      </w:pPr>
      <w:bookmarkStart w:id="63" w:name="_Toc77686389"/>
      <w:r w:rsidRPr="004F298B">
        <w:rPr>
          <w:rFonts w:hint="eastAsia"/>
        </w:rPr>
        <w:t>投标文件</w:t>
      </w:r>
      <w:bookmarkEnd w:id="54"/>
      <w:bookmarkEnd w:id="55"/>
      <w:bookmarkEnd w:id="56"/>
      <w:bookmarkEnd w:id="57"/>
      <w:bookmarkEnd w:id="58"/>
      <w:bookmarkEnd w:id="59"/>
      <w:bookmarkEnd w:id="60"/>
      <w:bookmarkEnd w:id="61"/>
      <w:bookmarkEnd w:id="62"/>
      <w:bookmarkEnd w:id="63"/>
    </w:p>
    <w:p w14:paraId="6F6E3D44" w14:textId="77777777" w:rsidR="004C3093" w:rsidRPr="004F298B" w:rsidRDefault="004C3093" w:rsidP="004C3093">
      <w:pPr>
        <w:pStyle w:val="3"/>
        <w:numPr>
          <w:ilvl w:val="2"/>
          <w:numId w:val="2"/>
        </w:numPr>
        <w:spacing w:after="200" w:line="240" w:lineRule="auto"/>
        <w:ind w:left="0" w:firstLine="0"/>
        <w:rPr>
          <w:color w:val="auto"/>
        </w:rPr>
      </w:pPr>
      <w:bookmarkStart w:id="64" w:name="_Toc217446043"/>
      <w:bookmarkStart w:id="65" w:name="_Toc183682352"/>
      <w:bookmarkStart w:id="66" w:name="_Toc183582215"/>
      <w:r w:rsidRPr="004F298B">
        <w:rPr>
          <w:rFonts w:hint="eastAsia"/>
          <w:color w:val="auto"/>
        </w:rPr>
        <w:t>投标文件的语言</w:t>
      </w:r>
      <w:bookmarkEnd w:id="64"/>
      <w:bookmarkEnd w:id="65"/>
      <w:bookmarkEnd w:id="66"/>
    </w:p>
    <w:p w14:paraId="733139D5" w14:textId="77777777" w:rsidR="004C3093" w:rsidRPr="004F298B" w:rsidRDefault="004C3093" w:rsidP="004C3093">
      <w:pPr>
        <w:numPr>
          <w:ilvl w:val="0"/>
          <w:numId w:val="15"/>
        </w:numPr>
        <w:tabs>
          <w:tab w:val="left" w:pos="1134"/>
        </w:tabs>
        <w:spacing w:after="200"/>
        <w:ind w:left="0" w:firstLine="560"/>
        <w:rPr>
          <w:rFonts w:ascii="宋体" w:hAnsi="宋体"/>
          <w:sz w:val="28"/>
          <w:szCs w:val="28"/>
        </w:rPr>
      </w:pPr>
      <w:r w:rsidRPr="004F298B">
        <w:rPr>
          <w:rFonts w:ascii="宋体" w:hAnsi="宋体" w:hint="eastAsia"/>
          <w:sz w:val="28"/>
          <w:szCs w:val="28"/>
        </w:rPr>
        <w:t>投标人提交的投标文件以及投标人与采购人或市公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中心就有关投标的所有来往书面文件均须使用中文，投标文件中所附或引用的外文资料，应翻译成中文附在相关外文资料后面。（说明：投标人的法定代表人为外籍人士的，则法定代表人的签字和护照除外）。</w:t>
      </w:r>
    </w:p>
    <w:p w14:paraId="4284A261" w14:textId="77777777" w:rsidR="004C3093" w:rsidRPr="004F298B" w:rsidRDefault="004C3093" w:rsidP="004C3093">
      <w:pPr>
        <w:numPr>
          <w:ilvl w:val="0"/>
          <w:numId w:val="15"/>
        </w:numPr>
        <w:tabs>
          <w:tab w:val="left" w:pos="1134"/>
        </w:tabs>
        <w:spacing w:after="200"/>
        <w:ind w:left="0" w:firstLine="560"/>
        <w:rPr>
          <w:rFonts w:ascii="宋体" w:hAnsi="宋体"/>
          <w:sz w:val="28"/>
          <w:szCs w:val="28"/>
        </w:rPr>
      </w:pPr>
      <w:r w:rsidRPr="004F298B">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755642C5" w14:textId="77777777" w:rsidR="004C3093" w:rsidRPr="004F298B" w:rsidRDefault="004C3093" w:rsidP="004C3093">
      <w:pPr>
        <w:pStyle w:val="3"/>
        <w:numPr>
          <w:ilvl w:val="2"/>
          <w:numId w:val="2"/>
        </w:numPr>
        <w:spacing w:after="200" w:line="240" w:lineRule="auto"/>
        <w:ind w:left="0" w:firstLine="0"/>
        <w:rPr>
          <w:color w:val="auto"/>
        </w:rPr>
      </w:pPr>
      <w:bookmarkStart w:id="67" w:name="_Toc183682353"/>
      <w:bookmarkStart w:id="68" w:name="_Toc183582216"/>
      <w:bookmarkStart w:id="69" w:name="_Toc217446044"/>
      <w:r w:rsidRPr="004F298B">
        <w:rPr>
          <w:rFonts w:hint="eastAsia"/>
          <w:color w:val="auto"/>
        </w:rPr>
        <w:t>计量单位</w:t>
      </w:r>
      <w:bookmarkEnd w:id="67"/>
      <w:bookmarkEnd w:id="68"/>
      <w:bookmarkEnd w:id="69"/>
    </w:p>
    <w:p w14:paraId="094C701D" w14:textId="77777777" w:rsidR="004C3093" w:rsidRPr="004F298B" w:rsidRDefault="004C3093" w:rsidP="004C3093">
      <w:pPr>
        <w:tabs>
          <w:tab w:val="left" w:pos="7665"/>
        </w:tabs>
        <w:ind w:left="13" w:firstLine="554"/>
        <w:rPr>
          <w:rFonts w:ascii="宋体" w:hAnsi="宋体"/>
          <w:sz w:val="28"/>
          <w:szCs w:val="28"/>
        </w:rPr>
      </w:pPr>
      <w:bookmarkStart w:id="70" w:name="_Toc217446045"/>
      <w:r w:rsidRPr="004F298B">
        <w:rPr>
          <w:rFonts w:ascii="宋体" w:hAnsi="宋体" w:hint="eastAsia"/>
          <w:sz w:val="28"/>
          <w:szCs w:val="28"/>
        </w:rPr>
        <w:t>除招标文件中另有规定外，本次采购项目所有合同项下的投标均采用国家法定的计量单位。</w:t>
      </w:r>
    </w:p>
    <w:p w14:paraId="5475B56B"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lastRenderedPageBreak/>
        <w:t>投标货币</w:t>
      </w:r>
      <w:bookmarkEnd w:id="70"/>
    </w:p>
    <w:p w14:paraId="42BD9C24" w14:textId="77777777" w:rsidR="004C3093" w:rsidRPr="004F298B" w:rsidRDefault="004C3093" w:rsidP="004C3093">
      <w:pPr>
        <w:tabs>
          <w:tab w:val="left" w:pos="7665"/>
        </w:tabs>
        <w:ind w:left="13" w:firstLine="554"/>
        <w:rPr>
          <w:rFonts w:ascii="宋体" w:hAnsi="宋体"/>
          <w:sz w:val="28"/>
          <w:szCs w:val="28"/>
        </w:rPr>
      </w:pPr>
      <w:r w:rsidRPr="004F298B">
        <w:rPr>
          <w:rFonts w:ascii="宋体" w:hAnsi="宋体" w:hint="eastAsia"/>
          <w:sz w:val="28"/>
          <w:szCs w:val="28"/>
        </w:rPr>
        <w:t>本次招标项目的投标均以人民币报价。</w:t>
      </w:r>
    </w:p>
    <w:p w14:paraId="7F1BFBD9" w14:textId="77777777" w:rsidR="004C3093" w:rsidRPr="004F298B" w:rsidRDefault="004C3093" w:rsidP="004C3093">
      <w:pPr>
        <w:pStyle w:val="3"/>
        <w:numPr>
          <w:ilvl w:val="2"/>
          <w:numId w:val="2"/>
        </w:numPr>
        <w:spacing w:after="200" w:line="240" w:lineRule="auto"/>
        <w:ind w:left="0" w:firstLine="0"/>
        <w:rPr>
          <w:color w:val="auto"/>
        </w:rPr>
      </w:pPr>
      <w:bookmarkStart w:id="71" w:name="_Toc217446046"/>
      <w:r w:rsidRPr="004F298B">
        <w:rPr>
          <w:rFonts w:hint="eastAsia"/>
          <w:color w:val="auto"/>
        </w:rPr>
        <w:t>联合体投标</w:t>
      </w:r>
      <w:bookmarkEnd w:id="71"/>
    </w:p>
    <w:p w14:paraId="6F99ADD0" w14:textId="77777777" w:rsidR="004C3093" w:rsidRPr="004F298B" w:rsidRDefault="004C3093" w:rsidP="004C3093">
      <w:pPr>
        <w:tabs>
          <w:tab w:val="left" w:pos="1134"/>
        </w:tabs>
        <w:ind w:left="546"/>
        <w:rPr>
          <w:rFonts w:ascii="宋体" w:hAnsi="宋体"/>
          <w:sz w:val="28"/>
          <w:szCs w:val="28"/>
        </w:rPr>
      </w:pPr>
      <w:bookmarkStart w:id="72" w:name="_Toc217446047"/>
      <w:r w:rsidRPr="004F298B">
        <w:rPr>
          <w:rFonts w:ascii="宋体" w:hAnsi="宋体" w:hint="eastAsia"/>
          <w:sz w:val="28"/>
          <w:szCs w:val="28"/>
        </w:rPr>
        <w:t>本次政府采购活动</w:t>
      </w:r>
      <w:r w:rsidRPr="004F298B">
        <w:rPr>
          <w:rFonts w:ascii="宋体" w:hAnsi="宋体" w:hint="eastAsia"/>
          <w:b/>
          <w:sz w:val="28"/>
          <w:szCs w:val="28"/>
        </w:rPr>
        <w:t>不接受</w:t>
      </w:r>
      <w:r w:rsidRPr="004F298B">
        <w:rPr>
          <w:rFonts w:ascii="宋体" w:hAnsi="宋体" w:hint="eastAsia"/>
          <w:sz w:val="28"/>
          <w:szCs w:val="28"/>
        </w:rPr>
        <w:t>联合体投标。</w:t>
      </w:r>
    </w:p>
    <w:p w14:paraId="75ADF9AC"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知识产权</w:t>
      </w:r>
      <w:bookmarkEnd w:id="72"/>
    </w:p>
    <w:p w14:paraId="2E503817" w14:textId="77777777" w:rsidR="004C3093" w:rsidRPr="004F298B" w:rsidRDefault="004C3093" w:rsidP="004C3093">
      <w:pPr>
        <w:pStyle w:val="16"/>
        <w:numPr>
          <w:ilvl w:val="0"/>
          <w:numId w:val="16"/>
        </w:numPr>
        <w:tabs>
          <w:tab w:val="left" w:pos="1134"/>
        </w:tabs>
        <w:spacing w:after="200"/>
        <w:ind w:left="0" w:firstLineChars="0" w:firstLine="549"/>
        <w:rPr>
          <w:rFonts w:ascii="宋体" w:hAnsi="宋体"/>
          <w:sz w:val="28"/>
          <w:szCs w:val="28"/>
        </w:rPr>
      </w:pPr>
      <w:bookmarkStart w:id="73" w:name="_Toc217446048"/>
      <w:bookmarkStart w:id="74" w:name="_Toc183582217"/>
      <w:bookmarkStart w:id="75" w:name="_Toc183682354"/>
      <w:r w:rsidRPr="004F298B">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684A6E4" w14:textId="77777777" w:rsidR="004C3093" w:rsidRPr="004F298B" w:rsidRDefault="004C3093" w:rsidP="004C3093">
      <w:pPr>
        <w:pStyle w:val="16"/>
        <w:numPr>
          <w:ilvl w:val="0"/>
          <w:numId w:val="16"/>
        </w:numPr>
        <w:tabs>
          <w:tab w:val="left" w:pos="1134"/>
        </w:tabs>
        <w:spacing w:after="200"/>
        <w:ind w:left="0" w:firstLineChars="0" w:firstLine="549"/>
        <w:rPr>
          <w:rFonts w:ascii="宋体" w:hAnsi="宋体"/>
          <w:sz w:val="28"/>
          <w:szCs w:val="28"/>
        </w:rPr>
      </w:pPr>
      <w:r w:rsidRPr="004F298B">
        <w:rPr>
          <w:rFonts w:ascii="宋体" w:hAnsi="宋体" w:hint="eastAsia"/>
          <w:sz w:val="28"/>
          <w:szCs w:val="28"/>
        </w:rPr>
        <w:t>采购人享有本项目实施过程中产生的知识成果及知识产权。</w:t>
      </w:r>
    </w:p>
    <w:p w14:paraId="3A035F2E" w14:textId="0065E7E4" w:rsidR="004C3093" w:rsidRPr="004F298B" w:rsidRDefault="004C3093" w:rsidP="004C3093">
      <w:pPr>
        <w:pStyle w:val="16"/>
        <w:numPr>
          <w:ilvl w:val="0"/>
          <w:numId w:val="16"/>
        </w:numPr>
        <w:tabs>
          <w:tab w:val="left" w:pos="1134"/>
        </w:tabs>
        <w:spacing w:after="200"/>
        <w:ind w:left="0" w:firstLineChars="0" w:firstLine="549"/>
        <w:rPr>
          <w:rFonts w:ascii="宋体" w:hAnsi="宋体"/>
          <w:sz w:val="28"/>
          <w:szCs w:val="28"/>
        </w:rPr>
      </w:pPr>
      <w:proofErr w:type="gramStart"/>
      <w:r w:rsidRPr="004F298B">
        <w:rPr>
          <w:rFonts w:ascii="宋体" w:hAnsi="宋体" w:hint="eastAsia"/>
          <w:sz w:val="28"/>
          <w:szCs w:val="28"/>
        </w:rPr>
        <w:t>投标人如拟在</w:t>
      </w:r>
      <w:proofErr w:type="gramEnd"/>
      <w:r w:rsidRPr="004F298B">
        <w:rPr>
          <w:rFonts w:ascii="宋体" w:hAnsi="宋体" w:hint="eastAsia"/>
          <w:sz w:val="28"/>
          <w:szCs w:val="28"/>
        </w:rPr>
        <w:t>项目实施过程中采用自有知识成果，需在投标文件中声明，并提供相关知识产权证明文件。使用</w:t>
      </w:r>
      <w:proofErr w:type="gramStart"/>
      <w:r w:rsidRPr="004F298B">
        <w:rPr>
          <w:rFonts w:ascii="宋体" w:hAnsi="宋体" w:hint="eastAsia"/>
          <w:sz w:val="28"/>
          <w:szCs w:val="28"/>
        </w:rPr>
        <w:t>该知识</w:t>
      </w:r>
      <w:proofErr w:type="gramEnd"/>
      <w:r w:rsidRPr="004F298B">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2E674632" w14:textId="77777777" w:rsidR="004C3093" w:rsidRPr="004F298B" w:rsidRDefault="004C3093" w:rsidP="004C3093">
      <w:pPr>
        <w:pStyle w:val="16"/>
        <w:numPr>
          <w:ilvl w:val="0"/>
          <w:numId w:val="16"/>
        </w:numPr>
        <w:tabs>
          <w:tab w:val="left" w:pos="1134"/>
        </w:tabs>
        <w:spacing w:after="200"/>
        <w:ind w:left="0" w:firstLineChars="0" w:firstLine="549"/>
        <w:rPr>
          <w:rFonts w:ascii="宋体" w:hAnsi="宋体"/>
          <w:sz w:val="28"/>
          <w:szCs w:val="28"/>
        </w:rPr>
      </w:pPr>
      <w:r w:rsidRPr="004F298B">
        <w:rPr>
          <w:rFonts w:ascii="宋体" w:hAnsi="宋体" w:hint="eastAsia"/>
          <w:sz w:val="28"/>
          <w:szCs w:val="28"/>
        </w:rPr>
        <w:t>如采用投标人所不拥有的知识产权，则在投标报价中必须包括合法获取该知识产权的相关费用。</w:t>
      </w:r>
    </w:p>
    <w:p w14:paraId="4AFCC7E0"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投标文件的组成</w:t>
      </w:r>
      <w:bookmarkEnd w:id="73"/>
      <w:bookmarkEnd w:id="74"/>
      <w:bookmarkEnd w:id="75"/>
    </w:p>
    <w:p w14:paraId="5E8CC2CD" w14:textId="77777777" w:rsidR="004C3093" w:rsidRPr="004F298B" w:rsidRDefault="004C3093" w:rsidP="000F0BF5">
      <w:pPr>
        <w:ind w:firstLineChars="196" w:firstLine="549"/>
        <w:rPr>
          <w:rFonts w:ascii="宋体" w:hAnsi="宋体"/>
          <w:sz w:val="28"/>
          <w:szCs w:val="28"/>
        </w:rPr>
      </w:pPr>
      <w:r w:rsidRPr="004F298B">
        <w:rPr>
          <w:rFonts w:ascii="宋体" w:hAnsi="宋体" w:hint="eastAsia"/>
          <w:sz w:val="28"/>
          <w:szCs w:val="28"/>
        </w:rPr>
        <w:t>投标人应按照招标文件的规定和要求编制投标文件。投标人拟在中标后将中标项目的非主体、非关键性工作交由他人完成的，应当在</w:t>
      </w:r>
      <w:r w:rsidRPr="004F298B">
        <w:rPr>
          <w:rFonts w:ascii="宋体" w:hAnsi="宋体" w:hint="eastAsia"/>
          <w:sz w:val="28"/>
          <w:szCs w:val="28"/>
        </w:rPr>
        <w:lastRenderedPageBreak/>
        <w:t>投标文件中载明。投标人编写的投标文件应包括下列部分：</w:t>
      </w:r>
    </w:p>
    <w:p w14:paraId="5914B6B0" w14:textId="1E4FFF25" w:rsidR="004C3093" w:rsidRPr="004F298B" w:rsidRDefault="004C3093" w:rsidP="00C17897">
      <w:pPr>
        <w:pStyle w:val="4"/>
        <w:numPr>
          <w:ilvl w:val="3"/>
          <w:numId w:val="2"/>
        </w:numPr>
        <w:spacing w:line="560" w:lineRule="exact"/>
        <w:rPr>
          <w:rFonts w:ascii="宋体" w:hAnsi="宋体"/>
        </w:rPr>
      </w:pPr>
      <w:r w:rsidRPr="004F298B">
        <w:rPr>
          <w:rFonts w:ascii="宋体" w:hAnsi="宋体" w:hint="eastAsia"/>
        </w:rPr>
        <w:t>资格</w:t>
      </w:r>
      <w:r w:rsidR="00C33A0C" w:rsidRPr="004F298B">
        <w:rPr>
          <w:rFonts w:ascii="宋体" w:hAnsi="宋体" w:hint="eastAsia"/>
        </w:rPr>
        <w:t>响应文件</w:t>
      </w:r>
      <w:r w:rsidRPr="004F298B">
        <w:rPr>
          <w:rFonts w:ascii="宋体" w:hAnsi="宋体" w:hint="eastAsia"/>
        </w:rPr>
        <w:t>：</w:t>
      </w:r>
    </w:p>
    <w:p w14:paraId="0AB164BE" w14:textId="77777777" w:rsidR="004C3093" w:rsidRPr="004F298B" w:rsidRDefault="004C3093" w:rsidP="004C3093">
      <w:pPr>
        <w:pStyle w:val="af8"/>
        <w:numPr>
          <w:ilvl w:val="0"/>
          <w:numId w:val="17"/>
        </w:numPr>
        <w:tabs>
          <w:tab w:val="left" w:pos="1134"/>
        </w:tabs>
        <w:spacing w:after="200"/>
        <w:ind w:firstLineChars="0"/>
        <w:rPr>
          <w:rFonts w:ascii="宋体" w:hAnsi="宋体"/>
          <w:b/>
          <w:kern w:val="0"/>
          <w:sz w:val="28"/>
          <w:szCs w:val="28"/>
        </w:rPr>
      </w:pPr>
      <w:r w:rsidRPr="004F298B">
        <w:rPr>
          <w:rFonts w:ascii="宋体" w:hAnsi="宋体" w:hint="eastAsia"/>
          <w:b/>
          <w:sz w:val="28"/>
          <w:szCs w:val="28"/>
        </w:rPr>
        <w:t>关于投标人资格申明的函；</w:t>
      </w:r>
    </w:p>
    <w:p w14:paraId="52728897" w14:textId="77777777" w:rsidR="004C3093" w:rsidRPr="004F298B" w:rsidRDefault="004C3093" w:rsidP="004C3093">
      <w:pPr>
        <w:pStyle w:val="af8"/>
        <w:numPr>
          <w:ilvl w:val="0"/>
          <w:numId w:val="17"/>
        </w:numPr>
        <w:tabs>
          <w:tab w:val="left" w:pos="1134"/>
        </w:tabs>
        <w:spacing w:after="200"/>
        <w:ind w:firstLineChars="0"/>
        <w:rPr>
          <w:rFonts w:ascii="宋体" w:hAnsi="宋体"/>
          <w:b/>
          <w:sz w:val="28"/>
          <w:szCs w:val="28"/>
        </w:rPr>
      </w:pPr>
      <w:r w:rsidRPr="004F298B">
        <w:rPr>
          <w:rFonts w:ascii="宋体" w:hAnsi="宋体" w:hint="eastAsia"/>
          <w:b/>
          <w:sz w:val="28"/>
          <w:szCs w:val="28"/>
        </w:rPr>
        <w:t>声明；</w:t>
      </w:r>
    </w:p>
    <w:p w14:paraId="0EEEF235" w14:textId="77777777" w:rsidR="004C3093" w:rsidRPr="004F298B" w:rsidRDefault="004C3093" w:rsidP="004C3093">
      <w:pPr>
        <w:pStyle w:val="af8"/>
        <w:numPr>
          <w:ilvl w:val="0"/>
          <w:numId w:val="17"/>
        </w:numPr>
        <w:tabs>
          <w:tab w:val="left" w:pos="1134"/>
        </w:tabs>
        <w:spacing w:after="200"/>
        <w:ind w:firstLineChars="0"/>
        <w:rPr>
          <w:rFonts w:ascii="宋体" w:hAnsi="宋体"/>
          <w:b/>
          <w:sz w:val="28"/>
          <w:szCs w:val="28"/>
        </w:rPr>
      </w:pPr>
      <w:r w:rsidRPr="004F298B">
        <w:rPr>
          <w:rFonts w:ascii="宋体" w:hAnsi="宋体" w:hint="eastAsia"/>
          <w:b/>
          <w:sz w:val="28"/>
          <w:szCs w:val="28"/>
        </w:rPr>
        <w:t>投标人应提交的相关资格证明材料：</w:t>
      </w:r>
    </w:p>
    <w:p w14:paraId="7FCE9D90" w14:textId="77777777" w:rsidR="004C3093" w:rsidRPr="004F298B" w:rsidRDefault="004C3093" w:rsidP="004C3093">
      <w:pPr>
        <w:pStyle w:val="af8"/>
        <w:numPr>
          <w:ilvl w:val="0"/>
          <w:numId w:val="18"/>
        </w:numPr>
        <w:spacing w:after="200"/>
        <w:ind w:left="0" w:firstLineChars="0" w:firstLine="567"/>
        <w:rPr>
          <w:rFonts w:ascii="宋体" w:hAnsi="宋体"/>
          <w:b/>
          <w:sz w:val="28"/>
          <w:szCs w:val="28"/>
        </w:rPr>
      </w:pPr>
      <w:r w:rsidRPr="004F298B">
        <w:rPr>
          <w:rFonts w:ascii="宋体" w:hAnsi="宋体" w:hint="eastAsia"/>
          <w:b/>
          <w:sz w:val="28"/>
          <w:szCs w:val="28"/>
        </w:rPr>
        <w:t>营业执照复印件（正本或副本）或法人证书复印件（正本或副本）；</w:t>
      </w:r>
    </w:p>
    <w:p w14:paraId="347F9400" w14:textId="653FCEA3" w:rsidR="004C3093" w:rsidRPr="004F298B" w:rsidRDefault="004C3093" w:rsidP="004C3093">
      <w:pPr>
        <w:pStyle w:val="af8"/>
        <w:numPr>
          <w:ilvl w:val="0"/>
          <w:numId w:val="18"/>
        </w:numPr>
        <w:spacing w:after="200"/>
        <w:ind w:left="0" w:firstLineChars="0" w:firstLine="546"/>
        <w:rPr>
          <w:rFonts w:ascii="宋体" w:hAnsi="宋体"/>
          <w:b/>
          <w:sz w:val="28"/>
          <w:szCs w:val="28"/>
        </w:rPr>
      </w:pPr>
      <w:r w:rsidRPr="004F298B">
        <w:rPr>
          <w:rFonts w:ascii="宋体" w:hAnsi="宋体"/>
          <w:b/>
          <w:sz w:val="28"/>
          <w:szCs w:val="28"/>
        </w:rPr>
        <w:t>20</w:t>
      </w:r>
      <w:r w:rsidR="007314CB" w:rsidRPr="004F298B">
        <w:rPr>
          <w:rFonts w:ascii="宋体" w:hAnsi="宋体"/>
          <w:b/>
          <w:sz w:val="28"/>
          <w:szCs w:val="28"/>
        </w:rPr>
        <w:t>19</w:t>
      </w:r>
      <w:r w:rsidRPr="004F298B">
        <w:rPr>
          <w:rFonts w:ascii="宋体" w:hAnsi="宋体" w:hint="eastAsia"/>
          <w:b/>
          <w:sz w:val="28"/>
          <w:szCs w:val="28"/>
        </w:rPr>
        <w:t>或</w:t>
      </w:r>
      <w:r w:rsidRPr="004F298B">
        <w:rPr>
          <w:rFonts w:ascii="宋体" w:hAnsi="宋体"/>
          <w:b/>
          <w:sz w:val="28"/>
          <w:szCs w:val="28"/>
        </w:rPr>
        <w:t>20</w:t>
      </w:r>
      <w:r w:rsidR="007314CB" w:rsidRPr="004F298B">
        <w:rPr>
          <w:rFonts w:ascii="宋体" w:hAnsi="宋体"/>
          <w:b/>
          <w:sz w:val="28"/>
          <w:szCs w:val="28"/>
        </w:rPr>
        <w:t>20</w:t>
      </w:r>
      <w:r w:rsidRPr="004F298B">
        <w:rPr>
          <w:rFonts w:ascii="宋体" w:hAnsi="宋体" w:hint="eastAsia"/>
          <w:b/>
          <w:sz w:val="28"/>
          <w:szCs w:val="28"/>
        </w:rPr>
        <w:t>会计年度资产负债表复印件（说明：投标人成立时间至递交投标文件截止时间</w:t>
      </w:r>
      <w:proofErr w:type="gramStart"/>
      <w:r w:rsidRPr="004F298B">
        <w:rPr>
          <w:rFonts w:ascii="宋体" w:hAnsi="宋体" w:hint="eastAsia"/>
          <w:b/>
          <w:sz w:val="28"/>
          <w:szCs w:val="28"/>
        </w:rPr>
        <w:t>止</w:t>
      </w:r>
      <w:proofErr w:type="gramEnd"/>
      <w:r w:rsidRPr="004F298B">
        <w:rPr>
          <w:rFonts w:ascii="宋体" w:hAnsi="宋体" w:hint="eastAsia"/>
          <w:b/>
          <w:sz w:val="28"/>
          <w:szCs w:val="28"/>
        </w:rPr>
        <w:t>不足一年的，提供成立后任意时段的资产负债表复印件）；</w:t>
      </w:r>
    </w:p>
    <w:p w14:paraId="1D5D930D" w14:textId="7E0302CD" w:rsidR="004C3093" w:rsidRPr="004F298B" w:rsidRDefault="004C3093" w:rsidP="004C3093">
      <w:pPr>
        <w:pStyle w:val="af8"/>
        <w:numPr>
          <w:ilvl w:val="0"/>
          <w:numId w:val="18"/>
        </w:numPr>
        <w:spacing w:after="200"/>
        <w:ind w:left="0" w:firstLineChars="0" w:firstLine="546"/>
        <w:rPr>
          <w:rFonts w:ascii="宋体" w:hAnsi="宋体"/>
          <w:b/>
          <w:sz w:val="28"/>
          <w:szCs w:val="28"/>
        </w:rPr>
      </w:pPr>
      <w:r w:rsidRPr="004F298B">
        <w:rPr>
          <w:rFonts w:ascii="宋体" w:hAnsi="宋体" w:hint="eastAsia"/>
          <w:b/>
          <w:sz w:val="28"/>
          <w:szCs w:val="28"/>
        </w:rPr>
        <w:t>投标人缴纳</w:t>
      </w:r>
      <w:r w:rsidRPr="004F298B">
        <w:rPr>
          <w:rFonts w:ascii="宋体" w:hAnsi="宋体"/>
          <w:b/>
          <w:sz w:val="28"/>
          <w:szCs w:val="28"/>
        </w:rPr>
        <w:t>20</w:t>
      </w:r>
      <w:r w:rsidR="007314CB" w:rsidRPr="004F298B">
        <w:rPr>
          <w:rFonts w:ascii="宋体" w:hAnsi="宋体"/>
          <w:b/>
          <w:sz w:val="28"/>
          <w:szCs w:val="28"/>
        </w:rPr>
        <w:t>20</w:t>
      </w:r>
      <w:r w:rsidRPr="004F298B">
        <w:rPr>
          <w:rFonts w:ascii="宋体" w:hAnsi="宋体" w:hint="eastAsia"/>
          <w:b/>
          <w:sz w:val="28"/>
          <w:szCs w:val="28"/>
        </w:rPr>
        <w:t>年或</w:t>
      </w:r>
      <w:r w:rsidRPr="004F298B">
        <w:rPr>
          <w:rFonts w:ascii="宋体" w:hAnsi="宋体"/>
          <w:b/>
          <w:sz w:val="28"/>
          <w:szCs w:val="28"/>
        </w:rPr>
        <w:t>20</w:t>
      </w:r>
      <w:r w:rsidR="007314CB" w:rsidRPr="004F298B">
        <w:rPr>
          <w:rFonts w:ascii="宋体" w:hAnsi="宋体"/>
          <w:b/>
          <w:sz w:val="28"/>
          <w:szCs w:val="28"/>
        </w:rPr>
        <w:t>21</w:t>
      </w:r>
      <w:r w:rsidRPr="004F298B">
        <w:rPr>
          <w:rFonts w:ascii="宋体" w:hAnsi="宋体" w:hint="eastAsia"/>
          <w:b/>
          <w:sz w:val="28"/>
          <w:szCs w:val="28"/>
        </w:rPr>
        <w:t>年任意时段的税收的银行电子回单或者行政部门出具的纳税证明或完税证明复印件；</w:t>
      </w:r>
    </w:p>
    <w:p w14:paraId="29DF2567" w14:textId="77777777" w:rsidR="004C3093" w:rsidRPr="004F298B" w:rsidRDefault="004C3093" w:rsidP="004C3093">
      <w:pPr>
        <w:pStyle w:val="af8"/>
        <w:numPr>
          <w:ilvl w:val="0"/>
          <w:numId w:val="18"/>
        </w:numPr>
        <w:spacing w:after="200"/>
        <w:ind w:left="0" w:firstLineChars="0" w:firstLine="546"/>
        <w:rPr>
          <w:rFonts w:ascii="宋体" w:hAnsi="宋体"/>
          <w:b/>
          <w:sz w:val="28"/>
          <w:szCs w:val="28"/>
        </w:rPr>
      </w:pPr>
      <w:r w:rsidRPr="004F298B">
        <w:rPr>
          <w:rFonts w:ascii="宋体" w:hAnsi="宋体" w:hint="eastAsia"/>
          <w:b/>
          <w:sz w:val="28"/>
          <w:szCs w:val="28"/>
        </w:rPr>
        <w:t>采购人对投标人履行合同所必须的设备和专业技术能力无其他特殊要求，投标人具有有效的营业执照或法人证书即可，可不提供其他证明材料；</w:t>
      </w:r>
    </w:p>
    <w:p w14:paraId="70AAA56D" w14:textId="21FA64F0" w:rsidR="004C3093" w:rsidRPr="004F298B" w:rsidRDefault="004C3093" w:rsidP="004C3093">
      <w:pPr>
        <w:pStyle w:val="af8"/>
        <w:numPr>
          <w:ilvl w:val="0"/>
          <w:numId w:val="18"/>
        </w:numPr>
        <w:spacing w:after="200"/>
        <w:ind w:left="0" w:firstLineChars="0" w:firstLine="546"/>
        <w:rPr>
          <w:rFonts w:ascii="宋体" w:hAnsi="宋体"/>
          <w:b/>
          <w:sz w:val="28"/>
          <w:szCs w:val="28"/>
        </w:rPr>
      </w:pPr>
      <w:r w:rsidRPr="004F298B">
        <w:rPr>
          <w:rFonts w:ascii="宋体" w:hAnsi="宋体" w:hint="eastAsia"/>
          <w:b/>
          <w:sz w:val="28"/>
          <w:szCs w:val="28"/>
        </w:rPr>
        <w:t>投标人缴纳</w:t>
      </w:r>
      <w:r w:rsidRPr="004F298B">
        <w:rPr>
          <w:rFonts w:ascii="宋体" w:hAnsi="宋体"/>
          <w:b/>
          <w:sz w:val="28"/>
          <w:szCs w:val="28"/>
        </w:rPr>
        <w:t>20</w:t>
      </w:r>
      <w:r w:rsidR="007314CB" w:rsidRPr="004F298B">
        <w:rPr>
          <w:rFonts w:ascii="宋体" w:hAnsi="宋体"/>
          <w:b/>
          <w:sz w:val="28"/>
          <w:szCs w:val="28"/>
        </w:rPr>
        <w:t>20</w:t>
      </w:r>
      <w:r w:rsidRPr="004F298B">
        <w:rPr>
          <w:rFonts w:ascii="宋体" w:hAnsi="宋体" w:hint="eastAsia"/>
          <w:b/>
          <w:sz w:val="28"/>
          <w:szCs w:val="28"/>
        </w:rPr>
        <w:t>年或</w:t>
      </w:r>
      <w:r w:rsidRPr="004F298B">
        <w:rPr>
          <w:rFonts w:ascii="宋体" w:hAnsi="宋体"/>
          <w:b/>
          <w:sz w:val="28"/>
          <w:szCs w:val="28"/>
        </w:rPr>
        <w:t>20</w:t>
      </w:r>
      <w:r w:rsidR="007314CB" w:rsidRPr="004F298B">
        <w:rPr>
          <w:rFonts w:ascii="宋体" w:hAnsi="宋体"/>
          <w:b/>
          <w:sz w:val="28"/>
          <w:szCs w:val="28"/>
        </w:rPr>
        <w:t>21</w:t>
      </w:r>
      <w:r w:rsidRPr="004F298B">
        <w:rPr>
          <w:rFonts w:ascii="宋体" w:hAnsi="宋体" w:hint="eastAsia"/>
          <w:b/>
          <w:sz w:val="28"/>
          <w:szCs w:val="28"/>
        </w:rPr>
        <w:t>年任意时段的社保的银行电子回单或行政部门出具的社保缴纳证明材料复印件；</w:t>
      </w:r>
    </w:p>
    <w:p w14:paraId="5D992B99" w14:textId="77777777" w:rsidR="004C3093" w:rsidRPr="004F298B" w:rsidRDefault="004C3093" w:rsidP="004C3093">
      <w:pPr>
        <w:pStyle w:val="af8"/>
        <w:numPr>
          <w:ilvl w:val="0"/>
          <w:numId w:val="18"/>
        </w:numPr>
        <w:spacing w:after="200"/>
        <w:ind w:left="0" w:firstLineChars="0" w:firstLine="546"/>
        <w:rPr>
          <w:rFonts w:ascii="宋体" w:hAnsi="宋体"/>
          <w:b/>
          <w:sz w:val="28"/>
          <w:szCs w:val="28"/>
        </w:rPr>
      </w:pPr>
      <w:r w:rsidRPr="004F298B">
        <w:rPr>
          <w:rFonts w:ascii="宋体" w:hAnsi="宋体" w:hint="eastAsia"/>
          <w:b/>
          <w:sz w:val="28"/>
          <w:szCs w:val="28"/>
        </w:rPr>
        <w:t>采购人对法律、行政法规规定的其他条件无其他特殊要求，投标人具有有效的营业执照或法人证书即可，可不提供其他证明材料。</w:t>
      </w:r>
    </w:p>
    <w:p w14:paraId="582A8717" w14:textId="38EEA3F2" w:rsidR="004C3093" w:rsidRPr="004F298B" w:rsidRDefault="00327DC2" w:rsidP="00C17897">
      <w:pPr>
        <w:pStyle w:val="4"/>
        <w:numPr>
          <w:ilvl w:val="3"/>
          <w:numId w:val="2"/>
        </w:numPr>
        <w:spacing w:line="560" w:lineRule="exact"/>
        <w:rPr>
          <w:rFonts w:ascii="宋体" w:hAnsi="宋体"/>
        </w:rPr>
      </w:pPr>
      <w:r w:rsidRPr="004F298B">
        <w:rPr>
          <w:rFonts w:ascii="宋体" w:hAnsi="宋体" w:hint="eastAsia"/>
        </w:rPr>
        <w:lastRenderedPageBreak/>
        <w:t>商务</w:t>
      </w:r>
      <w:r w:rsidR="00C33A0C" w:rsidRPr="004F298B">
        <w:rPr>
          <w:rFonts w:ascii="宋体" w:hAnsi="宋体" w:hint="eastAsia"/>
        </w:rPr>
        <w:t>技术响应文件</w:t>
      </w:r>
      <w:r w:rsidR="004C3093" w:rsidRPr="004F298B">
        <w:rPr>
          <w:rFonts w:ascii="宋体" w:hAnsi="宋体" w:hint="eastAsia"/>
        </w:rPr>
        <w:t>：</w:t>
      </w:r>
    </w:p>
    <w:p w14:paraId="728D5684" w14:textId="77777777" w:rsidR="004C3093" w:rsidRPr="004F298B" w:rsidRDefault="004C3093" w:rsidP="004C3093">
      <w:pPr>
        <w:numPr>
          <w:ilvl w:val="0"/>
          <w:numId w:val="19"/>
        </w:numPr>
        <w:tabs>
          <w:tab w:val="left" w:pos="1134"/>
        </w:tabs>
        <w:spacing w:after="200"/>
        <w:ind w:left="0" w:firstLine="546"/>
        <w:rPr>
          <w:rFonts w:ascii="宋体" w:hAnsi="宋体"/>
          <w:b/>
          <w:kern w:val="0"/>
          <w:sz w:val="28"/>
          <w:szCs w:val="28"/>
        </w:rPr>
      </w:pPr>
      <w:r w:rsidRPr="004F298B">
        <w:rPr>
          <w:rFonts w:ascii="宋体" w:hAnsi="宋体" w:hint="eastAsia"/>
          <w:b/>
          <w:kern w:val="0"/>
          <w:sz w:val="28"/>
          <w:szCs w:val="28"/>
        </w:rPr>
        <w:t>投标函；</w:t>
      </w:r>
    </w:p>
    <w:p w14:paraId="17990DA0" w14:textId="77777777" w:rsidR="004C3093" w:rsidRPr="004F298B" w:rsidRDefault="004C3093" w:rsidP="004C3093">
      <w:pPr>
        <w:numPr>
          <w:ilvl w:val="0"/>
          <w:numId w:val="19"/>
        </w:numPr>
        <w:tabs>
          <w:tab w:val="left" w:pos="1134"/>
        </w:tabs>
        <w:spacing w:after="200"/>
        <w:ind w:left="0" w:firstLine="546"/>
        <w:rPr>
          <w:rFonts w:ascii="宋体" w:hAnsi="宋体"/>
          <w:b/>
          <w:kern w:val="0"/>
          <w:sz w:val="28"/>
          <w:szCs w:val="28"/>
        </w:rPr>
      </w:pPr>
      <w:r w:rsidRPr="004F298B">
        <w:rPr>
          <w:rFonts w:ascii="宋体" w:hAnsi="宋体" w:hint="eastAsia"/>
          <w:b/>
          <w:kern w:val="0"/>
          <w:sz w:val="28"/>
          <w:szCs w:val="28"/>
        </w:rPr>
        <w:t>法定代表人身份证明书；</w:t>
      </w:r>
    </w:p>
    <w:p w14:paraId="0A59421C" w14:textId="77777777" w:rsidR="004C3093" w:rsidRPr="004F298B" w:rsidRDefault="004C3093" w:rsidP="004C3093">
      <w:pPr>
        <w:numPr>
          <w:ilvl w:val="0"/>
          <w:numId w:val="19"/>
        </w:numPr>
        <w:tabs>
          <w:tab w:val="left" w:pos="1134"/>
        </w:tabs>
        <w:spacing w:after="200"/>
        <w:ind w:left="0" w:firstLine="546"/>
        <w:rPr>
          <w:rFonts w:ascii="宋体" w:hAnsi="宋体"/>
          <w:b/>
          <w:kern w:val="0"/>
          <w:sz w:val="28"/>
          <w:szCs w:val="28"/>
        </w:rPr>
      </w:pPr>
      <w:r w:rsidRPr="004F298B">
        <w:rPr>
          <w:rFonts w:ascii="宋体" w:hAnsi="宋体" w:hint="eastAsia"/>
          <w:b/>
          <w:kern w:val="0"/>
          <w:sz w:val="28"/>
          <w:szCs w:val="28"/>
        </w:rPr>
        <w:t>投标人基本情况表；</w:t>
      </w:r>
    </w:p>
    <w:p w14:paraId="1D49F11C" w14:textId="3976C394" w:rsidR="004C3093" w:rsidRPr="004F298B" w:rsidRDefault="009B7E70" w:rsidP="004C3093">
      <w:pPr>
        <w:numPr>
          <w:ilvl w:val="0"/>
          <w:numId w:val="19"/>
        </w:numPr>
        <w:tabs>
          <w:tab w:val="left" w:pos="1134"/>
          <w:tab w:val="left" w:pos="1418"/>
        </w:tabs>
        <w:spacing w:after="200"/>
        <w:ind w:left="0" w:firstLine="546"/>
        <w:rPr>
          <w:rFonts w:ascii="宋体" w:hAnsi="宋体"/>
          <w:b/>
          <w:kern w:val="0"/>
          <w:sz w:val="28"/>
          <w:szCs w:val="28"/>
        </w:rPr>
      </w:pPr>
      <w:r w:rsidRPr="004F298B">
        <w:rPr>
          <w:rFonts w:ascii="宋体" w:hAnsi="宋体" w:hint="eastAsia"/>
          <w:b/>
          <w:kern w:val="0"/>
          <w:sz w:val="28"/>
          <w:szCs w:val="28"/>
        </w:rPr>
        <w:t>技术</w:t>
      </w:r>
      <w:r w:rsidR="004C3093" w:rsidRPr="004F298B">
        <w:rPr>
          <w:rFonts w:ascii="宋体" w:hAnsi="宋体" w:hint="eastAsia"/>
          <w:b/>
          <w:kern w:val="0"/>
          <w:sz w:val="28"/>
          <w:szCs w:val="28"/>
        </w:rPr>
        <w:t>方案；</w:t>
      </w:r>
    </w:p>
    <w:p w14:paraId="19EAEB39" w14:textId="1C7B0D53" w:rsidR="00C33A0C" w:rsidRPr="004F298B" w:rsidRDefault="004C3093" w:rsidP="00C33A0C">
      <w:pPr>
        <w:numPr>
          <w:ilvl w:val="0"/>
          <w:numId w:val="19"/>
        </w:numPr>
        <w:tabs>
          <w:tab w:val="left" w:pos="1134"/>
          <w:tab w:val="left" w:pos="1418"/>
        </w:tabs>
        <w:spacing w:after="200"/>
        <w:ind w:left="0" w:firstLine="546"/>
        <w:rPr>
          <w:rFonts w:ascii="宋体" w:hAnsi="宋体"/>
          <w:b/>
          <w:kern w:val="0"/>
          <w:sz w:val="28"/>
          <w:szCs w:val="28"/>
        </w:rPr>
      </w:pPr>
      <w:r w:rsidRPr="004F298B">
        <w:rPr>
          <w:rFonts w:ascii="宋体" w:hAnsi="宋体" w:hint="eastAsia"/>
          <w:b/>
          <w:kern w:val="0"/>
          <w:sz w:val="28"/>
          <w:szCs w:val="28"/>
        </w:rPr>
        <w:t>承诺函</w:t>
      </w:r>
      <w:r w:rsidR="009B7E70" w:rsidRPr="004F298B">
        <w:rPr>
          <w:rFonts w:ascii="宋体" w:hAnsi="宋体" w:hint="eastAsia"/>
          <w:b/>
          <w:kern w:val="0"/>
          <w:sz w:val="28"/>
          <w:szCs w:val="28"/>
        </w:rPr>
        <w:t>；</w:t>
      </w:r>
    </w:p>
    <w:p w14:paraId="37BAE59F" w14:textId="53C7F7B5" w:rsidR="009B7E70" w:rsidRPr="004F298B" w:rsidRDefault="009B7E70" w:rsidP="00C33A0C">
      <w:pPr>
        <w:numPr>
          <w:ilvl w:val="0"/>
          <w:numId w:val="19"/>
        </w:numPr>
        <w:tabs>
          <w:tab w:val="left" w:pos="1134"/>
          <w:tab w:val="left" w:pos="1418"/>
        </w:tabs>
        <w:spacing w:after="200"/>
        <w:ind w:left="0" w:firstLine="546"/>
        <w:rPr>
          <w:rFonts w:ascii="宋体" w:hAnsi="宋体"/>
          <w:b/>
          <w:kern w:val="0"/>
          <w:sz w:val="28"/>
          <w:szCs w:val="28"/>
        </w:rPr>
      </w:pPr>
      <w:r w:rsidRPr="004F298B">
        <w:rPr>
          <w:rFonts w:ascii="宋体" w:hAnsi="宋体" w:hint="eastAsia"/>
          <w:b/>
          <w:kern w:val="0"/>
          <w:sz w:val="28"/>
          <w:szCs w:val="28"/>
        </w:rPr>
        <w:t>售后服务方案。</w:t>
      </w:r>
    </w:p>
    <w:p w14:paraId="783FF392" w14:textId="708E3096" w:rsidR="00C33A0C" w:rsidRPr="004F298B" w:rsidRDefault="00C33A0C" w:rsidP="00C17897">
      <w:pPr>
        <w:pStyle w:val="4"/>
        <w:numPr>
          <w:ilvl w:val="3"/>
          <w:numId w:val="2"/>
        </w:numPr>
        <w:spacing w:line="560" w:lineRule="exact"/>
        <w:rPr>
          <w:rFonts w:ascii="宋体" w:hAnsi="宋体"/>
          <w:b w:val="0"/>
        </w:rPr>
      </w:pPr>
      <w:r w:rsidRPr="004F298B">
        <w:rPr>
          <w:rFonts w:ascii="宋体" w:hAnsi="宋体" w:hint="eastAsia"/>
        </w:rPr>
        <w:t>报价</w:t>
      </w:r>
      <w:r w:rsidRPr="004F298B">
        <w:rPr>
          <w:rFonts w:ascii="宋体" w:hAnsi="宋体"/>
        </w:rPr>
        <w:t>要求响应文件</w:t>
      </w:r>
    </w:p>
    <w:p w14:paraId="60BE10FF" w14:textId="143A905E" w:rsidR="00E951E2" w:rsidRPr="004F298B" w:rsidRDefault="00E951E2" w:rsidP="00327DC2">
      <w:pPr>
        <w:tabs>
          <w:tab w:val="left" w:pos="1134"/>
          <w:tab w:val="left" w:pos="1418"/>
        </w:tabs>
        <w:spacing w:after="200"/>
        <w:ind w:firstLineChars="196" w:firstLine="551"/>
        <w:rPr>
          <w:rFonts w:ascii="宋体" w:hAnsi="宋体"/>
          <w:b/>
          <w:kern w:val="0"/>
          <w:sz w:val="28"/>
          <w:szCs w:val="28"/>
        </w:rPr>
      </w:pPr>
      <w:r w:rsidRPr="004F298B">
        <w:rPr>
          <w:rFonts w:ascii="宋体" w:hAnsi="宋体" w:hint="eastAsia"/>
          <w:b/>
          <w:kern w:val="0"/>
          <w:sz w:val="28"/>
          <w:szCs w:val="28"/>
        </w:rPr>
        <w:t>一、开标一览表；</w:t>
      </w:r>
    </w:p>
    <w:p w14:paraId="2C46FD6E" w14:textId="77777777" w:rsidR="001D5EAD" w:rsidRPr="004F298B" w:rsidRDefault="00E951E2" w:rsidP="001D5EAD">
      <w:pPr>
        <w:tabs>
          <w:tab w:val="left" w:pos="1134"/>
          <w:tab w:val="left" w:pos="1418"/>
        </w:tabs>
        <w:spacing w:after="200"/>
        <w:ind w:firstLineChars="196" w:firstLine="551"/>
        <w:rPr>
          <w:rFonts w:ascii="宋体" w:hAnsi="宋体"/>
          <w:b/>
          <w:kern w:val="0"/>
          <w:sz w:val="28"/>
          <w:szCs w:val="28"/>
        </w:rPr>
      </w:pPr>
      <w:r w:rsidRPr="004F298B">
        <w:rPr>
          <w:rFonts w:ascii="宋体" w:hAnsi="宋体" w:hint="eastAsia"/>
          <w:b/>
          <w:kern w:val="0"/>
          <w:sz w:val="28"/>
          <w:szCs w:val="28"/>
        </w:rPr>
        <w:t>二、分项报价明细表。</w:t>
      </w:r>
    </w:p>
    <w:p w14:paraId="2216134D" w14:textId="77777777" w:rsidR="001D5EAD" w:rsidRPr="004F298B" w:rsidRDefault="001D5EAD" w:rsidP="001D5EAD">
      <w:pPr>
        <w:tabs>
          <w:tab w:val="left" w:pos="1134"/>
          <w:tab w:val="left" w:pos="1418"/>
        </w:tabs>
        <w:spacing w:after="200"/>
        <w:ind w:firstLineChars="196" w:firstLine="551"/>
        <w:rPr>
          <w:rFonts w:ascii="宋体" w:hAnsi="宋体"/>
          <w:b/>
          <w:kern w:val="0"/>
          <w:sz w:val="28"/>
          <w:szCs w:val="28"/>
        </w:rPr>
      </w:pPr>
      <w:r w:rsidRPr="004F298B">
        <w:rPr>
          <w:rFonts w:ascii="宋体" w:hAnsi="宋体" w:hint="eastAsia"/>
          <w:b/>
          <w:kern w:val="0"/>
          <w:sz w:val="28"/>
          <w:szCs w:val="28"/>
        </w:rPr>
        <w:t>三、中小企业声明函（如未提供中小企业声明函，则不能享受招标文件规定的价格扣除，但不影响投标人投标文件的有效性）；</w:t>
      </w:r>
    </w:p>
    <w:p w14:paraId="25AF8B61" w14:textId="77777777" w:rsidR="001D5EAD" w:rsidRPr="004F298B" w:rsidRDefault="001D5EAD" w:rsidP="001D5EAD">
      <w:pPr>
        <w:tabs>
          <w:tab w:val="left" w:pos="1134"/>
          <w:tab w:val="left" w:pos="1418"/>
        </w:tabs>
        <w:spacing w:after="200"/>
        <w:ind w:firstLineChars="196" w:firstLine="551"/>
        <w:rPr>
          <w:rFonts w:ascii="宋体" w:hAnsi="宋体"/>
          <w:b/>
          <w:kern w:val="0"/>
          <w:sz w:val="28"/>
          <w:szCs w:val="28"/>
        </w:rPr>
      </w:pPr>
      <w:r w:rsidRPr="004F298B">
        <w:rPr>
          <w:rFonts w:ascii="宋体" w:hAnsi="宋体" w:hint="eastAsia"/>
          <w:b/>
          <w:kern w:val="0"/>
          <w:sz w:val="28"/>
          <w:szCs w:val="28"/>
        </w:rPr>
        <w:t>四、残疾人福利性单位声明函（如未提供残疾人福利性单位声明函，则不能享受招标文件规定的价格扣除，但不影响投标人投标文件的有效性）；</w:t>
      </w:r>
    </w:p>
    <w:p w14:paraId="6BC97A81" w14:textId="13EF3A6F" w:rsidR="001D5EAD" w:rsidRPr="004F298B" w:rsidRDefault="001D5EAD" w:rsidP="001D5EAD">
      <w:pPr>
        <w:tabs>
          <w:tab w:val="left" w:pos="1134"/>
          <w:tab w:val="left" w:pos="1418"/>
        </w:tabs>
        <w:spacing w:after="200"/>
        <w:ind w:firstLineChars="196" w:firstLine="551"/>
        <w:rPr>
          <w:rFonts w:ascii="宋体" w:hAnsi="宋体"/>
          <w:b/>
          <w:kern w:val="0"/>
          <w:sz w:val="28"/>
          <w:szCs w:val="28"/>
        </w:rPr>
      </w:pPr>
      <w:r w:rsidRPr="004F298B">
        <w:rPr>
          <w:rFonts w:ascii="宋体" w:hAnsi="宋体" w:hint="eastAsia"/>
          <w:b/>
          <w:kern w:val="0"/>
          <w:sz w:val="28"/>
          <w:szCs w:val="28"/>
        </w:rPr>
        <w:t>五、</w:t>
      </w:r>
      <w:r w:rsidRPr="004F298B">
        <w:rPr>
          <w:rFonts w:ascii="宋体" w:hAnsi="宋体" w:hint="eastAsia"/>
          <w:b/>
          <w:sz w:val="28"/>
          <w:szCs w:val="28"/>
        </w:rPr>
        <w:t>投标人属于监狱企业的证明文件复印件（1、投标人为监狱企业的应提供由省级以上监狱管理局、戒毒管理局（含新疆生产建设兵团）出具的投标人属于监狱企业的证明文件复印件；2、如未提供监狱企业的证明文件复印件，则不能享受招标文件规定的价格扣除，</w:t>
      </w:r>
      <w:r w:rsidRPr="004F298B">
        <w:rPr>
          <w:rFonts w:ascii="宋体" w:hAnsi="宋体" w:hint="eastAsia"/>
          <w:b/>
          <w:sz w:val="28"/>
          <w:szCs w:val="28"/>
        </w:rPr>
        <w:lastRenderedPageBreak/>
        <w:t>但不影响投标人投标文件的有效性。）</w:t>
      </w:r>
    </w:p>
    <w:p w14:paraId="57E314BC" w14:textId="60E96504" w:rsidR="004C3093" w:rsidRPr="004F298B" w:rsidRDefault="004C3093" w:rsidP="004C3093">
      <w:pPr>
        <w:pStyle w:val="3"/>
        <w:numPr>
          <w:ilvl w:val="2"/>
          <w:numId w:val="2"/>
        </w:numPr>
        <w:spacing w:after="200" w:line="240" w:lineRule="auto"/>
        <w:ind w:left="0" w:firstLine="0"/>
        <w:rPr>
          <w:color w:val="auto"/>
        </w:rPr>
      </w:pPr>
      <w:bookmarkStart w:id="76" w:name="_Toc316292020"/>
      <w:bookmarkStart w:id="77" w:name="_Toc316292019"/>
      <w:bookmarkStart w:id="78" w:name="_Toc316291396"/>
      <w:bookmarkStart w:id="79" w:name="_Toc316291395"/>
      <w:bookmarkStart w:id="80" w:name="_Toc183582218"/>
      <w:bookmarkStart w:id="81" w:name="_Toc217446049"/>
      <w:bookmarkStart w:id="82" w:name="_Toc183682355"/>
      <w:bookmarkEnd w:id="76"/>
      <w:bookmarkEnd w:id="77"/>
      <w:bookmarkEnd w:id="78"/>
      <w:bookmarkEnd w:id="79"/>
      <w:r w:rsidRPr="004F298B">
        <w:rPr>
          <w:rFonts w:hint="eastAsia"/>
          <w:color w:val="auto"/>
        </w:rPr>
        <w:t>投标文件格式</w:t>
      </w:r>
      <w:bookmarkEnd w:id="80"/>
      <w:bookmarkEnd w:id="81"/>
      <w:bookmarkEnd w:id="82"/>
    </w:p>
    <w:p w14:paraId="3D9F4916" w14:textId="77777777" w:rsidR="004C3093" w:rsidRPr="004F298B" w:rsidRDefault="004C3093" w:rsidP="004C3093">
      <w:pPr>
        <w:numPr>
          <w:ilvl w:val="0"/>
          <w:numId w:val="20"/>
        </w:numPr>
        <w:tabs>
          <w:tab w:val="left" w:pos="1134"/>
        </w:tabs>
        <w:spacing w:after="200"/>
        <w:ind w:left="0" w:firstLine="567"/>
        <w:rPr>
          <w:rFonts w:ascii="宋体" w:hAnsi="宋体"/>
          <w:sz w:val="28"/>
          <w:szCs w:val="28"/>
        </w:rPr>
      </w:pPr>
      <w:r w:rsidRPr="004F298B">
        <w:rPr>
          <w:rFonts w:ascii="宋体" w:hAnsi="宋体" w:hint="eastAsia"/>
          <w:sz w:val="28"/>
          <w:szCs w:val="28"/>
        </w:rPr>
        <w:t>投标人应按照招标文件第3章中提供的“投标文件格式”填写相关内容。</w:t>
      </w:r>
    </w:p>
    <w:p w14:paraId="22C3B433" w14:textId="77777777" w:rsidR="004C3093" w:rsidRPr="004F298B" w:rsidRDefault="004C3093" w:rsidP="004C3093">
      <w:pPr>
        <w:numPr>
          <w:ilvl w:val="0"/>
          <w:numId w:val="20"/>
        </w:numPr>
        <w:tabs>
          <w:tab w:val="left" w:pos="1134"/>
        </w:tabs>
        <w:spacing w:after="200"/>
        <w:ind w:left="0" w:firstLine="567"/>
        <w:rPr>
          <w:rFonts w:ascii="宋体" w:hAnsi="宋体"/>
          <w:sz w:val="28"/>
          <w:szCs w:val="28"/>
        </w:rPr>
      </w:pPr>
      <w:r w:rsidRPr="004F298B">
        <w:rPr>
          <w:rFonts w:ascii="宋体" w:hAnsi="宋体" w:hint="eastAsia"/>
          <w:sz w:val="28"/>
          <w:szCs w:val="28"/>
        </w:rPr>
        <w:t>对于没有格式要求的投标文件由投标人自行编写。</w:t>
      </w:r>
    </w:p>
    <w:p w14:paraId="48E4CEE3" w14:textId="77777777" w:rsidR="004C3093" w:rsidRPr="004F298B" w:rsidRDefault="004C3093" w:rsidP="004C3093">
      <w:pPr>
        <w:pStyle w:val="3"/>
        <w:numPr>
          <w:ilvl w:val="2"/>
          <w:numId w:val="2"/>
        </w:numPr>
        <w:spacing w:after="200" w:line="240" w:lineRule="auto"/>
        <w:ind w:left="0" w:firstLine="0"/>
        <w:rPr>
          <w:color w:val="auto"/>
        </w:rPr>
      </w:pPr>
      <w:bookmarkStart w:id="83" w:name="_Toc183582223"/>
      <w:bookmarkStart w:id="84" w:name="_Toc183682360"/>
      <w:bookmarkStart w:id="85" w:name="_Toc217446050"/>
      <w:r w:rsidRPr="004F298B">
        <w:rPr>
          <w:rFonts w:hint="eastAsia"/>
          <w:color w:val="auto"/>
        </w:rPr>
        <w:t>投标报价</w:t>
      </w:r>
    </w:p>
    <w:p w14:paraId="0C4C8B67" w14:textId="77777777" w:rsidR="005816DE" w:rsidRPr="004F298B" w:rsidRDefault="005816DE" w:rsidP="005816DE">
      <w:pPr>
        <w:numPr>
          <w:ilvl w:val="0"/>
          <w:numId w:val="21"/>
        </w:numPr>
        <w:tabs>
          <w:tab w:val="left" w:pos="1134"/>
        </w:tabs>
        <w:spacing w:line="360" w:lineRule="auto"/>
        <w:ind w:left="0" w:firstLine="560"/>
        <w:rPr>
          <w:rFonts w:ascii="宋体" w:hAnsi="宋体"/>
          <w:sz w:val="28"/>
          <w:szCs w:val="28"/>
        </w:rPr>
      </w:pPr>
      <w:r w:rsidRPr="004F298B">
        <w:rPr>
          <w:rFonts w:ascii="宋体" w:hAnsi="宋体" w:hint="eastAsia"/>
          <w:sz w:val="28"/>
          <w:szCs w:val="28"/>
        </w:rPr>
        <w:t>投标人的报价是投标人响应招标项目要求的全部工作内容的价格体现，包括投标人完成本项目所需的一切费用。</w:t>
      </w:r>
    </w:p>
    <w:p w14:paraId="6F8C9920" w14:textId="77777777" w:rsidR="005816DE" w:rsidRPr="004F298B" w:rsidRDefault="005816DE" w:rsidP="005816DE">
      <w:pPr>
        <w:numPr>
          <w:ilvl w:val="0"/>
          <w:numId w:val="21"/>
        </w:numPr>
        <w:tabs>
          <w:tab w:val="left" w:pos="1134"/>
        </w:tabs>
        <w:spacing w:line="360" w:lineRule="auto"/>
        <w:ind w:left="0" w:firstLine="560"/>
        <w:rPr>
          <w:rFonts w:ascii="宋体" w:hAnsi="宋体"/>
          <w:sz w:val="28"/>
          <w:szCs w:val="28"/>
        </w:rPr>
      </w:pPr>
      <w:r w:rsidRPr="004F298B">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FDB4EFE" w14:textId="77777777" w:rsidR="005816DE" w:rsidRPr="004F298B" w:rsidRDefault="005816DE" w:rsidP="005816DE">
      <w:pPr>
        <w:tabs>
          <w:tab w:val="left" w:pos="1134"/>
        </w:tabs>
        <w:spacing w:line="360" w:lineRule="auto"/>
        <w:ind w:firstLineChars="202" w:firstLine="566"/>
        <w:rPr>
          <w:rFonts w:ascii="宋体" w:hAnsi="宋体"/>
          <w:sz w:val="28"/>
          <w:szCs w:val="28"/>
        </w:rPr>
      </w:pPr>
      <w:r w:rsidRPr="004F298B">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4F298B">
        <w:rPr>
          <w:rFonts w:ascii="宋体" w:hAnsi="宋体"/>
          <w:sz w:val="28"/>
          <w:szCs w:val="28"/>
        </w:rPr>
        <w:t>2</w:t>
      </w:r>
      <w:r w:rsidRPr="004F298B">
        <w:rPr>
          <w:rFonts w:ascii="宋体" w:hAnsi="宋体" w:hint="eastAsia"/>
          <w:sz w:val="28"/>
          <w:szCs w:val="28"/>
        </w:rPr>
        <w:t>）单价金额小数点或者百分比有明显错位的，应以总价为准，并修改单价；（</w:t>
      </w:r>
      <w:r w:rsidRPr="004F298B">
        <w:rPr>
          <w:rFonts w:ascii="宋体" w:hAnsi="宋体"/>
          <w:sz w:val="28"/>
          <w:szCs w:val="28"/>
        </w:rPr>
        <w:t>3</w:t>
      </w:r>
      <w:r w:rsidRPr="004F298B">
        <w:rPr>
          <w:rFonts w:ascii="宋体" w:hAnsi="宋体" w:hint="eastAsia"/>
          <w:sz w:val="28"/>
          <w:szCs w:val="28"/>
        </w:rPr>
        <w:t>）总价金额与按单价汇总金额不一致的，以单价金额计算结果为准。</w:t>
      </w:r>
    </w:p>
    <w:p w14:paraId="1B72558B" w14:textId="77777777" w:rsidR="005816DE" w:rsidRPr="004F298B" w:rsidRDefault="005816DE" w:rsidP="005816DE">
      <w:pPr>
        <w:tabs>
          <w:tab w:val="left" w:pos="1134"/>
        </w:tabs>
        <w:spacing w:line="360" w:lineRule="auto"/>
        <w:ind w:firstLineChars="202" w:firstLine="566"/>
        <w:rPr>
          <w:rFonts w:ascii="宋体" w:hAnsi="宋体"/>
          <w:sz w:val="28"/>
          <w:szCs w:val="28"/>
        </w:rPr>
      </w:pPr>
      <w:r w:rsidRPr="004F298B">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4F298B">
        <w:rPr>
          <w:rFonts w:ascii="宋体" w:hAnsi="宋体" w:hint="eastAsia"/>
          <w:sz w:val="28"/>
          <w:szCs w:val="28"/>
        </w:rPr>
        <w:t>如因断电、断网、系统故障或其他不可抗力等因素</w:t>
      </w:r>
      <w:r w:rsidRPr="004F298B">
        <w:rPr>
          <w:rFonts w:cs="Arial" w:hint="eastAsia"/>
          <w:sz w:val="28"/>
          <w:szCs w:val="28"/>
        </w:rPr>
        <w:t>，导致系统无法使用的，</w:t>
      </w:r>
      <w:r w:rsidRPr="004F298B">
        <w:rPr>
          <w:rFonts w:cs="Arial" w:hint="eastAsia"/>
          <w:sz w:val="28"/>
          <w:szCs w:val="28"/>
        </w:rPr>
        <w:lastRenderedPageBreak/>
        <w:t>由投标人按评标委员会的要求进行澄清或者说明。</w:t>
      </w:r>
    </w:p>
    <w:p w14:paraId="21869A5B"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投标保证金</w:t>
      </w:r>
      <w:bookmarkEnd w:id="83"/>
      <w:bookmarkEnd w:id="84"/>
      <w:bookmarkEnd w:id="85"/>
    </w:p>
    <w:p w14:paraId="43DC5B44"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本项目不收取投标保证金。</w:t>
      </w:r>
    </w:p>
    <w:p w14:paraId="77A6211B" w14:textId="77777777" w:rsidR="004C3093" w:rsidRPr="004F298B" w:rsidRDefault="004C3093" w:rsidP="004C3093">
      <w:pPr>
        <w:pStyle w:val="3"/>
        <w:numPr>
          <w:ilvl w:val="2"/>
          <w:numId w:val="2"/>
        </w:numPr>
        <w:tabs>
          <w:tab w:val="left" w:pos="851"/>
        </w:tabs>
        <w:spacing w:after="200" w:line="240" w:lineRule="auto"/>
        <w:ind w:left="0" w:firstLine="0"/>
        <w:rPr>
          <w:color w:val="auto"/>
        </w:rPr>
      </w:pPr>
      <w:bookmarkStart w:id="86" w:name="_Toc316292024"/>
      <w:bookmarkStart w:id="87" w:name="_Toc316291400"/>
      <w:bookmarkStart w:id="88" w:name="_Toc183582224"/>
      <w:bookmarkStart w:id="89" w:name="_Toc183682361"/>
      <w:bookmarkStart w:id="90" w:name="_Toc217446051"/>
      <w:bookmarkEnd w:id="86"/>
      <w:bookmarkEnd w:id="87"/>
      <w:r w:rsidRPr="004F298B">
        <w:rPr>
          <w:rFonts w:hint="eastAsia"/>
          <w:color w:val="auto"/>
        </w:rPr>
        <w:t>投标有效期</w:t>
      </w:r>
      <w:bookmarkEnd w:id="88"/>
      <w:bookmarkEnd w:id="89"/>
      <w:bookmarkEnd w:id="90"/>
    </w:p>
    <w:p w14:paraId="3B510E1B" w14:textId="03E04216" w:rsidR="004C3093" w:rsidRPr="004F298B" w:rsidRDefault="00BD6746" w:rsidP="004C3093">
      <w:pPr>
        <w:numPr>
          <w:ilvl w:val="0"/>
          <w:numId w:val="22"/>
        </w:numPr>
        <w:tabs>
          <w:tab w:val="left" w:pos="1134"/>
        </w:tabs>
        <w:spacing w:after="200"/>
        <w:ind w:left="0" w:firstLine="567"/>
        <w:rPr>
          <w:rFonts w:ascii="宋体" w:hAnsi="宋体"/>
          <w:sz w:val="28"/>
          <w:szCs w:val="28"/>
        </w:rPr>
      </w:pPr>
      <w:r w:rsidRPr="004F298B">
        <w:rPr>
          <w:rFonts w:ascii="宋体" w:hAnsi="宋体" w:hint="eastAsia"/>
          <w:sz w:val="28"/>
          <w:szCs w:val="28"/>
        </w:rPr>
        <w:t>投标有效期为</w:t>
      </w:r>
      <w:r w:rsidRPr="004F298B">
        <w:rPr>
          <w:rFonts w:ascii="Helvetica" w:hAnsi="Helvetica" w:cs="Helvetica" w:hint="eastAsia"/>
          <w:sz w:val="28"/>
          <w:szCs w:val="28"/>
        </w:rPr>
        <w:t>提交投标文件的截止之日起</w:t>
      </w:r>
      <w:r w:rsidRPr="004F298B">
        <w:rPr>
          <w:rFonts w:ascii="宋体" w:hAnsi="宋体" w:hint="eastAsia"/>
          <w:sz w:val="28"/>
          <w:szCs w:val="28"/>
          <w:u w:val="single"/>
        </w:rPr>
        <w:t>120</w:t>
      </w:r>
      <w:r w:rsidRPr="004F298B">
        <w:rPr>
          <w:rFonts w:ascii="宋体" w:hAnsi="宋体" w:hint="eastAsia"/>
          <w:sz w:val="28"/>
          <w:szCs w:val="28"/>
        </w:rPr>
        <w:t>天。</w:t>
      </w:r>
      <w:r w:rsidR="004C3093" w:rsidRPr="004F298B">
        <w:rPr>
          <w:rFonts w:ascii="宋体" w:hAnsi="宋体" w:hint="eastAsia"/>
          <w:sz w:val="28"/>
          <w:szCs w:val="28"/>
        </w:rPr>
        <w:t>投标有效期短于此规定期限的或不作响应的，则其投标文件将按无效投标文件处理。</w:t>
      </w:r>
    </w:p>
    <w:p w14:paraId="2F97010B" w14:textId="77777777" w:rsidR="004C3093" w:rsidRPr="004F298B" w:rsidRDefault="004C3093" w:rsidP="004C3093">
      <w:pPr>
        <w:numPr>
          <w:ilvl w:val="0"/>
          <w:numId w:val="22"/>
        </w:numPr>
        <w:tabs>
          <w:tab w:val="left" w:pos="1134"/>
        </w:tabs>
        <w:spacing w:after="200"/>
        <w:ind w:left="0" w:firstLine="567"/>
        <w:rPr>
          <w:rFonts w:ascii="宋体" w:hAnsi="宋体"/>
          <w:sz w:val="28"/>
          <w:szCs w:val="28"/>
        </w:rPr>
      </w:pPr>
      <w:bookmarkStart w:id="91" w:name="_Toc183582225"/>
      <w:bookmarkStart w:id="92" w:name="_Toc217446052"/>
      <w:bookmarkStart w:id="93" w:name="_Toc183682362"/>
      <w:r w:rsidRPr="004F298B">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5314DABF" w14:textId="04F33A17" w:rsidR="00AA3745" w:rsidRPr="004F298B" w:rsidRDefault="004C3093" w:rsidP="00AA3745">
      <w:pPr>
        <w:pStyle w:val="3"/>
        <w:numPr>
          <w:ilvl w:val="2"/>
          <w:numId w:val="2"/>
        </w:numPr>
        <w:tabs>
          <w:tab w:val="left" w:pos="851"/>
        </w:tabs>
        <w:spacing w:after="200" w:line="240" w:lineRule="auto"/>
        <w:ind w:left="0" w:firstLine="0"/>
        <w:rPr>
          <w:color w:val="auto"/>
        </w:rPr>
      </w:pPr>
      <w:r w:rsidRPr="004F298B">
        <w:rPr>
          <w:rFonts w:hint="eastAsia"/>
          <w:color w:val="auto"/>
        </w:rPr>
        <w:t>投标文件的制作和签章、加密</w:t>
      </w:r>
      <w:bookmarkStart w:id="94" w:name="_Toc316475579"/>
      <w:bookmarkStart w:id="95" w:name="_Toc316475581"/>
      <w:bookmarkStart w:id="96" w:name="_Toc316475583"/>
      <w:bookmarkStart w:id="97" w:name="_Toc316475578"/>
      <w:bookmarkStart w:id="98" w:name="_Toc316475580"/>
      <w:bookmarkStart w:id="99" w:name="_Toc316475577"/>
      <w:bookmarkStart w:id="100" w:name="_Toc316475582"/>
      <w:bookmarkStart w:id="101" w:name="_Toc183682364"/>
      <w:bookmarkStart w:id="102" w:name="_Toc183582227"/>
      <w:bookmarkStart w:id="103" w:name="_Toc217446054"/>
      <w:bookmarkEnd w:id="91"/>
      <w:bookmarkEnd w:id="92"/>
      <w:bookmarkEnd w:id="93"/>
      <w:bookmarkEnd w:id="94"/>
      <w:bookmarkEnd w:id="95"/>
      <w:bookmarkEnd w:id="96"/>
      <w:bookmarkEnd w:id="97"/>
      <w:bookmarkEnd w:id="98"/>
      <w:bookmarkEnd w:id="99"/>
      <w:bookmarkEnd w:id="100"/>
    </w:p>
    <w:p w14:paraId="0386259F" w14:textId="77777777"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4C5DF41E" w14:textId="77777777"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二、投标文件制作详情：</w:t>
      </w:r>
    </w:p>
    <w:p w14:paraId="4B6AF4F2" w14:textId="77777777"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1、本项目实行电子投标。投标人应先安装“政</w:t>
      </w:r>
      <w:proofErr w:type="gramStart"/>
      <w:r w:rsidRPr="004F298B">
        <w:rPr>
          <w:rFonts w:ascii="宋体" w:hAnsi="宋体" w:hint="eastAsia"/>
          <w:sz w:val="28"/>
          <w:szCs w:val="28"/>
        </w:rPr>
        <w:t>采云</w:t>
      </w:r>
      <w:proofErr w:type="gramEnd"/>
      <w:r w:rsidRPr="004F298B">
        <w:rPr>
          <w:rFonts w:ascii="宋体" w:hAnsi="宋体" w:hint="eastAsia"/>
          <w:sz w:val="28"/>
          <w:szCs w:val="28"/>
        </w:rPr>
        <w:t>投标客户端”（下载地址1：前往成都市公共资源交易服务中心门户网站</w:t>
      </w:r>
      <w:proofErr w:type="gramStart"/>
      <w:r w:rsidRPr="004F298B">
        <w:rPr>
          <w:rFonts w:ascii="宋体" w:hAnsi="宋体" w:hint="eastAsia"/>
          <w:sz w:val="28"/>
          <w:szCs w:val="28"/>
        </w:rPr>
        <w:t>—业务</w:t>
      </w:r>
      <w:proofErr w:type="gramEnd"/>
      <w:r w:rsidRPr="004F298B">
        <w:rPr>
          <w:rFonts w:ascii="宋体" w:hAnsi="宋体" w:hint="eastAsia"/>
          <w:sz w:val="28"/>
          <w:szCs w:val="28"/>
        </w:rPr>
        <w:t>办理—下载专区—政府采购下载专区下载“政</w:t>
      </w:r>
      <w:proofErr w:type="gramStart"/>
      <w:r w:rsidRPr="004F298B">
        <w:rPr>
          <w:rFonts w:ascii="宋体" w:hAnsi="宋体" w:hint="eastAsia"/>
          <w:sz w:val="28"/>
          <w:szCs w:val="28"/>
        </w:rPr>
        <w:t>采云</w:t>
      </w:r>
      <w:proofErr w:type="gramEnd"/>
      <w:r w:rsidRPr="004F298B">
        <w:rPr>
          <w:rFonts w:ascii="宋体" w:hAnsi="宋体" w:hint="eastAsia"/>
          <w:sz w:val="28"/>
          <w:szCs w:val="28"/>
        </w:rPr>
        <w:t>投标客户端”；下载地址2：政府采购云平台—CA管理—绑定CA—下载驱动—“政</w:t>
      </w:r>
      <w:proofErr w:type="gramStart"/>
      <w:r w:rsidRPr="004F298B">
        <w:rPr>
          <w:rFonts w:ascii="宋体" w:hAnsi="宋体" w:hint="eastAsia"/>
          <w:sz w:val="28"/>
          <w:szCs w:val="28"/>
        </w:rPr>
        <w:t>采云</w:t>
      </w:r>
      <w:proofErr w:type="gramEnd"/>
      <w:r w:rsidRPr="004F298B">
        <w:rPr>
          <w:rFonts w:ascii="宋体" w:hAnsi="宋体" w:hint="eastAsia"/>
          <w:sz w:val="28"/>
          <w:szCs w:val="28"/>
        </w:rPr>
        <w:lastRenderedPageBreak/>
        <w:t>投标客户端”立即下载）。投标人应按招标文件要求，通过“政</w:t>
      </w:r>
      <w:proofErr w:type="gramStart"/>
      <w:r w:rsidRPr="004F298B">
        <w:rPr>
          <w:rFonts w:ascii="宋体" w:hAnsi="宋体" w:hint="eastAsia"/>
          <w:sz w:val="28"/>
          <w:szCs w:val="28"/>
        </w:rPr>
        <w:t>采云</w:t>
      </w:r>
      <w:proofErr w:type="gramEnd"/>
      <w:r w:rsidRPr="004F298B">
        <w:rPr>
          <w:rFonts w:ascii="宋体" w:hAnsi="宋体" w:hint="eastAsia"/>
          <w:sz w:val="28"/>
          <w:szCs w:val="28"/>
        </w:rPr>
        <w:t>投标客户端”制作、加密并提交投标文件。</w:t>
      </w:r>
    </w:p>
    <w:p w14:paraId="6143BDC8" w14:textId="522BF333"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2、投标文件应加盖投标人（法定名称）电子签章，不得使用投标人专用章（如经济合同章、投标专用章等）或下属单位印章代替。</w:t>
      </w:r>
    </w:p>
    <w:p w14:paraId="7ED481A3" w14:textId="77777777"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3、投标人应使用本企业CA数字证书对投标文件进行加密。</w:t>
      </w:r>
    </w:p>
    <w:p w14:paraId="397E3E34" w14:textId="77777777"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3B2531A0" w14:textId="77777777" w:rsidR="00AA3745" w:rsidRPr="004F298B" w:rsidRDefault="00AA3745" w:rsidP="00AA3745">
      <w:pPr>
        <w:spacing w:line="360" w:lineRule="auto"/>
        <w:ind w:firstLineChars="200" w:firstLine="560"/>
        <w:rPr>
          <w:rFonts w:ascii="宋体" w:hAnsi="宋体"/>
          <w:sz w:val="28"/>
          <w:szCs w:val="28"/>
        </w:rPr>
      </w:pPr>
      <w:r w:rsidRPr="004F298B">
        <w:rPr>
          <w:rFonts w:ascii="宋体" w:hAnsi="宋体" w:hint="eastAsia"/>
          <w:sz w:val="28"/>
          <w:szCs w:val="28"/>
        </w:rPr>
        <w:t>5、使用“政府采购云平台”（含政</w:t>
      </w:r>
      <w:proofErr w:type="gramStart"/>
      <w:r w:rsidRPr="004F298B">
        <w:rPr>
          <w:rFonts w:ascii="宋体" w:hAnsi="宋体" w:hint="eastAsia"/>
          <w:sz w:val="28"/>
          <w:szCs w:val="28"/>
        </w:rPr>
        <w:t>采云</w:t>
      </w:r>
      <w:proofErr w:type="gramEnd"/>
      <w:r w:rsidRPr="004F298B">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26D0B70E" w14:textId="1FAC2274" w:rsidR="00AA3745" w:rsidRPr="004F298B" w:rsidRDefault="004C3093" w:rsidP="00AA3745">
      <w:pPr>
        <w:pStyle w:val="3"/>
        <w:numPr>
          <w:ilvl w:val="2"/>
          <w:numId w:val="2"/>
        </w:numPr>
        <w:spacing w:after="200" w:line="240" w:lineRule="auto"/>
        <w:ind w:left="0" w:firstLine="0"/>
        <w:rPr>
          <w:color w:val="auto"/>
        </w:rPr>
      </w:pPr>
      <w:r w:rsidRPr="004F298B">
        <w:rPr>
          <w:rFonts w:hint="eastAsia"/>
          <w:color w:val="auto"/>
        </w:rPr>
        <w:t>投标文件的</w:t>
      </w:r>
      <w:bookmarkEnd w:id="101"/>
      <w:bookmarkEnd w:id="102"/>
      <w:r w:rsidRPr="004F298B">
        <w:rPr>
          <w:rFonts w:hint="eastAsia"/>
          <w:color w:val="auto"/>
        </w:rPr>
        <w:t>递交</w:t>
      </w:r>
      <w:bookmarkEnd w:id="103"/>
    </w:p>
    <w:p w14:paraId="39AD8A84" w14:textId="77777777" w:rsidR="00AA3745" w:rsidRPr="004F298B" w:rsidRDefault="00AA3745" w:rsidP="00AA3745">
      <w:pPr>
        <w:tabs>
          <w:tab w:val="left" w:pos="0"/>
        </w:tabs>
        <w:spacing w:line="360" w:lineRule="auto"/>
        <w:ind w:firstLineChars="150" w:firstLine="420"/>
        <w:rPr>
          <w:rFonts w:ascii="宋体" w:eastAsiaTheme="minorEastAsia" w:hAnsi="宋体" w:cstheme="minorBidi"/>
          <w:bCs/>
          <w:sz w:val="28"/>
          <w:szCs w:val="28"/>
        </w:rPr>
      </w:pPr>
      <w:r w:rsidRPr="004F298B">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14:paraId="51A7B016" w14:textId="77777777" w:rsidR="00AA3745" w:rsidRPr="004F298B" w:rsidRDefault="00AA3745" w:rsidP="00AA3745">
      <w:pPr>
        <w:tabs>
          <w:tab w:val="left" w:pos="0"/>
        </w:tabs>
        <w:spacing w:line="360" w:lineRule="auto"/>
        <w:ind w:firstLineChars="150" w:firstLine="420"/>
        <w:rPr>
          <w:rFonts w:ascii="宋体" w:eastAsiaTheme="minorEastAsia" w:hAnsi="宋体" w:cstheme="minorBidi"/>
          <w:bCs/>
          <w:sz w:val="28"/>
          <w:szCs w:val="28"/>
        </w:rPr>
      </w:pPr>
      <w:r w:rsidRPr="004F298B">
        <w:rPr>
          <w:rFonts w:ascii="宋体" w:eastAsiaTheme="minorEastAsia" w:hAnsi="宋体" w:cstheme="minorBidi" w:hint="eastAsia"/>
          <w:bCs/>
          <w:sz w:val="28"/>
          <w:szCs w:val="28"/>
        </w:rPr>
        <w:t>二、因招标文件的修改推迟投标截止日期的，投标人按市公</w:t>
      </w:r>
      <w:proofErr w:type="gramStart"/>
      <w:r w:rsidRPr="004F298B">
        <w:rPr>
          <w:rFonts w:ascii="宋体" w:eastAsiaTheme="minorEastAsia" w:hAnsi="宋体" w:cstheme="minorBidi" w:hint="eastAsia"/>
          <w:bCs/>
          <w:sz w:val="28"/>
          <w:szCs w:val="28"/>
        </w:rPr>
        <w:t>资交易</w:t>
      </w:r>
      <w:proofErr w:type="gramEnd"/>
      <w:r w:rsidRPr="004F298B">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291B166F" w14:textId="77777777" w:rsidR="00AA3745" w:rsidRPr="004F298B" w:rsidRDefault="00AA3745" w:rsidP="00AA3745">
      <w:pPr>
        <w:tabs>
          <w:tab w:val="left" w:pos="0"/>
        </w:tabs>
        <w:spacing w:line="360" w:lineRule="auto"/>
        <w:ind w:firstLineChars="150" w:firstLine="420"/>
        <w:rPr>
          <w:rFonts w:ascii="宋体" w:hAnsi="宋体"/>
          <w:bCs/>
          <w:sz w:val="28"/>
          <w:szCs w:val="28"/>
        </w:rPr>
      </w:pPr>
      <w:r w:rsidRPr="004F298B">
        <w:rPr>
          <w:rFonts w:ascii="宋体" w:eastAsiaTheme="minorEastAsia" w:hAnsi="宋体" w:cstheme="minorBidi" w:hint="eastAsia"/>
          <w:bCs/>
          <w:sz w:val="28"/>
          <w:szCs w:val="28"/>
        </w:rPr>
        <w:t>三、投标人应充分考虑递交文件的不可预见因素，未在投标截止</w:t>
      </w:r>
      <w:r w:rsidRPr="004F298B">
        <w:rPr>
          <w:rFonts w:ascii="宋体" w:eastAsiaTheme="minorEastAsia" w:hAnsi="宋体" w:cstheme="minorBidi" w:hint="eastAsia"/>
          <w:bCs/>
          <w:sz w:val="28"/>
          <w:szCs w:val="28"/>
        </w:rPr>
        <w:lastRenderedPageBreak/>
        <w:t>时间前完成递交的，在投标截止时间后将无法递交</w:t>
      </w:r>
      <w:r w:rsidRPr="004F298B">
        <w:rPr>
          <w:rFonts w:ascii="宋体" w:hAnsi="宋体" w:hint="eastAsia"/>
          <w:bCs/>
          <w:sz w:val="28"/>
          <w:szCs w:val="28"/>
        </w:rPr>
        <w:t>。</w:t>
      </w:r>
    </w:p>
    <w:p w14:paraId="3E9AA3AA" w14:textId="77777777" w:rsidR="00AA3745" w:rsidRPr="004F298B" w:rsidRDefault="00AA3745" w:rsidP="00AA3745">
      <w:pPr>
        <w:pStyle w:val="3"/>
        <w:numPr>
          <w:ilvl w:val="2"/>
          <w:numId w:val="2"/>
        </w:numPr>
        <w:spacing w:after="200" w:line="276" w:lineRule="auto"/>
        <w:ind w:left="0" w:firstLine="0"/>
        <w:rPr>
          <w:color w:val="auto"/>
        </w:rPr>
      </w:pPr>
      <w:r w:rsidRPr="004F298B">
        <w:rPr>
          <w:rFonts w:hint="eastAsia"/>
          <w:color w:val="auto"/>
        </w:rPr>
        <w:t>投标文件的补充、修改</w:t>
      </w:r>
    </w:p>
    <w:p w14:paraId="4D8582CE" w14:textId="77777777" w:rsidR="00AA3745" w:rsidRPr="004F298B" w:rsidRDefault="00AA3745" w:rsidP="00AA3745">
      <w:pPr>
        <w:numPr>
          <w:ilvl w:val="0"/>
          <w:numId w:val="25"/>
        </w:numPr>
        <w:spacing w:before="120" w:after="200" w:line="360" w:lineRule="auto"/>
        <w:ind w:left="0" w:firstLine="567"/>
        <w:rPr>
          <w:rFonts w:ascii="宋体" w:hAnsi="宋体"/>
          <w:sz w:val="28"/>
          <w:szCs w:val="28"/>
        </w:rPr>
      </w:pPr>
      <w:r w:rsidRPr="004F298B">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4F298B">
        <w:rPr>
          <w:rFonts w:ascii="宋体" w:hAnsi="宋体" w:hint="eastAsia"/>
          <w:sz w:val="28"/>
          <w:szCs w:val="28"/>
        </w:rPr>
        <w:t>采云</w:t>
      </w:r>
      <w:proofErr w:type="gramEnd"/>
      <w:r w:rsidRPr="004F298B">
        <w:rPr>
          <w:rFonts w:ascii="宋体" w:hAnsi="宋体" w:hint="eastAsia"/>
          <w:sz w:val="28"/>
          <w:szCs w:val="28"/>
        </w:rPr>
        <w:t>投标客户端”补充、修改投标文件并签章、加密后重新递交。撤回投标文件进行补充、修改，在投标截止时间前未重新递交的，视为撤回投标文件。</w:t>
      </w:r>
    </w:p>
    <w:p w14:paraId="15F7EEB5" w14:textId="77777777" w:rsidR="00AA3745" w:rsidRPr="004F298B" w:rsidRDefault="00AA3745" w:rsidP="00AA3745">
      <w:pPr>
        <w:numPr>
          <w:ilvl w:val="0"/>
          <w:numId w:val="25"/>
        </w:numPr>
        <w:spacing w:before="120" w:after="200" w:line="360" w:lineRule="auto"/>
        <w:ind w:left="0" w:firstLine="567"/>
        <w:rPr>
          <w:rFonts w:ascii="宋体" w:hAnsi="宋体"/>
          <w:sz w:val="28"/>
          <w:szCs w:val="28"/>
        </w:rPr>
      </w:pPr>
      <w:r w:rsidRPr="004F298B">
        <w:rPr>
          <w:rFonts w:ascii="宋体" w:hAnsi="宋体" w:hint="eastAsia"/>
          <w:sz w:val="28"/>
          <w:szCs w:val="28"/>
        </w:rPr>
        <w:t>在投标截止时间之后，投标人不得对其递交的投标文件做任何补充、修改。</w:t>
      </w:r>
    </w:p>
    <w:p w14:paraId="638D4F5F" w14:textId="77777777" w:rsidR="00AA3745" w:rsidRPr="004F298B" w:rsidRDefault="00AA3745" w:rsidP="00F72CB8">
      <w:pPr>
        <w:pStyle w:val="3"/>
        <w:numPr>
          <w:ilvl w:val="2"/>
          <w:numId w:val="2"/>
        </w:numPr>
        <w:spacing w:after="200"/>
        <w:ind w:left="851" w:hanging="851"/>
        <w:rPr>
          <w:color w:val="auto"/>
        </w:rPr>
      </w:pPr>
      <w:r w:rsidRPr="004F298B">
        <w:rPr>
          <w:rFonts w:hint="eastAsia"/>
          <w:color w:val="auto"/>
        </w:rPr>
        <w:t>投标文件的撤回</w:t>
      </w:r>
    </w:p>
    <w:p w14:paraId="3F2AE380" w14:textId="77777777" w:rsidR="00AA3745" w:rsidRPr="004F298B" w:rsidRDefault="00AA3745" w:rsidP="00AA3745">
      <w:pPr>
        <w:numPr>
          <w:ilvl w:val="0"/>
          <w:numId w:val="26"/>
        </w:numPr>
        <w:spacing w:before="120" w:after="200" w:line="360" w:lineRule="auto"/>
        <w:ind w:left="0" w:firstLine="567"/>
        <w:rPr>
          <w:rFonts w:ascii="宋体" w:hAnsi="宋体"/>
          <w:bCs/>
          <w:sz w:val="28"/>
          <w:szCs w:val="28"/>
        </w:rPr>
      </w:pPr>
      <w:r w:rsidRPr="004F298B">
        <w:rPr>
          <w:rFonts w:ascii="宋体" w:hAnsi="宋体" w:hint="eastAsia"/>
          <w:bCs/>
          <w:sz w:val="28"/>
          <w:szCs w:val="28"/>
        </w:rPr>
        <w:t>在投标截止时间之前，投标人可对已递交的投标文件进行撤回。在投标截止时间之后，投标人不得撤回投标文件。</w:t>
      </w:r>
    </w:p>
    <w:p w14:paraId="6B66863B" w14:textId="77777777" w:rsidR="00AA3745" w:rsidRPr="004F298B" w:rsidRDefault="00AA3745" w:rsidP="00F72CB8">
      <w:pPr>
        <w:pStyle w:val="3"/>
        <w:numPr>
          <w:ilvl w:val="2"/>
          <w:numId w:val="2"/>
        </w:numPr>
        <w:spacing w:after="200" w:line="240" w:lineRule="auto"/>
        <w:ind w:left="851" w:hanging="851"/>
        <w:rPr>
          <w:color w:val="auto"/>
        </w:rPr>
      </w:pPr>
      <w:r w:rsidRPr="004F298B">
        <w:rPr>
          <w:rFonts w:hint="eastAsia"/>
          <w:color w:val="auto"/>
        </w:rPr>
        <w:t>投标文件的解密</w:t>
      </w:r>
    </w:p>
    <w:p w14:paraId="7AC6FB11" w14:textId="2B88D120" w:rsidR="00AA3745" w:rsidRPr="004F298B" w:rsidRDefault="00AA3745" w:rsidP="00AA3745">
      <w:pPr>
        <w:tabs>
          <w:tab w:val="left" w:pos="1134"/>
        </w:tabs>
        <w:spacing w:before="120" w:line="360" w:lineRule="auto"/>
        <w:ind w:firstLineChars="202" w:firstLine="566"/>
        <w:rPr>
          <w:rFonts w:ascii="宋体" w:hAnsi="宋体"/>
          <w:bCs/>
          <w:sz w:val="28"/>
          <w:szCs w:val="28"/>
        </w:rPr>
      </w:pPr>
      <w:r w:rsidRPr="004F298B">
        <w:rPr>
          <w:rFonts w:ascii="宋体" w:hAnsi="宋体" w:hint="eastAsia"/>
          <w:bCs/>
          <w:sz w:val="28"/>
          <w:szCs w:val="28"/>
        </w:rPr>
        <w:t>投标人</w:t>
      </w:r>
      <w:r w:rsidRPr="004F298B">
        <w:rPr>
          <w:rFonts w:ascii="宋体" w:hAnsi="宋体" w:hint="eastAsia"/>
          <w:sz w:val="28"/>
          <w:szCs w:val="28"/>
        </w:rPr>
        <w:t>登录政府采购云平台，点击“项目采购—开标评标”模块，找到对应项目，进入“开标大厅”，</w:t>
      </w:r>
      <w:proofErr w:type="gramStart"/>
      <w:r w:rsidRPr="004F298B">
        <w:rPr>
          <w:rFonts w:ascii="宋体" w:hAnsi="宋体" w:hint="eastAsia"/>
          <w:sz w:val="28"/>
          <w:szCs w:val="28"/>
        </w:rPr>
        <w:t>等待市公资交易</w:t>
      </w:r>
      <w:proofErr w:type="gramEnd"/>
      <w:r w:rsidRPr="004F298B">
        <w:rPr>
          <w:rFonts w:ascii="宋体" w:hAnsi="宋体" w:hint="eastAsia"/>
          <w:sz w:val="28"/>
          <w:szCs w:val="28"/>
        </w:rPr>
        <w:t>中心开启解密后，进行线上解密。</w:t>
      </w:r>
      <w:r w:rsidRPr="004F298B">
        <w:rPr>
          <w:rFonts w:ascii="宋体" w:hAnsi="宋体" w:hint="eastAsia"/>
          <w:bCs/>
          <w:sz w:val="28"/>
          <w:szCs w:val="28"/>
        </w:rPr>
        <w:t>除因</w:t>
      </w:r>
      <w:r w:rsidRPr="004F298B">
        <w:rPr>
          <w:rFonts w:ascii="宋体" w:hAnsi="宋体" w:hint="eastAsia"/>
          <w:sz w:val="28"/>
          <w:szCs w:val="28"/>
        </w:rPr>
        <w:t>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w:t>
      </w:r>
      <w:r w:rsidRPr="004F298B">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B4C5A61" w14:textId="14A198CC" w:rsidR="00AA3745" w:rsidRPr="004F298B" w:rsidRDefault="004C3093" w:rsidP="00AA3745">
      <w:pPr>
        <w:pStyle w:val="2"/>
        <w:numPr>
          <w:ilvl w:val="1"/>
          <w:numId w:val="2"/>
        </w:numPr>
        <w:spacing w:before="0" w:after="0" w:line="240" w:lineRule="auto"/>
        <w:ind w:left="2269" w:hanging="2269"/>
      </w:pPr>
      <w:bookmarkStart w:id="104" w:name="_Toc316475586"/>
      <w:bookmarkStart w:id="105" w:name="_Toc316475587"/>
      <w:bookmarkStart w:id="106" w:name="_Toc77400782"/>
      <w:bookmarkStart w:id="107" w:name="_Toc4457"/>
      <w:bookmarkStart w:id="108" w:name="_Toc31524"/>
      <w:bookmarkStart w:id="109" w:name="_Toc217446056"/>
      <w:bookmarkStart w:id="110" w:name="_Toc183582231"/>
      <w:bookmarkStart w:id="111" w:name="_Toc16979"/>
      <w:bookmarkStart w:id="112" w:name="_Toc28766"/>
      <w:bookmarkStart w:id="113" w:name="_Toc183682368"/>
      <w:bookmarkStart w:id="114" w:name="_Toc89075878"/>
      <w:bookmarkStart w:id="115" w:name="_Toc77686390"/>
      <w:bookmarkEnd w:id="104"/>
      <w:bookmarkEnd w:id="105"/>
      <w:r w:rsidRPr="004F298B">
        <w:rPr>
          <w:rFonts w:hint="eastAsia"/>
        </w:rPr>
        <w:lastRenderedPageBreak/>
        <w:t>开标、资格审查、评标和中标</w:t>
      </w:r>
      <w:bookmarkEnd w:id="106"/>
      <w:bookmarkEnd w:id="107"/>
      <w:bookmarkEnd w:id="108"/>
      <w:bookmarkEnd w:id="109"/>
      <w:bookmarkEnd w:id="110"/>
      <w:bookmarkEnd w:id="111"/>
      <w:bookmarkEnd w:id="112"/>
      <w:bookmarkEnd w:id="113"/>
      <w:bookmarkEnd w:id="114"/>
      <w:bookmarkEnd w:id="115"/>
    </w:p>
    <w:p w14:paraId="16EBBAD6" w14:textId="77777777" w:rsidR="00AA3745" w:rsidRPr="004F298B" w:rsidRDefault="00AA3745" w:rsidP="00AA3745">
      <w:pPr>
        <w:keepNext/>
        <w:keepLines/>
        <w:numPr>
          <w:ilvl w:val="2"/>
          <w:numId w:val="2"/>
        </w:numPr>
        <w:spacing w:line="360" w:lineRule="auto"/>
        <w:ind w:left="0" w:firstLine="0"/>
        <w:outlineLvl w:val="2"/>
        <w:rPr>
          <w:rFonts w:ascii="宋体" w:hAnsi="宋体"/>
          <w:b/>
          <w:bCs/>
          <w:sz w:val="28"/>
          <w:szCs w:val="28"/>
        </w:rPr>
      </w:pPr>
      <w:bookmarkStart w:id="116" w:name="_Toc217446057"/>
      <w:bookmarkStart w:id="117" w:name="_Toc183582232"/>
      <w:bookmarkStart w:id="118" w:name="_Toc183682369"/>
      <w:r w:rsidRPr="004F298B">
        <w:rPr>
          <w:rFonts w:ascii="宋体" w:hAnsi="宋体" w:hint="eastAsia"/>
          <w:b/>
          <w:bCs/>
          <w:sz w:val="28"/>
          <w:szCs w:val="28"/>
        </w:rPr>
        <w:t>开标</w:t>
      </w:r>
      <w:bookmarkEnd w:id="116"/>
      <w:bookmarkEnd w:id="117"/>
      <w:bookmarkEnd w:id="118"/>
      <w:r w:rsidRPr="004F298B">
        <w:rPr>
          <w:rFonts w:ascii="宋体" w:hAnsi="宋体" w:hint="eastAsia"/>
          <w:b/>
          <w:bCs/>
          <w:sz w:val="28"/>
          <w:szCs w:val="28"/>
        </w:rPr>
        <w:t>及开标程序</w:t>
      </w:r>
    </w:p>
    <w:p w14:paraId="6C6B5D23"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本项目为不见面开标项目。递交电子投标文件的投标人不足3家的，不予开标。</w:t>
      </w:r>
    </w:p>
    <w:p w14:paraId="6DE0E6CC"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68030D47"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解密投标文件。</w:t>
      </w:r>
      <w:proofErr w:type="gramStart"/>
      <w:r w:rsidRPr="004F298B">
        <w:rPr>
          <w:rFonts w:ascii="宋体" w:eastAsia="宋体" w:hAnsi="宋体" w:cs="宋体" w:hint="eastAsia"/>
          <w:b/>
          <w:sz w:val="28"/>
          <w:szCs w:val="28"/>
        </w:rPr>
        <w:t>等待市公资交易</w:t>
      </w:r>
      <w:proofErr w:type="gramEnd"/>
      <w:r w:rsidRPr="004F298B">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4F298B">
        <w:rPr>
          <w:rFonts w:ascii="宋体" w:eastAsia="宋体" w:hAnsi="宋体" w:cs="宋体" w:hint="eastAsia"/>
          <w:b/>
          <w:sz w:val="28"/>
          <w:szCs w:val="28"/>
        </w:rPr>
        <w:t>资交易</w:t>
      </w:r>
      <w:proofErr w:type="gramEnd"/>
      <w:r w:rsidRPr="004F298B">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58214FA8"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w:t>
      </w:r>
      <w:r w:rsidRPr="004F298B">
        <w:rPr>
          <w:rFonts w:ascii="宋体" w:eastAsia="宋体" w:hAnsi="宋体" w:cs="宋体" w:hint="eastAsia"/>
          <w:b/>
          <w:sz w:val="28"/>
          <w:szCs w:val="28"/>
        </w:rPr>
        <w:lastRenderedPageBreak/>
        <w:t>其他情况等）在规定时间内确认，如未确认，视为认同开标记录。</w:t>
      </w:r>
    </w:p>
    <w:p w14:paraId="10F9CB55"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投标人对开标过程和开标记录有疑义，以及认为采购人、市公</w:t>
      </w:r>
      <w:proofErr w:type="gramStart"/>
      <w:r w:rsidRPr="004F298B">
        <w:rPr>
          <w:rFonts w:ascii="宋体" w:eastAsia="宋体" w:hAnsi="宋体" w:cs="宋体" w:hint="eastAsia"/>
          <w:b/>
          <w:sz w:val="28"/>
          <w:szCs w:val="28"/>
        </w:rPr>
        <w:t>资交易</w:t>
      </w:r>
      <w:proofErr w:type="gramEnd"/>
      <w:r w:rsidRPr="004F298B">
        <w:rPr>
          <w:rFonts w:ascii="宋体" w:eastAsia="宋体" w:hAnsi="宋体" w:cs="宋体" w:hint="eastAsia"/>
          <w:b/>
          <w:sz w:val="28"/>
          <w:szCs w:val="28"/>
        </w:rPr>
        <w:t>中心相关工作人员有需要回避的情形的，及时向工作人员提出询问或者回避申请。采购人、市公</w:t>
      </w:r>
      <w:proofErr w:type="gramStart"/>
      <w:r w:rsidRPr="004F298B">
        <w:rPr>
          <w:rFonts w:ascii="宋体" w:eastAsia="宋体" w:hAnsi="宋体" w:cs="宋体" w:hint="eastAsia"/>
          <w:b/>
          <w:sz w:val="28"/>
          <w:szCs w:val="28"/>
        </w:rPr>
        <w:t>资交易</w:t>
      </w:r>
      <w:proofErr w:type="gramEnd"/>
      <w:r w:rsidRPr="004F298B">
        <w:rPr>
          <w:rFonts w:ascii="宋体" w:eastAsia="宋体" w:hAnsi="宋体" w:cs="宋体" w:hint="eastAsia"/>
          <w:b/>
          <w:sz w:val="28"/>
          <w:szCs w:val="28"/>
        </w:rPr>
        <w:t>中心对投标人提出的询问或者回避申请应当及时处理。</w:t>
      </w:r>
    </w:p>
    <w:p w14:paraId="59FA338D"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98807C"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因市公</w:t>
      </w:r>
      <w:proofErr w:type="gramStart"/>
      <w:r w:rsidRPr="004F298B">
        <w:rPr>
          <w:rFonts w:ascii="宋体" w:eastAsia="宋体" w:hAnsi="宋体" w:cs="宋体" w:hint="eastAsia"/>
          <w:b/>
          <w:sz w:val="28"/>
          <w:szCs w:val="28"/>
        </w:rPr>
        <w:t>资交易</w:t>
      </w:r>
      <w:proofErr w:type="gramEnd"/>
      <w:r w:rsidRPr="004F298B">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B861433" w14:textId="77777777" w:rsidR="00AA3745" w:rsidRPr="004F298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F298B">
        <w:rPr>
          <w:rFonts w:ascii="宋体" w:eastAsia="宋体" w:hAnsi="宋体" w:cs="宋体" w:hint="eastAsia"/>
          <w:b/>
          <w:sz w:val="28"/>
          <w:szCs w:val="28"/>
        </w:rPr>
        <w:t>不见面开标过程中，各方主体均应遵守互联网有关规定，不得发表与交易活动无关的言论。</w:t>
      </w:r>
    </w:p>
    <w:p w14:paraId="15D7C6DA"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资格审查</w:t>
      </w:r>
    </w:p>
    <w:p w14:paraId="11F459C9"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详见招标文件第5章。</w:t>
      </w:r>
    </w:p>
    <w:p w14:paraId="66253D86"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评标</w:t>
      </w:r>
    </w:p>
    <w:p w14:paraId="3DB61ECA"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详见招标文件第6章。</w:t>
      </w:r>
    </w:p>
    <w:p w14:paraId="0EC7EE72" w14:textId="77777777" w:rsidR="004C3093" w:rsidRPr="004F298B" w:rsidRDefault="004C3093" w:rsidP="004C3093">
      <w:pPr>
        <w:pStyle w:val="3"/>
        <w:numPr>
          <w:ilvl w:val="2"/>
          <w:numId w:val="2"/>
        </w:numPr>
        <w:spacing w:after="200" w:line="240" w:lineRule="auto"/>
        <w:ind w:left="0" w:firstLine="0"/>
        <w:rPr>
          <w:color w:val="auto"/>
        </w:rPr>
      </w:pPr>
      <w:bookmarkStart w:id="119" w:name="_Toc183682375"/>
      <w:bookmarkStart w:id="120" w:name="_Toc183582238"/>
      <w:bookmarkStart w:id="121" w:name="_Toc217446063"/>
      <w:r w:rsidRPr="004F298B">
        <w:rPr>
          <w:rFonts w:hint="eastAsia"/>
          <w:color w:val="auto"/>
        </w:rPr>
        <w:lastRenderedPageBreak/>
        <w:t>中标通知</w:t>
      </w:r>
      <w:bookmarkEnd w:id="119"/>
      <w:bookmarkEnd w:id="120"/>
      <w:r w:rsidRPr="004F298B">
        <w:rPr>
          <w:rFonts w:hint="eastAsia"/>
          <w:color w:val="auto"/>
        </w:rPr>
        <w:t>书</w:t>
      </w:r>
      <w:bookmarkEnd w:id="121"/>
    </w:p>
    <w:p w14:paraId="271354B2" w14:textId="77777777" w:rsidR="004C3093" w:rsidRPr="004F298B" w:rsidRDefault="004C3093" w:rsidP="000F0BF5">
      <w:pPr>
        <w:widowControl/>
        <w:ind w:right="210" w:firstLineChars="200" w:firstLine="560"/>
        <w:jc w:val="left"/>
        <w:rPr>
          <w:rFonts w:ascii="宋体" w:hAnsi="宋体"/>
          <w:sz w:val="28"/>
          <w:szCs w:val="28"/>
        </w:rPr>
      </w:pPr>
      <w:bookmarkStart w:id="122" w:name="_Toc217446064"/>
      <w:bookmarkStart w:id="123" w:name="_Toc183582240"/>
      <w:bookmarkStart w:id="124" w:name="_Toc183682377"/>
      <w:r w:rsidRPr="004F298B">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2BA4FCDE"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7385A012" w14:textId="166F90EB"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三、中标公告在四川政府采购网上公告后，中标供应商自行登录</w:t>
      </w:r>
      <w:r w:rsidR="00AA3745" w:rsidRPr="004F298B">
        <w:rPr>
          <w:rFonts w:ascii="宋体" w:hAnsi="宋体" w:hint="eastAsia"/>
          <w:sz w:val="28"/>
          <w:szCs w:val="28"/>
        </w:rPr>
        <w:t>政府采购</w:t>
      </w:r>
      <w:r w:rsidRPr="004F298B">
        <w:rPr>
          <w:rFonts w:ascii="宋体" w:hAnsi="宋体" w:hint="eastAsia"/>
          <w:sz w:val="28"/>
          <w:szCs w:val="28"/>
        </w:rPr>
        <w:t>云平台下载中标通知书。</w:t>
      </w:r>
    </w:p>
    <w:p w14:paraId="685AC10E" w14:textId="77777777" w:rsidR="004C3093" w:rsidRPr="004F298B" w:rsidRDefault="004C3093" w:rsidP="004C3093">
      <w:pPr>
        <w:pStyle w:val="2"/>
        <w:numPr>
          <w:ilvl w:val="1"/>
          <w:numId w:val="2"/>
        </w:numPr>
        <w:spacing w:before="0" w:after="0" w:line="240" w:lineRule="auto"/>
        <w:ind w:left="2269" w:hanging="2269"/>
      </w:pPr>
      <w:bookmarkStart w:id="125" w:name="_Toc12385"/>
      <w:bookmarkStart w:id="126" w:name="_Toc19973"/>
      <w:bookmarkStart w:id="127" w:name="_Toc18993"/>
      <w:bookmarkStart w:id="128" w:name="_Toc6010"/>
      <w:bookmarkStart w:id="129" w:name="_Toc77686391"/>
      <w:r w:rsidRPr="004F298B">
        <w:rPr>
          <w:rFonts w:hint="eastAsia"/>
        </w:rPr>
        <w:t>签订及履行合同</w:t>
      </w:r>
      <w:bookmarkEnd w:id="122"/>
      <w:r w:rsidRPr="004F298B">
        <w:rPr>
          <w:rFonts w:hint="eastAsia"/>
        </w:rPr>
        <w:t>和验收</w:t>
      </w:r>
      <w:bookmarkEnd w:id="125"/>
      <w:bookmarkEnd w:id="126"/>
      <w:bookmarkEnd w:id="127"/>
      <w:bookmarkEnd w:id="128"/>
      <w:bookmarkEnd w:id="129"/>
    </w:p>
    <w:p w14:paraId="7CAD334A" w14:textId="77777777" w:rsidR="004C3093" w:rsidRPr="004F298B" w:rsidRDefault="004C3093" w:rsidP="004C3093">
      <w:pPr>
        <w:pStyle w:val="3"/>
        <w:numPr>
          <w:ilvl w:val="2"/>
          <w:numId w:val="2"/>
        </w:numPr>
        <w:spacing w:after="200" w:line="240" w:lineRule="auto"/>
        <w:ind w:left="0" w:firstLine="0"/>
        <w:rPr>
          <w:color w:val="auto"/>
        </w:rPr>
      </w:pPr>
      <w:bookmarkStart w:id="130" w:name="_Toc217446065"/>
      <w:r w:rsidRPr="004F298B">
        <w:rPr>
          <w:rFonts w:hint="eastAsia"/>
          <w:color w:val="auto"/>
        </w:rPr>
        <w:t>签订合同</w:t>
      </w:r>
      <w:bookmarkEnd w:id="130"/>
    </w:p>
    <w:p w14:paraId="1B958BBB" w14:textId="77777777" w:rsidR="004C3093" w:rsidRPr="004F298B" w:rsidRDefault="004C3093" w:rsidP="000F0BF5">
      <w:pPr>
        <w:numPr>
          <w:ilvl w:val="0"/>
          <w:numId w:val="29"/>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531E437F" w14:textId="77777777" w:rsidR="004C3093" w:rsidRPr="004F298B" w:rsidRDefault="004C3093" w:rsidP="000F0BF5">
      <w:pPr>
        <w:numPr>
          <w:ilvl w:val="0"/>
          <w:numId w:val="29"/>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14:paraId="4B1052AD" w14:textId="77777777" w:rsidR="004C3093" w:rsidRPr="004F298B" w:rsidRDefault="004C3093" w:rsidP="000F0BF5">
      <w:pPr>
        <w:numPr>
          <w:ilvl w:val="0"/>
          <w:numId w:val="29"/>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招标文件、投标文件、中标通知书等一切与本项目评标结果</w:t>
      </w:r>
      <w:r w:rsidRPr="004F298B">
        <w:rPr>
          <w:rFonts w:ascii="宋体" w:hAnsi="宋体" w:hint="eastAsia"/>
          <w:sz w:val="28"/>
          <w:szCs w:val="28"/>
        </w:rPr>
        <w:lastRenderedPageBreak/>
        <w:t>有关且</w:t>
      </w:r>
      <w:proofErr w:type="gramStart"/>
      <w:r w:rsidRPr="004F298B">
        <w:rPr>
          <w:rFonts w:ascii="宋体" w:hAnsi="宋体" w:hint="eastAsia"/>
          <w:sz w:val="28"/>
          <w:szCs w:val="28"/>
        </w:rPr>
        <w:t>经责任</w:t>
      </w:r>
      <w:proofErr w:type="gramEnd"/>
      <w:r w:rsidRPr="004F298B">
        <w:rPr>
          <w:rFonts w:ascii="宋体" w:hAnsi="宋体" w:hint="eastAsia"/>
          <w:sz w:val="28"/>
          <w:szCs w:val="28"/>
        </w:rPr>
        <w:t>主体确认的资料均为合同的有效组成部分。</w:t>
      </w:r>
    </w:p>
    <w:p w14:paraId="4C409422" w14:textId="77777777" w:rsidR="004C3093" w:rsidRPr="004F298B" w:rsidRDefault="004C3093" w:rsidP="000F0BF5">
      <w:pPr>
        <w:numPr>
          <w:ilvl w:val="0"/>
          <w:numId w:val="29"/>
        </w:numPr>
        <w:tabs>
          <w:tab w:val="left" w:pos="1134"/>
        </w:tabs>
        <w:spacing w:after="200"/>
        <w:ind w:left="0" w:firstLineChars="202" w:firstLine="566"/>
        <w:rPr>
          <w:rFonts w:ascii="宋体" w:hAnsi="宋体"/>
          <w:kern w:val="0"/>
          <w:sz w:val="28"/>
          <w:szCs w:val="28"/>
        </w:rPr>
      </w:pPr>
      <w:r w:rsidRPr="004F298B">
        <w:rPr>
          <w:rFonts w:ascii="宋体" w:hAnsi="宋体" w:hint="eastAsia"/>
          <w:kern w:val="0"/>
          <w:sz w:val="28"/>
          <w:szCs w:val="28"/>
        </w:rPr>
        <w:t>询问或者质疑事项可能影响中标、成交结果的，采购人应当暂停签订合同，已经签订合同的，应当中止履行合同。</w:t>
      </w:r>
    </w:p>
    <w:p w14:paraId="647FBBA9" w14:textId="77777777" w:rsidR="004C3093" w:rsidRPr="004F298B" w:rsidRDefault="004C3093" w:rsidP="004C3093">
      <w:pPr>
        <w:pStyle w:val="3"/>
        <w:numPr>
          <w:ilvl w:val="2"/>
          <w:numId w:val="2"/>
        </w:numPr>
        <w:spacing w:after="200" w:line="240" w:lineRule="auto"/>
        <w:ind w:left="0" w:firstLine="0"/>
        <w:rPr>
          <w:color w:val="auto"/>
        </w:rPr>
      </w:pPr>
      <w:bookmarkStart w:id="131" w:name="_Toc315871033"/>
      <w:bookmarkStart w:id="132" w:name="_Toc217446066"/>
      <w:bookmarkStart w:id="133" w:name="_Toc217446069"/>
      <w:bookmarkEnd w:id="131"/>
      <w:r w:rsidRPr="004F298B">
        <w:rPr>
          <w:rFonts w:hint="eastAsia"/>
          <w:color w:val="auto"/>
        </w:rPr>
        <w:t>合同分包</w:t>
      </w:r>
      <w:bookmarkEnd w:id="132"/>
      <w:r w:rsidRPr="004F298B">
        <w:rPr>
          <w:rFonts w:hint="eastAsia"/>
          <w:color w:val="auto"/>
        </w:rPr>
        <w:t>和转包</w:t>
      </w:r>
    </w:p>
    <w:p w14:paraId="134F1E09" w14:textId="77777777" w:rsidR="004C3093" w:rsidRPr="004F298B" w:rsidRDefault="004C3093" w:rsidP="004C3093">
      <w:pPr>
        <w:pStyle w:val="3"/>
        <w:numPr>
          <w:ilvl w:val="3"/>
          <w:numId w:val="2"/>
        </w:numPr>
        <w:spacing w:after="200" w:line="240" w:lineRule="auto"/>
        <w:rPr>
          <w:color w:val="auto"/>
        </w:rPr>
      </w:pPr>
      <w:bookmarkStart w:id="134" w:name="_Toc217446067"/>
      <w:r w:rsidRPr="004F298B">
        <w:rPr>
          <w:rFonts w:hint="eastAsia"/>
          <w:color w:val="auto"/>
        </w:rPr>
        <w:t>合同分包</w:t>
      </w:r>
    </w:p>
    <w:p w14:paraId="1CDAB08A" w14:textId="7B58CD87" w:rsidR="004C3093" w:rsidRPr="004F298B" w:rsidRDefault="0026015E" w:rsidP="000F0BF5">
      <w:pPr>
        <w:pStyle w:val="afb"/>
        <w:spacing w:line="360" w:lineRule="auto"/>
        <w:ind w:firstLineChars="200" w:firstLine="560"/>
        <w:rPr>
          <w:rFonts w:cs="Times New Roman"/>
          <w:sz w:val="28"/>
          <w:szCs w:val="28"/>
          <w:lang w:val="zh-CN"/>
        </w:rPr>
      </w:pPr>
      <w:r w:rsidRPr="004F298B">
        <w:rPr>
          <w:rFonts w:cs="Times New Roman" w:hint="eastAsia"/>
          <w:sz w:val="28"/>
          <w:szCs w:val="28"/>
          <w:lang w:val="zh-CN"/>
        </w:rPr>
        <w:t>本</w:t>
      </w:r>
      <w:r w:rsidRPr="004F298B">
        <w:rPr>
          <w:rFonts w:cs="Times New Roman"/>
          <w:sz w:val="28"/>
          <w:szCs w:val="28"/>
          <w:lang w:val="zh-CN"/>
        </w:rPr>
        <w:t>项目不允许分包</w:t>
      </w:r>
      <w:r w:rsidR="00F72CB8" w:rsidRPr="004F298B">
        <w:rPr>
          <w:rFonts w:cs="Times New Roman" w:hint="eastAsia"/>
          <w:sz w:val="28"/>
          <w:szCs w:val="28"/>
          <w:lang w:val="zh-CN"/>
        </w:rPr>
        <w:t>。</w:t>
      </w:r>
    </w:p>
    <w:p w14:paraId="0CB36E4F" w14:textId="77777777" w:rsidR="004C3093" w:rsidRPr="004F298B" w:rsidRDefault="004C3093" w:rsidP="004C3093">
      <w:pPr>
        <w:pStyle w:val="3"/>
        <w:numPr>
          <w:ilvl w:val="3"/>
          <w:numId w:val="2"/>
        </w:numPr>
        <w:spacing w:after="200" w:line="240" w:lineRule="auto"/>
        <w:rPr>
          <w:color w:val="auto"/>
        </w:rPr>
      </w:pPr>
      <w:r w:rsidRPr="004F298B">
        <w:rPr>
          <w:rFonts w:hint="eastAsia"/>
          <w:color w:val="auto"/>
        </w:rPr>
        <w:t>合同转包</w:t>
      </w:r>
    </w:p>
    <w:p w14:paraId="5A9B8DD0" w14:textId="77777777" w:rsidR="004C3093" w:rsidRPr="004F298B" w:rsidRDefault="004C3093" w:rsidP="000F0BF5">
      <w:pPr>
        <w:ind w:firstLineChars="200" w:firstLine="560"/>
        <w:rPr>
          <w:rFonts w:ascii="宋体" w:hAnsi="宋体" w:cs="宋体"/>
          <w:kern w:val="0"/>
          <w:sz w:val="28"/>
          <w:szCs w:val="28"/>
        </w:rPr>
      </w:pPr>
      <w:r w:rsidRPr="004F298B">
        <w:rPr>
          <w:rFonts w:ascii="宋体" w:hAnsi="宋体" w:hint="eastAsia"/>
          <w:sz w:val="28"/>
          <w:szCs w:val="28"/>
        </w:rPr>
        <w:t>一、严禁中标供应商将本项目转包。本项目所称转包，是指</w:t>
      </w:r>
      <w:r w:rsidRPr="004F298B">
        <w:rPr>
          <w:rFonts w:ascii="宋体" w:hAnsi="宋体" w:cs="宋体" w:hint="eastAsia"/>
          <w:kern w:val="0"/>
          <w:sz w:val="28"/>
          <w:szCs w:val="28"/>
        </w:rPr>
        <w:t xml:space="preserve">将本项目转给他人或者将本项目全部肢解以后以分包的名义分别转给他人的行为。 </w:t>
      </w:r>
    </w:p>
    <w:p w14:paraId="1C9C387C" w14:textId="77777777" w:rsidR="004C3093" w:rsidRPr="004F298B" w:rsidRDefault="004C3093" w:rsidP="004C3093">
      <w:pPr>
        <w:ind w:firstLine="495"/>
        <w:rPr>
          <w:rFonts w:ascii="宋体" w:hAnsi="宋体"/>
          <w:sz w:val="28"/>
          <w:szCs w:val="28"/>
        </w:rPr>
      </w:pPr>
      <w:r w:rsidRPr="004F298B">
        <w:rPr>
          <w:rFonts w:ascii="宋体" w:hAnsi="宋体" w:hint="eastAsia"/>
          <w:sz w:val="28"/>
          <w:szCs w:val="28"/>
        </w:rPr>
        <w:t>二、中标供应商转包的，视同拒绝履行政府采购合同，将依法追究法律责任。</w:t>
      </w:r>
    </w:p>
    <w:p w14:paraId="302FB14F"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采购人增加合同标的</w:t>
      </w:r>
      <w:proofErr w:type="gramStart"/>
      <w:r w:rsidRPr="004F298B">
        <w:rPr>
          <w:rFonts w:hint="eastAsia"/>
          <w:color w:val="auto"/>
        </w:rPr>
        <w:t>的</w:t>
      </w:r>
      <w:proofErr w:type="gramEnd"/>
      <w:r w:rsidRPr="004F298B">
        <w:rPr>
          <w:rFonts w:hint="eastAsia"/>
          <w:color w:val="auto"/>
        </w:rPr>
        <w:t>权</w:t>
      </w:r>
      <w:bookmarkEnd w:id="134"/>
      <w:r w:rsidRPr="004F298B">
        <w:rPr>
          <w:rFonts w:hint="eastAsia"/>
          <w:color w:val="auto"/>
        </w:rPr>
        <w:t>利</w:t>
      </w:r>
    </w:p>
    <w:p w14:paraId="30B1E962" w14:textId="5368DEB0"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4532B98" w14:textId="77777777" w:rsidR="004C3093" w:rsidRPr="004F298B" w:rsidRDefault="004C3093" w:rsidP="004C3093">
      <w:pPr>
        <w:pStyle w:val="3"/>
        <w:numPr>
          <w:ilvl w:val="2"/>
          <w:numId w:val="2"/>
        </w:numPr>
        <w:spacing w:after="200" w:line="240" w:lineRule="auto"/>
        <w:ind w:left="0" w:firstLine="0"/>
        <w:rPr>
          <w:color w:val="auto"/>
        </w:rPr>
      </w:pPr>
      <w:bookmarkStart w:id="135" w:name="_Toc217446068"/>
      <w:r w:rsidRPr="004F298B">
        <w:rPr>
          <w:rFonts w:hint="eastAsia"/>
          <w:color w:val="auto"/>
        </w:rPr>
        <w:t>履约保证金</w:t>
      </w:r>
      <w:bookmarkEnd w:id="135"/>
    </w:p>
    <w:p w14:paraId="488EA840" w14:textId="40FDAE3E" w:rsidR="00D5763B" w:rsidRPr="004F298B" w:rsidRDefault="00D5763B" w:rsidP="00D5763B">
      <w:pPr>
        <w:ind w:firstLineChars="200" w:firstLine="560"/>
        <w:rPr>
          <w:rFonts w:ascii="宋体" w:hAnsi="宋体"/>
          <w:sz w:val="28"/>
          <w:szCs w:val="28"/>
        </w:rPr>
      </w:pPr>
      <w:r w:rsidRPr="004F298B">
        <w:rPr>
          <w:rFonts w:ascii="宋体" w:hAnsi="宋体" w:hint="eastAsia"/>
          <w:sz w:val="28"/>
          <w:szCs w:val="28"/>
        </w:rPr>
        <w:t>一、履约保证金为中标金额的10%，投标人应在中标通知书发出后合同签订前，以支票、汇票、本票或者金融机构出具的保函等非现</w:t>
      </w:r>
      <w:r w:rsidR="00C0355B">
        <w:rPr>
          <w:rFonts w:ascii="宋体" w:hAnsi="宋体" w:hint="eastAsia"/>
          <w:sz w:val="28"/>
          <w:szCs w:val="28"/>
        </w:rPr>
        <w:lastRenderedPageBreak/>
        <w:t>金形式向采购人交纳规定金额的履约保证金，本项目免费运维期</w:t>
      </w:r>
      <w:r w:rsidRPr="004F298B">
        <w:rPr>
          <w:rFonts w:ascii="宋体" w:hAnsi="宋体" w:hint="eastAsia"/>
          <w:sz w:val="28"/>
          <w:szCs w:val="28"/>
        </w:rPr>
        <w:t>满后，采购人收到投标人履约保证金收据后10个工作日内采购人无息退还履约保证金，因采购</w:t>
      </w:r>
      <w:proofErr w:type="gramStart"/>
      <w:r w:rsidRPr="004F298B">
        <w:rPr>
          <w:rFonts w:ascii="宋体" w:hAnsi="宋体" w:hint="eastAsia"/>
          <w:sz w:val="28"/>
          <w:szCs w:val="28"/>
        </w:rPr>
        <w:t>人原因</w:t>
      </w:r>
      <w:proofErr w:type="gramEnd"/>
      <w:r w:rsidRPr="004F298B">
        <w:rPr>
          <w:rFonts w:ascii="宋体" w:hAnsi="宋体" w:hint="eastAsia"/>
          <w:sz w:val="28"/>
          <w:szCs w:val="28"/>
        </w:rPr>
        <w:t>逾期退还的，除应及时退还，还应向中标人支付未退还金额万分之一/天的违约金。</w:t>
      </w:r>
    </w:p>
    <w:p w14:paraId="23D98A1A" w14:textId="77777777" w:rsidR="00D5763B" w:rsidRPr="004F298B" w:rsidRDefault="00D5763B" w:rsidP="00D5763B">
      <w:pPr>
        <w:ind w:firstLineChars="200" w:firstLine="560"/>
        <w:rPr>
          <w:rFonts w:ascii="宋体" w:hAnsi="宋体"/>
          <w:sz w:val="28"/>
          <w:szCs w:val="28"/>
        </w:rPr>
      </w:pPr>
      <w:r w:rsidRPr="004F298B">
        <w:rPr>
          <w:rFonts w:ascii="宋体" w:hAnsi="宋体" w:hint="eastAsia"/>
          <w:sz w:val="28"/>
          <w:szCs w:val="28"/>
        </w:rPr>
        <w:t>二、 履约保证金汇入的银行及账号：</w:t>
      </w:r>
    </w:p>
    <w:p w14:paraId="6B93BBAB" w14:textId="359D1777" w:rsidR="00D5763B" w:rsidRPr="004F298B" w:rsidRDefault="00D5763B" w:rsidP="00D5763B">
      <w:pPr>
        <w:ind w:firstLineChars="200" w:firstLine="560"/>
        <w:rPr>
          <w:rFonts w:ascii="宋体" w:hAnsi="宋体"/>
          <w:sz w:val="28"/>
          <w:szCs w:val="28"/>
        </w:rPr>
      </w:pPr>
      <w:r w:rsidRPr="004F298B">
        <w:rPr>
          <w:rFonts w:ascii="宋体" w:hAnsi="宋体" w:hint="eastAsia"/>
          <w:sz w:val="28"/>
          <w:szCs w:val="28"/>
        </w:rPr>
        <w:t>收款账号：成都市公共资源交易服务中心</w:t>
      </w:r>
    </w:p>
    <w:p w14:paraId="1D93801E" w14:textId="0B6C7A39" w:rsidR="00D5763B" w:rsidRPr="004F298B" w:rsidRDefault="00D5763B" w:rsidP="00D5763B">
      <w:pPr>
        <w:ind w:firstLineChars="200" w:firstLine="560"/>
        <w:rPr>
          <w:rFonts w:ascii="宋体" w:hAnsi="宋体"/>
          <w:sz w:val="28"/>
          <w:szCs w:val="28"/>
        </w:rPr>
      </w:pPr>
      <w:r w:rsidRPr="004F298B">
        <w:rPr>
          <w:rFonts w:ascii="宋体" w:hAnsi="宋体" w:hint="eastAsia"/>
          <w:sz w:val="28"/>
          <w:szCs w:val="28"/>
        </w:rPr>
        <w:t>开户行：成都银行琴台支行</w:t>
      </w:r>
    </w:p>
    <w:p w14:paraId="3EA6AF14" w14:textId="66D8CF9D" w:rsidR="00D5763B" w:rsidRPr="004F298B" w:rsidRDefault="00D5763B" w:rsidP="00D5763B">
      <w:pPr>
        <w:ind w:firstLineChars="200" w:firstLine="560"/>
        <w:rPr>
          <w:rFonts w:ascii="宋体" w:hAnsi="宋体"/>
          <w:sz w:val="28"/>
          <w:szCs w:val="28"/>
        </w:rPr>
      </w:pPr>
      <w:r w:rsidRPr="004F298B">
        <w:rPr>
          <w:rFonts w:ascii="宋体" w:hAnsi="宋体" w:hint="eastAsia"/>
          <w:sz w:val="28"/>
          <w:szCs w:val="28"/>
        </w:rPr>
        <w:t>银行账号：1001300000178366</w:t>
      </w:r>
    </w:p>
    <w:p w14:paraId="75BC3BA2" w14:textId="19ED4710" w:rsidR="004C3093" w:rsidRPr="004F298B" w:rsidRDefault="00D5763B" w:rsidP="00D5763B">
      <w:pPr>
        <w:ind w:firstLineChars="200" w:firstLine="560"/>
        <w:rPr>
          <w:rFonts w:ascii="宋体" w:hAnsi="宋体"/>
          <w:sz w:val="28"/>
          <w:szCs w:val="28"/>
        </w:rPr>
      </w:pPr>
      <w:r w:rsidRPr="004F298B">
        <w:rPr>
          <w:rFonts w:ascii="宋体" w:hAnsi="宋体" w:hint="eastAsia"/>
          <w:sz w:val="28"/>
          <w:szCs w:val="28"/>
        </w:rPr>
        <w:t>三、如中标人未按时足额向采购人交纳履约保证金，采购人有权按照评审报告确定的中标候选人名单顺序，确定下一候选人为中标供应商，或重新开展政府采购活动。</w:t>
      </w:r>
    </w:p>
    <w:p w14:paraId="5148B8C0"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合同公告</w:t>
      </w:r>
    </w:p>
    <w:p w14:paraId="6DE4842D" w14:textId="77777777" w:rsidR="004C3093" w:rsidRPr="004F298B" w:rsidRDefault="004C3093" w:rsidP="000F0BF5">
      <w:pPr>
        <w:pStyle w:val="a6"/>
        <w:spacing w:line="240" w:lineRule="auto"/>
        <w:ind w:firstLineChars="200" w:firstLine="560"/>
        <w:rPr>
          <w:rFonts w:ascii="宋体" w:hAnsi="宋体"/>
          <w:sz w:val="28"/>
          <w:szCs w:val="28"/>
        </w:rPr>
      </w:pPr>
      <w:r w:rsidRPr="004F298B">
        <w:rPr>
          <w:rFonts w:ascii="宋体" w:hAnsi="宋体" w:hint="eastAsia"/>
          <w:sz w:val="28"/>
          <w:szCs w:val="28"/>
        </w:rPr>
        <w:t>采购人应当自政府采购合同签订之日起2个工作日内，在四川政府采购网公告，但政府采购合同中涉及国家秘密、商业秘密的内容除外。</w:t>
      </w:r>
    </w:p>
    <w:p w14:paraId="72AF97CC"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合同备案</w:t>
      </w:r>
    </w:p>
    <w:p w14:paraId="555F6B36" w14:textId="77777777" w:rsidR="004C3093" w:rsidRPr="004F298B" w:rsidRDefault="004C3093" w:rsidP="000F0BF5">
      <w:pPr>
        <w:tabs>
          <w:tab w:val="left" w:pos="1134"/>
        </w:tabs>
        <w:ind w:firstLineChars="200" w:firstLine="560"/>
        <w:rPr>
          <w:rFonts w:ascii="宋体" w:hAnsi="宋体"/>
          <w:sz w:val="28"/>
          <w:szCs w:val="28"/>
        </w:rPr>
      </w:pPr>
      <w:r w:rsidRPr="004F298B">
        <w:rPr>
          <w:rFonts w:ascii="宋体" w:hAnsi="宋体" w:hint="eastAsia"/>
          <w:sz w:val="28"/>
          <w:szCs w:val="28"/>
        </w:rPr>
        <w:t>疫情防控期间，采购人原则上在5个工作日内与供应商签订政府采购合同及按成都市财政局的要求完成合同备案工作。</w:t>
      </w:r>
    </w:p>
    <w:p w14:paraId="48A0EB6E"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履行合同</w:t>
      </w:r>
      <w:bookmarkEnd w:id="133"/>
    </w:p>
    <w:p w14:paraId="6074BB9E" w14:textId="77777777" w:rsidR="004C3093" w:rsidRPr="004F298B" w:rsidRDefault="004C3093" w:rsidP="000F0BF5">
      <w:pPr>
        <w:numPr>
          <w:ilvl w:val="0"/>
          <w:numId w:val="30"/>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合同一经签订，双方应严格履行合同规定的义务。</w:t>
      </w:r>
    </w:p>
    <w:p w14:paraId="794E825F" w14:textId="3FB813C8" w:rsidR="004C3093" w:rsidRPr="004F298B" w:rsidRDefault="004C3093" w:rsidP="000F0BF5">
      <w:pPr>
        <w:numPr>
          <w:ilvl w:val="0"/>
          <w:numId w:val="30"/>
        </w:numPr>
        <w:tabs>
          <w:tab w:val="left" w:pos="1134"/>
        </w:tabs>
        <w:spacing w:after="200"/>
        <w:ind w:left="0" w:firstLineChars="202" w:firstLine="566"/>
        <w:rPr>
          <w:rFonts w:ascii="宋体" w:hAnsi="宋体"/>
          <w:sz w:val="28"/>
          <w:szCs w:val="28"/>
        </w:rPr>
      </w:pPr>
      <w:r w:rsidRPr="004F298B">
        <w:rPr>
          <w:rFonts w:ascii="宋体" w:hAnsi="宋体" w:hint="eastAsia"/>
          <w:sz w:val="28"/>
          <w:szCs w:val="28"/>
        </w:rPr>
        <w:t>在合同履行过程中，如发生合同纠纷，合同双方应按照</w:t>
      </w:r>
      <w:r w:rsidR="006623DB" w:rsidRPr="004F298B">
        <w:rPr>
          <w:rFonts w:ascii="宋体" w:hAnsi="宋体" w:hint="eastAsia"/>
          <w:sz w:val="28"/>
          <w:szCs w:val="28"/>
        </w:rPr>
        <w:t>《中</w:t>
      </w:r>
      <w:r w:rsidR="006623DB" w:rsidRPr="004F298B">
        <w:rPr>
          <w:rFonts w:ascii="宋体" w:hAnsi="宋体" w:hint="eastAsia"/>
          <w:sz w:val="28"/>
          <w:szCs w:val="28"/>
        </w:rPr>
        <w:lastRenderedPageBreak/>
        <w:t>华人民共和国民法典》</w:t>
      </w:r>
      <w:r w:rsidRPr="004F298B">
        <w:rPr>
          <w:rFonts w:ascii="宋体" w:hAnsi="宋体" w:hint="eastAsia"/>
          <w:sz w:val="28"/>
          <w:szCs w:val="28"/>
        </w:rPr>
        <w:t>及合同条款的有关规定进行处理。</w:t>
      </w:r>
    </w:p>
    <w:p w14:paraId="53EC7EE1" w14:textId="1D6DC093" w:rsidR="004C3093" w:rsidRPr="004F298B" w:rsidRDefault="004C3093" w:rsidP="004C3093">
      <w:pPr>
        <w:pStyle w:val="3"/>
        <w:numPr>
          <w:ilvl w:val="2"/>
          <w:numId w:val="2"/>
        </w:numPr>
        <w:spacing w:after="200" w:line="240" w:lineRule="auto"/>
        <w:ind w:left="0" w:firstLine="0"/>
        <w:rPr>
          <w:color w:val="auto"/>
        </w:rPr>
      </w:pPr>
      <w:bookmarkStart w:id="136" w:name="_Toc217446070"/>
      <w:r w:rsidRPr="004F298B">
        <w:rPr>
          <w:rFonts w:hint="eastAsia"/>
          <w:color w:val="auto"/>
        </w:rPr>
        <w:t>验收</w:t>
      </w:r>
      <w:r w:rsidR="007C3748" w:rsidRPr="004F298B">
        <w:rPr>
          <w:rFonts w:hint="eastAsia"/>
          <w:color w:val="auto"/>
        </w:rPr>
        <w:t>或考核</w:t>
      </w:r>
    </w:p>
    <w:p w14:paraId="32CC6E0F" w14:textId="6CBD9DD7" w:rsidR="004C3093" w:rsidRPr="004F298B" w:rsidRDefault="00A03833" w:rsidP="000F0BF5">
      <w:pPr>
        <w:pStyle w:val="a6"/>
        <w:spacing w:after="0" w:line="240" w:lineRule="auto"/>
        <w:ind w:firstLineChars="200" w:firstLine="560"/>
        <w:rPr>
          <w:rFonts w:ascii="宋体" w:hAnsi="宋体"/>
          <w:b/>
        </w:rPr>
      </w:pPr>
      <w:bookmarkStart w:id="137" w:name="_Toc217446071"/>
      <w:r w:rsidRPr="004F298B">
        <w:rPr>
          <w:rFonts w:ascii="宋体" w:hAnsi="宋体" w:hint="eastAsia"/>
          <w:sz w:val="28"/>
          <w:szCs w:val="28"/>
        </w:rPr>
        <w:t>采购人</w:t>
      </w:r>
      <w:r w:rsidR="00CF56C7" w:rsidRPr="004F298B">
        <w:rPr>
          <w:rFonts w:ascii="宋体" w:hAnsi="宋体" w:hint="eastAsia"/>
          <w:sz w:val="28"/>
          <w:szCs w:val="28"/>
        </w:rPr>
        <w:t>严格按照国家</w:t>
      </w:r>
      <w:r w:rsidRPr="004F298B">
        <w:rPr>
          <w:rFonts w:ascii="宋体" w:hAnsi="宋体" w:hint="eastAsia"/>
          <w:sz w:val="28"/>
          <w:szCs w:val="28"/>
        </w:rPr>
        <w:t>相</w:t>
      </w:r>
      <w:r w:rsidR="00CF56C7" w:rsidRPr="004F298B">
        <w:rPr>
          <w:rFonts w:ascii="宋体" w:hAnsi="宋体" w:hint="eastAsia"/>
          <w:sz w:val="28"/>
          <w:szCs w:val="28"/>
        </w:rPr>
        <w:t>关法律法规</w:t>
      </w:r>
      <w:r w:rsidR="004C3093" w:rsidRPr="004F298B">
        <w:rPr>
          <w:rFonts w:ascii="宋体" w:hAnsi="宋体" w:hint="eastAsia"/>
          <w:sz w:val="28"/>
          <w:szCs w:val="28"/>
        </w:rPr>
        <w:t>的要求组织验收</w:t>
      </w:r>
      <w:r w:rsidRPr="004F298B">
        <w:rPr>
          <w:rFonts w:ascii="宋体" w:hAnsi="宋体" w:hint="eastAsia"/>
          <w:sz w:val="28"/>
          <w:szCs w:val="28"/>
        </w:rPr>
        <w:t>或考核</w:t>
      </w:r>
      <w:r w:rsidR="004C3093" w:rsidRPr="004F298B">
        <w:rPr>
          <w:rFonts w:ascii="宋体" w:hAnsi="宋体" w:hint="eastAsia"/>
          <w:sz w:val="28"/>
          <w:szCs w:val="28"/>
        </w:rPr>
        <w:t>。</w:t>
      </w:r>
      <w:bookmarkEnd w:id="137"/>
    </w:p>
    <w:p w14:paraId="67A6F3A3"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资金支付</w:t>
      </w:r>
    </w:p>
    <w:p w14:paraId="0ADDAB48" w14:textId="77777777" w:rsidR="004C3093" w:rsidRPr="004F298B" w:rsidRDefault="004C3093" w:rsidP="004C3093">
      <w:pPr>
        <w:pStyle w:val="a5"/>
        <w:shd w:val="clear" w:color="auto" w:fill="FFFFFF"/>
        <w:spacing w:before="0" w:beforeAutospacing="0" w:after="0" w:afterAutospacing="0"/>
        <w:ind w:firstLine="570"/>
        <w:rPr>
          <w:rFonts w:cs="Helvetica"/>
          <w:color w:val="auto"/>
          <w:sz w:val="28"/>
          <w:szCs w:val="28"/>
        </w:rPr>
      </w:pPr>
      <w:r w:rsidRPr="004F298B">
        <w:rPr>
          <w:rFonts w:cs="Helvetica" w:hint="eastAsia"/>
          <w:color w:val="auto"/>
          <w:sz w:val="28"/>
          <w:szCs w:val="28"/>
        </w:rPr>
        <w:t>采购人按财政部门的相关规定及采购合同的约定进行支付。</w:t>
      </w:r>
    </w:p>
    <w:p w14:paraId="75008E51" w14:textId="77777777" w:rsidR="004C3093" w:rsidRPr="004F298B" w:rsidRDefault="004C3093" w:rsidP="004C3093">
      <w:pPr>
        <w:pStyle w:val="2"/>
        <w:numPr>
          <w:ilvl w:val="1"/>
          <w:numId w:val="2"/>
        </w:numPr>
        <w:spacing w:before="0" w:after="0" w:line="240" w:lineRule="auto"/>
        <w:ind w:left="2269" w:hanging="2269"/>
      </w:pPr>
      <w:bookmarkStart w:id="138" w:name="_Toc6102"/>
      <w:bookmarkStart w:id="139" w:name="_Toc30945"/>
      <w:bookmarkStart w:id="140" w:name="_Toc217446074"/>
      <w:bookmarkStart w:id="141" w:name="_Toc13859"/>
      <w:bookmarkStart w:id="142" w:name="_Toc12434"/>
      <w:bookmarkStart w:id="143" w:name="_Toc77686392"/>
      <w:bookmarkStart w:id="144" w:name="_Toc183582243"/>
      <w:bookmarkStart w:id="145" w:name="_Toc183682380"/>
      <w:bookmarkEnd w:id="123"/>
      <w:bookmarkEnd w:id="124"/>
      <w:bookmarkEnd w:id="136"/>
      <w:r w:rsidRPr="004F298B">
        <w:rPr>
          <w:rFonts w:hint="eastAsia"/>
        </w:rPr>
        <w:t>投标纪律要求</w:t>
      </w:r>
      <w:bookmarkEnd w:id="138"/>
      <w:bookmarkEnd w:id="139"/>
      <w:bookmarkEnd w:id="140"/>
      <w:bookmarkEnd w:id="141"/>
      <w:bookmarkEnd w:id="142"/>
      <w:bookmarkEnd w:id="143"/>
    </w:p>
    <w:p w14:paraId="3160BD3A" w14:textId="77777777" w:rsidR="004C3093" w:rsidRPr="004F298B" w:rsidRDefault="004C3093" w:rsidP="004C3093">
      <w:pPr>
        <w:pStyle w:val="3"/>
        <w:numPr>
          <w:ilvl w:val="2"/>
          <w:numId w:val="2"/>
        </w:numPr>
        <w:spacing w:after="200" w:line="240" w:lineRule="auto"/>
        <w:ind w:left="0" w:firstLine="0"/>
        <w:rPr>
          <w:color w:val="auto"/>
        </w:rPr>
      </w:pPr>
      <w:bookmarkStart w:id="146" w:name="_Toc217446075"/>
      <w:r w:rsidRPr="004F298B">
        <w:rPr>
          <w:rFonts w:hint="eastAsia"/>
          <w:color w:val="auto"/>
        </w:rPr>
        <w:t>投标人不得具有的情形</w:t>
      </w:r>
      <w:bookmarkEnd w:id="146"/>
    </w:p>
    <w:p w14:paraId="67482106" w14:textId="77777777" w:rsidR="004C3093" w:rsidRPr="004F298B" w:rsidRDefault="004C3093" w:rsidP="004C3093">
      <w:pPr>
        <w:pStyle w:val="a6"/>
        <w:spacing w:line="240" w:lineRule="auto"/>
        <w:ind w:firstLine="567"/>
        <w:rPr>
          <w:rFonts w:ascii="宋体" w:hAnsi="宋体"/>
          <w:sz w:val="28"/>
          <w:szCs w:val="28"/>
        </w:rPr>
      </w:pPr>
      <w:bookmarkStart w:id="147" w:name="_Toc314574786"/>
      <w:r w:rsidRPr="004F298B">
        <w:rPr>
          <w:rFonts w:ascii="宋体" w:hAnsi="宋体" w:hint="eastAsia"/>
          <w:sz w:val="28"/>
          <w:szCs w:val="28"/>
        </w:rPr>
        <w:t>投标人参加投标不得有下列情形：</w:t>
      </w:r>
    </w:p>
    <w:p w14:paraId="5527E3E8"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有下列情形之一的，视为投标人串通投标：</w:t>
      </w:r>
    </w:p>
    <w:p w14:paraId="765F175D" w14:textId="77777777" w:rsidR="004C3093" w:rsidRPr="004F298B" w:rsidRDefault="004C3093" w:rsidP="004C3093">
      <w:pPr>
        <w:tabs>
          <w:tab w:val="left" w:pos="1134"/>
        </w:tabs>
        <w:ind w:left="420"/>
        <w:rPr>
          <w:rFonts w:ascii="宋体" w:hAnsi="宋体"/>
          <w:sz w:val="28"/>
          <w:szCs w:val="28"/>
        </w:rPr>
      </w:pPr>
      <w:r w:rsidRPr="004F298B">
        <w:rPr>
          <w:rFonts w:ascii="宋体" w:hAnsi="宋体" w:hint="eastAsia"/>
          <w:sz w:val="28"/>
          <w:szCs w:val="28"/>
        </w:rPr>
        <w:t>（一）不同投标人的投标文件由同一单位或者个人编制；</w:t>
      </w:r>
    </w:p>
    <w:p w14:paraId="3910540E" w14:textId="77777777" w:rsidR="004C3093" w:rsidRPr="004F298B" w:rsidRDefault="004C3093" w:rsidP="004C3093">
      <w:pPr>
        <w:tabs>
          <w:tab w:val="left" w:pos="1134"/>
        </w:tabs>
        <w:ind w:left="420"/>
        <w:rPr>
          <w:rFonts w:ascii="宋体" w:hAnsi="宋体"/>
          <w:sz w:val="28"/>
          <w:szCs w:val="28"/>
        </w:rPr>
      </w:pPr>
      <w:r w:rsidRPr="004F298B">
        <w:rPr>
          <w:rFonts w:ascii="宋体" w:hAnsi="宋体" w:hint="eastAsia"/>
          <w:sz w:val="28"/>
          <w:szCs w:val="28"/>
        </w:rPr>
        <w:t>（二）不同投标人委托同一单位或者个人办理投标事宜；</w:t>
      </w:r>
    </w:p>
    <w:p w14:paraId="42756DEF" w14:textId="77777777" w:rsidR="004C3093" w:rsidRPr="004F298B" w:rsidRDefault="004C3093" w:rsidP="000F0BF5">
      <w:pPr>
        <w:tabs>
          <w:tab w:val="left" w:pos="1134"/>
        </w:tabs>
        <w:ind w:firstLineChars="152" w:firstLine="426"/>
        <w:rPr>
          <w:rFonts w:ascii="宋体" w:hAnsi="宋体"/>
          <w:sz w:val="28"/>
          <w:szCs w:val="28"/>
        </w:rPr>
      </w:pPr>
      <w:r w:rsidRPr="004F298B">
        <w:rPr>
          <w:rFonts w:ascii="宋体" w:hAnsi="宋体" w:hint="eastAsia"/>
          <w:sz w:val="28"/>
          <w:szCs w:val="28"/>
        </w:rPr>
        <w:t>（三）不同投标人的投标文件载明的项目管理成员或者联系人员为同一人；</w:t>
      </w:r>
    </w:p>
    <w:p w14:paraId="2E07434A" w14:textId="77777777" w:rsidR="004C3093" w:rsidRPr="004F298B" w:rsidRDefault="004C3093" w:rsidP="000F0BF5">
      <w:pPr>
        <w:tabs>
          <w:tab w:val="left" w:pos="1134"/>
        </w:tabs>
        <w:ind w:firstLineChars="150" w:firstLine="420"/>
        <w:rPr>
          <w:rFonts w:ascii="宋体" w:hAnsi="宋体"/>
          <w:sz w:val="28"/>
          <w:szCs w:val="28"/>
        </w:rPr>
      </w:pPr>
      <w:r w:rsidRPr="004F298B">
        <w:rPr>
          <w:rFonts w:ascii="宋体" w:hAnsi="宋体" w:hint="eastAsia"/>
          <w:sz w:val="28"/>
          <w:szCs w:val="28"/>
        </w:rPr>
        <w:t>（四）不同投标人的投标文件异常一致或者投标报价呈规律性差异；</w:t>
      </w:r>
    </w:p>
    <w:p w14:paraId="67AD4313" w14:textId="77777777" w:rsidR="004C3093" w:rsidRPr="004F298B" w:rsidRDefault="004C3093" w:rsidP="000F0BF5">
      <w:pPr>
        <w:tabs>
          <w:tab w:val="left" w:pos="1134"/>
        </w:tabs>
        <w:ind w:firstLineChars="150" w:firstLine="420"/>
        <w:rPr>
          <w:rFonts w:ascii="宋体" w:hAnsi="宋体"/>
          <w:sz w:val="28"/>
          <w:szCs w:val="28"/>
        </w:rPr>
      </w:pPr>
      <w:r w:rsidRPr="004F298B">
        <w:rPr>
          <w:rFonts w:ascii="宋体" w:hAnsi="宋体" w:hint="eastAsia"/>
          <w:sz w:val="28"/>
          <w:szCs w:val="28"/>
        </w:rPr>
        <w:t>（五）不同投标人的投标文件相互混装；</w:t>
      </w:r>
    </w:p>
    <w:p w14:paraId="7CF31DE5" w14:textId="77777777" w:rsidR="004C3093" w:rsidRPr="004F298B" w:rsidRDefault="004C3093" w:rsidP="004C3093">
      <w:pPr>
        <w:tabs>
          <w:tab w:val="left" w:pos="1134"/>
        </w:tabs>
        <w:ind w:left="420"/>
        <w:rPr>
          <w:rFonts w:ascii="宋体" w:hAnsi="宋体"/>
          <w:sz w:val="28"/>
          <w:szCs w:val="28"/>
        </w:rPr>
      </w:pPr>
      <w:r w:rsidRPr="004F298B">
        <w:rPr>
          <w:rFonts w:ascii="宋体" w:hAnsi="宋体" w:hint="eastAsia"/>
          <w:sz w:val="28"/>
          <w:szCs w:val="28"/>
        </w:rPr>
        <w:t>（六）不同投标人的投标保证金从同一单位或者个人的账户转出；</w:t>
      </w:r>
    </w:p>
    <w:p w14:paraId="15CECCE9"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提供虚假材料谋取中标；</w:t>
      </w:r>
    </w:p>
    <w:p w14:paraId="3997BDB8"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采取不正当手段诋毁、排挤其他投标人；</w:t>
      </w:r>
    </w:p>
    <w:p w14:paraId="0D5602BB"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与采购人或</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、其他投标人恶意串通；</w:t>
      </w:r>
    </w:p>
    <w:p w14:paraId="37B36CF7"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lastRenderedPageBreak/>
        <w:t>向采购人或</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、评标委员会成员行贿或者提供其他不正当利益；</w:t>
      </w:r>
    </w:p>
    <w:p w14:paraId="79681FEF"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在招标过程中与采购人或</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进行协商谈判；</w:t>
      </w:r>
    </w:p>
    <w:p w14:paraId="2A9E1CB8"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中标后无正当理由拒不与采购人签订政府采购合同；</w:t>
      </w:r>
    </w:p>
    <w:p w14:paraId="0EC0934B"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未按照采购文件确定的事项签订政府采购合同；</w:t>
      </w:r>
    </w:p>
    <w:p w14:paraId="0CDF4C90"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将政府采购合同转包或者违规分包；</w:t>
      </w:r>
    </w:p>
    <w:p w14:paraId="6D88D925" w14:textId="77777777" w:rsidR="004C3093" w:rsidRPr="004F298B" w:rsidRDefault="004C3093" w:rsidP="004C3093">
      <w:pPr>
        <w:numPr>
          <w:ilvl w:val="1"/>
          <w:numId w:val="31"/>
        </w:numPr>
        <w:tabs>
          <w:tab w:val="left" w:pos="1134"/>
        </w:tabs>
        <w:spacing w:after="200"/>
        <w:ind w:left="0" w:firstLine="567"/>
        <w:rPr>
          <w:rFonts w:ascii="宋体" w:hAnsi="宋体"/>
          <w:sz w:val="28"/>
          <w:szCs w:val="28"/>
        </w:rPr>
      </w:pPr>
      <w:r w:rsidRPr="004F298B">
        <w:rPr>
          <w:rFonts w:ascii="宋体" w:hAnsi="宋体" w:hint="eastAsia"/>
          <w:sz w:val="28"/>
          <w:szCs w:val="28"/>
        </w:rPr>
        <w:t>提供假冒伪劣产品；</w:t>
      </w:r>
    </w:p>
    <w:p w14:paraId="35FF606B" w14:textId="77777777" w:rsidR="004C3093" w:rsidRPr="004F298B" w:rsidRDefault="004C3093" w:rsidP="004C3093">
      <w:pPr>
        <w:numPr>
          <w:ilvl w:val="1"/>
          <w:numId w:val="31"/>
        </w:numPr>
        <w:tabs>
          <w:tab w:val="left" w:pos="1134"/>
          <w:tab w:val="left" w:pos="1418"/>
        </w:tabs>
        <w:spacing w:after="200"/>
        <w:ind w:left="0" w:firstLine="567"/>
        <w:rPr>
          <w:rFonts w:ascii="宋体" w:hAnsi="宋体"/>
          <w:sz w:val="28"/>
          <w:szCs w:val="28"/>
        </w:rPr>
      </w:pPr>
      <w:r w:rsidRPr="004F298B">
        <w:rPr>
          <w:rFonts w:ascii="宋体" w:hAnsi="宋体" w:hint="eastAsia"/>
          <w:sz w:val="28"/>
          <w:szCs w:val="28"/>
        </w:rPr>
        <w:t>擅自变更、中止或者终止政府采购合同；</w:t>
      </w:r>
    </w:p>
    <w:p w14:paraId="2122CC01" w14:textId="77777777" w:rsidR="004C3093" w:rsidRPr="004F298B" w:rsidRDefault="004C3093" w:rsidP="000F0BF5">
      <w:pPr>
        <w:tabs>
          <w:tab w:val="left" w:pos="1134"/>
        </w:tabs>
        <w:ind w:firstLineChars="200" w:firstLine="560"/>
        <w:rPr>
          <w:rFonts w:ascii="宋体" w:hAnsi="宋体"/>
          <w:sz w:val="28"/>
          <w:szCs w:val="28"/>
        </w:rPr>
      </w:pPr>
      <w:r w:rsidRPr="004F298B">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4EF901C1" w14:textId="77777777" w:rsidR="004C3093" w:rsidRPr="004F298B" w:rsidRDefault="004C3093" w:rsidP="000F0BF5">
      <w:pPr>
        <w:tabs>
          <w:tab w:val="left" w:pos="1134"/>
        </w:tabs>
        <w:ind w:firstLineChars="200" w:firstLine="560"/>
        <w:rPr>
          <w:rFonts w:ascii="宋体" w:hAnsi="宋体"/>
          <w:sz w:val="28"/>
          <w:szCs w:val="28"/>
        </w:rPr>
      </w:pPr>
      <w:r w:rsidRPr="004F298B">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41C51637" w14:textId="2555015C" w:rsidR="004C3093" w:rsidRPr="004F298B" w:rsidRDefault="004C3093" w:rsidP="000F0BF5">
      <w:pPr>
        <w:tabs>
          <w:tab w:val="left" w:pos="1134"/>
        </w:tabs>
        <w:ind w:firstLineChars="200" w:firstLine="560"/>
        <w:rPr>
          <w:rFonts w:ascii="宋体" w:hAnsi="宋体"/>
          <w:sz w:val="28"/>
          <w:szCs w:val="28"/>
        </w:rPr>
      </w:pPr>
      <w:r w:rsidRPr="004F298B">
        <w:rPr>
          <w:rFonts w:ascii="宋体" w:hAnsi="宋体" w:hint="eastAsia"/>
          <w:sz w:val="28"/>
          <w:szCs w:val="28"/>
        </w:rPr>
        <w:t>十四、处于被行政部门禁止参与政府采购活动的期限内</w:t>
      </w:r>
      <w:r w:rsidR="006623DB" w:rsidRPr="004F298B">
        <w:rPr>
          <w:rFonts w:ascii="宋体" w:hAnsi="宋体" w:hint="eastAsia"/>
          <w:sz w:val="28"/>
          <w:szCs w:val="28"/>
        </w:rPr>
        <w:t>；</w:t>
      </w:r>
    </w:p>
    <w:p w14:paraId="40F2124C" w14:textId="77777777" w:rsidR="004C3093" w:rsidRPr="004F298B" w:rsidRDefault="004C3093" w:rsidP="000F0BF5">
      <w:pPr>
        <w:tabs>
          <w:tab w:val="left" w:pos="1134"/>
        </w:tabs>
        <w:ind w:firstLineChars="202" w:firstLine="566"/>
        <w:rPr>
          <w:rFonts w:ascii="宋体" w:hAnsi="宋体"/>
          <w:sz w:val="28"/>
          <w:szCs w:val="28"/>
        </w:rPr>
      </w:pPr>
      <w:r w:rsidRPr="004F298B">
        <w:rPr>
          <w:rFonts w:ascii="宋体" w:hAnsi="宋体" w:hint="eastAsia"/>
          <w:sz w:val="28"/>
          <w:szCs w:val="28"/>
        </w:rPr>
        <w:t>十五、拒绝有关部门的监督检查或者向监督检查部门提供虚假情况；</w:t>
      </w:r>
    </w:p>
    <w:p w14:paraId="21B4D10B" w14:textId="77777777" w:rsidR="004C3093" w:rsidRPr="004F298B" w:rsidRDefault="004C3093" w:rsidP="000F0BF5">
      <w:pPr>
        <w:pStyle w:val="a6"/>
        <w:spacing w:line="240" w:lineRule="auto"/>
        <w:ind w:firstLineChars="202" w:firstLine="566"/>
        <w:rPr>
          <w:rFonts w:ascii="宋体" w:hAnsi="宋体"/>
          <w:sz w:val="28"/>
          <w:szCs w:val="28"/>
        </w:rPr>
      </w:pPr>
      <w:r w:rsidRPr="004F298B">
        <w:rPr>
          <w:rFonts w:ascii="宋体" w:hAnsi="宋体" w:hint="eastAsia"/>
          <w:sz w:val="28"/>
          <w:szCs w:val="28"/>
        </w:rPr>
        <w:t>十六、法律法规规定的其他情形。</w:t>
      </w:r>
    </w:p>
    <w:p w14:paraId="30C447E6" w14:textId="77777777" w:rsidR="004C3093" w:rsidRPr="004F298B" w:rsidRDefault="004C3093" w:rsidP="000F0BF5">
      <w:pPr>
        <w:tabs>
          <w:tab w:val="left" w:pos="1134"/>
        </w:tabs>
        <w:ind w:firstLineChars="202" w:firstLine="568"/>
        <w:rPr>
          <w:rFonts w:ascii="宋体" w:hAnsi="宋体"/>
          <w:b/>
          <w:sz w:val="28"/>
          <w:szCs w:val="28"/>
        </w:rPr>
      </w:pPr>
      <w:r w:rsidRPr="004F298B">
        <w:rPr>
          <w:rFonts w:ascii="宋体" w:hAnsi="宋体" w:hint="eastAsia"/>
          <w:b/>
          <w:sz w:val="28"/>
          <w:szCs w:val="28"/>
        </w:rPr>
        <w:t>投标人有上述情形的，按照规定追究法律责任，具备一至十四条情形之一的，同时将认定投标人投标无效或不确定其为中标人，或者</w:t>
      </w:r>
      <w:r w:rsidRPr="004F298B">
        <w:rPr>
          <w:rFonts w:ascii="宋体" w:hAnsi="宋体" w:hint="eastAsia"/>
          <w:b/>
          <w:sz w:val="28"/>
          <w:szCs w:val="28"/>
        </w:rPr>
        <w:lastRenderedPageBreak/>
        <w:t>取消中标资格或认定中标无效。</w:t>
      </w:r>
    </w:p>
    <w:p w14:paraId="7506FF2B"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保密</w:t>
      </w:r>
      <w:bookmarkEnd w:id="147"/>
    </w:p>
    <w:p w14:paraId="287812CD" w14:textId="77777777" w:rsidR="004C3093" w:rsidRPr="004F298B" w:rsidRDefault="004C3093" w:rsidP="004C3093">
      <w:pPr>
        <w:pStyle w:val="a6"/>
        <w:numPr>
          <w:ilvl w:val="0"/>
          <w:numId w:val="32"/>
        </w:numPr>
        <w:tabs>
          <w:tab w:val="left" w:pos="1134"/>
        </w:tabs>
        <w:spacing w:after="0" w:line="240" w:lineRule="auto"/>
        <w:ind w:left="0" w:firstLine="567"/>
        <w:rPr>
          <w:rFonts w:ascii="宋体" w:hAnsi="宋体"/>
          <w:sz w:val="28"/>
          <w:szCs w:val="28"/>
        </w:rPr>
      </w:pPr>
      <w:r w:rsidRPr="004F298B">
        <w:rPr>
          <w:rFonts w:ascii="宋体" w:hAnsi="宋体" w:hint="eastAsia"/>
          <w:sz w:val="28"/>
          <w:szCs w:val="28"/>
        </w:rPr>
        <w:t>不得透露有关在系统中成功提交《采购文件获取登记表》的潜在投标人的任何情况。</w:t>
      </w:r>
    </w:p>
    <w:p w14:paraId="217617D1" w14:textId="77777777" w:rsidR="004C3093" w:rsidRPr="004F298B" w:rsidRDefault="004C3093" w:rsidP="004C3093">
      <w:pPr>
        <w:pStyle w:val="a6"/>
        <w:numPr>
          <w:ilvl w:val="0"/>
          <w:numId w:val="32"/>
        </w:numPr>
        <w:tabs>
          <w:tab w:val="left" w:pos="1134"/>
        </w:tabs>
        <w:spacing w:after="0" w:line="240" w:lineRule="auto"/>
        <w:ind w:left="0" w:firstLine="567"/>
        <w:rPr>
          <w:rFonts w:ascii="宋体" w:hAnsi="宋体"/>
          <w:sz w:val="28"/>
          <w:szCs w:val="28"/>
        </w:rPr>
      </w:pPr>
      <w:r w:rsidRPr="004F298B">
        <w:rPr>
          <w:rFonts w:ascii="宋体" w:hAnsi="宋体" w:hint="eastAsia"/>
          <w:sz w:val="28"/>
          <w:szCs w:val="28"/>
        </w:rPr>
        <w:t>有关投标文件的审查、澄清、评估和比较以及合同授予意向等情况都不得对外透露。</w:t>
      </w:r>
    </w:p>
    <w:p w14:paraId="4A7C827E"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t>回避</w:t>
      </w:r>
    </w:p>
    <w:p w14:paraId="25A70640" w14:textId="72552C24" w:rsidR="004C3093" w:rsidRPr="004F298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F298B">
        <w:rPr>
          <w:rFonts w:cs="Helvetica" w:hint="eastAsia"/>
          <w:color w:val="auto"/>
          <w:sz w:val="28"/>
          <w:szCs w:val="28"/>
        </w:rPr>
        <w:t>在政府采购活动中，采购人员（</w:t>
      </w:r>
      <w:r w:rsidR="003F007F" w:rsidRPr="004F298B">
        <w:rPr>
          <w:rFonts w:cs="Helvetica" w:hint="eastAsia"/>
          <w:color w:val="auto"/>
          <w:sz w:val="28"/>
          <w:szCs w:val="28"/>
        </w:rPr>
        <w:t>如</w:t>
      </w:r>
      <w:r w:rsidRPr="004F298B">
        <w:rPr>
          <w:rFonts w:hint="eastAsia"/>
          <w:color w:val="auto"/>
          <w:sz w:val="28"/>
          <w:szCs w:val="28"/>
        </w:rPr>
        <w:t>采购人内部负责采购项目的具体经办工作人员</w:t>
      </w:r>
      <w:r w:rsidR="003F007F" w:rsidRPr="004F298B">
        <w:rPr>
          <w:rFonts w:hint="eastAsia"/>
          <w:color w:val="auto"/>
          <w:sz w:val="28"/>
          <w:szCs w:val="28"/>
        </w:rPr>
        <w:t>或</w:t>
      </w:r>
      <w:r w:rsidRPr="004F298B">
        <w:rPr>
          <w:rFonts w:hint="eastAsia"/>
          <w:color w:val="auto"/>
          <w:sz w:val="28"/>
          <w:szCs w:val="28"/>
        </w:rPr>
        <w:t>直接分管采购项目的负责人</w:t>
      </w:r>
      <w:r w:rsidR="003F007F" w:rsidRPr="004F298B">
        <w:rPr>
          <w:rFonts w:hint="eastAsia"/>
          <w:color w:val="auto"/>
          <w:sz w:val="28"/>
          <w:szCs w:val="28"/>
        </w:rPr>
        <w:t>、</w:t>
      </w:r>
      <w:r w:rsidRPr="004F298B">
        <w:rPr>
          <w:rFonts w:cs="Arial" w:hint="eastAsia"/>
          <w:color w:val="auto"/>
          <w:sz w:val="28"/>
          <w:szCs w:val="28"/>
        </w:rPr>
        <w:t>市公</w:t>
      </w:r>
      <w:proofErr w:type="gramStart"/>
      <w:r w:rsidRPr="004F298B">
        <w:rPr>
          <w:rFonts w:cs="Arial" w:hint="eastAsia"/>
          <w:color w:val="auto"/>
          <w:sz w:val="28"/>
          <w:szCs w:val="28"/>
        </w:rPr>
        <w:t>资交易</w:t>
      </w:r>
      <w:proofErr w:type="gramEnd"/>
      <w:r w:rsidRPr="004F298B">
        <w:rPr>
          <w:rFonts w:cs="Arial" w:hint="eastAsia"/>
          <w:color w:val="auto"/>
          <w:sz w:val="28"/>
          <w:szCs w:val="28"/>
        </w:rPr>
        <w:t>中心</w:t>
      </w:r>
      <w:r w:rsidRPr="004F298B">
        <w:rPr>
          <w:rFonts w:hint="eastAsia"/>
          <w:color w:val="auto"/>
          <w:sz w:val="28"/>
          <w:szCs w:val="28"/>
        </w:rPr>
        <w:t>负责采购项目的具体经办工作人员</w:t>
      </w:r>
      <w:r w:rsidR="003F007F" w:rsidRPr="004F298B">
        <w:rPr>
          <w:rFonts w:hint="eastAsia"/>
          <w:color w:val="auto"/>
          <w:sz w:val="28"/>
          <w:szCs w:val="28"/>
        </w:rPr>
        <w:t>或</w:t>
      </w:r>
      <w:r w:rsidRPr="004F298B">
        <w:rPr>
          <w:rFonts w:hint="eastAsia"/>
          <w:color w:val="auto"/>
          <w:sz w:val="28"/>
          <w:szCs w:val="28"/>
        </w:rPr>
        <w:t>直接分管采购活动的负责人</w:t>
      </w:r>
      <w:r w:rsidR="003F007F" w:rsidRPr="004F298B">
        <w:rPr>
          <w:rFonts w:hint="eastAsia"/>
          <w:color w:val="auto"/>
          <w:sz w:val="28"/>
          <w:szCs w:val="28"/>
        </w:rPr>
        <w:t>等</w:t>
      </w:r>
      <w:r w:rsidRPr="004F298B">
        <w:rPr>
          <w:rFonts w:cs="Helvetica" w:hint="eastAsia"/>
          <w:color w:val="auto"/>
          <w:sz w:val="28"/>
          <w:szCs w:val="28"/>
        </w:rPr>
        <w:t>）及相关人员与供应商有下列利害关系之一的，应当回避：</w:t>
      </w:r>
    </w:p>
    <w:p w14:paraId="13A77D00" w14:textId="77777777" w:rsidR="004C3093" w:rsidRPr="004F298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F298B">
        <w:rPr>
          <w:rFonts w:cs="Helvetica" w:hint="eastAsia"/>
          <w:color w:val="auto"/>
          <w:sz w:val="28"/>
          <w:szCs w:val="28"/>
        </w:rPr>
        <w:t>（一）参加采购活动前3年内与供应</w:t>
      </w:r>
      <w:proofErr w:type="gramStart"/>
      <w:r w:rsidRPr="004F298B">
        <w:rPr>
          <w:rFonts w:cs="Helvetica" w:hint="eastAsia"/>
          <w:color w:val="auto"/>
          <w:sz w:val="28"/>
          <w:szCs w:val="28"/>
        </w:rPr>
        <w:t>商存在</w:t>
      </w:r>
      <w:proofErr w:type="gramEnd"/>
      <w:r w:rsidRPr="004F298B">
        <w:rPr>
          <w:rFonts w:cs="Helvetica" w:hint="eastAsia"/>
          <w:color w:val="auto"/>
          <w:sz w:val="28"/>
          <w:szCs w:val="28"/>
        </w:rPr>
        <w:t>劳动关系；</w:t>
      </w:r>
    </w:p>
    <w:p w14:paraId="1B7321E0" w14:textId="77777777" w:rsidR="004C3093" w:rsidRPr="004F298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F298B">
        <w:rPr>
          <w:rFonts w:cs="Helvetica" w:hint="eastAsia"/>
          <w:color w:val="auto"/>
          <w:sz w:val="28"/>
          <w:szCs w:val="28"/>
        </w:rPr>
        <w:t>（二）参加采购活动前3年内担任供应商的董事、监事；</w:t>
      </w:r>
    </w:p>
    <w:p w14:paraId="2AE73CAF" w14:textId="77777777" w:rsidR="004C3093" w:rsidRPr="004F298B" w:rsidRDefault="004C3093" w:rsidP="000F0BF5">
      <w:pPr>
        <w:pStyle w:val="a5"/>
        <w:shd w:val="clear" w:color="auto" w:fill="FFFFFF"/>
        <w:spacing w:before="0" w:beforeAutospacing="0" w:after="0" w:afterAutospacing="0"/>
        <w:ind w:firstLineChars="201" w:firstLine="563"/>
        <w:rPr>
          <w:rFonts w:cs="Helvetica"/>
          <w:color w:val="auto"/>
          <w:sz w:val="28"/>
          <w:szCs w:val="28"/>
        </w:rPr>
      </w:pPr>
      <w:r w:rsidRPr="004F298B">
        <w:rPr>
          <w:rFonts w:cs="Helvetica" w:hint="eastAsia"/>
          <w:color w:val="auto"/>
          <w:sz w:val="28"/>
          <w:szCs w:val="28"/>
        </w:rPr>
        <w:t>（三）参加采购活动前3年内是供应商的控股股东或者实际控制人；</w:t>
      </w:r>
    </w:p>
    <w:p w14:paraId="040FC2CB" w14:textId="77777777" w:rsidR="004C3093" w:rsidRPr="004F298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F298B">
        <w:rPr>
          <w:rFonts w:cs="Helvetica" w:hint="eastAsia"/>
          <w:color w:val="auto"/>
          <w:sz w:val="28"/>
          <w:szCs w:val="28"/>
        </w:rPr>
        <w:t>（四）与供应商的法定代表人或者负责人有夫妻、直系血亲、三代以内旁系血亲或者近姻亲关系；</w:t>
      </w:r>
    </w:p>
    <w:p w14:paraId="6BB0A894" w14:textId="77777777" w:rsidR="004C3093" w:rsidRPr="004F298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F298B">
        <w:rPr>
          <w:rFonts w:cs="Helvetica" w:hint="eastAsia"/>
          <w:color w:val="auto"/>
          <w:sz w:val="28"/>
          <w:szCs w:val="28"/>
        </w:rPr>
        <w:t>（五）与供应商有其他可能影响政府采购活动公平、公正进行的关系。</w:t>
      </w:r>
    </w:p>
    <w:p w14:paraId="734036DD" w14:textId="77777777" w:rsidR="004C3093" w:rsidRPr="004F298B" w:rsidRDefault="004C3093" w:rsidP="000F0BF5">
      <w:pPr>
        <w:pStyle w:val="a5"/>
        <w:shd w:val="clear" w:color="auto" w:fill="FFFFFF"/>
        <w:spacing w:before="0" w:beforeAutospacing="0" w:after="0" w:afterAutospacing="0"/>
        <w:ind w:firstLineChars="200" w:firstLine="560"/>
        <w:rPr>
          <w:color w:val="auto"/>
          <w:sz w:val="28"/>
          <w:szCs w:val="28"/>
        </w:rPr>
      </w:pPr>
      <w:r w:rsidRPr="004F298B">
        <w:rPr>
          <w:rFonts w:cs="Helvetica" w:hint="eastAsia"/>
          <w:color w:val="auto"/>
          <w:sz w:val="28"/>
          <w:szCs w:val="28"/>
        </w:rPr>
        <w:t>供应商认为采购人员及相关人员与其</w:t>
      </w:r>
      <w:proofErr w:type="gramStart"/>
      <w:r w:rsidRPr="004F298B">
        <w:rPr>
          <w:rFonts w:cs="Helvetica" w:hint="eastAsia"/>
          <w:color w:val="auto"/>
          <w:sz w:val="28"/>
          <w:szCs w:val="28"/>
        </w:rPr>
        <w:t>他供应</w:t>
      </w:r>
      <w:proofErr w:type="gramEnd"/>
      <w:r w:rsidRPr="004F298B">
        <w:rPr>
          <w:rFonts w:cs="Helvetica" w:hint="eastAsia"/>
          <w:color w:val="auto"/>
          <w:sz w:val="28"/>
          <w:szCs w:val="28"/>
        </w:rPr>
        <w:t>商有利害关系的，可以向采购人或者采购代理机构书面提出回避申请，并说明理由。采购</w:t>
      </w:r>
      <w:r w:rsidRPr="004F298B">
        <w:rPr>
          <w:rFonts w:cs="Helvetica" w:hint="eastAsia"/>
          <w:color w:val="auto"/>
          <w:sz w:val="28"/>
          <w:szCs w:val="28"/>
        </w:rPr>
        <w:lastRenderedPageBreak/>
        <w:t>人或者采购代理机构应当及时询问被申请回避人员，有利害关系的被申请回避人员应当回避。</w:t>
      </w:r>
    </w:p>
    <w:p w14:paraId="0185BB4B" w14:textId="77777777" w:rsidR="004C3093" w:rsidRPr="004F298B" w:rsidRDefault="004C3093" w:rsidP="004C3093">
      <w:pPr>
        <w:pStyle w:val="2"/>
        <w:numPr>
          <w:ilvl w:val="1"/>
          <w:numId w:val="2"/>
        </w:numPr>
        <w:spacing w:before="0" w:after="0" w:line="240" w:lineRule="auto"/>
        <w:ind w:left="993" w:hanging="993"/>
      </w:pPr>
      <w:bookmarkStart w:id="148" w:name="_Toc446402234"/>
      <w:bookmarkStart w:id="149" w:name="_Toc217446078"/>
      <w:bookmarkStart w:id="150" w:name="_Toc8315"/>
      <w:bookmarkStart w:id="151" w:name="_Toc21164"/>
      <w:bookmarkStart w:id="152" w:name="_Toc15833"/>
      <w:bookmarkStart w:id="153" w:name="_Toc26656"/>
      <w:bookmarkStart w:id="154" w:name="_Toc77686393"/>
      <w:bookmarkStart w:id="155" w:name="_Toc379536619"/>
      <w:bookmarkStart w:id="156" w:name="_Toc374971122"/>
      <w:bookmarkEnd w:id="144"/>
      <w:bookmarkEnd w:id="145"/>
      <w:r w:rsidRPr="004F298B">
        <w:rPr>
          <w:rFonts w:hint="eastAsia"/>
        </w:rPr>
        <w:t>询问、质疑和投诉</w:t>
      </w:r>
      <w:bookmarkStart w:id="157" w:name="_Toc217446079"/>
      <w:bookmarkEnd w:id="148"/>
      <w:bookmarkEnd w:id="149"/>
      <w:bookmarkEnd w:id="150"/>
      <w:bookmarkEnd w:id="151"/>
      <w:bookmarkEnd w:id="152"/>
      <w:bookmarkEnd w:id="153"/>
      <w:bookmarkEnd w:id="154"/>
    </w:p>
    <w:p w14:paraId="57236A22" w14:textId="77777777" w:rsidR="00AA3745" w:rsidRPr="004F298B" w:rsidRDefault="00AA3745" w:rsidP="00AA3745">
      <w:pPr>
        <w:numPr>
          <w:ilvl w:val="0"/>
          <w:numId w:val="33"/>
        </w:numPr>
        <w:spacing w:line="500" w:lineRule="exact"/>
        <w:ind w:left="0" w:firstLine="567"/>
        <w:jc w:val="left"/>
        <w:rPr>
          <w:sz w:val="28"/>
          <w:szCs w:val="28"/>
        </w:rPr>
      </w:pPr>
      <w:r w:rsidRPr="004F298B">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4F298B">
        <w:rPr>
          <w:sz w:val="28"/>
          <w:szCs w:val="28"/>
        </w:rPr>
        <w:t>87</w:t>
      </w:r>
      <w:r w:rsidRPr="004F298B">
        <w:rPr>
          <w:rFonts w:hint="eastAsia"/>
          <w:sz w:val="28"/>
          <w:szCs w:val="28"/>
        </w:rPr>
        <w:t>号令）和《政府采购质疑和投诉办法》（财政部</w:t>
      </w:r>
      <w:r w:rsidRPr="004F298B">
        <w:rPr>
          <w:sz w:val="28"/>
          <w:szCs w:val="28"/>
        </w:rPr>
        <w:t>94</w:t>
      </w:r>
      <w:r w:rsidRPr="004F298B">
        <w:rPr>
          <w:rFonts w:hint="eastAsia"/>
          <w:sz w:val="28"/>
          <w:szCs w:val="28"/>
        </w:rPr>
        <w:t>号令）的规定办理。</w:t>
      </w:r>
    </w:p>
    <w:p w14:paraId="04AB7FCF" w14:textId="77777777" w:rsidR="00AA3745" w:rsidRPr="004F298B" w:rsidRDefault="00AA3745" w:rsidP="00AA3745">
      <w:pPr>
        <w:numPr>
          <w:ilvl w:val="0"/>
          <w:numId w:val="33"/>
        </w:numPr>
        <w:spacing w:line="500" w:lineRule="exact"/>
        <w:ind w:left="0" w:firstLine="567"/>
        <w:jc w:val="left"/>
        <w:rPr>
          <w:sz w:val="28"/>
          <w:szCs w:val="28"/>
        </w:rPr>
      </w:pPr>
      <w:r w:rsidRPr="004F298B">
        <w:rPr>
          <w:rFonts w:hint="eastAsia"/>
          <w:sz w:val="28"/>
          <w:szCs w:val="28"/>
        </w:rPr>
        <w:t>供应商</w:t>
      </w:r>
      <w:r w:rsidRPr="004F298B">
        <w:rPr>
          <w:rFonts w:ascii="宋体" w:hAnsi="宋体" w:hint="eastAsia"/>
          <w:sz w:val="28"/>
          <w:szCs w:val="28"/>
        </w:rPr>
        <w:t>询问、质疑的对象</w:t>
      </w:r>
    </w:p>
    <w:p w14:paraId="4252D96D" w14:textId="77777777" w:rsidR="00AA3745" w:rsidRPr="004F298B" w:rsidRDefault="00AA3745" w:rsidP="00AA3745">
      <w:pPr>
        <w:numPr>
          <w:ilvl w:val="1"/>
          <w:numId w:val="59"/>
        </w:numPr>
        <w:tabs>
          <w:tab w:val="left" w:pos="0"/>
          <w:tab w:val="left" w:pos="1276"/>
        </w:tabs>
        <w:spacing w:after="120" w:line="500" w:lineRule="exact"/>
        <w:ind w:left="0" w:firstLine="567"/>
        <w:rPr>
          <w:rFonts w:ascii="宋体" w:hAnsi="宋体"/>
          <w:sz w:val="28"/>
          <w:szCs w:val="28"/>
        </w:rPr>
      </w:pPr>
      <w:r w:rsidRPr="004F298B">
        <w:rPr>
          <w:rFonts w:hint="eastAsia"/>
          <w:sz w:val="28"/>
          <w:szCs w:val="28"/>
        </w:rPr>
        <w:t>供应商</w:t>
      </w:r>
      <w:r w:rsidRPr="004F298B">
        <w:rPr>
          <w:rFonts w:ascii="宋体" w:hAnsi="宋体" w:hint="eastAsia"/>
          <w:sz w:val="28"/>
          <w:szCs w:val="28"/>
        </w:rPr>
        <w:t>对招标文件中</w:t>
      </w:r>
      <w:r w:rsidRPr="004F298B">
        <w:rPr>
          <w:rFonts w:hint="eastAsia"/>
          <w:sz w:val="28"/>
          <w:szCs w:val="28"/>
        </w:rPr>
        <w:t>供应商</w:t>
      </w:r>
      <w:r w:rsidRPr="004F298B">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4F298B">
        <w:rPr>
          <w:rFonts w:hint="eastAsia"/>
          <w:sz w:val="28"/>
          <w:szCs w:val="28"/>
        </w:rPr>
        <w:t>“政府采购云平台”</w:t>
      </w:r>
      <w:r w:rsidRPr="004F298B">
        <w:rPr>
          <w:rFonts w:ascii="宋体" w:hAnsi="宋体" w:hint="eastAsia"/>
          <w:sz w:val="28"/>
          <w:szCs w:val="28"/>
        </w:rPr>
        <w:t>向采购人提出；</w:t>
      </w:r>
    </w:p>
    <w:p w14:paraId="7F6C1165" w14:textId="77777777" w:rsidR="00AA3745" w:rsidRPr="004F298B" w:rsidRDefault="00AA3745" w:rsidP="00AA3745">
      <w:pPr>
        <w:numPr>
          <w:ilvl w:val="1"/>
          <w:numId w:val="59"/>
        </w:numPr>
        <w:spacing w:after="120" w:line="500" w:lineRule="exact"/>
        <w:ind w:left="0" w:firstLine="567"/>
        <w:rPr>
          <w:rFonts w:ascii="宋体" w:hAnsi="宋体"/>
          <w:sz w:val="28"/>
          <w:szCs w:val="28"/>
        </w:rPr>
      </w:pPr>
      <w:r w:rsidRPr="004F298B">
        <w:rPr>
          <w:rFonts w:hint="eastAsia"/>
          <w:sz w:val="28"/>
          <w:szCs w:val="28"/>
        </w:rPr>
        <w:t>供应商对除上述招标文件中的其他内容，采购过程及中标结果（</w:t>
      </w:r>
      <w:proofErr w:type="gramStart"/>
      <w:r w:rsidRPr="004F298B">
        <w:rPr>
          <w:rFonts w:hint="eastAsia"/>
          <w:sz w:val="28"/>
          <w:szCs w:val="28"/>
        </w:rPr>
        <w:t>除资格</w:t>
      </w:r>
      <w:proofErr w:type="gramEnd"/>
      <w:r w:rsidRPr="004F298B">
        <w:rPr>
          <w:rFonts w:hint="eastAsia"/>
          <w:sz w:val="28"/>
          <w:szCs w:val="28"/>
        </w:rPr>
        <w:t>审查）提出询问或质疑的，应通过“政府采购云平台”向市公</w:t>
      </w:r>
      <w:proofErr w:type="gramStart"/>
      <w:r w:rsidRPr="004F298B">
        <w:rPr>
          <w:rFonts w:hint="eastAsia"/>
          <w:sz w:val="28"/>
          <w:szCs w:val="28"/>
        </w:rPr>
        <w:t>资交易</w:t>
      </w:r>
      <w:proofErr w:type="gramEnd"/>
      <w:r w:rsidRPr="004F298B">
        <w:rPr>
          <w:rFonts w:hint="eastAsia"/>
          <w:sz w:val="28"/>
          <w:szCs w:val="28"/>
        </w:rPr>
        <w:t>中心提出</w:t>
      </w:r>
      <w:r w:rsidRPr="004F298B">
        <w:rPr>
          <w:rFonts w:ascii="宋体" w:hAnsi="宋体" w:hint="eastAsia"/>
          <w:sz w:val="28"/>
          <w:szCs w:val="28"/>
        </w:rPr>
        <w:t>。</w:t>
      </w:r>
    </w:p>
    <w:p w14:paraId="6FE457FC" w14:textId="77777777" w:rsidR="00AA3745" w:rsidRPr="004F298B" w:rsidRDefault="00AA3745" w:rsidP="00AA3745">
      <w:pPr>
        <w:numPr>
          <w:ilvl w:val="0"/>
          <w:numId w:val="33"/>
        </w:numPr>
        <w:tabs>
          <w:tab w:val="left" w:pos="1134"/>
        </w:tabs>
        <w:spacing w:after="120" w:line="500" w:lineRule="exact"/>
        <w:ind w:left="0" w:firstLine="567"/>
        <w:rPr>
          <w:rFonts w:ascii="宋体" w:hAnsi="宋体"/>
          <w:sz w:val="28"/>
          <w:szCs w:val="28"/>
        </w:rPr>
      </w:pPr>
      <w:r w:rsidRPr="004F298B">
        <w:rPr>
          <w:rFonts w:ascii="宋体" w:hAnsi="宋体" w:hint="eastAsia"/>
          <w:sz w:val="28"/>
          <w:szCs w:val="28"/>
        </w:rPr>
        <w:t>供应商提出的询问，应当明确询问事项，如以书面形式提出的，应由供应商签字并加盖公章。</w:t>
      </w:r>
    </w:p>
    <w:p w14:paraId="261047F9" w14:textId="77777777" w:rsidR="00AA3745" w:rsidRPr="004F298B" w:rsidRDefault="00AA3745" w:rsidP="00AA3745">
      <w:pPr>
        <w:numPr>
          <w:ilvl w:val="0"/>
          <w:numId w:val="33"/>
        </w:numPr>
        <w:tabs>
          <w:tab w:val="left" w:pos="1134"/>
        </w:tabs>
        <w:spacing w:after="120" w:line="500" w:lineRule="exact"/>
        <w:ind w:left="0" w:firstLine="567"/>
        <w:rPr>
          <w:rFonts w:ascii="宋体" w:hAnsi="宋体"/>
          <w:sz w:val="28"/>
          <w:szCs w:val="28"/>
        </w:rPr>
      </w:pPr>
      <w:r w:rsidRPr="004F298B">
        <w:rPr>
          <w:rFonts w:ascii="宋体" w:hAnsi="宋体" w:hint="eastAsia"/>
          <w:sz w:val="28"/>
          <w:szCs w:val="28"/>
        </w:rPr>
        <w:t>供应商应在法定质疑期内一次性提出针对同一采购程序环节的质疑。</w:t>
      </w:r>
    </w:p>
    <w:p w14:paraId="59A5E4D0" w14:textId="77777777" w:rsidR="00AA3745" w:rsidRPr="004F298B" w:rsidRDefault="00AA3745" w:rsidP="00AA3745">
      <w:pPr>
        <w:numPr>
          <w:ilvl w:val="0"/>
          <w:numId w:val="33"/>
        </w:numPr>
        <w:tabs>
          <w:tab w:val="left" w:pos="1134"/>
        </w:tabs>
        <w:spacing w:after="120" w:line="500" w:lineRule="exact"/>
        <w:ind w:left="0" w:firstLine="567"/>
        <w:rPr>
          <w:rFonts w:ascii="宋体" w:hAnsi="宋体"/>
          <w:sz w:val="28"/>
          <w:szCs w:val="28"/>
        </w:rPr>
      </w:pPr>
      <w:r w:rsidRPr="004F298B">
        <w:rPr>
          <w:rFonts w:ascii="宋体" w:hAnsi="宋体" w:hint="eastAsia"/>
          <w:sz w:val="28"/>
          <w:szCs w:val="28"/>
        </w:rPr>
        <w:t>供应商提出质疑时应当准备的资料</w:t>
      </w:r>
    </w:p>
    <w:p w14:paraId="4C47D2BC" w14:textId="77777777" w:rsidR="00AA3745" w:rsidRPr="004F298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F298B">
        <w:rPr>
          <w:rFonts w:cs="Helvetica" w:hint="eastAsia"/>
          <w:color w:val="auto"/>
          <w:sz w:val="28"/>
          <w:szCs w:val="28"/>
        </w:rPr>
        <w:t>（一）</w:t>
      </w:r>
      <w:proofErr w:type="gramStart"/>
      <w:r w:rsidRPr="004F298B">
        <w:rPr>
          <w:rFonts w:cs="Helvetica" w:hint="eastAsia"/>
          <w:color w:val="auto"/>
          <w:sz w:val="28"/>
          <w:szCs w:val="28"/>
        </w:rPr>
        <w:t>质疑书</w:t>
      </w:r>
      <w:proofErr w:type="gramEnd"/>
      <w:r w:rsidRPr="004F298B">
        <w:rPr>
          <w:rFonts w:cs="Helvetica" w:hint="eastAsia"/>
          <w:color w:val="auto"/>
          <w:sz w:val="28"/>
          <w:szCs w:val="28"/>
        </w:rPr>
        <w:t>正本1份；</w:t>
      </w:r>
    </w:p>
    <w:p w14:paraId="7A6C4199" w14:textId="77777777" w:rsidR="00AA3745" w:rsidRPr="004F298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F298B">
        <w:rPr>
          <w:rFonts w:cs="Helvetica" w:hint="eastAsia"/>
          <w:color w:val="auto"/>
          <w:sz w:val="28"/>
          <w:szCs w:val="28"/>
        </w:rPr>
        <w:t>（二）法定代表人授权委托书1份（委托代理人办理质疑事宜的需提供）；</w:t>
      </w:r>
    </w:p>
    <w:p w14:paraId="261D797A" w14:textId="77777777" w:rsidR="00AA3745" w:rsidRPr="004F298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F298B">
        <w:rPr>
          <w:rFonts w:cs="Helvetica" w:hint="eastAsia"/>
          <w:color w:val="auto"/>
          <w:sz w:val="28"/>
          <w:szCs w:val="28"/>
        </w:rPr>
        <w:t>（三）营业执照或法人证书复印件1份（加盖公章）；</w:t>
      </w:r>
    </w:p>
    <w:p w14:paraId="53CA1091" w14:textId="77777777" w:rsidR="00AA3745" w:rsidRPr="004F298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F298B">
        <w:rPr>
          <w:rFonts w:cs="Helvetica" w:hint="eastAsia"/>
          <w:color w:val="auto"/>
          <w:sz w:val="28"/>
          <w:szCs w:val="28"/>
        </w:rPr>
        <w:lastRenderedPageBreak/>
        <w:t>（四）法定代表人身份证复印件1份；</w:t>
      </w:r>
    </w:p>
    <w:p w14:paraId="09EA5CF3" w14:textId="77777777" w:rsidR="00AA3745" w:rsidRPr="004F298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F298B">
        <w:rPr>
          <w:rFonts w:cs="Helvetica" w:hint="eastAsia"/>
          <w:color w:val="auto"/>
          <w:sz w:val="28"/>
          <w:szCs w:val="28"/>
        </w:rPr>
        <w:t>（五）委托代理人身份证复印件1份（委托代理人办理质疑事宜的需提供）；</w:t>
      </w:r>
    </w:p>
    <w:p w14:paraId="7EFC9AAF" w14:textId="77777777" w:rsidR="00AA3745" w:rsidRPr="004F298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F298B">
        <w:rPr>
          <w:rFonts w:cs="Helvetica" w:hint="eastAsia"/>
          <w:color w:val="auto"/>
          <w:sz w:val="28"/>
          <w:szCs w:val="28"/>
        </w:rPr>
        <w:t>（六）针对质疑事项必要的证明材料。</w:t>
      </w:r>
    </w:p>
    <w:p w14:paraId="62544D39" w14:textId="0932E197" w:rsidR="00AA3745" w:rsidRPr="004F298B" w:rsidRDefault="00AA3745" w:rsidP="00AA3745">
      <w:pPr>
        <w:numPr>
          <w:ilvl w:val="0"/>
          <w:numId w:val="33"/>
        </w:numPr>
        <w:tabs>
          <w:tab w:val="left" w:pos="1134"/>
        </w:tabs>
        <w:spacing w:line="500" w:lineRule="exact"/>
        <w:ind w:left="0" w:firstLine="567"/>
        <w:rPr>
          <w:rFonts w:ascii="宋体" w:hAnsi="宋体"/>
          <w:sz w:val="28"/>
          <w:szCs w:val="28"/>
        </w:rPr>
      </w:pPr>
      <w:r w:rsidRPr="004F298B">
        <w:rPr>
          <w:rFonts w:ascii="宋体" w:hAnsi="宋体" w:hint="eastAsia"/>
          <w:sz w:val="28"/>
          <w:szCs w:val="28"/>
        </w:rPr>
        <w:t>供应商对采购人</w:t>
      </w:r>
      <w:r w:rsidRPr="004F298B">
        <w:rPr>
          <w:rFonts w:ascii="宋体" w:hAnsi="宋体"/>
          <w:sz w:val="28"/>
          <w:szCs w:val="28"/>
        </w:rPr>
        <w:t>或</w:t>
      </w:r>
      <w:r w:rsidRPr="004F298B">
        <w:rPr>
          <w:rFonts w:ascii="宋体" w:hAnsi="宋体" w:hint="eastAsia"/>
          <w:sz w:val="28"/>
          <w:szCs w:val="28"/>
        </w:rPr>
        <w:t>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中心的质疑答复不满意，或者采购人</w:t>
      </w:r>
      <w:r w:rsidRPr="004F298B">
        <w:rPr>
          <w:rFonts w:ascii="宋体" w:hAnsi="宋体"/>
          <w:sz w:val="28"/>
          <w:szCs w:val="28"/>
        </w:rPr>
        <w:t>或</w:t>
      </w:r>
      <w:r w:rsidRPr="004F298B">
        <w:rPr>
          <w:rFonts w:ascii="宋体" w:hAnsi="宋体" w:hint="eastAsia"/>
          <w:sz w:val="28"/>
          <w:szCs w:val="28"/>
        </w:rPr>
        <w:t>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中心未在规定期限内</w:t>
      </w:r>
      <w:proofErr w:type="gramStart"/>
      <w:r w:rsidRPr="004F298B">
        <w:rPr>
          <w:rFonts w:ascii="宋体" w:hAnsi="宋体" w:hint="eastAsia"/>
          <w:sz w:val="28"/>
          <w:szCs w:val="28"/>
        </w:rPr>
        <w:t>作出</w:t>
      </w:r>
      <w:proofErr w:type="gramEnd"/>
      <w:r w:rsidRPr="004F298B">
        <w:rPr>
          <w:rFonts w:ascii="宋体" w:hAnsi="宋体" w:hint="eastAsia"/>
          <w:sz w:val="28"/>
          <w:szCs w:val="28"/>
        </w:rPr>
        <w:t>答复的，供应商可以在答复期满后15个工作日内向同级财政部门提起投诉。</w:t>
      </w:r>
    </w:p>
    <w:p w14:paraId="755E4C46" w14:textId="5FB5A1AF" w:rsidR="004C3093" w:rsidRPr="004F298B" w:rsidRDefault="004C3093" w:rsidP="004C3093">
      <w:pPr>
        <w:pStyle w:val="2"/>
        <w:numPr>
          <w:ilvl w:val="1"/>
          <w:numId w:val="2"/>
        </w:numPr>
        <w:spacing w:before="0" w:after="0" w:line="240" w:lineRule="auto"/>
        <w:ind w:left="2269" w:hanging="2269"/>
        <w:rPr>
          <w:sz w:val="36"/>
          <w:szCs w:val="36"/>
        </w:rPr>
      </w:pPr>
      <w:bookmarkStart w:id="158" w:name="_Toc11597"/>
      <w:bookmarkStart w:id="159" w:name="_Toc10245"/>
      <w:bookmarkStart w:id="160" w:name="_Toc1212"/>
      <w:bookmarkStart w:id="161" w:name="_Toc8941"/>
      <w:bookmarkStart w:id="162" w:name="_Toc77686394"/>
      <w:bookmarkEnd w:id="157"/>
      <w:r w:rsidRPr="004F298B">
        <w:rPr>
          <w:rFonts w:hint="eastAsia"/>
        </w:rPr>
        <w:t>中小企业</w:t>
      </w:r>
      <w:r w:rsidR="00AA3745" w:rsidRPr="004F298B">
        <w:rPr>
          <w:rFonts w:hint="eastAsia"/>
        </w:rPr>
        <w:t>政府采购</w:t>
      </w:r>
      <w:r w:rsidRPr="004F298B">
        <w:rPr>
          <w:rFonts w:hint="eastAsia"/>
        </w:rPr>
        <w:t>信用融资</w:t>
      </w:r>
      <w:bookmarkEnd w:id="155"/>
      <w:bookmarkEnd w:id="156"/>
      <w:bookmarkEnd w:id="158"/>
      <w:bookmarkEnd w:id="159"/>
      <w:bookmarkEnd w:id="160"/>
      <w:bookmarkEnd w:id="161"/>
      <w:bookmarkEnd w:id="162"/>
    </w:p>
    <w:p w14:paraId="3DA11D74" w14:textId="77777777" w:rsidR="004C3093" w:rsidRPr="004F298B" w:rsidRDefault="004C3093" w:rsidP="004C3093">
      <w:pPr>
        <w:numPr>
          <w:ilvl w:val="2"/>
          <w:numId w:val="34"/>
        </w:numPr>
        <w:tabs>
          <w:tab w:val="left" w:pos="1134"/>
        </w:tabs>
        <w:spacing w:after="200"/>
        <w:ind w:left="0" w:firstLine="567"/>
        <w:rPr>
          <w:rFonts w:ascii="宋体" w:hAnsi="宋体"/>
          <w:sz w:val="28"/>
          <w:szCs w:val="28"/>
        </w:rPr>
      </w:pPr>
      <w:r w:rsidRPr="004F298B">
        <w:rPr>
          <w:rFonts w:ascii="宋体" w:hAnsi="宋体" w:hint="eastAsia"/>
          <w:sz w:val="28"/>
          <w:szCs w:val="28"/>
        </w:rPr>
        <w:t>参与本次招标活动中标的中小企业投标人无需提供财产抵押或第三方担保，</w:t>
      </w:r>
      <w:proofErr w:type="gramStart"/>
      <w:r w:rsidRPr="004F298B">
        <w:rPr>
          <w:rFonts w:ascii="宋体" w:hAnsi="宋体" w:hint="eastAsia"/>
          <w:sz w:val="28"/>
          <w:szCs w:val="28"/>
        </w:rPr>
        <w:t>凭借政府</w:t>
      </w:r>
      <w:proofErr w:type="gramEnd"/>
      <w:r w:rsidRPr="004F298B">
        <w:rPr>
          <w:rFonts w:ascii="宋体" w:hAnsi="宋体" w:hint="eastAsia"/>
          <w:sz w:val="28"/>
          <w:szCs w:val="28"/>
        </w:rPr>
        <w:t>采购合同可向融资机构申请融资。</w:t>
      </w:r>
    </w:p>
    <w:p w14:paraId="12933B1F" w14:textId="5AC744CE" w:rsidR="00394287" w:rsidRPr="004F298B" w:rsidRDefault="004C3093" w:rsidP="00C17897">
      <w:pPr>
        <w:numPr>
          <w:ilvl w:val="2"/>
          <w:numId w:val="34"/>
        </w:numPr>
        <w:tabs>
          <w:tab w:val="left" w:pos="1134"/>
        </w:tabs>
        <w:spacing w:after="200"/>
        <w:ind w:left="0" w:firstLine="567"/>
        <w:rPr>
          <w:rFonts w:ascii="宋体" w:hAnsi="宋体"/>
          <w:sz w:val="28"/>
          <w:szCs w:val="28"/>
        </w:rPr>
      </w:pPr>
      <w:r w:rsidRPr="004F298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4F298B">
        <w:rPr>
          <w:rFonts w:ascii="宋体" w:hAnsi="宋体" w:hint="eastAsia"/>
          <w:sz w:val="28"/>
          <w:szCs w:val="28"/>
        </w:rPr>
        <w:t>成财采</w:t>
      </w:r>
      <w:proofErr w:type="gramEnd"/>
      <w:r w:rsidRPr="004F298B">
        <w:rPr>
          <w:rFonts w:ascii="宋体" w:hAnsi="宋体" w:hint="eastAsia"/>
          <w:sz w:val="28"/>
          <w:szCs w:val="28"/>
        </w:rPr>
        <w:t>〔2019〕17号）和《成都市财政局关于增补“蓉采贷”政策合作银行及做好相关工作的通知》（</w:t>
      </w:r>
      <w:proofErr w:type="gramStart"/>
      <w:r w:rsidRPr="004F298B">
        <w:rPr>
          <w:rFonts w:ascii="宋体" w:hAnsi="宋体" w:hint="eastAsia"/>
          <w:sz w:val="28"/>
          <w:szCs w:val="28"/>
        </w:rPr>
        <w:t>成财采发</w:t>
      </w:r>
      <w:proofErr w:type="gramEnd"/>
      <w:r w:rsidRPr="004F298B">
        <w:rPr>
          <w:rFonts w:ascii="宋体" w:hAnsi="宋体" w:hint="eastAsia"/>
          <w:sz w:val="28"/>
          <w:szCs w:val="28"/>
        </w:rPr>
        <w:t>〔2020〕20号）见附件。</w:t>
      </w:r>
    </w:p>
    <w:p w14:paraId="581F7BE9" w14:textId="77777777" w:rsidR="001D5EAD" w:rsidRPr="004F298B" w:rsidRDefault="001D5EAD" w:rsidP="001D5EAD">
      <w:pPr>
        <w:tabs>
          <w:tab w:val="left" w:pos="1134"/>
        </w:tabs>
        <w:spacing w:after="200"/>
        <w:rPr>
          <w:rFonts w:ascii="宋体" w:hAnsi="宋体"/>
          <w:sz w:val="28"/>
          <w:szCs w:val="28"/>
        </w:rPr>
      </w:pPr>
    </w:p>
    <w:p w14:paraId="4AE190B5" w14:textId="77777777" w:rsidR="001D5EAD" w:rsidRPr="004F298B" w:rsidRDefault="001D5EAD" w:rsidP="001D5EAD">
      <w:pPr>
        <w:tabs>
          <w:tab w:val="left" w:pos="1134"/>
        </w:tabs>
        <w:spacing w:after="200"/>
        <w:rPr>
          <w:rFonts w:ascii="宋体" w:hAnsi="宋体"/>
          <w:sz w:val="28"/>
          <w:szCs w:val="28"/>
        </w:rPr>
      </w:pPr>
    </w:p>
    <w:p w14:paraId="4A793B48" w14:textId="77777777" w:rsidR="001D5EAD" w:rsidRPr="004F298B" w:rsidRDefault="001D5EAD" w:rsidP="001D5EAD">
      <w:pPr>
        <w:tabs>
          <w:tab w:val="left" w:pos="1134"/>
        </w:tabs>
        <w:spacing w:after="200"/>
        <w:rPr>
          <w:rFonts w:ascii="宋体" w:hAnsi="宋体"/>
          <w:sz w:val="28"/>
          <w:szCs w:val="28"/>
        </w:rPr>
      </w:pPr>
    </w:p>
    <w:p w14:paraId="719690F2" w14:textId="18D1AB42" w:rsidR="001D5EAD" w:rsidRPr="004F298B" w:rsidRDefault="001D5EAD" w:rsidP="001D5EAD">
      <w:pPr>
        <w:tabs>
          <w:tab w:val="left" w:pos="1134"/>
        </w:tabs>
        <w:spacing w:after="200"/>
        <w:rPr>
          <w:rFonts w:ascii="宋体" w:hAnsi="宋体"/>
          <w:sz w:val="28"/>
          <w:szCs w:val="28"/>
        </w:rPr>
      </w:pPr>
    </w:p>
    <w:p w14:paraId="384381C2" w14:textId="77777777" w:rsidR="001D5EAD" w:rsidRPr="004F298B" w:rsidRDefault="001D5EAD" w:rsidP="001D5EAD">
      <w:pPr>
        <w:tabs>
          <w:tab w:val="left" w:pos="1134"/>
        </w:tabs>
        <w:spacing w:after="200"/>
        <w:rPr>
          <w:rFonts w:ascii="宋体" w:hAnsi="宋体"/>
          <w:sz w:val="28"/>
          <w:szCs w:val="28"/>
        </w:rPr>
      </w:pPr>
    </w:p>
    <w:p w14:paraId="6B291F3B" w14:textId="77777777" w:rsidR="004C3093" w:rsidRPr="004F298B" w:rsidRDefault="004C3093" w:rsidP="004C3093">
      <w:pPr>
        <w:pStyle w:val="1"/>
        <w:numPr>
          <w:ilvl w:val="0"/>
          <w:numId w:val="2"/>
        </w:numPr>
        <w:spacing w:line="240" w:lineRule="auto"/>
      </w:pPr>
      <w:bookmarkStart w:id="163" w:name="_Toc316292052"/>
      <w:bookmarkStart w:id="164" w:name="_Toc315871046"/>
      <w:bookmarkStart w:id="165" w:name="_Toc316292051"/>
      <w:bookmarkStart w:id="166" w:name="_Toc316292048"/>
      <w:bookmarkStart w:id="167" w:name="_Toc316292049"/>
      <w:bookmarkStart w:id="168" w:name="_Toc315871045"/>
      <w:bookmarkStart w:id="169" w:name="_Toc315871050"/>
      <w:bookmarkStart w:id="170" w:name="_Toc315871048"/>
      <w:bookmarkStart w:id="171" w:name="_Toc316292050"/>
      <w:bookmarkStart w:id="172" w:name="_Toc315871049"/>
      <w:bookmarkStart w:id="173" w:name="_Toc315871047"/>
      <w:bookmarkStart w:id="174" w:name="_Toc29131"/>
      <w:bookmarkStart w:id="175" w:name="_Toc17383"/>
      <w:bookmarkStart w:id="176" w:name="_Toc7565"/>
      <w:bookmarkStart w:id="177" w:name="_Toc8836"/>
      <w:bookmarkStart w:id="178" w:name="_Toc77686395"/>
      <w:bookmarkEnd w:id="163"/>
      <w:bookmarkEnd w:id="164"/>
      <w:bookmarkEnd w:id="165"/>
      <w:bookmarkEnd w:id="166"/>
      <w:bookmarkEnd w:id="167"/>
      <w:bookmarkEnd w:id="168"/>
      <w:bookmarkEnd w:id="169"/>
      <w:bookmarkEnd w:id="170"/>
      <w:bookmarkEnd w:id="171"/>
      <w:bookmarkEnd w:id="172"/>
      <w:bookmarkEnd w:id="173"/>
      <w:r w:rsidRPr="004F298B">
        <w:rPr>
          <w:rFonts w:hint="eastAsia"/>
        </w:rPr>
        <w:lastRenderedPageBreak/>
        <w:t>投标文件格式</w:t>
      </w:r>
      <w:bookmarkEnd w:id="174"/>
      <w:bookmarkEnd w:id="175"/>
      <w:bookmarkEnd w:id="176"/>
      <w:bookmarkEnd w:id="177"/>
      <w:bookmarkEnd w:id="178"/>
    </w:p>
    <w:p w14:paraId="23A019E4" w14:textId="77777777" w:rsidR="004C3093" w:rsidRPr="004F298B" w:rsidRDefault="004C3093" w:rsidP="004C3093">
      <w:pPr>
        <w:pStyle w:val="2"/>
        <w:numPr>
          <w:ilvl w:val="1"/>
          <w:numId w:val="2"/>
        </w:numPr>
        <w:spacing w:line="240" w:lineRule="auto"/>
        <w:ind w:left="2269" w:hanging="2269"/>
      </w:pPr>
      <w:bookmarkStart w:id="179" w:name="_Toc294688711"/>
      <w:bookmarkStart w:id="180" w:name="_Toc287367101"/>
      <w:bookmarkStart w:id="181" w:name="_Toc182759327"/>
      <w:bookmarkStart w:id="182" w:name="_Toc294701519"/>
      <w:bookmarkStart w:id="183" w:name="_Toc15035"/>
      <w:bookmarkStart w:id="184" w:name="_Toc211218954"/>
      <w:bookmarkStart w:id="185" w:name="_Toc2879"/>
      <w:bookmarkStart w:id="186" w:name="_Toc187"/>
      <w:bookmarkStart w:id="187" w:name="_Toc23011"/>
      <w:bookmarkStart w:id="188" w:name="_Toc316462354"/>
      <w:bookmarkStart w:id="189" w:name="_Toc182629023"/>
      <w:bookmarkStart w:id="190" w:name="_Toc295978802"/>
      <w:bookmarkStart w:id="191" w:name="_Toc77686396"/>
      <w:r w:rsidRPr="004F298B">
        <w:rPr>
          <w:rFonts w:hint="eastAsia"/>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500DF241" w14:textId="77777777" w:rsidR="004C3093" w:rsidRPr="004F298B" w:rsidRDefault="004C3093" w:rsidP="004C3093">
      <w:pPr>
        <w:rPr>
          <w:rFonts w:ascii="宋体" w:hAnsi="宋体"/>
          <w:bCs/>
          <w:szCs w:val="21"/>
        </w:rPr>
      </w:pPr>
    </w:p>
    <w:p w14:paraId="42138AD2" w14:textId="77777777" w:rsidR="004C3093" w:rsidRPr="004F298B" w:rsidRDefault="004C3093" w:rsidP="004C3093">
      <w:pPr>
        <w:rPr>
          <w:rFonts w:ascii="宋体" w:hAnsi="宋体"/>
          <w:bCs/>
          <w:szCs w:val="21"/>
        </w:rPr>
      </w:pPr>
    </w:p>
    <w:p w14:paraId="02C160A7" w14:textId="77777777" w:rsidR="004C3093" w:rsidRPr="004F298B" w:rsidRDefault="004C3093" w:rsidP="004C3093">
      <w:pPr>
        <w:rPr>
          <w:rFonts w:ascii="宋体" w:hAnsi="宋体"/>
          <w:bCs/>
          <w:szCs w:val="21"/>
        </w:rPr>
      </w:pPr>
    </w:p>
    <w:p w14:paraId="4FA58949" w14:textId="77777777" w:rsidR="004C3093" w:rsidRPr="004F298B" w:rsidRDefault="004C3093" w:rsidP="004C3093">
      <w:pPr>
        <w:jc w:val="right"/>
        <w:rPr>
          <w:rFonts w:ascii="宋体" w:hAnsi="宋体"/>
          <w:sz w:val="24"/>
        </w:rPr>
      </w:pPr>
    </w:p>
    <w:p w14:paraId="1C908C37" w14:textId="77777777" w:rsidR="004C3093" w:rsidRPr="004F298B" w:rsidRDefault="004C3093" w:rsidP="004C3093">
      <w:pPr>
        <w:jc w:val="center"/>
        <w:rPr>
          <w:rFonts w:ascii="宋体" w:hAnsi="宋体"/>
          <w:spacing w:val="78"/>
          <w:sz w:val="120"/>
          <w:szCs w:val="120"/>
        </w:rPr>
      </w:pPr>
      <w:r w:rsidRPr="004F298B">
        <w:rPr>
          <w:rFonts w:ascii="宋体" w:hAnsi="宋体" w:hint="eastAsia"/>
          <w:spacing w:val="78"/>
          <w:sz w:val="120"/>
          <w:szCs w:val="120"/>
        </w:rPr>
        <w:t>投标文件</w:t>
      </w:r>
    </w:p>
    <w:p w14:paraId="705FEA87" w14:textId="77777777" w:rsidR="004C3093" w:rsidRPr="004F298B" w:rsidRDefault="004C3093" w:rsidP="004C3093">
      <w:pPr>
        <w:rPr>
          <w:rFonts w:ascii="宋体" w:hAnsi="宋体"/>
          <w:bCs/>
          <w:sz w:val="36"/>
        </w:rPr>
      </w:pPr>
    </w:p>
    <w:p w14:paraId="2AB52100" w14:textId="7CCA3D8F" w:rsidR="004C3093" w:rsidRPr="004F298B" w:rsidRDefault="004C3093" w:rsidP="000F0BF5">
      <w:pPr>
        <w:tabs>
          <w:tab w:val="left" w:pos="665"/>
          <w:tab w:val="left" w:pos="3241"/>
          <w:tab w:val="left" w:pos="3525"/>
          <w:tab w:val="left" w:pos="3994"/>
          <w:tab w:val="left" w:pos="4234"/>
        </w:tabs>
        <w:ind w:leftChars="270" w:left="2125" w:hangingChars="485" w:hanging="1558"/>
        <w:jc w:val="left"/>
        <w:rPr>
          <w:rFonts w:ascii="宋体" w:hAnsi="宋体"/>
          <w:b/>
          <w:bCs/>
          <w:sz w:val="32"/>
          <w:szCs w:val="32"/>
        </w:rPr>
      </w:pPr>
      <w:r w:rsidRPr="004F298B">
        <w:rPr>
          <w:rFonts w:ascii="宋体" w:hAnsi="宋体" w:hint="eastAsia"/>
          <w:b/>
          <w:bCs/>
          <w:sz w:val="32"/>
          <w:szCs w:val="32"/>
        </w:rPr>
        <w:t>项目名称：</w:t>
      </w:r>
      <w:r w:rsidR="001D5EAD" w:rsidRPr="004F298B">
        <w:rPr>
          <w:rFonts w:ascii="宋体" w:hAnsi="宋体" w:hint="eastAsia"/>
          <w:b/>
          <w:bCs/>
          <w:sz w:val="32"/>
          <w:szCs w:val="32"/>
        </w:rPr>
        <w:t>成都市公共资源交易服务中心电子档案系统建设采购项目</w:t>
      </w:r>
    </w:p>
    <w:p w14:paraId="01BFBC78" w14:textId="4EAC4473" w:rsidR="004C3093" w:rsidRPr="004F298B" w:rsidRDefault="004C3093" w:rsidP="000F0BF5">
      <w:pPr>
        <w:tabs>
          <w:tab w:val="left" w:pos="665"/>
        </w:tabs>
        <w:ind w:firstLineChars="176" w:firstLine="565"/>
        <w:rPr>
          <w:rFonts w:ascii="宋体" w:hAnsi="宋体"/>
          <w:b/>
          <w:bCs/>
          <w:sz w:val="32"/>
          <w:szCs w:val="32"/>
        </w:rPr>
      </w:pPr>
      <w:r w:rsidRPr="004F298B">
        <w:rPr>
          <w:rFonts w:ascii="宋体" w:hAnsi="宋体" w:hint="eastAsia"/>
          <w:b/>
          <w:bCs/>
          <w:sz w:val="32"/>
          <w:szCs w:val="32"/>
        </w:rPr>
        <w:t>项目编号：</w:t>
      </w:r>
      <w:r w:rsidR="001D5EAD" w:rsidRPr="004F298B">
        <w:rPr>
          <w:rFonts w:ascii="宋体" w:hAnsi="宋体" w:hint="eastAsia"/>
          <w:b/>
          <w:bCs/>
          <w:sz w:val="32"/>
          <w:szCs w:val="32"/>
        </w:rPr>
        <w:t>成都市政采（2021）A0113号</w:t>
      </w:r>
    </w:p>
    <w:p w14:paraId="33ADF54D" w14:textId="77777777" w:rsidR="004C3093" w:rsidRPr="004F298B" w:rsidRDefault="004C3093" w:rsidP="004C3093">
      <w:pPr>
        <w:jc w:val="left"/>
        <w:rPr>
          <w:rFonts w:ascii="宋体" w:hAnsi="宋体"/>
          <w:b/>
          <w:bCs/>
          <w:sz w:val="36"/>
        </w:rPr>
      </w:pPr>
    </w:p>
    <w:p w14:paraId="33A85D2C" w14:textId="77777777" w:rsidR="004C3093" w:rsidRPr="004F298B" w:rsidRDefault="004C3093" w:rsidP="004C3093">
      <w:pPr>
        <w:pStyle w:val="ac"/>
      </w:pPr>
    </w:p>
    <w:p w14:paraId="58216220" w14:textId="77777777" w:rsidR="003A0F3D" w:rsidRPr="004F298B" w:rsidRDefault="003A0F3D" w:rsidP="004C3093">
      <w:pPr>
        <w:pStyle w:val="ac"/>
      </w:pPr>
    </w:p>
    <w:p w14:paraId="13BE532C" w14:textId="77777777" w:rsidR="003A0F3D" w:rsidRPr="004F298B" w:rsidRDefault="003A0F3D" w:rsidP="004C3093">
      <w:pPr>
        <w:pStyle w:val="ac"/>
      </w:pPr>
    </w:p>
    <w:p w14:paraId="078987E5" w14:textId="77777777" w:rsidR="003A0F3D" w:rsidRPr="004F298B" w:rsidRDefault="003A0F3D" w:rsidP="004C3093">
      <w:pPr>
        <w:pStyle w:val="ac"/>
      </w:pPr>
    </w:p>
    <w:p w14:paraId="422F058D" w14:textId="77777777" w:rsidR="003A0F3D" w:rsidRPr="004F298B" w:rsidRDefault="003A0F3D" w:rsidP="004C3093">
      <w:pPr>
        <w:pStyle w:val="ac"/>
      </w:pPr>
    </w:p>
    <w:p w14:paraId="5D0B356D" w14:textId="77777777" w:rsidR="004C3093" w:rsidRPr="004F298B" w:rsidRDefault="004C3093" w:rsidP="004C3093">
      <w:pPr>
        <w:pStyle w:val="ac"/>
      </w:pPr>
    </w:p>
    <w:p w14:paraId="120D8BA4" w14:textId="77777777" w:rsidR="00214F93" w:rsidRPr="004F298B" w:rsidRDefault="00214F93" w:rsidP="004C3093">
      <w:pPr>
        <w:pStyle w:val="ac"/>
      </w:pPr>
    </w:p>
    <w:p w14:paraId="2CB2BB6A" w14:textId="77777777" w:rsidR="004C3093" w:rsidRPr="004F298B" w:rsidRDefault="004C3093" w:rsidP="004C3093">
      <w:pPr>
        <w:pStyle w:val="ac"/>
      </w:pPr>
    </w:p>
    <w:p w14:paraId="5FCCAB1F" w14:textId="77777777" w:rsidR="004C3093" w:rsidRPr="004F298B" w:rsidRDefault="004C3093" w:rsidP="000F0BF5">
      <w:pPr>
        <w:ind w:firstLineChars="196" w:firstLine="630"/>
        <w:jc w:val="left"/>
        <w:rPr>
          <w:rFonts w:ascii="宋体" w:hAnsi="宋体"/>
          <w:b/>
          <w:bCs/>
          <w:sz w:val="32"/>
          <w:szCs w:val="32"/>
          <w:u w:val="single"/>
        </w:rPr>
      </w:pPr>
      <w:r w:rsidRPr="004F298B">
        <w:rPr>
          <w:rFonts w:ascii="宋体" w:hAnsi="宋体" w:hint="eastAsia"/>
          <w:b/>
          <w:bCs/>
          <w:sz w:val="32"/>
          <w:szCs w:val="32"/>
        </w:rPr>
        <w:t>投标人名称：</w:t>
      </w:r>
      <w:r w:rsidRPr="004F298B">
        <w:rPr>
          <w:rFonts w:ascii="宋体" w:hAnsi="宋体" w:hint="eastAsia"/>
          <w:b/>
          <w:sz w:val="32"/>
          <w:szCs w:val="28"/>
        </w:rPr>
        <w:t>XXXX</w:t>
      </w:r>
    </w:p>
    <w:p w14:paraId="49CDA764" w14:textId="77777777" w:rsidR="004C3093" w:rsidRPr="004F298B" w:rsidRDefault="004C3093" w:rsidP="000F0BF5">
      <w:pPr>
        <w:ind w:firstLineChars="177" w:firstLine="569"/>
        <w:rPr>
          <w:rFonts w:ascii="宋体" w:hAnsi="宋体"/>
          <w:b/>
          <w:bCs/>
          <w:sz w:val="32"/>
          <w:szCs w:val="32"/>
        </w:rPr>
      </w:pPr>
      <w:r w:rsidRPr="004F298B">
        <w:rPr>
          <w:rFonts w:ascii="宋体" w:hAnsi="宋体" w:hint="eastAsia"/>
          <w:b/>
          <w:bCs/>
          <w:sz w:val="32"/>
          <w:szCs w:val="32"/>
        </w:rPr>
        <w:t>日       期：20XX年XX月XX日</w:t>
      </w:r>
    </w:p>
    <w:p w14:paraId="719B8D14" w14:textId="77777777" w:rsidR="004C3093" w:rsidRPr="004F298B" w:rsidRDefault="004C3093" w:rsidP="004C3093">
      <w:pPr>
        <w:pStyle w:val="ac"/>
      </w:pPr>
    </w:p>
    <w:p w14:paraId="77802BBA" w14:textId="77777777" w:rsidR="004C3093" w:rsidRPr="004F298B" w:rsidRDefault="004C3093" w:rsidP="004C3093">
      <w:pPr>
        <w:pStyle w:val="ac"/>
      </w:pPr>
    </w:p>
    <w:p w14:paraId="0B1A7B54" w14:textId="77777777" w:rsidR="004C3093" w:rsidRPr="004F298B" w:rsidRDefault="004C3093" w:rsidP="004C3093">
      <w:pPr>
        <w:pStyle w:val="ac"/>
      </w:pPr>
    </w:p>
    <w:p w14:paraId="5C7E6608" w14:textId="39710536" w:rsidR="004C3093" w:rsidRPr="004F298B" w:rsidRDefault="004C3093" w:rsidP="004C3093">
      <w:pPr>
        <w:pStyle w:val="2"/>
        <w:numPr>
          <w:ilvl w:val="1"/>
          <w:numId w:val="2"/>
        </w:numPr>
        <w:spacing w:before="0" w:after="0" w:line="240" w:lineRule="auto"/>
        <w:ind w:left="2269" w:hanging="2269"/>
      </w:pPr>
      <w:bookmarkStart w:id="192" w:name="_Toc729"/>
      <w:bookmarkStart w:id="193" w:name="_Toc22607"/>
      <w:bookmarkStart w:id="194" w:name="_Toc22488"/>
      <w:bookmarkStart w:id="195" w:name="_Toc9940"/>
      <w:bookmarkStart w:id="196" w:name="_Toc77686397"/>
      <w:bookmarkStart w:id="197" w:name="_Toc217446082"/>
      <w:r w:rsidRPr="004F298B">
        <w:rPr>
          <w:rFonts w:hint="eastAsia"/>
        </w:rPr>
        <w:lastRenderedPageBreak/>
        <w:t>资格</w:t>
      </w:r>
      <w:bookmarkEnd w:id="192"/>
      <w:bookmarkEnd w:id="193"/>
      <w:bookmarkEnd w:id="194"/>
      <w:bookmarkEnd w:id="195"/>
      <w:r w:rsidR="00D23C3B" w:rsidRPr="004F298B">
        <w:rPr>
          <w:rFonts w:hint="eastAsia"/>
        </w:rPr>
        <w:t>响应文件</w:t>
      </w:r>
      <w:bookmarkEnd w:id="196"/>
    </w:p>
    <w:p w14:paraId="781D1592" w14:textId="77777777" w:rsidR="004C3093" w:rsidRPr="004F298B" w:rsidRDefault="004C3093" w:rsidP="00F72CB8">
      <w:pPr>
        <w:pStyle w:val="3"/>
        <w:numPr>
          <w:ilvl w:val="2"/>
          <w:numId w:val="2"/>
        </w:numPr>
        <w:spacing w:after="200" w:line="240" w:lineRule="auto"/>
        <w:ind w:left="851" w:hanging="851"/>
        <w:rPr>
          <w:color w:val="auto"/>
        </w:rPr>
      </w:pPr>
      <w:r w:rsidRPr="004F298B">
        <w:rPr>
          <w:rFonts w:hint="eastAsia"/>
          <w:color w:val="auto"/>
        </w:rPr>
        <w:t>关于投标人资格申明的函</w:t>
      </w:r>
    </w:p>
    <w:p w14:paraId="0ED18BFC" w14:textId="77777777" w:rsidR="004C3093" w:rsidRPr="004F298B" w:rsidRDefault="004C3093" w:rsidP="004C3093">
      <w:pPr>
        <w:rPr>
          <w:rFonts w:ascii="宋体" w:hAnsi="宋体"/>
          <w:sz w:val="28"/>
          <w:szCs w:val="28"/>
        </w:rPr>
      </w:pPr>
      <w:bookmarkStart w:id="198" w:name="_Toc238581782"/>
      <w:bookmarkStart w:id="199" w:name="_Toc52184753"/>
      <w:bookmarkStart w:id="200" w:name="_Toc146903609"/>
      <w:bookmarkStart w:id="201" w:name="_Toc119296788"/>
      <w:bookmarkStart w:id="202" w:name="_Toc119295087"/>
      <w:bookmarkStart w:id="203" w:name="_Toc119203988"/>
      <w:r w:rsidRPr="004F298B">
        <w:rPr>
          <w:rFonts w:ascii="宋体" w:hAnsi="宋体" w:hint="eastAsia"/>
          <w:sz w:val="28"/>
          <w:szCs w:val="28"/>
        </w:rPr>
        <w:t>致：成都市公共资源交易服务中心</w:t>
      </w:r>
      <w:bookmarkEnd w:id="198"/>
    </w:p>
    <w:p w14:paraId="17F40576" w14:textId="1E5A44E8" w:rsidR="004C3093" w:rsidRPr="004F298B" w:rsidRDefault="004C3093" w:rsidP="000F0BF5">
      <w:pPr>
        <w:ind w:firstLineChars="202" w:firstLine="566"/>
        <w:rPr>
          <w:rFonts w:ascii="宋体" w:hAnsi="宋体"/>
          <w:sz w:val="28"/>
          <w:szCs w:val="28"/>
        </w:rPr>
      </w:pPr>
      <w:bookmarkStart w:id="204" w:name="_Toc238581783"/>
      <w:r w:rsidRPr="004F298B">
        <w:rPr>
          <w:rFonts w:ascii="宋体" w:hAnsi="宋体" w:hint="eastAsia"/>
          <w:sz w:val="28"/>
          <w:szCs w:val="28"/>
        </w:rPr>
        <w:t>关于我方对</w:t>
      </w:r>
      <w:r w:rsidR="001D5EAD" w:rsidRPr="004F298B">
        <w:rPr>
          <w:rFonts w:ascii="宋体" w:hAnsi="宋体" w:hint="eastAsia"/>
          <w:b/>
          <w:sz w:val="28"/>
          <w:szCs w:val="28"/>
          <w:u w:val="single"/>
        </w:rPr>
        <w:t>成都市公共资源交易服务中心电子档案系统建设采购项目</w:t>
      </w:r>
      <w:r w:rsidRPr="004F298B">
        <w:rPr>
          <w:rFonts w:ascii="宋体" w:hAnsi="宋体" w:hint="eastAsia"/>
          <w:b/>
          <w:sz w:val="28"/>
          <w:szCs w:val="28"/>
          <w:u w:val="single"/>
        </w:rPr>
        <w:t>（项目编号：</w:t>
      </w:r>
      <w:r w:rsidR="001D5EAD" w:rsidRPr="004F298B">
        <w:rPr>
          <w:rFonts w:ascii="宋体" w:hAnsi="宋体" w:hint="eastAsia"/>
          <w:b/>
          <w:sz w:val="28"/>
          <w:szCs w:val="28"/>
          <w:u w:val="single"/>
        </w:rPr>
        <w:t>成都市政采（2021）A0113号</w:t>
      </w:r>
      <w:r w:rsidRPr="004F298B">
        <w:rPr>
          <w:rFonts w:ascii="宋体" w:hAnsi="宋体" w:hint="eastAsia"/>
          <w:b/>
          <w:sz w:val="28"/>
          <w:szCs w:val="28"/>
          <w:u w:val="single"/>
        </w:rPr>
        <w:t>）</w:t>
      </w:r>
      <w:r w:rsidRPr="004F298B">
        <w:rPr>
          <w:rFonts w:ascii="宋体" w:hAnsi="宋体" w:hint="eastAsia"/>
          <w:sz w:val="28"/>
          <w:szCs w:val="28"/>
        </w:rPr>
        <w:t>的公开招标，提交的下列文件和说明是准确的和真实的。</w:t>
      </w:r>
      <w:bookmarkEnd w:id="204"/>
    </w:p>
    <w:p w14:paraId="07823B37" w14:textId="77777777" w:rsidR="004C3093" w:rsidRPr="004F298B" w:rsidRDefault="004C3093" w:rsidP="000F0BF5">
      <w:pPr>
        <w:widowControl/>
        <w:numPr>
          <w:ilvl w:val="2"/>
          <w:numId w:val="35"/>
        </w:numPr>
        <w:spacing w:after="200"/>
        <w:ind w:left="0" w:firstLineChars="200" w:firstLine="560"/>
        <w:rPr>
          <w:rFonts w:ascii="宋体" w:hAnsi="宋体"/>
          <w:sz w:val="28"/>
          <w:szCs w:val="28"/>
        </w:rPr>
      </w:pPr>
      <w:bookmarkStart w:id="205" w:name="_Toc238581784"/>
      <w:r w:rsidRPr="004F298B">
        <w:rPr>
          <w:rFonts w:ascii="宋体" w:hAnsi="宋体" w:hint="eastAsia"/>
          <w:sz w:val="28"/>
          <w:szCs w:val="28"/>
        </w:rPr>
        <w:t>投标人名称及概况：</w:t>
      </w:r>
      <w:bookmarkEnd w:id="199"/>
      <w:bookmarkEnd w:id="200"/>
      <w:bookmarkEnd w:id="201"/>
      <w:bookmarkEnd w:id="202"/>
      <w:bookmarkEnd w:id="203"/>
      <w:bookmarkEnd w:id="205"/>
    </w:p>
    <w:p w14:paraId="2A265B10" w14:textId="15BEA1D1" w:rsidR="004C3093" w:rsidRPr="004F298B" w:rsidRDefault="004C3093" w:rsidP="000F0BF5">
      <w:pPr>
        <w:widowControl/>
        <w:numPr>
          <w:ilvl w:val="0"/>
          <w:numId w:val="36"/>
        </w:numPr>
        <w:spacing w:after="200"/>
        <w:ind w:left="0" w:firstLineChars="200" w:firstLine="560"/>
        <w:jc w:val="left"/>
        <w:rPr>
          <w:rFonts w:ascii="宋体" w:hAnsi="宋体"/>
          <w:sz w:val="28"/>
          <w:szCs w:val="28"/>
        </w:rPr>
      </w:pPr>
      <w:r w:rsidRPr="004F298B">
        <w:rPr>
          <w:rFonts w:ascii="宋体" w:hAnsi="宋体" w:hint="eastAsia"/>
          <w:sz w:val="28"/>
          <w:szCs w:val="28"/>
        </w:rPr>
        <w:t>投标人名称：XXX</w:t>
      </w:r>
      <w:r w:rsidR="00086C1B" w:rsidRPr="004F298B">
        <w:rPr>
          <w:rFonts w:ascii="宋体" w:hAnsi="宋体" w:hint="eastAsia"/>
          <w:sz w:val="28"/>
          <w:szCs w:val="28"/>
        </w:rPr>
        <w:t>X</w:t>
      </w:r>
    </w:p>
    <w:p w14:paraId="1C80437D" w14:textId="77777777" w:rsidR="004C3093" w:rsidRPr="004F298B" w:rsidRDefault="004C3093" w:rsidP="000F0BF5">
      <w:pPr>
        <w:widowControl/>
        <w:numPr>
          <w:ilvl w:val="0"/>
          <w:numId w:val="36"/>
        </w:numPr>
        <w:spacing w:after="200"/>
        <w:ind w:left="0" w:firstLineChars="200" w:firstLine="560"/>
        <w:jc w:val="left"/>
        <w:rPr>
          <w:rFonts w:ascii="宋体" w:hAnsi="宋体"/>
          <w:sz w:val="28"/>
          <w:szCs w:val="28"/>
        </w:rPr>
      </w:pPr>
      <w:r w:rsidRPr="004F298B">
        <w:rPr>
          <w:rFonts w:ascii="宋体" w:hAnsi="宋体" w:hint="eastAsia"/>
          <w:sz w:val="28"/>
          <w:szCs w:val="28"/>
        </w:rPr>
        <w:t>地址：XXXX      邮编：XXXX</w:t>
      </w:r>
    </w:p>
    <w:p w14:paraId="7FA9E19B" w14:textId="77777777" w:rsidR="004C3093" w:rsidRPr="004F298B" w:rsidRDefault="004C3093" w:rsidP="004C3093">
      <w:pPr>
        <w:widowControl/>
        <w:ind w:left="1261"/>
        <w:jc w:val="left"/>
        <w:rPr>
          <w:rFonts w:ascii="宋体" w:hAnsi="宋体"/>
          <w:sz w:val="28"/>
          <w:szCs w:val="28"/>
          <w:u w:val="single"/>
        </w:rPr>
      </w:pPr>
      <w:r w:rsidRPr="004F298B">
        <w:rPr>
          <w:rFonts w:ascii="宋体" w:hAnsi="宋体" w:hint="eastAsia"/>
          <w:sz w:val="28"/>
          <w:szCs w:val="28"/>
        </w:rPr>
        <w:t>传真/电话： XXXX</w:t>
      </w:r>
    </w:p>
    <w:p w14:paraId="3340F74A" w14:textId="77777777" w:rsidR="004C3093" w:rsidRPr="004F298B" w:rsidRDefault="004C3093" w:rsidP="000F0BF5">
      <w:pPr>
        <w:widowControl/>
        <w:numPr>
          <w:ilvl w:val="0"/>
          <w:numId w:val="36"/>
        </w:numPr>
        <w:spacing w:after="200"/>
        <w:ind w:left="0" w:firstLineChars="200" w:firstLine="560"/>
        <w:jc w:val="left"/>
        <w:rPr>
          <w:rFonts w:ascii="宋体" w:hAnsi="宋体"/>
          <w:sz w:val="28"/>
          <w:szCs w:val="28"/>
        </w:rPr>
      </w:pPr>
      <w:r w:rsidRPr="004F298B">
        <w:rPr>
          <w:rFonts w:ascii="宋体" w:hAnsi="宋体" w:hint="eastAsia"/>
          <w:sz w:val="28"/>
          <w:szCs w:val="28"/>
        </w:rPr>
        <w:t>成立日期或注册日期：XXXX</w:t>
      </w:r>
    </w:p>
    <w:p w14:paraId="5E5B8EA6" w14:textId="4D5294FC" w:rsidR="004C3093" w:rsidRPr="004F298B" w:rsidRDefault="004C3093" w:rsidP="000F0BF5">
      <w:pPr>
        <w:widowControl/>
        <w:numPr>
          <w:ilvl w:val="0"/>
          <w:numId w:val="36"/>
        </w:numPr>
        <w:spacing w:after="200"/>
        <w:ind w:left="0" w:firstLineChars="200" w:firstLine="560"/>
        <w:jc w:val="left"/>
        <w:rPr>
          <w:rFonts w:ascii="宋体" w:hAnsi="宋体"/>
          <w:sz w:val="28"/>
          <w:szCs w:val="28"/>
          <w:u w:val="single"/>
        </w:rPr>
      </w:pPr>
      <w:r w:rsidRPr="004F298B">
        <w:rPr>
          <w:rFonts w:ascii="宋体" w:hAnsi="宋体" w:hint="eastAsia"/>
          <w:sz w:val="28"/>
          <w:szCs w:val="28"/>
        </w:rPr>
        <w:t>法定代表人姓名：XXX</w:t>
      </w:r>
      <w:r w:rsidR="00086C1B" w:rsidRPr="004F298B">
        <w:rPr>
          <w:rFonts w:ascii="宋体" w:hAnsi="宋体" w:hint="eastAsia"/>
          <w:sz w:val="28"/>
          <w:szCs w:val="28"/>
        </w:rPr>
        <w:t>X</w:t>
      </w:r>
    </w:p>
    <w:p w14:paraId="797C5C0E" w14:textId="77777777" w:rsidR="004C3093" w:rsidRPr="004F298B" w:rsidRDefault="004C3093" w:rsidP="004C3093">
      <w:pPr>
        <w:widowControl/>
        <w:numPr>
          <w:ilvl w:val="2"/>
          <w:numId w:val="35"/>
        </w:numPr>
        <w:tabs>
          <w:tab w:val="left" w:pos="1276"/>
        </w:tabs>
        <w:spacing w:after="200"/>
        <w:ind w:left="0" w:firstLine="567"/>
        <w:rPr>
          <w:rFonts w:ascii="宋体" w:hAnsi="宋体"/>
          <w:sz w:val="28"/>
          <w:szCs w:val="28"/>
        </w:rPr>
      </w:pPr>
      <w:r w:rsidRPr="004F298B">
        <w:rPr>
          <w:rFonts w:ascii="宋体" w:hAnsi="宋体" w:hint="eastAsia"/>
          <w:sz w:val="28"/>
          <w:szCs w:val="28"/>
        </w:rPr>
        <w:t>开户银行名称：XXXX</w:t>
      </w:r>
    </w:p>
    <w:p w14:paraId="32E4788D" w14:textId="77777777" w:rsidR="004C3093" w:rsidRPr="004F298B" w:rsidRDefault="004C3093" w:rsidP="000F0BF5">
      <w:pPr>
        <w:ind w:firstLineChars="450" w:firstLine="1260"/>
        <w:rPr>
          <w:rFonts w:ascii="宋体" w:hAnsi="宋体"/>
          <w:sz w:val="28"/>
          <w:szCs w:val="28"/>
          <w:u w:val="single"/>
        </w:rPr>
      </w:pPr>
      <w:r w:rsidRPr="004F298B">
        <w:rPr>
          <w:rFonts w:ascii="宋体" w:hAnsi="宋体" w:hint="eastAsia"/>
          <w:sz w:val="28"/>
          <w:szCs w:val="28"/>
        </w:rPr>
        <w:t>地址：XXXX</w:t>
      </w:r>
    </w:p>
    <w:p w14:paraId="01F18F9E" w14:textId="77777777" w:rsidR="004C3093" w:rsidRPr="004F298B" w:rsidRDefault="004C3093" w:rsidP="000F0BF5">
      <w:pPr>
        <w:ind w:firstLineChars="450" w:firstLine="1260"/>
        <w:rPr>
          <w:rFonts w:ascii="宋体" w:hAnsi="宋体"/>
          <w:sz w:val="28"/>
          <w:szCs w:val="28"/>
        </w:rPr>
      </w:pPr>
      <w:r w:rsidRPr="004F298B">
        <w:rPr>
          <w:rFonts w:ascii="宋体" w:hAnsi="宋体" w:hint="eastAsia"/>
          <w:sz w:val="28"/>
          <w:szCs w:val="28"/>
        </w:rPr>
        <w:t>账号：XXXX</w:t>
      </w:r>
    </w:p>
    <w:p w14:paraId="2B1F646F"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投标人名称：XXXX</w:t>
      </w:r>
    </w:p>
    <w:p w14:paraId="6E5CCD77" w14:textId="77777777" w:rsidR="004C3093" w:rsidRPr="004F298B" w:rsidRDefault="004C3093" w:rsidP="000F0BF5">
      <w:pPr>
        <w:ind w:leftChars="135" w:left="283" w:firstLineChars="100" w:firstLine="280"/>
        <w:rPr>
          <w:rFonts w:ascii="宋体" w:hAnsi="宋体"/>
          <w:bCs/>
          <w:sz w:val="28"/>
        </w:rPr>
      </w:pPr>
      <w:r w:rsidRPr="004F298B">
        <w:rPr>
          <w:rFonts w:ascii="宋体" w:hAnsi="宋体" w:hint="eastAsia"/>
          <w:bCs/>
          <w:sz w:val="28"/>
          <w:szCs w:val="28"/>
        </w:rPr>
        <w:t>日    期：</w:t>
      </w:r>
      <w:r w:rsidRPr="004F298B">
        <w:rPr>
          <w:rFonts w:ascii="宋体" w:hAnsi="宋体" w:hint="eastAsia"/>
          <w:bCs/>
          <w:sz w:val="28"/>
        </w:rPr>
        <w:t>20XX年XX月XX日</w:t>
      </w:r>
    </w:p>
    <w:p w14:paraId="79434896" w14:textId="68E516AE" w:rsidR="004C3093" w:rsidRPr="004F298B" w:rsidRDefault="004C3093" w:rsidP="000F0BF5">
      <w:pPr>
        <w:ind w:leftChars="135" w:left="283" w:firstLineChars="100" w:firstLine="280"/>
        <w:rPr>
          <w:rFonts w:ascii="宋体" w:hAnsi="宋体"/>
          <w:bCs/>
          <w:sz w:val="28"/>
        </w:rPr>
      </w:pPr>
    </w:p>
    <w:p w14:paraId="680FD7A9" w14:textId="77777777" w:rsidR="00D60229" w:rsidRPr="004F298B" w:rsidRDefault="00D60229" w:rsidP="000F0BF5">
      <w:pPr>
        <w:ind w:leftChars="135" w:left="283" w:firstLineChars="100" w:firstLine="280"/>
        <w:rPr>
          <w:rFonts w:ascii="宋体" w:hAnsi="宋体"/>
          <w:bCs/>
          <w:sz w:val="28"/>
        </w:rPr>
      </w:pPr>
    </w:p>
    <w:p w14:paraId="104A55B8" w14:textId="77777777" w:rsidR="004C3093" w:rsidRPr="004F298B" w:rsidRDefault="004C3093" w:rsidP="00F72CB8">
      <w:pPr>
        <w:pStyle w:val="3"/>
        <w:numPr>
          <w:ilvl w:val="2"/>
          <w:numId w:val="2"/>
        </w:numPr>
        <w:spacing w:after="200" w:line="240" w:lineRule="auto"/>
        <w:ind w:left="851" w:hanging="851"/>
        <w:rPr>
          <w:color w:val="auto"/>
        </w:rPr>
      </w:pPr>
      <w:r w:rsidRPr="004F298B">
        <w:rPr>
          <w:rFonts w:hint="eastAsia"/>
          <w:color w:val="auto"/>
        </w:rPr>
        <w:lastRenderedPageBreak/>
        <w:t>声明</w:t>
      </w:r>
    </w:p>
    <w:p w14:paraId="0EC71BA2"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致：成都市公共资源交易服务中心</w:t>
      </w:r>
    </w:p>
    <w:p w14:paraId="077BDAA4" w14:textId="3CB81C8E"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我单位作为</w:t>
      </w:r>
      <w:r w:rsidR="001D5EAD" w:rsidRPr="004F298B">
        <w:rPr>
          <w:rFonts w:ascii="宋体" w:hAnsi="宋体" w:hint="eastAsia"/>
          <w:b/>
          <w:sz w:val="28"/>
          <w:szCs w:val="28"/>
          <w:u w:val="single"/>
        </w:rPr>
        <w:t>成都市公共资源交易服务中心电子档案系统建设采购项目</w:t>
      </w:r>
      <w:r w:rsidR="00634D91" w:rsidRPr="004F298B">
        <w:rPr>
          <w:rFonts w:ascii="宋体" w:hAnsi="宋体" w:hint="eastAsia"/>
          <w:b/>
          <w:sz w:val="28"/>
          <w:szCs w:val="28"/>
          <w:u w:val="single"/>
        </w:rPr>
        <w:t>（项目编号：</w:t>
      </w:r>
      <w:r w:rsidR="001D5EAD" w:rsidRPr="004F298B">
        <w:rPr>
          <w:rFonts w:ascii="宋体" w:hAnsi="宋体" w:hint="eastAsia"/>
          <w:b/>
          <w:sz w:val="28"/>
          <w:szCs w:val="28"/>
          <w:u w:val="single"/>
        </w:rPr>
        <w:t>成都市政采（2021）A0113号</w:t>
      </w:r>
      <w:r w:rsidR="00634D91" w:rsidRPr="004F298B">
        <w:rPr>
          <w:rFonts w:ascii="宋体" w:hAnsi="宋体" w:hint="eastAsia"/>
          <w:b/>
          <w:sz w:val="28"/>
          <w:szCs w:val="28"/>
          <w:u w:val="single"/>
        </w:rPr>
        <w:t>）</w:t>
      </w:r>
      <w:r w:rsidRPr="004F298B">
        <w:rPr>
          <w:rFonts w:ascii="宋体" w:hAnsi="宋体" w:hint="eastAsia"/>
          <w:sz w:val="28"/>
          <w:szCs w:val="28"/>
        </w:rPr>
        <w:t>的投标人，在此郑重声明：</w:t>
      </w:r>
    </w:p>
    <w:p w14:paraId="357F6F50"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一、我单位参加政府采购活动前三年内，在经营活动中</w:t>
      </w:r>
      <w:r w:rsidRPr="004F298B">
        <w:rPr>
          <w:rFonts w:ascii="宋体" w:hAnsi="宋体" w:hint="eastAsia"/>
          <w:b/>
          <w:sz w:val="28"/>
          <w:szCs w:val="28"/>
          <w:u w:val="single"/>
        </w:rPr>
        <w:t>（说明：填写“没有”或“有”）</w:t>
      </w:r>
      <w:r w:rsidRPr="004F298B">
        <w:rPr>
          <w:rFonts w:ascii="宋体" w:hAnsi="宋体" w:hint="eastAsia"/>
          <w:sz w:val="28"/>
          <w:szCs w:val="28"/>
        </w:rPr>
        <w:t>重大违法记录。</w:t>
      </w:r>
    </w:p>
    <w:p w14:paraId="74DE3091"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二、我单位</w:t>
      </w:r>
      <w:r w:rsidRPr="004F298B">
        <w:rPr>
          <w:rFonts w:ascii="宋体" w:hAnsi="宋体" w:hint="eastAsia"/>
          <w:b/>
          <w:sz w:val="28"/>
          <w:szCs w:val="28"/>
          <w:u w:val="single"/>
        </w:rPr>
        <w:t>（说明：填写“具有”或“不具有”）</w:t>
      </w:r>
      <w:r w:rsidRPr="004F298B">
        <w:rPr>
          <w:rFonts w:ascii="宋体" w:hAnsi="宋体" w:hint="eastAsia"/>
          <w:sz w:val="28"/>
          <w:szCs w:val="28"/>
        </w:rPr>
        <w:t>良好的商业信誉。</w:t>
      </w:r>
    </w:p>
    <w:p w14:paraId="0AFA2915"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三、与我单位负责人为同一人或者存在直接控股、管理关系的相关供应商：</w:t>
      </w:r>
      <w:r w:rsidRPr="004F298B">
        <w:rPr>
          <w:rFonts w:ascii="宋体" w:hAnsi="宋体" w:hint="eastAsia"/>
          <w:b/>
          <w:sz w:val="28"/>
          <w:szCs w:val="28"/>
          <w:u w:val="single"/>
        </w:rPr>
        <w:t>（说明：填写“无”或“（一）供应商名称１；（二）供应商名称２；（三）……”）</w:t>
      </w:r>
      <w:r w:rsidRPr="004F298B">
        <w:rPr>
          <w:rFonts w:ascii="宋体" w:hAnsi="宋体" w:hint="eastAsia"/>
          <w:sz w:val="28"/>
          <w:szCs w:val="28"/>
        </w:rPr>
        <w:t xml:space="preserve"> 。</w:t>
      </w:r>
    </w:p>
    <w:p w14:paraId="3A06CE97"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四、在行贿犯罪信息查询期限内，我单位及我单位现任法定代表人、主要负责人</w:t>
      </w:r>
      <w:r w:rsidRPr="004F298B">
        <w:rPr>
          <w:rFonts w:ascii="宋体" w:hAnsi="宋体" w:hint="eastAsia"/>
          <w:b/>
          <w:sz w:val="28"/>
          <w:szCs w:val="28"/>
          <w:u w:val="single"/>
        </w:rPr>
        <w:t>（说明：填写“没有”或“有”）</w:t>
      </w:r>
      <w:r w:rsidRPr="004F298B">
        <w:rPr>
          <w:rFonts w:ascii="宋体" w:hAnsi="宋体" w:hint="eastAsia"/>
          <w:sz w:val="28"/>
          <w:szCs w:val="28"/>
        </w:rPr>
        <w:t>行贿犯罪记录。</w:t>
      </w:r>
    </w:p>
    <w:p w14:paraId="32304708"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五、我单位</w:t>
      </w:r>
      <w:r w:rsidRPr="004F298B">
        <w:rPr>
          <w:rFonts w:ascii="宋体" w:hAnsi="宋体" w:hint="eastAsia"/>
          <w:b/>
          <w:sz w:val="28"/>
          <w:szCs w:val="28"/>
          <w:u w:val="single"/>
        </w:rPr>
        <w:t>（说明：填写“未列入”或“被列入”）</w:t>
      </w:r>
      <w:r w:rsidRPr="004F298B">
        <w:rPr>
          <w:rFonts w:ascii="宋体" w:hAnsi="宋体" w:hint="eastAsia"/>
          <w:sz w:val="28"/>
          <w:szCs w:val="28"/>
        </w:rPr>
        <w:t>失信被执行人、重大税收违法案件当事人名单。</w:t>
      </w:r>
    </w:p>
    <w:p w14:paraId="0121BF06"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我单位</w:t>
      </w:r>
      <w:r w:rsidRPr="004F298B">
        <w:rPr>
          <w:rFonts w:ascii="宋体" w:hAnsi="宋体" w:hint="eastAsia"/>
          <w:b/>
          <w:sz w:val="28"/>
          <w:szCs w:val="28"/>
          <w:u w:val="single"/>
        </w:rPr>
        <w:t>（说明：填写“未列入”或“被列入”）</w:t>
      </w:r>
      <w:r w:rsidRPr="004F298B">
        <w:rPr>
          <w:rFonts w:ascii="宋体" w:hAnsi="宋体" w:hint="eastAsia"/>
          <w:sz w:val="28"/>
          <w:szCs w:val="28"/>
        </w:rPr>
        <w:t>政府采购严重违法失信行为记录名单。</w:t>
      </w:r>
    </w:p>
    <w:p w14:paraId="06A9F6BD" w14:textId="77777777" w:rsidR="004C3093" w:rsidRPr="004F298B" w:rsidRDefault="004C3093" w:rsidP="000F0BF5">
      <w:pPr>
        <w:ind w:firstLineChars="200" w:firstLine="560"/>
        <w:rPr>
          <w:bCs/>
        </w:rPr>
      </w:pPr>
      <w:r w:rsidRPr="004F298B">
        <w:rPr>
          <w:rFonts w:ascii="宋体" w:hAnsi="宋体" w:hint="eastAsia"/>
          <w:sz w:val="28"/>
          <w:szCs w:val="28"/>
        </w:rPr>
        <w:t>六、我单位</w:t>
      </w:r>
      <w:r w:rsidRPr="004F298B">
        <w:rPr>
          <w:rFonts w:ascii="宋体" w:hAnsi="宋体" w:hint="eastAsia"/>
          <w:b/>
          <w:sz w:val="28"/>
          <w:szCs w:val="28"/>
          <w:u w:val="single"/>
        </w:rPr>
        <w:t>（说明：填写“未处于”或“处于”）</w:t>
      </w:r>
      <w:r w:rsidRPr="004F298B">
        <w:rPr>
          <w:rFonts w:ascii="宋体" w:hAnsi="宋体" w:hint="eastAsia"/>
          <w:bCs/>
          <w:sz w:val="28"/>
          <w:szCs w:val="28"/>
        </w:rPr>
        <w:t>被行政部门禁止参与政府采购活动的期限内。</w:t>
      </w:r>
    </w:p>
    <w:p w14:paraId="416B74EC"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特此声明。</w:t>
      </w:r>
    </w:p>
    <w:p w14:paraId="527152EA"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投标人名称：XXXX</w:t>
      </w:r>
    </w:p>
    <w:p w14:paraId="6086B90B" w14:textId="77777777"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lastRenderedPageBreak/>
        <w:t>日    期：20XX年XX月XX日</w:t>
      </w:r>
    </w:p>
    <w:p w14:paraId="2B75B343" w14:textId="38FF5A7A" w:rsidR="004C3093" w:rsidRPr="004F298B" w:rsidRDefault="004C3093" w:rsidP="000F0BF5">
      <w:pPr>
        <w:ind w:firstLineChars="200" w:firstLine="560"/>
        <w:rPr>
          <w:rFonts w:ascii="宋体" w:hAnsi="宋体"/>
          <w:sz w:val="28"/>
          <w:szCs w:val="28"/>
        </w:rPr>
      </w:pPr>
      <w:r w:rsidRPr="004F298B">
        <w:rPr>
          <w:rFonts w:ascii="宋体" w:hAnsi="宋体" w:hint="eastAsia"/>
          <w:sz w:val="28"/>
          <w:szCs w:val="28"/>
        </w:rPr>
        <w:t>说明： 1.对声明中第一条的说明：如投标人在参加政府采购活动前三年内，在经营活动中有重大违法记录的，应填写“有”，投标人将被认定投标无效或被取消中标资格；</w:t>
      </w:r>
      <w:r w:rsidR="00865301" w:rsidRPr="004F298B">
        <w:rPr>
          <w:rFonts w:ascii="宋体" w:hAnsi="宋体"/>
          <w:sz w:val="28"/>
          <w:szCs w:val="28"/>
        </w:rPr>
        <w:t>本项目重大违法记录中的较大数额罚款的具体金额标准：</w:t>
      </w:r>
      <w:proofErr w:type="gramStart"/>
      <w:r w:rsidR="00865301" w:rsidRPr="004F298B">
        <w:rPr>
          <w:rFonts w:ascii="宋体" w:hAnsi="宋体"/>
          <w:sz w:val="28"/>
          <w:szCs w:val="28"/>
        </w:rPr>
        <w:t>若行业行政</w:t>
      </w:r>
      <w:proofErr w:type="gramEnd"/>
      <w:r w:rsidR="00865301" w:rsidRPr="004F298B">
        <w:rPr>
          <w:rFonts w:ascii="宋体" w:hAnsi="宋体"/>
          <w:sz w:val="28"/>
          <w:szCs w:val="28"/>
        </w:rPr>
        <w:t>主管部门对较大数额罚款金额标准有明文规定的，以行业行政主管部门规定的较大数额罚款金额标准为准；</w:t>
      </w:r>
      <w:proofErr w:type="gramStart"/>
      <w:r w:rsidR="00865301" w:rsidRPr="004F298B">
        <w:rPr>
          <w:rFonts w:ascii="宋体" w:hAnsi="宋体"/>
          <w:sz w:val="28"/>
          <w:szCs w:val="28"/>
        </w:rPr>
        <w:t>若行业行政</w:t>
      </w:r>
      <w:proofErr w:type="gramEnd"/>
      <w:r w:rsidR="00865301" w:rsidRPr="004F298B">
        <w:rPr>
          <w:rFonts w:ascii="宋体" w:hAnsi="宋体"/>
          <w:sz w:val="28"/>
          <w:szCs w:val="28"/>
        </w:rPr>
        <w:t>主管部门对较大数额罚款金额标准未明文规定的，以</w:t>
      </w:r>
      <w:proofErr w:type="gramStart"/>
      <w:r w:rsidR="00865301" w:rsidRPr="004F298B">
        <w:rPr>
          <w:rFonts w:ascii="宋体" w:hAnsi="宋体"/>
          <w:sz w:val="28"/>
          <w:szCs w:val="28"/>
        </w:rPr>
        <w:t>作出</w:t>
      </w:r>
      <w:proofErr w:type="gramEnd"/>
      <w:r w:rsidR="00865301" w:rsidRPr="004F298B">
        <w:rPr>
          <w:rFonts w:ascii="宋体" w:hAnsi="宋体"/>
          <w:sz w:val="28"/>
          <w:szCs w:val="28"/>
        </w:rPr>
        <w:t>行政处罚机关当地的行政处罚罚款听证标准金额为准</w:t>
      </w:r>
      <w:r w:rsidR="00865301" w:rsidRPr="004F298B">
        <w:rPr>
          <w:rFonts w:ascii="宋体" w:hAnsi="宋体" w:hint="eastAsia"/>
          <w:sz w:val="28"/>
          <w:szCs w:val="28"/>
        </w:rPr>
        <w:t>。</w:t>
      </w:r>
    </w:p>
    <w:p w14:paraId="69A4D731" w14:textId="60B2C4DD" w:rsidR="004C3093" w:rsidRPr="004F298B" w:rsidRDefault="00E5519E" w:rsidP="000F0BF5">
      <w:pPr>
        <w:ind w:firstLineChars="200" w:firstLine="560"/>
        <w:rPr>
          <w:rFonts w:ascii="宋体" w:hAnsi="宋体"/>
          <w:sz w:val="28"/>
          <w:szCs w:val="28"/>
        </w:rPr>
      </w:pPr>
      <w:r w:rsidRPr="004F298B">
        <w:rPr>
          <w:rFonts w:ascii="宋体" w:hAnsi="宋体" w:hint="eastAsia"/>
          <w:sz w:val="28"/>
          <w:szCs w:val="28"/>
        </w:rPr>
        <w:t>2</w:t>
      </w:r>
      <w:r w:rsidR="004C3093" w:rsidRPr="004F298B">
        <w:rPr>
          <w:rFonts w:ascii="宋体" w:hAnsi="宋体" w:hint="eastAsia"/>
          <w:sz w:val="28"/>
          <w:szCs w:val="28"/>
        </w:rPr>
        <w:t>.对声明中第三条的说明：单位负责人为同一人或者存在直接控股、管理关系的不同供应商，不得参加同一合同项下的政府采购活动；</w:t>
      </w:r>
    </w:p>
    <w:p w14:paraId="73E05F85" w14:textId="45373ABC" w:rsidR="004C3093" w:rsidRPr="004F298B" w:rsidRDefault="00E5519E" w:rsidP="000F0BF5">
      <w:pPr>
        <w:ind w:firstLineChars="200" w:firstLine="560"/>
        <w:rPr>
          <w:rFonts w:ascii="宋体" w:hAnsi="宋体"/>
          <w:sz w:val="28"/>
          <w:szCs w:val="28"/>
        </w:rPr>
      </w:pPr>
      <w:r w:rsidRPr="004F298B">
        <w:rPr>
          <w:rFonts w:ascii="宋体" w:hAnsi="宋体" w:hint="eastAsia"/>
          <w:sz w:val="28"/>
          <w:szCs w:val="28"/>
        </w:rPr>
        <w:t>3</w:t>
      </w:r>
      <w:r w:rsidR="004C3093" w:rsidRPr="004F298B">
        <w:rPr>
          <w:rFonts w:ascii="宋体" w:hAnsi="宋体" w:hint="eastAsia"/>
          <w:sz w:val="28"/>
          <w:szCs w:val="28"/>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1BD60AA" w14:textId="72D52013" w:rsidR="004C3093" w:rsidRPr="004F298B" w:rsidRDefault="00E5519E" w:rsidP="000F0BF5">
      <w:pPr>
        <w:ind w:firstLineChars="200" w:firstLine="560"/>
        <w:rPr>
          <w:rFonts w:ascii="宋体" w:hAnsi="宋体"/>
          <w:sz w:val="28"/>
          <w:szCs w:val="28"/>
        </w:rPr>
      </w:pPr>
      <w:r w:rsidRPr="004F298B">
        <w:rPr>
          <w:rFonts w:ascii="宋体" w:hAnsi="宋体" w:hint="eastAsia"/>
          <w:sz w:val="28"/>
          <w:szCs w:val="28"/>
        </w:rPr>
        <w:t>4</w:t>
      </w:r>
      <w:r w:rsidR="004C3093" w:rsidRPr="004F298B">
        <w:rPr>
          <w:rFonts w:ascii="宋体" w:hAnsi="宋体" w:hint="eastAsia"/>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59320A3C" w14:textId="2D520320" w:rsidR="004C3093" w:rsidRPr="004F298B" w:rsidRDefault="00E5519E" w:rsidP="000F0BF5">
      <w:pPr>
        <w:ind w:firstLineChars="200" w:firstLine="560"/>
        <w:rPr>
          <w:rFonts w:ascii="宋体" w:hAnsi="宋体"/>
          <w:sz w:val="28"/>
          <w:szCs w:val="28"/>
        </w:rPr>
      </w:pPr>
      <w:r w:rsidRPr="004F298B">
        <w:rPr>
          <w:rFonts w:ascii="宋体" w:hAnsi="宋体" w:hint="eastAsia"/>
          <w:sz w:val="28"/>
          <w:szCs w:val="28"/>
        </w:rPr>
        <w:t>5</w:t>
      </w:r>
      <w:r w:rsidR="00E17E77" w:rsidRPr="004F298B">
        <w:rPr>
          <w:rFonts w:ascii="宋体" w:hAnsi="宋体" w:hint="eastAsia"/>
          <w:sz w:val="28"/>
          <w:szCs w:val="28"/>
        </w:rPr>
        <w:t>.</w:t>
      </w:r>
      <w:r w:rsidR="004C3093" w:rsidRPr="004F298B">
        <w:rPr>
          <w:rFonts w:ascii="宋体" w:hAnsi="宋体" w:hint="eastAsia"/>
          <w:sz w:val="28"/>
          <w:szCs w:val="28"/>
        </w:rPr>
        <w:t>对声明中第六条的说明：如投标人处于被行政部门禁止参加政府采购活动期限内的，该声明填“处于”，投标人将被认定投标无效或被取消中标资格。</w:t>
      </w:r>
    </w:p>
    <w:p w14:paraId="6F4FFEAE" w14:textId="77777777" w:rsidR="004C3093" w:rsidRPr="004F298B" w:rsidRDefault="004C3093" w:rsidP="004C3093">
      <w:pPr>
        <w:pStyle w:val="3"/>
        <w:numPr>
          <w:ilvl w:val="2"/>
          <w:numId w:val="2"/>
        </w:numPr>
        <w:spacing w:after="200" w:line="240" w:lineRule="auto"/>
        <w:ind w:left="0" w:firstLine="0"/>
        <w:rPr>
          <w:color w:val="auto"/>
        </w:rPr>
      </w:pPr>
      <w:r w:rsidRPr="004F298B">
        <w:rPr>
          <w:rFonts w:hint="eastAsia"/>
          <w:color w:val="auto"/>
        </w:rPr>
        <w:lastRenderedPageBreak/>
        <w:t>投标人应提交的相关资格证明材料</w:t>
      </w:r>
    </w:p>
    <w:p w14:paraId="6AEA3EBD" w14:textId="77777777" w:rsidR="004C3093" w:rsidRPr="004F298B" w:rsidRDefault="004C3093" w:rsidP="000F0BF5">
      <w:pPr>
        <w:ind w:firstLineChars="200" w:firstLine="560"/>
        <w:rPr>
          <w:sz w:val="28"/>
          <w:szCs w:val="28"/>
        </w:rPr>
      </w:pPr>
      <w:r w:rsidRPr="004F298B">
        <w:rPr>
          <w:rFonts w:hint="eastAsia"/>
          <w:sz w:val="28"/>
          <w:szCs w:val="28"/>
        </w:rPr>
        <w:t>投标人按招标文件要求，应提供以下相关资格证明材料：</w:t>
      </w:r>
    </w:p>
    <w:p w14:paraId="3775B74C" w14:textId="77777777" w:rsidR="004C3093" w:rsidRPr="004F298B" w:rsidRDefault="004C3093" w:rsidP="004C3093">
      <w:pPr>
        <w:numPr>
          <w:ilvl w:val="0"/>
          <w:numId w:val="37"/>
        </w:numPr>
        <w:tabs>
          <w:tab w:val="left" w:pos="709"/>
        </w:tabs>
        <w:spacing w:after="200"/>
        <w:ind w:left="0" w:firstLine="546"/>
        <w:rPr>
          <w:rFonts w:ascii="宋体" w:hAnsi="宋体"/>
          <w:kern w:val="0"/>
          <w:sz w:val="28"/>
          <w:szCs w:val="28"/>
        </w:rPr>
      </w:pPr>
      <w:r w:rsidRPr="004F298B">
        <w:rPr>
          <w:rFonts w:ascii="宋体" w:hAnsi="宋体" w:hint="eastAsia"/>
          <w:kern w:val="0"/>
          <w:sz w:val="28"/>
          <w:szCs w:val="28"/>
        </w:rPr>
        <w:t>营业执照复印件（正本或副本）或法人证书复印件（正本或副本）；</w:t>
      </w:r>
    </w:p>
    <w:p w14:paraId="3A05A1F8" w14:textId="7594AB14" w:rsidR="004C3093" w:rsidRPr="004F298B" w:rsidRDefault="004C3093" w:rsidP="004C3093">
      <w:pPr>
        <w:numPr>
          <w:ilvl w:val="0"/>
          <w:numId w:val="37"/>
        </w:numPr>
        <w:tabs>
          <w:tab w:val="left" w:pos="709"/>
        </w:tabs>
        <w:spacing w:after="200"/>
        <w:ind w:left="0" w:firstLine="546"/>
        <w:rPr>
          <w:rFonts w:ascii="宋体" w:hAnsi="宋体"/>
          <w:kern w:val="0"/>
          <w:sz w:val="28"/>
          <w:szCs w:val="28"/>
        </w:rPr>
      </w:pPr>
      <w:r w:rsidRPr="004F298B">
        <w:rPr>
          <w:rFonts w:ascii="宋体" w:hAnsi="宋体" w:hint="eastAsia"/>
          <w:kern w:val="0"/>
          <w:sz w:val="28"/>
          <w:szCs w:val="28"/>
        </w:rPr>
        <w:t>20</w:t>
      </w:r>
      <w:r w:rsidR="0099084D" w:rsidRPr="004F298B">
        <w:rPr>
          <w:rFonts w:ascii="宋体" w:hAnsi="宋体"/>
          <w:kern w:val="0"/>
          <w:sz w:val="28"/>
          <w:szCs w:val="28"/>
        </w:rPr>
        <w:t>19</w:t>
      </w:r>
      <w:r w:rsidRPr="004F298B">
        <w:rPr>
          <w:rFonts w:ascii="宋体" w:hAnsi="宋体" w:hint="eastAsia"/>
          <w:kern w:val="0"/>
          <w:sz w:val="28"/>
          <w:szCs w:val="28"/>
        </w:rPr>
        <w:t>或20</w:t>
      </w:r>
      <w:r w:rsidR="0099084D" w:rsidRPr="004F298B">
        <w:rPr>
          <w:rFonts w:ascii="宋体" w:hAnsi="宋体"/>
          <w:kern w:val="0"/>
          <w:sz w:val="28"/>
          <w:szCs w:val="28"/>
        </w:rPr>
        <w:t>20</w:t>
      </w:r>
      <w:r w:rsidRPr="004F298B">
        <w:rPr>
          <w:rFonts w:ascii="宋体" w:hAnsi="宋体" w:hint="eastAsia"/>
          <w:kern w:val="0"/>
          <w:sz w:val="28"/>
          <w:szCs w:val="28"/>
        </w:rPr>
        <w:t>会计年度资产负债表复印件（说明：投标人成立时间至递交投标文件截止时间</w:t>
      </w:r>
      <w:proofErr w:type="gramStart"/>
      <w:r w:rsidRPr="004F298B">
        <w:rPr>
          <w:rFonts w:ascii="宋体" w:hAnsi="宋体" w:hint="eastAsia"/>
          <w:kern w:val="0"/>
          <w:sz w:val="28"/>
          <w:szCs w:val="28"/>
        </w:rPr>
        <w:t>止</w:t>
      </w:r>
      <w:proofErr w:type="gramEnd"/>
      <w:r w:rsidRPr="004F298B">
        <w:rPr>
          <w:rFonts w:ascii="宋体" w:hAnsi="宋体" w:hint="eastAsia"/>
          <w:kern w:val="0"/>
          <w:sz w:val="28"/>
          <w:szCs w:val="28"/>
        </w:rPr>
        <w:t>不足一年的，提供成立后任意时段的资产负债表复印件）；</w:t>
      </w:r>
    </w:p>
    <w:p w14:paraId="05238C40" w14:textId="6D8C5498" w:rsidR="004C3093" w:rsidRPr="004F298B" w:rsidRDefault="004C3093" w:rsidP="004C3093">
      <w:pPr>
        <w:numPr>
          <w:ilvl w:val="0"/>
          <w:numId w:val="37"/>
        </w:numPr>
        <w:tabs>
          <w:tab w:val="left" w:pos="1134"/>
        </w:tabs>
        <w:spacing w:after="200"/>
        <w:ind w:left="0" w:firstLine="546"/>
        <w:rPr>
          <w:rFonts w:ascii="宋体" w:hAnsi="宋体"/>
          <w:kern w:val="0"/>
          <w:sz w:val="28"/>
          <w:szCs w:val="28"/>
        </w:rPr>
      </w:pPr>
      <w:r w:rsidRPr="004F298B">
        <w:rPr>
          <w:rFonts w:ascii="宋体" w:hAnsi="宋体" w:hint="eastAsia"/>
          <w:kern w:val="0"/>
          <w:sz w:val="28"/>
          <w:szCs w:val="28"/>
        </w:rPr>
        <w:t>投标人缴纳20</w:t>
      </w:r>
      <w:r w:rsidR="0099084D" w:rsidRPr="004F298B">
        <w:rPr>
          <w:rFonts w:ascii="宋体" w:hAnsi="宋体"/>
          <w:kern w:val="0"/>
          <w:sz w:val="28"/>
          <w:szCs w:val="28"/>
        </w:rPr>
        <w:t>20</w:t>
      </w:r>
      <w:r w:rsidRPr="004F298B">
        <w:rPr>
          <w:rFonts w:ascii="宋体" w:hAnsi="宋体" w:hint="eastAsia"/>
          <w:kern w:val="0"/>
          <w:sz w:val="28"/>
          <w:szCs w:val="28"/>
        </w:rPr>
        <w:t>年或20</w:t>
      </w:r>
      <w:r w:rsidR="0099084D" w:rsidRPr="004F298B">
        <w:rPr>
          <w:rFonts w:ascii="宋体" w:hAnsi="宋体" w:hint="eastAsia"/>
          <w:kern w:val="0"/>
          <w:sz w:val="28"/>
          <w:szCs w:val="28"/>
        </w:rPr>
        <w:t>21</w:t>
      </w:r>
      <w:r w:rsidRPr="004F298B">
        <w:rPr>
          <w:rFonts w:ascii="宋体" w:hAnsi="宋体" w:hint="eastAsia"/>
          <w:kern w:val="0"/>
          <w:sz w:val="28"/>
          <w:szCs w:val="28"/>
        </w:rPr>
        <w:t>年任意时段的税收的银行电子回单或者行政部门出具的纳税证明或完税证明复印件；</w:t>
      </w:r>
    </w:p>
    <w:p w14:paraId="3FC82EF8" w14:textId="77777777" w:rsidR="004C3093" w:rsidRPr="004F298B" w:rsidRDefault="004C3093" w:rsidP="004C3093">
      <w:pPr>
        <w:numPr>
          <w:ilvl w:val="0"/>
          <w:numId w:val="37"/>
        </w:numPr>
        <w:tabs>
          <w:tab w:val="left" w:pos="1134"/>
        </w:tabs>
        <w:spacing w:after="200"/>
        <w:ind w:left="0" w:firstLine="546"/>
        <w:rPr>
          <w:rFonts w:ascii="宋体" w:hAnsi="宋体"/>
          <w:kern w:val="0"/>
          <w:sz w:val="28"/>
          <w:szCs w:val="28"/>
        </w:rPr>
      </w:pPr>
      <w:r w:rsidRPr="004F298B">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7DBEB103" w14:textId="4B0E584B" w:rsidR="004C3093" w:rsidRPr="004F298B" w:rsidRDefault="004C3093" w:rsidP="004C3093">
      <w:pPr>
        <w:numPr>
          <w:ilvl w:val="0"/>
          <w:numId w:val="37"/>
        </w:numPr>
        <w:tabs>
          <w:tab w:val="left" w:pos="1134"/>
        </w:tabs>
        <w:spacing w:after="200"/>
        <w:ind w:left="0" w:firstLine="546"/>
        <w:rPr>
          <w:rFonts w:ascii="宋体" w:hAnsi="宋体"/>
          <w:kern w:val="0"/>
          <w:sz w:val="28"/>
          <w:szCs w:val="28"/>
        </w:rPr>
      </w:pPr>
      <w:r w:rsidRPr="004F298B">
        <w:rPr>
          <w:rFonts w:ascii="宋体" w:hAnsi="宋体" w:hint="eastAsia"/>
          <w:kern w:val="0"/>
          <w:sz w:val="28"/>
          <w:szCs w:val="28"/>
        </w:rPr>
        <w:t>投标人缴纳20</w:t>
      </w:r>
      <w:r w:rsidR="0099084D" w:rsidRPr="004F298B">
        <w:rPr>
          <w:rFonts w:ascii="宋体" w:hAnsi="宋体" w:hint="eastAsia"/>
          <w:kern w:val="0"/>
          <w:sz w:val="28"/>
          <w:szCs w:val="28"/>
        </w:rPr>
        <w:t>20</w:t>
      </w:r>
      <w:r w:rsidRPr="004F298B">
        <w:rPr>
          <w:rFonts w:ascii="宋体" w:hAnsi="宋体" w:hint="eastAsia"/>
          <w:kern w:val="0"/>
          <w:sz w:val="28"/>
          <w:szCs w:val="28"/>
        </w:rPr>
        <w:t>年或20</w:t>
      </w:r>
      <w:r w:rsidR="0099084D" w:rsidRPr="004F298B">
        <w:rPr>
          <w:rFonts w:ascii="宋体" w:hAnsi="宋体" w:hint="eastAsia"/>
          <w:kern w:val="0"/>
          <w:sz w:val="28"/>
          <w:szCs w:val="28"/>
        </w:rPr>
        <w:t>21</w:t>
      </w:r>
      <w:r w:rsidRPr="004F298B">
        <w:rPr>
          <w:rFonts w:ascii="宋体" w:hAnsi="宋体" w:hint="eastAsia"/>
          <w:kern w:val="0"/>
          <w:sz w:val="28"/>
          <w:szCs w:val="28"/>
        </w:rPr>
        <w:t>年任意时段的社保的银行电子回单或行政部门出具的社保缴纳证明材料复印件；</w:t>
      </w:r>
    </w:p>
    <w:p w14:paraId="1799C6E3" w14:textId="77777777" w:rsidR="004C3093" w:rsidRPr="004F298B" w:rsidRDefault="004C3093" w:rsidP="004C3093">
      <w:pPr>
        <w:numPr>
          <w:ilvl w:val="0"/>
          <w:numId w:val="37"/>
        </w:numPr>
        <w:tabs>
          <w:tab w:val="left" w:pos="1134"/>
        </w:tabs>
        <w:spacing w:after="200"/>
        <w:ind w:left="0" w:firstLine="546"/>
        <w:rPr>
          <w:rFonts w:ascii="宋体" w:hAnsi="宋体"/>
          <w:kern w:val="0"/>
          <w:sz w:val="28"/>
          <w:szCs w:val="28"/>
        </w:rPr>
      </w:pPr>
      <w:r w:rsidRPr="004F298B">
        <w:rPr>
          <w:rFonts w:ascii="宋体" w:hAnsi="宋体" w:hint="eastAsia"/>
          <w:kern w:val="0"/>
          <w:sz w:val="28"/>
          <w:szCs w:val="28"/>
        </w:rPr>
        <w:t>采购人对法律、行政法规规定的其他条件无其他特殊要求，投标人具有有效的营业执照或法人证书即可，可不提供其他证明材料。</w:t>
      </w:r>
    </w:p>
    <w:p w14:paraId="016FC39E" w14:textId="77777777" w:rsidR="004C3093" w:rsidRPr="004F298B" w:rsidRDefault="004C3093" w:rsidP="004C3093">
      <w:pPr>
        <w:pStyle w:val="Default"/>
        <w:rPr>
          <w:color w:val="auto"/>
        </w:rPr>
      </w:pPr>
    </w:p>
    <w:p w14:paraId="37B02D03" w14:textId="77777777" w:rsidR="004C3093" w:rsidRPr="004F298B" w:rsidRDefault="004C3093" w:rsidP="004C3093">
      <w:pPr>
        <w:pStyle w:val="Default"/>
        <w:rPr>
          <w:color w:val="auto"/>
        </w:rPr>
      </w:pPr>
    </w:p>
    <w:p w14:paraId="7CBB90CC" w14:textId="77777777" w:rsidR="004C3093" w:rsidRPr="004F298B" w:rsidRDefault="004C3093" w:rsidP="004C3093">
      <w:pPr>
        <w:pStyle w:val="Default"/>
        <w:rPr>
          <w:color w:val="auto"/>
        </w:rPr>
      </w:pPr>
    </w:p>
    <w:p w14:paraId="42AEDD11" w14:textId="4F423820" w:rsidR="004C3093" w:rsidRPr="004F298B" w:rsidRDefault="00D23C3B" w:rsidP="004C3093">
      <w:pPr>
        <w:pStyle w:val="2"/>
        <w:numPr>
          <w:ilvl w:val="1"/>
          <w:numId w:val="2"/>
        </w:numPr>
        <w:spacing w:before="0" w:after="0" w:line="240" w:lineRule="auto"/>
        <w:ind w:left="2269" w:hanging="2269"/>
      </w:pPr>
      <w:bookmarkStart w:id="206" w:name="_Toc77686398"/>
      <w:r w:rsidRPr="004F298B">
        <w:rPr>
          <w:rFonts w:hint="eastAsia"/>
        </w:rPr>
        <w:lastRenderedPageBreak/>
        <w:t>商务技术</w:t>
      </w:r>
      <w:r w:rsidRPr="004F298B">
        <w:t>响应文件</w:t>
      </w:r>
      <w:bookmarkEnd w:id="206"/>
    </w:p>
    <w:p w14:paraId="4963B1DD" w14:textId="77777777" w:rsidR="004C3093" w:rsidRPr="004F298B" w:rsidRDefault="004C3093" w:rsidP="00F72CB8">
      <w:pPr>
        <w:pStyle w:val="3"/>
        <w:numPr>
          <w:ilvl w:val="2"/>
          <w:numId w:val="2"/>
        </w:numPr>
        <w:spacing w:after="200" w:line="240" w:lineRule="auto"/>
        <w:ind w:left="851" w:hanging="851"/>
        <w:rPr>
          <w:color w:val="auto"/>
        </w:rPr>
      </w:pPr>
      <w:r w:rsidRPr="004F298B">
        <w:rPr>
          <w:rFonts w:hint="eastAsia"/>
          <w:color w:val="auto"/>
        </w:rPr>
        <w:t>投标函</w:t>
      </w:r>
      <w:bookmarkEnd w:id="197"/>
    </w:p>
    <w:p w14:paraId="10AB3937" w14:textId="77777777" w:rsidR="004C3093" w:rsidRPr="004F298B" w:rsidRDefault="004C3093" w:rsidP="001E13EE">
      <w:pPr>
        <w:pStyle w:val="22"/>
        <w:spacing w:after="0" w:line="500" w:lineRule="exact"/>
        <w:ind w:leftChars="0" w:left="0"/>
        <w:rPr>
          <w:rFonts w:ascii="宋体" w:hAnsi="宋体"/>
          <w:bCs/>
          <w:sz w:val="28"/>
          <w:szCs w:val="28"/>
        </w:rPr>
      </w:pPr>
      <w:r w:rsidRPr="004F298B">
        <w:rPr>
          <w:rFonts w:ascii="宋体" w:hAnsi="宋体" w:hint="eastAsia"/>
          <w:bCs/>
          <w:sz w:val="28"/>
          <w:szCs w:val="28"/>
        </w:rPr>
        <w:t>成都市公共资源交易服务中心：</w:t>
      </w:r>
    </w:p>
    <w:p w14:paraId="13BEA2DD" w14:textId="78F48E1F" w:rsidR="004C3093" w:rsidRPr="004F298B" w:rsidRDefault="004C3093" w:rsidP="001E13EE">
      <w:pPr>
        <w:pStyle w:val="22"/>
        <w:spacing w:after="0" w:line="500" w:lineRule="exact"/>
        <w:ind w:leftChars="0" w:left="0" w:firstLineChars="200" w:firstLine="560"/>
        <w:rPr>
          <w:rFonts w:ascii="宋体" w:hAnsi="宋体"/>
          <w:bCs/>
          <w:sz w:val="28"/>
          <w:szCs w:val="28"/>
        </w:rPr>
      </w:pPr>
      <w:r w:rsidRPr="004F298B">
        <w:rPr>
          <w:rFonts w:ascii="宋体" w:hAnsi="宋体" w:hint="eastAsia"/>
          <w:bCs/>
          <w:sz w:val="28"/>
          <w:szCs w:val="28"/>
        </w:rPr>
        <w:t>我方全面研究了</w:t>
      </w:r>
      <w:r w:rsidR="001D5EAD" w:rsidRPr="004F298B">
        <w:rPr>
          <w:rFonts w:ascii="宋体" w:hAnsi="宋体" w:hint="eastAsia"/>
          <w:b/>
          <w:sz w:val="28"/>
          <w:szCs w:val="28"/>
          <w:u w:val="single"/>
        </w:rPr>
        <w:t>成都市公共资源交易服务中心电子档案系统建设采购项目</w:t>
      </w:r>
      <w:r w:rsidRPr="004F298B">
        <w:rPr>
          <w:rFonts w:ascii="宋体" w:hAnsi="宋体" w:hint="eastAsia"/>
          <w:b/>
          <w:bCs/>
          <w:sz w:val="28"/>
          <w:szCs w:val="28"/>
          <w:u w:val="single"/>
        </w:rPr>
        <w:t>（项目编号：</w:t>
      </w:r>
      <w:r w:rsidR="001D5EAD" w:rsidRPr="004F298B">
        <w:rPr>
          <w:rFonts w:ascii="宋体" w:hAnsi="宋体" w:hint="eastAsia"/>
          <w:b/>
          <w:bCs/>
          <w:sz w:val="28"/>
          <w:szCs w:val="28"/>
          <w:u w:val="single"/>
        </w:rPr>
        <w:t>成都市政采（2021）A0113号</w:t>
      </w:r>
      <w:r w:rsidRPr="004F298B">
        <w:rPr>
          <w:rFonts w:ascii="宋体" w:hAnsi="宋体" w:hint="eastAsia"/>
          <w:b/>
          <w:bCs/>
          <w:sz w:val="28"/>
          <w:szCs w:val="28"/>
          <w:u w:val="single"/>
        </w:rPr>
        <w:t>）</w:t>
      </w:r>
      <w:r w:rsidRPr="004F298B">
        <w:rPr>
          <w:rFonts w:ascii="宋体" w:hAnsi="宋体" w:hint="eastAsia"/>
          <w:bCs/>
          <w:sz w:val="28"/>
          <w:szCs w:val="28"/>
        </w:rPr>
        <w:t>招标文件，决定参加贵单位组织的本项目的投标。</w:t>
      </w:r>
    </w:p>
    <w:p w14:paraId="137AAE63" w14:textId="77777777" w:rsidR="004C3093" w:rsidRPr="004F298B" w:rsidRDefault="004C3093" w:rsidP="001E13EE">
      <w:pPr>
        <w:numPr>
          <w:ilvl w:val="1"/>
          <w:numId w:val="38"/>
        </w:numPr>
        <w:tabs>
          <w:tab w:val="left" w:pos="1134"/>
        </w:tabs>
        <w:spacing w:after="200" w:line="500" w:lineRule="exact"/>
        <w:ind w:left="0" w:firstLine="567"/>
        <w:rPr>
          <w:rFonts w:ascii="宋体" w:hAnsi="宋体"/>
          <w:sz w:val="28"/>
          <w:szCs w:val="28"/>
        </w:rPr>
      </w:pPr>
      <w:r w:rsidRPr="004F298B">
        <w:rPr>
          <w:rFonts w:ascii="宋体" w:hAnsi="宋体" w:hint="eastAsia"/>
          <w:sz w:val="28"/>
          <w:szCs w:val="28"/>
        </w:rPr>
        <w:t>我方自愿按照招标文件规定的各项要求向采购人提供所需服务，</w:t>
      </w:r>
      <w:r w:rsidRPr="004F298B">
        <w:rPr>
          <w:rFonts w:ascii="宋体" w:hAnsi="宋体" w:hint="eastAsia"/>
          <w:b/>
          <w:sz w:val="28"/>
          <w:szCs w:val="28"/>
        </w:rPr>
        <w:t>投标报价以《投标报价表》为准</w:t>
      </w:r>
      <w:r w:rsidRPr="004F298B">
        <w:rPr>
          <w:rFonts w:ascii="宋体" w:hAnsi="宋体" w:hint="eastAsia"/>
          <w:sz w:val="28"/>
          <w:szCs w:val="28"/>
        </w:rPr>
        <w:t>。</w:t>
      </w:r>
    </w:p>
    <w:p w14:paraId="6480C4FC" w14:textId="77777777" w:rsidR="004C3093" w:rsidRPr="004F298B" w:rsidRDefault="004C3093" w:rsidP="001E13EE">
      <w:pPr>
        <w:numPr>
          <w:ilvl w:val="1"/>
          <w:numId w:val="38"/>
        </w:numPr>
        <w:tabs>
          <w:tab w:val="left" w:pos="1134"/>
        </w:tabs>
        <w:spacing w:after="200" w:line="500" w:lineRule="exact"/>
        <w:ind w:left="0" w:firstLine="567"/>
        <w:rPr>
          <w:rFonts w:ascii="宋体" w:hAnsi="宋体"/>
          <w:sz w:val="28"/>
          <w:szCs w:val="28"/>
        </w:rPr>
      </w:pPr>
      <w:r w:rsidRPr="004F298B">
        <w:rPr>
          <w:rFonts w:ascii="宋体" w:hAnsi="宋体" w:hint="eastAsia"/>
          <w:sz w:val="28"/>
          <w:szCs w:val="28"/>
        </w:rPr>
        <w:t>如果我方中标，我方将严格履行合同规定的责任和义务，否则将承担由此产生的一切责任。</w:t>
      </w:r>
    </w:p>
    <w:p w14:paraId="3B11DA27" w14:textId="77777777" w:rsidR="004C3093" w:rsidRPr="004F298B" w:rsidRDefault="004C3093" w:rsidP="001E13EE">
      <w:pPr>
        <w:numPr>
          <w:ilvl w:val="1"/>
          <w:numId w:val="38"/>
        </w:numPr>
        <w:tabs>
          <w:tab w:val="left" w:pos="1134"/>
        </w:tabs>
        <w:spacing w:after="200" w:line="500" w:lineRule="exact"/>
        <w:ind w:left="0" w:firstLine="567"/>
        <w:rPr>
          <w:rFonts w:ascii="宋体" w:hAnsi="宋体"/>
          <w:sz w:val="28"/>
          <w:szCs w:val="28"/>
        </w:rPr>
      </w:pPr>
      <w:r w:rsidRPr="004F298B">
        <w:rPr>
          <w:rFonts w:ascii="宋体" w:hAnsi="宋体" w:hint="eastAsia"/>
          <w:sz w:val="28"/>
          <w:szCs w:val="28"/>
        </w:rPr>
        <w:t>我方已知晓全部招标文件的内容，包括修改文件（如有）以及全部相关资料和有关附件，并对上述文件均无异议。</w:t>
      </w:r>
    </w:p>
    <w:p w14:paraId="36EAE582" w14:textId="77777777" w:rsidR="004C3093" w:rsidRPr="004F298B" w:rsidRDefault="004C3093" w:rsidP="001E13EE">
      <w:pPr>
        <w:numPr>
          <w:ilvl w:val="1"/>
          <w:numId w:val="38"/>
        </w:numPr>
        <w:tabs>
          <w:tab w:val="left" w:pos="1134"/>
        </w:tabs>
        <w:spacing w:after="200" w:line="500" w:lineRule="exact"/>
        <w:ind w:left="0" w:firstLine="567"/>
        <w:rPr>
          <w:rFonts w:ascii="宋体" w:hAnsi="宋体"/>
          <w:sz w:val="28"/>
          <w:szCs w:val="28"/>
        </w:rPr>
      </w:pPr>
      <w:r w:rsidRPr="004F298B">
        <w:rPr>
          <w:rFonts w:ascii="宋体" w:hAnsi="宋体" w:hint="eastAsia"/>
          <w:sz w:val="28"/>
          <w:szCs w:val="28"/>
        </w:rPr>
        <w:t>投标有效期为从投标截止之日起120天。</w:t>
      </w:r>
    </w:p>
    <w:p w14:paraId="6C736FCF" w14:textId="77777777" w:rsidR="004C3093" w:rsidRPr="004F298B" w:rsidRDefault="004C3093" w:rsidP="001E13EE">
      <w:pPr>
        <w:numPr>
          <w:ilvl w:val="1"/>
          <w:numId w:val="38"/>
        </w:numPr>
        <w:tabs>
          <w:tab w:val="left" w:pos="1134"/>
        </w:tabs>
        <w:spacing w:after="200" w:line="500" w:lineRule="exact"/>
        <w:ind w:left="0" w:firstLine="567"/>
        <w:rPr>
          <w:rFonts w:ascii="宋体" w:hAnsi="宋体"/>
          <w:sz w:val="28"/>
          <w:szCs w:val="28"/>
        </w:rPr>
      </w:pPr>
      <w:r w:rsidRPr="004F298B">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23955242" w14:textId="77777777" w:rsidR="004C3093" w:rsidRPr="004F298B" w:rsidRDefault="004C3093" w:rsidP="001E13EE">
      <w:pPr>
        <w:numPr>
          <w:ilvl w:val="1"/>
          <w:numId w:val="38"/>
        </w:numPr>
        <w:tabs>
          <w:tab w:val="left" w:pos="1134"/>
        </w:tabs>
        <w:spacing w:after="200" w:line="500" w:lineRule="exact"/>
        <w:ind w:left="0" w:firstLine="567"/>
        <w:rPr>
          <w:rFonts w:ascii="宋体" w:hAnsi="宋体"/>
          <w:sz w:val="28"/>
          <w:szCs w:val="28"/>
        </w:rPr>
      </w:pPr>
      <w:r w:rsidRPr="004F298B">
        <w:rPr>
          <w:rFonts w:ascii="宋体" w:hAnsi="宋体" w:hint="eastAsia"/>
          <w:sz w:val="28"/>
          <w:szCs w:val="28"/>
        </w:rPr>
        <w:t>我单位联系方式：XXXX</w:t>
      </w:r>
    </w:p>
    <w:p w14:paraId="328183C5" w14:textId="77777777" w:rsidR="004C3093" w:rsidRPr="004F298B" w:rsidRDefault="004C3093" w:rsidP="001E13EE">
      <w:pPr>
        <w:tabs>
          <w:tab w:val="left" w:pos="1134"/>
        </w:tabs>
        <w:spacing w:line="500" w:lineRule="exact"/>
        <w:ind w:left="567"/>
        <w:rPr>
          <w:rFonts w:ascii="宋体" w:hAnsi="宋体"/>
          <w:sz w:val="28"/>
          <w:szCs w:val="28"/>
        </w:rPr>
      </w:pPr>
      <w:r w:rsidRPr="004F298B">
        <w:rPr>
          <w:rFonts w:ascii="宋体" w:hAnsi="宋体" w:hint="eastAsia"/>
          <w:sz w:val="28"/>
          <w:szCs w:val="28"/>
        </w:rPr>
        <w:t>地    址：XXXX</w:t>
      </w:r>
    </w:p>
    <w:p w14:paraId="2DA8F595" w14:textId="77777777" w:rsidR="004C3093" w:rsidRPr="004F298B" w:rsidRDefault="004C3093" w:rsidP="001E13EE">
      <w:pPr>
        <w:tabs>
          <w:tab w:val="left" w:pos="1134"/>
        </w:tabs>
        <w:spacing w:line="500" w:lineRule="exact"/>
        <w:ind w:left="567"/>
        <w:rPr>
          <w:rFonts w:ascii="宋体" w:hAnsi="宋体"/>
          <w:sz w:val="28"/>
          <w:szCs w:val="28"/>
        </w:rPr>
      </w:pPr>
      <w:r w:rsidRPr="004F298B">
        <w:rPr>
          <w:rFonts w:ascii="宋体" w:hAnsi="宋体" w:hint="eastAsia"/>
          <w:sz w:val="28"/>
          <w:szCs w:val="28"/>
        </w:rPr>
        <w:t>传    真：XXXX</w:t>
      </w:r>
    </w:p>
    <w:p w14:paraId="45E226E0" w14:textId="77777777" w:rsidR="004C3093" w:rsidRPr="004F298B" w:rsidRDefault="004C3093" w:rsidP="001E13EE">
      <w:pPr>
        <w:tabs>
          <w:tab w:val="left" w:pos="1134"/>
        </w:tabs>
        <w:spacing w:line="500" w:lineRule="exact"/>
        <w:ind w:left="567"/>
        <w:rPr>
          <w:rFonts w:ascii="宋体" w:hAnsi="宋体"/>
          <w:sz w:val="28"/>
          <w:szCs w:val="28"/>
        </w:rPr>
      </w:pPr>
      <w:r w:rsidRPr="004F298B">
        <w:rPr>
          <w:rFonts w:ascii="宋体" w:hAnsi="宋体" w:hint="eastAsia"/>
          <w:sz w:val="28"/>
          <w:szCs w:val="28"/>
        </w:rPr>
        <w:t>邮政编码：XXXX</w:t>
      </w:r>
    </w:p>
    <w:p w14:paraId="0FFA3FBC" w14:textId="77777777" w:rsidR="004C3093" w:rsidRPr="004F298B" w:rsidRDefault="004C3093" w:rsidP="001E13EE">
      <w:pPr>
        <w:tabs>
          <w:tab w:val="left" w:pos="1134"/>
        </w:tabs>
        <w:spacing w:line="500" w:lineRule="exact"/>
        <w:ind w:left="567"/>
        <w:rPr>
          <w:rFonts w:ascii="宋体" w:hAnsi="宋体"/>
          <w:sz w:val="28"/>
          <w:szCs w:val="28"/>
        </w:rPr>
      </w:pPr>
      <w:r w:rsidRPr="004F298B">
        <w:rPr>
          <w:rFonts w:ascii="宋体" w:hAnsi="宋体" w:hint="eastAsia"/>
          <w:sz w:val="28"/>
          <w:szCs w:val="28"/>
        </w:rPr>
        <w:t>投标人名称：XXXX</w:t>
      </w:r>
    </w:p>
    <w:p w14:paraId="0E6BD968" w14:textId="77777777" w:rsidR="004C3093" w:rsidRPr="004F298B" w:rsidRDefault="004C3093" w:rsidP="001E13EE">
      <w:pPr>
        <w:tabs>
          <w:tab w:val="left" w:pos="1134"/>
        </w:tabs>
        <w:spacing w:line="500" w:lineRule="exact"/>
        <w:ind w:left="567"/>
        <w:rPr>
          <w:rFonts w:ascii="宋体" w:hAnsi="宋体"/>
          <w:sz w:val="28"/>
          <w:szCs w:val="28"/>
        </w:rPr>
      </w:pPr>
      <w:r w:rsidRPr="004F298B">
        <w:rPr>
          <w:rFonts w:ascii="宋体" w:hAnsi="宋体" w:hint="eastAsia"/>
          <w:sz w:val="28"/>
          <w:szCs w:val="28"/>
        </w:rPr>
        <w:t>日    期：20XX年XX月XX日</w:t>
      </w:r>
    </w:p>
    <w:p w14:paraId="5A80108B" w14:textId="77777777" w:rsidR="004C3093" w:rsidRPr="004F298B" w:rsidRDefault="004C3093" w:rsidP="004C3093">
      <w:pPr>
        <w:pStyle w:val="ac"/>
        <w:rPr>
          <w:rFonts w:ascii="宋体" w:hAnsi="宋体"/>
          <w:sz w:val="28"/>
          <w:szCs w:val="28"/>
        </w:rPr>
      </w:pPr>
    </w:p>
    <w:p w14:paraId="768D2D90" w14:textId="77777777" w:rsidR="004C3093" w:rsidRPr="004F298B" w:rsidRDefault="004C3093" w:rsidP="00F72CB8">
      <w:pPr>
        <w:pStyle w:val="3"/>
        <w:numPr>
          <w:ilvl w:val="2"/>
          <w:numId w:val="2"/>
        </w:numPr>
        <w:spacing w:after="200" w:line="240" w:lineRule="auto"/>
        <w:ind w:left="851" w:hanging="851"/>
        <w:rPr>
          <w:color w:val="auto"/>
        </w:rPr>
      </w:pPr>
      <w:bookmarkStart w:id="207" w:name="_Toc265494342"/>
      <w:bookmarkStart w:id="208" w:name="_Toc239846734"/>
      <w:bookmarkStart w:id="209" w:name="_Toc240865266"/>
      <w:bookmarkStart w:id="210" w:name="_Toc240367172"/>
      <w:bookmarkStart w:id="211" w:name="_Toc237145395"/>
      <w:bookmarkStart w:id="212" w:name="_Toc239849853"/>
      <w:bookmarkStart w:id="213" w:name="_Toc231030275"/>
      <w:bookmarkStart w:id="214" w:name="_Toc314574804"/>
      <w:bookmarkStart w:id="215" w:name="_Toc229802674"/>
      <w:r w:rsidRPr="004F298B">
        <w:rPr>
          <w:rFonts w:hint="eastAsia"/>
          <w:color w:val="auto"/>
        </w:rPr>
        <w:lastRenderedPageBreak/>
        <w:t>法定代表人身份证明书</w:t>
      </w:r>
    </w:p>
    <w:p w14:paraId="2119E7AC" w14:textId="77777777" w:rsidR="004C3093" w:rsidRPr="004F298B" w:rsidRDefault="004C3093" w:rsidP="004C3093">
      <w:pPr>
        <w:tabs>
          <w:tab w:val="left" w:pos="6300"/>
        </w:tabs>
        <w:ind w:firstLine="573"/>
        <w:rPr>
          <w:rFonts w:ascii="宋体" w:hAnsi="宋体"/>
          <w:sz w:val="28"/>
          <w:u w:val="single"/>
          <w:lang w:val="zh-CN"/>
        </w:rPr>
      </w:pPr>
    </w:p>
    <w:p w14:paraId="79D98853" w14:textId="23C08771" w:rsidR="004C3093" w:rsidRPr="004F298B" w:rsidRDefault="004C3093" w:rsidP="004C3093">
      <w:pPr>
        <w:tabs>
          <w:tab w:val="left" w:pos="6300"/>
        </w:tabs>
        <w:ind w:firstLine="573"/>
        <w:rPr>
          <w:rFonts w:ascii="宋体" w:hAnsi="宋体"/>
          <w:sz w:val="28"/>
          <w:lang w:val="zh-CN"/>
        </w:rPr>
      </w:pPr>
      <w:r w:rsidRPr="004F298B">
        <w:rPr>
          <w:rFonts w:ascii="宋体" w:hAnsi="宋体" w:hint="eastAsia"/>
          <w:sz w:val="28"/>
          <w:szCs w:val="28"/>
          <w:u w:val="single"/>
        </w:rPr>
        <w:t>XXXX</w:t>
      </w:r>
      <w:r w:rsidRPr="004F298B">
        <w:rPr>
          <w:rFonts w:ascii="宋体" w:hAnsi="宋体" w:hint="eastAsia"/>
          <w:sz w:val="28"/>
          <w:u w:val="single"/>
          <w:lang w:val="zh-CN"/>
        </w:rPr>
        <w:t>（法定代表人姓名）</w:t>
      </w:r>
      <w:r w:rsidRPr="004F298B">
        <w:rPr>
          <w:rFonts w:ascii="宋体" w:hAnsi="宋体" w:hint="eastAsia"/>
          <w:sz w:val="28"/>
          <w:lang w:val="zh-CN"/>
        </w:rPr>
        <w:t>在</w:t>
      </w:r>
      <w:r w:rsidRPr="004F298B">
        <w:rPr>
          <w:rFonts w:ascii="宋体" w:hAnsi="宋体" w:hint="eastAsia"/>
          <w:sz w:val="28"/>
          <w:szCs w:val="28"/>
          <w:u w:val="single"/>
        </w:rPr>
        <w:t>XXXX</w:t>
      </w:r>
      <w:r w:rsidRPr="004F298B">
        <w:rPr>
          <w:rFonts w:ascii="宋体" w:hAnsi="宋体" w:hint="eastAsia"/>
          <w:sz w:val="28"/>
          <w:u w:val="single"/>
          <w:lang w:val="zh-CN"/>
        </w:rPr>
        <w:t xml:space="preserve"> （投标人名称）</w:t>
      </w:r>
      <w:r w:rsidRPr="004F298B">
        <w:rPr>
          <w:rFonts w:ascii="宋体" w:hAnsi="宋体" w:hint="eastAsia"/>
          <w:sz w:val="28"/>
          <w:lang w:val="zh-CN"/>
        </w:rPr>
        <w:t>处任</w:t>
      </w:r>
      <w:r w:rsidRPr="004F298B">
        <w:rPr>
          <w:rFonts w:ascii="宋体" w:hAnsi="宋体" w:hint="eastAsia"/>
          <w:sz w:val="28"/>
          <w:u w:val="single"/>
          <w:lang w:val="zh-CN"/>
        </w:rPr>
        <w:t xml:space="preserve">         </w:t>
      </w:r>
      <w:r w:rsidR="008410FC" w:rsidRPr="004F298B">
        <w:rPr>
          <w:rFonts w:ascii="宋体" w:hAnsi="宋体" w:hint="eastAsia"/>
          <w:sz w:val="28"/>
          <w:u w:val="single"/>
          <w:lang w:val="zh-CN"/>
        </w:rPr>
        <w:t>XXXX</w:t>
      </w:r>
      <w:r w:rsidRPr="004F298B">
        <w:rPr>
          <w:rFonts w:ascii="宋体" w:hAnsi="宋体" w:hint="eastAsia"/>
          <w:sz w:val="28"/>
          <w:u w:val="single"/>
          <w:lang w:val="zh-CN"/>
        </w:rPr>
        <w:t>（职务名称）</w:t>
      </w:r>
      <w:r w:rsidRPr="004F298B">
        <w:rPr>
          <w:rFonts w:ascii="宋体" w:hAnsi="宋体" w:hint="eastAsia"/>
          <w:sz w:val="28"/>
          <w:lang w:val="zh-CN"/>
        </w:rPr>
        <w:t>职务，是</w:t>
      </w:r>
      <w:r w:rsidRPr="004F298B">
        <w:rPr>
          <w:rFonts w:ascii="宋体" w:hAnsi="宋体" w:hint="eastAsia"/>
          <w:sz w:val="28"/>
          <w:szCs w:val="28"/>
          <w:u w:val="single"/>
        </w:rPr>
        <w:t>XXXX</w:t>
      </w:r>
      <w:r w:rsidRPr="004F298B">
        <w:rPr>
          <w:rFonts w:ascii="宋体" w:hAnsi="宋体" w:hint="eastAsia"/>
          <w:sz w:val="28"/>
          <w:u w:val="single"/>
          <w:lang w:val="zh-CN"/>
        </w:rPr>
        <w:t>（投标人名称）</w:t>
      </w:r>
      <w:r w:rsidRPr="004F298B">
        <w:rPr>
          <w:rFonts w:ascii="宋体" w:hAnsi="宋体" w:hint="eastAsia"/>
          <w:sz w:val="28"/>
          <w:lang w:val="zh-CN"/>
        </w:rPr>
        <w:t>的法定代表人。</w:t>
      </w:r>
    </w:p>
    <w:p w14:paraId="294FC600" w14:textId="77777777" w:rsidR="002304CC" w:rsidRPr="004F298B" w:rsidRDefault="002304CC" w:rsidP="004C3093">
      <w:pPr>
        <w:tabs>
          <w:tab w:val="left" w:pos="6300"/>
        </w:tabs>
        <w:rPr>
          <w:rFonts w:ascii="宋体" w:hAnsi="宋体"/>
          <w:sz w:val="28"/>
          <w:lang w:val="zh-CN"/>
        </w:rPr>
      </w:pPr>
    </w:p>
    <w:p w14:paraId="746BAC90" w14:textId="77777777" w:rsidR="002304CC" w:rsidRPr="004F298B" w:rsidRDefault="002304CC" w:rsidP="004C3093">
      <w:pPr>
        <w:tabs>
          <w:tab w:val="left" w:pos="6300"/>
        </w:tabs>
        <w:rPr>
          <w:rFonts w:ascii="宋体" w:hAnsi="宋体"/>
          <w:sz w:val="28"/>
          <w:lang w:val="zh-CN"/>
        </w:rPr>
      </w:pPr>
    </w:p>
    <w:p w14:paraId="61C803DA" w14:textId="77777777" w:rsidR="002304CC" w:rsidRPr="004F298B" w:rsidRDefault="002304CC" w:rsidP="004C3093">
      <w:pPr>
        <w:tabs>
          <w:tab w:val="left" w:pos="6300"/>
        </w:tabs>
        <w:rPr>
          <w:rFonts w:ascii="宋体" w:hAnsi="宋体"/>
          <w:sz w:val="28"/>
          <w:lang w:val="zh-CN"/>
        </w:rPr>
      </w:pPr>
    </w:p>
    <w:p w14:paraId="51489FA1" w14:textId="77777777" w:rsidR="00FD0C41" w:rsidRPr="004F298B" w:rsidRDefault="00FD0C41" w:rsidP="004C3093">
      <w:pPr>
        <w:tabs>
          <w:tab w:val="left" w:pos="6300"/>
        </w:tabs>
        <w:rPr>
          <w:rFonts w:ascii="宋体" w:hAnsi="宋体"/>
          <w:sz w:val="28"/>
          <w:lang w:val="zh-CN"/>
        </w:rPr>
      </w:pPr>
    </w:p>
    <w:p w14:paraId="6A20D0BB" w14:textId="77777777" w:rsidR="002304CC" w:rsidRPr="004F298B" w:rsidRDefault="002304CC" w:rsidP="004C3093">
      <w:pPr>
        <w:tabs>
          <w:tab w:val="left" w:pos="6300"/>
        </w:tabs>
        <w:rPr>
          <w:rFonts w:ascii="宋体" w:hAnsi="宋体"/>
          <w:sz w:val="28"/>
          <w:lang w:val="zh-CN"/>
        </w:rPr>
      </w:pPr>
    </w:p>
    <w:p w14:paraId="07F48FB2" w14:textId="77777777" w:rsidR="002304CC" w:rsidRPr="004F298B" w:rsidRDefault="002304CC" w:rsidP="004C3093">
      <w:pPr>
        <w:tabs>
          <w:tab w:val="left" w:pos="6300"/>
        </w:tabs>
        <w:rPr>
          <w:rFonts w:ascii="宋体" w:hAnsi="宋体"/>
          <w:sz w:val="28"/>
          <w:lang w:val="zh-CN"/>
        </w:rPr>
      </w:pPr>
    </w:p>
    <w:p w14:paraId="4C395982" w14:textId="77777777" w:rsidR="004C3093" w:rsidRPr="004F298B" w:rsidRDefault="004C3093" w:rsidP="004C3093">
      <w:pPr>
        <w:tabs>
          <w:tab w:val="left" w:pos="6300"/>
        </w:tabs>
        <w:ind w:firstLine="573"/>
        <w:rPr>
          <w:rFonts w:ascii="宋体" w:hAnsi="宋体"/>
          <w:sz w:val="28"/>
          <w:lang w:val="zh-CN"/>
        </w:rPr>
      </w:pPr>
    </w:p>
    <w:p w14:paraId="4F2BB2C2" w14:textId="77777777" w:rsidR="004C3093" w:rsidRPr="004F298B" w:rsidRDefault="004C3093" w:rsidP="004C3093">
      <w:pPr>
        <w:tabs>
          <w:tab w:val="left" w:pos="6300"/>
        </w:tabs>
        <w:ind w:firstLine="573"/>
        <w:rPr>
          <w:rFonts w:ascii="宋体" w:hAnsi="宋体"/>
          <w:sz w:val="28"/>
          <w:lang w:val="zh-CN"/>
        </w:rPr>
      </w:pPr>
      <w:bookmarkStart w:id="216" w:name="_Toc263768866"/>
      <w:r w:rsidRPr="004F298B">
        <w:rPr>
          <w:rFonts w:ascii="宋体" w:hAnsi="宋体" w:hint="eastAsia"/>
          <w:sz w:val="28"/>
          <w:lang w:val="zh-CN"/>
        </w:rPr>
        <w:t>特此证明。</w:t>
      </w:r>
      <w:bookmarkEnd w:id="216"/>
    </w:p>
    <w:p w14:paraId="5A7590D8" w14:textId="77777777" w:rsidR="004C3093" w:rsidRPr="004F298B" w:rsidRDefault="004C3093" w:rsidP="004C3093">
      <w:pPr>
        <w:tabs>
          <w:tab w:val="left" w:pos="6300"/>
        </w:tabs>
        <w:rPr>
          <w:rFonts w:ascii="宋体" w:hAnsi="宋体"/>
          <w:sz w:val="28"/>
          <w:lang w:val="zh-CN"/>
        </w:rPr>
      </w:pPr>
    </w:p>
    <w:p w14:paraId="6B429C89" w14:textId="77777777" w:rsidR="004C3093" w:rsidRPr="004F298B" w:rsidRDefault="004C3093" w:rsidP="004C3093">
      <w:pPr>
        <w:tabs>
          <w:tab w:val="left" w:pos="6300"/>
        </w:tabs>
        <w:rPr>
          <w:rFonts w:ascii="宋体" w:hAnsi="宋体"/>
          <w:sz w:val="28"/>
          <w:lang w:val="zh-CN"/>
        </w:rPr>
      </w:pPr>
    </w:p>
    <w:p w14:paraId="757C2D73" w14:textId="77777777" w:rsidR="004C3093" w:rsidRPr="004F298B" w:rsidRDefault="004C3093" w:rsidP="007672B0">
      <w:pPr>
        <w:ind w:firstLineChars="200" w:firstLine="560"/>
        <w:rPr>
          <w:rFonts w:ascii="宋体" w:hAnsi="宋体"/>
          <w:sz w:val="28"/>
          <w:lang w:val="zh-CN"/>
        </w:rPr>
      </w:pPr>
      <w:r w:rsidRPr="004F298B">
        <w:rPr>
          <w:rFonts w:ascii="宋体" w:hAnsi="宋体" w:hint="eastAsia"/>
          <w:sz w:val="28"/>
          <w:lang w:val="zh-CN"/>
        </w:rPr>
        <w:t>投标人名称：</w:t>
      </w:r>
      <w:r w:rsidRPr="004F298B">
        <w:rPr>
          <w:rFonts w:ascii="宋体" w:hAnsi="宋体" w:hint="eastAsia"/>
          <w:sz w:val="28"/>
          <w:szCs w:val="28"/>
        </w:rPr>
        <w:t>XXXX</w:t>
      </w:r>
    </w:p>
    <w:p w14:paraId="37E89462" w14:textId="77777777" w:rsidR="004C3093" w:rsidRPr="004F298B" w:rsidRDefault="004C3093" w:rsidP="007672B0">
      <w:pPr>
        <w:ind w:firstLineChars="200" w:firstLine="560"/>
        <w:rPr>
          <w:rFonts w:ascii="宋体" w:hAnsi="宋体"/>
          <w:sz w:val="28"/>
          <w:szCs w:val="28"/>
        </w:rPr>
      </w:pPr>
      <w:r w:rsidRPr="004F298B">
        <w:rPr>
          <w:rFonts w:ascii="宋体" w:hAnsi="宋体" w:hint="eastAsia"/>
          <w:sz w:val="28"/>
        </w:rPr>
        <w:t>日期：</w:t>
      </w:r>
      <w:r w:rsidRPr="004F298B">
        <w:rPr>
          <w:rFonts w:ascii="宋体" w:hAnsi="宋体" w:hint="eastAsia"/>
          <w:sz w:val="28"/>
          <w:szCs w:val="28"/>
        </w:rPr>
        <w:t>20XX</w:t>
      </w:r>
      <w:r w:rsidRPr="004F298B">
        <w:rPr>
          <w:rFonts w:ascii="宋体" w:hAnsi="宋体" w:hint="eastAsia"/>
          <w:sz w:val="28"/>
        </w:rPr>
        <w:t xml:space="preserve"> 年</w:t>
      </w:r>
      <w:r w:rsidRPr="004F298B">
        <w:rPr>
          <w:rFonts w:ascii="宋体" w:hAnsi="宋体" w:hint="eastAsia"/>
          <w:sz w:val="28"/>
          <w:szCs w:val="28"/>
        </w:rPr>
        <w:t>XX</w:t>
      </w:r>
      <w:r w:rsidRPr="004F298B">
        <w:rPr>
          <w:rFonts w:ascii="宋体" w:hAnsi="宋体" w:hint="eastAsia"/>
          <w:sz w:val="28"/>
        </w:rPr>
        <w:t>月</w:t>
      </w:r>
      <w:r w:rsidRPr="004F298B">
        <w:rPr>
          <w:rFonts w:ascii="宋体" w:hAnsi="宋体" w:hint="eastAsia"/>
          <w:sz w:val="28"/>
          <w:szCs w:val="28"/>
        </w:rPr>
        <w:t>XX</w:t>
      </w:r>
      <w:r w:rsidRPr="004F298B">
        <w:rPr>
          <w:rFonts w:ascii="宋体" w:hAnsi="宋体" w:hint="eastAsia"/>
          <w:sz w:val="28"/>
        </w:rPr>
        <w:t>日</w:t>
      </w:r>
    </w:p>
    <w:p w14:paraId="709133F6" w14:textId="77777777" w:rsidR="004C3093" w:rsidRPr="004F298B" w:rsidRDefault="004C3093" w:rsidP="004C3093">
      <w:pPr>
        <w:tabs>
          <w:tab w:val="left" w:pos="6300"/>
        </w:tabs>
        <w:rPr>
          <w:rFonts w:ascii="宋体" w:hAnsi="宋体"/>
          <w:b/>
          <w:sz w:val="28"/>
          <w:u w:val="single"/>
          <w:lang w:val="zh-CN"/>
        </w:rPr>
      </w:pPr>
    </w:p>
    <w:p w14:paraId="0D8365B2" w14:textId="60C28E02" w:rsidR="004C3093" w:rsidRPr="004F298B" w:rsidRDefault="004C3093" w:rsidP="00FD0C41">
      <w:pPr>
        <w:pStyle w:val="a6"/>
        <w:spacing w:line="240" w:lineRule="auto"/>
        <w:ind w:firstLineChars="202" w:firstLine="568"/>
        <w:rPr>
          <w:rFonts w:ascii="宋体" w:hAnsi="宋体"/>
          <w:b/>
          <w:sz w:val="28"/>
          <w:szCs w:val="28"/>
        </w:rPr>
      </w:pPr>
      <w:r w:rsidRPr="004F298B">
        <w:rPr>
          <w:rFonts w:ascii="宋体" w:hAnsi="宋体" w:hint="eastAsia"/>
          <w:b/>
          <w:sz w:val="28"/>
          <w:szCs w:val="28"/>
        </w:rPr>
        <w:t>说明：</w:t>
      </w:r>
      <w:r w:rsidR="00865301" w:rsidRPr="004F298B">
        <w:rPr>
          <w:rFonts w:ascii="宋体" w:hAnsi="宋体" w:hint="eastAsia"/>
          <w:b/>
          <w:sz w:val="28"/>
          <w:szCs w:val="28"/>
        </w:rPr>
        <w:t>上述证明文件在投标文件中附有法定代表人身份证复印件（身份证两面均应复印）或护照复印件（供应商的法定代表人为外籍人士的，则提供护照复印件）时才能生效</w:t>
      </w:r>
      <w:r w:rsidRPr="004F298B">
        <w:rPr>
          <w:rFonts w:ascii="宋体" w:hAnsi="宋体" w:hint="eastAsia"/>
          <w:b/>
          <w:sz w:val="28"/>
          <w:szCs w:val="28"/>
        </w:rPr>
        <w:t>。</w:t>
      </w:r>
    </w:p>
    <w:p w14:paraId="6D461275" w14:textId="77777777" w:rsidR="004C3093" w:rsidRPr="004F298B" w:rsidRDefault="004C3093" w:rsidP="004C3093">
      <w:pPr>
        <w:pStyle w:val="Default"/>
        <w:rPr>
          <w:color w:val="auto"/>
        </w:rPr>
      </w:pPr>
      <w:bookmarkStart w:id="217" w:name="_Toc302997926"/>
      <w:bookmarkStart w:id="218" w:name="_Toc220299393"/>
      <w:bookmarkStart w:id="219" w:name="_Toc263753605"/>
      <w:bookmarkStart w:id="220" w:name="_Toc263768870"/>
      <w:bookmarkStart w:id="221" w:name="_Toc217446083"/>
      <w:bookmarkEnd w:id="207"/>
      <w:bookmarkEnd w:id="208"/>
      <w:bookmarkEnd w:id="209"/>
      <w:bookmarkEnd w:id="210"/>
      <w:bookmarkEnd w:id="211"/>
      <w:bookmarkEnd w:id="212"/>
      <w:bookmarkEnd w:id="213"/>
      <w:bookmarkEnd w:id="214"/>
      <w:bookmarkEnd w:id="215"/>
    </w:p>
    <w:p w14:paraId="343F0DC3" w14:textId="77777777" w:rsidR="004C3093" w:rsidRPr="004F298B" w:rsidRDefault="004C3093" w:rsidP="004C3093">
      <w:pPr>
        <w:pStyle w:val="Default"/>
        <w:rPr>
          <w:color w:val="auto"/>
        </w:rPr>
      </w:pPr>
    </w:p>
    <w:p w14:paraId="772885E4" w14:textId="77777777" w:rsidR="004C3093" w:rsidRPr="004F298B" w:rsidRDefault="004C3093" w:rsidP="00F72CB8">
      <w:pPr>
        <w:pStyle w:val="3"/>
        <w:numPr>
          <w:ilvl w:val="2"/>
          <w:numId w:val="2"/>
        </w:numPr>
        <w:spacing w:after="200" w:line="240" w:lineRule="auto"/>
        <w:ind w:left="851" w:hanging="851"/>
        <w:rPr>
          <w:color w:val="auto"/>
        </w:rPr>
      </w:pPr>
      <w:r w:rsidRPr="004F298B">
        <w:rPr>
          <w:rFonts w:hint="eastAsia"/>
          <w:color w:val="auto"/>
        </w:rPr>
        <w:lastRenderedPageBreak/>
        <w:t>投标人基本情况表</w:t>
      </w:r>
      <w:bookmarkEnd w:id="217"/>
    </w:p>
    <w:tbl>
      <w:tblPr>
        <w:tblW w:w="85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5"/>
        <w:gridCol w:w="977"/>
        <w:gridCol w:w="1215"/>
        <w:gridCol w:w="1248"/>
        <w:gridCol w:w="8"/>
        <w:gridCol w:w="1318"/>
        <w:gridCol w:w="160"/>
        <w:gridCol w:w="1012"/>
        <w:gridCol w:w="1067"/>
      </w:tblGrid>
      <w:tr w:rsidR="004F298B" w:rsidRPr="004F298B" w14:paraId="6AD3F53D" w14:textId="77777777" w:rsidTr="004C3093">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68A56061"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2B6F6073" w14:textId="77777777" w:rsidR="004C3093" w:rsidRPr="004F298B" w:rsidRDefault="004C3093" w:rsidP="004C3093">
            <w:pPr>
              <w:autoSpaceDE w:val="0"/>
              <w:autoSpaceDN w:val="0"/>
              <w:adjustRightInd w:val="0"/>
              <w:jc w:val="center"/>
              <w:rPr>
                <w:rFonts w:ascii="宋体" w:hAnsi="宋体"/>
                <w:kern w:val="0"/>
                <w:szCs w:val="21"/>
              </w:rPr>
            </w:pPr>
          </w:p>
        </w:tc>
      </w:tr>
      <w:tr w:rsidR="004F298B" w:rsidRPr="004F298B" w14:paraId="14A761F4"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07420B7"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6217FA8C" w14:textId="77777777" w:rsidR="004C3093" w:rsidRPr="004F298B" w:rsidRDefault="004C3093" w:rsidP="004C3093">
            <w:pPr>
              <w:autoSpaceDE w:val="0"/>
              <w:autoSpaceDN w:val="0"/>
              <w:adjustRightInd w:val="0"/>
              <w:jc w:val="center"/>
              <w:rPr>
                <w:rFonts w:ascii="宋体" w:hAnsi="宋体"/>
                <w:kern w:val="0"/>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4CF3C68B"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3F149BBC" w14:textId="77777777" w:rsidR="004C3093" w:rsidRPr="004F298B" w:rsidRDefault="004C3093" w:rsidP="004C3093">
            <w:pPr>
              <w:autoSpaceDE w:val="0"/>
              <w:autoSpaceDN w:val="0"/>
              <w:adjustRightInd w:val="0"/>
              <w:jc w:val="center"/>
              <w:rPr>
                <w:rFonts w:ascii="宋体" w:hAnsi="宋体"/>
                <w:kern w:val="0"/>
                <w:szCs w:val="21"/>
              </w:rPr>
            </w:pPr>
          </w:p>
        </w:tc>
      </w:tr>
      <w:tr w:rsidR="004F298B" w:rsidRPr="004F298B" w14:paraId="69AB6CD6" w14:textId="77777777" w:rsidTr="004C3093">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74657B45"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7436F7A8"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7BC7CFF4" w14:textId="77777777" w:rsidR="004C3093" w:rsidRPr="004F298B" w:rsidRDefault="004C3093" w:rsidP="004C3093">
            <w:pPr>
              <w:autoSpaceDE w:val="0"/>
              <w:autoSpaceDN w:val="0"/>
              <w:adjustRightInd w:val="0"/>
              <w:jc w:val="center"/>
              <w:rPr>
                <w:rFonts w:ascii="宋体" w:hAnsi="宋体"/>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B81C172"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BE70B5A" w14:textId="77777777" w:rsidR="004C3093" w:rsidRPr="004F298B" w:rsidRDefault="004C3093" w:rsidP="004C3093">
            <w:pPr>
              <w:autoSpaceDE w:val="0"/>
              <w:autoSpaceDN w:val="0"/>
              <w:adjustRightInd w:val="0"/>
              <w:jc w:val="center"/>
              <w:rPr>
                <w:rFonts w:ascii="宋体" w:hAnsi="宋体"/>
                <w:kern w:val="0"/>
                <w:szCs w:val="21"/>
              </w:rPr>
            </w:pPr>
          </w:p>
        </w:tc>
      </w:tr>
      <w:tr w:rsidR="004F298B" w:rsidRPr="004F298B" w14:paraId="6CD548E0" w14:textId="77777777" w:rsidTr="004C3093">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707B325E" w14:textId="77777777" w:rsidR="004C3093" w:rsidRPr="004F298B" w:rsidRDefault="004C3093" w:rsidP="004C3093">
            <w:pPr>
              <w:widowControl/>
              <w:jc w:val="left"/>
              <w:rPr>
                <w:rFonts w:ascii="宋体" w:hAnsi="宋体"/>
                <w:kern w:val="0"/>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41483E2E"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0B863245" w14:textId="77777777" w:rsidR="004C3093" w:rsidRPr="004F298B" w:rsidRDefault="004C3093" w:rsidP="004C3093">
            <w:pPr>
              <w:autoSpaceDE w:val="0"/>
              <w:autoSpaceDN w:val="0"/>
              <w:adjustRightInd w:val="0"/>
              <w:jc w:val="center"/>
              <w:rPr>
                <w:rFonts w:ascii="宋体" w:hAnsi="宋体"/>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6434673"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DF28B42" w14:textId="77777777" w:rsidR="004C3093" w:rsidRPr="004F298B" w:rsidRDefault="004C3093" w:rsidP="004C3093">
            <w:pPr>
              <w:autoSpaceDE w:val="0"/>
              <w:autoSpaceDN w:val="0"/>
              <w:adjustRightInd w:val="0"/>
              <w:jc w:val="center"/>
              <w:rPr>
                <w:rFonts w:ascii="宋体" w:hAnsi="宋体"/>
                <w:kern w:val="0"/>
                <w:szCs w:val="21"/>
              </w:rPr>
            </w:pPr>
          </w:p>
        </w:tc>
      </w:tr>
      <w:tr w:rsidR="004F298B" w:rsidRPr="004F298B" w14:paraId="0D1F0434"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D59BAC7"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065F3272" w14:textId="77777777" w:rsidR="004C3093" w:rsidRPr="004F298B" w:rsidRDefault="004C3093" w:rsidP="004C3093">
            <w:pPr>
              <w:autoSpaceDE w:val="0"/>
              <w:autoSpaceDN w:val="0"/>
              <w:adjustRightInd w:val="0"/>
              <w:jc w:val="center"/>
              <w:rPr>
                <w:rFonts w:ascii="宋体" w:hAnsi="宋体"/>
                <w:kern w:val="0"/>
                <w:szCs w:val="21"/>
              </w:rPr>
            </w:pPr>
          </w:p>
        </w:tc>
      </w:tr>
      <w:tr w:rsidR="004F298B" w:rsidRPr="004F298B" w14:paraId="42CFAB01" w14:textId="77777777" w:rsidTr="004C3093">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9F0E89F"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14:paraId="2A1922A2"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215278E5" w14:textId="77777777" w:rsidR="004C3093" w:rsidRPr="004F298B" w:rsidRDefault="004C3093" w:rsidP="004C3093">
            <w:pPr>
              <w:autoSpaceDE w:val="0"/>
              <w:autoSpaceDN w:val="0"/>
              <w:adjustRightInd w:val="0"/>
              <w:jc w:val="center"/>
              <w:rPr>
                <w:rFonts w:ascii="宋体" w:hAnsi="宋体"/>
                <w:kern w:val="0"/>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73F4AD13"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CA0A179" w14:textId="77777777" w:rsidR="004C3093" w:rsidRPr="004F298B" w:rsidRDefault="004C3093" w:rsidP="004C3093">
            <w:pPr>
              <w:autoSpaceDE w:val="0"/>
              <w:autoSpaceDN w:val="0"/>
              <w:adjustRightInd w:val="0"/>
              <w:jc w:val="center"/>
              <w:rPr>
                <w:rFonts w:ascii="宋体" w:hAnsi="宋体"/>
                <w:kern w:val="0"/>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095F6445"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2B965F38"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6CA036D3" w14:textId="77777777" w:rsidTr="004C3093">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33E02007"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38397E24"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10A8FD81" w14:textId="77777777" w:rsidR="004C3093" w:rsidRPr="004F298B" w:rsidRDefault="004C3093" w:rsidP="004C3093">
            <w:pPr>
              <w:autoSpaceDE w:val="0"/>
              <w:autoSpaceDN w:val="0"/>
              <w:adjustRightInd w:val="0"/>
              <w:jc w:val="center"/>
              <w:rPr>
                <w:rFonts w:ascii="宋体" w:hAnsi="宋体"/>
                <w:kern w:val="0"/>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3E11E9D9"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5044F536" w14:textId="77777777" w:rsidR="004C3093" w:rsidRPr="004F298B" w:rsidRDefault="004C3093" w:rsidP="004C3093">
            <w:pPr>
              <w:autoSpaceDE w:val="0"/>
              <w:autoSpaceDN w:val="0"/>
              <w:adjustRightInd w:val="0"/>
              <w:jc w:val="center"/>
              <w:rPr>
                <w:rFonts w:ascii="宋体" w:hAnsi="宋体"/>
                <w:kern w:val="0"/>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007FE81F"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45F89606"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3C4E6CE3" w14:textId="77777777" w:rsidTr="004C3093">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59642F5E"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737A0695"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2B5B6F60" w14:textId="77777777" w:rsidR="004C3093" w:rsidRPr="004F298B" w:rsidRDefault="004C3093" w:rsidP="004C3093">
            <w:pPr>
              <w:autoSpaceDE w:val="0"/>
              <w:autoSpaceDN w:val="0"/>
              <w:adjustRightInd w:val="0"/>
              <w:jc w:val="center"/>
              <w:rPr>
                <w:rFonts w:ascii="宋体" w:hAnsi="宋体"/>
                <w:kern w:val="0"/>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6DCC896B"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5AC0BC04" w14:textId="77777777" w:rsidR="004C3093" w:rsidRPr="004F298B" w:rsidRDefault="004C3093" w:rsidP="004C3093">
            <w:pPr>
              <w:autoSpaceDE w:val="0"/>
              <w:autoSpaceDN w:val="0"/>
              <w:adjustRightInd w:val="0"/>
              <w:jc w:val="center"/>
              <w:rPr>
                <w:rFonts w:ascii="宋体" w:hAnsi="宋体"/>
                <w:kern w:val="0"/>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2EF9BFE5"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3E4370E2"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2C40A7CF"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7B411B0"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421762E1" w14:textId="77777777" w:rsidR="004C3093" w:rsidRPr="004F298B" w:rsidRDefault="004C3093" w:rsidP="004C3093">
            <w:pPr>
              <w:autoSpaceDE w:val="0"/>
              <w:autoSpaceDN w:val="0"/>
              <w:adjustRightInd w:val="0"/>
              <w:jc w:val="center"/>
              <w:rPr>
                <w:rFonts w:ascii="宋体" w:hAnsi="宋体"/>
                <w:kern w:val="0"/>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163938B1" w14:textId="77777777" w:rsidR="004C3093" w:rsidRPr="004F298B" w:rsidRDefault="004C3093" w:rsidP="000F0BF5">
            <w:pPr>
              <w:autoSpaceDE w:val="0"/>
              <w:autoSpaceDN w:val="0"/>
              <w:adjustRightInd w:val="0"/>
              <w:ind w:firstLineChars="700" w:firstLine="1470"/>
              <w:rPr>
                <w:rFonts w:ascii="宋体" w:hAnsi="宋体"/>
                <w:kern w:val="0"/>
                <w:szCs w:val="21"/>
              </w:rPr>
            </w:pPr>
            <w:r w:rsidRPr="004F298B">
              <w:rPr>
                <w:rFonts w:ascii="宋体" w:hAnsi="宋体" w:hint="eastAsia"/>
                <w:kern w:val="0"/>
                <w:szCs w:val="21"/>
              </w:rPr>
              <w:t>员工总人数：</w:t>
            </w:r>
          </w:p>
        </w:tc>
      </w:tr>
      <w:tr w:rsidR="004F298B" w:rsidRPr="004F298B" w14:paraId="1ECAA218"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7726AF1"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B7D88FA" w14:textId="77777777" w:rsidR="004C3093" w:rsidRPr="004F298B" w:rsidRDefault="004C3093" w:rsidP="004C3093">
            <w:pPr>
              <w:autoSpaceDE w:val="0"/>
              <w:autoSpaceDN w:val="0"/>
              <w:adjustRightInd w:val="0"/>
              <w:jc w:val="center"/>
              <w:rPr>
                <w:rFonts w:ascii="宋体" w:hAnsi="宋体"/>
                <w:kern w:val="0"/>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69FCA819"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1CC9B9A6"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E3E4BC"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7795024D"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EB92320"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F855A23" w14:textId="77777777" w:rsidR="004C3093" w:rsidRPr="004F298B" w:rsidRDefault="004C3093" w:rsidP="004C3093">
            <w:pPr>
              <w:autoSpaceDE w:val="0"/>
              <w:autoSpaceDN w:val="0"/>
              <w:adjustRightInd w:val="0"/>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9DFF6EA" w14:textId="77777777" w:rsidR="004C3093" w:rsidRPr="004F298B" w:rsidRDefault="004C3093" w:rsidP="004C3093">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0102EC5"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7DF2B82"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6E77FEE7"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A862947"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7EA5272" w14:textId="77777777" w:rsidR="004C3093" w:rsidRPr="004F298B" w:rsidRDefault="004C3093" w:rsidP="004C3093">
            <w:pPr>
              <w:autoSpaceDE w:val="0"/>
              <w:autoSpaceDN w:val="0"/>
              <w:adjustRightInd w:val="0"/>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7369CE74" w14:textId="77777777" w:rsidR="004C3093" w:rsidRPr="004F298B" w:rsidRDefault="004C3093" w:rsidP="004C3093">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3D223FD6"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5F7CCC8"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54ACBBD8"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C7AD37D"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5F1027B8" w14:textId="77777777" w:rsidR="004C3093" w:rsidRPr="004F298B" w:rsidRDefault="004C3093" w:rsidP="004C3093">
            <w:pPr>
              <w:autoSpaceDE w:val="0"/>
              <w:autoSpaceDN w:val="0"/>
              <w:adjustRightInd w:val="0"/>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09D0985C" w14:textId="77777777" w:rsidR="004C3093" w:rsidRPr="004F298B" w:rsidRDefault="004C3093" w:rsidP="004C3093">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2271C516"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A2914C"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0919314C"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1AF1FE5"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6674BA4" w14:textId="77777777" w:rsidR="004C3093" w:rsidRPr="004F298B" w:rsidRDefault="004C3093" w:rsidP="004C3093">
            <w:pPr>
              <w:autoSpaceDE w:val="0"/>
              <w:autoSpaceDN w:val="0"/>
              <w:adjustRightInd w:val="0"/>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3CD95F1" w14:textId="77777777" w:rsidR="004C3093" w:rsidRPr="004F298B" w:rsidRDefault="004C3093" w:rsidP="004C3093">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70FE1457"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E5F4CFB" w14:textId="77777777" w:rsidR="004C3093" w:rsidRPr="004F298B" w:rsidRDefault="004C3093" w:rsidP="004C3093">
            <w:pPr>
              <w:autoSpaceDE w:val="0"/>
              <w:autoSpaceDN w:val="0"/>
              <w:adjustRightInd w:val="0"/>
              <w:jc w:val="center"/>
              <w:rPr>
                <w:rFonts w:ascii="宋体" w:hAnsi="宋体"/>
                <w:bCs/>
                <w:kern w:val="0"/>
                <w:szCs w:val="21"/>
              </w:rPr>
            </w:pPr>
          </w:p>
        </w:tc>
      </w:tr>
      <w:tr w:rsidR="004F298B" w:rsidRPr="004F298B" w14:paraId="44E7DCA3" w14:textId="77777777" w:rsidTr="004C3093">
        <w:trPr>
          <w:cantSplit/>
          <w:trHeight w:val="937"/>
          <w:jc w:val="center"/>
        </w:trPr>
        <w:tc>
          <w:tcPr>
            <w:tcW w:w="1516" w:type="dxa"/>
            <w:tcBorders>
              <w:top w:val="single" w:sz="6" w:space="0" w:color="auto"/>
              <w:left w:val="double" w:sz="4" w:space="0" w:color="auto"/>
              <w:bottom w:val="single" w:sz="6" w:space="0" w:color="auto"/>
              <w:right w:val="single" w:sz="6" w:space="0" w:color="auto"/>
            </w:tcBorders>
            <w:vAlign w:val="center"/>
          </w:tcPr>
          <w:p w14:paraId="2684EA9B"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54290669" w14:textId="77777777" w:rsidR="004C3093" w:rsidRPr="004F298B" w:rsidRDefault="004C3093" w:rsidP="004C3093">
            <w:pPr>
              <w:autoSpaceDE w:val="0"/>
              <w:autoSpaceDN w:val="0"/>
              <w:adjustRightInd w:val="0"/>
              <w:rPr>
                <w:rFonts w:ascii="宋体" w:hAnsi="宋体"/>
                <w:bCs/>
                <w:kern w:val="0"/>
                <w:szCs w:val="21"/>
              </w:rPr>
            </w:pPr>
          </w:p>
        </w:tc>
      </w:tr>
      <w:tr w:rsidR="0092431B" w:rsidRPr="004F298B" w14:paraId="5598023B" w14:textId="77777777" w:rsidTr="004C3093">
        <w:trPr>
          <w:cantSplit/>
          <w:trHeight w:val="682"/>
          <w:jc w:val="center"/>
        </w:trPr>
        <w:tc>
          <w:tcPr>
            <w:tcW w:w="1516" w:type="dxa"/>
            <w:tcBorders>
              <w:top w:val="single" w:sz="6" w:space="0" w:color="auto"/>
              <w:left w:val="double" w:sz="4" w:space="0" w:color="auto"/>
              <w:bottom w:val="double" w:sz="4" w:space="0" w:color="auto"/>
              <w:right w:val="single" w:sz="6" w:space="0" w:color="auto"/>
            </w:tcBorders>
          </w:tcPr>
          <w:p w14:paraId="0E0821AD" w14:textId="77777777" w:rsidR="004C3093" w:rsidRPr="004F298B" w:rsidRDefault="004C3093" w:rsidP="004C3093">
            <w:pPr>
              <w:autoSpaceDE w:val="0"/>
              <w:autoSpaceDN w:val="0"/>
              <w:adjustRightInd w:val="0"/>
              <w:jc w:val="center"/>
              <w:rPr>
                <w:rFonts w:ascii="宋体" w:hAnsi="宋体"/>
                <w:kern w:val="0"/>
                <w:szCs w:val="21"/>
              </w:rPr>
            </w:pPr>
            <w:r w:rsidRPr="004F298B">
              <w:rPr>
                <w:rFonts w:ascii="宋体" w:hAnsi="宋体" w:hint="eastAsia"/>
                <w:kern w:val="0"/>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69008FC2" w14:textId="77777777" w:rsidR="004C3093" w:rsidRPr="004F298B" w:rsidRDefault="004C3093" w:rsidP="004C3093">
            <w:pPr>
              <w:autoSpaceDE w:val="0"/>
              <w:autoSpaceDN w:val="0"/>
              <w:adjustRightInd w:val="0"/>
              <w:jc w:val="left"/>
              <w:rPr>
                <w:rFonts w:ascii="宋体" w:hAnsi="宋体"/>
                <w:kern w:val="0"/>
                <w:szCs w:val="21"/>
              </w:rPr>
            </w:pPr>
          </w:p>
        </w:tc>
      </w:tr>
    </w:tbl>
    <w:p w14:paraId="439A7BD5" w14:textId="77777777" w:rsidR="004C3093" w:rsidRPr="004F298B" w:rsidRDefault="004C3093" w:rsidP="004C3093">
      <w:pPr>
        <w:adjustRightInd w:val="0"/>
        <w:jc w:val="left"/>
        <w:rPr>
          <w:rFonts w:ascii="宋体" w:hAnsi="宋体"/>
          <w:bCs/>
          <w:sz w:val="28"/>
          <w:szCs w:val="28"/>
        </w:rPr>
      </w:pPr>
    </w:p>
    <w:p w14:paraId="188D7186" w14:textId="77777777" w:rsidR="004C3093" w:rsidRPr="004F298B" w:rsidRDefault="004C3093" w:rsidP="000F0BF5">
      <w:pPr>
        <w:pStyle w:val="22"/>
        <w:spacing w:line="240" w:lineRule="auto"/>
        <w:ind w:firstLineChars="103" w:firstLine="288"/>
        <w:rPr>
          <w:rFonts w:ascii="宋体" w:hAnsi="宋体"/>
          <w:bCs/>
          <w:sz w:val="28"/>
          <w:szCs w:val="28"/>
        </w:rPr>
      </w:pPr>
      <w:r w:rsidRPr="004F298B">
        <w:rPr>
          <w:rFonts w:ascii="宋体" w:hAnsi="宋体" w:hint="eastAsia"/>
          <w:bCs/>
          <w:sz w:val="28"/>
          <w:szCs w:val="28"/>
        </w:rPr>
        <w:t>投标人名称：XXXX</w:t>
      </w:r>
    </w:p>
    <w:p w14:paraId="0548DEAD" w14:textId="77777777" w:rsidR="004C3093" w:rsidRPr="004F298B" w:rsidRDefault="004C3093" w:rsidP="000F0BF5">
      <w:pPr>
        <w:adjustRightInd w:val="0"/>
        <w:ind w:firstLineChars="250" w:firstLine="700"/>
        <w:jc w:val="left"/>
        <w:rPr>
          <w:rFonts w:ascii="宋体" w:hAnsi="宋体"/>
          <w:bCs/>
          <w:sz w:val="28"/>
          <w:szCs w:val="28"/>
        </w:rPr>
      </w:pPr>
      <w:r w:rsidRPr="004F298B">
        <w:rPr>
          <w:rFonts w:ascii="宋体" w:hAnsi="宋体" w:hint="eastAsia"/>
          <w:sz w:val="28"/>
        </w:rPr>
        <w:t>日期：</w:t>
      </w:r>
      <w:r w:rsidRPr="004F298B">
        <w:rPr>
          <w:rFonts w:ascii="宋体" w:hAnsi="宋体" w:hint="eastAsia"/>
          <w:bCs/>
          <w:sz w:val="28"/>
        </w:rPr>
        <w:t>20XX年XX</w:t>
      </w:r>
      <w:r w:rsidRPr="004F298B">
        <w:rPr>
          <w:rFonts w:ascii="宋体" w:hAnsi="宋体" w:hint="eastAsia"/>
          <w:bCs/>
          <w:sz w:val="28"/>
          <w:szCs w:val="28"/>
        </w:rPr>
        <w:t>月</w:t>
      </w:r>
      <w:r w:rsidRPr="004F298B">
        <w:rPr>
          <w:rFonts w:ascii="宋体" w:hAnsi="宋体" w:hint="eastAsia"/>
          <w:bCs/>
          <w:sz w:val="28"/>
        </w:rPr>
        <w:t>XX</w:t>
      </w:r>
      <w:r w:rsidRPr="004F298B">
        <w:rPr>
          <w:rFonts w:ascii="宋体" w:hAnsi="宋体" w:hint="eastAsia"/>
          <w:bCs/>
          <w:sz w:val="28"/>
          <w:szCs w:val="28"/>
        </w:rPr>
        <w:t>日</w:t>
      </w:r>
      <w:bookmarkStart w:id="222" w:name="_Toc263753615"/>
      <w:bookmarkStart w:id="223" w:name="_Toc220299404"/>
      <w:bookmarkStart w:id="224" w:name="_Toc263768873"/>
      <w:bookmarkEnd w:id="218"/>
      <w:bookmarkEnd w:id="219"/>
      <w:bookmarkEnd w:id="220"/>
    </w:p>
    <w:p w14:paraId="579340C7" w14:textId="77777777" w:rsidR="004C3093" w:rsidRPr="004F298B" w:rsidRDefault="004C3093" w:rsidP="004C3093">
      <w:pPr>
        <w:pStyle w:val="ac"/>
      </w:pPr>
    </w:p>
    <w:p w14:paraId="4728F965" w14:textId="77777777" w:rsidR="004C3093" w:rsidRPr="004F298B" w:rsidRDefault="004C3093" w:rsidP="004C3093">
      <w:pPr>
        <w:pStyle w:val="ac"/>
      </w:pPr>
    </w:p>
    <w:p w14:paraId="09F46F23" w14:textId="77777777" w:rsidR="004C3093" w:rsidRPr="004F298B" w:rsidRDefault="004C3093" w:rsidP="004C3093">
      <w:pPr>
        <w:pStyle w:val="ac"/>
      </w:pPr>
    </w:p>
    <w:p w14:paraId="01584438" w14:textId="77777777" w:rsidR="004C3093" w:rsidRPr="004F298B" w:rsidRDefault="004C3093" w:rsidP="004C3093">
      <w:pPr>
        <w:pStyle w:val="ac"/>
      </w:pPr>
    </w:p>
    <w:p w14:paraId="323DDC28" w14:textId="77777777" w:rsidR="004C3093" w:rsidRPr="004F298B" w:rsidRDefault="004C3093" w:rsidP="004C3093">
      <w:pPr>
        <w:pStyle w:val="ac"/>
      </w:pPr>
    </w:p>
    <w:p w14:paraId="0A33ACC6" w14:textId="77777777" w:rsidR="004C3093" w:rsidRPr="004F298B" w:rsidRDefault="004C3093" w:rsidP="004C3093">
      <w:pPr>
        <w:pStyle w:val="ac"/>
      </w:pPr>
    </w:p>
    <w:p w14:paraId="7B77D66B" w14:textId="49B818B8" w:rsidR="004C3093" w:rsidRPr="004F298B" w:rsidRDefault="009B7E70" w:rsidP="00F72CB8">
      <w:pPr>
        <w:pStyle w:val="3"/>
        <w:numPr>
          <w:ilvl w:val="2"/>
          <w:numId w:val="2"/>
        </w:numPr>
        <w:spacing w:after="200" w:line="240" w:lineRule="auto"/>
        <w:ind w:left="851" w:hanging="851"/>
        <w:rPr>
          <w:color w:val="auto"/>
        </w:rPr>
      </w:pPr>
      <w:r w:rsidRPr="004F298B">
        <w:rPr>
          <w:rFonts w:hint="eastAsia"/>
          <w:color w:val="auto"/>
        </w:rPr>
        <w:lastRenderedPageBreak/>
        <w:t>技术</w:t>
      </w:r>
      <w:r w:rsidR="004C3093" w:rsidRPr="004F298B">
        <w:rPr>
          <w:rFonts w:hint="eastAsia"/>
          <w:color w:val="auto"/>
        </w:rPr>
        <w:t>方案</w:t>
      </w:r>
    </w:p>
    <w:p w14:paraId="3F69CF0E" w14:textId="036A53D4" w:rsidR="004C3093" w:rsidRPr="004F298B" w:rsidRDefault="004C3093" w:rsidP="004C3093">
      <w:pPr>
        <w:snapToGrid w:val="0"/>
        <w:rPr>
          <w:rFonts w:ascii="宋体" w:hAnsi="宋体"/>
          <w:b/>
          <w:spacing w:val="-20"/>
          <w:sz w:val="28"/>
          <w:szCs w:val="28"/>
        </w:rPr>
      </w:pPr>
      <w:r w:rsidRPr="004F298B">
        <w:rPr>
          <w:rFonts w:ascii="宋体" w:hAnsi="宋体" w:hint="eastAsia"/>
          <w:b/>
          <w:sz w:val="28"/>
          <w:szCs w:val="28"/>
        </w:rPr>
        <w:t>项目名称：</w:t>
      </w:r>
      <w:r w:rsidR="001D5EAD" w:rsidRPr="004F298B">
        <w:rPr>
          <w:rFonts w:ascii="宋体" w:hAnsi="宋体" w:hint="eastAsia"/>
          <w:b/>
          <w:sz w:val="28"/>
          <w:szCs w:val="28"/>
          <w:u w:val="single"/>
        </w:rPr>
        <w:t>成都市公共资源交易服务中心电子档案系统建设采购项目</w:t>
      </w:r>
    </w:p>
    <w:p w14:paraId="593917D6" w14:textId="0CCCDDE7" w:rsidR="004C3093" w:rsidRPr="004F298B" w:rsidRDefault="004C3093" w:rsidP="004C3093">
      <w:pPr>
        <w:snapToGrid w:val="0"/>
        <w:rPr>
          <w:rFonts w:ascii="宋体" w:hAnsi="宋体"/>
          <w:b/>
          <w:sz w:val="28"/>
          <w:szCs w:val="28"/>
          <w:u w:val="single"/>
        </w:rPr>
      </w:pPr>
      <w:r w:rsidRPr="004F298B">
        <w:rPr>
          <w:rFonts w:ascii="宋体" w:hAnsi="宋体" w:hint="eastAsia"/>
          <w:b/>
          <w:sz w:val="28"/>
          <w:szCs w:val="28"/>
        </w:rPr>
        <w:t>项目编号：</w:t>
      </w:r>
      <w:r w:rsidR="001D5EAD" w:rsidRPr="004F298B">
        <w:rPr>
          <w:rFonts w:ascii="宋体" w:hAnsi="宋体" w:hint="eastAsia"/>
          <w:b/>
          <w:sz w:val="28"/>
          <w:szCs w:val="28"/>
          <w:u w:val="single"/>
        </w:rPr>
        <w:t>成都市政采（2021）A0113号</w:t>
      </w:r>
    </w:p>
    <w:p w14:paraId="7E545F14" w14:textId="77777777" w:rsidR="004C3093" w:rsidRPr="004F298B" w:rsidRDefault="004C3093" w:rsidP="004C3093">
      <w:pPr>
        <w:pStyle w:val="22"/>
        <w:spacing w:line="240" w:lineRule="auto"/>
        <w:rPr>
          <w:rFonts w:ascii="宋体" w:hAnsi="宋体"/>
          <w:bCs/>
          <w:sz w:val="28"/>
          <w:szCs w:val="28"/>
        </w:rPr>
      </w:pPr>
    </w:p>
    <w:p w14:paraId="05D08984" w14:textId="77777777" w:rsidR="004C3093" w:rsidRPr="004F298B" w:rsidRDefault="004C3093" w:rsidP="004C3093">
      <w:pPr>
        <w:pStyle w:val="22"/>
        <w:spacing w:line="240" w:lineRule="auto"/>
        <w:rPr>
          <w:rFonts w:ascii="宋体" w:hAnsi="宋体"/>
          <w:bCs/>
          <w:sz w:val="28"/>
          <w:szCs w:val="28"/>
        </w:rPr>
      </w:pPr>
    </w:p>
    <w:p w14:paraId="2C383B2F" w14:textId="77777777" w:rsidR="004C3093" w:rsidRPr="004F298B" w:rsidRDefault="004C3093" w:rsidP="004C3093">
      <w:pPr>
        <w:pStyle w:val="22"/>
        <w:spacing w:line="240" w:lineRule="auto"/>
        <w:rPr>
          <w:rFonts w:ascii="宋体" w:hAnsi="宋体"/>
          <w:bCs/>
          <w:sz w:val="28"/>
          <w:szCs w:val="28"/>
        </w:rPr>
      </w:pPr>
    </w:p>
    <w:p w14:paraId="044356B1" w14:textId="77777777" w:rsidR="004C3093" w:rsidRPr="004F298B" w:rsidRDefault="004C3093" w:rsidP="004C3093">
      <w:pPr>
        <w:pStyle w:val="22"/>
        <w:spacing w:line="240" w:lineRule="auto"/>
        <w:rPr>
          <w:rFonts w:ascii="宋体" w:hAnsi="宋体"/>
          <w:bCs/>
          <w:sz w:val="28"/>
          <w:szCs w:val="28"/>
        </w:rPr>
      </w:pPr>
    </w:p>
    <w:p w14:paraId="266164E5" w14:textId="77777777" w:rsidR="004C3093" w:rsidRPr="004F298B" w:rsidRDefault="004C3093" w:rsidP="004C3093">
      <w:pPr>
        <w:pStyle w:val="22"/>
        <w:spacing w:line="240" w:lineRule="auto"/>
        <w:rPr>
          <w:rFonts w:ascii="宋体" w:hAnsi="宋体"/>
          <w:bCs/>
          <w:sz w:val="28"/>
          <w:szCs w:val="28"/>
        </w:rPr>
      </w:pPr>
    </w:p>
    <w:p w14:paraId="01687F8F" w14:textId="77777777" w:rsidR="004C3093" w:rsidRPr="004F298B" w:rsidRDefault="004C3093" w:rsidP="004C3093">
      <w:pPr>
        <w:pStyle w:val="22"/>
        <w:spacing w:line="240" w:lineRule="auto"/>
        <w:rPr>
          <w:rFonts w:ascii="宋体" w:hAnsi="宋体"/>
          <w:bCs/>
          <w:sz w:val="28"/>
          <w:szCs w:val="28"/>
        </w:rPr>
      </w:pPr>
    </w:p>
    <w:p w14:paraId="20F246AD" w14:textId="77777777" w:rsidR="004C3093" w:rsidRPr="004F298B" w:rsidRDefault="004C3093" w:rsidP="004C3093">
      <w:pPr>
        <w:pStyle w:val="22"/>
        <w:spacing w:line="240" w:lineRule="auto"/>
        <w:rPr>
          <w:rFonts w:ascii="宋体" w:hAnsi="宋体"/>
          <w:bCs/>
          <w:sz w:val="28"/>
          <w:szCs w:val="28"/>
        </w:rPr>
      </w:pPr>
    </w:p>
    <w:p w14:paraId="098E1765" w14:textId="77777777" w:rsidR="004C3093" w:rsidRPr="004F298B" w:rsidRDefault="004C3093" w:rsidP="004C3093">
      <w:pPr>
        <w:pStyle w:val="22"/>
        <w:spacing w:line="240" w:lineRule="auto"/>
        <w:rPr>
          <w:rFonts w:ascii="宋体" w:hAnsi="宋体"/>
          <w:bCs/>
          <w:sz w:val="28"/>
          <w:szCs w:val="28"/>
        </w:rPr>
      </w:pPr>
    </w:p>
    <w:p w14:paraId="2B2433AE" w14:textId="77777777" w:rsidR="004C3093" w:rsidRPr="004F298B" w:rsidRDefault="004C3093" w:rsidP="004C3093">
      <w:pPr>
        <w:pStyle w:val="22"/>
        <w:spacing w:line="240" w:lineRule="auto"/>
        <w:rPr>
          <w:rFonts w:ascii="宋体" w:hAnsi="宋体"/>
          <w:bCs/>
          <w:sz w:val="28"/>
          <w:szCs w:val="28"/>
        </w:rPr>
      </w:pPr>
    </w:p>
    <w:p w14:paraId="26DF5BF6" w14:textId="77777777" w:rsidR="004C3093" w:rsidRPr="004F298B" w:rsidRDefault="004C3093" w:rsidP="004C3093">
      <w:pPr>
        <w:pStyle w:val="22"/>
        <w:spacing w:line="240" w:lineRule="auto"/>
        <w:rPr>
          <w:rFonts w:ascii="宋体" w:hAnsi="宋体"/>
          <w:bCs/>
          <w:sz w:val="28"/>
          <w:szCs w:val="28"/>
        </w:rPr>
      </w:pPr>
    </w:p>
    <w:p w14:paraId="61D7C1F9" w14:textId="77777777" w:rsidR="004C3093" w:rsidRPr="004F298B" w:rsidRDefault="004C3093" w:rsidP="004C3093">
      <w:pPr>
        <w:pStyle w:val="22"/>
        <w:spacing w:line="240" w:lineRule="auto"/>
        <w:rPr>
          <w:rFonts w:ascii="宋体" w:hAnsi="宋体"/>
          <w:bCs/>
          <w:sz w:val="28"/>
          <w:szCs w:val="28"/>
        </w:rPr>
      </w:pPr>
      <w:r w:rsidRPr="004F298B">
        <w:rPr>
          <w:rFonts w:ascii="宋体" w:hAnsi="宋体" w:hint="eastAsia"/>
          <w:bCs/>
          <w:sz w:val="28"/>
          <w:szCs w:val="28"/>
        </w:rPr>
        <w:t>投标人名称：XXXX</w:t>
      </w:r>
    </w:p>
    <w:p w14:paraId="2D39483C" w14:textId="77777777" w:rsidR="004C3093" w:rsidRPr="004F298B" w:rsidRDefault="004C3093" w:rsidP="000F0BF5">
      <w:pPr>
        <w:adjustRightInd w:val="0"/>
        <w:ind w:firstLineChars="150" w:firstLine="420"/>
        <w:jc w:val="left"/>
        <w:rPr>
          <w:rFonts w:ascii="宋体" w:hAnsi="宋体"/>
          <w:sz w:val="28"/>
        </w:rPr>
      </w:pPr>
      <w:r w:rsidRPr="004F298B">
        <w:rPr>
          <w:rFonts w:ascii="宋体" w:hAnsi="宋体" w:hint="eastAsia"/>
          <w:sz w:val="28"/>
        </w:rPr>
        <w:t>日期：20XX年XX月XX日</w:t>
      </w:r>
    </w:p>
    <w:p w14:paraId="0994EEA1" w14:textId="77777777" w:rsidR="004C3093" w:rsidRPr="004F298B" w:rsidRDefault="004C3093" w:rsidP="004C3093">
      <w:pPr>
        <w:pStyle w:val="ac"/>
      </w:pPr>
    </w:p>
    <w:p w14:paraId="31935F3F" w14:textId="77777777" w:rsidR="004C3093" w:rsidRPr="004F298B" w:rsidRDefault="004C3093" w:rsidP="004C3093">
      <w:pPr>
        <w:pStyle w:val="ac"/>
      </w:pPr>
    </w:p>
    <w:p w14:paraId="7DB9B5AC" w14:textId="77777777" w:rsidR="004C3093" w:rsidRPr="004F298B" w:rsidRDefault="004C3093" w:rsidP="004C3093">
      <w:pPr>
        <w:pStyle w:val="ac"/>
      </w:pPr>
    </w:p>
    <w:p w14:paraId="587B73C1" w14:textId="77777777" w:rsidR="004C3093" w:rsidRPr="004F298B" w:rsidRDefault="004C3093" w:rsidP="004C3093">
      <w:pPr>
        <w:pStyle w:val="ac"/>
      </w:pPr>
    </w:p>
    <w:p w14:paraId="13149F17" w14:textId="77777777" w:rsidR="004C3093" w:rsidRPr="004F298B" w:rsidRDefault="004C3093" w:rsidP="004C3093">
      <w:pPr>
        <w:pStyle w:val="ac"/>
      </w:pPr>
    </w:p>
    <w:p w14:paraId="1927DF05" w14:textId="77777777" w:rsidR="004C3093" w:rsidRPr="004F298B" w:rsidRDefault="004C3093" w:rsidP="004C3093">
      <w:pPr>
        <w:pStyle w:val="ac"/>
      </w:pPr>
    </w:p>
    <w:p w14:paraId="29A375FE" w14:textId="77777777" w:rsidR="004C3093" w:rsidRPr="004F298B" w:rsidRDefault="004C3093" w:rsidP="004C3093">
      <w:pPr>
        <w:pStyle w:val="ac"/>
      </w:pPr>
    </w:p>
    <w:p w14:paraId="3FBF9153" w14:textId="77777777" w:rsidR="004C3093" w:rsidRPr="004F298B" w:rsidRDefault="004C3093" w:rsidP="004C3093">
      <w:pPr>
        <w:pStyle w:val="ac"/>
      </w:pPr>
    </w:p>
    <w:p w14:paraId="3336EAB4" w14:textId="77777777" w:rsidR="004C3093" w:rsidRPr="004F298B" w:rsidRDefault="004C3093" w:rsidP="00F72CB8">
      <w:pPr>
        <w:pStyle w:val="3"/>
        <w:numPr>
          <w:ilvl w:val="2"/>
          <w:numId w:val="2"/>
        </w:numPr>
        <w:spacing w:after="200" w:line="240" w:lineRule="auto"/>
        <w:ind w:left="851" w:hanging="851"/>
        <w:rPr>
          <w:color w:val="auto"/>
        </w:rPr>
      </w:pPr>
      <w:r w:rsidRPr="004F298B">
        <w:rPr>
          <w:rFonts w:hint="eastAsia"/>
          <w:color w:val="auto"/>
        </w:rPr>
        <w:lastRenderedPageBreak/>
        <w:t>承诺函</w:t>
      </w:r>
    </w:p>
    <w:p w14:paraId="5CD6D527" w14:textId="2DD6C216" w:rsidR="004C3093" w:rsidRPr="004F298B" w:rsidRDefault="004C3093" w:rsidP="004C3093">
      <w:pPr>
        <w:snapToGrid w:val="0"/>
        <w:rPr>
          <w:rFonts w:ascii="宋体" w:hAnsi="宋体"/>
          <w:b/>
          <w:spacing w:val="-20"/>
          <w:sz w:val="28"/>
          <w:szCs w:val="28"/>
        </w:rPr>
      </w:pPr>
      <w:r w:rsidRPr="004F298B">
        <w:rPr>
          <w:rFonts w:ascii="宋体" w:hAnsi="宋体" w:hint="eastAsia"/>
          <w:b/>
          <w:sz w:val="28"/>
          <w:szCs w:val="28"/>
        </w:rPr>
        <w:t>项目名称：</w:t>
      </w:r>
      <w:r w:rsidR="001D5EAD" w:rsidRPr="004F298B">
        <w:rPr>
          <w:rFonts w:ascii="宋体" w:hAnsi="宋体" w:hint="eastAsia"/>
          <w:b/>
          <w:sz w:val="28"/>
          <w:szCs w:val="28"/>
          <w:u w:val="single"/>
        </w:rPr>
        <w:t>成都市公共资源交易服务中心电子档案系统建设采购项目</w:t>
      </w:r>
    </w:p>
    <w:p w14:paraId="38BC2A3C" w14:textId="2F831E2F" w:rsidR="004C3093" w:rsidRPr="004F298B" w:rsidRDefault="004C3093" w:rsidP="004C3093">
      <w:pPr>
        <w:snapToGrid w:val="0"/>
        <w:rPr>
          <w:rFonts w:ascii="宋体" w:hAnsi="宋体"/>
          <w:b/>
          <w:sz w:val="28"/>
          <w:szCs w:val="28"/>
          <w:u w:val="single"/>
        </w:rPr>
      </w:pPr>
      <w:r w:rsidRPr="004F298B">
        <w:rPr>
          <w:rFonts w:ascii="宋体" w:hAnsi="宋体" w:hint="eastAsia"/>
          <w:b/>
          <w:sz w:val="28"/>
          <w:szCs w:val="28"/>
        </w:rPr>
        <w:t>项目编号：</w:t>
      </w:r>
      <w:r w:rsidR="001D5EAD" w:rsidRPr="004F298B">
        <w:rPr>
          <w:rFonts w:ascii="宋体" w:hAnsi="宋体" w:hint="eastAsia"/>
          <w:b/>
          <w:sz w:val="28"/>
          <w:szCs w:val="28"/>
          <w:u w:val="single"/>
        </w:rPr>
        <w:t>成都市政采（2021）A0113号</w:t>
      </w:r>
    </w:p>
    <w:p w14:paraId="61F6FF10" w14:textId="77777777" w:rsidR="00074CCC" w:rsidRPr="004F298B" w:rsidRDefault="00074CCC" w:rsidP="000F0BF5">
      <w:pPr>
        <w:adjustRightInd w:val="0"/>
        <w:snapToGrid w:val="0"/>
        <w:spacing w:line="360" w:lineRule="auto"/>
        <w:ind w:firstLineChars="201" w:firstLine="603"/>
        <w:rPr>
          <w:rFonts w:ascii="宋体" w:hAnsi="宋体"/>
          <w:sz w:val="30"/>
          <w:szCs w:val="30"/>
        </w:rPr>
      </w:pPr>
    </w:p>
    <w:p w14:paraId="25AD1D4F" w14:textId="77777777" w:rsidR="004C3093" w:rsidRPr="004F298B" w:rsidRDefault="004C3093" w:rsidP="000F0BF5">
      <w:pPr>
        <w:adjustRightInd w:val="0"/>
        <w:snapToGrid w:val="0"/>
        <w:spacing w:line="360" w:lineRule="auto"/>
        <w:ind w:firstLineChars="201" w:firstLine="603"/>
        <w:rPr>
          <w:rFonts w:ascii="宋体" w:hAnsi="宋体"/>
          <w:sz w:val="30"/>
          <w:szCs w:val="30"/>
        </w:rPr>
      </w:pPr>
      <w:r w:rsidRPr="004F298B">
        <w:rPr>
          <w:rFonts w:ascii="宋体" w:hAnsi="宋体" w:hint="eastAsia"/>
          <w:sz w:val="30"/>
          <w:szCs w:val="30"/>
        </w:rPr>
        <w:t>我公司作为参加本项目的投标人，在此郑重承诺：</w:t>
      </w:r>
    </w:p>
    <w:p w14:paraId="167E37BF" w14:textId="006E2274" w:rsidR="00C17897" w:rsidRPr="004F298B" w:rsidRDefault="00963E50" w:rsidP="00D5763B">
      <w:pPr>
        <w:spacing w:line="560" w:lineRule="exact"/>
        <w:ind w:firstLineChars="200" w:firstLine="560"/>
        <w:rPr>
          <w:rFonts w:ascii="宋体" w:hAnsi="宋体"/>
          <w:sz w:val="28"/>
          <w:szCs w:val="28"/>
        </w:rPr>
      </w:pPr>
      <w:r w:rsidRPr="004F298B">
        <w:rPr>
          <w:rFonts w:ascii="宋体" w:hAnsi="宋体" w:hint="eastAsia"/>
          <w:sz w:val="28"/>
          <w:szCs w:val="28"/>
        </w:rPr>
        <w:t>一、为本项目提供的所有服务符合现行的强制性国家相关标准、行业标准。</w:t>
      </w:r>
    </w:p>
    <w:p w14:paraId="72C04E08" w14:textId="3D096F9B" w:rsidR="00622F9C" w:rsidRPr="004F298B" w:rsidRDefault="00622F9C" w:rsidP="00D5763B">
      <w:pPr>
        <w:spacing w:line="560" w:lineRule="exact"/>
        <w:ind w:firstLineChars="200" w:firstLine="560"/>
        <w:rPr>
          <w:rFonts w:ascii="宋体" w:hAnsi="宋体"/>
          <w:sz w:val="28"/>
          <w:szCs w:val="28"/>
        </w:rPr>
      </w:pPr>
      <w:r w:rsidRPr="004F298B">
        <w:rPr>
          <w:rFonts w:ascii="宋体" w:hAnsi="宋体" w:hint="eastAsia"/>
          <w:sz w:val="28"/>
          <w:szCs w:val="28"/>
        </w:rPr>
        <w:t>二、我方承诺</w:t>
      </w:r>
      <w:proofErr w:type="gramStart"/>
      <w:r w:rsidRPr="004F298B">
        <w:rPr>
          <w:rFonts w:ascii="宋体" w:hAnsi="宋体" w:hint="eastAsia"/>
          <w:sz w:val="28"/>
          <w:szCs w:val="28"/>
        </w:rPr>
        <w:t>完全响应</w:t>
      </w:r>
      <w:proofErr w:type="gramEnd"/>
      <w:r w:rsidRPr="004F298B">
        <w:rPr>
          <w:rFonts w:ascii="宋体" w:hAnsi="宋体" w:hint="eastAsia"/>
          <w:sz w:val="28"/>
          <w:szCs w:val="28"/>
        </w:rPr>
        <w:t>招标文件</w:t>
      </w:r>
      <w:r w:rsidR="00017D94" w:rsidRPr="00017D94">
        <w:rPr>
          <w:rFonts w:ascii="Times New Roman" w:hAnsi="Times New Roman" w:hint="eastAsia"/>
          <w:sz w:val="28"/>
          <w:szCs w:val="28"/>
        </w:rPr>
        <w:t>4.3.1</w:t>
      </w:r>
      <w:r w:rsidR="00017D94">
        <w:rPr>
          <w:rFonts w:ascii="宋体" w:hAnsi="宋体" w:hint="eastAsia"/>
          <w:sz w:val="28"/>
          <w:szCs w:val="28"/>
        </w:rPr>
        <w:t>系统服务范围、</w:t>
      </w:r>
      <w:r w:rsidR="00017D94" w:rsidRPr="00017D94">
        <w:rPr>
          <w:rFonts w:ascii="Times New Roman" w:hAnsi="Times New Roman" w:hint="eastAsia"/>
          <w:sz w:val="28"/>
          <w:szCs w:val="28"/>
        </w:rPr>
        <w:t>4.3.2</w:t>
      </w:r>
      <w:r w:rsidR="00017D94">
        <w:rPr>
          <w:rFonts w:ascii="宋体" w:hAnsi="宋体" w:hint="eastAsia"/>
          <w:sz w:val="28"/>
          <w:szCs w:val="28"/>
        </w:rPr>
        <w:t>系统功能描述、</w:t>
      </w:r>
      <w:r w:rsidRPr="004F298B">
        <w:rPr>
          <w:rFonts w:ascii="Times New Roman" w:hAnsi="Times New Roman"/>
          <w:sz w:val="28"/>
          <w:szCs w:val="28"/>
        </w:rPr>
        <w:t>4.3.3.1</w:t>
      </w:r>
      <w:r w:rsidRPr="004F298B">
        <w:rPr>
          <w:rFonts w:ascii="宋体" w:hAnsi="宋体" w:hint="eastAsia"/>
          <w:sz w:val="28"/>
          <w:szCs w:val="28"/>
        </w:rPr>
        <w:t>售后（运维）服务、</w:t>
      </w:r>
      <w:r w:rsidRPr="004F298B">
        <w:rPr>
          <w:rFonts w:ascii="Times New Roman" w:hAnsi="Times New Roman" w:hint="eastAsia"/>
          <w:sz w:val="28"/>
          <w:szCs w:val="28"/>
        </w:rPr>
        <w:t>4.3.3.2</w:t>
      </w:r>
      <w:r w:rsidRPr="004F298B">
        <w:rPr>
          <w:rFonts w:ascii="宋体" w:hAnsi="宋体" w:hint="eastAsia"/>
          <w:sz w:val="28"/>
          <w:szCs w:val="28"/>
        </w:rPr>
        <w:t>知识产权要求、</w:t>
      </w:r>
      <w:r w:rsidRPr="004F298B">
        <w:rPr>
          <w:rFonts w:ascii="Times New Roman" w:hAnsi="Times New Roman" w:hint="eastAsia"/>
          <w:sz w:val="28"/>
          <w:szCs w:val="28"/>
        </w:rPr>
        <w:t>4.3.3.3</w:t>
      </w:r>
      <w:r w:rsidRPr="004F298B">
        <w:rPr>
          <w:rFonts w:ascii="宋体" w:hAnsi="宋体" w:hint="eastAsia"/>
          <w:sz w:val="28"/>
          <w:szCs w:val="28"/>
        </w:rPr>
        <w:t>接口要求、</w:t>
      </w:r>
      <w:r w:rsidRPr="004F298B">
        <w:rPr>
          <w:rFonts w:ascii="Times New Roman" w:hAnsi="Times New Roman" w:hint="eastAsia"/>
          <w:sz w:val="28"/>
          <w:szCs w:val="28"/>
        </w:rPr>
        <w:t>4.3.3.4</w:t>
      </w:r>
      <w:r w:rsidRPr="004F298B">
        <w:rPr>
          <w:rFonts w:ascii="宋体" w:hAnsi="宋体" w:hint="eastAsia"/>
          <w:sz w:val="28"/>
          <w:szCs w:val="28"/>
        </w:rPr>
        <w:t>方案要求、</w:t>
      </w:r>
      <w:r w:rsidRPr="004F298B">
        <w:rPr>
          <w:rFonts w:ascii="Times New Roman" w:hAnsi="Times New Roman" w:hint="eastAsia"/>
          <w:sz w:val="28"/>
          <w:szCs w:val="28"/>
        </w:rPr>
        <w:t>4.3.3.5</w:t>
      </w:r>
      <w:r w:rsidRPr="004F298B">
        <w:rPr>
          <w:rFonts w:ascii="宋体" w:hAnsi="宋体" w:hint="eastAsia"/>
          <w:sz w:val="28"/>
          <w:szCs w:val="28"/>
        </w:rPr>
        <w:t>保密要求</w:t>
      </w:r>
      <w:r w:rsidR="00E0218C">
        <w:rPr>
          <w:rFonts w:ascii="宋体" w:hAnsi="宋体" w:hint="eastAsia"/>
          <w:sz w:val="28"/>
          <w:szCs w:val="28"/>
        </w:rPr>
        <w:t>、</w:t>
      </w:r>
      <w:r w:rsidR="005469C5">
        <w:rPr>
          <w:rFonts w:ascii="Times New Roman" w:hAnsi="Times New Roman" w:hint="eastAsia"/>
          <w:sz w:val="28"/>
          <w:szCs w:val="28"/>
        </w:rPr>
        <w:t>4.4.2</w:t>
      </w:r>
      <w:r w:rsidR="00E0218C">
        <w:rPr>
          <w:rFonts w:ascii="宋体" w:hAnsi="宋体" w:hint="eastAsia"/>
          <w:sz w:val="28"/>
          <w:szCs w:val="28"/>
        </w:rPr>
        <w:t>服务期限、</w:t>
      </w:r>
      <w:r w:rsidR="005469C5">
        <w:rPr>
          <w:rFonts w:ascii="Times New Roman" w:hAnsi="Times New Roman" w:hint="eastAsia"/>
          <w:sz w:val="28"/>
          <w:szCs w:val="28"/>
        </w:rPr>
        <w:t>4.4.3</w:t>
      </w:r>
      <w:r w:rsidR="00E0218C">
        <w:rPr>
          <w:rFonts w:ascii="宋体" w:hAnsi="宋体" w:hint="eastAsia"/>
          <w:sz w:val="28"/>
          <w:szCs w:val="28"/>
        </w:rPr>
        <w:t>考核标准及办法、</w:t>
      </w:r>
      <w:r w:rsidR="005469C5">
        <w:rPr>
          <w:rFonts w:ascii="Times New Roman" w:hAnsi="Times New Roman" w:hint="eastAsia"/>
          <w:sz w:val="28"/>
          <w:szCs w:val="28"/>
        </w:rPr>
        <w:t>4.4.4</w:t>
      </w:r>
      <w:r w:rsidR="00E0218C">
        <w:rPr>
          <w:rFonts w:ascii="宋体" w:hAnsi="宋体" w:hint="eastAsia"/>
          <w:sz w:val="28"/>
          <w:szCs w:val="28"/>
        </w:rPr>
        <w:t>付款方式</w:t>
      </w:r>
      <w:r w:rsidRPr="004F298B">
        <w:rPr>
          <w:rFonts w:ascii="宋体" w:hAnsi="宋体" w:hint="eastAsia"/>
          <w:sz w:val="28"/>
          <w:szCs w:val="28"/>
        </w:rPr>
        <w:t>中的所有内容及要求。</w:t>
      </w:r>
      <w:bookmarkStart w:id="225" w:name="_GoBack"/>
      <w:bookmarkEnd w:id="225"/>
    </w:p>
    <w:p w14:paraId="1C2C5A30" w14:textId="77777777" w:rsidR="00D5763B" w:rsidRPr="004F298B" w:rsidRDefault="00D5763B" w:rsidP="00D5763B">
      <w:pPr>
        <w:spacing w:line="560" w:lineRule="exact"/>
        <w:ind w:firstLineChars="200" w:firstLine="560"/>
        <w:rPr>
          <w:rFonts w:asciiTheme="minorEastAsia" w:hAnsiTheme="minorEastAsia"/>
          <w:sz w:val="28"/>
          <w:szCs w:val="28"/>
        </w:rPr>
      </w:pPr>
    </w:p>
    <w:p w14:paraId="6C8CB70E" w14:textId="77777777" w:rsidR="00D5763B" w:rsidRPr="004F298B" w:rsidRDefault="00D5763B" w:rsidP="00D5763B">
      <w:pPr>
        <w:spacing w:line="560" w:lineRule="exact"/>
        <w:ind w:firstLineChars="200" w:firstLine="560"/>
        <w:rPr>
          <w:rFonts w:asciiTheme="minorEastAsia" w:hAnsiTheme="minorEastAsia"/>
          <w:sz w:val="28"/>
          <w:szCs w:val="28"/>
        </w:rPr>
      </w:pPr>
    </w:p>
    <w:p w14:paraId="6D5794B3" w14:textId="77777777" w:rsidR="00D5763B" w:rsidRPr="004F298B" w:rsidRDefault="00D5763B" w:rsidP="00D5763B">
      <w:pPr>
        <w:spacing w:line="560" w:lineRule="exact"/>
        <w:ind w:firstLineChars="200" w:firstLine="560"/>
        <w:rPr>
          <w:rFonts w:asciiTheme="minorEastAsia" w:hAnsiTheme="minorEastAsia"/>
          <w:sz w:val="28"/>
          <w:szCs w:val="28"/>
        </w:rPr>
      </w:pPr>
    </w:p>
    <w:p w14:paraId="53F07BCE" w14:textId="77777777" w:rsidR="00D5763B" w:rsidRPr="004F298B" w:rsidRDefault="00D5763B" w:rsidP="00D5763B">
      <w:pPr>
        <w:spacing w:line="560" w:lineRule="exact"/>
        <w:ind w:firstLineChars="200" w:firstLine="560"/>
        <w:rPr>
          <w:rFonts w:asciiTheme="minorEastAsia" w:hAnsiTheme="minorEastAsia"/>
          <w:sz w:val="28"/>
          <w:szCs w:val="28"/>
        </w:rPr>
      </w:pPr>
    </w:p>
    <w:p w14:paraId="4BCA7383" w14:textId="77777777" w:rsidR="00D5763B" w:rsidRPr="004F298B" w:rsidRDefault="00D5763B" w:rsidP="00D5763B">
      <w:pPr>
        <w:spacing w:line="560" w:lineRule="exact"/>
        <w:ind w:firstLineChars="200" w:firstLine="560"/>
        <w:rPr>
          <w:rFonts w:asciiTheme="minorEastAsia" w:hAnsiTheme="minorEastAsia"/>
          <w:sz w:val="28"/>
          <w:szCs w:val="28"/>
        </w:rPr>
      </w:pPr>
    </w:p>
    <w:p w14:paraId="30BE5516" w14:textId="77777777" w:rsidR="00D5763B" w:rsidRPr="004F298B" w:rsidRDefault="00D5763B" w:rsidP="00D5763B">
      <w:pPr>
        <w:spacing w:line="560" w:lineRule="exact"/>
        <w:ind w:firstLineChars="200" w:firstLine="560"/>
        <w:rPr>
          <w:rFonts w:asciiTheme="minorEastAsia" w:hAnsiTheme="minorEastAsia"/>
          <w:sz w:val="28"/>
          <w:szCs w:val="28"/>
        </w:rPr>
      </w:pPr>
    </w:p>
    <w:p w14:paraId="0BAE7A3E" w14:textId="77777777" w:rsidR="00D5763B" w:rsidRPr="004F298B" w:rsidRDefault="00D5763B" w:rsidP="00D5763B">
      <w:pPr>
        <w:spacing w:line="560" w:lineRule="exact"/>
        <w:ind w:firstLineChars="200" w:firstLine="560"/>
        <w:rPr>
          <w:rFonts w:asciiTheme="minorEastAsia" w:hAnsiTheme="minorEastAsia"/>
          <w:sz w:val="28"/>
          <w:szCs w:val="28"/>
        </w:rPr>
      </w:pPr>
    </w:p>
    <w:p w14:paraId="3F944762" w14:textId="77777777" w:rsidR="00D5763B" w:rsidRPr="004F298B" w:rsidRDefault="00D5763B" w:rsidP="00D5763B">
      <w:pPr>
        <w:spacing w:line="560" w:lineRule="exact"/>
        <w:ind w:firstLineChars="200" w:firstLine="560"/>
        <w:rPr>
          <w:rFonts w:asciiTheme="minorEastAsia" w:hAnsiTheme="minorEastAsia"/>
          <w:sz w:val="28"/>
          <w:szCs w:val="28"/>
        </w:rPr>
      </w:pPr>
    </w:p>
    <w:p w14:paraId="42334069" w14:textId="77777777" w:rsidR="00D5763B" w:rsidRPr="004F298B" w:rsidRDefault="00D5763B" w:rsidP="00963E50">
      <w:pPr>
        <w:spacing w:line="560" w:lineRule="exact"/>
        <w:ind w:firstLineChars="200" w:firstLine="560"/>
        <w:rPr>
          <w:rFonts w:ascii="宋体" w:hAnsi="宋体"/>
          <w:sz w:val="28"/>
          <w:szCs w:val="28"/>
        </w:rPr>
      </w:pPr>
    </w:p>
    <w:p w14:paraId="5455BAC1" w14:textId="77777777" w:rsidR="00D5763B" w:rsidRPr="004F298B" w:rsidRDefault="00D5763B" w:rsidP="00D5763B">
      <w:pPr>
        <w:pStyle w:val="22"/>
        <w:spacing w:line="240" w:lineRule="auto"/>
        <w:rPr>
          <w:rFonts w:ascii="宋体" w:hAnsi="宋体"/>
          <w:bCs/>
          <w:sz w:val="28"/>
          <w:szCs w:val="28"/>
        </w:rPr>
      </w:pPr>
      <w:r w:rsidRPr="004F298B">
        <w:rPr>
          <w:rFonts w:ascii="宋体" w:hAnsi="宋体" w:hint="eastAsia"/>
          <w:bCs/>
          <w:sz w:val="28"/>
          <w:szCs w:val="28"/>
        </w:rPr>
        <w:t>投标人名称：XXXX</w:t>
      </w:r>
    </w:p>
    <w:p w14:paraId="77EA5494" w14:textId="2A6291DD" w:rsidR="00D5763B" w:rsidRPr="004F298B" w:rsidRDefault="00D5763B" w:rsidP="00D5763B">
      <w:pPr>
        <w:adjustRightInd w:val="0"/>
        <w:ind w:firstLineChars="150" w:firstLine="420"/>
        <w:jc w:val="left"/>
        <w:rPr>
          <w:rFonts w:ascii="宋体" w:hAnsi="宋体"/>
          <w:sz w:val="28"/>
        </w:rPr>
      </w:pPr>
      <w:r w:rsidRPr="004F298B">
        <w:rPr>
          <w:rFonts w:ascii="宋体" w:hAnsi="宋体" w:hint="eastAsia"/>
          <w:sz w:val="28"/>
        </w:rPr>
        <w:t>日期：20XX年XX月XX日</w:t>
      </w:r>
    </w:p>
    <w:p w14:paraId="22828B80" w14:textId="052E7A88" w:rsidR="009B7E70" w:rsidRPr="004F298B" w:rsidRDefault="009B7E70" w:rsidP="00D5763B">
      <w:pPr>
        <w:adjustRightInd w:val="0"/>
        <w:ind w:firstLineChars="150" w:firstLine="420"/>
        <w:jc w:val="left"/>
        <w:rPr>
          <w:rFonts w:ascii="宋体" w:hAnsi="宋体"/>
          <w:sz w:val="28"/>
        </w:rPr>
      </w:pPr>
    </w:p>
    <w:p w14:paraId="631F5C64" w14:textId="45284FE1" w:rsidR="009B7E70" w:rsidRPr="004F298B" w:rsidRDefault="009B7E70" w:rsidP="00D5763B">
      <w:pPr>
        <w:adjustRightInd w:val="0"/>
        <w:ind w:firstLineChars="150" w:firstLine="420"/>
        <w:jc w:val="left"/>
        <w:rPr>
          <w:rFonts w:ascii="宋体" w:hAnsi="宋体"/>
          <w:sz w:val="28"/>
        </w:rPr>
      </w:pPr>
    </w:p>
    <w:p w14:paraId="42B0CAB6" w14:textId="2DADCD67" w:rsidR="009B7E70" w:rsidRPr="004F298B" w:rsidRDefault="009B7E70" w:rsidP="009B7E70">
      <w:pPr>
        <w:pStyle w:val="3"/>
        <w:numPr>
          <w:ilvl w:val="2"/>
          <w:numId w:val="2"/>
        </w:numPr>
        <w:spacing w:after="200" w:line="240" w:lineRule="auto"/>
        <w:ind w:left="851" w:hanging="851"/>
        <w:rPr>
          <w:color w:val="auto"/>
        </w:rPr>
      </w:pPr>
      <w:r w:rsidRPr="004F298B">
        <w:rPr>
          <w:rFonts w:hint="eastAsia"/>
          <w:color w:val="auto"/>
        </w:rPr>
        <w:lastRenderedPageBreak/>
        <w:t>售后服务方案</w:t>
      </w:r>
    </w:p>
    <w:p w14:paraId="135D7CDD" w14:textId="77777777" w:rsidR="009B7E70" w:rsidRPr="004F298B" w:rsidRDefault="009B7E70" w:rsidP="009B7E70">
      <w:pPr>
        <w:snapToGrid w:val="0"/>
        <w:rPr>
          <w:rFonts w:ascii="宋体" w:hAnsi="宋体"/>
          <w:b/>
          <w:spacing w:val="-20"/>
          <w:sz w:val="28"/>
          <w:szCs w:val="28"/>
        </w:rPr>
      </w:pPr>
      <w:r w:rsidRPr="004F298B">
        <w:rPr>
          <w:rFonts w:ascii="宋体" w:hAnsi="宋体" w:hint="eastAsia"/>
          <w:b/>
          <w:sz w:val="28"/>
          <w:szCs w:val="28"/>
        </w:rPr>
        <w:t>项目名称：</w:t>
      </w:r>
      <w:r w:rsidRPr="004F298B">
        <w:rPr>
          <w:rFonts w:ascii="宋体" w:hAnsi="宋体" w:hint="eastAsia"/>
          <w:b/>
          <w:sz w:val="28"/>
          <w:szCs w:val="28"/>
          <w:u w:val="single"/>
        </w:rPr>
        <w:t>成都市公共资源交易服务中心电子档案系统建设采购项目</w:t>
      </w:r>
    </w:p>
    <w:p w14:paraId="048BEE79" w14:textId="77777777" w:rsidR="009B7E70" w:rsidRPr="004F298B" w:rsidRDefault="009B7E70" w:rsidP="009B7E70">
      <w:pPr>
        <w:snapToGrid w:val="0"/>
        <w:rPr>
          <w:rFonts w:ascii="宋体" w:hAnsi="宋体"/>
          <w:b/>
          <w:sz w:val="28"/>
          <w:szCs w:val="28"/>
          <w:u w:val="single"/>
        </w:rPr>
      </w:pPr>
      <w:r w:rsidRPr="004F298B">
        <w:rPr>
          <w:rFonts w:ascii="宋体" w:hAnsi="宋体" w:hint="eastAsia"/>
          <w:b/>
          <w:sz w:val="28"/>
          <w:szCs w:val="28"/>
        </w:rPr>
        <w:t>项目编号：</w:t>
      </w:r>
      <w:r w:rsidRPr="004F298B">
        <w:rPr>
          <w:rFonts w:ascii="宋体" w:hAnsi="宋体" w:hint="eastAsia"/>
          <w:b/>
          <w:sz w:val="28"/>
          <w:szCs w:val="28"/>
          <w:u w:val="single"/>
        </w:rPr>
        <w:t>成都市政采（2021）A0113号</w:t>
      </w:r>
    </w:p>
    <w:p w14:paraId="074856AD" w14:textId="77777777" w:rsidR="009B7E70" w:rsidRPr="004F298B" w:rsidRDefault="009B7E70" w:rsidP="009B7E70">
      <w:pPr>
        <w:pStyle w:val="22"/>
        <w:spacing w:line="240" w:lineRule="auto"/>
        <w:rPr>
          <w:rFonts w:ascii="宋体" w:hAnsi="宋体"/>
          <w:bCs/>
          <w:sz w:val="28"/>
          <w:szCs w:val="28"/>
        </w:rPr>
      </w:pPr>
    </w:p>
    <w:p w14:paraId="7D31DF98" w14:textId="77777777" w:rsidR="009B7E70" w:rsidRPr="004F298B" w:rsidRDefault="009B7E70" w:rsidP="009B7E70">
      <w:pPr>
        <w:pStyle w:val="22"/>
        <w:spacing w:line="240" w:lineRule="auto"/>
        <w:rPr>
          <w:rFonts w:ascii="宋体" w:hAnsi="宋体"/>
          <w:bCs/>
          <w:sz w:val="28"/>
          <w:szCs w:val="28"/>
        </w:rPr>
      </w:pPr>
    </w:p>
    <w:p w14:paraId="7D5BC59F" w14:textId="77777777" w:rsidR="009B7E70" w:rsidRPr="004F298B" w:rsidRDefault="009B7E70" w:rsidP="009B7E70">
      <w:pPr>
        <w:pStyle w:val="22"/>
        <w:spacing w:line="240" w:lineRule="auto"/>
        <w:rPr>
          <w:rFonts w:ascii="宋体" w:hAnsi="宋体"/>
          <w:bCs/>
          <w:sz w:val="28"/>
          <w:szCs w:val="28"/>
        </w:rPr>
      </w:pPr>
    </w:p>
    <w:p w14:paraId="44B96B42" w14:textId="77777777" w:rsidR="009B7E70" w:rsidRPr="004F298B" w:rsidRDefault="009B7E70" w:rsidP="009B7E70">
      <w:pPr>
        <w:pStyle w:val="22"/>
        <w:spacing w:line="240" w:lineRule="auto"/>
        <w:rPr>
          <w:rFonts w:ascii="宋体" w:hAnsi="宋体"/>
          <w:bCs/>
          <w:sz w:val="28"/>
          <w:szCs w:val="28"/>
        </w:rPr>
      </w:pPr>
    </w:p>
    <w:p w14:paraId="18549E9E" w14:textId="77777777" w:rsidR="009B7E70" w:rsidRPr="004F298B" w:rsidRDefault="009B7E70" w:rsidP="009B7E70">
      <w:pPr>
        <w:pStyle w:val="22"/>
        <w:spacing w:line="240" w:lineRule="auto"/>
        <w:rPr>
          <w:rFonts w:ascii="宋体" w:hAnsi="宋体"/>
          <w:bCs/>
          <w:sz w:val="28"/>
          <w:szCs w:val="28"/>
        </w:rPr>
      </w:pPr>
    </w:p>
    <w:p w14:paraId="0155CC7F" w14:textId="77777777" w:rsidR="009B7E70" w:rsidRPr="004F298B" w:rsidRDefault="009B7E70" w:rsidP="009B7E70">
      <w:pPr>
        <w:pStyle w:val="22"/>
        <w:spacing w:line="240" w:lineRule="auto"/>
        <w:rPr>
          <w:rFonts w:ascii="宋体" w:hAnsi="宋体"/>
          <w:bCs/>
          <w:sz w:val="28"/>
          <w:szCs w:val="28"/>
        </w:rPr>
      </w:pPr>
    </w:p>
    <w:p w14:paraId="5392E759" w14:textId="77777777" w:rsidR="009B7E70" w:rsidRPr="004F298B" w:rsidRDefault="009B7E70" w:rsidP="009B7E70">
      <w:pPr>
        <w:pStyle w:val="22"/>
        <w:spacing w:line="240" w:lineRule="auto"/>
        <w:rPr>
          <w:rFonts w:ascii="宋体" w:hAnsi="宋体"/>
          <w:bCs/>
          <w:sz w:val="28"/>
          <w:szCs w:val="28"/>
        </w:rPr>
      </w:pPr>
    </w:p>
    <w:p w14:paraId="45C2188D" w14:textId="77777777" w:rsidR="009B7E70" w:rsidRPr="004F298B" w:rsidRDefault="009B7E70" w:rsidP="009B7E70">
      <w:pPr>
        <w:pStyle w:val="22"/>
        <w:spacing w:line="240" w:lineRule="auto"/>
        <w:rPr>
          <w:rFonts w:ascii="宋体" w:hAnsi="宋体"/>
          <w:bCs/>
          <w:sz w:val="28"/>
          <w:szCs w:val="28"/>
        </w:rPr>
      </w:pPr>
    </w:p>
    <w:p w14:paraId="4234A8A6" w14:textId="77777777" w:rsidR="009B7E70" w:rsidRPr="004F298B" w:rsidRDefault="009B7E70" w:rsidP="009B7E70">
      <w:pPr>
        <w:pStyle w:val="22"/>
        <w:spacing w:line="240" w:lineRule="auto"/>
        <w:rPr>
          <w:rFonts w:ascii="宋体" w:hAnsi="宋体"/>
          <w:bCs/>
          <w:sz w:val="28"/>
          <w:szCs w:val="28"/>
        </w:rPr>
      </w:pPr>
    </w:p>
    <w:p w14:paraId="7936B075" w14:textId="77777777" w:rsidR="009B7E70" w:rsidRPr="004F298B" w:rsidRDefault="009B7E70" w:rsidP="009B7E70">
      <w:pPr>
        <w:pStyle w:val="22"/>
        <w:spacing w:line="240" w:lineRule="auto"/>
        <w:rPr>
          <w:rFonts w:ascii="宋体" w:hAnsi="宋体"/>
          <w:bCs/>
          <w:sz w:val="28"/>
          <w:szCs w:val="28"/>
        </w:rPr>
      </w:pPr>
    </w:p>
    <w:p w14:paraId="421C75A2" w14:textId="77777777" w:rsidR="009B7E70" w:rsidRPr="004F298B" w:rsidRDefault="009B7E70" w:rsidP="009B7E70">
      <w:pPr>
        <w:pStyle w:val="22"/>
        <w:spacing w:line="240" w:lineRule="auto"/>
        <w:rPr>
          <w:rFonts w:ascii="宋体" w:hAnsi="宋体"/>
          <w:bCs/>
          <w:sz w:val="28"/>
          <w:szCs w:val="28"/>
        </w:rPr>
      </w:pPr>
      <w:r w:rsidRPr="004F298B">
        <w:rPr>
          <w:rFonts w:ascii="宋体" w:hAnsi="宋体" w:hint="eastAsia"/>
          <w:bCs/>
          <w:sz w:val="28"/>
          <w:szCs w:val="28"/>
        </w:rPr>
        <w:t>投标人名称：XXXX</w:t>
      </w:r>
    </w:p>
    <w:p w14:paraId="58D9AEE0" w14:textId="77777777" w:rsidR="009B7E70" w:rsidRPr="004F298B" w:rsidRDefault="009B7E70" w:rsidP="009B7E70">
      <w:pPr>
        <w:adjustRightInd w:val="0"/>
        <w:ind w:firstLineChars="150" w:firstLine="420"/>
        <w:jc w:val="left"/>
        <w:rPr>
          <w:rFonts w:ascii="宋体" w:hAnsi="宋体"/>
          <w:sz w:val="28"/>
        </w:rPr>
      </w:pPr>
      <w:r w:rsidRPr="004F298B">
        <w:rPr>
          <w:rFonts w:ascii="宋体" w:hAnsi="宋体" w:hint="eastAsia"/>
          <w:sz w:val="28"/>
        </w:rPr>
        <w:t>日期：20XX年XX月XX日</w:t>
      </w:r>
    </w:p>
    <w:p w14:paraId="3216BE36" w14:textId="77777777" w:rsidR="009B7E70" w:rsidRPr="004F298B" w:rsidRDefault="009B7E70" w:rsidP="009B7E70">
      <w:pPr>
        <w:pStyle w:val="ac"/>
      </w:pPr>
    </w:p>
    <w:p w14:paraId="2D8BFA9B" w14:textId="77777777" w:rsidR="009B7E70" w:rsidRPr="004F298B" w:rsidRDefault="009B7E70" w:rsidP="009B7E70">
      <w:pPr>
        <w:pStyle w:val="ac"/>
      </w:pPr>
    </w:p>
    <w:p w14:paraId="6E19CFBE" w14:textId="77777777" w:rsidR="009B7E70" w:rsidRPr="004F298B" w:rsidRDefault="009B7E70" w:rsidP="009B7E70">
      <w:pPr>
        <w:pStyle w:val="ac"/>
      </w:pPr>
    </w:p>
    <w:p w14:paraId="6F439824" w14:textId="77777777" w:rsidR="009B7E70" w:rsidRPr="004F298B" w:rsidRDefault="009B7E70" w:rsidP="009B7E70">
      <w:pPr>
        <w:pStyle w:val="ac"/>
      </w:pPr>
    </w:p>
    <w:p w14:paraId="0F30A17B" w14:textId="77777777" w:rsidR="009B7E70" w:rsidRPr="004F298B" w:rsidRDefault="009B7E70" w:rsidP="009B7E70">
      <w:pPr>
        <w:pStyle w:val="ac"/>
      </w:pPr>
    </w:p>
    <w:p w14:paraId="57AF9DA9" w14:textId="77777777" w:rsidR="009B7E70" w:rsidRPr="004F298B" w:rsidRDefault="009B7E70" w:rsidP="009B7E70">
      <w:pPr>
        <w:pStyle w:val="ac"/>
      </w:pPr>
    </w:p>
    <w:p w14:paraId="07403C28" w14:textId="77777777" w:rsidR="009B7E70" w:rsidRPr="004F298B" w:rsidRDefault="009B7E70" w:rsidP="009B7E70">
      <w:pPr>
        <w:pStyle w:val="ac"/>
      </w:pPr>
    </w:p>
    <w:p w14:paraId="46508340" w14:textId="77777777" w:rsidR="009B7E70" w:rsidRPr="004F298B" w:rsidRDefault="009B7E70" w:rsidP="009B7E70">
      <w:pPr>
        <w:pStyle w:val="ac"/>
      </w:pPr>
    </w:p>
    <w:p w14:paraId="5382844C" w14:textId="00B5813D" w:rsidR="00327DC2" w:rsidRPr="004F298B" w:rsidRDefault="00327DC2" w:rsidP="00327DC2">
      <w:pPr>
        <w:keepNext/>
        <w:keepLines/>
        <w:numPr>
          <w:ilvl w:val="1"/>
          <w:numId w:val="2"/>
        </w:numPr>
        <w:spacing w:before="260" w:after="260" w:line="360" w:lineRule="auto"/>
        <w:jc w:val="left"/>
        <w:outlineLvl w:val="1"/>
        <w:rPr>
          <w:rFonts w:ascii="宋体" w:hAnsi="宋体"/>
          <w:b/>
          <w:sz w:val="28"/>
        </w:rPr>
      </w:pPr>
      <w:bookmarkStart w:id="226" w:name="_Toc73619745"/>
      <w:bookmarkStart w:id="227" w:name="_Toc77686399"/>
      <w:r w:rsidRPr="004F298B">
        <w:rPr>
          <w:rFonts w:ascii="宋体" w:hAnsi="宋体" w:hint="eastAsia"/>
          <w:b/>
          <w:sz w:val="28"/>
        </w:rPr>
        <w:lastRenderedPageBreak/>
        <w:t>报价</w:t>
      </w:r>
      <w:r w:rsidRPr="004F298B">
        <w:rPr>
          <w:rFonts w:ascii="宋体" w:hAnsi="宋体" w:hint="eastAsia"/>
          <w:b/>
          <w:bCs/>
          <w:sz w:val="28"/>
          <w:szCs w:val="28"/>
        </w:rPr>
        <w:t>要求</w:t>
      </w:r>
      <w:r w:rsidRPr="004F298B">
        <w:rPr>
          <w:rFonts w:ascii="宋体" w:hAnsi="宋体" w:hint="eastAsia"/>
          <w:b/>
          <w:sz w:val="28"/>
        </w:rPr>
        <w:t>响应文件</w:t>
      </w:r>
      <w:bookmarkEnd w:id="226"/>
      <w:bookmarkEnd w:id="227"/>
    </w:p>
    <w:p w14:paraId="511A418F" w14:textId="77777777" w:rsidR="00327DC2" w:rsidRPr="004F298B" w:rsidRDefault="00327DC2" w:rsidP="00327DC2">
      <w:pPr>
        <w:keepNext/>
        <w:keepLines/>
        <w:numPr>
          <w:ilvl w:val="2"/>
          <w:numId w:val="2"/>
        </w:numPr>
        <w:spacing w:line="360" w:lineRule="auto"/>
        <w:ind w:left="3119" w:hanging="3119"/>
        <w:outlineLvl w:val="2"/>
        <w:rPr>
          <w:rFonts w:ascii="宋体" w:hAnsi="宋体"/>
          <w:b/>
          <w:bCs/>
          <w:sz w:val="28"/>
          <w:szCs w:val="28"/>
        </w:rPr>
      </w:pPr>
      <w:r w:rsidRPr="004F298B">
        <w:rPr>
          <w:rFonts w:ascii="宋体" w:hAnsi="宋体" w:hint="eastAsia"/>
          <w:b/>
          <w:bCs/>
          <w:kern w:val="0"/>
          <w:sz w:val="28"/>
          <w:szCs w:val="28"/>
        </w:rPr>
        <w:t>开标一览表</w:t>
      </w:r>
    </w:p>
    <w:p w14:paraId="7751DEA4" w14:textId="77777777" w:rsidR="00327DC2" w:rsidRPr="004F298B" w:rsidRDefault="00327DC2" w:rsidP="00327DC2">
      <w:pPr>
        <w:tabs>
          <w:tab w:val="left" w:pos="1134"/>
        </w:tabs>
        <w:spacing w:line="560" w:lineRule="exact"/>
        <w:ind w:firstLineChars="152" w:firstLine="427"/>
        <w:rPr>
          <w:rFonts w:ascii="宋体" w:hAnsi="宋体"/>
          <w:b/>
          <w:bCs/>
          <w:sz w:val="28"/>
          <w:szCs w:val="28"/>
        </w:rPr>
      </w:pPr>
      <w:proofErr w:type="gramStart"/>
      <w:r w:rsidRPr="004F298B">
        <w:rPr>
          <w:rFonts w:ascii="宋体" w:hAnsi="宋体" w:hint="eastAsia"/>
          <w:b/>
          <w:bCs/>
          <w:sz w:val="28"/>
          <w:szCs w:val="28"/>
        </w:rPr>
        <w:t>标项</w:t>
      </w:r>
      <w:proofErr w:type="gramEnd"/>
      <w:r w:rsidRPr="004F298B">
        <w:rPr>
          <w:rFonts w:ascii="宋体" w:hAnsi="宋体" w:hint="eastAsia"/>
          <w:b/>
          <w:bCs/>
          <w:sz w:val="28"/>
          <w:szCs w:val="28"/>
        </w:rPr>
        <w:t xml:space="preserve">1： </w:t>
      </w:r>
    </w:p>
    <w:tbl>
      <w:tblPr>
        <w:tblStyle w:val="aff8"/>
        <w:tblW w:w="0" w:type="auto"/>
        <w:tblInd w:w="534" w:type="dxa"/>
        <w:tblLook w:val="04A0" w:firstRow="1" w:lastRow="0" w:firstColumn="1" w:lastColumn="0" w:noHBand="0" w:noVBand="1"/>
      </w:tblPr>
      <w:tblGrid>
        <w:gridCol w:w="6662"/>
      </w:tblGrid>
      <w:tr w:rsidR="004F298B" w:rsidRPr="004F298B" w14:paraId="4D326671" w14:textId="77777777" w:rsidTr="00062EBA">
        <w:tc>
          <w:tcPr>
            <w:tcW w:w="6662" w:type="dxa"/>
            <w:tcBorders>
              <w:top w:val="single" w:sz="4" w:space="0" w:color="auto"/>
              <w:left w:val="single" w:sz="4" w:space="0" w:color="auto"/>
              <w:bottom w:val="single" w:sz="4" w:space="0" w:color="auto"/>
              <w:right w:val="single" w:sz="4" w:space="0" w:color="auto"/>
            </w:tcBorders>
            <w:hideMark/>
          </w:tcPr>
          <w:p w14:paraId="1AD735A9" w14:textId="77777777" w:rsidR="00327DC2" w:rsidRPr="004F298B" w:rsidRDefault="00327DC2" w:rsidP="00062EBA">
            <w:pPr>
              <w:tabs>
                <w:tab w:val="left" w:pos="1134"/>
              </w:tabs>
              <w:spacing w:line="560" w:lineRule="exact"/>
              <w:jc w:val="center"/>
              <w:rPr>
                <w:rFonts w:ascii="宋体" w:hAnsi="宋体"/>
                <w:sz w:val="28"/>
                <w:szCs w:val="28"/>
              </w:rPr>
            </w:pPr>
            <w:r w:rsidRPr="004F298B">
              <w:rPr>
                <w:rFonts w:ascii="宋体" w:hAnsi="宋体" w:hint="eastAsia"/>
                <w:sz w:val="28"/>
                <w:szCs w:val="28"/>
              </w:rPr>
              <w:t>投标报价（元）</w:t>
            </w:r>
          </w:p>
        </w:tc>
      </w:tr>
      <w:tr w:rsidR="00327DC2" w:rsidRPr="004F298B" w14:paraId="4BF8615B" w14:textId="77777777" w:rsidTr="00062EBA">
        <w:tc>
          <w:tcPr>
            <w:tcW w:w="6662" w:type="dxa"/>
            <w:tcBorders>
              <w:top w:val="single" w:sz="4" w:space="0" w:color="auto"/>
              <w:left w:val="single" w:sz="4" w:space="0" w:color="auto"/>
              <w:bottom w:val="single" w:sz="4" w:space="0" w:color="auto"/>
              <w:right w:val="single" w:sz="4" w:space="0" w:color="auto"/>
            </w:tcBorders>
          </w:tcPr>
          <w:p w14:paraId="2190D2EC" w14:textId="77777777" w:rsidR="00327DC2" w:rsidRPr="004F298B" w:rsidRDefault="00327DC2" w:rsidP="00062EBA">
            <w:pPr>
              <w:tabs>
                <w:tab w:val="left" w:pos="1134"/>
              </w:tabs>
              <w:spacing w:line="560" w:lineRule="exact"/>
              <w:rPr>
                <w:rFonts w:ascii="宋体" w:hAnsi="宋体"/>
                <w:sz w:val="28"/>
                <w:szCs w:val="28"/>
              </w:rPr>
            </w:pPr>
          </w:p>
        </w:tc>
      </w:tr>
    </w:tbl>
    <w:p w14:paraId="12BBADB0" w14:textId="77777777" w:rsidR="00327DC2" w:rsidRPr="004F298B" w:rsidRDefault="00327DC2" w:rsidP="00327DC2">
      <w:pPr>
        <w:tabs>
          <w:tab w:val="left" w:pos="1134"/>
        </w:tabs>
        <w:spacing w:line="560" w:lineRule="exact"/>
        <w:ind w:firstLineChars="152" w:firstLine="426"/>
        <w:rPr>
          <w:rFonts w:ascii="宋体" w:hAnsi="宋体"/>
          <w:sz w:val="28"/>
          <w:szCs w:val="28"/>
        </w:rPr>
      </w:pPr>
    </w:p>
    <w:p w14:paraId="4502F34F" w14:textId="77777777" w:rsidR="00327DC2" w:rsidRPr="004F298B" w:rsidRDefault="00327DC2" w:rsidP="00327DC2">
      <w:pPr>
        <w:tabs>
          <w:tab w:val="left" w:pos="1134"/>
        </w:tabs>
        <w:spacing w:line="560" w:lineRule="exact"/>
        <w:ind w:firstLineChars="152" w:firstLine="427"/>
        <w:rPr>
          <w:rFonts w:ascii="宋体" w:hAnsi="宋体"/>
          <w:b/>
          <w:bCs/>
          <w:sz w:val="28"/>
        </w:rPr>
      </w:pPr>
      <w:r w:rsidRPr="004F298B">
        <w:rPr>
          <w:rFonts w:ascii="宋体" w:hAnsi="宋体" w:hint="eastAsia"/>
          <w:b/>
          <w:sz w:val="28"/>
          <w:szCs w:val="28"/>
        </w:rPr>
        <w:t>投标报价以投标人在政府采购云平台开标一览表中填写的报价为准。</w:t>
      </w:r>
    </w:p>
    <w:p w14:paraId="1D3CE449" w14:textId="77777777" w:rsidR="00327DC2" w:rsidRPr="004F298B" w:rsidRDefault="00327DC2" w:rsidP="00327DC2">
      <w:pPr>
        <w:snapToGrid w:val="0"/>
        <w:spacing w:line="500" w:lineRule="exact"/>
        <w:ind w:left="1445" w:rightChars="-27" w:right="-57" w:hangingChars="514" w:hanging="1445"/>
        <w:rPr>
          <w:rFonts w:ascii="宋体" w:hAnsi="宋体"/>
          <w:b/>
          <w:bCs/>
          <w:sz w:val="28"/>
          <w:u w:val="single"/>
        </w:rPr>
      </w:pPr>
    </w:p>
    <w:p w14:paraId="440E7C0B" w14:textId="77777777" w:rsidR="00327DC2" w:rsidRPr="004F298B" w:rsidRDefault="00327DC2" w:rsidP="00327DC2">
      <w:pPr>
        <w:spacing w:line="360" w:lineRule="auto"/>
        <w:rPr>
          <w:rFonts w:ascii="宋体" w:hAnsi="宋体"/>
          <w:b/>
          <w:sz w:val="28"/>
          <w:szCs w:val="28"/>
          <w:u w:val="single"/>
        </w:rPr>
      </w:pPr>
    </w:p>
    <w:p w14:paraId="7AB97C52" w14:textId="77777777" w:rsidR="00327DC2" w:rsidRPr="004F298B" w:rsidRDefault="00327DC2" w:rsidP="00327DC2">
      <w:pPr>
        <w:spacing w:line="440" w:lineRule="atLeast"/>
        <w:ind w:firstLineChars="149" w:firstLine="419"/>
        <w:rPr>
          <w:rFonts w:ascii="宋体" w:hAnsi="宋体"/>
          <w:b/>
          <w:sz w:val="28"/>
          <w:szCs w:val="28"/>
        </w:rPr>
      </w:pPr>
    </w:p>
    <w:p w14:paraId="38E35D2F" w14:textId="77777777" w:rsidR="00327DC2" w:rsidRPr="004F298B" w:rsidRDefault="00327DC2" w:rsidP="00327DC2">
      <w:pPr>
        <w:spacing w:line="440" w:lineRule="atLeast"/>
        <w:ind w:firstLineChars="149" w:firstLine="419"/>
        <w:rPr>
          <w:rFonts w:ascii="宋体" w:hAnsi="宋体"/>
          <w:b/>
          <w:sz w:val="28"/>
          <w:szCs w:val="28"/>
        </w:rPr>
      </w:pPr>
    </w:p>
    <w:p w14:paraId="057AB69C" w14:textId="77777777" w:rsidR="00327DC2" w:rsidRPr="004F298B" w:rsidRDefault="00327DC2" w:rsidP="00327DC2">
      <w:pPr>
        <w:spacing w:line="440" w:lineRule="atLeast"/>
        <w:ind w:firstLineChars="149" w:firstLine="419"/>
        <w:rPr>
          <w:rFonts w:ascii="宋体" w:hAnsi="宋体"/>
          <w:b/>
          <w:sz w:val="28"/>
          <w:szCs w:val="28"/>
        </w:rPr>
      </w:pPr>
    </w:p>
    <w:p w14:paraId="4FBC2CAD" w14:textId="77777777" w:rsidR="00327DC2" w:rsidRPr="004F298B" w:rsidRDefault="00327DC2" w:rsidP="00327DC2">
      <w:pPr>
        <w:spacing w:line="440" w:lineRule="atLeast"/>
        <w:ind w:firstLineChars="149" w:firstLine="419"/>
        <w:rPr>
          <w:rFonts w:ascii="宋体" w:hAnsi="宋体"/>
          <w:b/>
          <w:sz w:val="28"/>
          <w:szCs w:val="28"/>
        </w:rPr>
      </w:pPr>
    </w:p>
    <w:p w14:paraId="010AD6EC" w14:textId="77777777" w:rsidR="00327DC2" w:rsidRPr="004F298B" w:rsidRDefault="00327DC2" w:rsidP="00327DC2">
      <w:pPr>
        <w:spacing w:line="440" w:lineRule="atLeast"/>
        <w:ind w:firstLineChars="149" w:firstLine="419"/>
        <w:rPr>
          <w:rFonts w:ascii="宋体" w:hAnsi="宋体"/>
          <w:b/>
          <w:sz w:val="28"/>
          <w:szCs w:val="28"/>
        </w:rPr>
      </w:pPr>
    </w:p>
    <w:p w14:paraId="17E3C8B2" w14:textId="77777777" w:rsidR="00327DC2" w:rsidRPr="004F298B" w:rsidRDefault="00327DC2" w:rsidP="00327DC2">
      <w:pPr>
        <w:spacing w:line="440" w:lineRule="atLeast"/>
        <w:ind w:firstLineChars="149" w:firstLine="419"/>
        <w:rPr>
          <w:rFonts w:ascii="宋体" w:hAnsi="宋体"/>
          <w:b/>
          <w:sz w:val="28"/>
          <w:szCs w:val="28"/>
        </w:rPr>
      </w:pPr>
    </w:p>
    <w:p w14:paraId="1897078B" w14:textId="77777777" w:rsidR="00327DC2" w:rsidRPr="004F298B" w:rsidRDefault="00327DC2" w:rsidP="00327DC2">
      <w:pPr>
        <w:spacing w:line="440" w:lineRule="atLeast"/>
        <w:ind w:firstLineChars="149" w:firstLine="419"/>
        <w:rPr>
          <w:rFonts w:ascii="宋体" w:hAnsi="宋体"/>
          <w:b/>
          <w:sz w:val="28"/>
          <w:szCs w:val="28"/>
        </w:rPr>
      </w:pPr>
    </w:p>
    <w:p w14:paraId="75092B48" w14:textId="77777777" w:rsidR="00327DC2" w:rsidRPr="004F298B" w:rsidRDefault="00327DC2" w:rsidP="00327DC2">
      <w:pPr>
        <w:spacing w:line="440" w:lineRule="atLeast"/>
        <w:ind w:firstLineChars="149" w:firstLine="419"/>
        <w:rPr>
          <w:rFonts w:ascii="宋体" w:hAnsi="宋体"/>
          <w:b/>
          <w:sz w:val="28"/>
          <w:szCs w:val="28"/>
        </w:rPr>
      </w:pPr>
    </w:p>
    <w:p w14:paraId="7BCE7229" w14:textId="77777777" w:rsidR="00327DC2" w:rsidRPr="004F298B" w:rsidRDefault="00327DC2" w:rsidP="00327DC2">
      <w:pPr>
        <w:spacing w:line="440" w:lineRule="atLeast"/>
        <w:ind w:firstLineChars="149" w:firstLine="419"/>
        <w:rPr>
          <w:rFonts w:ascii="宋体" w:hAnsi="宋体"/>
          <w:b/>
          <w:sz w:val="28"/>
          <w:szCs w:val="28"/>
        </w:rPr>
      </w:pPr>
    </w:p>
    <w:p w14:paraId="39FE80DC" w14:textId="77777777" w:rsidR="00327DC2" w:rsidRPr="004F298B" w:rsidRDefault="00327DC2" w:rsidP="00327DC2">
      <w:pPr>
        <w:spacing w:line="440" w:lineRule="atLeast"/>
        <w:ind w:firstLineChars="149" w:firstLine="419"/>
        <w:rPr>
          <w:rFonts w:ascii="宋体" w:hAnsi="宋体"/>
          <w:b/>
          <w:sz w:val="28"/>
          <w:szCs w:val="28"/>
        </w:rPr>
      </w:pPr>
    </w:p>
    <w:p w14:paraId="73A25C66" w14:textId="77777777" w:rsidR="00327DC2" w:rsidRPr="004F298B" w:rsidRDefault="00327DC2" w:rsidP="00327DC2">
      <w:pPr>
        <w:spacing w:line="440" w:lineRule="atLeast"/>
        <w:ind w:firstLineChars="149" w:firstLine="419"/>
        <w:rPr>
          <w:rFonts w:ascii="宋体" w:hAnsi="宋体"/>
          <w:b/>
          <w:sz w:val="28"/>
          <w:szCs w:val="28"/>
        </w:rPr>
      </w:pPr>
    </w:p>
    <w:p w14:paraId="36BFA526" w14:textId="77777777" w:rsidR="00327DC2" w:rsidRPr="004F298B" w:rsidRDefault="00327DC2" w:rsidP="00327DC2">
      <w:pPr>
        <w:spacing w:line="440" w:lineRule="atLeast"/>
        <w:ind w:firstLineChars="149" w:firstLine="419"/>
        <w:rPr>
          <w:rFonts w:ascii="宋体" w:hAnsi="宋体"/>
          <w:b/>
          <w:sz w:val="28"/>
          <w:szCs w:val="28"/>
        </w:rPr>
      </w:pPr>
    </w:p>
    <w:p w14:paraId="712F7273" w14:textId="77777777" w:rsidR="00327DC2" w:rsidRPr="004F298B" w:rsidRDefault="00327DC2" w:rsidP="00327DC2">
      <w:pPr>
        <w:keepNext/>
        <w:keepLines/>
        <w:numPr>
          <w:ilvl w:val="2"/>
          <w:numId w:val="2"/>
        </w:numPr>
        <w:spacing w:line="360" w:lineRule="auto"/>
        <w:ind w:left="3119" w:hanging="3119"/>
        <w:outlineLvl w:val="2"/>
        <w:rPr>
          <w:rFonts w:ascii="宋体" w:hAnsi="宋体"/>
          <w:b/>
          <w:bCs/>
          <w:sz w:val="28"/>
          <w:szCs w:val="28"/>
        </w:rPr>
      </w:pPr>
      <w:r w:rsidRPr="004F298B">
        <w:rPr>
          <w:rFonts w:ascii="宋体" w:hAnsi="宋体" w:hint="eastAsia"/>
          <w:b/>
          <w:bCs/>
          <w:sz w:val="28"/>
          <w:szCs w:val="28"/>
        </w:rPr>
        <w:lastRenderedPageBreak/>
        <w:t>分项报价明细表</w:t>
      </w:r>
    </w:p>
    <w:p w14:paraId="4446A934" w14:textId="1C6696D1" w:rsidR="00327DC2" w:rsidRPr="004F298B" w:rsidRDefault="00327DC2" w:rsidP="00327DC2">
      <w:pPr>
        <w:snapToGrid w:val="0"/>
        <w:spacing w:line="440" w:lineRule="exact"/>
        <w:ind w:rightChars="-297" w:right="-624"/>
        <w:rPr>
          <w:rFonts w:ascii="宋体" w:hAnsi="宋体"/>
          <w:b/>
          <w:sz w:val="28"/>
        </w:rPr>
      </w:pPr>
      <w:r w:rsidRPr="004F298B">
        <w:rPr>
          <w:rFonts w:ascii="宋体" w:hAnsi="宋体" w:hint="eastAsia"/>
          <w:b/>
          <w:sz w:val="28"/>
        </w:rPr>
        <w:t>项目名称：</w:t>
      </w:r>
      <w:r w:rsidR="001D5EAD" w:rsidRPr="004F298B">
        <w:rPr>
          <w:rFonts w:ascii="宋体" w:hAnsi="宋体"/>
          <w:b/>
          <w:sz w:val="28"/>
          <w:szCs w:val="28"/>
          <w:u w:val="single"/>
        </w:rPr>
        <w:t>成都市公共资源交易服务中心电子档案系统建设采购项目</w:t>
      </w:r>
    </w:p>
    <w:p w14:paraId="65D5FA4B" w14:textId="5E5F4286" w:rsidR="00327DC2" w:rsidRPr="004F298B" w:rsidRDefault="00327DC2" w:rsidP="00327DC2">
      <w:pPr>
        <w:tabs>
          <w:tab w:val="left" w:pos="7560"/>
        </w:tabs>
        <w:spacing w:after="180" w:line="440" w:lineRule="exact"/>
        <w:rPr>
          <w:rFonts w:ascii="宋体" w:hAnsi="宋体"/>
          <w:b/>
          <w:sz w:val="28"/>
          <w:szCs w:val="20"/>
          <w:u w:val="single"/>
        </w:rPr>
      </w:pPr>
      <w:r w:rsidRPr="004F298B">
        <w:rPr>
          <w:rFonts w:ascii="宋体" w:hAnsi="宋体" w:hint="eastAsia"/>
          <w:b/>
          <w:sz w:val="28"/>
          <w:szCs w:val="20"/>
        </w:rPr>
        <w:t>项目编号：</w:t>
      </w:r>
      <w:r w:rsidR="001D5EAD" w:rsidRPr="004F298B">
        <w:rPr>
          <w:rFonts w:ascii="宋体" w:hAnsi="宋体" w:hint="eastAsia"/>
          <w:b/>
          <w:sz w:val="28"/>
          <w:szCs w:val="20"/>
          <w:u w:val="single"/>
        </w:rPr>
        <w:t>成都市政采（2021）A0113号</w:t>
      </w:r>
    </w:p>
    <w:p w14:paraId="3683508C" w14:textId="77777777" w:rsidR="00D5763B" w:rsidRPr="004F298B" w:rsidRDefault="00D5763B" w:rsidP="00327DC2">
      <w:pPr>
        <w:tabs>
          <w:tab w:val="left" w:pos="7560"/>
        </w:tabs>
        <w:spacing w:after="180" w:line="440" w:lineRule="exact"/>
        <w:rPr>
          <w:rFonts w:ascii="宋体" w:hAnsi="宋体"/>
          <w:b/>
          <w:sz w:val="28"/>
          <w:szCs w:val="20"/>
        </w:rPr>
      </w:pPr>
    </w:p>
    <w:p w14:paraId="384A4014" w14:textId="77777777" w:rsidR="00D5763B" w:rsidRPr="004F298B" w:rsidRDefault="00D5763B" w:rsidP="00327DC2">
      <w:pPr>
        <w:tabs>
          <w:tab w:val="left" w:pos="7560"/>
        </w:tabs>
        <w:spacing w:after="180" w:line="440" w:lineRule="exact"/>
        <w:rPr>
          <w:rFonts w:ascii="宋体" w:hAnsi="宋体"/>
          <w:b/>
          <w:sz w:val="28"/>
          <w:szCs w:val="20"/>
        </w:rPr>
      </w:pPr>
    </w:p>
    <w:p w14:paraId="1388FE82" w14:textId="77777777" w:rsidR="00D5763B" w:rsidRPr="004F298B" w:rsidRDefault="00D5763B" w:rsidP="00327DC2">
      <w:pPr>
        <w:tabs>
          <w:tab w:val="left" w:pos="7560"/>
        </w:tabs>
        <w:spacing w:after="180" w:line="440" w:lineRule="exact"/>
        <w:rPr>
          <w:rFonts w:ascii="宋体" w:hAnsi="宋体"/>
          <w:b/>
          <w:sz w:val="28"/>
          <w:szCs w:val="20"/>
        </w:rPr>
      </w:pPr>
    </w:p>
    <w:p w14:paraId="09988065" w14:textId="77777777" w:rsidR="00D5763B" w:rsidRPr="004F298B" w:rsidRDefault="00D5763B" w:rsidP="00327DC2">
      <w:pPr>
        <w:tabs>
          <w:tab w:val="left" w:pos="7560"/>
        </w:tabs>
        <w:spacing w:after="180" w:line="440" w:lineRule="exact"/>
        <w:rPr>
          <w:rFonts w:ascii="宋体" w:hAnsi="宋体"/>
          <w:b/>
          <w:sz w:val="28"/>
          <w:szCs w:val="20"/>
        </w:rPr>
      </w:pPr>
    </w:p>
    <w:p w14:paraId="3A825AE3" w14:textId="77777777" w:rsidR="00D5763B" w:rsidRPr="004F298B" w:rsidRDefault="00D5763B" w:rsidP="00327DC2">
      <w:pPr>
        <w:tabs>
          <w:tab w:val="left" w:pos="7560"/>
        </w:tabs>
        <w:spacing w:after="180" w:line="440" w:lineRule="exact"/>
        <w:rPr>
          <w:rFonts w:ascii="宋体" w:hAnsi="宋体"/>
          <w:b/>
          <w:sz w:val="28"/>
          <w:szCs w:val="20"/>
        </w:rPr>
      </w:pPr>
    </w:p>
    <w:p w14:paraId="35E59925" w14:textId="77777777" w:rsidR="00D5763B" w:rsidRPr="004F298B" w:rsidRDefault="00D5763B" w:rsidP="00327DC2">
      <w:pPr>
        <w:tabs>
          <w:tab w:val="left" w:pos="7560"/>
        </w:tabs>
        <w:spacing w:after="180" w:line="440" w:lineRule="exact"/>
        <w:rPr>
          <w:rFonts w:ascii="宋体" w:hAnsi="宋体"/>
          <w:b/>
          <w:sz w:val="28"/>
          <w:szCs w:val="20"/>
        </w:rPr>
      </w:pPr>
    </w:p>
    <w:p w14:paraId="443102BF" w14:textId="77777777" w:rsidR="00D5763B" w:rsidRPr="004F298B" w:rsidRDefault="00D5763B" w:rsidP="00327DC2">
      <w:pPr>
        <w:tabs>
          <w:tab w:val="left" w:pos="7560"/>
        </w:tabs>
        <w:spacing w:after="180" w:line="440" w:lineRule="exact"/>
        <w:rPr>
          <w:rFonts w:ascii="宋体" w:hAnsi="宋体"/>
          <w:b/>
          <w:sz w:val="28"/>
          <w:szCs w:val="20"/>
        </w:rPr>
      </w:pPr>
    </w:p>
    <w:p w14:paraId="27433F37" w14:textId="77777777" w:rsidR="00D5763B" w:rsidRPr="004F298B" w:rsidRDefault="00D5763B" w:rsidP="00327DC2">
      <w:pPr>
        <w:tabs>
          <w:tab w:val="left" w:pos="7560"/>
        </w:tabs>
        <w:spacing w:after="180" w:line="440" w:lineRule="exact"/>
        <w:rPr>
          <w:rFonts w:ascii="宋体" w:hAnsi="宋体"/>
          <w:b/>
          <w:sz w:val="28"/>
          <w:szCs w:val="20"/>
        </w:rPr>
      </w:pPr>
    </w:p>
    <w:p w14:paraId="36BAD446" w14:textId="77777777" w:rsidR="00D5763B" w:rsidRPr="004F298B" w:rsidRDefault="00D5763B" w:rsidP="00D5763B">
      <w:pPr>
        <w:pStyle w:val="a6"/>
        <w:spacing w:after="0" w:line="360" w:lineRule="auto"/>
        <w:ind w:firstLine="0"/>
        <w:rPr>
          <w:rFonts w:ascii="宋体" w:eastAsia="宋体" w:hAnsi="宋体"/>
          <w:b/>
          <w:sz w:val="28"/>
        </w:rPr>
      </w:pPr>
      <w:r w:rsidRPr="004F298B">
        <w:rPr>
          <w:rFonts w:ascii="宋体" w:eastAsia="宋体" w:hAnsi="宋体" w:hint="eastAsia"/>
          <w:b/>
          <w:sz w:val="28"/>
        </w:rPr>
        <w:t>说明：投标人应根据其投标报价的构成提供详细的分项价格明细表，分项报价明细</w:t>
      </w:r>
      <w:proofErr w:type="gramStart"/>
      <w:r w:rsidRPr="004F298B">
        <w:rPr>
          <w:rFonts w:ascii="宋体" w:eastAsia="宋体" w:hAnsi="宋体" w:hint="eastAsia"/>
          <w:b/>
          <w:sz w:val="28"/>
        </w:rPr>
        <w:t>表格式由</w:t>
      </w:r>
      <w:proofErr w:type="gramEnd"/>
      <w:r w:rsidRPr="004F298B">
        <w:rPr>
          <w:rFonts w:ascii="宋体" w:eastAsia="宋体" w:hAnsi="宋体" w:hint="eastAsia"/>
          <w:b/>
          <w:sz w:val="28"/>
        </w:rPr>
        <w:t>投标人自行制表填写。</w:t>
      </w:r>
    </w:p>
    <w:p w14:paraId="59DCF50C" w14:textId="77777777" w:rsidR="00D5763B" w:rsidRPr="004F298B" w:rsidRDefault="00D5763B" w:rsidP="00327DC2">
      <w:pPr>
        <w:tabs>
          <w:tab w:val="left" w:pos="7560"/>
        </w:tabs>
        <w:spacing w:after="180" w:line="440" w:lineRule="exact"/>
        <w:rPr>
          <w:rFonts w:ascii="宋体" w:hAnsi="宋体"/>
          <w:b/>
          <w:sz w:val="28"/>
          <w:szCs w:val="20"/>
        </w:rPr>
      </w:pPr>
    </w:p>
    <w:p w14:paraId="507FB238" w14:textId="77777777" w:rsidR="00327DC2" w:rsidRPr="004F298B" w:rsidRDefault="00327DC2" w:rsidP="00327DC2">
      <w:pPr>
        <w:rPr>
          <w:rFonts w:ascii="宋体" w:hAnsi="宋体"/>
          <w:sz w:val="28"/>
          <w:lang w:val="zh-CN"/>
        </w:rPr>
      </w:pPr>
      <w:r w:rsidRPr="004F298B">
        <w:rPr>
          <w:rFonts w:ascii="宋体" w:hAnsi="宋体" w:hint="eastAsia"/>
          <w:sz w:val="28"/>
          <w:lang w:val="zh-CN"/>
        </w:rPr>
        <w:t>投标人名称：XXXX</w:t>
      </w:r>
    </w:p>
    <w:p w14:paraId="4DE4E57C" w14:textId="77777777" w:rsidR="00327DC2" w:rsidRPr="004F298B" w:rsidRDefault="00327DC2" w:rsidP="00327DC2">
      <w:pPr>
        <w:rPr>
          <w:rFonts w:ascii="宋体" w:hAnsi="宋体"/>
          <w:bCs/>
          <w:sz w:val="28"/>
        </w:rPr>
      </w:pPr>
      <w:r w:rsidRPr="004F298B">
        <w:rPr>
          <w:rFonts w:ascii="宋体" w:hAnsi="宋体" w:hint="eastAsia"/>
          <w:sz w:val="28"/>
        </w:rPr>
        <w:t>日期：</w:t>
      </w:r>
      <w:r w:rsidRPr="004F298B">
        <w:rPr>
          <w:rFonts w:ascii="宋体" w:hAnsi="宋体" w:hint="eastAsia"/>
          <w:bCs/>
          <w:sz w:val="28"/>
        </w:rPr>
        <w:t>20XX年XX月XX日</w:t>
      </w:r>
    </w:p>
    <w:p w14:paraId="6C15D9AC" w14:textId="77777777" w:rsidR="00D5763B" w:rsidRPr="004F298B" w:rsidRDefault="00D5763B" w:rsidP="00327DC2">
      <w:pPr>
        <w:rPr>
          <w:rFonts w:ascii="宋体" w:hAnsi="宋体"/>
          <w:bCs/>
          <w:sz w:val="28"/>
        </w:rPr>
      </w:pPr>
    </w:p>
    <w:p w14:paraId="1D4C8A02" w14:textId="77777777" w:rsidR="00D5763B" w:rsidRPr="004F298B" w:rsidRDefault="00D5763B" w:rsidP="00327DC2">
      <w:pPr>
        <w:rPr>
          <w:rFonts w:ascii="宋体" w:hAnsi="宋体"/>
          <w:bCs/>
          <w:sz w:val="28"/>
        </w:rPr>
      </w:pPr>
    </w:p>
    <w:p w14:paraId="1C571F35" w14:textId="77777777" w:rsidR="00D5763B" w:rsidRPr="004F298B" w:rsidRDefault="00D5763B" w:rsidP="00327DC2">
      <w:pPr>
        <w:rPr>
          <w:rFonts w:ascii="宋体" w:hAnsi="宋体"/>
          <w:bCs/>
          <w:sz w:val="28"/>
        </w:rPr>
      </w:pPr>
    </w:p>
    <w:p w14:paraId="5554FBBC" w14:textId="77777777" w:rsidR="00D5763B" w:rsidRPr="004F298B" w:rsidRDefault="00D5763B" w:rsidP="00327DC2">
      <w:pPr>
        <w:rPr>
          <w:rFonts w:ascii="宋体" w:hAnsi="宋体"/>
          <w:bCs/>
          <w:sz w:val="28"/>
          <w:szCs w:val="28"/>
        </w:rPr>
      </w:pPr>
    </w:p>
    <w:p w14:paraId="57E349C0" w14:textId="77777777" w:rsidR="00C17897" w:rsidRPr="004F298B" w:rsidRDefault="00C17897" w:rsidP="000F0BF5">
      <w:pPr>
        <w:snapToGrid w:val="0"/>
        <w:spacing w:line="500" w:lineRule="exact"/>
        <w:ind w:firstLineChars="200" w:firstLine="560"/>
        <w:rPr>
          <w:rFonts w:ascii="宋体" w:hAnsi="宋体"/>
          <w:sz w:val="28"/>
          <w:szCs w:val="28"/>
        </w:rPr>
      </w:pPr>
    </w:p>
    <w:p w14:paraId="025DF84B" w14:textId="77777777" w:rsidR="00C17897" w:rsidRPr="004F298B" w:rsidRDefault="00C17897" w:rsidP="000F0BF5">
      <w:pPr>
        <w:snapToGrid w:val="0"/>
        <w:spacing w:line="500" w:lineRule="exact"/>
        <w:ind w:firstLineChars="200" w:firstLine="560"/>
        <w:rPr>
          <w:rFonts w:ascii="宋体" w:hAnsi="宋体"/>
          <w:sz w:val="28"/>
          <w:szCs w:val="28"/>
        </w:rPr>
      </w:pPr>
    </w:p>
    <w:p w14:paraId="5A0B5764" w14:textId="77777777" w:rsidR="00C17897" w:rsidRPr="004F298B" w:rsidRDefault="00C17897" w:rsidP="000F0BF5">
      <w:pPr>
        <w:snapToGrid w:val="0"/>
        <w:spacing w:line="500" w:lineRule="exact"/>
        <w:ind w:firstLineChars="200" w:firstLine="560"/>
        <w:rPr>
          <w:rFonts w:ascii="宋体" w:hAnsi="宋体"/>
          <w:sz w:val="28"/>
          <w:szCs w:val="28"/>
        </w:rPr>
      </w:pPr>
    </w:p>
    <w:p w14:paraId="4578C7F4" w14:textId="77777777" w:rsidR="00D5763B" w:rsidRPr="004F298B" w:rsidRDefault="00D5763B" w:rsidP="004B7161">
      <w:pPr>
        <w:pStyle w:val="3"/>
        <w:numPr>
          <w:ilvl w:val="2"/>
          <w:numId w:val="2"/>
        </w:numPr>
        <w:spacing w:after="200" w:line="240" w:lineRule="auto"/>
        <w:ind w:left="851" w:hanging="851"/>
        <w:rPr>
          <w:color w:val="auto"/>
        </w:rPr>
      </w:pPr>
      <w:bookmarkStart w:id="228" w:name="_Toc448132270"/>
      <w:bookmarkStart w:id="229" w:name="_Toc430250269"/>
      <w:r w:rsidRPr="004F298B">
        <w:rPr>
          <w:rFonts w:hint="eastAsia"/>
          <w:color w:val="auto"/>
        </w:rPr>
        <w:lastRenderedPageBreak/>
        <w:t>中小企业声明函</w:t>
      </w:r>
      <w:bookmarkEnd w:id="228"/>
    </w:p>
    <w:bookmarkEnd w:id="229"/>
    <w:p w14:paraId="459BA91E" w14:textId="77777777" w:rsidR="00D5763B" w:rsidRPr="004F298B" w:rsidRDefault="00D5763B" w:rsidP="00D5763B">
      <w:pPr>
        <w:spacing w:line="500" w:lineRule="exact"/>
        <w:jc w:val="center"/>
        <w:rPr>
          <w:rFonts w:ascii="宋体" w:hAnsi="宋体"/>
          <w:b/>
          <w:spacing w:val="6"/>
          <w:sz w:val="28"/>
          <w:szCs w:val="28"/>
        </w:rPr>
      </w:pPr>
      <w:r w:rsidRPr="004F298B">
        <w:rPr>
          <w:rFonts w:ascii="宋体" w:hAnsi="宋体" w:hint="eastAsia"/>
          <w:b/>
          <w:spacing w:val="6"/>
          <w:sz w:val="28"/>
          <w:szCs w:val="28"/>
        </w:rPr>
        <w:t>中小企业声明函</w:t>
      </w:r>
    </w:p>
    <w:p w14:paraId="7FB3B6B1" w14:textId="77777777" w:rsidR="00D5763B" w:rsidRPr="004F298B" w:rsidRDefault="00D5763B" w:rsidP="00D5763B">
      <w:pPr>
        <w:spacing w:line="500" w:lineRule="exact"/>
        <w:ind w:firstLineChars="200" w:firstLine="584"/>
        <w:rPr>
          <w:rFonts w:ascii="宋体" w:hAnsi="宋体"/>
          <w:spacing w:val="6"/>
          <w:sz w:val="28"/>
          <w:szCs w:val="28"/>
        </w:rPr>
      </w:pPr>
      <w:r w:rsidRPr="004F298B">
        <w:rPr>
          <w:rFonts w:ascii="宋体" w:hAnsi="宋体" w:hint="eastAsia"/>
          <w:spacing w:val="6"/>
          <w:sz w:val="28"/>
          <w:szCs w:val="28"/>
        </w:rPr>
        <w:t>本公司郑重声明，根据《政府采购促进中小企业发展管理办法》（财库〔</w:t>
      </w:r>
      <w:r w:rsidRPr="004F298B">
        <w:rPr>
          <w:rFonts w:ascii="宋体" w:hAnsi="宋体"/>
          <w:spacing w:val="6"/>
          <w:sz w:val="28"/>
          <w:szCs w:val="28"/>
        </w:rPr>
        <w:t>2020〕46号）的规定，本公司参加</w:t>
      </w:r>
      <w:r w:rsidRPr="004F298B">
        <w:rPr>
          <w:rFonts w:ascii="宋体" w:hAnsi="宋体"/>
          <w:b/>
          <w:sz w:val="28"/>
          <w:szCs w:val="28"/>
          <w:u w:val="single"/>
        </w:rPr>
        <w:t>XXXX(</w:t>
      </w:r>
      <w:r w:rsidRPr="004F298B">
        <w:rPr>
          <w:rFonts w:ascii="宋体" w:hAnsi="宋体" w:hint="eastAsia"/>
          <w:b/>
          <w:sz w:val="28"/>
          <w:szCs w:val="28"/>
          <w:u w:val="single"/>
        </w:rPr>
        <w:t>采购</w:t>
      </w:r>
      <w:r w:rsidRPr="004F298B">
        <w:rPr>
          <w:rFonts w:ascii="宋体" w:hAnsi="宋体"/>
          <w:b/>
          <w:sz w:val="28"/>
          <w:szCs w:val="28"/>
          <w:u w:val="single"/>
        </w:rPr>
        <w:t xml:space="preserve">单位)      </w:t>
      </w:r>
      <w:r w:rsidRPr="004F298B">
        <w:rPr>
          <w:rFonts w:ascii="宋体" w:hAnsi="宋体" w:hint="eastAsia"/>
          <w:spacing w:val="6"/>
          <w:sz w:val="28"/>
          <w:szCs w:val="28"/>
        </w:rPr>
        <w:t>的</w:t>
      </w:r>
      <w:r w:rsidRPr="004F298B">
        <w:rPr>
          <w:rFonts w:ascii="宋体" w:hAnsi="宋体"/>
          <w:b/>
          <w:sz w:val="28"/>
          <w:szCs w:val="28"/>
          <w:u w:val="single"/>
        </w:rPr>
        <w:t>XXXX</w:t>
      </w:r>
      <w:r w:rsidRPr="004F298B">
        <w:rPr>
          <w:rFonts w:ascii="宋体" w:hAnsi="宋体" w:hint="eastAsia"/>
          <w:b/>
          <w:sz w:val="28"/>
          <w:szCs w:val="28"/>
          <w:u w:val="single"/>
        </w:rPr>
        <w:t>（项目</w:t>
      </w:r>
      <w:r w:rsidRPr="004F298B">
        <w:rPr>
          <w:rFonts w:ascii="宋体" w:hAnsi="宋体"/>
          <w:b/>
          <w:sz w:val="28"/>
          <w:szCs w:val="28"/>
          <w:u w:val="single"/>
        </w:rPr>
        <w:t>名称</w:t>
      </w:r>
      <w:r w:rsidRPr="004F298B">
        <w:rPr>
          <w:rFonts w:ascii="宋体" w:hAnsi="宋体" w:hint="eastAsia"/>
          <w:b/>
          <w:sz w:val="28"/>
          <w:szCs w:val="28"/>
          <w:u w:val="single"/>
        </w:rPr>
        <w:t>）</w:t>
      </w:r>
      <w:r w:rsidRPr="004F298B">
        <w:rPr>
          <w:rFonts w:ascii="宋体" w:hAnsi="宋体" w:hint="eastAsia"/>
          <w:b/>
          <w:sz w:val="28"/>
          <w:szCs w:val="28"/>
        </w:rPr>
        <w:t>采购项目</w:t>
      </w:r>
      <w:r w:rsidRPr="004F298B">
        <w:rPr>
          <w:rFonts w:ascii="宋体" w:hAnsi="宋体" w:hint="eastAsia"/>
          <w:b/>
          <w:sz w:val="28"/>
          <w:szCs w:val="28"/>
          <w:u w:val="single"/>
        </w:rPr>
        <w:t>（</w:t>
      </w:r>
      <w:r w:rsidRPr="004F298B">
        <w:rPr>
          <w:rFonts w:ascii="宋体" w:hAnsi="宋体" w:cs="宋体" w:hint="eastAsia"/>
          <w:b/>
          <w:kern w:val="0"/>
          <w:sz w:val="28"/>
          <w:szCs w:val="28"/>
          <w:u w:val="single"/>
        </w:rPr>
        <w:t>成都市政采（2021）A0113号</w:t>
      </w:r>
      <w:r w:rsidRPr="004F298B">
        <w:rPr>
          <w:rFonts w:ascii="宋体" w:hAnsi="宋体" w:hint="eastAsia"/>
          <w:b/>
          <w:sz w:val="28"/>
          <w:szCs w:val="28"/>
          <w:u w:val="single"/>
        </w:rPr>
        <w:t>）</w:t>
      </w:r>
      <w:r w:rsidRPr="004F298B">
        <w:rPr>
          <w:rFonts w:ascii="宋体" w:hAnsi="宋体" w:hint="eastAsia"/>
          <w:spacing w:val="6"/>
          <w:sz w:val="28"/>
          <w:szCs w:val="28"/>
        </w:rPr>
        <w:t>采购活动，服务全部由符合政策要求的中小企业承接。相关企业的具体情况如下：</w:t>
      </w:r>
    </w:p>
    <w:p w14:paraId="2C74997D" w14:textId="77777777" w:rsidR="00D5763B" w:rsidRPr="004F298B" w:rsidRDefault="00D5763B" w:rsidP="00D5763B">
      <w:pPr>
        <w:tabs>
          <w:tab w:val="left" w:pos="1134"/>
        </w:tabs>
        <w:spacing w:line="500" w:lineRule="exact"/>
        <w:ind w:firstLineChars="200" w:firstLine="584"/>
        <w:rPr>
          <w:rFonts w:ascii="宋体" w:hAnsi="宋体"/>
          <w:spacing w:val="6"/>
          <w:sz w:val="28"/>
          <w:szCs w:val="28"/>
        </w:rPr>
      </w:pPr>
      <w:r w:rsidRPr="004F298B">
        <w:rPr>
          <w:rFonts w:ascii="宋体" w:hAnsi="宋体"/>
          <w:spacing w:val="6"/>
          <w:sz w:val="28"/>
          <w:szCs w:val="28"/>
          <w:u w:val="single"/>
        </w:rPr>
        <w:t>XXXX</w:t>
      </w:r>
      <w:r w:rsidRPr="004F298B">
        <w:rPr>
          <w:rFonts w:ascii="宋体" w:hAnsi="宋体" w:hint="eastAsia"/>
          <w:spacing w:val="6"/>
          <w:sz w:val="28"/>
          <w:szCs w:val="28"/>
          <w:u w:val="single"/>
        </w:rPr>
        <w:t>（标的名称）</w:t>
      </w:r>
      <w:r w:rsidRPr="004F298B">
        <w:rPr>
          <w:rFonts w:ascii="宋体" w:hAnsi="宋体" w:hint="eastAsia"/>
          <w:spacing w:val="6"/>
          <w:sz w:val="28"/>
          <w:szCs w:val="28"/>
        </w:rPr>
        <w:t>，属于</w:t>
      </w:r>
      <w:r w:rsidRPr="004F298B">
        <w:rPr>
          <w:rFonts w:ascii="宋体" w:hAnsi="宋体"/>
          <w:spacing w:val="6"/>
          <w:sz w:val="28"/>
          <w:szCs w:val="28"/>
          <w:u w:val="single"/>
        </w:rPr>
        <w:t>XXXX</w:t>
      </w:r>
      <w:r w:rsidRPr="004F298B">
        <w:rPr>
          <w:rFonts w:ascii="宋体" w:hAnsi="宋体" w:hint="eastAsia"/>
          <w:spacing w:val="6"/>
          <w:sz w:val="28"/>
          <w:szCs w:val="28"/>
          <w:u w:val="single"/>
        </w:rPr>
        <w:t>（采购文件中明确的所属行业）</w:t>
      </w:r>
      <w:r w:rsidRPr="004F298B">
        <w:rPr>
          <w:rFonts w:ascii="宋体" w:hAnsi="宋体" w:hint="eastAsia"/>
          <w:spacing w:val="6"/>
          <w:sz w:val="28"/>
          <w:szCs w:val="28"/>
        </w:rPr>
        <w:t>；承接企业为</w:t>
      </w:r>
      <w:r w:rsidRPr="004F298B">
        <w:rPr>
          <w:rFonts w:ascii="宋体" w:hAnsi="宋体"/>
          <w:spacing w:val="6"/>
          <w:sz w:val="28"/>
          <w:szCs w:val="28"/>
          <w:u w:val="single"/>
        </w:rPr>
        <w:t>XXX</w:t>
      </w:r>
      <w:r w:rsidRPr="004F298B">
        <w:rPr>
          <w:rFonts w:ascii="宋体" w:hAnsi="宋体" w:hint="eastAsia"/>
          <w:spacing w:val="6"/>
          <w:sz w:val="28"/>
          <w:szCs w:val="28"/>
          <w:u w:val="single"/>
        </w:rPr>
        <w:t>X</w:t>
      </w:r>
      <w:r w:rsidRPr="004F298B">
        <w:rPr>
          <w:rFonts w:ascii="宋体" w:hAnsi="宋体"/>
          <w:spacing w:val="6"/>
          <w:sz w:val="28"/>
          <w:szCs w:val="28"/>
          <w:u w:val="single"/>
        </w:rPr>
        <w:t>（企业名称）</w:t>
      </w:r>
      <w:r w:rsidRPr="004F298B">
        <w:rPr>
          <w:rFonts w:ascii="宋体" w:hAnsi="宋体" w:hint="eastAsia"/>
          <w:spacing w:val="6"/>
          <w:sz w:val="28"/>
          <w:szCs w:val="28"/>
        </w:rPr>
        <w:t>，从业人员</w:t>
      </w:r>
      <w:r w:rsidRPr="004F298B">
        <w:rPr>
          <w:rFonts w:ascii="宋体" w:hAnsi="宋体"/>
          <w:spacing w:val="6"/>
          <w:sz w:val="28"/>
          <w:szCs w:val="28"/>
          <w:u w:val="single"/>
        </w:rPr>
        <w:t>XX</w:t>
      </w:r>
      <w:r w:rsidRPr="004F298B">
        <w:rPr>
          <w:rFonts w:ascii="宋体" w:hAnsi="宋体" w:hint="eastAsia"/>
          <w:spacing w:val="6"/>
          <w:sz w:val="28"/>
          <w:szCs w:val="28"/>
        </w:rPr>
        <w:t>人，营业收入为</w:t>
      </w:r>
      <w:r w:rsidRPr="004F298B">
        <w:rPr>
          <w:rFonts w:ascii="宋体" w:hAnsi="宋体"/>
          <w:spacing w:val="6"/>
          <w:sz w:val="28"/>
          <w:szCs w:val="28"/>
          <w:u w:val="single"/>
        </w:rPr>
        <w:t>XX</w:t>
      </w:r>
      <w:r w:rsidRPr="004F298B">
        <w:rPr>
          <w:rFonts w:ascii="宋体" w:hAnsi="宋体" w:hint="eastAsia"/>
          <w:spacing w:val="6"/>
          <w:sz w:val="28"/>
          <w:szCs w:val="28"/>
        </w:rPr>
        <w:t>万元，资产总额为</w:t>
      </w:r>
      <w:r w:rsidRPr="004F298B">
        <w:rPr>
          <w:rFonts w:ascii="宋体" w:hAnsi="宋体"/>
          <w:spacing w:val="6"/>
          <w:sz w:val="28"/>
          <w:szCs w:val="28"/>
          <w:u w:val="single"/>
        </w:rPr>
        <w:t>XX</w:t>
      </w:r>
      <w:r w:rsidRPr="004F298B">
        <w:rPr>
          <w:rFonts w:ascii="宋体" w:hAnsi="宋体" w:hint="eastAsia"/>
          <w:spacing w:val="6"/>
          <w:sz w:val="28"/>
          <w:szCs w:val="28"/>
        </w:rPr>
        <w:t>万元，属于</w:t>
      </w:r>
      <w:r w:rsidRPr="004F298B">
        <w:rPr>
          <w:rFonts w:ascii="宋体" w:hAnsi="宋体"/>
          <w:spacing w:val="6"/>
          <w:sz w:val="28"/>
          <w:szCs w:val="28"/>
          <w:u w:val="single"/>
        </w:rPr>
        <w:t>XXXX（中型企业、小型企业、微型企业）</w:t>
      </w:r>
      <w:r w:rsidRPr="004F298B">
        <w:rPr>
          <w:rFonts w:ascii="宋体" w:hAnsi="宋体" w:hint="eastAsia"/>
          <w:spacing w:val="6"/>
          <w:sz w:val="28"/>
          <w:szCs w:val="28"/>
        </w:rPr>
        <w:t>。</w:t>
      </w:r>
    </w:p>
    <w:p w14:paraId="10312D8D" w14:textId="77777777" w:rsidR="00D5763B" w:rsidRPr="004F298B" w:rsidRDefault="00D5763B" w:rsidP="00D5763B">
      <w:pPr>
        <w:tabs>
          <w:tab w:val="left" w:pos="1134"/>
        </w:tabs>
        <w:spacing w:line="500" w:lineRule="exact"/>
        <w:ind w:firstLineChars="200" w:firstLine="584"/>
        <w:rPr>
          <w:rFonts w:ascii="宋体" w:hAnsi="宋体"/>
          <w:spacing w:val="6"/>
          <w:sz w:val="28"/>
          <w:szCs w:val="28"/>
        </w:rPr>
      </w:pPr>
      <w:r w:rsidRPr="004F298B">
        <w:rPr>
          <w:rFonts w:ascii="宋体" w:hAnsi="宋体" w:hint="eastAsia"/>
          <w:spacing w:val="6"/>
          <w:sz w:val="28"/>
          <w:szCs w:val="28"/>
        </w:rPr>
        <w:t>以上企业，不属于大企业的分支机构，不存在控股股东为大企业的情形，也不存在与大企业的负责人为同一人的情形。</w:t>
      </w:r>
    </w:p>
    <w:p w14:paraId="49AD253B" w14:textId="77777777" w:rsidR="00D5763B" w:rsidRPr="004F298B" w:rsidRDefault="00D5763B" w:rsidP="00D5763B">
      <w:pPr>
        <w:tabs>
          <w:tab w:val="left" w:pos="1134"/>
        </w:tabs>
        <w:spacing w:line="500" w:lineRule="exact"/>
        <w:ind w:firstLineChars="200" w:firstLine="584"/>
        <w:rPr>
          <w:rFonts w:ascii="宋体" w:hAnsi="宋体"/>
          <w:spacing w:val="6"/>
          <w:sz w:val="28"/>
          <w:szCs w:val="28"/>
        </w:rPr>
      </w:pPr>
      <w:r w:rsidRPr="004F298B">
        <w:rPr>
          <w:rFonts w:ascii="宋体" w:hAnsi="宋体" w:hint="eastAsia"/>
          <w:spacing w:val="6"/>
          <w:sz w:val="28"/>
          <w:szCs w:val="28"/>
        </w:rPr>
        <w:t>本企业对上述声明内容的真实性负责。如有虚假，将依法承担相应责任。</w:t>
      </w:r>
    </w:p>
    <w:p w14:paraId="127A2C51" w14:textId="77777777" w:rsidR="00D5763B" w:rsidRPr="004F298B" w:rsidRDefault="00D5763B" w:rsidP="00D5763B">
      <w:pPr>
        <w:spacing w:line="500" w:lineRule="exact"/>
        <w:ind w:firstLineChars="200" w:firstLine="586"/>
        <w:rPr>
          <w:rFonts w:ascii="宋体" w:hAnsi="宋体"/>
          <w:b/>
          <w:spacing w:val="6"/>
          <w:sz w:val="28"/>
          <w:szCs w:val="28"/>
        </w:rPr>
      </w:pPr>
    </w:p>
    <w:p w14:paraId="7402D7C5" w14:textId="77777777" w:rsidR="00D5763B" w:rsidRPr="004F298B" w:rsidRDefault="00D5763B" w:rsidP="00D5763B">
      <w:pPr>
        <w:spacing w:line="500" w:lineRule="exact"/>
        <w:ind w:firstLineChars="200" w:firstLine="586"/>
        <w:rPr>
          <w:rFonts w:ascii="宋体" w:hAnsi="宋体"/>
          <w:b/>
          <w:spacing w:val="6"/>
          <w:sz w:val="28"/>
          <w:szCs w:val="28"/>
        </w:rPr>
      </w:pPr>
    </w:p>
    <w:p w14:paraId="2C1C912F" w14:textId="77777777" w:rsidR="00D5763B" w:rsidRPr="004F298B" w:rsidRDefault="00D5763B" w:rsidP="00D5763B">
      <w:pPr>
        <w:spacing w:line="500" w:lineRule="exact"/>
        <w:ind w:firstLineChars="200" w:firstLine="586"/>
        <w:rPr>
          <w:rFonts w:ascii="宋体" w:hAnsi="宋体"/>
          <w:b/>
          <w:spacing w:val="6"/>
          <w:sz w:val="28"/>
          <w:szCs w:val="28"/>
        </w:rPr>
      </w:pPr>
    </w:p>
    <w:p w14:paraId="5EFA9236" w14:textId="77777777" w:rsidR="00D5763B" w:rsidRPr="004F298B" w:rsidRDefault="00D5763B" w:rsidP="00D5763B">
      <w:pPr>
        <w:spacing w:line="500" w:lineRule="exact"/>
        <w:ind w:firstLineChars="200" w:firstLine="586"/>
        <w:rPr>
          <w:rFonts w:ascii="宋体" w:hAnsi="宋体"/>
          <w:b/>
          <w:spacing w:val="6"/>
          <w:sz w:val="28"/>
          <w:szCs w:val="28"/>
        </w:rPr>
      </w:pPr>
    </w:p>
    <w:p w14:paraId="4DC80F29" w14:textId="77777777" w:rsidR="00D5763B" w:rsidRPr="004F298B" w:rsidRDefault="00D5763B" w:rsidP="00D5763B">
      <w:pPr>
        <w:tabs>
          <w:tab w:val="left" w:pos="3969"/>
        </w:tabs>
        <w:spacing w:line="500" w:lineRule="exact"/>
        <w:ind w:right="-58" w:firstLineChars="200" w:firstLine="584"/>
        <w:jc w:val="left"/>
        <w:rPr>
          <w:rFonts w:ascii="宋体" w:hAnsi="宋体"/>
          <w:spacing w:val="6"/>
          <w:sz w:val="28"/>
          <w:szCs w:val="28"/>
        </w:rPr>
      </w:pPr>
      <w:r w:rsidRPr="004F298B">
        <w:rPr>
          <w:rFonts w:ascii="宋体" w:hAnsi="宋体" w:hint="eastAsia"/>
          <w:spacing w:val="6"/>
          <w:sz w:val="28"/>
          <w:szCs w:val="28"/>
        </w:rPr>
        <w:t>企业名称：</w:t>
      </w:r>
      <w:r w:rsidRPr="004F298B">
        <w:rPr>
          <w:rFonts w:ascii="宋体" w:hAnsi="宋体"/>
          <w:sz w:val="28"/>
          <w:szCs w:val="28"/>
          <w:u w:val="single"/>
        </w:rPr>
        <w:t>XXXX</w:t>
      </w:r>
      <w:r w:rsidRPr="004F298B">
        <w:rPr>
          <w:rFonts w:ascii="宋体" w:hAnsi="宋体"/>
          <w:spacing w:val="6"/>
          <w:sz w:val="28"/>
          <w:szCs w:val="28"/>
        </w:rPr>
        <w:t xml:space="preserve"> </w:t>
      </w:r>
    </w:p>
    <w:p w14:paraId="0EFA872B" w14:textId="77777777" w:rsidR="00D5763B" w:rsidRPr="004F298B" w:rsidRDefault="00D5763B" w:rsidP="00D5763B">
      <w:pPr>
        <w:tabs>
          <w:tab w:val="left" w:pos="3969"/>
        </w:tabs>
        <w:spacing w:line="500" w:lineRule="exact"/>
        <w:ind w:right="-58" w:firstLineChars="200" w:firstLine="584"/>
        <w:jc w:val="left"/>
        <w:rPr>
          <w:sz w:val="28"/>
          <w:szCs w:val="28"/>
        </w:rPr>
      </w:pPr>
      <w:r w:rsidRPr="004F298B">
        <w:rPr>
          <w:rFonts w:ascii="宋体" w:hAnsi="宋体" w:hint="eastAsia"/>
          <w:spacing w:val="6"/>
          <w:sz w:val="28"/>
          <w:szCs w:val="28"/>
        </w:rPr>
        <w:t>日</w:t>
      </w:r>
      <w:r w:rsidRPr="004F298B">
        <w:rPr>
          <w:rFonts w:ascii="宋体" w:hAnsi="宋体"/>
          <w:spacing w:val="6"/>
          <w:sz w:val="28"/>
          <w:szCs w:val="28"/>
        </w:rPr>
        <w:t xml:space="preserve">  </w:t>
      </w:r>
      <w:r w:rsidRPr="004F298B">
        <w:rPr>
          <w:rFonts w:ascii="宋体" w:hAnsi="宋体" w:hint="eastAsia"/>
          <w:spacing w:val="6"/>
          <w:sz w:val="28"/>
          <w:szCs w:val="28"/>
        </w:rPr>
        <w:t>期：</w:t>
      </w:r>
      <w:r w:rsidRPr="004F298B">
        <w:rPr>
          <w:rFonts w:ascii="宋体" w:hAnsi="宋体"/>
          <w:sz w:val="28"/>
          <w:szCs w:val="28"/>
        </w:rPr>
        <w:t>20</w:t>
      </w:r>
      <w:r w:rsidRPr="004F298B">
        <w:rPr>
          <w:rFonts w:ascii="宋体" w:hAnsi="宋体"/>
          <w:sz w:val="28"/>
          <w:szCs w:val="28"/>
          <w:u w:val="single"/>
        </w:rPr>
        <w:t>XX</w:t>
      </w:r>
      <w:r w:rsidRPr="004F298B">
        <w:rPr>
          <w:rFonts w:ascii="宋体" w:hAnsi="宋体"/>
          <w:sz w:val="28"/>
          <w:szCs w:val="28"/>
        </w:rPr>
        <w:t>年</w:t>
      </w:r>
      <w:r w:rsidRPr="004F298B">
        <w:rPr>
          <w:rFonts w:ascii="宋体" w:hAnsi="宋体"/>
          <w:sz w:val="28"/>
          <w:szCs w:val="28"/>
          <w:u w:val="single"/>
        </w:rPr>
        <w:t>XX</w:t>
      </w:r>
      <w:r w:rsidRPr="004F298B">
        <w:rPr>
          <w:rFonts w:ascii="宋体" w:hAnsi="宋体"/>
          <w:sz w:val="28"/>
          <w:szCs w:val="28"/>
        </w:rPr>
        <w:t>月</w:t>
      </w:r>
      <w:r w:rsidRPr="004F298B">
        <w:rPr>
          <w:rFonts w:ascii="宋体" w:hAnsi="宋体"/>
          <w:sz w:val="28"/>
          <w:szCs w:val="28"/>
          <w:u w:val="single"/>
        </w:rPr>
        <w:t>XX</w:t>
      </w:r>
      <w:r w:rsidRPr="004F298B">
        <w:rPr>
          <w:rFonts w:ascii="宋体" w:hAnsi="宋体"/>
          <w:sz w:val="28"/>
          <w:szCs w:val="28"/>
        </w:rPr>
        <w:t>日</w:t>
      </w:r>
    </w:p>
    <w:p w14:paraId="3C2025FB" w14:textId="77777777" w:rsidR="00D5763B" w:rsidRPr="004F298B" w:rsidRDefault="00D5763B" w:rsidP="00D5763B">
      <w:pPr>
        <w:pStyle w:val="af8"/>
        <w:tabs>
          <w:tab w:val="left" w:pos="567"/>
          <w:tab w:val="left" w:pos="709"/>
          <w:tab w:val="left" w:pos="851"/>
        </w:tabs>
        <w:spacing w:before="60" w:line="360" w:lineRule="auto"/>
        <w:ind w:firstLine="562"/>
        <w:rPr>
          <w:rFonts w:ascii="宋体" w:hAnsi="宋体"/>
          <w:b/>
          <w:sz w:val="28"/>
          <w:szCs w:val="28"/>
        </w:rPr>
      </w:pPr>
      <w:r w:rsidRPr="004F298B">
        <w:rPr>
          <w:rFonts w:ascii="宋体" w:hAnsi="宋体" w:hint="eastAsia"/>
          <w:b/>
          <w:kern w:val="0"/>
          <w:sz w:val="28"/>
          <w:szCs w:val="28"/>
        </w:rPr>
        <w:t>说明：</w:t>
      </w:r>
      <w:r w:rsidRPr="004F298B">
        <w:rPr>
          <w:rFonts w:ascii="宋体" w:hAnsi="宋体"/>
          <w:b/>
          <w:sz w:val="28"/>
          <w:szCs w:val="28"/>
        </w:rPr>
        <w:t>从业人员、营业收入、资产总额填报上</w:t>
      </w:r>
      <w:r w:rsidRPr="004F298B">
        <w:rPr>
          <w:rFonts w:ascii="宋体" w:hAnsi="宋体" w:hint="eastAsia"/>
          <w:b/>
          <w:sz w:val="28"/>
          <w:szCs w:val="28"/>
        </w:rPr>
        <w:t>一</w:t>
      </w:r>
      <w:r w:rsidRPr="004F298B">
        <w:rPr>
          <w:rFonts w:ascii="宋体" w:hAnsi="宋体"/>
          <w:b/>
          <w:sz w:val="28"/>
          <w:szCs w:val="28"/>
        </w:rPr>
        <w:t>年度数据，无上</w:t>
      </w:r>
      <w:proofErr w:type="gramStart"/>
      <w:r w:rsidRPr="004F298B">
        <w:rPr>
          <w:rFonts w:ascii="宋体" w:hAnsi="宋体"/>
          <w:b/>
          <w:sz w:val="28"/>
          <w:szCs w:val="28"/>
        </w:rPr>
        <w:t>一</w:t>
      </w:r>
      <w:proofErr w:type="gramEnd"/>
      <w:r w:rsidRPr="004F298B">
        <w:rPr>
          <w:rFonts w:ascii="宋体" w:hAnsi="宋体"/>
          <w:b/>
          <w:sz w:val="28"/>
          <w:szCs w:val="28"/>
        </w:rPr>
        <w:t>年度</w:t>
      </w:r>
      <w:r w:rsidRPr="004F298B">
        <w:rPr>
          <w:rFonts w:ascii="宋体" w:hAnsi="宋体" w:hint="eastAsia"/>
          <w:b/>
          <w:sz w:val="28"/>
          <w:szCs w:val="28"/>
        </w:rPr>
        <w:t>数据</w:t>
      </w:r>
      <w:r w:rsidRPr="004F298B">
        <w:rPr>
          <w:rFonts w:ascii="宋体" w:hAnsi="宋体"/>
          <w:b/>
          <w:sz w:val="28"/>
          <w:szCs w:val="28"/>
        </w:rPr>
        <w:t>的新成立企业可不填报。</w:t>
      </w:r>
    </w:p>
    <w:p w14:paraId="385DF237" w14:textId="77777777" w:rsidR="00D5763B" w:rsidRPr="004F298B" w:rsidRDefault="00D5763B" w:rsidP="00D5763B">
      <w:pPr>
        <w:pStyle w:val="af8"/>
        <w:tabs>
          <w:tab w:val="left" w:pos="567"/>
          <w:tab w:val="left" w:pos="709"/>
          <w:tab w:val="left" w:pos="851"/>
        </w:tabs>
        <w:spacing w:line="500" w:lineRule="exact"/>
        <w:ind w:firstLineChars="195" w:firstLine="548"/>
        <w:rPr>
          <w:rFonts w:ascii="宋体" w:hAnsi="宋体"/>
          <w:b/>
          <w:kern w:val="0"/>
          <w:sz w:val="28"/>
          <w:szCs w:val="28"/>
        </w:rPr>
      </w:pPr>
    </w:p>
    <w:p w14:paraId="0721EE44" w14:textId="77777777" w:rsidR="00D5763B" w:rsidRPr="004F298B" w:rsidRDefault="00D5763B" w:rsidP="00D5763B">
      <w:pPr>
        <w:tabs>
          <w:tab w:val="left" w:pos="567"/>
          <w:tab w:val="left" w:pos="709"/>
          <w:tab w:val="left" w:pos="851"/>
        </w:tabs>
        <w:spacing w:line="500" w:lineRule="exact"/>
        <w:rPr>
          <w:rFonts w:ascii="宋体" w:hAnsi="宋体"/>
          <w:b/>
          <w:kern w:val="0"/>
          <w:sz w:val="28"/>
          <w:szCs w:val="28"/>
        </w:rPr>
      </w:pPr>
    </w:p>
    <w:p w14:paraId="3BBE68B7" w14:textId="77777777" w:rsidR="00D5763B" w:rsidRPr="004F298B" w:rsidRDefault="00D5763B" w:rsidP="004B7161">
      <w:pPr>
        <w:pStyle w:val="3"/>
        <w:numPr>
          <w:ilvl w:val="2"/>
          <w:numId w:val="2"/>
        </w:numPr>
        <w:spacing w:after="200" w:line="240" w:lineRule="auto"/>
        <w:ind w:left="851" w:hanging="851"/>
        <w:rPr>
          <w:color w:val="auto"/>
        </w:rPr>
      </w:pPr>
      <w:r w:rsidRPr="004F298B">
        <w:rPr>
          <w:rFonts w:hint="eastAsia"/>
          <w:color w:val="auto"/>
        </w:rPr>
        <w:lastRenderedPageBreak/>
        <w:t>残疾人福利性单位声明函</w:t>
      </w:r>
    </w:p>
    <w:p w14:paraId="12C40F4C" w14:textId="77777777" w:rsidR="00D5763B" w:rsidRPr="004F298B" w:rsidRDefault="00D5763B" w:rsidP="00D5763B">
      <w:pPr>
        <w:spacing w:line="500" w:lineRule="exact"/>
        <w:jc w:val="center"/>
        <w:rPr>
          <w:rFonts w:ascii="宋体" w:hAnsi="宋体"/>
          <w:b/>
          <w:spacing w:val="6"/>
          <w:sz w:val="28"/>
          <w:szCs w:val="28"/>
        </w:rPr>
      </w:pPr>
      <w:r w:rsidRPr="004F298B">
        <w:rPr>
          <w:rFonts w:ascii="宋体" w:hAnsi="宋体" w:hint="eastAsia"/>
          <w:b/>
          <w:spacing w:val="6"/>
          <w:sz w:val="28"/>
          <w:szCs w:val="28"/>
        </w:rPr>
        <w:t>残疾人福利性单位声明函</w:t>
      </w:r>
    </w:p>
    <w:p w14:paraId="068B8FC9" w14:textId="77777777" w:rsidR="00D5763B" w:rsidRPr="004F298B" w:rsidRDefault="00D5763B" w:rsidP="00D5763B">
      <w:pPr>
        <w:spacing w:line="440" w:lineRule="exact"/>
        <w:rPr>
          <w:rFonts w:ascii="仿宋_GB2312" w:eastAsia="仿宋_GB2312"/>
          <w:b/>
          <w:spacing w:val="6"/>
          <w:sz w:val="30"/>
          <w:szCs w:val="30"/>
        </w:rPr>
      </w:pPr>
    </w:p>
    <w:p w14:paraId="3317B5D6" w14:textId="77777777" w:rsidR="00D5763B" w:rsidRPr="004F298B" w:rsidRDefault="00D5763B" w:rsidP="00D5763B">
      <w:pPr>
        <w:tabs>
          <w:tab w:val="left" w:pos="1134"/>
        </w:tabs>
        <w:spacing w:line="500" w:lineRule="exact"/>
        <w:ind w:firstLineChars="200" w:firstLine="584"/>
        <w:rPr>
          <w:rFonts w:ascii="宋体" w:hAnsi="宋体"/>
          <w:spacing w:val="6"/>
          <w:sz w:val="28"/>
          <w:szCs w:val="28"/>
        </w:rPr>
      </w:pPr>
      <w:r w:rsidRPr="004F298B">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4F298B">
        <w:rPr>
          <w:rFonts w:ascii="宋体" w:hAnsi="宋体" w:hint="eastAsia"/>
          <w:spacing w:val="6"/>
          <w:sz w:val="28"/>
          <w:szCs w:val="28"/>
          <w:u w:val="single"/>
        </w:rPr>
        <w:t>XXXX</w:t>
      </w:r>
      <w:r w:rsidRPr="004F298B">
        <w:rPr>
          <w:rFonts w:ascii="宋体" w:hAnsi="宋体" w:hint="eastAsia"/>
          <w:spacing w:val="6"/>
          <w:sz w:val="28"/>
          <w:szCs w:val="28"/>
        </w:rPr>
        <w:t>单位的</w:t>
      </w:r>
      <w:r w:rsidRPr="004F298B">
        <w:rPr>
          <w:rFonts w:ascii="宋体" w:hAnsi="宋体" w:hint="eastAsia"/>
          <w:spacing w:val="6"/>
          <w:sz w:val="28"/>
          <w:szCs w:val="28"/>
          <w:u w:val="single"/>
        </w:rPr>
        <w:t>XXXX</w:t>
      </w:r>
      <w:r w:rsidRPr="004F298B">
        <w:rPr>
          <w:rFonts w:ascii="宋体" w:hAnsi="宋体" w:hint="eastAsia"/>
          <w:spacing w:val="6"/>
          <w:sz w:val="28"/>
          <w:szCs w:val="28"/>
        </w:rPr>
        <w:t>项目采购活动由本单位提供服务。</w:t>
      </w:r>
    </w:p>
    <w:p w14:paraId="2FA7A5D7" w14:textId="77777777" w:rsidR="00D5763B" w:rsidRPr="004F298B" w:rsidRDefault="00D5763B" w:rsidP="00D5763B">
      <w:pPr>
        <w:tabs>
          <w:tab w:val="left" w:pos="1134"/>
        </w:tabs>
        <w:spacing w:line="500" w:lineRule="exact"/>
        <w:ind w:firstLineChars="200" w:firstLine="584"/>
        <w:rPr>
          <w:rFonts w:ascii="宋体" w:hAnsi="宋体"/>
          <w:spacing w:val="6"/>
          <w:sz w:val="28"/>
          <w:szCs w:val="28"/>
        </w:rPr>
      </w:pPr>
      <w:r w:rsidRPr="004F298B">
        <w:rPr>
          <w:rFonts w:ascii="宋体" w:hAnsi="宋体" w:hint="eastAsia"/>
          <w:spacing w:val="6"/>
          <w:sz w:val="28"/>
          <w:szCs w:val="28"/>
        </w:rPr>
        <w:t>本单位对上述声明的真实性负责。如有虚假，将依法承担相应责任。</w:t>
      </w:r>
    </w:p>
    <w:p w14:paraId="4D91ED71" w14:textId="77777777" w:rsidR="00D5763B" w:rsidRPr="004F298B" w:rsidRDefault="00D5763B" w:rsidP="00D5763B">
      <w:pPr>
        <w:overflowPunct w:val="0"/>
        <w:spacing w:line="520" w:lineRule="exact"/>
        <w:ind w:firstLineChars="200" w:firstLine="560"/>
        <w:rPr>
          <w:rFonts w:ascii="Times New Roman" w:eastAsia="仿宋_GB2312" w:hAnsi="Times New Roman"/>
          <w:bCs/>
          <w:sz w:val="28"/>
          <w:szCs w:val="28"/>
        </w:rPr>
      </w:pPr>
    </w:p>
    <w:p w14:paraId="724ED4B3"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5542D043"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7F3C7021"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4CA6A15E"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2F8964E6"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44F0858D"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5A403C53" w14:textId="77777777" w:rsidR="00D5763B" w:rsidRPr="004F298B" w:rsidRDefault="00D5763B" w:rsidP="00D5763B">
      <w:pPr>
        <w:overflowPunct w:val="0"/>
        <w:spacing w:line="546" w:lineRule="exact"/>
        <w:ind w:firstLineChars="200" w:firstLine="560"/>
        <w:rPr>
          <w:rFonts w:ascii="Times New Roman" w:eastAsia="仿宋_GB2312" w:hAnsi="Times New Roman"/>
          <w:bCs/>
          <w:sz w:val="28"/>
          <w:szCs w:val="28"/>
        </w:rPr>
      </w:pPr>
    </w:p>
    <w:p w14:paraId="6D572EA4" w14:textId="77777777" w:rsidR="00D5763B" w:rsidRPr="004F298B" w:rsidRDefault="00D5763B" w:rsidP="00D5763B">
      <w:pPr>
        <w:tabs>
          <w:tab w:val="left" w:pos="3969"/>
        </w:tabs>
        <w:spacing w:line="500" w:lineRule="exact"/>
        <w:ind w:right="-58" w:firstLineChars="200" w:firstLine="584"/>
        <w:jc w:val="left"/>
        <w:rPr>
          <w:rFonts w:ascii="宋体" w:hAnsi="宋体"/>
          <w:spacing w:val="6"/>
          <w:sz w:val="28"/>
          <w:szCs w:val="28"/>
        </w:rPr>
      </w:pPr>
      <w:r w:rsidRPr="004F298B">
        <w:rPr>
          <w:rFonts w:ascii="宋体" w:hAnsi="宋体" w:hint="eastAsia"/>
          <w:spacing w:val="6"/>
          <w:sz w:val="28"/>
          <w:szCs w:val="28"/>
        </w:rPr>
        <w:t>单位名称：</w:t>
      </w:r>
      <w:r w:rsidRPr="004F298B">
        <w:rPr>
          <w:rFonts w:ascii="宋体" w:hAnsi="宋体"/>
          <w:sz w:val="28"/>
          <w:szCs w:val="28"/>
          <w:u w:val="single"/>
        </w:rPr>
        <w:t>XXXX</w:t>
      </w:r>
      <w:r w:rsidRPr="004F298B">
        <w:rPr>
          <w:rFonts w:ascii="宋体" w:hAnsi="宋体"/>
          <w:spacing w:val="6"/>
          <w:sz w:val="28"/>
          <w:szCs w:val="28"/>
        </w:rPr>
        <w:t xml:space="preserve"> </w:t>
      </w:r>
    </w:p>
    <w:p w14:paraId="44A53866" w14:textId="77777777" w:rsidR="00D5763B" w:rsidRPr="004F298B" w:rsidRDefault="00D5763B" w:rsidP="00D5763B">
      <w:pPr>
        <w:tabs>
          <w:tab w:val="left" w:pos="3969"/>
        </w:tabs>
        <w:spacing w:line="500" w:lineRule="exact"/>
        <w:ind w:right="-58" w:firstLineChars="200" w:firstLine="584"/>
        <w:jc w:val="left"/>
        <w:rPr>
          <w:rFonts w:ascii="宋体" w:hAnsi="宋体"/>
          <w:sz w:val="28"/>
          <w:szCs w:val="28"/>
        </w:rPr>
      </w:pPr>
      <w:r w:rsidRPr="004F298B">
        <w:rPr>
          <w:rFonts w:ascii="宋体" w:hAnsi="宋体" w:hint="eastAsia"/>
          <w:spacing w:val="6"/>
          <w:sz w:val="28"/>
          <w:szCs w:val="28"/>
        </w:rPr>
        <w:t>日</w:t>
      </w:r>
      <w:r w:rsidRPr="004F298B">
        <w:rPr>
          <w:rFonts w:ascii="宋体" w:hAnsi="宋体"/>
          <w:spacing w:val="6"/>
          <w:sz w:val="28"/>
          <w:szCs w:val="28"/>
        </w:rPr>
        <w:t xml:space="preserve">  </w:t>
      </w:r>
      <w:r w:rsidRPr="004F298B">
        <w:rPr>
          <w:rFonts w:ascii="宋体" w:hAnsi="宋体" w:hint="eastAsia"/>
          <w:spacing w:val="6"/>
          <w:sz w:val="28"/>
          <w:szCs w:val="28"/>
        </w:rPr>
        <w:t>期：</w:t>
      </w:r>
      <w:r w:rsidRPr="004F298B">
        <w:rPr>
          <w:rFonts w:ascii="宋体" w:hAnsi="宋体"/>
          <w:sz w:val="28"/>
          <w:szCs w:val="28"/>
        </w:rPr>
        <w:t>20</w:t>
      </w:r>
      <w:r w:rsidRPr="004F298B">
        <w:rPr>
          <w:rFonts w:ascii="宋体" w:hAnsi="宋体"/>
          <w:sz w:val="28"/>
          <w:szCs w:val="28"/>
          <w:u w:val="single"/>
        </w:rPr>
        <w:t>XX</w:t>
      </w:r>
      <w:r w:rsidRPr="004F298B">
        <w:rPr>
          <w:rFonts w:ascii="宋体" w:hAnsi="宋体"/>
          <w:sz w:val="28"/>
          <w:szCs w:val="28"/>
        </w:rPr>
        <w:t>年</w:t>
      </w:r>
      <w:r w:rsidRPr="004F298B">
        <w:rPr>
          <w:rFonts w:ascii="宋体" w:hAnsi="宋体"/>
          <w:sz w:val="28"/>
          <w:szCs w:val="28"/>
          <w:u w:val="single"/>
        </w:rPr>
        <w:t>XX</w:t>
      </w:r>
      <w:r w:rsidRPr="004F298B">
        <w:rPr>
          <w:rFonts w:ascii="宋体" w:hAnsi="宋体"/>
          <w:sz w:val="28"/>
          <w:szCs w:val="28"/>
        </w:rPr>
        <w:t>月</w:t>
      </w:r>
      <w:r w:rsidRPr="004F298B">
        <w:rPr>
          <w:rFonts w:ascii="宋体" w:hAnsi="宋体"/>
          <w:sz w:val="28"/>
          <w:szCs w:val="28"/>
          <w:u w:val="single"/>
        </w:rPr>
        <w:t>XX</w:t>
      </w:r>
      <w:r w:rsidRPr="004F298B">
        <w:rPr>
          <w:rFonts w:ascii="宋体" w:hAnsi="宋体"/>
          <w:sz w:val="28"/>
          <w:szCs w:val="28"/>
        </w:rPr>
        <w:t>日</w:t>
      </w:r>
    </w:p>
    <w:p w14:paraId="099AD9B2" w14:textId="77777777" w:rsidR="00D5763B" w:rsidRPr="004F298B" w:rsidRDefault="00D5763B" w:rsidP="00D5763B">
      <w:pPr>
        <w:tabs>
          <w:tab w:val="left" w:pos="3969"/>
        </w:tabs>
        <w:spacing w:line="500" w:lineRule="exact"/>
        <w:ind w:right="-58" w:firstLineChars="200" w:firstLine="560"/>
        <w:jc w:val="left"/>
        <w:rPr>
          <w:rFonts w:ascii="宋体" w:hAnsi="宋体"/>
          <w:sz w:val="28"/>
          <w:szCs w:val="28"/>
        </w:rPr>
      </w:pPr>
    </w:p>
    <w:p w14:paraId="149E45A1" w14:textId="77777777" w:rsidR="00D5763B" w:rsidRPr="004F298B" w:rsidRDefault="00D5763B" w:rsidP="00D5763B">
      <w:pPr>
        <w:tabs>
          <w:tab w:val="left" w:pos="3969"/>
        </w:tabs>
        <w:spacing w:line="500" w:lineRule="exact"/>
        <w:ind w:right="-58" w:firstLineChars="200" w:firstLine="560"/>
        <w:jc w:val="left"/>
        <w:rPr>
          <w:rFonts w:ascii="宋体" w:hAnsi="宋体"/>
          <w:sz w:val="28"/>
          <w:szCs w:val="28"/>
        </w:rPr>
      </w:pPr>
    </w:p>
    <w:p w14:paraId="16E1DB4D" w14:textId="77777777" w:rsidR="00D5763B" w:rsidRPr="004F298B" w:rsidRDefault="00D5763B" w:rsidP="00D5763B">
      <w:pPr>
        <w:tabs>
          <w:tab w:val="left" w:pos="3969"/>
        </w:tabs>
        <w:spacing w:line="500" w:lineRule="exact"/>
        <w:ind w:right="-58" w:firstLineChars="200" w:firstLine="560"/>
        <w:jc w:val="left"/>
        <w:rPr>
          <w:rFonts w:ascii="宋体" w:hAnsi="宋体"/>
          <w:sz w:val="28"/>
          <w:szCs w:val="28"/>
        </w:rPr>
      </w:pPr>
    </w:p>
    <w:p w14:paraId="71A6DA15" w14:textId="77777777" w:rsidR="00D5763B" w:rsidRPr="004F298B" w:rsidRDefault="00D5763B" w:rsidP="00D5763B">
      <w:pPr>
        <w:tabs>
          <w:tab w:val="left" w:pos="3969"/>
        </w:tabs>
        <w:spacing w:line="500" w:lineRule="exact"/>
        <w:ind w:right="-58" w:firstLineChars="200" w:firstLine="560"/>
        <w:jc w:val="left"/>
        <w:rPr>
          <w:rFonts w:ascii="宋体" w:hAnsi="宋体"/>
          <w:sz w:val="28"/>
          <w:szCs w:val="28"/>
        </w:rPr>
      </w:pPr>
    </w:p>
    <w:p w14:paraId="290951EA" w14:textId="77777777" w:rsidR="00D5763B" w:rsidRPr="004F298B" w:rsidRDefault="00D5763B" w:rsidP="00D5763B">
      <w:pPr>
        <w:tabs>
          <w:tab w:val="left" w:pos="3969"/>
        </w:tabs>
        <w:spacing w:line="500" w:lineRule="exact"/>
        <w:ind w:right="-58" w:firstLineChars="200" w:firstLine="560"/>
        <w:jc w:val="left"/>
        <w:rPr>
          <w:rFonts w:ascii="宋体" w:hAnsi="宋体"/>
          <w:sz w:val="28"/>
          <w:szCs w:val="28"/>
        </w:rPr>
      </w:pPr>
    </w:p>
    <w:p w14:paraId="65984244" w14:textId="77777777" w:rsidR="00D5763B" w:rsidRPr="004F298B" w:rsidRDefault="00D5763B" w:rsidP="00D5763B">
      <w:pPr>
        <w:tabs>
          <w:tab w:val="left" w:pos="3969"/>
        </w:tabs>
        <w:spacing w:line="500" w:lineRule="exact"/>
        <w:ind w:right="-58" w:firstLineChars="200" w:firstLine="560"/>
        <w:jc w:val="left"/>
        <w:rPr>
          <w:rFonts w:ascii="宋体" w:hAnsi="宋体"/>
          <w:sz w:val="28"/>
          <w:szCs w:val="28"/>
        </w:rPr>
      </w:pPr>
    </w:p>
    <w:p w14:paraId="372C9D3E" w14:textId="4BFC9ABE" w:rsidR="00D5763B" w:rsidRPr="004F298B" w:rsidRDefault="00D5763B" w:rsidP="00D5763B">
      <w:pPr>
        <w:keepNext/>
        <w:keepLines/>
        <w:numPr>
          <w:ilvl w:val="2"/>
          <w:numId w:val="2"/>
        </w:numPr>
        <w:spacing w:line="360" w:lineRule="auto"/>
        <w:ind w:left="3119" w:hanging="3119"/>
        <w:outlineLvl w:val="2"/>
        <w:rPr>
          <w:rFonts w:ascii="宋体" w:hAnsi="宋体"/>
          <w:sz w:val="28"/>
        </w:rPr>
      </w:pPr>
      <w:r w:rsidRPr="004F298B">
        <w:rPr>
          <w:rFonts w:ascii="宋体" w:hAnsi="宋体" w:hint="eastAsia"/>
          <w:b/>
          <w:sz w:val="28"/>
          <w:szCs w:val="28"/>
        </w:rPr>
        <w:lastRenderedPageBreak/>
        <w:t>投标人属于监狱企业的证明文件复印件</w:t>
      </w:r>
    </w:p>
    <w:p w14:paraId="459932FB" w14:textId="77777777" w:rsidR="00D5763B" w:rsidRPr="004F298B" w:rsidRDefault="00D5763B" w:rsidP="00D5763B">
      <w:pPr>
        <w:tabs>
          <w:tab w:val="left" w:pos="3969"/>
        </w:tabs>
        <w:spacing w:line="588" w:lineRule="exact"/>
        <w:ind w:right="-58"/>
        <w:rPr>
          <w:rFonts w:ascii="宋体" w:hAnsi="宋体"/>
          <w:spacing w:val="6"/>
          <w:sz w:val="28"/>
          <w:szCs w:val="28"/>
        </w:rPr>
      </w:pPr>
    </w:p>
    <w:p w14:paraId="2145B0C2" w14:textId="052B5CBE" w:rsidR="00D5763B" w:rsidRPr="004F298B" w:rsidRDefault="00D5763B" w:rsidP="00D5763B">
      <w:pPr>
        <w:tabs>
          <w:tab w:val="left" w:pos="3969"/>
        </w:tabs>
        <w:spacing w:line="588" w:lineRule="exact"/>
        <w:ind w:right="-58" w:firstLineChars="253" w:firstLine="708"/>
        <w:rPr>
          <w:rFonts w:ascii="宋体" w:hAnsi="宋体"/>
          <w:spacing w:val="6"/>
          <w:sz w:val="28"/>
          <w:szCs w:val="28"/>
        </w:rPr>
      </w:pPr>
      <w:r w:rsidRPr="004F298B">
        <w:rPr>
          <w:rFonts w:hint="eastAsia"/>
          <w:sz w:val="28"/>
          <w:szCs w:val="28"/>
        </w:rPr>
        <w:t>投标人为监狱企业的应提供由省级以上监狱管理局、戒毒管理局（含新疆生产建设兵团）出具的投标人属于监狱企业的证明文件复印件。</w:t>
      </w:r>
    </w:p>
    <w:p w14:paraId="7001A75A" w14:textId="77777777" w:rsidR="00D5763B" w:rsidRPr="004F298B" w:rsidRDefault="00D5763B" w:rsidP="00D5763B">
      <w:pPr>
        <w:tabs>
          <w:tab w:val="left" w:pos="3969"/>
        </w:tabs>
        <w:spacing w:line="500" w:lineRule="exact"/>
        <w:ind w:right="-58" w:firstLineChars="200" w:firstLine="560"/>
        <w:jc w:val="left"/>
        <w:rPr>
          <w:sz w:val="28"/>
          <w:szCs w:val="28"/>
        </w:rPr>
      </w:pPr>
    </w:p>
    <w:p w14:paraId="6B91A47C" w14:textId="77777777" w:rsidR="00D5763B" w:rsidRPr="004F298B" w:rsidRDefault="00D5763B" w:rsidP="00D5763B">
      <w:pPr>
        <w:tabs>
          <w:tab w:val="left" w:pos="3969"/>
        </w:tabs>
        <w:spacing w:line="500" w:lineRule="exact"/>
        <w:ind w:right="-58" w:firstLineChars="200" w:firstLine="560"/>
        <w:jc w:val="left"/>
        <w:rPr>
          <w:sz w:val="28"/>
          <w:szCs w:val="28"/>
        </w:rPr>
      </w:pPr>
    </w:p>
    <w:p w14:paraId="4D60237B" w14:textId="77777777" w:rsidR="00D5763B" w:rsidRPr="004F298B" w:rsidRDefault="00D5763B" w:rsidP="00D5763B">
      <w:pPr>
        <w:tabs>
          <w:tab w:val="left" w:pos="3969"/>
        </w:tabs>
        <w:spacing w:line="500" w:lineRule="exact"/>
        <w:ind w:right="-58" w:firstLineChars="200" w:firstLine="560"/>
        <w:jc w:val="left"/>
        <w:rPr>
          <w:sz w:val="28"/>
          <w:szCs w:val="28"/>
        </w:rPr>
      </w:pPr>
    </w:p>
    <w:p w14:paraId="7C3DF7E0" w14:textId="77777777" w:rsidR="00D5763B" w:rsidRPr="004F298B" w:rsidRDefault="00D5763B" w:rsidP="00D5763B">
      <w:pPr>
        <w:tabs>
          <w:tab w:val="left" w:pos="3969"/>
        </w:tabs>
        <w:spacing w:line="500" w:lineRule="exact"/>
        <w:ind w:right="-58" w:firstLineChars="200" w:firstLine="560"/>
        <w:jc w:val="left"/>
        <w:rPr>
          <w:sz w:val="28"/>
          <w:szCs w:val="28"/>
        </w:rPr>
      </w:pPr>
    </w:p>
    <w:p w14:paraId="705B568A" w14:textId="77777777" w:rsidR="00D5763B" w:rsidRPr="004F298B" w:rsidRDefault="00D5763B" w:rsidP="00D5763B">
      <w:pPr>
        <w:tabs>
          <w:tab w:val="left" w:pos="3969"/>
        </w:tabs>
        <w:spacing w:line="500" w:lineRule="exact"/>
        <w:ind w:right="-58" w:firstLineChars="200" w:firstLine="560"/>
        <w:jc w:val="left"/>
        <w:rPr>
          <w:sz w:val="28"/>
          <w:szCs w:val="28"/>
        </w:rPr>
      </w:pPr>
    </w:p>
    <w:p w14:paraId="7B13EA3C" w14:textId="77777777" w:rsidR="00D5763B" w:rsidRPr="004F298B" w:rsidRDefault="00D5763B" w:rsidP="00D5763B">
      <w:pPr>
        <w:tabs>
          <w:tab w:val="left" w:pos="3969"/>
        </w:tabs>
        <w:spacing w:line="500" w:lineRule="exact"/>
        <w:ind w:right="-58" w:firstLineChars="200" w:firstLine="560"/>
        <w:jc w:val="left"/>
        <w:rPr>
          <w:sz w:val="28"/>
          <w:szCs w:val="28"/>
        </w:rPr>
      </w:pPr>
    </w:p>
    <w:p w14:paraId="460DF49C" w14:textId="77777777" w:rsidR="00D5763B" w:rsidRPr="004F298B" w:rsidRDefault="00D5763B" w:rsidP="00D5763B">
      <w:pPr>
        <w:tabs>
          <w:tab w:val="left" w:pos="3969"/>
        </w:tabs>
        <w:spacing w:line="500" w:lineRule="exact"/>
        <w:ind w:right="-58" w:firstLineChars="200" w:firstLine="560"/>
        <w:jc w:val="left"/>
        <w:rPr>
          <w:sz w:val="28"/>
          <w:szCs w:val="28"/>
        </w:rPr>
      </w:pPr>
    </w:p>
    <w:p w14:paraId="206DE568" w14:textId="77777777" w:rsidR="00D5763B" w:rsidRPr="004F298B" w:rsidRDefault="00D5763B" w:rsidP="00D5763B">
      <w:pPr>
        <w:tabs>
          <w:tab w:val="left" w:pos="3969"/>
        </w:tabs>
        <w:spacing w:line="500" w:lineRule="exact"/>
        <w:ind w:right="-58" w:firstLineChars="200" w:firstLine="560"/>
        <w:jc w:val="left"/>
        <w:rPr>
          <w:sz w:val="28"/>
          <w:szCs w:val="28"/>
        </w:rPr>
      </w:pPr>
    </w:p>
    <w:p w14:paraId="33068D5D" w14:textId="77777777" w:rsidR="00D5763B" w:rsidRPr="004F298B" w:rsidRDefault="00D5763B" w:rsidP="00D5763B">
      <w:pPr>
        <w:tabs>
          <w:tab w:val="left" w:pos="3969"/>
        </w:tabs>
        <w:spacing w:line="500" w:lineRule="exact"/>
        <w:ind w:right="-58" w:firstLineChars="200" w:firstLine="560"/>
        <w:jc w:val="left"/>
        <w:rPr>
          <w:sz w:val="28"/>
          <w:szCs w:val="28"/>
        </w:rPr>
      </w:pPr>
    </w:p>
    <w:p w14:paraId="1D6A06AC" w14:textId="77777777" w:rsidR="00D5763B" w:rsidRPr="004F298B" w:rsidRDefault="00D5763B" w:rsidP="00D5763B">
      <w:pPr>
        <w:tabs>
          <w:tab w:val="left" w:pos="3969"/>
        </w:tabs>
        <w:spacing w:line="500" w:lineRule="exact"/>
        <w:ind w:right="-58" w:firstLineChars="200" w:firstLine="560"/>
        <w:jc w:val="left"/>
        <w:rPr>
          <w:sz w:val="28"/>
          <w:szCs w:val="28"/>
        </w:rPr>
      </w:pPr>
    </w:p>
    <w:p w14:paraId="078EBED1" w14:textId="77777777" w:rsidR="00D5763B" w:rsidRPr="004F298B" w:rsidRDefault="00D5763B" w:rsidP="00D5763B">
      <w:pPr>
        <w:tabs>
          <w:tab w:val="left" w:pos="3969"/>
        </w:tabs>
        <w:spacing w:line="500" w:lineRule="exact"/>
        <w:ind w:right="-58" w:firstLineChars="200" w:firstLine="560"/>
        <w:jc w:val="left"/>
        <w:rPr>
          <w:sz w:val="28"/>
          <w:szCs w:val="28"/>
        </w:rPr>
      </w:pPr>
    </w:p>
    <w:p w14:paraId="0A3B1299" w14:textId="77777777" w:rsidR="00D5763B" w:rsidRPr="004F298B" w:rsidRDefault="00D5763B" w:rsidP="00D5763B">
      <w:pPr>
        <w:tabs>
          <w:tab w:val="left" w:pos="3969"/>
        </w:tabs>
        <w:spacing w:line="500" w:lineRule="exact"/>
        <w:ind w:right="-58" w:firstLineChars="200" w:firstLine="560"/>
        <w:jc w:val="left"/>
        <w:rPr>
          <w:sz w:val="28"/>
          <w:szCs w:val="28"/>
        </w:rPr>
      </w:pPr>
    </w:p>
    <w:p w14:paraId="174533AD" w14:textId="77777777" w:rsidR="00D5763B" w:rsidRPr="004F298B" w:rsidRDefault="00D5763B" w:rsidP="00D5763B">
      <w:pPr>
        <w:tabs>
          <w:tab w:val="left" w:pos="3969"/>
        </w:tabs>
        <w:spacing w:line="500" w:lineRule="exact"/>
        <w:ind w:right="-58" w:firstLineChars="200" w:firstLine="560"/>
        <w:jc w:val="left"/>
        <w:rPr>
          <w:sz w:val="28"/>
          <w:szCs w:val="28"/>
        </w:rPr>
      </w:pPr>
    </w:p>
    <w:p w14:paraId="54DC413F" w14:textId="77777777" w:rsidR="00D5763B" w:rsidRPr="004F298B" w:rsidRDefault="00D5763B" w:rsidP="00D5763B">
      <w:pPr>
        <w:tabs>
          <w:tab w:val="left" w:pos="3969"/>
        </w:tabs>
        <w:spacing w:line="500" w:lineRule="exact"/>
        <w:ind w:right="-58" w:firstLineChars="200" w:firstLine="560"/>
        <w:jc w:val="left"/>
        <w:rPr>
          <w:sz w:val="28"/>
          <w:szCs w:val="28"/>
        </w:rPr>
      </w:pPr>
    </w:p>
    <w:p w14:paraId="20C00014" w14:textId="77777777" w:rsidR="00D5763B" w:rsidRPr="004F298B" w:rsidRDefault="00D5763B" w:rsidP="00D5763B">
      <w:pPr>
        <w:tabs>
          <w:tab w:val="left" w:pos="3969"/>
        </w:tabs>
        <w:spacing w:line="500" w:lineRule="exact"/>
        <w:ind w:right="-58" w:firstLineChars="200" w:firstLine="560"/>
        <w:jc w:val="left"/>
        <w:rPr>
          <w:sz w:val="28"/>
          <w:szCs w:val="28"/>
        </w:rPr>
      </w:pPr>
    </w:p>
    <w:p w14:paraId="00CFD237" w14:textId="77777777" w:rsidR="00D5763B" w:rsidRPr="004F298B" w:rsidRDefault="00D5763B" w:rsidP="00D5763B">
      <w:pPr>
        <w:tabs>
          <w:tab w:val="left" w:pos="3969"/>
        </w:tabs>
        <w:spacing w:line="500" w:lineRule="exact"/>
        <w:ind w:right="-58" w:firstLineChars="200" w:firstLine="560"/>
        <w:jc w:val="left"/>
        <w:rPr>
          <w:sz w:val="28"/>
          <w:szCs w:val="28"/>
        </w:rPr>
      </w:pPr>
    </w:p>
    <w:p w14:paraId="3FC03E61" w14:textId="77777777" w:rsidR="00D5763B" w:rsidRPr="004F298B" w:rsidRDefault="00D5763B" w:rsidP="00D5763B">
      <w:pPr>
        <w:tabs>
          <w:tab w:val="left" w:pos="3969"/>
        </w:tabs>
        <w:spacing w:line="500" w:lineRule="exact"/>
        <w:ind w:right="-58" w:firstLineChars="200" w:firstLine="560"/>
        <w:jc w:val="left"/>
        <w:rPr>
          <w:sz w:val="28"/>
          <w:szCs w:val="28"/>
        </w:rPr>
      </w:pPr>
    </w:p>
    <w:p w14:paraId="4D25E422" w14:textId="77777777" w:rsidR="00D5763B" w:rsidRPr="004F298B" w:rsidRDefault="00D5763B" w:rsidP="00D5763B">
      <w:pPr>
        <w:tabs>
          <w:tab w:val="left" w:pos="3969"/>
        </w:tabs>
        <w:spacing w:line="500" w:lineRule="exact"/>
        <w:ind w:right="-58" w:firstLineChars="200" w:firstLine="560"/>
        <w:jc w:val="left"/>
        <w:rPr>
          <w:sz w:val="28"/>
          <w:szCs w:val="28"/>
        </w:rPr>
      </w:pPr>
    </w:p>
    <w:p w14:paraId="41ADC9F0" w14:textId="77777777" w:rsidR="00D5763B" w:rsidRPr="004F298B" w:rsidRDefault="00D5763B" w:rsidP="00D5763B">
      <w:pPr>
        <w:tabs>
          <w:tab w:val="left" w:pos="3969"/>
        </w:tabs>
        <w:spacing w:line="500" w:lineRule="exact"/>
        <w:ind w:right="-58" w:firstLineChars="200" w:firstLine="560"/>
        <w:jc w:val="left"/>
        <w:rPr>
          <w:sz w:val="28"/>
          <w:szCs w:val="28"/>
        </w:rPr>
      </w:pPr>
    </w:p>
    <w:p w14:paraId="5491891F" w14:textId="77777777" w:rsidR="00884E57" w:rsidRPr="004F298B" w:rsidRDefault="00884E57" w:rsidP="000F0BF5">
      <w:pPr>
        <w:pStyle w:val="22"/>
        <w:spacing w:line="500" w:lineRule="exact"/>
        <w:ind w:firstLineChars="52" w:firstLine="146"/>
        <w:rPr>
          <w:rFonts w:ascii="宋体" w:hAnsi="宋体"/>
          <w:bCs/>
          <w:sz w:val="28"/>
        </w:rPr>
      </w:pPr>
    </w:p>
    <w:p w14:paraId="5F6B4690" w14:textId="77777777" w:rsidR="004C3093" w:rsidRPr="004F298B" w:rsidRDefault="004C3093" w:rsidP="004C3093">
      <w:pPr>
        <w:pStyle w:val="1"/>
        <w:numPr>
          <w:ilvl w:val="0"/>
          <w:numId w:val="2"/>
        </w:numPr>
        <w:spacing w:before="0" w:after="0" w:line="500" w:lineRule="exact"/>
      </w:pPr>
      <w:bookmarkStart w:id="230" w:name="_Toc1870"/>
      <w:bookmarkStart w:id="231" w:name="_Toc30585"/>
      <w:bookmarkStart w:id="232" w:name="_Toc4768"/>
      <w:bookmarkStart w:id="233" w:name="_Toc17291826"/>
      <w:bookmarkStart w:id="234" w:name="_Toc24469"/>
      <w:bookmarkStart w:id="235" w:name="_Toc77686400"/>
      <w:bookmarkStart w:id="236" w:name="_Toc316292231"/>
      <w:bookmarkStart w:id="237" w:name="_Toc321382057"/>
      <w:bookmarkEnd w:id="221"/>
      <w:bookmarkEnd w:id="222"/>
      <w:bookmarkEnd w:id="223"/>
      <w:bookmarkEnd w:id="224"/>
      <w:r w:rsidRPr="004F298B">
        <w:rPr>
          <w:rFonts w:hint="eastAsia"/>
        </w:rPr>
        <w:lastRenderedPageBreak/>
        <w:t>招标项目服务、商务及其他要求</w:t>
      </w:r>
      <w:bookmarkEnd w:id="230"/>
      <w:bookmarkEnd w:id="231"/>
      <w:bookmarkEnd w:id="232"/>
      <w:bookmarkEnd w:id="233"/>
      <w:bookmarkEnd w:id="234"/>
      <w:bookmarkEnd w:id="235"/>
    </w:p>
    <w:p w14:paraId="317EDF86" w14:textId="77777777" w:rsidR="006D0D2A" w:rsidRPr="004F298B" w:rsidRDefault="006D0D2A" w:rsidP="006D0D2A">
      <w:pPr>
        <w:pStyle w:val="2"/>
        <w:numPr>
          <w:ilvl w:val="1"/>
          <w:numId w:val="2"/>
        </w:numPr>
        <w:tabs>
          <w:tab w:val="left" w:pos="0"/>
          <w:tab w:val="left" w:pos="426"/>
          <w:tab w:val="left" w:pos="576"/>
          <w:tab w:val="left" w:pos="786"/>
        </w:tabs>
        <w:spacing w:before="0" w:after="0" w:line="500" w:lineRule="exact"/>
        <w:ind w:left="0" w:firstLine="0"/>
        <w:jc w:val="both"/>
      </w:pPr>
      <w:bookmarkStart w:id="238" w:name="_Toc54857461"/>
      <w:bookmarkStart w:id="239" w:name="_Toc77686401"/>
      <w:bookmarkStart w:id="240" w:name="_Toc5355"/>
      <w:bookmarkStart w:id="241" w:name="_Toc21821"/>
      <w:bookmarkStart w:id="242" w:name="_Toc26497"/>
      <w:bookmarkStart w:id="243" w:name="_Toc8639"/>
      <w:bookmarkStart w:id="244" w:name="_Toc24101"/>
      <w:bookmarkEnd w:id="236"/>
      <w:bookmarkEnd w:id="237"/>
      <w:r w:rsidRPr="004F298B">
        <w:rPr>
          <w:rFonts w:hint="eastAsia"/>
        </w:rPr>
        <w:t>项目概况</w:t>
      </w:r>
      <w:bookmarkEnd w:id="238"/>
      <w:bookmarkEnd w:id="239"/>
    </w:p>
    <w:p w14:paraId="671D5955" w14:textId="77777777" w:rsidR="00D5763B" w:rsidRPr="004F298B" w:rsidRDefault="00D5763B" w:rsidP="00D5763B">
      <w:pPr>
        <w:spacing w:line="560" w:lineRule="exact"/>
        <w:ind w:firstLineChars="200" w:firstLine="560"/>
        <w:rPr>
          <w:rFonts w:ascii="宋体" w:hAnsi="宋体"/>
          <w:sz w:val="28"/>
          <w:szCs w:val="28"/>
        </w:rPr>
      </w:pPr>
      <w:bookmarkStart w:id="245" w:name="_Toc54857462"/>
      <w:bookmarkStart w:id="246" w:name="_Toc13016"/>
      <w:bookmarkStart w:id="247" w:name="_Toc31844"/>
      <w:bookmarkStart w:id="248" w:name="_Toc30090"/>
      <w:bookmarkStart w:id="249" w:name="_Toc513796935"/>
      <w:bookmarkStart w:id="250" w:name="_Toc4576"/>
      <w:bookmarkStart w:id="251" w:name="_Toc4509118"/>
      <w:bookmarkStart w:id="252" w:name="_Toc24356540"/>
      <w:bookmarkStart w:id="253" w:name="_Toc3868"/>
      <w:r w:rsidRPr="004F298B">
        <w:rPr>
          <w:rFonts w:ascii="宋体" w:hAnsi="宋体" w:hint="eastAsia"/>
          <w:sz w:val="28"/>
          <w:szCs w:val="28"/>
        </w:rPr>
        <w:t>档案由档案信息和记录档案信息的载体组成。国家一直重视对档案的管理。2016年，全国人民代表大会常务委员会第二十四次会议通过了《关于修改&lt;中华人民共和国档案法&gt;等十二部法律的决定》修正），该法对档案</w:t>
      </w:r>
      <w:proofErr w:type="gramStart"/>
      <w:r w:rsidRPr="004F298B">
        <w:rPr>
          <w:rFonts w:ascii="宋体" w:hAnsi="宋体" w:hint="eastAsia"/>
          <w:sz w:val="28"/>
          <w:szCs w:val="28"/>
        </w:rPr>
        <w:t>作出</w:t>
      </w:r>
      <w:proofErr w:type="gramEnd"/>
      <w:r w:rsidRPr="004F298B">
        <w:rPr>
          <w:rFonts w:ascii="宋体" w:hAnsi="宋体" w:hint="eastAsia"/>
          <w:sz w:val="28"/>
          <w:szCs w:val="28"/>
        </w:rPr>
        <w:t>了定义，同时，对档案机构及其职责、档案的管理、档案的利用和公布相关方面提出了明确要求。</w:t>
      </w:r>
    </w:p>
    <w:p w14:paraId="6BF8FEAC" w14:textId="77777777" w:rsidR="00D5763B" w:rsidRPr="004F298B" w:rsidRDefault="00D5763B" w:rsidP="00D5763B">
      <w:pPr>
        <w:spacing w:line="560" w:lineRule="exact"/>
        <w:ind w:firstLineChars="200" w:firstLine="560"/>
        <w:rPr>
          <w:rFonts w:ascii="宋体" w:hAnsi="宋体"/>
          <w:sz w:val="28"/>
          <w:szCs w:val="28"/>
        </w:rPr>
      </w:pPr>
      <w:r w:rsidRPr="004F298B">
        <w:rPr>
          <w:rFonts w:ascii="宋体" w:hAnsi="宋体" w:hint="eastAsia"/>
          <w:sz w:val="28"/>
          <w:szCs w:val="28"/>
        </w:rPr>
        <w:t>随着电子化、信息化的高速发展，建设电子档案管理系统也成为了档案管理的一大创新与突破。2017年，国家档案局办公室印发了《电子档案管理系统基本功能规定》，该规定对电子档案管理系统的基本功能，包括系统总体要求、档案接收、档案整理、档案保存、档案利用、档案鉴定与处置、档案统计、系统管理八个方面提出了明确要求，是建设电子档案管理系统的重要依据。</w:t>
      </w:r>
    </w:p>
    <w:p w14:paraId="5F2ACC99" w14:textId="4A4F02CC" w:rsidR="000C76E3" w:rsidRPr="004F298B" w:rsidRDefault="00D5763B" w:rsidP="00D5763B">
      <w:pPr>
        <w:spacing w:line="560" w:lineRule="exact"/>
        <w:ind w:firstLineChars="200" w:firstLine="560"/>
        <w:rPr>
          <w:rFonts w:ascii="宋体" w:hAnsi="宋体"/>
          <w:sz w:val="28"/>
          <w:szCs w:val="28"/>
        </w:rPr>
      </w:pPr>
      <w:r w:rsidRPr="004F298B">
        <w:rPr>
          <w:rFonts w:ascii="宋体" w:hAnsi="宋体" w:hint="eastAsia"/>
          <w:sz w:val="28"/>
          <w:szCs w:val="28"/>
        </w:rPr>
        <w:t>成都市公共资源交易服务中心在已建电子系统基础上，全面推进全业务、全流程电子化。电子档案管理是公共资源交易全流程电子化的重要组成部分，本项目拟将公共资源交易项目的数据以电子档案的形式从现有的公共资源电子交易系统中剥离出来，建立科学、合理、高效的电子档案管理系统，从而实现公共资源交易档案的独立存档管理。</w:t>
      </w:r>
    </w:p>
    <w:p w14:paraId="333DA3B4" w14:textId="38C40BD3" w:rsidR="00220F9A" w:rsidRPr="004F298B" w:rsidRDefault="00220F9A" w:rsidP="006D0D2A">
      <w:pPr>
        <w:pStyle w:val="2"/>
        <w:numPr>
          <w:ilvl w:val="1"/>
          <w:numId w:val="2"/>
        </w:numPr>
        <w:tabs>
          <w:tab w:val="left" w:pos="0"/>
          <w:tab w:val="left" w:pos="426"/>
          <w:tab w:val="left" w:pos="576"/>
          <w:tab w:val="left" w:pos="786"/>
        </w:tabs>
        <w:spacing w:before="0" w:after="0" w:line="520" w:lineRule="exact"/>
        <w:ind w:left="0" w:firstLine="0"/>
        <w:jc w:val="both"/>
      </w:pPr>
      <w:bookmarkStart w:id="254" w:name="_Toc77686402"/>
      <w:r w:rsidRPr="004F298B">
        <w:rPr>
          <w:rFonts w:hint="eastAsia"/>
        </w:rPr>
        <w:t>建设目标</w:t>
      </w:r>
      <w:bookmarkEnd w:id="254"/>
    </w:p>
    <w:p w14:paraId="54067DDC" w14:textId="7BE4E0AD" w:rsidR="00220F9A" w:rsidRPr="004F298B" w:rsidRDefault="00220F9A" w:rsidP="00220F9A">
      <w:pPr>
        <w:ind w:firstLineChars="200" w:firstLine="560"/>
        <w:rPr>
          <w:rFonts w:ascii="宋体" w:hAnsi="宋体"/>
          <w:sz w:val="28"/>
          <w:szCs w:val="28"/>
        </w:rPr>
      </w:pPr>
      <w:r w:rsidRPr="004F298B">
        <w:rPr>
          <w:rFonts w:ascii="宋体" w:hAnsi="宋体" w:hint="eastAsia"/>
          <w:sz w:val="28"/>
          <w:szCs w:val="28"/>
        </w:rPr>
        <w:t>建设全市公共资源交易电子档案管理系统（以下简称电子档案管理系统），推进公共资源交易业务和办公自动化形成的电子文件规范归档，实现电子档案的规范化管理。购买一套符合《档案法》《数字档案室建设指南》（</w:t>
      </w:r>
      <w:proofErr w:type="gramStart"/>
      <w:r w:rsidRPr="004F298B">
        <w:rPr>
          <w:rFonts w:ascii="宋体" w:hAnsi="宋体" w:hint="eastAsia"/>
          <w:sz w:val="28"/>
          <w:szCs w:val="28"/>
        </w:rPr>
        <w:t>档发</w:t>
      </w:r>
      <w:proofErr w:type="gramEnd"/>
      <w:r w:rsidRPr="004F298B">
        <w:rPr>
          <w:rFonts w:ascii="宋体" w:hAnsi="宋体" w:hint="eastAsia"/>
          <w:sz w:val="28"/>
          <w:szCs w:val="28"/>
        </w:rPr>
        <w:t>[2014]4号）、《电子文件归档与电子档案管</w:t>
      </w:r>
      <w:r w:rsidRPr="004F298B">
        <w:rPr>
          <w:rFonts w:ascii="宋体" w:hAnsi="宋体" w:hint="eastAsia"/>
          <w:sz w:val="28"/>
          <w:szCs w:val="28"/>
        </w:rPr>
        <w:lastRenderedPageBreak/>
        <w:t>理规范》（GB/T 18894-2016）、《电子档案管理系统基本功能规定》（</w:t>
      </w:r>
      <w:proofErr w:type="gramStart"/>
      <w:r w:rsidRPr="004F298B">
        <w:rPr>
          <w:rFonts w:ascii="宋体" w:hAnsi="宋体" w:hint="eastAsia"/>
          <w:sz w:val="28"/>
          <w:szCs w:val="28"/>
        </w:rPr>
        <w:t>档办发</w:t>
      </w:r>
      <w:proofErr w:type="gramEnd"/>
      <w:r w:rsidRPr="004F298B">
        <w:rPr>
          <w:rFonts w:ascii="宋体" w:hAnsi="宋体" w:hint="eastAsia"/>
          <w:sz w:val="28"/>
          <w:szCs w:val="28"/>
        </w:rPr>
        <w:t>[2017]3号）《电子文件管理系统通用功能要求》（GB/T 29194-2012）等标准规范和公共资源交易业务电子档案管理需求的电子档案管理系统，并按实际需求进行成品软件的个性化开发，实现对工程建设、土地交易、政府采购、资产交易等所有进场交易项目形成的业务电子文件和交易中心自动化办公过程中的电子文件（具体见附件：中心电子档案归档需求表）归档和管理，满足档案收集、管理、保存、利用需求，实现全市公共资源交易业务系统和市本级自动化办公系统形成的电子档案的完整收集、规范管理和便捷利用，确保电子档案的真实性、完整性、可用性和安全性。</w:t>
      </w:r>
    </w:p>
    <w:p w14:paraId="4171CF93" w14:textId="5A4A22BB" w:rsidR="006D0D2A" w:rsidRPr="004F298B" w:rsidRDefault="006D0D2A" w:rsidP="006D0D2A">
      <w:pPr>
        <w:pStyle w:val="2"/>
        <w:numPr>
          <w:ilvl w:val="1"/>
          <w:numId w:val="2"/>
        </w:numPr>
        <w:tabs>
          <w:tab w:val="left" w:pos="0"/>
          <w:tab w:val="left" w:pos="426"/>
          <w:tab w:val="left" w:pos="576"/>
          <w:tab w:val="left" w:pos="786"/>
        </w:tabs>
        <w:spacing w:before="0" w:after="0" w:line="520" w:lineRule="exact"/>
        <w:ind w:left="0" w:firstLine="0"/>
        <w:jc w:val="both"/>
      </w:pPr>
      <w:bookmarkStart w:id="255" w:name="_Toc77686403"/>
      <w:r w:rsidRPr="004F298B">
        <w:rPr>
          <w:rFonts w:hint="eastAsia"/>
        </w:rPr>
        <w:t>服务内容及</w:t>
      </w:r>
      <w:bookmarkEnd w:id="245"/>
      <w:bookmarkEnd w:id="246"/>
      <w:bookmarkEnd w:id="247"/>
      <w:bookmarkEnd w:id="248"/>
      <w:bookmarkEnd w:id="249"/>
      <w:bookmarkEnd w:id="250"/>
      <w:bookmarkEnd w:id="251"/>
      <w:bookmarkEnd w:id="252"/>
      <w:bookmarkEnd w:id="253"/>
      <w:r w:rsidR="00220F9A" w:rsidRPr="004F298B">
        <w:rPr>
          <w:rFonts w:hint="eastAsia"/>
        </w:rPr>
        <w:t>范围</w:t>
      </w:r>
      <w:bookmarkEnd w:id="255"/>
    </w:p>
    <w:p w14:paraId="463519A3" w14:textId="0F48FF23" w:rsidR="006D0D2A" w:rsidRPr="004F298B" w:rsidRDefault="00017D94" w:rsidP="004B7161">
      <w:pPr>
        <w:pStyle w:val="3"/>
        <w:numPr>
          <w:ilvl w:val="2"/>
          <w:numId w:val="2"/>
        </w:numPr>
        <w:spacing w:after="200" w:line="520" w:lineRule="exact"/>
        <w:ind w:hanging="2836"/>
        <w:rPr>
          <w:bCs w:val="0"/>
          <w:color w:val="auto"/>
        </w:rPr>
      </w:pPr>
      <w:bookmarkStart w:id="256" w:name="_Toc513796936"/>
      <w:r w:rsidRPr="004F298B">
        <w:rPr>
          <w:rFonts w:hint="eastAsia"/>
        </w:rPr>
        <w:t>★</w:t>
      </w:r>
      <w:r w:rsidR="00220F9A" w:rsidRPr="004F298B">
        <w:rPr>
          <w:rFonts w:hint="eastAsia"/>
          <w:bCs w:val="0"/>
          <w:color w:val="auto"/>
        </w:rPr>
        <w:t>系统服务范围</w:t>
      </w:r>
    </w:p>
    <w:p w14:paraId="7E2556E1" w14:textId="0D64CF28" w:rsidR="006D0D2A" w:rsidRPr="00017D94" w:rsidRDefault="00220F9A" w:rsidP="00017D94">
      <w:pPr>
        <w:tabs>
          <w:tab w:val="left" w:pos="0"/>
        </w:tabs>
        <w:ind w:rightChars="10" w:right="21" w:firstLineChars="200" w:firstLine="562"/>
        <w:jc w:val="left"/>
        <w:rPr>
          <w:rFonts w:ascii="宋体" w:hAnsi="宋体"/>
          <w:sz w:val="28"/>
          <w:szCs w:val="28"/>
        </w:rPr>
      </w:pPr>
      <w:r w:rsidRPr="00017D94">
        <w:rPr>
          <w:rFonts w:ascii="宋体" w:hAnsi="宋体" w:hint="eastAsia"/>
          <w:b/>
          <w:sz w:val="28"/>
          <w:szCs w:val="28"/>
        </w:rPr>
        <w:t>电子档案管理系统包括成都市公共资源电子交易云平台、政</w:t>
      </w:r>
      <w:proofErr w:type="gramStart"/>
      <w:r w:rsidRPr="00017D94">
        <w:rPr>
          <w:rFonts w:ascii="宋体" w:hAnsi="宋体" w:hint="eastAsia"/>
          <w:b/>
          <w:sz w:val="28"/>
          <w:szCs w:val="28"/>
        </w:rPr>
        <w:t>采云</w:t>
      </w:r>
      <w:proofErr w:type="gramEnd"/>
      <w:r w:rsidRPr="00017D94">
        <w:rPr>
          <w:rFonts w:ascii="宋体" w:hAnsi="宋体" w:hint="eastAsia"/>
          <w:b/>
          <w:sz w:val="28"/>
          <w:szCs w:val="28"/>
        </w:rPr>
        <w:t>全流程业务系统、政</w:t>
      </w:r>
      <w:proofErr w:type="gramStart"/>
      <w:r w:rsidRPr="00017D94">
        <w:rPr>
          <w:rFonts w:ascii="宋体" w:hAnsi="宋体" w:hint="eastAsia"/>
          <w:b/>
          <w:sz w:val="28"/>
          <w:szCs w:val="28"/>
        </w:rPr>
        <w:t>采云</w:t>
      </w:r>
      <w:proofErr w:type="gramEnd"/>
      <w:r w:rsidRPr="00017D94">
        <w:rPr>
          <w:rFonts w:ascii="宋体" w:hAnsi="宋体" w:hint="eastAsia"/>
          <w:b/>
          <w:sz w:val="28"/>
          <w:szCs w:val="28"/>
        </w:rPr>
        <w:t>电子卖场（以上三个系统</w:t>
      </w:r>
      <w:proofErr w:type="gramStart"/>
      <w:r w:rsidRPr="00017D94">
        <w:rPr>
          <w:rFonts w:ascii="宋体" w:hAnsi="宋体" w:hint="eastAsia"/>
          <w:b/>
          <w:sz w:val="28"/>
          <w:szCs w:val="28"/>
        </w:rPr>
        <w:t>包含市</w:t>
      </w:r>
      <w:proofErr w:type="gramEnd"/>
      <w:r w:rsidRPr="00017D94">
        <w:rPr>
          <w:rFonts w:ascii="宋体" w:hAnsi="宋体" w:hint="eastAsia"/>
          <w:b/>
          <w:sz w:val="28"/>
          <w:szCs w:val="28"/>
        </w:rPr>
        <w:t>本级以及龙泉、青白江、新都、温江、双流、</w:t>
      </w:r>
      <w:proofErr w:type="gramStart"/>
      <w:r w:rsidRPr="00017D94">
        <w:rPr>
          <w:rFonts w:ascii="宋体" w:hAnsi="宋体" w:hint="eastAsia"/>
          <w:b/>
          <w:sz w:val="28"/>
          <w:szCs w:val="28"/>
        </w:rPr>
        <w:t>郫</w:t>
      </w:r>
      <w:proofErr w:type="gramEnd"/>
      <w:r w:rsidRPr="00017D94">
        <w:rPr>
          <w:rFonts w:ascii="宋体" w:hAnsi="宋体" w:hint="eastAsia"/>
          <w:b/>
          <w:sz w:val="28"/>
          <w:szCs w:val="28"/>
        </w:rPr>
        <w:t>都、新津、简阳、都江堰、彭州、邛崃、崇州、金堂、大邑、蒲江15个区市县分中心）电子文件和市本级后勤管理系统办公自动化产生的电子文件的收集、管理和保存、利用</w:t>
      </w:r>
      <w:r w:rsidR="00D6190A" w:rsidRPr="00017D94">
        <w:rPr>
          <w:rFonts w:ascii="宋体" w:hAnsi="宋体" w:hint="eastAsia"/>
          <w:b/>
          <w:sz w:val="28"/>
          <w:szCs w:val="28"/>
        </w:rPr>
        <w:t>。</w:t>
      </w:r>
      <w:r w:rsidR="00017D94" w:rsidRPr="004F298B">
        <w:rPr>
          <w:rFonts w:asciiTheme="minorEastAsia" w:hAnsiTheme="minorEastAsia"/>
          <w:b/>
          <w:sz w:val="28"/>
          <w:szCs w:val="28"/>
        </w:rPr>
        <w:t>（说明：</w:t>
      </w:r>
      <w:r w:rsidR="00017D94" w:rsidRPr="004F298B">
        <w:rPr>
          <w:rFonts w:asciiTheme="minorEastAsia" w:hAnsiTheme="minorEastAsia" w:hint="eastAsia"/>
          <w:b/>
          <w:sz w:val="28"/>
          <w:szCs w:val="28"/>
        </w:rPr>
        <w:t>投标人应按招标文件</w:t>
      </w:r>
      <w:r w:rsidR="00017D94" w:rsidRPr="004F298B">
        <w:rPr>
          <w:rFonts w:ascii="Times New Roman" w:hAnsi="Times New Roman"/>
          <w:b/>
          <w:sz w:val="28"/>
          <w:szCs w:val="28"/>
        </w:rPr>
        <w:t>3.3.</w:t>
      </w:r>
      <w:r w:rsidR="00017D94" w:rsidRPr="004F298B">
        <w:rPr>
          <w:rFonts w:ascii="Times New Roman" w:hAnsi="Times New Roman" w:hint="eastAsia"/>
          <w:b/>
          <w:sz w:val="28"/>
          <w:szCs w:val="28"/>
        </w:rPr>
        <w:t>5</w:t>
      </w:r>
      <w:r w:rsidR="00017D94" w:rsidRPr="004F298B">
        <w:rPr>
          <w:rFonts w:asciiTheme="minorEastAsia" w:hAnsiTheme="minorEastAsia" w:hint="eastAsia"/>
          <w:b/>
          <w:sz w:val="28"/>
          <w:szCs w:val="28"/>
        </w:rPr>
        <w:t>承诺函的格式</w:t>
      </w:r>
      <w:r w:rsidR="00017D94" w:rsidRPr="004F298B">
        <w:rPr>
          <w:rFonts w:asciiTheme="minorEastAsia" w:hAnsiTheme="minorEastAsia"/>
          <w:b/>
          <w:sz w:val="28"/>
          <w:szCs w:val="28"/>
        </w:rPr>
        <w:t>及要求</w:t>
      </w:r>
      <w:r w:rsidR="00017D94" w:rsidRPr="004F298B">
        <w:rPr>
          <w:rFonts w:asciiTheme="minorEastAsia" w:hAnsiTheme="minorEastAsia" w:hint="eastAsia"/>
          <w:b/>
          <w:sz w:val="28"/>
          <w:szCs w:val="28"/>
        </w:rPr>
        <w:t>提供承诺函</w:t>
      </w:r>
      <w:r w:rsidR="00017D94" w:rsidRPr="004F298B">
        <w:rPr>
          <w:rFonts w:asciiTheme="minorEastAsia" w:hAnsiTheme="minorEastAsia"/>
          <w:b/>
          <w:sz w:val="28"/>
          <w:szCs w:val="28"/>
        </w:rPr>
        <w:t>。）</w:t>
      </w:r>
    </w:p>
    <w:p w14:paraId="7982FFAE" w14:textId="7E709D6E" w:rsidR="006D0D2A" w:rsidRPr="004F298B" w:rsidRDefault="00017D94" w:rsidP="004B7161">
      <w:pPr>
        <w:pStyle w:val="3"/>
        <w:numPr>
          <w:ilvl w:val="2"/>
          <w:numId w:val="2"/>
        </w:numPr>
        <w:spacing w:after="200" w:line="520" w:lineRule="exact"/>
        <w:ind w:hanging="2836"/>
        <w:rPr>
          <w:bCs w:val="0"/>
          <w:color w:val="auto"/>
        </w:rPr>
      </w:pPr>
      <w:r w:rsidRPr="004F298B">
        <w:rPr>
          <w:rFonts w:hint="eastAsia"/>
        </w:rPr>
        <w:t>★</w:t>
      </w:r>
      <w:r w:rsidR="00220F9A" w:rsidRPr="004F298B">
        <w:rPr>
          <w:rFonts w:hint="eastAsia"/>
          <w:bCs w:val="0"/>
          <w:color w:val="auto"/>
        </w:rPr>
        <w:t>系统功能描述</w:t>
      </w:r>
    </w:p>
    <w:p w14:paraId="4081DFC2" w14:textId="54EDF4E1"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1.档案收集</w:t>
      </w:r>
    </w:p>
    <w:p w14:paraId="5171F4EF"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（1）档案接收</w:t>
      </w:r>
    </w:p>
    <w:p w14:paraId="1BCE5E67"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lastRenderedPageBreak/>
        <w:t>系统应实现与成都市公共资源交易中心电子交易云平台、协同办公系统、后勤管理系统、工程建设子系统、土地与资产资源子系统、政</w:t>
      </w:r>
      <w:proofErr w:type="gramStart"/>
      <w:r w:rsidRPr="00017D94">
        <w:rPr>
          <w:rFonts w:ascii="宋体" w:hAnsi="宋体" w:hint="eastAsia"/>
          <w:b/>
          <w:sz w:val="28"/>
          <w:szCs w:val="28"/>
        </w:rPr>
        <w:t>采云</w:t>
      </w:r>
      <w:proofErr w:type="gramEnd"/>
      <w:r w:rsidRPr="00017D94">
        <w:rPr>
          <w:rFonts w:ascii="宋体" w:hAnsi="宋体" w:hint="eastAsia"/>
          <w:b/>
          <w:sz w:val="28"/>
          <w:szCs w:val="28"/>
        </w:rPr>
        <w:t>全流程业务系统，政</w:t>
      </w:r>
      <w:proofErr w:type="gramStart"/>
      <w:r w:rsidRPr="00017D94">
        <w:rPr>
          <w:rFonts w:ascii="宋体" w:hAnsi="宋体" w:hint="eastAsia"/>
          <w:b/>
          <w:sz w:val="28"/>
          <w:szCs w:val="28"/>
        </w:rPr>
        <w:t>采云</w:t>
      </w:r>
      <w:proofErr w:type="gramEnd"/>
      <w:r w:rsidRPr="00017D94">
        <w:rPr>
          <w:rFonts w:ascii="宋体" w:hAnsi="宋体" w:hint="eastAsia"/>
          <w:b/>
          <w:sz w:val="28"/>
          <w:szCs w:val="28"/>
        </w:rPr>
        <w:t>电子卖场等系统对接，归档数据由相关系统通过平台推送，档案归档审批完成后，档案管理人员对档案进行归档操作，电子档案可批量归档，实体档案的归档需扫描条码，确认实体档案已归档。接收格式包含但不限于照片、文档、表格、PDF、音视频等格式材料的收集。系统应建立交易现场视频与交易项目其他归档电子文件之间的关联关系，将项目所有应归档电子档案统一归档，每个项目为一个数据包，经相关审批流程后可在线查询和浏览</w:t>
      </w:r>
    </w:p>
    <w:p w14:paraId="57084645" w14:textId="2008D790"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（2）档案扫描</w:t>
      </w:r>
    </w:p>
    <w:p w14:paraId="737CAF63"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主要实现对纸质资料扫描的图片等形式的资料进行扫描、修改、删除、左旋、右旋、放大、缩小、图像优化、设备选择。</w:t>
      </w:r>
    </w:p>
    <w:p w14:paraId="11615F81"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（3）档案补录</w:t>
      </w:r>
    </w:p>
    <w:p w14:paraId="5F9998F9"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在预归档环节且还未发起审核前针对接口推送过来的数据可以按实际需要进行附件补录，同时现阶段中心还有部分材料采用纸质文件归档，对于纸质文件的归档，电子档案系统</w:t>
      </w:r>
      <w:proofErr w:type="gramStart"/>
      <w:r w:rsidRPr="00017D94">
        <w:rPr>
          <w:rFonts w:ascii="宋体" w:hAnsi="宋体" w:hint="eastAsia"/>
          <w:b/>
          <w:sz w:val="28"/>
          <w:szCs w:val="28"/>
        </w:rPr>
        <w:t>需支持</w:t>
      </w:r>
      <w:proofErr w:type="gramEnd"/>
      <w:r w:rsidRPr="00017D94">
        <w:rPr>
          <w:rFonts w:ascii="宋体" w:hAnsi="宋体" w:hint="eastAsia"/>
          <w:b/>
          <w:sz w:val="28"/>
          <w:szCs w:val="28"/>
        </w:rPr>
        <w:t>中心在档案目录下导入纸质文档电子化后的文件形式（如：扫描件）进行归档操作。</w:t>
      </w:r>
    </w:p>
    <w:p w14:paraId="228E82BE" w14:textId="47D8348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（4）档案移交</w:t>
      </w:r>
    </w:p>
    <w:p w14:paraId="503A774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系统应支持档案移交功能，针对现存的实体档案，通过条码形式实现档案由前端业务部门到后端档案管理部门的移交。电子档案</w:t>
      </w:r>
      <w:r w:rsidRPr="00017D94">
        <w:rPr>
          <w:rFonts w:ascii="宋体" w:hAnsi="宋体" w:hint="eastAsia"/>
          <w:b/>
          <w:sz w:val="28"/>
          <w:szCs w:val="28"/>
        </w:rPr>
        <w:lastRenderedPageBreak/>
        <w:t>通过预归档进行前端业务部门到后端档案管理部门的移交。</w:t>
      </w:r>
    </w:p>
    <w:p w14:paraId="6DFEF133" w14:textId="41967DC5"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2.档案整理</w:t>
      </w:r>
    </w:p>
    <w:p w14:paraId="68782EE1"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基于业务系统、办公自动化系统完成结构化数据、电子文件、纸质文件、声像类电子文件的整理。在电子文件拟制、办理或收集过程中完成保管期限鉴定、分类、排序、命名以及存储的整理活动，并建立电子文件与元数据的关联。</w:t>
      </w:r>
    </w:p>
    <w:p w14:paraId="65AB699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具备辅助完成纸质等传统载体归档文件的分类、编目工作。能以自动化或半自动化方式为各门类电子档案或传统载体归档的文件的年度、机构或问题、项目代号、案卷号、件号以及保管期限进行分类赋值（字段可根据需要进行添加）。</w:t>
      </w:r>
    </w:p>
    <w:p w14:paraId="7BFECFB8" w14:textId="4F25746C"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3.档案保存</w:t>
      </w:r>
    </w:p>
    <w:p w14:paraId="7973CE6F"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（1）备份恢复</w:t>
      </w:r>
    </w:p>
    <w:p w14:paraId="6AC37D9F"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系统具备对电子档案及其目录数据库进行备份与恢复功能，设置备份与恢复策略，制作备份数据，对备份数据和介质进行登记、检测与管理，使用备份数据进行恢复处理，记录备份恢复过程信息。</w:t>
      </w:r>
    </w:p>
    <w:p w14:paraId="68B71BFE"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（2）档案保护</w:t>
      </w:r>
    </w:p>
    <w:p w14:paraId="53B9DA4E"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具备电子档案保护功能，提供针对组织机构、档案管理人员、档案阅读者、系统管理员、安全保密员以及安全审计员的权限配置，保障电子档案不被非授权的修改与删除，并提供用户日志、系统管理员日志、安全保密员日志、安全审计员日志。</w:t>
      </w:r>
    </w:p>
    <w:p w14:paraId="1BF8C5EB" w14:textId="2766C7EE"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（3）封包维护</w:t>
      </w:r>
    </w:p>
    <w:p w14:paraId="31CD8B35"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可对接收的电子文件按规范进行技术封装，其封装</w:t>
      </w:r>
      <w:proofErr w:type="gramStart"/>
      <w:r w:rsidRPr="00017D94">
        <w:rPr>
          <w:rFonts w:ascii="宋体" w:hAnsi="宋体" w:hint="eastAsia"/>
          <w:b/>
          <w:sz w:val="28"/>
          <w:szCs w:val="28"/>
        </w:rPr>
        <w:t>包符合</w:t>
      </w:r>
      <w:proofErr w:type="gramEnd"/>
      <w:r w:rsidRPr="00017D94">
        <w:rPr>
          <w:rFonts w:ascii="宋体" w:hAnsi="宋体" w:hint="eastAsia"/>
          <w:b/>
          <w:sz w:val="28"/>
          <w:szCs w:val="28"/>
        </w:rPr>
        <w:t>《基</w:t>
      </w:r>
      <w:r w:rsidRPr="00017D94">
        <w:rPr>
          <w:rFonts w:ascii="宋体" w:hAnsi="宋体" w:hint="eastAsia"/>
          <w:b/>
          <w:sz w:val="28"/>
          <w:szCs w:val="28"/>
        </w:rPr>
        <w:lastRenderedPageBreak/>
        <w:t>于XML的电子文件封装规范》（DA/T 48-2009）。系统</w:t>
      </w:r>
      <w:proofErr w:type="gramStart"/>
      <w:r w:rsidRPr="00017D94">
        <w:rPr>
          <w:rFonts w:ascii="宋体" w:hAnsi="宋体" w:hint="eastAsia"/>
          <w:b/>
          <w:sz w:val="28"/>
          <w:szCs w:val="28"/>
        </w:rPr>
        <w:t>需支持</w:t>
      </w:r>
      <w:proofErr w:type="gramEnd"/>
      <w:r w:rsidRPr="00017D94">
        <w:rPr>
          <w:rFonts w:ascii="宋体" w:hAnsi="宋体" w:hint="eastAsia"/>
          <w:b/>
          <w:sz w:val="28"/>
          <w:szCs w:val="28"/>
        </w:rPr>
        <w:t>档案封装包制作、浏览、批量导出、批量导入功能。系统可结合中心的CA认证环境对电子文件封装包进行数据签名。</w:t>
      </w:r>
    </w:p>
    <w:p w14:paraId="35624AFE" w14:textId="79B496C4"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4.档案鉴定与处置</w:t>
      </w:r>
    </w:p>
    <w:p w14:paraId="16E3CAD7"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系统应具备对电子档案鉴定与处置的定义、配置和管理功能，建立和配置鉴定与处置条件、策略和流程。</w:t>
      </w:r>
    </w:p>
    <w:p w14:paraId="3BE9686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（1）保管期限鉴定处置</w:t>
      </w:r>
    </w:p>
    <w:p w14:paraId="04573082"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具备档案的价值鉴定，确定档案保管年限。可通过预先设置的条件检索出到期的档案，由鉴定人对档案价值进行预估，对可继续保管的档案作保管期限。</w:t>
      </w:r>
    </w:p>
    <w:p w14:paraId="1FEC8CB9"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（2）销毁鉴定处置</w:t>
      </w:r>
    </w:p>
    <w:p w14:paraId="50DF501A"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对无价值档案进行销毁鉴定，需要提供销毁流程，由鉴定人员鉴定后确定最终需要销毁的档案。可打印销毁清单。</w:t>
      </w:r>
    </w:p>
    <w:p w14:paraId="2210C672"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（3）密级鉴定处置</w:t>
      </w:r>
    </w:p>
    <w:p w14:paraId="7899C473"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系统支持，能够对档案密级，进行年限设置，当密级到期后，系统能够自动提示，可以进行降解密的功能。降密、解密的档案记录需要放到档案备注里面，进行记录</w:t>
      </w:r>
    </w:p>
    <w:p w14:paraId="3E12631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（4）开放鉴定处置</w:t>
      </w:r>
    </w:p>
    <w:p w14:paraId="6270582C"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针对到期的档案是否开放可以通过设置相关档案的属性，根据参数的选择决定是否可以公开发布。</w:t>
      </w:r>
    </w:p>
    <w:p w14:paraId="0AF382A1"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5.档案利用</w:t>
      </w:r>
    </w:p>
    <w:p w14:paraId="3AE70A85"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（1）档案检索</w:t>
      </w:r>
    </w:p>
    <w:p w14:paraId="4C8B545A"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lastRenderedPageBreak/>
        <w:t>系统应具备对电子档案进行多条件的模糊检索、精确检索和全文检索等功能，支持跨全宗、跨门类和递进检索，检索结果能够进行局部浏览和有选择性地进行输出或下载。全文检索支持PDF、OFFICE、TEXT等见文件格式。</w:t>
      </w:r>
    </w:p>
    <w:p w14:paraId="182FD7D7"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（2）档案借阅</w:t>
      </w:r>
    </w:p>
    <w:p w14:paraId="7E78101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应同时具备电子档案对内、对外部人员的在线借阅服务功能，支持借阅申请、借阅审批、在线阅览、授权下载与打印等处理，支持对在线借阅授权阅读时间和添加数字水印等，并记录用户使用电子档案的意见和效果等信息。同时应支持实体档案借阅的申请、审批、登记、归还等。</w:t>
      </w:r>
    </w:p>
    <w:p w14:paraId="5F0E6360"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（3）利用统计</w:t>
      </w:r>
    </w:p>
    <w:p w14:paraId="4607410D"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系统支持档案利用情况统计，包括但不限于：利用档案的职能部门及人次、利用实体档案和数字档案门类及数量、数字档案下载浏览量等。</w:t>
      </w:r>
    </w:p>
    <w:p w14:paraId="1F576E22"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6.档案统计</w:t>
      </w:r>
    </w:p>
    <w:p w14:paraId="7828E31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具备对电子档案数量与容量的统计功能，包括但不限于对档案门类、保管期限、格式、大小、时间长度、类、卷、件、存储载体等维度进行统计。系统具备对一定时间期限内的电子档案的接收、整理、保存、鉴定、利用等过程工作情况进行统计的功能。通过统计报表、柱图、</w:t>
      </w:r>
      <w:proofErr w:type="gramStart"/>
      <w:r w:rsidRPr="00017D94">
        <w:rPr>
          <w:rFonts w:ascii="宋体" w:hAnsi="宋体" w:hint="eastAsia"/>
          <w:b/>
          <w:sz w:val="28"/>
          <w:szCs w:val="28"/>
        </w:rPr>
        <w:t>饼图或</w:t>
      </w:r>
      <w:proofErr w:type="gramEnd"/>
      <w:r w:rsidRPr="00017D94">
        <w:rPr>
          <w:rFonts w:ascii="宋体" w:hAnsi="宋体" w:hint="eastAsia"/>
          <w:b/>
          <w:sz w:val="28"/>
          <w:szCs w:val="28"/>
        </w:rPr>
        <w:t>曲线等各</w:t>
      </w:r>
      <w:proofErr w:type="gramStart"/>
      <w:r w:rsidRPr="00017D94">
        <w:rPr>
          <w:rFonts w:ascii="宋体" w:hAnsi="宋体" w:hint="eastAsia"/>
          <w:b/>
          <w:sz w:val="28"/>
          <w:szCs w:val="28"/>
        </w:rPr>
        <w:t>类方式</w:t>
      </w:r>
      <w:proofErr w:type="gramEnd"/>
      <w:r w:rsidRPr="00017D94">
        <w:rPr>
          <w:rFonts w:ascii="宋体" w:hAnsi="宋体" w:hint="eastAsia"/>
          <w:b/>
          <w:sz w:val="28"/>
          <w:szCs w:val="28"/>
        </w:rPr>
        <w:t>显示系统应提供报表制作工具，支持用户自定义统计报表。</w:t>
      </w:r>
    </w:p>
    <w:p w14:paraId="539CFA44"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 xml:space="preserve">7.库房管理 </w:t>
      </w:r>
    </w:p>
    <w:p w14:paraId="4839E7C8"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lastRenderedPageBreak/>
        <w:t xml:space="preserve">系统应为档案库房提供管理功能、有效利用和档案的长期保存工作提供支持，实时监控库房信息，保证实体档案的存储安全。并且建立实体档案和电子档案在双轨运行期间的关联共存机制。  </w:t>
      </w:r>
    </w:p>
    <w:p w14:paraId="707DBEC4"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8.系统配置管理</w:t>
      </w:r>
    </w:p>
    <w:p w14:paraId="230C609D"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（1）档案配置管理</w:t>
      </w:r>
    </w:p>
    <w:p w14:paraId="2CE320CE"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 xml:space="preserve">系统支持对电子档案的分类方案进行定义和维护，内置常用的档案门类方案，可进行灵活的自定义；并且可对电子档案的电子档案元数据和目录数据的定义与维护，内置常见种类的电子档案元数据方案，可对档案编号生成规则进行定义和维护。 </w:t>
      </w:r>
    </w:p>
    <w:p w14:paraId="206E5A67"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（2）机构和用户管理</w:t>
      </w:r>
    </w:p>
    <w:p w14:paraId="448ED38C"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组织机构的管理，如对部门，分中心的自定义管理，包含但不仅限于用户的分组、分类、授权、记录操作日志、用户名管理，密码管理，密码重置，启用用户、暂停用户等。</w:t>
      </w:r>
    </w:p>
    <w:p w14:paraId="36566931" w14:textId="2D10C8B5"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（3）权限管理</w:t>
      </w:r>
    </w:p>
    <w:p w14:paraId="2C0E53A5"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能够灵活赋权或关闭权限，并具有可扩展，支持用户密码管理，密码校验规则实现密码复杂度控制，支持中心的管理按照各自的组织架构进行维护，根据自身业务需求配置不同的权限。</w:t>
      </w:r>
    </w:p>
    <w:p w14:paraId="3CABA86C"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（4）日志管理</w:t>
      </w:r>
    </w:p>
    <w:p w14:paraId="20691C04"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具备记录管理员、各类用户的行为信息，包括登录电子档案管理系统、实施档案门类管理、编辑元数据或目录数据、处置电子档案等各种操作行为；应能记录非授权用户试图登录和操作的行为；应能记录登录或操作失败的有关信息；应具备日志检索、输出管理</w:t>
      </w:r>
      <w:r w:rsidRPr="00017D94">
        <w:rPr>
          <w:rFonts w:ascii="宋体" w:hAnsi="宋体" w:hint="eastAsia"/>
          <w:b/>
          <w:sz w:val="28"/>
          <w:szCs w:val="28"/>
        </w:rPr>
        <w:lastRenderedPageBreak/>
        <w:t xml:space="preserve">功能。 </w:t>
      </w:r>
    </w:p>
    <w:p w14:paraId="7B6484B0" w14:textId="4720EB41"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（5）工作流程管理</w:t>
      </w:r>
    </w:p>
    <w:p w14:paraId="5A435FD4" w14:textId="77777777" w:rsidR="00220F9A"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系统支持工作组和工作流管理，系统管理员可对系统内需要审批的功能灵活的设置审批工作流。可将多个部门的不同人员建立为一个工作组作为审批人对工作流的相应节点进行审批。</w:t>
      </w:r>
    </w:p>
    <w:p w14:paraId="427AF11F" w14:textId="179797F5" w:rsidR="00E84CE1" w:rsidRPr="00017D94" w:rsidRDefault="00220F9A" w:rsidP="00017D94">
      <w:pPr>
        <w:tabs>
          <w:tab w:val="left" w:pos="0"/>
        </w:tabs>
        <w:ind w:rightChars="10" w:right="21" w:firstLineChars="202" w:firstLine="568"/>
        <w:jc w:val="left"/>
        <w:rPr>
          <w:rFonts w:ascii="宋体" w:hAnsi="宋体"/>
          <w:b/>
          <w:sz w:val="28"/>
          <w:szCs w:val="28"/>
        </w:rPr>
      </w:pPr>
      <w:r w:rsidRPr="00017D94">
        <w:rPr>
          <w:rFonts w:ascii="宋体" w:hAnsi="宋体" w:hint="eastAsia"/>
          <w:b/>
          <w:sz w:val="28"/>
          <w:szCs w:val="28"/>
        </w:rPr>
        <w:t>9.登录方式：系统</w:t>
      </w:r>
      <w:proofErr w:type="gramStart"/>
      <w:r w:rsidRPr="00017D94">
        <w:rPr>
          <w:rFonts w:ascii="宋体" w:hAnsi="宋体" w:hint="eastAsia"/>
          <w:b/>
          <w:sz w:val="28"/>
          <w:szCs w:val="28"/>
        </w:rPr>
        <w:t>需支持</w:t>
      </w:r>
      <w:proofErr w:type="gramEnd"/>
      <w:r w:rsidRPr="00017D94">
        <w:rPr>
          <w:rFonts w:ascii="宋体" w:hAnsi="宋体" w:hint="eastAsia"/>
          <w:b/>
          <w:sz w:val="28"/>
          <w:szCs w:val="28"/>
        </w:rPr>
        <w:t>通过CA、密码方式以及单点登录（需完成用户角色、用户组织、用户部门等核心信息的同步）对接等多种登录方式。</w:t>
      </w:r>
    </w:p>
    <w:p w14:paraId="6F6BDAE4" w14:textId="38F9FE48" w:rsidR="00017D94" w:rsidRPr="004F298B" w:rsidRDefault="00017D94" w:rsidP="00017D94">
      <w:pPr>
        <w:tabs>
          <w:tab w:val="left" w:pos="0"/>
        </w:tabs>
        <w:ind w:rightChars="10" w:right="21"/>
        <w:jc w:val="left"/>
        <w:rPr>
          <w:rFonts w:ascii="宋体" w:hAnsi="宋体"/>
          <w:sz w:val="28"/>
          <w:szCs w:val="28"/>
        </w:rPr>
      </w:pPr>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20CE39D5" w14:textId="34D89209" w:rsidR="006D0D2A" w:rsidRPr="004F298B" w:rsidRDefault="00220F9A" w:rsidP="00F72CB8">
      <w:pPr>
        <w:pStyle w:val="3"/>
        <w:numPr>
          <w:ilvl w:val="2"/>
          <w:numId w:val="2"/>
        </w:numPr>
        <w:spacing w:after="200" w:line="520" w:lineRule="exact"/>
        <w:ind w:left="0" w:firstLine="0"/>
        <w:rPr>
          <w:bCs w:val="0"/>
          <w:color w:val="auto"/>
        </w:rPr>
      </w:pPr>
      <w:r w:rsidRPr="004F298B">
        <w:rPr>
          <w:rFonts w:hint="eastAsia"/>
          <w:bCs w:val="0"/>
          <w:color w:val="auto"/>
        </w:rPr>
        <w:t>服务</w:t>
      </w:r>
      <w:r w:rsidR="006D0D2A" w:rsidRPr="004F298B">
        <w:rPr>
          <w:rFonts w:hint="eastAsia"/>
          <w:bCs w:val="0"/>
          <w:color w:val="auto"/>
        </w:rPr>
        <w:t>要求</w:t>
      </w:r>
    </w:p>
    <w:p w14:paraId="69F691E0" w14:textId="2DC50204" w:rsidR="00E43780" w:rsidRPr="004F298B" w:rsidRDefault="00220F9A" w:rsidP="00220F9A">
      <w:pPr>
        <w:pStyle w:val="4"/>
        <w:numPr>
          <w:ilvl w:val="3"/>
          <w:numId w:val="2"/>
        </w:numPr>
        <w:spacing w:line="560" w:lineRule="exact"/>
        <w:rPr>
          <w:rFonts w:ascii="宋体" w:hAnsi="宋体"/>
        </w:rPr>
      </w:pPr>
      <w:bookmarkStart w:id="257" w:name="_Toc54857463"/>
      <w:bookmarkStart w:id="258" w:name="_Toc24356563"/>
      <w:bookmarkStart w:id="259" w:name="_Toc4509120"/>
      <w:bookmarkStart w:id="260" w:name="_Toc12170"/>
      <w:bookmarkStart w:id="261" w:name="_Toc24972"/>
      <w:bookmarkStart w:id="262" w:name="_Toc27442"/>
      <w:bookmarkStart w:id="263" w:name="_Toc19248"/>
      <w:bookmarkStart w:id="264" w:name="_Toc9486"/>
      <w:r w:rsidRPr="004F298B">
        <w:rPr>
          <w:rFonts w:ascii="宋体" w:hAnsi="宋体" w:hint="eastAsia"/>
        </w:rPr>
        <w:t>★售后（运维）服务</w:t>
      </w:r>
    </w:p>
    <w:p w14:paraId="3BC13F20" w14:textId="528817E1" w:rsidR="00220F9A" w:rsidRPr="004F298B" w:rsidRDefault="00220F9A" w:rsidP="003169E4">
      <w:pPr>
        <w:spacing w:line="560" w:lineRule="exact"/>
        <w:ind w:firstLineChars="200" w:firstLine="562"/>
        <w:rPr>
          <w:rFonts w:ascii="宋体" w:hAnsi="宋体"/>
          <w:b/>
          <w:sz w:val="28"/>
          <w:szCs w:val="28"/>
        </w:rPr>
      </w:pPr>
      <w:r w:rsidRPr="004F298B">
        <w:rPr>
          <w:rFonts w:ascii="宋体" w:hAnsi="宋体" w:hint="eastAsia"/>
          <w:b/>
          <w:sz w:val="28"/>
          <w:szCs w:val="28"/>
        </w:rPr>
        <w:t>一、售后（运维）服务总体要求。</w:t>
      </w:r>
    </w:p>
    <w:p w14:paraId="6515520D" w14:textId="77777777" w:rsidR="003169E4" w:rsidRPr="004F298B" w:rsidRDefault="00220F9A" w:rsidP="003169E4">
      <w:pPr>
        <w:spacing w:line="560" w:lineRule="exact"/>
        <w:ind w:firstLineChars="200" w:firstLine="562"/>
        <w:rPr>
          <w:rFonts w:ascii="宋体" w:hAnsi="宋体"/>
          <w:b/>
          <w:sz w:val="28"/>
          <w:szCs w:val="28"/>
        </w:rPr>
      </w:pPr>
      <w:r w:rsidRPr="004F298B">
        <w:rPr>
          <w:rFonts w:ascii="宋体" w:hAnsi="宋体" w:hint="eastAsia"/>
          <w:b/>
          <w:sz w:val="28"/>
          <w:szCs w:val="28"/>
        </w:rPr>
        <w:t>投标人须提供售后（运维）服务，以保证系统安全、稳定、高效地运行。投标人须提供整体系统上线运行及终验合格之日起3年的7×24小时免费运维服务。投标人对系统软件服务时应不影响系统的正常运行。在免费运维期内，投标人应为市公</w:t>
      </w:r>
      <w:proofErr w:type="gramStart"/>
      <w:r w:rsidRPr="004F298B">
        <w:rPr>
          <w:rFonts w:ascii="宋体" w:hAnsi="宋体" w:hint="eastAsia"/>
          <w:b/>
          <w:sz w:val="28"/>
          <w:szCs w:val="28"/>
        </w:rPr>
        <w:t>资交易</w:t>
      </w:r>
      <w:proofErr w:type="gramEnd"/>
      <w:r w:rsidRPr="004F298B">
        <w:rPr>
          <w:rFonts w:ascii="宋体" w:hAnsi="宋体" w:hint="eastAsia"/>
          <w:b/>
          <w:sz w:val="28"/>
          <w:szCs w:val="28"/>
        </w:rPr>
        <w:t>中心提供运维服务；同时应为县（区）用户提供与市本级相同的运维服务，包括邮件、电话、远程维护和至少三个月的驻场服务（不需为县区用户提供驻场服务），驻场场地由采购人提供，软件开发人员在项目启动时入场，三个月后且系统正常运行在采购人同意下可采取远程运维，驻场运</w:t>
      </w:r>
      <w:proofErr w:type="gramStart"/>
      <w:r w:rsidRPr="004F298B">
        <w:rPr>
          <w:rFonts w:ascii="宋体" w:hAnsi="宋体" w:hint="eastAsia"/>
          <w:b/>
          <w:sz w:val="28"/>
          <w:szCs w:val="28"/>
        </w:rPr>
        <w:t>维期间</w:t>
      </w:r>
      <w:proofErr w:type="gramEnd"/>
      <w:r w:rsidRPr="004F298B">
        <w:rPr>
          <w:rFonts w:ascii="宋体" w:hAnsi="宋体" w:hint="eastAsia"/>
          <w:b/>
          <w:sz w:val="28"/>
          <w:szCs w:val="28"/>
        </w:rPr>
        <w:t>采购人将对软件开发人员驻场情况进行考勤（9：00-17：00），软件开发人员需要严格执行驻场考勤纪律。投标人接到故障通知时，需在半小时内给出响应和工作安排，同时安排的技术人员需要在两小</w:t>
      </w:r>
      <w:r w:rsidRPr="004F298B">
        <w:rPr>
          <w:rFonts w:ascii="宋体" w:hAnsi="宋体" w:hint="eastAsia"/>
          <w:b/>
          <w:sz w:val="28"/>
          <w:szCs w:val="28"/>
        </w:rPr>
        <w:lastRenderedPageBreak/>
        <w:t>时内开始进行技术支持（是否到现场按实际工作安排为准），12小时内修复相关问题，保证系统能正常运行。</w:t>
      </w:r>
    </w:p>
    <w:p w14:paraId="5E1F2FBA" w14:textId="77777777" w:rsidR="003169E4" w:rsidRPr="004F298B" w:rsidRDefault="003169E4" w:rsidP="003169E4">
      <w:pPr>
        <w:spacing w:line="560" w:lineRule="exact"/>
        <w:ind w:firstLineChars="200" w:firstLine="562"/>
        <w:rPr>
          <w:rFonts w:ascii="宋体" w:hAnsi="宋体"/>
          <w:b/>
          <w:sz w:val="28"/>
          <w:szCs w:val="28"/>
        </w:rPr>
      </w:pPr>
      <w:r w:rsidRPr="004F298B">
        <w:rPr>
          <w:rFonts w:ascii="宋体" w:hAnsi="宋体" w:hint="eastAsia"/>
          <w:b/>
          <w:sz w:val="28"/>
          <w:szCs w:val="28"/>
        </w:rPr>
        <w:t>投标人</w:t>
      </w:r>
      <w:r w:rsidR="00220F9A" w:rsidRPr="004F298B">
        <w:rPr>
          <w:rFonts w:ascii="宋体" w:hAnsi="宋体" w:hint="eastAsia"/>
          <w:b/>
          <w:sz w:val="28"/>
          <w:szCs w:val="28"/>
        </w:rPr>
        <w:t>应在系统上线运行后每月针对系统运</w:t>
      </w:r>
      <w:proofErr w:type="gramStart"/>
      <w:r w:rsidR="00220F9A" w:rsidRPr="004F298B">
        <w:rPr>
          <w:rFonts w:ascii="宋体" w:hAnsi="宋体" w:hint="eastAsia"/>
          <w:b/>
          <w:sz w:val="28"/>
          <w:szCs w:val="28"/>
        </w:rPr>
        <w:t>维工作</w:t>
      </w:r>
      <w:proofErr w:type="gramEnd"/>
      <w:r w:rsidR="00220F9A" w:rsidRPr="004F298B">
        <w:rPr>
          <w:rFonts w:ascii="宋体" w:hAnsi="宋体" w:hint="eastAsia"/>
          <w:b/>
          <w:sz w:val="28"/>
          <w:szCs w:val="28"/>
        </w:rPr>
        <w:t>出具书面运维报告，服务期满出具年度运维报告，均作为合同到期时的考核依据。运</w:t>
      </w:r>
      <w:proofErr w:type="gramStart"/>
      <w:r w:rsidR="00220F9A" w:rsidRPr="004F298B">
        <w:rPr>
          <w:rFonts w:ascii="宋体" w:hAnsi="宋体" w:hint="eastAsia"/>
          <w:b/>
          <w:sz w:val="28"/>
          <w:szCs w:val="28"/>
        </w:rPr>
        <w:t>维报告</w:t>
      </w:r>
      <w:proofErr w:type="gramEnd"/>
      <w:r w:rsidR="00220F9A" w:rsidRPr="004F298B">
        <w:rPr>
          <w:rFonts w:ascii="宋体" w:hAnsi="宋体" w:hint="eastAsia"/>
          <w:b/>
          <w:sz w:val="28"/>
          <w:szCs w:val="28"/>
        </w:rPr>
        <w:t>要体现出日常维护记录，巡检记录，应急异常处理记录，系统运行状况等信息。</w:t>
      </w:r>
    </w:p>
    <w:p w14:paraId="41693589" w14:textId="1163421A" w:rsidR="003169E4" w:rsidRPr="004F298B" w:rsidRDefault="003169E4" w:rsidP="003169E4">
      <w:pPr>
        <w:spacing w:line="560" w:lineRule="exact"/>
        <w:ind w:firstLineChars="200" w:firstLine="562"/>
        <w:rPr>
          <w:rFonts w:ascii="宋体" w:hAnsi="宋体"/>
          <w:b/>
          <w:sz w:val="28"/>
          <w:szCs w:val="28"/>
        </w:rPr>
      </w:pPr>
      <w:r w:rsidRPr="004F298B">
        <w:rPr>
          <w:rFonts w:ascii="宋体" w:hAnsi="宋体" w:hint="eastAsia"/>
          <w:b/>
          <w:sz w:val="28"/>
          <w:szCs w:val="28"/>
        </w:rPr>
        <w:t>二、</w:t>
      </w:r>
      <w:r w:rsidR="00220F9A" w:rsidRPr="004F298B">
        <w:rPr>
          <w:rFonts w:ascii="宋体" w:hAnsi="宋体" w:hint="eastAsia"/>
          <w:b/>
          <w:sz w:val="28"/>
          <w:szCs w:val="28"/>
        </w:rPr>
        <w:t>售后（运维）服务具体要求。</w:t>
      </w:r>
    </w:p>
    <w:p w14:paraId="12AFA213" w14:textId="0F255B4E" w:rsidR="003169E4" w:rsidRPr="004F298B" w:rsidRDefault="00220F9A" w:rsidP="003169E4">
      <w:pPr>
        <w:spacing w:line="560" w:lineRule="exact"/>
        <w:ind w:firstLineChars="200" w:firstLine="562"/>
        <w:rPr>
          <w:rFonts w:ascii="宋体" w:hAnsi="宋体"/>
          <w:b/>
          <w:sz w:val="28"/>
          <w:szCs w:val="28"/>
        </w:rPr>
      </w:pPr>
      <w:r w:rsidRPr="004F298B">
        <w:rPr>
          <w:rFonts w:ascii="宋体" w:hAnsi="宋体" w:hint="eastAsia"/>
          <w:b/>
          <w:sz w:val="28"/>
          <w:szCs w:val="28"/>
        </w:rPr>
        <w:t>投标人</w:t>
      </w:r>
      <w:r w:rsidR="004B7161" w:rsidRPr="004F298B">
        <w:rPr>
          <w:rFonts w:ascii="宋体" w:hAnsi="宋体" w:hint="eastAsia"/>
          <w:b/>
          <w:sz w:val="28"/>
          <w:szCs w:val="28"/>
        </w:rPr>
        <w:t>应</w:t>
      </w:r>
      <w:r w:rsidRPr="004F298B">
        <w:rPr>
          <w:rFonts w:ascii="宋体" w:hAnsi="宋体" w:hint="eastAsia"/>
          <w:b/>
          <w:sz w:val="28"/>
          <w:szCs w:val="28"/>
        </w:rPr>
        <w:t>提供售后（运维）</w:t>
      </w:r>
      <w:r w:rsidR="004B7161" w:rsidRPr="004F298B">
        <w:rPr>
          <w:rFonts w:ascii="宋体" w:hAnsi="宋体" w:hint="eastAsia"/>
          <w:b/>
          <w:sz w:val="28"/>
          <w:szCs w:val="28"/>
        </w:rPr>
        <w:t>服务</w:t>
      </w:r>
      <w:r w:rsidRPr="004F298B">
        <w:rPr>
          <w:rFonts w:ascii="宋体" w:hAnsi="宋体" w:hint="eastAsia"/>
          <w:b/>
          <w:sz w:val="28"/>
          <w:szCs w:val="28"/>
        </w:rPr>
        <w:t>，包含</w:t>
      </w:r>
      <w:r w:rsidR="004B7161" w:rsidRPr="004F298B">
        <w:rPr>
          <w:rFonts w:ascii="宋体" w:hAnsi="宋体" w:hint="eastAsia"/>
          <w:b/>
          <w:sz w:val="28"/>
          <w:szCs w:val="28"/>
        </w:rPr>
        <w:t>系统</w:t>
      </w:r>
      <w:r w:rsidR="004B7161" w:rsidRPr="004F298B">
        <w:rPr>
          <w:rFonts w:ascii="宋体" w:hAnsi="宋体"/>
          <w:b/>
          <w:sz w:val="28"/>
          <w:szCs w:val="28"/>
        </w:rPr>
        <w:t>功能</w:t>
      </w:r>
      <w:r w:rsidRPr="004F298B">
        <w:rPr>
          <w:rFonts w:ascii="宋体" w:hAnsi="宋体" w:hint="eastAsia"/>
          <w:b/>
          <w:sz w:val="28"/>
          <w:szCs w:val="28"/>
        </w:rPr>
        <w:t>优化完善、技术支持、应急处理、日常巡检等内容。</w:t>
      </w:r>
    </w:p>
    <w:p w14:paraId="372BD7B9" w14:textId="77777777" w:rsidR="003169E4" w:rsidRPr="004F298B" w:rsidRDefault="00220F9A" w:rsidP="003169E4">
      <w:pPr>
        <w:spacing w:line="560" w:lineRule="exact"/>
        <w:ind w:firstLineChars="200" w:firstLine="562"/>
        <w:rPr>
          <w:rFonts w:ascii="宋体" w:hAnsi="宋体"/>
          <w:b/>
          <w:sz w:val="28"/>
          <w:szCs w:val="28"/>
        </w:rPr>
      </w:pPr>
      <w:r w:rsidRPr="004F298B">
        <w:rPr>
          <w:rFonts w:ascii="宋体" w:hAnsi="宋体" w:hint="eastAsia"/>
          <w:b/>
          <w:sz w:val="28"/>
          <w:szCs w:val="28"/>
        </w:rPr>
        <w:t>优化完善：一是适应性优化。当软件外部环境或数据环境发生变化，开发与第三方软件联通的接口，修改软件以适应变化等。在开发与第三方软件接口时，不得收取采购人及第三</w:t>
      </w:r>
      <w:proofErr w:type="gramStart"/>
      <w:r w:rsidRPr="004F298B">
        <w:rPr>
          <w:rFonts w:ascii="宋体" w:hAnsi="宋体" w:hint="eastAsia"/>
          <w:b/>
          <w:sz w:val="28"/>
          <w:szCs w:val="28"/>
        </w:rPr>
        <w:t>方任何</w:t>
      </w:r>
      <w:proofErr w:type="gramEnd"/>
      <w:r w:rsidRPr="004F298B">
        <w:rPr>
          <w:rFonts w:ascii="宋体" w:hAnsi="宋体" w:hint="eastAsia"/>
          <w:b/>
          <w:sz w:val="28"/>
          <w:szCs w:val="28"/>
        </w:rPr>
        <w:t>费用。二是改正性维护。在软件使用过程中识别和纠正软件错误，改正软件功能及性能方面的缺陷。三是免费系统升级，因相关政策或工作要求发生变化导致系统需要调整的，需免费对系统进行升级。四是需求响应速度及时，运维期间，针对采购人提出的软件优化完善需求，投标人需在3个工作日内响应采购人需求且需在15个工作日内制定系统具体的优化完善计划，在明确计划的5个工作日内启动计划。</w:t>
      </w:r>
    </w:p>
    <w:p w14:paraId="61128702" w14:textId="77777777" w:rsidR="003169E4" w:rsidRPr="004F298B" w:rsidRDefault="00220F9A" w:rsidP="003169E4">
      <w:pPr>
        <w:spacing w:line="560" w:lineRule="exact"/>
        <w:ind w:firstLineChars="200" w:firstLine="562"/>
        <w:rPr>
          <w:rFonts w:ascii="宋体" w:hAnsi="宋体"/>
          <w:b/>
          <w:sz w:val="28"/>
          <w:szCs w:val="28"/>
        </w:rPr>
      </w:pPr>
      <w:r w:rsidRPr="004F298B">
        <w:rPr>
          <w:rFonts w:ascii="宋体" w:hAnsi="宋体" w:hint="eastAsia"/>
          <w:b/>
          <w:sz w:val="28"/>
          <w:szCs w:val="28"/>
        </w:rPr>
        <w:t>技术支持：主要包含技术指导、数据查询、应急处理等。一是技术指导。指导用户正确使用本系统。若系统出现问题或故障，中标人应进行故障处理和软件更新。二是数据查询。满足现有功能无法支持的数据查询、数据统计、权限调整等技术需求。三是应急处理。应急异常处理主要是指在一些突发情况下的应急处理工作，包括：系统故障，系统遭到恶意攻击、中毒后的处理，以及配合市交易中心业务人</w:t>
      </w:r>
      <w:r w:rsidRPr="004F298B">
        <w:rPr>
          <w:rFonts w:ascii="宋体" w:hAnsi="宋体" w:hint="eastAsia"/>
          <w:b/>
          <w:sz w:val="28"/>
          <w:szCs w:val="28"/>
        </w:rPr>
        <w:lastRenderedPageBreak/>
        <w:t>员处理相关的突发事件。</w:t>
      </w:r>
    </w:p>
    <w:p w14:paraId="60C08367" w14:textId="0505C856" w:rsidR="00E43780" w:rsidRPr="004F298B" w:rsidRDefault="00220F9A" w:rsidP="003169E4">
      <w:pPr>
        <w:spacing w:line="560" w:lineRule="exact"/>
        <w:ind w:firstLineChars="200" w:firstLine="562"/>
        <w:rPr>
          <w:rFonts w:ascii="宋体" w:hAnsi="宋体"/>
          <w:b/>
          <w:sz w:val="28"/>
          <w:szCs w:val="28"/>
        </w:rPr>
      </w:pPr>
      <w:r w:rsidRPr="004F298B">
        <w:rPr>
          <w:rFonts w:ascii="宋体" w:hAnsi="宋体" w:hint="eastAsia"/>
          <w:b/>
          <w:sz w:val="28"/>
          <w:szCs w:val="28"/>
        </w:rPr>
        <w:t>常规巡检：常规巡检主要包括日常巡检和定期巡检。日常巡检包括对系统功能、系统时间等方面的日常检查。定期巡检包括对系统所有服务的运行状态、对各系统对外接口服务的检查等方面进行检查，定期巡检频次为每周一次。</w:t>
      </w:r>
    </w:p>
    <w:p w14:paraId="6E8EEE63" w14:textId="6D1325CC" w:rsidR="00865301" w:rsidRPr="004F298B" w:rsidRDefault="00865301" w:rsidP="00865301">
      <w:pPr>
        <w:tabs>
          <w:tab w:val="left" w:pos="0"/>
        </w:tabs>
        <w:ind w:rightChars="10" w:right="21"/>
        <w:jc w:val="left"/>
        <w:rPr>
          <w:rFonts w:ascii="宋体" w:hAnsi="宋体"/>
          <w:sz w:val="28"/>
          <w:szCs w:val="28"/>
        </w:rPr>
      </w:pPr>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49E34948" w14:textId="30B017D4" w:rsidR="003169E4" w:rsidRPr="004F298B" w:rsidRDefault="003169E4" w:rsidP="003169E4">
      <w:pPr>
        <w:spacing w:line="560" w:lineRule="exact"/>
        <w:rPr>
          <w:rFonts w:ascii="宋体" w:hAnsi="宋体"/>
          <w:sz w:val="28"/>
          <w:szCs w:val="28"/>
        </w:rPr>
      </w:pPr>
    </w:p>
    <w:p w14:paraId="547DE414" w14:textId="2CC4A0ED" w:rsidR="00E43780" w:rsidRPr="004F298B" w:rsidRDefault="003169E4" w:rsidP="003169E4">
      <w:pPr>
        <w:pStyle w:val="4"/>
        <w:numPr>
          <w:ilvl w:val="3"/>
          <w:numId w:val="2"/>
        </w:numPr>
        <w:spacing w:line="560" w:lineRule="exact"/>
        <w:rPr>
          <w:rFonts w:ascii="宋体" w:hAnsi="宋体"/>
        </w:rPr>
      </w:pPr>
      <w:r w:rsidRPr="004F298B">
        <w:rPr>
          <w:rFonts w:ascii="宋体" w:hAnsi="宋体" w:hint="eastAsia"/>
        </w:rPr>
        <w:t>★知识产权要求</w:t>
      </w:r>
    </w:p>
    <w:p w14:paraId="3790B34D" w14:textId="0DDB17DB" w:rsidR="003169E4" w:rsidRPr="004F298B" w:rsidRDefault="003169E4" w:rsidP="003169E4">
      <w:pPr>
        <w:spacing w:line="360" w:lineRule="auto"/>
        <w:ind w:firstLineChars="200" w:firstLine="562"/>
        <w:rPr>
          <w:rFonts w:ascii="宋体" w:hAnsi="宋体"/>
          <w:b/>
          <w:sz w:val="28"/>
          <w:szCs w:val="28"/>
        </w:rPr>
      </w:pPr>
      <w:r w:rsidRPr="004F298B">
        <w:rPr>
          <w:rFonts w:ascii="宋体" w:hAnsi="宋体" w:hint="eastAsia"/>
          <w:b/>
          <w:sz w:val="28"/>
          <w:szCs w:val="28"/>
        </w:rPr>
        <w:t>一、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53B6D5C" w14:textId="55A3555B" w:rsidR="003169E4" w:rsidRPr="004F298B" w:rsidRDefault="003169E4" w:rsidP="003169E4">
      <w:pPr>
        <w:spacing w:line="360" w:lineRule="auto"/>
        <w:ind w:firstLineChars="200" w:firstLine="562"/>
        <w:rPr>
          <w:rFonts w:ascii="宋体" w:hAnsi="宋体"/>
          <w:b/>
          <w:sz w:val="28"/>
          <w:szCs w:val="28"/>
        </w:rPr>
      </w:pPr>
      <w:r w:rsidRPr="004F298B">
        <w:rPr>
          <w:rFonts w:ascii="宋体" w:hAnsi="宋体" w:hint="eastAsia"/>
          <w:b/>
          <w:sz w:val="28"/>
          <w:szCs w:val="28"/>
        </w:rPr>
        <w:t>二、采购人享有本项目实施过程中产生的知识成果及知识产权。</w:t>
      </w:r>
    </w:p>
    <w:p w14:paraId="13DF3AD7" w14:textId="0E6435E2" w:rsidR="003169E4" w:rsidRPr="004F298B" w:rsidRDefault="003169E4" w:rsidP="003169E4">
      <w:pPr>
        <w:spacing w:line="360" w:lineRule="auto"/>
        <w:ind w:firstLineChars="200" w:firstLine="562"/>
        <w:rPr>
          <w:rFonts w:ascii="宋体" w:hAnsi="宋体"/>
          <w:b/>
          <w:sz w:val="28"/>
          <w:szCs w:val="28"/>
        </w:rPr>
      </w:pPr>
      <w:r w:rsidRPr="004F298B">
        <w:rPr>
          <w:rFonts w:ascii="宋体" w:hAnsi="宋体" w:hint="eastAsia"/>
          <w:b/>
          <w:sz w:val="28"/>
          <w:szCs w:val="28"/>
        </w:rPr>
        <w:t>三、投标人需提供开发接口和开发手册等技术文档，采购人享有永久使用权（含采购人委托第三方在该项目后续开发的使用权）。</w:t>
      </w:r>
    </w:p>
    <w:p w14:paraId="0F8157A0" w14:textId="7BB1C5D8" w:rsidR="00E43780" w:rsidRPr="004F298B" w:rsidRDefault="003169E4" w:rsidP="003169E4">
      <w:pPr>
        <w:spacing w:line="360" w:lineRule="auto"/>
        <w:ind w:firstLineChars="200" w:firstLine="562"/>
        <w:rPr>
          <w:rFonts w:ascii="宋体" w:hAnsi="宋体"/>
          <w:b/>
          <w:sz w:val="28"/>
          <w:szCs w:val="28"/>
        </w:rPr>
      </w:pPr>
      <w:r w:rsidRPr="004F298B">
        <w:rPr>
          <w:rFonts w:ascii="宋体" w:hAnsi="宋体" w:hint="eastAsia"/>
          <w:b/>
          <w:sz w:val="28"/>
          <w:szCs w:val="28"/>
        </w:rPr>
        <w:t>四、本项目开发的系统所有权归采购人，若部分系统或功能涉及第三方软件的采购人应免费使用。采购人享受该软件的永久无偿使用</w:t>
      </w:r>
      <w:proofErr w:type="gramStart"/>
      <w:r w:rsidRPr="004F298B">
        <w:rPr>
          <w:rFonts w:ascii="宋体" w:hAnsi="宋体" w:hint="eastAsia"/>
          <w:b/>
          <w:sz w:val="28"/>
          <w:szCs w:val="28"/>
        </w:rPr>
        <w:t>权且无</w:t>
      </w:r>
      <w:proofErr w:type="gramEnd"/>
      <w:r w:rsidRPr="004F298B">
        <w:rPr>
          <w:rFonts w:ascii="宋体" w:hAnsi="宋体" w:hint="eastAsia"/>
          <w:b/>
          <w:sz w:val="28"/>
          <w:szCs w:val="28"/>
        </w:rPr>
        <w:t>授权点位和用户数量限制</w:t>
      </w:r>
      <w:r w:rsidR="00E43780" w:rsidRPr="004F298B">
        <w:rPr>
          <w:rFonts w:ascii="宋体" w:hAnsi="宋体" w:hint="eastAsia"/>
          <w:b/>
          <w:sz w:val="28"/>
          <w:szCs w:val="28"/>
        </w:rPr>
        <w:t>。</w:t>
      </w:r>
    </w:p>
    <w:p w14:paraId="6C835801" w14:textId="38CC82B8" w:rsidR="003169E4" w:rsidRPr="004F298B" w:rsidRDefault="00865301" w:rsidP="00865301">
      <w:pPr>
        <w:tabs>
          <w:tab w:val="left" w:pos="0"/>
        </w:tabs>
        <w:ind w:rightChars="10" w:right="21"/>
        <w:jc w:val="left"/>
        <w:rPr>
          <w:rFonts w:ascii="宋体" w:hAnsi="宋体"/>
          <w:sz w:val="28"/>
          <w:szCs w:val="28"/>
        </w:rPr>
      </w:pPr>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700B5C3B" w14:textId="3A85D915" w:rsidR="00E43780" w:rsidRPr="004F298B" w:rsidRDefault="003169E4" w:rsidP="003169E4">
      <w:pPr>
        <w:pStyle w:val="4"/>
        <w:numPr>
          <w:ilvl w:val="3"/>
          <w:numId w:val="2"/>
        </w:numPr>
        <w:spacing w:line="560" w:lineRule="exact"/>
        <w:rPr>
          <w:rFonts w:ascii="宋体" w:hAnsi="宋体"/>
        </w:rPr>
      </w:pPr>
      <w:r w:rsidRPr="004F298B">
        <w:rPr>
          <w:rFonts w:ascii="宋体" w:hAnsi="宋体" w:hint="eastAsia"/>
        </w:rPr>
        <w:t>★接口要求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79"/>
        <w:gridCol w:w="2340"/>
        <w:gridCol w:w="4196"/>
        <w:gridCol w:w="390"/>
      </w:tblGrid>
      <w:tr w:rsidR="004F298B" w:rsidRPr="004F298B" w14:paraId="4282957A" w14:textId="77777777" w:rsidTr="005C52E9">
        <w:trPr>
          <w:trHeight w:val="612"/>
        </w:trPr>
        <w:tc>
          <w:tcPr>
            <w:tcW w:w="5000" w:type="pct"/>
            <w:gridSpan w:val="5"/>
            <w:noWrap/>
            <w:vAlign w:val="center"/>
            <w:hideMark/>
          </w:tcPr>
          <w:p w14:paraId="0B18690C" w14:textId="7A8C09B8" w:rsidR="005C52E9" w:rsidRPr="004F298B" w:rsidRDefault="005C52E9" w:rsidP="005C52E9">
            <w:pPr>
              <w:widowControl/>
              <w:jc w:val="center"/>
              <w:rPr>
                <w:rFonts w:ascii="宋体" w:hAnsi="宋体" w:cs="宋体"/>
                <w:b/>
                <w:szCs w:val="21"/>
              </w:rPr>
            </w:pPr>
            <w:r w:rsidRPr="004F298B">
              <w:rPr>
                <w:rFonts w:ascii="宋体" w:hAnsi="宋体" w:hint="eastAsia"/>
                <w:b/>
                <w:kern w:val="0"/>
                <w:szCs w:val="21"/>
              </w:rPr>
              <w:t>目录1</w:t>
            </w:r>
          </w:p>
        </w:tc>
      </w:tr>
      <w:tr w:rsidR="004F298B" w:rsidRPr="004F298B" w14:paraId="6C13217A" w14:textId="77777777" w:rsidTr="005C52E9">
        <w:trPr>
          <w:trHeight w:val="384"/>
        </w:trPr>
        <w:tc>
          <w:tcPr>
            <w:tcW w:w="479" w:type="pct"/>
            <w:vAlign w:val="center"/>
            <w:hideMark/>
          </w:tcPr>
          <w:p w14:paraId="26AD31ED"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457" w:type="pct"/>
            <w:vAlign w:val="center"/>
            <w:hideMark/>
          </w:tcPr>
          <w:p w14:paraId="5D612B4F"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1373" w:type="pct"/>
            <w:vAlign w:val="center"/>
            <w:hideMark/>
          </w:tcPr>
          <w:p w14:paraId="73C76A36"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2462" w:type="pct"/>
            <w:vAlign w:val="center"/>
            <w:hideMark/>
          </w:tcPr>
          <w:p w14:paraId="444284C4"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c>
          <w:tcPr>
            <w:tcW w:w="228" w:type="pct"/>
            <w:noWrap/>
            <w:vAlign w:val="center"/>
            <w:hideMark/>
          </w:tcPr>
          <w:p w14:paraId="46EC234D" w14:textId="77777777" w:rsidR="003169E4" w:rsidRPr="004F298B" w:rsidRDefault="003169E4">
            <w:pPr>
              <w:widowControl/>
              <w:jc w:val="left"/>
              <w:rPr>
                <w:rFonts w:ascii="宋体" w:hAnsi="宋体" w:cs="宋体"/>
                <w:szCs w:val="21"/>
              </w:rPr>
            </w:pPr>
          </w:p>
        </w:tc>
      </w:tr>
      <w:tr w:rsidR="004F298B" w:rsidRPr="004F298B" w14:paraId="3E614BAD" w14:textId="77777777" w:rsidTr="005C52E9">
        <w:trPr>
          <w:trHeight w:val="624"/>
        </w:trPr>
        <w:tc>
          <w:tcPr>
            <w:tcW w:w="479" w:type="pct"/>
            <w:vMerge w:val="restart"/>
            <w:vAlign w:val="center"/>
            <w:hideMark/>
          </w:tcPr>
          <w:p w14:paraId="34F843B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lastRenderedPageBreak/>
              <w:t>文书文件材料A</w:t>
            </w:r>
          </w:p>
        </w:tc>
        <w:tc>
          <w:tcPr>
            <w:tcW w:w="457" w:type="pct"/>
            <w:vMerge w:val="restart"/>
            <w:vAlign w:val="center"/>
            <w:hideMark/>
          </w:tcPr>
          <w:p w14:paraId="334AFA8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后勤类A3</w:t>
            </w:r>
          </w:p>
        </w:tc>
        <w:tc>
          <w:tcPr>
            <w:tcW w:w="1373" w:type="pct"/>
            <w:vAlign w:val="center"/>
            <w:hideMark/>
          </w:tcPr>
          <w:p w14:paraId="5E7A039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A31自主采购项目（办公用品、办公耗材、设备维修及其他服务类自主采购文件材料）</w:t>
            </w:r>
          </w:p>
        </w:tc>
        <w:tc>
          <w:tcPr>
            <w:tcW w:w="2462" w:type="pct"/>
            <w:vAlign w:val="center"/>
            <w:hideMark/>
          </w:tcPr>
          <w:p w14:paraId="09E82C3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办公用品申购单、办公耗材申购单、小额采购事项申请表、大额采购事项申请表、上会报告、上会议题申报、采购文件编制需求表、评审人员抽取招标文件、招标过程资料(评标有关人员签到表、评标程序、评标记录、专家评审承诺书、采购人评审承诺书、符合性审查表、符合性审查结果公示、符合性审查复查报告、评标报告、监督报告、采购项目评价表、评标委员会成员执业情况评价反馈表、中标供应商确认函、中标结果公告、中标通知书等)、合同审批表、律师意见、采购合同等。</w:t>
            </w:r>
          </w:p>
        </w:tc>
        <w:tc>
          <w:tcPr>
            <w:tcW w:w="228" w:type="pct"/>
            <w:noWrap/>
            <w:vAlign w:val="center"/>
            <w:hideMark/>
          </w:tcPr>
          <w:p w14:paraId="2AF61A72" w14:textId="77777777" w:rsidR="003169E4" w:rsidRPr="004F298B" w:rsidRDefault="003169E4">
            <w:pPr>
              <w:widowControl/>
              <w:jc w:val="left"/>
              <w:rPr>
                <w:rFonts w:ascii="宋体" w:hAnsi="宋体" w:cs="宋体"/>
                <w:szCs w:val="21"/>
              </w:rPr>
            </w:pPr>
          </w:p>
        </w:tc>
      </w:tr>
      <w:tr w:rsidR="004F298B" w:rsidRPr="004F298B" w14:paraId="3DC72B1C" w14:textId="77777777" w:rsidTr="005C52E9">
        <w:trPr>
          <w:trHeight w:val="312"/>
        </w:trPr>
        <w:tc>
          <w:tcPr>
            <w:tcW w:w="0" w:type="auto"/>
            <w:vMerge/>
            <w:vAlign w:val="center"/>
            <w:hideMark/>
          </w:tcPr>
          <w:p w14:paraId="35A0F18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5EC565" w14:textId="77777777" w:rsidR="003169E4" w:rsidRPr="004F298B" w:rsidRDefault="003169E4">
            <w:pPr>
              <w:widowControl/>
              <w:jc w:val="left"/>
              <w:rPr>
                <w:rFonts w:ascii="宋体" w:hAnsi="宋体" w:cs="Courier New"/>
                <w:kern w:val="0"/>
                <w:szCs w:val="21"/>
              </w:rPr>
            </w:pPr>
          </w:p>
        </w:tc>
        <w:tc>
          <w:tcPr>
            <w:tcW w:w="1373" w:type="pct"/>
            <w:vAlign w:val="center"/>
            <w:hideMark/>
          </w:tcPr>
          <w:p w14:paraId="20C7AF7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A32政府采购项目（办公设备、办公家具及其他政府采购文件资料）</w:t>
            </w:r>
          </w:p>
        </w:tc>
        <w:tc>
          <w:tcPr>
            <w:tcW w:w="2462" w:type="pct"/>
            <w:vAlign w:val="center"/>
            <w:hideMark/>
          </w:tcPr>
          <w:p w14:paraId="27A3917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政府采购计划申报表、财政计划备案表、大额采购事项申请表、上会报告、上会议题申报、采购文件编制需求表、、招标文件、招标过程资料（详见B31政府采购项目资料）、合同审批表、律师意见、采购合同等。</w:t>
            </w:r>
          </w:p>
        </w:tc>
        <w:tc>
          <w:tcPr>
            <w:tcW w:w="228" w:type="pct"/>
            <w:noWrap/>
            <w:vAlign w:val="center"/>
            <w:hideMark/>
          </w:tcPr>
          <w:p w14:paraId="49117520" w14:textId="77777777" w:rsidR="003169E4" w:rsidRPr="004F298B" w:rsidRDefault="003169E4">
            <w:pPr>
              <w:widowControl/>
              <w:jc w:val="left"/>
              <w:rPr>
                <w:rFonts w:ascii="宋体" w:hAnsi="宋体" w:cs="宋体"/>
                <w:szCs w:val="21"/>
              </w:rPr>
            </w:pPr>
          </w:p>
        </w:tc>
      </w:tr>
      <w:tr w:rsidR="004F298B" w:rsidRPr="004F298B" w14:paraId="22600372" w14:textId="77777777" w:rsidTr="005C52E9">
        <w:trPr>
          <w:trHeight w:val="624"/>
        </w:trPr>
        <w:tc>
          <w:tcPr>
            <w:tcW w:w="0" w:type="auto"/>
            <w:vMerge/>
            <w:vAlign w:val="center"/>
            <w:hideMark/>
          </w:tcPr>
          <w:p w14:paraId="1CCDACE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96E4088" w14:textId="77777777" w:rsidR="003169E4" w:rsidRPr="004F298B" w:rsidRDefault="003169E4">
            <w:pPr>
              <w:widowControl/>
              <w:jc w:val="left"/>
              <w:rPr>
                <w:rFonts w:ascii="宋体" w:hAnsi="宋体" w:cs="Courier New"/>
                <w:kern w:val="0"/>
                <w:szCs w:val="21"/>
              </w:rPr>
            </w:pPr>
          </w:p>
        </w:tc>
        <w:tc>
          <w:tcPr>
            <w:tcW w:w="1373" w:type="pct"/>
            <w:vAlign w:val="center"/>
            <w:hideMark/>
          </w:tcPr>
          <w:p w14:paraId="35AE607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A33国有资产管理（登记、入账、统计、核查清算、交接等）文件材料</w:t>
            </w:r>
          </w:p>
        </w:tc>
        <w:tc>
          <w:tcPr>
            <w:tcW w:w="2462" w:type="pct"/>
            <w:vAlign w:val="center"/>
            <w:hideMark/>
          </w:tcPr>
          <w:p w14:paraId="7DB8BF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资产调拨单、设备维修鉴定单、资产验收单（资产采购程序资料、资产原始凭证）、资产盘点确认单等。</w:t>
            </w:r>
          </w:p>
        </w:tc>
        <w:tc>
          <w:tcPr>
            <w:tcW w:w="228" w:type="pct"/>
            <w:noWrap/>
            <w:vAlign w:val="center"/>
            <w:hideMark/>
          </w:tcPr>
          <w:p w14:paraId="33A0295F" w14:textId="77777777" w:rsidR="003169E4" w:rsidRPr="004F298B" w:rsidRDefault="003169E4">
            <w:pPr>
              <w:widowControl/>
              <w:jc w:val="left"/>
              <w:rPr>
                <w:rFonts w:ascii="宋体" w:hAnsi="宋体" w:cs="宋体"/>
                <w:szCs w:val="21"/>
              </w:rPr>
            </w:pPr>
          </w:p>
        </w:tc>
      </w:tr>
      <w:tr w:rsidR="004F298B" w:rsidRPr="004F298B" w14:paraId="3DEEC4B7" w14:textId="77777777" w:rsidTr="005C52E9">
        <w:trPr>
          <w:trHeight w:val="312"/>
        </w:trPr>
        <w:tc>
          <w:tcPr>
            <w:tcW w:w="0" w:type="auto"/>
            <w:vMerge/>
            <w:vAlign w:val="center"/>
            <w:hideMark/>
          </w:tcPr>
          <w:p w14:paraId="5870EF6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F9D04BA" w14:textId="77777777" w:rsidR="003169E4" w:rsidRPr="004F298B" w:rsidRDefault="003169E4">
            <w:pPr>
              <w:widowControl/>
              <w:jc w:val="left"/>
              <w:rPr>
                <w:rFonts w:ascii="宋体" w:hAnsi="宋体" w:cs="Courier New"/>
                <w:kern w:val="0"/>
                <w:szCs w:val="21"/>
              </w:rPr>
            </w:pPr>
          </w:p>
        </w:tc>
        <w:tc>
          <w:tcPr>
            <w:tcW w:w="1373" w:type="pct"/>
            <w:vAlign w:val="center"/>
            <w:hideMark/>
          </w:tcPr>
          <w:p w14:paraId="45CB4A4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A34与有关单位签订的合同、协议等文件材料</w:t>
            </w:r>
          </w:p>
        </w:tc>
        <w:tc>
          <w:tcPr>
            <w:tcW w:w="2462" w:type="pct"/>
            <w:vAlign w:val="center"/>
            <w:hideMark/>
          </w:tcPr>
          <w:p w14:paraId="22EC950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合同审批表、律师意见、采购合同、小额采购等。</w:t>
            </w:r>
          </w:p>
        </w:tc>
        <w:tc>
          <w:tcPr>
            <w:tcW w:w="228" w:type="pct"/>
            <w:noWrap/>
            <w:vAlign w:val="center"/>
            <w:hideMark/>
          </w:tcPr>
          <w:p w14:paraId="691DF938" w14:textId="77777777" w:rsidR="003169E4" w:rsidRPr="004F298B" w:rsidRDefault="003169E4">
            <w:pPr>
              <w:widowControl/>
              <w:jc w:val="left"/>
              <w:rPr>
                <w:rFonts w:ascii="宋体" w:hAnsi="宋体" w:cs="宋体"/>
                <w:szCs w:val="21"/>
              </w:rPr>
            </w:pPr>
          </w:p>
        </w:tc>
      </w:tr>
      <w:tr w:rsidR="004F298B" w:rsidRPr="004F298B" w14:paraId="361E3BDA" w14:textId="77777777" w:rsidTr="005C52E9">
        <w:trPr>
          <w:trHeight w:val="624"/>
        </w:trPr>
        <w:tc>
          <w:tcPr>
            <w:tcW w:w="0" w:type="auto"/>
            <w:vMerge/>
            <w:vAlign w:val="center"/>
            <w:hideMark/>
          </w:tcPr>
          <w:p w14:paraId="0BFD857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7F6BA32" w14:textId="77777777" w:rsidR="003169E4" w:rsidRPr="004F298B" w:rsidRDefault="003169E4">
            <w:pPr>
              <w:widowControl/>
              <w:jc w:val="left"/>
              <w:rPr>
                <w:rFonts w:ascii="宋体" w:hAnsi="宋体" w:cs="Courier New"/>
                <w:kern w:val="0"/>
                <w:szCs w:val="21"/>
              </w:rPr>
            </w:pPr>
          </w:p>
        </w:tc>
        <w:tc>
          <w:tcPr>
            <w:tcW w:w="1373" w:type="pct"/>
            <w:vAlign w:val="center"/>
            <w:hideMark/>
          </w:tcPr>
          <w:p w14:paraId="6F51C2F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A35国有资产处置及变动（房产、土地、资产的所有权、使用权及资产处置的文件材料）</w:t>
            </w:r>
          </w:p>
        </w:tc>
        <w:tc>
          <w:tcPr>
            <w:tcW w:w="2462" w:type="pct"/>
            <w:vAlign w:val="center"/>
            <w:hideMark/>
          </w:tcPr>
          <w:p w14:paraId="2EB15D6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资产处置报告、小额采购事项审批表、资产评估约定书（包括相关合同资料）、上会议题、网上竞价或公开拍卖资产处置流程资料等。</w:t>
            </w:r>
          </w:p>
        </w:tc>
        <w:tc>
          <w:tcPr>
            <w:tcW w:w="228" w:type="pct"/>
            <w:noWrap/>
            <w:vAlign w:val="center"/>
            <w:hideMark/>
          </w:tcPr>
          <w:p w14:paraId="655983B2" w14:textId="77777777" w:rsidR="003169E4" w:rsidRPr="004F298B" w:rsidRDefault="003169E4">
            <w:pPr>
              <w:widowControl/>
              <w:jc w:val="left"/>
              <w:rPr>
                <w:rFonts w:ascii="宋体" w:hAnsi="宋体" w:cs="宋体"/>
                <w:szCs w:val="21"/>
              </w:rPr>
            </w:pPr>
          </w:p>
        </w:tc>
      </w:tr>
      <w:tr w:rsidR="004F298B" w:rsidRPr="004F298B" w14:paraId="4495C3DD" w14:textId="77777777" w:rsidTr="005C52E9">
        <w:trPr>
          <w:trHeight w:val="312"/>
        </w:trPr>
        <w:tc>
          <w:tcPr>
            <w:tcW w:w="0" w:type="auto"/>
            <w:vMerge/>
            <w:vAlign w:val="center"/>
            <w:hideMark/>
          </w:tcPr>
          <w:p w14:paraId="40EADB2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CE679E2" w14:textId="77777777" w:rsidR="003169E4" w:rsidRPr="004F298B" w:rsidRDefault="003169E4">
            <w:pPr>
              <w:widowControl/>
              <w:jc w:val="left"/>
              <w:rPr>
                <w:rFonts w:ascii="宋体" w:hAnsi="宋体" w:cs="Courier New"/>
                <w:kern w:val="0"/>
                <w:szCs w:val="21"/>
              </w:rPr>
            </w:pPr>
          </w:p>
        </w:tc>
        <w:tc>
          <w:tcPr>
            <w:tcW w:w="1373" w:type="pct"/>
            <w:vAlign w:val="center"/>
            <w:hideMark/>
          </w:tcPr>
          <w:p w14:paraId="00DE793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A36公务车辆使用记录</w:t>
            </w:r>
          </w:p>
        </w:tc>
        <w:tc>
          <w:tcPr>
            <w:tcW w:w="2462" w:type="pct"/>
            <w:vAlign w:val="center"/>
            <w:hideMark/>
          </w:tcPr>
          <w:p w14:paraId="71DE047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公务活动用车审批单 、车辆使用登记本等。</w:t>
            </w:r>
          </w:p>
        </w:tc>
        <w:tc>
          <w:tcPr>
            <w:tcW w:w="228" w:type="pct"/>
            <w:noWrap/>
            <w:vAlign w:val="center"/>
            <w:hideMark/>
          </w:tcPr>
          <w:p w14:paraId="6D5DDA8A" w14:textId="77777777" w:rsidR="003169E4" w:rsidRPr="004F298B" w:rsidRDefault="003169E4">
            <w:pPr>
              <w:widowControl/>
              <w:jc w:val="left"/>
              <w:rPr>
                <w:rFonts w:ascii="宋体" w:hAnsi="宋体" w:cs="宋体"/>
                <w:szCs w:val="21"/>
              </w:rPr>
            </w:pPr>
          </w:p>
        </w:tc>
      </w:tr>
      <w:tr w:rsidR="004F298B" w:rsidRPr="004F298B" w14:paraId="4F02D8DB" w14:textId="77777777" w:rsidTr="005C52E9">
        <w:trPr>
          <w:trHeight w:val="312"/>
        </w:trPr>
        <w:tc>
          <w:tcPr>
            <w:tcW w:w="0" w:type="auto"/>
            <w:vMerge/>
            <w:vAlign w:val="center"/>
            <w:hideMark/>
          </w:tcPr>
          <w:p w14:paraId="4087C62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3C8DFD1" w14:textId="77777777" w:rsidR="003169E4" w:rsidRPr="004F298B" w:rsidRDefault="003169E4">
            <w:pPr>
              <w:widowControl/>
              <w:jc w:val="left"/>
              <w:rPr>
                <w:rFonts w:ascii="宋体" w:hAnsi="宋体" w:cs="Courier New"/>
                <w:kern w:val="0"/>
                <w:szCs w:val="21"/>
              </w:rPr>
            </w:pPr>
          </w:p>
        </w:tc>
        <w:tc>
          <w:tcPr>
            <w:tcW w:w="1373" w:type="pct"/>
            <w:vAlign w:val="center"/>
            <w:hideMark/>
          </w:tcPr>
          <w:p w14:paraId="3C3F2A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A37值班记录</w:t>
            </w:r>
          </w:p>
        </w:tc>
        <w:tc>
          <w:tcPr>
            <w:tcW w:w="2462" w:type="pct"/>
            <w:vAlign w:val="center"/>
            <w:hideMark/>
          </w:tcPr>
          <w:p w14:paraId="5E3FAEE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中心值班排班表、值班变更表、值班台账、值班相关文件等。</w:t>
            </w:r>
          </w:p>
        </w:tc>
        <w:tc>
          <w:tcPr>
            <w:tcW w:w="228" w:type="pct"/>
            <w:noWrap/>
            <w:vAlign w:val="center"/>
            <w:hideMark/>
          </w:tcPr>
          <w:p w14:paraId="4C25538B" w14:textId="77777777" w:rsidR="003169E4" w:rsidRPr="004F298B" w:rsidRDefault="003169E4">
            <w:pPr>
              <w:widowControl/>
              <w:jc w:val="left"/>
              <w:rPr>
                <w:rFonts w:ascii="宋体" w:hAnsi="宋体" w:cs="宋体"/>
                <w:szCs w:val="21"/>
              </w:rPr>
            </w:pPr>
          </w:p>
        </w:tc>
      </w:tr>
      <w:tr w:rsidR="003169E4" w:rsidRPr="004F298B" w14:paraId="0EA5FC43" w14:textId="77777777" w:rsidTr="003169E4">
        <w:trPr>
          <w:trHeight w:val="795"/>
        </w:trPr>
        <w:tc>
          <w:tcPr>
            <w:tcW w:w="5000" w:type="pct"/>
            <w:gridSpan w:val="5"/>
            <w:noWrap/>
            <w:vAlign w:val="center"/>
            <w:hideMark/>
          </w:tcPr>
          <w:p w14:paraId="3B462F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备注：表格内归档目录及文件以实际形成为准。</w:t>
            </w:r>
          </w:p>
        </w:tc>
      </w:tr>
    </w:tbl>
    <w:p w14:paraId="10CB4FD0" w14:textId="77777777" w:rsidR="003169E4" w:rsidRPr="004F298B" w:rsidRDefault="003169E4" w:rsidP="003169E4">
      <w:pPr>
        <w:ind w:left="420"/>
        <w:rPr>
          <w:rFonts w:ascii="仿宋" w:eastAsia="仿宋" w:hAnsi="仿宋" w:cstheme="minorBid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769"/>
        <w:gridCol w:w="1558"/>
        <w:gridCol w:w="1133"/>
        <w:gridCol w:w="4304"/>
      </w:tblGrid>
      <w:tr w:rsidR="004F298B" w:rsidRPr="004F298B" w14:paraId="38E0E63A" w14:textId="77777777" w:rsidTr="005C52E9">
        <w:trPr>
          <w:trHeight w:val="648"/>
        </w:trPr>
        <w:tc>
          <w:tcPr>
            <w:tcW w:w="5000" w:type="pct"/>
            <w:gridSpan w:val="5"/>
            <w:noWrap/>
            <w:vAlign w:val="center"/>
            <w:hideMark/>
          </w:tcPr>
          <w:p w14:paraId="62C19E40" w14:textId="77777777" w:rsidR="003169E4" w:rsidRPr="004F298B" w:rsidRDefault="003169E4">
            <w:pPr>
              <w:widowControl/>
              <w:jc w:val="center"/>
              <w:rPr>
                <w:rFonts w:asciiTheme="minorEastAsia" w:eastAsiaTheme="minorEastAsia" w:hAnsiTheme="minorEastAsia" w:cs="宋体"/>
                <w:b/>
                <w:bCs/>
                <w:kern w:val="0"/>
                <w:szCs w:val="21"/>
              </w:rPr>
            </w:pPr>
            <w:r w:rsidRPr="004F298B">
              <w:rPr>
                <w:rFonts w:asciiTheme="minorEastAsia" w:eastAsiaTheme="minorEastAsia" w:hAnsiTheme="minorEastAsia" w:hint="eastAsia"/>
                <w:b/>
                <w:kern w:val="0"/>
                <w:szCs w:val="21"/>
              </w:rPr>
              <w:t>目录2</w:t>
            </w:r>
          </w:p>
        </w:tc>
      </w:tr>
      <w:tr w:rsidR="004F298B" w:rsidRPr="004F298B" w14:paraId="19DD58B2" w14:textId="77777777" w:rsidTr="005C52E9">
        <w:trPr>
          <w:trHeight w:val="864"/>
        </w:trPr>
        <w:tc>
          <w:tcPr>
            <w:tcW w:w="445" w:type="pct"/>
            <w:noWrap/>
            <w:vAlign w:val="center"/>
            <w:hideMark/>
          </w:tcPr>
          <w:p w14:paraId="26ED04E8" w14:textId="77777777" w:rsidR="005C52E9" w:rsidRPr="004F298B" w:rsidRDefault="005C52E9">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门类</w:t>
            </w:r>
          </w:p>
        </w:tc>
        <w:tc>
          <w:tcPr>
            <w:tcW w:w="451" w:type="pct"/>
            <w:noWrap/>
            <w:vAlign w:val="center"/>
            <w:hideMark/>
          </w:tcPr>
          <w:p w14:paraId="6DE1F6D8" w14:textId="77777777" w:rsidR="005C52E9" w:rsidRPr="004F298B" w:rsidRDefault="005C52E9">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类别</w:t>
            </w:r>
          </w:p>
        </w:tc>
        <w:tc>
          <w:tcPr>
            <w:tcW w:w="914" w:type="pct"/>
            <w:noWrap/>
            <w:vAlign w:val="center"/>
            <w:hideMark/>
          </w:tcPr>
          <w:p w14:paraId="10C7B003" w14:textId="77777777" w:rsidR="005C52E9" w:rsidRPr="004F298B" w:rsidRDefault="005C52E9">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案卷资料名称</w:t>
            </w:r>
          </w:p>
        </w:tc>
        <w:tc>
          <w:tcPr>
            <w:tcW w:w="3190" w:type="pct"/>
            <w:gridSpan w:val="2"/>
            <w:noWrap/>
            <w:vAlign w:val="center"/>
            <w:hideMark/>
          </w:tcPr>
          <w:p w14:paraId="4CCAC466" w14:textId="2475DD21" w:rsidR="005C52E9" w:rsidRPr="004F298B" w:rsidRDefault="005C52E9" w:rsidP="005C52E9">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卷内文件清单</w:t>
            </w:r>
          </w:p>
        </w:tc>
      </w:tr>
      <w:tr w:rsidR="004F298B" w:rsidRPr="004F298B" w14:paraId="33F87830" w14:textId="77777777" w:rsidTr="005C52E9">
        <w:trPr>
          <w:trHeight w:val="1104"/>
        </w:trPr>
        <w:tc>
          <w:tcPr>
            <w:tcW w:w="445" w:type="pct"/>
            <w:vMerge w:val="restart"/>
            <w:noWrap/>
            <w:vAlign w:val="center"/>
            <w:hideMark/>
          </w:tcPr>
          <w:p w14:paraId="5BA05DC2"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业务类B</w:t>
            </w:r>
          </w:p>
        </w:tc>
        <w:tc>
          <w:tcPr>
            <w:tcW w:w="451" w:type="pct"/>
            <w:vMerge w:val="restart"/>
            <w:vAlign w:val="center"/>
            <w:hideMark/>
          </w:tcPr>
          <w:p w14:paraId="3239C50D"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建设工程B1</w:t>
            </w:r>
          </w:p>
        </w:tc>
        <w:tc>
          <w:tcPr>
            <w:tcW w:w="914" w:type="pct"/>
            <w:vMerge w:val="restart"/>
            <w:vAlign w:val="center"/>
            <w:hideMark/>
          </w:tcPr>
          <w:p w14:paraId="6D495AF0"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B11 工程建设项目资料（标段名称）</w:t>
            </w:r>
          </w:p>
        </w:tc>
        <w:tc>
          <w:tcPr>
            <w:tcW w:w="665" w:type="pct"/>
            <w:vAlign w:val="center"/>
            <w:hideMark/>
          </w:tcPr>
          <w:p w14:paraId="32329383"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1.报件</w:t>
            </w:r>
          </w:p>
        </w:tc>
        <w:tc>
          <w:tcPr>
            <w:tcW w:w="2525" w:type="pct"/>
            <w:vAlign w:val="center"/>
            <w:hideMark/>
          </w:tcPr>
          <w:p w14:paraId="5951D8D6"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标段信息、标段变更信息、标段复审信息、标段暂停终止信息、公告信息、变更公告信息、项目信息、项目变更信息</w:t>
            </w:r>
            <w:r w:rsidRPr="004F298B">
              <w:rPr>
                <w:rFonts w:asciiTheme="minorEastAsia" w:eastAsiaTheme="minorEastAsia" w:hAnsiTheme="minorEastAsia" w:cs="宋体" w:hint="eastAsia"/>
                <w:kern w:val="0"/>
                <w:szCs w:val="21"/>
              </w:rPr>
              <w:br/>
              <w:t>附件：立项文件、核准文件、代理合同、招</w:t>
            </w:r>
            <w:r w:rsidRPr="004F298B">
              <w:rPr>
                <w:rFonts w:asciiTheme="minorEastAsia" w:eastAsiaTheme="minorEastAsia" w:hAnsiTheme="minorEastAsia" w:cs="宋体" w:hint="eastAsia"/>
                <w:kern w:val="0"/>
                <w:szCs w:val="21"/>
              </w:rPr>
              <w:lastRenderedPageBreak/>
              <w:t>标文件、资料、补遗文件、答疑文件、评标复核审查表、其它</w:t>
            </w:r>
          </w:p>
        </w:tc>
      </w:tr>
      <w:tr w:rsidR="004F298B" w:rsidRPr="004F298B" w14:paraId="3FB15346" w14:textId="77777777" w:rsidTr="005C52E9">
        <w:trPr>
          <w:trHeight w:val="552"/>
        </w:trPr>
        <w:tc>
          <w:tcPr>
            <w:tcW w:w="445" w:type="pct"/>
            <w:vMerge/>
            <w:vAlign w:val="center"/>
            <w:hideMark/>
          </w:tcPr>
          <w:p w14:paraId="5E27993C"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302E7DCC"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029CBD46" w14:textId="77777777" w:rsidR="003169E4" w:rsidRPr="004F298B" w:rsidRDefault="003169E4">
            <w:pPr>
              <w:widowControl/>
              <w:jc w:val="left"/>
              <w:rPr>
                <w:rFonts w:asciiTheme="minorEastAsia" w:eastAsiaTheme="minorEastAsia" w:hAnsiTheme="minorEastAsia" w:cs="宋体"/>
                <w:kern w:val="0"/>
                <w:szCs w:val="21"/>
              </w:rPr>
            </w:pPr>
          </w:p>
        </w:tc>
        <w:tc>
          <w:tcPr>
            <w:tcW w:w="665" w:type="pct"/>
            <w:vAlign w:val="center"/>
            <w:hideMark/>
          </w:tcPr>
          <w:p w14:paraId="5215E8D1"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2.开标</w:t>
            </w:r>
          </w:p>
        </w:tc>
        <w:tc>
          <w:tcPr>
            <w:tcW w:w="2525" w:type="pct"/>
            <w:vAlign w:val="center"/>
            <w:hideMark/>
          </w:tcPr>
          <w:p w14:paraId="2D917139"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投标情况公示表(有效)、投标情况公示表(全部)、开标记录表，标段流</w:t>
            </w:r>
            <w:proofErr w:type="gramStart"/>
            <w:r w:rsidRPr="004F298B">
              <w:rPr>
                <w:rFonts w:asciiTheme="minorEastAsia" w:eastAsiaTheme="minorEastAsia" w:hAnsiTheme="minorEastAsia" w:cs="宋体" w:hint="eastAsia"/>
                <w:kern w:val="0"/>
                <w:szCs w:val="21"/>
              </w:rPr>
              <w:t>标信息</w:t>
            </w:r>
            <w:proofErr w:type="gramEnd"/>
            <w:r w:rsidRPr="004F298B">
              <w:rPr>
                <w:rFonts w:asciiTheme="minorEastAsia" w:eastAsiaTheme="minorEastAsia" w:hAnsiTheme="minorEastAsia" w:cs="宋体" w:hint="eastAsia"/>
                <w:kern w:val="0"/>
                <w:szCs w:val="21"/>
              </w:rPr>
              <w:t>(开标流标)，投标文件，开标现场音视频资料</w:t>
            </w:r>
          </w:p>
        </w:tc>
      </w:tr>
      <w:tr w:rsidR="004F298B" w:rsidRPr="004F298B" w14:paraId="6165A084" w14:textId="77777777" w:rsidTr="005C52E9">
        <w:trPr>
          <w:trHeight w:val="552"/>
        </w:trPr>
        <w:tc>
          <w:tcPr>
            <w:tcW w:w="445" w:type="pct"/>
            <w:vMerge/>
            <w:vAlign w:val="center"/>
            <w:hideMark/>
          </w:tcPr>
          <w:p w14:paraId="10D48DC8"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454FF3F8"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274F416B" w14:textId="77777777" w:rsidR="003169E4" w:rsidRPr="004F298B" w:rsidRDefault="003169E4">
            <w:pPr>
              <w:widowControl/>
              <w:jc w:val="left"/>
              <w:rPr>
                <w:rFonts w:asciiTheme="minorEastAsia" w:eastAsiaTheme="minorEastAsia" w:hAnsiTheme="minorEastAsia" w:cs="宋体"/>
                <w:kern w:val="0"/>
                <w:szCs w:val="21"/>
              </w:rPr>
            </w:pPr>
          </w:p>
        </w:tc>
        <w:tc>
          <w:tcPr>
            <w:tcW w:w="665" w:type="pct"/>
            <w:vAlign w:val="center"/>
            <w:hideMark/>
          </w:tcPr>
          <w:p w14:paraId="268D74EC"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3.评标</w:t>
            </w:r>
          </w:p>
        </w:tc>
        <w:tc>
          <w:tcPr>
            <w:tcW w:w="2525" w:type="pct"/>
            <w:vAlign w:val="center"/>
            <w:hideMark/>
          </w:tcPr>
          <w:p w14:paraId="1BCB4D6A"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评标报告(</w:t>
            </w:r>
            <w:proofErr w:type="gramStart"/>
            <w:r w:rsidRPr="004F298B">
              <w:rPr>
                <w:rFonts w:asciiTheme="minorEastAsia" w:eastAsiaTheme="minorEastAsia" w:hAnsiTheme="minorEastAsia" w:cs="宋体" w:hint="eastAsia"/>
                <w:kern w:val="0"/>
                <w:szCs w:val="21"/>
              </w:rPr>
              <w:t>含专家</w:t>
            </w:r>
            <w:proofErr w:type="gramEnd"/>
            <w:r w:rsidRPr="004F298B">
              <w:rPr>
                <w:rFonts w:asciiTheme="minorEastAsia" w:eastAsiaTheme="minorEastAsia" w:hAnsiTheme="minorEastAsia" w:cs="宋体" w:hint="eastAsia"/>
                <w:kern w:val="0"/>
                <w:szCs w:val="21"/>
              </w:rPr>
              <w:t>个人报告)、标段流标报告、复核报告及相关附件、评标现场音视频资料、评标结果公布</w:t>
            </w:r>
          </w:p>
        </w:tc>
      </w:tr>
      <w:tr w:rsidR="004F298B" w:rsidRPr="004F298B" w14:paraId="4CCE62FF" w14:textId="77777777" w:rsidTr="005C52E9">
        <w:trPr>
          <w:trHeight w:val="276"/>
        </w:trPr>
        <w:tc>
          <w:tcPr>
            <w:tcW w:w="445" w:type="pct"/>
            <w:vMerge/>
            <w:vAlign w:val="center"/>
            <w:hideMark/>
          </w:tcPr>
          <w:p w14:paraId="12CBCCF6"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2F82A726"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425335F8" w14:textId="77777777" w:rsidR="003169E4" w:rsidRPr="004F298B" w:rsidRDefault="003169E4">
            <w:pPr>
              <w:widowControl/>
              <w:jc w:val="left"/>
              <w:rPr>
                <w:rFonts w:asciiTheme="minorEastAsia" w:eastAsiaTheme="minorEastAsia" w:hAnsiTheme="minorEastAsia" w:cs="宋体"/>
                <w:kern w:val="0"/>
                <w:szCs w:val="21"/>
              </w:rPr>
            </w:pPr>
          </w:p>
        </w:tc>
        <w:tc>
          <w:tcPr>
            <w:tcW w:w="665" w:type="pct"/>
            <w:vAlign w:val="center"/>
            <w:hideMark/>
          </w:tcPr>
          <w:p w14:paraId="0D4A4AC8"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4.交易见证书</w:t>
            </w:r>
          </w:p>
        </w:tc>
        <w:tc>
          <w:tcPr>
            <w:tcW w:w="2525" w:type="pct"/>
            <w:vAlign w:val="center"/>
            <w:hideMark/>
          </w:tcPr>
          <w:p w14:paraId="76238C68"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交易见证书</w:t>
            </w:r>
          </w:p>
        </w:tc>
      </w:tr>
      <w:tr w:rsidR="004F298B" w:rsidRPr="004F298B" w14:paraId="10B50DE0" w14:textId="77777777" w:rsidTr="005C52E9">
        <w:trPr>
          <w:trHeight w:val="552"/>
        </w:trPr>
        <w:tc>
          <w:tcPr>
            <w:tcW w:w="445" w:type="pct"/>
            <w:vMerge/>
            <w:vAlign w:val="center"/>
            <w:hideMark/>
          </w:tcPr>
          <w:p w14:paraId="24B8BC29"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5E173D78"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3C9E16DC" w14:textId="77777777" w:rsidR="003169E4" w:rsidRPr="004F298B" w:rsidRDefault="003169E4">
            <w:pPr>
              <w:widowControl/>
              <w:jc w:val="left"/>
              <w:rPr>
                <w:rFonts w:asciiTheme="minorEastAsia" w:eastAsiaTheme="minorEastAsia" w:hAnsiTheme="minorEastAsia" w:cs="宋体"/>
                <w:kern w:val="0"/>
                <w:szCs w:val="21"/>
              </w:rPr>
            </w:pPr>
          </w:p>
        </w:tc>
        <w:tc>
          <w:tcPr>
            <w:tcW w:w="665" w:type="pct"/>
            <w:vAlign w:val="center"/>
            <w:hideMark/>
          </w:tcPr>
          <w:p w14:paraId="17DFCFD7"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5.专家费核算</w:t>
            </w:r>
          </w:p>
        </w:tc>
        <w:tc>
          <w:tcPr>
            <w:tcW w:w="2525" w:type="pct"/>
            <w:vAlign w:val="center"/>
            <w:hideMark/>
          </w:tcPr>
          <w:p w14:paraId="00351D63"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评标专家评标劳务费用支付表(专家签字版)、评标专家评标劳务费用支付表(系统版)</w:t>
            </w:r>
          </w:p>
        </w:tc>
      </w:tr>
      <w:tr w:rsidR="004F298B" w:rsidRPr="004F298B" w14:paraId="0BCBC757" w14:textId="77777777" w:rsidTr="005C52E9">
        <w:trPr>
          <w:trHeight w:val="828"/>
        </w:trPr>
        <w:tc>
          <w:tcPr>
            <w:tcW w:w="445" w:type="pct"/>
            <w:vMerge/>
            <w:vAlign w:val="center"/>
            <w:hideMark/>
          </w:tcPr>
          <w:p w14:paraId="0CE1F29E"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532547A2"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5839F2A4" w14:textId="77777777" w:rsidR="003169E4" w:rsidRPr="004F298B" w:rsidRDefault="003169E4">
            <w:pPr>
              <w:widowControl/>
              <w:jc w:val="left"/>
              <w:rPr>
                <w:rFonts w:asciiTheme="minorEastAsia" w:eastAsiaTheme="minorEastAsia" w:hAnsiTheme="minorEastAsia" w:cs="宋体"/>
                <w:kern w:val="0"/>
                <w:szCs w:val="21"/>
              </w:rPr>
            </w:pPr>
          </w:p>
        </w:tc>
        <w:tc>
          <w:tcPr>
            <w:tcW w:w="665" w:type="pct"/>
            <w:noWrap/>
            <w:vAlign w:val="center"/>
            <w:hideMark/>
          </w:tcPr>
          <w:p w14:paraId="421E52FF"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6.评标后相关公示</w:t>
            </w:r>
          </w:p>
        </w:tc>
        <w:tc>
          <w:tcPr>
            <w:tcW w:w="2525" w:type="pct"/>
            <w:vAlign w:val="center"/>
            <w:hideMark/>
          </w:tcPr>
          <w:p w14:paraId="2062DD2D"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评标结果公示信息、中标结果公示、合同公示信息、流标公示信息。</w:t>
            </w:r>
            <w:r w:rsidRPr="004F298B">
              <w:rPr>
                <w:rFonts w:asciiTheme="minorEastAsia" w:eastAsiaTheme="minorEastAsia" w:hAnsiTheme="minorEastAsia" w:cs="宋体" w:hint="eastAsia"/>
                <w:kern w:val="0"/>
                <w:szCs w:val="21"/>
              </w:rPr>
              <w:br/>
              <w:t>附件：评标结果公示、合同公示、流标公示</w:t>
            </w:r>
          </w:p>
        </w:tc>
      </w:tr>
      <w:tr w:rsidR="004F298B" w:rsidRPr="004F298B" w14:paraId="46F27A89" w14:textId="77777777" w:rsidTr="005C52E9">
        <w:trPr>
          <w:trHeight w:val="999"/>
        </w:trPr>
        <w:tc>
          <w:tcPr>
            <w:tcW w:w="445" w:type="pct"/>
            <w:vMerge/>
            <w:vAlign w:val="center"/>
            <w:hideMark/>
          </w:tcPr>
          <w:p w14:paraId="23AB0CBB"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74141748"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41CE0B95" w14:textId="77777777" w:rsidR="003169E4" w:rsidRPr="004F298B" w:rsidRDefault="003169E4">
            <w:pPr>
              <w:widowControl/>
              <w:jc w:val="left"/>
              <w:rPr>
                <w:rFonts w:asciiTheme="minorEastAsia" w:eastAsiaTheme="minorEastAsia" w:hAnsiTheme="minorEastAsia" w:cs="宋体"/>
                <w:kern w:val="0"/>
                <w:szCs w:val="21"/>
              </w:rPr>
            </w:pPr>
          </w:p>
        </w:tc>
        <w:tc>
          <w:tcPr>
            <w:tcW w:w="665" w:type="pct"/>
            <w:noWrap/>
            <w:vAlign w:val="center"/>
            <w:hideMark/>
          </w:tcPr>
          <w:p w14:paraId="189F38A9"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7.中标通知书、合同及履约</w:t>
            </w:r>
          </w:p>
        </w:tc>
        <w:tc>
          <w:tcPr>
            <w:tcW w:w="2525" w:type="pct"/>
            <w:noWrap/>
            <w:vAlign w:val="center"/>
            <w:hideMark/>
          </w:tcPr>
          <w:p w14:paraId="2F4D6398"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中标通知书、</w:t>
            </w:r>
            <w:proofErr w:type="gramStart"/>
            <w:r w:rsidRPr="004F298B">
              <w:rPr>
                <w:rFonts w:asciiTheme="minorEastAsia" w:eastAsiaTheme="minorEastAsia" w:hAnsiTheme="minorEastAsia" w:cs="宋体" w:hint="eastAsia"/>
                <w:kern w:val="0"/>
                <w:szCs w:val="21"/>
              </w:rPr>
              <w:t>网签合同</w:t>
            </w:r>
            <w:proofErr w:type="gramEnd"/>
            <w:r w:rsidRPr="004F298B">
              <w:rPr>
                <w:rFonts w:asciiTheme="minorEastAsia" w:eastAsiaTheme="minorEastAsia" w:hAnsiTheme="minorEastAsia" w:cs="宋体" w:hint="eastAsia"/>
                <w:kern w:val="0"/>
                <w:szCs w:val="21"/>
              </w:rPr>
              <w:t>、履约保证金支付凭证(附件)。</w:t>
            </w:r>
          </w:p>
        </w:tc>
      </w:tr>
      <w:tr w:rsidR="004F298B" w:rsidRPr="004F298B" w14:paraId="3AEB54DB" w14:textId="77777777" w:rsidTr="005C52E9">
        <w:trPr>
          <w:trHeight w:val="1380"/>
        </w:trPr>
        <w:tc>
          <w:tcPr>
            <w:tcW w:w="445" w:type="pct"/>
            <w:vMerge/>
            <w:vAlign w:val="center"/>
            <w:hideMark/>
          </w:tcPr>
          <w:p w14:paraId="5F53BC13"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2A630ABB"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349F7C01" w14:textId="77777777" w:rsidR="003169E4" w:rsidRPr="004F298B" w:rsidRDefault="003169E4">
            <w:pPr>
              <w:widowControl/>
              <w:jc w:val="left"/>
              <w:rPr>
                <w:rFonts w:asciiTheme="minorEastAsia" w:eastAsiaTheme="minorEastAsia" w:hAnsiTheme="minorEastAsia" w:cs="宋体"/>
                <w:kern w:val="0"/>
                <w:szCs w:val="21"/>
              </w:rPr>
            </w:pPr>
          </w:p>
        </w:tc>
        <w:tc>
          <w:tcPr>
            <w:tcW w:w="665" w:type="pct"/>
            <w:noWrap/>
            <w:vAlign w:val="center"/>
            <w:hideMark/>
          </w:tcPr>
          <w:p w14:paraId="6565048F"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8.投标保证金退还</w:t>
            </w:r>
          </w:p>
        </w:tc>
        <w:tc>
          <w:tcPr>
            <w:tcW w:w="2525" w:type="pct"/>
            <w:vAlign w:val="center"/>
            <w:hideMark/>
          </w:tcPr>
          <w:p w14:paraId="6F6CC5C0"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保证金退还信息、保证金没收信息、保证金锁定信息、保证金账户账号变更信息</w:t>
            </w:r>
            <w:r w:rsidRPr="004F298B">
              <w:rPr>
                <w:rFonts w:asciiTheme="minorEastAsia" w:eastAsiaTheme="minorEastAsia" w:hAnsiTheme="minorEastAsia" w:cs="宋体" w:hint="eastAsia"/>
                <w:kern w:val="0"/>
                <w:szCs w:val="21"/>
              </w:rPr>
              <w:br/>
              <w:t>附件：保证金退还意见、保证金暂不予退还意见、保证金没收意见、行政监督部门书面意见、招标人基本账户信息资料、保证金账户账号变更资料、其它资料</w:t>
            </w:r>
          </w:p>
        </w:tc>
      </w:tr>
      <w:tr w:rsidR="004F298B" w:rsidRPr="004F298B" w14:paraId="00A06E8D" w14:textId="77777777" w:rsidTr="005C52E9">
        <w:trPr>
          <w:trHeight w:val="1104"/>
        </w:trPr>
        <w:tc>
          <w:tcPr>
            <w:tcW w:w="445" w:type="pct"/>
            <w:vMerge/>
            <w:vAlign w:val="center"/>
            <w:hideMark/>
          </w:tcPr>
          <w:p w14:paraId="71232401"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6C294162"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Merge/>
            <w:vAlign w:val="center"/>
            <w:hideMark/>
          </w:tcPr>
          <w:p w14:paraId="05BE3295" w14:textId="77777777" w:rsidR="003169E4" w:rsidRPr="004F298B" w:rsidRDefault="003169E4">
            <w:pPr>
              <w:widowControl/>
              <w:jc w:val="left"/>
              <w:rPr>
                <w:rFonts w:asciiTheme="minorEastAsia" w:eastAsiaTheme="minorEastAsia" w:hAnsiTheme="minorEastAsia" w:cs="宋体"/>
                <w:kern w:val="0"/>
                <w:szCs w:val="21"/>
              </w:rPr>
            </w:pPr>
          </w:p>
        </w:tc>
        <w:tc>
          <w:tcPr>
            <w:tcW w:w="665" w:type="pct"/>
            <w:noWrap/>
            <w:vAlign w:val="center"/>
            <w:hideMark/>
          </w:tcPr>
          <w:p w14:paraId="6CA739D8"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9.评标专家抽取</w:t>
            </w:r>
          </w:p>
        </w:tc>
        <w:tc>
          <w:tcPr>
            <w:tcW w:w="2525" w:type="pct"/>
            <w:vAlign w:val="center"/>
            <w:hideMark/>
          </w:tcPr>
          <w:p w14:paraId="66630AC1" w14:textId="77777777" w:rsidR="003169E4" w:rsidRPr="004F298B" w:rsidRDefault="003169E4">
            <w:pPr>
              <w:widowControl/>
              <w:jc w:val="left"/>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专家抽取登记表、专家抽取条件表、专家抽取回避单位表、专家抽取结果记录表、业主单位介绍信(委托书)、代理机构介绍信(委托书)、监督部门介绍信(委托书)、招标人代表授权委托书、身份证复印件、其它资料</w:t>
            </w:r>
          </w:p>
        </w:tc>
      </w:tr>
      <w:tr w:rsidR="004F298B" w:rsidRPr="004F298B" w14:paraId="5C6C4FE3" w14:textId="77777777" w:rsidTr="005C52E9">
        <w:trPr>
          <w:trHeight w:val="828"/>
        </w:trPr>
        <w:tc>
          <w:tcPr>
            <w:tcW w:w="445" w:type="pct"/>
            <w:vMerge/>
            <w:vAlign w:val="center"/>
            <w:hideMark/>
          </w:tcPr>
          <w:p w14:paraId="25BDC1EF"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7BC5B5D4" w14:textId="77777777" w:rsidR="003169E4" w:rsidRPr="004F298B" w:rsidRDefault="003169E4">
            <w:pPr>
              <w:widowControl/>
              <w:jc w:val="left"/>
              <w:rPr>
                <w:rFonts w:asciiTheme="minorEastAsia" w:eastAsiaTheme="minorEastAsia" w:hAnsiTheme="minorEastAsia" w:cs="宋体"/>
                <w:kern w:val="0"/>
                <w:szCs w:val="21"/>
              </w:rPr>
            </w:pPr>
          </w:p>
        </w:tc>
        <w:tc>
          <w:tcPr>
            <w:tcW w:w="914" w:type="pct"/>
            <w:vAlign w:val="center"/>
            <w:hideMark/>
          </w:tcPr>
          <w:p w14:paraId="6ADD80B5"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B12招标人(代</w:t>
            </w:r>
            <w:r w:rsidRPr="004F298B">
              <w:rPr>
                <w:rFonts w:asciiTheme="minorEastAsia" w:eastAsiaTheme="minorEastAsia" w:hAnsiTheme="minorEastAsia" w:cs="宋体" w:hint="eastAsia"/>
                <w:kern w:val="0"/>
                <w:szCs w:val="21"/>
              </w:rPr>
              <w:br/>
              <w:t>理)专家费代收代付相关资料</w:t>
            </w:r>
          </w:p>
        </w:tc>
        <w:tc>
          <w:tcPr>
            <w:tcW w:w="3190" w:type="pct"/>
            <w:gridSpan w:val="2"/>
            <w:vAlign w:val="center"/>
            <w:hideMark/>
          </w:tcPr>
          <w:p w14:paraId="4E9F9D8F"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专家费代收代付授权委托书、专家费预付款退款申请、专家费代</w:t>
            </w:r>
            <w:proofErr w:type="gramStart"/>
            <w:r w:rsidRPr="004F298B">
              <w:rPr>
                <w:rFonts w:asciiTheme="minorEastAsia" w:eastAsiaTheme="minorEastAsia" w:hAnsiTheme="minorEastAsia" w:cs="宋体" w:hint="eastAsia"/>
                <w:kern w:val="0"/>
                <w:szCs w:val="21"/>
              </w:rPr>
              <w:t>付情况</w:t>
            </w:r>
            <w:proofErr w:type="gramEnd"/>
            <w:r w:rsidRPr="004F298B">
              <w:rPr>
                <w:rFonts w:asciiTheme="minorEastAsia" w:eastAsiaTheme="minorEastAsia" w:hAnsiTheme="minorEastAsia" w:cs="宋体" w:hint="eastAsia"/>
                <w:kern w:val="0"/>
                <w:szCs w:val="21"/>
              </w:rPr>
              <w:t>说明、专家费预付款退款审批表、专家费支付审批表</w:t>
            </w:r>
          </w:p>
        </w:tc>
      </w:tr>
      <w:tr w:rsidR="003169E4" w:rsidRPr="004F298B" w14:paraId="4777F523" w14:textId="77777777" w:rsidTr="005C52E9">
        <w:trPr>
          <w:trHeight w:val="999"/>
        </w:trPr>
        <w:tc>
          <w:tcPr>
            <w:tcW w:w="445" w:type="pct"/>
            <w:vMerge/>
            <w:vAlign w:val="center"/>
            <w:hideMark/>
          </w:tcPr>
          <w:p w14:paraId="4241A89B" w14:textId="77777777" w:rsidR="003169E4" w:rsidRPr="004F298B" w:rsidRDefault="003169E4">
            <w:pPr>
              <w:widowControl/>
              <w:jc w:val="left"/>
              <w:rPr>
                <w:rFonts w:asciiTheme="minorEastAsia" w:eastAsiaTheme="minorEastAsia" w:hAnsiTheme="minorEastAsia" w:cs="宋体"/>
                <w:kern w:val="0"/>
                <w:szCs w:val="21"/>
              </w:rPr>
            </w:pPr>
          </w:p>
        </w:tc>
        <w:tc>
          <w:tcPr>
            <w:tcW w:w="451" w:type="pct"/>
            <w:vMerge/>
            <w:vAlign w:val="center"/>
            <w:hideMark/>
          </w:tcPr>
          <w:p w14:paraId="6BEE26C9" w14:textId="77777777" w:rsidR="003169E4" w:rsidRPr="004F298B" w:rsidRDefault="003169E4">
            <w:pPr>
              <w:widowControl/>
              <w:jc w:val="left"/>
              <w:rPr>
                <w:rFonts w:asciiTheme="minorEastAsia" w:eastAsiaTheme="minorEastAsia" w:hAnsiTheme="minorEastAsia" w:cs="宋体"/>
                <w:kern w:val="0"/>
                <w:szCs w:val="21"/>
              </w:rPr>
            </w:pPr>
          </w:p>
        </w:tc>
        <w:tc>
          <w:tcPr>
            <w:tcW w:w="914" w:type="pct"/>
            <w:noWrap/>
            <w:vAlign w:val="center"/>
            <w:hideMark/>
          </w:tcPr>
          <w:p w14:paraId="2A52DD1D"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B13评标专家抽取监控</w:t>
            </w:r>
          </w:p>
        </w:tc>
        <w:tc>
          <w:tcPr>
            <w:tcW w:w="3190" w:type="pct"/>
            <w:gridSpan w:val="2"/>
            <w:vAlign w:val="center"/>
            <w:hideMark/>
          </w:tcPr>
          <w:p w14:paraId="47F9712F" w14:textId="77777777" w:rsidR="003169E4" w:rsidRPr="004F298B" w:rsidRDefault="003169E4">
            <w:pPr>
              <w:widowControl/>
              <w:jc w:val="center"/>
              <w:rPr>
                <w:rFonts w:asciiTheme="minorEastAsia" w:eastAsiaTheme="minorEastAsia" w:hAnsiTheme="minorEastAsia" w:cs="宋体"/>
                <w:kern w:val="0"/>
                <w:szCs w:val="21"/>
              </w:rPr>
            </w:pPr>
            <w:r w:rsidRPr="004F298B">
              <w:rPr>
                <w:rFonts w:asciiTheme="minorEastAsia" w:eastAsiaTheme="minorEastAsia" w:hAnsiTheme="minorEastAsia" w:cs="宋体" w:hint="eastAsia"/>
                <w:kern w:val="0"/>
                <w:szCs w:val="21"/>
              </w:rPr>
              <w:t>评标专家</w:t>
            </w:r>
            <w:proofErr w:type="gramStart"/>
            <w:r w:rsidRPr="004F298B">
              <w:rPr>
                <w:rFonts w:asciiTheme="minorEastAsia" w:eastAsiaTheme="minorEastAsia" w:hAnsiTheme="minorEastAsia" w:cs="宋体" w:hint="eastAsia"/>
                <w:kern w:val="0"/>
                <w:szCs w:val="21"/>
              </w:rPr>
              <w:t>抽取室音视频</w:t>
            </w:r>
            <w:proofErr w:type="gramEnd"/>
            <w:r w:rsidRPr="004F298B">
              <w:rPr>
                <w:rFonts w:asciiTheme="minorEastAsia" w:eastAsiaTheme="minorEastAsia" w:hAnsiTheme="minorEastAsia" w:cs="宋体" w:hint="eastAsia"/>
                <w:kern w:val="0"/>
                <w:szCs w:val="21"/>
              </w:rPr>
              <w:t>监控资料</w:t>
            </w:r>
          </w:p>
        </w:tc>
      </w:tr>
    </w:tbl>
    <w:p w14:paraId="60040A1E" w14:textId="77777777" w:rsidR="003169E4" w:rsidRPr="004F298B" w:rsidRDefault="003169E4" w:rsidP="003169E4">
      <w:pPr>
        <w:ind w:left="420"/>
        <w:rPr>
          <w:rFonts w:ascii="仿宋" w:eastAsia="仿宋" w:hAnsi="仿宋" w:cstheme="minorBid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804"/>
        <w:gridCol w:w="1420"/>
        <w:gridCol w:w="3259"/>
        <w:gridCol w:w="1701"/>
        <w:gridCol w:w="334"/>
      </w:tblGrid>
      <w:tr w:rsidR="004F298B" w:rsidRPr="004F298B" w14:paraId="1D47FF9E" w14:textId="77777777" w:rsidTr="005C52E9">
        <w:trPr>
          <w:trHeight w:val="612"/>
        </w:trPr>
        <w:tc>
          <w:tcPr>
            <w:tcW w:w="5000" w:type="pct"/>
            <w:gridSpan w:val="6"/>
            <w:noWrap/>
            <w:vAlign w:val="center"/>
            <w:hideMark/>
          </w:tcPr>
          <w:p w14:paraId="7ADA219A" w14:textId="36C45296" w:rsidR="005C52E9" w:rsidRPr="004F298B" w:rsidRDefault="005C52E9" w:rsidP="005C52E9">
            <w:pPr>
              <w:widowControl/>
              <w:jc w:val="center"/>
              <w:rPr>
                <w:rFonts w:ascii="宋体" w:hAnsi="宋体" w:cs="宋体"/>
                <w:b/>
                <w:szCs w:val="21"/>
              </w:rPr>
            </w:pPr>
            <w:r w:rsidRPr="004F298B">
              <w:rPr>
                <w:rFonts w:ascii="宋体" w:hAnsi="宋体" w:hint="eastAsia"/>
                <w:b/>
                <w:kern w:val="0"/>
                <w:szCs w:val="21"/>
              </w:rPr>
              <w:t>目录3</w:t>
            </w:r>
          </w:p>
        </w:tc>
      </w:tr>
      <w:tr w:rsidR="004F298B" w:rsidRPr="004F298B" w14:paraId="0DF833B9" w14:textId="77777777" w:rsidTr="005C52E9">
        <w:trPr>
          <w:trHeight w:val="384"/>
        </w:trPr>
        <w:tc>
          <w:tcPr>
            <w:tcW w:w="589" w:type="pct"/>
            <w:vAlign w:val="center"/>
            <w:hideMark/>
          </w:tcPr>
          <w:p w14:paraId="6E260ED0"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472" w:type="pct"/>
            <w:vAlign w:val="center"/>
            <w:hideMark/>
          </w:tcPr>
          <w:p w14:paraId="4513272A"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833" w:type="pct"/>
            <w:vAlign w:val="center"/>
            <w:hideMark/>
          </w:tcPr>
          <w:p w14:paraId="0AD25BCA"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2910" w:type="pct"/>
            <w:gridSpan w:val="2"/>
            <w:vAlign w:val="center"/>
            <w:hideMark/>
          </w:tcPr>
          <w:p w14:paraId="43180C94"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c>
          <w:tcPr>
            <w:tcW w:w="196" w:type="pct"/>
            <w:noWrap/>
            <w:vAlign w:val="center"/>
            <w:hideMark/>
          </w:tcPr>
          <w:p w14:paraId="0CA76C73" w14:textId="77777777" w:rsidR="003169E4" w:rsidRPr="004F298B" w:rsidRDefault="003169E4">
            <w:pPr>
              <w:widowControl/>
              <w:jc w:val="left"/>
              <w:rPr>
                <w:rFonts w:ascii="宋体" w:hAnsi="宋体" w:cs="宋体"/>
                <w:szCs w:val="21"/>
              </w:rPr>
            </w:pPr>
          </w:p>
        </w:tc>
      </w:tr>
      <w:tr w:rsidR="004F298B" w:rsidRPr="004F298B" w14:paraId="4012FCEB" w14:textId="77777777" w:rsidTr="005C52E9">
        <w:trPr>
          <w:trHeight w:val="312"/>
        </w:trPr>
        <w:tc>
          <w:tcPr>
            <w:tcW w:w="589" w:type="pct"/>
            <w:vMerge w:val="restart"/>
            <w:noWrap/>
            <w:vAlign w:val="center"/>
            <w:hideMark/>
          </w:tcPr>
          <w:p w14:paraId="05E4FFA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lastRenderedPageBreak/>
              <w:t>业务类</w:t>
            </w:r>
            <w:r w:rsidRPr="004F298B">
              <w:rPr>
                <w:rFonts w:ascii="宋体" w:hAnsi="宋体" w:cs="Calibri" w:hint="eastAsia"/>
                <w:kern w:val="0"/>
                <w:szCs w:val="21"/>
              </w:rPr>
              <w:t>B</w:t>
            </w:r>
          </w:p>
        </w:tc>
        <w:tc>
          <w:tcPr>
            <w:tcW w:w="472" w:type="pct"/>
            <w:vMerge w:val="restart"/>
            <w:vAlign w:val="center"/>
            <w:hideMark/>
          </w:tcPr>
          <w:p w14:paraId="3D313D8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资产资源B2</w:t>
            </w:r>
          </w:p>
        </w:tc>
        <w:tc>
          <w:tcPr>
            <w:tcW w:w="833" w:type="pct"/>
            <w:vMerge w:val="restart"/>
            <w:vAlign w:val="center"/>
            <w:hideMark/>
          </w:tcPr>
          <w:p w14:paraId="251342C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土地交易档案B21</w:t>
            </w:r>
          </w:p>
        </w:tc>
        <w:tc>
          <w:tcPr>
            <w:tcW w:w="1912" w:type="pct"/>
            <w:vMerge w:val="restart"/>
            <w:vAlign w:val="center"/>
            <w:hideMark/>
          </w:tcPr>
          <w:p w14:paraId="6EF5D67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1.成都市拍卖出让国有建设用地使用权交易公告</w:t>
            </w:r>
          </w:p>
        </w:tc>
        <w:tc>
          <w:tcPr>
            <w:tcW w:w="998" w:type="pct"/>
            <w:vAlign w:val="center"/>
            <w:hideMark/>
          </w:tcPr>
          <w:p w14:paraId="6831449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1.1出让公告</w:t>
            </w:r>
          </w:p>
        </w:tc>
        <w:tc>
          <w:tcPr>
            <w:tcW w:w="196" w:type="pct"/>
            <w:noWrap/>
            <w:vAlign w:val="center"/>
            <w:hideMark/>
          </w:tcPr>
          <w:p w14:paraId="4521E31F" w14:textId="77777777" w:rsidR="003169E4" w:rsidRPr="004F298B" w:rsidRDefault="003169E4">
            <w:pPr>
              <w:widowControl/>
              <w:jc w:val="left"/>
              <w:rPr>
                <w:rFonts w:ascii="宋体" w:hAnsi="宋体" w:cs="宋体"/>
                <w:szCs w:val="21"/>
              </w:rPr>
            </w:pPr>
          </w:p>
        </w:tc>
      </w:tr>
      <w:tr w:rsidR="004F298B" w:rsidRPr="004F298B" w14:paraId="5E4F2BBE" w14:textId="77777777" w:rsidTr="005C52E9">
        <w:trPr>
          <w:trHeight w:val="936"/>
        </w:trPr>
        <w:tc>
          <w:tcPr>
            <w:tcW w:w="589" w:type="pct"/>
            <w:vMerge/>
            <w:vAlign w:val="center"/>
            <w:hideMark/>
          </w:tcPr>
          <w:p w14:paraId="337DA959"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76D69D56"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225EDC90" w14:textId="77777777" w:rsidR="003169E4" w:rsidRPr="004F298B" w:rsidRDefault="003169E4">
            <w:pPr>
              <w:widowControl/>
              <w:jc w:val="left"/>
              <w:rPr>
                <w:rFonts w:ascii="宋体" w:hAnsi="宋体" w:cs="Courier New"/>
                <w:kern w:val="0"/>
                <w:szCs w:val="21"/>
              </w:rPr>
            </w:pPr>
          </w:p>
        </w:tc>
        <w:tc>
          <w:tcPr>
            <w:tcW w:w="1912" w:type="pct"/>
            <w:vMerge/>
            <w:vAlign w:val="center"/>
            <w:hideMark/>
          </w:tcPr>
          <w:p w14:paraId="2C403E94" w14:textId="77777777" w:rsidR="003169E4" w:rsidRPr="004F298B" w:rsidRDefault="003169E4">
            <w:pPr>
              <w:widowControl/>
              <w:jc w:val="left"/>
              <w:rPr>
                <w:rFonts w:ascii="宋体" w:hAnsi="宋体" w:cs="Courier New"/>
                <w:kern w:val="0"/>
                <w:szCs w:val="21"/>
              </w:rPr>
            </w:pPr>
          </w:p>
        </w:tc>
        <w:tc>
          <w:tcPr>
            <w:tcW w:w="998" w:type="pct"/>
            <w:vAlign w:val="center"/>
            <w:hideMark/>
          </w:tcPr>
          <w:p w14:paraId="37AD8B6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1.2变更函及公告、终止函及公告</w:t>
            </w:r>
          </w:p>
        </w:tc>
        <w:tc>
          <w:tcPr>
            <w:tcW w:w="196" w:type="pct"/>
            <w:noWrap/>
            <w:vAlign w:val="center"/>
            <w:hideMark/>
          </w:tcPr>
          <w:p w14:paraId="17CAE8BC" w14:textId="77777777" w:rsidR="003169E4" w:rsidRPr="004F298B" w:rsidRDefault="003169E4">
            <w:pPr>
              <w:widowControl/>
              <w:jc w:val="left"/>
              <w:rPr>
                <w:rFonts w:ascii="宋体" w:hAnsi="宋体" w:cs="宋体"/>
                <w:szCs w:val="21"/>
              </w:rPr>
            </w:pPr>
          </w:p>
        </w:tc>
      </w:tr>
      <w:tr w:rsidR="004F298B" w:rsidRPr="004F298B" w14:paraId="1F0892C5" w14:textId="77777777" w:rsidTr="005C52E9">
        <w:trPr>
          <w:trHeight w:val="312"/>
        </w:trPr>
        <w:tc>
          <w:tcPr>
            <w:tcW w:w="589" w:type="pct"/>
            <w:vMerge/>
            <w:vAlign w:val="center"/>
            <w:hideMark/>
          </w:tcPr>
          <w:p w14:paraId="1E4E01C0"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31A5E18B"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43CA4D37"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430107E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2.出让公告对应的出让文件</w:t>
            </w:r>
          </w:p>
        </w:tc>
        <w:tc>
          <w:tcPr>
            <w:tcW w:w="196" w:type="pct"/>
            <w:noWrap/>
            <w:vAlign w:val="center"/>
            <w:hideMark/>
          </w:tcPr>
          <w:p w14:paraId="1999095A" w14:textId="77777777" w:rsidR="003169E4" w:rsidRPr="004F298B" w:rsidRDefault="003169E4">
            <w:pPr>
              <w:widowControl/>
              <w:jc w:val="left"/>
              <w:rPr>
                <w:rFonts w:ascii="宋体" w:hAnsi="宋体" w:cs="宋体"/>
                <w:szCs w:val="21"/>
              </w:rPr>
            </w:pPr>
          </w:p>
        </w:tc>
      </w:tr>
      <w:tr w:rsidR="004F298B" w:rsidRPr="004F298B" w14:paraId="74FD0E82" w14:textId="77777777" w:rsidTr="005C52E9">
        <w:trPr>
          <w:trHeight w:val="624"/>
        </w:trPr>
        <w:tc>
          <w:tcPr>
            <w:tcW w:w="589" w:type="pct"/>
            <w:vMerge/>
            <w:vAlign w:val="center"/>
            <w:hideMark/>
          </w:tcPr>
          <w:p w14:paraId="26F35793"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60736B3B"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46E5A58D" w14:textId="77777777" w:rsidR="003169E4" w:rsidRPr="004F298B" w:rsidRDefault="003169E4">
            <w:pPr>
              <w:widowControl/>
              <w:jc w:val="left"/>
              <w:rPr>
                <w:rFonts w:ascii="宋体" w:hAnsi="宋体" w:cs="Courier New"/>
                <w:kern w:val="0"/>
                <w:szCs w:val="21"/>
              </w:rPr>
            </w:pPr>
          </w:p>
        </w:tc>
        <w:tc>
          <w:tcPr>
            <w:tcW w:w="1912" w:type="pct"/>
            <w:vMerge w:val="restart"/>
            <w:vAlign w:val="center"/>
            <w:hideMark/>
          </w:tcPr>
          <w:p w14:paraId="730CFA5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3.竞买人报名资料（分为竞得人和未竞得人）</w:t>
            </w:r>
          </w:p>
        </w:tc>
        <w:tc>
          <w:tcPr>
            <w:tcW w:w="998" w:type="pct"/>
            <w:vAlign w:val="center"/>
            <w:hideMark/>
          </w:tcPr>
          <w:p w14:paraId="53EDFAC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3.1报名汇总表</w:t>
            </w:r>
          </w:p>
        </w:tc>
        <w:tc>
          <w:tcPr>
            <w:tcW w:w="196" w:type="pct"/>
            <w:noWrap/>
            <w:vAlign w:val="center"/>
            <w:hideMark/>
          </w:tcPr>
          <w:p w14:paraId="6BBAB6A0" w14:textId="77777777" w:rsidR="003169E4" w:rsidRPr="004F298B" w:rsidRDefault="003169E4">
            <w:pPr>
              <w:widowControl/>
              <w:jc w:val="left"/>
              <w:rPr>
                <w:rFonts w:ascii="宋体" w:hAnsi="宋体" w:cs="宋体"/>
                <w:szCs w:val="21"/>
              </w:rPr>
            </w:pPr>
          </w:p>
        </w:tc>
      </w:tr>
      <w:tr w:rsidR="004F298B" w:rsidRPr="004F298B" w14:paraId="0A95DE48" w14:textId="77777777" w:rsidTr="005C52E9">
        <w:trPr>
          <w:trHeight w:val="624"/>
        </w:trPr>
        <w:tc>
          <w:tcPr>
            <w:tcW w:w="589" w:type="pct"/>
            <w:vMerge/>
            <w:vAlign w:val="center"/>
            <w:hideMark/>
          </w:tcPr>
          <w:p w14:paraId="2B229121"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68267B39"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27522A8D" w14:textId="77777777" w:rsidR="003169E4" w:rsidRPr="004F298B" w:rsidRDefault="003169E4">
            <w:pPr>
              <w:widowControl/>
              <w:jc w:val="left"/>
              <w:rPr>
                <w:rFonts w:ascii="宋体" w:hAnsi="宋体" w:cs="Courier New"/>
                <w:kern w:val="0"/>
                <w:szCs w:val="21"/>
              </w:rPr>
            </w:pPr>
          </w:p>
        </w:tc>
        <w:tc>
          <w:tcPr>
            <w:tcW w:w="1912" w:type="pct"/>
            <w:vMerge/>
            <w:vAlign w:val="center"/>
            <w:hideMark/>
          </w:tcPr>
          <w:p w14:paraId="16372BD5" w14:textId="77777777" w:rsidR="003169E4" w:rsidRPr="004F298B" w:rsidRDefault="003169E4">
            <w:pPr>
              <w:widowControl/>
              <w:jc w:val="left"/>
              <w:rPr>
                <w:rFonts w:ascii="宋体" w:hAnsi="宋体" w:cs="Courier New"/>
                <w:kern w:val="0"/>
                <w:szCs w:val="21"/>
              </w:rPr>
            </w:pPr>
          </w:p>
        </w:tc>
        <w:tc>
          <w:tcPr>
            <w:tcW w:w="998" w:type="pct"/>
            <w:vAlign w:val="center"/>
            <w:hideMark/>
          </w:tcPr>
          <w:p w14:paraId="5D993E3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3.2竞买申请书</w:t>
            </w:r>
          </w:p>
        </w:tc>
        <w:tc>
          <w:tcPr>
            <w:tcW w:w="196" w:type="pct"/>
            <w:noWrap/>
            <w:vAlign w:val="center"/>
            <w:hideMark/>
          </w:tcPr>
          <w:p w14:paraId="5AF52B95" w14:textId="77777777" w:rsidR="003169E4" w:rsidRPr="004F298B" w:rsidRDefault="003169E4">
            <w:pPr>
              <w:widowControl/>
              <w:jc w:val="left"/>
              <w:rPr>
                <w:rFonts w:ascii="宋体" w:hAnsi="宋体" w:cs="宋体"/>
                <w:szCs w:val="21"/>
              </w:rPr>
            </w:pPr>
          </w:p>
        </w:tc>
      </w:tr>
      <w:tr w:rsidR="004F298B" w:rsidRPr="004F298B" w14:paraId="619F8EFC" w14:textId="77777777" w:rsidTr="005C52E9">
        <w:trPr>
          <w:trHeight w:val="936"/>
        </w:trPr>
        <w:tc>
          <w:tcPr>
            <w:tcW w:w="589" w:type="pct"/>
            <w:vMerge/>
            <w:vAlign w:val="center"/>
            <w:hideMark/>
          </w:tcPr>
          <w:p w14:paraId="327D19E4"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04572057"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1D805B49" w14:textId="77777777" w:rsidR="003169E4" w:rsidRPr="004F298B" w:rsidRDefault="003169E4">
            <w:pPr>
              <w:widowControl/>
              <w:jc w:val="left"/>
              <w:rPr>
                <w:rFonts w:ascii="宋体" w:hAnsi="宋体" w:cs="Courier New"/>
                <w:kern w:val="0"/>
                <w:szCs w:val="21"/>
              </w:rPr>
            </w:pPr>
          </w:p>
        </w:tc>
        <w:tc>
          <w:tcPr>
            <w:tcW w:w="1912" w:type="pct"/>
            <w:vMerge/>
            <w:vAlign w:val="center"/>
            <w:hideMark/>
          </w:tcPr>
          <w:p w14:paraId="603AC367" w14:textId="77777777" w:rsidR="003169E4" w:rsidRPr="004F298B" w:rsidRDefault="003169E4">
            <w:pPr>
              <w:widowControl/>
              <w:jc w:val="left"/>
              <w:rPr>
                <w:rFonts w:ascii="宋体" w:hAnsi="宋体" w:cs="Courier New"/>
                <w:kern w:val="0"/>
                <w:szCs w:val="21"/>
              </w:rPr>
            </w:pPr>
          </w:p>
        </w:tc>
        <w:tc>
          <w:tcPr>
            <w:tcW w:w="998" w:type="pct"/>
            <w:vAlign w:val="center"/>
            <w:hideMark/>
          </w:tcPr>
          <w:p w14:paraId="496735F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3.3联合竞买协议（如有）</w:t>
            </w:r>
          </w:p>
        </w:tc>
        <w:tc>
          <w:tcPr>
            <w:tcW w:w="196" w:type="pct"/>
            <w:noWrap/>
            <w:vAlign w:val="center"/>
            <w:hideMark/>
          </w:tcPr>
          <w:p w14:paraId="178EF026" w14:textId="77777777" w:rsidR="003169E4" w:rsidRPr="004F298B" w:rsidRDefault="003169E4">
            <w:pPr>
              <w:widowControl/>
              <w:jc w:val="left"/>
              <w:rPr>
                <w:rFonts w:ascii="宋体" w:hAnsi="宋体" w:cs="宋体"/>
                <w:szCs w:val="21"/>
              </w:rPr>
            </w:pPr>
          </w:p>
        </w:tc>
      </w:tr>
      <w:tr w:rsidR="004F298B" w:rsidRPr="004F298B" w14:paraId="25F3E6D9" w14:textId="77777777" w:rsidTr="005C52E9">
        <w:trPr>
          <w:trHeight w:val="276"/>
        </w:trPr>
        <w:tc>
          <w:tcPr>
            <w:tcW w:w="589" w:type="pct"/>
            <w:vMerge/>
            <w:vAlign w:val="center"/>
            <w:hideMark/>
          </w:tcPr>
          <w:p w14:paraId="413D47B1"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66F42B96"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403914F9" w14:textId="77777777" w:rsidR="003169E4" w:rsidRPr="004F298B" w:rsidRDefault="003169E4">
            <w:pPr>
              <w:widowControl/>
              <w:jc w:val="left"/>
              <w:rPr>
                <w:rFonts w:ascii="宋体" w:hAnsi="宋体" w:cs="Courier New"/>
                <w:kern w:val="0"/>
                <w:szCs w:val="21"/>
              </w:rPr>
            </w:pPr>
          </w:p>
        </w:tc>
        <w:tc>
          <w:tcPr>
            <w:tcW w:w="1912" w:type="pct"/>
            <w:vMerge w:val="restart"/>
            <w:vAlign w:val="center"/>
            <w:hideMark/>
          </w:tcPr>
          <w:p w14:paraId="68E67B7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3.竞买人报名资料（分为竞得人和未竞得人）</w:t>
            </w:r>
          </w:p>
        </w:tc>
        <w:tc>
          <w:tcPr>
            <w:tcW w:w="998" w:type="pct"/>
            <w:vMerge w:val="restart"/>
            <w:vAlign w:val="center"/>
            <w:hideMark/>
          </w:tcPr>
          <w:p w14:paraId="6D1C148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3.4保证金来源承诺书、竞买资格确认函、审查报告等（如有）</w:t>
            </w:r>
          </w:p>
        </w:tc>
        <w:tc>
          <w:tcPr>
            <w:tcW w:w="196" w:type="pct"/>
            <w:noWrap/>
            <w:vAlign w:val="center"/>
            <w:hideMark/>
          </w:tcPr>
          <w:p w14:paraId="694C0F4D" w14:textId="77777777" w:rsidR="003169E4" w:rsidRPr="004F298B" w:rsidRDefault="003169E4">
            <w:pPr>
              <w:widowControl/>
              <w:jc w:val="left"/>
              <w:rPr>
                <w:rFonts w:ascii="宋体" w:hAnsi="宋体" w:cs="宋体"/>
                <w:szCs w:val="21"/>
              </w:rPr>
            </w:pPr>
          </w:p>
        </w:tc>
      </w:tr>
      <w:tr w:rsidR="004F298B" w:rsidRPr="004F298B" w14:paraId="2D558A04" w14:textId="77777777" w:rsidTr="005C52E9">
        <w:trPr>
          <w:trHeight w:val="276"/>
        </w:trPr>
        <w:tc>
          <w:tcPr>
            <w:tcW w:w="589" w:type="pct"/>
            <w:vMerge/>
            <w:vAlign w:val="center"/>
            <w:hideMark/>
          </w:tcPr>
          <w:p w14:paraId="18EBDF90"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2BEC4ACA"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22FDF90F" w14:textId="77777777" w:rsidR="003169E4" w:rsidRPr="004F298B" w:rsidRDefault="003169E4">
            <w:pPr>
              <w:widowControl/>
              <w:jc w:val="left"/>
              <w:rPr>
                <w:rFonts w:ascii="宋体" w:hAnsi="宋体" w:cs="Courier New"/>
                <w:kern w:val="0"/>
                <w:szCs w:val="21"/>
              </w:rPr>
            </w:pPr>
          </w:p>
        </w:tc>
        <w:tc>
          <w:tcPr>
            <w:tcW w:w="1912" w:type="pct"/>
            <w:vMerge/>
            <w:vAlign w:val="center"/>
            <w:hideMark/>
          </w:tcPr>
          <w:p w14:paraId="0448677B" w14:textId="77777777" w:rsidR="003169E4" w:rsidRPr="004F298B" w:rsidRDefault="003169E4">
            <w:pPr>
              <w:widowControl/>
              <w:jc w:val="left"/>
              <w:rPr>
                <w:rFonts w:ascii="宋体" w:hAnsi="宋体" w:cs="Courier New"/>
                <w:kern w:val="0"/>
                <w:szCs w:val="21"/>
              </w:rPr>
            </w:pPr>
          </w:p>
        </w:tc>
        <w:tc>
          <w:tcPr>
            <w:tcW w:w="998" w:type="pct"/>
            <w:vMerge/>
            <w:vAlign w:val="center"/>
            <w:hideMark/>
          </w:tcPr>
          <w:p w14:paraId="68B6818B" w14:textId="77777777" w:rsidR="003169E4" w:rsidRPr="004F298B" w:rsidRDefault="003169E4">
            <w:pPr>
              <w:widowControl/>
              <w:jc w:val="left"/>
              <w:rPr>
                <w:rFonts w:ascii="宋体" w:hAnsi="宋体" w:cs="Courier New"/>
                <w:kern w:val="0"/>
                <w:szCs w:val="21"/>
              </w:rPr>
            </w:pPr>
          </w:p>
        </w:tc>
        <w:tc>
          <w:tcPr>
            <w:tcW w:w="196" w:type="pct"/>
            <w:noWrap/>
            <w:vAlign w:val="center"/>
            <w:hideMark/>
          </w:tcPr>
          <w:p w14:paraId="3C94A39D" w14:textId="77777777" w:rsidR="003169E4" w:rsidRPr="004F298B" w:rsidRDefault="003169E4">
            <w:pPr>
              <w:widowControl/>
              <w:jc w:val="left"/>
              <w:rPr>
                <w:rFonts w:ascii="宋体" w:hAnsi="宋体" w:cs="宋体"/>
                <w:szCs w:val="21"/>
              </w:rPr>
            </w:pPr>
          </w:p>
        </w:tc>
      </w:tr>
      <w:tr w:rsidR="004F298B" w:rsidRPr="004F298B" w14:paraId="19F6008C" w14:textId="77777777" w:rsidTr="005C52E9">
        <w:trPr>
          <w:trHeight w:val="312"/>
        </w:trPr>
        <w:tc>
          <w:tcPr>
            <w:tcW w:w="589" w:type="pct"/>
            <w:vMerge/>
            <w:vAlign w:val="center"/>
            <w:hideMark/>
          </w:tcPr>
          <w:p w14:paraId="459C75F9"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1E66A5FB"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62FA3D76"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3514C94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4.出让国有建设用地使用权成交确认书、授权委托书、现场竞价记录表、交易服务费交款通知单、底价/限价确认书、公证书</w:t>
            </w:r>
          </w:p>
        </w:tc>
        <w:tc>
          <w:tcPr>
            <w:tcW w:w="196" w:type="pct"/>
            <w:noWrap/>
            <w:vAlign w:val="center"/>
            <w:hideMark/>
          </w:tcPr>
          <w:p w14:paraId="797BB5AF" w14:textId="77777777" w:rsidR="003169E4" w:rsidRPr="004F298B" w:rsidRDefault="003169E4">
            <w:pPr>
              <w:widowControl/>
              <w:jc w:val="left"/>
              <w:rPr>
                <w:rFonts w:ascii="宋体" w:hAnsi="宋体" w:cs="宋体"/>
                <w:szCs w:val="21"/>
              </w:rPr>
            </w:pPr>
          </w:p>
        </w:tc>
      </w:tr>
      <w:tr w:rsidR="004F298B" w:rsidRPr="004F298B" w14:paraId="61816B76" w14:textId="77777777" w:rsidTr="005C52E9">
        <w:trPr>
          <w:trHeight w:val="312"/>
        </w:trPr>
        <w:tc>
          <w:tcPr>
            <w:tcW w:w="589" w:type="pct"/>
            <w:vMerge/>
            <w:vAlign w:val="center"/>
            <w:hideMark/>
          </w:tcPr>
          <w:p w14:paraId="0D7FCC03"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7AC237B3"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07DFB91B"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2CCCE3A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5.未竞得人竞买保证金退还情况（外币保证金线下原路径退还后补录退款情况扫描件）</w:t>
            </w:r>
          </w:p>
        </w:tc>
        <w:tc>
          <w:tcPr>
            <w:tcW w:w="196" w:type="pct"/>
            <w:noWrap/>
            <w:vAlign w:val="center"/>
            <w:hideMark/>
          </w:tcPr>
          <w:p w14:paraId="4B4642E7" w14:textId="77777777" w:rsidR="003169E4" w:rsidRPr="004F298B" w:rsidRDefault="003169E4">
            <w:pPr>
              <w:widowControl/>
              <w:jc w:val="left"/>
              <w:rPr>
                <w:rFonts w:ascii="宋体" w:hAnsi="宋体" w:cs="宋体"/>
                <w:szCs w:val="21"/>
              </w:rPr>
            </w:pPr>
          </w:p>
        </w:tc>
      </w:tr>
      <w:tr w:rsidR="004F298B" w:rsidRPr="004F298B" w14:paraId="2CDFB738" w14:textId="77777777" w:rsidTr="005C52E9">
        <w:trPr>
          <w:trHeight w:val="312"/>
        </w:trPr>
        <w:tc>
          <w:tcPr>
            <w:tcW w:w="589" w:type="pct"/>
            <w:vMerge/>
            <w:vAlign w:val="center"/>
            <w:hideMark/>
          </w:tcPr>
          <w:p w14:paraId="3D047C03"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70165960"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246FB35C"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6C40911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6.竞得人交易服务费到账情况</w:t>
            </w:r>
          </w:p>
        </w:tc>
        <w:tc>
          <w:tcPr>
            <w:tcW w:w="196" w:type="pct"/>
            <w:noWrap/>
            <w:vAlign w:val="center"/>
            <w:hideMark/>
          </w:tcPr>
          <w:p w14:paraId="040AC978" w14:textId="77777777" w:rsidR="003169E4" w:rsidRPr="004F298B" w:rsidRDefault="003169E4">
            <w:pPr>
              <w:widowControl/>
              <w:jc w:val="left"/>
              <w:rPr>
                <w:rFonts w:ascii="宋体" w:hAnsi="宋体" w:cs="宋体"/>
                <w:szCs w:val="21"/>
              </w:rPr>
            </w:pPr>
          </w:p>
        </w:tc>
      </w:tr>
      <w:tr w:rsidR="004F298B" w:rsidRPr="004F298B" w14:paraId="66BBC47D" w14:textId="77777777" w:rsidTr="005C52E9">
        <w:trPr>
          <w:trHeight w:val="312"/>
        </w:trPr>
        <w:tc>
          <w:tcPr>
            <w:tcW w:w="589" w:type="pct"/>
            <w:vMerge/>
            <w:vAlign w:val="center"/>
            <w:hideMark/>
          </w:tcPr>
          <w:p w14:paraId="1D84A2C8"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0465986B"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4894F878"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160CE4E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7.竞得人保证金划转情况（符合条件的外币保证金线下原路径退还后补录退款情况扫描件）</w:t>
            </w:r>
          </w:p>
        </w:tc>
        <w:tc>
          <w:tcPr>
            <w:tcW w:w="196" w:type="pct"/>
            <w:noWrap/>
            <w:vAlign w:val="center"/>
            <w:hideMark/>
          </w:tcPr>
          <w:p w14:paraId="07B5DBBE" w14:textId="77777777" w:rsidR="003169E4" w:rsidRPr="004F298B" w:rsidRDefault="003169E4">
            <w:pPr>
              <w:widowControl/>
              <w:jc w:val="left"/>
              <w:rPr>
                <w:rFonts w:ascii="宋体" w:hAnsi="宋体" w:cs="宋体"/>
                <w:szCs w:val="21"/>
              </w:rPr>
            </w:pPr>
          </w:p>
        </w:tc>
      </w:tr>
      <w:tr w:rsidR="004F298B" w:rsidRPr="004F298B" w14:paraId="258C1DAE" w14:textId="77777777" w:rsidTr="005C52E9">
        <w:trPr>
          <w:trHeight w:val="936"/>
        </w:trPr>
        <w:tc>
          <w:tcPr>
            <w:tcW w:w="589" w:type="pct"/>
            <w:vMerge/>
            <w:vAlign w:val="center"/>
            <w:hideMark/>
          </w:tcPr>
          <w:p w14:paraId="4C6DDFA7"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2E29E741"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18997D6F" w14:textId="77777777" w:rsidR="003169E4" w:rsidRPr="004F298B" w:rsidRDefault="003169E4">
            <w:pPr>
              <w:widowControl/>
              <w:jc w:val="left"/>
              <w:rPr>
                <w:rFonts w:ascii="宋体" w:hAnsi="宋体" w:cs="Courier New"/>
                <w:kern w:val="0"/>
                <w:szCs w:val="21"/>
              </w:rPr>
            </w:pPr>
          </w:p>
        </w:tc>
        <w:tc>
          <w:tcPr>
            <w:tcW w:w="1912" w:type="pct"/>
            <w:vMerge w:val="restart"/>
            <w:vAlign w:val="center"/>
            <w:hideMark/>
          </w:tcPr>
          <w:p w14:paraId="536DD67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8.出让国有建设用地使用权（工业用地）交易情况</w:t>
            </w:r>
          </w:p>
        </w:tc>
        <w:tc>
          <w:tcPr>
            <w:tcW w:w="998" w:type="pct"/>
            <w:vAlign w:val="center"/>
            <w:hideMark/>
          </w:tcPr>
          <w:p w14:paraId="37C9E74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8.1竞买人报价、竞价记录</w:t>
            </w:r>
          </w:p>
        </w:tc>
        <w:tc>
          <w:tcPr>
            <w:tcW w:w="196" w:type="pct"/>
            <w:noWrap/>
            <w:vAlign w:val="center"/>
            <w:hideMark/>
          </w:tcPr>
          <w:p w14:paraId="57BA6A47" w14:textId="77777777" w:rsidR="003169E4" w:rsidRPr="004F298B" w:rsidRDefault="003169E4">
            <w:pPr>
              <w:widowControl/>
              <w:jc w:val="left"/>
              <w:rPr>
                <w:rFonts w:ascii="宋体" w:hAnsi="宋体" w:cs="宋体"/>
                <w:szCs w:val="21"/>
              </w:rPr>
            </w:pPr>
          </w:p>
        </w:tc>
      </w:tr>
      <w:tr w:rsidR="004F298B" w:rsidRPr="004F298B" w14:paraId="78DFE1BA" w14:textId="77777777" w:rsidTr="005C52E9">
        <w:trPr>
          <w:trHeight w:val="312"/>
        </w:trPr>
        <w:tc>
          <w:tcPr>
            <w:tcW w:w="589" w:type="pct"/>
            <w:vMerge/>
            <w:vAlign w:val="center"/>
            <w:hideMark/>
          </w:tcPr>
          <w:p w14:paraId="0B5B67AB"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4CA4BB3A"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66AF6B12" w14:textId="77777777" w:rsidR="003169E4" w:rsidRPr="004F298B" w:rsidRDefault="003169E4">
            <w:pPr>
              <w:widowControl/>
              <w:jc w:val="left"/>
              <w:rPr>
                <w:rFonts w:ascii="宋体" w:hAnsi="宋体" w:cs="Courier New"/>
                <w:kern w:val="0"/>
                <w:szCs w:val="21"/>
              </w:rPr>
            </w:pPr>
          </w:p>
        </w:tc>
        <w:tc>
          <w:tcPr>
            <w:tcW w:w="1912" w:type="pct"/>
            <w:vMerge/>
            <w:vAlign w:val="center"/>
            <w:hideMark/>
          </w:tcPr>
          <w:p w14:paraId="72AB8AEC" w14:textId="77777777" w:rsidR="003169E4" w:rsidRPr="004F298B" w:rsidRDefault="003169E4">
            <w:pPr>
              <w:widowControl/>
              <w:jc w:val="left"/>
              <w:rPr>
                <w:rFonts w:ascii="宋体" w:hAnsi="宋体" w:cs="Courier New"/>
                <w:kern w:val="0"/>
                <w:szCs w:val="21"/>
              </w:rPr>
            </w:pPr>
          </w:p>
        </w:tc>
        <w:tc>
          <w:tcPr>
            <w:tcW w:w="998" w:type="pct"/>
            <w:vAlign w:val="center"/>
            <w:hideMark/>
          </w:tcPr>
          <w:p w14:paraId="39FD637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8.2成交时间</w:t>
            </w:r>
          </w:p>
        </w:tc>
        <w:tc>
          <w:tcPr>
            <w:tcW w:w="196" w:type="pct"/>
            <w:noWrap/>
            <w:vAlign w:val="center"/>
            <w:hideMark/>
          </w:tcPr>
          <w:p w14:paraId="48DD9D14" w14:textId="77777777" w:rsidR="003169E4" w:rsidRPr="004F298B" w:rsidRDefault="003169E4">
            <w:pPr>
              <w:widowControl/>
              <w:jc w:val="left"/>
              <w:rPr>
                <w:rFonts w:ascii="宋体" w:hAnsi="宋体" w:cs="宋体"/>
                <w:szCs w:val="21"/>
              </w:rPr>
            </w:pPr>
          </w:p>
        </w:tc>
      </w:tr>
      <w:tr w:rsidR="004F298B" w:rsidRPr="004F298B" w14:paraId="7CA6237A" w14:textId="77777777" w:rsidTr="005C52E9">
        <w:trPr>
          <w:trHeight w:val="312"/>
        </w:trPr>
        <w:tc>
          <w:tcPr>
            <w:tcW w:w="589" w:type="pct"/>
            <w:vMerge/>
            <w:vAlign w:val="center"/>
            <w:hideMark/>
          </w:tcPr>
          <w:p w14:paraId="3FE39821"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194FF1B3" w14:textId="77777777" w:rsidR="003169E4" w:rsidRPr="004F298B" w:rsidRDefault="003169E4">
            <w:pPr>
              <w:widowControl/>
              <w:jc w:val="left"/>
              <w:rPr>
                <w:rFonts w:ascii="宋体" w:hAnsi="宋体" w:cs="Courier New"/>
                <w:kern w:val="0"/>
                <w:szCs w:val="21"/>
              </w:rPr>
            </w:pPr>
          </w:p>
        </w:tc>
        <w:tc>
          <w:tcPr>
            <w:tcW w:w="833" w:type="pct"/>
            <w:vMerge w:val="restart"/>
            <w:vAlign w:val="center"/>
            <w:hideMark/>
          </w:tcPr>
          <w:p w14:paraId="2AF80CF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资产类档案B22</w:t>
            </w:r>
          </w:p>
        </w:tc>
        <w:tc>
          <w:tcPr>
            <w:tcW w:w="2910" w:type="pct"/>
            <w:gridSpan w:val="2"/>
            <w:vAlign w:val="center"/>
            <w:hideMark/>
          </w:tcPr>
          <w:p w14:paraId="0916F8C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1.成都市国有资产出租、出售、处置公告</w:t>
            </w:r>
          </w:p>
        </w:tc>
        <w:tc>
          <w:tcPr>
            <w:tcW w:w="196" w:type="pct"/>
            <w:noWrap/>
            <w:vAlign w:val="center"/>
            <w:hideMark/>
          </w:tcPr>
          <w:p w14:paraId="51531DAC" w14:textId="77777777" w:rsidR="003169E4" w:rsidRPr="004F298B" w:rsidRDefault="003169E4">
            <w:pPr>
              <w:widowControl/>
              <w:jc w:val="left"/>
              <w:rPr>
                <w:rFonts w:ascii="宋体" w:hAnsi="宋体" w:cs="宋体"/>
                <w:szCs w:val="21"/>
              </w:rPr>
            </w:pPr>
          </w:p>
        </w:tc>
      </w:tr>
      <w:tr w:rsidR="004F298B" w:rsidRPr="004F298B" w14:paraId="756CF54D" w14:textId="77777777" w:rsidTr="005C52E9">
        <w:trPr>
          <w:trHeight w:val="312"/>
        </w:trPr>
        <w:tc>
          <w:tcPr>
            <w:tcW w:w="589" w:type="pct"/>
            <w:vMerge/>
            <w:vAlign w:val="center"/>
            <w:hideMark/>
          </w:tcPr>
          <w:p w14:paraId="0CABF0EA"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3B460292"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07DD7269"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557AD1A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2.成都市国有资产变更公告</w:t>
            </w:r>
          </w:p>
        </w:tc>
        <w:tc>
          <w:tcPr>
            <w:tcW w:w="196" w:type="pct"/>
            <w:noWrap/>
            <w:vAlign w:val="center"/>
            <w:hideMark/>
          </w:tcPr>
          <w:p w14:paraId="63CAC824" w14:textId="77777777" w:rsidR="003169E4" w:rsidRPr="004F298B" w:rsidRDefault="003169E4">
            <w:pPr>
              <w:widowControl/>
              <w:jc w:val="left"/>
              <w:rPr>
                <w:rFonts w:ascii="宋体" w:hAnsi="宋体" w:cs="宋体"/>
                <w:szCs w:val="21"/>
              </w:rPr>
            </w:pPr>
          </w:p>
        </w:tc>
      </w:tr>
      <w:tr w:rsidR="004F298B" w:rsidRPr="004F298B" w14:paraId="2E07F30E" w14:textId="77777777" w:rsidTr="005C52E9">
        <w:trPr>
          <w:trHeight w:val="312"/>
        </w:trPr>
        <w:tc>
          <w:tcPr>
            <w:tcW w:w="589" w:type="pct"/>
            <w:vMerge/>
            <w:vAlign w:val="center"/>
            <w:hideMark/>
          </w:tcPr>
          <w:p w14:paraId="700B7E36"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03F5C566"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06A27D33"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22A9C84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3.成都市国有资产结果公告</w:t>
            </w:r>
          </w:p>
        </w:tc>
        <w:tc>
          <w:tcPr>
            <w:tcW w:w="196" w:type="pct"/>
            <w:noWrap/>
            <w:vAlign w:val="center"/>
            <w:hideMark/>
          </w:tcPr>
          <w:p w14:paraId="6674E87D" w14:textId="77777777" w:rsidR="003169E4" w:rsidRPr="004F298B" w:rsidRDefault="003169E4">
            <w:pPr>
              <w:widowControl/>
              <w:jc w:val="left"/>
              <w:rPr>
                <w:rFonts w:ascii="宋体" w:hAnsi="宋体" w:cs="宋体"/>
                <w:szCs w:val="21"/>
              </w:rPr>
            </w:pPr>
          </w:p>
        </w:tc>
      </w:tr>
      <w:tr w:rsidR="004F298B" w:rsidRPr="004F298B" w14:paraId="27A5ECC0" w14:textId="77777777" w:rsidTr="005C52E9">
        <w:trPr>
          <w:trHeight w:val="312"/>
        </w:trPr>
        <w:tc>
          <w:tcPr>
            <w:tcW w:w="589" w:type="pct"/>
            <w:vMerge/>
            <w:vAlign w:val="center"/>
            <w:hideMark/>
          </w:tcPr>
          <w:p w14:paraId="02042C4B"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7523E24E"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7CADB8DB"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2F99975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4.出租方案</w:t>
            </w:r>
          </w:p>
        </w:tc>
        <w:tc>
          <w:tcPr>
            <w:tcW w:w="196" w:type="pct"/>
            <w:noWrap/>
            <w:vAlign w:val="center"/>
            <w:hideMark/>
          </w:tcPr>
          <w:p w14:paraId="324F4F67" w14:textId="77777777" w:rsidR="003169E4" w:rsidRPr="004F298B" w:rsidRDefault="003169E4">
            <w:pPr>
              <w:widowControl/>
              <w:jc w:val="left"/>
              <w:rPr>
                <w:rFonts w:ascii="宋体" w:hAnsi="宋体" w:cs="宋体"/>
                <w:szCs w:val="21"/>
              </w:rPr>
            </w:pPr>
          </w:p>
        </w:tc>
      </w:tr>
      <w:tr w:rsidR="004F298B" w:rsidRPr="004F298B" w14:paraId="0880EAB9" w14:textId="77777777" w:rsidTr="005C52E9">
        <w:trPr>
          <w:trHeight w:val="312"/>
        </w:trPr>
        <w:tc>
          <w:tcPr>
            <w:tcW w:w="589" w:type="pct"/>
            <w:vMerge/>
            <w:vAlign w:val="center"/>
            <w:hideMark/>
          </w:tcPr>
          <w:p w14:paraId="23783C6C"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56B2B753"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212FDEEB"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4487A93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5.委管部门对资产出租方案的批准文件</w:t>
            </w:r>
          </w:p>
        </w:tc>
        <w:tc>
          <w:tcPr>
            <w:tcW w:w="196" w:type="pct"/>
            <w:noWrap/>
            <w:vAlign w:val="center"/>
            <w:hideMark/>
          </w:tcPr>
          <w:p w14:paraId="2372DC7A" w14:textId="77777777" w:rsidR="003169E4" w:rsidRPr="004F298B" w:rsidRDefault="003169E4">
            <w:pPr>
              <w:widowControl/>
              <w:jc w:val="left"/>
              <w:rPr>
                <w:rFonts w:ascii="宋体" w:hAnsi="宋体" w:cs="宋体"/>
                <w:szCs w:val="21"/>
              </w:rPr>
            </w:pPr>
          </w:p>
        </w:tc>
      </w:tr>
      <w:tr w:rsidR="004F298B" w:rsidRPr="004F298B" w14:paraId="79E4B143" w14:textId="77777777" w:rsidTr="005C52E9">
        <w:trPr>
          <w:trHeight w:val="312"/>
        </w:trPr>
        <w:tc>
          <w:tcPr>
            <w:tcW w:w="589" w:type="pct"/>
            <w:vMerge/>
            <w:vAlign w:val="center"/>
            <w:hideMark/>
          </w:tcPr>
          <w:p w14:paraId="54B969BD"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681A49C8"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538D5A7E"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70D56FA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6.所出资企业授权其下属一级全资、控股子企业审批权限的授权文件</w:t>
            </w:r>
          </w:p>
        </w:tc>
        <w:tc>
          <w:tcPr>
            <w:tcW w:w="196" w:type="pct"/>
            <w:noWrap/>
            <w:vAlign w:val="center"/>
            <w:hideMark/>
          </w:tcPr>
          <w:p w14:paraId="47288E37" w14:textId="77777777" w:rsidR="003169E4" w:rsidRPr="004F298B" w:rsidRDefault="003169E4">
            <w:pPr>
              <w:widowControl/>
              <w:jc w:val="left"/>
              <w:rPr>
                <w:rFonts w:ascii="宋体" w:hAnsi="宋体" w:cs="宋体"/>
                <w:szCs w:val="21"/>
              </w:rPr>
            </w:pPr>
          </w:p>
        </w:tc>
      </w:tr>
      <w:tr w:rsidR="004F298B" w:rsidRPr="004F298B" w14:paraId="243728DC" w14:textId="77777777" w:rsidTr="005C52E9">
        <w:trPr>
          <w:trHeight w:val="312"/>
        </w:trPr>
        <w:tc>
          <w:tcPr>
            <w:tcW w:w="589" w:type="pct"/>
            <w:vMerge/>
            <w:vAlign w:val="center"/>
            <w:hideMark/>
          </w:tcPr>
          <w:p w14:paraId="55715D03"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790A17B9"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133D1A08"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2A1C681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7.所出资企业（或其授权的下属一级全资、控股子企业）</w:t>
            </w:r>
          </w:p>
        </w:tc>
        <w:tc>
          <w:tcPr>
            <w:tcW w:w="196" w:type="pct"/>
            <w:noWrap/>
            <w:vAlign w:val="center"/>
            <w:hideMark/>
          </w:tcPr>
          <w:p w14:paraId="1ED31E1E" w14:textId="77777777" w:rsidR="003169E4" w:rsidRPr="004F298B" w:rsidRDefault="003169E4">
            <w:pPr>
              <w:widowControl/>
              <w:jc w:val="left"/>
              <w:rPr>
                <w:rFonts w:ascii="宋体" w:hAnsi="宋体" w:cs="宋体"/>
                <w:szCs w:val="21"/>
              </w:rPr>
            </w:pPr>
          </w:p>
        </w:tc>
      </w:tr>
      <w:tr w:rsidR="004F298B" w:rsidRPr="004F298B" w14:paraId="6C03F2CE" w14:textId="77777777" w:rsidTr="005C52E9">
        <w:trPr>
          <w:trHeight w:val="312"/>
        </w:trPr>
        <w:tc>
          <w:tcPr>
            <w:tcW w:w="589" w:type="pct"/>
            <w:vMerge/>
            <w:vAlign w:val="center"/>
            <w:hideMark/>
          </w:tcPr>
          <w:p w14:paraId="73275018"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46389032"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0300A22A"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4A59CA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8.相关资产出租方案的董事会（总经理办公会）决议</w:t>
            </w:r>
          </w:p>
        </w:tc>
        <w:tc>
          <w:tcPr>
            <w:tcW w:w="196" w:type="pct"/>
            <w:noWrap/>
            <w:vAlign w:val="center"/>
            <w:hideMark/>
          </w:tcPr>
          <w:p w14:paraId="71ABEF30" w14:textId="77777777" w:rsidR="003169E4" w:rsidRPr="004F298B" w:rsidRDefault="003169E4">
            <w:pPr>
              <w:widowControl/>
              <w:jc w:val="left"/>
              <w:rPr>
                <w:rFonts w:ascii="宋体" w:hAnsi="宋体" w:cs="宋体"/>
                <w:szCs w:val="21"/>
              </w:rPr>
            </w:pPr>
          </w:p>
        </w:tc>
      </w:tr>
      <w:tr w:rsidR="004F298B" w:rsidRPr="004F298B" w14:paraId="7A39820D" w14:textId="77777777" w:rsidTr="005C52E9">
        <w:trPr>
          <w:trHeight w:val="312"/>
        </w:trPr>
        <w:tc>
          <w:tcPr>
            <w:tcW w:w="589" w:type="pct"/>
            <w:vMerge/>
            <w:vAlign w:val="center"/>
            <w:hideMark/>
          </w:tcPr>
          <w:p w14:paraId="6E86B81A"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4151B39C"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76642C61"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7C0774B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9.出租资产权属或权利证明材料</w:t>
            </w:r>
          </w:p>
        </w:tc>
        <w:tc>
          <w:tcPr>
            <w:tcW w:w="196" w:type="pct"/>
            <w:noWrap/>
            <w:vAlign w:val="center"/>
            <w:hideMark/>
          </w:tcPr>
          <w:p w14:paraId="45160E90" w14:textId="77777777" w:rsidR="003169E4" w:rsidRPr="004F298B" w:rsidRDefault="003169E4">
            <w:pPr>
              <w:widowControl/>
              <w:jc w:val="left"/>
              <w:rPr>
                <w:rFonts w:ascii="宋体" w:hAnsi="宋体" w:cs="宋体"/>
                <w:szCs w:val="21"/>
              </w:rPr>
            </w:pPr>
          </w:p>
        </w:tc>
      </w:tr>
      <w:tr w:rsidR="004F298B" w:rsidRPr="004F298B" w14:paraId="1CCE9BBB" w14:textId="77777777" w:rsidTr="005C52E9">
        <w:trPr>
          <w:trHeight w:val="312"/>
        </w:trPr>
        <w:tc>
          <w:tcPr>
            <w:tcW w:w="589" w:type="pct"/>
            <w:vMerge/>
            <w:vAlign w:val="center"/>
            <w:hideMark/>
          </w:tcPr>
          <w:p w14:paraId="0B3F2177"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0FF3858F"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0C5782B0"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143D553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10.资产出租评估报告备案表</w:t>
            </w:r>
          </w:p>
        </w:tc>
        <w:tc>
          <w:tcPr>
            <w:tcW w:w="196" w:type="pct"/>
            <w:noWrap/>
            <w:vAlign w:val="center"/>
            <w:hideMark/>
          </w:tcPr>
          <w:p w14:paraId="0FFA9FBC" w14:textId="77777777" w:rsidR="003169E4" w:rsidRPr="004F298B" w:rsidRDefault="003169E4">
            <w:pPr>
              <w:widowControl/>
              <w:jc w:val="left"/>
              <w:rPr>
                <w:rFonts w:ascii="宋体" w:hAnsi="宋体" w:cs="宋体"/>
                <w:szCs w:val="21"/>
              </w:rPr>
            </w:pPr>
          </w:p>
        </w:tc>
      </w:tr>
      <w:tr w:rsidR="004F298B" w:rsidRPr="004F298B" w14:paraId="07813F11" w14:textId="77777777" w:rsidTr="005C52E9">
        <w:trPr>
          <w:trHeight w:val="312"/>
        </w:trPr>
        <w:tc>
          <w:tcPr>
            <w:tcW w:w="589" w:type="pct"/>
            <w:vMerge/>
            <w:vAlign w:val="center"/>
            <w:hideMark/>
          </w:tcPr>
          <w:p w14:paraId="3D3923C2"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541DA69D"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108DA669"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2535C7A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11.租赁合同样本</w:t>
            </w:r>
          </w:p>
        </w:tc>
        <w:tc>
          <w:tcPr>
            <w:tcW w:w="196" w:type="pct"/>
            <w:noWrap/>
            <w:vAlign w:val="center"/>
            <w:hideMark/>
          </w:tcPr>
          <w:p w14:paraId="1B397D1B" w14:textId="77777777" w:rsidR="003169E4" w:rsidRPr="004F298B" w:rsidRDefault="003169E4">
            <w:pPr>
              <w:widowControl/>
              <w:jc w:val="left"/>
              <w:rPr>
                <w:rFonts w:ascii="宋体" w:hAnsi="宋体" w:cs="宋体"/>
                <w:szCs w:val="21"/>
              </w:rPr>
            </w:pPr>
          </w:p>
        </w:tc>
      </w:tr>
      <w:tr w:rsidR="004F298B" w:rsidRPr="004F298B" w14:paraId="1ABF5634" w14:textId="77777777" w:rsidTr="005C52E9">
        <w:trPr>
          <w:trHeight w:val="312"/>
        </w:trPr>
        <w:tc>
          <w:tcPr>
            <w:tcW w:w="589" w:type="pct"/>
            <w:vMerge/>
            <w:vAlign w:val="center"/>
            <w:hideMark/>
          </w:tcPr>
          <w:p w14:paraId="045D22E1"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040FD1F5"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6DF64AAA"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1C9B517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12.行政事业单位请示及审批部门的批准文件</w:t>
            </w:r>
          </w:p>
        </w:tc>
        <w:tc>
          <w:tcPr>
            <w:tcW w:w="196" w:type="pct"/>
            <w:noWrap/>
            <w:vAlign w:val="center"/>
            <w:hideMark/>
          </w:tcPr>
          <w:p w14:paraId="0D915039" w14:textId="77777777" w:rsidR="003169E4" w:rsidRPr="004F298B" w:rsidRDefault="003169E4">
            <w:pPr>
              <w:widowControl/>
              <w:jc w:val="left"/>
              <w:rPr>
                <w:rFonts w:ascii="宋体" w:hAnsi="宋体" w:cs="宋体"/>
                <w:szCs w:val="21"/>
              </w:rPr>
            </w:pPr>
          </w:p>
        </w:tc>
      </w:tr>
      <w:tr w:rsidR="004F298B" w:rsidRPr="004F298B" w14:paraId="3C1F2B70" w14:textId="77777777" w:rsidTr="005C52E9">
        <w:trPr>
          <w:trHeight w:val="312"/>
        </w:trPr>
        <w:tc>
          <w:tcPr>
            <w:tcW w:w="589" w:type="pct"/>
            <w:vMerge/>
            <w:vAlign w:val="center"/>
            <w:hideMark/>
          </w:tcPr>
          <w:p w14:paraId="395AC4E9"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6A40E513"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56A10037"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7992108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13.优先承租权人确认及承诺函</w:t>
            </w:r>
          </w:p>
        </w:tc>
        <w:tc>
          <w:tcPr>
            <w:tcW w:w="196" w:type="pct"/>
            <w:noWrap/>
            <w:vAlign w:val="center"/>
            <w:hideMark/>
          </w:tcPr>
          <w:p w14:paraId="7391D181" w14:textId="77777777" w:rsidR="003169E4" w:rsidRPr="004F298B" w:rsidRDefault="003169E4">
            <w:pPr>
              <w:widowControl/>
              <w:jc w:val="left"/>
              <w:rPr>
                <w:rFonts w:ascii="宋体" w:hAnsi="宋体" w:cs="宋体"/>
                <w:szCs w:val="21"/>
              </w:rPr>
            </w:pPr>
          </w:p>
        </w:tc>
      </w:tr>
      <w:tr w:rsidR="004F298B" w:rsidRPr="004F298B" w14:paraId="654EE02A" w14:textId="77777777" w:rsidTr="005C52E9">
        <w:trPr>
          <w:trHeight w:val="312"/>
        </w:trPr>
        <w:tc>
          <w:tcPr>
            <w:tcW w:w="589" w:type="pct"/>
            <w:vMerge/>
            <w:vAlign w:val="center"/>
            <w:hideMark/>
          </w:tcPr>
          <w:p w14:paraId="12D23EFB"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26C6EE1D"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38A99A97"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5D9C545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14.关于申请重新挂牌交易的函</w:t>
            </w:r>
          </w:p>
        </w:tc>
        <w:tc>
          <w:tcPr>
            <w:tcW w:w="196" w:type="pct"/>
            <w:noWrap/>
            <w:vAlign w:val="center"/>
            <w:hideMark/>
          </w:tcPr>
          <w:p w14:paraId="515C845E" w14:textId="77777777" w:rsidR="003169E4" w:rsidRPr="004F298B" w:rsidRDefault="003169E4">
            <w:pPr>
              <w:widowControl/>
              <w:jc w:val="left"/>
              <w:rPr>
                <w:rFonts w:ascii="宋体" w:hAnsi="宋体" w:cs="宋体"/>
                <w:szCs w:val="21"/>
              </w:rPr>
            </w:pPr>
          </w:p>
        </w:tc>
      </w:tr>
      <w:tr w:rsidR="004F298B" w:rsidRPr="004F298B" w14:paraId="33139427" w14:textId="77777777" w:rsidTr="005C52E9">
        <w:trPr>
          <w:trHeight w:val="312"/>
        </w:trPr>
        <w:tc>
          <w:tcPr>
            <w:tcW w:w="589" w:type="pct"/>
            <w:vMerge/>
            <w:vAlign w:val="center"/>
            <w:hideMark/>
          </w:tcPr>
          <w:p w14:paraId="1DFA992E" w14:textId="77777777" w:rsidR="003169E4" w:rsidRPr="004F298B" w:rsidRDefault="003169E4">
            <w:pPr>
              <w:widowControl/>
              <w:jc w:val="left"/>
              <w:rPr>
                <w:rFonts w:ascii="宋体" w:hAnsi="宋体" w:cs="Courier New"/>
                <w:kern w:val="0"/>
                <w:szCs w:val="21"/>
              </w:rPr>
            </w:pPr>
          </w:p>
        </w:tc>
        <w:tc>
          <w:tcPr>
            <w:tcW w:w="472" w:type="pct"/>
            <w:vMerge/>
            <w:vAlign w:val="center"/>
            <w:hideMark/>
          </w:tcPr>
          <w:p w14:paraId="31D33F19" w14:textId="77777777" w:rsidR="003169E4" w:rsidRPr="004F298B" w:rsidRDefault="003169E4">
            <w:pPr>
              <w:widowControl/>
              <w:jc w:val="left"/>
              <w:rPr>
                <w:rFonts w:ascii="宋体" w:hAnsi="宋体" w:cs="Courier New"/>
                <w:kern w:val="0"/>
                <w:szCs w:val="21"/>
              </w:rPr>
            </w:pPr>
          </w:p>
        </w:tc>
        <w:tc>
          <w:tcPr>
            <w:tcW w:w="833" w:type="pct"/>
            <w:vMerge/>
            <w:vAlign w:val="center"/>
            <w:hideMark/>
          </w:tcPr>
          <w:p w14:paraId="10285D34" w14:textId="77777777" w:rsidR="003169E4" w:rsidRPr="004F298B" w:rsidRDefault="003169E4">
            <w:pPr>
              <w:widowControl/>
              <w:jc w:val="left"/>
              <w:rPr>
                <w:rFonts w:ascii="宋体" w:hAnsi="宋体" w:cs="Courier New"/>
                <w:kern w:val="0"/>
                <w:szCs w:val="21"/>
              </w:rPr>
            </w:pPr>
          </w:p>
        </w:tc>
        <w:tc>
          <w:tcPr>
            <w:tcW w:w="2910" w:type="pct"/>
            <w:gridSpan w:val="2"/>
            <w:vAlign w:val="center"/>
            <w:hideMark/>
          </w:tcPr>
          <w:p w14:paraId="778C536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15.物资处置清单</w:t>
            </w:r>
          </w:p>
        </w:tc>
        <w:tc>
          <w:tcPr>
            <w:tcW w:w="196" w:type="pct"/>
            <w:noWrap/>
            <w:vAlign w:val="center"/>
            <w:hideMark/>
          </w:tcPr>
          <w:p w14:paraId="5D697DFF" w14:textId="77777777" w:rsidR="003169E4" w:rsidRPr="004F298B" w:rsidRDefault="003169E4">
            <w:pPr>
              <w:widowControl/>
              <w:jc w:val="left"/>
              <w:rPr>
                <w:rFonts w:ascii="宋体" w:hAnsi="宋体" w:cs="宋体"/>
                <w:szCs w:val="21"/>
              </w:rPr>
            </w:pPr>
          </w:p>
        </w:tc>
      </w:tr>
      <w:tr w:rsidR="004F298B" w:rsidRPr="004F298B" w14:paraId="78AD1C04" w14:textId="77777777" w:rsidTr="005C52E9">
        <w:trPr>
          <w:trHeight w:val="312"/>
        </w:trPr>
        <w:tc>
          <w:tcPr>
            <w:tcW w:w="589" w:type="pct"/>
            <w:vMerge/>
            <w:vAlign w:val="center"/>
            <w:hideMark/>
          </w:tcPr>
          <w:p w14:paraId="112760F5" w14:textId="77777777" w:rsidR="003169E4" w:rsidRPr="004F298B" w:rsidRDefault="003169E4">
            <w:pPr>
              <w:widowControl/>
              <w:jc w:val="left"/>
              <w:rPr>
                <w:rFonts w:ascii="宋体" w:hAnsi="宋体" w:cs="Courier New"/>
                <w:kern w:val="0"/>
                <w:szCs w:val="21"/>
              </w:rPr>
            </w:pPr>
          </w:p>
        </w:tc>
        <w:tc>
          <w:tcPr>
            <w:tcW w:w="472" w:type="pct"/>
            <w:vAlign w:val="center"/>
            <w:hideMark/>
          </w:tcPr>
          <w:p w14:paraId="2EBF40B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群众诉求</w:t>
            </w:r>
          </w:p>
        </w:tc>
        <w:tc>
          <w:tcPr>
            <w:tcW w:w="833" w:type="pct"/>
            <w:vAlign w:val="center"/>
            <w:hideMark/>
          </w:tcPr>
          <w:p w14:paraId="7A23732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群众诉求档案</w:t>
            </w:r>
          </w:p>
        </w:tc>
        <w:tc>
          <w:tcPr>
            <w:tcW w:w="2910" w:type="pct"/>
            <w:gridSpan w:val="2"/>
            <w:vAlign w:val="center"/>
            <w:hideMark/>
          </w:tcPr>
          <w:p w14:paraId="3D0610A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群众诉求审签面单、回复内容</w:t>
            </w:r>
          </w:p>
        </w:tc>
        <w:tc>
          <w:tcPr>
            <w:tcW w:w="196" w:type="pct"/>
            <w:noWrap/>
            <w:vAlign w:val="center"/>
            <w:hideMark/>
          </w:tcPr>
          <w:p w14:paraId="2CBA0DB8" w14:textId="77777777" w:rsidR="003169E4" w:rsidRPr="004F298B" w:rsidRDefault="003169E4">
            <w:pPr>
              <w:widowControl/>
              <w:jc w:val="left"/>
              <w:rPr>
                <w:rFonts w:ascii="宋体" w:hAnsi="宋体" w:cs="宋体"/>
                <w:szCs w:val="21"/>
              </w:rPr>
            </w:pPr>
          </w:p>
        </w:tc>
      </w:tr>
      <w:tr w:rsidR="004F298B" w:rsidRPr="004F298B" w14:paraId="2C70E9C8" w14:textId="77777777" w:rsidTr="005C52E9">
        <w:trPr>
          <w:trHeight w:val="312"/>
        </w:trPr>
        <w:tc>
          <w:tcPr>
            <w:tcW w:w="589" w:type="pct"/>
            <w:vMerge/>
            <w:vAlign w:val="center"/>
            <w:hideMark/>
          </w:tcPr>
          <w:p w14:paraId="2418ACEE" w14:textId="77777777" w:rsidR="003169E4" w:rsidRPr="004F298B" w:rsidRDefault="003169E4">
            <w:pPr>
              <w:widowControl/>
              <w:jc w:val="left"/>
              <w:rPr>
                <w:rFonts w:ascii="宋体" w:hAnsi="宋体" w:cs="Courier New"/>
                <w:kern w:val="0"/>
                <w:szCs w:val="21"/>
              </w:rPr>
            </w:pPr>
          </w:p>
        </w:tc>
        <w:tc>
          <w:tcPr>
            <w:tcW w:w="472" w:type="pct"/>
            <w:vAlign w:val="center"/>
            <w:hideMark/>
          </w:tcPr>
          <w:p w14:paraId="61AEFA7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信息公开</w:t>
            </w:r>
          </w:p>
        </w:tc>
        <w:tc>
          <w:tcPr>
            <w:tcW w:w="833" w:type="pct"/>
            <w:vAlign w:val="center"/>
            <w:hideMark/>
          </w:tcPr>
          <w:p w14:paraId="10CB25B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信息发布档案</w:t>
            </w:r>
          </w:p>
        </w:tc>
        <w:tc>
          <w:tcPr>
            <w:tcW w:w="2910" w:type="pct"/>
            <w:gridSpan w:val="2"/>
            <w:vAlign w:val="center"/>
            <w:hideMark/>
          </w:tcPr>
          <w:p w14:paraId="5C735ED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信息发布审签面单、发布内容</w:t>
            </w:r>
          </w:p>
        </w:tc>
        <w:tc>
          <w:tcPr>
            <w:tcW w:w="196" w:type="pct"/>
            <w:noWrap/>
            <w:vAlign w:val="center"/>
            <w:hideMark/>
          </w:tcPr>
          <w:p w14:paraId="510AF54A" w14:textId="77777777" w:rsidR="003169E4" w:rsidRPr="004F298B" w:rsidRDefault="003169E4">
            <w:pPr>
              <w:widowControl/>
              <w:jc w:val="left"/>
              <w:rPr>
                <w:rFonts w:ascii="宋体" w:hAnsi="宋体" w:cs="宋体"/>
                <w:szCs w:val="21"/>
              </w:rPr>
            </w:pPr>
          </w:p>
        </w:tc>
      </w:tr>
      <w:tr w:rsidR="003169E4" w:rsidRPr="004F298B" w14:paraId="69D713B7" w14:textId="77777777" w:rsidTr="003169E4">
        <w:trPr>
          <w:trHeight w:val="795"/>
        </w:trPr>
        <w:tc>
          <w:tcPr>
            <w:tcW w:w="5000" w:type="pct"/>
            <w:gridSpan w:val="6"/>
            <w:noWrap/>
            <w:vAlign w:val="center"/>
            <w:hideMark/>
          </w:tcPr>
          <w:p w14:paraId="02C5659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备注：表格内归档目录及文件以实际形成为准。</w:t>
            </w:r>
          </w:p>
        </w:tc>
      </w:tr>
    </w:tbl>
    <w:p w14:paraId="7B1C46B8" w14:textId="77777777" w:rsidR="003169E4" w:rsidRPr="004F298B" w:rsidRDefault="003169E4" w:rsidP="003169E4">
      <w:pPr>
        <w:ind w:left="420"/>
        <w:rPr>
          <w:rFonts w:ascii="仿宋" w:eastAsia="仿宋" w:hAnsi="仿宋" w:cstheme="minorBidi"/>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000"/>
        <w:gridCol w:w="1160"/>
        <w:gridCol w:w="1000"/>
        <w:gridCol w:w="560"/>
        <w:gridCol w:w="3812"/>
      </w:tblGrid>
      <w:tr w:rsidR="004F298B" w:rsidRPr="004F298B" w14:paraId="41485D7D" w14:textId="77777777" w:rsidTr="005C52E9">
        <w:trPr>
          <w:trHeight w:val="855"/>
        </w:trPr>
        <w:tc>
          <w:tcPr>
            <w:tcW w:w="8472" w:type="dxa"/>
            <w:gridSpan w:val="6"/>
            <w:noWrap/>
            <w:vAlign w:val="center"/>
            <w:hideMark/>
          </w:tcPr>
          <w:p w14:paraId="06D1FFA0"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目录4</w:t>
            </w:r>
          </w:p>
        </w:tc>
      </w:tr>
      <w:tr w:rsidR="004F298B" w:rsidRPr="004F298B" w14:paraId="6FE09F8E" w14:textId="77777777" w:rsidTr="005C52E9">
        <w:trPr>
          <w:trHeight w:val="841"/>
        </w:trPr>
        <w:tc>
          <w:tcPr>
            <w:tcW w:w="940" w:type="dxa"/>
            <w:vAlign w:val="center"/>
            <w:hideMark/>
          </w:tcPr>
          <w:p w14:paraId="10375F60"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1000" w:type="dxa"/>
            <w:vAlign w:val="center"/>
            <w:hideMark/>
          </w:tcPr>
          <w:p w14:paraId="3752ACFC"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1160" w:type="dxa"/>
            <w:vAlign w:val="center"/>
            <w:hideMark/>
          </w:tcPr>
          <w:p w14:paraId="79C3017B"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372" w:type="dxa"/>
            <w:gridSpan w:val="3"/>
            <w:vAlign w:val="center"/>
            <w:hideMark/>
          </w:tcPr>
          <w:p w14:paraId="491CC5E4"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42216348" w14:textId="77777777" w:rsidTr="005C52E9">
        <w:trPr>
          <w:trHeight w:val="285"/>
        </w:trPr>
        <w:tc>
          <w:tcPr>
            <w:tcW w:w="940" w:type="dxa"/>
            <w:vMerge w:val="restart"/>
            <w:vAlign w:val="center"/>
            <w:hideMark/>
          </w:tcPr>
          <w:p w14:paraId="175601BA"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1000" w:type="dxa"/>
            <w:vMerge w:val="restart"/>
            <w:vAlign w:val="center"/>
            <w:hideMark/>
          </w:tcPr>
          <w:p w14:paraId="598CE8B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1160" w:type="dxa"/>
            <w:vMerge w:val="restart"/>
            <w:vAlign w:val="center"/>
            <w:hideMark/>
          </w:tcPr>
          <w:p w14:paraId="0DC81AB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B31政府采购项目资料</w:t>
            </w:r>
          </w:p>
        </w:tc>
        <w:tc>
          <w:tcPr>
            <w:tcW w:w="1000" w:type="dxa"/>
            <w:vAlign w:val="center"/>
            <w:hideMark/>
          </w:tcPr>
          <w:p w14:paraId="50B5590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活动记录</w:t>
            </w:r>
          </w:p>
        </w:tc>
        <w:tc>
          <w:tcPr>
            <w:tcW w:w="560" w:type="dxa"/>
            <w:vAlign w:val="center"/>
            <w:hideMark/>
          </w:tcPr>
          <w:p w14:paraId="582497F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 </w:t>
            </w:r>
          </w:p>
        </w:tc>
        <w:tc>
          <w:tcPr>
            <w:tcW w:w="3812" w:type="dxa"/>
            <w:vAlign w:val="center"/>
            <w:hideMark/>
          </w:tcPr>
          <w:p w14:paraId="0EE6AA5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采购活动记录表</w:t>
            </w:r>
          </w:p>
        </w:tc>
      </w:tr>
      <w:tr w:rsidR="004F298B" w:rsidRPr="004F298B" w14:paraId="3CAF7AA8" w14:textId="77777777" w:rsidTr="005C52E9">
        <w:trPr>
          <w:trHeight w:val="285"/>
        </w:trPr>
        <w:tc>
          <w:tcPr>
            <w:tcW w:w="0" w:type="auto"/>
            <w:vMerge/>
            <w:vAlign w:val="center"/>
            <w:hideMark/>
          </w:tcPr>
          <w:p w14:paraId="15EAAA49" w14:textId="77777777" w:rsidR="003169E4" w:rsidRPr="004F298B" w:rsidRDefault="003169E4">
            <w:pPr>
              <w:widowControl/>
              <w:jc w:val="left"/>
              <w:rPr>
                <w:rFonts w:ascii="宋体" w:hAnsi="宋体"/>
                <w:kern w:val="0"/>
                <w:szCs w:val="21"/>
              </w:rPr>
            </w:pPr>
          </w:p>
        </w:tc>
        <w:tc>
          <w:tcPr>
            <w:tcW w:w="0" w:type="auto"/>
            <w:vMerge/>
            <w:vAlign w:val="center"/>
            <w:hideMark/>
          </w:tcPr>
          <w:p w14:paraId="66935FE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ED3E3C9"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61D663F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560" w:type="dxa"/>
            <w:vAlign w:val="center"/>
            <w:hideMark/>
          </w:tcPr>
          <w:p w14:paraId="78C5112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 </w:t>
            </w:r>
          </w:p>
        </w:tc>
        <w:tc>
          <w:tcPr>
            <w:tcW w:w="3812" w:type="dxa"/>
            <w:vAlign w:val="center"/>
            <w:hideMark/>
          </w:tcPr>
          <w:p w14:paraId="3B3007F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采购项目委托代理协议</w:t>
            </w:r>
          </w:p>
        </w:tc>
      </w:tr>
      <w:tr w:rsidR="004F298B" w:rsidRPr="004F298B" w14:paraId="4DC721FC" w14:textId="77777777" w:rsidTr="005C52E9">
        <w:trPr>
          <w:trHeight w:val="285"/>
        </w:trPr>
        <w:tc>
          <w:tcPr>
            <w:tcW w:w="0" w:type="auto"/>
            <w:vMerge/>
            <w:vAlign w:val="center"/>
            <w:hideMark/>
          </w:tcPr>
          <w:p w14:paraId="330161A3" w14:textId="77777777" w:rsidR="003169E4" w:rsidRPr="004F298B" w:rsidRDefault="003169E4">
            <w:pPr>
              <w:widowControl/>
              <w:jc w:val="left"/>
              <w:rPr>
                <w:rFonts w:ascii="宋体" w:hAnsi="宋体"/>
                <w:kern w:val="0"/>
                <w:szCs w:val="21"/>
              </w:rPr>
            </w:pPr>
          </w:p>
        </w:tc>
        <w:tc>
          <w:tcPr>
            <w:tcW w:w="0" w:type="auto"/>
            <w:vMerge/>
            <w:vAlign w:val="center"/>
            <w:hideMark/>
          </w:tcPr>
          <w:p w14:paraId="570B858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00F5C2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84FD7AF" w14:textId="77777777" w:rsidR="003169E4" w:rsidRPr="004F298B" w:rsidRDefault="003169E4">
            <w:pPr>
              <w:widowControl/>
              <w:jc w:val="left"/>
              <w:rPr>
                <w:rFonts w:ascii="宋体" w:hAnsi="宋体" w:cs="Courier New"/>
                <w:kern w:val="0"/>
                <w:szCs w:val="21"/>
              </w:rPr>
            </w:pPr>
          </w:p>
        </w:tc>
        <w:tc>
          <w:tcPr>
            <w:tcW w:w="560" w:type="dxa"/>
            <w:vAlign w:val="center"/>
            <w:hideMark/>
          </w:tcPr>
          <w:p w14:paraId="4A12040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 </w:t>
            </w:r>
          </w:p>
        </w:tc>
        <w:tc>
          <w:tcPr>
            <w:tcW w:w="3812" w:type="dxa"/>
            <w:vAlign w:val="center"/>
            <w:hideMark/>
          </w:tcPr>
          <w:p w14:paraId="3030736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采购实施计划备案表</w:t>
            </w:r>
          </w:p>
        </w:tc>
      </w:tr>
      <w:tr w:rsidR="004F298B" w:rsidRPr="004F298B" w14:paraId="4B46B0B8" w14:textId="77777777" w:rsidTr="005C52E9">
        <w:trPr>
          <w:trHeight w:val="285"/>
        </w:trPr>
        <w:tc>
          <w:tcPr>
            <w:tcW w:w="0" w:type="auto"/>
            <w:vMerge/>
            <w:vAlign w:val="center"/>
            <w:hideMark/>
          </w:tcPr>
          <w:p w14:paraId="6B6FA0E7" w14:textId="77777777" w:rsidR="003169E4" w:rsidRPr="004F298B" w:rsidRDefault="003169E4">
            <w:pPr>
              <w:widowControl/>
              <w:jc w:val="left"/>
              <w:rPr>
                <w:rFonts w:ascii="宋体" w:hAnsi="宋体"/>
                <w:kern w:val="0"/>
                <w:szCs w:val="21"/>
              </w:rPr>
            </w:pPr>
          </w:p>
        </w:tc>
        <w:tc>
          <w:tcPr>
            <w:tcW w:w="0" w:type="auto"/>
            <w:vMerge/>
            <w:vAlign w:val="center"/>
            <w:hideMark/>
          </w:tcPr>
          <w:p w14:paraId="347CAE6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3AD82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83B90C" w14:textId="77777777" w:rsidR="003169E4" w:rsidRPr="004F298B" w:rsidRDefault="003169E4">
            <w:pPr>
              <w:widowControl/>
              <w:jc w:val="left"/>
              <w:rPr>
                <w:rFonts w:ascii="宋体" w:hAnsi="宋体" w:cs="Courier New"/>
                <w:kern w:val="0"/>
                <w:szCs w:val="21"/>
              </w:rPr>
            </w:pPr>
          </w:p>
        </w:tc>
        <w:tc>
          <w:tcPr>
            <w:tcW w:w="560" w:type="dxa"/>
            <w:vAlign w:val="center"/>
            <w:hideMark/>
          </w:tcPr>
          <w:p w14:paraId="325EC98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 </w:t>
            </w:r>
          </w:p>
        </w:tc>
        <w:tc>
          <w:tcPr>
            <w:tcW w:w="3812" w:type="dxa"/>
            <w:vAlign w:val="center"/>
            <w:hideMark/>
          </w:tcPr>
          <w:p w14:paraId="7965A3B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采购项目委托书</w:t>
            </w:r>
          </w:p>
        </w:tc>
      </w:tr>
      <w:tr w:rsidR="004F298B" w:rsidRPr="004F298B" w14:paraId="317AE489" w14:textId="77777777" w:rsidTr="005C52E9">
        <w:trPr>
          <w:trHeight w:val="285"/>
        </w:trPr>
        <w:tc>
          <w:tcPr>
            <w:tcW w:w="0" w:type="auto"/>
            <w:vMerge/>
            <w:vAlign w:val="center"/>
            <w:hideMark/>
          </w:tcPr>
          <w:p w14:paraId="71F66BD1" w14:textId="77777777" w:rsidR="003169E4" w:rsidRPr="004F298B" w:rsidRDefault="003169E4">
            <w:pPr>
              <w:widowControl/>
              <w:jc w:val="left"/>
              <w:rPr>
                <w:rFonts w:ascii="宋体" w:hAnsi="宋体"/>
                <w:kern w:val="0"/>
                <w:szCs w:val="21"/>
              </w:rPr>
            </w:pPr>
          </w:p>
        </w:tc>
        <w:tc>
          <w:tcPr>
            <w:tcW w:w="0" w:type="auto"/>
            <w:vMerge/>
            <w:vAlign w:val="center"/>
            <w:hideMark/>
          </w:tcPr>
          <w:p w14:paraId="15931D2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7D1133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DA0BFA" w14:textId="77777777" w:rsidR="003169E4" w:rsidRPr="004F298B" w:rsidRDefault="003169E4">
            <w:pPr>
              <w:widowControl/>
              <w:jc w:val="left"/>
              <w:rPr>
                <w:rFonts w:ascii="宋体" w:hAnsi="宋体" w:cs="Courier New"/>
                <w:kern w:val="0"/>
                <w:szCs w:val="21"/>
              </w:rPr>
            </w:pPr>
          </w:p>
        </w:tc>
        <w:tc>
          <w:tcPr>
            <w:tcW w:w="560" w:type="dxa"/>
            <w:vAlign w:val="center"/>
            <w:hideMark/>
          </w:tcPr>
          <w:p w14:paraId="5A0A531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 </w:t>
            </w:r>
          </w:p>
        </w:tc>
        <w:tc>
          <w:tcPr>
            <w:tcW w:w="3812" w:type="dxa"/>
            <w:vAlign w:val="center"/>
            <w:hideMark/>
          </w:tcPr>
          <w:p w14:paraId="5923121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采购项目需求表</w:t>
            </w:r>
          </w:p>
        </w:tc>
      </w:tr>
      <w:tr w:rsidR="004F298B" w:rsidRPr="004F298B" w14:paraId="01F55011" w14:textId="77777777" w:rsidTr="005C52E9">
        <w:trPr>
          <w:trHeight w:val="285"/>
        </w:trPr>
        <w:tc>
          <w:tcPr>
            <w:tcW w:w="0" w:type="auto"/>
            <w:vMerge/>
            <w:vAlign w:val="center"/>
            <w:hideMark/>
          </w:tcPr>
          <w:p w14:paraId="529E3B3A" w14:textId="77777777" w:rsidR="003169E4" w:rsidRPr="004F298B" w:rsidRDefault="003169E4">
            <w:pPr>
              <w:widowControl/>
              <w:jc w:val="left"/>
              <w:rPr>
                <w:rFonts w:ascii="宋体" w:hAnsi="宋体"/>
                <w:kern w:val="0"/>
                <w:szCs w:val="21"/>
              </w:rPr>
            </w:pPr>
          </w:p>
        </w:tc>
        <w:tc>
          <w:tcPr>
            <w:tcW w:w="0" w:type="auto"/>
            <w:vMerge/>
            <w:vAlign w:val="center"/>
            <w:hideMark/>
          </w:tcPr>
          <w:p w14:paraId="1B5309A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BA5D62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15A6DC" w14:textId="77777777" w:rsidR="003169E4" w:rsidRPr="004F298B" w:rsidRDefault="003169E4">
            <w:pPr>
              <w:widowControl/>
              <w:jc w:val="left"/>
              <w:rPr>
                <w:rFonts w:ascii="宋体" w:hAnsi="宋体" w:cs="Courier New"/>
                <w:kern w:val="0"/>
                <w:szCs w:val="21"/>
              </w:rPr>
            </w:pPr>
          </w:p>
        </w:tc>
        <w:tc>
          <w:tcPr>
            <w:tcW w:w="560" w:type="dxa"/>
            <w:vAlign w:val="center"/>
            <w:hideMark/>
          </w:tcPr>
          <w:p w14:paraId="4DAEEFB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 </w:t>
            </w:r>
          </w:p>
        </w:tc>
        <w:tc>
          <w:tcPr>
            <w:tcW w:w="3812" w:type="dxa"/>
            <w:vAlign w:val="center"/>
            <w:hideMark/>
          </w:tcPr>
          <w:p w14:paraId="4B2FC06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不得参加采购项目供应商名单</w:t>
            </w:r>
          </w:p>
        </w:tc>
      </w:tr>
      <w:tr w:rsidR="004F298B" w:rsidRPr="004F298B" w14:paraId="5BA4E86F" w14:textId="77777777" w:rsidTr="005C52E9">
        <w:trPr>
          <w:trHeight w:val="285"/>
        </w:trPr>
        <w:tc>
          <w:tcPr>
            <w:tcW w:w="0" w:type="auto"/>
            <w:vMerge/>
            <w:vAlign w:val="center"/>
            <w:hideMark/>
          </w:tcPr>
          <w:p w14:paraId="3B0D6070" w14:textId="77777777" w:rsidR="003169E4" w:rsidRPr="004F298B" w:rsidRDefault="003169E4">
            <w:pPr>
              <w:widowControl/>
              <w:jc w:val="left"/>
              <w:rPr>
                <w:rFonts w:ascii="宋体" w:hAnsi="宋体"/>
                <w:kern w:val="0"/>
                <w:szCs w:val="21"/>
              </w:rPr>
            </w:pPr>
          </w:p>
        </w:tc>
        <w:tc>
          <w:tcPr>
            <w:tcW w:w="0" w:type="auto"/>
            <w:vMerge/>
            <w:vAlign w:val="center"/>
            <w:hideMark/>
          </w:tcPr>
          <w:p w14:paraId="0B396E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4C208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487E794" w14:textId="77777777" w:rsidR="003169E4" w:rsidRPr="004F298B" w:rsidRDefault="003169E4">
            <w:pPr>
              <w:widowControl/>
              <w:jc w:val="left"/>
              <w:rPr>
                <w:rFonts w:ascii="宋体" w:hAnsi="宋体" w:cs="Courier New"/>
                <w:kern w:val="0"/>
                <w:szCs w:val="21"/>
              </w:rPr>
            </w:pPr>
          </w:p>
        </w:tc>
        <w:tc>
          <w:tcPr>
            <w:tcW w:w="560" w:type="dxa"/>
            <w:vAlign w:val="center"/>
            <w:hideMark/>
          </w:tcPr>
          <w:p w14:paraId="2CCBF62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 </w:t>
            </w:r>
          </w:p>
        </w:tc>
        <w:tc>
          <w:tcPr>
            <w:tcW w:w="3812" w:type="dxa"/>
            <w:vAlign w:val="center"/>
            <w:hideMark/>
          </w:tcPr>
          <w:p w14:paraId="27AE0FE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已通过资格预审供应商名单</w:t>
            </w:r>
          </w:p>
        </w:tc>
      </w:tr>
      <w:tr w:rsidR="004F298B" w:rsidRPr="004F298B" w14:paraId="1F035CB5" w14:textId="77777777" w:rsidTr="005C52E9">
        <w:trPr>
          <w:trHeight w:val="285"/>
        </w:trPr>
        <w:tc>
          <w:tcPr>
            <w:tcW w:w="0" w:type="auto"/>
            <w:vMerge/>
            <w:vAlign w:val="center"/>
            <w:hideMark/>
          </w:tcPr>
          <w:p w14:paraId="6075CA28" w14:textId="77777777" w:rsidR="003169E4" w:rsidRPr="004F298B" w:rsidRDefault="003169E4">
            <w:pPr>
              <w:widowControl/>
              <w:jc w:val="left"/>
              <w:rPr>
                <w:rFonts w:ascii="宋体" w:hAnsi="宋体"/>
                <w:kern w:val="0"/>
                <w:szCs w:val="21"/>
              </w:rPr>
            </w:pPr>
          </w:p>
        </w:tc>
        <w:tc>
          <w:tcPr>
            <w:tcW w:w="0" w:type="auto"/>
            <w:vMerge/>
            <w:vAlign w:val="center"/>
            <w:hideMark/>
          </w:tcPr>
          <w:p w14:paraId="21D9469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775AB1B"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6831F0A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文件编制</w:t>
            </w:r>
          </w:p>
        </w:tc>
        <w:tc>
          <w:tcPr>
            <w:tcW w:w="560" w:type="dxa"/>
            <w:vAlign w:val="center"/>
            <w:hideMark/>
          </w:tcPr>
          <w:p w14:paraId="5EE9A88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 </w:t>
            </w:r>
          </w:p>
        </w:tc>
        <w:tc>
          <w:tcPr>
            <w:tcW w:w="3812" w:type="dxa"/>
            <w:vAlign w:val="center"/>
            <w:hideMark/>
          </w:tcPr>
          <w:p w14:paraId="44F2506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采购项目实施方案</w:t>
            </w:r>
          </w:p>
        </w:tc>
      </w:tr>
      <w:tr w:rsidR="004F298B" w:rsidRPr="004F298B" w14:paraId="1D92F05C" w14:textId="77777777" w:rsidTr="005C52E9">
        <w:trPr>
          <w:trHeight w:val="285"/>
        </w:trPr>
        <w:tc>
          <w:tcPr>
            <w:tcW w:w="0" w:type="auto"/>
            <w:vMerge/>
            <w:vAlign w:val="center"/>
            <w:hideMark/>
          </w:tcPr>
          <w:p w14:paraId="5F0844B3" w14:textId="77777777" w:rsidR="003169E4" w:rsidRPr="004F298B" w:rsidRDefault="003169E4">
            <w:pPr>
              <w:widowControl/>
              <w:jc w:val="left"/>
              <w:rPr>
                <w:rFonts w:ascii="宋体" w:hAnsi="宋体"/>
                <w:kern w:val="0"/>
                <w:szCs w:val="21"/>
              </w:rPr>
            </w:pPr>
          </w:p>
        </w:tc>
        <w:tc>
          <w:tcPr>
            <w:tcW w:w="0" w:type="auto"/>
            <w:vMerge/>
            <w:vAlign w:val="center"/>
            <w:hideMark/>
          </w:tcPr>
          <w:p w14:paraId="5B4062A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15F33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5206E8D" w14:textId="77777777" w:rsidR="003169E4" w:rsidRPr="004F298B" w:rsidRDefault="003169E4">
            <w:pPr>
              <w:widowControl/>
              <w:jc w:val="left"/>
              <w:rPr>
                <w:rFonts w:ascii="宋体" w:hAnsi="宋体" w:cs="Courier New"/>
                <w:kern w:val="0"/>
                <w:szCs w:val="21"/>
              </w:rPr>
            </w:pPr>
          </w:p>
        </w:tc>
        <w:tc>
          <w:tcPr>
            <w:tcW w:w="560" w:type="dxa"/>
            <w:vAlign w:val="center"/>
            <w:hideMark/>
          </w:tcPr>
          <w:p w14:paraId="783E14C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9 </w:t>
            </w:r>
          </w:p>
        </w:tc>
        <w:tc>
          <w:tcPr>
            <w:tcW w:w="3812" w:type="dxa"/>
            <w:vAlign w:val="center"/>
            <w:hideMark/>
          </w:tcPr>
          <w:p w14:paraId="00B0E6C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采购文件论证专家签到表（由中心组织的项目论证）</w:t>
            </w:r>
          </w:p>
        </w:tc>
      </w:tr>
      <w:tr w:rsidR="004F298B" w:rsidRPr="004F298B" w14:paraId="6A41CA8D" w14:textId="77777777" w:rsidTr="005C52E9">
        <w:trPr>
          <w:trHeight w:val="285"/>
        </w:trPr>
        <w:tc>
          <w:tcPr>
            <w:tcW w:w="0" w:type="auto"/>
            <w:vMerge/>
            <w:vAlign w:val="center"/>
            <w:hideMark/>
          </w:tcPr>
          <w:p w14:paraId="291BC181" w14:textId="77777777" w:rsidR="003169E4" w:rsidRPr="004F298B" w:rsidRDefault="003169E4">
            <w:pPr>
              <w:widowControl/>
              <w:jc w:val="left"/>
              <w:rPr>
                <w:rFonts w:ascii="宋体" w:hAnsi="宋体"/>
                <w:kern w:val="0"/>
                <w:szCs w:val="21"/>
              </w:rPr>
            </w:pPr>
          </w:p>
        </w:tc>
        <w:tc>
          <w:tcPr>
            <w:tcW w:w="0" w:type="auto"/>
            <w:vMerge/>
            <w:vAlign w:val="center"/>
            <w:hideMark/>
          </w:tcPr>
          <w:p w14:paraId="28DB4D2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2C17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68FF212" w14:textId="77777777" w:rsidR="003169E4" w:rsidRPr="004F298B" w:rsidRDefault="003169E4">
            <w:pPr>
              <w:widowControl/>
              <w:jc w:val="left"/>
              <w:rPr>
                <w:rFonts w:ascii="宋体" w:hAnsi="宋体" w:cs="Courier New"/>
                <w:kern w:val="0"/>
                <w:szCs w:val="21"/>
              </w:rPr>
            </w:pPr>
          </w:p>
        </w:tc>
        <w:tc>
          <w:tcPr>
            <w:tcW w:w="560" w:type="dxa"/>
            <w:vAlign w:val="center"/>
            <w:hideMark/>
          </w:tcPr>
          <w:p w14:paraId="4B46721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10 </w:t>
            </w:r>
          </w:p>
        </w:tc>
        <w:tc>
          <w:tcPr>
            <w:tcW w:w="3812" w:type="dxa"/>
            <w:vAlign w:val="center"/>
            <w:hideMark/>
          </w:tcPr>
          <w:p w14:paraId="6892FEB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采购文件论证意见表（由中心组织的项目论证）</w:t>
            </w:r>
          </w:p>
        </w:tc>
      </w:tr>
      <w:tr w:rsidR="004F298B" w:rsidRPr="004F298B" w14:paraId="2FFB0A5C" w14:textId="77777777" w:rsidTr="005C52E9">
        <w:trPr>
          <w:trHeight w:val="285"/>
        </w:trPr>
        <w:tc>
          <w:tcPr>
            <w:tcW w:w="0" w:type="auto"/>
            <w:vMerge/>
            <w:vAlign w:val="center"/>
            <w:hideMark/>
          </w:tcPr>
          <w:p w14:paraId="790485E5" w14:textId="77777777" w:rsidR="003169E4" w:rsidRPr="004F298B" w:rsidRDefault="003169E4">
            <w:pPr>
              <w:widowControl/>
              <w:jc w:val="left"/>
              <w:rPr>
                <w:rFonts w:ascii="宋体" w:hAnsi="宋体"/>
                <w:kern w:val="0"/>
                <w:szCs w:val="21"/>
              </w:rPr>
            </w:pPr>
          </w:p>
        </w:tc>
        <w:tc>
          <w:tcPr>
            <w:tcW w:w="0" w:type="auto"/>
            <w:vMerge/>
            <w:vAlign w:val="center"/>
            <w:hideMark/>
          </w:tcPr>
          <w:p w14:paraId="3D919A0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CDDCE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A12B4B" w14:textId="77777777" w:rsidR="003169E4" w:rsidRPr="004F298B" w:rsidRDefault="003169E4">
            <w:pPr>
              <w:widowControl/>
              <w:jc w:val="left"/>
              <w:rPr>
                <w:rFonts w:ascii="宋体" w:hAnsi="宋体" w:cs="Courier New"/>
                <w:kern w:val="0"/>
                <w:szCs w:val="21"/>
              </w:rPr>
            </w:pPr>
          </w:p>
        </w:tc>
        <w:tc>
          <w:tcPr>
            <w:tcW w:w="560" w:type="dxa"/>
            <w:vAlign w:val="center"/>
            <w:hideMark/>
          </w:tcPr>
          <w:p w14:paraId="6306A2C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11 </w:t>
            </w:r>
          </w:p>
        </w:tc>
        <w:tc>
          <w:tcPr>
            <w:tcW w:w="3812" w:type="dxa"/>
            <w:vAlign w:val="center"/>
            <w:hideMark/>
          </w:tcPr>
          <w:p w14:paraId="109E9D0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采购项目会审资料</w:t>
            </w:r>
          </w:p>
        </w:tc>
      </w:tr>
      <w:tr w:rsidR="004F298B" w:rsidRPr="004F298B" w14:paraId="2A703AD7" w14:textId="77777777" w:rsidTr="005C52E9">
        <w:trPr>
          <w:trHeight w:val="285"/>
        </w:trPr>
        <w:tc>
          <w:tcPr>
            <w:tcW w:w="0" w:type="auto"/>
            <w:vMerge/>
            <w:vAlign w:val="center"/>
            <w:hideMark/>
          </w:tcPr>
          <w:p w14:paraId="4CC925B7" w14:textId="77777777" w:rsidR="003169E4" w:rsidRPr="004F298B" w:rsidRDefault="003169E4">
            <w:pPr>
              <w:widowControl/>
              <w:jc w:val="left"/>
              <w:rPr>
                <w:rFonts w:ascii="宋体" w:hAnsi="宋体"/>
                <w:kern w:val="0"/>
                <w:szCs w:val="21"/>
              </w:rPr>
            </w:pPr>
          </w:p>
        </w:tc>
        <w:tc>
          <w:tcPr>
            <w:tcW w:w="0" w:type="auto"/>
            <w:vMerge/>
            <w:vAlign w:val="center"/>
            <w:hideMark/>
          </w:tcPr>
          <w:p w14:paraId="5BB8C37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A2F418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F1088B" w14:textId="77777777" w:rsidR="003169E4" w:rsidRPr="004F298B" w:rsidRDefault="003169E4">
            <w:pPr>
              <w:widowControl/>
              <w:jc w:val="left"/>
              <w:rPr>
                <w:rFonts w:ascii="宋体" w:hAnsi="宋体" w:cs="Courier New"/>
                <w:kern w:val="0"/>
                <w:szCs w:val="21"/>
              </w:rPr>
            </w:pPr>
          </w:p>
        </w:tc>
        <w:tc>
          <w:tcPr>
            <w:tcW w:w="560" w:type="dxa"/>
            <w:vAlign w:val="center"/>
            <w:hideMark/>
          </w:tcPr>
          <w:p w14:paraId="76E1A10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12 </w:t>
            </w:r>
          </w:p>
        </w:tc>
        <w:tc>
          <w:tcPr>
            <w:tcW w:w="3812" w:type="dxa"/>
            <w:vAlign w:val="center"/>
            <w:hideMark/>
          </w:tcPr>
          <w:p w14:paraId="48EC406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w:t>
            </w:r>
          </w:p>
        </w:tc>
      </w:tr>
      <w:tr w:rsidR="004F298B" w:rsidRPr="004F298B" w14:paraId="5A90B193" w14:textId="77777777" w:rsidTr="005C52E9">
        <w:trPr>
          <w:trHeight w:val="285"/>
        </w:trPr>
        <w:tc>
          <w:tcPr>
            <w:tcW w:w="0" w:type="auto"/>
            <w:vMerge/>
            <w:vAlign w:val="center"/>
            <w:hideMark/>
          </w:tcPr>
          <w:p w14:paraId="2E8E0826" w14:textId="77777777" w:rsidR="003169E4" w:rsidRPr="004F298B" w:rsidRDefault="003169E4">
            <w:pPr>
              <w:widowControl/>
              <w:jc w:val="left"/>
              <w:rPr>
                <w:rFonts w:ascii="宋体" w:hAnsi="宋体"/>
                <w:kern w:val="0"/>
                <w:szCs w:val="21"/>
              </w:rPr>
            </w:pPr>
          </w:p>
        </w:tc>
        <w:tc>
          <w:tcPr>
            <w:tcW w:w="0" w:type="auto"/>
            <w:vMerge/>
            <w:vAlign w:val="center"/>
            <w:hideMark/>
          </w:tcPr>
          <w:p w14:paraId="19DB5C9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7AFA7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E6C419" w14:textId="77777777" w:rsidR="003169E4" w:rsidRPr="004F298B" w:rsidRDefault="003169E4">
            <w:pPr>
              <w:widowControl/>
              <w:jc w:val="left"/>
              <w:rPr>
                <w:rFonts w:ascii="宋体" w:hAnsi="宋体" w:cs="Courier New"/>
                <w:kern w:val="0"/>
                <w:szCs w:val="21"/>
              </w:rPr>
            </w:pPr>
          </w:p>
        </w:tc>
        <w:tc>
          <w:tcPr>
            <w:tcW w:w="560" w:type="dxa"/>
            <w:vAlign w:val="center"/>
            <w:hideMark/>
          </w:tcPr>
          <w:p w14:paraId="5EFDE75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13 </w:t>
            </w:r>
          </w:p>
        </w:tc>
        <w:tc>
          <w:tcPr>
            <w:tcW w:w="3812" w:type="dxa"/>
            <w:vAlign w:val="center"/>
            <w:hideMark/>
          </w:tcPr>
          <w:p w14:paraId="4DA1FD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采购需求建议函回复</w:t>
            </w:r>
          </w:p>
        </w:tc>
      </w:tr>
      <w:tr w:rsidR="004F298B" w:rsidRPr="004F298B" w14:paraId="3EF077BB" w14:textId="77777777" w:rsidTr="005C52E9">
        <w:trPr>
          <w:trHeight w:val="285"/>
        </w:trPr>
        <w:tc>
          <w:tcPr>
            <w:tcW w:w="0" w:type="auto"/>
            <w:vMerge/>
            <w:vAlign w:val="center"/>
            <w:hideMark/>
          </w:tcPr>
          <w:p w14:paraId="7BF933C8" w14:textId="77777777" w:rsidR="003169E4" w:rsidRPr="004F298B" w:rsidRDefault="003169E4">
            <w:pPr>
              <w:widowControl/>
              <w:jc w:val="left"/>
              <w:rPr>
                <w:rFonts w:ascii="宋体" w:hAnsi="宋体"/>
                <w:kern w:val="0"/>
                <w:szCs w:val="21"/>
              </w:rPr>
            </w:pPr>
          </w:p>
        </w:tc>
        <w:tc>
          <w:tcPr>
            <w:tcW w:w="0" w:type="auto"/>
            <w:vMerge/>
            <w:vAlign w:val="center"/>
            <w:hideMark/>
          </w:tcPr>
          <w:p w14:paraId="224488A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3A3D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754C1D0" w14:textId="77777777" w:rsidR="003169E4" w:rsidRPr="004F298B" w:rsidRDefault="003169E4">
            <w:pPr>
              <w:widowControl/>
              <w:jc w:val="left"/>
              <w:rPr>
                <w:rFonts w:ascii="宋体" w:hAnsi="宋体" w:cs="Courier New"/>
                <w:kern w:val="0"/>
                <w:szCs w:val="21"/>
              </w:rPr>
            </w:pPr>
          </w:p>
        </w:tc>
        <w:tc>
          <w:tcPr>
            <w:tcW w:w="560" w:type="dxa"/>
            <w:vAlign w:val="center"/>
            <w:hideMark/>
          </w:tcPr>
          <w:p w14:paraId="399C429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14 </w:t>
            </w:r>
          </w:p>
        </w:tc>
        <w:tc>
          <w:tcPr>
            <w:tcW w:w="3812" w:type="dxa"/>
            <w:vAlign w:val="center"/>
            <w:hideMark/>
          </w:tcPr>
          <w:p w14:paraId="3AB4A37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资格预审文件确认函</w:t>
            </w:r>
          </w:p>
        </w:tc>
      </w:tr>
      <w:tr w:rsidR="004F298B" w:rsidRPr="004F298B" w14:paraId="775E899B" w14:textId="77777777" w:rsidTr="005C52E9">
        <w:trPr>
          <w:trHeight w:val="285"/>
        </w:trPr>
        <w:tc>
          <w:tcPr>
            <w:tcW w:w="0" w:type="auto"/>
            <w:vMerge/>
            <w:vAlign w:val="center"/>
            <w:hideMark/>
          </w:tcPr>
          <w:p w14:paraId="2A2E16CE" w14:textId="77777777" w:rsidR="003169E4" w:rsidRPr="004F298B" w:rsidRDefault="003169E4">
            <w:pPr>
              <w:widowControl/>
              <w:jc w:val="left"/>
              <w:rPr>
                <w:rFonts w:ascii="宋体" w:hAnsi="宋体"/>
                <w:kern w:val="0"/>
                <w:szCs w:val="21"/>
              </w:rPr>
            </w:pPr>
          </w:p>
        </w:tc>
        <w:tc>
          <w:tcPr>
            <w:tcW w:w="0" w:type="auto"/>
            <w:vMerge/>
            <w:vAlign w:val="center"/>
            <w:hideMark/>
          </w:tcPr>
          <w:p w14:paraId="452D967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F1D42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63D6B8" w14:textId="77777777" w:rsidR="003169E4" w:rsidRPr="004F298B" w:rsidRDefault="003169E4">
            <w:pPr>
              <w:widowControl/>
              <w:jc w:val="left"/>
              <w:rPr>
                <w:rFonts w:ascii="宋体" w:hAnsi="宋体" w:cs="Courier New"/>
                <w:kern w:val="0"/>
                <w:szCs w:val="21"/>
              </w:rPr>
            </w:pPr>
          </w:p>
        </w:tc>
        <w:tc>
          <w:tcPr>
            <w:tcW w:w="560" w:type="dxa"/>
            <w:vAlign w:val="center"/>
            <w:hideMark/>
          </w:tcPr>
          <w:p w14:paraId="09313DC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15 </w:t>
            </w:r>
          </w:p>
        </w:tc>
        <w:tc>
          <w:tcPr>
            <w:tcW w:w="3812" w:type="dxa"/>
            <w:vAlign w:val="center"/>
            <w:hideMark/>
          </w:tcPr>
          <w:p w14:paraId="411C57B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资格预审公告</w:t>
            </w:r>
          </w:p>
        </w:tc>
      </w:tr>
      <w:tr w:rsidR="004F298B" w:rsidRPr="004F298B" w14:paraId="2FAE6BB2" w14:textId="77777777" w:rsidTr="005C52E9">
        <w:trPr>
          <w:trHeight w:val="285"/>
        </w:trPr>
        <w:tc>
          <w:tcPr>
            <w:tcW w:w="0" w:type="auto"/>
            <w:vMerge/>
            <w:vAlign w:val="center"/>
            <w:hideMark/>
          </w:tcPr>
          <w:p w14:paraId="00D1F600" w14:textId="77777777" w:rsidR="003169E4" w:rsidRPr="004F298B" w:rsidRDefault="003169E4">
            <w:pPr>
              <w:widowControl/>
              <w:jc w:val="left"/>
              <w:rPr>
                <w:rFonts w:ascii="宋体" w:hAnsi="宋体"/>
                <w:kern w:val="0"/>
                <w:szCs w:val="21"/>
              </w:rPr>
            </w:pPr>
          </w:p>
        </w:tc>
        <w:tc>
          <w:tcPr>
            <w:tcW w:w="0" w:type="auto"/>
            <w:vMerge/>
            <w:vAlign w:val="center"/>
            <w:hideMark/>
          </w:tcPr>
          <w:p w14:paraId="11D706B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128599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02D2EA" w14:textId="77777777" w:rsidR="003169E4" w:rsidRPr="004F298B" w:rsidRDefault="003169E4">
            <w:pPr>
              <w:widowControl/>
              <w:jc w:val="left"/>
              <w:rPr>
                <w:rFonts w:ascii="宋体" w:hAnsi="宋体" w:cs="Courier New"/>
                <w:kern w:val="0"/>
                <w:szCs w:val="21"/>
              </w:rPr>
            </w:pPr>
          </w:p>
        </w:tc>
        <w:tc>
          <w:tcPr>
            <w:tcW w:w="560" w:type="dxa"/>
            <w:vAlign w:val="center"/>
            <w:hideMark/>
          </w:tcPr>
          <w:p w14:paraId="7B6201E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16 </w:t>
            </w:r>
          </w:p>
        </w:tc>
        <w:tc>
          <w:tcPr>
            <w:tcW w:w="3812" w:type="dxa"/>
            <w:vAlign w:val="center"/>
            <w:hideMark/>
          </w:tcPr>
          <w:p w14:paraId="79F10DE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关于对招标文件的确认函</w:t>
            </w:r>
          </w:p>
        </w:tc>
      </w:tr>
      <w:tr w:rsidR="004F298B" w:rsidRPr="004F298B" w14:paraId="1E6547B7" w14:textId="77777777" w:rsidTr="005C52E9">
        <w:trPr>
          <w:trHeight w:val="285"/>
        </w:trPr>
        <w:tc>
          <w:tcPr>
            <w:tcW w:w="0" w:type="auto"/>
            <w:vMerge/>
            <w:vAlign w:val="center"/>
            <w:hideMark/>
          </w:tcPr>
          <w:p w14:paraId="5166685A" w14:textId="77777777" w:rsidR="003169E4" w:rsidRPr="004F298B" w:rsidRDefault="003169E4">
            <w:pPr>
              <w:widowControl/>
              <w:jc w:val="left"/>
              <w:rPr>
                <w:rFonts w:ascii="宋体" w:hAnsi="宋体"/>
                <w:kern w:val="0"/>
                <w:szCs w:val="21"/>
              </w:rPr>
            </w:pPr>
          </w:p>
        </w:tc>
        <w:tc>
          <w:tcPr>
            <w:tcW w:w="0" w:type="auto"/>
            <w:vMerge/>
            <w:vAlign w:val="center"/>
            <w:hideMark/>
          </w:tcPr>
          <w:p w14:paraId="60BE129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6DD340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F20E6D4" w14:textId="77777777" w:rsidR="003169E4" w:rsidRPr="004F298B" w:rsidRDefault="003169E4">
            <w:pPr>
              <w:widowControl/>
              <w:jc w:val="left"/>
              <w:rPr>
                <w:rFonts w:ascii="宋体" w:hAnsi="宋体" w:cs="Courier New"/>
                <w:kern w:val="0"/>
                <w:szCs w:val="21"/>
              </w:rPr>
            </w:pPr>
          </w:p>
        </w:tc>
        <w:tc>
          <w:tcPr>
            <w:tcW w:w="560" w:type="dxa"/>
            <w:vAlign w:val="center"/>
            <w:hideMark/>
          </w:tcPr>
          <w:p w14:paraId="4C440C0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17 </w:t>
            </w:r>
          </w:p>
        </w:tc>
        <w:tc>
          <w:tcPr>
            <w:tcW w:w="3812" w:type="dxa"/>
            <w:vAlign w:val="center"/>
            <w:hideMark/>
          </w:tcPr>
          <w:p w14:paraId="698E97D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招标公告</w:t>
            </w:r>
          </w:p>
        </w:tc>
      </w:tr>
      <w:tr w:rsidR="004F298B" w:rsidRPr="004F298B" w14:paraId="60A36B61" w14:textId="77777777" w:rsidTr="005C52E9">
        <w:trPr>
          <w:trHeight w:val="285"/>
        </w:trPr>
        <w:tc>
          <w:tcPr>
            <w:tcW w:w="0" w:type="auto"/>
            <w:vMerge/>
            <w:vAlign w:val="center"/>
            <w:hideMark/>
          </w:tcPr>
          <w:p w14:paraId="2E7CFB11" w14:textId="77777777" w:rsidR="003169E4" w:rsidRPr="004F298B" w:rsidRDefault="003169E4">
            <w:pPr>
              <w:widowControl/>
              <w:jc w:val="left"/>
              <w:rPr>
                <w:rFonts w:ascii="宋体" w:hAnsi="宋体"/>
                <w:kern w:val="0"/>
                <w:szCs w:val="21"/>
              </w:rPr>
            </w:pPr>
          </w:p>
        </w:tc>
        <w:tc>
          <w:tcPr>
            <w:tcW w:w="0" w:type="auto"/>
            <w:vMerge/>
            <w:vAlign w:val="center"/>
            <w:hideMark/>
          </w:tcPr>
          <w:p w14:paraId="0BB88EE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24DD6B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3395FB" w14:textId="77777777" w:rsidR="003169E4" w:rsidRPr="004F298B" w:rsidRDefault="003169E4">
            <w:pPr>
              <w:widowControl/>
              <w:jc w:val="left"/>
              <w:rPr>
                <w:rFonts w:ascii="宋体" w:hAnsi="宋体" w:cs="Courier New"/>
                <w:kern w:val="0"/>
                <w:szCs w:val="21"/>
              </w:rPr>
            </w:pPr>
          </w:p>
        </w:tc>
        <w:tc>
          <w:tcPr>
            <w:tcW w:w="560" w:type="dxa"/>
            <w:vAlign w:val="center"/>
            <w:hideMark/>
          </w:tcPr>
          <w:p w14:paraId="390D940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18 </w:t>
            </w:r>
          </w:p>
        </w:tc>
        <w:tc>
          <w:tcPr>
            <w:tcW w:w="3812" w:type="dxa"/>
            <w:vAlign w:val="center"/>
            <w:hideMark/>
          </w:tcPr>
          <w:p w14:paraId="58F596B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关于澄清/修改的函</w:t>
            </w:r>
          </w:p>
        </w:tc>
      </w:tr>
      <w:tr w:rsidR="004F298B" w:rsidRPr="004F298B" w14:paraId="1245CA69" w14:textId="77777777" w:rsidTr="005C52E9">
        <w:trPr>
          <w:trHeight w:val="285"/>
        </w:trPr>
        <w:tc>
          <w:tcPr>
            <w:tcW w:w="0" w:type="auto"/>
            <w:vMerge/>
            <w:vAlign w:val="center"/>
            <w:hideMark/>
          </w:tcPr>
          <w:p w14:paraId="785B48F8" w14:textId="77777777" w:rsidR="003169E4" w:rsidRPr="004F298B" w:rsidRDefault="003169E4">
            <w:pPr>
              <w:widowControl/>
              <w:jc w:val="left"/>
              <w:rPr>
                <w:rFonts w:ascii="宋体" w:hAnsi="宋体"/>
                <w:kern w:val="0"/>
                <w:szCs w:val="21"/>
              </w:rPr>
            </w:pPr>
          </w:p>
        </w:tc>
        <w:tc>
          <w:tcPr>
            <w:tcW w:w="0" w:type="auto"/>
            <w:vMerge/>
            <w:vAlign w:val="center"/>
            <w:hideMark/>
          </w:tcPr>
          <w:p w14:paraId="610B3F0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7E40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17DF8A6" w14:textId="77777777" w:rsidR="003169E4" w:rsidRPr="004F298B" w:rsidRDefault="003169E4">
            <w:pPr>
              <w:widowControl/>
              <w:jc w:val="left"/>
              <w:rPr>
                <w:rFonts w:ascii="宋体" w:hAnsi="宋体" w:cs="Courier New"/>
                <w:kern w:val="0"/>
                <w:szCs w:val="21"/>
              </w:rPr>
            </w:pPr>
          </w:p>
        </w:tc>
        <w:tc>
          <w:tcPr>
            <w:tcW w:w="560" w:type="dxa"/>
            <w:vAlign w:val="center"/>
            <w:hideMark/>
          </w:tcPr>
          <w:p w14:paraId="28B8B2F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19 </w:t>
            </w:r>
          </w:p>
        </w:tc>
        <w:tc>
          <w:tcPr>
            <w:tcW w:w="3812" w:type="dxa"/>
            <w:vAlign w:val="center"/>
            <w:hideMark/>
          </w:tcPr>
          <w:p w14:paraId="50B6DCE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采购文件澄清/修改公告</w:t>
            </w:r>
          </w:p>
        </w:tc>
      </w:tr>
      <w:tr w:rsidR="004F298B" w:rsidRPr="004F298B" w14:paraId="684DA2F8" w14:textId="77777777" w:rsidTr="005C52E9">
        <w:trPr>
          <w:trHeight w:val="285"/>
        </w:trPr>
        <w:tc>
          <w:tcPr>
            <w:tcW w:w="0" w:type="auto"/>
            <w:vMerge/>
            <w:vAlign w:val="center"/>
            <w:hideMark/>
          </w:tcPr>
          <w:p w14:paraId="1A72E9F9" w14:textId="77777777" w:rsidR="003169E4" w:rsidRPr="004F298B" w:rsidRDefault="003169E4">
            <w:pPr>
              <w:widowControl/>
              <w:jc w:val="left"/>
              <w:rPr>
                <w:rFonts w:ascii="宋体" w:hAnsi="宋体"/>
                <w:kern w:val="0"/>
                <w:szCs w:val="21"/>
              </w:rPr>
            </w:pPr>
          </w:p>
        </w:tc>
        <w:tc>
          <w:tcPr>
            <w:tcW w:w="0" w:type="auto"/>
            <w:vMerge/>
            <w:vAlign w:val="center"/>
            <w:hideMark/>
          </w:tcPr>
          <w:p w14:paraId="4586C86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EC2F42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1E5D9A" w14:textId="77777777" w:rsidR="003169E4" w:rsidRPr="004F298B" w:rsidRDefault="003169E4">
            <w:pPr>
              <w:widowControl/>
              <w:jc w:val="left"/>
              <w:rPr>
                <w:rFonts w:ascii="宋体" w:hAnsi="宋体" w:cs="Courier New"/>
                <w:kern w:val="0"/>
                <w:szCs w:val="21"/>
              </w:rPr>
            </w:pPr>
          </w:p>
        </w:tc>
        <w:tc>
          <w:tcPr>
            <w:tcW w:w="560" w:type="dxa"/>
            <w:vAlign w:val="center"/>
            <w:hideMark/>
          </w:tcPr>
          <w:p w14:paraId="3FF9D56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20 </w:t>
            </w:r>
          </w:p>
        </w:tc>
        <w:tc>
          <w:tcPr>
            <w:tcW w:w="3812" w:type="dxa"/>
            <w:vAlign w:val="center"/>
            <w:hideMark/>
          </w:tcPr>
          <w:p w14:paraId="6E7DB9C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采购文件澄清通知</w:t>
            </w:r>
          </w:p>
        </w:tc>
      </w:tr>
      <w:tr w:rsidR="004F298B" w:rsidRPr="004F298B" w14:paraId="60F00645" w14:textId="77777777" w:rsidTr="005C52E9">
        <w:trPr>
          <w:trHeight w:val="810"/>
        </w:trPr>
        <w:tc>
          <w:tcPr>
            <w:tcW w:w="0" w:type="auto"/>
            <w:vMerge/>
            <w:vAlign w:val="center"/>
            <w:hideMark/>
          </w:tcPr>
          <w:p w14:paraId="0571F876" w14:textId="77777777" w:rsidR="003169E4" w:rsidRPr="004F298B" w:rsidRDefault="003169E4">
            <w:pPr>
              <w:widowControl/>
              <w:jc w:val="left"/>
              <w:rPr>
                <w:rFonts w:ascii="宋体" w:hAnsi="宋体"/>
                <w:kern w:val="0"/>
                <w:szCs w:val="21"/>
              </w:rPr>
            </w:pPr>
          </w:p>
        </w:tc>
        <w:tc>
          <w:tcPr>
            <w:tcW w:w="0" w:type="auto"/>
            <w:vMerge/>
            <w:vAlign w:val="center"/>
            <w:hideMark/>
          </w:tcPr>
          <w:p w14:paraId="00557DB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C4ADD2"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164D310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项目组织</w:t>
            </w:r>
          </w:p>
        </w:tc>
        <w:tc>
          <w:tcPr>
            <w:tcW w:w="560" w:type="dxa"/>
            <w:vAlign w:val="center"/>
            <w:hideMark/>
          </w:tcPr>
          <w:p w14:paraId="2A5F86D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21 </w:t>
            </w:r>
          </w:p>
        </w:tc>
        <w:tc>
          <w:tcPr>
            <w:tcW w:w="3812" w:type="dxa"/>
            <w:vAlign w:val="center"/>
            <w:hideMark/>
          </w:tcPr>
          <w:p w14:paraId="2DC45B5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参与项目监督、评审及复核委托书（含监督人、资格审查小组成员、采购人代表身份证复印件）</w:t>
            </w:r>
          </w:p>
        </w:tc>
      </w:tr>
      <w:tr w:rsidR="004F298B" w:rsidRPr="004F298B" w14:paraId="7924F880" w14:textId="77777777" w:rsidTr="005C52E9">
        <w:trPr>
          <w:trHeight w:val="279"/>
        </w:trPr>
        <w:tc>
          <w:tcPr>
            <w:tcW w:w="0" w:type="auto"/>
            <w:vMerge/>
            <w:vAlign w:val="center"/>
            <w:hideMark/>
          </w:tcPr>
          <w:p w14:paraId="732D68B8" w14:textId="77777777" w:rsidR="003169E4" w:rsidRPr="004F298B" w:rsidRDefault="003169E4">
            <w:pPr>
              <w:widowControl/>
              <w:jc w:val="left"/>
              <w:rPr>
                <w:rFonts w:ascii="宋体" w:hAnsi="宋体"/>
                <w:kern w:val="0"/>
                <w:szCs w:val="21"/>
              </w:rPr>
            </w:pPr>
          </w:p>
        </w:tc>
        <w:tc>
          <w:tcPr>
            <w:tcW w:w="0" w:type="auto"/>
            <w:vMerge/>
            <w:vAlign w:val="center"/>
            <w:hideMark/>
          </w:tcPr>
          <w:p w14:paraId="30174B0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A588C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17D4090" w14:textId="77777777" w:rsidR="003169E4" w:rsidRPr="004F298B" w:rsidRDefault="003169E4">
            <w:pPr>
              <w:widowControl/>
              <w:jc w:val="left"/>
              <w:rPr>
                <w:rFonts w:ascii="宋体" w:hAnsi="宋体" w:cs="Courier New"/>
                <w:kern w:val="0"/>
                <w:szCs w:val="21"/>
              </w:rPr>
            </w:pPr>
          </w:p>
        </w:tc>
        <w:tc>
          <w:tcPr>
            <w:tcW w:w="560" w:type="dxa"/>
            <w:vAlign w:val="center"/>
            <w:hideMark/>
          </w:tcPr>
          <w:p w14:paraId="4D22C15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22 </w:t>
            </w:r>
          </w:p>
        </w:tc>
        <w:tc>
          <w:tcPr>
            <w:tcW w:w="3812" w:type="dxa"/>
            <w:vAlign w:val="center"/>
            <w:hideMark/>
          </w:tcPr>
          <w:p w14:paraId="495FBEB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关于修改/补充/撤回投标文件的通知</w:t>
            </w:r>
          </w:p>
        </w:tc>
      </w:tr>
      <w:tr w:rsidR="004F298B" w:rsidRPr="004F298B" w14:paraId="132DFF6D" w14:textId="77777777" w:rsidTr="005C52E9">
        <w:trPr>
          <w:trHeight w:val="279"/>
        </w:trPr>
        <w:tc>
          <w:tcPr>
            <w:tcW w:w="0" w:type="auto"/>
            <w:vMerge/>
            <w:vAlign w:val="center"/>
            <w:hideMark/>
          </w:tcPr>
          <w:p w14:paraId="1A5E4E46" w14:textId="77777777" w:rsidR="003169E4" w:rsidRPr="004F298B" w:rsidRDefault="003169E4">
            <w:pPr>
              <w:widowControl/>
              <w:jc w:val="left"/>
              <w:rPr>
                <w:rFonts w:ascii="宋体" w:hAnsi="宋体"/>
                <w:kern w:val="0"/>
                <w:szCs w:val="21"/>
              </w:rPr>
            </w:pPr>
          </w:p>
        </w:tc>
        <w:tc>
          <w:tcPr>
            <w:tcW w:w="0" w:type="auto"/>
            <w:vMerge/>
            <w:vAlign w:val="center"/>
            <w:hideMark/>
          </w:tcPr>
          <w:p w14:paraId="2EED8C0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20BB2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B8E199" w14:textId="77777777" w:rsidR="003169E4" w:rsidRPr="004F298B" w:rsidRDefault="003169E4">
            <w:pPr>
              <w:widowControl/>
              <w:jc w:val="left"/>
              <w:rPr>
                <w:rFonts w:ascii="宋体" w:hAnsi="宋体" w:cs="Courier New"/>
                <w:kern w:val="0"/>
                <w:szCs w:val="21"/>
              </w:rPr>
            </w:pPr>
          </w:p>
        </w:tc>
        <w:tc>
          <w:tcPr>
            <w:tcW w:w="560" w:type="dxa"/>
            <w:vAlign w:val="center"/>
            <w:hideMark/>
          </w:tcPr>
          <w:p w14:paraId="43B36BE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23 </w:t>
            </w:r>
          </w:p>
        </w:tc>
        <w:tc>
          <w:tcPr>
            <w:tcW w:w="3812" w:type="dxa"/>
            <w:vAlign w:val="center"/>
            <w:hideMark/>
          </w:tcPr>
          <w:p w14:paraId="553FFF3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供应商报名及保证金交纳情况表</w:t>
            </w:r>
          </w:p>
        </w:tc>
      </w:tr>
      <w:tr w:rsidR="004F298B" w:rsidRPr="004F298B" w14:paraId="1347EDF4" w14:textId="77777777" w:rsidTr="005C52E9">
        <w:trPr>
          <w:trHeight w:val="285"/>
        </w:trPr>
        <w:tc>
          <w:tcPr>
            <w:tcW w:w="0" w:type="auto"/>
            <w:vMerge/>
            <w:vAlign w:val="center"/>
            <w:hideMark/>
          </w:tcPr>
          <w:p w14:paraId="66ACBF67" w14:textId="77777777" w:rsidR="003169E4" w:rsidRPr="004F298B" w:rsidRDefault="003169E4">
            <w:pPr>
              <w:widowControl/>
              <w:jc w:val="left"/>
              <w:rPr>
                <w:rFonts w:ascii="宋体" w:hAnsi="宋体"/>
                <w:kern w:val="0"/>
                <w:szCs w:val="21"/>
              </w:rPr>
            </w:pPr>
          </w:p>
        </w:tc>
        <w:tc>
          <w:tcPr>
            <w:tcW w:w="0" w:type="auto"/>
            <w:vMerge/>
            <w:vAlign w:val="center"/>
            <w:hideMark/>
          </w:tcPr>
          <w:p w14:paraId="0C37C53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295669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88D4449" w14:textId="77777777" w:rsidR="003169E4" w:rsidRPr="004F298B" w:rsidRDefault="003169E4">
            <w:pPr>
              <w:widowControl/>
              <w:jc w:val="left"/>
              <w:rPr>
                <w:rFonts w:ascii="宋体" w:hAnsi="宋体" w:cs="Courier New"/>
                <w:kern w:val="0"/>
                <w:szCs w:val="21"/>
              </w:rPr>
            </w:pPr>
          </w:p>
        </w:tc>
        <w:tc>
          <w:tcPr>
            <w:tcW w:w="560" w:type="dxa"/>
            <w:vAlign w:val="center"/>
            <w:hideMark/>
          </w:tcPr>
          <w:p w14:paraId="6E817C6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24 </w:t>
            </w:r>
          </w:p>
        </w:tc>
        <w:tc>
          <w:tcPr>
            <w:tcW w:w="3812" w:type="dxa"/>
            <w:vAlign w:val="center"/>
            <w:hideMark/>
          </w:tcPr>
          <w:p w14:paraId="788EA47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投标人递交投标文件签收（回执）表</w:t>
            </w:r>
          </w:p>
        </w:tc>
      </w:tr>
      <w:tr w:rsidR="004F298B" w:rsidRPr="004F298B" w14:paraId="0C15A365" w14:textId="77777777" w:rsidTr="005C52E9">
        <w:trPr>
          <w:trHeight w:val="285"/>
        </w:trPr>
        <w:tc>
          <w:tcPr>
            <w:tcW w:w="0" w:type="auto"/>
            <w:vMerge/>
            <w:vAlign w:val="center"/>
            <w:hideMark/>
          </w:tcPr>
          <w:p w14:paraId="49806E33" w14:textId="77777777" w:rsidR="003169E4" w:rsidRPr="004F298B" w:rsidRDefault="003169E4">
            <w:pPr>
              <w:widowControl/>
              <w:jc w:val="left"/>
              <w:rPr>
                <w:rFonts w:ascii="宋体" w:hAnsi="宋体"/>
                <w:kern w:val="0"/>
                <w:szCs w:val="21"/>
              </w:rPr>
            </w:pPr>
          </w:p>
        </w:tc>
        <w:tc>
          <w:tcPr>
            <w:tcW w:w="0" w:type="auto"/>
            <w:vMerge/>
            <w:vAlign w:val="center"/>
            <w:hideMark/>
          </w:tcPr>
          <w:p w14:paraId="5F107C1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751E8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61FEB6B" w14:textId="77777777" w:rsidR="003169E4" w:rsidRPr="004F298B" w:rsidRDefault="003169E4">
            <w:pPr>
              <w:widowControl/>
              <w:jc w:val="left"/>
              <w:rPr>
                <w:rFonts w:ascii="宋体" w:hAnsi="宋体" w:cs="Courier New"/>
                <w:kern w:val="0"/>
                <w:szCs w:val="21"/>
              </w:rPr>
            </w:pPr>
          </w:p>
        </w:tc>
        <w:tc>
          <w:tcPr>
            <w:tcW w:w="560" w:type="dxa"/>
            <w:vAlign w:val="center"/>
            <w:hideMark/>
          </w:tcPr>
          <w:p w14:paraId="3197365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25 </w:t>
            </w:r>
          </w:p>
        </w:tc>
        <w:tc>
          <w:tcPr>
            <w:tcW w:w="3812" w:type="dxa"/>
            <w:vAlign w:val="center"/>
            <w:hideMark/>
          </w:tcPr>
          <w:p w14:paraId="110BC87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w:t>
            </w:r>
            <w:proofErr w:type="gramStart"/>
            <w:r w:rsidRPr="004F298B">
              <w:rPr>
                <w:rFonts w:ascii="宋体" w:hAnsi="宋体" w:cs="Courier New" w:hint="eastAsia"/>
                <w:kern w:val="0"/>
                <w:szCs w:val="21"/>
              </w:rPr>
              <w:t>会程序</w:t>
            </w:r>
            <w:proofErr w:type="gramEnd"/>
          </w:p>
        </w:tc>
      </w:tr>
      <w:tr w:rsidR="004F298B" w:rsidRPr="004F298B" w14:paraId="0ACE20A9" w14:textId="77777777" w:rsidTr="005C52E9">
        <w:trPr>
          <w:trHeight w:val="285"/>
        </w:trPr>
        <w:tc>
          <w:tcPr>
            <w:tcW w:w="0" w:type="auto"/>
            <w:vMerge/>
            <w:vAlign w:val="center"/>
            <w:hideMark/>
          </w:tcPr>
          <w:p w14:paraId="352A1556" w14:textId="77777777" w:rsidR="003169E4" w:rsidRPr="004F298B" w:rsidRDefault="003169E4">
            <w:pPr>
              <w:widowControl/>
              <w:jc w:val="left"/>
              <w:rPr>
                <w:rFonts w:ascii="宋体" w:hAnsi="宋体"/>
                <w:kern w:val="0"/>
                <w:szCs w:val="21"/>
              </w:rPr>
            </w:pPr>
          </w:p>
        </w:tc>
        <w:tc>
          <w:tcPr>
            <w:tcW w:w="0" w:type="auto"/>
            <w:vMerge/>
            <w:vAlign w:val="center"/>
            <w:hideMark/>
          </w:tcPr>
          <w:p w14:paraId="2A814E3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A1B8B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383B8C" w14:textId="77777777" w:rsidR="003169E4" w:rsidRPr="004F298B" w:rsidRDefault="003169E4">
            <w:pPr>
              <w:widowControl/>
              <w:jc w:val="left"/>
              <w:rPr>
                <w:rFonts w:ascii="宋体" w:hAnsi="宋体" w:cs="Courier New"/>
                <w:kern w:val="0"/>
                <w:szCs w:val="21"/>
              </w:rPr>
            </w:pPr>
          </w:p>
        </w:tc>
        <w:tc>
          <w:tcPr>
            <w:tcW w:w="560" w:type="dxa"/>
            <w:vAlign w:val="center"/>
            <w:hideMark/>
          </w:tcPr>
          <w:p w14:paraId="08510F0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26 </w:t>
            </w:r>
          </w:p>
        </w:tc>
        <w:tc>
          <w:tcPr>
            <w:tcW w:w="3812" w:type="dxa"/>
            <w:vAlign w:val="center"/>
            <w:hideMark/>
          </w:tcPr>
          <w:p w14:paraId="28BA369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不予开标的报告</w:t>
            </w:r>
          </w:p>
        </w:tc>
      </w:tr>
      <w:tr w:rsidR="004F298B" w:rsidRPr="004F298B" w14:paraId="311CEC71" w14:textId="77777777" w:rsidTr="005C52E9">
        <w:trPr>
          <w:trHeight w:val="285"/>
        </w:trPr>
        <w:tc>
          <w:tcPr>
            <w:tcW w:w="0" w:type="auto"/>
            <w:vMerge/>
            <w:vAlign w:val="center"/>
            <w:hideMark/>
          </w:tcPr>
          <w:p w14:paraId="20C7B2C0" w14:textId="77777777" w:rsidR="003169E4" w:rsidRPr="004F298B" w:rsidRDefault="003169E4">
            <w:pPr>
              <w:widowControl/>
              <w:jc w:val="left"/>
              <w:rPr>
                <w:rFonts w:ascii="宋体" w:hAnsi="宋体"/>
                <w:kern w:val="0"/>
                <w:szCs w:val="21"/>
              </w:rPr>
            </w:pPr>
          </w:p>
        </w:tc>
        <w:tc>
          <w:tcPr>
            <w:tcW w:w="0" w:type="auto"/>
            <w:vMerge/>
            <w:vAlign w:val="center"/>
            <w:hideMark/>
          </w:tcPr>
          <w:p w14:paraId="282126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C2C4A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FE5E18" w14:textId="77777777" w:rsidR="003169E4" w:rsidRPr="004F298B" w:rsidRDefault="003169E4">
            <w:pPr>
              <w:widowControl/>
              <w:jc w:val="left"/>
              <w:rPr>
                <w:rFonts w:ascii="宋体" w:hAnsi="宋体" w:cs="Courier New"/>
                <w:kern w:val="0"/>
                <w:szCs w:val="21"/>
              </w:rPr>
            </w:pPr>
          </w:p>
        </w:tc>
        <w:tc>
          <w:tcPr>
            <w:tcW w:w="560" w:type="dxa"/>
            <w:vAlign w:val="center"/>
            <w:hideMark/>
          </w:tcPr>
          <w:p w14:paraId="056C9BB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27 </w:t>
            </w:r>
          </w:p>
        </w:tc>
        <w:tc>
          <w:tcPr>
            <w:tcW w:w="3812" w:type="dxa"/>
            <w:vAlign w:val="center"/>
            <w:hideMark/>
          </w:tcPr>
          <w:p w14:paraId="329FA22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开标纪律</w:t>
            </w:r>
          </w:p>
        </w:tc>
      </w:tr>
      <w:tr w:rsidR="004F298B" w:rsidRPr="004F298B" w14:paraId="5F4A9F9A" w14:textId="77777777" w:rsidTr="005C52E9">
        <w:trPr>
          <w:trHeight w:val="285"/>
        </w:trPr>
        <w:tc>
          <w:tcPr>
            <w:tcW w:w="0" w:type="auto"/>
            <w:vMerge/>
            <w:vAlign w:val="center"/>
            <w:hideMark/>
          </w:tcPr>
          <w:p w14:paraId="3DA773F5" w14:textId="77777777" w:rsidR="003169E4" w:rsidRPr="004F298B" w:rsidRDefault="003169E4">
            <w:pPr>
              <w:widowControl/>
              <w:jc w:val="left"/>
              <w:rPr>
                <w:rFonts w:ascii="宋体" w:hAnsi="宋体"/>
                <w:kern w:val="0"/>
                <w:szCs w:val="21"/>
              </w:rPr>
            </w:pPr>
          </w:p>
        </w:tc>
        <w:tc>
          <w:tcPr>
            <w:tcW w:w="0" w:type="auto"/>
            <w:vMerge/>
            <w:vAlign w:val="center"/>
            <w:hideMark/>
          </w:tcPr>
          <w:p w14:paraId="5C184DB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B6ABC9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8D2263B" w14:textId="77777777" w:rsidR="003169E4" w:rsidRPr="004F298B" w:rsidRDefault="003169E4">
            <w:pPr>
              <w:widowControl/>
              <w:jc w:val="left"/>
              <w:rPr>
                <w:rFonts w:ascii="宋体" w:hAnsi="宋体" w:cs="Courier New"/>
                <w:kern w:val="0"/>
                <w:szCs w:val="21"/>
              </w:rPr>
            </w:pPr>
          </w:p>
        </w:tc>
        <w:tc>
          <w:tcPr>
            <w:tcW w:w="560" w:type="dxa"/>
            <w:vAlign w:val="center"/>
            <w:hideMark/>
          </w:tcPr>
          <w:p w14:paraId="7111677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28 </w:t>
            </w:r>
          </w:p>
        </w:tc>
        <w:tc>
          <w:tcPr>
            <w:tcW w:w="3812" w:type="dxa"/>
            <w:vAlign w:val="center"/>
            <w:hideMark/>
          </w:tcPr>
          <w:p w14:paraId="43BA5B3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投标文件密封情况检查表</w:t>
            </w:r>
          </w:p>
        </w:tc>
      </w:tr>
      <w:tr w:rsidR="004F298B" w:rsidRPr="004F298B" w14:paraId="3EB50AAD" w14:textId="77777777" w:rsidTr="005C52E9">
        <w:trPr>
          <w:trHeight w:val="285"/>
        </w:trPr>
        <w:tc>
          <w:tcPr>
            <w:tcW w:w="0" w:type="auto"/>
            <w:vMerge/>
            <w:vAlign w:val="center"/>
            <w:hideMark/>
          </w:tcPr>
          <w:p w14:paraId="4CD9C77D" w14:textId="77777777" w:rsidR="003169E4" w:rsidRPr="004F298B" w:rsidRDefault="003169E4">
            <w:pPr>
              <w:widowControl/>
              <w:jc w:val="left"/>
              <w:rPr>
                <w:rFonts w:ascii="宋体" w:hAnsi="宋体"/>
                <w:kern w:val="0"/>
                <w:szCs w:val="21"/>
              </w:rPr>
            </w:pPr>
          </w:p>
        </w:tc>
        <w:tc>
          <w:tcPr>
            <w:tcW w:w="0" w:type="auto"/>
            <w:vMerge/>
            <w:vAlign w:val="center"/>
            <w:hideMark/>
          </w:tcPr>
          <w:p w14:paraId="59C6D98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93149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88A4F6" w14:textId="77777777" w:rsidR="003169E4" w:rsidRPr="004F298B" w:rsidRDefault="003169E4">
            <w:pPr>
              <w:widowControl/>
              <w:jc w:val="left"/>
              <w:rPr>
                <w:rFonts w:ascii="宋体" w:hAnsi="宋体" w:cs="Courier New"/>
                <w:kern w:val="0"/>
                <w:szCs w:val="21"/>
              </w:rPr>
            </w:pPr>
          </w:p>
        </w:tc>
        <w:tc>
          <w:tcPr>
            <w:tcW w:w="560" w:type="dxa"/>
            <w:vAlign w:val="center"/>
            <w:hideMark/>
          </w:tcPr>
          <w:p w14:paraId="222D6A9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29 </w:t>
            </w:r>
          </w:p>
        </w:tc>
        <w:tc>
          <w:tcPr>
            <w:tcW w:w="3812" w:type="dxa"/>
            <w:vAlign w:val="center"/>
            <w:hideMark/>
          </w:tcPr>
          <w:p w14:paraId="435F6BB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报价记录表</w:t>
            </w:r>
          </w:p>
        </w:tc>
      </w:tr>
      <w:tr w:rsidR="004F298B" w:rsidRPr="004F298B" w14:paraId="63AA30C0" w14:textId="77777777" w:rsidTr="005C52E9">
        <w:trPr>
          <w:trHeight w:val="285"/>
        </w:trPr>
        <w:tc>
          <w:tcPr>
            <w:tcW w:w="0" w:type="auto"/>
            <w:vMerge/>
            <w:vAlign w:val="center"/>
            <w:hideMark/>
          </w:tcPr>
          <w:p w14:paraId="42676098" w14:textId="77777777" w:rsidR="003169E4" w:rsidRPr="004F298B" w:rsidRDefault="003169E4">
            <w:pPr>
              <w:widowControl/>
              <w:jc w:val="left"/>
              <w:rPr>
                <w:rFonts w:ascii="宋体" w:hAnsi="宋体"/>
                <w:kern w:val="0"/>
                <w:szCs w:val="21"/>
              </w:rPr>
            </w:pPr>
          </w:p>
        </w:tc>
        <w:tc>
          <w:tcPr>
            <w:tcW w:w="0" w:type="auto"/>
            <w:vMerge/>
            <w:vAlign w:val="center"/>
            <w:hideMark/>
          </w:tcPr>
          <w:p w14:paraId="12F1879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6EB02D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0D9F124" w14:textId="77777777" w:rsidR="003169E4" w:rsidRPr="004F298B" w:rsidRDefault="003169E4">
            <w:pPr>
              <w:widowControl/>
              <w:jc w:val="left"/>
              <w:rPr>
                <w:rFonts w:ascii="宋体" w:hAnsi="宋体" w:cs="Courier New"/>
                <w:kern w:val="0"/>
                <w:szCs w:val="21"/>
              </w:rPr>
            </w:pPr>
          </w:p>
        </w:tc>
        <w:tc>
          <w:tcPr>
            <w:tcW w:w="560" w:type="dxa"/>
            <w:vAlign w:val="center"/>
            <w:hideMark/>
          </w:tcPr>
          <w:p w14:paraId="1404BA8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30 </w:t>
            </w:r>
          </w:p>
        </w:tc>
        <w:tc>
          <w:tcPr>
            <w:tcW w:w="3812" w:type="dxa"/>
            <w:vAlign w:val="center"/>
            <w:hideMark/>
          </w:tcPr>
          <w:p w14:paraId="1474E60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资格性审查程序</w:t>
            </w:r>
          </w:p>
        </w:tc>
      </w:tr>
      <w:tr w:rsidR="004F298B" w:rsidRPr="004F298B" w14:paraId="54B12020" w14:textId="77777777" w:rsidTr="005C52E9">
        <w:trPr>
          <w:trHeight w:val="285"/>
        </w:trPr>
        <w:tc>
          <w:tcPr>
            <w:tcW w:w="0" w:type="auto"/>
            <w:vMerge/>
            <w:vAlign w:val="center"/>
            <w:hideMark/>
          </w:tcPr>
          <w:p w14:paraId="131D2027" w14:textId="77777777" w:rsidR="003169E4" w:rsidRPr="004F298B" w:rsidRDefault="003169E4">
            <w:pPr>
              <w:widowControl/>
              <w:jc w:val="left"/>
              <w:rPr>
                <w:rFonts w:ascii="宋体" w:hAnsi="宋体"/>
                <w:kern w:val="0"/>
                <w:szCs w:val="21"/>
              </w:rPr>
            </w:pPr>
          </w:p>
        </w:tc>
        <w:tc>
          <w:tcPr>
            <w:tcW w:w="0" w:type="auto"/>
            <w:vMerge/>
            <w:vAlign w:val="center"/>
            <w:hideMark/>
          </w:tcPr>
          <w:p w14:paraId="5F6728F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9AAF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42BE5D" w14:textId="77777777" w:rsidR="003169E4" w:rsidRPr="004F298B" w:rsidRDefault="003169E4">
            <w:pPr>
              <w:widowControl/>
              <w:jc w:val="left"/>
              <w:rPr>
                <w:rFonts w:ascii="宋体" w:hAnsi="宋体" w:cs="Courier New"/>
                <w:kern w:val="0"/>
                <w:szCs w:val="21"/>
              </w:rPr>
            </w:pPr>
          </w:p>
        </w:tc>
        <w:tc>
          <w:tcPr>
            <w:tcW w:w="560" w:type="dxa"/>
            <w:vAlign w:val="center"/>
            <w:hideMark/>
          </w:tcPr>
          <w:p w14:paraId="0B8DB68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31 </w:t>
            </w:r>
          </w:p>
        </w:tc>
        <w:tc>
          <w:tcPr>
            <w:tcW w:w="3812" w:type="dxa"/>
            <w:vAlign w:val="center"/>
            <w:hideMark/>
          </w:tcPr>
          <w:p w14:paraId="56A00A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资格性审查工作纪律</w:t>
            </w:r>
          </w:p>
        </w:tc>
      </w:tr>
      <w:tr w:rsidR="004F298B" w:rsidRPr="004F298B" w14:paraId="5CE32289" w14:textId="77777777" w:rsidTr="005C52E9">
        <w:trPr>
          <w:trHeight w:val="285"/>
        </w:trPr>
        <w:tc>
          <w:tcPr>
            <w:tcW w:w="0" w:type="auto"/>
            <w:vMerge/>
            <w:vAlign w:val="center"/>
            <w:hideMark/>
          </w:tcPr>
          <w:p w14:paraId="2A2A55CD" w14:textId="77777777" w:rsidR="003169E4" w:rsidRPr="004F298B" w:rsidRDefault="003169E4">
            <w:pPr>
              <w:widowControl/>
              <w:jc w:val="left"/>
              <w:rPr>
                <w:rFonts w:ascii="宋体" w:hAnsi="宋体"/>
                <w:kern w:val="0"/>
                <w:szCs w:val="21"/>
              </w:rPr>
            </w:pPr>
          </w:p>
        </w:tc>
        <w:tc>
          <w:tcPr>
            <w:tcW w:w="0" w:type="auto"/>
            <w:vMerge/>
            <w:vAlign w:val="center"/>
            <w:hideMark/>
          </w:tcPr>
          <w:p w14:paraId="352A5BB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0D1E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56DB20" w14:textId="77777777" w:rsidR="003169E4" w:rsidRPr="004F298B" w:rsidRDefault="003169E4">
            <w:pPr>
              <w:widowControl/>
              <w:jc w:val="left"/>
              <w:rPr>
                <w:rFonts w:ascii="宋体" w:hAnsi="宋体" w:cs="Courier New"/>
                <w:kern w:val="0"/>
                <w:szCs w:val="21"/>
              </w:rPr>
            </w:pPr>
          </w:p>
        </w:tc>
        <w:tc>
          <w:tcPr>
            <w:tcW w:w="560" w:type="dxa"/>
            <w:vAlign w:val="center"/>
            <w:hideMark/>
          </w:tcPr>
          <w:p w14:paraId="46214C4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32 </w:t>
            </w:r>
          </w:p>
        </w:tc>
        <w:tc>
          <w:tcPr>
            <w:tcW w:w="3812" w:type="dxa"/>
            <w:vAlign w:val="center"/>
            <w:hideMark/>
          </w:tcPr>
          <w:p w14:paraId="0678A1C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资格性审查有关人员签到表</w:t>
            </w:r>
          </w:p>
        </w:tc>
      </w:tr>
      <w:tr w:rsidR="004F298B" w:rsidRPr="004F298B" w14:paraId="3629E3B9" w14:textId="77777777" w:rsidTr="005C52E9">
        <w:trPr>
          <w:trHeight w:val="285"/>
        </w:trPr>
        <w:tc>
          <w:tcPr>
            <w:tcW w:w="0" w:type="auto"/>
            <w:vMerge/>
            <w:vAlign w:val="center"/>
            <w:hideMark/>
          </w:tcPr>
          <w:p w14:paraId="10B0DA68" w14:textId="77777777" w:rsidR="003169E4" w:rsidRPr="004F298B" w:rsidRDefault="003169E4">
            <w:pPr>
              <w:widowControl/>
              <w:jc w:val="left"/>
              <w:rPr>
                <w:rFonts w:ascii="宋体" w:hAnsi="宋体"/>
                <w:kern w:val="0"/>
                <w:szCs w:val="21"/>
              </w:rPr>
            </w:pPr>
          </w:p>
        </w:tc>
        <w:tc>
          <w:tcPr>
            <w:tcW w:w="0" w:type="auto"/>
            <w:vMerge/>
            <w:vAlign w:val="center"/>
            <w:hideMark/>
          </w:tcPr>
          <w:p w14:paraId="6BB78C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8A076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94B88FB" w14:textId="77777777" w:rsidR="003169E4" w:rsidRPr="004F298B" w:rsidRDefault="003169E4">
            <w:pPr>
              <w:widowControl/>
              <w:jc w:val="left"/>
              <w:rPr>
                <w:rFonts w:ascii="宋体" w:hAnsi="宋体" w:cs="Courier New"/>
                <w:kern w:val="0"/>
                <w:szCs w:val="21"/>
              </w:rPr>
            </w:pPr>
          </w:p>
        </w:tc>
        <w:tc>
          <w:tcPr>
            <w:tcW w:w="560" w:type="dxa"/>
            <w:vAlign w:val="center"/>
            <w:hideMark/>
          </w:tcPr>
          <w:p w14:paraId="61D301C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33 </w:t>
            </w:r>
          </w:p>
        </w:tc>
        <w:tc>
          <w:tcPr>
            <w:tcW w:w="3812" w:type="dxa"/>
            <w:vAlign w:val="center"/>
            <w:hideMark/>
          </w:tcPr>
          <w:p w14:paraId="76F87EE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资格性审查工作承诺书</w:t>
            </w:r>
          </w:p>
        </w:tc>
      </w:tr>
      <w:tr w:rsidR="004F298B" w:rsidRPr="004F298B" w14:paraId="454351E6" w14:textId="77777777" w:rsidTr="005C52E9">
        <w:trPr>
          <w:trHeight w:val="285"/>
        </w:trPr>
        <w:tc>
          <w:tcPr>
            <w:tcW w:w="0" w:type="auto"/>
            <w:vMerge/>
            <w:vAlign w:val="center"/>
            <w:hideMark/>
          </w:tcPr>
          <w:p w14:paraId="00120EB2" w14:textId="77777777" w:rsidR="003169E4" w:rsidRPr="004F298B" w:rsidRDefault="003169E4">
            <w:pPr>
              <w:widowControl/>
              <w:jc w:val="left"/>
              <w:rPr>
                <w:rFonts w:ascii="宋体" w:hAnsi="宋体"/>
                <w:kern w:val="0"/>
                <w:szCs w:val="21"/>
              </w:rPr>
            </w:pPr>
          </w:p>
        </w:tc>
        <w:tc>
          <w:tcPr>
            <w:tcW w:w="0" w:type="auto"/>
            <w:vMerge/>
            <w:vAlign w:val="center"/>
            <w:hideMark/>
          </w:tcPr>
          <w:p w14:paraId="4FCA780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6AF18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2C0480C" w14:textId="77777777" w:rsidR="003169E4" w:rsidRPr="004F298B" w:rsidRDefault="003169E4">
            <w:pPr>
              <w:widowControl/>
              <w:jc w:val="left"/>
              <w:rPr>
                <w:rFonts w:ascii="宋体" w:hAnsi="宋体" w:cs="Courier New"/>
                <w:kern w:val="0"/>
                <w:szCs w:val="21"/>
              </w:rPr>
            </w:pPr>
          </w:p>
        </w:tc>
        <w:tc>
          <w:tcPr>
            <w:tcW w:w="560" w:type="dxa"/>
            <w:vAlign w:val="center"/>
            <w:hideMark/>
          </w:tcPr>
          <w:p w14:paraId="7598A7D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34 </w:t>
            </w:r>
          </w:p>
        </w:tc>
        <w:tc>
          <w:tcPr>
            <w:tcW w:w="3812" w:type="dxa"/>
            <w:vAlign w:val="center"/>
            <w:hideMark/>
          </w:tcPr>
          <w:p w14:paraId="7C6B8E6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资格性审查表</w:t>
            </w:r>
          </w:p>
        </w:tc>
      </w:tr>
      <w:tr w:rsidR="004F298B" w:rsidRPr="004F298B" w14:paraId="338714C2" w14:textId="77777777" w:rsidTr="005C52E9">
        <w:trPr>
          <w:trHeight w:val="285"/>
        </w:trPr>
        <w:tc>
          <w:tcPr>
            <w:tcW w:w="0" w:type="auto"/>
            <w:vMerge/>
            <w:vAlign w:val="center"/>
            <w:hideMark/>
          </w:tcPr>
          <w:p w14:paraId="42A9B2DB" w14:textId="77777777" w:rsidR="003169E4" w:rsidRPr="004F298B" w:rsidRDefault="003169E4">
            <w:pPr>
              <w:widowControl/>
              <w:jc w:val="left"/>
              <w:rPr>
                <w:rFonts w:ascii="宋体" w:hAnsi="宋体"/>
                <w:kern w:val="0"/>
                <w:szCs w:val="21"/>
              </w:rPr>
            </w:pPr>
          </w:p>
        </w:tc>
        <w:tc>
          <w:tcPr>
            <w:tcW w:w="0" w:type="auto"/>
            <w:vMerge/>
            <w:vAlign w:val="center"/>
            <w:hideMark/>
          </w:tcPr>
          <w:p w14:paraId="033F4E4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AAE80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939C59" w14:textId="77777777" w:rsidR="003169E4" w:rsidRPr="004F298B" w:rsidRDefault="003169E4">
            <w:pPr>
              <w:widowControl/>
              <w:jc w:val="left"/>
              <w:rPr>
                <w:rFonts w:ascii="宋体" w:hAnsi="宋体" w:cs="Courier New"/>
                <w:kern w:val="0"/>
                <w:szCs w:val="21"/>
              </w:rPr>
            </w:pPr>
          </w:p>
        </w:tc>
        <w:tc>
          <w:tcPr>
            <w:tcW w:w="560" w:type="dxa"/>
            <w:vAlign w:val="center"/>
            <w:hideMark/>
          </w:tcPr>
          <w:p w14:paraId="52E1EA5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35 </w:t>
            </w:r>
          </w:p>
        </w:tc>
        <w:tc>
          <w:tcPr>
            <w:tcW w:w="3812" w:type="dxa"/>
            <w:vAlign w:val="center"/>
            <w:hideMark/>
          </w:tcPr>
          <w:p w14:paraId="3FE79D3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资格性审查报告</w:t>
            </w:r>
          </w:p>
        </w:tc>
      </w:tr>
      <w:tr w:rsidR="004F298B" w:rsidRPr="004F298B" w14:paraId="1D4AEC04" w14:textId="77777777" w:rsidTr="005C52E9">
        <w:trPr>
          <w:trHeight w:val="285"/>
        </w:trPr>
        <w:tc>
          <w:tcPr>
            <w:tcW w:w="0" w:type="auto"/>
            <w:vMerge/>
            <w:vAlign w:val="center"/>
            <w:hideMark/>
          </w:tcPr>
          <w:p w14:paraId="60341EC8" w14:textId="77777777" w:rsidR="003169E4" w:rsidRPr="004F298B" w:rsidRDefault="003169E4">
            <w:pPr>
              <w:widowControl/>
              <w:jc w:val="left"/>
              <w:rPr>
                <w:rFonts w:ascii="宋体" w:hAnsi="宋体"/>
                <w:kern w:val="0"/>
                <w:szCs w:val="21"/>
              </w:rPr>
            </w:pPr>
          </w:p>
        </w:tc>
        <w:tc>
          <w:tcPr>
            <w:tcW w:w="0" w:type="auto"/>
            <w:vMerge/>
            <w:vAlign w:val="center"/>
            <w:hideMark/>
          </w:tcPr>
          <w:p w14:paraId="4A8DC35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B8C7F0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7F325BD" w14:textId="77777777" w:rsidR="003169E4" w:rsidRPr="004F298B" w:rsidRDefault="003169E4">
            <w:pPr>
              <w:widowControl/>
              <w:jc w:val="left"/>
              <w:rPr>
                <w:rFonts w:ascii="宋体" w:hAnsi="宋体" w:cs="Courier New"/>
                <w:kern w:val="0"/>
                <w:szCs w:val="21"/>
              </w:rPr>
            </w:pPr>
          </w:p>
        </w:tc>
        <w:tc>
          <w:tcPr>
            <w:tcW w:w="560" w:type="dxa"/>
            <w:vAlign w:val="center"/>
            <w:hideMark/>
          </w:tcPr>
          <w:p w14:paraId="65FB7B7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36 </w:t>
            </w:r>
          </w:p>
        </w:tc>
        <w:tc>
          <w:tcPr>
            <w:tcW w:w="3812" w:type="dxa"/>
            <w:vAlign w:val="center"/>
            <w:hideMark/>
          </w:tcPr>
          <w:p w14:paraId="7BBD03E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资格性审查复核报告</w:t>
            </w:r>
          </w:p>
        </w:tc>
      </w:tr>
      <w:tr w:rsidR="004F298B" w:rsidRPr="004F298B" w14:paraId="27465C7F" w14:textId="77777777" w:rsidTr="005C52E9">
        <w:trPr>
          <w:trHeight w:val="285"/>
        </w:trPr>
        <w:tc>
          <w:tcPr>
            <w:tcW w:w="0" w:type="auto"/>
            <w:vMerge/>
            <w:vAlign w:val="center"/>
            <w:hideMark/>
          </w:tcPr>
          <w:p w14:paraId="5E4D131E" w14:textId="77777777" w:rsidR="003169E4" w:rsidRPr="004F298B" w:rsidRDefault="003169E4">
            <w:pPr>
              <w:widowControl/>
              <w:jc w:val="left"/>
              <w:rPr>
                <w:rFonts w:ascii="宋体" w:hAnsi="宋体"/>
                <w:kern w:val="0"/>
                <w:szCs w:val="21"/>
              </w:rPr>
            </w:pPr>
          </w:p>
        </w:tc>
        <w:tc>
          <w:tcPr>
            <w:tcW w:w="0" w:type="auto"/>
            <w:vMerge/>
            <w:vAlign w:val="center"/>
            <w:hideMark/>
          </w:tcPr>
          <w:p w14:paraId="4DE352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4E286E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5CF3D4" w14:textId="77777777" w:rsidR="003169E4" w:rsidRPr="004F298B" w:rsidRDefault="003169E4">
            <w:pPr>
              <w:widowControl/>
              <w:jc w:val="left"/>
              <w:rPr>
                <w:rFonts w:ascii="宋体" w:hAnsi="宋体" w:cs="Courier New"/>
                <w:kern w:val="0"/>
                <w:szCs w:val="21"/>
              </w:rPr>
            </w:pPr>
          </w:p>
        </w:tc>
        <w:tc>
          <w:tcPr>
            <w:tcW w:w="560" w:type="dxa"/>
            <w:vAlign w:val="center"/>
            <w:hideMark/>
          </w:tcPr>
          <w:p w14:paraId="0602C53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37 </w:t>
            </w:r>
          </w:p>
        </w:tc>
        <w:tc>
          <w:tcPr>
            <w:tcW w:w="3812" w:type="dxa"/>
            <w:vAlign w:val="center"/>
            <w:hideMark/>
          </w:tcPr>
          <w:p w14:paraId="33538C9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资格性审查结果公示</w:t>
            </w:r>
          </w:p>
        </w:tc>
      </w:tr>
      <w:tr w:rsidR="004F298B" w:rsidRPr="004F298B" w14:paraId="4B535954" w14:textId="77777777" w:rsidTr="005C52E9">
        <w:trPr>
          <w:trHeight w:val="285"/>
        </w:trPr>
        <w:tc>
          <w:tcPr>
            <w:tcW w:w="0" w:type="auto"/>
            <w:vMerge/>
            <w:vAlign w:val="center"/>
            <w:hideMark/>
          </w:tcPr>
          <w:p w14:paraId="51573878" w14:textId="77777777" w:rsidR="003169E4" w:rsidRPr="004F298B" w:rsidRDefault="003169E4">
            <w:pPr>
              <w:widowControl/>
              <w:jc w:val="left"/>
              <w:rPr>
                <w:rFonts w:ascii="宋体" w:hAnsi="宋体"/>
                <w:kern w:val="0"/>
                <w:szCs w:val="21"/>
              </w:rPr>
            </w:pPr>
          </w:p>
        </w:tc>
        <w:tc>
          <w:tcPr>
            <w:tcW w:w="0" w:type="auto"/>
            <w:vMerge/>
            <w:vAlign w:val="center"/>
            <w:hideMark/>
          </w:tcPr>
          <w:p w14:paraId="1A1E469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87A18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4D2749" w14:textId="77777777" w:rsidR="003169E4" w:rsidRPr="004F298B" w:rsidRDefault="003169E4">
            <w:pPr>
              <w:widowControl/>
              <w:jc w:val="left"/>
              <w:rPr>
                <w:rFonts w:ascii="宋体" w:hAnsi="宋体" w:cs="Courier New"/>
                <w:kern w:val="0"/>
                <w:szCs w:val="21"/>
              </w:rPr>
            </w:pPr>
          </w:p>
        </w:tc>
        <w:tc>
          <w:tcPr>
            <w:tcW w:w="560" w:type="dxa"/>
            <w:vAlign w:val="center"/>
            <w:hideMark/>
          </w:tcPr>
          <w:p w14:paraId="66E91AE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38 </w:t>
            </w:r>
          </w:p>
        </w:tc>
        <w:tc>
          <w:tcPr>
            <w:tcW w:w="3812" w:type="dxa"/>
            <w:vAlign w:val="center"/>
            <w:hideMark/>
          </w:tcPr>
          <w:p w14:paraId="17B9BB4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采购项目评标专家抽取申请表</w:t>
            </w:r>
          </w:p>
        </w:tc>
      </w:tr>
      <w:tr w:rsidR="004F298B" w:rsidRPr="004F298B" w14:paraId="78A7ECC6" w14:textId="77777777" w:rsidTr="005C52E9">
        <w:trPr>
          <w:trHeight w:val="285"/>
        </w:trPr>
        <w:tc>
          <w:tcPr>
            <w:tcW w:w="0" w:type="auto"/>
            <w:vMerge/>
            <w:vAlign w:val="center"/>
            <w:hideMark/>
          </w:tcPr>
          <w:p w14:paraId="5796DBFB" w14:textId="77777777" w:rsidR="003169E4" w:rsidRPr="004F298B" w:rsidRDefault="003169E4">
            <w:pPr>
              <w:widowControl/>
              <w:jc w:val="left"/>
              <w:rPr>
                <w:rFonts w:ascii="宋体" w:hAnsi="宋体"/>
                <w:kern w:val="0"/>
                <w:szCs w:val="21"/>
              </w:rPr>
            </w:pPr>
          </w:p>
        </w:tc>
        <w:tc>
          <w:tcPr>
            <w:tcW w:w="0" w:type="auto"/>
            <w:vMerge/>
            <w:vAlign w:val="center"/>
            <w:hideMark/>
          </w:tcPr>
          <w:p w14:paraId="51821EA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DF9B4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855CB9D" w14:textId="77777777" w:rsidR="003169E4" w:rsidRPr="004F298B" w:rsidRDefault="003169E4">
            <w:pPr>
              <w:widowControl/>
              <w:jc w:val="left"/>
              <w:rPr>
                <w:rFonts w:ascii="宋体" w:hAnsi="宋体" w:cs="Courier New"/>
                <w:kern w:val="0"/>
                <w:szCs w:val="21"/>
              </w:rPr>
            </w:pPr>
          </w:p>
        </w:tc>
        <w:tc>
          <w:tcPr>
            <w:tcW w:w="560" w:type="dxa"/>
            <w:vAlign w:val="center"/>
            <w:hideMark/>
          </w:tcPr>
          <w:p w14:paraId="7E711C6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39 </w:t>
            </w:r>
          </w:p>
        </w:tc>
        <w:tc>
          <w:tcPr>
            <w:tcW w:w="3812" w:type="dxa"/>
            <w:vAlign w:val="center"/>
            <w:hideMark/>
          </w:tcPr>
          <w:p w14:paraId="545C6BF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四川省政府采购评审专家抽取结果记录表</w:t>
            </w:r>
          </w:p>
        </w:tc>
      </w:tr>
      <w:tr w:rsidR="004F298B" w:rsidRPr="004F298B" w14:paraId="4B692742" w14:textId="77777777" w:rsidTr="005C52E9">
        <w:trPr>
          <w:trHeight w:val="285"/>
        </w:trPr>
        <w:tc>
          <w:tcPr>
            <w:tcW w:w="0" w:type="auto"/>
            <w:vMerge/>
            <w:vAlign w:val="center"/>
            <w:hideMark/>
          </w:tcPr>
          <w:p w14:paraId="5D3371A5" w14:textId="77777777" w:rsidR="003169E4" w:rsidRPr="004F298B" w:rsidRDefault="003169E4">
            <w:pPr>
              <w:widowControl/>
              <w:jc w:val="left"/>
              <w:rPr>
                <w:rFonts w:ascii="宋体" w:hAnsi="宋体"/>
                <w:kern w:val="0"/>
                <w:szCs w:val="21"/>
              </w:rPr>
            </w:pPr>
          </w:p>
        </w:tc>
        <w:tc>
          <w:tcPr>
            <w:tcW w:w="0" w:type="auto"/>
            <w:vMerge/>
            <w:vAlign w:val="center"/>
            <w:hideMark/>
          </w:tcPr>
          <w:p w14:paraId="199BC19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5EF1B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06A9E04" w14:textId="77777777" w:rsidR="003169E4" w:rsidRPr="004F298B" w:rsidRDefault="003169E4">
            <w:pPr>
              <w:widowControl/>
              <w:jc w:val="left"/>
              <w:rPr>
                <w:rFonts w:ascii="宋体" w:hAnsi="宋体" w:cs="Courier New"/>
                <w:kern w:val="0"/>
                <w:szCs w:val="21"/>
              </w:rPr>
            </w:pPr>
          </w:p>
        </w:tc>
        <w:tc>
          <w:tcPr>
            <w:tcW w:w="560" w:type="dxa"/>
            <w:vAlign w:val="center"/>
            <w:hideMark/>
          </w:tcPr>
          <w:p w14:paraId="753CD85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40 </w:t>
            </w:r>
          </w:p>
        </w:tc>
        <w:tc>
          <w:tcPr>
            <w:tcW w:w="3812" w:type="dxa"/>
            <w:vAlign w:val="center"/>
            <w:hideMark/>
          </w:tcPr>
          <w:p w14:paraId="3A43859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评标有关人员签到表</w:t>
            </w:r>
          </w:p>
        </w:tc>
      </w:tr>
      <w:tr w:rsidR="004F298B" w:rsidRPr="004F298B" w14:paraId="0838410B" w14:textId="77777777" w:rsidTr="005C52E9">
        <w:trPr>
          <w:trHeight w:val="285"/>
        </w:trPr>
        <w:tc>
          <w:tcPr>
            <w:tcW w:w="0" w:type="auto"/>
            <w:vMerge/>
            <w:vAlign w:val="center"/>
            <w:hideMark/>
          </w:tcPr>
          <w:p w14:paraId="1C13DF4D" w14:textId="77777777" w:rsidR="003169E4" w:rsidRPr="004F298B" w:rsidRDefault="003169E4">
            <w:pPr>
              <w:widowControl/>
              <w:jc w:val="left"/>
              <w:rPr>
                <w:rFonts w:ascii="宋体" w:hAnsi="宋体"/>
                <w:kern w:val="0"/>
                <w:szCs w:val="21"/>
              </w:rPr>
            </w:pPr>
          </w:p>
        </w:tc>
        <w:tc>
          <w:tcPr>
            <w:tcW w:w="0" w:type="auto"/>
            <w:vMerge/>
            <w:vAlign w:val="center"/>
            <w:hideMark/>
          </w:tcPr>
          <w:p w14:paraId="416A5C0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8591DD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DB45ED" w14:textId="77777777" w:rsidR="003169E4" w:rsidRPr="004F298B" w:rsidRDefault="003169E4">
            <w:pPr>
              <w:widowControl/>
              <w:jc w:val="left"/>
              <w:rPr>
                <w:rFonts w:ascii="宋体" w:hAnsi="宋体" w:cs="Courier New"/>
                <w:kern w:val="0"/>
                <w:szCs w:val="21"/>
              </w:rPr>
            </w:pPr>
          </w:p>
        </w:tc>
        <w:tc>
          <w:tcPr>
            <w:tcW w:w="560" w:type="dxa"/>
            <w:vAlign w:val="center"/>
            <w:hideMark/>
          </w:tcPr>
          <w:p w14:paraId="6016A07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41 </w:t>
            </w:r>
          </w:p>
        </w:tc>
        <w:tc>
          <w:tcPr>
            <w:tcW w:w="3812" w:type="dxa"/>
            <w:vAlign w:val="center"/>
            <w:hideMark/>
          </w:tcPr>
          <w:p w14:paraId="5F16C96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评标工作纪律</w:t>
            </w:r>
          </w:p>
        </w:tc>
      </w:tr>
      <w:tr w:rsidR="004F298B" w:rsidRPr="004F298B" w14:paraId="69CAD5FA" w14:textId="77777777" w:rsidTr="005C52E9">
        <w:trPr>
          <w:trHeight w:val="285"/>
        </w:trPr>
        <w:tc>
          <w:tcPr>
            <w:tcW w:w="0" w:type="auto"/>
            <w:vMerge/>
            <w:vAlign w:val="center"/>
            <w:hideMark/>
          </w:tcPr>
          <w:p w14:paraId="7123FC50" w14:textId="77777777" w:rsidR="003169E4" w:rsidRPr="004F298B" w:rsidRDefault="003169E4">
            <w:pPr>
              <w:widowControl/>
              <w:jc w:val="left"/>
              <w:rPr>
                <w:rFonts w:ascii="宋体" w:hAnsi="宋体"/>
                <w:kern w:val="0"/>
                <w:szCs w:val="21"/>
              </w:rPr>
            </w:pPr>
          </w:p>
        </w:tc>
        <w:tc>
          <w:tcPr>
            <w:tcW w:w="0" w:type="auto"/>
            <w:vMerge/>
            <w:vAlign w:val="center"/>
            <w:hideMark/>
          </w:tcPr>
          <w:p w14:paraId="0C9387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2C3AA5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6B03C7" w14:textId="77777777" w:rsidR="003169E4" w:rsidRPr="004F298B" w:rsidRDefault="003169E4">
            <w:pPr>
              <w:widowControl/>
              <w:jc w:val="left"/>
              <w:rPr>
                <w:rFonts w:ascii="宋体" w:hAnsi="宋体" w:cs="Courier New"/>
                <w:kern w:val="0"/>
                <w:szCs w:val="21"/>
              </w:rPr>
            </w:pPr>
          </w:p>
        </w:tc>
        <w:tc>
          <w:tcPr>
            <w:tcW w:w="560" w:type="dxa"/>
            <w:vAlign w:val="center"/>
            <w:hideMark/>
          </w:tcPr>
          <w:p w14:paraId="5F7CD54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42 </w:t>
            </w:r>
          </w:p>
        </w:tc>
        <w:tc>
          <w:tcPr>
            <w:tcW w:w="3812" w:type="dxa"/>
            <w:vAlign w:val="center"/>
            <w:hideMark/>
          </w:tcPr>
          <w:p w14:paraId="530E61C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评标程序</w:t>
            </w:r>
          </w:p>
        </w:tc>
      </w:tr>
      <w:tr w:rsidR="004F298B" w:rsidRPr="004F298B" w14:paraId="2E02DCFF" w14:textId="77777777" w:rsidTr="005C52E9">
        <w:trPr>
          <w:trHeight w:val="285"/>
        </w:trPr>
        <w:tc>
          <w:tcPr>
            <w:tcW w:w="0" w:type="auto"/>
            <w:vMerge/>
            <w:vAlign w:val="center"/>
            <w:hideMark/>
          </w:tcPr>
          <w:p w14:paraId="257FD63A" w14:textId="77777777" w:rsidR="003169E4" w:rsidRPr="004F298B" w:rsidRDefault="003169E4">
            <w:pPr>
              <w:widowControl/>
              <w:jc w:val="left"/>
              <w:rPr>
                <w:rFonts w:ascii="宋体" w:hAnsi="宋体"/>
                <w:kern w:val="0"/>
                <w:szCs w:val="21"/>
              </w:rPr>
            </w:pPr>
          </w:p>
        </w:tc>
        <w:tc>
          <w:tcPr>
            <w:tcW w:w="0" w:type="auto"/>
            <w:vMerge/>
            <w:vAlign w:val="center"/>
            <w:hideMark/>
          </w:tcPr>
          <w:p w14:paraId="344A32F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91AA3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3B9ED9" w14:textId="77777777" w:rsidR="003169E4" w:rsidRPr="004F298B" w:rsidRDefault="003169E4">
            <w:pPr>
              <w:widowControl/>
              <w:jc w:val="left"/>
              <w:rPr>
                <w:rFonts w:ascii="宋体" w:hAnsi="宋体" w:cs="Courier New"/>
                <w:kern w:val="0"/>
                <w:szCs w:val="21"/>
              </w:rPr>
            </w:pPr>
          </w:p>
        </w:tc>
        <w:tc>
          <w:tcPr>
            <w:tcW w:w="560" w:type="dxa"/>
            <w:vAlign w:val="center"/>
            <w:hideMark/>
          </w:tcPr>
          <w:p w14:paraId="2249E4B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43 </w:t>
            </w:r>
          </w:p>
        </w:tc>
        <w:tc>
          <w:tcPr>
            <w:tcW w:w="3812" w:type="dxa"/>
            <w:vAlign w:val="center"/>
            <w:hideMark/>
          </w:tcPr>
          <w:p w14:paraId="07D914E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专家评标承诺书</w:t>
            </w:r>
          </w:p>
        </w:tc>
      </w:tr>
      <w:tr w:rsidR="004F298B" w:rsidRPr="004F298B" w14:paraId="08708E24" w14:textId="77777777" w:rsidTr="005C52E9">
        <w:trPr>
          <w:trHeight w:val="285"/>
        </w:trPr>
        <w:tc>
          <w:tcPr>
            <w:tcW w:w="0" w:type="auto"/>
            <w:vMerge/>
            <w:vAlign w:val="center"/>
            <w:hideMark/>
          </w:tcPr>
          <w:p w14:paraId="3EE4F3A2" w14:textId="77777777" w:rsidR="003169E4" w:rsidRPr="004F298B" w:rsidRDefault="003169E4">
            <w:pPr>
              <w:widowControl/>
              <w:jc w:val="left"/>
              <w:rPr>
                <w:rFonts w:ascii="宋体" w:hAnsi="宋体"/>
                <w:kern w:val="0"/>
                <w:szCs w:val="21"/>
              </w:rPr>
            </w:pPr>
          </w:p>
        </w:tc>
        <w:tc>
          <w:tcPr>
            <w:tcW w:w="0" w:type="auto"/>
            <w:vMerge/>
            <w:vAlign w:val="center"/>
            <w:hideMark/>
          </w:tcPr>
          <w:p w14:paraId="7063754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2960B9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1468222" w14:textId="77777777" w:rsidR="003169E4" w:rsidRPr="004F298B" w:rsidRDefault="003169E4">
            <w:pPr>
              <w:widowControl/>
              <w:jc w:val="left"/>
              <w:rPr>
                <w:rFonts w:ascii="宋体" w:hAnsi="宋体" w:cs="Courier New"/>
                <w:kern w:val="0"/>
                <w:szCs w:val="21"/>
              </w:rPr>
            </w:pPr>
          </w:p>
        </w:tc>
        <w:tc>
          <w:tcPr>
            <w:tcW w:w="560" w:type="dxa"/>
            <w:vAlign w:val="center"/>
            <w:hideMark/>
          </w:tcPr>
          <w:p w14:paraId="48FB1EA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44 </w:t>
            </w:r>
          </w:p>
        </w:tc>
        <w:tc>
          <w:tcPr>
            <w:tcW w:w="3812" w:type="dxa"/>
            <w:vAlign w:val="center"/>
            <w:hideMark/>
          </w:tcPr>
          <w:p w14:paraId="64D2DCE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采购人评标承诺书</w:t>
            </w:r>
          </w:p>
        </w:tc>
      </w:tr>
      <w:tr w:rsidR="004F298B" w:rsidRPr="004F298B" w14:paraId="0C736E8E" w14:textId="77777777" w:rsidTr="005C52E9">
        <w:trPr>
          <w:trHeight w:val="285"/>
        </w:trPr>
        <w:tc>
          <w:tcPr>
            <w:tcW w:w="0" w:type="auto"/>
            <w:vMerge/>
            <w:vAlign w:val="center"/>
            <w:hideMark/>
          </w:tcPr>
          <w:p w14:paraId="6109ABDB" w14:textId="77777777" w:rsidR="003169E4" w:rsidRPr="004F298B" w:rsidRDefault="003169E4">
            <w:pPr>
              <w:widowControl/>
              <w:jc w:val="left"/>
              <w:rPr>
                <w:rFonts w:ascii="宋体" w:hAnsi="宋体"/>
                <w:kern w:val="0"/>
                <w:szCs w:val="21"/>
              </w:rPr>
            </w:pPr>
          </w:p>
        </w:tc>
        <w:tc>
          <w:tcPr>
            <w:tcW w:w="0" w:type="auto"/>
            <w:vMerge/>
            <w:vAlign w:val="center"/>
            <w:hideMark/>
          </w:tcPr>
          <w:p w14:paraId="4B12D3E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588C4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C0B4D13" w14:textId="77777777" w:rsidR="003169E4" w:rsidRPr="004F298B" w:rsidRDefault="003169E4">
            <w:pPr>
              <w:widowControl/>
              <w:jc w:val="left"/>
              <w:rPr>
                <w:rFonts w:ascii="宋体" w:hAnsi="宋体" w:cs="Courier New"/>
                <w:kern w:val="0"/>
                <w:szCs w:val="21"/>
              </w:rPr>
            </w:pPr>
          </w:p>
        </w:tc>
        <w:tc>
          <w:tcPr>
            <w:tcW w:w="560" w:type="dxa"/>
            <w:vAlign w:val="center"/>
            <w:hideMark/>
          </w:tcPr>
          <w:p w14:paraId="3898A95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45 </w:t>
            </w:r>
          </w:p>
        </w:tc>
        <w:tc>
          <w:tcPr>
            <w:tcW w:w="3812" w:type="dxa"/>
            <w:vAlign w:val="center"/>
            <w:hideMark/>
          </w:tcPr>
          <w:p w14:paraId="53A56DD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关于对招标文件的解释/说明</w:t>
            </w:r>
          </w:p>
        </w:tc>
      </w:tr>
      <w:tr w:rsidR="004F298B" w:rsidRPr="004F298B" w14:paraId="78D3713C" w14:textId="77777777" w:rsidTr="005C52E9">
        <w:trPr>
          <w:trHeight w:val="285"/>
        </w:trPr>
        <w:tc>
          <w:tcPr>
            <w:tcW w:w="0" w:type="auto"/>
            <w:vMerge/>
            <w:vAlign w:val="center"/>
            <w:hideMark/>
          </w:tcPr>
          <w:p w14:paraId="4364FFD3" w14:textId="77777777" w:rsidR="003169E4" w:rsidRPr="004F298B" w:rsidRDefault="003169E4">
            <w:pPr>
              <w:widowControl/>
              <w:jc w:val="left"/>
              <w:rPr>
                <w:rFonts w:ascii="宋体" w:hAnsi="宋体"/>
                <w:kern w:val="0"/>
                <w:szCs w:val="21"/>
              </w:rPr>
            </w:pPr>
          </w:p>
        </w:tc>
        <w:tc>
          <w:tcPr>
            <w:tcW w:w="0" w:type="auto"/>
            <w:vMerge/>
            <w:vAlign w:val="center"/>
            <w:hideMark/>
          </w:tcPr>
          <w:p w14:paraId="14B70B0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D2E1EE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6428DB" w14:textId="77777777" w:rsidR="003169E4" w:rsidRPr="004F298B" w:rsidRDefault="003169E4">
            <w:pPr>
              <w:widowControl/>
              <w:jc w:val="left"/>
              <w:rPr>
                <w:rFonts w:ascii="宋体" w:hAnsi="宋体" w:cs="Courier New"/>
                <w:kern w:val="0"/>
                <w:szCs w:val="21"/>
              </w:rPr>
            </w:pPr>
          </w:p>
        </w:tc>
        <w:tc>
          <w:tcPr>
            <w:tcW w:w="560" w:type="dxa"/>
            <w:vAlign w:val="center"/>
            <w:hideMark/>
          </w:tcPr>
          <w:p w14:paraId="0680487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46 </w:t>
            </w:r>
          </w:p>
        </w:tc>
        <w:tc>
          <w:tcPr>
            <w:tcW w:w="3812" w:type="dxa"/>
            <w:vAlign w:val="center"/>
            <w:hideMark/>
          </w:tcPr>
          <w:p w14:paraId="02685D6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符合性审查表</w:t>
            </w:r>
          </w:p>
        </w:tc>
      </w:tr>
      <w:tr w:rsidR="004F298B" w:rsidRPr="004F298B" w14:paraId="2003AB5A" w14:textId="77777777" w:rsidTr="005C52E9">
        <w:trPr>
          <w:trHeight w:val="285"/>
        </w:trPr>
        <w:tc>
          <w:tcPr>
            <w:tcW w:w="0" w:type="auto"/>
            <w:vMerge/>
            <w:vAlign w:val="center"/>
            <w:hideMark/>
          </w:tcPr>
          <w:p w14:paraId="62ABF592" w14:textId="77777777" w:rsidR="003169E4" w:rsidRPr="004F298B" w:rsidRDefault="003169E4">
            <w:pPr>
              <w:widowControl/>
              <w:jc w:val="left"/>
              <w:rPr>
                <w:rFonts w:ascii="宋体" w:hAnsi="宋体"/>
                <w:kern w:val="0"/>
                <w:szCs w:val="21"/>
              </w:rPr>
            </w:pPr>
          </w:p>
        </w:tc>
        <w:tc>
          <w:tcPr>
            <w:tcW w:w="0" w:type="auto"/>
            <w:vMerge/>
            <w:vAlign w:val="center"/>
            <w:hideMark/>
          </w:tcPr>
          <w:p w14:paraId="79F8CCA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D05B7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C50D50B" w14:textId="77777777" w:rsidR="003169E4" w:rsidRPr="004F298B" w:rsidRDefault="003169E4">
            <w:pPr>
              <w:widowControl/>
              <w:jc w:val="left"/>
              <w:rPr>
                <w:rFonts w:ascii="宋体" w:hAnsi="宋体" w:cs="Courier New"/>
                <w:kern w:val="0"/>
                <w:szCs w:val="21"/>
              </w:rPr>
            </w:pPr>
          </w:p>
        </w:tc>
        <w:tc>
          <w:tcPr>
            <w:tcW w:w="560" w:type="dxa"/>
            <w:vAlign w:val="center"/>
            <w:hideMark/>
          </w:tcPr>
          <w:p w14:paraId="5409DC6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47 </w:t>
            </w:r>
          </w:p>
        </w:tc>
        <w:tc>
          <w:tcPr>
            <w:tcW w:w="3812" w:type="dxa"/>
            <w:vAlign w:val="center"/>
            <w:hideMark/>
          </w:tcPr>
          <w:p w14:paraId="1959AB0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符合性审查报告</w:t>
            </w:r>
          </w:p>
        </w:tc>
      </w:tr>
      <w:tr w:rsidR="004F298B" w:rsidRPr="004F298B" w14:paraId="407A0D1E" w14:textId="77777777" w:rsidTr="005C52E9">
        <w:trPr>
          <w:trHeight w:val="285"/>
        </w:trPr>
        <w:tc>
          <w:tcPr>
            <w:tcW w:w="0" w:type="auto"/>
            <w:vMerge/>
            <w:vAlign w:val="center"/>
            <w:hideMark/>
          </w:tcPr>
          <w:p w14:paraId="47D153D1" w14:textId="77777777" w:rsidR="003169E4" w:rsidRPr="004F298B" w:rsidRDefault="003169E4">
            <w:pPr>
              <w:widowControl/>
              <w:jc w:val="left"/>
              <w:rPr>
                <w:rFonts w:ascii="宋体" w:hAnsi="宋体"/>
                <w:kern w:val="0"/>
                <w:szCs w:val="21"/>
              </w:rPr>
            </w:pPr>
          </w:p>
        </w:tc>
        <w:tc>
          <w:tcPr>
            <w:tcW w:w="0" w:type="auto"/>
            <w:vMerge/>
            <w:vAlign w:val="center"/>
            <w:hideMark/>
          </w:tcPr>
          <w:p w14:paraId="448954A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80D7A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0DD9408" w14:textId="77777777" w:rsidR="003169E4" w:rsidRPr="004F298B" w:rsidRDefault="003169E4">
            <w:pPr>
              <w:widowControl/>
              <w:jc w:val="left"/>
              <w:rPr>
                <w:rFonts w:ascii="宋体" w:hAnsi="宋体" w:cs="Courier New"/>
                <w:kern w:val="0"/>
                <w:szCs w:val="21"/>
              </w:rPr>
            </w:pPr>
          </w:p>
        </w:tc>
        <w:tc>
          <w:tcPr>
            <w:tcW w:w="560" w:type="dxa"/>
            <w:vAlign w:val="center"/>
            <w:hideMark/>
          </w:tcPr>
          <w:p w14:paraId="2F84CE8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48 </w:t>
            </w:r>
          </w:p>
        </w:tc>
        <w:tc>
          <w:tcPr>
            <w:tcW w:w="3812" w:type="dxa"/>
            <w:vAlign w:val="center"/>
            <w:hideMark/>
          </w:tcPr>
          <w:p w14:paraId="14F2C4F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符合性审查复核报告</w:t>
            </w:r>
          </w:p>
        </w:tc>
      </w:tr>
      <w:tr w:rsidR="004F298B" w:rsidRPr="004F298B" w14:paraId="189CB3AE" w14:textId="77777777" w:rsidTr="005C52E9">
        <w:trPr>
          <w:trHeight w:val="285"/>
        </w:trPr>
        <w:tc>
          <w:tcPr>
            <w:tcW w:w="0" w:type="auto"/>
            <w:vMerge/>
            <w:vAlign w:val="center"/>
            <w:hideMark/>
          </w:tcPr>
          <w:p w14:paraId="25562140" w14:textId="77777777" w:rsidR="003169E4" w:rsidRPr="004F298B" w:rsidRDefault="003169E4">
            <w:pPr>
              <w:widowControl/>
              <w:jc w:val="left"/>
              <w:rPr>
                <w:rFonts w:ascii="宋体" w:hAnsi="宋体"/>
                <w:kern w:val="0"/>
                <w:szCs w:val="21"/>
              </w:rPr>
            </w:pPr>
          </w:p>
        </w:tc>
        <w:tc>
          <w:tcPr>
            <w:tcW w:w="0" w:type="auto"/>
            <w:vMerge/>
            <w:vAlign w:val="center"/>
            <w:hideMark/>
          </w:tcPr>
          <w:p w14:paraId="7446568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73A2A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331643" w14:textId="77777777" w:rsidR="003169E4" w:rsidRPr="004F298B" w:rsidRDefault="003169E4">
            <w:pPr>
              <w:widowControl/>
              <w:jc w:val="left"/>
              <w:rPr>
                <w:rFonts w:ascii="宋体" w:hAnsi="宋体" w:cs="Courier New"/>
                <w:kern w:val="0"/>
                <w:szCs w:val="21"/>
              </w:rPr>
            </w:pPr>
          </w:p>
        </w:tc>
        <w:tc>
          <w:tcPr>
            <w:tcW w:w="560" w:type="dxa"/>
            <w:vAlign w:val="center"/>
            <w:hideMark/>
          </w:tcPr>
          <w:p w14:paraId="66E9FA6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49 </w:t>
            </w:r>
          </w:p>
        </w:tc>
        <w:tc>
          <w:tcPr>
            <w:tcW w:w="3812" w:type="dxa"/>
            <w:vAlign w:val="center"/>
            <w:hideMark/>
          </w:tcPr>
          <w:p w14:paraId="3937469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符合性审查结果公示</w:t>
            </w:r>
          </w:p>
        </w:tc>
      </w:tr>
      <w:tr w:rsidR="004F298B" w:rsidRPr="004F298B" w14:paraId="236A12B2" w14:textId="77777777" w:rsidTr="005C52E9">
        <w:trPr>
          <w:trHeight w:val="285"/>
        </w:trPr>
        <w:tc>
          <w:tcPr>
            <w:tcW w:w="0" w:type="auto"/>
            <w:vMerge/>
            <w:vAlign w:val="center"/>
            <w:hideMark/>
          </w:tcPr>
          <w:p w14:paraId="4EA5C7FE" w14:textId="77777777" w:rsidR="003169E4" w:rsidRPr="004F298B" w:rsidRDefault="003169E4">
            <w:pPr>
              <w:widowControl/>
              <w:jc w:val="left"/>
              <w:rPr>
                <w:rFonts w:ascii="宋体" w:hAnsi="宋体"/>
                <w:kern w:val="0"/>
                <w:szCs w:val="21"/>
              </w:rPr>
            </w:pPr>
          </w:p>
        </w:tc>
        <w:tc>
          <w:tcPr>
            <w:tcW w:w="0" w:type="auto"/>
            <w:vMerge/>
            <w:vAlign w:val="center"/>
            <w:hideMark/>
          </w:tcPr>
          <w:p w14:paraId="48F6347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8468C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83F0A1" w14:textId="77777777" w:rsidR="003169E4" w:rsidRPr="004F298B" w:rsidRDefault="003169E4">
            <w:pPr>
              <w:widowControl/>
              <w:jc w:val="left"/>
              <w:rPr>
                <w:rFonts w:ascii="宋体" w:hAnsi="宋体" w:cs="Courier New"/>
                <w:kern w:val="0"/>
                <w:szCs w:val="21"/>
              </w:rPr>
            </w:pPr>
          </w:p>
        </w:tc>
        <w:tc>
          <w:tcPr>
            <w:tcW w:w="560" w:type="dxa"/>
            <w:vAlign w:val="center"/>
            <w:hideMark/>
          </w:tcPr>
          <w:p w14:paraId="21B31B5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50 </w:t>
            </w:r>
          </w:p>
        </w:tc>
        <w:tc>
          <w:tcPr>
            <w:tcW w:w="3812" w:type="dxa"/>
            <w:vAlign w:val="center"/>
            <w:hideMark/>
          </w:tcPr>
          <w:p w14:paraId="6F2CC40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评分表</w:t>
            </w:r>
          </w:p>
        </w:tc>
      </w:tr>
      <w:tr w:rsidR="004F298B" w:rsidRPr="004F298B" w14:paraId="3FB4E0C4" w14:textId="77777777" w:rsidTr="005C52E9">
        <w:trPr>
          <w:trHeight w:val="285"/>
        </w:trPr>
        <w:tc>
          <w:tcPr>
            <w:tcW w:w="0" w:type="auto"/>
            <w:vMerge/>
            <w:vAlign w:val="center"/>
            <w:hideMark/>
          </w:tcPr>
          <w:p w14:paraId="375C06C3" w14:textId="77777777" w:rsidR="003169E4" w:rsidRPr="004F298B" w:rsidRDefault="003169E4">
            <w:pPr>
              <w:widowControl/>
              <w:jc w:val="left"/>
              <w:rPr>
                <w:rFonts w:ascii="宋体" w:hAnsi="宋体"/>
                <w:kern w:val="0"/>
                <w:szCs w:val="21"/>
              </w:rPr>
            </w:pPr>
          </w:p>
        </w:tc>
        <w:tc>
          <w:tcPr>
            <w:tcW w:w="0" w:type="auto"/>
            <w:vMerge/>
            <w:vAlign w:val="center"/>
            <w:hideMark/>
          </w:tcPr>
          <w:p w14:paraId="607C475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C9F9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1709BC2" w14:textId="77777777" w:rsidR="003169E4" w:rsidRPr="004F298B" w:rsidRDefault="003169E4">
            <w:pPr>
              <w:widowControl/>
              <w:jc w:val="left"/>
              <w:rPr>
                <w:rFonts w:ascii="宋体" w:hAnsi="宋体" w:cs="Courier New"/>
                <w:kern w:val="0"/>
                <w:szCs w:val="21"/>
              </w:rPr>
            </w:pPr>
          </w:p>
        </w:tc>
        <w:tc>
          <w:tcPr>
            <w:tcW w:w="560" w:type="dxa"/>
            <w:vAlign w:val="center"/>
            <w:hideMark/>
          </w:tcPr>
          <w:p w14:paraId="6814510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51 </w:t>
            </w:r>
          </w:p>
        </w:tc>
        <w:tc>
          <w:tcPr>
            <w:tcW w:w="3812" w:type="dxa"/>
            <w:vAlign w:val="center"/>
            <w:hideMark/>
          </w:tcPr>
          <w:p w14:paraId="6E75FE9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评分汇总表</w:t>
            </w:r>
          </w:p>
        </w:tc>
      </w:tr>
      <w:tr w:rsidR="004F298B" w:rsidRPr="004F298B" w14:paraId="2F84C540" w14:textId="77777777" w:rsidTr="005C52E9">
        <w:trPr>
          <w:trHeight w:val="285"/>
        </w:trPr>
        <w:tc>
          <w:tcPr>
            <w:tcW w:w="0" w:type="auto"/>
            <w:vMerge/>
            <w:vAlign w:val="center"/>
            <w:hideMark/>
          </w:tcPr>
          <w:p w14:paraId="191F8710" w14:textId="77777777" w:rsidR="003169E4" w:rsidRPr="004F298B" w:rsidRDefault="003169E4">
            <w:pPr>
              <w:widowControl/>
              <w:jc w:val="left"/>
              <w:rPr>
                <w:rFonts w:ascii="宋体" w:hAnsi="宋体"/>
                <w:kern w:val="0"/>
                <w:szCs w:val="21"/>
              </w:rPr>
            </w:pPr>
          </w:p>
        </w:tc>
        <w:tc>
          <w:tcPr>
            <w:tcW w:w="0" w:type="auto"/>
            <w:vMerge/>
            <w:vAlign w:val="center"/>
            <w:hideMark/>
          </w:tcPr>
          <w:p w14:paraId="698D2BB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7D28FC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E1A027" w14:textId="77777777" w:rsidR="003169E4" w:rsidRPr="004F298B" w:rsidRDefault="003169E4">
            <w:pPr>
              <w:widowControl/>
              <w:jc w:val="left"/>
              <w:rPr>
                <w:rFonts w:ascii="宋体" w:hAnsi="宋体" w:cs="Courier New"/>
                <w:kern w:val="0"/>
                <w:szCs w:val="21"/>
              </w:rPr>
            </w:pPr>
          </w:p>
        </w:tc>
        <w:tc>
          <w:tcPr>
            <w:tcW w:w="560" w:type="dxa"/>
            <w:vAlign w:val="center"/>
            <w:hideMark/>
          </w:tcPr>
          <w:p w14:paraId="51C9C51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52 </w:t>
            </w:r>
          </w:p>
        </w:tc>
        <w:tc>
          <w:tcPr>
            <w:tcW w:w="3812" w:type="dxa"/>
            <w:vAlign w:val="center"/>
            <w:hideMark/>
          </w:tcPr>
          <w:p w14:paraId="449BFEA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5443ADE1" w14:textId="77777777" w:rsidTr="005C52E9">
        <w:trPr>
          <w:trHeight w:val="285"/>
        </w:trPr>
        <w:tc>
          <w:tcPr>
            <w:tcW w:w="0" w:type="auto"/>
            <w:vMerge/>
            <w:vAlign w:val="center"/>
            <w:hideMark/>
          </w:tcPr>
          <w:p w14:paraId="139002C4" w14:textId="77777777" w:rsidR="003169E4" w:rsidRPr="004F298B" w:rsidRDefault="003169E4">
            <w:pPr>
              <w:widowControl/>
              <w:jc w:val="left"/>
              <w:rPr>
                <w:rFonts w:ascii="宋体" w:hAnsi="宋体"/>
                <w:kern w:val="0"/>
                <w:szCs w:val="21"/>
              </w:rPr>
            </w:pPr>
          </w:p>
        </w:tc>
        <w:tc>
          <w:tcPr>
            <w:tcW w:w="0" w:type="auto"/>
            <w:vMerge/>
            <w:vAlign w:val="center"/>
            <w:hideMark/>
          </w:tcPr>
          <w:p w14:paraId="16C6DCD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13E4F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4430FE0" w14:textId="77777777" w:rsidR="003169E4" w:rsidRPr="004F298B" w:rsidRDefault="003169E4">
            <w:pPr>
              <w:widowControl/>
              <w:jc w:val="left"/>
              <w:rPr>
                <w:rFonts w:ascii="宋体" w:hAnsi="宋体" w:cs="Courier New"/>
                <w:kern w:val="0"/>
                <w:szCs w:val="21"/>
              </w:rPr>
            </w:pPr>
          </w:p>
        </w:tc>
        <w:tc>
          <w:tcPr>
            <w:tcW w:w="560" w:type="dxa"/>
            <w:vAlign w:val="center"/>
            <w:hideMark/>
          </w:tcPr>
          <w:p w14:paraId="3BC4D6C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53 </w:t>
            </w:r>
          </w:p>
        </w:tc>
        <w:tc>
          <w:tcPr>
            <w:tcW w:w="3812" w:type="dxa"/>
            <w:vAlign w:val="center"/>
            <w:hideMark/>
          </w:tcPr>
          <w:p w14:paraId="0971227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评标报告</w:t>
            </w:r>
          </w:p>
        </w:tc>
      </w:tr>
      <w:tr w:rsidR="004F298B" w:rsidRPr="004F298B" w14:paraId="57CC6A77" w14:textId="77777777" w:rsidTr="005C52E9">
        <w:trPr>
          <w:trHeight w:val="285"/>
        </w:trPr>
        <w:tc>
          <w:tcPr>
            <w:tcW w:w="0" w:type="auto"/>
            <w:vMerge/>
            <w:vAlign w:val="center"/>
            <w:hideMark/>
          </w:tcPr>
          <w:p w14:paraId="4372869A" w14:textId="77777777" w:rsidR="003169E4" w:rsidRPr="004F298B" w:rsidRDefault="003169E4">
            <w:pPr>
              <w:widowControl/>
              <w:jc w:val="left"/>
              <w:rPr>
                <w:rFonts w:ascii="宋体" w:hAnsi="宋体"/>
                <w:kern w:val="0"/>
                <w:szCs w:val="21"/>
              </w:rPr>
            </w:pPr>
          </w:p>
        </w:tc>
        <w:tc>
          <w:tcPr>
            <w:tcW w:w="0" w:type="auto"/>
            <w:vMerge/>
            <w:vAlign w:val="center"/>
            <w:hideMark/>
          </w:tcPr>
          <w:p w14:paraId="1BA2911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A4322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4261C54" w14:textId="77777777" w:rsidR="003169E4" w:rsidRPr="004F298B" w:rsidRDefault="003169E4">
            <w:pPr>
              <w:widowControl/>
              <w:jc w:val="left"/>
              <w:rPr>
                <w:rFonts w:ascii="宋体" w:hAnsi="宋体" w:cs="Courier New"/>
                <w:kern w:val="0"/>
                <w:szCs w:val="21"/>
              </w:rPr>
            </w:pPr>
          </w:p>
        </w:tc>
        <w:tc>
          <w:tcPr>
            <w:tcW w:w="560" w:type="dxa"/>
            <w:vAlign w:val="center"/>
            <w:hideMark/>
          </w:tcPr>
          <w:p w14:paraId="6519818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54 </w:t>
            </w:r>
          </w:p>
        </w:tc>
        <w:tc>
          <w:tcPr>
            <w:tcW w:w="3812" w:type="dxa"/>
            <w:vAlign w:val="center"/>
            <w:hideMark/>
          </w:tcPr>
          <w:p w14:paraId="1E8B0F0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供应商得分公示</w:t>
            </w:r>
          </w:p>
        </w:tc>
      </w:tr>
      <w:tr w:rsidR="004F298B" w:rsidRPr="004F298B" w14:paraId="5A3EC2E9" w14:textId="77777777" w:rsidTr="005C52E9">
        <w:trPr>
          <w:trHeight w:val="285"/>
        </w:trPr>
        <w:tc>
          <w:tcPr>
            <w:tcW w:w="0" w:type="auto"/>
            <w:vMerge/>
            <w:vAlign w:val="center"/>
            <w:hideMark/>
          </w:tcPr>
          <w:p w14:paraId="581D38C9" w14:textId="77777777" w:rsidR="003169E4" w:rsidRPr="004F298B" w:rsidRDefault="003169E4">
            <w:pPr>
              <w:widowControl/>
              <w:jc w:val="left"/>
              <w:rPr>
                <w:rFonts w:ascii="宋体" w:hAnsi="宋体"/>
                <w:kern w:val="0"/>
                <w:szCs w:val="21"/>
              </w:rPr>
            </w:pPr>
          </w:p>
        </w:tc>
        <w:tc>
          <w:tcPr>
            <w:tcW w:w="0" w:type="auto"/>
            <w:vMerge/>
            <w:vAlign w:val="center"/>
            <w:hideMark/>
          </w:tcPr>
          <w:p w14:paraId="741863E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BCF8B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9F85D5" w14:textId="77777777" w:rsidR="003169E4" w:rsidRPr="004F298B" w:rsidRDefault="003169E4">
            <w:pPr>
              <w:widowControl/>
              <w:jc w:val="left"/>
              <w:rPr>
                <w:rFonts w:ascii="宋体" w:hAnsi="宋体" w:cs="Courier New"/>
                <w:kern w:val="0"/>
                <w:szCs w:val="21"/>
              </w:rPr>
            </w:pPr>
          </w:p>
        </w:tc>
        <w:tc>
          <w:tcPr>
            <w:tcW w:w="560" w:type="dxa"/>
            <w:vAlign w:val="center"/>
            <w:hideMark/>
          </w:tcPr>
          <w:p w14:paraId="54DE436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55 </w:t>
            </w:r>
          </w:p>
        </w:tc>
        <w:tc>
          <w:tcPr>
            <w:tcW w:w="3812" w:type="dxa"/>
            <w:vAlign w:val="center"/>
            <w:hideMark/>
          </w:tcPr>
          <w:p w14:paraId="6DCC8608" w14:textId="77777777" w:rsidR="003169E4" w:rsidRPr="004F298B" w:rsidRDefault="003169E4">
            <w:pPr>
              <w:widowControl/>
              <w:jc w:val="left"/>
              <w:rPr>
                <w:rFonts w:ascii="宋体" w:hAnsi="宋体" w:cs="Courier New"/>
                <w:kern w:val="0"/>
                <w:szCs w:val="21"/>
              </w:rPr>
            </w:pPr>
            <w:proofErr w:type="gramStart"/>
            <w:r w:rsidRPr="004F298B">
              <w:rPr>
                <w:rFonts w:ascii="宋体" w:hAnsi="宋体" w:cs="Courier New" w:hint="eastAsia"/>
                <w:kern w:val="0"/>
                <w:szCs w:val="21"/>
              </w:rPr>
              <w:t>废标采购</w:t>
            </w:r>
            <w:proofErr w:type="gramEnd"/>
            <w:r w:rsidRPr="004F298B">
              <w:rPr>
                <w:rFonts w:ascii="宋体" w:hAnsi="宋体" w:cs="Courier New" w:hint="eastAsia"/>
                <w:kern w:val="0"/>
                <w:szCs w:val="21"/>
              </w:rPr>
              <w:t>项目招标文件论证意见</w:t>
            </w:r>
          </w:p>
        </w:tc>
      </w:tr>
      <w:tr w:rsidR="004F298B" w:rsidRPr="004F298B" w14:paraId="08E5F091" w14:textId="77777777" w:rsidTr="005C52E9">
        <w:trPr>
          <w:trHeight w:val="285"/>
        </w:trPr>
        <w:tc>
          <w:tcPr>
            <w:tcW w:w="0" w:type="auto"/>
            <w:vMerge/>
            <w:vAlign w:val="center"/>
            <w:hideMark/>
          </w:tcPr>
          <w:p w14:paraId="34C854F7" w14:textId="77777777" w:rsidR="003169E4" w:rsidRPr="004F298B" w:rsidRDefault="003169E4">
            <w:pPr>
              <w:widowControl/>
              <w:jc w:val="left"/>
              <w:rPr>
                <w:rFonts w:ascii="宋体" w:hAnsi="宋体"/>
                <w:kern w:val="0"/>
                <w:szCs w:val="21"/>
              </w:rPr>
            </w:pPr>
          </w:p>
        </w:tc>
        <w:tc>
          <w:tcPr>
            <w:tcW w:w="0" w:type="auto"/>
            <w:vMerge/>
            <w:vAlign w:val="center"/>
            <w:hideMark/>
          </w:tcPr>
          <w:p w14:paraId="047045E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373F6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C8950D9" w14:textId="77777777" w:rsidR="003169E4" w:rsidRPr="004F298B" w:rsidRDefault="003169E4">
            <w:pPr>
              <w:widowControl/>
              <w:jc w:val="left"/>
              <w:rPr>
                <w:rFonts w:ascii="宋体" w:hAnsi="宋体" w:cs="Courier New"/>
                <w:kern w:val="0"/>
                <w:szCs w:val="21"/>
              </w:rPr>
            </w:pPr>
          </w:p>
        </w:tc>
        <w:tc>
          <w:tcPr>
            <w:tcW w:w="560" w:type="dxa"/>
            <w:vAlign w:val="center"/>
            <w:hideMark/>
          </w:tcPr>
          <w:p w14:paraId="3AEF98A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56 </w:t>
            </w:r>
          </w:p>
        </w:tc>
        <w:tc>
          <w:tcPr>
            <w:tcW w:w="3812" w:type="dxa"/>
            <w:vAlign w:val="center"/>
            <w:hideMark/>
          </w:tcPr>
          <w:p w14:paraId="14BF45D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评标专家停止评标说明</w:t>
            </w:r>
          </w:p>
        </w:tc>
      </w:tr>
      <w:tr w:rsidR="004F298B" w:rsidRPr="004F298B" w14:paraId="364DAEB0" w14:textId="77777777" w:rsidTr="005C52E9">
        <w:trPr>
          <w:trHeight w:val="285"/>
        </w:trPr>
        <w:tc>
          <w:tcPr>
            <w:tcW w:w="0" w:type="auto"/>
            <w:vMerge/>
            <w:vAlign w:val="center"/>
            <w:hideMark/>
          </w:tcPr>
          <w:p w14:paraId="784AA065" w14:textId="77777777" w:rsidR="003169E4" w:rsidRPr="004F298B" w:rsidRDefault="003169E4">
            <w:pPr>
              <w:widowControl/>
              <w:jc w:val="left"/>
              <w:rPr>
                <w:rFonts w:ascii="宋体" w:hAnsi="宋体"/>
                <w:kern w:val="0"/>
                <w:szCs w:val="21"/>
              </w:rPr>
            </w:pPr>
          </w:p>
        </w:tc>
        <w:tc>
          <w:tcPr>
            <w:tcW w:w="0" w:type="auto"/>
            <w:vMerge/>
            <w:vAlign w:val="center"/>
            <w:hideMark/>
          </w:tcPr>
          <w:p w14:paraId="61F84BF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D86ED3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C473073" w14:textId="77777777" w:rsidR="003169E4" w:rsidRPr="004F298B" w:rsidRDefault="003169E4">
            <w:pPr>
              <w:widowControl/>
              <w:jc w:val="left"/>
              <w:rPr>
                <w:rFonts w:ascii="宋体" w:hAnsi="宋体" w:cs="Courier New"/>
                <w:kern w:val="0"/>
                <w:szCs w:val="21"/>
              </w:rPr>
            </w:pPr>
          </w:p>
        </w:tc>
        <w:tc>
          <w:tcPr>
            <w:tcW w:w="560" w:type="dxa"/>
            <w:vAlign w:val="center"/>
            <w:hideMark/>
          </w:tcPr>
          <w:p w14:paraId="221A5A9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57 </w:t>
            </w:r>
          </w:p>
        </w:tc>
        <w:tc>
          <w:tcPr>
            <w:tcW w:w="3812" w:type="dxa"/>
            <w:vAlign w:val="center"/>
            <w:hideMark/>
          </w:tcPr>
          <w:p w14:paraId="6812DA4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政府采购项目评审结果点评报告</w:t>
            </w:r>
          </w:p>
        </w:tc>
      </w:tr>
      <w:tr w:rsidR="004F298B" w:rsidRPr="004F298B" w14:paraId="4FDCE9F0" w14:textId="77777777" w:rsidTr="005C52E9">
        <w:trPr>
          <w:trHeight w:val="285"/>
        </w:trPr>
        <w:tc>
          <w:tcPr>
            <w:tcW w:w="0" w:type="auto"/>
            <w:vMerge/>
            <w:vAlign w:val="center"/>
            <w:hideMark/>
          </w:tcPr>
          <w:p w14:paraId="5D33734C" w14:textId="77777777" w:rsidR="003169E4" w:rsidRPr="004F298B" w:rsidRDefault="003169E4">
            <w:pPr>
              <w:widowControl/>
              <w:jc w:val="left"/>
              <w:rPr>
                <w:rFonts w:ascii="宋体" w:hAnsi="宋体"/>
                <w:kern w:val="0"/>
                <w:szCs w:val="21"/>
              </w:rPr>
            </w:pPr>
          </w:p>
        </w:tc>
        <w:tc>
          <w:tcPr>
            <w:tcW w:w="0" w:type="auto"/>
            <w:vMerge/>
            <w:vAlign w:val="center"/>
            <w:hideMark/>
          </w:tcPr>
          <w:p w14:paraId="19DB10E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23ABF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7899C04" w14:textId="77777777" w:rsidR="003169E4" w:rsidRPr="004F298B" w:rsidRDefault="003169E4">
            <w:pPr>
              <w:widowControl/>
              <w:jc w:val="left"/>
              <w:rPr>
                <w:rFonts w:ascii="宋体" w:hAnsi="宋体" w:cs="Courier New"/>
                <w:kern w:val="0"/>
                <w:szCs w:val="21"/>
              </w:rPr>
            </w:pPr>
          </w:p>
        </w:tc>
        <w:tc>
          <w:tcPr>
            <w:tcW w:w="560" w:type="dxa"/>
            <w:vAlign w:val="center"/>
            <w:hideMark/>
          </w:tcPr>
          <w:p w14:paraId="25332B8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58 </w:t>
            </w:r>
          </w:p>
        </w:tc>
        <w:tc>
          <w:tcPr>
            <w:tcW w:w="3812" w:type="dxa"/>
            <w:vAlign w:val="center"/>
            <w:hideMark/>
          </w:tcPr>
          <w:p w14:paraId="3718DCD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0B1555CB" w14:textId="77777777" w:rsidTr="005C52E9">
        <w:trPr>
          <w:trHeight w:val="285"/>
        </w:trPr>
        <w:tc>
          <w:tcPr>
            <w:tcW w:w="0" w:type="auto"/>
            <w:vMerge/>
            <w:vAlign w:val="center"/>
            <w:hideMark/>
          </w:tcPr>
          <w:p w14:paraId="6907811D" w14:textId="77777777" w:rsidR="003169E4" w:rsidRPr="004F298B" w:rsidRDefault="003169E4">
            <w:pPr>
              <w:widowControl/>
              <w:jc w:val="left"/>
              <w:rPr>
                <w:rFonts w:ascii="宋体" w:hAnsi="宋体"/>
                <w:kern w:val="0"/>
                <w:szCs w:val="21"/>
              </w:rPr>
            </w:pPr>
          </w:p>
        </w:tc>
        <w:tc>
          <w:tcPr>
            <w:tcW w:w="0" w:type="auto"/>
            <w:vMerge/>
            <w:vAlign w:val="center"/>
            <w:hideMark/>
          </w:tcPr>
          <w:p w14:paraId="5FF1291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1C19B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B6B5FBF" w14:textId="77777777" w:rsidR="003169E4" w:rsidRPr="004F298B" w:rsidRDefault="003169E4">
            <w:pPr>
              <w:widowControl/>
              <w:jc w:val="left"/>
              <w:rPr>
                <w:rFonts w:ascii="宋体" w:hAnsi="宋体" w:cs="Courier New"/>
                <w:kern w:val="0"/>
                <w:szCs w:val="21"/>
              </w:rPr>
            </w:pPr>
          </w:p>
        </w:tc>
        <w:tc>
          <w:tcPr>
            <w:tcW w:w="560" w:type="dxa"/>
            <w:vAlign w:val="center"/>
            <w:hideMark/>
          </w:tcPr>
          <w:p w14:paraId="2144FE0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59 </w:t>
            </w:r>
          </w:p>
        </w:tc>
        <w:tc>
          <w:tcPr>
            <w:tcW w:w="3812" w:type="dxa"/>
            <w:vAlign w:val="center"/>
            <w:hideMark/>
          </w:tcPr>
          <w:p w14:paraId="6ED20BA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样品登记表</w:t>
            </w:r>
          </w:p>
        </w:tc>
      </w:tr>
      <w:tr w:rsidR="004F298B" w:rsidRPr="004F298B" w14:paraId="263DD890" w14:textId="77777777" w:rsidTr="005C52E9">
        <w:trPr>
          <w:trHeight w:val="285"/>
        </w:trPr>
        <w:tc>
          <w:tcPr>
            <w:tcW w:w="0" w:type="auto"/>
            <w:vMerge/>
            <w:vAlign w:val="center"/>
            <w:hideMark/>
          </w:tcPr>
          <w:p w14:paraId="4C88FDAD" w14:textId="77777777" w:rsidR="003169E4" w:rsidRPr="004F298B" w:rsidRDefault="003169E4">
            <w:pPr>
              <w:widowControl/>
              <w:jc w:val="left"/>
              <w:rPr>
                <w:rFonts w:ascii="宋体" w:hAnsi="宋体"/>
                <w:kern w:val="0"/>
                <w:szCs w:val="21"/>
              </w:rPr>
            </w:pPr>
          </w:p>
        </w:tc>
        <w:tc>
          <w:tcPr>
            <w:tcW w:w="0" w:type="auto"/>
            <w:vMerge/>
            <w:vAlign w:val="center"/>
            <w:hideMark/>
          </w:tcPr>
          <w:p w14:paraId="3E78A0C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4BCBE5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7DF1DD2" w14:textId="77777777" w:rsidR="003169E4" w:rsidRPr="004F298B" w:rsidRDefault="003169E4">
            <w:pPr>
              <w:widowControl/>
              <w:jc w:val="left"/>
              <w:rPr>
                <w:rFonts w:ascii="宋体" w:hAnsi="宋体" w:cs="Courier New"/>
                <w:kern w:val="0"/>
                <w:szCs w:val="21"/>
              </w:rPr>
            </w:pPr>
          </w:p>
        </w:tc>
        <w:tc>
          <w:tcPr>
            <w:tcW w:w="560" w:type="dxa"/>
            <w:vAlign w:val="center"/>
            <w:hideMark/>
          </w:tcPr>
          <w:p w14:paraId="5587D1B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60 </w:t>
            </w:r>
          </w:p>
        </w:tc>
        <w:tc>
          <w:tcPr>
            <w:tcW w:w="3812" w:type="dxa"/>
            <w:vAlign w:val="center"/>
            <w:hideMark/>
          </w:tcPr>
          <w:p w14:paraId="568422F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监督报告</w:t>
            </w:r>
          </w:p>
        </w:tc>
      </w:tr>
      <w:tr w:rsidR="004F298B" w:rsidRPr="004F298B" w14:paraId="13B42F0F" w14:textId="77777777" w:rsidTr="005C52E9">
        <w:trPr>
          <w:trHeight w:val="285"/>
        </w:trPr>
        <w:tc>
          <w:tcPr>
            <w:tcW w:w="0" w:type="auto"/>
            <w:vMerge/>
            <w:vAlign w:val="center"/>
            <w:hideMark/>
          </w:tcPr>
          <w:p w14:paraId="2DA9D1B3" w14:textId="77777777" w:rsidR="003169E4" w:rsidRPr="004F298B" w:rsidRDefault="003169E4">
            <w:pPr>
              <w:widowControl/>
              <w:jc w:val="left"/>
              <w:rPr>
                <w:rFonts w:ascii="宋体" w:hAnsi="宋体"/>
                <w:kern w:val="0"/>
                <w:szCs w:val="21"/>
              </w:rPr>
            </w:pPr>
          </w:p>
        </w:tc>
        <w:tc>
          <w:tcPr>
            <w:tcW w:w="0" w:type="auto"/>
            <w:vMerge/>
            <w:vAlign w:val="center"/>
            <w:hideMark/>
          </w:tcPr>
          <w:p w14:paraId="66DE7B2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27205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10AB01" w14:textId="77777777" w:rsidR="003169E4" w:rsidRPr="004F298B" w:rsidRDefault="003169E4">
            <w:pPr>
              <w:widowControl/>
              <w:jc w:val="left"/>
              <w:rPr>
                <w:rFonts w:ascii="宋体" w:hAnsi="宋体" w:cs="Courier New"/>
                <w:kern w:val="0"/>
                <w:szCs w:val="21"/>
              </w:rPr>
            </w:pPr>
          </w:p>
        </w:tc>
        <w:tc>
          <w:tcPr>
            <w:tcW w:w="560" w:type="dxa"/>
            <w:vAlign w:val="center"/>
            <w:hideMark/>
          </w:tcPr>
          <w:p w14:paraId="327D39C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61 </w:t>
            </w:r>
          </w:p>
        </w:tc>
        <w:tc>
          <w:tcPr>
            <w:tcW w:w="3812" w:type="dxa"/>
            <w:vAlign w:val="center"/>
            <w:hideMark/>
          </w:tcPr>
          <w:p w14:paraId="091F600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采购项目评价表</w:t>
            </w:r>
          </w:p>
        </w:tc>
      </w:tr>
      <w:tr w:rsidR="004F298B" w:rsidRPr="004F298B" w14:paraId="65F68558" w14:textId="77777777" w:rsidTr="005C52E9">
        <w:trPr>
          <w:trHeight w:val="285"/>
        </w:trPr>
        <w:tc>
          <w:tcPr>
            <w:tcW w:w="0" w:type="auto"/>
            <w:vMerge/>
            <w:vAlign w:val="center"/>
            <w:hideMark/>
          </w:tcPr>
          <w:p w14:paraId="027E1A9C" w14:textId="77777777" w:rsidR="003169E4" w:rsidRPr="004F298B" w:rsidRDefault="003169E4">
            <w:pPr>
              <w:widowControl/>
              <w:jc w:val="left"/>
              <w:rPr>
                <w:rFonts w:ascii="宋体" w:hAnsi="宋体"/>
                <w:kern w:val="0"/>
                <w:szCs w:val="21"/>
              </w:rPr>
            </w:pPr>
          </w:p>
        </w:tc>
        <w:tc>
          <w:tcPr>
            <w:tcW w:w="0" w:type="auto"/>
            <w:vMerge/>
            <w:vAlign w:val="center"/>
            <w:hideMark/>
          </w:tcPr>
          <w:p w14:paraId="3ACF831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5E456C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E21032" w14:textId="77777777" w:rsidR="003169E4" w:rsidRPr="004F298B" w:rsidRDefault="003169E4">
            <w:pPr>
              <w:widowControl/>
              <w:jc w:val="left"/>
              <w:rPr>
                <w:rFonts w:ascii="宋体" w:hAnsi="宋体" w:cs="Courier New"/>
                <w:kern w:val="0"/>
                <w:szCs w:val="21"/>
              </w:rPr>
            </w:pPr>
          </w:p>
        </w:tc>
        <w:tc>
          <w:tcPr>
            <w:tcW w:w="560" w:type="dxa"/>
            <w:vAlign w:val="center"/>
            <w:hideMark/>
          </w:tcPr>
          <w:p w14:paraId="72942A5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62 </w:t>
            </w:r>
          </w:p>
        </w:tc>
        <w:tc>
          <w:tcPr>
            <w:tcW w:w="3812" w:type="dxa"/>
            <w:vAlign w:val="center"/>
            <w:hideMark/>
          </w:tcPr>
          <w:p w14:paraId="39289C0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评标专家组工作意见表</w:t>
            </w:r>
          </w:p>
        </w:tc>
      </w:tr>
      <w:tr w:rsidR="004F298B" w:rsidRPr="004F298B" w14:paraId="1AF54EB8" w14:textId="77777777" w:rsidTr="005C52E9">
        <w:trPr>
          <w:trHeight w:val="285"/>
        </w:trPr>
        <w:tc>
          <w:tcPr>
            <w:tcW w:w="0" w:type="auto"/>
            <w:vMerge/>
            <w:vAlign w:val="center"/>
            <w:hideMark/>
          </w:tcPr>
          <w:p w14:paraId="3D6661C7" w14:textId="77777777" w:rsidR="003169E4" w:rsidRPr="004F298B" w:rsidRDefault="003169E4">
            <w:pPr>
              <w:widowControl/>
              <w:jc w:val="left"/>
              <w:rPr>
                <w:rFonts w:ascii="宋体" w:hAnsi="宋体"/>
                <w:kern w:val="0"/>
                <w:szCs w:val="21"/>
              </w:rPr>
            </w:pPr>
          </w:p>
        </w:tc>
        <w:tc>
          <w:tcPr>
            <w:tcW w:w="0" w:type="auto"/>
            <w:vMerge/>
            <w:vAlign w:val="center"/>
            <w:hideMark/>
          </w:tcPr>
          <w:p w14:paraId="1BC1DCD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42243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74DC80" w14:textId="77777777" w:rsidR="003169E4" w:rsidRPr="004F298B" w:rsidRDefault="003169E4">
            <w:pPr>
              <w:widowControl/>
              <w:jc w:val="left"/>
              <w:rPr>
                <w:rFonts w:ascii="宋体" w:hAnsi="宋体" w:cs="Courier New"/>
                <w:kern w:val="0"/>
                <w:szCs w:val="21"/>
              </w:rPr>
            </w:pPr>
          </w:p>
        </w:tc>
        <w:tc>
          <w:tcPr>
            <w:tcW w:w="560" w:type="dxa"/>
            <w:vAlign w:val="center"/>
            <w:hideMark/>
          </w:tcPr>
          <w:p w14:paraId="013BF81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63 </w:t>
            </w:r>
          </w:p>
        </w:tc>
        <w:tc>
          <w:tcPr>
            <w:tcW w:w="3812" w:type="dxa"/>
            <w:vAlign w:val="center"/>
            <w:hideMark/>
          </w:tcPr>
          <w:p w14:paraId="74A938C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评标委员会成员执业情况评价反馈表</w:t>
            </w:r>
          </w:p>
        </w:tc>
      </w:tr>
      <w:tr w:rsidR="004F298B" w:rsidRPr="004F298B" w14:paraId="151662C4" w14:textId="77777777" w:rsidTr="005C52E9">
        <w:trPr>
          <w:trHeight w:val="285"/>
        </w:trPr>
        <w:tc>
          <w:tcPr>
            <w:tcW w:w="0" w:type="auto"/>
            <w:vMerge/>
            <w:vAlign w:val="center"/>
            <w:hideMark/>
          </w:tcPr>
          <w:p w14:paraId="4FD9AEE7" w14:textId="77777777" w:rsidR="003169E4" w:rsidRPr="004F298B" w:rsidRDefault="003169E4">
            <w:pPr>
              <w:widowControl/>
              <w:jc w:val="left"/>
              <w:rPr>
                <w:rFonts w:ascii="宋体" w:hAnsi="宋体"/>
                <w:kern w:val="0"/>
                <w:szCs w:val="21"/>
              </w:rPr>
            </w:pPr>
          </w:p>
        </w:tc>
        <w:tc>
          <w:tcPr>
            <w:tcW w:w="0" w:type="auto"/>
            <w:vMerge/>
            <w:vAlign w:val="center"/>
            <w:hideMark/>
          </w:tcPr>
          <w:p w14:paraId="6D17A76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7D682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110B90" w14:textId="77777777" w:rsidR="003169E4" w:rsidRPr="004F298B" w:rsidRDefault="003169E4">
            <w:pPr>
              <w:widowControl/>
              <w:jc w:val="left"/>
              <w:rPr>
                <w:rFonts w:ascii="宋体" w:hAnsi="宋体" w:cs="Courier New"/>
                <w:kern w:val="0"/>
                <w:szCs w:val="21"/>
              </w:rPr>
            </w:pPr>
          </w:p>
        </w:tc>
        <w:tc>
          <w:tcPr>
            <w:tcW w:w="560" w:type="dxa"/>
            <w:vAlign w:val="center"/>
            <w:hideMark/>
          </w:tcPr>
          <w:p w14:paraId="2DF56F0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64 </w:t>
            </w:r>
          </w:p>
        </w:tc>
        <w:tc>
          <w:tcPr>
            <w:tcW w:w="3812" w:type="dxa"/>
            <w:vAlign w:val="center"/>
            <w:hideMark/>
          </w:tcPr>
          <w:p w14:paraId="3BB11F9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关于确认中标人的温馨提示</w:t>
            </w:r>
          </w:p>
        </w:tc>
      </w:tr>
      <w:tr w:rsidR="004F298B" w:rsidRPr="004F298B" w14:paraId="1527C09C" w14:textId="77777777" w:rsidTr="005C52E9">
        <w:trPr>
          <w:trHeight w:val="285"/>
        </w:trPr>
        <w:tc>
          <w:tcPr>
            <w:tcW w:w="0" w:type="auto"/>
            <w:vMerge/>
            <w:vAlign w:val="center"/>
            <w:hideMark/>
          </w:tcPr>
          <w:p w14:paraId="16D7AA6F" w14:textId="77777777" w:rsidR="003169E4" w:rsidRPr="004F298B" w:rsidRDefault="003169E4">
            <w:pPr>
              <w:widowControl/>
              <w:jc w:val="left"/>
              <w:rPr>
                <w:rFonts w:ascii="宋体" w:hAnsi="宋体"/>
                <w:kern w:val="0"/>
                <w:szCs w:val="21"/>
              </w:rPr>
            </w:pPr>
          </w:p>
        </w:tc>
        <w:tc>
          <w:tcPr>
            <w:tcW w:w="0" w:type="auto"/>
            <w:vMerge/>
            <w:vAlign w:val="center"/>
            <w:hideMark/>
          </w:tcPr>
          <w:p w14:paraId="6AB224C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F392EC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FC424EA" w14:textId="77777777" w:rsidR="003169E4" w:rsidRPr="004F298B" w:rsidRDefault="003169E4">
            <w:pPr>
              <w:widowControl/>
              <w:jc w:val="left"/>
              <w:rPr>
                <w:rFonts w:ascii="宋体" w:hAnsi="宋体" w:cs="Courier New"/>
                <w:kern w:val="0"/>
                <w:szCs w:val="21"/>
              </w:rPr>
            </w:pPr>
          </w:p>
        </w:tc>
        <w:tc>
          <w:tcPr>
            <w:tcW w:w="560" w:type="dxa"/>
            <w:vAlign w:val="center"/>
            <w:hideMark/>
          </w:tcPr>
          <w:p w14:paraId="02C90DB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65 </w:t>
            </w:r>
          </w:p>
        </w:tc>
        <w:tc>
          <w:tcPr>
            <w:tcW w:w="3812" w:type="dxa"/>
            <w:vAlign w:val="center"/>
            <w:hideMark/>
          </w:tcPr>
          <w:p w14:paraId="761EC2E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关于对中标人的确认函</w:t>
            </w:r>
          </w:p>
        </w:tc>
      </w:tr>
      <w:tr w:rsidR="004F298B" w:rsidRPr="004F298B" w14:paraId="1E89322F" w14:textId="77777777" w:rsidTr="005C52E9">
        <w:trPr>
          <w:trHeight w:val="285"/>
        </w:trPr>
        <w:tc>
          <w:tcPr>
            <w:tcW w:w="0" w:type="auto"/>
            <w:vMerge/>
            <w:vAlign w:val="center"/>
            <w:hideMark/>
          </w:tcPr>
          <w:p w14:paraId="3114DCFE" w14:textId="77777777" w:rsidR="003169E4" w:rsidRPr="004F298B" w:rsidRDefault="003169E4">
            <w:pPr>
              <w:widowControl/>
              <w:jc w:val="left"/>
              <w:rPr>
                <w:rFonts w:ascii="宋体" w:hAnsi="宋体"/>
                <w:kern w:val="0"/>
                <w:szCs w:val="21"/>
              </w:rPr>
            </w:pPr>
          </w:p>
        </w:tc>
        <w:tc>
          <w:tcPr>
            <w:tcW w:w="0" w:type="auto"/>
            <w:vMerge/>
            <w:vAlign w:val="center"/>
            <w:hideMark/>
          </w:tcPr>
          <w:p w14:paraId="086EB83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9DFBD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D20845" w14:textId="77777777" w:rsidR="003169E4" w:rsidRPr="004F298B" w:rsidRDefault="003169E4">
            <w:pPr>
              <w:widowControl/>
              <w:jc w:val="left"/>
              <w:rPr>
                <w:rFonts w:ascii="宋体" w:hAnsi="宋体" w:cs="Courier New"/>
                <w:kern w:val="0"/>
                <w:szCs w:val="21"/>
              </w:rPr>
            </w:pPr>
          </w:p>
        </w:tc>
        <w:tc>
          <w:tcPr>
            <w:tcW w:w="560" w:type="dxa"/>
            <w:vAlign w:val="center"/>
            <w:hideMark/>
          </w:tcPr>
          <w:p w14:paraId="4994114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66 </w:t>
            </w:r>
          </w:p>
        </w:tc>
        <w:tc>
          <w:tcPr>
            <w:tcW w:w="3812" w:type="dxa"/>
            <w:vAlign w:val="center"/>
            <w:hideMark/>
          </w:tcPr>
          <w:p w14:paraId="50671B2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中标结果公告</w:t>
            </w:r>
          </w:p>
        </w:tc>
      </w:tr>
      <w:tr w:rsidR="004F298B" w:rsidRPr="004F298B" w14:paraId="289CC578" w14:textId="77777777" w:rsidTr="005C52E9">
        <w:trPr>
          <w:trHeight w:val="285"/>
        </w:trPr>
        <w:tc>
          <w:tcPr>
            <w:tcW w:w="0" w:type="auto"/>
            <w:vMerge/>
            <w:vAlign w:val="center"/>
            <w:hideMark/>
          </w:tcPr>
          <w:p w14:paraId="10570374" w14:textId="77777777" w:rsidR="003169E4" w:rsidRPr="004F298B" w:rsidRDefault="003169E4">
            <w:pPr>
              <w:widowControl/>
              <w:jc w:val="left"/>
              <w:rPr>
                <w:rFonts w:ascii="宋体" w:hAnsi="宋体"/>
                <w:kern w:val="0"/>
                <w:szCs w:val="21"/>
              </w:rPr>
            </w:pPr>
          </w:p>
        </w:tc>
        <w:tc>
          <w:tcPr>
            <w:tcW w:w="0" w:type="auto"/>
            <w:vMerge/>
            <w:vAlign w:val="center"/>
            <w:hideMark/>
          </w:tcPr>
          <w:p w14:paraId="752C2C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B2BB5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5C96725" w14:textId="77777777" w:rsidR="003169E4" w:rsidRPr="004F298B" w:rsidRDefault="003169E4">
            <w:pPr>
              <w:widowControl/>
              <w:jc w:val="left"/>
              <w:rPr>
                <w:rFonts w:ascii="宋体" w:hAnsi="宋体" w:cs="Courier New"/>
                <w:kern w:val="0"/>
                <w:szCs w:val="21"/>
              </w:rPr>
            </w:pPr>
          </w:p>
        </w:tc>
        <w:tc>
          <w:tcPr>
            <w:tcW w:w="560" w:type="dxa"/>
            <w:vAlign w:val="center"/>
            <w:hideMark/>
          </w:tcPr>
          <w:p w14:paraId="4A86EA4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67 </w:t>
            </w:r>
          </w:p>
        </w:tc>
        <w:tc>
          <w:tcPr>
            <w:tcW w:w="3812" w:type="dxa"/>
            <w:vAlign w:val="center"/>
            <w:hideMark/>
          </w:tcPr>
          <w:p w14:paraId="34D69EF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中标通知书</w:t>
            </w:r>
          </w:p>
        </w:tc>
      </w:tr>
      <w:tr w:rsidR="004F298B" w:rsidRPr="004F298B" w14:paraId="69A2F0CC" w14:textId="77777777" w:rsidTr="005C52E9">
        <w:trPr>
          <w:trHeight w:val="285"/>
        </w:trPr>
        <w:tc>
          <w:tcPr>
            <w:tcW w:w="0" w:type="auto"/>
            <w:vMerge/>
            <w:vAlign w:val="center"/>
            <w:hideMark/>
          </w:tcPr>
          <w:p w14:paraId="2150435E" w14:textId="77777777" w:rsidR="003169E4" w:rsidRPr="004F298B" w:rsidRDefault="003169E4">
            <w:pPr>
              <w:widowControl/>
              <w:jc w:val="left"/>
              <w:rPr>
                <w:rFonts w:ascii="宋体" w:hAnsi="宋体"/>
                <w:kern w:val="0"/>
                <w:szCs w:val="21"/>
              </w:rPr>
            </w:pPr>
          </w:p>
        </w:tc>
        <w:tc>
          <w:tcPr>
            <w:tcW w:w="0" w:type="auto"/>
            <w:vMerge/>
            <w:vAlign w:val="center"/>
            <w:hideMark/>
          </w:tcPr>
          <w:p w14:paraId="1F353E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AC583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C054DF" w14:textId="77777777" w:rsidR="003169E4" w:rsidRPr="004F298B" w:rsidRDefault="003169E4">
            <w:pPr>
              <w:widowControl/>
              <w:jc w:val="left"/>
              <w:rPr>
                <w:rFonts w:ascii="宋体" w:hAnsi="宋体" w:cs="Courier New"/>
                <w:kern w:val="0"/>
                <w:szCs w:val="21"/>
              </w:rPr>
            </w:pPr>
          </w:p>
        </w:tc>
        <w:tc>
          <w:tcPr>
            <w:tcW w:w="560" w:type="dxa"/>
            <w:vAlign w:val="center"/>
            <w:hideMark/>
          </w:tcPr>
          <w:p w14:paraId="7B84DFA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68 </w:t>
            </w:r>
          </w:p>
        </w:tc>
        <w:tc>
          <w:tcPr>
            <w:tcW w:w="3812" w:type="dxa"/>
            <w:vAlign w:val="center"/>
            <w:hideMark/>
          </w:tcPr>
          <w:p w14:paraId="3383FD8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关于对中标结果公告更正的函</w:t>
            </w:r>
          </w:p>
        </w:tc>
      </w:tr>
      <w:tr w:rsidR="004F298B" w:rsidRPr="004F298B" w14:paraId="3916A7B9" w14:textId="77777777" w:rsidTr="005C52E9">
        <w:trPr>
          <w:trHeight w:val="285"/>
        </w:trPr>
        <w:tc>
          <w:tcPr>
            <w:tcW w:w="0" w:type="auto"/>
            <w:vMerge/>
            <w:vAlign w:val="center"/>
            <w:hideMark/>
          </w:tcPr>
          <w:p w14:paraId="2AFCB580" w14:textId="77777777" w:rsidR="003169E4" w:rsidRPr="004F298B" w:rsidRDefault="003169E4">
            <w:pPr>
              <w:widowControl/>
              <w:jc w:val="left"/>
              <w:rPr>
                <w:rFonts w:ascii="宋体" w:hAnsi="宋体"/>
                <w:kern w:val="0"/>
                <w:szCs w:val="21"/>
              </w:rPr>
            </w:pPr>
          </w:p>
        </w:tc>
        <w:tc>
          <w:tcPr>
            <w:tcW w:w="0" w:type="auto"/>
            <w:vMerge/>
            <w:vAlign w:val="center"/>
            <w:hideMark/>
          </w:tcPr>
          <w:p w14:paraId="3BCBBED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265726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E1F47D" w14:textId="77777777" w:rsidR="003169E4" w:rsidRPr="004F298B" w:rsidRDefault="003169E4">
            <w:pPr>
              <w:widowControl/>
              <w:jc w:val="left"/>
              <w:rPr>
                <w:rFonts w:ascii="宋体" w:hAnsi="宋体" w:cs="Courier New"/>
                <w:kern w:val="0"/>
                <w:szCs w:val="21"/>
              </w:rPr>
            </w:pPr>
          </w:p>
        </w:tc>
        <w:tc>
          <w:tcPr>
            <w:tcW w:w="560" w:type="dxa"/>
            <w:vAlign w:val="center"/>
            <w:hideMark/>
          </w:tcPr>
          <w:p w14:paraId="6F6D45E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69 </w:t>
            </w:r>
          </w:p>
        </w:tc>
        <w:tc>
          <w:tcPr>
            <w:tcW w:w="3812" w:type="dxa"/>
            <w:vAlign w:val="center"/>
            <w:hideMark/>
          </w:tcPr>
          <w:p w14:paraId="4E1FE81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更正公告</w:t>
            </w:r>
          </w:p>
        </w:tc>
      </w:tr>
      <w:tr w:rsidR="004F298B" w:rsidRPr="004F298B" w14:paraId="0D5AF232" w14:textId="77777777" w:rsidTr="005C52E9">
        <w:trPr>
          <w:trHeight w:val="285"/>
        </w:trPr>
        <w:tc>
          <w:tcPr>
            <w:tcW w:w="0" w:type="auto"/>
            <w:vMerge/>
            <w:vAlign w:val="center"/>
            <w:hideMark/>
          </w:tcPr>
          <w:p w14:paraId="352D2BFD" w14:textId="77777777" w:rsidR="003169E4" w:rsidRPr="004F298B" w:rsidRDefault="003169E4">
            <w:pPr>
              <w:widowControl/>
              <w:jc w:val="left"/>
              <w:rPr>
                <w:rFonts w:ascii="宋体" w:hAnsi="宋体"/>
                <w:kern w:val="0"/>
                <w:szCs w:val="21"/>
              </w:rPr>
            </w:pPr>
          </w:p>
        </w:tc>
        <w:tc>
          <w:tcPr>
            <w:tcW w:w="0" w:type="auto"/>
            <w:vMerge/>
            <w:vAlign w:val="center"/>
            <w:hideMark/>
          </w:tcPr>
          <w:p w14:paraId="20FD633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3D370A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19550F8" w14:textId="77777777" w:rsidR="003169E4" w:rsidRPr="004F298B" w:rsidRDefault="003169E4">
            <w:pPr>
              <w:widowControl/>
              <w:jc w:val="left"/>
              <w:rPr>
                <w:rFonts w:ascii="宋体" w:hAnsi="宋体" w:cs="Courier New"/>
                <w:kern w:val="0"/>
                <w:szCs w:val="21"/>
              </w:rPr>
            </w:pPr>
          </w:p>
        </w:tc>
        <w:tc>
          <w:tcPr>
            <w:tcW w:w="560" w:type="dxa"/>
            <w:vAlign w:val="center"/>
            <w:hideMark/>
          </w:tcPr>
          <w:p w14:paraId="68500A9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70 </w:t>
            </w:r>
          </w:p>
        </w:tc>
        <w:tc>
          <w:tcPr>
            <w:tcW w:w="3812" w:type="dxa"/>
            <w:vAlign w:val="center"/>
            <w:hideMark/>
          </w:tcPr>
          <w:p w14:paraId="61B239A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资格预审文件</w:t>
            </w:r>
          </w:p>
        </w:tc>
      </w:tr>
      <w:tr w:rsidR="004F298B" w:rsidRPr="004F298B" w14:paraId="2C4020F3" w14:textId="77777777" w:rsidTr="005C52E9">
        <w:trPr>
          <w:trHeight w:val="285"/>
        </w:trPr>
        <w:tc>
          <w:tcPr>
            <w:tcW w:w="0" w:type="auto"/>
            <w:vMerge/>
            <w:vAlign w:val="center"/>
            <w:hideMark/>
          </w:tcPr>
          <w:p w14:paraId="750A2DEB" w14:textId="77777777" w:rsidR="003169E4" w:rsidRPr="004F298B" w:rsidRDefault="003169E4">
            <w:pPr>
              <w:widowControl/>
              <w:jc w:val="left"/>
              <w:rPr>
                <w:rFonts w:ascii="宋体" w:hAnsi="宋体"/>
                <w:kern w:val="0"/>
                <w:szCs w:val="21"/>
              </w:rPr>
            </w:pPr>
          </w:p>
        </w:tc>
        <w:tc>
          <w:tcPr>
            <w:tcW w:w="0" w:type="auto"/>
            <w:vMerge/>
            <w:vAlign w:val="center"/>
            <w:hideMark/>
          </w:tcPr>
          <w:p w14:paraId="229094B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FA541F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E05748" w14:textId="77777777" w:rsidR="003169E4" w:rsidRPr="004F298B" w:rsidRDefault="003169E4">
            <w:pPr>
              <w:widowControl/>
              <w:jc w:val="left"/>
              <w:rPr>
                <w:rFonts w:ascii="宋体" w:hAnsi="宋体" w:cs="Courier New"/>
                <w:kern w:val="0"/>
                <w:szCs w:val="21"/>
              </w:rPr>
            </w:pPr>
          </w:p>
        </w:tc>
        <w:tc>
          <w:tcPr>
            <w:tcW w:w="560" w:type="dxa"/>
            <w:vAlign w:val="center"/>
            <w:hideMark/>
          </w:tcPr>
          <w:p w14:paraId="368121A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71 </w:t>
            </w:r>
          </w:p>
        </w:tc>
        <w:tc>
          <w:tcPr>
            <w:tcW w:w="3812" w:type="dxa"/>
            <w:vAlign w:val="center"/>
            <w:hideMark/>
          </w:tcPr>
          <w:p w14:paraId="12F3C10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招标文件</w:t>
            </w:r>
          </w:p>
        </w:tc>
      </w:tr>
      <w:tr w:rsidR="004F298B" w:rsidRPr="004F298B" w14:paraId="498EAE96" w14:textId="77777777" w:rsidTr="005C52E9">
        <w:trPr>
          <w:trHeight w:val="285"/>
        </w:trPr>
        <w:tc>
          <w:tcPr>
            <w:tcW w:w="0" w:type="auto"/>
            <w:vMerge/>
            <w:vAlign w:val="center"/>
            <w:hideMark/>
          </w:tcPr>
          <w:p w14:paraId="333CDF19" w14:textId="77777777" w:rsidR="003169E4" w:rsidRPr="004F298B" w:rsidRDefault="003169E4">
            <w:pPr>
              <w:widowControl/>
              <w:jc w:val="left"/>
              <w:rPr>
                <w:rFonts w:ascii="宋体" w:hAnsi="宋体"/>
                <w:kern w:val="0"/>
                <w:szCs w:val="21"/>
              </w:rPr>
            </w:pPr>
          </w:p>
        </w:tc>
        <w:tc>
          <w:tcPr>
            <w:tcW w:w="0" w:type="auto"/>
            <w:vMerge/>
            <w:vAlign w:val="center"/>
            <w:hideMark/>
          </w:tcPr>
          <w:p w14:paraId="41478D3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0217C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562299" w14:textId="77777777" w:rsidR="003169E4" w:rsidRPr="004F298B" w:rsidRDefault="003169E4">
            <w:pPr>
              <w:widowControl/>
              <w:jc w:val="left"/>
              <w:rPr>
                <w:rFonts w:ascii="宋体" w:hAnsi="宋体" w:cs="Courier New"/>
                <w:kern w:val="0"/>
                <w:szCs w:val="21"/>
              </w:rPr>
            </w:pPr>
          </w:p>
        </w:tc>
        <w:tc>
          <w:tcPr>
            <w:tcW w:w="560" w:type="dxa"/>
            <w:vAlign w:val="center"/>
            <w:hideMark/>
          </w:tcPr>
          <w:p w14:paraId="1B7A3F8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72 </w:t>
            </w:r>
          </w:p>
        </w:tc>
        <w:tc>
          <w:tcPr>
            <w:tcW w:w="3812" w:type="dxa"/>
            <w:vAlign w:val="center"/>
            <w:hideMark/>
          </w:tcPr>
          <w:p w14:paraId="3BE489F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投标文件</w:t>
            </w:r>
          </w:p>
        </w:tc>
      </w:tr>
      <w:tr w:rsidR="004F298B" w:rsidRPr="004F298B" w14:paraId="0544F194" w14:textId="77777777" w:rsidTr="005C52E9">
        <w:trPr>
          <w:trHeight w:val="285"/>
        </w:trPr>
        <w:tc>
          <w:tcPr>
            <w:tcW w:w="0" w:type="auto"/>
            <w:vMerge/>
            <w:vAlign w:val="center"/>
            <w:hideMark/>
          </w:tcPr>
          <w:p w14:paraId="01CC9E1E" w14:textId="77777777" w:rsidR="003169E4" w:rsidRPr="004F298B" w:rsidRDefault="003169E4">
            <w:pPr>
              <w:widowControl/>
              <w:jc w:val="left"/>
              <w:rPr>
                <w:rFonts w:ascii="宋体" w:hAnsi="宋体"/>
                <w:kern w:val="0"/>
                <w:szCs w:val="21"/>
              </w:rPr>
            </w:pPr>
          </w:p>
        </w:tc>
        <w:tc>
          <w:tcPr>
            <w:tcW w:w="0" w:type="auto"/>
            <w:vMerge/>
            <w:vAlign w:val="center"/>
            <w:hideMark/>
          </w:tcPr>
          <w:p w14:paraId="21DA8E6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961DC0"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120023C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质疑、询问、投诉</w:t>
            </w:r>
          </w:p>
        </w:tc>
        <w:tc>
          <w:tcPr>
            <w:tcW w:w="560" w:type="dxa"/>
            <w:vAlign w:val="center"/>
            <w:hideMark/>
          </w:tcPr>
          <w:p w14:paraId="2A6A02C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73 </w:t>
            </w:r>
          </w:p>
        </w:tc>
        <w:tc>
          <w:tcPr>
            <w:tcW w:w="3812" w:type="dxa"/>
            <w:vAlign w:val="center"/>
            <w:hideMark/>
          </w:tcPr>
          <w:p w14:paraId="3FFA6D6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采购文件质疑（询问）相关资料</w:t>
            </w:r>
          </w:p>
        </w:tc>
      </w:tr>
      <w:tr w:rsidR="004F298B" w:rsidRPr="004F298B" w14:paraId="26595595" w14:textId="77777777" w:rsidTr="005C52E9">
        <w:trPr>
          <w:trHeight w:val="285"/>
        </w:trPr>
        <w:tc>
          <w:tcPr>
            <w:tcW w:w="0" w:type="auto"/>
            <w:vMerge/>
            <w:vAlign w:val="center"/>
            <w:hideMark/>
          </w:tcPr>
          <w:p w14:paraId="40F45B5C" w14:textId="77777777" w:rsidR="003169E4" w:rsidRPr="004F298B" w:rsidRDefault="003169E4">
            <w:pPr>
              <w:widowControl/>
              <w:jc w:val="left"/>
              <w:rPr>
                <w:rFonts w:ascii="宋体" w:hAnsi="宋体"/>
                <w:kern w:val="0"/>
                <w:szCs w:val="21"/>
              </w:rPr>
            </w:pPr>
          </w:p>
        </w:tc>
        <w:tc>
          <w:tcPr>
            <w:tcW w:w="0" w:type="auto"/>
            <w:vMerge/>
            <w:vAlign w:val="center"/>
            <w:hideMark/>
          </w:tcPr>
          <w:p w14:paraId="7961B2C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414A51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70EDFCB" w14:textId="77777777" w:rsidR="003169E4" w:rsidRPr="004F298B" w:rsidRDefault="003169E4">
            <w:pPr>
              <w:widowControl/>
              <w:jc w:val="left"/>
              <w:rPr>
                <w:rFonts w:ascii="宋体" w:hAnsi="宋体" w:cs="Courier New"/>
                <w:kern w:val="0"/>
                <w:szCs w:val="21"/>
              </w:rPr>
            </w:pPr>
          </w:p>
        </w:tc>
        <w:tc>
          <w:tcPr>
            <w:tcW w:w="560" w:type="dxa"/>
            <w:vAlign w:val="center"/>
            <w:hideMark/>
          </w:tcPr>
          <w:p w14:paraId="30AC203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74 </w:t>
            </w:r>
          </w:p>
        </w:tc>
        <w:tc>
          <w:tcPr>
            <w:tcW w:w="3812" w:type="dxa"/>
            <w:vAlign w:val="center"/>
            <w:hideMark/>
          </w:tcPr>
          <w:p w14:paraId="565C19D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采购文件投诉相关资料</w:t>
            </w:r>
          </w:p>
        </w:tc>
      </w:tr>
      <w:tr w:rsidR="004F298B" w:rsidRPr="004F298B" w14:paraId="32815D23" w14:textId="77777777" w:rsidTr="005C52E9">
        <w:trPr>
          <w:trHeight w:val="285"/>
        </w:trPr>
        <w:tc>
          <w:tcPr>
            <w:tcW w:w="0" w:type="auto"/>
            <w:vMerge/>
            <w:vAlign w:val="center"/>
            <w:hideMark/>
          </w:tcPr>
          <w:p w14:paraId="4C34F93D" w14:textId="77777777" w:rsidR="003169E4" w:rsidRPr="004F298B" w:rsidRDefault="003169E4">
            <w:pPr>
              <w:widowControl/>
              <w:jc w:val="left"/>
              <w:rPr>
                <w:rFonts w:ascii="宋体" w:hAnsi="宋体"/>
                <w:kern w:val="0"/>
                <w:szCs w:val="21"/>
              </w:rPr>
            </w:pPr>
          </w:p>
        </w:tc>
        <w:tc>
          <w:tcPr>
            <w:tcW w:w="0" w:type="auto"/>
            <w:vMerge/>
            <w:vAlign w:val="center"/>
            <w:hideMark/>
          </w:tcPr>
          <w:p w14:paraId="274A77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ECE71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DD6BA5" w14:textId="77777777" w:rsidR="003169E4" w:rsidRPr="004F298B" w:rsidRDefault="003169E4">
            <w:pPr>
              <w:widowControl/>
              <w:jc w:val="left"/>
              <w:rPr>
                <w:rFonts w:ascii="宋体" w:hAnsi="宋体" w:cs="Courier New"/>
                <w:kern w:val="0"/>
                <w:szCs w:val="21"/>
              </w:rPr>
            </w:pPr>
          </w:p>
        </w:tc>
        <w:tc>
          <w:tcPr>
            <w:tcW w:w="560" w:type="dxa"/>
            <w:vAlign w:val="center"/>
            <w:hideMark/>
          </w:tcPr>
          <w:p w14:paraId="4977562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75 </w:t>
            </w:r>
          </w:p>
        </w:tc>
        <w:tc>
          <w:tcPr>
            <w:tcW w:w="3812" w:type="dxa"/>
            <w:vAlign w:val="center"/>
            <w:hideMark/>
          </w:tcPr>
          <w:p w14:paraId="023125B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采购结果质疑（询问）相关资料</w:t>
            </w:r>
          </w:p>
        </w:tc>
      </w:tr>
      <w:tr w:rsidR="004F298B" w:rsidRPr="004F298B" w14:paraId="3335983D" w14:textId="77777777" w:rsidTr="005C52E9">
        <w:trPr>
          <w:trHeight w:val="285"/>
        </w:trPr>
        <w:tc>
          <w:tcPr>
            <w:tcW w:w="0" w:type="auto"/>
            <w:vMerge/>
            <w:vAlign w:val="center"/>
            <w:hideMark/>
          </w:tcPr>
          <w:p w14:paraId="27DED844" w14:textId="77777777" w:rsidR="003169E4" w:rsidRPr="004F298B" w:rsidRDefault="003169E4">
            <w:pPr>
              <w:widowControl/>
              <w:jc w:val="left"/>
              <w:rPr>
                <w:rFonts w:ascii="宋体" w:hAnsi="宋体"/>
                <w:kern w:val="0"/>
                <w:szCs w:val="21"/>
              </w:rPr>
            </w:pPr>
          </w:p>
        </w:tc>
        <w:tc>
          <w:tcPr>
            <w:tcW w:w="0" w:type="auto"/>
            <w:vMerge/>
            <w:vAlign w:val="center"/>
            <w:hideMark/>
          </w:tcPr>
          <w:p w14:paraId="2B1B7D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A2A93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342B6A9" w14:textId="77777777" w:rsidR="003169E4" w:rsidRPr="004F298B" w:rsidRDefault="003169E4">
            <w:pPr>
              <w:widowControl/>
              <w:jc w:val="left"/>
              <w:rPr>
                <w:rFonts w:ascii="宋体" w:hAnsi="宋体" w:cs="Courier New"/>
                <w:kern w:val="0"/>
                <w:szCs w:val="21"/>
              </w:rPr>
            </w:pPr>
          </w:p>
        </w:tc>
        <w:tc>
          <w:tcPr>
            <w:tcW w:w="560" w:type="dxa"/>
            <w:vAlign w:val="center"/>
            <w:hideMark/>
          </w:tcPr>
          <w:p w14:paraId="6166721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76 </w:t>
            </w:r>
          </w:p>
        </w:tc>
        <w:tc>
          <w:tcPr>
            <w:tcW w:w="3812" w:type="dxa"/>
            <w:vAlign w:val="center"/>
            <w:hideMark/>
          </w:tcPr>
          <w:p w14:paraId="3234EB5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采购结果投诉相关资料</w:t>
            </w:r>
          </w:p>
        </w:tc>
      </w:tr>
      <w:tr w:rsidR="004F298B" w:rsidRPr="004F298B" w14:paraId="30EC3BB6" w14:textId="77777777" w:rsidTr="005C52E9">
        <w:trPr>
          <w:trHeight w:val="285"/>
        </w:trPr>
        <w:tc>
          <w:tcPr>
            <w:tcW w:w="0" w:type="auto"/>
            <w:vMerge/>
            <w:vAlign w:val="center"/>
            <w:hideMark/>
          </w:tcPr>
          <w:p w14:paraId="2A1E2D02" w14:textId="77777777" w:rsidR="003169E4" w:rsidRPr="004F298B" w:rsidRDefault="003169E4">
            <w:pPr>
              <w:widowControl/>
              <w:jc w:val="left"/>
              <w:rPr>
                <w:rFonts w:ascii="宋体" w:hAnsi="宋体"/>
                <w:kern w:val="0"/>
                <w:szCs w:val="21"/>
              </w:rPr>
            </w:pPr>
          </w:p>
        </w:tc>
        <w:tc>
          <w:tcPr>
            <w:tcW w:w="0" w:type="auto"/>
            <w:vMerge/>
            <w:vAlign w:val="center"/>
            <w:hideMark/>
          </w:tcPr>
          <w:p w14:paraId="62B17F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E694FFE"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392EB14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音视频资料</w:t>
            </w:r>
          </w:p>
        </w:tc>
        <w:tc>
          <w:tcPr>
            <w:tcW w:w="560" w:type="dxa"/>
            <w:vAlign w:val="center"/>
            <w:hideMark/>
          </w:tcPr>
          <w:p w14:paraId="4F53706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77 </w:t>
            </w:r>
          </w:p>
        </w:tc>
        <w:tc>
          <w:tcPr>
            <w:tcW w:w="3812" w:type="dxa"/>
            <w:vAlign w:val="center"/>
            <w:hideMark/>
          </w:tcPr>
          <w:p w14:paraId="4F0C963B" w14:textId="77777777" w:rsidR="003169E4" w:rsidRPr="004F298B" w:rsidRDefault="003169E4">
            <w:pPr>
              <w:widowControl/>
              <w:jc w:val="left"/>
              <w:rPr>
                <w:rFonts w:ascii="宋体" w:hAnsi="宋体" w:cs="Courier New"/>
                <w:kern w:val="0"/>
                <w:szCs w:val="21"/>
              </w:rPr>
            </w:pPr>
            <w:proofErr w:type="gramStart"/>
            <w:r w:rsidRPr="004F298B">
              <w:rPr>
                <w:rFonts w:ascii="宋体" w:hAnsi="宋体" w:cs="Courier New" w:hint="eastAsia"/>
                <w:kern w:val="0"/>
                <w:szCs w:val="21"/>
              </w:rPr>
              <w:t>开标会音视频</w:t>
            </w:r>
            <w:proofErr w:type="gramEnd"/>
            <w:r w:rsidRPr="004F298B">
              <w:rPr>
                <w:rFonts w:ascii="宋体" w:hAnsi="宋体" w:cs="Courier New" w:hint="eastAsia"/>
                <w:kern w:val="0"/>
                <w:szCs w:val="21"/>
              </w:rPr>
              <w:t>资料</w:t>
            </w:r>
          </w:p>
        </w:tc>
      </w:tr>
      <w:tr w:rsidR="004F298B" w:rsidRPr="004F298B" w14:paraId="4BB1AF23" w14:textId="77777777" w:rsidTr="005C52E9">
        <w:trPr>
          <w:trHeight w:val="285"/>
        </w:trPr>
        <w:tc>
          <w:tcPr>
            <w:tcW w:w="0" w:type="auto"/>
            <w:vMerge/>
            <w:vAlign w:val="center"/>
            <w:hideMark/>
          </w:tcPr>
          <w:p w14:paraId="71BB8CA1" w14:textId="77777777" w:rsidR="003169E4" w:rsidRPr="004F298B" w:rsidRDefault="003169E4">
            <w:pPr>
              <w:widowControl/>
              <w:jc w:val="left"/>
              <w:rPr>
                <w:rFonts w:ascii="宋体" w:hAnsi="宋体"/>
                <w:kern w:val="0"/>
                <w:szCs w:val="21"/>
              </w:rPr>
            </w:pPr>
          </w:p>
        </w:tc>
        <w:tc>
          <w:tcPr>
            <w:tcW w:w="0" w:type="auto"/>
            <w:vMerge/>
            <w:vAlign w:val="center"/>
            <w:hideMark/>
          </w:tcPr>
          <w:p w14:paraId="430F02A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1E6D9B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3A97F9" w14:textId="77777777" w:rsidR="003169E4" w:rsidRPr="004F298B" w:rsidRDefault="003169E4">
            <w:pPr>
              <w:widowControl/>
              <w:jc w:val="left"/>
              <w:rPr>
                <w:rFonts w:ascii="宋体" w:hAnsi="宋体" w:cs="Courier New"/>
                <w:kern w:val="0"/>
                <w:szCs w:val="21"/>
              </w:rPr>
            </w:pPr>
          </w:p>
        </w:tc>
        <w:tc>
          <w:tcPr>
            <w:tcW w:w="560" w:type="dxa"/>
            <w:vAlign w:val="center"/>
            <w:hideMark/>
          </w:tcPr>
          <w:p w14:paraId="62E4ED2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78 </w:t>
            </w:r>
          </w:p>
        </w:tc>
        <w:tc>
          <w:tcPr>
            <w:tcW w:w="3812" w:type="dxa"/>
            <w:vAlign w:val="center"/>
            <w:hideMark/>
          </w:tcPr>
          <w:p w14:paraId="036B6FEE" w14:textId="77777777" w:rsidR="003169E4" w:rsidRPr="004F298B" w:rsidRDefault="003169E4">
            <w:pPr>
              <w:widowControl/>
              <w:jc w:val="left"/>
              <w:rPr>
                <w:rFonts w:ascii="宋体" w:hAnsi="宋体" w:cs="Courier New"/>
                <w:kern w:val="0"/>
                <w:szCs w:val="21"/>
              </w:rPr>
            </w:pPr>
            <w:proofErr w:type="gramStart"/>
            <w:r w:rsidRPr="004F298B">
              <w:rPr>
                <w:rFonts w:ascii="宋体" w:hAnsi="宋体" w:cs="Courier New" w:hint="eastAsia"/>
                <w:kern w:val="0"/>
                <w:szCs w:val="21"/>
              </w:rPr>
              <w:t>评标会音视频</w:t>
            </w:r>
            <w:proofErr w:type="gramEnd"/>
            <w:r w:rsidRPr="004F298B">
              <w:rPr>
                <w:rFonts w:ascii="宋体" w:hAnsi="宋体" w:cs="Courier New" w:hint="eastAsia"/>
                <w:kern w:val="0"/>
                <w:szCs w:val="21"/>
              </w:rPr>
              <w:t>资料</w:t>
            </w:r>
          </w:p>
        </w:tc>
      </w:tr>
      <w:tr w:rsidR="004F298B" w:rsidRPr="004F298B" w14:paraId="4A46624F" w14:textId="77777777" w:rsidTr="005C52E9">
        <w:trPr>
          <w:trHeight w:val="285"/>
        </w:trPr>
        <w:tc>
          <w:tcPr>
            <w:tcW w:w="0" w:type="auto"/>
            <w:vMerge/>
            <w:vAlign w:val="center"/>
            <w:hideMark/>
          </w:tcPr>
          <w:p w14:paraId="7A98BBF6" w14:textId="77777777" w:rsidR="003169E4" w:rsidRPr="004F298B" w:rsidRDefault="003169E4">
            <w:pPr>
              <w:widowControl/>
              <w:jc w:val="left"/>
              <w:rPr>
                <w:rFonts w:ascii="宋体" w:hAnsi="宋体"/>
                <w:kern w:val="0"/>
                <w:szCs w:val="21"/>
              </w:rPr>
            </w:pPr>
          </w:p>
        </w:tc>
        <w:tc>
          <w:tcPr>
            <w:tcW w:w="0" w:type="auto"/>
            <w:vMerge/>
            <w:vAlign w:val="center"/>
            <w:hideMark/>
          </w:tcPr>
          <w:p w14:paraId="506FBBE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89AB7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8501A6" w14:textId="77777777" w:rsidR="003169E4" w:rsidRPr="004F298B" w:rsidRDefault="003169E4">
            <w:pPr>
              <w:widowControl/>
              <w:jc w:val="left"/>
              <w:rPr>
                <w:rFonts w:ascii="宋体" w:hAnsi="宋体" w:cs="Courier New"/>
                <w:kern w:val="0"/>
                <w:szCs w:val="21"/>
              </w:rPr>
            </w:pPr>
          </w:p>
        </w:tc>
        <w:tc>
          <w:tcPr>
            <w:tcW w:w="560" w:type="dxa"/>
            <w:vAlign w:val="center"/>
            <w:hideMark/>
          </w:tcPr>
          <w:p w14:paraId="469D275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79 </w:t>
            </w:r>
          </w:p>
        </w:tc>
        <w:tc>
          <w:tcPr>
            <w:tcW w:w="3812" w:type="dxa"/>
            <w:vAlign w:val="center"/>
            <w:hideMark/>
          </w:tcPr>
          <w:p w14:paraId="15FA9C2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看样录像</w:t>
            </w:r>
          </w:p>
        </w:tc>
      </w:tr>
      <w:tr w:rsidR="004F298B" w:rsidRPr="004F298B" w14:paraId="05CD1CDE" w14:textId="77777777" w:rsidTr="005C52E9">
        <w:trPr>
          <w:trHeight w:val="285"/>
        </w:trPr>
        <w:tc>
          <w:tcPr>
            <w:tcW w:w="0" w:type="auto"/>
            <w:vMerge/>
            <w:vAlign w:val="center"/>
            <w:hideMark/>
          </w:tcPr>
          <w:p w14:paraId="09364320" w14:textId="77777777" w:rsidR="003169E4" w:rsidRPr="004F298B" w:rsidRDefault="003169E4">
            <w:pPr>
              <w:widowControl/>
              <w:jc w:val="left"/>
              <w:rPr>
                <w:rFonts w:ascii="宋体" w:hAnsi="宋体"/>
                <w:kern w:val="0"/>
                <w:szCs w:val="21"/>
              </w:rPr>
            </w:pPr>
          </w:p>
        </w:tc>
        <w:tc>
          <w:tcPr>
            <w:tcW w:w="0" w:type="auto"/>
            <w:vMerge/>
            <w:vAlign w:val="center"/>
            <w:hideMark/>
          </w:tcPr>
          <w:p w14:paraId="01B9CE9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38020D"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0FB37C3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资料移交</w:t>
            </w:r>
          </w:p>
        </w:tc>
        <w:tc>
          <w:tcPr>
            <w:tcW w:w="560" w:type="dxa"/>
            <w:vAlign w:val="center"/>
            <w:hideMark/>
          </w:tcPr>
          <w:p w14:paraId="73B17CD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80 </w:t>
            </w:r>
          </w:p>
        </w:tc>
        <w:tc>
          <w:tcPr>
            <w:tcW w:w="3812" w:type="dxa"/>
            <w:vAlign w:val="center"/>
            <w:hideMark/>
          </w:tcPr>
          <w:p w14:paraId="7B0EE75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开标资料清理表</w:t>
            </w:r>
          </w:p>
        </w:tc>
      </w:tr>
      <w:tr w:rsidR="004F298B" w:rsidRPr="004F298B" w14:paraId="657D2728" w14:textId="77777777" w:rsidTr="005C52E9">
        <w:trPr>
          <w:trHeight w:val="495"/>
        </w:trPr>
        <w:tc>
          <w:tcPr>
            <w:tcW w:w="0" w:type="auto"/>
            <w:vMerge/>
            <w:vAlign w:val="center"/>
            <w:hideMark/>
          </w:tcPr>
          <w:p w14:paraId="28D92FAA" w14:textId="77777777" w:rsidR="003169E4" w:rsidRPr="004F298B" w:rsidRDefault="003169E4">
            <w:pPr>
              <w:widowControl/>
              <w:jc w:val="left"/>
              <w:rPr>
                <w:rFonts w:ascii="宋体" w:hAnsi="宋体"/>
                <w:kern w:val="0"/>
                <w:szCs w:val="21"/>
              </w:rPr>
            </w:pPr>
          </w:p>
        </w:tc>
        <w:tc>
          <w:tcPr>
            <w:tcW w:w="0" w:type="auto"/>
            <w:vMerge/>
            <w:vAlign w:val="center"/>
            <w:hideMark/>
          </w:tcPr>
          <w:p w14:paraId="2F065D6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393D2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EC2F74" w14:textId="77777777" w:rsidR="003169E4" w:rsidRPr="004F298B" w:rsidRDefault="003169E4">
            <w:pPr>
              <w:widowControl/>
              <w:jc w:val="left"/>
              <w:rPr>
                <w:rFonts w:ascii="宋体" w:hAnsi="宋体" w:cs="Courier New"/>
                <w:kern w:val="0"/>
                <w:szCs w:val="21"/>
              </w:rPr>
            </w:pPr>
          </w:p>
        </w:tc>
        <w:tc>
          <w:tcPr>
            <w:tcW w:w="560" w:type="dxa"/>
            <w:vAlign w:val="center"/>
            <w:hideMark/>
          </w:tcPr>
          <w:p w14:paraId="67E53BA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81 </w:t>
            </w:r>
          </w:p>
        </w:tc>
        <w:tc>
          <w:tcPr>
            <w:tcW w:w="3812" w:type="dxa"/>
            <w:vAlign w:val="center"/>
            <w:hideMark/>
          </w:tcPr>
          <w:p w14:paraId="602E263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政府采购项目档案资料一览表（移交采购人）</w:t>
            </w:r>
          </w:p>
        </w:tc>
      </w:tr>
      <w:tr w:rsidR="003169E4" w:rsidRPr="004F298B" w14:paraId="707FDA93" w14:textId="77777777" w:rsidTr="005C52E9">
        <w:trPr>
          <w:trHeight w:val="285"/>
        </w:trPr>
        <w:tc>
          <w:tcPr>
            <w:tcW w:w="0" w:type="auto"/>
            <w:vMerge/>
            <w:vAlign w:val="center"/>
            <w:hideMark/>
          </w:tcPr>
          <w:p w14:paraId="0D540A31" w14:textId="77777777" w:rsidR="003169E4" w:rsidRPr="004F298B" w:rsidRDefault="003169E4">
            <w:pPr>
              <w:widowControl/>
              <w:jc w:val="left"/>
              <w:rPr>
                <w:rFonts w:ascii="宋体" w:hAnsi="宋体"/>
                <w:kern w:val="0"/>
                <w:szCs w:val="21"/>
              </w:rPr>
            </w:pPr>
          </w:p>
        </w:tc>
        <w:tc>
          <w:tcPr>
            <w:tcW w:w="0" w:type="auto"/>
            <w:vMerge/>
            <w:vAlign w:val="center"/>
            <w:hideMark/>
          </w:tcPr>
          <w:p w14:paraId="6C17B96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530F983" w14:textId="77777777" w:rsidR="003169E4" w:rsidRPr="004F298B" w:rsidRDefault="003169E4">
            <w:pPr>
              <w:widowControl/>
              <w:jc w:val="left"/>
              <w:rPr>
                <w:rFonts w:ascii="宋体" w:hAnsi="宋体" w:cs="Courier New"/>
                <w:kern w:val="0"/>
                <w:szCs w:val="21"/>
              </w:rPr>
            </w:pPr>
          </w:p>
        </w:tc>
        <w:tc>
          <w:tcPr>
            <w:tcW w:w="1000" w:type="dxa"/>
            <w:vAlign w:val="center"/>
            <w:hideMark/>
          </w:tcPr>
          <w:p w14:paraId="22E106E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w:t>
            </w:r>
          </w:p>
        </w:tc>
        <w:tc>
          <w:tcPr>
            <w:tcW w:w="560" w:type="dxa"/>
            <w:vAlign w:val="center"/>
            <w:hideMark/>
          </w:tcPr>
          <w:p w14:paraId="2DD2D6D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82 </w:t>
            </w:r>
          </w:p>
        </w:tc>
        <w:tc>
          <w:tcPr>
            <w:tcW w:w="3812" w:type="dxa"/>
            <w:vAlign w:val="center"/>
            <w:hideMark/>
          </w:tcPr>
          <w:p w14:paraId="0C88A07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其他资料（可补充填写具体内容）</w:t>
            </w:r>
          </w:p>
        </w:tc>
      </w:tr>
    </w:tbl>
    <w:p w14:paraId="73F13D33" w14:textId="77777777" w:rsidR="003169E4" w:rsidRPr="004F298B" w:rsidRDefault="003169E4" w:rsidP="003169E4">
      <w:pPr>
        <w:ind w:left="420"/>
        <w:rPr>
          <w:rFonts w:ascii="仿宋" w:eastAsia="仿宋" w:hAnsi="仿宋" w:cstheme="minorBidi"/>
          <w:sz w:val="28"/>
          <w:szCs w:val="28"/>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20"/>
        <w:gridCol w:w="1020"/>
        <w:gridCol w:w="1000"/>
        <w:gridCol w:w="540"/>
        <w:gridCol w:w="4060"/>
      </w:tblGrid>
      <w:tr w:rsidR="004F298B" w:rsidRPr="004F298B" w14:paraId="249DF146" w14:textId="77777777" w:rsidTr="003169E4">
        <w:trPr>
          <w:trHeight w:val="855"/>
        </w:trPr>
        <w:tc>
          <w:tcPr>
            <w:tcW w:w="8500" w:type="dxa"/>
            <w:gridSpan w:val="6"/>
            <w:noWrap/>
            <w:vAlign w:val="center"/>
            <w:hideMark/>
          </w:tcPr>
          <w:p w14:paraId="08C5BADA"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目录5</w:t>
            </w:r>
          </w:p>
        </w:tc>
      </w:tr>
      <w:tr w:rsidR="004F298B" w:rsidRPr="004F298B" w14:paraId="446C2B91" w14:textId="77777777" w:rsidTr="005C52E9">
        <w:trPr>
          <w:trHeight w:val="818"/>
        </w:trPr>
        <w:tc>
          <w:tcPr>
            <w:tcW w:w="960" w:type="dxa"/>
            <w:vAlign w:val="center"/>
            <w:hideMark/>
          </w:tcPr>
          <w:p w14:paraId="5A3DC71F"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920" w:type="dxa"/>
            <w:vAlign w:val="center"/>
            <w:hideMark/>
          </w:tcPr>
          <w:p w14:paraId="0F0CCF0D"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1020" w:type="dxa"/>
            <w:vAlign w:val="center"/>
            <w:hideMark/>
          </w:tcPr>
          <w:p w14:paraId="796FD094"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600" w:type="dxa"/>
            <w:gridSpan w:val="3"/>
            <w:vAlign w:val="center"/>
            <w:hideMark/>
          </w:tcPr>
          <w:p w14:paraId="51A1BA12"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16BBE6B9" w14:textId="77777777" w:rsidTr="003169E4">
        <w:trPr>
          <w:trHeight w:val="285"/>
        </w:trPr>
        <w:tc>
          <w:tcPr>
            <w:tcW w:w="960" w:type="dxa"/>
            <w:vMerge w:val="restart"/>
            <w:vAlign w:val="center"/>
            <w:hideMark/>
          </w:tcPr>
          <w:p w14:paraId="04D02A27"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920" w:type="dxa"/>
            <w:vMerge w:val="restart"/>
            <w:vAlign w:val="center"/>
            <w:hideMark/>
          </w:tcPr>
          <w:p w14:paraId="40EDD0C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1020" w:type="dxa"/>
            <w:vMerge w:val="restart"/>
            <w:vAlign w:val="center"/>
            <w:hideMark/>
          </w:tcPr>
          <w:p w14:paraId="7E6FBF2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B31政府采购项目资料</w:t>
            </w:r>
          </w:p>
        </w:tc>
        <w:tc>
          <w:tcPr>
            <w:tcW w:w="1000" w:type="dxa"/>
            <w:vAlign w:val="center"/>
            <w:hideMark/>
          </w:tcPr>
          <w:p w14:paraId="200633D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活动记录</w:t>
            </w:r>
          </w:p>
        </w:tc>
        <w:tc>
          <w:tcPr>
            <w:tcW w:w="540" w:type="dxa"/>
            <w:vAlign w:val="center"/>
            <w:hideMark/>
          </w:tcPr>
          <w:p w14:paraId="28FF506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 </w:t>
            </w:r>
          </w:p>
        </w:tc>
        <w:tc>
          <w:tcPr>
            <w:tcW w:w="4060" w:type="dxa"/>
            <w:vAlign w:val="center"/>
            <w:hideMark/>
          </w:tcPr>
          <w:p w14:paraId="65BCCAC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采购活动记录表</w:t>
            </w:r>
          </w:p>
        </w:tc>
      </w:tr>
      <w:tr w:rsidR="004F298B" w:rsidRPr="004F298B" w14:paraId="088486B9" w14:textId="77777777" w:rsidTr="003169E4">
        <w:trPr>
          <w:trHeight w:val="285"/>
        </w:trPr>
        <w:tc>
          <w:tcPr>
            <w:tcW w:w="0" w:type="auto"/>
            <w:vMerge/>
            <w:vAlign w:val="center"/>
            <w:hideMark/>
          </w:tcPr>
          <w:p w14:paraId="418F040D" w14:textId="77777777" w:rsidR="003169E4" w:rsidRPr="004F298B" w:rsidRDefault="003169E4">
            <w:pPr>
              <w:widowControl/>
              <w:jc w:val="left"/>
              <w:rPr>
                <w:rFonts w:ascii="宋体" w:hAnsi="宋体"/>
                <w:kern w:val="0"/>
                <w:szCs w:val="21"/>
              </w:rPr>
            </w:pPr>
          </w:p>
        </w:tc>
        <w:tc>
          <w:tcPr>
            <w:tcW w:w="0" w:type="auto"/>
            <w:vMerge/>
            <w:vAlign w:val="center"/>
            <w:hideMark/>
          </w:tcPr>
          <w:p w14:paraId="269B2D1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A1D479C"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4051025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540" w:type="dxa"/>
            <w:vAlign w:val="center"/>
            <w:hideMark/>
          </w:tcPr>
          <w:p w14:paraId="7ED489B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 </w:t>
            </w:r>
          </w:p>
        </w:tc>
        <w:tc>
          <w:tcPr>
            <w:tcW w:w="4060" w:type="dxa"/>
            <w:vAlign w:val="center"/>
            <w:hideMark/>
          </w:tcPr>
          <w:p w14:paraId="3AB3385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采购项目委托代理协议</w:t>
            </w:r>
          </w:p>
        </w:tc>
      </w:tr>
      <w:tr w:rsidR="004F298B" w:rsidRPr="004F298B" w14:paraId="6D84F93B" w14:textId="77777777" w:rsidTr="003169E4">
        <w:trPr>
          <w:trHeight w:val="285"/>
        </w:trPr>
        <w:tc>
          <w:tcPr>
            <w:tcW w:w="0" w:type="auto"/>
            <w:vMerge/>
            <w:vAlign w:val="center"/>
            <w:hideMark/>
          </w:tcPr>
          <w:p w14:paraId="5F310E05" w14:textId="77777777" w:rsidR="003169E4" w:rsidRPr="004F298B" w:rsidRDefault="003169E4">
            <w:pPr>
              <w:widowControl/>
              <w:jc w:val="left"/>
              <w:rPr>
                <w:rFonts w:ascii="宋体" w:hAnsi="宋体"/>
                <w:kern w:val="0"/>
                <w:szCs w:val="21"/>
              </w:rPr>
            </w:pPr>
          </w:p>
        </w:tc>
        <w:tc>
          <w:tcPr>
            <w:tcW w:w="0" w:type="auto"/>
            <w:vMerge/>
            <w:vAlign w:val="center"/>
            <w:hideMark/>
          </w:tcPr>
          <w:p w14:paraId="77F3B31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B2ACBC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D786C1" w14:textId="77777777" w:rsidR="003169E4" w:rsidRPr="004F298B" w:rsidRDefault="003169E4">
            <w:pPr>
              <w:widowControl/>
              <w:jc w:val="left"/>
              <w:rPr>
                <w:rFonts w:ascii="宋体" w:hAnsi="宋体" w:cs="Courier New"/>
                <w:kern w:val="0"/>
                <w:szCs w:val="21"/>
              </w:rPr>
            </w:pPr>
          </w:p>
        </w:tc>
        <w:tc>
          <w:tcPr>
            <w:tcW w:w="540" w:type="dxa"/>
            <w:vAlign w:val="center"/>
            <w:hideMark/>
          </w:tcPr>
          <w:p w14:paraId="4E59533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 </w:t>
            </w:r>
          </w:p>
        </w:tc>
        <w:tc>
          <w:tcPr>
            <w:tcW w:w="4060" w:type="dxa"/>
            <w:vAlign w:val="center"/>
            <w:hideMark/>
          </w:tcPr>
          <w:p w14:paraId="53DA01D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采购实施计划备案表</w:t>
            </w:r>
          </w:p>
        </w:tc>
      </w:tr>
      <w:tr w:rsidR="004F298B" w:rsidRPr="004F298B" w14:paraId="655320F8" w14:textId="77777777" w:rsidTr="003169E4">
        <w:trPr>
          <w:trHeight w:val="285"/>
        </w:trPr>
        <w:tc>
          <w:tcPr>
            <w:tcW w:w="0" w:type="auto"/>
            <w:vMerge/>
            <w:vAlign w:val="center"/>
            <w:hideMark/>
          </w:tcPr>
          <w:p w14:paraId="215A36C2" w14:textId="77777777" w:rsidR="003169E4" w:rsidRPr="004F298B" w:rsidRDefault="003169E4">
            <w:pPr>
              <w:widowControl/>
              <w:jc w:val="left"/>
              <w:rPr>
                <w:rFonts w:ascii="宋体" w:hAnsi="宋体"/>
                <w:kern w:val="0"/>
                <w:szCs w:val="21"/>
              </w:rPr>
            </w:pPr>
          </w:p>
        </w:tc>
        <w:tc>
          <w:tcPr>
            <w:tcW w:w="0" w:type="auto"/>
            <w:vMerge/>
            <w:vAlign w:val="center"/>
            <w:hideMark/>
          </w:tcPr>
          <w:p w14:paraId="1CF380B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49E27A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640178" w14:textId="77777777" w:rsidR="003169E4" w:rsidRPr="004F298B" w:rsidRDefault="003169E4">
            <w:pPr>
              <w:widowControl/>
              <w:jc w:val="left"/>
              <w:rPr>
                <w:rFonts w:ascii="宋体" w:hAnsi="宋体" w:cs="Courier New"/>
                <w:kern w:val="0"/>
                <w:szCs w:val="21"/>
              </w:rPr>
            </w:pPr>
          </w:p>
        </w:tc>
        <w:tc>
          <w:tcPr>
            <w:tcW w:w="540" w:type="dxa"/>
            <w:vAlign w:val="center"/>
            <w:hideMark/>
          </w:tcPr>
          <w:p w14:paraId="51991D3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 </w:t>
            </w:r>
          </w:p>
        </w:tc>
        <w:tc>
          <w:tcPr>
            <w:tcW w:w="4060" w:type="dxa"/>
            <w:vAlign w:val="center"/>
            <w:hideMark/>
          </w:tcPr>
          <w:p w14:paraId="7A03229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采购项目委托书</w:t>
            </w:r>
          </w:p>
        </w:tc>
      </w:tr>
      <w:tr w:rsidR="004F298B" w:rsidRPr="004F298B" w14:paraId="0BC8F1E2" w14:textId="77777777" w:rsidTr="003169E4">
        <w:trPr>
          <w:trHeight w:val="285"/>
        </w:trPr>
        <w:tc>
          <w:tcPr>
            <w:tcW w:w="0" w:type="auto"/>
            <w:vMerge/>
            <w:vAlign w:val="center"/>
            <w:hideMark/>
          </w:tcPr>
          <w:p w14:paraId="4124BEC2" w14:textId="77777777" w:rsidR="003169E4" w:rsidRPr="004F298B" w:rsidRDefault="003169E4">
            <w:pPr>
              <w:widowControl/>
              <w:jc w:val="left"/>
              <w:rPr>
                <w:rFonts w:ascii="宋体" w:hAnsi="宋体"/>
                <w:kern w:val="0"/>
                <w:szCs w:val="21"/>
              </w:rPr>
            </w:pPr>
          </w:p>
        </w:tc>
        <w:tc>
          <w:tcPr>
            <w:tcW w:w="0" w:type="auto"/>
            <w:vMerge/>
            <w:vAlign w:val="center"/>
            <w:hideMark/>
          </w:tcPr>
          <w:p w14:paraId="39B6EB3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69CB6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AAC4FDC" w14:textId="77777777" w:rsidR="003169E4" w:rsidRPr="004F298B" w:rsidRDefault="003169E4">
            <w:pPr>
              <w:widowControl/>
              <w:jc w:val="left"/>
              <w:rPr>
                <w:rFonts w:ascii="宋体" w:hAnsi="宋体" w:cs="Courier New"/>
                <w:kern w:val="0"/>
                <w:szCs w:val="21"/>
              </w:rPr>
            </w:pPr>
          </w:p>
        </w:tc>
        <w:tc>
          <w:tcPr>
            <w:tcW w:w="540" w:type="dxa"/>
            <w:vAlign w:val="center"/>
            <w:hideMark/>
          </w:tcPr>
          <w:p w14:paraId="2F807BE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 </w:t>
            </w:r>
          </w:p>
        </w:tc>
        <w:tc>
          <w:tcPr>
            <w:tcW w:w="4060" w:type="dxa"/>
            <w:vAlign w:val="center"/>
            <w:hideMark/>
          </w:tcPr>
          <w:p w14:paraId="6F1ECDC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采购项目需求表</w:t>
            </w:r>
          </w:p>
        </w:tc>
      </w:tr>
      <w:tr w:rsidR="004F298B" w:rsidRPr="004F298B" w14:paraId="54186FF2" w14:textId="77777777" w:rsidTr="003169E4">
        <w:trPr>
          <w:trHeight w:val="285"/>
        </w:trPr>
        <w:tc>
          <w:tcPr>
            <w:tcW w:w="0" w:type="auto"/>
            <w:vMerge/>
            <w:vAlign w:val="center"/>
            <w:hideMark/>
          </w:tcPr>
          <w:p w14:paraId="36F4338F" w14:textId="77777777" w:rsidR="003169E4" w:rsidRPr="004F298B" w:rsidRDefault="003169E4">
            <w:pPr>
              <w:widowControl/>
              <w:jc w:val="left"/>
              <w:rPr>
                <w:rFonts w:ascii="宋体" w:hAnsi="宋体"/>
                <w:kern w:val="0"/>
                <w:szCs w:val="21"/>
              </w:rPr>
            </w:pPr>
          </w:p>
        </w:tc>
        <w:tc>
          <w:tcPr>
            <w:tcW w:w="0" w:type="auto"/>
            <w:vMerge/>
            <w:vAlign w:val="center"/>
            <w:hideMark/>
          </w:tcPr>
          <w:p w14:paraId="516AC13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83A4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0492D44" w14:textId="77777777" w:rsidR="003169E4" w:rsidRPr="004F298B" w:rsidRDefault="003169E4">
            <w:pPr>
              <w:widowControl/>
              <w:jc w:val="left"/>
              <w:rPr>
                <w:rFonts w:ascii="宋体" w:hAnsi="宋体" w:cs="Courier New"/>
                <w:kern w:val="0"/>
                <w:szCs w:val="21"/>
              </w:rPr>
            </w:pPr>
          </w:p>
        </w:tc>
        <w:tc>
          <w:tcPr>
            <w:tcW w:w="540" w:type="dxa"/>
            <w:vAlign w:val="center"/>
            <w:hideMark/>
          </w:tcPr>
          <w:p w14:paraId="725A60D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 </w:t>
            </w:r>
          </w:p>
        </w:tc>
        <w:tc>
          <w:tcPr>
            <w:tcW w:w="4060" w:type="dxa"/>
            <w:vAlign w:val="center"/>
            <w:hideMark/>
          </w:tcPr>
          <w:p w14:paraId="104221D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不得参加采购项目供应商名单</w:t>
            </w:r>
          </w:p>
        </w:tc>
      </w:tr>
      <w:tr w:rsidR="004F298B" w:rsidRPr="004F298B" w14:paraId="06ABB670" w14:textId="77777777" w:rsidTr="003169E4">
        <w:trPr>
          <w:trHeight w:val="285"/>
        </w:trPr>
        <w:tc>
          <w:tcPr>
            <w:tcW w:w="0" w:type="auto"/>
            <w:vMerge/>
            <w:vAlign w:val="center"/>
            <w:hideMark/>
          </w:tcPr>
          <w:p w14:paraId="488B7E04" w14:textId="77777777" w:rsidR="003169E4" w:rsidRPr="004F298B" w:rsidRDefault="003169E4">
            <w:pPr>
              <w:widowControl/>
              <w:jc w:val="left"/>
              <w:rPr>
                <w:rFonts w:ascii="宋体" w:hAnsi="宋体"/>
                <w:kern w:val="0"/>
                <w:szCs w:val="21"/>
              </w:rPr>
            </w:pPr>
          </w:p>
        </w:tc>
        <w:tc>
          <w:tcPr>
            <w:tcW w:w="0" w:type="auto"/>
            <w:vMerge/>
            <w:vAlign w:val="center"/>
            <w:hideMark/>
          </w:tcPr>
          <w:p w14:paraId="2A6E36E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3CC80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3D3AB42" w14:textId="77777777" w:rsidR="003169E4" w:rsidRPr="004F298B" w:rsidRDefault="003169E4">
            <w:pPr>
              <w:widowControl/>
              <w:jc w:val="left"/>
              <w:rPr>
                <w:rFonts w:ascii="宋体" w:hAnsi="宋体" w:cs="Courier New"/>
                <w:kern w:val="0"/>
                <w:szCs w:val="21"/>
              </w:rPr>
            </w:pPr>
          </w:p>
        </w:tc>
        <w:tc>
          <w:tcPr>
            <w:tcW w:w="540" w:type="dxa"/>
            <w:vAlign w:val="center"/>
            <w:hideMark/>
          </w:tcPr>
          <w:p w14:paraId="1A5DEB9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 </w:t>
            </w:r>
          </w:p>
        </w:tc>
        <w:tc>
          <w:tcPr>
            <w:tcW w:w="4060" w:type="dxa"/>
            <w:vAlign w:val="center"/>
            <w:hideMark/>
          </w:tcPr>
          <w:p w14:paraId="202356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邀请供应商名单</w:t>
            </w:r>
          </w:p>
        </w:tc>
      </w:tr>
      <w:tr w:rsidR="004F298B" w:rsidRPr="004F298B" w14:paraId="03F17842" w14:textId="77777777" w:rsidTr="003169E4">
        <w:trPr>
          <w:trHeight w:val="285"/>
        </w:trPr>
        <w:tc>
          <w:tcPr>
            <w:tcW w:w="0" w:type="auto"/>
            <w:vMerge/>
            <w:vAlign w:val="center"/>
            <w:hideMark/>
          </w:tcPr>
          <w:p w14:paraId="04828BA2" w14:textId="77777777" w:rsidR="003169E4" w:rsidRPr="004F298B" w:rsidRDefault="003169E4">
            <w:pPr>
              <w:widowControl/>
              <w:jc w:val="left"/>
              <w:rPr>
                <w:rFonts w:ascii="宋体" w:hAnsi="宋体"/>
                <w:kern w:val="0"/>
                <w:szCs w:val="21"/>
              </w:rPr>
            </w:pPr>
          </w:p>
        </w:tc>
        <w:tc>
          <w:tcPr>
            <w:tcW w:w="0" w:type="auto"/>
            <w:vMerge/>
            <w:vAlign w:val="center"/>
            <w:hideMark/>
          </w:tcPr>
          <w:p w14:paraId="1F33680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22A5B11"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7DF4471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文件编制</w:t>
            </w:r>
          </w:p>
        </w:tc>
        <w:tc>
          <w:tcPr>
            <w:tcW w:w="540" w:type="dxa"/>
            <w:vAlign w:val="center"/>
            <w:hideMark/>
          </w:tcPr>
          <w:p w14:paraId="1F57DB6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 </w:t>
            </w:r>
          </w:p>
        </w:tc>
        <w:tc>
          <w:tcPr>
            <w:tcW w:w="4060" w:type="dxa"/>
            <w:vAlign w:val="center"/>
            <w:hideMark/>
          </w:tcPr>
          <w:p w14:paraId="0888D21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采购项目实施方案</w:t>
            </w:r>
          </w:p>
        </w:tc>
      </w:tr>
      <w:tr w:rsidR="004F298B" w:rsidRPr="004F298B" w14:paraId="21C2DA83" w14:textId="77777777" w:rsidTr="003169E4">
        <w:trPr>
          <w:trHeight w:val="555"/>
        </w:trPr>
        <w:tc>
          <w:tcPr>
            <w:tcW w:w="0" w:type="auto"/>
            <w:vMerge/>
            <w:vAlign w:val="center"/>
            <w:hideMark/>
          </w:tcPr>
          <w:p w14:paraId="619F27A8" w14:textId="77777777" w:rsidR="003169E4" w:rsidRPr="004F298B" w:rsidRDefault="003169E4">
            <w:pPr>
              <w:widowControl/>
              <w:jc w:val="left"/>
              <w:rPr>
                <w:rFonts w:ascii="宋体" w:hAnsi="宋体"/>
                <w:kern w:val="0"/>
                <w:szCs w:val="21"/>
              </w:rPr>
            </w:pPr>
          </w:p>
        </w:tc>
        <w:tc>
          <w:tcPr>
            <w:tcW w:w="0" w:type="auto"/>
            <w:vMerge/>
            <w:vAlign w:val="center"/>
            <w:hideMark/>
          </w:tcPr>
          <w:p w14:paraId="31C1544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0CA6E5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F733C7" w14:textId="77777777" w:rsidR="003169E4" w:rsidRPr="004F298B" w:rsidRDefault="003169E4">
            <w:pPr>
              <w:widowControl/>
              <w:jc w:val="left"/>
              <w:rPr>
                <w:rFonts w:ascii="宋体" w:hAnsi="宋体" w:cs="Courier New"/>
                <w:kern w:val="0"/>
                <w:szCs w:val="21"/>
              </w:rPr>
            </w:pPr>
          </w:p>
        </w:tc>
        <w:tc>
          <w:tcPr>
            <w:tcW w:w="540" w:type="dxa"/>
            <w:vAlign w:val="center"/>
            <w:hideMark/>
          </w:tcPr>
          <w:p w14:paraId="368A3A0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9 </w:t>
            </w:r>
          </w:p>
        </w:tc>
        <w:tc>
          <w:tcPr>
            <w:tcW w:w="4060" w:type="dxa"/>
            <w:vAlign w:val="center"/>
            <w:hideMark/>
          </w:tcPr>
          <w:p w14:paraId="6FE0E5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采购文件论证专家签到表（由中心组织的项目论证）</w:t>
            </w:r>
          </w:p>
        </w:tc>
      </w:tr>
      <w:tr w:rsidR="004F298B" w:rsidRPr="004F298B" w14:paraId="59FDB82B" w14:textId="77777777" w:rsidTr="003169E4">
        <w:trPr>
          <w:trHeight w:val="615"/>
        </w:trPr>
        <w:tc>
          <w:tcPr>
            <w:tcW w:w="0" w:type="auto"/>
            <w:vMerge/>
            <w:vAlign w:val="center"/>
            <w:hideMark/>
          </w:tcPr>
          <w:p w14:paraId="4B459DFE" w14:textId="77777777" w:rsidR="003169E4" w:rsidRPr="004F298B" w:rsidRDefault="003169E4">
            <w:pPr>
              <w:widowControl/>
              <w:jc w:val="left"/>
              <w:rPr>
                <w:rFonts w:ascii="宋体" w:hAnsi="宋体"/>
                <w:kern w:val="0"/>
                <w:szCs w:val="21"/>
              </w:rPr>
            </w:pPr>
          </w:p>
        </w:tc>
        <w:tc>
          <w:tcPr>
            <w:tcW w:w="0" w:type="auto"/>
            <w:vMerge/>
            <w:vAlign w:val="center"/>
            <w:hideMark/>
          </w:tcPr>
          <w:p w14:paraId="48CB01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FCB8C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4904FB" w14:textId="77777777" w:rsidR="003169E4" w:rsidRPr="004F298B" w:rsidRDefault="003169E4">
            <w:pPr>
              <w:widowControl/>
              <w:jc w:val="left"/>
              <w:rPr>
                <w:rFonts w:ascii="宋体" w:hAnsi="宋体" w:cs="Courier New"/>
                <w:kern w:val="0"/>
                <w:szCs w:val="21"/>
              </w:rPr>
            </w:pPr>
          </w:p>
        </w:tc>
        <w:tc>
          <w:tcPr>
            <w:tcW w:w="540" w:type="dxa"/>
            <w:vAlign w:val="center"/>
            <w:hideMark/>
          </w:tcPr>
          <w:p w14:paraId="7C50D97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10 </w:t>
            </w:r>
          </w:p>
        </w:tc>
        <w:tc>
          <w:tcPr>
            <w:tcW w:w="4060" w:type="dxa"/>
            <w:vAlign w:val="center"/>
            <w:hideMark/>
          </w:tcPr>
          <w:p w14:paraId="44B4751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采购文件论证意见表（由中心组织的项目论证）</w:t>
            </w:r>
          </w:p>
        </w:tc>
      </w:tr>
      <w:tr w:rsidR="004F298B" w:rsidRPr="004F298B" w14:paraId="60A97699" w14:textId="77777777" w:rsidTr="003169E4">
        <w:trPr>
          <w:trHeight w:val="315"/>
        </w:trPr>
        <w:tc>
          <w:tcPr>
            <w:tcW w:w="0" w:type="auto"/>
            <w:vMerge/>
            <w:vAlign w:val="center"/>
            <w:hideMark/>
          </w:tcPr>
          <w:p w14:paraId="758F3344" w14:textId="77777777" w:rsidR="003169E4" w:rsidRPr="004F298B" w:rsidRDefault="003169E4">
            <w:pPr>
              <w:widowControl/>
              <w:jc w:val="left"/>
              <w:rPr>
                <w:rFonts w:ascii="宋体" w:hAnsi="宋体"/>
                <w:kern w:val="0"/>
                <w:szCs w:val="21"/>
              </w:rPr>
            </w:pPr>
          </w:p>
        </w:tc>
        <w:tc>
          <w:tcPr>
            <w:tcW w:w="0" w:type="auto"/>
            <w:vMerge/>
            <w:vAlign w:val="center"/>
            <w:hideMark/>
          </w:tcPr>
          <w:p w14:paraId="11AEBC4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78C9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D8178E" w14:textId="77777777" w:rsidR="003169E4" w:rsidRPr="004F298B" w:rsidRDefault="003169E4">
            <w:pPr>
              <w:widowControl/>
              <w:jc w:val="left"/>
              <w:rPr>
                <w:rFonts w:ascii="宋体" w:hAnsi="宋体" w:cs="Courier New"/>
                <w:kern w:val="0"/>
                <w:szCs w:val="21"/>
              </w:rPr>
            </w:pPr>
          </w:p>
        </w:tc>
        <w:tc>
          <w:tcPr>
            <w:tcW w:w="540" w:type="dxa"/>
            <w:vAlign w:val="center"/>
            <w:hideMark/>
          </w:tcPr>
          <w:p w14:paraId="500CA8C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11 </w:t>
            </w:r>
          </w:p>
        </w:tc>
        <w:tc>
          <w:tcPr>
            <w:tcW w:w="4060" w:type="dxa"/>
            <w:vAlign w:val="center"/>
            <w:hideMark/>
          </w:tcPr>
          <w:p w14:paraId="10B3E6C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采购项目会审资料</w:t>
            </w:r>
          </w:p>
        </w:tc>
      </w:tr>
      <w:tr w:rsidR="004F298B" w:rsidRPr="004F298B" w14:paraId="222C8D25" w14:textId="77777777" w:rsidTr="003169E4">
        <w:trPr>
          <w:trHeight w:val="285"/>
        </w:trPr>
        <w:tc>
          <w:tcPr>
            <w:tcW w:w="0" w:type="auto"/>
            <w:vMerge/>
            <w:vAlign w:val="center"/>
            <w:hideMark/>
          </w:tcPr>
          <w:p w14:paraId="6037B3A8" w14:textId="77777777" w:rsidR="003169E4" w:rsidRPr="004F298B" w:rsidRDefault="003169E4">
            <w:pPr>
              <w:widowControl/>
              <w:jc w:val="left"/>
              <w:rPr>
                <w:rFonts w:ascii="宋体" w:hAnsi="宋体"/>
                <w:kern w:val="0"/>
                <w:szCs w:val="21"/>
              </w:rPr>
            </w:pPr>
          </w:p>
        </w:tc>
        <w:tc>
          <w:tcPr>
            <w:tcW w:w="0" w:type="auto"/>
            <w:vMerge/>
            <w:vAlign w:val="center"/>
            <w:hideMark/>
          </w:tcPr>
          <w:p w14:paraId="53F4195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67CC1E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B275D3D" w14:textId="77777777" w:rsidR="003169E4" w:rsidRPr="004F298B" w:rsidRDefault="003169E4">
            <w:pPr>
              <w:widowControl/>
              <w:jc w:val="left"/>
              <w:rPr>
                <w:rFonts w:ascii="宋体" w:hAnsi="宋体" w:cs="Courier New"/>
                <w:kern w:val="0"/>
                <w:szCs w:val="21"/>
              </w:rPr>
            </w:pPr>
          </w:p>
        </w:tc>
        <w:tc>
          <w:tcPr>
            <w:tcW w:w="540" w:type="dxa"/>
            <w:vAlign w:val="center"/>
            <w:hideMark/>
          </w:tcPr>
          <w:p w14:paraId="0030A7F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12 </w:t>
            </w:r>
          </w:p>
        </w:tc>
        <w:tc>
          <w:tcPr>
            <w:tcW w:w="4060" w:type="dxa"/>
            <w:vAlign w:val="center"/>
            <w:hideMark/>
          </w:tcPr>
          <w:p w14:paraId="65A9123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w:t>
            </w:r>
          </w:p>
        </w:tc>
      </w:tr>
      <w:tr w:rsidR="004F298B" w:rsidRPr="004F298B" w14:paraId="5B32F083" w14:textId="77777777" w:rsidTr="003169E4">
        <w:trPr>
          <w:trHeight w:val="285"/>
        </w:trPr>
        <w:tc>
          <w:tcPr>
            <w:tcW w:w="0" w:type="auto"/>
            <w:vMerge/>
            <w:vAlign w:val="center"/>
            <w:hideMark/>
          </w:tcPr>
          <w:p w14:paraId="222F790B" w14:textId="77777777" w:rsidR="003169E4" w:rsidRPr="004F298B" w:rsidRDefault="003169E4">
            <w:pPr>
              <w:widowControl/>
              <w:jc w:val="left"/>
              <w:rPr>
                <w:rFonts w:ascii="宋体" w:hAnsi="宋体"/>
                <w:kern w:val="0"/>
                <w:szCs w:val="21"/>
              </w:rPr>
            </w:pPr>
          </w:p>
        </w:tc>
        <w:tc>
          <w:tcPr>
            <w:tcW w:w="0" w:type="auto"/>
            <w:vMerge/>
            <w:vAlign w:val="center"/>
            <w:hideMark/>
          </w:tcPr>
          <w:p w14:paraId="1243621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E1767B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F3DE3C" w14:textId="77777777" w:rsidR="003169E4" w:rsidRPr="004F298B" w:rsidRDefault="003169E4">
            <w:pPr>
              <w:widowControl/>
              <w:jc w:val="left"/>
              <w:rPr>
                <w:rFonts w:ascii="宋体" w:hAnsi="宋体" w:cs="Courier New"/>
                <w:kern w:val="0"/>
                <w:szCs w:val="21"/>
              </w:rPr>
            </w:pPr>
          </w:p>
        </w:tc>
        <w:tc>
          <w:tcPr>
            <w:tcW w:w="540" w:type="dxa"/>
            <w:vAlign w:val="center"/>
            <w:hideMark/>
          </w:tcPr>
          <w:p w14:paraId="00A1611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13 </w:t>
            </w:r>
          </w:p>
        </w:tc>
        <w:tc>
          <w:tcPr>
            <w:tcW w:w="4060" w:type="dxa"/>
            <w:vAlign w:val="center"/>
            <w:hideMark/>
          </w:tcPr>
          <w:p w14:paraId="4A16792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采购需求建议函回复</w:t>
            </w:r>
          </w:p>
        </w:tc>
      </w:tr>
      <w:tr w:rsidR="004F298B" w:rsidRPr="004F298B" w14:paraId="6A6065A8" w14:textId="77777777" w:rsidTr="003169E4">
        <w:trPr>
          <w:trHeight w:val="285"/>
        </w:trPr>
        <w:tc>
          <w:tcPr>
            <w:tcW w:w="0" w:type="auto"/>
            <w:vMerge/>
            <w:vAlign w:val="center"/>
            <w:hideMark/>
          </w:tcPr>
          <w:p w14:paraId="4C41B5FE" w14:textId="77777777" w:rsidR="003169E4" w:rsidRPr="004F298B" w:rsidRDefault="003169E4">
            <w:pPr>
              <w:widowControl/>
              <w:jc w:val="left"/>
              <w:rPr>
                <w:rFonts w:ascii="宋体" w:hAnsi="宋体"/>
                <w:kern w:val="0"/>
                <w:szCs w:val="21"/>
              </w:rPr>
            </w:pPr>
          </w:p>
        </w:tc>
        <w:tc>
          <w:tcPr>
            <w:tcW w:w="0" w:type="auto"/>
            <w:vMerge/>
            <w:vAlign w:val="center"/>
            <w:hideMark/>
          </w:tcPr>
          <w:p w14:paraId="0FEFBA6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CEAED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15B156" w14:textId="77777777" w:rsidR="003169E4" w:rsidRPr="004F298B" w:rsidRDefault="003169E4">
            <w:pPr>
              <w:widowControl/>
              <w:jc w:val="left"/>
              <w:rPr>
                <w:rFonts w:ascii="宋体" w:hAnsi="宋体" w:cs="Courier New"/>
                <w:kern w:val="0"/>
                <w:szCs w:val="21"/>
              </w:rPr>
            </w:pPr>
          </w:p>
        </w:tc>
        <w:tc>
          <w:tcPr>
            <w:tcW w:w="540" w:type="dxa"/>
            <w:vAlign w:val="center"/>
            <w:hideMark/>
          </w:tcPr>
          <w:p w14:paraId="6941249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14 </w:t>
            </w:r>
          </w:p>
        </w:tc>
        <w:tc>
          <w:tcPr>
            <w:tcW w:w="4060" w:type="dxa"/>
            <w:vAlign w:val="center"/>
            <w:hideMark/>
          </w:tcPr>
          <w:p w14:paraId="03262B8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资格预审文件确认函</w:t>
            </w:r>
          </w:p>
        </w:tc>
      </w:tr>
      <w:tr w:rsidR="004F298B" w:rsidRPr="004F298B" w14:paraId="4516B581" w14:textId="77777777" w:rsidTr="003169E4">
        <w:trPr>
          <w:trHeight w:val="285"/>
        </w:trPr>
        <w:tc>
          <w:tcPr>
            <w:tcW w:w="0" w:type="auto"/>
            <w:vMerge/>
            <w:vAlign w:val="center"/>
            <w:hideMark/>
          </w:tcPr>
          <w:p w14:paraId="0F28BDCC" w14:textId="77777777" w:rsidR="003169E4" w:rsidRPr="004F298B" w:rsidRDefault="003169E4">
            <w:pPr>
              <w:widowControl/>
              <w:jc w:val="left"/>
              <w:rPr>
                <w:rFonts w:ascii="宋体" w:hAnsi="宋体"/>
                <w:kern w:val="0"/>
                <w:szCs w:val="21"/>
              </w:rPr>
            </w:pPr>
          </w:p>
        </w:tc>
        <w:tc>
          <w:tcPr>
            <w:tcW w:w="0" w:type="auto"/>
            <w:vMerge/>
            <w:vAlign w:val="center"/>
            <w:hideMark/>
          </w:tcPr>
          <w:p w14:paraId="2905E4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1AB39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69C769" w14:textId="77777777" w:rsidR="003169E4" w:rsidRPr="004F298B" w:rsidRDefault="003169E4">
            <w:pPr>
              <w:widowControl/>
              <w:jc w:val="left"/>
              <w:rPr>
                <w:rFonts w:ascii="宋体" w:hAnsi="宋体" w:cs="Courier New"/>
                <w:kern w:val="0"/>
                <w:szCs w:val="21"/>
              </w:rPr>
            </w:pPr>
          </w:p>
        </w:tc>
        <w:tc>
          <w:tcPr>
            <w:tcW w:w="540" w:type="dxa"/>
            <w:vAlign w:val="center"/>
            <w:hideMark/>
          </w:tcPr>
          <w:p w14:paraId="3613C92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15 </w:t>
            </w:r>
          </w:p>
        </w:tc>
        <w:tc>
          <w:tcPr>
            <w:tcW w:w="4060" w:type="dxa"/>
            <w:vAlign w:val="center"/>
            <w:hideMark/>
          </w:tcPr>
          <w:p w14:paraId="3018DE5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资格预审公告</w:t>
            </w:r>
          </w:p>
        </w:tc>
      </w:tr>
      <w:tr w:rsidR="004F298B" w:rsidRPr="004F298B" w14:paraId="4A7B3A6F" w14:textId="77777777" w:rsidTr="003169E4">
        <w:trPr>
          <w:trHeight w:val="285"/>
        </w:trPr>
        <w:tc>
          <w:tcPr>
            <w:tcW w:w="0" w:type="auto"/>
            <w:vMerge/>
            <w:vAlign w:val="center"/>
            <w:hideMark/>
          </w:tcPr>
          <w:p w14:paraId="133DE00C" w14:textId="77777777" w:rsidR="003169E4" w:rsidRPr="004F298B" w:rsidRDefault="003169E4">
            <w:pPr>
              <w:widowControl/>
              <w:jc w:val="left"/>
              <w:rPr>
                <w:rFonts w:ascii="宋体" w:hAnsi="宋体"/>
                <w:kern w:val="0"/>
                <w:szCs w:val="21"/>
              </w:rPr>
            </w:pPr>
          </w:p>
        </w:tc>
        <w:tc>
          <w:tcPr>
            <w:tcW w:w="0" w:type="auto"/>
            <w:vMerge/>
            <w:vAlign w:val="center"/>
            <w:hideMark/>
          </w:tcPr>
          <w:p w14:paraId="47C8D91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F3D320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B60FBC" w14:textId="77777777" w:rsidR="003169E4" w:rsidRPr="004F298B" w:rsidRDefault="003169E4">
            <w:pPr>
              <w:widowControl/>
              <w:jc w:val="left"/>
              <w:rPr>
                <w:rFonts w:ascii="宋体" w:hAnsi="宋体" w:cs="Courier New"/>
                <w:kern w:val="0"/>
                <w:szCs w:val="21"/>
              </w:rPr>
            </w:pPr>
          </w:p>
        </w:tc>
        <w:tc>
          <w:tcPr>
            <w:tcW w:w="540" w:type="dxa"/>
            <w:vAlign w:val="center"/>
            <w:hideMark/>
          </w:tcPr>
          <w:p w14:paraId="0886989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16 </w:t>
            </w:r>
          </w:p>
        </w:tc>
        <w:tc>
          <w:tcPr>
            <w:tcW w:w="4060" w:type="dxa"/>
            <w:vAlign w:val="center"/>
            <w:hideMark/>
          </w:tcPr>
          <w:p w14:paraId="2E994F1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关于对招标文件的确认函</w:t>
            </w:r>
          </w:p>
        </w:tc>
      </w:tr>
      <w:tr w:rsidR="004F298B" w:rsidRPr="004F298B" w14:paraId="64B191CE" w14:textId="77777777" w:rsidTr="003169E4">
        <w:trPr>
          <w:trHeight w:val="285"/>
        </w:trPr>
        <w:tc>
          <w:tcPr>
            <w:tcW w:w="0" w:type="auto"/>
            <w:vMerge/>
            <w:vAlign w:val="center"/>
            <w:hideMark/>
          </w:tcPr>
          <w:p w14:paraId="747D8671" w14:textId="77777777" w:rsidR="003169E4" w:rsidRPr="004F298B" w:rsidRDefault="003169E4">
            <w:pPr>
              <w:widowControl/>
              <w:jc w:val="left"/>
              <w:rPr>
                <w:rFonts w:ascii="宋体" w:hAnsi="宋体"/>
                <w:kern w:val="0"/>
                <w:szCs w:val="21"/>
              </w:rPr>
            </w:pPr>
          </w:p>
        </w:tc>
        <w:tc>
          <w:tcPr>
            <w:tcW w:w="0" w:type="auto"/>
            <w:vMerge/>
            <w:vAlign w:val="center"/>
            <w:hideMark/>
          </w:tcPr>
          <w:p w14:paraId="0E9BA04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35F933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9E6D69" w14:textId="77777777" w:rsidR="003169E4" w:rsidRPr="004F298B" w:rsidRDefault="003169E4">
            <w:pPr>
              <w:widowControl/>
              <w:jc w:val="left"/>
              <w:rPr>
                <w:rFonts w:ascii="宋体" w:hAnsi="宋体" w:cs="Courier New"/>
                <w:kern w:val="0"/>
                <w:szCs w:val="21"/>
              </w:rPr>
            </w:pPr>
          </w:p>
        </w:tc>
        <w:tc>
          <w:tcPr>
            <w:tcW w:w="540" w:type="dxa"/>
            <w:vAlign w:val="center"/>
            <w:hideMark/>
          </w:tcPr>
          <w:p w14:paraId="4CD807D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17 </w:t>
            </w:r>
          </w:p>
        </w:tc>
        <w:tc>
          <w:tcPr>
            <w:tcW w:w="4060" w:type="dxa"/>
            <w:vAlign w:val="center"/>
            <w:hideMark/>
          </w:tcPr>
          <w:p w14:paraId="16B2CEB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招标公告</w:t>
            </w:r>
          </w:p>
        </w:tc>
      </w:tr>
      <w:tr w:rsidR="004F298B" w:rsidRPr="004F298B" w14:paraId="4F37F58F" w14:textId="77777777" w:rsidTr="003169E4">
        <w:trPr>
          <w:trHeight w:val="285"/>
        </w:trPr>
        <w:tc>
          <w:tcPr>
            <w:tcW w:w="0" w:type="auto"/>
            <w:vMerge/>
            <w:vAlign w:val="center"/>
            <w:hideMark/>
          </w:tcPr>
          <w:p w14:paraId="0B337CAE" w14:textId="77777777" w:rsidR="003169E4" w:rsidRPr="004F298B" w:rsidRDefault="003169E4">
            <w:pPr>
              <w:widowControl/>
              <w:jc w:val="left"/>
              <w:rPr>
                <w:rFonts w:ascii="宋体" w:hAnsi="宋体"/>
                <w:kern w:val="0"/>
                <w:szCs w:val="21"/>
              </w:rPr>
            </w:pPr>
          </w:p>
        </w:tc>
        <w:tc>
          <w:tcPr>
            <w:tcW w:w="0" w:type="auto"/>
            <w:vMerge/>
            <w:vAlign w:val="center"/>
            <w:hideMark/>
          </w:tcPr>
          <w:p w14:paraId="5142E7D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EC4172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B88E3B" w14:textId="77777777" w:rsidR="003169E4" w:rsidRPr="004F298B" w:rsidRDefault="003169E4">
            <w:pPr>
              <w:widowControl/>
              <w:jc w:val="left"/>
              <w:rPr>
                <w:rFonts w:ascii="宋体" w:hAnsi="宋体" w:cs="Courier New"/>
                <w:kern w:val="0"/>
                <w:szCs w:val="21"/>
              </w:rPr>
            </w:pPr>
          </w:p>
        </w:tc>
        <w:tc>
          <w:tcPr>
            <w:tcW w:w="540" w:type="dxa"/>
            <w:vAlign w:val="center"/>
            <w:hideMark/>
          </w:tcPr>
          <w:p w14:paraId="2A35323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18 </w:t>
            </w:r>
          </w:p>
        </w:tc>
        <w:tc>
          <w:tcPr>
            <w:tcW w:w="4060" w:type="dxa"/>
            <w:vAlign w:val="center"/>
            <w:hideMark/>
          </w:tcPr>
          <w:p w14:paraId="55D45E7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关于澄清/修改的函</w:t>
            </w:r>
          </w:p>
        </w:tc>
      </w:tr>
      <w:tr w:rsidR="004F298B" w:rsidRPr="004F298B" w14:paraId="2AB24044" w14:textId="77777777" w:rsidTr="003169E4">
        <w:trPr>
          <w:trHeight w:val="285"/>
        </w:trPr>
        <w:tc>
          <w:tcPr>
            <w:tcW w:w="0" w:type="auto"/>
            <w:vMerge/>
            <w:vAlign w:val="center"/>
            <w:hideMark/>
          </w:tcPr>
          <w:p w14:paraId="30D446FE" w14:textId="77777777" w:rsidR="003169E4" w:rsidRPr="004F298B" w:rsidRDefault="003169E4">
            <w:pPr>
              <w:widowControl/>
              <w:jc w:val="left"/>
              <w:rPr>
                <w:rFonts w:ascii="宋体" w:hAnsi="宋体"/>
                <w:kern w:val="0"/>
                <w:szCs w:val="21"/>
              </w:rPr>
            </w:pPr>
          </w:p>
        </w:tc>
        <w:tc>
          <w:tcPr>
            <w:tcW w:w="0" w:type="auto"/>
            <w:vMerge/>
            <w:vAlign w:val="center"/>
            <w:hideMark/>
          </w:tcPr>
          <w:p w14:paraId="5AB4422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5AE81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86F2AE" w14:textId="77777777" w:rsidR="003169E4" w:rsidRPr="004F298B" w:rsidRDefault="003169E4">
            <w:pPr>
              <w:widowControl/>
              <w:jc w:val="left"/>
              <w:rPr>
                <w:rFonts w:ascii="宋体" w:hAnsi="宋体" w:cs="Courier New"/>
                <w:kern w:val="0"/>
                <w:szCs w:val="21"/>
              </w:rPr>
            </w:pPr>
          </w:p>
        </w:tc>
        <w:tc>
          <w:tcPr>
            <w:tcW w:w="540" w:type="dxa"/>
            <w:vAlign w:val="center"/>
            <w:hideMark/>
          </w:tcPr>
          <w:p w14:paraId="3618D0C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19 </w:t>
            </w:r>
          </w:p>
        </w:tc>
        <w:tc>
          <w:tcPr>
            <w:tcW w:w="4060" w:type="dxa"/>
            <w:vAlign w:val="center"/>
            <w:hideMark/>
          </w:tcPr>
          <w:p w14:paraId="710D6A4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采购文件澄清/修改公告</w:t>
            </w:r>
          </w:p>
        </w:tc>
      </w:tr>
      <w:tr w:rsidR="004F298B" w:rsidRPr="004F298B" w14:paraId="7B33B63D" w14:textId="77777777" w:rsidTr="003169E4">
        <w:trPr>
          <w:trHeight w:val="285"/>
        </w:trPr>
        <w:tc>
          <w:tcPr>
            <w:tcW w:w="0" w:type="auto"/>
            <w:vMerge/>
            <w:vAlign w:val="center"/>
            <w:hideMark/>
          </w:tcPr>
          <w:p w14:paraId="135845E6" w14:textId="77777777" w:rsidR="003169E4" w:rsidRPr="004F298B" w:rsidRDefault="003169E4">
            <w:pPr>
              <w:widowControl/>
              <w:jc w:val="left"/>
              <w:rPr>
                <w:rFonts w:ascii="宋体" w:hAnsi="宋体"/>
                <w:kern w:val="0"/>
                <w:szCs w:val="21"/>
              </w:rPr>
            </w:pPr>
          </w:p>
        </w:tc>
        <w:tc>
          <w:tcPr>
            <w:tcW w:w="0" w:type="auto"/>
            <w:vMerge/>
            <w:vAlign w:val="center"/>
            <w:hideMark/>
          </w:tcPr>
          <w:p w14:paraId="3C7E50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4D70DC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38DBBE" w14:textId="77777777" w:rsidR="003169E4" w:rsidRPr="004F298B" w:rsidRDefault="003169E4">
            <w:pPr>
              <w:widowControl/>
              <w:jc w:val="left"/>
              <w:rPr>
                <w:rFonts w:ascii="宋体" w:hAnsi="宋体" w:cs="Courier New"/>
                <w:kern w:val="0"/>
                <w:szCs w:val="21"/>
              </w:rPr>
            </w:pPr>
          </w:p>
        </w:tc>
        <w:tc>
          <w:tcPr>
            <w:tcW w:w="540" w:type="dxa"/>
            <w:vAlign w:val="center"/>
            <w:hideMark/>
          </w:tcPr>
          <w:p w14:paraId="7552EE4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20 </w:t>
            </w:r>
          </w:p>
        </w:tc>
        <w:tc>
          <w:tcPr>
            <w:tcW w:w="4060" w:type="dxa"/>
            <w:vAlign w:val="center"/>
            <w:hideMark/>
          </w:tcPr>
          <w:p w14:paraId="098CD77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采购文件澄清通知</w:t>
            </w:r>
          </w:p>
        </w:tc>
      </w:tr>
      <w:tr w:rsidR="004F298B" w:rsidRPr="004F298B" w14:paraId="2BBDD665" w14:textId="77777777" w:rsidTr="003169E4">
        <w:trPr>
          <w:trHeight w:val="552"/>
        </w:trPr>
        <w:tc>
          <w:tcPr>
            <w:tcW w:w="0" w:type="auto"/>
            <w:vMerge/>
            <w:vAlign w:val="center"/>
            <w:hideMark/>
          </w:tcPr>
          <w:p w14:paraId="09E34E94" w14:textId="77777777" w:rsidR="003169E4" w:rsidRPr="004F298B" w:rsidRDefault="003169E4">
            <w:pPr>
              <w:widowControl/>
              <w:jc w:val="left"/>
              <w:rPr>
                <w:rFonts w:ascii="宋体" w:hAnsi="宋体"/>
                <w:kern w:val="0"/>
                <w:szCs w:val="21"/>
              </w:rPr>
            </w:pPr>
          </w:p>
        </w:tc>
        <w:tc>
          <w:tcPr>
            <w:tcW w:w="0" w:type="auto"/>
            <w:vMerge/>
            <w:vAlign w:val="center"/>
            <w:hideMark/>
          </w:tcPr>
          <w:p w14:paraId="704A46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7ABD12"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3BB4407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项目组织</w:t>
            </w:r>
          </w:p>
        </w:tc>
        <w:tc>
          <w:tcPr>
            <w:tcW w:w="540" w:type="dxa"/>
            <w:vAlign w:val="center"/>
            <w:hideMark/>
          </w:tcPr>
          <w:p w14:paraId="0D1A08D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21 </w:t>
            </w:r>
          </w:p>
        </w:tc>
        <w:tc>
          <w:tcPr>
            <w:tcW w:w="4060" w:type="dxa"/>
            <w:vAlign w:val="center"/>
            <w:hideMark/>
          </w:tcPr>
          <w:p w14:paraId="3AD22A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参与项目监督、评审及复核委托书（含监督人、资格审查小组成员、采购人代表身份证复印件）</w:t>
            </w:r>
          </w:p>
        </w:tc>
      </w:tr>
      <w:tr w:rsidR="004F298B" w:rsidRPr="004F298B" w14:paraId="3E5B8402" w14:textId="77777777" w:rsidTr="003169E4">
        <w:trPr>
          <w:trHeight w:val="279"/>
        </w:trPr>
        <w:tc>
          <w:tcPr>
            <w:tcW w:w="0" w:type="auto"/>
            <w:vMerge/>
            <w:vAlign w:val="center"/>
            <w:hideMark/>
          </w:tcPr>
          <w:p w14:paraId="2CD6BCB4" w14:textId="77777777" w:rsidR="003169E4" w:rsidRPr="004F298B" w:rsidRDefault="003169E4">
            <w:pPr>
              <w:widowControl/>
              <w:jc w:val="left"/>
              <w:rPr>
                <w:rFonts w:ascii="宋体" w:hAnsi="宋体"/>
                <w:kern w:val="0"/>
                <w:szCs w:val="21"/>
              </w:rPr>
            </w:pPr>
          </w:p>
        </w:tc>
        <w:tc>
          <w:tcPr>
            <w:tcW w:w="0" w:type="auto"/>
            <w:vMerge/>
            <w:vAlign w:val="center"/>
            <w:hideMark/>
          </w:tcPr>
          <w:p w14:paraId="4512215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95687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5D63622" w14:textId="77777777" w:rsidR="003169E4" w:rsidRPr="004F298B" w:rsidRDefault="003169E4">
            <w:pPr>
              <w:widowControl/>
              <w:jc w:val="left"/>
              <w:rPr>
                <w:rFonts w:ascii="宋体" w:hAnsi="宋体" w:cs="Courier New"/>
                <w:kern w:val="0"/>
                <w:szCs w:val="21"/>
              </w:rPr>
            </w:pPr>
          </w:p>
        </w:tc>
        <w:tc>
          <w:tcPr>
            <w:tcW w:w="540" w:type="dxa"/>
            <w:vAlign w:val="center"/>
            <w:hideMark/>
          </w:tcPr>
          <w:p w14:paraId="35E7B56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22 </w:t>
            </w:r>
          </w:p>
        </w:tc>
        <w:tc>
          <w:tcPr>
            <w:tcW w:w="4060" w:type="dxa"/>
            <w:vAlign w:val="center"/>
            <w:hideMark/>
          </w:tcPr>
          <w:p w14:paraId="1528193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关于修改/补充/撤回投标文件的通知</w:t>
            </w:r>
          </w:p>
        </w:tc>
      </w:tr>
      <w:tr w:rsidR="004F298B" w:rsidRPr="004F298B" w14:paraId="5B62ACC0" w14:textId="77777777" w:rsidTr="003169E4">
        <w:trPr>
          <w:trHeight w:val="279"/>
        </w:trPr>
        <w:tc>
          <w:tcPr>
            <w:tcW w:w="0" w:type="auto"/>
            <w:vMerge/>
            <w:vAlign w:val="center"/>
            <w:hideMark/>
          </w:tcPr>
          <w:p w14:paraId="57E40955" w14:textId="77777777" w:rsidR="003169E4" w:rsidRPr="004F298B" w:rsidRDefault="003169E4">
            <w:pPr>
              <w:widowControl/>
              <w:jc w:val="left"/>
              <w:rPr>
                <w:rFonts w:ascii="宋体" w:hAnsi="宋体"/>
                <w:kern w:val="0"/>
                <w:szCs w:val="21"/>
              </w:rPr>
            </w:pPr>
          </w:p>
        </w:tc>
        <w:tc>
          <w:tcPr>
            <w:tcW w:w="0" w:type="auto"/>
            <w:vMerge/>
            <w:vAlign w:val="center"/>
            <w:hideMark/>
          </w:tcPr>
          <w:p w14:paraId="6246DC1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7652D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55F9CB" w14:textId="77777777" w:rsidR="003169E4" w:rsidRPr="004F298B" w:rsidRDefault="003169E4">
            <w:pPr>
              <w:widowControl/>
              <w:jc w:val="left"/>
              <w:rPr>
                <w:rFonts w:ascii="宋体" w:hAnsi="宋体" w:cs="Courier New"/>
                <w:kern w:val="0"/>
                <w:szCs w:val="21"/>
              </w:rPr>
            </w:pPr>
          </w:p>
        </w:tc>
        <w:tc>
          <w:tcPr>
            <w:tcW w:w="540" w:type="dxa"/>
            <w:vAlign w:val="center"/>
            <w:hideMark/>
          </w:tcPr>
          <w:p w14:paraId="665CD73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23 </w:t>
            </w:r>
          </w:p>
        </w:tc>
        <w:tc>
          <w:tcPr>
            <w:tcW w:w="4060" w:type="dxa"/>
            <w:vAlign w:val="center"/>
            <w:hideMark/>
          </w:tcPr>
          <w:p w14:paraId="12B8ECD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供应商报名及保证金交纳情况表</w:t>
            </w:r>
          </w:p>
        </w:tc>
      </w:tr>
      <w:tr w:rsidR="004F298B" w:rsidRPr="004F298B" w14:paraId="2D7B6332" w14:textId="77777777" w:rsidTr="003169E4">
        <w:trPr>
          <w:trHeight w:val="285"/>
        </w:trPr>
        <w:tc>
          <w:tcPr>
            <w:tcW w:w="0" w:type="auto"/>
            <w:vMerge/>
            <w:vAlign w:val="center"/>
            <w:hideMark/>
          </w:tcPr>
          <w:p w14:paraId="738A27E0" w14:textId="77777777" w:rsidR="003169E4" w:rsidRPr="004F298B" w:rsidRDefault="003169E4">
            <w:pPr>
              <w:widowControl/>
              <w:jc w:val="left"/>
              <w:rPr>
                <w:rFonts w:ascii="宋体" w:hAnsi="宋体"/>
                <w:kern w:val="0"/>
                <w:szCs w:val="21"/>
              </w:rPr>
            </w:pPr>
          </w:p>
        </w:tc>
        <w:tc>
          <w:tcPr>
            <w:tcW w:w="0" w:type="auto"/>
            <w:vMerge/>
            <w:vAlign w:val="center"/>
            <w:hideMark/>
          </w:tcPr>
          <w:p w14:paraId="1628AC5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167878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BC61ECD" w14:textId="77777777" w:rsidR="003169E4" w:rsidRPr="004F298B" w:rsidRDefault="003169E4">
            <w:pPr>
              <w:widowControl/>
              <w:jc w:val="left"/>
              <w:rPr>
                <w:rFonts w:ascii="宋体" w:hAnsi="宋体" w:cs="Courier New"/>
                <w:kern w:val="0"/>
                <w:szCs w:val="21"/>
              </w:rPr>
            </w:pPr>
          </w:p>
        </w:tc>
        <w:tc>
          <w:tcPr>
            <w:tcW w:w="540" w:type="dxa"/>
            <w:vAlign w:val="center"/>
            <w:hideMark/>
          </w:tcPr>
          <w:p w14:paraId="2A988E7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24 </w:t>
            </w:r>
          </w:p>
        </w:tc>
        <w:tc>
          <w:tcPr>
            <w:tcW w:w="4060" w:type="dxa"/>
            <w:vAlign w:val="center"/>
            <w:hideMark/>
          </w:tcPr>
          <w:p w14:paraId="399F408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投标人递交投标文件签收（回执）表</w:t>
            </w:r>
          </w:p>
        </w:tc>
      </w:tr>
      <w:tr w:rsidR="004F298B" w:rsidRPr="004F298B" w14:paraId="47F1E642" w14:textId="77777777" w:rsidTr="003169E4">
        <w:trPr>
          <w:trHeight w:val="285"/>
        </w:trPr>
        <w:tc>
          <w:tcPr>
            <w:tcW w:w="0" w:type="auto"/>
            <w:vMerge/>
            <w:vAlign w:val="center"/>
            <w:hideMark/>
          </w:tcPr>
          <w:p w14:paraId="71993B12" w14:textId="77777777" w:rsidR="003169E4" w:rsidRPr="004F298B" w:rsidRDefault="003169E4">
            <w:pPr>
              <w:widowControl/>
              <w:jc w:val="left"/>
              <w:rPr>
                <w:rFonts w:ascii="宋体" w:hAnsi="宋体"/>
                <w:kern w:val="0"/>
                <w:szCs w:val="21"/>
              </w:rPr>
            </w:pPr>
          </w:p>
        </w:tc>
        <w:tc>
          <w:tcPr>
            <w:tcW w:w="0" w:type="auto"/>
            <w:vMerge/>
            <w:vAlign w:val="center"/>
            <w:hideMark/>
          </w:tcPr>
          <w:p w14:paraId="1E7C0D7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81C4AB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06C38B0" w14:textId="77777777" w:rsidR="003169E4" w:rsidRPr="004F298B" w:rsidRDefault="003169E4">
            <w:pPr>
              <w:widowControl/>
              <w:jc w:val="left"/>
              <w:rPr>
                <w:rFonts w:ascii="宋体" w:hAnsi="宋体" w:cs="Courier New"/>
                <w:kern w:val="0"/>
                <w:szCs w:val="21"/>
              </w:rPr>
            </w:pPr>
          </w:p>
        </w:tc>
        <w:tc>
          <w:tcPr>
            <w:tcW w:w="540" w:type="dxa"/>
            <w:vAlign w:val="center"/>
            <w:hideMark/>
          </w:tcPr>
          <w:p w14:paraId="22C76D5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25 </w:t>
            </w:r>
          </w:p>
        </w:tc>
        <w:tc>
          <w:tcPr>
            <w:tcW w:w="4060" w:type="dxa"/>
            <w:vAlign w:val="center"/>
            <w:hideMark/>
          </w:tcPr>
          <w:p w14:paraId="57BB4FD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w:t>
            </w:r>
            <w:proofErr w:type="gramStart"/>
            <w:r w:rsidRPr="004F298B">
              <w:rPr>
                <w:rFonts w:ascii="宋体" w:hAnsi="宋体" w:cs="Courier New" w:hint="eastAsia"/>
                <w:kern w:val="0"/>
                <w:szCs w:val="21"/>
              </w:rPr>
              <w:t>会程序</w:t>
            </w:r>
            <w:proofErr w:type="gramEnd"/>
          </w:p>
        </w:tc>
      </w:tr>
      <w:tr w:rsidR="004F298B" w:rsidRPr="004F298B" w14:paraId="7CA57BCA" w14:textId="77777777" w:rsidTr="003169E4">
        <w:trPr>
          <w:trHeight w:val="285"/>
        </w:trPr>
        <w:tc>
          <w:tcPr>
            <w:tcW w:w="0" w:type="auto"/>
            <w:vMerge/>
            <w:vAlign w:val="center"/>
            <w:hideMark/>
          </w:tcPr>
          <w:p w14:paraId="261B49F2" w14:textId="77777777" w:rsidR="003169E4" w:rsidRPr="004F298B" w:rsidRDefault="003169E4">
            <w:pPr>
              <w:widowControl/>
              <w:jc w:val="left"/>
              <w:rPr>
                <w:rFonts w:ascii="宋体" w:hAnsi="宋体"/>
                <w:kern w:val="0"/>
                <w:szCs w:val="21"/>
              </w:rPr>
            </w:pPr>
          </w:p>
        </w:tc>
        <w:tc>
          <w:tcPr>
            <w:tcW w:w="0" w:type="auto"/>
            <w:vMerge/>
            <w:vAlign w:val="center"/>
            <w:hideMark/>
          </w:tcPr>
          <w:p w14:paraId="7FF085D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4B09B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EC0299D" w14:textId="77777777" w:rsidR="003169E4" w:rsidRPr="004F298B" w:rsidRDefault="003169E4">
            <w:pPr>
              <w:widowControl/>
              <w:jc w:val="left"/>
              <w:rPr>
                <w:rFonts w:ascii="宋体" w:hAnsi="宋体" w:cs="Courier New"/>
                <w:kern w:val="0"/>
                <w:szCs w:val="21"/>
              </w:rPr>
            </w:pPr>
          </w:p>
        </w:tc>
        <w:tc>
          <w:tcPr>
            <w:tcW w:w="540" w:type="dxa"/>
            <w:vAlign w:val="center"/>
            <w:hideMark/>
          </w:tcPr>
          <w:p w14:paraId="0D09431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26 </w:t>
            </w:r>
          </w:p>
        </w:tc>
        <w:tc>
          <w:tcPr>
            <w:tcW w:w="4060" w:type="dxa"/>
            <w:vAlign w:val="center"/>
            <w:hideMark/>
          </w:tcPr>
          <w:p w14:paraId="376018D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不予开标的报告</w:t>
            </w:r>
          </w:p>
        </w:tc>
      </w:tr>
      <w:tr w:rsidR="004F298B" w:rsidRPr="004F298B" w14:paraId="7607DF9B" w14:textId="77777777" w:rsidTr="003169E4">
        <w:trPr>
          <w:trHeight w:val="285"/>
        </w:trPr>
        <w:tc>
          <w:tcPr>
            <w:tcW w:w="0" w:type="auto"/>
            <w:vMerge/>
            <w:vAlign w:val="center"/>
            <w:hideMark/>
          </w:tcPr>
          <w:p w14:paraId="738B0178" w14:textId="77777777" w:rsidR="003169E4" w:rsidRPr="004F298B" w:rsidRDefault="003169E4">
            <w:pPr>
              <w:widowControl/>
              <w:jc w:val="left"/>
              <w:rPr>
                <w:rFonts w:ascii="宋体" w:hAnsi="宋体"/>
                <w:kern w:val="0"/>
                <w:szCs w:val="21"/>
              </w:rPr>
            </w:pPr>
          </w:p>
        </w:tc>
        <w:tc>
          <w:tcPr>
            <w:tcW w:w="0" w:type="auto"/>
            <w:vMerge/>
            <w:vAlign w:val="center"/>
            <w:hideMark/>
          </w:tcPr>
          <w:p w14:paraId="36C459F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BD59C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2A5F2A" w14:textId="77777777" w:rsidR="003169E4" w:rsidRPr="004F298B" w:rsidRDefault="003169E4">
            <w:pPr>
              <w:widowControl/>
              <w:jc w:val="left"/>
              <w:rPr>
                <w:rFonts w:ascii="宋体" w:hAnsi="宋体" w:cs="Courier New"/>
                <w:kern w:val="0"/>
                <w:szCs w:val="21"/>
              </w:rPr>
            </w:pPr>
          </w:p>
        </w:tc>
        <w:tc>
          <w:tcPr>
            <w:tcW w:w="540" w:type="dxa"/>
            <w:vAlign w:val="center"/>
            <w:hideMark/>
          </w:tcPr>
          <w:p w14:paraId="3091C4B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27 </w:t>
            </w:r>
          </w:p>
        </w:tc>
        <w:tc>
          <w:tcPr>
            <w:tcW w:w="4060" w:type="dxa"/>
            <w:vAlign w:val="center"/>
            <w:hideMark/>
          </w:tcPr>
          <w:p w14:paraId="6334A76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开标纪律</w:t>
            </w:r>
          </w:p>
        </w:tc>
      </w:tr>
      <w:tr w:rsidR="004F298B" w:rsidRPr="004F298B" w14:paraId="0EE3F116" w14:textId="77777777" w:rsidTr="003169E4">
        <w:trPr>
          <w:trHeight w:val="285"/>
        </w:trPr>
        <w:tc>
          <w:tcPr>
            <w:tcW w:w="0" w:type="auto"/>
            <w:vMerge/>
            <w:vAlign w:val="center"/>
            <w:hideMark/>
          </w:tcPr>
          <w:p w14:paraId="271A2370" w14:textId="77777777" w:rsidR="003169E4" w:rsidRPr="004F298B" w:rsidRDefault="003169E4">
            <w:pPr>
              <w:widowControl/>
              <w:jc w:val="left"/>
              <w:rPr>
                <w:rFonts w:ascii="宋体" w:hAnsi="宋体"/>
                <w:kern w:val="0"/>
                <w:szCs w:val="21"/>
              </w:rPr>
            </w:pPr>
          </w:p>
        </w:tc>
        <w:tc>
          <w:tcPr>
            <w:tcW w:w="0" w:type="auto"/>
            <w:vMerge/>
            <w:vAlign w:val="center"/>
            <w:hideMark/>
          </w:tcPr>
          <w:p w14:paraId="30CE495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E07DA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412A7C" w14:textId="77777777" w:rsidR="003169E4" w:rsidRPr="004F298B" w:rsidRDefault="003169E4">
            <w:pPr>
              <w:widowControl/>
              <w:jc w:val="left"/>
              <w:rPr>
                <w:rFonts w:ascii="宋体" w:hAnsi="宋体" w:cs="Courier New"/>
                <w:kern w:val="0"/>
                <w:szCs w:val="21"/>
              </w:rPr>
            </w:pPr>
          </w:p>
        </w:tc>
        <w:tc>
          <w:tcPr>
            <w:tcW w:w="540" w:type="dxa"/>
            <w:vAlign w:val="center"/>
            <w:hideMark/>
          </w:tcPr>
          <w:p w14:paraId="5607C78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28 </w:t>
            </w:r>
          </w:p>
        </w:tc>
        <w:tc>
          <w:tcPr>
            <w:tcW w:w="4060" w:type="dxa"/>
            <w:vAlign w:val="center"/>
            <w:hideMark/>
          </w:tcPr>
          <w:p w14:paraId="037DDF1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投标文件密封情况检查表</w:t>
            </w:r>
          </w:p>
        </w:tc>
      </w:tr>
      <w:tr w:rsidR="004F298B" w:rsidRPr="004F298B" w14:paraId="4B791CFB" w14:textId="77777777" w:rsidTr="003169E4">
        <w:trPr>
          <w:trHeight w:val="285"/>
        </w:trPr>
        <w:tc>
          <w:tcPr>
            <w:tcW w:w="0" w:type="auto"/>
            <w:vMerge/>
            <w:vAlign w:val="center"/>
            <w:hideMark/>
          </w:tcPr>
          <w:p w14:paraId="59A4A545" w14:textId="77777777" w:rsidR="003169E4" w:rsidRPr="004F298B" w:rsidRDefault="003169E4">
            <w:pPr>
              <w:widowControl/>
              <w:jc w:val="left"/>
              <w:rPr>
                <w:rFonts w:ascii="宋体" w:hAnsi="宋体"/>
                <w:kern w:val="0"/>
                <w:szCs w:val="21"/>
              </w:rPr>
            </w:pPr>
          </w:p>
        </w:tc>
        <w:tc>
          <w:tcPr>
            <w:tcW w:w="0" w:type="auto"/>
            <w:vMerge/>
            <w:vAlign w:val="center"/>
            <w:hideMark/>
          </w:tcPr>
          <w:p w14:paraId="1C651E7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E4E58E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EB56D0F" w14:textId="77777777" w:rsidR="003169E4" w:rsidRPr="004F298B" w:rsidRDefault="003169E4">
            <w:pPr>
              <w:widowControl/>
              <w:jc w:val="left"/>
              <w:rPr>
                <w:rFonts w:ascii="宋体" w:hAnsi="宋体" w:cs="Courier New"/>
                <w:kern w:val="0"/>
                <w:szCs w:val="21"/>
              </w:rPr>
            </w:pPr>
          </w:p>
        </w:tc>
        <w:tc>
          <w:tcPr>
            <w:tcW w:w="540" w:type="dxa"/>
            <w:vAlign w:val="center"/>
            <w:hideMark/>
          </w:tcPr>
          <w:p w14:paraId="2125BBE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29 </w:t>
            </w:r>
          </w:p>
        </w:tc>
        <w:tc>
          <w:tcPr>
            <w:tcW w:w="4060" w:type="dxa"/>
            <w:vAlign w:val="center"/>
            <w:hideMark/>
          </w:tcPr>
          <w:p w14:paraId="3FA5820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报价记录表</w:t>
            </w:r>
          </w:p>
        </w:tc>
      </w:tr>
      <w:tr w:rsidR="004F298B" w:rsidRPr="004F298B" w14:paraId="076EC4DD" w14:textId="77777777" w:rsidTr="003169E4">
        <w:trPr>
          <w:trHeight w:val="285"/>
        </w:trPr>
        <w:tc>
          <w:tcPr>
            <w:tcW w:w="0" w:type="auto"/>
            <w:vMerge/>
            <w:vAlign w:val="center"/>
            <w:hideMark/>
          </w:tcPr>
          <w:p w14:paraId="0059A101" w14:textId="77777777" w:rsidR="003169E4" w:rsidRPr="004F298B" w:rsidRDefault="003169E4">
            <w:pPr>
              <w:widowControl/>
              <w:jc w:val="left"/>
              <w:rPr>
                <w:rFonts w:ascii="宋体" w:hAnsi="宋体"/>
                <w:kern w:val="0"/>
                <w:szCs w:val="21"/>
              </w:rPr>
            </w:pPr>
          </w:p>
        </w:tc>
        <w:tc>
          <w:tcPr>
            <w:tcW w:w="0" w:type="auto"/>
            <w:vMerge/>
            <w:vAlign w:val="center"/>
            <w:hideMark/>
          </w:tcPr>
          <w:p w14:paraId="0982525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79DCF8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2FB39F" w14:textId="77777777" w:rsidR="003169E4" w:rsidRPr="004F298B" w:rsidRDefault="003169E4">
            <w:pPr>
              <w:widowControl/>
              <w:jc w:val="left"/>
              <w:rPr>
                <w:rFonts w:ascii="宋体" w:hAnsi="宋体" w:cs="Courier New"/>
                <w:kern w:val="0"/>
                <w:szCs w:val="21"/>
              </w:rPr>
            </w:pPr>
          </w:p>
        </w:tc>
        <w:tc>
          <w:tcPr>
            <w:tcW w:w="540" w:type="dxa"/>
            <w:vAlign w:val="center"/>
            <w:hideMark/>
          </w:tcPr>
          <w:p w14:paraId="3D0AA4C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30 </w:t>
            </w:r>
          </w:p>
        </w:tc>
        <w:tc>
          <w:tcPr>
            <w:tcW w:w="4060" w:type="dxa"/>
            <w:vAlign w:val="center"/>
            <w:hideMark/>
          </w:tcPr>
          <w:p w14:paraId="5C60C4E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资格性审查程序</w:t>
            </w:r>
          </w:p>
        </w:tc>
      </w:tr>
      <w:tr w:rsidR="004F298B" w:rsidRPr="004F298B" w14:paraId="498B4B6E" w14:textId="77777777" w:rsidTr="003169E4">
        <w:trPr>
          <w:trHeight w:val="285"/>
        </w:trPr>
        <w:tc>
          <w:tcPr>
            <w:tcW w:w="0" w:type="auto"/>
            <w:vMerge/>
            <w:vAlign w:val="center"/>
            <w:hideMark/>
          </w:tcPr>
          <w:p w14:paraId="3F82F7D3" w14:textId="77777777" w:rsidR="003169E4" w:rsidRPr="004F298B" w:rsidRDefault="003169E4">
            <w:pPr>
              <w:widowControl/>
              <w:jc w:val="left"/>
              <w:rPr>
                <w:rFonts w:ascii="宋体" w:hAnsi="宋体"/>
                <w:kern w:val="0"/>
                <w:szCs w:val="21"/>
              </w:rPr>
            </w:pPr>
          </w:p>
        </w:tc>
        <w:tc>
          <w:tcPr>
            <w:tcW w:w="0" w:type="auto"/>
            <w:vMerge/>
            <w:vAlign w:val="center"/>
            <w:hideMark/>
          </w:tcPr>
          <w:p w14:paraId="1E6A339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B491A5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E836AB1" w14:textId="77777777" w:rsidR="003169E4" w:rsidRPr="004F298B" w:rsidRDefault="003169E4">
            <w:pPr>
              <w:widowControl/>
              <w:jc w:val="left"/>
              <w:rPr>
                <w:rFonts w:ascii="宋体" w:hAnsi="宋体" w:cs="Courier New"/>
                <w:kern w:val="0"/>
                <w:szCs w:val="21"/>
              </w:rPr>
            </w:pPr>
          </w:p>
        </w:tc>
        <w:tc>
          <w:tcPr>
            <w:tcW w:w="540" w:type="dxa"/>
            <w:vAlign w:val="center"/>
            <w:hideMark/>
          </w:tcPr>
          <w:p w14:paraId="42A0FD4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31 </w:t>
            </w:r>
          </w:p>
        </w:tc>
        <w:tc>
          <w:tcPr>
            <w:tcW w:w="4060" w:type="dxa"/>
            <w:vAlign w:val="center"/>
            <w:hideMark/>
          </w:tcPr>
          <w:p w14:paraId="3520E20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资格性审查工作纪律</w:t>
            </w:r>
          </w:p>
        </w:tc>
      </w:tr>
      <w:tr w:rsidR="004F298B" w:rsidRPr="004F298B" w14:paraId="60AA2A26" w14:textId="77777777" w:rsidTr="003169E4">
        <w:trPr>
          <w:trHeight w:val="285"/>
        </w:trPr>
        <w:tc>
          <w:tcPr>
            <w:tcW w:w="0" w:type="auto"/>
            <w:vMerge/>
            <w:vAlign w:val="center"/>
            <w:hideMark/>
          </w:tcPr>
          <w:p w14:paraId="7FD99998" w14:textId="77777777" w:rsidR="003169E4" w:rsidRPr="004F298B" w:rsidRDefault="003169E4">
            <w:pPr>
              <w:widowControl/>
              <w:jc w:val="left"/>
              <w:rPr>
                <w:rFonts w:ascii="宋体" w:hAnsi="宋体"/>
                <w:kern w:val="0"/>
                <w:szCs w:val="21"/>
              </w:rPr>
            </w:pPr>
          </w:p>
        </w:tc>
        <w:tc>
          <w:tcPr>
            <w:tcW w:w="0" w:type="auto"/>
            <w:vMerge/>
            <w:vAlign w:val="center"/>
            <w:hideMark/>
          </w:tcPr>
          <w:p w14:paraId="59E645D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21333D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5B85894" w14:textId="77777777" w:rsidR="003169E4" w:rsidRPr="004F298B" w:rsidRDefault="003169E4">
            <w:pPr>
              <w:widowControl/>
              <w:jc w:val="left"/>
              <w:rPr>
                <w:rFonts w:ascii="宋体" w:hAnsi="宋体" w:cs="Courier New"/>
                <w:kern w:val="0"/>
                <w:szCs w:val="21"/>
              </w:rPr>
            </w:pPr>
          </w:p>
        </w:tc>
        <w:tc>
          <w:tcPr>
            <w:tcW w:w="540" w:type="dxa"/>
            <w:vAlign w:val="center"/>
            <w:hideMark/>
          </w:tcPr>
          <w:p w14:paraId="6C2B1CA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32 </w:t>
            </w:r>
          </w:p>
        </w:tc>
        <w:tc>
          <w:tcPr>
            <w:tcW w:w="4060" w:type="dxa"/>
            <w:vAlign w:val="center"/>
            <w:hideMark/>
          </w:tcPr>
          <w:p w14:paraId="4CF7FCC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资格性审查有关人员签到表</w:t>
            </w:r>
          </w:p>
        </w:tc>
      </w:tr>
      <w:tr w:rsidR="004F298B" w:rsidRPr="004F298B" w14:paraId="198CEB31" w14:textId="77777777" w:rsidTr="003169E4">
        <w:trPr>
          <w:trHeight w:val="285"/>
        </w:trPr>
        <w:tc>
          <w:tcPr>
            <w:tcW w:w="0" w:type="auto"/>
            <w:vMerge/>
            <w:vAlign w:val="center"/>
            <w:hideMark/>
          </w:tcPr>
          <w:p w14:paraId="7B1FE04C" w14:textId="77777777" w:rsidR="003169E4" w:rsidRPr="004F298B" w:rsidRDefault="003169E4">
            <w:pPr>
              <w:widowControl/>
              <w:jc w:val="left"/>
              <w:rPr>
                <w:rFonts w:ascii="宋体" w:hAnsi="宋体"/>
                <w:kern w:val="0"/>
                <w:szCs w:val="21"/>
              </w:rPr>
            </w:pPr>
          </w:p>
        </w:tc>
        <w:tc>
          <w:tcPr>
            <w:tcW w:w="0" w:type="auto"/>
            <w:vMerge/>
            <w:vAlign w:val="center"/>
            <w:hideMark/>
          </w:tcPr>
          <w:p w14:paraId="10ECC46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37D3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6B10A30" w14:textId="77777777" w:rsidR="003169E4" w:rsidRPr="004F298B" w:rsidRDefault="003169E4">
            <w:pPr>
              <w:widowControl/>
              <w:jc w:val="left"/>
              <w:rPr>
                <w:rFonts w:ascii="宋体" w:hAnsi="宋体" w:cs="Courier New"/>
                <w:kern w:val="0"/>
                <w:szCs w:val="21"/>
              </w:rPr>
            </w:pPr>
          </w:p>
        </w:tc>
        <w:tc>
          <w:tcPr>
            <w:tcW w:w="540" w:type="dxa"/>
            <w:vAlign w:val="center"/>
            <w:hideMark/>
          </w:tcPr>
          <w:p w14:paraId="50E07A2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33 </w:t>
            </w:r>
          </w:p>
        </w:tc>
        <w:tc>
          <w:tcPr>
            <w:tcW w:w="4060" w:type="dxa"/>
            <w:vAlign w:val="center"/>
            <w:hideMark/>
          </w:tcPr>
          <w:p w14:paraId="4EBBE6A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资格性审查工作承诺书</w:t>
            </w:r>
          </w:p>
        </w:tc>
      </w:tr>
      <w:tr w:rsidR="004F298B" w:rsidRPr="004F298B" w14:paraId="41735C1D" w14:textId="77777777" w:rsidTr="003169E4">
        <w:trPr>
          <w:trHeight w:val="285"/>
        </w:trPr>
        <w:tc>
          <w:tcPr>
            <w:tcW w:w="0" w:type="auto"/>
            <w:vMerge/>
            <w:vAlign w:val="center"/>
            <w:hideMark/>
          </w:tcPr>
          <w:p w14:paraId="4E276BB3" w14:textId="77777777" w:rsidR="003169E4" w:rsidRPr="004F298B" w:rsidRDefault="003169E4">
            <w:pPr>
              <w:widowControl/>
              <w:jc w:val="left"/>
              <w:rPr>
                <w:rFonts w:ascii="宋体" w:hAnsi="宋体"/>
                <w:kern w:val="0"/>
                <w:szCs w:val="21"/>
              </w:rPr>
            </w:pPr>
          </w:p>
        </w:tc>
        <w:tc>
          <w:tcPr>
            <w:tcW w:w="0" w:type="auto"/>
            <w:vMerge/>
            <w:vAlign w:val="center"/>
            <w:hideMark/>
          </w:tcPr>
          <w:p w14:paraId="595B950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97045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28BAD7" w14:textId="77777777" w:rsidR="003169E4" w:rsidRPr="004F298B" w:rsidRDefault="003169E4">
            <w:pPr>
              <w:widowControl/>
              <w:jc w:val="left"/>
              <w:rPr>
                <w:rFonts w:ascii="宋体" w:hAnsi="宋体" w:cs="Courier New"/>
                <w:kern w:val="0"/>
                <w:szCs w:val="21"/>
              </w:rPr>
            </w:pPr>
          </w:p>
        </w:tc>
        <w:tc>
          <w:tcPr>
            <w:tcW w:w="540" w:type="dxa"/>
            <w:vAlign w:val="center"/>
            <w:hideMark/>
          </w:tcPr>
          <w:p w14:paraId="5C949FA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34 </w:t>
            </w:r>
          </w:p>
        </w:tc>
        <w:tc>
          <w:tcPr>
            <w:tcW w:w="4060" w:type="dxa"/>
            <w:vAlign w:val="center"/>
            <w:hideMark/>
          </w:tcPr>
          <w:p w14:paraId="4CBE73F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资格性审查表</w:t>
            </w:r>
          </w:p>
        </w:tc>
      </w:tr>
      <w:tr w:rsidR="004F298B" w:rsidRPr="004F298B" w14:paraId="7C64D6CF" w14:textId="77777777" w:rsidTr="003169E4">
        <w:trPr>
          <w:trHeight w:val="285"/>
        </w:trPr>
        <w:tc>
          <w:tcPr>
            <w:tcW w:w="0" w:type="auto"/>
            <w:vMerge/>
            <w:vAlign w:val="center"/>
            <w:hideMark/>
          </w:tcPr>
          <w:p w14:paraId="01A1A3C6" w14:textId="77777777" w:rsidR="003169E4" w:rsidRPr="004F298B" w:rsidRDefault="003169E4">
            <w:pPr>
              <w:widowControl/>
              <w:jc w:val="left"/>
              <w:rPr>
                <w:rFonts w:ascii="宋体" w:hAnsi="宋体"/>
                <w:kern w:val="0"/>
                <w:szCs w:val="21"/>
              </w:rPr>
            </w:pPr>
          </w:p>
        </w:tc>
        <w:tc>
          <w:tcPr>
            <w:tcW w:w="0" w:type="auto"/>
            <w:vMerge/>
            <w:vAlign w:val="center"/>
            <w:hideMark/>
          </w:tcPr>
          <w:p w14:paraId="3114913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148E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8A6ED94" w14:textId="77777777" w:rsidR="003169E4" w:rsidRPr="004F298B" w:rsidRDefault="003169E4">
            <w:pPr>
              <w:widowControl/>
              <w:jc w:val="left"/>
              <w:rPr>
                <w:rFonts w:ascii="宋体" w:hAnsi="宋体" w:cs="Courier New"/>
                <w:kern w:val="0"/>
                <w:szCs w:val="21"/>
              </w:rPr>
            </w:pPr>
          </w:p>
        </w:tc>
        <w:tc>
          <w:tcPr>
            <w:tcW w:w="540" w:type="dxa"/>
            <w:vAlign w:val="center"/>
            <w:hideMark/>
          </w:tcPr>
          <w:p w14:paraId="56F509D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35 </w:t>
            </w:r>
          </w:p>
        </w:tc>
        <w:tc>
          <w:tcPr>
            <w:tcW w:w="4060" w:type="dxa"/>
            <w:vAlign w:val="center"/>
            <w:hideMark/>
          </w:tcPr>
          <w:p w14:paraId="1186D34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资格性审查报告</w:t>
            </w:r>
          </w:p>
        </w:tc>
      </w:tr>
      <w:tr w:rsidR="004F298B" w:rsidRPr="004F298B" w14:paraId="6657E1B9" w14:textId="77777777" w:rsidTr="003169E4">
        <w:trPr>
          <w:trHeight w:val="285"/>
        </w:trPr>
        <w:tc>
          <w:tcPr>
            <w:tcW w:w="0" w:type="auto"/>
            <w:vMerge/>
            <w:vAlign w:val="center"/>
            <w:hideMark/>
          </w:tcPr>
          <w:p w14:paraId="4391B8FD" w14:textId="77777777" w:rsidR="003169E4" w:rsidRPr="004F298B" w:rsidRDefault="003169E4">
            <w:pPr>
              <w:widowControl/>
              <w:jc w:val="left"/>
              <w:rPr>
                <w:rFonts w:ascii="宋体" w:hAnsi="宋体"/>
                <w:kern w:val="0"/>
                <w:szCs w:val="21"/>
              </w:rPr>
            </w:pPr>
          </w:p>
        </w:tc>
        <w:tc>
          <w:tcPr>
            <w:tcW w:w="0" w:type="auto"/>
            <w:vMerge/>
            <w:vAlign w:val="center"/>
            <w:hideMark/>
          </w:tcPr>
          <w:p w14:paraId="48728A1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2784F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023F86E" w14:textId="77777777" w:rsidR="003169E4" w:rsidRPr="004F298B" w:rsidRDefault="003169E4">
            <w:pPr>
              <w:widowControl/>
              <w:jc w:val="left"/>
              <w:rPr>
                <w:rFonts w:ascii="宋体" w:hAnsi="宋体" w:cs="Courier New"/>
                <w:kern w:val="0"/>
                <w:szCs w:val="21"/>
              </w:rPr>
            </w:pPr>
          </w:p>
        </w:tc>
        <w:tc>
          <w:tcPr>
            <w:tcW w:w="540" w:type="dxa"/>
            <w:vAlign w:val="center"/>
            <w:hideMark/>
          </w:tcPr>
          <w:p w14:paraId="1EFE569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36 </w:t>
            </w:r>
          </w:p>
        </w:tc>
        <w:tc>
          <w:tcPr>
            <w:tcW w:w="4060" w:type="dxa"/>
            <w:vAlign w:val="center"/>
            <w:hideMark/>
          </w:tcPr>
          <w:p w14:paraId="1E4C0B3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资格性审查复核报告</w:t>
            </w:r>
          </w:p>
        </w:tc>
      </w:tr>
      <w:tr w:rsidR="004F298B" w:rsidRPr="004F298B" w14:paraId="2BF10E66" w14:textId="77777777" w:rsidTr="003169E4">
        <w:trPr>
          <w:trHeight w:val="285"/>
        </w:trPr>
        <w:tc>
          <w:tcPr>
            <w:tcW w:w="0" w:type="auto"/>
            <w:vMerge/>
            <w:vAlign w:val="center"/>
            <w:hideMark/>
          </w:tcPr>
          <w:p w14:paraId="547B69BF" w14:textId="77777777" w:rsidR="003169E4" w:rsidRPr="004F298B" w:rsidRDefault="003169E4">
            <w:pPr>
              <w:widowControl/>
              <w:jc w:val="left"/>
              <w:rPr>
                <w:rFonts w:ascii="宋体" w:hAnsi="宋体"/>
                <w:kern w:val="0"/>
                <w:szCs w:val="21"/>
              </w:rPr>
            </w:pPr>
          </w:p>
        </w:tc>
        <w:tc>
          <w:tcPr>
            <w:tcW w:w="0" w:type="auto"/>
            <w:vMerge/>
            <w:vAlign w:val="center"/>
            <w:hideMark/>
          </w:tcPr>
          <w:p w14:paraId="1D94A1A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0B22C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842A162" w14:textId="77777777" w:rsidR="003169E4" w:rsidRPr="004F298B" w:rsidRDefault="003169E4">
            <w:pPr>
              <w:widowControl/>
              <w:jc w:val="left"/>
              <w:rPr>
                <w:rFonts w:ascii="宋体" w:hAnsi="宋体" w:cs="Courier New"/>
                <w:kern w:val="0"/>
                <w:szCs w:val="21"/>
              </w:rPr>
            </w:pPr>
          </w:p>
        </w:tc>
        <w:tc>
          <w:tcPr>
            <w:tcW w:w="540" w:type="dxa"/>
            <w:vAlign w:val="center"/>
            <w:hideMark/>
          </w:tcPr>
          <w:p w14:paraId="3F360C1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37 </w:t>
            </w:r>
          </w:p>
        </w:tc>
        <w:tc>
          <w:tcPr>
            <w:tcW w:w="4060" w:type="dxa"/>
            <w:vAlign w:val="center"/>
            <w:hideMark/>
          </w:tcPr>
          <w:p w14:paraId="1779850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资格性审查结果公示</w:t>
            </w:r>
          </w:p>
        </w:tc>
      </w:tr>
      <w:tr w:rsidR="004F298B" w:rsidRPr="004F298B" w14:paraId="65527981" w14:textId="77777777" w:rsidTr="003169E4">
        <w:trPr>
          <w:trHeight w:val="285"/>
        </w:trPr>
        <w:tc>
          <w:tcPr>
            <w:tcW w:w="0" w:type="auto"/>
            <w:vMerge/>
            <w:vAlign w:val="center"/>
            <w:hideMark/>
          </w:tcPr>
          <w:p w14:paraId="59C22303" w14:textId="77777777" w:rsidR="003169E4" w:rsidRPr="004F298B" w:rsidRDefault="003169E4">
            <w:pPr>
              <w:widowControl/>
              <w:jc w:val="left"/>
              <w:rPr>
                <w:rFonts w:ascii="宋体" w:hAnsi="宋体"/>
                <w:kern w:val="0"/>
                <w:szCs w:val="21"/>
              </w:rPr>
            </w:pPr>
          </w:p>
        </w:tc>
        <w:tc>
          <w:tcPr>
            <w:tcW w:w="0" w:type="auto"/>
            <w:vMerge/>
            <w:vAlign w:val="center"/>
            <w:hideMark/>
          </w:tcPr>
          <w:p w14:paraId="07C620A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6DE819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11EC4DE" w14:textId="77777777" w:rsidR="003169E4" w:rsidRPr="004F298B" w:rsidRDefault="003169E4">
            <w:pPr>
              <w:widowControl/>
              <w:jc w:val="left"/>
              <w:rPr>
                <w:rFonts w:ascii="宋体" w:hAnsi="宋体" w:cs="Courier New"/>
                <w:kern w:val="0"/>
                <w:szCs w:val="21"/>
              </w:rPr>
            </w:pPr>
          </w:p>
        </w:tc>
        <w:tc>
          <w:tcPr>
            <w:tcW w:w="540" w:type="dxa"/>
            <w:vAlign w:val="center"/>
            <w:hideMark/>
          </w:tcPr>
          <w:p w14:paraId="04733CE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38 </w:t>
            </w:r>
          </w:p>
        </w:tc>
        <w:tc>
          <w:tcPr>
            <w:tcW w:w="4060" w:type="dxa"/>
            <w:vAlign w:val="center"/>
            <w:hideMark/>
          </w:tcPr>
          <w:p w14:paraId="53F47C5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采购项目评标专家抽取申请表</w:t>
            </w:r>
          </w:p>
        </w:tc>
      </w:tr>
      <w:tr w:rsidR="004F298B" w:rsidRPr="004F298B" w14:paraId="3A40CACB" w14:textId="77777777" w:rsidTr="003169E4">
        <w:trPr>
          <w:trHeight w:val="285"/>
        </w:trPr>
        <w:tc>
          <w:tcPr>
            <w:tcW w:w="0" w:type="auto"/>
            <w:vMerge/>
            <w:vAlign w:val="center"/>
            <w:hideMark/>
          </w:tcPr>
          <w:p w14:paraId="280C45A6" w14:textId="77777777" w:rsidR="003169E4" w:rsidRPr="004F298B" w:rsidRDefault="003169E4">
            <w:pPr>
              <w:widowControl/>
              <w:jc w:val="left"/>
              <w:rPr>
                <w:rFonts w:ascii="宋体" w:hAnsi="宋体"/>
                <w:kern w:val="0"/>
                <w:szCs w:val="21"/>
              </w:rPr>
            </w:pPr>
          </w:p>
        </w:tc>
        <w:tc>
          <w:tcPr>
            <w:tcW w:w="0" w:type="auto"/>
            <w:vMerge/>
            <w:vAlign w:val="center"/>
            <w:hideMark/>
          </w:tcPr>
          <w:p w14:paraId="79D8A77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9DD9A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DB479F8" w14:textId="77777777" w:rsidR="003169E4" w:rsidRPr="004F298B" w:rsidRDefault="003169E4">
            <w:pPr>
              <w:widowControl/>
              <w:jc w:val="left"/>
              <w:rPr>
                <w:rFonts w:ascii="宋体" w:hAnsi="宋体" w:cs="Courier New"/>
                <w:kern w:val="0"/>
                <w:szCs w:val="21"/>
              </w:rPr>
            </w:pPr>
          </w:p>
        </w:tc>
        <w:tc>
          <w:tcPr>
            <w:tcW w:w="540" w:type="dxa"/>
            <w:vAlign w:val="center"/>
            <w:hideMark/>
          </w:tcPr>
          <w:p w14:paraId="1FB7FAC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39 </w:t>
            </w:r>
          </w:p>
        </w:tc>
        <w:tc>
          <w:tcPr>
            <w:tcW w:w="4060" w:type="dxa"/>
            <w:vAlign w:val="center"/>
            <w:hideMark/>
          </w:tcPr>
          <w:p w14:paraId="701D974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四川省政府采购评审专家抽取结果记录表</w:t>
            </w:r>
          </w:p>
        </w:tc>
      </w:tr>
      <w:tr w:rsidR="004F298B" w:rsidRPr="004F298B" w14:paraId="03BCC144" w14:textId="77777777" w:rsidTr="003169E4">
        <w:trPr>
          <w:trHeight w:val="285"/>
        </w:trPr>
        <w:tc>
          <w:tcPr>
            <w:tcW w:w="0" w:type="auto"/>
            <w:vMerge/>
            <w:vAlign w:val="center"/>
            <w:hideMark/>
          </w:tcPr>
          <w:p w14:paraId="62B0A556" w14:textId="77777777" w:rsidR="003169E4" w:rsidRPr="004F298B" w:rsidRDefault="003169E4">
            <w:pPr>
              <w:widowControl/>
              <w:jc w:val="left"/>
              <w:rPr>
                <w:rFonts w:ascii="宋体" w:hAnsi="宋体"/>
                <w:kern w:val="0"/>
                <w:szCs w:val="21"/>
              </w:rPr>
            </w:pPr>
          </w:p>
        </w:tc>
        <w:tc>
          <w:tcPr>
            <w:tcW w:w="0" w:type="auto"/>
            <w:vMerge/>
            <w:vAlign w:val="center"/>
            <w:hideMark/>
          </w:tcPr>
          <w:p w14:paraId="2DC3BB0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8EB76E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C3E4B73" w14:textId="77777777" w:rsidR="003169E4" w:rsidRPr="004F298B" w:rsidRDefault="003169E4">
            <w:pPr>
              <w:widowControl/>
              <w:jc w:val="left"/>
              <w:rPr>
                <w:rFonts w:ascii="宋体" w:hAnsi="宋体" w:cs="Courier New"/>
                <w:kern w:val="0"/>
                <w:szCs w:val="21"/>
              </w:rPr>
            </w:pPr>
          </w:p>
        </w:tc>
        <w:tc>
          <w:tcPr>
            <w:tcW w:w="540" w:type="dxa"/>
            <w:vAlign w:val="center"/>
            <w:hideMark/>
          </w:tcPr>
          <w:p w14:paraId="4CE13D1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40 </w:t>
            </w:r>
          </w:p>
        </w:tc>
        <w:tc>
          <w:tcPr>
            <w:tcW w:w="4060" w:type="dxa"/>
            <w:vAlign w:val="center"/>
            <w:hideMark/>
          </w:tcPr>
          <w:p w14:paraId="77F16BA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评标有关人员签到表</w:t>
            </w:r>
          </w:p>
        </w:tc>
      </w:tr>
      <w:tr w:rsidR="004F298B" w:rsidRPr="004F298B" w14:paraId="492868B3" w14:textId="77777777" w:rsidTr="003169E4">
        <w:trPr>
          <w:trHeight w:val="285"/>
        </w:trPr>
        <w:tc>
          <w:tcPr>
            <w:tcW w:w="0" w:type="auto"/>
            <w:vMerge/>
            <w:vAlign w:val="center"/>
            <w:hideMark/>
          </w:tcPr>
          <w:p w14:paraId="7B4EF317" w14:textId="77777777" w:rsidR="003169E4" w:rsidRPr="004F298B" w:rsidRDefault="003169E4">
            <w:pPr>
              <w:widowControl/>
              <w:jc w:val="left"/>
              <w:rPr>
                <w:rFonts w:ascii="宋体" w:hAnsi="宋体"/>
                <w:kern w:val="0"/>
                <w:szCs w:val="21"/>
              </w:rPr>
            </w:pPr>
          </w:p>
        </w:tc>
        <w:tc>
          <w:tcPr>
            <w:tcW w:w="0" w:type="auto"/>
            <w:vMerge/>
            <w:vAlign w:val="center"/>
            <w:hideMark/>
          </w:tcPr>
          <w:p w14:paraId="1ED0ABB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57AC8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834B61" w14:textId="77777777" w:rsidR="003169E4" w:rsidRPr="004F298B" w:rsidRDefault="003169E4">
            <w:pPr>
              <w:widowControl/>
              <w:jc w:val="left"/>
              <w:rPr>
                <w:rFonts w:ascii="宋体" w:hAnsi="宋体" w:cs="Courier New"/>
                <w:kern w:val="0"/>
                <w:szCs w:val="21"/>
              </w:rPr>
            </w:pPr>
          </w:p>
        </w:tc>
        <w:tc>
          <w:tcPr>
            <w:tcW w:w="540" w:type="dxa"/>
            <w:vAlign w:val="center"/>
            <w:hideMark/>
          </w:tcPr>
          <w:p w14:paraId="43EF9DE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41 </w:t>
            </w:r>
          </w:p>
        </w:tc>
        <w:tc>
          <w:tcPr>
            <w:tcW w:w="4060" w:type="dxa"/>
            <w:vAlign w:val="center"/>
            <w:hideMark/>
          </w:tcPr>
          <w:p w14:paraId="5A88B22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评标工作纪律</w:t>
            </w:r>
          </w:p>
        </w:tc>
      </w:tr>
      <w:tr w:rsidR="004F298B" w:rsidRPr="004F298B" w14:paraId="44239DD2" w14:textId="77777777" w:rsidTr="003169E4">
        <w:trPr>
          <w:trHeight w:val="285"/>
        </w:trPr>
        <w:tc>
          <w:tcPr>
            <w:tcW w:w="0" w:type="auto"/>
            <w:vMerge/>
            <w:vAlign w:val="center"/>
            <w:hideMark/>
          </w:tcPr>
          <w:p w14:paraId="2E457AA3" w14:textId="77777777" w:rsidR="003169E4" w:rsidRPr="004F298B" w:rsidRDefault="003169E4">
            <w:pPr>
              <w:widowControl/>
              <w:jc w:val="left"/>
              <w:rPr>
                <w:rFonts w:ascii="宋体" w:hAnsi="宋体"/>
                <w:kern w:val="0"/>
                <w:szCs w:val="21"/>
              </w:rPr>
            </w:pPr>
          </w:p>
        </w:tc>
        <w:tc>
          <w:tcPr>
            <w:tcW w:w="0" w:type="auto"/>
            <w:vMerge/>
            <w:vAlign w:val="center"/>
            <w:hideMark/>
          </w:tcPr>
          <w:p w14:paraId="3A7E905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4750EC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C4138D" w14:textId="77777777" w:rsidR="003169E4" w:rsidRPr="004F298B" w:rsidRDefault="003169E4">
            <w:pPr>
              <w:widowControl/>
              <w:jc w:val="left"/>
              <w:rPr>
                <w:rFonts w:ascii="宋体" w:hAnsi="宋体" w:cs="Courier New"/>
                <w:kern w:val="0"/>
                <w:szCs w:val="21"/>
              </w:rPr>
            </w:pPr>
          </w:p>
        </w:tc>
        <w:tc>
          <w:tcPr>
            <w:tcW w:w="540" w:type="dxa"/>
            <w:vAlign w:val="center"/>
            <w:hideMark/>
          </w:tcPr>
          <w:p w14:paraId="322ED15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42 </w:t>
            </w:r>
          </w:p>
        </w:tc>
        <w:tc>
          <w:tcPr>
            <w:tcW w:w="4060" w:type="dxa"/>
            <w:vAlign w:val="center"/>
            <w:hideMark/>
          </w:tcPr>
          <w:p w14:paraId="49224E5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评标程序</w:t>
            </w:r>
          </w:p>
        </w:tc>
      </w:tr>
      <w:tr w:rsidR="004F298B" w:rsidRPr="004F298B" w14:paraId="1EC168AD" w14:textId="77777777" w:rsidTr="003169E4">
        <w:trPr>
          <w:trHeight w:val="285"/>
        </w:trPr>
        <w:tc>
          <w:tcPr>
            <w:tcW w:w="0" w:type="auto"/>
            <w:vMerge/>
            <w:vAlign w:val="center"/>
            <w:hideMark/>
          </w:tcPr>
          <w:p w14:paraId="256A48B3" w14:textId="77777777" w:rsidR="003169E4" w:rsidRPr="004F298B" w:rsidRDefault="003169E4">
            <w:pPr>
              <w:widowControl/>
              <w:jc w:val="left"/>
              <w:rPr>
                <w:rFonts w:ascii="宋体" w:hAnsi="宋体"/>
                <w:kern w:val="0"/>
                <w:szCs w:val="21"/>
              </w:rPr>
            </w:pPr>
          </w:p>
        </w:tc>
        <w:tc>
          <w:tcPr>
            <w:tcW w:w="0" w:type="auto"/>
            <w:vMerge/>
            <w:vAlign w:val="center"/>
            <w:hideMark/>
          </w:tcPr>
          <w:p w14:paraId="7973B2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92B5A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50B971" w14:textId="77777777" w:rsidR="003169E4" w:rsidRPr="004F298B" w:rsidRDefault="003169E4">
            <w:pPr>
              <w:widowControl/>
              <w:jc w:val="left"/>
              <w:rPr>
                <w:rFonts w:ascii="宋体" w:hAnsi="宋体" w:cs="Courier New"/>
                <w:kern w:val="0"/>
                <w:szCs w:val="21"/>
              </w:rPr>
            </w:pPr>
          </w:p>
        </w:tc>
        <w:tc>
          <w:tcPr>
            <w:tcW w:w="540" w:type="dxa"/>
            <w:vAlign w:val="center"/>
            <w:hideMark/>
          </w:tcPr>
          <w:p w14:paraId="24E6E6B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43 </w:t>
            </w:r>
          </w:p>
        </w:tc>
        <w:tc>
          <w:tcPr>
            <w:tcW w:w="4060" w:type="dxa"/>
            <w:vAlign w:val="center"/>
            <w:hideMark/>
          </w:tcPr>
          <w:p w14:paraId="492EAD7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专家评标承诺书</w:t>
            </w:r>
          </w:p>
        </w:tc>
      </w:tr>
      <w:tr w:rsidR="004F298B" w:rsidRPr="004F298B" w14:paraId="2928BDF9" w14:textId="77777777" w:rsidTr="003169E4">
        <w:trPr>
          <w:trHeight w:val="285"/>
        </w:trPr>
        <w:tc>
          <w:tcPr>
            <w:tcW w:w="0" w:type="auto"/>
            <w:vMerge/>
            <w:vAlign w:val="center"/>
            <w:hideMark/>
          </w:tcPr>
          <w:p w14:paraId="7CD98265" w14:textId="77777777" w:rsidR="003169E4" w:rsidRPr="004F298B" w:rsidRDefault="003169E4">
            <w:pPr>
              <w:widowControl/>
              <w:jc w:val="left"/>
              <w:rPr>
                <w:rFonts w:ascii="宋体" w:hAnsi="宋体"/>
                <w:kern w:val="0"/>
                <w:szCs w:val="21"/>
              </w:rPr>
            </w:pPr>
          </w:p>
        </w:tc>
        <w:tc>
          <w:tcPr>
            <w:tcW w:w="0" w:type="auto"/>
            <w:vMerge/>
            <w:vAlign w:val="center"/>
            <w:hideMark/>
          </w:tcPr>
          <w:p w14:paraId="3F6C5CD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B31AEF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C1323C8" w14:textId="77777777" w:rsidR="003169E4" w:rsidRPr="004F298B" w:rsidRDefault="003169E4">
            <w:pPr>
              <w:widowControl/>
              <w:jc w:val="left"/>
              <w:rPr>
                <w:rFonts w:ascii="宋体" w:hAnsi="宋体" w:cs="Courier New"/>
                <w:kern w:val="0"/>
                <w:szCs w:val="21"/>
              </w:rPr>
            </w:pPr>
          </w:p>
        </w:tc>
        <w:tc>
          <w:tcPr>
            <w:tcW w:w="540" w:type="dxa"/>
            <w:vAlign w:val="center"/>
            <w:hideMark/>
          </w:tcPr>
          <w:p w14:paraId="0550A3E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44 </w:t>
            </w:r>
          </w:p>
        </w:tc>
        <w:tc>
          <w:tcPr>
            <w:tcW w:w="4060" w:type="dxa"/>
            <w:vAlign w:val="center"/>
            <w:hideMark/>
          </w:tcPr>
          <w:p w14:paraId="01AB715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采购人评标承诺书</w:t>
            </w:r>
          </w:p>
        </w:tc>
      </w:tr>
      <w:tr w:rsidR="004F298B" w:rsidRPr="004F298B" w14:paraId="2002291C" w14:textId="77777777" w:rsidTr="003169E4">
        <w:trPr>
          <w:trHeight w:val="285"/>
        </w:trPr>
        <w:tc>
          <w:tcPr>
            <w:tcW w:w="0" w:type="auto"/>
            <w:vMerge/>
            <w:vAlign w:val="center"/>
            <w:hideMark/>
          </w:tcPr>
          <w:p w14:paraId="1B0CD45A" w14:textId="77777777" w:rsidR="003169E4" w:rsidRPr="004F298B" w:rsidRDefault="003169E4">
            <w:pPr>
              <w:widowControl/>
              <w:jc w:val="left"/>
              <w:rPr>
                <w:rFonts w:ascii="宋体" w:hAnsi="宋体"/>
                <w:kern w:val="0"/>
                <w:szCs w:val="21"/>
              </w:rPr>
            </w:pPr>
          </w:p>
        </w:tc>
        <w:tc>
          <w:tcPr>
            <w:tcW w:w="0" w:type="auto"/>
            <w:vMerge/>
            <w:vAlign w:val="center"/>
            <w:hideMark/>
          </w:tcPr>
          <w:p w14:paraId="563B31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7E5D25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6C21B5C" w14:textId="77777777" w:rsidR="003169E4" w:rsidRPr="004F298B" w:rsidRDefault="003169E4">
            <w:pPr>
              <w:widowControl/>
              <w:jc w:val="left"/>
              <w:rPr>
                <w:rFonts w:ascii="宋体" w:hAnsi="宋体" w:cs="Courier New"/>
                <w:kern w:val="0"/>
                <w:szCs w:val="21"/>
              </w:rPr>
            </w:pPr>
          </w:p>
        </w:tc>
        <w:tc>
          <w:tcPr>
            <w:tcW w:w="540" w:type="dxa"/>
            <w:vAlign w:val="center"/>
            <w:hideMark/>
          </w:tcPr>
          <w:p w14:paraId="5FA0592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45 </w:t>
            </w:r>
          </w:p>
        </w:tc>
        <w:tc>
          <w:tcPr>
            <w:tcW w:w="4060" w:type="dxa"/>
            <w:vAlign w:val="center"/>
            <w:hideMark/>
          </w:tcPr>
          <w:p w14:paraId="2589515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政府采购项目告知函</w:t>
            </w:r>
          </w:p>
        </w:tc>
      </w:tr>
      <w:tr w:rsidR="004F298B" w:rsidRPr="004F298B" w14:paraId="3CCE5421" w14:textId="77777777" w:rsidTr="003169E4">
        <w:trPr>
          <w:trHeight w:val="285"/>
        </w:trPr>
        <w:tc>
          <w:tcPr>
            <w:tcW w:w="0" w:type="auto"/>
            <w:vMerge/>
            <w:vAlign w:val="center"/>
            <w:hideMark/>
          </w:tcPr>
          <w:p w14:paraId="0DEFDAFC" w14:textId="77777777" w:rsidR="003169E4" w:rsidRPr="004F298B" w:rsidRDefault="003169E4">
            <w:pPr>
              <w:widowControl/>
              <w:jc w:val="left"/>
              <w:rPr>
                <w:rFonts w:ascii="宋体" w:hAnsi="宋体"/>
                <w:kern w:val="0"/>
                <w:szCs w:val="21"/>
              </w:rPr>
            </w:pPr>
          </w:p>
        </w:tc>
        <w:tc>
          <w:tcPr>
            <w:tcW w:w="0" w:type="auto"/>
            <w:vMerge/>
            <w:vAlign w:val="center"/>
            <w:hideMark/>
          </w:tcPr>
          <w:p w14:paraId="45B0B7C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78763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FC2D0C" w14:textId="77777777" w:rsidR="003169E4" w:rsidRPr="004F298B" w:rsidRDefault="003169E4">
            <w:pPr>
              <w:widowControl/>
              <w:jc w:val="left"/>
              <w:rPr>
                <w:rFonts w:ascii="宋体" w:hAnsi="宋体" w:cs="Courier New"/>
                <w:kern w:val="0"/>
                <w:szCs w:val="21"/>
              </w:rPr>
            </w:pPr>
          </w:p>
        </w:tc>
        <w:tc>
          <w:tcPr>
            <w:tcW w:w="540" w:type="dxa"/>
            <w:vAlign w:val="center"/>
            <w:hideMark/>
          </w:tcPr>
          <w:p w14:paraId="5858F0A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46 </w:t>
            </w:r>
          </w:p>
        </w:tc>
        <w:tc>
          <w:tcPr>
            <w:tcW w:w="4060" w:type="dxa"/>
            <w:vAlign w:val="center"/>
            <w:hideMark/>
          </w:tcPr>
          <w:p w14:paraId="6715724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关于对招标文件的解释/说明</w:t>
            </w:r>
          </w:p>
        </w:tc>
      </w:tr>
      <w:tr w:rsidR="004F298B" w:rsidRPr="004F298B" w14:paraId="34F9446D" w14:textId="77777777" w:rsidTr="003169E4">
        <w:trPr>
          <w:trHeight w:val="285"/>
        </w:trPr>
        <w:tc>
          <w:tcPr>
            <w:tcW w:w="0" w:type="auto"/>
            <w:vMerge/>
            <w:vAlign w:val="center"/>
            <w:hideMark/>
          </w:tcPr>
          <w:p w14:paraId="527E4842" w14:textId="77777777" w:rsidR="003169E4" w:rsidRPr="004F298B" w:rsidRDefault="003169E4">
            <w:pPr>
              <w:widowControl/>
              <w:jc w:val="left"/>
              <w:rPr>
                <w:rFonts w:ascii="宋体" w:hAnsi="宋体"/>
                <w:kern w:val="0"/>
                <w:szCs w:val="21"/>
              </w:rPr>
            </w:pPr>
          </w:p>
        </w:tc>
        <w:tc>
          <w:tcPr>
            <w:tcW w:w="0" w:type="auto"/>
            <w:vMerge/>
            <w:vAlign w:val="center"/>
            <w:hideMark/>
          </w:tcPr>
          <w:p w14:paraId="51A6F6C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D54F7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A2C644" w14:textId="77777777" w:rsidR="003169E4" w:rsidRPr="004F298B" w:rsidRDefault="003169E4">
            <w:pPr>
              <w:widowControl/>
              <w:jc w:val="left"/>
              <w:rPr>
                <w:rFonts w:ascii="宋体" w:hAnsi="宋体" w:cs="Courier New"/>
                <w:kern w:val="0"/>
                <w:szCs w:val="21"/>
              </w:rPr>
            </w:pPr>
          </w:p>
        </w:tc>
        <w:tc>
          <w:tcPr>
            <w:tcW w:w="540" w:type="dxa"/>
            <w:vAlign w:val="center"/>
            <w:hideMark/>
          </w:tcPr>
          <w:p w14:paraId="729CCE8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47 </w:t>
            </w:r>
          </w:p>
        </w:tc>
        <w:tc>
          <w:tcPr>
            <w:tcW w:w="4060" w:type="dxa"/>
            <w:vAlign w:val="center"/>
            <w:hideMark/>
          </w:tcPr>
          <w:p w14:paraId="04AB26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符合性审查表</w:t>
            </w:r>
          </w:p>
        </w:tc>
      </w:tr>
      <w:tr w:rsidR="004F298B" w:rsidRPr="004F298B" w14:paraId="17F3CEC4" w14:textId="77777777" w:rsidTr="003169E4">
        <w:trPr>
          <w:trHeight w:val="285"/>
        </w:trPr>
        <w:tc>
          <w:tcPr>
            <w:tcW w:w="0" w:type="auto"/>
            <w:vMerge/>
            <w:vAlign w:val="center"/>
            <w:hideMark/>
          </w:tcPr>
          <w:p w14:paraId="59C2CC6F" w14:textId="77777777" w:rsidR="003169E4" w:rsidRPr="004F298B" w:rsidRDefault="003169E4">
            <w:pPr>
              <w:widowControl/>
              <w:jc w:val="left"/>
              <w:rPr>
                <w:rFonts w:ascii="宋体" w:hAnsi="宋体"/>
                <w:kern w:val="0"/>
                <w:szCs w:val="21"/>
              </w:rPr>
            </w:pPr>
          </w:p>
        </w:tc>
        <w:tc>
          <w:tcPr>
            <w:tcW w:w="0" w:type="auto"/>
            <w:vMerge/>
            <w:vAlign w:val="center"/>
            <w:hideMark/>
          </w:tcPr>
          <w:p w14:paraId="2129991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E1D3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976FE8B" w14:textId="77777777" w:rsidR="003169E4" w:rsidRPr="004F298B" w:rsidRDefault="003169E4">
            <w:pPr>
              <w:widowControl/>
              <w:jc w:val="left"/>
              <w:rPr>
                <w:rFonts w:ascii="宋体" w:hAnsi="宋体" w:cs="Courier New"/>
                <w:kern w:val="0"/>
                <w:szCs w:val="21"/>
              </w:rPr>
            </w:pPr>
          </w:p>
        </w:tc>
        <w:tc>
          <w:tcPr>
            <w:tcW w:w="540" w:type="dxa"/>
            <w:vAlign w:val="center"/>
            <w:hideMark/>
          </w:tcPr>
          <w:p w14:paraId="050FC6D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48 </w:t>
            </w:r>
          </w:p>
        </w:tc>
        <w:tc>
          <w:tcPr>
            <w:tcW w:w="4060" w:type="dxa"/>
            <w:vAlign w:val="center"/>
            <w:hideMark/>
          </w:tcPr>
          <w:p w14:paraId="494C876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符合性审查报告</w:t>
            </w:r>
          </w:p>
        </w:tc>
      </w:tr>
      <w:tr w:rsidR="004F298B" w:rsidRPr="004F298B" w14:paraId="03765665" w14:textId="77777777" w:rsidTr="003169E4">
        <w:trPr>
          <w:trHeight w:val="285"/>
        </w:trPr>
        <w:tc>
          <w:tcPr>
            <w:tcW w:w="0" w:type="auto"/>
            <w:vMerge/>
            <w:vAlign w:val="center"/>
            <w:hideMark/>
          </w:tcPr>
          <w:p w14:paraId="7F500632" w14:textId="77777777" w:rsidR="003169E4" w:rsidRPr="004F298B" w:rsidRDefault="003169E4">
            <w:pPr>
              <w:widowControl/>
              <w:jc w:val="left"/>
              <w:rPr>
                <w:rFonts w:ascii="宋体" w:hAnsi="宋体"/>
                <w:kern w:val="0"/>
                <w:szCs w:val="21"/>
              </w:rPr>
            </w:pPr>
          </w:p>
        </w:tc>
        <w:tc>
          <w:tcPr>
            <w:tcW w:w="0" w:type="auto"/>
            <w:vMerge/>
            <w:vAlign w:val="center"/>
            <w:hideMark/>
          </w:tcPr>
          <w:p w14:paraId="3C0AB9E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8BAC6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36226E3" w14:textId="77777777" w:rsidR="003169E4" w:rsidRPr="004F298B" w:rsidRDefault="003169E4">
            <w:pPr>
              <w:widowControl/>
              <w:jc w:val="left"/>
              <w:rPr>
                <w:rFonts w:ascii="宋体" w:hAnsi="宋体" w:cs="Courier New"/>
                <w:kern w:val="0"/>
                <w:szCs w:val="21"/>
              </w:rPr>
            </w:pPr>
          </w:p>
        </w:tc>
        <w:tc>
          <w:tcPr>
            <w:tcW w:w="540" w:type="dxa"/>
            <w:vAlign w:val="center"/>
            <w:hideMark/>
          </w:tcPr>
          <w:p w14:paraId="277ABE2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49 </w:t>
            </w:r>
          </w:p>
        </w:tc>
        <w:tc>
          <w:tcPr>
            <w:tcW w:w="4060" w:type="dxa"/>
            <w:vAlign w:val="center"/>
            <w:hideMark/>
          </w:tcPr>
          <w:p w14:paraId="2ADD363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符合性审查复核报告</w:t>
            </w:r>
          </w:p>
        </w:tc>
      </w:tr>
      <w:tr w:rsidR="004F298B" w:rsidRPr="004F298B" w14:paraId="58EC73D7" w14:textId="77777777" w:rsidTr="003169E4">
        <w:trPr>
          <w:trHeight w:val="285"/>
        </w:trPr>
        <w:tc>
          <w:tcPr>
            <w:tcW w:w="0" w:type="auto"/>
            <w:vMerge/>
            <w:vAlign w:val="center"/>
            <w:hideMark/>
          </w:tcPr>
          <w:p w14:paraId="6DDD15D0" w14:textId="77777777" w:rsidR="003169E4" w:rsidRPr="004F298B" w:rsidRDefault="003169E4">
            <w:pPr>
              <w:widowControl/>
              <w:jc w:val="left"/>
              <w:rPr>
                <w:rFonts w:ascii="宋体" w:hAnsi="宋体"/>
                <w:kern w:val="0"/>
                <w:szCs w:val="21"/>
              </w:rPr>
            </w:pPr>
          </w:p>
        </w:tc>
        <w:tc>
          <w:tcPr>
            <w:tcW w:w="0" w:type="auto"/>
            <w:vMerge/>
            <w:vAlign w:val="center"/>
            <w:hideMark/>
          </w:tcPr>
          <w:p w14:paraId="559AC47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D6F3B3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F401CE7" w14:textId="77777777" w:rsidR="003169E4" w:rsidRPr="004F298B" w:rsidRDefault="003169E4">
            <w:pPr>
              <w:widowControl/>
              <w:jc w:val="left"/>
              <w:rPr>
                <w:rFonts w:ascii="宋体" w:hAnsi="宋体" w:cs="Courier New"/>
                <w:kern w:val="0"/>
                <w:szCs w:val="21"/>
              </w:rPr>
            </w:pPr>
          </w:p>
        </w:tc>
        <w:tc>
          <w:tcPr>
            <w:tcW w:w="540" w:type="dxa"/>
            <w:vAlign w:val="center"/>
            <w:hideMark/>
          </w:tcPr>
          <w:p w14:paraId="79A194E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50 </w:t>
            </w:r>
          </w:p>
        </w:tc>
        <w:tc>
          <w:tcPr>
            <w:tcW w:w="4060" w:type="dxa"/>
            <w:vAlign w:val="center"/>
            <w:hideMark/>
          </w:tcPr>
          <w:p w14:paraId="46DAF4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符合性审查结果公示</w:t>
            </w:r>
          </w:p>
        </w:tc>
      </w:tr>
      <w:tr w:rsidR="004F298B" w:rsidRPr="004F298B" w14:paraId="50A08285" w14:textId="77777777" w:rsidTr="003169E4">
        <w:trPr>
          <w:trHeight w:val="285"/>
        </w:trPr>
        <w:tc>
          <w:tcPr>
            <w:tcW w:w="0" w:type="auto"/>
            <w:vMerge/>
            <w:vAlign w:val="center"/>
            <w:hideMark/>
          </w:tcPr>
          <w:p w14:paraId="0224F63F" w14:textId="77777777" w:rsidR="003169E4" w:rsidRPr="004F298B" w:rsidRDefault="003169E4">
            <w:pPr>
              <w:widowControl/>
              <w:jc w:val="left"/>
              <w:rPr>
                <w:rFonts w:ascii="宋体" w:hAnsi="宋体"/>
                <w:kern w:val="0"/>
                <w:szCs w:val="21"/>
              </w:rPr>
            </w:pPr>
          </w:p>
        </w:tc>
        <w:tc>
          <w:tcPr>
            <w:tcW w:w="0" w:type="auto"/>
            <w:vMerge/>
            <w:vAlign w:val="center"/>
            <w:hideMark/>
          </w:tcPr>
          <w:p w14:paraId="5F077B0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07482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B671E9C" w14:textId="77777777" w:rsidR="003169E4" w:rsidRPr="004F298B" w:rsidRDefault="003169E4">
            <w:pPr>
              <w:widowControl/>
              <w:jc w:val="left"/>
              <w:rPr>
                <w:rFonts w:ascii="宋体" w:hAnsi="宋体" w:cs="Courier New"/>
                <w:kern w:val="0"/>
                <w:szCs w:val="21"/>
              </w:rPr>
            </w:pPr>
          </w:p>
        </w:tc>
        <w:tc>
          <w:tcPr>
            <w:tcW w:w="540" w:type="dxa"/>
            <w:vAlign w:val="center"/>
            <w:hideMark/>
          </w:tcPr>
          <w:p w14:paraId="1E0E33D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51 </w:t>
            </w:r>
          </w:p>
        </w:tc>
        <w:tc>
          <w:tcPr>
            <w:tcW w:w="4060" w:type="dxa"/>
            <w:vAlign w:val="center"/>
            <w:hideMark/>
          </w:tcPr>
          <w:p w14:paraId="21E7B1E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评分表</w:t>
            </w:r>
          </w:p>
        </w:tc>
      </w:tr>
      <w:tr w:rsidR="004F298B" w:rsidRPr="004F298B" w14:paraId="54B70F4C" w14:textId="77777777" w:rsidTr="003169E4">
        <w:trPr>
          <w:trHeight w:val="285"/>
        </w:trPr>
        <w:tc>
          <w:tcPr>
            <w:tcW w:w="0" w:type="auto"/>
            <w:vMerge/>
            <w:vAlign w:val="center"/>
            <w:hideMark/>
          </w:tcPr>
          <w:p w14:paraId="38BC0A79" w14:textId="77777777" w:rsidR="003169E4" w:rsidRPr="004F298B" w:rsidRDefault="003169E4">
            <w:pPr>
              <w:widowControl/>
              <w:jc w:val="left"/>
              <w:rPr>
                <w:rFonts w:ascii="宋体" w:hAnsi="宋体"/>
                <w:kern w:val="0"/>
                <w:szCs w:val="21"/>
              </w:rPr>
            </w:pPr>
          </w:p>
        </w:tc>
        <w:tc>
          <w:tcPr>
            <w:tcW w:w="0" w:type="auto"/>
            <w:vMerge/>
            <w:vAlign w:val="center"/>
            <w:hideMark/>
          </w:tcPr>
          <w:p w14:paraId="20EA9BD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69B02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8974CE3" w14:textId="77777777" w:rsidR="003169E4" w:rsidRPr="004F298B" w:rsidRDefault="003169E4">
            <w:pPr>
              <w:widowControl/>
              <w:jc w:val="left"/>
              <w:rPr>
                <w:rFonts w:ascii="宋体" w:hAnsi="宋体" w:cs="Courier New"/>
                <w:kern w:val="0"/>
                <w:szCs w:val="21"/>
              </w:rPr>
            </w:pPr>
          </w:p>
        </w:tc>
        <w:tc>
          <w:tcPr>
            <w:tcW w:w="540" w:type="dxa"/>
            <w:vAlign w:val="center"/>
            <w:hideMark/>
          </w:tcPr>
          <w:p w14:paraId="0F6D8B5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52 </w:t>
            </w:r>
          </w:p>
        </w:tc>
        <w:tc>
          <w:tcPr>
            <w:tcW w:w="4060" w:type="dxa"/>
            <w:vAlign w:val="center"/>
            <w:hideMark/>
          </w:tcPr>
          <w:p w14:paraId="788656A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评分汇总表</w:t>
            </w:r>
          </w:p>
        </w:tc>
      </w:tr>
      <w:tr w:rsidR="004F298B" w:rsidRPr="004F298B" w14:paraId="5CF48C8D" w14:textId="77777777" w:rsidTr="003169E4">
        <w:trPr>
          <w:trHeight w:val="285"/>
        </w:trPr>
        <w:tc>
          <w:tcPr>
            <w:tcW w:w="0" w:type="auto"/>
            <w:vMerge/>
            <w:vAlign w:val="center"/>
            <w:hideMark/>
          </w:tcPr>
          <w:p w14:paraId="0DD2AD28" w14:textId="77777777" w:rsidR="003169E4" w:rsidRPr="004F298B" w:rsidRDefault="003169E4">
            <w:pPr>
              <w:widowControl/>
              <w:jc w:val="left"/>
              <w:rPr>
                <w:rFonts w:ascii="宋体" w:hAnsi="宋体"/>
                <w:kern w:val="0"/>
                <w:szCs w:val="21"/>
              </w:rPr>
            </w:pPr>
          </w:p>
        </w:tc>
        <w:tc>
          <w:tcPr>
            <w:tcW w:w="0" w:type="auto"/>
            <w:vMerge/>
            <w:vAlign w:val="center"/>
            <w:hideMark/>
          </w:tcPr>
          <w:p w14:paraId="6649832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D38CAF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6CFBCEC" w14:textId="77777777" w:rsidR="003169E4" w:rsidRPr="004F298B" w:rsidRDefault="003169E4">
            <w:pPr>
              <w:widowControl/>
              <w:jc w:val="left"/>
              <w:rPr>
                <w:rFonts w:ascii="宋体" w:hAnsi="宋体" w:cs="Courier New"/>
                <w:kern w:val="0"/>
                <w:szCs w:val="21"/>
              </w:rPr>
            </w:pPr>
          </w:p>
        </w:tc>
        <w:tc>
          <w:tcPr>
            <w:tcW w:w="540" w:type="dxa"/>
            <w:vAlign w:val="center"/>
            <w:hideMark/>
          </w:tcPr>
          <w:p w14:paraId="1A8F9D5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53 </w:t>
            </w:r>
          </w:p>
        </w:tc>
        <w:tc>
          <w:tcPr>
            <w:tcW w:w="4060" w:type="dxa"/>
            <w:vAlign w:val="center"/>
            <w:hideMark/>
          </w:tcPr>
          <w:p w14:paraId="129443A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告知函</w:t>
            </w:r>
          </w:p>
        </w:tc>
      </w:tr>
      <w:tr w:rsidR="004F298B" w:rsidRPr="004F298B" w14:paraId="37E5D512" w14:textId="77777777" w:rsidTr="003169E4">
        <w:trPr>
          <w:trHeight w:val="285"/>
        </w:trPr>
        <w:tc>
          <w:tcPr>
            <w:tcW w:w="0" w:type="auto"/>
            <w:vMerge/>
            <w:vAlign w:val="center"/>
            <w:hideMark/>
          </w:tcPr>
          <w:p w14:paraId="2CC0D51D" w14:textId="77777777" w:rsidR="003169E4" w:rsidRPr="004F298B" w:rsidRDefault="003169E4">
            <w:pPr>
              <w:widowControl/>
              <w:jc w:val="left"/>
              <w:rPr>
                <w:rFonts w:ascii="宋体" w:hAnsi="宋体"/>
                <w:kern w:val="0"/>
                <w:szCs w:val="21"/>
              </w:rPr>
            </w:pPr>
          </w:p>
        </w:tc>
        <w:tc>
          <w:tcPr>
            <w:tcW w:w="0" w:type="auto"/>
            <w:vMerge/>
            <w:vAlign w:val="center"/>
            <w:hideMark/>
          </w:tcPr>
          <w:p w14:paraId="7CBC95D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CD774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A65C9B8" w14:textId="77777777" w:rsidR="003169E4" w:rsidRPr="004F298B" w:rsidRDefault="003169E4">
            <w:pPr>
              <w:widowControl/>
              <w:jc w:val="left"/>
              <w:rPr>
                <w:rFonts w:ascii="宋体" w:hAnsi="宋体" w:cs="Courier New"/>
                <w:kern w:val="0"/>
                <w:szCs w:val="21"/>
              </w:rPr>
            </w:pPr>
          </w:p>
        </w:tc>
        <w:tc>
          <w:tcPr>
            <w:tcW w:w="540" w:type="dxa"/>
            <w:vAlign w:val="center"/>
            <w:hideMark/>
          </w:tcPr>
          <w:p w14:paraId="7DF8530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54 </w:t>
            </w:r>
          </w:p>
        </w:tc>
        <w:tc>
          <w:tcPr>
            <w:tcW w:w="4060" w:type="dxa"/>
            <w:vAlign w:val="center"/>
            <w:hideMark/>
          </w:tcPr>
          <w:p w14:paraId="3A966D2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3FDF277F" w14:textId="77777777" w:rsidTr="003169E4">
        <w:trPr>
          <w:trHeight w:val="285"/>
        </w:trPr>
        <w:tc>
          <w:tcPr>
            <w:tcW w:w="0" w:type="auto"/>
            <w:vMerge/>
            <w:vAlign w:val="center"/>
            <w:hideMark/>
          </w:tcPr>
          <w:p w14:paraId="072BE8F6" w14:textId="77777777" w:rsidR="003169E4" w:rsidRPr="004F298B" w:rsidRDefault="003169E4">
            <w:pPr>
              <w:widowControl/>
              <w:jc w:val="left"/>
              <w:rPr>
                <w:rFonts w:ascii="宋体" w:hAnsi="宋体"/>
                <w:kern w:val="0"/>
                <w:szCs w:val="21"/>
              </w:rPr>
            </w:pPr>
          </w:p>
        </w:tc>
        <w:tc>
          <w:tcPr>
            <w:tcW w:w="0" w:type="auto"/>
            <w:vMerge/>
            <w:vAlign w:val="center"/>
            <w:hideMark/>
          </w:tcPr>
          <w:p w14:paraId="3A94DB8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B723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BD92A88" w14:textId="77777777" w:rsidR="003169E4" w:rsidRPr="004F298B" w:rsidRDefault="003169E4">
            <w:pPr>
              <w:widowControl/>
              <w:jc w:val="left"/>
              <w:rPr>
                <w:rFonts w:ascii="宋体" w:hAnsi="宋体" w:cs="Courier New"/>
                <w:kern w:val="0"/>
                <w:szCs w:val="21"/>
              </w:rPr>
            </w:pPr>
          </w:p>
        </w:tc>
        <w:tc>
          <w:tcPr>
            <w:tcW w:w="540" w:type="dxa"/>
            <w:vAlign w:val="center"/>
            <w:hideMark/>
          </w:tcPr>
          <w:p w14:paraId="15417F3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55 </w:t>
            </w:r>
          </w:p>
        </w:tc>
        <w:tc>
          <w:tcPr>
            <w:tcW w:w="4060" w:type="dxa"/>
            <w:vAlign w:val="center"/>
            <w:hideMark/>
          </w:tcPr>
          <w:p w14:paraId="0CB9683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评标报告</w:t>
            </w:r>
          </w:p>
        </w:tc>
      </w:tr>
      <w:tr w:rsidR="004F298B" w:rsidRPr="004F298B" w14:paraId="745E802A" w14:textId="77777777" w:rsidTr="003169E4">
        <w:trPr>
          <w:trHeight w:val="285"/>
        </w:trPr>
        <w:tc>
          <w:tcPr>
            <w:tcW w:w="0" w:type="auto"/>
            <w:vMerge/>
            <w:vAlign w:val="center"/>
            <w:hideMark/>
          </w:tcPr>
          <w:p w14:paraId="6EFB0B1A" w14:textId="77777777" w:rsidR="003169E4" w:rsidRPr="004F298B" w:rsidRDefault="003169E4">
            <w:pPr>
              <w:widowControl/>
              <w:jc w:val="left"/>
              <w:rPr>
                <w:rFonts w:ascii="宋体" w:hAnsi="宋体"/>
                <w:kern w:val="0"/>
                <w:szCs w:val="21"/>
              </w:rPr>
            </w:pPr>
          </w:p>
        </w:tc>
        <w:tc>
          <w:tcPr>
            <w:tcW w:w="0" w:type="auto"/>
            <w:vMerge/>
            <w:vAlign w:val="center"/>
            <w:hideMark/>
          </w:tcPr>
          <w:p w14:paraId="2FE5C7B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2BF7F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D4D749" w14:textId="77777777" w:rsidR="003169E4" w:rsidRPr="004F298B" w:rsidRDefault="003169E4">
            <w:pPr>
              <w:widowControl/>
              <w:jc w:val="left"/>
              <w:rPr>
                <w:rFonts w:ascii="宋体" w:hAnsi="宋体" w:cs="Courier New"/>
                <w:kern w:val="0"/>
                <w:szCs w:val="21"/>
              </w:rPr>
            </w:pPr>
          </w:p>
        </w:tc>
        <w:tc>
          <w:tcPr>
            <w:tcW w:w="540" w:type="dxa"/>
            <w:vAlign w:val="center"/>
            <w:hideMark/>
          </w:tcPr>
          <w:p w14:paraId="1253DE7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56 </w:t>
            </w:r>
          </w:p>
        </w:tc>
        <w:tc>
          <w:tcPr>
            <w:tcW w:w="4060" w:type="dxa"/>
            <w:vAlign w:val="center"/>
            <w:hideMark/>
          </w:tcPr>
          <w:p w14:paraId="368A57F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供应商得分公示</w:t>
            </w:r>
          </w:p>
        </w:tc>
      </w:tr>
      <w:tr w:rsidR="004F298B" w:rsidRPr="004F298B" w14:paraId="6A3A76DC" w14:textId="77777777" w:rsidTr="003169E4">
        <w:trPr>
          <w:trHeight w:val="285"/>
        </w:trPr>
        <w:tc>
          <w:tcPr>
            <w:tcW w:w="0" w:type="auto"/>
            <w:vMerge/>
            <w:vAlign w:val="center"/>
            <w:hideMark/>
          </w:tcPr>
          <w:p w14:paraId="6867C3BE" w14:textId="77777777" w:rsidR="003169E4" w:rsidRPr="004F298B" w:rsidRDefault="003169E4">
            <w:pPr>
              <w:widowControl/>
              <w:jc w:val="left"/>
              <w:rPr>
                <w:rFonts w:ascii="宋体" w:hAnsi="宋体"/>
                <w:kern w:val="0"/>
                <w:szCs w:val="21"/>
              </w:rPr>
            </w:pPr>
          </w:p>
        </w:tc>
        <w:tc>
          <w:tcPr>
            <w:tcW w:w="0" w:type="auto"/>
            <w:vMerge/>
            <w:vAlign w:val="center"/>
            <w:hideMark/>
          </w:tcPr>
          <w:p w14:paraId="6FCD2CD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D3ECFC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B62005" w14:textId="77777777" w:rsidR="003169E4" w:rsidRPr="004F298B" w:rsidRDefault="003169E4">
            <w:pPr>
              <w:widowControl/>
              <w:jc w:val="left"/>
              <w:rPr>
                <w:rFonts w:ascii="宋体" w:hAnsi="宋体" w:cs="Courier New"/>
                <w:kern w:val="0"/>
                <w:szCs w:val="21"/>
              </w:rPr>
            </w:pPr>
          </w:p>
        </w:tc>
        <w:tc>
          <w:tcPr>
            <w:tcW w:w="540" w:type="dxa"/>
            <w:vAlign w:val="center"/>
            <w:hideMark/>
          </w:tcPr>
          <w:p w14:paraId="2EF73D0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57 </w:t>
            </w:r>
          </w:p>
        </w:tc>
        <w:tc>
          <w:tcPr>
            <w:tcW w:w="4060" w:type="dxa"/>
            <w:vAlign w:val="center"/>
            <w:hideMark/>
          </w:tcPr>
          <w:p w14:paraId="5DED0DE2" w14:textId="77777777" w:rsidR="003169E4" w:rsidRPr="004F298B" w:rsidRDefault="003169E4">
            <w:pPr>
              <w:widowControl/>
              <w:jc w:val="left"/>
              <w:rPr>
                <w:rFonts w:ascii="宋体" w:hAnsi="宋体" w:cs="Courier New"/>
                <w:kern w:val="0"/>
                <w:szCs w:val="21"/>
              </w:rPr>
            </w:pPr>
            <w:proofErr w:type="gramStart"/>
            <w:r w:rsidRPr="004F298B">
              <w:rPr>
                <w:rFonts w:ascii="宋体" w:hAnsi="宋体" w:cs="Courier New" w:hint="eastAsia"/>
                <w:kern w:val="0"/>
                <w:szCs w:val="21"/>
              </w:rPr>
              <w:t>废标采购</w:t>
            </w:r>
            <w:proofErr w:type="gramEnd"/>
            <w:r w:rsidRPr="004F298B">
              <w:rPr>
                <w:rFonts w:ascii="宋体" w:hAnsi="宋体" w:cs="Courier New" w:hint="eastAsia"/>
                <w:kern w:val="0"/>
                <w:szCs w:val="21"/>
              </w:rPr>
              <w:t>项目招标文件论证意见</w:t>
            </w:r>
          </w:p>
        </w:tc>
      </w:tr>
      <w:tr w:rsidR="004F298B" w:rsidRPr="004F298B" w14:paraId="54EC2D19" w14:textId="77777777" w:rsidTr="003169E4">
        <w:trPr>
          <w:trHeight w:val="285"/>
        </w:trPr>
        <w:tc>
          <w:tcPr>
            <w:tcW w:w="0" w:type="auto"/>
            <w:vMerge/>
            <w:vAlign w:val="center"/>
            <w:hideMark/>
          </w:tcPr>
          <w:p w14:paraId="5FEEB501" w14:textId="77777777" w:rsidR="003169E4" w:rsidRPr="004F298B" w:rsidRDefault="003169E4">
            <w:pPr>
              <w:widowControl/>
              <w:jc w:val="left"/>
              <w:rPr>
                <w:rFonts w:ascii="宋体" w:hAnsi="宋体"/>
                <w:kern w:val="0"/>
                <w:szCs w:val="21"/>
              </w:rPr>
            </w:pPr>
          </w:p>
        </w:tc>
        <w:tc>
          <w:tcPr>
            <w:tcW w:w="0" w:type="auto"/>
            <w:vMerge/>
            <w:vAlign w:val="center"/>
            <w:hideMark/>
          </w:tcPr>
          <w:p w14:paraId="63A2D47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BD785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7BDF09B" w14:textId="77777777" w:rsidR="003169E4" w:rsidRPr="004F298B" w:rsidRDefault="003169E4">
            <w:pPr>
              <w:widowControl/>
              <w:jc w:val="left"/>
              <w:rPr>
                <w:rFonts w:ascii="宋体" w:hAnsi="宋体" w:cs="Courier New"/>
                <w:kern w:val="0"/>
                <w:szCs w:val="21"/>
              </w:rPr>
            </w:pPr>
          </w:p>
        </w:tc>
        <w:tc>
          <w:tcPr>
            <w:tcW w:w="540" w:type="dxa"/>
            <w:vAlign w:val="center"/>
            <w:hideMark/>
          </w:tcPr>
          <w:p w14:paraId="6CC425B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58 </w:t>
            </w:r>
          </w:p>
        </w:tc>
        <w:tc>
          <w:tcPr>
            <w:tcW w:w="4060" w:type="dxa"/>
            <w:vAlign w:val="center"/>
            <w:hideMark/>
          </w:tcPr>
          <w:p w14:paraId="3BE82BF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评标专家停止评标说明</w:t>
            </w:r>
          </w:p>
        </w:tc>
      </w:tr>
      <w:tr w:rsidR="004F298B" w:rsidRPr="004F298B" w14:paraId="73F5E249" w14:textId="77777777" w:rsidTr="003169E4">
        <w:trPr>
          <w:trHeight w:val="285"/>
        </w:trPr>
        <w:tc>
          <w:tcPr>
            <w:tcW w:w="0" w:type="auto"/>
            <w:vMerge/>
            <w:vAlign w:val="center"/>
            <w:hideMark/>
          </w:tcPr>
          <w:p w14:paraId="038B0E06" w14:textId="77777777" w:rsidR="003169E4" w:rsidRPr="004F298B" w:rsidRDefault="003169E4">
            <w:pPr>
              <w:widowControl/>
              <w:jc w:val="left"/>
              <w:rPr>
                <w:rFonts w:ascii="宋体" w:hAnsi="宋体"/>
                <w:kern w:val="0"/>
                <w:szCs w:val="21"/>
              </w:rPr>
            </w:pPr>
          </w:p>
        </w:tc>
        <w:tc>
          <w:tcPr>
            <w:tcW w:w="0" w:type="auto"/>
            <w:vMerge/>
            <w:vAlign w:val="center"/>
            <w:hideMark/>
          </w:tcPr>
          <w:p w14:paraId="08A5ABE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6C0D82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31D13F" w14:textId="77777777" w:rsidR="003169E4" w:rsidRPr="004F298B" w:rsidRDefault="003169E4">
            <w:pPr>
              <w:widowControl/>
              <w:jc w:val="left"/>
              <w:rPr>
                <w:rFonts w:ascii="宋体" w:hAnsi="宋体" w:cs="Courier New"/>
                <w:kern w:val="0"/>
                <w:szCs w:val="21"/>
              </w:rPr>
            </w:pPr>
          </w:p>
        </w:tc>
        <w:tc>
          <w:tcPr>
            <w:tcW w:w="540" w:type="dxa"/>
            <w:vAlign w:val="center"/>
            <w:hideMark/>
          </w:tcPr>
          <w:p w14:paraId="75353FB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59 </w:t>
            </w:r>
          </w:p>
        </w:tc>
        <w:tc>
          <w:tcPr>
            <w:tcW w:w="4060" w:type="dxa"/>
            <w:vAlign w:val="center"/>
            <w:hideMark/>
          </w:tcPr>
          <w:p w14:paraId="16DB3E6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政府采购项目评审结果点评报告</w:t>
            </w:r>
          </w:p>
        </w:tc>
      </w:tr>
      <w:tr w:rsidR="004F298B" w:rsidRPr="004F298B" w14:paraId="649D1E49" w14:textId="77777777" w:rsidTr="003169E4">
        <w:trPr>
          <w:trHeight w:val="285"/>
        </w:trPr>
        <w:tc>
          <w:tcPr>
            <w:tcW w:w="0" w:type="auto"/>
            <w:vMerge/>
            <w:vAlign w:val="center"/>
            <w:hideMark/>
          </w:tcPr>
          <w:p w14:paraId="3AF707CD" w14:textId="77777777" w:rsidR="003169E4" w:rsidRPr="004F298B" w:rsidRDefault="003169E4">
            <w:pPr>
              <w:widowControl/>
              <w:jc w:val="left"/>
              <w:rPr>
                <w:rFonts w:ascii="宋体" w:hAnsi="宋体"/>
                <w:kern w:val="0"/>
                <w:szCs w:val="21"/>
              </w:rPr>
            </w:pPr>
          </w:p>
        </w:tc>
        <w:tc>
          <w:tcPr>
            <w:tcW w:w="0" w:type="auto"/>
            <w:vMerge/>
            <w:vAlign w:val="center"/>
            <w:hideMark/>
          </w:tcPr>
          <w:p w14:paraId="31F311E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5036B6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F3BC14D" w14:textId="77777777" w:rsidR="003169E4" w:rsidRPr="004F298B" w:rsidRDefault="003169E4">
            <w:pPr>
              <w:widowControl/>
              <w:jc w:val="left"/>
              <w:rPr>
                <w:rFonts w:ascii="宋体" w:hAnsi="宋体" w:cs="Courier New"/>
                <w:kern w:val="0"/>
                <w:szCs w:val="21"/>
              </w:rPr>
            </w:pPr>
          </w:p>
        </w:tc>
        <w:tc>
          <w:tcPr>
            <w:tcW w:w="540" w:type="dxa"/>
            <w:vAlign w:val="center"/>
            <w:hideMark/>
          </w:tcPr>
          <w:p w14:paraId="3273AF5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60 </w:t>
            </w:r>
          </w:p>
        </w:tc>
        <w:tc>
          <w:tcPr>
            <w:tcW w:w="4060" w:type="dxa"/>
            <w:vAlign w:val="center"/>
            <w:hideMark/>
          </w:tcPr>
          <w:p w14:paraId="1B1A8CE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561EBD78" w14:textId="77777777" w:rsidTr="003169E4">
        <w:trPr>
          <w:trHeight w:val="285"/>
        </w:trPr>
        <w:tc>
          <w:tcPr>
            <w:tcW w:w="0" w:type="auto"/>
            <w:vMerge/>
            <w:vAlign w:val="center"/>
            <w:hideMark/>
          </w:tcPr>
          <w:p w14:paraId="7A9FCD94" w14:textId="77777777" w:rsidR="003169E4" w:rsidRPr="004F298B" w:rsidRDefault="003169E4">
            <w:pPr>
              <w:widowControl/>
              <w:jc w:val="left"/>
              <w:rPr>
                <w:rFonts w:ascii="宋体" w:hAnsi="宋体"/>
                <w:kern w:val="0"/>
                <w:szCs w:val="21"/>
              </w:rPr>
            </w:pPr>
          </w:p>
        </w:tc>
        <w:tc>
          <w:tcPr>
            <w:tcW w:w="0" w:type="auto"/>
            <w:vMerge/>
            <w:vAlign w:val="center"/>
            <w:hideMark/>
          </w:tcPr>
          <w:p w14:paraId="5F9E98A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5342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F29BC7A" w14:textId="77777777" w:rsidR="003169E4" w:rsidRPr="004F298B" w:rsidRDefault="003169E4">
            <w:pPr>
              <w:widowControl/>
              <w:jc w:val="left"/>
              <w:rPr>
                <w:rFonts w:ascii="宋体" w:hAnsi="宋体" w:cs="Courier New"/>
                <w:kern w:val="0"/>
                <w:szCs w:val="21"/>
              </w:rPr>
            </w:pPr>
          </w:p>
        </w:tc>
        <w:tc>
          <w:tcPr>
            <w:tcW w:w="540" w:type="dxa"/>
            <w:vAlign w:val="center"/>
            <w:hideMark/>
          </w:tcPr>
          <w:p w14:paraId="6F3067B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61 </w:t>
            </w:r>
          </w:p>
        </w:tc>
        <w:tc>
          <w:tcPr>
            <w:tcW w:w="4060" w:type="dxa"/>
            <w:vAlign w:val="center"/>
            <w:hideMark/>
          </w:tcPr>
          <w:p w14:paraId="2F07B7B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样品登记表</w:t>
            </w:r>
          </w:p>
        </w:tc>
      </w:tr>
      <w:tr w:rsidR="004F298B" w:rsidRPr="004F298B" w14:paraId="307C7D0D" w14:textId="77777777" w:rsidTr="003169E4">
        <w:trPr>
          <w:trHeight w:val="285"/>
        </w:trPr>
        <w:tc>
          <w:tcPr>
            <w:tcW w:w="0" w:type="auto"/>
            <w:vMerge/>
            <w:vAlign w:val="center"/>
            <w:hideMark/>
          </w:tcPr>
          <w:p w14:paraId="745778F6" w14:textId="77777777" w:rsidR="003169E4" w:rsidRPr="004F298B" w:rsidRDefault="003169E4">
            <w:pPr>
              <w:widowControl/>
              <w:jc w:val="left"/>
              <w:rPr>
                <w:rFonts w:ascii="宋体" w:hAnsi="宋体"/>
                <w:kern w:val="0"/>
                <w:szCs w:val="21"/>
              </w:rPr>
            </w:pPr>
          </w:p>
        </w:tc>
        <w:tc>
          <w:tcPr>
            <w:tcW w:w="0" w:type="auto"/>
            <w:vMerge/>
            <w:vAlign w:val="center"/>
            <w:hideMark/>
          </w:tcPr>
          <w:p w14:paraId="5AC8636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49B931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666CD6" w14:textId="77777777" w:rsidR="003169E4" w:rsidRPr="004F298B" w:rsidRDefault="003169E4">
            <w:pPr>
              <w:widowControl/>
              <w:jc w:val="left"/>
              <w:rPr>
                <w:rFonts w:ascii="宋体" w:hAnsi="宋体" w:cs="Courier New"/>
                <w:kern w:val="0"/>
                <w:szCs w:val="21"/>
              </w:rPr>
            </w:pPr>
          </w:p>
        </w:tc>
        <w:tc>
          <w:tcPr>
            <w:tcW w:w="540" w:type="dxa"/>
            <w:vAlign w:val="center"/>
            <w:hideMark/>
          </w:tcPr>
          <w:p w14:paraId="476A304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62 </w:t>
            </w:r>
          </w:p>
        </w:tc>
        <w:tc>
          <w:tcPr>
            <w:tcW w:w="4060" w:type="dxa"/>
            <w:vAlign w:val="center"/>
            <w:hideMark/>
          </w:tcPr>
          <w:p w14:paraId="4FCAC1E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监督报告</w:t>
            </w:r>
          </w:p>
        </w:tc>
      </w:tr>
      <w:tr w:rsidR="004F298B" w:rsidRPr="004F298B" w14:paraId="7E487996" w14:textId="77777777" w:rsidTr="003169E4">
        <w:trPr>
          <w:trHeight w:val="285"/>
        </w:trPr>
        <w:tc>
          <w:tcPr>
            <w:tcW w:w="0" w:type="auto"/>
            <w:vMerge/>
            <w:vAlign w:val="center"/>
            <w:hideMark/>
          </w:tcPr>
          <w:p w14:paraId="32D62AEC" w14:textId="77777777" w:rsidR="003169E4" w:rsidRPr="004F298B" w:rsidRDefault="003169E4">
            <w:pPr>
              <w:widowControl/>
              <w:jc w:val="left"/>
              <w:rPr>
                <w:rFonts w:ascii="宋体" w:hAnsi="宋体"/>
                <w:kern w:val="0"/>
                <w:szCs w:val="21"/>
              </w:rPr>
            </w:pPr>
          </w:p>
        </w:tc>
        <w:tc>
          <w:tcPr>
            <w:tcW w:w="0" w:type="auto"/>
            <w:vMerge/>
            <w:vAlign w:val="center"/>
            <w:hideMark/>
          </w:tcPr>
          <w:p w14:paraId="5D39795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F12E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904A9F" w14:textId="77777777" w:rsidR="003169E4" w:rsidRPr="004F298B" w:rsidRDefault="003169E4">
            <w:pPr>
              <w:widowControl/>
              <w:jc w:val="left"/>
              <w:rPr>
                <w:rFonts w:ascii="宋体" w:hAnsi="宋体" w:cs="Courier New"/>
                <w:kern w:val="0"/>
                <w:szCs w:val="21"/>
              </w:rPr>
            </w:pPr>
          </w:p>
        </w:tc>
        <w:tc>
          <w:tcPr>
            <w:tcW w:w="540" w:type="dxa"/>
            <w:vAlign w:val="center"/>
            <w:hideMark/>
          </w:tcPr>
          <w:p w14:paraId="1D8B82D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63 </w:t>
            </w:r>
          </w:p>
        </w:tc>
        <w:tc>
          <w:tcPr>
            <w:tcW w:w="4060" w:type="dxa"/>
            <w:vAlign w:val="center"/>
            <w:hideMark/>
          </w:tcPr>
          <w:p w14:paraId="0C283A1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采购项目评价表</w:t>
            </w:r>
          </w:p>
        </w:tc>
      </w:tr>
      <w:tr w:rsidR="004F298B" w:rsidRPr="004F298B" w14:paraId="299AB407" w14:textId="77777777" w:rsidTr="003169E4">
        <w:trPr>
          <w:trHeight w:val="285"/>
        </w:trPr>
        <w:tc>
          <w:tcPr>
            <w:tcW w:w="0" w:type="auto"/>
            <w:vMerge/>
            <w:vAlign w:val="center"/>
            <w:hideMark/>
          </w:tcPr>
          <w:p w14:paraId="3D6D6069" w14:textId="77777777" w:rsidR="003169E4" w:rsidRPr="004F298B" w:rsidRDefault="003169E4">
            <w:pPr>
              <w:widowControl/>
              <w:jc w:val="left"/>
              <w:rPr>
                <w:rFonts w:ascii="宋体" w:hAnsi="宋体"/>
                <w:kern w:val="0"/>
                <w:szCs w:val="21"/>
              </w:rPr>
            </w:pPr>
          </w:p>
        </w:tc>
        <w:tc>
          <w:tcPr>
            <w:tcW w:w="0" w:type="auto"/>
            <w:vMerge/>
            <w:vAlign w:val="center"/>
            <w:hideMark/>
          </w:tcPr>
          <w:p w14:paraId="28186BC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BEC27C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BFFA9A" w14:textId="77777777" w:rsidR="003169E4" w:rsidRPr="004F298B" w:rsidRDefault="003169E4">
            <w:pPr>
              <w:widowControl/>
              <w:jc w:val="left"/>
              <w:rPr>
                <w:rFonts w:ascii="宋体" w:hAnsi="宋体" w:cs="Courier New"/>
                <w:kern w:val="0"/>
                <w:szCs w:val="21"/>
              </w:rPr>
            </w:pPr>
          </w:p>
        </w:tc>
        <w:tc>
          <w:tcPr>
            <w:tcW w:w="540" w:type="dxa"/>
            <w:vAlign w:val="center"/>
            <w:hideMark/>
          </w:tcPr>
          <w:p w14:paraId="08FDCDF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64 </w:t>
            </w:r>
          </w:p>
        </w:tc>
        <w:tc>
          <w:tcPr>
            <w:tcW w:w="4060" w:type="dxa"/>
            <w:vAlign w:val="center"/>
            <w:hideMark/>
          </w:tcPr>
          <w:p w14:paraId="0BD29B4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评标专家组工作意见表</w:t>
            </w:r>
          </w:p>
        </w:tc>
      </w:tr>
      <w:tr w:rsidR="004F298B" w:rsidRPr="004F298B" w14:paraId="0A8D47AD" w14:textId="77777777" w:rsidTr="003169E4">
        <w:trPr>
          <w:trHeight w:val="285"/>
        </w:trPr>
        <w:tc>
          <w:tcPr>
            <w:tcW w:w="0" w:type="auto"/>
            <w:vMerge/>
            <w:vAlign w:val="center"/>
            <w:hideMark/>
          </w:tcPr>
          <w:p w14:paraId="2EF938DA" w14:textId="77777777" w:rsidR="003169E4" w:rsidRPr="004F298B" w:rsidRDefault="003169E4">
            <w:pPr>
              <w:widowControl/>
              <w:jc w:val="left"/>
              <w:rPr>
                <w:rFonts w:ascii="宋体" w:hAnsi="宋体"/>
                <w:kern w:val="0"/>
                <w:szCs w:val="21"/>
              </w:rPr>
            </w:pPr>
          </w:p>
        </w:tc>
        <w:tc>
          <w:tcPr>
            <w:tcW w:w="0" w:type="auto"/>
            <w:vMerge/>
            <w:vAlign w:val="center"/>
            <w:hideMark/>
          </w:tcPr>
          <w:p w14:paraId="2A06C18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03B836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2CF011" w14:textId="77777777" w:rsidR="003169E4" w:rsidRPr="004F298B" w:rsidRDefault="003169E4">
            <w:pPr>
              <w:widowControl/>
              <w:jc w:val="left"/>
              <w:rPr>
                <w:rFonts w:ascii="宋体" w:hAnsi="宋体" w:cs="Courier New"/>
                <w:kern w:val="0"/>
                <w:szCs w:val="21"/>
              </w:rPr>
            </w:pPr>
          </w:p>
        </w:tc>
        <w:tc>
          <w:tcPr>
            <w:tcW w:w="540" w:type="dxa"/>
            <w:vAlign w:val="center"/>
            <w:hideMark/>
          </w:tcPr>
          <w:p w14:paraId="65029A5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65 </w:t>
            </w:r>
          </w:p>
        </w:tc>
        <w:tc>
          <w:tcPr>
            <w:tcW w:w="4060" w:type="dxa"/>
            <w:vAlign w:val="center"/>
            <w:hideMark/>
          </w:tcPr>
          <w:p w14:paraId="2FE8A1A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评标委员会成员执业情况评价反馈表</w:t>
            </w:r>
          </w:p>
        </w:tc>
      </w:tr>
      <w:tr w:rsidR="004F298B" w:rsidRPr="004F298B" w14:paraId="026C4835" w14:textId="77777777" w:rsidTr="003169E4">
        <w:trPr>
          <w:trHeight w:val="285"/>
        </w:trPr>
        <w:tc>
          <w:tcPr>
            <w:tcW w:w="0" w:type="auto"/>
            <w:vMerge/>
            <w:vAlign w:val="center"/>
            <w:hideMark/>
          </w:tcPr>
          <w:p w14:paraId="69037570" w14:textId="77777777" w:rsidR="003169E4" w:rsidRPr="004F298B" w:rsidRDefault="003169E4">
            <w:pPr>
              <w:widowControl/>
              <w:jc w:val="left"/>
              <w:rPr>
                <w:rFonts w:ascii="宋体" w:hAnsi="宋体"/>
                <w:kern w:val="0"/>
                <w:szCs w:val="21"/>
              </w:rPr>
            </w:pPr>
          </w:p>
        </w:tc>
        <w:tc>
          <w:tcPr>
            <w:tcW w:w="0" w:type="auto"/>
            <w:vMerge/>
            <w:vAlign w:val="center"/>
            <w:hideMark/>
          </w:tcPr>
          <w:p w14:paraId="44BD2F5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8CEEF4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BE7799" w14:textId="77777777" w:rsidR="003169E4" w:rsidRPr="004F298B" w:rsidRDefault="003169E4">
            <w:pPr>
              <w:widowControl/>
              <w:jc w:val="left"/>
              <w:rPr>
                <w:rFonts w:ascii="宋体" w:hAnsi="宋体" w:cs="Courier New"/>
                <w:kern w:val="0"/>
                <w:szCs w:val="21"/>
              </w:rPr>
            </w:pPr>
          </w:p>
        </w:tc>
        <w:tc>
          <w:tcPr>
            <w:tcW w:w="540" w:type="dxa"/>
            <w:vAlign w:val="center"/>
            <w:hideMark/>
          </w:tcPr>
          <w:p w14:paraId="16FEE54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66 </w:t>
            </w:r>
          </w:p>
        </w:tc>
        <w:tc>
          <w:tcPr>
            <w:tcW w:w="4060" w:type="dxa"/>
            <w:vAlign w:val="center"/>
            <w:hideMark/>
          </w:tcPr>
          <w:p w14:paraId="4BAE8D3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关于确认中标人的温馨提示</w:t>
            </w:r>
          </w:p>
        </w:tc>
      </w:tr>
      <w:tr w:rsidR="004F298B" w:rsidRPr="004F298B" w14:paraId="2DE47E85" w14:textId="77777777" w:rsidTr="003169E4">
        <w:trPr>
          <w:trHeight w:val="285"/>
        </w:trPr>
        <w:tc>
          <w:tcPr>
            <w:tcW w:w="0" w:type="auto"/>
            <w:vMerge/>
            <w:vAlign w:val="center"/>
            <w:hideMark/>
          </w:tcPr>
          <w:p w14:paraId="0F1AC8D6" w14:textId="77777777" w:rsidR="003169E4" w:rsidRPr="004F298B" w:rsidRDefault="003169E4">
            <w:pPr>
              <w:widowControl/>
              <w:jc w:val="left"/>
              <w:rPr>
                <w:rFonts w:ascii="宋体" w:hAnsi="宋体"/>
                <w:kern w:val="0"/>
                <w:szCs w:val="21"/>
              </w:rPr>
            </w:pPr>
          </w:p>
        </w:tc>
        <w:tc>
          <w:tcPr>
            <w:tcW w:w="0" w:type="auto"/>
            <w:vMerge/>
            <w:vAlign w:val="center"/>
            <w:hideMark/>
          </w:tcPr>
          <w:p w14:paraId="11977A5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3CEF6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BB88101" w14:textId="77777777" w:rsidR="003169E4" w:rsidRPr="004F298B" w:rsidRDefault="003169E4">
            <w:pPr>
              <w:widowControl/>
              <w:jc w:val="left"/>
              <w:rPr>
                <w:rFonts w:ascii="宋体" w:hAnsi="宋体" w:cs="Courier New"/>
                <w:kern w:val="0"/>
                <w:szCs w:val="21"/>
              </w:rPr>
            </w:pPr>
          </w:p>
        </w:tc>
        <w:tc>
          <w:tcPr>
            <w:tcW w:w="540" w:type="dxa"/>
            <w:vAlign w:val="center"/>
            <w:hideMark/>
          </w:tcPr>
          <w:p w14:paraId="2039EDB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67 </w:t>
            </w:r>
          </w:p>
        </w:tc>
        <w:tc>
          <w:tcPr>
            <w:tcW w:w="4060" w:type="dxa"/>
            <w:vAlign w:val="center"/>
            <w:hideMark/>
          </w:tcPr>
          <w:p w14:paraId="6960492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关于对中标人的确认函</w:t>
            </w:r>
          </w:p>
        </w:tc>
      </w:tr>
      <w:tr w:rsidR="004F298B" w:rsidRPr="004F298B" w14:paraId="2B32D575" w14:textId="77777777" w:rsidTr="003169E4">
        <w:trPr>
          <w:trHeight w:val="285"/>
        </w:trPr>
        <w:tc>
          <w:tcPr>
            <w:tcW w:w="0" w:type="auto"/>
            <w:vMerge/>
            <w:vAlign w:val="center"/>
            <w:hideMark/>
          </w:tcPr>
          <w:p w14:paraId="31D6841E" w14:textId="77777777" w:rsidR="003169E4" w:rsidRPr="004F298B" w:rsidRDefault="003169E4">
            <w:pPr>
              <w:widowControl/>
              <w:jc w:val="left"/>
              <w:rPr>
                <w:rFonts w:ascii="宋体" w:hAnsi="宋体"/>
                <w:kern w:val="0"/>
                <w:szCs w:val="21"/>
              </w:rPr>
            </w:pPr>
          </w:p>
        </w:tc>
        <w:tc>
          <w:tcPr>
            <w:tcW w:w="0" w:type="auto"/>
            <w:vMerge/>
            <w:vAlign w:val="center"/>
            <w:hideMark/>
          </w:tcPr>
          <w:p w14:paraId="0D97378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3A44E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734736" w14:textId="77777777" w:rsidR="003169E4" w:rsidRPr="004F298B" w:rsidRDefault="003169E4">
            <w:pPr>
              <w:widowControl/>
              <w:jc w:val="left"/>
              <w:rPr>
                <w:rFonts w:ascii="宋体" w:hAnsi="宋体" w:cs="Courier New"/>
                <w:kern w:val="0"/>
                <w:szCs w:val="21"/>
              </w:rPr>
            </w:pPr>
          </w:p>
        </w:tc>
        <w:tc>
          <w:tcPr>
            <w:tcW w:w="540" w:type="dxa"/>
            <w:vAlign w:val="center"/>
            <w:hideMark/>
          </w:tcPr>
          <w:p w14:paraId="447FB9E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68 </w:t>
            </w:r>
          </w:p>
        </w:tc>
        <w:tc>
          <w:tcPr>
            <w:tcW w:w="4060" w:type="dxa"/>
            <w:vAlign w:val="center"/>
            <w:hideMark/>
          </w:tcPr>
          <w:p w14:paraId="730BEA9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中标结果公告</w:t>
            </w:r>
          </w:p>
        </w:tc>
      </w:tr>
      <w:tr w:rsidR="004F298B" w:rsidRPr="004F298B" w14:paraId="2E1049AB" w14:textId="77777777" w:rsidTr="003169E4">
        <w:trPr>
          <w:trHeight w:val="285"/>
        </w:trPr>
        <w:tc>
          <w:tcPr>
            <w:tcW w:w="0" w:type="auto"/>
            <w:vMerge/>
            <w:vAlign w:val="center"/>
            <w:hideMark/>
          </w:tcPr>
          <w:p w14:paraId="5833AB11" w14:textId="77777777" w:rsidR="003169E4" w:rsidRPr="004F298B" w:rsidRDefault="003169E4">
            <w:pPr>
              <w:widowControl/>
              <w:jc w:val="left"/>
              <w:rPr>
                <w:rFonts w:ascii="宋体" w:hAnsi="宋体"/>
                <w:kern w:val="0"/>
                <w:szCs w:val="21"/>
              </w:rPr>
            </w:pPr>
          </w:p>
        </w:tc>
        <w:tc>
          <w:tcPr>
            <w:tcW w:w="0" w:type="auto"/>
            <w:vMerge/>
            <w:vAlign w:val="center"/>
            <w:hideMark/>
          </w:tcPr>
          <w:p w14:paraId="513682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33AE06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BF4A9F" w14:textId="77777777" w:rsidR="003169E4" w:rsidRPr="004F298B" w:rsidRDefault="003169E4">
            <w:pPr>
              <w:widowControl/>
              <w:jc w:val="left"/>
              <w:rPr>
                <w:rFonts w:ascii="宋体" w:hAnsi="宋体" w:cs="Courier New"/>
                <w:kern w:val="0"/>
                <w:szCs w:val="21"/>
              </w:rPr>
            </w:pPr>
          </w:p>
        </w:tc>
        <w:tc>
          <w:tcPr>
            <w:tcW w:w="540" w:type="dxa"/>
            <w:vAlign w:val="center"/>
            <w:hideMark/>
          </w:tcPr>
          <w:p w14:paraId="699E9DF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69 </w:t>
            </w:r>
          </w:p>
        </w:tc>
        <w:tc>
          <w:tcPr>
            <w:tcW w:w="4060" w:type="dxa"/>
            <w:vAlign w:val="center"/>
            <w:hideMark/>
          </w:tcPr>
          <w:p w14:paraId="051FBFD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中标通知书</w:t>
            </w:r>
          </w:p>
        </w:tc>
      </w:tr>
      <w:tr w:rsidR="004F298B" w:rsidRPr="004F298B" w14:paraId="0C2223F4" w14:textId="77777777" w:rsidTr="003169E4">
        <w:trPr>
          <w:trHeight w:val="285"/>
        </w:trPr>
        <w:tc>
          <w:tcPr>
            <w:tcW w:w="0" w:type="auto"/>
            <w:vMerge/>
            <w:vAlign w:val="center"/>
            <w:hideMark/>
          </w:tcPr>
          <w:p w14:paraId="41E6EA6E" w14:textId="77777777" w:rsidR="003169E4" w:rsidRPr="004F298B" w:rsidRDefault="003169E4">
            <w:pPr>
              <w:widowControl/>
              <w:jc w:val="left"/>
              <w:rPr>
                <w:rFonts w:ascii="宋体" w:hAnsi="宋体"/>
                <w:kern w:val="0"/>
                <w:szCs w:val="21"/>
              </w:rPr>
            </w:pPr>
          </w:p>
        </w:tc>
        <w:tc>
          <w:tcPr>
            <w:tcW w:w="0" w:type="auto"/>
            <w:vMerge/>
            <w:vAlign w:val="center"/>
            <w:hideMark/>
          </w:tcPr>
          <w:p w14:paraId="52BC58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E9B03F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BF48ED9" w14:textId="77777777" w:rsidR="003169E4" w:rsidRPr="004F298B" w:rsidRDefault="003169E4">
            <w:pPr>
              <w:widowControl/>
              <w:jc w:val="left"/>
              <w:rPr>
                <w:rFonts w:ascii="宋体" w:hAnsi="宋体" w:cs="Courier New"/>
                <w:kern w:val="0"/>
                <w:szCs w:val="21"/>
              </w:rPr>
            </w:pPr>
          </w:p>
        </w:tc>
        <w:tc>
          <w:tcPr>
            <w:tcW w:w="540" w:type="dxa"/>
            <w:vAlign w:val="center"/>
            <w:hideMark/>
          </w:tcPr>
          <w:p w14:paraId="3018EC6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70 </w:t>
            </w:r>
          </w:p>
        </w:tc>
        <w:tc>
          <w:tcPr>
            <w:tcW w:w="4060" w:type="dxa"/>
            <w:vAlign w:val="center"/>
            <w:hideMark/>
          </w:tcPr>
          <w:p w14:paraId="47330A6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关于对中标结果公告更正的函</w:t>
            </w:r>
          </w:p>
        </w:tc>
      </w:tr>
      <w:tr w:rsidR="004F298B" w:rsidRPr="004F298B" w14:paraId="6386105D" w14:textId="77777777" w:rsidTr="003169E4">
        <w:trPr>
          <w:trHeight w:val="285"/>
        </w:trPr>
        <w:tc>
          <w:tcPr>
            <w:tcW w:w="0" w:type="auto"/>
            <w:vMerge/>
            <w:vAlign w:val="center"/>
            <w:hideMark/>
          </w:tcPr>
          <w:p w14:paraId="14C9ECA8" w14:textId="77777777" w:rsidR="003169E4" w:rsidRPr="004F298B" w:rsidRDefault="003169E4">
            <w:pPr>
              <w:widowControl/>
              <w:jc w:val="left"/>
              <w:rPr>
                <w:rFonts w:ascii="宋体" w:hAnsi="宋体"/>
                <w:kern w:val="0"/>
                <w:szCs w:val="21"/>
              </w:rPr>
            </w:pPr>
          </w:p>
        </w:tc>
        <w:tc>
          <w:tcPr>
            <w:tcW w:w="0" w:type="auto"/>
            <w:vMerge/>
            <w:vAlign w:val="center"/>
            <w:hideMark/>
          </w:tcPr>
          <w:p w14:paraId="2188B88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1C088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801C0D" w14:textId="77777777" w:rsidR="003169E4" w:rsidRPr="004F298B" w:rsidRDefault="003169E4">
            <w:pPr>
              <w:widowControl/>
              <w:jc w:val="left"/>
              <w:rPr>
                <w:rFonts w:ascii="宋体" w:hAnsi="宋体" w:cs="Courier New"/>
                <w:kern w:val="0"/>
                <w:szCs w:val="21"/>
              </w:rPr>
            </w:pPr>
          </w:p>
        </w:tc>
        <w:tc>
          <w:tcPr>
            <w:tcW w:w="540" w:type="dxa"/>
            <w:vAlign w:val="center"/>
            <w:hideMark/>
          </w:tcPr>
          <w:p w14:paraId="20C105F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71 </w:t>
            </w:r>
          </w:p>
        </w:tc>
        <w:tc>
          <w:tcPr>
            <w:tcW w:w="4060" w:type="dxa"/>
            <w:vAlign w:val="center"/>
            <w:hideMark/>
          </w:tcPr>
          <w:p w14:paraId="280F06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更正公告</w:t>
            </w:r>
          </w:p>
        </w:tc>
      </w:tr>
      <w:tr w:rsidR="004F298B" w:rsidRPr="004F298B" w14:paraId="00197C4B" w14:textId="77777777" w:rsidTr="003169E4">
        <w:trPr>
          <w:trHeight w:val="285"/>
        </w:trPr>
        <w:tc>
          <w:tcPr>
            <w:tcW w:w="0" w:type="auto"/>
            <w:vMerge/>
            <w:vAlign w:val="center"/>
            <w:hideMark/>
          </w:tcPr>
          <w:p w14:paraId="292EAAB6" w14:textId="77777777" w:rsidR="003169E4" w:rsidRPr="004F298B" w:rsidRDefault="003169E4">
            <w:pPr>
              <w:widowControl/>
              <w:jc w:val="left"/>
              <w:rPr>
                <w:rFonts w:ascii="宋体" w:hAnsi="宋体"/>
                <w:kern w:val="0"/>
                <w:szCs w:val="21"/>
              </w:rPr>
            </w:pPr>
          </w:p>
        </w:tc>
        <w:tc>
          <w:tcPr>
            <w:tcW w:w="0" w:type="auto"/>
            <w:vMerge/>
            <w:vAlign w:val="center"/>
            <w:hideMark/>
          </w:tcPr>
          <w:p w14:paraId="7E57C34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EC9A9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F2AA09" w14:textId="77777777" w:rsidR="003169E4" w:rsidRPr="004F298B" w:rsidRDefault="003169E4">
            <w:pPr>
              <w:widowControl/>
              <w:jc w:val="left"/>
              <w:rPr>
                <w:rFonts w:ascii="宋体" w:hAnsi="宋体" w:cs="Courier New"/>
                <w:kern w:val="0"/>
                <w:szCs w:val="21"/>
              </w:rPr>
            </w:pPr>
          </w:p>
        </w:tc>
        <w:tc>
          <w:tcPr>
            <w:tcW w:w="540" w:type="dxa"/>
            <w:vAlign w:val="center"/>
            <w:hideMark/>
          </w:tcPr>
          <w:p w14:paraId="6A71CA5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72 </w:t>
            </w:r>
          </w:p>
        </w:tc>
        <w:tc>
          <w:tcPr>
            <w:tcW w:w="4060" w:type="dxa"/>
            <w:vAlign w:val="center"/>
            <w:hideMark/>
          </w:tcPr>
          <w:p w14:paraId="2A6BAEB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资格预审文件</w:t>
            </w:r>
          </w:p>
        </w:tc>
      </w:tr>
      <w:tr w:rsidR="004F298B" w:rsidRPr="004F298B" w14:paraId="2597AD0C" w14:textId="77777777" w:rsidTr="003169E4">
        <w:trPr>
          <w:trHeight w:val="285"/>
        </w:trPr>
        <w:tc>
          <w:tcPr>
            <w:tcW w:w="0" w:type="auto"/>
            <w:vMerge/>
            <w:vAlign w:val="center"/>
            <w:hideMark/>
          </w:tcPr>
          <w:p w14:paraId="6CC2015D" w14:textId="77777777" w:rsidR="003169E4" w:rsidRPr="004F298B" w:rsidRDefault="003169E4">
            <w:pPr>
              <w:widowControl/>
              <w:jc w:val="left"/>
              <w:rPr>
                <w:rFonts w:ascii="宋体" w:hAnsi="宋体"/>
                <w:kern w:val="0"/>
                <w:szCs w:val="21"/>
              </w:rPr>
            </w:pPr>
          </w:p>
        </w:tc>
        <w:tc>
          <w:tcPr>
            <w:tcW w:w="0" w:type="auto"/>
            <w:vMerge/>
            <w:vAlign w:val="center"/>
            <w:hideMark/>
          </w:tcPr>
          <w:p w14:paraId="69BB4ED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1CD41F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69483F" w14:textId="77777777" w:rsidR="003169E4" w:rsidRPr="004F298B" w:rsidRDefault="003169E4">
            <w:pPr>
              <w:widowControl/>
              <w:jc w:val="left"/>
              <w:rPr>
                <w:rFonts w:ascii="宋体" w:hAnsi="宋体" w:cs="Courier New"/>
                <w:kern w:val="0"/>
                <w:szCs w:val="21"/>
              </w:rPr>
            </w:pPr>
          </w:p>
        </w:tc>
        <w:tc>
          <w:tcPr>
            <w:tcW w:w="540" w:type="dxa"/>
            <w:vAlign w:val="center"/>
            <w:hideMark/>
          </w:tcPr>
          <w:p w14:paraId="440581B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73 </w:t>
            </w:r>
          </w:p>
        </w:tc>
        <w:tc>
          <w:tcPr>
            <w:tcW w:w="4060" w:type="dxa"/>
            <w:vAlign w:val="center"/>
            <w:hideMark/>
          </w:tcPr>
          <w:p w14:paraId="224E016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招标文件</w:t>
            </w:r>
          </w:p>
        </w:tc>
      </w:tr>
      <w:tr w:rsidR="004F298B" w:rsidRPr="004F298B" w14:paraId="081B8895" w14:textId="77777777" w:rsidTr="003169E4">
        <w:trPr>
          <w:trHeight w:val="285"/>
        </w:trPr>
        <w:tc>
          <w:tcPr>
            <w:tcW w:w="0" w:type="auto"/>
            <w:vMerge/>
            <w:vAlign w:val="center"/>
            <w:hideMark/>
          </w:tcPr>
          <w:p w14:paraId="46D671C9" w14:textId="77777777" w:rsidR="003169E4" w:rsidRPr="004F298B" w:rsidRDefault="003169E4">
            <w:pPr>
              <w:widowControl/>
              <w:jc w:val="left"/>
              <w:rPr>
                <w:rFonts w:ascii="宋体" w:hAnsi="宋体"/>
                <w:kern w:val="0"/>
                <w:szCs w:val="21"/>
              </w:rPr>
            </w:pPr>
          </w:p>
        </w:tc>
        <w:tc>
          <w:tcPr>
            <w:tcW w:w="0" w:type="auto"/>
            <w:vMerge/>
            <w:vAlign w:val="center"/>
            <w:hideMark/>
          </w:tcPr>
          <w:p w14:paraId="2BD8105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F8087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86A7B4D" w14:textId="77777777" w:rsidR="003169E4" w:rsidRPr="004F298B" w:rsidRDefault="003169E4">
            <w:pPr>
              <w:widowControl/>
              <w:jc w:val="left"/>
              <w:rPr>
                <w:rFonts w:ascii="宋体" w:hAnsi="宋体" w:cs="Courier New"/>
                <w:kern w:val="0"/>
                <w:szCs w:val="21"/>
              </w:rPr>
            </w:pPr>
          </w:p>
        </w:tc>
        <w:tc>
          <w:tcPr>
            <w:tcW w:w="540" w:type="dxa"/>
            <w:vAlign w:val="center"/>
            <w:hideMark/>
          </w:tcPr>
          <w:p w14:paraId="6809154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74 </w:t>
            </w:r>
          </w:p>
        </w:tc>
        <w:tc>
          <w:tcPr>
            <w:tcW w:w="4060" w:type="dxa"/>
            <w:vAlign w:val="center"/>
            <w:hideMark/>
          </w:tcPr>
          <w:p w14:paraId="3F8262F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投标文件</w:t>
            </w:r>
          </w:p>
        </w:tc>
      </w:tr>
      <w:tr w:rsidR="004F298B" w:rsidRPr="004F298B" w14:paraId="37FD5FED" w14:textId="77777777" w:rsidTr="003169E4">
        <w:trPr>
          <w:trHeight w:val="285"/>
        </w:trPr>
        <w:tc>
          <w:tcPr>
            <w:tcW w:w="0" w:type="auto"/>
            <w:vMerge/>
            <w:vAlign w:val="center"/>
            <w:hideMark/>
          </w:tcPr>
          <w:p w14:paraId="2353705B" w14:textId="77777777" w:rsidR="003169E4" w:rsidRPr="004F298B" w:rsidRDefault="003169E4">
            <w:pPr>
              <w:widowControl/>
              <w:jc w:val="left"/>
              <w:rPr>
                <w:rFonts w:ascii="宋体" w:hAnsi="宋体"/>
                <w:kern w:val="0"/>
                <w:szCs w:val="21"/>
              </w:rPr>
            </w:pPr>
          </w:p>
        </w:tc>
        <w:tc>
          <w:tcPr>
            <w:tcW w:w="0" w:type="auto"/>
            <w:vMerge/>
            <w:vAlign w:val="center"/>
            <w:hideMark/>
          </w:tcPr>
          <w:p w14:paraId="530A1DB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21BF7B"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17BBA3A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质疑、询问、投诉</w:t>
            </w:r>
          </w:p>
        </w:tc>
        <w:tc>
          <w:tcPr>
            <w:tcW w:w="540" w:type="dxa"/>
            <w:vAlign w:val="center"/>
            <w:hideMark/>
          </w:tcPr>
          <w:p w14:paraId="148232E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75 </w:t>
            </w:r>
          </w:p>
        </w:tc>
        <w:tc>
          <w:tcPr>
            <w:tcW w:w="4060" w:type="dxa"/>
            <w:vAlign w:val="center"/>
            <w:hideMark/>
          </w:tcPr>
          <w:p w14:paraId="61E8B89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采购文件质疑（询问）相关资料</w:t>
            </w:r>
          </w:p>
        </w:tc>
      </w:tr>
      <w:tr w:rsidR="004F298B" w:rsidRPr="004F298B" w14:paraId="49ED5527" w14:textId="77777777" w:rsidTr="003169E4">
        <w:trPr>
          <w:trHeight w:val="285"/>
        </w:trPr>
        <w:tc>
          <w:tcPr>
            <w:tcW w:w="0" w:type="auto"/>
            <w:vMerge/>
            <w:vAlign w:val="center"/>
            <w:hideMark/>
          </w:tcPr>
          <w:p w14:paraId="0E55EB5B" w14:textId="77777777" w:rsidR="003169E4" w:rsidRPr="004F298B" w:rsidRDefault="003169E4">
            <w:pPr>
              <w:widowControl/>
              <w:jc w:val="left"/>
              <w:rPr>
                <w:rFonts w:ascii="宋体" w:hAnsi="宋体"/>
                <w:kern w:val="0"/>
                <w:szCs w:val="21"/>
              </w:rPr>
            </w:pPr>
          </w:p>
        </w:tc>
        <w:tc>
          <w:tcPr>
            <w:tcW w:w="0" w:type="auto"/>
            <w:vMerge/>
            <w:vAlign w:val="center"/>
            <w:hideMark/>
          </w:tcPr>
          <w:p w14:paraId="1132B6E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9ED81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D5AC79" w14:textId="77777777" w:rsidR="003169E4" w:rsidRPr="004F298B" w:rsidRDefault="003169E4">
            <w:pPr>
              <w:widowControl/>
              <w:jc w:val="left"/>
              <w:rPr>
                <w:rFonts w:ascii="宋体" w:hAnsi="宋体" w:cs="Courier New"/>
                <w:kern w:val="0"/>
                <w:szCs w:val="21"/>
              </w:rPr>
            </w:pPr>
          </w:p>
        </w:tc>
        <w:tc>
          <w:tcPr>
            <w:tcW w:w="540" w:type="dxa"/>
            <w:vAlign w:val="center"/>
            <w:hideMark/>
          </w:tcPr>
          <w:p w14:paraId="114672E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76 </w:t>
            </w:r>
          </w:p>
        </w:tc>
        <w:tc>
          <w:tcPr>
            <w:tcW w:w="4060" w:type="dxa"/>
            <w:vAlign w:val="center"/>
            <w:hideMark/>
          </w:tcPr>
          <w:p w14:paraId="56B3C73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采购文件投诉相关资料</w:t>
            </w:r>
          </w:p>
        </w:tc>
      </w:tr>
      <w:tr w:rsidR="004F298B" w:rsidRPr="004F298B" w14:paraId="449D0862" w14:textId="77777777" w:rsidTr="003169E4">
        <w:trPr>
          <w:trHeight w:val="285"/>
        </w:trPr>
        <w:tc>
          <w:tcPr>
            <w:tcW w:w="0" w:type="auto"/>
            <w:vMerge/>
            <w:vAlign w:val="center"/>
            <w:hideMark/>
          </w:tcPr>
          <w:p w14:paraId="30E89568" w14:textId="77777777" w:rsidR="003169E4" w:rsidRPr="004F298B" w:rsidRDefault="003169E4">
            <w:pPr>
              <w:widowControl/>
              <w:jc w:val="left"/>
              <w:rPr>
                <w:rFonts w:ascii="宋体" w:hAnsi="宋体"/>
                <w:kern w:val="0"/>
                <w:szCs w:val="21"/>
              </w:rPr>
            </w:pPr>
          </w:p>
        </w:tc>
        <w:tc>
          <w:tcPr>
            <w:tcW w:w="0" w:type="auto"/>
            <w:vMerge/>
            <w:vAlign w:val="center"/>
            <w:hideMark/>
          </w:tcPr>
          <w:p w14:paraId="65B8814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243AFF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9C1B121" w14:textId="77777777" w:rsidR="003169E4" w:rsidRPr="004F298B" w:rsidRDefault="003169E4">
            <w:pPr>
              <w:widowControl/>
              <w:jc w:val="left"/>
              <w:rPr>
                <w:rFonts w:ascii="宋体" w:hAnsi="宋体" w:cs="Courier New"/>
                <w:kern w:val="0"/>
                <w:szCs w:val="21"/>
              </w:rPr>
            </w:pPr>
          </w:p>
        </w:tc>
        <w:tc>
          <w:tcPr>
            <w:tcW w:w="540" w:type="dxa"/>
            <w:vAlign w:val="center"/>
            <w:hideMark/>
          </w:tcPr>
          <w:p w14:paraId="06B50D2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77 </w:t>
            </w:r>
          </w:p>
        </w:tc>
        <w:tc>
          <w:tcPr>
            <w:tcW w:w="4060" w:type="dxa"/>
            <w:vAlign w:val="center"/>
            <w:hideMark/>
          </w:tcPr>
          <w:p w14:paraId="6AC5E2D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采购结果质疑（询问）相关资料</w:t>
            </w:r>
          </w:p>
        </w:tc>
      </w:tr>
      <w:tr w:rsidR="004F298B" w:rsidRPr="004F298B" w14:paraId="00897A30" w14:textId="77777777" w:rsidTr="003169E4">
        <w:trPr>
          <w:trHeight w:val="285"/>
        </w:trPr>
        <w:tc>
          <w:tcPr>
            <w:tcW w:w="0" w:type="auto"/>
            <w:vMerge/>
            <w:vAlign w:val="center"/>
            <w:hideMark/>
          </w:tcPr>
          <w:p w14:paraId="5757782F" w14:textId="77777777" w:rsidR="003169E4" w:rsidRPr="004F298B" w:rsidRDefault="003169E4">
            <w:pPr>
              <w:widowControl/>
              <w:jc w:val="left"/>
              <w:rPr>
                <w:rFonts w:ascii="宋体" w:hAnsi="宋体"/>
                <w:kern w:val="0"/>
                <w:szCs w:val="21"/>
              </w:rPr>
            </w:pPr>
          </w:p>
        </w:tc>
        <w:tc>
          <w:tcPr>
            <w:tcW w:w="0" w:type="auto"/>
            <w:vMerge/>
            <w:vAlign w:val="center"/>
            <w:hideMark/>
          </w:tcPr>
          <w:p w14:paraId="51AA821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4D45C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79ED0E" w14:textId="77777777" w:rsidR="003169E4" w:rsidRPr="004F298B" w:rsidRDefault="003169E4">
            <w:pPr>
              <w:widowControl/>
              <w:jc w:val="left"/>
              <w:rPr>
                <w:rFonts w:ascii="宋体" w:hAnsi="宋体" w:cs="Courier New"/>
                <w:kern w:val="0"/>
                <w:szCs w:val="21"/>
              </w:rPr>
            </w:pPr>
          </w:p>
        </w:tc>
        <w:tc>
          <w:tcPr>
            <w:tcW w:w="540" w:type="dxa"/>
            <w:vAlign w:val="center"/>
            <w:hideMark/>
          </w:tcPr>
          <w:p w14:paraId="70881A2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78 </w:t>
            </w:r>
          </w:p>
        </w:tc>
        <w:tc>
          <w:tcPr>
            <w:tcW w:w="4060" w:type="dxa"/>
            <w:vAlign w:val="center"/>
            <w:hideMark/>
          </w:tcPr>
          <w:p w14:paraId="30607C3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采购结果投诉相关资料</w:t>
            </w:r>
          </w:p>
        </w:tc>
      </w:tr>
      <w:tr w:rsidR="004F298B" w:rsidRPr="004F298B" w14:paraId="680F56DB" w14:textId="77777777" w:rsidTr="003169E4">
        <w:trPr>
          <w:trHeight w:val="285"/>
        </w:trPr>
        <w:tc>
          <w:tcPr>
            <w:tcW w:w="0" w:type="auto"/>
            <w:vMerge/>
            <w:vAlign w:val="center"/>
            <w:hideMark/>
          </w:tcPr>
          <w:p w14:paraId="352125C1" w14:textId="77777777" w:rsidR="003169E4" w:rsidRPr="004F298B" w:rsidRDefault="003169E4">
            <w:pPr>
              <w:widowControl/>
              <w:jc w:val="left"/>
              <w:rPr>
                <w:rFonts w:ascii="宋体" w:hAnsi="宋体"/>
                <w:kern w:val="0"/>
                <w:szCs w:val="21"/>
              </w:rPr>
            </w:pPr>
          </w:p>
        </w:tc>
        <w:tc>
          <w:tcPr>
            <w:tcW w:w="0" w:type="auto"/>
            <w:vMerge/>
            <w:vAlign w:val="center"/>
            <w:hideMark/>
          </w:tcPr>
          <w:p w14:paraId="53B23E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0CBF23"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1C0D9BE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音视频资料</w:t>
            </w:r>
          </w:p>
        </w:tc>
        <w:tc>
          <w:tcPr>
            <w:tcW w:w="540" w:type="dxa"/>
            <w:vAlign w:val="center"/>
            <w:hideMark/>
          </w:tcPr>
          <w:p w14:paraId="5123907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79 </w:t>
            </w:r>
          </w:p>
        </w:tc>
        <w:tc>
          <w:tcPr>
            <w:tcW w:w="4060" w:type="dxa"/>
            <w:vAlign w:val="center"/>
            <w:hideMark/>
          </w:tcPr>
          <w:p w14:paraId="5C69F600" w14:textId="77777777" w:rsidR="003169E4" w:rsidRPr="004F298B" w:rsidRDefault="003169E4">
            <w:pPr>
              <w:widowControl/>
              <w:jc w:val="left"/>
              <w:rPr>
                <w:rFonts w:ascii="宋体" w:hAnsi="宋体" w:cs="Courier New"/>
                <w:kern w:val="0"/>
                <w:szCs w:val="21"/>
              </w:rPr>
            </w:pPr>
            <w:proofErr w:type="gramStart"/>
            <w:r w:rsidRPr="004F298B">
              <w:rPr>
                <w:rFonts w:ascii="宋体" w:hAnsi="宋体" w:cs="Courier New" w:hint="eastAsia"/>
                <w:kern w:val="0"/>
                <w:szCs w:val="21"/>
              </w:rPr>
              <w:t>开标会音视频</w:t>
            </w:r>
            <w:proofErr w:type="gramEnd"/>
            <w:r w:rsidRPr="004F298B">
              <w:rPr>
                <w:rFonts w:ascii="宋体" w:hAnsi="宋体" w:cs="Courier New" w:hint="eastAsia"/>
                <w:kern w:val="0"/>
                <w:szCs w:val="21"/>
              </w:rPr>
              <w:t>资料</w:t>
            </w:r>
          </w:p>
        </w:tc>
      </w:tr>
      <w:tr w:rsidR="004F298B" w:rsidRPr="004F298B" w14:paraId="5344C135" w14:textId="77777777" w:rsidTr="003169E4">
        <w:trPr>
          <w:trHeight w:val="285"/>
        </w:trPr>
        <w:tc>
          <w:tcPr>
            <w:tcW w:w="0" w:type="auto"/>
            <w:vMerge/>
            <w:vAlign w:val="center"/>
            <w:hideMark/>
          </w:tcPr>
          <w:p w14:paraId="2F840F3D" w14:textId="77777777" w:rsidR="003169E4" w:rsidRPr="004F298B" w:rsidRDefault="003169E4">
            <w:pPr>
              <w:widowControl/>
              <w:jc w:val="left"/>
              <w:rPr>
                <w:rFonts w:ascii="宋体" w:hAnsi="宋体"/>
                <w:kern w:val="0"/>
                <w:szCs w:val="21"/>
              </w:rPr>
            </w:pPr>
          </w:p>
        </w:tc>
        <w:tc>
          <w:tcPr>
            <w:tcW w:w="0" w:type="auto"/>
            <w:vMerge/>
            <w:vAlign w:val="center"/>
            <w:hideMark/>
          </w:tcPr>
          <w:p w14:paraId="78495E6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1B7FEB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B4B0FC" w14:textId="77777777" w:rsidR="003169E4" w:rsidRPr="004F298B" w:rsidRDefault="003169E4">
            <w:pPr>
              <w:widowControl/>
              <w:jc w:val="left"/>
              <w:rPr>
                <w:rFonts w:ascii="宋体" w:hAnsi="宋体" w:cs="Courier New"/>
                <w:kern w:val="0"/>
                <w:szCs w:val="21"/>
              </w:rPr>
            </w:pPr>
          </w:p>
        </w:tc>
        <w:tc>
          <w:tcPr>
            <w:tcW w:w="540" w:type="dxa"/>
            <w:vAlign w:val="center"/>
            <w:hideMark/>
          </w:tcPr>
          <w:p w14:paraId="00F6BE5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80 </w:t>
            </w:r>
          </w:p>
        </w:tc>
        <w:tc>
          <w:tcPr>
            <w:tcW w:w="4060" w:type="dxa"/>
            <w:vAlign w:val="center"/>
            <w:hideMark/>
          </w:tcPr>
          <w:p w14:paraId="14EFEC31" w14:textId="77777777" w:rsidR="003169E4" w:rsidRPr="004F298B" w:rsidRDefault="003169E4">
            <w:pPr>
              <w:widowControl/>
              <w:jc w:val="left"/>
              <w:rPr>
                <w:rFonts w:ascii="宋体" w:hAnsi="宋体" w:cs="Courier New"/>
                <w:kern w:val="0"/>
                <w:szCs w:val="21"/>
              </w:rPr>
            </w:pPr>
            <w:proofErr w:type="gramStart"/>
            <w:r w:rsidRPr="004F298B">
              <w:rPr>
                <w:rFonts w:ascii="宋体" w:hAnsi="宋体" w:cs="Courier New" w:hint="eastAsia"/>
                <w:kern w:val="0"/>
                <w:szCs w:val="21"/>
              </w:rPr>
              <w:t>评标会音视频</w:t>
            </w:r>
            <w:proofErr w:type="gramEnd"/>
            <w:r w:rsidRPr="004F298B">
              <w:rPr>
                <w:rFonts w:ascii="宋体" w:hAnsi="宋体" w:cs="Courier New" w:hint="eastAsia"/>
                <w:kern w:val="0"/>
                <w:szCs w:val="21"/>
              </w:rPr>
              <w:t>资料</w:t>
            </w:r>
          </w:p>
        </w:tc>
      </w:tr>
      <w:tr w:rsidR="004F298B" w:rsidRPr="004F298B" w14:paraId="1BC211A0" w14:textId="77777777" w:rsidTr="003169E4">
        <w:trPr>
          <w:trHeight w:val="285"/>
        </w:trPr>
        <w:tc>
          <w:tcPr>
            <w:tcW w:w="0" w:type="auto"/>
            <w:vMerge/>
            <w:vAlign w:val="center"/>
            <w:hideMark/>
          </w:tcPr>
          <w:p w14:paraId="0FB4F672" w14:textId="77777777" w:rsidR="003169E4" w:rsidRPr="004F298B" w:rsidRDefault="003169E4">
            <w:pPr>
              <w:widowControl/>
              <w:jc w:val="left"/>
              <w:rPr>
                <w:rFonts w:ascii="宋体" w:hAnsi="宋体"/>
                <w:kern w:val="0"/>
                <w:szCs w:val="21"/>
              </w:rPr>
            </w:pPr>
          </w:p>
        </w:tc>
        <w:tc>
          <w:tcPr>
            <w:tcW w:w="0" w:type="auto"/>
            <w:vMerge/>
            <w:vAlign w:val="center"/>
            <w:hideMark/>
          </w:tcPr>
          <w:p w14:paraId="2C5F29A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CE25B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489B7D8" w14:textId="77777777" w:rsidR="003169E4" w:rsidRPr="004F298B" w:rsidRDefault="003169E4">
            <w:pPr>
              <w:widowControl/>
              <w:jc w:val="left"/>
              <w:rPr>
                <w:rFonts w:ascii="宋体" w:hAnsi="宋体" w:cs="Courier New"/>
                <w:kern w:val="0"/>
                <w:szCs w:val="21"/>
              </w:rPr>
            </w:pPr>
          </w:p>
        </w:tc>
        <w:tc>
          <w:tcPr>
            <w:tcW w:w="540" w:type="dxa"/>
            <w:vAlign w:val="center"/>
            <w:hideMark/>
          </w:tcPr>
          <w:p w14:paraId="425EB58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81 </w:t>
            </w:r>
          </w:p>
        </w:tc>
        <w:tc>
          <w:tcPr>
            <w:tcW w:w="4060" w:type="dxa"/>
            <w:vAlign w:val="center"/>
            <w:hideMark/>
          </w:tcPr>
          <w:p w14:paraId="4667EB7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看样录像</w:t>
            </w:r>
          </w:p>
        </w:tc>
      </w:tr>
      <w:tr w:rsidR="004F298B" w:rsidRPr="004F298B" w14:paraId="51DA97E1" w14:textId="77777777" w:rsidTr="003169E4">
        <w:trPr>
          <w:trHeight w:val="285"/>
        </w:trPr>
        <w:tc>
          <w:tcPr>
            <w:tcW w:w="0" w:type="auto"/>
            <w:vMerge/>
            <w:vAlign w:val="center"/>
            <w:hideMark/>
          </w:tcPr>
          <w:p w14:paraId="7F2ADA39" w14:textId="77777777" w:rsidR="003169E4" w:rsidRPr="004F298B" w:rsidRDefault="003169E4">
            <w:pPr>
              <w:widowControl/>
              <w:jc w:val="left"/>
              <w:rPr>
                <w:rFonts w:ascii="宋体" w:hAnsi="宋体"/>
                <w:kern w:val="0"/>
                <w:szCs w:val="21"/>
              </w:rPr>
            </w:pPr>
          </w:p>
        </w:tc>
        <w:tc>
          <w:tcPr>
            <w:tcW w:w="0" w:type="auto"/>
            <w:vMerge/>
            <w:vAlign w:val="center"/>
            <w:hideMark/>
          </w:tcPr>
          <w:p w14:paraId="2A02B84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563D069"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213F1F7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资料移交</w:t>
            </w:r>
          </w:p>
        </w:tc>
        <w:tc>
          <w:tcPr>
            <w:tcW w:w="540" w:type="dxa"/>
            <w:vAlign w:val="center"/>
            <w:hideMark/>
          </w:tcPr>
          <w:p w14:paraId="0DA6F17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82 </w:t>
            </w:r>
          </w:p>
        </w:tc>
        <w:tc>
          <w:tcPr>
            <w:tcW w:w="4060" w:type="dxa"/>
            <w:vAlign w:val="center"/>
            <w:hideMark/>
          </w:tcPr>
          <w:p w14:paraId="588A6F3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开标资料清理表</w:t>
            </w:r>
          </w:p>
        </w:tc>
      </w:tr>
      <w:tr w:rsidR="004F298B" w:rsidRPr="004F298B" w14:paraId="3E0B3D8D" w14:textId="77777777" w:rsidTr="003169E4">
        <w:trPr>
          <w:trHeight w:val="285"/>
        </w:trPr>
        <w:tc>
          <w:tcPr>
            <w:tcW w:w="0" w:type="auto"/>
            <w:vMerge/>
            <w:vAlign w:val="center"/>
            <w:hideMark/>
          </w:tcPr>
          <w:p w14:paraId="4A018454" w14:textId="77777777" w:rsidR="003169E4" w:rsidRPr="004F298B" w:rsidRDefault="003169E4">
            <w:pPr>
              <w:widowControl/>
              <w:jc w:val="left"/>
              <w:rPr>
                <w:rFonts w:ascii="宋体" w:hAnsi="宋体"/>
                <w:kern w:val="0"/>
                <w:szCs w:val="21"/>
              </w:rPr>
            </w:pPr>
          </w:p>
        </w:tc>
        <w:tc>
          <w:tcPr>
            <w:tcW w:w="0" w:type="auto"/>
            <w:vMerge/>
            <w:vAlign w:val="center"/>
            <w:hideMark/>
          </w:tcPr>
          <w:p w14:paraId="373E727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B9306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8834AC4" w14:textId="77777777" w:rsidR="003169E4" w:rsidRPr="004F298B" w:rsidRDefault="003169E4">
            <w:pPr>
              <w:widowControl/>
              <w:jc w:val="left"/>
              <w:rPr>
                <w:rFonts w:ascii="宋体" w:hAnsi="宋体" w:cs="Courier New"/>
                <w:kern w:val="0"/>
                <w:szCs w:val="21"/>
              </w:rPr>
            </w:pPr>
          </w:p>
        </w:tc>
        <w:tc>
          <w:tcPr>
            <w:tcW w:w="540" w:type="dxa"/>
            <w:vAlign w:val="center"/>
            <w:hideMark/>
          </w:tcPr>
          <w:p w14:paraId="0FD82F9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83 </w:t>
            </w:r>
          </w:p>
        </w:tc>
        <w:tc>
          <w:tcPr>
            <w:tcW w:w="4060" w:type="dxa"/>
            <w:vAlign w:val="center"/>
            <w:hideMark/>
          </w:tcPr>
          <w:p w14:paraId="73A5E33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政府采购项目档案资料一览表（移交采购人）</w:t>
            </w:r>
          </w:p>
        </w:tc>
      </w:tr>
      <w:tr w:rsidR="003169E4" w:rsidRPr="004F298B" w14:paraId="7BC0AB76" w14:textId="77777777" w:rsidTr="003169E4">
        <w:trPr>
          <w:trHeight w:val="285"/>
        </w:trPr>
        <w:tc>
          <w:tcPr>
            <w:tcW w:w="0" w:type="auto"/>
            <w:vMerge/>
            <w:vAlign w:val="center"/>
            <w:hideMark/>
          </w:tcPr>
          <w:p w14:paraId="50453272" w14:textId="77777777" w:rsidR="003169E4" w:rsidRPr="004F298B" w:rsidRDefault="003169E4">
            <w:pPr>
              <w:widowControl/>
              <w:jc w:val="left"/>
              <w:rPr>
                <w:rFonts w:ascii="宋体" w:hAnsi="宋体"/>
                <w:kern w:val="0"/>
                <w:szCs w:val="21"/>
              </w:rPr>
            </w:pPr>
          </w:p>
        </w:tc>
        <w:tc>
          <w:tcPr>
            <w:tcW w:w="0" w:type="auto"/>
            <w:vMerge/>
            <w:vAlign w:val="center"/>
            <w:hideMark/>
          </w:tcPr>
          <w:p w14:paraId="09AD32A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47D1871" w14:textId="77777777" w:rsidR="003169E4" w:rsidRPr="004F298B" w:rsidRDefault="003169E4">
            <w:pPr>
              <w:widowControl/>
              <w:jc w:val="left"/>
              <w:rPr>
                <w:rFonts w:ascii="宋体" w:hAnsi="宋体" w:cs="Courier New"/>
                <w:kern w:val="0"/>
                <w:szCs w:val="21"/>
              </w:rPr>
            </w:pPr>
          </w:p>
        </w:tc>
        <w:tc>
          <w:tcPr>
            <w:tcW w:w="1000" w:type="dxa"/>
            <w:vAlign w:val="center"/>
            <w:hideMark/>
          </w:tcPr>
          <w:p w14:paraId="5E1F96D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w:t>
            </w:r>
          </w:p>
        </w:tc>
        <w:tc>
          <w:tcPr>
            <w:tcW w:w="540" w:type="dxa"/>
            <w:vAlign w:val="center"/>
            <w:hideMark/>
          </w:tcPr>
          <w:p w14:paraId="7CEAB69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84 </w:t>
            </w:r>
          </w:p>
        </w:tc>
        <w:tc>
          <w:tcPr>
            <w:tcW w:w="4060" w:type="dxa"/>
            <w:vAlign w:val="center"/>
            <w:hideMark/>
          </w:tcPr>
          <w:p w14:paraId="536C45D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其他资料（可补充填写具体内容）</w:t>
            </w:r>
          </w:p>
        </w:tc>
      </w:tr>
    </w:tbl>
    <w:p w14:paraId="297EC3F5" w14:textId="77777777" w:rsidR="003169E4" w:rsidRPr="004F298B" w:rsidRDefault="003169E4" w:rsidP="003169E4">
      <w:pPr>
        <w:rPr>
          <w:rFonts w:ascii="仿宋" w:eastAsia="仿宋" w:hAnsi="仿宋" w:cstheme="minorBidi"/>
          <w:sz w:val="28"/>
          <w:szCs w:val="28"/>
        </w:rPr>
      </w:pPr>
    </w:p>
    <w:tbl>
      <w:tblPr>
        <w:tblW w:w="8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80"/>
        <w:gridCol w:w="1040"/>
        <w:gridCol w:w="980"/>
        <w:gridCol w:w="426"/>
        <w:gridCol w:w="4134"/>
        <w:gridCol w:w="222"/>
      </w:tblGrid>
      <w:tr w:rsidR="004F298B" w:rsidRPr="004F298B" w14:paraId="7AD3CBC4" w14:textId="77777777" w:rsidTr="003169E4">
        <w:trPr>
          <w:gridAfter w:val="1"/>
          <w:wAfter w:w="11" w:type="dxa"/>
          <w:trHeight w:val="855"/>
        </w:trPr>
        <w:tc>
          <w:tcPr>
            <w:tcW w:w="8300" w:type="dxa"/>
            <w:gridSpan w:val="6"/>
            <w:noWrap/>
            <w:tcMar>
              <w:top w:w="15" w:type="dxa"/>
              <w:left w:w="108" w:type="dxa"/>
              <w:bottom w:w="0" w:type="dxa"/>
              <w:right w:w="108" w:type="dxa"/>
            </w:tcMar>
            <w:vAlign w:val="center"/>
            <w:hideMark/>
          </w:tcPr>
          <w:p w14:paraId="7F304BAB"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目录6</w:t>
            </w:r>
          </w:p>
        </w:tc>
      </w:tr>
      <w:tr w:rsidR="004F298B" w:rsidRPr="004F298B" w14:paraId="3BF6D978" w14:textId="77777777" w:rsidTr="005C52E9">
        <w:trPr>
          <w:gridAfter w:val="1"/>
          <w:wAfter w:w="11" w:type="dxa"/>
          <w:trHeight w:val="797"/>
        </w:trPr>
        <w:tc>
          <w:tcPr>
            <w:tcW w:w="840" w:type="dxa"/>
            <w:tcMar>
              <w:top w:w="15" w:type="dxa"/>
              <w:left w:w="108" w:type="dxa"/>
              <w:bottom w:w="0" w:type="dxa"/>
              <w:right w:w="108" w:type="dxa"/>
            </w:tcMar>
            <w:vAlign w:val="center"/>
            <w:hideMark/>
          </w:tcPr>
          <w:p w14:paraId="2A3D0694"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880" w:type="dxa"/>
            <w:tcMar>
              <w:top w:w="15" w:type="dxa"/>
              <w:left w:w="108" w:type="dxa"/>
              <w:bottom w:w="0" w:type="dxa"/>
              <w:right w:w="108" w:type="dxa"/>
            </w:tcMar>
            <w:vAlign w:val="center"/>
            <w:hideMark/>
          </w:tcPr>
          <w:p w14:paraId="023236A8"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1040" w:type="dxa"/>
            <w:tcMar>
              <w:top w:w="15" w:type="dxa"/>
              <w:left w:w="108" w:type="dxa"/>
              <w:bottom w:w="0" w:type="dxa"/>
              <w:right w:w="108" w:type="dxa"/>
            </w:tcMar>
            <w:vAlign w:val="center"/>
            <w:hideMark/>
          </w:tcPr>
          <w:p w14:paraId="5B678B2B"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540" w:type="dxa"/>
            <w:gridSpan w:val="3"/>
            <w:tcMar>
              <w:top w:w="15" w:type="dxa"/>
              <w:left w:w="108" w:type="dxa"/>
              <w:bottom w:w="0" w:type="dxa"/>
              <w:right w:w="108" w:type="dxa"/>
            </w:tcMar>
            <w:vAlign w:val="center"/>
            <w:hideMark/>
          </w:tcPr>
          <w:p w14:paraId="2E52DD0C"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35C0A5E4" w14:textId="77777777" w:rsidTr="003169E4">
        <w:trPr>
          <w:gridAfter w:val="1"/>
          <w:wAfter w:w="11" w:type="dxa"/>
          <w:trHeight w:val="285"/>
        </w:trPr>
        <w:tc>
          <w:tcPr>
            <w:tcW w:w="840" w:type="dxa"/>
            <w:vMerge w:val="restart"/>
            <w:tcMar>
              <w:top w:w="15" w:type="dxa"/>
              <w:left w:w="108" w:type="dxa"/>
              <w:bottom w:w="0" w:type="dxa"/>
              <w:right w:w="108" w:type="dxa"/>
            </w:tcMar>
            <w:vAlign w:val="center"/>
            <w:hideMark/>
          </w:tcPr>
          <w:p w14:paraId="0801AEB5"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880" w:type="dxa"/>
            <w:vMerge w:val="restart"/>
            <w:tcMar>
              <w:top w:w="15" w:type="dxa"/>
              <w:left w:w="108" w:type="dxa"/>
              <w:bottom w:w="0" w:type="dxa"/>
              <w:right w:w="108" w:type="dxa"/>
            </w:tcMar>
            <w:vAlign w:val="center"/>
            <w:hideMark/>
          </w:tcPr>
          <w:p w14:paraId="43980EA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1040" w:type="dxa"/>
            <w:vMerge w:val="restart"/>
            <w:tcMar>
              <w:top w:w="15" w:type="dxa"/>
              <w:left w:w="108" w:type="dxa"/>
              <w:bottom w:w="0" w:type="dxa"/>
              <w:right w:w="108" w:type="dxa"/>
            </w:tcMar>
            <w:vAlign w:val="center"/>
            <w:hideMark/>
          </w:tcPr>
          <w:p w14:paraId="3B75E4C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B31政府采购项目资料</w:t>
            </w:r>
          </w:p>
        </w:tc>
        <w:tc>
          <w:tcPr>
            <w:tcW w:w="980" w:type="dxa"/>
            <w:tcMar>
              <w:top w:w="15" w:type="dxa"/>
              <w:left w:w="108" w:type="dxa"/>
              <w:bottom w:w="0" w:type="dxa"/>
              <w:right w:w="108" w:type="dxa"/>
            </w:tcMar>
            <w:vAlign w:val="center"/>
            <w:hideMark/>
          </w:tcPr>
          <w:p w14:paraId="34D7235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活动记录</w:t>
            </w:r>
          </w:p>
        </w:tc>
        <w:tc>
          <w:tcPr>
            <w:tcW w:w="340" w:type="dxa"/>
            <w:tcMar>
              <w:top w:w="15" w:type="dxa"/>
              <w:left w:w="108" w:type="dxa"/>
              <w:bottom w:w="0" w:type="dxa"/>
              <w:right w:w="108" w:type="dxa"/>
            </w:tcMar>
            <w:vAlign w:val="center"/>
            <w:hideMark/>
          </w:tcPr>
          <w:p w14:paraId="3C73105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w:t>
            </w:r>
          </w:p>
        </w:tc>
        <w:tc>
          <w:tcPr>
            <w:tcW w:w="4220" w:type="dxa"/>
            <w:tcMar>
              <w:top w:w="15" w:type="dxa"/>
              <w:left w:w="108" w:type="dxa"/>
              <w:bottom w:w="0" w:type="dxa"/>
              <w:right w:w="108" w:type="dxa"/>
            </w:tcMar>
            <w:vAlign w:val="center"/>
            <w:hideMark/>
          </w:tcPr>
          <w:p w14:paraId="2547276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采购活动记录表</w:t>
            </w:r>
          </w:p>
        </w:tc>
      </w:tr>
      <w:tr w:rsidR="004F298B" w:rsidRPr="004F298B" w14:paraId="7ADEF81F" w14:textId="77777777" w:rsidTr="003169E4">
        <w:trPr>
          <w:gridAfter w:val="1"/>
          <w:wAfter w:w="11" w:type="dxa"/>
          <w:trHeight w:val="285"/>
        </w:trPr>
        <w:tc>
          <w:tcPr>
            <w:tcW w:w="0" w:type="auto"/>
            <w:vMerge/>
            <w:vAlign w:val="center"/>
            <w:hideMark/>
          </w:tcPr>
          <w:p w14:paraId="3AA8EA21" w14:textId="77777777" w:rsidR="003169E4" w:rsidRPr="004F298B" w:rsidRDefault="003169E4">
            <w:pPr>
              <w:widowControl/>
              <w:jc w:val="left"/>
              <w:rPr>
                <w:rFonts w:ascii="宋体" w:hAnsi="宋体"/>
                <w:kern w:val="0"/>
                <w:szCs w:val="21"/>
              </w:rPr>
            </w:pPr>
          </w:p>
        </w:tc>
        <w:tc>
          <w:tcPr>
            <w:tcW w:w="0" w:type="auto"/>
            <w:vMerge/>
            <w:vAlign w:val="center"/>
            <w:hideMark/>
          </w:tcPr>
          <w:p w14:paraId="7D2AC6B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15FBF9" w14:textId="77777777" w:rsidR="003169E4" w:rsidRPr="004F298B" w:rsidRDefault="003169E4">
            <w:pPr>
              <w:widowControl/>
              <w:jc w:val="left"/>
              <w:rPr>
                <w:rFonts w:ascii="宋体" w:hAnsi="宋体" w:cs="Courier New"/>
                <w:kern w:val="0"/>
                <w:szCs w:val="21"/>
              </w:rPr>
            </w:pPr>
          </w:p>
        </w:tc>
        <w:tc>
          <w:tcPr>
            <w:tcW w:w="980" w:type="dxa"/>
            <w:vMerge w:val="restart"/>
            <w:tcMar>
              <w:top w:w="15" w:type="dxa"/>
              <w:left w:w="108" w:type="dxa"/>
              <w:bottom w:w="0" w:type="dxa"/>
              <w:right w:w="108" w:type="dxa"/>
            </w:tcMar>
            <w:vAlign w:val="center"/>
            <w:hideMark/>
          </w:tcPr>
          <w:p w14:paraId="7F7060C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340" w:type="dxa"/>
            <w:tcMar>
              <w:top w:w="15" w:type="dxa"/>
              <w:left w:w="108" w:type="dxa"/>
              <w:bottom w:w="0" w:type="dxa"/>
              <w:right w:w="108" w:type="dxa"/>
            </w:tcMar>
            <w:vAlign w:val="center"/>
            <w:hideMark/>
          </w:tcPr>
          <w:p w14:paraId="153DFD6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w:t>
            </w:r>
          </w:p>
        </w:tc>
        <w:tc>
          <w:tcPr>
            <w:tcW w:w="4220" w:type="dxa"/>
            <w:tcMar>
              <w:top w:w="15" w:type="dxa"/>
              <w:left w:w="108" w:type="dxa"/>
              <w:bottom w:w="0" w:type="dxa"/>
              <w:right w:w="108" w:type="dxa"/>
            </w:tcMar>
            <w:vAlign w:val="center"/>
            <w:hideMark/>
          </w:tcPr>
          <w:p w14:paraId="0630029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采购实施计划备案表</w:t>
            </w:r>
          </w:p>
        </w:tc>
      </w:tr>
      <w:tr w:rsidR="004F298B" w:rsidRPr="004F298B" w14:paraId="7448C8E0" w14:textId="77777777" w:rsidTr="003169E4">
        <w:trPr>
          <w:gridAfter w:val="1"/>
          <w:wAfter w:w="11" w:type="dxa"/>
          <w:trHeight w:val="285"/>
        </w:trPr>
        <w:tc>
          <w:tcPr>
            <w:tcW w:w="0" w:type="auto"/>
            <w:vMerge/>
            <w:vAlign w:val="center"/>
            <w:hideMark/>
          </w:tcPr>
          <w:p w14:paraId="56E1A4BD" w14:textId="77777777" w:rsidR="003169E4" w:rsidRPr="004F298B" w:rsidRDefault="003169E4">
            <w:pPr>
              <w:widowControl/>
              <w:jc w:val="left"/>
              <w:rPr>
                <w:rFonts w:ascii="宋体" w:hAnsi="宋体"/>
                <w:kern w:val="0"/>
                <w:szCs w:val="21"/>
              </w:rPr>
            </w:pPr>
          </w:p>
        </w:tc>
        <w:tc>
          <w:tcPr>
            <w:tcW w:w="0" w:type="auto"/>
            <w:vMerge/>
            <w:vAlign w:val="center"/>
            <w:hideMark/>
          </w:tcPr>
          <w:p w14:paraId="2979BAA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FA8A4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F96EDE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C318E4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w:t>
            </w:r>
          </w:p>
        </w:tc>
        <w:tc>
          <w:tcPr>
            <w:tcW w:w="4220" w:type="dxa"/>
            <w:tcMar>
              <w:top w:w="15" w:type="dxa"/>
              <w:left w:w="108" w:type="dxa"/>
              <w:bottom w:w="0" w:type="dxa"/>
              <w:right w:w="108" w:type="dxa"/>
            </w:tcMar>
            <w:vAlign w:val="center"/>
            <w:hideMark/>
          </w:tcPr>
          <w:p w14:paraId="442C586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政府采购项目委托书</w:t>
            </w:r>
          </w:p>
        </w:tc>
      </w:tr>
      <w:tr w:rsidR="004F298B" w:rsidRPr="004F298B" w14:paraId="17D584A4" w14:textId="77777777" w:rsidTr="003169E4">
        <w:trPr>
          <w:gridAfter w:val="1"/>
          <w:wAfter w:w="11" w:type="dxa"/>
          <w:trHeight w:val="285"/>
        </w:trPr>
        <w:tc>
          <w:tcPr>
            <w:tcW w:w="0" w:type="auto"/>
            <w:vMerge/>
            <w:vAlign w:val="center"/>
            <w:hideMark/>
          </w:tcPr>
          <w:p w14:paraId="274F2892" w14:textId="77777777" w:rsidR="003169E4" w:rsidRPr="004F298B" w:rsidRDefault="003169E4">
            <w:pPr>
              <w:widowControl/>
              <w:jc w:val="left"/>
              <w:rPr>
                <w:rFonts w:ascii="宋体" w:hAnsi="宋体"/>
                <w:kern w:val="0"/>
                <w:szCs w:val="21"/>
              </w:rPr>
            </w:pPr>
          </w:p>
        </w:tc>
        <w:tc>
          <w:tcPr>
            <w:tcW w:w="0" w:type="auto"/>
            <w:vMerge/>
            <w:vAlign w:val="center"/>
            <w:hideMark/>
          </w:tcPr>
          <w:p w14:paraId="22D431C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18720E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05DD76"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40DE3C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w:t>
            </w:r>
          </w:p>
        </w:tc>
        <w:tc>
          <w:tcPr>
            <w:tcW w:w="4220" w:type="dxa"/>
            <w:tcMar>
              <w:top w:w="15" w:type="dxa"/>
              <w:left w:w="108" w:type="dxa"/>
              <w:bottom w:w="0" w:type="dxa"/>
              <w:right w:w="108" w:type="dxa"/>
            </w:tcMar>
            <w:vAlign w:val="center"/>
            <w:hideMark/>
          </w:tcPr>
          <w:p w14:paraId="73E79F4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政府采购项目需求表</w:t>
            </w:r>
          </w:p>
        </w:tc>
      </w:tr>
      <w:tr w:rsidR="004F298B" w:rsidRPr="004F298B" w14:paraId="06D3B0A2" w14:textId="77777777" w:rsidTr="003169E4">
        <w:trPr>
          <w:gridAfter w:val="1"/>
          <w:wAfter w:w="11" w:type="dxa"/>
          <w:trHeight w:val="285"/>
        </w:trPr>
        <w:tc>
          <w:tcPr>
            <w:tcW w:w="0" w:type="auto"/>
            <w:vMerge/>
            <w:vAlign w:val="center"/>
            <w:hideMark/>
          </w:tcPr>
          <w:p w14:paraId="754E3D00" w14:textId="77777777" w:rsidR="003169E4" w:rsidRPr="004F298B" w:rsidRDefault="003169E4">
            <w:pPr>
              <w:widowControl/>
              <w:jc w:val="left"/>
              <w:rPr>
                <w:rFonts w:ascii="宋体" w:hAnsi="宋体"/>
                <w:kern w:val="0"/>
                <w:szCs w:val="21"/>
              </w:rPr>
            </w:pPr>
          </w:p>
        </w:tc>
        <w:tc>
          <w:tcPr>
            <w:tcW w:w="0" w:type="auto"/>
            <w:vMerge/>
            <w:vAlign w:val="center"/>
            <w:hideMark/>
          </w:tcPr>
          <w:p w14:paraId="5587166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73020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217825"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440B06B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w:t>
            </w:r>
          </w:p>
        </w:tc>
        <w:tc>
          <w:tcPr>
            <w:tcW w:w="4220" w:type="dxa"/>
            <w:tcMar>
              <w:top w:w="15" w:type="dxa"/>
              <w:left w:w="108" w:type="dxa"/>
              <w:bottom w:w="0" w:type="dxa"/>
              <w:right w:w="108" w:type="dxa"/>
            </w:tcMar>
            <w:vAlign w:val="center"/>
            <w:hideMark/>
          </w:tcPr>
          <w:p w14:paraId="760DB48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不得参加采购项目供应商名单</w:t>
            </w:r>
          </w:p>
        </w:tc>
      </w:tr>
      <w:tr w:rsidR="004F298B" w:rsidRPr="004F298B" w14:paraId="5204BD07" w14:textId="77777777" w:rsidTr="003169E4">
        <w:trPr>
          <w:gridAfter w:val="1"/>
          <w:wAfter w:w="11" w:type="dxa"/>
          <w:trHeight w:val="285"/>
        </w:trPr>
        <w:tc>
          <w:tcPr>
            <w:tcW w:w="0" w:type="auto"/>
            <w:vMerge/>
            <w:vAlign w:val="center"/>
            <w:hideMark/>
          </w:tcPr>
          <w:p w14:paraId="022BE7A2" w14:textId="77777777" w:rsidR="003169E4" w:rsidRPr="004F298B" w:rsidRDefault="003169E4">
            <w:pPr>
              <w:widowControl/>
              <w:jc w:val="left"/>
              <w:rPr>
                <w:rFonts w:ascii="宋体" w:hAnsi="宋体"/>
                <w:kern w:val="0"/>
                <w:szCs w:val="21"/>
              </w:rPr>
            </w:pPr>
          </w:p>
        </w:tc>
        <w:tc>
          <w:tcPr>
            <w:tcW w:w="0" w:type="auto"/>
            <w:vMerge/>
            <w:vAlign w:val="center"/>
            <w:hideMark/>
          </w:tcPr>
          <w:p w14:paraId="6961EED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14A8C3" w14:textId="77777777" w:rsidR="003169E4" w:rsidRPr="004F298B" w:rsidRDefault="003169E4">
            <w:pPr>
              <w:widowControl/>
              <w:jc w:val="left"/>
              <w:rPr>
                <w:rFonts w:ascii="宋体" w:hAnsi="宋体" w:cs="Courier New"/>
                <w:kern w:val="0"/>
                <w:szCs w:val="21"/>
              </w:rPr>
            </w:pPr>
          </w:p>
        </w:tc>
        <w:tc>
          <w:tcPr>
            <w:tcW w:w="980" w:type="dxa"/>
            <w:vMerge w:val="restart"/>
            <w:tcMar>
              <w:top w:w="15" w:type="dxa"/>
              <w:left w:w="108" w:type="dxa"/>
              <w:bottom w:w="0" w:type="dxa"/>
              <w:right w:w="108" w:type="dxa"/>
            </w:tcMar>
            <w:vAlign w:val="center"/>
            <w:hideMark/>
          </w:tcPr>
          <w:p w14:paraId="4C9B3EF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文件编制</w:t>
            </w:r>
          </w:p>
        </w:tc>
        <w:tc>
          <w:tcPr>
            <w:tcW w:w="340" w:type="dxa"/>
            <w:tcMar>
              <w:top w:w="15" w:type="dxa"/>
              <w:left w:w="108" w:type="dxa"/>
              <w:bottom w:w="0" w:type="dxa"/>
              <w:right w:w="108" w:type="dxa"/>
            </w:tcMar>
            <w:vAlign w:val="center"/>
            <w:hideMark/>
          </w:tcPr>
          <w:p w14:paraId="7ACA985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w:t>
            </w:r>
          </w:p>
        </w:tc>
        <w:tc>
          <w:tcPr>
            <w:tcW w:w="4220" w:type="dxa"/>
            <w:tcMar>
              <w:top w:w="15" w:type="dxa"/>
              <w:left w:w="108" w:type="dxa"/>
              <w:bottom w:w="0" w:type="dxa"/>
              <w:right w:w="108" w:type="dxa"/>
            </w:tcMar>
            <w:vAlign w:val="center"/>
            <w:hideMark/>
          </w:tcPr>
          <w:p w14:paraId="4944087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采购项目实施方案</w:t>
            </w:r>
          </w:p>
        </w:tc>
      </w:tr>
      <w:tr w:rsidR="004F298B" w:rsidRPr="004F298B" w14:paraId="7CD479A6" w14:textId="77777777" w:rsidTr="003169E4">
        <w:trPr>
          <w:gridAfter w:val="1"/>
          <w:wAfter w:w="11" w:type="dxa"/>
          <w:trHeight w:val="285"/>
        </w:trPr>
        <w:tc>
          <w:tcPr>
            <w:tcW w:w="0" w:type="auto"/>
            <w:vMerge/>
            <w:vAlign w:val="center"/>
            <w:hideMark/>
          </w:tcPr>
          <w:p w14:paraId="1AD4978D" w14:textId="77777777" w:rsidR="003169E4" w:rsidRPr="004F298B" w:rsidRDefault="003169E4">
            <w:pPr>
              <w:widowControl/>
              <w:jc w:val="left"/>
              <w:rPr>
                <w:rFonts w:ascii="宋体" w:hAnsi="宋体"/>
                <w:kern w:val="0"/>
                <w:szCs w:val="21"/>
              </w:rPr>
            </w:pPr>
          </w:p>
        </w:tc>
        <w:tc>
          <w:tcPr>
            <w:tcW w:w="0" w:type="auto"/>
            <w:vMerge/>
            <w:vAlign w:val="center"/>
            <w:hideMark/>
          </w:tcPr>
          <w:p w14:paraId="68C6C62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AD90E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99CBE9E"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D497EE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w:t>
            </w:r>
          </w:p>
        </w:tc>
        <w:tc>
          <w:tcPr>
            <w:tcW w:w="4220" w:type="dxa"/>
            <w:tcMar>
              <w:top w:w="15" w:type="dxa"/>
              <w:left w:w="108" w:type="dxa"/>
              <w:bottom w:w="0" w:type="dxa"/>
              <w:right w:w="108" w:type="dxa"/>
            </w:tcMar>
            <w:vAlign w:val="center"/>
            <w:hideMark/>
          </w:tcPr>
          <w:p w14:paraId="7797278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采购文件论证专家签到表</w:t>
            </w:r>
          </w:p>
        </w:tc>
      </w:tr>
      <w:tr w:rsidR="004F298B" w:rsidRPr="004F298B" w14:paraId="194FEECE" w14:textId="77777777" w:rsidTr="003169E4">
        <w:trPr>
          <w:gridAfter w:val="1"/>
          <w:wAfter w:w="11" w:type="dxa"/>
          <w:trHeight w:val="285"/>
        </w:trPr>
        <w:tc>
          <w:tcPr>
            <w:tcW w:w="0" w:type="auto"/>
            <w:vMerge/>
            <w:vAlign w:val="center"/>
            <w:hideMark/>
          </w:tcPr>
          <w:p w14:paraId="7E4BCF0F" w14:textId="77777777" w:rsidR="003169E4" w:rsidRPr="004F298B" w:rsidRDefault="003169E4">
            <w:pPr>
              <w:widowControl/>
              <w:jc w:val="left"/>
              <w:rPr>
                <w:rFonts w:ascii="宋体" w:hAnsi="宋体"/>
                <w:kern w:val="0"/>
                <w:szCs w:val="21"/>
              </w:rPr>
            </w:pPr>
          </w:p>
        </w:tc>
        <w:tc>
          <w:tcPr>
            <w:tcW w:w="0" w:type="auto"/>
            <w:vMerge/>
            <w:vAlign w:val="center"/>
            <w:hideMark/>
          </w:tcPr>
          <w:p w14:paraId="3D53791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59774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424F76"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7EF4C3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8</w:t>
            </w:r>
          </w:p>
        </w:tc>
        <w:tc>
          <w:tcPr>
            <w:tcW w:w="4220" w:type="dxa"/>
            <w:tcMar>
              <w:top w:w="15" w:type="dxa"/>
              <w:left w:w="108" w:type="dxa"/>
              <w:bottom w:w="0" w:type="dxa"/>
              <w:right w:w="108" w:type="dxa"/>
            </w:tcMar>
            <w:vAlign w:val="center"/>
            <w:hideMark/>
          </w:tcPr>
          <w:p w14:paraId="524AC40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采购文件论证意见表</w:t>
            </w:r>
          </w:p>
        </w:tc>
      </w:tr>
      <w:tr w:rsidR="004F298B" w:rsidRPr="004F298B" w14:paraId="78299271" w14:textId="77777777" w:rsidTr="003169E4">
        <w:trPr>
          <w:gridAfter w:val="1"/>
          <w:wAfter w:w="11" w:type="dxa"/>
          <w:trHeight w:val="285"/>
        </w:trPr>
        <w:tc>
          <w:tcPr>
            <w:tcW w:w="0" w:type="auto"/>
            <w:vMerge/>
            <w:vAlign w:val="center"/>
            <w:hideMark/>
          </w:tcPr>
          <w:p w14:paraId="2A8924A3" w14:textId="77777777" w:rsidR="003169E4" w:rsidRPr="004F298B" w:rsidRDefault="003169E4">
            <w:pPr>
              <w:widowControl/>
              <w:jc w:val="left"/>
              <w:rPr>
                <w:rFonts w:ascii="宋体" w:hAnsi="宋体"/>
                <w:kern w:val="0"/>
                <w:szCs w:val="21"/>
              </w:rPr>
            </w:pPr>
          </w:p>
        </w:tc>
        <w:tc>
          <w:tcPr>
            <w:tcW w:w="0" w:type="auto"/>
            <w:vMerge/>
            <w:vAlign w:val="center"/>
            <w:hideMark/>
          </w:tcPr>
          <w:p w14:paraId="6A4F45D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E377E5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1F751CF"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80A497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9</w:t>
            </w:r>
          </w:p>
        </w:tc>
        <w:tc>
          <w:tcPr>
            <w:tcW w:w="4220" w:type="dxa"/>
            <w:tcMar>
              <w:top w:w="15" w:type="dxa"/>
              <w:left w:w="108" w:type="dxa"/>
              <w:bottom w:w="0" w:type="dxa"/>
              <w:right w:w="108" w:type="dxa"/>
            </w:tcMar>
            <w:vAlign w:val="center"/>
            <w:hideMark/>
          </w:tcPr>
          <w:p w14:paraId="3DB231B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采购项目会审资料</w:t>
            </w:r>
          </w:p>
        </w:tc>
      </w:tr>
      <w:tr w:rsidR="004F298B" w:rsidRPr="004F298B" w14:paraId="31A914C4" w14:textId="77777777" w:rsidTr="003169E4">
        <w:trPr>
          <w:gridAfter w:val="1"/>
          <w:wAfter w:w="11" w:type="dxa"/>
          <w:trHeight w:val="285"/>
        </w:trPr>
        <w:tc>
          <w:tcPr>
            <w:tcW w:w="0" w:type="auto"/>
            <w:vMerge/>
            <w:vAlign w:val="center"/>
            <w:hideMark/>
          </w:tcPr>
          <w:p w14:paraId="6DE3E0E6" w14:textId="77777777" w:rsidR="003169E4" w:rsidRPr="004F298B" w:rsidRDefault="003169E4">
            <w:pPr>
              <w:widowControl/>
              <w:jc w:val="left"/>
              <w:rPr>
                <w:rFonts w:ascii="宋体" w:hAnsi="宋体"/>
                <w:kern w:val="0"/>
                <w:szCs w:val="21"/>
              </w:rPr>
            </w:pPr>
          </w:p>
        </w:tc>
        <w:tc>
          <w:tcPr>
            <w:tcW w:w="0" w:type="auto"/>
            <w:vMerge/>
            <w:vAlign w:val="center"/>
            <w:hideMark/>
          </w:tcPr>
          <w:p w14:paraId="5A37CE5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9F2CF8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0FEFD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570F2B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10</w:t>
            </w:r>
          </w:p>
        </w:tc>
        <w:tc>
          <w:tcPr>
            <w:tcW w:w="4220" w:type="dxa"/>
            <w:tcMar>
              <w:top w:w="15" w:type="dxa"/>
              <w:left w:w="108" w:type="dxa"/>
              <w:bottom w:w="0" w:type="dxa"/>
              <w:right w:w="108" w:type="dxa"/>
            </w:tcMar>
            <w:vAlign w:val="center"/>
            <w:hideMark/>
          </w:tcPr>
          <w:p w14:paraId="091CD1C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w:t>
            </w:r>
          </w:p>
        </w:tc>
      </w:tr>
      <w:tr w:rsidR="004F298B" w:rsidRPr="004F298B" w14:paraId="420EC651" w14:textId="77777777" w:rsidTr="003169E4">
        <w:trPr>
          <w:gridAfter w:val="1"/>
          <w:wAfter w:w="11" w:type="dxa"/>
          <w:trHeight w:val="285"/>
        </w:trPr>
        <w:tc>
          <w:tcPr>
            <w:tcW w:w="0" w:type="auto"/>
            <w:vMerge/>
            <w:vAlign w:val="center"/>
            <w:hideMark/>
          </w:tcPr>
          <w:p w14:paraId="3E8E69A3" w14:textId="77777777" w:rsidR="003169E4" w:rsidRPr="004F298B" w:rsidRDefault="003169E4">
            <w:pPr>
              <w:widowControl/>
              <w:jc w:val="left"/>
              <w:rPr>
                <w:rFonts w:ascii="宋体" w:hAnsi="宋体"/>
                <w:kern w:val="0"/>
                <w:szCs w:val="21"/>
              </w:rPr>
            </w:pPr>
          </w:p>
        </w:tc>
        <w:tc>
          <w:tcPr>
            <w:tcW w:w="0" w:type="auto"/>
            <w:vMerge/>
            <w:vAlign w:val="center"/>
            <w:hideMark/>
          </w:tcPr>
          <w:p w14:paraId="7877622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FDB7D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E82204D"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11DED1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11</w:t>
            </w:r>
          </w:p>
        </w:tc>
        <w:tc>
          <w:tcPr>
            <w:tcW w:w="4220" w:type="dxa"/>
            <w:tcMar>
              <w:top w:w="15" w:type="dxa"/>
              <w:left w:w="108" w:type="dxa"/>
              <w:bottom w:w="0" w:type="dxa"/>
              <w:right w:w="108" w:type="dxa"/>
            </w:tcMar>
            <w:vAlign w:val="center"/>
            <w:hideMark/>
          </w:tcPr>
          <w:p w14:paraId="741E1B6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采购项目建议函回复</w:t>
            </w:r>
          </w:p>
        </w:tc>
      </w:tr>
      <w:tr w:rsidR="004F298B" w:rsidRPr="004F298B" w14:paraId="7B4E44F9" w14:textId="77777777" w:rsidTr="003169E4">
        <w:trPr>
          <w:gridAfter w:val="1"/>
          <w:wAfter w:w="11" w:type="dxa"/>
          <w:trHeight w:val="285"/>
        </w:trPr>
        <w:tc>
          <w:tcPr>
            <w:tcW w:w="0" w:type="auto"/>
            <w:vMerge/>
            <w:vAlign w:val="center"/>
            <w:hideMark/>
          </w:tcPr>
          <w:p w14:paraId="4BDAECC3" w14:textId="77777777" w:rsidR="003169E4" w:rsidRPr="004F298B" w:rsidRDefault="003169E4">
            <w:pPr>
              <w:widowControl/>
              <w:jc w:val="left"/>
              <w:rPr>
                <w:rFonts w:ascii="宋体" w:hAnsi="宋体"/>
                <w:kern w:val="0"/>
                <w:szCs w:val="21"/>
              </w:rPr>
            </w:pPr>
          </w:p>
        </w:tc>
        <w:tc>
          <w:tcPr>
            <w:tcW w:w="0" w:type="auto"/>
            <w:vMerge/>
            <w:vAlign w:val="center"/>
            <w:hideMark/>
          </w:tcPr>
          <w:p w14:paraId="28B9DEC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A4BF1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44337F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1C7909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12</w:t>
            </w:r>
          </w:p>
        </w:tc>
        <w:tc>
          <w:tcPr>
            <w:tcW w:w="4220" w:type="dxa"/>
            <w:tcMar>
              <w:top w:w="15" w:type="dxa"/>
              <w:left w:w="108" w:type="dxa"/>
              <w:bottom w:w="0" w:type="dxa"/>
              <w:right w:w="108" w:type="dxa"/>
            </w:tcMar>
            <w:vAlign w:val="center"/>
            <w:hideMark/>
          </w:tcPr>
          <w:p w14:paraId="3002ED1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资格预审文件确认函</w:t>
            </w:r>
          </w:p>
        </w:tc>
      </w:tr>
      <w:tr w:rsidR="004F298B" w:rsidRPr="004F298B" w14:paraId="2F4473A6" w14:textId="77777777" w:rsidTr="003169E4">
        <w:trPr>
          <w:gridAfter w:val="1"/>
          <w:wAfter w:w="11" w:type="dxa"/>
          <w:trHeight w:val="285"/>
        </w:trPr>
        <w:tc>
          <w:tcPr>
            <w:tcW w:w="0" w:type="auto"/>
            <w:vMerge/>
            <w:vAlign w:val="center"/>
            <w:hideMark/>
          </w:tcPr>
          <w:p w14:paraId="04B8F873" w14:textId="77777777" w:rsidR="003169E4" w:rsidRPr="004F298B" w:rsidRDefault="003169E4">
            <w:pPr>
              <w:widowControl/>
              <w:jc w:val="left"/>
              <w:rPr>
                <w:rFonts w:ascii="宋体" w:hAnsi="宋体"/>
                <w:kern w:val="0"/>
                <w:szCs w:val="21"/>
              </w:rPr>
            </w:pPr>
          </w:p>
        </w:tc>
        <w:tc>
          <w:tcPr>
            <w:tcW w:w="0" w:type="auto"/>
            <w:vMerge/>
            <w:vAlign w:val="center"/>
            <w:hideMark/>
          </w:tcPr>
          <w:p w14:paraId="47200E2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3CB8E6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2249DA"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577FA8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13</w:t>
            </w:r>
          </w:p>
        </w:tc>
        <w:tc>
          <w:tcPr>
            <w:tcW w:w="4220" w:type="dxa"/>
            <w:tcMar>
              <w:top w:w="15" w:type="dxa"/>
              <w:left w:w="108" w:type="dxa"/>
              <w:bottom w:w="0" w:type="dxa"/>
              <w:right w:w="108" w:type="dxa"/>
            </w:tcMar>
            <w:vAlign w:val="center"/>
            <w:hideMark/>
          </w:tcPr>
          <w:p w14:paraId="16D2C7B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资格预审公告</w:t>
            </w:r>
          </w:p>
        </w:tc>
      </w:tr>
      <w:tr w:rsidR="004F298B" w:rsidRPr="004F298B" w14:paraId="573ABD63" w14:textId="77777777" w:rsidTr="003169E4">
        <w:trPr>
          <w:gridAfter w:val="1"/>
          <w:wAfter w:w="11" w:type="dxa"/>
          <w:trHeight w:val="285"/>
        </w:trPr>
        <w:tc>
          <w:tcPr>
            <w:tcW w:w="0" w:type="auto"/>
            <w:vMerge/>
            <w:vAlign w:val="center"/>
            <w:hideMark/>
          </w:tcPr>
          <w:p w14:paraId="70157BAC" w14:textId="77777777" w:rsidR="003169E4" w:rsidRPr="004F298B" w:rsidRDefault="003169E4">
            <w:pPr>
              <w:widowControl/>
              <w:jc w:val="left"/>
              <w:rPr>
                <w:rFonts w:ascii="宋体" w:hAnsi="宋体"/>
                <w:kern w:val="0"/>
                <w:szCs w:val="21"/>
              </w:rPr>
            </w:pPr>
          </w:p>
        </w:tc>
        <w:tc>
          <w:tcPr>
            <w:tcW w:w="0" w:type="auto"/>
            <w:vMerge/>
            <w:vAlign w:val="center"/>
            <w:hideMark/>
          </w:tcPr>
          <w:p w14:paraId="0336638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9611F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03CAA66"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261B7D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14</w:t>
            </w:r>
          </w:p>
        </w:tc>
        <w:tc>
          <w:tcPr>
            <w:tcW w:w="4220" w:type="dxa"/>
            <w:tcMar>
              <w:top w:w="15" w:type="dxa"/>
              <w:left w:w="108" w:type="dxa"/>
              <w:bottom w:w="0" w:type="dxa"/>
              <w:right w:w="108" w:type="dxa"/>
            </w:tcMar>
            <w:vAlign w:val="center"/>
            <w:hideMark/>
          </w:tcPr>
          <w:p w14:paraId="79D7649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关于对采购文件的确认函</w:t>
            </w:r>
          </w:p>
        </w:tc>
      </w:tr>
      <w:tr w:rsidR="004F298B" w:rsidRPr="004F298B" w14:paraId="6981063C" w14:textId="77777777" w:rsidTr="003169E4">
        <w:trPr>
          <w:gridAfter w:val="1"/>
          <w:wAfter w:w="11" w:type="dxa"/>
          <w:trHeight w:val="285"/>
        </w:trPr>
        <w:tc>
          <w:tcPr>
            <w:tcW w:w="0" w:type="auto"/>
            <w:vMerge/>
            <w:vAlign w:val="center"/>
            <w:hideMark/>
          </w:tcPr>
          <w:p w14:paraId="03806924" w14:textId="77777777" w:rsidR="003169E4" w:rsidRPr="004F298B" w:rsidRDefault="003169E4">
            <w:pPr>
              <w:widowControl/>
              <w:jc w:val="left"/>
              <w:rPr>
                <w:rFonts w:ascii="宋体" w:hAnsi="宋体"/>
                <w:kern w:val="0"/>
                <w:szCs w:val="21"/>
              </w:rPr>
            </w:pPr>
          </w:p>
        </w:tc>
        <w:tc>
          <w:tcPr>
            <w:tcW w:w="0" w:type="auto"/>
            <w:vMerge/>
            <w:vAlign w:val="center"/>
            <w:hideMark/>
          </w:tcPr>
          <w:p w14:paraId="704E4C5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6D288C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5D633E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591F73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15</w:t>
            </w:r>
          </w:p>
        </w:tc>
        <w:tc>
          <w:tcPr>
            <w:tcW w:w="4220" w:type="dxa"/>
            <w:tcMar>
              <w:top w:w="15" w:type="dxa"/>
              <w:left w:w="108" w:type="dxa"/>
              <w:bottom w:w="0" w:type="dxa"/>
              <w:right w:w="108" w:type="dxa"/>
            </w:tcMar>
            <w:vAlign w:val="center"/>
            <w:hideMark/>
          </w:tcPr>
          <w:p w14:paraId="1BC4D73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采购公告</w:t>
            </w:r>
          </w:p>
        </w:tc>
      </w:tr>
      <w:tr w:rsidR="004F298B" w:rsidRPr="004F298B" w14:paraId="75C93D63" w14:textId="77777777" w:rsidTr="003169E4">
        <w:trPr>
          <w:gridAfter w:val="1"/>
          <w:wAfter w:w="11" w:type="dxa"/>
          <w:trHeight w:val="285"/>
        </w:trPr>
        <w:tc>
          <w:tcPr>
            <w:tcW w:w="0" w:type="auto"/>
            <w:vMerge/>
            <w:vAlign w:val="center"/>
            <w:hideMark/>
          </w:tcPr>
          <w:p w14:paraId="15D920EA" w14:textId="77777777" w:rsidR="003169E4" w:rsidRPr="004F298B" w:rsidRDefault="003169E4">
            <w:pPr>
              <w:widowControl/>
              <w:jc w:val="left"/>
              <w:rPr>
                <w:rFonts w:ascii="宋体" w:hAnsi="宋体"/>
                <w:kern w:val="0"/>
                <w:szCs w:val="21"/>
              </w:rPr>
            </w:pPr>
          </w:p>
        </w:tc>
        <w:tc>
          <w:tcPr>
            <w:tcW w:w="0" w:type="auto"/>
            <w:vMerge/>
            <w:vAlign w:val="center"/>
            <w:hideMark/>
          </w:tcPr>
          <w:p w14:paraId="45D060D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1EE10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ACB99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258B81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16</w:t>
            </w:r>
          </w:p>
        </w:tc>
        <w:tc>
          <w:tcPr>
            <w:tcW w:w="4220" w:type="dxa"/>
            <w:tcMar>
              <w:top w:w="15" w:type="dxa"/>
              <w:left w:w="108" w:type="dxa"/>
              <w:bottom w:w="0" w:type="dxa"/>
              <w:right w:w="108" w:type="dxa"/>
            </w:tcMar>
            <w:vAlign w:val="center"/>
            <w:hideMark/>
          </w:tcPr>
          <w:p w14:paraId="209B02D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关于澄清/修改的函</w:t>
            </w:r>
          </w:p>
        </w:tc>
      </w:tr>
      <w:tr w:rsidR="004F298B" w:rsidRPr="004F298B" w14:paraId="0255F62A" w14:textId="77777777" w:rsidTr="003169E4">
        <w:trPr>
          <w:gridAfter w:val="1"/>
          <w:wAfter w:w="11" w:type="dxa"/>
          <w:trHeight w:val="285"/>
        </w:trPr>
        <w:tc>
          <w:tcPr>
            <w:tcW w:w="0" w:type="auto"/>
            <w:vMerge/>
            <w:vAlign w:val="center"/>
            <w:hideMark/>
          </w:tcPr>
          <w:p w14:paraId="4444E7CA" w14:textId="77777777" w:rsidR="003169E4" w:rsidRPr="004F298B" w:rsidRDefault="003169E4">
            <w:pPr>
              <w:widowControl/>
              <w:jc w:val="left"/>
              <w:rPr>
                <w:rFonts w:ascii="宋体" w:hAnsi="宋体"/>
                <w:kern w:val="0"/>
                <w:szCs w:val="21"/>
              </w:rPr>
            </w:pPr>
          </w:p>
        </w:tc>
        <w:tc>
          <w:tcPr>
            <w:tcW w:w="0" w:type="auto"/>
            <w:vMerge/>
            <w:vAlign w:val="center"/>
            <w:hideMark/>
          </w:tcPr>
          <w:p w14:paraId="227D0EB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2AA769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957A11"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178C2E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17</w:t>
            </w:r>
          </w:p>
        </w:tc>
        <w:tc>
          <w:tcPr>
            <w:tcW w:w="4220" w:type="dxa"/>
            <w:tcMar>
              <w:top w:w="15" w:type="dxa"/>
              <w:left w:w="108" w:type="dxa"/>
              <w:bottom w:w="0" w:type="dxa"/>
              <w:right w:w="108" w:type="dxa"/>
            </w:tcMar>
            <w:vAlign w:val="center"/>
            <w:hideMark/>
          </w:tcPr>
          <w:p w14:paraId="60D9105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采购文件澄清公告</w:t>
            </w:r>
          </w:p>
        </w:tc>
      </w:tr>
      <w:tr w:rsidR="004F298B" w:rsidRPr="004F298B" w14:paraId="74DFA5EB" w14:textId="77777777" w:rsidTr="003169E4">
        <w:trPr>
          <w:gridAfter w:val="1"/>
          <w:wAfter w:w="11" w:type="dxa"/>
          <w:trHeight w:val="285"/>
        </w:trPr>
        <w:tc>
          <w:tcPr>
            <w:tcW w:w="0" w:type="auto"/>
            <w:vMerge/>
            <w:vAlign w:val="center"/>
            <w:hideMark/>
          </w:tcPr>
          <w:p w14:paraId="36D16115" w14:textId="77777777" w:rsidR="003169E4" w:rsidRPr="004F298B" w:rsidRDefault="003169E4">
            <w:pPr>
              <w:widowControl/>
              <w:jc w:val="left"/>
              <w:rPr>
                <w:rFonts w:ascii="宋体" w:hAnsi="宋体"/>
                <w:kern w:val="0"/>
                <w:szCs w:val="21"/>
              </w:rPr>
            </w:pPr>
          </w:p>
        </w:tc>
        <w:tc>
          <w:tcPr>
            <w:tcW w:w="0" w:type="auto"/>
            <w:vMerge/>
            <w:vAlign w:val="center"/>
            <w:hideMark/>
          </w:tcPr>
          <w:p w14:paraId="198622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E53D2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678F54"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1F2700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18</w:t>
            </w:r>
          </w:p>
        </w:tc>
        <w:tc>
          <w:tcPr>
            <w:tcW w:w="4220" w:type="dxa"/>
            <w:tcMar>
              <w:top w:w="15" w:type="dxa"/>
              <w:left w:w="108" w:type="dxa"/>
              <w:bottom w:w="0" w:type="dxa"/>
              <w:right w:w="108" w:type="dxa"/>
            </w:tcMar>
            <w:vAlign w:val="center"/>
            <w:hideMark/>
          </w:tcPr>
          <w:p w14:paraId="7CC035D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采购文件澄清通知</w:t>
            </w:r>
          </w:p>
        </w:tc>
      </w:tr>
      <w:tr w:rsidR="004F298B" w:rsidRPr="004F298B" w14:paraId="03448C71" w14:textId="77777777" w:rsidTr="003169E4">
        <w:trPr>
          <w:gridAfter w:val="1"/>
          <w:wAfter w:w="11" w:type="dxa"/>
          <w:trHeight w:val="285"/>
        </w:trPr>
        <w:tc>
          <w:tcPr>
            <w:tcW w:w="0" w:type="auto"/>
            <w:vMerge/>
            <w:vAlign w:val="center"/>
            <w:hideMark/>
          </w:tcPr>
          <w:p w14:paraId="42ED1697" w14:textId="77777777" w:rsidR="003169E4" w:rsidRPr="004F298B" w:rsidRDefault="003169E4">
            <w:pPr>
              <w:widowControl/>
              <w:jc w:val="left"/>
              <w:rPr>
                <w:rFonts w:ascii="宋体" w:hAnsi="宋体"/>
                <w:kern w:val="0"/>
                <w:szCs w:val="21"/>
              </w:rPr>
            </w:pPr>
          </w:p>
        </w:tc>
        <w:tc>
          <w:tcPr>
            <w:tcW w:w="0" w:type="auto"/>
            <w:vMerge/>
            <w:vAlign w:val="center"/>
            <w:hideMark/>
          </w:tcPr>
          <w:p w14:paraId="1C88803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BAA8967" w14:textId="77777777" w:rsidR="003169E4" w:rsidRPr="004F298B" w:rsidRDefault="003169E4">
            <w:pPr>
              <w:widowControl/>
              <w:jc w:val="left"/>
              <w:rPr>
                <w:rFonts w:ascii="宋体" w:hAnsi="宋体" w:cs="Courier New"/>
                <w:kern w:val="0"/>
                <w:szCs w:val="21"/>
              </w:rPr>
            </w:pPr>
          </w:p>
        </w:tc>
        <w:tc>
          <w:tcPr>
            <w:tcW w:w="980" w:type="dxa"/>
            <w:vMerge w:val="restart"/>
            <w:tcMar>
              <w:top w:w="15" w:type="dxa"/>
              <w:left w:w="108" w:type="dxa"/>
              <w:bottom w:w="0" w:type="dxa"/>
              <w:right w:w="108" w:type="dxa"/>
            </w:tcMar>
            <w:vAlign w:val="center"/>
            <w:hideMark/>
          </w:tcPr>
          <w:p w14:paraId="186617B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项目组织</w:t>
            </w:r>
          </w:p>
        </w:tc>
        <w:tc>
          <w:tcPr>
            <w:tcW w:w="340" w:type="dxa"/>
            <w:tcMar>
              <w:top w:w="15" w:type="dxa"/>
              <w:left w:w="108" w:type="dxa"/>
              <w:bottom w:w="0" w:type="dxa"/>
              <w:right w:w="108" w:type="dxa"/>
            </w:tcMar>
            <w:vAlign w:val="center"/>
            <w:hideMark/>
          </w:tcPr>
          <w:p w14:paraId="1FA7FB5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19</w:t>
            </w:r>
          </w:p>
        </w:tc>
        <w:tc>
          <w:tcPr>
            <w:tcW w:w="4220" w:type="dxa"/>
            <w:tcMar>
              <w:top w:w="15" w:type="dxa"/>
              <w:left w:w="108" w:type="dxa"/>
              <w:bottom w:w="0" w:type="dxa"/>
              <w:right w:w="108" w:type="dxa"/>
            </w:tcMar>
            <w:vAlign w:val="center"/>
            <w:hideMark/>
          </w:tcPr>
          <w:p w14:paraId="0A6296E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供应商报名及保证金交纳情况表</w:t>
            </w:r>
          </w:p>
        </w:tc>
      </w:tr>
      <w:tr w:rsidR="004F298B" w:rsidRPr="004F298B" w14:paraId="1E0B634D" w14:textId="77777777" w:rsidTr="003169E4">
        <w:trPr>
          <w:gridAfter w:val="1"/>
          <w:wAfter w:w="11" w:type="dxa"/>
          <w:trHeight w:val="360"/>
        </w:trPr>
        <w:tc>
          <w:tcPr>
            <w:tcW w:w="0" w:type="auto"/>
            <w:vMerge/>
            <w:vAlign w:val="center"/>
            <w:hideMark/>
          </w:tcPr>
          <w:p w14:paraId="77CC8112" w14:textId="77777777" w:rsidR="003169E4" w:rsidRPr="004F298B" w:rsidRDefault="003169E4">
            <w:pPr>
              <w:widowControl/>
              <w:jc w:val="left"/>
              <w:rPr>
                <w:rFonts w:ascii="宋体" w:hAnsi="宋体"/>
                <w:kern w:val="0"/>
                <w:szCs w:val="21"/>
              </w:rPr>
            </w:pPr>
          </w:p>
        </w:tc>
        <w:tc>
          <w:tcPr>
            <w:tcW w:w="0" w:type="auto"/>
            <w:vMerge/>
            <w:vAlign w:val="center"/>
            <w:hideMark/>
          </w:tcPr>
          <w:p w14:paraId="7B808E5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DE0B71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DC6BA3"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319F8E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20</w:t>
            </w:r>
          </w:p>
        </w:tc>
        <w:tc>
          <w:tcPr>
            <w:tcW w:w="4220" w:type="dxa"/>
            <w:tcMar>
              <w:top w:w="15" w:type="dxa"/>
              <w:left w:w="108" w:type="dxa"/>
              <w:bottom w:w="0" w:type="dxa"/>
              <w:right w:w="108" w:type="dxa"/>
            </w:tcMar>
            <w:vAlign w:val="center"/>
            <w:hideMark/>
          </w:tcPr>
          <w:p w14:paraId="366D66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采购项目供应商递交响应文件签收（回执）表</w:t>
            </w:r>
          </w:p>
        </w:tc>
      </w:tr>
      <w:tr w:rsidR="004F298B" w:rsidRPr="004F298B" w14:paraId="2C4B269D" w14:textId="77777777" w:rsidTr="003169E4">
        <w:trPr>
          <w:gridAfter w:val="1"/>
          <w:wAfter w:w="11" w:type="dxa"/>
          <w:trHeight w:val="285"/>
        </w:trPr>
        <w:tc>
          <w:tcPr>
            <w:tcW w:w="0" w:type="auto"/>
            <w:vMerge/>
            <w:vAlign w:val="center"/>
            <w:hideMark/>
          </w:tcPr>
          <w:p w14:paraId="35ED3BCB" w14:textId="77777777" w:rsidR="003169E4" w:rsidRPr="004F298B" w:rsidRDefault="003169E4">
            <w:pPr>
              <w:widowControl/>
              <w:jc w:val="left"/>
              <w:rPr>
                <w:rFonts w:ascii="宋体" w:hAnsi="宋体"/>
                <w:kern w:val="0"/>
                <w:szCs w:val="21"/>
              </w:rPr>
            </w:pPr>
          </w:p>
        </w:tc>
        <w:tc>
          <w:tcPr>
            <w:tcW w:w="0" w:type="auto"/>
            <w:vMerge/>
            <w:vAlign w:val="center"/>
            <w:hideMark/>
          </w:tcPr>
          <w:p w14:paraId="691BA4C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48D2B7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C8CDB8"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3088D7B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21</w:t>
            </w:r>
          </w:p>
        </w:tc>
        <w:tc>
          <w:tcPr>
            <w:tcW w:w="4220" w:type="dxa"/>
            <w:tcMar>
              <w:top w:w="15" w:type="dxa"/>
              <w:left w:w="108" w:type="dxa"/>
              <w:bottom w:w="0" w:type="dxa"/>
              <w:right w:w="108" w:type="dxa"/>
            </w:tcMar>
            <w:vAlign w:val="center"/>
            <w:hideMark/>
          </w:tcPr>
          <w:p w14:paraId="0CC9944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竞争性磋商会议程序</w:t>
            </w:r>
          </w:p>
        </w:tc>
      </w:tr>
      <w:tr w:rsidR="004F298B" w:rsidRPr="004F298B" w14:paraId="3468D2B3" w14:textId="77777777" w:rsidTr="003169E4">
        <w:trPr>
          <w:gridAfter w:val="1"/>
          <w:wAfter w:w="11" w:type="dxa"/>
          <w:trHeight w:val="285"/>
        </w:trPr>
        <w:tc>
          <w:tcPr>
            <w:tcW w:w="0" w:type="auto"/>
            <w:vMerge/>
            <w:vAlign w:val="center"/>
            <w:hideMark/>
          </w:tcPr>
          <w:p w14:paraId="5A152A4D" w14:textId="77777777" w:rsidR="003169E4" w:rsidRPr="004F298B" w:rsidRDefault="003169E4">
            <w:pPr>
              <w:widowControl/>
              <w:jc w:val="left"/>
              <w:rPr>
                <w:rFonts w:ascii="宋体" w:hAnsi="宋体"/>
                <w:kern w:val="0"/>
                <w:szCs w:val="21"/>
              </w:rPr>
            </w:pPr>
          </w:p>
        </w:tc>
        <w:tc>
          <w:tcPr>
            <w:tcW w:w="0" w:type="auto"/>
            <w:vMerge/>
            <w:vAlign w:val="center"/>
            <w:hideMark/>
          </w:tcPr>
          <w:p w14:paraId="7904C0E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6A7F6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EA7099A"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928621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22</w:t>
            </w:r>
          </w:p>
        </w:tc>
        <w:tc>
          <w:tcPr>
            <w:tcW w:w="4220" w:type="dxa"/>
            <w:tcMar>
              <w:top w:w="15" w:type="dxa"/>
              <w:left w:w="108" w:type="dxa"/>
              <w:bottom w:w="0" w:type="dxa"/>
              <w:right w:w="108" w:type="dxa"/>
            </w:tcMar>
            <w:vAlign w:val="center"/>
            <w:hideMark/>
          </w:tcPr>
          <w:p w14:paraId="4D46E91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采购失败的报告</w:t>
            </w:r>
          </w:p>
        </w:tc>
      </w:tr>
      <w:tr w:rsidR="004F298B" w:rsidRPr="004F298B" w14:paraId="4E0E78CE" w14:textId="77777777" w:rsidTr="003169E4">
        <w:trPr>
          <w:gridAfter w:val="1"/>
          <w:wAfter w:w="11" w:type="dxa"/>
          <w:trHeight w:val="285"/>
        </w:trPr>
        <w:tc>
          <w:tcPr>
            <w:tcW w:w="0" w:type="auto"/>
            <w:vMerge/>
            <w:vAlign w:val="center"/>
            <w:hideMark/>
          </w:tcPr>
          <w:p w14:paraId="3467F179" w14:textId="77777777" w:rsidR="003169E4" w:rsidRPr="004F298B" w:rsidRDefault="003169E4">
            <w:pPr>
              <w:widowControl/>
              <w:jc w:val="left"/>
              <w:rPr>
                <w:rFonts w:ascii="宋体" w:hAnsi="宋体"/>
                <w:kern w:val="0"/>
                <w:szCs w:val="21"/>
              </w:rPr>
            </w:pPr>
          </w:p>
        </w:tc>
        <w:tc>
          <w:tcPr>
            <w:tcW w:w="0" w:type="auto"/>
            <w:vMerge/>
            <w:vAlign w:val="center"/>
            <w:hideMark/>
          </w:tcPr>
          <w:p w14:paraId="12A77DA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E8B7F0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95EF5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B0B995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23</w:t>
            </w:r>
          </w:p>
        </w:tc>
        <w:tc>
          <w:tcPr>
            <w:tcW w:w="4220" w:type="dxa"/>
            <w:tcMar>
              <w:top w:w="15" w:type="dxa"/>
              <w:left w:w="108" w:type="dxa"/>
              <w:bottom w:w="0" w:type="dxa"/>
              <w:right w:w="108" w:type="dxa"/>
            </w:tcMar>
            <w:vAlign w:val="center"/>
            <w:hideMark/>
          </w:tcPr>
          <w:p w14:paraId="0707B74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竞争性磋商工作纪律</w:t>
            </w:r>
          </w:p>
        </w:tc>
      </w:tr>
      <w:tr w:rsidR="004F298B" w:rsidRPr="004F298B" w14:paraId="6C6E31E1" w14:textId="77777777" w:rsidTr="003169E4">
        <w:trPr>
          <w:gridAfter w:val="1"/>
          <w:wAfter w:w="11" w:type="dxa"/>
          <w:trHeight w:val="285"/>
        </w:trPr>
        <w:tc>
          <w:tcPr>
            <w:tcW w:w="0" w:type="auto"/>
            <w:vMerge/>
            <w:vAlign w:val="center"/>
            <w:hideMark/>
          </w:tcPr>
          <w:p w14:paraId="1C3D4D28" w14:textId="77777777" w:rsidR="003169E4" w:rsidRPr="004F298B" w:rsidRDefault="003169E4">
            <w:pPr>
              <w:widowControl/>
              <w:jc w:val="left"/>
              <w:rPr>
                <w:rFonts w:ascii="宋体" w:hAnsi="宋体"/>
                <w:kern w:val="0"/>
                <w:szCs w:val="21"/>
              </w:rPr>
            </w:pPr>
          </w:p>
        </w:tc>
        <w:tc>
          <w:tcPr>
            <w:tcW w:w="0" w:type="auto"/>
            <w:vMerge/>
            <w:vAlign w:val="center"/>
            <w:hideMark/>
          </w:tcPr>
          <w:p w14:paraId="76C5B49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9AE2CD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FB3D73"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46713C9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24</w:t>
            </w:r>
          </w:p>
        </w:tc>
        <w:tc>
          <w:tcPr>
            <w:tcW w:w="4220" w:type="dxa"/>
            <w:tcMar>
              <w:top w:w="15" w:type="dxa"/>
              <w:left w:w="108" w:type="dxa"/>
              <w:bottom w:w="0" w:type="dxa"/>
              <w:right w:w="108" w:type="dxa"/>
            </w:tcMar>
            <w:vAlign w:val="center"/>
            <w:hideMark/>
          </w:tcPr>
          <w:p w14:paraId="012E689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四川省政府采购评审专家抽取结果记录表</w:t>
            </w:r>
          </w:p>
        </w:tc>
      </w:tr>
      <w:tr w:rsidR="004F298B" w:rsidRPr="004F298B" w14:paraId="22D123AD" w14:textId="77777777" w:rsidTr="003169E4">
        <w:trPr>
          <w:gridAfter w:val="1"/>
          <w:wAfter w:w="11" w:type="dxa"/>
          <w:trHeight w:val="285"/>
        </w:trPr>
        <w:tc>
          <w:tcPr>
            <w:tcW w:w="0" w:type="auto"/>
            <w:vMerge/>
            <w:vAlign w:val="center"/>
            <w:hideMark/>
          </w:tcPr>
          <w:p w14:paraId="5A7C6F36" w14:textId="77777777" w:rsidR="003169E4" w:rsidRPr="004F298B" w:rsidRDefault="003169E4">
            <w:pPr>
              <w:widowControl/>
              <w:jc w:val="left"/>
              <w:rPr>
                <w:rFonts w:ascii="宋体" w:hAnsi="宋体"/>
                <w:kern w:val="0"/>
                <w:szCs w:val="21"/>
              </w:rPr>
            </w:pPr>
          </w:p>
        </w:tc>
        <w:tc>
          <w:tcPr>
            <w:tcW w:w="0" w:type="auto"/>
            <w:vMerge/>
            <w:vAlign w:val="center"/>
            <w:hideMark/>
          </w:tcPr>
          <w:p w14:paraId="72C354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81B30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BD8AC6"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3E81C47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25</w:t>
            </w:r>
          </w:p>
        </w:tc>
        <w:tc>
          <w:tcPr>
            <w:tcW w:w="4220" w:type="dxa"/>
            <w:tcMar>
              <w:top w:w="15" w:type="dxa"/>
              <w:left w:w="108" w:type="dxa"/>
              <w:bottom w:w="0" w:type="dxa"/>
              <w:right w:w="108" w:type="dxa"/>
            </w:tcMar>
            <w:vAlign w:val="center"/>
            <w:hideMark/>
          </w:tcPr>
          <w:p w14:paraId="135AF0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委托书（含身份证复印件）</w:t>
            </w:r>
          </w:p>
        </w:tc>
      </w:tr>
      <w:tr w:rsidR="004F298B" w:rsidRPr="004F298B" w14:paraId="3B1821F3" w14:textId="77777777" w:rsidTr="003169E4">
        <w:trPr>
          <w:gridAfter w:val="1"/>
          <w:wAfter w:w="11" w:type="dxa"/>
          <w:trHeight w:val="285"/>
        </w:trPr>
        <w:tc>
          <w:tcPr>
            <w:tcW w:w="0" w:type="auto"/>
            <w:vMerge/>
            <w:vAlign w:val="center"/>
            <w:hideMark/>
          </w:tcPr>
          <w:p w14:paraId="4C52681B" w14:textId="77777777" w:rsidR="003169E4" w:rsidRPr="004F298B" w:rsidRDefault="003169E4">
            <w:pPr>
              <w:widowControl/>
              <w:jc w:val="left"/>
              <w:rPr>
                <w:rFonts w:ascii="宋体" w:hAnsi="宋体"/>
                <w:kern w:val="0"/>
                <w:szCs w:val="21"/>
              </w:rPr>
            </w:pPr>
          </w:p>
        </w:tc>
        <w:tc>
          <w:tcPr>
            <w:tcW w:w="0" w:type="auto"/>
            <w:vMerge/>
            <w:vAlign w:val="center"/>
            <w:hideMark/>
          </w:tcPr>
          <w:p w14:paraId="1070BFD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7D0B8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830F5A4"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394C711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26</w:t>
            </w:r>
          </w:p>
        </w:tc>
        <w:tc>
          <w:tcPr>
            <w:tcW w:w="4220" w:type="dxa"/>
            <w:tcMar>
              <w:top w:w="15" w:type="dxa"/>
              <w:left w:w="108" w:type="dxa"/>
              <w:bottom w:w="0" w:type="dxa"/>
              <w:right w:w="108" w:type="dxa"/>
            </w:tcMar>
            <w:vAlign w:val="center"/>
            <w:hideMark/>
          </w:tcPr>
          <w:p w14:paraId="449C4BE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监督人介绍信（含身份证复印件）</w:t>
            </w:r>
          </w:p>
        </w:tc>
      </w:tr>
      <w:tr w:rsidR="004F298B" w:rsidRPr="004F298B" w14:paraId="6507F1ED" w14:textId="77777777" w:rsidTr="003169E4">
        <w:trPr>
          <w:gridAfter w:val="1"/>
          <w:wAfter w:w="11" w:type="dxa"/>
          <w:trHeight w:val="285"/>
        </w:trPr>
        <w:tc>
          <w:tcPr>
            <w:tcW w:w="0" w:type="auto"/>
            <w:vMerge/>
            <w:vAlign w:val="center"/>
            <w:hideMark/>
          </w:tcPr>
          <w:p w14:paraId="27DB42FE" w14:textId="77777777" w:rsidR="003169E4" w:rsidRPr="004F298B" w:rsidRDefault="003169E4">
            <w:pPr>
              <w:widowControl/>
              <w:jc w:val="left"/>
              <w:rPr>
                <w:rFonts w:ascii="宋体" w:hAnsi="宋体"/>
                <w:kern w:val="0"/>
                <w:szCs w:val="21"/>
              </w:rPr>
            </w:pPr>
          </w:p>
        </w:tc>
        <w:tc>
          <w:tcPr>
            <w:tcW w:w="0" w:type="auto"/>
            <w:vMerge/>
            <w:vAlign w:val="center"/>
            <w:hideMark/>
          </w:tcPr>
          <w:p w14:paraId="21A5CA5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0502AB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E82C641"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9FC927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27</w:t>
            </w:r>
          </w:p>
        </w:tc>
        <w:tc>
          <w:tcPr>
            <w:tcW w:w="4220" w:type="dxa"/>
            <w:tcMar>
              <w:top w:w="15" w:type="dxa"/>
              <w:left w:w="108" w:type="dxa"/>
              <w:bottom w:w="0" w:type="dxa"/>
              <w:right w:w="108" w:type="dxa"/>
            </w:tcMar>
            <w:vAlign w:val="center"/>
            <w:hideMark/>
          </w:tcPr>
          <w:p w14:paraId="398CAE4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项目有关人员签到表</w:t>
            </w:r>
          </w:p>
        </w:tc>
      </w:tr>
      <w:tr w:rsidR="004F298B" w:rsidRPr="004F298B" w14:paraId="0AAA3069" w14:textId="77777777" w:rsidTr="003169E4">
        <w:trPr>
          <w:gridAfter w:val="1"/>
          <w:wAfter w:w="11" w:type="dxa"/>
          <w:trHeight w:val="285"/>
        </w:trPr>
        <w:tc>
          <w:tcPr>
            <w:tcW w:w="0" w:type="auto"/>
            <w:vMerge/>
            <w:vAlign w:val="center"/>
            <w:hideMark/>
          </w:tcPr>
          <w:p w14:paraId="7CD8FA25" w14:textId="77777777" w:rsidR="003169E4" w:rsidRPr="004F298B" w:rsidRDefault="003169E4">
            <w:pPr>
              <w:widowControl/>
              <w:jc w:val="left"/>
              <w:rPr>
                <w:rFonts w:ascii="宋体" w:hAnsi="宋体"/>
                <w:kern w:val="0"/>
                <w:szCs w:val="21"/>
              </w:rPr>
            </w:pPr>
          </w:p>
        </w:tc>
        <w:tc>
          <w:tcPr>
            <w:tcW w:w="0" w:type="auto"/>
            <w:vMerge/>
            <w:vAlign w:val="center"/>
            <w:hideMark/>
          </w:tcPr>
          <w:p w14:paraId="2B01509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7E2B3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4BCB52"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59C3DE6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28</w:t>
            </w:r>
          </w:p>
        </w:tc>
        <w:tc>
          <w:tcPr>
            <w:tcW w:w="4220" w:type="dxa"/>
            <w:tcMar>
              <w:top w:w="15" w:type="dxa"/>
              <w:left w:w="108" w:type="dxa"/>
              <w:bottom w:w="0" w:type="dxa"/>
              <w:right w:w="108" w:type="dxa"/>
            </w:tcMar>
            <w:vAlign w:val="center"/>
            <w:hideMark/>
          </w:tcPr>
          <w:p w14:paraId="4A39136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专家评审承诺书</w:t>
            </w:r>
          </w:p>
        </w:tc>
      </w:tr>
      <w:tr w:rsidR="004F298B" w:rsidRPr="004F298B" w14:paraId="465AD71A" w14:textId="77777777" w:rsidTr="003169E4">
        <w:trPr>
          <w:gridAfter w:val="1"/>
          <w:wAfter w:w="11" w:type="dxa"/>
          <w:trHeight w:val="285"/>
        </w:trPr>
        <w:tc>
          <w:tcPr>
            <w:tcW w:w="0" w:type="auto"/>
            <w:vMerge/>
            <w:vAlign w:val="center"/>
            <w:hideMark/>
          </w:tcPr>
          <w:p w14:paraId="3E0FE564" w14:textId="77777777" w:rsidR="003169E4" w:rsidRPr="004F298B" w:rsidRDefault="003169E4">
            <w:pPr>
              <w:widowControl/>
              <w:jc w:val="left"/>
              <w:rPr>
                <w:rFonts w:ascii="宋体" w:hAnsi="宋体"/>
                <w:kern w:val="0"/>
                <w:szCs w:val="21"/>
              </w:rPr>
            </w:pPr>
          </w:p>
        </w:tc>
        <w:tc>
          <w:tcPr>
            <w:tcW w:w="0" w:type="auto"/>
            <w:vMerge/>
            <w:vAlign w:val="center"/>
            <w:hideMark/>
          </w:tcPr>
          <w:p w14:paraId="02DFFE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325D4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31F152"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5803B6E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29</w:t>
            </w:r>
          </w:p>
        </w:tc>
        <w:tc>
          <w:tcPr>
            <w:tcW w:w="4220" w:type="dxa"/>
            <w:tcMar>
              <w:top w:w="15" w:type="dxa"/>
              <w:left w:w="108" w:type="dxa"/>
              <w:bottom w:w="0" w:type="dxa"/>
              <w:right w:w="108" w:type="dxa"/>
            </w:tcMar>
            <w:vAlign w:val="center"/>
            <w:hideMark/>
          </w:tcPr>
          <w:p w14:paraId="218D574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采购人评审承诺书</w:t>
            </w:r>
          </w:p>
        </w:tc>
      </w:tr>
      <w:tr w:rsidR="004F298B" w:rsidRPr="004F298B" w14:paraId="0595434D" w14:textId="77777777" w:rsidTr="003169E4">
        <w:trPr>
          <w:gridAfter w:val="1"/>
          <w:wAfter w:w="11" w:type="dxa"/>
          <w:trHeight w:val="285"/>
        </w:trPr>
        <w:tc>
          <w:tcPr>
            <w:tcW w:w="0" w:type="auto"/>
            <w:vMerge/>
            <w:vAlign w:val="center"/>
            <w:hideMark/>
          </w:tcPr>
          <w:p w14:paraId="25FAC7C7" w14:textId="77777777" w:rsidR="003169E4" w:rsidRPr="004F298B" w:rsidRDefault="003169E4">
            <w:pPr>
              <w:widowControl/>
              <w:jc w:val="left"/>
              <w:rPr>
                <w:rFonts w:ascii="宋体" w:hAnsi="宋体"/>
                <w:kern w:val="0"/>
                <w:szCs w:val="21"/>
              </w:rPr>
            </w:pPr>
          </w:p>
        </w:tc>
        <w:tc>
          <w:tcPr>
            <w:tcW w:w="0" w:type="auto"/>
            <w:vMerge/>
            <w:vAlign w:val="center"/>
            <w:hideMark/>
          </w:tcPr>
          <w:p w14:paraId="20CEF42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E78AA3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62624F2"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064172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30</w:t>
            </w:r>
          </w:p>
        </w:tc>
        <w:tc>
          <w:tcPr>
            <w:tcW w:w="4220" w:type="dxa"/>
            <w:tcMar>
              <w:top w:w="15" w:type="dxa"/>
              <w:left w:w="108" w:type="dxa"/>
              <w:bottom w:w="0" w:type="dxa"/>
              <w:right w:w="108" w:type="dxa"/>
            </w:tcMar>
            <w:vAlign w:val="center"/>
            <w:hideMark/>
          </w:tcPr>
          <w:p w14:paraId="4AD918B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澄清/说明/补正函</w:t>
            </w:r>
          </w:p>
        </w:tc>
      </w:tr>
      <w:tr w:rsidR="004F298B" w:rsidRPr="004F298B" w14:paraId="7929C1F4" w14:textId="77777777" w:rsidTr="003169E4">
        <w:trPr>
          <w:gridAfter w:val="1"/>
          <w:wAfter w:w="11" w:type="dxa"/>
          <w:trHeight w:val="285"/>
        </w:trPr>
        <w:tc>
          <w:tcPr>
            <w:tcW w:w="0" w:type="auto"/>
            <w:vMerge/>
            <w:vAlign w:val="center"/>
            <w:hideMark/>
          </w:tcPr>
          <w:p w14:paraId="4A43A442" w14:textId="77777777" w:rsidR="003169E4" w:rsidRPr="004F298B" w:rsidRDefault="003169E4">
            <w:pPr>
              <w:widowControl/>
              <w:jc w:val="left"/>
              <w:rPr>
                <w:rFonts w:ascii="宋体" w:hAnsi="宋体"/>
                <w:kern w:val="0"/>
                <w:szCs w:val="21"/>
              </w:rPr>
            </w:pPr>
          </w:p>
        </w:tc>
        <w:tc>
          <w:tcPr>
            <w:tcW w:w="0" w:type="auto"/>
            <w:vMerge/>
            <w:vAlign w:val="center"/>
            <w:hideMark/>
          </w:tcPr>
          <w:p w14:paraId="2001562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E53491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C2814A2"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8AC488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31</w:t>
            </w:r>
          </w:p>
        </w:tc>
        <w:tc>
          <w:tcPr>
            <w:tcW w:w="4220" w:type="dxa"/>
            <w:tcMar>
              <w:top w:w="15" w:type="dxa"/>
              <w:left w:w="108" w:type="dxa"/>
              <w:bottom w:w="0" w:type="dxa"/>
              <w:right w:w="108" w:type="dxa"/>
            </w:tcMar>
            <w:vAlign w:val="center"/>
            <w:hideMark/>
          </w:tcPr>
          <w:p w14:paraId="0466DC9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关于对采购文件的解释/说明</w:t>
            </w:r>
          </w:p>
        </w:tc>
      </w:tr>
      <w:tr w:rsidR="004F298B" w:rsidRPr="004F298B" w14:paraId="0C9B445A" w14:textId="77777777" w:rsidTr="003169E4">
        <w:trPr>
          <w:gridAfter w:val="1"/>
          <w:wAfter w:w="11" w:type="dxa"/>
          <w:trHeight w:val="285"/>
        </w:trPr>
        <w:tc>
          <w:tcPr>
            <w:tcW w:w="0" w:type="auto"/>
            <w:vMerge/>
            <w:vAlign w:val="center"/>
            <w:hideMark/>
          </w:tcPr>
          <w:p w14:paraId="5202AED1" w14:textId="77777777" w:rsidR="003169E4" w:rsidRPr="004F298B" w:rsidRDefault="003169E4">
            <w:pPr>
              <w:widowControl/>
              <w:jc w:val="left"/>
              <w:rPr>
                <w:rFonts w:ascii="宋体" w:hAnsi="宋体"/>
                <w:kern w:val="0"/>
                <w:szCs w:val="21"/>
              </w:rPr>
            </w:pPr>
          </w:p>
        </w:tc>
        <w:tc>
          <w:tcPr>
            <w:tcW w:w="0" w:type="auto"/>
            <w:vMerge/>
            <w:vAlign w:val="center"/>
            <w:hideMark/>
          </w:tcPr>
          <w:p w14:paraId="4BF9677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02E40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BF37375"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5A113D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32</w:t>
            </w:r>
          </w:p>
        </w:tc>
        <w:tc>
          <w:tcPr>
            <w:tcW w:w="4220" w:type="dxa"/>
            <w:tcMar>
              <w:top w:w="15" w:type="dxa"/>
              <w:left w:w="108" w:type="dxa"/>
              <w:bottom w:w="0" w:type="dxa"/>
              <w:right w:w="108" w:type="dxa"/>
            </w:tcMar>
            <w:vAlign w:val="center"/>
            <w:hideMark/>
          </w:tcPr>
          <w:p w14:paraId="6F82EB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信用及经营异常名录查询结果</w:t>
            </w:r>
          </w:p>
        </w:tc>
      </w:tr>
      <w:tr w:rsidR="004F298B" w:rsidRPr="004F298B" w14:paraId="2BB98834" w14:textId="77777777" w:rsidTr="003169E4">
        <w:trPr>
          <w:gridAfter w:val="1"/>
          <w:wAfter w:w="11" w:type="dxa"/>
          <w:trHeight w:val="285"/>
        </w:trPr>
        <w:tc>
          <w:tcPr>
            <w:tcW w:w="0" w:type="auto"/>
            <w:vMerge/>
            <w:vAlign w:val="center"/>
            <w:hideMark/>
          </w:tcPr>
          <w:p w14:paraId="3B99E020" w14:textId="77777777" w:rsidR="003169E4" w:rsidRPr="004F298B" w:rsidRDefault="003169E4">
            <w:pPr>
              <w:widowControl/>
              <w:jc w:val="left"/>
              <w:rPr>
                <w:rFonts w:ascii="宋体" w:hAnsi="宋体"/>
                <w:kern w:val="0"/>
                <w:szCs w:val="21"/>
              </w:rPr>
            </w:pPr>
          </w:p>
        </w:tc>
        <w:tc>
          <w:tcPr>
            <w:tcW w:w="0" w:type="auto"/>
            <w:vMerge/>
            <w:vAlign w:val="center"/>
            <w:hideMark/>
          </w:tcPr>
          <w:p w14:paraId="193804A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16D95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89C2583"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957DCB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33</w:t>
            </w:r>
          </w:p>
        </w:tc>
        <w:tc>
          <w:tcPr>
            <w:tcW w:w="4220" w:type="dxa"/>
            <w:tcMar>
              <w:top w:w="15" w:type="dxa"/>
              <w:left w:w="108" w:type="dxa"/>
              <w:bottom w:w="0" w:type="dxa"/>
              <w:right w:w="108" w:type="dxa"/>
            </w:tcMar>
            <w:vAlign w:val="center"/>
            <w:hideMark/>
          </w:tcPr>
          <w:p w14:paraId="0ABA64C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资格性审查表</w:t>
            </w:r>
          </w:p>
        </w:tc>
      </w:tr>
      <w:tr w:rsidR="004F298B" w:rsidRPr="004F298B" w14:paraId="015A5A8F" w14:textId="77777777" w:rsidTr="003169E4">
        <w:trPr>
          <w:gridAfter w:val="1"/>
          <w:wAfter w:w="11" w:type="dxa"/>
          <w:trHeight w:val="285"/>
        </w:trPr>
        <w:tc>
          <w:tcPr>
            <w:tcW w:w="0" w:type="auto"/>
            <w:vMerge/>
            <w:vAlign w:val="center"/>
            <w:hideMark/>
          </w:tcPr>
          <w:p w14:paraId="07AAFF2C" w14:textId="77777777" w:rsidR="003169E4" w:rsidRPr="004F298B" w:rsidRDefault="003169E4">
            <w:pPr>
              <w:widowControl/>
              <w:jc w:val="left"/>
              <w:rPr>
                <w:rFonts w:ascii="宋体" w:hAnsi="宋体"/>
                <w:kern w:val="0"/>
                <w:szCs w:val="21"/>
              </w:rPr>
            </w:pPr>
          </w:p>
        </w:tc>
        <w:tc>
          <w:tcPr>
            <w:tcW w:w="0" w:type="auto"/>
            <w:vMerge/>
            <w:vAlign w:val="center"/>
            <w:hideMark/>
          </w:tcPr>
          <w:p w14:paraId="460BEB0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243BC7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BA2DE8E"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240AA9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34</w:t>
            </w:r>
          </w:p>
        </w:tc>
        <w:tc>
          <w:tcPr>
            <w:tcW w:w="4220" w:type="dxa"/>
            <w:tcMar>
              <w:top w:w="15" w:type="dxa"/>
              <w:left w:w="108" w:type="dxa"/>
              <w:bottom w:w="0" w:type="dxa"/>
              <w:right w:w="108" w:type="dxa"/>
            </w:tcMar>
            <w:vAlign w:val="center"/>
            <w:hideMark/>
          </w:tcPr>
          <w:p w14:paraId="05DCC41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资格审查报告</w:t>
            </w:r>
          </w:p>
        </w:tc>
      </w:tr>
      <w:tr w:rsidR="004F298B" w:rsidRPr="004F298B" w14:paraId="7788B320" w14:textId="77777777" w:rsidTr="003169E4">
        <w:trPr>
          <w:gridAfter w:val="1"/>
          <w:wAfter w:w="11" w:type="dxa"/>
          <w:trHeight w:val="285"/>
        </w:trPr>
        <w:tc>
          <w:tcPr>
            <w:tcW w:w="0" w:type="auto"/>
            <w:vMerge/>
            <w:vAlign w:val="center"/>
            <w:hideMark/>
          </w:tcPr>
          <w:p w14:paraId="0250C1AB" w14:textId="77777777" w:rsidR="003169E4" w:rsidRPr="004F298B" w:rsidRDefault="003169E4">
            <w:pPr>
              <w:widowControl/>
              <w:jc w:val="left"/>
              <w:rPr>
                <w:rFonts w:ascii="宋体" w:hAnsi="宋体"/>
                <w:kern w:val="0"/>
                <w:szCs w:val="21"/>
              </w:rPr>
            </w:pPr>
          </w:p>
        </w:tc>
        <w:tc>
          <w:tcPr>
            <w:tcW w:w="0" w:type="auto"/>
            <w:vMerge/>
            <w:vAlign w:val="center"/>
            <w:hideMark/>
          </w:tcPr>
          <w:p w14:paraId="6F225EE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4A0A34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A3A4CA"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DF5D1B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35</w:t>
            </w:r>
          </w:p>
        </w:tc>
        <w:tc>
          <w:tcPr>
            <w:tcW w:w="4220" w:type="dxa"/>
            <w:tcMar>
              <w:top w:w="15" w:type="dxa"/>
              <w:left w:w="108" w:type="dxa"/>
              <w:bottom w:w="0" w:type="dxa"/>
              <w:right w:w="108" w:type="dxa"/>
            </w:tcMar>
            <w:vAlign w:val="center"/>
            <w:hideMark/>
          </w:tcPr>
          <w:p w14:paraId="4A7B4E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资格审查复核报告</w:t>
            </w:r>
          </w:p>
        </w:tc>
      </w:tr>
      <w:tr w:rsidR="004F298B" w:rsidRPr="004F298B" w14:paraId="1B8C07E9" w14:textId="77777777" w:rsidTr="003169E4">
        <w:trPr>
          <w:gridAfter w:val="1"/>
          <w:wAfter w:w="11" w:type="dxa"/>
          <w:trHeight w:val="285"/>
        </w:trPr>
        <w:tc>
          <w:tcPr>
            <w:tcW w:w="0" w:type="auto"/>
            <w:vMerge/>
            <w:vAlign w:val="center"/>
            <w:hideMark/>
          </w:tcPr>
          <w:p w14:paraId="524CC63D" w14:textId="77777777" w:rsidR="003169E4" w:rsidRPr="004F298B" w:rsidRDefault="003169E4">
            <w:pPr>
              <w:widowControl/>
              <w:jc w:val="left"/>
              <w:rPr>
                <w:rFonts w:ascii="宋体" w:hAnsi="宋体"/>
                <w:kern w:val="0"/>
                <w:szCs w:val="21"/>
              </w:rPr>
            </w:pPr>
          </w:p>
        </w:tc>
        <w:tc>
          <w:tcPr>
            <w:tcW w:w="0" w:type="auto"/>
            <w:vMerge/>
            <w:vAlign w:val="center"/>
            <w:hideMark/>
          </w:tcPr>
          <w:p w14:paraId="665DF67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C5FB9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50C190"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81EB3F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36</w:t>
            </w:r>
          </w:p>
        </w:tc>
        <w:tc>
          <w:tcPr>
            <w:tcW w:w="4220" w:type="dxa"/>
            <w:tcMar>
              <w:top w:w="15" w:type="dxa"/>
              <w:left w:w="108" w:type="dxa"/>
              <w:bottom w:w="0" w:type="dxa"/>
              <w:right w:w="108" w:type="dxa"/>
            </w:tcMar>
            <w:vAlign w:val="center"/>
            <w:hideMark/>
          </w:tcPr>
          <w:p w14:paraId="1CEBC25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资格审查结果公示</w:t>
            </w:r>
          </w:p>
        </w:tc>
      </w:tr>
      <w:tr w:rsidR="004F298B" w:rsidRPr="004F298B" w14:paraId="2582BDD2" w14:textId="77777777" w:rsidTr="003169E4">
        <w:trPr>
          <w:gridAfter w:val="1"/>
          <w:wAfter w:w="11" w:type="dxa"/>
          <w:trHeight w:val="285"/>
        </w:trPr>
        <w:tc>
          <w:tcPr>
            <w:tcW w:w="0" w:type="auto"/>
            <w:vMerge/>
            <w:vAlign w:val="center"/>
            <w:hideMark/>
          </w:tcPr>
          <w:p w14:paraId="661829DE" w14:textId="77777777" w:rsidR="003169E4" w:rsidRPr="004F298B" w:rsidRDefault="003169E4">
            <w:pPr>
              <w:widowControl/>
              <w:jc w:val="left"/>
              <w:rPr>
                <w:rFonts w:ascii="宋体" w:hAnsi="宋体"/>
                <w:kern w:val="0"/>
                <w:szCs w:val="21"/>
              </w:rPr>
            </w:pPr>
          </w:p>
        </w:tc>
        <w:tc>
          <w:tcPr>
            <w:tcW w:w="0" w:type="auto"/>
            <w:vMerge/>
            <w:vAlign w:val="center"/>
            <w:hideMark/>
          </w:tcPr>
          <w:p w14:paraId="480B1AA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09DC1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4E633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041C3B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37</w:t>
            </w:r>
          </w:p>
        </w:tc>
        <w:tc>
          <w:tcPr>
            <w:tcW w:w="4220" w:type="dxa"/>
            <w:tcMar>
              <w:top w:w="15" w:type="dxa"/>
              <w:left w:w="108" w:type="dxa"/>
              <w:bottom w:w="0" w:type="dxa"/>
              <w:right w:w="108" w:type="dxa"/>
            </w:tcMar>
            <w:vAlign w:val="center"/>
            <w:hideMark/>
          </w:tcPr>
          <w:p w14:paraId="45FD67C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符合性审查表</w:t>
            </w:r>
          </w:p>
        </w:tc>
      </w:tr>
      <w:tr w:rsidR="004F298B" w:rsidRPr="004F298B" w14:paraId="63D764DB" w14:textId="77777777" w:rsidTr="003169E4">
        <w:trPr>
          <w:gridAfter w:val="1"/>
          <w:wAfter w:w="11" w:type="dxa"/>
          <w:trHeight w:val="285"/>
        </w:trPr>
        <w:tc>
          <w:tcPr>
            <w:tcW w:w="0" w:type="auto"/>
            <w:vMerge/>
            <w:vAlign w:val="center"/>
            <w:hideMark/>
          </w:tcPr>
          <w:p w14:paraId="23B8DF2F" w14:textId="77777777" w:rsidR="003169E4" w:rsidRPr="004F298B" w:rsidRDefault="003169E4">
            <w:pPr>
              <w:widowControl/>
              <w:jc w:val="left"/>
              <w:rPr>
                <w:rFonts w:ascii="宋体" w:hAnsi="宋体"/>
                <w:kern w:val="0"/>
                <w:szCs w:val="21"/>
              </w:rPr>
            </w:pPr>
          </w:p>
        </w:tc>
        <w:tc>
          <w:tcPr>
            <w:tcW w:w="0" w:type="auto"/>
            <w:vMerge/>
            <w:vAlign w:val="center"/>
            <w:hideMark/>
          </w:tcPr>
          <w:p w14:paraId="0656C2E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7FCD9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FE0F9D"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1BA9CF0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38</w:t>
            </w:r>
          </w:p>
        </w:tc>
        <w:tc>
          <w:tcPr>
            <w:tcW w:w="4220" w:type="dxa"/>
            <w:tcMar>
              <w:top w:w="15" w:type="dxa"/>
              <w:left w:w="108" w:type="dxa"/>
              <w:bottom w:w="0" w:type="dxa"/>
              <w:right w:w="108" w:type="dxa"/>
            </w:tcMar>
            <w:vAlign w:val="center"/>
            <w:hideMark/>
          </w:tcPr>
          <w:p w14:paraId="5C77327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符合审查报告</w:t>
            </w:r>
          </w:p>
        </w:tc>
      </w:tr>
      <w:tr w:rsidR="004F298B" w:rsidRPr="004F298B" w14:paraId="4DA8DE26" w14:textId="77777777" w:rsidTr="003169E4">
        <w:trPr>
          <w:gridAfter w:val="1"/>
          <w:wAfter w:w="11" w:type="dxa"/>
          <w:trHeight w:val="285"/>
        </w:trPr>
        <w:tc>
          <w:tcPr>
            <w:tcW w:w="0" w:type="auto"/>
            <w:vMerge/>
            <w:vAlign w:val="center"/>
            <w:hideMark/>
          </w:tcPr>
          <w:p w14:paraId="594501CB" w14:textId="77777777" w:rsidR="003169E4" w:rsidRPr="004F298B" w:rsidRDefault="003169E4">
            <w:pPr>
              <w:widowControl/>
              <w:jc w:val="left"/>
              <w:rPr>
                <w:rFonts w:ascii="宋体" w:hAnsi="宋体"/>
                <w:kern w:val="0"/>
                <w:szCs w:val="21"/>
              </w:rPr>
            </w:pPr>
          </w:p>
        </w:tc>
        <w:tc>
          <w:tcPr>
            <w:tcW w:w="0" w:type="auto"/>
            <w:vMerge/>
            <w:vAlign w:val="center"/>
            <w:hideMark/>
          </w:tcPr>
          <w:p w14:paraId="4762B99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1769E7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A9EF15"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4845C6C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39</w:t>
            </w:r>
          </w:p>
        </w:tc>
        <w:tc>
          <w:tcPr>
            <w:tcW w:w="4220" w:type="dxa"/>
            <w:tcMar>
              <w:top w:w="15" w:type="dxa"/>
              <w:left w:w="108" w:type="dxa"/>
              <w:bottom w:w="0" w:type="dxa"/>
              <w:right w:w="108" w:type="dxa"/>
            </w:tcMar>
            <w:vAlign w:val="center"/>
            <w:hideMark/>
          </w:tcPr>
          <w:p w14:paraId="37E7AB7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符合审查结果公示</w:t>
            </w:r>
          </w:p>
        </w:tc>
      </w:tr>
      <w:tr w:rsidR="004F298B" w:rsidRPr="004F298B" w14:paraId="1EAE08DF" w14:textId="77777777" w:rsidTr="003169E4">
        <w:trPr>
          <w:gridAfter w:val="1"/>
          <w:wAfter w:w="11" w:type="dxa"/>
          <w:trHeight w:val="585"/>
        </w:trPr>
        <w:tc>
          <w:tcPr>
            <w:tcW w:w="0" w:type="auto"/>
            <w:vMerge/>
            <w:vAlign w:val="center"/>
            <w:hideMark/>
          </w:tcPr>
          <w:p w14:paraId="625F3850" w14:textId="77777777" w:rsidR="003169E4" w:rsidRPr="004F298B" w:rsidRDefault="003169E4">
            <w:pPr>
              <w:widowControl/>
              <w:jc w:val="left"/>
              <w:rPr>
                <w:rFonts w:ascii="宋体" w:hAnsi="宋体"/>
                <w:kern w:val="0"/>
                <w:szCs w:val="21"/>
              </w:rPr>
            </w:pPr>
          </w:p>
        </w:tc>
        <w:tc>
          <w:tcPr>
            <w:tcW w:w="0" w:type="auto"/>
            <w:vMerge/>
            <w:vAlign w:val="center"/>
            <w:hideMark/>
          </w:tcPr>
          <w:p w14:paraId="7A002D1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3CF28B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58FDDE"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A10195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40</w:t>
            </w:r>
          </w:p>
        </w:tc>
        <w:tc>
          <w:tcPr>
            <w:tcW w:w="4220" w:type="dxa"/>
            <w:tcMar>
              <w:top w:w="15" w:type="dxa"/>
              <w:left w:w="108" w:type="dxa"/>
              <w:bottom w:w="0" w:type="dxa"/>
              <w:right w:w="108" w:type="dxa"/>
            </w:tcMar>
            <w:vAlign w:val="center"/>
            <w:hideMark/>
          </w:tcPr>
          <w:p w14:paraId="26A8396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供应商领取竞争性磋商邀请函/通知书/变更意见签收表</w:t>
            </w:r>
          </w:p>
        </w:tc>
      </w:tr>
      <w:tr w:rsidR="004F298B" w:rsidRPr="004F298B" w14:paraId="503833A8" w14:textId="77777777" w:rsidTr="003169E4">
        <w:trPr>
          <w:gridAfter w:val="1"/>
          <w:wAfter w:w="11" w:type="dxa"/>
          <w:trHeight w:val="285"/>
        </w:trPr>
        <w:tc>
          <w:tcPr>
            <w:tcW w:w="0" w:type="auto"/>
            <w:vMerge/>
            <w:vAlign w:val="center"/>
            <w:hideMark/>
          </w:tcPr>
          <w:p w14:paraId="15970332" w14:textId="77777777" w:rsidR="003169E4" w:rsidRPr="004F298B" w:rsidRDefault="003169E4">
            <w:pPr>
              <w:widowControl/>
              <w:jc w:val="left"/>
              <w:rPr>
                <w:rFonts w:ascii="宋体" w:hAnsi="宋体"/>
                <w:kern w:val="0"/>
                <w:szCs w:val="21"/>
              </w:rPr>
            </w:pPr>
          </w:p>
        </w:tc>
        <w:tc>
          <w:tcPr>
            <w:tcW w:w="0" w:type="auto"/>
            <w:vMerge/>
            <w:vAlign w:val="center"/>
            <w:hideMark/>
          </w:tcPr>
          <w:p w14:paraId="5D6240C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5BBAD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1B3B1E"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6B7E18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41</w:t>
            </w:r>
          </w:p>
        </w:tc>
        <w:tc>
          <w:tcPr>
            <w:tcW w:w="4220" w:type="dxa"/>
            <w:tcMar>
              <w:top w:w="15" w:type="dxa"/>
              <w:left w:w="108" w:type="dxa"/>
              <w:bottom w:w="0" w:type="dxa"/>
              <w:right w:w="108" w:type="dxa"/>
            </w:tcMar>
            <w:vAlign w:val="center"/>
            <w:hideMark/>
          </w:tcPr>
          <w:p w14:paraId="775342D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供应商磋商承诺书</w:t>
            </w:r>
          </w:p>
        </w:tc>
      </w:tr>
      <w:tr w:rsidR="004F298B" w:rsidRPr="004F298B" w14:paraId="56C197A8" w14:textId="77777777" w:rsidTr="003169E4">
        <w:trPr>
          <w:gridAfter w:val="1"/>
          <w:wAfter w:w="11" w:type="dxa"/>
          <w:trHeight w:val="285"/>
        </w:trPr>
        <w:tc>
          <w:tcPr>
            <w:tcW w:w="0" w:type="auto"/>
            <w:vMerge/>
            <w:vAlign w:val="center"/>
            <w:hideMark/>
          </w:tcPr>
          <w:p w14:paraId="1722901F" w14:textId="77777777" w:rsidR="003169E4" w:rsidRPr="004F298B" w:rsidRDefault="003169E4">
            <w:pPr>
              <w:widowControl/>
              <w:jc w:val="left"/>
              <w:rPr>
                <w:rFonts w:ascii="宋体" w:hAnsi="宋体"/>
                <w:kern w:val="0"/>
                <w:szCs w:val="21"/>
              </w:rPr>
            </w:pPr>
          </w:p>
        </w:tc>
        <w:tc>
          <w:tcPr>
            <w:tcW w:w="0" w:type="auto"/>
            <w:vMerge/>
            <w:vAlign w:val="center"/>
            <w:hideMark/>
          </w:tcPr>
          <w:p w14:paraId="23FFB1C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54FCB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E6E9F0B"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44D817D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42</w:t>
            </w:r>
          </w:p>
        </w:tc>
        <w:tc>
          <w:tcPr>
            <w:tcW w:w="4220" w:type="dxa"/>
            <w:tcMar>
              <w:top w:w="15" w:type="dxa"/>
              <w:left w:w="108" w:type="dxa"/>
              <w:bottom w:w="0" w:type="dxa"/>
              <w:right w:w="108" w:type="dxa"/>
            </w:tcMar>
            <w:vAlign w:val="center"/>
            <w:hideMark/>
          </w:tcPr>
          <w:p w14:paraId="3116E7A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磋商文件变更意见表</w:t>
            </w:r>
          </w:p>
        </w:tc>
      </w:tr>
      <w:tr w:rsidR="004F298B" w:rsidRPr="004F298B" w14:paraId="72438E48" w14:textId="77777777" w:rsidTr="003169E4">
        <w:trPr>
          <w:gridAfter w:val="1"/>
          <w:wAfter w:w="11" w:type="dxa"/>
          <w:trHeight w:val="285"/>
        </w:trPr>
        <w:tc>
          <w:tcPr>
            <w:tcW w:w="0" w:type="auto"/>
            <w:vMerge/>
            <w:vAlign w:val="center"/>
            <w:hideMark/>
          </w:tcPr>
          <w:p w14:paraId="5BE3E564" w14:textId="77777777" w:rsidR="003169E4" w:rsidRPr="004F298B" w:rsidRDefault="003169E4">
            <w:pPr>
              <w:widowControl/>
              <w:jc w:val="left"/>
              <w:rPr>
                <w:rFonts w:ascii="宋体" w:hAnsi="宋体"/>
                <w:kern w:val="0"/>
                <w:szCs w:val="21"/>
              </w:rPr>
            </w:pPr>
          </w:p>
        </w:tc>
        <w:tc>
          <w:tcPr>
            <w:tcW w:w="0" w:type="auto"/>
            <w:vMerge/>
            <w:vAlign w:val="center"/>
            <w:hideMark/>
          </w:tcPr>
          <w:p w14:paraId="50E4139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D0F8D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E6967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027F91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43</w:t>
            </w:r>
          </w:p>
        </w:tc>
        <w:tc>
          <w:tcPr>
            <w:tcW w:w="4220" w:type="dxa"/>
            <w:tcMar>
              <w:top w:w="15" w:type="dxa"/>
              <w:left w:w="108" w:type="dxa"/>
              <w:bottom w:w="0" w:type="dxa"/>
              <w:right w:w="108" w:type="dxa"/>
            </w:tcMar>
            <w:vAlign w:val="center"/>
            <w:hideMark/>
          </w:tcPr>
          <w:p w14:paraId="388C1D0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磋商情况记录表</w:t>
            </w:r>
          </w:p>
        </w:tc>
      </w:tr>
      <w:tr w:rsidR="004F298B" w:rsidRPr="004F298B" w14:paraId="169E52EB" w14:textId="77777777" w:rsidTr="003169E4">
        <w:trPr>
          <w:gridAfter w:val="1"/>
          <w:wAfter w:w="11" w:type="dxa"/>
          <w:trHeight w:val="285"/>
        </w:trPr>
        <w:tc>
          <w:tcPr>
            <w:tcW w:w="0" w:type="auto"/>
            <w:vMerge/>
            <w:vAlign w:val="center"/>
            <w:hideMark/>
          </w:tcPr>
          <w:p w14:paraId="24B64516" w14:textId="77777777" w:rsidR="003169E4" w:rsidRPr="004F298B" w:rsidRDefault="003169E4">
            <w:pPr>
              <w:widowControl/>
              <w:jc w:val="left"/>
              <w:rPr>
                <w:rFonts w:ascii="宋体" w:hAnsi="宋体"/>
                <w:kern w:val="0"/>
                <w:szCs w:val="21"/>
              </w:rPr>
            </w:pPr>
          </w:p>
        </w:tc>
        <w:tc>
          <w:tcPr>
            <w:tcW w:w="0" w:type="auto"/>
            <w:vMerge/>
            <w:vAlign w:val="center"/>
            <w:hideMark/>
          </w:tcPr>
          <w:p w14:paraId="7F852A3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2B270C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9D5D7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A1813B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44</w:t>
            </w:r>
          </w:p>
        </w:tc>
        <w:tc>
          <w:tcPr>
            <w:tcW w:w="4220" w:type="dxa"/>
            <w:tcMar>
              <w:top w:w="15" w:type="dxa"/>
              <w:left w:w="108" w:type="dxa"/>
              <w:bottom w:w="0" w:type="dxa"/>
              <w:right w:w="108" w:type="dxa"/>
            </w:tcMar>
            <w:vAlign w:val="center"/>
            <w:hideMark/>
          </w:tcPr>
          <w:p w14:paraId="38B86F9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最后报价</w:t>
            </w:r>
          </w:p>
        </w:tc>
      </w:tr>
      <w:tr w:rsidR="004F298B" w:rsidRPr="004F298B" w14:paraId="153AFC4A" w14:textId="77777777" w:rsidTr="003169E4">
        <w:trPr>
          <w:gridAfter w:val="1"/>
          <w:wAfter w:w="11" w:type="dxa"/>
          <w:trHeight w:val="285"/>
        </w:trPr>
        <w:tc>
          <w:tcPr>
            <w:tcW w:w="0" w:type="auto"/>
            <w:vMerge/>
            <w:vAlign w:val="center"/>
            <w:hideMark/>
          </w:tcPr>
          <w:p w14:paraId="52DFD165" w14:textId="77777777" w:rsidR="003169E4" w:rsidRPr="004F298B" w:rsidRDefault="003169E4">
            <w:pPr>
              <w:widowControl/>
              <w:jc w:val="left"/>
              <w:rPr>
                <w:rFonts w:ascii="宋体" w:hAnsi="宋体"/>
                <w:kern w:val="0"/>
                <w:szCs w:val="21"/>
              </w:rPr>
            </w:pPr>
          </w:p>
        </w:tc>
        <w:tc>
          <w:tcPr>
            <w:tcW w:w="0" w:type="auto"/>
            <w:vMerge/>
            <w:vAlign w:val="center"/>
            <w:hideMark/>
          </w:tcPr>
          <w:p w14:paraId="6F70E93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B0589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43A91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7BACA7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45</w:t>
            </w:r>
          </w:p>
        </w:tc>
        <w:tc>
          <w:tcPr>
            <w:tcW w:w="4220" w:type="dxa"/>
            <w:tcMar>
              <w:top w:w="15" w:type="dxa"/>
              <w:left w:w="108" w:type="dxa"/>
              <w:bottom w:w="0" w:type="dxa"/>
              <w:right w:w="108" w:type="dxa"/>
            </w:tcMar>
            <w:vAlign w:val="center"/>
            <w:hideMark/>
          </w:tcPr>
          <w:p w14:paraId="23F5514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最后报价审查表</w:t>
            </w:r>
          </w:p>
        </w:tc>
      </w:tr>
      <w:tr w:rsidR="004F298B" w:rsidRPr="004F298B" w14:paraId="267AB64E" w14:textId="77777777" w:rsidTr="003169E4">
        <w:trPr>
          <w:gridAfter w:val="1"/>
          <w:wAfter w:w="11" w:type="dxa"/>
          <w:trHeight w:val="285"/>
        </w:trPr>
        <w:tc>
          <w:tcPr>
            <w:tcW w:w="0" w:type="auto"/>
            <w:vMerge/>
            <w:vAlign w:val="center"/>
            <w:hideMark/>
          </w:tcPr>
          <w:p w14:paraId="12ED55E9" w14:textId="77777777" w:rsidR="003169E4" w:rsidRPr="004F298B" w:rsidRDefault="003169E4">
            <w:pPr>
              <w:widowControl/>
              <w:jc w:val="left"/>
              <w:rPr>
                <w:rFonts w:ascii="宋体" w:hAnsi="宋体"/>
                <w:kern w:val="0"/>
                <w:szCs w:val="21"/>
              </w:rPr>
            </w:pPr>
          </w:p>
        </w:tc>
        <w:tc>
          <w:tcPr>
            <w:tcW w:w="0" w:type="auto"/>
            <w:vMerge/>
            <w:vAlign w:val="center"/>
            <w:hideMark/>
          </w:tcPr>
          <w:p w14:paraId="360599D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ECCBC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A51EA2F"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391C79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46</w:t>
            </w:r>
          </w:p>
        </w:tc>
        <w:tc>
          <w:tcPr>
            <w:tcW w:w="4220" w:type="dxa"/>
            <w:tcMar>
              <w:top w:w="15" w:type="dxa"/>
              <w:left w:w="108" w:type="dxa"/>
              <w:bottom w:w="0" w:type="dxa"/>
              <w:right w:w="108" w:type="dxa"/>
            </w:tcMar>
            <w:vAlign w:val="center"/>
            <w:hideMark/>
          </w:tcPr>
          <w:p w14:paraId="0AA2E6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评分表/汇总表</w:t>
            </w:r>
          </w:p>
        </w:tc>
      </w:tr>
      <w:tr w:rsidR="004F298B" w:rsidRPr="004F298B" w14:paraId="2467901B" w14:textId="77777777" w:rsidTr="003169E4">
        <w:trPr>
          <w:gridAfter w:val="1"/>
          <w:wAfter w:w="11" w:type="dxa"/>
          <w:trHeight w:val="285"/>
        </w:trPr>
        <w:tc>
          <w:tcPr>
            <w:tcW w:w="0" w:type="auto"/>
            <w:vMerge/>
            <w:vAlign w:val="center"/>
            <w:hideMark/>
          </w:tcPr>
          <w:p w14:paraId="4CB0996A" w14:textId="77777777" w:rsidR="003169E4" w:rsidRPr="004F298B" w:rsidRDefault="003169E4">
            <w:pPr>
              <w:widowControl/>
              <w:jc w:val="left"/>
              <w:rPr>
                <w:rFonts w:ascii="宋体" w:hAnsi="宋体"/>
                <w:kern w:val="0"/>
                <w:szCs w:val="21"/>
              </w:rPr>
            </w:pPr>
          </w:p>
        </w:tc>
        <w:tc>
          <w:tcPr>
            <w:tcW w:w="0" w:type="auto"/>
            <w:vMerge/>
            <w:vAlign w:val="center"/>
            <w:hideMark/>
          </w:tcPr>
          <w:p w14:paraId="2DFA518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1554B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60F48A"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A91FAD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47</w:t>
            </w:r>
          </w:p>
        </w:tc>
        <w:tc>
          <w:tcPr>
            <w:tcW w:w="4220" w:type="dxa"/>
            <w:tcMar>
              <w:top w:w="15" w:type="dxa"/>
              <w:left w:w="108" w:type="dxa"/>
              <w:bottom w:w="0" w:type="dxa"/>
              <w:right w:w="108" w:type="dxa"/>
            </w:tcMar>
            <w:vAlign w:val="center"/>
            <w:hideMark/>
          </w:tcPr>
          <w:p w14:paraId="1D5015F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评审报告</w:t>
            </w:r>
          </w:p>
        </w:tc>
      </w:tr>
      <w:tr w:rsidR="004F298B" w:rsidRPr="004F298B" w14:paraId="0DD0AD64" w14:textId="77777777" w:rsidTr="003169E4">
        <w:trPr>
          <w:gridAfter w:val="1"/>
          <w:wAfter w:w="11" w:type="dxa"/>
          <w:trHeight w:val="285"/>
        </w:trPr>
        <w:tc>
          <w:tcPr>
            <w:tcW w:w="0" w:type="auto"/>
            <w:vMerge/>
            <w:vAlign w:val="center"/>
            <w:hideMark/>
          </w:tcPr>
          <w:p w14:paraId="34101A73" w14:textId="77777777" w:rsidR="003169E4" w:rsidRPr="004F298B" w:rsidRDefault="003169E4">
            <w:pPr>
              <w:widowControl/>
              <w:jc w:val="left"/>
              <w:rPr>
                <w:rFonts w:ascii="宋体" w:hAnsi="宋体"/>
                <w:kern w:val="0"/>
                <w:szCs w:val="21"/>
              </w:rPr>
            </w:pPr>
          </w:p>
        </w:tc>
        <w:tc>
          <w:tcPr>
            <w:tcW w:w="0" w:type="auto"/>
            <w:vMerge/>
            <w:vAlign w:val="center"/>
            <w:hideMark/>
          </w:tcPr>
          <w:p w14:paraId="68D381E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2C13E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7043E3D"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58D4824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48</w:t>
            </w:r>
          </w:p>
        </w:tc>
        <w:tc>
          <w:tcPr>
            <w:tcW w:w="4220" w:type="dxa"/>
            <w:tcMar>
              <w:top w:w="15" w:type="dxa"/>
              <w:left w:w="108" w:type="dxa"/>
              <w:bottom w:w="0" w:type="dxa"/>
              <w:right w:w="108" w:type="dxa"/>
            </w:tcMar>
            <w:vAlign w:val="center"/>
            <w:hideMark/>
          </w:tcPr>
          <w:p w14:paraId="6B96A8A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得分公示表</w:t>
            </w:r>
          </w:p>
        </w:tc>
      </w:tr>
      <w:tr w:rsidR="004F298B" w:rsidRPr="004F298B" w14:paraId="2F8369BE" w14:textId="77777777" w:rsidTr="003169E4">
        <w:trPr>
          <w:gridAfter w:val="1"/>
          <w:wAfter w:w="11" w:type="dxa"/>
          <w:trHeight w:val="285"/>
        </w:trPr>
        <w:tc>
          <w:tcPr>
            <w:tcW w:w="0" w:type="auto"/>
            <w:vMerge/>
            <w:vAlign w:val="center"/>
            <w:hideMark/>
          </w:tcPr>
          <w:p w14:paraId="19989AF0" w14:textId="77777777" w:rsidR="003169E4" w:rsidRPr="004F298B" w:rsidRDefault="003169E4">
            <w:pPr>
              <w:widowControl/>
              <w:jc w:val="left"/>
              <w:rPr>
                <w:rFonts w:ascii="宋体" w:hAnsi="宋体"/>
                <w:kern w:val="0"/>
                <w:szCs w:val="21"/>
              </w:rPr>
            </w:pPr>
          </w:p>
        </w:tc>
        <w:tc>
          <w:tcPr>
            <w:tcW w:w="0" w:type="auto"/>
            <w:vMerge/>
            <w:vAlign w:val="center"/>
            <w:hideMark/>
          </w:tcPr>
          <w:p w14:paraId="0E7CB93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DA262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F6A8B2"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9B2782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49</w:t>
            </w:r>
          </w:p>
        </w:tc>
        <w:tc>
          <w:tcPr>
            <w:tcW w:w="4220" w:type="dxa"/>
            <w:tcMar>
              <w:top w:w="15" w:type="dxa"/>
              <w:left w:w="108" w:type="dxa"/>
              <w:bottom w:w="0" w:type="dxa"/>
              <w:right w:w="108" w:type="dxa"/>
            </w:tcMar>
            <w:vAlign w:val="center"/>
            <w:hideMark/>
          </w:tcPr>
          <w:p w14:paraId="4EB9231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089FE5E3" w14:textId="77777777" w:rsidTr="003169E4">
        <w:trPr>
          <w:gridAfter w:val="1"/>
          <w:wAfter w:w="11" w:type="dxa"/>
          <w:trHeight w:val="285"/>
        </w:trPr>
        <w:tc>
          <w:tcPr>
            <w:tcW w:w="0" w:type="auto"/>
            <w:vMerge/>
            <w:vAlign w:val="center"/>
            <w:hideMark/>
          </w:tcPr>
          <w:p w14:paraId="5F7C6FB2" w14:textId="77777777" w:rsidR="003169E4" w:rsidRPr="004F298B" w:rsidRDefault="003169E4">
            <w:pPr>
              <w:widowControl/>
              <w:jc w:val="left"/>
              <w:rPr>
                <w:rFonts w:ascii="宋体" w:hAnsi="宋体"/>
                <w:kern w:val="0"/>
                <w:szCs w:val="21"/>
              </w:rPr>
            </w:pPr>
          </w:p>
        </w:tc>
        <w:tc>
          <w:tcPr>
            <w:tcW w:w="0" w:type="auto"/>
            <w:vMerge/>
            <w:vAlign w:val="center"/>
            <w:hideMark/>
          </w:tcPr>
          <w:p w14:paraId="43D5D90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F4BC4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E914D1"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8D061F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50</w:t>
            </w:r>
          </w:p>
        </w:tc>
        <w:tc>
          <w:tcPr>
            <w:tcW w:w="4220" w:type="dxa"/>
            <w:tcMar>
              <w:top w:w="15" w:type="dxa"/>
              <w:left w:w="108" w:type="dxa"/>
              <w:bottom w:w="0" w:type="dxa"/>
              <w:right w:w="108" w:type="dxa"/>
            </w:tcMar>
            <w:vAlign w:val="center"/>
            <w:hideMark/>
          </w:tcPr>
          <w:p w14:paraId="6D4B9BA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监督报告</w:t>
            </w:r>
          </w:p>
        </w:tc>
      </w:tr>
      <w:tr w:rsidR="004F298B" w:rsidRPr="004F298B" w14:paraId="67C7100E" w14:textId="77777777" w:rsidTr="003169E4">
        <w:trPr>
          <w:gridAfter w:val="1"/>
          <w:wAfter w:w="11" w:type="dxa"/>
          <w:trHeight w:val="285"/>
        </w:trPr>
        <w:tc>
          <w:tcPr>
            <w:tcW w:w="0" w:type="auto"/>
            <w:vMerge/>
            <w:vAlign w:val="center"/>
            <w:hideMark/>
          </w:tcPr>
          <w:p w14:paraId="7942E531" w14:textId="77777777" w:rsidR="003169E4" w:rsidRPr="004F298B" w:rsidRDefault="003169E4">
            <w:pPr>
              <w:widowControl/>
              <w:jc w:val="left"/>
              <w:rPr>
                <w:rFonts w:ascii="宋体" w:hAnsi="宋体"/>
                <w:kern w:val="0"/>
                <w:szCs w:val="21"/>
              </w:rPr>
            </w:pPr>
          </w:p>
        </w:tc>
        <w:tc>
          <w:tcPr>
            <w:tcW w:w="0" w:type="auto"/>
            <w:vMerge/>
            <w:vAlign w:val="center"/>
            <w:hideMark/>
          </w:tcPr>
          <w:p w14:paraId="165F7DB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865B09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033662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EE3620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51</w:t>
            </w:r>
          </w:p>
        </w:tc>
        <w:tc>
          <w:tcPr>
            <w:tcW w:w="4220" w:type="dxa"/>
            <w:tcMar>
              <w:top w:w="15" w:type="dxa"/>
              <w:left w:w="108" w:type="dxa"/>
              <w:bottom w:w="0" w:type="dxa"/>
              <w:right w:w="108" w:type="dxa"/>
            </w:tcMar>
            <w:vAlign w:val="center"/>
            <w:hideMark/>
          </w:tcPr>
          <w:p w14:paraId="243386C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样品登记表</w:t>
            </w:r>
          </w:p>
        </w:tc>
      </w:tr>
      <w:tr w:rsidR="004F298B" w:rsidRPr="004F298B" w14:paraId="6CF88B61" w14:textId="77777777" w:rsidTr="003169E4">
        <w:trPr>
          <w:gridAfter w:val="1"/>
          <w:wAfter w:w="11" w:type="dxa"/>
          <w:trHeight w:val="285"/>
        </w:trPr>
        <w:tc>
          <w:tcPr>
            <w:tcW w:w="0" w:type="auto"/>
            <w:vMerge/>
            <w:vAlign w:val="center"/>
            <w:hideMark/>
          </w:tcPr>
          <w:p w14:paraId="5ABFE205" w14:textId="77777777" w:rsidR="003169E4" w:rsidRPr="004F298B" w:rsidRDefault="003169E4">
            <w:pPr>
              <w:widowControl/>
              <w:jc w:val="left"/>
              <w:rPr>
                <w:rFonts w:ascii="宋体" w:hAnsi="宋体"/>
                <w:kern w:val="0"/>
                <w:szCs w:val="21"/>
              </w:rPr>
            </w:pPr>
          </w:p>
        </w:tc>
        <w:tc>
          <w:tcPr>
            <w:tcW w:w="0" w:type="auto"/>
            <w:vMerge/>
            <w:vAlign w:val="center"/>
            <w:hideMark/>
          </w:tcPr>
          <w:p w14:paraId="0E4EBA1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463A9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A423661"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92CEF6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52</w:t>
            </w:r>
          </w:p>
        </w:tc>
        <w:tc>
          <w:tcPr>
            <w:tcW w:w="4220" w:type="dxa"/>
            <w:tcMar>
              <w:top w:w="15" w:type="dxa"/>
              <w:left w:w="108" w:type="dxa"/>
              <w:bottom w:w="0" w:type="dxa"/>
              <w:right w:w="108" w:type="dxa"/>
            </w:tcMar>
            <w:vAlign w:val="center"/>
            <w:hideMark/>
          </w:tcPr>
          <w:p w14:paraId="3BE8CC7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采购项目评价表</w:t>
            </w:r>
          </w:p>
        </w:tc>
      </w:tr>
      <w:tr w:rsidR="004F298B" w:rsidRPr="004F298B" w14:paraId="41F73B3F" w14:textId="77777777" w:rsidTr="003169E4">
        <w:trPr>
          <w:gridAfter w:val="1"/>
          <w:wAfter w:w="11" w:type="dxa"/>
          <w:trHeight w:val="285"/>
        </w:trPr>
        <w:tc>
          <w:tcPr>
            <w:tcW w:w="0" w:type="auto"/>
            <w:vMerge/>
            <w:vAlign w:val="center"/>
            <w:hideMark/>
          </w:tcPr>
          <w:p w14:paraId="1607F124" w14:textId="77777777" w:rsidR="003169E4" w:rsidRPr="004F298B" w:rsidRDefault="003169E4">
            <w:pPr>
              <w:widowControl/>
              <w:jc w:val="left"/>
              <w:rPr>
                <w:rFonts w:ascii="宋体" w:hAnsi="宋体"/>
                <w:kern w:val="0"/>
                <w:szCs w:val="21"/>
              </w:rPr>
            </w:pPr>
          </w:p>
        </w:tc>
        <w:tc>
          <w:tcPr>
            <w:tcW w:w="0" w:type="auto"/>
            <w:vMerge/>
            <w:vAlign w:val="center"/>
            <w:hideMark/>
          </w:tcPr>
          <w:p w14:paraId="49BAB0F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22F69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5B3EBF"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983063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53</w:t>
            </w:r>
          </w:p>
        </w:tc>
        <w:tc>
          <w:tcPr>
            <w:tcW w:w="4220" w:type="dxa"/>
            <w:tcMar>
              <w:top w:w="15" w:type="dxa"/>
              <w:left w:w="108" w:type="dxa"/>
              <w:bottom w:w="0" w:type="dxa"/>
              <w:right w:w="108" w:type="dxa"/>
            </w:tcMar>
            <w:vAlign w:val="center"/>
            <w:hideMark/>
          </w:tcPr>
          <w:p w14:paraId="229179B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专家组工作意见表</w:t>
            </w:r>
          </w:p>
        </w:tc>
      </w:tr>
      <w:tr w:rsidR="004F298B" w:rsidRPr="004F298B" w14:paraId="0E76AC36" w14:textId="77777777" w:rsidTr="003169E4">
        <w:trPr>
          <w:gridAfter w:val="1"/>
          <w:wAfter w:w="11" w:type="dxa"/>
          <w:trHeight w:val="285"/>
        </w:trPr>
        <w:tc>
          <w:tcPr>
            <w:tcW w:w="0" w:type="auto"/>
            <w:vMerge/>
            <w:vAlign w:val="center"/>
            <w:hideMark/>
          </w:tcPr>
          <w:p w14:paraId="44A8AA97" w14:textId="77777777" w:rsidR="003169E4" w:rsidRPr="004F298B" w:rsidRDefault="003169E4">
            <w:pPr>
              <w:widowControl/>
              <w:jc w:val="left"/>
              <w:rPr>
                <w:rFonts w:ascii="宋体" w:hAnsi="宋体"/>
                <w:kern w:val="0"/>
                <w:szCs w:val="21"/>
              </w:rPr>
            </w:pPr>
          </w:p>
        </w:tc>
        <w:tc>
          <w:tcPr>
            <w:tcW w:w="0" w:type="auto"/>
            <w:vMerge/>
            <w:vAlign w:val="center"/>
            <w:hideMark/>
          </w:tcPr>
          <w:p w14:paraId="15A5405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FA323F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A8E34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5A23D50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54</w:t>
            </w:r>
          </w:p>
        </w:tc>
        <w:tc>
          <w:tcPr>
            <w:tcW w:w="4220" w:type="dxa"/>
            <w:tcMar>
              <w:top w:w="15" w:type="dxa"/>
              <w:left w:w="108" w:type="dxa"/>
              <w:bottom w:w="0" w:type="dxa"/>
              <w:right w:w="108" w:type="dxa"/>
            </w:tcMar>
            <w:vAlign w:val="center"/>
            <w:hideMark/>
          </w:tcPr>
          <w:p w14:paraId="2BAFB31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磋商小组成员执业情况评价反馈表</w:t>
            </w:r>
          </w:p>
        </w:tc>
      </w:tr>
      <w:tr w:rsidR="004F298B" w:rsidRPr="004F298B" w14:paraId="03B39E66" w14:textId="77777777" w:rsidTr="003169E4">
        <w:trPr>
          <w:gridAfter w:val="1"/>
          <w:wAfter w:w="11" w:type="dxa"/>
          <w:trHeight w:val="285"/>
        </w:trPr>
        <w:tc>
          <w:tcPr>
            <w:tcW w:w="0" w:type="auto"/>
            <w:vMerge/>
            <w:vAlign w:val="center"/>
            <w:hideMark/>
          </w:tcPr>
          <w:p w14:paraId="79B95D32" w14:textId="77777777" w:rsidR="003169E4" w:rsidRPr="004F298B" w:rsidRDefault="003169E4">
            <w:pPr>
              <w:widowControl/>
              <w:jc w:val="left"/>
              <w:rPr>
                <w:rFonts w:ascii="宋体" w:hAnsi="宋体"/>
                <w:kern w:val="0"/>
                <w:szCs w:val="21"/>
              </w:rPr>
            </w:pPr>
          </w:p>
        </w:tc>
        <w:tc>
          <w:tcPr>
            <w:tcW w:w="0" w:type="auto"/>
            <w:vMerge/>
            <w:vAlign w:val="center"/>
            <w:hideMark/>
          </w:tcPr>
          <w:p w14:paraId="57392F3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7D61C8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C11AAC1"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4CD0990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55</w:t>
            </w:r>
          </w:p>
        </w:tc>
        <w:tc>
          <w:tcPr>
            <w:tcW w:w="4220" w:type="dxa"/>
            <w:tcMar>
              <w:top w:w="15" w:type="dxa"/>
              <w:left w:w="108" w:type="dxa"/>
              <w:bottom w:w="0" w:type="dxa"/>
              <w:right w:w="108" w:type="dxa"/>
            </w:tcMar>
            <w:vAlign w:val="center"/>
            <w:hideMark/>
          </w:tcPr>
          <w:p w14:paraId="798BCFE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成交供应商确认函</w:t>
            </w:r>
          </w:p>
        </w:tc>
      </w:tr>
      <w:tr w:rsidR="004F298B" w:rsidRPr="004F298B" w14:paraId="60140403" w14:textId="77777777" w:rsidTr="003169E4">
        <w:trPr>
          <w:gridAfter w:val="1"/>
          <w:wAfter w:w="11" w:type="dxa"/>
          <w:trHeight w:val="285"/>
        </w:trPr>
        <w:tc>
          <w:tcPr>
            <w:tcW w:w="0" w:type="auto"/>
            <w:vMerge/>
            <w:vAlign w:val="center"/>
            <w:hideMark/>
          </w:tcPr>
          <w:p w14:paraId="1CD05B7D" w14:textId="77777777" w:rsidR="003169E4" w:rsidRPr="004F298B" w:rsidRDefault="003169E4">
            <w:pPr>
              <w:widowControl/>
              <w:jc w:val="left"/>
              <w:rPr>
                <w:rFonts w:ascii="宋体" w:hAnsi="宋体"/>
                <w:kern w:val="0"/>
                <w:szCs w:val="21"/>
              </w:rPr>
            </w:pPr>
          </w:p>
        </w:tc>
        <w:tc>
          <w:tcPr>
            <w:tcW w:w="0" w:type="auto"/>
            <w:vMerge/>
            <w:vAlign w:val="center"/>
            <w:hideMark/>
          </w:tcPr>
          <w:p w14:paraId="0052993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CD6FE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4BF533"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40A716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56</w:t>
            </w:r>
          </w:p>
        </w:tc>
        <w:tc>
          <w:tcPr>
            <w:tcW w:w="4220" w:type="dxa"/>
            <w:tcMar>
              <w:top w:w="15" w:type="dxa"/>
              <w:left w:w="108" w:type="dxa"/>
              <w:bottom w:w="0" w:type="dxa"/>
              <w:right w:w="108" w:type="dxa"/>
            </w:tcMar>
            <w:vAlign w:val="center"/>
            <w:hideMark/>
          </w:tcPr>
          <w:p w14:paraId="7FAE62D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成交结果公告</w:t>
            </w:r>
          </w:p>
        </w:tc>
      </w:tr>
      <w:tr w:rsidR="004F298B" w:rsidRPr="004F298B" w14:paraId="1DCA854E" w14:textId="77777777" w:rsidTr="003169E4">
        <w:trPr>
          <w:gridAfter w:val="1"/>
          <w:wAfter w:w="11" w:type="dxa"/>
          <w:trHeight w:val="570"/>
        </w:trPr>
        <w:tc>
          <w:tcPr>
            <w:tcW w:w="0" w:type="auto"/>
            <w:vMerge/>
            <w:vAlign w:val="center"/>
            <w:hideMark/>
          </w:tcPr>
          <w:p w14:paraId="7AEAE2CB" w14:textId="77777777" w:rsidR="003169E4" w:rsidRPr="004F298B" w:rsidRDefault="003169E4">
            <w:pPr>
              <w:widowControl/>
              <w:jc w:val="left"/>
              <w:rPr>
                <w:rFonts w:ascii="宋体" w:hAnsi="宋体"/>
                <w:kern w:val="0"/>
                <w:szCs w:val="21"/>
              </w:rPr>
            </w:pPr>
          </w:p>
        </w:tc>
        <w:tc>
          <w:tcPr>
            <w:tcW w:w="0" w:type="auto"/>
            <w:vMerge/>
            <w:vAlign w:val="center"/>
            <w:hideMark/>
          </w:tcPr>
          <w:p w14:paraId="200B81A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7AB45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648BE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0657D5C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57</w:t>
            </w:r>
          </w:p>
        </w:tc>
        <w:tc>
          <w:tcPr>
            <w:tcW w:w="4220" w:type="dxa"/>
            <w:tcMar>
              <w:top w:w="15" w:type="dxa"/>
              <w:left w:w="108" w:type="dxa"/>
              <w:bottom w:w="0" w:type="dxa"/>
              <w:right w:w="108" w:type="dxa"/>
            </w:tcMar>
            <w:vAlign w:val="center"/>
            <w:hideMark/>
          </w:tcPr>
          <w:p w14:paraId="72B17B0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成交通知书（附领取人介绍信及身份证复印件）</w:t>
            </w:r>
          </w:p>
        </w:tc>
      </w:tr>
      <w:tr w:rsidR="004F298B" w:rsidRPr="004F298B" w14:paraId="38B85061" w14:textId="77777777" w:rsidTr="003169E4">
        <w:trPr>
          <w:gridAfter w:val="1"/>
          <w:wAfter w:w="11" w:type="dxa"/>
          <w:trHeight w:val="285"/>
        </w:trPr>
        <w:tc>
          <w:tcPr>
            <w:tcW w:w="0" w:type="auto"/>
            <w:vMerge/>
            <w:vAlign w:val="center"/>
            <w:hideMark/>
          </w:tcPr>
          <w:p w14:paraId="7D68C43E" w14:textId="77777777" w:rsidR="003169E4" w:rsidRPr="004F298B" w:rsidRDefault="003169E4">
            <w:pPr>
              <w:widowControl/>
              <w:jc w:val="left"/>
              <w:rPr>
                <w:rFonts w:ascii="宋体" w:hAnsi="宋体"/>
                <w:kern w:val="0"/>
                <w:szCs w:val="21"/>
              </w:rPr>
            </w:pPr>
          </w:p>
        </w:tc>
        <w:tc>
          <w:tcPr>
            <w:tcW w:w="0" w:type="auto"/>
            <w:vMerge/>
            <w:vAlign w:val="center"/>
            <w:hideMark/>
          </w:tcPr>
          <w:p w14:paraId="373D869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E6149A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553CD70"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7AFCEA8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58</w:t>
            </w:r>
          </w:p>
        </w:tc>
        <w:tc>
          <w:tcPr>
            <w:tcW w:w="4220" w:type="dxa"/>
            <w:tcMar>
              <w:top w:w="15" w:type="dxa"/>
              <w:left w:w="108" w:type="dxa"/>
              <w:bottom w:w="0" w:type="dxa"/>
              <w:right w:w="108" w:type="dxa"/>
            </w:tcMar>
            <w:vAlign w:val="center"/>
            <w:hideMark/>
          </w:tcPr>
          <w:p w14:paraId="53BDF04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关于对成交结果公告更正的函</w:t>
            </w:r>
          </w:p>
        </w:tc>
      </w:tr>
      <w:tr w:rsidR="004F298B" w:rsidRPr="004F298B" w14:paraId="4B958EAD" w14:textId="77777777" w:rsidTr="003169E4">
        <w:trPr>
          <w:gridAfter w:val="1"/>
          <w:wAfter w:w="11" w:type="dxa"/>
          <w:trHeight w:val="285"/>
        </w:trPr>
        <w:tc>
          <w:tcPr>
            <w:tcW w:w="0" w:type="auto"/>
            <w:vMerge/>
            <w:vAlign w:val="center"/>
            <w:hideMark/>
          </w:tcPr>
          <w:p w14:paraId="11F058A1" w14:textId="77777777" w:rsidR="003169E4" w:rsidRPr="004F298B" w:rsidRDefault="003169E4">
            <w:pPr>
              <w:widowControl/>
              <w:jc w:val="left"/>
              <w:rPr>
                <w:rFonts w:ascii="宋体" w:hAnsi="宋体"/>
                <w:kern w:val="0"/>
                <w:szCs w:val="21"/>
              </w:rPr>
            </w:pPr>
          </w:p>
        </w:tc>
        <w:tc>
          <w:tcPr>
            <w:tcW w:w="0" w:type="auto"/>
            <w:vMerge/>
            <w:vAlign w:val="center"/>
            <w:hideMark/>
          </w:tcPr>
          <w:p w14:paraId="4C84E59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68A82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708836A"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CA654C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59</w:t>
            </w:r>
          </w:p>
        </w:tc>
        <w:tc>
          <w:tcPr>
            <w:tcW w:w="4220" w:type="dxa"/>
            <w:tcMar>
              <w:top w:w="15" w:type="dxa"/>
              <w:left w:w="108" w:type="dxa"/>
              <w:bottom w:w="0" w:type="dxa"/>
              <w:right w:w="108" w:type="dxa"/>
            </w:tcMar>
            <w:vAlign w:val="center"/>
            <w:hideMark/>
          </w:tcPr>
          <w:p w14:paraId="040EEC8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更正公告</w:t>
            </w:r>
          </w:p>
        </w:tc>
      </w:tr>
      <w:tr w:rsidR="004F298B" w:rsidRPr="004F298B" w14:paraId="4047C642" w14:textId="77777777" w:rsidTr="003169E4">
        <w:trPr>
          <w:gridAfter w:val="1"/>
          <w:wAfter w:w="11" w:type="dxa"/>
          <w:trHeight w:val="285"/>
        </w:trPr>
        <w:tc>
          <w:tcPr>
            <w:tcW w:w="0" w:type="auto"/>
            <w:vMerge/>
            <w:vAlign w:val="center"/>
            <w:hideMark/>
          </w:tcPr>
          <w:p w14:paraId="438F5831" w14:textId="77777777" w:rsidR="003169E4" w:rsidRPr="004F298B" w:rsidRDefault="003169E4">
            <w:pPr>
              <w:widowControl/>
              <w:jc w:val="left"/>
              <w:rPr>
                <w:rFonts w:ascii="宋体" w:hAnsi="宋体"/>
                <w:kern w:val="0"/>
                <w:szCs w:val="21"/>
              </w:rPr>
            </w:pPr>
          </w:p>
        </w:tc>
        <w:tc>
          <w:tcPr>
            <w:tcW w:w="0" w:type="auto"/>
            <w:vMerge/>
            <w:vAlign w:val="center"/>
            <w:hideMark/>
          </w:tcPr>
          <w:p w14:paraId="6D37255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A1719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90BEF3"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56FA303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60</w:t>
            </w:r>
          </w:p>
        </w:tc>
        <w:tc>
          <w:tcPr>
            <w:tcW w:w="4220" w:type="dxa"/>
            <w:tcMar>
              <w:top w:w="15" w:type="dxa"/>
              <w:left w:w="108" w:type="dxa"/>
              <w:bottom w:w="0" w:type="dxa"/>
              <w:right w:w="108" w:type="dxa"/>
            </w:tcMar>
            <w:vAlign w:val="center"/>
            <w:hideMark/>
          </w:tcPr>
          <w:p w14:paraId="57179F5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竞争性磋商文件</w:t>
            </w:r>
          </w:p>
        </w:tc>
      </w:tr>
      <w:tr w:rsidR="004F298B" w:rsidRPr="004F298B" w14:paraId="3F0DF8D5" w14:textId="77777777" w:rsidTr="003169E4">
        <w:trPr>
          <w:gridAfter w:val="1"/>
          <w:wAfter w:w="11" w:type="dxa"/>
          <w:trHeight w:val="285"/>
        </w:trPr>
        <w:tc>
          <w:tcPr>
            <w:tcW w:w="0" w:type="auto"/>
            <w:vMerge/>
            <w:vAlign w:val="center"/>
            <w:hideMark/>
          </w:tcPr>
          <w:p w14:paraId="1C8DB808" w14:textId="77777777" w:rsidR="003169E4" w:rsidRPr="004F298B" w:rsidRDefault="003169E4">
            <w:pPr>
              <w:widowControl/>
              <w:jc w:val="left"/>
              <w:rPr>
                <w:rFonts w:ascii="宋体" w:hAnsi="宋体"/>
                <w:kern w:val="0"/>
                <w:szCs w:val="21"/>
              </w:rPr>
            </w:pPr>
          </w:p>
        </w:tc>
        <w:tc>
          <w:tcPr>
            <w:tcW w:w="0" w:type="auto"/>
            <w:vMerge/>
            <w:vAlign w:val="center"/>
            <w:hideMark/>
          </w:tcPr>
          <w:p w14:paraId="03D9CD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5AE2D2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06EFB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327CC7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61</w:t>
            </w:r>
          </w:p>
        </w:tc>
        <w:tc>
          <w:tcPr>
            <w:tcW w:w="4220" w:type="dxa"/>
            <w:tcMar>
              <w:top w:w="15" w:type="dxa"/>
              <w:left w:w="108" w:type="dxa"/>
              <w:bottom w:w="0" w:type="dxa"/>
              <w:right w:w="108" w:type="dxa"/>
            </w:tcMar>
            <w:vAlign w:val="center"/>
            <w:hideMark/>
          </w:tcPr>
          <w:p w14:paraId="48DC1B3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响应文件正本</w:t>
            </w:r>
          </w:p>
        </w:tc>
      </w:tr>
      <w:tr w:rsidR="004F298B" w:rsidRPr="004F298B" w14:paraId="527376A0" w14:textId="77777777" w:rsidTr="003169E4">
        <w:trPr>
          <w:gridAfter w:val="1"/>
          <w:wAfter w:w="11" w:type="dxa"/>
          <w:trHeight w:val="285"/>
        </w:trPr>
        <w:tc>
          <w:tcPr>
            <w:tcW w:w="0" w:type="auto"/>
            <w:vMerge/>
            <w:vAlign w:val="center"/>
            <w:hideMark/>
          </w:tcPr>
          <w:p w14:paraId="160FDF05" w14:textId="77777777" w:rsidR="003169E4" w:rsidRPr="004F298B" w:rsidRDefault="003169E4">
            <w:pPr>
              <w:widowControl/>
              <w:jc w:val="left"/>
              <w:rPr>
                <w:rFonts w:ascii="宋体" w:hAnsi="宋体"/>
                <w:kern w:val="0"/>
                <w:szCs w:val="21"/>
              </w:rPr>
            </w:pPr>
          </w:p>
        </w:tc>
        <w:tc>
          <w:tcPr>
            <w:tcW w:w="0" w:type="auto"/>
            <w:vMerge/>
            <w:vAlign w:val="center"/>
            <w:hideMark/>
          </w:tcPr>
          <w:p w14:paraId="79EB7BE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FD833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9FD2A2"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760822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62</w:t>
            </w:r>
          </w:p>
        </w:tc>
        <w:tc>
          <w:tcPr>
            <w:tcW w:w="4220" w:type="dxa"/>
            <w:tcMar>
              <w:top w:w="15" w:type="dxa"/>
              <w:left w:w="108" w:type="dxa"/>
              <w:bottom w:w="0" w:type="dxa"/>
              <w:right w:w="108" w:type="dxa"/>
            </w:tcMar>
            <w:vAlign w:val="center"/>
            <w:hideMark/>
          </w:tcPr>
          <w:p w14:paraId="3C6D917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响应文件副本</w:t>
            </w:r>
          </w:p>
        </w:tc>
      </w:tr>
      <w:tr w:rsidR="004F298B" w:rsidRPr="004F298B" w14:paraId="05EFD61D" w14:textId="77777777" w:rsidTr="003169E4">
        <w:trPr>
          <w:gridAfter w:val="1"/>
          <w:wAfter w:w="11" w:type="dxa"/>
          <w:trHeight w:val="285"/>
        </w:trPr>
        <w:tc>
          <w:tcPr>
            <w:tcW w:w="0" w:type="auto"/>
            <w:vMerge/>
            <w:vAlign w:val="center"/>
            <w:hideMark/>
          </w:tcPr>
          <w:p w14:paraId="329AA886" w14:textId="77777777" w:rsidR="003169E4" w:rsidRPr="004F298B" w:rsidRDefault="003169E4">
            <w:pPr>
              <w:widowControl/>
              <w:jc w:val="left"/>
              <w:rPr>
                <w:rFonts w:ascii="宋体" w:hAnsi="宋体"/>
                <w:kern w:val="0"/>
                <w:szCs w:val="21"/>
              </w:rPr>
            </w:pPr>
          </w:p>
        </w:tc>
        <w:tc>
          <w:tcPr>
            <w:tcW w:w="0" w:type="auto"/>
            <w:vMerge/>
            <w:vAlign w:val="center"/>
            <w:hideMark/>
          </w:tcPr>
          <w:p w14:paraId="723FF2B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4E8496" w14:textId="77777777" w:rsidR="003169E4" w:rsidRPr="004F298B" w:rsidRDefault="003169E4">
            <w:pPr>
              <w:widowControl/>
              <w:jc w:val="left"/>
              <w:rPr>
                <w:rFonts w:ascii="宋体" w:hAnsi="宋体" w:cs="Courier New"/>
                <w:kern w:val="0"/>
                <w:szCs w:val="21"/>
              </w:rPr>
            </w:pPr>
          </w:p>
        </w:tc>
        <w:tc>
          <w:tcPr>
            <w:tcW w:w="980" w:type="dxa"/>
            <w:vMerge w:val="restart"/>
            <w:tcMar>
              <w:top w:w="15" w:type="dxa"/>
              <w:left w:w="108" w:type="dxa"/>
              <w:bottom w:w="0" w:type="dxa"/>
              <w:right w:w="108" w:type="dxa"/>
            </w:tcMar>
            <w:vAlign w:val="center"/>
            <w:hideMark/>
          </w:tcPr>
          <w:p w14:paraId="514133F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质疑、询问、投诉</w:t>
            </w:r>
          </w:p>
        </w:tc>
        <w:tc>
          <w:tcPr>
            <w:tcW w:w="340" w:type="dxa"/>
            <w:tcMar>
              <w:top w:w="15" w:type="dxa"/>
              <w:left w:w="108" w:type="dxa"/>
              <w:bottom w:w="0" w:type="dxa"/>
              <w:right w:w="108" w:type="dxa"/>
            </w:tcMar>
            <w:vAlign w:val="center"/>
            <w:hideMark/>
          </w:tcPr>
          <w:p w14:paraId="4D72D9B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63</w:t>
            </w:r>
          </w:p>
        </w:tc>
        <w:tc>
          <w:tcPr>
            <w:tcW w:w="4220" w:type="dxa"/>
            <w:tcMar>
              <w:top w:w="15" w:type="dxa"/>
              <w:left w:w="108" w:type="dxa"/>
              <w:bottom w:w="0" w:type="dxa"/>
              <w:right w:w="108" w:type="dxa"/>
            </w:tcMar>
            <w:vAlign w:val="center"/>
            <w:hideMark/>
          </w:tcPr>
          <w:p w14:paraId="4A17965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采购文件质疑（询问）相关资料</w:t>
            </w:r>
          </w:p>
        </w:tc>
      </w:tr>
      <w:tr w:rsidR="004F298B" w:rsidRPr="004F298B" w14:paraId="36FC1308" w14:textId="77777777" w:rsidTr="003169E4">
        <w:trPr>
          <w:gridAfter w:val="1"/>
          <w:wAfter w:w="11" w:type="dxa"/>
          <w:trHeight w:val="285"/>
        </w:trPr>
        <w:tc>
          <w:tcPr>
            <w:tcW w:w="0" w:type="auto"/>
            <w:vMerge/>
            <w:vAlign w:val="center"/>
            <w:hideMark/>
          </w:tcPr>
          <w:p w14:paraId="5CF5BAB9" w14:textId="77777777" w:rsidR="003169E4" w:rsidRPr="004F298B" w:rsidRDefault="003169E4">
            <w:pPr>
              <w:widowControl/>
              <w:jc w:val="left"/>
              <w:rPr>
                <w:rFonts w:ascii="宋体" w:hAnsi="宋体"/>
                <w:kern w:val="0"/>
                <w:szCs w:val="21"/>
              </w:rPr>
            </w:pPr>
          </w:p>
        </w:tc>
        <w:tc>
          <w:tcPr>
            <w:tcW w:w="0" w:type="auto"/>
            <w:vMerge/>
            <w:vAlign w:val="center"/>
            <w:hideMark/>
          </w:tcPr>
          <w:p w14:paraId="5A09412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14FE8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759C4C"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AF9D0E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64</w:t>
            </w:r>
          </w:p>
        </w:tc>
        <w:tc>
          <w:tcPr>
            <w:tcW w:w="4220" w:type="dxa"/>
            <w:tcMar>
              <w:top w:w="15" w:type="dxa"/>
              <w:left w:w="108" w:type="dxa"/>
              <w:bottom w:w="0" w:type="dxa"/>
              <w:right w:w="108" w:type="dxa"/>
            </w:tcMar>
            <w:vAlign w:val="center"/>
            <w:hideMark/>
          </w:tcPr>
          <w:p w14:paraId="4CCEDCD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采购文件投诉相关资料</w:t>
            </w:r>
          </w:p>
        </w:tc>
      </w:tr>
      <w:tr w:rsidR="004F298B" w:rsidRPr="004F298B" w14:paraId="5E41C577" w14:textId="77777777" w:rsidTr="003169E4">
        <w:trPr>
          <w:gridAfter w:val="1"/>
          <w:wAfter w:w="11" w:type="dxa"/>
          <w:trHeight w:val="285"/>
        </w:trPr>
        <w:tc>
          <w:tcPr>
            <w:tcW w:w="0" w:type="auto"/>
            <w:vMerge/>
            <w:vAlign w:val="center"/>
            <w:hideMark/>
          </w:tcPr>
          <w:p w14:paraId="7F72E056" w14:textId="77777777" w:rsidR="003169E4" w:rsidRPr="004F298B" w:rsidRDefault="003169E4">
            <w:pPr>
              <w:widowControl/>
              <w:jc w:val="left"/>
              <w:rPr>
                <w:rFonts w:ascii="宋体" w:hAnsi="宋体"/>
                <w:kern w:val="0"/>
                <w:szCs w:val="21"/>
              </w:rPr>
            </w:pPr>
          </w:p>
        </w:tc>
        <w:tc>
          <w:tcPr>
            <w:tcW w:w="0" w:type="auto"/>
            <w:vMerge/>
            <w:vAlign w:val="center"/>
            <w:hideMark/>
          </w:tcPr>
          <w:p w14:paraId="7515398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4DCF3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613F1C3"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662E8BD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65</w:t>
            </w:r>
          </w:p>
        </w:tc>
        <w:tc>
          <w:tcPr>
            <w:tcW w:w="4220" w:type="dxa"/>
            <w:tcMar>
              <w:top w:w="15" w:type="dxa"/>
              <w:left w:w="108" w:type="dxa"/>
              <w:bottom w:w="0" w:type="dxa"/>
              <w:right w:w="108" w:type="dxa"/>
            </w:tcMar>
            <w:vAlign w:val="center"/>
            <w:hideMark/>
          </w:tcPr>
          <w:p w14:paraId="22B6EA2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采购结果质疑（询问）相关资料</w:t>
            </w:r>
          </w:p>
        </w:tc>
      </w:tr>
      <w:tr w:rsidR="004F298B" w:rsidRPr="004F298B" w14:paraId="0024F2A8" w14:textId="77777777" w:rsidTr="003169E4">
        <w:trPr>
          <w:gridAfter w:val="1"/>
          <w:wAfter w:w="11" w:type="dxa"/>
          <w:trHeight w:val="285"/>
        </w:trPr>
        <w:tc>
          <w:tcPr>
            <w:tcW w:w="0" w:type="auto"/>
            <w:vMerge/>
            <w:vAlign w:val="center"/>
            <w:hideMark/>
          </w:tcPr>
          <w:p w14:paraId="1C414445" w14:textId="77777777" w:rsidR="003169E4" w:rsidRPr="004F298B" w:rsidRDefault="003169E4">
            <w:pPr>
              <w:widowControl/>
              <w:jc w:val="left"/>
              <w:rPr>
                <w:rFonts w:ascii="宋体" w:hAnsi="宋体"/>
                <w:kern w:val="0"/>
                <w:szCs w:val="21"/>
              </w:rPr>
            </w:pPr>
          </w:p>
        </w:tc>
        <w:tc>
          <w:tcPr>
            <w:tcW w:w="0" w:type="auto"/>
            <w:vMerge/>
            <w:vAlign w:val="center"/>
            <w:hideMark/>
          </w:tcPr>
          <w:p w14:paraId="0EE4BCF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324EE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09174F"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0CFF80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66</w:t>
            </w:r>
          </w:p>
        </w:tc>
        <w:tc>
          <w:tcPr>
            <w:tcW w:w="4220" w:type="dxa"/>
            <w:tcMar>
              <w:top w:w="15" w:type="dxa"/>
              <w:left w:w="108" w:type="dxa"/>
              <w:bottom w:w="0" w:type="dxa"/>
              <w:right w:w="108" w:type="dxa"/>
            </w:tcMar>
            <w:vAlign w:val="center"/>
            <w:hideMark/>
          </w:tcPr>
          <w:p w14:paraId="656C206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采购结果投诉相关资料</w:t>
            </w:r>
          </w:p>
        </w:tc>
      </w:tr>
      <w:tr w:rsidR="004F298B" w:rsidRPr="004F298B" w14:paraId="2861C24D" w14:textId="77777777" w:rsidTr="003169E4">
        <w:trPr>
          <w:gridAfter w:val="1"/>
          <w:wAfter w:w="11" w:type="dxa"/>
          <w:trHeight w:val="285"/>
        </w:trPr>
        <w:tc>
          <w:tcPr>
            <w:tcW w:w="0" w:type="auto"/>
            <w:vMerge/>
            <w:vAlign w:val="center"/>
            <w:hideMark/>
          </w:tcPr>
          <w:p w14:paraId="247DD094" w14:textId="77777777" w:rsidR="003169E4" w:rsidRPr="004F298B" w:rsidRDefault="003169E4">
            <w:pPr>
              <w:widowControl/>
              <w:jc w:val="left"/>
              <w:rPr>
                <w:rFonts w:ascii="宋体" w:hAnsi="宋体"/>
                <w:kern w:val="0"/>
                <w:szCs w:val="21"/>
              </w:rPr>
            </w:pPr>
          </w:p>
        </w:tc>
        <w:tc>
          <w:tcPr>
            <w:tcW w:w="0" w:type="auto"/>
            <w:vMerge/>
            <w:vAlign w:val="center"/>
            <w:hideMark/>
          </w:tcPr>
          <w:p w14:paraId="09B7846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0601679" w14:textId="77777777" w:rsidR="003169E4" w:rsidRPr="004F298B" w:rsidRDefault="003169E4">
            <w:pPr>
              <w:widowControl/>
              <w:jc w:val="left"/>
              <w:rPr>
                <w:rFonts w:ascii="宋体" w:hAnsi="宋体" w:cs="Courier New"/>
                <w:kern w:val="0"/>
                <w:szCs w:val="21"/>
              </w:rPr>
            </w:pPr>
          </w:p>
        </w:tc>
        <w:tc>
          <w:tcPr>
            <w:tcW w:w="980" w:type="dxa"/>
            <w:vMerge w:val="restart"/>
            <w:tcMar>
              <w:top w:w="15" w:type="dxa"/>
              <w:left w:w="108" w:type="dxa"/>
              <w:bottom w:w="0" w:type="dxa"/>
              <w:right w:w="108" w:type="dxa"/>
            </w:tcMar>
            <w:vAlign w:val="center"/>
            <w:hideMark/>
          </w:tcPr>
          <w:p w14:paraId="614B07B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音视频资料</w:t>
            </w:r>
          </w:p>
        </w:tc>
        <w:tc>
          <w:tcPr>
            <w:tcW w:w="340" w:type="dxa"/>
            <w:tcMar>
              <w:top w:w="15" w:type="dxa"/>
              <w:left w:w="108" w:type="dxa"/>
              <w:bottom w:w="0" w:type="dxa"/>
              <w:right w:w="108" w:type="dxa"/>
            </w:tcMar>
            <w:vAlign w:val="center"/>
            <w:hideMark/>
          </w:tcPr>
          <w:p w14:paraId="167480B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67</w:t>
            </w:r>
          </w:p>
        </w:tc>
        <w:tc>
          <w:tcPr>
            <w:tcW w:w="4220" w:type="dxa"/>
            <w:tcMar>
              <w:top w:w="15" w:type="dxa"/>
              <w:left w:w="108" w:type="dxa"/>
              <w:bottom w:w="0" w:type="dxa"/>
              <w:right w:w="108" w:type="dxa"/>
            </w:tcMar>
            <w:vAlign w:val="center"/>
            <w:hideMark/>
          </w:tcPr>
          <w:p w14:paraId="0E7B39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磋商现场音视频资料（光盘）</w:t>
            </w:r>
          </w:p>
        </w:tc>
      </w:tr>
      <w:tr w:rsidR="004F298B" w:rsidRPr="004F298B" w14:paraId="0FEF0EA7" w14:textId="77777777" w:rsidTr="003169E4">
        <w:trPr>
          <w:gridAfter w:val="1"/>
          <w:wAfter w:w="11" w:type="dxa"/>
          <w:trHeight w:val="285"/>
        </w:trPr>
        <w:tc>
          <w:tcPr>
            <w:tcW w:w="0" w:type="auto"/>
            <w:vMerge/>
            <w:vAlign w:val="center"/>
            <w:hideMark/>
          </w:tcPr>
          <w:p w14:paraId="4967CCE1" w14:textId="77777777" w:rsidR="003169E4" w:rsidRPr="004F298B" w:rsidRDefault="003169E4">
            <w:pPr>
              <w:widowControl/>
              <w:jc w:val="left"/>
              <w:rPr>
                <w:rFonts w:ascii="宋体" w:hAnsi="宋体"/>
                <w:kern w:val="0"/>
                <w:szCs w:val="21"/>
              </w:rPr>
            </w:pPr>
          </w:p>
        </w:tc>
        <w:tc>
          <w:tcPr>
            <w:tcW w:w="0" w:type="auto"/>
            <w:vMerge/>
            <w:vAlign w:val="center"/>
            <w:hideMark/>
          </w:tcPr>
          <w:p w14:paraId="2E2BA3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B2AC9E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9042D7" w14:textId="77777777" w:rsidR="003169E4" w:rsidRPr="004F298B" w:rsidRDefault="003169E4">
            <w:pPr>
              <w:widowControl/>
              <w:jc w:val="left"/>
              <w:rPr>
                <w:rFonts w:ascii="宋体" w:hAnsi="宋体" w:cs="Courier New"/>
                <w:kern w:val="0"/>
                <w:szCs w:val="21"/>
              </w:rPr>
            </w:pPr>
          </w:p>
        </w:tc>
        <w:tc>
          <w:tcPr>
            <w:tcW w:w="340" w:type="dxa"/>
            <w:tcMar>
              <w:top w:w="15" w:type="dxa"/>
              <w:left w:w="108" w:type="dxa"/>
              <w:bottom w:w="0" w:type="dxa"/>
              <w:right w:w="108" w:type="dxa"/>
            </w:tcMar>
            <w:vAlign w:val="center"/>
            <w:hideMark/>
          </w:tcPr>
          <w:p w14:paraId="2060F41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68</w:t>
            </w:r>
          </w:p>
        </w:tc>
        <w:tc>
          <w:tcPr>
            <w:tcW w:w="4220" w:type="dxa"/>
            <w:tcMar>
              <w:top w:w="15" w:type="dxa"/>
              <w:left w:w="108" w:type="dxa"/>
              <w:bottom w:w="0" w:type="dxa"/>
              <w:right w:w="108" w:type="dxa"/>
            </w:tcMar>
            <w:vAlign w:val="center"/>
            <w:hideMark/>
          </w:tcPr>
          <w:p w14:paraId="4281FD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看样录像（光盘）</w:t>
            </w:r>
          </w:p>
        </w:tc>
      </w:tr>
      <w:tr w:rsidR="004F298B" w:rsidRPr="004F298B" w14:paraId="6C76DABB" w14:textId="77777777" w:rsidTr="003169E4">
        <w:trPr>
          <w:gridAfter w:val="1"/>
          <w:wAfter w:w="11" w:type="dxa"/>
          <w:trHeight w:val="540"/>
        </w:trPr>
        <w:tc>
          <w:tcPr>
            <w:tcW w:w="0" w:type="auto"/>
            <w:vMerge/>
            <w:vAlign w:val="center"/>
            <w:hideMark/>
          </w:tcPr>
          <w:p w14:paraId="6111E6D8" w14:textId="77777777" w:rsidR="003169E4" w:rsidRPr="004F298B" w:rsidRDefault="003169E4">
            <w:pPr>
              <w:widowControl/>
              <w:jc w:val="left"/>
              <w:rPr>
                <w:rFonts w:ascii="宋体" w:hAnsi="宋体"/>
                <w:kern w:val="0"/>
                <w:szCs w:val="21"/>
              </w:rPr>
            </w:pPr>
          </w:p>
        </w:tc>
        <w:tc>
          <w:tcPr>
            <w:tcW w:w="0" w:type="auto"/>
            <w:vMerge/>
            <w:vAlign w:val="center"/>
            <w:hideMark/>
          </w:tcPr>
          <w:p w14:paraId="06D1E5E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6E9FCC" w14:textId="77777777" w:rsidR="003169E4" w:rsidRPr="004F298B" w:rsidRDefault="003169E4">
            <w:pPr>
              <w:widowControl/>
              <w:jc w:val="left"/>
              <w:rPr>
                <w:rFonts w:ascii="宋体" w:hAnsi="宋体" w:cs="Courier New"/>
                <w:kern w:val="0"/>
                <w:szCs w:val="21"/>
              </w:rPr>
            </w:pPr>
          </w:p>
        </w:tc>
        <w:tc>
          <w:tcPr>
            <w:tcW w:w="980" w:type="dxa"/>
            <w:tcMar>
              <w:top w:w="15" w:type="dxa"/>
              <w:left w:w="108" w:type="dxa"/>
              <w:bottom w:w="0" w:type="dxa"/>
              <w:right w:w="108" w:type="dxa"/>
            </w:tcMar>
            <w:vAlign w:val="center"/>
            <w:hideMark/>
          </w:tcPr>
          <w:p w14:paraId="57F521C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资料移交</w:t>
            </w:r>
          </w:p>
        </w:tc>
        <w:tc>
          <w:tcPr>
            <w:tcW w:w="340" w:type="dxa"/>
            <w:tcMar>
              <w:top w:w="15" w:type="dxa"/>
              <w:left w:w="108" w:type="dxa"/>
              <w:bottom w:w="0" w:type="dxa"/>
              <w:right w:w="108" w:type="dxa"/>
            </w:tcMar>
            <w:vAlign w:val="center"/>
            <w:hideMark/>
          </w:tcPr>
          <w:p w14:paraId="721D08B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69</w:t>
            </w:r>
          </w:p>
        </w:tc>
        <w:tc>
          <w:tcPr>
            <w:tcW w:w="4220" w:type="dxa"/>
            <w:tcMar>
              <w:top w:w="15" w:type="dxa"/>
              <w:left w:w="108" w:type="dxa"/>
              <w:bottom w:w="0" w:type="dxa"/>
              <w:right w:w="108" w:type="dxa"/>
            </w:tcMar>
            <w:vAlign w:val="center"/>
            <w:hideMark/>
          </w:tcPr>
          <w:p w14:paraId="5EE403E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成都市政府采购项目档案资料一览表（移交采购人）</w:t>
            </w:r>
          </w:p>
        </w:tc>
      </w:tr>
      <w:tr w:rsidR="004F298B" w:rsidRPr="004F298B" w14:paraId="18CEB159" w14:textId="77777777" w:rsidTr="003169E4">
        <w:trPr>
          <w:gridAfter w:val="1"/>
          <w:wAfter w:w="11" w:type="dxa"/>
          <w:trHeight w:val="624"/>
        </w:trPr>
        <w:tc>
          <w:tcPr>
            <w:tcW w:w="0" w:type="auto"/>
            <w:vMerge/>
            <w:vAlign w:val="center"/>
            <w:hideMark/>
          </w:tcPr>
          <w:p w14:paraId="26B23704" w14:textId="77777777" w:rsidR="003169E4" w:rsidRPr="004F298B" w:rsidRDefault="003169E4">
            <w:pPr>
              <w:widowControl/>
              <w:jc w:val="left"/>
              <w:rPr>
                <w:rFonts w:ascii="宋体" w:hAnsi="宋体"/>
                <w:kern w:val="0"/>
                <w:szCs w:val="21"/>
              </w:rPr>
            </w:pPr>
          </w:p>
        </w:tc>
        <w:tc>
          <w:tcPr>
            <w:tcW w:w="0" w:type="auto"/>
            <w:vMerge/>
            <w:vAlign w:val="center"/>
            <w:hideMark/>
          </w:tcPr>
          <w:p w14:paraId="1DF54A5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3142FE" w14:textId="77777777" w:rsidR="003169E4" w:rsidRPr="004F298B" w:rsidRDefault="003169E4">
            <w:pPr>
              <w:widowControl/>
              <w:jc w:val="left"/>
              <w:rPr>
                <w:rFonts w:ascii="宋体" w:hAnsi="宋体" w:cs="Courier New"/>
                <w:kern w:val="0"/>
                <w:szCs w:val="21"/>
              </w:rPr>
            </w:pPr>
          </w:p>
        </w:tc>
        <w:tc>
          <w:tcPr>
            <w:tcW w:w="980" w:type="dxa"/>
            <w:vMerge w:val="restart"/>
            <w:tcMar>
              <w:top w:w="15" w:type="dxa"/>
              <w:left w:w="108" w:type="dxa"/>
              <w:bottom w:w="0" w:type="dxa"/>
              <w:right w:w="108" w:type="dxa"/>
            </w:tcMar>
            <w:vAlign w:val="center"/>
            <w:hideMark/>
          </w:tcPr>
          <w:p w14:paraId="0AE3F93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w:t>
            </w:r>
          </w:p>
        </w:tc>
        <w:tc>
          <w:tcPr>
            <w:tcW w:w="340" w:type="dxa"/>
            <w:vMerge w:val="restart"/>
            <w:tcMar>
              <w:top w:w="15" w:type="dxa"/>
              <w:left w:w="108" w:type="dxa"/>
              <w:bottom w:w="0" w:type="dxa"/>
              <w:right w:w="108" w:type="dxa"/>
            </w:tcMar>
            <w:vAlign w:val="center"/>
            <w:hideMark/>
          </w:tcPr>
          <w:p w14:paraId="66DD99B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70</w:t>
            </w:r>
          </w:p>
        </w:tc>
        <w:tc>
          <w:tcPr>
            <w:tcW w:w="4220" w:type="dxa"/>
            <w:vMerge w:val="restart"/>
            <w:tcMar>
              <w:top w:w="15" w:type="dxa"/>
              <w:left w:w="108" w:type="dxa"/>
              <w:bottom w:w="0" w:type="dxa"/>
              <w:right w:w="108" w:type="dxa"/>
            </w:tcMar>
            <w:vAlign w:val="center"/>
            <w:hideMark/>
          </w:tcPr>
          <w:p w14:paraId="5E5FB5C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其他资料（可补充填写具体内容）</w:t>
            </w:r>
          </w:p>
        </w:tc>
      </w:tr>
      <w:tr w:rsidR="003169E4" w:rsidRPr="004F298B" w14:paraId="3AF40D62" w14:textId="77777777" w:rsidTr="003169E4">
        <w:trPr>
          <w:trHeight w:val="195"/>
        </w:trPr>
        <w:tc>
          <w:tcPr>
            <w:tcW w:w="0" w:type="auto"/>
            <w:vMerge/>
            <w:vAlign w:val="center"/>
            <w:hideMark/>
          </w:tcPr>
          <w:p w14:paraId="4C76736E" w14:textId="77777777" w:rsidR="003169E4" w:rsidRPr="004F298B" w:rsidRDefault="003169E4">
            <w:pPr>
              <w:widowControl/>
              <w:jc w:val="left"/>
              <w:rPr>
                <w:rFonts w:ascii="宋体" w:hAnsi="宋体"/>
                <w:kern w:val="0"/>
                <w:szCs w:val="21"/>
              </w:rPr>
            </w:pPr>
          </w:p>
        </w:tc>
        <w:tc>
          <w:tcPr>
            <w:tcW w:w="0" w:type="auto"/>
            <w:vMerge/>
            <w:vAlign w:val="center"/>
            <w:hideMark/>
          </w:tcPr>
          <w:p w14:paraId="7737237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9588AA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CB532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742B5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3A96CC" w14:textId="77777777" w:rsidR="003169E4" w:rsidRPr="004F298B" w:rsidRDefault="003169E4">
            <w:pPr>
              <w:widowControl/>
              <w:jc w:val="left"/>
              <w:rPr>
                <w:rFonts w:ascii="宋体" w:hAnsi="宋体" w:cs="Courier New"/>
                <w:kern w:val="0"/>
                <w:szCs w:val="21"/>
              </w:rPr>
            </w:pPr>
          </w:p>
        </w:tc>
        <w:tc>
          <w:tcPr>
            <w:tcW w:w="11" w:type="dxa"/>
            <w:noWrap/>
            <w:tcMar>
              <w:top w:w="15" w:type="dxa"/>
              <w:left w:w="108" w:type="dxa"/>
              <w:bottom w:w="0" w:type="dxa"/>
              <w:right w:w="108" w:type="dxa"/>
            </w:tcMar>
            <w:vAlign w:val="center"/>
            <w:hideMark/>
          </w:tcPr>
          <w:p w14:paraId="03B7BDAB" w14:textId="77777777" w:rsidR="003169E4" w:rsidRPr="004F298B" w:rsidRDefault="003169E4">
            <w:pPr>
              <w:widowControl/>
              <w:jc w:val="left"/>
              <w:rPr>
                <w:rFonts w:ascii="宋体" w:hAnsi="宋体" w:cs="宋体"/>
                <w:szCs w:val="21"/>
              </w:rPr>
            </w:pPr>
          </w:p>
        </w:tc>
      </w:tr>
    </w:tbl>
    <w:p w14:paraId="3FB22E49" w14:textId="77777777" w:rsidR="003169E4" w:rsidRPr="004F298B" w:rsidRDefault="003169E4" w:rsidP="003169E4">
      <w:pPr>
        <w:ind w:left="420"/>
        <w:rPr>
          <w:rFonts w:ascii="仿宋" w:eastAsia="仿宋" w:hAnsi="仿宋" w:cstheme="minorBidi"/>
          <w:sz w:val="28"/>
          <w:szCs w:val="28"/>
        </w:rPr>
      </w:pPr>
    </w:p>
    <w:tbl>
      <w:tblPr>
        <w:tblW w:w="8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960"/>
        <w:gridCol w:w="980"/>
        <w:gridCol w:w="1000"/>
        <w:gridCol w:w="426"/>
        <w:gridCol w:w="4334"/>
        <w:gridCol w:w="222"/>
      </w:tblGrid>
      <w:tr w:rsidR="004F298B" w:rsidRPr="004F298B" w14:paraId="5B29E002" w14:textId="77777777" w:rsidTr="003169E4">
        <w:trPr>
          <w:gridAfter w:val="1"/>
          <w:wAfter w:w="11" w:type="dxa"/>
          <w:trHeight w:val="855"/>
        </w:trPr>
        <w:tc>
          <w:tcPr>
            <w:tcW w:w="8560" w:type="dxa"/>
            <w:gridSpan w:val="6"/>
            <w:noWrap/>
            <w:tcMar>
              <w:top w:w="15" w:type="dxa"/>
              <w:left w:w="108" w:type="dxa"/>
              <w:bottom w:w="0" w:type="dxa"/>
              <w:right w:w="108" w:type="dxa"/>
            </w:tcMar>
            <w:vAlign w:val="center"/>
            <w:hideMark/>
          </w:tcPr>
          <w:p w14:paraId="31A67D83"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目录7</w:t>
            </w:r>
          </w:p>
        </w:tc>
      </w:tr>
      <w:tr w:rsidR="004F298B" w:rsidRPr="004F298B" w14:paraId="0817D6DE" w14:textId="77777777" w:rsidTr="005C52E9">
        <w:trPr>
          <w:gridAfter w:val="1"/>
          <w:wAfter w:w="11" w:type="dxa"/>
          <w:trHeight w:val="803"/>
        </w:trPr>
        <w:tc>
          <w:tcPr>
            <w:tcW w:w="860" w:type="dxa"/>
            <w:tcMar>
              <w:top w:w="15" w:type="dxa"/>
              <w:left w:w="108" w:type="dxa"/>
              <w:bottom w:w="0" w:type="dxa"/>
              <w:right w:w="108" w:type="dxa"/>
            </w:tcMar>
            <w:vAlign w:val="center"/>
            <w:hideMark/>
          </w:tcPr>
          <w:p w14:paraId="70838943"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960" w:type="dxa"/>
            <w:tcMar>
              <w:top w:w="15" w:type="dxa"/>
              <w:left w:w="108" w:type="dxa"/>
              <w:bottom w:w="0" w:type="dxa"/>
              <w:right w:w="108" w:type="dxa"/>
            </w:tcMar>
            <w:vAlign w:val="center"/>
            <w:hideMark/>
          </w:tcPr>
          <w:p w14:paraId="0135B5B2"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980" w:type="dxa"/>
            <w:tcMar>
              <w:top w:w="15" w:type="dxa"/>
              <w:left w:w="108" w:type="dxa"/>
              <w:bottom w:w="0" w:type="dxa"/>
              <w:right w:w="108" w:type="dxa"/>
            </w:tcMar>
            <w:vAlign w:val="center"/>
            <w:hideMark/>
          </w:tcPr>
          <w:p w14:paraId="048825CA"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760" w:type="dxa"/>
            <w:gridSpan w:val="3"/>
            <w:tcMar>
              <w:top w:w="15" w:type="dxa"/>
              <w:left w:w="108" w:type="dxa"/>
              <w:bottom w:w="0" w:type="dxa"/>
              <w:right w:w="108" w:type="dxa"/>
            </w:tcMar>
            <w:vAlign w:val="center"/>
            <w:hideMark/>
          </w:tcPr>
          <w:p w14:paraId="761E6BBB"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37673859" w14:textId="77777777" w:rsidTr="003169E4">
        <w:trPr>
          <w:gridAfter w:val="1"/>
          <w:wAfter w:w="11" w:type="dxa"/>
          <w:trHeight w:val="285"/>
        </w:trPr>
        <w:tc>
          <w:tcPr>
            <w:tcW w:w="860" w:type="dxa"/>
            <w:vMerge w:val="restart"/>
            <w:tcMar>
              <w:top w:w="15" w:type="dxa"/>
              <w:left w:w="108" w:type="dxa"/>
              <w:bottom w:w="0" w:type="dxa"/>
              <w:right w:w="108" w:type="dxa"/>
            </w:tcMar>
            <w:vAlign w:val="center"/>
            <w:hideMark/>
          </w:tcPr>
          <w:p w14:paraId="159AA9FD"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960" w:type="dxa"/>
            <w:vMerge w:val="restart"/>
            <w:tcMar>
              <w:top w:w="15" w:type="dxa"/>
              <w:left w:w="108" w:type="dxa"/>
              <w:bottom w:w="0" w:type="dxa"/>
              <w:right w:w="108" w:type="dxa"/>
            </w:tcMar>
            <w:vAlign w:val="center"/>
            <w:hideMark/>
          </w:tcPr>
          <w:p w14:paraId="6978103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980" w:type="dxa"/>
            <w:vMerge w:val="restart"/>
            <w:tcMar>
              <w:top w:w="15" w:type="dxa"/>
              <w:left w:w="108" w:type="dxa"/>
              <w:bottom w:w="0" w:type="dxa"/>
              <w:right w:w="108" w:type="dxa"/>
            </w:tcMar>
            <w:vAlign w:val="center"/>
            <w:hideMark/>
          </w:tcPr>
          <w:p w14:paraId="3E1429B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B31政府采购项目资料</w:t>
            </w:r>
          </w:p>
        </w:tc>
        <w:tc>
          <w:tcPr>
            <w:tcW w:w="1000" w:type="dxa"/>
            <w:tcMar>
              <w:top w:w="15" w:type="dxa"/>
              <w:left w:w="108" w:type="dxa"/>
              <w:bottom w:w="0" w:type="dxa"/>
              <w:right w:w="108" w:type="dxa"/>
            </w:tcMar>
            <w:vAlign w:val="center"/>
            <w:hideMark/>
          </w:tcPr>
          <w:p w14:paraId="2691096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活动记录</w:t>
            </w:r>
          </w:p>
        </w:tc>
        <w:tc>
          <w:tcPr>
            <w:tcW w:w="320" w:type="dxa"/>
            <w:tcMar>
              <w:top w:w="15" w:type="dxa"/>
              <w:left w:w="108" w:type="dxa"/>
              <w:bottom w:w="0" w:type="dxa"/>
              <w:right w:w="108" w:type="dxa"/>
            </w:tcMar>
            <w:vAlign w:val="center"/>
            <w:hideMark/>
          </w:tcPr>
          <w:p w14:paraId="2521950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w:t>
            </w:r>
          </w:p>
        </w:tc>
        <w:tc>
          <w:tcPr>
            <w:tcW w:w="4440" w:type="dxa"/>
            <w:tcMar>
              <w:top w:w="15" w:type="dxa"/>
              <w:left w:w="108" w:type="dxa"/>
              <w:bottom w:w="0" w:type="dxa"/>
              <w:right w:w="108" w:type="dxa"/>
            </w:tcMar>
            <w:vAlign w:val="center"/>
            <w:hideMark/>
          </w:tcPr>
          <w:p w14:paraId="145FB9C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政府采购活动记录表</w:t>
            </w:r>
          </w:p>
        </w:tc>
      </w:tr>
      <w:tr w:rsidR="004F298B" w:rsidRPr="004F298B" w14:paraId="6166CF93" w14:textId="77777777" w:rsidTr="003169E4">
        <w:trPr>
          <w:gridAfter w:val="1"/>
          <w:wAfter w:w="11" w:type="dxa"/>
          <w:trHeight w:val="285"/>
        </w:trPr>
        <w:tc>
          <w:tcPr>
            <w:tcW w:w="0" w:type="auto"/>
            <w:vMerge/>
            <w:vAlign w:val="center"/>
            <w:hideMark/>
          </w:tcPr>
          <w:p w14:paraId="0DE9907E" w14:textId="77777777" w:rsidR="003169E4" w:rsidRPr="004F298B" w:rsidRDefault="003169E4">
            <w:pPr>
              <w:widowControl/>
              <w:jc w:val="left"/>
              <w:rPr>
                <w:rFonts w:ascii="宋体" w:hAnsi="宋体"/>
                <w:kern w:val="0"/>
                <w:szCs w:val="21"/>
              </w:rPr>
            </w:pPr>
          </w:p>
        </w:tc>
        <w:tc>
          <w:tcPr>
            <w:tcW w:w="0" w:type="auto"/>
            <w:vMerge/>
            <w:vAlign w:val="center"/>
            <w:hideMark/>
          </w:tcPr>
          <w:p w14:paraId="5458E34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14DD48" w14:textId="77777777" w:rsidR="003169E4" w:rsidRPr="004F298B" w:rsidRDefault="003169E4">
            <w:pPr>
              <w:widowControl/>
              <w:jc w:val="left"/>
              <w:rPr>
                <w:rFonts w:ascii="宋体" w:hAnsi="宋体" w:cs="Courier New"/>
                <w:kern w:val="0"/>
                <w:szCs w:val="21"/>
              </w:rPr>
            </w:pPr>
          </w:p>
        </w:tc>
        <w:tc>
          <w:tcPr>
            <w:tcW w:w="1000" w:type="dxa"/>
            <w:vMerge w:val="restart"/>
            <w:tcMar>
              <w:top w:w="15" w:type="dxa"/>
              <w:left w:w="108" w:type="dxa"/>
              <w:bottom w:w="0" w:type="dxa"/>
              <w:right w:w="108" w:type="dxa"/>
            </w:tcMar>
            <w:vAlign w:val="center"/>
            <w:hideMark/>
          </w:tcPr>
          <w:p w14:paraId="487A0AF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320" w:type="dxa"/>
            <w:tcMar>
              <w:top w:w="15" w:type="dxa"/>
              <w:left w:w="108" w:type="dxa"/>
              <w:bottom w:w="0" w:type="dxa"/>
              <w:right w:w="108" w:type="dxa"/>
            </w:tcMar>
            <w:vAlign w:val="center"/>
            <w:hideMark/>
          </w:tcPr>
          <w:p w14:paraId="0D0390A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w:t>
            </w:r>
          </w:p>
        </w:tc>
        <w:tc>
          <w:tcPr>
            <w:tcW w:w="4440" w:type="dxa"/>
            <w:tcMar>
              <w:top w:w="15" w:type="dxa"/>
              <w:left w:w="108" w:type="dxa"/>
              <w:bottom w:w="0" w:type="dxa"/>
              <w:right w:w="108" w:type="dxa"/>
            </w:tcMar>
            <w:vAlign w:val="center"/>
            <w:hideMark/>
          </w:tcPr>
          <w:p w14:paraId="5CD1383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成都市政府采购项目委托代理协议</w:t>
            </w:r>
          </w:p>
        </w:tc>
      </w:tr>
      <w:tr w:rsidR="004F298B" w:rsidRPr="004F298B" w14:paraId="371A6B5C" w14:textId="77777777" w:rsidTr="003169E4">
        <w:trPr>
          <w:gridAfter w:val="1"/>
          <w:wAfter w:w="11" w:type="dxa"/>
          <w:trHeight w:val="285"/>
        </w:trPr>
        <w:tc>
          <w:tcPr>
            <w:tcW w:w="0" w:type="auto"/>
            <w:vMerge/>
            <w:vAlign w:val="center"/>
            <w:hideMark/>
          </w:tcPr>
          <w:p w14:paraId="403637AF" w14:textId="77777777" w:rsidR="003169E4" w:rsidRPr="004F298B" w:rsidRDefault="003169E4">
            <w:pPr>
              <w:widowControl/>
              <w:jc w:val="left"/>
              <w:rPr>
                <w:rFonts w:ascii="宋体" w:hAnsi="宋体"/>
                <w:kern w:val="0"/>
                <w:szCs w:val="21"/>
              </w:rPr>
            </w:pPr>
          </w:p>
        </w:tc>
        <w:tc>
          <w:tcPr>
            <w:tcW w:w="0" w:type="auto"/>
            <w:vMerge/>
            <w:vAlign w:val="center"/>
            <w:hideMark/>
          </w:tcPr>
          <w:p w14:paraId="7B03030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97DDD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62640B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048DB4D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w:t>
            </w:r>
          </w:p>
        </w:tc>
        <w:tc>
          <w:tcPr>
            <w:tcW w:w="4440" w:type="dxa"/>
            <w:tcMar>
              <w:top w:w="15" w:type="dxa"/>
              <w:left w:w="108" w:type="dxa"/>
              <w:bottom w:w="0" w:type="dxa"/>
              <w:right w:w="108" w:type="dxa"/>
            </w:tcMar>
            <w:vAlign w:val="center"/>
            <w:hideMark/>
          </w:tcPr>
          <w:p w14:paraId="4B5FD92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采购实施计划备案表</w:t>
            </w:r>
          </w:p>
        </w:tc>
      </w:tr>
      <w:tr w:rsidR="004F298B" w:rsidRPr="004F298B" w14:paraId="64FE08F3" w14:textId="77777777" w:rsidTr="003169E4">
        <w:trPr>
          <w:gridAfter w:val="1"/>
          <w:wAfter w:w="11" w:type="dxa"/>
          <w:trHeight w:val="285"/>
        </w:trPr>
        <w:tc>
          <w:tcPr>
            <w:tcW w:w="0" w:type="auto"/>
            <w:vMerge/>
            <w:vAlign w:val="center"/>
            <w:hideMark/>
          </w:tcPr>
          <w:p w14:paraId="0B957920" w14:textId="77777777" w:rsidR="003169E4" w:rsidRPr="004F298B" w:rsidRDefault="003169E4">
            <w:pPr>
              <w:widowControl/>
              <w:jc w:val="left"/>
              <w:rPr>
                <w:rFonts w:ascii="宋体" w:hAnsi="宋体"/>
                <w:kern w:val="0"/>
                <w:szCs w:val="21"/>
              </w:rPr>
            </w:pPr>
          </w:p>
        </w:tc>
        <w:tc>
          <w:tcPr>
            <w:tcW w:w="0" w:type="auto"/>
            <w:vMerge/>
            <w:vAlign w:val="center"/>
            <w:hideMark/>
          </w:tcPr>
          <w:p w14:paraId="005465C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0D1D3D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CB7E62C"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60607C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w:t>
            </w:r>
          </w:p>
        </w:tc>
        <w:tc>
          <w:tcPr>
            <w:tcW w:w="4440" w:type="dxa"/>
            <w:tcMar>
              <w:top w:w="15" w:type="dxa"/>
              <w:left w:w="108" w:type="dxa"/>
              <w:bottom w:w="0" w:type="dxa"/>
              <w:right w:w="108" w:type="dxa"/>
            </w:tcMar>
            <w:vAlign w:val="center"/>
            <w:hideMark/>
          </w:tcPr>
          <w:p w14:paraId="7064C59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政府采购项目委托书</w:t>
            </w:r>
          </w:p>
        </w:tc>
      </w:tr>
      <w:tr w:rsidR="004F298B" w:rsidRPr="004F298B" w14:paraId="0BBF3D53" w14:textId="77777777" w:rsidTr="003169E4">
        <w:trPr>
          <w:gridAfter w:val="1"/>
          <w:wAfter w:w="11" w:type="dxa"/>
          <w:trHeight w:val="285"/>
        </w:trPr>
        <w:tc>
          <w:tcPr>
            <w:tcW w:w="0" w:type="auto"/>
            <w:vMerge/>
            <w:vAlign w:val="center"/>
            <w:hideMark/>
          </w:tcPr>
          <w:p w14:paraId="00AA484B" w14:textId="77777777" w:rsidR="003169E4" w:rsidRPr="004F298B" w:rsidRDefault="003169E4">
            <w:pPr>
              <w:widowControl/>
              <w:jc w:val="left"/>
              <w:rPr>
                <w:rFonts w:ascii="宋体" w:hAnsi="宋体"/>
                <w:kern w:val="0"/>
                <w:szCs w:val="21"/>
              </w:rPr>
            </w:pPr>
          </w:p>
        </w:tc>
        <w:tc>
          <w:tcPr>
            <w:tcW w:w="0" w:type="auto"/>
            <w:vMerge/>
            <w:vAlign w:val="center"/>
            <w:hideMark/>
          </w:tcPr>
          <w:p w14:paraId="1FA41BF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5D0DD5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8C75FED"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3B7F41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w:t>
            </w:r>
          </w:p>
        </w:tc>
        <w:tc>
          <w:tcPr>
            <w:tcW w:w="4440" w:type="dxa"/>
            <w:tcMar>
              <w:top w:w="15" w:type="dxa"/>
              <w:left w:w="108" w:type="dxa"/>
              <w:bottom w:w="0" w:type="dxa"/>
              <w:right w:w="108" w:type="dxa"/>
            </w:tcMar>
            <w:vAlign w:val="center"/>
            <w:hideMark/>
          </w:tcPr>
          <w:p w14:paraId="031D07C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政府采购项目需求表</w:t>
            </w:r>
          </w:p>
        </w:tc>
      </w:tr>
      <w:tr w:rsidR="004F298B" w:rsidRPr="004F298B" w14:paraId="1DAB46B9" w14:textId="77777777" w:rsidTr="003169E4">
        <w:trPr>
          <w:gridAfter w:val="1"/>
          <w:wAfter w:w="11" w:type="dxa"/>
          <w:trHeight w:val="285"/>
        </w:trPr>
        <w:tc>
          <w:tcPr>
            <w:tcW w:w="0" w:type="auto"/>
            <w:vMerge/>
            <w:vAlign w:val="center"/>
            <w:hideMark/>
          </w:tcPr>
          <w:p w14:paraId="42A05433" w14:textId="77777777" w:rsidR="003169E4" w:rsidRPr="004F298B" w:rsidRDefault="003169E4">
            <w:pPr>
              <w:widowControl/>
              <w:jc w:val="left"/>
              <w:rPr>
                <w:rFonts w:ascii="宋体" w:hAnsi="宋体"/>
                <w:kern w:val="0"/>
                <w:szCs w:val="21"/>
              </w:rPr>
            </w:pPr>
          </w:p>
        </w:tc>
        <w:tc>
          <w:tcPr>
            <w:tcW w:w="0" w:type="auto"/>
            <w:vMerge/>
            <w:vAlign w:val="center"/>
            <w:hideMark/>
          </w:tcPr>
          <w:p w14:paraId="1BCAF81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49C77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1A2427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8DCD9E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w:t>
            </w:r>
          </w:p>
        </w:tc>
        <w:tc>
          <w:tcPr>
            <w:tcW w:w="4440" w:type="dxa"/>
            <w:tcMar>
              <w:top w:w="15" w:type="dxa"/>
              <w:left w:w="108" w:type="dxa"/>
              <w:bottom w:w="0" w:type="dxa"/>
              <w:right w:w="108" w:type="dxa"/>
            </w:tcMar>
            <w:vAlign w:val="center"/>
            <w:hideMark/>
          </w:tcPr>
          <w:p w14:paraId="6BA114E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不得参加采购项目供应商名单</w:t>
            </w:r>
          </w:p>
        </w:tc>
      </w:tr>
      <w:tr w:rsidR="004F298B" w:rsidRPr="004F298B" w14:paraId="3BB368CA" w14:textId="77777777" w:rsidTr="003169E4">
        <w:trPr>
          <w:gridAfter w:val="1"/>
          <w:wAfter w:w="11" w:type="dxa"/>
          <w:trHeight w:val="285"/>
        </w:trPr>
        <w:tc>
          <w:tcPr>
            <w:tcW w:w="0" w:type="auto"/>
            <w:vMerge/>
            <w:vAlign w:val="center"/>
            <w:hideMark/>
          </w:tcPr>
          <w:p w14:paraId="4EC4DD3B" w14:textId="77777777" w:rsidR="003169E4" w:rsidRPr="004F298B" w:rsidRDefault="003169E4">
            <w:pPr>
              <w:widowControl/>
              <w:jc w:val="left"/>
              <w:rPr>
                <w:rFonts w:ascii="宋体" w:hAnsi="宋体"/>
                <w:kern w:val="0"/>
                <w:szCs w:val="21"/>
              </w:rPr>
            </w:pPr>
          </w:p>
        </w:tc>
        <w:tc>
          <w:tcPr>
            <w:tcW w:w="0" w:type="auto"/>
            <w:vMerge/>
            <w:vAlign w:val="center"/>
            <w:hideMark/>
          </w:tcPr>
          <w:p w14:paraId="7167F8D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C2838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D3DDFFE"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9C6BAF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w:t>
            </w:r>
          </w:p>
        </w:tc>
        <w:tc>
          <w:tcPr>
            <w:tcW w:w="4440" w:type="dxa"/>
            <w:tcMar>
              <w:top w:w="15" w:type="dxa"/>
              <w:left w:w="108" w:type="dxa"/>
              <w:bottom w:w="0" w:type="dxa"/>
              <w:right w:w="108" w:type="dxa"/>
            </w:tcMar>
            <w:vAlign w:val="center"/>
            <w:hideMark/>
          </w:tcPr>
          <w:p w14:paraId="780039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采购项目应回避的专家名单</w:t>
            </w:r>
          </w:p>
        </w:tc>
      </w:tr>
      <w:tr w:rsidR="004F298B" w:rsidRPr="004F298B" w14:paraId="26A5D9A9" w14:textId="77777777" w:rsidTr="003169E4">
        <w:trPr>
          <w:gridAfter w:val="1"/>
          <w:wAfter w:w="11" w:type="dxa"/>
          <w:trHeight w:val="285"/>
        </w:trPr>
        <w:tc>
          <w:tcPr>
            <w:tcW w:w="0" w:type="auto"/>
            <w:vMerge/>
            <w:vAlign w:val="center"/>
            <w:hideMark/>
          </w:tcPr>
          <w:p w14:paraId="6CC7ED83" w14:textId="77777777" w:rsidR="003169E4" w:rsidRPr="004F298B" w:rsidRDefault="003169E4">
            <w:pPr>
              <w:widowControl/>
              <w:jc w:val="left"/>
              <w:rPr>
                <w:rFonts w:ascii="宋体" w:hAnsi="宋体"/>
                <w:kern w:val="0"/>
                <w:szCs w:val="21"/>
              </w:rPr>
            </w:pPr>
          </w:p>
        </w:tc>
        <w:tc>
          <w:tcPr>
            <w:tcW w:w="0" w:type="auto"/>
            <w:vMerge/>
            <w:vAlign w:val="center"/>
            <w:hideMark/>
          </w:tcPr>
          <w:p w14:paraId="4CEFBC8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41FEC72" w14:textId="77777777" w:rsidR="003169E4" w:rsidRPr="004F298B" w:rsidRDefault="003169E4">
            <w:pPr>
              <w:widowControl/>
              <w:jc w:val="left"/>
              <w:rPr>
                <w:rFonts w:ascii="宋体" w:hAnsi="宋体" w:cs="Courier New"/>
                <w:kern w:val="0"/>
                <w:szCs w:val="21"/>
              </w:rPr>
            </w:pPr>
          </w:p>
        </w:tc>
        <w:tc>
          <w:tcPr>
            <w:tcW w:w="1000" w:type="dxa"/>
            <w:vMerge w:val="restart"/>
            <w:tcMar>
              <w:top w:w="15" w:type="dxa"/>
              <w:left w:w="108" w:type="dxa"/>
              <w:bottom w:w="0" w:type="dxa"/>
              <w:right w:w="108" w:type="dxa"/>
            </w:tcMar>
            <w:vAlign w:val="center"/>
            <w:hideMark/>
          </w:tcPr>
          <w:p w14:paraId="77BE98B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文件编制</w:t>
            </w:r>
          </w:p>
        </w:tc>
        <w:tc>
          <w:tcPr>
            <w:tcW w:w="320" w:type="dxa"/>
            <w:tcMar>
              <w:top w:w="15" w:type="dxa"/>
              <w:left w:w="108" w:type="dxa"/>
              <w:bottom w:w="0" w:type="dxa"/>
              <w:right w:w="108" w:type="dxa"/>
            </w:tcMar>
            <w:vAlign w:val="center"/>
            <w:hideMark/>
          </w:tcPr>
          <w:p w14:paraId="65F6AE3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8</w:t>
            </w:r>
          </w:p>
        </w:tc>
        <w:tc>
          <w:tcPr>
            <w:tcW w:w="4440" w:type="dxa"/>
            <w:tcMar>
              <w:top w:w="15" w:type="dxa"/>
              <w:left w:w="108" w:type="dxa"/>
              <w:bottom w:w="0" w:type="dxa"/>
              <w:right w:w="108" w:type="dxa"/>
            </w:tcMar>
            <w:vAlign w:val="center"/>
            <w:hideMark/>
          </w:tcPr>
          <w:p w14:paraId="4386D4F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采购项目实施方案</w:t>
            </w:r>
          </w:p>
        </w:tc>
      </w:tr>
      <w:tr w:rsidR="004F298B" w:rsidRPr="004F298B" w14:paraId="61D040C7" w14:textId="77777777" w:rsidTr="003169E4">
        <w:trPr>
          <w:gridAfter w:val="1"/>
          <w:wAfter w:w="11" w:type="dxa"/>
          <w:trHeight w:val="285"/>
        </w:trPr>
        <w:tc>
          <w:tcPr>
            <w:tcW w:w="0" w:type="auto"/>
            <w:vMerge/>
            <w:vAlign w:val="center"/>
            <w:hideMark/>
          </w:tcPr>
          <w:p w14:paraId="439BE383" w14:textId="77777777" w:rsidR="003169E4" w:rsidRPr="004F298B" w:rsidRDefault="003169E4">
            <w:pPr>
              <w:widowControl/>
              <w:jc w:val="left"/>
              <w:rPr>
                <w:rFonts w:ascii="宋体" w:hAnsi="宋体"/>
                <w:kern w:val="0"/>
                <w:szCs w:val="21"/>
              </w:rPr>
            </w:pPr>
          </w:p>
        </w:tc>
        <w:tc>
          <w:tcPr>
            <w:tcW w:w="0" w:type="auto"/>
            <w:vMerge/>
            <w:vAlign w:val="center"/>
            <w:hideMark/>
          </w:tcPr>
          <w:p w14:paraId="4E73FE7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2F702C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33B3A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7F7F586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9</w:t>
            </w:r>
          </w:p>
        </w:tc>
        <w:tc>
          <w:tcPr>
            <w:tcW w:w="4440" w:type="dxa"/>
            <w:tcMar>
              <w:top w:w="15" w:type="dxa"/>
              <w:left w:w="108" w:type="dxa"/>
              <w:bottom w:w="0" w:type="dxa"/>
              <w:right w:w="108" w:type="dxa"/>
            </w:tcMar>
            <w:vAlign w:val="center"/>
            <w:hideMark/>
          </w:tcPr>
          <w:p w14:paraId="536EEEE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竞争性谈判文件论证专家签到表</w:t>
            </w:r>
          </w:p>
        </w:tc>
      </w:tr>
      <w:tr w:rsidR="004F298B" w:rsidRPr="004F298B" w14:paraId="5D35FB1E" w14:textId="77777777" w:rsidTr="003169E4">
        <w:trPr>
          <w:gridAfter w:val="1"/>
          <w:wAfter w:w="11" w:type="dxa"/>
          <w:trHeight w:val="285"/>
        </w:trPr>
        <w:tc>
          <w:tcPr>
            <w:tcW w:w="0" w:type="auto"/>
            <w:vMerge/>
            <w:vAlign w:val="center"/>
            <w:hideMark/>
          </w:tcPr>
          <w:p w14:paraId="0D51EDDC" w14:textId="77777777" w:rsidR="003169E4" w:rsidRPr="004F298B" w:rsidRDefault="003169E4">
            <w:pPr>
              <w:widowControl/>
              <w:jc w:val="left"/>
              <w:rPr>
                <w:rFonts w:ascii="宋体" w:hAnsi="宋体"/>
                <w:kern w:val="0"/>
                <w:szCs w:val="21"/>
              </w:rPr>
            </w:pPr>
          </w:p>
        </w:tc>
        <w:tc>
          <w:tcPr>
            <w:tcW w:w="0" w:type="auto"/>
            <w:vMerge/>
            <w:vAlign w:val="center"/>
            <w:hideMark/>
          </w:tcPr>
          <w:p w14:paraId="1B1EC30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62D910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229CEE"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53EB1DF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10</w:t>
            </w:r>
          </w:p>
        </w:tc>
        <w:tc>
          <w:tcPr>
            <w:tcW w:w="4440" w:type="dxa"/>
            <w:tcMar>
              <w:top w:w="15" w:type="dxa"/>
              <w:left w:w="108" w:type="dxa"/>
              <w:bottom w:w="0" w:type="dxa"/>
              <w:right w:w="108" w:type="dxa"/>
            </w:tcMar>
            <w:vAlign w:val="center"/>
            <w:hideMark/>
          </w:tcPr>
          <w:p w14:paraId="7DE88B5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竞争性谈判文件论证意见表</w:t>
            </w:r>
          </w:p>
        </w:tc>
      </w:tr>
      <w:tr w:rsidR="004F298B" w:rsidRPr="004F298B" w14:paraId="6D56F1CC" w14:textId="77777777" w:rsidTr="003169E4">
        <w:trPr>
          <w:gridAfter w:val="1"/>
          <w:wAfter w:w="11" w:type="dxa"/>
          <w:trHeight w:val="285"/>
        </w:trPr>
        <w:tc>
          <w:tcPr>
            <w:tcW w:w="0" w:type="auto"/>
            <w:vMerge/>
            <w:vAlign w:val="center"/>
            <w:hideMark/>
          </w:tcPr>
          <w:p w14:paraId="7AEF936C" w14:textId="77777777" w:rsidR="003169E4" w:rsidRPr="004F298B" w:rsidRDefault="003169E4">
            <w:pPr>
              <w:widowControl/>
              <w:jc w:val="left"/>
              <w:rPr>
                <w:rFonts w:ascii="宋体" w:hAnsi="宋体"/>
                <w:kern w:val="0"/>
                <w:szCs w:val="21"/>
              </w:rPr>
            </w:pPr>
          </w:p>
        </w:tc>
        <w:tc>
          <w:tcPr>
            <w:tcW w:w="0" w:type="auto"/>
            <w:vMerge/>
            <w:vAlign w:val="center"/>
            <w:hideMark/>
          </w:tcPr>
          <w:p w14:paraId="53F79B2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08303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E2E69ED"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75A2688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11</w:t>
            </w:r>
          </w:p>
        </w:tc>
        <w:tc>
          <w:tcPr>
            <w:tcW w:w="4440" w:type="dxa"/>
            <w:tcMar>
              <w:top w:w="15" w:type="dxa"/>
              <w:left w:w="108" w:type="dxa"/>
              <w:bottom w:w="0" w:type="dxa"/>
              <w:right w:w="108" w:type="dxa"/>
            </w:tcMar>
            <w:vAlign w:val="center"/>
            <w:hideMark/>
          </w:tcPr>
          <w:p w14:paraId="7292306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采购项目会审资料</w:t>
            </w:r>
          </w:p>
        </w:tc>
      </w:tr>
      <w:tr w:rsidR="004F298B" w:rsidRPr="004F298B" w14:paraId="440F0978" w14:textId="77777777" w:rsidTr="003169E4">
        <w:trPr>
          <w:gridAfter w:val="1"/>
          <w:wAfter w:w="11" w:type="dxa"/>
          <w:trHeight w:val="285"/>
        </w:trPr>
        <w:tc>
          <w:tcPr>
            <w:tcW w:w="0" w:type="auto"/>
            <w:vMerge/>
            <w:vAlign w:val="center"/>
            <w:hideMark/>
          </w:tcPr>
          <w:p w14:paraId="3B8702FD" w14:textId="77777777" w:rsidR="003169E4" w:rsidRPr="004F298B" w:rsidRDefault="003169E4">
            <w:pPr>
              <w:widowControl/>
              <w:jc w:val="left"/>
              <w:rPr>
                <w:rFonts w:ascii="宋体" w:hAnsi="宋体"/>
                <w:kern w:val="0"/>
                <w:szCs w:val="21"/>
              </w:rPr>
            </w:pPr>
          </w:p>
        </w:tc>
        <w:tc>
          <w:tcPr>
            <w:tcW w:w="0" w:type="auto"/>
            <w:vMerge/>
            <w:vAlign w:val="center"/>
            <w:hideMark/>
          </w:tcPr>
          <w:p w14:paraId="458A82B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C4B7E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CF556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30C5DC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12</w:t>
            </w:r>
          </w:p>
        </w:tc>
        <w:tc>
          <w:tcPr>
            <w:tcW w:w="4440" w:type="dxa"/>
            <w:tcMar>
              <w:top w:w="15" w:type="dxa"/>
              <w:left w:w="108" w:type="dxa"/>
              <w:bottom w:w="0" w:type="dxa"/>
              <w:right w:w="108" w:type="dxa"/>
            </w:tcMar>
            <w:vAlign w:val="center"/>
            <w:hideMark/>
          </w:tcPr>
          <w:p w14:paraId="6C779EA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w:t>
            </w:r>
          </w:p>
        </w:tc>
      </w:tr>
      <w:tr w:rsidR="004F298B" w:rsidRPr="004F298B" w14:paraId="52466E23" w14:textId="77777777" w:rsidTr="003169E4">
        <w:trPr>
          <w:gridAfter w:val="1"/>
          <w:wAfter w:w="11" w:type="dxa"/>
          <w:trHeight w:val="285"/>
        </w:trPr>
        <w:tc>
          <w:tcPr>
            <w:tcW w:w="0" w:type="auto"/>
            <w:vMerge/>
            <w:vAlign w:val="center"/>
            <w:hideMark/>
          </w:tcPr>
          <w:p w14:paraId="0FEB2A78" w14:textId="77777777" w:rsidR="003169E4" w:rsidRPr="004F298B" w:rsidRDefault="003169E4">
            <w:pPr>
              <w:widowControl/>
              <w:jc w:val="left"/>
              <w:rPr>
                <w:rFonts w:ascii="宋体" w:hAnsi="宋体"/>
                <w:kern w:val="0"/>
                <w:szCs w:val="21"/>
              </w:rPr>
            </w:pPr>
          </w:p>
        </w:tc>
        <w:tc>
          <w:tcPr>
            <w:tcW w:w="0" w:type="auto"/>
            <w:vMerge/>
            <w:vAlign w:val="center"/>
            <w:hideMark/>
          </w:tcPr>
          <w:p w14:paraId="4BC90A5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9DC5A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1B3832A"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EBB954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13</w:t>
            </w:r>
          </w:p>
        </w:tc>
        <w:tc>
          <w:tcPr>
            <w:tcW w:w="4440" w:type="dxa"/>
            <w:tcMar>
              <w:top w:w="15" w:type="dxa"/>
              <w:left w:w="108" w:type="dxa"/>
              <w:bottom w:w="0" w:type="dxa"/>
              <w:right w:w="108" w:type="dxa"/>
            </w:tcMar>
            <w:vAlign w:val="center"/>
            <w:hideMark/>
          </w:tcPr>
          <w:p w14:paraId="6D5ADF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建议函回复</w:t>
            </w:r>
          </w:p>
        </w:tc>
      </w:tr>
      <w:tr w:rsidR="004F298B" w:rsidRPr="004F298B" w14:paraId="1CA006C7" w14:textId="77777777" w:rsidTr="003169E4">
        <w:trPr>
          <w:gridAfter w:val="1"/>
          <w:wAfter w:w="11" w:type="dxa"/>
          <w:trHeight w:val="285"/>
        </w:trPr>
        <w:tc>
          <w:tcPr>
            <w:tcW w:w="0" w:type="auto"/>
            <w:vMerge/>
            <w:vAlign w:val="center"/>
            <w:hideMark/>
          </w:tcPr>
          <w:p w14:paraId="72FC2721" w14:textId="77777777" w:rsidR="003169E4" w:rsidRPr="004F298B" w:rsidRDefault="003169E4">
            <w:pPr>
              <w:widowControl/>
              <w:jc w:val="left"/>
              <w:rPr>
                <w:rFonts w:ascii="宋体" w:hAnsi="宋体"/>
                <w:kern w:val="0"/>
                <w:szCs w:val="21"/>
              </w:rPr>
            </w:pPr>
          </w:p>
        </w:tc>
        <w:tc>
          <w:tcPr>
            <w:tcW w:w="0" w:type="auto"/>
            <w:vMerge/>
            <w:vAlign w:val="center"/>
            <w:hideMark/>
          </w:tcPr>
          <w:p w14:paraId="4E7604D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0A47C8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4936E1"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50CB43A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14</w:t>
            </w:r>
          </w:p>
        </w:tc>
        <w:tc>
          <w:tcPr>
            <w:tcW w:w="4440" w:type="dxa"/>
            <w:tcMar>
              <w:top w:w="15" w:type="dxa"/>
              <w:left w:w="108" w:type="dxa"/>
              <w:bottom w:w="0" w:type="dxa"/>
              <w:right w:w="108" w:type="dxa"/>
            </w:tcMar>
            <w:vAlign w:val="center"/>
            <w:hideMark/>
          </w:tcPr>
          <w:p w14:paraId="20EF6FC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关于对采竞争性谈判文件的确认函</w:t>
            </w:r>
          </w:p>
        </w:tc>
      </w:tr>
      <w:tr w:rsidR="004F298B" w:rsidRPr="004F298B" w14:paraId="7E0A7F59" w14:textId="77777777" w:rsidTr="003169E4">
        <w:trPr>
          <w:gridAfter w:val="1"/>
          <w:wAfter w:w="11" w:type="dxa"/>
          <w:trHeight w:val="285"/>
        </w:trPr>
        <w:tc>
          <w:tcPr>
            <w:tcW w:w="0" w:type="auto"/>
            <w:vMerge/>
            <w:vAlign w:val="center"/>
            <w:hideMark/>
          </w:tcPr>
          <w:p w14:paraId="4230BFD5" w14:textId="77777777" w:rsidR="003169E4" w:rsidRPr="004F298B" w:rsidRDefault="003169E4">
            <w:pPr>
              <w:widowControl/>
              <w:jc w:val="left"/>
              <w:rPr>
                <w:rFonts w:ascii="宋体" w:hAnsi="宋体"/>
                <w:kern w:val="0"/>
                <w:szCs w:val="21"/>
              </w:rPr>
            </w:pPr>
          </w:p>
        </w:tc>
        <w:tc>
          <w:tcPr>
            <w:tcW w:w="0" w:type="auto"/>
            <w:vMerge/>
            <w:vAlign w:val="center"/>
            <w:hideMark/>
          </w:tcPr>
          <w:p w14:paraId="633C296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0DBBF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7F01718"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0B2C7F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15</w:t>
            </w:r>
          </w:p>
        </w:tc>
        <w:tc>
          <w:tcPr>
            <w:tcW w:w="4440" w:type="dxa"/>
            <w:tcMar>
              <w:top w:w="15" w:type="dxa"/>
              <w:left w:w="108" w:type="dxa"/>
              <w:bottom w:w="0" w:type="dxa"/>
              <w:right w:w="108" w:type="dxa"/>
            </w:tcMar>
            <w:vAlign w:val="center"/>
            <w:hideMark/>
          </w:tcPr>
          <w:p w14:paraId="25AD225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推荐供应商名单</w:t>
            </w:r>
          </w:p>
        </w:tc>
      </w:tr>
      <w:tr w:rsidR="004F298B" w:rsidRPr="004F298B" w14:paraId="1480CE1F" w14:textId="77777777" w:rsidTr="003169E4">
        <w:trPr>
          <w:gridAfter w:val="1"/>
          <w:wAfter w:w="11" w:type="dxa"/>
          <w:trHeight w:val="285"/>
        </w:trPr>
        <w:tc>
          <w:tcPr>
            <w:tcW w:w="0" w:type="auto"/>
            <w:vMerge/>
            <w:vAlign w:val="center"/>
            <w:hideMark/>
          </w:tcPr>
          <w:p w14:paraId="73C4782F" w14:textId="77777777" w:rsidR="003169E4" w:rsidRPr="004F298B" w:rsidRDefault="003169E4">
            <w:pPr>
              <w:widowControl/>
              <w:jc w:val="left"/>
              <w:rPr>
                <w:rFonts w:ascii="宋体" w:hAnsi="宋体"/>
                <w:kern w:val="0"/>
                <w:szCs w:val="21"/>
              </w:rPr>
            </w:pPr>
          </w:p>
        </w:tc>
        <w:tc>
          <w:tcPr>
            <w:tcW w:w="0" w:type="auto"/>
            <w:vMerge/>
            <w:vAlign w:val="center"/>
            <w:hideMark/>
          </w:tcPr>
          <w:p w14:paraId="534390D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188C5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CD496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78853BF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16</w:t>
            </w:r>
          </w:p>
        </w:tc>
        <w:tc>
          <w:tcPr>
            <w:tcW w:w="4440" w:type="dxa"/>
            <w:tcMar>
              <w:top w:w="15" w:type="dxa"/>
              <w:left w:w="108" w:type="dxa"/>
              <w:bottom w:w="0" w:type="dxa"/>
              <w:right w:w="108" w:type="dxa"/>
            </w:tcMar>
            <w:vAlign w:val="center"/>
            <w:hideMark/>
          </w:tcPr>
          <w:p w14:paraId="2A5B881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采购公告</w:t>
            </w:r>
          </w:p>
        </w:tc>
      </w:tr>
      <w:tr w:rsidR="004F298B" w:rsidRPr="004F298B" w14:paraId="4E4A1AE7" w14:textId="77777777" w:rsidTr="003169E4">
        <w:trPr>
          <w:gridAfter w:val="1"/>
          <w:wAfter w:w="11" w:type="dxa"/>
          <w:trHeight w:val="285"/>
        </w:trPr>
        <w:tc>
          <w:tcPr>
            <w:tcW w:w="0" w:type="auto"/>
            <w:vMerge/>
            <w:vAlign w:val="center"/>
            <w:hideMark/>
          </w:tcPr>
          <w:p w14:paraId="2C704717" w14:textId="77777777" w:rsidR="003169E4" w:rsidRPr="004F298B" w:rsidRDefault="003169E4">
            <w:pPr>
              <w:widowControl/>
              <w:jc w:val="left"/>
              <w:rPr>
                <w:rFonts w:ascii="宋体" w:hAnsi="宋体"/>
                <w:kern w:val="0"/>
                <w:szCs w:val="21"/>
              </w:rPr>
            </w:pPr>
          </w:p>
        </w:tc>
        <w:tc>
          <w:tcPr>
            <w:tcW w:w="0" w:type="auto"/>
            <w:vMerge/>
            <w:vAlign w:val="center"/>
            <w:hideMark/>
          </w:tcPr>
          <w:p w14:paraId="6A6410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BD236B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8A9F30"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309ECE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17</w:t>
            </w:r>
          </w:p>
        </w:tc>
        <w:tc>
          <w:tcPr>
            <w:tcW w:w="4440" w:type="dxa"/>
            <w:tcMar>
              <w:top w:w="15" w:type="dxa"/>
              <w:left w:w="108" w:type="dxa"/>
              <w:bottom w:w="0" w:type="dxa"/>
              <w:right w:w="108" w:type="dxa"/>
            </w:tcMar>
            <w:vAlign w:val="center"/>
            <w:hideMark/>
          </w:tcPr>
          <w:p w14:paraId="0ED2F69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关于澄清/修改的函</w:t>
            </w:r>
          </w:p>
        </w:tc>
      </w:tr>
      <w:tr w:rsidR="004F298B" w:rsidRPr="004F298B" w14:paraId="07D8E3CA" w14:textId="77777777" w:rsidTr="003169E4">
        <w:trPr>
          <w:gridAfter w:val="1"/>
          <w:wAfter w:w="11" w:type="dxa"/>
          <w:trHeight w:val="285"/>
        </w:trPr>
        <w:tc>
          <w:tcPr>
            <w:tcW w:w="0" w:type="auto"/>
            <w:vMerge/>
            <w:vAlign w:val="center"/>
            <w:hideMark/>
          </w:tcPr>
          <w:p w14:paraId="0BF6DDEC" w14:textId="77777777" w:rsidR="003169E4" w:rsidRPr="004F298B" w:rsidRDefault="003169E4">
            <w:pPr>
              <w:widowControl/>
              <w:jc w:val="left"/>
              <w:rPr>
                <w:rFonts w:ascii="宋体" w:hAnsi="宋体"/>
                <w:kern w:val="0"/>
                <w:szCs w:val="21"/>
              </w:rPr>
            </w:pPr>
          </w:p>
        </w:tc>
        <w:tc>
          <w:tcPr>
            <w:tcW w:w="0" w:type="auto"/>
            <w:vMerge/>
            <w:vAlign w:val="center"/>
            <w:hideMark/>
          </w:tcPr>
          <w:p w14:paraId="18AC5D9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78EF57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26BDC5A"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EF147C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18</w:t>
            </w:r>
          </w:p>
        </w:tc>
        <w:tc>
          <w:tcPr>
            <w:tcW w:w="4440" w:type="dxa"/>
            <w:tcMar>
              <w:top w:w="15" w:type="dxa"/>
              <w:left w:w="108" w:type="dxa"/>
              <w:bottom w:w="0" w:type="dxa"/>
              <w:right w:w="108" w:type="dxa"/>
            </w:tcMar>
            <w:vAlign w:val="center"/>
            <w:hideMark/>
          </w:tcPr>
          <w:p w14:paraId="395B8A6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竞争性谈判文件澄清公告</w:t>
            </w:r>
          </w:p>
        </w:tc>
      </w:tr>
      <w:tr w:rsidR="004F298B" w:rsidRPr="004F298B" w14:paraId="699DEF27" w14:textId="77777777" w:rsidTr="003169E4">
        <w:trPr>
          <w:gridAfter w:val="1"/>
          <w:wAfter w:w="11" w:type="dxa"/>
          <w:trHeight w:val="285"/>
        </w:trPr>
        <w:tc>
          <w:tcPr>
            <w:tcW w:w="0" w:type="auto"/>
            <w:vMerge/>
            <w:vAlign w:val="center"/>
            <w:hideMark/>
          </w:tcPr>
          <w:p w14:paraId="26A77E79" w14:textId="77777777" w:rsidR="003169E4" w:rsidRPr="004F298B" w:rsidRDefault="003169E4">
            <w:pPr>
              <w:widowControl/>
              <w:jc w:val="left"/>
              <w:rPr>
                <w:rFonts w:ascii="宋体" w:hAnsi="宋体"/>
                <w:kern w:val="0"/>
                <w:szCs w:val="21"/>
              </w:rPr>
            </w:pPr>
          </w:p>
        </w:tc>
        <w:tc>
          <w:tcPr>
            <w:tcW w:w="0" w:type="auto"/>
            <w:vMerge/>
            <w:vAlign w:val="center"/>
            <w:hideMark/>
          </w:tcPr>
          <w:p w14:paraId="02ABA36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DA7754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4B6270"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30C494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19</w:t>
            </w:r>
          </w:p>
        </w:tc>
        <w:tc>
          <w:tcPr>
            <w:tcW w:w="4440" w:type="dxa"/>
            <w:tcMar>
              <w:top w:w="15" w:type="dxa"/>
              <w:left w:w="108" w:type="dxa"/>
              <w:bottom w:w="0" w:type="dxa"/>
              <w:right w:w="108" w:type="dxa"/>
            </w:tcMar>
            <w:vAlign w:val="center"/>
            <w:hideMark/>
          </w:tcPr>
          <w:p w14:paraId="296382C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竞争性谈判文件澄清通知</w:t>
            </w:r>
          </w:p>
        </w:tc>
      </w:tr>
      <w:tr w:rsidR="004F298B" w:rsidRPr="004F298B" w14:paraId="0567B937" w14:textId="77777777" w:rsidTr="003169E4">
        <w:trPr>
          <w:gridAfter w:val="1"/>
          <w:wAfter w:w="11" w:type="dxa"/>
          <w:trHeight w:val="285"/>
        </w:trPr>
        <w:tc>
          <w:tcPr>
            <w:tcW w:w="0" w:type="auto"/>
            <w:vMerge/>
            <w:vAlign w:val="center"/>
            <w:hideMark/>
          </w:tcPr>
          <w:p w14:paraId="6AEC8E98" w14:textId="77777777" w:rsidR="003169E4" w:rsidRPr="004F298B" w:rsidRDefault="003169E4">
            <w:pPr>
              <w:widowControl/>
              <w:jc w:val="left"/>
              <w:rPr>
                <w:rFonts w:ascii="宋体" w:hAnsi="宋体"/>
                <w:kern w:val="0"/>
                <w:szCs w:val="21"/>
              </w:rPr>
            </w:pPr>
          </w:p>
        </w:tc>
        <w:tc>
          <w:tcPr>
            <w:tcW w:w="0" w:type="auto"/>
            <w:vMerge/>
            <w:vAlign w:val="center"/>
            <w:hideMark/>
          </w:tcPr>
          <w:p w14:paraId="10275ED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16E6773" w14:textId="77777777" w:rsidR="003169E4" w:rsidRPr="004F298B" w:rsidRDefault="003169E4">
            <w:pPr>
              <w:widowControl/>
              <w:jc w:val="left"/>
              <w:rPr>
                <w:rFonts w:ascii="宋体" w:hAnsi="宋体" w:cs="Courier New"/>
                <w:kern w:val="0"/>
                <w:szCs w:val="21"/>
              </w:rPr>
            </w:pPr>
          </w:p>
        </w:tc>
        <w:tc>
          <w:tcPr>
            <w:tcW w:w="1000" w:type="dxa"/>
            <w:vMerge w:val="restart"/>
            <w:tcMar>
              <w:top w:w="15" w:type="dxa"/>
              <w:left w:w="108" w:type="dxa"/>
              <w:bottom w:w="0" w:type="dxa"/>
              <w:right w:w="108" w:type="dxa"/>
            </w:tcMar>
            <w:vAlign w:val="center"/>
            <w:hideMark/>
          </w:tcPr>
          <w:p w14:paraId="13837E9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项目组织</w:t>
            </w:r>
          </w:p>
        </w:tc>
        <w:tc>
          <w:tcPr>
            <w:tcW w:w="320" w:type="dxa"/>
            <w:tcMar>
              <w:top w:w="15" w:type="dxa"/>
              <w:left w:w="108" w:type="dxa"/>
              <w:bottom w:w="0" w:type="dxa"/>
              <w:right w:w="108" w:type="dxa"/>
            </w:tcMar>
            <w:vAlign w:val="center"/>
            <w:hideMark/>
          </w:tcPr>
          <w:p w14:paraId="369C629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20</w:t>
            </w:r>
          </w:p>
        </w:tc>
        <w:tc>
          <w:tcPr>
            <w:tcW w:w="4440" w:type="dxa"/>
            <w:tcMar>
              <w:top w:w="15" w:type="dxa"/>
              <w:left w:w="108" w:type="dxa"/>
              <w:bottom w:w="0" w:type="dxa"/>
              <w:right w:w="108" w:type="dxa"/>
            </w:tcMar>
            <w:vAlign w:val="center"/>
            <w:hideMark/>
          </w:tcPr>
          <w:p w14:paraId="287E03E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开标通知</w:t>
            </w:r>
          </w:p>
        </w:tc>
      </w:tr>
      <w:tr w:rsidR="004F298B" w:rsidRPr="004F298B" w14:paraId="64AF79D8" w14:textId="77777777" w:rsidTr="003169E4">
        <w:trPr>
          <w:gridAfter w:val="1"/>
          <w:wAfter w:w="11" w:type="dxa"/>
          <w:trHeight w:val="285"/>
        </w:trPr>
        <w:tc>
          <w:tcPr>
            <w:tcW w:w="0" w:type="auto"/>
            <w:vMerge/>
            <w:vAlign w:val="center"/>
            <w:hideMark/>
          </w:tcPr>
          <w:p w14:paraId="77392AB9" w14:textId="77777777" w:rsidR="003169E4" w:rsidRPr="004F298B" w:rsidRDefault="003169E4">
            <w:pPr>
              <w:widowControl/>
              <w:jc w:val="left"/>
              <w:rPr>
                <w:rFonts w:ascii="宋体" w:hAnsi="宋体"/>
                <w:kern w:val="0"/>
                <w:szCs w:val="21"/>
              </w:rPr>
            </w:pPr>
          </w:p>
        </w:tc>
        <w:tc>
          <w:tcPr>
            <w:tcW w:w="0" w:type="auto"/>
            <w:vMerge/>
            <w:vAlign w:val="center"/>
            <w:hideMark/>
          </w:tcPr>
          <w:p w14:paraId="672900C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B10B39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C61F50"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5DAC252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21</w:t>
            </w:r>
          </w:p>
        </w:tc>
        <w:tc>
          <w:tcPr>
            <w:tcW w:w="4440" w:type="dxa"/>
            <w:tcMar>
              <w:top w:w="15" w:type="dxa"/>
              <w:left w:w="108" w:type="dxa"/>
              <w:bottom w:w="0" w:type="dxa"/>
              <w:right w:w="108" w:type="dxa"/>
            </w:tcMar>
            <w:vAlign w:val="center"/>
            <w:hideMark/>
          </w:tcPr>
          <w:p w14:paraId="3019B13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委托书</w:t>
            </w:r>
          </w:p>
        </w:tc>
      </w:tr>
      <w:tr w:rsidR="004F298B" w:rsidRPr="004F298B" w14:paraId="167EF1C9" w14:textId="77777777" w:rsidTr="003169E4">
        <w:trPr>
          <w:gridAfter w:val="1"/>
          <w:wAfter w:w="11" w:type="dxa"/>
          <w:trHeight w:val="285"/>
        </w:trPr>
        <w:tc>
          <w:tcPr>
            <w:tcW w:w="0" w:type="auto"/>
            <w:vMerge/>
            <w:vAlign w:val="center"/>
            <w:hideMark/>
          </w:tcPr>
          <w:p w14:paraId="3AE23387" w14:textId="77777777" w:rsidR="003169E4" w:rsidRPr="004F298B" w:rsidRDefault="003169E4">
            <w:pPr>
              <w:widowControl/>
              <w:jc w:val="left"/>
              <w:rPr>
                <w:rFonts w:ascii="宋体" w:hAnsi="宋体"/>
                <w:kern w:val="0"/>
                <w:szCs w:val="21"/>
              </w:rPr>
            </w:pPr>
          </w:p>
        </w:tc>
        <w:tc>
          <w:tcPr>
            <w:tcW w:w="0" w:type="auto"/>
            <w:vMerge/>
            <w:vAlign w:val="center"/>
            <w:hideMark/>
          </w:tcPr>
          <w:p w14:paraId="12DF96A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6A2C7D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DD8D6F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2BBE8D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22</w:t>
            </w:r>
          </w:p>
        </w:tc>
        <w:tc>
          <w:tcPr>
            <w:tcW w:w="4440" w:type="dxa"/>
            <w:tcMar>
              <w:top w:w="15" w:type="dxa"/>
              <w:left w:w="108" w:type="dxa"/>
              <w:bottom w:w="0" w:type="dxa"/>
              <w:right w:w="108" w:type="dxa"/>
            </w:tcMar>
            <w:vAlign w:val="center"/>
            <w:hideMark/>
          </w:tcPr>
          <w:p w14:paraId="4DDF9C6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监督人、采购人代表身份证复印件</w:t>
            </w:r>
          </w:p>
        </w:tc>
      </w:tr>
      <w:tr w:rsidR="004F298B" w:rsidRPr="004F298B" w14:paraId="0112791E" w14:textId="77777777" w:rsidTr="003169E4">
        <w:trPr>
          <w:gridAfter w:val="1"/>
          <w:wAfter w:w="11" w:type="dxa"/>
          <w:trHeight w:val="285"/>
        </w:trPr>
        <w:tc>
          <w:tcPr>
            <w:tcW w:w="0" w:type="auto"/>
            <w:vMerge/>
            <w:vAlign w:val="center"/>
            <w:hideMark/>
          </w:tcPr>
          <w:p w14:paraId="1F0E5682" w14:textId="77777777" w:rsidR="003169E4" w:rsidRPr="004F298B" w:rsidRDefault="003169E4">
            <w:pPr>
              <w:widowControl/>
              <w:jc w:val="left"/>
              <w:rPr>
                <w:rFonts w:ascii="宋体" w:hAnsi="宋体"/>
                <w:kern w:val="0"/>
                <w:szCs w:val="21"/>
              </w:rPr>
            </w:pPr>
          </w:p>
        </w:tc>
        <w:tc>
          <w:tcPr>
            <w:tcW w:w="0" w:type="auto"/>
            <w:vMerge/>
            <w:vAlign w:val="center"/>
            <w:hideMark/>
          </w:tcPr>
          <w:p w14:paraId="04196C5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E5DA7B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F7B8C0"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3F776A1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23</w:t>
            </w:r>
          </w:p>
        </w:tc>
        <w:tc>
          <w:tcPr>
            <w:tcW w:w="4440" w:type="dxa"/>
            <w:tcMar>
              <w:top w:w="15" w:type="dxa"/>
              <w:left w:w="108" w:type="dxa"/>
              <w:bottom w:w="0" w:type="dxa"/>
              <w:right w:w="108" w:type="dxa"/>
            </w:tcMar>
            <w:vAlign w:val="center"/>
            <w:hideMark/>
          </w:tcPr>
          <w:p w14:paraId="632E44C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供应商报名及保证金交纳情况表</w:t>
            </w:r>
          </w:p>
        </w:tc>
      </w:tr>
      <w:tr w:rsidR="004F298B" w:rsidRPr="004F298B" w14:paraId="4DC7534A" w14:textId="77777777" w:rsidTr="003169E4">
        <w:trPr>
          <w:gridAfter w:val="1"/>
          <w:wAfter w:w="11" w:type="dxa"/>
          <w:trHeight w:val="285"/>
        </w:trPr>
        <w:tc>
          <w:tcPr>
            <w:tcW w:w="0" w:type="auto"/>
            <w:vMerge/>
            <w:vAlign w:val="center"/>
            <w:hideMark/>
          </w:tcPr>
          <w:p w14:paraId="3CBD250D" w14:textId="77777777" w:rsidR="003169E4" w:rsidRPr="004F298B" w:rsidRDefault="003169E4">
            <w:pPr>
              <w:widowControl/>
              <w:jc w:val="left"/>
              <w:rPr>
                <w:rFonts w:ascii="宋体" w:hAnsi="宋体"/>
                <w:kern w:val="0"/>
                <w:szCs w:val="21"/>
              </w:rPr>
            </w:pPr>
          </w:p>
        </w:tc>
        <w:tc>
          <w:tcPr>
            <w:tcW w:w="0" w:type="auto"/>
            <w:vMerge/>
            <w:vAlign w:val="center"/>
            <w:hideMark/>
          </w:tcPr>
          <w:p w14:paraId="3F43438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283901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C3C1667"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083448E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24</w:t>
            </w:r>
          </w:p>
        </w:tc>
        <w:tc>
          <w:tcPr>
            <w:tcW w:w="4440" w:type="dxa"/>
            <w:tcMar>
              <w:top w:w="15" w:type="dxa"/>
              <w:left w:w="108" w:type="dxa"/>
              <w:bottom w:w="0" w:type="dxa"/>
              <w:right w:w="108" w:type="dxa"/>
            </w:tcMar>
            <w:vAlign w:val="center"/>
            <w:hideMark/>
          </w:tcPr>
          <w:p w14:paraId="58DDBDC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供应商递交响应文件签到表</w:t>
            </w:r>
          </w:p>
        </w:tc>
      </w:tr>
      <w:tr w:rsidR="004F298B" w:rsidRPr="004F298B" w14:paraId="08CEB9BC" w14:textId="77777777" w:rsidTr="003169E4">
        <w:trPr>
          <w:gridAfter w:val="1"/>
          <w:wAfter w:w="11" w:type="dxa"/>
          <w:trHeight w:val="285"/>
        </w:trPr>
        <w:tc>
          <w:tcPr>
            <w:tcW w:w="0" w:type="auto"/>
            <w:vMerge/>
            <w:vAlign w:val="center"/>
            <w:hideMark/>
          </w:tcPr>
          <w:p w14:paraId="72D31459" w14:textId="77777777" w:rsidR="003169E4" w:rsidRPr="004F298B" w:rsidRDefault="003169E4">
            <w:pPr>
              <w:widowControl/>
              <w:jc w:val="left"/>
              <w:rPr>
                <w:rFonts w:ascii="宋体" w:hAnsi="宋体"/>
                <w:kern w:val="0"/>
                <w:szCs w:val="21"/>
              </w:rPr>
            </w:pPr>
          </w:p>
        </w:tc>
        <w:tc>
          <w:tcPr>
            <w:tcW w:w="0" w:type="auto"/>
            <w:vMerge/>
            <w:vAlign w:val="center"/>
            <w:hideMark/>
          </w:tcPr>
          <w:p w14:paraId="26C08BB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3BC251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E900F6"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3CD6AA0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25</w:t>
            </w:r>
          </w:p>
        </w:tc>
        <w:tc>
          <w:tcPr>
            <w:tcW w:w="4440" w:type="dxa"/>
            <w:tcMar>
              <w:top w:w="15" w:type="dxa"/>
              <w:left w:w="108" w:type="dxa"/>
              <w:bottom w:w="0" w:type="dxa"/>
              <w:right w:w="108" w:type="dxa"/>
            </w:tcMar>
            <w:vAlign w:val="center"/>
            <w:hideMark/>
          </w:tcPr>
          <w:p w14:paraId="124554B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竞争性谈判采购会议程序</w:t>
            </w:r>
          </w:p>
        </w:tc>
      </w:tr>
      <w:tr w:rsidR="004F298B" w:rsidRPr="004F298B" w14:paraId="53488540" w14:textId="77777777" w:rsidTr="003169E4">
        <w:trPr>
          <w:gridAfter w:val="1"/>
          <w:wAfter w:w="11" w:type="dxa"/>
          <w:trHeight w:val="285"/>
        </w:trPr>
        <w:tc>
          <w:tcPr>
            <w:tcW w:w="0" w:type="auto"/>
            <w:vMerge/>
            <w:vAlign w:val="center"/>
            <w:hideMark/>
          </w:tcPr>
          <w:p w14:paraId="7DB813F2" w14:textId="77777777" w:rsidR="003169E4" w:rsidRPr="004F298B" w:rsidRDefault="003169E4">
            <w:pPr>
              <w:widowControl/>
              <w:jc w:val="left"/>
              <w:rPr>
                <w:rFonts w:ascii="宋体" w:hAnsi="宋体"/>
                <w:kern w:val="0"/>
                <w:szCs w:val="21"/>
              </w:rPr>
            </w:pPr>
          </w:p>
        </w:tc>
        <w:tc>
          <w:tcPr>
            <w:tcW w:w="0" w:type="auto"/>
            <w:vMerge/>
            <w:vAlign w:val="center"/>
            <w:hideMark/>
          </w:tcPr>
          <w:p w14:paraId="19E2230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667D9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EDC11B"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0516172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26</w:t>
            </w:r>
          </w:p>
        </w:tc>
        <w:tc>
          <w:tcPr>
            <w:tcW w:w="4440" w:type="dxa"/>
            <w:tcMar>
              <w:top w:w="15" w:type="dxa"/>
              <w:left w:w="108" w:type="dxa"/>
              <w:bottom w:w="0" w:type="dxa"/>
              <w:right w:w="108" w:type="dxa"/>
            </w:tcMar>
            <w:vAlign w:val="center"/>
            <w:hideMark/>
          </w:tcPr>
          <w:p w14:paraId="3B84088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政府采购项目采购失败的报告</w:t>
            </w:r>
          </w:p>
        </w:tc>
      </w:tr>
      <w:tr w:rsidR="004F298B" w:rsidRPr="004F298B" w14:paraId="2C5309FF" w14:textId="77777777" w:rsidTr="003169E4">
        <w:trPr>
          <w:gridAfter w:val="1"/>
          <w:wAfter w:w="11" w:type="dxa"/>
          <w:trHeight w:val="285"/>
        </w:trPr>
        <w:tc>
          <w:tcPr>
            <w:tcW w:w="0" w:type="auto"/>
            <w:vMerge/>
            <w:vAlign w:val="center"/>
            <w:hideMark/>
          </w:tcPr>
          <w:p w14:paraId="202CD067" w14:textId="77777777" w:rsidR="003169E4" w:rsidRPr="004F298B" w:rsidRDefault="003169E4">
            <w:pPr>
              <w:widowControl/>
              <w:jc w:val="left"/>
              <w:rPr>
                <w:rFonts w:ascii="宋体" w:hAnsi="宋体"/>
                <w:kern w:val="0"/>
                <w:szCs w:val="21"/>
              </w:rPr>
            </w:pPr>
          </w:p>
        </w:tc>
        <w:tc>
          <w:tcPr>
            <w:tcW w:w="0" w:type="auto"/>
            <w:vMerge/>
            <w:vAlign w:val="center"/>
            <w:hideMark/>
          </w:tcPr>
          <w:p w14:paraId="7243C55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F5ED0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93D4C6"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F56B3F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27</w:t>
            </w:r>
          </w:p>
        </w:tc>
        <w:tc>
          <w:tcPr>
            <w:tcW w:w="4440" w:type="dxa"/>
            <w:tcMar>
              <w:top w:w="15" w:type="dxa"/>
              <w:left w:w="108" w:type="dxa"/>
              <w:bottom w:w="0" w:type="dxa"/>
              <w:right w:w="108" w:type="dxa"/>
            </w:tcMar>
            <w:vAlign w:val="center"/>
            <w:hideMark/>
          </w:tcPr>
          <w:p w14:paraId="4C42736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政府采购项目采购失败论证意见</w:t>
            </w:r>
          </w:p>
        </w:tc>
      </w:tr>
      <w:tr w:rsidR="004F298B" w:rsidRPr="004F298B" w14:paraId="45C92165" w14:textId="77777777" w:rsidTr="003169E4">
        <w:trPr>
          <w:gridAfter w:val="1"/>
          <w:wAfter w:w="11" w:type="dxa"/>
          <w:trHeight w:val="285"/>
        </w:trPr>
        <w:tc>
          <w:tcPr>
            <w:tcW w:w="0" w:type="auto"/>
            <w:vMerge/>
            <w:vAlign w:val="center"/>
            <w:hideMark/>
          </w:tcPr>
          <w:p w14:paraId="08B3369C" w14:textId="77777777" w:rsidR="003169E4" w:rsidRPr="004F298B" w:rsidRDefault="003169E4">
            <w:pPr>
              <w:widowControl/>
              <w:jc w:val="left"/>
              <w:rPr>
                <w:rFonts w:ascii="宋体" w:hAnsi="宋体"/>
                <w:kern w:val="0"/>
                <w:szCs w:val="21"/>
              </w:rPr>
            </w:pPr>
          </w:p>
        </w:tc>
        <w:tc>
          <w:tcPr>
            <w:tcW w:w="0" w:type="auto"/>
            <w:vMerge/>
            <w:vAlign w:val="center"/>
            <w:hideMark/>
          </w:tcPr>
          <w:p w14:paraId="5E42B0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7150B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9322371"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386914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28</w:t>
            </w:r>
          </w:p>
        </w:tc>
        <w:tc>
          <w:tcPr>
            <w:tcW w:w="4440" w:type="dxa"/>
            <w:tcMar>
              <w:top w:w="15" w:type="dxa"/>
              <w:left w:w="108" w:type="dxa"/>
              <w:bottom w:w="0" w:type="dxa"/>
              <w:right w:w="108" w:type="dxa"/>
            </w:tcMar>
            <w:vAlign w:val="center"/>
            <w:hideMark/>
          </w:tcPr>
          <w:p w14:paraId="2C80019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竞争性谈判采购项目工作纪律</w:t>
            </w:r>
          </w:p>
        </w:tc>
      </w:tr>
      <w:tr w:rsidR="004F298B" w:rsidRPr="004F298B" w14:paraId="1685579C" w14:textId="77777777" w:rsidTr="003169E4">
        <w:trPr>
          <w:gridAfter w:val="1"/>
          <w:wAfter w:w="11" w:type="dxa"/>
          <w:trHeight w:val="285"/>
        </w:trPr>
        <w:tc>
          <w:tcPr>
            <w:tcW w:w="0" w:type="auto"/>
            <w:vMerge/>
            <w:vAlign w:val="center"/>
            <w:hideMark/>
          </w:tcPr>
          <w:p w14:paraId="5012F3FC" w14:textId="77777777" w:rsidR="003169E4" w:rsidRPr="004F298B" w:rsidRDefault="003169E4">
            <w:pPr>
              <w:widowControl/>
              <w:jc w:val="left"/>
              <w:rPr>
                <w:rFonts w:ascii="宋体" w:hAnsi="宋体"/>
                <w:kern w:val="0"/>
                <w:szCs w:val="21"/>
              </w:rPr>
            </w:pPr>
          </w:p>
        </w:tc>
        <w:tc>
          <w:tcPr>
            <w:tcW w:w="0" w:type="auto"/>
            <w:vMerge/>
            <w:vAlign w:val="center"/>
            <w:hideMark/>
          </w:tcPr>
          <w:p w14:paraId="0226F1A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B1144B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872C41"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CB9946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29</w:t>
            </w:r>
          </w:p>
        </w:tc>
        <w:tc>
          <w:tcPr>
            <w:tcW w:w="4440" w:type="dxa"/>
            <w:tcMar>
              <w:top w:w="15" w:type="dxa"/>
              <w:left w:w="108" w:type="dxa"/>
              <w:bottom w:w="0" w:type="dxa"/>
              <w:right w:w="108" w:type="dxa"/>
            </w:tcMar>
            <w:vAlign w:val="center"/>
            <w:hideMark/>
          </w:tcPr>
          <w:p w14:paraId="267FF92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四川省政府采购评审专家抽取结果记录表</w:t>
            </w:r>
          </w:p>
        </w:tc>
      </w:tr>
      <w:tr w:rsidR="004F298B" w:rsidRPr="004F298B" w14:paraId="527D437E" w14:textId="77777777" w:rsidTr="003169E4">
        <w:trPr>
          <w:gridAfter w:val="1"/>
          <w:wAfter w:w="11" w:type="dxa"/>
          <w:trHeight w:val="285"/>
        </w:trPr>
        <w:tc>
          <w:tcPr>
            <w:tcW w:w="0" w:type="auto"/>
            <w:vMerge/>
            <w:vAlign w:val="center"/>
            <w:hideMark/>
          </w:tcPr>
          <w:p w14:paraId="147EAF60" w14:textId="77777777" w:rsidR="003169E4" w:rsidRPr="004F298B" w:rsidRDefault="003169E4">
            <w:pPr>
              <w:widowControl/>
              <w:jc w:val="left"/>
              <w:rPr>
                <w:rFonts w:ascii="宋体" w:hAnsi="宋体"/>
                <w:kern w:val="0"/>
                <w:szCs w:val="21"/>
              </w:rPr>
            </w:pPr>
          </w:p>
        </w:tc>
        <w:tc>
          <w:tcPr>
            <w:tcW w:w="0" w:type="auto"/>
            <w:vMerge/>
            <w:vAlign w:val="center"/>
            <w:hideMark/>
          </w:tcPr>
          <w:p w14:paraId="5B1AB61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AC85D6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B347F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FDC1CD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30</w:t>
            </w:r>
          </w:p>
        </w:tc>
        <w:tc>
          <w:tcPr>
            <w:tcW w:w="4440" w:type="dxa"/>
            <w:tcMar>
              <w:top w:w="15" w:type="dxa"/>
              <w:left w:w="108" w:type="dxa"/>
              <w:bottom w:w="0" w:type="dxa"/>
              <w:right w:w="108" w:type="dxa"/>
            </w:tcMar>
            <w:vAlign w:val="center"/>
            <w:hideMark/>
          </w:tcPr>
          <w:p w14:paraId="6A4ACBE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采购项目有关人员签到表</w:t>
            </w:r>
          </w:p>
        </w:tc>
      </w:tr>
      <w:tr w:rsidR="004F298B" w:rsidRPr="004F298B" w14:paraId="0D845E40" w14:textId="77777777" w:rsidTr="003169E4">
        <w:trPr>
          <w:gridAfter w:val="1"/>
          <w:wAfter w:w="11" w:type="dxa"/>
          <w:trHeight w:val="285"/>
        </w:trPr>
        <w:tc>
          <w:tcPr>
            <w:tcW w:w="0" w:type="auto"/>
            <w:vMerge/>
            <w:vAlign w:val="center"/>
            <w:hideMark/>
          </w:tcPr>
          <w:p w14:paraId="2A932C2A" w14:textId="77777777" w:rsidR="003169E4" w:rsidRPr="004F298B" w:rsidRDefault="003169E4">
            <w:pPr>
              <w:widowControl/>
              <w:jc w:val="left"/>
              <w:rPr>
                <w:rFonts w:ascii="宋体" w:hAnsi="宋体"/>
                <w:kern w:val="0"/>
                <w:szCs w:val="21"/>
              </w:rPr>
            </w:pPr>
          </w:p>
        </w:tc>
        <w:tc>
          <w:tcPr>
            <w:tcW w:w="0" w:type="auto"/>
            <w:vMerge/>
            <w:vAlign w:val="center"/>
            <w:hideMark/>
          </w:tcPr>
          <w:p w14:paraId="6B12169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FFA1FD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9A515D0"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3D428CB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31</w:t>
            </w:r>
          </w:p>
        </w:tc>
        <w:tc>
          <w:tcPr>
            <w:tcW w:w="4440" w:type="dxa"/>
            <w:tcMar>
              <w:top w:w="15" w:type="dxa"/>
              <w:left w:w="108" w:type="dxa"/>
              <w:bottom w:w="0" w:type="dxa"/>
              <w:right w:w="108" w:type="dxa"/>
            </w:tcMar>
            <w:vAlign w:val="center"/>
            <w:hideMark/>
          </w:tcPr>
          <w:p w14:paraId="3D1C9B7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政府采购项目评审承诺书</w:t>
            </w:r>
          </w:p>
        </w:tc>
      </w:tr>
      <w:tr w:rsidR="004F298B" w:rsidRPr="004F298B" w14:paraId="01A7A5C7" w14:textId="77777777" w:rsidTr="003169E4">
        <w:trPr>
          <w:gridAfter w:val="1"/>
          <w:wAfter w:w="11" w:type="dxa"/>
          <w:trHeight w:val="450"/>
        </w:trPr>
        <w:tc>
          <w:tcPr>
            <w:tcW w:w="0" w:type="auto"/>
            <w:vMerge/>
            <w:vAlign w:val="center"/>
            <w:hideMark/>
          </w:tcPr>
          <w:p w14:paraId="2A207E11" w14:textId="77777777" w:rsidR="003169E4" w:rsidRPr="004F298B" w:rsidRDefault="003169E4">
            <w:pPr>
              <w:widowControl/>
              <w:jc w:val="left"/>
              <w:rPr>
                <w:rFonts w:ascii="宋体" w:hAnsi="宋体"/>
                <w:kern w:val="0"/>
                <w:szCs w:val="21"/>
              </w:rPr>
            </w:pPr>
          </w:p>
        </w:tc>
        <w:tc>
          <w:tcPr>
            <w:tcW w:w="0" w:type="auto"/>
            <w:vMerge/>
            <w:vAlign w:val="center"/>
            <w:hideMark/>
          </w:tcPr>
          <w:p w14:paraId="3B910A3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42017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3E835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240EC3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32</w:t>
            </w:r>
          </w:p>
        </w:tc>
        <w:tc>
          <w:tcPr>
            <w:tcW w:w="4440" w:type="dxa"/>
            <w:tcMar>
              <w:top w:w="15" w:type="dxa"/>
              <w:left w:w="108" w:type="dxa"/>
              <w:bottom w:w="0" w:type="dxa"/>
              <w:right w:w="108" w:type="dxa"/>
            </w:tcMar>
            <w:vAlign w:val="center"/>
            <w:hideMark/>
          </w:tcPr>
          <w:p w14:paraId="5FB36E9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信用查询结果书面说明（</w:t>
            </w:r>
            <w:proofErr w:type="gramStart"/>
            <w:r w:rsidRPr="004F298B">
              <w:rPr>
                <w:rFonts w:ascii="宋体" w:hAnsi="宋体" w:cs="Courier New" w:hint="eastAsia"/>
                <w:kern w:val="0"/>
                <w:szCs w:val="21"/>
              </w:rPr>
              <w:t>含供应</w:t>
            </w:r>
            <w:proofErr w:type="gramEnd"/>
            <w:r w:rsidRPr="004F298B">
              <w:rPr>
                <w:rFonts w:ascii="宋体" w:hAnsi="宋体" w:cs="Courier New" w:hint="eastAsia"/>
                <w:kern w:val="0"/>
                <w:szCs w:val="21"/>
              </w:rPr>
              <w:t>商信用记录查询资料）</w:t>
            </w:r>
          </w:p>
        </w:tc>
      </w:tr>
      <w:tr w:rsidR="004F298B" w:rsidRPr="004F298B" w14:paraId="67BEB0D9" w14:textId="77777777" w:rsidTr="003169E4">
        <w:trPr>
          <w:gridAfter w:val="1"/>
          <w:wAfter w:w="11" w:type="dxa"/>
          <w:trHeight w:val="285"/>
        </w:trPr>
        <w:tc>
          <w:tcPr>
            <w:tcW w:w="0" w:type="auto"/>
            <w:vMerge/>
            <w:vAlign w:val="center"/>
            <w:hideMark/>
          </w:tcPr>
          <w:p w14:paraId="178F78DF" w14:textId="77777777" w:rsidR="003169E4" w:rsidRPr="004F298B" w:rsidRDefault="003169E4">
            <w:pPr>
              <w:widowControl/>
              <w:jc w:val="left"/>
              <w:rPr>
                <w:rFonts w:ascii="宋体" w:hAnsi="宋体"/>
                <w:kern w:val="0"/>
                <w:szCs w:val="21"/>
              </w:rPr>
            </w:pPr>
          </w:p>
        </w:tc>
        <w:tc>
          <w:tcPr>
            <w:tcW w:w="0" w:type="auto"/>
            <w:vMerge/>
            <w:vAlign w:val="center"/>
            <w:hideMark/>
          </w:tcPr>
          <w:p w14:paraId="761CB19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5D6DEF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F35773C"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12C252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33</w:t>
            </w:r>
          </w:p>
        </w:tc>
        <w:tc>
          <w:tcPr>
            <w:tcW w:w="4440" w:type="dxa"/>
            <w:tcMar>
              <w:top w:w="15" w:type="dxa"/>
              <w:left w:w="108" w:type="dxa"/>
              <w:bottom w:w="0" w:type="dxa"/>
              <w:right w:w="108" w:type="dxa"/>
            </w:tcMar>
            <w:vAlign w:val="center"/>
            <w:hideMark/>
          </w:tcPr>
          <w:p w14:paraId="3599C8F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资格审查表</w:t>
            </w:r>
          </w:p>
        </w:tc>
      </w:tr>
      <w:tr w:rsidR="004F298B" w:rsidRPr="004F298B" w14:paraId="37077FB1" w14:textId="77777777" w:rsidTr="003169E4">
        <w:trPr>
          <w:gridAfter w:val="1"/>
          <w:wAfter w:w="11" w:type="dxa"/>
          <w:trHeight w:val="285"/>
        </w:trPr>
        <w:tc>
          <w:tcPr>
            <w:tcW w:w="0" w:type="auto"/>
            <w:vMerge/>
            <w:vAlign w:val="center"/>
            <w:hideMark/>
          </w:tcPr>
          <w:p w14:paraId="199352DF" w14:textId="77777777" w:rsidR="003169E4" w:rsidRPr="004F298B" w:rsidRDefault="003169E4">
            <w:pPr>
              <w:widowControl/>
              <w:jc w:val="left"/>
              <w:rPr>
                <w:rFonts w:ascii="宋体" w:hAnsi="宋体"/>
                <w:kern w:val="0"/>
                <w:szCs w:val="21"/>
              </w:rPr>
            </w:pPr>
          </w:p>
        </w:tc>
        <w:tc>
          <w:tcPr>
            <w:tcW w:w="0" w:type="auto"/>
            <w:vMerge/>
            <w:vAlign w:val="center"/>
            <w:hideMark/>
          </w:tcPr>
          <w:p w14:paraId="43DEE6E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4D77C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BF9B051"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04EDD9C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34</w:t>
            </w:r>
          </w:p>
        </w:tc>
        <w:tc>
          <w:tcPr>
            <w:tcW w:w="4440" w:type="dxa"/>
            <w:tcMar>
              <w:top w:w="15" w:type="dxa"/>
              <w:left w:w="108" w:type="dxa"/>
              <w:bottom w:w="0" w:type="dxa"/>
              <w:right w:w="108" w:type="dxa"/>
            </w:tcMar>
            <w:vAlign w:val="center"/>
            <w:hideMark/>
          </w:tcPr>
          <w:p w14:paraId="33C8BD0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资格审查复核报告</w:t>
            </w:r>
          </w:p>
        </w:tc>
      </w:tr>
      <w:tr w:rsidR="004F298B" w:rsidRPr="004F298B" w14:paraId="38DBE359" w14:textId="77777777" w:rsidTr="003169E4">
        <w:trPr>
          <w:gridAfter w:val="1"/>
          <w:wAfter w:w="11" w:type="dxa"/>
          <w:trHeight w:val="285"/>
        </w:trPr>
        <w:tc>
          <w:tcPr>
            <w:tcW w:w="0" w:type="auto"/>
            <w:vMerge/>
            <w:vAlign w:val="center"/>
            <w:hideMark/>
          </w:tcPr>
          <w:p w14:paraId="35BA8936" w14:textId="77777777" w:rsidR="003169E4" w:rsidRPr="004F298B" w:rsidRDefault="003169E4">
            <w:pPr>
              <w:widowControl/>
              <w:jc w:val="left"/>
              <w:rPr>
                <w:rFonts w:ascii="宋体" w:hAnsi="宋体"/>
                <w:kern w:val="0"/>
                <w:szCs w:val="21"/>
              </w:rPr>
            </w:pPr>
          </w:p>
        </w:tc>
        <w:tc>
          <w:tcPr>
            <w:tcW w:w="0" w:type="auto"/>
            <w:vMerge/>
            <w:vAlign w:val="center"/>
            <w:hideMark/>
          </w:tcPr>
          <w:p w14:paraId="502EA3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83A994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B174BBA"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77C0FFF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35</w:t>
            </w:r>
          </w:p>
        </w:tc>
        <w:tc>
          <w:tcPr>
            <w:tcW w:w="4440" w:type="dxa"/>
            <w:tcMar>
              <w:top w:w="15" w:type="dxa"/>
              <w:left w:w="108" w:type="dxa"/>
              <w:bottom w:w="0" w:type="dxa"/>
              <w:right w:w="108" w:type="dxa"/>
            </w:tcMar>
            <w:vAlign w:val="center"/>
            <w:hideMark/>
          </w:tcPr>
          <w:p w14:paraId="4228F8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资格审查报告</w:t>
            </w:r>
          </w:p>
        </w:tc>
      </w:tr>
      <w:tr w:rsidR="004F298B" w:rsidRPr="004F298B" w14:paraId="07E050E3" w14:textId="77777777" w:rsidTr="003169E4">
        <w:trPr>
          <w:gridAfter w:val="1"/>
          <w:wAfter w:w="11" w:type="dxa"/>
          <w:trHeight w:val="285"/>
        </w:trPr>
        <w:tc>
          <w:tcPr>
            <w:tcW w:w="0" w:type="auto"/>
            <w:vMerge/>
            <w:vAlign w:val="center"/>
            <w:hideMark/>
          </w:tcPr>
          <w:p w14:paraId="66ADA200" w14:textId="77777777" w:rsidR="003169E4" w:rsidRPr="004F298B" w:rsidRDefault="003169E4">
            <w:pPr>
              <w:widowControl/>
              <w:jc w:val="left"/>
              <w:rPr>
                <w:rFonts w:ascii="宋体" w:hAnsi="宋体"/>
                <w:kern w:val="0"/>
                <w:szCs w:val="21"/>
              </w:rPr>
            </w:pPr>
          </w:p>
        </w:tc>
        <w:tc>
          <w:tcPr>
            <w:tcW w:w="0" w:type="auto"/>
            <w:vMerge/>
            <w:vAlign w:val="center"/>
            <w:hideMark/>
          </w:tcPr>
          <w:p w14:paraId="2E2CBD9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571BFF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DE4177"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482712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36</w:t>
            </w:r>
          </w:p>
        </w:tc>
        <w:tc>
          <w:tcPr>
            <w:tcW w:w="4440" w:type="dxa"/>
            <w:tcMar>
              <w:top w:w="15" w:type="dxa"/>
              <w:left w:w="108" w:type="dxa"/>
              <w:bottom w:w="0" w:type="dxa"/>
              <w:right w:w="108" w:type="dxa"/>
            </w:tcMar>
            <w:vAlign w:val="center"/>
            <w:hideMark/>
          </w:tcPr>
          <w:p w14:paraId="3B3C003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竞争性谈判采购文件变更意见表</w:t>
            </w:r>
          </w:p>
        </w:tc>
      </w:tr>
      <w:tr w:rsidR="004F298B" w:rsidRPr="004F298B" w14:paraId="093168AB" w14:textId="77777777" w:rsidTr="003169E4">
        <w:trPr>
          <w:gridAfter w:val="1"/>
          <w:wAfter w:w="11" w:type="dxa"/>
          <w:trHeight w:val="285"/>
        </w:trPr>
        <w:tc>
          <w:tcPr>
            <w:tcW w:w="0" w:type="auto"/>
            <w:vMerge/>
            <w:vAlign w:val="center"/>
            <w:hideMark/>
          </w:tcPr>
          <w:p w14:paraId="438BDC52" w14:textId="77777777" w:rsidR="003169E4" w:rsidRPr="004F298B" w:rsidRDefault="003169E4">
            <w:pPr>
              <w:widowControl/>
              <w:jc w:val="left"/>
              <w:rPr>
                <w:rFonts w:ascii="宋体" w:hAnsi="宋体"/>
                <w:kern w:val="0"/>
                <w:szCs w:val="21"/>
              </w:rPr>
            </w:pPr>
          </w:p>
        </w:tc>
        <w:tc>
          <w:tcPr>
            <w:tcW w:w="0" w:type="auto"/>
            <w:vMerge/>
            <w:vAlign w:val="center"/>
            <w:hideMark/>
          </w:tcPr>
          <w:p w14:paraId="6790170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D0F85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D4A275"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C6955D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37</w:t>
            </w:r>
          </w:p>
        </w:tc>
        <w:tc>
          <w:tcPr>
            <w:tcW w:w="4440" w:type="dxa"/>
            <w:tcMar>
              <w:top w:w="15" w:type="dxa"/>
              <w:left w:w="108" w:type="dxa"/>
              <w:bottom w:w="0" w:type="dxa"/>
              <w:right w:w="108" w:type="dxa"/>
            </w:tcMar>
            <w:vAlign w:val="center"/>
            <w:hideMark/>
          </w:tcPr>
          <w:p w14:paraId="100E21B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竞争性谈判采购文件变更意见通知书</w:t>
            </w:r>
          </w:p>
        </w:tc>
      </w:tr>
      <w:tr w:rsidR="004F298B" w:rsidRPr="004F298B" w14:paraId="24F83D2D" w14:textId="77777777" w:rsidTr="003169E4">
        <w:trPr>
          <w:gridAfter w:val="1"/>
          <w:wAfter w:w="11" w:type="dxa"/>
          <w:trHeight w:val="285"/>
        </w:trPr>
        <w:tc>
          <w:tcPr>
            <w:tcW w:w="0" w:type="auto"/>
            <w:vMerge/>
            <w:vAlign w:val="center"/>
            <w:hideMark/>
          </w:tcPr>
          <w:p w14:paraId="47891826" w14:textId="77777777" w:rsidR="003169E4" w:rsidRPr="004F298B" w:rsidRDefault="003169E4">
            <w:pPr>
              <w:widowControl/>
              <w:jc w:val="left"/>
              <w:rPr>
                <w:rFonts w:ascii="宋体" w:hAnsi="宋体"/>
                <w:kern w:val="0"/>
                <w:szCs w:val="21"/>
              </w:rPr>
            </w:pPr>
          </w:p>
        </w:tc>
        <w:tc>
          <w:tcPr>
            <w:tcW w:w="0" w:type="auto"/>
            <w:vMerge/>
            <w:vAlign w:val="center"/>
            <w:hideMark/>
          </w:tcPr>
          <w:p w14:paraId="7170543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5B260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CEE456"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81A929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38</w:t>
            </w:r>
          </w:p>
        </w:tc>
        <w:tc>
          <w:tcPr>
            <w:tcW w:w="4440" w:type="dxa"/>
            <w:tcMar>
              <w:top w:w="15" w:type="dxa"/>
              <w:left w:w="108" w:type="dxa"/>
              <w:bottom w:w="0" w:type="dxa"/>
              <w:right w:w="108" w:type="dxa"/>
            </w:tcMar>
            <w:vAlign w:val="center"/>
            <w:hideMark/>
          </w:tcPr>
          <w:p w14:paraId="4E7621B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符合性审查表</w:t>
            </w:r>
          </w:p>
        </w:tc>
      </w:tr>
      <w:tr w:rsidR="004F298B" w:rsidRPr="004F298B" w14:paraId="3F0E9D70" w14:textId="77777777" w:rsidTr="003169E4">
        <w:trPr>
          <w:gridAfter w:val="1"/>
          <w:wAfter w:w="11" w:type="dxa"/>
          <w:trHeight w:val="285"/>
        </w:trPr>
        <w:tc>
          <w:tcPr>
            <w:tcW w:w="0" w:type="auto"/>
            <w:vMerge/>
            <w:vAlign w:val="center"/>
            <w:hideMark/>
          </w:tcPr>
          <w:p w14:paraId="624FBD10" w14:textId="77777777" w:rsidR="003169E4" w:rsidRPr="004F298B" w:rsidRDefault="003169E4">
            <w:pPr>
              <w:widowControl/>
              <w:jc w:val="left"/>
              <w:rPr>
                <w:rFonts w:ascii="宋体" w:hAnsi="宋体"/>
                <w:kern w:val="0"/>
                <w:szCs w:val="21"/>
              </w:rPr>
            </w:pPr>
          </w:p>
        </w:tc>
        <w:tc>
          <w:tcPr>
            <w:tcW w:w="0" w:type="auto"/>
            <w:vMerge/>
            <w:vAlign w:val="center"/>
            <w:hideMark/>
          </w:tcPr>
          <w:p w14:paraId="2815073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9C2EB9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5D44662"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B9D119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39</w:t>
            </w:r>
          </w:p>
        </w:tc>
        <w:tc>
          <w:tcPr>
            <w:tcW w:w="4440" w:type="dxa"/>
            <w:tcMar>
              <w:top w:w="15" w:type="dxa"/>
              <w:left w:w="108" w:type="dxa"/>
              <w:bottom w:w="0" w:type="dxa"/>
              <w:right w:w="108" w:type="dxa"/>
            </w:tcMar>
            <w:vAlign w:val="center"/>
            <w:hideMark/>
          </w:tcPr>
          <w:p w14:paraId="63B8AE9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供应商竞争性谈判承诺书</w:t>
            </w:r>
          </w:p>
        </w:tc>
      </w:tr>
      <w:tr w:rsidR="004F298B" w:rsidRPr="004F298B" w14:paraId="0EF1E0A5" w14:textId="77777777" w:rsidTr="003169E4">
        <w:trPr>
          <w:gridAfter w:val="1"/>
          <w:wAfter w:w="11" w:type="dxa"/>
          <w:trHeight w:val="285"/>
        </w:trPr>
        <w:tc>
          <w:tcPr>
            <w:tcW w:w="0" w:type="auto"/>
            <w:vMerge/>
            <w:vAlign w:val="center"/>
            <w:hideMark/>
          </w:tcPr>
          <w:p w14:paraId="2EBAAF93" w14:textId="77777777" w:rsidR="003169E4" w:rsidRPr="004F298B" w:rsidRDefault="003169E4">
            <w:pPr>
              <w:widowControl/>
              <w:jc w:val="left"/>
              <w:rPr>
                <w:rFonts w:ascii="宋体" w:hAnsi="宋体"/>
                <w:kern w:val="0"/>
                <w:szCs w:val="21"/>
              </w:rPr>
            </w:pPr>
          </w:p>
        </w:tc>
        <w:tc>
          <w:tcPr>
            <w:tcW w:w="0" w:type="auto"/>
            <w:vMerge/>
            <w:vAlign w:val="center"/>
            <w:hideMark/>
          </w:tcPr>
          <w:p w14:paraId="4AEE64B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69B3AF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C31F82F"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40B16D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40</w:t>
            </w:r>
          </w:p>
        </w:tc>
        <w:tc>
          <w:tcPr>
            <w:tcW w:w="4440" w:type="dxa"/>
            <w:tcMar>
              <w:top w:w="15" w:type="dxa"/>
              <w:left w:w="108" w:type="dxa"/>
              <w:bottom w:w="0" w:type="dxa"/>
              <w:right w:w="108" w:type="dxa"/>
            </w:tcMar>
            <w:vAlign w:val="center"/>
            <w:hideMark/>
          </w:tcPr>
          <w:p w14:paraId="5878020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供应商领取邀请函/通知书/变更意见表签收表</w:t>
            </w:r>
          </w:p>
        </w:tc>
      </w:tr>
      <w:tr w:rsidR="004F298B" w:rsidRPr="004F298B" w14:paraId="7636BF50" w14:textId="77777777" w:rsidTr="003169E4">
        <w:trPr>
          <w:gridAfter w:val="1"/>
          <w:wAfter w:w="11" w:type="dxa"/>
          <w:trHeight w:val="285"/>
        </w:trPr>
        <w:tc>
          <w:tcPr>
            <w:tcW w:w="0" w:type="auto"/>
            <w:vMerge/>
            <w:vAlign w:val="center"/>
            <w:hideMark/>
          </w:tcPr>
          <w:p w14:paraId="7043CC37" w14:textId="77777777" w:rsidR="003169E4" w:rsidRPr="004F298B" w:rsidRDefault="003169E4">
            <w:pPr>
              <w:widowControl/>
              <w:jc w:val="left"/>
              <w:rPr>
                <w:rFonts w:ascii="宋体" w:hAnsi="宋体"/>
                <w:kern w:val="0"/>
                <w:szCs w:val="21"/>
              </w:rPr>
            </w:pPr>
          </w:p>
        </w:tc>
        <w:tc>
          <w:tcPr>
            <w:tcW w:w="0" w:type="auto"/>
            <w:vMerge/>
            <w:vAlign w:val="center"/>
            <w:hideMark/>
          </w:tcPr>
          <w:p w14:paraId="73FE559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F2736A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E67D386"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02A7A1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41</w:t>
            </w:r>
          </w:p>
        </w:tc>
        <w:tc>
          <w:tcPr>
            <w:tcW w:w="4440" w:type="dxa"/>
            <w:tcMar>
              <w:top w:w="15" w:type="dxa"/>
              <w:left w:w="108" w:type="dxa"/>
              <w:bottom w:w="0" w:type="dxa"/>
              <w:right w:w="108" w:type="dxa"/>
            </w:tcMar>
            <w:vAlign w:val="center"/>
            <w:hideMark/>
          </w:tcPr>
          <w:p w14:paraId="489AD05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供应商报价单</w:t>
            </w:r>
          </w:p>
        </w:tc>
      </w:tr>
      <w:tr w:rsidR="004F298B" w:rsidRPr="004F298B" w14:paraId="332F6282" w14:textId="77777777" w:rsidTr="003169E4">
        <w:trPr>
          <w:gridAfter w:val="1"/>
          <w:wAfter w:w="11" w:type="dxa"/>
          <w:trHeight w:val="285"/>
        </w:trPr>
        <w:tc>
          <w:tcPr>
            <w:tcW w:w="0" w:type="auto"/>
            <w:vMerge/>
            <w:vAlign w:val="center"/>
            <w:hideMark/>
          </w:tcPr>
          <w:p w14:paraId="2D5664FD" w14:textId="77777777" w:rsidR="003169E4" w:rsidRPr="004F298B" w:rsidRDefault="003169E4">
            <w:pPr>
              <w:widowControl/>
              <w:jc w:val="left"/>
              <w:rPr>
                <w:rFonts w:ascii="宋体" w:hAnsi="宋体"/>
                <w:kern w:val="0"/>
                <w:szCs w:val="21"/>
              </w:rPr>
            </w:pPr>
          </w:p>
        </w:tc>
        <w:tc>
          <w:tcPr>
            <w:tcW w:w="0" w:type="auto"/>
            <w:vMerge/>
            <w:vAlign w:val="center"/>
            <w:hideMark/>
          </w:tcPr>
          <w:p w14:paraId="666CFA3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C865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BE5F9B5"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0A9428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42</w:t>
            </w:r>
          </w:p>
        </w:tc>
        <w:tc>
          <w:tcPr>
            <w:tcW w:w="4440" w:type="dxa"/>
            <w:tcMar>
              <w:top w:w="15" w:type="dxa"/>
              <w:left w:w="108" w:type="dxa"/>
              <w:bottom w:w="0" w:type="dxa"/>
              <w:right w:w="108" w:type="dxa"/>
            </w:tcMar>
            <w:vAlign w:val="center"/>
            <w:hideMark/>
          </w:tcPr>
          <w:p w14:paraId="486A5AE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供应商最终报价表</w:t>
            </w:r>
          </w:p>
        </w:tc>
      </w:tr>
      <w:tr w:rsidR="004F298B" w:rsidRPr="004F298B" w14:paraId="1831ED5B" w14:textId="77777777" w:rsidTr="003169E4">
        <w:trPr>
          <w:gridAfter w:val="1"/>
          <w:wAfter w:w="11" w:type="dxa"/>
          <w:trHeight w:val="285"/>
        </w:trPr>
        <w:tc>
          <w:tcPr>
            <w:tcW w:w="0" w:type="auto"/>
            <w:vMerge/>
            <w:vAlign w:val="center"/>
            <w:hideMark/>
          </w:tcPr>
          <w:p w14:paraId="3BE2ED58" w14:textId="77777777" w:rsidR="003169E4" w:rsidRPr="004F298B" w:rsidRDefault="003169E4">
            <w:pPr>
              <w:widowControl/>
              <w:jc w:val="left"/>
              <w:rPr>
                <w:rFonts w:ascii="宋体" w:hAnsi="宋体"/>
                <w:kern w:val="0"/>
                <w:szCs w:val="21"/>
              </w:rPr>
            </w:pPr>
          </w:p>
        </w:tc>
        <w:tc>
          <w:tcPr>
            <w:tcW w:w="0" w:type="auto"/>
            <w:vMerge/>
            <w:vAlign w:val="center"/>
            <w:hideMark/>
          </w:tcPr>
          <w:p w14:paraId="0BB813D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FDD4AB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788FA44"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3CF5F91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43</w:t>
            </w:r>
          </w:p>
        </w:tc>
        <w:tc>
          <w:tcPr>
            <w:tcW w:w="4440" w:type="dxa"/>
            <w:tcMar>
              <w:top w:w="15" w:type="dxa"/>
              <w:left w:w="108" w:type="dxa"/>
              <w:bottom w:w="0" w:type="dxa"/>
              <w:right w:w="108" w:type="dxa"/>
            </w:tcMar>
            <w:vAlign w:val="center"/>
            <w:hideMark/>
          </w:tcPr>
          <w:p w14:paraId="4361C0E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最后报价审查表</w:t>
            </w:r>
          </w:p>
        </w:tc>
      </w:tr>
      <w:tr w:rsidR="004F298B" w:rsidRPr="004F298B" w14:paraId="2075DDAE" w14:textId="77777777" w:rsidTr="003169E4">
        <w:trPr>
          <w:gridAfter w:val="1"/>
          <w:wAfter w:w="11" w:type="dxa"/>
          <w:trHeight w:val="285"/>
        </w:trPr>
        <w:tc>
          <w:tcPr>
            <w:tcW w:w="0" w:type="auto"/>
            <w:vMerge/>
            <w:vAlign w:val="center"/>
            <w:hideMark/>
          </w:tcPr>
          <w:p w14:paraId="4E6B7F92" w14:textId="77777777" w:rsidR="003169E4" w:rsidRPr="004F298B" w:rsidRDefault="003169E4">
            <w:pPr>
              <w:widowControl/>
              <w:jc w:val="left"/>
              <w:rPr>
                <w:rFonts w:ascii="宋体" w:hAnsi="宋体"/>
                <w:kern w:val="0"/>
                <w:szCs w:val="21"/>
              </w:rPr>
            </w:pPr>
          </w:p>
        </w:tc>
        <w:tc>
          <w:tcPr>
            <w:tcW w:w="0" w:type="auto"/>
            <w:vMerge/>
            <w:vAlign w:val="center"/>
            <w:hideMark/>
          </w:tcPr>
          <w:p w14:paraId="0D09D0C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C9AC90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1F7CAA"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77FE858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44</w:t>
            </w:r>
          </w:p>
        </w:tc>
        <w:tc>
          <w:tcPr>
            <w:tcW w:w="4440" w:type="dxa"/>
            <w:tcMar>
              <w:top w:w="15" w:type="dxa"/>
              <w:left w:w="108" w:type="dxa"/>
              <w:bottom w:w="0" w:type="dxa"/>
              <w:right w:w="108" w:type="dxa"/>
            </w:tcMar>
            <w:vAlign w:val="center"/>
            <w:hideMark/>
          </w:tcPr>
          <w:p w14:paraId="7A54C0D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告知函</w:t>
            </w:r>
          </w:p>
        </w:tc>
      </w:tr>
      <w:tr w:rsidR="004F298B" w:rsidRPr="004F298B" w14:paraId="08F2A2F8" w14:textId="77777777" w:rsidTr="003169E4">
        <w:trPr>
          <w:gridAfter w:val="1"/>
          <w:wAfter w:w="11" w:type="dxa"/>
          <w:trHeight w:val="285"/>
        </w:trPr>
        <w:tc>
          <w:tcPr>
            <w:tcW w:w="0" w:type="auto"/>
            <w:vMerge/>
            <w:vAlign w:val="center"/>
            <w:hideMark/>
          </w:tcPr>
          <w:p w14:paraId="64C62843" w14:textId="77777777" w:rsidR="003169E4" w:rsidRPr="004F298B" w:rsidRDefault="003169E4">
            <w:pPr>
              <w:widowControl/>
              <w:jc w:val="left"/>
              <w:rPr>
                <w:rFonts w:ascii="宋体" w:hAnsi="宋体"/>
                <w:kern w:val="0"/>
                <w:szCs w:val="21"/>
              </w:rPr>
            </w:pPr>
          </w:p>
        </w:tc>
        <w:tc>
          <w:tcPr>
            <w:tcW w:w="0" w:type="auto"/>
            <w:vMerge/>
            <w:vAlign w:val="center"/>
            <w:hideMark/>
          </w:tcPr>
          <w:p w14:paraId="21037A3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737A3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223CC8B"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26ADE6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45</w:t>
            </w:r>
          </w:p>
        </w:tc>
        <w:tc>
          <w:tcPr>
            <w:tcW w:w="4440" w:type="dxa"/>
            <w:tcMar>
              <w:top w:w="15" w:type="dxa"/>
              <w:left w:w="108" w:type="dxa"/>
              <w:bottom w:w="0" w:type="dxa"/>
              <w:right w:w="108" w:type="dxa"/>
            </w:tcMar>
            <w:vAlign w:val="center"/>
            <w:hideMark/>
          </w:tcPr>
          <w:p w14:paraId="38E3745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5F0F25E0" w14:textId="77777777" w:rsidTr="003169E4">
        <w:trPr>
          <w:gridAfter w:val="1"/>
          <w:wAfter w:w="11" w:type="dxa"/>
          <w:trHeight w:val="285"/>
        </w:trPr>
        <w:tc>
          <w:tcPr>
            <w:tcW w:w="0" w:type="auto"/>
            <w:vMerge/>
            <w:vAlign w:val="center"/>
            <w:hideMark/>
          </w:tcPr>
          <w:p w14:paraId="5F62BF83" w14:textId="77777777" w:rsidR="003169E4" w:rsidRPr="004F298B" w:rsidRDefault="003169E4">
            <w:pPr>
              <w:widowControl/>
              <w:jc w:val="left"/>
              <w:rPr>
                <w:rFonts w:ascii="宋体" w:hAnsi="宋体"/>
                <w:kern w:val="0"/>
                <w:szCs w:val="21"/>
              </w:rPr>
            </w:pPr>
          </w:p>
        </w:tc>
        <w:tc>
          <w:tcPr>
            <w:tcW w:w="0" w:type="auto"/>
            <w:vMerge/>
            <w:vAlign w:val="center"/>
            <w:hideMark/>
          </w:tcPr>
          <w:p w14:paraId="6A59E00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4F350E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57416F2"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1A1180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46</w:t>
            </w:r>
          </w:p>
        </w:tc>
        <w:tc>
          <w:tcPr>
            <w:tcW w:w="4440" w:type="dxa"/>
            <w:tcMar>
              <w:top w:w="15" w:type="dxa"/>
              <w:left w:w="108" w:type="dxa"/>
              <w:bottom w:w="0" w:type="dxa"/>
              <w:right w:w="108" w:type="dxa"/>
            </w:tcMar>
            <w:vAlign w:val="center"/>
            <w:hideMark/>
          </w:tcPr>
          <w:p w14:paraId="7C22D34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竞争性谈判评审报告</w:t>
            </w:r>
          </w:p>
        </w:tc>
      </w:tr>
      <w:tr w:rsidR="004F298B" w:rsidRPr="004F298B" w14:paraId="77754A4C" w14:textId="77777777" w:rsidTr="003169E4">
        <w:trPr>
          <w:gridAfter w:val="1"/>
          <w:wAfter w:w="11" w:type="dxa"/>
          <w:trHeight w:val="285"/>
        </w:trPr>
        <w:tc>
          <w:tcPr>
            <w:tcW w:w="0" w:type="auto"/>
            <w:vMerge/>
            <w:vAlign w:val="center"/>
            <w:hideMark/>
          </w:tcPr>
          <w:p w14:paraId="632CE44E" w14:textId="77777777" w:rsidR="003169E4" w:rsidRPr="004F298B" w:rsidRDefault="003169E4">
            <w:pPr>
              <w:widowControl/>
              <w:jc w:val="left"/>
              <w:rPr>
                <w:rFonts w:ascii="宋体" w:hAnsi="宋体"/>
                <w:kern w:val="0"/>
                <w:szCs w:val="21"/>
              </w:rPr>
            </w:pPr>
          </w:p>
        </w:tc>
        <w:tc>
          <w:tcPr>
            <w:tcW w:w="0" w:type="auto"/>
            <w:vMerge/>
            <w:vAlign w:val="center"/>
            <w:hideMark/>
          </w:tcPr>
          <w:p w14:paraId="4C3F6DA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85FBB4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B9F569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3AC9147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47</w:t>
            </w:r>
          </w:p>
        </w:tc>
        <w:tc>
          <w:tcPr>
            <w:tcW w:w="4440" w:type="dxa"/>
            <w:tcMar>
              <w:top w:w="15" w:type="dxa"/>
              <w:left w:w="108" w:type="dxa"/>
              <w:bottom w:w="0" w:type="dxa"/>
              <w:right w:w="108" w:type="dxa"/>
            </w:tcMar>
            <w:vAlign w:val="center"/>
            <w:hideMark/>
          </w:tcPr>
          <w:p w14:paraId="4F2271D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竞争性谈判情况记录表</w:t>
            </w:r>
          </w:p>
        </w:tc>
      </w:tr>
      <w:tr w:rsidR="004F298B" w:rsidRPr="004F298B" w14:paraId="3566617E" w14:textId="77777777" w:rsidTr="003169E4">
        <w:trPr>
          <w:gridAfter w:val="1"/>
          <w:wAfter w:w="11" w:type="dxa"/>
          <w:trHeight w:val="285"/>
        </w:trPr>
        <w:tc>
          <w:tcPr>
            <w:tcW w:w="0" w:type="auto"/>
            <w:vMerge/>
            <w:vAlign w:val="center"/>
            <w:hideMark/>
          </w:tcPr>
          <w:p w14:paraId="69B02A9C" w14:textId="77777777" w:rsidR="003169E4" w:rsidRPr="004F298B" w:rsidRDefault="003169E4">
            <w:pPr>
              <w:widowControl/>
              <w:jc w:val="left"/>
              <w:rPr>
                <w:rFonts w:ascii="宋体" w:hAnsi="宋体"/>
                <w:kern w:val="0"/>
                <w:szCs w:val="21"/>
              </w:rPr>
            </w:pPr>
          </w:p>
        </w:tc>
        <w:tc>
          <w:tcPr>
            <w:tcW w:w="0" w:type="auto"/>
            <w:vMerge/>
            <w:vAlign w:val="center"/>
            <w:hideMark/>
          </w:tcPr>
          <w:p w14:paraId="265F9D2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1DC6E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635F0F"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1429A9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48</w:t>
            </w:r>
          </w:p>
        </w:tc>
        <w:tc>
          <w:tcPr>
            <w:tcW w:w="4440" w:type="dxa"/>
            <w:tcMar>
              <w:top w:w="15" w:type="dxa"/>
              <w:left w:w="108" w:type="dxa"/>
              <w:bottom w:w="0" w:type="dxa"/>
              <w:right w:w="108" w:type="dxa"/>
            </w:tcMar>
            <w:vAlign w:val="center"/>
            <w:hideMark/>
          </w:tcPr>
          <w:p w14:paraId="4330778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监督报告</w:t>
            </w:r>
          </w:p>
        </w:tc>
      </w:tr>
      <w:tr w:rsidR="004F298B" w:rsidRPr="004F298B" w14:paraId="585F35DF" w14:textId="77777777" w:rsidTr="003169E4">
        <w:trPr>
          <w:gridAfter w:val="1"/>
          <w:wAfter w:w="11" w:type="dxa"/>
          <w:trHeight w:val="285"/>
        </w:trPr>
        <w:tc>
          <w:tcPr>
            <w:tcW w:w="0" w:type="auto"/>
            <w:vMerge/>
            <w:vAlign w:val="center"/>
            <w:hideMark/>
          </w:tcPr>
          <w:p w14:paraId="33B6E462" w14:textId="77777777" w:rsidR="003169E4" w:rsidRPr="004F298B" w:rsidRDefault="003169E4">
            <w:pPr>
              <w:widowControl/>
              <w:jc w:val="left"/>
              <w:rPr>
                <w:rFonts w:ascii="宋体" w:hAnsi="宋体"/>
                <w:kern w:val="0"/>
                <w:szCs w:val="21"/>
              </w:rPr>
            </w:pPr>
          </w:p>
        </w:tc>
        <w:tc>
          <w:tcPr>
            <w:tcW w:w="0" w:type="auto"/>
            <w:vMerge/>
            <w:vAlign w:val="center"/>
            <w:hideMark/>
          </w:tcPr>
          <w:p w14:paraId="0A6453A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5E8FAA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E527EC"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3394C3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49</w:t>
            </w:r>
          </w:p>
        </w:tc>
        <w:tc>
          <w:tcPr>
            <w:tcW w:w="4440" w:type="dxa"/>
            <w:tcMar>
              <w:top w:w="15" w:type="dxa"/>
              <w:left w:w="108" w:type="dxa"/>
              <w:bottom w:w="0" w:type="dxa"/>
              <w:right w:w="108" w:type="dxa"/>
            </w:tcMar>
            <w:vAlign w:val="center"/>
            <w:hideMark/>
          </w:tcPr>
          <w:p w14:paraId="182ED99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采购项目评价表</w:t>
            </w:r>
          </w:p>
        </w:tc>
      </w:tr>
      <w:tr w:rsidR="004F298B" w:rsidRPr="004F298B" w14:paraId="4B5FB8C8" w14:textId="77777777" w:rsidTr="003169E4">
        <w:trPr>
          <w:gridAfter w:val="1"/>
          <w:wAfter w:w="11" w:type="dxa"/>
          <w:trHeight w:val="285"/>
        </w:trPr>
        <w:tc>
          <w:tcPr>
            <w:tcW w:w="0" w:type="auto"/>
            <w:vMerge/>
            <w:vAlign w:val="center"/>
            <w:hideMark/>
          </w:tcPr>
          <w:p w14:paraId="57A2A40C" w14:textId="77777777" w:rsidR="003169E4" w:rsidRPr="004F298B" w:rsidRDefault="003169E4">
            <w:pPr>
              <w:widowControl/>
              <w:jc w:val="left"/>
              <w:rPr>
                <w:rFonts w:ascii="宋体" w:hAnsi="宋体"/>
                <w:kern w:val="0"/>
                <w:szCs w:val="21"/>
              </w:rPr>
            </w:pPr>
          </w:p>
        </w:tc>
        <w:tc>
          <w:tcPr>
            <w:tcW w:w="0" w:type="auto"/>
            <w:vMerge/>
            <w:vAlign w:val="center"/>
            <w:hideMark/>
          </w:tcPr>
          <w:p w14:paraId="157C39C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C048F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0BC6A9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751556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50</w:t>
            </w:r>
          </w:p>
        </w:tc>
        <w:tc>
          <w:tcPr>
            <w:tcW w:w="4440" w:type="dxa"/>
            <w:tcMar>
              <w:top w:w="15" w:type="dxa"/>
              <w:left w:w="108" w:type="dxa"/>
              <w:bottom w:w="0" w:type="dxa"/>
              <w:right w:w="108" w:type="dxa"/>
            </w:tcMar>
            <w:vAlign w:val="center"/>
            <w:hideMark/>
          </w:tcPr>
          <w:p w14:paraId="26454B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专家组工作意见表</w:t>
            </w:r>
          </w:p>
        </w:tc>
      </w:tr>
      <w:tr w:rsidR="004F298B" w:rsidRPr="004F298B" w14:paraId="7D682633" w14:textId="77777777" w:rsidTr="003169E4">
        <w:trPr>
          <w:gridAfter w:val="1"/>
          <w:wAfter w:w="11" w:type="dxa"/>
          <w:trHeight w:val="285"/>
        </w:trPr>
        <w:tc>
          <w:tcPr>
            <w:tcW w:w="0" w:type="auto"/>
            <w:vMerge/>
            <w:vAlign w:val="center"/>
            <w:hideMark/>
          </w:tcPr>
          <w:p w14:paraId="3240A64D" w14:textId="77777777" w:rsidR="003169E4" w:rsidRPr="004F298B" w:rsidRDefault="003169E4">
            <w:pPr>
              <w:widowControl/>
              <w:jc w:val="left"/>
              <w:rPr>
                <w:rFonts w:ascii="宋体" w:hAnsi="宋体"/>
                <w:kern w:val="0"/>
                <w:szCs w:val="21"/>
              </w:rPr>
            </w:pPr>
          </w:p>
        </w:tc>
        <w:tc>
          <w:tcPr>
            <w:tcW w:w="0" w:type="auto"/>
            <w:vMerge/>
            <w:vAlign w:val="center"/>
            <w:hideMark/>
          </w:tcPr>
          <w:p w14:paraId="7538A30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8D403B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89F3CCE"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FEC5C9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51</w:t>
            </w:r>
          </w:p>
        </w:tc>
        <w:tc>
          <w:tcPr>
            <w:tcW w:w="4440" w:type="dxa"/>
            <w:tcMar>
              <w:top w:w="15" w:type="dxa"/>
              <w:left w:w="108" w:type="dxa"/>
              <w:bottom w:w="0" w:type="dxa"/>
              <w:right w:w="108" w:type="dxa"/>
            </w:tcMar>
            <w:vAlign w:val="center"/>
            <w:hideMark/>
          </w:tcPr>
          <w:p w14:paraId="19A8D7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评审委员会成员执业情况评价反馈表</w:t>
            </w:r>
          </w:p>
        </w:tc>
      </w:tr>
      <w:tr w:rsidR="004F298B" w:rsidRPr="004F298B" w14:paraId="159EC5CA" w14:textId="77777777" w:rsidTr="003169E4">
        <w:trPr>
          <w:gridAfter w:val="1"/>
          <w:wAfter w:w="11" w:type="dxa"/>
          <w:trHeight w:val="285"/>
        </w:trPr>
        <w:tc>
          <w:tcPr>
            <w:tcW w:w="0" w:type="auto"/>
            <w:vMerge/>
            <w:vAlign w:val="center"/>
            <w:hideMark/>
          </w:tcPr>
          <w:p w14:paraId="1F8E5E80" w14:textId="77777777" w:rsidR="003169E4" w:rsidRPr="004F298B" w:rsidRDefault="003169E4">
            <w:pPr>
              <w:widowControl/>
              <w:jc w:val="left"/>
              <w:rPr>
                <w:rFonts w:ascii="宋体" w:hAnsi="宋体"/>
                <w:kern w:val="0"/>
                <w:szCs w:val="21"/>
              </w:rPr>
            </w:pPr>
          </w:p>
        </w:tc>
        <w:tc>
          <w:tcPr>
            <w:tcW w:w="0" w:type="auto"/>
            <w:vMerge/>
            <w:vAlign w:val="center"/>
            <w:hideMark/>
          </w:tcPr>
          <w:p w14:paraId="33CC249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A4E21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5826466"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765260F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52</w:t>
            </w:r>
          </w:p>
        </w:tc>
        <w:tc>
          <w:tcPr>
            <w:tcW w:w="4440" w:type="dxa"/>
            <w:tcMar>
              <w:top w:w="15" w:type="dxa"/>
              <w:left w:w="108" w:type="dxa"/>
              <w:bottom w:w="0" w:type="dxa"/>
              <w:right w:w="108" w:type="dxa"/>
            </w:tcMar>
            <w:vAlign w:val="center"/>
            <w:hideMark/>
          </w:tcPr>
          <w:p w14:paraId="515DC6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评审结果点评报告</w:t>
            </w:r>
          </w:p>
        </w:tc>
      </w:tr>
      <w:tr w:rsidR="004F298B" w:rsidRPr="004F298B" w14:paraId="7010001E" w14:textId="77777777" w:rsidTr="003169E4">
        <w:trPr>
          <w:gridAfter w:val="1"/>
          <w:wAfter w:w="11" w:type="dxa"/>
          <w:trHeight w:val="285"/>
        </w:trPr>
        <w:tc>
          <w:tcPr>
            <w:tcW w:w="0" w:type="auto"/>
            <w:vMerge/>
            <w:vAlign w:val="center"/>
            <w:hideMark/>
          </w:tcPr>
          <w:p w14:paraId="07168A89" w14:textId="77777777" w:rsidR="003169E4" w:rsidRPr="004F298B" w:rsidRDefault="003169E4">
            <w:pPr>
              <w:widowControl/>
              <w:jc w:val="left"/>
              <w:rPr>
                <w:rFonts w:ascii="宋体" w:hAnsi="宋体"/>
                <w:kern w:val="0"/>
                <w:szCs w:val="21"/>
              </w:rPr>
            </w:pPr>
          </w:p>
        </w:tc>
        <w:tc>
          <w:tcPr>
            <w:tcW w:w="0" w:type="auto"/>
            <w:vMerge/>
            <w:vAlign w:val="center"/>
            <w:hideMark/>
          </w:tcPr>
          <w:p w14:paraId="06CD6D6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1EBEFA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549EB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0059F1A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53</w:t>
            </w:r>
          </w:p>
        </w:tc>
        <w:tc>
          <w:tcPr>
            <w:tcW w:w="4440" w:type="dxa"/>
            <w:tcMar>
              <w:top w:w="15" w:type="dxa"/>
              <w:left w:w="108" w:type="dxa"/>
              <w:bottom w:w="0" w:type="dxa"/>
              <w:right w:w="108" w:type="dxa"/>
            </w:tcMar>
            <w:vAlign w:val="center"/>
            <w:hideMark/>
          </w:tcPr>
          <w:p w14:paraId="15977F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评审专家停止评审说明</w:t>
            </w:r>
          </w:p>
        </w:tc>
      </w:tr>
      <w:tr w:rsidR="004F298B" w:rsidRPr="004F298B" w14:paraId="13547AD1" w14:textId="77777777" w:rsidTr="003169E4">
        <w:trPr>
          <w:gridAfter w:val="1"/>
          <w:wAfter w:w="11" w:type="dxa"/>
          <w:trHeight w:val="285"/>
        </w:trPr>
        <w:tc>
          <w:tcPr>
            <w:tcW w:w="0" w:type="auto"/>
            <w:vMerge/>
            <w:vAlign w:val="center"/>
            <w:hideMark/>
          </w:tcPr>
          <w:p w14:paraId="30E18321" w14:textId="77777777" w:rsidR="003169E4" w:rsidRPr="004F298B" w:rsidRDefault="003169E4">
            <w:pPr>
              <w:widowControl/>
              <w:jc w:val="left"/>
              <w:rPr>
                <w:rFonts w:ascii="宋体" w:hAnsi="宋体"/>
                <w:kern w:val="0"/>
                <w:szCs w:val="21"/>
              </w:rPr>
            </w:pPr>
          </w:p>
        </w:tc>
        <w:tc>
          <w:tcPr>
            <w:tcW w:w="0" w:type="auto"/>
            <w:vMerge/>
            <w:vAlign w:val="center"/>
            <w:hideMark/>
          </w:tcPr>
          <w:p w14:paraId="56705B2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F66FDE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D26787B"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7E8D50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54</w:t>
            </w:r>
          </w:p>
        </w:tc>
        <w:tc>
          <w:tcPr>
            <w:tcW w:w="4440" w:type="dxa"/>
            <w:tcMar>
              <w:top w:w="15" w:type="dxa"/>
              <w:left w:w="108" w:type="dxa"/>
              <w:bottom w:w="0" w:type="dxa"/>
              <w:right w:w="108" w:type="dxa"/>
            </w:tcMar>
            <w:vAlign w:val="center"/>
            <w:hideMark/>
          </w:tcPr>
          <w:p w14:paraId="6A427A2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关于对成交供应商的确认函</w:t>
            </w:r>
          </w:p>
        </w:tc>
      </w:tr>
      <w:tr w:rsidR="004F298B" w:rsidRPr="004F298B" w14:paraId="2208515F" w14:textId="77777777" w:rsidTr="003169E4">
        <w:trPr>
          <w:gridAfter w:val="1"/>
          <w:wAfter w:w="11" w:type="dxa"/>
          <w:trHeight w:val="285"/>
        </w:trPr>
        <w:tc>
          <w:tcPr>
            <w:tcW w:w="0" w:type="auto"/>
            <w:vMerge/>
            <w:vAlign w:val="center"/>
            <w:hideMark/>
          </w:tcPr>
          <w:p w14:paraId="2AF85F32" w14:textId="77777777" w:rsidR="003169E4" w:rsidRPr="004F298B" w:rsidRDefault="003169E4">
            <w:pPr>
              <w:widowControl/>
              <w:jc w:val="left"/>
              <w:rPr>
                <w:rFonts w:ascii="宋体" w:hAnsi="宋体"/>
                <w:kern w:val="0"/>
                <w:szCs w:val="21"/>
              </w:rPr>
            </w:pPr>
          </w:p>
        </w:tc>
        <w:tc>
          <w:tcPr>
            <w:tcW w:w="0" w:type="auto"/>
            <w:vMerge/>
            <w:vAlign w:val="center"/>
            <w:hideMark/>
          </w:tcPr>
          <w:p w14:paraId="1568CEA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0CC3C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34FDB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9F5992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55</w:t>
            </w:r>
          </w:p>
        </w:tc>
        <w:tc>
          <w:tcPr>
            <w:tcW w:w="4440" w:type="dxa"/>
            <w:tcMar>
              <w:top w:w="15" w:type="dxa"/>
              <w:left w:w="108" w:type="dxa"/>
              <w:bottom w:w="0" w:type="dxa"/>
              <w:right w:w="108" w:type="dxa"/>
            </w:tcMar>
            <w:vAlign w:val="center"/>
            <w:hideMark/>
          </w:tcPr>
          <w:p w14:paraId="7E01B1A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成交结果公告</w:t>
            </w:r>
          </w:p>
        </w:tc>
      </w:tr>
      <w:tr w:rsidR="004F298B" w:rsidRPr="004F298B" w14:paraId="15EA3726" w14:textId="77777777" w:rsidTr="003169E4">
        <w:trPr>
          <w:gridAfter w:val="1"/>
          <w:wAfter w:w="11" w:type="dxa"/>
          <w:trHeight w:val="510"/>
        </w:trPr>
        <w:tc>
          <w:tcPr>
            <w:tcW w:w="0" w:type="auto"/>
            <w:vMerge/>
            <w:vAlign w:val="center"/>
            <w:hideMark/>
          </w:tcPr>
          <w:p w14:paraId="342661EF" w14:textId="77777777" w:rsidR="003169E4" w:rsidRPr="004F298B" w:rsidRDefault="003169E4">
            <w:pPr>
              <w:widowControl/>
              <w:jc w:val="left"/>
              <w:rPr>
                <w:rFonts w:ascii="宋体" w:hAnsi="宋体"/>
                <w:kern w:val="0"/>
                <w:szCs w:val="21"/>
              </w:rPr>
            </w:pPr>
          </w:p>
        </w:tc>
        <w:tc>
          <w:tcPr>
            <w:tcW w:w="0" w:type="auto"/>
            <w:vMerge/>
            <w:vAlign w:val="center"/>
            <w:hideMark/>
          </w:tcPr>
          <w:p w14:paraId="3F87DF0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A84A54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DC661ED"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EA78A9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56</w:t>
            </w:r>
          </w:p>
        </w:tc>
        <w:tc>
          <w:tcPr>
            <w:tcW w:w="4440" w:type="dxa"/>
            <w:tcMar>
              <w:top w:w="15" w:type="dxa"/>
              <w:left w:w="108" w:type="dxa"/>
              <w:bottom w:w="0" w:type="dxa"/>
              <w:right w:w="108" w:type="dxa"/>
            </w:tcMar>
            <w:vAlign w:val="center"/>
            <w:hideMark/>
          </w:tcPr>
          <w:p w14:paraId="6C7D170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成交通知书（附领取人介绍信及身份证复印件）</w:t>
            </w:r>
          </w:p>
        </w:tc>
      </w:tr>
      <w:tr w:rsidR="004F298B" w:rsidRPr="004F298B" w14:paraId="382C1C61" w14:textId="77777777" w:rsidTr="003169E4">
        <w:trPr>
          <w:gridAfter w:val="1"/>
          <w:wAfter w:w="11" w:type="dxa"/>
          <w:trHeight w:val="285"/>
        </w:trPr>
        <w:tc>
          <w:tcPr>
            <w:tcW w:w="0" w:type="auto"/>
            <w:vMerge/>
            <w:vAlign w:val="center"/>
            <w:hideMark/>
          </w:tcPr>
          <w:p w14:paraId="55527629" w14:textId="77777777" w:rsidR="003169E4" w:rsidRPr="004F298B" w:rsidRDefault="003169E4">
            <w:pPr>
              <w:widowControl/>
              <w:jc w:val="left"/>
              <w:rPr>
                <w:rFonts w:ascii="宋体" w:hAnsi="宋体"/>
                <w:kern w:val="0"/>
                <w:szCs w:val="21"/>
              </w:rPr>
            </w:pPr>
          </w:p>
        </w:tc>
        <w:tc>
          <w:tcPr>
            <w:tcW w:w="0" w:type="auto"/>
            <w:vMerge/>
            <w:vAlign w:val="center"/>
            <w:hideMark/>
          </w:tcPr>
          <w:p w14:paraId="578BD61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AA015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A64D837"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9C7893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57</w:t>
            </w:r>
          </w:p>
        </w:tc>
        <w:tc>
          <w:tcPr>
            <w:tcW w:w="4440" w:type="dxa"/>
            <w:tcMar>
              <w:top w:w="15" w:type="dxa"/>
              <w:left w:w="108" w:type="dxa"/>
              <w:bottom w:w="0" w:type="dxa"/>
              <w:right w:w="108" w:type="dxa"/>
            </w:tcMar>
            <w:vAlign w:val="center"/>
            <w:hideMark/>
          </w:tcPr>
          <w:p w14:paraId="26E8485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关于对成交结果公告更正的函</w:t>
            </w:r>
          </w:p>
        </w:tc>
      </w:tr>
      <w:tr w:rsidR="004F298B" w:rsidRPr="004F298B" w14:paraId="4BEBF461" w14:textId="77777777" w:rsidTr="003169E4">
        <w:trPr>
          <w:gridAfter w:val="1"/>
          <w:wAfter w:w="11" w:type="dxa"/>
          <w:trHeight w:val="285"/>
        </w:trPr>
        <w:tc>
          <w:tcPr>
            <w:tcW w:w="0" w:type="auto"/>
            <w:vMerge/>
            <w:vAlign w:val="center"/>
            <w:hideMark/>
          </w:tcPr>
          <w:p w14:paraId="0F4988DD" w14:textId="77777777" w:rsidR="003169E4" w:rsidRPr="004F298B" w:rsidRDefault="003169E4">
            <w:pPr>
              <w:widowControl/>
              <w:jc w:val="left"/>
              <w:rPr>
                <w:rFonts w:ascii="宋体" w:hAnsi="宋体"/>
                <w:kern w:val="0"/>
                <w:szCs w:val="21"/>
              </w:rPr>
            </w:pPr>
          </w:p>
        </w:tc>
        <w:tc>
          <w:tcPr>
            <w:tcW w:w="0" w:type="auto"/>
            <w:vMerge/>
            <w:vAlign w:val="center"/>
            <w:hideMark/>
          </w:tcPr>
          <w:p w14:paraId="13142EA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4F52A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22A62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5A4D566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58</w:t>
            </w:r>
          </w:p>
        </w:tc>
        <w:tc>
          <w:tcPr>
            <w:tcW w:w="4440" w:type="dxa"/>
            <w:tcMar>
              <w:top w:w="15" w:type="dxa"/>
              <w:left w:w="108" w:type="dxa"/>
              <w:bottom w:w="0" w:type="dxa"/>
              <w:right w:w="108" w:type="dxa"/>
            </w:tcMar>
            <w:vAlign w:val="center"/>
            <w:hideMark/>
          </w:tcPr>
          <w:p w14:paraId="63F8694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更正公告</w:t>
            </w:r>
          </w:p>
        </w:tc>
      </w:tr>
      <w:tr w:rsidR="004F298B" w:rsidRPr="004F298B" w14:paraId="724555AB" w14:textId="77777777" w:rsidTr="003169E4">
        <w:trPr>
          <w:gridAfter w:val="1"/>
          <w:wAfter w:w="11" w:type="dxa"/>
          <w:trHeight w:val="285"/>
        </w:trPr>
        <w:tc>
          <w:tcPr>
            <w:tcW w:w="0" w:type="auto"/>
            <w:vMerge/>
            <w:vAlign w:val="center"/>
            <w:hideMark/>
          </w:tcPr>
          <w:p w14:paraId="360B056E" w14:textId="77777777" w:rsidR="003169E4" w:rsidRPr="004F298B" w:rsidRDefault="003169E4">
            <w:pPr>
              <w:widowControl/>
              <w:jc w:val="left"/>
              <w:rPr>
                <w:rFonts w:ascii="宋体" w:hAnsi="宋体"/>
                <w:kern w:val="0"/>
                <w:szCs w:val="21"/>
              </w:rPr>
            </w:pPr>
          </w:p>
        </w:tc>
        <w:tc>
          <w:tcPr>
            <w:tcW w:w="0" w:type="auto"/>
            <w:vMerge/>
            <w:vAlign w:val="center"/>
            <w:hideMark/>
          </w:tcPr>
          <w:p w14:paraId="5FDC1EC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95C5F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ED91A87"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69DB9FE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59</w:t>
            </w:r>
          </w:p>
        </w:tc>
        <w:tc>
          <w:tcPr>
            <w:tcW w:w="4440" w:type="dxa"/>
            <w:tcMar>
              <w:top w:w="15" w:type="dxa"/>
              <w:left w:w="108" w:type="dxa"/>
              <w:bottom w:w="0" w:type="dxa"/>
              <w:right w:w="108" w:type="dxa"/>
            </w:tcMar>
            <w:vAlign w:val="center"/>
            <w:hideMark/>
          </w:tcPr>
          <w:p w14:paraId="299272A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竞争性谈判文件</w:t>
            </w:r>
          </w:p>
        </w:tc>
      </w:tr>
      <w:tr w:rsidR="004F298B" w:rsidRPr="004F298B" w14:paraId="27235085" w14:textId="77777777" w:rsidTr="003169E4">
        <w:trPr>
          <w:gridAfter w:val="1"/>
          <w:wAfter w:w="11" w:type="dxa"/>
          <w:trHeight w:val="285"/>
        </w:trPr>
        <w:tc>
          <w:tcPr>
            <w:tcW w:w="0" w:type="auto"/>
            <w:vMerge/>
            <w:vAlign w:val="center"/>
            <w:hideMark/>
          </w:tcPr>
          <w:p w14:paraId="68F47BA0" w14:textId="77777777" w:rsidR="003169E4" w:rsidRPr="004F298B" w:rsidRDefault="003169E4">
            <w:pPr>
              <w:widowControl/>
              <w:jc w:val="left"/>
              <w:rPr>
                <w:rFonts w:ascii="宋体" w:hAnsi="宋体"/>
                <w:kern w:val="0"/>
                <w:szCs w:val="21"/>
              </w:rPr>
            </w:pPr>
          </w:p>
        </w:tc>
        <w:tc>
          <w:tcPr>
            <w:tcW w:w="0" w:type="auto"/>
            <w:vMerge/>
            <w:vAlign w:val="center"/>
            <w:hideMark/>
          </w:tcPr>
          <w:p w14:paraId="0637A8B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050CE3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70434B3"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5766A89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60</w:t>
            </w:r>
          </w:p>
        </w:tc>
        <w:tc>
          <w:tcPr>
            <w:tcW w:w="4440" w:type="dxa"/>
            <w:tcMar>
              <w:top w:w="15" w:type="dxa"/>
              <w:left w:w="108" w:type="dxa"/>
              <w:bottom w:w="0" w:type="dxa"/>
              <w:right w:w="108" w:type="dxa"/>
            </w:tcMar>
            <w:vAlign w:val="center"/>
            <w:hideMark/>
          </w:tcPr>
          <w:p w14:paraId="185F9D5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资格性响应文件正本</w:t>
            </w:r>
          </w:p>
        </w:tc>
      </w:tr>
      <w:tr w:rsidR="004F298B" w:rsidRPr="004F298B" w14:paraId="766D13C7" w14:textId="77777777" w:rsidTr="003169E4">
        <w:trPr>
          <w:gridAfter w:val="1"/>
          <w:wAfter w:w="11" w:type="dxa"/>
          <w:trHeight w:val="285"/>
        </w:trPr>
        <w:tc>
          <w:tcPr>
            <w:tcW w:w="0" w:type="auto"/>
            <w:vMerge/>
            <w:vAlign w:val="center"/>
            <w:hideMark/>
          </w:tcPr>
          <w:p w14:paraId="10D4D037" w14:textId="77777777" w:rsidR="003169E4" w:rsidRPr="004F298B" w:rsidRDefault="003169E4">
            <w:pPr>
              <w:widowControl/>
              <w:jc w:val="left"/>
              <w:rPr>
                <w:rFonts w:ascii="宋体" w:hAnsi="宋体"/>
                <w:kern w:val="0"/>
                <w:szCs w:val="21"/>
              </w:rPr>
            </w:pPr>
          </w:p>
        </w:tc>
        <w:tc>
          <w:tcPr>
            <w:tcW w:w="0" w:type="auto"/>
            <w:vMerge/>
            <w:vAlign w:val="center"/>
            <w:hideMark/>
          </w:tcPr>
          <w:p w14:paraId="4F4495E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37F3D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E937EE4"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B77B23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61</w:t>
            </w:r>
          </w:p>
        </w:tc>
        <w:tc>
          <w:tcPr>
            <w:tcW w:w="4440" w:type="dxa"/>
            <w:tcMar>
              <w:top w:w="15" w:type="dxa"/>
              <w:left w:w="108" w:type="dxa"/>
              <w:bottom w:w="0" w:type="dxa"/>
              <w:right w:w="108" w:type="dxa"/>
            </w:tcMar>
            <w:vAlign w:val="center"/>
            <w:hideMark/>
          </w:tcPr>
          <w:p w14:paraId="59FDBDF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技术、服务性响应文件正本</w:t>
            </w:r>
          </w:p>
        </w:tc>
      </w:tr>
      <w:tr w:rsidR="004F298B" w:rsidRPr="004F298B" w14:paraId="15157720" w14:textId="77777777" w:rsidTr="003169E4">
        <w:trPr>
          <w:gridAfter w:val="1"/>
          <w:wAfter w:w="11" w:type="dxa"/>
          <w:trHeight w:val="285"/>
        </w:trPr>
        <w:tc>
          <w:tcPr>
            <w:tcW w:w="0" w:type="auto"/>
            <w:vMerge/>
            <w:vAlign w:val="center"/>
            <w:hideMark/>
          </w:tcPr>
          <w:p w14:paraId="519CA6D6" w14:textId="77777777" w:rsidR="003169E4" w:rsidRPr="004F298B" w:rsidRDefault="003169E4">
            <w:pPr>
              <w:widowControl/>
              <w:jc w:val="left"/>
              <w:rPr>
                <w:rFonts w:ascii="宋体" w:hAnsi="宋体"/>
                <w:kern w:val="0"/>
                <w:szCs w:val="21"/>
              </w:rPr>
            </w:pPr>
          </w:p>
        </w:tc>
        <w:tc>
          <w:tcPr>
            <w:tcW w:w="0" w:type="auto"/>
            <w:vMerge/>
            <w:vAlign w:val="center"/>
            <w:hideMark/>
          </w:tcPr>
          <w:p w14:paraId="01B94F0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D18F5D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19B1099"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34D8748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62</w:t>
            </w:r>
          </w:p>
        </w:tc>
        <w:tc>
          <w:tcPr>
            <w:tcW w:w="4440" w:type="dxa"/>
            <w:tcMar>
              <w:top w:w="15" w:type="dxa"/>
              <w:left w:w="108" w:type="dxa"/>
              <w:bottom w:w="0" w:type="dxa"/>
              <w:right w:w="108" w:type="dxa"/>
            </w:tcMar>
            <w:vAlign w:val="center"/>
            <w:hideMark/>
          </w:tcPr>
          <w:p w14:paraId="6EFA582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资格性响应文件副本</w:t>
            </w:r>
          </w:p>
        </w:tc>
      </w:tr>
      <w:tr w:rsidR="004F298B" w:rsidRPr="004F298B" w14:paraId="72ADFE7C" w14:textId="77777777" w:rsidTr="003169E4">
        <w:trPr>
          <w:gridAfter w:val="1"/>
          <w:wAfter w:w="11" w:type="dxa"/>
          <w:trHeight w:val="285"/>
        </w:trPr>
        <w:tc>
          <w:tcPr>
            <w:tcW w:w="0" w:type="auto"/>
            <w:vMerge/>
            <w:vAlign w:val="center"/>
            <w:hideMark/>
          </w:tcPr>
          <w:p w14:paraId="7387CE54" w14:textId="77777777" w:rsidR="003169E4" w:rsidRPr="004F298B" w:rsidRDefault="003169E4">
            <w:pPr>
              <w:widowControl/>
              <w:jc w:val="left"/>
              <w:rPr>
                <w:rFonts w:ascii="宋体" w:hAnsi="宋体"/>
                <w:kern w:val="0"/>
                <w:szCs w:val="21"/>
              </w:rPr>
            </w:pPr>
          </w:p>
        </w:tc>
        <w:tc>
          <w:tcPr>
            <w:tcW w:w="0" w:type="auto"/>
            <w:vMerge/>
            <w:vAlign w:val="center"/>
            <w:hideMark/>
          </w:tcPr>
          <w:p w14:paraId="3C03663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748BC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722C4DB"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BE6D98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63</w:t>
            </w:r>
          </w:p>
        </w:tc>
        <w:tc>
          <w:tcPr>
            <w:tcW w:w="4440" w:type="dxa"/>
            <w:tcMar>
              <w:top w:w="15" w:type="dxa"/>
              <w:left w:w="108" w:type="dxa"/>
              <w:bottom w:w="0" w:type="dxa"/>
              <w:right w:w="108" w:type="dxa"/>
            </w:tcMar>
            <w:vAlign w:val="center"/>
            <w:hideMark/>
          </w:tcPr>
          <w:p w14:paraId="7234E7D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技术、服务性响应文件副本</w:t>
            </w:r>
          </w:p>
        </w:tc>
      </w:tr>
      <w:tr w:rsidR="004F298B" w:rsidRPr="004F298B" w14:paraId="04E2AF77" w14:textId="77777777" w:rsidTr="003169E4">
        <w:trPr>
          <w:gridAfter w:val="1"/>
          <w:wAfter w:w="11" w:type="dxa"/>
          <w:trHeight w:val="285"/>
        </w:trPr>
        <w:tc>
          <w:tcPr>
            <w:tcW w:w="0" w:type="auto"/>
            <w:vMerge/>
            <w:vAlign w:val="center"/>
            <w:hideMark/>
          </w:tcPr>
          <w:p w14:paraId="1808D8DB" w14:textId="77777777" w:rsidR="003169E4" w:rsidRPr="004F298B" w:rsidRDefault="003169E4">
            <w:pPr>
              <w:widowControl/>
              <w:jc w:val="left"/>
              <w:rPr>
                <w:rFonts w:ascii="宋体" w:hAnsi="宋体"/>
                <w:kern w:val="0"/>
                <w:szCs w:val="21"/>
              </w:rPr>
            </w:pPr>
          </w:p>
        </w:tc>
        <w:tc>
          <w:tcPr>
            <w:tcW w:w="0" w:type="auto"/>
            <w:vMerge/>
            <w:vAlign w:val="center"/>
            <w:hideMark/>
          </w:tcPr>
          <w:p w14:paraId="2673FC2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9C957E" w14:textId="77777777" w:rsidR="003169E4" w:rsidRPr="004F298B" w:rsidRDefault="003169E4">
            <w:pPr>
              <w:widowControl/>
              <w:jc w:val="left"/>
              <w:rPr>
                <w:rFonts w:ascii="宋体" w:hAnsi="宋体" w:cs="Courier New"/>
                <w:kern w:val="0"/>
                <w:szCs w:val="21"/>
              </w:rPr>
            </w:pPr>
          </w:p>
        </w:tc>
        <w:tc>
          <w:tcPr>
            <w:tcW w:w="1000" w:type="dxa"/>
            <w:vMerge w:val="restart"/>
            <w:tcMar>
              <w:top w:w="15" w:type="dxa"/>
              <w:left w:w="108" w:type="dxa"/>
              <w:bottom w:w="0" w:type="dxa"/>
              <w:right w:w="108" w:type="dxa"/>
            </w:tcMar>
            <w:vAlign w:val="center"/>
            <w:hideMark/>
          </w:tcPr>
          <w:p w14:paraId="741FE74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质疑、询问、投诉</w:t>
            </w:r>
          </w:p>
        </w:tc>
        <w:tc>
          <w:tcPr>
            <w:tcW w:w="320" w:type="dxa"/>
            <w:tcMar>
              <w:top w:w="15" w:type="dxa"/>
              <w:left w:w="108" w:type="dxa"/>
              <w:bottom w:w="0" w:type="dxa"/>
              <w:right w:w="108" w:type="dxa"/>
            </w:tcMar>
            <w:vAlign w:val="center"/>
            <w:hideMark/>
          </w:tcPr>
          <w:p w14:paraId="06F7725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64</w:t>
            </w:r>
          </w:p>
        </w:tc>
        <w:tc>
          <w:tcPr>
            <w:tcW w:w="4440" w:type="dxa"/>
            <w:tcMar>
              <w:top w:w="15" w:type="dxa"/>
              <w:left w:w="108" w:type="dxa"/>
              <w:bottom w:w="0" w:type="dxa"/>
              <w:right w:w="108" w:type="dxa"/>
            </w:tcMar>
            <w:vAlign w:val="center"/>
            <w:hideMark/>
          </w:tcPr>
          <w:p w14:paraId="5DEA699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采购文件质疑（询问）相关资料</w:t>
            </w:r>
          </w:p>
        </w:tc>
      </w:tr>
      <w:tr w:rsidR="004F298B" w:rsidRPr="004F298B" w14:paraId="32D12D1B" w14:textId="77777777" w:rsidTr="003169E4">
        <w:trPr>
          <w:gridAfter w:val="1"/>
          <w:wAfter w:w="11" w:type="dxa"/>
          <w:trHeight w:val="285"/>
        </w:trPr>
        <w:tc>
          <w:tcPr>
            <w:tcW w:w="0" w:type="auto"/>
            <w:vMerge/>
            <w:vAlign w:val="center"/>
            <w:hideMark/>
          </w:tcPr>
          <w:p w14:paraId="07720C46" w14:textId="77777777" w:rsidR="003169E4" w:rsidRPr="004F298B" w:rsidRDefault="003169E4">
            <w:pPr>
              <w:widowControl/>
              <w:jc w:val="left"/>
              <w:rPr>
                <w:rFonts w:ascii="宋体" w:hAnsi="宋体"/>
                <w:kern w:val="0"/>
                <w:szCs w:val="21"/>
              </w:rPr>
            </w:pPr>
          </w:p>
        </w:tc>
        <w:tc>
          <w:tcPr>
            <w:tcW w:w="0" w:type="auto"/>
            <w:vMerge/>
            <w:vAlign w:val="center"/>
            <w:hideMark/>
          </w:tcPr>
          <w:p w14:paraId="3D4D9B1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542B98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BD3A45D"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155727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65</w:t>
            </w:r>
          </w:p>
        </w:tc>
        <w:tc>
          <w:tcPr>
            <w:tcW w:w="4440" w:type="dxa"/>
            <w:tcMar>
              <w:top w:w="15" w:type="dxa"/>
              <w:left w:w="108" w:type="dxa"/>
              <w:bottom w:w="0" w:type="dxa"/>
              <w:right w:w="108" w:type="dxa"/>
            </w:tcMar>
            <w:vAlign w:val="center"/>
            <w:hideMark/>
          </w:tcPr>
          <w:p w14:paraId="1614B0D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采购文件投诉相关资料</w:t>
            </w:r>
          </w:p>
        </w:tc>
      </w:tr>
      <w:tr w:rsidR="004F298B" w:rsidRPr="004F298B" w14:paraId="113A81DC" w14:textId="77777777" w:rsidTr="003169E4">
        <w:trPr>
          <w:gridAfter w:val="1"/>
          <w:wAfter w:w="11" w:type="dxa"/>
          <w:trHeight w:val="285"/>
        </w:trPr>
        <w:tc>
          <w:tcPr>
            <w:tcW w:w="0" w:type="auto"/>
            <w:vMerge/>
            <w:vAlign w:val="center"/>
            <w:hideMark/>
          </w:tcPr>
          <w:p w14:paraId="1DBC2819" w14:textId="77777777" w:rsidR="003169E4" w:rsidRPr="004F298B" w:rsidRDefault="003169E4">
            <w:pPr>
              <w:widowControl/>
              <w:jc w:val="left"/>
              <w:rPr>
                <w:rFonts w:ascii="宋体" w:hAnsi="宋体"/>
                <w:kern w:val="0"/>
                <w:szCs w:val="21"/>
              </w:rPr>
            </w:pPr>
          </w:p>
        </w:tc>
        <w:tc>
          <w:tcPr>
            <w:tcW w:w="0" w:type="auto"/>
            <w:vMerge/>
            <w:vAlign w:val="center"/>
            <w:hideMark/>
          </w:tcPr>
          <w:p w14:paraId="565AFEE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F1CA1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5E3D7D0"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10DB043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66</w:t>
            </w:r>
          </w:p>
        </w:tc>
        <w:tc>
          <w:tcPr>
            <w:tcW w:w="4440" w:type="dxa"/>
            <w:tcMar>
              <w:top w:w="15" w:type="dxa"/>
              <w:left w:w="108" w:type="dxa"/>
              <w:bottom w:w="0" w:type="dxa"/>
              <w:right w:w="108" w:type="dxa"/>
            </w:tcMar>
            <w:vAlign w:val="center"/>
            <w:hideMark/>
          </w:tcPr>
          <w:p w14:paraId="3D3E11B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采购结果质疑（询问）相关资料</w:t>
            </w:r>
          </w:p>
        </w:tc>
      </w:tr>
      <w:tr w:rsidR="004F298B" w:rsidRPr="004F298B" w14:paraId="7A32FC36" w14:textId="77777777" w:rsidTr="003169E4">
        <w:trPr>
          <w:gridAfter w:val="1"/>
          <w:wAfter w:w="11" w:type="dxa"/>
          <w:trHeight w:val="285"/>
        </w:trPr>
        <w:tc>
          <w:tcPr>
            <w:tcW w:w="0" w:type="auto"/>
            <w:vMerge/>
            <w:vAlign w:val="center"/>
            <w:hideMark/>
          </w:tcPr>
          <w:p w14:paraId="0C948960" w14:textId="77777777" w:rsidR="003169E4" w:rsidRPr="004F298B" w:rsidRDefault="003169E4">
            <w:pPr>
              <w:widowControl/>
              <w:jc w:val="left"/>
              <w:rPr>
                <w:rFonts w:ascii="宋体" w:hAnsi="宋体"/>
                <w:kern w:val="0"/>
                <w:szCs w:val="21"/>
              </w:rPr>
            </w:pPr>
          </w:p>
        </w:tc>
        <w:tc>
          <w:tcPr>
            <w:tcW w:w="0" w:type="auto"/>
            <w:vMerge/>
            <w:vAlign w:val="center"/>
            <w:hideMark/>
          </w:tcPr>
          <w:p w14:paraId="3966E10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D4538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E95A83A"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4E63A3C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67</w:t>
            </w:r>
          </w:p>
        </w:tc>
        <w:tc>
          <w:tcPr>
            <w:tcW w:w="4440" w:type="dxa"/>
            <w:tcMar>
              <w:top w:w="15" w:type="dxa"/>
              <w:left w:w="108" w:type="dxa"/>
              <w:bottom w:w="0" w:type="dxa"/>
              <w:right w:w="108" w:type="dxa"/>
            </w:tcMar>
            <w:vAlign w:val="center"/>
            <w:hideMark/>
          </w:tcPr>
          <w:p w14:paraId="5F8E893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采购结果投诉相关资料</w:t>
            </w:r>
          </w:p>
        </w:tc>
      </w:tr>
      <w:tr w:rsidR="004F298B" w:rsidRPr="004F298B" w14:paraId="404F6252" w14:textId="77777777" w:rsidTr="003169E4">
        <w:trPr>
          <w:gridAfter w:val="1"/>
          <w:wAfter w:w="11" w:type="dxa"/>
          <w:trHeight w:val="285"/>
        </w:trPr>
        <w:tc>
          <w:tcPr>
            <w:tcW w:w="0" w:type="auto"/>
            <w:vMerge/>
            <w:vAlign w:val="center"/>
            <w:hideMark/>
          </w:tcPr>
          <w:p w14:paraId="11029FC7" w14:textId="77777777" w:rsidR="003169E4" w:rsidRPr="004F298B" w:rsidRDefault="003169E4">
            <w:pPr>
              <w:widowControl/>
              <w:jc w:val="left"/>
              <w:rPr>
                <w:rFonts w:ascii="宋体" w:hAnsi="宋体"/>
                <w:kern w:val="0"/>
                <w:szCs w:val="21"/>
              </w:rPr>
            </w:pPr>
          </w:p>
        </w:tc>
        <w:tc>
          <w:tcPr>
            <w:tcW w:w="0" w:type="auto"/>
            <w:vMerge/>
            <w:vAlign w:val="center"/>
            <w:hideMark/>
          </w:tcPr>
          <w:p w14:paraId="2CB8480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4AFC088" w14:textId="77777777" w:rsidR="003169E4" w:rsidRPr="004F298B" w:rsidRDefault="003169E4">
            <w:pPr>
              <w:widowControl/>
              <w:jc w:val="left"/>
              <w:rPr>
                <w:rFonts w:ascii="宋体" w:hAnsi="宋体" w:cs="Courier New"/>
                <w:kern w:val="0"/>
                <w:szCs w:val="21"/>
              </w:rPr>
            </w:pPr>
          </w:p>
        </w:tc>
        <w:tc>
          <w:tcPr>
            <w:tcW w:w="1000" w:type="dxa"/>
            <w:vMerge w:val="restart"/>
            <w:tcMar>
              <w:top w:w="15" w:type="dxa"/>
              <w:left w:w="108" w:type="dxa"/>
              <w:bottom w:w="0" w:type="dxa"/>
              <w:right w:w="108" w:type="dxa"/>
            </w:tcMar>
            <w:vAlign w:val="center"/>
            <w:hideMark/>
          </w:tcPr>
          <w:p w14:paraId="5579FDA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音视频资料</w:t>
            </w:r>
          </w:p>
        </w:tc>
        <w:tc>
          <w:tcPr>
            <w:tcW w:w="320" w:type="dxa"/>
            <w:tcMar>
              <w:top w:w="15" w:type="dxa"/>
              <w:left w:w="108" w:type="dxa"/>
              <w:bottom w:w="0" w:type="dxa"/>
              <w:right w:w="108" w:type="dxa"/>
            </w:tcMar>
            <w:vAlign w:val="center"/>
            <w:hideMark/>
          </w:tcPr>
          <w:p w14:paraId="44046D6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68</w:t>
            </w:r>
          </w:p>
        </w:tc>
        <w:tc>
          <w:tcPr>
            <w:tcW w:w="4440" w:type="dxa"/>
            <w:tcMar>
              <w:top w:w="15" w:type="dxa"/>
              <w:left w:w="108" w:type="dxa"/>
              <w:bottom w:w="0" w:type="dxa"/>
              <w:right w:w="108" w:type="dxa"/>
            </w:tcMar>
            <w:vAlign w:val="center"/>
            <w:hideMark/>
          </w:tcPr>
          <w:p w14:paraId="78E690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谈判会议音视频资料（光盘）</w:t>
            </w:r>
          </w:p>
        </w:tc>
      </w:tr>
      <w:tr w:rsidR="004F298B" w:rsidRPr="004F298B" w14:paraId="51FB44DF" w14:textId="77777777" w:rsidTr="003169E4">
        <w:trPr>
          <w:gridAfter w:val="1"/>
          <w:wAfter w:w="11" w:type="dxa"/>
          <w:trHeight w:val="285"/>
        </w:trPr>
        <w:tc>
          <w:tcPr>
            <w:tcW w:w="0" w:type="auto"/>
            <w:vMerge/>
            <w:vAlign w:val="center"/>
            <w:hideMark/>
          </w:tcPr>
          <w:p w14:paraId="407BB1F1" w14:textId="77777777" w:rsidR="003169E4" w:rsidRPr="004F298B" w:rsidRDefault="003169E4">
            <w:pPr>
              <w:widowControl/>
              <w:jc w:val="left"/>
              <w:rPr>
                <w:rFonts w:ascii="宋体" w:hAnsi="宋体"/>
                <w:kern w:val="0"/>
                <w:szCs w:val="21"/>
              </w:rPr>
            </w:pPr>
          </w:p>
        </w:tc>
        <w:tc>
          <w:tcPr>
            <w:tcW w:w="0" w:type="auto"/>
            <w:vMerge/>
            <w:vAlign w:val="center"/>
            <w:hideMark/>
          </w:tcPr>
          <w:p w14:paraId="64662F5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F32C65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9EFD81E" w14:textId="77777777" w:rsidR="003169E4" w:rsidRPr="004F298B" w:rsidRDefault="003169E4">
            <w:pPr>
              <w:widowControl/>
              <w:jc w:val="left"/>
              <w:rPr>
                <w:rFonts w:ascii="宋体" w:hAnsi="宋体" w:cs="Courier New"/>
                <w:kern w:val="0"/>
                <w:szCs w:val="21"/>
              </w:rPr>
            </w:pPr>
          </w:p>
        </w:tc>
        <w:tc>
          <w:tcPr>
            <w:tcW w:w="320" w:type="dxa"/>
            <w:tcMar>
              <w:top w:w="15" w:type="dxa"/>
              <w:left w:w="108" w:type="dxa"/>
              <w:bottom w:w="0" w:type="dxa"/>
              <w:right w:w="108" w:type="dxa"/>
            </w:tcMar>
            <w:vAlign w:val="center"/>
            <w:hideMark/>
          </w:tcPr>
          <w:p w14:paraId="2142A89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69</w:t>
            </w:r>
          </w:p>
        </w:tc>
        <w:tc>
          <w:tcPr>
            <w:tcW w:w="4440" w:type="dxa"/>
            <w:tcMar>
              <w:top w:w="15" w:type="dxa"/>
              <w:left w:w="108" w:type="dxa"/>
              <w:bottom w:w="0" w:type="dxa"/>
              <w:right w:w="108" w:type="dxa"/>
            </w:tcMar>
            <w:vAlign w:val="center"/>
            <w:hideMark/>
          </w:tcPr>
          <w:p w14:paraId="1549F9A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看样录像（光盘）</w:t>
            </w:r>
          </w:p>
        </w:tc>
      </w:tr>
      <w:tr w:rsidR="004F298B" w:rsidRPr="004F298B" w14:paraId="2012964B" w14:textId="77777777" w:rsidTr="003169E4">
        <w:trPr>
          <w:gridAfter w:val="1"/>
          <w:wAfter w:w="11" w:type="dxa"/>
          <w:trHeight w:val="495"/>
        </w:trPr>
        <w:tc>
          <w:tcPr>
            <w:tcW w:w="0" w:type="auto"/>
            <w:vMerge/>
            <w:vAlign w:val="center"/>
            <w:hideMark/>
          </w:tcPr>
          <w:p w14:paraId="2F8E0A9C" w14:textId="77777777" w:rsidR="003169E4" w:rsidRPr="004F298B" w:rsidRDefault="003169E4">
            <w:pPr>
              <w:widowControl/>
              <w:jc w:val="left"/>
              <w:rPr>
                <w:rFonts w:ascii="宋体" w:hAnsi="宋体"/>
                <w:kern w:val="0"/>
                <w:szCs w:val="21"/>
              </w:rPr>
            </w:pPr>
          </w:p>
        </w:tc>
        <w:tc>
          <w:tcPr>
            <w:tcW w:w="0" w:type="auto"/>
            <w:vMerge/>
            <w:vAlign w:val="center"/>
            <w:hideMark/>
          </w:tcPr>
          <w:p w14:paraId="7739D63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DBEA21" w14:textId="77777777" w:rsidR="003169E4" w:rsidRPr="004F298B" w:rsidRDefault="003169E4">
            <w:pPr>
              <w:widowControl/>
              <w:jc w:val="left"/>
              <w:rPr>
                <w:rFonts w:ascii="宋体" w:hAnsi="宋体" w:cs="Courier New"/>
                <w:kern w:val="0"/>
                <w:szCs w:val="21"/>
              </w:rPr>
            </w:pPr>
          </w:p>
        </w:tc>
        <w:tc>
          <w:tcPr>
            <w:tcW w:w="1000" w:type="dxa"/>
            <w:tcMar>
              <w:top w:w="15" w:type="dxa"/>
              <w:left w:w="108" w:type="dxa"/>
              <w:bottom w:w="0" w:type="dxa"/>
              <w:right w:w="108" w:type="dxa"/>
            </w:tcMar>
            <w:vAlign w:val="center"/>
            <w:hideMark/>
          </w:tcPr>
          <w:p w14:paraId="0FB1A7E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资料移交</w:t>
            </w:r>
          </w:p>
        </w:tc>
        <w:tc>
          <w:tcPr>
            <w:tcW w:w="320" w:type="dxa"/>
            <w:tcMar>
              <w:top w:w="15" w:type="dxa"/>
              <w:left w:w="108" w:type="dxa"/>
              <w:bottom w:w="0" w:type="dxa"/>
              <w:right w:w="108" w:type="dxa"/>
            </w:tcMar>
            <w:vAlign w:val="center"/>
            <w:hideMark/>
          </w:tcPr>
          <w:p w14:paraId="2D83912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70</w:t>
            </w:r>
          </w:p>
        </w:tc>
        <w:tc>
          <w:tcPr>
            <w:tcW w:w="4440" w:type="dxa"/>
            <w:tcMar>
              <w:top w:w="15" w:type="dxa"/>
              <w:left w:w="108" w:type="dxa"/>
              <w:bottom w:w="0" w:type="dxa"/>
              <w:right w:w="108" w:type="dxa"/>
            </w:tcMar>
            <w:vAlign w:val="center"/>
            <w:hideMark/>
          </w:tcPr>
          <w:p w14:paraId="2B636B2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成都市政府采购项目档案资料一览表（移交采购人）</w:t>
            </w:r>
          </w:p>
        </w:tc>
      </w:tr>
      <w:tr w:rsidR="004F298B" w:rsidRPr="004F298B" w14:paraId="36AFD79F" w14:textId="77777777" w:rsidTr="003169E4">
        <w:trPr>
          <w:gridAfter w:val="1"/>
          <w:wAfter w:w="11" w:type="dxa"/>
          <w:trHeight w:val="624"/>
        </w:trPr>
        <w:tc>
          <w:tcPr>
            <w:tcW w:w="0" w:type="auto"/>
            <w:vMerge/>
            <w:vAlign w:val="center"/>
            <w:hideMark/>
          </w:tcPr>
          <w:p w14:paraId="041C7249" w14:textId="77777777" w:rsidR="003169E4" w:rsidRPr="004F298B" w:rsidRDefault="003169E4">
            <w:pPr>
              <w:widowControl/>
              <w:jc w:val="left"/>
              <w:rPr>
                <w:rFonts w:ascii="宋体" w:hAnsi="宋体"/>
                <w:kern w:val="0"/>
                <w:szCs w:val="21"/>
              </w:rPr>
            </w:pPr>
          </w:p>
        </w:tc>
        <w:tc>
          <w:tcPr>
            <w:tcW w:w="0" w:type="auto"/>
            <w:vMerge/>
            <w:vAlign w:val="center"/>
            <w:hideMark/>
          </w:tcPr>
          <w:p w14:paraId="52590AB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FDB6EF" w14:textId="77777777" w:rsidR="003169E4" w:rsidRPr="004F298B" w:rsidRDefault="003169E4">
            <w:pPr>
              <w:widowControl/>
              <w:jc w:val="left"/>
              <w:rPr>
                <w:rFonts w:ascii="宋体" w:hAnsi="宋体" w:cs="Courier New"/>
                <w:kern w:val="0"/>
                <w:szCs w:val="21"/>
              </w:rPr>
            </w:pPr>
          </w:p>
        </w:tc>
        <w:tc>
          <w:tcPr>
            <w:tcW w:w="1000" w:type="dxa"/>
            <w:vMerge w:val="restart"/>
            <w:tcMar>
              <w:top w:w="15" w:type="dxa"/>
              <w:left w:w="108" w:type="dxa"/>
              <w:bottom w:w="0" w:type="dxa"/>
              <w:right w:w="108" w:type="dxa"/>
            </w:tcMar>
            <w:vAlign w:val="center"/>
            <w:hideMark/>
          </w:tcPr>
          <w:p w14:paraId="6C5FCEE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w:t>
            </w:r>
          </w:p>
        </w:tc>
        <w:tc>
          <w:tcPr>
            <w:tcW w:w="320" w:type="dxa"/>
            <w:vMerge w:val="restart"/>
            <w:tcMar>
              <w:top w:w="15" w:type="dxa"/>
              <w:left w:w="108" w:type="dxa"/>
              <w:bottom w:w="0" w:type="dxa"/>
              <w:right w:w="108" w:type="dxa"/>
            </w:tcMar>
            <w:vAlign w:val="center"/>
            <w:hideMark/>
          </w:tcPr>
          <w:p w14:paraId="329088B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71</w:t>
            </w:r>
          </w:p>
        </w:tc>
        <w:tc>
          <w:tcPr>
            <w:tcW w:w="4440" w:type="dxa"/>
            <w:vMerge w:val="restart"/>
            <w:tcMar>
              <w:top w:w="15" w:type="dxa"/>
              <w:left w:w="108" w:type="dxa"/>
              <w:bottom w:w="0" w:type="dxa"/>
              <w:right w:w="108" w:type="dxa"/>
            </w:tcMar>
            <w:vAlign w:val="center"/>
            <w:hideMark/>
          </w:tcPr>
          <w:p w14:paraId="6DD8F15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其他资料（可补充填写具体内容）</w:t>
            </w:r>
          </w:p>
        </w:tc>
      </w:tr>
      <w:tr w:rsidR="003169E4" w:rsidRPr="004F298B" w14:paraId="38D9259F" w14:textId="77777777" w:rsidTr="003169E4">
        <w:trPr>
          <w:trHeight w:val="285"/>
        </w:trPr>
        <w:tc>
          <w:tcPr>
            <w:tcW w:w="0" w:type="auto"/>
            <w:vMerge/>
            <w:vAlign w:val="center"/>
            <w:hideMark/>
          </w:tcPr>
          <w:p w14:paraId="12EFC502" w14:textId="77777777" w:rsidR="003169E4" w:rsidRPr="004F298B" w:rsidRDefault="003169E4">
            <w:pPr>
              <w:widowControl/>
              <w:jc w:val="left"/>
              <w:rPr>
                <w:rFonts w:ascii="宋体" w:hAnsi="宋体"/>
                <w:kern w:val="0"/>
                <w:szCs w:val="21"/>
              </w:rPr>
            </w:pPr>
          </w:p>
        </w:tc>
        <w:tc>
          <w:tcPr>
            <w:tcW w:w="0" w:type="auto"/>
            <w:vMerge/>
            <w:vAlign w:val="center"/>
            <w:hideMark/>
          </w:tcPr>
          <w:p w14:paraId="136593D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AE4E50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336CD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E4A8B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C293824" w14:textId="77777777" w:rsidR="003169E4" w:rsidRPr="004F298B" w:rsidRDefault="003169E4">
            <w:pPr>
              <w:widowControl/>
              <w:jc w:val="left"/>
              <w:rPr>
                <w:rFonts w:ascii="宋体" w:hAnsi="宋体" w:cs="Courier New"/>
                <w:kern w:val="0"/>
                <w:szCs w:val="21"/>
              </w:rPr>
            </w:pPr>
          </w:p>
        </w:tc>
        <w:tc>
          <w:tcPr>
            <w:tcW w:w="11" w:type="dxa"/>
            <w:noWrap/>
            <w:tcMar>
              <w:top w:w="15" w:type="dxa"/>
              <w:left w:w="108" w:type="dxa"/>
              <w:bottom w:w="0" w:type="dxa"/>
              <w:right w:w="108" w:type="dxa"/>
            </w:tcMar>
            <w:vAlign w:val="center"/>
            <w:hideMark/>
          </w:tcPr>
          <w:p w14:paraId="345B97BE" w14:textId="77777777" w:rsidR="003169E4" w:rsidRPr="004F298B" w:rsidRDefault="003169E4">
            <w:pPr>
              <w:widowControl/>
              <w:jc w:val="left"/>
              <w:rPr>
                <w:rFonts w:ascii="宋体" w:hAnsi="宋体" w:cs="宋体"/>
                <w:szCs w:val="21"/>
              </w:rPr>
            </w:pPr>
          </w:p>
        </w:tc>
      </w:tr>
    </w:tbl>
    <w:p w14:paraId="7D85172E" w14:textId="77777777" w:rsidR="003169E4" w:rsidRPr="004F298B" w:rsidRDefault="003169E4" w:rsidP="003169E4">
      <w:pPr>
        <w:ind w:left="420"/>
        <w:rPr>
          <w:rFonts w:ascii="仿宋" w:eastAsia="仿宋" w:hAnsi="仿宋" w:cstheme="minorBidi"/>
          <w:sz w:val="28"/>
          <w:szCs w:val="28"/>
        </w:rPr>
      </w:pP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060"/>
        <w:gridCol w:w="1060"/>
        <w:gridCol w:w="1080"/>
        <w:gridCol w:w="426"/>
        <w:gridCol w:w="3934"/>
      </w:tblGrid>
      <w:tr w:rsidR="004F298B" w:rsidRPr="004F298B" w14:paraId="5C9C52B0" w14:textId="77777777" w:rsidTr="005C52E9">
        <w:trPr>
          <w:trHeight w:val="363"/>
        </w:trPr>
        <w:tc>
          <w:tcPr>
            <w:tcW w:w="8540" w:type="dxa"/>
            <w:gridSpan w:val="6"/>
            <w:noWrap/>
            <w:vAlign w:val="center"/>
            <w:hideMark/>
          </w:tcPr>
          <w:p w14:paraId="75D7386B"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目录8</w:t>
            </w:r>
          </w:p>
        </w:tc>
      </w:tr>
      <w:tr w:rsidR="004F298B" w:rsidRPr="004F298B" w14:paraId="794470EC" w14:textId="77777777" w:rsidTr="005C52E9">
        <w:trPr>
          <w:trHeight w:val="502"/>
        </w:trPr>
        <w:tc>
          <w:tcPr>
            <w:tcW w:w="980" w:type="dxa"/>
            <w:vAlign w:val="center"/>
            <w:hideMark/>
          </w:tcPr>
          <w:p w14:paraId="741D007A"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1060" w:type="dxa"/>
            <w:vAlign w:val="center"/>
            <w:hideMark/>
          </w:tcPr>
          <w:p w14:paraId="17A840A8"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1060" w:type="dxa"/>
            <w:vAlign w:val="center"/>
            <w:hideMark/>
          </w:tcPr>
          <w:p w14:paraId="2CC53BEF"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440" w:type="dxa"/>
            <w:gridSpan w:val="3"/>
            <w:vAlign w:val="center"/>
            <w:hideMark/>
          </w:tcPr>
          <w:p w14:paraId="2598FD91"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1300BA28" w14:textId="77777777" w:rsidTr="003169E4">
        <w:trPr>
          <w:trHeight w:val="285"/>
        </w:trPr>
        <w:tc>
          <w:tcPr>
            <w:tcW w:w="980" w:type="dxa"/>
            <w:vMerge w:val="restart"/>
            <w:vAlign w:val="center"/>
            <w:hideMark/>
          </w:tcPr>
          <w:p w14:paraId="51AD185A"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1060" w:type="dxa"/>
            <w:vMerge w:val="restart"/>
            <w:vAlign w:val="center"/>
            <w:hideMark/>
          </w:tcPr>
          <w:p w14:paraId="788C0FE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1060" w:type="dxa"/>
            <w:vMerge w:val="restart"/>
            <w:vAlign w:val="center"/>
            <w:hideMark/>
          </w:tcPr>
          <w:p w14:paraId="304A2D1D"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B31政府采购项目资料</w:t>
            </w:r>
          </w:p>
        </w:tc>
        <w:tc>
          <w:tcPr>
            <w:tcW w:w="1080" w:type="dxa"/>
            <w:vAlign w:val="center"/>
            <w:hideMark/>
          </w:tcPr>
          <w:p w14:paraId="28B18D7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活动记录</w:t>
            </w:r>
          </w:p>
        </w:tc>
        <w:tc>
          <w:tcPr>
            <w:tcW w:w="340" w:type="dxa"/>
            <w:vAlign w:val="center"/>
            <w:hideMark/>
          </w:tcPr>
          <w:p w14:paraId="3E8D2FE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w:t>
            </w:r>
          </w:p>
        </w:tc>
        <w:tc>
          <w:tcPr>
            <w:tcW w:w="4020" w:type="dxa"/>
            <w:vAlign w:val="center"/>
            <w:hideMark/>
          </w:tcPr>
          <w:p w14:paraId="4974703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政府采购活动记录表</w:t>
            </w:r>
          </w:p>
        </w:tc>
      </w:tr>
      <w:tr w:rsidR="004F298B" w:rsidRPr="004F298B" w14:paraId="42ABA196" w14:textId="77777777" w:rsidTr="003169E4">
        <w:trPr>
          <w:trHeight w:val="285"/>
        </w:trPr>
        <w:tc>
          <w:tcPr>
            <w:tcW w:w="0" w:type="auto"/>
            <w:vMerge/>
            <w:vAlign w:val="center"/>
            <w:hideMark/>
          </w:tcPr>
          <w:p w14:paraId="1DF24668" w14:textId="77777777" w:rsidR="003169E4" w:rsidRPr="004F298B" w:rsidRDefault="003169E4">
            <w:pPr>
              <w:widowControl/>
              <w:jc w:val="left"/>
              <w:rPr>
                <w:rFonts w:ascii="宋体" w:hAnsi="宋体"/>
                <w:kern w:val="0"/>
                <w:szCs w:val="21"/>
              </w:rPr>
            </w:pPr>
          </w:p>
        </w:tc>
        <w:tc>
          <w:tcPr>
            <w:tcW w:w="0" w:type="auto"/>
            <w:vMerge/>
            <w:vAlign w:val="center"/>
            <w:hideMark/>
          </w:tcPr>
          <w:p w14:paraId="7283CE4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58CA8F2" w14:textId="77777777" w:rsidR="003169E4" w:rsidRPr="004F298B" w:rsidRDefault="003169E4">
            <w:pPr>
              <w:widowControl/>
              <w:jc w:val="left"/>
              <w:rPr>
                <w:rFonts w:ascii="宋体" w:hAnsi="宋体" w:cs="宋体"/>
                <w:kern w:val="0"/>
                <w:szCs w:val="21"/>
              </w:rPr>
            </w:pPr>
          </w:p>
        </w:tc>
        <w:tc>
          <w:tcPr>
            <w:tcW w:w="1080" w:type="dxa"/>
            <w:vMerge w:val="restart"/>
            <w:vAlign w:val="center"/>
            <w:hideMark/>
          </w:tcPr>
          <w:p w14:paraId="403A263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340" w:type="dxa"/>
            <w:vAlign w:val="center"/>
            <w:hideMark/>
          </w:tcPr>
          <w:p w14:paraId="11D86E0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w:t>
            </w:r>
          </w:p>
        </w:tc>
        <w:tc>
          <w:tcPr>
            <w:tcW w:w="4020" w:type="dxa"/>
            <w:vAlign w:val="center"/>
            <w:hideMark/>
          </w:tcPr>
          <w:p w14:paraId="370129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采购实施计划备案表</w:t>
            </w:r>
          </w:p>
        </w:tc>
      </w:tr>
      <w:tr w:rsidR="004F298B" w:rsidRPr="004F298B" w14:paraId="331F1009" w14:textId="77777777" w:rsidTr="003169E4">
        <w:trPr>
          <w:trHeight w:val="285"/>
        </w:trPr>
        <w:tc>
          <w:tcPr>
            <w:tcW w:w="0" w:type="auto"/>
            <w:vMerge/>
            <w:vAlign w:val="center"/>
            <w:hideMark/>
          </w:tcPr>
          <w:p w14:paraId="4D62D47A" w14:textId="77777777" w:rsidR="003169E4" w:rsidRPr="004F298B" w:rsidRDefault="003169E4">
            <w:pPr>
              <w:widowControl/>
              <w:jc w:val="left"/>
              <w:rPr>
                <w:rFonts w:ascii="宋体" w:hAnsi="宋体"/>
                <w:kern w:val="0"/>
                <w:szCs w:val="21"/>
              </w:rPr>
            </w:pPr>
          </w:p>
        </w:tc>
        <w:tc>
          <w:tcPr>
            <w:tcW w:w="0" w:type="auto"/>
            <w:vMerge/>
            <w:vAlign w:val="center"/>
            <w:hideMark/>
          </w:tcPr>
          <w:p w14:paraId="637E361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BEF0904"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C39E2C7" w14:textId="77777777" w:rsidR="003169E4" w:rsidRPr="004F298B" w:rsidRDefault="003169E4">
            <w:pPr>
              <w:widowControl/>
              <w:jc w:val="left"/>
              <w:rPr>
                <w:rFonts w:ascii="宋体" w:hAnsi="宋体" w:cs="Courier New"/>
                <w:kern w:val="0"/>
                <w:szCs w:val="21"/>
              </w:rPr>
            </w:pPr>
          </w:p>
        </w:tc>
        <w:tc>
          <w:tcPr>
            <w:tcW w:w="340" w:type="dxa"/>
            <w:vAlign w:val="center"/>
            <w:hideMark/>
          </w:tcPr>
          <w:p w14:paraId="73BDBD9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w:t>
            </w:r>
          </w:p>
        </w:tc>
        <w:tc>
          <w:tcPr>
            <w:tcW w:w="4020" w:type="dxa"/>
            <w:vAlign w:val="center"/>
            <w:hideMark/>
          </w:tcPr>
          <w:p w14:paraId="511F26C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政府采购项目委托书</w:t>
            </w:r>
          </w:p>
        </w:tc>
      </w:tr>
      <w:tr w:rsidR="004F298B" w:rsidRPr="004F298B" w14:paraId="04C79EFA" w14:textId="77777777" w:rsidTr="003169E4">
        <w:trPr>
          <w:trHeight w:val="285"/>
        </w:trPr>
        <w:tc>
          <w:tcPr>
            <w:tcW w:w="0" w:type="auto"/>
            <w:vMerge/>
            <w:vAlign w:val="center"/>
            <w:hideMark/>
          </w:tcPr>
          <w:p w14:paraId="49B6F326" w14:textId="77777777" w:rsidR="003169E4" w:rsidRPr="004F298B" w:rsidRDefault="003169E4">
            <w:pPr>
              <w:widowControl/>
              <w:jc w:val="left"/>
              <w:rPr>
                <w:rFonts w:ascii="宋体" w:hAnsi="宋体"/>
                <w:kern w:val="0"/>
                <w:szCs w:val="21"/>
              </w:rPr>
            </w:pPr>
          </w:p>
        </w:tc>
        <w:tc>
          <w:tcPr>
            <w:tcW w:w="0" w:type="auto"/>
            <w:vMerge/>
            <w:vAlign w:val="center"/>
            <w:hideMark/>
          </w:tcPr>
          <w:p w14:paraId="0A9AD66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11F8F25"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2C36FF5" w14:textId="77777777" w:rsidR="003169E4" w:rsidRPr="004F298B" w:rsidRDefault="003169E4">
            <w:pPr>
              <w:widowControl/>
              <w:jc w:val="left"/>
              <w:rPr>
                <w:rFonts w:ascii="宋体" w:hAnsi="宋体" w:cs="Courier New"/>
                <w:kern w:val="0"/>
                <w:szCs w:val="21"/>
              </w:rPr>
            </w:pPr>
          </w:p>
        </w:tc>
        <w:tc>
          <w:tcPr>
            <w:tcW w:w="340" w:type="dxa"/>
            <w:vAlign w:val="center"/>
            <w:hideMark/>
          </w:tcPr>
          <w:p w14:paraId="7EAAEB0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w:t>
            </w:r>
          </w:p>
        </w:tc>
        <w:tc>
          <w:tcPr>
            <w:tcW w:w="4020" w:type="dxa"/>
            <w:vAlign w:val="center"/>
            <w:hideMark/>
          </w:tcPr>
          <w:p w14:paraId="7E079A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政府采购项目需求表</w:t>
            </w:r>
          </w:p>
        </w:tc>
      </w:tr>
      <w:tr w:rsidR="004F298B" w:rsidRPr="004F298B" w14:paraId="33ED9324" w14:textId="77777777" w:rsidTr="003169E4">
        <w:trPr>
          <w:trHeight w:val="285"/>
        </w:trPr>
        <w:tc>
          <w:tcPr>
            <w:tcW w:w="0" w:type="auto"/>
            <w:vMerge/>
            <w:vAlign w:val="center"/>
            <w:hideMark/>
          </w:tcPr>
          <w:p w14:paraId="792A825B" w14:textId="77777777" w:rsidR="003169E4" w:rsidRPr="004F298B" w:rsidRDefault="003169E4">
            <w:pPr>
              <w:widowControl/>
              <w:jc w:val="left"/>
              <w:rPr>
                <w:rFonts w:ascii="宋体" w:hAnsi="宋体"/>
                <w:kern w:val="0"/>
                <w:szCs w:val="21"/>
              </w:rPr>
            </w:pPr>
          </w:p>
        </w:tc>
        <w:tc>
          <w:tcPr>
            <w:tcW w:w="0" w:type="auto"/>
            <w:vMerge/>
            <w:vAlign w:val="center"/>
            <w:hideMark/>
          </w:tcPr>
          <w:p w14:paraId="6ED7DD5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5304E1"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DEF2773" w14:textId="77777777" w:rsidR="003169E4" w:rsidRPr="004F298B" w:rsidRDefault="003169E4">
            <w:pPr>
              <w:widowControl/>
              <w:jc w:val="left"/>
              <w:rPr>
                <w:rFonts w:ascii="宋体" w:hAnsi="宋体" w:cs="Courier New"/>
                <w:kern w:val="0"/>
                <w:szCs w:val="21"/>
              </w:rPr>
            </w:pPr>
          </w:p>
        </w:tc>
        <w:tc>
          <w:tcPr>
            <w:tcW w:w="340" w:type="dxa"/>
            <w:vAlign w:val="center"/>
            <w:hideMark/>
          </w:tcPr>
          <w:p w14:paraId="2AC915F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w:t>
            </w:r>
          </w:p>
        </w:tc>
        <w:tc>
          <w:tcPr>
            <w:tcW w:w="4020" w:type="dxa"/>
            <w:vAlign w:val="center"/>
            <w:hideMark/>
          </w:tcPr>
          <w:p w14:paraId="7F5D28A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不得参加采购项目供应商名单</w:t>
            </w:r>
          </w:p>
        </w:tc>
      </w:tr>
      <w:tr w:rsidR="004F298B" w:rsidRPr="004F298B" w14:paraId="4BCD8785" w14:textId="77777777" w:rsidTr="003169E4">
        <w:trPr>
          <w:trHeight w:val="285"/>
        </w:trPr>
        <w:tc>
          <w:tcPr>
            <w:tcW w:w="0" w:type="auto"/>
            <w:vMerge/>
            <w:vAlign w:val="center"/>
            <w:hideMark/>
          </w:tcPr>
          <w:p w14:paraId="3C32AB50" w14:textId="77777777" w:rsidR="003169E4" w:rsidRPr="004F298B" w:rsidRDefault="003169E4">
            <w:pPr>
              <w:widowControl/>
              <w:jc w:val="left"/>
              <w:rPr>
                <w:rFonts w:ascii="宋体" w:hAnsi="宋体"/>
                <w:kern w:val="0"/>
                <w:szCs w:val="21"/>
              </w:rPr>
            </w:pPr>
          </w:p>
        </w:tc>
        <w:tc>
          <w:tcPr>
            <w:tcW w:w="0" w:type="auto"/>
            <w:vMerge/>
            <w:vAlign w:val="center"/>
            <w:hideMark/>
          </w:tcPr>
          <w:p w14:paraId="7EE2F0B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3A1983"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6F19FDD" w14:textId="77777777" w:rsidR="003169E4" w:rsidRPr="004F298B" w:rsidRDefault="003169E4">
            <w:pPr>
              <w:widowControl/>
              <w:jc w:val="left"/>
              <w:rPr>
                <w:rFonts w:ascii="宋体" w:hAnsi="宋体" w:cs="Courier New"/>
                <w:kern w:val="0"/>
                <w:szCs w:val="21"/>
              </w:rPr>
            </w:pPr>
          </w:p>
        </w:tc>
        <w:tc>
          <w:tcPr>
            <w:tcW w:w="340" w:type="dxa"/>
            <w:vAlign w:val="center"/>
            <w:hideMark/>
          </w:tcPr>
          <w:p w14:paraId="3E8EC2F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w:t>
            </w:r>
          </w:p>
        </w:tc>
        <w:tc>
          <w:tcPr>
            <w:tcW w:w="4020" w:type="dxa"/>
            <w:vAlign w:val="center"/>
            <w:hideMark/>
          </w:tcPr>
          <w:p w14:paraId="05DB5E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采购项目应回避的专家名单</w:t>
            </w:r>
          </w:p>
        </w:tc>
      </w:tr>
      <w:tr w:rsidR="004F298B" w:rsidRPr="004F298B" w14:paraId="30747118" w14:textId="77777777" w:rsidTr="003169E4">
        <w:trPr>
          <w:trHeight w:val="285"/>
        </w:trPr>
        <w:tc>
          <w:tcPr>
            <w:tcW w:w="0" w:type="auto"/>
            <w:vMerge/>
            <w:vAlign w:val="center"/>
            <w:hideMark/>
          </w:tcPr>
          <w:p w14:paraId="26D4C884" w14:textId="77777777" w:rsidR="003169E4" w:rsidRPr="004F298B" w:rsidRDefault="003169E4">
            <w:pPr>
              <w:widowControl/>
              <w:jc w:val="left"/>
              <w:rPr>
                <w:rFonts w:ascii="宋体" w:hAnsi="宋体"/>
                <w:kern w:val="0"/>
                <w:szCs w:val="21"/>
              </w:rPr>
            </w:pPr>
          </w:p>
        </w:tc>
        <w:tc>
          <w:tcPr>
            <w:tcW w:w="0" w:type="auto"/>
            <w:vMerge/>
            <w:vAlign w:val="center"/>
            <w:hideMark/>
          </w:tcPr>
          <w:p w14:paraId="4C1D499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9C22CF" w14:textId="77777777" w:rsidR="003169E4" w:rsidRPr="004F298B" w:rsidRDefault="003169E4">
            <w:pPr>
              <w:widowControl/>
              <w:jc w:val="left"/>
              <w:rPr>
                <w:rFonts w:ascii="宋体" w:hAnsi="宋体" w:cs="宋体"/>
                <w:kern w:val="0"/>
                <w:szCs w:val="21"/>
              </w:rPr>
            </w:pPr>
          </w:p>
        </w:tc>
        <w:tc>
          <w:tcPr>
            <w:tcW w:w="1080" w:type="dxa"/>
            <w:vMerge w:val="restart"/>
            <w:vAlign w:val="center"/>
            <w:hideMark/>
          </w:tcPr>
          <w:p w14:paraId="72F01E9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文件编制</w:t>
            </w:r>
          </w:p>
        </w:tc>
        <w:tc>
          <w:tcPr>
            <w:tcW w:w="340" w:type="dxa"/>
            <w:vAlign w:val="center"/>
            <w:hideMark/>
          </w:tcPr>
          <w:p w14:paraId="00D253F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w:t>
            </w:r>
          </w:p>
        </w:tc>
        <w:tc>
          <w:tcPr>
            <w:tcW w:w="4020" w:type="dxa"/>
            <w:vAlign w:val="center"/>
            <w:hideMark/>
          </w:tcPr>
          <w:p w14:paraId="1FEBB46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采购项目实施方案</w:t>
            </w:r>
          </w:p>
        </w:tc>
      </w:tr>
      <w:tr w:rsidR="004F298B" w:rsidRPr="004F298B" w14:paraId="660FFBF6" w14:textId="77777777" w:rsidTr="003169E4">
        <w:trPr>
          <w:trHeight w:val="285"/>
        </w:trPr>
        <w:tc>
          <w:tcPr>
            <w:tcW w:w="0" w:type="auto"/>
            <w:vMerge/>
            <w:vAlign w:val="center"/>
            <w:hideMark/>
          </w:tcPr>
          <w:p w14:paraId="7E2361FF" w14:textId="77777777" w:rsidR="003169E4" w:rsidRPr="004F298B" w:rsidRDefault="003169E4">
            <w:pPr>
              <w:widowControl/>
              <w:jc w:val="left"/>
              <w:rPr>
                <w:rFonts w:ascii="宋体" w:hAnsi="宋体"/>
                <w:kern w:val="0"/>
                <w:szCs w:val="21"/>
              </w:rPr>
            </w:pPr>
          </w:p>
        </w:tc>
        <w:tc>
          <w:tcPr>
            <w:tcW w:w="0" w:type="auto"/>
            <w:vMerge/>
            <w:vAlign w:val="center"/>
            <w:hideMark/>
          </w:tcPr>
          <w:p w14:paraId="2E7365A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C0F1953"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A4B4957" w14:textId="77777777" w:rsidR="003169E4" w:rsidRPr="004F298B" w:rsidRDefault="003169E4">
            <w:pPr>
              <w:widowControl/>
              <w:jc w:val="left"/>
              <w:rPr>
                <w:rFonts w:ascii="宋体" w:hAnsi="宋体" w:cs="Courier New"/>
                <w:kern w:val="0"/>
                <w:szCs w:val="21"/>
              </w:rPr>
            </w:pPr>
          </w:p>
        </w:tc>
        <w:tc>
          <w:tcPr>
            <w:tcW w:w="340" w:type="dxa"/>
            <w:vAlign w:val="center"/>
            <w:hideMark/>
          </w:tcPr>
          <w:p w14:paraId="05494D5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8</w:t>
            </w:r>
          </w:p>
        </w:tc>
        <w:tc>
          <w:tcPr>
            <w:tcW w:w="4020" w:type="dxa"/>
            <w:vAlign w:val="center"/>
            <w:hideMark/>
          </w:tcPr>
          <w:p w14:paraId="68281DE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采购文件论证专家签到表</w:t>
            </w:r>
          </w:p>
        </w:tc>
      </w:tr>
      <w:tr w:rsidR="004F298B" w:rsidRPr="004F298B" w14:paraId="5890E03D" w14:textId="77777777" w:rsidTr="003169E4">
        <w:trPr>
          <w:trHeight w:val="285"/>
        </w:trPr>
        <w:tc>
          <w:tcPr>
            <w:tcW w:w="0" w:type="auto"/>
            <w:vMerge/>
            <w:vAlign w:val="center"/>
            <w:hideMark/>
          </w:tcPr>
          <w:p w14:paraId="0E41EC6E" w14:textId="77777777" w:rsidR="003169E4" w:rsidRPr="004F298B" w:rsidRDefault="003169E4">
            <w:pPr>
              <w:widowControl/>
              <w:jc w:val="left"/>
              <w:rPr>
                <w:rFonts w:ascii="宋体" w:hAnsi="宋体"/>
                <w:kern w:val="0"/>
                <w:szCs w:val="21"/>
              </w:rPr>
            </w:pPr>
          </w:p>
        </w:tc>
        <w:tc>
          <w:tcPr>
            <w:tcW w:w="0" w:type="auto"/>
            <w:vMerge/>
            <w:vAlign w:val="center"/>
            <w:hideMark/>
          </w:tcPr>
          <w:p w14:paraId="1217E63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E6C26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4BD2377" w14:textId="77777777" w:rsidR="003169E4" w:rsidRPr="004F298B" w:rsidRDefault="003169E4">
            <w:pPr>
              <w:widowControl/>
              <w:jc w:val="left"/>
              <w:rPr>
                <w:rFonts w:ascii="宋体" w:hAnsi="宋体" w:cs="Courier New"/>
                <w:kern w:val="0"/>
                <w:szCs w:val="21"/>
              </w:rPr>
            </w:pPr>
          </w:p>
        </w:tc>
        <w:tc>
          <w:tcPr>
            <w:tcW w:w="340" w:type="dxa"/>
            <w:vAlign w:val="center"/>
            <w:hideMark/>
          </w:tcPr>
          <w:p w14:paraId="4706669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9</w:t>
            </w:r>
          </w:p>
        </w:tc>
        <w:tc>
          <w:tcPr>
            <w:tcW w:w="4020" w:type="dxa"/>
            <w:vAlign w:val="center"/>
            <w:hideMark/>
          </w:tcPr>
          <w:p w14:paraId="5B9AB14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采购文件论证意见表</w:t>
            </w:r>
          </w:p>
        </w:tc>
      </w:tr>
      <w:tr w:rsidR="004F298B" w:rsidRPr="004F298B" w14:paraId="162172CC" w14:textId="77777777" w:rsidTr="003169E4">
        <w:trPr>
          <w:trHeight w:val="285"/>
        </w:trPr>
        <w:tc>
          <w:tcPr>
            <w:tcW w:w="0" w:type="auto"/>
            <w:vMerge/>
            <w:vAlign w:val="center"/>
            <w:hideMark/>
          </w:tcPr>
          <w:p w14:paraId="48F77B5F" w14:textId="77777777" w:rsidR="003169E4" w:rsidRPr="004F298B" w:rsidRDefault="003169E4">
            <w:pPr>
              <w:widowControl/>
              <w:jc w:val="left"/>
              <w:rPr>
                <w:rFonts w:ascii="宋体" w:hAnsi="宋体"/>
                <w:kern w:val="0"/>
                <w:szCs w:val="21"/>
              </w:rPr>
            </w:pPr>
          </w:p>
        </w:tc>
        <w:tc>
          <w:tcPr>
            <w:tcW w:w="0" w:type="auto"/>
            <w:vMerge/>
            <w:vAlign w:val="center"/>
            <w:hideMark/>
          </w:tcPr>
          <w:p w14:paraId="5944C4F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E458004"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B4CE117" w14:textId="77777777" w:rsidR="003169E4" w:rsidRPr="004F298B" w:rsidRDefault="003169E4">
            <w:pPr>
              <w:widowControl/>
              <w:jc w:val="left"/>
              <w:rPr>
                <w:rFonts w:ascii="宋体" w:hAnsi="宋体" w:cs="Courier New"/>
                <w:kern w:val="0"/>
                <w:szCs w:val="21"/>
              </w:rPr>
            </w:pPr>
          </w:p>
        </w:tc>
        <w:tc>
          <w:tcPr>
            <w:tcW w:w="340" w:type="dxa"/>
            <w:vAlign w:val="center"/>
            <w:hideMark/>
          </w:tcPr>
          <w:p w14:paraId="1F63D55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10</w:t>
            </w:r>
          </w:p>
        </w:tc>
        <w:tc>
          <w:tcPr>
            <w:tcW w:w="4020" w:type="dxa"/>
            <w:vAlign w:val="center"/>
            <w:hideMark/>
          </w:tcPr>
          <w:p w14:paraId="53FC6E5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采购项目会审资料</w:t>
            </w:r>
          </w:p>
        </w:tc>
      </w:tr>
      <w:tr w:rsidR="004F298B" w:rsidRPr="004F298B" w14:paraId="65EDC91B" w14:textId="77777777" w:rsidTr="003169E4">
        <w:trPr>
          <w:trHeight w:val="285"/>
        </w:trPr>
        <w:tc>
          <w:tcPr>
            <w:tcW w:w="0" w:type="auto"/>
            <w:vMerge/>
            <w:vAlign w:val="center"/>
            <w:hideMark/>
          </w:tcPr>
          <w:p w14:paraId="1C3DAD44" w14:textId="77777777" w:rsidR="003169E4" w:rsidRPr="004F298B" w:rsidRDefault="003169E4">
            <w:pPr>
              <w:widowControl/>
              <w:jc w:val="left"/>
              <w:rPr>
                <w:rFonts w:ascii="宋体" w:hAnsi="宋体"/>
                <w:kern w:val="0"/>
                <w:szCs w:val="21"/>
              </w:rPr>
            </w:pPr>
          </w:p>
        </w:tc>
        <w:tc>
          <w:tcPr>
            <w:tcW w:w="0" w:type="auto"/>
            <w:vMerge/>
            <w:vAlign w:val="center"/>
            <w:hideMark/>
          </w:tcPr>
          <w:p w14:paraId="052CC32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48550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EF3233E" w14:textId="77777777" w:rsidR="003169E4" w:rsidRPr="004F298B" w:rsidRDefault="003169E4">
            <w:pPr>
              <w:widowControl/>
              <w:jc w:val="left"/>
              <w:rPr>
                <w:rFonts w:ascii="宋体" w:hAnsi="宋体" w:cs="Courier New"/>
                <w:kern w:val="0"/>
                <w:szCs w:val="21"/>
              </w:rPr>
            </w:pPr>
          </w:p>
        </w:tc>
        <w:tc>
          <w:tcPr>
            <w:tcW w:w="340" w:type="dxa"/>
            <w:vAlign w:val="center"/>
            <w:hideMark/>
          </w:tcPr>
          <w:p w14:paraId="009BEDB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11</w:t>
            </w:r>
          </w:p>
        </w:tc>
        <w:tc>
          <w:tcPr>
            <w:tcW w:w="4020" w:type="dxa"/>
            <w:vAlign w:val="center"/>
            <w:hideMark/>
          </w:tcPr>
          <w:p w14:paraId="78FB90C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w:t>
            </w:r>
          </w:p>
        </w:tc>
      </w:tr>
      <w:tr w:rsidR="004F298B" w:rsidRPr="004F298B" w14:paraId="70223A9E" w14:textId="77777777" w:rsidTr="003169E4">
        <w:trPr>
          <w:trHeight w:val="285"/>
        </w:trPr>
        <w:tc>
          <w:tcPr>
            <w:tcW w:w="0" w:type="auto"/>
            <w:vMerge/>
            <w:vAlign w:val="center"/>
            <w:hideMark/>
          </w:tcPr>
          <w:p w14:paraId="6E48F9A1" w14:textId="77777777" w:rsidR="003169E4" w:rsidRPr="004F298B" w:rsidRDefault="003169E4">
            <w:pPr>
              <w:widowControl/>
              <w:jc w:val="left"/>
              <w:rPr>
                <w:rFonts w:ascii="宋体" w:hAnsi="宋体"/>
                <w:kern w:val="0"/>
                <w:szCs w:val="21"/>
              </w:rPr>
            </w:pPr>
          </w:p>
        </w:tc>
        <w:tc>
          <w:tcPr>
            <w:tcW w:w="0" w:type="auto"/>
            <w:vMerge/>
            <w:vAlign w:val="center"/>
            <w:hideMark/>
          </w:tcPr>
          <w:p w14:paraId="009D9A1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2E115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75C2966" w14:textId="77777777" w:rsidR="003169E4" w:rsidRPr="004F298B" w:rsidRDefault="003169E4">
            <w:pPr>
              <w:widowControl/>
              <w:jc w:val="left"/>
              <w:rPr>
                <w:rFonts w:ascii="宋体" w:hAnsi="宋体" w:cs="Courier New"/>
                <w:kern w:val="0"/>
                <w:szCs w:val="21"/>
              </w:rPr>
            </w:pPr>
          </w:p>
        </w:tc>
        <w:tc>
          <w:tcPr>
            <w:tcW w:w="340" w:type="dxa"/>
            <w:vAlign w:val="center"/>
            <w:hideMark/>
          </w:tcPr>
          <w:p w14:paraId="65ACF77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12</w:t>
            </w:r>
          </w:p>
        </w:tc>
        <w:tc>
          <w:tcPr>
            <w:tcW w:w="4020" w:type="dxa"/>
            <w:vAlign w:val="center"/>
            <w:hideMark/>
          </w:tcPr>
          <w:p w14:paraId="379F2A3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采购项目建议函回复</w:t>
            </w:r>
          </w:p>
        </w:tc>
      </w:tr>
      <w:tr w:rsidR="004F298B" w:rsidRPr="004F298B" w14:paraId="752DA5ED" w14:textId="77777777" w:rsidTr="003169E4">
        <w:trPr>
          <w:trHeight w:val="285"/>
        </w:trPr>
        <w:tc>
          <w:tcPr>
            <w:tcW w:w="0" w:type="auto"/>
            <w:vMerge/>
            <w:vAlign w:val="center"/>
            <w:hideMark/>
          </w:tcPr>
          <w:p w14:paraId="6C2FAEAA" w14:textId="77777777" w:rsidR="003169E4" w:rsidRPr="004F298B" w:rsidRDefault="003169E4">
            <w:pPr>
              <w:widowControl/>
              <w:jc w:val="left"/>
              <w:rPr>
                <w:rFonts w:ascii="宋体" w:hAnsi="宋体"/>
                <w:kern w:val="0"/>
                <w:szCs w:val="21"/>
              </w:rPr>
            </w:pPr>
          </w:p>
        </w:tc>
        <w:tc>
          <w:tcPr>
            <w:tcW w:w="0" w:type="auto"/>
            <w:vMerge/>
            <w:vAlign w:val="center"/>
            <w:hideMark/>
          </w:tcPr>
          <w:p w14:paraId="7C4CA5E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861372"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9A4C59E" w14:textId="77777777" w:rsidR="003169E4" w:rsidRPr="004F298B" w:rsidRDefault="003169E4">
            <w:pPr>
              <w:widowControl/>
              <w:jc w:val="left"/>
              <w:rPr>
                <w:rFonts w:ascii="宋体" w:hAnsi="宋体" w:cs="Courier New"/>
                <w:kern w:val="0"/>
                <w:szCs w:val="21"/>
              </w:rPr>
            </w:pPr>
          </w:p>
        </w:tc>
        <w:tc>
          <w:tcPr>
            <w:tcW w:w="340" w:type="dxa"/>
            <w:vAlign w:val="center"/>
            <w:hideMark/>
          </w:tcPr>
          <w:p w14:paraId="713E29F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13</w:t>
            </w:r>
          </w:p>
        </w:tc>
        <w:tc>
          <w:tcPr>
            <w:tcW w:w="4020" w:type="dxa"/>
            <w:vAlign w:val="center"/>
            <w:hideMark/>
          </w:tcPr>
          <w:p w14:paraId="78DDEF2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关于对采购文件的确认函</w:t>
            </w:r>
          </w:p>
        </w:tc>
      </w:tr>
      <w:tr w:rsidR="004F298B" w:rsidRPr="004F298B" w14:paraId="702786C3" w14:textId="77777777" w:rsidTr="003169E4">
        <w:trPr>
          <w:trHeight w:val="285"/>
        </w:trPr>
        <w:tc>
          <w:tcPr>
            <w:tcW w:w="0" w:type="auto"/>
            <w:vMerge/>
            <w:vAlign w:val="center"/>
            <w:hideMark/>
          </w:tcPr>
          <w:p w14:paraId="73437CCA" w14:textId="77777777" w:rsidR="003169E4" w:rsidRPr="004F298B" w:rsidRDefault="003169E4">
            <w:pPr>
              <w:widowControl/>
              <w:jc w:val="left"/>
              <w:rPr>
                <w:rFonts w:ascii="宋体" w:hAnsi="宋体"/>
                <w:kern w:val="0"/>
                <w:szCs w:val="21"/>
              </w:rPr>
            </w:pPr>
          </w:p>
        </w:tc>
        <w:tc>
          <w:tcPr>
            <w:tcW w:w="0" w:type="auto"/>
            <w:vMerge/>
            <w:vAlign w:val="center"/>
            <w:hideMark/>
          </w:tcPr>
          <w:p w14:paraId="7F174FC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5CBC5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CB24C37" w14:textId="77777777" w:rsidR="003169E4" w:rsidRPr="004F298B" w:rsidRDefault="003169E4">
            <w:pPr>
              <w:widowControl/>
              <w:jc w:val="left"/>
              <w:rPr>
                <w:rFonts w:ascii="宋体" w:hAnsi="宋体" w:cs="Courier New"/>
                <w:kern w:val="0"/>
                <w:szCs w:val="21"/>
              </w:rPr>
            </w:pPr>
          </w:p>
        </w:tc>
        <w:tc>
          <w:tcPr>
            <w:tcW w:w="340" w:type="dxa"/>
            <w:vAlign w:val="center"/>
            <w:hideMark/>
          </w:tcPr>
          <w:p w14:paraId="6F22C86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14</w:t>
            </w:r>
          </w:p>
        </w:tc>
        <w:tc>
          <w:tcPr>
            <w:tcW w:w="4020" w:type="dxa"/>
            <w:vAlign w:val="center"/>
            <w:hideMark/>
          </w:tcPr>
          <w:p w14:paraId="246FCD6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采购公告</w:t>
            </w:r>
          </w:p>
        </w:tc>
      </w:tr>
      <w:tr w:rsidR="004F298B" w:rsidRPr="004F298B" w14:paraId="368725E0" w14:textId="77777777" w:rsidTr="003169E4">
        <w:trPr>
          <w:trHeight w:val="285"/>
        </w:trPr>
        <w:tc>
          <w:tcPr>
            <w:tcW w:w="0" w:type="auto"/>
            <w:vMerge/>
            <w:vAlign w:val="center"/>
            <w:hideMark/>
          </w:tcPr>
          <w:p w14:paraId="3769D656" w14:textId="77777777" w:rsidR="003169E4" w:rsidRPr="004F298B" w:rsidRDefault="003169E4">
            <w:pPr>
              <w:widowControl/>
              <w:jc w:val="left"/>
              <w:rPr>
                <w:rFonts w:ascii="宋体" w:hAnsi="宋体"/>
                <w:kern w:val="0"/>
                <w:szCs w:val="21"/>
              </w:rPr>
            </w:pPr>
          </w:p>
        </w:tc>
        <w:tc>
          <w:tcPr>
            <w:tcW w:w="0" w:type="auto"/>
            <w:vMerge/>
            <w:vAlign w:val="center"/>
            <w:hideMark/>
          </w:tcPr>
          <w:p w14:paraId="72505F8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06CD5E5"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A567999" w14:textId="77777777" w:rsidR="003169E4" w:rsidRPr="004F298B" w:rsidRDefault="003169E4">
            <w:pPr>
              <w:widowControl/>
              <w:jc w:val="left"/>
              <w:rPr>
                <w:rFonts w:ascii="宋体" w:hAnsi="宋体" w:cs="Courier New"/>
                <w:kern w:val="0"/>
                <w:szCs w:val="21"/>
              </w:rPr>
            </w:pPr>
          </w:p>
        </w:tc>
        <w:tc>
          <w:tcPr>
            <w:tcW w:w="340" w:type="dxa"/>
            <w:vAlign w:val="center"/>
            <w:hideMark/>
          </w:tcPr>
          <w:p w14:paraId="2283C06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15</w:t>
            </w:r>
          </w:p>
        </w:tc>
        <w:tc>
          <w:tcPr>
            <w:tcW w:w="4020" w:type="dxa"/>
            <w:vAlign w:val="center"/>
            <w:hideMark/>
          </w:tcPr>
          <w:p w14:paraId="3378A60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关于澄清/修改的函</w:t>
            </w:r>
          </w:p>
        </w:tc>
      </w:tr>
      <w:tr w:rsidR="004F298B" w:rsidRPr="004F298B" w14:paraId="2276E19D" w14:textId="77777777" w:rsidTr="003169E4">
        <w:trPr>
          <w:trHeight w:val="285"/>
        </w:trPr>
        <w:tc>
          <w:tcPr>
            <w:tcW w:w="0" w:type="auto"/>
            <w:vMerge/>
            <w:vAlign w:val="center"/>
            <w:hideMark/>
          </w:tcPr>
          <w:p w14:paraId="79C4E474" w14:textId="77777777" w:rsidR="003169E4" w:rsidRPr="004F298B" w:rsidRDefault="003169E4">
            <w:pPr>
              <w:widowControl/>
              <w:jc w:val="left"/>
              <w:rPr>
                <w:rFonts w:ascii="宋体" w:hAnsi="宋体"/>
                <w:kern w:val="0"/>
                <w:szCs w:val="21"/>
              </w:rPr>
            </w:pPr>
          </w:p>
        </w:tc>
        <w:tc>
          <w:tcPr>
            <w:tcW w:w="0" w:type="auto"/>
            <w:vMerge/>
            <w:vAlign w:val="center"/>
            <w:hideMark/>
          </w:tcPr>
          <w:p w14:paraId="117D2D6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A448F09"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32FF6FC" w14:textId="77777777" w:rsidR="003169E4" w:rsidRPr="004F298B" w:rsidRDefault="003169E4">
            <w:pPr>
              <w:widowControl/>
              <w:jc w:val="left"/>
              <w:rPr>
                <w:rFonts w:ascii="宋体" w:hAnsi="宋体" w:cs="Courier New"/>
                <w:kern w:val="0"/>
                <w:szCs w:val="21"/>
              </w:rPr>
            </w:pPr>
          </w:p>
        </w:tc>
        <w:tc>
          <w:tcPr>
            <w:tcW w:w="340" w:type="dxa"/>
            <w:vAlign w:val="center"/>
            <w:hideMark/>
          </w:tcPr>
          <w:p w14:paraId="6222C33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16</w:t>
            </w:r>
          </w:p>
        </w:tc>
        <w:tc>
          <w:tcPr>
            <w:tcW w:w="4020" w:type="dxa"/>
            <w:vAlign w:val="center"/>
            <w:hideMark/>
          </w:tcPr>
          <w:p w14:paraId="6AA6F7A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采购文件澄清公告</w:t>
            </w:r>
          </w:p>
        </w:tc>
      </w:tr>
      <w:tr w:rsidR="004F298B" w:rsidRPr="004F298B" w14:paraId="36D22EDA" w14:textId="77777777" w:rsidTr="003169E4">
        <w:trPr>
          <w:trHeight w:val="285"/>
        </w:trPr>
        <w:tc>
          <w:tcPr>
            <w:tcW w:w="0" w:type="auto"/>
            <w:vMerge/>
            <w:vAlign w:val="center"/>
            <w:hideMark/>
          </w:tcPr>
          <w:p w14:paraId="45B9FCC1" w14:textId="77777777" w:rsidR="003169E4" w:rsidRPr="004F298B" w:rsidRDefault="003169E4">
            <w:pPr>
              <w:widowControl/>
              <w:jc w:val="left"/>
              <w:rPr>
                <w:rFonts w:ascii="宋体" w:hAnsi="宋体"/>
                <w:kern w:val="0"/>
                <w:szCs w:val="21"/>
              </w:rPr>
            </w:pPr>
          </w:p>
        </w:tc>
        <w:tc>
          <w:tcPr>
            <w:tcW w:w="0" w:type="auto"/>
            <w:vMerge/>
            <w:vAlign w:val="center"/>
            <w:hideMark/>
          </w:tcPr>
          <w:p w14:paraId="0B22653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1918E13"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804575B" w14:textId="77777777" w:rsidR="003169E4" w:rsidRPr="004F298B" w:rsidRDefault="003169E4">
            <w:pPr>
              <w:widowControl/>
              <w:jc w:val="left"/>
              <w:rPr>
                <w:rFonts w:ascii="宋体" w:hAnsi="宋体" w:cs="Courier New"/>
                <w:kern w:val="0"/>
                <w:szCs w:val="21"/>
              </w:rPr>
            </w:pPr>
          </w:p>
        </w:tc>
        <w:tc>
          <w:tcPr>
            <w:tcW w:w="340" w:type="dxa"/>
            <w:vAlign w:val="center"/>
            <w:hideMark/>
          </w:tcPr>
          <w:p w14:paraId="2997F97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17</w:t>
            </w:r>
          </w:p>
        </w:tc>
        <w:tc>
          <w:tcPr>
            <w:tcW w:w="4020" w:type="dxa"/>
            <w:vAlign w:val="center"/>
            <w:hideMark/>
          </w:tcPr>
          <w:p w14:paraId="464A98B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采购文件澄清通知</w:t>
            </w:r>
          </w:p>
        </w:tc>
      </w:tr>
      <w:tr w:rsidR="004F298B" w:rsidRPr="004F298B" w14:paraId="165E470B" w14:textId="77777777" w:rsidTr="003169E4">
        <w:trPr>
          <w:trHeight w:val="285"/>
        </w:trPr>
        <w:tc>
          <w:tcPr>
            <w:tcW w:w="0" w:type="auto"/>
            <w:vMerge/>
            <w:vAlign w:val="center"/>
            <w:hideMark/>
          </w:tcPr>
          <w:p w14:paraId="385C30C5" w14:textId="77777777" w:rsidR="003169E4" w:rsidRPr="004F298B" w:rsidRDefault="003169E4">
            <w:pPr>
              <w:widowControl/>
              <w:jc w:val="left"/>
              <w:rPr>
                <w:rFonts w:ascii="宋体" w:hAnsi="宋体"/>
                <w:kern w:val="0"/>
                <w:szCs w:val="21"/>
              </w:rPr>
            </w:pPr>
          </w:p>
        </w:tc>
        <w:tc>
          <w:tcPr>
            <w:tcW w:w="0" w:type="auto"/>
            <w:vMerge/>
            <w:vAlign w:val="center"/>
            <w:hideMark/>
          </w:tcPr>
          <w:p w14:paraId="43C7CBA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DCE0EB" w14:textId="77777777" w:rsidR="003169E4" w:rsidRPr="004F298B" w:rsidRDefault="003169E4">
            <w:pPr>
              <w:widowControl/>
              <w:jc w:val="left"/>
              <w:rPr>
                <w:rFonts w:ascii="宋体" w:hAnsi="宋体" w:cs="宋体"/>
                <w:kern w:val="0"/>
                <w:szCs w:val="21"/>
              </w:rPr>
            </w:pPr>
          </w:p>
        </w:tc>
        <w:tc>
          <w:tcPr>
            <w:tcW w:w="1080" w:type="dxa"/>
            <w:vMerge w:val="restart"/>
            <w:vAlign w:val="center"/>
            <w:hideMark/>
          </w:tcPr>
          <w:p w14:paraId="4EAD7EF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项目组织</w:t>
            </w:r>
          </w:p>
        </w:tc>
        <w:tc>
          <w:tcPr>
            <w:tcW w:w="340" w:type="dxa"/>
            <w:vAlign w:val="center"/>
            <w:hideMark/>
          </w:tcPr>
          <w:p w14:paraId="70EDDE7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18</w:t>
            </w:r>
          </w:p>
        </w:tc>
        <w:tc>
          <w:tcPr>
            <w:tcW w:w="4020" w:type="dxa"/>
            <w:vAlign w:val="center"/>
            <w:hideMark/>
          </w:tcPr>
          <w:p w14:paraId="707D6A2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供应商报名及保证金交纳情况表</w:t>
            </w:r>
          </w:p>
        </w:tc>
      </w:tr>
      <w:tr w:rsidR="004F298B" w:rsidRPr="004F298B" w14:paraId="09596232" w14:textId="77777777" w:rsidTr="003169E4">
        <w:trPr>
          <w:trHeight w:val="285"/>
        </w:trPr>
        <w:tc>
          <w:tcPr>
            <w:tcW w:w="0" w:type="auto"/>
            <w:vMerge/>
            <w:vAlign w:val="center"/>
            <w:hideMark/>
          </w:tcPr>
          <w:p w14:paraId="39D821A0" w14:textId="77777777" w:rsidR="003169E4" w:rsidRPr="004F298B" w:rsidRDefault="003169E4">
            <w:pPr>
              <w:widowControl/>
              <w:jc w:val="left"/>
              <w:rPr>
                <w:rFonts w:ascii="宋体" w:hAnsi="宋体"/>
                <w:kern w:val="0"/>
                <w:szCs w:val="21"/>
              </w:rPr>
            </w:pPr>
          </w:p>
        </w:tc>
        <w:tc>
          <w:tcPr>
            <w:tcW w:w="0" w:type="auto"/>
            <w:vMerge/>
            <w:vAlign w:val="center"/>
            <w:hideMark/>
          </w:tcPr>
          <w:p w14:paraId="338ECC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49CD09"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24B9243" w14:textId="77777777" w:rsidR="003169E4" w:rsidRPr="004F298B" w:rsidRDefault="003169E4">
            <w:pPr>
              <w:widowControl/>
              <w:jc w:val="left"/>
              <w:rPr>
                <w:rFonts w:ascii="宋体" w:hAnsi="宋体" w:cs="Courier New"/>
                <w:kern w:val="0"/>
                <w:szCs w:val="21"/>
              </w:rPr>
            </w:pPr>
          </w:p>
        </w:tc>
        <w:tc>
          <w:tcPr>
            <w:tcW w:w="340" w:type="dxa"/>
            <w:vAlign w:val="center"/>
            <w:hideMark/>
          </w:tcPr>
          <w:p w14:paraId="7836CC7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19</w:t>
            </w:r>
          </w:p>
        </w:tc>
        <w:tc>
          <w:tcPr>
            <w:tcW w:w="4020" w:type="dxa"/>
            <w:vAlign w:val="center"/>
            <w:hideMark/>
          </w:tcPr>
          <w:p w14:paraId="694EA69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供应商递交响应文件签收（回执）表</w:t>
            </w:r>
          </w:p>
        </w:tc>
      </w:tr>
      <w:tr w:rsidR="004F298B" w:rsidRPr="004F298B" w14:paraId="12788335" w14:textId="77777777" w:rsidTr="003169E4">
        <w:trPr>
          <w:trHeight w:val="285"/>
        </w:trPr>
        <w:tc>
          <w:tcPr>
            <w:tcW w:w="0" w:type="auto"/>
            <w:vMerge/>
            <w:vAlign w:val="center"/>
            <w:hideMark/>
          </w:tcPr>
          <w:p w14:paraId="4518D741" w14:textId="77777777" w:rsidR="003169E4" w:rsidRPr="004F298B" w:rsidRDefault="003169E4">
            <w:pPr>
              <w:widowControl/>
              <w:jc w:val="left"/>
              <w:rPr>
                <w:rFonts w:ascii="宋体" w:hAnsi="宋体"/>
                <w:kern w:val="0"/>
                <w:szCs w:val="21"/>
              </w:rPr>
            </w:pPr>
          </w:p>
        </w:tc>
        <w:tc>
          <w:tcPr>
            <w:tcW w:w="0" w:type="auto"/>
            <w:vMerge/>
            <w:vAlign w:val="center"/>
            <w:hideMark/>
          </w:tcPr>
          <w:p w14:paraId="6506B03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CA2A1B1"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621E53C" w14:textId="77777777" w:rsidR="003169E4" w:rsidRPr="004F298B" w:rsidRDefault="003169E4">
            <w:pPr>
              <w:widowControl/>
              <w:jc w:val="left"/>
              <w:rPr>
                <w:rFonts w:ascii="宋体" w:hAnsi="宋体" w:cs="Courier New"/>
                <w:kern w:val="0"/>
                <w:szCs w:val="21"/>
              </w:rPr>
            </w:pPr>
          </w:p>
        </w:tc>
        <w:tc>
          <w:tcPr>
            <w:tcW w:w="340" w:type="dxa"/>
            <w:vAlign w:val="center"/>
            <w:hideMark/>
          </w:tcPr>
          <w:p w14:paraId="2D63F1C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20</w:t>
            </w:r>
          </w:p>
        </w:tc>
        <w:tc>
          <w:tcPr>
            <w:tcW w:w="4020" w:type="dxa"/>
            <w:vAlign w:val="center"/>
            <w:hideMark/>
          </w:tcPr>
          <w:p w14:paraId="6E3F6E5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单一来源采购会议程序</w:t>
            </w:r>
          </w:p>
        </w:tc>
      </w:tr>
      <w:tr w:rsidR="004F298B" w:rsidRPr="004F298B" w14:paraId="2879B744" w14:textId="77777777" w:rsidTr="003169E4">
        <w:trPr>
          <w:trHeight w:val="285"/>
        </w:trPr>
        <w:tc>
          <w:tcPr>
            <w:tcW w:w="0" w:type="auto"/>
            <w:vMerge/>
            <w:vAlign w:val="center"/>
            <w:hideMark/>
          </w:tcPr>
          <w:p w14:paraId="344E30F1" w14:textId="77777777" w:rsidR="003169E4" w:rsidRPr="004F298B" w:rsidRDefault="003169E4">
            <w:pPr>
              <w:widowControl/>
              <w:jc w:val="left"/>
              <w:rPr>
                <w:rFonts w:ascii="宋体" w:hAnsi="宋体"/>
                <w:kern w:val="0"/>
                <w:szCs w:val="21"/>
              </w:rPr>
            </w:pPr>
          </w:p>
        </w:tc>
        <w:tc>
          <w:tcPr>
            <w:tcW w:w="0" w:type="auto"/>
            <w:vMerge/>
            <w:vAlign w:val="center"/>
            <w:hideMark/>
          </w:tcPr>
          <w:p w14:paraId="36B8593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43F171"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E92610E" w14:textId="77777777" w:rsidR="003169E4" w:rsidRPr="004F298B" w:rsidRDefault="003169E4">
            <w:pPr>
              <w:widowControl/>
              <w:jc w:val="left"/>
              <w:rPr>
                <w:rFonts w:ascii="宋体" w:hAnsi="宋体" w:cs="Courier New"/>
                <w:kern w:val="0"/>
                <w:szCs w:val="21"/>
              </w:rPr>
            </w:pPr>
          </w:p>
        </w:tc>
        <w:tc>
          <w:tcPr>
            <w:tcW w:w="340" w:type="dxa"/>
            <w:vAlign w:val="center"/>
            <w:hideMark/>
          </w:tcPr>
          <w:p w14:paraId="70A22A3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21</w:t>
            </w:r>
          </w:p>
        </w:tc>
        <w:tc>
          <w:tcPr>
            <w:tcW w:w="4020" w:type="dxa"/>
            <w:vAlign w:val="center"/>
            <w:hideMark/>
          </w:tcPr>
          <w:p w14:paraId="183AF29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不予协商报告</w:t>
            </w:r>
          </w:p>
        </w:tc>
      </w:tr>
      <w:tr w:rsidR="004F298B" w:rsidRPr="004F298B" w14:paraId="1C2BFB75" w14:textId="77777777" w:rsidTr="003169E4">
        <w:trPr>
          <w:trHeight w:val="285"/>
        </w:trPr>
        <w:tc>
          <w:tcPr>
            <w:tcW w:w="0" w:type="auto"/>
            <w:vMerge/>
            <w:vAlign w:val="center"/>
            <w:hideMark/>
          </w:tcPr>
          <w:p w14:paraId="607883D1" w14:textId="77777777" w:rsidR="003169E4" w:rsidRPr="004F298B" w:rsidRDefault="003169E4">
            <w:pPr>
              <w:widowControl/>
              <w:jc w:val="left"/>
              <w:rPr>
                <w:rFonts w:ascii="宋体" w:hAnsi="宋体"/>
                <w:kern w:val="0"/>
                <w:szCs w:val="21"/>
              </w:rPr>
            </w:pPr>
          </w:p>
        </w:tc>
        <w:tc>
          <w:tcPr>
            <w:tcW w:w="0" w:type="auto"/>
            <w:vMerge/>
            <w:vAlign w:val="center"/>
            <w:hideMark/>
          </w:tcPr>
          <w:p w14:paraId="0A65DA2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6E828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2A923AA7" w14:textId="77777777" w:rsidR="003169E4" w:rsidRPr="004F298B" w:rsidRDefault="003169E4">
            <w:pPr>
              <w:widowControl/>
              <w:jc w:val="left"/>
              <w:rPr>
                <w:rFonts w:ascii="宋体" w:hAnsi="宋体" w:cs="Courier New"/>
                <w:kern w:val="0"/>
                <w:szCs w:val="21"/>
              </w:rPr>
            </w:pPr>
          </w:p>
        </w:tc>
        <w:tc>
          <w:tcPr>
            <w:tcW w:w="340" w:type="dxa"/>
            <w:vAlign w:val="center"/>
            <w:hideMark/>
          </w:tcPr>
          <w:p w14:paraId="46E0E8B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22</w:t>
            </w:r>
          </w:p>
        </w:tc>
        <w:tc>
          <w:tcPr>
            <w:tcW w:w="4020" w:type="dxa"/>
            <w:vAlign w:val="center"/>
            <w:hideMark/>
          </w:tcPr>
          <w:p w14:paraId="3D4BB35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单一来源采购纪律</w:t>
            </w:r>
          </w:p>
        </w:tc>
      </w:tr>
      <w:tr w:rsidR="004F298B" w:rsidRPr="004F298B" w14:paraId="40C9EC4D" w14:textId="77777777" w:rsidTr="003169E4">
        <w:trPr>
          <w:trHeight w:val="285"/>
        </w:trPr>
        <w:tc>
          <w:tcPr>
            <w:tcW w:w="0" w:type="auto"/>
            <w:vMerge/>
            <w:vAlign w:val="center"/>
            <w:hideMark/>
          </w:tcPr>
          <w:p w14:paraId="5E5A6BBA" w14:textId="77777777" w:rsidR="003169E4" w:rsidRPr="004F298B" w:rsidRDefault="003169E4">
            <w:pPr>
              <w:widowControl/>
              <w:jc w:val="left"/>
              <w:rPr>
                <w:rFonts w:ascii="宋体" w:hAnsi="宋体"/>
                <w:kern w:val="0"/>
                <w:szCs w:val="21"/>
              </w:rPr>
            </w:pPr>
          </w:p>
        </w:tc>
        <w:tc>
          <w:tcPr>
            <w:tcW w:w="0" w:type="auto"/>
            <w:vMerge/>
            <w:vAlign w:val="center"/>
            <w:hideMark/>
          </w:tcPr>
          <w:p w14:paraId="4DE3AF9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2D2FDDB"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3618C87" w14:textId="77777777" w:rsidR="003169E4" w:rsidRPr="004F298B" w:rsidRDefault="003169E4">
            <w:pPr>
              <w:widowControl/>
              <w:jc w:val="left"/>
              <w:rPr>
                <w:rFonts w:ascii="宋体" w:hAnsi="宋体" w:cs="Courier New"/>
                <w:kern w:val="0"/>
                <w:szCs w:val="21"/>
              </w:rPr>
            </w:pPr>
          </w:p>
        </w:tc>
        <w:tc>
          <w:tcPr>
            <w:tcW w:w="340" w:type="dxa"/>
            <w:vAlign w:val="center"/>
            <w:hideMark/>
          </w:tcPr>
          <w:p w14:paraId="30590C4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23</w:t>
            </w:r>
          </w:p>
        </w:tc>
        <w:tc>
          <w:tcPr>
            <w:tcW w:w="4020" w:type="dxa"/>
            <w:vAlign w:val="center"/>
            <w:hideMark/>
          </w:tcPr>
          <w:p w14:paraId="6339F07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四川省政府采购评审专家抽取结果记录表</w:t>
            </w:r>
          </w:p>
        </w:tc>
      </w:tr>
      <w:tr w:rsidR="004F298B" w:rsidRPr="004F298B" w14:paraId="32067907" w14:textId="77777777" w:rsidTr="003169E4">
        <w:trPr>
          <w:trHeight w:val="285"/>
        </w:trPr>
        <w:tc>
          <w:tcPr>
            <w:tcW w:w="0" w:type="auto"/>
            <w:vMerge/>
            <w:vAlign w:val="center"/>
            <w:hideMark/>
          </w:tcPr>
          <w:p w14:paraId="1D7B2A3B" w14:textId="77777777" w:rsidR="003169E4" w:rsidRPr="004F298B" w:rsidRDefault="003169E4">
            <w:pPr>
              <w:widowControl/>
              <w:jc w:val="left"/>
              <w:rPr>
                <w:rFonts w:ascii="宋体" w:hAnsi="宋体"/>
                <w:kern w:val="0"/>
                <w:szCs w:val="21"/>
              </w:rPr>
            </w:pPr>
          </w:p>
        </w:tc>
        <w:tc>
          <w:tcPr>
            <w:tcW w:w="0" w:type="auto"/>
            <w:vMerge/>
            <w:vAlign w:val="center"/>
            <w:hideMark/>
          </w:tcPr>
          <w:p w14:paraId="190FCE4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E6895FE"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5D4EE6D9" w14:textId="77777777" w:rsidR="003169E4" w:rsidRPr="004F298B" w:rsidRDefault="003169E4">
            <w:pPr>
              <w:widowControl/>
              <w:jc w:val="left"/>
              <w:rPr>
                <w:rFonts w:ascii="宋体" w:hAnsi="宋体" w:cs="Courier New"/>
                <w:kern w:val="0"/>
                <w:szCs w:val="21"/>
              </w:rPr>
            </w:pPr>
          </w:p>
        </w:tc>
        <w:tc>
          <w:tcPr>
            <w:tcW w:w="340" w:type="dxa"/>
            <w:vAlign w:val="center"/>
            <w:hideMark/>
          </w:tcPr>
          <w:p w14:paraId="36FAE7C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24</w:t>
            </w:r>
          </w:p>
        </w:tc>
        <w:tc>
          <w:tcPr>
            <w:tcW w:w="4020" w:type="dxa"/>
            <w:vAlign w:val="center"/>
            <w:hideMark/>
          </w:tcPr>
          <w:p w14:paraId="529B7C9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采购人代表委托书（含身份证复印件）</w:t>
            </w:r>
          </w:p>
        </w:tc>
      </w:tr>
      <w:tr w:rsidR="004F298B" w:rsidRPr="004F298B" w14:paraId="60BF19C2" w14:textId="77777777" w:rsidTr="003169E4">
        <w:trPr>
          <w:trHeight w:val="285"/>
        </w:trPr>
        <w:tc>
          <w:tcPr>
            <w:tcW w:w="0" w:type="auto"/>
            <w:vMerge/>
            <w:vAlign w:val="center"/>
            <w:hideMark/>
          </w:tcPr>
          <w:p w14:paraId="3D5DDDC8" w14:textId="77777777" w:rsidR="003169E4" w:rsidRPr="004F298B" w:rsidRDefault="003169E4">
            <w:pPr>
              <w:widowControl/>
              <w:jc w:val="left"/>
              <w:rPr>
                <w:rFonts w:ascii="宋体" w:hAnsi="宋体"/>
                <w:kern w:val="0"/>
                <w:szCs w:val="21"/>
              </w:rPr>
            </w:pPr>
          </w:p>
        </w:tc>
        <w:tc>
          <w:tcPr>
            <w:tcW w:w="0" w:type="auto"/>
            <w:vMerge/>
            <w:vAlign w:val="center"/>
            <w:hideMark/>
          </w:tcPr>
          <w:p w14:paraId="55120C2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686352"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2FB71B01" w14:textId="77777777" w:rsidR="003169E4" w:rsidRPr="004F298B" w:rsidRDefault="003169E4">
            <w:pPr>
              <w:widowControl/>
              <w:jc w:val="left"/>
              <w:rPr>
                <w:rFonts w:ascii="宋体" w:hAnsi="宋体" w:cs="Courier New"/>
                <w:kern w:val="0"/>
                <w:szCs w:val="21"/>
              </w:rPr>
            </w:pPr>
          </w:p>
        </w:tc>
        <w:tc>
          <w:tcPr>
            <w:tcW w:w="340" w:type="dxa"/>
            <w:vAlign w:val="center"/>
            <w:hideMark/>
          </w:tcPr>
          <w:p w14:paraId="1E93C38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25</w:t>
            </w:r>
          </w:p>
        </w:tc>
        <w:tc>
          <w:tcPr>
            <w:tcW w:w="4020" w:type="dxa"/>
            <w:vAlign w:val="center"/>
            <w:hideMark/>
          </w:tcPr>
          <w:p w14:paraId="25C063B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监督人介绍信（含身份证复印件）</w:t>
            </w:r>
          </w:p>
        </w:tc>
      </w:tr>
      <w:tr w:rsidR="004F298B" w:rsidRPr="004F298B" w14:paraId="679CC6E6" w14:textId="77777777" w:rsidTr="003169E4">
        <w:trPr>
          <w:trHeight w:val="285"/>
        </w:trPr>
        <w:tc>
          <w:tcPr>
            <w:tcW w:w="0" w:type="auto"/>
            <w:vMerge/>
            <w:vAlign w:val="center"/>
            <w:hideMark/>
          </w:tcPr>
          <w:p w14:paraId="1E4C07FD" w14:textId="77777777" w:rsidR="003169E4" w:rsidRPr="004F298B" w:rsidRDefault="003169E4">
            <w:pPr>
              <w:widowControl/>
              <w:jc w:val="left"/>
              <w:rPr>
                <w:rFonts w:ascii="宋体" w:hAnsi="宋体"/>
                <w:kern w:val="0"/>
                <w:szCs w:val="21"/>
              </w:rPr>
            </w:pPr>
          </w:p>
        </w:tc>
        <w:tc>
          <w:tcPr>
            <w:tcW w:w="0" w:type="auto"/>
            <w:vMerge/>
            <w:vAlign w:val="center"/>
            <w:hideMark/>
          </w:tcPr>
          <w:p w14:paraId="65DB269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6432BE"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55FB6C3A" w14:textId="77777777" w:rsidR="003169E4" w:rsidRPr="004F298B" w:rsidRDefault="003169E4">
            <w:pPr>
              <w:widowControl/>
              <w:jc w:val="left"/>
              <w:rPr>
                <w:rFonts w:ascii="宋体" w:hAnsi="宋体" w:cs="Courier New"/>
                <w:kern w:val="0"/>
                <w:szCs w:val="21"/>
              </w:rPr>
            </w:pPr>
          </w:p>
        </w:tc>
        <w:tc>
          <w:tcPr>
            <w:tcW w:w="340" w:type="dxa"/>
            <w:vAlign w:val="center"/>
            <w:hideMark/>
          </w:tcPr>
          <w:p w14:paraId="2973D8A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26</w:t>
            </w:r>
          </w:p>
        </w:tc>
        <w:tc>
          <w:tcPr>
            <w:tcW w:w="4020" w:type="dxa"/>
            <w:vAlign w:val="center"/>
            <w:hideMark/>
          </w:tcPr>
          <w:p w14:paraId="5C4BEBA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采购项目有关人员签到表</w:t>
            </w:r>
          </w:p>
        </w:tc>
      </w:tr>
      <w:tr w:rsidR="004F298B" w:rsidRPr="004F298B" w14:paraId="7800191D" w14:textId="77777777" w:rsidTr="003169E4">
        <w:trPr>
          <w:trHeight w:val="285"/>
        </w:trPr>
        <w:tc>
          <w:tcPr>
            <w:tcW w:w="0" w:type="auto"/>
            <w:vMerge/>
            <w:vAlign w:val="center"/>
            <w:hideMark/>
          </w:tcPr>
          <w:p w14:paraId="04876636" w14:textId="77777777" w:rsidR="003169E4" w:rsidRPr="004F298B" w:rsidRDefault="003169E4">
            <w:pPr>
              <w:widowControl/>
              <w:jc w:val="left"/>
              <w:rPr>
                <w:rFonts w:ascii="宋体" w:hAnsi="宋体"/>
                <w:kern w:val="0"/>
                <w:szCs w:val="21"/>
              </w:rPr>
            </w:pPr>
          </w:p>
        </w:tc>
        <w:tc>
          <w:tcPr>
            <w:tcW w:w="0" w:type="auto"/>
            <w:vMerge/>
            <w:vAlign w:val="center"/>
            <w:hideMark/>
          </w:tcPr>
          <w:p w14:paraId="5968D4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A8278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F01A99B" w14:textId="77777777" w:rsidR="003169E4" w:rsidRPr="004F298B" w:rsidRDefault="003169E4">
            <w:pPr>
              <w:widowControl/>
              <w:jc w:val="left"/>
              <w:rPr>
                <w:rFonts w:ascii="宋体" w:hAnsi="宋体" w:cs="Courier New"/>
                <w:kern w:val="0"/>
                <w:szCs w:val="21"/>
              </w:rPr>
            </w:pPr>
          </w:p>
        </w:tc>
        <w:tc>
          <w:tcPr>
            <w:tcW w:w="340" w:type="dxa"/>
            <w:vAlign w:val="center"/>
            <w:hideMark/>
          </w:tcPr>
          <w:p w14:paraId="3DD47C4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27</w:t>
            </w:r>
          </w:p>
        </w:tc>
        <w:tc>
          <w:tcPr>
            <w:tcW w:w="4020" w:type="dxa"/>
            <w:vAlign w:val="center"/>
            <w:hideMark/>
          </w:tcPr>
          <w:p w14:paraId="1BB1330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专家评审承诺书</w:t>
            </w:r>
          </w:p>
        </w:tc>
      </w:tr>
      <w:tr w:rsidR="004F298B" w:rsidRPr="004F298B" w14:paraId="7370107E" w14:textId="77777777" w:rsidTr="003169E4">
        <w:trPr>
          <w:trHeight w:val="285"/>
        </w:trPr>
        <w:tc>
          <w:tcPr>
            <w:tcW w:w="0" w:type="auto"/>
            <w:vMerge/>
            <w:vAlign w:val="center"/>
            <w:hideMark/>
          </w:tcPr>
          <w:p w14:paraId="36D071DC" w14:textId="77777777" w:rsidR="003169E4" w:rsidRPr="004F298B" w:rsidRDefault="003169E4">
            <w:pPr>
              <w:widowControl/>
              <w:jc w:val="left"/>
              <w:rPr>
                <w:rFonts w:ascii="宋体" w:hAnsi="宋体"/>
                <w:kern w:val="0"/>
                <w:szCs w:val="21"/>
              </w:rPr>
            </w:pPr>
          </w:p>
        </w:tc>
        <w:tc>
          <w:tcPr>
            <w:tcW w:w="0" w:type="auto"/>
            <w:vMerge/>
            <w:vAlign w:val="center"/>
            <w:hideMark/>
          </w:tcPr>
          <w:p w14:paraId="75ACD63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A2FF42"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2274372" w14:textId="77777777" w:rsidR="003169E4" w:rsidRPr="004F298B" w:rsidRDefault="003169E4">
            <w:pPr>
              <w:widowControl/>
              <w:jc w:val="left"/>
              <w:rPr>
                <w:rFonts w:ascii="宋体" w:hAnsi="宋体" w:cs="Courier New"/>
                <w:kern w:val="0"/>
                <w:szCs w:val="21"/>
              </w:rPr>
            </w:pPr>
          </w:p>
        </w:tc>
        <w:tc>
          <w:tcPr>
            <w:tcW w:w="340" w:type="dxa"/>
            <w:vAlign w:val="center"/>
            <w:hideMark/>
          </w:tcPr>
          <w:p w14:paraId="7753364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28</w:t>
            </w:r>
          </w:p>
        </w:tc>
        <w:tc>
          <w:tcPr>
            <w:tcW w:w="4020" w:type="dxa"/>
            <w:vAlign w:val="center"/>
            <w:hideMark/>
          </w:tcPr>
          <w:p w14:paraId="4E56CFD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采购人评审承诺书</w:t>
            </w:r>
          </w:p>
        </w:tc>
      </w:tr>
      <w:tr w:rsidR="004F298B" w:rsidRPr="004F298B" w14:paraId="61D616F9" w14:textId="77777777" w:rsidTr="003169E4">
        <w:trPr>
          <w:trHeight w:val="285"/>
        </w:trPr>
        <w:tc>
          <w:tcPr>
            <w:tcW w:w="0" w:type="auto"/>
            <w:vMerge/>
            <w:vAlign w:val="center"/>
            <w:hideMark/>
          </w:tcPr>
          <w:p w14:paraId="2D35A41E" w14:textId="77777777" w:rsidR="003169E4" w:rsidRPr="004F298B" w:rsidRDefault="003169E4">
            <w:pPr>
              <w:widowControl/>
              <w:jc w:val="left"/>
              <w:rPr>
                <w:rFonts w:ascii="宋体" w:hAnsi="宋体"/>
                <w:kern w:val="0"/>
                <w:szCs w:val="21"/>
              </w:rPr>
            </w:pPr>
          </w:p>
        </w:tc>
        <w:tc>
          <w:tcPr>
            <w:tcW w:w="0" w:type="auto"/>
            <w:vMerge/>
            <w:vAlign w:val="center"/>
            <w:hideMark/>
          </w:tcPr>
          <w:p w14:paraId="7DE5CD6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065663"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22D0FF9" w14:textId="77777777" w:rsidR="003169E4" w:rsidRPr="004F298B" w:rsidRDefault="003169E4">
            <w:pPr>
              <w:widowControl/>
              <w:jc w:val="left"/>
              <w:rPr>
                <w:rFonts w:ascii="宋体" w:hAnsi="宋体" w:cs="Courier New"/>
                <w:kern w:val="0"/>
                <w:szCs w:val="21"/>
              </w:rPr>
            </w:pPr>
          </w:p>
        </w:tc>
        <w:tc>
          <w:tcPr>
            <w:tcW w:w="340" w:type="dxa"/>
            <w:vAlign w:val="center"/>
            <w:hideMark/>
          </w:tcPr>
          <w:p w14:paraId="05CA8E9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29</w:t>
            </w:r>
          </w:p>
        </w:tc>
        <w:tc>
          <w:tcPr>
            <w:tcW w:w="4020" w:type="dxa"/>
            <w:vAlign w:val="center"/>
            <w:hideMark/>
          </w:tcPr>
          <w:p w14:paraId="46CDD7A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协商情况记录表</w:t>
            </w:r>
          </w:p>
        </w:tc>
      </w:tr>
      <w:tr w:rsidR="004F298B" w:rsidRPr="004F298B" w14:paraId="090E8CFA" w14:textId="77777777" w:rsidTr="003169E4">
        <w:trPr>
          <w:trHeight w:val="285"/>
        </w:trPr>
        <w:tc>
          <w:tcPr>
            <w:tcW w:w="0" w:type="auto"/>
            <w:vMerge/>
            <w:vAlign w:val="center"/>
            <w:hideMark/>
          </w:tcPr>
          <w:p w14:paraId="6D3C4657" w14:textId="77777777" w:rsidR="003169E4" w:rsidRPr="004F298B" w:rsidRDefault="003169E4">
            <w:pPr>
              <w:widowControl/>
              <w:jc w:val="left"/>
              <w:rPr>
                <w:rFonts w:ascii="宋体" w:hAnsi="宋体"/>
                <w:kern w:val="0"/>
                <w:szCs w:val="21"/>
              </w:rPr>
            </w:pPr>
          </w:p>
        </w:tc>
        <w:tc>
          <w:tcPr>
            <w:tcW w:w="0" w:type="auto"/>
            <w:vMerge/>
            <w:vAlign w:val="center"/>
            <w:hideMark/>
          </w:tcPr>
          <w:p w14:paraId="3C63696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CD02AC7"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905E643" w14:textId="77777777" w:rsidR="003169E4" w:rsidRPr="004F298B" w:rsidRDefault="003169E4">
            <w:pPr>
              <w:widowControl/>
              <w:jc w:val="left"/>
              <w:rPr>
                <w:rFonts w:ascii="宋体" w:hAnsi="宋体" w:cs="Courier New"/>
                <w:kern w:val="0"/>
                <w:szCs w:val="21"/>
              </w:rPr>
            </w:pPr>
          </w:p>
        </w:tc>
        <w:tc>
          <w:tcPr>
            <w:tcW w:w="340" w:type="dxa"/>
            <w:vAlign w:val="center"/>
            <w:hideMark/>
          </w:tcPr>
          <w:p w14:paraId="225F8D9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30</w:t>
            </w:r>
          </w:p>
        </w:tc>
        <w:tc>
          <w:tcPr>
            <w:tcW w:w="4020" w:type="dxa"/>
            <w:vAlign w:val="center"/>
            <w:hideMark/>
          </w:tcPr>
          <w:p w14:paraId="46C8310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供应商承诺书</w:t>
            </w:r>
          </w:p>
        </w:tc>
      </w:tr>
      <w:tr w:rsidR="004F298B" w:rsidRPr="004F298B" w14:paraId="2F3CBB23" w14:textId="77777777" w:rsidTr="003169E4">
        <w:trPr>
          <w:trHeight w:val="285"/>
        </w:trPr>
        <w:tc>
          <w:tcPr>
            <w:tcW w:w="0" w:type="auto"/>
            <w:vMerge/>
            <w:vAlign w:val="center"/>
            <w:hideMark/>
          </w:tcPr>
          <w:p w14:paraId="0E4310B7" w14:textId="77777777" w:rsidR="003169E4" w:rsidRPr="004F298B" w:rsidRDefault="003169E4">
            <w:pPr>
              <w:widowControl/>
              <w:jc w:val="left"/>
              <w:rPr>
                <w:rFonts w:ascii="宋体" w:hAnsi="宋体"/>
                <w:kern w:val="0"/>
                <w:szCs w:val="21"/>
              </w:rPr>
            </w:pPr>
          </w:p>
        </w:tc>
        <w:tc>
          <w:tcPr>
            <w:tcW w:w="0" w:type="auto"/>
            <w:vMerge/>
            <w:vAlign w:val="center"/>
            <w:hideMark/>
          </w:tcPr>
          <w:p w14:paraId="3DE4F14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30A195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57B4746" w14:textId="77777777" w:rsidR="003169E4" w:rsidRPr="004F298B" w:rsidRDefault="003169E4">
            <w:pPr>
              <w:widowControl/>
              <w:jc w:val="left"/>
              <w:rPr>
                <w:rFonts w:ascii="宋体" w:hAnsi="宋体" w:cs="Courier New"/>
                <w:kern w:val="0"/>
                <w:szCs w:val="21"/>
              </w:rPr>
            </w:pPr>
          </w:p>
        </w:tc>
        <w:tc>
          <w:tcPr>
            <w:tcW w:w="340" w:type="dxa"/>
            <w:vAlign w:val="center"/>
            <w:hideMark/>
          </w:tcPr>
          <w:p w14:paraId="6569F70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31</w:t>
            </w:r>
          </w:p>
        </w:tc>
        <w:tc>
          <w:tcPr>
            <w:tcW w:w="4020" w:type="dxa"/>
            <w:vAlign w:val="center"/>
            <w:hideMark/>
          </w:tcPr>
          <w:p w14:paraId="2D36ED5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政府采购项目告知函</w:t>
            </w:r>
          </w:p>
        </w:tc>
      </w:tr>
      <w:tr w:rsidR="004F298B" w:rsidRPr="004F298B" w14:paraId="6E992A0E" w14:textId="77777777" w:rsidTr="003169E4">
        <w:trPr>
          <w:trHeight w:val="285"/>
        </w:trPr>
        <w:tc>
          <w:tcPr>
            <w:tcW w:w="0" w:type="auto"/>
            <w:vMerge/>
            <w:vAlign w:val="center"/>
            <w:hideMark/>
          </w:tcPr>
          <w:p w14:paraId="47E409F4" w14:textId="77777777" w:rsidR="003169E4" w:rsidRPr="004F298B" w:rsidRDefault="003169E4">
            <w:pPr>
              <w:widowControl/>
              <w:jc w:val="left"/>
              <w:rPr>
                <w:rFonts w:ascii="宋体" w:hAnsi="宋体"/>
                <w:kern w:val="0"/>
                <w:szCs w:val="21"/>
              </w:rPr>
            </w:pPr>
          </w:p>
        </w:tc>
        <w:tc>
          <w:tcPr>
            <w:tcW w:w="0" w:type="auto"/>
            <w:vMerge/>
            <w:vAlign w:val="center"/>
            <w:hideMark/>
          </w:tcPr>
          <w:p w14:paraId="125EA01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318DDE"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2F1C57DD" w14:textId="77777777" w:rsidR="003169E4" w:rsidRPr="004F298B" w:rsidRDefault="003169E4">
            <w:pPr>
              <w:widowControl/>
              <w:jc w:val="left"/>
              <w:rPr>
                <w:rFonts w:ascii="宋体" w:hAnsi="宋体" w:cs="Courier New"/>
                <w:kern w:val="0"/>
                <w:szCs w:val="21"/>
              </w:rPr>
            </w:pPr>
          </w:p>
        </w:tc>
        <w:tc>
          <w:tcPr>
            <w:tcW w:w="340" w:type="dxa"/>
            <w:vAlign w:val="center"/>
            <w:hideMark/>
          </w:tcPr>
          <w:p w14:paraId="6D63876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32</w:t>
            </w:r>
          </w:p>
        </w:tc>
        <w:tc>
          <w:tcPr>
            <w:tcW w:w="4020" w:type="dxa"/>
            <w:vAlign w:val="center"/>
            <w:hideMark/>
          </w:tcPr>
          <w:p w14:paraId="1E4F987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单一来源采购评审报告</w:t>
            </w:r>
          </w:p>
        </w:tc>
      </w:tr>
      <w:tr w:rsidR="004F298B" w:rsidRPr="004F298B" w14:paraId="27879137" w14:textId="77777777" w:rsidTr="003169E4">
        <w:trPr>
          <w:trHeight w:val="285"/>
        </w:trPr>
        <w:tc>
          <w:tcPr>
            <w:tcW w:w="0" w:type="auto"/>
            <w:vMerge/>
            <w:vAlign w:val="center"/>
            <w:hideMark/>
          </w:tcPr>
          <w:p w14:paraId="04EF3B99" w14:textId="77777777" w:rsidR="003169E4" w:rsidRPr="004F298B" w:rsidRDefault="003169E4">
            <w:pPr>
              <w:widowControl/>
              <w:jc w:val="left"/>
              <w:rPr>
                <w:rFonts w:ascii="宋体" w:hAnsi="宋体"/>
                <w:kern w:val="0"/>
                <w:szCs w:val="21"/>
              </w:rPr>
            </w:pPr>
          </w:p>
        </w:tc>
        <w:tc>
          <w:tcPr>
            <w:tcW w:w="0" w:type="auto"/>
            <w:vMerge/>
            <w:vAlign w:val="center"/>
            <w:hideMark/>
          </w:tcPr>
          <w:p w14:paraId="68CE0E4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405E43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1114E47" w14:textId="77777777" w:rsidR="003169E4" w:rsidRPr="004F298B" w:rsidRDefault="003169E4">
            <w:pPr>
              <w:widowControl/>
              <w:jc w:val="left"/>
              <w:rPr>
                <w:rFonts w:ascii="宋体" w:hAnsi="宋体" w:cs="Courier New"/>
                <w:kern w:val="0"/>
                <w:szCs w:val="21"/>
              </w:rPr>
            </w:pPr>
          </w:p>
        </w:tc>
        <w:tc>
          <w:tcPr>
            <w:tcW w:w="340" w:type="dxa"/>
            <w:vAlign w:val="center"/>
            <w:hideMark/>
          </w:tcPr>
          <w:p w14:paraId="7FF4BF0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33</w:t>
            </w:r>
          </w:p>
        </w:tc>
        <w:tc>
          <w:tcPr>
            <w:tcW w:w="4020" w:type="dxa"/>
            <w:vAlign w:val="center"/>
            <w:hideMark/>
          </w:tcPr>
          <w:p w14:paraId="6B51431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复核报告</w:t>
            </w:r>
          </w:p>
        </w:tc>
      </w:tr>
      <w:tr w:rsidR="004F298B" w:rsidRPr="004F298B" w14:paraId="2AD280FD" w14:textId="77777777" w:rsidTr="003169E4">
        <w:trPr>
          <w:trHeight w:val="285"/>
        </w:trPr>
        <w:tc>
          <w:tcPr>
            <w:tcW w:w="0" w:type="auto"/>
            <w:vMerge/>
            <w:vAlign w:val="center"/>
            <w:hideMark/>
          </w:tcPr>
          <w:p w14:paraId="16DAA5F4" w14:textId="77777777" w:rsidR="003169E4" w:rsidRPr="004F298B" w:rsidRDefault="003169E4">
            <w:pPr>
              <w:widowControl/>
              <w:jc w:val="left"/>
              <w:rPr>
                <w:rFonts w:ascii="宋体" w:hAnsi="宋体"/>
                <w:kern w:val="0"/>
                <w:szCs w:val="21"/>
              </w:rPr>
            </w:pPr>
          </w:p>
        </w:tc>
        <w:tc>
          <w:tcPr>
            <w:tcW w:w="0" w:type="auto"/>
            <w:vMerge/>
            <w:vAlign w:val="center"/>
            <w:hideMark/>
          </w:tcPr>
          <w:p w14:paraId="5D1D333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443B4CE"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747C1029" w14:textId="77777777" w:rsidR="003169E4" w:rsidRPr="004F298B" w:rsidRDefault="003169E4">
            <w:pPr>
              <w:widowControl/>
              <w:jc w:val="left"/>
              <w:rPr>
                <w:rFonts w:ascii="宋体" w:hAnsi="宋体" w:cs="Courier New"/>
                <w:kern w:val="0"/>
                <w:szCs w:val="21"/>
              </w:rPr>
            </w:pPr>
          </w:p>
        </w:tc>
        <w:tc>
          <w:tcPr>
            <w:tcW w:w="340" w:type="dxa"/>
            <w:vAlign w:val="center"/>
            <w:hideMark/>
          </w:tcPr>
          <w:p w14:paraId="5684E01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34</w:t>
            </w:r>
          </w:p>
        </w:tc>
        <w:tc>
          <w:tcPr>
            <w:tcW w:w="4020" w:type="dxa"/>
            <w:vAlign w:val="center"/>
            <w:hideMark/>
          </w:tcPr>
          <w:p w14:paraId="4296B60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监督报告</w:t>
            </w:r>
          </w:p>
        </w:tc>
      </w:tr>
      <w:tr w:rsidR="004F298B" w:rsidRPr="004F298B" w14:paraId="2A591A91" w14:textId="77777777" w:rsidTr="003169E4">
        <w:trPr>
          <w:trHeight w:val="285"/>
        </w:trPr>
        <w:tc>
          <w:tcPr>
            <w:tcW w:w="0" w:type="auto"/>
            <w:vMerge/>
            <w:vAlign w:val="center"/>
            <w:hideMark/>
          </w:tcPr>
          <w:p w14:paraId="68AB3E34" w14:textId="77777777" w:rsidR="003169E4" w:rsidRPr="004F298B" w:rsidRDefault="003169E4">
            <w:pPr>
              <w:widowControl/>
              <w:jc w:val="left"/>
              <w:rPr>
                <w:rFonts w:ascii="宋体" w:hAnsi="宋体"/>
                <w:kern w:val="0"/>
                <w:szCs w:val="21"/>
              </w:rPr>
            </w:pPr>
          </w:p>
        </w:tc>
        <w:tc>
          <w:tcPr>
            <w:tcW w:w="0" w:type="auto"/>
            <w:vMerge/>
            <w:vAlign w:val="center"/>
            <w:hideMark/>
          </w:tcPr>
          <w:p w14:paraId="0C7E37F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136E2B7"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1A45F59" w14:textId="77777777" w:rsidR="003169E4" w:rsidRPr="004F298B" w:rsidRDefault="003169E4">
            <w:pPr>
              <w:widowControl/>
              <w:jc w:val="left"/>
              <w:rPr>
                <w:rFonts w:ascii="宋体" w:hAnsi="宋体" w:cs="Courier New"/>
                <w:kern w:val="0"/>
                <w:szCs w:val="21"/>
              </w:rPr>
            </w:pPr>
          </w:p>
        </w:tc>
        <w:tc>
          <w:tcPr>
            <w:tcW w:w="340" w:type="dxa"/>
            <w:vAlign w:val="center"/>
            <w:hideMark/>
          </w:tcPr>
          <w:p w14:paraId="69EA9D2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35</w:t>
            </w:r>
          </w:p>
        </w:tc>
        <w:tc>
          <w:tcPr>
            <w:tcW w:w="4020" w:type="dxa"/>
            <w:vAlign w:val="center"/>
            <w:hideMark/>
          </w:tcPr>
          <w:p w14:paraId="689B56A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样品登记表</w:t>
            </w:r>
          </w:p>
        </w:tc>
      </w:tr>
      <w:tr w:rsidR="004F298B" w:rsidRPr="004F298B" w14:paraId="719128DA" w14:textId="77777777" w:rsidTr="003169E4">
        <w:trPr>
          <w:trHeight w:val="285"/>
        </w:trPr>
        <w:tc>
          <w:tcPr>
            <w:tcW w:w="0" w:type="auto"/>
            <w:vMerge/>
            <w:vAlign w:val="center"/>
            <w:hideMark/>
          </w:tcPr>
          <w:p w14:paraId="375CFFD9" w14:textId="77777777" w:rsidR="003169E4" w:rsidRPr="004F298B" w:rsidRDefault="003169E4">
            <w:pPr>
              <w:widowControl/>
              <w:jc w:val="left"/>
              <w:rPr>
                <w:rFonts w:ascii="宋体" w:hAnsi="宋体"/>
                <w:kern w:val="0"/>
                <w:szCs w:val="21"/>
              </w:rPr>
            </w:pPr>
          </w:p>
        </w:tc>
        <w:tc>
          <w:tcPr>
            <w:tcW w:w="0" w:type="auto"/>
            <w:vMerge/>
            <w:vAlign w:val="center"/>
            <w:hideMark/>
          </w:tcPr>
          <w:p w14:paraId="05CFF32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AF4E40"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01599A23" w14:textId="77777777" w:rsidR="003169E4" w:rsidRPr="004F298B" w:rsidRDefault="003169E4">
            <w:pPr>
              <w:widowControl/>
              <w:jc w:val="left"/>
              <w:rPr>
                <w:rFonts w:ascii="宋体" w:hAnsi="宋体" w:cs="Courier New"/>
                <w:kern w:val="0"/>
                <w:szCs w:val="21"/>
              </w:rPr>
            </w:pPr>
          </w:p>
        </w:tc>
        <w:tc>
          <w:tcPr>
            <w:tcW w:w="340" w:type="dxa"/>
            <w:vAlign w:val="center"/>
            <w:hideMark/>
          </w:tcPr>
          <w:p w14:paraId="657ADC9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36</w:t>
            </w:r>
          </w:p>
        </w:tc>
        <w:tc>
          <w:tcPr>
            <w:tcW w:w="4020" w:type="dxa"/>
            <w:vAlign w:val="center"/>
            <w:hideMark/>
          </w:tcPr>
          <w:p w14:paraId="356EAA8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采购项目评价表</w:t>
            </w:r>
          </w:p>
        </w:tc>
      </w:tr>
      <w:tr w:rsidR="004F298B" w:rsidRPr="004F298B" w14:paraId="488E1E3F" w14:textId="77777777" w:rsidTr="003169E4">
        <w:trPr>
          <w:trHeight w:val="285"/>
        </w:trPr>
        <w:tc>
          <w:tcPr>
            <w:tcW w:w="0" w:type="auto"/>
            <w:vMerge/>
            <w:vAlign w:val="center"/>
            <w:hideMark/>
          </w:tcPr>
          <w:p w14:paraId="68D9204A" w14:textId="77777777" w:rsidR="003169E4" w:rsidRPr="004F298B" w:rsidRDefault="003169E4">
            <w:pPr>
              <w:widowControl/>
              <w:jc w:val="left"/>
              <w:rPr>
                <w:rFonts w:ascii="宋体" w:hAnsi="宋体"/>
                <w:kern w:val="0"/>
                <w:szCs w:val="21"/>
              </w:rPr>
            </w:pPr>
          </w:p>
        </w:tc>
        <w:tc>
          <w:tcPr>
            <w:tcW w:w="0" w:type="auto"/>
            <w:vMerge/>
            <w:vAlign w:val="center"/>
            <w:hideMark/>
          </w:tcPr>
          <w:p w14:paraId="6CB8A2B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46BBD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EA108E2" w14:textId="77777777" w:rsidR="003169E4" w:rsidRPr="004F298B" w:rsidRDefault="003169E4">
            <w:pPr>
              <w:widowControl/>
              <w:jc w:val="left"/>
              <w:rPr>
                <w:rFonts w:ascii="宋体" w:hAnsi="宋体" w:cs="Courier New"/>
                <w:kern w:val="0"/>
                <w:szCs w:val="21"/>
              </w:rPr>
            </w:pPr>
          </w:p>
        </w:tc>
        <w:tc>
          <w:tcPr>
            <w:tcW w:w="340" w:type="dxa"/>
            <w:vAlign w:val="center"/>
            <w:hideMark/>
          </w:tcPr>
          <w:p w14:paraId="32DEC7E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37</w:t>
            </w:r>
          </w:p>
        </w:tc>
        <w:tc>
          <w:tcPr>
            <w:tcW w:w="4020" w:type="dxa"/>
            <w:vAlign w:val="center"/>
            <w:hideMark/>
          </w:tcPr>
          <w:p w14:paraId="27A6E43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专家组工作意见表</w:t>
            </w:r>
          </w:p>
        </w:tc>
      </w:tr>
      <w:tr w:rsidR="004F298B" w:rsidRPr="004F298B" w14:paraId="7C02652D" w14:textId="77777777" w:rsidTr="003169E4">
        <w:trPr>
          <w:trHeight w:val="285"/>
        </w:trPr>
        <w:tc>
          <w:tcPr>
            <w:tcW w:w="0" w:type="auto"/>
            <w:vMerge/>
            <w:vAlign w:val="center"/>
            <w:hideMark/>
          </w:tcPr>
          <w:p w14:paraId="0F2B31EE" w14:textId="77777777" w:rsidR="003169E4" w:rsidRPr="004F298B" w:rsidRDefault="003169E4">
            <w:pPr>
              <w:widowControl/>
              <w:jc w:val="left"/>
              <w:rPr>
                <w:rFonts w:ascii="宋体" w:hAnsi="宋体"/>
                <w:kern w:val="0"/>
                <w:szCs w:val="21"/>
              </w:rPr>
            </w:pPr>
          </w:p>
        </w:tc>
        <w:tc>
          <w:tcPr>
            <w:tcW w:w="0" w:type="auto"/>
            <w:vMerge/>
            <w:vAlign w:val="center"/>
            <w:hideMark/>
          </w:tcPr>
          <w:p w14:paraId="07271F2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E3BF2B"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76298279" w14:textId="77777777" w:rsidR="003169E4" w:rsidRPr="004F298B" w:rsidRDefault="003169E4">
            <w:pPr>
              <w:widowControl/>
              <w:jc w:val="left"/>
              <w:rPr>
                <w:rFonts w:ascii="宋体" w:hAnsi="宋体" w:cs="Courier New"/>
                <w:kern w:val="0"/>
                <w:szCs w:val="21"/>
              </w:rPr>
            </w:pPr>
          </w:p>
        </w:tc>
        <w:tc>
          <w:tcPr>
            <w:tcW w:w="340" w:type="dxa"/>
            <w:vAlign w:val="center"/>
            <w:hideMark/>
          </w:tcPr>
          <w:p w14:paraId="317F627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38</w:t>
            </w:r>
          </w:p>
        </w:tc>
        <w:tc>
          <w:tcPr>
            <w:tcW w:w="4020" w:type="dxa"/>
            <w:vAlign w:val="center"/>
            <w:hideMark/>
          </w:tcPr>
          <w:p w14:paraId="7EF0EEB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评审委员会成员执业情况评价反馈表</w:t>
            </w:r>
          </w:p>
        </w:tc>
      </w:tr>
      <w:tr w:rsidR="004F298B" w:rsidRPr="004F298B" w14:paraId="65FAC9B8" w14:textId="77777777" w:rsidTr="003169E4">
        <w:trPr>
          <w:trHeight w:val="285"/>
        </w:trPr>
        <w:tc>
          <w:tcPr>
            <w:tcW w:w="0" w:type="auto"/>
            <w:vMerge/>
            <w:vAlign w:val="center"/>
            <w:hideMark/>
          </w:tcPr>
          <w:p w14:paraId="02F05DDF" w14:textId="77777777" w:rsidR="003169E4" w:rsidRPr="004F298B" w:rsidRDefault="003169E4">
            <w:pPr>
              <w:widowControl/>
              <w:jc w:val="left"/>
              <w:rPr>
                <w:rFonts w:ascii="宋体" w:hAnsi="宋体"/>
                <w:kern w:val="0"/>
                <w:szCs w:val="21"/>
              </w:rPr>
            </w:pPr>
          </w:p>
        </w:tc>
        <w:tc>
          <w:tcPr>
            <w:tcW w:w="0" w:type="auto"/>
            <w:vMerge/>
            <w:vAlign w:val="center"/>
            <w:hideMark/>
          </w:tcPr>
          <w:p w14:paraId="5A4DE47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9437D41"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2D292265" w14:textId="77777777" w:rsidR="003169E4" w:rsidRPr="004F298B" w:rsidRDefault="003169E4">
            <w:pPr>
              <w:widowControl/>
              <w:jc w:val="left"/>
              <w:rPr>
                <w:rFonts w:ascii="宋体" w:hAnsi="宋体" w:cs="Courier New"/>
                <w:kern w:val="0"/>
                <w:szCs w:val="21"/>
              </w:rPr>
            </w:pPr>
          </w:p>
        </w:tc>
        <w:tc>
          <w:tcPr>
            <w:tcW w:w="340" w:type="dxa"/>
            <w:vAlign w:val="center"/>
            <w:hideMark/>
          </w:tcPr>
          <w:p w14:paraId="1E19593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39</w:t>
            </w:r>
          </w:p>
        </w:tc>
        <w:tc>
          <w:tcPr>
            <w:tcW w:w="4020" w:type="dxa"/>
            <w:vAlign w:val="center"/>
            <w:hideMark/>
          </w:tcPr>
          <w:p w14:paraId="4D80EC6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成交供应商确认函</w:t>
            </w:r>
          </w:p>
        </w:tc>
      </w:tr>
      <w:tr w:rsidR="004F298B" w:rsidRPr="004F298B" w14:paraId="5C9F1632" w14:textId="77777777" w:rsidTr="003169E4">
        <w:trPr>
          <w:trHeight w:val="285"/>
        </w:trPr>
        <w:tc>
          <w:tcPr>
            <w:tcW w:w="0" w:type="auto"/>
            <w:vMerge/>
            <w:vAlign w:val="center"/>
            <w:hideMark/>
          </w:tcPr>
          <w:p w14:paraId="6119738E" w14:textId="77777777" w:rsidR="003169E4" w:rsidRPr="004F298B" w:rsidRDefault="003169E4">
            <w:pPr>
              <w:widowControl/>
              <w:jc w:val="left"/>
              <w:rPr>
                <w:rFonts w:ascii="宋体" w:hAnsi="宋体"/>
                <w:kern w:val="0"/>
                <w:szCs w:val="21"/>
              </w:rPr>
            </w:pPr>
          </w:p>
        </w:tc>
        <w:tc>
          <w:tcPr>
            <w:tcW w:w="0" w:type="auto"/>
            <w:vMerge/>
            <w:vAlign w:val="center"/>
            <w:hideMark/>
          </w:tcPr>
          <w:p w14:paraId="2872F50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2E598B"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562E0116" w14:textId="77777777" w:rsidR="003169E4" w:rsidRPr="004F298B" w:rsidRDefault="003169E4">
            <w:pPr>
              <w:widowControl/>
              <w:jc w:val="left"/>
              <w:rPr>
                <w:rFonts w:ascii="宋体" w:hAnsi="宋体" w:cs="Courier New"/>
                <w:kern w:val="0"/>
                <w:szCs w:val="21"/>
              </w:rPr>
            </w:pPr>
          </w:p>
        </w:tc>
        <w:tc>
          <w:tcPr>
            <w:tcW w:w="340" w:type="dxa"/>
            <w:vAlign w:val="center"/>
            <w:hideMark/>
          </w:tcPr>
          <w:p w14:paraId="3DEC8FC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40</w:t>
            </w:r>
          </w:p>
        </w:tc>
        <w:tc>
          <w:tcPr>
            <w:tcW w:w="4020" w:type="dxa"/>
            <w:vAlign w:val="center"/>
            <w:hideMark/>
          </w:tcPr>
          <w:p w14:paraId="375540A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成交结果公告</w:t>
            </w:r>
          </w:p>
        </w:tc>
      </w:tr>
      <w:tr w:rsidR="004F298B" w:rsidRPr="004F298B" w14:paraId="3FB8DCED" w14:textId="77777777" w:rsidTr="003169E4">
        <w:trPr>
          <w:trHeight w:val="510"/>
        </w:trPr>
        <w:tc>
          <w:tcPr>
            <w:tcW w:w="0" w:type="auto"/>
            <w:vMerge/>
            <w:vAlign w:val="center"/>
            <w:hideMark/>
          </w:tcPr>
          <w:p w14:paraId="5E2364D6" w14:textId="77777777" w:rsidR="003169E4" w:rsidRPr="004F298B" w:rsidRDefault="003169E4">
            <w:pPr>
              <w:widowControl/>
              <w:jc w:val="left"/>
              <w:rPr>
                <w:rFonts w:ascii="宋体" w:hAnsi="宋体"/>
                <w:kern w:val="0"/>
                <w:szCs w:val="21"/>
              </w:rPr>
            </w:pPr>
          </w:p>
        </w:tc>
        <w:tc>
          <w:tcPr>
            <w:tcW w:w="0" w:type="auto"/>
            <w:vMerge/>
            <w:vAlign w:val="center"/>
            <w:hideMark/>
          </w:tcPr>
          <w:p w14:paraId="0EE05C6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046B702"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3E7B9C4" w14:textId="77777777" w:rsidR="003169E4" w:rsidRPr="004F298B" w:rsidRDefault="003169E4">
            <w:pPr>
              <w:widowControl/>
              <w:jc w:val="left"/>
              <w:rPr>
                <w:rFonts w:ascii="宋体" w:hAnsi="宋体" w:cs="Courier New"/>
                <w:kern w:val="0"/>
                <w:szCs w:val="21"/>
              </w:rPr>
            </w:pPr>
          </w:p>
        </w:tc>
        <w:tc>
          <w:tcPr>
            <w:tcW w:w="340" w:type="dxa"/>
            <w:vAlign w:val="center"/>
            <w:hideMark/>
          </w:tcPr>
          <w:p w14:paraId="2BCE7F9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41</w:t>
            </w:r>
          </w:p>
        </w:tc>
        <w:tc>
          <w:tcPr>
            <w:tcW w:w="4020" w:type="dxa"/>
            <w:vAlign w:val="center"/>
            <w:hideMark/>
          </w:tcPr>
          <w:p w14:paraId="2C010F6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成交通知书（附领取人介绍信及身份证复印件）</w:t>
            </w:r>
          </w:p>
        </w:tc>
      </w:tr>
      <w:tr w:rsidR="004F298B" w:rsidRPr="004F298B" w14:paraId="1FE27F4C" w14:textId="77777777" w:rsidTr="003169E4">
        <w:trPr>
          <w:trHeight w:val="285"/>
        </w:trPr>
        <w:tc>
          <w:tcPr>
            <w:tcW w:w="0" w:type="auto"/>
            <w:vMerge/>
            <w:vAlign w:val="center"/>
            <w:hideMark/>
          </w:tcPr>
          <w:p w14:paraId="32004943" w14:textId="77777777" w:rsidR="003169E4" w:rsidRPr="004F298B" w:rsidRDefault="003169E4">
            <w:pPr>
              <w:widowControl/>
              <w:jc w:val="left"/>
              <w:rPr>
                <w:rFonts w:ascii="宋体" w:hAnsi="宋体"/>
                <w:kern w:val="0"/>
                <w:szCs w:val="21"/>
              </w:rPr>
            </w:pPr>
          </w:p>
        </w:tc>
        <w:tc>
          <w:tcPr>
            <w:tcW w:w="0" w:type="auto"/>
            <w:vMerge/>
            <w:vAlign w:val="center"/>
            <w:hideMark/>
          </w:tcPr>
          <w:p w14:paraId="50076F0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83B114C"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D135B77" w14:textId="77777777" w:rsidR="003169E4" w:rsidRPr="004F298B" w:rsidRDefault="003169E4">
            <w:pPr>
              <w:widowControl/>
              <w:jc w:val="left"/>
              <w:rPr>
                <w:rFonts w:ascii="宋体" w:hAnsi="宋体" w:cs="Courier New"/>
                <w:kern w:val="0"/>
                <w:szCs w:val="21"/>
              </w:rPr>
            </w:pPr>
          </w:p>
        </w:tc>
        <w:tc>
          <w:tcPr>
            <w:tcW w:w="340" w:type="dxa"/>
            <w:vAlign w:val="center"/>
            <w:hideMark/>
          </w:tcPr>
          <w:p w14:paraId="0AA8A95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42</w:t>
            </w:r>
          </w:p>
        </w:tc>
        <w:tc>
          <w:tcPr>
            <w:tcW w:w="4020" w:type="dxa"/>
            <w:vAlign w:val="center"/>
            <w:hideMark/>
          </w:tcPr>
          <w:p w14:paraId="03744E0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关于对成交结果公告更正的函</w:t>
            </w:r>
          </w:p>
        </w:tc>
      </w:tr>
      <w:tr w:rsidR="004F298B" w:rsidRPr="004F298B" w14:paraId="00CF93C8" w14:textId="77777777" w:rsidTr="003169E4">
        <w:trPr>
          <w:trHeight w:val="285"/>
        </w:trPr>
        <w:tc>
          <w:tcPr>
            <w:tcW w:w="0" w:type="auto"/>
            <w:vMerge/>
            <w:vAlign w:val="center"/>
            <w:hideMark/>
          </w:tcPr>
          <w:p w14:paraId="4F3A39C9" w14:textId="77777777" w:rsidR="003169E4" w:rsidRPr="004F298B" w:rsidRDefault="003169E4">
            <w:pPr>
              <w:widowControl/>
              <w:jc w:val="left"/>
              <w:rPr>
                <w:rFonts w:ascii="宋体" w:hAnsi="宋体"/>
                <w:kern w:val="0"/>
                <w:szCs w:val="21"/>
              </w:rPr>
            </w:pPr>
          </w:p>
        </w:tc>
        <w:tc>
          <w:tcPr>
            <w:tcW w:w="0" w:type="auto"/>
            <w:vMerge/>
            <w:vAlign w:val="center"/>
            <w:hideMark/>
          </w:tcPr>
          <w:p w14:paraId="07C7B02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2BEBE96"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AA24D38" w14:textId="77777777" w:rsidR="003169E4" w:rsidRPr="004F298B" w:rsidRDefault="003169E4">
            <w:pPr>
              <w:widowControl/>
              <w:jc w:val="left"/>
              <w:rPr>
                <w:rFonts w:ascii="宋体" w:hAnsi="宋体" w:cs="Courier New"/>
                <w:kern w:val="0"/>
                <w:szCs w:val="21"/>
              </w:rPr>
            </w:pPr>
          </w:p>
        </w:tc>
        <w:tc>
          <w:tcPr>
            <w:tcW w:w="340" w:type="dxa"/>
            <w:vAlign w:val="center"/>
            <w:hideMark/>
          </w:tcPr>
          <w:p w14:paraId="7F79372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43</w:t>
            </w:r>
          </w:p>
        </w:tc>
        <w:tc>
          <w:tcPr>
            <w:tcW w:w="4020" w:type="dxa"/>
            <w:vAlign w:val="center"/>
            <w:hideMark/>
          </w:tcPr>
          <w:p w14:paraId="6846D7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更正公告</w:t>
            </w:r>
          </w:p>
        </w:tc>
      </w:tr>
      <w:tr w:rsidR="004F298B" w:rsidRPr="004F298B" w14:paraId="1477E616" w14:textId="77777777" w:rsidTr="003169E4">
        <w:trPr>
          <w:trHeight w:val="285"/>
        </w:trPr>
        <w:tc>
          <w:tcPr>
            <w:tcW w:w="0" w:type="auto"/>
            <w:vMerge/>
            <w:vAlign w:val="center"/>
            <w:hideMark/>
          </w:tcPr>
          <w:p w14:paraId="36650785" w14:textId="77777777" w:rsidR="003169E4" w:rsidRPr="004F298B" w:rsidRDefault="003169E4">
            <w:pPr>
              <w:widowControl/>
              <w:jc w:val="left"/>
              <w:rPr>
                <w:rFonts w:ascii="宋体" w:hAnsi="宋体"/>
                <w:kern w:val="0"/>
                <w:szCs w:val="21"/>
              </w:rPr>
            </w:pPr>
          </w:p>
        </w:tc>
        <w:tc>
          <w:tcPr>
            <w:tcW w:w="0" w:type="auto"/>
            <w:vMerge/>
            <w:vAlign w:val="center"/>
            <w:hideMark/>
          </w:tcPr>
          <w:p w14:paraId="5CDE451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60C9AFB"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CA2680D" w14:textId="77777777" w:rsidR="003169E4" w:rsidRPr="004F298B" w:rsidRDefault="003169E4">
            <w:pPr>
              <w:widowControl/>
              <w:jc w:val="left"/>
              <w:rPr>
                <w:rFonts w:ascii="宋体" w:hAnsi="宋体" w:cs="Courier New"/>
                <w:kern w:val="0"/>
                <w:szCs w:val="21"/>
              </w:rPr>
            </w:pPr>
          </w:p>
        </w:tc>
        <w:tc>
          <w:tcPr>
            <w:tcW w:w="340" w:type="dxa"/>
            <w:vAlign w:val="center"/>
            <w:hideMark/>
          </w:tcPr>
          <w:p w14:paraId="3D7E7E8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44</w:t>
            </w:r>
          </w:p>
        </w:tc>
        <w:tc>
          <w:tcPr>
            <w:tcW w:w="4020" w:type="dxa"/>
            <w:vAlign w:val="center"/>
            <w:hideMark/>
          </w:tcPr>
          <w:p w14:paraId="38C9100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单一来源采购文件</w:t>
            </w:r>
          </w:p>
        </w:tc>
      </w:tr>
      <w:tr w:rsidR="004F298B" w:rsidRPr="004F298B" w14:paraId="0CE58B39" w14:textId="77777777" w:rsidTr="003169E4">
        <w:trPr>
          <w:trHeight w:val="285"/>
        </w:trPr>
        <w:tc>
          <w:tcPr>
            <w:tcW w:w="0" w:type="auto"/>
            <w:vMerge/>
            <w:vAlign w:val="center"/>
            <w:hideMark/>
          </w:tcPr>
          <w:p w14:paraId="56C286CC" w14:textId="77777777" w:rsidR="003169E4" w:rsidRPr="004F298B" w:rsidRDefault="003169E4">
            <w:pPr>
              <w:widowControl/>
              <w:jc w:val="left"/>
              <w:rPr>
                <w:rFonts w:ascii="宋体" w:hAnsi="宋体"/>
                <w:kern w:val="0"/>
                <w:szCs w:val="21"/>
              </w:rPr>
            </w:pPr>
          </w:p>
        </w:tc>
        <w:tc>
          <w:tcPr>
            <w:tcW w:w="0" w:type="auto"/>
            <w:vMerge/>
            <w:vAlign w:val="center"/>
            <w:hideMark/>
          </w:tcPr>
          <w:p w14:paraId="7FBA31C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51467D3"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ADFDCE6" w14:textId="77777777" w:rsidR="003169E4" w:rsidRPr="004F298B" w:rsidRDefault="003169E4">
            <w:pPr>
              <w:widowControl/>
              <w:jc w:val="left"/>
              <w:rPr>
                <w:rFonts w:ascii="宋体" w:hAnsi="宋体" w:cs="Courier New"/>
                <w:kern w:val="0"/>
                <w:szCs w:val="21"/>
              </w:rPr>
            </w:pPr>
          </w:p>
        </w:tc>
        <w:tc>
          <w:tcPr>
            <w:tcW w:w="340" w:type="dxa"/>
            <w:vAlign w:val="center"/>
            <w:hideMark/>
          </w:tcPr>
          <w:p w14:paraId="192A35D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45</w:t>
            </w:r>
          </w:p>
        </w:tc>
        <w:tc>
          <w:tcPr>
            <w:tcW w:w="4020" w:type="dxa"/>
            <w:vAlign w:val="center"/>
            <w:hideMark/>
          </w:tcPr>
          <w:p w14:paraId="035FCA6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响应文件正本</w:t>
            </w:r>
          </w:p>
        </w:tc>
      </w:tr>
      <w:tr w:rsidR="004F298B" w:rsidRPr="004F298B" w14:paraId="12919AFB" w14:textId="77777777" w:rsidTr="003169E4">
        <w:trPr>
          <w:trHeight w:val="285"/>
        </w:trPr>
        <w:tc>
          <w:tcPr>
            <w:tcW w:w="0" w:type="auto"/>
            <w:vMerge/>
            <w:vAlign w:val="center"/>
            <w:hideMark/>
          </w:tcPr>
          <w:p w14:paraId="5D1AB218" w14:textId="77777777" w:rsidR="003169E4" w:rsidRPr="004F298B" w:rsidRDefault="003169E4">
            <w:pPr>
              <w:widowControl/>
              <w:jc w:val="left"/>
              <w:rPr>
                <w:rFonts w:ascii="宋体" w:hAnsi="宋体"/>
                <w:kern w:val="0"/>
                <w:szCs w:val="21"/>
              </w:rPr>
            </w:pPr>
          </w:p>
        </w:tc>
        <w:tc>
          <w:tcPr>
            <w:tcW w:w="0" w:type="auto"/>
            <w:vMerge/>
            <w:vAlign w:val="center"/>
            <w:hideMark/>
          </w:tcPr>
          <w:p w14:paraId="642F18E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DDA91F4"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51E4782" w14:textId="77777777" w:rsidR="003169E4" w:rsidRPr="004F298B" w:rsidRDefault="003169E4">
            <w:pPr>
              <w:widowControl/>
              <w:jc w:val="left"/>
              <w:rPr>
                <w:rFonts w:ascii="宋体" w:hAnsi="宋体" w:cs="Courier New"/>
                <w:kern w:val="0"/>
                <w:szCs w:val="21"/>
              </w:rPr>
            </w:pPr>
          </w:p>
        </w:tc>
        <w:tc>
          <w:tcPr>
            <w:tcW w:w="340" w:type="dxa"/>
            <w:vAlign w:val="center"/>
            <w:hideMark/>
          </w:tcPr>
          <w:p w14:paraId="35AA287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46</w:t>
            </w:r>
          </w:p>
        </w:tc>
        <w:tc>
          <w:tcPr>
            <w:tcW w:w="4020" w:type="dxa"/>
            <w:vAlign w:val="center"/>
            <w:hideMark/>
          </w:tcPr>
          <w:p w14:paraId="5BDEEF5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响应文件副本</w:t>
            </w:r>
          </w:p>
        </w:tc>
      </w:tr>
      <w:tr w:rsidR="004F298B" w:rsidRPr="004F298B" w14:paraId="55CBB1CB" w14:textId="77777777" w:rsidTr="003169E4">
        <w:trPr>
          <w:trHeight w:val="285"/>
        </w:trPr>
        <w:tc>
          <w:tcPr>
            <w:tcW w:w="0" w:type="auto"/>
            <w:vMerge/>
            <w:vAlign w:val="center"/>
            <w:hideMark/>
          </w:tcPr>
          <w:p w14:paraId="76F33AA4" w14:textId="77777777" w:rsidR="003169E4" w:rsidRPr="004F298B" w:rsidRDefault="003169E4">
            <w:pPr>
              <w:widowControl/>
              <w:jc w:val="left"/>
              <w:rPr>
                <w:rFonts w:ascii="宋体" w:hAnsi="宋体"/>
                <w:kern w:val="0"/>
                <w:szCs w:val="21"/>
              </w:rPr>
            </w:pPr>
          </w:p>
        </w:tc>
        <w:tc>
          <w:tcPr>
            <w:tcW w:w="0" w:type="auto"/>
            <w:vMerge/>
            <w:vAlign w:val="center"/>
            <w:hideMark/>
          </w:tcPr>
          <w:p w14:paraId="6C1D8CE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4B36657" w14:textId="77777777" w:rsidR="003169E4" w:rsidRPr="004F298B" w:rsidRDefault="003169E4">
            <w:pPr>
              <w:widowControl/>
              <w:jc w:val="left"/>
              <w:rPr>
                <w:rFonts w:ascii="宋体" w:hAnsi="宋体" w:cs="宋体"/>
                <w:kern w:val="0"/>
                <w:szCs w:val="21"/>
              </w:rPr>
            </w:pPr>
          </w:p>
        </w:tc>
        <w:tc>
          <w:tcPr>
            <w:tcW w:w="1080" w:type="dxa"/>
            <w:vMerge w:val="restart"/>
            <w:vAlign w:val="center"/>
            <w:hideMark/>
          </w:tcPr>
          <w:p w14:paraId="3169EB2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质疑、询问、投诉</w:t>
            </w:r>
          </w:p>
        </w:tc>
        <w:tc>
          <w:tcPr>
            <w:tcW w:w="340" w:type="dxa"/>
            <w:vAlign w:val="center"/>
            <w:hideMark/>
          </w:tcPr>
          <w:p w14:paraId="476EFEF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47</w:t>
            </w:r>
          </w:p>
        </w:tc>
        <w:tc>
          <w:tcPr>
            <w:tcW w:w="4020" w:type="dxa"/>
            <w:vAlign w:val="center"/>
            <w:hideMark/>
          </w:tcPr>
          <w:p w14:paraId="08378A9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采购文件质疑（询问）相关资料</w:t>
            </w:r>
          </w:p>
        </w:tc>
      </w:tr>
      <w:tr w:rsidR="004F298B" w:rsidRPr="004F298B" w14:paraId="10EACC18" w14:textId="77777777" w:rsidTr="003169E4">
        <w:trPr>
          <w:trHeight w:val="285"/>
        </w:trPr>
        <w:tc>
          <w:tcPr>
            <w:tcW w:w="0" w:type="auto"/>
            <w:vMerge/>
            <w:vAlign w:val="center"/>
            <w:hideMark/>
          </w:tcPr>
          <w:p w14:paraId="02709FC7" w14:textId="77777777" w:rsidR="003169E4" w:rsidRPr="004F298B" w:rsidRDefault="003169E4">
            <w:pPr>
              <w:widowControl/>
              <w:jc w:val="left"/>
              <w:rPr>
                <w:rFonts w:ascii="宋体" w:hAnsi="宋体"/>
                <w:kern w:val="0"/>
                <w:szCs w:val="21"/>
              </w:rPr>
            </w:pPr>
          </w:p>
        </w:tc>
        <w:tc>
          <w:tcPr>
            <w:tcW w:w="0" w:type="auto"/>
            <w:vMerge/>
            <w:vAlign w:val="center"/>
            <w:hideMark/>
          </w:tcPr>
          <w:p w14:paraId="35AE3F6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C32F67"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72FE8338" w14:textId="77777777" w:rsidR="003169E4" w:rsidRPr="004F298B" w:rsidRDefault="003169E4">
            <w:pPr>
              <w:widowControl/>
              <w:jc w:val="left"/>
              <w:rPr>
                <w:rFonts w:ascii="宋体" w:hAnsi="宋体" w:cs="Courier New"/>
                <w:kern w:val="0"/>
                <w:szCs w:val="21"/>
              </w:rPr>
            </w:pPr>
          </w:p>
        </w:tc>
        <w:tc>
          <w:tcPr>
            <w:tcW w:w="340" w:type="dxa"/>
            <w:vAlign w:val="center"/>
            <w:hideMark/>
          </w:tcPr>
          <w:p w14:paraId="28FCDE7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48</w:t>
            </w:r>
          </w:p>
        </w:tc>
        <w:tc>
          <w:tcPr>
            <w:tcW w:w="4020" w:type="dxa"/>
            <w:vAlign w:val="center"/>
            <w:hideMark/>
          </w:tcPr>
          <w:p w14:paraId="07EFADC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采购文件投诉相关资料</w:t>
            </w:r>
          </w:p>
        </w:tc>
      </w:tr>
      <w:tr w:rsidR="004F298B" w:rsidRPr="004F298B" w14:paraId="4A3F4560" w14:textId="77777777" w:rsidTr="003169E4">
        <w:trPr>
          <w:trHeight w:val="285"/>
        </w:trPr>
        <w:tc>
          <w:tcPr>
            <w:tcW w:w="0" w:type="auto"/>
            <w:vMerge/>
            <w:vAlign w:val="center"/>
            <w:hideMark/>
          </w:tcPr>
          <w:p w14:paraId="1AA4608E" w14:textId="77777777" w:rsidR="003169E4" w:rsidRPr="004F298B" w:rsidRDefault="003169E4">
            <w:pPr>
              <w:widowControl/>
              <w:jc w:val="left"/>
              <w:rPr>
                <w:rFonts w:ascii="宋体" w:hAnsi="宋体"/>
                <w:kern w:val="0"/>
                <w:szCs w:val="21"/>
              </w:rPr>
            </w:pPr>
          </w:p>
        </w:tc>
        <w:tc>
          <w:tcPr>
            <w:tcW w:w="0" w:type="auto"/>
            <w:vMerge/>
            <w:vAlign w:val="center"/>
            <w:hideMark/>
          </w:tcPr>
          <w:p w14:paraId="2F18E50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917154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5985FE5" w14:textId="77777777" w:rsidR="003169E4" w:rsidRPr="004F298B" w:rsidRDefault="003169E4">
            <w:pPr>
              <w:widowControl/>
              <w:jc w:val="left"/>
              <w:rPr>
                <w:rFonts w:ascii="宋体" w:hAnsi="宋体" w:cs="Courier New"/>
                <w:kern w:val="0"/>
                <w:szCs w:val="21"/>
              </w:rPr>
            </w:pPr>
          </w:p>
        </w:tc>
        <w:tc>
          <w:tcPr>
            <w:tcW w:w="340" w:type="dxa"/>
            <w:vAlign w:val="center"/>
            <w:hideMark/>
          </w:tcPr>
          <w:p w14:paraId="31A3ADE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49</w:t>
            </w:r>
          </w:p>
        </w:tc>
        <w:tc>
          <w:tcPr>
            <w:tcW w:w="4020" w:type="dxa"/>
            <w:vAlign w:val="center"/>
            <w:hideMark/>
          </w:tcPr>
          <w:p w14:paraId="6F527A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采购结果质疑（询问）相关资料</w:t>
            </w:r>
          </w:p>
        </w:tc>
      </w:tr>
      <w:tr w:rsidR="004F298B" w:rsidRPr="004F298B" w14:paraId="196085FE" w14:textId="77777777" w:rsidTr="003169E4">
        <w:trPr>
          <w:trHeight w:val="285"/>
        </w:trPr>
        <w:tc>
          <w:tcPr>
            <w:tcW w:w="0" w:type="auto"/>
            <w:vMerge/>
            <w:vAlign w:val="center"/>
            <w:hideMark/>
          </w:tcPr>
          <w:p w14:paraId="7855416C" w14:textId="77777777" w:rsidR="003169E4" w:rsidRPr="004F298B" w:rsidRDefault="003169E4">
            <w:pPr>
              <w:widowControl/>
              <w:jc w:val="left"/>
              <w:rPr>
                <w:rFonts w:ascii="宋体" w:hAnsi="宋体"/>
                <w:kern w:val="0"/>
                <w:szCs w:val="21"/>
              </w:rPr>
            </w:pPr>
          </w:p>
        </w:tc>
        <w:tc>
          <w:tcPr>
            <w:tcW w:w="0" w:type="auto"/>
            <w:vMerge/>
            <w:vAlign w:val="center"/>
            <w:hideMark/>
          </w:tcPr>
          <w:p w14:paraId="79BBCC5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49BD67D"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598056FF" w14:textId="77777777" w:rsidR="003169E4" w:rsidRPr="004F298B" w:rsidRDefault="003169E4">
            <w:pPr>
              <w:widowControl/>
              <w:jc w:val="left"/>
              <w:rPr>
                <w:rFonts w:ascii="宋体" w:hAnsi="宋体" w:cs="Courier New"/>
                <w:kern w:val="0"/>
                <w:szCs w:val="21"/>
              </w:rPr>
            </w:pPr>
          </w:p>
        </w:tc>
        <w:tc>
          <w:tcPr>
            <w:tcW w:w="340" w:type="dxa"/>
            <w:vAlign w:val="center"/>
            <w:hideMark/>
          </w:tcPr>
          <w:p w14:paraId="2B96497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50</w:t>
            </w:r>
          </w:p>
        </w:tc>
        <w:tc>
          <w:tcPr>
            <w:tcW w:w="4020" w:type="dxa"/>
            <w:vAlign w:val="center"/>
            <w:hideMark/>
          </w:tcPr>
          <w:p w14:paraId="3F8CD8A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采购结果投诉相关资料</w:t>
            </w:r>
          </w:p>
        </w:tc>
      </w:tr>
      <w:tr w:rsidR="004F298B" w:rsidRPr="004F298B" w14:paraId="28E54C7D" w14:textId="77777777" w:rsidTr="003169E4">
        <w:trPr>
          <w:trHeight w:val="285"/>
        </w:trPr>
        <w:tc>
          <w:tcPr>
            <w:tcW w:w="0" w:type="auto"/>
            <w:vMerge/>
            <w:vAlign w:val="center"/>
            <w:hideMark/>
          </w:tcPr>
          <w:p w14:paraId="27011666" w14:textId="77777777" w:rsidR="003169E4" w:rsidRPr="004F298B" w:rsidRDefault="003169E4">
            <w:pPr>
              <w:widowControl/>
              <w:jc w:val="left"/>
              <w:rPr>
                <w:rFonts w:ascii="宋体" w:hAnsi="宋体"/>
                <w:kern w:val="0"/>
                <w:szCs w:val="21"/>
              </w:rPr>
            </w:pPr>
          </w:p>
        </w:tc>
        <w:tc>
          <w:tcPr>
            <w:tcW w:w="0" w:type="auto"/>
            <w:vMerge/>
            <w:vAlign w:val="center"/>
            <w:hideMark/>
          </w:tcPr>
          <w:p w14:paraId="6FC5189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4CB137" w14:textId="77777777" w:rsidR="003169E4" w:rsidRPr="004F298B" w:rsidRDefault="003169E4">
            <w:pPr>
              <w:widowControl/>
              <w:jc w:val="left"/>
              <w:rPr>
                <w:rFonts w:ascii="宋体" w:hAnsi="宋体" w:cs="宋体"/>
                <w:kern w:val="0"/>
                <w:szCs w:val="21"/>
              </w:rPr>
            </w:pPr>
          </w:p>
        </w:tc>
        <w:tc>
          <w:tcPr>
            <w:tcW w:w="1080" w:type="dxa"/>
            <w:vMerge w:val="restart"/>
            <w:vAlign w:val="center"/>
            <w:hideMark/>
          </w:tcPr>
          <w:p w14:paraId="543787E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音视频资料</w:t>
            </w:r>
          </w:p>
        </w:tc>
        <w:tc>
          <w:tcPr>
            <w:tcW w:w="340" w:type="dxa"/>
            <w:vAlign w:val="center"/>
            <w:hideMark/>
          </w:tcPr>
          <w:p w14:paraId="7164E18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51</w:t>
            </w:r>
          </w:p>
        </w:tc>
        <w:tc>
          <w:tcPr>
            <w:tcW w:w="4020" w:type="dxa"/>
            <w:vAlign w:val="center"/>
            <w:hideMark/>
          </w:tcPr>
          <w:p w14:paraId="462C347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协商现场音视频资料（光盘）</w:t>
            </w:r>
          </w:p>
        </w:tc>
      </w:tr>
      <w:tr w:rsidR="004F298B" w:rsidRPr="004F298B" w14:paraId="4B1A55B0" w14:textId="77777777" w:rsidTr="003169E4">
        <w:trPr>
          <w:trHeight w:val="285"/>
        </w:trPr>
        <w:tc>
          <w:tcPr>
            <w:tcW w:w="0" w:type="auto"/>
            <w:vMerge/>
            <w:vAlign w:val="center"/>
            <w:hideMark/>
          </w:tcPr>
          <w:p w14:paraId="7FB42508" w14:textId="77777777" w:rsidR="003169E4" w:rsidRPr="004F298B" w:rsidRDefault="003169E4">
            <w:pPr>
              <w:widowControl/>
              <w:jc w:val="left"/>
              <w:rPr>
                <w:rFonts w:ascii="宋体" w:hAnsi="宋体"/>
                <w:kern w:val="0"/>
                <w:szCs w:val="21"/>
              </w:rPr>
            </w:pPr>
          </w:p>
        </w:tc>
        <w:tc>
          <w:tcPr>
            <w:tcW w:w="0" w:type="auto"/>
            <w:vMerge/>
            <w:vAlign w:val="center"/>
            <w:hideMark/>
          </w:tcPr>
          <w:p w14:paraId="3CFDAB0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960C05"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95800AC" w14:textId="77777777" w:rsidR="003169E4" w:rsidRPr="004F298B" w:rsidRDefault="003169E4">
            <w:pPr>
              <w:widowControl/>
              <w:jc w:val="left"/>
              <w:rPr>
                <w:rFonts w:ascii="宋体" w:hAnsi="宋体" w:cs="Courier New"/>
                <w:kern w:val="0"/>
                <w:szCs w:val="21"/>
              </w:rPr>
            </w:pPr>
          </w:p>
        </w:tc>
        <w:tc>
          <w:tcPr>
            <w:tcW w:w="340" w:type="dxa"/>
            <w:vAlign w:val="center"/>
            <w:hideMark/>
          </w:tcPr>
          <w:p w14:paraId="601E8CB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52</w:t>
            </w:r>
          </w:p>
        </w:tc>
        <w:tc>
          <w:tcPr>
            <w:tcW w:w="4020" w:type="dxa"/>
            <w:vAlign w:val="center"/>
            <w:hideMark/>
          </w:tcPr>
          <w:p w14:paraId="0F0843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看样录像（光盘）</w:t>
            </w:r>
          </w:p>
        </w:tc>
      </w:tr>
      <w:tr w:rsidR="004F298B" w:rsidRPr="004F298B" w14:paraId="3621A0A6" w14:textId="77777777" w:rsidTr="003169E4">
        <w:trPr>
          <w:trHeight w:val="420"/>
        </w:trPr>
        <w:tc>
          <w:tcPr>
            <w:tcW w:w="0" w:type="auto"/>
            <w:vMerge/>
            <w:vAlign w:val="center"/>
            <w:hideMark/>
          </w:tcPr>
          <w:p w14:paraId="4C562019" w14:textId="77777777" w:rsidR="003169E4" w:rsidRPr="004F298B" w:rsidRDefault="003169E4">
            <w:pPr>
              <w:widowControl/>
              <w:jc w:val="left"/>
              <w:rPr>
                <w:rFonts w:ascii="宋体" w:hAnsi="宋体"/>
                <w:kern w:val="0"/>
                <w:szCs w:val="21"/>
              </w:rPr>
            </w:pPr>
          </w:p>
        </w:tc>
        <w:tc>
          <w:tcPr>
            <w:tcW w:w="0" w:type="auto"/>
            <w:vMerge/>
            <w:vAlign w:val="center"/>
            <w:hideMark/>
          </w:tcPr>
          <w:p w14:paraId="1F1A2CC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A34DC5B" w14:textId="77777777" w:rsidR="003169E4" w:rsidRPr="004F298B" w:rsidRDefault="003169E4">
            <w:pPr>
              <w:widowControl/>
              <w:jc w:val="left"/>
              <w:rPr>
                <w:rFonts w:ascii="宋体" w:hAnsi="宋体" w:cs="宋体"/>
                <w:kern w:val="0"/>
                <w:szCs w:val="21"/>
              </w:rPr>
            </w:pPr>
          </w:p>
        </w:tc>
        <w:tc>
          <w:tcPr>
            <w:tcW w:w="1080" w:type="dxa"/>
            <w:vAlign w:val="center"/>
            <w:hideMark/>
          </w:tcPr>
          <w:p w14:paraId="68F677E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资料移交</w:t>
            </w:r>
          </w:p>
        </w:tc>
        <w:tc>
          <w:tcPr>
            <w:tcW w:w="340" w:type="dxa"/>
            <w:vAlign w:val="center"/>
            <w:hideMark/>
          </w:tcPr>
          <w:p w14:paraId="5261F75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53</w:t>
            </w:r>
          </w:p>
        </w:tc>
        <w:tc>
          <w:tcPr>
            <w:tcW w:w="4020" w:type="dxa"/>
            <w:vAlign w:val="center"/>
            <w:hideMark/>
          </w:tcPr>
          <w:p w14:paraId="135B719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成都市政府采购项目档案资料一览表（移交采购人）</w:t>
            </w:r>
          </w:p>
        </w:tc>
      </w:tr>
      <w:tr w:rsidR="003169E4" w:rsidRPr="004F298B" w14:paraId="21F70C46" w14:textId="77777777" w:rsidTr="003169E4">
        <w:trPr>
          <w:trHeight w:val="285"/>
        </w:trPr>
        <w:tc>
          <w:tcPr>
            <w:tcW w:w="0" w:type="auto"/>
            <w:vMerge/>
            <w:vAlign w:val="center"/>
            <w:hideMark/>
          </w:tcPr>
          <w:p w14:paraId="431CBE45" w14:textId="77777777" w:rsidR="003169E4" w:rsidRPr="004F298B" w:rsidRDefault="003169E4">
            <w:pPr>
              <w:widowControl/>
              <w:jc w:val="left"/>
              <w:rPr>
                <w:rFonts w:ascii="宋体" w:hAnsi="宋体"/>
                <w:kern w:val="0"/>
                <w:szCs w:val="21"/>
              </w:rPr>
            </w:pPr>
          </w:p>
        </w:tc>
        <w:tc>
          <w:tcPr>
            <w:tcW w:w="0" w:type="auto"/>
            <w:vMerge/>
            <w:vAlign w:val="center"/>
            <w:hideMark/>
          </w:tcPr>
          <w:p w14:paraId="40BC3F3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0D2459A" w14:textId="77777777" w:rsidR="003169E4" w:rsidRPr="004F298B" w:rsidRDefault="003169E4">
            <w:pPr>
              <w:widowControl/>
              <w:jc w:val="left"/>
              <w:rPr>
                <w:rFonts w:ascii="宋体" w:hAnsi="宋体" w:cs="宋体"/>
                <w:kern w:val="0"/>
                <w:szCs w:val="21"/>
              </w:rPr>
            </w:pPr>
          </w:p>
        </w:tc>
        <w:tc>
          <w:tcPr>
            <w:tcW w:w="1080" w:type="dxa"/>
            <w:vAlign w:val="center"/>
            <w:hideMark/>
          </w:tcPr>
          <w:p w14:paraId="6DC4DAE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w:t>
            </w:r>
          </w:p>
        </w:tc>
        <w:tc>
          <w:tcPr>
            <w:tcW w:w="340" w:type="dxa"/>
            <w:vAlign w:val="center"/>
            <w:hideMark/>
          </w:tcPr>
          <w:p w14:paraId="340E54A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54</w:t>
            </w:r>
          </w:p>
        </w:tc>
        <w:tc>
          <w:tcPr>
            <w:tcW w:w="4020" w:type="dxa"/>
            <w:vAlign w:val="center"/>
            <w:hideMark/>
          </w:tcPr>
          <w:p w14:paraId="24D1DC2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其他资料（可补充填写具体内容）</w:t>
            </w:r>
          </w:p>
        </w:tc>
      </w:tr>
    </w:tbl>
    <w:p w14:paraId="1D9E9FF1" w14:textId="77777777" w:rsidR="003169E4" w:rsidRPr="004F298B" w:rsidRDefault="003169E4" w:rsidP="003169E4">
      <w:pPr>
        <w:ind w:left="420"/>
        <w:rPr>
          <w:rFonts w:ascii="仿宋" w:eastAsia="仿宋" w:hAnsi="仿宋" w:cstheme="minorBidi"/>
          <w:sz w:val="28"/>
          <w:szCs w:val="28"/>
        </w:rPr>
      </w:pPr>
    </w:p>
    <w:p w14:paraId="696A911A" w14:textId="77777777" w:rsidR="003169E4" w:rsidRPr="004F298B" w:rsidRDefault="003169E4" w:rsidP="003169E4">
      <w:pPr>
        <w:ind w:left="420"/>
        <w:rPr>
          <w:rFonts w:ascii="仿宋" w:eastAsia="仿宋" w:hAnsi="仿宋"/>
          <w:sz w:val="28"/>
          <w:szCs w:val="28"/>
        </w:rPr>
      </w:pP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000"/>
        <w:gridCol w:w="1020"/>
        <w:gridCol w:w="1000"/>
        <w:gridCol w:w="520"/>
        <w:gridCol w:w="4140"/>
      </w:tblGrid>
      <w:tr w:rsidR="004F298B" w:rsidRPr="004F298B" w14:paraId="114ACFA3" w14:textId="77777777" w:rsidTr="005C52E9">
        <w:trPr>
          <w:trHeight w:val="495"/>
        </w:trPr>
        <w:tc>
          <w:tcPr>
            <w:tcW w:w="8580" w:type="dxa"/>
            <w:gridSpan w:val="6"/>
            <w:noWrap/>
            <w:vAlign w:val="center"/>
            <w:hideMark/>
          </w:tcPr>
          <w:p w14:paraId="384D8742"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目录9</w:t>
            </w:r>
          </w:p>
        </w:tc>
      </w:tr>
      <w:tr w:rsidR="004F298B" w:rsidRPr="004F298B" w14:paraId="167922FB" w14:textId="77777777" w:rsidTr="005C52E9">
        <w:trPr>
          <w:trHeight w:val="715"/>
        </w:trPr>
        <w:tc>
          <w:tcPr>
            <w:tcW w:w="900" w:type="dxa"/>
            <w:vAlign w:val="center"/>
            <w:hideMark/>
          </w:tcPr>
          <w:p w14:paraId="7E0C5FD3"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1000" w:type="dxa"/>
            <w:vAlign w:val="center"/>
            <w:hideMark/>
          </w:tcPr>
          <w:p w14:paraId="3BC52A06"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1020" w:type="dxa"/>
            <w:vAlign w:val="center"/>
            <w:hideMark/>
          </w:tcPr>
          <w:p w14:paraId="15E9F223"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660" w:type="dxa"/>
            <w:gridSpan w:val="3"/>
            <w:vAlign w:val="center"/>
            <w:hideMark/>
          </w:tcPr>
          <w:p w14:paraId="4AFAE6E8"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5785F455" w14:textId="77777777" w:rsidTr="003169E4">
        <w:trPr>
          <w:trHeight w:val="285"/>
        </w:trPr>
        <w:tc>
          <w:tcPr>
            <w:tcW w:w="900" w:type="dxa"/>
            <w:vMerge w:val="restart"/>
            <w:vAlign w:val="center"/>
            <w:hideMark/>
          </w:tcPr>
          <w:p w14:paraId="403FC2B6"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1000" w:type="dxa"/>
            <w:vMerge w:val="restart"/>
            <w:vAlign w:val="center"/>
            <w:hideMark/>
          </w:tcPr>
          <w:p w14:paraId="691D9D8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1020" w:type="dxa"/>
            <w:vMerge w:val="restart"/>
            <w:vAlign w:val="center"/>
            <w:hideMark/>
          </w:tcPr>
          <w:p w14:paraId="3032177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B31政府采购项目资料</w:t>
            </w:r>
          </w:p>
        </w:tc>
        <w:tc>
          <w:tcPr>
            <w:tcW w:w="1000" w:type="dxa"/>
            <w:vAlign w:val="center"/>
            <w:hideMark/>
          </w:tcPr>
          <w:p w14:paraId="0CBB29F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活动记录</w:t>
            </w:r>
          </w:p>
        </w:tc>
        <w:tc>
          <w:tcPr>
            <w:tcW w:w="520" w:type="dxa"/>
            <w:vAlign w:val="center"/>
            <w:hideMark/>
          </w:tcPr>
          <w:p w14:paraId="0346AF1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w:t>
            </w:r>
          </w:p>
        </w:tc>
        <w:tc>
          <w:tcPr>
            <w:tcW w:w="4140" w:type="dxa"/>
            <w:vAlign w:val="center"/>
            <w:hideMark/>
          </w:tcPr>
          <w:p w14:paraId="49B8F46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政府采购活动记录表</w:t>
            </w:r>
          </w:p>
        </w:tc>
      </w:tr>
      <w:tr w:rsidR="004F298B" w:rsidRPr="004F298B" w14:paraId="4DEE0E54" w14:textId="77777777" w:rsidTr="003169E4">
        <w:trPr>
          <w:trHeight w:val="285"/>
        </w:trPr>
        <w:tc>
          <w:tcPr>
            <w:tcW w:w="0" w:type="auto"/>
            <w:vMerge/>
            <w:vAlign w:val="center"/>
            <w:hideMark/>
          </w:tcPr>
          <w:p w14:paraId="48FB3F97" w14:textId="77777777" w:rsidR="003169E4" w:rsidRPr="004F298B" w:rsidRDefault="003169E4">
            <w:pPr>
              <w:widowControl/>
              <w:jc w:val="left"/>
              <w:rPr>
                <w:rFonts w:ascii="宋体" w:hAnsi="宋体"/>
                <w:kern w:val="0"/>
                <w:szCs w:val="21"/>
              </w:rPr>
            </w:pPr>
          </w:p>
        </w:tc>
        <w:tc>
          <w:tcPr>
            <w:tcW w:w="0" w:type="auto"/>
            <w:vMerge/>
            <w:vAlign w:val="center"/>
            <w:hideMark/>
          </w:tcPr>
          <w:p w14:paraId="69C34E1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98623D"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64FD7E5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520" w:type="dxa"/>
            <w:vAlign w:val="center"/>
            <w:hideMark/>
          </w:tcPr>
          <w:p w14:paraId="6BE5F5E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w:t>
            </w:r>
          </w:p>
        </w:tc>
        <w:tc>
          <w:tcPr>
            <w:tcW w:w="4140" w:type="dxa"/>
            <w:vAlign w:val="center"/>
            <w:hideMark/>
          </w:tcPr>
          <w:p w14:paraId="70176E4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成都市政府采购项目委托代理协议</w:t>
            </w:r>
          </w:p>
        </w:tc>
      </w:tr>
      <w:tr w:rsidR="004F298B" w:rsidRPr="004F298B" w14:paraId="277A27D1" w14:textId="77777777" w:rsidTr="003169E4">
        <w:trPr>
          <w:trHeight w:val="285"/>
        </w:trPr>
        <w:tc>
          <w:tcPr>
            <w:tcW w:w="0" w:type="auto"/>
            <w:vMerge/>
            <w:vAlign w:val="center"/>
            <w:hideMark/>
          </w:tcPr>
          <w:p w14:paraId="40A88E72" w14:textId="77777777" w:rsidR="003169E4" w:rsidRPr="004F298B" w:rsidRDefault="003169E4">
            <w:pPr>
              <w:widowControl/>
              <w:jc w:val="left"/>
              <w:rPr>
                <w:rFonts w:ascii="宋体" w:hAnsi="宋体"/>
                <w:kern w:val="0"/>
                <w:szCs w:val="21"/>
              </w:rPr>
            </w:pPr>
          </w:p>
        </w:tc>
        <w:tc>
          <w:tcPr>
            <w:tcW w:w="0" w:type="auto"/>
            <w:vMerge/>
            <w:vAlign w:val="center"/>
            <w:hideMark/>
          </w:tcPr>
          <w:p w14:paraId="1D6D94C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F0E58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7A1C947" w14:textId="77777777" w:rsidR="003169E4" w:rsidRPr="004F298B" w:rsidRDefault="003169E4">
            <w:pPr>
              <w:widowControl/>
              <w:jc w:val="left"/>
              <w:rPr>
                <w:rFonts w:ascii="宋体" w:hAnsi="宋体" w:cs="Courier New"/>
                <w:kern w:val="0"/>
                <w:szCs w:val="21"/>
              </w:rPr>
            </w:pPr>
          </w:p>
        </w:tc>
        <w:tc>
          <w:tcPr>
            <w:tcW w:w="520" w:type="dxa"/>
            <w:vAlign w:val="center"/>
            <w:hideMark/>
          </w:tcPr>
          <w:p w14:paraId="04B377D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w:t>
            </w:r>
          </w:p>
        </w:tc>
        <w:tc>
          <w:tcPr>
            <w:tcW w:w="4140" w:type="dxa"/>
            <w:vAlign w:val="center"/>
            <w:hideMark/>
          </w:tcPr>
          <w:p w14:paraId="74096525"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采购实施计划备案表</w:t>
            </w:r>
          </w:p>
        </w:tc>
      </w:tr>
      <w:tr w:rsidR="004F298B" w:rsidRPr="004F298B" w14:paraId="073D097A" w14:textId="77777777" w:rsidTr="003169E4">
        <w:trPr>
          <w:trHeight w:val="285"/>
        </w:trPr>
        <w:tc>
          <w:tcPr>
            <w:tcW w:w="0" w:type="auto"/>
            <w:vMerge/>
            <w:vAlign w:val="center"/>
            <w:hideMark/>
          </w:tcPr>
          <w:p w14:paraId="14563BA5" w14:textId="77777777" w:rsidR="003169E4" w:rsidRPr="004F298B" w:rsidRDefault="003169E4">
            <w:pPr>
              <w:widowControl/>
              <w:jc w:val="left"/>
              <w:rPr>
                <w:rFonts w:ascii="宋体" w:hAnsi="宋体"/>
                <w:kern w:val="0"/>
                <w:szCs w:val="21"/>
              </w:rPr>
            </w:pPr>
          </w:p>
        </w:tc>
        <w:tc>
          <w:tcPr>
            <w:tcW w:w="0" w:type="auto"/>
            <w:vMerge/>
            <w:vAlign w:val="center"/>
            <w:hideMark/>
          </w:tcPr>
          <w:p w14:paraId="4B3ADDB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57A45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48A407" w14:textId="77777777" w:rsidR="003169E4" w:rsidRPr="004F298B" w:rsidRDefault="003169E4">
            <w:pPr>
              <w:widowControl/>
              <w:jc w:val="left"/>
              <w:rPr>
                <w:rFonts w:ascii="宋体" w:hAnsi="宋体" w:cs="Courier New"/>
                <w:kern w:val="0"/>
                <w:szCs w:val="21"/>
              </w:rPr>
            </w:pPr>
          </w:p>
        </w:tc>
        <w:tc>
          <w:tcPr>
            <w:tcW w:w="520" w:type="dxa"/>
            <w:vAlign w:val="center"/>
            <w:hideMark/>
          </w:tcPr>
          <w:p w14:paraId="32C9752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w:t>
            </w:r>
          </w:p>
        </w:tc>
        <w:tc>
          <w:tcPr>
            <w:tcW w:w="4140" w:type="dxa"/>
            <w:vAlign w:val="center"/>
            <w:hideMark/>
          </w:tcPr>
          <w:p w14:paraId="759F9C5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财政局改变采购方式的批复文件</w:t>
            </w:r>
          </w:p>
        </w:tc>
      </w:tr>
      <w:tr w:rsidR="004F298B" w:rsidRPr="004F298B" w14:paraId="25DA1D68" w14:textId="77777777" w:rsidTr="003169E4">
        <w:trPr>
          <w:trHeight w:val="285"/>
        </w:trPr>
        <w:tc>
          <w:tcPr>
            <w:tcW w:w="0" w:type="auto"/>
            <w:vMerge/>
            <w:vAlign w:val="center"/>
            <w:hideMark/>
          </w:tcPr>
          <w:p w14:paraId="4BA14165" w14:textId="77777777" w:rsidR="003169E4" w:rsidRPr="004F298B" w:rsidRDefault="003169E4">
            <w:pPr>
              <w:widowControl/>
              <w:jc w:val="left"/>
              <w:rPr>
                <w:rFonts w:ascii="宋体" w:hAnsi="宋体"/>
                <w:kern w:val="0"/>
                <w:szCs w:val="21"/>
              </w:rPr>
            </w:pPr>
          </w:p>
        </w:tc>
        <w:tc>
          <w:tcPr>
            <w:tcW w:w="0" w:type="auto"/>
            <w:vMerge/>
            <w:vAlign w:val="center"/>
            <w:hideMark/>
          </w:tcPr>
          <w:p w14:paraId="0456A2C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AAE582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796135" w14:textId="77777777" w:rsidR="003169E4" w:rsidRPr="004F298B" w:rsidRDefault="003169E4">
            <w:pPr>
              <w:widowControl/>
              <w:jc w:val="left"/>
              <w:rPr>
                <w:rFonts w:ascii="宋体" w:hAnsi="宋体" w:cs="Courier New"/>
                <w:kern w:val="0"/>
                <w:szCs w:val="21"/>
              </w:rPr>
            </w:pPr>
          </w:p>
        </w:tc>
        <w:tc>
          <w:tcPr>
            <w:tcW w:w="520" w:type="dxa"/>
            <w:vAlign w:val="center"/>
            <w:hideMark/>
          </w:tcPr>
          <w:p w14:paraId="1493043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w:t>
            </w:r>
          </w:p>
        </w:tc>
        <w:tc>
          <w:tcPr>
            <w:tcW w:w="4140" w:type="dxa"/>
            <w:vAlign w:val="center"/>
            <w:hideMark/>
          </w:tcPr>
          <w:p w14:paraId="6714D91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政府采购项目委托书</w:t>
            </w:r>
          </w:p>
        </w:tc>
      </w:tr>
      <w:tr w:rsidR="004F298B" w:rsidRPr="004F298B" w14:paraId="0119FFAD" w14:textId="77777777" w:rsidTr="003169E4">
        <w:trPr>
          <w:trHeight w:val="285"/>
        </w:trPr>
        <w:tc>
          <w:tcPr>
            <w:tcW w:w="0" w:type="auto"/>
            <w:vMerge/>
            <w:vAlign w:val="center"/>
            <w:hideMark/>
          </w:tcPr>
          <w:p w14:paraId="3BA6D987" w14:textId="77777777" w:rsidR="003169E4" w:rsidRPr="004F298B" w:rsidRDefault="003169E4">
            <w:pPr>
              <w:widowControl/>
              <w:jc w:val="left"/>
              <w:rPr>
                <w:rFonts w:ascii="宋体" w:hAnsi="宋体"/>
                <w:kern w:val="0"/>
                <w:szCs w:val="21"/>
              </w:rPr>
            </w:pPr>
          </w:p>
        </w:tc>
        <w:tc>
          <w:tcPr>
            <w:tcW w:w="0" w:type="auto"/>
            <w:vMerge/>
            <w:vAlign w:val="center"/>
            <w:hideMark/>
          </w:tcPr>
          <w:p w14:paraId="0AF3D31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F67C1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9034A8E" w14:textId="77777777" w:rsidR="003169E4" w:rsidRPr="004F298B" w:rsidRDefault="003169E4">
            <w:pPr>
              <w:widowControl/>
              <w:jc w:val="left"/>
              <w:rPr>
                <w:rFonts w:ascii="宋体" w:hAnsi="宋体" w:cs="Courier New"/>
                <w:kern w:val="0"/>
                <w:szCs w:val="21"/>
              </w:rPr>
            </w:pPr>
          </w:p>
        </w:tc>
        <w:tc>
          <w:tcPr>
            <w:tcW w:w="520" w:type="dxa"/>
            <w:vAlign w:val="center"/>
            <w:hideMark/>
          </w:tcPr>
          <w:p w14:paraId="0E501F6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w:t>
            </w:r>
          </w:p>
        </w:tc>
        <w:tc>
          <w:tcPr>
            <w:tcW w:w="4140" w:type="dxa"/>
            <w:vAlign w:val="center"/>
            <w:hideMark/>
          </w:tcPr>
          <w:p w14:paraId="32D06E0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政府采购项目需求表</w:t>
            </w:r>
          </w:p>
        </w:tc>
      </w:tr>
      <w:tr w:rsidR="004F298B" w:rsidRPr="004F298B" w14:paraId="5F095DAE" w14:textId="77777777" w:rsidTr="003169E4">
        <w:trPr>
          <w:trHeight w:val="285"/>
        </w:trPr>
        <w:tc>
          <w:tcPr>
            <w:tcW w:w="0" w:type="auto"/>
            <w:vMerge/>
            <w:vAlign w:val="center"/>
            <w:hideMark/>
          </w:tcPr>
          <w:p w14:paraId="5D72505C" w14:textId="77777777" w:rsidR="003169E4" w:rsidRPr="004F298B" w:rsidRDefault="003169E4">
            <w:pPr>
              <w:widowControl/>
              <w:jc w:val="left"/>
              <w:rPr>
                <w:rFonts w:ascii="宋体" w:hAnsi="宋体"/>
                <w:kern w:val="0"/>
                <w:szCs w:val="21"/>
              </w:rPr>
            </w:pPr>
          </w:p>
        </w:tc>
        <w:tc>
          <w:tcPr>
            <w:tcW w:w="0" w:type="auto"/>
            <w:vMerge/>
            <w:vAlign w:val="center"/>
            <w:hideMark/>
          </w:tcPr>
          <w:p w14:paraId="0581C25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E08B4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00B3B8" w14:textId="77777777" w:rsidR="003169E4" w:rsidRPr="004F298B" w:rsidRDefault="003169E4">
            <w:pPr>
              <w:widowControl/>
              <w:jc w:val="left"/>
              <w:rPr>
                <w:rFonts w:ascii="宋体" w:hAnsi="宋体" w:cs="Courier New"/>
                <w:kern w:val="0"/>
                <w:szCs w:val="21"/>
              </w:rPr>
            </w:pPr>
          </w:p>
        </w:tc>
        <w:tc>
          <w:tcPr>
            <w:tcW w:w="520" w:type="dxa"/>
            <w:vAlign w:val="center"/>
            <w:hideMark/>
          </w:tcPr>
          <w:p w14:paraId="28FB55F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7</w:t>
            </w:r>
          </w:p>
        </w:tc>
        <w:tc>
          <w:tcPr>
            <w:tcW w:w="4140" w:type="dxa"/>
            <w:vAlign w:val="center"/>
            <w:hideMark/>
          </w:tcPr>
          <w:p w14:paraId="4D1CA59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不得参加采购项目供应商名单</w:t>
            </w:r>
          </w:p>
        </w:tc>
      </w:tr>
      <w:tr w:rsidR="004F298B" w:rsidRPr="004F298B" w14:paraId="147EA064" w14:textId="77777777" w:rsidTr="003169E4">
        <w:trPr>
          <w:trHeight w:val="285"/>
        </w:trPr>
        <w:tc>
          <w:tcPr>
            <w:tcW w:w="0" w:type="auto"/>
            <w:vMerge/>
            <w:vAlign w:val="center"/>
            <w:hideMark/>
          </w:tcPr>
          <w:p w14:paraId="055BD586" w14:textId="77777777" w:rsidR="003169E4" w:rsidRPr="004F298B" w:rsidRDefault="003169E4">
            <w:pPr>
              <w:widowControl/>
              <w:jc w:val="left"/>
              <w:rPr>
                <w:rFonts w:ascii="宋体" w:hAnsi="宋体"/>
                <w:kern w:val="0"/>
                <w:szCs w:val="21"/>
              </w:rPr>
            </w:pPr>
          </w:p>
        </w:tc>
        <w:tc>
          <w:tcPr>
            <w:tcW w:w="0" w:type="auto"/>
            <w:vMerge/>
            <w:vAlign w:val="center"/>
            <w:hideMark/>
          </w:tcPr>
          <w:p w14:paraId="2F1B2C1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076D029"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291C870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文件编制</w:t>
            </w:r>
          </w:p>
        </w:tc>
        <w:tc>
          <w:tcPr>
            <w:tcW w:w="520" w:type="dxa"/>
            <w:vAlign w:val="center"/>
            <w:hideMark/>
          </w:tcPr>
          <w:p w14:paraId="4674814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8</w:t>
            </w:r>
          </w:p>
        </w:tc>
        <w:tc>
          <w:tcPr>
            <w:tcW w:w="4140" w:type="dxa"/>
            <w:vAlign w:val="center"/>
            <w:hideMark/>
          </w:tcPr>
          <w:p w14:paraId="7E90CF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采购项目实施方案</w:t>
            </w:r>
          </w:p>
        </w:tc>
      </w:tr>
      <w:tr w:rsidR="004F298B" w:rsidRPr="004F298B" w14:paraId="2DE23A78" w14:textId="77777777" w:rsidTr="003169E4">
        <w:trPr>
          <w:trHeight w:val="285"/>
        </w:trPr>
        <w:tc>
          <w:tcPr>
            <w:tcW w:w="0" w:type="auto"/>
            <w:vMerge/>
            <w:vAlign w:val="center"/>
            <w:hideMark/>
          </w:tcPr>
          <w:p w14:paraId="58DBD340" w14:textId="77777777" w:rsidR="003169E4" w:rsidRPr="004F298B" w:rsidRDefault="003169E4">
            <w:pPr>
              <w:widowControl/>
              <w:jc w:val="left"/>
              <w:rPr>
                <w:rFonts w:ascii="宋体" w:hAnsi="宋体"/>
                <w:kern w:val="0"/>
                <w:szCs w:val="21"/>
              </w:rPr>
            </w:pPr>
          </w:p>
        </w:tc>
        <w:tc>
          <w:tcPr>
            <w:tcW w:w="0" w:type="auto"/>
            <w:vMerge/>
            <w:vAlign w:val="center"/>
            <w:hideMark/>
          </w:tcPr>
          <w:p w14:paraId="04441D9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42ED29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51A3F3" w14:textId="77777777" w:rsidR="003169E4" w:rsidRPr="004F298B" w:rsidRDefault="003169E4">
            <w:pPr>
              <w:widowControl/>
              <w:jc w:val="left"/>
              <w:rPr>
                <w:rFonts w:ascii="宋体" w:hAnsi="宋体" w:cs="Courier New"/>
                <w:kern w:val="0"/>
                <w:szCs w:val="21"/>
              </w:rPr>
            </w:pPr>
          </w:p>
        </w:tc>
        <w:tc>
          <w:tcPr>
            <w:tcW w:w="520" w:type="dxa"/>
            <w:vAlign w:val="center"/>
            <w:hideMark/>
          </w:tcPr>
          <w:p w14:paraId="7E0B8AD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9</w:t>
            </w:r>
          </w:p>
        </w:tc>
        <w:tc>
          <w:tcPr>
            <w:tcW w:w="4140" w:type="dxa"/>
            <w:vAlign w:val="center"/>
            <w:hideMark/>
          </w:tcPr>
          <w:p w14:paraId="1BDAA46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询价通知书论证专家签到表</w:t>
            </w:r>
          </w:p>
        </w:tc>
      </w:tr>
      <w:tr w:rsidR="004F298B" w:rsidRPr="004F298B" w14:paraId="43EAFE29" w14:textId="77777777" w:rsidTr="003169E4">
        <w:trPr>
          <w:trHeight w:val="285"/>
        </w:trPr>
        <w:tc>
          <w:tcPr>
            <w:tcW w:w="0" w:type="auto"/>
            <w:vMerge/>
            <w:vAlign w:val="center"/>
            <w:hideMark/>
          </w:tcPr>
          <w:p w14:paraId="5AE9DDC4" w14:textId="77777777" w:rsidR="003169E4" w:rsidRPr="004F298B" w:rsidRDefault="003169E4">
            <w:pPr>
              <w:widowControl/>
              <w:jc w:val="left"/>
              <w:rPr>
                <w:rFonts w:ascii="宋体" w:hAnsi="宋体"/>
                <w:kern w:val="0"/>
                <w:szCs w:val="21"/>
              </w:rPr>
            </w:pPr>
          </w:p>
        </w:tc>
        <w:tc>
          <w:tcPr>
            <w:tcW w:w="0" w:type="auto"/>
            <w:vMerge/>
            <w:vAlign w:val="center"/>
            <w:hideMark/>
          </w:tcPr>
          <w:p w14:paraId="58ED8FA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ADDA2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4960E9D" w14:textId="77777777" w:rsidR="003169E4" w:rsidRPr="004F298B" w:rsidRDefault="003169E4">
            <w:pPr>
              <w:widowControl/>
              <w:jc w:val="left"/>
              <w:rPr>
                <w:rFonts w:ascii="宋体" w:hAnsi="宋体" w:cs="Courier New"/>
                <w:kern w:val="0"/>
                <w:szCs w:val="21"/>
              </w:rPr>
            </w:pPr>
          </w:p>
        </w:tc>
        <w:tc>
          <w:tcPr>
            <w:tcW w:w="520" w:type="dxa"/>
            <w:vAlign w:val="center"/>
            <w:hideMark/>
          </w:tcPr>
          <w:p w14:paraId="2BBB62B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10</w:t>
            </w:r>
          </w:p>
        </w:tc>
        <w:tc>
          <w:tcPr>
            <w:tcW w:w="4140" w:type="dxa"/>
            <w:vAlign w:val="center"/>
            <w:hideMark/>
          </w:tcPr>
          <w:p w14:paraId="4EC703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询价通知书论证意见表</w:t>
            </w:r>
          </w:p>
        </w:tc>
      </w:tr>
      <w:tr w:rsidR="004F298B" w:rsidRPr="004F298B" w14:paraId="4CE6842A" w14:textId="77777777" w:rsidTr="003169E4">
        <w:trPr>
          <w:trHeight w:val="285"/>
        </w:trPr>
        <w:tc>
          <w:tcPr>
            <w:tcW w:w="0" w:type="auto"/>
            <w:vMerge/>
            <w:vAlign w:val="center"/>
            <w:hideMark/>
          </w:tcPr>
          <w:p w14:paraId="2925476F" w14:textId="77777777" w:rsidR="003169E4" w:rsidRPr="004F298B" w:rsidRDefault="003169E4">
            <w:pPr>
              <w:widowControl/>
              <w:jc w:val="left"/>
              <w:rPr>
                <w:rFonts w:ascii="宋体" w:hAnsi="宋体"/>
                <w:kern w:val="0"/>
                <w:szCs w:val="21"/>
              </w:rPr>
            </w:pPr>
          </w:p>
        </w:tc>
        <w:tc>
          <w:tcPr>
            <w:tcW w:w="0" w:type="auto"/>
            <w:vMerge/>
            <w:vAlign w:val="center"/>
            <w:hideMark/>
          </w:tcPr>
          <w:p w14:paraId="16322D5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E01348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F49BA93" w14:textId="77777777" w:rsidR="003169E4" w:rsidRPr="004F298B" w:rsidRDefault="003169E4">
            <w:pPr>
              <w:widowControl/>
              <w:jc w:val="left"/>
              <w:rPr>
                <w:rFonts w:ascii="宋体" w:hAnsi="宋体" w:cs="Courier New"/>
                <w:kern w:val="0"/>
                <w:szCs w:val="21"/>
              </w:rPr>
            </w:pPr>
          </w:p>
        </w:tc>
        <w:tc>
          <w:tcPr>
            <w:tcW w:w="520" w:type="dxa"/>
            <w:vAlign w:val="center"/>
            <w:hideMark/>
          </w:tcPr>
          <w:p w14:paraId="3A87597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11</w:t>
            </w:r>
          </w:p>
        </w:tc>
        <w:tc>
          <w:tcPr>
            <w:tcW w:w="4140" w:type="dxa"/>
            <w:vAlign w:val="center"/>
            <w:hideMark/>
          </w:tcPr>
          <w:p w14:paraId="75800FA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采购项目会审资料</w:t>
            </w:r>
          </w:p>
        </w:tc>
      </w:tr>
      <w:tr w:rsidR="004F298B" w:rsidRPr="004F298B" w14:paraId="2A926690" w14:textId="77777777" w:rsidTr="003169E4">
        <w:trPr>
          <w:trHeight w:val="285"/>
        </w:trPr>
        <w:tc>
          <w:tcPr>
            <w:tcW w:w="0" w:type="auto"/>
            <w:vMerge/>
            <w:vAlign w:val="center"/>
            <w:hideMark/>
          </w:tcPr>
          <w:p w14:paraId="42692622" w14:textId="77777777" w:rsidR="003169E4" w:rsidRPr="004F298B" w:rsidRDefault="003169E4">
            <w:pPr>
              <w:widowControl/>
              <w:jc w:val="left"/>
              <w:rPr>
                <w:rFonts w:ascii="宋体" w:hAnsi="宋体"/>
                <w:kern w:val="0"/>
                <w:szCs w:val="21"/>
              </w:rPr>
            </w:pPr>
          </w:p>
        </w:tc>
        <w:tc>
          <w:tcPr>
            <w:tcW w:w="0" w:type="auto"/>
            <w:vMerge/>
            <w:vAlign w:val="center"/>
            <w:hideMark/>
          </w:tcPr>
          <w:p w14:paraId="56E8CF4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63AF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74FC45E" w14:textId="77777777" w:rsidR="003169E4" w:rsidRPr="004F298B" w:rsidRDefault="003169E4">
            <w:pPr>
              <w:widowControl/>
              <w:jc w:val="left"/>
              <w:rPr>
                <w:rFonts w:ascii="宋体" w:hAnsi="宋体" w:cs="Courier New"/>
                <w:kern w:val="0"/>
                <w:szCs w:val="21"/>
              </w:rPr>
            </w:pPr>
          </w:p>
        </w:tc>
        <w:tc>
          <w:tcPr>
            <w:tcW w:w="520" w:type="dxa"/>
            <w:vAlign w:val="center"/>
            <w:hideMark/>
          </w:tcPr>
          <w:p w14:paraId="2A2D3D5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12</w:t>
            </w:r>
          </w:p>
        </w:tc>
        <w:tc>
          <w:tcPr>
            <w:tcW w:w="4140" w:type="dxa"/>
            <w:vAlign w:val="center"/>
            <w:hideMark/>
          </w:tcPr>
          <w:p w14:paraId="249606D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采购需求建议函</w:t>
            </w:r>
          </w:p>
        </w:tc>
      </w:tr>
      <w:tr w:rsidR="004F298B" w:rsidRPr="004F298B" w14:paraId="4A5A17E6" w14:textId="77777777" w:rsidTr="003169E4">
        <w:trPr>
          <w:trHeight w:val="285"/>
        </w:trPr>
        <w:tc>
          <w:tcPr>
            <w:tcW w:w="0" w:type="auto"/>
            <w:vMerge/>
            <w:vAlign w:val="center"/>
            <w:hideMark/>
          </w:tcPr>
          <w:p w14:paraId="4D757C13" w14:textId="77777777" w:rsidR="003169E4" w:rsidRPr="004F298B" w:rsidRDefault="003169E4">
            <w:pPr>
              <w:widowControl/>
              <w:jc w:val="left"/>
              <w:rPr>
                <w:rFonts w:ascii="宋体" w:hAnsi="宋体"/>
                <w:kern w:val="0"/>
                <w:szCs w:val="21"/>
              </w:rPr>
            </w:pPr>
          </w:p>
        </w:tc>
        <w:tc>
          <w:tcPr>
            <w:tcW w:w="0" w:type="auto"/>
            <w:vMerge/>
            <w:vAlign w:val="center"/>
            <w:hideMark/>
          </w:tcPr>
          <w:p w14:paraId="2F25D5F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98E689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74FD029" w14:textId="77777777" w:rsidR="003169E4" w:rsidRPr="004F298B" w:rsidRDefault="003169E4">
            <w:pPr>
              <w:widowControl/>
              <w:jc w:val="left"/>
              <w:rPr>
                <w:rFonts w:ascii="宋体" w:hAnsi="宋体" w:cs="Courier New"/>
                <w:kern w:val="0"/>
                <w:szCs w:val="21"/>
              </w:rPr>
            </w:pPr>
          </w:p>
        </w:tc>
        <w:tc>
          <w:tcPr>
            <w:tcW w:w="520" w:type="dxa"/>
            <w:vAlign w:val="center"/>
            <w:hideMark/>
          </w:tcPr>
          <w:p w14:paraId="5BF1842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13</w:t>
            </w:r>
          </w:p>
        </w:tc>
        <w:tc>
          <w:tcPr>
            <w:tcW w:w="4140" w:type="dxa"/>
            <w:vAlign w:val="center"/>
            <w:hideMark/>
          </w:tcPr>
          <w:p w14:paraId="5B68463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采购项目建议函回复</w:t>
            </w:r>
          </w:p>
        </w:tc>
      </w:tr>
      <w:tr w:rsidR="004F298B" w:rsidRPr="004F298B" w14:paraId="4AD50771" w14:textId="77777777" w:rsidTr="003169E4">
        <w:trPr>
          <w:trHeight w:val="285"/>
        </w:trPr>
        <w:tc>
          <w:tcPr>
            <w:tcW w:w="0" w:type="auto"/>
            <w:vMerge/>
            <w:vAlign w:val="center"/>
            <w:hideMark/>
          </w:tcPr>
          <w:p w14:paraId="7D53B8AE" w14:textId="77777777" w:rsidR="003169E4" w:rsidRPr="004F298B" w:rsidRDefault="003169E4">
            <w:pPr>
              <w:widowControl/>
              <w:jc w:val="left"/>
              <w:rPr>
                <w:rFonts w:ascii="宋体" w:hAnsi="宋体"/>
                <w:kern w:val="0"/>
                <w:szCs w:val="21"/>
              </w:rPr>
            </w:pPr>
          </w:p>
        </w:tc>
        <w:tc>
          <w:tcPr>
            <w:tcW w:w="0" w:type="auto"/>
            <w:vMerge/>
            <w:vAlign w:val="center"/>
            <w:hideMark/>
          </w:tcPr>
          <w:p w14:paraId="0FE0DB2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0444F3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7A0E2D4" w14:textId="77777777" w:rsidR="003169E4" w:rsidRPr="004F298B" w:rsidRDefault="003169E4">
            <w:pPr>
              <w:widowControl/>
              <w:jc w:val="left"/>
              <w:rPr>
                <w:rFonts w:ascii="宋体" w:hAnsi="宋体" w:cs="Courier New"/>
                <w:kern w:val="0"/>
                <w:szCs w:val="21"/>
              </w:rPr>
            </w:pPr>
          </w:p>
        </w:tc>
        <w:tc>
          <w:tcPr>
            <w:tcW w:w="520" w:type="dxa"/>
            <w:vAlign w:val="center"/>
            <w:hideMark/>
          </w:tcPr>
          <w:p w14:paraId="122AA8A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14</w:t>
            </w:r>
          </w:p>
        </w:tc>
        <w:tc>
          <w:tcPr>
            <w:tcW w:w="4140" w:type="dxa"/>
            <w:vAlign w:val="center"/>
            <w:hideMark/>
          </w:tcPr>
          <w:p w14:paraId="0995972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关于对询价通知书的确认函</w:t>
            </w:r>
          </w:p>
        </w:tc>
      </w:tr>
      <w:tr w:rsidR="004F298B" w:rsidRPr="004F298B" w14:paraId="01F118ED" w14:textId="77777777" w:rsidTr="003169E4">
        <w:trPr>
          <w:trHeight w:val="285"/>
        </w:trPr>
        <w:tc>
          <w:tcPr>
            <w:tcW w:w="0" w:type="auto"/>
            <w:vMerge/>
            <w:vAlign w:val="center"/>
            <w:hideMark/>
          </w:tcPr>
          <w:p w14:paraId="698B4414" w14:textId="77777777" w:rsidR="003169E4" w:rsidRPr="004F298B" w:rsidRDefault="003169E4">
            <w:pPr>
              <w:widowControl/>
              <w:jc w:val="left"/>
              <w:rPr>
                <w:rFonts w:ascii="宋体" w:hAnsi="宋体"/>
                <w:kern w:val="0"/>
                <w:szCs w:val="21"/>
              </w:rPr>
            </w:pPr>
          </w:p>
        </w:tc>
        <w:tc>
          <w:tcPr>
            <w:tcW w:w="0" w:type="auto"/>
            <w:vMerge/>
            <w:vAlign w:val="center"/>
            <w:hideMark/>
          </w:tcPr>
          <w:p w14:paraId="1EBF9EC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83B77F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C75E445" w14:textId="77777777" w:rsidR="003169E4" w:rsidRPr="004F298B" w:rsidRDefault="003169E4">
            <w:pPr>
              <w:widowControl/>
              <w:jc w:val="left"/>
              <w:rPr>
                <w:rFonts w:ascii="宋体" w:hAnsi="宋体" w:cs="Courier New"/>
                <w:kern w:val="0"/>
                <w:szCs w:val="21"/>
              </w:rPr>
            </w:pPr>
          </w:p>
        </w:tc>
        <w:tc>
          <w:tcPr>
            <w:tcW w:w="520" w:type="dxa"/>
            <w:vAlign w:val="center"/>
            <w:hideMark/>
          </w:tcPr>
          <w:p w14:paraId="31C304F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15</w:t>
            </w:r>
          </w:p>
        </w:tc>
        <w:tc>
          <w:tcPr>
            <w:tcW w:w="4140" w:type="dxa"/>
            <w:vAlign w:val="center"/>
            <w:hideMark/>
          </w:tcPr>
          <w:p w14:paraId="21A2E9D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推荐供应商名单</w:t>
            </w:r>
          </w:p>
        </w:tc>
      </w:tr>
      <w:tr w:rsidR="004F298B" w:rsidRPr="004F298B" w14:paraId="67F78CB6" w14:textId="77777777" w:rsidTr="003169E4">
        <w:trPr>
          <w:trHeight w:val="285"/>
        </w:trPr>
        <w:tc>
          <w:tcPr>
            <w:tcW w:w="0" w:type="auto"/>
            <w:vMerge/>
            <w:vAlign w:val="center"/>
            <w:hideMark/>
          </w:tcPr>
          <w:p w14:paraId="1955E456" w14:textId="77777777" w:rsidR="003169E4" w:rsidRPr="004F298B" w:rsidRDefault="003169E4">
            <w:pPr>
              <w:widowControl/>
              <w:jc w:val="left"/>
              <w:rPr>
                <w:rFonts w:ascii="宋体" w:hAnsi="宋体"/>
                <w:kern w:val="0"/>
                <w:szCs w:val="21"/>
              </w:rPr>
            </w:pPr>
          </w:p>
        </w:tc>
        <w:tc>
          <w:tcPr>
            <w:tcW w:w="0" w:type="auto"/>
            <w:vMerge/>
            <w:vAlign w:val="center"/>
            <w:hideMark/>
          </w:tcPr>
          <w:p w14:paraId="0F257F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9839B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EA3B5A" w14:textId="77777777" w:rsidR="003169E4" w:rsidRPr="004F298B" w:rsidRDefault="003169E4">
            <w:pPr>
              <w:widowControl/>
              <w:jc w:val="left"/>
              <w:rPr>
                <w:rFonts w:ascii="宋体" w:hAnsi="宋体" w:cs="Courier New"/>
                <w:kern w:val="0"/>
                <w:szCs w:val="21"/>
              </w:rPr>
            </w:pPr>
          </w:p>
        </w:tc>
        <w:tc>
          <w:tcPr>
            <w:tcW w:w="520" w:type="dxa"/>
            <w:vAlign w:val="center"/>
            <w:hideMark/>
          </w:tcPr>
          <w:p w14:paraId="42F3D5C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16</w:t>
            </w:r>
          </w:p>
        </w:tc>
        <w:tc>
          <w:tcPr>
            <w:tcW w:w="4140" w:type="dxa"/>
            <w:vAlign w:val="center"/>
            <w:hideMark/>
          </w:tcPr>
          <w:p w14:paraId="1F5DAE6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采购公告</w:t>
            </w:r>
          </w:p>
        </w:tc>
      </w:tr>
      <w:tr w:rsidR="004F298B" w:rsidRPr="004F298B" w14:paraId="266273BC" w14:textId="77777777" w:rsidTr="003169E4">
        <w:trPr>
          <w:trHeight w:val="285"/>
        </w:trPr>
        <w:tc>
          <w:tcPr>
            <w:tcW w:w="0" w:type="auto"/>
            <w:vMerge/>
            <w:vAlign w:val="center"/>
            <w:hideMark/>
          </w:tcPr>
          <w:p w14:paraId="1EDE1B47" w14:textId="77777777" w:rsidR="003169E4" w:rsidRPr="004F298B" w:rsidRDefault="003169E4">
            <w:pPr>
              <w:widowControl/>
              <w:jc w:val="left"/>
              <w:rPr>
                <w:rFonts w:ascii="宋体" w:hAnsi="宋体"/>
                <w:kern w:val="0"/>
                <w:szCs w:val="21"/>
              </w:rPr>
            </w:pPr>
          </w:p>
        </w:tc>
        <w:tc>
          <w:tcPr>
            <w:tcW w:w="0" w:type="auto"/>
            <w:vMerge/>
            <w:vAlign w:val="center"/>
            <w:hideMark/>
          </w:tcPr>
          <w:p w14:paraId="49C9419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8E7278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E48424" w14:textId="77777777" w:rsidR="003169E4" w:rsidRPr="004F298B" w:rsidRDefault="003169E4">
            <w:pPr>
              <w:widowControl/>
              <w:jc w:val="left"/>
              <w:rPr>
                <w:rFonts w:ascii="宋体" w:hAnsi="宋体" w:cs="Courier New"/>
                <w:kern w:val="0"/>
                <w:szCs w:val="21"/>
              </w:rPr>
            </w:pPr>
          </w:p>
        </w:tc>
        <w:tc>
          <w:tcPr>
            <w:tcW w:w="520" w:type="dxa"/>
            <w:vAlign w:val="center"/>
            <w:hideMark/>
          </w:tcPr>
          <w:p w14:paraId="67AE3CF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17</w:t>
            </w:r>
          </w:p>
        </w:tc>
        <w:tc>
          <w:tcPr>
            <w:tcW w:w="4140" w:type="dxa"/>
            <w:vAlign w:val="center"/>
            <w:hideMark/>
          </w:tcPr>
          <w:p w14:paraId="226561B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关于澄清/修改的函</w:t>
            </w:r>
          </w:p>
        </w:tc>
      </w:tr>
      <w:tr w:rsidR="004F298B" w:rsidRPr="004F298B" w14:paraId="23180AF7" w14:textId="77777777" w:rsidTr="003169E4">
        <w:trPr>
          <w:trHeight w:val="285"/>
        </w:trPr>
        <w:tc>
          <w:tcPr>
            <w:tcW w:w="0" w:type="auto"/>
            <w:vMerge/>
            <w:vAlign w:val="center"/>
            <w:hideMark/>
          </w:tcPr>
          <w:p w14:paraId="29FECD5D" w14:textId="77777777" w:rsidR="003169E4" w:rsidRPr="004F298B" w:rsidRDefault="003169E4">
            <w:pPr>
              <w:widowControl/>
              <w:jc w:val="left"/>
              <w:rPr>
                <w:rFonts w:ascii="宋体" w:hAnsi="宋体"/>
                <w:kern w:val="0"/>
                <w:szCs w:val="21"/>
              </w:rPr>
            </w:pPr>
          </w:p>
        </w:tc>
        <w:tc>
          <w:tcPr>
            <w:tcW w:w="0" w:type="auto"/>
            <w:vMerge/>
            <w:vAlign w:val="center"/>
            <w:hideMark/>
          </w:tcPr>
          <w:p w14:paraId="2F19290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346B20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2885E4" w14:textId="77777777" w:rsidR="003169E4" w:rsidRPr="004F298B" w:rsidRDefault="003169E4">
            <w:pPr>
              <w:widowControl/>
              <w:jc w:val="left"/>
              <w:rPr>
                <w:rFonts w:ascii="宋体" w:hAnsi="宋体" w:cs="Courier New"/>
                <w:kern w:val="0"/>
                <w:szCs w:val="21"/>
              </w:rPr>
            </w:pPr>
          </w:p>
        </w:tc>
        <w:tc>
          <w:tcPr>
            <w:tcW w:w="520" w:type="dxa"/>
            <w:vAlign w:val="center"/>
            <w:hideMark/>
          </w:tcPr>
          <w:p w14:paraId="7FA5637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18</w:t>
            </w:r>
          </w:p>
        </w:tc>
        <w:tc>
          <w:tcPr>
            <w:tcW w:w="4140" w:type="dxa"/>
            <w:vAlign w:val="center"/>
            <w:hideMark/>
          </w:tcPr>
          <w:p w14:paraId="06E53B1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询价通知书澄清公告</w:t>
            </w:r>
          </w:p>
        </w:tc>
      </w:tr>
      <w:tr w:rsidR="004F298B" w:rsidRPr="004F298B" w14:paraId="5E5812BC" w14:textId="77777777" w:rsidTr="003169E4">
        <w:trPr>
          <w:trHeight w:val="285"/>
        </w:trPr>
        <w:tc>
          <w:tcPr>
            <w:tcW w:w="0" w:type="auto"/>
            <w:vMerge/>
            <w:vAlign w:val="center"/>
            <w:hideMark/>
          </w:tcPr>
          <w:p w14:paraId="6C696F02" w14:textId="77777777" w:rsidR="003169E4" w:rsidRPr="004F298B" w:rsidRDefault="003169E4">
            <w:pPr>
              <w:widowControl/>
              <w:jc w:val="left"/>
              <w:rPr>
                <w:rFonts w:ascii="宋体" w:hAnsi="宋体"/>
                <w:kern w:val="0"/>
                <w:szCs w:val="21"/>
              </w:rPr>
            </w:pPr>
          </w:p>
        </w:tc>
        <w:tc>
          <w:tcPr>
            <w:tcW w:w="0" w:type="auto"/>
            <w:vMerge/>
            <w:vAlign w:val="center"/>
            <w:hideMark/>
          </w:tcPr>
          <w:p w14:paraId="23D4924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FD16B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45E6C84" w14:textId="77777777" w:rsidR="003169E4" w:rsidRPr="004F298B" w:rsidRDefault="003169E4">
            <w:pPr>
              <w:widowControl/>
              <w:jc w:val="left"/>
              <w:rPr>
                <w:rFonts w:ascii="宋体" w:hAnsi="宋体" w:cs="Courier New"/>
                <w:kern w:val="0"/>
                <w:szCs w:val="21"/>
              </w:rPr>
            </w:pPr>
          </w:p>
        </w:tc>
        <w:tc>
          <w:tcPr>
            <w:tcW w:w="520" w:type="dxa"/>
            <w:vAlign w:val="center"/>
            <w:hideMark/>
          </w:tcPr>
          <w:p w14:paraId="3575B03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19</w:t>
            </w:r>
          </w:p>
        </w:tc>
        <w:tc>
          <w:tcPr>
            <w:tcW w:w="4140" w:type="dxa"/>
            <w:vAlign w:val="center"/>
            <w:hideMark/>
          </w:tcPr>
          <w:p w14:paraId="7EF6D50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 xml:space="preserve">询价通知书澄清通知 </w:t>
            </w:r>
          </w:p>
        </w:tc>
      </w:tr>
      <w:tr w:rsidR="004F298B" w:rsidRPr="004F298B" w14:paraId="286447E7" w14:textId="77777777" w:rsidTr="003169E4">
        <w:trPr>
          <w:trHeight w:val="285"/>
        </w:trPr>
        <w:tc>
          <w:tcPr>
            <w:tcW w:w="0" w:type="auto"/>
            <w:vMerge/>
            <w:vAlign w:val="center"/>
            <w:hideMark/>
          </w:tcPr>
          <w:p w14:paraId="73D3AD5B" w14:textId="77777777" w:rsidR="003169E4" w:rsidRPr="004F298B" w:rsidRDefault="003169E4">
            <w:pPr>
              <w:widowControl/>
              <w:jc w:val="left"/>
              <w:rPr>
                <w:rFonts w:ascii="宋体" w:hAnsi="宋体"/>
                <w:kern w:val="0"/>
                <w:szCs w:val="21"/>
              </w:rPr>
            </w:pPr>
          </w:p>
        </w:tc>
        <w:tc>
          <w:tcPr>
            <w:tcW w:w="0" w:type="auto"/>
            <w:vMerge/>
            <w:vAlign w:val="center"/>
            <w:hideMark/>
          </w:tcPr>
          <w:p w14:paraId="1AAE6DF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0BCE0B7"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5905935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项目组织</w:t>
            </w:r>
          </w:p>
        </w:tc>
        <w:tc>
          <w:tcPr>
            <w:tcW w:w="520" w:type="dxa"/>
            <w:vAlign w:val="center"/>
            <w:hideMark/>
          </w:tcPr>
          <w:p w14:paraId="45F32A2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20</w:t>
            </w:r>
          </w:p>
        </w:tc>
        <w:tc>
          <w:tcPr>
            <w:tcW w:w="4140" w:type="dxa"/>
            <w:vAlign w:val="center"/>
            <w:hideMark/>
          </w:tcPr>
          <w:p w14:paraId="1CA606E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委托书</w:t>
            </w:r>
          </w:p>
        </w:tc>
      </w:tr>
      <w:tr w:rsidR="004F298B" w:rsidRPr="004F298B" w14:paraId="5DC578EB" w14:textId="77777777" w:rsidTr="003169E4">
        <w:trPr>
          <w:trHeight w:val="285"/>
        </w:trPr>
        <w:tc>
          <w:tcPr>
            <w:tcW w:w="0" w:type="auto"/>
            <w:vMerge/>
            <w:vAlign w:val="center"/>
            <w:hideMark/>
          </w:tcPr>
          <w:p w14:paraId="2A273D4A" w14:textId="77777777" w:rsidR="003169E4" w:rsidRPr="004F298B" w:rsidRDefault="003169E4">
            <w:pPr>
              <w:widowControl/>
              <w:jc w:val="left"/>
              <w:rPr>
                <w:rFonts w:ascii="宋体" w:hAnsi="宋体"/>
                <w:kern w:val="0"/>
                <w:szCs w:val="21"/>
              </w:rPr>
            </w:pPr>
          </w:p>
        </w:tc>
        <w:tc>
          <w:tcPr>
            <w:tcW w:w="0" w:type="auto"/>
            <w:vMerge/>
            <w:vAlign w:val="center"/>
            <w:hideMark/>
          </w:tcPr>
          <w:p w14:paraId="3E67079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19AFF2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23C3A97" w14:textId="77777777" w:rsidR="003169E4" w:rsidRPr="004F298B" w:rsidRDefault="003169E4">
            <w:pPr>
              <w:widowControl/>
              <w:jc w:val="left"/>
              <w:rPr>
                <w:rFonts w:ascii="宋体" w:hAnsi="宋体" w:cs="Courier New"/>
                <w:kern w:val="0"/>
                <w:szCs w:val="21"/>
              </w:rPr>
            </w:pPr>
          </w:p>
        </w:tc>
        <w:tc>
          <w:tcPr>
            <w:tcW w:w="520" w:type="dxa"/>
            <w:vAlign w:val="center"/>
            <w:hideMark/>
          </w:tcPr>
          <w:p w14:paraId="5BA0732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21</w:t>
            </w:r>
          </w:p>
        </w:tc>
        <w:tc>
          <w:tcPr>
            <w:tcW w:w="4140" w:type="dxa"/>
            <w:vAlign w:val="center"/>
            <w:hideMark/>
          </w:tcPr>
          <w:p w14:paraId="356E267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监督人、采购人代表身份证复印件</w:t>
            </w:r>
          </w:p>
        </w:tc>
      </w:tr>
      <w:tr w:rsidR="004F298B" w:rsidRPr="004F298B" w14:paraId="38D89BBD" w14:textId="77777777" w:rsidTr="003169E4">
        <w:trPr>
          <w:trHeight w:val="285"/>
        </w:trPr>
        <w:tc>
          <w:tcPr>
            <w:tcW w:w="0" w:type="auto"/>
            <w:vMerge/>
            <w:vAlign w:val="center"/>
            <w:hideMark/>
          </w:tcPr>
          <w:p w14:paraId="7BBCAE3A" w14:textId="77777777" w:rsidR="003169E4" w:rsidRPr="004F298B" w:rsidRDefault="003169E4">
            <w:pPr>
              <w:widowControl/>
              <w:jc w:val="left"/>
              <w:rPr>
                <w:rFonts w:ascii="宋体" w:hAnsi="宋体"/>
                <w:kern w:val="0"/>
                <w:szCs w:val="21"/>
              </w:rPr>
            </w:pPr>
          </w:p>
        </w:tc>
        <w:tc>
          <w:tcPr>
            <w:tcW w:w="0" w:type="auto"/>
            <w:vMerge/>
            <w:vAlign w:val="center"/>
            <w:hideMark/>
          </w:tcPr>
          <w:p w14:paraId="1074E5A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99FD0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18C971D" w14:textId="77777777" w:rsidR="003169E4" w:rsidRPr="004F298B" w:rsidRDefault="003169E4">
            <w:pPr>
              <w:widowControl/>
              <w:jc w:val="left"/>
              <w:rPr>
                <w:rFonts w:ascii="宋体" w:hAnsi="宋体" w:cs="Courier New"/>
                <w:kern w:val="0"/>
                <w:szCs w:val="21"/>
              </w:rPr>
            </w:pPr>
          </w:p>
        </w:tc>
        <w:tc>
          <w:tcPr>
            <w:tcW w:w="520" w:type="dxa"/>
            <w:vAlign w:val="center"/>
            <w:hideMark/>
          </w:tcPr>
          <w:p w14:paraId="098DF56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22</w:t>
            </w:r>
          </w:p>
        </w:tc>
        <w:tc>
          <w:tcPr>
            <w:tcW w:w="4140" w:type="dxa"/>
            <w:vAlign w:val="center"/>
            <w:hideMark/>
          </w:tcPr>
          <w:p w14:paraId="260C16E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供应商报名及保证金交纳情况表</w:t>
            </w:r>
          </w:p>
        </w:tc>
      </w:tr>
      <w:tr w:rsidR="004F298B" w:rsidRPr="004F298B" w14:paraId="3EE59592" w14:textId="77777777" w:rsidTr="003169E4">
        <w:trPr>
          <w:trHeight w:val="465"/>
        </w:trPr>
        <w:tc>
          <w:tcPr>
            <w:tcW w:w="0" w:type="auto"/>
            <w:vMerge/>
            <w:vAlign w:val="center"/>
            <w:hideMark/>
          </w:tcPr>
          <w:p w14:paraId="68DB79BC" w14:textId="77777777" w:rsidR="003169E4" w:rsidRPr="004F298B" w:rsidRDefault="003169E4">
            <w:pPr>
              <w:widowControl/>
              <w:jc w:val="left"/>
              <w:rPr>
                <w:rFonts w:ascii="宋体" w:hAnsi="宋体"/>
                <w:kern w:val="0"/>
                <w:szCs w:val="21"/>
              </w:rPr>
            </w:pPr>
          </w:p>
        </w:tc>
        <w:tc>
          <w:tcPr>
            <w:tcW w:w="0" w:type="auto"/>
            <w:vMerge/>
            <w:vAlign w:val="center"/>
            <w:hideMark/>
          </w:tcPr>
          <w:p w14:paraId="46DA224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960BBE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F147D48" w14:textId="77777777" w:rsidR="003169E4" w:rsidRPr="004F298B" w:rsidRDefault="003169E4">
            <w:pPr>
              <w:widowControl/>
              <w:jc w:val="left"/>
              <w:rPr>
                <w:rFonts w:ascii="宋体" w:hAnsi="宋体" w:cs="Courier New"/>
                <w:kern w:val="0"/>
                <w:szCs w:val="21"/>
              </w:rPr>
            </w:pPr>
          </w:p>
        </w:tc>
        <w:tc>
          <w:tcPr>
            <w:tcW w:w="520" w:type="dxa"/>
            <w:vAlign w:val="center"/>
            <w:hideMark/>
          </w:tcPr>
          <w:p w14:paraId="6017052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23</w:t>
            </w:r>
          </w:p>
        </w:tc>
        <w:tc>
          <w:tcPr>
            <w:tcW w:w="4140" w:type="dxa"/>
            <w:vAlign w:val="center"/>
            <w:hideMark/>
          </w:tcPr>
          <w:p w14:paraId="6E2C91E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供应商递交响应文件签收（回执）表</w:t>
            </w:r>
          </w:p>
        </w:tc>
      </w:tr>
      <w:tr w:rsidR="004F298B" w:rsidRPr="004F298B" w14:paraId="29253745" w14:textId="77777777" w:rsidTr="003169E4">
        <w:trPr>
          <w:trHeight w:val="285"/>
        </w:trPr>
        <w:tc>
          <w:tcPr>
            <w:tcW w:w="0" w:type="auto"/>
            <w:vMerge/>
            <w:vAlign w:val="center"/>
            <w:hideMark/>
          </w:tcPr>
          <w:p w14:paraId="08A7CF4B" w14:textId="77777777" w:rsidR="003169E4" w:rsidRPr="004F298B" w:rsidRDefault="003169E4">
            <w:pPr>
              <w:widowControl/>
              <w:jc w:val="left"/>
              <w:rPr>
                <w:rFonts w:ascii="宋体" w:hAnsi="宋体"/>
                <w:kern w:val="0"/>
                <w:szCs w:val="21"/>
              </w:rPr>
            </w:pPr>
          </w:p>
        </w:tc>
        <w:tc>
          <w:tcPr>
            <w:tcW w:w="0" w:type="auto"/>
            <w:vMerge/>
            <w:vAlign w:val="center"/>
            <w:hideMark/>
          </w:tcPr>
          <w:p w14:paraId="28C82E2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9ECFE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19AACEE" w14:textId="77777777" w:rsidR="003169E4" w:rsidRPr="004F298B" w:rsidRDefault="003169E4">
            <w:pPr>
              <w:widowControl/>
              <w:jc w:val="left"/>
              <w:rPr>
                <w:rFonts w:ascii="宋体" w:hAnsi="宋体" w:cs="Courier New"/>
                <w:kern w:val="0"/>
                <w:szCs w:val="21"/>
              </w:rPr>
            </w:pPr>
          </w:p>
        </w:tc>
        <w:tc>
          <w:tcPr>
            <w:tcW w:w="520" w:type="dxa"/>
            <w:vAlign w:val="center"/>
            <w:hideMark/>
          </w:tcPr>
          <w:p w14:paraId="65E9026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24</w:t>
            </w:r>
          </w:p>
        </w:tc>
        <w:tc>
          <w:tcPr>
            <w:tcW w:w="4140" w:type="dxa"/>
            <w:vAlign w:val="center"/>
            <w:hideMark/>
          </w:tcPr>
          <w:p w14:paraId="370DD80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询价采购会议程序</w:t>
            </w:r>
          </w:p>
        </w:tc>
      </w:tr>
      <w:tr w:rsidR="004F298B" w:rsidRPr="004F298B" w14:paraId="0570F97B" w14:textId="77777777" w:rsidTr="003169E4">
        <w:trPr>
          <w:trHeight w:val="285"/>
        </w:trPr>
        <w:tc>
          <w:tcPr>
            <w:tcW w:w="0" w:type="auto"/>
            <w:vMerge/>
            <w:vAlign w:val="center"/>
            <w:hideMark/>
          </w:tcPr>
          <w:p w14:paraId="13C62AC9" w14:textId="77777777" w:rsidR="003169E4" w:rsidRPr="004F298B" w:rsidRDefault="003169E4">
            <w:pPr>
              <w:widowControl/>
              <w:jc w:val="left"/>
              <w:rPr>
                <w:rFonts w:ascii="宋体" w:hAnsi="宋体"/>
                <w:kern w:val="0"/>
                <w:szCs w:val="21"/>
              </w:rPr>
            </w:pPr>
          </w:p>
        </w:tc>
        <w:tc>
          <w:tcPr>
            <w:tcW w:w="0" w:type="auto"/>
            <w:vMerge/>
            <w:vAlign w:val="center"/>
            <w:hideMark/>
          </w:tcPr>
          <w:p w14:paraId="346416E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ECF19A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18A416" w14:textId="77777777" w:rsidR="003169E4" w:rsidRPr="004F298B" w:rsidRDefault="003169E4">
            <w:pPr>
              <w:widowControl/>
              <w:jc w:val="left"/>
              <w:rPr>
                <w:rFonts w:ascii="宋体" w:hAnsi="宋体" w:cs="Courier New"/>
                <w:kern w:val="0"/>
                <w:szCs w:val="21"/>
              </w:rPr>
            </w:pPr>
          </w:p>
        </w:tc>
        <w:tc>
          <w:tcPr>
            <w:tcW w:w="520" w:type="dxa"/>
            <w:vAlign w:val="center"/>
            <w:hideMark/>
          </w:tcPr>
          <w:p w14:paraId="4E5BE0A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25</w:t>
            </w:r>
          </w:p>
        </w:tc>
        <w:tc>
          <w:tcPr>
            <w:tcW w:w="4140" w:type="dxa"/>
            <w:vAlign w:val="center"/>
            <w:hideMark/>
          </w:tcPr>
          <w:p w14:paraId="35C5EF1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政府采购项目采购失败的报告</w:t>
            </w:r>
          </w:p>
        </w:tc>
      </w:tr>
      <w:tr w:rsidR="004F298B" w:rsidRPr="004F298B" w14:paraId="3EE54805" w14:textId="77777777" w:rsidTr="003169E4">
        <w:trPr>
          <w:trHeight w:val="285"/>
        </w:trPr>
        <w:tc>
          <w:tcPr>
            <w:tcW w:w="0" w:type="auto"/>
            <w:vMerge/>
            <w:vAlign w:val="center"/>
            <w:hideMark/>
          </w:tcPr>
          <w:p w14:paraId="5A1F8DCB" w14:textId="77777777" w:rsidR="003169E4" w:rsidRPr="004F298B" w:rsidRDefault="003169E4">
            <w:pPr>
              <w:widowControl/>
              <w:jc w:val="left"/>
              <w:rPr>
                <w:rFonts w:ascii="宋体" w:hAnsi="宋体"/>
                <w:kern w:val="0"/>
                <w:szCs w:val="21"/>
              </w:rPr>
            </w:pPr>
          </w:p>
        </w:tc>
        <w:tc>
          <w:tcPr>
            <w:tcW w:w="0" w:type="auto"/>
            <w:vMerge/>
            <w:vAlign w:val="center"/>
            <w:hideMark/>
          </w:tcPr>
          <w:p w14:paraId="078F81B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770CCB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D6B0E0E" w14:textId="77777777" w:rsidR="003169E4" w:rsidRPr="004F298B" w:rsidRDefault="003169E4">
            <w:pPr>
              <w:widowControl/>
              <w:jc w:val="left"/>
              <w:rPr>
                <w:rFonts w:ascii="宋体" w:hAnsi="宋体" w:cs="Courier New"/>
                <w:kern w:val="0"/>
                <w:szCs w:val="21"/>
              </w:rPr>
            </w:pPr>
          </w:p>
        </w:tc>
        <w:tc>
          <w:tcPr>
            <w:tcW w:w="520" w:type="dxa"/>
            <w:vAlign w:val="center"/>
            <w:hideMark/>
          </w:tcPr>
          <w:p w14:paraId="7F070D0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26</w:t>
            </w:r>
          </w:p>
        </w:tc>
        <w:tc>
          <w:tcPr>
            <w:tcW w:w="4140" w:type="dxa"/>
            <w:vAlign w:val="center"/>
            <w:hideMark/>
          </w:tcPr>
          <w:p w14:paraId="4C8C56A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政府采购项目采购失败论证意见</w:t>
            </w:r>
          </w:p>
        </w:tc>
      </w:tr>
      <w:tr w:rsidR="004F298B" w:rsidRPr="004F298B" w14:paraId="40B2DAD7" w14:textId="77777777" w:rsidTr="003169E4">
        <w:trPr>
          <w:trHeight w:val="285"/>
        </w:trPr>
        <w:tc>
          <w:tcPr>
            <w:tcW w:w="0" w:type="auto"/>
            <w:vMerge/>
            <w:vAlign w:val="center"/>
            <w:hideMark/>
          </w:tcPr>
          <w:p w14:paraId="7D08AB40" w14:textId="77777777" w:rsidR="003169E4" w:rsidRPr="004F298B" w:rsidRDefault="003169E4">
            <w:pPr>
              <w:widowControl/>
              <w:jc w:val="left"/>
              <w:rPr>
                <w:rFonts w:ascii="宋体" w:hAnsi="宋体"/>
                <w:kern w:val="0"/>
                <w:szCs w:val="21"/>
              </w:rPr>
            </w:pPr>
          </w:p>
        </w:tc>
        <w:tc>
          <w:tcPr>
            <w:tcW w:w="0" w:type="auto"/>
            <w:vMerge/>
            <w:vAlign w:val="center"/>
            <w:hideMark/>
          </w:tcPr>
          <w:p w14:paraId="509EA2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0C7F48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1FD7720" w14:textId="77777777" w:rsidR="003169E4" w:rsidRPr="004F298B" w:rsidRDefault="003169E4">
            <w:pPr>
              <w:widowControl/>
              <w:jc w:val="left"/>
              <w:rPr>
                <w:rFonts w:ascii="宋体" w:hAnsi="宋体" w:cs="Courier New"/>
                <w:kern w:val="0"/>
                <w:szCs w:val="21"/>
              </w:rPr>
            </w:pPr>
          </w:p>
        </w:tc>
        <w:tc>
          <w:tcPr>
            <w:tcW w:w="520" w:type="dxa"/>
            <w:vAlign w:val="center"/>
            <w:hideMark/>
          </w:tcPr>
          <w:p w14:paraId="33CFDF6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27</w:t>
            </w:r>
          </w:p>
        </w:tc>
        <w:tc>
          <w:tcPr>
            <w:tcW w:w="4140" w:type="dxa"/>
            <w:vAlign w:val="center"/>
            <w:hideMark/>
          </w:tcPr>
          <w:p w14:paraId="48BAC8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询价采购项目工作纪律</w:t>
            </w:r>
          </w:p>
        </w:tc>
      </w:tr>
      <w:tr w:rsidR="004F298B" w:rsidRPr="004F298B" w14:paraId="6F3D6833" w14:textId="77777777" w:rsidTr="003169E4">
        <w:trPr>
          <w:trHeight w:val="375"/>
        </w:trPr>
        <w:tc>
          <w:tcPr>
            <w:tcW w:w="0" w:type="auto"/>
            <w:vMerge/>
            <w:vAlign w:val="center"/>
            <w:hideMark/>
          </w:tcPr>
          <w:p w14:paraId="28823316" w14:textId="77777777" w:rsidR="003169E4" w:rsidRPr="004F298B" w:rsidRDefault="003169E4">
            <w:pPr>
              <w:widowControl/>
              <w:jc w:val="left"/>
              <w:rPr>
                <w:rFonts w:ascii="宋体" w:hAnsi="宋体"/>
                <w:kern w:val="0"/>
                <w:szCs w:val="21"/>
              </w:rPr>
            </w:pPr>
          </w:p>
        </w:tc>
        <w:tc>
          <w:tcPr>
            <w:tcW w:w="0" w:type="auto"/>
            <w:vMerge/>
            <w:vAlign w:val="center"/>
            <w:hideMark/>
          </w:tcPr>
          <w:p w14:paraId="25EEA9B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FF07E7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3121B4" w14:textId="77777777" w:rsidR="003169E4" w:rsidRPr="004F298B" w:rsidRDefault="003169E4">
            <w:pPr>
              <w:widowControl/>
              <w:jc w:val="left"/>
              <w:rPr>
                <w:rFonts w:ascii="宋体" w:hAnsi="宋体" w:cs="Courier New"/>
                <w:kern w:val="0"/>
                <w:szCs w:val="21"/>
              </w:rPr>
            </w:pPr>
          </w:p>
        </w:tc>
        <w:tc>
          <w:tcPr>
            <w:tcW w:w="520" w:type="dxa"/>
            <w:vAlign w:val="center"/>
            <w:hideMark/>
          </w:tcPr>
          <w:p w14:paraId="6FE6DB3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28</w:t>
            </w:r>
          </w:p>
        </w:tc>
        <w:tc>
          <w:tcPr>
            <w:tcW w:w="4140" w:type="dxa"/>
            <w:vAlign w:val="center"/>
            <w:hideMark/>
          </w:tcPr>
          <w:p w14:paraId="0675C61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四川省政府采购评审专家抽取结果记录表</w:t>
            </w:r>
          </w:p>
        </w:tc>
      </w:tr>
      <w:tr w:rsidR="004F298B" w:rsidRPr="004F298B" w14:paraId="0184204C" w14:textId="77777777" w:rsidTr="003169E4">
        <w:trPr>
          <w:trHeight w:val="285"/>
        </w:trPr>
        <w:tc>
          <w:tcPr>
            <w:tcW w:w="0" w:type="auto"/>
            <w:vMerge/>
            <w:vAlign w:val="center"/>
            <w:hideMark/>
          </w:tcPr>
          <w:p w14:paraId="21D3526F" w14:textId="77777777" w:rsidR="003169E4" w:rsidRPr="004F298B" w:rsidRDefault="003169E4">
            <w:pPr>
              <w:widowControl/>
              <w:jc w:val="left"/>
              <w:rPr>
                <w:rFonts w:ascii="宋体" w:hAnsi="宋体"/>
                <w:kern w:val="0"/>
                <w:szCs w:val="21"/>
              </w:rPr>
            </w:pPr>
          </w:p>
        </w:tc>
        <w:tc>
          <w:tcPr>
            <w:tcW w:w="0" w:type="auto"/>
            <w:vMerge/>
            <w:vAlign w:val="center"/>
            <w:hideMark/>
          </w:tcPr>
          <w:p w14:paraId="430E210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014CB1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BF7C16" w14:textId="77777777" w:rsidR="003169E4" w:rsidRPr="004F298B" w:rsidRDefault="003169E4">
            <w:pPr>
              <w:widowControl/>
              <w:jc w:val="left"/>
              <w:rPr>
                <w:rFonts w:ascii="宋体" w:hAnsi="宋体" w:cs="Courier New"/>
                <w:kern w:val="0"/>
                <w:szCs w:val="21"/>
              </w:rPr>
            </w:pPr>
          </w:p>
        </w:tc>
        <w:tc>
          <w:tcPr>
            <w:tcW w:w="520" w:type="dxa"/>
            <w:vAlign w:val="center"/>
            <w:hideMark/>
          </w:tcPr>
          <w:p w14:paraId="350805D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29</w:t>
            </w:r>
          </w:p>
        </w:tc>
        <w:tc>
          <w:tcPr>
            <w:tcW w:w="4140" w:type="dxa"/>
            <w:vAlign w:val="center"/>
            <w:hideMark/>
          </w:tcPr>
          <w:p w14:paraId="0FD535F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采购项目有关人员签到表</w:t>
            </w:r>
          </w:p>
        </w:tc>
      </w:tr>
      <w:tr w:rsidR="004F298B" w:rsidRPr="004F298B" w14:paraId="0D0847D6" w14:textId="77777777" w:rsidTr="003169E4">
        <w:trPr>
          <w:trHeight w:val="285"/>
        </w:trPr>
        <w:tc>
          <w:tcPr>
            <w:tcW w:w="0" w:type="auto"/>
            <w:vMerge/>
            <w:vAlign w:val="center"/>
            <w:hideMark/>
          </w:tcPr>
          <w:p w14:paraId="44D7B5BD" w14:textId="77777777" w:rsidR="003169E4" w:rsidRPr="004F298B" w:rsidRDefault="003169E4">
            <w:pPr>
              <w:widowControl/>
              <w:jc w:val="left"/>
              <w:rPr>
                <w:rFonts w:ascii="宋体" w:hAnsi="宋体"/>
                <w:kern w:val="0"/>
                <w:szCs w:val="21"/>
              </w:rPr>
            </w:pPr>
          </w:p>
        </w:tc>
        <w:tc>
          <w:tcPr>
            <w:tcW w:w="0" w:type="auto"/>
            <w:vMerge/>
            <w:vAlign w:val="center"/>
            <w:hideMark/>
          </w:tcPr>
          <w:p w14:paraId="2263DAF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BD5249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E92797" w14:textId="77777777" w:rsidR="003169E4" w:rsidRPr="004F298B" w:rsidRDefault="003169E4">
            <w:pPr>
              <w:widowControl/>
              <w:jc w:val="left"/>
              <w:rPr>
                <w:rFonts w:ascii="宋体" w:hAnsi="宋体" w:cs="Courier New"/>
                <w:kern w:val="0"/>
                <w:szCs w:val="21"/>
              </w:rPr>
            </w:pPr>
          </w:p>
        </w:tc>
        <w:tc>
          <w:tcPr>
            <w:tcW w:w="520" w:type="dxa"/>
            <w:vAlign w:val="center"/>
            <w:hideMark/>
          </w:tcPr>
          <w:p w14:paraId="0DA0C65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30</w:t>
            </w:r>
          </w:p>
        </w:tc>
        <w:tc>
          <w:tcPr>
            <w:tcW w:w="4140" w:type="dxa"/>
            <w:vAlign w:val="center"/>
            <w:hideMark/>
          </w:tcPr>
          <w:p w14:paraId="6BE6B70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政府采购项目评审承诺书</w:t>
            </w:r>
          </w:p>
        </w:tc>
      </w:tr>
      <w:tr w:rsidR="004F298B" w:rsidRPr="004F298B" w14:paraId="6C1861DE" w14:textId="77777777" w:rsidTr="003169E4">
        <w:trPr>
          <w:trHeight w:val="285"/>
        </w:trPr>
        <w:tc>
          <w:tcPr>
            <w:tcW w:w="0" w:type="auto"/>
            <w:vMerge/>
            <w:vAlign w:val="center"/>
            <w:hideMark/>
          </w:tcPr>
          <w:p w14:paraId="11B88A60" w14:textId="77777777" w:rsidR="003169E4" w:rsidRPr="004F298B" w:rsidRDefault="003169E4">
            <w:pPr>
              <w:widowControl/>
              <w:jc w:val="left"/>
              <w:rPr>
                <w:rFonts w:ascii="宋体" w:hAnsi="宋体"/>
                <w:kern w:val="0"/>
                <w:szCs w:val="21"/>
              </w:rPr>
            </w:pPr>
          </w:p>
        </w:tc>
        <w:tc>
          <w:tcPr>
            <w:tcW w:w="0" w:type="auto"/>
            <w:vMerge/>
            <w:vAlign w:val="center"/>
            <w:hideMark/>
          </w:tcPr>
          <w:p w14:paraId="6FA1501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A8ADD6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C5B5CF4" w14:textId="77777777" w:rsidR="003169E4" w:rsidRPr="004F298B" w:rsidRDefault="003169E4">
            <w:pPr>
              <w:widowControl/>
              <w:jc w:val="left"/>
              <w:rPr>
                <w:rFonts w:ascii="宋体" w:hAnsi="宋体" w:cs="Courier New"/>
                <w:kern w:val="0"/>
                <w:szCs w:val="21"/>
              </w:rPr>
            </w:pPr>
          </w:p>
        </w:tc>
        <w:tc>
          <w:tcPr>
            <w:tcW w:w="520" w:type="dxa"/>
            <w:vAlign w:val="center"/>
            <w:hideMark/>
          </w:tcPr>
          <w:p w14:paraId="3809D58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31</w:t>
            </w:r>
          </w:p>
        </w:tc>
        <w:tc>
          <w:tcPr>
            <w:tcW w:w="4140" w:type="dxa"/>
            <w:vAlign w:val="center"/>
            <w:hideMark/>
          </w:tcPr>
          <w:p w14:paraId="6C50A00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采购项目资格审查表</w:t>
            </w:r>
          </w:p>
        </w:tc>
      </w:tr>
      <w:tr w:rsidR="004F298B" w:rsidRPr="004F298B" w14:paraId="55ABCED4" w14:textId="77777777" w:rsidTr="003169E4">
        <w:trPr>
          <w:trHeight w:val="285"/>
        </w:trPr>
        <w:tc>
          <w:tcPr>
            <w:tcW w:w="0" w:type="auto"/>
            <w:vMerge/>
            <w:vAlign w:val="center"/>
            <w:hideMark/>
          </w:tcPr>
          <w:p w14:paraId="7E6F715D" w14:textId="77777777" w:rsidR="003169E4" w:rsidRPr="004F298B" w:rsidRDefault="003169E4">
            <w:pPr>
              <w:widowControl/>
              <w:jc w:val="left"/>
              <w:rPr>
                <w:rFonts w:ascii="宋体" w:hAnsi="宋体"/>
                <w:kern w:val="0"/>
                <w:szCs w:val="21"/>
              </w:rPr>
            </w:pPr>
          </w:p>
        </w:tc>
        <w:tc>
          <w:tcPr>
            <w:tcW w:w="0" w:type="auto"/>
            <w:vMerge/>
            <w:vAlign w:val="center"/>
            <w:hideMark/>
          </w:tcPr>
          <w:p w14:paraId="145CF66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D65530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32F7203" w14:textId="77777777" w:rsidR="003169E4" w:rsidRPr="004F298B" w:rsidRDefault="003169E4">
            <w:pPr>
              <w:widowControl/>
              <w:jc w:val="left"/>
              <w:rPr>
                <w:rFonts w:ascii="宋体" w:hAnsi="宋体" w:cs="Courier New"/>
                <w:kern w:val="0"/>
                <w:szCs w:val="21"/>
              </w:rPr>
            </w:pPr>
          </w:p>
        </w:tc>
        <w:tc>
          <w:tcPr>
            <w:tcW w:w="520" w:type="dxa"/>
            <w:vAlign w:val="center"/>
            <w:hideMark/>
          </w:tcPr>
          <w:p w14:paraId="0E35AC9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32</w:t>
            </w:r>
          </w:p>
        </w:tc>
        <w:tc>
          <w:tcPr>
            <w:tcW w:w="4140" w:type="dxa"/>
            <w:vAlign w:val="center"/>
            <w:hideMark/>
          </w:tcPr>
          <w:p w14:paraId="3C2AEBF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政府采购项目资格审查复核报告</w:t>
            </w:r>
          </w:p>
        </w:tc>
      </w:tr>
      <w:tr w:rsidR="004F298B" w:rsidRPr="004F298B" w14:paraId="3B33BD48" w14:textId="77777777" w:rsidTr="003169E4">
        <w:trPr>
          <w:trHeight w:val="285"/>
        </w:trPr>
        <w:tc>
          <w:tcPr>
            <w:tcW w:w="0" w:type="auto"/>
            <w:vMerge/>
            <w:vAlign w:val="center"/>
            <w:hideMark/>
          </w:tcPr>
          <w:p w14:paraId="3B2A8244" w14:textId="77777777" w:rsidR="003169E4" w:rsidRPr="004F298B" w:rsidRDefault="003169E4">
            <w:pPr>
              <w:widowControl/>
              <w:jc w:val="left"/>
              <w:rPr>
                <w:rFonts w:ascii="宋体" w:hAnsi="宋体"/>
                <w:kern w:val="0"/>
                <w:szCs w:val="21"/>
              </w:rPr>
            </w:pPr>
          </w:p>
        </w:tc>
        <w:tc>
          <w:tcPr>
            <w:tcW w:w="0" w:type="auto"/>
            <w:vMerge/>
            <w:vAlign w:val="center"/>
            <w:hideMark/>
          </w:tcPr>
          <w:p w14:paraId="68D4501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411064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C29B02D" w14:textId="77777777" w:rsidR="003169E4" w:rsidRPr="004F298B" w:rsidRDefault="003169E4">
            <w:pPr>
              <w:widowControl/>
              <w:jc w:val="left"/>
              <w:rPr>
                <w:rFonts w:ascii="宋体" w:hAnsi="宋体" w:cs="Courier New"/>
                <w:kern w:val="0"/>
                <w:szCs w:val="21"/>
              </w:rPr>
            </w:pPr>
          </w:p>
        </w:tc>
        <w:tc>
          <w:tcPr>
            <w:tcW w:w="520" w:type="dxa"/>
            <w:vAlign w:val="center"/>
            <w:hideMark/>
          </w:tcPr>
          <w:p w14:paraId="3658698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33</w:t>
            </w:r>
          </w:p>
        </w:tc>
        <w:tc>
          <w:tcPr>
            <w:tcW w:w="4140" w:type="dxa"/>
            <w:vAlign w:val="center"/>
            <w:hideMark/>
          </w:tcPr>
          <w:p w14:paraId="78D5C00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询价资格审查报告</w:t>
            </w:r>
          </w:p>
        </w:tc>
      </w:tr>
      <w:tr w:rsidR="004F298B" w:rsidRPr="004F298B" w14:paraId="2C1BA5AC" w14:textId="77777777" w:rsidTr="003169E4">
        <w:trPr>
          <w:trHeight w:val="285"/>
        </w:trPr>
        <w:tc>
          <w:tcPr>
            <w:tcW w:w="0" w:type="auto"/>
            <w:vMerge/>
            <w:vAlign w:val="center"/>
            <w:hideMark/>
          </w:tcPr>
          <w:p w14:paraId="4AF1419B" w14:textId="77777777" w:rsidR="003169E4" w:rsidRPr="004F298B" w:rsidRDefault="003169E4">
            <w:pPr>
              <w:widowControl/>
              <w:jc w:val="left"/>
              <w:rPr>
                <w:rFonts w:ascii="宋体" w:hAnsi="宋体"/>
                <w:kern w:val="0"/>
                <w:szCs w:val="21"/>
              </w:rPr>
            </w:pPr>
          </w:p>
        </w:tc>
        <w:tc>
          <w:tcPr>
            <w:tcW w:w="0" w:type="auto"/>
            <w:vMerge/>
            <w:vAlign w:val="center"/>
            <w:hideMark/>
          </w:tcPr>
          <w:p w14:paraId="246EB7F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69464B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5E855C3" w14:textId="77777777" w:rsidR="003169E4" w:rsidRPr="004F298B" w:rsidRDefault="003169E4">
            <w:pPr>
              <w:widowControl/>
              <w:jc w:val="left"/>
              <w:rPr>
                <w:rFonts w:ascii="宋体" w:hAnsi="宋体" w:cs="Courier New"/>
                <w:kern w:val="0"/>
                <w:szCs w:val="21"/>
              </w:rPr>
            </w:pPr>
          </w:p>
        </w:tc>
        <w:tc>
          <w:tcPr>
            <w:tcW w:w="520" w:type="dxa"/>
            <w:vAlign w:val="center"/>
            <w:hideMark/>
          </w:tcPr>
          <w:p w14:paraId="7D2EE3C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34</w:t>
            </w:r>
          </w:p>
        </w:tc>
        <w:tc>
          <w:tcPr>
            <w:tcW w:w="4140" w:type="dxa"/>
            <w:vAlign w:val="center"/>
            <w:hideMark/>
          </w:tcPr>
          <w:p w14:paraId="0AE5C74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资格审查结果公示</w:t>
            </w:r>
          </w:p>
        </w:tc>
      </w:tr>
      <w:tr w:rsidR="004F298B" w:rsidRPr="004F298B" w14:paraId="75AF4BD9" w14:textId="77777777" w:rsidTr="003169E4">
        <w:trPr>
          <w:trHeight w:val="285"/>
        </w:trPr>
        <w:tc>
          <w:tcPr>
            <w:tcW w:w="0" w:type="auto"/>
            <w:vMerge/>
            <w:vAlign w:val="center"/>
            <w:hideMark/>
          </w:tcPr>
          <w:p w14:paraId="3BAF8303" w14:textId="77777777" w:rsidR="003169E4" w:rsidRPr="004F298B" w:rsidRDefault="003169E4">
            <w:pPr>
              <w:widowControl/>
              <w:jc w:val="left"/>
              <w:rPr>
                <w:rFonts w:ascii="宋体" w:hAnsi="宋体"/>
                <w:kern w:val="0"/>
                <w:szCs w:val="21"/>
              </w:rPr>
            </w:pPr>
          </w:p>
        </w:tc>
        <w:tc>
          <w:tcPr>
            <w:tcW w:w="0" w:type="auto"/>
            <w:vMerge/>
            <w:vAlign w:val="center"/>
            <w:hideMark/>
          </w:tcPr>
          <w:p w14:paraId="5741E7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65BECE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F9D137E" w14:textId="77777777" w:rsidR="003169E4" w:rsidRPr="004F298B" w:rsidRDefault="003169E4">
            <w:pPr>
              <w:widowControl/>
              <w:jc w:val="left"/>
              <w:rPr>
                <w:rFonts w:ascii="宋体" w:hAnsi="宋体" w:cs="Courier New"/>
                <w:kern w:val="0"/>
                <w:szCs w:val="21"/>
              </w:rPr>
            </w:pPr>
          </w:p>
        </w:tc>
        <w:tc>
          <w:tcPr>
            <w:tcW w:w="520" w:type="dxa"/>
            <w:vAlign w:val="center"/>
            <w:hideMark/>
          </w:tcPr>
          <w:p w14:paraId="2801A8F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35</w:t>
            </w:r>
          </w:p>
        </w:tc>
        <w:tc>
          <w:tcPr>
            <w:tcW w:w="4140" w:type="dxa"/>
            <w:vAlign w:val="center"/>
            <w:hideMark/>
          </w:tcPr>
          <w:p w14:paraId="62BC87B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询价文件修改意见表</w:t>
            </w:r>
          </w:p>
        </w:tc>
      </w:tr>
      <w:tr w:rsidR="004F298B" w:rsidRPr="004F298B" w14:paraId="47581AA7" w14:textId="77777777" w:rsidTr="003169E4">
        <w:trPr>
          <w:trHeight w:val="285"/>
        </w:trPr>
        <w:tc>
          <w:tcPr>
            <w:tcW w:w="0" w:type="auto"/>
            <w:vMerge/>
            <w:vAlign w:val="center"/>
            <w:hideMark/>
          </w:tcPr>
          <w:p w14:paraId="60FDB1E6" w14:textId="77777777" w:rsidR="003169E4" w:rsidRPr="004F298B" w:rsidRDefault="003169E4">
            <w:pPr>
              <w:widowControl/>
              <w:jc w:val="left"/>
              <w:rPr>
                <w:rFonts w:ascii="宋体" w:hAnsi="宋体"/>
                <w:kern w:val="0"/>
                <w:szCs w:val="21"/>
              </w:rPr>
            </w:pPr>
          </w:p>
        </w:tc>
        <w:tc>
          <w:tcPr>
            <w:tcW w:w="0" w:type="auto"/>
            <w:vMerge/>
            <w:vAlign w:val="center"/>
            <w:hideMark/>
          </w:tcPr>
          <w:p w14:paraId="7F9EBE4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F7E34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BD6B099" w14:textId="77777777" w:rsidR="003169E4" w:rsidRPr="004F298B" w:rsidRDefault="003169E4">
            <w:pPr>
              <w:widowControl/>
              <w:jc w:val="left"/>
              <w:rPr>
                <w:rFonts w:ascii="宋体" w:hAnsi="宋体" w:cs="Courier New"/>
                <w:kern w:val="0"/>
                <w:szCs w:val="21"/>
              </w:rPr>
            </w:pPr>
          </w:p>
        </w:tc>
        <w:tc>
          <w:tcPr>
            <w:tcW w:w="520" w:type="dxa"/>
            <w:vAlign w:val="center"/>
            <w:hideMark/>
          </w:tcPr>
          <w:p w14:paraId="0641B1F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36</w:t>
            </w:r>
          </w:p>
        </w:tc>
        <w:tc>
          <w:tcPr>
            <w:tcW w:w="4140" w:type="dxa"/>
            <w:vAlign w:val="center"/>
            <w:hideMark/>
          </w:tcPr>
          <w:p w14:paraId="2154A55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询价文件修改通知签收表</w:t>
            </w:r>
          </w:p>
        </w:tc>
      </w:tr>
      <w:tr w:rsidR="004F298B" w:rsidRPr="004F298B" w14:paraId="06169594" w14:textId="77777777" w:rsidTr="003169E4">
        <w:trPr>
          <w:trHeight w:val="285"/>
        </w:trPr>
        <w:tc>
          <w:tcPr>
            <w:tcW w:w="0" w:type="auto"/>
            <w:vMerge/>
            <w:vAlign w:val="center"/>
            <w:hideMark/>
          </w:tcPr>
          <w:p w14:paraId="1A0351E9" w14:textId="77777777" w:rsidR="003169E4" w:rsidRPr="004F298B" w:rsidRDefault="003169E4">
            <w:pPr>
              <w:widowControl/>
              <w:jc w:val="left"/>
              <w:rPr>
                <w:rFonts w:ascii="宋体" w:hAnsi="宋体"/>
                <w:kern w:val="0"/>
                <w:szCs w:val="21"/>
              </w:rPr>
            </w:pPr>
          </w:p>
        </w:tc>
        <w:tc>
          <w:tcPr>
            <w:tcW w:w="0" w:type="auto"/>
            <w:vMerge/>
            <w:vAlign w:val="center"/>
            <w:hideMark/>
          </w:tcPr>
          <w:p w14:paraId="0C6A17F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24FFD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76E684" w14:textId="77777777" w:rsidR="003169E4" w:rsidRPr="004F298B" w:rsidRDefault="003169E4">
            <w:pPr>
              <w:widowControl/>
              <w:jc w:val="left"/>
              <w:rPr>
                <w:rFonts w:ascii="宋体" w:hAnsi="宋体" w:cs="Courier New"/>
                <w:kern w:val="0"/>
                <w:szCs w:val="21"/>
              </w:rPr>
            </w:pPr>
          </w:p>
        </w:tc>
        <w:tc>
          <w:tcPr>
            <w:tcW w:w="520" w:type="dxa"/>
            <w:vAlign w:val="center"/>
            <w:hideMark/>
          </w:tcPr>
          <w:p w14:paraId="3F763DE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37</w:t>
            </w:r>
          </w:p>
        </w:tc>
        <w:tc>
          <w:tcPr>
            <w:tcW w:w="4140" w:type="dxa"/>
            <w:vAlign w:val="center"/>
            <w:hideMark/>
          </w:tcPr>
          <w:p w14:paraId="3630B82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技术、服务性响应文件审查表</w:t>
            </w:r>
          </w:p>
        </w:tc>
      </w:tr>
      <w:tr w:rsidR="004F298B" w:rsidRPr="004F298B" w14:paraId="5DF441F8" w14:textId="77777777" w:rsidTr="003169E4">
        <w:trPr>
          <w:trHeight w:val="285"/>
        </w:trPr>
        <w:tc>
          <w:tcPr>
            <w:tcW w:w="0" w:type="auto"/>
            <w:vMerge/>
            <w:vAlign w:val="center"/>
            <w:hideMark/>
          </w:tcPr>
          <w:p w14:paraId="2B751294" w14:textId="77777777" w:rsidR="003169E4" w:rsidRPr="004F298B" w:rsidRDefault="003169E4">
            <w:pPr>
              <w:widowControl/>
              <w:jc w:val="left"/>
              <w:rPr>
                <w:rFonts w:ascii="宋体" w:hAnsi="宋体"/>
                <w:kern w:val="0"/>
                <w:szCs w:val="21"/>
              </w:rPr>
            </w:pPr>
          </w:p>
        </w:tc>
        <w:tc>
          <w:tcPr>
            <w:tcW w:w="0" w:type="auto"/>
            <w:vMerge/>
            <w:vAlign w:val="center"/>
            <w:hideMark/>
          </w:tcPr>
          <w:p w14:paraId="45567A0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9341B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94D0304" w14:textId="77777777" w:rsidR="003169E4" w:rsidRPr="004F298B" w:rsidRDefault="003169E4">
            <w:pPr>
              <w:widowControl/>
              <w:jc w:val="left"/>
              <w:rPr>
                <w:rFonts w:ascii="宋体" w:hAnsi="宋体" w:cs="Courier New"/>
                <w:kern w:val="0"/>
                <w:szCs w:val="21"/>
              </w:rPr>
            </w:pPr>
          </w:p>
        </w:tc>
        <w:tc>
          <w:tcPr>
            <w:tcW w:w="520" w:type="dxa"/>
            <w:vAlign w:val="center"/>
            <w:hideMark/>
          </w:tcPr>
          <w:p w14:paraId="0A797BC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38</w:t>
            </w:r>
          </w:p>
        </w:tc>
        <w:tc>
          <w:tcPr>
            <w:tcW w:w="4140" w:type="dxa"/>
            <w:vAlign w:val="center"/>
            <w:hideMark/>
          </w:tcPr>
          <w:p w14:paraId="718D8A0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符合性审查结果公示</w:t>
            </w:r>
          </w:p>
        </w:tc>
      </w:tr>
      <w:tr w:rsidR="004F298B" w:rsidRPr="004F298B" w14:paraId="20902F39" w14:textId="77777777" w:rsidTr="003169E4">
        <w:trPr>
          <w:trHeight w:val="330"/>
        </w:trPr>
        <w:tc>
          <w:tcPr>
            <w:tcW w:w="0" w:type="auto"/>
            <w:vMerge/>
            <w:vAlign w:val="center"/>
            <w:hideMark/>
          </w:tcPr>
          <w:p w14:paraId="7E93BFCD" w14:textId="77777777" w:rsidR="003169E4" w:rsidRPr="004F298B" w:rsidRDefault="003169E4">
            <w:pPr>
              <w:widowControl/>
              <w:jc w:val="left"/>
              <w:rPr>
                <w:rFonts w:ascii="宋体" w:hAnsi="宋体"/>
                <w:kern w:val="0"/>
                <w:szCs w:val="21"/>
              </w:rPr>
            </w:pPr>
          </w:p>
        </w:tc>
        <w:tc>
          <w:tcPr>
            <w:tcW w:w="0" w:type="auto"/>
            <w:vMerge/>
            <w:vAlign w:val="center"/>
            <w:hideMark/>
          </w:tcPr>
          <w:p w14:paraId="05320D3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C31C67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C982BCF" w14:textId="77777777" w:rsidR="003169E4" w:rsidRPr="004F298B" w:rsidRDefault="003169E4">
            <w:pPr>
              <w:widowControl/>
              <w:jc w:val="left"/>
              <w:rPr>
                <w:rFonts w:ascii="宋体" w:hAnsi="宋体" w:cs="Courier New"/>
                <w:kern w:val="0"/>
                <w:szCs w:val="21"/>
              </w:rPr>
            </w:pPr>
          </w:p>
        </w:tc>
        <w:tc>
          <w:tcPr>
            <w:tcW w:w="520" w:type="dxa"/>
            <w:vAlign w:val="center"/>
            <w:hideMark/>
          </w:tcPr>
          <w:p w14:paraId="04D576D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39</w:t>
            </w:r>
          </w:p>
        </w:tc>
        <w:tc>
          <w:tcPr>
            <w:tcW w:w="4140" w:type="dxa"/>
            <w:vAlign w:val="center"/>
            <w:hideMark/>
          </w:tcPr>
          <w:p w14:paraId="0C3D23B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供应商领取询价采购邀请函/通知书签收表</w:t>
            </w:r>
          </w:p>
        </w:tc>
      </w:tr>
      <w:tr w:rsidR="004F298B" w:rsidRPr="004F298B" w14:paraId="06B421EC" w14:textId="77777777" w:rsidTr="003169E4">
        <w:trPr>
          <w:trHeight w:val="285"/>
        </w:trPr>
        <w:tc>
          <w:tcPr>
            <w:tcW w:w="0" w:type="auto"/>
            <w:vMerge/>
            <w:vAlign w:val="center"/>
            <w:hideMark/>
          </w:tcPr>
          <w:p w14:paraId="56706E54" w14:textId="77777777" w:rsidR="003169E4" w:rsidRPr="004F298B" w:rsidRDefault="003169E4">
            <w:pPr>
              <w:widowControl/>
              <w:jc w:val="left"/>
              <w:rPr>
                <w:rFonts w:ascii="宋体" w:hAnsi="宋体"/>
                <w:kern w:val="0"/>
                <w:szCs w:val="21"/>
              </w:rPr>
            </w:pPr>
          </w:p>
        </w:tc>
        <w:tc>
          <w:tcPr>
            <w:tcW w:w="0" w:type="auto"/>
            <w:vMerge/>
            <w:vAlign w:val="center"/>
            <w:hideMark/>
          </w:tcPr>
          <w:p w14:paraId="3245777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E03E53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7E6864" w14:textId="77777777" w:rsidR="003169E4" w:rsidRPr="004F298B" w:rsidRDefault="003169E4">
            <w:pPr>
              <w:widowControl/>
              <w:jc w:val="left"/>
              <w:rPr>
                <w:rFonts w:ascii="宋体" w:hAnsi="宋体" w:cs="Courier New"/>
                <w:kern w:val="0"/>
                <w:szCs w:val="21"/>
              </w:rPr>
            </w:pPr>
          </w:p>
        </w:tc>
        <w:tc>
          <w:tcPr>
            <w:tcW w:w="520" w:type="dxa"/>
            <w:vAlign w:val="center"/>
            <w:hideMark/>
          </w:tcPr>
          <w:p w14:paraId="1A77C19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40</w:t>
            </w:r>
          </w:p>
        </w:tc>
        <w:tc>
          <w:tcPr>
            <w:tcW w:w="4140" w:type="dxa"/>
            <w:vAlign w:val="center"/>
            <w:hideMark/>
          </w:tcPr>
          <w:p w14:paraId="7F4B4C1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供应商报价表</w:t>
            </w:r>
          </w:p>
        </w:tc>
      </w:tr>
      <w:tr w:rsidR="004F298B" w:rsidRPr="004F298B" w14:paraId="63F234BE" w14:textId="77777777" w:rsidTr="003169E4">
        <w:trPr>
          <w:trHeight w:val="285"/>
        </w:trPr>
        <w:tc>
          <w:tcPr>
            <w:tcW w:w="0" w:type="auto"/>
            <w:vMerge/>
            <w:vAlign w:val="center"/>
            <w:hideMark/>
          </w:tcPr>
          <w:p w14:paraId="47861A59" w14:textId="77777777" w:rsidR="003169E4" w:rsidRPr="004F298B" w:rsidRDefault="003169E4">
            <w:pPr>
              <w:widowControl/>
              <w:jc w:val="left"/>
              <w:rPr>
                <w:rFonts w:ascii="宋体" w:hAnsi="宋体"/>
                <w:kern w:val="0"/>
                <w:szCs w:val="21"/>
              </w:rPr>
            </w:pPr>
          </w:p>
        </w:tc>
        <w:tc>
          <w:tcPr>
            <w:tcW w:w="0" w:type="auto"/>
            <w:vMerge/>
            <w:vAlign w:val="center"/>
            <w:hideMark/>
          </w:tcPr>
          <w:p w14:paraId="7EADAA5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76C958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BB27394" w14:textId="77777777" w:rsidR="003169E4" w:rsidRPr="004F298B" w:rsidRDefault="003169E4">
            <w:pPr>
              <w:widowControl/>
              <w:jc w:val="left"/>
              <w:rPr>
                <w:rFonts w:ascii="宋体" w:hAnsi="宋体" w:cs="Courier New"/>
                <w:kern w:val="0"/>
                <w:szCs w:val="21"/>
              </w:rPr>
            </w:pPr>
          </w:p>
        </w:tc>
        <w:tc>
          <w:tcPr>
            <w:tcW w:w="520" w:type="dxa"/>
            <w:vAlign w:val="center"/>
            <w:hideMark/>
          </w:tcPr>
          <w:p w14:paraId="1808CC6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41</w:t>
            </w:r>
          </w:p>
        </w:tc>
        <w:tc>
          <w:tcPr>
            <w:tcW w:w="4140" w:type="dxa"/>
            <w:vAlign w:val="center"/>
            <w:hideMark/>
          </w:tcPr>
          <w:p w14:paraId="249785B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报价审查表</w:t>
            </w:r>
          </w:p>
        </w:tc>
      </w:tr>
      <w:tr w:rsidR="004F298B" w:rsidRPr="004F298B" w14:paraId="6D1A1492" w14:textId="77777777" w:rsidTr="003169E4">
        <w:trPr>
          <w:trHeight w:val="285"/>
        </w:trPr>
        <w:tc>
          <w:tcPr>
            <w:tcW w:w="0" w:type="auto"/>
            <w:vMerge/>
            <w:vAlign w:val="center"/>
            <w:hideMark/>
          </w:tcPr>
          <w:p w14:paraId="5DDE46BF" w14:textId="77777777" w:rsidR="003169E4" w:rsidRPr="004F298B" w:rsidRDefault="003169E4">
            <w:pPr>
              <w:widowControl/>
              <w:jc w:val="left"/>
              <w:rPr>
                <w:rFonts w:ascii="宋体" w:hAnsi="宋体"/>
                <w:kern w:val="0"/>
                <w:szCs w:val="21"/>
              </w:rPr>
            </w:pPr>
          </w:p>
        </w:tc>
        <w:tc>
          <w:tcPr>
            <w:tcW w:w="0" w:type="auto"/>
            <w:vMerge/>
            <w:vAlign w:val="center"/>
            <w:hideMark/>
          </w:tcPr>
          <w:p w14:paraId="334CF28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A017A3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5BA60E8" w14:textId="77777777" w:rsidR="003169E4" w:rsidRPr="004F298B" w:rsidRDefault="003169E4">
            <w:pPr>
              <w:widowControl/>
              <w:jc w:val="left"/>
              <w:rPr>
                <w:rFonts w:ascii="宋体" w:hAnsi="宋体" w:cs="Courier New"/>
                <w:kern w:val="0"/>
                <w:szCs w:val="21"/>
              </w:rPr>
            </w:pPr>
          </w:p>
        </w:tc>
        <w:tc>
          <w:tcPr>
            <w:tcW w:w="520" w:type="dxa"/>
            <w:vAlign w:val="center"/>
            <w:hideMark/>
          </w:tcPr>
          <w:p w14:paraId="2A245E5A"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42</w:t>
            </w:r>
          </w:p>
        </w:tc>
        <w:tc>
          <w:tcPr>
            <w:tcW w:w="4140" w:type="dxa"/>
            <w:vAlign w:val="center"/>
            <w:hideMark/>
          </w:tcPr>
          <w:p w14:paraId="504473C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政府采购项目告知函</w:t>
            </w:r>
          </w:p>
        </w:tc>
      </w:tr>
      <w:tr w:rsidR="004F298B" w:rsidRPr="004F298B" w14:paraId="725CA83C" w14:textId="77777777" w:rsidTr="003169E4">
        <w:trPr>
          <w:trHeight w:val="285"/>
        </w:trPr>
        <w:tc>
          <w:tcPr>
            <w:tcW w:w="0" w:type="auto"/>
            <w:vMerge/>
            <w:vAlign w:val="center"/>
            <w:hideMark/>
          </w:tcPr>
          <w:p w14:paraId="1C94143C" w14:textId="77777777" w:rsidR="003169E4" w:rsidRPr="004F298B" w:rsidRDefault="003169E4">
            <w:pPr>
              <w:widowControl/>
              <w:jc w:val="left"/>
              <w:rPr>
                <w:rFonts w:ascii="宋体" w:hAnsi="宋体"/>
                <w:kern w:val="0"/>
                <w:szCs w:val="21"/>
              </w:rPr>
            </w:pPr>
          </w:p>
        </w:tc>
        <w:tc>
          <w:tcPr>
            <w:tcW w:w="0" w:type="auto"/>
            <w:vMerge/>
            <w:vAlign w:val="center"/>
            <w:hideMark/>
          </w:tcPr>
          <w:p w14:paraId="77D90A8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C76AB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F9947C8" w14:textId="77777777" w:rsidR="003169E4" w:rsidRPr="004F298B" w:rsidRDefault="003169E4">
            <w:pPr>
              <w:widowControl/>
              <w:jc w:val="left"/>
              <w:rPr>
                <w:rFonts w:ascii="宋体" w:hAnsi="宋体" w:cs="Courier New"/>
                <w:kern w:val="0"/>
                <w:szCs w:val="21"/>
              </w:rPr>
            </w:pPr>
          </w:p>
        </w:tc>
        <w:tc>
          <w:tcPr>
            <w:tcW w:w="520" w:type="dxa"/>
            <w:vAlign w:val="center"/>
            <w:hideMark/>
          </w:tcPr>
          <w:p w14:paraId="4663AF8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43</w:t>
            </w:r>
          </w:p>
        </w:tc>
        <w:tc>
          <w:tcPr>
            <w:tcW w:w="4140" w:type="dxa"/>
            <w:vAlign w:val="center"/>
            <w:hideMark/>
          </w:tcPr>
          <w:p w14:paraId="7952A3A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政府采购项目复核报告</w:t>
            </w:r>
          </w:p>
        </w:tc>
      </w:tr>
      <w:tr w:rsidR="004F298B" w:rsidRPr="004F298B" w14:paraId="674C652A" w14:textId="77777777" w:rsidTr="003169E4">
        <w:trPr>
          <w:trHeight w:val="285"/>
        </w:trPr>
        <w:tc>
          <w:tcPr>
            <w:tcW w:w="0" w:type="auto"/>
            <w:vMerge/>
            <w:vAlign w:val="center"/>
            <w:hideMark/>
          </w:tcPr>
          <w:p w14:paraId="67AF07F2" w14:textId="77777777" w:rsidR="003169E4" w:rsidRPr="004F298B" w:rsidRDefault="003169E4">
            <w:pPr>
              <w:widowControl/>
              <w:jc w:val="left"/>
              <w:rPr>
                <w:rFonts w:ascii="宋体" w:hAnsi="宋体"/>
                <w:kern w:val="0"/>
                <w:szCs w:val="21"/>
              </w:rPr>
            </w:pPr>
          </w:p>
        </w:tc>
        <w:tc>
          <w:tcPr>
            <w:tcW w:w="0" w:type="auto"/>
            <w:vMerge/>
            <w:vAlign w:val="center"/>
            <w:hideMark/>
          </w:tcPr>
          <w:p w14:paraId="40D0BC6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D7E3E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F4EE8C3" w14:textId="77777777" w:rsidR="003169E4" w:rsidRPr="004F298B" w:rsidRDefault="003169E4">
            <w:pPr>
              <w:widowControl/>
              <w:jc w:val="left"/>
              <w:rPr>
                <w:rFonts w:ascii="宋体" w:hAnsi="宋体" w:cs="Courier New"/>
                <w:kern w:val="0"/>
                <w:szCs w:val="21"/>
              </w:rPr>
            </w:pPr>
          </w:p>
        </w:tc>
        <w:tc>
          <w:tcPr>
            <w:tcW w:w="520" w:type="dxa"/>
            <w:vAlign w:val="center"/>
            <w:hideMark/>
          </w:tcPr>
          <w:p w14:paraId="2144647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44</w:t>
            </w:r>
          </w:p>
        </w:tc>
        <w:tc>
          <w:tcPr>
            <w:tcW w:w="4140" w:type="dxa"/>
            <w:vAlign w:val="center"/>
            <w:hideMark/>
          </w:tcPr>
          <w:p w14:paraId="57D025F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询价采购项目评审报告</w:t>
            </w:r>
          </w:p>
        </w:tc>
      </w:tr>
      <w:tr w:rsidR="004F298B" w:rsidRPr="004F298B" w14:paraId="01C98DEB" w14:textId="77777777" w:rsidTr="003169E4">
        <w:trPr>
          <w:trHeight w:val="315"/>
        </w:trPr>
        <w:tc>
          <w:tcPr>
            <w:tcW w:w="0" w:type="auto"/>
            <w:vMerge/>
            <w:vAlign w:val="center"/>
            <w:hideMark/>
          </w:tcPr>
          <w:p w14:paraId="78D1FB8F" w14:textId="77777777" w:rsidR="003169E4" w:rsidRPr="004F298B" w:rsidRDefault="003169E4">
            <w:pPr>
              <w:widowControl/>
              <w:jc w:val="left"/>
              <w:rPr>
                <w:rFonts w:ascii="宋体" w:hAnsi="宋体"/>
                <w:kern w:val="0"/>
                <w:szCs w:val="21"/>
              </w:rPr>
            </w:pPr>
          </w:p>
        </w:tc>
        <w:tc>
          <w:tcPr>
            <w:tcW w:w="0" w:type="auto"/>
            <w:vMerge/>
            <w:vAlign w:val="center"/>
            <w:hideMark/>
          </w:tcPr>
          <w:p w14:paraId="2AAC8E1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8D3ECD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319779" w14:textId="77777777" w:rsidR="003169E4" w:rsidRPr="004F298B" w:rsidRDefault="003169E4">
            <w:pPr>
              <w:widowControl/>
              <w:jc w:val="left"/>
              <w:rPr>
                <w:rFonts w:ascii="宋体" w:hAnsi="宋体" w:cs="Courier New"/>
                <w:kern w:val="0"/>
                <w:szCs w:val="21"/>
              </w:rPr>
            </w:pPr>
          </w:p>
        </w:tc>
        <w:tc>
          <w:tcPr>
            <w:tcW w:w="520" w:type="dxa"/>
            <w:vAlign w:val="center"/>
            <w:hideMark/>
          </w:tcPr>
          <w:p w14:paraId="4A8CCC9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45</w:t>
            </w:r>
          </w:p>
        </w:tc>
        <w:tc>
          <w:tcPr>
            <w:tcW w:w="4140" w:type="dxa"/>
            <w:vAlign w:val="center"/>
            <w:hideMark/>
          </w:tcPr>
          <w:p w14:paraId="1692335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政府采购项目开评审</w:t>
            </w:r>
            <w:proofErr w:type="gramStart"/>
            <w:r w:rsidRPr="004F298B">
              <w:rPr>
                <w:rFonts w:ascii="宋体" w:hAnsi="宋体" w:cs="Courier New" w:hint="eastAsia"/>
                <w:kern w:val="0"/>
                <w:szCs w:val="21"/>
              </w:rPr>
              <w:t>工作场监督</w:t>
            </w:r>
            <w:proofErr w:type="gramEnd"/>
            <w:r w:rsidRPr="004F298B">
              <w:rPr>
                <w:rFonts w:ascii="宋体" w:hAnsi="宋体" w:cs="Courier New" w:hint="eastAsia"/>
                <w:kern w:val="0"/>
                <w:szCs w:val="21"/>
              </w:rPr>
              <w:t>报告</w:t>
            </w:r>
          </w:p>
        </w:tc>
      </w:tr>
      <w:tr w:rsidR="004F298B" w:rsidRPr="004F298B" w14:paraId="18BEF859" w14:textId="77777777" w:rsidTr="003169E4">
        <w:trPr>
          <w:trHeight w:val="345"/>
        </w:trPr>
        <w:tc>
          <w:tcPr>
            <w:tcW w:w="0" w:type="auto"/>
            <w:vMerge/>
            <w:vAlign w:val="center"/>
            <w:hideMark/>
          </w:tcPr>
          <w:p w14:paraId="2C563203" w14:textId="77777777" w:rsidR="003169E4" w:rsidRPr="004F298B" w:rsidRDefault="003169E4">
            <w:pPr>
              <w:widowControl/>
              <w:jc w:val="left"/>
              <w:rPr>
                <w:rFonts w:ascii="宋体" w:hAnsi="宋体"/>
                <w:kern w:val="0"/>
                <w:szCs w:val="21"/>
              </w:rPr>
            </w:pPr>
          </w:p>
        </w:tc>
        <w:tc>
          <w:tcPr>
            <w:tcW w:w="0" w:type="auto"/>
            <w:vMerge/>
            <w:vAlign w:val="center"/>
            <w:hideMark/>
          </w:tcPr>
          <w:p w14:paraId="01C9551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D12B9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A822576" w14:textId="77777777" w:rsidR="003169E4" w:rsidRPr="004F298B" w:rsidRDefault="003169E4">
            <w:pPr>
              <w:widowControl/>
              <w:jc w:val="left"/>
              <w:rPr>
                <w:rFonts w:ascii="宋体" w:hAnsi="宋体" w:cs="Courier New"/>
                <w:kern w:val="0"/>
                <w:szCs w:val="21"/>
              </w:rPr>
            </w:pPr>
          </w:p>
        </w:tc>
        <w:tc>
          <w:tcPr>
            <w:tcW w:w="520" w:type="dxa"/>
            <w:vAlign w:val="center"/>
            <w:hideMark/>
          </w:tcPr>
          <w:p w14:paraId="5DE3F60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46</w:t>
            </w:r>
          </w:p>
        </w:tc>
        <w:tc>
          <w:tcPr>
            <w:tcW w:w="4140" w:type="dxa"/>
            <w:vAlign w:val="center"/>
            <w:hideMark/>
          </w:tcPr>
          <w:p w14:paraId="0D628CC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采购项目评价表</w:t>
            </w:r>
          </w:p>
        </w:tc>
      </w:tr>
      <w:tr w:rsidR="004F298B" w:rsidRPr="004F298B" w14:paraId="552A76A1" w14:textId="77777777" w:rsidTr="003169E4">
        <w:trPr>
          <w:trHeight w:val="285"/>
        </w:trPr>
        <w:tc>
          <w:tcPr>
            <w:tcW w:w="0" w:type="auto"/>
            <w:vMerge/>
            <w:vAlign w:val="center"/>
            <w:hideMark/>
          </w:tcPr>
          <w:p w14:paraId="714A2A32" w14:textId="77777777" w:rsidR="003169E4" w:rsidRPr="004F298B" w:rsidRDefault="003169E4">
            <w:pPr>
              <w:widowControl/>
              <w:jc w:val="left"/>
              <w:rPr>
                <w:rFonts w:ascii="宋体" w:hAnsi="宋体"/>
                <w:kern w:val="0"/>
                <w:szCs w:val="21"/>
              </w:rPr>
            </w:pPr>
          </w:p>
        </w:tc>
        <w:tc>
          <w:tcPr>
            <w:tcW w:w="0" w:type="auto"/>
            <w:vMerge/>
            <w:vAlign w:val="center"/>
            <w:hideMark/>
          </w:tcPr>
          <w:p w14:paraId="4541C56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73E3F2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A09B35A" w14:textId="77777777" w:rsidR="003169E4" w:rsidRPr="004F298B" w:rsidRDefault="003169E4">
            <w:pPr>
              <w:widowControl/>
              <w:jc w:val="left"/>
              <w:rPr>
                <w:rFonts w:ascii="宋体" w:hAnsi="宋体" w:cs="Courier New"/>
                <w:kern w:val="0"/>
                <w:szCs w:val="21"/>
              </w:rPr>
            </w:pPr>
          </w:p>
        </w:tc>
        <w:tc>
          <w:tcPr>
            <w:tcW w:w="520" w:type="dxa"/>
            <w:vAlign w:val="center"/>
            <w:hideMark/>
          </w:tcPr>
          <w:p w14:paraId="61326B0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47</w:t>
            </w:r>
          </w:p>
        </w:tc>
        <w:tc>
          <w:tcPr>
            <w:tcW w:w="4140" w:type="dxa"/>
            <w:vAlign w:val="center"/>
            <w:hideMark/>
          </w:tcPr>
          <w:p w14:paraId="66408B3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政府采购项目评审专家组工作意见表</w:t>
            </w:r>
          </w:p>
        </w:tc>
      </w:tr>
      <w:tr w:rsidR="004F298B" w:rsidRPr="004F298B" w14:paraId="06CB03F2" w14:textId="77777777" w:rsidTr="003169E4">
        <w:trPr>
          <w:trHeight w:val="330"/>
        </w:trPr>
        <w:tc>
          <w:tcPr>
            <w:tcW w:w="0" w:type="auto"/>
            <w:vMerge/>
            <w:vAlign w:val="center"/>
            <w:hideMark/>
          </w:tcPr>
          <w:p w14:paraId="5915E5AA" w14:textId="77777777" w:rsidR="003169E4" w:rsidRPr="004F298B" w:rsidRDefault="003169E4">
            <w:pPr>
              <w:widowControl/>
              <w:jc w:val="left"/>
              <w:rPr>
                <w:rFonts w:ascii="宋体" w:hAnsi="宋体"/>
                <w:kern w:val="0"/>
                <w:szCs w:val="21"/>
              </w:rPr>
            </w:pPr>
          </w:p>
        </w:tc>
        <w:tc>
          <w:tcPr>
            <w:tcW w:w="0" w:type="auto"/>
            <w:vMerge/>
            <w:vAlign w:val="center"/>
            <w:hideMark/>
          </w:tcPr>
          <w:p w14:paraId="3818892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0530B5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CE7D956" w14:textId="77777777" w:rsidR="003169E4" w:rsidRPr="004F298B" w:rsidRDefault="003169E4">
            <w:pPr>
              <w:widowControl/>
              <w:jc w:val="left"/>
              <w:rPr>
                <w:rFonts w:ascii="宋体" w:hAnsi="宋体" w:cs="Courier New"/>
                <w:kern w:val="0"/>
                <w:szCs w:val="21"/>
              </w:rPr>
            </w:pPr>
          </w:p>
        </w:tc>
        <w:tc>
          <w:tcPr>
            <w:tcW w:w="520" w:type="dxa"/>
            <w:vAlign w:val="center"/>
            <w:hideMark/>
          </w:tcPr>
          <w:p w14:paraId="558976F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48</w:t>
            </w:r>
          </w:p>
        </w:tc>
        <w:tc>
          <w:tcPr>
            <w:tcW w:w="4140" w:type="dxa"/>
            <w:vAlign w:val="center"/>
            <w:hideMark/>
          </w:tcPr>
          <w:p w14:paraId="15A5701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评审委员会成员执业情况评价反馈表</w:t>
            </w:r>
          </w:p>
        </w:tc>
      </w:tr>
      <w:tr w:rsidR="004F298B" w:rsidRPr="004F298B" w14:paraId="6FDEFCD4" w14:textId="77777777" w:rsidTr="003169E4">
        <w:trPr>
          <w:trHeight w:val="285"/>
        </w:trPr>
        <w:tc>
          <w:tcPr>
            <w:tcW w:w="0" w:type="auto"/>
            <w:vMerge/>
            <w:vAlign w:val="center"/>
            <w:hideMark/>
          </w:tcPr>
          <w:p w14:paraId="3563149C" w14:textId="77777777" w:rsidR="003169E4" w:rsidRPr="004F298B" w:rsidRDefault="003169E4">
            <w:pPr>
              <w:widowControl/>
              <w:jc w:val="left"/>
              <w:rPr>
                <w:rFonts w:ascii="宋体" w:hAnsi="宋体"/>
                <w:kern w:val="0"/>
                <w:szCs w:val="21"/>
              </w:rPr>
            </w:pPr>
          </w:p>
        </w:tc>
        <w:tc>
          <w:tcPr>
            <w:tcW w:w="0" w:type="auto"/>
            <w:vMerge/>
            <w:vAlign w:val="center"/>
            <w:hideMark/>
          </w:tcPr>
          <w:p w14:paraId="351A794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3AB025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84A462" w14:textId="77777777" w:rsidR="003169E4" w:rsidRPr="004F298B" w:rsidRDefault="003169E4">
            <w:pPr>
              <w:widowControl/>
              <w:jc w:val="left"/>
              <w:rPr>
                <w:rFonts w:ascii="宋体" w:hAnsi="宋体" w:cs="Courier New"/>
                <w:kern w:val="0"/>
                <w:szCs w:val="21"/>
              </w:rPr>
            </w:pPr>
          </w:p>
        </w:tc>
        <w:tc>
          <w:tcPr>
            <w:tcW w:w="520" w:type="dxa"/>
            <w:vAlign w:val="center"/>
            <w:hideMark/>
          </w:tcPr>
          <w:p w14:paraId="15A31DF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49</w:t>
            </w:r>
          </w:p>
        </w:tc>
        <w:tc>
          <w:tcPr>
            <w:tcW w:w="4140" w:type="dxa"/>
            <w:vAlign w:val="center"/>
            <w:hideMark/>
          </w:tcPr>
          <w:p w14:paraId="2DC168D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政府采购项目评审结果点评报告</w:t>
            </w:r>
          </w:p>
        </w:tc>
      </w:tr>
      <w:tr w:rsidR="004F298B" w:rsidRPr="004F298B" w14:paraId="5D42A716" w14:textId="77777777" w:rsidTr="003169E4">
        <w:trPr>
          <w:trHeight w:val="285"/>
        </w:trPr>
        <w:tc>
          <w:tcPr>
            <w:tcW w:w="0" w:type="auto"/>
            <w:vMerge/>
            <w:vAlign w:val="center"/>
            <w:hideMark/>
          </w:tcPr>
          <w:p w14:paraId="5896483A" w14:textId="77777777" w:rsidR="003169E4" w:rsidRPr="004F298B" w:rsidRDefault="003169E4">
            <w:pPr>
              <w:widowControl/>
              <w:jc w:val="left"/>
              <w:rPr>
                <w:rFonts w:ascii="宋体" w:hAnsi="宋体"/>
                <w:kern w:val="0"/>
                <w:szCs w:val="21"/>
              </w:rPr>
            </w:pPr>
          </w:p>
        </w:tc>
        <w:tc>
          <w:tcPr>
            <w:tcW w:w="0" w:type="auto"/>
            <w:vMerge/>
            <w:vAlign w:val="center"/>
            <w:hideMark/>
          </w:tcPr>
          <w:p w14:paraId="185DB29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99E6D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396340" w14:textId="77777777" w:rsidR="003169E4" w:rsidRPr="004F298B" w:rsidRDefault="003169E4">
            <w:pPr>
              <w:widowControl/>
              <w:jc w:val="left"/>
              <w:rPr>
                <w:rFonts w:ascii="宋体" w:hAnsi="宋体" w:cs="Courier New"/>
                <w:kern w:val="0"/>
                <w:szCs w:val="21"/>
              </w:rPr>
            </w:pPr>
          </w:p>
        </w:tc>
        <w:tc>
          <w:tcPr>
            <w:tcW w:w="520" w:type="dxa"/>
            <w:vAlign w:val="center"/>
            <w:hideMark/>
          </w:tcPr>
          <w:p w14:paraId="58A1815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50</w:t>
            </w:r>
          </w:p>
        </w:tc>
        <w:tc>
          <w:tcPr>
            <w:tcW w:w="4140" w:type="dxa"/>
            <w:vAlign w:val="center"/>
            <w:hideMark/>
          </w:tcPr>
          <w:p w14:paraId="46EBC07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政府采购评审专家停止评审说明</w:t>
            </w:r>
          </w:p>
        </w:tc>
      </w:tr>
      <w:tr w:rsidR="004F298B" w:rsidRPr="004F298B" w14:paraId="2850FC1F" w14:textId="77777777" w:rsidTr="003169E4">
        <w:trPr>
          <w:trHeight w:val="285"/>
        </w:trPr>
        <w:tc>
          <w:tcPr>
            <w:tcW w:w="0" w:type="auto"/>
            <w:vMerge/>
            <w:vAlign w:val="center"/>
            <w:hideMark/>
          </w:tcPr>
          <w:p w14:paraId="6110D061" w14:textId="77777777" w:rsidR="003169E4" w:rsidRPr="004F298B" w:rsidRDefault="003169E4">
            <w:pPr>
              <w:widowControl/>
              <w:jc w:val="left"/>
              <w:rPr>
                <w:rFonts w:ascii="宋体" w:hAnsi="宋体"/>
                <w:kern w:val="0"/>
                <w:szCs w:val="21"/>
              </w:rPr>
            </w:pPr>
          </w:p>
        </w:tc>
        <w:tc>
          <w:tcPr>
            <w:tcW w:w="0" w:type="auto"/>
            <w:vMerge/>
            <w:vAlign w:val="center"/>
            <w:hideMark/>
          </w:tcPr>
          <w:p w14:paraId="5D170DD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87A49C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66CD68B" w14:textId="77777777" w:rsidR="003169E4" w:rsidRPr="004F298B" w:rsidRDefault="003169E4">
            <w:pPr>
              <w:widowControl/>
              <w:jc w:val="left"/>
              <w:rPr>
                <w:rFonts w:ascii="宋体" w:hAnsi="宋体" w:cs="Courier New"/>
                <w:kern w:val="0"/>
                <w:szCs w:val="21"/>
              </w:rPr>
            </w:pPr>
          </w:p>
        </w:tc>
        <w:tc>
          <w:tcPr>
            <w:tcW w:w="520" w:type="dxa"/>
            <w:vAlign w:val="center"/>
            <w:hideMark/>
          </w:tcPr>
          <w:p w14:paraId="786F736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51</w:t>
            </w:r>
          </w:p>
        </w:tc>
        <w:tc>
          <w:tcPr>
            <w:tcW w:w="4140" w:type="dxa"/>
            <w:vAlign w:val="center"/>
            <w:hideMark/>
          </w:tcPr>
          <w:p w14:paraId="66AA24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关于确认成交供应商的温馨提示</w:t>
            </w:r>
          </w:p>
        </w:tc>
      </w:tr>
      <w:tr w:rsidR="004F298B" w:rsidRPr="004F298B" w14:paraId="5DC05F5B" w14:textId="77777777" w:rsidTr="003169E4">
        <w:trPr>
          <w:trHeight w:val="285"/>
        </w:trPr>
        <w:tc>
          <w:tcPr>
            <w:tcW w:w="0" w:type="auto"/>
            <w:vMerge/>
            <w:vAlign w:val="center"/>
            <w:hideMark/>
          </w:tcPr>
          <w:p w14:paraId="45E4FC57" w14:textId="77777777" w:rsidR="003169E4" w:rsidRPr="004F298B" w:rsidRDefault="003169E4">
            <w:pPr>
              <w:widowControl/>
              <w:jc w:val="left"/>
              <w:rPr>
                <w:rFonts w:ascii="宋体" w:hAnsi="宋体"/>
                <w:kern w:val="0"/>
                <w:szCs w:val="21"/>
              </w:rPr>
            </w:pPr>
          </w:p>
        </w:tc>
        <w:tc>
          <w:tcPr>
            <w:tcW w:w="0" w:type="auto"/>
            <w:vMerge/>
            <w:vAlign w:val="center"/>
            <w:hideMark/>
          </w:tcPr>
          <w:p w14:paraId="7CB16F9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E12F9D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9070B29" w14:textId="77777777" w:rsidR="003169E4" w:rsidRPr="004F298B" w:rsidRDefault="003169E4">
            <w:pPr>
              <w:widowControl/>
              <w:jc w:val="left"/>
              <w:rPr>
                <w:rFonts w:ascii="宋体" w:hAnsi="宋体" w:cs="Courier New"/>
                <w:kern w:val="0"/>
                <w:szCs w:val="21"/>
              </w:rPr>
            </w:pPr>
          </w:p>
        </w:tc>
        <w:tc>
          <w:tcPr>
            <w:tcW w:w="520" w:type="dxa"/>
            <w:vAlign w:val="center"/>
            <w:hideMark/>
          </w:tcPr>
          <w:p w14:paraId="1E44193C"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52</w:t>
            </w:r>
          </w:p>
        </w:tc>
        <w:tc>
          <w:tcPr>
            <w:tcW w:w="4140" w:type="dxa"/>
            <w:vAlign w:val="center"/>
            <w:hideMark/>
          </w:tcPr>
          <w:p w14:paraId="3588D782"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关于对成交供应商的确认函</w:t>
            </w:r>
          </w:p>
        </w:tc>
      </w:tr>
      <w:tr w:rsidR="004F298B" w:rsidRPr="004F298B" w14:paraId="4C29DBD2" w14:textId="77777777" w:rsidTr="003169E4">
        <w:trPr>
          <w:trHeight w:val="270"/>
        </w:trPr>
        <w:tc>
          <w:tcPr>
            <w:tcW w:w="0" w:type="auto"/>
            <w:vMerge/>
            <w:vAlign w:val="center"/>
            <w:hideMark/>
          </w:tcPr>
          <w:p w14:paraId="38170AB0" w14:textId="77777777" w:rsidR="003169E4" w:rsidRPr="004F298B" w:rsidRDefault="003169E4">
            <w:pPr>
              <w:widowControl/>
              <w:jc w:val="left"/>
              <w:rPr>
                <w:rFonts w:ascii="宋体" w:hAnsi="宋体"/>
                <w:kern w:val="0"/>
                <w:szCs w:val="21"/>
              </w:rPr>
            </w:pPr>
          </w:p>
        </w:tc>
        <w:tc>
          <w:tcPr>
            <w:tcW w:w="0" w:type="auto"/>
            <w:vMerge/>
            <w:vAlign w:val="center"/>
            <w:hideMark/>
          </w:tcPr>
          <w:p w14:paraId="6701D99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D05D6B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0B084A" w14:textId="77777777" w:rsidR="003169E4" w:rsidRPr="004F298B" w:rsidRDefault="003169E4">
            <w:pPr>
              <w:widowControl/>
              <w:jc w:val="left"/>
              <w:rPr>
                <w:rFonts w:ascii="宋体" w:hAnsi="宋体" w:cs="Courier New"/>
                <w:kern w:val="0"/>
                <w:szCs w:val="21"/>
              </w:rPr>
            </w:pPr>
          </w:p>
        </w:tc>
        <w:tc>
          <w:tcPr>
            <w:tcW w:w="520" w:type="dxa"/>
            <w:vAlign w:val="center"/>
            <w:hideMark/>
          </w:tcPr>
          <w:p w14:paraId="6649E89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53</w:t>
            </w:r>
          </w:p>
        </w:tc>
        <w:tc>
          <w:tcPr>
            <w:tcW w:w="4140" w:type="dxa"/>
            <w:vAlign w:val="center"/>
            <w:hideMark/>
          </w:tcPr>
          <w:p w14:paraId="3C6D678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成交结果公告</w:t>
            </w:r>
          </w:p>
        </w:tc>
      </w:tr>
      <w:tr w:rsidR="004F298B" w:rsidRPr="004F298B" w14:paraId="4EF03998" w14:textId="77777777" w:rsidTr="003169E4">
        <w:trPr>
          <w:trHeight w:val="510"/>
        </w:trPr>
        <w:tc>
          <w:tcPr>
            <w:tcW w:w="0" w:type="auto"/>
            <w:vMerge/>
            <w:vAlign w:val="center"/>
            <w:hideMark/>
          </w:tcPr>
          <w:p w14:paraId="7CE2D416" w14:textId="77777777" w:rsidR="003169E4" w:rsidRPr="004F298B" w:rsidRDefault="003169E4">
            <w:pPr>
              <w:widowControl/>
              <w:jc w:val="left"/>
              <w:rPr>
                <w:rFonts w:ascii="宋体" w:hAnsi="宋体"/>
                <w:kern w:val="0"/>
                <w:szCs w:val="21"/>
              </w:rPr>
            </w:pPr>
          </w:p>
        </w:tc>
        <w:tc>
          <w:tcPr>
            <w:tcW w:w="0" w:type="auto"/>
            <w:vMerge/>
            <w:vAlign w:val="center"/>
            <w:hideMark/>
          </w:tcPr>
          <w:p w14:paraId="24EF572A"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CEFB3D0"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2D1E5F6" w14:textId="77777777" w:rsidR="003169E4" w:rsidRPr="004F298B" w:rsidRDefault="003169E4">
            <w:pPr>
              <w:widowControl/>
              <w:jc w:val="left"/>
              <w:rPr>
                <w:rFonts w:ascii="宋体" w:hAnsi="宋体" w:cs="Courier New"/>
                <w:kern w:val="0"/>
                <w:szCs w:val="21"/>
              </w:rPr>
            </w:pPr>
          </w:p>
        </w:tc>
        <w:tc>
          <w:tcPr>
            <w:tcW w:w="520" w:type="dxa"/>
            <w:vAlign w:val="center"/>
            <w:hideMark/>
          </w:tcPr>
          <w:p w14:paraId="296FFF7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54</w:t>
            </w:r>
          </w:p>
        </w:tc>
        <w:tc>
          <w:tcPr>
            <w:tcW w:w="4140" w:type="dxa"/>
            <w:vAlign w:val="center"/>
            <w:hideMark/>
          </w:tcPr>
          <w:p w14:paraId="48A722D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成交通知书（附领取人介绍信及身份证复印件）</w:t>
            </w:r>
          </w:p>
        </w:tc>
      </w:tr>
      <w:tr w:rsidR="004F298B" w:rsidRPr="004F298B" w14:paraId="3D73A14D" w14:textId="77777777" w:rsidTr="003169E4">
        <w:trPr>
          <w:trHeight w:val="300"/>
        </w:trPr>
        <w:tc>
          <w:tcPr>
            <w:tcW w:w="0" w:type="auto"/>
            <w:vMerge/>
            <w:vAlign w:val="center"/>
            <w:hideMark/>
          </w:tcPr>
          <w:p w14:paraId="70DE4B7D" w14:textId="77777777" w:rsidR="003169E4" w:rsidRPr="004F298B" w:rsidRDefault="003169E4">
            <w:pPr>
              <w:widowControl/>
              <w:jc w:val="left"/>
              <w:rPr>
                <w:rFonts w:ascii="宋体" w:hAnsi="宋体"/>
                <w:kern w:val="0"/>
                <w:szCs w:val="21"/>
              </w:rPr>
            </w:pPr>
          </w:p>
        </w:tc>
        <w:tc>
          <w:tcPr>
            <w:tcW w:w="0" w:type="auto"/>
            <w:vMerge/>
            <w:vAlign w:val="center"/>
            <w:hideMark/>
          </w:tcPr>
          <w:p w14:paraId="1B03015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57DF2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18552D" w14:textId="77777777" w:rsidR="003169E4" w:rsidRPr="004F298B" w:rsidRDefault="003169E4">
            <w:pPr>
              <w:widowControl/>
              <w:jc w:val="left"/>
              <w:rPr>
                <w:rFonts w:ascii="宋体" w:hAnsi="宋体" w:cs="Courier New"/>
                <w:kern w:val="0"/>
                <w:szCs w:val="21"/>
              </w:rPr>
            </w:pPr>
          </w:p>
        </w:tc>
        <w:tc>
          <w:tcPr>
            <w:tcW w:w="520" w:type="dxa"/>
            <w:vAlign w:val="center"/>
            <w:hideMark/>
          </w:tcPr>
          <w:p w14:paraId="338864C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55</w:t>
            </w:r>
          </w:p>
        </w:tc>
        <w:tc>
          <w:tcPr>
            <w:tcW w:w="4140" w:type="dxa"/>
            <w:vAlign w:val="center"/>
            <w:hideMark/>
          </w:tcPr>
          <w:p w14:paraId="12901B4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关于对成交结果公告更正的函</w:t>
            </w:r>
          </w:p>
        </w:tc>
      </w:tr>
      <w:tr w:rsidR="004F298B" w:rsidRPr="004F298B" w14:paraId="7D8329B0" w14:textId="77777777" w:rsidTr="003169E4">
        <w:trPr>
          <w:trHeight w:val="285"/>
        </w:trPr>
        <w:tc>
          <w:tcPr>
            <w:tcW w:w="0" w:type="auto"/>
            <w:vMerge/>
            <w:vAlign w:val="center"/>
            <w:hideMark/>
          </w:tcPr>
          <w:p w14:paraId="17FFE263" w14:textId="77777777" w:rsidR="003169E4" w:rsidRPr="004F298B" w:rsidRDefault="003169E4">
            <w:pPr>
              <w:widowControl/>
              <w:jc w:val="left"/>
              <w:rPr>
                <w:rFonts w:ascii="宋体" w:hAnsi="宋体"/>
                <w:kern w:val="0"/>
                <w:szCs w:val="21"/>
              </w:rPr>
            </w:pPr>
          </w:p>
        </w:tc>
        <w:tc>
          <w:tcPr>
            <w:tcW w:w="0" w:type="auto"/>
            <w:vMerge/>
            <w:vAlign w:val="center"/>
            <w:hideMark/>
          </w:tcPr>
          <w:p w14:paraId="4E9CBA8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DAC4FE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681B3ED" w14:textId="77777777" w:rsidR="003169E4" w:rsidRPr="004F298B" w:rsidRDefault="003169E4">
            <w:pPr>
              <w:widowControl/>
              <w:jc w:val="left"/>
              <w:rPr>
                <w:rFonts w:ascii="宋体" w:hAnsi="宋体" w:cs="Courier New"/>
                <w:kern w:val="0"/>
                <w:szCs w:val="21"/>
              </w:rPr>
            </w:pPr>
          </w:p>
        </w:tc>
        <w:tc>
          <w:tcPr>
            <w:tcW w:w="520" w:type="dxa"/>
            <w:vAlign w:val="center"/>
            <w:hideMark/>
          </w:tcPr>
          <w:p w14:paraId="38E0335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56</w:t>
            </w:r>
          </w:p>
        </w:tc>
        <w:tc>
          <w:tcPr>
            <w:tcW w:w="4140" w:type="dxa"/>
            <w:vAlign w:val="center"/>
            <w:hideMark/>
          </w:tcPr>
          <w:p w14:paraId="0C1E327A"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更正公告</w:t>
            </w:r>
          </w:p>
        </w:tc>
      </w:tr>
      <w:tr w:rsidR="004F298B" w:rsidRPr="004F298B" w14:paraId="6F8B5B24" w14:textId="77777777" w:rsidTr="003169E4">
        <w:trPr>
          <w:trHeight w:val="285"/>
        </w:trPr>
        <w:tc>
          <w:tcPr>
            <w:tcW w:w="0" w:type="auto"/>
            <w:vMerge/>
            <w:vAlign w:val="center"/>
            <w:hideMark/>
          </w:tcPr>
          <w:p w14:paraId="2BE34E0F" w14:textId="77777777" w:rsidR="003169E4" w:rsidRPr="004F298B" w:rsidRDefault="003169E4">
            <w:pPr>
              <w:widowControl/>
              <w:jc w:val="left"/>
              <w:rPr>
                <w:rFonts w:ascii="宋体" w:hAnsi="宋体"/>
                <w:kern w:val="0"/>
                <w:szCs w:val="21"/>
              </w:rPr>
            </w:pPr>
          </w:p>
        </w:tc>
        <w:tc>
          <w:tcPr>
            <w:tcW w:w="0" w:type="auto"/>
            <w:vMerge/>
            <w:vAlign w:val="center"/>
            <w:hideMark/>
          </w:tcPr>
          <w:p w14:paraId="4A36585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1E8A321"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4C6FD6E" w14:textId="77777777" w:rsidR="003169E4" w:rsidRPr="004F298B" w:rsidRDefault="003169E4">
            <w:pPr>
              <w:widowControl/>
              <w:jc w:val="left"/>
              <w:rPr>
                <w:rFonts w:ascii="宋体" w:hAnsi="宋体" w:cs="Courier New"/>
                <w:kern w:val="0"/>
                <w:szCs w:val="21"/>
              </w:rPr>
            </w:pPr>
          </w:p>
        </w:tc>
        <w:tc>
          <w:tcPr>
            <w:tcW w:w="520" w:type="dxa"/>
            <w:vAlign w:val="center"/>
            <w:hideMark/>
          </w:tcPr>
          <w:p w14:paraId="10F55A0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57</w:t>
            </w:r>
          </w:p>
        </w:tc>
        <w:tc>
          <w:tcPr>
            <w:tcW w:w="4140" w:type="dxa"/>
            <w:vAlign w:val="center"/>
            <w:hideMark/>
          </w:tcPr>
          <w:p w14:paraId="2F8A813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询价通知书</w:t>
            </w:r>
          </w:p>
        </w:tc>
      </w:tr>
      <w:tr w:rsidR="004F298B" w:rsidRPr="004F298B" w14:paraId="6438E6B0" w14:textId="77777777" w:rsidTr="003169E4">
        <w:trPr>
          <w:trHeight w:val="285"/>
        </w:trPr>
        <w:tc>
          <w:tcPr>
            <w:tcW w:w="0" w:type="auto"/>
            <w:vMerge/>
            <w:vAlign w:val="center"/>
            <w:hideMark/>
          </w:tcPr>
          <w:p w14:paraId="50345735" w14:textId="77777777" w:rsidR="003169E4" w:rsidRPr="004F298B" w:rsidRDefault="003169E4">
            <w:pPr>
              <w:widowControl/>
              <w:jc w:val="left"/>
              <w:rPr>
                <w:rFonts w:ascii="宋体" w:hAnsi="宋体"/>
                <w:kern w:val="0"/>
                <w:szCs w:val="21"/>
              </w:rPr>
            </w:pPr>
          </w:p>
        </w:tc>
        <w:tc>
          <w:tcPr>
            <w:tcW w:w="0" w:type="auto"/>
            <w:vMerge/>
            <w:vAlign w:val="center"/>
            <w:hideMark/>
          </w:tcPr>
          <w:p w14:paraId="0302721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FDF63B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8009C3B" w14:textId="77777777" w:rsidR="003169E4" w:rsidRPr="004F298B" w:rsidRDefault="003169E4">
            <w:pPr>
              <w:widowControl/>
              <w:jc w:val="left"/>
              <w:rPr>
                <w:rFonts w:ascii="宋体" w:hAnsi="宋体" w:cs="Courier New"/>
                <w:kern w:val="0"/>
                <w:szCs w:val="21"/>
              </w:rPr>
            </w:pPr>
          </w:p>
        </w:tc>
        <w:tc>
          <w:tcPr>
            <w:tcW w:w="520" w:type="dxa"/>
            <w:vAlign w:val="center"/>
            <w:hideMark/>
          </w:tcPr>
          <w:p w14:paraId="1A763184"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58</w:t>
            </w:r>
          </w:p>
        </w:tc>
        <w:tc>
          <w:tcPr>
            <w:tcW w:w="4140" w:type="dxa"/>
            <w:vAlign w:val="center"/>
            <w:hideMark/>
          </w:tcPr>
          <w:p w14:paraId="435663A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资格性响应文件正本</w:t>
            </w:r>
          </w:p>
        </w:tc>
      </w:tr>
      <w:tr w:rsidR="004F298B" w:rsidRPr="004F298B" w14:paraId="2703D196" w14:textId="77777777" w:rsidTr="003169E4">
        <w:trPr>
          <w:trHeight w:val="285"/>
        </w:trPr>
        <w:tc>
          <w:tcPr>
            <w:tcW w:w="0" w:type="auto"/>
            <w:vMerge/>
            <w:vAlign w:val="center"/>
            <w:hideMark/>
          </w:tcPr>
          <w:p w14:paraId="75F6C78C" w14:textId="77777777" w:rsidR="003169E4" w:rsidRPr="004F298B" w:rsidRDefault="003169E4">
            <w:pPr>
              <w:widowControl/>
              <w:jc w:val="left"/>
              <w:rPr>
                <w:rFonts w:ascii="宋体" w:hAnsi="宋体"/>
                <w:kern w:val="0"/>
                <w:szCs w:val="21"/>
              </w:rPr>
            </w:pPr>
          </w:p>
        </w:tc>
        <w:tc>
          <w:tcPr>
            <w:tcW w:w="0" w:type="auto"/>
            <w:vMerge/>
            <w:vAlign w:val="center"/>
            <w:hideMark/>
          </w:tcPr>
          <w:p w14:paraId="17524F5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BBB1586"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33589BF" w14:textId="77777777" w:rsidR="003169E4" w:rsidRPr="004F298B" w:rsidRDefault="003169E4">
            <w:pPr>
              <w:widowControl/>
              <w:jc w:val="left"/>
              <w:rPr>
                <w:rFonts w:ascii="宋体" w:hAnsi="宋体" w:cs="Courier New"/>
                <w:kern w:val="0"/>
                <w:szCs w:val="21"/>
              </w:rPr>
            </w:pPr>
          </w:p>
        </w:tc>
        <w:tc>
          <w:tcPr>
            <w:tcW w:w="520" w:type="dxa"/>
            <w:vAlign w:val="center"/>
            <w:hideMark/>
          </w:tcPr>
          <w:p w14:paraId="17F25CF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59</w:t>
            </w:r>
          </w:p>
        </w:tc>
        <w:tc>
          <w:tcPr>
            <w:tcW w:w="4140" w:type="dxa"/>
            <w:vAlign w:val="center"/>
            <w:hideMark/>
          </w:tcPr>
          <w:p w14:paraId="47E493B8"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技术、服务性响应文件正本</w:t>
            </w:r>
          </w:p>
        </w:tc>
      </w:tr>
      <w:tr w:rsidR="004F298B" w:rsidRPr="004F298B" w14:paraId="645CB04C" w14:textId="77777777" w:rsidTr="003169E4">
        <w:trPr>
          <w:trHeight w:val="285"/>
        </w:trPr>
        <w:tc>
          <w:tcPr>
            <w:tcW w:w="0" w:type="auto"/>
            <w:vMerge/>
            <w:vAlign w:val="center"/>
            <w:hideMark/>
          </w:tcPr>
          <w:p w14:paraId="588C35DE" w14:textId="77777777" w:rsidR="003169E4" w:rsidRPr="004F298B" w:rsidRDefault="003169E4">
            <w:pPr>
              <w:widowControl/>
              <w:jc w:val="left"/>
              <w:rPr>
                <w:rFonts w:ascii="宋体" w:hAnsi="宋体"/>
                <w:kern w:val="0"/>
                <w:szCs w:val="21"/>
              </w:rPr>
            </w:pPr>
          </w:p>
        </w:tc>
        <w:tc>
          <w:tcPr>
            <w:tcW w:w="0" w:type="auto"/>
            <w:vMerge/>
            <w:vAlign w:val="center"/>
            <w:hideMark/>
          </w:tcPr>
          <w:p w14:paraId="15FB5F5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7855057"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67FB3E" w14:textId="77777777" w:rsidR="003169E4" w:rsidRPr="004F298B" w:rsidRDefault="003169E4">
            <w:pPr>
              <w:widowControl/>
              <w:jc w:val="left"/>
              <w:rPr>
                <w:rFonts w:ascii="宋体" w:hAnsi="宋体" w:cs="Courier New"/>
                <w:kern w:val="0"/>
                <w:szCs w:val="21"/>
              </w:rPr>
            </w:pPr>
          </w:p>
        </w:tc>
        <w:tc>
          <w:tcPr>
            <w:tcW w:w="520" w:type="dxa"/>
            <w:vAlign w:val="center"/>
            <w:hideMark/>
          </w:tcPr>
          <w:p w14:paraId="301E20A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60</w:t>
            </w:r>
          </w:p>
        </w:tc>
        <w:tc>
          <w:tcPr>
            <w:tcW w:w="4140" w:type="dxa"/>
            <w:vAlign w:val="center"/>
            <w:hideMark/>
          </w:tcPr>
          <w:p w14:paraId="0ED6E00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资格性响应文件副本</w:t>
            </w:r>
          </w:p>
        </w:tc>
      </w:tr>
      <w:tr w:rsidR="004F298B" w:rsidRPr="004F298B" w14:paraId="75A93477" w14:textId="77777777" w:rsidTr="003169E4">
        <w:trPr>
          <w:trHeight w:val="285"/>
        </w:trPr>
        <w:tc>
          <w:tcPr>
            <w:tcW w:w="0" w:type="auto"/>
            <w:vMerge/>
            <w:vAlign w:val="center"/>
            <w:hideMark/>
          </w:tcPr>
          <w:p w14:paraId="52E45250" w14:textId="77777777" w:rsidR="003169E4" w:rsidRPr="004F298B" w:rsidRDefault="003169E4">
            <w:pPr>
              <w:widowControl/>
              <w:jc w:val="left"/>
              <w:rPr>
                <w:rFonts w:ascii="宋体" w:hAnsi="宋体"/>
                <w:kern w:val="0"/>
                <w:szCs w:val="21"/>
              </w:rPr>
            </w:pPr>
          </w:p>
        </w:tc>
        <w:tc>
          <w:tcPr>
            <w:tcW w:w="0" w:type="auto"/>
            <w:vMerge/>
            <w:vAlign w:val="center"/>
            <w:hideMark/>
          </w:tcPr>
          <w:p w14:paraId="1C36A6D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7AAA55F"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8971A9B" w14:textId="77777777" w:rsidR="003169E4" w:rsidRPr="004F298B" w:rsidRDefault="003169E4">
            <w:pPr>
              <w:widowControl/>
              <w:jc w:val="left"/>
              <w:rPr>
                <w:rFonts w:ascii="宋体" w:hAnsi="宋体" w:cs="Courier New"/>
                <w:kern w:val="0"/>
                <w:szCs w:val="21"/>
              </w:rPr>
            </w:pPr>
          </w:p>
        </w:tc>
        <w:tc>
          <w:tcPr>
            <w:tcW w:w="520" w:type="dxa"/>
            <w:vAlign w:val="center"/>
            <w:hideMark/>
          </w:tcPr>
          <w:p w14:paraId="07E4982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61</w:t>
            </w:r>
          </w:p>
        </w:tc>
        <w:tc>
          <w:tcPr>
            <w:tcW w:w="4140" w:type="dxa"/>
            <w:vAlign w:val="center"/>
            <w:hideMark/>
          </w:tcPr>
          <w:p w14:paraId="67AD127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技术、服务性响应文件副本</w:t>
            </w:r>
          </w:p>
        </w:tc>
      </w:tr>
      <w:tr w:rsidR="004F298B" w:rsidRPr="004F298B" w14:paraId="332FCEA5" w14:textId="77777777" w:rsidTr="003169E4">
        <w:trPr>
          <w:trHeight w:val="285"/>
        </w:trPr>
        <w:tc>
          <w:tcPr>
            <w:tcW w:w="0" w:type="auto"/>
            <w:vMerge/>
            <w:vAlign w:val="center"/>
            <w:hideMark/>
          </w:tcPr>
          <w:p w14:paraId="774EBB01" w14:textId="77777777" w:rsidR="003169E4" w:rsidRPr="004F298B" w:rsidRDefault="003169E4">
            <w:pPr>
              <w:widowControl/>
              <w:jc w:val="left"/>
              <w:rPr>
                <w:rFonts w:ascii="宋体" w:hAnsi="宋体"/>
                <w:kern w:val="0"/>
                <w:szCs w:val="21"/>
              </w:rPr>
            </w:pPr>
          </w:p>
        </w:tc>
        <w:tc>
          <w:tcPr>
            <w:tcW w:w="0" w:type="auto"/>
            <w:vMerge/>
            <w:vAlign w:val="center"/>
            <w:hideMark/>
          </w:tcPr>
          <w:p w14:paraId="22690648"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222C7CE"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7B5806E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质疑、询问、投诉</w:t>
            </w:r>
          </w:p>
        </w:tc>
        <w:tc>
          <w:tcPr>
            <w:tcW w:w="520" w:type="dxa"/>
            <w:vAlign w:val="center"/>
            <w:hideMark/>
          </w:tcPr>
          <w:p w14:paraId="7B0D6FF5"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62</w:t>
            </w:r>
          </w:p>
        </w:tc>
        <w:tc>
          <w:tcPr>
            <w:tcW w:w="4140" w:type="dxa"/>
            <w:vAlign w:val="center"/>
            <w:hideMark/>
          </w:tcPr>
          <w:p w14:paraId="4D8CF21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询价通知书质疑（询问）相关资料</w:t>
            </w:r>
          </w:p>
        </w:tc>
      </w:tr>
      <w:tr w:rsidR="004F298B" w:rsidRPr="004F298B" w14:paraId="51FE89C7" w14:textId="77777777" w:rsidTr="003169E4">
        <w:trPr>
          <w:trHeight w:val="285"/>
        </w:trPr>
        <w:tc>
          <w:tcPr>
            <w:tcW w:w="0" w:type="auto"/>
            <w:vMerge/>
            <w:vAlign w:val="center"/>
            <w:hideMark/>
          </w:tcPr>
          <w:p w14:paraId="4C176090" w14:textId="77777777" w:rsidR="003169E4" w:rsidRPr="004F298B" w:rsidRDefault="003169E4">
            <w:pPr>
              <w:widowControl/>
              <w:jc w:val="left"/>
              <w:rPr>
                <w:rFonts w:ascii="宋体" w:hAnsi="宋体"/>
                <w:kern w:val="0"/>
                <w:szCs w:val="21"/>
              </w:rPr>
            </w:pPr>
          </w:p>
        </w:tc>
        <w:tc>
          <w:tcPr>
            <w:tcW w:w="0" w:type="auto"/>
            <w:vMerge/>
            <w:vAlign w:val="center"/>
            <w:hideMark/>
          </w:tcPr>
          <w:p w14:paraId="37E05F3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5B2625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7740392" w14:textId="77777777" w:rsidR="003169E4" w:rsidRPr="004F298B" w:rsidRDefault="003169E4">
            <w:pPr>
              <w:widowControl/>
              <w:jc w:val="left"/>
              <w:rPr>
                <w:rFonts w:ascii="宋体" w:hAnsi="宋体" w:cs="Courier New"/>
                <w:kern w:val="0"/>
                <w:szCs w:val="21"/>
              </w:rPr>
            </w:pPr>
          </w:p>
        </w:tc>
        <w:tc>
          <w:tcPr>
            <w:tcW w:w="520" w:type="dxa"/>
            <w:vAlign w:val="center"/>
            <w:hideMark/>
          </w:tcPr>
          <w:p w14:paraId="58B9A897"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63</w:t>
            </w:r>
          </w:p>
        </w:tc>
        <w:tc>
          <w:tcPr>
            <w:tcW w:w="4140" w:type="dxa"/>
            <w:vAlign w:val="center"/>
            <w:hideMark/>
          </w:tcPr>
          <w:p w14:paraId="65859DAB"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询价通知书投诉相关资料</w:t>
            </w:r>
          </w:p>
        </w:tc>
      </w:tr>
      <w:tr w:rsidR="004F298B" w:rsidRPr="004F298B" w14:paraId="2DCD4D97" w14:textId="77777777" w:rsidTr="003169E4">
        <w:trPr>
          <w:trHeight w:val="285"/>
        </w:trPr>
        <w:tc>
          <w:tcPr>
            <w:tcW w:w="0" w:type="auto"/>
            <w:vMerge/>
            <w:vAlign w:val="center"/>
            <w:hideMark/>
          </w:tcPr>
          <w:p w14:paraId="2CF87D46" w14:textId="77777777" w:rsidR="003169E4" w:rsidRPr="004F298B" w:rsidRDefault="003169E4">
            <w:pPr>
              <w:widowControl/>
              <w:jc w:val="left"/>
              <w:rPr>
                <w:rFonts w:ascii="宋体" w:hAnsi="宋体"/>
                <w:kern w:val="0"/>
                <w:szCs w:val="21"/>
              </w:rPr>
            </w:pPr>
          </w:p>
        </w:tc>
        <w:tc>
          <w:tcPr>
            <w:tcW w:w="0" w:type="auto"/>
            <w:vMerge/>
            <w:vAlign w:val="center"/>
            <w:hideMark/>
          </w:tcPr>
          <w:p w14:paraId="53EAA212"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B587CDB"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CBAC21D" w14:textId="77777777" w:rsidR="003169E4" w:rsidRPr="004F298B" w:rsidRDefault="003169E4">
            <w:pPr>
              <w:widowControl/>
              <w:jc w:val="left"/>
              <w:rPr>
                <w:rFonts w:ascii="宋体" w:hAnsi="宋体" w:cs="Courier New"/>
                <w:kern w:val="0"/>
                <w:szCs w:val="21"/>
              </w:rPr>
            </w:pPr>
          </w:p>
        </w:tc>
        <w:tc>
          <w:tcPr>
            <w:tcW w:w="520" w:type="dxa"/>
            <w:vAlign w:val="center"/>
            <w:hideMark/>
          </w:tcPr>
          <w:p w14:paraId="63B5A33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64</w:t>
            </w:r>
          </w:p>
        </w:tc>
        <w:tc>
          <w:tcPr>
            <w:tcW w:w="4140" w:type="dxa"/>
            <w:vAlign w:val="center"/>
            <w:hideMark/>
          </w:tcPr>
          <w:p w14:paraId="4A440053"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采购结果质疑（询问）相关资料</w:t>
            </w:r>
          </w:p>
        </w:tc>
      </w:tr>
      <w:tr w:rsidR="004F298B" w:rsidRPr="004F298B" w14:paraId="358D0D8D" w14:textId="77777777" w:rsidTr="003169E4">
        <w:trPr>
          <w:trHeight w:val="285"/>
        </w:trPr>
        <w:tc>
          <w:tcPr>
            <w:tcW w:w="0" w:type="auto"/>
            <w:vMerge/>
            <w:vAlign w:val="center"/>
            <w:hideMark/>
          </w:tcPr>
          <w:p w14:paraId="382660BD" w14:textId="77777777" w:rsidR="003169E4" w:rsidRPr="004F298B" w:rsidRDefault="003169E4">
            <w:pPr>
              <w:widowControl/>
              <w:jc w:val="left"/>
              <w:rPr>
                <w:rFonts w:ascii="宋体" w:hAnsi="宋体"/>
                <w:kern w:val="0"/>
                <w:szCs w:val="21"/>
              </w:rPr>
            </w:pPr>
          </w:p>
        </w:tc>
        <w:tc>
          <w:tcPr>
            <w:tcW w:w="0" w:type="auto"/>
            <w:vMerge/>
            <w:vAlign w:val="center"/>
            <w:hideMark/>
          </w:tcPr>
          <w:p w14:paraId="335A060E"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1FA727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A9B4AC6" w14:textId="77777777" w:rsidR="003169E4" w:rsidRPr="004F298B" w:rsidRDefault="003169E4">
            <w:pPr>
              <w:widowControl/>
              <w:jc w:val="left"/>
              <w:rPr>
                <w:rFonts w:ascii="宋体" w:hAnsi="宋体" w:cs="Courier New"/>
                <w:kern w:val="0"/>
                <w:szCs w:val="21"/>
              </w:rPr>
            </w:pPr>
          </w:p>
        </w:tc>
        <w:tc>
          <w:tcPr>
            <w:tcW w:w="520" w:type="dxa"/>
            <w:vAlign w:val="center"/>
            <w:hideMark/>
          </w:tcPr>
          <w:p w14:paraId="629088A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65</w:t>
            </w:r>
          </w:p>
        </w:tc>
        <w:tc>
          <w:tcPr>
            <w:tcW w:w="4140" w:type="dxa"/>
            <w:vAlign w:val="center"/>
            <w:hideMark/>
          </w:tcPr>
          <w:p w14:paraId="5DD7A97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采购结果投诉相关资料</w:t>
            </w:r>
          </w:p>
        </w:tc>
      </w:tr>
      <w:tr w:rsidR="004F298B" w:rsidRPr="004F298B" w14:paraId="30609C93" w14:textId="77777777" w:rsidTr="003169E4">
        <w:trPr>
          <w:trHeight w:val="285"/>
        </w:trPr>
        <w:tc>
          <w:tcPr>
            <w:tcW w:w="0" w:type="auto"/>
            <w:vMerge/>
            <w:vAlign w:val="center"/>
            <w:hideMark/>
          </w:tcPr>
          <w:p w14:paraId="7F4DB375" w14:textId="77777777" w:rsidR="003169E4" w:rsidRPr="004F298B" w:rsidRDefault="003169E4">
            <w:pPr>
              <w:widowControl/>
              <w:jc w:val="left"/>
              <w:rPr>
                <w:rFonts w:ascii="宋体" w:hAnsi="宋体"/>
                <w:kern w:val="0"/>
                <w:szCs w:val="21"/>
              </w:rPr>
            </w:pPr>
          </w:p>
        </w:tc>
        <w:tc>
          <w:tcPr>
            <w:tcW w:w="0" w:type="auto"/>
            <w:vMerge/>
            <w:vAlign w:val="center"/>
            <w:hideMark/>
          </w:tcPr>
          <w:p w14:paraId="62EA9C8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D836E4F" w14:textId="77777777" w:rsidR="003169E4" w:rsidRPr="004F298B" w:rsidRDefault="003169E4">
            <w:pPr>
              <w:widowControl/>
              <w:jc w:val="left"/>
              <w:rPr>
                <w:rFonts w:ascii="宋体" w:hAnsi="宋体" w:cs="Courier New"/>
                <w:kern w:val="0"/>
                <w:szCs w:val="21"/>
              </w:rPr>
            </w:pPr>
          </w:p>
        </w:tc>
        <w:tc>
          <w:tcPr>
            <w:tcW w:w="1000" w:type="dxa"/>
            <w:vMerge w:val="restart"/>
            <w:vAlign w:val="center"/>
            <w:hideMark/>
          </w:tcPr>
          <w:p w14:paraId="162BBE4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音视频资料</w:t>
            </w:r>
          </w:p>
        </w:tc>
        <w:tc>
          <w:tcPr>
            <w:tcW w:w="520" w:type="dxa"/>
            <w:vAlign w:val="center"/>
            <w:hideMark/>
          </w:tcPr>
          <w:p w14:paraId="273004CF"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66</w:t>
            </w:r>
          </w:p>
        </w:tc>
        <w:tc>
          <w:tcPr>
            <w:tcW w:w="4140" w:type="dxa"/>
            <w:vAlign w:val="center"/>
            <w:hideMark/>
          </w:tcPr>
          <w:p w14:paraId="7835509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询价会议音视频资料（光盘）</w:t>
            </w:r>
          </w:p>
        </w:tc>
      </w:tr>
      <w:tr w:rsidR="004F298B" w:rsidRPr="004F298B" w14:paraId="713C6E69" w14:textId="77777777" w:rsidTr="003169E4">
        <w:trPr>
          <w:trHeight w:val="285"/>
        </w:trPr>
        <w:tc>
          <w:tcPr>
            <w:tcW w:w="0" w:type="auto"/>
            <w:vMerge/>
            <w:vAlign w:val="center"/>
            <w:hideMark/>
          </w:tcPr>
          <w:p w14:paraId="05637B6A" w14:textId="77777777" w:rsidR="003169E4" w:rsidRPr="004F298B" w:rsidRDefault="003169E4">
            <w:pPr>
              <w:widowControl/>
              <w:jc w:val="left"/>
              <w:rPr>
                <w:rFonts w:ascii="宋体" w:hAnsi="宋体"/>
                <w:kern w:val="0"/>
                <w:szCs w:val="21"/>
              </w:rPr>
            </w:pPr>
          </w:p>
        </w:tc>
        <w:tc>
          <w:tcPr>
            <w:tcW w:w="0" w:type="auto"/>
            <w:vMerge/>
            <w:vAlign w:val="center"/>
            <w:hideMark/>
          </w:tcPr>
          <w:p w14:paraId="548233F9"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210C69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9EDD8D" w14:textId="77777777" w:rsidR="003169E4" w:rsidRPr="004F298B" w:rsidRDefault="003169E4">
            <w:pPr>
              <w:widowControl/>
              <w:jc w:val="left"/>
              <w:rPr>
                <w:rFonts w:ascii="宋体" w:hAnsi="宋体" w:cs="Courier New"/>
                <w:kern w:val="0"/>
                <w:szCs w:val="21"/>
              </w:rPr>
            </w:pPr>
          </w:p>
        </w:tc>
        <w:tc>
          <w:tcPr>
            <w:tcW w:w="520" w:type="dxa"/>
            <w:vAlign w:val="center"/>
            <w:hideMark/>
          </w:tcPr>
          <w:p w14:paraId="01A6568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67</w:t>
            </w:r>
          </w:p>
        </w:tc>
        <w:tc>
          <w:tcPr>
            <w:tcW w:w="4140" w:type="dxa"/>
            <w:vAlign w:val="center"/>
            <w:hideMark/>
          </w:tcPr>
          <w:p w14:paraId="65510BBE"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看样录像（光盘）</w:t>
            </w:r>
          </w:p>
        </w:tc>
      </w:tr>
      <w:tr w:rsidR="004F298B" w:rsidRPr="004F298B" w14:paraId="5A614AF1" w14:textId="77777777" w:rsidTr="003169E4">
        <w:trPr>
          <w:trHeight w:val="570"/>
        </w:trPr>
        <w:tc>
          <w:tcPr>
            <w:tcW w:w="0" w:type="auto"/>
            <w:vMerge/>
            <w:vAlign w:val="center"/>
            <w:hideMark/>
          </w:tcPr>
          <w:p w14:paraId="36649726" w14:textId="77777777" w:rsidR="003169E4" w:rsidRPr="004F298B" w:rsidRDefault="003169E4">
            <w:pPr>
              <w:widowControl/>
              <w:jc w:val="left"/>
              <w:rPr>
                <w:rFonts w:ascii="宋体" w:hAnsi="宋体"/>
                <w:kern w:val="0"/>
                <w:szCs w:val="21"/>
              </w:rPr>
            </w:pPr>
          </w:p>
        </w:tc>
        <w:tc>
          <w:tcPr>
            <w:tcW w:w="0" w:type="auto"/>
            <w:vMerge/>
            <w:vAlign w:val="center"/>
            <w:hideMark/>
          </w:tcPr>
          <w:p w14:paraId="4C0760F3"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21F2371" w14:textId="77777777" w:rsidR="003169E4" w:rsidRPr="004F298B" w:rsidRDefault="003169E4">
            <w:pPr>
              <w:widowControl/>
              <w:jc w:val="left"/>
              <w:rPr>
                <w:rFonts w:ascii="宋体" w:hAnsi="宋体" w:cs="Courier New"/>
                <w:kern w:val="0"/>
                <w:szCs w:val="21"/>
              </w:rPr>
            </w:pPr>
          </w:p>
        </w:tc>
        <w:tc>
          <w:tcPr>
            <w:tcW w:w="1000" w:type="dxa"/>
            <w:vAlign w:val="center"/>
            <w:hideMark/>
          </w:tcPr>
          <w:p w14:paraId="0F9F85BD"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资料移交</w:t>
            </w:r>
          </w:p>
        </w:tc>
        <w:tc>
          <w:tcPr>
            <w:tcW w:w="520" w:type="dxa"/>
            <w:vAlign w:val="center"/>
            <w:hideMark/>
          </w:tcPr>
          <w:p w14:paraId="75DA556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68</w:t>
            </w:r>
          </w:p>
        </w:tc>
        <w:tc>
          <w:tcPr>
            <w:tcW w:w="4140" w:type="dxa"/>
            <w:vAlign w:val="center"/>
            <w:hideMark/>
          </w:tcPr>
          <w:p w14:paraId="540B8E5C"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成都市政府采购项目档案资料一览表（移交采购人）</w:t>
            </w:r>
          </w:p>
        </w:tc>
      </w:tr>
      <w:tr w:rsidR="003169E4" w:rsidRPr="004F298B" w14:paraId="41CF60A5" w14:textId="77777777" w:rsidTr="003169E4">
        <w:trPr>
          <w:trHeight w:val="285"/>
        </w:trPr>
        <w:tc>
          <w:tcPr>
            <w:tcW w:w="0" w:type="auto"/>
            <w:vMerge/>
            <w:vAlign w:val="center"/>
            <w:hideMark/>
          </w:tcPr>
          <w:p w14:paraId="6184F27D" w14:textId="77777777" w:rsidR="003169E4" w:rsidRPr="004F298B" w:rsidRDefault="003169E4">
            <w:pPr>
              <w:widowControl/>
              <w:jc w:val="left"/>
              <w:rPr>
                <w:rFonts w:ascii="宋体" w:hAnsi="宋体"/>
                <w:kern w:val="0"/>
                <w:szCs w:val="21"/>
              </w:rPr>
            </w:pPr>
          </w:p>
        </w:tc>
        <w:tc>
          <w:tcPr>
            <w:tcW w:w="0" w:type="auto"/>
            <w:vMerge/>
            <w:vAlign w:val="center"/>
            <w:hideMark/>
          </w:tcPr>
          <w:p w14:paraId="445797AD"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6F62A1C2" w14:textId="77777777" w:rsidR="003169E4" w:rsidRPr="004F298B" w:rsidRDefault="003169E4">
            <w:pPr>
              <w:widowControl/>
              <w:jc w:val="left"/>
              <w:rPr>
                <w:rFonts w:ascii="宋体" w:hAnsi="宋体" w:cs="Courier New"/>
                <w:kern w:val="0"/>
                <w:szCs w:val="21"/>
              </w:rPr>
            </w:pPr>
          </w:p>
        </w:tc>
        <w:tc>
          <w:tcPr>
            <w:tcW w:w="1000" w:type="dxa"/>
            <w:vAlign w:val="center"/>
            <w:hideMark/>
          </w:tcPr>
          <w:p w14:paraId="35E48E7B"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其他</w:t>
            </w:r>
          </w:p>
        </w:tc>
        <w:tc>
          <w:tcPr>
            <w:tcW w:w="520" w:type="dxa"/>
            <w:vAlign w:val="center"/>
            <w:hideMark/>
          </w:tcPr>
          <w:p w14:paraId="1C3ADA08"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69</w:t>
            </w:r>
          </w:p>
        </w:tc>
        <w:tc>
          <w:tcPr>
            <w:tcW w:w="4140" w:type="dxa"/>
            <w:vAlign w:val="center"/>
            <w:hideMark/>
          </w:tcPr>
          <w:p w14:paraId="18CB141D"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其他资料（可补充填写具体内容）</w:t>
            </w:r>
          </w:p>
        </w:tc>
      </w:tr>
    </w:tbl>
    <w:p w14:paraId="4BBB780D" w14:textId="77777777" w:rsidR="003169E4" w:rsidRPr="004F298B" w:rsidRDefault="003169E4" w:rsidP="003169E4">
      <w:pPr>
        <w:ind w:left="420"/>
        <w:rPr>
          <w:rFonts w:ascii="仿宋" w:eastAsia="仿宋" w:hAnsi="仿宋" w:cstheme="minorBidi"/>
          <w:sz w:val="28"/>
          <w:szCs w:val="28"/>
        </w:rPr>
      </w:pP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960"/>
        <w:gridCol w:w="960"/>
        <w:gridCol w:w="940"/>
        <w:gridCol w:w="340"/>
        <w:gridCol w:w="4600"/>
      </w:tblGrid>
      <w:tr w:rsidR="004F298B" w:rsidRPr="004F298B" w14:paraId="0862B0AD" w14:textId="77777777" w:rsidTr="003169E4">
        <w:trPr>
          <w:trHeight w:val="612"/>
        </w:trPr>
        <w:tc>
          <w:tcPr>
            <w:tcW w:w="8660" w:type="dxa"/>
            <w:gridSpan w:val="6"/>
            <w:noWrap/>
            <w:vAlign w:val="center"/>
            <w:hideMark/>
          </w:tcPr>
          <w:p w14:paraId="71F969F4"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目录10</w:t>
            </w:r>
          </w:p>
        </w:tc>
      </w:tr>
      <w:tr w:rsidR="004F298B" w:rsidRPr="004F298B" w14:paraId="0C1CE993" w14:textId="77777777" w:rsidTr="005C52E9">
        <w:trPr>
          <w:trHeight w:val="699"/>
        </w:trPr>
        <w:tc>
          <w:tcPr>
            <w:tcW w:w="860" w:type="dxa"/>
            <w:vAlign w:val="center"/>
            <w:hideMark/>
          </w:tcPr>
          <w:p w14:paraId="4D209A10" w14:textId="77777777" w:rsidR="005C52E9" w:rsidRPr="004F298B" w:rsidRDefault="005C52E9">
            <w:pPr>
              <w:widowControl/>
              <w:jc w:val="center"/>
              <w:rPr>
                <w:rFonts w:ascii="宋体" w:hAnsi="宋体"/>
                <w:kern w:val="0"/>
                <w:szCs w:val="21"/>
              </w:rPr>
            </w:pPr>
            <w:r w:rsidRPr="004F298B">
              <w:rPr>
                <w:rFonts w:ascii="宋体" w:hAnsi="宋体" w:hint="eastAsia"/>
                <w:kern w:val="0"/>
                <w:szCs w:val="21"/>
              </w:rPr>
              <w:t>门类</w:t>
            </w:r>
          </w:p>
        </w:tc>
        <w:tc>
          <w:tcPr>
            <w:tcW w:w="960" w:type="dxa"/>
            <w:vAlign w:val="center"/>
            <w:hideMark/>
          </w:tcPr>
          <w:p w14:paraId="76C34102" w14:textId="77777777" w:rsidR="005C52E9" w:rsidRPr="004F298B" w:rsidRDefault="005C52E9">
            <w:pPr>
              <w:widowControl/>
              <w:jc w:val="center"/>
              <w:rPr>
                <w:rFonts w:ascii="宋体" w:hAnsi="宋体"/>
                <w:kern w:val="0"/>
                <w:szCs w:val="21"/>
              </w:rPr>
            </w:pPr>
            <w:r w:rsidRPr="004F298B">
              <w:rPr>
                <w:rFonts w:ascii="宋体" w:hAnsi="宋体" w:hint="eastAsia"/>
                <w:kern w:val="0"/>
                <w:szCs w:val="21"/>
              </w:rPr>
              <w:t>类别</w:t>
            </w:r>
          </w:p>
        </w:tc>
        <w:tc>
          <w:tcPr>
            <w:tcW w:w="960" w:type="dxa"/>
            <w:vAlign w:val="center"/>
            <w:hideMark/>
          </w:tcPr>
          <w:p w14:paraId="3BA1EAD4" w14:textId="77777777" w:rsidR="005C52E9" w:rsidRPr="004F298B" w:rsidRDefault="005C52E9">
            <w:pPr>
              <w:widowControl/>
              <w:jc w:val="center"/>
              <w:rPr>
                <w:rFonts w:ascii="宋体" w:hAnsi="宋体"/>
                <w:kern w:val="0"/>
                <w:szCs w:val="21"/>
              </w:rPr>
            </w:pPr>
            <w:r w:rsidRPr="004F298B">
              <w:rPr>
                <w:rFonts w:ascii="宋体" w:hAnsi="宋体" w:hint="eastAsia"/>
                <w:kern w:val="0"/>
                <w:szCs w:val="21"/>
              </w:rPr>
              <w:t>案卷资料名称</w:t>
            </w:r>
          </w:p>
        </w:tc>
        <w:tc>
          <w:tcPr>
            <w:tcW w:w="5880" w:type="dxa"/>
            <w:gridSpan w:val="3"/>
            <w:vAlign w:val="center"/>
            <w:hideMark/>
          </w:tcPr>
          <w:p w14:paraId="0B8BC54E" w14:textId="3F8D6B23" w:rsidR="005C52E9" w:rsidRPr="004F298B" w:rsidRDefault="005C52E9" w:rsidP="005C52E9">
            <w:pPr>
              <w:widowControl/>
              <w:jc w:val="center"/>
              <w:rPr>
                <w:rFonts w:ascii="宋体" w:hAnsi="宋体"/>
                <w:kern w:val="0"/>
                <w:szCs w:val="21"/>
              </w:rPr>
            </w:pPr>
            <w:r w:rsidRPr="004F298B">
              <w:rPr>
                <w:rFonts w:ascii="宋体" w:hAnsi="宋体" w:hint="eastAsia"/>
                <w:kern w:val="0"/>
                <w:szCs w:val="21"/>
              </w:rPr>
              <w:t xml:space="preserve">　卷内文件清单</w:t>
            </w:r>
          </w:p>
        </w:tc>
      </w:tr>
      <w:tr w:rsidR="004F298B" w:rsidRPr="004F298B" w14:paraId="04AD2002" w14:textId="77777777" w:rsidTr="003169E4">
        <w:trPr>
          <w:trHeight w:val="495"/>
        </w:trPr>
        <w:tc>
          <w:tcPr>
            <w:tcW w:w="860" w:type="dxa"/>
            <w:vMerge w:val="restart"/>
            <w:vAlign w:val="center"/>
            <w:hideMark/>
          </w:tcPr>
          <w:p w14:paraId="4C3974A2"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业务类B</w:t>
            </w:r>
          </w:p>
        </w:tc>
        <w:tc>
          <w:tcPr>
            <w:tcW w:w="960" w:type="dxa"/>
            <w:vMerge w:val="restart"/>
            <w:vAlign w:val="center"/>
            <w:hideMark/>
          </w:tcPr>
          <w:p w14:paraId="533C4896"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政府采购B3</w:t>
            </w:r>
          </w:p>
        </w:tc>
        <w:tc>
          <w:tcPr>
            <w:tcW w:w="960" w:type="dxa"/>
            <w:vMerge w:val="restart"/>
            <w:vAlign w:val="center"/>
            <w:hideMark/>
          </w:tcPr>
          <w:p w14:paraId="4AB9853F"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B31政府采购项目资料</w:t>
            </w:r>
          </w:p>
        </w:tc>
        <w:tc>
          <w:tcPr>
            <w:tcW w:w="940" w:type="dxa"/>
            <w:vMerge w:val="restart"/>
            <w:vAlign w:val="center"/>
            <w:hideMark/>
          </w:tcPr>
          <w:p w14:paraId="4A39AB29"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项目受理</w:t>
            </w:r>
          </w:p>
        </w:tc>
        <w:tc>
          <w:tcPr>
            <w:tcW w:w="340" w:type="dxa"/>
            <w:vAlign w:val="center"/>
            <w:hideMark/>
          </w:tcPr>
          <w:p w14:paraId="2168259A"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1</w:t>
            </w:r>
          </w:p>
        </w:tc>
        <w:tc>
          <w:tcPr>
            <w:tcW w:w="4600" w:type="dxa"/>
            <w:vAlign w:val="center"/>
            <w:hideMark/>
          </w:tcPr>
          <w:p w14:paraId="3377596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涉密政府采购项目委托书；</w:t>
            </w:r>
          </w:p>
        </w:tc>
      </w:tr>
      <w:tr w:rsidR="004F298B" w:rsidRPr="004F298B" w14:paraId="6D73467D" w14:textId="77777777" w:rsidTr="003169E4">
        <w:trPr>
          <w:trHeight w:val="570"/>
        </w:trPr>
        <w:tc>
          <w:tcPr>
            <w:tcW w:w="0" w:type="auto"/>
            <w:vMerge/>
            <w:vAlign w:val="center"/>
            <w:hideMark/>
          </w:tcPr>
          <w:p w14:paraId="00B19591"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7C38EED"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44EFD3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5558B49" w14:textId="77777777" w:rsidR="003169E4" w:rsidRPr="004F298B" w:rsidRDefault="003169E4">
            <w:pPr>
              <w:widowControl/>
              <w:jc w:val="left"/>
              <w:rPr>
                <w:rFonts w:ascii="宋体" w:hAnsi="宋体" w:cs="Courier New"/>
                <w:kern w:val="0"/>
                <w:szCs w:val="21"/>
              </w:rPr>
            </w:pPr>
          </w:p>
        </w:tc>
        <w:tc>
          <w:tcPr>
            <w:tcW w:w="340" w:type="dxa"/>
            <w:vAlign w:val="center"/>
            <w:hideMark/>
          </w:tcPr>
          <w:p w14:paraId="7DCD5AF7"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2</w:t>
            </w:r>
          </w:p>
        </w:tc>
        <w:tc>
          <w:tcPr>
            <w:tcW w:w="4600" w:type="dxa"/>
            <w:vAlign w:val="center"/>
            <w:hideMark/>
          </w:tcPr>
          <w:p w14:paraId="4A27A1B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涉密政府采购项目资金预算情况说明；</w:t>
            </w:r>
          </w:p>
        </w:tc>
      </w:tr>
      <w:tr w:rsidR="004F298B" w:rsidRPr="004F298B" w14:paraId="669F4ED0" w14:textId="77777777" w:rsidTr="003169E4">
        <w:trPr>
          <w:trHeight w:val="570"/>
        </w:trPr>
        <w:tc>
          <w:tcPr>
            <w:tcW w:w="0" w:type="auto"/>
            <w:vMerge/>
            <w:vAlign w:val="center"/>
            <w:hideMark/>
          </w:tcPr>
          <w:p w14:paraId="7A6409EA"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ADD5469"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47FC2A7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2FF60DD8" w14:textId="77777777" w:rsidR="003169E4" w:rsidRPr="004F298B" w:rsidRDefault="003169E4">
            <w:pPr>
              <w:widowControl/>
              <w:jc w:val="left"/>
              <w:rPr>
                <w:rFonts w:ascii="宋体" w:hAnsi="宋体" w:cs="Courier New"/>
                <w:kern w:val="0"/>
                <w:szCs w:val="21"/>
              </w:rPr>
            </w:pPr>
          </w:p>
        </w:tc>
        <w:tc>
          <w:tcPr>
            <w:tcW w:w="340" w:type="dxa"/>
            <w:vAlign w:val="center"/>
            <w:hideMark/>
          </w:tcPr>
          <w:p w14:paraId="0D7DDF8E"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3</w:t>
            </w:r>
          </w:p>
        </w:tc>
        <w:tc>
          <w:tcPr>
            <w:tcW w:w="4600" w:type="dxa"/>
            <w:vAlign w:val="center"/>
            <w:hideMark/>
          </w:tcPr>
          <w:p w14:paraId="30F5F40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涉密政府采购项目的定</w:t>
            </w:r>
            <w:proofErr w:type="gramStart"/>
            <w:r w:rsidRPr="004F298B">
              <w:rPr>
                <w:rFonts w:ascii="宋体" w:hAnsi="宋体" w:cs="Courier New" w:hint="eastAsia"/>
                <w:kern w:val="0"/>
                <w:szCs w:val="21"/>
              </w:rPr>
              <w:t>密证明</w:t>
            </w:r>
            <w:proofErr w:type="gramEnd"/>
            <w:r w:rsidRPr="004F298B">
              <w:rPr>
                <w:rFonts w:ascii="宋体" w:hAnsi="宋体" w:cs="Courier New" w:hint="eastAsia"/>
                <w:kern w:val="0"/>
                <w:szCs w:val="21"/>
              </w:rPr>
              <w:t>资料；</w:t>
            </w:r>
          </w:p>
        </w:tc>
      </w:tr>
      <w:tr w:rsidR="004F298B" w:rsidRPr="004F298B" w14:paraId="4A0CC394" w14:textId="77777777" w:rsidTr="003169E4">
        <w:trPr>
          <w:trHeight w:val="576"/>
        </w:trPr>
        <w:tc>
          <w:tcPr>
            <w:tcW w:w="0" w:type="auto"/>
            <w:vMerge/>
            <w:vAlign w:val="center"/>
            <w:hideMark/>
          </w:tcPr>
          <w:p w14:paraId="089F6A17"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6B5B6BD"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4306E50"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104E45B" w14:textId="77777777" w:rsidR="003169E4" w:rsidRPr="004F298B" w:rsidRDefault="003169E4">
            <w:pPr>
              <w:widowControl/>
              <w:jc w:val="left"/>
              <w:rPr>
                <w:rFonts w:ascii="宋体" w:hAnsi="宋体" w:cs="Courier New"/>
                <w:kern w:val="0"/>
                <w:szCs w:val="21"/>
              </w:rPr>
            </w:pPr>
          </w:p>
        </w:tc>
        <w:tc>
          <w:tcPr>
            <w:tcW w:w="340" w:type="dxa"/>
            <w:vAlign w:val="center"/>
            <w:hideMark/>
          </w:tcPr>
          <w:p w14:paraId="23B9431D"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4</w:t>
            </w:r>
          </w:p>
        </w:tc>
        <w:tc>
          <w:tcPr>
            <w:tcW w:w="4600" w:type="dxa"/>
            <w:vAlign w:val="center"/>
            <w:hideMark/>
          </w:tcPr>
          <w:p w14:paraId="15507107"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采购限额标准以上的涉密政府采购项目采用单一来源采购方式的，应提供财政部门的批复；</w:t>
            </w:r>
          </w:p>
        </w:tc>
      </w:tr>
      <w:tr w:rsidR="004F298B" w:rsidRPr="004F298B" w14:paraId="3E0A6D81" w14:textId="77777777" w:rsidTr="003169E4">
        <w:trPr>
          <w:trHeight w:val="855"/>
        </w:trPr>
        <w:tc>
          <w:tcPr>
            <w:tcW w:w="0" w:type="auto"/>
            <w:vMerge/>
            <w:vAlign w:val="center"/>
            <w:hideMark/>
          </w:tcPr>
          <w:p w14:paraId="66B7DAC8"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6511894"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028AB26"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133AB24A" w14:textId="77777777" w:rsidR="003169E4" w:rsidRPr="004F298B" w:rsidRDefault="003169E4">
            <w:pPr>
              <w:widowControl/>
              <w:jc w:val="left"/>
              <w:rPr>
                <w:rFonts w:ascii="宋体" w:hAnsi="宋体" w:cs="Courier New"/>
                <w:kern w:val="0"/>
                <w:szCs w:val="21"/>
              </w:rPr>
            </w:pPr>
          </w:p>
        </w:tc>
        <w:tc>
          <w:tcPr>
            <w:tcW w:w="340" w:type="dxa"/>
            <w:vAlign w:val="center"/>
            <w:hideMark/>
          </w:tcPr>
          <w:p w14:paraId="4DD6806C"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5</w:t>
            </w:r>
          </w:p>
        </w:tc>
        <w:tc>
          <w:tcPr>
            <w:tcW w:w="4600" w:type="dxa"/>
            <w:vAlign w:val="center"/>
            <w:hideMark/>
          </w:tcPr>
          <w:p w14:paraId="39098A46"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采购外国供应商提供的货物、工程和服务的，应提供经主管预算单位批准的证明材料；</w:t>
            </w:r>
          </w:p>
        </w:tc>
      </w:tr>
      <w:tr w:rsidR="003169E4" w:rsidRPr="004F298B" w14:paraId="5667AE57" w14:textId="77777777" w:rsidTr="003169E4">
        <w:trPr>
          <w:trHeight w:val="525"/>
        </w:trPr>
        <w:tc>
          <w:tcPr>
            <w:tcW w:w="0" w:type="auto"/>
            <w:vMerge/>
            <w:vAlign w:val="center"/>
            <w:hideMark/>
          </w:tcPr>
          <w:p w14:paraId="3117D20B"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79E1C436"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6531521D" w14:textId="77777777" w:rsidR="003169E4" w:rsidRPr="004F298B" w:rsidRDefault="003169E4">
            <w:pPr>
              <w:widowControl/>
              <w:jc w:val="left"/>
              <w:rPr>
                <w:rFonts w:ascii="宋体" w:hAnsi="宋体" w:cs="宋体"/>
                <w:kern w:val="0"/>
                <w:szCs w:val="21"/>
              </w:rPr>
            </w:pPr>
          </w:p>
        </w:tc>
        <w:tc>
          <w:tcPr>
            <w:tcW w:w="0" w:type="auto"/>
            <w:vMerge/>
            <w:vAlign w:val="center"/>
            <w:hideMark/>
          </w:tcPr>
          <w:p w14:paraId="3027FE2C" w14:textId="77777777" w:rsidR="003169E4" w:rsidRPr="004F298B" w:rsidRDefault="003169E4">
            <w:pPr>
              <w:widowControl/>
              <w:jc w:val="left"/>
              <w:rPr>
                <w:rFonts w:ascii="宋体" w:hAnsi="宋体" w:cs="Courier New"/>
                <w:kern w:val="0"/>
                <w:szCs w:val="21"/>
              </w:rPr>
            </w:pPr>
          </w:p>
        </w:tc>
        <w:tc>
          <w:tcPr>
            <w:tcW w:w="340" w:type="dxa"/>
            <w:vAlign w:val="center"/>
            <w:hideMark/>
          </w:tcPr>
          <w:p w14:paraId="094EBD72" w14:textId="77777777" w:rsidR="003169E4" w:rsidRPr="004F298B" w:rsidRDefault="003169E4">
            <w:pPr>
              <w:widowControl/>
              <w:jc w:val="center"/>
              <w:rPr>
                <w:rFonts w:ascii="宋体" w:hAnsi="宋体" w:cs="宋体"/>
                <w:kern w:val="0"/>
                <w:szCs w:val="21"/>
              </w:rPr>
            </w:pPr>
            <w:r w:rsidRPr="004F298B">
              <w:rPr>
                <w:rFonts w:ascii="宋体" w:hAnsi="宋体" w:cs="宋体" w:hint="eastAsia"/>
                <w:kern w:val="0"/>
                <w:szCs w:val="21"/>
              </w:rPr>
              <w:t>6</w:t>
            </w:r>
          </w:p>
        </w:tc>
        <w:tc>
          <w:tcPr>
            <w:tcW w:w="4600" w:type="dxa"/>
            <w:vAlign w:val="center"/>
            <w:hideMark/>
          </w:tcPr>
          <w:p w14:paraId="2CC681A0"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其他应提供的相关资料。</w:t>
            </w:r>
          </w:p>
        </w:tc>
      </w:tr>
    </w:tbl>
    <w:p w14:paraId="629829ED" w14:textId="77777777" w:rsidR="003169E4" w:rsidRPr="004F298B" w:rsidRDefault="003169E4" w:rsidP="003169E4">
      <w:pPr>
        <w:ind w:left="420"/>
        <w:rPr>
          <w:rFonts w:ascii="仿宋" w:eastAsia="仿宋" w:hAnsi="仿宋" w:cstheme="minorBidi"/>
          <w:sz w:val="28"/>
          <w:szCs w:val="28"/>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4020"/>
      </w:tblGrid>
      <w:tr w:rsidR="004F298B" w:rsidRPr="004F298B" w14:paraId="049AB155" w14:textId="77777777" w:rsidTr="003169E4">
        <w:trPr>
          <w:trHeight w:val="612"/>
        </w:trPr>
        <w:tc>
          <w:tcPr>
            <w:tcW w:w="8820" w:type="dxa"/>
            <w:gridSpan w:val="6"/>
            <w:noWrap/>
            <w:vAlign w:val="center"/>
            <w:hideMark/>
          </w:tcPr>
          <w:p w14:paraId="028D5FA3" w14:textId="77777777" w:rsidR="003169E4" w:rsidRPr="004F298B" w:rsidRDefault="003169E4">
            <w:pPr>
              <w:widowControl/>
              <w:jc w:val="center"/>
              <w:rPr>
                <w:rFonts w:ascii="宋体" w:hAnsi="宋体" w:cs="宋体"/>
                <w:b/>
                <w:kern w:val="0"/>
                <w:szCs w:val="21"/>
              </w:rPr>
            </w:pPr>
            <w:r w:rsidRPr="004F298B">
              <w:rPr>
                <w:rFonts w:ascii="宋体" w:hAnsi="宋体" w:cs="宋体" w:hint="eastAsia"/>
                <w:b/>
                <w:kern w:val="0"/>
                <w:szCs w:val="21"/>
              </w:rPr>
              <w:t>目录11</w:t>
            </w:r>
          </w:p>
        </w:tc>
      </w:tr>
      <w:tr w:rsidR="004F298B" w:rsidRPr="004F298B" w14:paraId="545F4239" w14:textId="77777777" w:rsidTr="003169E4">
        <w:trPr>
          <w:trHeight w:val="1152"/>
        </w:trPr>
        <w:tc>
          <w:tcPr>
            <w:tcW w:w="960" w:type="dxa"/>
            <w:vAlign w:val="center"/>
            <w:hideMark/>
          </w:tcPr>
          <w:p w14:paraId="3D91B770"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门类</w:t>
            </w:r>
          </w:p>
        </w:tc>
        <w:tc>
          <w:tcPr>
            <w:tcW w:w="960" w:type="dxa"/>
            <w:vAlign w:val="center"/>
            <w:hideMark/>
          </w:tcPr>
          <w:p w14:paraId="1A371EF3"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类别</w:t>
            </w:r>
          </w:p>
        </w:tc>
        <w:tc>
          <w:tcPr>
            <w:tcW w:w="960" w:type="dxa"/>
            <w:vAlign w:val="center"/>
            <w:hideMark/>
          </w:tcPr>
          <w:p w14:paraId="4FAB0540"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案卷资料名称</w:t>
            </w:r>
          </w:p>
        </w:tc>
        <w:tc>
          <w:tcPr>
            <w:tcW w:w="5940" w:type="dxa"/>
            <w:gridSpan w:val="3"/>
            <w:vAlign w:val="center"/>
            <w:hideMark/>
          </w:tcPr>
          <w:p w14:paraId="6EF55232" w14:textId="77777777" w:rsidR="003169E4" w:rsidRPr="004F298B" w:rsidRDefault="003169E4">
            <w:pPr>
              <w:widowControl/>
              <w:jc w:val="center"/>
              <w:rPr>
                <w:rFonts w:ascii="宋体" w:hAnsi="宋体"/>
                <w:kern w:val="0"/>
                <w:szCs w:val="21"/>
              </w:rPr>
            </w:pPr>
            <w:r w:rsidRPr="004F298B">
              <w:rPr>
                <w:rFonts w:ascii="宋体" w:hAnsi="宋体" w:hint="eastAsia"/>
                <w:kern w:val="0"/>
                <w:szCs w:val="21"/>
              </w:rPr>
              <w:t>卷内文件清单</w:t>
            </w:r>
          </w:p>
        </w:tc>
      </w:tr>
      <w:tr w:rsidR="004F298B" w:rsidRPr="004F298B" w14:paraId="5D71CBC7" w14:textId="77777777" w:rsidTr="003169E4">
        <w:trPr>
          <w:trHeight w:val="288"/>
        </w:trPr>
        <w:tc>
          <w:tcPr>
            <w:tcW w:w="960" w:type="dxa"/>
            <w:vMerge w:val="restart"/>
            <w:vAlign w:val="center"/>
            <w:hideMark/>
          </w:tcPr>
          <w:p w14:paraId="657C5A7F" w14:textId="77777777" w:rsidR="003169E4" w:rsidRPr="004F298B" w:rsidRDefault="003169E4">
            <w:pPr>
              <w:widowControl/>
              <w:jc w:val="center"/>
              <w:rPr>
                <w:rFonts w:ascii="宋体" w:hAnsi="宋体"/>
                <w:kern w:val="0"/>
                <w:szCs w:val="21"/>
              </w:rPr>
            </w:pPr>
            <w:r w:rsidRPr="004F298B">
              <w:rPr>
                <w:rFonts w:ascii="宋体" w:hAnsi="宋体" w:cs="Courier New" w:hint="eastAsia"/>
                <w:kern w:val="0"/>
                <w:szCs w:val="21"/>
              </w:rPr>
              <w:t>业务类</w:t>
            </w:r>
            <w:r w:rsidRPr="004F298B">
              <w:rPr>
                <w:rFonts w:ascii="宋体" w:hAnsi="宋体" w:hint="eastAsia"/>
                <w:kern w:val="0"/>
                <w:szCs w:val="21"/>
              </w:rPr>
              <w:t>B</w:t>
            </w:r>
          </w:p>
        </w:tc>
        <w:tc>
          <w:tcPr>
            <w:tcW w:w="960" w:type="dxa"/>
            <w:vMerge w:val="restart"/>
            <w:vAlign w:val="center"/>
            <w:hideMark/>
          </w:tcPr>
          <w:p w14:paraId="6EA8B98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政府采购B3</w:t>
            </w:r>
          </w:p>
        </w:tc>
        <w:tc>
          <w:tcPr>
            <w:tcW w:w="960" w:type="dxa"/>
            <w:vMerge w:val="restart"/>
            <w:vAlign w:val="center"/>
            <w:hideMark/>
          </w:tcPr>
          <w:p w14:paraId="59E1CEB3"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B31政府采购项目资料</w:t>
            </w:r>
          </w:p>
        </w:tc>
        <w:tc>
          <w:tcPr>
            <w:tcW w:w="960" w:type="dxa"/>
            <w:vMerge w:val="restart"/>
            <w:vAlign w:val="center"/>
            <w:hideMark/>
          </w:tcPr>
          <w:p w14:paraId="46C38976"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电子卖场</w:t>
            </w:r>
          </w:p>
        </w:tc>
        <w:tc>
          <w:tcPr>
            <w:tcW w:w="960" w:type="dxa"/>
            <w:vAlign w:val="center"/>
            <w:hideMark/>
          </w:tcPr>
          <w:p w14:paraId="567D44F0"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1 </w:t>
            </w:r>
          </w:p>
        </w:tc>
        <w:tc>
          <w:tcPr>
            <w:tcW w:w="4020" w:type="dxa"/>
            <w:vAlign w:val="center"/>
            <w:hideMark/>
          </w:tcPr>
          <w:p w14:paraId="1ECA998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公开征集成都市网上超市供应商的公告</w:t>
            </w:r>
          </w:p>
        </w:tc>
      </w:tr>
      <w:tr w:rsidR="004F298B" w:rsidRPr="004F298B" w14:paraId="57834A6E" w14:textId="77777777" w:rsidTr="003169E4">
        <w:trPr>
          <w:trHeight w:val="288"/>
        </w:trPr>
        <w:tc>
          <w:tcPr>
            <w:tcW w:w="0" w:type="auto"/>
            <w:vMerge/>
            <w:vAlign w:val="center"/>
            <w:hideMark/>
          </w:tcPr>
          <w:p w14:paraId="71A38069" w14:textId="77777777" w:rsidR="003169E4" w:rsidRPr="004F298B" w:rsidRDefault="003169E4">
            <w:pPr>
              <w:widowControl/>
              <w:jc w:val="left"/>
              <w:rPr>
                <w:rFonts w:ascii="宋体" w:hAnsi="宋体"/>
                <w:kern w:val="0"/>
                <w:szCs w:val="21"/>
              </w:rPr>
            </w:pPr>
          </w:p>
        </w:tc>
        <w:tc>
          <w:tcPr>
            <w:tcW w:w="0" w:type="auto"/>
            <w:vMerge/>
            <w:vAlign w:val="center"/>
            <w:hideMark/>
          </w:tcPr>
          <w:p w14:paraId="288224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23B73D8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47BFDCDA" w14:textId="77777777" w:rsidR="003169E4" w:rsidRPr="004F298B" w:rsidRDefault="003169E4">
            <w:pPr>
              <w:widowControl/>
              <w:jc w:val="left"/>
              <w:rPr>
                <w:rFonts w:ascii="宋体" w:hAnsi="宋体" w:cs="Courier New"/>
                <w:kern w:val="0"/>
                <w:szCs w:val="21"/>
              </w:rPr>
            </w:pPr>
          </w:p>
        </w:tc>
        <w:tc>
          <w:tcPr>
            <w:tcW w:w="960" w:type="dxa"/>
            <w:vAlign w:val="center"/>
            <w:hideMark/>
          </w:tcPr>
          <w:p w14:paraId="2688604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2 </w:t>
            </w:r>
          </w:p>
        </w:tc>
        <w:tc>
          <w:tcPr>
            <w:tcW w:w="4020" w:type="dxa"/>
            <w:vAlign w:val="center"/>
            <w:hideMark/>
          </w:tcPr>
          <w:p w14:paraId="58E154E9"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网上超市供应商入围承诺书</w:t>
            </w:r>
          </w:p>
        </w:tc>
      </w:tr>
      <w:tr w:rsidR="004F298B" w:rsidRPr="004F298B" w14:paraId="46D2DABF" w14:textId="77777777" w:rsidTr="003169E4">
        <w:trPr>
          <w:trHeight w:val="288"/>
        </w:trPr>
        <w:tc>
          <w:tcPr>
            <w:tcW w:w="0" w:type="auto"/>
            <w:vMerge/>
            <w:vAlign w:val="center"/>
            <w:hideMark/>
          </w:tcPr>
          <w:p w14:paraId="62CB4B5B" w14:textId="77777777" w:rsidR="003169E4" w:rsidRPr="004F298B" w:rsidRDefault="003169E4">
            <w:pPr>
              <w:widowControl/>
              <w:jc w:val="left"/>
              <w:rPr>
                <w:rFonts w:ascii="宋体" w:hAnsi="宋体"/>
                <w:kern w:val="0"/>
                <w:szCs w:val="21"/>
              </w:rPr>
            </w:pPr>
          </w:p>
        </w:tc>
        <w:tc>
          <w:tcPr>
            <w:tcW w:w="0" w:type="auto"/>
            <w:vMerge/>
            <w:vAlign w:val="center"/>
            <w:hideMark/>
          </w:tcPr>
          <w:p w14:paraId="2C16C364"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52AB4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E823F86" w14:textId="77777777" w:rsidR="003169E4" w:rsidRPr="004F298B" w:rsidRDefault="003169E4">
            <w:pPr>
              <w:widowControl/>
              <w:jc w:val="left"/>
              <w:rPr>
                <w:rFonts w:ascii="宋体" w:hAnsi="宋体" w:cs="Courier New"/>
                <w:kern w:val="0"/>
                <w:szCs w:val="21"/>
              </w:rPr>
            </w:pPr>
          </w:p>
        </w:tc>
        <w:tc>
          <w:tcPr>
            <w:tcW w:w="960" w:type="dxa"/>
            <w:vAlign w:val="center"/>
            <w:hideMark/>
          </w:tcPr>
          <w:p w14:paraId="65CBEB5E"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3 </w:t>
            </w:r>
          </w:p>
        </w:tc>
        <w:tc>
          <w:tcPr>
            <w:tcW w:w="4020" w:type="dxa"/>
            <w:vAlign w:val="center"/>
            <w:hideMark/>
          </w:tcPr>
          <w:p w14:paraId="5B116EC1"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成交通知书</w:t>
            </w:r>
          </w:p>
        </w:tc>
      </w:tr>
      <w:tr w:rsidR="004F298B" w:rsidRPr="004F298B" w14:paraId="431C5008" w14:textId="77777777" w:rsidTr="003169E4">
        <w:trPr>
          <w:trHeight w:val="288"/>
        </w:trPr>
        <w:tc>
          <w:tcPr>
            <w:tcW w:w="0" w:type="auto"/>
            <w:vMerge/>
            <w:vAlign w:val="center"/>
            <w:hideMark/>
          </w:tcPr>
          <w:p w14:paraId="221EBC29" w14:textId="77777777" w:rsidR="003169E4" w:rsidRPr="004F298B" w:rsidRDefault="003169E4">
            <w:pPr>
              <w:widowControl/>
              <w:jc w:val="left"/>
              <w:rPr>
                <w:rFonts w:ascii="宋体" w:hAnsi="宋体"/>
                <w:kern w:val="0"/>
                <w:szCs w:val="21"/>
              </w:rPr>
            </w:pPr>
          </w:p>
        </w:tc>
        <w:tc>
          <w:tcPr>
            <w:tcW w:w="0" w:type="auto"/>
            <w:vMerge/>
            <w:vAlign w:val="center"/>
            <w:hideMark/>
          </w:tcPr>
          <w:p w14:paraId="1025448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00C24AB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38B8B18F" w14:textId="77777777" w:rsidR="003169E4" w:rsidRPr="004F298B" w:rsidRDefault="003169E4">
            <w:pPr>
              <w:widowControl/>
              <w:jc w:val="left"/>
              <w:rPr>
                <w:rFonts w:ascii="宋体" w:hAnsi="宋体" w:cs="Courier New"/>
                <w:kern w:val="0"/>
                <w:szCs w:val="21"/>
              </w:rPr>
            </w:pPr>
          </w:p>
        </w:tc>
        <w:tc>
          <w:tcPr>
            <w:tcW w:w="960" w:type="dxa"/>
            <w:vAlign w:val="center"/>
            <w:hideMark/>
          </w:tcPr>
          <w:p w14:paraId="20809072"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4 </w:t>
            </w:r>
          </w:p>
        </w:tc>
        <w:tc>
          <w:tcPr>
            <w:tcW w:w="4020" w:type="dxa"/>
            <w:vAlign w:val="center"/>
            <w:hideMark/>
          </w:tcPr>
          <w:p w14:paraId="7F322E04"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网上超市合同</w:t>
            </w:r>
          </w:p>
        </w:tc>
      </w:tr>
      <w:tr w:rsidR="004F298B" w:rsidRPr="004F298B" w14:paraId="4B28CEBF" w14:textId="77777777" w:rsidTr="003169E4">
        <w:trPr>
          <w:trHeight w:val="288"/>
        </w:trPr>
        <w:tc>
          <w:tcPr>
            <w:tcW w:w="0" w:type="auto"/>
            <w:vMerge/>
            <w:vAlign w:val="center"/>
            <w:hideMark/>
          </w:tcPr>
          <w:p w14:paraId="3037110F" w14:textId="77777777" w:rsidR="003169E4" w:rsidRPr="004F298B" w:rsidRDefault="003169E4">
            <w:pPr>
              <w:widowControl/>
              <w:jc w:val="left"/>
              <w:rPr>
                <w:rFonts w:ascii="宋体" w:hAnsi="宋体"/>
                <w:kern w:val="0"/>
                <w:szCs w:val="21"/>
              </w:rPr>
            </w:pPr>
          </w:p>
        </w:tc>
        <w:tc>
          <w:tcPr>
            <w:tcW w:w="0" w:type="auto"/>
            <w:vMerge/>
            <w:vAlign w:val="center"/>
            <w:hideMark/>
          </w:tcPr>
          <w:p w14:paraId="4B96313C"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5BEB9AE5" w14:textId="77777777" w:rsidR="003169E4" w:rsidRPr="004F298B" w:rsidRDefault="003169E4">
            <w:pPr>
              <w:widowControl/>
              <w:jc w:val="left"/>
              <w:rPr>
                <w:rFonts w:ascii="宋体" w:hAnsi="宋体" w:cs="Courier New"/>
                <w:kern w:val="0"/>
                <w:szCs w:val="21"/>
              </w:rPr>
            </w:pPr>
          </w:p>
        </w:tc>
        <w:tc>
          <w:tcPr>
            <w:tcW w:w="0" w:type="auto"/>
            <w:vMerge/>
            <w:vAlign w:val="center"/>
            <w:hideMark/>
          </w:tcPr>
          <w:p w14:paraId="78A223B2" w14:textId="77777777" w:rsidR="003169E4" w:rsidRPr="004F298B" w:rsidRDefault="003169E4">
            <w:pPr>
              <w:widowControl/>
              <w:jc w:val="left"/>
              <w:rPr>
                <w:rFonts w:ascii="宋体" w:hAnsi="宋体" w:cs="Courier New"/>
                <w:kern w:val="0"/>
                <w:szCs w:val="21"/>
              </w:rPr>
            </w:pPr>
          </w:p>
        </w:tc>
        <w:tc>
          <w:tcPr>
            <w:tcW w:w="960" w:type="dxa"/>
            <w:vAlign w:val="center"/>
            <w:hideMark/>
          </w:tcPr>
          <w:p w14:paraId="7F406211" w14:textId="77777777" w:rsidR="003169E4" w:rsidRPr="004F298B" w:rsidRDefault="003169E4">
            <w:pPr>
              <w:widowControl/>
              <w:jc w:val="center"/>
              <w:rPr>
                <w:rFonts w:ascii="宋体" w:hAnsi="宋体" w:cs="Courier New"/>
                <w:kern w:val="0"/>
                <w:szCs w:val="21"/>
              </w:rPr>
            </w:pPr>
            <w:r w:rsidRPr="004F298B">
              <w:rPr>
                <w:rFonts w:ascii="宋体" w:hAnsi="宋体" w:cs="Courier New" w:hint="eastAsia"/>
                <w:kern w:val="0"/>
                <w:szCs w:val="21"/>
              </w:rPr>
              <w:t xml:space="preserve">5 </w:t>
            </w:r>
          </w:p>
        </w:tc>
        <w:tc>
          <w:tcPr>
            <w:tcW w:w="4020" w:type="dxa"/>
            <w:vAlign w:val="center"/>
            <w:hideMark/>
          </w:tcPr>
          <w:p w14:paraId="63FF107F" w14:textId="77777777" w:rsidR="003169E4" w:rsidRPr="004F298B" w:rsidRDefault="003169E4">
            <w:pPr>
              <w:widowControl/>
              <w:jc w:val="left"/>
              <w:rPr>
                <w:rFonts w:ascii="宋体" w:hAnsi="宋体" w:cs="Courier New"/>
                <w:kern w:val="0"/>
                <w:szCs w:val="21"/>
              </w:rPr>
            </w:pPr>
            <w:r w:rsidRPr="004F298B">
              <w:rPr>
                <w:rFonts w:ascii="宋体" w:hAnsi="宋体" w:cs="Courier New" w:hint="eastAsia"/>
                <w:kern w:val="0"/>
                <w:szCs w:val="21"/>
              </w:rPr>
              <w:t>验收单</w:t>
            </w:r>
          </w:p>
        </w:tc>
      </w:tr>
    </w:tbl>
    <w:p w14:paraId="72AA0B72" w14:textId="6E979545" w:rsidR="003169E4" w:rsidRPr="004F298B" w:rsidRDefault="003169E4" w:rsidP="003169E4">
      <w:pPr>
        <w:pStyle w:val="af8"/>
        <w:ind w:firstLine="562"/>
        <w:rPr>
          <w:rFonts w:asciiTheme="minorEastAsia" w:hAnsiTheme="minorEastAsia"/>
          <w:b/>
          <w:sz w:val="28"/>
          <w:szCs w:val="28"/>
        </w:rPr>
      </w:pPr>
      <w:r w:rsidRPr="004F298B">
        <w:rPr>
          <w:rFonts w:asciiTheme="minorEastAsia" w:hAnsiTheme="minorEastAsia" w:hint="eastAsia"/>
          <w:b/>
          <w:sz w:val="28"/>
          <w:szCs w:val="28"/>
        </w:rPr>
        <w:t>投标人应按上述11个目录的内容完成与电子交易云平台、协同办公系统、后勤管理系统（目录1），工程建设子系统(目录2)、土地与资产资源子系统（目录3），政</w:t>
      </w:r>
      <w:proofErr w:type="gramStart"/>
      <w:r w:rsidRPr="004F298B">
        <w:rPr>
          <w:rFonts w:asciiTheme="minorEastAsia" w:hAnsiTheme="minorEastAsia" w:hint="eastAsia"/>
          <w:b/>
          <w:sz w:val="28"/>
          <w:szCs w:val="28"/>
        </w:rPr>
        <w:t>采云</w:t>
      </w:r>
      <w:proofErr w:type="gramEnd"/>
      <w:r w:rsidRPr="004F298B">
        <w:rPr>
          <w:rFonts w:asciiTheme="minorEastAsia" w:hAnsiTheme="minorEastAsia" w:hint="eastAsia"/>
          <w:b/>
          <w:sz w:val="28"/>
          <w:szCs w:val="28"/>
        </w:rPr>
        <w:t>全流程业务系统（目录4至目录10</w:t>
      </w:r>
      <w:r w:rsidR="005C52E9" w:rsidRPr="004F298B">
        <w:rPr>
          <w:rFonts w:asciiTheme="minorEastAsia" w:hAnsiTheme="minorEastAsia" w:hint="eastAsia"/>
          <w:b/>
          <w:sz w:val="28"/>
          <w:szCs w:val="28"/>
        </w:rPr>
        <w:t>）</w:t>
      </w:r>
      <w:r w:rsidRPr="004F298B">
        <w:rPr>
          <w:rFonts w:asciiTheme="minorEastAsia" w:hAnsiTheme="minorEastAsia" w:hint="eastAsia"/>
          <w:b/>
          <w:sz w:val="28"/>
          <w:szCs w:val="28"/>
        </w:rPr>
        <w:t>，政</w:t>
      </w:r>
      <w:proofErr w:type="gramStart"/>
      <w:r w:rsidRPr="004F298B">
        <w:rPr>
          <w:rFonts w:asciiTheme="minorEastAsia" w:hAnsiTheme="minorEastAsia" w:hint="eastAsia"/>
          <w:b/>
          <w:sz w:val="28"/>
          <w:szCs w:val="28"/>
        </w:rPr>
        <w:t>采云</w:t>
      </w:r>
      <w:proofErr w:type="gramEnd"/>
      <w:r w:rsidRPr="004F298B">
        <w:rPr>
          <w:rFonts w:asciiTheme="minorEastAsia" w:hAnsiTheme="minorEastAsia" w:hint="eastAsia"/>
          <w:b/>
          <w:sz w:val="28"/>
          <w:szCs w:val="28"/>
        </w:rPr>
        <w:t>电子卖场（目录11）等系统完成数据对接。</w:t>
      </w:r>
    </w:p>
    <w:p w14:paraId="557F3B2D" w14:textId="3C07A588" w:rsidR="00E43780" w:rsidRPr="004F298B" w:rsidRDefault="003169E4" w:rsidP="003169E4">
      <w:pPr>
        <w:pStyle w:val="af8"/>
        <w:ind w:firstLine="562"/>
        <w:rPr>
          <w:rFonts w:asciiTheme="minorEastAsia" w:hAnsiTheme="minorEastAsia"/>
          <w:b/>
          <w:kern w:val="0"/>
          <w:sz w:val="28"/>
          <w:szCs w:val="28"/>
        </w:rPr>
      </w:pPr>
      <w:r w:rsidRPr="004F298B">
        <w:rPr>
          <w:rFonts w:asciiTheme="minorEastAsia" w:hAnsiTheme="minorEastAsia" w:hint="eastAsia"/>
          <w:b/>
          <w:kern w:val="0"/>
          <w:sz w:val="28"/>
          <w:szCs w:val="28"/>
        </w:rPr>
        <w:lastRenderedPageBreak/>
        <w:t>其中政</w:t>
      </w:r>
      <w:proofErr w:type="gramStart"/>
      <w:r w:rsidRPr="004F298B">
        <w:rPr>
          <w:rFonts w:asciiTheme="minorEastAsia" w:hAnsiTheme="minorEastAsia" w:hint="eastAsia"/>
          <w:b/>
          <w:kern w:val="0"/>
          <w:sz w:val="28"/>
          <w:szCs w:val="28"/>
        </w:rPr>
        <w:t>采云</w:t>
      </w:r>
      <w:proofErr w:type="gramEnd"/>
      <w:r w:rsidRPr="004F298B">
        <w:rPr>
          <w:rFonts w:asciiTheme="minorEastAsia" w:hAnsiTheme="minorEastAsia" w:hint="eastAsia"/>
          <w:b/>
          <w:kern w:val="0"/>
          <w:sz w:val="28"/>
          <w:szCs w:val="28"/>
        </w:rPr>
        <w:t>全流程业务系统、政</w:t>
      </w:r>
      <w:proofErr w:type="gramStart"/>
      <w:r w:rsidRPr="004F298B">
        <w:rPr>
          <w:rFonts w:asciiTheme="minorEastAsia" w:hAnsiTheme="minorEastAsia" w:hint="eastAsia"/>
          <w:b/>
          <w:kern w:val="0"/>
          <w:sz w:val="28"/>
          <w:szCs w:val="28"/>
        </w:rPr>
        <w:t>采云</w:t>
      </w:r>
      <w:proofErr w:type="gramEnd"/>
      <w:r w:rsidRPr="004F298B">
        <w:rPr>
          <w:rFonts w:asciiTheme="minorEastAsia" w:hAnsiTheme="minorEastAsia" w:hint="eastAsia"/>
          <w:b/>
          <w:kern w:val="0"/>
          <w:sz w:val="28"/>
          <w:szCs w:val="28"/>
        </w:rPr>
        <w:t>电子卖场的数据对接不涉及费用；电子交易云平台、协同办公系统、后勤管理系统、工程建设子系统、土地与资产资源子系统的数据对接，中标人可自行通过数据库中相关数据表抽取数据（数据表由采购人提供，数据表结构、数据表之间关联需投标人自行分析，抽取过程投标人应尽到对数据结构及相关数据保密的义务）或与自行与第三方协商进行上述系统进行接口的开发和对接工作，产生的相关费用由投标人自行承担。</w:t>
      </w:r>
    </w:p>
    <w:p w14:paraId="0CB7CA3F" w14:textId="77777777" w:rsidR="00865301" w:rsidRPr="004F298B" w:rsidRDefault="00865301" w:rsidP="00865301">
      <w:pPr>
        <w:tabs>
          <w:tab w:val="left" w:pos="0"/>
        </w:tabs>
        <w:ind w:rightChars="10" w:right="21"/>
        <w:jc w:val="left"/>
        <w:rPr>
          <w:rFonts w:ascii="宋体" w:hAnsi="宋体"/>
          <w:sz w:val="28"/>
          <w:szCs w:val="28"/>
        </w:rPr>
      </w:pPr>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0D0E0A0A" w14:textId="15983563" w:rsidR="00E43780" w:rsidRPr="004F298B" w:rsidRDefault="0053614A" w:rsidP="00BD1803">
      <w:pPr>
        <w:pStyle w:val="4"/>
        <w:numPr>
          <w:ilvl w:val="3"/>
          <w:numId w:val="2"/>
        </w:numPr>
        <w:spacing w:line="560" w:lineRule="exact"/>
        <w:rPr>
          <w:rFonts w:ascii="宋体" w:hAnsi="宋体"/>
        </w:rPr>
      </w:pPr>
      <w:r w:rsidRPr="004F298B">
        <w:rPr>
          <w:rFonts w:ascii="宋体" w:hAnsi="宋体" w:hint="eastAsia"/>
          <w:b w:val="0"/>
        </w:rPr>
        <w:t>★</w:t>
      </w:r>
      <w:r w:rsidR="003169E4" w:rsidRPr="004F298B">
        <w:rPr>
          <w:rFonts w:ascii="宋体" w:hAnsi="宋体" w:hint="eastAsia"/>
        </w:rPr>
        <w:t>方案要求</w:t>
      </w:r>
    </w:p>
    <w:p w14:paraId="2FCE3457" w14:textId="071D6361" w:rsidR="00E43780" w:rsidRPr="004F298B" w:rsidRDefault="003169E4" w:rsidP="00865301">
      <w:pPr>
        <w:tabs>
          <w:tab w:val="left" w:pos="0"/>
        </w:tabs>
        <w:ind w:rightChars="10" w:right="21" w:firstLineChars="200" w:firstLine="562"/>
        <w:jc w:val="left"/>
        <w:rPr>
          <w:rFonts w:ascii="宋体" w:hAnsi="宋体"/>
          <w:sz w:val="28"/>
          <w:szCs w:val="28"/>
        </w:rPr>
      </w:pPr>
      <w:r w:rsidRPr="004F298B">
        <w:rPr>
          <w:rFonts w:ascii="宋体" w:hAnsi="宋体" w:hint="eastAsia"/>
          <w:b/>
          <w:sz w:val="28"/>
          <w:szCs w:val="28"/>
        </w:rPr>
        <w:t>投标人应</w:t>
      </w:r>
      <w:r w:rsidR="0053614A" w:rsidRPr="004F298B">
        <w:rPr>
          <w:rFonts w:ascii="宋体" w:hAnsi="宋体" w:hint="eastAsia"/>
          <w:b/>
          <w:sz w:val="28"/>
          <w:szCs w:val="28"/>
        </w:rPr>
        <w:t>在每项功能开发前提供详细的设计方案并由采购人</w:t>
      </w:r>
      <w:r w:rsidRPr="004F298B">
        <w:rPr>
          <w:rFonts w:ascii="宋体" w:hAnsi="宋体" w:hint="eastAsia"/>
          <w:b/>
          <w:sz w:val="28"/>
          <w:szCs w:val="28"/>
        </w:rPr>
        <w:t>确认后方可开发</w:t>
      </w:r>
      <w:r w:rsidR="00E43780" w:rsidRPr="004F298B">
        <w:rPr>
          <w:rFonts w:ascii="宋体" w:hAnsi="宋体" w:hint="eastAsia"/>
          <w:b/>
          <w:sz w:val="28"/>
          <w:szCs w:val="28"/>
        </w:rPr>
        <w:t>。</w:t>
      </w:r>
      <w:r w:rsidR="00865301" w:rsidRPr="004F298B">
        <w:rPr>
          <w:rFonts w:asciiTheme="minorEastAsia" w:hAnsiTheme="minorEastAsia"/>
          <w:b/>
          <w:sz w:val="28"/>
          <w:szCs w:val="28"/>
        </w:rPr>
        <w:t>（说明：</w:t>
      </w:r>
      <w:r w:rsidR="00865301" w:rsidRPr="004F298B">
        <w:rPr>
          <w:rFonts w:asciiTheme="minorEastAsia" w:hAnsiTheme="minorEastAsia" w:hint="eastAsia"/>
          <w:b/>
          <w:sz w:val="28"/>
          <w:szCs w:val="28"/>
        </w:rPr>
        <w:t>投标人应按招标文件</w:t>
      </w:r>
      <w:r w:rsidR="00865301" w:rsidRPr="004F298B">
        <w:rPr>
          <w:rFonts w:ascii="Times New Roman" w:hAnsi="Times New Roman"/>
          <w:b/>
          <w:sz w:val="28"/>
          <w:szCs w:val="28"/>
        </w:rPr>
        <w:t>3.3.</w:t>
      </w:r>
      <w:r w:rsidR="00865301" w:rsidRPr="004F298B">
        <w:rPr>
          <w:rFonts w:ascii="Times New Roman" w:hAnsi="Times New Roman" w:hint="eastAsia"/>
          <w:b/>
          <w:sz w:val="28"/>
          <w:szCs w:val="28"/>
        </w:rPr>
        <w:t>5</w:t>
      </w:r>
      <w:r w:rsidR="00865301" w:rsidRPr="004F298B">
        <w:rPr>
          <w:rFonts w:asciiTheme="minorEastAsia" w:hAnsiTheme="minorEastAsia" w:hint="eastAsia"/>
          <w:b/>
          <w:sz w:val="28"/>
          <w:szCs w:val="28"/>
        </w:rPr>
        <w:t>承诺函的格式</w:t>
      </w:r>
      <w:r w:rsidR="00865301" w:rsidRPr="004F298B">
        <w:rPr>
          <w:rFonts w:asciiTheme="minorEastAsia" w:hAnsiTheme="minorEastAsia"/>
          <w:b/>
          <w:sz w:val="28"/>
          <w:szCs w:val="28"/>
        </w:rPr>
        <w:t>及要求</w:t>
      </w:r>
      <w:r w:rsidR="00865301" w:rsidRPr="004F298B">
        <w:rPr>
          <w:rFonts w:asciiTheme="minorEastAsia" w:hAnsiTheme="minorEastAsia" w:hint="eastAsia"/>
          <w:b/>
          <w:sz w:val="28"/>
          <w:szCs w:val="28"/>
        </w:rPr>
        <w:t>提供承诺函</w:t>
      </w:r>
      <w:r w:rsidR="00865301" w:rsidRPr="004F298B">
        <w:rPr>
          <w:rFonts w:asciiTheme="minorEastAsia" w:hAnsiTheme="minorEastAsia"/>
          <w:b/>
          <w:sz w:val="28"/>
          <w:szCs w:val="28"/>
        </w:rPr>
        <w:t>。）</w:t>
      </w:r>
    </w:p>
    <w:p w14:paraId="14BAAD7C" w14:textId="29F31356" w:rsidR="00E43780" w:rsidRPr="004F298B" w:rsidRDefault="0053614A" w:rsidP="00BD1803">
      <w:pPr>
        <w:pStyle w:val="4"/>
        <w:numPr>
          <w:ilvl w:val="3"/>
          <w:numId w:val="2"/>
        </w:numPr>
        <w:spacing w:line="560" w:lineRule="exact"/>
        <w:rPr>
          <w:rFonts w:ascii="宋体" w:hAnsi="宋体"/>
        </w:rPr>
      </w:pPr>
      <w:r w:rsidRPr="004F298B">
        <w:rPr>
          <w:rFonts w:ascii="宋体" w:hAnsi="宋体" w:hint="eastAsia"/>
          <w:b w:val="0"/>
        </w:rPr>
        <w:t>★</w:t>
      </w:r>
      <w:r w:rsidRPr="004F298B">
        <w:rPr>
          <w:rFonts w:ascii="宋体" w:hAnsi="宋体" w:hint="eastAsia"/>
        </w:rPr>
        <w:t>保密要求</w:t>
      </w:r>
    </w:p>
    <w:p w14:paraId="76B83A11" w14:textId="4298BF00" w:rsidR="00E43780" w:rsidRPr="004F298B" w:rsidRDefault="0053614A" w:rsidP="00865301">
      <w:pPr>
        <w:tabs>
          <w:tab w:val="left" w:pos="0"/>
        </w:tabs>
        <w:ind w:rightChars="10" w:right="21" w:firstLineChars="200" w:firstLine="562"/>
        <w:jc w:val="left"/>
        <w:rPr>
          <w:rFonts w:ascii="宋体" w:hAnsi="宋体"/>
          <w:sz w:val="28"/>
          <w:szCs w:val="28"/>
        </w:rPr>
      </w:pPr>
      <w:r w:rsidRPr="004F298B">
        <w:rPr>
          <w:rFonts w:ascii="宋体" w:hAnsi="宋体" w:hint="eastAsia"/>
          <w:b/>
          <w:sz w:val="28"/>
          <w:szCs w:val="28"/>
        </w:rPr>
        <w:t>投标人应对采购人提供的数据、资料、文件以及项目实施过程中所形成的所有原始资料及代码，系统管理人员及维护人员的用户名及初始密码及从采购人获悉的其它采购人认为应当保密的信息进行保密</w:t>
      </w:r>
      <w:r w:rsidR="00E43780" w:rsidRPr="004F298B">
        <w:rPr>
          <w:rFonts w:ascii="宋体" w:hAnsi="宋体" w:hint="eastAsia"/>
          <w:b/>
          <w:sz w:val="28"/>
          <w:szCs w:val="28"/>
        </w:rPr>
        <w:t>。</w:t>
      </w:r>
      <w:r w:rsidR="00865301" w:rsidRPr="004F298B">
        <w:rPr>
          <w:rFonts w:asciiTheme="minorEastAsia" w:hAnsiTheme="minorEastAsia"/>
          <w:b/>
          <w:sz w:val="28"/>
          <w:szCs w:val="28"/>
        </w:rPr>
        <w:t>（说明：</w:t>
      </w:r>
      <w:r w:rsidR="00865301" w:rsidRPr="004F298B">
        <w:rPr>
          <w:rFonts w:asciiTheme="minorEastAsia" w:hAnsiTheme="minorEastAsia" w:hint="eastAsia"/>
          <w:b/>
          <w:sz w:val="28"/>
          <w:szCs w:val="28"/>
        </w:rPr>
        <w:t>投标人应按招标文件</w:t>
      </w:r>
      <w:r w:rsidR="00865301" w:rsidRPr="004F298B">
        <w:rPr>
          <w:rFonts w:ascii="Times New Roman" w:hAnsi="Times New Roman"/>
          <w:b/>
          <w:sz w:val="28"/>
          <w:szCs w:val="28"/>
        </w:rPr>
        <w:t>3.3.</w:t>
      </w:r>
      <w:r w:rsidR="00865301" w:rsidRPr="004F298B">
        <w:rPr>
          <w:rFonts w:ascii="Times New Roman" w:hAnsi="Times New Roman" w:hint="eastAsia"/>
          <w:b/>
          <w:sz w:val="28"/>
          <w:szCs w:val="28"/>
        </w:rPr>
        <w:t>5</w:t>
      </w:r>
      <w:r w:rsidR="00865301" w:rsidRPr="004F298B">
        <w:rPr>
          <w:rFonts w:asciiTheme="minorEastAsia" w:hAnsiTheme="minorEastAsia" w:hint="eastAsia"/>
          <w:b/>
          <w:sz w:val="28"/>
          <w:szCs w:val="28"/>
        </w:rPr>
        <w:t>承诺函的格式</w:t>
      </w:r>
      <w:r w:rsidR="00865301" w:rsidRPr="004F298B">
        <w:rPr>
          <w:rFonts w:asciiTheme="minorEastAsia" w:hAnsiTheme="minorEastAsia"/>
          <w:b/>
          <w:sz w:val="28"/>
          <w:szCs w:val="28"/>
        </w:rPr>
        <w:t>及要求</w:t>
      </w:r>
      <w:r w:rsidR="00865301" w:rsidRPr="004F298B">
        <w:rPr>
          <w:rFonts w:asciiTheme="minorEastAsia" w:hAnsiTheme="minorEastAsia" w:hint="eastAsia"/>
          <w:b/>
          <w:sz w:val="28"/>
          <w:szCs w:val="28"/>
        </w:rPr>
        <w:t>提供承诺函</w:t>
      </w:r>
      <w:r w:rsidR="00865301" w:rsidRPr="004F298B">
        <w:rPr>
          <w:rFonts w:asciiTheme="minorEastAsia" w:hAnsiTheme="minorEastAsia"/>
          <w:b/>
          <w:sz w:val="28"/>
          <w:szCs w:val="28"/>
        </w:rPr>
        <w:t>。）</w:t>
      </w:r>
    </w:p>
    <w:p w14:paraId="149894DD" w14:textId="4388E928" w:rsidR="00E43780" w:rsidRPr="004F298B" w:rsidRDefault="0053614A" w:rsidP="00BD1803">
      <w:pPr>
        <w:pStyle w:val="4"/>
        <w:numPr>
          <w:ilvl w:val="3"/>
          <w:numId w:val="2"/>
        </w:numPr>
        <w:spacing w:line="560" w:lineRule="exact"/>
        <w:rPr>
          <w:rFonts w:ascii="宋体" w:hAnsi="宋体"/>
        </w:rPr>
      </w:pPr>
      <w:r w:rsidRPr="004F298B">
        <w:rPr>
          <w:rFonts w:ascii="宋体" w:hAnsi="宋体" w:hint="eastAsia"/>
        </w:rPr>
        <w:t>性能要求</w:t>
      </w:r>
    </w:p>
    <w:p w14:paraId="27289216" w14:textId="77777777"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根据公共资源交易云平台现有硬件支撑能力，并结合软件应用需求，将平台的性能指标设计如下：</w:t>
      </w:r>
    </w:p>
    <w:p w14:paraId="0AEFAB57" w14:textId="0C7C657E"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lastRenderedPageBreak/>
        <w:t>1.应用系统7×24 小时运行；</w:t>
      </w:r>
    </w:p>
    <w:p w14:paraId="278CE680" w14:textId="48465A13"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2.年平均故障时间≤48小时；</w:t>
      </w:r>
    </w:p>
    <w:p w14:paraId="63737153" w14:textId="4DFA54DB"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3.平均转换时间≤8小时（应用主机系统的变更切换时间）；</w:t>
      </w:r>
    </w:p>
    <w:p w14:paraId="5ECF592A" w14:textId="17963A1D"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4.平均升级时间≤1小时；</w:t>
      </w:r>
    </w:p>
    <w:p w14:paraId="539C7C32" w14:textId="79403B3B"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5.事务处理平均界面反应时间（OLTP）≤3秒；</w:t>
      </w:r>
    </w:p>
    <w:p w14:paraId="35555F22" w14:textId="302D3853"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6.查询平均时间≤3秒；</w:t>
      </w:r>
    </w:p>
    <w:p w14:paraId="272F7471" w14:textId="51D6A596"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7.报表计算展示平均时间≤10秒；</w:t>
      </w:r>
    </w:p>
    <w:p w14:paraId="6292EBC4" w14:textId="4D2D13A0"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8.平台用户身份认证并发数≥300个；</w:t>
      </w:r>
    </w:p>
    <w:p w14:paraId="396B9A71" w14:textId="45048FF5"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9.平台应用数据查询并发数≥300个；</w:t>
      </w:r>
    </w:p>
    <w:p w14:paraId="7010AB87" w14:textId="1457426E"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10.平台在线用户数≥500个；</w:t>
      </w:r>
    </w:p>
    <w:p w14:paraId="4A914903" w14:textId="329B58BD" w:rsidR="0053614A"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11.应用系统</w:t>
      </w:r>
      <w:proofErr w:type="gramStart"/>
      <w:r w:rsidRPr="004F298B">
        <w:rPr>
          <w:rFonts w:ascii="宋体" w:hAnsi="宋体" w:hint="eastAsia"/>
          <w:sz w:val="28"/>
          <w:szCs w:val="28"/>
        </w:rPr>
        <w:t>宕</w:t>
      </w:r>
      <w:proofErr w:type="gramEnd"/>
      <w:r w:rsidRPr="004F298B">
        <w:rPr>
          <w:rFonts w:ascii="宋体" w:hAnsi="宋体" w:hint="eastAsia"/>
          <w:sz w:val="28"/>
          <w:szCs w:val="28"/>
        </w:rPr>
        <w:t>机后平均恢复时间≤15分钟；</w:t>
      </w:r>
    </w:p>
    <w:p w14:paraId="408DD1AA" w14:textId="0CA81E0F" w:rsidR="00E43780"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12.操作系统</w:t>
      </w:r>
      <w:proofErr w:type="gramStart"/>
      <w:r w:rsidRPr="004F298B">
        <w:rPr>
          <w:rFonts w:ascii="宋体" w:hAnsi="宋体" w:hint="eastAsia"/>
          <w:sz w:val="28"/>
          <w:szCs w:val="28"/>
        </w:rPr>
        <w:t>宕</w:t>
      </w:r>
      <w:proofErr w:type="gramEnd"/>
      <w:r w:rsidRPr="004F298B">
        <w:rPr>
          <w:rFonts w:ascii="宋体" w:hAnsi="宋体" w:hint="eastAsia"/>
          <w:sz w:val="28"/>
          <w:szCs w:val="28"/>
        </w:rPr>
        <w:t>机后平均恢复时间≤60分钟。</w:t>
      </w:r>
    </w:p>
    <w:p w14:paraId="1BB12BD8" w14:textId="17418131" w:rsidR="00E43780" w:rsidRPr="004F298B" w:rsidRDefault="0053614A" w:rsidP="00BD1803">
      <w:pPr>
        <w:pStyle w:val="4"/>
        <w:numPr>
          <w:ilvl w:val="3"/>
          <w:numId w:val="2"/>
        </w:numPr>
        <w:spacing w:line="560" w:lineRule="exact"/>
        <w:rPr>
          <w:rFonts w:ascii="宋体" w:hAnsi="宋体"/>
        </w:rPr>
      </w:pPr>
      <w:r w:rsidRPr="004F298B">
        <w:rPr>
          <w:rFonts w:ascii="宋体" w:hAnsi="宋体" w:hint="eastAsia"/>
        </w:rPr>
        <w:t>培训要求</w:t>
      </w:r>
    </w:p>
    <w:p w14:paraId="67F39541" w14:textId="3D104CAB" w:rsidR="00E43780" w:rsidRPr="004F298B" w:rsidRDefault="0053614A" w:rsidP="0053614A">
      <w:pPr>
        <w:spacing w:line="560" w:lineRule="exact"/>
        <w:ind w:firstLineChars="200" w:firstLine="560"/>
        <w:rPr>
          <w:rFonts w:ascii="宋体" w:hAnsi="宋体"/>
          <w:sz w:val="28"/>
          <w:szCs w:val="28"/>
        </w:rPr>
      </w:pPr>
      <w:r w:rsidRPr="004F298B">
        <w:rPr>
          <w:rFonts w:ascii="宋体" w:hAnsi="宋体" w:hint="eastAsia"/>
          <w:sz w:val="28"/>
          <w:szCs w:val="28"/>
        </w:rPr>
        <w:t>投标人应在投标文件中提供详细的培训计划。通过培训，提高各级相关部门领导、业务主管和计算机技术人员的整体技术水平，建设一支既掌握信息技术又熟悉业务的高素质管理队伍和技术队伍。并通过对相关人员进行技术培训，相关人员能够掌握应用软件的使用和一般性维护工作，以满足系统建成后正常运行、维护和技术支持的需求，并能自行完成系统用户配置、系统运行状况监督和管理、系统故障分析和日常处理等工作。培训计划应包括“培训目标”、“培训对象”、“培训原则”、“培训组织”、“培训方式”、“培训考核方法”、“培训质量保证”等方面。</w:t>
      </w:r>
    </w:p>
    <w:p w14:paraId="06B1D6A7" w14:textId="492B5A10" w:rsidR="00E43780" w:rsidRPr="004F298B" w:rsidRDefault="00212E4E" w:rsidP="00BD1803">
      <w:pPr>
        <w:pStyle w:val="4"/>
        <w:numPr>
          <w:ilvl w:val="3"/>
          <w:numId w:val="2"/>
        </w:numPr>
        <w:spacing w:line="560" w:lineRule="exact"/>
        <w:rPr>
          <w:rFonts w:ascii="宋体" w:hAnsi="宋体"/>
        </w:rPr>
      </w:pPr>
      <w:r w:rsidRPr="004F298B">
        <w:rPr>
          <w:rFonts w:ascii="宋体" w:hAnsi="宋体" w:hint="eastAsia"/>
        </w:rPr>
        <w:t>功能演示要求</w:t>
      </w:r>
    </w:p>
    <w:p w14:paraId="2A48E0A3" w14:textId="62382E90" w:rsidR="00212E4E" w:rsidRPr="004F298B" w:rsidRDefault="00212E4E" w:rsidP="007064C9">
      <w:pPr>
        <w:spacing w:line="560" w:lineRule="exact"/>
        <w:ind w:firstLineChars="200" w:firstLine="562"/>
        <w:rPr>
          <w:rFonts w:ascii="宋体" w:hAnsi="宋体"/>
          <w:b/>
          <w:sz w:val="28"/>
          <w:szCs w:val="28"/>
        </w:rPr>
      </w:pPr>
      <w:r w:rsidRPr="004F298B">
        <w:rPr>
          <w:rFonts w:ascii="宋体" w:hAnsi="宋体" w:hint="eastAsia"/>
          <w:b/>
          <w:sz w:val="28"/>
          <w:szCs w:val="28"/>
        </w:rPr>
        <w:t>一、功能演示内容：</w:t>
      </w:r>
    </w:p>
    <w:p w14:paraId="1A59E983" w14:textId="51359F39" w:rsidR="00212E4E" w:rsidRPr="004F298B" w:rsidRDefault="00212E4E" w:rsidP="007064C9">
      <w:pPr>
        <w:spacing w:line="560" w:lineRule="exact"/>
        <w:ind w:firstLineChars="150" w:firstLine="422"/>
        <w:rPr>
          <w:rFonts w:ascii="宋体" w:hAnsi="宋体"/>
          <w:b/>
          <w:sz w:val="28"/>
          <w:szCs w:val="28"/>
        </w:rPr>
      </w:pPr>
      <w:r w:rsidRPr="004F298B">
        <w:rPr>
          <w:rFonts w:ascii="宋体" w:hAnsi="宋体" w:hint="eastAsia"/>
          <w:b/>
          <w:sz w:val="28"/>
          <w:szCs w:val="28"/>
        </w:rPr>
        <w:lastRenderedPageBreak/>
        <w:t>（一）档案收集功能演示：支持照片、文档、表格、PDF、音视频材料的收集，并且能够进行在线预览。</w:t>
      </w:r>
    </w:p>
    <w:p w14:paraId="06600802" w14:textId="08381B7C" w:rsidR="00212E4E" w:rsidRPr="004F298B" w:rsidRDefault="00212E4E" w:rsidP="007064C9">
      <w:pPr>
        <w:spacing w:line="560" w:lineRule="exact"/>
        <w:ind w:firstLineChars="150" w:firstLine="422"/>
        <w:rPr>
          <w:rFonts w:ascii="宋体" w:hAnsi="宋体"/>
          <w:b/>
          <w:sz w:val="28"/>
          <w:szCs w:val="28"/>
        </w:rPr>
      </w:pPr>
      <w:r w:rsidRPr="004F298B">
        <w:rPr>
          <w:rFonts w:ascii="宋体" w:hAnsi="宋体" w:hint="eastAsia"/>
          <w:b/>
          <w:sz w:val="28"/>
          <w:szCs w:val="28"/>
        </w:rPr>
        <w:t>（二）档案整理功能演示：支持对电子档案著录，索引功能，形成电子档案目录，并与电子档案相关联</w:t>
      </w:r>
      <w:r w:rsidR="007064C9" w:rsidRPr="004F298B">
        <w:rPr>
          <w:rFonts w:ascii="宋体" w:hAnsi="宋体" w:hint="eastAsia"/>
          <w:b/>
          <w:sz w:val="28"/>
          <w:szCs w:val="28"/>
        </w:rPr>
        <w:t>。</w:t>
      </w:r>
    </w:p>
    <w:p w14:paraId="2D1FD7CB" w14:textId="7F0D6D47" w:rsidR="00212E4E" w:rsidRPr="004F298B" w:rsidRDefault="007064C9" w:rsidP="007064C9">
      <w:pPr>
        <w:spacing w:line="560" w:lineRule="exact"/>
        <w:ind w:firstLineChars="150" w:firstLine="422"/>
        <w:rPr>
          <w:rFonts w:ascii="宋体" w:hAnsi="宋体"/>
          <w:b/>
          <w:sz w:val="28"/>
          <w:szCs w:val="28"/>
        </w:rPr>
      </w:pPr>
      <w:r w:rsidRPr="004F298B">
        <w:rPr>
          <w:rFonts w:ascii="宋体" w:hAnsi="宋体" w:hint="eastAsia"/>
          <w:b/>
          <w:sz w:val="28"/>
          <w:szCs w:val="28"/>
        </w:rPr>
        <w:t>（三）</w:t>
      </w:r>
      <w:r w:rsidR="00212E4E" w:rsidRPr="004F298B">
        <w:rPr>
          <w:rFonts w:ascii="宋体" w:hAnsi="宋体" w:hint="eastAsia"/>
          <w:b/>
          <w:sz w:val="28"/>
          <w:szCs w:val="28"/>
        </w:rPr>
        <w:t>档案保护功能演示：支持三员</w:t>
      </w:r>
      <w:r w:rsidR="007A0A68" w:rsidRPr="004F298B">
        <w:rPr>
          <w:rFonts w:ascii="宋体" w:hAnsi="宋体" w:hint="eastAsia"/>
          <w:b/>
          <w:sz w:val="28"/>
          <w:szCs w:val="28"/>
        </w:rPr>
        <w:t>（统管理员、系统安全保密员和系统安全审计员）</w:t>
      </w:r>
      <w:r w:rsidR="00212E4E" w:rsidRPr="004F298B">
        <w:rPr>
          <w:rFonts w:ascii="宋体" w:hAnsi="宋体" w:hint="eastAsia"/>
          <w:b/>
          <w:sz w:val="28"/>
          <w:szCs w:val="28"/>
        </w:rPr>
        <w:t>分立的安全控制功能，并</w:t>
      </w:r>
      <w:r w:rsidR="007A0A68" w:rsidRPr="004F298B">
        <w:rPr>
          <w:rFonts w:ascii="宋体" w:hAnsi="宋体" w:hint="eastAsia"/>
          <w:b/>
          <w:sz w:val="28"/>
          <w:szCs w:val="28"/>
        </w:rPr>
        <w:t>具有</w:t>
      </w:r>
      <w:r w:rsidR="00212E4E" w:rsidRPr="004F298B">
        <w:rPr>
          <w:rFonts w:ascii="宋体" w:hAnsi="宋体" w:hint="eastAsia"/>
          <w:b/>
          <w:sz w:val="28"/>
          <w:szCs w:val="28"/>
        </w:rPr>
        <w:t>三员的日志功能。</w:t>
      </w:r>
    </w:p>
    <w:p w14:paraId="39A660E3" w14:textId="0EDBB289" w:rsidR="00212E4E" w:rsidRPr="004F298B" w:rsidRDefault="007064C9" w:rsidP="007064C9">
      <w:pPr>
        <w:spacing w:line="560" w:lineRule="exact"/>
        <w:ind w:firstLineChars="150" w:firstLine="422"/>
        <w:rPr>
          <w:rFonts w:ascii="宋体" w:hAnsi="宋体"/>
          <w:b/>
          <w:sz w:val="28"/>
          <w:szCs w:val="28"/>
        </w:rPr>
      </w:pPr>
      <w:r w:rsidRPr="004F298B">
        <w:rPr>
          <w:rFonts w:ascii="宋体" w:hAnsi="宋体" w:hint="eastAsia"/>
          <w:b/>
          <w:sz w:val="28"/>
          <w:szCs w:val="28"/>
        </w:rPr>
        <w:t>（四）</w:t>
      </w:r>
      <w:r w:rsidR="00212E4E" w:rsidRPr="004F298B">
        <w:rPr>
          <w:rFonts w:ascii="宋体" w:hAnsi="宋体" w:hint="eastAsia"/>
          <w:b/>
          <w:sz w:val="28"/>
          <w:szCs w:val="28"/>
        </w:rPr>
        <w:t>档案鉴定处置功能演示：支持对档案的保管期限进行鉴定，对到期档案进行处置</w:t>
      </w:r>
      <w:r w:rsidRPr="004F298B">
        <w:rPr>
          <w:rFonts w:ascii="宋体" w:hAnsi="宋体" w:hint="eastAsia"/>
          <w:b/>
          <w:sz w:val="28"/>
          <w:szCs w:val="28"/>
        </w:rPr>
        <w:t>。</w:t>
      </w:r>
    </w:p>
    <w:p w14:paraId="3EDFABA6" w14:textId="11341DB3" w:rsidR="00212E4E" w:rsidRPr="004F298B" w:rsidRDefault="007064C9" w:rsidP="007064C9">
      <w:pPr>
        <w:spacing w:line="560" w:lineRule="exact"/>
        <w:ind w:firstLineChars="150" w:firstLine="422"/>
        <w:rPr>
          <w:rFonts w:ascii="宋体" w:hAnsi="宋体"/>
          <w:b/>
          <w:sz w:val="28"/>
          <w:szCs w:val="28"/>
        </w:rPr>
      </w:pPr>
      <w:r w:rsidRPr="004F298B">
        <w:rPr>
          <w:rFonts w:ascii="宋体" w:hAnsi="宋体" w:hint="eastAsia"/>
          <w:b/>
          <w:sz w:val="28"/>
          <w:szCs w:val="28"/>
        </w:rPr>
        <w:t>（五）</w:t>
      </w:r>
      <w:r w:rsidR="00212E4E" w:rsidRPr="004F298B">
        <w:rPr>
          <w:rFonts w:ascii="宋体" w:hAnsi="宋体" w:hint="eastAsia"/>
          <w:b/>
          <w:sz w:val="28"/>
          <w:szCs w:val="28"/>
        </w:rPr>
        <w:t>档案借阅功能演示：支持借阅申请档案借阅类型选择（电子和实体），档案借阅用途控制功能（下载权限控制、借阅时间控制）。</w:t>
      </w:r>
    </w:p>
    <w:p w14:paraId="25C8C836" w14:textId="620F02DA" w:rsidR="00212E4E" w:rsidRPr="004F298B" w:rsidRDefault="007064C9" w:rsidP="007064C9">
      <w:pPr>
        <w:spacing w:line="560" w:lineRule="exact"/>
        <w:ind w:firstLineChars="150" w:firstLine="422"/>
        <w:rPr>
          <w:rFonts w:ascii="宋体" w:hAnsi="宋体"/>
          <w:b/>
          <w:sz w:val="28"/>
          <w:szCs w:val="28"/>
        </w:rPr>
      </w:pPr>
      <w:r w:rsidRPr="004F298B">
        <w:rPr>
          <w:rFonts w:ascii="宋体" w:hAnsi="宋体" w:hint="eastAsia"/>
          <w:b/>
          <w:sz w:val="28"/>
          <w:szCs w:val="28"/>
        </w:rPr>
        <w:t>（六）</w:t>
      </w:r>
      <w:r w:rsidR="00212E4E" w:rsidRPr="004F298B">
        <w:rPr>
          <w:rFonts w:ascii="宋体" w:hAnsi="宋体" w:hint="eastAsia"/>
          <w:b/>
          <w:sz w:val="28"/>
          <w:szCs w:val="28"/>
        </w:rPr>
        <w:t>档案检索功能演示：支持模糊检索、精确检索和全文检索功能, 全文检索支持PDF、OFFICE、TEXT文件格式。</w:t>
      </w:r>
    </w:p>
    <w:p w14:paraId="4090B11D" w14:textId="17738FB0" w:rsidR="00212E4E" w:rsidRPr="004F298B" w:rsidRDefault="007064C9" w:rsidP="007064C9">
      <w:pPr>
        <w:spacing w:line="560" w:lineRule="exact"/>
        <w:ind w:firstLineChars="150" w:firstLine="422"/>
        <w:rPr>
          <w:rFonts w:ascii="宋体" w:hAnsi="宋体"/>
          <w:sz w:val="28"/>
          <w:szCs w:val="28"/>
        </w:rPr>
      </w:pPr>
      <w:r w:rsidRPr="004F298B">
        <w:rPr>
          <w:rFonts w:ascii="宋体" w:hAnsi="宋体" w:hint="eastAsia"/>
          <w:b/>
          <w:sz w:val="28"/>
          <w:szCs w:val="28"/>
        </w:rPr>
        <w:t>（七）</w:t>
      </w:r>
      <w:r w:rsidR="00212E4E" w:rsidRPr="004F298B">
        <w:rPr>
          <w:rFonts w:ascii="宋体" w:hAnsi="宋体" w:hint="eastAsia"/>
          <w:b/>
          <w:sz w:val="28"/>
          <w:szCs w:val="28"/>
        </w:rPr>
        <w:t>档案配置管理</w:t>
      </w:r>
      <w:r w:rsidR="008D7D18" w:rsidRPr="004F298B">
        <w:rPr>
          <w:rFonts w:ascii="宋体" w:hAnsi="宋体" w:hint="eastAsia"/>
          <w:b/>
          <w:sz w:val="28"/>
          <w:szCs w:val="28"/>
        </w:rPr>
        <w:t>功能</w:t>
      </w:r>
      <w:r w:rsidR="00212E4E" w:rsidRPr="004F298B">
        <w:rPr>
          <w:rFonts w:ascii="宋体" w:hAnsi="宋体" w:hint="eastAsia"/>
          <w:b/>
          <w:sz w:val="28"/>
          <w:szCs w:val="28"/>
        </w:rPr>
        <w:t>演示：</w:t>
      </w:r>
      <w:r w:rsidR="007A0A68" w:rsidRPr="004F298B">
        <w:rPr>
          <w:rFonts w:ascii="宋体" w:hAnsi="宋体" w:hint="eastAsia"/>
          <w:b/>
          <w:sz w:val="28"/>
          <w:szCs w:val="28"/>
        </w:rPr>
        <w:t>支持</w:t>
      </w:r>
      <w:r w:rsidR="00212E4E" w:rsidRPr="004F298B">
        <w:rPr>
          <w:rFonts w:ascii="宋体" w:hAnsi="宋体" w:hint="eastAsia"/>
          <w:b/>
          <w:sz w:val="28"/>
          <w:szCs w:val="28"/>
        </w:rPr>
        <w:t>元数据定义、档案目录定义、档案号生成规则自定义功能。</w:t>
      </w:r>
    </w:p>
    <w:p w14:paraId="09E78DFD" w14:textId="5E5911AD" w:rsidR="00212E4E" w:rsidRPr="004F298B" w:rsidRDefault="00212E4E" w:rsidP="007064C9">
      <w:pPr>
        <w:spacing w:line="560" w:lineRule="exact"/>
        <w:ind w:firstLineChars="150" w:firstLine="422"/>
        <w:rPr>
          <w:rFonts w:ascii="宋体" w:hAnsi="宋体"/>
          <w:b/>
          <w:sz w:val="28"/>
          <w:szCs w:val="28"/>
        </w:rPr>
      </w:pPr>
      <w:r w:rsidRPr="004F298B">
        <w:rPr>
          <w:rFonts w:ascii="宋体" w:hAnsi="宋体" w:hint="eastAsia"/>
          <w:b/>
          <w:sz w:val="28"/>
          <w:szCs w:val="28"/>
        </w:rPr>
        <w:t>二、功能视频演示电子介质以U</w:t>
      </w:r>
      <w:proofErr w:type="gramStart"/>
      <w:r w:rsidRPr="004F298B">
        <w:rPr>
          <w:rFonts w:ascii="宋体" w:hAnsi="宋体" w:hint="eastAsia"/>
          <w:b/>
          <w:sz w:val="28"/>
          <w:szCs w:val="28"/>
        </w:rPr>
        <w:t>盘形式</w:t>
      </w:r>
      <w:proofErr w:type="gramEnd"/>
      <w:r w:rsidRPr="004F298B">
        <w:rPr>
          <w:rFonts w:ascii="宋体" w:hAnsi="宋体" w:hint="eastAsia"/>
          <w:b/>
          <w:sz w:val="28"/>
          <w:szCs w:val="28"/>
        </w:rPr>
        <w:t>提供，并在电子介质上标明“投标人名称、项目名称、项目编号</w:t>
      </w:r>
      <w:r w:rsidR="00DD00CA" w:rsidRPr="004F298B">
        <w:rPr>
          <w:rFonts w:ascii="宋体" w:hAnsi="宋体"/>
          <w:b/>
          <w:sz w:val="28"/>
          <w:szCs w:val="28"/>
        </w:rPr>
        <w:t>”</w:t>
      </w:r>
      <w:r w:rsidRPr="004F298B">
        <w:rPr>
          <w:rFonts w:ascii="宋体" w:hAnsi="宋体" w:hint="eastAsia"/>
          <w:b/>
          <w:sz w:val="28"/>
          <w:szCs w:val="28"/>
        </w:rPr>
        <w:t>。</w:t>
      </w:r>
    </w:p>
    <w:p w14:paraId="133EDE55" w14:textId="20183FDE" w:rsidR="00212E4E" w:rsidRPr="004F298B" w:rsidRDefault="00212E4E" w:rsidP="007064C9">
      <w:pPr>
        <w:spacing w:line="560" w:lineRule="exact"/>
        <w:ind w:firstLineChars="150" w:firstLine="422"/>
        <w:rPr>
          <w:rFonts w:ascii="宋体" w:hAnsi="宋体"/>
          <w:b/>
          <w:sz w:val="28"/>
          <w:szCs w:val="28"/>
        </w:rPr>
      </w:pPr>
      <w:r w:rsidRPr="004F298B">
        <w:rPr>
          <w:rFonts w:ascii="宋体" w:hAnsi="宋体" w:hint="eastAsia"/>
          <w:b/>
          <w:sz w:val="28"/>
          <w:szCs w:val="28"/>
        </w:rPr>
        <w:t>三、功能视频演示文件电子介质应密封包装并在包装最外层标明“投标人名称、项目名称、项目编号、功能视频演示电子介质”，在投标截止时间前递交至</w:t>
      </w:r>
      <w:r w:rsidR="00B16EC5" w:rsidRPr="004F298B">
        <w:rPr>
          <w:rFonts w:ascii="宋体" w:hAnsi="宋体" w:hint="eastAsia"/>
          <w:b/>
          <w:kern w:val="0"/>
          <w:sz w:val="28"/>
        </w:rPr>
        <w:t>成都市天府大道北段966号（天府国际金融中心7号楼）</w:t>
      </w:r>
      <w:r w:rsidR="00B16EC5" w:rsidRPr="004F298B">
        <w:rPr>
          <w:rFonts w:ascii="宋体" w:hAnsi="宋体" w:hint="eastAsia"/>
          <w:b/>
          <w:sz w:val="28"/>
          <w:szCs w:val="28"/>
        </w:rPr>
        <w:t>第</w:t>
      </w:r>
      <w:r w:rsidR="00865301" w:rsidRPr="004F298B">
        <w:rPr>
          <w:rFonts w:ascii="宋体" w:hAnsi="宋体" w:hint="eastAsia"/>
          <w:b/>
          <w:sz w:val="28"/>
          <w:szCs w:val="28"/>
          <w:u w:val="single"/>
        </w:rPr>
        <w:t>8</w:t>
      </w:r>
      <w:r w:rsidR="00B16EC5" w:rsidRPr="004F298B">
        <w:rPr>
          <w:rFonts w:ascii="宋体" w:hAnsi="宋体" w:hint="eastAsia"/>
          <w:b/>
          <w:sz w:val="28"/>
          <w:szCs w:val="28"/>
        </w:rPr>
        <w:t>开</w:t>
      </w:r>
      <w:r w:rsidR="00B16EC5" w:rsidRPr="004F298B">
        <w:rPr>
          <w:rFonts w:ascii="宋体" w:hAnsi="宋体"/>
          <w:b/>
          <w:sz w:val="28"/>
          <w:szCs w:val="28"/>
        </w:rPr>
        <w:t>标室</w:t>
      </w:r>
      <w:r w:rsidRPr="004F298B">
        <w:rPr>
          <w:rFonts w:ascii="宋体" w:hAnsi="宋体" w:hint="eastAsia"/>
          <w:b/>
          <w:sz w:val="28"/>
          <w:szCs w:val="28"/>
        </w:rPr>
        <w:t>。投标截止时间后递交的功能视频演示电子介质以及未按要求密封、标注的功能视频演示电子介质将被拒绝接收。</w:t>
      </w:r>
    </w:p>
    <w:p w14:paraId="6DE417ED" w14:textId="3A329756" w:rsidR="00212E4E" w:rsidRPr="004F298B" w:rsidRDefault="00212E4E" w:rsidP="007064C9">
      <w:pPr>
        <w:spacing w:line="560" w:lineRule="exact"/>
        <w:ind w:firstLineChars="150" w:firstLine="422"/>
        <w:rPr>
          <w:rFonts w:ascii="宋体" w:hAnsi="宋体"/>
          <w:b/>
          <w:sz w:val="28"/>
          <w:szCs w:val="28"/>
        </w:rPr>
      </w:pPr>
      <w:r w:rsidRPr="004F298B">
        <w:rPr>
          <w:rFonts w:ascii="宋体" w:hAnsi="宋体" w:hint="eastAsia"/>
          <w:b/>
          <w:sz w:val="28"/>
          <w:szCs w:val="28"/>
        </w:rPr>
        <w:t>四、视频演示时间：不超过20分钟。</w:t>
      </w:r>
    </w:p>
    <w:p w14:paraId="6276D003" w14:textId="77777777" w:rsidR="00212E4E" w:rsidRPr="004F298B" w:rsidRDefault="00212E4E" w:rsidP="00212E4E">
      <w:pPr>
        <w:spacing w:line="560" w:lineRule="exact"/>
        <w:ind w:firstLineChars="150" w:firstLine="420"/>
        <w:rPr>
          <w:rFonts w:ascii="宋体" w:hAnsi="宋体"/>
          <w:sz w:val="28"/>
          <w:szCs w:val="28"/>
        </w:rPr>
      </w:pPr>
      <w:r w:rsidRPr="004F298B">
        <w:rPr>
          <w:rFonts w:ascii="宋体" w:hAnsi="宋体" w:hint="eastAsia"/>
          <w:sz w:val="28"/>
          <w:szCs w:val="28"/>
        </w:rPr>
        <w:t>五、视频演示文件通过暴风影音播放器进行播放。</w:t>
      </w:r>
    </w:p>
    <w:p w14:paraId="0316F91B" w14:textId="77777777" w:rsidR="00212E4E" w:rsidRPr="004F298B" w:rsidRDefault="00212E4E" w:rsidP="00212E4E">
      <w:pPr>
        <w:spacing w:line="560" w:lineRule="exact"/>
        <w:ind w:firstLineChars="150" w:firstLine="420"/>
        <w:rPr>
          <w:rFonts w:ascii="宋体" w:hAnsi="宋体"/>
          <w:sz w:val="28"/>
          <w:szCs w:val="28"/>
        </w:rPr>
      </w:pPr>
      <w:r w:rsidRPr="004F298B">
        <w:rPr>
          <w:rFonts w:ascii="宋体" w:hAnsi="宋体" w:hint="eastAsia"/>
          <w:sz w:val="28"/>
          <w:szCs w:val="28"/>
        </w:rPr>
        <w:t>六、投标人所提供的视频演示文件应为MPG、MPEG或MP4格式的</w:t>
      </w:r>
      <w:r w:rsidRPr="004F298B">
        <w:rPr>
          <w:rFonts w:ascii="宋体" w:hAnsi="宋体" w:hint="eastAsia"/>
          <w:sz w:val="28"/>
          <w:szCs w:val="28"/>
        </w:rPr>
        <w:lastRenderedPageBreak/>
        <w:t>文件。</w:t>
      </w:r>
    </w:p>
    <w:p w14:paraId="235F3782" w14:textId="77777777" w:rsidR="00212E4E" w:rsidRPr="004F298B" w:rsidRDefault="00212E4E" w:rsidP="00212E4E">
      <w:pPr>
        <w:spacing w:line="560" w:lineRule="exact"/>
        <w:ind w:firstLineChars="150" w:firstLine="420"/>
        <w:rPr>
          <w:rFonts w:ascii="宋体" w:hAnsi="宋体"/>
          <w:sz w:val="28"/>
          <w:szCs w:val="28"/>
        </w:rPr>
      </w:pPr>
      <w:r w:rsidRPr="004F298B">
        <w:rPr>
          <w:rFonts w:ascii="宋体" w:hAnsi="宋体" w:hint="eastAsia"/>
          <w:sz w:val="28"/>
          <w:szCs w:val="28"/>
        </w:rPr>
        <w:t>七、视频演示文件应完整、清晰、可辨，若因视频演示文件缺失、遗漏、无法正常播放、不清晰、难辨别等问题造成无法确认对应功能是否充分响应的，由投标人自行承担责任。</w:t>
      </w:r>
    </w:p>
    <w:p w14:paraId="249C064F" w14:textId="5323F38F" w:rsidR="00E43780" w:rsidRPr="004F298B" w:rsidRDefault="00212E4E" w:rsidP="00212E4E">
      <w:pPr>
        <w:spacing w:line="560" w:lineRule="exact"/>
        <w:ind w:firstLineChars="150" w:firstLine="420"/>
        <w:rPr>
          <w:rFonts w:ascii="宋体" w:hAnsi="宋体"/>
          <w:sz w:val="28"/>
          <w:szCs w:val="28"/>
        </w:rPr>
      </w:pPr>
      <w:r w:rsidRPr="004F298B">
        <w:rPr>
          <w:rFonts w:ascii="宋体" w:hAnsi="宋体" w:hint="eastAsia"/>
          <w:sz w:val="28"/>
          <w:szCs w:val="28"/>
        </w:rPr>
        <w:t>说明：视频演示内容作为评分依据，不提供的以及视频演示时间超过20分钟部分的视频演示内容不能获得对应分值，但不影响其投标文件的有效性。</w:t>
      </w:r>
    </w:p>
    <w:p w14:paraId="10AAD7A6" w14:textId="5117BC12" w:rsidR="00E43780" w:rsidRPr="004F298B" w:rsidRDefault="007064C9" w:rsidP="00BD1803">
      <w:pPr>
        <w:pStyle w:val="4"/>
        <w:numPr>
          <w:ilvl w:val="3"/>
          <w:numId w:val="2"/>
        </w:numPr>
        <w:spacing w:line="560" w:lineRule="exact"/>
        <w:rPr>
          <w:rFonts w:ascii="宋体" w:hAnsi="宋体"/>
        </w:rPr>
      </w:pPr>
      <w:r w:rsidRPr="004F298B">
        <w:rPr>
          <w:rFonts w:ascii="宋体" w:hAnsi="宋体" w:hint="eastAsia"/>
        </w:rPr>
        <w:t>人员配置要求</w:t>
      </w:r>
    </w:p>
    <w:p w14:paraId="28214590" w14:textId="77777777" w:rsidR="007064C9" w:rsidRPr="004F298B" w:rsidRDefault="007064C9" w:rsidP="007064C9">
      <w:pPr>
        <w:adjustRightInd w:val="0"/>
        <w:snapToGrid w:val="0"/>
        <w:spacing w:line="560" w:lineRule="exact"/>
        <w:ind w:firstLineChars="200" w:firstLine="560"/>
        <w:rPr>
          <w:rFonts w:ascii="宋体" w:hAnsi="宋体"/>
          <w:sz w:val="28"/>
          <w:szCs w:val="28"/>
        </w:rPr>
      </w:pPr>
      <w:r w:rsidRPr="004F298B">
        <w:rPr>
          <w:rFonts w:ascii="宋体" w:hAnsi="宋体" w:hint="eastAsia"/>
          <w:sz w:val="28"/>
          <w:szCs w:val="28"/>
        </w:rPr>
        <w:t>一、开发阶段：配置项目负责人1名，技术负责人1名。</w:t>
      </w:r>
    </w:p>
    <w:p w14:paraId="3E1B4814" w14:textId="77777777" w:rsidR="007064C9" w:rsidRPr="004F298B" w:rsidRDefault="007064C9" w:rsidP="007064C9">
      <w:pPr>
        <w:adjustRightInd w:val="0"/>
        <w:snapToGrid w:val="0"/>
        <w:spacing w:line="560" w:lineRule="exact"/>
        <w:ind w:firstLineChars="200" w:firstLine="560"/>
        <w:rPr>
          <w:rFonts w:ascii="宋体" w:hAnsi="宋体"/>
          <w:sz w:val="28"/>
          <w:szCs w:val="28"/>
        </w:rPr>
      </w:pPr>
      <w:r w:rsidRPr="004F298B">
        <w:rPr>
          <w:rFonts w:ascii="宋体" w:hAnsi="宋体" w:hint="eastAsia"/>
          <w:sz w:val="28"/>
          <w:szCs w:val="28"/>
        </w:rPr>
        <w:t>项目负责人应熟悉采购人工作的组织机构、信息管理体制和业务发展状况，可根据实际需求针对性的对软件项目进行可行性分析，能根据需求组织制订可行的项目管理计划，能够组织项目实施，系统地监督项目实施过程的绩效，保证项目在一定的约束条件下达到既定的项目目标，同时具有信息系统项目管理师证书、系统分析师证书有较好的文字表达能力、沟通协调能力。</w:t>
      </w:r>
    </w:p>
    <w:p w14:paraId="6FB8A860" w14:textId="77777777" w:rsidR="007064C9" w:rsidRPr="004F298B" w:rsidRDefault="007064C9" w:rsidP="007064C9">
      <w:pPr>
        <w:adjustRightInd w:val="0"/>
        <w:snapToGrid w:val="0"/>
        <w:spacing w:line="560" w:lineRule="exact"/>
        <w:ind w:firstLineChars="200" w:firstLine="560"/>
        <w:rPr>
          <w:rFonts w:ascii="宋体" w:hAnsi="宋体"/>
          <w:sz w:val="28"/>
          <w:szCs w:val="28"/>
        </w:rPr>
      </w:pPr>
      <w:r w:rsidRPr="004F298B">
        <w:rPr>
          <w:rFonts w:ascii="宋体" w:hAnsi="宋体" w:hint="eastAsia"/>
          <w:sz w:val="28"/>
          <w:szCs w:val="28"/>
        </w:rPr>
        <w:t>技术负责人应熟悉主流信息系统开发技术、信息管理体制和信息安全技术，负责对整个软件架构、关键构件、接口的设计。并同时具有系统</w:t>
      </w:r>
      <w:proofErr w:type="gramStart"/>
      <w:r w:rsidRPr="004F298B">
        <w:rPr>
          <w:rFonts w:ascii="宋体" w:hAnsi="宋体" w:hint="eastAsia"/>
          <w:sz w:val="28"/>
          <w:szCs w:val="28"/>
        </w:rPr>
        <w:t>架构师</w:t>
      </w:r>
      <w:proofErr w:type="gramEnd"/>
      <w:r w:rsidRPr="004F298B">
        <w:rPr>
          <w:rFonts w:ascii="宋体" w:hAnsi="宋体" w:hint="eastAsia"/>
          <w:sz w:val="28"/>
          <w:szCs w:val="28"/>
        </w:rPr>
        <w:t xml:space="preserve">证书、 IT 服务项目经理（ITSS）证书。有较好的技术研发能力、技术管理能力。 </w:t>
      </w:r>
    </w:p>
    <w:p w14:paraId="7A9C4442" w14:textId="77777777" w:rsidR="007064C9" w:rsidRPr="004F298B" w:rsidRDefault="007064C9" w:rsidP="007064C9">
      <w:pPr>
        <w:adjustRightInd w:val="0"/>
        <w:snapToGrid w:val="0"/>
        <w:spacing w:line="560" w:lineRule="exact"/>
        <w:ind w:firstLineChars="200" w:firstLine="560"/>
        <w:rPr>
          <w:rFonts w:ascii="宋体" w:hAnsi="宋体"/>
          <w:sz w:val="28"/>
          <w:szCs w:val="28"/>
        </w:rPr>
      </w:pPr>
      <w:r w:rsidRPr="004F298B">
        <w:rPr>
          <w:rFonts w:ascii="宋体" w:hAnsi="宋体" w:hint="eastAsia"/>
          <w:sz w:val="28"/>
          <w:szCs w:val="28"/>
        </w:rPr>
        <w:t>二、运维阶段：在运</w:t>
      </w:r>
      <w:proofErr w:type="gramStart"/>
      <w:r w:rsidRPr="004F298B">
        <w:rPr>
          <w:rFonts w:ascii="宋体" w:hAnsi="宋体" w:hint="eastAsia"/>
          <w:sz w:val="28"/>
          <w:szCs w:val="28"/>
        </w:rPr>
        <w:t>维阶段</w:t>
      </w:r>
      <w:proofErr w:type="gramEnd"/>
      <w:r w:rsidRPr="004F298B">
        <w:rPr>
          <w:rFonts w:ascii="宋体" w:hAnsi="宋体" w:hint="eastAsia"/>
          <w:sz w:val="28"/>
          <w:szCs w:val="28"/>
        </w:rPr>
        <w:t>至少需要1名售后服务经理负责整体运</w:t>
      </w:r>
      <w:proofErr w:type="gramStart"/>
      <w:r w:rsidRPr="004F298B">
        <w:rPr>
          <w:rFonts w:ascii="宋体" w:hAnsi="宋体" w:hint="eastAsia"/>
          <w:sz w:val="28"/>
          <w:szCs w:val="28"/>
        </w:rPr>
        <w:t>维协调</w:t>
      </w:r>
      <w:proofErr w:type="gramEnd"/>
      <w:r w:rsidRPr="004F298B">
        <w:rPr>
          <w:rFonts w:ascii="宋体" w:hAnsi="宋体" w:hint="eastAsia"/>
          <w:sz w:val="28"/>
          <w:szCs w:val="28"/>
        </w:rPr>
        <w:t>工作，1名运</w:t>
      </w:r>
      <w:proofErr w:type="gramStart"/>
      <w:r w:rsidRPr="004F298B">
        <w:rPr>
          <w:rFonts w:ascii="宋体" w:hAnsi="宋体" w:hint="eastAsia"/>
          <w:sz w:val="28"/>
          <w:szCs w:val="28"/>
        </w:rPr>
        <w:t>维人员</w:t>
      </w:r>
      <w:proofErr w:type="gramEnd"/>
      <w:r w:rsidRPr="004F298B">
        <w:rPr>
          <w:rFonts w:ascii="宋体" w:hAnsi="宋体" w:hint="eastAsia"/>
          <w:sz w:val="28"/>
          <w:szCs w:val="28"/>
        </w:rPr>
        <w:t>负责系统</w:t>
      </w:r>
      <w:proofErr w:type="gramStart"/>
      <w:r w:rsidRPr="004F298B">
        <w:rPr>
          <w:rFonts w:ascii="宋体" w:hAnsi="宋体" w:hint="eastAsia"/>
          <w:sz w:val="28"/>
          <w:szCs w:val="28"/>
        </w:rPr>
        <w:t>实际运</w:t>
      </w:r>
      <w:proofErr w:type="gramEnd"/>
      <w:r w:rsidRPr="004F298B">
        <w:rPr>
          <w:rFonts w:ascii="宋体" w:hAnsi="宋体" w:hint="eastAsia"/>
          <w:sz w:val="28"/>
          <w:szCs w:val="28"/>
        </w:rPr>
        <w:t>维工作，前3个月要求至少1名运</w:t>
      </w:r>
      <w:proofErr w:type="gramStart"/>
      <w:r w:rsidRPr="004F298B">
        <w:rPr>
          <w:rFonts w:ascii="宋体" w:hAnsi="宋体" w:hint="eastAsia"/>
          <w:sz w:val="28"/>
          <w:szCs w:val="28"/>
        </w:rPr>
        <w:t>维人员</w:t>
      </w:r>
      <w:proofErr w:type="gramEnd"/>
      <w:r w:rsidRPr="004F298B">
        <w:rPr>
          <w:rFonts w:ascii="宋体" w:hAnsi="宋体" w:hint="eastAsia"/>
          <w:sz w:val="28"/>
          <w:szCs w:val="28"/>
        </w:rPr>
        <w:t>进行驻场运维，如前3个月系统正常运行，在采购人同意下可进行远程运维保障，确保系统正常运行。遇有应急处理等情况时，投标人应组织开发人员或外援专家联合开展故障排查和应急</w:t>
      </w:r>
      <w:r w:rsidRPr="004F298B">
        <w:rPr>
          <w:rFonts w:ascii="宋体" w:hAnsi="宋体" w:hint="eastAsia"/>
          <w:sz w:val="28"/>
          <w:szCs w:val="28"/>
        </w:rPr>
        <w:lastRenderedPageBreak/>
        <w:t>处理（必要时应到现场）。运</w:t>
      </w:r>
      <w:proofErr w:type="gramStart"/>
      <w:r w:rsidRPr="004F298B">
        <w:rPr>
          <w:rFonts w:ascii="宋体" w:hAnsi="宋体" w:hint="eastAsia"/>
          <w:sz w:val="28"/>
          <w:szCs w:val="28"/>
        </w:rPr>
        <w:t>维人员</w:t>
      </w:r>
      <w:proofErr w:type="gramEnd"/>
      <w:r w:rsidRPr="004F298B">
        <w:rPr>
          <w:rFonts w:ascii="宋体" w:hAnsi="宋体" w:hint="eastAsia"/>
          <w:sz w:val="28"/>
          <w:szCs w:val="28"/>
        </w:rPr>
        <w:t>驻场所需的一切费用由投标人自行承担。</w:t>
      </w:r>
    </w:p>
    <w:p w14:paraId="5D65C6F8" w14:textId="651B4F29" w:rsidR="006E5C6A" w:rsidRPr="004F298B" w:rsidRDefault="007064C9" w:rsidP="007064C9">
      <w:pPr>
        <w:adjustRightInd w:val="0"/>
        <w:snapToGrid w:val="0"/>
        <w:spacing w:line="560" w:lineRule="exact"/>
        <w:ind w:firstLineChars="200" w:firstLine="560"/>
        <w:rPr>
          <w:rFonts w:ascii="宋体" w:hAnsi="宋体"/>
          <w:sz w:val="28"/>
          <w:szCs w:val="28"/>
        </w:rPr>
      </w:pPr>
      <w:r w:rsidRPr="004F298B">
        <w:rPr>
          <w:rFonts w:ascii="宋体" w:hAnsi="宋体" w:hint="eastAsia"/>
          <w:sz w:val="28"/>
          <w:szCs w:val="28"/>
        </w:rPr>
        <w:t>三、其他要求：如需更换投标承诺中配置的相关人员需向采购人发起申请并取得采购人同意后方可更换同级别的人员。</w:t>
      </w:r>
    </w:p>
    <w:p w14:paraId="23132784" w14:textId="77777777" w:rsidR="006D0D2A" w:rsidRPr="004F298B" w:rsidRDefault="006D0D2A" w:rsidP="006D0D2A">
      <w:pPr>
        <w:pStyle w:val="2"/>
        <w:numPr>
          <w:ilvl w:val="1"/>
          <w:numId w:val="2"/>
        </w:numPr>
        <w:tabs>
          <w:tab w:val="left" w:pos="0"/>
          <w:tab w:val="left" w:pos="426"/>
          <w:tab w:val="left" w:pos="576"/>
          <w:tab w:val="left" w:pos="786"/>
        </w:tabs>
        <w:spacing w:before="0" w:after="0" w:line="560" w:lineRule="exact"/>
        <w:ind w:left="0" w:firstLine="0"/>
        <w:jc w:val="both"/>
      </w:pPr>
      <w:bookmarkStart w:id="265" w:name="_Toc77686404"/>
      <w:r w:rsidRPr="004F298B">
        <w:rPr>
          <w:rFonts w:hint="eastAsia"/>
        </w:rPr>
        <w:t>商务要求</w:t>
      </w:r>
      <w:bookmarkEnd w:id="256"/>
      <w:bookmarkEnd w:id="257"/>
      <w:bookmarkEnd w:id="258"/>
      <w:bookmarkEnd w:id="259"/>
      <w:bookmarkEnd w:id="260"/>
      <w:bookmarkEnd w:id="261"/>
      <w:bookmarkEnd w:id="262"/>
      <w:bookmarkEnd w:id="263"/>
      <w:bookmarkEnd w:id="264"/>
      <w:bookmarkEnd w:id="265"/>
    </w:p>
    <w:p w14:paraId="30DFC287" w14:textId="77777777" w:rsidR="006D0D2A" w:rsidRPr="004F298B" w:rsidRDefault="006D0D2A" w:rsidP="007064C9">
      <w:pPr>
        <w:pStyle w:val="3"/>
        <w:numPr>
          <w:ilvl w:val="2"/>
          <w:numId w:val="2"/>
        </w:numPr>
        <w:spacing w:after="200" w:line="560" w:lineRule="exact"/>
        <w:ind w:hanging="2836"/>
        <w:rPr>
          <w:color w:val="auto"/>
        </w:rPr>
      </w:pPr>
      <w:r w:rsidRPr="004F298B">
        <w:rPr>
          <w:rFonts w:hint="eastAsia"/>
          <w:color w:val="auto"/>
        </w:rPr>
        <w:t>服务地点</w:t>
      </w:r>
    </w:p>
    <w:p w14:paraId="13368B23" w14:textId="4740381E" w:rsidR="006D0D2A" w:rsidRPr="004F298B" w:rsidRDefault="007064C9" w:rsidP="006D0D2A">
      <w:pPr>
        <w:ind w:firstLineChars="202" w:firstLine="566"/>
        <w:rPr>
          <w:rFonts w:ascii="宋体" w:hAnsi="宋体"/>
          <w:sz w:val="28"/>
          <w:szCs w:val="28"/>
        </w:rPr>
      </w:pPr>
      <w:r w:rsidRPr="004F298B">
        <w:rPr>
          <w:rFonts w:ascii="宋体" w:hAnsi="宋体" w:hint="eastAsia"/>
          <w:sz w:val="28"/>
          <w:szCs w:val="28"/>
        </w:rPr>
        <w:t>成都市公共资源交易服务中心</w:t>
      </w:r>
      <w:r w:rsidR="006D0D2A" w:rsidRPr="004F298B">
        <w:rPr>
          <w:rFonts w:ascii="宋体" w:hAnsi="宋体" w:hint="eastAsia"/>
          <w:sz w:val="28"/>
          <w:szCs w:val="28"/>
        </w:rPr>
        <w:t>。</w:t>
      </w:r>
    </w:p>
    <w:p w14:paraId="2E848C3E" w14:textId="77777777" w:rsidR="006D0D2A" w:rsidRPr="004F298B" w:rsidRDefault="006D0D2A" w:rsidP="007064C9">
      <w:pPr>
        <w:pStyle w:val="3"/>
        <w:numPr>
          <w:ilvl w:val="2"/>
          <w:numId w:val="2"/>
        </w:numPr>
        <w:spacing w:after="200" w:line="560" w:lineRule="exact"/>
        <w:ind w:hanging="2836"/>
        <w:rPr>
          <w:rFonts w:cstheme="minorBidi"/>
          <w:bCs w:val="0"/>
          <w:color w:val="auto"/>
          <w:kern w:val="2"/>
          <w:lang w:val="zh-CN"/>
        </w:rPr>
      </w:pPr>
      <w:r w:rsidRPr="004F298B">
        <w:rPr>
          <w:rFonts w:hint="eastAsia"/>
          <w:color w:val="auto"/>
        </w:rPr>
        <w:t>服务期限</w:t>
      </w:r>
    </w:p>
    <w:p w14:paraId="6672CAD5" w14:textId="1F15AEBE" w:rsidR="00D6190A" w:rsidRPr="004F298B" w:rsidRDefault="00865301" w:rsidP="00865301">
      <w:pPr>
        <w:ind w:firstLineChars="200" w:firstLine="562"/>
        <w:rPr>
          <w:rFonts w:ascii="宋体" w:hAnsi="宋体"/>
          <w:b/>
          <w:sz w:val="28"/>
          <w:szCs w:val="28"/>
        </w:rPr>
      </w:pPr>
      <w:r w:rsidRPr="004F298B">
        <w:rPr>
          <w:rFonts w:ascii="宋体" w:hAnsi="宋体" w:hint="eastAsia"/>
          <w:b/>
          <w:sz w:val="28"/>
          <w:szCs w:val="28"/>
        </w:rPr>
        <w:t>★</w:t>
      </w:r>
      <w:r w:rsidR="007064C9" w:rsidRPr="004F298B">
        <w:rPr>
          <w:rFonts w:ascii="宋体" w:hAnsi="宋体" w:hint="eastAsia"/>
          <w:b/>
          <w:sz w:val="28"/>
          <w:szCs w:val="28"/>
        </w:rPr>
        <w:t>本项目建设周期为6个月。系统对接以外的其他功能需在合同签订后4个月内上线试运行。本项目系统</w:t>
      </w:r>
      <w:r w:rsidR="00115EE4">
        <w:rPr>
          <w:rFonts w:ascii="宋体" w:hAnsi="宋体" w:hint="eastAsia"/>
          <w:b/>
          <w:sz w:val="28"/>
          <w:szCs w:val="28"/>
        </w:rPr>
        <w:t>终验合格</w:t>
      </w:r>
      <w:r w:rsidR="007064C9" w:rsidRPr="004F298B">
        <w:rPr>
          <w:rFonts w:ascii="宋体" w:hAnsi="宋体" w:hint="eastAsia"/>
          <w:b/>
          <w:sz w:val="28"/>
          <w:szCs w:val="28"/>
        </w:rPr>
        <w:t>后，供应商</w:t>
      </w:r>
      <w:r w:rsidR="00115EE4">
        <w:rPr>
          <w:rFonts w:ascii="宋体" w:hAnsi="宋体" w:hint="eastAsia"/>
          <w:b/>
          <w:sz w:val="28"/>
          <w:szCs w:val="28"/>
        </w:rPr>
        <w:t>应</w:t>
      </w:r>
      <w:r w:rsidR="007064C9" w:rsidRPr="004F298B">
        <w:rPr>
          <w:rFonts w:ascii="宋体" w:hAnsi="宋体" w:hint="eastAsia"/>
          <w:b/>
          <w:sz w:val="28"/>
          <w:szCs w:val="28"/>
        </w:rPr>
        <w:t>提供3年免费运维期。</w:t>
      </w:r>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0D3CEBE1" w14:textId="77389981" w:rsidR="006D0D2A" w:rsidRPr="004F298B" w:rsidRDefault="00865301" w:rsidP="007064C9">
      <w:pPr>
        <w:pStyle w:val="3"/>
        <w:numPr>
          <w:ilvl w:val="2"/>
          <w:numId w:val="2"/>
        </w:numPr>
        <w:spacing w:after="200" w:line="560" w:lineRule="exact"/>
        <w:ind w:hanging="2836"/>
        <w:rPr>
          <w:color w:val="auto"/>
        </w:rPr>
      </w:pPr>
      <w:r w:rsidRPr="004F298B">
        <w:rPr>
          <w:rFonts w:hint="eastAsia"/>
          <w:b w:val="0"/>
          <w:color w:val="auto"/>
        </w:rPr>
        <w:t>★</w:t>
      </w:r>
      <w:r w:rsidR="006D0D2A" w:rsidRPr="004F298B">
        <w:rPr>
          <w:rFonts w:hint="eastAsia"/>
          <w:color w:val="auto"/>
        </w:rPr>
        <w:t>考核标准及办法</w:t>
      </w:r>
    </w:p>
    <w:p w14:paraId="4175085B" w14:textId="6DA00D50" w:rsidR="007064C9" w:rsidRPr="00E0218C" w:rsidRDefault="007064C9" w:rsidP="00E0218C">
      <w:pPr>
        <w:ind w:firstLineChars="200" w:firstLine="562"/>
        <w:rPr>
          <w:rFonts w:ascii="宋体" w:hAnsi="宋体"/>
          <w:b/>
          <w:sz w:val="28"/>
          <w:szCs w:val="28"/>
        </w:rPr>
      </w:pPr>
      <w:r w:rsidRPr="00E0218C">
        <w:rPr>
          <w:rFonts w:ascii="宋体" w:hAnsi="宋体" w:hint="eastAsia"/>
          <w:b/>
          <w:sz w:val="28"/>
          <w:szCs w:val="28"/>
        </w:rPr>
        <w:t>一、项目履约验收严格按照《政府采购需求管理办法》执行，验收分为初验和终验，初验是指系统部署完成、达到试运行条件，</w:t>
      </w:r>
      <w:proofErr w:type="gramStart"/>
      <w:r w:rsidRPr="00E0218C">
        <w:rPr>
          <w:rFonts w:ascii="宋体" w:hAnsi="宋体" w:hint="eastAsia"/>
          <w:b/>
          <w:sz w:val="28"/>
          <w:szCs w:val="28"/>
        </w:rPr>
        <w:t>如初验不通过</w:t>
      </w:r>
      <w:proofErr w:type="gramEnd"/>
      <w:r w:rsidRPr="00E0218C">
        <w:rPr>
          <w:rFonts w:ascii="宋体" w:hAnsi="宋体" w:hint="eastAsia"/>
          <w:b/>
          <w:sz w:val="28"/>
          <w:szCs w:val="28"/>
        </w:rPr>
        <w:t>，则供应商应整改，整改期限为30个日历日，如整改仍然不通过，采购人有权终止合同。</w:t>
      </w:r>
    </w:p>
    <w:p w14:paraId="41CE6ECA" w14:textId="0B7F6BC2" w:rsidR="007064C9" w:rsidRPr="00E0218C" w:rsidRDefault="007064C9" w:rsidP="00E0218C">
      <w:pPr>
        <w:ind w:firstLineChars="200" w:firstLine="562"/>
        <w:rPr>
          <w:rFonts w:ascii="宋体" w:hAnsi="宋体"/>
          <w:b/>
          <w:sz w:val="28"/>
          <w:szCs w:val="28"/>
        </w:rPr>
      </w:pPr>
      <w:r w:rsidRPr="00E0218C">
        <w:rPr>
          <w:rFonts w:ascii="宋体" w:hAnsi="宋体" w:hint="eastAsia"/>
          <w:b/>
          <w:sz w:val="28"/>
          <w:szCs w:val="28"/>
        </w:rPr>
        <w:t>二、在项目建设完成并初验合格后，进入整体试运行期。经过45个</w:t>
      </w:r>
      <w:proofErr w:type="gramStart"/>
      <w:r w:rsidRPr="00E0218C">
        <w:rPr>
          <w:rFonts w:ascii="宋体" w:hAnsi="宋体" w:hint="eastAsia"/>
          <w:b/>
          <w:sz w:val="28"/>
          <w:szCs w:val="28"/>
        </w:rPr>
        <w:t>日历日试运行</w:t>
      </w:r>
      <w:proofErr w:type="gramEnd"/>
      <w:r w:rsidRPr="00E0218C">
        <w:rPr>
          <w:rFonts w:ascii="宋体" w:hAnsi="宋体" w:hint="eastAsia"/>
          <w:b/>
          <w:sz w:val="28"/>
          <w:szCs w:val="28"/>
        </w:rPr>
        <w:t>期，所有功能、性能指标达到双方确认的技术规范要求时，由双方共同进行项目最终验收。</w:t>
      </w:r>
    </w:p>
    <w:p w14:paraId="277D0C28" w14:textId="7A54B252" w:rsidR="007064C9" w:rsidRPr="00E0218C" w:rsidRDefault="007064C9" w:rsidP="00E0218C">
      <w:pPr>
        <w:ind w:firstLineChars="200" w:firstLine="562"/>
        <w:rPr>
          <w:rFonts w:ascii="宋体" w:hAnsi="宋体"/>
          <w:b/>
          <w:sz w:val="28"/>
          <w:szCs w:val="28"/>
        </w:rPr>
      </w:pPr>
      <w:r w:rsidRPr="00E0218C">
        <w:rPr>
          <w:rFonts w:ascii="宋体" w:hAnsi="宋体" w:hint="eastAsia"/>
          <w:b/>
          <w:sz w:val="28"/>
          <w:szCs w:val="28"/>
        </w:rPr>
        <w:t>三、由投标人向采购人提出初验/终验申请，填写项目初验/终验申请表，投标人根据相关规范与采购人商定的内容、步骤制定项目验</w:t>
      </w:r>
      <w:r w:rsidRPr="00E0218C">
        <w:rPr>
          <w:rFonts w:ascii="宋体" w:hAnsi="宋体" w:hint="eastAsia"/>
          <w:b/>
          <w:sz w:val="28"/>
          <w:szCs w:val="28"/>
        </w:rPr>
        <w:lastRenderedPageBreak/>
        <w:t>收方案，并至少提前10个日历日提交给采购人，双方对验收方案进行确认。初验/终</w:t>
      </w:r>
      <w:proofErr w:type="gramStart"/>
      <w:r w:rsidRPr="00E0218C">
        <w:rPr>
          <w:rFonts w:ascii="宋体" w:hAnsi="宋体" w:hint="eastAsia"/>
          <w:b/>
          <w:sz w:val="28"/>
          <w:szCs w:val="28"/>
        </w:rPr>
        <w:t>验包括</w:t>
      </w:r>
      <w:proofErr w:type="gramEnd"/>
      <w:r w:rsidRPr="00E0218C">
        <w:rPr>
          <w:rFonts w:ascii="宋体" w:hAnsi="宋体" w:hint="eastAsia"/>
          <w:b/>
          <w:sz w:val="28"/>
          <w:szCs w:val="28"/>
        </w:rPr>
        <w:t>对所有交系统的检查、功能验收及性能验收。初验/终验合格后，经双方确认，形成书面初验/终验报告，签字盖章生效。</w:t>
      </w:r>
    </w:p>
    <w:p w14:paraId="03482D08" w14:textId="630FB543" w:rsidR="007064C9" w:rsidRPr="00E0218C" w:rsidRDefault="007064C9" w:rsidP="00E0218C">
      <w:pPr>
        <w:ind w:firstLineChars="200" w:firstLine="562"/>
        <w:rPr>
          <w:rFonts w:ascii="宋体" w:hAnsi="宋体"/>
          <w:b/>
          <w:sz w:val="28"/>
          <w:szCs w:val="28"/>
        </w:rPr>
      </w:pPr>
      <w:r w:rsidRPr="00E0218C">
        <w:rPr>
          <w:rFonts w:ascii="宋体" w:hAnsi="宋体" w:hint="eastAsia"/>
          <w:b/>
          <w:sz w:val="28"/>
          <w:szCs w:val="28"/>
        </w:rPr>
        <w:t>四、投标人应配合采购人组织项目监理单位和验收测评单位对项目进行验收工作，保障项目的成功实施。</w:t>
      </w:r>
    </w:p>
    <w:p w14:paraId="02F43EDD" w14:textId="00044DF6" w:rsidR="007064C9" w:rsidRPr="00E0218C" w:rsidRDefault="007064C9" w:rsidP="00E0218C">
      <w:pPr>
        <w:ind w:firstLineChars="200" w:firstLine="562"/>
        <w:rPr>
          <w:rFonts w:ascii="宋体" w:hAnsi="宋体"/>
          <w:b/>
          <w:sz w:val="28"/>
          <w:szCs w:val="28"/>
        </w:rPr>
      </w:pPr>
      <w:r w:rsidRPr="00E0218C">
        <w:rPr>
          <w:rFonts w:ascii="宋体" w:hAnsi="宋体" w:hint="eastAsia"/>
          <w:b/>
          <w:sz w:val="28"/>
          <w:szCs w:val="28"/>
        </w:rPr>
        <w:t>五、监理单位出具的监理报告、第三</w:t>
      </w:r>
      <w:proofErr w:type="gramStart"/>
      <w:r w:rsidRPr="00E0218C">
        <w:rPr>
          <w:rFonts w:ascii="宋体" w:hAnsi="宋体" w:hint="eastAsia"/>
          <w:b/>
          <w:sz w:val="28"/>
          <w:szCs w:val="28"/>
        </w:rPr>
        <w:t>方专业</w:t>
      </w:r>
      <w:proofErr w:type="gramEnd"/>
      <w:r w:rsidRPr="00E0218C">
        <w:rPr>
          <w:rFonts w:ascii="宋体" w:hAnsi="宋体" w:hint="eastAsia"/>
          <w:b/>
          <w:sz w:val="28"/>
          <w:szCs w:val="28"/>
        </w:rPr>
        <w:t>测评机构出具的系统测评报告、采购人出具的验收证明和采购人组织专家评审形成的评审意见是本项目进行终验的重要前提。</w:t>
      </w:r>
    </w:p>
    <w:p w14:paraId="6F1C452E" w14:textId="296F1D44" w:rsidR="007064C9" w:rsidRPr="00E0218C" w:rsidRDefault="007064C9" w:rsidP="00E0218C">
      <w:pPr>
        <w:ind w:firstLineChars="200" w:firstLine="562"/>
        <w:rPr>
          <w:rFonts w:ascii="宋体" w:hAnsi="宋体"/>
          <w:b/>
          <w:sz w:val="28"/>
          <w:szCs w:val="28"/>
        </w:rPr>
      </w:pPr>
      <w:r w:rsidRPr="00E0218C">
        <w:rPr>
          <w:rFonts w:ascii="宋体" w:hAnsi="宋体" w:hint="eastAsia"/>
          <w:b/>
          <w:sz w:val="28"/>
          <w:szCs w:val="28"/>
        </w:rPr>
        <w:t>六、验收内容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580"/>
        <w:gridCol w:w="1710"/>
        <w:gridCol w:w="1710"/>
        <w:gridCol w:w="1337"/>
        <w:gridCol w:w="776"/>
      </w:tblGrid>
      <w:tr w:rsidR="004F298B" w:rsidRPr="004F298B" w14:paraId="78992175" w14:textId="77777777" w:rsidTr="007064C9">
        <w:trPr>
          <w:trHeight w:val="408"/>
        </w:trPr>
        <w:tc>
          <w:tcPr>
            <w:tcW w:w="5000" w:type="pct"/>
            <w:gridSpan w:val="6"/>
            <w:noWrap/>
            <w:vAlign w:val="center"/>
            <w:hideMark/>
          </w:tcPr>
          <w:p w14:paraId="2A96DC96" w14:textId="77777777" w:rsidR="007064C9" w:rsidRPr="004F298B" w:rsidRDefault="007064C9">
            <w:pPr>
              <w:widowControl/>
              <w:jc w:val="center"/>
              <w:rPr>
                <w:rFonts w:ascii="宋体" w:hAnsi="宋体" w:cs="宋体"/>
                <w:b/>
                <w:bCs/>
                <w:kern w:val="0"/>
                <w:sz w:val="32"/>
                <w:szCs w:val="32"/>
              </w:rPr>
            </w:pPr>
            <w:r w:rsidRPr="004F298B">
              <w:rPr>
                <w:rFonts w:ascii="宋体" w:hAnsi="宋体" w:cs="宋体" w:hint="eastAsia"/>
                <w:b/>
                <w:bCs/>
                <w:kern w:val="0"/>
                <w:sz w:val="32"/>
                <w:szCs w:val="32"/>
              </w:rPr>
              <w:t>功能验收清单</w:t>
            </w:r>
          </w:p>
        </w:tc>
      </w:tr>
      <w:tr w:rsidR="004F298B" w:rsidRPr="004F298B" w14:paraId="03A26310" w14:textId="77777777" w:rsidTr="007064C9">
        <w:trPr>
          <w:trHeight w:val="312"/>
        </w:trPr>
        <w:tc>
          <w:tcPr>
            <w:tcW w:w="826" w:type="pct"/>
            <w:noWrap/>
            <w:vAlign w:val="center"/>
            <w:hideMark/>
          </w:tcPr>
          <w:p w14:paraId="25A583D6"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模块名称</w:t>
            </w:r>
          </w:p>
        </w:tc>
        <w:tc>
          <w:tcPr>
            <w:tcW w:w="942" w:type="pct"/>
            <w:noWrap/>
            <w:vAlign w:val="center"/>
            <w:hideMark/>
          </w:tcPr>
          <w:p w14:paraId="59BF65A8"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功能名称</w:t>
            </w:r>
          </w:p>
        </w:tc>
        <w:tc>
          <w:tcPr>
            <w:tcW w:w="1030" w:type="pct"/>
            <w:noWrap/>
            <w:vAlign w:val="center"/>
            <w:hideMark/>
          </w:tcPr>
          <w:p w14:paraId="1EABD1B9"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是否具有相应功能</w:t>
            </w:r>
          </w:p>
        </w:tc>
        <w:tc>
          <w:tcPr>
            <w:tcW w:w="1030" w:type="pct"/>
            <w:noWrap/>
            <w:vAlign w:val="center"/>
            <w:hideMark/>
          </w:tcPr>
          <w:p w14:paraId="40996B11"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是否达到功能要求</w:t>
            </w:r>
          </w:p>
        </w:tc>
        <w:tc>
          <w:tcPr>
            <w:tcW w:w="776" w:type="pct"/>
            <w:noWrap/>
            <w:vAlign w:val="center"/>
            <w:hideMark/>
          </w:tcPr>
          <w:p w14:paraId="58AD423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验收是否通过</w:t>
            </w:r>
          </w:p>
        </w:tc>
        <w:tc>
          <w:tcPr>
            <w:tcW w:w="396" w:type="pct"/>
            <w:noWrap/>
            <w:vAlign w:val="center"/>
            <w:hideMark/>
          </w:tcPr>
          <w:p w14:paraId="09D320EA"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验收人</w:t>
            </w:r>
          </w:p>
        </w:tc>
      </w:tr>
      <w:tr w:rsidR="004F298B" w:rsidRPr="004F298B" w14:paraId="4B1ADA0A" w14:textId="77777777" w:rsidTr="007064C9">
        <w:trPr>
          <w:trHeight w:val="312"/>
        </w:trPr>
        <w:tc>
          <w:tcPr>
            <w:tcW w:w="826" w:type="pct"/>
            <w:vMerge w:val="restart"/>
            <w:noWrap/>
            <w:vAlign w:val="center"/>
            <w:hideMark/>
          </w:tcPr>
          <w:p w14:paraId="07BF1D2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档案收集</w:t>
            </w:r>
          </w:p>
        </w:tc>
        <w:tc>
          <w:tcPr>
            <w:tcW w:w="942" w:type="pct"/>
            <w:noWrap/>
            <w:vAlign w:val="center"/>
            <w:hideMark/>
          </w:tcPr>
          <w:p w14:paraId="49CF224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档案接收</w:t>
            </w:r>
          </w:p>
        </w:tc>
        <w:tc>
          <w:tcPr>
            <w:tcW w:w="1030" w:type="pct"/>
            <w:noWrap/>
            <w:vAlign w:val="center"/>
            <w:hideMark/>
          </w:tcPr>
          <w:p w14:paraId="2A641E2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5DE63FE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652F1494"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5A35556B"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0EDBF9B2" w14:textId="77777777" w:rsidTr="007064C9">
        <w:trPr>
          <w:trHeight w:val="312"/>
        </w:trPr>
        <w:tc>
          <w:tcPr>
            <w:tcW w:w="0" w:type="auto"/>
            <w:vMerge/>
            <w:vAlign w:val="center"/>
            <w:hideMark/>
          </w:tcPr>
          <w:p w14:paraId="602B8840" w14:textId="77777777" w:rsidR="007064C9" w:rsidRPr="004F298B" w:rsidRDefault="007064C9">
            <w:pPr>
              <w:widowControl/>
              <w:jc w:val="left"/>
              <w:rPr>
                <w:rFonts w:ascii="宋体" w:hAnsi="宋体" w:cs="宋体"/>
                <w:kern w:val="0"/>
                <w:sz w:val="22"/>
              </w:rPr>
            </w:pPr>
          </w:p>
        </w:tc>
        <w:tc>
          <w:tcPr>
            <w:tcW w:w="942" w:type="pct"/>
            <w:noWrap/>
            <w:vAlign w:val="center"/>
            <w:hideMark/>
          </w:tcPr>
          <w:p w14:paraId="0116D83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档案扫描</w:t>
            </w:r>
          </w:p>
        </w:tc>
        <w:tc>
          <w:tcPr>
            <w:tcW w:w="1030" w:type="pct"/>
            <w:noWrap/>
            <w:vAlign w:val="center"/>
            <w:hideMark/>
          </w:tcPr>
          <w:p w14:paraId="64709A9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4EE7043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0F9ABA15"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3DE17F43"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262E6006" w14:textId="77777777" w:rsidTr="007064C9">
        <w:trPr>
          <w:trHeight w:val="312"/>
        </w:trPr>
        <w:tc>
          <w:tcPr>
            <w:tcW w:w="0" w:type="auto"/>
            <w:vMerge/>
            <w:vAlign w:val="center"/>
            <w:hideMark/>
          </w:tcPr>
          <w:p w14:paraId="2806D8AA" w14:textId="77777777" w:rsidR="007064C9" w:rsidRPr="004F298B" w:rsidRDefault="007064C9">
            <w:pPr>
              <w:widowControl/>
              <w:jc w:val="left"/>
              <w:rPr>
                <w:rFonts w:ascii="宋体" w:hAnsi="宋体" w:cs="宋体"/>
                <w:kern w:val="0"/>
                <w:sz w:val="22"/>
              </w:rPr>
            </w:pPr>
          </w:p>
        </w:tc>
        <w:tc>
          <w:tcPr>
            <w:tcW w:w="942" w:type="pct"/>
            <w:noWrap/>
            <w:vAlign w:val="center"/>
            <w:hideMark/>
          </w:tcPr>
          <w:p w14:paraId="29B2B1A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档案补录</w:t>
            </w:r>
          </w:p>
        </w:tc>
        <w:tc>
          <w:tcPr>
            <w:tcW w:w="1030" w:type="pct"/>
            <w:noWrap/>
            <w:vAlign w:val="center"/>
            <w:hideMark/>
          </w:tcPr>
          <w:p w14:paraId="4756EB0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6C823ED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5BB1576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3D73FFF0"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2AB48083" w14:textId="77777777" w:rsidTr="007064C9">
        <w:trPr>
          <w:trHeight w:val="312"/>
        </w:trPr>
        <w:tc>
          <w:tcPr>
            <w:tcW w:w="0" w:type="auto"/>
            <w:vMerge/>
            <w:vAlign w:val="center"/>
            <w:hideMark/>
          </w:tcPr>
          <w:p w14:paraId="5C2684BE" w14:textId="77777777" w:rsidR="007064C9" w:rsidRPr="004F298B" w:rsidRDefault="007064C9">
            <w:pPr>
              <w:widowControl/>
              <w:jc w:val="left"/>
              <w:rPr>
                <w:rFonts w:ascii="宋体" w:hAnsi="宋体" w:cs="宋体"/>
                <w:kern w:val="0"/>
                <w:sz w:val="22"/>
              </w:rPr>
            </w:pPr>
          </w:p>
        </w:tc>
        <w:tc>
          <w:tcPr>
            <w:tcW w:w="942" w:type="pct"/>
            <w:noWrap/>
            <w:vAlign w:val="center"/>
            <w:hideMark/>
          </w:tcPr>
          <w:p w14:paraId="4CBF609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档案移交</w:t>
            </w:r>
          </w:p>
        </w:tc>
        <w:tc>
          <w:tcPr>
            <w:tcW w:w="1030" w:type="pct"/>
            <w:noWrap/>
            <w:vAlign w:val="center"/>
            <w:hideMark/>
          </w:tcPr>
          <w:p w14:paraId="64E85199"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3F8F39E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74ACBB76"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21A0A3B1"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5EE6B0A8" w14:textId="77777777" w:rsidTr="007064C9">
        <w:trPr>
          <w:trHeight w:val="312"/>
        </w:trPr>
        <w:tc>
          <w:tcPr>
            <w:tcW w:w="826" w:type="pct"/>
            <w:noWrap/>
            <w:vAlign w:val="center"/>
            <w:hideMark/>
          </w:tcPr>
          <w:p w14:paraId="69B2F8C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档案整理</w:t>
            </w:r>
          </w:p>
        </w:tc>
        <w:tc>
          <w:tcPr>
            <w:tcW w:w="942" w:type="pct"/>
            <w:noWrap/>
            <w:vAlign w:val="center"/>
            <w:hideMark/>
          </w:tcPr>
          <w:p w14:paraId="11FFE12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档案整理</w:t>
            </w:r>
          </w:p>
        </w:tc>
        <w:tc>
          <w:tcPr>
            <w:tcW w:w="1030" w:type="pct"/>
            <w:noWrap/>
            <w:vAlign w:val="center"/>
            <w:hideMark/>
          </w:tcPr>
          <w:p w14:paraId="206DB21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2B551DA7"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7B5F6396"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157C5C1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68AB9C84" w14:textId="77777777" w:rsidTr="007064C9">
        <w:trPr>
          <w:trHeight w:val="312"/>
        </w:trPr>
        <w:tc>
          <w:tcPr>
            <w:tcW w:w="826" w:type="pct"/>
            <w:vMerge w:val="restart"/>
            <w:noWrap/>
            <w:vAlign w:val="center"/>
            <w:hideMark/>
          </w:tcPr>
          <w:p w14:paraId="5313FAF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档案保存</w:t>
            </w:r>
          </w:p>
        </w:tc>
        <w:tc>
          <w:tcPr>
            <w:tcW w:w="942" w:type="pct"/>
            <w:noWrap/>
            <w:vAlign w:val="center"/>
            <w:hideMark/>
          </w:tcPr>
          <w:p w14:paraId="4090B39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备份恢复</w:t>
            </w:r>
          </w:p>
        </w:tc>
        <w:tc>
          <w:tcPr>
            <w:tcW w:w="1030" w:type="pct"/>
            <w:noWrap/>
            <w:vAlign w:val="center"/>
            <w:hideMark/>
          </w:tcPr>
          <w:p w14:paraId="0A45C4F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31A1811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1BE2D90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68ADA54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20C3C1E1" w14:textId="77777777" w:rsidTr="007064C9">
        <w:trPr>
          <w:trHeight w:val="312"/>
        </w:trPr>
        <w:tc>
          <w:tcPr>
            <w:tcW w:w="0" w:type="auto"/>
            <w:vMerge/>
            <w:vAlign w:val="center"/>
            <w:hideMark/>
          </w:tcPr>
          <w:p w14:paraId="1AA06579" w14:textId="77777777" w:rsidR="007064C9" w:rsidRPr="004F298B" w:rsidRDefault="007064C9">
            <w:pPr>
              <w:widowControl/>
              <w:jc w:val="left"/>
              <w:rPr>
                <w:rFonts w:ascii="宋体" w:hAnsi="宋体" w:cs="宋体"/>
                <w:kern w:val="0"/>
                <w:sz w:val="22"/>
              </w:rPr>
            </w:pPr>
          </w:p>
        </w:tc>
        <w:tc>
          <w:tcPr>
            <w:tcW w:w="942" w:type="pct"/>
            <w:noWrap/>
            <w:vAlign w:val="center"/>
            <w:hideMark/>
          </w:tcPr>
          <w:p w14:paraId="16618D8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档案保护</w:t>
            </w:r>
          </w:p>
        </w:tc>
        <w:tc>
          <w:tcPr>
            <w:tcW w:w="1030" w:type="pct"/>
            <w:noWrap/>
            <w:vAlign w:val="center"/>
            <w:hideMark/>
          </w:tcPr>
          <w:p w14:paraId="378035B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4C9958A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31EA5708"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0619A461"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173B7EF1" w14:textId="77777777" w:rsidTr="007064C9">
        <w:trPr>
          <w:trHeight w:val="312"/>
        </w:trPr>
        <w:tc>
          <w:tcPr>
            <w:tcW w:w="0" w:type="auto"/>
            <w:vMerge/>
            <w:vAlign w:val="center"/>
            <w:hideMark/>
          </w:tcPr>
          <w:p w14:paraId="10F1A7C3" w14:textId="77777777" w:rsidR="007064C9" w:rsidRPr="004F298B" w:rsidRDefault="007064C9">
            <w:pPr>
              <w:widowControl/>
              <w:jc w:val="left"/>
              <w:rPr>
                <w:rFonts w:ascii="宋体" w:hAnsi="宋体" w:cs="宋体"/>
                <w:kern w:val="0"/>
                <w:sz w:val="22"/>
              </w:rPr>
            </w:pPr>
          </w:p>
        </w:tc>
        <w:tc>
          <w:tcPr>
            <w:tcW w:w="942" w:type="pct"/>
            <w:noWrap/>
            <w:vAlign w:val="center"/>
            <w:hideMark/>
          </w:tcPr>
          <w:p w14:paraId="21BDA13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封包维护</w:t>
            </w:r>
          </w:p>
        </w:tc>
        <w:tc>
          <w:tcPr>
            <w:tcW w:w="1030" w:type="pct"/>
            <w:noWrap/>
            <w:vAlign w:val="center"/>
            <w:hideMark/>
          </w:tcPr>
          <w:p w14:paraId="02DE3F08"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2324C20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5434D2F3"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098D928A"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07D16B5E" w14:textId="77777777" w:rsidTr="007064C9">
        <w:trPr>
          <w:trHeight w:val="312"/>
        </w:trPr>
        <w:tc>
          <w:tcPr>
            <w:tcW w:w="826" w:type="pct"/>
            <w:vMerge w:val="restart"/>
            <w:noWrap/>
            <w:vAlign w:val="center"/>
            <w:hideMark/>
          </w:tcPr>
          <w:p w14:paraId="6081AFF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档案鉴定与处置</w:t>
            </w:r>
          </w:p>
        </w:tc>
        <w:tc>
          <w:tcPr>
            <w:tcW w:w="942" w:type="pct"/>
            <w:noWrap/>
            <w:vAlign w:val="center"/>
            <w:hideMark/>
          </w:tcPr>
          <w:p w14:paraId="6A48EE2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保管期限鉴定处置</w:t>
            </w:r>
          </w:p>
        </w:tc>
        <w:tc>
          <w:tcPr>
            <w:tcW w:w="1030" w:type="pct"/>
            <w:noWrap/>
            <w:vAlign w:val="center"/>
            <w:hideMark/>
          </w:tcPr>
          <w:p w14:paraId="0AE509F7"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0FBBFA4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397C924A"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7B04F254"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26D5FDDA" w14:textId="77777777" w:rsidTr="007064C9">
        <w:trPr>
          <w:trHeight w:val="312"/>
        </w:trPr>
        <w:tc>
          <w:tcPr>
            <w:tcW w:w="0" w:type="auto"/>
            <w:vMerge/>
            <w:vAlign w:val="center"/>
            <w:hideMark/>
          </w:tcPr>
          <w:p w14:paraId="0810A961" w14:textId="77777777" w:rsidR="007064C9" w:rsidRPr="004F298B" w:rsidRDefault="007064C9">
            <w:pPr>
              <w:widowControl/>
              <w:jc w:val="left"/>
              <w:rPr>
                <w:rFonts w:ascii="宋体" w:hAnsi="宋体" w:cs="宋体"/>
                <w:kern w:val="0"/>
                <w:sz w:val="22"/>
              </w:rPr>
            </w:pPr>
          </w:p>
        </w:tc>
        <w:tc>
          <w:tcPr>
            <w:tcW w:w="942" w:type="pct"/>
            <w:noWrap/>
            <w:vAlign w:val="center"/>
            <w:hideMark/>
          </w:tcPr>
          <w:p w14:paraId="023E928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销毁鉴定处置</w:t>
            </w:r>
          </w:p>
        </w:tc>
        <w:tc>
          <w:tcPr>
            <w:tcW w:w="1030" w:type="pct"/>
            <w:noWrap/>
            <w:vAlign w:val="center"/>
            <w:hideMark/>
          </w:tcPr>
          <w:p w14:paraId="35873568"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1F18A8C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100EDA05"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24CEA67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04A5ADA4" w14:textId="77777777" w:rsidTr="007064C9">
        <w:trPr>
          <w:trHeight w:val="312"/>
        </w:trPr>
        <w:tc>
          <w:tcPr>
            <w:tcW w:w="0" w:type="auto"/>
            <w:vMerge/>
            <w:vAlign w:val="center"/>
            <w:hideMark/>
          </w:tcPr>
          <w:p w14:paraId="7A785202" w14:textId="77777777" w:rsidR="007064C9" w:rsidRPr="004F298B" w:rsidRDefault="007064C9">
            <w:pPr>
              <w:widowControl/>
              <w:jc w:val="left"/>
              <w:rPr>
                <w:rFonts w:ascii="宋体" w:hAnsi="宋体" w:cs="宋体"/>
                <w:kern w:val="0"/>
                <w:sz w:val="22"/>
              </w:rPr>
            </w:pPr>
          </w:p>
        </w:tc>
        <w:tc>
          <w:tcPr>
            <w:tcW w:w="942" w:type="pct"/>
            <w:noWrap/>
            <w:vAlign w:val="center"/>
            <w:hideMark/>
          </w:tcPr>
          <w:p w14:paraId="74EF114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密级鉴定处置</w:t>
            </w:r>
          </w:p>
        </w:tc>
        <w:tc>
          <w:tcPr>
            <w:tcW w:w="1030" w:type="pct"/>
            <w:noWrap/>
            <w:vAlign w:val="center"/>
            <w:hideMark/>
          </w:tcPr>
          <w:p w14:paraId="1277E3D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1C6C3E0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7F93FEE9"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6BA71A37"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7E65EB07" w14:textId="77777777" w:rsidTr="007064C9">
        <w:trPr>
          <w:trHeight w:val="312"/>
        </w:trPr>
        <w:tc>
          <w:tcPr>
            <w:tcW w:w="0" w:type="auto"/>
            <w:vMerge/>
            <w:vAlign w:val="center"/>
            <w:hideMark/>
          </w:tcPr>
          <w:p w14:paraId="63031137" w14:textId="77777777" w:rsidR="007064C9" w:rsidRPr="004F298B" w:rsidRDefault="007064C9">
            <w:pPr>
              <w:widowControl/>
              <w:jc w:val="left"/>
              <w:rPr>
                <w:rFonts w:ascii="宋体" w:hAnsi="宋体" w:cs="宋体"/>
                <w:kern w:val="0"/>
                <w:sz w:val="22"/>
              </w:rPr>
            </w:pPr>
          </w:p>
        </w:tc>
        <w:tc>
          <w:tcPr>
            <w:tcW w:w="942" w:type="pct"/>
            <w:noWrap/>
            <w:vAlign w:val="center"/>
            <w:hideMark/>
          </w:tcPr>
          <w:p w14:paraId="07B8645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开放鉴定处置</w:t>
            </w:r>
          </w:p>
        </w:tc>
        <w:tc>
          <w:tcPr>
            <w:tcW w:w="1030" w:type="pct"/>
            <w:noWrap/>
            <w:vAlign w:val="center"/>
            <w:hideMark/>
          </w:tcPr>
          <w:p w14:paraId="47EF278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3CCBC3B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70208910"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2B372A7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6DE1E95A" w14:textId="77777777" w:rsidTr="007064C9">
        <w:trPr>
          <w:trHeight w:val="312"/>
        </w:trPr>
        <w:tc>
          <w:tcPr>
            <w:tcW w:w="826" w:type="pct"/>
            <w:vMerge w:val="restart"/>
            <w:noWrap/>
            <w:vAlign w:val="center"/>
            <w:hideMark/>
          </w:tcPr>
          <w:p w14:paraId="26F661C8"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档案利用</w:t>
            </w:r>
          </w:p>
        </w:tc>
        <w:tc>
          <w:tcPr>
            <w:tcW w:w="942" w:type="pct"/>
            <w:noWrap/>
            <w:vAlign w:val="center"/>
            <w:hideMark/>
          </w:tcPr>
          <w:p w14:paraId="5512014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档案检索</w:t>
            </w:r>
          </w:p>
        </w:tc>
        <w:tc>
          <w:tcPr>
            <w:tcW w:w="1030" w:type="pct"/>
            <w:noWrap/>
            <w:vAlign w:val="center"/>
            <w:hideMark/>
          </w:tcPr>
          <w:p w14:paraId="2EC7256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28F1E35D"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62AC3A8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044F3647"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71537332" w14:textId="77777777" w:rsidTr="007064C9">
        <w:trPr>
          <w:trHeight w:val="312"/>
        </w:trPr>
        <w:tc>
          <w:tcPr>
            <w:tcW w:w="0" w:type="auto"/>
            <w:vMerge/>
            <w:vAlign w:val="center"/>
            <w:hideMark/>
          </w:tcPr>
          <w:p w14:paraId="0EC21E4E" w14:textId="77777777" w:rsidR="007064C9" w:rsidRPr="004F298B" w:rsidRDefault="007064C9">
            <w:pPr>
              <w:widowControl/>
              <w:jc w:val="left"/>
              <w:rPr>
                <w:rFonts w:ascii="宋体" w:hAnsi="宋体" w:cs="宋体"/>
                <w:kern w:val="0"/>
                <w:sz w:val="22"/>
              </w:rPr>
            </w:pPr>
          </w:p>
        </w:tc>
        <w:tc>
          <w:tcPr>
            <w:tcW w:w="942" w:type="pct"/>
            <w:noWrap/>
            <w:vAlign w:val="center"/>
            <w:hideMark/>
          </w:tcPr>
          <w:p w14:paraId="48114C8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档案借阅</w:t>
            </w:r>
          </w:p>
        </w:tc>
        <w:tc>
          <w:tcPr>
            <w:tcW w:w="1030" w:type="pct"/>
            <w:noWrap/>
            <w:vAlign w:val="center"/>
            <w:hideMark/>
          </w:tcPr>
          <w:p w14:paraId="5AB0FD9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52FCF54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4D5973F6"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7BC28ACA"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6EA2ECB2" w14:textId="77777777" w:rsidTr="007064C9">
        <w:trPr>
          <w:trHeight w:val="312"/>
        </w:trPr>
        <w:tc>
          <w:tcPr>
            <w:tcW w:w="0" w:type="auto"/>
            <w:vMerge/>
            <w:vAlign w:val="center"/>
            <w:hideMark/>
          </w:tcPr>
          <w:p w14:paraId="2977431F" w14:textId="77777777" w:rsidR="007064C9" w:rsidRPr="004F298B" w:rsidRDefault="007064C9">
            <w:pPr>
              <w:widowControl/>
              <w:jc w:val="left"/>
              <w:rPr>
                <w:rFonts w:ascii="宋体" w:hAnsi="宋体" w:cs="宋体"/>
                <w:kern w:val="0"/>
                <w:sz w:val="22"/>
              </w:rPr>
            </w:pPr>
          </w:p>
        </w:tc>
        <w:tc>
          <w:tcPr>
            <w:tcW w:w="942" w:type="pct"/>
            <w:noWrap/>
            <w:vAlign w:val="center"/>
            <w:hideMark/>
          </w:tcPr>
          <w:p w14:paraId="5F56BCC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利用统计</w:t>
            </w:r>
          </w:p>
        </w:tc>
        <w:tc>
          <w:tcPr>
            <w:tcW w:w="1030" w:type="pct"/>
            <w:noWrap/>
            <w:vAlign w:val="center"/>
            <w:hideMark/>
          </w:tcPr>
          <w:p w14:paraId="1D94E0D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73820A3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5ECFD592"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66413534"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166D86BE" w14:textId="77777777" w:rsidTr="007064C9">
        <w:trPr>
          <w:trHeight w:val="312"/>
        </w:trPr>
        <w:tc>
          <w:tcPr>
            <w:tcW w:w="826" w:type="pct"/>
            <w:noWrap/>
            <w:vAlign w:val="center"/>
            <w:hideMark/>
          </w:tcPr>
          <w:p w14:paraId="7B5F5C9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档案统计</w:t>
            </w:r>
          </w:p>
        </w:tc>
        <w:tc>
          <w:tcPr>
            <w:tcW w:w="942" w:type="pct"/>
            <w:noWrap/>
            <w:vAlign w:val="center"/>
            <w:hideMark/>
          </w:tcPr>
          <w:p w14:paraId="146F739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档案统计</w:t>
            </w:r>
          </w:p>
        </w:tc>
        <w:tc>
          <w:tcPr>
            <w:tcW w:w="1030" w:type="pct"/>
            <w:noWrap/>
            <w:vAlign w:val="center"/>
            <w:hideMark/>
          </w:tcPr>
          <w:p w14:paraId="12B2D30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7157A071"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49B2FF85"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73015D84"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6D1A6AC5" w14:textId="77777777" w:rsidTr="007064C9">
        <w:trPr>
          <w:trHeight w:val="312"/>
        </w:trPr>
        <w:tc>
          <w:tcPr>
            <w:tcW w:w="826" w:type="pct"/>
            <w:noWrap/>
            <w:vAlign w:val="center"/>
            <w:hideMark/>
          </w:tcPr>
          <w:p w14:paraId="02D6EF2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库房管理</w:t>
            </w:r>
          </w:p>
        </w:tc>
        <w:tc>
          <w:tcPr>
            <w:tcW w:w="942" w:type="pct"/>
            <w:noWrap/>
            <w:vAlign w:val="center"/>
            <w:hideMark/>
          </w:tcPr>
          <w:p w14:paraId="0AA28E7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库房管理</w:t>
            </w:r>
          </w:p>
        </w:tc>
        <w:tc>
          <w:tcPr>
            <w:tcW w:w="1030" w:type="pct"/>
            <w:noWrap/>
            <w:vAlign w:val="center"/>
            <w:hideMark/>
          </w:tcPr>
          <w:p w14:paraId="1940C53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64DA0F0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1C807F5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08A2EAE8"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476FEFB3" w14:textId="77777777" w:rsidTr="007064C9">
        <w:trPr>
          <w:trHeight w:val="312"/>
        </w:trPr>
        <w:tc>
          <w:tcPr>
            <w:tcW w:w="826" w:type="pct"/>
            <w:vMerge w:val="restart"/>
            <w:noWrap/>
            <w:vAlign w:val="center"/>
            <w:hideMark/>
          </w:tcPr>
          <w:p w14:paraId="297EF30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系统配置管理</w:t>
            </w:r>
          </w:p>
        </w:tc>
        <w:tc>
          <w:tcPr>
            <w:tcW w:w="942" w:type="pct"/>
            <w:noWrap/>
            <w:vAlign w:val="center"/>
            <w:hideMark/>
          </w:tcPr>
          <w:p w14:paraId="063DA611"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档案配置管理</w:t>
            </w:r>
          </w:p>
        </w:tc>
        <w:tc>
          <w:tcPr>
            <w:tcW w:w="1030" w:type="pct"/>
            <w:noWrap/>
            <w:vAlign w:val="center"/>
            <w:hideMark/>
          </w:tcPr>
          <w:p w14:paraId="061883D7"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75868247"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4440E051"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07EA6D4E"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2D6FC4CC" w14:textId="77777777" w:rsidTr="007064C9">
        <w:trPr>
          <w:trHeight w:val="312"/>
        </w:trPr>
        <w:tc>
          <w:tcPr>
            <w:tcW w:w="0" w:type="auto"/>
            <w:vMerge/>
            <w:vAlign w:val="center"/>
            <w:hideMark/>
          </w:tcPr>
          <w:p w14:paraId="2C4B7FDE" w14:textId="77777777" w:rsidR="007064C9" w:rsidRPr="004F298B" w:rsidRDefault="007064C9">
            <w:pPr>
              <w:widowControl/>
              <w:jc w:val="left"/>
              <w:rPr>
                <w:rFonts w:ascii="宋体" w:hAnsi="宋体" w:cs="宋体"/>
                <w:kern w:val="0"/>
                <w:sz w:val="22"/>
              </w:rPr>
            </w:pPr>
          </w:p>
        </w:tc>
        <w:tc>
          <w:tcPr>
            <w:tcW w:w="942" w:type="pct"/>
            <w:noWrap/>
            <w:vAlign w:val="center"/>
            <w:hideMark/>
          </w:tcPr>
          <w:p w14:paraId="67753951"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机构和用户管</w:t>
            </w:r>
            <w:r w:rsidRPr="004F298B">
              <w:rPr>
                <w:rFonts w:ascii="宋体" w:hAnsi="宋体" w:cs="宋体" w:hint="eastAsia"/>
                <w:kern w:val="0"/>
                <w:sz w:val="22"/>
              </w:rPr>
              <w:lastRenderedPageBreak/>
              <w:t>理</w:t>
            </w:r>
          </w:p>
        </w:tc>
        <w:tc>
          <w:tcPr>
            <w:tcW w:w="1030" w:type="pct"/>
            <w:noWrap/>
            <w:vAlign w:val="center"/>
            <w:hideMark/>
          </w:tcPr>
          <w:p w14:paraId="1724D82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lastRenderedPageBreak/>
              <w:t xml:space="preserve">　</w:t>
            </w:r>
          </w:p>
        </w:tc>
        <w:tc>
          <w:tcPr>
            <w:tcW w:w="1030" w:type="pct"/>
            <w:noWrap/>
            <w:vAlign w:val="center"/>
            <w:hideMark/>
          </w:tcPr>
          <w:p w14:paraId="7B862AE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652A04F0"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180C5D9B"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77758383" w14:textId="77777777" w:rsidTr="007064C9">
        <w:trPr>
          <w:trHeight w:val="312"/>
        </w:trPr>
        <w:tc>
          <w:tcPr>
            <w:tcW w:w="0" w:type="auto"/>
            <w:vMerge/>
            <w:vAlign w:val="center"/>
            <w:hideMark/>
          </w:tcPr>
          <w:p w14:paraId="33DD9682" w14:textId="77777777" w:rsidR="007064C9" w:rsidRPr="004F298B" w:rsidRDefault="007064C9">
            <w:pPr>
              <w:widowControl/>
              <w:jc w:val="left"/>
              <w:rPr>
                <w:rFonts w:ascii="宋体" w:hAnsi="宋体" w:cs="宋体"/>
                <w:kern w:val="0"/>
                <w:sz w:val="22"/>
              </w:rPr>
            </w:pPr>
          </w:p>
        </w:tc>
        <w:tc>
          <w:tcPr>
            <w:tcW w:w="942" w:type="pct"/>
            <w:noWrap/>
            <w:vAlign w:val="center"/>
            <w:hideMark/>
          </w:tcPr>
          <w:p w14:paraId="56E3CF3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权限管理</w:t>
            </w:r>
          </w:p>
        </w:tc>
        <w:tc>
          <w:tcPr>
            <w:tcW w:w="1030" w:type="pct"/>
            <w:noWrap/>
            <w:vAlign w:val="center"/>
            <w:hideMark/>
          </w:tcPr>
          <w:p w14:paraId="7C926B71"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1830B9CD"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2054A898"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6AD48EC1"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06618641" w14:textId="77777777" w:rsidTr="007064C9">
        <w:trPr>
          <w:trHeight w:val="312"/>
        </w:trPr>
        <w:tc>
          <w:tcPr>
            <w:tcW w:w="0" w:type="auto"/>
            <w:vMerge/>
            <w:vAlign w:val="center"/>
            <w:hideMark/>
          </w:tcPr>
          <w:p w14:paraId="72432D1A" w14:textId="77777777" w:rsidR="007064C9" w:rsidRPr="004F298B" w:rsidRDefault="007064C9">
            <w:pPr>
              <w:widowControl/>
              <w:jc w:val="left"/>
              <w:rPr>
                <w:rFonts w:ascii="宋体" w:hAnsi="宋体" w:cs="宋体"/>
                <w:kern w:val="0"/>
                <w:sz w:val="22"/>
              </w:rPr>
            </w:pPr>
          </w:p>
        </w:tc>
        <w:tc>
          <w:tcPr>
            <w:tcW w:w="942" w:type="pct"/>
            <w:noWrap/>
            <w:vAlign w:val="center"/>
            <w:hideMark/>
          </w:tcPr>
          <w:p w14:paraId="162629A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日志管理</w:t>
            </w:r>
          </w:p>
        </w:tc>
        <w:tc>
          <w:tcPr>
            <w:tcW w:w="1030" w:type="pct"/>
            <w:noWrap/>
            <w:vAlign w:val="center"/>
            <w:hideMark/>
          </w:tcPr>
          <w:p w14:paraId="51195C4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54F559B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637ED5F5"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13E2FF1C"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0025FF7D" w14:textId="77777777" w:rsidTr="007064C9">
        <w:trPr>
          <w:trHeight w:val="312"/>
        </w:trPr>
        <w:tc>
          <w:tcPr>
            <w:tcW w:w="0" w:type="auto"/>
            <w:vMerge/>
            <w:vAlign w:val="center"/>
            <w:hideMark/>
          </w:tcPr>
          <w:p w14:paraId="66681E1D" w14:textId="77777777" w:rsidR="007064C9" w:rsidRPr="004F298B" w:rsidRDefault="007064C9">
            <w:pPr>
              <w:widowControl/>
              <w:jc w:val="left"/>
              <w:rPr>
                <w:rFonts w:ascii="宋体" w:hAnsi="宋体" w:cs="宋体"/>
                <w:kern w:val="0"/>
                <w:sz w:val="22"/>
              </w:rPr>
            </w:pPr>
          </w:p>
        </w:tc>
        <w:tc>
          <w:tcPr>
            <w:tcW w:w="942" w:type="pct"/>
            <w:noWrap/>
            <w:vAlign w:val="center"/>
            <w:hideMark/>
          </w:tcPr>
          <w:p w14:paraId="435828B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工作流程管理</w:t>
            </w:r>
          </w:p>
        </w:tc>
        <w:tc>
          <w:tcPr>
            <w:tcW w:w="1030" w:type="pct"/>
            <w:noWrap/>
            <w:vAlign w:val="center"/>
            <w:hideMark/>
          </w:tcPr>
          <w:p w14:paraId="281E905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3794BC6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600D01AD"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6E063B83"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7064C9" w:rsidRPr="004F298B" w14:paraId="423AB0AB" w14:textId="77777777" w:rsidTr="007064C9">
        <w:trPr>
          <w:trHeight w:val="312"/>
        </w:trPr>
        <w:tc>
          <w:tcPr>
            <w:tcW w:w="826" w:type="pct"/>
            <w:noWrap/>
            <w:vAlign w:val="center"/>
            <w:hideMark/>
          </w:tcPr>
          <w:p w14:paraId="4CC70B4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登录方式</w:t>
            </w:r>
          </w:p>
        </w:tc>
        <w:tc>
          <w:tcPr>
            <w:tcW w:w="942" w:type="pct"/>
            <w:noWrap/>
            <w:vAlign w:val="center"/>
            <w:hideMark/>
          </w:tcPr>
          <w:p w14:paraId="0B090E8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登录方式</w:t>
            </w:r>
          </w:p>
        </w:tc>
        <w:tc>
          <w:tcPr>
            <w:tcW w:w="1030" w:type="pct"/>
            <w:noWrap/>
            <w:vAlign w:val="center"/>
            <w:hideMark/>
          </w:tcPr>
          <w:p w14:paraId="757ED71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1030" w:type="pct"/>
            <w:noWrap/>
            <w:vAlign w:val="center"/>
            <w:hideMark/>
          </w:tcPr>
          <w:p w14:paraId="1E0F425D"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776" w:type="pct"/>
            <w:noWrap/>
            <w:vAlign w:val="center"/>
            <w:hideMark/>
          </w:tcPr>
          <w:p w14:paraId="4A71A08F"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c>
          <w:tcPr>
            <w:tcW w:w="396" w:type="pct"/>
            <w:noWrap/>
            <w:vAlign w:val="center"/>
            <w:hideMark/>
          </w:tcPr>
          <w:p w14:paraId="04295F53"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bl>
    <w:p w14:paraId="60986ED4" w14:textId="77777777" w:rsidR="007064C9" w:rsidRPr="004F298B" w:rsidRDefault="007064C9" w:rsidP="007064C9">
      <w:pPr>
        <w:ind w:left="-142"/>
        <w:rPr>
          <w:rFonts w:ascii="仿宋" w:eastAsia="仿宋" w:hAnsi="仿宋" w:cstheme="minorBid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869"/>
        <w:gridCol w:w="1032"/>
        <w:gridCol w:w="1522"/>
        <w:gridCol w:w="1196"/>
        <w:gridCol w:w="706"/>
      </w:tblGrid>
      <w:tr w:rsidR="004F298B" w:rsidRPr="004F298B" w14:paraId="10253FEB" w14:textId="77777777" w:rsidTr="007064C9">
        <w:trPr>
          <w:trHeight w:val="408"/>
        </w:trPr>
        <w:tc>
          <w:tcPr>
            <w:tcW w:w="5000" w:type="pct"/>
            <w:gridSpan w:val="6"/>
            <w:noWrap/>
            <w:vAlign w:val="center"/>
            <w:hideMark/>
          </w:tcPr>
          <w:p w14:paraId="52E0ABA2" w14:textId="77777777" w:rsidR="007064C9" w:rsidRPr="004F298B" w:rsidRDefault="007064C9">
            <w:pPr>
              <w:widowControl/>
              <w:jc w:val="center"/>
              <w:rPr>
                <w:rFonts w:ascii="宋体" w:hAnsi="宋体" w:cs="宋体"/>
                <w:b/>
                <w:bCs/>
                <w:kern w:val="0"/>
                <w:sz w:val="32"/>
                <w:szCs w:val="32"/>
              </w:rPr>
            </w:pPr>
            <w:r w:rsidRPr="004F298B">
              <w:rPr>
                <w:rFonts w:ascii="宋体" w:hAnsi="宋体" w:cs="宋体" w:hint="eastAsia"/>
                <w:b/>
                <w:bCs/>
                <w:kern w:val="0"/>
                <w:sz w:val="32"/>
                <w:szCs w:val="32"/>
              </w:rPr>
              <w:t>性能验收清单</w:t>
            </w:r>
          </w:p>
        </w:tc>
      </w:tr>
      <w:tr w:rsidR="004F298B" w:rsidRPr="004F298B" w14:paraId="1696119A" w14:textId="77777777" w:rsidTr="007064C9">
        <w:trPr>
          <w:trHeight w:val="312"/>
        </w:trPr>
        <w:tc>
          <w:tcPr>
            <w:tcW w:w="2042" w:type="pct"/>
            <w:noWrap/>
            <w:vAlign w:val="center"/>
            <w:hideMark/>
          </w:tcPr>
          <w:p w14:paraId="0011DA97"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性能指标名称</w:t>
            </w:r>
          </w:p>
        </w:tc>
        <w:tc>
          <w:tcPr>
            <w:tcW w:w="458" w:type="pct"/>
            <w:noWrap/>
            <w:vAlign w:val="center"/>
            <w:hideMark/>
          </w:tcPr>
          <w:p w14:paraId="47FB7985"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测试次数</w:t>
            </w:r>
          </w:p>
        </w:tc>
        <w:tc>
          <w:tcPr>
            <w:tcW w:w="569" w:type="pct"/>
            <w:noWrap/>
            <w:vAlign w:val="center"/>
            <w:hideMark/>
          </w:tcPr>
          <w:p w14:paraId="1571B2AB"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测试平均值</w:t>
            </w:r>
          </w:p>
        </w:tc>
        <w:tc>
          <w:tcPr>
            <w:tcW w:w="902" w:type="pct"/>
            <w:noWrap/>
            <w:vAlign w:val="center"/>
            <w:hideMark/>
          </w:tcPr>
          <w:p w14:paraId="45E018F2"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是否达到性能要求</w:t>
            </w:r>
          </w:p>
        </w:tc>
        <w:tc>
          <w:tcPr>
            <w:tcW w:w="681" w:type="pct"/>
            <w:noWrap/>
            <w:vAlign w:val="center"/>
            <w:hideMark/>
          </w:tcPr>
          <w:p w14:paraId="4129D90D"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验收是否通过</w:t>
            </w:r>
          </w:p>
        </w:tc>
        <w:tc>
          <w:tcPr>
            <w:tcW w:w="347" w:type="pct"/>
            <w:noWrap/>
            <w:vAlign w:val="center"/>
            <w:hideMark/>
          </w:tcPr>
          <w:p w14:paraId="7D789917"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验收人</w:t>
            </w:r>
          </w:p>
        </w:tc>
      </w:tr>
      <w:tr w:rsidR="004F298B" w:rsidRPr="004F298B" w14:paraId="77A98130" w14:textId="77777777" w:rsidTr="007064C9">
        <w:trPr>
          <w:trHeight w:val="312"/>
        </w:trPr>
        <w:tc>
          <w:tcPr>
            <w:tcW w:w="2042" w:type="pct"/>
            <w:noWrap/>
            <w:vAlign w:val="center"/>
            <w:hideMark/>
          </w:tcPr>
          <w:p w14:paraId="162DF95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事务处理平均界面反应时间（OLTP）&lt;=3 秒；</w:t>
            </w:r>
          </w:p>
        </w:tc>
        <w:tc>
          <w:tcPr>
            <w:tcW w:w="458" w:type="pct"/>
            <w:noWrap/>
            <w:vAlign w:val="center"/>
            <w:hideMark/>
          </w:tcPr>
          <w:p w14:paraId="7CC45C5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569" w:type="pct"/>
            <w:noWrap/>
            <w:vAlign w:val="center"/>
            <w:hideMark/>
          </w:tcPr>
          <w:p w14:paraId="14187E7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902" w:type="pct"/>
            <w:noWrap/>
            <w:vAlign w:val="center"/>
            <w:hideMark/>
          </w:tcPr>
          <w:p w14:paraId="0AB80F2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81" w:type="pct"/>
            <w:noWrap/>
            <w:vAlign w:val="center"/>
            <w:hideMark/>
          </w:tcPr>
          <w:p w14:paraId="522AB518"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347" w:type="pct"/>
            <w:noWrap/>
            <w:vAlign w:val="center"/>
            <w:hideMark/>
          </w:tcPr>
          <w:p w14:paraId="4B7236B4"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41B8CFC6" w14:textId="77777777" w:rsidTr="007064C9">
        <w:trPr>
          <w:trHeight w:val="312"/>
        </w:trPr>
        <w:tc>
          <w:tcPr>
            <w:tcW w:w="2042" w:type="pct"/>
            <w:noWrap/>
            <w:vAlign w:val="center"/>
            <w:hideMark/>
          </w:tcPr>
          <w:p w14:paraId="3CCDFA8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查询平均时间&lt;=3 秒；</w:t>
            </w:r>
          </w:p>
        </w:tc>
        <w:tc>
          <w:tcPr>
            <w:tcW w:w="458" w:type="pct"/>
            <w:noWrap/>
            <w:vAlign w:val="center"/>
            <w:hideMark/>
          </w:tcPr>
          <w:p w14:paraId="45121DF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569" w:type="pct"/>
            <w:noWrap/>
            <w:vAlign w:val="center"/>
            <w:hideMark/>
          </w:tcPr>
          <w:p w14:paraId="631524D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902" w:type="pct"/>
            <w:noWrap/>
            <w:vAlign w:val="center"/>
            <w:hideMark/>
          </w:tcPr>
          <w:p w14:paraId="3D32185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81" w:type="pct"/>
            <w:noWrap/>
            <w:vAlign w:val="center"/>
            <w:hideMark/>
          </w:tcPr>
          <w:p w14:paraId="45DD17E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347" w:type="pct"/>
            <w:noWrap/>
            <w:vAlign w:val="center"/>
            <w:hideMark/>
          </w:tcPr>
          <w:p w14:paraId="4DEABF46"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15A87CDF" w14:textId="77777777" w:rsidTr="007064C9">
        <w:trPr>
          <w:trHeight w:val="312"/>
        </w:trPr>
        <w:tc>
          <w:tcPr>
            <w:tcW w:w="2042" w:type="pct"/>
            <w:noWrap/>
            <w:vAlign w:val="center"/>
            <w:hideMark/>
          </w:tcPr>
          <w:p w14:paraId="6A07B59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报表计算展示平均时间&lt;=10 秒；</w:t>
            </w:r>
          </w:p>
        </w:tc>
        <w:tc>
          <w:tcPr>
            <w:tcW w:w="458" w:type="pct"/>
            <w:noWrap/>
            <w:vAlign w:val="center"/>
            <w:hideMark/>
          </w:tcPr>
          <w:p w14:paraId="44CF74A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569" w:type="pct"/>
            <w:noWrap/>
            <w:vAlign w:val="center"/>
            <w:hideMark/>
          </w:tcPr>
          <w:p w14:paraId="65BBB12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902" w:type="pct"/>
            <w:noWrap/>
            <w:vAlign w:val="center"/>
            <w:hideMark/>
          </w:tcPr>
          <w:p w14:paraId="6C8796E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81" w:type="pct"/>
            <w:noWrap/>
            <w:vAlign w:val="center"/>
            <w:hideMark/>
          </w:tcPr>
          <w:p w14:paraId="28B61509"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347" w:type="pct"/>
            <w:noWrap/>
            <w:vAlign w:val="center"/>
            <w:hideMark/>
          </w:tcPr>
          <w:p w14:paraId="6C51B563"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356CC0ED" w14:textId="77777777" w:rsidTr="007064C9">
        <w:trPr>
          <w:trHeight w:val="312"/>
        </w:trPr>
        <w:tc>
          <w:tcPr>
            <w:tcW w:w="2042" w:type="pct"/>
            <w:noWrap/>
            <w:vAlign w:val="center"/>
            <w:hideMark/>
          </w:tcPr>
          <w:p w14:paraId="7BCB2BA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平台用户身份认证并发数&gt;=300个；</w:t>
            </w:r>
          </w:p>
        </w:tc>
        <w:tc>
          <w:tcPr>
            <w:tcW w:w="458" w:type="pct"/>
            <w:noWrap/>
            <w:vAlign w:val="center"/>
            <w:hideMark/>
          </w:tcPr>
          <w:p w14:paraId="3C57CD0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569" w:type="pct"/>
            <w:noWrap/>
            <w:vAlign w:val="center"/>
            <w:hideMark/>
          </w:tcPr>
          <w:p w14:paraId="0F60D04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902" w:type="pct"/>
            <w:noWrap/>
            <w:vAlign w:val="center"/>
            <w:hideMark/>
          </w:tcPr>
          <w:p w14:paraId="1022BB4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81" w:type="pct"/>
            <w:noWrap/>
            <w:vAlign w:val="center"/>
            <w:hideMark/>
          </w:tcPr>
          <w:p w14:paraId="1F77BFA8"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347" w:type="pct"/>
            <w:noWrap/>
            <w:vAlign w:val="center"/>
            <w:hideMark/>
          </w:tcPr>
          <w:p w14:paraId="5000453B"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4F298B" w:rsidRPr="004F298B" w14:paraId="5DB58E9B" w14:textId="77777777" w:rsidTr="007064C9">
        <w:trPr>
          <w:trHeight w:val="312"/>
        </w:trPr>
        <w:tc>
          <w:tcPr>
            <w:tcW w:w="2042" w:type="pct"/>
            <w:noWrap/>
            <w:vAlign w:val="center"/>
            <w:hideMark/>
          </w:tcPr>
          <w:p w14:paraId="28320B6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平台应用数据查询并发数&gt;=300个；</w:t>
            </w:r>
          </w:p>
        </w:tc>
        <w:tc>
          <w:tcPr>
            <w:tcW w:w="458" w:type="pct"/>
            <w:noWrap/>
            <w:vAlign w:val="center"/>
            <w:hideMark/>
          </w:tcPr>
          <w:p w14:paraId="22ED51C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569" w:type="pct"/>
            <w:noWrap/>
            <w:vAlign w:val="center"/>
            <w:hideMark/>
          </w:tcPr>
          <w:p w14:paraId="0568135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902" w:type="pct"/>
            <w:noWrap/>
            <w:vAlign w:val="center"/>
            <w:hideMark/>
          </w:tcPr>
          <w:p w14:paraId="04B9EF3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81" w:type="pct"/>
            <w:noWrap/>
            <w:vAlign w:val="center"/>
            <w:hideMark/>
          </w:tcPr>
          <w:p w14:paraId="6C1A837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347" w:type="pct"/>
            <w:noWrap/>
            <w:vAlign w:val="center"/>
            <w:hideMark/>
          </w:tcPr>
          <w:p w14:paraId="50335E4D"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r w:rsidR="007064C9" w:rsidRPr="004F298B" w14:paraId="0B46E68D" w14:textId="77777777" w:rsidTr="007064C9">
        <w:trPr>
          <w:trHeight w:val="312"/>
        </w:trPr>
        <w:tc>
          <w:tcPr>
            <w:tcW w:w="2042" w:type="pct"/>
            <w:noWrap/>
            <w:vAlign w:val="center"/>
            <w:hideMark/>
          </w:tcPr>
          <w:p w14:paraId="192CB9F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平台在线用户数&gt;=500个；</w:t>
            </w:r>
          </w:p>
        </w:tc>
        <w:tc>
          <w:tcPr>
            <w:tcW w:w="458" w:type="pct"/>
            <w:noWrap/>
            <w:vAlign w:val="center"/>
            <w:hideMark/>
          </w:tcPr>
          <w:p w14:paraId="63E6CA3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569" w:type="pct"/>
            <w:noWrap/>
            <w:vAlign w:val="center"/>
            <w:hideMark/>
          </w:tcPr>
          <w:p w14:paraId="27E779A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902" w:type="pct"/>
            <w:noWrap/>
            <w:vAlign w:val="center"/>
            <w:hideMark/>
          </w:tcPr>
          <w:p w14:paraId="7632592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81" w:type="pct"/>
            <w:noWrap/>
            <w:vAlign w:val="center"/>
            <w:hideMark/>
          </w:tcPr>
          <w:p w14:paraId="0492049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347" w:type="pct"/>
            <w:noWrap/>
            <w:vAlign w:val="center"/>
            <w:hideMark/>
          </w:tcPr>
          <w:p w14:paraId="70C68771"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 xml:space="preserve">　</w:t>
            </w:r>
          </w:p>
        </w:tc>
      </w:tr>
    </w:tbl>
    <w:p w14:paraId="3A07634C" w14:textId="77777777" w:rsidR="007064C9" w:rsidRPr="004F298B" w:rsidRDefault="007064C9" w:rsidP="007064C9">
      <w:pPr>
        <w:ind w:left="-142"/>
        <w:rPr>
          <w:rFonts w:ascii="仿宋" w:eastAsia="仿宋" w:hAnsi="仿宋" w:cstheme="minorBidi"/>
          <w:sz w:val="28"/>
          <w:szCs w:val="28"/>
        </w:rPr>
      </w:pPr>
    </w:p>
    <w:tbl>
      <w:tblPr>
        <w:tblW w:w="5000" w:type="pct"/>
        <w:tblLook w:val="04A0" w:firstRow="1" w:lastRow="0" w:firstColumn="1" w:lastColumn="0" w:noHBand="0" w:noVBand="1"/>
      </w:tblPr>
      <w:tblGrid>
        <w:gridCol w:w="2921"/>
        <w:gridCol w:w="1491"/>
        <w:gridCol w:w="1491"/>
        <w:gridCol w:w="1491"/>
        <w:gridCol w:w="1128"/>
      </w:tblGrid>
      <w:tr w:rsidR="004F298B" w:rsidRPr="004F298B" w14:paraId="6E3F818A" w14:textId="77777777" w:rsidTr="007064C9">
        <w:trPr>
          <w:trHeight w:val="408"/>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48793DAA" w14:textId="77777777" w:rsidR="007064C9" w:rsidRPr="004F298B" w:rsidRDefault="007064C9">
            <w:pPr>
              <w:widowControl/>
              <w:jc w:val="center"/>
              <w:rPr>
                <w:rFonts w:ascii="宋体" w:hAnsi="宋体" w:cs="宋体"/>
                <w:b/>
                <w:bCs/>
                <w:kern w:val="0"/>
                <w:sz w:val="32"/>
                <w:szCs w:val="32"/>
              </w:rPr>
            </w:pPr>
            <w:r w:rsidRPr="004F298B">
              <w:rPr>
                <w:rFonts w:ascii="宋体" w:hAnsi="宋体" w:cs="宋体" w:hint="eastAsia"/>
                <w:b/>
                <w:bCs/>
                <w:kern w:val="0"/>
                <w:sz w:val="32"/>
                <w:szCs w:val="32"/>
              </w:rPr>
              <w:t>违约责任确认清单</w:t>
            </w:r>
          </w:p>
        </w:tc>
      </w:tr>
      <w:tr w:rsidR="004F298B" w:rsidRPr="004F298B" w14:paraId="68190D61" w14:textId="77777777" w:rsidTr="00865301">
        <w:trPr>
          <w:trHeight w:val="312"/>
        </w:trPr>
        <w:tc>
          <w:tcPr>
            <w:tcW w:w="1713" w:type="pct"/>
            <w:tcBorders>
              <w:top w:val="nil"/>
              <w:left w:val="single" w:sz="4" w:space="0" w:color="auto"/>
              <w:bottom w:val="single" w:sz="4" w:space="0" w:color="auto"/>
              <w:right w:val="single" w:sz="4" w:space="0" w:color="auto"/>
            </w:tcBorders>
            <w:noWrap/>
            <w:vAlign w:val="center"/>
            <w:hideMark/>
          </w:tcPr>
          <w:p w14:paraId="155982B9"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事项</w:t>
            </w:r>
          </w:p>
        </w:tc>
        <w:tc>
          <w:tcPr>
            <w:tcW w:w="875" w:type="pct"/>
            <w:tcBorders>
              <w:top w:val="nil"/>
              <w:left w:val="nil"/>
              <w:bottom w:val="single" w:sz="4" w:space="0" w:color="auto"/>
              <w:right w:val="single" w:sz="4" w:space="0" w:color="auto"/>
            </w:tcBorders>
            <w:noWrap/>
            <w:vAlign w:val="center"/>
            <w:hideMark/>
          </w:tcPr>
          <w:p w14:paraId="25F8A2CA"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是否违约</w:t>
            </w:r>
          </w:p>
        </w:tc>
        <w:tc>
          <w:tcPr>
            <w:tcW w:w="875" w:type="pct"/>
            <w:tcBorders>
              <w:top w:val="nil"/>
              <w:left w:val="nil"/>
              <w:bottom w:val="single" w:sz="4" w:space="0" w:color="auto"/>
              <w:right w:val="single" w:sz="4" w:space="0" w:color="auto"/>
            </w:tcBorders>
            <w:noWrap/>
            <w:vAlign w:val="center"/>
            <w:hideMark/>
          </w:tcPr>
          <w:p w14:paraId="4E89DFF8"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违约内容</w:t>
            </w:r>
          </w:p>
        </w:tc>
        <w:tc>
          <w:tcPr>
            <w:tcW w:w="875" w:type="pct"/>
            <w:tcBorders>
              <w:top w:val="nil"/>
              <w:left w:val="nil"/>
              <w:bottom w:val="single" w:sz="4" w:space="0" w:color="auto"/>
              <w:right w:val="single" w:sz="4" w:space="0" w:color="auto"/>
            </w:tcBorders>
            <w:noWrap/>
            <w:vAlign w:val="center"/>
            <w:hideMark/>
          </w:tcPr>
          <w:p w14:paraId="1A621CF7"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处理结果</w:t>
            </w:r>
          </w:p>
        </w:tc>
        <w:tc>
          <w:tcPr>
            <w:tcW w:w="663" w:type="pct"/>
            <w:tcBorders>
              <w:top w:val="nil"/>
              <w:left w:val="nil"/>
              <w:bottom w:val="single" w:sz="4" w:space="0" w:color="auto"/>
              <w:right w:val="single" w:sz="4" w:space="0" w:color="auto"/>
            </w:tcBorders>
            <w:noWrap/>
            <w:vAlign w:val="center"/>
            <w:hideMark/>
          </w:tcPr>
          <w:p w14:paraId="40FDEA79" w14:textId="77777777" w:rsidR="007064C9" w:rsidRPr="004F298B" w:rsidRDefault="007064C9">
            <w:pPr>
              <w:widowControl/>
              <w:jc w:val="center"/>
              <w:rPr>
                <w:rFonts w:ascii="宋体" w:hAnsi="宋体" w:cs="宋体"/>
                <w:b/>
                <w:bCs/>
                <w:kern w:val="0"/>
                <w:sz w:val="24"/>
                <w:szCs w:val="24"/>
              </w:rPr>
            </w:pPr>
            <w:r w:rsidRPr="004F298B">
              <w:rPr>
                <w:rFonts w:ascii="宋体" w:hAnsi="宋体" w:cs="宋体" w:hint="eastAsia"/>
                <w:b/>
                <w:bCs/>
                <w:kern w:val="0"/>
                <w:sz w:val="24"/>
                <w:szCs w:val="24"/>
              </w:rPr>
              <w:t>确认人</w:t>
            </w:r>
          </w:p>
        </w:tc>
      </w:tr>
      <w:tr w:rsidR="004F298B" w:rsidRPr="004F298B" w14:paraId="1051B14C" w14:textId="77777777" w:rsidTr="00865301">
        <w:trPr>
          <w:trHeight w:val="288"/>
        </w:trPr>
        <w:tc>
          <w:tcPr>
            <w:tcW w:w="1713" w:type="pct"/>
            <w:tcBorders>
              <w:top w:val="nil"/>
              <w:left w:val="single" w:sz="4" w:space="0" w:color="auto"/>
              <w:bottom w:val="single" w:sz="4" w:space="0" w:color="auto"/>
              <w:right w:val="single" w:sz="4" w:space="0" w:color="auto"/>
            </w:tcBorders>
            <w:noWrap/>
            <w:vAlign w:val="center"/>
            <w:hideMark/>
          </w:tcPr>
          <w:p w14:paraId="242331E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延期交付系统</w:t>
            </w:r>
          </w:p>
        </w:tc>
        <w:tc>
          <w:tcPr>
            <w:tcW w:w="875" w:type="pct"/>
            <w:tcBorders>
              <w:top w:val="nil"/>
              <w:left w:val="nil"/>
              <w:bottom w:val="single" w:sz="4" w:space="0" w:color="auto"/>
              <w:right w:val="single" w:sz="4" w:space="0" w:color="auto"/>
            </w:tcBorders>
            <w:noWrap/>
            <w:vAlign w:val="center"/>
            <w:hideMark/>
          </w:tcPr>
          <w:p w14:paraId="753D774D"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5216BAC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4D0792F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369F1768"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2FA64D91" w14:textId="77777777" w:rsidTr="00865301">
        <w:trPr>
          <w:trHeight w:val="864"/>
        </w:trPr>
        <w:tc>
          <w:tcPr>
            <w:tcW w:w="1713" w:type="pct"/>
            <w:tcBorders>
              <w:top w:val="nil"/>
              <w:left w:val="single" w:sz="4" w:space="0" w:color="auto"/>
              <w:bottom w:val="single" w:sz="4" w:space="0" w:color="auto"/>
              <w:right w:val="single" w:sz="4" w:space="0" w:color="auto"/>
            </w:tcBorders>
            <w:vAlign w:val="center"/>
            <w:hideMark/>
          </w:tcPr>
          <w:p w14:paraId="290B7326"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疏忽、失职、过错等故意或者过失原因给甲方造成损失或侵害</w:t>
            </w:r>
          </w:p>
        </w:tc>
        <w:tc>
          <w:tcPr>
            <w:tcW w:w="875" w:type="pct"/>
            <w:tcBorders>
              <w:top w:val="nil"/>
              <w:left w:val="nil"/>
              <w:bottom w:val="single" w:sz="4" w:space="0" w:color="auto"/>
              <w:right w:val="single" w:sz="4" w:space="0" w:color="auto"/>
            </w:tcBorders>
            <w:noWrap/>
            <w:vAlign w:val="center"/>
            <w:hideMark/>
          </w:tcPr>
          <w:p w14:paraId="374D37A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285D842C"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26A458C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09EEF7D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5592852C" w14:textId="77777777" w:rsidTr="00865301">
        <w:trPr>
          <w:trHeight w:val="576"/>
        </w:trPr>
        <w:tc>
          <w:tcPr>
            <w:tcW w:w="1713" w:type="pct"/>
            <w:tcBorders>
              <w:top w:val="nil"/>
              <w:left w:val="single" w:sz="4" w:space="0" w:color="auto"/>
              <w:bottom w:val="single" w:sz="4" w:space="0" w:color="auto"/>
              <w:right w:val="single" w:sz="4" w:space="0" w:color="auto"/>
            </w:tcBorders>
            <w:vAlign w:val="center"/>
            <w:hideMark/>
          </w:tcPr>
          <w:p w14:paraId="19FA8D71"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未在半小时未做出明确响应和安排的</w:t>
            </w:r>
          </w:p>
        </w:tc>
        <w:tc>
          <w:tcPr>
            <w:tcW w:w="875" w:type="pct"/>
            <w:tcBorders>
              <w:top w:val="nil"/>
              <w:left w:val="nil"/>
              <w:bottom w:val="single" w:sz="4" w:space="0" w:color="auto"/>
              <w:right w:val="single" w:sz="4" w:space="0" w:color="auto"/>
            </w:tcBorders>
            <w:noWrap/>
            <w:vAlign w:val="center"/>
            <w:hideMark/>
          </w:tcPr>
          <w:p w14:paraId="3C10F2C1"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713DB39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6720CEF9"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70B11C2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0A9A58EE" w14:textId="77777777" w:rsidTr="00865301">
        <w:trPr>
          <w:trHeight w:val="576"/>
        </w:trPr>
        <w:tc>
          <w:tcPr>
            <w:tcW w:w="1713" w:type="pct"/>
            <w:tcBorders>
              <w:top w:val="nil"/>
              <w:left w:val="single" w:sz="4" w:space="0" w:color="auto"/>
              <w:bottom w:val="single" w:sz="4" w:space="0" w:color="auto"/>
              <w:right w:val="single" w:sz="4" w:space="0" w:color="auto"/>
            </w:tcBorders>
            <w:vAlign w:val="center"/>
            <w:hideMark/>
          </w:tcPr>
          <w:p w14:paraId="710BC3D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驻场运</w:t>
            </w:r>
            <w:proofErr w:type="gramStart"/>
            <w:r w:rsidRPr="004F298B">
              <w:rPr>
                <w:rFonts w:ascii="宋体" w:hAnsi="宋体" w:cs="宋体" w:hint="eastAsia"/>
                <w:kern w:val="0"/>
                <w:sz w:val="22"/>
              </w:rPr>
              <w:t>维期间</w:t>
            </w:r>
            <w:proofErr w:type="gramEnd"/>
            <w:r w:rsidRPr="004F298B">
              <w:rPr>
                <w:rFonts w:ascii="宋体" w:hAnsi="宋体" w:cs="宋体" w:hint="eastAsia"/>
                <w:kern w:val="0"/>
                <w:sz w:val="22"/>
              </w:rPr>
              <w:t>出现运维人员</w:t>
            </w:r>
            <w:proofErr w:type="gramStart"/>
            <w:r w:rsidRPr="004F298B">
              <w:rPr>
                <w:rFonts w:ascii="宋体" w:hAnsi="宋体" w:cs="宋体" w:hint="eastAsia"/>
                <w:kern w:val="0"/>
                <w:sz w:val="22"/>
              </w:rPr>
              <w:t>不</w:t>
            </w:r>
            <w:proofErr w:type="gramEnd"/>
            <w:r w:rsidRPr="004F298B">
              <w:rPr>
                <w:rFonts w:ascii="宋体" w:hAnsi="宋体" w:cs="宋体" w:hint="eastAsia"/>
                <w:kern w:val="0"/>
                <w:sz w:val="22"/>
              </w:rPr>
              <w:t>在岗的</w:t>
            </w:r>
          </w:p>
        </w:tc>
        <w:tc>
          <w:tcPr>
            <w:tcW w:w="875" w:type="pct"/>
            <w:tcBorders>
              <w:top w:val="nil"/>
              <w:left w:val="nil"/>
              <w:bottom w:val="single" w:sz="4" w:space="0" w:color="auto"/>
              <w:right w:val="single" w:sz="4" w:space="0" w:color="auto"/>
            </w:tcBorders>
            <w:noWrap/>
            <w:vAlign w:val="center"/>
            <w:hideMark/>
          </w:tcPr>
          <w:p w14:paraId="6B66288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492D160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61B244A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0EFFE900"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2EA74D16" w14:textId="77777777" w:rsidTr="00865301">
        <w:trPr>
          <w:trHeight w:val="1152"/>
        </w:trPr>
        <w:tc>
          <w:tcPr>
            <w:tcW w:w="1713" w:type="pct"/>
            <w:tcBorders>
              <w:top w:val="nil"/>
              <w:left w:val="single" w:sz="4" w:space="0" w:color="auto"/>
              <w:bottom w:val="single" w:sz="4" w:space="0" w:color="auto"/>
              <w:right w:val="single" w:sz="4" w:space="0" w:color="auto"/>
            </w:tcBorders>
            <w:vAlign w:val="center"/>
            <w:hideMark/>
          </w:tcPr>
          <w:p w14:paraId="5E525137"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采购人对履约情况实行向中标单位书面通报（如不遵守采购人相关管理规定等适用通报的情形）</w:t>
            </w:r>
          </w:p>
        </w:tc>
        <w:tc>
          <w:tcPr>
            <w:tcW w:w="875" w:type="pct"/>
            <w:tcBorders>
              <w:top w:val="nil"/>
              <w:left w:val="nil"/>
              <w:bottom w:val="single" w:sz="4" w:space="0" w:color="auto"/>
              <w:right w:val="single" w:sz="4" w:space="0" w:color="auto"/>
            </w:tcBorders>
            <w:noWrap/>
            <w:vAlign w:val="center"/>
            <w:hideMark/>
          </w:tcPr>
          <w:p w14:paraId="1702920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58A8273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45F4AC8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568B076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1EBC4C0D" w14:textId="77777777" w:rsidTr="00865301">
        <w:trPr>
          <w:trHeight w:val="576"/>
        </w:trPr>
        <w:tc>
          <w:tcPr>
            <w:tcW w:w="1713" w:type="pct"/>
            <w:tcBorders>
              <w:top w:val="nil"/>
              <w:left w:val="single" w:sz="4" w:space="0" w:color="auto"/>
              <w:bottom w:val="single" w:sz="4" w:space="0" w:color="auto"/>
              <w:right w:val="single" w:sz="4" w:space="0" w:color="auto"/>
            </w:tcBorders>
            <w:vAlign w:val="center"/>
            <w:hideMark/>
          </w:tcPr>
          <w:p w14:paraId="634522F3"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未按期响应需求或未按期制定需求完善计划</w:t>
            </w:r>
          </w:p>
        </w:tc>
        <w:tc>
          <w:tcPr>
            <w:tcW w:w="875" w:type="pct"/>
            <w:tcBorders>
              <w:top w:val="nil"/>
              <w:left w:val="nil"/>
              <w:bottom w:val="single" w:sz="4" w:space="0" w:color="auto"/>
              <w:right w:val="single" w:sz="4" w:space="0" w:color="auto"/>
            </w:tcBorders>
            <w:noWrap/>
            <w:vAlign w:val="center"/>
            <w:hideMark/>
          </w:tcPr>
          <w:p w14:paraId="6E5ABBEF"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29E8C31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619178E9"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24D872E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698BDF74" w14:textId="77777777" w:rsidTr="00865301">
        <w:trPr>
          <w:trHeight w:val="288"/>
        </w:trPr>
        <w:tc>
          <w:tcPr>
            <w:tcW w:w="1713" w:type="pct"/>
            <w:tcBorders>
              <w:top w:val="nil"/>
              <w:left w:val="single" w:sz="4" w:space="0" w:color="auto"/>
              <w:bottom w:val="single" w:sz="4" w:space="0" w:color="auto"/>
              <w:right w:val="single" w:sz="4" w:space="0" w:color="auto"/>
            </w:tcBorders>
            <w:vAlign w:val="center"/>
            <w:hideMark/>
          </w:tcPr>
          <w:p w14:paraId="38BE638B"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未按期出具月度运</w:t>
            </w:r>
            <w:proofErr w:type="gramStart"/>
            <w:r w:rsidRPr="004F298B">
              <w:rPr>
                <w:rFonts w:ascii="宋体" w:hAnsi="宋体" w:cs="宋体" w:hint="eastAsia"/>
                <w:kern w:val="0"/>
                <w:sz w:val="22"/>
              </w:rPr>
              <w:t>维报告</w:t>
            </w:r>
            <w:proofErr w:type="gramEnd"/>
          </w:p>
        </w:tc>
        <w:tc>
          <w:tcPr>
            <w:tcW w:w="875" w:type="pct"/>
            <w:tcBorders>
              <w:top w:val="nil"/>
              <w:left w:val="nil"/>
              <w:bottom w:val="single" w:sz="4" w:space="0" w:color="auto"/>
              <w:right w:val="single" w:sz="4" w:space="0" w:color="auto"/>
            </w:tcBorders>
            <w:noWrap/>
            <w:vAlign w:val="center"/>
            <w:hideMark/>
          </w:tcPr>
          <w:p w14:paraId="7AFD96A5"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6D893F4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454CC8D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2DC13E9D"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r w:rsidR="004F298B" w:rsidRPr="004F298B" w14:paraId="6DB2AEB8" w14:textId="77777777" w:rsidTr="00865301">
        <w:trPr>
          <w:trHeight w:val="288"/>
        </w:trPr>
        <w:tc>
          <w:tcPr>
            <w:tcW w:w="1713" w:type="pct"/>
            <w:tcBorders>
              <w:top w:val="nil"/>
              <w:left w:val="single" w:sz="4" w:space="0" w:color="auto"/>
              <w:bottom w:val="single" w:sz="4" w:space="0" w:color="auto"/>
              <w:right w:val="single" w:sz="4" w:space="0" w:color="auto"/>
            </w:tcBorders>
            <w:vAlign w:val="center"/>
            <w:hideMark/>
          </w:tcPr>
          <w:p w14:paraId="36085DDA"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未按期出具年度运</w:t>
            </w:r>
            <w:proofErr w:type="gramStart"/>
            <w:r w:rsidRPr="004F298B">
              <w:rPr>
                <w:rFonts w:ascii="宋体" w:hAnsi="宋体" w:cs="宋体" w:hint="eastAsia"/>
                <w:kern w:val="0"/>
                <w:sz w:val="22"/>
              </w:rPr>
              <w:t>维报告</w:t>
            </w:r>
            <w:proofErr w:type="gramEnd"/>
          </w:p>
        </w:tc>
        <w:tc>
          <w:tcPr>
            <w:tcW w:w="875" w:type="pct"/>
            <w:tcBorders>
              <w:top w:val="nil"/>
              <w:left w:val="nil"/>
              <w:bottom w:val="single" w:sz="4" w:space="0" w:color="auto"/>
              <w:right w:val="single" w:sz="4" w:space="0" w:color="auto"/>
            </w:tcBorders>
            <w:noWrap/>
            <w:vAlign w:val="center"/>
            <w:hideMark/>
          </w:tcPr>
          <w:p w14:paraId="7A053F92"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3664B9E7"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875" w:type="pct"/>
            <w:tcBorders>
              <w:top w:val="nil"/>
              <w:left w:val="nil"/>
              <w:bottom w:val="single" w:sz="4" w:space="0" w:color="auto"/>
              <w:right w:val="single" w:sz="4" w:space="0" w:color="auto"/>
            </w:tcBorders>
            <w:noWrap/>
            <w:vAlign w:val="center"/>
            <w:hideMark/>
          </w:tcPr>
          <w:p w14:paraId="513CA21E"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c>
          <w:tcPr>
            <w:tcW w:w="663" w:type="pct"/>
            <w:tcBorders>
              <w:top w:val="nil"/>
              <w:left w:val="nil"/>
              <w:bottom w:val="single" w:sz="4" w:space="0" w:color="auto"/>
              <w:right w:val="single" w:sz="4" w:space="0" w:color="auto"/>
            </w:tcBorders>
            <w:noWrap/>
            <w:vAlign w:val="center"/>
            <w:hideMark/>
          </w:tcPr>
          <w:p w14:paraId="1E243284" w14:textId="77777777" w:rsidR="007064C9" w:rsidRPr="004F298B" w:rsidRDefault="007064C9">
            <w:pPr>
              <w:widowControl/>
              <w:jc w:val="center"/>
              <w:rPr>
                <w:rFonts w:ascii="宋体" w:hAnsi="宋体" w:cs="宋体"/>
                <w:kern w:val="0"/>
                <w:sz w:val="22"/>
              </w:rPr>
            </w:pPr>
            <w:r w:rsidRPr="004F298B">
              <w:rPr>
                <w:rFonts w:ascii="宋体" w:hAnsi="宋体" w:cs="宋体" w:hint="eastAsia"/>
                <w:kern w:val="0"/>
                <w:sz w:val="22"/>
              </w:rPr>
              <w:t xml:space="preserve">　</w:t>
            </w:r>
          </w:p>
        </w:tc>
      </w:tr>
    </w:tbl>
    <w:p w14:paraId="20232C36" w14:textId="5CB82951" w:rsidR="00865301" w:rsidRPr="004F298B" w:rsidRDefault="00865301" w:rsidP="00865301">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136F22EA" w14:textId="1FA07DD3" w:rsidR="006D0D2A" w:rsidRPr="004F298B" w:rsidRDefault="00865301" w:rsidP="007064C9">
      <w:pPr>
        <w:pStyle w:val="3"/>
        <w:numPr>
          <w:ilvl w:val="2"/>
          <w:numId w:val="2"/>
        </w:numPr>
        <w:spacing w:after="200" w:line="560" w:lineRule="exact"/>
        <w:ind w:hanging="2836"/>
        <w:rPr>
          <w:rFonts w:cstheme="minorEastAsia"/>
          <w:color w:val="auto"/>
        </w:rPr>
      </w:pPr>
      <w:r w:rsidRPr="004F298B">
        <w:rPr>
          <w:rFonts w:hint="eastAsia"/>
          <w:b w:val="0"/>
          <w:color w:val="auto"/>
        </w:rPr>
        <w:lastRenderedPageBreak/>
        <w:t>★</w:t>
      </w:r>
      <w:r w:rsidR="006D0D2A" w:rsidRPr="004F298B">
        <w:rPr>
          <w:rFonts w:cstheme="minorEastAsia" w:hint="eastAsia"/>
          <w:color w:val="auto"/>
        </w:rPr>
        <w:t>付款方式</w:t>
      </w:r>
    </w:p>
    <w:p w14:paraId="56BBBB71" w14:textId="1B10910E" w:rsidR="007064C9" w:rsidRPr="00E0218C" w:rsidRDefault="007064C9" w:rsidP="00E0218C">
      <w:pPr>
        <w:adjustRightInd w:val="0"/>
        <w:snapToGrid w:val="0"/>
        <w:spacing w:line="560" w:lineRule="exact"/>
        <w:ind w:firstLineChars="200" w:firstLine="562"/>
        <w:rPr>
          <w:rFonts w:ascii="宋体" w:hAnsi="宋体" w:cs="宋体"/>
          <w:b/>
          <w:sz w:val="28"/>
          <w:szCs w:val="28"/>
          <w:lang w:val="zh-CN"/>
        </w:rPr>
      </w:pPr>
      <w:r w:rsidRPr="00E0218C">
        <w:rPr>
          <w:rFonts w:ascii="宋体" w:hAnsi="宋体" w:cs="宋体" w:hint="eastAsia"/>
          <w:b/>
          <w:sz w:val="28"/>
          <w:szCs w:val="28"/>
          <w:lang w:val="zh-CN"/>
        </w:rPr>
        <w:t>第一次：采购人在合同签订并收到投标人提交的书面付款申请及发票后</w:t>
      </w:r>
      <w:r w:rsidR="00622F9C" w:rsidRPr="00E0218C">
        <w:rPr>
          <w:rFonts w:ascii="宋体" w:hAnsi="宋体" w:cs="宋体" w:hint="eastAsia"/>
          <w:b/>
          <w:sz w:val="28"/>
          <w:szCs w:val="28"/>
          <w:lang w:val="zh-CN"/>
        </w:rPr>
        <w:t>5</w:t>
      </w:r>
      <w:r w:rsidRPr="00E0218C">
        <w:rPr>
          <w:rFonts w:ascii="宋体" w:hAnsi="宋体" w:cs="宋体" w:hint="eastAsia"/>
          <w:b/>
          <w:sz w:val="28"/>
          <w:szCs w:val="28"/>
          <w:lang w:val="zh-CN"/>
        </w:rPr>
        <w:t>个工作日内向投标人支付合同总金额的50％。</w:t>
      </w:r>
    </w:p>
    <w:p w14:paraId="38BEED05" w14:textId="573A4D9C" w:rsidR="00074F87" w:rsidRPr="00E0218C" w:rsidRDefault="007064C9" w:rsidP="00E0218C">
      <w:pPr>
        <w:adjustRightInd w:val="0"/>
        <w:snapToGrid w:val="0"/>
        <w:spacing w:line="560" w:lineRule="exact"/>
        <w:ind w:firstLineChars="200" w:firstLine="562"/>
        <w:rPr>
          <w:rFonts w:ascii="宋体" w:hAnsi="宋体" w:cs="宋体"/>
          <w:b/>
          <w:sz w:val="28"/>
          <w:szCs w:val="28"/>
          <w:lang w:val="zh-CN"/>
        </w:rPr>
      </w:pPr>
      <w:r w:rsidRPr="00E0218C">
        <w:rPr>
          <w:rFonts w:ascii="宋体" w:hAnsi="宋体" w:cs="宋体" w:hint="eastAsia"/>
          <w:b/>
          <w:sz w:val="28"/>
          <w:szCs w:val="28"/>
          <w:lang w:val="zh-CN"/>
        </w:rPr>
        <w:t>第二次：项目终验合格后，采购人收到投标人提交的书面付款申请、发票、验收合格证明书以及质保金之后10个工作日内，采购人向投标人支付合同总金额的50%。</w:t>
      </w:r>
    </w:p>
    <w:p w14:paraId="4F96045A" w14:textId="14C98BBD" w:rsidR="00865301" w:rsidRPr="004F298B" w:rsidRDefault="00865301" w:rsidP="00865301">
      <w:r w:rsidRPr="004F298B">
        <w:rPr>
          <w:rFonts w:asciiTheme="minorEastAsia" w:hAnsiTheme="minorEastAsia"/>
          <w:b/>
          <w:sz w:val="28"/>
          <w:szCs w:val="28"/>
        </w:rPr>
        <w:t>（说明：</w:t>
      </w:r>
      <w:r w:rsidRPr="004F298B">
        <w:rPr>
          <w:rFonts w:asciiTheme="minorEastAsia" w:hAnsiTheme="minorEastAsia" w:hint="eastAsia"/>
          <w:b/>
          <w:sz w:val="28"/>
          <w:szCs w:val="28"/>
        </w:rPr>
        <w:t>投标人应按招标文件</w:t>
      </w:r>
      <w:r w:rsidRPr="004F298B">
        <w:rPr>
          <w:rFonts w:ascii="Times New Roman" w:hAnsi="Times New Roman"/>
          <w:b/>
          <w:sz w:val="28"/>
          <w:szCs w:val="28"/>
        </w:rPr>
        <w:t>3.3.</w:t>
      </w:r>
      <w:r w:rsidRPr="004F298B">
        <w:rPr>
          <w:rFonts w:ascii="Times New Roman" w:hAnsi="Times New Roman" w:hint="eastAsia"/>
          <w:b/>
          <w:sz w:val="28"/>
          <w:szCs w:val="28"/>
        </w:rPr>
        <w:t>5</w:t>
      </w:r>
      <w:r w:rsidRPr="004F298B">
        <w:rPr>
          <w:rFonts w:asciiTheme="minorEastAsia" w:hAnsiTheme="minorEastAsia" w:hint="eastAsia"/>
          <w:b/>
          <w:sz w:val="28"/>
          <w:szCs w:val="28"/>
        </w:rPr>
        <w:t>承诺函的格式</w:t>
      </w:r>
      <w:r w:rsidRPr="004F298B">
        <w:rPr>
          <w:rFonts w:asciiTheme="minorEastAsia" w:hAnsiTheme="minorEastAsia"/>
          <w:b/>
          <w:sz w:val="28"/>
          <w:szCs w:val="28"/>
        </w:rPr>
        <w:t>及要求</w:t>
      </w:r>
      <w:r w:rsidRPr="004F298B">
        <w:rPr>
          <w:rFonts w:asciiTheme="minorEastAsia" w:hAnsiTheme="minorEastAsia" w:hint="eastAsia"/>
          <w:b/>
          <w:sz w:val="28"/>
          <w:szCs w:val="28"/>
        </w:rPr>
        <w:t>提供承诺函</w:t>
      </w:r>
      <w:r w:rsidRPr="004F298B">
        <w:rPr>
          <w:rFonts w:asciiTheme="minorEastAsia" w:hAnsiTheme="minorEastAsia"/>
          <w:b/>
          <w:sz w:val="28"/>
          <w:szCs w:val="28"/>
        </w:rPr>
        <w:t>。）</w:t>
      </w:r>
    </w:p>
    <w:p w14:paraId="3D71DDCA" w14:textId="77777777" w:rsidR="006D0D2A" w:rsidRPr="004F298B" w:rsidRDefault="006D0D2A" w:rsidP="007064C9">
      <w:pPr>
        <w:pStyle w:val="3"/>
        <w:numPr>
          <w:ilvl w:val="2"/>
          <w:numId w:val="2"/>
        </w:numPr>
        <w:spacing w:after="200" w:line="560" w:lineRule="exact"/>
        <w:ind w:hanging="2836"/>
        <w:rPr>
          <w:rFonts w:cstheme="minorEastAsia"/>
          <w:color w:val="auto"/>
        </w:rPr>
      </w:pPr>
      <w:r w:rsidRPr="004F298B">
        <w:rPr>
          <w:rFonts w:cstheme="minorEastAsia" w:hint="eastAsia"/>
          <w:color w:val="auto"/>
        </w:rPr>
        <w:t>违约责任</w:t>
      </w:r>
    </w:p>
    <w:p w14:paraId="21C79D71" w14:textId="3A685666"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rPr>
        <w:t>一、</w:t>
      </w:r>
      <w:r w:rsidRPr="004F298B">
        <w:rPr>
          <w:rFonts w:ascii="宋体" w:hAnsi="宋体" w:cs="宋体" w:hint="eastAsia"/>
          <w:sz w:val="28"/>
          <w:szCs w:val="28"/>
          <w:lang w:val="zh-CN"/>
        </w:rPr>
        <w:t>投标人延期交付系统的，应当每延期一月支付合同总额的2‰作为违约金（支付违约金或损失赔偿额的计算方法）。因投标人延期交付系统超过三个月的，应终止合同，并由投标人退回采购人已支付费用，同时赔偿采购人损失。</w:t>
      </w:r>
    </w:p>
    <w:p w14:paraId="01EFB9FE" w14:textId="57C60DD2"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t>二、投标人在履行合同过程中的疏忽、失职、过错等故意或者过失原因给采购人造成损失或侵害，包括但不限于采购人本身的财产损失，由此而导致的采购人对任何第三方的法律责任等，投标人对此均应承担全部的赔偿责任。</w:t>
      </w:r>
    </w:p>
    <w:p w14:paraId="64BEF2C1" w14:textId="3A28DC7F"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t>三、在运</w:t>
      </w:r>
      <w:proofErr w:type="gramStart"/>
      <w:r w:rsidRPr="004F298B">
        <w:rPr>
          <w:rFonts w:ascii="宋体" w:hAnsi="宋体" w:cs="宋体" w:hint="eastAsia"/>
          <w:sz w:val="28"/>
          <w:szCs w:val="28"/>
          <w:lang w:val="zh-CN"/>
        </w:rPr>
        <w:t>维过程</w:t>
      </w:r>
      <w:proofErr w:type="gramEnd"/>
      <w:r w:rsidRPr="004F298B">
        <w:rPr>
          <w:rFonts w:ascii="宋体" w:hAnsi="宋体" w:cs="宋体" w:hint="eastAsia"/>
          <w:sz w:val="28"/>
          <w:szCs w:val="28"/>
          <w:lang w:val="zh-CN"/>
        </w:rPr>
        <w:t>中，驻场人员须遵守采购人相关工作制度，并</w:t>
      </w:r>
      <w:proofErr w:type="gramStart"/>
      <w:r w:rsidRPr="004F298B">
        <w:rPr>
          <w:rFonts w:ascii="宋体" w:hAnsi="宋体" w:cs="宋体" w:hint="eastAsia"/>
          <w:sz w:val="28"/>
          <w:szCs w:val="28"/>
          <w:lang w:val="zh-CN"/>
        </w:rPr>
        <w:t>按照运维要求</w:t>
      </w:r>
      <w:proofErr w:type="gramEnd"/>
      <w:r w:rsidRPr="004F298B">
        <w:rPr>
          <w:rFonts w:ascii="宋体" w:hAnsi="宋体" w:cs="宋体" w:hint="eastAsia"/>
          <w:sz w:val="28"/>
          <w:szCs w:val="28"/>
          <w:lang w:val="zh-CN"/>
        </w:rPr>
        <w:t>开展运维工作，如果违反相关规定的，应按照规定进行处理：</w:t>
      </w:r>
    </w:p>
    <w:p w14:paraId="0C73B9C6" w14:textId="77777777"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t>（1）出现系统问题未在半小时未做出明确响应和安排的，应当按每次扣除质保金总额的0.5%；如需现场服务的，具有解决故障能力的工程师未在2小时到达现场的，应当按每次扣除质保金总额的2%；除不可抗拒因素导致的系统问题在12小时内未解决的，应当按每次扣除质保金总额的4%。</w:t>
      </w:r>
    </w:p>
    <w:p w14:paraId="4EAA9B60" w14:textId="77777777"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lastRenderedPageBreak/>
        <w:t>（2）驻场运</w:t>
      </w:r>
      <w:proofErr w:type="gramStart"/>
      <w:r w:rsidRPr="004F298B">
        <w:rPr>
          <w:rFonts w:ascii="宋体" w:hAnsi="宋体" w:cs="宋体" w:hint="eastAsia"/>
          <w:sz w:val="28"/>
          <w:szCs w:val="28"/>
          <w:lang w:val="zh-CN"/>
        </w:rPr>
        <w:t>维期间</w:t>
      </w:r>
      <w:proofErr w:type="gramEnd"/>
      <w:r w:rsidRPr="004F298B">
        <w:rPr>
          <w:rFonts w:ascii="宋体" w:hAnsi="宋体" w:cs="宋体" w:hint="eastAsia"/>
          <w:sz w:val="28"/>
          <w:szCs w:val="28"/>
          <w:lang w:val="zh-CN"/>
        </w:rPr>
        <w:t>出现运维人员</w:t>
      </w:r>
      <w:proofErr w:type="gramStart"/>
      <w:r w:rsidRPr="004F298B">
        <w:rPr>
          <w:rFonts w:ascii="宋体" w:hAnsi="宋体" w:cs="宋体" w:hint="eastAsia"/>
          <w:sz w:val="28"/>
          <w:szCs w:val="28"/>
          <w:lang w:val="zh-CN"/>
        </w:rPr>
        <w:t>不</w:t>
      </w:r>
      <w:proofErr w:type="gramEnd"/>
      <w:r w:rsidRPr="004F298B">
        <w:rPr>
          <w:rFonts w:ascii="宋体" w:hAnsi="宋体" w:cs="宋体" w:hint="eastAsia"/>
          <w:sz w:val="28"/>
          <w:szCs w:val="28"/>
          <w:lang w:val="zh-CN"/>
        </w:rPr>
        <w:t>在岗的，应当按每人每次扣除质保金总额的0.5%。</w:t>
      </w:r>
    </w:p>
    <w:p w14:paraId="02177F6E" w14:textId="170BCF62"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t>（3）采购人对履约情况实行向中标单位书面通报（如不遵守采购人相关管理规定等适用通报的情形），每通报一次扣除</w:t>
      </w:r>
      <w:r w:rsidR="00C215B1" w:rsidRPr="004F298B">
        <w:rPr>
          <w:rFonts w:ascii="宋体" w:hAnsi="宋体" w:cs="宋体" w:hint="eastAsia"/>
          <w:sz w:val="28"/>
          <w:szCs w:val="28"/>
          <w:lang w:val="zh-CN"/>
        </w:rPr>
        <w:t>履约保证金</w:t>
      </w:r>
      <w:r w:rsidRPr="004F298B">
        <w:rPr>
          <w:rFonts w:ascii="宋体" w:hAnsi="宋体" w:cs="宋体" w:hint="eastAsia"/>
          <w:sz w:val="28"/>
          <w:szCs w:val="28"/>
          <w:lang w:val="zh-CN"/>
        </w:rPr>
        <w:t>总额的0.5%。</w:t>
      </w:r>
    </w:p>
    <w:p w14:paraId="5A80525C" w14:textId="16B90C76" w:rsidR="007064C9"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t>（4</w:t>
      </w:r>
      <w:r w:rsidR="00C215B1" w:rsidRPr="004F298B">
        <w:rPr>
          <w:rFonts w:ascii="宋体" w:hAnsi="宋体" w:cs="宋体" w:hint="eastAsia"/>
          <w:sz w:val="28"/>
          <w:szCs w:val="28"/>
          <w:lang w:val="zh-CN"/>
        </w:rPr>
        <w:t>）未按期响应需求或未按期制定需求完善计划的，每次扣除履约保证金</w:t>
      </w:r>
      <w:r w:rsidRPr="004F298B">
        <w:rPr>
          <w:rFonts w:ascii="宋体" w:hAnsi="宋体" w:cs="宋体" w:hint="eastAsia"/>
          <w:sz w:val="28"/>
          <w:szCs w:val="28"/>
          <w:lang w:val="zh-CN"/>
        </w:rPr>
        <w:t>总额的</w:t>
      </w:r>
      <w:r w:rsidR="00C215B1" w:rsidRPr="004F298B">
        <w:rPr>
          <w:rFonts w:ascii="宋体" w:hAnsi="宋体" w:cs="宋体" w:hint="eastAsia"/>
          <w:sz w:val="28"/>
          <w:szCs w:val="28"/>
          <w:lang w:val="zh-CN"/>
        </w:rPr>
        <w:t>1%</w:t>
      </w:r>
      <w:r w:rsidRPr="004F298B">
        <w:rPr>
          <w:rFonts w:ascii="宋体" w:hAnsi="宋体" w:cs="宋体" w:hint="eastAsia"/>
          <w:sz w:val="28"/>
          <w:szCs w:val="28"/>
          <w:lang w:val="zh-CN"/>
        </w:rPr>
        <w:t xml:space="preserve">。 </w:t>
      </w:r>
    </w:p>
    <w:p w14:paraId="12E05943" w14:textId="6C232028" w:rsidR="006D0D2A" w:rsidRPr="004F298B" w:rsidRDefault="007064C9" w:rsidP="007064C9">
      <w:pPr>
        <w:tabs>
          <w:tab w:val="left" w:pos="0"/>
        </w:tabs>
        <w:adjustRightInd w:val="0"/>
        <w:snapToGrid w:val="0"/>
        <w:spacing w:line="560" w:lineRule="exact"/>
        <w:ind w:firstLineChars="200" w:firstLine="560"/>
        <w:rPr>
          <w:rFonts w:ascii="宋体" w:hAnsi="宋体" w:cs="宋体"/>
          <w:sz w:val="28"/>
          <w:szCs w:val="28"/>
          <w:lang w:val="zh-CN"/>
        </w:rPr>
      </w:pPr>
      <w:r w:rsidRPr="004F298B">
        <w:rPr>
          <w:rFonts w:ascii="宋体" w:hAnsi="宋体" w:cs="宋体" w:hint="eastAsia"/>
          <w:sz w:val="28"/>
          <w:szCs w:val="28"/>
          <w:lang w:val="zh-CN"/>
        </w:rPr>
        <w:t>（5</w:t>
      </w:r>
      <w:r w:rsidR="00C215B1" w:rsidRPr="004F298B">
        <w:rPr>
          <w:rFonts w:ascii="宋体" w:hAnsi="宋体" w:cs="宋体" w:hint="eastAsia"/>
          <w:sz w:val="28"/>
          <w:szCs w:val="28"/>
          <w:lang w:val="zh-CN"/>
        </w:rPr>
        <w:t>）未按期出具月度运维报告，每次扣除履约保证金</w:t>
      </w:r>
      <w:r w:rsidRPr="004F298B">
        <w:rPr>
          <w:rFonts w:ascii="宋体" w:hAnsi="宋体" w:cs="宋体" w:hint="eastAsia"/>
          <w:sz w:val="28"/>
          <w:szCs w:val="28"/>
          <w:lang w:val="zh-CN"/>
        </w:rPr>
        <w:t>总额的1%</w:t>
      </w:r>
      <w:r w:rsidR="00C215B1" w:rsidRPr="004F298B">
        <w:rPr>
          <w:rFonts w:ascii="宋体" w:hAnsi="宋体" w:cs="宋体" w:hint="eastAsia"/>
          <w:sz w:val="28"/>
          <w:szCs w:val="28"/>
          <w:lang w:val="zh-CN"/>
        </w:rPr>
        <w:t>，未按期出具年度运维报告，扣除履约保证金</w:t>
      </w:r>
      <w:r w:rsidRPr="004F298B">
        <w:rPr>
          <w:rFonts w:ascii="宋体" w:hAnsi="宋体" w:cs="宋体" w:hint="eastAsia"/>
          <w:sz w:val="28"/>
          <w:szCs w:val="28"/>
          <w:lang w:val="zh-CN"/>
        </w:rPr>
        <w:t>总额的5%。</w:t>
      </w:r>
    </w:p>
    <w:p w14:paraId="7476ADF7" w14:textId="361CB22C" w:rsidR="006D0D2A" w:rsidRPr="004F298B" w:rsidRDefault="006D0D2A" w:rsidP="00865301">
      <w:pPr>
        <w:pStyle w:val="3"/>
        <w:numPr>
          <w:ilvl w:val="2"/>
          <w:numId w:val="2"/>
        </w:numPr>
        <w:spacing w:after="200" w:line="560" w:lineRule="exact"/>
        <w:ind w:hanging="2836"/>
        <w:rPr>
          <w:color w:val="auto"/>
        </w:rPr>
      </w:pPr>
      <w:r w:rsidRPr="004F298B">
        <w:rPr>
          <w:rFonts w:hint="eastAsia"/>
          <w:color w:val="auto"/>
        </w:rPr>
        <w:t>最高限价</w:t>
      </w:r>
    </w:p>
    <w:p w14:paraId="07FCC7BB" w14:textId="39EA5786" w:rsidR="006D0D2A" w:rsidRPr="004F298B" w:rsidRDefault="006D0D2A" w:rsidP="006D0D2A">
      <w:pPr>
        <w:pStyle w:val="af8"/>
        <w:tabs>
          <w:tab w:val="left" w:pos="993"/>
          <w:tab w:val="left" w:pos="1134"/>
        </w:tabs>
        <w:spacing w:line="560" w:lineRule="exact"/>
        <w:ind w:firstLineChars="201" w:firstLine="565"/>
        <w:rPr>
          <w:rFonts w:ascii="宋体" w:eastAsia="宋体" w:hAnsi="宋体"/>
          <w:b/>
          <w:sz w:val="28"/>
          <w:szCs w:val="28"/>
        </w:rPr>
      </w:pPr>
      <w:r w:rsidRPr="004F298B">
        <w:rPr>
          <w:rFonts w:ascii="宋体" w:eastAsia="宋体" w:hAnsi="宋体" w:hint="eastAsia"/>
          <w:b/>
          <w:sz w:val="28"/>
          <w:szCs w:val="28"/>
        </w:rPr>
        <w:t>★本项目最高限价为人民币</w:t>
      </w:r>
      <w:r w:rsidR="00C215B1" w:rsidRPr="004F298B">
        <w:rPr>
          <w:rFonts w:ascii="宋体" w:eastAsia="宋体" w:hAnsi="宋体" w:hint="eastAsia"/>
          <w:b/>
          <w:sz w:val="28"/>
          <w:szCs w:val="28"/>
        </w:rPr>
        <w:t>79.2万</w:t>
      </w:r>
      <w:r w:rsidR="00175DA2" w:rsidRPr="004F298B">
        <w:rPr>
          <w:rFonts w:ascii="宋体" w:eastAsia="宋体" w:hAnsi="宋体" w:hint="eastAsia"/>
          <w:b/>
          <w:sz w:val="28"/>
          <w:szCs w:val="28"/>
        </w:rPr>
        <w:t>元</w:t>
      </w:r>
      <w:r w:rsidRPr="004F298B">
        <w:rPr>
          <w:rFonts w:ascii="宋体" w:eastAsia="宋体" w:hAnsi="宋体" w:hint="eastAsia"/>
          <w:b/>
          <w:sz w:val="28"/>
          <w:szCs w:val="28"/>
        </w:rPr>
        <w:t>，投</w:t>
      </w:r>
      <w:r w:rsidR="00D302C8" w:rsidRPr="004F298B">
        <w:rPr>
          <w:rFonts w:ascii="宋体" w:eastAsia="宋体" w:hAnsi="宋体" w:hint="eastAsia"/>
          <w:b/>
          <w:sz w:val="28"/>
          <w:szCs w:val="28"/>
        </w:rPr>
        <w:t>标人投标报价高于最高限价的</w:t>
      </w:r>
      <w:r w:rsidRPr="004F298B">
        <w:rPr>
          <w:rFonts w:ascii="宋体" w:eastAsia="宋体" w:hAnsi="宋体" w:hint="eastAsia"/>
          <w:b/>
          <w:sz w:val="28"/>
          <w:szCs w:val="28"/>
        </w:rPr>
        <w:t>，则其投标文件将按无效投标文件处理。</w:t>
      </w:r>
      <w:r w:rsidR="00D302C8" w:rsidRPr="004F298B">
        <w:rPr>
          <w:rFonts w:ascii="宋体" w:eastAsia="宋体" w:hAnsi="宋体"/>
          <w:b/>
          <w:sz w:val="28"/>
          <w:szCs w:val="28"/>
        </w:rPr>
        <w:t xml:space="preserve"> </w:t>
      </w:r>
    </w:p>
    <w:p w14:paraId="07871319" w14:textId="77777777" w:rsidR="006D0D2A" w:rsidRPr="004F298B" w:rsidRDefault="006D0D2A" w:rsidP="003169E4">
      <w:pPr>
        <w:pStyle w:val="2"/>
        <w:numPr>
          <w:ilvl w:val="1"/>
          <w:numId w:val="2"/>
        </w:numPr>
        <w:tabs>
          <w:tab w:val="left" w:pos="0"/>
          <w:tab w:val="left" w:pos="426"/>
          <w:tab w:val="left" w:pos="576"/>
          <w:tab w:val="left" w:pos="786"/>
        </w:tabs>
        <w:spacing w:before="0" w:after="0" w:line="560" w:lineRule="exact"/>
        <w:ind w:left="0" w:firstLine="0"/>
        <w:jc w:val="both"/>
      </w:pPr>
      <w:bookmarkStart w:id="266" w:name="_Toc77686405"/>
      <w:r w:rsidRPr="004F298B">
        <w:rPr>
          <w:rFonts w:hint="eastAsia"/>
        </w:rPr>
        <w:t>其他要求</w:t>
      </w:r>
      <w:bookmarkEnd w:id="266"/>
    </w:p>
    <w:p w14:paraId="63F46877" w14:textId="389162E2" w:rsidR="006D0D2A" w:rsidRPr="004F298B" w:rsidRDefault="00220F9A" w:rsidP="006D0D2A">
      <w:pPr>
        <w:pStyle w:val="af8"/>
        <w:tabs>
          <w:tab w:val="left" w:pos="993"/>
          <w:tab w:val="left" w:pos="1134"/>
        </w:tabs>
        <w:spacing w:line="560" w:lineRule="exact"/>
        <w:ind w:firstLineChars="202" w:firstLine="568"/>
        <w:rPr>
          <w:rFonts w:ascii="宋体" w:eastAsia="宋体" w:hAnsi="宋体"/>
          <w:b/>
          <w:sz w:val="28"/>
          <w:szCs w:val="28"/>
          <w:lang w:val="zh-CN"/>
        </w:rPr>
      </w:pPr>
      <w:r w:rsidRPr="004F298B">
        <w:rPr>
          <w:rFonts w:ascii="宋体" w:eastAsia="宋体" w:hAnsi="宋体" w:hint="eastAsia"/>
          <w:b/>
          <w:sz w:val="28"/>
          <w:szCs w:val="28"/>
          <w:lang w:val="zh-CN"/>
        </w:rPr>
        <w:t>一、</w:t>
      </w:r>
      <w:r w:rsidR="006D0D2A" w:rsidRPr="004F298B">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54341C3" w14:textId="2F522A20" w:rsidR="00220F9A" w:rsidRPr="004F298B" w:rsidRDefault="00220F9A" w:rsidP="00220F9A">
      <w:pPr>
        <w:spacing w:line="560" w:lineRule="exact"/>
        <w:ind w:firstLineChars="200" w:firstLine="562"/>
        <w:rPr>
          <w:rFonts w:asciiTheme="minorEastAsia" w:hAnsiTheme="minorEastAsia"/>
          <w:b/>
          <w:sz w:val="28"/>
          <w:szCs w:val="28"/>
        </w:rPr>
      </w:pPr>
      <w:r w:rsidRPr="004F298B">
        <w:rPr>
          <w:rFonts w:ascii="宋体" w:hAnsi="宋体" w:hint="eastAsia"/>
          <w:b/>
          <w:sz w:val="28"/>
          <w:szCs w:val="28"/>
        </w:rPr>
        <w:t>二、★为本项目提供的所有服务符合现行的强制性国家相关标准、行业标准。</w:t>
      </w:r>
      <w:r w:rsidR="00865301" w:rsidRPr="004F298B">
        <w:rPr>
          <w:rFonts w:asciiTheme="minorEastAsia" w:hAnsiTheme="minorEastAsia"/>
          <w:b/>
          <w:sz w:val="28"/>
          <w:szCs w:val="28"/>
        </w:rPr>
        <w:t>（说明：</w:t>
      </w:r>
      <w:r w:rsidR="00865301" w:rsidRPr="004F298B">
        <w:rPr>
          <w:rFonts w:asciiTheme="minorEastAsia" w:hAnsiTheme="minorEastAsia" w:hint="eastAsia"/>
          <w:b/>
          <w:sz w:val="28"/>
          <w:szCs w:val="28"/>
        </w:rPr>
        <w:t>投标人应按招标文件</w:t>
      </w:r>
      <w:r w:rsidR="00865301" w:rsidRPr="004F298B">
        <w:rPr>
          <w:rFonts w:ascii="Times New Roman" w:hAnsi="Times New Roman"/>
          <w:b/>
          <w:sz w:val="28"/>
          <w:szCs w:val="28"/>
        </w:rPr>
        <w:t>3.3.</w:t>
      </w:r>
      <w:r w:rsidR="00865301" w:rsidRPr="004F298B">
        <w:rPr>
          <w:rFonts w:ascii="Times New Roman" w:hAnsi="Times New Roman" w:hint="eastAsia"/>
          <w:b/>
          <w:sz w:val="28"/>
          <w:szCs w:val="28"/>
        </w:rPr>
        <w:t>5</w:t>
      </w:r>
      <w:r w:rsidR="00865301" w:rsidRPr="004F298B">
        <w:rPr>
          <w:rFonts w:asciiTheme="minorEastAsia" w:hAnsiTheme="minorEastAsia" w:hint="eastAsia"/>
          <w:b/>
          <w:sz w:val="28"/>
          <w:szCs w:val="28"/>
        </w:rPr>
        <w:t>承诺函的格式</w:t>
      </w:r>
      <w:r w:rsidR="00865301" w:rsidRPr="004F298B">
        <w:rPr>
          <w:rFonts w:asciiTheme="minorEastAsia" w:hAnsiTheme="minorEastAsia"/>
          <w:b/>
          <w:sz w:val="28"/>
          <w:szCs w:val="28"/>
        </w:rPr>
        <w:t>及要求</w:t>
      </w:r>
      <w:r w:rsidR="00865301" w:rsidRPr="004F298B">
        <w:rPr>
          <w:rFonts w:asciiTheme="minorEastAsia" w:hAnsiTheme="minorEastAsia" w:hint="eastAsia"/>
          <w:b/>
          <w:sz w:val="28"/>
          <w:szCs w:val="28"/>
        </w:rPr>
        <w:t>提</w:t>
      </w:r>
      <w:r w:rsidR="00865301" w:rsidRPr="004F298B">
        <w:rPr>
          <w:rFonts w:asciiTheme="minorEastAsia" w:hAnsiTheme="minorEastAsia" w:hint="eastAsia"/>
          <w:b/>
          <w:sz w:val="28"/>
          <w:szCs w:val="28"/>
        </w:rPr>
        <w:lastRenderedPageBreak/>
        <w:t>供承诺函</w:t>
      </w:r>
      <w:r w:rsidR="00865301" w:rsidRPr="004F298B">
        <w:rPr>
          <w:rFonts w:asciiTheme="minorEastAsia" w:hAnsiTheme="minorEastAsia"/>
          <w:b/>
          <w:sz w:val="28"/>
          <w:szCs w:val="28"/>
        </w:rPr>
        <w:t>。）</w:t>
      </w:r>
    </w:p>
    <w:p w14:paraId="3C8B40D7" w14:textId="10B3EE78" w:rsidR="00220F9A" w:rsidRPr="004F298B" w:rsidRDefault="008D7D18" w:rsidP="008D7D18">
      <w:pPr>
        <w:spacing w:line="560" w:lineRule="exact"/>
        <w:ind w:firstLineChars="200" w:firstLine="560"/>
        <w:rPr>
          <w:rFonts w:ascii="宋体" w:hAnsi="宋体"/>
          <w:sz w:val="28"/>
          <w:szCs w:val="28"/>
        </w:rPr>
      </w:pPr>
      <w:r w:rsidRPr="004F298B">
        <w:rPr>
          <w:rFonts w:ascii="宋体" w:hAnsi="宋体" w:hint="eastAsia"/>
          <w:sz w:val="28"/>
          <w:szCs w:val="28"/>
        </w:rPr>
        <w:t>三、投标人应具GB/T19001系列或ISO9001系列质量管理体系认证证书，GB/T22080系列或ISO/IEC27001系列信息安全管理体系认证证书，GB/T24405系列或ISO20000系列信息技术服务管理体系认证证书，GB/T30146系列或ISO22301系列业务连续性管理体系认证证书的。</w:t>
      </w:r>
    </w:p>
    <w:p w14:paraId="05EC0918" w14:textId="77777777" w:rsidR="00865301" w:rsidRPr="004F298B" w:rsidRDefault="00865301" w:rsidP="008D7D18">
      <w:pPr>
        <w:spacing w:line="560" w:lineRule="exact"/>
        <w:ind w:firstLineChars="200" w:firstLine="560"/>
        <w:rPr>
          <w:rFonts w:ascii="宋体" w:hAnsi="宋体"/>
          <w:sz w:val="28"/>
          <w:szCs w:val="28"/>
        </w:rPr>
      </w:pPr>
    </w:p>
    <w:p w14:paraId="281698DD" w14:textId="77777777" w:rsidR="00865301" w:rsidRPr="004F298B" w:rsidRDefault="00865301" w:rsidP="008D7D18">
      <w:pPr>
        <w:spacing w:line="560" w:lineRule="exact"/>
        <w:ind w:firstLineChars="200" w:firstLine="560"/>
        <w:rPr>
          <w:rFonts w:ascii="宋体" w:hAnsi="宋体"/>
          <w:sz w:val="28"/>
          <w:szCs w:val="28"/>
        </w:rPr>
      </w:pPr>
    </w:p>
    <w:p w14:paraId="05F3147B" w14:textId="77777777" w:rsidR="00865301" w:rsidRPr="004F298B" w:rsidRDefault="00865301" w:rsidP="008D7D18">
      <w:pPr>
        <w:spacing w:line="560" w:lineRule="exact"/>
        <w:ind w:firstLineChars="200" w:firstLine="560"/>
        <w:rPr>
          <w:rFonts w:ascii="宋体" w:hAnsi="宋体"/>
          <w:sz w:val="28"/>
          <w:szCs w:val="28"/>
        </w:rPr>
      </w:pPr>
    </w:p>
    <w:p w14:paraId="59655D04" w14:textId="77777777" w:rsidR="00865301" w:rsidRPr="004F298B" w:rsidRDefault="00865301" w:rsidP="008D7D18">
      <w:pPr>
        <w:spacing w:line="560" w:lineRule="exact"/>
        <w:ind w:firstLineChars="200" w:firstLine="560"/>
        <w:rPr>
          <w:rFonts w:ascii="宋体" w:hAnsi="宋体"/>
          <w:sz w:val="28"/>
          <w:szCs w:val="28"/>
        </w:rPr>
      </w:pPr>
    </w:p>
    <w:p w14:paraId="20AE5459" w14:textId="77777777" w:rsidR="00865301" w:rsidRPr="004F298B" w:rsidRDefault="00865301" w:rsidP="008D7D18">
      <w:pPr>
        <w:spacing w:line="560" w:lineRule="exact"/>
        <w:ind w:firstLineChars="200" w:firstLine="560"/>
        <w:rPr>
          <w:rFonts w:ascii="宋体" w:hAnsi="宋体"/>
          <w:sz w:val="28"/>
          <w:szCs w:val="28"/>
        </w:rPr>
      </w:pPr>
    </w:p>
    <w:p w14:paraId="5AE69167" w14:textId="77777777" w:rsidR="00865301" w:rsidRPr="004F298B" w:rsidRDefault="00865301" w:rsidP="008D7D18">
      <w:pPr>
        <w:spacing w:line="560" w:lineRule="exact"/>
        <w:ind w:firstLineChars="200" w:firstLine="560"/>
        <w:rPr>
          <w:rFonts w:ascii="宋体" w:hAnsi="宋体"/>
          <w:sz w:val="28"/>
          <w:szCs w:val="28"/>
        </w:rPr>
      </w:pPr>
    </w:p>
    <w:p w14:paraId="5A6509AA" w14:textId="77777777" w:rsidR="00865301" w:rsidRDefault="00865301" w:rsidP="008D7D18">
      <w:pPr>
        <w:spacing w:line="560" w:lineRule="exact"/>
        <w:ind w:firstLineChars="200" w:firstLine="560"/>
        <w:rPr>
          <w:rFonts w:ascii="宋体" w:hAnsi="宋体"/>
          <w:sz w:val="28"/>
          <w:szCs w:val="28"/>
        </w:rPr>
      </w:pPr>
    </w:p>
    <w:p w14:paraId="66C9DB5C" w14:textId="77777777" w:rsidR="000D434F" w:rsidRDefault="000D434F" w:rsidP="008D7D18">
      <w:pPr>
        <w:spacing w:line="560" w:lineRule="exact"/>
        <w:ind w:firstLineChars="200" w:firstLine="560"/>
        <w:rPr>
          <w:rFonts w:ascii="宋体" w:hAnsi="宋体"/>
          <w:sz w:val="28"/>
          <w:szCs w:val="28"/>
        </w:rPr>
      </w:pPr>
    </w:p>
    <w:p w14:paraId="68F154BA" w14:textId="77777777" w:rsidR="000D434F" w:rsidRDefault="000D434F" w:rsidP="008D7D18">
      <w:pPr>
        <w:spacing w:line="560" w:lineRule="exact"/>
        <w:ind w:firstLineChars="200" w:firstLine="560"/>
        <w:rPr>
          <w:rFonts w:ascii="宋体" w:hAnsi="宋体"/>
          <w:sz w:val="28"/>
          <w:szCs w:val="28"/>
        </w:rPr>
      </w:pPr>
    </w:p>
    <w:p w14:paraId="0D4C4A86" w14:textId="77777777" w:rsidR="000D434F" w:rsidRDefault="000D434F" w:rsidP="008D7D18">
      <w:pPr>
        <w:spacing w:line="560" w:lineRule="exact"/>
        <w:ind w:firstLineChars="200" w:firstLine="560"/>
        <w:rPr>
          <w:rFonts w:ascii="宋体" w:hAnsi="宋体"/>
          <w:sz w:val="28"/>
          <w:szCs w:val="28"/>
        </w:rPr>
      </w:pPr>
    </w:p>
    <w:p w14:paraId="42D3C02F" w14:textId="77777777" w:rsidR="000D434F" w:rsidRDefault="000D434F" w:rsidP="008D7D18">
      <w:pPr>
        <w:spacing w:line="560" w:lineRule="exact"/>
        <w:ind w:firstLineChars="200" w:firstLine="560"/>
        <w:rPr>
          <w:rFonts w:ascii="宋体" w:hAnsi="宋体"/>
          <w:sz w:val="28"/>
          <w:szCs w:val="28"/>
        </w:rPr>
      </w:pPr>
    </w:p>
    <w:p w14:paraId="5080AC2E" w14:textId="77777777" w:rsidR="000D434F" w:rsidRPr="004F298B" w:rsidRDefault="000D434F" w:rsidP="008D7D18">
      <w:pPr>
        <w:spacing w:line="560" w:lineRule="exact"/>
        <w:ind w:firstLineChars="200" w:firstLine="560"/>
        <w:rPr>
          <w:rFonts w:ascii="宋体" w:hAnsi="宋体"/>
          <w:sz w:val="28"/>
          <w:szCs w:val="28"/>
        </w:rPr>
      </w:pPr>
    </w:p>
    <w:p w14:paraId="71309226" w14:textId="77777777" w:rsidR="00865301" w:rsidRPr="004F298B" w:rsidRDefault="00865301" w:rsidP="008D7D18">
      <w:pPr>
        <w:spacing w:line="560" w:lineRule="exact"/>
        <w:ind w:firstLineChars="200" w:firstLine="560"/>
        <w:rPr>
          <w:rFonts w:ascii="宋体" w:hAnsi="宋体"/>
          <w:sz w:val="28"/>
          <w:szCs w:val="28"/>
        </w:rPr>
      </w:pPr>
    </w:p>
    <w:p w14:paraId="6F63C260" w14:textId="77777777" w:rsidR="00865301" w:rsidRPr="004F298B" w:rsidRDefault="00865301" w:rsidP="008D7D18">
      <w:pPr>
        <w:spacing w:line="560" w:lineRule="exact"/>
        <w:ind w:firstLineChars="200" w:firstLine="560"/>
        <w:rPr>
          <w:rFonts w:ascii="宋体" w:hAnsi="宋体"/>
          <w:sz w:val="28"/>
          <w:szCs w:val="28"/>
        </w:rPr>
      </w:pPr>
    </w:p>
    <w:p w14:paraId="6124BF67" w14:textId="77777777" w:rsidR="00865301" w:rsidRPr="004F298B" w:rsidRDefault="00865301" w:rsidP="008D7D18">
      <w:pPr>
        <w:spacing w:line="560" w:lineRule="exact"/>
        <w:ind w:firstLineChars="200" w:firstLine="560"/>
        <w:rPr>
          <w:rFonts w:ascii="宋体" w:hAnsi="宋体"/>
          <w:sz w:val="28"/>
          <w:szCs w:val="28"/>
        </w:rPr>
      </w:pPr>
    </w:p>
    <w:p w14:paraId="59CFCD39" w14:textId="77777777" w:rsidR="00865301" w:rsidRPr="004F298B" w:rsidRDefault="00865301" w:rsidP="008D7D18">
      <w:pPr>
        <w:spacing w:line="560" w:lineRule="exact"/>
        <w:ind w:firstLineChars="200" w:firstLine="560"/>
        <w:rPr>
          <w:rFonts w:ascii="宋体" w:hAnsi="宋体"/>
          <w:sz w:val="28"/>
          <w:szCs w:val="28"/>
        </w:rPr>
      </w:pPr>
    </w:p>
    <w:p w14:paraId="11F3E4DF" w14:textId="77777777" w:rsidR="00865301" w:rsidRPr="004F298B" w:rsidRDefault="00865301" w:rsidP="00EE3174">
      <w:pPr>
        <w:spacing w:line="560" w:lineRule="exact"/>
        <w:rPr>
          <w:rFonts w:ascii="宋体" w:hAnsi="宋体"/>
          <w:sz w:val="28"/>
          <w:szCs w:val="28"/>
        </w:rPr>
      </w:pPr>
    </w:p>
    <w:p w14:paraId="1FE055F3" w14:textId="77777777" w:rsidR="004C3093" w:rsidRPr="004F298B" w:rsidRDefault="00123F07" w:rsidP="004C3093">
      <w:pPr>
        <w:pStyle w:val="1"/>
        <w:numPr>
          <w:ilvl w:val="0"/>
          <w:numId w:val="2"/>
        </w:numPr>
        <w:spacing w:before="0" w:after="0" w:line="360" w:lineRule="auto"/>
        <w:ind w:left="0" w:firstLine="0"/>
      </w:pPr>
      <w:bookmarkStart w:id="267" w:name="_Toc7800"/>
      <w:bookmarkStart w:id="268" w:name="_Toc7093"/>
      <w:bookmarkStart w:id="269" w:name="_Toc1676"/>
      <w:bookmarkStart w:id="270" w:name="_Toc10524"/>
      <w:bookmarkStart w:id="271" w:name="_Toc77686406"/>
      <w:bookmarkEnd w:id="240"/>
      <w:bookmarkEnd w:id="241"/>
      <w:bookmarkEnd w:id="242"/>
      <w:bookmarkEnd w:id="243"/>
      <w:bookmarkEnd w:id="244"/>
      <w:r w:rsidRPr="004F298B">
        <w:rPr>
          <w:rFonts w:hint="eastAsia"/>
        </w:rPr>
        <w:lastRenderedPageBreak/>
        <w:t>资</w:t>
      </w:r>
      <w:r w:rsidR="004C3093" w:rsidRPr="004F298B">
        <w:rPr>
          <w:rFonts w:hint="eastAsia"/>
        </w:rPr>
        <w:t>格性审查</w:t>
      </w:r>
      <w:bookmarkEnd w:id="267"/>
      <w:bookmarkEnd w:id="268"/>
      <w:bookmarkEnd w:id="269"/>
      <w:bookmarkEnd w:id="270"/>
      <w:bookmarkEnd w:id="271"/>
    </w:p>
    <w:p w14:paraId="7C4E12D5" w14:textId="7DEAED4F" w:rsidR="004C3093" w:rsidRPr="004F298B" w:rsidRDefault="004C3093" w:rsidP="000F0BF5">
      <w:pPr>
        <w:tabs>
          <w:tab w:val="left" w:pos="851"/>
        </w:tabs>
        <w:spacing w:line="360" w:lineRule="auto"/>
        <w:ind w:firstLineChars="202" w:firstLine="566"/>
        <w:rPr>
          <w:rFonts w:ascii="宋体" w:hAnsi="宋体"/>
          <w:sz w:val="28"/>
          <w:szCs w:val="28"/>
        </w:rPr>
      </w:pPr>
      <w:r w:rsidRPr="004F298B">
        <w:rPr>
          <w:rFonts w:ascii="宋体" w:hAnsi="宋体" w:hint="eastAsia"/>
          <w:sz w:val="28"/>
          <w:szCs w:val="28"/>
        </w:rPr>
        <w:t>资格性审查由采购人</w:t>
      </w:r>
      <w:r w:rsidR="00AA3745" w:rsidRPr="004F298B">
        <w:rPr>
          <w:rFonts w:ascii="宋体" w:hAnsi="宋体" w:hint="eastAsia"/>
          <w:sz w:val="28"/>
          <w:szCs w:val="28"/>
        </w:rPr>
        <w:t>组建</w:t>
      </w:r>
      <w:r w:rsidRPr="004F298B">
        <w:rPr>
          <w:rFonts w:ascii="宋体" w:hAnsi="宋体" w:hint="eastAsia"/>
          <w:sz w:val="28"/>
          <w:szCs w:val="28"/>
        </w:rPr>
        <w:t>的资格审查小组依据法律法规和招标文件的规定，对投标保证金(市公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中心出具的</w:t>
      </w:r>
      <w:r w:rsidR="00AA3745" w:rsidRPr="004F298B">
        <w:rPr>
          <w:rFonts w:ascii="宋体" w:hAnsi="宋体" w:hint="eastAsia"/>
          <w:b/>
          <w:sz w:val="28"/>
          <w:szCs w:val="28"/>
        </w:rPr>
        <w:t>《成都市政府采购项目供应商参与及保证金交纳情况表》</w:t>
      </w:r>
      <w:r w:rsidRPr="004F298B">
        <w:rPr>
          <w:rFonts w:ascii="宋体" w:hAnsi="宋体" w:hint="eastAsia"/>
          <w:b/>
          <w:sz w:val="28"/>
          <w:szCs w:val="28"/>
        </w:rPr>
        <w:t>或投标人递交的投标保函</w:t>
      </w:r>
      <w:r w:rsidRPr="004F298B">
        <w:rPr>
          <w:rFonts w:ascii="宋体" w:hAnsi="宋体" w:hint="eastAsia"/>
          <w:sz w:val="28"/>
          <w:szCs w:val="28"/>
        </w:rPr>
        <w:t>)、投标文件中的资格证明等进行审查，以确定投标人是否具备投标资格，并出具资格性审查报告。</w:t>
      </w:r>
    </w:p>
    <w:p w14:paraId="5A356120" w14:textId="77777777" w:rsidR="004C3093" w:rsidRPr="004F298B" w:rsidRDefault="004C3093" w:rsidP="000F0BF5">
      <w:pPr>
        <w:tabs>
          <w:tab w:val="left" w:pos="851"/>
        </w:tabs>
        <w:spacing w:line="360" w:lineRule="auto"/>
        <w:ind w:firstLineChars="202" w:firstLine="566"/>
        <w:rPr>
          <w:rFonts w:ascii="宋体" w:hAnsi="宋体"/>
          <w:sz w:val="28"/>
          <w:szCs w:val="28"/>
        </w:rPr>
      </w:pPr>
      <w:r w:rsidRPr="004F298B">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4F298B" w:rsidRPr="004F298B" w14:paraId="533B4BC7" w14:textId="77777777" w:rsidTr="00C0355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553B7005" w14:textId="77777777" w:rsidR="00865301" w:rsidRPr="004F298B" w:rsidRDefault="00865301" w:rsidP="00C0355B">
            <w:pPr>
              <w:tabs>
                <w:tab w:val="left" w:pos="851"/>
              </w:tabs>
              <w:spacing w:line="360" w:lineRule="auto"/>
              <w:jc w:val="center"/>
              <w:rPr>
                <w:b/>
                <w:sz w:val="20"/>
              </w:rPr>
            </w:pPr>
            <w:r w:rsidRPr="004F298B">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64455784" w14:textId="77777777" w:rsidR="00865301" w:rsidRPr="004F298B" w:rsidRDefault="00865301" w:rsidP="00C0355B">
            <w:pPr>
              <w:tabs>
                <w:tab w:val="left" w:pos="851"/>
              </w:tabs>
              <w:spacing w:line="360" w:lineRule="auto"/>
              <w:jc w:val="center"/>
              <w:rPr>
                <w:sz w:val="20"/>
              </w:rPr>
            </w:pPr>
            <w:r w:rsidRPr="004F298B">
              <w:rPr>
                <w:rFonts w:hint="eastAsia"/>
                <w:b/>
                <w:sz w:val="20"/>
              </w:rPr>
              <w:t>通过条件</w:t>
            </w:r>
          </w:p>
        </w:tc>
      </w:tr>
      <w:tr w:rsidR="004F298B" w:rsidRPr="004F298B" w14:paraId="1DAEDF3B" w14:textId="77777777" w:rsidTr="00C0355B">
        <w:tc>
          <w:tcPr>
            <w:tcW w:w="695" w:type="dxa"/>
            <w:tcBorders>
              <w:top w:val="single" w:sz="2" w:space="0" w:color="auto"/>
              <w:left w:val="single" w:sz="2" w:space="0" w:color="auto"/>
              <w:bottom w:val="single" w:sz="4" w:space="0" w:color="auto"/>
              <w:right w:val="single" w:sz="2" w:space="0" w:color="auto"/>
            </w:tcBorders>
            <w:vAlign w:val="center"/>
            <w:hideMark/>
          </w:tcPr>
          <w:p w14:paraId="24D6EF8E" w14:textId="77777777" w:rsidR="00865301" w:rsidRPr="004F298B" w:rsidRDefault="00865301" w:rsidP="00C0355B">
            <w:pPr>
              <w:tabs>
                <w:tab w:val="left" w:pos="851"/>
              </w:tabs>
              <w:spacing w:line="360" w:lineRule="auto"/>
              <w:jc w:val="center"/>
              <w:rPr>
                <w:sz w:val="20"/>
              </w:rPr>
            </w:pPr>
            <w:r w:rsidRPr="004F298B">
              <w:rPr>
                <w:sz w:val="20"/>
              </w:rPr>
              <w:t>1</w:t>
            </w:r>
          </w:p>
        </w:tc>
        <w:tc>
          <w:tcPr>
            <w:tcW w:w="2108" w:type="dxa"/>
            <w:gridSpan w:val="2"/>
            <w:tcBorders>
              <w:top w:val="single" w:sz="2" w:space="0" w:color="auto"/>
              <w:left w:val="single" w:sz="2" w:space="0" w:color="auto"/>
              <w:bottom w:val="single" w:sz="4" w:space="0" w:color="auto"/>
              <w:right w:val="single" w:sz="2" w:space="0" w:color="auto"/>
            </w:tcBorders>
            <w:vAlign w:val="center"/>
            <w:hideMark/>
          </w:tcPr>
          <w:p w14:paraId="64B0E164" w14:textId="77777777" w:rsidR="00865301" w:rsidRPr="004F298B" w:rsidRDefault="00865301" w:rsidP="00C0355B">
            <w:pPr>
              <w:tabs>
                <w:tab w:val="left" w:pos="851"/>
              </w:tabs>
              <w:spacing w:line="360" w:lineRule="auto"/>
              <w:rPr>
                <w:sz w:val="20"/>
              </w:rPr>
            </w:pPr>
            <w:r w:rsidRPr="004F298B">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0C3AC1E" w14:textId="77777777" w:rsidR="00865301" w:rsidRPr="004F298B" w:rsidRDefault="00865301" w:rsidP="00C0355B">
            <w:pPr>
              <w:tabs>
                <w:tab w:val="left" w:pos="851"/>
              </w:tabs>
              <w:spacing w:line="360" w:lineRule="auto"/>
              <w:rPr>
                <w:sz w:val="20"/>
              </w:rPr>
            </w:pPr>
            <w:r w:rsidRPr="004F298B">
              <w:rPr>
                <w:rFonts w:hint="eastAsia"/>
                <w:sz w:val="20"/>
              </w:rPr>
              <w:t>营业执照复印件（正本或副本）或法人证书复印件（正本或副本）。【说明：</w:t>
            </w:r>
            <w:r w:rsidRPr="004F298B">
              <w:rPr>
                <w:rFonts w:ascii="宋体" w:hAnsi="宋体" w:hint="eastAsia"/>
                <w:sz w:val="20"/>
                <w:szCs w:val="28"/>
              </w:rPr>
              <w:t>①</w:t>
            </w:r>
            <w:r w:rsidRPr="004F298B">
              <w:rPr>
                <w:rFonts w:hint="eastAsia"/>
                <w:sz w:val="20"/>
              </w:rPr>
              <w:t>营业执照或法人证书载明有期限的，应在有效期限内；</w:t>
            </w:r>
            <w:r w:rsidRPr="004F298B">
              <w:rPr>
                <w:rFonts w:ascii="宋体" w:hAnsi="宋体" w:hint="eastAsia"/>
                <w:sz w:val="20"/>
                <w:szCs w:val="28"/>
              </w:rPr>
              <w:t>②</w:t>
            </w:r>
            <w:r w:rsidRPr="004F298B">
              <w:rPr>
                <w:rFonts w:hint="eastAsia"/>
                <w:sz w:val="20"/>
              </w:rPr>
              <w:t>在中华人民共和国境内注册，具有独立法人资格。】</w:t>
            </w:r>
          </w:p>
        </w:tc>
      </w:tr>
      <w:tr w:rsidR="004F298B" w:rsidRPr="004F298B" w14:paraId="70780231" w14:textId="77777777" w:rsidTr="00C0355B">
        <w:tc>
          <w:tcPr>
            <w:tcW w:w="695" w:type="dxa"/>
            <w:vMerge w:val="restart"/>
            <w:tcBorders>
              <w:top w:val="single" w:sz="2" w:space="0" w:color="auto"/>
              <w:left w:val="single" w:sz="2" w:space="0" w:color="auto"/>
              <w:bottom w:val="single" w:sz="2" w:space="0" w:color="auto"/>
              <w:right w:val="single" w:sz="2" w:space="0" w:color="auto"/>
            </w:tcBorders>
            <w:vAlign w:val="center"/>
            <w:hideMark/>
          </w:tcPr>
          <w:p w14:paraId="58B6964D" w14:textId="77777777" w:rsidR="00865301" w:rsidRPr="004F298B" w:rsidRDefault="00865301" w:rsidP="00C0355B">
            <w:pPr>
              <w:tabs>
                <w:tab w:val="left" w:pos="851"/>
              </w:tabs>
              <w:spacing w:line="360" w:lineRule="auto"/>
              <w:jc w:val="center"/>
              <w:rPr>
                <w:sz w:val="20"/>
              </w:rPr>
            </w:pPr>
            <w:r w:rsidRPr="004F298B">
              <w:rPr>
                <w:sz w:val="20"/>
              </w:rPr>
              <w:t>2</w:t>
            </w:r>
          </w:p>
        </w:tc>
        <w:tc>
          <w:tcPr>
            <w:tcW w:w="427" w:type="dxa"/>
            <w:vMerge w:val="restart"/>
            <w:tcBorders>
              <w:top w:val="single" w:sz="2" w:space="0" w:color="auto"/>
              <w:left w:val="single" w:sz="2" w:space="0" w:color="auto"/>
              <w:bottom w:val="single" w:sz="2" w:space="0" w:color="auto"/>
              <w:right w:val="single" w:sz="2" w:space="0" w:color="auto"/>
            </w:tcBorders>
            <w:vAlign w:val="center"/>
            <w:hideMark/>
          </w:tcPr>
          <w:p w14:paraId="6FB0E6D4" w14:textId="77777777" w:rsidR="00865301" w:rsidRPr="004F298B" w:rsidRDefault="00865301" w:rsidP="00C0355B">
            <w:pPr>
              <w:tabs>
                <w:tab w:val="left" w:pos="851"/>
              </w:tabs>
              <w:spacing w:line="360" w:lineRule="auto"/>
              <w:rPr>
                <w:sz w:val="20"/>
              </w:rPr>
            </w:pPr>
            <w:r w:rsidRPr="004F298B">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hideMark/>
          </w:tcPr>
          <w:p w14:paraId="70945191" w14:textId="77777777" w:rsidR="00865301" w:rsidRPr="004F298B" w:rsidRDefault="00865301" w:rsidP="00C0355B">
            <w:pPr>
              <w:tabs>
                <w:tab w:val="left" w:pos="851"/>
              </w:tabs>
              <w:spacing w:line="360" w:lineRule="auto"/>
              <w:rPr>
                <w:sz w:val="20"/>
              </w:rPr>
            </w:pPr>
            <w:r w:rsidRPr="004F298B">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50A1FF1" w14:textId="77777777" w:rsidR="00865301" w:rsidRPr="004F298B" w:rsidRDefault="00865301" w:rsidP="00C0355B">
            <w:pPr>
              <w:tabs>
                <w:tab w:val="left" w:pos="851"/>
              </w:tabs>
              <w:spacing w:line="360" w:lineRule="auto"/>
              <w:rPr>
                <w:sz w:val="20"/>
              </w:rPr>
            </w:pPr>
            <w:r w:rsidRPr="004F298B">
              <w:rPr>
                <w:rFonts w:hint="eastAsia"/>
                <w:sz w:val="20"/>
              </w:rPr>
              <w:t>投标人具有良好的商业信誉的书面声明材料。【说明：</w:t>
            </w:r>
            <w:r w:rsidRPr="004F298B">
              <w:rPr>
                <w:rFonts w:ascii="宋体" w:hAnsi="宋体" w:hint="eastAsia"/>
                <w:sz w:val="20"/>
                <w:szCs w:val="28"/>
              </w:rPr>
              <w:t>①</w:t>
            </w:r>
            <w:r w:rsidRPr="004F298B">
              <w:rPr>
                <w:rFonts w:hint="eastAsia"/>
                <w:sz w:val="20"/>
              </w:rPr>
              <w:t>按招标文件</w:t>
            </w:r>
            <w:r w:rsidRPr="004F298B">
              <w:rPr>
                <w:sz w:val="20"/>
              </w:rPr>
              <w:t>3.2.2</w:t>
            </w:r>
            <w:r w:rsidRPr="004F298B">
              <w:rPr>
                <w:rFonts w:hint="eastAsia"/>
                <w:sz w:val="20"/>
              </w:rPr>
              <w:t>声明</w:t>
            </w:r>
            <w:r w:rsidRPr="004F298B">
              <w:rPr>
                <w:rFonts w:ascii="宋体" w:hAnsi="宋体"/>
                <w:sz w:val="20"/>
                <w:szCs w:val="20"/>
              </w:rPr>
              <w:t>的格式及要求提供书面声明材料</w:t>
            </w:r>
            <w:r w:rsidRPr="004F298B">
              <w:rPr>
                <w:rFonts w:ascii="宋体" w:hAnsi="宋体" w:hint="eastAsia"/>
                <w:sz w:val="20"/>
                <w:szCs w:val="28"/>
              </w:rPr>
              <w:t>；②供应商具有良好的商业信誉</w:t>
            </w:r>
            <w:r w:rsidRPr="004F298B">
              <w:rPr>
                <w:rFonts w:hint="eastAsia"/>
                <w:sz w:val="20"/>
              </w:rPr>
              <w:t>。】</w:t>
            </w:r>
          </w:p>
        </w:tc>
      </w:tr>
      <w:tr w:rsidR="004F298B" w:rsidRPr="004F298B" w14:paraId="462B082B" w14:textId="77777777" w:rsidTr="00C0355B">
        <w:tc>
          <w:tcPr>
            <w:tcW w:w="0" w:type="auto"/>
            <w:vMerge/>
            <w:tcBorders>
              <w:top w:val="single" w:sz="2" w:space="0" w:color="auto"/>
              <w:left w:val="single" w:sz="2" w:space="0" w:color="auto"/>
              <w:bottom w:val="single" w:sz="2" w:space="0" w:color="auto"/>
              <w:right w:val="single" w:sz="2" w:space="0" w:color="auto"/>
            </w:tcBorders>
            <w:vAlign w:val="center"/>
            <w:hideMark/>
          </w:tcPr>
          <w:p w14:paraId="46F900FF" w14:textId="77777777" w:rsidR="00865301" w:rsidRPr="004F298B" w:rsidRDefault="00865301" w:rsidP="00C0355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9A7FF64"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1CFD877B" w14:textId="77777777" w:rsidR="00865301" w:rsidRPr="004F298B" w:rsidRDefault="00865301" w:rsidP="00C0355B">
            <w:pPr>
              <w:tabs>
                <w:tab w:val="left" w:pos="851"/>
              </w:tabs>
              <w:spacing w:line="360" w:lineRule="auto"/>
              <w:rPr>
                <w:sz w:val="20"/>
              </w:rPr>
            </w:pPr>
            <w:r w:rsidRPr="004F298B">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5433F97" w14:textId="77777777" w:rsidR="00865301" w:rsidRPr="004F298B" w:rsidRDefault="00865301" w:rsidP="00C0355B">
            <w:pPr>
              <w:tabs>
                <w:tab w:val="left" w:pos="851"/>
              </w:tabs>
              <w:spacing w:line="360" w:lineRule="auto"/>
              <w:rPr>
                <w:sz w:val="20"/>
              </w:rPr>
            </w:pPr>
            <w:r w:rsidRPr="004F298B">
              <w:rPr>
                <w:sz w:val="20"/>
              </w:rPr>
              <w:t>1.</w:t>
            </w:r>
            <w:r w:rsidRPr="004F298B">
              <w:rPr>
                <w:rFonts w:hint="eastAsia"/>
                <w:sz w:val="20"/>
              </w:rPr>
              <w:t>投标人参加政府采购活动前三年内，在经营活动中没有重大违法记录的书面声明材料。【说明：</w:t>
            </w:r>
            <w:r w:rsidRPr="004F298B">
              <w:rPr>
                <w:rFonts w:ascii="宋体" w:hAnsi="宋体" w:hint="eastAsia"/>
                <w:sz w:val="20"/>
                <w:szCs w:val="28"/>
              </w:rPr>
              <w:t>①</w:t>
            </w:r>
            <w:r w:rsidRPr="004F298B">
              <w:rPr>
                <w:rFonts w:hint="eastAsia"/>
                <w:sz w:val="20"/>
              </w:rPr>
              <w:t>按招标文件</w:t>
            </w:r>
            <w:r w:rsidRPr="004F298B">
              <w:rPr>
                <w:sz w:val="20"/>
              </w:rPr>
              <w:t>3.2.2</w:t>
            </w:r>
            <w:r w:rsidRPr="004F298B">
              <w:rPr>
                <w:rFonts w:hint="eastAsia"/>
                <w:sz w:val="20"/>
              </w:rPr>
              <w:t>声明</w:t>
            </w:r>
            <w:r w:rsidRPr="004F298B">
              <w:rPr>
                <w:rFonts w:ascii="宋体" w:hAnsi="宋体"/>
                <w:sz w:val="20"/>
                <w:szCs w:val="20"/>
              </w:rPr>
              <w:t>的格式及要求</w:t>
            </w:r>
            <w:r w:rsidRPr="004F298B">
              <w:rPr>
                <w:rFonts w:hint="eastAsia"/>
                <w:sz w:val="20"/>
              </w:rPr>
              <w:t>提供书面声明材料；</w:t>
            </w:r>
            <w:r w:rsidRPr="004F298B">
              <w:rPr>
                <w:rFonts w:ascii="宋体" w:hAnsi="宋体" w:hint="eastAsia"/>
                <w:sz w:val="20"/>
                <w:szCs w:val="28"/>
              </w:rPr>
              <w:t>②供应商参加政府采购活动前三年内，在经营活动中没有重大违法记录</w:t>
            </w:r>
            <w:r w:rsidRPr="004F298B">
              <w:rPr>
                <w:rFonts w:hint="eastAsia"/>
                <w:sz w:val="20"/>
              </w:rPr>
              <w:t>。】</w:t>
            </w:r>
          </w:p>
          <w:p w14:paraId="3FEB6FC1" w14:textId="77777777" w:rsidR="00865301" w:rsidRPr="004F298B" w:rsidRDefault="00865301" w:rsidP="00C0355B">
            <w:pPr>
              <w:tabs>
                <w:tab w:val="left" w:pos="851"/>
              </w:tabs>
              <w:spacing w:line="360" w:lineRule="auto"/>
              <w:rPr>
                <w:sz w:val="20"/>
              </w:rPr>
            </w:pPr>
            <w:r w:rsidRPr="004F298B">
              <w:rPr>
                <w:sz w:val="20"/>
              </w:rPr>
              <w:t xml:space="preserve">2. </w:t>
            </w:r>
            <w:r w:rsidRPr="004F298B">
              <w:rPr>
                <w:rFonts w:hint="eastAsia"/>
                <w:sz w:val="20"/>
              </w:rPr>
              <w:t>资格审查小组根据</w:t>
            </w:r>
            <w:r w:rsidRPr="004F298B">
              <w:rPr>
                <w:sz w:val="20"/>
              </w:rPr>
              <w:t>“</w:t>
            </w:r>
            <w:r w:rsidRPr="004F298B">
              <w:rPr>
                <w:rFonts w:hint="eastAsia"/>
                <w:sz w:val="20"/>
              </w:rPr>
              <w:t>信用中国</w:t>
            </w:r>
            <w:r w:rsidRPr="004F298B">
              <w:rPr>
                <w:sz w:val="20"/>
              </w:rPr>
              <w:t>”</w:t>
            </w:r>
            <w:r w:rsidRPr="004F298B">
              <w:rPr>
                <w:rFonts w:hint="eastAsia"/>
                <w:sz w:val="20"/>
              </w:rPr>
              <w:t>和</w:t>
            </w:r>
            <w:r w:rsidRPr="004F298B">
              <w:rPr>
                <w:sz w:val="20"/>
              </w:rPr>
              <w:t>“</w:t>
            </w:r>
            <w:r w:rsidRPr="004F298B">
              <w:rPr>
                <w:rFonts w:hint="eastAsia"/>
                <w:sz w:val="20"/>
              </w:rPr>
              <w:t>中国政府采购网</w:t>
            </w:r>
            <w:r w:rsidRPr="004F298B">
              <w:rPr>
                <w:sz w:val="20"/>
              </w:rPr>
              <w:t>”</w:t>
            </w:r>
            <w:r w:rsidRPr="004F298B">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4F298B">
              <w:rPr>
                <w:rFonts w:hint="eastAsia"/>
                <w:sz w:val="20"/>
              </w:rPr>
              <w:lastRenderedPageBreak/>
              <w:t>录。】</w:t>
            </w:r>
          </w:p>
        </w:tc>
      </w:tr>
      <w:tr w:rsidR="004F298B" w:rsidRPr="004F298B" w14:paraId="4236E5C1" w14:textId="77777777" w:rsidTr="00C0355B">
        <w:tc>
          <w:tcPr>
            <w:tcW w:w="0" w:type="auto"/>
            <w:vMerge/>
            <w:tcBorders>
              <w:top w:val="single" w:sz="2" w:space="0" w:color="auto"/>
              <w:left w:val="single" w:sz="2" w:space="0" w:color="auto"/>
              <w:bottom w:val="single" w:sz="2" w:space="0" w:color="auto"/>
              <w:right w:val="single" w:sz="2" w:space="0" w:color="auto"/>
            </w:tcBorders>
            <w:vAlign w:val="center"/>
            <w:hideMark/>
          </w:tcPr>
          <w:p w14:paraId="7BE53747" w14:textId="77777777" w:rsidR="00865301" w:rsidRPr="004F298B" w:rsidRDefault="00865301" w:rsidP="00C0355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386A0F2"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7ED92B04" w14:textId="77777777" w:rsidR="00865301" w:rsidRPr="004F298B" w:rsidRDefault="00865301" w:rsidP="00C0355B">
            <w:pPr>
              <w:tabs>
                <w:tab w:val="left" w:pos="851"/>
              </w:tabs>
              <w:spacing w:line="360" w:lineRule="auto"/>
              <w:rPr>
                <w:sz w:val="20"/>
              </w:rPr>
            </w:pPr>
            <w:r w:rsidRPr="004F298B">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C54471D" w14:textId="77777777" w:rsidR="00865301" w:rsidRPr="004F298B" w:rsidRDefault="00865301" w:rsidP="00C0355B">
            <w:pPr>
              <w:tabs>
                <w:tab w:val="left" w:pos="851"/>
              </w:tabs>
              <w:spacing w:line="360" w:lineRule="auto"/>
              <w:rPr>
                <w:sz w:val="20"/>
              </w:rPr>
            </w:pPr>
            <w:r w:rsidRPr="004F298B">
              <w:rPr>
                <w:sz w:val="20"/>
              </w:rPr>
              <w:t>1.</w:t>
            </w:r>
            <w:r w:rsidRPr="004F298B">
              <w:rPr>
                <w:rFonts w:hint="eastAsia"/>
                <w:sz w:val="20"/>
              </w:rPr>
              <w:t>投标人未列入失信被执行人、重大税收违法案件当事人名单、政府采购严重违法失信行为记录名单的书面声明材料。【说明：</w:t>
            </w:r>
            <w:r w:rsidRPr="004F298B">
              <w:rPr>
                <w:rFonts w:ascii="宋体" w:hAnsi="宋体" w:hint="eastAsia"/>
                <w:sz w:val="20"/>
                <w:szCs w:val="28"/>
              </w:rPr>
              <w:t>①</w:t>
            </w:r>
            <w:r w:rsidRPr="004F298B">
              <w:rPr>
                <w:rFonts w:hint="eastAsia"/>
                <w:sz w:val="20"/>
              </w:rPr>
              <w:t>投标人未列入失信被执行人、重大税收违法案件当事人名单、政府采购严重违法失信行为记录名单；</w:t>
            </w:r>
            <w:r w:rsidRPr="004F298B">
              <w:rPr>
                <w:rFonts w:ascii="宋体" w:hAnsi="宋体" w:hint="eastAsia"/>
                <w:sz w:val="20"/>
                <w:szCs w:val="28"/>
              </w:rPr>
              <w:t>②</w:t>
            </w:r>
            <w:r w:rsidRPr="004F298B">
              <w:rPr>
                <w:rFonts w:hint="eastAsia"/>
                <w:sz w:val="20"/>
              </w:rPr>
              <w:t>按招标文件</w:t>
            </w:r>
            <w:r w:rsidRPr="004F298B">
              <w:rPr>
                <w:sz w:val="20"/>
              </w:rPr>
              <w:t>3.2.2</w:t>
            </w:r>
            <w:r w:rsidRPr="004F298B">
              <w:rPr>
                <w:rFonts w:hint="eastAsia"/>
                <w:sz w:val="20"/>
              </w:rPr>
              <w:t>声明</w:t>
            </w:r>
            <w:r w:rsidRPr="004F298B">
              <w:rPr>
                <w:rFonts w:ascii="宋体" w:hAnsi="宋体"/>
                <w:sz w:val="20"/>
                <w:szCs w:val="20"/>
              </w:rPr>
              <w:t>的格式及要求</w:t>
            </w:r>
            <w:r w:rsidRPr="004F298B">
              <w:rPr>
                <w:rFonts w:hint="eastAsia"/>
                <w:sz w:val="20"/>
              </w:rPr>
              <w:t>提供书面声明材料。】</w:t>
            </w:r>
          </w:p>
          <w:p w14:paraId="78391DBD" w14:textId="77777777" w:rsidR="00865301" w:rsidRPr="004F298B" w:rsidRDefault="00865301" w:rsidP="00C0355B">
            <w:pPr>
              <w:tabs>
                <w:tab w:val="left" w:pos="851"/>
              </w:tabs>
              <w:spacing w:line="360" w:lineRule="auto"/>
              <w:rPr>
                <w:sz w:val="20"/>
              </w:rPr>
            </w:pPr>
            <w:r w:rsidRPr="004F298B">
              <w:rPr>
                <w:sz w:val="20"/>
              </w:rPr>
              <w:t xml:space="preserve">2. </w:t>
            </w:r>
            <w:r w:rsidRPr="004F298B">
              <w:rPr>
                <w:rFonts w:hint="eastAsia"/>
                <w:sz w:val="20"/>
              </w:rPr>
              <w:t>资格审查小组根据</w:t>
            </w:r>
            <w:r w:rsidRPr="004F298B">
              <w:rPr>
                <w:sz w:val="20"/>
              </w:rPr>
              <w:t>“</w:t>
            </w:r>
            <w:r w:rsidRPr="004F298B">
              <w:rPr>
                <w:rFonts w:hint="eastAsia"/>
                <w:sz w:val="20"/>
              </w:rPr>
              <w:t>信用中国</w:t>
            </w:r>
            <w:r w:rsidRPr="004F298B">
              <w:rPr>
                <w:sz w:val="20"/>
              </w:rPr>
              <w:t>”</w:t>
            </w:r>
            <w:r w:rsidRPr="004F298B">
              <w:rPr>
                <w:rFonts w:hint="eastAsia"/>
                <w:sz w:val="20"/>
              </w:rPr>
              <w:t>和</w:t>
            </w:r>
            <w:r w:rsidRPr="004F298B">
              <w:rPr>
                <w:sz w:val="20"/>
              </w:rPr>
              <w:t>“</w:t>
            </w:r>
            <w:r w:rsidRPr="004F298B">
              <w:rPr>
                <w:rFonts w:hint="eastAsia"/>
                <w:sz w:val="20"/>
              </w:rPr>
              <w:t>中国政府采购网</w:t>
            </w:r>
            <w:r w:rsidRPr="004F298B">
              <w:rPr>
                <w:sz w:val="20"/>
              </w:rPr>
              <w:t>”</w:t>
            </w:r>
            <w:r w:rsidRPr="004F298B">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F298B" w:rsidRPr="004F298B" w14:paraId="5C2D239F" w14:textId="77777777" w:rsidTr="00C0355B">
        <w:tc>
          <w:tcPr>
            <w:tcW w:w="0" w:type="auto"/>
            <w:vMerge/>
            <w:tcBorders>
              <w:top w:val="single" w:sz="2" w:space="0" w:color="auto"/>
              <w:left w:val="single" w:sz="2" w:space="0" w:color="auto"/>
              <w:bottom w:val="single" w:sz="2" w:space="0" w:color="auto"/>
              <w:right w:val="single" w:sz="2" w:space="0" w:color="auto"/>
            </w:tcBorders>
            <w:vAlign w:val="center"/>
            <w:hideMark/>
          </w:tcPr>
          <w:p w14:paraId="4F18EDF6" w14:textId="77777777" w:rsidR="00865301" w:rsidRPr="004F298B" w:rsidRDefault="00865301" w:rsidP="00C0355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A6DCFD6"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31CAF393" w14:textId="77777777" w:rsidR="00865301" w:rsidRPr="004F298B" w:rsidRDefault="00865301" w:rsidP="00C0355B">
            <w:pPr>
              <w:tabs>
                <w:tab w:val="left" w:pos="851"/>
              </w:tabs>
              <w:spacing w:line="360" w:lineRule="auto"/>
              <w:rPr>
                <w:sz w:val="20"/>
              </w:rPr>
            </w:pPr>
            <w:r w:rsidRPr="004F298B">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1EF1608" w14:textId="77777777" w:rsidR="00865301" w:rsidRPr="004F298B" w:rsidRDefault="00865301" w:rsidP="00C0355B">
            <w:pPr>
              <w:tabs>
                <w:tab w:val="left" w:pos="851"/>
              </w:tabs>
              <w:spacing w:line="360" w:lineRule="auto"/>
              <w:rPr>
                <w:sz w:val="20"/>
              </w:rPr>
            </w:pPr>
            <w:r w:rsidRPr="004F298B">
              <w:rPr>
                <w:rFonts w:hint="eastAsia"/>
                <w:sz w:val="20"/>
              </w:rPr>
              <w:t>投标人未处于被行政部门禁止参与政府采购活动的期限内。【说明：</w:t>
            </w:r>
            <w:r w:rsidRPr="004F298B">
              <w:rPr>
                <w:rFonts w:ascii="宋体" w:hAnsi="宋体" w:hint="eastAsia"/>
                <w:sz w:val="20"/>
                <w:szCs w:val="28"/>
              </w:rPr>
              <w:t>①</w:t>
            </w:r>
            <w:r w:rsidRPr="004F298B">
              <w:rPr>
                <w:rFonts w:hint="eastAsia"/>
                <w:sz w:val="20"/>
              </w:rPr>
              <w:t>按招标文件</w:t>
            </w:r>
            <w:r w:rsidRPr="004F298B">
              <w:rPr>
                <w:sz w:val="20"/>
              </w:rPr>
              <w:t>3.2.2</w:t>
            </w:r>
            <w:r w:rsidRPr="004F298B">
              <w:rPr>
                <w:rFonts w:hint="eastAsia"/>
                <w:sz w:val="20"/>
              </w:rPr>
              <w:t>声明</w:t>
            </w:r>
            <w:r w:rsidRPr="004F298B">
              <w:rPr>
                <w:rFonts w:ascii="宋体" w:hAnsi="宋体"/>
                <w:sz w:val="20"/>
                <w:szCs w:val="20"/>
              </w:rPr>
              <w:t>的格式及要求</w:t>
            </w:r>
            <w:r w:rsidRPr="004F298B">
              <w:rPr>
                <w:rFonts w:hint="eastAsia"/>
                <w:sz w:val="20"/>
              </w:rPr>
              <w:t>提供书面声明材料</w:t>
            </w:r>
            <w:r w:rsidRPr="004F298B">
              <w:rPr>
                <w:rFonts w:ascii="宋体" w:hAnsi="宋体" w:hint="eastAsia"/>
                <w:sz w:val="20"/>
                <w:szCs w:val="28"/>
              </w:rPr>
              <w:t>；②供应商未处于被行政部门禁止参与政府采购活动的期限内。</w:t>
            </w:r>
            <w:r w:rsidRPr="004F298B">
              <w:rPr>
                <w:rFonts w:hint="eastAsia"/>
                <w:sz w:val="20"/>
              </w:rPr>
              <w:t>】</w:t>
            </w:r>
          </w:p>
        </w:tc>
      </w:tr>
      <w:tr w:rsidR="004F298B" w:rsidRPr="004F298B" w14:paraId="7863F0C4" w14:textId="77777777" w:rsidTr="00C0355B">
        <w:tc>
          <w:tcPr>
            <w:tcW w:w="0" w:type="auto"/>
            <w:vMerge/>
            <w:tcBorders>
              <w:top w:val="single" w:sz="2" w:space="0" w:color="auto"/>
              <w:left w:val="single" w:sz="2" w:space="0" w:color="auto"/>
              <w:bottom w:val="single" w:sz="2" w:space="0" w:color="auto"/>
              <w:right w:val="single" w:sz="2" w:space="0" w:color="auto"/>
            </w:tcBorders>
            <w:vAlign w:val="center"/>
            <w:hideMark/>
          </w:tcPr>
          <w:p w14:paraId="4ABC681F" w14:textId="77777777" w:rsidR="00865301" w:rsidRPr="004F298B" w:rsidRDefault="00865301" w:rsidP="00C0355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8F3538A"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69D8ACA6" w14:textId="77777777" w:rsidR="00865301" w:rsidRPr="004F298B" w:rsidRDefault="00865301" w:rsidP="00C0355B">
            <w:pPr>
              <w:tabs>
                <w:tab w:val="left" w:pos="851"/>
              </w:tabs>
              <w:spacing w:line="360" w:lineRule="auto"/>
              <w:rPr>
                <w:sz w:val="20"/>
              </w:rPr>
            </w:pPr>
            <w:r w:rsidRPr="004F298B">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8643C24" w14:textId="77777777" w:rsidR="00865301" w:rsidRPr="004F298B" w:rsidRDefault="00865301" w:rsidP="00C0355B">
            <w:pPr>
              <w:tabs>
                <w:tab w:val="left" w:pos="851"/>
              </w:tabs>
              <w:spacing w:line="360" w:lineRule="auto"/>
              <w:rPr>
                <w:sz w:val="20"/>
              </w:rPr>
            </w:pPr>
            <w:r w:rsidRPr="004F298B">
              <w:rPr>
                <w:rFonts w:hint="eastAsia"/>
                <w:sz w:val="20"/>
              </w:rPr>
              <w:t>在行贿犯罪信息查询期限内，投标人及其现任法定代表人、主要负责人没有行贿犯罪记录的书面声明材料。【说明：</w:t>
            </w:r>
            <w:r w:rsidRPr="004F298B">
              <w:rPr>
                <w:rFonts w:ascii="宋体" w:hAnsi="宋体" w:hint="eastAsia"/>
                <w:sz w:val="20"/>
                <w:szCs w:val="28"/>
              </w:rPr>
              <w:t>①</w:t>
            </w:r>
            <w:r w:rsidRPr="004F298B">
              <w:rPr>
                <w:rFonts w:hint="eastAsia"/>
                <w:sz w:val="20"/>
              </w:rPr>
              <w:t>按招标文件</w:t>
            </w:r>
            <w:r w:rsidRPr="004F298B">
              <w:rPr>
                <w:sz w:val="20"/>
              </w:rPr>
              <w:t>3.2.2</w:t>
            </w:r>
            <w:r w:rsidRPr="004F298B">
              <w:rPr>
                <w:rFonts w:hint="eastAsia"/>
                <w:sz w:val="20"/>
              </w:rPr>
              <w:t>声明</w:t>
            </w:r>
            <w:r w:rsidRPr="004F298B">
              <w:rPr>
                <w:rFonts w:ascii="宋体" w:hAnsi="宋体"/>
                <w:sz w:val="20"/>
                <w:szCs w:val="20"/>
              </w:rPr>
              <w:t>的格式及要求</w:t>
            </w:r>
            <w:r w:rsidRPr="004F298B">
              <w:rPr>
                <w:rFonts w:hint="eastAsia"/>
                <w:sz w:val="20"/>
              </w:rPr>
              <w:t>提供书面声明材料，投标文件中不需提供中国裁判文书网（</w:t>
            </w:r>
            <w:r w:rsidRPr="004F298B">
              <w:rPr>
                <w:sz w:val="20"/>
              </w:rPr>
              <w:t>https://wenshu.court.gov.cn</w:t>
            </w:r>
            <w:r w:rsidRPr="004F298B">
              <w:rPr>
                <w:rFonts w:hint="eastAsia"/>
                <w:sz w:val="20"/>
              </w:rPr>
              <w:t>）查询结果的证明材料；</w:t>
            </w:r>
            <w:r w:rsidRPr="004F298B">
              <w:rPr>
                <w:rFonts w:ascii="宋体" w:hAnsi="宋体" w:hint="eastAsia"/>
                <w:sz w:val="20"/>
                <w:szCs w:val="28"/>
              </w:rPr>
              <w:t>②在行贿犯罪信息查询期限内，供应商及其现任法定代表人、主要负责人没有行贿犯罪记录</w:t>
            </w:r>
            <w:r w:rsidRPr="004F298B">
              <w:rPr>
                <w:rFonts w:hint="eastAsia"/>
                <w:sz w:val="20"/>
              </w:rPr>
              <w:t>。】</w:t>
            </w:r>
          </w:p>
        </w:tc>
      </w:tr>
      <w:tr w:rsidR="004F298B" w:rsidRPr="004F298B" w14:paraId="309BBE6B" w14:textId="77777777" w:rsidTr="00C0355B">
        <w:tc>
          <w:tcPr>
            <w:tcW w:w="0" w:type="auto"/>
            <w:vMerge/>
            <w:tcBorders>
              <w:top w:val="single" w:sz="2" w:space="0" w:color="auto"/>
              <w:left w:val="single" w:sz="2" w:space="0" w:color="auto"/>
              <w:bottom w:val="single" w:sz="2" w:space="0" w:color="auto"/>
              <w:right w:val="single" w:sz="2" w:space="0" w:color="auto"/>
            </w:tcBorders>
            <w:vAlign w:val="center"/>
            <w:hideMark/>
          </w:tcPr>
          <w:p w14:paraId="2D18782E" w14:textId="77777777" w:rsidR="00865301" w:rsidRPr="004F298B" w:rsidRDefault="00865301" w:rsidP="00C0355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C7429F"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5D53934B" w14:textId="77777777" w:rsidR="00865301" w:rsidRPr="004F298B" w:rsidRDefault="00865301" w:rsidP="00C0355B">
            <w:pPr>
              <w:tabs>
                <w:tab w:val="left" w:pos="851"/>
              </w:tabs>
              <w:spacing w:line="360" w:lineRule="auto"/>
              <w:rPr>
                <w:sz w:val="20"/>
              </w:rPr>
            </w:pPr>
            <w:r w:rsidRPr="004F298B">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A4693AA" w14:textId="77777777" w:rsidR="00865301" w:rsidRPr="004F298B" w:rsidRDefault="00865301" w:rsidP="00C0355B">
            <w:pPr>
              <w:tabs>
                <w:tab w:val="left" w:pos="851"/>
              </w:tabs>
              <w:spacing w:line="360" w:lineRule="auto"/>
              <w:rPr>
                <w:sz w:val="20"/>
              </w:rPr>
            </w:pPr>
            <w:r w:rsidRPr="004F298B">
              <w:rPr>
                <w:rFonts w:hint="eastAsia"/>
                <w:sz w:val="20"/>
              </w:rPr>
              <w:t>与投标人负责人为同一人或者存在直接控股、管理关系的相关供应商的书面声明材料。【说明：</w:t>
            </w:r>
            <w:r w:rsidRPr="004F298B">
              <w:rPr>
                <w:rFonts w:ascii="宋体" w:hAnsi="宋体" w:hint="eastAsia"/>
                <w:sz w:val="20"/>
                <w:szCs w:val="28"/>
              </w:rPr>
              <w:t>①</w:t>
            </w:r>
            <w:r w:rsidRPr="004F298B">
              <w:rPr>
                <w:rFonts w:hint="eastAsia"/>
                <w:sz w:val="20"/>
              </w:rPr>
              <w:t>按招标文件</w:t>
            </w:r>
            <w:r w:rsidRPr="004F298B">
              <w:rPr>
                <w:sz w:val="20"/>
              </w:rPr>
              <w:t>3.2.2</w:t>
            </w:r>
            <w:r w:rsidRPr="004F298B">
              <w:rPr>
                <w:rFonts w:hint="eastAsia"/>
                <w:sz w:val="20"/>
              </w:rPr>
              <w:t>声明</w:t>
            </w:r>
            <w:r w:rsidRPr="004F298B">
              <w:rPr>
                <w:rFonts w:ascii="宋体" w:hAnsi="宋体"/>
                <w:sz w:val="20"/>
                <w:szCs w:val="20"/>
              </w:rPr>
              <w:t>的格式及要求</w:t>
            </w:r>
            <w:r w:rsidRPr="004F298B">
              <w:rPr>
                <w:rFonts w:hint="eastAsia"/>
                <w:sz w:val="20"/>
              </w:rPr>
              <w:t>提供书面声明材料</w:t>
            </w:r>
            <w:r w:rsidRPr="004F298B">
              <w:rPr>
                <w:rFonts w:ascii="宋体" w:hAnsi="宋体" w:hint="eastAsia"/>
                <w:sz w:val="20"/>
                <w:szCs w:val="28"/>
              </w:rPr>
              <w:t>；②参加投标的供应商中无与投标人的负责人为同一人或者存在直接控股、管理关系的供应商。</w:t>
            </w:r>
            <w:r w:rsidRPr="004F298B">
              <w:rPr>
                <w:rFonts w:hint="eastAsia"/>
                <w:sz w:val="20"/>
              </w:rPr>
              <w:t>】</w:t>
            </w:r>
          </w:p>
        </w:tc>
      </w:tr>
      <w:tr w:rsidR="004F298B" w:rsidRPr="004F298B" w14:paraId="53ED64E0" w14:textId="77777777" w:rsidTr="00C0355B">
        <w:tc>
          <w:tcPr>
            <w:tcW w:w="695" w:type="dxa"/>
            <w:vMerge w:val="restart"/>
            <w:tcBorders>
              <w:top w:val="single" w:sz="4" w:space="0" w:color="auto"/>
              <w:left w:val="single" w:sz="2" w:space="0" w:color="auto"/>
              <w:bottom w:val="single" w:sz="2" w:space="0" w:color="auto"/>
              <w:right w:val="single" w:sz="2" w:space="0" w:color="auto"/>
            </w:tcBorders>
            <w:vAlign w:val="center"/>
            <w:hideMark/>
          </w:tcPr>
          <w:p w14:paraId="61E4EAA8" w14:textId="77777777" w:rsidR="00865301" w:rsidRPr="004F298B" w:rsidRDefault="00865301" w:rsidP="00C0355B">
            <w:pPr>
              <w:tabs>
                <w:tab w:val="left" w:pos="851"/>
              </w:tabs>
              <w:spacing w:line="360" w:lineRule="auto"/>
              <w:jc w:val="center"/>
              <w:rPr>
                <w:sz w:val="20"/>
              </w:rPr>
            </w:pPr>
            <w:r w:rsidRPr="004F298B">
              <w:rPr>
                <w:sz w:val="20"/>
              </w:rPr>
              <w:t>3</w:t>
            </w:r>
          </w:p>
        </w:tc>
        <w:tc>
          <w:tcPr>
            <w:tcW w:w="427" w:type="dxa"/>
            <w:vMerge w:val="restart"/>
            <w:tcBorders>
              <w:top w:val="single" w:sz="4" w:space="0" w:color="auto"/>
              <w:left w:val="single" w:sz="2" w:space="0" w:color="auto"/>
              <w:bottom w:val="single" w:sz="2" w:space="0" w:color="auto"/>
              <w:right w:val="single" w:sz="2" w:space="0" w:color="auto"/>
            </w:tcBorders>
            <w:vAlign w:val="center"/>
            <w:hideMark/>
          </w:tcPr>
          <w:p w14:paraId="260B1C6E" w14:textId="77777777" w:rsidR="00865301" w:rsidRPr="004F298B" w:rsidRDefault="00865301" w:rsidP="00C0355B">
            <w:pPr>
              <w:tabs>
                <w:tab w:val="left" w:pos="851"/>
              </w:tabs>
              <w:spacing w:line="360" w:lineRule="auto"/>
              <w:rPr>
                <w:sz w:val="20"/>
              </w:rPr>
            </w:pPr>
            <w:r w:rsidRPr="004F298B">
              <w:rPr>
                <w:rFonts w:hint="eastAsia"/>
                <w:sz w:val="20"/>
              </w:rPr>
              <w:t>其</w:t>
            </w:r>
            <w:r w:rsidRPr="004F298B">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hideMark/>
          </w:tcPr>
          <w:p w14:paraId="134E62EF" w14:textId="77777777" w:rsidR="00865301" w:rsidRPr="004F298B" w:rsidRDefault="00865301" w:rsidP="00C0355B">
            <w:pPr>
              <w:tabs>
                <w:tab w:val="left" w:pos="851"/>
              </w:tabs>
              <w:spacing w:line="360" w:lineRule="auto"/>
              <w:rPr>
                <w:sz w:val="20"/>
              </w:rPr>
            </w:pPr>
            <w:r w:rsidRPr="004F298B">
              <w:rPr>
                <w:rFonts w:hint="eastAsia"/>
                <w:sz w:val="20"/>
              </w:rPr>
              <w:lastRenderedPageBreak/>
              <w:t>具有履行合同所</w:t>
            </w:r>
            <w:r w:rsidRPr="004F298B">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1361C6D" w14:textId="77777777" w:rsidR="00865301" w:rsidRPr="004F298B" w:rsidRDefault="00865301" w:rsidP="00C0355B">
            <w:pPr>
              <w:tabs>
                <w:tab w:val="left" w:pos="851"/>
              </w:tabs>
              <w:spacing w:line="360" w:lineRule="auto"/>
              <w:rPr>
                <w:sz w:val="20"/>
              </w:rPr>
            </w:pPr>
            <w:r w:rsidRPr="004F298B">
              <w:rPr>
                <w:rFonts w:hint="eastAsia"/>
                <w:sz w:val="20"/>
              </w:rPr>
              <w:lastRenderedPageBreak/>
              <w:t>采购人对投标人履行合同所必须的设备和专业技术能力无其他</w:t>
            </w:r>
            <w:r w:rsidRPr="004F298B">
              <w:rPr>
                <w:rFonts w:hint="eastAsia"/>
                <w:sz w:val="20"/>
              </w:rPr>
              <w:lastRenderedPageBreak/>
              <w:t>特殊要求，投标人具有有效的营业执照或法人证书</w:t>
            </w:r>
            <w:r w:rsidRPr="004F298B">
              <w:rPr>
                <w:rFonts w:ascii="宋体" w:hAnsi="宋体" w:hint="eastAsia"/>
                <w:sz w:val="20"/>
                <w:szCs w:val="28"/>
              </w:rPr>
              <w:t>即可，可不提供其他证明材料</w:t>
            </w:r>
            <w:r w:rsidRPr="004F298B">
              <w:rPr>
                <w:rFonts w:hint="eastAsia"/>
                <w:sz w:val="20"/>
              </w:rPr>
              <w:t>。【说明：无须提供证明材料，上传空白页即可，不对本项上传的材料作资格审查】</w:t>
            </w:r>
          </w:p>
        </w:tc>
      </w:tr>
      <w:tr w:rsidR="004F298B" w:rsidRPr="004F298B" w14:paraId="17B4C9E8"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5543D910"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26EB2609"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261EFE57" w14:textId="77777777" w:rsidR="00865301" w:rsidRPr="004F298B" w:rsidRDefault="00865301" w:rsidP="00C0355B">
            <w:pPr>
              <w:tabs>
                <w:tab w:val="left" w:pos="851"/>
              </w:tabs>
              <w:spacing w:line="360" w:lineRule="auto"/>
              <w:rPr>
                <w:sz w:val="20"/>
              </w:rPr>
            </w:pPr>
            <w:r w:rsidRPr="004F298B">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E1005A2" w14:textId="77777777" w:rsidR="00865301" w:rsidRPr="004F298B" w:rsidRDefault="00865301" w:rsidP="00C0355B">
            <w:pPr>
              <w:tabs>
                <w:tab w:val="left" w:pos="851"/>
              </w:tabs>
              <w:spacing w:line="360" w:lineRule="auto"/>
              <w:rPr>
                <w:sz w:val="20"/>
              </w:rPr>
            </w:pPr>
            <w:r w:rsidRPr="004F298B">
              <w:rPr>
                <w:rFonts w:hint="eastAsia"/>
                <w:sz w:val="20"/>
              </w:rPr>
              <w:t>采购人对法律、行政法规规定的其他条件无其他特殊要求，投标人具有有效的营业执照或法人证书</w:t>
            </w:r>
            <w:r w:rsidRPr="004F298B">
              <w:rPr>
                <w:rFonts w:ascii="宋体" w:hAnsi="宋体" w:hint="eastAsia"/>
                <w:sz w:val="20"/>
                <w:szCs w:val="28"/>
              </w:rPr>
              <w:t>即可，可不提供其他证明材料</w:t>
            </w:r>
            <w:r w:rsidRPr="004F298B">
              <w:rPr>
                <w:rFonts w:hint="eastAsia"/>
                <w:sz w:val="20"/>
              </w:rPr>
              <w:t>。【说明：无须提供证明材料，上传空白页即可，不对本项上传的材料作资格审查】</w:t>
            </w:r>
          </w:p>
        </w:tc>
      </w:tr>
      <w:tr w:rsidR="004F298B" w:rsidRPr="004F298B" w14:paraId="2259F1C2"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0DB289A6"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155759E8"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5320E063" w14:textId="77777777" w:rsidR="00865301" w:rsidRPr="004F298B" w:rsidRDefault="00865301" w:rsidP="00C0355B">
            <w:pPr>
              <w:tabs>
                <w:tab w:val="left" w:pos="851"/>
              </w:tabs>
              <w:spacing w:line="360" w:lineRule="auto"/>
              <w:rPr>
                <w:sz w:val="20"/>
              </w:rPr>
            </w:pPr>
            <w:r w:rsidRPr="004F298B">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F4D1E44" w14:textId="77777777" w:rsidR="00865301" w:rsidRPr="004F298B" w:rsidRDefault="00865301" w:rsidP="00C0355B">
            <w:pPr>
              <w:tabs>
                <w:tab w:val="left" w:pos="851"/>
              </w:tabs>
              <w:spacing w:line="360" w:lineRule="auto"/>
              <w:rPr>
                <w:sz w:val="20"/>
              </w:rPr>
            </w:pPr>
            <w:r w:rsidRPr="004F298B">
              <w:rPr>
                <w:sz w:val="20"/>
              </w:rPr>
              <w:t>1</w:t>
            </w:r>
            <w:r w:rsidRPr="004F298B">
              <w:rPr>
                <w:rFonts w:hint="eastAsia"/>
                <w:sz w:val="20"/>
              </w:rPr>
              <w:t>、根据招标文件的要求不属于禁止参加投标或投标无效的供应商；</w:t>
            </w:r>
          </w:p>
          <w:p w14:paraId="3C8EEA8C" w14:textId="77777777" w:rsidR="00865301" w:rsidRPr="004F298B" w:rsidRDefault="00865301" w:rsidP="00C0355B">
            <w:pPr>
              <w:tabs>
                <w:tab w:val="left" w:pos="851"/>
              </w:tabs>
              <w:spacing w:line="360" w:lineRule="auto"/>
              <w:rPr>
                <w:sz w:val="20"/>
              </w:rPr>
            </w:pPr>
            <w:r w:rsidRPr="004F298B">
              <w:rPr>
                <w:sz w:val="20"/>
              </w:rPr>
              <w:t>2</w:t>
            </w:r>
            <w:r w:rsidRPr="004F298B">
              <w:rPr>
                <w:rFonts w:hint="eastAsia"/>
                <w:sz w:val="20"/>
              </w:rPr>
              <w:t>、资格审查小组未发现或者未知晓投标人存在属于国家相关法律法规规定的禁止参加投标或投标无效的供应商。</w:t>
            </w:r>
          </w:p>
          <w:p w14:paraId="51C8E083" w14:textId="77777777" w:rsidR="00865301" w:rsidRPr="004F298B" w:rsidRDefault="00865301" w:rsidP="00C0355B">
            <w:pPr>
              <w:tabs>
                <w:tab w:val="left" w:pos="851"/>
              </w:tabs>
              <w:spacing w:line="360" w:lineRule="auto"/>
              <w:rPr>
                <w:sz w:val="20"/>
              </w:rPr>
            </w:pPr>
            <w:r w:rsidRPr="004F298B">
              <w:rPr>
                <w:rFonts w:hint="eastAsia"/>
                <w:sz w:val="20"/>
              </w:rPr>
              <w:t>【说明：无须提供证明材料，上传空白页即可，不对本项上传的材料作资格审查】</w:t>
            </w:r>
          </w:p>
        </w:tc>
      </w:tr>
      <w:tr w:rsidR="004F298B" w:rsidRPr="004F298B" w14:paraId="6FC52DD9"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6F9C7617"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606B4FA8"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0FDBD140" w14:textId="77777777" w:rsidR="00865301" w:rsidRPr="004F298B" w:rsidRDefault="00865301" w:rsidP="00C0355B">
            <w:pPr>
              <w:tabs>
                <w:tab w:val="left" w:pos="851"/>
              </w:tabs>
              <w:spacing w:line="360" w:lineRule="auto"/>
              <w:rPr>
                <w:sz w:val="20"/>
              </w:rPr>
            </w:pPr>
            <w:r w:rsidRPr="004F298B">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EF74955" w14:textId="77777777" w:rsidR="00865301" w:rsidRPr="004F298B" w:rsidRDefault="00865301" w:rsidP="00C0355B">
            <w:pPr>
              <w:tabs>
                <w:tab w:val="left" w:pos="851"/>
              </w:tabs>
              <w:spacing w:line="360" w:lineRule="auto"/>
              <w:rPr>
                <w:sz w:val="20"/>
              </w:rPr>
            </w:pPr>
            <w:r w:rsidRPr="004F298B">
              <w:rPr>
                <w:rFonts w:hint="eastAsia"/>
                <w:sz w:val="20"/>
              </w:rPr>
              <w:t>非联合体投标。【说明：无须提供证明材料，上传空白页即可，不对本项上传的材料作资格审查】</w:t>
            </w:r>
          </w:p>
        </w:tc>
      </w:tr>
      <w:tr w:rsidR="004F298B" w:rsidRPr="004F298B" w14:paraId="0F208F2C"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7A7CD44A"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21E921D5"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07C3A11A" w14:textId="77777777" w:rsidR="00865301" w:rsidRPr="004F298B" w:rsidRDefault="00865301" w:rsidP="00C0355B">
            <w:pPr>
              <w:tabs>
                <w:tab w:val="left" w:pos="851"/>
              </w:tabs>
              <w:spacing w:line="360" w:lineRule="auto"/>
              <w:rPr>
                <w:sz w:val="20"/>
              </w:rPr>
            </w:pPr>
            <w:r w:rsidRPr="004F298B">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708292D" w14:textId="77777777" w:rsidR="00865301" w:rsidRPr="004F298B" w:rsidRDefault="00865301" w:rsidP="00C0355B">
            <w:pPr>
              <w:tabs>
                <w:tab w:val="left" w:pos="851"/>
              </w:tabs>
              <w:spacing w:line="360" w:lineRule="auto"/>
              <w:rPr>
                <w:sz w:val="20"/>
              </w:rPr>
            </w:pPr>
            <w:r w:rsidRPr="004F298B">
              <w:rPr>
                <w:rFonts w:hint="eastAsia"/>
                <w:sz w:val="20"/>
              </w:rPr>
              <w:t>无【说明：无须提供证明材料，上传空白页即可，不对本项上传的材料作资格审查】</w:t>
            </w:r>
          </w:p>
        </w:tc>
      </w:tr>
      <w:tr w:rsidR="004F298B" w:rsidRPr="004F298B" w14:paraId="440E5F15"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6F214D25"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6B996D30"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77FEC83D" w14:textId="77777777" w:rsidR="00865301" w:rsidRPr="004F298B" w:rsidRDefault="00865301" w:rsidP="00C0355B">
            <w:pPr>
              <w:tabs>
                <w:tab w:val="left" w:pos="851"/>
              </w:tabs>
              <w:spacing w:line="360" w:lineRule="auto"/>
              <w:rPr>
                <w:sz w:val="20"/>
              </w:rPr>
            </w:pPr>
            <w:r w:rsidRPr="004F298B">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454CB78" w14:textId="77777777" w:rsidR="00865301" w:rsidRPr="004F298B" w:rsidRDefault="00865301" w:rsidP="00C0355B">
            <w:pPr>
              <w:tabs>
                <w:tab w:val="left" w:pos="851"/>
              </w:tabs>
              <w:spacing w:line="360" w:lineRule="auto"/>
              <w:rPr>
                <w:sz w:val="20"/>
              </w:rPr>
            </w:pPr>
            <w:r w:rsidRPr="004F298B">
              <w:rPr>
                <w:rFonts w:hint="eastAsia"/>
                <w:sz w:val="20"/>
              </w:rPr>
              <w:t>无【说明：无须提供证明材料，上传空白页即可，不对本项上传的材料作资格审查】</w:t>
            </w:r>
          </w:p>
        </w:tc>
      </w:tr>
      <w:tr w:rsidR="004F298B" w:rsidRPr="004F298B" w14:paraId="382B3846"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76629413"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3ED788E0"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6DAAC979" w14:textId="77777777" w:rsidR="00865301" w:rsidRPr="004F298B" w:rsidRDefault="00865301" w:rsidP="00C0355B">
            <w:pPr>
              <w:tabs>
                <w:tab w:val="left" w:pos="851"/>
              </w:tabs>
              <w:spacing w:line="360" w:lineRule="auto"/>
              <w:rPr>
                <w:sz w:val="20"/>
              </w:rPr>
            </w:pPr>
            <w:r w:rsidRPr="004F298B">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C000777" w14:textId="77777777" w:rsidR="00865301" w:rsidRPr="004F298B" w:rsidRDefault="00865301" w:rsidP="00C0355B">
            <w:pPr>
              <w:tabs>
                <w:tab w:val="left" w:pos="851"/>
              </w:tabs>
              <w:spacing w:line="360" w:lineRule="auto"/>
              <w:rPr>
                <w:sz w:val="20"/>
              </w:rPr>
            </w:pPr>
            <w:r w:rsidRPr="004F298B">
              <w:rPr>
                <w:rFonts w:ascii="宋体" w:hAnsi="宋体" w:hint="eastAsia"/>
                <w:sz w:val="20"/>
                <w:szCs w:val="28"/>
              </w:rPr>
              <w:t>除因断电、断网、系统故障或其他不可抗力等因素，导致系统无法使用外，投标文件已成功解密。</w:t>
            </w:r>
            <w:r w:rsidRPr="004F298B">
              <w:rPr>
                <w:rFonts w:hint="eastAsia"/>
                <w:sz w:val="20"/>
              </w:rPr>
              <w:t>【说明：无须提供证明材料，上传空白页即可，不对本项上传的材料作资格审查】</w:t>
            </w:r>
          </w:p>
        </w:tc>
      </w:tr>
      <w:tr w:rsidR="004F298B" w:rsidRPr="004F298B" w14:paraId="4AF213CE"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6D1A9950"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307881A2"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1A11E92A" w14:textId="77777777" w:rsidR="00865301" w:rsidRPr="004F298B" w:rsidRDefault="00865301" w:rsidP="00C0355B">
            <w:pPr>
              <w:tabs>
                <w:tab w:val="left" w:pos="851"/>
              </w:tabs>
              <w:spacing w:line="360" w:lineRule="auto"/>
              <w:rPr>
                <w:sz w:val="20"/>
              </w:rPr>
            </w:pPr>
            <w:r w:rsidRPr="004F298B">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C2AA469" w14:textId="77777777" w:rsidR="00865301" w:rsidRPr="004F298B" w:rsidRDefault="00865301" w:rsidP="00C0355B">
            <w:pPr>
              <w:tabs>
                <w:tab w:val="left" w:pos="851"/>
              </w:tabs>
              <w:spacing w:line="360" w:lineRule="auto"/>
              <w:rPr>
                <w:sz w:val="20"/>
              </w:rPr>
            </w:pPr>
            <w:r w:rsidRPr="004F298B">
              <w:rPr>
                <w:rFonts w:hint="eastAsia"/>
                <w:sz w:val="20"/>
              </w:rPr>
              <w:t>投标文件加盖有投标人（法定名称）电子签章。【说明：无须提供证明材料，上传空白页即可，不对本项上传的材料作资格审查】</w:t>
            </w:r>
          </w:p>
        </w:tc>
      </w:tr>
      <w:tr w:rsidR="004F298B" w:rsidRPr="004F298B" w14:paraId="656C86FE" w14:textId="77777777" w:rsidTr="00C0355B">
        <w:tc>
          <w:tcPr>
            <w:tcW w:w="0" w:type="auto"/>
            <w:vMerge/>
            <w:tcBorders>
              <w:top w:val="single" w:sz="4" w:space="0" w:color="auto"/>
              <w:left w:val="single" w:sz="2" w:space="0" w:color="auto"/>
              <w:bottom w:val="single" w:sz="2" w:space="0" w:color="auto"/>
              <w:right w:val="single" w:sz="2" w:space="0" w:color="auto"/>
            </w:tcBorders>
            <w:vAlign w:val="center"/>
            <w:hideMark/>
          </w:tcPr>
          <w:p w14:paraId="43EEA080" w14:textId="77777777" w:rsidR="00865301" w:rsidRPr="004F298B" w:rsidRDefault="00865301" w:rsidP="00C0355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34902019" w14:textId="77777777" w:rsidR="00865301" w:rsidRPr="004F298B" w:rsidRDefault="00865301" w:rsidP="00C0355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182C3182" w14:textId="77777777" w:rsidR="00865301" w:rsidRPr="004F298B" w:rsidRDefault="00865301" w:rsidP="00C0355B">
            <w:pPr>
              <w:tabs>
                <w:tab w:val="left" w:pos="851"/>
              </w:tabs>
              <w:spacing w:line="360" w:lineRule="auto"/>
              <w:rPr>
                <w:sz w:val="20"/>
              </w:rPr>
            </w:pPr>
            <w:r w:rsidRPr="004F298B">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273F435" w14:textId="77777777" w:rsidR="00865301" w:rsidRPr="004F298B" w:rsidRDefault="00865301" w:rsidP="00C0355B">
            <w:pPr>
              <w:tabs>
                <w:tab w:val="left" w:pos="851"/>
              </w:tabs>
              <w:spacing w:line="360" w:lineRule="auto"/>
              <w:rPr>
                <w:sz w:val="20"/>
              </w:rPr>
            </w:pPr>
            <w:r w:rsidRPr="004F298B">
              <w:rPr>
                <w:rFonts w:hint="eastAsia"/>
                <w:sz w:val="20"/>
              </w:rPr>
              <w:t>语言符合招标文件的要求。【说明：无须提供证明材料，上传空白页即可，不对本项上传的材料作资格审查】</w:t>
            </w:r>
          </w:p>
        </w:tc>
      </w:tr>
      <w:tr w:rsidR="004F298B" w:rsidRPr="004F298B" w14:paraId="0692A869" w14:textId="77777777" w:rsidTr="00C0355B">
        <w:tc>
          <w:tcPr>
            <w:tcW w:w="695" w:type="dxa"/>
            <w:tcBorders>
              <w:top w:val="single" w:sz="4" w:space="0" w:color="auto"/>
              <w:left w:val="single" w:sz="2" w:space="0" w:color="auto"/>
              <w:bottom w:val="single" w:sz="2" w:space="0" w:color="auto"/>
              <w:right w:val="single" w:sz="2" w:space="0" w:color="auto"/>
            </w:tcBorders>
            <w:vAlign w:val="center"/>
            <w:hideMark/>
          </w:tcPr>
          <w:p w14:paraId="0F83B44A" w14:textId="77777777" w:rsidR="00865301" w:rsidRPr="004F298B" w:rsidRDefault="00865301" w:rsidP="00C0355B">
            <w:pPr>
              <w:tabs>
                <w:tab w:val="left" w:pos="851"/>
              </w:tabs>
              <w:spacing w:line="360" w:lineRule="auto"/>
              <w:rPr>
                <w:sz w:val="20"/>
              </w:rPr>
            </w:pPr>
            <w:r w:rsidRPr="004F298B">
              <w:rPr>
                <w:sz w:val="20"/>
              </w:rPr>
              <w:t>4</w:t>
            </w:r>
          </w:p>
        </w:tc>
        <w:tc>
          <w:tcPr>
            <w:tcW w:w="2108" w:type="dxa"/>
            <w:gridSpan w:val="2"/>
            <w:tcBorders>
              <w:top w:val="single" w:sz="4" w:space="0" w:color="auto"/>
              <w:left w:val="single" w:sz="2" w:space="0" w:color="auto"/>
              <w:bottom w:val="single" w:sz="2" w:space="0" w:color="auto"/>
              <w:right w:val="single" w:sz="2" w:space="0" w:color="auto"/>
            </w:tcBorders>
            <w:vAlign w:val="center"/>
            <w:hideMark/>
          </w:tcPr>
          <w:p w14:paraId="4AA83195" w14:textId="77777777" w:rsidR="00865301" w:rsidRPr="004F298B" w:rsidRDefault="00865301" w:rsidP="00C0355B">
            <w:pPr>
              <w:tabs>
                <w:tab w:val="left" w:pos="851"/>
              </w:tabs>
              <w:spacing w:line="360" w:lineRule="auto"/>
              <w:rPr>
                <w:sz w:val="20"/>
              </w:rPr>
            </w:pPr>
            <w:r w:rsidRPr="004F298B">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182EB89" w14:textId="77777777" w:rsidR="00865301" w:rsidRPr="004F298B" w:rsidRDefault="00865301" w:rsidP="00C0355B">
            <w:pPr>
              <w:tabs>
                <w:tab w:val="left" w:pos="851"/>
              </w:tabs>
              <w:spacing w:line="360" w:lineRule="auto"/>
              <w:rPr>
                <w:sz w:val="20"/>
              </w:rPr>
            </w:pPr>
            <w:r w:rsidRPr="004F298B">
              <w:rPr>
                <w:rFonts w:ascii="宋体" w:hAnsi="宋体" w:hint="eastAsia"/>
                <w:sz w:val="20"/>
                <w:szCs w:val="28"/>
              </w:rPr>
              <w:t>符合招标文件“2.4.6投标文件的组成”规定要求。【说明：投标人按招标文件3.2.1关于投标人资格申明的函</w:t>
            </w:r>
            <w:r w:rsidRPr="004F298B">
              <w:rPr>
                <w:rFonts w:ascii="宋体" w:hAnsi="宋体"/>
                <w:sz w:val="20"/>
                <w:szCs w:val="20"/>
              </w:rPr>
              <w:t>的格式及要求</w:t>
            </w:r>
            <w:r w:rsidRPr="004F298B">
              <w:rPr>
                <w:rFonts w:ascii="宋体" w:hAnsi="宋体" w:hint="eastAsia"/>
                <w:sz w:val="20"/>
                <w:szCs w:val="28"/>
              </w:rPr>
              <w:t>提供关于投标人资格申明的函。】</w:t>
            </w:r>
          </w:p>
        </w:tc>
      </w:tr>
      <w:tr w:rsidR="004F298B" w:rsidRPr="004F298B" w14:paraId="2E3295F3" w14:textId="77777777" w:rsidTr="00C0355B">
        <w:tc>
          <w:tcPr>
            <w:tcW w:w="695" w:type="dxa"/>
            <w:tcBorders>
              <w:top w:val="single" w:sz="2" w:space="0" w:color="auto"/>
              <w:left w:val="single" w:sz="2" w:space="0" w:color="auto"/>
              <w:bottom w:val="single" w:sz="2" w:space="0" w:color="auto"/>
              <w:right w:val="single" w:sz="2" w:space="0" w:color="auto"/>
            </w:tcBorders>
            <w:vAlign w:val="center"/>
            <w:hideMark/>
          </w:tcPr>
          <w:p w14:paraId="43537C1E" w14:textId="77777777" w:rsidR="00865301" w:rsidRPr="004F298B" w:rsidRDefault="00865301" w:rsidP="00C0355B">
            <w:pPr>
              <w:tabs>
                <w:tab w:val="left" w:pos="851"/>
              </w:tabs>
              <w:spacing w:line="360" w:lineRule="auto"/>
              <w:jc w:val="center"/>
              <w:rPr>
                <w:sz w:val="20"/>
              </w:rPr>
            </w:pPr>
            <w:r w:rsidRPr="004F298B">
              <w:rPr>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74CD58AC" w14:textId="77777777" w:rsidR="00865301" w:rsidRPr="004F298B" w:rsidRDefault="00865301" w:rsidP="00C0355B">
            <w:pPr>
              <w:tabs>
                <w:tab w:val="left" w:pos="851"/>
              </w:tabs>
              <w:spacing w:line="360" w:lineRule="auto"/>
              <w:rPr>
                <w:sz w:val="20"/>
              </w:rPr>
            </w:pPr>
            <w:r w:rsidRPr="004F298B">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4CFAD28" w14:textId="77777777" w:rsidR="00865301" w:rsidRPr="004F298B" w:rsidRDefault="00865301" w:rsidP="00C0355B">
            <w:pPr>
              <w:tabs>
                <w:tab w:val="left" w:pos="851"/>
              </w:tabs>
              <w:spacing w:line="360" w:lineRule="auto"/>
              <w:rPr>
                <w:sz w:val="20"/>
              </w:rPr>
            </w:pPr>
            <w:r w:rsidRPr="004F298B">
              <w:rPr>
                <w:sz w:val="20"/>
              </w:rPr>
              <w:t>2019</w:t>
            </w:r>
            <w:r w:rsidRPr="004F298B">
              <w:rPr>
                <w:rFonts w:hint="eastAsia"/>
                <w:sz w:val="20"/>
              </w:rPr>
              <w:t>或</w:t>
            </w:r>
            <w:r w:rsidRPr="004F298B">
              <w:rPr>
                <w:sz w:val="20"/>
              </w:rPr>
              <w:t>2020</w:t>
            </w:r>
            <w:r w:rsidRPr="004F298B">
              <w:rPr>
                <w:rFonts w:hint="eastAsia"/>
                <w:sz w:val="20"/>
              </w:rPr>
              <w:t>会计年度资产负债表复印件。【说明：投标人成立时间至投标截止时间止不足一年的，提供成立后任意时段的资产负债表复印件。】</w:t>
            </w:r>
          </w:p>
        </w:tc>
      </w:tr>
      <w:tr w:rsidR="004F298B" w:rsidRPr="004F298B" w14:paraId="06806D35" w14:textId="77777777" w:rsidTr="00C0355B">
        <w:tc>
          <w:tcPr>
            <w:tcW w:w="695" w:type="dxa"/>
            <w:tcBorders>
              <w:top w:val="single" w:sz="2" w:space="0" w:color="auto"/>
              <w:left w:val="single" w:sz="2" w:space="0" w:color="auto"/>
              <w:bottom w:val="single" w:sz="2" w:space="0" w:color="auto"/>
              <w:right w:val="single" w:sz="2" w:space="0" w:color="auto"/>
            </w:tcBorders>
            <w:vAlign w:val="center"/>
            <w:hideMark/>
          </w:tcPr>
          <w:p w14:paraId="65AF4A84" w14:textId="77777777" w:rsidR="00865301" w:rsidRPr="004F298B" w:rsidRDefault="00865301" w:rsidP="00C0355B">
            <w:pPr>
              <w:tabs>
                <w:tab w:val="left" w:pos="851"/>
              </w:tabs>
              <w:spacing w:line="360" w:lineRule="auto"/>
              <w:jc w:val="center"/>
              <w:rPr>
                <w:sz w:val="20"/>
              </w:rPr>
            </w:pPr>
            <w:r w:rsidRPr="004F298B">
              <w:rPr>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10CA8F7C" w14:textId="77777777" w:rsidR="00865301" w:rsidRPr="004F298B" w:rsidRDefault="00865301" w:rsidP="00C0355B">
            <w:pPr>
              <w:tabs>
                <w:tab w:val="left" w:pos="851"/>
              </w:tabs>
              <w:spacing w:line="360" w:lineRule="auto"/>
              <w:rPr>
                <w:sz w:val="20"/>
              </w:rPr>
            </w:pPr>
            <w:r w:rsidRPr="004F298B">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5EF403E" w14:textId="77777777" w:rsidR="00865301" w:rsidRPr="004F298B" w:rsidRDefault="00865301" w:rsidP="00C0355B">
            <w:pPr>
              <w:tabs>
                <w:tab w:val="left" w:pos="851"/>
              </w:tabs>
              <w:spacing w:line="360" w:lineRule="auto"/>
              <w:rPr>
                <w:sz w:val="20"/>
              </w:rPr>
            </w:pPr>
            <w:r w:rsidRPr="004F298B">
              <w:rPr>
                <w:rFonts w:hint="eastAsia"/>
                <w:sz w:val="20"/>
              </w:rPr>
              <w:t>投标人缴纳</w:t>
            </w:r>
            <w:r w:rsidRPr="004F298B">
              <w:rPr>
                <w:sz w:val="20"/>
              </w:rPr>
              <w:t>2020</w:t>
            </w:r>
            <w:r w:rsidRPr="004F298B">
              <w:rPr>
                <w:rFonts w:hint="eastAsia"/>
                <w:sz w:val="20"/>
              </w:rPr>
              <w:t>或</w:t>
            </w:r>
            <w:r w:rsidRPr="004F298B">
              <w:rPr>
                <w:sz w:val="20"/>
              </w:rPr>
              <w:t>2021</w:t>
            </w:r>
            <w:r w:rsidRPr="004F298B">
              <w:rPr>
                <w:rFonts w:hint="eastAsia"/>
                <w:sz w:val="20"/>
              </w:rPr>
              <w:t>年任意时段的社保的银行电子回单或行政部门出具的社保缴纳证明材料复印件。</w:t>
            </w:r>
          </w:p>
        </w:tc>
      </w:tr>
      <w:tr w:rsidR="004F298B" w:rsidRPr="004F298B" w14:paraId="17CAEF2B" w14:textId="77777777" w:rsidTr="00C0355B">
        <w:tc>
          <w:tcPr>
            <w:tcW w:w="695" w:type="dxa"/>
            <w:tcBorders>
              <w:top w:val="single" w:sz="2" w:space="0" w:color="auto"/>
              <w:left w:val="single" w:sz="2" w:space="0" w:color="auto"/>
              <w:bottom w:val="single" w:sz="2" w:space="0" w:color="auto"/>
              <w:right w:val="single" w:sz="2" w:space="0" w:color="auto"/>
            </w:tcBorders>
            <w:vAlign w:val="center"/>
            <w:hideMark/>
          </w:tcPr>
          <w:p w14:paraId="07EA4633" w14:textId="77777777" w:rsidR="00865301" w:rsidRPr="004F298B" w:rsidRDefault="00865301" w:rsidP="00C0355B">
            <w:pPr>
              <w:tabs>
                <w:tab w:val="left" w:pos="851"/>
              </w:tabs>
              <w:spacing w:line="360" w:lineRule="auto"/>
              <w:jc w:val="center"/>
              <w:rPr>
                <w:sz w:val="20"/>
              </w:rPr>
            </w:pPr>
            <w:r w:rsidRPr="004F298B">
              <w:rPr>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193D1FE" w14:textId="77777777" w:rsidR="00865301" w:rsidRPr="004F298B" w:rsidRDefault="00865301" w:rsidP="00C0355B">
            <w:pPr>
              <w:tabs>
                <w:tab w:val="left" w:pos="851"/>
              </w:tabs>
              <w:spacing w:line="360" w:lineRule="auto"/>
              <w:rPr>
                <w:sz w:val="20"/>
              </w:rPr>
            </w:pPr>
            <w:r w:rsidRPr="004F298B">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EEBD157" w14:textId="77777777" w:rsidR="00865301" w:rsidRPr="004F298B" w:rsidRDefault="00865301" w:rsidP="00C0355B">
            <w:pPr>
              <w:tabs>
                <w:tab w:val="left" w:pos="851"/>
              </w:tabs>
              <w:spacing w:line="360" w:lineRule="auto"/>
              <w:rPr>
                <w:sz w:val="20"/>
              </w:rPr>
            </w:pPr>
            <w:r w:rsidRPr="004F298B">
              <w:rPr>
                <w:rFonts w:hint="eastAsia"/>
                <w:sz w:val="20"/>
              </w:rPr>
              <w:t>投标人缴纳</w:t>
            </w:r>
            <w:r w:rsidRPr="004F298B">
              <w:rPr>
                <w:sz w:val="20"/>
              </w:rPr>
              <w:t>2020</w:t>
            </w:r>
            <w:r w:rsidRPr="004F298B">
              <w:rPr>
                <w:rFonts w:hint="eastAsia"/>
                <w:sz w:val="20"/>
              </w:rPr>
              <w:t>或</w:t>
            </w:r>
            <w:r w:rsidRPr="004F298B">
              <w:rPr>
                <w:sz w:val="20"/>
              </w:rPr>
              <w:t>2021</w:t>
            </w:r>
            <w:r w:rsidRPr="004F298B">
              <w:rPr>
                <w:rFonts w:hint="eastAsia"/>
                <w:sz w:val="20"/>
              </w:rPr>
              <w:t>年任意时段的税收的银行电子回单或者行政部门出具的纳税证明或完税证明的复印件。</w:t>
            </w:r>
          </w:p>
        </w:tc>
      </w:tr>
    </w:tbl>
    <w:p w14:paraId="30E97362" w14:textId="77777777" w:rsidR="004C3093" w:rsidRPr="004F298B" w:rsidRDefault="004C3093" w:rsidP="00AD025E">
      <w:pPr>
        <w:tabs>
          <w:tab w:val="left" w:pos="851"/>
        </w:tabs>
        <w:spacing w:line="360" w:lineRule="auto"/>
        <w:ind w:firstLineChars="200" w:firstLine="560"/>
        <w:rPr>
          <w:rFonts w:ascii="宋体" w:hAnsi="宋体"/>
          <w:sz w:val="28"/>
          <w:szCs w:val="28"/>
        </w:rPr>
      </w:pPr>
      <w:r w:rsidRPr="004F298B">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06FC3625" w14:textId="67E3A5DF" w:rsidR="004C3093" w:rsidRPr="004F298B" w:rsidRDefault="004C3093" w:rsidP="000F0BF5">
      <w:pPr>
        <w:spacing w:line="560" w:lineRule="exact"/>
        <w:ind w:firstLineChars="202" w:firstLine="566"/>
        <w:rPr>
          <w:rFonts w:ascii="宋体" w:hAnsi="宋体"/>
          <w:sz w:val="28"/>
          <w:szCs w:val="28"/>
        </w:rPr>
      </w:pPr>
      <w:r w:rsidRPr="004F298B">
        <w:rPr>
          <w:rFonts w:ascii="宋体" w:hAnsi="宋体" w:hint="eastAsia"/>
          <w:sz w:val="28"/>
          <w:szCs w:val="28"/>
        </w:rPr>
        <w:t>二、“信用中国”</w:t>
      </w:r>
      <w:r w:rsidR="00C56E01" w:rsidRPr="004F298B">
        <w:rPr>
          <w:rFonts w:ascii="宋体" w:hAnsi="宋体" w:hint="eastAsia"/>
          <w:sz w:val="28"/>
          <w:szCs w:val="28"/>
        </w:rPr>
        <w:t>和</w:t>
      </w:r>
      <w:r w:rsidRPr="004F298B">
        <w:rPr>
          <w:rFonts w:ascii="宋体" w:hAnsi="宋体" w:hint="eastAsia"/>
          <w:sz w:val="28"/>
          <w:szCs w:val="28"/>
        </w:rPr>
        <w:t>“中国政府采购网”网站查询结果，将以纸质截图或将截图保存至电子介质的形式留存。</w:t>
      </w:r>
    </w:p>
    <w:p w14:paraId="14B5DE1E" w14:textId="5B3A1B6A" w:rsidR="004C3093" w:rsidRPr="004F298B" w:rsidRDefault="004C3093" w:rsidP="000F0BF5">
      <w:pPr>
        <w:spacing w:line="560" w:lineRule="exact"/>
        <w:ind w:firstLineChars="202" w:firstLine="566"/>
        <w:rPr>
          <w:rFonts w:ascii="宋体" w:hAnsi="宋体"/>
          <w:sz w:val="28"/>
          <w:szCs w:val="28"/>
        </w:rPr>
      </w:pPr>
      <w:r w:rsidRPr="004F298B">
        <w:rPr>
          <w:rFonts w:ascii="宋体" w:hAnsi="宋体" w:hint="eastAsia"/>
          <w:sz w:val="28"/>
          <w:szCs w:val="28"/>
        </w:rPr>
        <w:t>三、投标人的投标文件资格性审查时被判定为无效的，市公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中心将通知投标人（</w:t>
      </w:r>
      <w:r w:rsidR="00285456" w:rsidRPr="004F298B">
        <w:rPr>
          <w:rFonts w:ascii="宋体" w:hAnsi="宋体" w:hint="eastAsia"/>
          <w:sz w:val="28"/>
          <w:szCs w:val="28"/>
        </w:rPr>
        <w:t>以短信、现场公示、电话、“政府采购云平台”等任</w:t>
      </w:r>
      <w:proofErr w:type="gramStart"/>
      <w:r w:rsidR="00285456" w:rsidRPr="004F298B">
        <w:rPr>
          <w:rFonts w:ascii="宋体" w:hAnsi="宋体" w:hint="eastAsia"/>
          <w:sz w:val="28"/>
          <w:szCs w:val="28"/>
        </w:rPr>
        <w:t>一</w:t>
      </w:r>
      <w:proofErr w:type="gramEnd"/>
      <w:r w:rsidR="00285456" w:rsidRPr="004F298B">
        <w:rPr>
          <w:rFonts w:ascii="宋体" w:hAnsi="宋体" w:hint="eastAsia"/>
          <w:sz w:val="28"/>
          <w:szCs w:val="28"/>
        </w:rPr>
        <w:t>方式</w:t>
      </w:r>
      <w:r w:rsidRPr="004F298B">
        <w:rPr>
          <w:rFonts w:ascii="宋体" w:hAnsi="宋体" w:hint="eastAsia"/>
          <w:sz w:val="28"/>
          <w:szCs w:val="28"/>
        </w:rPr>
        <w:t>）。投标人如对资格审查结论有异议的，应及时向市公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中心反馈意见。市公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中心将及时告知资格审查小组。（说明：无论投标人是否收到通知或提供反馈意见，均不影响资格审查和评标工作，且市公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2016F2FA" w14:textId="77777777" w:rsidR="004C3093" w:rsidRPr="004F298B" w:rsidRDefault="004C3093" w:rsidP="000F0BF5">
      <w:pPr>
        <w:ind w:firstLineChars="202" w:firstLine="566"/>
      </w:pPr>
      <w:r w:rsidRPr="004F298B">
        <w:rPr>
          <w:rFonts w:ascii="宋体" w:hAnsi="宋体" w:hint="eastAsia"/>
          <w:sz w:val="28"/>
          <w:szCs w:val="28"/>
        </w:rPr>
        <w:t>四、通过资格性审查的供应商＜3名，采购失败。</w:t>
      </w:r>
    </w:p>
    <w:p w14:paraId="2B741EA3" w14:textId="77777777" w:rsidR="004C3093" w:rsidRPr="004F298B" w:rsidRDefault="004C3093" w:rsidP="004C3093"/>
    <w:p w14:paraId="20C82770" w14:textId="77777777" w:rsidR="004C3093" w:rsidRPr="004F298B" w:rsidRDefault="004C3093" w:rsidP="004C3093">
      <w:pPr>
        <w:pStyle w:val="ac"/>
      </w:pPr>
    </w:p>
    <w:p w14:paraId="399DAD75" w14:textId="77777777" w:rsidR="004C3093" w:rsidRPr="004F298B" w:rsidRDefault="004C3093" w:rsidP="004C3093">
      <w:pPr>
        <w:pStyle w:val="ac"/>
      </w:pPr>
    </w:p>
    <w:p w14:paraId="01BE6691" w14:textId="77777777" w:rsidR="00074CCC" w:rsidRPr="004F298B" w:rsidRDefault="00074CCC" w:rsidP="004C3093">
      <w:pPr>
        <w:pStyle w:val="ac"/>
      </w:pPr>
    </w:p>
    <w:p w14:paraId="00717BA2" w14:textId="77777777" w:rsidR="00074CCC" w:rsidRPr="004F298B" w:rsidRDefault="00074CCC" w:rsidP="004C3093">
      <w:pPr>
        <w:pStyle w:val="ac"/>
      </w:pPr>
    </w:p>
    <w:p w14:paraId="71143D10" w14:textId="77777777" w:rsidR="004C3093" w:rsidRPr="004F298B" w:rsidRDefault="004C3093" w:rsidP="004C3093">
      <w:pPr>
        <w:pStyle w:val="1"/>
        <w:numPr>
          <w:ilvl w:val="0"/>
          <w:numId w:val="2"/>
        </w:numPr>
        <w:spacing w:before="0" w:after="0" w:line="360" w:lineRule="auto"/>
        <w:ind w:left="0" w:firstLine="0"/>
      </w:pPr>
      <w:bookmarkStart w:id="272" w:name="_Toc77686407"/>
      <w:r w:rsidRPr="004F298B">
        <w:rPr>
          <w:rFonts w:hint="eastAsia"/>
        </w:rPr>
        <w:lastRenderedPageBreak/>
        <w:t>评标办法</w:t>
      </w:r>
      <w:bookmarkStart w:id="273" w:name="_Toc183582280"/>
      <w:bookmarkStart w:id="274" w:name="_Toc183682415"/>
      <w:bookmarkStart w:id="275" w:name="_Toc208849007"/>
      <w:bookmarkStart w:id="276" w:name="_Toc217446097"/>
      <w:bookmarkEnd w:id="272"/>
    </w:p>
    <w:p w14:paraId="30778DAB" w14:textId="77777777" w:rsidR="004C3093" w:rsidRPr="004F298B" w:rsidRDefault="004C3093" w:rsidP="004C3093">
      <w:pPr>
        <w:pStyle w:val="2"/>
        <w:numPr>
          <w:ilvl w:val="1"/>
          <w:numId w:val="2"/>
        </w:numPr>
        <w:spacing w:before="0" w:after="0" w:line="560" w:lineRule="exact"/>
        <w:ind w:left="2269" w:hanging="2269"/>
      </w:pPr>
      <w:bookmarkStart w:id="277" w:name="_Toc315871642"/>
      <w:bookmarkStart w:id="278" w:name="_Toc10788"/>
      <w:bookmarkStart w:id="279" w:name="_Toc30790"/>
      <w:bookmarkStart w:id="280" w:name="_Toc316292248"/>
      <w:bookmarkStart w:id="281" w:name="_Toc13609"/>
      <w:bookmarkStart w:id="282" w:name="_Toc12005"/>
      <w:bookmarkStart w:id="283" w:name="_Toc77686408"/>
      <w:r w:rsidRPr="004F298B">
        <w:rPr>
          <w:rFonts w:hint="eastAsia"/>
        </w:rPr>
        <w:t>总则</w:t>
      </w:r>
      <w:bookmarkEnd w:id="273"/>
      <w:bookmarkEnd w:id="274"/>
      <w:bookmarkEnd w:id="275"/>
      <w:bookmarkEnd w:id="276"/>
      <w:bookmarkEnd w:id="277"/>
      <w:bookmarkEnd w:id="278"/>
      <w:bookmarkEnd w:id="279"/>
      <w:bookmarkEnd w:id="280"/>
      <w:bookmarkEnd w:id="281"/>
      <w:bookmarkEnd w:id="282"/>
      <w:bookmarkEnd w:id="283"/>
    </w:p>
    <w:p w14:paraId="7582A086" w14:textId="77777777" w:rsidR="004C3093" w:rsidRPr="004F298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F298B">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2F5538DB" w14:textId="77777777" w:rsidR="004C3093" w:rsidRPr="004F298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F298B">
        <w:rPr>
          <w:rFonts w:ascii="宋体" w:hAnsi="宋体" w:hint="eastAsia"/>
          <w:sz w:val="28"/>
          <w:szCs w:val="28"/>
        </w:rPr>
        <w:t>评标工作由市公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中心负责组织，具体评标事务由采购人或市公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中心依法组建的评标委员会负责。评标委员会由采购人代表和评审专家组成。</w:t>
      </w:r>
    </w:p>
    <w:p w14:paraId="7372ECEB" w14:textId="77777777" w:rsidR="004C3093" w:rsidRPr="004F298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F298B">
        <w:rPr>
          <w:rFonts w:ascii="宋体" w:hAnsi="宋体" w:hint="eastAsia"/>
          <w:sz w:val="28"/>
          <w:szCs w:val="28"/>
        </w:rPr>
        <w:t>评标工作应遵循公平、公正、科学及择优的原则，并以相同的评标程序和标准对待所有的投标人。</w:t>
      </w:r>
    </w:p>
    <w:p w14:paraId="1AF7D887" w14:textId="77777777" w:rsidR="004C3093" w:rsidRPr="004F298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F298B">
        <w:rPr>
          <w:rFonts w:ascii="宋体" w:hAnsi="宋体" w:hint="eastAsia"/>
          <w:sz w:val="28"/>
          <w:szCs w:val="28"/>
        </w:rPr>
        <w:t>评标委员会按照招标文件规定的评标程序、评标方法和标准进行独立评审，并独立履行下列职责：</w:t>
      </w:r>
    </w:p>
    <w:p w14:paraId="313A6EE9"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熟悉和理解招标文件；</w:t>
      </w:r>
    </w:p>
    <w:p w14:paraId="29BDBF81"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审查、评价投标文件是否符合招标文件的商务、技术等实质性要求；</w:t>
      </w:r>
    </w:p>
    <w:p w14:paraId="6F68900D"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对投标文件进行比较和评价；</w:t>
      </w:r>
    </w:p>
    <w:p w14:paraId="196B3AE9"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根据需要要求采购人对招标文件</w:t>
      </w:r>
      <w:proofErr w:type="gramStart"/>
      <w:r w:rsidRPr="004F298B">
        <w:rPr>
          <w:rFonts w:ascii="宋体" w:hAnsi="宋体" w:hint="eastAsia"/>
          <w:sz w:val="28"/>
          <w:szCs w:val="28"/>
        </w:rPr>
        <w:t>作出</w:t>
      </w:r>
      <w:proofErr w:type="gramEnd"/>
      <w:r w:rsidRPr="004F298B">
        <w:rPr>
          <w:rFonts w:ascii="宋体" w:hAnsi="宋体" w:hint="eastAsia"/>
          <w:sz w:val="28"/>
          <w:szCs w:val="28"/>
        </w:rPr>
        <w:t>解释；根据需要要求投标人对投标文件有关事项</w:t>
      </w:r>
      <w:proofErr w:type="gramStart"/>
      <w:r w:rsidRPr="004F298B">
        <w:rPr>
          <w:rFonts w:ascii="宋体" w:hAnsi="宋体" w:hint="eastAsia"/>
          <w:sz w:val="28"/>
          <w:szCs w:val="28"/>
        </w:rPr>
        <w:t>作出</w:t>
      </w:r>
      <w:proofErr w:type="gramEnd"/>
      <w:r w:rsidRPr="004F298B">
        <w:rPr>
          <w:rFonts w:ascii="宋体" w:hAnsi="宋体" w:hint="eastAsia"/>
          <w:sz w:val="28"/>
          <w:szCs w:val="28"/>
        </w:rPr>
        <w:t>解释或者澄清；</w:t>
      </w:r>
    </w:p>
    <w:p w14:paraId="41BFBD9C"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确定中标候选人名单，以及根据采购人委托直接确定中标人；</w:t>
      </w:r>
    </w:p>
    <w:p w14:paraId="73D9CFA7"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起草评标报告并进行签署；</w:t>
      </w:r>
    </w:p>
    <w:p w14:paraId="06002C89" w14:textId="6E94645D"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lastRenderedPageBreak/>
        <w:t>向采购人、市公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中心或者财政、监察等有关部门报告或举报非法干预评标工作的行为；</w:t>
      </w:r>
    </w:p>
    <w:p w14:paraId="4FB948C7"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向采购人、</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或者有关部门报告评标中发现的违法行为。</w:t>
      </w:r>
    </w:p>
    <w:p w14:paraId="1229DF4D" w14:textId="77777777" w:rsidR="004C3093" w:rsidRPr="004F298B" w:rsidRDefault="004C3093" w:rsidP="004C3093">
      <w:pPr>
        <w:numPr>
          <w:ilvl w:val="1"/>
          <w:numId w:val="40"/>
        </w:numPr>
        <w:spacing w:after="200" w:line="560" w:lineRule="exact"/>
        <w:ind w:left="0" w:firstLine="567"/>
        <w:rPr>
          <w:rFonts w:ascii="宋体" w:hAnsi="宋体"/>
          <w:sz w:val="28"/>
          <w:szCs w:val="28"/>
        </w:rPr>
      </w:pPr>
      <w:r w:rsidRPr="004F298B">
        <w:rPr>
          <w:rFonts w:ascii="宋体" w:hAnsi="宋体" w:hint="eastAsia"/>
          <w:sz w:val="28"/>
          <w:szCs w:val="28"/>
        </w:rPr>
        <w:t>法律、法规和规章规定的其他职责。</w:t>
      </w:r>
    </w:p>
    <w:p w14:paraId="6B683AC0" w14:textId="77777777" w:rsidR="004C3093" w:rsidRPr="004F298B" w:rsidRDefault="004C3093" w:rsidP="000F0BF5">
      <w:pPr>
        <w:numPr>
          <w:ilvl w:val="0"/>
          <w:numId w:val="39"/>
        </w:numPr>
        <w:tabs>
          <w:tab w:val="left" w:pos="1134"/>
        </w:tabs>
        <w:spacing w:after="200" w:line="560" w:lineRule="exact"/>
        <w:ind w:left="0" w:firstLineChars="202" w:firstLine="566"/>
        <w:rPr>
          <w:rFonts w:ascii="宋体" w:hAnsi="宋体"/>
          <w:sz w:val="28"/>
          <w:szCs w:val="28"/>
        </w:rPr>
      </w:pPr>
      <w:r w:rsidRPr="004F298B">
        <w:rPr>
          <w:rFonts w:ascii="宋体" w:hAnsi="宋体" w:hint="eastAsia"/>
          <w:sz w:val="28"/>
          <w:szCs w:val="28"/>
        </w:rPr>
        <w:t>评标过程独立、保密。投标人非法干预评标过程的行为将导致其投标文件作为无效处理。</w:t>
      </w:r>
    </w:p>
    <w:p w14:paraId="18A2D748" w14:textId="77777777" w:rsidR="004C3093" w:rsidRPr="004F298B" w:rsidRDefault="004C3093" w:rsidP="000F0BF5">
      <w:pPr>
        <w:numPr>
          <w:ilvl w:val="0"/>
          <w:numId w:val="39"/>
        </w:numPr>
        <w:tabs>
          <w:tab w:val="left" w:pos="1134"/>
        </w:tabs>
        <w:spacing w:after="200" w:line="560" w:lineRule="exact"/>
        <w:ind w:left="0" w:firstLineChars="202" w:firstLine="566"/>
        <w:rPr>
          <w:rFonts w:ascii="宋体" w:hAnsi="宋体"/>
          <w:sz w:val="28"/>
          <w:szCs w:val="28"/>
        </w:rPr>
      </w:pPr>
      <w:r w:rsidRPr="004F298B">
        <w:rPr>
          <w:rFonts w:ascii="宋体" w:hAnsi="宋体" w:hint="eastAsia"/>
          <w:sz w:val="28"/>
          <w:szCs w:val="28"/>
        </w:rPr>
        <w:t>评标委员会决定投标文件的响应性依据投标文件本身的内容，而不寻求外部的证据，招标文件有明确约定的除外。</w:t>
      </w:r>
    </w:p>
    <w:p w14:paraId="3A299EA0" w14:textId="77777777" w:rsidR="004C3093" w:rsidRPr="004F298B" w:rsidRDefault="004C3093" w:rsidP="000F0BF5">
      <w:pPr>
        <w:tabs>
          <w:tab w:val="left" w:pos="1134"/>
        </w:tabs>
        <w:spacing w:line="560" w:lineRule="exact"/>
        <w:ind w:firstLineChars="200" w:firstLine="560"/>
        <w:rPr>
          <w:rFonts w:ascii="宋体" w:hAnsi="宋体"/>
          <w:sz w:val="28"/>
          <w:szCs w:val="28"/>
        </w:rPr>
      </w:pPr>
      <w:r w:rsidRPr="004F298B">
        <w:rPr>
          <w:rFonts w:ascii="宋体" w:hAnsi="宋体" w:hint="eastAsia"/>
          <w:sz w:val="28"/>
          <w:szCs w:val="28"/>
        </w:rPr>
        <w:t>七、评标委员会发现招标文件表述不明确或需要说明的事项，可提请采购人和市公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中心书面解释说明。</w:t>
      </w:r>
    </w:p>
    <w:p w14:paraId="370C1553" w14:textId="77777777" w:rsidR="004C3093" w:rsidRPr="004F298B" w:rsidRDefault="004C3093" w:rsidP="004C3093">
      <w:pPr>
        <w:pStyle w:val="2"/>
        <w:numPr>
          <w:ilvl w:val="1"/>
          <w:numId w:val="2"/>
        </w:numPr>
        <w:spacing w:before="0" w:after="0" w:line="560" w:lineRule="exact"/>
        <w:ind w:left="2269" w:hanging="2269"/>
      </w:pPr>
      <w:bookmarkStart w:id="284" w:name="_Toc3818"/>
      <w:bookmarkStart w:id="285" w:name="_Toc7423"/>
      <w:bookmarkStart w:id="286" w:name="_Toc28274"/>
      <w:bookmarkStart w:id="287" w:name="_Toc29481"/>
      <w:bookmarkStart w:id="288" w:name="_Toc77686409"/>
      <w:bookmarkStart w:id="289" w:name="_Toc217446098"/>
      <w:bookmarkStart w:id="290" w:name="_Toc316292250"/>
      <w:bookmarkStart w:id="291" w:name="_Toc315871644"/>
      <w:r w:rsidRPr="004F298B">
        <w:rPr>
          <w:rFonts w:hint="eastAsia"/>
        </w:rPr>
        <w:t>评标方法</w:t>
      </w:r>
      <w:bookmarkEnd w:id="284"/>
      <w:bookmarkEnd w:id="285"/>
      <w:bookmarkEnd w:id="286"/>
      <w:bookmarkEnd w:id="287"/>
      <w:bookmarkEnd w:id="288"/>
    </w:p>
    <w:p w14:paraId="659AD6FC" w14:textId="77777777" w:rsidR="004C3093" w:rsidRPr="004F298B" w:rsidRDefault="004C3093" w:rsidP="004C3093">
      <w:pPr>
        <w:spacing w:line="560" w:lineRule="exact"/>
      </w:pPr>
      <w:r w:rsidRPr="004F298B">
        <w:rPr>
          <w:rFonts w:ascii="宋体" w:hAnsi="宋体" w:hint="eastAsia"/>
          <w:sz w:val="28"/>
          <w:szCs w:val="28"/>
        </w:rPr>
        <w:t xml:space="preserve">  综合评分法。</w:t>
      </w:r>
    </w:p>
    <w:p w14:paraId="0036667B" w14:textId="77777777" w:rsidR="004C3093" w:rsidRPr="004F298B" w:rsidRDefault="004C3093" w:rsidP="004C3093">
      <w:pPr>
        <w:pStyle w:val="2"/>
        <w:numPr>
          <w:ilvl w:val="1"/>
          <w:numId w:val="2"/>
        </w:numPr>
        <w:spacing w:before="0" w:after="0" w:line="560" w:lineRule="exact"/>
        <w:ind w:left="2269" w:hanging="2269"/>
      </w:pPr>
      <w:bookmarkStart w:id="292" w:name="_Toc6803"/>
      <w:bookmarkStart w:id="293" w:name="_Toc10678"/>
      <w:bookmarkStart w:id="294" w:name="_Toc30741"/>
      <w:bookmarkStart w:id="295" w:name="_Toc3207"/>
      <w:bookmarkStart w:id="296" w:name="_Toc77686410"/>
      <w:r w:rsidRPr="004F298B">
        <w:rPr>
          <w:rFonts w:hint="eastAsia"/>
        </w:rPr>
        <w:t>评标程序</w:t>
      </w:r>
      <w:bookmarkEnd w:id="289"/>
      <w:bookmarkEnd w:id="290"/>
      <w:bookmarkEnd w:id="291"/>
      <w:bookmarkEnd w:id="292"/>
      <w:bookmarkEnd w:id="293"/>
      <w:bookmarkEnd w:id="294"/>
      <w:bookmarkEnd w:id="295"/>
      <w:bookmarkEnd w:id="296"/>
    </w:p>
    <w:p w14:paraId="4206237F" w14:textId="77777777" w:rsidR="004C3093" w:rsidRPr="004F298B" w:rsidRDefault="004C3093" w:rsidP="004C3093">
      <w:pPr>
        <w:pStyle w:val="3"/>
        <w:numPr>
          <w:ilvl w:val="2"/>
          <w:numId w:val="2"/>
        </w:numPr>
        <w:spacing w:after="200" w:line="560" w:lineRule="exact"/>
        <w:ind w:left="0" w:firstLine="0"/>
        <w:rPr>
          <w:color w:val="auto"/>
        </w:rPr>
      </w:pPr>
      <w:bookmarkStart w:id="297" w:name="_Toc316475650"/>
      <w:bookmarkStart w:id="298" w:name="_Toc217446099"/>
      <w:bookmarkEnd w:id="297"/>
      <w:r w:rsidRPr="004F298B">
        <w:rPr>
          <w:rFonts w:hint="eastAsia"/>
          <w:color w:val="auto"/>
        </w:rPr>
        <w:t>符合性审查</w:t>
      </w:r>
    </w:p>
    <w:p w14:paraId="008C9C6E"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4F298B">
        <w:rPr>
          <w:rFonts w:ascii="宋体" w:hAnsi="宋体" w:hint="eastAsia"/>
          <w:sz w:val="28"/>
          <w:szCs w:val="28"/>
        </w:rPr>
        <w:t>作出</w:t>
      </w:r>
      <w:proofErr w:type="gramEnd"/>
      <w:r w:rsidRPr="004F298B">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2D59C8EE" w14:textId="08C8DCE1"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符合性审查标准</w:t>
      </w:r>
      <w:r w:rsidR="00634D91" w:rsidRPr="004F298B">
        <w:rPr>
          <w:rFonts w:ascii="宋体" w:hAnsi="宋体" w:hint="eastAsia"/>
          <w:sz w:val="28"/>
          <w:szCs w:val="28"/>
        </w:rPr>
        <w:t>见下表</w:t>
      </w:r>
      <w:r w:rsidRPr="004F298B">
        <w:rPr>
          <w:rFonts w:ascii="宋体" w:hAnsi="宋体" w:hint="eastAsia"/>
          <w:sz w:val="28"/>
          <w:szCs w:val="28"/>
        </w:rPr>
        <w:t>（按以下顺序审查）：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141"/>
        <w:gridCol w:w="5906"/>
      </w:tblGrid>
      <w:tr w:rsidR="004F298B" w:rsidRPr="004F298B" w14:paraId="3A27FB6E"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28222F54" w14:textId="77777777" w:rsidR="00D32717" w:rsidRPr="004F298B" w:rsidRDefault="00D32717">
            <w:pPr>
              <w:tabs>
                <w:tab w:val="left" w:pos="851"/>
              </w:tabs>
              <w:spacing w:line="360" w:lineRule="auto"/>
              <w:jc w:val="center"/>
              <w:rPr>
                <w:rFonts w:ascii="宋体" w:hAnsi="宋体"/>
                <w:b/>
                <w:sz w:val="24"/>
                <w:szCs w:val="28"/>
              </w:rPr>
            </w:pPr>
            <w:r w:rsidRPr="004F298B">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427E7E7C" w14:textId="77777777" w:rsidR="00D32717" w:rsidRPr="004F298B" w:rsidRDefault="00D32717">
            <w:pPr>
              <w:tabs>
                <w:tab w:val="left" w:pos="851"/>
              </w:tabs>
              <w:spacing w:line="360" w:lineRule="auto"/>
              <w:jc w:val="center"/>
              <w:rPr>
                <w:rFonts w:ascii="宋体" w:hAnsi="宋体"/>
                <w:b/>
                <w:sz w:val="24"/>
                <w:szCs w:val="28"/>
              </w:rPr>
            </w:pPr>
            <w:r w:rsidRPr="004F298B">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09C73424" w14:textId="77777777" w:rsidR="00D32717" w:rsidRPr="004F298B" w:rsidRDefault="00D32717">
            <w:pPr>
              <w:tabs>
                <w:tab w:val="left" w:pos="851"/>
              </w:tabs>
              <w:spacing w:line="360" w:lineRule="auto"/>
              <w:ind w:firstLineChars="202" w:firstLine="487"/>
              <w:jc w:val="center"/>
              <w:rPr>
                <w:rFonts w:ascii="宋体" w:hAnsi="宋体"/>
                <w:sz w:val="24"/>
                <w:szCs w:val="28"/>
              </w:rPr>
            </w:pPr>
            <w:r w:rsidRPr="004F298B">
              <w:rPr>
                <w:rFonts w:ascii="宋体" w:hAnsi="宋体" w:hint="eastAsia"/>
                <w:b/>
                <w:sz w:val="24"/>
                <w:szCs w:val="28"/>
              </w:rPr>
              <w:t>通过条件</w:t>
            </w:r>
          </w:p>
        </w:tc>
      </w:tr>
      <w:tr w:rsidR="004F298B" w:rsidRPr="004F298B" w14:paraId="76EA0217"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2AE58733"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42807A02"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投标文件商务技术</w:t>
            </w:r>
            <w:r w:rsidRPr="004F298B">
              <w:rPr>
                <w:rFonts w:ascii="宋体" w:hAnsi="宋体" w:hint="eastAsia"/>
                <w:sz w:val="24"/>
                <w:szCs w:val="28"/>
              </w:rPr>
              <w:lastRenderedPageBreak/>
              <w:t>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55D56755"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lastRenderedPageBreak/>
              <w:t>符合招标文件“2.4.6投标文件的组成”规定要求。</w:t>
            </w:r>
          </w:p>
        </w:tc>
      </w:tr>
      <w:tr w:rsidR="004F298B" w:rsidRPr="004F298B" w14:paraId="3E7B5CA7"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0A5F20DF"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7E7CCFDE"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153F7515"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计量单位、语言、报价货币、投标有效期均符合招标文件的要求。</w:t>
            </w:r>
          </w:p>
        </w:tc>
      </w:tr>
      <w:tr w:rsidR="004F298B" w:rsidRPr="004F298B" w14:paraId="7E865648"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1D9E4B16"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5CB34B5B" w14:textId="77777777" w:rsidR="00D32717" w:rsidRPr="004F298B" w:rsidRDefault="00D32717">
            <w:pPr>
              <w:tabs>
                <w:tab w:val="left" w:pos="851"/>
              </w:tabs>
              <w:spacing w:line="360" w:lineRule="auto"/>
              <w:rPr>
                <w:rFonts w:ascii="宋体" w:hAnsi="宋体"/>
                <w:sz w:val="24"/>
                <w:szCs w:val="28"/>
              </w:rPr>
            </w:pPr>
            <w:proofErr w:type="gramStart"/>
            <w:r w:rsidRPr="004F298B">
              <w:rPr>
                <w:rFonts w:ascii="宋体" w:hAnsi="宋体" w:hint="eastAsia"/>
                <w:sz w:val="24"/>
                <w:szCs w:val="28"/>
              </w:rPr>
              <w:t>第4章打</w:t>
            </w:r>
            <w:proofErr w:type="gramEnd"/>
            <w:r w:rsidRPr="004F298B">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hideMark/>
          </w:tcPr>
          <w:p w14:paraId="655EBD05"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投标文件均实质性响应招标文件中加★号的技术、服务、商务及其他要求。</w:t>
            </w:r>
          </w:p>
        </w:tc>
      </w:tr>
      <w:tr w:rsidR="004F298B" w:rsidRPr="004F298B" w14:paraId="2AE5FC52"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02A916D3"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2BDD4A23"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hideMark/>
          </w:tcPr>
          <w:p w14:paraId="6371DE02"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（1）根据招标文件的要求不属于禁止参加投标或投标无效的供应商；</w:t>
            </w:r>
          </w:p>
          <w:p w14:paraId="225ED389"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（2）评标委员会未发现或者未知晓投标人存在属于国家相关法律法规规定的禁止参加投标或投标无效的供应商。</w:t>
            </w:r>
          </w:p>
        </w:tc>
      </w:tr>
      <w:tr w:rsidR="004F298B" w:rsidRPr="004F298B" w14:paraId="760E218A"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540DAF8D"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2C14A54A"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2F15E565"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F298B" w:rsidRPr="004F298B" w14:paraId="0B5ACDDE"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1729A0C6"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hideMark/>
          </w:tcPr>
          <w:p w14:paraId="33098626" w14:textId="77777777" w:rsidR="00D32717" w:rsidRPr="004F298B" w:rsidRDefault="00D32717">
            <w:pPr>
              <w:tabs>
                <w:tab w:val="left" w:pos="851"/>
              </w:tabs>
              <w:spacing w:line="360" w:lineRule="auto"/>
              <w:rPr>
                <w:rFonts w:ascii="宋体" w:hAnsi="宋体"/>
                <w:sz w:val="24"/>
                <w:szCs w:val="28"/>
              </w:rPr>
            </w:pPr>
            <w:proofErr w:type="gramStart"/>
            <w:r w:rsidRPr="004F298B">
              <w:rPr>
                <w:rFonts w:ascii="宋体" w:hAnsi="宋体" w:hint="eastAsia"/>
                <w:sz w:val="24"/>
                <w:szCs w:val="28"/>
              </w:rPr>
              <w:t>除资格</w:t>
            </w:r>
            <w:proofErr w:type="gramEnd"/>
            <w:r w:rsidRPr="004F298B">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52E3E1D0" w14:textId="1601673C" w:rsidR="00D32717" w:rsidRPr="004F298B" w:rsidRDefault="00865301">
            <w:pPr>
              <w:tabs>
                <w:tab w:val="left" w:pos="851"/>
              </w:tabs>
              <w:spacing w:line="360" w:lineRule="auto"/>
              <w:rPr>
                <w:rFonts w:asciiTheme="minorEastAsia" w:eastAsiaTheme="minorEastAsia" w:hAnsiTheme="minorEastAsia" w:cs="仿宋_GB2312"/>
                <w:sz w:val="24"/>
                <w:szCs w:val="24"/>
              </w:rPr>
            </w:pPr>
            <w:r w:rsidRPr="004F298B">
              <w:rPr>
                <w:rFonts w:asciiTheme="minorEastAsia" w:eastAsiaTheme="minorEastAsia" w:hAnsiTheme="minorEastAsia" w:cs="仿宋_GB2312" w:hint="eastAsia"/>
                <w:sz w:val="24"/>
                <w:szCs w:val="24"/>
              </w:rPr>
              <w:t>1、承诺函【说明：①按</w:t>
            </w:r>
            <w:r w:rsidRPr="004F298B">
              <w:rPr>
                <w:rFonts w:ascii="Times New Roman" w:eastAsiaTheme="minorEastAsia" w:hAnsi="Times New Roman"/>
                <w:sz w:val="24"/>
                <w:szCs w:val="24"/>
              </w:rPr>
              <w:t>3.3.</w:t>
            </w:r>
            <w:r w:rsidRPr="004F298B">
              <w:rPr>
                <w:rFonts w:ascii="Times New Roman" w:eastAsiaTheme="minorEastAsia" w:hAnsi="Times New Roman" w:hint="eastAsia"/>
                <w:sz w:val="24"/>
                <w:szCs w:val="24"/>
              </w:rPr>
              <w:t>5</w:t>
            </w:r>
            <w:r w:rsidRPr="004F298B">
              <w:rPr>
                <w:rFonts w:asciiTheme="minorEastAsia" w:eastAsiaTheme="minorEastAsia" w:hAnsiTheme="minorEastAsia" w:cs="仿宋_GB2312" w:hint="eastAsia"/>
                <w:sz w:val="24"/>
                <w:szCs w:val="24"/>
              </w:rPr>
              <w:t>承诺函的格式</w:t>
            </w:r>
            <w:r w:rsidRPr="004F298B">
              <w:rPr>
                <w:rFonts w:asciiTheme="minorEastAsia" w:eastAsiaTheme="minorEastAsia" w:hAnsiTheme="minorEastAsia" w:cs="仿宋_GB2312"/>
                <w:sz w:val="24"/>
                <w:szCs w:val="24"/>
              </w:rPr>
              <w:t>及要求</w:t>
            </w:r>
            <w:r w:rsidRPr="004F298B">
              <w:rPr>
                <w:rFonts w:asciiTheme="minorEastAsia" w:eastAsiaTheme="minorEastAsia" w:hAnsiTheme="minorEastAsia" w:cs="仿宋_GB2312" w:hint="eastAsia"/>
                <w:sz w:val="24"/>
                <w:szCs w:val="24"/>
              </w:rPr>
              <w:t>提供承诺函；②承诺的内容满足招标文件的要求。】。</w:t>
            </w:r>
          </w:p>
        </w:tc>
      </w:tr>
      <w:tr w:rsidR="004F298B" w:rsidRPr="004F298B" w14:paraId="08252D3F"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3598874E"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hideMark/>
          </w:tcPr>
          <w:p w14:paraId="378B8404" w14:textId="77777777"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7E546EA2" w14:textId="77777777" w:rsidR="00D32717" w:rsidRPr="004F298B" w:rsidRDefault="00D32717">
            <w:pPr>
              <w:tabs>
                <w:tab w:val="left" w:pos="851"/>
              </w:tabs>
              <w:spacing w:line="360" w:lineRule="auto"/>
              <w:rPr>
                <w:rFonts w:asciiTheme="minorEastAsia" w:eastAsiaTheme="minorEastAsia" w:hAnsiTheme="minorEastAsia" w:cs="仿宋_GB2312"/>
                <w:sz w:val="24"/>
                <w:szCs w:val="24"/>
              </w:rPr>
            </w:pPr>
            <w:r w:rsidRPr="004F298B">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4F298B">
              <w:rPr>
                <w:rFonts w:ascii="宋体" w:hAnsi="宋体" w:cs="宋体" w:hint="eastAsia"/>
                <w:sz w:val="24"/>
                <w:szCs w:val="28"/>
              </w:rPr>
              <w:t>②</w:t>
            </w:r>
            <w:r w:rsidRPr="004F298B">
              <w:rPr>
                <w:rFonts w:ascii="宋体" w:hAnsi="宋体" w:hint="eastAsia"/>
                <w:sz w:val="24"/>
                <w:szCs w:val="28"/>
              </w:rPr>
              <w:t>单价金额小数点或者百分比有明显错位的，以总价为准，并修改单价；</w:t>
            </w:r>
            <w:r w:rsidRPr="004F298B">
              <w:rPr>
                <w:rFonts w:ascii="宋体" w:hAnsi="宋体" w:cs="宋体" w:hint="eastAsia"/>
                <w:sz w:val="24"/>
                <w:szCs w:val="28"/>
              </w:rPr>
              <w:t>③</w:t>
            </w:r>
            <w:r w:rsidRPr="004F298B">
              <w:rPr>
                <w:rFonts w:ascii="宋体" w:hAnsi="宋体" w:hint="eastAsia"/>
                <w:sz w:val="24"/>
                <w:szCs w:val="28"/>
              </w:rPr>
              <w:t>总价金额与按单价汇总金额不一致的，以单价金</w:t>
            </w:r>
            <w:r w:rsidRPr="004F298B">
              <w:rPr>
                <w:rFonts w:ascii="宋体" w:hAnsi="宋体" w:hint="eastAsia"/>
                <w:sz w:val="24"/>
                <w:szCs w:val="28"/>
              </w:rPr>
              <w:lastRenderedPageBreak/>
              <w:t>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6）无须提供证明材料，上传空白页即可，不对本项上传的材料作符合性审查。】</w:t>
            </w:r>
          </w:p>
        </w:tc>
      </w:tr>
      <w:tr w:rsidR="004F298B" w:rsidRPr="004F298B" w14:paraId="447A4645"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15458F0C" w14:textId="77777777" w:rsidR="00D32717" w:rsidRPr="004F298B" w:rsidRDefault="00D32717">
            <w:pPr>
              <w:tabs>
                <w:tab w:val="left" w:pos="851"/>
              </w:tabs>
              <w:spacing w:line="360" w:lineRule="auto"/>
              <w:jc w:val="center"/>
              <w:rPr>
                <w:rFonts w:ascii="宋体" w:hAnsi="宋体"/>
                <w:sz w:val="24"/>
                <w:szCs w:val="28"/>
              </w:rPr>
            </w:pPr>
            <w:r w:rsidRPr="004F298B">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hideMark/>
          </w:tcPr>
          <w:p w14:paraId="288D8BF0" w14:textId="2646D895" w:rsidR="00D32717" w:rsidRPr="004F298B" w:rsidRDefault="00D32717">
            <w:pPr>
              <w:tabs>
                <w:tab w:val="left" w:pos="851"/>
              </w:tabs>
              <w:spacing w:line="360" w:lineRule="auto"/>
              <w:rPr>
                <w:rFonts w:ascii="宋体" w:hAnsi="宋体"/>
                <w:sz w:val="24"/>
                <w:szCs w:val="28"/>
              </w:rPr>
            </w:pPr>
            <w:r w:rsidRPr="004F298B">
              <w:rPr>
                <w:rFonts w:ascii="宋体" w:hAnsi="宋体" w:hint="eastAsia"/>
                <w:sz w:val="24"/>
                <w:szCs w:val="28"/>
              </w:rPr>
              <w:t>进口产品</w:t>
            </w:r>
            <w:r w:rsidR="00017D94">
              <w:rPr>
                <w:rFonts w:ascii="宋体" w:hAnsi="宋体" w:hint="eastAsia"/>
                <w:sz w:val="24"/>
                <w:szCs w:val="28"/>
              </w:rPr>
              <w:t>（如采购内容涉及货物采购的）</w:t>
            </w:r>
          </w:p>
        </w:tc>
        <w:tc>
          <w:tcPr>
            <w:tcW w:w="0" w:type="auto"/>
            <w:tcBorders>
              <w:top w:val="single" w:sz="2" w:space="0" w:color="auto"/>
              <w:left w:val="single" w:sz="2" w:space="0" w:color="auto"/>
              <w:bottom w:val="single" w:sz="2" w:space="0" w:color="auto"/>
              <w:right w:val="single" w:sz="2" w:space="0" w:color="auto"/>
            </w:tcBorders>
            <w:vAlign w:val="center"/>
            <w:hideMark/>
          </w:tcPr>
          <w:p w14:paraId="593E4217" w14:textId="77777777" w:rsidR="00D32717" w:rsidRPr="004F298B" w:rsidRDefault="00D32717">
            <w:pPr>
              <w:tabs>
                <w:tab w:val="left" w:pos="851"/>
              </w:tabs>
              <w:spacing w:line="360" w:lineRule="auto"/>
              <w:rPr>
                <w:rFonts w:asciiTheme="minorEastAsia" w:eastAsiaTheme="minorEastAsia" w:hAnsiTheme="minorEastAsia" w:cs="仿宋_GB2312"/>
                <w:sz w:val="24"/>
                <w:szCs w:val="24"/>
              </w:rPr>
            </w:pPr>
            <w:r w:rsidRPr="004F298B">
              <w:rPr>
                <w:rFonts w:ascii="宋体" w:hAnsi="宋体" w:hint="eastAsia"/>
                <w:sz w:val="24"/>
                <w:szCs w:val="28"/>
              </w:rPr>
              <w:t>招标文件中未载明“允许采购进口产品”的产品，投标产品为国产产品。</w:t>
            </w:r>
          </w:p>
        </w:tc>
      </w:tr>
    </w:tbl>
    <w:p w14:paraId="7B562612" w14:textId="1AEB2EF2" w:rsidR="004C3093" w:rsidRPr="004F298B" w:rsidRDefault="00285456" w:rsidP="00285456">
      <w:pPr>
        <w:tabs>
          <w:tab w:val="left" w:pos="851"/>
        </w:tabs>
        <w:spacing w:line="560" w:lineRule="exact"/>
        <w:ind w:firstLineChars="200" w:firstLine="560"/>
        <w:rPr>
          <w:rFonts w:ascii="宋体" w:hAnsi="宋体"/>
          <w:sz w:val="28"/>
          <w:szCs w:val="28"/>
        </w:rPr>
      </w:pPr>
      <w:r w:rsidRPr="004F298B">
        <w:rPr>
          <w:rFonts w:ascii="宋体" w:hAnsi="宋体" w:hint="eastAsia"/>
          <w:sz w:val="28"/>
          <w:szCs w:val="28"/>
        </w:rPr>
        <w:t>一、</w:t>
      </w:r>
      <w:r w:rsidR="004C3093" w:rsidRPr="004F298B">
        <w:rPr>
          <w:rFonts w:ascii="宋体" w:hAnsi="宋体" w:hint="eastAsia"/>
          <w:sz w:val="28"/>
          <w:szCs w:val="28"/>
        </w:rPr>
        <w:t>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32FF74D4" w14:textId="59B8FE22"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二、投标人的投标文件符合性审查时被判定为无效投标文件的，市公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中心将通知投标人（</w:t>
      </w:r>
      <w:r w:rsidR="00285456" w:rsidRPr="004F298B">
        <w:rPr>
          <w:rFonts w:ascii="宋体" w:hAnsi="宋体" w:hint="eastAsia"/>
          <w:sz w:val="28"/>
          <w:szCs w:val="28"/>
        </w:rPr>
        <w:t>以短信、现场公示、电话、“政府采</w:t>
      </w:r>
      <w:r w:rsidR="00285456" w:rsidRPr="004F298B">
        <w:rPr>
          <w:rFonts w:ascii="宋体" w:hAnsi="宋体" w:hint="eastAsia"/>
          <w:sz w:val="28"/>
          <w:szCs w:val="28"/>
        </w:rPr>
        <w:lastRenderedPageBreak/>
        <w:t>购云平台”等任</w:t>
      </w:r>
      <w:proofErr w:type="gramStart"/>
      <w:r w:rsidR="00285456" w:rsidRPr="004F298B">
        <w:rPr>
          <w:rFonts w:ascii="宋体" w:hAnsi="宋体" w:hint="eastAsia"/>
          <w:sz w:val="28"/>
          <w:szCs w:val="28"/>
        </w:rPr>
        <w:t>一</w:t>
      </w:r>
      <w:proofErr w:type="gramEnd"/>
      <w:r w:rsidR="00285456" w:rsidRPr="004F298B">
        <w:rPr>
          <w:rFonts w:ascii="宋体" w:hAnsi="宋体" w:hint="eastAsia"/>
          <w:sz w:val="28"/>
          <w:szCs w:val="28"/>
        </w:rPr>
        <w:t>方式</w:t>
      </w:r>
      <w:r w:rsidRPr="004F298B">
        <w:rPr>
          <w:rFonts w:ascii="宋体" w:hAnsi="宋体" w:hint="eastAsia"/>
          <w:sz w:val="28"/>
          <w:szCs w:val="28"/>
        </w:rPr>
        <w:t>）。投标人如对评审结论有异议的，应及时向市公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中心反馈意见。市公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0D31BF43"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三、通过符合性审查的供应商＜3名，本项目采购失败。</w:t>
      </w:r>
    </w:p>
    <w:p w14:paraId="48832370" w14:textId="77777777" w:rsidR="004C3093" w:rsidRPr="004F298B" w:rsidRDefault="004C3093" w:rsidP="004C3093">
      <w:pPr>
        <w:pStyle w:val="3"/>
        <w:numPr>
          <w:ilvl w:val="2"/>
          <w:numId w:val="2"/>
        </w:numPr>
        <w:spacing w:after="200" w:line="560" w:lineRule="exact"/>
        <w:ind w:left="0" w:firstLine="0"/>
        <w:rPr>
          <w:color w:val="auto"/>
        </w:rPr>
      </w:pPr>
      <w:r w:rsidRPr="004F298B">
        <w:rPr>
          <w:rFonts w:hint="eastAsia"/>
          <w:color w:val="auto"/>
        </w:rPr>
        <w:t>解释、澄清有关问题</w:t>
      </w:r>
    </w:p>
    <w:p w14:paraId="69F35F12" w14:textId="77777777" w:rsidR="004C3093" w:rsidRPr="004F298B" w:rsidRDefault="004C3093" w:rsidP="004C3093">
      <w:pPr>
        <w:numPr>
          <w:ilvl w:val="0"/>
          <w:numId w:val="41"/>
        </w:numPr>
        <w:tabs>
          <w:tab w:val="left" w:pos="1134"/>
        </w:tabs>
        <w:spacing w:after="200" w:line="560" w:lineRule="exact"/>
        <w:ind w:left="0" w:firstLine="525"/>
        <w:rPr>
          <w:rFonts w:ascii="宋体" w:hAnsi="宋体"/>
          <w:sz w:val="28"/>
          <w:szCs w:val="28"/>
        </w:rPr>
      </w:pPr>
      <w:r w:rsidRPr="004F298B">
        <w:rPr>
          <w:rFonts w:ascii="宋体" w:hAnsi="宋体" w:hint="eastAsia"/>
          <w:sz w:val="28"/>
          <w:szCs w:val="28"/>
        </w:rPr>
        <w:t>评标过程中，评标委员会认为招标文件有关事项表述不明确或需要说明的，可以提请市公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中心书面解释。市公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中心的解释不得改变招标文件的原义或者影响公平、公正，解释事项如果涉及投标人权益的以有利于投标人的原则进行解释。</w:t>
      </w:r>
    </w:p>
    <w:p w14:paraId="38931825" w14:textId="77777777" w:rsidR="004C3093" w:rsidRPr="004F298B" w:rsidRDefault="004C3093" w:rsidP="004C3093">
      <w:pPr>
        <w:numPr>
          <w:ilvl w:val="0"/>
          <w:numId w:val="41"/>
        </w:numPr>
        <w:tabs>
          <w:tab w:val="left" w:pos="1134"/>
        </w:tabs>
        <w:spacing w:after="200" w:line="560" w:lineRule="exact"/>
        <w:ind w:left="0" w:firstLine="525"/>
        <w:rPr>
          <w:rFonts w:ascii="宋体" w:hAnsi="宋体"/>
          <w:sz w:val="28"/>
          <w:szCs w:val="28"/>
        </w:rPr>
      </w:pPr>
      <w:r w:rsidRPr="004F298B">
        <w:rPr>
          <w:rFonts w:ascii="宋体" w:hAnsi="宋体" w:hint="eastAsia"/>
          <w:sz w:val="28"/>
          <w:szCs w:val="28"/>
        </w:rPr>
        <w:t>对投标文件中含义不明确、同类问题表述不一致或者有明显文字和计算错误的内容，评标委员会应当要求投标人</w:t>
      </w:r>
      <w:proofErr w:type="gramStart"/>
      <w:r w:rsidRPr="004F298B">
        <w:rPr>
          <w:rFonts w:ascii="宋体" w:hAnsi="宋体" w:hint="eastAsia"/>
          <w:sz w:val="28"/>
          <w:szCs w:val="28"/>
        </w:rPr>
        <w:t>作出</w:t>
      </w:r>
      <w:proofErr w:type="gramEnd"/>
      <w:r w:rsidRPr="004F298B">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E121EC7" w14:textId="77777777" w:rsidR="004C3093" w:rsidRPr="004F298B" w:rsidRDefault="004C3093" w:rsidP="004C3093">
      <w:pPr>
        <w:numPr>
          <w:ilvl w:val="0"/>
          <w:numId w:val="41"/>
        </w:numPr>
        <w:tabs>
          <w:tab w:val="left" w:pos="1134"/>
        </w:tabs>
        <w:spacing w:after="200" w:line="560" w:lineRule="exact"/>
        <w:ind w:left="0" w:firstLine="525"/>
        <w:rPr>
          <w:rFonts w:ascii="宋体" w:hAnsi="宋体"/>
          <w:sz w:val="28"/>
          <w:szCs w:val="28"/>
        </w:rPr>
      </w:pPr>
      <w:r w:rsidRPr="004F298B">
        <w:rPr>
          <w:rFonts w:ascii="宋体" w:hAnsi="宋体" w:hint="eastAsia"/>
          <w:sz w:val="28"/>
          <w:szCs w:val="28"/>
        </w:rPr>
        <w:t>澄清应当不超出投标文件的范围、</w:t>
      </w:r>
      <w:proofErr w:type="gramStart"/>
      <w:r w:rsidRPr="004F298B">
        <w:rPr>
          <w:rFonts w:ascii="宋体" w:hAnsi="宋体" w:hint="eastAsia"/>
          <w:sz w:val="28"/>
          <w:szCs w:val="28"/>
        </w:rPr>
        <w:t>不</w:t>
      </w:r>
      <w:proofErr w:type="gramEnd"/>
      <w:r w:rsidRPr="004F298B">
        <w:rPr>
          <w:rFonts w:ascii="宋体" w:hAnsi="宋体" w:hint="eastAsia"/>
          <w:sz w:val="28"/>
          <w:szCs w:val="28"/>
        </w:rPr>
        <w:t>实质性改变投标文件的内容、不影响投标人的公平竞争、</w:t>
      </w:r>
      <w:proofErr w:type="gramStart"/>
      <w:r w:rsidRPr="004F298B">
        <w:rPr>
          <w:rFonts w:ascii="宋体" w:hAnsi="宋体" w:hint="eastAsia"/>
          <w:sz w:val="28"/>
          <w:szCs w:val="28"/>
        </w:rPr>
        <w:t>不</w:t>
      </w:r>
      <w:proofErr w:type="gramEnd"/>
      <w:r w:rsidRPr="004F298B">
        <w:rPr>
          <w:rFonts w:ascii="宋体" w:hAnsi="宋体" w:hint="eastAsia"/>
          <w:sz w:val="28"/>
          <w:szCs w:val="28"/>
        </w:rPr>
        <w:t>导致投标文件从不响应招标文件变为响应招标文件的条件。下列内容不得澄清：</w:t>
      </w:r>
    </w:p>
    <w:p w14:paraId="1833A23F" w14:textId="77777777" w:rsidR="004C3093" w:rsidRPr="004F298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sz w:val="28"/>
          <w:szCs w:val="28"/>
        </w:rPr>
      </w:pPr>
      <w:r w:rsidRPr="004F298B">
        <w:rPr>
          <w:rFonts w:ascii="宋体" w:hAnsi="宋体" w:hint="eastAsia"/>
          <w:sz w:val="28"/>
          <w:szCs w:val="28"/>
        </w:rPr>
        <w:t>投标人投标文件中不响应招标文件规定的技术参数指标和商务应答；</w:t>
      </w:r>
    </w:p>
    <w:p w14:paraId="0FE3F85F" w14:textId="77777777" w:rsidR="004C3093" w:rsidRPr="004F298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sz w:val="28"/>
          <w:szCs w:val="28"/>
        </w:rPr>
      </w:pPr>
      <w:r w:rsidRPr="004F298B">
        <w:rPr>
          <w:rFonts w:ascii="宋体" w:hAnsi="宋体" w:hint="eastAsia"/>
          <w:sz w:val="28"/>
          <w:szCs w:val="28"/>
        </w:rPr>
        <w:lastRenderedPageBreak/>
        <w:t>投标人投标文件中未提供的证明其是否符合招标文件资格性、符合性规定要求的相关材料。</w:t>
      </w:r>
    </w:p>
    <w:p w14:paraId="37BC11CE" w14:textId="77777777" w:rsidR="004C3093" w:rsidRPr="004F298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sz w:val="28"/>
          <w:szCs w:val="28"/>
        </w:rPr>
      </w:pPr>
      <w:r w:rsidRPr="004F298B">
        <w:rPr>
          <w:rFonts w:ascii="宋体" w:hAnsi="宋体" w:hint="eastAsia"/>
          <w:sz w:val="28"/>
          <w:szCs w:val="28"/>
        </w:rPr>
        <w:t>投标人投标文件中的材料因印刷、影印等不清晰而难以辨认的。</w:t>
      </w:r>
    </w:p>
    <w:p w14:paraId="4503D5A4" w14:textId="77777777" w:rsidR="004C3093" w:rsidRPr="004F298B" w:rsidRDefault="004C3093" w:rsidP="004C3093">
      <w:pPr>
        <w:numPr>
          <w:ilvl w:val="0"/>
          <w:numId w:val="41"/>
        </w:numPr>
        <w:tabs>
          <w:tab w:val="left" w:pos="1134"/>
        </w:tabs>
        <w:spacing w:after="200" w:line="560" w:lineRule="exact"/>
        <w:ind w:left="0" w:firstLine="525"/>
        <w:rPr>
          <w:rFonts w:ascii="宋体" w:hAnsi="宋体"/>
          <w:sz w:val="28"/>
          <w:szCs w:val="28"/>
        </w:rPr>
      </w:pPr>
      <w:r w:rsidRPr="004F298B">
        <w:rPr>
          <w:rFonts w:ascii="宋体" w:hAnsi="宋体" w:hint="eastAsia"/>
          <w:sz w:val="28"/>
          <w:szCs w:val="28"/>
        </w:rPr>
        <w:t>投标文件报价出现下列情况的，不需要投标人澄清，按以下原则处理：</w:t>
      </w:r>
    </w:p>
    <w:p w14:paraId="74AB161A" w14:textId="77777777" w:rsidR="004C3093" w:rsidRPr="004F298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sz w:val="28"/>
          <w:szCs w:val="28"/>
        </w:rPr>
      </w:pPr>
      <w:r w:rsidRPr="004F298B">
        <w:rPr>
          <w:rFonts w:ascii="宋体" w:hAnsi="宋体" w:hint="eastAsia"/>
          <w:sz w:val="28"/>
          <w:szCs w:val="28"/>
        </w:rPr>
        <w:t>大写金额和小写金额不一致的，以大写金额为准，但大写金额出现文字错误，导致金额无法判断的除外；</w:t>
      </w:r>
    </w:p>
    <w:p w14:paraId="627BD496" w14:textId="77777777" w:rsidR="004C3093" w:rsidRPr="004F298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sz w:val="28"/>
          <w:szCs w:val="28"/>
        </w:rPr>
      </w:pPr>
      <w:r w:rsidRPr="004F298B">
        <w:rPr>
          <w:rFonts w:ascii="宋体" w:hAnsi="宋体" w:hint="eastAsia"/>
          <w:sz w:val="28"/>
          <w:szCs w:val="28"/>
        </w:rPr>
        <w:t>单价金额小数点或者百分比有明显错位的，以总价为准，并修改单价；</w:t>
      </w:r>
    </w:p>
    <w:p w14:paraId="4397631F" w14:textId="77777777" w:rsidR="004C3093" w:rsidRPr="004F298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sz w:val="28"/>
          <w:szCs w:val="28"/>
        </w:rPr>
      </w:pPr>
      <w:r w:rsidRPr="004F298B">
        <w:rPr>
          <w:rFonts w:ascii="宋体" w:hAnsi="宋体" w:hint="eastAsia"/>
          <w:sz w:val="28"/>
          <w:szCs w:val="28"/>
        </w:rPr>
        <w:t>总价金额与按单价汇总金额不一致的，以单价金额计算结果为准。</w:t>
      </w:r>
    </w:p>
    <w:p w14:paraId="21C273EE" w14:textId="77777777" w:rsidR="004C3093" w:rsidRPr="004F298B" w:rsidRDefault="004C3093" w:rsidP="004C3093">
      <w:pPr>
        <w:spacing w:line="560" w:lineRule="exact"/>
        <w:ind w:firstLine="560"/>
        <w:rPr>
          <w:sz w:val="28"/>
          <w:szCs w:val="28"/>
        </w:rPr>
      </w:pPr>
      <w:r w:rsidRPr="004F298B">
        <w:rPr>
          <w:rFonts w:hint="eastAsia"/>
          <w:sz w:val="28"/>
          <w:szCs w:val="28"/>
        </w:rPr>
        <w:t>同时出现两种以上不一致的，按照前款规定的顺序修正。修正后的报价经投标人确认后产生约束力，投标人不确认的，其投标无效。</w:t>
      </w:r>
    </w:p>
    <w:p w14:paraId="3BE638DE" w14:textId="77777777" w:rsidR="004C3093" w:rsidRPr="004F298B" w:rsidRDefault="004C3093" w:rsidP="000F0BF5">
      <w:pPr>
        <w:spacing w:line="560" w:lineRule="exact"/>
        <w:ind w:firstLineChars="200" w:firstLine="560"/>
        <w:rPr>
          <w:sz w:val="28"/>
          <w:szCs w:val="28"/>
        </w:rPr>
      </w:pPr>
      <w:r w:rsidRPr="004F298B">
        <w:rPr>
          <w:rFonts w:hint="eastAsia"/>
          <w:sz w:val="28"/>
          <w:szCs w:val="28"/>
        </w:rPr>
        <w:t>五、对不同语言文本投标文件的解释发生异议的，以中文文本为准。</w:t>
      </w:r>
    </w:p>
    <w:p w14:paraId="1962F1F2" w14:textId="09AA67D3" w:rsidR="00285456" w:rsidRPr="004F298B" w:rsidRDefault="00285456" w:rsidP="00285456">
      <w:pPr>
        <w:tabs>
          <w:tab w:val="left" w:pos="720"/>
        </w:tabs>
        <w:spacing w:line="560" w:lineRule="exact"/>
        <w:ind w:firstLineChars="200" w:firstLine="560"/>
        <w:rPr>
          <w:sz w:val="28"/>
          <w:szCs w:val="28"/>
        </w:rPr>
      </w:pPr>
      <w:r w:rsidRPr="004F298B">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0A207A76" w14:textId="77777777" w:rsidR="004C3093" w:rsidRPr="004F298B" w:rsidRDefault="004C3093" w:rsidP="000F0BF5">
      <w:pPr>
        <w:tabs>
          <w:tab w:val="left" w:pos="851"/>
        </w:tabs>
        <w:spacing w:line="560" w:lineRule="exact"/>
        <w:ind w:firstLineChars="196" w:firstLine="551"/>
        <w:rPr>
          <w:rFonts w:ascii="宋体" w:hAnsi="宋体"/>
          <w:b/>
          <w:sz w:val="28"/>
          <w:szCs w:val="28"/>
        </w:rPr>
      </w:pPr>
      <w:r w:rsidRPr="004F298B">
        <w:rPr>
          <w:rFonts w:ascii="宋体" w:hAnsi="宋体" w:hint="eastAsia"/>
          <w:b/>
          <w:sz w:val="28"/>
          <w:szCs w:val="28"/>
        </w:rPr>
        <w:t>评标委员会应当积极履行澄清、说明或者更正的职责，不得滥用权力。</w:t>
      </w:r>
    </w:p>
    <w:p w14:paraId="1B06C43B" w14:textId="77777777" w:rsidR="004C3093" w:rsidRPr="004F298B" w:rsidRDefault="004C3093" w:rsidP="008D7D18">
      <w:pPr>
        <w:pStyle w:val="3"/>
        <w:numPr>
          <w:ilvl w:val="2"/>
          <w:numId w:val="2"/>
        </w:numPr>
        <w:spacing w:after="200" w:line="560" w:lineRule="exact"/>
        <w:ind w:left="851" w:hanging="851"/>
        <w:rPr>
          <w:color w:val="auto"/>
        </w:rPr>
      </w:pPr>
      <w:bookmarkStart w:id="299" w:name="_Toc315871651"/>
      <w:bookmarkStart w:id="300" w:name="_Toc315871650"/>
      <w:bookmarkStart w:id="301" w:name="_Toc315871652"/>
      <w:bookmarkStart w:id="302" w:name="_Toc315871649"/>
      <w:bookmarkStart w:id="303" w:name="_Toc316292253"/>
      <w:bookmarkStart w:id="304" w:name="_Toc315871647"/>
      <w:bookmarkStart w:id="305" w:name="_Toc315871653"/>
      <w:bookmarkStart w:id="306" w:name="_Toc316292255"/>
      <w:bookmarkEnd w:id="299"/>
      <w:bookmarkEnd w:id="300"/>
      <w:bookmarkEnd w:id="301"/>
      <w:bookmarkEnd w:id="302"/>
      <w:r w:rsidRPr="004F298B">
        <w:rPr>
          <w:rFonts w:hint="eastAsia"/>
          <w:color w:val="auto"/>
        </w:rPr>
        <w:lastRenderedPageBreak/>
        <w:t>比较与评价</w:t>
      </w:r>
      <w:bookmarkEnd w:id="303"/>
      <w:bookmarkEnd w:id="304"/>
    </w:p>
    <w:p w14:paraId="6DA2CA39"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按招标文件中规定的评标细则及标准，对符合性检查合格的投标文件进行商务和服务评估，综合比较与评价。</w:t>
      </w:r>
    </w:p>
    <w:p w14:paraId="1934CECA" w14:textId="77777777" w:rsidR="004C3093" w:rsidRPr="004F298B" w:rsidRDefault="004C3093" w:rsidP="004C3093">
      <w:pPr>
        <w:pStyle w:val="3"/>
        <w:numPr>
          <w:ilvl w:val="2"/>
          <w:numId w:val="2"/>
        </w:numPr>
        <w:spacing w:after="200" w:line="560" w:lineRule="exact"/>
        <w:ind w:left="0" w:firstLine="0"/>
        <w:rPr>
          <w:color w:val="auto"/>
        </w:rPr>
      </w:pPr>
      <w:r w:rsidRPr="004F298B">
        <w:rPr>
          <w:rFonts w:hint="eastAsia"/>
          <w:color w:val="auto"/>
        </w:rPr>
        <w:t>复核</w:t>
      </w:r>
    </w:p>
    <w:p w14:paraId="19EDEC62"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评分汇总结束后，评标委员会应当进行复核，特别要对拟推荐为中标候选供应商的、报价最低的、投标文件被认定为无效的进行重点复核。</w:t>
      </w:r>
    </w:p>
    <w:p w14:paraId="57922CA3"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评标结果汇总完成后，评标委员会拟出具评审报告前，</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应当组织2名以上的工作人员，在采购现场监督人员的监督之下，依据有关的法律制度和采购文件对评审结果进行复核，出具复核报告。</w:t>
      </w:r>
    </w:p>
    <w:p w14:paraId="1DC75C88" w14:textId="77777777" w:rsidR="004C3093" w:rsidRPr="004F298B" w:rsidRDefault="004C3093" w:rsidP="000F0BF5">
      <w:pPr>
        <w:tabs>
          <w:tab w:val="left" w:pos="851"/>
        </w:tabs>
        <w:spacing w:line="560" w:lineRule="exact"/>
        <w:ind w:firstLineChars="200" w:firstLine="560"/>
        <w:rPr>
          <w:rFonts w:ascii="宋体" w:hAnsi="宋体"/>
          <w:sz w:val="28"/>
          <w:szCs w:val="28"/>
        </w:rPr>
      </w:pPr>
      <w:r w:rsidRPr="004F298B">
        <w:rPr>
          <w:rFonts w:ascii="宋体" w:hAnsi="宋体" w:hint="eastAsia"/>
          <w:sz w:val="28"/>
          <w:szCs w:val="28"/>
        </w:rPr>
        <w:t>评标结果汇总完成后，除下列情形外，任何人不得修改评标结果：</w:t>
      </w:r>
    </w:p>
    <w:p w14:paraId="043595CA" w14:textId="77777777" w:rsidR="004C3093" w:rsidRPr="004F298B" w:rsidRDefault="004C3093" w:rsidP="004C3093">
      <w:pPr>
        <w:pStyle w:val="af8"/>
        <w:numPr>
          <w:ilvl w:val="0"/>
          <w:numId w:val="44"/>
        </w:numPr>
        <w:tabs>
          <w:tab w:val="left" w:pos="851"/>
          <w:tab w:val="left" w:pos="1276"/>
        </w:tabs>
        <w:spacing w:after="200" w:line="560" w:lineRule="exact"/>
        <w:ind w:left="0" w:firstLineChars="0" w:firstLine="424"/>
        <w:rPr>
          <w:rFonts w:ascii="宋体" w:hAnsi="宋体"/>
          <w:sz w:val="28"/>
          <w:szCs w:val="28"/>
        </w:rPr>
      </w:pPr>
      <w:r w:rsidRPr="004F298B">
        <w:rPr>
          <w:rFonts w:ascii="宋体" w:hAnsi="宋体" w:hint="eastAsia"/>
          <w:sz w:val="28"/>
          <w:szCs w:val="28"/>
        </w:rPr>
        <w:t>分值汇总计算错误的；</w:t>
      </w:r>
    </w:p>
    <w:p w14:paraId="16C02BB2" w14:textId="77777777" w:rsidR="004C3093" w:rsidRPr="004F298B" w:rsidRDefault="004C3093" w:rsidP="004C3093">
      <w:pPr>
        <w:pStyle w:val="af8"/>
        <w:numPr>
          <w:ilvl w:val="0"/>
          <w:numId w:val="44"/>
        </w:numPr>
        <w:tabs>
          <w:tab w:val="left" w:pos="851"/>
          <w:tab w:val="left" w:pos="1276"/>
        </w:tabs>
        <w:spacing w:after="200" w:line="560" w:lineRule="exact"/>
        <w:ind w:left="0" w:firstLineChars="0" w:firstLine="424"/>
        <w:rPr>
          <w:rFonts w:ascii="宋体" w:hAnsi="宋体"/>
          <w:sz w:val="28"/>
          <w:szCs w:val="28"/>
        </w:rPr>
      </w:pPr>
      <w:r w:rsidRPr="004F298B">
        <w:rPr>
          <w:rFonts w:ascii="宋体" w:hAnsi="宋体" w:hint="eastAsia"/>
          <w:sz w:val="28"/>
          <w:szCs w:val="28"/>
        </w:rPr>
        <w:t>分项评分超出评分标准范围的；</w:t>
      </w:r>
    </w:p>
    <w:p w14:paraId="6558FFD0" w14:textId="77777777" w:rsidR="004C3093" w:rsidRPr="004F298B" w:rsidRDefault="004C3093" w:rsidP="004C3093">
      <w:pPr>
        <w:pStyle w:val="af8"/>
        <w:numPr>
          <w:ilvl w:val="0"/>
          <w:numId w:val="44"/>
        </w:numPr>
        <w:tabs>
          <w:tab w:val="left" w:pos="851"/>
          <w:tab w:val="left" w:pos="1276"/>
          <w:tab w:val="left" w:pos="1418"/>
        </w:tabs>
        <w:spacing w:after="200" w:line="560" w:lineRule="exact"/>
        <w:ind w:left="0" w:firstLineChars="0" w:firstLine="424"/>
        <w:rPr>
          <w:rFonts w:ascii="宋体" w:hAnsi="宋体"/>
          <w:sz w:val="28"/>
          <w:szCs w:val="28"/>
        </w:rPr>
      </w:pPr>
      <w:r w:rsidRPr="004F298B">
        <w:rPr>
          <w:rFonts w:ascii="宋体" w:hAnsi="宋体" w:hint="eastAsia"/>
          <w:sz w:val="28"/>
          <w:szCs w:val="28"/>
        </w:rPr>
        <w:t>评标委员会成员对客观评审因素评分不一致的；</w:t>
      </w:r>
    </w:p>
    <w:p w14:paraId="225AB897" w14:textId="77777777" w:rsidR="004C3093" w:rsidRPr="004F298B" w:rsidRDefault="004C3093" w:rsidP="004C3093">
      <w:pPr>
        <w:pStyle w:val="af8"/>
        <w:numPr>
          <w:ilvl w:val="0"/>
          <w:numId w:val="44"/>
        </w:numPr>
        <w:tabs>
          <w:tab w:val="left" w:pos="851"/>
          <w:tab w:val="left" w:pos="1276"/>
        </w:tabs>
        <w:spacing w:after="200" w:line="560" w:lineRule="exact"/>
        <w:ind w:left="0" w:firstLineChars="0" w:firstLine="426"/>
        <w:rPr>
          <w:rFonts w:ascii="宋体" w:hAnsi="宋体"/>
          <w:sz w:val="28"/>
          <w:szCs w:val="28"/>
        </w:rPr>
      </w:pPr>
      <w:r w:rsidRPr="004F298B">
        <w:rPr>
          <w:rFonts w:ascii="宋体" w:hAnsi="宋体" w:hint="eastAsia"/>
          <w:sz w:val="28"/>
          <w:szCs w:val="28"/>
        </w:rPr>
        <w:t>经评标委员会认定评分畸高、</w:t>
      </w:r>
      <w:proofErr w:type="gramStart"/>
      <w:r w:rsidRPr="004F298B">
        <w:rPr>
          <w:rFonts w:ascii="宋体" w:hAnsi="宋体" w:hint="eastAsia"/>
          <w:sz w:val="28"/>
          <w:szCs w:val="28"/>
        </w:rPr>
        <w:t>畸</w:t>
      </w:r>
      <w:proofErr w:type="gramEnd"/>
      <w:r w:rsidRPr="004F298B">
        <w:rPr>
          <w:rFonts w:ascii="宋体" w:hAnsi="宋体" w:hint="eastAsia"/>
          <w:sz w:val="28"/>
          <w:szCs w:val="28"/>
        </w:rPr>
        <w:t>低的。</w:t>
      </w:r>
    </w:p>
    <w:p w14:paraId="0D682D29"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0992920" w14:textId="77777777" w:rsidR="004C3093" w:rsidRPr="004F298B" w:rsidRDefault="004C3093" w:rsidP="004C3093">
      <w:pPr>
        <w:pStyle w:val="3"/>
        <w:numPr>
          <w:ilvl w:val="2"/>
          <w:numId w:val="2"/>
        </w:numPr>
        <w:spacing w:after="200" w:line="560" w:lineRule="exact"/>
        <w:ind w:left="0" w:firstLine="0"/>
        <w:rPr>
          <w:color w:val="auto"/>
        </w:rPr>
      </w:pPr>
      <w:r w:rsidRPr="004F298B">
        <w:rPr>
          <w:rFonts w:hint="eastAsia"/>
          <w:color w:val="auto"/>
        </w:rPr>
        <w:t>确定中标候选人名单</w:t>
      </w:r>
    </w:p>
    <w:p w14:paraId="3ECBA969" w14:textId="77777777" w:rsidR="004C3093" w:rsidRPr="004F298B" w:rsidRDefault="004C3093" w:rsidP="000F0BF5">
      <w:pPr>
        <w:tabs>
          <w:tab w:val="left" w:pos="851"/>
        </w:tabs>
        <w:spacing w:line="560" w:lineRule="exact"/>
        <w:ind w:firstLineChars="202" w:firstLine="566"/>
        <w:rPr>
          <w:rFonts w:ascii="宋体" w:hAnsi="宋体"/>
          <w:sz w:val="28"/>
          <w:szCs w:val="28"/>
        </w:rPr>
      </w:pPr>
      <w:r w:rsidRPr="004F298B">
        <w:rPr>
          <w:rFonts w:ascii="宋体" w:hAnsi="宋体" w:hint="eastAsia"/>
          <w:sz w:val="28"/>
          <w:szCs w:val="28"/>
        </w:rPr>
        <w:t>按投标人综合得分从高到低进行排序，确定1至3名中标候选人。</w:t>
      </w:r>
      <w:r w:rsidRPr="004F298B">
        <w:rPr>
          <w:rFonts w:ascii="宋体" w:hAnsi="宋体" w:hint="eastAsia"/>
          <w:sz w:val="28"/>
          <w:szCs w:val="28"/>
        </w:rPr>
        <w:lastRenderedPageBreak/>
        <w:t>综合得分相同的，按投标报价由低到高顺序排列，得分且投标报价相同的并列。</w:t>
      </w:r>
      <w:r w:rsidRPr="004F298B">
        <w:rPr>
          <w:rFonts w:ascii="Helvetica" w:hAnsi="Helvetica" w:cs="Helvetica" w:hint="eastAsia"/>
          <w:kern w:val="0"/>
          <w:sz w:val="28"/>
          <w:szCs w:val="28"/>
        </w:rPr>
        <w:t>投标文件满足招标文件全部实质性要求，</w:t>
      </w:r>
      <w:proofErr w:type="gramStart"/>
      <w:r w:rsidRPr="004F298B">
        <w:rPr>
          <w:rFonts w:ascii="Helvetica" w:hAnsi="Helvetica" w:cs="Helvetica" w:hint="eastAsia"/>
          <w:kern w:val="0"/>
          <w:sz w:val="28"/>
          <w:szCs w:val="28"/>
        </w:rPr>
        <w:t>且按照</w:t>
      </w:r>
      <w:proofErr w:type="gramEnd"/>
      <w:r w:rsidRPr="004F298B">
        <w:rPr>
          <w:rFonts w:ascii="Helvetica" w:hAnsi="Helvetica" w:cs="Helvetica" w:hint="eastAsia"/>
          <w:kern w:val="0"/>
          <w:sz w:val="28"/>
          <w:szCs w:val="28"/>
        </w:rPr>
        <w:t>评审因素的量化指标评审得分最高的投标人为排名第一的中标候选人。</w:t>
      </w:r>
    </w:p>
    <w:p w14:paraId="262EF37E" w14:textId="77777777" w:rsidR="004C3093" w:rsidRPr="004F298B" w:rsidRDefault="004C3093" w:rsidP="004C3093">
      <w:pPr>
        <w:pStyle w:val="3"/>
        <w:numPr>
          <w:ilvl w:val="2"/>
          <w:numId w:val="2"/>
        </w:numPr>
        <w:spacing w:after="200" w:line="560" w:lineRule="exact"/>
        <w:ind w:left="0" w:firstLine="0"/>
        <w:rPr>
          <w:color w:val="auto"/>
        </w:rPr>
      </w:pPr>
      <w:r w:rsidRPr="004F298B">
        <w:rPr>
          <w:rFonts w:hint="eastAsia"/>
          <w:color w:val="auto"/>
        </w:rPr>
        <w:t>编写评标报告</w:t>
      </w:r>
      <w:bookmarkEnd w:id="305"/>
      <w:bookmarkEnd w:id="306"/>
    </w:p>
    <w:p w14:paraId="723FF426" w14:textId="77777777" w:rsidR="004C3093" w:rsidRPr="004F298B" w:rsidRDefault="004C3093" w:rsidP="000F0BF5">
      <w:pPr>
        <w:spacing w:line="560" w:lineRule="exact"/>
        <w:ind w:firstLineChars="200" w:firstLine="560"/>
        <w:rPr>
          <w:rFonts w:ascii="宋体" w:hAnsi="宋体"/>
          <w:sz w:val="28"/>
          <w:szCs w:val="28"/>
        </w:rPr>
      </w:pPr>
      <w:r w:rsidRPr="004F298B">
        <w:rPr>
          <w:rFonts w:ascii="宋体" w:hAnsi="宋体" w:hint="eastAsia"/>
          <w:sz w:val="28"/>
          <w:szCs w:val="28"/>
        </w:rPr>
        <w:t>评标报告是评标委员会根据全体评标成员签字的原始评标记录和评标结果编写的报告，其主要内容包括：</w:t>
      </w:r>
    </w:p>
    <w:p w14:paraId="1A864BAB" w14:textId="77777777"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招标公告刊登的媒体名称、开标日期和地点；</w:t>
      </w:r>
    </w:p>
    <w:p w14:paraId="2D11AE52" w14:textId="77777777"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投标人名单和评标委员会成员名单；</w:t>
      </w:r>
    </w:p>
    <w:p w14:paraId="1A595968" w14:textId="77777777"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评标方法和标准；</w:t>
      </w:r>
    </w:p>
    <w:p w14:paraId="70C7A78C" w14:textId="77777777"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开标记录和评标情况及说明，包括投标无效投标人名单及原因；</w:t>
      </w:r>
    </w:p>
    <w:p w14:paraId="36738B9D" w14:textId="77777777"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评标结果，确定的中标候选人名单或者经采购人委托直接确定的中标人；</w:t>
      </w:r>
    </w:p>
    <w:p w14:paraId="09BFD34A" w14:textId="77777777"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 xml:space="preserve">其他需要说明的情况，包括评标过程中投标人根据评标委员会要求进行的澄清、说明或者补正，评标委员会成员的更换等； </w:t>
      </w:r>
    </w:p>
    <w:p w14:paraId="1F197BC7" w14:textId="7D68643D" w:rsidR="004C3093" w:rsidRPr="004F298B" w:rsidRDefault="004C3093" w:rsidP="004C3093">
      <w:pPr>
        <w:numPr>
          <w:ilvl w:val="0"/>
          <w:numId w:val="45"/>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报价最高的投标人为中标候选人的，评标委员会应当对其报价的合理性予以特别说明。</w:t>
      </w:r>
    </w:p>
    <w:p w14:paraId="2FAE361E" w14:textId="77777777" w:rsidR="004C3093" w:rsidRPr="004F298B" w:rsidRDefault="004C3093" w:rsidP="000F0BF5">
      <w:pPr>
        <w:tabs>
          <w:tab w:val="left" w:pos="1155"/>
        </w:tabs>
        <w:spacing w:line="560" w:lineRule="exact"/>
        <w:ind w:firstLineChars="187" w:firstLine="524"/>
        <w:rPr>
          <w:rFonts w:ascii="宋体" w:hAnsi="宋体"/>
          <w:sz w:val="28"/>
          <w:szCs w:val="28"/>
        </w:rPr>
      </w:pPr>
      <w:r w:rsidRPr="004F298B">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95EF8E9" w14:textId="77777777" w:rsidR="004C3093" w:rsidRPr="004F298B" w:rsidRDefault="004C3093" w:rsidP="004C3093">
      <w:pPr>
        <w:pStyle w:val="2"/>
        <w:numPr>
          <w:ilvl w:val="1"/>
          <w:numId w:val="2"/>
        </w:numPr>
        <w:spacing w:line="560" w:lineRule="exact"/>
        <w:ind w:left="2269" w:hanging="2269"/>
      </w:pPr>
      <w:bookmarkStart w:id="307" w:name="_Toc11482"/>
      <w:bookmarkStart w:id="308" w:name="_Toc30340"/>
      <w:bookmarkStart w:id="309" w:name="_Toc7609"/>
      <w:bookmarkStart w:id="310" w:name="_Toc479753445"/>
      <w:bookmarkStart w:id="311" w:name="_Toc27797"/>
      <w:bookmarkStart w:id="312" w:name="_Toc77686411"/>
      <w:bookmarkStart w:id="313" w:name="_Toc217446103"/>
      <w:bookmarkStart w:id="314" w:name="_Toc315871654"/>
      <w:bookmarkStart w:id="315" w:name="_Toc316292256"/>
      <w:r w:rsidRPr="004F298B">
        <w:rPr>
          <w:rFonts w:hint="eastAsia"/>
        </w:rPr>
        <w:lastRenderedPageBreak/>
        <w:t>评标争议处理规则</w:t>
      </w:r>
      <w:bookmarkEnd w:id="307"/>
      <w:bookmarkEnd w:id="308"/>
      <w:bookmarkEnd w:id="309"/>
      <w:bookmarkEnd w:id="310"/>
      <w:bookmarkEnd w:id="311"/>
      <w:bookmarkEnd w:id="312"/>
    </w:p>
    <w:p w14:paraId="5B7FDE95" w14:textId="77777777" w:rsidR="004C3093" w:rsidRPr="004F298B" w:rsidRDefault="004C3093" w:rsidP="000F0BF5">
      <w:pPr>
        <w:tabs>
          <w:tab w:val="left" w:pos="1155"/>
        </w:tabs>
        <w:spacing w:line="560" w:lineRule="exact"/>
        <w:ind w:firstLineChars="187" w:firstLine="524"/>
        <w:rPr>
          <w:rFonts w:ascii="宋体" w:hAnsi="宋体"/>
          <w:sz w:val="28"/>
          <w:szCs w:val="28"/>
        </w:rPr>
      </w:pPr>
      <w:r w:rsidRPr="004F298B">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F298B">
        <w:rPr>
          <w:rFonts w:cs="Arial" w:hint="eastAsia"/>
          <w:sz w:val="28"/>
          <w:szCs w:val="28"/>
        </w:rPr>
        <w:t>持不同意见的评标委员会成员应当在评标报告上签署不同意见及理由，否则视为同意评标报告。</w:t>
      </w:r>
      <w:r w:rsidRPr="004F298B">
        <w:rPr>
          <w:rFonts w:ascii="宋体" w:hAnsi="宋体" w:hint="eastAsia"/>
          <w:sz w:val="28"/>
          <w:szCs w:val="28"/>
        </w:rPr>
        <w:t>持不同意见的评标委员会成员认为认定过程和结果不符合法律法规或者招标文件规定的，应当及时向采购人或</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书面反映。采购人或</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收到书面反映后，应当书面报告采购项目同级财政部门依法处理。</w:t>
      </w:r>
    </w:p>
    <w:p w14:paraId="538ACF19" w14:textId="77777777" w:rsidR="004C3093" w:rsidRPr="004F298B" w:rsidRDefault="004C3093" w:rsidP="004C3093">
      <w:pPr>
        <w:pStyle w:val="2"/>
        <w:numPr>
          <w:ilvl w:val="1"/>
          <w:numId w:val="2"/>
        </w:numPr>
        <w:spacing w:before="0" w:after="0" w:line="560" w:lineRule="exact"/>
        <w:ind w:left="2269" w:hanging="2269"/>
      </w:pPr>
      <w:bookmarkStart w:id="316" w:name="_Toc23552"/>
      <w:bookmarkStart w:id="317" w:name="_Toc18642"/>
      <w:bookmarkStart w:id="318" w:name="_Toc25222"/>
      <w:bookmarkStart w:id="319" w:name="_Toc6600"/>
      <w:bookmarkStart w:id="320" w:name="_Toc77686412"/>
      <w:r w:rsidRPr="004F298B">
        <w:rPr>
          <w:rFonts w:hint="eastAsia"/>
        </w:rPr>
        <w:t>评标细则及标准</w:t>
      </w:r>
      <w:bookmarkEnd w:id="313"/>
      <w:bookmarkEnd w:id="314"/>
      <w:bookmarkEnd w:id="315"/>
      <w:bookmarkEnd w:id="316"/>
      <w:bookmarkEnd w:id="317"/>
      <w:bookmarkEnd w:id="318"/>
      <w:bookmarkEnd w:id="319"/>
      <w:bookmarkEnd w:id="320"/>
    </w:p>
    <w:p w14:paraId="0F37CB2D" w14:textId="77777777" w:rsidR="004C3093" w:rsidRPr="004F298B" w:rsidRDefault="004C3093" w:rsidP="004C3093">
      <w:pPr>
        <w:numPr>
          <w:ilvl w:val="0"/>
          <w:numId w:val="46"/>
        </w:numPr>
        <w:tabs>
          <w:tab w:val="left" w:pos="1155"/>
        </w:tabs>
        <w:spacing w:after="200" w:line="560" w:lineRule="exact"/>
        <w:ind w:left="0" w:firstLine="567"/>
        <w:rPr>
          <w:rFonts w:ascii="宋体" w:hAnsi="宋体"/>
          <w:sz w:val="28"/>
          <w:szCs w:val="28"/>
        </w:rPr>
      </w:pPr>
      <w:r w:rsidRPr="004F298B">
        <w:rPr>
          <w:rFonts w:ascii="宋体" w:hAnsi="宋体" w:hint="eastAsia"/>
          <w:sz w:val="28"/>
          <w:szCs w:val="28"/>
        </w:rPr>
        <w:t>评标委员会只对通过初审的投标文件，根据招标文件的要求采用相同的评标程序、评分办法及标准进行评价和比较。</w:t>
      </w:r>
    </w:p>
    <w:p w14:paraId="6A7A2FB2" w14:textId="77777777" w:rsidR="004C3093" w:rsidRPr="004F298B" w:rsidRDefault="004C3093" w:rsidP="004C3093">
      <w:pPr>
        <w:numPr>
          <w:ilvl w:val="0"/>
          <w:numId w:val="46"/>
        </w:numPr>
        <w:tabs>
          <w:tab w:val="left" w:pos="1155"/>
        </w:tabs>
        <w:spacing w:after="200" w:line="560" w:lineRule="exact"/>
        <w:ind w:left="0" w:firstLine="567"/>
        <w:rPr>
          <w:rFonts w:ascii="宋体" w:hAnsi="宋体"/>
          <w:sz w:val="28"/>
          <w:szCs w:val="28"/>
        </w:rPr>
      </w:pPr>
      <w:r w:rsidRPr="004F298B">
        <w:rPr>
          <w:rFonts w:ascii="宋体" w:hAnsi="宋体" w:hint="eastAsia"/>
          <w:sz w:val="28"/>
          <w:szCs w:val="28"/>
        </w:rPr>
        <w:t>本次综合评分的因素是：价格、服务、商务等。</w:t>
      </w:r>
    </w:p>
    <w:p w14:paraId="6C84C243" w14:textId="77777777" w:rsidR="004C3093" w:rsidRPr="004F298B" w:rsidRDefault="004C3093" w:rsidP="004C3093">
      <w:pPr>
        <w:numPr>
          <w:ilvl w:val="0"/>
          <w:numId w:val="46"/>
        </w:numPr>
        <w:tabs>
          <w:tab w:val="left" w:pos="1155"/>
        </w:tabs>
        <w:spacing w:after="200" w:line="560" w:lineRule="exact"/>
        <w:ind w:left="0" w:firstLine="525"/>
        <w:rPr>
          <w:rFonts w:ascii="宋体" w:hAnsi="宋体"/>
          <w:sz w:val="28"/>
          <w:szCs w:val="28"/>
        </w:rPr>
      </w:pPr>
      <w:bookmarkStart w:id="321" w:name="_Toc217102344"/>
      <w:bookmarkStart w:id="322" w:name="_Toc218498587"/>
      <w:bookmarkStart w:id="323" w:name="_Toc310176995"/>
      <w:r w:rsidRPr="004F298B">
        <w:rPr>
          <w:rFonts w:ascii="宋体" w:hAnsi="宋体" w:hint="eastAsia"/>
          <w:sz w:val="28"/>
          <w:szCs w:val="28"/>
        </w:rPr>
        <w:t>评标委员会成员应依据招标文件规定的评分标准和方法独立打分。</w:t>
      </w:r>
    </w:p>
    <w:p w14:paraId="3C1D752F" w14:textId="74D0A92C" w:rsidR="004C3093" w:rsidRPr="004F298B" w:rsidRDefault="004C3093" w:rsidP="004C3093">
      <w:pPr>
        <w:pStyle w:val="3"/>
        <w:numPr>
          <w:ilvl w:val="2"/>
          <w:numId w:val="2"/>
        </w:numPr>
        <w:spacing w:after="200" w:line="560" w:lineRule="exact"/>
        <w:ind w:left="0" w:firstLine="0"/>
        <w:rPr>
          <w:color w:val="auto"/>
        </w:rPr>
      </w:pPr>
      <w:r w:rsidRPr="004F298B">
        <w:rPr>
          <w:rFonts w:hint="eastAsia"/>
          <w:color w:val="auto"/>
        </w:rPr>
        <w:t>评分办法</w:t>
      </w:r>
      <w:bookmarkEnd w:id="321"/>
      <w:bookmarkEnd w:id="322"/>
      <w:bookmarkEnd w:id="323"/>
    </w:p>
    <w:p w14:paraId="512554D4" w14:textId="77777777" w:rsidR="004C3093" w:rsidRPr="004F298B" w:rsidRDefault="004C3093" w:rsidP="000F0BF5">
      <w:pPr>
        <w:spacing w:line="560" w:lineRule="exact"/>
        <w:ind w:firstLineChars="225" w:firstLine="630"/>
        <w:rPr>
          <w:rFonts w:ascii="宋体" w:hAnsi="宋体"/>
          <w:sz w:val="28"/>
          <w:szCs w:val="28"/>
        </w:rPr>
      </w:pPr>
      <w:r w:rsidRPr="004F298B">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2034312B" w14:textId="77777777" w:rsidR="004C3093" w:rsidRPr="004F298B" w:rsidRDefault="004C3093" w:rsidP="000F0BF5">
      <w:pPr>
        <w:spacing w:line="560" w:lineRule="exact"/>
        <w:ind w:firstLineChars="225" w:firstLine="630"/>
        <w:rPr>
          <w:rFonts w:ascii="宋体" w:hAnsi="宋体"/>
          <w:sz w:val="28"/>
          <w:szCs w:val="28"/>
        </w:rPr>
      </w:pPr>
      <w:r w:rsidRPr="004F298B">
        <w:rPr>
          <w:rFonts w:ascii="宋体" w:hAnsi="宋体" w:hint="eastAsia"/>
          <w:sz w:val="28"/>
          <w:szCs w:val="28"/>
        </w:rPr>
        <w:t>评标得分＝（A</w:t>
      </w:r>
      <w:r w:rsidRPr="004F298B">
        <w:rPr>
          <w:rFonts w:ascii="宋体" w:hAnsi="宋体" w:hint="eastAsia"/>
          <w:sz w:val="28"/>
          <w:szCs w:val="28"/>
          <w:vertAlign w:val="subscript"/>
        </w:rPr>
        <w:t>1</w:t>
      </w:r>
      <w:r w:rsidRPr="004F298B">
        <w:rPr>
          <w:rFonts w:ascii="宋体" w:hAnsi="宋体" w:hint="eastAsia"/>
          <w:sz w:val="28"/>
          <w:szCs w:val="28"/>
        </w:rPr>
        <w:t>＋A</w:t>
      </w:r>
      <w:r w:rsidRPr="004F298B">
        <w:rPr>
          <w:rFonts w:ascii="宋体" w:hAnsi="宋体" w:hint="eastAsia"/>
          <w:sz w:val="28"/>
          <w:szCs w:val="28"/>
          <w:vertAlign w:val="subscript"/>
        </w:rPr>
        <w:t>2</w:t>
      </w:r>
      <w:r w:rsidRPr="004F298B">
        <w:rPr>
          <w:rFonts w:ascii="宋体" w:hAnsi="宋体" w:hint="eastAsia"/>
          <w:sz w:val="28"/>
          <w:szCs w:val="28"/>
        </w:rPr>
        <w:t>＋……＋A</w:t>
      </w:r>
      <w:r w:rsidRPr="004F298B">
        <w:rPr>
          <w:rFonts w:ascii="宋体" w:hAnsi="宋体" w:hint="eastAsia"/>
          <w:sz w:val="28"/>
          <w:szCs w:val="28"/>
          <w:vertAlign w:val="subscript"/>
        </w:rPr>
        <w:t>n</w:t>
      </w:r>
      <w:r w:rsidRPr="004F298B">
        <w:rPr>
          <w:rFonts w:ascii="宋体" w:hAnsi="宋体" w:hint="eastAsia"/>
          <w:sz w:val="28"/>
          <w:szCs w:val="28"/>
        </w:rPr>
        <w:t>）/n</w:t>
      </w:r>
      <w:r w:rsidRPr="004F298B">
        <w:rPr>
          <w:rFonts w:ascii="宋体" w:hAnsi="宋体" w:hint="eastAsia"/>
          <w:sz w:val="28"/>
          <w:szCs w:val="28"/>
          <w:vertAlign w:val="subscript"/>
        </w:rPr>
        <w:t>1</w:t>
      </w:r>
      <w:r w:rsidRPr="004F298B">
        <w:rPr>
          <w:rFonts w:ascii="宋体" w:hAnsi="宋体" w:hint="eastAsia"/>
          <w:sz w:val="28"/>
          <w:szCs w:val="28"/>
        </w:rPr>
        <w:t>+（B</w:t>
      </w:r>
      <w:r w:rsidRPr="004F298B">
        <w:rPr>
          <w:rFonts w:ascii="宋体" w:hAnsi="宋体" w:hint="eastAsia"/>
          <w:sz w:val="28"/>
          <w:szCs w:val="28"/>
          <w:vertAlign w:val="subscript"/>
        </w:rPr>
        <w:t>1</w:t>
      </w:r>
      <w:r w:rsidRPr="004F298B">
        <w:rPr>
          <w:rFonts w:ascii="宋体" w:hAnsi="宋体" w:hint="eastAsia"/>
          <w:sz w:val="28"/>
          <w:szCs w:val="28"/>
        </w:rPr>
        <w:t>＋B</w:t>
      </w:r>
      <w:r w:rsidRPr="004F298B">
        <w:rPr>
          <w:rFonts w:ascii="宋体" w:hAnsi="宋体" w:hint="eastAsia"/>
          <w:sz w:val="28"/>
          <w:szCs w:val="28"/>
          <w:vertAlign w:val="subscript"/>
        </w:rPr>
        <w:t>2</w:t>
      </w:r>
      <w:r w:rsidRPr="004F298B">
        <w:rPr>
          <w:rFonts w:ascii="宋体" w:hAnsi="宋体" w:hint="eastAsia"/>
          <w:sz w:val="28"/>
          <w:szCs w:val="28"/>
        </w:rPr>
        <w:t>＋……＋B</w:t>
      </w:r>
      <w:r w:rsidRPr="004F298B">
        <w:rPr>
          <w:rFonts w:ascii="宋体" w:hAnsi="宋体" w:hint="eastAsia"/>
          <w:sz w:val="28"/>
          <w:szCs w:val="28"/>
          <w:vertAlign w:val="subscript"/>
        </w:rPr>
        <w:t>n</w:t>
      </w:r>
      <w:r w:rsidRPr="004F298B">
        <w:rPr>
          <w:rFonts w:ascii="宋体" w:hAnsi="宋体" w:hint="eastAsia"/>
          <w:sz w:val="28"/>
          <w:szCs w:val="28"/>
        </w:rPr>
        <w:t>）/ n</w:t>
      </w:r>
      <w:r w:rsidRPr="004F298B">
        <w:rPr>
          <w:rFonts w:ascii="宋体" w:hAnsi="宋体" w:hint="eastAsia"/>
          <w:sz w:val="28"/>
          <w:szCs w:val="28"/>
          <w:vertAlign w:val="subscript"/>
        </w:rPr>
        <w:t>2</w:t>
      </w:r>
      <w:r w:rsidRPr="004F298B">
        <w:rPr>
          <w:rFonts w:ascii="宋体" w:hAnsi="宋体" w:hint="eastAsia"/>
          <w:sz w:val="28"/>
          <w:szCs w:val="28"/>
        </w:rPr>
        <w:t>+（C</w:t>
      </w:r>
      <w:r w:rsidRPr="004F298B">
        <w:rPr>
          <w:rFonts w:ascii="宋体" w:hAnsi="宋体" w:hint="eastAsia"/>
          <w:sz w:val="28"/>
          <w:szCs w:val="28"/>
          <w:vertAlign w:val="subscript"/>
        </w:rPr>
        <w:t>1</w:t>
      </w:r>
      <w:r w:rsidRPr="004F298B">
        <w:rPr>
          <w:rFonts w:ascii="宋体" w:hAnsi="宋体" w:hint="eastAsia"/>
          <w:sz w:val="28"/>
          <w:szCs w:val="28"/>
        </w:rPr>
        <w:t>＋C</w:t>
      </w:r>
      <w:r w:rsidRPr="004F298B">
        <w:rPr>
          <w:rFonts w:ascii="宋体" w:hAnsi="宋体" w:hint="eastAsia"/>
          <w:sz w:val="28"/>
          <w:szCs w:val="28"/>
          <w:vertAlign w:val="subscript"/>
        </w:rPr>
        <w:t>2</w:t>
      </w:r>
      <w:r w:rsidRPr="004F298B">
        <w:rPr>
          <w:rFonts w:ascii="宋体" w:hAnsi="宋体" w:hint="eastAsia"/>
          <w:sz w:val="28"/>
          <w:szCs w:val="28"/>
        </w:rPr>
        <w:t>＋……＋C</w:t>
      </w:r>
      <w:r w:rsidRPr="004F298B">
        <w:rPr>
          <w:rFonts w:ascii="宋体" w:hAnsi="宋体" w:hint="eastAsia"/>
          <w:sz w:val="28"/>
          <w:szCs w:val="28"/>
          <w:vertAlign w:val="subscript"/>
        </w:rPr>
        <w:t>n</w:t>
      </w:r>
      <w:r w:rsidRPr="004F298B">
        <w:rPr>
          <w:rFonts w:ascii="宋体" w:hAnsi="宋体" w:hint="eastAsia"/>
          <w:sz w:val="28"/>
          <w:szCs w:val="28"/>
        </w:rPr>
        <w:t>）/ n</w:t>
      </w:r>
      <w:r w:rsidRPr="004F298B">
        <w:rPr>
          <w:rFonts w:ascii="宋体" w:hAnsi="宋体" w:hint="eastAsia"/>
          <w:sz w:val="28"/>
          <w:szCs w:val="28"/>
          <w:vertAlign w:val="subscript"/>
        </w:rPr>
        <w:t>3</w:t>
      </w:r>
    </w:p>
    <w:p w14:paraId="0D4F0488" w14:textId="77777777" w:rsidR="004C3093" w:rsidRPr="004F298B" w:rsidRDefault="004C3093" w:rsidP="000F0BF5">
      <w:pPr>
        <w:widowControl/>
        <w:spacing w:line="560" w:lineRule="exact"/>
        <w:ind w:firstLineChars="200" w:firstLine="560"/>
        <w:rPr>
          <w:rFonts w:ascii="宋体" w:hAnsi="宋体"/>
          <w:sz w:val="28"/>
          <w:szCs w:val="28"/>
        </w:rPr>
      </w:pPr>
      <w:r w:rsidRPr="004F298B">
        <w:rPr>
          <w:rFonts w:ascii="宋体" w:hAnsi="宋体" w:hint="eastAsia"/>
          <w:sz w:val="28"/>
          <w:szCs w:val="28"/>
        </w:rPr>
        <w:t>A</w:t>
      </w:r>
      <w:r w:rsidRPr="004F298B">
        <w:rPr>
          <w:rFonts w:ascii="宋体" w:hAnsi="宋体" w:hint="eastAsia"/>
          <w:sz w:val="28"/>
          <w:szCs w:val="28"/>
          <w:vertAlign w:val="subscript"/>
        </w:rPr>
        <w:t>1</w:t>
      </w:r>
      <w:r w:rsidRPr="004F298B">
        <w:rPr>
          <w:rFonts w:ascii="宋体" w:hAnsi="宋体" w:hint="eastAsia"/>
          <w:sz w:val="28"/>
          <w:szCs w:val="28"/>
        </w:rPr>
        <w:t>、A</w:t>
      </w:r>
      <w:r w:rsidRPr="004F298B">
        <w:rPr>
          <w:rFonts w:ascii="宋体" w:hAnsi="宋体" w:hint="eastAsia"/>
          <w:sz w:val="28"/>
          <w:szCs w:val="28"/>
          <w:vertAlign w:val="subscript"/>
        </w:rPr>
        <w:t>2</w:t>
      </w:r>
      <w:r w:rsidRPr="004F298B">
        <w:rPr>
          <w:rFonts w:ascii="宋体" w:hAnsi="宋体" w:hint="eastAsia"/>
          <w:sz w:val="28"/>
          <w:szCs w:val="28"/>
        </w:rPr>
        <w:t>……A</w:t>
      </w:r>
      <w:r w:rsidRPr="004F298B">
        <w:rPr>
          <w:rFonts w:ascii="宋体" w:hAnsi="宋体" w:hint="eastAsia"/>
          <w:sz w:val="28"/>
          <w:szCs w:val="28"/>
          <w:vertAlign w:val="subscript"/>
        </w:rPr>
        <w:t>n</w:t>
      </w:r>
      <w:r w:rsidRPr="004F298B">
        <w:rPr>
          <w:rFonts w:ascii="宋体" w:hAnsi="宋体" w:hint="eastAsia"/>
          <w:sz w:val="28"/>
          <w:szCs w:val="28"/>
        </w:rPr>
        <w:t>分别为每个</w:t>
      </w:r>
      <w:r w:rsidRPr="004F298B">
        <w:rPr>
          <w:rFonts w:ascii="宋体" w:hAnsi="宋体" w:cs="宋体" w:hint="eastAsia"/>
          <w:kern w:val="0"/>
          <w:sz w:val="28"/>
          <w:szCs w:val="28"/>
        </w:rPr>
        <w:t>经济类</w:t>
      </w:r>
      <w:r w:rsidRPr="004F298B">
        <w:rPr>
          <w:rFonts w:ascii="宋体" w:hAnsi="宋体" w:hint="eastAsia"/>
          <w:sz w:val="28"/>
          <w:szCs w:val="28"/>
        </w:rPr>
        <w:t>评委的打分，n</w:t>
      </w:r>
      <w:r w:rsidRPr="004F298B">
        <w:rPr>
          <w:rFonts w:ascii="宋体" w:hAnsi="宋体" w:hint="eastAsia"/>
          <w:sz w:val="28"/>
          <w:szCs w:val="28"/>
          <w:vertAlign w:val="subscript"/>
        </w:rPr>
        <w:t>1</w:t>
      </w:r>
      <w:r w:rsidRPr="004F298B">
        <w:rPr>
          <w:rFonts w:ascii="宋体" w:hAnsi="宋体" w:hint="eastAsia"/>
          <w:sz w:val="28"/>
          <w:szCs w:val="28"/>
        </w:rPr>
        <w:t>为</w:t>
      </w:r>
      <w:r w:rsidRPr="004F298B">
        <w:rPr>
          <w:rFonts w:ascii="宋体" w:hAnsi="宋体" w:cs="宋体" w:hint="eastAsia"/>
          <w:kern w:val="0"/>
          <w:sz w:val="28"/>
          <w:szCs w:val="28"/>
        </w:rPr>
        <w:t>经济类</w:t>
      </w:r>
      <w:r w:rsidRPr="004F298B">
        <w:rPr>
          <w:rFonts w:ascii="宋体" w:hAnsi="宋体" w:hint="eastAsia"/>
          <w:sz w:val="28"/>
          <w:szCs w:val="28"/>
        </w:rPr>
        <w:t>评委人数；B</w:t>
      </w:r>
      <w:r w:rsidRPr="004F298B">
        <w:rPr>
          <w:rFonts w:ascii="宋体" w:hAnsi="宋体" w:hint="eastAsia"/>
          <w:sz w:val="28"/>
          <w:szCs w:val="28"/>
          <w:vertAlign w:val="subscript"/>
        </w:rPr>
        <w:t>1</w:t>
      </w:r>
      <w:r w:rsidRPr="004F298B">
        <w:rPr>
          <w:rFonts w:ascii="宋体" w:hAnsi="宋体" w:hint="eastAsia"/>
          <w:sz w:val="28"/>
          <w:szCs w:val="28"/>
        </w:rPr>
        <w:t>、B</w:t>
      </w:r>
      <w:r w:rsidRPr="004F298B">
        <w:rPr>
          <w:rFonts w:ascii="宋体" w:hAnsi="宋体" w:hint="eastAsia"/>
          <w:sz w:val="28"/>
          <w:szCs w:val="28"/>
          <w:vertAlign w:val="subscript"/>
        </w:rPr>
        <w:t>2</w:t>
      </w:r>
      <w:r w:rsidRPr="004F298B">
        <w:rPr>
          <w:rFonts w:ascii="宋体" w:hAnsi="宋体" w:hint="eastAsia"/>
          <w:sz w:val="28"/>
          <w:szCs w:val="28"/>
        </w:rPr>
        <w:t>＋……B</w:t>
      </w:r>
      <w:r w:rsidRPr="004F298B">
        <w:rPr>
          <w:rFonts w:ascii="宋体" w:hAnsi="宋体" w:hint="eastAsia"/>
          <w:sz w:val="28"/>
          <w:szCs w:val="28"/>
          <w:vertAlign w:val="subscript"/>
        </w:rPr>
        <w:t>n</w:t>
      </w:r>
      <w:r w:rsidRPr="004F298B">
        <w:rPr>
          <w:rFonts w:ascii="宋体" w:hAnsi="宋体" w:hint="eastAsia"/>
          <w:sz w:val="28"/>
          <w:szCs w:val="28"/>
        </w:rPr>
        <w:t xml:space="preserve"> 分别为每个技术类评委（含采购人代表）的打分，</w:t>
      </w:r>
      <w:r w:rsidRPr="004F298B">
        <w:rPr>
          <w:rFonts w:ascii="宋体" w:hAnsi="宋体" w:hint="eastAsia"/>
          <w:sz w:val="28"/>
          <w:szCs w:val="28"/>
        </w:rPr>
        <w:lastRenderedPageBreak/>
        <w:t>n</w:t>
      </w:r>
      <w:r w:rsidRPr="004F298B">
        <w:rPr>
          <w:rFonts w:ascii="宋体" w:hAnsi="宋体" w:hint="eastAsia"/>
          <w:sz w:val="28"/>
          <w:szCs w:val="28"/>
          <w:vertAlign w:val="subscript"/>
        </w:rPr>
        <w:t>2</w:t>
      </w:r>
      <w:r w:rsidRPr="004F298B">
        <w:rPr>
          <w:rFonts w:ascii="宋体" w:hAnsi="宋体" w:hint="eastAsia"/>
          <w:sz w:val="28"/>
          <w:szCs w:val="28"/>
        </w:rPr>
        <w:t>为</w:t>
      </w:r>
      <w:r w:rsidRPr="004F298B">
        <w:rPr>
          <w:rFonts w:ascii="宋体" w:hAnsi="宋体" w:cs="宋体" w:hint="eastAsia"/>
          <w:kern w:val="0"/>
          <w:sz w:val="28"/>
          <w:szCs w:val="28"/>
        </w:rPr>
        <w:t>技术类</w:t>
      </w:r>
      <w:r w:rsidRPr="004F298B">
        <w:rPr>
          <w:rFonts w:ascii="宋体" w:hAnsi="宋体" w:hint="eastAsia"/>
          <w:sz w:val="28"/>
          <w:szCs w:val="28"/>
        </w:rPr>
        <w:t>评委（含采购人代表）人数；C</w:t>
      </w:r>
      <w:r w:rsidRPr="004F298B">
        <w:rPr>
          <w:rFonts w:ascii="宋体" w:hAnsi="宋体" w:hint="eastAsia"/>
          <w:sz w:val="28"/>
          <w:szCs w:val="28"/>
          <w:vertAlign w:val="subscript"/>
        </w:rPr>
        <w:t>1</w:t>
      </w:r>
      <w:r w:rsidRPr="004F298B">
        <w:rPr>
          <w:rFonts w:ascii="宋体" w:hAnsi="宋体" w:hint="eastAsia"/>
          <w:sz w:val="28"/>
          <w:szCs w:val="28"/>
        </w:rPr>
        <w:t>、C</w:t>
      </w:r>
      <w:r w:rsidRPr="004F298B">
        <w:rPr>
          <w:rFonts w:ascii="宋体" w:hAnsi="宋体" w:hint="eastAsia"/>
          <w:sz w:val="28"/>
          <w:szCs w:val="28"/>
          <w:vertAlign w:val="subscript"/>
        </w:rPr>
        <w:t>2</w:t>
      </w:r>
      <w:r w:rsidRPr="004F298B">
        <w:rPr>
          <w:rFonts w:ascii="宋体" w:hAnsi="宋体" w:hint="eastAsia"/>
          <w:sz w:val="28"/>
          <w:szCs w:val="28"/>
        </w:rPr>
        <w:t>……C</w:t>
      </w:r>
      <w:r w:rsidRPr="004F298B">
        <w:rPr>
          <w:rFonts w:ascii="宋体" w:hAnsi="宋体" w:hint="eastAsia"/>
          <w:sz w:val="28"/>
          <w:szCs w:val="28"/>
          <w:vertAlign w:val="subscript"/>
        </w:rPr>
        <w:t>n</w:t>
      </w:r>
      <w:r w:rsidRPr="004F298B">
        <w:rPr>
          <w:rFonts w:ascii="宋体" w:hAnsi="宋体" w:hint="eastAsia"/>
          <w:sz w:val="28"/>
          <w:szCs w:val="28"/>
        </w:rPr>
        <w:t xml:space="preserve"> 分别为评审委员会每个成员的打分，n</w:t>
      </w:r>
      <w:r w:rsidRPr="004F298B">
        <w:rPr>
          <w:rFonts w:ascii="宋体" w:hAnsi="宋体" w:hint="eastAsia"/>
          <w:sz w:val="28"/>
          <w:szCs w:val="28"/>
          <w:vertAlign w:val="subscript"/>
        </w:rPr>
        <w:t>3</w:t>
      </w:r>
      <w:r w:rsidRPr="004F298B">
        <w:rPr>
          <w:rFonts w:ascii="宋体" w:hAnsi="宋体" w:hint="eastAsia"/>
          <w:sz w:val="28"/>
          <w:szCs w:val="28"/>
        </w:rPr>
        <w:t>为评委人数。</w:t>
      </w:r>
    </w:p>
    <w:p w14:paraId="7AA04A22" w14:textId="0CFF5D55" w:rsidR="006E5C6A" w:rsidRPr="004F298B" w:rsidRDefault="004C3093" w:rsidP="00540F16">
      <w:pPr>
        <w:pStyle w:val="3"/>
        <w:numPr>
          <w:ilvl w:val="2"/>
          <w:numId w:val="2"/>
        </w:numPr>
        <w:spacing w:after="200"/>
        <w:ind w:left="0" w:firstLine="0"/>
        <w:rPr>
          <w:color w:val="auto"/>
        </w:rPr>
      </w:pPr>
      <w:r w:rsidRPr="004F298B">
        <w:rPr>
          <w:rFonts w:hint="eastAsia"/>
          <w:color w:val="auto"/>
        </w:rPr>
        <w:t>评分标准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87"/>
        <w:gridCol w:w="6565"/>
        <w:gridCol w:w="953"/>
      </w:tblGrid>
      <w:tr w:rsidR="004F298B" w:rsidRPr="004F298B" w14:paraId="094F2961" w14:textId="77777777" w:rsidTr="00062EBA">
        <w:trPr>
          <w:trHeight w:val="340"/>
          <w:jc w:val="center"/>
        </w:trPr>
        <w:tc>
          <w:tcPr>
            <w:tcW w:w="1018" w:type="dxa"/>
            <w:tcBorders>
              <w:top w:val="single" w:sz="4" w:space="0" w:color="auto"/>
              <w:left w:val="single" w:sz="4" w:space="0" w:color="auto"/>
              <w:bottom w:val="single" w:sz="4" w:space="0" w:color="auto"/>
              <w:right w:val="single" w:sz="4" w:space="0" w:color="auto"/>
            </w:tcBorders>
            <w:vAlign w:val="center"/>
          </w:tcPr>
          <w:p w14:paraId="177DFA5A" w14:textId="77777777" w:rsidR="006E5C6A" w:rsidRPr="004F298B" w:rsidRDefault="006E5C6A" w:rsidP="00062EBA">
            <w:pPr>
              <w:jc w:val="center"/>
              <w:rPr>
                <w:rFonts w:ascii="宋体" w:hAnsi="宋体" w:cs="宋体"/>
                <w:b/>
                <w:bCs/>
              </w:rPr>
            </w:pPr>
            <w:r w:rsidRPr="004F298B">
              <w:rPr>
                <w:rFonts w:ascii="宋体" w:hAnsi="宋体" w:cs="宋体" w:hint="eastAsia"/>
                <w:b/>
                <w:bCs/>
              </w:rPr>
              <w:t>评委</w:t>
            </w:r>
          </w:p>
          <w:p w14:paraId="56FA1E7E" w14:textId="77777777" w:rsidR="006E5C6A" w:rsidRPr="004F298B" w:rsidRDefault="006E5C6A" w:rsidP="00062EBA">
            <w:pPr>
              <w:jc w:val="center"/>
              <w:rPr>
                <w:rFonts w:ascii="宋体" w:hAnsi="宋体" w:cs="宋体"/>
                <w:b/>
                <w:bCs/>
              </w:rPr>
            </w:pPr>
            <w:r w:rsidRPr="004F298B">
              <w:rPr>
                <w:rFonts w:ascii="宋体" w:hAnsi="宋体" w:cs="宋体" w:hint="eastAsia"/>
                <w:b/>
                <w:bCs/>
              </w:rPr>
              <w:t>类别</w:t>
            </w:r>
          </w:p>
        </w:tc>
        <w:tc>
          <w:tcPr>
            <w:tcW w:w="1387" w:type="dxa"/>
            <w:tcBorders>
              <w:top w:val="single" w:sz="4" w:space="0" w:color="auto"/>
              <w:left w:val="single" w:sz="4" w:space="0" w:color="auto"/>
              <w:bottom w:val="single" w:sz="4" w:space="0" w:color="auto"/>
              <w:right w:val="single" w:sz="4" w:space="0" w:color="auto"/>
            </w:tcBorders>
            <w:vAlign w:val="center"/>
          </w:tcPr>
          <w:p w14:paraId="5470B2C5" w14:textId="77777777" w:rsidR="006E5C6A" w:rsidRPr="004F298B" w:rsidRDefault="006E5C6A" w:rsidP="00062EBA">
            <w:pPr>
              <w:jc w:val="center"/>
              <w:rPr>
                <w:rFonts w:ascii="宋体" w:hAnsi="宋体" w:cs="宋体"/>
                <w:b/>
                <w:bCs/>
              </w:rPr>
            </w:pPr>
            <w:r w:rsidRPr="004F298B">
              <w:rPr>
                <w:rFonts w:ascii="宋体" w:hAnsi="宋体" w:cs="宋体" w:hint="eastAsia"/>
                <w:b/>
                <w:bCs/>
              </w:rPr>
              <w:t>评审</w:t>
            </w:r>
          </w:p>
          <w:p w14:paraId="02871818" w14:textId="77777777" w:rsidR="006E5C6A" w:rsidRPr="004F298B" w:rsidRDefault="006E5C6A" w:rsidP="00062EBA">
            <w:pPr>
              <w:jc w:val="center"/>
              <w:rPr>
                <w:rFonts w:ascii="宋体" w:hAnsi="宋体" w:cs="宋体"/>
                <w:b/>
                <w:bCs/>
              </w:rPr>
            </w:pPr>
            <w:r w:rsidRPr="004F298B">
              <w:rPr>
                <w:rFonts w:ascii="宋体" w:hAnsi="宋体" w:cs="宋体" w:hint="eastAsia"/>
                <w:b/>
                <w:bCs/>
              </w:rPr>
              <w:t>项目</w:t>
            </w:r>
          </w:p>
        </w:tc>
        <w:tc>
          <w:tcPr>
            <w:tcW w:w="6565" w:type="dxa"/>
            <w:tcBorders>
              <w:top w:val="single" w:sz="4" w:space="0" w:color="auto"/>
              <w:left w:val="single" w:sz="4" w:space="0" w:color="auto"/>
              <w:bottom w:val="single" w:sz="4" w:space="0" w:color="auto"/>
              <w:right w:val="single" w:sz="4" w:space="0" w:color="auto"/>
            </w:tcBorders>
            <w:vAlign w:val="center"/>
          </w:tcPr>
          <w:p w14:paraId="13B4131C" w14:textId="77777777" w:rsidR="006E5C6A" w:rsidRPr="004F298B" w:rsidRDefault="006E5C6A" w:rsidP="00062EBA">
            <w:pPr>
              <w:jc w:val="center"/>
              <w:rPr>
                <w:rFonts w:ascii="宋体" w:hAnsi="宋体" w:cs="宋体"/>
                <w:b/>
                <w:bCs/>
              </w:rPr>
            </w:pPr>
            <w:r w:rsidRPr="004F298B">
              <w:rPr>
                <w:rFonts w:ascii="宋体" w:hAnsi="宋体" w:cs="宋体" w:hint="eastAsia"/>
                <w:b/>
                <w:bCs/>
              </w:rPr>
              <w:t>评分标准</w:t>
            </w:r>
          </w:p>
        </w:tc>
        <w:tc>
          <w:tcPr>
            <w:tcW w:w="953" w:type="dxa"/>
            <w:tcBorders>
              <w:top w:val="single" w:sz="4" w:space="0" w:color="auto"/>
              <w:left w:val="single" w:sz="4" w:space="0" w:color="auto"/>
              <w:bottom w:val="single" w:sz="4" w:space="0" w:color="auto"/>
              <w:right w:val="single" w:sz="4" w:space="0" w:color="auto"/>
            </w:tcBorders>
            <w:vAlign w:val="center"/>
          </w:tcPr>
          <w:p w14:paraId="7E4DCA19" w14:textId="77777777" w:rsidR="006E5C6A" w:rsidRPr="004F298B" w:rsidRDefault="006E5C6A" w:rsidP="00062EBA">
            <w:pPr>
              <w:jc w:val="center"/>
              <w:rPr>
                <w:rFonts w:ascii="宋体" w:hAnsi="宋体" w:cs="宋体"/>
                <w:b/>
                <w:bCs/>
              </w:rPr>
            </w:pPr>
            <w:r w:rsidRPr="004F298B">
              <w:rPr>
                <w:rFonts w:ascii="宋体" w:hAnsi="宋体" w:cs="宋体" w:hint="eastAsia"/>
                <w:b/>
                <w:bCs/>
              </w:rPr>
              <w:t>分值</w:t>
            </w:r>
          </w:p>
        </w:tc>
      </w:tr>
      <w:tr w:rsidR="004F298B" w:rsidRPr="004F298B" w14:paraId="73CACBEA" w14:textId="77777777" w:rsidTr="00062EBA">
        <w:trPr>
          <w:trHeight w:val="340"/>
          <w:jc w:val="center"/>
        </w:trPr>
        <w:tc>
          <w:tcPr>
            <w:tcW w:w="1018" w:type="dxa"/>
            <w:vMerge w:val="restart"/>
            <w:tcBorders>
              <w:top w:val="single" w:sz="4" w:space="0" w:color="auto"/>
              <w:left w:val="single" w:sz="4" w:space="0" w:color="auto"/>
              <w:right w:val="single" w:sz="4" w:space="0" w:color="auto"/>
            </w:tcBorders>
            <w:vAlign w:val="center"/>
          </w:tcPr>
          <w:p w14:paraId="55EBD8A7" w14:textId="277B50C5" w:rsidR="006E5C6A" w:rsidRPr="004F298B" w:rsidRDefault="006E5C6A" w:rsidP="00D32717">
            <w:pPr>
              <w:jc w:val="center"/>
              <w:rPr>
                <w:rFonts w:ascii="宋体" w:hAnsi="宋体" w:cs="宋体"/>
                <w:b/>
              </w:rPr>
            </w:pPr>
            <w:r w:rsidRPr="004F298B">
              <w:rPr>
                <w:rFonts w:ascii="宋体" w:hAnsi="宋体" w:cs="宋体" w:hint="eastAsia"/>
                <w:b/>
              </w:rPr>
              <w:t>评审委员会成员</w:t>
            </w:r>
          </w:p>
        </w:tc>
        <w:tc>
          <w:tcPr>
            <w:tcW w:w="1387" w:type="dxa"/>
            <w:tcBorders>
              <w:top w:val="single" w:sz="4" w:space="0" w:color="auto"/>
              <w:left w:val="single" w:sz="4" w:space="0" w:color="auto"/>
              <w:bottom w:val="single" w:sz="4" w:space="0" w:color="auto"/>
              <w:right w:val="single" w:sz="4" w:space="0" w:color="auto"/>
            </w:tcBorders>
            <w:vAlign w:val="center"/>
          </w:tcPr>
          <w:p w14:paraId="53E3580E" w14:textId="77777777" w:rsidR="006E5C6A" w:rsidRPr="004F298B" w:rsidRDefault="006E5C6A" w:rsidP="00062EBA">
            <w:pPr>
              <w:jc w:val="center"/>
              <w:rPr>
                <w:rFonts w:ascii="宋体" w:hAnsi="宋体" w:cs="宋体"/>
                <w:b/>
                <w:bCs/>
              </w:rPr>
            </w:pPr>
            <w:r w:rsidRPr="004F298B">
              <w:rPr>
                <w:rFonts w:ascii="宋体" w:hAnsi="宋体" w:cs="宋体" w:hint="eastAsia"/>
                <w:b/>
                <w:bCs/>
              </w:rPr>
              <w:t>报价评审</w:t>
            </w:r>
          </w:p>
        </w:tc>
        <w:tc>
          <w:tcPr>
            <w:tcW w:w="6565" w:type="dxa"/>
            <w:tcBorders>
              <w:top w:val="single" w:sz="4" w:space="0" w:color="auto"/>
              <w:left w:val="single" w:sz="4" w:space="0" w:color="auto"/>
              <w:bottom w:val="single" w:sz="4" w:space="0" w:color="auto"/>
              <w:right w:val="single" w:sz="4" w:space="0" w:color="auto"/>
            </w:tcBorders>
            <w:vAlign w:val="center"/>
          </w:tcPr>
          <w:p w14:paraId="53B605AC" w14:textId="77777777" w:rsidR="006E5C6A" w:rsidRPr="004F298B" w:rsidRDefault="006E5C6A" w:rsidP="00062EBA">
            <w:pPr>
              <w:rPr>
                <w:rFonts w:ascii="宋体" w:hAnsi="宋体" w:cs="宋体"/>
                <w:bCs/>
                <w:sz w:val="20"/>
                <w:szCs w:val="20"/>
              </w:rPr>
            </w:pPr>
            <w:r w:rsidRPr="004F298B">
              <w:rPr>
                <w:rFonts w:ascii="宋体" w:hAnsi="宋体" w:cs="宋体" w:hint="eastAsia"/>
                <w:bCs/>
                <w:sz w:val="20"/>
                <w:szCs w:val="20"/>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14:paraId="0904899B" w14:textId="77777777" w:rsidR="006E5C6A" w:rsidRPr="004F298B" w:rsidRDefault="006E5C6A" w:rsidP="00062EBA">
            <w:pPr>
              <w:rPr>
                <w:rFonts w:ascii="宋体" w:hAnsi="宋体" w:cs="宋体"/>
                <w:bCs/>
                <w:sz w:val="20"/>
                <w:szCs w:val="20"/>
              </w:rPr>
            </w:pPr>
            <w:r w:rsidRPr="004F298B">
              <w:rPr>
                <w:rFonts w:ascii="宋体" w:hAnsi="宋体" w:cs="宋体" w:hint="eastAsia"/>
                <w:bCs/>
                <w:sz w:val="20"/>
                <w:szCs w:val="20"/>
              </w:rPr>
              <w:t>2、经评标委员会评审，通过资格性和符合性审查，且投标报价最低的投标人的投标报价作为评标基准价；</w:t>
            </w:r>
          </w:p>
          <w:p w14:paraId="0E1FA4ED" w14:textId="27342A62" w:rsidR="006E5C6A" w:rsidRPr="004F298B" w:rsidRDefault="006E5C6A" w:rsidP="00820319">
            <w:pPr>
              <w:rPr>
                <w:rFonts w:ascii="宋体" w:hAnsi="宋体" w:cs="宋体"/>
                <w:b/>
                <w:bCs/>
              </w:rPr>
            </w:pPr>
            <w:r w:rsidRPr="004F298B">
              <w:rPr>
                <w:rFonts w:ascii="宋体" w:hAnsi="宋体" w:cs="宋体" w:hint="eastAsia"/>
                <w:bCs/>
                <w:sz w:val="20"/>
                <w:szCs w:val="20"/>
              </w:rPr>
              <w:t>3、投标报价得分=(评标基准价／投标报价)×</w:t>
            </w:r>
            <w:r w:rsidR="00820319" w:rsidRPr="004F298B">
              <w:rPr>
                <w:rFonts w:ascii="宋体" w:hAnsi="宋体" w:cs="宋体" w:hint="eastAsia"/>
                <w:bCs/>
                <w:sz w:val="20"/>
                <w:szCs w:val="20"/>
              </w:rPr>
              <w:t>30</w:t>
            </w:r>
            <w:r w:rsidRPr="004F298B">
              <w:rPr>
                <w:rFonts w:ascii="宋体" w:hAnsi="宋体" w:cs="宋体" w:hint="eastAsia"/>
                <w:bCs/>
                <w:sz w:val="20"/>
                <w:szCs w:val="20"/>
              </w:rPr>
              <w:t>。</w:t>
            </w:r>
          </w:p>
        </w:tc>
        <w:tc>
          <w:tcPr>
            <w:tcW w:w="953" w:type="dxa"/>
            <w:tcBorders>
              <w:top w:val="single" w:sz="4" w:space="0" w:color="auto"/>
              <w:left w:val="single" w:sz="4" w:space="0" w:color="auto"/>
              <w:bottom w:val="single" w:sz="4" w:space="0" w:color="auto"/>
              <w:right w:val="single" w:sz="4" w:space="0" w:color="auto"/>
            </w:tcBorders>
            <w:vAlign w:val="center"/>
          </w:tcPr>
          <w:p w14:paraId="6F06D29D" w14:textId="7A2834AA" w:rsidR="006E5C6A" w:rsidRPr="004F298B" w:rsidRDefault="00D32717" w:rsidP="00062EBA">
            <w:pPr>
              <w:jc w:val="center"/>
              <w:rPr>
                <w:rFonts w:ascii="宋体" w:hAnsi="宋体" w:cs="宋体"/>
              </w:rPr>
            </w:pPr>
            <w:r w:rsidRPr="004F298B">
              <w:rPr>
                <w:rFonts w:ascii="宋体" w:hAnsi="宋体" w:hint="eastAsia"/>
                <w:bCs/>
              </w:rPr>
              <w:t>30</w:t>
            </w:r>
            <w:r w:rsidR="006E5C6A" w:rsidRPr="004F298B">
              <w:rPr>
                <w:rFonts w:ascii="宋体" w:hAnsi="宋体" w:hint="eastAsia"/>
                <w:bCs/>
              </w:rPr>
              <w:t>分</w:t>
            </w:r>
          </w:p>
        </w:tc>
      </w:tr>
      <w:tr w:rsidR="004F298B" w:rsidRPr="004F298B" w14:paraId="79367379" w14:textId="77777777" w:rsidTr="00062EBA">
        <w:trPr>
          <w:trHeight w:val="340"/>
          <w:jc w:val="center"/>
        </w:trPr>
        <w:tc>
          <w:tcPr>
            <w:tcW w:w="1018" w:type="dxa"/>
            <w:vMerge/>
            <w:tcBorders>
              <w:left w:val="single" w:sz="4" w:space="0" w:color="auto"/>
              <w:right w:val="single" w:sz="4" w:space="0" w:color="auto"/>
            </w:tcBorders>
            <w:vAlign w:val="center"/>
          </w:tcPr>
          <w:p w14:paraId="45FDCC04" w14:textId="77777777" w:rsidR="006E5C6A" w:rsidRPr="004F298B"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3488809B" w14:textId="47A5E592" w:rsidR="006E5C6A" w:rsidRPr="004F298B" w:rsidRDefault="0012672E" w:rsidP="008D7D18">
            <w:pPr>
              <w:jc w:val="center"/>
              <w:rPr>
                <w:rFonts w:ascii="宋体" w:hAnsi="宋体" w:cs="宋体"/>
                <w:b/>
                <w:bCs/>
              </w:rPr>
            </w:pPr>
            <w:r w:rsidRPr="004F298B">
              <w:rPr>
                <w:rFonts w:ascii="宋体" w:hAnsi="宋体" w:cs="宋体" w:hint="eastAsia"/>
                <w:b/>
                <w:bCs/>
              </w:rPr>
              <w:t>售后服务</w:t>
            </w:r>
          </w:p>
        </w:tc>
        <w:tc>
          <w:tcPr>
            <w:tcW w:w="6565" w:type="dxa"/>
            <w:tcBorders>
              <w:top w:val="single" w:sz="4" w:space="0" w:color="auto"/>
              <w:left w:val="single" w:sz="4" w:space="0" w:color="auto"/>
              <w:bottom w:val="single" w:sz="4" w:space="0" w:color="auto"/>
              <w:right w:val="single" w:sz="4" w:space="0" w:color="auto"/>
            </w:tcBorders>
            <w:vAlign w:val="center"/>
          </w:tcPr>
          <w:p w14:paraId="58E35B30" w14:textId="0F63D921" w:rsidR="0012672E" w:rsidRPr="004F298B" w:rsidRDefault="0012672E" w:rsidP="008D7D18">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投标人售后服务方案包含日常运行维护服务方案、系统功能性能优化服务方案、故障及应急处置服务方案、服务人员配置、服务响应时间及售后服务质量控制措施的，得</w:t>
            </w:r>
            <w:r w:rsidR="00D60229" w:rsidRPr="004F298B">
              <w:rPr>
                <w:rFonts w:ascii="宋体" w:hAnsi="宋体" w:cs="宋体" w:hint="eastAsia"/>
                <w:bCs/>
                <w:sz w:val="20"/>
                <w:szCs w:val="20"/>
              </w:rPr>
              <w:t>10</w:t>
            </w:r>
            <w:r w:rsidRPr="004F298B">
              <w:rPr>
                <w:rFonts w:ascii="宋体" w:hAnsi="宋体" w:cs="宋体" w:hint="eastAsia"/>
                <w:bCs/>
                <w:sz w:val="20"/>
                <w:szCs w:val="20"/>
              </w:rPr>
              <w:t>分；每缺少日常运行维护服务方案、系统功能性能优化服务方案、故障及应急处置服务方案、服务人员配置、服务响应时间及售后服务质量控制措施之中任意一项内容的，则在</w:t>
            </w:r>
            <w:r w:rsidR="00D60229" w:rsidRPr="004F298B">
              <w:rPr>
                <w:rFonts w:ascii="宋体" w:hAnsi="宋体" w:cs="宋体" w:hint="eastAsia"/>
                <w:bCs/>
                <w:sz w:val="20"/>
                <w:szCs w:val="20"/>
              </w:rPr>
              <w:t>10</w:t>
            </w:r>
            <w:r w:rsidRPr="004F298B">
              <w:rPr>
                <w:rFonts w:ascii="宋体" w:hAnsi="宋体" w:cs="宋体" w:hint="eastAsia"/>
                <w:bCs/>
                <w:sz w:val="20"/>
                <w:szCs w:val="20"/>
              </w:rPr>
              <w:t>分的基础上扣</w:t>
            </w:r>
            <w:r w:rsidR="00D60229" w:rsidRPr="004F298B">
              <w:rPr>
                <w:rFonts w:ascii="宋体" w:hAnsi="宋体" w:cs="宋体" w:hint="eastAsia"/>
                <w:bCs/>
                <w:sz w:val="20"/>
                <w:szCs w:val="20"/>
              </w:rPr>
              <w:t>2</w:t>
            </w:r>
            <w:r w:rsidRPr="004F298B">
              <w:rPr>
                <w:rFonts w:ascii="宋体" w:hAnsi="宋体" w:cs="宋体" w:hint="eastAsia"/>
                <w:bCs/>
                <w:sz w:val="20"/>
                <w:szCs w:val="20"/>
              </w:rPr>
              <w:t>分，扣完为止。</w:t>
            </w:r>
          </w:p>
        </w:tc>
        <w:tc>
          <w:tcPr>
            <w:tcW w:w="953" w:type="dxa"/>
            <w:tcBorders>
              <w:top w:val="single" w:sz="4" w:space="0" w:color="auto"/>
              <w:left w:val="single" w:sz="4" w:space="0" w:color="auto"/>
              <w:bottom w:val="single" w:sz="4" w:space="0" w:color="auto"/>
              <w:right w:val="single" w:sz="4" w:space="0" w:color="auto"/>
            </w:tcBorders>
            <w:vAlign w:val="center"/>
          </w:tcPr>
          <w:p w14:paraId="252E3866" w14:textId="7FCCAC55" w:rsidR="006E5C6A" w:rsidRPr="004F298B" w:rsidRDefault="00D60229" w:rsidP="00062EBA">
            <w:pPr>
              <w:jc w:val="center"/>
              <w:rPr>
                <w:rFonts w:ascii="宋体" w:hAnsi="宋体"/>
                <w:bCs/>
              </w:rPr>
            </w:pPr>
            <w:r w:rsidRPr="004F298B">
              <w:rPr>
                <w:rFonts w:ascii="宋体" w:hAnsi="宋体" w:hint="eastAsia"/>
                <w:bCs/>
              </w:rPr>
              <w:t>10</w:t>
            </w:r>
            <w:r w:rsidR="0012672E" w:rsidRPr="004F298B">
              <w:rPr>
                <w:rFonts w:ascii="宋体" w:hAnsi="宋体" w:hint="eastAsia"/>
                <w:bCs/>
              </w:rPr>
              <w:t>分</w:t>
            </w:r>
          </w:p>
        </w:tc>
      </w:tr>
      <w:tr w:rsidR="004F298B" w:rsidRPr="004F298B" w14:paraId="52260691" w14:textId="77777777" w:rsidTr="00062EBA">
        <w:trPr>
          <w:trHeight w:val="340"/>
          <w:jc w:val="center"/>
        </w:trPr>
        <w:tc>
          <w:tcPr>
            <w:tcW w:w="1018" w:type="dxa"/>
            <w:vMerge/>
            <w:tcBorders>
              <w:left w:val="single" w:sz="4" w:space="0" w:color="auto"/>
              <w:right w:val="single" w:sz="4" w:space="0" w:color="auto"/>
            </w:tcBorders>
            <w:vAlign w:val="center"/>
          </w:tcPr>
          <w:p w14:paraId="2ED263CE" w14:textId="77777777" w:rsidR="0012672E" w:rsidRPr="004F298B" w:rsidRDefault="0012672E"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584B99B8" w14:textId="0CDEA500" w:rsidR="0012672E" w:rsidRPr="004F298B" w:rsidRDefault="0012672E" w:rsidP="00062EBA">
            <w:pPr>
              <w:jc w:val="center"/>
              <w:rPr>
                <w:rFonts w:ascii="宋体" w:hAnsi="宋体" w:cs="宋体"/>
                <w:b/>
                <w:bCs/>
              </w:rPr>
            </w:pPr>
            <w:r w:rsidRPr="004F298B">
              <w:rPr>
                <w:rFonts w:ascii="宋体" w:hAnsi="宋体" w:cs="宋体" w:hint="eastAsia"/>
                <w:b/>
                <w:bCs/>
              </w:rPr>
              <w:t>履约能力</w:t>
            </w:r>
          </w:p>
        </w:tc>
        <w:tc>
          <w:tcPr>
            <w:tcW w:w="6565" w:type="dxa"/>
            <w:tcBorders>
              <w:top w:val="single" w:sz="4" w:space="0" w:color="auto"/>
              <w:left w:val="single" w:sz="4" w:space="0" w:color="auto"/>
              <w:bottom w:val="single" w:sz="4" w:space="0" w:color="auto"/>
              <w:right w:val="single" w:sz="4" w:space="0" w:color="auto"/>
            </w:tcBorders>
            <w:vAlign w:val="center"/>
          </w:tcPr>
          <w:p w14:paraId="2F78AD39" w14:textId="7752F369" w:rsidR="00A8491D" w:rsidRPr="004F298B" w:rsidRDefault="00A8491D" w:rsidP="0012672E">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1、</w:t>
            </w:r>
            <w:r w:rsidR="0012672E" w:rsidRPr="004F298B">
              <w:rPr>
                <w:rFonts w:ascii="宋体" w:hAnsi="宋体" w:cs="宋体" w:hint="eastAsia"/>
                <w:bCs/>
                <w:sz w:val="20"/>
                <w:szCs w:val="20"/>
              </w:rPr>
              <w:t>投标人具有有效的GB/T19001系列或ISO9001</w:t>
            </w:r>
            <w:r w:rsidRPr="004F298B">
              <w:rPr>
                <w:rFonts w:ascii="宋体" w:hAnsi="宋体" w:cs="宋体" w:hint="eastAsia"/>
                <w:bCs/>
                <w:sz w:val="20"/>
                <w:szCs w:val="20"/>
              </w:rPr>
              <w:t>系列</w:t>
            </w:r>
            <w:r w:rsidR="0012672E" w:rsidRPr="004F298B">
              <w:rPr>
                <w:rFonts w:ascii="宋体" w:hAnsi="宋体" w:cs="宋体" w:hint="eastAsia"/>
                <w:bCs/>
                <w:sz w:val="20"/>
                <w:szCs w:val="20"/>
              </w:rPr>
              <w:t>质量管理体系认证证书的，得1分。</w:t>
            </w:r>
            <w:r w:rsidRPr="004F298B">
              <w:rPr>
                <w:rFonts w:ascii="宋体" w:hAnsi="宋体" w:cs="宋体" w:hint="eastAsia"/>
                <w:bCs/>
                <w:sz w:val="20"/>
                <w:szCs w:val="20"/>
              </w:rPr>
              <w:t>（说明：提供证书复印件。）</w:t>
            </w:r>
          </w:p>
          <w:p w14:paraId="2B83F93F" w14:textId="71627426" w:rsidR="00A8491D" w:rsidRPr="004F298B" w:rsidRDefault="00A8491D" w:rsidP="0012672E">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2</w:t>
            </w:r>
            <w:r w:rsidR="0012672E" w:rsidRPr="004F298B">
              <w:rPr>
                <w:rFonts w:ascii="宋体" w:hAnsi="宋体" w:cs="宋体" w:hint="eastAsia"/>
                <w:bCs/>
                <w:sz w:val="20"/>
                <w:szCs w:val="20"/>
              </w:rPr>
              <w:t>、</w:t>
            </w:r>
            <w:r w:rsidRPr="004F298B">
              <w:rPr>
                <w:rFonts w:ascii="宋体" w:hAnsi="宋体" w:cs="宋体" w:hint="eastAsia"/>
                <w:bCs/>
                <w:sz w:val="20"/>
                <w:szCs w:val="20"/>
              </w:rPr>
              <w:t>投标人具有有效的</w:t>
            </w:r>
            <w:r w:rsidR="0012672E" w:rsidRPr="004F298B">
              <w:rPr>
                <w:rFonts w:ascii="宋体" w:hAnsi="宋体" w:cs="宋体" w:hint="eastAsia"/>
                <w:bCs/>
                <w:sz w:val="20"/>
                <w:szCs w:val="20"/>
              </w:rPr>
              <w:t>GB/T22080系列或ISO/IEC27001系列信息安全管理体系认证证书</w:t>
            </w:r>
            <w:r w:rsidRPr="004F298B">
              <w:rPr>
                <w:rFonts w:ascii="宋体" w:hAnsi="宋体" w:cs="宋体" w:hint="eastAsia"/>
                <w:bCs/>
                <w:sz w:val="20"/>
                <w:szCs w:val="20"/>
              </w:rPr>
              <w:t>的，得1分。（说明：提供证书复印件。）</w:t>
            </w:r>
          </w:p>
          <w:p w14:paraId="286DCF2A" w14:textId="690EC452" w:rsidR="00A8491D" w:rsidRPr="004F298B" w:rsidRDefault="00A8491D" w:rsidP="0012672E">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3、投标人具有有效的</w:t>
            </w:r>
            <w:r w:rsidR="0012672E" w:rsidRPr="004F298B">
              <w:rPr>
                <w:rFonts w:ascii="宋体" w:hAnsi="宋体" w:cs="宋体" w:hint="eastAsia"/>
                <w:bCs/>
                <w:sz w:val="20"/>
                <w:szCs w:val="20"/>
              </w:rPr>
              <w:t>GB/T24405系列或ISO20000</w:t>
            </w:r>
            <w:r w:rsidRPr="004F298B">
              <w:rPr>
                <w:rFonts w:ascii="宋体" w:hAnsi="宋体" w:cs="宋体" w:hint="eastAsia"/>
                <w:bCs/>
                <w:sz w:val="20"/>
                <w:szCs w:val="20"/>
              </w:rPr>
              <w:t>系列</w:t>
            </w:r>
            <w:r w:rsidR="0012672E" w:rsidRPr="004F298B">
              <w:rPr>
                <w:rFonts w:ascii="宋体" w:hAnsi="宋体" w:cs="宋体" w:hint="eastAsia"/>
                <w:bCs/>
                <w:sz w:val="20"/>
                <w:szCs w:val="20"/>
              </w:rPr>
              <w:t>信息技术服务管理体系认证证书</w:t>
            </w:r>
            <w:r w:rsidRPr="004F298B">
              <w:rPr>
                <w:rFonts w:ascii="宋体" w:hAnsi="宋体" w:cs="宋体" w:hint="eastAsia"/>
                <w:bCs/>
                <w:sz w:val="20"/>
                <w:szCs w:val="20"/>
              </w:rPr>
              <w:t>的，得1分。（说明：提供证书复印件。）</w:t>
            </w:r>
          </w:p>
          <w:p w14:paraId="67551769" w14:textId="768E7AFE" w:rsidR="0012672E" w:rsidRPr="004F298B" w:rsidRDefault="00A8491D" w:rsidP="00A8491D">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4、投标人具有有效的GB/T30146系列或</w:t>
            </w:r>
            <w:r w:rsidR="0012672E" w:rsidRPr="004F298B">
              <w:rPr>
                <w:rFonts w:ascii="宋体" w:hAnsi="宋体" w:cs="宋体" w:hint="eastAsia"/>
                <w:bCs/>
                <w:sz w:val="20"/>
                <w:szCs w:val="20"/>
              </w:rPr>
              <w:t>ISO22301</w:t>
            </w:r>
            <w:r w:rsidRPr="004F298B">
              <w:rPr>
                <w:rFonts w:ascii="宋体" w:hAnsi="宋体" w:cs="宋体" w:hint="eastAsia"/>
                <w:bCs/>
                <w:sz w:val="20"/>
                <w:szCs w:val="20"/>
              </w:rPr>
              <w:t>系列</w:t>
            </w:r>
            <w:r w:rsidR="0012672E" w:rsidRPr="004F298B">
              <w:rPr>
                <w:rFonts w:ascii="宋体" w:hAnsi="宋体" w:cs="宋体" w:hint="eastAsia"/>
                <w:bCs/>
                <w:sz w:val="20"/>
                <w:szCs w:val="20"/>
              </w:rPr>
              <w:t>业务连续性管理体系认证证书的</w:t>
            </w:r>
            <w:r w:rsidRPr="004F298B">
              <w:rPr>
                <w:rFonts w:ascii="宋体" w:hAnsi="宋体" w:cs="宋体" w:hint="eastAsia"/>
                <w:bCs/>
                <w:sz w:val="20"/>
                <w:szCs w:val="20"/>
              </w:rPr>
              <w:t>，</w:t>
            </w:r>
            <w:r w:rsidR="0012672E" w:rsidRPr="004F298B">
              <w:rPr>
                <w:rFonts w:ascii="宋体" w:hAnsi="宋体" w:cs="宋体" w:hint="eastAsia"/>
                <w:bCs/>
                <w:sz w:val="20"/>
                <w:szCs w:val="20"/>
              </w:rPr>
              <w:t>1分的。</w:t>
            </w:r>
            <w:r w:rsidRPr="004F298B">
              <w:rPr>
                <w:rFonts w:ascii="宋体" w:hAnsi="宋体" w:cs="宋体" w:hint="eastAsia"/>
                <w:bCs/>
                <w:sz w:val="20"/>
                <w:szCs w:val="20"/>
              </w:rPr>
              <w:t>（说明：提供证书复印件。）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14:paraId="467002BE" w14:textId="190C69A5" w:rsidR="0012672E" w:rsidRPr="004F298B" w:rsidRDefault="0012672E" w:rsidP="00062EBA">
            <w:pPr>
              <w:jc w:val="center"/>
              <w:rPr>
                <w:rFonts w:ascii="宋体" w:hAnsi="宋体"/>
                <w:bCs/>
              </w:rPr>
            </w:pPr>
            <w:r w:rsidRPr="004F298B">
              <w:rPr>
                <w:rFonts w:ascii="宋体" w:hAnsi="宋体" w:hint="eastAsia"/>
                <w:bCs/>
              </w:rPr>
              <w:t>4分</w:t>
            </w:r>
          </w:p>
        </w:tc>
      </w:tr>
      <w:tr w:rsidR="004F298B" w:rsidRPr="004F298B" w14:paraId="0892B6C3" w14:textId="77777777" w:rsidTr="00062EBA">
        <w:trPr>
          <w:trHeight w:val="340"/>
          <w:jc w:val="center"/>
        </w:trPr>
        <w:tc>
          <w:tcPr>
            <w:tcW w:w="1018" w:type="dxa"/>
            <w:vMerge/>
            <w:tcBorders>
              <w:left w:val="single" w:sz="4" w:space="0" w:color="auto"/>
              <w:right w:val="single" w:sz="4" w:space="0" w:color="auto"/>
            </w:tcBorders>
            <w:vAlign w:val="center"/>
          </w:tcPr>
          <w:p w14:paraId="1476ACE6" w14:textId="77777777" w:rsidR="00A8491D" w:rsidRPr="004F298B" w:rsidRDefault="00A8491D"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27D3AFE0" w14:textId="5B802458" w:rsidR="00A8491D" w:rsidRPr="004F298B" w:rsidRDefault="00A8491D" w:rsidP="00062EBA">
            <w:pPr>
              <w:jc w:val="center"/>
              <w:rPr>
                <w:rFonts w:ascii="宋体" w:hAnsi="宋体" w:cs="宋体"/>
                <w:b/>
                <w:bCs/>
              </w:rPr>
            </w:pPr>
            <w:r w:rsidRPr="004F298B">
              <w:rPr>
                <w:rFonts w:ascii="宋体" w:hAnsi="宋体" w:cs="宋体" w:hint="eastAsia"/>
                <w:b/>
                <w:bCs/>
              </w:rPr>
              <w:t>服务人员配置</w:t>
            </w:r>
          </w:p>
        </w:tc>
        <w:tc>
          <w:tcPr>
            <w:tcW w:w="6565" w:type="dxa"/>
            <w:tcBorders>
              <w:top w:val="single" w:sz="4" w:space="0" w:color="auto"/>
              <w:left w:val="single" w:sz="4" w:space="0" w:color="auto"/>
              <w:bottom w:val="single" w:sz="4" w:space="0" w:color="auto"/>
              <w:right w:val="single" w:sz="4" w:space="0" w:color="auto"/>
            </w:tcBorders>
            <w:vAlign w:val="center"/>
          </w:tcPr>
          <w:p w14:paraId="37B913F1" w14:textId="6CD6F91A" w:rsidR="00A8491D" w:rsidRPr="004F298B" w:rsidRDefault="00A8491D" w:rsidP="00A8491D">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 xml:space="preserve">1、投标人为本项目配置的项目负责人具有信息系统项目管理师证书的，得2分；投标人为本项目配置的项目负责人具有系统分析师证书的，得2分。（说明： 提供证书复印件。） </w:t>
            </w:r>
          </w:p>
          <w:p w14:paraId="7F0EE050" w14:textId="474BA77E" w:rsidR="00A8491D" w:rsidRPr="004F298B" w:rsidRDefault="00A8491D" w:rsidP="00CA33B6">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2、投标人为本项目配置的技术负责人具有系统</w:t>
            </w:r>
            <w:proofErr w:type="gramStart"/>
            <w:r w:rsidRPr="004F298B">
              <w:rPr>
                <w:rFonts w:ascii="宋体" w:hAnsi="宋体" w:cs="宋体" w:hint="eastAsia"/>
                <w:bCs/>
                <w:sz w:val="20"/>
                <w:szCs w:val="20"/>
              </w:rPr>
              <w:t>架构师</w:t>
            </w:r>
            <w:proofErr w:type="gramEnd"/>
            <w:r w:rsidRPr="004F298B">
              <w:rPr>
                <w:rFonts w:ascii="宋体" w:hAnsi="宋体" w:cs="宋体" w:hint="eastAsia"/>
                <w:bCs/>
                <w:sz w:val="20"/>
                <w:szCs w:val="20"/>
              </w:rPr>
              <w:t>证书的，得2分；投标人为本项目配置的技术负责人具有IT 服务项目经理 （ITSS）证书的，得2 分。 （说明：提供证书复印件。）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14:paraId="78C06940" w14:textId="150E4337" w:rsidR="00A8491D" w:rsidRPr="004F298B" w:rsidRDefault="00A8491D" w:rsidP="00062EBA">
            <w:pPr>
              <w:jc w:val="center"/>
              <w:rPr>
                <w:rFonts w:ascii="宋体" w:hAnsi="宋体"/>
                <w:bCs/>
              </w:rPr>
            </w:pPr>
            <w:r w:rsidRPr="004F298B">
              <w:rPr>
                <w:rFonts w:ascii="宋体" w:hAnsi="宋体" w:hint="eastAsia"/>
                <w:bCs/>
              </w:rPr>
              <w:t>8分</w:t>
            </w:r>
          </w:p>
        </w:tc>
      </w:tr>
      <w:tr w:rsidR="004F298B" w:rsidRPr="004F298B" w14:paraId="1B134A3A" w14:textId="77777777" w:rsidTr="00062EBA">
        <w:trPr>
          <w:trHeight w:val="340"/>
          <w:jc w:val="center"/>
        </w:trPr>
        <w:tc>
          <w:tcPr>
            <w:tcW w:w="1018" w:type="dxa"/>
            <w:vMerge/>
            <w:tcBorders>
              <w:left w:val="single" w:sz="4" w:space="0" w:color="auto"/>
              <w:right w:val="single" w:sz="4" w:space="0" w:color="auto"/>
            </w:tcBorders>
            <w:vAlign w:val="center"/>
          </w:tcPr>
          <w:p w14:paraId="75476851" w14:textId="77777777" w:rsidR="00A8491D" w:rsidRPr="004F298B" w:rsidRDefault="00A8491D"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4F79D2AD" w14:textId="4E134E43" w:rsidR="00A8491D" w:rsidRPr="004F298B" w:rsidRDefault="00A8491D" w:rsidP="00062EBA">
            <w:pPr>
              <w:jc w:val="center"/>
              <w:rPr>
                <w:rFonts w:ascii="宋体" w:hAnsi="宋体" w:cs="宋体"/>
                <w:b/>
                <w:bCs/>
              </w:rPr>
            </w:pPr>
            <w:r w:rsidRPr="004F298B">
              <w:rPr>
                <w:rFonts w:ascii="宋体" w:hAnsi="宋体" w:cs="宋体" w:hint="eastAsia"/>
                <w:b/>
                <w:bCs/>
              </w:rPr>
              <w:t>业绩</w:t>
            </w:r>
          </w:p>
        </w:tc>
        <w:tc>
          <w:tcPr>
            <w:tcW w:w="6565" w:type="dxa"/>
            <w:tcBorders>
              <w:top w:val="single" w:sz="4" w:space="0" w:color="auto"/>
              <w:left w:val="single" w:sz="4" w:space="0" w:color="auto"/>
              <w:bottom w:val="single" w:sz="4" w:space="0" w:color="auto"/>
              <w:right w:val="single" w:sz="4" w:space="0" w:color="auto"/>
            </w:tcBorders>
            <w:vAlign w:val="center"/>
          </w:tcPr>
          <w:p w14:paraId="0F941C3B" w14:textId="1021C8B5" w:rsidR="00A8491D" w:rsidRPr="004F298B" w:rsidRDefault="00A8491D" w:rsidP="00A8491D">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投标人 2017 年 1 月 1 日以后（含 1日）</w:t>
            </w:r>
            <w:proofErr w:type="gramStart"/>
            <w:r w:rsidRPr="004F298B">
              <w:rPr>
                <w:rFonts w:ascii="宋体" w:hAnsi="宋体" w:cs="宋体" w:hint="eastAsia"/>
                <w:bCs/>
                <w:sz w:val="20"/>
                <w:szCs w:val="20"/>
              </w:rPr>
              <w:t>每具有</w:t>
            </w:r>
            <w:proofErr w:type="gramEnd"/>
            <w:r w:rsidRPr="004F298B">
              <w:rPr>
                <w:rFonts w:ascii="宋体" w:hAnsi="宋体" w:cs="宋体" w:hint="eastAsia"/>
                <w:bCs/>
                <w:sz w:val="20"/>
                <w:szCs w:val="20"/>
              </w:rPr>
              <w:t>1个电子档案或者数字档案类系统销售或软件开发</w:t>
            </w:r>
            <w:r w:rsidR="00CA33B6" w:rsidRPr="004F298B">
              <w:rPr>
                <w:rFonts w:ascii="宋体" w:hAnsi="宋体" w:cs="宋体" w:hint="eastAsia"/>
                <w:bCs/>
                <w:sz w:val="20"/>
                <w:szCs w:val="20"/>
              </w:rPr>
              <w:t>项目</w:t>
            </w:r>
            <w:r w:rsidRPr="004F298B">
              <w:rPr>
                <w:rFonts w:ascii="宋体" w:hAnsi="宋体" w:cs="宋体" w:hint="eastAsia"/>
                <w:bCs/>
                <w:sz w:val="20"/>
                <w:szCs w:val="20"/>
              </w:rPr>
              <w:t>业绩的，得1分，最多5分。（说明：提供合同复印件以及验收证明复印件。）</w:t>
            </w:r>
          </w:p>
        </w:tc>
        <w:tc>
          <w:tcPr>
            <w:tcW w:w="953" w:type="dxa"/>
            <w:tcBorders>
              <w:top w:val="single" w:sz="4" w:space="0" w:color="auto"/>
              <w:left w:val="single" w:sz="4" w:space="0" w:color="auto"/>
              <w:bottom w:val="single" w:sz="4" w:space="0" w:color="auto"/>
              <w:right w:val="single" w:sz="4" w:space="0" w:color="auto"/>
            </w:tcBorders>
            <w:vAlign w:val="center"/>
          </w:tcPr>
          <w:p w14:paraId="400BADB2" w14:textId="3437CFE3" w:rsidR="00A8491D" w:rsidRPr="004F298B" w:rsidRDefault="00A8491D" w:rsidP="00062EBA">
            <w:pPr>
              <w:jc w:val="center"/>
              <w:rPr>
                <w:rFonts w:ascii="宋体" w:hAnsi="宋体"/>
                <w:bCs/>
              </w:rPr>
            </w:pPr>
            <w:r w:rsidRPr="004F298B">
              <w:rPr>
                <w:rFonts w:ascii="宋体" w:hAnsi="宋体" w:hint="eastAsia"/>
                <w:bCs/>
              </w:rPr>
              <w:t>5分</w:t>
            </w:r>
          </w:p>
        </w:tc>
      </w:tr>
      <w:tr w:rsidR="004F298B" w:rsidRPr="004F298B" w14:paraId="15D3C765" w14:textId="77777777" w:rsidTr="00062EBA">
        <w:trPr>
          <w:trHeight w:val="340"/>
          <w:jc w:val="center"/>
        </w:trPr>
        <w:tc>
          <w:tcPr>
            <w:tcW w:w="1018" w:type="dxa"/>
            <w:vMerge/>
            <w:tcBorders>
              <w:left w:val="single" w:sz="4" w:space="0" w:color="auto"/>
              <w:right w:val="single" w:sz="4" w:space="0" w:color="auto"/>
            </w:tcBorders>
            <w:vAlign w:val="center"/>
          </w:tcPr>
          <w:p w14:paraId="70960638" w14:textId="77777777" w:rsidR="006E5C6A" w:rsidRPr="004F298B" w:rsidRDefault="006E5C6A" w:rsidP="00062EBA">
            <w:pPr>
              <w:widowControl/>
              <w:jc w:val="center"/>
              <w:rPr>
                <w:rFonts w:ascii="宋体" w:hAnsi="宋体" w:cs="宋体"/>
                <w:kern w:val="0"/>
              </w:rPr>
            </w:pPr>
          </w:p>
        </w:tc>
        <w:tc>
          <w:tcPr>
            <w:tcW w:w="1387" w:type="dxa"/>
            <w:tcBorders>
              <w:left w:val="single" w:sz="4" w:space="0" w:color="auto"/>
              <w:right w:val="single" w:sz="4" w:space="0" w:color="auto"/>
            </w:tcBorders>
            <w:vAlign w:val="center"/>
          </w:tcPr>
          <w:p w14:paraId="46798A87" w14:textId="77777777" w:rsidR="006E5C6A" w:rsidRPr="004F298B" w:rsidRDefault="006E5C6A" w:rsidP="00062EBA">
            <w:pPr>
              <w:jc w:val="center"/>
              <w:rPr>
                <w:rFonts w:ascii="宋体" w:hAnsi="宋体" w:cs="宋体"/>
                <w:b/>
              </w:rPr>
            </w:pPr>
            <w:r w:rsidRPr="004F298B">
              <w:rPr>
                <w:rFonts w:ascii="宋体" w:hAnsi="宋体" w:cs="宋体" w:hint="eastAsia"/>
                <w:b/>
              </w:rPr>
              <w:t>政策响应</w:t>
            </w:r>
          </w:p>
        </w:tc>
        <w:tc>
          <w:tcPr>
            <w:tcW w:w="6565" w:type="dxa"/>
            <w:tcBorders>
              <w:top w:val="single" w:sz="4" w:space="0" w:color="auto"/>
              <w:left w:val="single" w:sz="4" w:space="0" w:color="auto"/>
              <w:bottom w:val="single" w:sz="4" w:space="0" w:color="auto"/>
              <w:right w:val="single" w:sz="4" w:space="0" w:color="auto"/>
            </w:tcBorders>
            <w:vAlign w:val="center"/>
          </w:tcPr>
          <w:p w14:paraId="05D14284" w14:textId="43E6FFE6" w:rsidR="006E5C6A" w:rsidRPr="004F298B" w:rsidRDefault="0012672E" w:rsidP="0012672E">
            <w:pPr>
              <w:spacing w:line="240" w:lineRule="atLeast"/>
              <w:jc w:val="left"/>
              <w:rPr>
                <w:rFonts w:ascii="宋体" w:hAnsi="宋体"/>
                <w:sz w:val="20"/>
                <w:szCs w:val="20"/>
              </w:rPr>
            </w:pPr>
            <w:r w:rsidRPr="004F298B">
              <w:rPr>
                <w:rFonts w:ascii="宋体" w:hAnsi="宋体" w:hint="eastAsia"/>
                <w:sz w:val="20"/>
                <w:szCs w:val="20"/>
              </w:rPr>
              <w:t>供应商承诺其为不发达地区或少数民族地区企业的，得1分。（说明：提供不发达地区或少数民族地区企业承诺函。）</w:t>
            </w:r>
          </w:p>
        </w:tc>
        <w:tc>
          <w:tcPr>
            <w:tcW w:w="953" w:type="dxa"/>
            <w:tcBorders>
              <w:top w:val="single" w:sz="4" w:space="0" w:color="auto"/>
              <w:left w:val="single" w:sz="4" w:space="0" w:color="auto"/>
              <w:bottom w:val="single" w:sz="4" w:space="0" w:color="auto"/>
              <w:right w:val="single" w:sz="4" w:space="0" w:color="auto"/>
            </w:tcBorders>
            <w:vAlign w:val="center"/>
          </w:tcPr>
          <w:p w14:paraId="47F179A0" w14:textId="77777777" w:rsidR="006E5C6A" w:rsidRPr="004F298B" w:rsidRDefault="006E5C6A" w:rsidP="00062EBA">
            <w:pPr>
              <w:spacing w:line="360" w:lineRule="auto"/>
              <w:jc w:val="center"/>
              <w:rPr>
                <w:rStyle w:val="aff6"/>
                <w:rFonts w:ascii="宋体" w:hAnsi="宋体" w:cs="宋体"/>
              </w:rPr>
            </w:pPr>
            <w:r w:rsidRPr="004F298B">
              <w:rPr>
                <w:rStyle w:val="aff6"/>
                <w:rFonts w:ascii="宋体" w:hAnsi="宋体" w:cs="宋体" w:hint="eastAsia"/>
              </w:rPr>
              <w:t>1分</w:t>
            </w:r>
          </w:p>
        </w:tc>
      </w:tr>
      <w:tr w:rsidR="004F298B" w:rsidRPr="004F298B" w14:paraId="210CB603" w14:textId="77777777" w:rsidTr="00062EBA">
        <w:trPr>
          <w:trHeight w:val="340"/>
          <w:jc w:val="center"/>
        </w:trPr>
        <w:tc>
          <w:tcPr>
            <w:tcW w:w="1018" w:type="dxa"/>
            <w:vMerge w:val="restart"/>
            <w:tcBorders>
              <w:top w:val="single" w:sz="4" w:space="0" w:color="auto"/>
              <w:left w:val="single" w:sz="4" w:space="0" w:color="auto"/>
              <w:right w:val="single" w:sz="4" w:space="0" w:color="auto"/>
            </w:tcBorders>
            <w:vAlign w:val="center"/>
          </w:tcPr>
          <w:p w14:paraId="0BFE021B" w14:textId="60102A3D" w:rsidR="0012672E" w:rsidRPr="004F298B" w:rsidRDefault="0012672E" w:rsidP="00197597">
            <w:pPr>
              <w:jc w:val="center"/>
              <w:rPr>
                <w:rFonts w:ascii="宋体" w:hAnsi="宋体" w:cs="宋体"/>
                <w:b/>
              </w:rPr>
            </w:pPr>
            <w:r w:rsidRPr="004F298B">
              <w:rPr>
                <w:rFonts w:ascii="宋体" w:hAnsi="宋体" w:cs="宋体" w:hint="eastAsia"/>
                <w:b/>
              </w:rPr>
              <w:lastRenderedPageBreak/>
              <w:t>技术类评委</w:t>
            </w:r>
          </w:p>
        </w:tc>
        <w:tc>
          <w:tcPr>
            <w:tcW w:w="1387" w:type="dxa"/>
            <w:tcBorders>
              <w:top w:val="single" w:sz="4" w:space="0" w:color="auto"/>
              <w:left w:val="single" w:sz="4" w:space="0" w:color="auto"/>
              <w:right w:val="single" w:sz="4" w:space="0" w:color="auto"/>
            </w:tcBorders>
            <w:vAlign w:val="center"/>
          </w:tcPr>
          <w:p w14:paraId="2AA38C2B" w14:textId="51E74B76" w:rsidR="0012672E" w:rsidRPr="004F298B" w:rsidRDefault="0012672E" w:rsidP="00062EBA">
            <w:pPr>
              <w:jc w:val="center"/>
              <w:rPr>
                <w:rFonts w:ascii="宋体" w:hAnsi="宋体" w:cs="宋体"/>
                <w:b/>
              </w:rPr>
            </w:pPr>
            <w:r w:rsidRPr="004F298B">
              <w:rPr>
                <w:rFonts w:ascii="宋体" w:hAnsi="宋体" w:cs="宋体" w:hint="eastAsia"/>
                <w:b/>
                <w:bCs/>
              </w:rPr>
              <w:t>技术方案</w:t>
            </w:r>
          </w:p>
        </w:tc>
        <w:tc>
          <w:tcPr>
            <w:tcW w:w="6565" w:type="dxa"/>
            <w:tcBorders>
              <w:top w:val="single" w:sz="4" w:space="0" w:color="auto"/>
              <w:left w:val="single" w:sz="4" w:space="0" w:color="auto"/>
              <w:right w:val="single" w:sz="4" w:space="0" w:color="auto"/>
            </w:tcBorders>
            <w:vAlign w:val="center"/>
          </w:tcPr>
          <w:p w14:paraId="3146DE69" w14:textId="0BB8F257" w:rsidR="0012672E" w:rsidRPr="004F298B" w:rsidRDefault="0012672E" w:rsidP="00DD00CA">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1、投标人需求分析包含业务现状分析、问题分析、服务对象分析、 业务功能需求分析、性能需求分析的得10分；每缺少业务现状分析、问题分析、服务对象分析、 业务功能需求分析、性能需求分析之中任意一项内容的，则在10分的基础上扣2分，扣完为止。</w:t>
            </w:r>
          </w:p>
          <w:p w14:paraId="06CF353E" w14:textId="765D07C3" w:rsidR="0012672E" w:rsidRPr="004F298B" w:rsidRDefault="0012672E" w:rsidP="00DD00CA">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2、投标人总体设计方案包含总体架构、数据架构、技术架构、部署架构的得8分；每缺少总体架构、数据架构、技术架构、部署架构之中任意一项内容的，则在8分的基础上扣2分，扣完为止。</w:t>
            </w:r>
          </w:p>
          <w:p w14:paraId="563A4FDB" w14:textId="220E58E6" w:rsidR="0012672E" w:rsidRPr="004F298B" w:rsidRDefault="0012672E" w:rsidP="00DD00CA">
            <w:pPr>
              <w:pStyle w:val="41"/>
              <w:spacing w:before="156"/>
              <w:ind w:firstLineChars="0" w:firstLine="0"/>
              <w:rPr>
                <w:rFonts w:ascii="宋体" w:hAnsi="宋体" w:cs="宋体"/>
                <w:bCs/>
                <w:sz w:val="20"/>
                <w:szCs w:val="20"/>
              </w:rPr>
            </w:pPr>
            <w:r w:rsidRPr="004F298B">
              <w:rPr>
                <w:rFonts w:ascii="宋体" w:hAnsi="宋体" w:cs="宋体" w:hint="eastAsia"/>
                <w:bCs/>
                <w:sz w:val="20"/>
                <w:szCs w:val="20"/>
              </w:rPr>
              <w:t>3、投标人项目实施方案包含项目管理方案、项目进度计划、项目开发阶段人员安排、项目质量保证措施、项目应急方案的得5分；每缺少项目管理方案、项目进度计划、项目开发阶段人员安排、项目质量保证措施、项目应急方案之中任意一项内容的，则在5分的基础上扣1分，扣完为止。</w:t>
            </w:r>
          </w:p>
          <w:p w14:paraId="04699521" w14:textId="3E66E8D9" w:rsidR="0012672E" w:rsidRPr="004F298B" w:rsidRDefault="0012672E" w:rsidP="00CA33B6">
            <w:pPr>
              <w:rPr>
                <w:rFonts w:ascii="宋体" w:hAnsi="宋体" w:cs="宋体"/>
                <w:b/>
              </w:rPr>
            </w:pPr>
            <w:r w:rsidRPr="004F298B">
              <w:rPr>
                <w:rFonts w:ascii="宋体" w:hAnsi="宋体" w:cs="宋体" w:hint="eastAsia"/>
                <w:bCs/>
                <w:sz w:val="20"/>
                <w:szCs w:val="20"/>
              </w:rPr>
              <w:t>4、投标人项目培训方案包含培训目标及对象、培训原则、培训组织及方式、培训考核方法、培训质量保障的得5分；每缺少培训目标及对象、培训原则、培训组织及方式、培训考核方法、培训质量保障之中任意一项内容的，则在5分的基础上扣1分，扣完为止。</w:t>
            </w:r>
          </w:p>
        </w:tc>
        <w:tc>
          <w:tcPr>
            <w:tcW w:w="953" w:type="dxa"/>
            <w:tcBorders>
              <w:top w:val="single" w:sz="4" w:space="0" w:color="auto"/>
              <w:left w:val="single" w:sz="4" w:space="0" w:color="auto"/>
              <w:right w:val="single" w:sz="4" w:space="0" w:color="auto"/>
            </w:tcBorders>
            <w:vAlign w:val="center"/>
          </w:tcPr>
          <w:p w14:paraId="618AB348" w14:textId="76F61545" w:rsidR="0012672E" w:rsidRPr="004F298B" w:rsidRDefault="0012672E" w:rsidP="0012672E">
            <w:pPr>
              <w:rPr>
                <w:rFonts w:ascii="宋体" w:hAnsi="宋体" w:cs="宋体"/>
              </w:rPr>
            </w:pPr>
            <w:r w:rsidRPr="004F298B">
              <w:rPr>
                <w:rFonts w:ascii="宋体" w:hAnsi="宋体" w:hint="eastAsia"/>
                <w:bCs/>
              </w:rPr>
              <w:t>28分</w:t>
            </w:r>
          </w:p>
        </w:tc>
      </w:tr>
      <w:tr w:rsidR="004F298B" w:rsidRPr="004F298B" w14:paraId="3ED8F8D8" w14:textId="77777777" w:rsidTr="00062EBA">
        <w:trPr>
          <w:trHeight w:val="340"/>
          <w:jc w:val="center"/>
        </w:trPr>
        <w:tc>
          <w:tcPr>
            <w:tcW w:w="1018" w:type="dxa"/>
            <w:vMerge/>
            <w:tcBorders>
              <w:left w:val="single" w:sz="4" w:space="0" w:color="auto"/>
              <w:right w:val="single" w:sz="4" w:space="0" w:color="auto"/>
            </w:tcBorders>
            <w:vAlign w:val="center"/>
          </w:tcPr>
          <w:p w14:paraId="7FAF574B" w14:textId="77777777" w:rsidR="0012672E" w:rsidRPr="004F298B" w:rsidRDefault="0012672E"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4A342D20" w14:textId="2828A993" w:rsidR="0012672E" w:rsidRPr="004F298B" w:rsidRDefault="00A8491D" w:rsidP="00062EBA">
            <w:pPr>
              <w:jc w:val="center"/>
              <w:rPr>
                <w:rFonts w:ascii="宋体" w:hAnsi="宋体" w:cs="宋体"/>
                <w:b/>
              </w:rPr>
            </w:pPr>
            <w:r w:rsidRPr="004F298B">
              <w:rPr>
                <w:rFonts w:ascii="宋体" w:hAnsi="宋体" w:cs="宋体" w:hint="eastAsia"/>
                <w:b/>
              </w:rPr>
              <w:t>功能演示</w:t>
            </w:r>
          </w:p>
        </w:tc>
        <w:tc>
          <w:tcPr>
            <w:tcW w:w="6565" w:type="dxa"/>
            <w:tcBorders>
              <w:top w:val="single" w:sz="4" w:space="0" w:color="auto"/>
              <w:left w:val="single" w:sz="4" w:space="0" w:color="auto"/>
              <w:bottom w:val="single" w:sz="4" w:space="0" w:color="auto"/>
              <w:right w:val="single" w:sz="4" w:space="0" w:color="auto"/>
            </w:tcBorders>
            <w:vAlign w:val="center"/>
          </w:tcPr>
          <w:p w14:paraId="1B85D4B7" w14:textId="2DEFB282" w:rsidR="00A8491D" w:rsidRPr="004F298B" w:rsidRDefault="00A8491D" w:rsidP="00A8491D">
            <w:pPr>
              <w:rPr>
                <w:rFonts w:ascii="宋体" w:hAnsi="宋体" w:cs="宋体"/>
                <w:bCs/>
              </w:rPr>
            </w:pPr>
            <w:r w:rsidRPr="004F298B">
              <w:rPr>
                <w:rFonts w:ascii="宋体" w:hAnsi="宋体" w:cs="宋体" w:hint="eastAsia"/>
                <w:bCs/>
              </w:rPr>
              <w:t>1、档案收集功能演示：演示内容包含支持照片、文档、表格、PDF、音视频材料的收集，并且能够进行在线预览的得2分。</w:t>
            </w:r>
          </w:p>
          <w:p w14:paraId="783E443F" w14:textId="55652018" w:rsidR="00A8491D" w:rsidRPr="004F298B" w:rsidRDefault="00A8491D" w:rsidP="00A8491D">
            <w:pPr>
              <w:rPr>
                <w:rFonts w:ascii="宋体" w:hAnsi="宋体" w:cs="宋体"/>
                <w:bCs/>
              </w:rPr>
            </w:pPr>
            <w:r w:rsidRPr="004F298B">
              <w:rPr>
                <w:rFonts w:ascii="宋体" w:hAnsi="宋体" w:cs="宋体" w:hint="eastAsia"/>
                <w:bCs/>
              </w:rPr>
              <w:t>2、档案整理功能演示：演示内容包含支持对电子档案著录，索引功能，形成电子档案目录，并与电子档案相关联的得2分。</w:t>
            </w:r>
          </w:p>
          <w:p w14:paraId="07CD27F1" w14:textId="66A4E0DA" w:rsidR="00A8491D" w:rsidRPr="004F298B" w:rsidRDefault="00A8491D" w:rsidP="00A8491D">
            <w:pPr>
              <w:rPr>
                <w:rFonts w:ascii="宋体" w:hAnsi="宋体" w:cs="宋体"/>
                <w:bCs/>
              </w:rPr>
            </w:pPr>
            <w:r w:rsidRPr="004F298B">
              <w:rPr>
                <w:rFonts w:ascii="宋体" w:hAnsi="宋体" w:cs="宋体" w:hint="eastAsia"/>
                <w:bCs/>
              </w:rPr>
              <w:t>3、档案保护功能演示：演示内容包含支持三员</w:t>
            </w:r>
            <w:r w:rsidR="006B22BC" w:rsidRPr="004F298B">
              <w:rPr>
                <w:rFonts w:ascii="宋体" w:hAnsi="宋体" w:cs="宋体" w:hint="eastAsia"/>
                <w:bCs/>
              </w:rPr>
              <w:t>（统管理员、系统安全保密员和系统安全审计员）</w:t>
            </w:r>
            <w:r w:rsidRPr="004F298B">
              <w:rPr>
                <w:rFonts w:ascii="宋体" w:hAnsi="宋体" w:cs="宋体" w:hint="eastAsia"/>
                <w:bCs/>
              </w:rPr>
              <w:t>分立的安全控制功能，并</w:t>
            </w:r>
            <w:r w:rsidR="006B22BC" w:rsidRPr="004F298B">
              <w:rPr>
                <w:rFonts w:ascii="宋体" w:hAnsi="宋体" w:cs="宋体" w:hint="eastAsia"/>
                <w:bCs/>
              </w:rPr>
              <w:t>支持</w:t>
            </w:r>
            <w:r w:rsidRPr="004F298B">
              <w:rPr>
                <w:rFonts w:ascii="宋体" w:hAnsi="宋体" w:cs="宋体" w:hint="eastAsia"/>
                <w:bCs/>
              </w:rPr>
              <w:t>三员的日志功能的得2分。</w:t>
            </w:r>
          </w:p>
          <w:p w14:paraId="6481F030" w14:textId="2D84DECF" w:rsidR="00A8491D" w:rsidRPr="004F298B" w:rsidRDefault="00A8491D" w:rsidP="00A8491D">
            <w:pPr>
              <w:rPr>
                <w:rFonts w:ascii="宋体" w:hAnsi="宋体" w:cs="宋体"/>
                <w:bCs/>
              </w:rPr>
            </w:pPr>
            <w:r w:rsidRPr="004F298B">
              <w:rPr>
                <w:rFonts w:ascii="宋体" w:hAnsi="宋体" w:cs="宋体" w:hint="eastAsia"/>
                <w:bCs/>
              </w:rPr>
              <w:t>4、档案鉴定处置功能演示：演示内容包含支持对档案的保管期限进行鉴定，对到期档案进行处置的得2分。</w:t>
            </w:r>
          </w:p>
          <w:p w14:paraId="67E83EA5" w14:textId="7414C7D0" w:rsidR="00A8491D" w:rsidRPr="004F298B" w:rsidRDefault="00A8491D" w:rsidP="00A8491D">
            <w:pPr>
              <w:rPr>
                <w:rFonts w:ascii="宋体" w:hAnsi="宋体" w:cs="宋体"/>
                <w:bCs/>
              </w:rPr>
            </w:pPr>
            <w:r w:rsidRPr="004F298B">
              <w:rPr>
                <w:rFonts w:ascii="宋体" w:hAnsi="宋体" w:cs="宋体" w:hint="eastAsia"/>
                <w:bCs/>
              </w:rPr>
              <w:t>5、档案借阅功能演示：演示内容包含支持借阅申请档案借阅类型选择（电子和实体），档案借阅用途控制功能（下载权限控制、借阅时间控制）的得2分。</w:t>
            </w:r>
          </w:p>
          <w:p w14:paraId="53B83EA5" w14:textId="1427B084" w:rsidR="00A8491D" w:rsidRPr="004F298B" w:rsidRDefault="00A8491D" w:rsidP="00A8491D">
            <w:pPr>
              <w:rPr>
                <w:rFonts w:ascii="宋体" w:hAnsi="宋体" w:cs="宋体"/>
                <w:bCs/>
              </w:rPr>
            </w:pPr>
            <w:r w:rsidRPr="004F298B">
              <w:rPr>
                <w:rFonts w:ascii="宋体" w:hAnsi="宋体" w:cs="宋体" w:hint="eastAsia"/>
                <w:bCs/>
              </w:rPr>
              <w:t>6、档案检索功能演示：演示内容包含支持模糊检索、精确检索和全文检索功能, 全文检索支持PDF、OFFICE、TEXT文件格式的得2分。</w:t>
            </w:r>
          </w:p>
          <w:p w14:paraId="7AC4A052" w14:textId="4C3C5424" w:rsidR="0012672E" w:rsidRPr="004F298B" w:rsidRDefault="00A8491D" w:rsidP="00A8491D">
            <w:pPr>
              <w:rPr>
                <w:rFonts w:ascii="宋体" w:hAnsi="宋体" w:cs="宋体"/>
                <w:bCs/>
              </w:rPr>
            </w:pPr>
            <w:r w:rsidRPr="004F298B">
              <w:rPr>
                <w:rFonts w:ascii="宋体" w:hAnsi="宋体" w:cs="宋体" w:hint="eastAsia"/>
                <w:bCs/>
              </w:rPr>
              <w:t>7、档案配置管理演示：演示内容包含</w:t>
            </w:r>
            <w:r w:rsidR="006B22BC" w:rsidRPr="004F298B">
              <w:rPr>
                <w:rFonts w:ascii="宋体" w:hAnsi="宋体" w:cs="宋体" w:hint="eastAsia"/>
                <w:bCs/>
              </w:rPr>
              <w:t>支持</w:t>
            </w:r>
            <w:r w:rsidRPr="004F298B">
              <w:rPr>
                <w:rFonts w:ascii="宋体" w:hAnsi="宋体" w:cs="宋体" w:hint="eastAsia"/>
                <w:bCs/>
              </w:rPr>
              <w:t>元数据定义、档案目录定义、档案号生成规则自定义功能的得2分。</w:t>
            </w:r>
          </w:p>
          <w:p w14:paraId="693F3105" w14:textId="49C96A17" w:rsidR="00A8491D" w:rsidRPr="004F298B" w:rsidRDefault="00A8491D" w:rsidP="00A8491D">
            <w:pPr>
              <w:rPr>
                <w:rFonts w:ascii="宋体" w:hAnsi="宋体" w:cs="宋体"/>
                <w:bCs/>
              </w:rPr>
            </w:pPr>
            <w:r w:rsidRPr="004F298B">
              <w:rPr>
                <w:rFonts w:ascii="宋体" w:hAnsi="宋体" w:cs="宋体" w:hint="eastAsia"/>
                <w:bCs/>
              </w:rPr>
              <w:t>（说明：投标人应按</w:t>
            </w:r>
            <w:r w:rsidRPr="004F298B">
              <w:rPr>
                <w:rFonts w:ascii="宋体" w:hAnsi="宋体" w:cs="宋体"/>
                <w:bCs/>
              </w:rPr>
              <w:t>4.3.3.8</w:t>
            </w:r>
            <w:r w:rsidRPr="004F298B">
              <w:rPr>
                <w:rFonts w:ascii="宋体" w:hAnsi="宋体" w:cs="宋体" w:hint="eastAsia"/>
                <w:bCs/>
              </w:rPr>
              <w:t>功能演示要求提供功能视频演示电子介质，视频演示内容作为评分依据，不提供的以及视频演示时间超过20分钟部分的视频演示内容不能获得对应分值，但不影响其投标文件的有效性。）</w:t>
            </w:r>
          </w:p>
        </w:tc>
        <w:tc>
          <w:tcPr>
            <w:tcW w:w="953" w:type="dxa"/>
            <w:tcBorders>
              <w:top w:val="single" w:sz="4" w:space="0" w:color="auto"/>
              <w:left w:val="single" w:sz="4" w:space="0" w:color="auto"/>
              <w:bottom w:val="single" w:sz="4" w:space="0" w:color="auto"/>
              <w:right w:val="single" w:sz="4" w:space="0" w:color="auto"/>
            </w:tcBorders>
            <w:vAlign w:val="center"/>
          </w:tcPr>
          <w:p w14:paraId="44099654" w14:textId="32A8ADAF" w:rsidR="0012672E" w:rsidRPr="004F298B" w:rsidRDefault="00A8491D" w:rsidP="00062EBA">
            <w:pPr>
              <w:jc w:val="center"/>
              <w:rPr>
                <w:rFonts w:ascii="宋体" w:hAnsi="宋体" w:cs="宋体"/>
              </w:rPr>
            </w:pPr>
            <w:r w:rsidRPr="004F298B">
              <w:rPr>
                <w:rFonts w:ascii="宋体" w:hAnsi="宋体" w:cs="宋体" w:hint="eastAsia"/>
              </w:rPr>
              <w:t>14分</w:t>
            </w:r>
          </w:p>
        </w:tc>
      </w:tr>
    </w:tbl>
    <w:p w14:paraId="23C7C820" w14:textId="77777777" w:rsidR="00540F16" w:rsidRPr="004F298B" w:rsidRDefault="00540F16" w:rsidP="00540F16">
      <w:pPr>
        <w:spacing w:line="560" w:lineRule="exact"/>
        <w:ind w:firstLineChars="200" w:firstLine="560"/>
        <w:rPr>
          <w:rFonts w:ascii="宋体" w:hAnsi="宋体"/>
          <w:sz w:val="28"/>
        </w:rPr>
      </w:pPr>
      <w:r w:rsidRPr="004F298B">
        <w:rPr>
          <w:rFonts w:ascii="宋体" w:hAnsi="宋体" w:hint="eastAsia"/>
          <w:sz w:val="28"/>
        </w:rPr>
        <w:t>说明：</w:t>
      </w:r>
    </w:p>
    <w:p w14:paraId="4255467F" w14:textId="77777777" w:rsidR="00540F16" w:rsidRPr="004F298B" w:rsidRDefault="00540F16" w:rsidP="00540F16">
      <w:pPr>
        <w:spacing w:line="560" w:lineRule="exact"/>
        <w:ind w:firstLineChars="200" w:firstLine="560"/>
        <w:rPr>
          <w:rFonts w:ascii="宋体" w:hAnsi="宋体"/>
          <w:sz w:val="28"/>
        </w:rPr>
      </w:pPr>
      <w:r w:rsidRPr="004F298B">
        <w:rPr>
          <w:rFonts w:ascii="宋体" w:hAnsi="宋体" w:hint="eastAsia"/>
          <w:sz w:val="28"/>
        </w:rPr>
        <w:t>1、评分的取值按四舍五入法，保留小数点后两位；</w:t>
      </w:r>
    </w:p>
    <w:p w14:paraId="5C7E4BEE" w14:textId="77777777" w:rsidR="00540F16" w:rsidRPr="004F298B" w:rsidRDefault="00540F16" w:rsidP="00540F16">
      <w:pPr>
        <w:spacing w:line="560" w:lineRule="exact"/>
        <w:ind w:firstLineChars="200" w:firstLine="560"/>
        <w:rPr>
          <w:rFonts w:ascii="宋体" w:hAnsi="宋体"/>
          <w:sz w:val="28"/>
        </w:rPr>
      </w:pPr>
      <w:r w:rsidRPr="004F298B">
        <w:rPr>
          <w:rFonts w:ascii="宋体" w:hAnsi="宋体" w:hint="eastAsia"/>
          <w:sz w:val="28"/>
        </w:rPr>
        <w:t>2、评分标准中要求提供复印件的证明材料须清晰可辨。</w:t>
      </w:r>
    </w:p>
    <w:p w14:paraId="78E1EB61" w14:textId="77777777" w:rsidR="006E5C6A" w:rsidRPr="004F298B" w:rsidRDefault="006E5C6A" w:rsidP="000F0BF5">
      <w:pPr>
        <w:spacing w:line="560" w:lineRule="exact"/>
        <w:ind w:firstLineChars="200" w:firstLine="560"/>
        <w:rPr>
          <w:rFonts w:ascii="宋体" w:hAnsi="宋体"/>
          <w:sz w:val="28"/>
        </w:rPr>
      </w:pPr>
    </w:p>
    <w:p w14:paraId="2E9A2B99" w14:textId="77777777" w:rsidR="004C3093" w:rsidRPr="004F298B" w:rsidRDefault="004C3093" w:rsidP="004C3093">
      <w:pPr>
        <w:pStyle w:val="2"/>
        <w:numPr>
          <w:ilvl w:val="1"/>
          <w:numId w:val="2"/>
        </w:numPr>
        <w:spacing w:before="0" w:after="0" w:line="560" w:lineRule="exact"/>
        <w:ind w:left="2269" w:hanging="2127"/>
      </w:pPr>
      <w:bookmarkStart w:id="324" w:name="_Toc320624275"/>
      <w:bookmarkStart w:id="325" w:name="_Toc315871725"/>
      <w:bookmarkStart w:id="326" w:name="_Toc318206701"/>
      <w:bookmarkStart w:id="327" w:name="_Toc320624265"/>
      <w:bookmarkStart w:id="328" w:name="_Toc320624285"/>
      <w:bookmarkStart w:id="329" w:name="_Toc320624295"/>
      <w:bookmarkStart w:id="330" w:name="_Toc320624255"/>
      <w:bookmarkStart w:id="331" w:name="_Toc315871658"/>
      <w:bookmarkStart w:id="332" w:name="_Toc315871657"/>
      <w:bookmarkStart w:id="333" w:name="_Toc320624260"/>
      <w:bookmarkStart w:id="334" w:name="_Toc315871656"/>
      <w:bookmarkStart w:id="335" w:name="_Toc320624240"/>
      <w:bookmarkStart w:id="336" w:name="_Toc320624280"/>
      <w:bookmarkStart w:id="337" w:name="_Toc320624290"/>
      <w:bookmarkStart w:id="338" w:name="_Toc18803"/>
      <w:bookmarkStart w:id="339" w:name="_Toc315871726"/>
      <w:bookmarkStart w:id="340" w:name="_Toc23841"/>
      <w:bookmarkStart w:id="341" w:name="_Toc15076"/>
      <w:bookmarkStart w:id="342" w:name="_Toc19565"/>
      <w:bookmarkStart w:id="343" w:name="_Toc316292258"/>
      <w:bookmarkStart w:id="344" w:name="_Toc77686413"/>
      <w:bookmarkStart w:id="345" w:name="_Toc21744606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4F298B">
        <w:rPr>
          <w:rFonts w:hint="eastAsia"/>
        </w:rPr>
        <w:lastRenderedPageBreak/>
        <w:t>废标</w:t>
      </w:r>
      <w:bookmarkEnd w:id="338"/>
      <w:bookmarkEnd w:id="339"/>
      <w:bookmarkEnd w:id="340"/>
      <w:bookmarkEnd w:id="341"/>
      <w:bookmarkEnd w:id="342"/>
      <w:bookmarkEnd w:id="343"/>
      <w:bookmarkEnd w:id="344"/>
    </w:p>
    <w:p w14:paraId="6B875D94" w14:textId="77777777" w:rsidR="004C3093" w:rsidRPr="004F298B" w:rsidRDefault="004C3093" w:rsidP="000F0BF5">
      <w:pPr>
        <w:spacing w:line="560" w:lineRule="exact"/>
        <w:ind w:firstLineChars="200" w:firstLine="560"/>
        <w:rPr>
          <w:rFonts w:ascii="宋体" w:hAnsi="宋体"/>
          <w:sz w:val="28"/>
          <w:szCs w:val="28"/>
        </w:rPr>
      </w:pPr>
      <w:r w:rsidRPr="004F298B">
        <w:rPr>
          <w:rFonts w:ascii="宋体" w:hAnsi="宋体" w:hint="eastAsia"/>
          <w:sz w:val="28"/>
          <w:szCs w:val="28"/>
        </w:rPr>
        <w:t>本次政府采购活动中，出现下列情形之一的，予以废标：</w:t>
      </w:r>
    </w:p>
    <w:p w14:paraId="431DDE2B" w14:textId="77777777" w:rsidR="004C3093" w:rsidRPr="004F298B" w:rsidRDefault="004C3093" w:rsidP="004C3093">
      <w:pPr>
        <w:numPr>
          <w:ilvl w:val="0"/>
          <w:numId w:val="47"/>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符合专业条件的投标人或者对招标文件作实质响应的投标人不足三家的；</w:t>
      </w:r>
    </w:p>
    <w:p w14:paraId="6BE0E492" w14:textId="77777777" w:rsidR="004C3093" w:rsidRPr="004F298B" w:rsidRDefault="004C3093" w:rsidP="004C3093">
      <w:pPr>
        <w:numPr>
          <w:ilvl w:val="0"/>
          <w:numId w:val="47"/>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出现影响采购公正的违法、违规行为的；</w:t>
      </w:r>
    </w:p>
    <w:p w14:paraId="2DADA3C9" w14:textId="77777777" w:rsidR="004C3093" w:rsidRPr="004F298B" w:rsidRDefault="004C3093" w:rsidP="004C3093">
      <w:pPr>
        <w:numPr>
          <w:ilvl w:val="0"/>
          <w:numId w:val="47"/>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投标人的报价均超过了采购预算，采购人不能支付的；</w:t>
      </w:r>
    </w:p>
    <w:p w14:paraId="79711B7A" w14:textId="77777777" w:rsidR="004C3093" w:rsidRPr="004F298B" w:rsidRDefault="004C3093" w:rsidP="004C3093">
      <w:pPr>
        <w:numPr>
          <w:ilvl w:val="0"/>
          <w:numId w:val="47"/>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因重大变故，采购任务取消的；</w:t>
      </w:r>
    </w:p>
    <w:p w14:paraId="0337FFC6" w14:textId="77777777" w:rsidR="004C3093" w:rsidRPr="004F298B" w:rsidRDefault="004C3093" w:rsidP="004C3093">
      <w:pPr>
        <w:numPr>
          <w:ilvl w:val="0"/>
          <w:numId w:val="47"/>
        </w:numPr>
        <w:tabs>
          <w:tab w:val="left" w:pos="1155"/>
        </w:tabs>
        <w:spacing w:after="200" w:line="560" w:lineRule="exact"/>
        <w:ind w:left="0" w:firstLine="525"/>
        <w:rPr>
          <w:rFonts w:ascii="宋体" w:hAnsi="宋体"/>
          <w:sz w:val="28"/>
          <w:szCs w:val="28"/>
        </w:rPr>
      </w:pPr>
      <w:proofErr w:type="gramStart"/>
      <w:r w:rsidRPr="004F298B">
        <w:rPr>
          <w:rFonts w:ascii="宋体" w:hAnsi="宋体" w:hint="eastAsia"/>
          <w:sz w:val="28"/>
          <w:szCs w:val="28"/>
        </w:rPr>
        <w:t>废标后</w:t>
      </w:r>
      <w:proofErr w:type="gramEnd"/>
      <w:r w:rsidRPr="004F298B">
        <w:rPr>
          <w:rFonts w:ascii="宋体" w:hAnsi="宋体" w:hint="eastAsia"/>
          <w:sz w:val="28"/>
          <w:szCs w:val="28"/>
        </w:rPr>
        <w:t>，市公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中心将在“四川政府采购网”和“成都市公共资源交易服务中心”网站上公告。</w:t>
      </w:r>
    </w:p>
    <w:p w14:paraId="165C0A80" w14:textId="77777777" w:rsidR="004C3093" w:rsidRPr="004F298B" w:rsidRDefault="004C3093" w:rsidP="00CA33B6">
      <w:pPr>
        <w:pStyle w:val="2"/>
        <w:numPr>
          <w:ilvl w:val="1"/>
          <w:numId w:val="2"/>
        </w:numPr>
        <w:spacing w:before="0" w:after="0" w:line="560" w:lineRule="exact"/>
        <w:ind w:left="2269" w:hanging="2269"/>
      </w:pPr>
      <w:bookmarkStart w:id="346" w:name="_Toc316292259"/>
      <w:bookmarkStart w:id="347" w:name="_Toc8992"/>
      <w:bookmarkStart w:id="348" w:name="_Toc3782"/>
      <w:bookmarkStart w:id="349" w:name="_Toc315871727"/>
      <w:bookmarkStart w:id="350" w:name="_Toc27932"/>
      <w:bookmarkStart w:id="351" w:name="_Toc19880"/>
      <w:bookmarkStart w:id="352" w:name="_Toc77686414"/>
      <w:r w:rsidRPr="004F298B">
        <w:rPr>
          <w:rFonts w:hint="eastAsia"/>
        </w:rPr>
        <w:t>定标</w:t>
      </w:r>
      <w:bookmarkStart w:id="353" w:name="_Toc217446061"/>
      <w:bookmarkEnd w:id="345"/>
      <w:bookmarkEnd w:id="346"/>
      <w:bookmarkEnd w:id="347"/>
      <w:bookmarkEnd w:id="348"/>
      <w:bookmarkEnd w:id="349"/>
      <w:bookmarkEnd w:id="350"/>
      <w:bookmarkEnd w:id="351"/>
      <w:bookmarkEnd w:id="352"/>
    </w:p>
    <w:p w14:paraId="640B937D" w14:textId="77777777" w:rsidR="004C3093" w:rsidRPr="004F298B" w:rsidRDefault="004C3093" w:rsidP="004C3093">
      <w:pPr>
        <w:pStyle w:val="3"/>
        <w:numPr>
          <w:ilvl w:val="2"/>
          <w:numId w:val="2"/>
        </w:numPr>
        <w:spacing w:after="200" w:line="560" w:lineRule="exact"/>
        <w:ind w:left="0" w:firstLine="0"/>
        <w:rPr>
          <w:color w:val="auto"/>
        </w:rPr>
      </w:pPr>
      <w:bookmarkStart w:id="354" w:name="_Toc315871728"/>
      <w:bookmarkStart w:id="355" w:name="_Toc316292260"/>
      <w:r w:rsidRPr="004F298B">
        <w:rPr>
          <w:rFonts w:hint="eastAsia"/>
          <w:color w:val="auto"/>
        </w:rPr>
        <w:t>定标原则</w:t>
      </w:r>
      <w:bookmarkEnd w:id="353"/>
      <w:bookmarkEnd w:id="354"/>
      <w:bookmarkEnd w:id="355"/>
    </w:p>
    <w:p w14:paraId="2B25FBBA" w14:textId="77777777" w:rsidR="004C3093" w:rsidRPr="004F298B" w:rsidRDefault="004C3093" w:rsidP="000F0BF5">
      <w:pPr>
        <w:spacing w:line="560" w:lineRule="exact"/>
        <w:ind w:firstLineChars="200" w:firstLine="560"/>
        <w:rPr>
          <w:rFonts w:ascii="宋体" w:hAnsi="宋体"/>
          <w:sz w:val="28"/>
          <w:szCs w:val="28"/>
        </w:rPr>
      </w:pPr>
      <w:bookmarkStart w:id="356" w:name="_Toc217446062"/>
      <w:bookmarkStart w:id="357" w:name="_Toc315871729"/>
      <w:bookmarkStart w:id="358" w:name="_Toc316292261"/>
      <w:r w:rsidRPr="004F298B">
        <w:rPr>
          <w:rFonts w:ascii="宋体" w:hAnsi="宋体" w:hint="eastAsia"/>
          <w:sz w:val="28"/>
          <w:szCs w:val="28"/>
        </w:rPr>
        <w:t>本项目根据评标委员会确定的中标候选人名单，采购人按顺序确定1名中标人。中标候选供应商并列的，</w:t>
      </w:r>
      <w:r w:rsidRPr="004F298B">
        <w:rPr>
          <w:rFonts w:ascii="宋体" w:hint="eastAsia"/>
          <w:sz w:val="28"/>
          <w:szCs w:val="28"/>
        </w:rPr>
        <w:t>由采购人采取随机抽取的方式确定中标人</w:t>
      </w:r>
      <w:r w:rsidRPr="004F298B">
        <w:rPr>
          <w:rFonts w:ascii="宋体" w:hAnsi="宋体" w:hint="eastAsia"/>
          <w:sz w:val="28"/>
          <w:szCs w:val="28"/>
        </w:rPr>
        <w:t>。</w:t>
      </w:r>
    </w:p>
    <w:p w14:paraId="6B36D5D3" w14:textId="77777777" w:rsidR="004C3093" w:rsidRPr="004F298B" w:rsidRDefault="004C3093" w:rsidP="000F0BF5">
      <w:pPr>
        <w:spacing w:line="560" w:lineRule="exact"/>
        <w:ind w:firstLineChars="200" w:firstLine="560"/>
        <w:rPr>
          <w:rFonts w:ascii="宋体" w:hAnsi="宋体"/>
          <w:sz w:val="28"/>
          <w:szCs w:val="28"/>
        </w:rPr>
      </w:pPr>
      <w:r w:rsidRPr="004F298B">
        <w:rPr>
          <w:rFonts w:asciiTheme="minorEastAsia" w:eastAsiaTheme="minorEastAsia" w:hAnsiTheme="minorEastAsia" w:cs="Helvetica" w:hint="eastAsia"/>
          <w:kern w:val="0"/>
          <w:sz w:val="28"/>
          <w:szCs w:val="28"/>
        </w:rPr>
        <w:t>采购人在收到评标报告</w:t>
      </w:r>
      <w:r w:rsidRPr="004F298B">
        <w:rPr>
          <w:rFonts w:asciiTheme="minorEastAsia" w:eastAsiaTheme="minorEastAsia" w:hAnsiTheme="minorEastAsia" w:cs="宋体" w:hint="eastAsia"/>
          <w:kern w:val="0"/>
          <w:sz w:val="28"/>
          <w:szCs w:val="28"/>
        </w:rPr>
        <w:t>5</w:t>
      </w:r>
      <w:r w:rsidRPr="004F298B">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31B5F5E4" w14:textId="77777777" w:rsidR="004C3093" w:rsidRPr="004F298B" w:rsidRDefault="004C3093" w:rsidP="004C3093">
      <w:pPr>
        <w:pStyle w:val="3"/>
        <w:numPr>
          <w:ilvl w:val="2"/>
          <w:numId w:val="2"/>
        </w:numPr>
        <w:spacing w:after="200" w:line="560" w:lineRule="exact"/>
        <w:ind w:left="0" w:firstLine="0"/>
        <w:rPr>
          <w:color w:val="auto"/>
        </w:rPr>
      </w:pPr>
      <w:r w:rsidRPr="004F298B">
        <w:rPr>
          <w:rFonts w:hint="eastAsia"/>
          <w:color w:val="auto"/>
        </w:rPr>
        <w:t>定标程序</w:t>
      </w:r>
      <w:bookmarkEnd w:id="356"/>
      <w:bookmarkEnd w:id="357"/>
      <w:bookmarkEnd w:id="358"/>
    </w:p>
    <w:p w14:paraId="2CA6F795" w14:textId="77777777" w:rsidR="004C3093" w:rsidRPr="004F298B" w:rsidRDefault="004C3093" w:rsidP="000F0BF5">
      <w:pPr>
        <w:spacing w:line="560" w:lineRule="exact"/>
        <w:ind w:firstLineChars="200" w:firstLine="560"/>
        <w:rPr>
          <w:rFonts w:ascii="宋体" w:hAnsi="宋体"/>
          <w:kern w:val="0"/>
          <w:sz w:val="28"/>
          <w:szCs w:val="28"/>
        </w:rPr>
      </w:pPr>
      <w:bookmarkStart w:id="359" w:name="_Toc315871730"/>
      <w:bookmarkStart w:id="360" w:name="_Toc316292262"/>
      <w:bookmarkEnd w:id="298"/>
      <w:r w:rsidRPr="004F298B">
        <w:rPr>
          <w:rFonts w:ascii="宋体" w:hAnsi="宋体" w:hint="eastAsia"/>
          <w:kern w:val="0"/>
          <w:sz w:val="28"/>
          <w:szCs w:val="28"/>
        </w:rPr>
        <w:t>一、评审委员会将评审情况写出书面报告。</w:t>
      </w:r>
    </w:p>
    <w:p w14:paraId="1C74DB1C" w14:textId="77777777" w:rsidR="004C3093" w:rsidRPr="004F298B" w:rsidRDefault="004C3093" w:rsidP="000F0BF5">
      <w:pPr>
        <w:spacing w:line="560" w:lineRule="exact"/>
        <w:ind w:firstLineChars="200" w:firstLine="560"/>
        <w:rPr>
          <w:rFonts w:ascii="宋体" w:hAnsi="宋体"/>
          <w:kern w:val="0"/>
          <w:sz w:val="28"/>
          <w:szCs w:val="28"/>
        </w:rPr>
      </w:pPr>
      <w:r w:rsidRPr="004F298B">
        <w:rPr>
          <w:rFonts w:ascii="宋体" w:hAnsi="宋体" w:hint="eastAsia"/>
          <w:kern w:val="0"/>
          <w:sz w:val="28"/>
          <w:szCs w:val="28"/>
        </w:rPr>
        <w:t>二、市公</w:t>
      </w:r>
      <w:proofErr w:type="gramStart"/>
      <w:r w:rsidRPr="004F298B">
        <w:rPr>
          <w:rFonts w:ascii="宋体" w:hAnsi="宋体" w:hint="eastAsia"/>
          <w:kern w:val="0"/>
          <w:sz w:val="28"/>
          <w:szCs w:val="28"/>
        </w:rPr>
        <w:t>资交易</w:t>
      </w:r>
      <w:proofErr w:type="gramEnd"/>
      <w:r w:rsidRPr="004F298B">
        <w:rPr>
          <w:rFonts w:ascii="宋体" w:hAnsi="宋体" w:hint="eastAsia"/>
          <w:kern w:val="0"/>
          <w:sz w:val="28"/>
          <w:szCs w:val="28"/>
        </w:rPr>
        <w:t>中心在评审结束之日起2个工作日内将评审报告送采购人。</w:t>
      </w:r>
    </w:p>
    <w:p w14:paraId="4A067BB1" w14:textId="77777777" w:rsidR="004C3093" w:rsidRPr="004F298B" w:rsidRDefault="004C3093" w:rsidP="000F0BF5">
      <w:pPr>
        <w:pStyle w:val="ac"/>
        <w:spacing w:line="560" w:lineRule="exact"/>
        <w:ind w:firstLineChars="200" w:firstLine="560"/>
        <w:rPr>
          <w:rFonts w:ascii="宋体" w:hAnsi="宋体"/>
          <w:sz w:val="28"/>
          <w:szCs w:val="28"/>
        </w:rPr>
      </w:pPr>
      <w:r w:rsidRPr="004F298B">
        <w:rPr>
          <w:rFonts w:ascii="宋体" w:hAnsi="宋体" w:hint="eastAsia"/>
          <w:sz w:val="28"/>
          <w:szCs w:val="28"/>
        </w:rPr>
        <w:t>三、采购人在收到评审报告后五个工作日内，按照评审报告中推</w:t>
      </w:r>
      <w:r w:rsidRPr="004F298B">
        <w:rPr>
          <w:rFonts w:ascii="宋体" w:hAnsi="宋体" w:hint="eastAsia"/>
          <w:sz w:val="28"/>
          <w:szCs w:val="28"/>
        </w:rPr>
        <w:lastRenderedPageBreak/>
        <w:t>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75C409D1" w14:textId="77777777" w:rsidR="004C3093" w:rsidRPr="004F298B" w:rsidRDefault="004C3093" w:rsidP="000F0BF5">
      <w:pPr>
        <w:spacing w:line="560" w:lineRule="exact"/>
        <w:ind w:firstLineChars="200" w:firstLine="560"/>
        <w:jc w:val="left"/>
        <w:rPr>
          <w:rFonts w:ascii="宋体" w:hAnsi="宋体"/>
          <w:kern w:val="0"/>
          <w:sz w:val="28"/>
          <w:szCs w:val="28"/>
        </w:rPr>
      </w:pPr>
      <w:r w:rsidRPr="004F298B">
        <w:rPr>
          <w:rFonts w:ascii="宋体" w:hAnsi="宋体" w:hint="eastAsia"/>
          <w:kern w:val="0"/>
          <w:sz w:val="28"/>
          <w:szCs w:val="28"/>
        </w:rPr>
        <w:t>四、根据采购人确定的中标（成交）人，市公</w:t>
      </w:r>
      <w:proofErr w:type="gramStart"/>
      <w:r w:rsidRPr="004F298B">
        <w:rPr>
          <w:rFonts w:ascii="宋体" w:hAnsi="宋体" w:hint="eastAsia"/>
          <w:kern w:val="0"/>
          <w:sz w:val="28"/>
          <w:szCs w:val="28"/>
        </w:rPr>
        <w:t>资交易</w:t>
      </w:r>
      <w:proofErr w:type="gramEnd"/>
      <w:r w:rsidRPr="004F298B">
        <w:rPr>
          <w:rFonts w:ascii="宋体" w:hAnsi="宋体" w:hint="eastAsia"/>
          <w:kern w:val="0"/>
          <w:sz w:val="28"/>
          <w:szCs w:val="28"/>
        </w:rPr>
        <w:t>中心在“四川政府采购网”和“成都市公共资源交易服务中心”网站上发布中标（成交）公告，同时向中标（成交）人发出中标（成交）通知书。</w:t>
      </w:r>
    </w:p>
    <w:p w14:paraId="7CB992EE" w14:textId="77777777" w:rsidR="004C3093" w:rsidRPr="004F298B" w:rsidRDefault="004C3093" w:rsidP="000F0BF5">
      <w:pPr>
        <w:tabs>
          <w:tab w:val="left" w:pos="1155"/>
        </w:tabs>
        <w:spacing w:line="560" w:lineRule="exact"/>
        <w:ind w:firstLineChars="202" w:firstLine="566"/>
        <w:rPr>
          <w:rFonts w:ascii="宋体" w:hAnsi="宋体"/>
          <w:kern w:val="0"/>
          <w:sz w:val="28"/>
          <w:szCs w:val="28"/>
        </w:rPr>
      </w:pPr>
      <w:r w:rsidRPr="004F298B">
        <w:rPr>
          <w:rFonts w:ascii="宋体" w:hAnsi="宋体" w:hint="eastAsia"/>
          <w:kern w:val="0"/>
          <w:sz w:val="28"/>
          <w:szCs w:val="28"/>
        </w:rPr>
        <w:t>五、采购人、市公</w:t>
      </w:r>
      <w:proofErr w:type="gramStart"/>
      <w:r w:rsidRPr="004F298B">
        <w:rPr>
          <w:rFonts w:ascii="宋体" w:hAnsi="宋体" w:hint="eastAsia"/>
          <w:kern w:val="0"/>
          <w:sz w:val="28"/>
          <w:szCs w:val="28"/>
        </w:rPr>
        <w:t>资交易</w:t>
      </w:r>
      <w:proofErr w:type="gramEnd"/>
      <w:r w:rsidRPr="004F298B">
        <w:rPr>
          <w:rFonts w:ascii="宋体" w:hAnsi="宋体" w:hint="eastAsia"/>
          <w:kern w:val="0"/>
          <w:sz w:val="28"/>
          <w:szCs w:val="28"/>
        </w:rPr>
        <w:t>中心不解释中标（成交）或未中标（成交）原因，不退回投标文件和其他投标资料。</w:t>
      </w:r>
    </w:p>
    <w:p w14:paraId="7646A5F9" w14:textId="77777777" w:rsidR="004C3093" w:rsidRPr="004F298B" w:rsidRDefault="004C3093" w:rsidP="004C3093">
      <w:pPr>
        <w:pStyle w:val="2"/>
        <w:numPr>
          <w:ilvl w:val="1"/>
          <w:numId w:val="2"/>
        </w:numPr>
        <w:spacing w:before="0" w:after="0" w:line="560" w:lineRule="exact"/>
        <w:ind w:left="2269" w:hanging="2269"/>
      </w:pPr>
      <w:bookmarkStart w:id="361" w:name="_Toc20789"/>
      <w:bookmarkStart w:id="362" w:name="_Toc1482"/>
      <w:bookmarkStart w:id="363" w:name="_Toc24014"/>
      <w:bookmarkStart w:id="364" w:name="_Toc31963"/>
      <w:bookmarkStart w:id="365" w:name="_Toc77686415"/>
      <w:r w:rsidRPr="004F298B">
        <w:rPr>
          <w:rFonts w:hint="eastAsia"/>
        </w:rPr>
        <w:t>评标专家在政府采购活动中承担以下义务</w:t>
      </w:r>
      <w:bookmarkEnd w:id="359"/>
      <w:bookmarkEnd w:id="360"/>
      <w:bookmarkEnd w:id="361"/>
      <w:bookmarkEnd w:id="362"/>
      <w:bookmarkEnd w:id="363"/>
      <w:bookmarkEnd w:id="364"/>
      <w:bookmarkEnd w:id="365"/>
    </w:p>
    <w:p w14:paraId="0F5A48DB"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遵纪守法，客观、公正、廉洁地履行职责。</w:t>
      </w:r>
    </w:p>
    <w:p w14:paraId="15A9B5BB"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2AAD74F1"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保守秘密。不得泄漏投标人的投标文件及知悉的商业秘密，不得向投标人透露评审情况。</w:t>
      </w:r>
    </w:p>
    <w:p w14:paraId="5B6C0941"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发现投标人在政府采购活动中有不正当竞争或恶意串通等违规行为，及时向政府采购评审工作的组织者或财政部门报告并加以制止。</w:t>
      </w:r>
    </w:p>
    <w:p w14:paraId="5AABFC4C"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发现采购人、市公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中心及其工作人员在政府采购活动中有干预评审、发表倾向性和歧视性言论、受贿或者接受投标人的其</w:t>
      </w:r>
      <w:r w:rsidRPr="004F298B">
        <w:rPr>
          <w:rFonts w:ascii="宋体" w:hAnsi="宋体" w:hint="eastAsia"/>
          <w:sz w:val="28"/>
          <w:szCs w:val="28"/>
        </w:rPr>
        <w:lastRenderedPageBreak/>
        <w:t>他好处及其他违法违规行为，及时向财政部门报告。</w:t>
      </w:r>
    </w:p>
    <w:p w14:paraId="12FAC8DA"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解答有关方面对政府采购评审工作中有关问题的询问，配合采购人或者市公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中心答复投标人的询问、质疑，配合财政部门的投诉处理工作等事宜。</w:t>
      </w:r>
    </w:p>
    <w:p w14:paraId="39F8137C" w14:textId="77777777" w:rsidR="004C3093" w:rsidRPr="004F298B" w:rsidRDefault="004C3093" w:rsidP="004C3093">
      <w:pPr>
        <w:numPr>
          <w:ilvl w:val="0"/>
          <w:numId w:val="48"/>
        </w:numPr>
        <w:tabs>
          <w:tab w:val="left" w:pos="1155"/>
        </w:tabs>
        <w:spacing w:after="200" w:line="560" w:lineRule="exact"/>
        <w:ind w:left="0" w:firstLine="525"/>
        <w:rPr>
          <w:rFonts w:ascii="宋体" w:hAnsi="宋体"/>
          <w:sz w:val="28"/>
          <w:szCs w:val="28"/>
        </w:rPr>
      </w:pPr>
      <w:r w:rsidRPr="004F298B">
        <w:rPr>
          <w:rFonts w:ascii="宋体" w:hAnsi="宋体" w:hint="eastAsia"/>
          <w:sz w:val="28"/>
          <w:szCs w:val="28"/>
        </w:rPr>
        <w:t>法律、法规和规章规定的其他义务。</w:t>
      </w:r>
    </w:p>
    <w:p w14:paraId="7D10500A" w14:textId="77777777" w:rsidR="004C3093" w:rsidRPr="004F298B" w:rsidRDefault="004C3093" w:rsidP="004C3093">
      <w:pPr>
        <w:pStyle w:val="2"/>
        <w:numPr>
          <w:ilvl w:val="1"/>
          <w:numId w:val="2"/>
        </w:numPr>
        <w:spacing w:before="0" w:after="0" w:line="560" w:lineRule="exact"/>
        <w:ind w:left="2269" w:hanging="2269"/>
      </w:pPr>
      <w:bookmarkStart w:id="366" w:name="_Toc7637"/>
      <w:bookmarkStart w:id="367" w:name="_Toc3861"/>
      <w:bookmarkStart w:id="368" w:name="_Toc9396"/>
      <w:bookmarkStart w:id="369" w:name="_Toc31664"/>
      <w:bookmarkStart w:id="370" w:name="_Toc77686416"/>
      <w:r w:rsidRPr="004F298B">
        <w:rPr>
          <w:rFonts w:hint="eastAsia"/>
        </w:rPr>
        <w:t>评标委员会及其成员不得有下列行为：</w:t>
      </w:r>
      <w:bookmarkEnd w:id="366"/>
      <w:bookmarkEnd w:id="367"/>
      <w:bookmarkEnd w:id="368"/>
      <w:bookmarkEnd w:id="369"/>
      <w:bookmarkEnd w:id="370"/>
    </w:p>
    <w:p w14:paraId="75DB8139" w14:textId="711C8011" w:rsidR="004C3093" w:rsidRPr="004F298B" w:rsidRDefault="00285456" w:rsidP="000F0BF5">
      <w:pPr>
        <w:tabs>
          <w:tab w:val="left" w:pos="1418"/>
        </w:tabs>
        <w:spacing w:line="560" w:lineRule="exact"/>
        <w:ind w:firstLineChars="200" w:firstLine="560"/>
        <w:rPr>
          <w:sz w:val="28"/>
          <w:szCs w:val="28"/>
        </w:rPr>
      </w:pPr>
      <w:r w:rsidRPr="004F298B">
        <w:rPr>
          <w:rFonts w:hint="eastAsia"/>
          <w:sz w:val="28"/>
          <w:szCs w:val="28"/>
        </w:rPr>
        <w:t>一、</w:t>
      </w:r>
      <w:r w:rsidR="004C3093" w:rsidRPr="004F298B">
        <w:rPr>
          <w:rFonts w:hint="eastAsia"/>
          <w:sz w:val="28"/>
          <w:szCs w:val="28"/>
        </w:rPr>
        <w:t>确定参与评标至评标结束前私自接触投标人；</w:t>
      </w:r>
    </w:p>
    <w:p w14:paraId="00F94FA3" w14:textId="5C3B7665" w:rsidR="004C3093" w:rsidRPr="004F298B" w:rsidRDefault="00285456" w:rsidP="000F0BF5">
      <w:pPr>
        <w:tabs>
          <w:tab w:val="left" w:pos="1418"/>
        </w:tabs>
        <w:spacing w:line="560" w:lineRule="exact"/>
        <w:ind w:firstLineChars="200" w:firstLine="560"/>
        <w:rPr>
          <w:sz w:val="28"/>
          <w:szCs w:val="28"/>
        </w:rPr>
      </w:pPr>
      <w:r w:rsidRPr="004F298B">
        <w:rPr>
          <w:rFonts w:hint="eastAsia"/>
          <w:sz w:val="28"/>
          <w:szCs w:val="28"/>
        </w:rPr>
        <w:t>二、</w:t>
      </w:r>
      <w:r w:rsidR="004C3093" w:rsidRPr="004F298B">
        <w:rPr>
          <w:rFonts w:hint="eastAsia"/>
          <w:sz w:val="28"/>
          <w:szCs w:val="28"/>
        </w:rPr>
        <w:t>接受投标人提出的与投标文件不一致的澄清或者说明，除招标文件明确可以澄清的除外；</w:t>
      </w:r>
    </w:p>
    <w:p w14:paraId="7770D14A" w14:textId="16830AEB" w:rsidR="004C3093" w:rsidRPr="004F298B" w:rsidRDefault="00285456" w:rsidP="000F0BF5">
      <w:pPr>
        <w:tabs>
          <w:tab w:val="left" w:pos="1418"/>
        </w:tabs>
        <w:spacing w:line="560" w:lineRule="exact"/>
        <w:ind w:firstLineChars="200" w:firstLine="560"/>
        <w:rPr>
          <w:sz w:val="28"/>
          <w:szCs w:val="28"/>
        </w:rPr>
      </w:pPr>
      <w:r w:rsidRPr="004F298B">
        <w:rPr>
          <w:rFonts w:hint="eastAsia"/>
          <w:sz w:val="28"/>
          <w:szCs w:val="28"/>
        </w:rPr>
        <w:t>三、</w:t>
      </w:r>
      <w:r w:rsidR="004C3093" w:rsidRPr="004F298B">
        <w:rPr>
          <w:rFonts w:hint="eastAsia"/>
          <w:sz w:val="28"/>
          <w:szCs w:val="28"/>
        </w:rPr>
        <w:t>违反评标纪律发表倾向性意见或者征询采购人的倾向性意见；</w:t>
      </w:r>
    </w:p>
    <w:p w14:paraId="3E1A031D" w14:textId="16D578AC" w:rsidR="004C3093" w:rsidRPr="004F298B" w:rsidRDefault="00285456" w:rsidP="000F0BF5">
      <w:pPr>
        <w:tabs>
          <w:tab w:val="left" w:pos="1418"/>
        </w:tabs>
        <w:spacing w:line="560" w:lineRule="exact"/>
        <w:ind w:firstLineChars="200" w:firstLine="560"/>
        <w:rPr>
          <w:sz w:val="28"/>
          <w:szCs w:val="28"/>
        </w:rPr>
      </w:pPr>
      <w:r w:rsidRPr="004F298B">
        <w:rPr>
          <w:rFonts w:hint="eastAsia"/>
          <w:sz w:val="28"/>
          <w:szCs w:val="28"/>
        </w:rPr>
        <w:t>四、</w:t>
      </w:r>
      <w:r w:rsidR="004C3093" w:rsidRPr="004F298B">
        <w:rPr>
          <w:rFonts w:hint="eastAsia"/>
          <w:sz w:val="28"/>
          <w:szCs w:val="28"/>
        </w:rPr>
        <w:t>对需要专业判断的主观评审因素协商评分；</w:t>
      </w:r>
    </w:p>
    <w:p w14:paraId="06F63EE3" w14:textId="0BE622E6" w:rsidR="004C3093" w:rsidRPr="004F298B" w:rsidRDefault="00285456" w:rsidP="00285456">
      <w:pPr>
        <w:tabs>
          <w:tab w:val="left" w:pos="1418"/>
        </w:tabs>
        <w:spacing w:line="560" w:lineRule="exact"/>
        <w:ind w:firstLineChars="200" w:firstLine="560"/>
        <w:rPr>
          <w:sz w:val="28"/>
          <w:szCs w:val="28"/>
        </w:rPr>
      </w:pPr>
      <w:r w:rsidRPr="004F298B">
        <w:rPr>
          <w:rFonts w:hint="eastAsia"/>
          <w:sz w:val="28"/>
          <w:szCs w:val="28"/>
        </w:rPr>
        <w:t>五、</w:t>
      </w:r>
      <w:r w:rsidR="004C3093" w:rsidRPr="004F298B">
        <w:rPr>
          <w:rFonts w:hint="eastAsia"/>
          <w:sz w:val="28"/>
          <w:szCs w:val="28"/>
        </w:rPr>
        <w:t>在评标过程中擅离职守，影响评标程序正常进行的；</w:t>
      </w:r>
    </w:p>
    <w:p w14:paraId="2FD74BA7" w14:textId="22254C20" w:rsidR="004C3093" w:rsidRPr="004F298B" w:rsidRDefault="00285456" w:rsidP="000F0BF5">
      <w:pPr>
        <w:tabs>
          <w:tab w:val="left" w:pos="1276"/>
          <w:tab w:val="left" w:pos="1418"/>
        </w:tabs>
        <w:spacing w:line="560" w:lineRule="exact"/>
        <w:ind w:firstLineChars="200" w:firstLine="560"/>
        <w:rPr>
          <w:sz w:val="28"/>
          <w:szCs w:val="28"/>
        </w:rPr>
      </w:pPr>
      <w:r w:rsidRPr="004F298B">
        <w:rPr>
          <w:rFonts w:hint="eastAsia"/>
          <w:sz w:val="28"/>
          <w:szCs w:val="28"/>
        </w:rPr>
        <w:t>六、</w:t>
      </w:r>
      <w:r w:rsidR="004C3093" w:rsidRPr="004F298B">
        <w:rPr>
          <w:rFonts w:hint="eastAsia"/>
          <w:sz w:val="28"/>
          <w:szCs w:val="28"/>
        </w:rPr>
        <w:t>记录、复制或者带走任何评标资料；</w:t>
      </w:r>
    </w:p>
    <w:p w14:paraId="717E208E" w14:textId="703AFDBE" w:rsidR="004C3093" w:rsidRPr="004F298B" w:rsidRDefault="00285456" w:rsidP="000F0BF5">
      <w:pPr>
        <w:tabs>
          <w:tab w:val="left" w:pos="993"/>
          <w:tab w:val="left" w:pos="1276"/>
          <w:tab w:val="left" w:pos="1418"/>
        </w:tabs>
        <w:spacing w:line="560" w:lineRule="exact"/>
        <w:ind w:firstLineChars="200" w:firstLine="560"/>
        <w:rPr>
          <w:sz w:val="28"/>
          <w:szCs w:val="28"/>
        </w:rPr>
      </w:pPr>
      <w:r w:rsidRPr="004F298B">
        <w:rPr>
          <w:rFonts w:hint="eastAsia"/>
          <w:sz w:val="28"/>
          <w:szCs w:val="28"/>
        </w:rPr>
        <w:t>七、</w:t>
      </w:r>
      <w:r w:rsidR="004C3093" w:rsidRPr="004F298B">
        <w:rPr>
          <w:rFonts w:hint="eastAsia"/>
          <w:sz w:val="28"/>
          <w:szCs w:val="28"/>
        </w:rPr>
        <w:t>其他不遵守评标纪律的行为。</w:t>
      </w:r>
    </w:p>
    <w:p w14:paraId="0EB3CE17" w14:textId="77777777" w:rsidR="004C3093" w:rsidRPr="004F298B" w:rsidRDefault="004C3093" w:rsidP="000F0BF5">
      <w:pPr>
        <w:tabs>
          <w:tab w:val="left" w:pos="1155"/>
        </w:tabs>
        <w:spacing w:line="560" w:lineRule="exact"/>
        <w:ind w:left="142" w:firstLineChars="202" w:firstLine="566"/>
        <w:rPr>
          <w:sz w:val="28"/>
          <w:szCs w:val="28"/>
        </w:rPr>
      </w:pPr>
      <w:r w:rsidRPr="004F298B">
        <w:rPr>
          <w:rFonts w:hint="eastAsia"/>
          <w:sz w:val="28"/>
          <w:szCs w:val="28"/>
        </w:rPr>
        <w:t>评标委员会成员有前款第一至五项行为之一的，其评审意见无效，并不得获取评审劳务报酬和报销异地评审差旅费。</w:t>
      </w:r>
    </w:p>
    <w:p w14:paraId="22F60E6A" w14:textId="77777777" w:rsidR="004C3093" w:rsidRPr="004F298B" w:rsidRDefault="004C3093" w:rsidP="00CA33B6">
      <w:pPr>
        <w:pStyle w:val="2"/>
        <w:numPr>
          <w:ilvl w:val="1"/>
          <w:numId w:val="2"/>
        </w:numPr>
        <w:spacing w:before="0" w:after="0" w:line="560" w:lineRule="exact"/>
        <w:ind w:left="2269" w:hanging="2269"/>
      </w:pPr>
      <w:bookmarkStart w:id="371" w:name="_Toc15267"/>
      <w:bookmarkStart w:id="372" w:name="_Toc494464930"/>
      <w:bookmarkStart w:id="373" w:name="_Toc16147"/>
      <w:bookmarkStart w:id="374" w:name="_Toc6837"/>
      <w:bookmarkStart w:id="375" w:name="_Toc22920"/>
      <w:bookmarkStart w:id="376" w:name="_Toc77686417"/>
      <w:r w:rsidRPr="004F298B">
        <w:rPr>
          <w:rFonts w:hint="eastAsia"/>
        </w:rPr>
        <w:t>评审专家在政府采购活动中应当遵守以下工作纪律</w:t>
      </w:r>
      <w:bookmarkEnd w:id="371"/>
      <w:bookmarkEnd w:id="372"/>
      <w:bookmarkEnd w:id="373"/>
      <w:bookmarkEnd w:id="374"/>
      <w:bookmarkEnd w:id="375"/>
      <w:bookmarkEnd w:id="376"/>
    </w:p>
    <w:p w14:paraId="5493CBFA"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遵行《政府采购法》第十二条和《政府采购法实施条例》第九条及政府采购相关法律法规关于回避的规定。</w:t>
      </w:r>
    </w:p>
    <w:p w14:paraId="45051CFF"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应邀按时参加评审和咨询活动，遵守评标区管理规定。</w:t>
      </w:r>
    </w:p>
    <w:p w14:paraId="7036410B"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进入评标区之前应将所有的通信设备存入公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中心指定的存放处。评标专家不得以任何方式将通信设备带入评标区，否则将被取消其当次项目的评标资格。遇特殊情况不能出席或途中遇阻不</w:t>
      </w:r>
      <w:r w:rsidRPr="004F298B">
        <w:rPr>
          <w:rFonts w:ascii="宋体" w:hAnsi="宋体" w:hint="eastAsia"/>
          <w:sz w:val="28"/>
          <w:szCs w:val="28"/>
        </w:rPr>
        <w:lastRenderedPageBreak/>
        <w:t>能按时参加评审或咨询的，应及时告知财政部门或者采购人或者</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，不得私自转托他人。</w:t>
      </w:r>
    </w:p>
    <w:p w14:paraId="6C6A3E1A"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不得参加与自己有利害关系的政府采购项目的评审活动。对与自己有利害关系的评审项目，如受到邀请，应主动提出回避。财政部门、采购人或</w:t>
      </w:r>
      <w:r w:rsidRPr="004F298B">
        <w:rPr>
          <w:rFonts w:cs="Arial" w:hint="eastAsia"/>
          <w:sz w:val="28"/>
          <w:szCs w:val="28"/>
        </w:rPr>
        <w:t>市公</w:t>
      </w:r>
      <w:proofErr w:type="gramStart"/>
      <w:r w:rsidRPr="004F298B">
        <w:rPr>
          <w:rFonts w:cs="Arial" w:hint="eastAsia"/>
          <w:sz w:val="28"/>
          <w:szCs w:val="28"/>
        </w:rPr>
        <w:t>资交易</w:t>
      </w:r>
      <w:proofErr w:type="gramEnd"/>
      <w:r w:rsidRPr="004F298B">
        <w:rPr>
          <w:rFonts w:cs="Arial" w:hint="eastAsia"/>
          <w:sz w:val="28"/>
          <w:szCs w:val="28"/>
        </w:rPr>
        <w:t>中心</w:t>
      </w:r>
      <w:r w:rsidRPr="004F298B">
        <w:rPr>
          <w:rFonts w:ascii="宋体" w:hAnsi="宋体" w:hint="eastAsia"/>
          <w:sz w:val="28"/>
          <w:szCs w:val="28"/>
        </w:rPr>
        <w:t>也可要求该评审专家回避。</w:t>
      </w:r>
    </w:p>
    <w:p w14:paraId="42DD5612"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4F298B">
        <w:rPr>
          <w:rFonts w:ascii="宋体" w:hAnsi="宋体" w:hint="eastAsia"/>
          <w:sz w:val="28"/>
          <w:szCs w:val="28"/>
        </w:rPr>
        <w:t>资交易</w:t>
      </w:r>
      <w:proofErr w:type="gramEnd"/>
      <w:r w:rsidRPr="004F298B">
        <w:rPr>
          <w:rFonts w:ascii="宋体" w:hAnsi="宋体" w:hint="eastAsia"/>
          <w:sz w:val="28"/>
          <w:szCs w:val="28"/>
        </w:rPr>
        <w:t>中心提供的通信设备，在监督人员监督之下办理。</w:t>
      </w:r>
    </w:p>
    <w:p w14:paraId="403BB64C"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DCD5F92"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在评标过程中和评标结束后，不得记录、复制或带走任何评标资料，除因规定的义务外，不得向外界透露评标内容。</w:t>
      </w:r>
    </w:p>
    <w:p w14:paraId="5AD83556"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服从评标</w:t>
      </w:r>
      <w:proofErr w:type="gramStart"/>
      <w:r w:rsidRPr="004F298B">
        <w:rPr>
          <w:rFonts w:ascii="宋体" w:hAnsi="宋体" w:hint="eastAsia"/>
          <w:sz w:val="28"/>
          <w:szCs w:val="28"/>
        </w:rPr>
        <w:t>现场</w:t>
      </w:r>
      <w:r w:rsidRPr="004F298B">
        <w:rPr>
          <w:rFonts w:cs="Arial" w:hint="eastAsia"/>
          <w:sz w:val="28"/>
          <w:szCs w:val="28"/>
        </w:rPr>
        <w:t>市公资交易</w:t>
      </w:r>
      <w:proofErr w:type="gramEnd"/>
      <w:r w:rsidRPr="004F298B">
        <w:rPr>
          <w:rFonts w:cs="Arial" w:hint="eastAsia"/>
          <w:sz w:val="28"/>
          <w:szCs w:val="28"/>
        </w:rPr>
        <w:t>中心</w:t>
      </w:r>
      <w:r w:rsidRPr="004F298B">
        <w:rPr>
          <w:rFonts w:ascii="宋体" w:hAnsi="宋体" w:hint="eastAsia"/>
          <w:sz w:val="28"/>
          <w:szCs w:val="28"/>
        </w:rPr>
        <w:t>的现场秩序管理，接受评标现场监督人员的合法监督。</w:t>
      </w:r>
    </w:p>
    <w:p w14:paraId="33830128"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遵守有关廉洁自律规定，不得私下接触投标人，不得收受投标人及有关业务单位和个人的财物或好处，不得接受采购组织单位的</w:t>
      </w:r>
      <w:r w:rsidRPr="004F298B">
        <w:rPr>
          <w:rFonts w:ascii="宋体" w:hAnsi="宋体" w:hint="eastAsia"/>
          <w:sz w:val="28"/>
          <w:szCs w:val="28"/>
        </w:rPr>
        <w:lastRenderedPageBreak/>
        <w:t>请托。</w:t>
      </w:r>
    </w:p>
    <w:p w14:paraId="43D01800"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13581E2" w14:textId="77777777" w:rsidR="004C3093" w:rsidRPr="004F298B" w:rsidRDefault="004C3093" w:rsidP="004C3093">
      <w:pPr>
        <w:numPr>
          <w:ilvl w:val="0"/>
          <w:numId w:val="49"/>
        </w:numPr>
        <w:tabs>
          <w:tab w:val="left" w:pos="1155"/>
        </w:tabs>
        <w:spacing w:after="200" w:line="560" w:lineRule="exact"/>
        <w:ind w:left="0" w:firstLine="527"/>
        <w:rPr>
          <w:rFonts w:ascii="宋体" w:hAnsi="宋体"/>
          <w:sz w:val="28"/>
          <w:szCs w:val="28"/>
        </w:rPr>
      </w:pPr>
      <w:r w:rsidRPr="004F298B">
        <w:rPr>
          <w:rFonts w:ascii="宋体" w:hAnsi="宋体" w:hint="eastAsia"/>
          <w:sz w:val="28"/>
          <w:szCs w:val="28"/>
        </w:rPr>
        <w:t>有关部门（机构）制定的其他评审工作纪律。</w:t>
      </w:r>
      <w:bookmarkStart w:id="377" w:name="_Toc19415"/>
      <w:bookmarkEnd w:id="0"/>
      <w:bookmarkEnd w:id="1"/>
      <w:bookmarkEnd w:id="2"/>
      <w:bookmarkEnd w:id="3"/>
      <w:r w:rsidRPr="004F298B">
        <w:br w:type="page"/>
      </w:r>
    </w:p>
    <w:p w14:paraId="1CC47254" w14:textId="77777777" w:rsidR="004C3093" w:rsidRPr="004F298B" w:rsidRDefault="004C3093" w:rsidP="004C3093">
      <w:pPr>
        <w:pStyle w:val="1"/>
        <w:numPr>
          <w:ilvl w:val="0"/>
          <w:numId w:val="2"/>
        </w:numPr>
        <w:spacing w:before="0" w:after="0" w:line="360" w:lineRule="auto"/>
        <w:rPr>
          <w:sz w:val="24"/>
        </w:rPr>
      </w:pPr>
      <w:bookmarkStart w:id="378" w:name="_Toc20535"/>
      <w:bookmarkStart w:id="379" w:name="_Toc27722"/>
      <w:bookmarkStart w:id="380" w:name="_Toc1640"/>
      <w:bookmarkStart w:id="381" w:name="_Toc77686418"/>
      <w:proofErr w:type="gramStart"/>
      <w:r w:rsidRPr="004F298B">
        <w:rPr>
          <w:rFonts w:hint="eastAsia"/>
        </w:rPr>
        <w:lastRenderedPageBreak/>
        <w:t>拟签订</w:t>
      </w:r>
      <w:proofErr w:type="gramEnd"/>
      <w:r w:rsidRPr="004F298B">
        <w:rPr>
          <w:rFonts w:hint="eastAsia"/>
        </w:rPr>
        <w:t>合同文本</w:t>
      </w:r>
      <w:bookmarkEnd w:id="377"/>
      <w:bookmarkEnd w:id="378"/>
      <w:bookmarkEnd w:id="379"/>
      <w:bookmarkEnd w:id="380"/>
      <w:bookmarkEnd w:id="381"/>
    </w:p>
    <w:p w14:paraId="3762AEF9" w14:textId="77777777" w:rsidR="004C3093" w:rsidRPr="004F298B" w:rsidRDefault="004C3093" w:rsidP="004C3093">
      <w:pPr>
        <w:spacing w:line="400" w:lineRule="exact"/>
        <w:jc w:val="center"/>
        <w:rPr>
          <w:b/>
          <w:sz w:val="32"/>
        </w:rPr>
      </w:pPr>
      <w:bookmarkStart w:id="382" w:name="_Toc316475764"/>
      <w:bookmarkStart w:id="383" w:name="_Toc316475672"/>
      <w:bookmarkStart w:id="384" w:name="_Toc316475763"/>
      <w:bookmarkStart w:id="385" w:name="_Toc316475756"/>
      <w:bookmarkStart w:id="386" w:name="_Toc316475676"/>
      <w:bookmarkStart w:id="387" w:name="_Toc316475759"/>
      <w:bookmarkStart w:id="388" w:name="_Toc316475665"/>
      <w:bookmarkStart w:id="389" w:name="_Toc316475664"/>
      <w:bookmarkStart w:id="390" w:name="_Toc316475755"/>
      <w:bookmarkStart w:id="391" w:name="_Toc316475751"/>
      <w:bookmarkStart w:id="392" w:name="_Toc316475758"/>
      <w:bookmarkStart w:id="393" w:name="_Toc316475677"/>
      <w:bookmarkStart w:id="394" w:name="_Toc316475761"/>
      <w:bookmarkStart w:id="395" w:name="_Toc316475671"/>
      <w:bookmarkStart w:id="396" w:name="_Toc316475754"/>
      <w:bookmarkStart w:id="397" w:name="_Toc316475675"/>
      <w:bookmarkStart w:id="398" w:name="_Toc316475669"/>
      <w:bookmarkStart w:id="399" w:name="_Toc316475762"/>
      <w:bookmarkStart w:id="400" w:name="_Toc316475673"/>
      <w:bookmarkStart w:id="401" w:name="_Toc316475667"/>
      <w:bookmarkStart w:id="402" w:name="_Toc316475666"/>
      <w:bookmarkStart w:id="403" w:name="_Toc316475670"/>
      <w:bookmarkStart w:id="404" w:name="_Toc316475760"/>
      <w:bookmarkStart w:id="405" w:name="_Toc316475752"/>
      <w:bookmarkStart w:id="406" w:name="_Toc316475668"/>
      <w:bookmarkStart w:id="407" w:name="_Toc316475753"/>
      <w:bookmarkStart w:id="408" w:name="_Toc316475674"/>
      <w:bookmarkStart w:id="409" w:name="_Toc316475757"/>
      <w:bookmarkStart w:id="410" w:name="_Toc3546"/>
      <w:bookmarkStart w:id="411" w:name="_Toc1171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858BE1D" w14:textId="77777777" w:rsidR="00A8491D" w:rsidRPr="004F298B" w:rsidRDefault="00A8491D" w:rsidP="00A8491D">
      <w:pPr>
        <w:ind w:leftChars="-67" w:left="207" w:rightChars="88" w:right="185" w:hangingChars="67" w:hanging="348"/>
        <w:jc w:val="center"/>
        <w:rPr>
          <w:rFonts w:eastAsia="方正小标宋简体"/>
          <w:sz w:val="52"/>
          <w:szCs w:val="52"/>
        </w:rPr>
      </w:pPr>
      <w:r w:rsidRPr="004F298B">
        <w:rPr>
          <w:rFonts w:eastAsia="方正小标宋简体" w:hint="eastAsia"/>
          <w:sz w:val="52"/>
          <w:szCs w:val="52"/>
          <w:u w:val="single"/>
        </w:rPr>
        <w:t>电子档案系统项目</w:t>
      </w:r>
      <w:r w:rsidRPr="004F298B">
        <w:rPr>
          <w:rFonts w:eastAsia="方正小标宋简体" w:hint="eastAsia"/>
          <w:sz w:val="52"/>
          <w:szCs w:val="52"/>
        </w:rPr>
        <w:t>合同</w:t>
      </w:r>
    </w:p>
    <w:p w14:paraId="1F8226EB" w14:textId="77777777" w:rsidR="00A8491D" w:rsidRPr="004F298B" w:rsidRDefault="00A8491D" w:rsidP="00A8491D">
      <w:pPr>
        <w:spacing w:line="560" w:lineRule="exact"/>
        <w:rPr>
          <w:rFonts w:eastAsia="仿宋_GB2312"/>
          <w:kern w:val="0"/>
          <w:sz w:val="28"/>
          <w:szCs w:val="28"/>
        </w:rPr>
      </w:pPr>
    </w:p>
    <w:p w14:paraId="5F1BCAAE" w14:textId="77777777" w:rsidR="00A8491D" w:rsidRPr="004F298B" w:rsidRDefault="00A8491D" w:rsidP="00A8491D">
      <w:pPr>
        <w:spacing w:line="560" w:lineRule="exact"/>
        <w:rPr>
          <w:rFonts w:eastAsia="仿宋_GB2312"/>
          <w:kern w:val="0"/>
          <w:sz w:val="28"/>
          <w:szCs w:val="28"/>
        </w:rPr>
      </w:pPr>
    </w:p>
    <w:p w14:paraId="483B4FB9" w14:textId="77777777" w:rsidR="00A8491D" w:rsidRPr="004F298B" w:rsidRDefault="00A8491D" w:rsidP="00A8491D">
      <w:pPr>
        <w:widowControl/>
        <w:spacing w:line="360" w:lineRule="auto"/>
        <w:rPr>
          <w:rFonts w:eastAsia="仿宋_GB2312"/>
          <w:kern w:val="0"/>
          <w:sz w:val="28"/>
          <w:szCs w:val="28"/>
        </w:rPr>
      </w:pPr>
    </w:p>
    <w:p w14:paraId="266E563C" w14:textId="77777777" w:rsidR="00A8491D" w:rsidRPr="004F298B" w:rsidRDefault="00A8491D" w:rsidP="00A8491D">
      <w:pPr>
        <w:widowControl/>
        <w:spacing w:line="360" w:lineRule="auto"/>
        <w:rPr>
          <w:rFonts w:eastAsia="仿宋_GB2312"/>
          <w:kern w:val="0"/>
          <w:sz w:val="28"/>
          <w:szCs w:val="28"/>
        </w:rPr>
      </w:pPr>
    </w:p>
    <w:p w14:paraId="71EEF018" w14:textId="77777777" w:rsidR="00A8491D" w:rsidRPr="004F298B" w:rsidRDefault="00A8491D" w:rsidP="00A8491D">
      <w:pPr>
        <w:widowControl/>
        <w:spacing w:line="360" w:lineRule="auto"/>
        <w:rPr>
          <w:rFonts w:eastAsia="仿宋_GB2312"/>
          <w:kern w:val="0"/>
          <w:sz w:val="28"/>
          <w:szCs w:val="28"/>
        </w:rPr>
      </w:pPr>
    </w:p>
    <w:p w14:paraId="767DC0AD" w14:textId="77777777" w:rsidR="00A8491D" w:rsidRPr="004F298B" w:rsidRDefault="00A8491D" w:rsidP="00A8491D">
      <w:pPr>
        <w:widowControl/>
        <w:spacing w:line="360" w:lineRule="auto"/>
        <w:rPr>
          <w:rFonts w:eastAsia="仿宋_GB2312"/>
          <w:kern w:val="0"/>
          <w:sz w:val="28"/>
          <w:szCs w:val="28"/>
        </w:rPr>
      </w:pPr>
    </w:p>
    <w:p w14:paraId="5155A5B5" w14:textId="77777777" w:rsidR="00A8491D" w:rsidRPr="004F298B" w:rsidRDefault="00A8491D" w:rsidP="00A8491D">
      <w:pPr>
        <w:widowControl/>
        <w:spacing w:line="360" w:lineRule="auto"/>
        <w:rPr>
          <w:rFonts w:eastAsia="仿宋_GB2312"/>
          <w:kern w:val="0"/>
          <w:sz w:val="28"/>
          <w:szCs w:val="28"/>
        </w:rPr>
      </w:pPr>
    </w:p>
    <w:p w14:paraId="5DC2EA24" w14:textId="77777777" w:rsidR="00A8491D" w:rsidRPr="004F298B" w:rsidRDefault="00A8491D" w:rsidP="00A8491D">
      <w:pPr>
        <w:widowControl/>
        <w:spacing w:line="360" w:lineRule="auto"/>
        <w:rPr>
          <w:rFonts w:eastAsia="仿宋_GB2312"/>
          <w:kern w:val="0"/>
          <w:sz w:val="28"/>
          <w:szCs w:val="28"/>
        </w:rPr>
      </w:pPr>
    </w:p>
    <w:p w14:paraId="199D5BAB" w14:textId="77777777" w:rsidR="00A8491D" w:rsidRPr="004F298B" w:rsidRDefault="00A8491D" w:rsidP="00A8491D">
      <w:pPr>
        <w:widowControl/>
        <w:spacing w:line="360" w:lineRule="auto"/>
        <w:rPr>
          <w:rFonts w:eastAsia="仿宋_GB2312"/>
          <w:kern w:val="0"/>
          <w:sz w:val="28"/>
          <w:szCs w:val="28"/>
        </w:rPr>
      </w:pPr>
    </w:p>
    <w:p w14:paraId="44D27AE0" w14:textId="77777777" w:rsidR="00A8491D" w:rsidRPr="004F298B" w:rsidRDefault="00A8491D" w:rsidP="00A8491D">
      <w:pPr>
        <w:widowControl/>
        <w:spacing w:line="360" w:lineRule="auto"/>
        <w:rPr>
          <w:rFonts w:eastAsia="仿宋_GB2312"/>
          <w:kern w:val="0"/>
          <w:sz w:val="28"/>
          <w:szCs w:val="28"/>
        </w:rPr>
      </w:pPr>
    </w:p>
    <w:p w14:paraId="59C0AF5A" w14:textId="77777777" w:rsidR="00A8491D" w:rsidRPr="004F298B" w:rsidRDefault="00A8491D" w:rsidP="00A8491D">
      <w:pPr>
        <w:widowControl/>
        <w:spacing w:line="360" w:lineRule="auto"/>
        <w:rPr>
          <w:rFonts w:eastAsia="仿宋_GB2312"/>
          <w:kern w:val="0"/>
          <w:sz w:val="28"/>
          <w:szCs w:val="28"/>
        </w:rPr>
      </w:pPr>
    </w:p>
    <w:p w14:paraId="5013F094" w14:textId="77777777" w:rsidR="00A8491D" w:rsidRPr="004F298B" w:rsidRDefault="00A8491D" w:rsidP="00A8491D">
      <w:pPr>
        <w:spacing w:line="200" w:lineRule="exact"/>
        <w:jc w:val="center"/>
        <w:rPr>
          <w:rFonts w:eastAsia="仿宋_GB2312"/>
          <w:kern w:val="0"/>
          <w:sz w:val="28"/>
          <w:szCs w:val="28"/>
        </w:rPr>
      </w:pPr>
    </w:p>
    <w:p w14:paraId="28013249" w14:textId="77777777" w:rsidR="00A8491D" w:rsidRPr="004F298B" w:rsidRDefault="00A8491D" w:rsidP="00A8491D">
      <w:pPr>
        <w:spacing w:line="200" w:lineRule="exact"/>
        <w:jc w:val="center"/>
        <w:rPr>
          <w:rFonts w:eastAsia="仿宋_GB2312"/>
          <w:kern w:val="0"/>
          <w:sz w:val="28"/>
          <w:szCs w:val="28"/>
        </w:rPr>
      </w:pPr>
    </w:p>
    <w:p w14:paraId="50F2F029" w14:textId="77777777" w:rsidR="00A8491D" w:rsidRPr="004F298B" w:rsidRDefault="00A8491D" w:rsidP="00A8491D">
      <w:pPr>
        <w:jc w:val="center"/>
        <w:rPr>
          <w:rFonts w:eastAsia="黑体"/>
          <w:bCs/>
          <w:sz w:val="32"/>
          <w:szCs w:val="32"/>
        </w:rPr>
      </w:pPr>
      <w:r w:rsidRPr="004F298B">
        <w:rPr>
          <w:rFonts w:eastAsia="黑体" w:hAnsi="黑体" w:hint="eastAsia"/>
          <w:bCs/>
          <w:sz w:val="32"/>
          <w:szCs w:val="32"/>
        </w:rPr>
        <w:t>二</w:t>
      </w:r>
      <w:r w:rsidRPr="004F298B">
        <w:rPr>
          <w:rFonts w:ascii="黑体" w:eastAsia="黑体" w:hAnsi="黑体" w:hint="eastAsia"/>
          <w:bCs/>
          <w:sz w:val="32"/>
          <w:szCs w:val="32"/>
        </w:rPr>
        <w:t>○</w:t>
      </w:r>
      <w:r w:rsidRPr="004F298B">
        <w:rPr>
          <w:rFonts w:ascii="黑体" w:eastAsia="黑体" w:hAnsi="黑体" w:hint="eastAsia"/>
          <w:bCs/>
          <w:sz w:val="32"/>
          <w:szCs w:val="32"/>
          <w:u w:val="single"/>
        </w:rPr>
        <w:t xml:space="preserve">      </w:t>
      </w:r>
      <w:r w:rsidRPr="004F298B">
        <w:rPr>
          <w:rFonts w:eastAsia="黑体" w:hAnsi="黑体" w:hint="eastAsia"/>
          <w:bCs/>
          <w:sz w:val="32"/>
          <w:szCs w:val="32"/>
        </w:rPr>
        <w:t>年</w:t>
      </w:r>
      <w:r w:rsidRPr="004F298B">
        <w:rPr>
          <w:rFonts w:eastAsia="黑体" w:hAnsi="黑体"/>
          <w:bCs/>
          <w:sz w:val="32"/>
          <w:szCs w:val="32"/>
          <w:u w:val="single"/>
        </w:rPr>
        <w:t xml:space="preserve">    </w:t>
      </w:r>
      <w:r w:rsidRPr="004F298B">
        <w:rPr>
          <w:rFonts w:eastAsia="黑体" w:hAnsi="黑体" w:hint="eastAsia"/>
          <w:bCs/>
          <w:sz w:val="32"/>
          <w:szCs w:val="32"/>
        </w:rPr>
        <w:t>月</w:t>
      </w:r>
    </w:p>
    <w:p w14:paraId="12F44657" w14:textId="77777777" w:rsidR="00A8491D" w:rsidRPr="004F298B" w:rsidRDefault="00A8491D" w:rsidP="00A8491D">
      <w:pPr>
        <w:widowControl/>
        <w:jc w:val="left"/>
        <w:rPr>
          <w:rFonts w:eastAsia="黑体"/>
          <w:bCs/>
          <w:kern w:val="0"/>
          <w:sz w:val="32"/>
          <w:szCs w:val="32"/>
        </w:rPr>
        <w:sectPr w:rsidR="00A8491D" w:rsidRPr="004F298B">
          <w:pgSz w:w="11906" w:h="16838"/>
          <w:pgMar w:top="1440" w:right="1800" w:bottom="1440" w:left="1800" w:header="851" w:footer="992" w:gutter="0"/>
          <w:cols w:space="720"/>
          <w:docGrid w:type="lines" w:linePitch="312"/>
        </w:sectPr>
      </w:pPr>
    </w:p>
    <w:p w14:paraId="403B2B3B" w14:textId="77777777" w:rsidR="00A8491D" w:rsidRPr="004F298B" w:rsidRDefault="00A8491D" w:rsidP="00A8491D">
      <w:pPr>
        <w:ind w:rightChars="88" w:right="185"/>
        <w:jc w:val="center"/>
        <w:rPr>
          <w:rFonts w:ascii="方正小标宋简体" w:eastAsia="方正小标宋简体"/>
          <w:sz w:val="44"/>
          <w:szCs w:val="44"/>
          <w:u w:val="single"/>
        </w:rPr>
      </w:pPr>
      <w:r w:rsidRPr="004F298B">
        <w:rPr>
          <w:rFonts w:ascii="方正小标宋简体" w:eastAsia="方正小标宋简体" w:hint="eastAsia"/>
          <w:sz w:val="44"/>
          <w:szCs w:val="44"/>
          <w:u w:val="single"/>
        </w:rPr>
        <w:lastRenderedPageBreak/>
        <w:t>电子档案系统项目</w:t>
      </w:r>
      <w:r w:rsidRPr="004F298B">
        <w:rPr>
          <w:rFonts w:ascii="方正小标宋简体" w:eastAsia="方正小标宋简体" w:hint="eastAsia"/>
          <w:sz w:val="44"/>
          <w:szCs w:val="44"/>
        </w:rPr>
        <w:t>合同</w:t>
      </w:r>
    </w:p>
    <w:p w14:paraId="38F6560B" w14:textId="77777777" w:rsidR="00A8491D" w:rsidRPr="004F298B" w:rsidRDefault="00A8491D" w:rsidP="00A8491D">
      <w:pPr>
        <w:spacing w:line="480" w:lineRule="exact"/>
        <w:rPr>
          <w:rFonts w:asciiTheme="minorHAnsi" w:eastAsia="黑体"/>
          <w:sz w:val="28"/>
        </w:rPr>
      </w:pPr>
    </w:p>
    <w:p w14:paraId="5D4FB524" w14:textId="77777777" w:rsidR="00A8491D" w:rsidRPr="004F298B" w:rsidRDefault="00A8491D" w:rsidP="00A8491D">
      <w:pPr>
        <w:spacing w:line="480" w:lineRule="exact"/>
        <w:rPr>
          <w:rFonts w:eastAsia="仿宋_GB2312"/>
          <w:sz w:val="28"/>
          <w:szCs w:val="28"/>
        </w:rPr>
      </w:pPr>
      <w:r w:rsidRPr="004F298B">
        <w:rPr>
          <w:rFonts w:eastAsia="仿宋_GB2312" w:hint="eastAsia"/>
          <w:sz w:val="28"/>
          <w:szCs w:val="28"/>
        </w:rPr>
        <w:t>委托方（甲方）：</w:t>
      </w:r>
      <w:r w:rsidRPr="004F298B">
        <w:rPr>
          <w:rFonts w:eastAsia="仿宋_GB2312" w:hint="eastAsia"/>
          <w:sz w:val="28"/>
          <w:szCs w:val="28"/>
          <w:u w:val="single"/>
        </w:rPr>
        <w:t>成都市公共资源交易服务中心</w:t>
      </w:r>
      <w:r w:rsidRPr="004F298B">
        <w:rPr>
          <w:rFonts w:eastAsia="仿宋_GB2312"/>
          <w:sz w:val="28"/>
          <w:szCs w:val="28"/>
          <w:u w:val="single"/>
        </w:rPr>
        <w:t xml:space="preserve">          </w:t>
      </w:r>
    </w:p>
    <w:p w14:paraId="55E51B6A"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法定代表人：</w:t>
      </w:r>
      <w:r w:rsidRPr="004F298B">
        <w:rPr>
          <w:rFonts w:eastAsia="仿宋_GB2312" w:hint="eastAsia"/>
          <w:sz w:val="28"/>
          <w:szCs w:val="28"/>
          <w:u w:val="single"/>
        </w:rPr>
        <w:t>章建国</w:t>
      </w:r>
      <w:r w:rsidRPr="004F298B">
        <w:rPr>
          <w:rFonts w:eastAsia="仿宋_GB2312"/>
          <w:sz w:val="28"/>
          <w:szCs w:val="28"/>
          <w:u w:val="single"/>
        </w:rPr>
        <w:t xml:space="preserve">                                  </w:t>
      </w:r>
    </w:p>
    <w:p w14:paraId="51599C94" w14:textId="77777777" w:rsidR="00A8491D" w:rsidRPr="004F298B" w:rsidRDefault="00A8491D" w:rsidP="00A8491D">
      <w:pPr>
        <w:spacing w:line="480" w:lineRule="exact"/>
        <w:rPr>
          <w:rFonts w:eastAsia="仿宋_GB2312"/>
          <w:sz w:val="28"/>
          <w:szCs w:val="28"/>
        </w:rPr>
      </w:pPr>
      <w:r w:rsidRPr="004F298B">
        <w:rPr>
          <w:rFonts w:eastAsia="仿宋_GB2312" w:hint="eastAsia"/>
          <w:sz w:val="28"/>
          <w:szCs w:val="28"/>
        </w:rPr>
        <w:t>项目联系人：</w:t>
      </w:r>
      <w:r w:rsidRPr="004F298B">
        <w:rPr>
          <w:rFonts w:eastAsia="仿宋_GB2312" w:hint="eastAsia"/>
          <w:sz w:val="28"/>
          <w:szCs w:val="28"/>
          <w:u w:val="single"/>
        </w:rPr>
        <w:t>蔡俊</w:t>
      </w:r>
      <w:r w:rsidRPr="004F298B">
        <w:rPr>
          <w:rFonts w:eastAsia="仿宋_GB2312"/>
          <w:sz w:val="28"/>
          <w:szCs w:val="28"/>
          <w:u w:val="single"/>
        </w:rPr>
        <w:t xml:space="preserve">                                  </w:t>
      </w:r>
    </w:p>
    <w:p w14:paraId="75D8C942"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联系方式</w:t>
      </w:r>
      <w:r w:rsidRPr="004F298B">
        <w:rPr>
          <w:rFonts w:eastAsia="仿宋_GB2312"/>
          <w:sz w:val="28"/>
          <w:szCs w:val="28"/>
        </w:rPr>
        <w:t xml:space="preserve">:  </w:t>
      </w:r>
      <w:r w:rsidRPr="004F298B">
        <w:rPr>
          <w:rFonts w:eastAsia="仿宋_GB2312"/>
          <w:sz w:val="28"/>
          <w:szCs w:val="28"/>
          <w:u w:val="single"/>
        </w:rPr>
        <w:t xml:space="preserve"> 85987893                                         </w:t>
      </w:r>
    </w:p>
    <w:p w14:paraId="18ADCD9C" w14:textId="77777777" w:rsidR="00A8491D" w:rsidRPr="004F298B" w:rsidRDefault="00A8491D" w:rsidP="00A8491D">
      <w:pPr>
        <w:tabs>
          <w:tab w:val="left" w:pos="8100"/>
        </w:tabs>
        <w:spacing w:line="480" w:lineRule="exact"/>
        <w:rPr>
          <w:rFonts w:eastAsia="仿宋_GB2312"/>
          <w:sz w:val="28"/>
          <w:szCs w:val="28"/>
          <w:u w:val="single"/>
        </w:rPr>
      </w:pPr>
      <w:r w:rsidRPr="004F298B">
        <w:rPr>
          <w:rFonts w:eastAsia="仿宋_GB2312" w:hint="eastAsia"/>
          <w:sz w:val="28"/>
          <w:szCs w:val="28"/>
        </w:rPr>
        <w:t>通讯地址：</w:t>
      </w:r>
      <w:r w:rsidRPr="004F298B">
        <w:rPr>
          <w:rFonts w:eastAsia="仿宋_GB2312"/>
          <w:sz w:val="28"/>
          <w:szCs w:val="28"/>
          <w:u w:val="single"/>
        </w:rPr>
        <w:t xml:space="preserve"> </w:t>
      </w:r>
      <w:r w:rsidRPr="004F298B">
        <w:rPr>
          <w:rFonts w:eastAsia="仿宋_GB2312" w:hint="eastAsia"/>
          <w:sz w:val="28"/>
          <w:szCs w:val="28"/>
          <w:u w:val="single"/>
        </w:rPr>
        <w:t>成都市天府大道北段</w:t>
      </w:r>
      <w:r w:rsidRPr="004F298B">
        <w:rPr>
          <w:rFonts w:eastAsia="仿宋_GB2312"/>
          <w:sz w:val="28"/>
          <w:szCs w:val="28"/>
          <w:u w:val="single"/>
        </w:rPr>
        <w:t>966</w:t>
      </w:r>
      <w:r w:rsidRPr="004F298B">
        <w:rPr>
          <w:rFonts w:eastAsia="仿宋_GB2312" w:hint="eastAsia"/>
          <w:sz w:val="28"/>
          <w:szCs w:val="28"/>
          <w:u w:val="single"/>
        </w:rPr>
        <w:t>号天府国际金融中心</w:t>
      </w:r>
      <w:r w:rsidRPr="004F298B">
        <w:rPr>
          <w:rFonts w:eastAsia="仿宋_GB2312"/>
          <w:sz w:val="28"/>
          <w:szCs w:val="28"/>
          <w:u w:val="single"/>
        </w:rPr>
        <w:t>7</w:t>
      </w:r>
      <w:r w:rsidRPr="004F298B">
        <w:rPr>
          <w:rFonts w:eastAsia="仿宋_GB2312" w:hint="eastAsia"/>
          <w:sz w:val="28"/>
          <w:szCs w:val="28"/>
          <w:u w:val="single"/>
        </w:rPr>
        <w:t>号楼</w:t>
      </w:r>
      <w:r w:rsidRPr="004F298B">
        <w:rPr>
          <w:rFonts w:eastAsia="仿宋_GB2312"/>
          <w:sz w:val="28"/>
          <w:szCs w:val="28"/>
          <w:u w:val="single"/>
        </w:rPr>
        <w:t xml:space="preserve">                                               </w:t>
      </w:r>
    </w:p>
    <w:p w14:paraId="5EB58B0C" w14:textId="77777777" w:rsidR="00A8491D" w:rsidRPr="004F298B" w:rsidRDefault="00A8491D" w:rsidP="00A8491D">
      <w:pPr>
        <w:tabs>
          <w:tab w:val="left" w:pos="5103"/>
        </w:tabs>
        <w:spacing w:line="480" w:lineRule="exact"/>
        <w:rPr>
          <w:rFonts w:eastAsia="仿宋_GB2312"/>
          <w:sz w:val="28"/>
          <w:szCs w:val="28"/>
        </w:rPr>
      </w:pPr>
      <w:r w:rsidRPr="004F298B">
        <w:rPr>
          <w:rFonts w:eastAsia="仿宋_GB2312" w:hint="eastAsia"/>
          <w:sz w:val="28"/>
          <w:szCs w:val="28"/>
        </w:rPr>
        <w:t>电话：</w:t>
      </w:r>
      <w:r w:rsidRPr="004F298B">
        <w:rPr>
          <w:rFonts w:eastAsia="仿宋_GB2312"/>
          <w:sz w:val="28"/>
          <w:szCs w:val="28"/>
          <w:u w:val="single"/>
        </w:rPr>
        <w:t xml:space="preserve">   (028)85988437         </w:t>
      </w:r>
      <w:r w:rsidRPr="004F298B">
        <w:rPr>
          <w:rFonts w:eastAsia="仿宋_GB2312" w:hint="eastAsia"/>
          <w:sz w:val="28"/>
          <w:szCs w:val="28"/>
        </w:rPr>
        <w:t>传真：</w:t>
      </w:r>
      <w:r w:rsidRPr="004F298B">
        <w:rPr>
          <w:rFonts w:eastAsia="仿宋_GB2312"/>
          <w:sz w:val="28"/>
          <w:szCs w:val="28"/>
          <w:u w:val="single"/>
        </w:rPr>
        <w:t xml:space="preserve">    (028)85988437                    </w:t>
      </w:r>
    </w:p>
    <w:p w14:paraId="75A44018"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电子信箱：</w:t>
      </w:r>
      <w:r w:rsidRPr="004F298B">
        <w:rPr>
          <w:rFonts w:eastAsia="仿宋_GB2312"/>
          <w:sz w:val="28"/>
          <w:szCs w:val="28"/>
          <w:u w:val="single"/>
        </w:rPr>
        <w:t xml:space="preserve"> 55035056@qq.com                                         </w:t>
      </w:r>
    </w:p>
    <w:p w14:paraId="393BD8C6" w14:textId="77777777" w:rsidR="00A8491D" w:rsidRPr="004F298B" w:rsidRDefault="00A8491D" w:rsidP="00A8491D">
      <w:pPr>
        <w:spacing w:line="480" w:lineRule="exact"/>
        <w:rPr>
          <w:rFonts w:eastAsia="仿宋_GB2312"/>
          <w:sz w:val="28"/>
          <w:szCs w:val="28"/>
        </w:rPr>
      </w:pPr>
    </w:p>
    <w:p w14:paraId="47F7E7BD"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受托方（乙方）：</w:t>
      </w:r>
      <w:r w:rsidRPr="004F298B">
        <w:rPr>
          <w:rFonts w:eastAsia="仿宋_GB2312"/>
          <w:sz w:val="28"/>
          <w:szCs w:val="28"/>
          <w:u w:val="single"/>
        </w:rPr>
        <w:t xml:space="preserve">                                            </w:t>
      </w:r>
    </w:p>
    <w:p w14:paraId="0C822643"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法定代表人：</w:t>
      </w:r>
      <w:r w:rsidRPr="004F298B">
        <w:rPr>
          <w:rFonts w:eastAsia="仿宋_GB2312"/>
          <w:sz w:val="28"/>
          <w:szCs w:val="28"/>
          <w:u w:val="single"/>
        </w:rPr>
        <w:t xml:space="preserve">                                               </w:t>
      </w:r>
    </w:p>
    <w:p w14:paraId="7802A1B1"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项目联系人：</w:t>
      </w:r>
      <w:r w:rsidRPr="004F298B">
        <w:rPr>
          <w:rFonts w:eastAsia="仿宋_GB2312"/>
          <w:sz w:val="28"/>
          <w:szCs w:val="28"/>
          <w:u w:val="single"/>
        </w:rPr>
        <w:t xml:space="preserve">                                               </w:t>
      </w:r>
    </w:p>
    <w:p w14:paraId="1801FCD6" w14:textId="77777777" w:rsidR="00A8491D" w:rsidRPr="004F298B" w:rsidRDefault="00A8491D" w:rsidP="00A8491D">
      <w:pPr>
        <w:spacing w:line="480" w:lineRule="exact"/>
        <w:rPr>
          <w:rFonts w:eastAsia="仿宋_GB2312"/>
          <w:sz w:val="28"/>
          <w:szCs w:val="28"/>
        </w:rPr>
      </w:pPr>
      <w:r w:rsidRPr="004F298B">
        <w:rPr>
          <w:rFonts w:eastAsia="仿宋_GB2312" w:hint="eastAsia"/>
          <w:sz w:val="28"/>
          <w:szCs w:val="28"/>
        </w:rPr>
        <w:t>联系方式：</w:t>
      </w:r>
      <w:r w:rsidRPr="004F298B">
        <w:rPr>
          <w:rFonts w:eastAsia="仿宋_GB2312"/>
          <w:sz w:val="28"/>
          <w:szCs w:val="28"/>
          <w:u w:val="single"/>
        </w:rPr>
        <w:t xml:space="preserve">                                                 </w:t>
      </w:r>
    </w:p>
    <w:p w14:paraId="1F4D690C" w14:textId="77777777" w:rsidR="00A8491D" w:rsidRPr="004F298B" w:rsidRDefault="00A8491D" w:rsidP="00A8491D">
      <w:pPr>
        <w:tabs>
          <w:tab w:val="left" w:pos="8100"/>
        </w:tabs>
        <w:spacing w:line="480" w:lineRule="exact"/>
        <w:rPr>
          <w:rFonts w:eastAsia="仿宋_GB2312"/>
          <w:sz w:val="28"/>
          <w:szCs w:val="28"/>
          <w:u w:val="single"/>
        </w:rPr>
      </w:pPr>
      <w:r w:rsidRPr="004F298B">
        <w:rPr>
          <w:rFonts w:eastAsia="仿宋_GB2312" w:hint="eastAsia"/>
          <w:sz w:val="28"/>
          <w:szCs w:val="28"/>
        </w:rPr>
        <w:t>通讯地址：</w:t>
      </w:r>
      <w:r w:rsidRPr="004F298B">
        <w:rPr>
          <w:rFonts w:eastAsia="仿宋_GB2312"/>
          <w:sz w:val="28"/>
          <w:szCs w:val="28"/>
          <w:u w:val="single"/>
        </w:rPr>
        <w:t xml:space="preserve">                                                 </w:t>
      </w:r>
    </w:p>
    <w:p w14:paraId="77C3B9E3"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电话：</w:t>
      </w:r>
      <w:r w:rsidRPr="004F298B">
        <w:rPr>
          <w:rFonts w:eastAsia="仿宋_GB2312"/>
          <w:sz w:val="28"/>
          <w:szCs w:val="28"/>
          <w:u w:val="single"/>
        </w:rPr>
        <w:t xml:space="preserve">                       </w:t>
      </w:r>
      <w:r w:rsidRPr="004F298B">
        <w:rPr>
          <w:rFonts w:eastAsia="仿宋_GB2312" w:hint="eastAsia"/>
          <w:sz w:val="28"/>
          <w:szCs w:val="28"/>
        </w:rPr>
        <w:t>传真：</w:t>
      </w:r>
      <w:r w:rsidRPr="004F298B">
        <w:rPr>
          <w:rFonts w:eastAsia="仿宋_GB2312"/>
          <w:sz w:val="28"/>
          <w:szCs w:val="28"/>
          <w:u w:val="single"/>
        </w:rPr>
        <w:t xml:space="preserve">                        </w:t>
      </w:r>
    </w:p>
    <w:p w14:paraId="2ABF3313" w14:textId="77777777" w:rsidR="00A8491D" w:rsidRPr="004F298B" w:rsidRDefault="00A8491D" w:rsidP="00A8491D">
      <w:pPr>
        <w:spacing w:line="480" w:lineRule="exact"/>
        <w:rPr>
          <w:rFonts w:eastAsia="仿宋_GB2312"/>
          <w:sz w:val="28"/>
          <w:szCs w:val="28"/>
          <w:u w:val="single"/>
        </w:rPr>
      </w:pPr>
      <w:r w:rsidRPr="004F298B">
        <w:rPr>
          <w:rFonts w:eastAsia="仿宋_GB2312" w:hint="eastAsia"/>
          <w:sz w:val="28"/>
          <w:szCs w:val="28"/>
        </w:rPr>
        <w:t>电子信箱：</w:t>
      </w:r>
      <w:r w:rsidRPr="004F298B">
        <w:rPr>
          <w:rFonts w:eastAsia="仿宋_GB2312"/>
          <w:sz w:val="28"/>
          <w:szCs w:val="28"/>
          <w:u w:val="single"/>
        </w:rPr>
        <w:t xml:space="preserve">                                                  </w:t>
      </w:r>
    </w:p>
    <w:p w14:paraId="04173241" w14:textId="77777777" w:rsidR="00A8491D" w:rsidRPr="004F298B" w:rsidRDefault="00A8491D" w:rsidP="00A8491D">
      <w:pPr>
        <w:spacing w:line="360" w:lineRule="auto"/>
        <w:rPr>
          <w:rFonts w:eastAsia="仿宋_GB2312"/>
          <w:sz w:val="28"/>
          <w:szCs w:val="18"/>
        </w:rPr>
      </w:pPr>
    </w:p>
    <w:p w14:paraId="08EF8CA2"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hint="eastAsia"/>
          <w:sz w:val="28"/>
          <w:szCs w:val="18"/>
        </w:rPr>
        <w:t>本合同甲方购买乙方研究开发的</w:t>
      </w:r>
      <w:r w:rsidRPr="004F298B">
        <w:rPr>
          <w:rFonts w:eastAsia="仿宋_GB2312"/>
          <w:sz w:val="28"/>
          <w:szCs w:val="18"/>
          <w:u w:val="single"/>
        </w:rPr>
        <w:t xml:space="preserve"> </w:t>
      </w:r>
      <w:r w:rsidRPr="004F298B">
        <w:rPr>
          <w:rFonts w:eastAsia="仿宋_GB2312" w:hint="eastAsia"/>
          <w:sz w:val="28"/>
          <w:szCs w:val="18"/>
          <w:u w:val="single"/>
        </w:rPr>
        <w:t>电子档案系统</w:t>
      </w:r>
      <w:r w:rsidRPr="004F298B">
        <w:rPr>
          <w:rFonts w:eastAsia="仿宋_GB2312"/>
          <w:sz w:val="28"/>
          <w:szCs w:val="18"/>
          <w:u w:val="single"/>
        </w:rPr>
        <w:t xml:space="preserve"> </w:t>
      </w:r>
      <w:r w:rsidRPr="004F298B">
        <w:rPr>
          <w:rFonts w:eastAsia="仿宋_GB2312" w:hint="eastAsia"/>
          <w:sz w:val="28"/>
          <w:szCs w:val="18"/>
        </w:rPr>
        <w:t>并根据实际需求进行个性化改造，并支付软件购买费用及个性化开发服务费用，乙方接受并提供符合招标文件要求的软件并提供相关个性化开发服务。双方经过平等协商，在真实、充分地表达各自意愿的基础上，根据《中华人民共和国合同法》等相关法律法规的规定，达成如下协议，并由双方共同恪守。</w:t>
      </w:r>
    </w:p>
    <w:p w14:paraId="68F2CBFC" w14:textId="77777777" w:rsidR="00A8491D" w:rsidRPr="004F298B" w:rsidRDefault="00A8491D" w:rsidP="00A8491D">
      <w:pPr>
        <w:spacing w:line="360" w:lineRule="auto"/>
        <w:ind w:firstLineChars="200" w:firstLine="562"/>
        <w:rPr>
          <w:rFonts w:eastAsia="仿宋_GB2312"/>
          <w:sz w:val="28"/>
          <w:szCs w:val="18"/>
        </w:rPr>
      </w:pPr>
      <w:r w:rsidRPr="004F298B">
        <w:rPr>
          <w:rFonts w:eastAsia="仿宋_GB2312" w:hint="eastAsia"/>
          <w:b/>
          <w:sz w:val="28"/>
          <w:szCs w:val="18"/>
        </w:rPr>
        <w:t>第一条</w:t>
      </w:r>
      <w:r w:rsidRPr="004F298B">
        <w:rPr>
          <w:rFonts w:eastAsia="仿宋_GB2312" w:hint="eastAsia"/>
          <w:sz w:val="28"/>
          <w:szCs w:val="18"/>
        </w:rPr>
        <w:t>本合同购买及开发项目的要求如下：</w:t>
      </w:r>
    </w:p>
    <w:p w14:paraId="45887809"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sz w:val="28"/>
          <w:szCs w:val="18"/>
        </w:rPr>
        <w:lastRenderedPageBreak/>
        <w:t>1.</w:t>
      </w:r>
      <w:r w:rsidRPr="004F298B">
        <w:rPr>
          <w:rFonts w:eastAsia="仿宋_GB2312" w:hint="eastAsia"/>
          <w:sz w:val="28"/>
          <w:szCs w:val="18"/>
        </w:rPr>
        <w:t>技术目标：</w:t>
      </w:r>
      <w:r w:rsidRPr="004F298B">
        <w:rPr>
          <w:rFonts w:eastAsia="仿宋_GB2312" w:hint="eastAsia"/>
          <w:sz w:val="28"/>
          <w:szCs w:val="18"/>
          <w:u w:val="single"/>
        </w:rPr>
        <w:t>按期、按要求上线电子档案系统</w:t>
      </w:r>
      <w:r w:rsidRPr="004F298B">
        <w:rPr>
          <w:rFonts w:eastAsia="仿宋_GB2312"/>
          <w:sz w:val="28"/>
          <w:szCs w:val="18"/>
          <w:u w:val="single"/>
        </w:rPr>
        <w:t xml:space="preserve">      </w:t>
      </w:r>
    </w:p>
    <w:p w14:paraId="1F71C3EB"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sz w:val="28"/>
          <w:szCs w:val="18"/>
        </w:rPr>
        <w:t>2.</w:t>
      </w:r>
      <w:r w:rsidRPr="004F298B">
        <w:rPr>
          <w:rFonts w:eastAsia="仿宋_GB2312" w:hint="eastAsia"/>
          <w:sz w:val="28"/>
          <w:szCs w:val="18"/>
        </w:rPr>
        <w:t>技术内容：</w:t>
      </w:r>
      <w:r w:rsidRPr="004F298B">
        <w:rPr>
          <w:rFonts w:eastAsia="仿宋_GB2312"/>
          <w:sz w:val="28"/>
          <w:szCs w:val="18"/>
        </w:rPr>
        <w:t xml:space="preserve"> </w:t>
      </w:r>
      <w:r w:rsidRPr="004F298B">
        <w:rPr>
          <w:rFonts w:eastAsia="仿宋_GB2312" w:hint="eastAsia"/>
          <w:sz w:val="28"/>
          <w:szCs w:val="18"/>
          <w:u w:val="single"/>
        </w:rPr>
        <w:t>乙方按照采购文件提供并开发电子档案系统。软件内容包括档案收集、档案整理、档案保存、档案鉴定与处置、档案利用、档案统计、库房管理、系统配置管理、登录方式等</w:t>
      </w:r>
      <w:r w:rsidRPr="004F298B">
        <w:rPr>
          <w:rFonts w:eastAsia="仿宋_GB2312"/>
          <w:sz w:val="28"/>
          <w:szCs w:val="18"/>
          <w:u w:val="single"/>
        </w:rPr>
        <w:t xml:space="preserve">                            </w:t>
      </w:r>
    </w:p>
    <w:p w14:paraId="6A75CF42" w14:textId="77777777" w:rsidR="00A8491D" w:rsidRPr="004F298B" w:rsidRDefault="00A8491D" w:rsidP="00A8491D">
      <w:pPr>
        <w:spacing w:line="360" w:lineRule="auto"/>
        <w:ind w:firstLineChars="250" w:firstLine="703"/>
        <w:rPr>
          <w:rFonts w:eastAsia="仿宋_GB2312"/>
          <w:sz w:val="28"/>
          <w:szCs w:val="18"/>
        </w:rPr>
      </w:pPr>
      <w:r w:rsidRPr="004F298B">
        <w:rPr>
          <w:rFonts w:eastAsia="仿宋_GB2312" w:hint="eastAsia"/>
          <w:b/>
          <w:sz w:val="28"/>
          <w:szCs w:val="18"/>
        </w:rPr>
        <w:t>第二条</w:t>
      </w:r>
      <w:r w:rsidRPr="004F298B">
        <w:rPr>
          <w:rFonts w:eastAsia="仿宋_GB2312" w:hint="eastAsia"/>
          <w:sz w:val="28"/>
          <w:szCs w:val="18"/>
        </w:rPr>
        <w:t>乙方应在本合同生效后</w:t>
      </w:r>
      <w:r w:rsidRPr="004F298B">
        <w:rPr>
          <w:rFonts w:eastAsia="仿宋_GB2312"/>
          <w:sz w:val="28"/>
          <w:szCs w:val="18"/>
          <w:u w:val="single"/>
        </w:rPr>
        <w:t xml:space="preserve">  15  </w:t>
      </w:r>
      <w:r w:rsidRPr="004F298B">
        <w:rPr>
          <w:rFonts w:eastAsia="仿宋_GB2312" w:hint="eastAsia"/>
          <w:sz w:val="28"/>
          <w:szCs w:val="18"/>
        </w:rPr>
        <w:t>日内向甲方提交书面开发计划。开发计划应包括以下主要内容：</w:t>
      </w:r>
    </w:p>
    <w:p w14:paraId="449CFC5B"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t xml:space="preserve">     1.  </w:t>
      </w:r>
      <w:r w:rsidRPr="004F298B">
        <w:rPr>
          <w:rFonts w:eastAsia="仿宋_GB2312" w:hint="eastAsia"/>
          <w:sz w:val="28"/>
          <w:szCs w:val="18"/>
          <w:u w:val="single"/>
        </w:rPr>
        <w:t>系统总体开发计划；</w:t>
      </w:r>
    </w:p>
    <w:p w14:paraId="5589FFAE"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t xml:space="preserve">     2.  </w:t>
      </w:r>
      <w:r w:rsidRPr="004F298B">
        <w:rPr>
          <w:rFonts w:eastAsia="仿宋_GB2312" w:hint="eastAsia"/>
          <w:sz w:val="28"/>
          <w:szCs w:val="18"/>
          <w:u w:val="single"/>
        </w:rPr>
        <w:t>系统测试计划；</w:t>
      </w:r>
    </w:p>
    <w:p w14:paraId="2A22A123"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t xml:space="preserve">     3.  </w:t>
      </w:r>
      <w:r w:rsidRPr="004F298B">
        <w:rPr>
          <w:rFonts w:eastAsia="仿宋_GB2312" w:hint="eastAsia"/>
          <w:sz w:val="28"/>
          <w:szCs w:val="18"/>
          <w:u w:val="single"/>
        </w:rPr>
        <w:t>系统验收计划；</w:t>
      </w:r>
    </w:p>
    <w:p w14:paraId="0D8C76E9"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t xml:space="preserve">     4.  </w:t>
      </w:r>
      <w:r w:rsidRPr="004F298B">
        <w:rPr>
          <w:rFonts w:eastAsia="仿宋_GB2312" w:hint="eastAsia"/>
          <w:sz w:val="28"/>
          <w:szCs w:val="18"/>
          <w:u w:val="single"/>
        </w:rPr>
        <w:t>系统培训计划。</w:t>
      </w:r>
    </w:p>
    <w:p w14:paraId="60BA8F26" w14:textId="77777777" w:rsidR="00A8491D" w:rsidRPr="004F298B" w:rsidRDefault="00A8491D" w:rsidP="00A8491D">
      <w:pPr>
        <w:spacing w:line="360" w:lineRule="auto"/>
        <w:ind w:firstLineChars="250" w:firstLine="703"/>
        <w:rPr>
          <w:rFonts w:eastAsia="仿宋_GB2312"/>
          <w:sz w:val="28"/>
          <w:szCs w:val="18"/>
        </w:rPr>
      </w:pPr>
      <w:r w:rsidRPr="004F298B">
        <w:rPr>
          <w:rFonts w:eastAsia="仿宋_GB2312" w:hint="eastAsia"/>
          <w:b/>
          <w:sz w:val="28"/>
          <w:szCs w:val="18"/>
        </w:rPr>
        <w:t>第三条</w:t>
      </w:r>
      <w:r w:rsidRPr="004F298B">
        <w:rPr>
          <w:rFonts w:eastAsia="仿宋_GB2312" w:hint="eastAsia"/>
          <w:sz w:val="28"/>
          <w:szCs w:val="18"/>
        </w:rPr>
        <w:t>乙方应按下列进度完成研究开发工作：</w:t>
      </w:r>
    </w:p>
    <w:p w14:paraId="7012A215"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sz w:val="28"/>
          <w:szCs w:val="18"/>
        </w:rPr>
        <w:t>1.</w:t>
      </w:r>
      <w:r w:rsidRPr="004F298B">
        <w:rPr>
          <w:rFonts w:eastAsia="仿宋_GB2312"/>
          <w:sz w:val="28"/>
          <w:szCs w:val="18"/>
          <w:u w:val="single"/>
        </w:rPr>
        <w:t xml:space="preserve"> </w:t>
      </w:r>
      <w:r w:rsidRPr="004F298B">
        <w:rPr>
          <w:rFonts w:eastAsia="仿宋_GB2312" w:hint="eastAsia"/>
          <w:sz w:val="28"/>
          <w:szCs w:val="18"/>
          <w:u w:val="single"/>
        </w:rPr>
        <w:t>签订合同后，</w:t>
      </w:r>
      <w:r w:rsidRPr="004F298B">
        <w:rPr>
          <w:rFonts w:eastAsia="仿宋_GB2312"/>
          <w:sz w:val="28"/>
          <w:szCs w:val="18"/>
          <w:u w:val="single"/>
        </w:rPr>
        <w:t>4</w:t>
      </w:r>
      <w:r w:rsidRPr="004F298B">
        <w:rPr>
          <w:rFonts w:eastAsia="仿宋_GB2312" w:hint="eastAsia"/>
          <w:sz w:val="28"/>
          <w:szCs w:val="18"/>
          <w:u w:val="single"/>
        </w:rPr>
        <w:t>月内完成除接口以外的所有功能。</w:t>
      </w:r>
    </w:p>
    <w:p w14:paraId="15E0F472"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sz w:val="28"/>
          <w:szCs w:val="18"/>
        </w:rPr>
        <w:t>2.</w:t>
      </w:r>
      <w:r w:rsidRPr="004F298B">
        <w:rPr>
          <w:rFonts w:eastAsia="仿宋_GB2312"/>
          <w:sz w:val="28"/>
          <w:szCs w:val="18"/>
          <w:u w:val="single"/>
        </w:rPr>
        <w:t xml:space="preserve"> </w:t>
      </w:r>
      <w:r w:rsidRPr="004F298B">
        <w:rPr>
          <w:rFonts w:eastAsia="仿宋_GB2312" w:hint="eastAsia"/>
          <w:sz w:val="28"/>
          <w:szCs w:val="18"/>
          <w:u w:val="single"/>
        </w:rPr>
        <w:t>签订合同后，</w:t>
      </w:r>
      <w:r w:rsidRPr="004F298B">
        <w:rPr>
          <w:rFonts w:eastAsia="仿宋_GB2312"/>
          <w:sz w:val="28"/>
          <w:szCs w:val="18"/>
          <w:u w:val="single"/>
        </w:rPr>
        <w:t>6</w:t>
      </w:r>
      <w:r w:rsidRPr="004F298B">
        <w:rPr>
          <w:rFonts w:eastAsia="仿宋_GB2312" w:hint="eastAsia"/>
          <w:sz w:val="28"/>
          <w:szCs w:val="18"/>
          <w:u w:val="single"/>
        </w:rPr>
        <w:t>月内完成接口对接并上线试运行。</w:t>
      </w:r>
    </w:p>
    <w:p w14:paraId="720E73C8" w14:textId="77777777" w:rsidR="00A8491D" w:rsidRPr="004F298B" w:rsidRDefault="00A8491D" w:rsidP="00A8491D">
      <w:pPr>
        <w:spacing w:line="360" w:lineRule="auto"/>
        <w:ind w:firstLineChars="250" w:firstLine="703"/>
        <w:rPr>
          <w:rFonts w:eastAsia="仿宋_GB2312"/>
          <w:b/>
          <w:sz w:val="28"/>
          <w:szCs w:val="18"/>
        </w:rPr>
      </w:pPr>
      <w:r w:rsidRPr="004F298B">
        <w:rPr>
          <w:rFonts w:eastAsia="仿宋_GB2312" w:hint="eastAsia"/>
          <w:b/>
          <w:sz w:val="28"/>
          <w:szCs w:val="18"/>
        </w:rPr>
        <w:t>第四条</w:t>
      </w:r>
    </w:p>
    <w:p w14:paraId="2F7CAC9A"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1.</w:t>
      </w:r>
      <w:r w:rsidRPr="004F298B">
        <w:rPr>
          <w:rFonts w:eastAsia="仿宋_GB2312" w:hint="eastAsia"/>
          <w:sz w:val="28"/>
          <w:szCs w:val="18"/>
        </w:rPr>
        <w:t>责任和权利</w:t>
      </w:r>
    </w:p>
    <w:p w14:paraId="5CF66DD4"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1.1 </w:t>
      </w:r>
      <w:r w:rsidRPr="004F298B">
        <w:rPr>
          <w:rFonts w:eastAsia="仿宋_GB2312" w:hint="eastAsia"/>
          <w:sz w:val="28"/>
          <w:szCs w:val="18"/>
        </w:rPr>
        <w:t>甲方的责任与义务</w:t>
      </w:r>
    </w:p>
    <w:p w14:paraId="74E04EB4"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1.1.1</w:t>
      </w:r>
      <w:r w:rsidRPr="004F298B">
        <w:rPr>
          <w:rFonts w:eastAsia="仿宋_GB2312" w:hint="eastAsia"/>
          <w:sz w:val="28"/>
          <w:szCs w:val="18"/>
        </w:rPr>
        <w:t>负责项目主要工作内容和目标的确定与确认，项目关键问题的协调和对项目整体规划与进度的审批；负责项目成果及文档的审核和确认，对项目进行阶段性审查，制定项目验收标准并组织项目的验收；</w:t>
      </w:r>
    </w:p>
    <w:p w14:paraId="5C3856C9"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1.1.2 </w:t>
      </w:r>
      <w:r w:rsidRPr="004F298B">
        <w:rPr>
          <w:rFonts w:eastAsia="仿宋_GB2312" w:hint="eastAsia"/>
          <w:sz w:val="28"/>
          <w:szCs w:val="18"/>
        </w:rPr>
        <w:t>负责提供项目的业务需求文档和对有关问题予以澄清和解释；</w:t>
      </w:r>
    </w:p>
    <w:p w14:paraId="78663F8C"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lastRenderedPageBreak/>
        <w:t xml:space="preserve">1.1.3 </w:t>
      </w:r>
      <w:r w:rsidRPr="004F298B">
        <w:rPr>
          <w:rFonts w:eastAsia="仿宋_GB2312" w:hint="eastAsia"/>
          <w:sz w:val="28"/>
          <w:szCs w:val="18"/>
        </w:rPr>
        <w:t>组织、创造良好的工作环境和相互交流的氛围；</w:t>
      </w:r>
    </w:p>
    <w:p w14:paraId="05A0D899"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1.1.4 </w:t>
      </w:r>
      <w:r w:rsidRPr="004F298B">
        <w:rPr>
          <w:rFonts w:eastAsia="仿宋_GB2312" w:hint="eastAsia"/>
          <w:sz w:val="28"/>
          <w:szCs w:val="18"/>
        </w:rPr>
        <w:t>按项目进度要求及时提供应由甲方提供的数据与文字内容；</w:t>
      </w:r>
    </w:p>
    <w:p w14:paraId="06A206EE"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1.1.5 </w:t>
      </w:r>
      <w:r w:rsidRPr="004F298B">
        <w:rPr>
          <w:rFonts w:eastAsia="仿宋_GB2312" w:hint="eastAsia"/>
          <w:sz w:val="28"/>
          <w:szCs w:val="18"/>
        </w:rPr>
        <w:t>按本合同第五条规定向乙方支付相关费用；</w:t>
      </w:r>
    </w:p>
    <w:p w14:paraId="10F0856C"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1.1.6 </w:t>
      </w:r>
      <w:r w:rsidRPr="004F298B">
        <w:rPr>
          <w:rFonts w:eastAsia="仿宋_GB2312" w:hint="eastAsia"/>
          <w:sz w:val="28"/>
          <w:szCs w:val="18"/>
        </w:rPr>
        <w:t>甲方有权聘请第三方作为本软件开发的监理及测评。如甲方聘请了第三方作为甲方的监理及测评，乙方应接受监理及测评对本项目进行的监督与管理（监理及测评的权限根据甲方签订的监理及测评合同确定）；</w:t>
      </w:r>
    </w:p>
    <w:p w14:paraId="763B331C"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1.1.7</w:t>
      </w:r>
      <w:r w:rsidRPr="004F298B">
        <w:rPr>
          <w:rFonts w:eastAsia="仿宋_GB2312" w:hint="eastAsia"/>
          <w:sz w:val="28"/>
          <w:szCs w:val="18"/>
        </w:rPr>
        <w:t>甲方有权了解乙方工作进度情况，乙方应每周向甲方进行书面汇报。</w:t>
      </w:r>
    </w:p>
    <w:p w14:paraId="58249FD3"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1.2 </w:t>
      </w:r>
      <w:r w:rsidRPr="004F298B">
        <w:rPr>
          <w:rFonts w:eastAsia="仿宋_GB2312" w:hint="eastAsia"/>
          <w:sz w:val="28"/>
          <w:szCs w:val="18"/>
        </w:rPr>
        <w:t>乙方的责任与义务</w:t>
      </w:r>
    </w:p>
    <w:p w14:paraId="101435A6"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1.2.1</w:t>
      </w:r>
      <w:r w:rsidRPr="004F298B">
        <w:rPr>
          <w:rFonts w:eastAsia="仿宋_GB2312" w:hint="eastAsia"/>
          <w:sz w:val="28"/>
          <w:szCs w:val="18"/>
        </w:rPr>
        <w:t>负责在甲方的指导下组织项目的研究开发工作，在合同签署后规定的项目开发建设期内完成采购文件中提出的全部要求；</w:t>
      </w:r>
    </w:p>
    <w:p w14:paraId="725AEC88"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1.2.2 </w:t>
      </w:r>
      <w:r w:rsidRPr="004F298B">
        <w:rPr>
          <w:rFonts w:eastAsia="仿宋_GB2312" w:hint="eastAsia"/>
          <w:sz w:val="28"/>
          <w:szCs w:val="18"/>
        </w:rPr>
        <w:t>制定和实施项目研究开发总体规划、进度计划；</w:t>
      </w:r>
    </w:p>
    <w:p w14:paraId="25310555"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1.2.3 </w:t>
      </w:r>
      <w:r w:rsidRPr="004F298B">
        <w:rPr>
          <w:rFonts w:eastAsia="仿宋_GB2312" w:hint="eastAsia"/>
          <w:sz w:val="28"/>
          <w:szCs w:val="18"/>
        </w:rPr>
        <w:t>按照本项目要求文档所规定的内容与要求，形成业务项目实施文档；</w:t>
      </w:r>
    </w:p>
    <w:p w14:paraId="64A66551"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1.2.4 </w:t>
      </w:r>
      <w:r w:rsidRPr="004F298B">
        <w:rPr>
          <w:rFonts w:eastAsia="仿宋_GB2312" w:hint="eastAsia"/>
          <w:sz w:val="28"/>
          <w:szCs w:val="18"/>
        </w:rPr>
        <w:t>依据项目要求和项目实施文档组织研究与开发工作，按时完成项目的研究、开发任务；</w:t>
      </w:r>
    </w:p>
    <w:p w14:paraId="5E89D3A7"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1.2.5</w:t>
      </w:r>
      <w:r w:rsidRPr="004F298B">
        <w:rPr>
          <w:rFonts w:eastAsia="仿宋_GB2312" w:hint="eastAsia"/>
          <w:sz w:val="28"/>
          <w:szCs w:val="18"/>
        </w:rPr>
        <w:t>确定项目协调开发团队，包括项目经理和开发人员，组织充足的人员参与项目的协调、研究、开发工作；</w:t>
      </w:r>
    </w:p>
    <w:p w14:paraId="688997D7"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1.2.6 </w:t>
      </w:r>
      <w:r w:rsidRPr="004F298B">
        <w:rPr>
          <w:rFonts w:eastAsia="仿宋_GB2312" w:hint="eastAsia"/>
          <w:sz w:val="28"/>
          <w:szCs w:val="18"/>
        </w:rPr>
        <w:t>在项目开发建设期内完成项目开发工作，并向甲方提交项目开发成果，成果内容详见本合同第十二条；</w:t>
      </w:r>
    </w:p>
    <w:p w14:paraId="0192FBB6"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lastRenderedPageBreak/>
        <w:t xml:space="preserve">1.2.7 </w:t>
      </w:r>
      <w:r w:rsidRPr="004F298B">
        <w:rPr>
          <w:rFonts w:eastAsia="仿宋_GB2312" w:hint="eastAsia"/>
          <w:sz w:val="28"/>
          <w:szCs w:val="18"/>
        </w:rPr>
        <w:t>在合同有效期内提供项目技术培训服务，服务内容详见本合同第十九条；</w:t>
      </w:r>
    </w:p>
    <w:p w14:paraId="7ECF181B" w14:textId="77777777" w:rsidR="00A8491D" w:rsidRPr="004F298B" w:rsidRDefault="00A8491D" w:rsidP="00A8491D">
      <w:pPr>
        <w:spacing w:line="360" w:lineRule="auto"/>
        <w:ind w:firstLineChars="300" w:firstLine="840"/>
        <w:rPr>
          <w:rFonts w:eastAsia="仿宋_GB2312"/>
          <w:sz w:val="28"/>
          <w:szCs w:val="18"/>
        </w:rPr>
      </w:pPr>
      <w:r w:rsidRPr="004F298B">
        <w:rPr>
          <w:rFonts w:eastAsia="仿宋_GB2312"/>
          <w:sz w:val="28"/>
          <w:szCs w:val="18"/>
        </w:rPr>
        <w:t xml:space="preserve">1.2.8 </w:t>
      </w:r>
      <w:r w:rsidRPr="004F298B">
        <w:rPr>
          <w:rFonts w:eastAsia="仿宋_GB2312" w:hint="eastAsia"/>
          <w:sz w:val="28"/>
          <w:szCs w:val="18"/>
        </w:rPr>
        <w:t>乙方应按甲方要求配合本项目监理方和第三方测评单位做好相关工作；</w:t>
      </w:r>
    </w:p>
    <w:p w14:paraId="69DCBD57" w14:textId="77777777" w:rsidR="00A8491D" w:rsidRPr="004F298B" w:rsidRDefault="00A8491D" w:rsidP="00A8491D">
      <w:pPr>
        <w:spacing w:line="360" w:lineRule="auto"/>
        <w:ind w:firstLineChars="300" w:firstLine="840"/>
        <w:rPr>
          <w:rFonts w:eastAsia="仿宋_GB2312"/>
          <w:sz w:val="28"/>
          <w:szCs w:val="18"/>
        </w:rPr>
      </w:pPr>
      <w:r w:rsidRPr="004F298B">
        <w:rPr>
          <w:rFonts w:eastAsia="仿宋_GB2312"/>
          <w:sz w:val="28"/>
          <w:szCs w:val="18"/>
        </w:rPr>
        <w:t xml:space="preserve">1.2.9 </w:t>
      </w:r>
      <w:r w:rsidRPr="004F298B">
        <w:rPr>
          <w:rFonts w:eastAsia="仿宋_GB2312" w:hint="eastAsia"/>
          <w:sz w:val="28"/>
          <w:szCs w:val="18"/>
        </w:rPr>
        <w:t>在完成相关功能开发后，乙方须经过严格的测试，并配合甲方聘请的第三方测评单位对系统进行测评，并根据测评结果改进。并以书面形式将测试结果告知甲方；在经甲方同意的情况下，方能上线运行。</w:t>
      </w:r>
    </w:p>
    <w:p w14:paraId="5458AFCF" w14:textId="77777777" w:rsidR="00A8491D" w:rsidRPr="004F298B" w:rsidRDefault="00A8491D" w:rsidP="00A8491D">
      <w:pPr>
        <w:tabs>
          <w:tab w:val="left" w:pos="540"/>
        </w:tabs>
        <w:spacing w:line="360" w:lineRule="auto"/>
        <w:rPr>
          <w:rFonts w:eastAsia="仿宋_GB2312"/>
          <w:sz w:val="28"/>
          <w:szCs w:val="18"/>
        </w:rPr>
      </w:pPr>
      <w:r w:rsidRPr="004F298B">
        <w:rPr>
          <w:rFonts w:eastAsia="仿宋_GB2312"/>
          <w:b/>
          <w:sz w:val="28"/>
          <w:szCs w:val="18"/>
        </w:rPr>
        <w:tab/>
      </w:r>
      <w:r w:rsidRPr="004F298B">
        <w:rPr>
          <w:rFonts w:eastAsia="仿宋_GB2312" w:hint="eastAsia"/>
          <w:b/>
          <w:sz w:val="28"/>
          <w:szCs w:val="18"/>
        </w:rPr>
        <w:t>第五条</w:t>
      </w:r>
      <w:r w:rsidRPr="004F298B">
        <w:rPr>
          <w:rFonts w:eastAsia="仿宋_GB2312" w:hint="eastAsia"/>
          <w:sz w:val="28"/>
          <w:szCs w:val="18"/>
        </w:rPr>
        <w:t>甲方应按以下方式支付软件开发服务费用：</w:t>
      </w:r>
    </w:p>
    <w:p w14:paraId="695D860B" w14:textId="77777777"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t>本项目合同总金额为</w:t>
      </w:r>
      <w:r w:rsidRPr="004F298B">
        <w:rPr>
          <w:rFonts w:eastAsia="仿宋_GB2312" w:hint="eastAsia"/>
          <w:sz w:val="28"/>
          <w:szCs w:val="18"/>
          <w:u w:val="single"/>
        </w:rPr>
        <w:t>人民币</w:t>
      </w:r>
      <w:r w:rsidRPr="004F298B">
        <w:rPr>
          <w:rFonts w:eastAsia="仿宋_GB2312"/>
          <w:sz w:val="28"/>
          <w:szCs w:val="18"/>
          <w:u w:val="single"/>
        </w:rPr>
        <w:t xml:space="preserve">         </w:t>
      </w:r>
      <w:r w:rsidRPr="004F298B">
        <w:rPr>
          <w:rFonts w:eastAsia="仿宋_GB2312" w:hint="eastAsia"/>
          <w:sz w:val="28"/>
          <w:szCs w:val="18"/>
          <w:u w:val="single"/>
        </w:rPr>
        <w:t>（大写：</w:t>
      </w:r>
      <w:r w:rsidRPr="004F298B">
        <w:rPr>
          <w:rFonts w:eastAsia="仿宋_GB2312"/>
          <w:sz w:val="28"/>
          <w:szCs w:val="18"/>
          <w:u w:val="single"/>
        </w:rPr>
        <w:t xml:space="preserve">       </w:t>
      </w:r>
      <w:r w:rsidRPr="004F298B">
        <w:rPr>
          <w:rFonts w:eastAsia="仿宋_GB2312" w:hint="eastAsia"/>
          <w:sz w:val="28"/>
          <w:szCs w:val="18"/>
          <w:u w:val="single"/>
        </w:rPr>
        <w:t>整）</w:t>
      </w:r>
      <w:r w:rsidRPr="004F298B">
        <w:rPr>
          <w:rFonts w:eastAsia="仿宋_GB2312" w:hint="eastAsia"/>
          <w:sz w:val="28"/>
          <w:szCs w:val="18"/>
        </w:rPr>
        <w:t>。</w:t>
      </w:r>
    </w:p>
    <w:p w14:paraId="43EC38C6" w14:textId="77777777" w:rsidR="00A8491D" w:rsidRPr="004F298B" w:rsidRDefault="00A8491D" w:rsidP="00A8491D">
      <w:pPr>
        <w:spacing w:line="360" w:lineRule="auto"/>
        <w:ind w:left="2380" w:hangingChars="850" w:hanging="2380"/>
        <w:rPr>
          <w:rFonts w:eastAsia="仿宋_GB2312"/>
          <w:sz w:val="28"/>
          <w:szCs w:val="18"/>
        </w:rPr>
      </w:pPr>
      <w:r w:rsidRPr="004F298B">
        <w:rPr>
          <w:rFonts w:eastAsia="仿宋_GB2312" w:hint="eastAsia"/>
          <w:sz w:val="28"/>
          <w:szCs w:val="18"/>
        </w:rPr>
        <w:t>本项目费用分两次支付：</w:t>
      </w:r>
    </w:p>
    <w:p w14:paraId="584AE988" w14:textId="77777777"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t>（</w:t>
      </w:r>
      <w:r w:rsidRPr="004F298B">
        <w:rPr>
          <w:rFonts w:eastAsia="仿宋_GB2312"/>
          <w:sz w:val="28"/>
          <w:szCs w:val="18"/>
        </w:rPr>
        <w:t>1</w:t>
      </w:r>
      <w:r w:rsidRPr="004F298B">
        <w:rPr>
          <w:rFonts w:eastAsia="仿宋_GB2312" w:hint="eastAsia"/>
          <w:sz w:val="28"/>
          <w:szCs w:val="18"/>
        </w:rPr>
        <w:t>）第一次：甲方在合同签订并收到乙方提交的书面付款申请及发票后</w:t>
      </w:r>
      <w:r w:rsidRPr="004F298B">
        <w:rPr>
          <w:rFonts w:eastAsia="仿宋_GB2312"/>
          <w:sz w:val="28"/>
          <w:szCs w:val="18"/>
        </w:rPr>
        <w:t>7</w:t>
      </w:r>
      <w:r w:rsidRPr="004F298B">
        <w:rPr>
          <w:rFonts w:eastAsia="仿宋_GB2312" w:hint="eastAsia"/>
          <w:sz w:val="28"/>
          <w:szCs w:val="18"/>
        </w:rPr>
        <w:t>个工作日内向乙方支付合同总金额的</w:t>
      </w:r>
      <w:r w:rsidRPr="004F298B">
        <w:rPr>
          <w:rFonts w:eastAsia="仿宋_GB2312"/>
          <w:sz w:val="28"/>
          <w:szCs w:val="18"/>
        </w:rPr>
        <w:t>50</w:t>
      </w:r>
      <w:r w:rsidRPr="004F298B">
        <w:rPr>
          <w:rFonts w:eastAsia="仿宋_GB2312" w:hint="eastAsia"/>
          <w:sz w:val="28"/>
          <w:szCs w:val="18"/>
        </w:rPr>
        <w:t>％，即人民币</w:t>
      </w:r>
      <w:r w:rsidRPr="004F298B">
        <w:rPr>
          <w:rFonts w:eastAsia="仿宋_GB2312"/>
          <w:sz w:val="28"/>
          <w:szCs w:val="18"/>
        </w:rPr>
        <w:t>xx</w:t>
      </w:r>
      <w:r w:rsidRPr="004F298B">
        <w:rPr>
          <w:rFonts w:eastAsia="仿宋_GB2312" w:hint="eastAsia"/>
          <w:sz w:val="28"/>
          <w:szCs w:val="18"/>
        </w:rPr>
        <w:t>元（大写：</w:t>
      </w:r>
      <w:r w:rsidRPr="004F298B">
        <w:rPr>
          <w:rFonts w:eastAsia="仿宋_GB2312"/>
          <w:sz w:val="28"/>
          <w:szCs w:val="18"/>
        </w:rPr>
        <w:t>xx</w:t>
      </w:r>
      <w:r w:rsidRPr="004F298B">
        <w:rPr>
          <w:rFonts w:eastAsia="仿宋_GB2312" w:hint="eastAsia"/>
          <w:sz w:val="28"/>
          <w:szCs w:val="18"/>
        </w:rPr>
        <w:t>元整）；</w:t>
      </w:r>
    </w:p>
    <w:p w14:paraId="4CEDEBEF" w14:textId="62DCFC69"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t>（</w:t>
      </w:r>
      <w:r w:rsidRPr="004F298B">
        <w:rPr>
          <w:rFonts w:eastAsia="仿宋_GB2312"/>
          <w:sz w:val="28"/>
          <w:szCs w:val="18"/>
        </w:rPr>
        <w:t>2</w:t>
      </w:r>
      <w:r w:rsidRPr="004F298B">
        <w:rPr>
          <w:rFonts w:eastAsia="仿宋_GB2312" w:hint="eastAsia"/>
          <w:sz w:val="28"/>
          <w:szCs w:val="18"/>
        </w:rPr>
        <w:t>）第二次：项目终验合格后，乙方向甲方支付合同金额的</w:t>
      </w:r>
      <w:r w:rsidRPr="004F298B">
        <w:rPr>
          <w:rFonts w:eastAsia="仿宋_GB2312"/>
          <w:sz w:val="28"/>
          <w:szCs w:val="18"/>
        </w:rPr>
        <w:t>10%</w:t>
      </w:r>
      <w:r w:rsidRPr="004F298B">
        <w:rPr>
          <w:rFonts w:eastAsia="仿宋_GB2312" w:hint="eastAsia"/>
          <w:sz w:val="28"/>
          <w:szCs w:val="18"/>
        </w:rPr>
        <w:t>作为质保金，即人民币</w:t>
      </w:r>
      <w:r w:rsidRPr="004F298B">
        <w:rPr>
          <w:rFonts w:eastAsia="仿宋_GB2312"/>
          <w:sz w:val="28"/>
          <w:szCs w:val="18"/>
        </w:rPr>
        <w:t>xx</w:t>
      </w:r>
      <w:r w:rsidRPr="004F298B">
        <w:rPr>
          <w:rFonts w:eastAsia="仿宋_GB2312" w:hint="eastAsia"/>
          <w:sz w:val="28"/>
          <w:szCs w:val="18"/>
        </w:rPr>
        <w:t>元（大写：</w:t>
      </w:r>
      <w:r w:rsidRPr="004F298B">
        <w:rPr>
          <w:rFonts w:eastAsia="仿宋_GB2312"/>
          <w:sz w:val="28"/>
          <w:szCs w:val="18"/>
        </w:rPr>
        <w:t>xx</w:t>
      </w:r>
      <w:r w:rsidRPr="004F298B">
        <w:rPr>
          <w:rFonts w:eastAsia="仿宋_GB2312" w:hint="eastAsia"/>
          <w:sz w:val="28"/>
          <w:szCs w:val="18"/>
        </w:rPr>
        <w:t>元整）。甲方收到乙方提交的书面付款申请、发票、验收合格证明书以及质保金之后</w:t>
      </w:r>
      <w:r w:rsidRPr="004F298B">
        <w:rPr>
          <w:rFonts w:eastAsia="仿宋_GB2312"/>
          <w:sz w:val="28"/>
          <w:szCs w:val="18"/>
        </w:rPr>
        <w:t>10</w:t>
      </w:r>
      <w:r w:rsidRPr="004F298B">
        <w:rPr>
          <w:rFonts w:eastAsia="仿宋_GB2312" w:hint="eastAsia"/>
          <w:sz w:val="28"/>
          <w:szCs w:val="18"/>
        </w:rPr>
        <w:t>个工作日内，甲方向乙方支付合同总金额的</w:t>
      </w:r>
      <w:r w:rsidRPr="004F298B">
        <w:rPr>
          <w:rFonts w:eastAsia="仿宋_GB2312"/>
          <w:sz w:val="28"/>
          <w:szCs w:val="18"/>
        </w:rPr>
        <w:t>50%</w:t>
      </w:r>
      <w:r w:rsidRPr="004F298B">
        <w:rPr>
          <w:rFonts w:eastAsia="仿宋_GB2312" w:hint="eastAsia"/>
          <w:sz w:val="28"/>
          <w:szCs w:val="18"/>
        </w:rPr>
        <w:t>，即人民币</w:t>
      </w:r>
      <w:r w:rsidRPr="004F298B">
        <w:rPr>
          <w:rFonts w:eastAsia="仿宋_GB2312"/>
          <w:sz w:val="28"/>
          <w:szCs w:val="18"/>
        </w:rPr>
        <w:t xml:space="preserve"> xx</w:t>
      </w:r>
      <w:r w:rsidRPr="004F298B">
        <w:rPr>
          <w:rFonts w:eastAsia="仿宋_GB2312" w:hint="eastAsia"/>
          <w:sz w:val="28"/>
          <w:szCs w:val="18"/>
        </w:rPr>
        <w:t>元（大写：</w:t>
      </w:r>
      <w:r w:rsidRPr="004F298B">
        <w:rPr>
          <w:rFonts w:eastAsia="仿宋_GB2312"/>
          <w:sz w:val="28"/>
          <w:szCs w:val="18"/>
        </w:rPr>
        <w:t>xx</w:t>
      </w:r>
      <w:r w:rsidR="00C0355B">
        <w:rPr>
          <w:rFonts w:eastAsia="仿宋_GB2312" w:hint="eastAsia"/>
          <w:sz w:val="28"/>
          <w:szCs w:val="18"/>
        </w:rPr>
        <w:t>元整）。甲方在免费运维期</w:t>
      </w:r>
      <w:r w:rsidR="00115EE4">
        <w:rPr>
          <w:rFonts w:eastAsia="仿宋_GB2312" w:hint="eastAsia"/>
          <w:sz w:val="28"/>
          <w:szCs w:val="18"/>
        </w:rPr>
        <w:t>（终验</w:t>
      </w:r>
      <w:r w:rsidRPr="004F298B">
        <w:rPr>
          <w:rFonts w:eastAsia="仿宋_GB2312" w:hint="eastAsia"/>
          <w:sz w:val="28"/>
          <w:szCs w:val="18"/>
        </w:rPr>
        <w:t>合格之日起</w:t>
      </w:r>
      <w:r w:rsidR="00C0355B">
        <w:rPr>
          <w:rFonts w:eastAsia="仿宋_GB2312" w:hint="eastAsia"/>
          <w:sz w:val="28"/>
          <w:szCs w:val="18"/>
        </w:rPr>
        <w:t>三</w:t>
      </w:r>
      <w:r w:rsidRPr="004F298B">
        <w:rPr>
          <w:rFonts w:eastAsia="仿宋_GB2312" w:hint="eastAsia"/>
          <w:sz w:val="28"/>
          <w:szCs w:val="18"/>
        </w:rPr>
        <w:t>年）到期并收到乙方提供的质保金收据后</w:t>
      </w:r>
      <w:r w:rsidRPr="004F298B">
        <w:rPr>
          <w:rFonts w:eastAsia="仿宋_GB2312"/>
          <w:sz w:val="28"/>
          <w:szCs w:val="18"/>
        </w:rPr>
        <w:t>10</w:t>
      </w:r>
      <w:r w:rsidRPr="004F298B">
        <w:rPr>
          <w:rFonts w:eastAsia="仿宋_GB2312" w:hint="eastAsia"/>
          <w:sz w:val="28"/>
          <w:szCs w:val="18"/>
        </w:rPr>
        <w:t>个工作日内退还质保金。</w:t>
      </w:r>
    </w:p>
    <w:p w14:paraId="5E810E62" w14:textId="77777777"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t>乙方开户银行名称、地址和账号为：</w:t>
      </w:r>
    </w:p>
    <w:p w14:paraId="1811A849"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hint="eastAsia"/>
          <w:sz w:val="28"/>
          <w:szCs w:val="18"/>
        </w:rPr>
        <w:t>开户银行：</w:t>
      </w:r>
      <w:r w:rsidRPr="004F298B">
        <w:rPr>
          <w:rFonts w:eastAsia="仿宋_GB2312"/>
          <w:sz w:val="28"/>
          <w:szCs w:val="18"/>
          <w:u w:val="single"/>
        </w:rPr>
        <w:t xml:space="preserve">                       </w:t>
      </w:r>
    </w:p>
    <w:p w14:paraId="7871B476" w14:textId="77777777"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lastRenderedPageBreak/>
        <w:t>地址：</w:t>
      </w:r>
      <w:r w:rsidRPr="004F298B">
        <w:rPr>
          <w:rFonts w:eastAsia="仿宋_GB2312"/>
          <w:sz w:val="28"/>
          <w:szCs w:val="18"/>
          <w:u w:val="single"/>
        </w:rPr>
        <w:t xml:space="preserve">                             </w:t>
      </w:r>
    </w:p>
    <w:p w14:paraId="3D24F8B2"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hint="eastAsia"/>
          <w:sz w:val="28"/>
          <w:szCs w:val="18"/>
        </w:rPr>
        <w:t>账号：</w:t>
      </w:r>
      <w:r w:rsidRPr="004F298B">
        <w:rPr>
          <w:rFonts w:eastAsia="仿宋_GB2312"/>
          <w:sz w:val="28"/>
          <w:szCs w:val="18"/>
          <w:u w:val="single"/>
        </w:rPr>
        <w:t xml:space="preserve">                               </w:t>
      </w:r>
    </w:p>
    <w:p w14:paraId="4E6598CF" w14:textId="77777777" w:rsidR="00A8491D" w:rsidRPr="004F298B" w:rsidRDefault="00A8491D" w:rsidP="00A8491D">
      <w:pPr>
        <w:spacing w:line="360" w:lineRule="auto"/>
        <w:ind w:firstLineChars="200" w:firstLine="538"/>
        <w:rPr>
          <w:rFonts w:eastAsia="仿宋_GB2312"/>
          <w:sz w:val="28"/>
          <w:szCs w:val="18"/>
        </w:rPr>
      </w:pPr>
      <w:r w:rsidRPr="004F298B">
        <w:rPr>
          <w:rFonts w:eastAsia="仿宋_GB2312" w:hint="eastAsia"/>
          <w:b/>
          <w:spacing w:val="-6"/>
          <w:sz w:val="28"/>
          <w:szCs w:val="18"/>
        </w:rPr>
        <w:t>第六条</w:t>
      </w:r>
      <w:r w:rsidRPr="004F298B">
        <w:rPr>
          <w:rFonts w:eastAsia="仿宋_GB2312" w:hint="eastAsia"/>
          <w:sz w:val="28"/>
          <w:szCs w:val="18"/>
        </w:rPr>
        <w:t>本合同的购买及研究开发经费由乙方以</w:t>
      </w:r>
      <w:r w:rsidRPr="004F298B">
        <w:rPr>
          <w:rFonts w:eastAsia="仿宋_GB2312" w:hint="eastAsia"/>
          <w:sz w:val="28"/>
          <w:szCs w:val="18"/>
          <w:u w:val="single"/>
        </w:rPr>
        <w:t>包干使用</w:t>
      </w:r>
      <w:r w:rsidRPr="004F298B">
        <w:rPr>
          <w:rFonts w:eastAsia="仿宋_GB2312" w:hint="eastAsia"/>
          <w:sz w:val="28"/>
          <w:szCs w:val="18"/>
        </w:rPr>
        <w:t>的方式使用。甲方有权以</w:t>
      </w:r>
      <w:r w:rsidRPr="004F298B">
        <w:rPr>
          <w:rFonts w:eastAsia="仿宋_GB2312" w:hint="eastAsia"/>
          <w:sz w:val="28"/>
          <w:szCs w:val="18"/>
          <w:u w:val="single"/>
        </w:rPr>
        <w:t>随机抽查</w:t>
      </w:r>
      <w:r w:rsidRPr="004F298B">
        <w:rPr>
          <w:rFonts w:eastAsia="仿宋_GB2312" w:hint="eastAsia"/>
          <w:sz w:val="28"/>
          <w:szCs w:val="18"/>
        </w:rPr>
        <w:t>的方式检查乙方进行研究开发工作和使用研究开发经费的情况，但不得妨碍乙方的正常工作。</w:t>
      </w:r>
    </w:p>
    <w:p w14:paraId="2AA4165E" w14:textId="77777777" w:rsidR="00A8491D" w:rsidRPr="004F298B" w:rsidRDefault="00A8491D" w:rsidP="00A8491D">
      <w:pPr>
        <w:spacing w:line="360" w:lineRule="auto"/>
        <w:ind w:firstLineChars="197" w:firstLine="530"/>
        <w:rPr>
          <w:rFonts w:eastAsia="仿宋_GB2312"/>
          <w:spacing w:val="6"/>
          <w:sz w:val="28"/>
          <w:szCs w:val="18"/>
        </w:rPr>
      </w:pPr>
      <w:r w:rsidRPr="004F298B">
        <w:rPr>
          <w:rFonts w:eastAsia="仿宋_GB2312" w:hint="eastAsia"/>
          <w:b/>
          <w:spacing w:val="-6"/>
          <w:sz w:val="28"/>
          <w:szCs w:val="18"/>
        </w:rPr>
        <w:t>第七条</w:t>
      </w:r>
      <w:r w:rsidRPr="004F298B">
        <w:rPr>
          <w:rFonts w:eastAsia="仿宋_GB2312" w:hint="eastAsia"/>
          <w:spacing w:val="-6"/>
          <w:sz w:val="28"/>
          <w:szCs w:val="18"/>
        </w:rPr>
        <w:t>本合同的变更必须由双方协商一致，并以书面形式确定。如甲方聘请有监理单位，涉及建设内容变更的，乙方</w:t>
      </w:r>
      <w:r w:rsidRPr="004F298B">
        <w:rPr>
          <w:rFonts w:eastAsia="仿宋_GB2312" w:hint="eastAsia"/>
          <w:spacing w:val="6"/>
          <w:sz w:val="28"/>
          <w:szCs w:val="18"/>
        </w:rPr>
        <w:t>应先向监理方提出书面说明，由</w:t>
      </w:r>
      <w:proofErr w:type="gramStart"/>
      <w:r w:rsidRPr="004F298B">
        <w:rPr>
          <w:rFonts w:eastAsia="仿宋_GB2312" w:hint="eastAsia"/>
          <w:spacing w:val="6"/>
          <w:sz w:val="28"/>
          <w:szCs w:val="18"/>
        </w:rPr>
        <w:t>监理报甲方</w:t>
      </w:r>
      <w:proofErr w:type="gramEnd"/>
      <w:r w:rsidRPr="004F298B">
        <w:rPr>
          <w:rFonts w:eastAsia="仿宋_GB2312" w:hint="eastAsia"/>
          <w:spacing w:val="6"/>
          <w:sz w:val="28"/>
          <w:szCs w:val="18"/>
        </w:rPr>
        <w:t>书面同意。</w:t>
      </w:r>
    </w:p>
    <w:p w14:paraId="73FACD77" w14:textId="77777777" w:rsidR="00A8491D" w:rsidRPr="004F298B" w:rsidRDefault="00A8491D" w:rsidP="00A8491D">
      <w:pPr>
        <w:spacing w:line="360" w:lineRule="auto"/>
        <w:ind w:firstLineChars="200" w:firstLine="562"/>
        <w:rPr>
          <w:rFonts w:eastAsia="仿宋_GB2312"/>
          <w:sz w:val="28"/>
          <w:szCs w:val="18"/>
        </w:rPr>
      </w:pPr>
      <w:r w:rsidRPr="004F298B">
        <w:rPr>
          <w:rFonts w:eastAsia="仿宋_GB2312" w:hint="eastAsia"/>
          <w:b/>
          <w:sz w:val="28"/>
          <w:szCs w:val="18"/>
        </w:rPr>
        <w:t>第八条</w:t>
      </w:r>
      <w:r w:rsidRPr="004F298B">
        <w:rPr>
          <w:rFonts w:eastAsia="仿宋_GB2312" w:hint="eastAsia"/>
          <w:sz w:val="28"/>
          <w:szCs w:val="18"/>
        </w:rPr>
        <w:t>未经甲方同意，乙方不得将本合同项目部分或全部研究开发工作转让第三人承担。</w:t>
      </w:r>
    </w:p>
    <w:p w14:paraId="77A94CB5" w14:textId="77777777" w:rsidR="00A8491D" w:rsidRPr="004F298B" w:rsidRDefault="00A8491D" w:rsidP="00A8491D">
      <w:pPr>
        <w:numPr>
          <w:ilvl w:val="0"/>
          <w:numId w:val="65"/>
        </w:numPr>
        <w:spacing w:line="360" w:lineRule="auto"/>
        <w:rPr>
          <w:rFonts w:eastAsia="仿宋_GB2312"/>
          <w:sz w:val="28"/>
          <w:szCs w:val="18"/>
        </w:rPr>
      </w:pPr>
      <w:r w:rsidRPr="004F298B">
        <w:rPr>
          <w:rFonts w:eastAsia="仿宋_GB2312" w:hint="eastAsia"/>
          <w:sz w:val="28"/>
          <w:szCs w:val="18"/>
        </w:rPr>
        <w:t>在本合同履行中，因出现在现有技术水平和条件下难</w:t>
      </w:r>
    </w:p>
    <w:p w14:paraId="34F0ACF9"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以克服的技术困难，导致研究开发失败或部分失败，并造成一方或双方损失的，双方按如下约定承担风险损失：</w:t>
      </w:r>
    </w:p>
    <w:p w14:paraId="1028919E" w14:textId="77777777"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t>双方确定，本合同项目的技术风险按</w:t>
      </w:r>
      <w:r w:rsidRPr="004F298B">
        <w:rPr>
          <w:rFonts w:eastAsia="仿宋_GB2312" w:hint="eastAsia"/>
          <w:sz w:val="28"/>
          <w:szCs w:val="18"/>
          <w:u w:val="single"/>
        </w:rPr>
        <w:t>双方共同组织专家评估</w:t>
      </w:r>
      <w:r w:rsidRPr="004F298B">
        <w:rPr>
          <w:rFonts w:eastAsia="仿宋_GB2312" w:hint="eastAsia"/>
          <w:sz w:val="28"/>
          <w:szCs w:val="18"/>
        </w:rPr>
        <w:t>的方式认定。认定技术风险的基本内容应当包括技术风险的存在、范围、程度及损失大小等。认定技术风险的基本条件是：</w:t>
      </w:r>
    </w:p>
    <w:p w14:paraId="7F6726F9"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1.</w:t>
      </w:r>
      <w:r w:rsidRPr="004F298B">
        <w:rPr>
          <w:rFonts w:eastAsia="仿宋_GB2312" w:hint="eastAsia"/>
          <w:sz w:val="28"/>
          <w:szCs w:val="18"/>
        </w:rPr>
        <w:t>本合同项目在现有技术水平条件下具有足够的难度；</w:t>
      </w:r>
    </w:p>
    <w:p w14:paraId="334F10B9"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乙方在主观上无过错且经认定研究开发失败为合理的失败。</w:t>
      </w:r>
    </w:p>
    <w:p w14:paraId="7B416331" w14:textId="77777777" w:rsidR="00A8491D" w:rsidRPr="004F298B" w:rsidRDefault="00A8491D" w:rsidP="00A8491D">
      <w:pPr>
        <w:spacing w:line="360" w:lineRule="auto"/>
        <w:ind w:firstLineChars="200" w:firstLine="560"/>
        <w:rPr>
          <w:rFonts w:eastAsia="仿宋_GB2312"/>
          <w:sz w:val="28"/>
          <w:szCs w:val="18"/>
        </w:rPr>
      </w:pPr>
      <w:r w:rsidRPr="004F298B">
        <w:rPr>
          <w:rFonts w:eastAsia="仿宋_GB2312" w:hint="eastAsia"/>
          <w:sz w:val="28"/>
          <w:szCs w:val="18"/>
        </w:rPr>
        <w:t>一方发现技术风险存在并有可能致使研究开发失败或部分失败的情形时，应当在情形发生后</w:t>
      </w:r>
      <w:r w:rsidRPr="004F298B">
        <w:rPr>
          <w:rFonts w:eastAsia="仿宋_GB2312"/>
          <w:sz w:val="28"/>
          <w:szCs w:val="18"/>
          <w:u w:val="single"/>
        </w:rPr>
        <w:t xml:space="preserve">  5  </w:t>
      </w:r>
      <w:r w:rsidRPr="004F298B">
        <w:rPr>
          <w:rFonts w:eastAsia="仿宋_GB2312" w:hint="eastAsia"/>
          <w:sz w:val="28"/>
          <w:szCs w:val="18"/>
        </w:rPr>
        <w:t>日内书面通知另一方并采取适当措施减少损失。逾期未通知并未采取适当措施而致使损失扩大的，应当就扩大的损失承担赔偿责任。</w:t>
      </w:r>
    </w:p>
    <w:p w14:paraId="168754C7" w14:textId="77777777" w:rsidR="00A8491D" w:rsidRPr="004F298B" w:rsidRDefault="00A8491D" w:rsidP="00A8491D">
      <w:pPr>
        <w:numPr>
          <w:ilvl w:val="0"/>
          <w:numId w:val="65"/>
        </w:numPr>
        <w:spacing w:line="360" w:lineRule="auto"/>
        <w:rPr>
          <w:rFonts w:eastAsia="仿宋_GB2312"/>
          <w:sz w:val="28"/>
          <w:szCs w:val="18"/>
        </w:rPr>
      </w:pPr>
      <w:r w:rsidRPr="004F298B">
        <w:rPr>
          <w:rFonts w:eastAsia="仿宋_GB2312" w:hint="eastAsia"/>
          <w:sz w:val="28"/>
          <w:szCs w:val="18"/>
        </w:rPr>
        <w:lastRenderedPageBreak/>
        <w:t>在本合同履行中，因作为研究开发标的技术已经由他</w:t>
      </w:r>
    </w:p>
    <w:p w14:paraId="60CC0113"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人公开（包括以专利权方式公开），乙方应在知晓相关事由后</w:t>
      </w:r>
      <w:r w:rsidRPr="004F298B">
        <w:rPr>
          <w:rFonts w:eastAsia="仿宋_GB2312"/>
          <w:sz w:val="28"/>
          <w:szCs w:val="18"/>
          <w:u w:val="single"/>
        </w:rPr>
        <w:t xml:space="preserve">  3  </w:t>
      </w:r>
      <w:r w:rsidRPr="004F298B">
        <w:rPr>
          <w:rFonts w:eastAsia="仿宋_GB2312" w:hint="eastAsia"/>
          <w:sz w:val="28"/>
          <w:szCs w:val="18"/>
        </w:rPr>
        <w:t>日内通知甲方，以协商是否解除合同。逾期未通知并致使甲方产生损失的，甲方有权要求予以赔偿。</w:t>
      </w:r>
    </w:p>
    <w:p w14:paraId="0D522B3E" w14:textId="77777777" w:rsidR="00A8491D" w:rsidRPr="004F298B" w:rsidRDefault="00A8491D" w:rsidP="00A8491D">
      <w:pPr>
        <w:spacing w:line="360" w:lineRule="auto"/>
        <w:ind w:firstLineChars="200" w:firstLine="546"/>
        <w:rPr>
          <w:rFonts w:eastAsia="仿宋_GB2312"/>
          <w:sz w:val="28"/>
          <w:szCs w:val="18"/>
        </w:rPr>
      </w:pPr>
      <w:r w:rsidRPr="004F298B">
        <w:rPr>
          <w:rFonts w:eastAsia="仿宋_GB2312" w:hint="eastAsia"/>
          <w:b/>
          <w:spacing w:val="-4"/>
          <w:sz w:val="28"/>
          <w:szCs w:val="18"/>
        </w:rPr>
        <w:t>第十一条</w:t>
      </w:r>
      <w:r w:rsidRPr="004F298B">
        <w:rPr>
          <w:rFonts w:eastAsia="仿宋_GB2312" w:hint="eastAsia"/>
          <w:sz w:val="28"/>
          <w:szCs w:val="18"/>
        </w:rPr>
        <w:t>双方确定因履行本合同应遵守的保密义务如下：</w:t>
      </w:r>
    </w:p>
    <w:p w14:paraId="2451AE3C"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甲方：</w:t>
      </w:r>
    </w:p>
    <w:p w14:paraId="6C95FCED"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1. </w:t>
      </w:r>
      <w:r w:rsidRPr="004F298B">
        <w:rPr>
          <w:rFonts w:eastAsia="仿宋_GB2312" w:hint="eastAsia"/>
          <w:sz w:val="28"/>
          <w:szCs w:val="18"/>
        </w:rPr>
        <w:t>保密内容（包括技术信息和经营信息）</w:t>
      </w:r>
      <w:r w:rsidRPr="004F298B">
        <w:rPr>
          <w:rFonts w:eastAsia="仿宋_GB2312"/>
          <w:sz w:val="28"/>
          <w:szCs w:val="18"/>
        </w:rPr>
        <w:t xml:space="preserve">: </w:t>
      </w:r>
      <w:r w:rsidRPr="004F298B">
        <w:rPr>
          <w:rFonts w:eastAsia="仿宋_GB2312" w:hint="eastAsia"/>
          <w:sz w:val="28"/>
          <w:szCs w:val="18"/>
          <w:u w:val="single"/>
        </w:rPr>
        <w:t>乙方提供的资料、文件、代码以及项目实施过程中所形成的所有原始资料</w:t>
      </w:r>
      <w:r w:rsidRPr="004F298B">
        <w:rPr>
          <w:rFonts w:eastAsia="仿宋_GB2312" w:hint="eastAsia"/>
          <w:sz w:val="28"/>
          <w:szCs w:val="18"/>
        </w:rPr>
        <w:t>。</w:t>
      </w:r>
    </w:p>
    <w:p w14:paraId="5114F4BA"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．涉密人员范围</w:t>
      </w:r>
      <w:r w:rsidRPr="004F298B">
        <w:rPr>
          <w:rFonts w:eastAsia="仿宋_GB2312"/>
          <w:sz w:val="28"/>
          <w:szCs w:val="18"/>
        </w:rPr>
        <w:t xml:space="preserve">: </w:t>
      </w:r>
      <w:r w:rsidRPr="004F298B">
        <w:rPr>
          <w:rFonts w:eastAsia="仿宋_GB2312" w:hint="eastAsia"/>
          <w:sz w:val="28"/>
          <w:szCs w:val="18"/>
          <w:u w:val="single"/>
        </w:rPr>
        <w:t>项目参与人员</w:t>
      </w:r>
      <w:r w:rsidRPr="004F298B">
        <w:rPr>
          <w:rFonts w:eastAsia="仿宋_GB2312" w:hint="eastAsia"/>
          <w:sz w:val="28"/>
          <w:szCs w:val="18"/>
        </w:rPr>
        <w:t>。</w:t>
      </w:r>
    </w:p>
    <w:p w14:paraId="2BFD5B50"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t xml:space="preserve">     3</w:t>
      </w:r>
      <w:r w:rsidRPr="004F298B">
        <w:rPr>
          <w:rFonts w:eastAsia="仿宋_GB2312" w:hint="eastAsia"/>
          <w:sz w:val="28"/>
          <w:szCs w:val="18"/>
        </w:rPr>
        <w:t>．保密期限：</w:t>
      </w:r>
      <w:r w:rsidRPr="004F298B">
        <w:rPr>
          <w:rFonts w:eastAsia="仿宋_GB2312" w:hint="eastAsia"/>
          <w:sz w:val="28"/>
          <w:szCs w:val="18"/>
          <w:u w:val="single"/>
        </w:rPr>
        <w:t>三年</w:t>
      </w:r>
      <w:r w:rsidRPr="004F298B">
        <w:rPr>
          <w:rFonts w:eastAsia="仿宋_GB2312" w:hint="eastAsia"/>
          <w:sz w:val="28"/>
          <w:szCs w:val="18"/>
        </w:rPr>
        <w:t>。</w:t>
      </w:r>
    </w:p>
    <w:p w14:paraId="31A4DA70"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4</w:t>
      </w:r>
      <w:r w:rsidRPr="004F298B">
        <w:rPr>
          <w:rFonts w:eastAsia="仿宋_GB2312" w:hint="eastAsia"/>
          <w:sz w:val="28"/>
          <w:szCs w:val="18"/>
        </w:rPr>
        <w:t>．泄密责任：</w:t>
      </w:r>
      <w:r w:rsidRPr="004F298B">
        <w:rPr>
          <w:rFonts w:eastAsia="仿宋_GB2312" w:hint="eastAsia"/>
          <w:sz w:val="28"/>
          <w:szCs w:val="18"/>
          <w:u w:val="single"/>
        </w:rPr>
        <w:t>根据泄密造成经济损失的严重程度，对泄密人员进行相应的经济处罚及报请相关部门追究刑事责任</w:t>
      </w:r>
      <w:r w:rsidRPr="004F298B">
        <w:rPr>
          <w:rFonts w:eastAsia="仿宋_GB2312" w:hint="eastAsia"/>
          <w:sz w:val="28"/>
          <w:szCs w:val="18"/>
        </w:rPr>
        <w:t>。</w:t>
      </w:r>
    </w:p>
    <w:p w14:paraId="1C5CD461"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乙方：</w:t>
      </w:r>
    </w:p>
    <w:p w14:paraId="304C50FA"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1. </w:t>
      </w:r>
      <w:r w:rsidRPr="004F298B">
        <w:rPr>
          <w:rFonts w:eastAsia="仿宋_GB2312" w:hint="eastAsia"/>
          <w:sz w:val="28"/>
          <w:szCs w:val="18"/>
        </w:rPr>
        <w:t>保密内容（包括技术信息和经营信息）</w:t>
      </w:r>
      <w:r w:rsidRPr="004F298B">
        <w:rPr>
          <w:rFonts w:eastAsia="仿宋_GB2312"/>
          <w:sz w:val="28"/>
          <w:szCs w:val="18"/>
        </w:rPr>
        <w:t xml:space="preserve">: </w:t>
      </w:r>
      <w:r w:rsidRPr="004F298B">
        <w:rPr>
          <w:rFonts w:eastAsia="仿宋_GB2312" w:hint="eastAsia"/>
          <w:sz w:val="28"/>
          <w:szCs w:val="18"/>
          <w:u w:val="single"/>
        </w:rPr>
        <w:t>甲方提供的数据、资料、文件以及项目实施过程中所形成的所有原始资料及代码，系统管理人员及维护人员的用户名及初始密码及从甲方获悉的其它甲方认为应当保密的信息</w:t>
      </w:r>
      <w:r w:rsidRPr="004F298B">
        <w:rPr>
          <w:rFonts w:eastAsia="仿宋_GB2312" w:hint="eastAsia"/>
          <w:sz w:val="28"/>
          <w:szCs w:val="18"/>
        </w:rPr>
        <w:t>。</w:t>
      </w:r>
    </w:p>
    <w:p w14:paraId="7ACB4216"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．涉密人员范围</w:t>
      </w:r>
      <w:r w:rsidRPr="004F298B">
        <w:rPr>
          <w:rFonts w:eastAsia="仿宋_GB2312"/>
          <w:sz w:val="28"/>
          <w:szCs w:val="18"/>
        </w:rPr>
        <w:t xml:space="preserve">: </w:t>
      </w:r>
      <w:r w:rsidRPr="004F298B">
        <w:rPr>
          <w:rFonts w:eastAsia="仿宋_GB2312" w:hint="eastAsia"/>
          <w:sz w:val="28"/>
          <w:szCs w:val="18"/>
          <w:u w:val="single"/>
        </w:rPr>
        <w:t>项目参与人员</w:t>
      </w:r>
      <w:r w:rsidRPr="004F298B">
        <w:rPr>
          <w:rFonts w:eastAsia="仿宋_GB2312" w:hint="eastAsia"/>
          <w:sz w:val="28"/>
          <w:szCs w:val="18"/>
        </w:rPr>
        <w:t>。</w:t>
      </w:r>
    </w:p>
    <w:p w14:paraId="62B339D4"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t xml:space="preserve">     3</w:t>
      </w:r>
      <w:r w:rsidRPr="004F298B">
        <w:rPr>
          <w:rFonts w:eastAsia="仿宋_GB2312" w:hint="eastAsia"/>
          <w:sz w:val="28"/>
          <w:szCs w:val="18"/>
        </w:rPr>
        <w:t>．保密期限：</w:t>
      </w:r>
      <w:r w:rsidRPr="004F298B">
        <w:rPr>
          <w:rFonts w:eastAsia="仿宋_GB2312" w:hint="eastAsia"/>
          <w:sz w:val="28"/>
          <w:szCs w:val="18"/>
          <w:u w:val="single"/>
        </w:rPr>
        <w:t>三年</w:t>
      </w:r>
      <w:r w:rsidRPr="004F298B">
        <w:rPr>
          <w:rFonts w:eastAsia="仿宋_GB2312" w:hint="eastAsia"/>
          <w:sz w:val="28"/>
          <w:szCs w:val="18"/>
        </w:rPr>
        <w:t>。</w:t>
      </w:r>
    </w:p>
    <w:p w14:paraId="10BE732E"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4</w:t>
      </w:r>
      <w:r w:rsidRPr="004F298B">
        <w:rPr>
          <w:rFonts w:eastAsia="仿宋_GB2312" w:hint="eastAsia"/>
          <w:sz w:val="28"/>
          <w:szCs w:val="18"/>
        </w:rPr>
        <w:t>．泄密责任：</w:t>
      </w:r>
      <w:r w:rsidRPr="004F298B">
        <w:rPr>
          <w:rFonts w:eastAsia="仿宋_GB2312" w:hint="eastAsia"/>
          <w:sz w:val="28"/>
          <w:szCs w:val="18"/>
          <w:u w:val="single"/>
        </w:rPr>
        <w:t>根据泄密造成经济损失的严重程度，对泄密人员进行相应的经济处罚及报请相关部门追究刑事责任</w:t>
      </w:r>
      <w:r w:rsidRPr="004F298B">
        <w:rPr>
          <w:rFonts w:eastAsia="仿宋_GB2312" w:hint="eastAsia"/>
          <w:sz w:val="28"/>
          <w:szCs w:val="18"/>
        </w:rPr>
        <w:t>。</w:t>
      </w:r>
    </w:p>
    <w:p w14:paraId="7555542B" w14:textId="77777777" w:rsidR="00A8491D" w:rsidRPr="004F298B" w:rsidRDefault="00A8491D" w:rsidP="00A8491D">
      <w:pPr>
        <w:spacing w:line="360" w:lineRule="auto"/>
        <w:ind w:firstLineChars="200" w:firstLine="562"/>
        <w:rPr>
          <w:rFonts w:eastAsia="仿宋_GB2312"/>
          <w:sz w:val="28"/>
          <w:szCs w:val="18"/>
        </w:rPr>
      </w:pPr>
      <w:r w:rsidRPr="004F298B">
        <w:rPr>
          <w:rFonts w:eastAsia="仿宋_GB2312" w:hint="eastAsia"/>
          <w:b/>
          <w:sz w:val="28"/>
          <w:szCs w:val="18"/>
        </w:rPr>
        <w:t>第十二条</w:t>
      </w:r>
      <w:r w:rsidRPr="004F298B">
        <w:rPr>
          <w:rFonts w:eastAsia="仿宋_GB2312" w:hint="eastAsia"/>
          <w:sz w:val="28"/>
          <w:szCs w:val="18"/>
        </w:rPr>
        <w:t>乙方应当按以下方式向甲方交付研究开发成果：</w:t>
      </w:r>
    </w:p>
    <w:p w14:paraId="658AF91E" w14:textId="77777777" w:rsidR="00A8491D" w:rsidRPr="004F298B" w:rsidRDefault="00A8491D" w:rsidP="00A8491D">
      <w:pPr>
        <w:spacing w:line="360" w:lineRule="auto"/>
        <w:rPr>
          <w:rFonts w:eastAsia="仿宋_GB2312"/>
          <w:sz w:val="28"/>
          <w:szCs w:val="18"/>
          <w:u w:val="single"/>
        </w:rPr>
      </w:pPr>
      <w:r w:rsidRPr="004F298B">
        <w:rPr>
          <w:rFonts w:eastAsia="仿宋_GB2312"/>
          <w:sz w:val="28"/>
          <w:szCs w:val="18"/>
        </w:rPr>
        <w:lastRenderedPageBreak/>
        <w:t xml:space="preserve">     1</w:t>
      </w:r>
      <w:r w:rsidRPr="004F298B">
        <w:rPr>
          <w:rFonts w:eastAsia="仿宋_GB2312" w:hint="eastAsia"/>
          <w:sz w:val="28"/>
          <w:szCs w:val="18"/>
        </w:rPr>
        <w:t>．研究开发成果交付的形式及数量：</w:t>
      </w:r>
      <w:r w:rsidRPr="004F298B">
        <w:rPr>
          <w:rFonts w:eastAsia="仿宋_GB2312" w:hint="eastAsia"/>
          <w:sz w:val="28"/>
          <w:szCs w:val="18"/>
          <w:u w:val="single"/>
        </w:rPr>
        <w:t>系统正常运行的源代码程序光盘及纸质使用说明（如表结构设计文档、系统操作说明等文档）各一套。</w:t>
      </w:r>
    </w:p>
    <w:p w14:paraId="1F83EBB6"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．研究开发成果交付的时间及地点：</w:t>
      </w:r>
      <w:r w:rsidRPr="004F298B">
        <w:rPr>
          <w:rFonts w:eastAsia="仿宋_GB2312"/>
          <w:sz w:val="28"/>
          <w:szCs w:val="18"/>
          <w:u w:val="single"/>
        </w:rPr>
        <w:t xml:space="preserve">    xx</w:t>
      </w:r>
      <w:r w:rsidRPr="004F298B">
        <w:rPr>
          <w:rFonts w:eastAsia="仿宋_GB2312" w:hint="eastAsia"/>
          <w:sz w:val="28"/>
          <w:szCs w:val="18"/>
          <w:u w:val="single"/>
        </w:rPr>
        <w:t>年</w:t>
      </w:r>
      <w:r w:rsidRPr="004F298B">
        <w:rPr>
          <w:rFonts w:eastAsia="仿宋_GB2312"/>
          <w:sz w:val="28"/>
          <w:szCs w:val="18"/>
          <w:u w:val="single"/>
        </w:rPr>
        <w:t>xx</w:t>
      </w:r>
      <w:r w:rsidRPr="004F298B">
        <w:rPr>
          <w:rFonts w:eastAsia="仿宋_GB2312" w:hint="eastAsia"/>
          <w:sz w:val="28"/>
          <w:szCs w:val="18"/>
          <w:u w:val="single"/>
        </w:rPr>
        <w:t>月</w:t>
      </w:r>
      <w:r w:rsidRPr="004F298B">
        <w:rPr>
          <w:rFonts w:eastAsia="仿宋_GB2312"/>
          <w:sz w:val="28"/>
          <w:szCs w:val="18"/>
          <w:u w:val="single"/>
        </w:rPr>
        <w:t>xx</w:t>
      </w:r>
      <w:r w:rsidRPr="004F298B">
        <w:rPr>
          <w:rFonts w:eastAsia="仿宋_GB2312" w:hint="eastAsia"/>
          <w:sz w:val="28"/>
          <w:szCs w:val="18"/>
          <w:u w:val="single"/>
        </w:rPr>
        <w:t>日</w:t>
      </w:r>
      <w:r w:rsidRPr="004F298B">
        <w:rPr>
          <w:rFonts w:eastAsia="仿宋_GB2312"/>
          <w:sz w:val="28"/>
          <w:szCs w:val="18"/>
          <w:u w:val="single"/>
        </w:rPr>
        <w:t xml:space="preserve">        </w:t>
      </w:r>
      <w:r w:rsidRPr="004F298B">
        <w:rPr>
          <w:rFonts w:eastAsia="仿宋_GB2312" w:hint="eastAsia"/>
          <w:sz w:val="28"/>
          <w:szCs w:val="18"/>
          <w:u w:val="single"/>
        </w:rPr>
        <w:t>前在成都市公共资源交易服务中心交付成果。</w:t>
      </w:r>
    </w:p>
    <w:p w14:paraId="22F6699B" w14:textId="77777777" w:rsidR="00A8491D" w:rsidRPr="004F298B" w:rsidRDefault="00A8491D" w:rsidP="00A8491D">
      <w:pPr>
        <w:tabs>
          <w:tab w:val="left" w:pos="720"/>
        </w:tabs>
        <w:spacing w:line="360" w:lineRule="auto"/>
        <w:ind w:firstLineChars="200" w:firstLine="562"/>
        <w:rPr>
          <w:rFonts w:eastAsia="仿宋_GB2312"/>
          <w:sz w:val="28"/>
          <w:szCs w:val="18"/>
        </w:rPr>
      </w:pPr>
      <w:r w:rsidRPr="004F298B">
        <w:rPr>
          <w:rFonts w:eastAsia="仿宋_GB2312" w:hint="eastAsia"/>
          <w:b/>
          <w:sz w:val="28"/>
          <w:szCs w:val="18"/>
        </w:rPr>
        <w:t>第十三条</w:t>
      </w:r>
      <w:r w:rsidRPr="004F298B">
        <w:rPr>
          <w:rFonts w:eastAsia="仿宋_GB2312" w:hint="eastAsia"/>
          <w:sz w:val="28"/>
          <w:szCs w:val="18"/>
        </w:rPr>
        <w:t>双方确定，按以下标准及方法对乙方完成的研究开发成果进行验收：（</w:t>
      </w:r>
      <w:r w:rsidRPr="004F298B">
        <w:rPr>
          <w:rFonts w:eastAsia="仿宋_GB2312"/>
          <w:sz w:val="28"/>
          <w:szCs w:val="18"/>
        </w:rPr>
        <w:t>1</w:t>
      </w:r>
      <w:r w:rsidRPr="004F298B">
        <w:rPr>
          <w:rFonts w:eastAsia="仿宋_GB2312" w:hint="eastAsia"/>
          <w:sz w:val="28"/>
          <w:szCs w:val="18"/>
        </w:rPr>
        <w:t>）本合同的验收期为乙方完成系统开发，并通过甲方指定的第三方测评单位测评后。（</w:t>
      </w:r>
      <w:r w:rsidRPr="004F298B">
        <w:rPr>
          <w:rFonts w:eastAsia="仿宋_GB2312"/>
          <w:sz w:val="28"/>
          <w:szCs w:val="18"/>
        </w:rPr>
        <w:t>2</w:t>
      </w:r>
      <w:r w:rsidRPr="004F298B">
        <w:rPr>
          <w:rFonts w:eastAsia="仿宋_GB2312" w:hint="eastAsia"/>
          <w:sz w:val="28"/>
          <w:szCs w:val="18"/>
        </w:rPr>
        <w:t>）如乙方完成的成果未能通过测评的，乙方应当进行修改，因修改导致延期的，乙方应按第二十条的约定向甲方承担违约责任。（</w:t>
      </w:r>
      <w:r w:rsidRPr="004F298B">
        <w:rPr>
          <w:rFonts w:eastAsia="仿宋_GB2312"/>
          <w:sz w:val="28"/>
          <w:szCs w:val="18"/>
        </w:rPr>
        <w:t>3</w:t>
      </w:r>
      <w:r w:rsidRPr="004F298B">
        <w:rPr>
          <w:rFonts w:eastAsia="仿宋_GB2312" w:hint="eastAsia"/>
          <w:sz w:val="28"/>
          <w:szCs w:val="18"/>
        </w:rPr>
        <w:t>）项目验收将由甲方组织专家，乙方，监理和测评（如聘请）对项目进行验收。验收均需甲方、乙方、监理（如聘请）三方签署验收合格证明书。</w:t>
      </w:r>
    </w:p>
    <w:p w14:paraId="623E1388" w14:textId="77777777" w:rsidR="00A8491D" w:rsidRPr="004F298B" w:rsidRDefault="00A8491D" w:rsidP="00A8491D">
      <w:pPr>
        <w:spacing w:line="360" w:lineRule="auto"/>
        <w:ind w:firstLineChars="200" w:firstLine="562"/>
        <w:rPr>
          <w:rFonts w:eastAsia="仿宋_GB2312"/>
          <w:sz w:val="28"/>
          <w:szCs w:val="18"/>
        </w:rPr>
      </w:pPr>
      <w:r w:rsidRPr="004F298B">
        <w:rPr>
          <w:rFonts w:eastAsia="仿宋_GB2312" w:hint="eastAsia"/>
          <w:b/>
          <w:sz w:val="28"/>
          <w:szCs w:val="18"/>
        </w:rPr>
        <w:t>第十四条</w:t>
      </w:r>
      <w:r w:rsidRPr="004F298B">
        <w:rPr>
          <w:rFonts w:eastAsia="仿宋_GB2312" w:hint="eastAsia"/>
          <w:sz w:val="28"/>
          <w:szCs w:val="18"/>
        </w:rPr>
        <w:t>乙方应当保证其交付给甲方的研究开发成果不侵犯任何第三人的合法权益。如发生第三人指控甲方实施的技术侵权的，乙方应当</w:t>
      </w:r>
      <w:r w:rsidRPr="004F298B">
        <w:rPr>
          <w:rFonts w:eastAsia="仿宋_GB2312" w:hint="eastAsia"/>
          <w:sz w:val="28"/>
          <w:szCs w:val="18"/>
          <w:u w:val="single"/>
        </w:rPr>
        <w:t>承担全部责任并赔偿损失</w:t>
      </w:r>
      <w:r w:rsidRPr="004F298B">
        <w:rPr>
          <w:rFonts w:eastAsia="仿宋_GB2312" w:hint="eastAsia"/>
          <w:sz w:val="28"/>
          <w:szCs w:val="18"/>
        </w:rPr>
        <w:t>。</w:t>
      </w:r>
    </w:p>
    <w:p w14:paraId="02803967"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b/>
          <w:sz w:val="28"/>
          <w:szCs w:val="18"/>
        </w:rPr>
        <w:t>第十五条</w:t>
      </w:r>
      <w:r w:rsidRPr="004F298B">
        <w:rPr>
          <w:rFonts w:eastAsia="仿宋_GB2312" w:hint="eastAsia"/>
          <w:sz w:val="28"/>
          <w:szCs w:val="18"/>
        </w:rPr>
        <w:t>双方确定，因履行本合同所产生的研究开发成果及其相关知识产权权利归属，按下列第</w:t>
      </w:r>
      <w:r w:rsidRPr="004F298B">
        <w:rPr>
          <w:rFonts w:eastAsia="仿宋_GB2312"/>
          <w:sz w:val="28"/>
          <w:szCs w:val="18"/>
          <w:u w:val="single"/>
        </w:rPr>
        <w:t xml:space="preserve">  2  </w:t>
      </w:r>
      <w:r w:rsidRPr="004F298B">
        <w:rPr>
          <w:rFonts w:eastAsia="仿宋_GB2312" w:hint="eastAsia"/>
          <w:sz w:val="28"/>
          <w:szCs w:val="18"/>
        </w:rPr>
        <w:t>种方式处理：</w:t>
      </w:r>
    </w:p>
    <w:p w14:paraId="0C26D49A"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1</w:t>
      </w:r>
      <w:r w:rsidRPr="004F298B">
        <w:rPr>
          <w:rFonts w:eastAsia="仿宋_GB2312" w:hint="eastAsia"/>
          <w:sz w:val="28"/>
          <w:szCs w:val="18"/>
        </w:rPr>
        <w:t>．（甲、乙、双）方享有申请专利的权利。</w:t>
      </w:r>
    </w:p>
    <w:p w14:paraId="48B6C38E"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专利权取得后的使用和有关利益分配方式如下：</w:t>
      </w:r>
      <w:r w:rsidRPr="004F298B">
        <w:rPr>
          <w:rFonts w:eastAsia="仿宋_GB2312"/>
          <w:sz w:val="28"/>
          <w:szCs w:val="18"/>
          <w:u w:val="single"/>
        </w:rPr>
        <w:t xml:space="preserve">    </w:t>
      </w:r>
      <w:r w:rsidRPr="004F298B">
        <w:rPr>
          <w:rFonts w:eastAsia="仿宋_GB2312" w:hint="eastAsia"/>
          <w:sz w:val="28"/>
          <w:szCs w:val="18"/>
        </w:rPr>
        <w:t>。</w:t>
      </w:r>
    </w:p>
    <w:p w14:paraId="2679047B" w14:textId="77777777" w:rsidR="00A8491D" w:rsidRPr="004F298B" w:rsidRDefault="00A8491D" w:rsidP="00A8491D">
      <w:pPr>
        <w:spacing w:line="360" w:lineRule="auto"/>
        <w:ind w:firstLine="570"/>
        <w:rPr>
          <w:rFonts w:eastAsia="仿宋_GB2312"/>
          <w:sz w:val="28"/>
          <w:szCs w:val="18"/>
        </w:rPr>
      </w:pPr>
      <w:r w:rsidRPr="004F298B">
        <w:rPr>
          <w:rFonts w:eastAsia="仿宋_GB2312"/>
          <w:sz w:val="28"/>
          <w:szCs w:val="18"/>
        </w:rPr>
        <w:t>2</w:t>
      </w:r>
      <w:r w:rsidRPr="004F298B">
        <w:rPr>
          <w:rFonts w:eastAsia="仿宋_GB2312" w:hint="eastAsia"/>
          <w:sz w:val="28"/>
          <w:szCs w:val="18"/>
        </w:rPr>
        <w:t>．按技术秘密方式处理。有关使用和转让的权利归属及由此产生的利益按以下约定处理：</w:t>
      </w:r>
    </w:p>
    <w:p w14:paraId="0BADAE71"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w:t>
      </w:r>
      <w:r w:rsidRPr="004F298B">
        <w:rPr>
          <w:rFonts w:eastAsia="仿宋_GB2312"/>
          <w:sz w:val="28"/>
          <w:szCs w:val="18"/>
        </w:rPr>
        <w:t>1</w:t>
      </w:r>
      <w:r w:rsidRPr="004F298B">
        <w:rPr>
          <w:rFonts w:eastAsia="仿宋_GB2312" w:hint="eastAsia"/>
          <w:sz w:val="28"/>
          <w:szCs w:val="18"/>
        </w:rPr>
        <w:t>）技术秘密的使用权：甲方独享</w:t>
      </w:r>
    </w:p>
    <w:p w14:paraId="2109CAAB"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lastRenderedPageBreak/>
        <w:t>（</w:t>
      </w:r>
      <w:r w:rsidRPr="004F298B">
        <w:rPr>
          <w:rFonts w:eastAsia="仿宋_GB2312"/>
          <w:sz w:val="28"/>
          <w:szCs w:val="18"/>
        </w:rPr>
        <w:t>2</w:t>
      </w:r>
      <w:r w:rsidRPr="004F298B">
        <w:rPr>
          <w:rFonts w:eastAsia="仿宋_GB2312" w:hint="eastAsia"/>
          <w:sz w:val="28"/>
          <w:szCs w:val="18"/>
        </w:rPr>
        <w:t>）技术秘密的转让权：</w:t>
      </w:r>
      <w:r w:rsidRPr="004F298B">
        <w:rPr>
          <w:rFonts w:eastAsia="仿宋_GB2312" w:hint="eastAsia"/>
          <w:sz w:val="28"/>
          <w:szCs w:val="18"/>
          <w:u w:val="single"/>
        </w:rPr>
        <w:t>甲方独享</w:t>
      </w:r>
    </w:p>
    <w:p w14:paraId="0FB0BCA5"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w:t>
      </w:r>
      <w:r w:rsidRPr="004F298B">
        <w:rPr>
          <w:rFonts w:eastAsia="仿宋_GB2312"/>
          <w:sz w:val="28"/>
          <w:szCs w:val="18"/>
        </w:rPr>
        <w:t>3</w:t>
      </w:r>
      <w:r w:rsidRPr="004F298B">
        <w:rPr>
          <w:rFonts w:eastAsia="仿宋_GB2312" w:hint="eastAsia"/>
          <w:sz w:val="28"/>
          <w:szCs w:val="18"/>
        </w:rPr>
        <w:t>）相关利益的分配办法：</w:t>
      </w:r>
      <w:r w:rsidRPr="004F298B">
        <w:rPr>
          <w:rFonts w:eastAsia="仿宋_GB2312" w:hint="eastAsia"/>
          <w:sz w:val="28"/>
          <w:szCs w:val="18"/>
          <w:u w:val="single"/>
        </w:rPr>
        <w:t>甲方独享</w:t>
      </w:r>
      <w:r w:rsidRPr="004F298B">
        <w:rPr>
          <w:rFonts w:eastAsia="仿宋_GB2312" w:hint="eastAsia"/>
          <w:sz w:val="28"/>
          <w:szCs w:val="18"/>
        </w:rPr>
        <w:t>。</w:t>
      </w:r>
    </w:p>
    <w:p w14:paraId="0A41B41A" w14:textId="77777777" w:rsidR="00A8491D" w:rsidRPr="004F298B" w:rsidRDefault="00A8491D" w:rsidP="00A8491D">
      <w:pPr>
        <w:spacing w:line="360" w:lineRule="auto"/>
        <w:ind w:firstLineChars="200" w:firstLine="560"/>
        <w:rPr>
          <w:rFonts w:eastAsia="仿宋_GB2312"/>
          <w:sz w:val="28"/>
          <w:szCs w:val="18"/>
          <w:u w:val="single"/>
        </w:rPr>
      </w:pPr>
      <w:r w:rsidRPr="004F298B">
        <w:rPr>
          <w:rFonts w:eastAsia="仿宋_GB2312" w:hint="eastAsia"/>
          <w:sz w:val="28"/>
          <w:szCs w:val="18"/>
        </w:rPr>
        <w:t>双方对本合同有关的知识产权权利归属特别约定如下：</w:t>
      </w:r>
      <w:r w:rsidRPr="004F298B">
        <w:rPr>
          <w:rFonts w:eastAsia="仿宋_GB2312" w:hint="eastAsia"/>
          <w:sz w:val="28"/>
          <w:szCs w:val="18"/>
          <w:u w:val="single"/>
        </w:rPr>
        <w:t>本项目系统的知识产权归甲方所有，未经甲方许可同意，乙方不得以任何方式使用或允许任何第三方使用。</w:t>
      </w:r>
    </w:p>
    <w:p w14:paraId="15A6F8BA" w14:textId="77777777" w:rsidR="00A8491D" w:rsidRPr="004F298B" w:rsidRDefault="00A8491D" w:rsidP="00A8491D">
      <w:pPr>
        <w:spacing w:line="360" w:lineRule="auto"/>
        <w:ind w:firstLineChars="200" w:firstLine="560"/>
        <w:rPr>
          <w:rFonts w:eastAsia="仿宋_GB2312"/>
          <w:sz w:val="28"/>
          <w:szCs w:val="18"/>
        </w:rPr>
      </w:pPr>
      <w:r w:rsidRPr="004F298B">
        <w:rPr>
          <w:rFonts w:ascii="仿宋" w:eastAsia="仿宋" w:hAnsi="仿宋" w:hint="eastAsia"/>
          <w:sz w:val="28"/>
          <w:szCs w:val="28"/>
        </w:rPr>
        <w:t>本项目开发的系统所有权归甲方，若部分系统或功能涉及第三方软件的甲方应免费使用。甲方享受该软件的永久无偿使用</w:t>
      </w:r>
      <w:proofErr w:type="gramStart"/>
      <w:r w:rsidRPr="004F298B">
        <w:rPr>
          <w:rFonts w:ascii="仿宋" w:eastAsia="仿宋" w:hAnsi="仿宋" w:hint="eastAsia"/>
          <w:sz w:val="28"/>
          <w:szCs w:val="28"/>
        </w:rPr>
        <w:t>权且无</w:t>
      </w:r>
      <w:proofErr w:type="gramEnd"/>
      <w:r w:rsidRPr="004F298B">
        <w:rPr>
          <w:rFonts w:ascii="仿宋" w:eastAsia="仿宋" w:hAnsi="仿宋" w:hint="eastAsia"/>
          <w:sz w:val="28"/>
          <w:szCs w:val="28"/>
        </w:rPr>
        <w:t>授权点位和用户数量限制。</w:t>
      </w:r>
    </w:p>
    <w:p w14:paraId="41A0C2A6"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b/>
          <w:sz w:val="28"/>
          <w:szCs w:val="18"/>
        </w:rPr>
        <w:t>第十六条</w:t>
      </w:r>
      <w:r w:rsidRPr="004F298B">
        <w:rPr>
          <w:rFonts w:eastAsia="仿宋_GB2312" w:hint="eastAsia"/>
          <w:sz w:val="28"/>
          <w:szCs w:val="18"/>
        </w:rPr>
        <w:t>乙方不得自行将研究开发成果转让给第三人。</w:t>
      </w:r>
    </w:p>
    <w:p w14:paraId="4F58344B" w14:textId="77777777" w:rsidR="00A8491D" w:rsidRPr="004F298B" w:rsidRDefault="00A8491D" w:rsidP="00A8491D">
      <w:pPr>
        <w:spacing w:line="360" w:lineRule="auto"/>
        <w:ind w:firstLineChars="198" w:firstLine="541"/>
        <w:rPr>
          <w:rFonts w:eastAsia="仿宋_GB2312"/>
          <w:sz w:val="28"/>
          <w:szCs w:val="18"/>
        </w:rPr>
      </w:pPr>
      <w:r w:rsidRPr="004F298B">
        <w:rPr>
          <w:rFonts w:eastAsia="仿宋_GB2312" w:hint="eastAsia"/>
          <w:b/>
          <w:spacing w:val="-4"/>
          <w:sz w:val="28"/>
          <w:szCs w:val="18"/>
        </w:rPr>
        <w:t>第十七条</w:t>
      </w:r>
      <w:r w:rsidRPr="004F298B">
        <w:rPr>
          <w:rFonts w:eastAsia="仿宋_GB2312" w:hint="eastAsia"/>
          <w:sz w:val="28"/>
          <w:szCs w:val="18"/>
        </w:rPr>
        <w:t>乙方完成本合同项目的研究开发人员享有在有关技术成果文件上写明技术成果完成者的权利和取得有关荣誉证书、奖励的权利。</w:t>
      </w:r>
    </w:p>
    <w:p w14:paraId="05DB00DC"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b/>
          <w:sz w:val="28"/>
          <w:szCs w:val="18"/>
        </w:rPr>
        <w:t>第十八条</w:t>
      </w:r>
      <w:r w:rsidRPr="004F298B">
        <w:rPr>
          <w:rFonts w:eastAsia="仿宋_GB2312" w:hint="eastAsia"/>
          <w:sz w:val="28"/>
          <w:szCs w:val="18"/>
        </w:rPr>
        <w:t>乙方利用研究开发经费所购置与研究开发工作有关的设备、器材、资料等财产，归</w:t>
      </w:r>
      <w:r w:rsidRPr="004F298B">
        <w:rPr>
          <w:rFonts w:eastAsia="仿宋_GB2312"/>
          <w:sz w:val="28"/>
          <w:szCs w:val="18"/>
          <w:u w:val="single"/>
        </w:rPr>
        <w:t xml:space="preserve"> </w:t>
      </w:r>
      <w:r w:rsidRPr="004F298B">
        <w:rPr>
          <w:rFonts w:eastAsia="仿宋_GB2312" w:hint="eastAsia"/>
          <w:sz w:val="28"/>
          <w:szCs w:val="18"/>
          <w:u w:val="single"/>
        </w:rPr>
        <w:t>乙</w:t>
      </w:r>
      <w:r w:rsidRPr="004F298B">
        <w:rPr>
          <w:rFonts w:eastAsia="仿宋_GB2312"/>
          <w:sz w:val="28"/>
          <w:szCs w:val="18"/>
          <w:u w:val="single"/>
        </w:rPr>
        <w:t xml:space="preserve"> </w:t>
      </w:r>
      <w:r w:rsidRPr="004F298B">
        <w:rPr>
          <w:rFonts w:eastAsia="仿宋_GB2312" w:hint="eastAsia"/>
          <w:sz w:val="28"/>
          <w:szCs w:val="18"/>
        </w:rPr>
        <w:t>（甲、乙、双）方所有。</w:t>
      </w:r>
    </w:p>
    <w:p w14:paraId="3DBCA2B5" w14:textId="77777777" w:rsidR="00A8491D" w:rsidRPr="004F298B" w:rsidRDefault="00A8491D" w:rsidP="00A8491D">
      <w:pPr>
        <w:spacing w:line="360" w:lineRule="auto"/>
        <w:ind w:firstLineChars="150" w:firstLine="422"/>
        <w:rPr>
          <w:rFonts w:eastAsia="仿宋_GB2312"/>
          <w:sz w:val="28"/>
          <w:szCs w:val="18"/>
        </w:rPr>
      </w:pPr>
      <w:r w:rsidRPr="004F298B">
        <w:rPr>
          <w:rFonts w:eastAsia="仿宋_GB2312" w:hint="eastAsia"/>
          <w:b/>
          <w:sz w:val="28"/>
          <w:szCs w:val="18"/>
        </w:rPr>
        <w:t>第十九条</w:t>
      </w:r>
      <w:r w:rsidRPr="004F298B">
        <w:rPr>
          <w:rFonts w:eastAsia="仿宋_GB2312" w:hint="eastAsia"/>
          <w:sz w:val="28"/>
          <w:szCs w:val="18"/>
        </w:rPr>
        <w:t>双方确定，乙方应在向甲方交付研究开发成果后，根据甲方的要求，为甲方指定的人员提供技术指导和培训，并提供与使用该研究开发成果相关的技术服务。</w:t>
      </w:r>
    </w:p>
    <w:p w14:paraId="08BAC8BB" w14:textId="77777777" w:rsidR="00A8491D" w:rsidRPr="004F298B" w:rsidRDefault="00A8491D" w:rsidP="00A8491D">
      <w:pPr>
        <w:spacing w:line="360" w:lineRule="auto"/>
        <w:ind w:firstLine="570"/>
        <w:rPr>
          <w:rFonts w:eastAsia="仿宋_GB2312"/>
          <w:sz w:val="28"/>
          <w:szCs w:val="18"/>
          <w:u w:val="single"/>
        </w:rPr>
      </w:pPr>
      <w:r w:rsidRPr="004F298B">
        <w:rPr>
          <w:rFonts w:eastAsia="仿宋_GB2312"/>
          <w:sz w:val="28"/>
          <w:szCs w:val="18"/>
        </w:rPr>
        <w:t>1</w:t>
      </w:r>
      <w:r w:rsidRPr="004F298B">
        <w:rPr>
          <w:rFonts w:eastAsia="仿宋_GB2312" w:hint="eastAsia"/>
          <w:sz w:val="28"/>
          <w:szCs w:val="18"/>
        </w:rPr>
        <w:t>．技术服务和免费维护期：</w:t>
      </w:r>
      <w:r w:rsidRPr="004F298B">
        <w:rPr>
          <w:rFonts w:eastAsia="仿宋_GB2312" w:hint="eastAsia"/>
          <w:sz w:val="28"/>
          <w:szCs w:val="18"/>
          <w:u w:val="single"/>
        </w:rPr>
        <w:t>在系统验收合格后的三年之内，由乙方提供免费运维服务；在甲方对原有单个需求变化不超过</w:t>
      </w:r>
      <w:r w:rsidRPr="004F298B">
        <w:rPr>
          <w:rFonts w:eastAsia="仿宋_GB2312"/>
          <w:sz w:val="28"/>
          <w:szCs w:val="18"/>
          <w:u w:val="single"/>
        </w:rPr>
        <w:t>3</w:t>
      </w:r>
      <w:r w:rsidRPr="004F298B">
        <w:rPr>
          <w:rFonts w:eastAsia="仿宋_GB2312" w:hint="eastAsia"/>
          <w:sz w:val="28"/>
          <w:szCs w:val="18"/>
          <w:u w:val="single"/>
        </w:rPr>
        <w:t>个工作日的调整，由乙方免费调整。乙方售后服务的方式包括需要</w:t>
      </w:r>
      <w:r w:rsidRPr="004F298B">
        <w:rPr>
          <w:rFonts w:eastAsia="仿宋_GB2312"/>
          <w:sz w:val="28"/>
          <w:szCs w:val="18"/>
          <w:u w:val="single"/>
        </w:rPr>
        <w:t>1</w:t>
      </w:r>
      <w:r w:rsidRPr="004F298B">
        <w:rPr>
          <w:rFonts w:eastAsia="仿宋_GB2312" w:hint="eastAsia"/>
          <w:sz w:val="28"/>
          <w:szCs w:val="18"/>
          <w:u w:val="single"/>
        </w:rPr>
        <w:t>名售后服务经理负责整体运</w:t>
      </w:r>
      <w:proofErr w:type="gramStart"/>
      <w:r w:rsidRPr="004F298B">
        <w:rPr>
          <w:rFonts w:eastAsia="仿宋_GB2312" w:hint="eastAsia"/>
          <w:sz w:val="28"/>
          <w:szCs w:val="18"/>
          <w:u w:val="single"/>
        </w:rPr>
        <w:t>维协调</w:t>
      </w:r>
      <w:proofErr w:type="gramEnd"/>
      <w:r w:rsidRPr="004F298B">
        <w:rPr>
          <w:rFonts w:eastAsia="仿宋_GB2312" w:hint="eastAsia"/>
          <w:sz w:val="28"/>
          <w:szCs w:val="18"/>
          <w:u w:val="single"/>
        </w:rPr>
        <w:t>工作，</w:t>
      </w:r>
      <w:r w:rsidRPr="004F298B">
        <w:rPr>
          <w:rFonts w:eastAsia="仿宋_GB2312"/>
          <w:sz w:val="28"/>
          <w:szCs w:val="18"/>
          <w:u w:val="single"/>
        </w:rPr>
        <w:t>1</w:t>
      </w:r>
      <w:r w:rsidRPr="004F298B">
        <w:rPr>
          <w:rFonts w:eastAsia="仿宋_GB2312" w:hint="eastAsia"/>
          <w:sz w:val="28"/>
          <w:szCs w:val="18"/>
          <w:u w:val="single"/>
        </w:rPr>
        <w:t>名运</w:t>
      </w:r>
      <w:proofErr w:type="gramStart"/>
      <w:r w:rsidRPr="004F298B">
        <w:rPr>
          <w:rFonts w:eastAsia="仿宋_GB2312" w:hint="eastAsia"/>
          <w:sz w:val="28"/>
          <w:szCs w:val="18"/>
          <w:u w:val="single"/>
        </w:rPr>
        <w:t>维人员</w:t>
      </w:r>
      <w:proofErr w:type="gramEnd"/>
      <w:r w:rsidRPr="004F298B">
        <w:rPr>
          <w:rFonts w:eastAsia="仿宋_GB2312" w:hint="eastAsia"/>
          <w:sz w:val="28"/>
          <w:szCs w:val="18"/>
          <w:u w:val="single"/>
        </w:rPr>
        <w:t>负责系统</w:t>
      </w:r>
      <w:proofErr w:type="gramStart"/>
      <w:r w:rsidRPr="004F298B">
        <w:rPr>
          <w:rFonts w:eastAsia="仿宋_GB2312" w:hint="eastAsia"/>
          <w:sz w:val="28"/>
          <w:szCs w:val="18"/>
          <w:u w:val="single"/>
        </w:rPr>
        <w:t>实际运</w:t>
      </w:r>
      <w:proofErr w:type="gramEnd"/>
      <w:r w:rsidRPr="004F298B">
        <w:rPr>
          <w:rFonts w:eastAsia="仿宋_GB2312" w:hint="eastAsia"/>
          <w:sz w:val="28"/>
          <w:szCs w:val="18"/>
          <w:u w:val="single"/>
        </w:rPr>
        <w:t>维工作，前</w:t>
      </w:r>
      <w:r w:rsidRPr="004F298B">
        <w:rPr>
          <w:rFonts w:eastAsia="仿宋_GB2312"/>
          <w:sz w:val="28"/>
          <w:szCs w:val="18"/>
          <w:u w:val="single"/>
        </w:rPr>
        <w:t>3</w:t>
      </w:r>
      <w:r w:rsidRPr="004F298B">
        <w:rPr>
          <w:rFonts w:eastAsia="仿宋_GB2312" w:hint="eastAsia"/>
          <w:sz w:val="28"/>
          <w:szCs w:val="18"/>
          <w:u w:val="single"/>
        </w:rPr>
        <w:t>个月要求至少</w:t>
      </w:r>
      <w:r w:rsidRPr="004F298B">
        <w:rPr>
          <w:rFonts w:eastAsia="仿宋_GB2312"/>
          <w:sz w:val="28"/>
          <w:szCs w:val="18"/>
          <w:u w:val="single"/>
        </w:rPr>
        <w:t>1</w:t>
      </w:r>
      <w:r w:rsidRPr="004F298B">
        <w:rPr>
          <w:rFonts w:eastAsia="仿宋_GB2312" w:hint="eastAsia"/>
          <w:sz w:val="28"/>
          <w:szCs w:val="18"/>
          <w:u w:val="single"/>
        </w:rPr>
        <w:t>名运</w:t>
      </w:r>
      <w:proofErr w:type="gramStart"/>
      <w:r w:rsidRPr="004F298B">
        <w:rPr>
          <w:rFonts w:eastAsia="仿宋_GB2312" w:hint="eastAsia"/>
          <w:sz w:val="28"/>
          <w:szCs w:val="18"/>
          <w:u w:val="single"/>
        </w:rPr>
        <w:t>维人员</w:t>
      </w:r>
      <w:proofErr w:type="gramEnd"/>
      <w:r w:rsidRPr="004F298B">
        <w:rPr>
          <w:rFonts w:eastAsia="仿宋_GB2312" w:hint="eastAsia"/>
          <w:sz w:val="28"/>
          <w:szCs w:val="18"/>
          <w:u w:val="single"/>
        </w:rPr>
        <w:t>进行驻场运维，如前</w:t>
      </w:r>
      <w:r w:rsidRPr="004F298B">
        <w:rPr>
          <w:rFonts w:eastAsia="仿宋_GB2312"/>
          <w:sz w:val="28"/>
          <w:szCs w:val="18"/>
          <w:u w:val="single"/>
        </w:rPr>
        <w:t>3</w:t>
      </w:r>
      <w:r w:rsidRPr="004F298B">
        <w:rPr>
          <w:rFonts w:eastAsia="仿宋_GB2312" w:hint="eastAsia"/>
          <w:sz w:val="28"/>
          <w:szCs w:val="18"/>
          <w:u w:val="single"/>
        </w:rPr>
        <w:t>个月系统</w:t>
      </w:r>
      <w:r w:rsidRPr="004F298B">
        <w:rPr>
          <w:rFonts w:eastAsia="仿宋_GB2312" w:hint="eastAsia"/>
          <w:sz w:val="28"/>
          <w:szCs w:val="18"/>
          <w:u w:val="single"/>
        </w:rPr>
        <w:lastRenderedPageBreak/>
        <w:t>正常运行，在我中心同意下可进行电话热线、传真、电子邮件等多种远程运</w:t>
      </w:r>
      <w:proofErr w:type="gramStart"/>
      <w:r w:rsidRPr="004F298B">
        <w:rPr>
          <w:rFonts w:eastAsia="仿宋_GB2312" w:hint="eastAsia"/>
          <w:sz w:val="28"/>
          <w:szCs w:val="18"/>
          <w:u w:val="single"/>
        </w:rPr>
        <w:t>维保障</w:t>
      </w:r>
      <w:proofErr w:type="gramEnd"/>
      <w:r w:rsidRPr="004F298B">
        <w:rPr>
          <w:rFonts w:eastAsia="仿宋_GB2312" w:hint="eastAsia"/>
          <w:sz w:val="28"/>
          <w:szCs w:val="18"/>
          <w:u w:val="single"/>
        </w:rPr>
        <w:t>形式。</w:t>
      </w:r>
    </w:p>
    <w:p w14:paraId="00B372A6" w14:textId="77777777" w:rsidR="00A8491D" w:rsidRPr="004F298B" w:rsidRDefault="00A8491D" w:rsidP="00A8491D">
      <w:pPr>
        <w:spacing w:line="360" w:lineRule="auto"/>
        <w:ind w:firstLine="570"/>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．地点和方式：</w:t>
      </w:r>
      <w:r w:rsidRPr="004F298B">
        <w:rPr>
          <w:rFonts w:eastAsia="仿宋_GB2312" w:hint="eastAsia"/>
          <w:sz w:val="28"/>
          <w:szCs w:val="18"/>
          <w:u w:val="single"/>
        </w:rPr>
        <w:t>由甲方指定地点，乙方提供驻场服务、专业技术人员上门及电话咨询服务。涉及培训的，甲方应负责安排接受本系统各种培训的人员，保证其按时参加培训</w:t>
      </w:r>
      <w:r w:rsidRPr="004F298B">
        <w:rPr>
          <w:rFonts w:eastAsia="仿宋_GB2312" w:hint="eastAsia"/>
          <w:sz w:val="28"/>
          <w:szCs w:val="18"/>
        </w:rPr>
        <w:t>。</w:t>
      </w:r>
    </w:p>
    <w:p w14:paraId="7F41ED11" w14:textId="77777777" w:rsidR="00A8491D" w:rsidRPr="004F298B" w:rsidRDefault="00A8491D" w:rsidP="00A8491D">
      <w:pPr>
        <w:spacing w:line="360" w:lineRule="auto"/>
        <w:ind w:firstLine="570"/>
        <w:rPr>
          <w:rFonts w:eastAsia="仿宋_GB2312"/>
          <w:sz w:val="28"/>
          <w:szCs w:val="18"/>
        </w:rPr>
      </w:pPr>
      <w:r w:rsidRPr="004F298B">
        <w:rPr>
          <w:rFonts w:eastAsia="仿宋_GB2312"/>
          <w:sz w:val="28"/>
          <w:szCs w:val="18"/>
        </w:rPr>
        <w:t xml:space="preserve"> 3</w:t>
      </w:r>
      <w:r w:rsidRPr="004F298B">
        <w:rPr>
          <w:rFonts w:eastAsia="仿宋_GB2312" w:hint="eastAsia"/>
          <w:sz w:val="28"/>
          <w:szCs w:val="18"/>
        </w:rPr>
        <w:t>．费用及支付方式：</w:t>
      </w:r>
      <w:r w:rsidRPr="004F298B">
        <w:rPr>
          <w:rFonts w:eastAsia="仿宋_GB2312" w:hint="eastAsia"/>
          <w:sz w:val="28"/>
          <w:szCs w:val="18"/>
          <w:u w:val="single"/>
        </w:rPr>
        <w:t>由乙方提供免费培训服务和三年免费运维服务</w:t>
      </w:r>
      <w:r w:rsidRPr="004F298B">
        <w:rPr>
          <w:rFonts w:eastAsia="仿宋_GB2312" w:hint="eastAsia"/>
          <w:sz w:val="28"/>
          <w:szCs w:val="18"/>
        </w:rPr>
        <w:t>。</w:t>
      </w:r>
    </w:p>
    <w:p w14:paraId="1F30B02C" w14:textId="77777777" w:rsidR="00A8491D" w:rsidRPr="004F298B" w:rsidRDefault="00A8491D" w:rsidP="00A8491D">
      <w:pPr>
        <w:spacing w:line="360" w:lineRule="auto"/>
        <w:ind w:firstLine="570"/>
        <w:rPr>
          <w:rFonts w:eastAsia="仿宋_GB2312"/>
          <w:sz w:val="28"/>
          <w:szCs w:val="18"/>
        </w:rPr>
      </w:pPr>
      <w:r w:rsidRPr="004F298B">
        <w:rPr>
          <w:rFonts w:eastAsia="仿宋_GB2312"/>
          <w:sz w:val="28"/>
          <w:szCs w:val="18"/>
        </w:rPr>
        <w:t xml:space="preserve"> 4. </w:t>
      </w:r>
      <w:r w:rsidRPr="004F298B">
        <w:rPr>
          <w:rFonts w:eastAsia="仿宋_GB2312" w:hint="eastAsia"/>
          <w:sz w:val="28"/>
          <w:szCs w:val="18"/>
        </w:rPr>
        <w:t>其他事项：</w:t>
      </w:r>
      <w:r w:rsidRPr="004F298B">
        <w:rPr>
          <w:rFonts w:eastAsia="仿宋_GB2312" w:hint="eastAsia"/>
          <w:sz w:val="28"/>
          <w:szCs w:val="18"/>
          <w:u w:val="single"/>
        </w:rPr>
        <w:t>乙方在验收合格后每月针对系统运</w:t>
      </w:r>
      <w:proofErr w:type="gramStart"/>
      <w:r w:rsidRPr="004F298B">
        <w:rPr>
          <w:rFonts w:eastAsia="仿宋_GB2312" w:hint="eastAsia"/>
          <w:sz w:val="28"/>
          <w:szCs w:val="18"/>
          <w:u w:val="single"/>
        </w:rPr>
        <w:t>维工作</w:t>
      </w:r>
      <w:proofErr w:type="gramEnd"/>
      <w:r w:rsidRPr="004F298B">
        <w:rPr>
          <w:rFonts w:eastAsia="仿宋_GB2312" w:hint="eastAsia"/>
          <w:sz w:val="28"/>
          <w:szCs w:val="18"/>
          <w:u w:val="single"/>
        </w:rPr>
        <w:t>出具书面运维报告，服务期满出具年度运维报告，均作为合同到期时的考核依据。运</w:t>
      </w:r>
      <w:proofErr w:type="gramStart"/>
      <w:r w:rsidRPr="004F298B">
        <w:rPr>
          <w:rFonts w:eastAsia="仿宋_GB2312" w:hint="eastAsia"/>
          <w:sz w:val="28"/>
          <w:szCs w:val="18"/>
          <w:u w:val="single"/>
        </w:rPr>
        <w:t>维报告</w:t>
      </w:r>
      <w:proofErr w:type="gramEnd"/>
      <w:r w:rsidRPr="004F298B">
        <w:rPr>
          <w:rFonts w:eastAsia="仿宋_GB2312" w:hint="eastAsia"/>
          <w:sz w:val="28"/>
          <w:szCs w:val="18"/>
          <w:u w:val="single"/>
        </w:rPr>
        <w:t>要体现出日常运维记录，巡检记录，应急异常处理记录，系统运行状况等信息。</w:t>
      </w:r>
    </w:p>
    <w:p w14:paraId="29E344C1"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b/>
          <w:sz w:val="28"/>
          <w:szCs w:val="18"/>
        </w:rPr>
        <w:t>第二十条</w:t>
      </w:r>
      <w:r w:rsidRPr="004F298B">
        <w:rPr>
          <w:rFonts w:eastAsia="仿宋_GB2312" w:hint="eastAsia"/>
          <w:sz w:val="28"/>
          <w:szCs w:val="18"/>
        </w:rPr>
        <w:t>双方确定：任何一方违反本合同约定，造成研究开发工作停滞、延误或失败的，按以下约定承担违约责任：</w:t>
      </w:r>
    </w:p>
    <w:p w14:paraId="0ED15F82"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1</w:t>
      </w:r>
      <w:r w:rsidRPr="004F298B">
        <w:rPr>
          <w:rFonts w:eastAsia="仿宋_GB2312" w:hint="eastAsia"/>
          <w:sz w:val="28"/>
          <w:szCs w:val="18"/>
        </w:rPr>
        <w:t>．</w:t>
      </w:r>
      <w:r w:rsidRPr="004F298B">
        <w:rPr>
          <w:rFonts w:eastAsia="仿宋_GB2312" w:hint="eastAsia"/>
          <w:sz w:val="28"/>
          <w:szCs w:val="18"/>
          <w:u w:val="single"/>
        </w:rPr>
        <w:t>甲</w:t>
      </w:r>
      <w:r w:rsidRPr="004F298B">
        <w:rPr>
          <w:rFonts w:eastAsia="仿宋_GB2312" w:hint="eastAsia"/>
          <w:sz w:val="28"/>
          <w:szCs w:val="18"/>
        </w:rPr>
        <w:t>方违反本合同第</w:t>
      </w:r>
      <w:r w:rsidRPr="004F298B">
        <w:rPr>
          <w:rFonts w:eastAsia="仿宋_GB2312" w:hint="eastAsia"/>
          <w:sz w:val="28"/>
          <w:szCs w:val="18"/>
          <w:u w:val="single"/>
        </w:rPr>
        <w:t>五</w:t>
      </w:r>
      <w:r w:rsidRPr="004F298B">
        <w:rPr>
          <w:rFonts w:eastAsia="仿宋_GB2312" w:hint="eastAsia"/>
          <w:sz w:val="28"/>
          <w:szCs w:val="18"/>
        </w:rPr>
        <w:t>条约定，应当</w:t>
      </w:r>
      <w:r w:rsidRPr="004F298B">
        <w:rPr>
          <w:rFonts w:eastAsia="仿宋_GB2312" w:hint="eastAsia"/>
          <w:sz w:val="28"/>
          <w:szCs w:val="18"/>
          <w:u w:val="single"/>
        </w:rPr>
        <w:t>每延期一月支付合同总额的</w:t>
      </w:r>
      <w:r w:rsidRPr="004F298B">
        <w:rPr>
          <w:rFonts w:eastAsia="仿宋_GB2312"/>
          <w:sz w:val="28"/>
          <w:szCs w:val="18"/>
          <w:u w:val="single"/>
        </w:rPr>
        <w:t>2‰</w:t>
      </w:r>
      <w:r w:rsidRPr="004F298B">
        <w:rPr>
          <w:rFonts w:eastAsia="仿宋_GB2312" w:hint="eastAsia"/>
          <w:sz w:val="28"/>
          <w:szCs w:val="18"/>
          <w:u w:val="single"/>
        </w:rPr>
        <w:t>作为违约金</w:t>
      </w:r>
      <w:r w:rsidRPr="004F298B">
        <w:rPr>
          <w:rFonts w:eastAsia="仿宋_GB2312" w:hint="eastAsia"/>
          <w:sz w:val="28"/>
          <w:szCs w:val="18"/>
        </w:rPr>
        <w:t>。</w:t>
      </w:r>
    </w:p>
    <w:p w14:paraId="1149A4F8"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w:t>
      </w:r>
      <w:r w:rsidRPr="004F298B">
        <w:rPr>
          <w:rFonts w:eastAsia="仿宋_GB2312" w:hint="eastAsia"/>
          <w:sz w:val="28"/>
          <w:szCs w:val="18"/>
          <w:u w:val="single"/>
        </w:rPr>
        <w:t>乙</w:t>
      </w:r>
      <w:r w:rsidRPr="004F298B">
        <w:rPr>
          <w:rFonts w:eastAsia="仿宋_GB2312" w:hint="eastAsia"/>
          <w:sz w:val="28"/>
          <w:szCs w:val="18"/>
        </w:rPr>
        <w:t>方违反本合同第</w:t>
      </w:r>
      <w:r w:rsidRPr="004F298B">
        <w:rPr>
          <w:rFonts w:eastAsia="仿宋_GB2312" w:hint="eastAsia"/>
          <w:sz w:val="28"/>
          <w:szCs w:val="18"/>
          <w:u w:val="single"/>
        </w:rPr>
        <w:t>十二</w:t>
      </w:r>
      <w:r w:rsidRPr="004F298B">
        <w:rPr>
          <w:rFonts w:eastAsia="仿宋_GB2312" w:hint="eastAsia"/>
          <w:sz w:val="28"/>
          <w:szCs w:val="18"/>
        </w:rPr>
        <w:t>条约定，应当</w:t>
      </w:r>
      <w:r w:rsidRPr="004F298B">
        <w:rPr>
          <w:rFonts w:eastAsia="仿宋_GB2312" w:hint="eastAsia"/>
          <w:sz w:val="28"/>
          <w:szCs w:val="18"/>
          <w:u w:val="single"/>
        </w:rPr>
        <w:t>每延期一月支付合同总额的</w:t>
      </w:r>
      <w:r w:rsidRPr="004F298B">
        <w:rPr>
          <w:rFonts w:eastAsia="仿宋_GB2312"/>
          <w:sz w:val="28"/>
          <w:szCs w:val="18"/>
          <w:u w:val="single"/>
        </w:rPr>
        <w:t>2‰</w:t>
      </w:r>
      <w:r w:rsidRPr="004F298B">
        <w:rPr>
          <w:rFonts w:eastAsia="仿宋_GB2312" w:hint="eastAsia"/>
          <w:sz w:val="28"/>
          <w:szCs w:val="18"/>
          <w:u w:val="single"/>
        </w:rPr>
        <w:t>作为违约金</w:t>
      </w:r>
      <w:r w:rsidRPr="004F298B">
        <w:rPr>
          <w:rFonts w:eastAsia="仿宋_GB2312" w:hint="eastAsia"/>
          <w:sz w:val="28"/>
          <w:szCs w:val="18"/>
        </w:rPr>
        <w:t>。因乙方原因延期交付系统超过三个月的，应终止合同，并由乙方退回甲方已支付费用，同时赔偿甲方损失。</w:t>
      </w:r>
    </w:p>
    <w:p w14:paraId="514A6E0C"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t xml:space="preserve">3. </w:t>
      </w:r>
      <w:r w:rsidRPr="004F298B">
        <w:rPr>
          <w:rFonts w:eastAsia="仿宋_GB2312" w:hint="eastAsia"/>
          <w:sz w:val="28"/>
          <w:szCs w:val="18"/>
        </w:rPr>
        <w:t>乙方在履行合同过程中的疏忽、失职、过错等故意或者过失原因给甲方造成损失或侵害，包括但不限于甲方本身的财产损失，由此而导致的甲方对任何第三方的法律责任等，乙方对此均应承担全部的赔偿责任。</w:t>
      </w:r>
    </w:p>
    <w:p w14:paraId="2F6CA5CA"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sz w:val="28"/>
          <w:szCs w:val="18"/>
        </w:rPr>
        <w:lastRenderedPageBreak/>
        <w:t xml:space="preserve">4. </w:t>
      </w:r>
      <w:r w:rsidRPr="004F298B">
        <w:rPr>
          <w:rFonts w:eastAsia="仿宋_GB2312" w:hint="eastAsia"/>
          <w:sz w:val="28"/>
          <w:szCs w:val="18"/>
        </w:rPr>
        <w:t>在运</w:t>
      </w:r>
      <w:proofErr w:type="gramStart"/>
      <w:r w:rsidRPr="004F298B">
        <w:rPr>
          <w:rFonts w:eastAsia="仿宋_GB2312" w:hint="eastAsia"/>
          <w:sz w:val="28"/>
          <w:szCs w:val="18"/>
        </w:rPr>
        <w:t>维过程</w:t>
      </w:r>
      <w:proofErr w:type="gramEnd"/>
      <w:r w:rsidRPr="004F298B">
        <w:rPr>
          <w:rFonts w:eastAsia="仿宋_GB2312" w:hint="eastAsia"/>
          <w:sz w:val="28"/>
          <w:szCs w:val="18"/>
        </w:rPr>
        <w:t>中，乙方驻场人员须遵守甲方相关工作制度，并</w:t>
      </w:r>
      <w:proofErr w:type="gramStart"/>
      <w:r w:rsidRPr="004F298B">
        <w:rPr>
          <w:rFonts w:eastAsia="仿宋_GB2312" w:hint="eastAsia"/>
          <w:sz w:val="28"/>
          <w:szCs w:val="18"/>
        </w:rPr>
        <w:t>按照运维要求</w:t>
      </w:r>
      <w:proofErr w:type="gramEnd"/>
      <w:r w:rsidRPr="004F298B">
        <w:rPr>
          <w:rFonts w:eastAsia="仿宋_GB2312" w:hint="eastAsia"/>
          <w:sz w:val="28"/>
          <w:szCs w:val="18"/>
        </w:rPr>
        <w:t>开展运维工作，如果违反相关规定的，应按照规定进行处理：</w:t>
      </w:r>
    </w:p>
    <w:p w14:paraId="762111A4"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hint="eastAsia"/>
          <w:sz w:val="28"/>
          <w:szCs w:val="18"/>
        </w:rPr>
        <w:t>（一）出现系统问题在在半小时未做出明确响应和安排的，应当按每次扣除质保金总额的</w:t>
      </w:r>
      <w:r w:rsidRPr="004F298B">
        <w:rPr>
          <w:rFonts w:eastAsia="仿宋_GB2312"/>
          <w:sz w:val="28"/>
          <w:szCs w:val="18"/>
        </w:rPr>
        <w:t>0.5%</w:t>
      </w:r>
      <w:r w:rsidRPr="004F298B">
        <w:rPr>
          <w:rFonts w:eastAsia="仿宋_GB2312" w:hint="eastAsia"/>
          <w:sz w:val="28"/>
          <w:szCs w:val="18"/>
        </w:rPr>
        <w:t>；如需现场服务的，具有解决故障能力的工程师未在</w:t>
      </w:r>
      <w:r w:rsidRPr="004F298B">
        <w:rPr>
          <w:rFonts w:eastAsia="仿宋_GB2312"/>
          <w:sz w:val="28"/>
          <w:szCs w:val="18"/>
        </w:rPr>
        <w:t>2</w:t>
      </w:r>
      <w:r w:rsidRPr="004F298B">
        <w:rPr>
          <w:rFonts w:eastAsia="仿宋_GB2312" w:hint="eastAsia"/>
          <w:sz w:val="28"/>
          <w:szCs w:val="18"/>
        </w:rPr>
        <w:t>小时到达现场的，应当按每次扣除质保金总额的</w:t>
      </w:r>
      <w:r w:rsidRPr="004F298B">
        <w:rPr>
          <w:rFonts w:eastAsia="仿宋_GB2312"/>
          <w:sz w:val="28"/>
          <w:szCs w:val="18"/>
        </w:rPr>
        <w:t>2%</w:t>
      </w:r>
      <w:r w:rsidRPr="004F298B">
        <w:rPr>
          <w:rFonts w:eastAsia="仿宋_GB2312" w:hint="eastAsia"/>
          <w:sz w:val="28"/>
          <w:szCs w:val="18"/>
        </w:rPr>
        <w:t>；除不可抗拒因素导致的系统问题在</w:t>
      </w:r>
      <w:r w:rsidRPr="004F298B">
        <w:rPr>
          <w:rFonts w:eastAsia="仿宋_GB2312"/>
          <w:sz w:val="28"/>
          <w:szCs w:val="18"/>
        </w:rPr>
        <w:t>12</w:t>
      </w:r>
      <w:r w:rsidRPr="004F298B">
        <w:rPr>
          <w:rFonts w:eastAsia="仿宋_GB2312" w:hint="eastAsia"/>
          <w:sz w:val="28"/>
          <w:szCs w:val="18"/>
        </w:rPr>
        <w:t>小时内未解决的，应当按每次扣除质保金总额的</w:t>
      </w:r>
      <w:r w:rsidRPr="004F298B">
        <w:rPr>
          <w:rFonts w:eastAsia="仿宋_GB2312"/>
          <w:sz w:val="28"/>
          <w:szCs w:val="18"/>
        </w:rPr>
        <w:t>4%</w:t>
      </w:r>
      <w:r w:rsidRPr="004F298B">
        <w:rPr>
          <w:rFonts w:eastAsia="仿宋_GB2312" w:hint="eastAsia"/>
          <w:sz w:val="28"/>
          <w:szCs w:val="18"/>
        </w:rPr>
        <w:t>。</w:t>
      </w:r>
    </w:p>
    <w:p w14:paraId="6DAEC9EB"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hint="eastAsia"/>
          <w:sz w:val="28"/>
          <w:szCs w:val="18"/>
        </w:rPr>
        <w:t>（二）出驻场运</w:t>
      </w:r>
      <w:proofErr w:type="gramStart"/>
      <w:r w:rsidRPr="004F298B">
        <w:rPr>
          <w:rFonts w:eastAsia="仿宋_GB2312" w:hint="eastAsia"/>
          <w:sz w:val="28"/>
          <w:szCs w:val="18"/>
        </w:rPr>
        <w:t>维期间</w:t>
      </w:r>
      <w:proofErr w:type="gramEnd"/>
      <w:r w:rsidRPr="004F298B">
        <w:rPr>
          <w:rFonts w:eastAsia="仿宋_GB2312" w:hint="eastAsia"/>
          <w:sz w:val="28"/>
          <w:szCs w:val="18"/>
        </w:rPr>
        <w:t>出现运维人员</w:t>
      </w:r>
      <w:proofErr w:type="gramStart"/>
      <w:r w:rsidRPr="004F298B">
        <w:rPr>
          <w:rFonts w:eastAsia="仿宋_GB2312" w:hint="eastAsia"/>
          <w:sz w:val="28"/>
          <w:szCs w:val="18"/>
        </w:rPr>
        <w:t>不</w:t>
      </w:r>
      <w:proofErr w:type="gramEnd"/>
      <w:r w:rsidRPr="004F298B">
        <w:rPr>
          <w:rFonts w:eastAsia="仿宋_GB2312" w:hint="eastAsia"/>
          <w:sz w:val="28"/>
          <w:szCs w:val="18"/>
        </w:rPr>
        <w:t>在岗的，应当按每人每次扣除质保金总额的</w:t>
      </w:r>
      <w:r w:rsidRPr="004F298B">
        <w:rPr>
          <w:rFonts w:eastAsia="仿宋_GB2312"/>
          <w:sz w:val="28"/>
          <w:szCs w:val="18"/>
        </w:rPr>
        <w:t>0.5%</w:t>
      </w:r>
      <w:r w:rsidRPr="004F298B">
        <w:rPr>
          <w:rFonts w:eastAsia="仿宋_GB2312" w:hint="eastAsia"/>
          <w:sz w:val="28"/>
          <w:szCs w:val="18"/>
        </w:rPr>
        <w:t>。</w:t>
      </w:r>
    </w:p>
    <w:p w14:paraId="65853AA0" w14:textId="77777777" w:rsidR="00A8491D" w:rsidRPr="004F298B" w:rsidRDefault="00A8491D" w:rsidP="00A8491D">
      <w:pPr>
        <w:spacing w:line="360" w:lineRule="auto"/>
        <w:ind w:firstLineChars="250" w:firstLine="700"/>
        <w:rPr>
          <w:rFonts w:eastAsia="仿宋_GB2312"/>
          <w:sz w:val="28"/>
          <w:szCs w:val="18"/>
        </w:rPr>
      </w:pPr>
      <w:r w:rsidRPr="004F298B">
        <w:rPr>
          <w:rFonts w:eastAsia="仿宋_GB2312" w:hint="eastAsia"/>
          <w:sz w:val="28"/>
          <w:szCs w:val="18"/>
        </w:rPr>
        <w:t>（三）甲方对履约情况实行向乙方通报制度（如不遵守甲方相关管理规定等适用通报的情形），每通报一次扣除质保金总额的</w:t>
      </w:r>
      <w:r w:rsidRPr="004F298B">
        <w:rPr>
          <w:rFonts w:eastAsia="仿宋_GB2312"/>
          <w:sz w:val="28"/>
          <w:szCs w:val="18"/>
        </w:rPr>
        <w:t>0.5%</w:t>
      </w:r>
      <w:r w:rsidRPr="004F298B">
        <w:rPr>
          <w:rFonts w:eastAsia="仿宋_GB2312" w:hint="eastAsia"/>
          <w:sz w:val="28"/>
          <w:szCs w:val="18"/>
        </w:rPr>
        <w:t>。</w:t>
      </w:r>
    </w:p>
    <w:p w14:paraId="4326E883" w14:textId="77777777" w:rsidR="00A8491D" w:rsidRPr="004F298B" w:rsidRDefault="00A8491D" w:rsidP="00A8491D">
      <w:pPr>
        <w:ind w:left="431" w:firstLineChars="100" w:firstLine="280"/>
        <w:rPr>
          <w:rFonts w:ascii="仿宋" w:eastAsia="仿宋" w:hAnsi="仿宋"/>
          <w:sz w:val="28"/>
          <w:szCs w:val="28"/>
        </w:rPr>
      </w:pPr>
      <w:r w:rsidRPr="004F298B">
        <w:rPr>
          <w:rFonts w:ascii="仿宋" w:eastAsia="仿宋" w:hAnsi="仿宋" w:hint="eastAsia"/>
          <w:sz w:val="28"/>
          <w:szCs w:val="28"/>
        </w:rPr>
        <w:t>（四）未按期出具月度运维报告，每次扣除质保金总额的1%，未按期出具年度运维报告，扣除质保金总额的5%。</w:t>
      </w:r>
    </w:p>
    <w:p w14:paraId="52C98717" w14:textId="5C59E084" w:rsidR="00A8491D" w:rsidRPr="004F298B" w:rsidRDefault="008B460B" w:rsidP="00A8491D">
      <w:pPr>
        <w:spacing w:line="360" w:lineRule="auto"/>
        <w:ind w:firstLineChars="250" w:firstLine="700"/>
        <w:rPr>
          <w:rFonts w:eastAsia="仿宋_GB2312"/>
          <w:sz w:val="28"/>
          <w:szCs w:val="18"/>
        </w:rPr>
      </w:pPr>
      <w:r>
        <w:rPr>
          <w:rFonts w:eastAsia="仿宋_GB2312" w:hint="eastAsia"/>
          <w:sz w:val="28"/>
          <w:szCs w:val="18"/>
        </w:rPr>
        <w:t>5</w:t>
      </w:r>
      <w:r w:rsidR="00A8491D" w:rsidRPr="004F298B">
        <w:rPr>
          <w:rFonts w:eastAsia="仿宋_GB2312"/>
          <w:sz w:val="28"/>
          <w:szCs w:val="18"/>
        </w:rPr>
        <w:t xml:space="preserve">. </w:t>
      </w:r>
      <w:r w:rsidR="00A8491D" w:rsidRPr="004F298B">
        <w:rPr>
          <w:rFonts w:eastAsia="仿宋_GB2312" w:hint="eastAsia"/>
          <w:sz w:val="28"/>
          <w:szCs w:val="18"/>
        </w:rPr>
        <w:t>因功能运维、调整、数据查询</w:t>
      </w:r>
      <w:r w:rsidR="00A8491D" w:rsidRPr="004F298B">
        <w:rPr>
          <w:rFonts w:eastAsia="仿宋_GB2312"/>
          <w:sz w:val="28"/>
          <w:szCs w:val="18"/>
        </w:rPr>
        <w:t>/</w:t>
      </w:r>
      <w:r w:rsidR="00A8491D" w:rsidRPr="004F298B">
        <w:rPr>
          <w:rFonts w:eastAsia="仿宋_GB2312" w:hint="eastAsia"/>
          <w:sz w:val="28"/>
          <w:szCs w:val="18"/>
        </w:rPr>
        <w:t>修改和系统用户的权限设置等操作失误对业务造成影响的，被业务部门和外部用户投诉的，每次扣除</w:t>
      </w:r>
      <w:r w:rsidR="00A8491D" w:rsidRPr="004F298B">
        <w:rPr>
          <w:rFonts w:eastAsia="仿宋_GB2312"/>
          <w:sz w:val="28"/>
          <w:szCs w:val="18"/>
        </w:rPr>
        <w:t>5000</w:t>
      </w:r>
      <w:r w:rsidR="00A8491D" w:rsidRPr="004F298B">
        <w:rPr>
          <w:rFonts w:eastAsia="仿宋_GB2312" w:hint="eastAsia"/>
          <w:sz w:val="28"/>
          <w:szCs w:val="18"/>
        </w:rPr>
        <w:t>元合同价款。</w:t>
      </w:r>
    </w:p>
    <w:p w14:paraId="18505852" w14:textId="77777777" w:rsidR="00A8491D" w:rsidRPr="004F298B" w:rsidRDefault="00A8491D" w:rsidP="00A8491D">
      <w:pPr>
        <w:spacing w:line="360" w:lineRule="auto"/>
        <w:ind w:firstLineChars="200" w:firstLine="554"/>
        <w:rPr>
          <w:rFonts w:eastAsia="仿宋_GB2312"/>
          <w:spacing w:val="-2"/>
          <w:sz w:val="28"/>
          <w:szCs w:val="18"/>
        </w:rPr>
      </w:pPr>
      <w:r w:rsidRPr="004F298B">
        <w:rPr>
          <w:rFonts w:eastAsia="仿宋_GB2312" w:hint="eastAsia"/>
          <w:b/>
          <w:spacing w:val="-2"/>
          <w:sz w:val="28"/>
          <w:szCs w:val="18"/>
        </w:rPr>
        <w:t>第</w:t>
      </w:r>
      <w:r w:rsidRPr="004F298B">
        <w:rPr>
          <w:rFonts w:eastAsia="仿宋_GB2312" w:hint="eastAsia"/>
          <w:b/>
          <w:sz w:val="28"/>
          <w:szCs w:val="18"/>
        </w:rPr>
        <w:t>二十一条</w:t>
      </w:r>
      <w:r w:rsidRPr="004F298B">
        <w:rPr>
          <w:rFonts w:eastAsia="仿宋_GB2312" w:hint="eastAsia"/>
          <w:spacing w:val="-2"/>
          <w:sz w:val="28"/>
          <w:szCs w:val="18"/>
        </w:rPr>
        <w:t>双方确定，甲方有权利用乙方按照本合同约定提供的</w:t>
      </w:r>
      <w:r w:rsidRPr="004F298B">
        <w:rPr>
          <w:rFonts w:eastAsia="仿宋_GB2312" w:hint="eastAsia"/>
          <w:spacing w:val="2"/>
          <w:sz w:val="28"/>
          <w:szCs w:val="18"/>
        </w:rPr>
        <w:t>研究开发成果，进行后续改进。由此产生的具有实质性或创造性技术进</w:t>
      </w:r>
      <w:r w:rsidRPr="004F298B">
        <w:rPr>
          <w:rFonts w:eastAsia="仿宋_GB2312" w:hint="eastAsia"/>
          <w:spacing w:val="-2"/>
          <w:sz w:val="28"/>
          <w:szCs w:val="18"/>
        </w:rPr>
        <w:t>步特征的新的技术成果及其权利归属，由</w:t>
      </w:r>
      <w:r w:rsidRPr="004F298B">
        <w:rPr>
          <w:rFonts w:eastAsia="仿宋_GB2312" w:hint="eastAsia"/>
          <w:spacing w:val="-2"/>
          <w:sz w:val="28"/>
          <w:szCs w:val="18"/>
          <w:u w:val="single"/>
        </w:rPr>
        <w:t>甲</w:t>
      </w:r>
      <w:r w:rsidRPr="004F298B">
        <w:rPr>
          <w:rFonts w:eastAsia="仿宋_GB2312" w:hint="eastAsia"/>
          <w:spacing w:val="-2"/>
          <w:sz w:val="28"/>
          <w:szCs w:val="18"/>
        </w:rPr>
        <w:t>（甲、乙、双）方享有。</w:t>
      </w:r>
    </w:p>
    <w:p w14:paraId="5D5908E5" w14:textId="77777777" w:rsidR="00A8491D" w:rsidRPr="004F298B" w:rsidRDefault="00A8491D" w:rsidP="00A8491D">
      <w:pPr>
        <w:spacing w:line="360" w:lineRule="auto"/>
        <w:ind w:firstLineChars="200" w:firstLine="552"/>
        <w:rPr>
          <w:rFonts w:eastAsia="仿宋_GB2312"/>
          <w:spacing w:val="-2"/>
          <w:sz w:val="28"/>
          <w:szCs w:val="18"/>
        </w:rPr>
      </w:pPr>
      <w:r w:rsidRPr="004F298B">
        <w:rPr>
          <w:rFonts w:eastAsia="仿宋_GB2312" w:hint="eastAsia"/>
          <w:spacing w:val="-2"/>
          <w:sz w:val="28"/>
          <w:szCs w:val="18"/>
        </w:rPr>
        <w:t>具体相关利益的分配办法如下：</w:t>
      </w:r>
      <w:r w:rsidRPr="004F298B">
        <w:rPr>
          <w:rFonts w:eastAsia="仿宋_GB2312" w:hint="eastAsia"/>
          <w:spacing w:val="-2"/>
          <w:sz w:val="28"/>
          <w:szCs w:val="18"/>
          <w:u w:val="single"/>
        </w:rPr>
        <w:t>甲方享有</w:t>
      </w:r>
      <w:r w:rsidRPr="004F298B">
        <w:rPr>
          <w:rFonts w:eastAsia="仿宋_GB2312"/>
          <w:spacing w:val="-2"/>
          <w:sz w:val="28"/>
          <w:szCs w:val="18"/>
          <w:u w:val="single"/>
        </w:rPr>
        <w:t>100%</w:t>
      </w:r>
      <w:r w:rsidRPr="004F298B">
        <w:rPr>
          <w:rFonts w:eastAsia="仿宋_GB2312" w:hint="eastAsia"/>
          <w:spacing w:val="-2"/>
          <w:sz w:val="28"/>
          <w:szCs w:val="18"/>
          <w:u w:val="single"/>
        </w:rPr>
        <w:t>，</w:t>
      </w:r>
      <w:r w:rsidRPr="004F298B">
        <w:rPr>
          <w:rFonts w:eastAsia="仿宋_GB2312" w:hint="eastAsia"/>
          <w:spacing w:val="-2"/>
          <w:sz w:val="28"/>
          <w:szCs w:val="18"/>
        </w:rPr>
        <w:t>。</w:t>
      </w:r>
    </w:p>
    <w:p w14:paraId="3BB7217E" w14:textId="77777777" w:rsidR="00A8491D" w:rsidRPr="004F298B" w:rsidRDefault="00A8491D" w:rsidP="00A8491D">
      <w:pPr>
        <w:tabs>
          <w:tab w:val="left" w:pos="540"/>
        </w:tabs>
        <w:spacing w:line="360" w:lineRule="auto"/>
        <w:rPr>
          <w:rFonts w:eastAsia="仿宋_GB2312"/>
          <w:sz w:val="28"/>
          <w:szCs w:val="18"/>
        </w:rPr>
      </w:pPr>
      <w:r w:rsidRPr="004F298B">
        <w:rPr>
          <w:rFonts w:eastAsia="仿宋_GB2312"/>
          <w:b/>
          <w:sz w:val="28"/>
          <w:szCs w:val="18"/>
        </w:rPr>
        <w:lastRenderedPageBreak/>
        <w:tab/>
      </w:r>
      <w:r w:rsidRPr="004F298B">
        <w:rPr>
          <w:rFonts w:eastAsia="仿宋_GB2312" w:hint="eastAsia"/>
          <w:b/>
          <w:sz w:val="28"/>
          <w:szCs w:val="18"/>
        </w:rPr>
        <w:t>第二十二条</w:t>
      </w:r>
      <w:r w:rsidRPr="004F298B">
        <w:rPr>
          <w:rFonts w:eastAsia="仿宋_GB2312" w:hint="eastAsia"/>
          <w:sz w:val="28"/>
          <w:szCs w:val="18"/>
        </w:rPr>
        <w:t>双方确定，在本合同有效期内，甲方指定</w:t>
      </w:r>
      <w:r w:rsidRPr="004F298B">
        <w:rPr>
          <w:rFonts w:eastAsia="仿宋_GB2312"/>
          <w:sz w:val="28"/>
          <w:szCs w:val="18"/>
          <w:u w:val="single"/>
        </w:rPr>
        <w:t xml:space="preserve">   </w:t>
      </w:r>
      <w:r w:rsidRPr="004F298B">
        <w:rPr>
          <w:rFonts w:eastAsia="仿宋_GB2312" w:hint="eastAsia"/>
          <w:sz w:val="28"/>
          <w:szCs w:val="18"/>
          <w:u w:val="single"/>
        </w:rPr>
        <w:t>蔡俊</w:t>
      </w:r>
      <w:r w:rsidRPr="004F298B">
        <w:rPr>
          <w:rFonts w:eastAsia="仿宋_GB2312"/>
          <w:sz w:val="28"/>
          <w:szCs w:val="18"/>
          <w:u w:val="single"/>
        </w:rPr>
        <w:t xml:space="preserve">   </w:t>
      </w:r>
      <w:r w:rsidRPr="004F298B">
        <w:rPr>
          <w:rFonts w:eastAsia="仿宋_GB2312" w:hint="eastAsia"/>
          <w:sz w:val="28"/>
          <w:szCs w:val="18"/>
        </w:rPr>
        <w:t>为甲方项目联系人，乙方指定</w:t>
      </w:r>
      <w:r w:rsidRPr="004F298B">
        <w:rPr>
          <w:rFonts w:eastAsia="仿宋_GB2312"/>
          <w:sz w:val="28"/>
          <w:szCs w:val="18"/>
          <w:u w:val="single"/>
        </w:rPr>
        <w:t xml:space="preserve">        </w:t>
      </w:r>
      <w:r w:rsidRPr="004F298B">
        <w:rPr>
          <w:rFonts w:eastAsia="仿宋_GB2312" w:hint="eastAsia"/>
          <w:sz w:val="28"/>
          <w:szCs w:val="18"/>
        </w:rPr>
        <w:t>为乙方项目联系人。</w:t>
      </w:r>
    </w:p>
    <w:p w14:paraId="7B8CB29D" w14:textId="77777777" w:rsidR="00A8491D" w:rsidRPr="004F298B" w:rsidRDefault="00A8491D" w:rsidP="00A8491D">
      <w:pPr>
        <w:spacing w:line="360" w:lineRule="auto"/>
        <w:ind w:left="705"/>
        <w:rPr>
          <w:rFonts w:eastAsia="仿宋_GB2312"/>
          <w:sz w:val="28"/>
          <w:szCs w:val="18"/>
        </w:rPr>
      </w:pPr>
      <w:r w:rsidRPr="004F298B">
        <w:rPr>
          <w:rFonts w:eastAsia="仿宋_GB2312" w:hint="eastAsia"/>
          <w:sz w:val="28"/>
          <w:szCs w:val="18"/>
        </w:rPr>
        <w:t>一方变更项目联系人的，应当及时以书面形式通知另一方。未</w:t>
      </w:r>
    </w:p>
    <w:p w14:paraId="5FAD3B0D"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及时通知并影响本合同履行或造成损失的，应承担相应的责任。</w:t>
      </w:r>
    </w:p>
    <w:p w14:paraId="13BF51E5"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b/>
          <w:sz w:val="28"/>
          <w:szCs w:val="18"/>
        </w:rPr>
        <w:t>第二十三条</w:t>
      </w:r>
      <w:r w:rsidRPr="004F298B">
        <w:rPr>
          <w:rFonts w:eastAsia="仿宋_GB2312" w:hint="eastAsia"/>
          <w:sz w:val="28"/>
          <w:szCs w:val="18"/>
        </w:rPr>
        <w:t>双方确定，发生不可抗力致使本合同无法继续履行的，经双方书面协商后可解除本合同。</w:t>
      </w:r>
    </w:p>
    <w:p w14:paraId="2DB56E72" w14:textId="77777777" w:rsidR="00A8491D" w:rsidRPr="004F298B" w:rsidRDefault="00A8491D" w:rsidP="00A8491D">
      <w:pPr>
        <w:spacing w:line="360" w:lineRule="auto"/>
        <w:ind w:firstLineChars="250" w:firstLine="703"/>
        <w:rPr>
          <w:rFonts w:eastAsia="仿宋_GB2312"/>
          <w:sz w:val="28"/>
          <w:szCs w:val="18"/>
        </w:rPr>
      </w:pPr>
      <w:r w:rsidRPr="004F298B">
        <w:rPr>
          <w:rFonts w:eastAsia="仿宋_GB2312" w:hint="eastAsia"/>
          <w:b/>
          <w:sz w:val="28"/>
          <w:szCs w:val="18"/>
        </w:rPr>
        <w:t>第二十四条</w:t>
      </w:r>
      <w:r w:rsidRPr="004F298B">
        <w:rPr>
          <w:rFonts w:eastAsia="仿宋_GB2312" w:hint="eastAsia"/>
          <w:sz w:val="28"/>
          <w:szCs w:val="18"/>
        </w:rPr>
        <w:t>双方因履行本合同而发生的争议，应协商、调解解决。协商、调解不成的，确定按以下第</w:t>
      </w:r>
      <w:r w:rsidRPr="004F298B">
        <w:rPr>
          <w:rFonts w:eastAsia="仿宋_GB2312"/>
          <w:sz w:val="28"/>
          <w:szCs w:val="18"/>
          <w:u w:val="single"/>
        </w:rPr>
        <w:t xml:space="preserve">   2  </w:t>
      </w:r>
      <w:r w:rsidRPr="004F298B">
        <w:rPr>
          <w:rFonts w:eastAsia="仿宋_GB2312" w:hint="eastAsia"/>
          <w:sz w:val="28"/>
          <w:szCs w:val="18"/>
        </w:rPr>
        <w:t>种方式处理：</w:t>
      </w:r>
    </w:p>
    <w:p w14:paraId="245AE45B"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1</w:t>
      </w:r>
      <w:r w:rsidRPr="004F298B">
        <w:rPr>
          <w:rFonts w:eastAsia="仿宋_GB2312" w:hint="eastAsia"/>
          <w:sz w:val="28"/>
          <w:szCs w:val="18"/>
        </w:rPr>
        <w:t>．提交</w:t>
      </w:r>
      <w:r w:rsidRPr="004F298B">
        <w:rPr>
          <w:rFonts w:eastAsia="仿宋_GB2312"/>
          <w:sz w:val="28"/>
          <w:szCs w:val="18"/>
          <w:u w:val="single"/>
        </w:rPr>
        <w:t xml:space="preserve">     </w:t>
      </w:r>
      <w:r w:rsidRPr="004F298B">
        <w:rPr>
          <w:rFonts w:eastAsia="仿宋_GB2312" w:hint="eastAsia"/>
          <w:sz w:val="28"/>
          <w:szCs w:val="18"/>
        </w:rPr>
        <w:t>仲裁委员会仲裁；</w:t>
      </w:r>
    </w:p>
    <w:p w14:paraId="4DF741D6" w14:textId="77777777" w:rsidR="00A8491D" w:rsidRPr="004F298B" w:rsidRDefault="00A8491D" w:rsidP="00A8491D">
      <w:pPr>
        <w:spacing w:line="360" w:lineRule="auto"/>
        <w:rPr>
          <w:rFonts w:eastAsia="仿宋_GB2312"/>
          <w:sz w:val="28"/>
          <w:szCs w:val="18"/>
        </w:rPr>
      </w:pPr>
      <w:r w:rsidRPr="004F298B">
        <w:rPr>
          <w:rFonts w:eastAsia="仿宋_GB2312"/>
          <w:sz w:val="28"/>
          <w:szCs w:val="18"/>
        </w:rPr>
        <w:t xml:space="preserve">     2</w:t>
      </w:r>
      <w:r w:rsidRPr="004F298B">
        <w:rPr>
          <w:rFonts w:eastAsia="仿宋_GB2312" w:hint="eastAsia"/>
          <w:sz w:val="28"/>
          <w:szCs w:val="18"/>
        </w:rPr>
        <w:t>．依法向甲方所在地人民法院起诉。</w:t>
      </w:r>
    </w:p>
    <w:p w14:paraId="21A59339" w14:textId="77777777" w:rsidR="00A8491D" w:rsidRPr="004F298B" w:rsidRDefault="00A8491D" w:rsidP="00A8491D">
      <w:pPr>
        <w:tabs>
          <w:tab w:val="left" w:pos="720"/>
          <w:tab w:val="left" w:pos="900"/>
        </w:tabs>
        <w:spacing w:line="360" w:lineRule="auto"/>
        <w:rPr>
          <w:rFonts w:eastAsia="仿宋_GB2312"/>
          <w:sz w:val="28"/>
          <w:szCs w:val="18"/>
        </w:rPr>
      </w:pPr>
      <w:r w:rsidRPr="004F298B">
        <w:rPr>
          <w:rFonts w:eastAsia="仿宋_GB2312"/>
          <w:b/>
          <w:sz w:val="28"/>
          <w:szCs w:val="18"/>
        </w:rPr>
        <w:tab/>
      </w:r>
      <w:r w:rsidRPr="004F298B">
        <w:rPr>
          <w:rFonts w:eastAsia="仿宋_GB2312" w:hint="eastAsia"/>
          <w:b/>
          <w:sz w:val="28"/>
          <w:szCs w:val="18"/>
        </w:rPr>
        <w:t>第二十五条</w:t>
      </w:r>
      <w:r w:rsidRPr="004F298B">
        <w:rPr>
          <w:rFonts w:eastAsia="仿宋_GB2312" w:hint="eastAsia"/>
          <w:sz w:val="28"/>
          <w:szCs w:val="18"/>
        </w:rPr>
        <w:t>双方约定本合同其他相关事项为：相关附件《</w:t>
      </w:r>
      <w:r w:rsidRPr="004F298B">
        <w:rPr>
          <w:rFonts w:eastAsia="仿宋_GB2312" w:hint="eastAsia"/>
          <w:sz w:val="28"/>
          <w:szCs w:val="18"/>
          <w:u w:val="single"/>
        </w:rPr>
        <w:t>电子档案系统项目</w:t>
      </w:r>
      <w:r w:rsidRPr="004F298B">
        <w:rPr>
          <w:rFonts w:eastAsia="仿宋_GB2312" w:hint="eastAsia"/>
          <w:sz w:val="28"/>
          <w:szCs w:val="18"/>
        </w:rPr>
        <w:t>招标文件》、《</w:t>
      </w:r>
      <w:r w:rsidRPr="004F298B">
        <w:rPr>
          <w:rFonts w:eastAsia="仿宋_GB2312" w:hint="eastAsia"/>
          <w:sz w:val="28"/>
          <w:szCs w:val="18"/>
          <w:u w:val="single"/>
        </w:rPr>
        <w:t>电子档案系统项目</w:t>
      </w:r>
      <w:r w:rsidRPr="004F298B">
        <w:rPr>
          <w:rFonts w:eastAsia="仿宋_GB2312" w:hint="eastAsia"/>
          <w:sz w:val="28"/>
          <w:szCs w:val="18"/>
        </w:rPr>
        <w:t>投标文件》和《保密协议》以上附件构成此合同不可分割的部分并与合同正文具有同等法律效力。如果合同正文的规定与附件的规定不同，除非另有明确规定，否则以发出在后的文本为准。</w:t>
      </w:r>
    </w:p>
    <w:p w14:paraId="680DBB6F" w14:textId="77777777" w:rsidR="00A8491D" w:rsidRPr="004F298B" w:rsidRDefault="00A8491D" w:rsidP="00A8491D">
      <w:pPr>
        <w:spacing w:line="360" w:lineRule="auto"/>
        <w:ind w:firstLineChars="250" w:firstLine="703"/>
        <w:rPr>
          <w:rFonts w:eastAsia="仿宋_GB2312"/>
          <w:sz w:val="28"/>
          <w:szCs w:val="18"/>
        </w:rPr>
      </w:pPr>
      <w:r w:rsidRPr="004F298B">
        <w:rPr>
          <w:rFonts w:eastAsia="仿宋_GB2312" w:hint="eastAsia"/>
          <w:b/>
          <w:sz w:val="28"/>
          <w:szCs w:val="18"/>
        </w:rPr>
        <w:t>第二十六条</w:t>
      </w:r>
      <w:r w:rsidRPr="004F298B">
        <w:rPr>
          <w:rFonts w:eastAsia="仿宋_GB2312" w:hint="eastAsia"/>
          <w:sz w:val="28"/>
          <w:szCs w:val="18"/>
        </w:rPr>
        <w:t>本合同一式</w:t>
      </w:r>
      <w:r w:rsidRPr="004F298B">
        <w:rPr>
          <w:rFonts w:eastAsia="仿宋_GB2312"/>
          <w:sz w:val="28"/>
          <w:szCs w:val="18"/>
          <w:u w:val="single"/>
        </w:rPr>
        <w:t>6</w:t>
      </w:r>
      <w:r w:rsidRPr="004F298B">
        <w:rPr>
          <w:rFonts w:eastAsia="仿宋_GB2312" w:hint="eastAsia"/>
          <w:sz w:val="28"/>
          <w:szCs w:val="18"/>
        </w:rPr>
        <w:t>份，甲方和乙方各执</w:t>
      </w:r>
      <w:r w:rsidRPr="004F298B">
        <w:rPr>
          <w:rFonts w:eastAsia="仿宋_GB2312"/>
          <w:sz w:val="28"/>
          <w:szCs w:val="18"/>
          <w:u w:val="single"/>
        </w:rPr>
        <w:t>3</w:t>
      </w:r>
      <w:r w:rsidRPr="004F298B">
        <w:rPr>
          <w:rFonts w:eastAsia="仿宋_GB2312" w:hint="eastAsia"/>
          <w:sz w:val="28"/>
          <w:szCs w:val="18"/>
        </w:rPr>
        <w:t>份，具有同等法律效力。</w:t>
      </w:r>
    </w:p>
    <w:p w14:paraId="71DC8755" w14:textId="77777777" w:rsidR="00A8491D" w:rsidRPr="004F298B" w:rsidRDefault="00A8491D" w:rsidP="00A8491D">
      <w:pPr>
        <w:spacing w:line="360" w:lineRule="auto"/>
        <w:ind w:firstLineChars="250" w:firstLine="703"/>
        <w:rPr>
          <w:rFonts w:eastAsia="仿宋_GB2312"/>
          <w:spacing w:val="4"/>
          <w:sz w:val="28"/>
          <w:szCs w:val="18"/>
        </w:rPr>
      </w:pPr>
      <w:r w:rsidRPr="004F298B">
        <w:rPr>
          <w:rFonts w:eastAsia="仿宋_GB2312" w:hint="eastAsia"/>
          <w:b/>
          <w:sz w:val="28"/>
          <w:szCs w:val="18"/>
        </w:rPr>
        <w:t>第二十七条</w:t>
      </w:r>
      <w:r w:rsidRPr="004F298B">
        <w:rPr>
          <w:rFonts w:eastAsia="仿宋_GB2312" w:hint="eastAsia"/>
          <w:spacing w:val="4"/>
          <w:sz w:val="28"/>
          <w:szCs w:val="18"/>
        </w:rPr>
        <w:t>本合同经双方签字且盖章后生效。</w:t>
      </w:r>
    </w:p>
    <w:p w14:paraId="3440CB4E" w14:textId="77777777" w:rsidR="00A8491D" w:rsidRPr="004F298B" w:rsidRDefault="00A8491D" w:rsidP="00A8491D">
      <w:pPr>
        <w:spacing w:line="360" w:lineRule="auto"/>
        <w:ind w:firstLineChars="250" w:firstLine="703"/>
        <w:rPr>
          <w:rFonts w:eastAsia="仿宋_GB2312"/>
          <w:sz w:val="28"/>
          <w:szCs w:val="18"/>
        </w:rPr>
      </w:pPr>
      <w:r w:rsidRPr="004F298B">
        <w:rPr>
          <w:rFonts w:eastAsia="仿宋_GB2312" w:hint="eastAsia"/>
          <w:b/>
          <w:sz w:val="28"/>
          <w:szCs w:val="18"/>
        </w:rPr>
        <w:t>第二十八条</w:t>
      </w:r>
      <w:r w:rsidRPr="004F298B">
        <w:rPr>
          <w:rFonts w:eastAsia="仿宋_GB2312" w:hint="eastAsia"/>
          <w:spacing w:val="4"/>
          <w:sz w:val="28"/>
          <w:szCs w:val="18"/>
        </w:rPr>
        <w:t>本合同的未尽事宜或因本合同发生争议的，由双方协商解决，所达成的书面补充协议与本合同具有同等法律效力。</w:t>
      </w:r>
    </w:p>
    <w:p w14:paraId="34C439BE" w14:textId="77777777" w:rsidR="00A8491D" w:rsidRDefault="00A8491D" w:rsidP="00A8491D">
      <w:pPr>
        <w:spacing w:line="360" w:lineRule="auto"/>
        <w:rPr>
          <w:rFonts w:eastAsia="仿宋_GB2312"/>
          <w:sz w:val="28"/>
          <w:szCs w:val="18"/>
        </w:rPr>
      </w:pPr>
    </w:p>
    <w:p w14:paraId="7F0715DF" w14:textId="77777777" w:rsidR="008B460B" w:rsidRPr="004F298B" w:rsidRDefault="008B460B" w:rsidP="00A8491D">
      <w:pPr>
        <w:spacing w:line="360" w:lineRule="auto"/>
        <w:rPr>
          <w:rFonts w:eastAsia="仿宋_GB2312"/>
          <w:sz w:val="28"/>
          <w:szCs w:val="18"/>
        </w:rPr>
      </w:pPr>
    </w:p>
    <w:p w14:paraId="66E7EFA9"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sz w:val="28"/>
          <w:szCs w:val="18"/>
        </w:rPr>
        <w:lastRenderedPageBreak/>
        <w:t>附件：保密协议</w:t>
      </w:r>
    </w:p>
    <w:p w14:paraId="6AE204BA" w14:textId="77777777" w:rsidR="00A8491D" w:rsidRPr="004F298B" w:rsidRDefault="00A8491D" w:rsidP="00A8491D">
      <w:pPr>
        <w:spacing w:line="360" w:lineRule="auto"/>
        <w:ind w:firstLine="570"/>
        <w:rPr>
          <w:rFonts w:eastAsia="仿宋_GB2312"/>
          <w:sz w:val="28"/>
          <w:szCs w:val="18"/>
        </w:rPr>
      </w:pPr>
    </w:p>
    <w:p w14:paraId="7BDC47B5" w14:textId="77777777" w:rsidR="00A8491D" w:rsidRPr="004F298B" w:rsidRDefault="00A8491D" w:rsidP="00A8491D">
      <w:pPr>
        <w:spacing w:line="360" w:lineRule="auto"/>
        <w:ind w:firstLine="570"/>
        <w:rPr>
          <w:rFonts w:eastAsia="仿宋_GB2312"/>
          <w:sz w:val="28"/>
          <w:szCs w:val="18"/>
        </w:rPr>
      </w:pPr>
    </w:p>
    <w:p w14:paraId="4CB7D96C" w14:textId="77777777" w:rsidR="00A8491D" w:rsidRPr="004F298B" w:rsidRDefault="00A8491D" w:rsidP="00A8491D">
      <w:pPr>
        <w:spacing w:line="360" w:lineRule="auto"/>
        <w:ind w:firstLine="570"/>
        <w:rPr>
          <w:rFonts w:eastAsia="仿宋_GB2312"/>
          <w:sz w:val="28"/>
          <w:szCs w:val="18"/>
        </w:rPr>
      </w:pPr>
    </w:p>
    <w:p w14:paraId="441CE903" w14:textId="77777777" w:rsidR="00A8491D" w:rsidRPr="004F298B" w:rsidRDefault="00A8491D" w:rsidP="00A8491D">
      <w:pPr>
        <w:spacing w:line="360" w:lineRule="auto"/>
        <w:rPr>
          <w:rFonts w:eastAsia="仿宋_GB2312"/>
          <w:sz w:val="28"/>
          <w:szCs w:val="18"/>
        </w:rPr>
      </w:pPr>
    </w:p>
    <w:p w14:paraId="2423FDB2" w14:textId="77777777" w:rsidR="00A8491D" w:rsidRPr="004F298B" w:rsidRDefault="00A8491D" w:rsidP="00A8491D">
      <w:pPr>
        <w:spacing w:line="360" w:lineRule="auto"/>
        <w:rPr>
          <w:rFonts w:eastAsia="仿宋_GB2312"/>
          <w:sz w:val="28"/>
          <w:szCs w:val="18"/>
        </w:rPr>
      </w:pPr>
    </w:p>
    <w:p w14:paraId="13C854D5"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sz w:val="28"/>
          <w:szCs w:val="18"/>
        </w:rPr>
        <w:t>甲方：</w:t>
      </w:r>
      <w:r w:rsidRPr="004F298B">
        <w:rPr>
          <w:rFonts w:eastAsia="仿宋_GB2312"/>
          <w:sz w:val="28"/>
          <w:szCs w:val="18"/>
          <w:u w:val="single"/>
        </w:rPr>
        <w:t xml:space="preserve"> </w:t>
      </w:r>
      <w:r w:rsidRPr="004F298B">
        <w:rPr>
          <w:rFonts w:eastAsia="仿宋_GB2312" w:hint="eastAsia"/>
          <w:sz w:val="28"/>
          <w:szCs w:val="18"/>
          <w:u w:val="single"/>
        </w:rPr>
        <w:t>成都市公共资源交服务中心</w:t>
      </w:r>
      <w:r w:rsidRPr="004F298B">
        <w:rPr>
          <w:rFonts w:eastAsia="仿宋_GB2312"/>
          <w:sz w:val="28"/>
          <w:szCs w:val="18"/>
          <w:u w:val="single"/>
        </w:rPr>
        <w:t xml:space="preserve">            </w:t>
      </w:r>
      <w:r w:rsidRPr="004F298B">
        <w:rPr>
          <w:rFonts w:eastAsia="仿宋_GB2312"/>
          <w:sz w:val="28"/>
          <w:szCs w:val="18"/>
        </w:rPr>
        <w:t xml:space="preserve"> (</w:t>
      </w:r>
      <w:r w:rsidRPr="004F298B">
        <w:rPr>
          <w:rFonts w:eastAsia="仿宋_GB2312" w:hint="eastAsia"/>
          <w:sz w:val="28"/>
          <w:szCs w:val="18"/>
        </w:rPr>
        <w:t>盖章）</w:t>
      </w:r>
    </w:p>
    <w:p w14:paraId="076B2794"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sz w:val="28"/>
          <w:szCs w:val="18"/>
        </w:rPr>
        <w:t>法定代表人</w:t>
      </w:r>
      <w:r w:rsidRPr="004F298B">
        <w:rPr>
          <w:rFonts w:eastAsia="仿宋_GB2312"/>
          <w:sz w:val="28"/>
          <w:szCs w:val="18"/>
        </w:rPr>
        <w:t>/</w:t>
      </w:r>
      <w:r w:rsidRPr="004F298B">
        <w:rPr>
          <w:rFonts w:eastAsia="仿宋_GB2312" w:hint="eastAsia"/>
          <w:sz w:val="28"/>
          <w:szCs w:val="18"/>
        </w:rPr>
        <w:t>委托代理人：（签名）</w:t>
      </w:r>
    </w:p>
    <w:p w14:paraId="34DA1515"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年</w:t>
      </w:r>
      <w:r w:rsidRPr="004F298B">
        <w:rPr>
          <w:rFonts w:eastAsia="仿宋_GB2312"/>
          <w:sz w:val="28"/>
          <w:szCs w:val="18"/>
        </w:rPr>
        <w:t xml:space="preserve"> </w:t>
      </w:r>
      <w:r w:rsidRPr="004F298B">
        <w:rPr>
          <w:rFonts w:eastAsia="仿宋_GB2312" w:hint="eastAsia"/>
          <w:sz w:val="28"/>
          <w:szCs w:val="18"/>
        </w:rPr>
        <w:t>月</w:t>
      </w:r>
      <w:r w:rsidRPr="004F298B">
        <w:rPr>
          <w:rFonts w:eastAsia="仿宋_GB2312"/>
          <w:sz w:val="28"/>
          <w:szCs w:val="18"/>
        </w:rPr>
        <w:t xml:space="preserve"> </w:t>
      </w:r>
      <w:r w:rsidRPr="004F298B">
        <w:rPr>
          <w:rFonts w:eastAsia="仿宋_GB2312" w:hint="eastAsia"/>
          <w:sz w:val="28"/>
          <w:szCs w:val="18"/>
        </w:rPr>
        <w:t>日</w:t>
      </w:r>
    </w:p>
    <w:p w14:paraId="2D67A8F0" w14:textId="77777777" w:rsidR="00A8491D" w:rsidRPr="004F298B" w:rsidRDefault="00A8491D" w:rsidP="00A8491D">
      <w:pPr>
        <w:spacing w:line="360" w:lineRule="auto"/>
        <w:rPr>
          <w:rFonts w:eastAsia="仿宋_GB2312"/>
          <w:sz w:val="28"/>
          <w:szCs w:val="18"/>
        </w:rPr>
      </w:pPr>
    </w:p>
    <w:p w14:paraId="7CC8BEA6" w14:textId="77777777" w:rsidR="00A8491D" w:rsidRPr="004F298B" w:rsidRDefault="00A8491D" w:rsidP="00A8491D">
      <w:pPr>
        <w:spacing w:line="360" w:lineRule="auto"/>
        <w:rPr>
          <w:rFonts w:eastAsia="仿宋_GB2312"/>
          <w:sz w:val="28"/>
          <w:szCs w:val="18"/>
        </w:rPr>
      </w:pPr>
    </w:p>
    <w:p w14:paraId="3C46E0BD"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sz w:val="28"/>
          <w:szCs w:val="18"/>
        </w:rPr>
        <w:t>乙方：</w:t>
      </w:r>
      <w:r w:rsidRPr="004F298B">
        <w:rPr>
          <w:rFonts w:eastAsia="仿宋_GB2312"/>
          <w:sz w:val="28"/>
          <w:szCs w:val="18"/>
          <w:u w:val="single"/>
        </w:rPr>
        <w:t xml:space="preserve">                         </w:t>
      </w:r>
      <w:r w:rsidRPr="004F298B">
        <w:rPr>
          <w:rFonts w:eastAsia="仿宋_GB2312" w:hint="eastAsia"/>
          <w:sz w:val="28"/>
          <w:szCs w:val="18"/>
        </w:rPr>
        <w:t>（盖章）</w:t>
      </w:r>
    </w:p>
    <w:p w14:paraId="062884DC" w14:textId="77777777" w:rsidR="00A8491D" w:rsidRPr="004F298B" w:rsidRDefault="00A8491D" w:rsidP="00A8491D">
      <w:pPr>
        <w:spacing w:line="360" w:lineRule="auto"/>
        <w:ind w:firstLine="570"/>
        <w:rPr>
          <w:rFonts w:eastAsia="仿宋_GB2312"/>
          <w:sz w:val="28"/>
          <w:szCs w:val="18"/>
        </w:rPr>
      </w:pPr>
      <w:r w:rsidRPr="004F298B">
        <w:rPr>
          <w:rFonts w:eastAsia="仿宋_GB2312" w:hint="eastAsia"/>
          <w:sz w:val="28"/>
          <w:szCs w:val="18"/>
        </w:rPr>
        <w:t>法定代表人</w:t>
      </w:r>
      <w:r w:rsidRPr="004F298B">
        <w:rPr>
          <w:rFonts w:eastAsia="仿宋_GB2312"/>
          <w:sz w:val="28"/>
          <w:szCs w:val="18"/>
        </w:rPr>
        <w:t>/</w:t>
      </w:r>
      <w:r w:rsidRPr="004F298B">
        <w:rPr>
          <w:rFonts w:eastAsia="仿宋_GB2312" w:hint="eastAsia"/>
          <w:sz w:val="28"/>
          <w:szCs w:val="18"/>
        </w:rPr>
        <w:t>委托代理人：（签名）</w:t>
      </w:r>
    </w:p>
    <w:p w14:paraId="5B7DA95D" w14:textId="77777777" w:rsidR="00A8491D" w:rsidRPr="004F298B" w:rsidRDefault="00A8491D" w:rsidP="00A8491D">
      <w:pPr>
        <w:spacing w:line="360" w:lineRule="auto"/>
        <w:rPr>
          <w:rFonts w:eastAsia="仿宋_GB2312"/>
          <w:sz w:val="28"/>
          <w:szCs w:val="18"/>
        </w:rPr>
      </w:pPr>
      <w:r w:rsidRPr="004F298B">
        <w:rPr>
          <w:rFonts w:eastAsia="仿宋_GB2312" w:hint="eastAsia"/>
          <w:sz w:val="28"/>
          <w:szCs w:val="18"/>
        </w:rPr>
        <w:t>年</w:t>
      </w:r>
      <w:r w:rsidRPr="004F298B">
        <w:rPr>
          <w:rFonts w:eastAsia="仿宋_GB2312"/>
          <w:sz w:val="28"/>
          <w:szCs w:val="18"/>
        </w:rPr>
        <w:t xml:space="preserve"> </w:t>
      </w:r>
      <w:r w:rsidRPr="004F298B">
        <w:rPr>
          <w:rFonts w:eastAsia="仿宋_GB2312" w:hint="eastAsia"/>
          <w:sz w:val="28"/>
          <w:szCs w:val="18"/>
        </w:rPr>
        <w:t>月</w:t>
      </w:r>
      <w:r w:rsidRPr="004F298B">
        <w:rPr>
          <w:rFonts w:eastAsia="仿宋_GB2312"/>
          <w:sz w:val="28"/>
          <w:szCs w:val="18"/>
        </w:rPr>
        <w:t xml:space="preserve">  </w:t>
      </w:r>
      <w:r w:rsidRPr="004F298B">
        <w:rPr>
          <w:rFonts w:eastAsia="仿宋_GB2312" w:hint="eastAsia"/>
          <w:sz w:val="28"/>
          <w:szCs w:val="18"/>
        </w:rPr>
        <w:t>日</w:t>
      </w:r>
    </w:p>
    <w:p w14:paraId="7ED72C86" w14:textId="77777777" w:rsidR="00A8491D" w:rsidRPr="004F298B" w:rsidRDefault="00A8491D" w:rsidP="00A8491D">
      <w:pPr>
        <w:spacing w:line="360" w:lineRule="auto"/>
        <w:rPr>
          <w:rFonts w:eastAsiaTheme="minorEastAsia"/>
          <w:sz w:val="28"/>
          <w:szCs w:val="18"/>
        </w:rPr>
      </w:pPr>
      <w:r w:rsidRPr="004F298B">
        <w:rPr>
          <w:kern w:val="0"/>
          <w:sz w:val="28"/>
          <w:szCs w:val="18"/>
        </w:rPr>
        <w:br w:type="page"/>
      </w:r>
    </w:p>
    <w:p w14:paraId="1FD4056C" w14:textId="77777777" w:rsidR="00A8491D" w:rsidRPr="004F298B" w:rsidRDefault="00A8491D" w:rsidP="00A8491D">
      <w:pPr>
        <w:spacing w:line="360" w:lineRule="auto"/>
        <w:rPr>
          <w:rFonts w:ascii="黑体" w:eastAsia="黑体" w:hAnsi="黑体"/>
          <w:bCs/>
          <w:sz w:val="28"/>
          <w:szCs w:val="18"/>
        </w:rPr>
      </w:pPr>
      <w:r w:rsidRPr="004F298B">
        <w:rPr>
          <w:rFonts w:ascii="黑体" w:eastAsia="黑体" w:hAnsi="黑体" w:hint="eastAsia"/>
          <w:bCs/>
          <w:sz w:val="28"/>
          <w:szCs w:val="18"/>
        </w:rPr>
        <w:lastRenderedPageBreak/>
        <w:t>附件：</w:t>
      </w:r>
    </w:p>
    <w:p w14:paraId="23E0B390" w14:textId="77777777" w:rsidR="00A8491D" w:rsidRPr="004F298B" w:rsidRDefault="00A8491D" w:rsidP="00A8491D">
      <w:pPr>
        <w:spacing w:line="360" w:lineRule="auto"/>
        <w:rPr>
          <w:rFonts w:ascii="方正小标宋简体" w:eastAsia="方正小标宋简体" w:hAnsi="宋体"/>
          <w:bCs/>
          <w:sz w:val="28"/>
          <w:szCs w:val="18"/>
        </w:rPr>
      </w:pPr>
      <w:r w:rsidRPr="004F298B">
        <w:rPr>
          <w:rFonts w:ascii="方正小标宋简体" w:eastAsia="方正小标宋简体" w:hAnsi="宋体" w:cs="方正楷体简体" w:hint="eastAsia"/>
          <w:bCs/>
          <w:sz w:val="28"/>
          <w:szCs w:val="18"/>
        </w:rPr>
        <w:t>保密协议</w:t>
      </w:r>
    </w:p>
    <w:p w14:paraId="7E555F0B" w14:textId="77777777" w:rsidR="00A8491D" w:rsidRPr="004F298B" w:rsidRDefault="00A8491D" w:rsidP="00A8491D">
      <w:pPr>
        <w:spacing w:line="360" w:lineRule="auto"/>
        <w:rPr>
          <w:rFonts w:ascii="宋体" w:eastAsiaTheme="minorEastAsia" w:hAnsi="宋体"/>
          <w:b/>
          <w:bCs/>
          <w:sz w:val="28"/>
          <w:szCs w:val="18"/>
        </w:rPr>
      </w:pPr>
    </w:p>
    <w:p w14:paraId="2C2C30FE" w14:textId="77777777" w:rsidR="00A8491D" w:rsidRPr="004F298B" w:rsidRDefault="00A8491D" w:rsidP="00A8491D">
      <w:pPr>
        <w:spacing w:line="360" w:lineRule="auto"/>
        <w:rPr>
          <w:rFonts w:asciiTheme="minorHAnsi" w:eastAsia="仿宋_GB2312" w:hAnsiTheme="minorHAnsi"/>
          <w:sz w:val="28"/>
          <w:szCs w:val="18"/>
        </w:rPr>
      </w:pPr>
      <w:r w:rsidRPr="004F298B">
        <w:rPr>
          <w:rFonts w:eastAsia="仿宋_GB2312" w:hint="eastAsia"/>
          <w:sz w:val="28"/>
          <w:szCs w:val="18"/>
        </w:rPr>
        <w:t>甲方：</w:t>
      </w:r>
      <w:r w:rsidRPr="004F298B">
        <w:rPr>
          <w:rFonts w:eastAsia="仿宋_GB2312"/>
          <w:sz w:val="28"/>
          <w:szCs w:val="18"/>
          <w:u w:val="single"/>
        </w:rPr>
        <w:t xml:space="preserve"> </w:t>
      </w:r>
      <w:r w:rsidRPr="004F298B">
        <w:rPr>
          <w:rFonts w:eastAsia="仿宋_GB2312" w:hint="eastAsia"/>
          <w:sz w:val="28"/>
          <w:szCs w:val="18"/>
          <w:u w:val="single"/>
        </w:rPr>
        <w:t>成都市公共资源交易服务中心</w:t>
      </w:r>
      <w:r w:rsidRPr="004F298B">
        <w:rPr>
          <w:rFonts w:eastAsia="仿宋_GB2312"/>
          <w:sz w:val="28"/>
          <w:szCs w:val="18"/>
          <w:u w:val="single"/>
        </w:rPr>
        <w:t xml:space="preserve">                                </w:t>
      </w:r>
    </w:p>
    <w:p w14:paraId="36604DD3" w14:textId="77777777" w:rsidR="00A8491D" w:rsidRPr="004F298B" w:rsidRDefault="00A8491D" w:rsidP="00A8491D">
      <w:pPr>
        <w:spacing w:line="360" w:lineRule="auto"/>
        <w:rPr>
          <w:rFonts w:eastAsia="仿宋_GB2312"/>
          <w:sz w:val="28"/>
          <w:szCs w:val="18"/>
          <w:u w:val="single"/>
        </w:rPr>
      </w:pPr>
      <w:r w:rsidRPr="004F298B">
        <w:rPr>
          <w:rFonts w:eastAsia="仿宋_GB2312" w:hint="eastAsia"/>
          <w:sz w:val="28"/>
          <w:szCs w:val="18"/>
        </w:rPr>
        <w:t>乙方：</w:t>
      </w:r>
      <w:r w:rsidRPr="004F298B">
        <w:rPr>
          <w:rFonts w:eastAsia="仿宋_GB2312"/>
          <w:sz w:val="28"/>
          <w:szCs w:val="18"/>
          <w:u w:val="single"/>
        </w:rPr>
        <w:t xml:space="preserve">                                                   </w:t>
      </w:r>
    </w:p>
    <w:p w14:paraId="2796716B" w14:textId="77777777" w:rsidR="00A8491D" w:rsidRPr="004F298B" w:rsidRDefault="00A8491D" w:rsidP="00A8491D">
      <w:pPr>
        <w:spacing w:line="360" w:lineRule="auto"/>
        <w:rPr>
          <w:rFonts w:eastAsia="仿宋_GB2312"/>
          <w:sz w:val="28"/>
          <w:szCs w:val="18"/>
        </w:rPr>
      </w:pPr>
    </w:p>
    <w:p w14:paraId="5189E093" w14:textId="77777777" w:rsidR="00A8491D" w:rsidRPr="004F298B" w:rsidRDefault="00A8491D" w:rsidP="00A8491D">
      <w:pPr>
        <w:spacing w:line="360" w:lineRule="auto"/>
        <w:ind w:firstLine="420"/>
        <w:rPr>
          <w:rFonts w:eastAsia="仿宋_GB2312"/>
          <w:sz w:val="28"/>
          <w:szCs w:val="18"/>
        </w:rPr>
      </w:pPr>
      <w:r w:rsidRPr="004F298B">
        <w:rPr>
          <w:rFonts w:eastAsia="仿宋_GB2312" w:hint="eastAsia"/>
          <w:sz w:val="28"/>
          <w:szCs w:val="18"/>
        </w:rPr>
        <w:t>鉴于：甲方委托乙方建设、维护“</w:t>
      </w:r>
      <w:r w:rsidRPr="004F298B">
        <w:rPr>
          <w:rFonts w:eastAsia="仿宋_GB2312"/>
          <w:sz w:val="28"/>
          <w:szCs w:val="18"/>
          <w:u w:val="single"/>
        </w:rPr>
        <w:t xml:space="preserve">   </w:t>
      </w:r>
      <w:r w:rsidRPr="004F298B">
        <w:rPr>
          <w:rFonts w:eastAsia="仿宋_GB2312" w:hint="eastAsia"/>
          <w:sz w:val="28"/>
          <w:szCs w:val="18"/>
          <w:u w:val="single"/>
        </w:rPr>
        <w:t>电子档案系统</w:t>
      </w:r>
      <w:r w:rsidRPr="004F298B">
        <w:rPr>
          <w:rFonts w:eastAsia="仿宋_GB2312"/>
          <w:sz w:val="28"/>
          <w:szCs w:val="18"/>
          <w:u w:val="single"/>
        </w:rPr>
        <w:t xml:space="preserve">    </w:t>
      </w:r>
      <w:r w:rsidRPr="004F298B">
        <w:rPr>
          <w:rFonts w:eastAsia="仿宋_GB2312" w:hint="eastAsia"/>
          <w:sz w:val="28"/>
          <w:szCs w:val="18"/>
        </w:rPr>
        <w:t>”项目，为确保甲方的商业、硬件、软件、数据库系统信息不被泄露，并方便乙方系统维护事宜，甲、乙双方经协商一致同意甲方向乙方提供建设维护系统时所需的各项纸质或电子信息所涉及的保密信息，乙方对此予以严格保密，双方据此签署本保密协议如下：</w:t>
      </w:r>
    </w:p>
    <w:p w14:paraId="317944EA"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保密信息指因委托建设维护事宜的需要，由甲方提供的各项纸质或电子信息；保密信息包括但不限于与甲方业务相关的资料、软件、磁盘文件、交易信息（报名或参与信息、报价信息、保证金信息、</w:t>
      </w:r>
      <w:proofErr w:type="gramStart"/>
      <w:r w:rsidRPr="004F298B">
        <w:rPr>
          <w:rFonts w:ascii="Times New Roman" w:eastAsia="仿宋_GB2312" w:hAnsi="Times New Roman" w:hint="eastAsia"/>
          <w:sz w:val="28"/>
          <w:szCs w:val="18"/>
        </w:rPr>
        <w:t>售标信息</w:t>
      </w:r>
      <w:proofErr w:type="gramEnd"/>
      <w:r w:rsidRPr="004F298B">
        <w:rPr>
          <w:rFonts w:ascii="Times New Roman" w:eastAsia="仿宋_GB2312" w:hAnsi="Times New Roman" w:hint="eastAsia"/>
          <w:sz w:val="28"/>
          <w:szCs w:val="18"/>
        </w:rPr>
        <w:t>等）等各项资料所涉及的信息；上述商业秘密的范围以甲方的认定为准。</w:t>
      </w:r>
    </w:p>
    <w:p w14:paraId="145592DC"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为避免泄密，乙方应采取一切措施对所有来自甲方的保密信息严格保密，包括但不限于采用有效的安全措施和操作规程。</w:t>
      </w:r>
    </w:p>
    <w:p w14:paraId="31EFD132"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乙方不得将其在甲方工作期间了解或者接触的各项业务资料以及其他涉及商业秘密的信息或载体进行任何形式的转让、泄漏、卖出、赠与或类似处置。</w:t>
      </w:r>
    </w:p>
    <w:p w14:paraId="58394BBF"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乙方从甲方获悉的各保密信息仅限于用于乙方为甲方维护“”，</w:t>
      </w:r>
      <w:r w:rsidRPr="004F298B">
        <w:rPr>
          <w:rFonts w:ascii="Times New Roman" w:eastAsia="仿宋_GB2312" w:hAnsi="Times New Roman" w:hint="eastAsia"/>
          <w:sz w:val="28"/>
          <w:szCs w:val="18"/>
        </w:rPr>
        <w:lastRenderedPageBreak/>
        <w:t>不能移做它用。乙方如需要将保密的电子数据用于他用的，必须经甲方书面同意。</w:t>
      </w:r>
    </w:p>
    <w:p w14:paraId="291BBD66"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即使甲、乙双方后续针对“”维护合作事宜未达成一致，亦不能豁免乙方根据本协议所应承担的各项保密义务，乙方应归还所有电子数据、纸制文档等各信息的资料，不得留有任何形式的备份。</w:t>
      </w:r>
    </w:p>
    <w:p w14:paraId="283DB1D2"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乙方将甲方系统原始代码或相关信息泄露给第三人的，乙方应向甲方缴纳</w:t>
      </w:r>
      <w:r w:rsidRPr="004F298B">
        <w:rPr>
          <w:rFonts w:ascii="Times New Roman" w:eastAsia="仿宋_GB2312" w:hAnsi="Times New Roman"/>
          <w:sz w:val="28"/>
          <w:szCs w:val="18"/>
        </w:rPr>
        <w:t>10</w:t>
      </w:r>
      <w:r w:rsidRPr="004F298B">
        <w:rPr>
          <w:rFonts w:ascii="Times New Roman" w:eastAsia="仿宋_GB2312" w:hAnsi="Times New Roman" w:hint="eastAsia"/>
          <w:sz w:val="28"/>
          <w:szCs w:val="18"/>
        </w:rPr>
        <w:t>万元违约金，但乙方向成都市下属区县或者其他外地公共资源交易中心推广系统不包括在本条约束范围内；乙方将甲方业务系统交易数据泄露给第三人的，乙方应向甲方缴纳</w:t>
      </w:r>
      <w:r w:rsidRPr="004F298B">
        <w:rPr>
          <w:rFonts w:ascii="Times New Roman" w:eastAsia="仿宋_GB2312" w:hAnsi="Times New Roman"/>
          <w:sz w:val="28"/>
          <w:szCs w:val="18"/>
        </w:rPr>
        <w:t>20</w:t>
      </w:r>
      <w:r w:rsidRPr="004F298B">
        <w:rPr>
          <w:rFonts w:ascii="Times New Roman" w:eastAsia="仿宋_GB2312" w:hAnsi="Times New Roman" w:hint="eastAsia"/>
          <w:sz w:val="28"/>
          <w:szCs w:val="18"/>
        </w:rPr>
        <w:t>万元违约金；如前述违约金不足以弥补甲方因此而遭受的包括但不限于直接损失及间接损失的，乙方应承</w:t>
      </w:r>
      <w:proofErr w:type="gramStart"/>
      <w:r w:rsidRPr="004F298B">
        <w:rPr>
          <w:rFonts w:ascii="Times New Roman" w:eastAsia="仿宋_GB2312" w:hAnsi="Times New Roman" w:hint="eastAsia"/>
          <w:sz w:val="28"/>
          <w:szCs w:val="18"/>
        </w:rPr>
        <w:t>担一切</w:t>
      </w:r>
      <w:proofErr w:type="gramEnd"/>
      <w:r w:rsidRPr="004F298B">
        <w:rPr>
          <w:rFonts w:ascii="Times New Roman" w:eastAsia="仿宋_GB2312" w:hAnsi="Times New Roman" w:hint="eastAsia"/>
          <w:sz w:val="28"/>
          <w:szCs w:val="18"/>
        </w:rPr>
        <w:t>损害赔偿责任及法律责任。</w:t>
      </w:r>
    </w:p>
    <w:p w14:paraId="61DB8EDE"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在乙方向外单位演示系统时，不得模拟真实的项目、单位、企业、个人名称、账号等数据。</w:t>
      </w:r>
    </w:p>
    <w:p w14:paraId="3F04C2B9"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乙方如将各项保密信息泄露给第三人或过失使用保密信息时泄露致使甲方遭受损失的，应当采取有效措施防止泄密进一步扩大，及时向甲方报告，并承担由此给甲方造成的一切损失及法律责任。</w:t>
      </w:r>
    </w:p>
    <w:p w14:paraId="34AF1883"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乙方的系统维护工作（包括系统</w:t>
      </w:r>
      <w:r w:rsidRPr="004F298B">
        <w:rPr>
          <w:rFonts w:ascii="Times New Roman" w:eastAsia="仿宋_GB2312" w:hAnsi="Times New Roman"/>
          <w:sz w:val="28"/>
          <w:szCs w:val="18"/>
        </w:rPr>
        <w:t>BUG</w:t>
      </w:r>
      <w:r w:rsidRPr="004F298B">
        <w:rPr>
          <w:rFonts w:ascii="Times New Roman" w:eastAsia="仿宋_GB2312" w:hAnsi="Times New Roman" w:hint="eastAsia"/>
          <w:sz w:val="28"/>
          <w:szCs w:val="18"/>
        </w:rPr>
        <w:t>修复、系统数据库数据维护、系统安全保障等）必须按照甲方要求进行。</w:t>
      </w:r>
    </w:p>
    <w:p w14:paraId="3C4C233F"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各方确认，各方均已经充分知晓并理解本协议中各项条款的实质含义以及相关的法律后果，并基于此种理解签署本协议。</w:t>
      </w:r>
    </w:p>
    <w:p w14:paraId="4FF0F091"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本协议各条款均为独立之可分割条款，其中部分条款的无效并不导致其他条款的无效，各方仍应当按照有效条款所作之约定继续</w:t>
      </w:r>
      <w:r w:rsidRPr="004F298B">
        <w:rPr>
          <w:rFonts w:ascii="Times New Roman" w:eastAsia="仿宋_GB2312" w:hAnsi="Times New Roman" w:hint="eastAsia"/>
          <w:sz w:val="28"/>
          <w:szCs w:val="18"/>
        </w:rPr>
        <w:lastRenderedPageBreak/>
        <w:t>履行。</w:t>
      </w:r>
    </w:p>
    <w:p w14:paraId="6949CBDB"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双方可就本协议未尽事宜另行协商并签订其他的书面补充协议，就本协议内容订立的其他各种补充协议，均构成本协议的组成部分，与本协议具有同等效力。</w:t>
      </w:r>
    </w:p>
    <w:p w14:paraId="4F1E80F3"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本协议以及相关协议项下发生的争议，应由各方当事人友好协商解决；协商不成的，应当由成都仲裁委员会仲裁。</w:t>
      </w:r>
    </w:p>
    <w:p w14:paraId="6045D5CC"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各方确认，本协议的签署地点和履行地点为成都市。</w:t>
      </w:r>
    </w:p>
    <w:p w14:paraId="7227E60C"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本协议有效期限自本协议生效之日起，自《</w:t>
      </w:r>
      <w:r w:rsidRPr="004F298B">
        <w:rPr>
          <w:rFonts w:ascii="Times New Roman" w:eastAsia="仿宋_GB2312" w:hAnsi="Times New Roman"/>
          <w:sz w:val="28"/>
          <w:szCs w:val="18"/>
          <w:u w:val="single"/>
        </w:rPr>
        <w:t xml:space="preserve"> </w:t>
      </w:r>
      <w:r w:rsidRPr="004F298B">
        <w:rPr>
          <w:rFonts w:ascii="Times New Roman" w:eastAsia="仿宋_GB2312" w:hAnsi="Times New Roman" w:hint="eastAsia"/>
          <w:sz w:val="28"/>
          <w:szCs w:val="18"/>
          <w:u w:val="single"/>
        </w:rPr>
        <w:t>电子档案系统项目</w:t>
      </w:r>
      <w:r w:rsidRPr="004F298B">
        <w:rPr>
          <w:rFonts w:ascii="Times New Roman" w:eastAsia="仿宋_GB2312" w:hAnsi="Times New Roman"/>
          <w:sz w:val="28"/>
          <w:szCs w:val="18"/>
          <w:u w:val="single"/>
        </w:rPr>
        <w:t xml:space="preserve">  </w:t>
      </w:r>
      <w:r w:rsidRPr="004F298B">
        <w:rPr>
          <w:rFonts w:ascii="Times New Roman" w:eastAsia="仿宋_GB2312" w:hAnsi="Times New Roman" w:hint="eastAsia"/>
          <w:sz w:val="28"/>
          <w:szCs w:val="18"/>
        </w:rPr>
        <w:t>》合同第十一条约定的甲乙双方保密期限结束为止。</w:t>
      </w:r>
    </w:p>
    <w:p w14:paraId="7FB14C9F" w14:textId="77777777" w:rsidR="00A8491D" w:rsidRPr="004F298B" w:rsidRDefault="00A8491D" w:rsidP="00A8491D">
      <w:pPr>
        <w:pStyle w:val="16"/>
        <w:numPr>
          <w:ilvl w:val="0"/>
          <w:numId w:val="66"/>
        </w:numPr>
        <w:spacing w:line="360" w:lineRule="auto"/>
        <w:ind w:left="0" w:firstLineChars="202" w:firstLine="566"/>
        <w:rPr>
          <w:rFonts w:ascii="Times New Roman" w:eastAsia="仿宋_GB2312" w:hAnsi="Times New Roman"/>
          <w:sz w:val="28"/>
          <w:szCs w:val="18"/>
        </w:rPr>
      </w:pPr>
      <w:r w:rsidRPr="004F298B">
        <w:rPr>
          <w:rFonts w:ascii="Times New Roman" w:eastAsia="仿宋_GB2312" w:hAnsi="Times New Roman" w:hint="eastAsia"/>
          <w:sz w:val="28"/>
          <w:szCs w:val="18"/>
        </w:rPr>
        <w:t>本协议经各方盖章且签字后生效。本合约一式六份，每方各执三份；各文本具有同等的法律效力。</w:t>
      </w:r>
    </w:p>
    <w:p w14:paraId="4FD5701D" w14:textId="77777777" w:rsidR="00A8491D" w:rsidRPr="004F298B" w:rsidRDefault="00A8491D" w:rsidP="00A8491D">
      <w:pPr>
        <w:spacing w:line="360" w:lineRule="auto"/>
        <w:ind w:firstLine="573"/>
        <w:rPr>
          <w:rFonts w:asciiTheme="minorHAnsi" w:eastAsia="仿宋_GB2312" w:hAnsiTheme="minorHAnsi"/>
          <w:sz w:val="28"/>
          <w:szCs w:val="18"/>
        </w:rPr>
      </w:pPr>
    </w:p>
    <w:p w14:paraId="4A3AE838" w14:textId="77777777" w:rsidR="00A8491D" w:rsidRPr="004F298B" w:rsidRDefault="00A8491D" w:rsidP="00A8491D">
      <w:pPr>
        <w:spacing w:line="360" w:lineRule="auto"/>
        <w:ind w:firstLine="573"/>
        <w:rPr>
          <w:rFonts w:eastAsia="仿宋_GB2312"/>
          <w:sz w:val="28"/>
          <w:szCs w:val="18"/>
        </w:rPr>
      </w:pPr>
      <w:r w:rsidRPr="004F298B">
        <w:rPr>
          <w:rFonts w:eastAsia="仿宋_GB2312" w:hint="eastAsia"/>
          <w:sz w:val="28"/>
          <w:szCs w:val="18"/>
        </w:rPr>
        <w:t>甲方：</w:t>
      </w:r>
      <w:r w:rsidRPr="004F298B">
        <w:rPr>
          <w:rFonts w:eastAsia="仿宋_GB2312"/>
          <w:sz w:val="28"/>
          <w:szCs w:val="18"/>
        </w:rPr>
        <w:t xml:space="preserve">     </w:t>
      </w:r>
      <w:r w:rsidRPr="004F298B">
        <w:rPr>
          <w:rFonts w:eastAsia="仿宋_GB2312" w:hint="eastAsia"/>
          <w:sz w:val="28"/>
          <w:szCs w:val="18"/>
          <w:u w:val="single"/>
        </w:rPr>
        <w:t>成都市公共资源交易服务中心</w:t>
      </w:r>
      <w:r w:rsidRPr="004F298B">
        <w:rPr>
          <w:rFonts w:eastAsia="仿宋_GB2312"/>
          <w:sz w:val="28"/>
          <w:szCs w:val="18"/>
          <w:u w:val="single"/>
        </w:rPr>
        <w:t xml:space="preserve"> </w:t>
      </w:r>
      <w:r w:rsidRPr="004F298B">
        <w:rPr>
          <w:rFonts w:eastAsia="仿宋_GB2312"/>
          <w:sz w:val="28"/>
          <w:szCs w:val="18"/>
        </w:rPr>
        <w:t xml:space="preserve">     (</w:t>
      </w:r>
      <w:r w:rsidRPr="004F298B">
        <w:rPr>
          <w:rFonts w:eastAsia="仿宋_GB2312" w:hint="eastAsia"/>
          <w:sz w:val="28"/>
          <w:szCs w:val="18"/>
        </w:rPr>
        <w:t>盖章）</w:t>
      </w:r>
      <w:r w:rsidRPr="004F298B">
        <w:rPr>
          <w:rFonts w:eastAsia="仿宋_GB2312"/>
          <w:sz w:val="28"/>
          <w:szCs w:val="18"/>
        </w:rPr>
        <w:t xml:space="preserve"> </w:t>
      </w:r>
    </w:p>
    <w:p w14:paraId="50EB8475" w14:textId="77777777" w:rsidR="00A8491D" w:rsidRPr="004F298B" w:rsidRDefault="00A8491D" w:rsidP="00A8491D">
      <w:pPr>
        <w:spacing w:line="360" w:lineRule="auto"/>
        <w:ind w:firstLine="573"/>
        <w:rPr>
          <w:rFonts w:eastAsia="仿宋_GB2312"/>
          <w:sz w:val="28"/>
          <w:szCs w:val="18"/>
        </w:rPr>
      </w:pPr>
    </w:p>
    <w:p w14:paraId="76456DB8" w14:textId="77777777" w:rsidR="00A8491D" w:rsidRPr="004F298B" w:rsidRDefault="00A8491D" w:rsidP="00A8491D">
      <w:pPr>
        <w:spacing w:line="360" w:lineRule="auto"/>
        <w:ind w:firstLine="573"/>
        <w:rPr>
          <w:rFonts w:eastAsia="仿宋_GB2312"/>
          <w:sz w:val="28"/>
          <w:szCs w:val="18"/>
        </w:rPr>
      </w:pPr>
      <w:r w:rsidRPr="004F298B">
        <w:rPr>
          <w:rFonts w:eastAsia="仿宋_GB2312" w:hint="eastAsia"/>
          <w:sz w:val="28"/>
          <w:szCs w:val="18"/>
        </w:rPr>
        <w:t>法定代表人</w:t>
      </w:r>
      <w:r w:rsidRPr="004F298B">
        <w:rPr>
          <w:rFonts w:eastAsia="仿宋_GB2312"/>
          <w:sz w:val="28"/>
          <w:szCs w:val="18"/>
        </w:rPr>
        <w:t>/</w:t>
      </w:r>
      <w:r w:rsidRPr="004F298B">
        <w:rPr>
          <w:rFonts w:eastAsia="仿宋_GB2312" w:hint="eastAsia"/>
          <w:sz w:val="28"/>
          <w:szCs w:val="18"/>
        </w:rPr>
        <w:t>委托代理人：（签名）</w:t>
      </w:r>
    </w:p>
    <w:p w14:paraId="608F174A" w14:textId="77777777" w:rsidR="00A8491D" w:rsidRPr="004F298B" w:rsidRDefault="00A8491D" w:rsidP="00A8491D">
      <w:pPr>
        <w:spacing w:line="360" w:lineRule="auto"/>
        <w:ind w:firstLine="573"/>
        <w:rPr>
          <w:rFonts w:eastAsia="仿宋_GB2312"/>
          <w:sz w:val="28"/>
          <w:szCs w:val="18"/>
        </w:rPr>
      </w:pPr>
      <w:r w:rsidRPr="004F298B">
        <w:rPr>
          <w:rFonts w:eastAsia="仿宋_GB2312"/>
          <w:sz w:val="28"/>
          <w:szCs w:val="18"/>
        </w:rPr>
        <w:t xml:space="preserve">                                 </w:t>
      </w:r>
      <w:r w:rsidRPr="004F298B">
        <w:rPr>
          <w:rFonts w:eastAsia="仿宋_GB2312" w:hint="eastAsia"/>
          <w:sz w:val="28"/>
          <w:szCs w:val="18"/>
        </w:rPr>
        <w:t>年</w:t>
      </w:r>
      <w:r w:rsidRPr="004F298B">
        <w:rPr>
          <w:rFonts w:eastAsia="仿宋_GB2312"/>
          <w:sz w:val="28"/>
          <w:szCs w:val="18"/>
        </w:rPr>
        <w:t xml:space="preserve">     </w:t>
      </w:r>
      <w:r w:rsidRPr="004F298B">
        <w:rPr>
          <w:rFonts w:eastAsia="仿宋_GB2312" w:hint="eastAsia"/>
          <w:sz w:val="28"/>
          <w:szCs w:val="18"/>
        </w:rPr>
        <w:t>月</w:t>
      </w:r>
      <w:r w:rsidRPr="004F298B">
        <w:rPr>
          <w:rFonts w:eastAsia="仿宋_GB2312"/>
          <w:sz w:val="28"/>
          <w:szCs w:val="18"/>
        </w:rPr>
        <w:t xml:space="preserve">     </w:t>
      </w:r>
      <w:r w:rsidRPr="004F298B">
        <w:rPr>
          <w:rFonts w:eastAsia="仿宋_GB2312" w:hint="eastAsia"/>
          <w:sz w:val="28"/>
          <w:szCs w:val="18"/>
        </w:rPr>
        <w:t>日</w:t>
      </w:r>
    </w:p>
    <w:p w14:paraId="6C7D5DDA" w14:textId="77777777" w:rsidR="00A8491D" w:rsidRPr="004F298B" w:rsidRDefault="00A8491D" w:rsidP="00A8491D">
      <w:pPr>
        <w:spacing w:line="360" w:lineRule="auto"/>
        <w:rPr>
          <w:rFonts w:eastAsia="仿宋_GB2312"/>
          <w:sz w:val="28"/>
          <w:szCs w:val="18"/>
        </w:rPr>
      </w:pPr>
    </w:p>
    <w:p w14:paraId="20866A96" w14:textId="77777777" w:rsidR="00A8491D" w:rsidRPr="004F298B" w:rsidRDefault="00A8491D" w:rsidP="00A8491D">
      <w:pPr>
        <w:spacing w:line="360" w:lineRule="auto"/>
        <w:ind w:firstLine="573"/>
        <w:rPr>
          <w:rFonts w:eastAsia="仿宋_GB2312"/>
          <w:sz w:val="28"/>
          <w:szCs w:val="18"/>
        </w:rPr>
      </w:pPr>
      <w:r w:rsidRPr="004F298B">
        <w:rPr>
          <w:rFonts w:eastAsia="仿宋_GB2312" w:hint="eastAsia"/>
          <w:sz w:val="28"/>
          <w:szCs w:val="18"/>
        </w:rPr>
        <w:t>乙方：</w:t>
      </w:r>
      <w:r w:rsidRPr="004F298B">
        <w:rPr>
          <w:rFonts w:eastAsia="仿宋_GB2312"/>
          <w:sz w:val="28"/>
          <w:szCs w:val="18"/>
        </w:rPr>
        <w:t xml:space="preserve">               </w:t>
      </w:r>
      <w:r w:rsidRPr="004F298B">
        <w:rPr>
          <w:rFonts w:eastAsia="仿宋_GB2312" w:hint="eastAsia"/>
          <w:sz w:val="28"/>
          <w:szCs w:val="18"/>
        </w:rPr>
        <w:t>（盖章）</w:t>
      </w:r>
    </w:p>
    <w:p w14:paraId="5FB3AFAB" w14:textId="77777777" w:rsidR="00A8491D" w:rsidRPr="004F298B" w:rsidRDefault="00A8491D" w:rsidP="00A8491D">
      <w:pPr>
        <w:spacing w:line="360" w:lineRule="auto"/>
        <w:ind w:firstLine="573"/>
        <w:rPr>
          <w:rFonts w:eastAsia="仿宋_GB2312"/>
          <w:sz w:val="28"/>
          <w:szCs w:val="18"/>
        </w:rPr>
      </w:pPr>
    </w:p>
    <w:p w14:paraId="0B670F49" w14:textId="77777777" w:rsidR="00A8491D" w:rsidRPr="004F298B" w:rsidRDefault="00A8491D" w:rsidP="00A8491D">
      <w:pPr>
        <w:spacing w:line="360" w:lineRule="auto"/>
        <w:ind w:firstLine="573"/>
        <w:rPr>
          <w:rFonts w:eastAsia="仿宋_GB2312"/>
          <w:sz w:val="28"/>
          <w:szCs w:val="18"/>
        </w:rPr>
      </w:pPr>
      <w:r w:rsidRPr="004F298B">
        <w:rPr>
          <w:rFonts w:eastAsia="仿宋_GB2312" w:hint="eastAsia"/>
          <w:sz w:val="28"/>
          <w:szCs w:val="18"/>
        </w:rPr>
        <w:t>法定代表人</w:t>
      </w:r>
      <w:r w:rsidRPr="004F298B">
        <w:rPr>
          <w:rFonts w:eastAsia="仿宋_GB2312"/>
          <w:sz w:val="28"/>
          <w:szCs w:val="18"/>
        </w:rPr>
        <w:t>/</w:t>
      </w:r>
      <w:r w:rsidRPr="004F298B">
        <w:rPr>
          <w:rFonts w:eastAsia="仿宋_GB2312" w:hint="eastAsia"/>
          <w:sz w:val="28"/>
          <w:szCs w:val="18"/>
        </w:rPr>
        <w:t>委托代理人：（签名）</w:t>
      </w:r>
    </w:p>
    <w:p w14:paraId="154AAEA2" w14:textId="0BC22709" w:rsidR="004C3093" w:rsidRPr="004F298B" w:rsidRDefault="00A8491D" w:rsidP="00A8491D">
      <w:pPr>
        <w:pStyle w:val="ac"/>
        <w:rPr>
          <w:lang w:val="ru-RU"/>
        </w:rPr>
      </w:pPr>
      <w:r w:rsidRPr="004F298B">
        <w:rPr>
          <w:rFonts w:eastAsia="仿宋_GB2312"/>
          <w:sz w:val="28"/>
          <w:szCs w:val="18"/>
        </w:rPr>
        <w:t xml:space="preserve">                                     </w:t>
      </w:r>
      <w:r w:rsidRPr="004F298B">
        <w:rPr>
          <w:rFonts w:eastAsia="仿宋_GB2312" w:hint="eastAsia"/>
          <w:sz w:val="28"/>
          <w:szCs w:val="18"/>
        </w:rPr>
        <w:t>年</w:t>
      </w:r>
      <w:r w:rsidRPr="004F298B">
        <w:rPr>
          <w:rFonts w:eastAsia="仿宋_GB2312"/>
          <w:sz w:val="28"/>
          <w:szCs w:val="18"/>
        </w:rPr>
        <w:t xml:space="preserve">     </w:t>
      </w:r>
      <w:r w:rsidRPr="004F298B">
        <w:rPr>
          <w:rFonts w:eastAsia="仿宋_GB2312" w:hint="eastAsia"/>
          <w:sz w:val="28"/>
          <w:szCs w:val="18"/>
        </w:rPr>
        <w:t>月</w:t>
      </w:r>
      <w:r w:rsidRPr="004F298B">
        <w:rPr>
          <w:rFonts w:eastAsia="仿宋_GB2312"/>
          <w:sz w:val="28"/>
          <w:szCs w:val="18"/>
        </w:rPr>
        <w:t xml:space="preserve">    </w:t>
      </w:r>
      <w:r w:rsidRPr="004F298B">
        <w:rPr>
          <w:rFonts w:eastAsia="仿宋_GB2312" w:hint="eastAsia"/>
          <w:sz w:val="28"/>
          <w:szCs w:val="18"/>
        </w:rPr>
        <w:t>日</w:t>
      </w:r>
    </w:p>
    <w:p w14:paraId="6D1A31F9" w14:textId="77777777" w:rsidR="004C3093" w:rsidRPr="004F298B" w:rsidRDefault="004C3093" w:rsidP="004C3093">
      <w:pPr>
        <w:pStyle w:val="ac"/>
      </w:pPr>
    </w:p>
    <w:p w14:paraId="20FC1558" w14:textId="77777777" w:rsidR="004C3093" w:rsidRPr="004F298B" w:rsidRDefault="004C3093" w:rsidP="004C3093">
      <w:pPr>
        <w:pStyle w:val="ac"/>
      </w:pPr>
    </w:p>
    <w:p w14:paraId="290834A6" w14:textId="77777777" w:rsidR="004C3093" w:rsidRPr="004F298B" w:rsidRDefault="004C3093" w:rsidP="004C3093">
      <w:r w:rsidRPr="004F298B">
        <w:rPr>
          <w:rFonts w:ascii="宋体" w:hAnsi="宋体" w:cs="Tahoma" w:hint="eastAsia"/>
          <w:b/>
          <w:sz w:val="30"/>
          <w:szCs w:val="30"/>
        </w:rPr>
        <w:lastRenderedPageBreak/>
        <w:t>附件：</w:t>
      </w:r>
      <w:bookmarkEnd w:id="410"/>
      <w:bookmarkEnd w:id="411"/>
    </w:p>
    <w:p w14:paraId="3AD89394" w14:textId="77777777" w:rsidR="004C3093" w:rsidRPr="004F298B" w:rsidRDefault="004C3093" w:rsidP="004C3093">
      <w:r w:rsidRPr="004F298B">
        <w:rPr>
          <w:noProof/>
        </w:rPr>
        <w:drawing>
          <wp:inline distT="0" distB="0" distL="0" distR="0" wp14:anchorId="12D171BA" wp14:editId="0804A8BE">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1A2755A" w14:textId="77777777" w:rsidR="004C3093" w:rsidRPr="004F298B" w:rsidRDefault="004C3093" w:rsidP="004C3093"/>
    <w:p w14:paraId="707CB657" w14:textId="77777777" w:rsidR="004C3093" w:rsidRPr="004F298B" w:rsidRDefault="004C3093" w:rsidP="004C3093">
      <w:r w:rsidRPr="004F298B">
        <w:rPr>
          <w:noProof/>
        </w:rPr>
        <w:lastRenderedPageBreak/>
        <w:drawing>
          <wp:inline distT="0" distB="0" distL="0" distR="0" wp14:anchorId="35CA4609" wp14:editId="2BED85E9">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B6C0DBB" w14:textId="77777777" w:rsidR="004C3093" w:rsidRPr="004F298B" w:rsidRDefault="004C3093" w:rsidP="004C3093"/>
    <w:p w14:paraId="7B57AEF3" w14:textId="77777777" w:rsidR="004C3093" w:rsidRPr="004F298B" w:rsidRDefault="004C3093" w:rsidP="004C3093">
      <w:r w:rsidRPr="004F298B">
        <w:rPr>
          <w:noProof/>
        </w:rPr>
        <w:lastRenderedPageBreak/>
        <w:drawing>
          <wp:inline distT="0" distB="0" distL="0" distR="0" wp14:anchorId="52370FCA" wp14:editId="2565918D">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14:paraId="6DDF8F65" w14:textId="77777777" w:rsidR="004C3093" w:rsidRPr="004F298B" w:rsidRDefault="004C3093" w:rsidP="004C3093"/>
    <w:p w14:paraId="348CFDEB" w14:textId="77777777" w:rsidR="004C3093" w:rsidRPr="004F298B" w:rsidRDefault="004C3093" w:rsidP="004C3093">
      <w:r w:rsidRPr="004F298B">
        <w:rPr>
          <w:noProof/>
        </w:rPr>
        <w:lastRenderedPageBreak/>
        <w:drawing>
          <wp:inline distT="0" distB="0" distL="0" distR="0" wp14:anchorId="448D878B" wp14:editId="0495B79E">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1FF5ED53" w14:textId="77777777" w:rsidR="004C3093" w:rsidRPr="004F298B" w:rsidRDefault="004C3093" w:rsidP="004C3093"/>
    <w:p w14:paraId="389E5189" w14:textId="77777777" w:rsidR="004C3093" w:rsidRPr="004F298B" w:rsidRDefault="004C3093" w:rsidP="004C3093">
      <w:r w:rsidRPr="004F298B">
        <w:rPr>
          <w:noProof/>
        </w:rPr>
        <w:lastRenderedPageBreak/>
        <w:drawing>
          <wp:inline distT="0" distB="0" distL="0" distR="0" wp14:anchorId="7EB1CCE3" wp14:editId="060E0BEA">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2CAABA14" w14:textId="77777777" w:rsidR="004C3093" w:rsidRPr="004F298B" w:rsidRDefault="004C3093" w:rsidP="004C3093"/>
    <w:p w14:paraId="2CB16BC8" w14:textId="77777777" w:rsidR="004C3093" w:rsidRPr="004F298B" w:rsidRDefault="004C3093" w:rsidP="004C3093">
      <w:r w:rsidRPr="004F298B">
        <w:rPr>
          <w:noProof/>
        </w:rPr>
        <w:lastRenderedPageBreak/>
        <w:drawing>
          <wp:inline distT="0" distB="0" distL="0" distR="0" wp14:anchorId="63EBD5C4" wp14:editId="69749E29">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D809B51" w14:textId="77777777" w:rsidR="004C3093" w:rsidRPr="004F298B" w:rsidRDefault="004C3093" w:rsidP="004C3093"/>
    <w:p w14:paraId="39D34D17" w14:textId="77777777" w:rsidR="004C3093" w:rsidRPr="004F298B" w:rsidRDefault="004C3093" w:rsidP="004C3093">
      <w:r w:rsidRPr="004F298B">
        <w:rPr>
          <w:noProof/>
        </w:rPr>
        <w:lastRenderedPageBreak/>
        <w:drawing>
          <wp:inline distT="0" distB="0" distL="0" distR="0" wp14:anchorId="39E4828E" wp14:editId="0E715E8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A413CF3" w14:textId="77777777" w:rsidR="004C3093" w:rsidRPr="004F298B" w:rsidRDefault="004C3093" w:rsidP="004C3093"/>
    <w:p w14:paraId="33CC2F10" w14:textId="77777777" w:rsidR="004C3093" w:rsidRPr="004F298B" w:rsidRDefault="004C3093" w:rsidP="004C3093">
      <w:r w:rsidRPr="004F298B">
        <w:rPr>
          <w:noProof/>
        </w:rPr>
        <w:lastRenderedPageBreak/>
        <w:drawing>
          <wp:inline distT="0" distB="0" distL="0" distR="0" wp14:anchorId="2E4310F8" wp14:editId="5DEEC3F9">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3B364B29" w14:textId="77777777" w:rsidR="004C3093" w:rsidRPr="004F298B" w:rsidRDefault="004C3093" w:rsidP="004C3093"/>
    <w:p w14:paraId="2CEE2F46" w14:textId="77777777" w:rsidR="004C3093" w:rsidRPr="004F298B" w:rsidRDefault="004C3093" w:rsidP="004C3093">
      <w:r w:rsidRPr="004F298B">
        <w:rPr>
          <w:noProof/>
        </w:rPr>
        <w:lastRenderedPageBreak/>
        <w:drawing>
          <wp:inline distT="0" distB="0" distL="0" distR="0" wp14:anchorId="2BE1050B" wp14:editId="728B4BD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48985FEE" w14:textId="77777777" w:rsidR="004C3093" w:rsidRPr="004F298B" w:rsidRDefault="004C3093" w:rsidP="004C3093"/>
    <w:p w14:paraId="18A4FC97" w14:textId="77777777" w:rsidR="004C3093" w:rsidRPr="004F298B" w:rsidRDefault="004C3093" w:rsidP="004C3093">
      <w:r w:rsidRPr="004F298B">
        <w:rPr>
          <w:noProof/>
        </w:rPr>
        <w:lastRenderedPageBreak/>
        <w:drawing>
          <wp:inline distT="0" distB="0" distL="0" distR="0" wp14:anchorId="64E85C14" wp14:editId="41214C4C">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C7AD924" w14:textId="77777777" w:rsidR="004C3093" w:rsidRPr="004F298B" w:rsidRDefault="004C3093" w:rsidP="004C3093"/>
    <w:p w14:paraId="5FE8FAF7" w14:textId="77777777" w:rsidR="004C3093" w:rsidRPr="004F298B" w:rsidRDefault="004C3093" w:rsidP="004C3093">
      <w:r w:rsidRPr="004F298B">
        <w:rPr>
          <w:noProof/>
        </w:rPr>
        <w:lastRenderedPageBreak/>
        <w:drawing>
          <wp:inline distT="0" distB="0" distL="0" distR="0" wp14:anchorId="3578E211" wp14:editId="79857393">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7F0BB1D" w14:textId="77777777" w:rsidR="004C3093" w:rsidRPr="004F298B" w:rsidRDefault="004C3093" w:rsidP="004C3093"/>
    <w:p w14:paraId="3946F1CC" w14:textId="77777777" w:rsidR="004C3093" w:rsidRPr="004F298B" w:rsidRDefault="004C3093" w:rsidP="004C3093">
      <w:r w:rsidRPr="004F298B">
        <w:rPr>
          <w:noProof/>
        </w:rPr>
        <w:lastRenderedPageBreak/>
        <w:drawing>
          <wp:inline distT="0" distB="0" distL="0" distR="0" wp14:anchorId="0FAFC099" wp14:editId="647C5A2A">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1B6E3AB" w14:textId="77777777" w:rsidR="004C3093" w:rsidRPr="004F298B" w:rsidRDefault="004C3093" w:rsidP="004C3093"/>
    <w:p w14:paraId="1048F8AE" w14:textId="77777777" w:rsidR="004C3093" w:rsidRPr="004F298B" w:rsidRDefault="004C3093" w:rsidP="004C3093">
      <w:r w:rsidRPr="004F298B">
        <w:rPr>
          <w:noProof/>
        </w:rPr>
        <w:lastRenderedPageBreak/>
        <w:drawing>
          <wp:inline distT="0" distB="0" distL="0" distR="0" wp14:anchorId="119BDA06" wp14:editId="2307C6B6">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5A78F1DE" w14:textId="77777777" w:rsidR="004C3093" w:rsidRPr="004F298B" w:rsidRDefault="004C3093" w:rsidP="004C3093"/>
    <w:p w14:paraId="6CE3B680" w14:textId="77777777" w:rsidR="004C3093" w:rsidRPr="004F298B" w:rsidRDefault="004C3093" w:rsidP="004C3093">
      <w:r w:rsidRPr="004F298B">
        <w:rPr>
          <w:noProof/>
        </w:rPr>
        <w:lastRenderedPageBreak/>
        <w:drawing>
          <wp:inline distT="0" distB="0" distL="0" distR="0" wp14:anchorId="7C5F063C" wp14:editId="647F2EFF">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6DD3911" w14:textId="77777777" w:rsidR="004C3093" w:rsidRPr="004F298B" w:rsidRDefault="004C3093" w:rsidP="004C3093"/>
    <w:p w14:paraId="1FE34906" w14:textId="77777777" w:rsidR="004C3093" w:rsidRPr="004F298B" w:rsidRDefault="004C3093" w:rsidP="004C3093"/>
    <w:p w14:paraId="6D752ACB" w14:textId="77777777" w:rsidR="004C3093" w:rsidRPr="004F298B" w:rsidRDefault="004C3093" w:rsidP="004C3093"/>
    <w:p w14:paraId="42F78FC1" w14:textId="77777777" w:rsidR="004C3093" w:rsidRPr="004F298B" w:rsidRDefault="004C3093" w:rsidP="004C3093">
      <w:r w:rsidRPr="004F298B">
        <w:rPr>
          <w:noProof/>
        </w:rPr>
        <w:lastRenderedPageBreak/>
        <w:drawing>
          <wp:inline distT="0" distB="0" distL="0" distR="0" wp14:anchorId="7E3AC892" wp14:editId="302D845F">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E52A912" w14:textId="77777777" w:rsidR="004C3093" w:rsidRPr="004F298B" w:rsidRDefault="004C3093" w:rsidP="004C3093"/>
    <w:p w14:paraId="342CD5BB" w14:textId="77777777" w:rsidR="004C3093" w:rsidRPr="004F298B" w:rsidRDefault="004C3093" w:rsidP="004C3093"/>
    <w:p w14:paraId="371037A2" w14:textId="77777777" w:rsidR="004C3093" w:rsidRPr="004F298B" w:rsidRDefault="004C3093" w:rsidP="004C3093"/>
    <w:p w14:paraId="04330D62" w14:textId="77777777" w:rsidR="004C3093" w:rsidRPr="004F298B" w:rsidRDefault="004C3093" w:rsidP="004C3093">
      <w:pPr>
        <w:pStyle w:val="ac"/>
      </w:pPr>
      <w:r w:rsidRPr="004F298B">
        <w:rPr>
          <w:noProof/>
        </w:rPr>
        <w:lastRenderedPageBreak/>
        <w:drawing>
          <wp:inline distT="0" distB="0" distL="0" distR="0" wp14:anchorId="5D3C09C0" wp14:editId="634EF166">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35951FAD" w14:textId="77777777" w:rsidR="004C3093" w:rsidRPr="004F298B" w:rsidRDefault="004C3093" w:rsidP="004C3093">
      <w:pPr>
        <w:pStyle w:val="ac"/>
      </w:pPr>
      <w:r w:rsidRPr="004F298B">
        <w:rPr>
          <w:noProof/>
        </w:rPr>
        <w:lastRenderedPageBreak/>
        <w:drawing>
          <wp:inline distT="0" distB="0" distL="0" distR="0" wp14:anchorId="668FD069" wp14:editId="363B3DBD">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4ECF6BB" w14:textId="77777777" w:rsidR="004C3093" w:rsidRPr="004F298B" w:rsidRDefault="004C3093" w:rsidP="004C3093">
      <w:pPr>
        <w:pStyle w:val="ac"/>
      </w:pPr>
      <w:r w:rsidRPr="004F298B">
        <w:rPr>
          <w:noProof/>
        </w:rPr>
        <w:lastRenderedPageBreak/>
        <w:drawing>
          <wp:inline distT="0" distB="0" distL="0" distR="0" wp14:anchorId="19BC3D3A" wp14:editId="65858B12">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1C23755" w14:textId="77777777" w:rsidR="004C3093" w:rsidRPr="004F298B" w:rsidRDefault="004C3093" w:rsidP="004C3093">
      <w:pPr>
        <w:pStyle w:val="ac"/>
      </w:pPr>
      <w:r w:rsidRPr="004F298B">
        <w:rPr>
          <w:noProof/>
        </w:rPr>
        <w:lastRenderedPageBreak/>
        <w:drawing>
          <wp:inline distT="0" distB="0" distL="0" distR="0" wp14:anchorId="4F3529CC" wp14:editId="45916567">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4C3093" w:rsidRPr="004F298B">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86223" w14:textId="77777777" w:rsidR="00F65D94" w:rsidRDefault="00F65D94">
      <w:r>
        <w:separator/>
      </w:r>
    </w:p>
  </w:endnote>
  <w:endnote w:type="continuationSeparator" w:id="0">
    <w:p w14:paraId="60CDF91D" w14:textId="77777777" w:rsidR="00F65D94" w:rsidRDefault="00F6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FE77" w14:textId="77777777" w:rsidR="00C0355B" w:rsidRDefault="00C0355B">
    <w:pPr>
      <w:pStyle w:val="aa"/>
      <w:ind w:firstLine="360"/>
    </w:pPr>
    <w:r>
      <w:rPr>
        <w:noProof/>
      </w:rPr>
      <mc:AlternateContent>
        <mc:Choice Requires="wps">
          <w:drawing>
            <wp:anchor distT="0" distB="0" distL="114300" distR="114300" simplePos="0" relativeHeight="251659264" behindDoc="0" locked="0" layoutInCell="1" allowOverlap="1" wp14:anchorId="7C6E0329" wp14:editId="237C3A3A">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28022" w14:textId="560E1849" w:rsidR="00C0355B" w:rsidRDefault="00C0355B">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D0473">
                            <w:rPr>
                              <w:noProof/>
                              <w:sz w:val="18"/>
                            </w:rPr>
                            <w:t>138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14:paraId="6FD28022" w14:textId="560E1849" w:rsidR="00C0355B" w:rsidRDefault="00C0355B">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D0473">
                      <w:rPr>
                        <w:noProof/>
                        <w:sz w:val="18"/>
                      </w:rPr>
                      <w:t>138</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82217" w14:textId="77777777" w:rsidR="00F65D94" w:rsidRDefault="00F65D94">
      <w:r>
        <w:separator/>
      </w:r>
    </w:p>
  </w:footnote>
  <w:footnote w:type="continuationSeparator" w:id="0">
    <w:p w14:paraId="75CBE344" w14:textId="77777777" w:rsidR="00F65D94" w:rsidRDefault="00F65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E8F7" w14:textId="77777777" w:rsidR="00C0355B" w:rsidRDefault="00C0355B">
    <w:pPr>
      <w:pStyle w:val="a9"/>
      <w:pBdr>
        <w:bottom w:val="none" w:sz="0" w:space="1"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221477"/>
    <w:multiLevelType w:val="singleLevel"/>
    <w:tmpl w:val="A7221477"/>
    <w:lvl w:ilvl="0">
      <w:start w:val="1"/>
      <w:numFmt w:val="decimal"/>
      <w:lvlText w:val="%1."/>
      <w:lvlJc w:val="left"/>
      <w:pPr>
        <w:tabs>
          <w:tab w:val="left" w:pos="312"/>
        </w:tabs>
        <w:ind w:left="0" w:firstLine="0"/>
      </w:pPr>
    </w:lvl>
  </w:abstractNum>
  <w:abstractNum w:abstractNumId="1">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6">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7">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42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2"/>
    <w:multiLevelType w:val="multilevel"/>
    <w:tmpl w:val="9586B576"/>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1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1">
    <w:nsid w:val="00000025"/>
    <w:multiLevelType w:val="multilevel"/>
    <w:tmpl w:val="00000025"/>
    <w:lvl w:ilvl="0">
      <w:start w:val="1"/>
      <w:numFmt w:val="chineseCountingThousand"/>
      <w:lvlText w:val="%1、"/>
      <w:lvlJc w:val="left"/>
      <w:pPr>
        <w:ind w:left="1130"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2">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00000029"/>
    <w:multiLevelType w:val="multilevel"/>
    <w:tmpl w:val="A78894EE"/>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2B"/>
    <w:multiLevelType w:val="multilevel"/>
    <w:tmpl w:val="0000002B"/>
    <w:lvl w:ilvl="0">
      <w:start w:val="1"/>
      <w:numFmt w:val="chineseCountingThousand"/>
      <w:lvlText w:val="%1、"/>
      <w:lvlJc w:val="left"/>
      <w:pPr>
        <w:ind w:left="1130"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5">
    <w:nsid w:val="0000002E"/>
    <w:multiLevelType w:val="multilevel"/>
    <w:tmpl w:val="0000002E"/>
    <w:lvl w:ilvl="0">
      <w:start w:val="1"/>
      <w:numFmt w:val="decimal"/>
      <w:lvlText w:val="第%1章"/>
      <w:lvlJc w:val="left"/>
      <w:pPr>
        <w:ind w:left="283"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2836"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6">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8">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nsid w:val="06AF180E"/>
    <w:multiLevelType w:val="hybridMultilevel"/>
    <w:tmpl w:val="CE8EBB06"/>
    <w:lvl w:ilvl="0" w:tplc="9CF27D48">
      <w:start w:val="1"/>
      <w:numFmt w:val="japaneseCounting"/>
      <w:lvlText w:val="（%1）"/>
      <w:lvlJc w:val="left"/>
      <w:pPr>
        <w:ind w:left="1421" w:hanging="855"/>
      </w:pPr>
    </w:lvl>
    <w:lvl w:ilvl="1" w:tplc="CE0893A2">
      <w:start w:val="1"/>
      <w:numFmt w:val="lowerLetter"/>
      <w:lvlText w:val="%2)"/>
      <w:lvlJc w:val="left"/>
      <w:pPr>
        <w:ind w:left="1406" w:hanging="420"/>
      </w:pPr>
    </w:lvl>
    <w:lvl w:ilvl="2" w:tplc="4B2C67F6">
      <w:start w:val="1"/>
      <w:numFmt w:val="lowerRoman"/>
      <w:lvlText w:val="%3."/>
      <w:lvlJc w:val="right"/>
      <w:pPr>
        <w:ind w:left="1826" w:hanging="420"/>
      </w:pPr>
    </w:lvl>
    <w:lvl w:ilvl="3" w:tplc="B5948280">
      <w:start w:val="1"/>
      <w:numFmt w:val="decimal"/>
      <w:lvlText w:val="%4."/>
      <w:lvlJc w:val="left"/>
      <w:pPr>
        <w:ind w:left="2246" w:hanging="420"/>
      </w:pPr>
    </w:lvl>
    <w:lvl w:ilvl="4" w:tplc="F1E0A5D8">
      <w:start w:val="1"/>
      <w:numFmt w:val="lowerLetter"/>
      <w:lvlText w:val="%5)"/>
      <w:lvlJc w:val="left"/>
      <w:pPr>
        <w:ind w:left="2666" w:hanging="420"/>
      </w:pPr>
    </w:lvl>
    <w:lvl w:ilvl="5" w:tplc="CA7C75BE">
      <w:start w:val="1"/>
      <w:numFmt w:val="lowerRoman"/>
      <w:lvlText w:val="%6."/>
      <w:lvlJc w:val="right"/>
      <w:pPr>
        <w:ind w:left="3086" w:hanging="420"/>
      </w:pPr>
    </w:lvl>
    <w:lvl w:ilvl="6" w:tplc="8E1A1EE4">
      <w:start w:val="1"/>
      <w:numFmt w:val="decimal"/>
      <w:lvlText w:val="%7."/>
      <w:lvlJc w:val="left"/>
      <w:pPr>
        <w:ind w:left="3506" w:hanging="420"/>
      </w:pPr>
    </w:lvl>
    <w:lvl w:ilvl="7" w:tplc="52DAF356">
      <w:start w:val="1"/>
      <w:numFmt w:val="lowerLetter"/>
      <w:lvlText w:val="%8)"/>
      <w:lvlJc w:val="left"/>
      <w:pPr>
        <w:ind w:left="3926" w:hanging="420"/>
      </w:pPr>
    </w:lvl>
    <w:lvl w:ilvl="8" w:tplc="F00EE6EA">
      <w:start w:val="1"/>
      <w:numFmt w:val="lowerRoman"/>
      <w:lvlText w:val="%9."/>
      <w:lvlJc w:val="right"/>
      <w:pPr>
        <w:ind w:left="4346" w:hanging="420"/>
      </w:pPr>
    </w:lvl>
  </w:abstractNum>
  <w:abstractNum w:abstractNumId="23">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4">
    <w:nsid w:val="08554E3E"/>
    <w:multiLevelType w:val="multilevel"/>
    <w:tmpl w:val="D10EA900"/>
    <w:lvl w:ilvl="0">
      <w:start w:val="1"/>
      <w:numFmt w:val="chineseCountingThousand"/>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5">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nsid w:val="144C623B"/>
    <w:multiLevelType w:val="multilevel"/>
    <w:tmpl w:val="8F983936"/>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8">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29">
    <w:nsid w:val="1A47464F"/>
    <w:multiLevelType w:val="multilevel"/>
    <w:tmpl w:val="1FAC77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1F2A386E"/>
    <w:multiLevelType w:val="hybridMultilevel"/>
    <w:tmpl w:val="212876A8"/>
    <w:lvl w:ilvl="0" w:tplc="C2C6B6FE">
      <w:start w:val="1"/>
      <w:numFmt w:val="chineseCountingThousand"/>
      <w:lvlText w:val="%1、"/>
      <w:lvlJc w:val="left"/>
      <w:pPr>
        <w:ind w:left="988" w:hanging="420"/>
      </w:pPr>
    </w:lvl>
    <w:lvl w:ilvl="1" w:tplc="B922054E">
      <w:start w:val="1"/>
      <w:numFmt w:val="lowerLetter"/>
      <w:lvlText w:val="%2)"/>
      <w:lvlJc w:val="left"/>
      <w:pPr>
        <w:ind w:left="1550" w:hanging="420"/>
      </w:pPr>
    </w:lvl>
    <w:lvl w:ilvl="2" w:tplc="F07AFFDA">
      <w:start w:val="1"/>
      <w:numFmt w:val="lowerRoman"/>
      <w:lvlText w:val="%3."/>
      <w:lvlJc w:val="right"/>
      <w:pPr>
        <w:ind w:left="1970" w:hanging="420"/>
      </w:pPr>
    </w:lvl>
    <w:lvl w:ilvl="3" w:tplc="F0C8CEFE">
      <w:start w:val="1"/>
      <w:numFmt w:val="decimal"/>
      <w:lvlText w:val="%4."/>
      <w:lvlJc w:val="left"/>
      <w:pPr>
        <w:ind w:left="2390" w:hanging="420"/>
      </w:pPr>
    </w:lvl>
    <w:lvl w:ilvl="4" w:tplc="891A550A">
      <w:start w:val="1"/>
      <w:numFmt w:val="lowerLetter"/>
      <w:lvlText w:val="%5)"/>
      <w:lvlJc w:val="left"/>
      <w:pPr>
        <w:ind w:left="2810" w:hanging="420"/>
      </w:pPr>
    </w:lvl>
    <w:lvl w:ilvl="5" w:tplc="D54AFBCE">
      <w:start w:val="1"/>
      <w:numFmt w:val="lowerRoman"/>
      <w:lvlText w:val="%6."/>
      <w:lvlJc w:val="right"/>
      <w:pPr>
        <w:ind w:left="3230" w:hanging="420"/>
      </w:pPr>
    </w:lvl>
    <w:lvl w:ilvl="6" w:tplc="95D802BE">
      <w:start w:val="1"/>
      <w:numFmt w:val="decimal"/>
      <w:lvlText w:val="%7."/>
      <w:lvlJc w:val="left"/>
      <w:pPr>
        <w:ind w:left="3650" w:hanging="420"/>
      </w:pPr>
    </w:lvl>
    <w:lvl w:ilvl="7" w:tplc="92B80FF8">
      <w:start w:val="1"/>
      <w:numFmt w:val="lowerLetter"/>
      <w:lvlText w:val="%8)"/>
      <w:lvlJc w:val="left"/>
      <w:pPr>
        <w:ind w:left="4070" w:hanging="420"/>
      </w:pPr>
    </w:lvl>
    <w:lvl w:ilvl="8" w:tplc="DFEC2670">
      <w:start w:val="1"/>
      <w:numFmt w:val="lowerRoman"/>
      <w:lvlText w:val="%9."/>
      <w:lvlJc w:val="right"/>
      <w:pPr>
        <w:ind w:left="4490" w:hanging="420"/>
      </w:pPr>
    </w:lvl>
  </w:abstractNum>
  <w:abstractNum w:abstractNumId="31">
    <w:nsid w:val="23F8107B"/>
    <w:multiLevelType w:val="multilevel"/>
    <w:tmpl w:val="23F8107B"/>
    <w:lvl w:ilvl="0">
      <w:start w:val="9"/>
      <w:numFmt w:val="japaneseCounting"/>
      <w:lvlText w:val="第%1条"/>
      <w:lvlJc w:val="left"/>
      <w:pPr>
        <w:ind w:left="1445" w:hanging="885"/>
      </w:pPr>
      <w:rPr>
        <w:b/>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2">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3">
    <w:nsid w:val="2ACA3DC3"/>
    <w:multiLevelType w:val="multilevel"/>
    <w:tmpl w:val="2ACA3DC3"/>
    <w:lvl w:ilvl="0">
      <w:start w:val="1"/>
      <w:numFmt w:val="chineseCountingThousand"/>
      <w:lvlText w:val="%1、"/>
      <w:lvlJc w:val="left"/>
      <w:pPr>
        <w:ind w:left="1130" w:hanging="420"/>
      </w:pPr>
    </w:lvl>
    <w:lvl w:ilvl="1">
      <w:start w:val="1"/>
      <w:numFmt w:val="lowerLetter"/>
      <w:lvlText w:val="%2)"/>
      <w:lvlJc w:val="left"/>
      <w:pPr>
        <w:ind w:left="1025" w:hanging="420"/>
      </w:pPr>
    </w:lvl>
    <w:lvl w:ilvl="2">
      <w:start w:val="1"/>
      <w:numFmt w:val="lowerRoman"/>
      <w:lvlText w:val="%3."/>
      <w:lvlJc w:val="right"/>
      <w:pPr>
        <w:ind w:left="1445" w:hanging="420"/>
      </w:pPr>
    </w:lvl>
    <w:lvl w:ilvl="3">
      <w:start w:val="1"/>
      <w:numFmt w:val="decimal"/>
      <w:lvlText w:val="%4."/>
      <w:lvlJc w:val="left"/>
      <w:pPr>
        <w:ind w:left="1865" w:hanging="420"/>
      </w:pPr>
    </w:lvl>
    <w:lvl w:ilvl="4">
      <w:start w:val="1"/>
      <w:numFmt w:val="lowerLetter"/>
      <w:lvlText w:val="%5)"/>
      <w:lvlJc w:val="left"/>
      <w:pPr>
        <w:ind w:left="2285" w:hanging="420"/>
      </w:pPr>
    </w:lvl>
    <w:lvl w:ilvl="5">
      <w:start w:val="1"/>
      <w:numFmt w:val="lowerRoman"/>
      <w:lvlText w:val="%6."/>
      <w:lvlJc w:val="right"/>
      <w:pPr>
        <w:ind w:left="2705" w:hanging="420"/>
      </w:pPr>
    </w:lvl>
    <w:lvl w:ilvl="6">
      <w:start w:val="1"/>
      <w:numFmt w:val="decimal"/>
      <w:lvlText w:val="%7."/>
      <w:lvlJc w:val="left"/>
      <w:pPr>
        <w:ind w:left="3125" w:hanging="420"/>
      </w:pPr>
    </w:lvl>
    <w:lvl w:ilvl="7">
      <w:start w:val="1"/>
      <w:numFmt w:val="lowerLetter"/>
      <w:lvlText w:val="%8)"/>
      <w:lvlJc w:val="left"/>
      <w:pPr>
        <w:ind w:left="3545" w:hanging="420"/>
      </w:pPr>
    </w:lvl>
    <w:lvl w:ilvl="8">
      <w:start w:val="1"/>
      <w:numFmt w:val="lowerRoman"/>
      <w:lvlText w:val="%9."/>
      <w:lvlJc w:val="right"/>
      <w:pPr>
        <w:ind w:left="3965" w:hanging="420"/>
      </w:pPr>
    </w:lvl>
  </w:abstractNum>
  <w:abstractNum w:abstractNumId="34">
    <w:nsid w:val="2B093BAA"/>
    <w:multiLevelType w:val="multilevel"/>
    <w:tmpl w:val="2B093BAA"/>
    <w:lvl w:ilvl="0">
      <w:start w:val="1"/>
      <w:numFmt w:val="chineseCountingThousand"/>
      <w:lvlText w:val="%1、"/>
      <w:lvlJc w:val="left"/>
      <w:pPr>
        <w:ind w:left="94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nsid w:val="32732520"/>
    <w:multiLevelType w:val="hybridMultilevel"/>
    <w:tmpl w:val="69A69ABE"/>
    <w:lvl w:ilvl="0" w:tplc="6D78EC48">
      <w:start w:val="1"/>
      <w:numFmt w:val="chineseCountingThousand"/>
      <w:lvlText w:val="(%1)"/>
      <w:lvlJc w:val="left"/>
      <w:pPr>
        <w:ind w:left="966" w:hanging="420"/>
      </w:pPr>
    </w:lvl>
    <w:lvl w:ilvl="1" w:tplc="2BF845D8">
      <w:start w:val="1"/>
      <w:numFmt w:val="lowerLetter"/>
      <w:lvlText w:val="%2)"/>
      <w:lvlJc w:val="left"/>
      <w:pPr>
        <w:ind w:left="840" w:hanging="420"/>
      </w:pPr>
    </w:lvl>
    <w:lvl w:ilvl="2" w:tplc="F392B8DA">
      <w:start w:val="1"/>
      <w:numFmt w:val="lowerRoman"/>
      <w:lvlText w:val="%3."/>
      <w:lvlJc w:val="right"/>
      <w:pPr>
        <w:ind w:left="1260" w:hanging="420"/>
      </w:pPr>
    </w:lvl>
    <w:lvl w:ilvl="3" w:tplc="21A078C2">
      <w:start w:val="1"/>
      <w:numFmt w:val="decimal"/>
      <w:lvlText w:val="%4."/>
      <w:lvlJc w:val="left"/>
      <w:pPr>
        <w:ind w:left="1680" w:hanging="420"/>
      </w:pPr>
    </w:lvl>
    <w:lvl w:ilvl="4" w:tplc="17FC9374">
      <w:start w:val="1"/>
      <w:numFmt w:val="lowerLetter"/>
      <w:lvlText w:val="%5)"/>
      <w:lvlJc w:val="left"/>
      <w:pPr>
        <w:ind w:left="2100" w:hanging="420"/>
      </w:pPr>
    </w:lvl>
    <w:lvl w:ilvl="5" w:tplc="477256BE">
      <w:start w:val="1"/>
      <w:numFmt w:val="lowerRoman"/>
      <w:lvlText w:val="%6."/>
      <w:lvlJc w:val="right"/>
      <w:pPr>
        <w:ind w:left="2520" w:hanging="420"/>
      </w:pPr>
    </w:lvl>
    <w:lvl w:ilvl="6" w:tplc="28245CEC">
      <w:start w:val="1"/>
      <w:numFmt w:val="decimal"/>
      <w:lvlText w:val="%7."/>
      <w:lvlJc w:val="left"/>
      <w:pPr>
        <w:ind w:left="2940" w:hanging="420"/>
      </w:pPr>
    </w:lvl>
    <w:lvl w:ilvl="7" w:tplc="57B29EC0">
      <w:start w:val="1"/>
      <w:numFmt w:val="lowerLetter"/>
      <w:lvlText w:val="%8)"/>
      <w:lvlJc w:val="left"/>
      <w:pPr>
        <w:ind w:left="3360" w:hanging="420"/>
      </w:pPr>
    </w:lvl>
    <w:lvl w:ilvl="8" w:tplc="B4826038">
      <w:start w:val="1"/>
      <w:numFmt w:val="lowerRoman"/>
      <w:lvlText w:val="%9."/>
      <w:lvlJc w:val="right"/>
      <w:pPr>
        <w:ind w:left="3780" w:hanging="420"/>
      </w:pPr>
    </w:lvl>
  </w:abstractNum>
  <w:abstractNum w:abstractNumId="37">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0">
    <w:nsid w:val="380C5947"/>
    <w:multiLevelType w:val="multilevel"/>
    <w:tmpl w:val="81B8F982"/>
    <w:lvl w:ilvl="0">
      <w:start w:val="1"/>
      <w:numFmt w:val="chineseCountingThousand"/>
      <w:lvlText w:val="%1、"/>
      <w:lvlJc w:val="left"/>
      <w:pPr>
        <w:ind w:left="846" w:hanging="420"/>
      </w:pPr>
      <w:rPr>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1">
    <w:nsid w:val="3A5C1FBD"/>
    <w:multiLevelType w:val="multilevel"/>
    <w:tmpl w:val="3A5C1FBD"/>
    <w:lvl w:ilvl="0">
      <w:start w:val="1"/>
      <w:numFmt w:val="japaneseCounting"/>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nsid w:val="3FDA56FB"/>
    <w:multiLevelType w:val="hybridMultilevel"/>
    <w:tmpl w:val="5B60D162"/>
    <w:lvl w:ilvl="0" w:tplc="7D2EDC66">
      <w:start w:val="1"/>
      <w:numFmt w:val="chineseCountingThousand"/>
      <w:lvlText w:val="(%1)"/>
      <w:lvlJc w:val="left"/>
      <w:pPr>
        <w:ind w:left="420" w:hanging="420"/>
      </w:pPr>
    </w:lvl>
    <w:lvl w:ilvl="1" w:tplc="E3024EA8">
      <w:start w:val="1"/>
      <w:numFmt w:val="lowerLetter"/>
      <w:lvlText w:val="%2)"/>
      <w:lvlJc w:val="left"/>
      <w:pPr>
        <w:ind w:left="840" w:hanging="420"/>
      </w:pPr>
    </w:lvl>
    <w:lvl w:ilvl="2" w:tplc="0C661EE2">
      <w:start w:val="1"/>
      <w:numFmt w:val="lowerRoman"/>
      <w:lvlText w:val="%3."/>
      <w:lvlJc w:val="right"/>
      <w:pPr>
        <w:ind w:left="1260" w:hanging="420"/>
      </w:pPr>
    </w:lvl>
    <w:lvl w:ilvl="3" w:tplc="41A48B4C">
      <w:start w:val="1"/>
      <w:numFmt w:val="decimal"/>
      <w:lvlText w:val="%4."/>
      <w:lvlJc w:val="left"/>
      <w:pPr>
        <w:ind w:left="1680" w:hanging="420"/>
      </w:pPr>
    </w:lvl>
    <w:lvl w:ilvl="4" w:tplc="8EB07FF2">
      <w:start w:val="1"/>
      <w:numFmt w:val="lowerLetter"/>
      <w:lvlText w:val="%5)"/>
      <w:lvlJc w:val="left"/>
      <w:pPr>
        <w:ind w:left="2100" w:hanging="420"/>
      </w:pPr>
    </w:lvl>
    <w:lvl w:ilvl="5" w:tplc="0DCA5BB4">
      <w:start w:val="1"/>
      <w:numFmt w:val="lowerRoman"/>
      <w:lvlText w:val="%6."/>
      <w:lvlJc w:val="right"/>
      <w:pPr>
        <w:ind w:left="2520" w:hanging="420"/>
      </w:pPr>
    </w:lvl>
    <w:lvl w:ilvl="6" w:tplc="771E4D66">
      <w:start w:val="1"/>
      <w:numFmt w:val="decimal"/>
      <w:lvlText w:val="%7."/>
      <w:lvlJc w:val="left"/>
      <w:pPr>
        <w:ind w:left="2940" w:hanging="420"/>
      </w:pPr>
    </w:lvl>
    <w:lvl w:ilvl="7" w:tplc="C4B04FB0">
      <w:start w:val="1"/>
      <w:numFmt w:val="lowerLetter"/>
      <w:lvlText w:val="%8)"/>
      <w:lvlJc w:val="left"/>
      <w:pPr>
        <w:ind w:left="3360" w:hanging="420"/>
      </w:pPr>
    </w:lvl>
    <w:lvl w:ilvl="8" w:tplc="963ABD5C">
      <w:start w:val="1"/>
      <w:numFmt w:val="lowerRoman"/>
      <w:lvlText w:val="%9."/>
      <w:lvlJc w:val="right"/>
      <w:pPr>
        <w:ind w:left="3780" w:hanging="420"/>
      </w:pPr>
    </w:lvl>
  </w:abstractNum>
  <w:abstractNum w:abstractNumId="43">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4">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5">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6">
    <w:nsid w:val="51F311B1"/>
    <w:multiLevelType w:val="hybridMultilevel"/>
    <w:tmpl w:val="D1BA5194"/>
    <w:lvl w:ilvl="0" w:tplc="4F803774">
      <w:start w:val="1"/>
      <w:numFmt w:val="chineseCountingThousand"/>
      <w:lvlText w:val="%1、"/>
      <w:lvlJc w:val="left"/>
      <w:pPr>
        <w:ind w:left="966" w:hanging="420"/>
      </w:pPr>
    </w:lvl>
    <w:lvl w:ilvl="1" w:tplc="D8666E00">
      <w:start w:val="1"/>
      <w:numFmt w:val="lowerLetter"/>
      <w:lvlText w:val="%2)"/>
      <w:lvlJc w:val="left"/>
      <w:pPr>
        <w:ind w:left="1386" w:hanging="420"/>
      </w:pPr>
    </w:lvl>
    <w:lvl w:ilvl="2" w:tplc="735ADD14">
      <w:start w:val="1"/>
      <w:numFmt w:val="lowerRoman"/>
      <w:lvlText w:val="%3."/>
      <w:lvlJc w:val="right"/>
      <w:pPr>
        <w:ind w:left="1806" w:hanging="420"/>
      </w:pPr>
    </w:lvl>
    <w:lvl w:ilvl="3" w:tplc="F56E41D2">
      <w:start w:val="1"/>
      <w:numFmt w:val="decimal"/>
      <w:lvlText w:val="%4."/>
      <w:lvlJc w:val="left"/>
      <w:pPr>
        <w:ind w:left="2226" w:hanging="420"/>
      </w:pPr>
    </w:lvl>
    <w:lvl w:ilvl="4" w:tplc="A9FCA19A">
      <w:start w:val="1"/>
      <w:numFmt w:val="lowerLetter"/>
      <w:lvlText w:val="%5)"/>
      <w:lvlJc w:val="left"/>
      <w:pPr>
        <w:ind w:left="2646" w:hanging="420"/>
      </w:pPr>
    </w:lvl>
    <w:lvl w:ilvl="5" w:tplc="01009EF0">
      <w:start w:val="1"/>
      <w:numFmt w:val="lowerRoman"/>
      <w:lvlText w:val="%6."/>
      <w:lvlJc w:val="right"/>
      <w:pPr>
        <w:ind w:left="3066" w:hanging="420"/>
      </w:pPr>
    </w:lvl>
    <w:lvl w:ilvl="6" w:tplc="C62C05C2">
      <w:start w:val="1"/>
      <w:numFmt w:val="decimal"/>
      <w:lvlText w:val="%7."/>
      <w:lvlJc w:val="left"/>
      <w:pPr>
        <w:ind w:left="3486" w:hanging="420"/>
      </w:pPr>
    </w:lvl>
    <w:lvl w:ilvl="7" w:tplc="20B4E7C8">
      <w:start w:val="1"/>
      <w:numFmt w:val="lowerLetter"/>
      <w:lvlText w:val="%8)"/>
      <w:lvlJc w:val="left"/>
      <w:pPr>
        <w:ind w:left="3906" w:hanging="420"/>
      </w:pPr>
    </w:lvl>
    <w:lvl w:ilvl="8" w:tplc="93406266">
      <w:start w:val="1"/>
      <w:numFmt w:val="lowerRoman"/>
      <w:lvlText w:val="%9."/>
      <w:lvlJc w:val="right"/>
      <w:pPr>
        <w:ind w:left="4326" w:hanging="420"/>
      </w:pPr>
    </w:lvl>
  </w:abstractNum>
  <w:abstractNum w:abstractNumId="47">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nsid w:val="5EB06103"/>
    <w:multiLevelType w:val="hybridMultilevel"/>
    <w:tmpl w:val="15000CBA"/>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9">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51">
    <w:nsid w:val="62534C1E"/>
    <w:multiLevelType w:val="hybridMultilevel"/>
    <w:tmpl w:val="BD96C5C0"/>
    <w:lvl w:ilvl="0" w:tplc="0409000F">
      <w:start w:val="1"/>
      <w:numFmt w:val="decimal"/>
      <w:lvlText w:val="%1."/>
      <w:lvlJc w:val="left"/>
      <w:pPr>
        <w:ind w:left="113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638064AA"/>
    <w:multiLevelType w:val="hybridMultilevel"/>
    <w:tmpl w:val="1B1C6086"/>
    <w:lvl w:ilvl="0" w:tplc="C4AEE730">
      <w:start w:val="1"/>
      <w:numFmt w:val="japaneseCounting"/>
      <w:lvlText w:val="%1、"/>
      <w:lvlJc w:val="left"/>
      <w:pPr>
        <w:ind w:left="1998" w:hanging="1005"/>
      </w:pPr>
      <w:rPr>
        <w:lang w:val="en-US"/>
      </w:rPr>
    </w:lvl>
    <w:lvl w:ilvl="1" w:tplc="9DA44496">
      <w:start w:val="1"/>
      <w:numFmt w:val="chineseCountingThousand"/>
      <w:lvlText w:val="(%2)"/>
      <w:lvlJc w:val="left"/>
      <w:pPr>
        <w:ind w:left="987" w:hanging="420"/>
      </w:pPr>
    </w:lvl>
    <w:lvl w:ilvl="2" w:tplc="AC20C9D2">
      <w:start w:val="1"/>
      <w:numFmt w:val="lowerRoman"/>
      <w:lvlText w:val="%3."/>
      <w:lvlJc w:val="right"/>
      <w:pPr>
        <w:ind w:left="1826" w:hanging="420"/>
      </w:pPr>
    </w:lvl>
    <w:lvl w:ilvl="3" w:tplc="181C6586">
      <w:start w:val="1"/>
      <w:numFmt w:val="decimal"/>
      <w:lvlText w:val="%4."/>
      <w:lvlJc w:val="left"/>
      <w:pPr>
        <w:ind w:left="2246" w:hanging="420"/>
      </w:pPr>
    </w:lvl>
    <w:lvl w:ilvl="4" w:tplc="40B48990">
      <w:start w:val="1"/>
      <w:numFmt w:val="lowerLetter"/>
      <w:lvlText w:val="%5)"/>
      <w:lvlJc w:val="left"/>
      <w:pPr>
        <w:ind w:left="2666" w:hanging="420"/>
      </w:pPr>
    </w:lvl>
    <w:lvl w:ilvl="5" w:tplc="FC6445D4">
      <w:start w:val="1"/>
      <w:numFmt w:val="lowerRoman"/>
      <w:lvlText w:val="%6."/>
      <w:lvlJc w:val="right"/>
      <w:pPr>
        <w:ind w:left="3086" w:hanging="420"/>
      </w:pPr>
    </w:lvl>
    <w:lvl w:ilvl="6" w:tplc="3508CDE6">
      <w:start w:val="1"/>
      <w:numFmt w:val="decimal"/>
      <w:lvlText w:val="%7."/>
      <w:lvlJc w:val="left"/>
      <w:pPr>
        <w:ind w:left="3506" w:hanging="420"/>
      </w:pPr>
    </w:lvl>
    <w:lvl w:ilvl="7" w:tplc="87EC04A8">
      <w:start w:val="1"/>
      <w:numFmt w:val="lowerLetter"/>
      <w:lvlText w:val="%8)"/>
      <w:lvlJc w:val="left"/>
      <w:pPr>
        <w:ind w:left="3926" w:hanging="420"/>
      </w:pPr>
    </w:lvl>
    <w:lvl w:ilvl="8" w:tplc="1E867C56">
      <w:start w:val="1"/>
      <w:numFmt w:val="lowerRoman"/>
      <w:lvlText w:val="%9."/>
      <w:lvlJc w:val="right"/>
      <w:pPr>
        <w:ind w:left="4346" w:hanging="420"/>
      </w:pPr>
    </w:lvl>
  </w:abstractNum>
  <w:abstractNum w:abstractNumId="53">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4">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5">
    <w:nsid w:val="766B491D"/>
    <w:multiLevelType w:val="multilevel"/>
    <w:tmpl w:val="766B491D"/>
    <w:lvl w:ilvl="0">
      <w:start w:val="1"/>
      <w:numFmt w:val="decimal"/>
      <w:suff w:val="noth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7">
    <w:nsid w:val="78B918D9"/>
    <w:multiLevelType w:val="multilevel"/>
    <w:tmpl w:val="E904C812"/>
    <w:lvl w:ilvl="0">
      <w:start w:val="1"/>
      <w:numFmt w:val="chineseCountingThousand"/>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58">
    <w:nsid w:val="7E683AAB"/>
    <w:multiLevelType w:val="hybridMultilevel"/>
    <w:tmpl w:val="EAFA1B70"/>
    <w:lvl w:ilvl="0" w:tplc="C2C6B6FE">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59">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num>
  <w:num w:numId="51">
    <w:abstractNumId w:val="58"/>
  </w:num>
  <w:num w:numId="52">
    <w:abstractNumId w:val="29"/>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48"/>
  </w:num>
  <w:num w:numId="56">
    <w:abstractNumId w:val="42"/>
  </w:num>
  <w:num w:numId="57">
    <w:abstractNumId w:val="57"/>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15"/>
  </w:num>
  <w:num w:numId="62">
    <w:abstractNumId w:val="15"/>
  </w:num>
  <w:num w:numId="63">
    <w:abstractNumId w:val="51"/>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07BE"/>
    <w:rsid w:val="00002184"/>
    <w:rsid w:val="00002A08"/>
    <w:rsid w:val="00011E2C"/>
    <w:rsid w:val="00017C65"/>
    <w:rsid w:val="00017D94"/>
    <w:rsid w:val="00031675"/>
    <w:rsid w:val="0003172C"/>
    <w:rsid w:val="00046547"/>
    <w:rsid w:val="00062978"/>
    <w:rsid w:val="00062EBA"/>
    <w:rsid w:val="00064008"/>
    <w:rsid w:val="000659A4"/>
    <w:rsid w:val="00070D3F"/>
    <w:rsid w:val="000717B9"/>
    <w:rsid w:val="00071BA9"/>
    <w:rsid w:val="00072F30"/>
    <w:rsid w:val="00074CCC"/>
    <w:rsid w:val="00074F87"/>
    <w:rsid w:val="0008193D"/>
    <w:rsid w:val="00084215"/>
    <w:rsid w:val="00086C1B"/>
    <w:rsid w:val="000C4406"/>
    <w:rsid w:val="000C76E3"/>
    <w:rsid w:val="000C79B3"/>
    <w:rsid w:val="000D290E"/>
    <w:rsid w:val="000D434F"/>
    <w:rsid w:val="000E01D4"/>
    <w:rsid w:val="000E3571"/>
    <w:rsid w:val="000E4FBE"/>
    <w:rsid w:val="000F0BF5"/>
    <w:rsid w:val="000F27F4"/>
    <w:rsid w:val="000F5214"/>
    <w:rsid w:val="00102BBE"/>
    <w:rsid w:val="00111C1D"/>
    <w:rsid w:val="00115EE4"/>
    <w:rsid w:val="00123F07"/>
    <w:rsid w:val="0012672E"/>
    <w:rsid w:val="00130037"/>
    <w:rsid w:val="00142478"/>
    <w:rsid w:val="00142C44"/>
    <w:rsid w:val="00147768"/>
    <w:rsid w:val="0015151D"/>
    <w:rsid w:val="00152E57"/>
    <w:rsid w:val="00153915"/>
    <w:rsid w:val="00171016"/>
    <w:rsid w:val="00171DDA"/>
    <w:rsid w:val="00175DA2"/>
    <w:rsid w:val="001922D3"/>
    <w:rsid w:val="00197597"/>
    <w:rsid w:val="001A6CAD"/>
    <w:rsid w:val="001B34A4"/>
    <w:rsid w:val="001B7719"/>
    <w:rsid w:val="001C2698"/>
    <w:rsid w:val="001C4FFA"/>
    <w:rsid w:val="001C7990"/>
    <w:rsid w:val="001D392C"/>
    <w:rsid w:val="001D53CF"/>
    <w:rsid w:val="001D5EAD"/>
    <w:rsid w:val="001E13EE"/>
    <w:rsid w:val="001E7B34"/>
    <w:rsid w:val="002004E6"/>
    <w:rsid w:val="00203439"/>
    <w:rsid w:val="00212E4E"/>
    <w:rsid w:val="00214F93"/>
    <w:rsid w:val="00220F9A"/>
    <w:rsid w:val="0022349E"/>
    <w:rsid w:val="00225007"/>
    <w:rsid w:val="002303BC"/>
    <w:rsid w:val="002304CC"/>
    <w:rsid w:val="00236C36"/>
    <w:rsid w:val="002432E7"/>
    <w:rsid w:val="002441B7"/>
    <w:rsid w:val="0025011B"/>
    <w:rsid w:val="0025669B"/>
    <w:rsid w:val="00257EE4"/>
    <w:rsid w:val="0026015E"/>
    <w:rsid w:val="00266EFB"/>
    <w:rsid w:val="00275705"/>
    <w:rsid w:val="00285456"/>
    <w:rsid w:val="00291FD7"/>
    <w:rsid w:val="002933F7"/>
    <w:rsid w:val="0029345B"/>
    <w:rsid w:val="002A5802"/>
    <w:rsid w:val="002C4474"/>
    <w:rsid w:val="003074A8"/>
    <w:rsid w:val="00310759"/>
    <w:rsid w:val="003123B1"/>
    <w:rsid w:val="003169E4"/>
    <w:rsid w:val="0031700F"/>
    <w:rsid w:val="00327DC2"/>
    <w:rsid w:val="00337989"/>
    <w:rsid w:val="00353D01"/>
    <w:rsid w:val="00354C2E"/>
    <w:rsid w:val="003566EA"/>
    <w:rsid w:val="00381311"/>
    <w:rsid w:val="003820CE"/>
    <w:rsid w:val="00394287"/>
    <w:rsid w:val="003A0F3D"/>
    <w:rsid w:val="003A29C7"/>
    <w:rsid w:val="003C26AA"/>
    <w:rsid w:val="003D48E8"/>
    <w:rsid w:val="003D7270"/>
    <w:rsid w:val="003F007F"/>
    <w:rsid w:val="003F3F72"/>
    <w:rsid w:val="00410F3C"/>
    <w:rsid w:val="004152F1"/>
    <w:rsid w:val="0042015A"/>
    <w:rsid w:val="004209B7"/>
    <w:rsid w:val="004215D4"/>
    <w:rsid w:val="0043036A"/>
    <w:rsid w:val="0043457C"/>
    <w:rsid w:val="0043531A"/>
    <w:rsid w:val="00441A8B"/>
    <w:rsid w:val="0045547F"/>
    <w:rsid w:val="00470EC8"/>
    <w:rsid w:val="0047379A"/>
    <w:rsid w:val="00477E60"/>
    <w:rsid w:val="00481CD1"/>
    <w:rsid w:val="004870EE"/>
    <w:rsid w:val="004A4620"/>
    <w:rsid w:val="004A610A"/>
    <w:rsid w:val="004B69B2"/>
    <w:rsid w:val="004B7161"/>
    <w:rsid w:val="004C1B1A"/>
    <w:rsid w:val="004C3093"/>
    <w:rsid w:val="004D155F"/>
    <w:rsid w:val="004D234E"/>
    <w:rsid w:val="004D49CB"/>
    <w:rsid w:val="004E1C00"/>
    <w:rsid w:val="004E2352"/>
    <w:rsid w:val="004E603E"/>
    <w:rsid w:val="004E61AD"/>
    <w:rsid w:val="004E7BCD"/>
    <w:rsid w:val="004E7DB5"/>
    <w:rsid w:val="004F298B"/>
    <w:rsid w:val="00500F25"/>
    <w:rsid w:val="00503D62"/>
    <w:rsid w:val="00506303"/>
    <w:rsid w:val="00520141"/>
    <w:rsid w:val="00527A66"/>
    <w:rsid w:val="0053614A"/>
    <w:rsid w:val="00540F16"/>
    <w:rsid w:val="00545144"/>
    <w:rsid w:val="005469C5"/>
    <w:rsid w:val="00555559"/>
    <w:rsid w:val="00563198"/>
    <w:rsid w:val="0057488F"/>
    <w:rsid w:val="005816DE"/>
    <w:rsid w:val="00592A25"/>
    <w:rsid w:val="00597640"/>
    <w:rsid w:val="005B4D49"/>
    <w:rsid w:val="005B7241"/>
    <w:rsid w:val="005C52E9"/>
    <w:rsid w:val="005E4485"/>
    <w:rsid w:val="005E70F3"/>
    <w:rsid w:val="00606AFB"/>
    <w:rsid w:val="00610A61"/>
    <w:rsid w:val="0062068B"/>
    <w:rsid w:val="006216DE"/>
    <w:rsid w:val="00622AAD"/>
    <w:rsid w:val="00622F9C"/>
    <w:rsid w:val="00634D91"/>
    <w:rsid w:val="006408B0"/>
    <w:rsid w:val="00652875"/>
    <w:rsid w:val="00652F59"/>
    <w:rsid w:val="006623DB"/>
    <w:rsid w:val="006B1930"/>
    <w:rsid w:val="006B22BC"/>
    <w:rsid w:val="006C2309"/>
    <w:rsid w:val="006D0D2A"/>
    <w:rsid w:val="006E5C6A"/>
    <w:rsid w:val="0070048F"/>
    <w:rsid w:val="00702324"/>
    <w:rsid w:val="007064C9"/>
    <w:rsid w:val="00706ED8"/>
    <w:rsid w:val="007148F8"/>
    <w:rsid w:val="0071576B"/>
    <w:rsid w:val="007314CB"/>
    <w:rsid w:val="0073282C"/>
    <w:rsid w:val="00743C08"/>
    <w:rsid w:val="00752731"/>
    <w:rsid w:val="00764541"/>
    <w:rsid w:val="00764843"/>
    <w:rsid w:val="007672B0"/>
    <w:rsid w:val="00787CAA"/>
    <w:rsid w:val="00790FE1"/>
    <w:rsid w:val="00794228"/>
    <w:rsid w:val="007A0A68"/>
    <w:rsid w:val="007C3748"/>
    <w:rsid w:val="007C413C"/>
    <w:rsid w:val="007C4260"/>
    <w:rsid w:val="007C7A38"/>
    <w:rsid w:val="007D62B3"/>
    <w:rsid w:val="007D6E24"/>
    <w:rsid w:val="007E1B96"/>
    <w:rsid w:val="007F2A41"/>
    <w:rsid w:val="007F4635"/>
    <w:rsid w:val="007F6DFD"/>
    <w:rsid w:val="007F7F69"/>
    <w:rsid w:val="00804CED"/>
    <w:rsid w:val="0081056F"/>
    <w:rsid w:val="00820319"/>
    <w:rsid w:val="00823B8E"/>
    <w:rsid w:val="00824DA8"/>
    <w:rsid w:val="0082500A"/>
    <w:rsid w:val="008253BA"/>
    <w:rsid w:val="00826151"/>
    <w:rsid w:val="008410FC"/>
    <w:rsid w:val="00847BDC"/>
    <w:rsid w:val="0086125A"/>
    <w:rsid w:val="00862CEA"/>
    <w:rsid w:val="00862D3A"/>
    <w:rsid w:val="00865301"/>
    <w:rsid w:val="00873952"/>
    <w:rsid w:val="00876051"/>
    <w:rsid w:val="00884E57"/>
    <w:rsid w:val="008907C8"/>
    <w:rsid w:val="00891F19"/>
    <w:rsid w:val="00892481"/>
    <w:rsid w:val="00895532"/>
    <w:rsid w:val="008A1005"/>
    <w:rsid w:val="008B3589"/>
    <w:rsid w:val="008B460B"/>
    <w:rsid w:val="008B6817"/>
    <w:rsid w:val="008D0A51"/>
    <w:rsid w:val="008D41CF"/>
    <w:rsid w:val="008D7D18"/>
    <w:rsid w:val="008E5E8F"/>
    <w:rsid w:val="0092431B"/>
    <w:rsid w:val="00930AF0"/>
    <w:rsid w:val="00941F87"/>
    <w:rsid w:val="00944068"/>
    <w:rsid w:val="00950315"/>
    <w:rsid w:val="00955F71"/>
    <w:rsid w:val="00963021"/>
    <w:rsid w:val="00963E50"/>
    <w:rsid w:val="00966025"/>
    <w:rsid w:val="00970330"/>
    <w:rsid w:val="00976A7C"/>
    <w:rsid w:val="0099084D"/>
    <w:rsid w:val="00992CAF"/>
    <w:rsid w:val="009A253C"/>
    <w:rsid w:val="009B7E70"/>
    <w:rsid w:val="009E237A"/>
    <w:rsid w:val="009F65C8"/>
    <w:rsid w:val="00A00871"/>
    <w:rsid w:val="00A03833"/>
    <w:rsid w:val="00A068BA"/>
    <w:rsid w:val="00A10608"/>
    <w:rsid w:val="00A254C7"/>
    <w:rsid w:val="00A27ADD"/>
    <w:rsid w:val="00A36BBE"/>
    <w:rsid w:val="00A41BDF"/>
    <w:rsid w:val="00A4727E"/>
    <w:rsid w:val="00A5235E"/>
    <w:rsid w:val="00A531AE"/>
    <w:rsid w:val="00A6444F"/>
    <w:rsid w:val="00A7160C"/>
    <w:rsid w:val="00A739BA"/>
    <w:rsid w:val="00A8491D"/>
    <w:rsid w:val="00A93C9B"/>
    <w:rsid w:val="00A94D0A"/>
    <w:rsid w:val="00AA3745"/>
    <w:rsid w:val="00AA62B4"/>
    <w:rsid w:val="00AB7617"/>
    <w:rsid w:val="00AC0E68"/>
    <w:rsid w:val="00AD025E"/>
    <w:rsid w:val="00AD552B"/>
    <w:rsid w:val="00AD5E60"/>
    <w:rsid w:val="00AE7256"/>
    <w:rsid w:val="00AF19E7"/>
    <w:rsid w:val="00AF35A3"/>
    <w:rsid w:val="00AF3933"/>
    <w:rsid w:val="00AF472B"/>
    <w:rsid w:val="00B00CBF"/>
    <w:rsid w:val="00B114B4"/>
    <w:rsid w:val="00B11843"/>
    <w:rsid w:val="00B16EC5"/>
    <w:rsid w:val="00B2194B"/>
    <w:rsid w:val="00B36D21"/>
    <w:rsid w:val="00B43500"/>
    <w:rsid w:val="00B50CEA"/>
    <w:rsid w:val="00B547D5"/>
    <w:rsid w:val="00B61C32"/>
    <w:rsid w:val="00B64E3B"/>
    <w:rsid w:val="00B70F2C"/>
    <w:rsid w:val="00B72373"/>
    <w:rsid w:val="00B74664"/>
    <w:rsid w:val="00BB57B6"/>
    <w:rsid w:val="00BC23F4"/>
    <w:rsid w:val="00BC3199"/>
    <w:rsid w:val="00BC59BF"/>
    <w:rsid w:val="00BC6285"/>
    <w:rsid w:val="00BD1803"/>
    <w:rsid w:val="00BD422B"/>
    <w:rsid w:val="00BD6746"/>
    <w:rsid w:val="00BD7CB8"/>
    <w:rsid w:val="00BE1211"/>
    <w:rsid w:val="00BE6B35"/>
    <w:rsid w:val="00BF6991"/>
    <w:rsid w:val="00C0355B"/>
    <w:rsid w:val="00C04C19"/>
    <w:rsid w:val="00C16572"/>
    <w:rsid w:val="00C17897"/>
    <w:rsid w:val="00C215B1"/>
    <w:rsid w:val="00C2378F"/>
    <w:rsid w:val="00C26048"/>
    <w:rsid w:val="00C33A0C"/>
    <w:rsid w:val="00C411C2"/>
    <w:rsid w:val="00C5371B"/>
    <w:rsid w:val="00C54D07"/>
    <w:rsid w:val="00C568CA"/>
    <w:rsid w:val="00C56E01"/>
    <w:rsid w:val="00C62AD4"/>
    <w:rsid w:val="00C63553"/>
    <w:rsid w:val="00C64D14"/>
    <w:rsid w:val="00C675B8"/>
    <w:rsid w:val="00C74F31"/>
    <w:rsid w:val="00C832DD"/>
    <w:rsid w:val="00CA33B6"/>
    <w:rsid w:val="00CC4074"/>
    <w:rsid w:val="00CD0154"/>
    <w:rsid w:val="00CD0E71"/>
    <w:rsid w:val="00CF56C7"/>
    <w:rsid w:val="00D039A9"/>
    <w:rsid w:val="00D23C3B"/>
    <w:rsid w:val="00D268F3"/>
    <w:rsid w:val="00D27AFB"/>
    <w:rsid w:val="00D302C8"/>
    <w:rsid w:val="00D32717"/>
    <w:rsid w:val="00D43F49"/>
    <w:rsid w:val="00D50B2B"/>
    <w:rsid w:val="00D51C67"/>
    <w:rsid w:val="00D5763B"/>
    <w:rsid w:val="00D60229"/>
    <w:rsid w:val="00D61522"/>
    <w:rsid w:val="00D6190A"/>
    <w:rsid w:val="00D623BF"/>
    <w:rsid w:val="00D67983"/>
    <w:rsid w:val="00D8071E"/>
    <w:rsid w:val="00D813C0"/>
    <w:rsid w:val="00D935FE"/>
    <w:rsid w:val="00DA547E"/>
    <w:rsid w:val="00DA6BA7"/>
    <w:rsid w:val="00DB22F1"/>
    <w:rsid w:val="00DD00CA"/>
    <w:rsid w:val="00DD16AF"/>
    <w:rsid w:val="00DD19A0"/>
    <w:rsid w:val="00DE7F5C"/>
    <w:rsid w:val="00E0218C"/>
    <w:rsid w:val="00E029F6"/>
    <w:rsid w:val="00E17E77"/>
    <w:rsid w:val="00E23EC4"/>
    <w:rsid w:val="00E42AA9"/>
    <w:rsid w:val="00E43780"/>
    <w:rsid w:val="00E473C0"/>
    <w:rsid w:val="00E547E7"/>
    <w:rsid w:val="00E5519E"/>
    <w:rsid w:val="00E618FD"/>
    <w:rsid w:val="00E63DD3"/>
    <w:rsid w:val="00E6549F"/>
    <w:rsid w:val="00E7289B"/>
    <w:rsid w:val="00E7452A"/>
    <w:rsid w:val="00E84CE1"/>
    <w:rsid w:val="00E85D67"/>
    <w:rsid w:val="00E87C88"/>
    <w:rsid w:val="00E922B6"/>
    <w:rsid w:val="00E93BF2"/>
    <w:rsid w:val="00E951E2"/>
    <w:rsid w:val="00EA45D0"/>
    <w:rsid w:val="00EB6ECC"/>
    <w:rsid w:val="00ED202C"/>
    <w:rsid w:val="00EE3174"/>
    <w:rsid w:val="00EF1DB0"/>
    <w:rsid w:val="00EF272B"/>
    <w:rsid w:val="00F00D97"/>
    <w:rsid w:val="00F24CB6"/>
    <w:rsid w:val="00F26EBF"/>
    <w:rsid w:val="00F3475D"/>
    <w:rsid w:val="00F36A95"/>
    <w:rsid w:val="00F4474E"/>
    <w:rsid w:val="00F51688"/>
    <w:rsid w:val="00F525FC"/>
    <w:rsid w:val="00F65D94"/>
    <w:rsid w:val="00F67D54"/>
    <w:rsid w:val="00F72CB8"/>
    <w:rsid w:val="00F72EEB"/>
    <w:rsid w:val="00F765D9"/>
    <w:rsid w:val="00F8165B"/>
    <w:rsid w:val="00F939A1"/>
    <w:rsid w:val="00FA324E"/>
    <w:rsid w:val="00FB4F2E"/>
    <w:rsid w:val="00FC1027"/>
    <w:rsid w:val="00FD0473"/>
    <w:rsid w:val="00FD0C41"/>
    <w:rsid w:val="00FE04E4"/>
    <w:rsid w:val="00FE39D8"/>
    <w:rsid w:val="00FE7E36"/>
    <w:rsid w:val="00FF0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C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qFormat="1"/>
    <w:lsdException w:name="Body Text First Indent" w:uiPriority="0" w:qFormat="1"/>
    <w:lsdException w:name="Note Heading" w:semiHidden="0"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Char"/>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Char"/>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Char"/>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Char"/>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1st level1 Char1,1st level11 Char1,1st level111 Char,1st level12 Char1,1st level2 Char1,1st level21 Char,1st level3 Char1,1st level4 Char,H1 Char1,I Char,L1 Heading 1 Char1,h1 Char1,h11 Char1,h111 Char1,h1111 Char"/>
    <w:basedOn w:val="a0"/>
    <w:link w:val="1"/>
    <w:uiPriority w:val="99"/>
    <w:qFormat/>
    <w:rsid w:val="00731833"/>
    <w:rPr>
      <w:rFonts w:ascii="宋体" w:eastAsia="宋体" w:hAnsi="宋体" w:cs="宋体"/>
      <w:b/>
      <w:bCs/>
      <w:spacing w:val="-20"/>
      <w:kern w:val="44"/>
      <w:sz w:val="32"/>
      <w:szCs w:val="32"/>
    </w:rPr>
  </w:style>
  <w:style w:type="character" w:customStyle="1" w:styleId="2Char">
    <w:name w:val="标题 2 Char"/>
    <w:aliases w:val="2 Char,2nd level Char,Fab-2 Char,H2 Char,H21 Char1,H22 Char,HD2 Char,Header 2 Char,Heading 2 CCBS Char,Heading 2 CCBS1 Char,Heading 2 CCBS2 Char,Heading 2 CCBS3 Char,Heading 2 CCBS4 Char,Heading 2 Hidden Char,Heading 2 Hidden1 Char,PIM2 Char"/>
    <w:basedOn w:val="a0"/>
    <w:link w:val="2"/>
    <w:uiPriority w:val="99"/>
    <w:qFormat/>
    <w:rsid w:val="00731833"/>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1,PIM 3 Char,Section Char,Sub-section Title Char"/>
    <w:basedOn w:val="a0"/>
    <w:link w:val="3"/>
    <w:uiPriority w:val="99"/>
    <w:qFormat/>
    <w:rsid w:val="00731833"/>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0"/>
    <w:link w:val="4"/>
    <w:uiPriority w:val="9"/>
    <w:qFormat/>
    <w:rsid w:val="00731833"/>
    <w:rPr>
      <w:rFonts w:ascii="Arial" w:eastAsia="宋体" w:hAnsi="Arial" w:cs="Times New Roman"/>
      <w:b/>
      <w:bCs/>
      <w:kern w:val="0"/>
      <w:sz w:val="28"/>
      <w:szCs w:val="28"/>
    </w:rPr>
  </w:style>
  <w:style w:type="character" w:customStyle="1" w:styleId="5Char">
    <w:name w:val="标题 5 Char"/>
    <w:basedOn w:val="a0"/>
    <w:link w:val="5"/>
    <w:qFormat/>
    <w:rsid w:val="00731833"/>
    <w:rPr>
      <w:rFonts w:ascii="Calibri" w:eastAsia="宋体" w:hAnsi="Calibri" w:cs="Times New Roman"/>
      <w:b/>
      <w:bCs/>
      <w:kern w:val="0"/>
      <w:sz w:val="28"/>
      <w:szCs w:val="28"/>
    </w:rPr>
  </w:style>
  <w:style w:type="character" w:customStyle="1" w:styleId="6Char">
    <w:name w:val="标题 6 Char"/>
    <w:basedOn w:val="a0"/>
    <w:link w:val="6"/>
    <w:qFormat/>
    <w:rsid w:val="00731833"/>
    <w:rPr>
      <w:rFonts w:ascii="Arial" w:eastAsia="宋体" w:hAnsi="Arial" w:cs="Times New Roman"/>
      <w:b/>
      <w:bCs/>
      <w:kern w:val="0"/>
      <w:sz w:val="28"/>
      <w:szCs w:val="18"/>
    </w:rPr>
  </w:style>
  <w:style w:type="character" w:customStyle="1" w:styleId="7Char">
    <w:name w:val="标题 7 Char"/>
    <w:basedOn w:val="a0"/>
    <w:link w:val="7"/>
    <w:qFormat/>
    <w:rsid w:val="00731833"/>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sid w:val="00731833"/>
    <w:rPr>
      <w:rFonts w:ascii="Arial" w:eastAsia="黑体" w:hAnsi="Arial" w:cs="Times New Roman"/>
      <w:kern w:val="0"/>
      <w:sz w:val="24"/>
      <w:szCs w:val="24"/>
    </w:rPr>
  </w:style>
  <w:style w:type="character" w:customStyle="1" w:styleId="9Char">
    <w:name w:val="标题 9 Char"/>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0">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
    <w:next w:val="a"/>
    <w:autoRedefine/>
    <w:semiHidden/>
    <w:unhideWhenUsed/>
    <w:qFormat/>
    <w:rsid w:val="00731833"/>
    <w:pPr>
      <w:ind w:leftChars="600" w:left="1260"/>
    </w:pPr>
    <w:rPr>
      <w:rFonts w:ascii="Times New Roman" w:hAnsi="Times New Roman"/>
      <w:sz w:val="18"/>
      <w:szCs w:val="18"/>
    </w:rPr>
  </w:style>
  <w:style w:type="paragraph" w:styleId="50">
    <w:name w:val="toc 5"/>
    <w:basedOn w:val="a"/>
    <w:next w:val="a"/>
    <w:autoRedefine/>
    <w:semiHidden/>
    <w:unhideWhenUsed/>
    <w:qFormat/>
    <w:rsid w:val="00731833"/>
    <w:pPr>
      <w:ind w:leftChars="800" w:left="1680"/>
    </w:pPr>
    <w:rPr>
      <w:rFonts w:ascii="Times New Roman" w:hAnsi="Times New Roman"/>
      <w:sz w:val="18"/>
      <w:szCs w:val="18"/>
    </w:rPr>
  </w:style>
  <w:style w:type="paragraph" w:styleId="60">
    <w:name w:val="toc 6"/>
    <w:basedOn w:val="a"/>
    <w:next w:val="a"/>
    <w:autoRedefine/>
    <w:semiHidden/>
    <w:unhideWhenUsed/>
    <w:qFormat/>
    <w:rsid w:val="00731833"/>
    <w:pPr>
      <w:ind w:leftChars="1000" w:left="2100"/>
    </w:pPr>
    <w:rPr>
      <w:rFonts w:ascii="Times New Roman" w:hAnsi="Times New Roman"/>
      <w:szCs w:val="24"/>
    </w:rPr>
  </w:style>
  <w:style w:type="paragraph" w:styleId="70">
    <w:name w:val="toc 7"/>
    <w:basedOn w:val="a"/>
    <w:next w:val="a"/>
    <w:autoRedefine/>
    <w:semiHidden/>
    <w:unhideWhenUsed/>
    <w:qFormat/>
    <w:rsid w:val="00731833"/>
    <w:pPr>
      <w:ind w:leftChars="1200" w:left="2520"/>
    </w:pPr>
    <w:rPr>
      <w:rFonts w:ascii="Times New Roman" w:hAnsi="Times New Roman"/>
      <w:szCs w:val="24"/>
    </w:rPr>
  </w:style>
  <w:style w:type="paragraph" w:styleId="80">
    <w:name w:val="toc 8"/>
    <w:basedOn w:val="a"/>
    <w:next w:val="a"/>
    <w:autoRedefine/>
    <w:semiHidden/>
    <w:unhideWhenUsed/>
    <w:qFormat/>
    <w:rsid w:val="00731833"/>
    <w:pPr>
      <w:ind w:leftChars="1400" w:left="2940"/>
    </w:pPr>
    <w:rPr>
      <w:rFonts w:ascii="Times New Roman" w:hAnsi="Times New Roman"/>
      <w:szCs w:val="24"/>
    </w:rPr>
  </w:style>
  <w:style w:type="paragraph" w:styleId="90">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Char1">
    <w:name w:val="正文缩进 Char1"/>
    <w:aliases w:val="???? Char1,???änd Char1,?y???? Char1,?y????? Char1,?y????×? Char1,ALT+Z Char2,Body Text(ch) Char1,body text Char1,bt Char1,中文正文 Char,二 Char,四号 Char2,四号 Char Char Char,建议书标准 Char1,标题4 Char,正文8 Char,正文不缩进 Char1,正文双线 Char1,正文对齐 Char,正文普通文字 Char"/>
    <w:link w:val="a6"/>
    <w:qFormat/>
    <w:locked/>
    <w:rsid w:val="00731833"/>
  </w:style>
  <w:style w:type="paragraph" w:styleId="a6">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Char1"/>
    <w:unhideWhenUsed/>
    <w:qFormat/>
    <w:rsid w:val="00731833"/>
    <w:pPr>
      <w:spacing w:after="180" w:line="307" w:lineRule="auto"/>
      <w:ind w:firstLine="420"/>
    </w:pPr>
    <w:rPr>
      <w:rFonts w:asciiTheme="minorHAnsi" w:eastAsiaTheme="minorEastAsia" w:hAnsiTheme="minorHAnsi" w:cstheme="minorBidi"/>
    </w:rPr>
  </w:style>
  <w:style w:type="paragraph" w:styleId="a7">
    <w:name w:val="footnote text"/>
    <w:basedOn w:val="a"/>
    <w:link w:val="Char"/>
    <w:semiHidden/>
    <w:unhideWhenUsed/>
    <w:qFormat/>
    <w:rsid w:val="00731833"/>
    <w:pPr>
      <w:snapToGrid w:val="0"/>
      <w:jc w:val="left"/>
    </w:pPr>
    <w:rPr>
      <w:sz w:val="18"/>
      <w:szCs w:val="18"/>
    </w:rPr>
  </w:style>
  <w:style w:type="character" w:customStyle="1" w:styleId="Char">
    <w:name w:val="脚注文本 Char"/>
    <w:basedOn w:val="a0"/>
    <w:link w:val="a7"/>
    <w:semiHidden/>
    <w:qFormat/>
    <w:rsid w:val="00731833"/>
    <w:rPr>
      <w:rFonts w:ascii="Calibri" w:eastAsia="宋体" w:hAnsi="Calibri" w:cs="Times New Roman"/>
      <w:sz w:val="18"/>
      <w:szCs w:val="18"/>
    </w:rPr>
  </w:style>
  <w:style w:type="paragraph" w:styleId="a8">
    <w:name w:val="annotation text"/>
    <w:basedOn w:val="a"/>
    <w:link w:val="Char10"/>
    <w:uiPriority w:val="99"/>
    <w:unhideWhenUsed/>
    <w:qFormat/>
    <w:rsid w:val="00731833"/>
    <w:pPr>
      <w:jc w:val="left"/>
    </w:pPr>
  </w:style>
  <w:style w:type="character" w:customStyle="1" w:styleId="Char0">
    <w:name w:val="批注文字 Char"/>
    <w:basedOn w:val="a0"/>
    <w:uiPriority w:val="99"/>
    <w:semiHidden/>
    <w:qFormat/>
    <w:rsid w:val="00731833"/>
    <w:rPr>
      <w:rFonts w:ascii="Calibri" w:eastAsia="宋体" w:hAnsi="Calibri" w:cs="Times New Roman"/>
    </w:rPr>
  </w:style>
  <w:style w:type="paragraph" w:styleId="a9">
    <w:name w:val="header"/>
    <w:basedOn w:val="a"/>
    <w:link w:val="Char2"/>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0"/>
    <w:link w:val="a9"/>
    <w:qFormat/>
    <w:rsid w:val="00731833"/>
    <w:rPr>
      <w:rFonts w:ascii="Calibri" w:eastAsia="宋体" w:hAnsi="Calibri" w:cs="Times New Roman"/>
      <w:kern w:val="0"/>
      <w:sz w:val="18"/>
      <w:szCs w:val="18"/>
    </w:rPr>
  </w:style>
  <w:style w:type="paragraph" w:styleId="aa">
    <w:name w:val="footer"/>
    <w:basedOn w:val="a"/>
    <w:link w:val="Char3"/>
    <w:unhideWhenUsed/>
    <w:qFormat/>
    <w:rsid w:val="00731833"/>
    <w:pPr>
      <w:tabs>
        <w:tab w:val="center" w:pos="4153"/>
        <w:tab w:val="right" w:pos="8306"/>
      </w:tabs>
      <w:snapToGrid w:val="0"/>
      <w:jc w:val="left"/>
    </w:pPr>
    <w:rPr>
      <w:kern w:val="0"/>
      <w:sz w:val="18"/>
      <w:szCs w:val="18"/>
    </w:rPr>
  </w:style>
  <w:style w:type="character" w:customStyle="1" w:styleId="Char3">
    <w:name w:val="页脚 Char"/>
    <w:basedOn w:val="a0"/>
    <w:link w:val="aa"/>
    <w:qFormat/>
    <w:rsid w:val="00731833"/>
    <w:rPr>
      <w:rFonts w:ascii="Calibri" w:eastAsia="宋体" w:hAnsi="Calibri" w:cs="Times New Roman"/>
      <w:kern w:val="0"/>
      <w:sz w:val="18"/>
      <w:szCs w:val="18"/>
    </w:rPr>
  </w:style>
  <w:style w:type="paragraph" w:styleId="ab">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c">
    <w:name w:val="Body Text"/>
    <w:aliases w:val="ändrad,EHPT,Body Text2,EHPT1,Body Text21,ändrad1,正文文本（无缩进）"/>
    <w:basedOn w:val="a"/>
    <w:link w:val="Char4"/>
    <w:unhideWhenUsed/>
    <w:qFormat/>
    <w:rsid w:val="00731833"/>
    <w:pPr>
      <w:spacing w:after="120"/>
    </w:pPr>
    <w:rPr>
      <w:rFonts w:ascii="Times New Roman" w:hAnsi="Times New Roman"/>
      <w:kern w:val="0"/>
      <w:sz w:val="20"/>
      <w:szCs w:val="20"/>
    </w:rPr>
  </w:style>
  <w:style w:type="character" w:customStyle="1" w:styleId="Char5">
    <w:name w:val="正文文本 Char"/>
    <w:aliases w:val="ändrad Char,EHPT Char,Body Text2 Char,EHPT1 Char,Body Text21 Char,ändrad1 Char,正文文本（无缩进） Char"/>
    <w:basedOn w:val="a0"/>
    <w:qFormat/>
    <w:rsid w:val="00731833"/>
    <w:rPr>
      <w:rFonts w:ascii="Calibri" w:eastAsia="宋体" w:hAnsi="Calibri" w:cs="Times New Roman"/>
    </w:rPr>
  </w:style>
  <w:style w:type="paragraph" w:styleId="ad">
    <w:name w:val="Body Text Indent"/>
    <w:basedOn w:val="a"/>
    <w:link w:val="Char6"/>
    <w:semiHidden/>
    <w:unhideWhenUsed/>
    <w:qFormat/>
    <w:rsid w:val="00731833"/>
    <w:pPr>
      <w:spacing w:after="120"/>
      <w:ind w:leftChars="200" w:left="420"/>
    </w:pPr>
    <w:rPr>
      <w:rFonts w:ascii="Times New Roman" w:hAnsi="Times New Roman"/>
      <w:kern w:val="0"/>
      <w:sz w:val="20"/>
      <w:szCs w:val="24"/>
    </w:rPr>
  </w:style>
  <w:style w:type="character" w:customStyle="1" w:styleId="Char6">
    <w:name w:val="正文文本缩进 Char"/>
    <w:basedOn w:val="a0"/>
    <w:link w:val="ad"/>
    <w:semiHidden/>
    <w:qFormat/>
    <w:rsid w:val="00731833"/>
    <w:rPr>
      <w:rFonts w:ascii="Times New Roman" w:eastAsia="宋体" w:hAnsi="Times New Roman" w:cs="Times New Roman"/>
      <w:kern w:val="0"/>
      <w:sz w:val="20"/>
      <w:szCs w:val="24"/>
    </w:rPr>
  </w:style>
  <w:style w:type="paragraph" w:styleId="ae">
    <w:name w:val="Subtitle"/>
    <w:basedOn w:val="a"/>
    <w:next w:val="a"/>
    <w:link w:val="Char7"/>
    <w:qFormat/>
    <w:rsid w:val="00731833"/>
    <w:pPr>
      <w:spacing w:before="240" w:after="60" w:line="312" w:lineRule="auto"/>
      <w:jc w:val="center"/>
      <w:outlineLvl w:val="1"/>
    </w:pPr>
    <w:rPr>
      <w:rFonts w:ascii="Cambria" w:hAnsi="Cambria"/>
      <w:b/>
      <w:bCs/>
      <w:kern w:val="28"/>
      <w:sz w:val="32"/>
      <w:szCs w:val="32"/>
    </w:rPr>
  </w:style>
  <w:style w:type="character" w:customStyle="1" w:styleId="Char7">
    <w:name w:val="副标题 Char"/>
    <w:basedOn w:val="a0"/>
    <w:link w:val="ae"/>
    <w:qFormat/>
    <w:rsid w:val="00731833"/>
    <w:rPr>
      <w:rFonts w:ascii="Cambria" w:eastAsia="宋体" w:hAnsi="Cambria" w:cs="Times New Roman"/>
      <w:b/>
      <w:bCs/>
      <w:kern w:val="28"/>
      <w:sz w:val="32"/>
      <w:szCs w:val="32"/>
    </w:rPr>
  </w:style>
  <w:style w:type="paragraph" w:styleId="af">
    <w:name w:val="Date"/>
    <w:basedOn w:val="a"/>
    <w:next w:val="a"/>
    <w:link w:val="Char8"/>
    <w:uiPriority w:val="99"/>
    <w:unhideWhenUsed/>
    <w:qFormat/>
    <w:rsid w:val="00731833"/>
    <w:pPr>
      <w:ind w:leftChars="2500" w:left="100"/>
    </w:pPr>
    <w:rPr>
      <w:rFonts w:ascii="Times New Roman" w:hAnsi="Times New Roman"/>
      <w:kern w:val="0"/>
      <w:sz w:val="24"/>
      <w:szCs w:val="24"/>
    </w:rPr>
  </w:style>
  <w:style w:type="character" w:customStyle="1" w:styleId="Char8">
    <w:name w:val="日期 Char"/>
    <w:basedOn w:val="a0"/>
    <w:link w:val="af"/>
    <w:uiPriority w:val="99"/>
    <w:qFormat/>
    <w:rsid w:val="00731833"/>
    <w:rPr>
      <w:rFonts w:ascii="Times New Roman" w:eastAsia="宋体" w:hAnsi="Times New Roman" w:cs="Times New Roman"/>
      <w:kern w:val="0"/>
      <w:sz w:val="24"/>
      <w:szCs w:val="24"/>
    </w:rPr>
  </w:style>
  <w:style w:type="paragraph" w:styleId="af0">
    <w:name w:val="Body Text First Indent"/>
    <w:basedOn w:val="ac"/>
    <w:link w:val="Char9"/>
    <w:semiHidden/>
    <w:unhideWhenUsed/>
    <w:qFormat/>
    <w:rsid w:val="00731833"/>
    <w:pPr>
      <w:ind w:firstLineChars="100" w:firstLine="420"/>
    </w:pPr>
    <w:rPr>
      <w:sz w:val="18"/>
      <w:szCs w:val="18"/>
    </w:rPr>
  </w:style>
  <w:style w:type="character" w:customStyle="1" w:styleId="Char9">
    <w:name w:val="正文首行缩进 Char"/>
    <w:basedOn w:val="Char5"/>
    <w:link w:val="af0"/>
    <w:semiHidden/>
    <w:qFormat/>
    <w:rsid w:val="00731833"/>
    <w:rPr>
      <w:rFonts w:ascii="Times New Roman" w:eastAsia="宋体" w:hAnsi="Times New Roman" w:cs="Times New Roman"/>
      <w:kern w:val="0"/>
      <w:sz w:val="18"/>
      <w:szCs w:val="18"/>
    </w:rPr>
  </w:style>
  <w:style w:type="paragraph" w:styleId="21">
    <w:name w:val="Body Text 2"/>
    <w:basedOn w:val="a"/>
    <w:link w:val="2Char0"/>
    <w:semiHidden/>
    <w:unhideWhenUsed/>
    <w:qFormat/>
    <w:rsid w:val="00731833"/>
    <w:pPr>
      <w:spacing w:after="120" w:line="480" w:lineRule="auto"/>
    </w:pPr>
    <w:rPr>
      <w:rFonts w:ascii="Times New Roman" w:hAnsi="Times New Roman"/>
      <w:kern w:val="0"/>
      <w:sz w:val="18"/>
      <w:szCs w:val="18"/>
    </w:rPr>
  </w:style>
  <w:style w:type="character" w:customStyle="1" w:styleId="2Char0">
    <w:name w:val="正文文本 2 Char"/>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Char0"/>
    <w:semiHidden/>
    <w:unhideWhenUsed/>
    <w:qFormat/>
    <w:rsid w:val="00731833"/>
    <w:pPr>
      <w:jc w:val="center"/>
    </w:pPr>
    <w:rPr>
      <w:rFonts w:ascii="Times New Roman" w:eastAsia="黑体" w:hAnsi="Times New Roman"/>
      <w:sz w:val="44"/>
      <w:szCs w:val="24"/>
    </w:rPr>
  </w:style>
  <w:style w:type="character" w:customStyle="1" w:styleId="3Char0">
    <w:name w:val="正文文本 3 Char"/>
    <w:basedOn w:val="a0"/>
    <w:link w:val="31"/>
    <w:semiHidden/>
    <w:qFormat/>
    <w:rsid w:val="00731833"/>
    <w:rPr>
      <w:rFonts w:ascii="Times New Roman" w:eastAsia="黑体" w:hAnsi="Times New Roman" w:cs="Times New Roman"/>
      <w:sz w:val="44"/>
      <w:szCs w:val="24"/>
    </w:rPr>
  </w:style>
  <w:style w:type="paragraph" w:styleId="22">
    <w:name w:val="Body Text Indent 2"/>
    <w:basedOn w:val="a"/>
    <w:link w:val="2Char2"/>
    <w:semiHidden/>
    <w:unhideWhenUsed/>
    <w:qFormat/>
    <w:rsid w:val="00731833"/>
    <w:pPr>
      <w:spacing w:after="120" w:line="480" w:lineRule="auto"/>
      <w:ind w:leftChars="200" w:left="420"/>
    </w:pPr>
    <w:rPr>
      <w:rFonts w:ascii="Times New Roman" w:hAnsi="Times New Roman"/>
      <w:kern w:val="0"/>
      <w:sz w:val="20"/>
      <w:szCs w:val="20"/>
    </w:rPr>
  </w:style>
  <w:style w:type="character" w:customStyle="1" w:styleId="2Char2">
    <w:name w:val="正文文本缩进 2 Char"/>
    <w:basedOn w:val="a0"/>
    <w:link w:val="22"/>
    <w:semiHidden/>
    <w:qFormat/>
    <w:rsid w:val="00731833"/>
    <w:rPr>
      <w:rFonts w:ascii="Times New Roman" w:eastAsia="宋体" w:hAnsi="Times New Roman" w:cs="Times New Roman"/>
      <w:kern w:val="0"/>
      <w:sz w:val="20"/>
      <w:szCs w:val="20"/>
    </w:rPr>
  </w:style>
  <w:style w:type="paragraph" w:styleId="32">
    <w:name w:val="Body Text Indent 3"/>
    <w:basedOn w:val="a"/>
    <w:link w:val="3Char2"/>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Char2">
    <w:name w:val="正文文本缩进 3 Char"/>
    <w:basedOn w:val="a0"/>
    <w:link w:val="32"/>
    <w:semiHidden/>
    <w:qFormat/>
    <w:rsid w:val="00731833"/>
    <w:rPr>
      <w:rFonts w:ascii="宋体" w:eastAsia="宋体" w:hAnsi="宋体" w:cs="Times New Roman"/>
      <w:kern w:val="0"/>
      <w:sz w:val="28"/>
      <w:szCs w:val="28"/>
    </w:rPr>
  </w:style>
  <w:style w:type="paragraph" w:styleId="af1">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2">
    <w:name w:val="Document Map"/>
    <w:basedOn w:val="a"/>
    <w:link w:val="Chara"/>
    <w:uiPriority w:val="99"/>
    <w:unhideWhenUsed/>
    <w:qFormat/>
    <w:rsid w:val="00731833"/>
    <w:pPr>
      <w:shd w:val="clear" w:color="auto" w:fill="000080"/>
    </w:pPr>
    <w:rPr>
      <w:rFonts w:ascii="Times New Roman" w:hAnsi="Times New Roman"/>
      <w:kern w:val="0"/>
      <w:sz w:val="18"/>
      <w:szCs w:val="18"/>
    </w:rPr>
  </w:style>
  <w:style w:type="character" w:customStyle="1" w:styleId="Chara">
    <w:name w:val="文档结构图 Char"/>
    <w:basedOn w:val="a0"/>
    <w:link w:val="af2"/>
    <w:uiPriority w:val="99"/>
    <w:qFormat/>
    <w:rsid w:val="00731833"/>
    <w:rPr>
      <w:rFonts w:ascii="Times New Roman" w:eastAsia="宋体" w:hAnsi="Times New Roman" w:cs="Times New Roman"/>
      <w:kern w:val="0"/>
      <w:sz w:val="18"/>
      <w:szCs w:val="18"/>
      <w:shd w:val="clear" w:color="auto" w:fill="000080"/>
    </w:rPr>
  </w:style>
  <w:style w:type="paragraph" w:styleId="af3">
    <w:name w:val="Plain Text"/>
    <w:basedOn w:val="a"/>
    <w:link w:val="Char11"/>
    <w:uiPriority w:val="99"/>
    <w:unhideWhenUsed/>
    <w:qFormat/>
    <w:rsid w:val="00731833"/>
    <w:rPr>
      <w:rFonts w:ascii="宋体" w:hAnsi="Courier New"/>
      <w:kern w:val="0"/>
      <w:sz w:val="20"/>
      <w:szCs w:val="18"/>
    </w:rPr>
  </w:style>
  <w:style w:type="character" w:customStyle="1" w:styleId="Charb">
    <w:name w:val="纯文本 Char"/>
    <w:basedOn w:val="a0"/>
    <w:uiPriority w:val="99"/>
    <w:semiHidden/>
    <w:qFormat/>
    <w:rsid w:val="00731833"/>
    <w:rPr>
      <w:rFonts w:ascii="宋体" w:eastAsia="宋体" w:hAnsi="Courier New" w:cs="Courier New"/>
      <w:szCs w:val="21"/>
    </w:rPr>
  </w:style>
  <w:style w:type="paragraph" w:styleId="af4">
    <w:name w:val="annotation subject"/>
    <w:basedOn w:val="a8"/>
    <w:next w:val="a8"/>
    <w:link w:val="Charc"/>
    <w:uiPriority w:val="99"/>
    <w:unhideWhenUsed/>
    <w:qFormat/>
    <w:rsid w:val="00731833"/>
    <w:rPr>
      <w:b/>
      <w:bCs/>
    </w:rPr>
  </w:style>
  <w:style w:type="character" w:customStyle="1" w:styleId="Charc">
    <w:name w:val="批注主题 Char"/>
    <w:basedOn w:val="Char0"/>
    <w:link w:val="af4"/>
    <w:uiPriority w:val="99"/>
    <w:qFormat/>
    <w:rsid w:val="00731833"/>
    <w:rPr>
      <w:rFonts w:ascii="Calibri" w:eastAsia="宋体" w:hAnsi="Calibri" w:cs="Times New Roman"/>
      <w:b/>
      <w:bCs/>
    </w:rPr>
  </w:style>
  <w:style w:type="paragraph" w:styleId="af5">
    <w:name w:val="Balloon Text"/>
    <w:basedOn w:val="a"/>
    <w:link w:val="Chard"/>
    <w:uiPriority w:val="99"/>
    <w:unhideWhenUsed/>
    <w:qFormat/>
    <w:rsid w:val="00731833"/>
    <w:rPr>
      <w:rFonts w:ascii="Times New Roman" w:hAnsi="Times New Roman"/>
      <w:kern w:val="0"/>
      <w:sz w:val="18"/>
      <w:szCs w:val="18"/>
    </w:rPr>
  </w:style>
  <w:style w:type="character" w:customStyle="1" w:styleId="Chard">
    <w:name w:val="批注框文本 Char"/>
    <w:basedOn w:val="a0"/>
    <w:link w:val="af5"/>
    <w:uiPriority w:val="99"/>
    <w:qFormat/>
    <w:rsid w:val="00731833"/>
    <w:rPr>
      <w:rFonts w:ascii="Times New Roman" w:eastAsia="宋体" w:hAnsi="Times New Roman" w:cs="Times New Roman"/>
      <w:kern w:val="0"/>
      <w:sz w:val="18"/>
      <w:szCs w:val="18"/>
    </w:rPr>
  </w:style>
  <w:style w:type="paragraph" w:styleId="af6">
    <w:name w:val="No Spacing"/>
    <w:uiPriority w:val="1"/>
    <w:qFormat/>
    <w:rsid w:val="00731833"/>
    <w:pPr>
      <w:widowControl w:val="0"/>
      <w:jc w:val="both"/>
    </w:pPr>
    <w:rPr>
      <w:rFonts w:ascii="Times New Roman" w:eastAsia="宋体" w:hAnsi="Times New Roman" w:cs="Times New Roman"/>
      <w:szCs w:val="24"/>
    </w:rPr>
  </w:style>
  <w:style w:type="paragraph" w:styleId="af7">
    <w:name w:val="Revision"/>
    <w:uiPriority w:val="99"/>
    <w:semiHidden/>
    <w:rsid w:val="00731833"/>
    <w:rPr>
      <w:rFonts w:ascii="Calibri" w:eastAsia="宋体" w:hAnsi="Calibri" w:cs="Times New Roman"/>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8"/>
    <w:uiPriority w:val="34"/>
    <w:qFormat/>
    <w:locked/>
    <w:rsid w:val="00731833"/>
    <w:rPr>
      <w:rFonts w:ascii="Calibri" w:hAnsi="Calibri" w:cs="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List Paragraph1,目录4"/>
    <w:basedOn w:val="a"/>
    <w:link w:val="Chare"/>
    <w:uiPriority w:val="34"/>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rsid w:val="00731833"/>
    <w:pPr>
      <w:spacing w:after="0" w:line="360" w:lineRule="auto"/>
      <w:ind w:firstLineChars="200" w:firstLine="480"/>
    </w:pPr>
    <w:rPr>
      <w:rFonts w:ascii="宋体" w:hAnsi="宋体"/>
      <w:sz w:val="24"/>
      <w:szCs w:val="24"/>
    </w:rPr>
  </w:style>
  <w:style w:type="paragraph" w:customStyle="1" w:styleId="af9">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2">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a">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b">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c">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d">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e">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1">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f">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2"/>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2">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3">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4">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5">
    <w:name w:val="列出段落2"/>
    <w:basedOn w:val="a"/>
    <w:qFormat/>
    <w:rsid w:val="00731833"/>
    <w:pPr>
      <w:ind w:firstLineChars="200" w:firstLine="420"/>
    </w:pPr>
  </w:style>
  <w:style w:type="paragraph" w:customStyle="1" w:styleId="41">
    <w:name w:val="列出段落4"/>
    <w:basedOn w:val="a"/>
    <w:qFormat/>
    <w:rsid w:val="00731833"/>
    <w:pPr>
      <w:ind w:firstLineChars="200" w:firstLine="420"/>
    </w:pPr>
    <w:rPr>
      <w:rFonts w:ascii="Times New Roman" w:hAnsi="Times New Roman"/>
      <w:szCs w:val="24"/>
    </w:rPr>
  </w:style>
  <w:style w:type="paragraph" w:customStyle="1" w:styleId="16">
    <w:name w:val="列出段落1"/>
    <w:basedOn w:val="a"/>
    <w:uiPriority w:val="99"/>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5">
    <w:name w:val="footnote reference"/>
    <w:semiHidden/>
    <w:unhideWhenUsed/>
    <w:qFormat/>
    <w:rsid w:val="00731833"/>
    <w:rPr>
      <w:vertAlign w:val="superscript"/>
    </w:rPr>
  </w:style>
  <w:style w:type="character" w:styleId="aff6">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7">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3">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4">
    <w:name w:val="正文文本 Char1"/>
    <w:aliases w:val="ändrad Char1,EHPT Char1,Body Text2 Char1,EHPT1 Char1,Body Text21 Char1,ändrad1 Char1,正文文本（无缩进） Char1"/>
    <w:qFormat/>
    <w:rsid w:val="00731833"/>
    <w:rPr>
      <w:rFonts w:ascii="Times New Roman" w:eastAsia="宋体" w:hAnsi="Times New Roman" w:cs="Times New Roman" w:hint="default"/>
      <w:kern w:val="0"/>
      <w:sz w:val="18"/>
      <w:szCs w:val="18"/>
    </w:rPr>
  </w:style>
  <w:style w:type="character" w:customStyle="1" w:styleId="Char4">
    <w:name w:val="正文文本 Char4"/>
    <w:aliases w:val="ändrad Char2,EHPT Char2,Body Text2 Char2,EHPT1 Char2,Body Text21 Char2,ändrad1 Char2,正文文本（无缩进） Char2"/>
    <w:basedOn w:val="a0"/>
    <w:link w:val="ac"/>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5">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Char11">
    <w:name w:val="纯文本 Char1"/>
    <w:link w:val="af3"/>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6">
    <w:name w:val="正文文本缩进 Char1"/>
    <w:basedOn w:val="a0"/>
    <w:uiPriority w:val="99"/>
    <w:semiHidden/>
    <w:qFormat/>
    <w:rsid w:val="00731833"/>
    <w:rPr>
      <w:rFonts w:ascii="Calibri" w:hAnsi="Calibri" w:cs="Calibri" w:hint="default"/>
      <w:kern w:val="2"/>
      <w:sz w:val="21"/>
      <w:szCs w:val="22"/>
    </w:rPr>
  </w:style>
  <w:style w:type="character" w:customStyle="1" w:styleId="Char17">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8">
    <w:name w:val="批注框文本 Char1"/>
    <w:basedOn w:val="a0"/>
    <w:uiPriority w:val="99"/>
    <w:semiHidden/>
    <w:qFormat/>
    <w:rsid w:val="00731833"/>
    <w:rPr>
      <w:rFonts w:ascii="Calibri" w:hAnsi="Calibri" w:cs="Calibri" w:hint="default"/>
      <w:kern w:val="2"/>
      <w:sz w:val="18"/>
      <w:szCs w:val="18"/>
    </w:rPr>
  </w:style>
  <w:style w:type="character" w:customStyle="1" w:styleId="Char10">
    <w:name w:val="批注文字 Char1"/>
    <w:basedOn w:val="a0"/>
    <w:link w:val="a8"/>
    <w:uiPriority w:val="99"/>
    <w:qFormat/>
    <w:locked/>
    <w:rsid w:val="00731833"/>
    <w:rPr>
      <w:rFonts w:ascii="Calibri" w:eastAsia="宋体" w:hAnsi="Calibri" w:cs="Times New Roman"/>
    </w:rPr>
  </w:style>
  <w:style w:type="character" w:customStyle="1" w:styleId="Char19">
    <w:name w:val="文档结构图 Char1"/>
    <w:basedOn w:val="a0"/>
    <w:uiPriority w:val="99"/>
    <w:semiHidden/>
    <w:qFormat/>
    <w:rsid w:val="00731833"/>
    <w:rPr>
      <w:rFonts w:ascii="宋体" w:eastAsia="宋体" w:hAnsi="Calibri" w:hint="eastAsia"/>
      <w:kern w:val="2"/>
      <w:sz w:val="18"/>
      <w:szCs w:val="18"/>
    </w:rPr>
  </w:style>
  <w:style w:type="character" w:customStyle="1" w:styleId="Char1a">
    <w:name w:val="页眉 Char1"/>
    <w:basedOn w:val="a0"/>
    <w:uiPriority w:val="99"/>
    <w:semiHidden/>
    <w:qFormat/>
    <w:rsid w:val="00731833"/>
    <w:rPr>
      <w:rFonts w:ascii="Calibri" w:hAnsi="Calibri" w:cs="Calibri" w:hint="default"/>
      <w:kern w:val="2"/>
      <w:sz w:val="18"/>
      <w:szCs w:val="18"/>
    </w:rPr>
  </w:style>
  <w:style w:type="character" w:customStyle="1" w:styleId="Char1b">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c">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f0">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8">
    <w:name w:val="Table Grid"/>
    <w:basedOn w:val="a1"/>
    <w:uiPriority w:val="99"/>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a"/>
    <w:qFormat/>
    <w:rsid w:val="00731833"/>
  </w:style>
  <w:style w:type="paragraph" w:customStyle="1" w:styleId="aff9">
    <w:name w:val="项目符号：一级"/>
    <w:basedOn w:val="afd"/>
    <w:next w:val="afd"/>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Char"/>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Char">
    <w:name w:val="HTML 预设格式 Char"/>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0">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d">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b"/>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 w:type="character" w:customStyle="1" w:styleId="mm-editor-clipboard">
    <w:name w:val="mm-editor-clipboard"/>
    <w:basedOn w:val="a0"/>
    <w:rsid w:val="003169E4"/>
  </w:style>
  <w:style w:type="character" w:customStyle="1" w:styleId="font01">
    <w:name w:val="font01"/>
    <w:basedOn w:val="a0"/>
    <w:rsid w:val="003169E4"/>
    <w:rPr>
      <w:rFonts w:ascii="宋体" w:eastAsia="宋体" w:hAnsi="宋体" w:cs="宋体" w:hint="eastAsia"/>
      <w:strike w:val="0"/>
      <w:dstrike w:val="0"/>
      <w:color w:val="000000"/>
      <w:sz w:val="21"/>
      <w:szCs w:val="21"/>
      <w:u w:val="none"/>
      <w:effect w:val="none"/>
    </w:rPr>
  </w:style>
  <w:style w:type="character" w:customStyle="1" w:styleId="font11">
    <w:name w:val="font11"/>
    <w:basedOn w:val="a0"/>
    <w:rsid w:val="003169E4"/>
    <w:rPr>
      <w:rFonts w:ascii="宋体" w:eastAsia="宋体" w:hAnsi="宋体" w:cs="宋体" w:hint="eastAsia"/>
      <w:strike w:val="0"/>
      <w:dstrike w:val="0"/>
      <w:color w:val="000000"/>
      <w:sz w:val="21"/>
      <w:szCs w:val="21"/>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qFormat="1"/>
    <w:lsdException w:name="Body Text First Indent" w:uiPriority="0" w:qFormat="1"/>
    <w:lsdException w:name="Note Heading" w:semiHidden="0"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Char"/>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Char"/>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Char"/>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Char"/>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1st level1 Char1,1st level11 Char1,1st level111 Char,1st level12 Char1,1st level2 Char1,1st level21 Char,1st level3 Char1,1st level4 Char,H1 Char1,I Char,L1 Heading 1 Char1,h1 Char1,h11 Char1,h111 Char1,h1111 Char"/>
    <w:basedOn w:val="a0"/>
    <w:link w:val="1"/>
    <w:uiPriority w:val="99"/>
    <w:qFormat/>
    <w:rsid w:val="00731833"/>
    <w:rPr>
      <w:rFonts w:ascii="宋体" w:eastAsia="宋体" w:hAnsi="宋体" w:cs="宋体"/>
      <w:b/>
      <w:bCs/>
      <w:spacing w:val="-20"/>
      <w:kern w:val="44"/>
      <w:sz w:val="32"/>
      <w:szCs w:val="32"/>
    </w:rPr>
  </w:style>
  <w:style w:type="character" w:customStyle="1" w:styleId="2Char">
    <w:name w:val="标题 2 Char"/>
    <w:aliases w:val="2 Char,2nd level Char,Fab-2 Char,H2 Char,H21 Char1,H22 Char,HD2 Char,Header 2 Char,Heading 2 CCBS Char,Heading 2 CCBS1 Char,Heading 2 CCBS2 Char,Heading 2 CCBS3 Char,Heading 2 CCBS4 Char,Heading 2 Hidden Char,Heading 2 Hidden1 Char,PIM2 Char"/>
    <w:basedOn w:val="a0"/>
    <w:link w:val="2"/>
    <w:uiPriority w:val="99"/>
    <w:qFormat/>
    <w:rsid w:val="00731833"/>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1,PIM 3 Char,Section Char,Sub-section Title Char"/>
    <w:basedOn w:val="a0"/>
    <w:link w:val="3"/>
    <w:uiPriority w:val="99"/>
    <w:qFormat/>
    <w:rsid w:val="00731833"/>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0"/>
    <w:link w:val="4"/>
    <w:uiPriority w:val="9"/>
    <w:qFormat/>
    <w:rsid w:val="00731833"/>
    <w:rPr>
      <w:rFonts w:ascii="Arial" w:eastAsia="宋体" w:hAnsi="Arial" w:cs="Times New Roman"/>
      <w:b/>
      <w:bCs/>
      <w:kern w:val="0"/>
      <w:sz w:val="28"/>
      <w:szCs w:val="28"/>
    </w:rPr>
  </w:style>
  <w:style w:type="character" w:customStyle="1" w:styleId="5Char">
    <w:name w:val="标题 5 Char"/>
    <w:basedOn w:val="a0"/>
    <w:link w:val="5"/>
    <w:qFormat/>
    <w:rsid w:val="00731833"/>
    <w:rPr>
      <w:rFonts w:ascii="Calibri" w:eastAsia="宋体" w:hAnsi="Calibri" w:cs="Times New Roman"/>
      <w:b/>
      <w:bCs/>
      <w:kern w:val="0"/>
      <w:sz w:val="28"/>
      <w:szCs w:val="28"/>
    </w:rPr>
  </w:style>
  <w:style w:type="character" w:customStyle="1" w:styleId="6Char">
    <w:name w:val="标题 6 Char"/>
    <w:basedOn w:val="a0"/>
    <w:link w:val="6"/>
    <w:qFormat/>
    <w:rsid w:val="00731833"/>
    <w:rPr>
      <w:rFonts w:ascii="Arial" w:eastAsia="宋体" w:hAnsi="Arial" w:cs="Times New Roman"/>
      <w:b/>
      <w:bCs/>
      <w:kern w:val="0"/>
      <w:sz w:val="28"/>
      <w:szCs w:val="18"/>
    </w:rPr>
  </w:style>
  <w:style w:type="character" w:customStyle="1" w:styleId="7Char">
    <w:name w:val="标题 7 Char"/>
    <w:basedOn w:val="a0"/>
    <w:link w:val="7"/>
    <w:qFormat/>
    <w:rsid w:val="00731833"/>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sid w:val="00731833"/>
    <w:rPr>
      <w:rFonts w:ascii="Arial" w:eastAsia="黑体" w:hAnsi="Arial" w:cs="Times New Roman"/>
      <w:kern w:val="0"/>
      <w:sz w:val="24"/>
      <w:szCs w:val="24"/>
    </w:rPr>
  </w:style>
  <w:style w:type="character" w:customStyle="1" w:styleId="9Char">
    <w:name w:val="标题 9 Char"/>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0">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
    <w:next w:val="a"/>
    <w:autoRedefine/>
    <w:semiHidden/>
    <w:unhideWhenUsed/>
    <w:qFormat/>
    <w:rsid w:val="00731833"/>
    <w:pPr>
      <w:ind w:leftChars="600" w:left="1260"/>
    </w:pPr>
    <w:rPr>
      <w:rFonts w:ascii="Times New Roman" w:hAnsi="Times New Roman"/>
      <w:sz w:val="18"/>
      <w:szCs w:val="18"/>
    </w:rPr>
  </w:style>
  <w:style w:type="paragraph" w:styleId="50">
    <w:name w:val="toc 5"/>
    <w:basedOn w:val="a"/>
    <w:next w:val="a"/>
    <w:autoRedefine/>
    <w:semiHidden/>
    <w:unhideWhenUsed/>
    <w:qFormat/>
    <w:rsid w:val="00731833"/>
    <w:pPr>
      <w:ind w:leftChars="800" w:left="1680"/>
    </w:pPr>
    <w:rPr>
      <w:rFonts w:ascii="Times New Roman" w:hAnsi="Times New Roman"/>
      <w:sz w:val="18"/>
      <w:szCs w:val="18"/>
    </w:rPr>
  </w:style>
  <w:style w:type="paragraph" w:styleId="60">
    <w:name w:val="toc 6"/>
    <w:basedOn w:val="a"/>
    <w:next w:val="a"/>
    <w:autoRedefine/>
    <w:semiHidden/>
    <w:unhideWhenUsed/>
    <w:qFormat/>
    <w:rsid w:val="00731833"/>
    <w:pPr>
      <w:ind w:leftChars="1000" w:left="2100"/>
    </w:pPr>
    <w:rPr>
      <w:rFonts w:ascii="Times New Roman" w:hAnsi="Times New Roman"/>
      <w:szCs w:val="24"/>
    </w:rPr>
  </w:style>
  <w:style w:type="paragraph" w:styleId="70">
    <w:name w:val="toc 7"/>
    <w:basedOn w:val="a"/>
    <w:next w:val="a"/>
    <w:autoRedefine/>
    <w:semiHidden/>
    <w:unhideWhenUsed/>
    <w:qFormat/>
    <w:rsid w:val="00731833"/>
    <w:pPr>
      <w:ind w:leftChars="1200" w:left="2520"/>
    </w:pPr>
    <w:rPr>
      <w:rFonts w:ascii="Times New Roman" w:hAnsi="Times New Roman"/>
      <w:szCs w:val="24"/>
    </w:rPr>
  </w:style>
  <w:style w:type="paragraph" w:styleId="80">
    <w:name w:val="toc 8"/>
    <w:basedOn w:val="a"/>
    <w:next w:val="a"/>
    <w:autoRedefine/>
    <w:semiHidden/>
    <w:unhideWhenUsed/>
    <w:qFormat/>
    <w:rsid w:val="00731833"/>
    <w:pPr>
      <w:ind w:leftChars="1400" w:left="2940"/>
    </w:pPr>
    <w:rPr>
      <w:rFonts w:ascii="Times New Roman" w:hAnsi="Times New Roman"/>
      <w:szCs w:val="24"/>
    </w:rPr>
  </w:style>
  <w:style w:type="paragraph" w:styleId="90">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Char1">
    <w:name w:val="正文缩进 Char1"/>
    <w:aliases w:val="???? Char1,???änd Char1,?y???? Char1,?y????? Char1,?y????×? Char1,ALT+Z Char2,Body Text(ch) Char1,body text Char1,bt Char1,中文正文 Char,二 Char,四号 Char2,四号 Char Char Char,建议书标准 Char1,标题4 Char,正文8 Char,正文不缩进 Char1,正文双线 Char1,正文对齐 Char,正文普通文字 Char"/>
    <w:link w:val="a6"/>
    <w:qFormat/>
    <w:locked/>
    <w:rsid w:val="00731833"/>
  </w:style>
  <w:style w:type="paragraph" w:styleId="a6">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Char1"/>
    <w:unhideWhenUsed/>
    <w:qFormat/>
    <w:rsid w:val="00731833"/>
    <w:pPr>
      <w:spacing w:after="180" w:line="307" w:lineRule="auto"/>
      <w:ind w:firstLine="420"/>
    </w:pPr>
    <w:rPr>
      <w:rFonts w:asciiTheme="minorHAnsi" w:eastAsiaTheme="minorEastAsia" w:hAnsiTheme="minorHAnsi" w:cstheme="minorBidi"/>
    </w:rPr>
  </w:style>
  <w:style w:type="paragraph" w:styleId="a7">
    <w:name w:val="footnote text"/>
    <w:basedOn w:val="a"/>
    <w:link w:val="Char"/>
    <w:semiHidden/>
    <w:unhideWhenUsed/>
    <w:qFormat/>
    <w:rsid w:val="00731833"/>
    <w:pPr>
      <w:snapToGrid w:val="0"/>
      <w:jc w:val="left"/>
    </w:pPr>
    <w:rPr>
      <w:sz w:val="18"/>
      <w:szCs w:val="18"/>
    </w:rPr>
  </w:style>
  <w:style w:type="character" w:customStyle="1" w:styleId="Char">
    <w:name w:val="脚注文本 Char"/>
    <w:basedOn w:val="a0"/>
    <w:link w:val="a7"/>
    <w:semiHidden/>
    <w:qFormat/>
    <w:rsid w:val="00731833"/>
    <w:rPr>
      <w:rFonts w:ascii="Calibri" w:eastAsia="宋体" w:hAnsi="Calibri" w:cs="Times New Roman"/>
      <w:sz w:val="18"/>
      <w:szCs w:val="18"/>
    </w:rPr>
  </w:style>
  <w:style w:type="paragraph" w:styleId="a8">
    <w:name w:val="annotation text"/>
    <w:basedOn w:val="a"/>
    <w:link w:val="Char10"/>
    <w:uiPriority w:val="99"/>
    <w:unhideWhenUsed/>
    <w:qFormat/>
    <w:rsid w:val="00731833"/>
    <w:pPr>
      <w:jc w:val="left"/>
    </w:pPr>
  </w:style>
  <w:style w:type="character" w:customStyle="1" w:styleId="Char0">
    <w:name w:val="批注文字 Char"/>
    <w:basedOn w:val="a0"/>
    <w:uiPriority w:val="99"/>
    <w:semiHidden/>
    <w:qFormat/>
    <w:rsid w:val="00731833"/>
    <w:rPr>
      <w:rFonts w:ascii="Calibri" w:eastAsia="宋体" w:hAnsi="Calibri" w:cs="Times New Roman"/>
    </w:rPr>
  </w:style>
  <w:style w:type="paragraph" w:styleId="a9">
    <w:name w:val="header"/>
    <w:basedOn w:val="a"/>
    <w:link w:val="Char2"/>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0"/>
    <w:link w:val="a9"/>
    <w:qFormat/>
    <w:rsid w:val="00731833"/>
    <w:rPr>
      <w:rFonts w:ascii="Calibri" w:eastAsia="宋体" w:hAnsi="Calibri" w:cs="Times New Roman"/>
      <w:kern w:val="0"/>
      <w:sz w:val="18"/>
      <w:szCs w:val="18"/>
    </w:rPr>
  </w:style>
  <w:style w:type="paragraph" w:styleId="aa">
    <w:name w:val="footer"/>
    <w:basedOn w:val="a"/>
    <w:link w:val="Char3"/>
    <w:unhideWhenUsed/>
    <w:qFormat/>
    <w:rsid w:val="00731833"/>
    <w:pPr>
      <w:tabs>
        <w:tab w:val="center" w:pos="4153"/>
        <w:tab w:val="right" w:pos="8306"/>
      </w:tabs>
      <w:snapToGrid w:val="0"/>
      <w:jc w:val="left"/>
    </w:pPr>
    <w:rPr>
      <w:kern w:val="0"/>
      <w:sz w:val="18"/>
      <w:szCs w:val="18"/>
    </w:rPr>
  </w:style>
  <w:style w:type="character" w:customStyle="1" w:styleId="Char3">
    <w:name w:val="页脚 Char"/>
    <w:basedOn w:val="a0"/>
    <w:link w:val="aa"/>
    <w:qFormat/>
    <w:rsid w:val="00731833"/>
    <w:rPr>
      <w:rFonts w:ascii="Calibri" w:eastAsia="宋体" w:hAnsi="Calibri" w:cs="Times New Roman"/>
      <w:kern w:val="0"/>
      <w:sz w:val="18"/>
      <w:szCs w:val="18"/>
    </w:rPr>
  </w:style>
  <w:style w:type="paragraph" w:styleId="ab">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c">
    <w:name w:val="Body Text"/>
    <w:aliases w:val="ändrad,EHPT,Body Text2,EHPT1,Body Text21,ändrad1,正文文本（无缩进）"/>
    <w:basedOn w:val="a"/>
    <w:link w:val="Char4"/>
    <w:unhideWhenUsed/>
    <w:qFormat/>
    <w:rsid w:val="00731833"/>
    <w:pPr>
      <w:spacing w:after="120"/>
    </w:pPr>
    <w:rPr>
      <w:rFonts w:ascii="Times New Roman" w:hAnsi="Times New Roman"/>
      <w:kern w:val="0"/>
      <w:sz w:val="20"/>
      <w:szCs w:val="20"/>
    </w:rPr>
  </w:style>
  <w:style w:type="character" w:customStyle="1" w:styleId="Char5">
    <w:name w:val="正文文本 Char"/>
    <w:aliases w:val="ändrad Char,EHPT Char,Body Text2 Char,EHPT1 Char,Body Text21 Char,ändrad1 Char,正文文本（无缩进） Char"/>
    <w:basedOn w:val="a0"/>
    <w:qFormat/>
    <w:rsid w:val="00731833"/>
    <w:rPr>
      <w:rFonts w:ascii="Calibri" w:eastAsia="宋体" w:hAnsi="Calibri" w:cs="Times New Roman"/>
    </w:rPr>
  </w:style>
  <w:style w:type="paragraph" w:styleId="ad">
    <w:name w:val="Body Text Indent"/>
    <w:basedOn w:val="a"/>
    <w:link w:val="Char6"/>
    <w:semiHidden/>
    <w:unhideWhenUsed/>
    <w:qFormat/>
    <w:rsid w:val="00731833"/>
    <w:pPr>
      <w:spacing w:after="120"/>
      <w:ind w:leftChars="200" w:left="420"/>
    </w:pPr>
    <w:rPr>
      <w:rFonts w:ascii="Times New Roman" w:hAnsi="Times New Roman"/>
      <w:kern w:val="0"/>
      <w:sz w:val="20"/>
      <w:szCs w:val="24"/>
    </w:rPr>
  </w:style>
  <w:style w:type="character" w:customStyle="1" w:styleId="Char6">
    <w:name w:val="正文文本缩进 Char"/>
    <w:basedOn w:val="a0"/>
    <w:link w:val="ad"/>
    <w:semiHidden/>
    <w:qFormat/>
    <w:rsid w:val="00731833"/>
    <w:rPr>
      <w:rFonts w:ascii="Times New Roman" w:eastAsia="宋体" w:hAnsi="Times New Roman" w:cs="Times New Roman"/>
      <w:kern w:val="0"/>
      <w:sz w:val="20"/>
      <w:szCs w:val="24"/>
    </w:rPr>
  </w:style>
  <w:style w:type="paragraph" w:styleId="ae">
    <w:name w:val="Subtitle"/>
    <w:basedOn w:val="a"/>
    <w:next w:val="a"/>
    <w:link w:val="Char7"/>
    <w:qFormat/>
    <w:rsid w:val="00731833"/>
    <w:pPr>
      <w:spacing w:before="240" w:after="60" w:line="312" w:lineRule="auto"/>
      <w:jc w:val="center"/>
      <w:outlineLvl w:val="1"/>
    </w:pPr>
    <w:rPr>
      <w:rFonts w:ascii="Cambria" w:hAnsi="Cambria"/>
      <w:b/>
      <w:bCs/>
      <w:kern w:val="28"/>
      <w:sz w:val="32"/>
      <w:szCs w:val="32"/>
    </w:rPr>
  </w:style>
  <w:style w:type="character" w:customStyle="1" w:styleId="Char7">
    <w:name w:val="副标题 Char"/>
    <w:basedOn w:val="a0"/>
    <w:link w:val="ae"/>
    <w:qFormat/>
    <w:rsid w:val="00731833"/>
    <w:rPr>
      <w:rFonts w:ascii="Cambria" w:eastAsia="宋体" w:hAnsi="Cambria" w:cs="Times New Roman"/>
      <w:b/>
      <w:bCs/>
      <w:kern w:val="28"/>
      <w:sz w:val="32"/>
      <w:szCs w:val="32"/>
    </w:rPr>
  </w:style>
  <w:style w:type="paragraph" w:styleId="af">
    <w:name w:val="Date"/>
    <w:basedOn w:val="a"/>
    <w:next w:val="a"/>
    <w:link w:val="Char8"/>
    <w:uiPriority w:val="99"/>
    <w:unhideWhenUsed/>
    <w:qFormat/>
    <w:rsid w:val="00731833"/>
    <w:pPr>
      <w:ind w:leftChars="2500" w:left="100"/>
    </w:pPr>
    <w:rPr>
      <w:rFonts w:ascii="Times New Roman" w:hAnsi="Times New Roman"/>
      <w:kern w:val="0"/>
      <w:sz w:val="24"/>
      <w:szCs w:val="24"/>
    </w:rPr>
  </w:style>
  <w:style w:type="character" w:customStyle="1" w:styleId="Char8">
    <w:name w:val="日期 Char"/>
    <w:basedOn w:val="a0"/>
    <w:link w:val="af"/>
    <w:uiPriority w:val="99"/>
    <w:qFormat/>
    <w:rsid w:val="00731833"/>
    <w:rPr>
      <w:rFonts w:ascii="Times New Roman" w:eastAsia="宋体" w:hAnsi="Times New Roman" w:cs="Times New Roman"/>
      <w:kern w:val="0"/>
      <w:sz w:val="24"/>
      <w:szCs w:val="24"/>
    </w:rPr>
  </w:style>
  <w:style w:type="paragraph" w:styleId="af0">
    <w:name w:val="Body Text First Indent"/>
    <w:basedOn w:val="ac"/>
    <w:link w:val="Char9"/>
    <w:semiHidden/>
    <w:unhideWhenUsed/>
    <w:qFormat/>
    <w:rsid w:val="00731833"/>
    <w:pPr>
      <w:ind w:firstLineChars="100" w:firstLine="420"/>
    </w:pPr>
    <w:rPr>
      <w:sz w:val="18"/>
      <w:szCs w:val="18"/>
    </w:rPr>
  </w:style>
  <w:style w:type="character" w:customStyle="1" w:styleId="Char9">
    <w:name w:val="正文首行缩进 Char"/>
    <w:basedOn w:val="Char5"/>
    <w:link w:val="af0"/>
    <w:semiHidden/>
    <w:qFormat/>
    <w:rsid w:val="00731833"/>
    <w:rPr>
      <w:rFonts w:ascii="Times New Roman" w:eastAsia="宋体" w:hAnsi="Times New Roman" w:cs="Times New Roman"/>
      <w:kern w:val="0"/>
      <w:sz w:val="18"/>
      <w:szCs w:val="18"/>
    </w:rPr>
  </w:style>
  <w:style w:type="paragraph" w:styleId="21">
    <w:name w:val="Body Text 2"/>
    <w:basedOn w:val="a"/>
    <w:link w:val="2Char0"/>
    <w:semiHidden/>
    <w:unhideWhenUsed/>
    <w:qFormat/>
    <w:rsid w:val="00731833"/>
    <w:pPr>
      <w:spacing w:after="120" w:line="480" w:lineRule="auto"/>
    </w:pPr>
    <w:rPr>
      <w:rFonts w:ascii="Times New Roman" w:hAnsi="Times New Roman"/>
      <w:kern w:val="0"/>
      <w:sz w:val="18"/>
      <w:szCs w:val="18"/>
    </w:rPr>
  </w:style>
  <w:style w:type="character" w:customStyle="1" w:styleId="2Char0">
    <w:name w:val="正文文本 2 Char"/>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Char0"/>
    <w:semiHidden/>
    <w:unhideWhenUsed/>
    <w:qFormat/>
    <w:rsid w:val="00731833"/>
    <w:pPr>
      <w:jc w:val="center"/>
    </w:pPr>
    <w:rPr>
      <w:rFonts w:ascii="Times New Roman" w:eastAsia="黑体" w:hAnsi="Times New Roman"/>
      <w:sz w:val="44"/>
      <w:szCs w:val="24"/>
    </w:rPr>
  </w:style>
  <w:style w:type="character" w:customStyle="1" w:styleId="3Char0">
    <w:name w:val="正文文本 3 Char"/>
    <w:basedOn w:val="a0"/>
    <w:link w:val="31"/>
    <w:semiHidden/>
    <w:qFormat/>
    <w:rsid w:val="00731833"/>
    <w:rPr>
      <w:rFonts w:ascii="Times New Roman" w:eastAsia="黑体" w:hAnsi="Times New Roman" w:cs="Times New Roman"/>
      <w:sz w:val="44"/>
      <w:szCs w:val="24"/>
    </w:rPr>
  </w:style>
  <w:style w:type="paragraph" w:styleId="22">
    <w:name w:val="Body Text Indent 2"/>
    <w:basedOn w:val="a"/>
    <w:link w:val="2Char2"/>
    <w:semiHidden/>
    <w:unhideWhenUsed/>
    <w:qFormat/>
    <w:rsid w:val="00731833"/>
    <w:pPr>
      <w:spacing w:after="120" w:line="480" w:lineRule="auto"/>
      <w:ind w:leftChars="200" w:left="420"/>
    </w:pPr>
    <w:rPr>
      <w:rFonts w:ascii="Times New Roman" w:hAnsi="Times New Roman"/>
      <w:kern w:val="0"/>
      <w:sz w:val="20"/>
      <w:szCs w:val="20"/>
    </w:rPr>
  </w:style>
  <w:style w:type="character" w:customStyle="1" w:styleId="2Char2">
    <w:name w:val="正文文本缩进 2 Char"/>
    <w:basedOn w:val="a0"/>
    <w:link w:val="22"/>
    <w:semiHidden/>
    <w:qFormat/>
    <w:rsid w:val="00731833"/>
    <w:rPr>
      <w:rFonts w:ascii="Times New Roman" w:eastAsia="宋体" w:hAnsi="Times New Roman" w:cs="Times New Roman"/>
      <w:kern w:val="0"/>
      <w:sz w:val="20"/>
      <w:szCs w:val="20"/>
    </w:rPr>
  </w:style>
  <w:style w:type="paragraph" w:styleId="32">
    <w:name w:val="Body Text Indent 3"/>
    <w:basedOn w:val="a"/>
    <w:link w:val="3Char2"/>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Char2">
    <w:name w:val="正文文本缩进 3 Char"/>
    <w:basedOn w:val="a0"/>
    <w:link w:val="32"/>
    <w:semiHidden/>
    <w:qFormat/>
    <w:rsid w:val="00731833"/>
    <w:rPr>
      <w:rFonts w:ascii="宋体" w:eastAsia="宋体" w:hAnsi="宋体" w:cs="Times New Roman"/>
      <w:kern w:val="0"/>
      <w:sz w:val="28"/>
      <w:szCs w:val="28"/>
    </w:rPr>
  </w:style>
  <w:style w:type="paragraph" w:styleId="af1">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2">
    <w:name w:val="Document Map"/>
    <w:basedOn w:val="a"/>
    <w:link w:val="Chara"/>
    <w:uiPriority w:val="99"/>
    <w:unhideWhenUsed/>
    <w:qFormat/>
    <w:rsid w:val="00731833"/>
    <w:pPr>
      <w:shd w:val="clear" w:color="auto" w:fill="000080"/>
    </w:pPr>
    <w:rPr>
      <w:rFonts w:ascii="Times New Roman" w:hAnsi="Times New Roman"/>
      <w:kern w:val="0"/>
      <w:sz w:val="18"/>
      <w:szCs w:val="18"/>
    </w:rPr>
  </w:style>
  <w:style w:type="character" w:customStyle="1" w:styleId="Chara">
    <w:name w:val="文档结构图 Char"/>
    <w:basedOn w:val="a0"/>
    <w:link w:val="af2"/>
    <w:uiPriority w:val="99"/>
    <w:qFormat/>
    <w:rsid w:val="00731833"/>
    <w:rPr>
      <w:rFonts w:ascii="Times New Roman" w:eastAsia="宋体" w:hAnsi="Times New Roman" w:cs="Times New Roman"/>
      <w:kern w:val="0"/>
      <w:sz w:val="18"/>
      <w:szCs w:val="18"/>
      <w:shd w:val="clear" w:color="auto" w:fill="000080"/>
    </w:rPr>
  </w:style>
  <w:style w:type="paragraph" w:styleId="af3">
    <w:name w:val="Plain Text"/>
    <w:basedOn w:val="a"/>
    <w:link w:val="Char11"/>
    <w:uiPriority w:val="99"/>
    <w:unhideWhenUsed/>
    <w:qFormat/>
    <w:rsid w:val="00731833"/>
    <w:rPr>
      <w:rFonts w:ascii="宋体" w:hAnsi="Courier New"/>
      <w:kern w:val="0"/>
      <w:sz w:val="20"/>
      <w:szCs w:val="18"/>
    </w:rPr>
  </w:style>
  <w:style w:type="character" w:customStyle="1" w:styleId="Charb">
    <w:name w:val="纯文本 Char"/>
    <w:basedOn w:val="a0"/>
    <w:uiPriority w:val="99"/>
    <w:semiHidden/>
    <w:qFormat/>
    <w:rsid w:val="00731833"/>
    <w:rPr>
      <w:rFonts w:ascii="宋体" w:eastAsia="宋体" w:hAnsi="Courier New" w:cs="Courier New"/>
      <w:szCs w:val="21"/>
    </w:rPr>
  </w:style>
  <w:style w:type="paragraph" w:styleId="af4">
    <w:name w:val="annotation subject"/>
    <w:basedOn w:val="a8"/>
    <w:next w:val="a8"/>
    <w:link w:val="Charc"/>
    <w:uiPriority w:val="99"/>
    <w:unhideWhenUsed/>
    <w:qFormat/>
    <w:rsid w:val="00731833"/>
    <w:rPr>
      <w:b/>
      <w:bCs/>
    </w:rPr>
  </w:style>
  <w:style w:type="character" w:customStyle="1" w:styleId="Charc">
    <w:name w:val="批注主题 Char"/>
    <w:basedOn w:val="Char0"/>
    <w:link w:val="af4"/>
    <w:uiPriority w:val="99"/>
    <w:qFormat/>
    <w:rsid w:val="00731833"/>
    <w:rPr>
      <w:rFonts w:ascii="Calibri" w:eastAsia="宋体" w:hAnsi="Calibri" w:cs="Times New Roman"/>
      <w:b/>
      <w:bCs/>
    </w:rPr>
  </w:style>
  <w:style w:type="paragraph" w:styleId="af5">
    <w:name w:val="Balloon Text"/>
    <w:basedOn w:val="a"/>
    <w:link w:val="Chard"/>
    <w:uiPriority w:val="99"/>
    <w:unhideWhenUsed/>
    <w:qFormat/>
    <w:rsid w:val="00731833"/>
    <w:rPr>
      <w:rFonts w:ascii="Times New Roman" w:hAnsi="Times New Roman"/>
      <w:kern w:val="0"/>
      <w:sz w:val="18"/>
      <w:szCs w:val="18"/>
    </w:rPr>
  </w:style>
  <w:style w:type="character" w:customStyle="1" w:styleId="Chard">
    <w:name w:val="批注框文本 Char"/>
    <w:basedOn w:val="a0"/>
    <w:link w:val="af5"/>
    <w:uiPriority w:val="99"/>
    <w:qFormat/>
    <w:rsid w:val="00731833"/>
    <w:rPr>
      <w:rFonts w:ascii="Times New Roman" w:eastAsia="宋体" w:hAnsi="Times New Roman" w:cs="Times New Roman"/>
      <w:kern w:val="0"/>
      <w:sz w:val="18"/>
      <w:szCs w:val="18"/>
    </w:rPr>
  </w:style>
  <w:style w:type="paragraph" w:styleId="af6">
    <w:name w:val="No Spacing"/>
    <w:uiPriority w:val="1"/>
    <w:qFormat/>
    <w:rsid w:val="00731833"/>
    <w:pPr>
      <w:widowControl w:val="0"/>
      <w:jc w:val="both"/>
    </w:pPr>
    <w:rPr>
      <w:rFonts w:ascii="Times New Roman" w:eastAsia="宋体" w:hAnsi="Times New Roman" w:cs="Times New Roman"/>
      <w:szCs w:val="24"/>
    </w:rPr>
  </w:style>
  <w:style w:type="paragraph" w:styleId="af7">
    <w:name w:val="Revision"/>
    <w:uiPriority w:val="99"/>
    <w:semiHidden/>
    <w:rsid w:val="00731833"/>
    <w:rPr>
      <w:rFonts w:ascii="Calibri" w:eastAsia="宋体" w:hAnsi="Calibri" w:cs="Times New Roman"/>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8"/>
    <w:uiPriority w:val="34"/>
    <w:qFormat/>
    <w:locked/>
    <w:rsid w:val="00731833"/>
    <w:rPr>
      <w:rFonts w:ascii="Calibri" w:hAnsi="Calibri" w:cs="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List Paragraph1,目录4"/>
    <w:basedOn w:val="a"/>
    <w:link w:val="Chare"/>
    <w:uiPriority w:val="34"/>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rsid w:val="00731833"/>
    <w:pPr>
      <w:spacing w:after="0" w:line="360" w:lineRule="auto"/>
      <w:ind w:firstLineChars="200" w:firstLine="480"/>
    </w:pPr>
    <w:rPr>
      <w:rFonts w:ascii="宋体" w:hAnsi="宋体"/>
      <w:sz w:val="24"/>
      <w:szCs w:val="24"/>
    </w:rPr>
  </w:style>
  <w:style w:type="paragraph" w:customStyle="1" w:styleId="af9">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2">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a">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b">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c">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d">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e">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1">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f">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2"/>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2">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3">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4">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5">
    <w:name w:val="列出段落2"/>
    <w:basedOn w:val="a"/>
    <w:qFormat/>
    <w:rsid w:val="00731833"/>
    <w:pPr>
      <w:ind w:firstLineChars="200" w:firstLine="420"/>
    </w:pPr>
  </w:style>
  <w:style w:type="paragraph" w:customStyle="1" w:styleId="41">
    <w:name w:val="列出段落4"/>
    <w:basedOn w:val="a"/>
    <w:qFormat/>
    <w:rsid w:val="00731833"/>
    <w:pPr>
      <w:ind w:firstLineChars="200" w:firstLine="420"/>
    </w:pPr>
    <w:rPr>
      <w:rFonts w:ascii="Times New Roman" w:hAnsi="Times New Roman"/>
      <w:szCs w:val="24"/>
    </w:rPr>
  </w:style>
  <w:style w:type="paragraph" w:customStyle="1" w:styleId="16">
    <w:name w:val="列出段落1"/>
    <w:basedOn w:val="a"/>
    <w:uiPriority w:val="99"/>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5">
    <w:name w:val="footnote reference"/>
    <w:semiHidden/>
    <w:unhideWhenUsed/>
    <w:qFormat/>
    <w:rsid w:val="00731833"/>
    <w:rPr>
      <w:vertAlign w:val="superscript"/>
    </w:rPr>
  </w:style>
  <w:style w:type="character" w:styleId="aff6">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7">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3">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4">
    <w:name w:val="正文文本 Char1"/>
    <w:aliases w:val="ändrad Char1,EHPT Char1,Body Text2 Char1,EHPT1 Char1,Body Text21 Char1,ändrad1 Char1,正文文本（无缩进） Char1"/>
    <w:qFormat/>
    <w:rsid w:val="00731833"/>
    <w:rPr>
      <w:rFonts w:ascii="Times New Roman" w:eastAsia="宋体" w:hAnsi="Times New Roman" w:cs="Times New Roman" w:hint="default"/>
      <w:kern w:val="0"/>
      <w:sz w:val="18"/>
      <w:szCs w:val="18"/>
    </w:rPr>
  </w:style>
  <w:style w:type="character" w:customStyle="1" w:styleId="Char4">
    <w:name w:val="正文文本 Char4"/>
    <w:aliases w:val="ändrad Char2,EHPT Char2,Body Text2 Char2,EHPT1 Char2,Body Text21 Char2,ändrad1 Char2,正文文本（无缩进） Char2"/>
    <w:basedOn w:val="a0"/>
    <w:link w:val="ac"/>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5">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Char11">
    <w:name w:val="纯文本 Char1"/>
    <w:link w:val="af3"/>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6">
    <w:name w:val="正文文本缩进 Char1"/>
    <w:basedOn w:val="a0"/>
    <w:uiPriority w:val="99"/>
    <w:semiHidden/>
    <w:qFormat/>
    <w:rsid w:val="00731833"/>
    <w:rPr>
      <w:rFonts w:ascii="Calibri" w:hAnsi="Calibri" w:cs="Calibri" w:hint="default"/>
      <w:kern w:val="2"/>
      <w:sz w:val="21"/>
      <w:szCs w:val="22"/>
    </w:rPr>
  </w:style>
  <w:style w:type="character" w:customStyle="1" w:styleId="Char17">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8">
    <w:name w:val="批注框文本 Char1"/>
    <w:basedOn w:val="a0"/>
    <w:uiPriority w:val="99"/>
    <w:semiHidden/>
    <w:qFormat/>
    <w:rsid w:val="00731833"/>
    <w:rPr>
      <w:rFonts w:ascii="Calibri" w:hAnsi="Calibri" w:cs="Calibri" w:hint="default"/>
      <w:kern w:val="2"/>
      <w:sz w:val="18"/>
      <w:szCs w:val="18"/>
    </w:rPr>
  </w:style>
  <w:style w:type="character" w:customStyle="1" w:styleId="Char10">
    <w:name w:val="批注文字 Char1"/>
    <w:basedOn w:val="a0"/>
    <w:link w:val="a8"/>
    <w:uiPriority w:val="99"/>
    <w:qFormat/>
    <w:locked/>
    <w:rsid w:val="00731833"/>
    <w:rPr>
      <w:rFonts w:ascii="Calibri" w:eastAsia="宋体" w:hAnsi="Calibri" w:cs="Times New Roman"/>
    </w:rPr>
  </w:style>
  <w:style w:type="character" w:customStyle="1" w:styleId="Char19">
    <w:name w:val="文档结构图 Char1"/>
    <w:basedOn w:val="a0"/>
    <w:uiPriority w:val="99"/>
    <w:semiHidden/>
    <w:qFormat/>
    <w:rsid w:val="00731833"/>
    <w:rPr>
      <w:rFonts w:ascii="宋体" w:eastAsia="宋体" w:hAnsi="Calibri" w:hint="eastAsia"/>
      <w:kern w:val="2"/>
      <w:sz w:val="18"/>
      <w:szCs w:val="18"/>
    </w:rPr>
  </w:style>
  <w:style w:type="character" w:customStyle="1" w:styleId="Char1a">
    <w:name w:val="页眉 Char1"/>
    <w:basedOn w:val="a0"/>
    <w:uiPriority w:val="99"/>
    <w:semiHidden/>
    <w:qFormat/>
    <w:rsid w:val="00731833"/>
    <w:rPr>
      <w:rFonts w:ascii="Calibri" w:hAnsi="Calibri" w:cs="Calibri" w:hint="default"/>
      <w:kern w:val="2"/>
      <w:sz w:val="18"/>
      <w:szCs w:val="18"/>
    </w:rPr>
  </w:style>
  <w:style w:type="character" w:customStyle="1" w:styleId="Char1b">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c">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f0">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8">
    <w:name w:val="Table Grid"/>
    <w:basedOn w:val="a1"/>
    <w:uiPriority w:val="99"/>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a"/>
    <w:qFormat/>
    <w:rsid w:val="00731833"/>
  </w:style>
  <w:style w:type="paragraph" w:customStyle="1" w:styleId="aff9">
    <w:name w:val="项目符号：一级"/>
    <w:basedOn w:val="afd"/>
    <w:next w:val="afd"/>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Char"/>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Char">
    <w:name w:val="HTML 预设格式 Char"/>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0">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d">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b"/>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 w:type="character" w:customStyle="1" w:styleId="mm-editor-clipboard">
    <w:name w:val="mm-editor-clipboard"/>
    <w:basedOn w:val="a0"/>
    <w:rsid w:val="003169E4"/>
  </w:style>
  <w:style w:type="character" w:customStyle="1" w:styleId="font01">
    <w:name w:val="font01"/>
    <w:basedOn w:val="a0"/>
    <w:rsid w:val="003169E4"/>
    <w:rPr>
      <w:rFonts w:ascii="宋体" w:eastAsia="宋体" w:hAnsi="宋体" w:cs="宋体" w:hint="eastAsia"/>
      <w:strike w:val="0"/>
      <w:dstrike w:val="0"/>
      <w:color w:val="000000"/>
      <w:sz w:val="21"/>
      <w:szCs w:val="21"/>
      <w:u w:val="none"/>
      <w:effect w:val="none"/>
    </w:rPr>
  </w:style>
  <w:style w:type="character" w:customStyle="1" w:styleId="font11">
    <w:name w:val="font11"/>
    <w:basedOn w:val="a0"/>
    <w:rsid w:val="003169E4"/>
    <w:rPr>
      <w:rFonts w:ascii="宋体" w:eastAsia="宋体" w:hAnsi="宋体" w:cs="宋体" w:hint="eastAsia"/>
      <w:strike w:val="0"/>
      <w:dstrike w:val="0"/>
      <w:color w:val="000000"/>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685">
      <w:bodyDiv w:val="1"/>
      <w:marLeft w:val="0"/>
      <w:marRight w:val="0"/>
      <w:marTop w:val="0"/>
      <w:marBottom w:val="0"/>
      <w:divBdr>
        <w:top w:val="none" w:sz="0" w:space="0" w:color="auto"/>
        <w:left w:val="none" w:sz="0" w:space="0" w:color="auto"/>
        <w:bottom w:val="none" w:sz="0" w:space="0" w:color="auto"/>
        <w:right w:val="none" w:sz="0" w:space="0" w:color="auto"/>
      </w:divBdr>
    </w:div>
    <w:div w:id="137888086">
      <w:bodyDiv w:val="1"/>
      <w:marLeft w:val="0"/>
      <w:marRight w:val="0"/>
      <w:marTop w:val="0"/>
      <w:marBottom w:val="0"/>
      <w:divBdr>
        <w:top w:val="none" w:sz="0" w:space="0" w:color="auto"/>
        <w:left w:val="none" w:sz="0" w:space="0" w:color="auto"/>
        <w:bottom w:val="none" w:sz="0" w:space="0" w:color="auto"/>
        <w:right w:val="none" w:sz="0" w:space="0" w:color="auto"/>
      </w:divBdr>
    </w:div>
    <w:div w:id="142161653">
      <w:bodyDiv w:val="1"/>
      <w:marLeft w:val="0"/>
      <w:marRight w:val="0"/>
      <w:marTop w:val="0"/>
      <w:marBottom w:val="0"/>
      <w:divBdr>
        <w:top w:val="none" w:sz="0" w:space="0" w:color="auto"/>
        <w:left w:val="none" w:sz="0" w:space="0" w:color="auto"/>
        <w:bottom w:val="none" w:sz="0" w:space="0" w:color="auto"/>
        <w:right w:val="none" w:sz="0" w:space="0" w:color="auto"/>
      </w:divBdr>
    </w:div>
    <w:div w:id="356127174">
      <w:bodyDiv w:val="1"/>
      <w:marLeft w:val="0"/>
      <w:marRight w:val="0"/>
      <w:marTop w:val="0"/>
      <w:marBottom w:val="0"/>
      <w:divBdr>
        <w:top w:val="none" w:sz="0" w:space="0" w:color="auto"/>
        <w:left w:val="none" w:sz="0" w:space="0" w:color="auto"/>
        <w:bottom w:val="none" w:sz="0" w:space="0" w:color="auto"/>
        <w:right w:val="none" w:sz="0" w:space="0" w:color="auto"/>
      </w:divBdr>
    </w:div>
    <w:div w:id="564144436">
      <w:bodyDiv w:val="1"/>
      <w:marLeft w:val="0"/>
      <w:marRight w:val="0"/>
      <w:marTop w:val="0"/>
      <w:marBottom w:val="0"/>
      <w:divBdr>
        <w:top w:val="none" w:sz="0" w:space="0" w:color="auto"/>
        <w:left w:val="none" w:sz="0" w:space="0" w:color="auto"/>
        <w:bottom w:val="none" w:sz="0" w:space="0" w:color="auto"/>
        <w:right w:val="none" w:sz="0" w:space="0" w:color="auto"/>
      </w:divBdr>
    </w:div>
    <w:div w:id="631667045">
      <w:bodyDiv w:val="1"/>
      <w:marLeft w:val="0"/>
      <w:marRight w:val="0"/>
      <w:marTop w:val="0"/>
      <w:marBottom w:val="0"/>
      <w:divBdr>
        <w:top w:val="none" w:sz="0" w:space="0" w:color="auto"/>
        <w:left w:val="none" w:sz="0" w:space="0" w:color="auto"/>
        <w:bottom w:val="none" w:sz="0" w:space="0" w:color="auto"/>
        <w:right w:val="none" w:sz="0" w:space="0" w:color="auto"/>
      </w:divBdr>
    </w:div>
    <w:div w:id="682702923">
      <w:bodyDiv w:val="1"/>
      <w:marLeft w:val="0"/>
      <w:marRight w:val="0"/>
      <w:marTop w:val="0"/>
      <w:marBottom w:val="0"/>
      <w:divBdr>
        <w:top w:val="none" w:sz="0" w:space="0" w:color="auto"/>
        <w:left w:val="none" w:sz="0" w:space="0" w:color="auto"/>
        <w:bottom w:val="none" w:sz="0" w:space="0" w:color="auto"/>
        <w:right w:val="none" w:sz="0" w:space="0" w:color="auto"/>
      </w:divBdr>
    </w:div>
    <w:div w:id="714812794">
      <w:bodyDiv w:val="1"/>
      <w:marLeft w:val="0"/>
      <w:marRight w:val="0"/>
      <w:marTop w:val="0"/>
      <w:marBottom w:val="0"/>
      <w:divBdr>
        <w:top w:val="none" w:sz="0" w:space="0" w:color="auto"/>
        <w:left w:val="none" w:sz="0" w:space="0" w:color="auto"/>
        <w:bottom w:val="none" w:sz="0" w:space="0" w:color="auto"/>
        <w:right w:val="none" w:sz="0" w:space="0" w:color="auto"/>
      </w:divBdr>
    </w:div>
    <w:div w:id="726299043">
      <w:bodyDiv w:val="1"/>
      <w:marLeft w:val="0"/>
      <w:marRight w:val="0"/>
      <w:marTop w:val="0"/>
      <w:marBottom w:val="0"/>
      <w:divBdr>
        <w:top w:val="none" w:sz="0" w:space="0" w:color="auto"/>
        <w:left w:val="none" w:sz="0" w:space="0" w:color="auto"/>
        <w:bottom w:val="none" w:sz="0" w:space="0" w:color="auto"/>
        <w:right w:val="none" w:sz="0" w:space="0" w:color="auto"/>
      </w:divBdr>
    </w:div>
    <w:div w:id="755247767">
      <w:bodyDiv w:val="1"/>
      <w:marLeft w:val="0"/>
      <w:marRight w:val="0"/>
      <w:marTop w:val="0"/>
      <w:marBottom w:val="0"/>
      <w:divBdr>
        <w:top w:val="none" w:sz="0" w:space="0" w:color="auto"/>
        <w:left w:val="none" w:sz="0" w:space="0" w:color="auto"/>
        <w:bottom w:val="none" w:sz="0" w:space="0" w:color="auto"/>
        <w:right w:val="none" w:sz="0" w:space="0" w:color="auto"/>
      </w:divBdr>
    </w:div>
    <w:div w:id="852570619">
      <w:bodyDiv w:val="1"/>
      <w:marLeft w:val="0"/>
      <w:marRight w:val="0"/>
      <w:marTop w:val="0"/>
      <w:marBottom w:val="0"/>
      <w:divBdr>
        <w:top w:val="none" w:sz="0" w:space="0" w:color="auto"/>
        <w:left w:val="none" w:sz="0" w:space="0" w:color="auto"/>
        <w:bottom w:val="none" w:sz="0" w:space="0" w:color="auto"/>
        <w:right w:val="none" w:sz="0" w:space="0" w:color="auto"/>
      </w:divBdr>
    </w:div>
    <w:div w:id="858928262">
      <w:bodyDiv w:val="1"/>
      <w:marLeft w:val="0"/>
      <w:marRight w:val="0"/>
      <w:marTop w:val="0"/>
      <w:marBottom w:val="0"/>
      <w:divBdr>
        <w:top w:val="none" w:sz="0" w:space="0" w:color="auto"/>
        <w:left w:val="none" w:sz="0" w:space="0" w:color="auto"/>
        <w:bottom w:val="none" w:sz="0" w:space="0" w:color="auto"/>
        <w:right w:val="none" w:sz="0" w:space="0" w:color="auto"/>
      </w:divBdr>
    </w:div>
    <w:div w:id="935862141">
      <w:bodyDiv w:val="1"/>
      <w:marLeft w:val="0"/>
      <w:marRight w:val="0"/>
      <w:marTop w:val="0"/>
      <w:marBottom w:val="0"/>
      <w:divBdr>
        <w:top w:val="none" w:sz="0" w:space="0" w:color="auto"/>
        <w:left w:val="none" w:sz="0" w:space="0" w:color="auto"/>
        <w:bottom w:val="none" w:sz="0" w:space="0" w:color="auto"/>
        <w:right w:val="none" w:sz="0" w:space="0" w:color="auto"/>
      </w:divBdr>
    </w:div>
    <w:div w:id="978878073">
      <w:bodyDiv w:val="1"/>
      <w:marLeft w:val="0"/>
      <w:marRight w:val="0"/>
      <w:marTop w:val="0"/>
      <w:marBottom w:val="0"/>
      <w:divBdr>
        <w:top w:val="none" w:sz="0" w:space="0" w:color="auto"/>
        <w:left w:val="none" w:sz="0" w:space="0" w:color="auto"/>
        <w:bottom w:val="none" w:sz="0" w:space="0" w:color="auto"/>
        <w:right w:val="none" w:sz="0" w:space="0" w:color="auto"/>
      </w:divBdr>
    </w:div>
    <w:div w:id="1005091596">
      <w:bodyDiv w:val="1"/>
      <w:marLeft w:val="0"/>
      <w:marRight w:val="0"/>
      <w:marTop w:val="0"/>
      <w:marBottom w:val="0"/>
      <w:divBdr>
        <w:top w:val="none" w:sz="0" w:space="0" w:color="auto"/>
        <w:left w:val="none" w:sz="0" w:space="0" w:color="auto"/>
        <w:bottom w:val="none" w:sz="0" w:space="0" w:color="auto"/>
        <w:right w:val="none" w:sz="0" w:space="0" w:color="auto"/>
      </w:divBdr>
    </w:div>
    <w:div w:id="1380937105">
      <w:bodyDiv w:val="1"/>
      <w:marLeft w:val="0"/>
      <w:marRight w:val="0"/>
      <w:marTop w:val="0"/>
      <w:marBottom w:val="0"/>
      <w:divBdr>
        <w:top w:val="none" w:sz="0" w:space="0" w:color="auto"/>
        <w:left w:val="none" w:sz="0" w:space="0" w:color="auto"/>
        <w:bottom w:val="none" w:sz="0" w:space="0" w:color="auto"/>
        <w:right w:val="none" w:sz="0" w:space="0" w:color="auto"/>
      </w:divBdr>
    </w:div>
    <w:div w:id="1402632592">
      <w:bodyDiv w:val="1"/>
      <w:marLeft w:val="0"/>
      <w:marRight w:val="0"/>
      <w:marTop w:val="0"/>
      <w:marBottom w:val="0"/>
      <w:divBdr>
        <w:top w:val="none" w:sz="0" w:space="0" w:color="auto"/>
        <w:left w:val="none" w:sz="0" w:space="0" w:color="auto"/>
        <w:bottom w:val="none" w:sz="0" w:space="0" w:color="auto"/>
        <w:right w:val="none" w:sz="0" w:space="0" w:color="auto"/>
      </w:divBdr>
    </w:div>
    <w:div w:id="1452163365">
      <w:bodyDiv w:val="1"/>
      <w:marLeft w:val="0"/>
      <w:marRight w:val="0"/>
      <w:marTop w:val="0"/>
      <w:marBottom w:val="0"/>
      <w:divBdr>
        <w:top w:val="none" w:sz="0" w:space="0" w:color="auto"/>
        <w:left w:val="none" w:sz="0" w:space="0" w:color="auto"/>
        <w:bottom w:val="none" w:sz="0" w:space="0" w:color="auto"/>
        <w:right w:val="none" w:sz="0" w:space="0" w:color="auto"/>
      </w:divBdr>
    </w:div>
    <w:div w:id="1587108736">
      <w:bodyDiv w:val="1"/>
      <w:marLeft w:val="0"/>
      <w:marRight w:val="0"/>
      <w:marTop w:val="0"/>
      <w:marBottom w:val="0"/>
      <w:divBdr>
        <w:top w:val="none" w:sz="0" w:space="0" w:color="auto"/>
        <w:left w:val="none" w:sz="0" w:space="0" w:color="auto"/>
        <w:bottom w:val="none" w:sz="0" w:space="0" w:color="auto"/>
        <w:right w:val="none" w:sz="0" w:space="0" w:color="auto"/>
      </w:divBdr>
    </w:div>
    <w:div w:id="1617518601">
      <w:bodyDiv w:val="1"/>
      <w:marLeft w:val="0"/>
      <w:marRight w:val="0"/>
      <w:marTop w:val="0"/>
      <w:marBottom w:val="0"/>
      <w:divBdr>
        <w:top w:val="none" w:sz="0" w:space="0" w:color="auto"/>
        <w:left w:val="none" w:sz="0" w:space="0" w:color="auto"/>
        <w:bottom w:val="none" w:sz="0" w:space="0" w:color="auto"/>
        <w:right w:val="none" w:sz="0" w:space="0" w:color="auto"/>
      </w:divBdr>
    </w:div>
    <w:div w:id="18643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B9B51-37AB-4D84-A645-D9FABD8B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9406</Words>
  <Characters>53620</Characters>
  <Application>Microsoft Office Word</Application>
  <DocSecurity>0</DocSecurity>
  <Lines>446</Lines>
  <Paragraphs>125</Paragraphs>
  <ScaleCrop>false</ScaleCrop>
  <Company/>
  <LinksUpToDate>false</LinksUpToDate>
  <CharactersWithSpaces>62901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24</cp:revision>
  <cp:lastPrinted>2021-07-21T07:54:00Z</cp:lastPrinted>
  <dcterms:created xsi:type="dcterms:W3CDTF">2021-07-19T09:06:00Z</dcterms:created>
  <dcterms:modified xsi:type="dcterms:W3CDTF">2021-07-21T07:55:00Z</dcterms:modified>
</cp:coreProperties>
</file>