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976E81" w:rsidRDefault="00B27243" w:rsidP="000C3BCA">
      <w:pPr>
        <w:spacing w:line="360" w:lineRule="auto"/>
        <w:ind w:firstLineChars="443" w:firstLine="1418"/>
        <w:rPr>
          <w:rFonts w:ascii="华文中宋" w:eastAsia="华文中宋" w:hAnsi="华文中宋"/>
          <w:color w:val="000000" w:themeColor="text1"/>
          <w:spacing w:val="20"/>
          <w:sz w:val="28"/>
          <w:szCs w:val="28"/>
        </w:rPr>
      </w:pPr>
    </w:p>
    <w:p w14:paraId="1CBFAE20" w14:textId="77777777" w:rsidR="000C3BCA" w:rsidRPr="00976E81" w:rsidRDefault="000C3BCA" w:rsidP="000C3BCA">
      <w:pPr>
        <w:pStyle w:val="a0"/>
        <w:rPr>
          <w:rFonts w:ascii="华文中宋" w:eastAsia="华文中宋" w:hAnsi="华文中宋"/>
          <w:color w:val="000000" w:themeColor="text1"/>
        </w:rPr>
      </w:pPr>
    </w:p>
    <w:p w14:paraId="22BC7335" w14:textId="77777777" w:rsidR="00B27243" w:rsidRPr="00976E81" w:rsidRDefault="00B27243" w:rsidP="00B27243">
      <w:pPr>
        <w:spacing w:line="360" w:lineRule="auto"/>
        <w:jc w:val="center"/>
        <w:rPr>
          <w:rFonts w:ascii="方正小标宋简体" w:eastAsia="方正小标宋简体" w:hAnsi="华文中宋"/>
          <w:color w:val="000000" w:themeColor="text1"/>
          <w:spacing w:val="-20"/>
          <w:sz w:val="96"/>
          <w:szCs w:val="96"/>
        </w:rPr>
      </w:pPr>
      <w:r w:rsidRPr="00976E81">
        <w:rPr>
          <w:rFonts w:ascii="方正小标宋简体" w:eastAsia="方正小标宋简体" w:hAnsi="华文中宋" w:hint="eastAsia"/>
          <w:color w:val="000000" w:themeColor="text1"/>
          <w:spacing w:val="-20"/>
          <w:sz w:val="96"/>
          <w:szCs w:val="96"/>
        </w:rPr>
        <w:t>竞争性磋商文件</w:t>
      </w:r>
    </w:p>
    <w:p w14:paraId="329C7206" w14:textId="36A3DB72" w:rsidR="00B27243" w:rsidRPr="00976E81" w:rsidRDefault="00216A70" w:rsidP="00216A70">
      <w:pPr>
        <w:spacing w:line="360" w:lineRule="auto"/>
        <w:ind w:leftChars="223" w:left="2868" w:hangingChars="500" w:hanging="2400"/>
        <w:jc w:val="center"/>
        <w:rPr>
          <w:rFonts w:ascii="华文中宋" w:eastAsia="华文中宋" w:hAnsi="华文中宋"/>
          <w:color w:val="000000" w:themeColor="text1"/>
          <w:spacing w:val="20"/>
          <w:sz w:val="44"/>
          <w:szCs w:val="44"/>
        </w:rPr>
      </w:pPr>
      <w:r w:rsidRPr="00976E81">
        <w:rPr>
          <w:rFonts w:ascii="华文中宋" w:eastAsia="华文中宋" w:hAnsi="华文中宋" w:hint="eastAsia"/>
          <w:color w:val="000000" w:themeColor="text1"/>
          <w:spacing w:val="20"/>
          <w:sz w:val="44"/>
          <w:szCs w:val="44"/>
        </w:rPr>
        <w:t>（</w:t>
      </w:r>
      <w:r w:rsidR="00C845F2" w:rsidRPr="00976E81">
        <w:rPr>
          <w:rFonts w:ascii="华文中宋" w:eastAsia="华文中宋" w:hAnsi="华文中宋" w:hint="eastAsia"/>
          <w:color w:val="000000" w:themeColor="text1"/>
          <w:spacing w:val="20"/>
          <w:sz w:val="44"/>
          <w:szCs w:val="44"/>
        </w:rPr>
        <w:t>政采云</w:t>
      </w:r>
      <w:r w:rsidRPr="00976E81">
        <w:rPr>
          <w:rFonts w:ascii="华文中宋" w:eastAsia="华文中宋" w:hAnsi="华文中宋" w:hint="eastAsia"/>
          <w:color w:val="000000" w:themeColor="text1"/>
          <w:spacing w:val="20"/>
          <w:sz w:val="44"/>
          <w:szCs w:val="44"/>
        </w:rPr>
        <w:t>工程类）</w:t>
      </w:r>
    </w:p>
    <w:p w14:paraId="331E7B20" w14:textId="77777777" w:rsidR="00216A70" w:rsidRPr="00976E81"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2717DBC6" w14:textId="77777777" w:rsidR="00216A70" w:rsidRPr="00976E81" w:rsidRDefault="00216A70" w:rsidP="000C3BCA">
      <w:pPr>
        <w:tabs>
          <w:tab w:val="left" w:pos="2552"/>
        </w:tabs>
        <w:spacing w:line="360" w:lineRule="auto"/>
        <w:ind w:firstLineChars="443" w:firstLine="1418"/>
        <w:rPr>
          <w:rFonts w:ascii="华文中宋" w:eastAsia="华文中宋" w:hAnsi="华文中宋"/>
          <w:color w:val="000000" w:themeColor="text1"/>
          <w:sz w:val="32"/>
          <w:szCs w:val="32"/>
        </w:rPr>
      </w:pPr>
    </w:p>
    <w:p w14:paraId="44CDF084" w14:textId="377E209B" w:rsidR="00B27243" w:rsidRPr="00976E81" w:rsidRDefault="00B27243" w:rsidP="000C3BCA">
      <w:pPr>
        <w:tabs>
          <w:tab w:val="left" w:pos="2552"/>
        </w:tabs>
        <w:spacing w:line="360" w:lineRule="auto"/>
        <w:ind w:firstLineChars="443" w:firstLine="1418"/>
        <w:rPr>
          <w:rFonts w:ascii="楷体" w:eastAsia="楷体" w:hAnsi="楷体"/>
          <w:color w:val="000000" w:themeColor="text1"/>
          <w:sz w:val="32"/>
          <w:szCs w:val="32"/>
        </w:rPr>
      </w:pPr>
      <w:r w:rsidRPr="00976E81">
        <w:rPr>
          <w:rFonts w:ascii="楷体" w:eastAsia="楷体" w:hAnsi="楷体" w:hint="eastAsia"/>
          <w:color w:val="000000" w:themeColor="text1"/>
          <w:sz w:val="32"/>
          <w:szCs w:val="32"/>
        </w:rPr>
        <w:t>项目名称</w:t>
      </w:r>
      <w:r w:rsidR="00387E98" w:rsidRPr="00976E81">
        <w:rPr>
          <w:rFonts w:ascii="楷体" w:eastAsia="楷体" w:hAnsi="楷体" w:hint="eastAsia"/>
          <w:color w:val="000000" w:themeColor="text1"/>
          <w:sz w:val="32"/>
          <w:szCs w:val="32"/>
        </w:rPr>
        <w:t>：</w:t>
      </w:r>
      <w:r w:rsidR="003A5EFA" w:rsidRPr="00976E81">
        <w:rPr>
          <w:rFonts w:ascii="楷体" w:eastAsia="楷体" w:hAnsi="楷体"/>
          <w:color w:val="000000" w:themeColor="text1"/>
          <w:kern w:val="0"/>
          <w:sz w:val="32"/>
          <w:szCs w:val="32"/>
        </w:rPr>
        <w:t>成都市郫都区交通运输局“天府旅游名县”迎检线路公交站台提升改造工程采购项目</w:t>
      </w:r>
    </w:p>
    <w:p w14:paraId="2B90BF49" w14:textId="18471169" w:rsidR="00B27243" w:rsidRPr="00976E81" w:rsidRDefault="00B27243" w:rsidP="000C3BCA">
      <w:pPr>
        <w:spacing w:line="360" w:lineRule="auto"/>
        <w:ind w:firstLineChars="443" w:firstLine="1418"/>
        <w:rPr>
          <w:rFonts w:ascii="楷体" w:eastAsia="楷体" w:hAnsi="楷体"/>
          <w:color w:val="000000" w:themeColor="text1"/>
          <w:kern w:val="0"/>
          <w:sz w:val="32"/>
          <w:szCs w:val="32"/>
        </w:rPr>
      </w:pPr>
      <w:r w:rsidRPr="00976E81">
        <w:rPr>
          <w:rFonts w:ascii="楷体" w:eastAsia="楷体" w:hAnsi="楷体" w:hint="eastAsia"/>
          <w:color w:val="000000" w:themeColor="text1"/>
          <w:sz w:val="32"/>
          <w:szCs w:val="32"/>
        </w:rPr>
        <w:t xml:space="preserve">项目编号: </w:t>
      </w:r>
      <w:r w:rsidR="006A7B0B" w:rsidRPr="00976E81">
        <w:rPr>
          <w:rFonts w:ascii="楷体" w:eastAsia="楷体" w:hAnsi="楷体" w:hint="eastAsia"/>
          <w:color w:val="000000" w:themeColor="text1"/>
          <w:kern w:val="0"/>
          <w:sz w:val="32"/>
          <w:szCs w:val="32"/>
        </w:rPr>
        <w:t>郫都政采（202</w:t>
      </w:r>
      <w:r w:rsidR="006A7B0B" w:rsidRPr="00976E81">
        <w:rPr>
          <w:rFonts w:ascii="楷体" w:eastAsia="楷体" w:hAnsi="楷体"/>
          <w:color w:val="000000" w:themeColor="text1"/>
          <w:kern w:val="0"/>
          <w:sz w:val="32"/>
          <w:szCs w:val="32"/>
        </w:rPr>
        <w:t>1</w:t>
      </w:r>
      <w:r w:rsidR="006A7B0B" w:rsidRPr="00976E81">
        <w:rPr>
          <w:rFonts w:ascii="楷体" w:eastAsia="楷体" w:hAnsi="楷体" w:hint="eastAsia"/>
          <w:color w:val="000000" w:themeColor="text1"/>
          <w:kern w:val="0"/>
          <w:sz w:val="32"/>
          <w:szCs w:val="32"/>
        </w:rPr>
        <w:t>）</w:t>
      </w:r>
      <w:r w:rsidR="00917A5B">
        <w:rPr>
          <w:rFonts w:ascii="楷体" w:eastAsia="楷体" w:hAnsi="楷体" w:hint="eastAsia"/>
          <w:color w:val="000000" w:themeColor="text1"/>
          <w:kern w:val="0"/>
          <w:sz w:val="32"/>
          <w:szCs w:val="32"/>
        </w:rPr>
        <w:t>A0042</w:t>
      </w:r>
      <w:r w:rsidR="006A7B0B" w:rsidRPr="00976E81">
        <w:rPr>
          <w:rFonts w:ascii="楷体" w:eastAsia="楷体" w:hAnsi="楷体" w:hint="eastAsia"/>
          <w:color w:val="000000" w:themeColor="text1"/>
          <w:kern w:val="0"/>
          <w:sz w:val="32"/>
          <w:szCs w:val="32"/>
        </w:rPr>
        <w:t>号</w:t>
      </w:r>
    </w:p>
    <w:p w14:paraId="6B072A5C" w14:textId="77777777" w:rsidR="00B27243" w:rsidRPr="00976E81" w:rsidRDefault="00B27243" w:rsidP="00B27243">
      <w:pPr>
        <w:spacing w:line="360" w:lineRule="auto"/>
        <w:jc w:val="center"/>
        <w:rPr>
          <w:rFonts w:ascii="楷体" w:eastAsia="楷体" w:hAnsi="楷体"/>
          <w:color w:val="000000" w:themeColor="text1"/>
          <w:spacing w:val="110"/>
          <w:sz w:val="32"/>
          <w:szCs w:val="32"/>
        </w:rPr>
      </w:pPr>
    </w:p>
    <w:p w14:paraId="0CF0F945" w14:textId="77777777" w:rsidR="00B27243" w:rsidRPr="00976E81" w:rsidRDefault="00B27243" w:rsidP="00B27243">
      <w:pPr>
        <w:spacing w:line="360" w:lineRule="auto"/>
        <w:jc w:val="center"/>
        <w:rPr>
          <w:rFonts w:ascii="楷体" w:eastAsia="楷体" w:hAnsi="楷体"/>
          <w:color w:val="000000" w:themeColor="text1"/>
          <w:kern w:val="24"/>
          <w:sz w:val="32"/>
          <w:szCs w:val="32"/>
        </w:rPr>
      </w:pPr>
    </w:p>
    <w:p w14:paraId="07B43E00" w14:textId="77777777" w:rsidR="00216A70" w:rsidRPr="00976E81" w:rsidRDefault="00216A70" w:rsidP="00842B8A">
      <w:pPr>
        <w:spacing w:line="360" w:lineRule="auto"/>
        <w:jc w:val="center"/>
        <w:rPr>
          <w:rFonts w:ascii="楷体" w:eastAsia="楷体" w:hAnsi="楷体"/>
          <w:color w:val="000000" w:themeColor="text1"/>
          <w:kern w:val="24"/>
          <w:sz w:val="32"/>
          <w:szCs w:val="32"/>
        </w:rPr>
      </w:pPr>
    </w:p>
    <w:p w14:paraId="0C267040" w14:textId="15EF3E53" w:rsidR="00216A70" w:rsidRPr="00976E81" w:rsidRDefault="003A5EFA" w:rsidP="00EC1C84">
      <w:pPr>
        <w:spacing w:after="0" w:line="560" w:lineRule="exact"/>
        <w:jc w:val="center"/>
        <w:rPr>
          <w:rFonts w:ascii="楷体" w:eastAsia="楷体" w:hAnsi="楷体"/>
          <w:color w:val="000000" w:themeColor="text1"/>
          <w:sz w:val="32"/>
          <w:szCs w:val="32"/>
        </w:rPr>
      </w:pPr>
      <w:r w:rsidRPr="00976E81">
        <w:rPr>
          <w:rFonts w:ascii="楷体" w:eastAsia="楷体" w:hAnsi="楷体"/>
          <w:color w:val="000000" w:themeColor="text1"/>
          <w:sz w:val="32"/>
          <w:szCs w:val="32"/>
        </w:rPr>
        <w:t>成都市郫都区交通运输局</w:t>
      </w:r>
    </w:p>
    <w:p w14:paraId="2730DECB" w14:textId="289B2F7A" w:rsidR="00B27243" w:rsidRPr="00976E81" w:rsidRDefault="00B27243" w:rsidP="00EC1C84">
      <w:pPr>
        <w:spacing w:after="0" w:line="560" w:lineRule="exact"/>
        <w:jc w:val="center"/>
        <w:rPr>
          <w:rFonts w:ascii="楷体" w:eastAsia="楷体" w:hAnsi="楷体"/>
          <w:color w:val="000000" w:themeColor="text1"/>
          <w:sz w:val="32"/>
          <w:szCs w:val="32"/>
        </w:rPr>
      </w:pPr>
      <w:r w:rsidRPr="00976E81">
        <w:rPr>
          <w:rFonts w:ascii="楷体" w:eastAsia="楷体" w:hAnsi="楷体" w:hint="eastAsia"/>
          <w:color w:val="000000" w:themeColor="text1"/>
          <w:sz w:val="32"/>
          <w:szCs w:val="32"/>
        </w:rPr>
        <w:t>成都市</w:t>
      </w:r>
      <w:r w:rsidR="00441D4B" w:rsidRPr="00976E81">
        <w:rPr>
          <w:rFonts w:ascii="楷体" w:eastAsia="楷体" w:hAnsi="楷体" w:hint="eastAsia"/>
          <w:color w:val="000000" w:themeColor="text1"/>
          <w:sz w:val="32"/>
          <w:szCs w:val="32"/>
        </w:rPr>
        <w:t>郫都区</w:t>
      </w:r>
      <w:r w:rsidRPr="00976E81">
        <w:rPr>
          <w:rFonts w:ascii="楷体" w:eastAsia="楷体" w:hAnsi="楷体" w:hint="eastAsia"/>
          <w:color w:val="000000" w:themeColor="text1"/>
          <w:sz w:val="32"/>
          <w:szCs w:val="32"/>
        </w:rPr>
        <w:t>公共资源交易服务中心</w:t>
      </w:r>
    </w:p>
    <w:p w14:paraId="18DFCAD8" w14:textId="77777777" w:rsidR="00B27243" w:rsidRPr="00976E81" w:rsidRDefault="00B27243" w:rsidP="00EC1C84">
      <w:pPr>
        <w:spacing w:after="0" w:line="560" w:lineRule="exact"/>
        <w:jc w:val="center"/>
        <w:rPr>
          <w:rFonts w:ascii="楷体" w:eastAsia="楷体" w:hAnsi="楷体"/>
          <w:color w:val="000000" w:themeColor="text1"/>
          <w:sz w:val="32"/>
          <w:szCs w:val="32"/>
        </w:rPr>
      </w:pPr>
      <w:r w:rsidRPr="00976E81">
        <w:rPr>
          <w:rFonts w:ascii="楷体" w:eastAsia="楷体" w:hAnsi="楷体" w:hint="eastAsia"/>
          <w:color w:val="000000" w:themeColor="text1"/>
          <w:sz w:val="32"/>
          <w:szCs w:val="32"/>
        </w:rPr>
        <w:t>共同编制</w:t>
      </w:r>
    </w:p>
    <w:p w14:paraId="5C7583AE" w14:textId="15FA9E1B" w:rsidR="00B27243" w:rsidRPr="00976E81" w:rsidRDefault="008D6C06" w:rsidP="00EC1C84">
      <w:pPr>
        <w:tabs>
          <w:tab w:val="center" w:pos="4153"/>
          <w:tab w:val="right" w:pos="8306"/>
        </w:tabs>
        <w:spacing w:after="0" w:line="560" w:lineRule="exact"/>
        <w:jc w:val="center"/>
        <w:rPr>
          <w:rFonts w:ascii="宋体" w:hAnsi="宋体"/>
          <w:b/>
          <w:bCs/>
          <w:color w:val="000000" w:themeColor="text1"/>
          <w:sz w:val="36"/>
          <w:szCs w:val="36"/>
        </w:rPr>
      </w:pPr>
      <w:r w:rsidRPr="00976E81">
        <w:rPr>
          <w:rFonts w:ascii="楷体" w:eastAsia="楷体" w:hAnsi="楷体" w:hint="eastAsia"/>
          <w:color w:val="000000" w:themeColor="text1"/>
          <w:sz w:val="32"/>
          <w:szCs w:val="32"/>
        </w:rPr>
        <w:t>2</w:t>
      </w:r>
      <w:r w:rsidRPr="00976E81">
        <w:rPr>
          <w:rFonts w:ascii="楷体" w:eastAsia="楷体" w:hAnsi="楷体"/>
          <w:color w:val="000000" w:themeColor="text1"/>
          <w:sz w:val="32"/>
          <w:szCs w:val="32"/>
        </w:rPr>
        <w:t>021</w:t>
      </w:r>
      <w:r w:rsidRPr="00976E81">
        <w:rPr>
          <w:rFonts w:ascii="楷体" w:eastAsia="楷体" w:hAnsi="楷体" w:hint="eastAsia"/>
          <w:color w:val="000000" w:themeColor="text1"/>
          <w:sz w:val="32"/>
          <w:szCs w:val="32"/>
        </w:rPr>
        <w:t>年</w:t>
      </w:r>
      <w:r w:rsidR="00005400">
        <w:rPr>
          <w:rFonts w:ascii="楷体" w:eastAsia="楷体" w:hAnsi="楷体"/>
          <w:color w:val="000000" w:themeColor="text1"/>
          <w:sz w:val="32"/>
          <w:szCs w:val="32"/>
        </w:rPr>
        <w:t>10</w:t>
      </w:r>
      <w:r w:rsidRPr="00976E81">
        <w:rPr>
          <w:rFonts w:ascii="楷体" w:eastAsia="楷体" w:hAnsi="楷体" w:hint="eastAsia"/>
          <w:color w:val="000000" w:themeColor="text1"/>
          <w:sz w:val="32"/>
          <w:szCs w:val="32"/>
        </w:rPr>
        <w:t>月</w:t>
      </w:r>
      <w:r w:rsidR="00B27243" w:rsidRPr="00976E81">
        <w:rPr>
          <w:rFonts w:ascii="华文中宋" w:eastAsia="华文中宋" w:hAnsi="华文中宋"/>
          <w:bCs/>
          <w:color w:val="000000" w:themeColor="text1"/>
          <w:sz w:val="36"/>
          <w:szCs w:val="36"/>
        </w:rPr>
        <w:br w:type="page"/>
      </w:r>
      <w:r w:rsidR="00B27243" w:rsidRPr="00976E81">
        <w:rPr>
          <w:rFonts w:ascii="宋体" w:hAnsi="宋体" w:hint="eastAsia"/>
          <w:b/>
          <w:bCs/>
          <w:color w:val="000000" w:themeColor="text1"/>
          <w:sz w:val="36"/>
          <w:szCs w:val="36"/>
        </w:rPr>
        <w:lastRenderedPageBreak/>
        <w:t>目 录</w:t>
      </w:r>
    </w:p>
    <w:p w14:paraId="69AFBC2C" w14:textId="2C80D895" w:rsidR="00C80023" w:rsidRDefault="00B27243">
      <w:pPr>
        <w:pStyle w:val="1f1"/>
        <w:rPr>
          <w:rFonts w:asciiTheme="minorHAnsi" w:eastAsiaTheme="minorEastAsia" w:hAnsiTheme="minorHAnsi" w:cstheme="minorBidi"/>
          <w:bCs w:val="0"/>
          <w:caps w:val="0"/>
          <w:noProof/>
          <w:sz w:val="21"/>
          <w:szCs w:val="22"/>
        </w:rPr>
      </w:pPr>
      <w:r w:rsidRPr="00976E81">
        <w:rPr>
          <w:rFonts w:ascii="宋体" w:hAnsi="宋体"/>
          <w:b/>
          <w:color w:val="000000" w:themeColor="text1"/>
          <w:sz w:val="36"/>
          <w:szCs w:val="36"/>
        </w:rPr>
        <w:fldChar w:fldCharType="begin"/>
      </w:r>
      <w:r w:rsidRPr="00976E81">
        <w:rPr>
          <w:rFonts w:ascii="宋体" w:hAnsi="宋体" w:hint="eastAsia"/>
          <w:color w:val="000000" w:themeColor="text1"/>
          <w:sz w:val="36"/>
          <w:szCs w:val="36"/>
        </w:rPr>
        <w:instrText>TOC \o "1-2" \h \z \u</w:instrText>
      </w:r>
      <w:r w:rsidRPr="00976E81">
        <w:rPr>
          <w:rFonts w:ascii="宋体" w:hAnsi="宋体"/>
          <w:b/>
          <w:color w:val="000000" w:themeColor="text1"/>
          <w:sz w:val="36"/>
          <w:szCs w:val="36"/>
        </w:rPr>
        <w:fldChar w:fldCharType="separate"/>
      </w:r>
      <w:hyperlink w:anchor="_Toc83392619" w:history="1">
        <w:r w:rsidR="00C80023" w:rsidRPr="00933862">
          <w:rPr>
            <w:rStyle w:val="a6"/>
            <w:rFonts w:ascii="Times New Roman" w:hAnsi="Times New Roman"/>
            <w:noProof/>
          </w:rPr>
          <w:t>第</w:t>
        </w:r>
        <w:r w:rsidR="00C80023" w:rsidRPr="00933862">
          <w:rPr>
            <w:rStyle w:val="a6"/>
            <w:rFonts w:ascii="Times New Roman" w:hAnsi="Times New Roman"/>
            <w:noProof/>
          </w:rPr>
          <w:t>1</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竞争性磋商邀请</w:t>
        </w:r>
        <w:r w:rsidR="00C80023">
          <w:rPr>
            <w:noProof/>
            <w:webHidden/>
          </w:rPr>
          <w:tab/>
        </w:r>
        <w:r w:rsidR="00C80023">
          <w:rPr>
            <w:noProof/>
            <w:webHidden/>
          </w:rPr>
          <w:fldChar w:fldCharType="begin"/>
        </w:r>
        <w:r w:rsidR="00C80023">
          <w:rPr>
            <w:noProof/>
            <w:webHidden/>
          </w:rPr>
          <w:instrText xml:space="preserve"> PAGEREF _Toc83392619 \h </w:instrText>
        </w:r>
        <w:r w:rsidR="00C80023">
          <w:rPr>
            <w:noProof/>
            <w:webHidden/>
          </w:rPr>
        </w:r>
        <w:r w:rsidR="00C80023">
          <w:rPr>
            <w:noProof/>
            <w:webHidden/>
          </w:rPr>
          <w:fldChar w:fldCharType="separate"/>
        </w:r>
        <w:r w:rsidR="000860C7">
          <w:rPr>
            <w:noProof/>
            <w:webHidden/>
          </w:rPr>
          <w:t>5</w:t>
        </w:r>
        <w:r w:rsidR="00C80023">
          <w:rPr>
            <w:noProof/>
            <w:webHidden/>
          </w:rPr>
          <w:fldChar w:fldCharType="end"/>
        </w:r>
      </w:hyperlink>
    </w:p>
    <w:p w14:paraId="15D2C7CB" w14:textId="616DB070" w:rsidR="00C80023" w:rsidRDefault="00F3737E">
      <w:pPr>
        <w:pStyle w:val="1f1"/>
        <w:rPr>
          <w:rFonts w:asciiTheme="minorHAnsi" w:eastAsiaTheme="minorEastAsia" w:hAnsiTheme="minorHAnsi" w:cstheme="minorBidi"/>
          <w:bCs w:val="0"/>
          <w:caps w:val="0"/>
          <w:noProof/>
          <w:sz w:val="21"/>
          <w:szCs w:val="22"/>
        </w:rPr>
      </w:pPr>
      <w:hyperlink w:anchor="_Toc83392620" w:history="1">
        <w:r w:rsidR="00C80023" w:rsidRPr="00933862">
          <w:rPr>
            <w:rStyle w:val="a6"/>
            <w:rFonts w:ascii="Times New Roman" w:hAnsi="Times New Roman"/>
            <w:noProof/>
          </w:rPr>
          <w:t>第</w:t>
        </w:r>
        <w:r w:rsidR="00C80023" w:rsidRPr="00933862">
          <w:rPr>
            <w:rStyle w:val="a6"/>
            <w:rFonts w:ascii="Times New Roman" w:hAnsi="Times New Roman"/>
            <w:noProof/>
          </w:rPr>
          <w:t>2</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供应商须知</w:t>
        </w:r>
        <w:r w:rsidR="00C80023">
          <w:rPr>
            <w:noProof/>
            <w:webHidden/>
          </w:rPr>
          <w:tab/>
        </w:r>
        <w:r w:rsidR="00C80023">
          <w:rPr>
            <w:noProof/>
            <w:webHidden/>
          </w:rPr>
          <w:fldChar w:fldCharType="begin"/>
        </w:r>
        <w:r w:rsidR="00C80023">
          <w:rPr>
            <w:noProof/>
            <w:webHidden/>
          </w:rPr>
          <w:instrText xml:space="preserve"> PAGEREF _Toc83392620 \h </w:instrText>
        </w:r>
        <w:r w:rsidR="00C80023">
          <w:rPr>
            <w:noProof/>
            <w:webHidden/>
          </w:rPr>
        </w:r>
        <w:r w:rsidR="00C80023">
          <w:rPr>
            <w:noProof/>
            <w:webHidden/>
          </w:rPr>
          <w:fldChar w:fldCharType="separate"/>
        </w:r>
        <w:r w:rsidR="000860C7">
          <w:rPr>
            <w:noProof/>
            <w:webHidden/>
          </w:rPr>
          <w:t>8</w:t>
        </w:r>
        <w:r w:rsidR="00C80023">
          <w:rPr>
            <w:noProof/>
            <w:webHidden/>
          </w:rPr>
          <w:fldChar w:fldCharType="end"/>
        </w:r>
      </w:hyperlink>
    </w:p>
    <w:p w14:paraId="52476820" w14:textId="2744BC98" w:rsidR="00C80023" w:rsidRDefault="00F3737E">
      <w:pPr>
        <w:pStyle w:val="27"/>
        <w:rPr>
          <w:rFonts w:asciiTheme="minorHAnsi" w:eastAsiaTheme="minorEastAsia" w:hAnsiTheme="minorHAnsi" w:cstheme="minorBidi"/>
          <w:smallCaps w:val="0"/>
          <w:noProof/>
          <w:sz w:val="21"/>
          <w:szCs w:val="22"/>
        </w:rPr>
      </w:pPr>
      <w:hyperlink w:anchor="_Toc83392621" w:history="1">
        <w:r w:rsidR="00C80023" w:rsidRPr="00933862">
          <w:rPr>
            <w:rStyle w:val="a6"/>
            <w:rFonts w:ascii="Times New Roman" w:hAnsi="Times New Roman"/>
            <w:noProof/>
          </w:rPr>
          <w:t>2.1</w:t>
        </w:r>
        <w:r w:rsidR="00C80023" w:rsidRPr="00933862">
          <w:rPr>
            <w:rStyle w:val="a6"/>
            <w:noProof/>
          </w:rPr>
          <w:t xml:space="preserve"> 供应商须知前附表</w:t>
        </w:r>
        <w:r w:rsidR="00C80023">
          <w:rPr>
            <w:noProof/>
            <w:webHidden/>
          </w:rPr>
          <w:tab/>
        </w:r>
        <w:r w:rsidR="00C80023">
          <w:rPr>
            <w:noProof/>
            <w:webHidden/>
          </w:rPr>
          <w:fldChar w:fldCharType="begin"/>
        </w:r>
        <w:r w:rsidR="00C80023">
          <w:rPr>
            <w:noProof/>
            <w:webHidden/>
          </w:rPr>
          <w:instrText xml:space="preserve"> PAGEREF _Toc83392621 \h </w:instrText>
        </w:r>
        <w:r w:rsidR="00C80023">
          <w:rPr>
            <w:noProof/>
            <w:webHidden/>
          </w:rPr>
        </w:r>
        <w:r w:rsidR="00C80023">
          <w:rPr>
            <w:noProof/>
            <w:webHidden/>
          </w:rPr>
          <w:fldChar w:fldCharType="separate"/>
        </w:r>
        <w:r w:rsidR="000860C7">
          <w:rPr>
            <w:noProof/>
            <w:webHidden/>
          </w:rPr>
          <w:t>8</w:t>
        </w:r>
        <w:r w:rsidR="00C80023">
          <w:rPr>
            <w:noProof/>
            <w:webHidden/>
          </w:rPr>
          <w:fldChar w:fldCharType="end"/>
        </w:r>
      </w:hyperlink>
    </w:p>
    <w:p w14:paraId="18726201" w14:textId="1493D933" w:rsidR="00C80023" w:rsidRDefault="00F3737E">
      <w:pPr>
        <w:pStyle w:val="27"/>
        <w:rPr>
          <w:rFonts w:asciiTheme="minorHAnsi" w:eastAsiaTheme="minorEastAsia" w:hAnsiTheme="minorHAnsi" w:cstheme="minorBidi"/>
          <w:smallCaps w:val="0"/>
          <w:noProof/>
          <w:sz w:val="21"/>
          <w:szCs w:val="22"/>
        </w:rPr>
      </w:pPr>
      <w:hyperlink w:anchor="_Toc83392622" w:history="1">
        <w:r w:rsidR="00C80023" w:rsidRPr="00933862">
          <w:rPr>
            <w:rStyle w:val="a6"/>
            <w:rFonts w:ascii="Times New Roman" w:hAnsi="Times New Roman"/>
            <w:noProof/>
          </w:rPr>
          <w:t>2.2</w:t>
        </w:r>
        <w:r w:rsidR="00C80023" w:rsidRPr="00933862">
          <w:rPr>
            <w:rStyle w:val="a6"/>
            <w:noProof/>
          </w:rPr>
          <w:t xml:space="preserve"> 总则</w:t>
        </w:r>
        <w:r w:rsidR="00C80023">
          <w:rPr>
            <w:noProof/>
            <w:webHidden/>
          </w:rPr>
          <w:tab/>
        </w:r>
        <w:r w:rsidR="00C80023">
          <w:rPr>
            <w:noProof/>
            <w:webHidden/>
          </w:rPr>
          <w:fldChar w:fldCharType="begin"/>
        </w:r>
        <w:r w:rsidR="00C80023">
          <w:rPr>
            <w:noProof/>
            <w:webHidden/>
          </w:rPr>
          <w:instrText xml:space="preserve"> PAGEREF _Toc83392622 \h </w:instrText>
        </w:r>
        <w:r w:rsidR="00C80023">
          <w:rPr>
            <w:noProof/>
            <w:webHidden/>
          </w:rPr>
        </w:r>
        <w:r w:rsidR="00C80023">
          <w:rPr>
            <w:noProof/>
            <w:webHidden/>
          </w:rPr>
          <w:fldChar w:fldCharType="separate"/>
        </w:r>
        <w:r w:rsidR="000860C7">
          <w:rPr>
            <w:noProof/>
            <w:webHidden/>
          </w:rPr>
          <w:t>11</w:t>
        </w:r>
        <w:r w:rsidR="00C80023">
          <w:rPr>
            <w:noProof/>
            <w:webHidden/>
          </w:rPr>
          <w:fldChar w:fldCharType="end"/>
        </w:r>
      </w:hyperlink>
    </w:p>
    <w:p w14:paraId="772673B0" w14:textId="2D4F8B16" w:rsidR="00C80023" w:rsidRDefault="00F3737E">
      <w:pPr>
        <w:pStyle w:val="27"/>
        <w:rPr>
          <w:rFonts w:asciiTheme="minorHAnsi" w:eastAsiaTheme="minorEastAsia" w:hAnsiTheme="minorHAnsi" w:cstheme="minorBidi"/>
          <w:smallCaps w:val="0"/>
          <w:noProof/>
          <w:sz w:val="21"/>
          <w:szCs w:val="22"/>
        </w:rPr>
      </w:pPr>
      <w:hyperlink w:anchor="_Toc83392623" w:history="1">
        <w:r w:rsidR="00C80023" w:rsidRPr="00933862">
          <w:rPr>
            <w:rStyle w:val="a6"/>
            <w:rFonts w:ascii="Times New Roman" w:hAnsi="Times New Roman"/>
            <w:noProof/>
          </w:rPr>
          <w:t>2.3</w:t>
        </w:r>
        <w:r w:rsidR="00C80023" w:rsidRPr="00933862">
          <w:rPr>
            <w:rStyle w:val="a6"/>
            <w:noProof/>
          </w:rPr>
          <w:t xml:space="preserve"> 磋商文件</w:t>
        </w:r>
        <w:r w:rsidR="00C80023">
          <w:rPr>
            <w:noProof/>
            <w:webHidden/>
          </w:rPr>
          <w:tab/>
        </w:r>
        <w:r w:rsidR="00C80023">
          <w:rPr>
            <w:noProof/>
            <w:webHidden/>
          </w:rPr>
          <w:fldChar w:fldCharType="begin"/>
        </w:r>
        <w:r w:rsidR="00C80023">
          <w:rPr>
            <w:noProof/>
            <w:webHidden/>
          </w:rPr>
          <w:instrText xml:space="preserve"> PAGEREF _Toc83392623 \h </w:instrText>
        </w:r>
        <w:r w:rsidR="00C80023">
          <w:rPr>
            <w:noProof/>
            <w:webHidden/>
          </w:rPr>
        </w:r>
        <w:r w:rsidR="00C80023">
          <w:rPr>
            <w:noProof/>
            <w:webHidden/>
          </w:rPr>
          <w:fldChar w:fldCharType="separate"/>
        </w:r>
        <w:r w:rsidR="000860C7">
          <w:rPr>
            <w:noProof/>
            <w:webHidden/>
          </w:rPr>
          <w:t>12</w:t>
        </w:r>
        <w:r w:rsidR="00C80023">
          <w:rPr>
            <w:noProof/>
            <w:webHidden/>
          </w:rPr>
          <w:fldChar w:fldCharType="end"/>
        </w:r>
      </w:hyperlink>
    </w:p>
    <w:p w14:paraId="1931110A" w14:textId="57E04DF2" w:rsidR="00C80023" w:rsidRDefault="00F3737E">
      <w:pPr>
        <w:pStyle w:val="27"/>
        <w:rPr>
          <w:rFonts w:asciiTheme="minorHAnsi" w:eastAsiaTheme="minorEastAsia" w:hAnsiTheme="minorHAnsi" w:cstheme="minorBidi"/>
          <w:smallCaps w:val="0"/>
          <w:noProof/>
          <w:sz w:val="21"/>
          <w:szCs w:val="22"/>
        </w:rPr>
      </w:pPr>
      <w:hyperlink w:anchor="_Toc83392624" w:history="1">
        <w:r w:rsidR="00C80023" w:rsidRPr="00933862">
          <w:rPr>
            <w:rStyle w:val="a6"/>
            <w:rFonts w:ascii="Times New Roman" w:hAnsi="Times New Roman"/>
            <w:noProof/>
          </w:rPr>
          <w:t>2.4</w:t>
        </w:r>
        <w:r w:rsidR="00C80023" w:rsidRPr="00933862">
          <w:rPr>
            <w:rStyle w:val="a6"/>
            <w:noProof/>
          </w:rPr>
          <w:t xml:space="preserve"> 施工响应文件</w:t>
        </w:r>
        <w:r w:rsidR="00C80023">
          <w:rPr>
            <w:noProof/>
            <w:webHidden/>
          </w:rPr>
          <w:tab/>
        </w:r>
        <w:r w:rsidR="00C80023">
          <w:rPr>
            <w:noProof/>
            <w:webHidden/>
          </w:rPr>
          <w:fldChar w:fldCharType="begin"/>
        </w:r>
        <w:r w:rsidR="00C80023">
          <w:rPr>
            <w:noProof/>
            <w:webHidden/>
          </w:rPr>
          <w:instrText xml:space="preserve"> PAGEREF _Toc83392624 \h </w:instrText>
        </w:r>
        <w:r w:rsidR="00C80023">
          <w:rPr>
            <w:noProof/>
            <w:webHidden/>
          </w:rPr>
        </w:r>
        <w:r w:rsidR="00C80023">
          <w:rPr>
            <w:noProof/>
            <w:webHidden/>
          </w:rPr>
          <w:fldChar w:fldCharType="separate"/>
        </w:r>
        <w:r w:rsidR="000860C7">
          <w:rPr>
            <w:noProof/>
            <w:webHidden/>
          </w:rPr>
          <w:t>13</w:t>
        </w:r>
        <w:r w:rsidR="00C80023">
          <w:rPr>
            <w:noProof/>
            <w:webHidden/>
          </w:rPr>
          <w:fldChar w:fldCharType="end"/>
        </w:r>
      </w:hyperlink>
    </w:p>
    <w:p w14:paraId="0A6767E8" w14:textId="53A060A0" w:rsidR="00C80023" w:rsidRDefault="00F3737E">
      <w:pPr>
        <w:pStyle w:val="27"/>
        <w:rPr>
          <w:rFonts w:asciiTheme="minorHAnsi" w:eastAsiaTheme="minorEastAsia" w:hAnsiTheme="minorHAnsi" w:cstheme="minorBidi"/>
          <w:smallCaps w:val="0"/>
          <w:noProof/>
          <w:sz w:val="21"/>
          <w:szCs w:val="22"/>
        </w:rPr>
      </w:pPr>
      <w:hyperlink w:anchor="_Toc83392625" w:history="1">
        <w:r w:rsidR="00C80023" w:rsidRPr="00933862">
          <w:rPr>
            <w:rStyle w:val="a6"/>
            <w:noProof/>
          </w:rPr>
          <w:t>2.6资格预审和评审</w:t>
        </w:r>
        <w:r w:rsidR="00C80023">
          <w:rPr>
            <w:noProof/>
            <w:webHidden/>
          </w:rPr>
          <w:tab/>
        </w:r>
        <w:r w:rsidR="00C80023">
          <w:rPr>
            <w:noProof/>
            <w:webHidden/>
          </w:rPr>
          <w:fldChar w:fldCharType="begin"/>
        </w:r>
        <w:r w:rsidR="00C80023">
          <w:rPr>
            <w:noProof/>
            <w:webHidden/>
          </w:rPr>
          <w:instrText xml:space="preserve"> PAGEREF _Toc83392625 \h </w:instrText>
        </w:r>
        <w:r w:rsidR="00C80023">
          <w:rPr>
            <w:noProof/>
            <w:webHidden/>
          </w:rPr>
        </w:r>
        <w:r w:rsidR="00C80023">
          <w:rPr>
            <w:noProof/>
            <w:webHidden/>
          </w:rPr>
          <w:fldChar w:fldCharType="separate"/>
        </w:r>
        <w:r w:rsidR="000860C7">
          <w:rPr>
            <w:noProof/>
            <w:webHidden/>
          </w:rPr>
          <w:t>20</w:t>
        </w:r>
        <w:r w:rsidR="00C80023">
          <w:rPr>
            <w:noProof/>
            <w:webHidden/>
          </w:rPr>
          <w:fldChar w:fldCharType="end"/>
        </w:r>
      </w:hyperlink>
    </w:p>
    <w:p w14:paraId="3C09D665" w14:textId="21283FF4" w:rsidR="00C80023" w:rsidRDefault="00F3737E">
      <w:pPr>
        <w:pStyle w:val="27"/>
        <w:rPr>
          <w:rFonts w:asciiTheme="minorHAnsi" w:eastAsiaTheme="minorEastAsia" w:hAnsiTheme="minorHAnsi" w:cstheme="minorBidi"/>
          <w:smallCaps w:val="0"/>
          <w:noProof/>
          <w:sz w:val="21"/>
          <w:szCs w:val="22"/>
        </w:rPr>
      </w:pPr>
      <w:hyperlink w:anchor="_Toc83392626" w:history="1">
        <w:r w:rsidR="00C80023" w:rsidRPr="00933862">
          <w:rPr>
            <w:rStyle w:val="a6"/>
            <w:rFonts w:ascii="Times New Roman" w:hAnsi="Times New Roman"/>
            <w:noProof/>
          </w:rPr>
          <w:t>2.5</w:t>
        </w:r>
        <w:r w:rsidR="00C80023" w:rsidRPr="00933862">
          <w:rPr>
            <w:rStyle w:val="a6"/>
            <w:noProof/>
          </w:rPr>
          <w:t xml:space="preserve"> 成交通知书</w:t>
        </w:r>
        <w:r w:rsidR="00C80023">
          <w:rPr>
            <w:noProof/>
            <w:webHidden/>
          </w:rPr>
          <w:tab/>
        </w:r>
        <w:r w:rsidR="00C80023">
          <w:rPr>
            <w:noProof/>
            <w:webHidden/>
          </w:rPr>
          <w:fldChar w:fldCharType="begin"/>
        </w:r>
        <w:r w:rsidR="00C80023">
          <w:rPr>
            <w:noProof/>
            <w:webHidden/>
          </w:rPr>
          <w:instrText xml:space="preserve"> PAGEREF _Toc83392626 \h </w:instrText>
        </w:r>
        <w:r w:rsidR="00C80023">
          <w:rPr>
            <w:noProof/>
            <w:webHidden/>
          </w:rPr>
        </w:r>
        <w:r w:rsidR="00C80023">
          <w:rPr>
            <w:noProof/>
            <w:webHidden/>
          </w:rPr>
          <w:fldChar w:fldCharType="separate"/>
        </w:r>
        <w:r w:rsidR="000860C7">
          <w:rPr>
            <w:noProof/>
            <w:webHidden/>
          </w:rPr>
          <w:t>21</w:t>
        </w:r>
        <w:r w:rsidR="00C80023">
          <w:rPr>
            <w:noProof/>
            <w:webHidden/>
          </w:rPr>
          <w:fldChar w:fldCharType="end"/>
        </w:r>
      </w:hyperlink>
    </w:p>
    <w:p w14:paraId="6072B37C" w14:textId="0E36A409" w:rsidR="00C80023" w:rsidRDefault="00F3737E">
      <w:pPr>
        <w:pStyle w:val="27"/>
        <w:rPr>
          <w:rFonts w:asciiTheme="minorHAnsi" w:eastAsiaTheme="minorEastAsia" w:hAnsiTheme="minorHAnsi" w:cstheme="minorBidi"/>
          <w:smallCaps w:val="0"/>
          <w:noProof/>
          <w:sz w:val="21"/>
          <w:szCs w:val="22"/>
        </w:rPr>
      </w:pPr>
      <w:hyperlink w:anchor="_Toc83392627" w:history="1">
        <w:r w:rsidR="00C80023" w:rsidRPr="00933862">
          <w:rPr>
            <w:rStyle w:val="a6"/>
            <w:rFonts w:ascii="Times New Roman" w:hAnsi="Times New Roman"/>
            <w:noProof/>
          </w:rPr>
          <w:t>2.6</w:t>
        </w:r>
        <w:r w:rsidR="00C80023" w:rsidRPr="00933862">
          <w:rPr>
            <w:rStyle w:val="a6"/>
            <w:noProof/>
          </w:rPr>
          <w:t xml:space="preserve"> 签订及履行合同和验收</w:t>
        </w:r>
        <w:r w:rsidR="00C80023">
          <w:rPr>
            <w:noProof/>
            <w:webHidden/>
          </w:rPr>
          <w:tab/>
        </w:r>
        <w:r w:rsidR="00C80023">
          <w:rPr>
            <w:noProof/>
            <w:webHidden/>
          </w:rPr>
          <w:fldChar w:fldCharType="begin"/>
        </w:r>
        <w:r w:rsidR="00C80023">
          <w:rPr>
            <w:noProof/>
            <w:webHidden/>
          </w:rPr>
          <w:instrText xml:space="preserve"> PAGEREF _Toc83392627 \h </w:instrText>
        </w:r>
        <w:r w:rsidR="00C80023">
          <w:rPr>
            <w:noProof/>
            <w:webHidden/>
          </w:rPr>
        </w:r>
        <w:r w:rsidR="00C80023">
          <w:rPr>
            <w:noProof/>
            <w:webHidden/>
          </w:rPr>
          <w:fldChar w:fldCharType="separate"/>
        </w:r>
        <w:r w:rsidR="000860C7">
          <w:rPr>
            <w:noProof/>
            <w:webHidden/>
          </w:rPr>
          <w:t>21</w:t>
        </w:r>
        <w:r w:rsidR="00C80023">
          <w:rPr>
            <w:noProof/>
            <w:webHidden/>
          </w:rPr>
          <w:fldChar w:fldCharType="end"/>
        </w:r>
      </w:hyperlink>
    </w:p>
    <w:p w14:paraId="2B5C913C" w14:textId="638A7416" w:rsidR="00C80023" w:rsidRDefault="00F3737E">
      <w:pPr>
        <w:pStyle w:val="27"/>
        <w:rPr>
          <w:rFonts w:asciiTheme="minorHAnsi" w:eastAsiaTheme="minorEastAsia" w:hAnsiTheme="minorHAnsi" w:cstheme="minorBidi"/>
          <w:smallCaps w:val="0"/>
          <w:noProof/>
          <w:sz w:val="21"/>
          <w:szCs w:val="22"/>
        </w:rPr>
      </w:pPr>
      <w:hyperlink w:anchor="_Toc83392628" w:history="1">
        <w:r w:rsidR="00C80023" w:rsidRPr="00933862">
          <w:rPr>
            <w:rStyle w:val="a6"/>
            <w:rFonts w:ascii="Times New Roman" w:hAnsi="Times New Roman"/>
            <w:noProof/>
          </w:rPr>
          <w:t>2.7</w:t>
        </w:r>
        <w:r w:rsidR="00C80023" w:rsidRPr="00933862">
          <w:rPr>
            <w:rStyle w:val="a6"/>
            <w:noProof/>
          </w:rPr>
          <w:t xml:space="preserve"> 竞争性磋商工作纪律及要求</w:t>
        </w:r>
        <w:r w:rsidR="00C80023">
          <w:rPr>
            <w:noProof/>
            <w:webHidden/>
          </w:rPr>
          <w:tab/>
        </w:r>
        <w:r w:rsidR="00C80023">
          <w:rPr>
            <w:noProof/>
            <w:webHidden/>
          </w:rPr>
          <w:fldChar w:fldCharType="begin"/>
        </w:r>
        <w:r w:rsidR="00C80023">
          <w:rPr>
            <w:noProof/>
            <w:webHidden/>
          </w:rPr>
          <w:instrText xml:space="preserve"> PAGEREF _Toc83392628 \h </w:instrText>
        </w:r>
        <w:r w:rsidR="00C80023">
          <w:rPr>
            <w:noProof/>
            <w:webHidden/>
          </w:rPr>
        </w:r>
        <w:r w:rsidR="00C80023">
          <w:rPr>
            <w:noProof/>
            <w:webHidden/>
          </w:rPr>
          <w:fldChar w:fldCharType="separate"/>
        </w:r>
        <w:r w:rsidR="000860C7">
          <w:rPr>
            <w:noProof/>
            <w:webHidden/>
          </w:rPr>
          <w:t>23</w:t>
        </w:r>
        <w:r w:rsidR="00C80023">
          <w:rPr>
            <w:noProof/>
            <w:webHidden/>
          </w:rPr>
          <w:fldChar w:fldCharType="end"/>
        </w:r>
      </w:hyperlink>
    </w:p>
    <w:p w14:paraId="193C87EF" w14:textId="4633C4C0" w:rsidR="00C80023" w:rsidRDefault="00F3737E">
      <w:pPr>
        <w:pStyle w:val="27"/>
        <w:rPr>
          <w:rFonts w:asciiTheme="minorHAnsi" w:eastAsiaTheme="minorEastAsia" w:hAnsiTheme="minorHAnsi" w:cstheme="minorBidi"/>
          <w:smallCaps w:val="0"/>
          <w:noProof/>
          <w:sz w:val="21"/>
          <w:szCs w:val="22"/>
        </w:rPr>
      </w:pPr>
      <w:hyperlink w:anchor="_Toc83392629" w:history="1">
        <w:r w:rsidR="00C80023" w:rsidRPr="00933862">
          <w:rPr>
            <w:rStyle w:val="a6"/>
            <w:rFonts w:ascii="Times New Roman" w:hAnsi="Times New Roman"/>
            <w:noProof/>
          </w:rPr>
          <w:t>2.8</w:t>
        </w:r>
        <w:r w:rsidR="00C80023" w:rsidRPr="00933862">
          <w:rPr>
            <w:rStyle w:val="a6"/>
            <w:noProof/>
          </w:rPr>
          <w:t xml:space="preserve"> 询问、质疑和投诉</w:t>
        </w:r>
        <w:r w:rsidR="00C80023">
          <w:rPr>
            <w:noProof/>
            <w:webHidden/>
          </w:rPr>
          <w:tab/>
        </w:r>
        <w:r w:rsidR="00C80023">
          <w:rPr>
            <w:noProof/>
            <w:webHidden/>
          </w:rPr>
          <w:fldChar w:fldCharType="begin"/>
        </w:r>
        <w:r w:rsidR="00C80023">
          <w:rPr>
            <w:noProof/>
            <w:webHidden/>
          </w:rPr>
          <w:instrText xml:space="preserve"> PAGEREF _Toc83392629 \h </w:instrText>
        </w:r>
        <w:r w:rsidR="00C80023">
          <w:rPr>
            <w:noProof/>
            <w:webHidden/>
          </w:rPr>
        </w:r>
        <w:r w:rsidR="00C80023">
          <w:rPr>
            <w:noProof/>
            <w:webHidden/>
          </w:rPr>
          <w:fldChar w:fldCharType="separate"/>
        </w:r>
        <w:r w:rsidR="000860C7">
          <w:rPr>
            <w:noProof/>
            <w:webHidden/>
          </w:rPr>
          <w:t>24</w:t>
        </w:r>
        <w:r w:rsidR="00C80023">
          <w:rPr>
            <w:noProof/>
            <w:webHidden/>
          </w:rPr>
          <w:fldChar w:fldCharType="end"/>
        </w:r>
      </w:hyperlink>
    </w:p>
    <w:p w14:paraId="4237AD32" w14:textId="399C94DF" w:rsidR="00C80023" w:rsidRDefault="00F3737E">
      <w:pPr>
        <w:pStyle w:val="27"/>
        <w:rPr>
          <w:rFonts w:asciiTheme="minorHAnsi" w:eastAsiaTheme="minorEastAsia" w:hAnsiTheme="minorHAnsi" w:cstheme="minorBidi"/>
          <w:smallCaps w:val="0"/>
          <w:noProof/>
          <w:sz w:val="21"/>
          <w:szCs w:val="22"/>
        </w:rPr>
      </w:pPr>
      <w:hyperlink w:anchor="_Toc83392630" w:history="1">
        <w:r w:rsidR="00C80023" w:rsidRPr="00933862">
          <w:rPr>
            <w:rStyle w:val="a6"/>
            <w:rFonts w:ascii="Times New Roman" w:hAnsi="Times New Roman"/>
            <w:noProof/>
          </w:rPr>
          <w:t>2.9</w:t>
        </w:r>
        <w:r w:rsidR="00C80023" w:rsidRPr="00933862">
          <w:rPr>
            <w:rStyle w:val="a6"/>
            <w:noProof/>
          </w:rPr>
          <w:t xml:space="preserve"> 中小企业政府采购信用融资</w:t>
        </w:r>
        <w:r w:rsidR="00C80023">
          <w:rPr>
            <w:noProof/>
            <w:webHidden/>
          </w:rPr>
          <w:tab/>
        </w:r>
        <w:r w:rsidR="00C80023">
          <w:rPr>
            <w:noProof/>
            <w:webHidden/>
          </w:rPr>
          <w:fldChar w:fldCharType="begin"/>
        </w:r>
        <w:r w:rsidR="00C80023">
          <w:rPr>
            <w:noProof/>
            <w:webHidden/>
          </w:rPr>
          <w:instrText xml:space="preserve"> PAGEREF _Toc83392630 \h </w:instrText>
        </w:r>
        <w:r w:rsidR="00C80023">
          <w:rPr>
            <w:noProof/>
            <w:webHidden/>
          </w:rPr>
        </w:r>
        <w:r w:rsidR="00C80023">
          <w:rPr>
            <w:noProof/>
            <w:webHidden/>
          </w:rPr>
          <w:fldChar w:fldCharType="separate"/>
        </w:r>
        <w:r w:rsidR="000860C7">
          <w:rPr>
            <w:noProof/>
            <w:webHidden/>
          </w:rPr>
          <w:t>25</w:t>
        </w:r>
        <w:r w:rsidR="00C80023">
          <w:rPr>
            <w:noProof/>
            <w:webHidden/>
          </w:rPr>
          <w:fldChar w:fldCharType="end"/>
        </w:r>
      </w:hyperlink>
    </w:p>
    <w:p w14:paraId="6CFC3B0B" w14:textId="1AFA9CDA" w:rsidR="00C80023" w:rsidRDefault="00F3737E">
      <w:pPr>
        <w:pStyle w:val="27"/>
        <w:rPr>
          <w:rFonts w:asciiTheme="minorHAnsi" w:eastAsiaTheme="minorEastAsia" w:hAnsiTheme="minorHAnsi" w:cstheme="minorBidi"/>
          <w:smallCaps w:val="0"/>
          <w:noProof/>
          <w:sz w:val="21"/>
          <w:szCs w:val="22"/>
        </w:rPr>
      </w:pPr>
      <w:hyperlink w:anchor="_Toc83392631" w:history="1">
        <w:r w:rsidR="00C80023" w:rsidRPr="00933862">
          <w:rPr>
            <w:rStyle w:val="a6"/>
            <w:rFonts w:ascii="Times New Roman" w:hAnsi="Times New Roman"/>
            <w:noProof/>
          </w:rPr>
          <w:t>2.10</w:t>
        </w:r>
        <w:r w:rsidR="00C80023" w:rsidRPr="00933862">
          <w:rPr>
            <w:rStyle w:val="a6"/>
            <w:noProof/>
          </w:rPr>
          <w:t xml:space="preserve"> 其他</w:t>
        </w:r>
        <w:r w:rsidR="00C80023">
          <w:rPr>
            <w:noProof/>
            <w:webHidden/>
          </w:rPr>
          <w:tab/>
        </w:r>
        <w:r w:rsidR="00C80023">
          <w:rPr>
            <w:noProof/>
            <w:webHidden/>
          </w:rPr>
          <w:fldChar w:fldCharType="begin"/>
        </w:r>
        <w:r w:rsidR="00C80023">
          <w:rPr>
            <w:noProof/>
            <w:webHidden/>
          </w:rPr>
          <w:instrText xml:space="preserve"> PAGEREF _Toc83392631 \h </w:instrText>
        </w:r>
        <w:r w:rsidR="00C80023">
          <w:rPr>
            <w:noProof/>
            <w:webHidden/>
          </w:rPr>
        </w:r>
        <w:r w:rsidR="00C80023">
          <w:rPr>
            <w:noProof/>
            <w:webHidden/>
          </w:rPr>
          <w:fldChar w:fldCharType="separate"/>
        </w:r>
        <w:r w:rsidR="000860C7">
          <w:rPr>
            <w:noProof/>
            <w:webHidden/>
          </w:rPr>
          <w:t>25</w:t>
        </w:r>
        <w:r w:rsidR="00C80023">
          <w:rPr>
            <w:noProof/>
            <w:webHidden/>
          </w:rPr>
          <w:fldChar w:fldCharType="end"/>
        </w:r>
      </w:hyperlink>
    </w:p>
    <w:p w14:paraId="2371F3B5" w14:textId="5069246E" w:rsidR="00C80023" w:rsidRDefault="00F3737E">
      <w:pPr>
        <w:pStyle w:val="1f1"/>
        <w:rPr>
          <w:rFonts w:asciiTheme="minorHAnsi" w:eastAsiaTheme="minorEastAsia" w:hAnsiTheme="minorHAnsi" w:cstheme="minorBidi"/>
          <w:bCs w:val="0"/>
          <w:caps w:val="0"/>
          <w:noProof/>
          <w:sz w:val="21"/>
          <w:szCs w:val="22"/>
        </w:rPr>
      </w:pPr>
      <w:hyperlink w:anchor="_Toc83392632" w:history="1">
        <w:r w:rsidR="00C80023" w:rsidRPr="00933862">
          <w:rPr>
            <w:rStyle w:val="a6"/>
            <w:rFonts w:ascii="Times New Roman" w:hAnsi="Times New Roman"/>
            <w:noProof/>
          </w:rPr>
          <w:t>第</w:t>
        </w:r>
        <w:r w:rsidR="00C80023" w:rsidRPr="00933862">
          <w:rPr>
            <w:rStyle w:val="a6"/>
            <w:rFonts w:ascii="Times New Roman" w:hAnsi="Times New Roman"/>
            <w:noProof/>
          </w:rPr>
          <w:t>3</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施工响应文件格式</w:t>
        </w:r>
        <w:r w:rsidR="00C80023">
          <w:rPr>
            <w:noProof/>
            <w:webHidden/>
          </w:rPr>
          <w:tab/>
        </w:r>
        <w:r w:rsidR="00C80023">
          <w:rPr>
            <w:noProof/>
            <w:webHidden/>
          </w:rPr>
          <w:fldChar w:fldCharType="begin"/>
        </w:r>
        <w:r w:rsidR="00C80023">
          <w:rPr>
            <w:noProof/>
            <w:webHidden/>
          </w:rPr>
          <w:instrText xml:space="preserve"> PAGEREF _Toc83392632 \h </w:instrText>
        </w:r>
        <w:r w:rsidR="00C80023">
          <w:rPr>
            <w:noProof/>
            <w:webHidden/>
          </w:rPr>
        </w:r>
        <w:r w:rsidR="00C80023">
          <w:rPr>
            <w:noProof/>
            <w:webHidden/>
          </w:rPr>
          <w:fldChar w:fldCharType="separate"/>
        </w:r>
        <w:r w:rsidR="000860C7">
          <w:rPr>
            <w:noProof/>
            <w:webHidden/>
          </w:rPr>
          <w:t>26</w:t>
        </w:r>
        <w:r w:rsidR="00C80023">
          <w:rPr>
            <w:noProof/>
            <w:webHidden/>
          </w:rPr>
          <w:fldChar w:fldCharType="end"/>
        </w:r>
      </w:hyperlink>
    </w:p>
    <w:p w14:paraId="659F3102" w14:textId="6D3C7306" w:rsidR="00C80023" w:rsidRDefault="00F3737E">
      <w:pPr>
        <w:pStyle w:val="27"/>
        <w:rPr>
          <w:rFonts w:asciiTheme="minorHAnsi" w:eastAsiaTheme="minorEastAsia" w:hAnsiTheme="minorHAnsi" w:cstheme="minorBidi"/>
          <w:smallCaps w:val="0"/>
          <w:noProof/>
          <w:sz w:val="21"/>
          <w:szCs w:val="22"/>
        </w:rPr>
      </w:pPr>
      <w:hyperlink w:anchor="_Toc83392633" w:history="1">
        <w:r w:rsidR="00C80023" w:rsidRPr="00933862">
          <w:rPr>
            <w:rStyle w:val="a6"/>
            <w:rFonts w:ascii="Times New Roman" w:hAnsi="Times New Roman"/>
            <w:noProof/>
          </w:rPr>
          <w:t>3.1</w:t>
        </w:r>
        <w:r w:rsidR="00C80023" w:rsidRPr="00933862">
          <w:rPr>
            <w:rStyle w:val="a6"/>
            <w:noProof/>
          </w:rPr>
          <w:t xml:space="preserve"> 施工响应文件格式</w:t>
        </w:r>
        <w:r w:rsidR="00C80023">
          <w:rPr>
            <w:noProof/>
            <w:webHidden/>
          </w:rPr>
          <w:tab/>
        </w:r>
        <w:r w:rsidR="00C80023">
          <w:rPr>
            <w:noProof/>
            <w:webHidden/>
          </w:rPr>
          <w:fldChar w:fldCharType="begin"/>
        </w:r>
        <w:r w:rsidR="00C80023">
          <w:rPr>
            <w:noProof/>
            <w:webHidden/>
          </w:rPr>
          <w:instrText xml:space="preserve"> PAGEREF _Toc83392633 \h </w:instrText>
        </w:r>
        <w:r w:rsidR="00C80023">
          <w:rPr>
            <w:noProof/>
            <w:webHidden/>
          </w:rPr>
        </w:r>
        <w:r w:rsidR="00C80023">
          <w:rPr>
            <w:noProof/>
            <w:webHidden/>
          </w:rPr>
          <w:fldChar w:fldCharType="separate"/>
        </w:r>
        <w:r w:rsidR="000860C7">
          <w:rPr>
            <w:noProof/>
            <w:webHidden/>
          </w:rPr>
          <w:t>26</w:t>
        </w:r>
        <w:r w:rsidR="00C80023">
          <w:rPr>
            <w:noProof/>
            <w:webHidden/>
          </w:rPr>
          <w:fldChar w:fldCharType="end"/>
        </w:r>
      </w:hyperlink>
    </w:p>
    <w:p w14:paraId="2727F3CB" w14:textId="2D200E99" w:rsidR="00C80023" w:rsidRDefault="00F3737E">
      <w:pPr>
        <w:pStyle w:val="27"/>
        <w:rPr>
          <w:rFonts w:asciiTheme="minorHAnsi" w:eastAsiaTheme="minorEastAsia" w:hAnsiTheme="minorHAnsi" w:cstheme="minorBidi"/>
          <w:smallCaps w:val="0"/>
          <w:noProof/>
          <w:sz w:val="21"/>
          <w:szCs w:val="22"/>
        </w:rPr>
      </w:pPr>
      <w:hyperlink w:anchor="_Toc83392634" w:history="1">
        <w:r w:rsidR="00C80023" w:rsidRPr="00933862">
          <w:rPr>
            <w:rStyle w:val="a6"/>
            <w:rFonts w:ascii="Times New Roman" w:hAnsi="Times New Roman"/>
            <w:noProof/>
          </w:rPr>
          <w:t>3.2</w:t>
        </w:r>
        <w:r w:rsidR="00C80023" w:rsidRPr="00933862">
          <w:rPr>
            <w:rStyle w:val="a6"/>
            <w:noProof/>
          </w:rPr>
          <w:t xml:space="preserve"> 最后报价表</w:t>
        </w:r>
        <w:r w:rsidR="00C80023">
          <w:rPr>
            <w:noProof/>
            <w:webHidden/>
          </w:rPr>
          <w:tab/>
        </w:r>
        <w:r w:rsidR="00C80023">
          <w:rPr>
            <w:noProof/>
            <w:webHidden/>
          </w:rPr>
          <w:fldChar w:fldCharType="begin"/>
        </w:r>
        <w:r w:rsidR="00C80023">
          <w:rPr>
            <w:noProof/>
            <w:webHidden/>
          </w:rPr>
          <w:instrText xml:space="preserve"> PAGEREF _Toc83392634 \h </w:instrText>
        </w:r>
        <w:r w:rsidR="00C80023">
          <w:rPr>
            <w:noProof/>
            <w:webHidden/>
          </w:rPr>
        </w:r>
        <w:r w:rsidR="00C80023">
          <w:rPr>
            <w:noProof/>
            <w:webHidden/>
          </w:rPr>
          <w:fldChar w:fldCharType="separate"/>
        </w:r>
        <w:r w:rsidR="000860C7">
          <w:rPr>
            <w:noProof/>
            <w:webHidden/>
          </w:rPr>
          <w:t>38</w:t>
        </w:r>
        <w:r w:rsidR="00C80023">
          <w:rPr>
            <w:noProof/>
            <w:webHidden/>
          </w:rPr>
          <w:fldChar w:fldCharType="end"/>
        </w:r>
      </w:hyperlink>
    </w:p>
    <w:p w14:paraId="42C072F6" w14:textId="4EAC067D" w:rsidR="00C80023" w:rsidRDefault="00F3737E">
      <w:pPr>
        <w:pStyle w:val="1f1"/>
        <w:rPr>
          <w:rFonts w:asciiTheme="minorHAnsi" w:eastAsiaTheme="minorEastAsia" w:hAnsiTheme="minorHAnsi" w:cstheme="minorBidi"/>
          <w:bCs w:val="0"/>
          <w:caps w:val="0"/>
          <w:noProof/>
          <w:sz w:val="21"/>
          <w:szCs w:val="22"/>
        </w:rPr>
      </w:pPr>
      <w:hyperlink w:anchor="_Toc83392635" w:history="1">
        <w:r w:rsidR="00C80023" w:rsidRPr="00933862">
          <w:rPr>
            <w:rStyle w:val="a6"/>
            <w:rFonts w:ascii="Times New Roman" w:hAnsi="Times New Roman"/>
            <w:noProof/>
          </w:rPr>
          <w:t>第</w:t>
        </w:r>
        <w:r w:rsidR="00C80023" w:rsidRPr="00933862">
          <w:rPr>
            <w:rStyle w:val="a6"/>
            <w:rFonts w:ascii="Times New Roman" w:hAnsi="Times New Roman"/>
            <w:noProof/>
          </w:rPr>
          <w:t>4</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技术、服务、商务及其他要求</w:t>
        </w:r>
        <w:r w:rsidR="00C80023">
          <w:rPr>
            <w:noProof/>
            <w:webHidden/>
          </w:rPr>
          <w:tab/>
        </w:r>
        <w:r w:rsidR="00C80023">
          <w:rPr>
            <w:noProof/>
            <w:webHidden/>
          </w:rPr>
          <w:fldChar w:fldCharType="begin"/>
        </w:r>
        <w:r w:rsidR="00C80023">
          <w:rPr>
            <w:noProof/>
            <w:webHidden/>
          </w:rPr>
          <w:instrText xml:space="preserve"> PAGEREF _Toc83392635 \h </w:instrText>
        </w:r>
        <w:r w:rsidR="00C80023">
          <w:rPr>
            <w:noProof/>
            <w:webHidden/>
          </w:rPr>
        </w:r>
        <w:r w:rsidR="00C80023">
          <w:rPr>
            <w:noProof/>
            <w:webHidden/>
          </w:rPr>
          <w:fldChar w:fldCharType="separate"/>
        </w:r>
        <w:r w:rsidR="000860C7">
          <w:rPr>
            <w:noProof/>
            <w:webHidden/>
          </w:rPr>
          <w:t>39</w:t>
        </w:r>
        <w:r w:rsidR="00C80023">
          <w:rPr>
            <w:noProof/>
            <w:webHidden/>
          </w:rPr>
          <w:fldChar w:fldCharType="end"/>
        </w:r>
      </w:hyperlink>
    </w:p>
    <w:p w14:paraId="6C071464" w14:textId="639CB1E5" w:rsidR="00C80023" w:rsidRDefault="00F3737E">
      <w:pPr>
        <w:pStyle w:val="27"/>
        <w:rPr>
          <w:rFonts w:asciiTheme="minorHAnsi" w:eastAsiaTheme="minorEastAsia" w:hAnsiTheme="minorHAnsi" w:cstheme="minorBidi"/>
          <w:smallCaps w:val="0"/>
          <w:noProof/>
          <w:sz w:val="21"/>
          <w:szCs w:val="22"/>
        </w:rPr>
      </w:pPr>
      <w:hyperlink w:anchor="_Toc83392636" w:history="1">
        <w:r w:rsidR="00C80023" w:rsidRPr="00933862">
          <w:rPr>
            <w:rStyle w:val="a6"/>
            <w:rFonts w:ascii="Times New Roman" w:hAnsi="Times New Roman"/>
            <w:noProof/>
          </w:rPr>
          <w:t>4.1</w:t>
        </w:r>
        <w:r w:rsidR="00C80023" w:rsidRPr="00933862">
          <w:rPr>
            <w:rStyle w:val="a6"/>
            <w:noProof/>
          </w:rPr>
          <w:t xml:space="preserve"> ★技术、服务、合同条款要求</w:t>
        </w:r>
        <w:r w:rsidR="00C80023">
          <w:rPr>
            <w:noProof/>
            <w:webHidden/>
          </w:rPr>
          <w:tab/>
        </w:r>
        <w:r w:rsidR="00C80023">
          <w:rPr>
            <w:noProof/>
            <w:webHidden/>
          </w:rPr>
          <w:fldChar w:fldCharType="begin"/>
        </w:r>
        <w:r w:rsidR="00C80023">
          <w:rPr>
            <w:noProof/>
            <w:webHidden/>
          </w:rPr>
          <w:instrText xml:space="preserve"> PAGEREF _Toc83392636 \h </w:instrText>
        </w:r>
        <w:r w:rsidR="00C80023">
          <w:rPr>
            <w:noProof/>
            <w:webHidden/>
          </w:rPr>
        </w:r>
        <w:r w:rsidR="00C80023">
          <w:rPr>
            <w:noProof/>
            <w:webHidden/>
          </w:rPr>
          <w:fldChar w:fldCharType="separate"/>
        </w:r>
        <w:r w:rsidR="000860C7">
          <w:rPr>
            <w:noProof/>
            <w:webHidden/>
          </w:rPr>
          <w:t>39</w:t>
        </w:r>
        <w:r w:rsidR="00C80023">
          <w:rPr>
            <w:noProof/>
            <w:webHidden/>
          </w:rPr>
          <w:fldChar w:fldCharType="end"/>
        </w:r>
      </w:hyperlink>
    </w:p>
    <w:p w14:paraId="66A6360A" w14:textId="74907FAA" w:rsidR="00C80023" w:rsidRDefault="00F3737E">
      <w:pPr>
        <w:pStyle w:val="27"/>
        <w:rPr>
          <w:rFonts w:asciiTheme="minorHAnsi" w:eastAsiaTheme="minorEastAsia" w:hAnsiTheme="minorHAnsi" w:cstheme="minorBidi"/>
          <w:smallCaps w:val="0"/>
          <w:noProof/>
          <w:sz w:val="21"/>
          <w:szCs w:val="22"/>
        </w:rPr>
      </w:pPr>
      <w:hyperlink w:anchor="_Toc83392637" w:history="1">
        <w:r w:rsidR="00C80023" w:rsidRPr="00933862">
          <w:rPr>
            <w:rStyle w:val="a6"/>
            <w:rFonts w:ascii="Times New Roman" w:hAnsi="Times New Roman"/>
            <w:noProof/>
          </w:rPr>
          <w:t>4.2</w:t>
        </w:r>
        <w:r w:rsidR="00C80023" w:rsidRPr="00933862">
          <w:rPr>
            <w:rStyle w:val="a6"/>
            <w:noProof/>
          </w:rPr>
          <w:t xml:space="preserve"> ★漏项工程处理</w:t>
        </w:r>
        <w:r w:rsidR="00C80023">
          <w:rPr>
            <w:noProof/>
            <w:webHidden/>
          </w:rPr>
          <w:tab/>
        </w:r>
        <w:r w:rsidR="00C80023">
          <w:rPr>
            <w:noProof/>
            <w:webHidden/>
          </w:rPr>
          <w:fldChar w:fldCharType="begin"/>
        </w:r>
        <w:r w:rsidR="00C80023">
          <w:rPr>
            <w:noProof/>
            <w:webHidden/>
          </w:rPr>
          <w:instrText xml:space="preserve"> PAGEREF _Toc83392637 \h </w:instrText>
        </w:r>
        <w:r w:rsidR="00C80023">
          <w:rPr>
            <w:noProof/>
            <w:webHidden/>
          </w:rPr>
        </w:r>
        <w:r w:rsidR="00C80023">
          <w:rPr>
            <w:noProof/>
            <w:webHidden/>
          </w:rPr>
          <w:fldChar w:fldCharType="separate"/>
        </w:r>
        <w:r w:rsidR="000860C7">
          <w:rPr>
            <w:noProof/>
            <w:webHidden/>
          </w:rPr>
          <w:t>39</w:t>
        </w:r>
        <w:r w:rsidR="00C80023">
          <w:rPr>
            <w:noProof/>
            <w:webHidden/>
          </w:rPr>
          <w:fldChar w:fldCharType="end"/>
        </w:r>
      </w:hyperlink>
    </w:p>
    <w:p w14:paraId="11740543" w14:textId="1EDA6343" w:rsidR="00C80023" w:rsidRDefault="00F3737E">
      <w:pPr>
        <w:pStyle w:val="27"/>
        <w:rPr>
          <w:rFonts w:asciiTheme="minorHAnsi" w:eastAsiaTheme="minorEastAsia" w:hAnsiTheme="minorHAnsi" w:cstheme="minorBidi"/>
          <w:smallCaps w:val="0"/>
          <w:noProof/>
          <w:sz w:val="21"/>
          <w:szCs w:val="22"/>
        </w:rPr>
      </w:pPr>
      <w:hyperlink w:anchor="_Toc83392638" w:history="1">
        <w:r w:rsidR="00C80023" w:rsidRPr="00933862">
          <w:rPr>
            <w:rStyle w:val="a6"/>
            <w:rFonts w:ascii="Times New Roman" w:hAnsi="Times New Roman"/>
            <w:noProof/>
          </w:rPr>
          <w:t>4.3</w:t>
        </w:r>
        <w:r w:rsidR="00C80023" w:rsidRPr="00933862">
          <w:rPr>
            <w:rStyle w:val="a6"/>
            <w:noProof/>
          </w:rPr>
          <w:t xml:space="preserve"> ★</w:t>
        </w:r>
        <w:r w:rsidR="00C80023" w:rsidRPr="00933862">
          <w:rPr>
            <w:rStyle w:val="a6"/>
            <w:rFonts w:cs="仿宋"/>
            <w:noProof/>
          </w:rPr>
          <w:t>施工及验收要求</w:t>
        </w:r>
        <w:r w:rsidR="00C80023">
          <w:rPr>
            <w:noProof/>
            <w:webHidden/>
          </w:rPr>
          <w:tab/>
        </w:r>
        <w:r w:rsidR="00C80023">
          <w:rPr>
            <w:noProof/>
            <w:webHidden/>
          </w:rPr>
          <w:fldChar w:fldCharType="begin"/>
        </w:r>
        <w:r w:rsidR="00C80023">
          <w:rPr>
            <w:noProof/>
            <w:webHidden/>
          </w:rPr>
          <w:instrText xml:space="preserve"> PAGEREF _Toc83392638 \h </w:instrText>
        </w:r>
        <w:r w:rsidR="00C80023">
          <w:rPr>
            <w:noProof/>
            <w:webHidden/>
          </w:rPr>
        </w:r>
        <w:r w:rsidR="00C80023">
          <w:rPr>
            <w:noProof/>
            <w:webHidden/>
          </w:rPr>
          <w:fldChar w:fldCharType="separate"/>
        </w:r>
        <w:r w:rsidR="000860C7">
          <w:rPr>
            <w:noProof/>
            <w:webHidden/>
          </w:rPr>
          <w:t>40</w:t>
        </w:r>
        <w:r w:rsidR="00C80023">
          <w:rPr>
            <w:noProof/>
            <w:webHidden/>
          </w:rPr>
          <w:fldChar w:fldCharType="end"/>
        </w:r>
      </w:hyperlink>
    </w:p>
    <w:p w14:paraId="2AFA96D6" w14:textId="26530D59" w:rsidR="00C80023" w:rsidRDefault="00F3737E">
      <w:pPr>
        <w:pStyle w:val="27"/>
        <w:rPr>
          <w:rFonts w:asciiTheme="minorHAnsi" w:eastAsiaTheme="minorEastAsia" w:hAnsiTheme="minorHAnsi" w:cstheme="minorBidi"/>
          <w:smallCaps w:val="0"/>
          <w:noProof/>
          <w:sz w:val="21"/>
          <w:szCs w:val="22"/>
        </w:rPr>
      </w:pPr>
      <w:hyperlink w:anchor="_Toc83392639" w:history="1">
        <w:r w:rsidR="00C80023" w:rsidRPr="00933862">
          <w:rPr>
            <w:rStyle w:val="a6"/>
            <w:rFonts w:ascii="Times New Roman" w:hAnsi="Times New Roman"/>
            <w:noProof/>
          </w:rPr>
          <w:t>4.4</w:t>
        </w:r>
        <w:r w:rsidR="00C80023" w:rsidRPr="00933862">
          <w:rPr>
            <w:rStyle w:val="a6"/>
            <w:noProof/>
          </w:rPr>
          <w:t xml:space="preserve"> 供应商针对本项目的施工，必须达到国家及行业现行技术规范标准，符合国家及行业验收合格标准。针对本项目的其他技术服务要求： 无。</w:t>
        </w:r>
        <w:r w:rsidR="00C80023">
          <w:rPr>
            <w:noProof/>
            <w:webHidden/>
          </w:rPr>
          <w:tab/>
        </w:r>
        <w:r w:rsidR="00C80023">
          <w:rPr>
            <w:noProof/>
            <w:webHidden/>
          </w:rPr>
          <w:fldChar w:fldCharType="begin"/>
        </w:r>
        <w:r w:rsidR="00C80023">
          <w:rPr>
            <w:noProof/>
            <w:webHidden/>
          </w:rPr>
          <w:instrText xml:space="preserve"> PAGEREF _Toc83392639 \h </w:instrText>
        </w:r>
        <w:r w:rsidR="00C80023">
          <w:rPr>
            <w:noProof/>
            <w:webHidden/>
          </w:rPr>
        </w:r>
        <w:r w:rsidR="00C80023">
          <w:rPr>
            <w:noProof/>
            <w:webHidden/>
          </w:rPr>
          <w:fldChar w:fldCharType="separate"/>
        </w:r>
        <w:r w:rsidR="000860C7">
          <w:rPr>
            <w:noProof/>
            <w:webHidden/>
          </w:rPr>
          <w:t>40</w:t>
        </w:r>
        <w:r w:rsidR="00C80023">
          <w:rPr>
            <w:noProof/>
            <w:webHidden/>
          </w:rPr>
          <w:fldChar w:fldCharType="end"/>
        </w:r>
      </w:hyperlink>
    </w:p>
    <w:p w14:paraId="6A794BC2" w14:textId="6CD0A4D7" w:rsidR="00C80023" w:rsidRDefault="00F3737E">
      <w:pPr>
        <w:pStyle w:val="27"/>
        <w:rPr>
          <w:rFonts w:asciiTheme="minorHAnsi" w:eastAsiaTheme="minorEastAsia" w:hAnsiTheme="minorHAnsi" w:cstheme="minorBidi"/>
          <w:smallCaps w:val="0"/>
          <w:noProof/>
          <w:sz w:val="21"/>
          <w:szCs w:val="22"/>
        </w:rPr>
      </w:pPr>
      <w:hyperlink w:anchor="_Toc83392640" w:history="1">
        <w:r w:rsidR="00C80023" w:rsidRPr="00933862">
          <w:rPr>
            <w:rStyle w:val="a6"/>
            <w:noProof/>
          </w:rPr>
          <w:t>4.4.1施工主要材料、设备技术要求。</w:t>
        </w:r>
        <w:r w:rsidR="00C80023">
          <w:rPr>
            <w:noProof/>
            <w:webHidden/>
          </w:rPr>
          <w:tab/>
        </w:r>
        <w:r w:rsidR="00C80023">
          <w:rPr>
            <w:noProof/>
            <w:webHidden/>
          </w:rPr>
          <w:fldChar w:fldCharType="begin"/>
        </w:r>
        <w:r w:rsidR="00C80023">
          <w:rPr>
            <w:noProof/>
            <w:webHidden/>
          </w:rPr>
          <w:instrText xml:space="preserve"> PAGEREF _Toc83392640 \h </w:instrText>
        </w:r>
        <w:r w:rsidR="00C80023">
          <w:rPr>
            <w:noProof/>
            <w:webHidden/>
          </w:rPr>
        </w:r>
        <w:r w:rsidR="00C80023">
          <w:rPr>
            <w:noProof/>
            <w:webHidden/>
          </w:rPr>
          <w:fldChar w:fldCharType="separate"/>
        </w:r>
        <w:r w:rsidR="000860C7">
          <w:rPr>
            <w:noProof/>
            <w:webHidden/>
          </w:rPr>
          <w:t>40</w:t>
        </w:r>
        <w:r w:rsidR="00C80023">
          <w:rPr>
            <w:noProof/>
            <w:webHidden/>
          </w:rPr>
          <w:fldChar w:fldCharType="end"/>
        </w:r>
      </w:hyperlink>
    </w:p>
    <w:p w14:paraId="4A5C3E46" w14:textId="05B7E4A7" w:rsidR="00C80023" w:rsidRDefault="00F3737E">
      <w:pPr>
        <w:pStyle w:val="27"/>
        <w:rPr>
          <w:rFonts w:asciiTheme="minorHAnsi" w:eastAsiaTheme="minorEastAsia" w:hAnsiTheme="minorHAnsi" w:cstheme="minorBidi"/>
          <w:smallCaps w:val="0"/>
          <w:noProof/>
          <w:sz w:val="21"/>
          <w:szCs w:val="22"/>
        </w:rPr>
      </w:pPr>
      <w:hyperlink w:anchor="_Toc83392641" w:history="1">
        <w:r w:rsidR="00C80023" w:rsidRPr="00933862">
          <w:rPr>
            <w:rStyle w:val="a6"/>
            <w:rFonts w:ascii="Times New Roman" w:hAnsi="Times New Roman"/>
            <w:noProof/>
          </w:rPr>
          <w:t>4.5</w:t>
        </w:r>
        <w:r w:rsidR="00C80023" w:rsidRPr="00933862">
          <w:rPr>
            <w:rStyle w:val="a6"/>
            <w:noProof/>
          </w:rPr>
          <w:t xml:space="preserve"> 其他要求</w:t>
        </w:r>
        <w:r w:rsidR="00C80023">
          <w:rPr>
            <w:noProof/>
            <w:webHidden/>
          </w:rPr>
          <w:tab/>
        </w:r>
        <w:r w:rsidR="00C80023">
          <w:rPr>
            <w:noProof/>
            <w:webHidden/>
          </w:rPr>
          <w:fldChar w:fldCharType="begin"/>
        </w:r>
        <w:r w:rsidR="00C80023">
          <w:rPr>
            <w:noProof/>
            <w:webHidden/>
          </w:rPr>
          <w:instrText xml:space="preserve"> PAGEREF _Toc83392641 \h </w:instrText>
        </w:r>
        <w:r w:rsidR="00C80023">
          <w:rPr>
            <w:noProof/>
            <w:webHidden/>
          </w:rPr>
        </w:r>
        <w:r w:rsidR="00C80023">
          <w:rPr>
            <w:noProof/>
            <w:webHidden/>
          </w:rPr>
          <w:fldChar w:fldCharType="separate"/>
        </w:r>
        <w:r w:rsidR="000860C7">
          <w:rPr>
            <w:noProof/>
            <w:webHidden/>
          </w:rPr>
          <w:t>40</w:t>
        </w:r>
        <w:r w:rsidR="00C80023">
          <w:rPr>
            <w:noProof/>
            <w:webHidden/>
          </w:rPr>
          <w:fldChar w:fldCharType="end"/>
        </w:r>
      </w:hyperlink>
    </w:p>
    <w:p w14:paraId="4FCDD361" w14:textId="70BC74B8" w:rsidR="00C80023" w:rsidRDefault="00F3737E">
      <w:pPr>
        <w:pStyle w:val="27"/>
        <w:rPr>
          <w:rFonts w:asciiTheme="minorHAnsi" w:eastAsiaTheme="minorEastAsia" w:hAnsiTheme="minorHAnsi" w:cstheme="minorBidi"/>
          <w:smallCaps w:val="0"/>
          <w:noProof/>
          <w:sz w:val="21"/>
          <w:szCs w:val="22"/>
        </w:rPr>
      </w:pPr>
      <w:hyperlink w:anchor="_Toc83392642" w:history="1">
        <w:r w:rsidR="00C80023" w:rsidRPr="00933862">
          <w:rPr>
            <w:rStyle w:val="a6"/>
            <w:rFonts w:ascii="Times New Roman" w:hAnsi="Times New Roman"/>
            <w:noProof/>
          </w:rPr>
          <w:t>4.6</w:t>
        </w:r>
        <w:r w:rsidR="00C80023" w:rsidRPr="00933862">
          <w:rPr>
            <w:rStyle w:val="a6"/>
            <w:noProof/>
          </w:rPr>
          <w:t xml:space="preserve"> 满足采购需求的最低要求</w:t>
        </w:r>
        <w:r w:rsidR="00C80023">
          <w:rPr>
            <w:noProof/>
            <w:webHidden/>
          </w:rPr>
          <w:tab/>
        </w:r>
        <w:r w:rsidR="00C80023">
          <w:rPr>
            <w:noProof/>
            <w:webHidden/>
          </w:rPr>
          <w:fldChar w:fldCharType="begin"/>
        </w:r>
        <w:r w:rsidR="00C80023">
          <w:rPr>
            <w:noProof/>
            <w:webHidden/>
          </w:rPr>
          <w:instrText xml:space="preserve"> PAGEREF _Toc83392642 \h </w:instrText>
        </w:r>
        <w:r w:rsidR="00C80023">
          <w:rPr>
            <w:noProof/>
            <w:webHidden/>
          </w:rPr>
        </w:r>
        <w:r w:rsidR="00C80023">
          <w:rPr>
            <w:noProof/>
            <w:webHidden/>
          </w:rPr>
          <w:fldChar w:fldCharType="separate"/>
        </w:r>
        <w:r w:rsidR="000860C7">
          <w:rPr>
            <w:noProof/>
            <w:webHidden/>
          </w:rPr>
          <w:t>41</w:t>
        </w:r>
        <w:r w:rsidR="00C80023">
          <w:rPr>
            <w:noProof/>
            <w:webHidden/>
          </w:rPr>
          <w:fldChar w:fldCharType="end"/>
        </w:r>
      </w:hyperlink>
    </w:p>
    <w:p w14:paraId="263302D0" w14:textId="2EC369EB" w:rsidR="00C80023" w:rsidRDefault="00F3737E">
      <w:pPr>
        <w:pStyle w:val="1f1"/>
        <w:rPr>
          <w:rFonts w:asciiTheme="minorHAnsi" w:eastAsiaTheme="minorEastAsia" w:hAnsiTheme="minorHAnsi" w:cstheme="minorBidi"/>
          <w:bCs w:val="0"/>
          <w:caps w:val="0"/>
          <w:noProof/>
          <w:sz w:val="21"/>
          <w:szCs w:val="22"/>
        </w:rPr>
      </w:pPr>
      <w:hyperlink w:anchor="_Toc83392643" w:history="1">
        <w:r w:rsidR="00C80023" w:rsidRPr="00933862">
          <w:rPr>
            <w:rStyle w:val="a6"/>
            <w:rFonts w:ascii="Times New Roman" w:hAnsi="Times New Roman"/>
            <w:noProof/>
          </w:rPr>
          <w:t>第</w:t>
        </w:r>
        <w:r w:rsidR="00C80023" w:rsidRPr="00933862">
          <w:rPr>
            <w:rStyle w:val="a6"/>
            <w:rFonts w:ascii="Times New Roman" w:hAnsi="Times New Roman"/>
            <w:noProof/>
          </w:rPr>
          <w:t>5</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磋商办法</w:t>
        </w:r>
        <w:r w:rsidR="00C80023">
          <w:rPr>
            <w:noProof/>
            <w:webHidden/>
          </w:rPr>
          <w:tab/>
        </w:r>
        <w:r w:rsidR="00C80023">
          <w:rPr>
            <w:noProof/>
            <w:webHidden/>
          </w:rPr>
          <w:fldChar w:fldCharType="begin"/>
        </w:r>
        <w:r w:rsidR="00C80023">
          <w:rPr>
            <w:noProof/>
            <w:webHidden/>
          </w:rPr>
          <w:instrText xml:space="preserve"> PAGEREF _Toc83392643 \h </w:instrText>
        </w:r>
        <w:r w:rsidR="00C80023">
          <w:rPr>
            <w:noProof/>
            <w:webHidden/>
          </w:rPr>
        </w:r>
        <w:r w:rsidR="00C80023">
          <w:rPr>
            <w:noProof/>
            <w:webHidden/>
          </w:rPr>
          <w:fldChar w:fldCharType="separate"/>
        </w:r>
        <w:r w:rsidR="000860C7">
          <w:rPr>
            <w:noProof/>
            <w:webHidden/>
          </w:rPr>
          <w:t>42</w:t>
        </w:r>
        <w:r w:rsidR="00C80023">
          <w:rPr>
            <w:noProof/>
            <w:webHidden/>
          </w:rPr>
          <w:fldChar w:fldCharType="end"/>
        </w:r>
      </w:hyperlink>
    </w:p>
    <w:p w14:paraId="0DFF9F7C" w14:textId="71C9DE5D" w:rsidR="00C80023" w:rsidRDefault="00F3737E">
      <w:pPr>
        <w:pStyle w:val="27"/>
        <w:rPr>
          <w:rFonts w:asciiTheme="minorHAnsi" w:eastAsiaTheme="minorEastAsia" w:hAnsiTheme="minorHAnsi" w:cstheme="minorBidi"/>
          <w:smallCaps w:val="0"/>
          <w:noProof/>
          <w:sz w:val="21"/>
          <w:szCs w:val="22"/>
        </w:rPr>
      </w:pPr>
      <w:hyperlink w:anchor="_Toc83392644" w:history="1">
        <w:r w:rsidR="00C80023" w:rsidRPr="00933862">
          <w:rPr>
            <w:rStyle w:val="a6"/>
            <w:rFonts w:ascii="Times New Roman" w:hAnsi="Times New Roman"/>
            <w:noProof/>
          </w:rPr>
          <w:t>5.1</w:t>
        </w:r>
        <w:r w:rsidR="00C80023" w:rsidRPr="00933862">
          <w:rPr>
            <w:rStyle w:val="a6"/>
            <w:noProof/>
          </w:rPr>
          <w:t xml:space="preserve"> 总则</w:t>
        </w:r>
        <w:r w:rsidR="00C80023">
          <w:rPr>
            <w:noProof/>
            <w:webHidden/>
          </w:rPr>
          <w:tab/>
        </w:r>
        <w:r w:rsidR="00C80023">
          <w:rPr>
            <w:noProof/>
            <w:webHidden/>
          </w:rPr>
          <w:fldChar w:fldCharType="begin"/>
        </w:r>
        <w:r w:rsidR="00C80023">
          <w:rPr>
            <w:noProof/>
            <w:webHidden/>
          </w:rPr>
          <w:instrText xml:space="preserve"> PAGEREF _Toc83392644 \h </w:instrText>
        </w:r>
        <w:r w:rsidR="00C80023">
          <w:rPr>
            <w:noProof/>
            <w:webHidden/>
          </w:rPr>
        </w:r>
        <w:r w:rsidR="00C80023">
          <w:rPr>
            <w:noProof/>
            <w:webHidden/>
          </w:rPr>
          <w:fldChar w:fldCharType="separate"/>
        </w:r>
        <w:r w:rsidR="000860C7">
          <w:rPr>
            <w:noProof/>
            <w:webHidden/>
          </w:rPr>
          <w:t>42</w:t>
        </w:r>
        <w:r w:rsidR="00C80023">
          <w:rPr>
            <w:noProof/>
            <w:webHidden/>
          </w:rPr>
          <w:fldChar w:fldCharType="end"/>
        </w:r>
      </w:hyperlink>
    </w:p>
    <w:p w14:paraId="22961B2F" w14:textId="736B18CB" w:rsidR="00C80023" w:rsidRDefault="00F3737E">
      <w:pPr>
        <w:pStyle w:val="27"/>
        <w:rPr>
          <w:rFonts w:asciiTheme="minorHAnsi" w:eastAsiaTheme="minorEastAsia" w:hAnsiTheme="minorHAnsi" w:cstheme="minorBidi"/>
          <w:smallCaps w:val="0"/>
          <w:noProof/>
          <w:sz w:val="21"/>
          <w:szCs w:val="22"/>
        </w:rPr>
      </w:pPr>
      <w:hyperlink w:anchor="_Toc83392645" w:history="1">
        <w:r w:rsidR="00C80023" w:rsidRPr="00933862">
          <w:rPr>
            <w:rStyle w:val="a6"/>
            <w:rFonts w:ascii="Times New Roman" w:hAnsi="Times New Roman"/>
            <w:noProof/>
          </w:rPr>
          <w:t>5.2</w:t>
        </w:r>
        <w:r w:rsidR="00C80023" w:rsidRPr="00933862">
          <w:rPr>
            <w:rStyle w:val="a6"/>
            <w:noProof/>
          </w:rPr>
          <w:t xml:space="preserve"> 磋商程序</w:t>
        </w:r>
        <w:r w:rsidR="00C80023">
          <w:rPr>
            <w:noProof/>
            <w:webHidden/>
          </w:rPr>
          <w:tab/>
        </w:r>
        <w:r w:rsidR="00C80023">
          <w:rPr>
            <w:noProof/>
            <w:webHidden/>
          </w:rPr>
          <w:fldChar w:fldCharType="begin"/>
        </w:r>
        <w:r w:rsidR="00C80023">
          <w:rPr>
            <w:noProof/>
            <w:webHidden/>
          </w:rPr>
          <w:instrText xml:space="preserve"> PAGEREF _Toc83392645 \h </w:instrText>
        </w:r>
        <w:r w:rsidR="00C80023">
          <w:rPr>
            <w:noProof/>
            <w:webHidden/>
          </w:rPr>
        </w:r>
        <w:r w:rsidR="00C80023">
          <w:rPr>
            <w:noProof/>
            <w:webHidden/>
          </w:rPr>
          <w:fldChar w:fldCharType="separate"/>
        </w:r>
        <w:r w:rsidR="000860C7">
          <w:rPr>
            <w:noProof/>
            <w:webHidden/>
          </w:rPr>
          <w:t>43</w:t>
        </w:r>
        <w:r w:rsidR="00C80023">
          <w:rPr>
            <w:noProof/>
            <w:webHidden/>
          </w:rPr>
          <w:fldChar w:fldCharType="end"/>
        </w:r>
      </w:hyperlink>
    </w:p>
    <w:p w14:paraId="739DAA52" w14:textId="01B5A97A" w:rsidR="00C80023" w:rsidRDefault="00F3737E">
      <w:pPr>
        <w:pStyle w:val="27"/>
        <w:rPr>
          <w:rFonts w:asciiTheme="minorHAnsi" w:eastAsiaTheme="minorEastAsia" w:hAnsiTheme="minorHAnsi" w:cstheme="minorBidi"/>
          <w:smallCaps w:val="0"/>
          <w:noProof/>
          <w:sz w:val="21"/>
          <w:szCs w:val="22"/>
        </w:rPr>
      </w:pPr>
      <w:hyperlink w:anchor="_Toc83392646" w:history="1">
        <w:r w:rsidR="00C80023" w:rsidRPr="00933862">
          <w:rPr>
            <w:rStyle w:val="a6"/>
            <w:noProof/>
          </w:rPr>
          <w:t>5.2.1 递交施工响应文件</w:t>
        </w:r>
        <w:r w:rsidR="00C80023">
          <w:rPr>
            <w:noProof/>
            <w:webHidden/>
          </w:rPr>
          <w:tab/>
        </w:r>
        <w:r w:rsidR="00C80023">
          <w:rPr>
            <w:noProof/>
            <w:webHidden/>
          </w:rPr>
          <w:fldChar w:fldCharType="begin"/>
        </w:r>
        <w:r w:rsidR="00C80023">
          <w:rPr>
            <w:noProof/>
            <w:webHidden/>
          </w:rPr>
          <w:instrText xml:space="preserve"> PAGEREF _Toc83392646 \h </w:instrText>
        </w:r>
        <w:r w:rsidR="00C80023">
          <w:rPr>
            <w:noProof/>
            <w:webHidden/>
          </w:rPr>
        </w:r>
        <w:r w:rsidR="00C80023">
          <w:rPr>
            <w:noProof/>
            <w:webHidden/>
          </w:rPr>
          <w:fldChar w:fldCharType="separate"/>
        </w:r>
        <w:r w:rsidR="000860C7">
          <w:rPr>
            <w:noProof/>
            <w:webHidden/>
          </w:rPr>
          <w:t>43</w:t>
        </w:r>
        <w:r w:rsidR="00C80023">
          <w:rPr>
            <w:noProof/>
            <w:webHidden/>
          </w:rPr>
          <w:fldChar w:fldCharType="end"/>
        </w:r>
      </w:hyperlink>
    </w:p>
    <w:p w14:paraId="029BFA3D" w14:textId="1AB947ED" w:rsidR="00C80023" w:rsidRDefault="00F3737E">
      <w:pPr>
        <w:pStyle w:val="27"/>
        <w:rPr>
          <w:rFonts w:asciiTheme="minorHAnsi" w:eastAsiaTheme="minorEastAsia" w:hAnsiTheme="minorHAnsi" w:cstheme="minorBidi"/>
          <w:smallCaps w:val="0"/>
          <w:noProof/>
          <w:sz w:val="21"/>
          <w:szCs w:val="22"/>
        </w:rPr>
      </w:pPr>
      <w:hyperlink w:anchor="_Toc83392647" w:history="1">
        <w:r w:rsidR="00C80023" w:rsidRPr="00933862">
          <w:rPr>
            <w:rStyle w:val="a6"/>
            <w:noProof/>
          </w:rPr>
          <w:t>5.2.2确定邀请参加磋商的供应商数量</w:t>
        </w:r>
        <w:r w:rsidR="00C80023">
          <w:rPr>
            <w:noProof/>
            <w:webHidden/>
          </w:rPr>
          <w:tab/>
        </w:r>
        <w:r w:rsidR="00C80023">
          <w:rPr>
            <w:noProof/>
            <w:webHidden/>
          </w:rPr>
          <w:fldChar w:fldCharType="begin"/>
        </w:r>
        <w:r w:rsidR="00C80023">
          <w:rPr>
            <w:noProof/>
            <w:webHidden/>
          </w:rPr>
          <w:instrText xml:space="preserve"> PAGEREF _Toc83392647 \h </w:instrText>
        </w:r>
        <w:r w:rsidR="00C80023">
          <w:rPr>
            <w:noProof/>
            <w:webHidden/>
          </w:rPr>
        </w:r>
        <w:r w:rsidR="00C80023">
          <w:rPr>
            <w:noProof/>
            <w:webHidden/>
          </w:rPr>
          <w:fldChar w:fldCharType="separate"/>
        </w:r>
        <w:r w:rsidR="000860C7">
          <w:rPr>
            <w:noProof/>
            <w:webHidden/>
          </w:rPr>
          <w:t>43</w:t>
        </w:r>
        <w:r w:rsidR="00C80023">
          <w:rPr>
            <w:noProof/>
            <w:webHidden/>
          </w:rPr>
          <w:fldChar w:fldCharType="end"/>
        </w:r>
      </w:hyperlink>
    </w:p>
    <w:p w14:paraId="34DB9FBF" w14:textId="61D9F164" w:rsidR="00C80023" w:rsidRDefault="00F3737E">
      <w:pPr>
        <w:pStyle w:val="27"/>
        <w:rPr>
          <w:rFonts w:asciiTheme="minorHAnsi" w:eastAsiaTheme="minorEastAsia" w:hAnsiTheme="minorHAnsi" w:cstheme="minorBidi"/>
          <w:smallCaps w:val="0"/>
          <w:noProof/>
          <w:sz w:val="21"/>
          <w:szCs w:val="22"/>
        </w:rPr>
      </w:pPr>
      <w:hyperlink w:anchor="_Toc83392648" w:history="1">
        <w:r w:rsidR="00C80023" w:rsidRPr="00933862">
          <w:rPr>
            <w:rStyle w:val="a6"/>
            <w:noProof/>
          </w:rPr>
          <w:t>5.2.3成立磋商小组</w:t>
        </w:r>
        <w:r w:rsidR="00C80023">
          <w:rPr>
            <w:noProof/>
            <w:webHidden/>
          </w:rPr>
          <w:tab/>
        </w:r>
        <w:r w:rsidR="00C80023">
          <w:rPr>
            <w:noProof/>
            <w:webHidden/>
          </w:rPr>
          <w:fldChar w:fldCharType="begin"/>
        </w:r>
        <w:r w:rsidR="00C80023">
          <w:rPr>
            <w:noProof/>
            <w:webHidden/>
          </w:rPr>
          <w:instrText xml:space="preserve"> PAGEREF _Toc83392648 \h </w:instrText>
        </w:r>
        <w:r w:rsidR="00C80023">
          <w:rPr>
            <w:noProof/>
            <w:webHidden/>
          </w:rPr>
        </w:r>
        <w:r w:rsidR="00C80023">
          <w:rPr>
            <w:noProof/>
            <w:webHidden/>
          </w:rPr>
          <w:fldChar w:fldCharType="separate"/>
        </w:r>
        <w:r w:rsidR="000860C7">
          <w:rPr>
            <w:noProof/>
            <w:webHidden/>
          </w:rPr>
          <w:t>43</w:t>
        </w:r>
        <w:r w:rsidR="00C80023">
          <w:rPr>
            <w:noProof/>
            <w:webHidden/>
          </w:rPr>
          <w:fldChar w:fldCharType="end"/>
        </w:r>
      </w:hyperlink>
    </w:p>
    <w:p w14:paraId="688C34F5" w14:textId="2366331C" w:rsidR="00C80023" w:rsidRDefault="00F3737E">
      <w:pPr>
        <w:pStyle w:val="27"/>
        <w:rPr>
          <w:rFonts w:asciiTheme="minorHAnsi" w:eastAsiaTheme="minorEastAsia" w:hAnsiTheme="minorHAnsi" w:cstheme="minorBidi"/>
          <w:smallCaps w:val="0"/>
          <w:noProof/>
          <w:sz w:val="21"/>
          <w:szCs w:val="22"/>
        </w:rPr>
      </w:pPr>
      <w:hyperlink w:anchor="_Toc83392649" w:history="1">
        <w:r w:rsidR="00C80023" w:rsidRPr="00933862">
          <w:rPr>
            <w:rStyle w:val="a6"/>
            <w:noProof/>
          </w:rPr>
          <w:t>5.2.4磋商</w:t>
        </w:r>
        <w:r w:rsidR="00C80023">
          <w:rPr>
            <w:noProof/>
            <w:webHidden/>
          </w:rPr>
          <w:tab/>
        </w:r>
        <w:r w:rsidR="00C80023">
          <w:rPr>
            <w:noProof/>
            <w:webHidden/>
          </w:rPr>
          <w:fldChar w:fldCharType="begin"/>
        </w:r>
        <w:r w:rsidR="00C80023">
          <w:rPr>
            <w:noProof/>
            <w:webHidden/>
          </w:rPr>
          <w:instrText xml:space="preserve"> PAGEREF _Toc83392649 \h </w:instrText>
        </w:r>
        <w:r w:rsidR="00C80023">
          <w:rPr>
            <w:noProof/>
            <w:webHidden/>
          </w:rPr>
        </w:r>
        <w:r w:rsidR="00C80023">
          <w:rPr>
            <w:noProof/>
            <w:webHidden/>
          </w:rPr>
          <w:fldChar w:fldCharType="separate"/>
        </w:r>
        <w:r w:rsidR="000860C7">
          <w:rPr>
            <w:noProof/>
            <w:webHidden/>
          </w:rPr>
          <w:t>43</w:t>
        </w:r>
        <w:r w:rsidR="00C80023">
          <w:rPr>
            <w:noProof/>
            <w:webHidden/>
          </w:rPr>
          <w:fldChar w:fldCharType="end"/>
        </w:r>
      </w:hyperlink>
    </w:p>
    <w:p w14:paraId="65D8924A" w14:textId="40B2BC61" w:rsidR="00C80023" w:rsidRDefault="00F3737E">
      <w:pPr>
        <w:pStyle w:val="27"/>
        <w:rPr>
          <w:rFonts w:asciiTheme="minorHAnsi" w:eastAsiaTheme="minorEastAsia" w:hAnsiTheme="minorHAnsi" w:cstheme="minorBidi"/>
          <w:smallCaps w:val="0"/>
          <w:noProof/>
          <w:sz w:val="21"/>
          <w:szCs w:val="22"/>
        </w:rPr>
      </w:pPr>
      <w:hyperlink w:anchor="_Toc83392650" w:history="1">
        <w:r w:rsidR="00C80023" w:rsidRPr="00933862">
          <w:rPr>
            <w:rStyle w:val="a6"/>
            <w:noProof/>
          </w:rPr>
          <w:t>5.3符合性审查</w:t>
        </w:r>
        <w:r w:rsidR="00C80023">
          <w:rPr>
            <w:noProof/>
            <w:webHidden/>
          </w:rPr>
          <w:tab/>
        </w:r>
        <w:r w:rsidR="00C80023">
          <w:rPr>
            <w:noProof/>
            <w:webHidden/>
          </w:rPr>
          <w:fldChar w:fldCharType="begin"/>
        </w:r>
        <w:r w:rsidR="00C80023">
          <w:rPr>
            <w:noProof/>
            <w:webHidden/>
          </w:rPr>
          <w:instrText xml:space="preserve"> PAGEREF _Toc83392650 \h </w:instrText>
        </w:r>
        <w:r w:rsidR="00C80023">
          <w:rPr>
            <w:noProof/>
            <w:webHidden/>
          </w:rPr>
        </w:r>
        <w:r w:rsidR="00C80023">
          <w:rPr>
            <w:noProof/>
            <w:webHidden/>
          </w:rPr>
          <w:fldChar w:fldCharType="separate"/>
        </w:r>
        <w:r w:rsidR="000860C7">
          <w:rPr>
            <w:noProof/>
            <w:webHidden/>
          </w:rPr>
          <w:t>44</w:t>
        </w:r>
        <w:r w:rsidR="00C80023">
          <w:rPr>
            <w:noProof/>
            <w:webHidden/>
          </w:rPr>
          <w:fldChar w:fldCharType="end"/>
        </w:r>
      </w:hyperlink>
    </w:p>
    <w:p w14:paraId="40710151" w14:textId="0AFD06A6" w:rsidR="00C80023" w:rsidRDefault="00F3737E">
      <w:pPr>
        <w:pStyle w:val="27"/>
        <w:rPr>
          <w:rFonts w:asciiTheme="minorHAnsi" w:eastAsiaTheme="minorEastAsia" w:hAnsiTheme="minorHAnsi" w:cstheme="minorBidi"/>
          <w:smallCaps w:val="0"/>
          <w:noProof/>
          <w:sz w:val="21"/>
          <w:szCs w:val="22"/>
        </w:rPr>
      </w:pPr>
      <w:hyperlink w:anchor="_Toc83392651" w:history="1">
        <w:r w:rsidR="00C80023" w:rsidRPr="00933862">
          <w:rPr>
            <w:rStyle w:val="a6"/>
            <w:noProof/>
          </w:rPr>
          <w:t>5.4最后报价审查</w:t>
        </w:r>
        <w:r w:rsidR="00C80023">
          <w:rPr>
            <w:noProof/>
            <w:webHidden/>
          </w:rPr>
          <w:tab/>
        </w:r>
        <w:r w:rsidR="00C80023">
          <w:rPr>
            <w:noProof/>
            <w:webHidden/>
          </w:rPr>
          <w:fldChar w:fldCharType="begin"/>
        </w:r>
        <w:r w:rsidR="00C80023">
          <w:rPr>
            <w:noProof/>
            <w:webHidden/>
          </w:rPr>
          <w:instrText xml:space="preserve"> PAGEREF _Toc83392651 \h </w:instrText>
        </w:r>
        <w:r w:rsidR="00C80023">
          <w:rPr>
            <w:noProof/>
            <w:webHidden/>
          </w:rPr>
        </w:r>
        <w:r w:rsidR="00C80023">
          <w:rPr>
            <w:noProof/>
            <w:webHidden/>
          </w:rPr>
          <w:fldChar w:fldCharType="separate"/>
        </w:r>
        <w:r w:rsidR="000860C7">
          <w:rPr>
            <w:noProof/>
            <w:webHidden/>
          </w:rPr>
          <w:t>47</w:t>
        </w:r>
        <w:r w:rsidR="00C80023">
          <w:rPr>
            <w:noProof/>
            <w:webHidden/>
          </w:rPr>
          <w:fldChar w:fldCharType="end"/>
        </w:r>
      </w:hyperlink>
    </w:p>
    <w:p w14:paraId="4A4C517F" w14:textId="73142ED4" w:rsidR="00C80023" w:rsidRDefault="00F3737E">
      <w:pPr>
        <w:pStyle w:val="27"/>
        <w:rPr>
          <w:rFonts w:asciiTheme="minorHAnsi" w:eastAsiaTheme="minorEastAsia" w:hAnsiTheme="minorHAnsi" w:cstheme="minorBidi"/>
          <w:smallCaps w:val="0"/>
          <w:noProof/>
          <w:sz w:val="21"/>
          <w:szCs w:val="22"/>
        </w:rPr>
      </w:pPr>
      <w:hyperlink w:anchor="_Toc83392652" w:history="1">
        <w:r w:rsidR="00C80023" w:rsidRPr="00933862">
          <w:rPr>
            <w:rStyle w:val="a6"/>
            <w:noProof/>
          </w:rPr>
          <w:t>5.6比较与评价</w:t>
        </w:r>
        <w:r w:rsidR="00C80023">
          <w:rPr>
            <w:noProof/>
            <w:webHidden/>
          </w:rPr>
          <w:tab/>
        </w:r>
        <w:r w:rsidR="00C80023">
          <w:rPr>
            <w:noProof/>
            <w:webHidden/>
          </w:rPr>
          <w:fldChar w:fldCharType="begin"/>
        </w:r>
        <w:r w:rsidR="00C80023">
          <w:rPr>
            <w:noProof/>
            <w:webHidden/>
          </w:rPr>
          <w:instrText xml:space="preserve"> PAGEREF _Toc83392652 \h </w:instrText>
        </w:r>
        <w:r w:rsidR="00C80023">
          <w:rPr>
            <w:noProof/>
            <w:webHidden/>
          </w:rPr>
        </w:r>
        <w:r w:rsidR="00C80023">
          <w:rPr>
            <w:noProof/>
            <w:webHidden/>
          </w:rPr>
          <w:fldChar w:fldCharType="separate"/>
        </w:r>
        <w:r w:rsidR="000860C7">
          <w:rPr>
            <w:noProof/>
            <w:webHidden/>
          </w:rPr>
          <w:t>49</w:t>
        </w:r>
        <w:r w:rsidR="00C80023">
          <w:rPr>
            <w:noProof/>
            <w:webHidden/>
          </w:rPr>
          <w:fldChar w:fldCharType="end"/>
        </w:r>
      </w:hyperlink>
    </w:p>
    <w:p w14:paraId="6CDF6381" w14:textId="2DE718D3" w:rsidR="00C80023" w:rsidRDefault="00F3737E">
      <w:pPr>
        <w:pStyle w:val="27"/>
        <w:rPr>
          <w:rFonts w:asciiTheme="minorHAnsi" w:eastAsiaTheme="minorEastAsia" w:hAnsiTheme="minorHAnsi" w:cstheme="minorBidi"/>
          <w:smallCaps w:val="0"/>
          <w:noProof/>
          <w:sz w:val="21"/>
          <w:szCs w:val="22"/>
        </w:rPr>
      </w:pPr>
      <w:hyperlink w:anchor="_Toc83392653" w:history="1">
        <w:r w:rsidR="00C80023" w:rsidRPr="00933862">
          <w:rPr>
            <w:rStyle w:val="a6"/>
            <w:noProof/>
          </w:rPr>
          <w:t>5.7磋商小组复核</w:t>
        </w:r>
        <w:r w:rsidR="00C80023">
          <w:rPr>
            <w:noProof/>
            <w:webHidden/>
          </w:rPr>
          <w:tab/>
        </w:r>
        <w:r w:rsidR="00C80023">
          <w:rPr>
            <w:noProof/>
            <w:webHidden/>
          </w:rPr>
          <w:fldChar w:fldCharType="begin"/>
        </w:r>
        <w:r w:rsidR="00C80023">
          <w:rPr>
            <w:noProof/>
            <w:webHidden/>
          </w:rPr>
          <w:instrText xml:space="preserve"> PAGEREF _Toc83392653 \h </w:instrText>
        </w:r>
        <w:r w:rsidR="00C80023">
          <w:rPr>
            <w:noProof/>
            <w:webHidden/>
          </w:rPr>
        </w:r>
        <w:r w:rsidR="00C80023">
          <w:rPr>
            <w:noProof/>
            <w:webHidden/>
          </w:rPr>
          <w:fldChar w:fldCharType="separate"/>
        </w:r>
        <w:r w:rsidR="000860C7">
          <w:rPr>
            <w:noProof/>
            <w:webHidden/>
          </w:rPr>
          <w:t>49</w:t>
        </w:r>
        <w:r w:rsidR="00C80023">
          <w:rPr>
            <w:noProof/>
            <w:webHidden/>
          </w:rPr>
          <w:fldChar w:fldCharType="end"/>
        </w:r>
      </w:hyperlink>
    </w:p>
    <w:p w14:paraId="50F93B0E" w14:textId="1E4D7C7B" w:rsidR="00C80023" w:rsidRDefault="00F3737E">
      <w:pPr>
        <w:pStyle w:val="27"/>
        <w:rPr>
          <w:rFonts w:asciiTheme="minorHAnsi" w:eastAsiaTheme="minorEastAsia" w:hAnsiTheme="minorHAnsi" w:cstheme="minorBidi"/>
          <w:smallCaps w:val="0"/>
          <w:noProof/>
          <w:sz w:val="21"/>
          <w:szCs w:val="22"/>
        </w:rPr>
      </w:pPr>
      <w:hyperlink w:anchor="_Toc83392654" w:history="1">
        <w:r w:rsidR="00C80023" w:rsidRPr="00933862">
          <w:rPr>
            <w:rStyle w:val="a6"/>
            <w:noProof/>
          </w:rPr>
          <w:t>5.8推荐成交候选供应商</w:t>
        </w:r>
        <w:r w:rsidR="00C80023">
          <w:rPr>
            <w:noProof/>
            <w:webHidden/>
          </w:rPr>
          <w:tab/>
        </w:r>
        <w:r w:rsidR="00C80023">
          <w:rPr>
            <w:noProof/>
            <w:webHidden/>
          </w:rPr>
          <w:fldChar w:fldCharType="begin"/>
        </w:r>
        <w:r w:rsidR="00C80023">
          <w:rPr>
            <w:noProof/>
            <w:webHidden/>
          </w:rPr>
          <w:instrText xml:space="preserve"> PAGEREF _Toc83392654 \h </w:instrText>
        </w:r>
        <w:r w:rsidR="00C80023">
          <w:rPr>
            <w:noProof/>
            <w:webHidden/>
          </w:rPr>
        </w:r>
        <w:r w:rsidR="00C80023">
          <w:rPr>
            <w:noProof/>
            <w:webHidden/>
          </w:rPr>
          <w:fldChar w:fldCharType="separate"/>
        </w:r>
        <w:r w:rsidR="000860C7">
          <w:rPr>
            <w:noProof/>
            <w:webHidden/>
          </w:rPr>
          <w:t>50</w:t>
        </w:r>
        <w:r w:rsidR="00C80023">
          <w:rPr>
            <w:noProof/>
            <w:webHidden/>
          </w:rPr>
          <w:fldChar w:fldCharType="end"/>
        </w:r>
      </w:hyperlink>
    </w:p>
    <w:p w14:paraId="045B7735" w14:textId="19E474A5" w:rsidR="00C80023" w:rsidRDefault="00F3737E">
      <w:pPr>
        <w:pStyle w:val="27"/>
        <w:rPr>
          <w:rFonts w:asciiTheme="minorHAnsi" w:eastAsiaTheme="minorEastAsia" w:hAnsiTheme="minorHAnsi" w:cstheme="minorBidi"/>
          <w:smallCaps w:val="0"/>
          <w:noProof/>
          <w:sz w:val="21"/>
          <w:szCs w:val="22"/>
        </w:rPr>
      </w:pPr>
      <w:hyperlink w:anchor="_Toc83392655" w:history="1">
        <w:r w:rsidR="00C80023" w:rsidRPr="00933862">
          <w:rPr>
            <w:rStyle w:val="a6"/>
            <w:noProof/>
          </w:rPr>
          <w:t>5.9编写磋商报告</w:t>
        </w:r>
        <w:r w:rsidR="00C80023">
          <w:rPr>
            <w:noProof/>
            <w:webHidden/>
          </w:rPr>
          <w:tab/>
        </w:r>
        <w:r w:rsidR="00C80023">
          <w:rPr>
            <w:noProof/>
            <w:webHidden/>
          </w:rPr>
          <w:fldChar w:fldCharType="begin"/>
        </w:r>
        <w:r w:rsidR="00C80023">
          <w:rPr>
            <w:noProof/>
            <w:webHidden/>
          </w:rPr>
          <w:instrText xml:space="preserve"> PAGEREF _Toc83392655 \h </w:instrText>
        </w:r>
        <w:r w:rsidR="00C80023">
          <w:rPr>
            <w:noProof/>
            <w:webHidden/>
          </w:rPr>
        </w:r>
        <w:r w:rsidR="00C80023">
          <w:rPr>
            <w:noProof/>
            <w:webHidden/>
          </w:rPr>
          <w:fldChar w:fldCharType="separate"/>
        </w:r>
        <w:r w:rsidR="000860C7">
          <w:rPr>
            <w:noProof/>
            <w:webHidden/>
          </w:rPr>
          <w:t>50</w:t>
        </w:r>
        <w:r w:rsidR="00C80023">
          <w:rPr>
            <w:noProof/>
            <w:webHidden/>
          </w:rPr>
          <w:fldChar w:fldCharType="end"/>
        </w:r>
      </w:hyperlink>
    </w:p>
    <w:p w14:paraId="43F8EE0B" w14:textId="10901FEA" w:rsidR="00C80023" w:rsidRDefault="00F3737E">
      <w:pPr>
        <w:pStyle w:val="27"/>
        <w:rPr>
          <w:rFonts w:asciiTheme="minorHAnsi" w:eastAsiaTheme="minorEastAsia" w:hAnsiTheme="minorHAnsi" w:cstheme="minorBidi"/>
          <w:smallCaps w:val="0"/>
          <w:noProof/>
          <w:sz w:val="21"/>
          <w:szCs w:val="22"/>
        </w:rPr>
      </w:pPr>
      <w:hyperlink w:anchor="_Toc83392656" w:history="1">
        <w:r w:rsidR="00C80023" w:rsidRPr="00933862">
          <w:rPr>
            <w:rStyle w:val="a6"/>
            <w:noProof/>
          </w:rPr>
          <w:t>5.10争议处理规则</w:t>
        </w:r>
        <w:r w:rsidR="00C80023">
          <w:rPr>
            <w:noProof/>
            <w:webHidden/>
          </w:rPr>
          <w:tab/>
        </w:r>
        <w:r w:rsidR="00C80023">
          <w:rPr>
            <w:noProof/>
            <w:webHidden/>
          </w:rPr>
          <w:fldChar w:fldCharType="begin"/>
        </w:r>
        <w:r w:rsidR="00C80023">
          <w:rPr>
            <w:noProof/>
            <w:webHidden/>
          </w:rPr>
          <w:instrText xml:space="preserve"> PAGEREF _Toc83392656 \h </w:instrText>
        </w:r>
        <w:r w:rsidR="00C80023">
          <w:rPr>
            <w:noProof/>
            <w:webHidden/>
          </w:rPr>
        </w:r>
        <w:r w:rsidR="00C80023">
          <w:rPr>
            <w:noProof/>
            <w:webHidden/>
          </w:rPr>
          <w:fldChar w:fldCharType="separate"/>
        </w:r>
        <w:r w:rsidR="000860C7">
          <w:rPr>
            <w:noProof/>
            <w:webHidden/>
          </w:rPr>
          <w:t>50</w:t>
        </w:r>
        <w:r w:rsidR="00C80023">
          <w:rPr>
            <w:noProof/>
            <w:webHidden/>
          </w:rPr>
          <w:fldChar w:fldCharType="end"/>
        </w:r>
      </w:hyperlink>
    </w:p>
    <w:p w14:paraId="3FD0E1E8" w14:textId="1F5D0687" w:rsidR="00C80023" w:rsidRDefault="00F3737E">
      <w:pPr>
        <w:pStyle w:val="27"/>
        <w:rPr>
          <w:rFonts w:asciiTheme="minorHAnsi" w:eastAsiaTheme="minorEastAsia" w:hAnsiTheme="minorHAnsi" w:cstheme="minorBidi"/>
          <w:smallCaps w:val="0"/>
          <w:noProof/>
          <w:sz w:val="21"/>
          <w:szCs w:val="22"/>
        </w:rPr>
      </w:pPr>
      <w:hyperlink w:anchor="_Toc83392657" w:history="1">
        <w:r w:rsidR="00C80023" w:rsidRPr="00933862">
          <w:rPr>
            <w:rStyle w:val="a6"/>
            <w:noProof/>
          </w:rPr>
          <w:t>5.11供应商澄清、说明</w:t>
        </w:r>
        <w:r w:rsidR="00C80023">
          <w:rPr>
            <w:noProof/>
            <w:webHidden/>
          </w:rPr>
          <w:tab/>
        </w:r>
        <w:r w:rsidR="00C80023">
          <w:rPr>
            <w:noProof/>
            <w:webHidden/>
          </w:rPr>
          <w:fldChar w:fldCharType="begin"/>
        </w:r>
        <w:r w:rsidR="00C80023">
          <w:rPr>
            <w:noProof/>
            <w:webHidden/>
          </w:rPr>
          <w:instrText xml:space="preserve"> PAGEREF _Toc83392657 \h </w:instrText>
        </w:r>
        <w:r w:rsidR="00C80023">
          <w:rPr>
            <w:noProof/>
            <w:webHidden/>
          </w:rPr>
        </w:r>
        <w:r w:rsidR="00C80023">
          <w:rPr>
            <w:noProof/>
            <w:webHidden/>
          </w:rPr>
          <w:fldChar w:fldCharType="separate"/>
        </w:r>
        <w:r w:rsidR="000860C7">
          <w:rPr>
            <w:noProof/>
            <w:webHidden/>
          </w:rPr>
          <w:t>51</w:t>
        </w:r>
        <w:r w:rsidR="00C80023">
          <w:rPr>
            <w:noProof/>
            <w:webHidden/>
          </w:rPr>
          <w:fldChar w:fldCharType="end"/>
        </w:r>
      </w:hyperlink>
    </w:p>
    <w:p w14:paraId="4B7746D0" w14:textId="2183E4C0" w:rsidR="00C80023" w:rsidRDefault="00F3737E">
      <w:pPr>
        <w:pStyle w:val="27"/>
        <w:rPr>
          <w:rFonts w:asciiTheme="minorHAnsi" w:eastAsiaTheme="minorEastAsia" w:hAnsiTheme="minorHAnsi" w:cstheme="minorBidi"/>
          <w:smallCaps w:val="0"/>
          <w:noProof/>
          <w:sz w:val="21"/>
          <w:szCs w:val="22"/>
        </w:rPr>
      </w:pPr>
      <w:hyperlink w:anchor="_Toc83392658" w:history="1">
        <w:r w:rsidR="00C80023" w:rsidRPr="00933862">
          <w:rPr>
            <w:rStyle w:val="a6"/>
            <w:noProof/>
          </w:rPr>
          <w:t>5.12评审办法和标准</w:t>
        </w:r>
        <w:r w:rsidR="00C80023">
          <w:rPr>
            <w:noProof/>
            <w:webHidden/>
          </w:rPr>
          <w:tab/>
        </w:r>
        <w:r w:rsidR="00C80023">
          <w:rPr>
            <w:noProof/>
            <w:webHidden/>
          </w:rPr>
          <w:fldChar w:fldCharType="begin"/>
        </w:r>
        <w:r w:rsidR="00C80023">
          <w:rPr>
            <w:noProof/>
            <w:webHidden/>
          </w:rPr>
          <w:instrText xml:space="preserve"> PAGEREF _Toc83392658 \h </w:instrText>
        </w:r>
        <w:r w:rsidR="00C80023">
          <w:rPr>
            <w:noProof/>
            <w:webHidden/>
          </w:rPr>
        </w:r>
        <w:r w:rsidR="00C80023">
          <w:rPr>
            <w:noProof/>
            <w:webHidden/>
          </w:rPr>
          <w:fldChar w:fldCharType="separate"/>
        </w:r>
        <w:r w:rsidR="000860C7">
          <w:rPr>
            <w:noProof/>
            <w:webHidden/>
          </w:rPr>
          <w:t>51</w:t>
        </w:r>
        <w:r w:rsidR="00C80023">
          <w:rPr>
            <w:noProof/>
            <w:webHidden/>
          </w:rPr>
          <w:fldChar w:fldCharType="end"/>
        </w:r>
      </w:hyperlink>
    </w:p>
    <w:p w14:paraId="39E488FB" w14:textId="6CD63D8D" w:rsidR="00C80023" w:rsidRDefault="00F3737E">
      <w:pPr>
        <w:pStyle w:val="27"/>
        <w:rPr>
          <w:rFonts w:asciiTheme="minorHAnsi" w:eastAsiaTheme="minorEastAsia" w:hAnsiTheme="minorHAnsi" w:cstheme="minorBidi"/>
          <w:smallCaps w:val="0"/>
          <w:noProof/>
          <w:sz w:val="21"/>
          <w:szCs w:val="22"/>
        </w:rPr>
      </w:pPr>
      <w:hyperlink w:anchor="_Toc83392659" w:history="1">
        <w:r w:rsidR="00C80023" w:rsidRPr="00933862">
          <w:rPr>
            <w:rStyle w:val="a6"/>
            <w:rFonts w:ascii="Times New Roman" w:hAnsi="Times New Roman"/>
            <w:noProof/>
          </w:rPr>
          <w:t>5.1</w:t>
        </w:r>
        <w:r w:rsidR="00C80023" w:rsidRPr="00933862">
          <w:rPr>
            <w:rStyle w:val="a6"/>
            <w:noProof/>
          </w:rPr>
          <w:t xml:space="preserve"> 采购失败情形</w:t>
        </w:r>
        <w:r w:rsidR="00C80023">
          <w:rPr>
            <w:noProof/>
            <w:webHidden/>
          </w:rPr>
          <w:tab/>
        </w:r>
        <w:r w:rsidR="00C80023">
          <w:rPr>
            <w:noProof/>
            <w:webHidden/>
          </w:rPr>
          <w:fldChar w:fldCharType="begin"/>
        </w:r>
        <w:r w:rsidR="00C80023">
          <w:rPr>
            <w:noProof/>
            <w:webHidden/>
          </w:rPr>
          <w:instrText xml:space="preserve"> PAGEREF _Toc83392659 \h </w:instrText>
        </w:r>
        <w:r w:rsidR="00C80023">
          <w:rPr>
            <w:noProof/>
            <w:webHidden/>
          </w:rPr>
        </w:r>
        <w:r w:rsidR="00C80023">
          <w:rPr>
            <w:noProof/>
            <w:webHidden/>
          </w:rPr>
          <w:fldChar w:fldCharType="separate"/>
        </w:r>
        <w:r w:rsidR="000860C7">
          <w:rPr>
            <w:noProof/>
            <w:webHidden/>
          </w:rPr>
          <w:t>54</w:t>
        </w:r>
        <w:r w:rsidR="00C80023">
          <w:rPr>
            <w:noProof/>
            <w:webHidden/>
          </w:rPr>
          <w:fldChar w:fldCharType="end"/>
        </w:r>
      </w:hyperlink>
    </w:p>
    <w:p w14:paraId="0F67E2D9" w14:textId="26BCAAF9" w:rsidR="00C80023" w:rsidRDefault="00F3737E">
      <w:pPr>
        <w:pStyle w:val="27"/>
        <w:rPr>
          <w:rFonts w:asciiTheme="minorHAnsi" w:eastAsiaTheme="minorEastAsia" w:hAnsiTheme="minorHAnsi" w:cstheme="minorBidi"/>
          <w:smallCaps w:val="0"/>
          <w:noProof/>
          <w:sz w:val="21"/>
          <w:szCs w:val="22"/>
        </w:rPr>
      </w:pPr>
      <w:hyperlink w:anchor="_Toc83392660" w:history="1">
        <w:r w:rsidR="00C80023" w:rsidRPr="00933862">
          <w:rPr>
            <w:rStyle w:val="a6"/>
            <w:rFonts w:ascii="Times New Roman" w:hAnsi="Times New Roman"/>
            <w:noProof/>
          </w:rPr>
          <w:t>5.1.1</w:t>
        </w:r>
        <w:r w:rsidR="00C80023" w:rsidRPr="00933862">
          <w:rPr>
            <w:rStyle w:val="a6"/>
            <w:noProof/>
          </w:rPr>
          <w:t xml:space="preserve"> 其他</w:t>
        </w:r>
        <w:r w:rsidR="00C80023">
          <w:rPr>
            <w:noProof/>
            <w:webHidden/>
          </w:rPr>
          <w:tab/>
        </w:r>
        <w:r w:rsidR="00C80023">
          <w:rPr>
            <w:noProof/>
            <w:webHidden/>
          </w:rPr>
          <w:fldChar w:fldCharType="begin"/>
        </w:r>
        <w:r w:rsidR="00C80023">
          <w:rPr>
            <w:noProof/>
            <w:webHidden/>
          </w:rPr>
          <w:instrText xml:space="preserve"> PAGEREF _Toc83392660 \h </w:instrText>
        </w:r>
        <w:r w:rsidR="00C80023">
          <w:rPr>
            <w:noProof/>
            <w:webHidden/>
          </w:rPr>
        </w:r>
        <w:r w:rsidR="00C80023">
          <w:rPr>
            <w:noProof/>
            <w:webHidden/>
          </w:rPr>
          <w:fldChar w:fldCharType="separate"/>
        </w:r>
        <w:r w:rsidR="000860C7">
          <w:rPr>
            <w:noProof/>
            <w:webHidden/>
          </w:rPr>
          <w:t>54</w:t>
        </w:r>
        <w:r w:rsidR="00C80023">
          <w:rPr>
            <w:noProof/>
            <w:webHidden/>
          </w:rPr>
          <w:fldChar w:fldCharType="end"/>
        </w:r>
      </w:hyperlink>
    </w:p>
    <w:p w14:paraId="1F765442" w14:textId="7306ACC5" w:rsidR="00C80023" w:rsidRDefault="00F3737E">
      <w:pPr>
        <w:pStyle w:val="27"/>
        <w:rPr>
          <w:rFonts w:asciiTheme="minorHAnsi" w:eastAsiaTheme="minorEastAsia" w:hAnsiTheme="minorHAnsi" w:cstheme="minorBidi"/>
          <w:smallCaps w:val="0"/>
          <w:noProof/>
          <w:sz w:val="21"/>
          <w:szCs w:val="22"/>
        </w:rPr>
      </w:pPr>
      <w:hyperlink w:anchor="_Toc83392661" w:history="1">
        <w:r w:rsidR="00C80023" w:rsidRPr="00933862">
          <w:rPr>
            <w:rStyle w:val="a6"/>
            <w:rFonts w:ascii="Times New Roman" w:hAnsi="Times New Roman"/>
            <w:noProof/>
          </w:rPr>
          <w:t>5.2</w:t>
        </w:r>
        <w:r w:rsidR="00C80023" w:rsidRPr="00933862">
          <w:rPr>
            <w:rStyle w:val="a6"/>
            <w:noProof/>
          </w:rPr>
          <w:t xml:space="preserve"> 确定成交供应商</w:t>
        </w:r>
        <w:r w:rsidR="00C80023">
          <w:rPr>
            <w:noProof/>
            <w:webHidden/>
          </w:rPr>
          <w:tab/>
        </w:r>
        <w:r w:rsidR="00C80023">
          <w:rPr>
            <w:noProof/>
            <w:webHidden/>
          </w:rPr>
          <w:fldChar w:fldCharType="begin"/>
        </w:r>
        <w:r w:rsidR="00C80023">
          <w:rPr>
            <w:noProof/>
            <w:webHidden/>
          </w:rPr>
          <w:instrText xml:space="preserve"> PAGEREF _Toc83392661 \h </w:instrText>
        </w:r>
        <w:r w:rsidR="00C80023">
          <w:rPr>
            <w:noProof/>
            <w:webHidden/>
          </w:rPr>
        </w:r>
        <w:r w:rsidR="00C80023">
          <w:rPr>
            <w:noProof/>
            <w:webHidden/>
          </w:rPr>
          <w:fldChar w:fldCharType="separate"/>
        </w:r>
        <w:r w:rsidR="000860C7">
          <w:rPr>
            <w:noProof/>
            <w:webHidden/>
          </w:rPr>
          <w:t>54</w:t>
        </w:r>
        <w:r w:rsidR="00C80023">
          <w:rPr>
            <w:noProof/>
            <w:webHidden/>
          </w:rPr>
          <w:fldChar w:fldCharType="end"/>
        </w:r>
      </w:hyperlink>
    </w:p>
    <w:p w14:paraId="198B2F03" w14:textId="57241BE3" w:rsidR="00C80023" w:rsidRDefault="00F3737E">
      <w:pPr>
        <w:pStyle w:val="27"/>
        <w:rPr>
          <w:rFonts w:asciiTheme="minorHAnsi" w:eastAsiaTheme="minorEastAsia" w:hAnsiTheme="minorHAnsi" w:cstheme="minorBidi"/>
          <w:smallCaps w:val="0"/>
          <w:noProof/>
          <w:sz w:val="21"/>
          <w:szCs w:val="22"/>
        </w:rPr>
      </w:pPr>
      <w:hyperlink w:anchor="_Toc83392662" w:history="1">
        <w:r w:rsidR="00C80023" w:rsidRPr="00933862">
          <w:rPr>
            <w:rStyle w:val="a6"/>
            <w:rFonts w:ascii="Times New Roman" w:hAnsi="Times New Roman"/>
            <w:noProof/>
          </w:rPr>
          <w:t>5.3</w:t>
        </w:r>
        <w:r w:rsidR="00C80023" w:rsidRPr="00933862">
          <w:rPr>
            <w:rStyle w:val="a6"/>
            <w:noProof/>
          </w:rPr>
          <w:t xml:space="preserve"> 磋商小组成员义务</w:t>
        </w:r>
        <w:r w:rsidR="00C80023">
          <w:rPr>
            <w:noProof/>
            <w:webHidden/>
          </w:rPr>
          <w:tab/>
        </w:r>
        <w:r w:rsidR="00C80023">
          <w:rPr>
            <w:noProof/>
            <w:webHidden/>
          </w:rPr>
          <w:fldChar w:fldCharType="begin"/>
        </w:r>
        <w:r w:rsidR="00C80023">
          <w:rPr>
            <w:noProof/>
            <w:webHidden/>
          </w:rPr>
          <w:instrText xml:space="preserve"> PAGEREF _Toc83392662 \h </w:instrText>
        </w:r>
        <w:r w:rsidR="00C80023">
          <w:rPr>
            <w:noProof/>
            <w:webHidden/>
          </w:rPr>
        </w:r>
        <w:r w:rsidR="00C80023">
          <w:rPr>
            <w:noProof/>
            <w:webHidden/>
          </w:rPr>
          <w:fldChar w:fldCharType="separate"/>
        </w:r>
        <w:r w:rsidR="000860C7">
          <w:rPr>
            <w:noProof/>
            <w:webHidden/>
          </w:rPr>
          <w:t>55</w:t>
        </w:r>
        <w:r w:rsidR="00C80023">
          <w:rPr>
            <w:noProof/>
            <w:webHidden/>
          </w:rPr>
          <w:fldChar w:fldCharType="end"/>
        </w:r>
      </w:hyperlink>
    </w:p>
    <w:p w14:paraId="0B974110" w14:textId="2897B84B" w:rsidR="00C80023" w:rsidRDefault="00F3737E">
      <w:pPr>
        <w:pStyle w:val="27"/>
        <w:rPr>
          <w:rFonts w:asciiTheme="minorHAnsi" w:eastAsiaTheme="minorEastAsia" w:hAnsiTheme="minorHAnsi" w:cstheme="minorBidi"/>
          <w:smallCaps w:val="0"/>
          <w:noProof/>
          <w:sz w:val="21"/>
          <w:szCs w:val="22"/>
        </w:rPr>
      </w:pPr>
      <w:hyperlink w:anchor="_Toc83392663" w:history="1">
        <w:r w:rsidR="00C80023" w:rsidRPr="00933862">
          <w:rPr>
            <w:rStyle w:val="a6"/>
            <w:rFonts w:ascii="Times New Roman" w:hAnsi="Times New Roman"/>
            <w:noProof/>
          </w:rPr>
          <w:t>5.4</w:t>
        </w:r>
        <w:r w:rsidR="00C80023" w:rsidRPr="00933862">
          <w:rPr>
            <w:rStyle w:val="a6"/>
            <w:noProof/>
          </w:rPr>
          <w:t xml:space="preserve"> 磋商小组及其成员不得有下列行为</w:t>
        </w:r>
        <w:r w:rsidR="00C80023">
          <w:rPr>
            <w:noProof/>
            <w:webHidden/>
          </w:rPr>
          <w:tab/>
        </w:r>
        <w:r w:rsidR="00C80023">
          <w:rPr>
            <w:noProof/>
            <w:webHidden/>
          </w:rPr>
          <w:fldChar w:fldCharType="begin"/>
        </w:r>
        <w:r w:rsidR="00C80023">
          <w:rPr>
            <w:noProof/>
            <w:webHidden/>
          </w:rPr>
          <w:instrText xml:space="preserve"> PAGEREF _Toc83392663 \h </w:instrText>
        </w:r>
        <w:r w:rsidR="00C80023">
          <w:rPr>
            <w:noProof/>
            <w:webHidden/>
          </w:rPr>
        </w:r>
        <w:r w:rsidR="00C80023">
          <w:rPr>
            <w:noProof/>
            <w:webHidden/>
          </w:rPr>
          <w:fldChar w:fldCharType="separate"/>
        </w:r>
        <w:r w:rsidR="000860C7">
          <w:rPr>
            <w:noProof/>
            <w:webHidden/>
          </w:rPr>
          <w:t>56</w:t>
        </w:r>
        <w:r w:rsidR="00C80023">
          <w:rPr>
            <w:noProof/>
            <w:webHidden/>
          </w:rPr>
          <w:fldChar w:fldCharType="end"/>
        </w:r>
      </w:hyperlink>
    </w:p>
    <w:p w14:paraId="44A7B46A" w14:textId="2EA82262" w:rsidR="00C80023" w:rsidRDefault="00F3737E">
      <w:pPr>
        <w:pStyle w:val="27"/>
        <w:rPr>
          <w:rFonts w:asciiTheme="minorHAnsi" w:eastAsiaTheme="minorEastAsia" w:hAnsiTheme="minorHAnsi" w:cstheme="minorBidi"/>
          <w:smallCaps w:val="0"/>
          <w:noProof/>
          <w:sz w:val="21"/>
          <w:szCs w:val="22"/>
        </w:rPr>
      </w:pPr>
      <w:hyperlink w:anchor="_Toc83392664" w:history="1">
        <w:r w:rsidR="00C80023" w:rsidRPr="00933862">
          <w:rPr>
            <w:rStyle w:val="a6"/>
            <w:rFonts w:ascii="Times New Roman" w:hAnsi="Times New Roman"/>
            <w:noProof/>
          </w:rPr>
          <w:t>5.5</w:t>
        </w:r>
        <w:r w:rsidR="00C80023" w:rsidRPr="00933862">
          <w:rPr>
            <w:rStyle w:val="a6"/>
            <w:noProof/>
          </w:rPr>
          <w:t xml:space="preserve"> 磋商纪律</w:t>
        </w:r>
        <w:r w:rsidR="00C80023">
          <w:rPr>
            <w:noProof/>
            <w:webHidden/>
          </w:rPr>
          <w:tab/>
        </w:r>
        <w:r w:rsidR="00C80023">
          <w:rPr>
            <w:noProof/>
            <w:webHidden/>
          </w:rPr>
          <w:fldChar w:fldCharType="begin"/>
        </w:r>
        <w:r w:rsidR="00C80023">
          <w:rPr>
            <w:noProof/>
            <w:webHidden/>
          </w:rPr>
          <w:instrText xml:space="preserve"> PAGEREF _Toc83392664 \h </w:instrText>
        </w:r>
        <w:r w:rsidR="00C80023">
          <w:rPr>
            <w:noProof/>
            <w:webHidden/>
          </w:rPr>
        </w:r>
        <w:r w:rsidR="00C80023">
          <w:rPr>
            <w:noProof/>
            <w:webHidden/>
          </w:rPr>
          <w:fldChar w:fldCharType="separate"/>
        </w:r>
        <w:r w:rsidR="000860C7">
          <w:rPr>
            <w:noProof/>
            <w:webHidden/>
          </w:rPr>
          <w:t>56</w:t>
        </w:r>
        <w:r w:rsidR="00C80023">
          <w:rPr>
            <w:noProof/>
            <w:webHidden/>
          </w:rPr>
          <w:fldChar w:fldCharType="end"/>
        </w:r>
      </w:hyperlink>
    </w:p>
    <w:p w14:paraId="70C129C9" w14:textId="29DF2B41" w:rsidR="00C80023" w:rsidRDefault="00F3737E">
      <w:pPr>
        <w:pStyle w:val="1f1"/>
        <w:rPr>
          <w:rFonts w:asciiTheme="minorHAnsi" w:eastAsiaTheme="minorEastAsia" w:hAnsiTheme="minorHAnsi" w:cstheme="minorBidi"/>
          <w:bCs w:val="0"/>
          <w:caps w:val="0"/>
          <w:noProof/>
          <w:sz w:val="21"/>
          <w:szCs w:val="22"/>
        </w:rPr>
      </w:pPr>
      <w:hyperlink w:anchor="_Toc83392665" w:history="1">
        <w:r w:rsidR="00C80023" w:rsidRPr="00933862">
          <w:rPr>
            <w:rStyle w:val="a6"/>
            <w:rFonts w:ascii="Times New Roman" w:hAnsi="Times New Roman"/>
            <w:noProof/>
          </w:rPr>
          <w:t>第</w:t>
        </w:r>
        <w:r w:rsidR="00C80023" w:rsidRPr="00933862">
          <w:rPr>
            <w:rStyle w:val="a6"/>
            <w:rFonts w:ascii="Times New Roman" w:hAnsi="Times New Roman"/>
            <w:noProof/>
          </w:rPr>
          <w:t>6</w:t>
        </w:r>
        <w:r w:rsidR="00C80023" w:rsidRPr="00933862">
          <w:rPr>
            <w:rStyle w:val="a6"/>
            <w:rFonts w:ascii="Times New Roman" w:hAnsi="Times New Roman"/>
            <w:noProof/>
          </w:rPr>
          <w:t>章</w:t>
        </w:r>
        <w:r w:rsidR="00C80023">
          <w:rPr>
            <w:rFonts w:asciiTheme="minorHAnsi" w:eastAsiaTheme="minorEastAsia" w:hAnsiTheme="minorHAnsi" w:cstheme="minorBidi"/>
            <w:bCs w:val="0"/>
            <w:caps w:val="0"/>
            <w:noProof/>
            <w:sz w:val="21"/>
            <w:szCs w:val="22"/>
          </w:rPr>
          <w:tab/>
        </w:r>
        <w:r w:rsidR="00C80023" w:rsidRPr="00933862">
          <w:rPr>
            <w:rStyle w:val="a6"/>
            <w:noProof/>
          </w:rPr>
          <w:t>政府采购合同草案</w:t>
        </w:r>
        <w:r w:rsidR="00C80023">
          <w:rPr>
            <w:noProof/>
            <w:webHidden/>
          </w:rPr>
          <w:tab/>
        </w:r>
        <w:r w:rsidR="00C80023">
          <w:rPr>
            <w:noProof/>
            <w:webHidden/>
          </w:rPr>
          <w:fldChar w:fldCharType="begin"/>
        </w:r>
        <w:r w:rsidR="00C80023">
          <w:rPr>
            <w:noProof/>
            <w:webHidden/>
          </w:rPr>
          <w:instrText xml:space="preserve"> PAGEREF _Toc83392665 \h </w:instrText>
        </w:r>
        <w:r w:rsidR="00C80023">
          <w:rPr>
            <w:noProof/>
            <w:webHidden/>
          </w:rPr>
        </w:r>
        <w:r w:rsidR="00C80023">
          <w:rPr>
            <w:noProof/>
            <w:webHidden/>
          </w:rPr>
          <w:fldChar w:fldCharType="separate"/>
        </w:r>
        <w:r w:rsidR="000860C7">
          <w:rPr>
            <w:noProof/>
            <w:webHidden/>
          </w:rPr>
          <w:t>58</w:t>
        </w:r>
        <w:r w:rsidR="00C80023">
          <w:rPr>
            <w:noProof/>
            <w:webHidden/>
          </w:rPr>
          <w:fldChar w:fldCharType="end"/>
        </w:r>
      </w:hyperlink>
    </w:p>
    <w:p w14:paraId="3D6CF7B6" w14:textId="0028BD32" w:rsidR="00C80023" w:rsidRDefault="00F3737E">
      <w:pPr>
        <w:pStyle w:val="27"/>
        <w:rPr>
          <w:rFonts w:asciiTheme="minorHAnsi" w:eastAsiaTheme="minorEastAsia" w:hAnsiTheme="minorHAnsi" w:cstheme="minorBidi"/>
          <w:smallCaps w:val="0"/>
          <w:noProof/>
          <w:sz w:val="21"/>
          <w:szCs w:val="22"/>
        </w:rPr>
      </w:pPr>
      <w:hyperlink w:anchor="_Toc83392666" w:history="1">
        <w:r w:rsidR="00C80023" w:rsidRPr="00933862">
          <w:rPr>
            <w:rStyle w:val="a6"/>
            <w:rFonts w:ascii="Times New Roman" w:hAnsi="Times New Roman"/>
            <w:noProof/>
          </w:rPr>
          <w:t>1.1</w:t>
        </w:r>
        <w:r w:rsidR="00C80023" w:rsidRPr="00933862">
          <w:rPr>
            <w:rStyle w:val="a6"/>
            <w:noProof/>
          </w:rPr>
          <w:t xml:space="preserve"> 合同协议书</w:t>
        </w:r>
        <w:r w:rsidR="00C80023">
          <w:rPr>
            <w:noProof/>
            <w:webHidden/>
          </w:rPr>
          <w:tab/>
        </w:r>
        <w:r w:rsidR="00C80023">
          <w:rPr>
            <w:noProof/>
            <w:webHidden/>
          </w:rPr>
          <w:fldChar w:fldCharType="begin"/>
        </w:r>
        <w:r w:rsidR="00C80023">
          <w:rPr>
            <w:noProof/>
            <w:webHidden/>
          </w:rPr>
          <w:instrText xml:space="preserve"> PAGEREF _Toc83392666 \h </w:instrText>
        </w:r>
        <w:r w:rsidR="00C80023">
          <w:rPr>
            <w:noProof/>
            <w:webHidden/>
          </w:rPr>
        </w:r>
        <w:r w:rsidR="00C80023">
          <w:rPr>
            <w:noProof/>
            <w:webHidden/>
          </w:rPr>
          <w:fldChar w:fldCharType="separate"/>
        </w:r>
        <w:r w:rsidR="000860C7">
          <w:rPr>
            <w:noProof/>
            <w:webHidden/>
          </w:rPr>
          <w:t>58</w:t>
        </w:r>
        <w:r w:rsidR="00C80023">
          <w:rPr>
            <w:noProof/>
            <w:webHidden/>
          </w:rPr>
          <w:fldChar w:fldCharType="end"/>
        </w:r>
      </w:hyperlink>
    </w:p>
    <w:p w14:paraId="1867C5FB" w14:textId="28C2062F" w:rsidR="00C80023" w:rsidRDefault="00F3737E">
      <w:pPr>
        <w:pStyle w:val="27"/>
        <w:rPr>
          <w:rFonts w:asciiTheme="minorHAnsi" w:eastAsiaTheme="minorEastAsia" w:hAnsiTheme="minorHAnsi" w:cstheme="minorBidi"/>
          <w:smallCaps w:val="0"/>
          <w:noProof/>
          <w:sz w:val="21"/>
          <w:szCs w:val="22"/>
        </w:rPr>
      </w:pPr>
      <w:hyperlink w:anchor="_Toc83392667" w:history="1">
        <w:r w:rsidR="00C80023" w:rsidRPr="00933862">
          <w:rPr>
            <w:rStyle w:val="a6"/>
            <w:rFonts w:ascii="Times New Roman" w:hAnsi="Times New Roman"/>
            <w:noProof/>
          </w:rPr>
          <w:t>1.2</w:t>
        </w:r>
        <w:r w:rsidR="00C80023" w:rsidRPr="00933862">
          <w:rPr>
            <w:rStyle w:val="a6"/>
            <w:rFonts w:cs="仿宋"/>
            <w:noProof/>
          </w:rPr>
          <w:t xml:space="preserve"> 第二节通用合同条款</w:t>
        </w:r>
        <w:r w:rsidR="00C80023">
          <w:rPr>
            <w:noProof/>
            <w:webHidden/>
          </w:rPr>
          <w:tab/>
        </w:r>
        <w:r w:rsidR="00C80023">
          <w:rPr>
            <w:noProof/>
            <w:webHidden/>
          </w:rPr>
          <w:fldChar w:fldCharType="begin"/>
        </w:r>
        <w:r w:rsidR="00C80023">
          <w:rPr>
            <w:noProof/>
            <w:webHidden/>
          </w:rPr>
          <w:instrText xml:space="preserve"> PAGEREF _Toc83392667 \h </w:instrText>
        </w:r>
        <w:r w:rsidR="00C80023">
          <w:rPr>
            <w:noProof/>
            <w:webHidden/>
          </w:rPr>
        </w:r>
        <w:r w:rsidR="00C80023">
          <w:rPr>
            <w:noProof/>
            <w:webHidden/>
          </w:rPr>
          <w:fldChar w:fldCharType="separate"/>
        </w:r>
        <w:r w:rsidR="000860C7">
          <w:rPr>
            <w:noProof/>
            <w:webHidden/>
          </w:rPr>
          <w:t>62</w:t>
        </w:r>
        <w:r w:rsidR="00C80023">
          <w:rPr>
            <w:noProof/>
            <w:webHidden/>
          </w:rPr>
          <w:fldChar w:fldCharType="end"/>
        </w:r>
      </w:hyperlink>
    </w:p>
    <w:p w14:paraId="6022DEE3" w14:textId="1954E2BE" w:rsidR="00C80023" w:rsidRDefault="00F3737E">
      <w:pPr>
        <w:pStyle w:val="27"/>
        <w:rPr>
          <w:rFonts w:asciiTheme="minorHAnsi" w:eastAsiaTheme="minorEastAsia" w:hAnsiTheme="minorHAnsi" w:cstheme="minorBidi"/>
          <w:smallCaps w:val="0"/>
          <w:noProof/>
          <w:sz w:val="21"/>
          <w:szCs w:val="22"/>
        </w:rPr>
      </w:pPr>
      <w:hyperlink w:anchor="_Toc83392668" w:history="1">
        <w:r w:rsidR="00C80023" w:rsidRPr="00933862">
          <w:rPr>
            <w:rStyle w:val="a6"/>
            <w:rFonts w:ascii="Times New Roman" w:hAnsi="Times New Roman"/>
            <w:noProof/>
          </w:rPr>
          <w:t>1.3</w:t>
        </w:r>
        <w:r w:rsidR="00C80023" w:rsidRPr="00933862">
          <w:rPr>
            <w:rStyle w:val="a6"/>
            <w:rFonts w:cs="仿宋"/>
            <w:noProof/>
          </w:rPr>
          <w:t xml:space="preserve"> 专用合同条款</w:t>
        </w:r>
        <w:r w:rsidR="00C80023">
          <w:rPr>
            <w:noProof/>
            <w:webHidden/>
          </w:rPr>
          <w:tab/>
        </w:r>
        <w:r w:rsidR="00C80023">
          <w:rPr>
            <w:noProof/>
            <w:webHidden/>
          </w:rPr>
          <w:fldChar w:fldCharType="begin"/>
        </w:r>
        <w:r w:rsidR="00C80023">
          <w:rPr>
            <w:noProof/>
            <w:webHidden/>
          </w:rPr>
          <w:instrText xml:space="preserve"> PAGEREF _Toc83392668 \h </w:instrText>
        </w:r>
        <w:r w:rsidR="00C80023">
          <w:rPr>
            <w:noProof/>
            <w:webHidden/>
          </w:rPr>
        </w:r>
        <w:r w:rsidR="00C80023">
          <w:rPr>
            <w:noProof/>
            <w:webHidden/>
          </w:rPr>
          <w:fldChar w:fldCharType="separate"/>
        </w:r>
        <w:r w:rsidR="000860C7">
          <w:rPr>
            <w:noProof/>
            <w:webHidden/>
          </w:rPr>
          <w:t>62</w:t>
        </w:r>
        <w:r w:rsidR="00C80023">
          <w:rPr>
            <w:noProof/>
            <w:webHidden/>
          </w:rPr>
          <w:fldChar w:fldCharType="end"/>
        </w:r>
      </w:hyperlink>
    </w:p>
    <w:p w14:paraId="34CD86DA" w14:textId="417B756A" w:rsidR="00C80023" w:rsidRDefault="00F3737E">
      <w:pPr>
        <w:pStyle w:val="1f1"/>
        <w:rPr>
          <w:rFonts w:asciiTheme="minorHAnsi" w:eastAsiaTheme="minorEastAsia" w:hAnsiTheme="minorHAnsi" w:cstheme="minorBidi"/>
          <w:bCs w:val="0"/>
          <w:caps w:val="0"/>
          <w:noProof/>
          <w:sz w:val="21"/>
          <w:szCs w:val="22"/>
        </w:rPr>
      </w:pPr>
      <w:hyperlink w:anchor="_Toc83392669" w:history="1">
        <w:r w:rsidR="00C80023" w:rsidRPr="00933862">
          <w:rPr>
            <w:rStyle w:val="a6"/>
            <w:noProof/>
          </w:rPr>
          <w:t>第7章  工程量清单和图纸</w:t>
        </w:r>
        <w:r w:rsidR="00C80023">
          <w:rPr>
            <w:noProof/>
            <w:webHidden/>
          </w:rPr>
          <w:tab/>
        </w:r>
        <w:r w:rsidR="00C80023">
          <w:rPr>
            <w:noProof/>
            <w:webHidden/>
          </w:rPr>
          <w:fldChar w:fldCharType="begin"/>
        </w:r>
        <w:r w:rsidR="00C80023">
          <w:rPr>
            <w:noProof/>
            <w:webHidden/>
          </w:rPr>
          <w:instrText xml:space="preserve"> PAGEREF _Toc83392669 \h </w:instrText>
        </w:r>
        <w:r w:rsidR="00C80023">
          <w:rPr>
            <w:noProof/>
            <w:webHidden/>
          </w:rPr>
        </w:r>
        <w:r w:rsidR="00C80023">
          <w:rPr>
            <w:noProof/>
            <w:webHidden/>
          </w:rPr>
          <w:fldChar w:fldCharType="separate"/>
        </w:r>
        <w:r w:rsidR="000860C7">
          <w:rPr>
            <w:noProof/>
            <w:webHidden/>
          </w:rPr>
          <w:t>81</w:t>
        </w:r>
        <w:r w:rsidR="00C80023">
          <w:rPr>
            <w:noProof/>
            <w:webHidden/>
          </w:rPr>
          <w:fldChar w:fldCharType="end"/>
        </w:r>
      </w:hyperlink>
    </w:p>
    <w:p w14:paraId="6C0F61ED" w14:textId="18A0BE43" w:rsidR="00B27243" w:rsidRPr="00976E81" w:rsidRDefault="00B27243" w:rsidP="00B27243">
      <w:pPr>
        <w:pStyle w:val="1f1"/>
        <w:spacing w:line="300" w:lineRule="exact"/>
        <w:rPr>
          <w:rFonts w:ascii="宋体" w:hAnsi="宋体"/>
          <w:b/>
          <w:bCs w:val="0"/>
          <w:color w:val="000000" w:themeColor="text1"/>
          <w:sz w:val="36"/>
          <w:szCs w:val="36"/>
        </w:rPr>
        <w:sectPr w:rsidR="00B27243" w:rsidRPr="00976E81">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976E81">
        <w:rPr>
          <w:rFonts w:ascii="宋体" w:hAnsi="宋体"/>
          <w:b/>
          <w:bCs w:val="0"/>
          <w:color w:val="000000" w:themeColor="text1"/>
          <w:sz w:val="36"/>
          <w:szCs w:val="36"/>
        </w:rPr>
        <w:fldChar w:fldCharType="end"/>
      </w:r>
    </w:p>
    <w:p w14:paraId="252CC067" w14:textId="77777777" w:rsidR="00B27243" w:rsidRPr="00976E81" w:rsidRDefault="00B27243" w:rsidP="004E7727">
      <w:pPr>
        <w:pStyle w:val="1"/>
        <w:widowControl/>
        <w:numPr>
          <w:ilvl w:val="0"/>
          <w:numId w:val="1"/>
        </w:numPr>
        <w:spacing w:line="360" w:lineRule="auto"/>
        <w:ind w:left="0" w:firstLine="0"/>
        <w:rPr>
          <w:color w:val="000000" w:themeColor="text1"/>
        </w:rPr>
      </w:pPr>
      <w:bookmarkStart w:id="0" w:name="_Toc83392619"/>
      <w:r w:rsidRPr="00976E81">
        <w:rPr>
          <w:rFonts w:hint="eastAsia"/>
          <w:color w:val="000000" w:themeColor="text1"/>
        </w:rPr>
        <w:lastRenderedPageBreak/>
        <w:t>竞争性磋商邀请</w:t>
      </w:r>
      <w:bookmarkEnd w:id="0"/>
    </w:p>
    <w:p w14:paraId="40DDFA46" w14:textId="0199BB07" w:rsidR="00B27243" w:rsidRPr="00976E81" w:rsidRDefault="00B27243" w:rsidP="004E7727">
      <w:pPr>
        <w:spacing w:after="0" w:line="400" w:lineRule="exact"/>
        <w:ind w:rightChars="-10" w:right="-21"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成都市</w:t>
      </w:r>
      <w:r w:rsidR="008D6C06" w:rsidRPr="00976E81">
        <w:rPr>
          <w:rFonts w:ascii="宋体" w:hAnsi="宋体" w:hint="eastAsia"/>
          <w:color w:val="000000" w:themeColor="text1"/>
          <w:sz w:val="28"/>
          <w:szCs w:val="28"/>
        </w:rPr>
        <w:t>郫都区</w:t>
      </w:r>
      <w:r w:rsidRPr="00976E81">
        <w:rPr>
          <w:rFonts w:ascii="宋体" w:hAnsi="宋体" w:hint="eastAsia"/>
          <w:color w:val="000000" w:themeColor="text1"/>
          <w:sz w:val="28"/>
          <w:szCs w:val="28"/>
        </w:rPr>
        <w:t>公共资源交易服务中心(以下简称“</w:t>
      </w:r>
      <w:r w:rsidR="008D6C06"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公资交易中心”)受</w:t>
      </w:r>
      <w:r w:rsidR="003A5EFA" w:rsidRPr="00976E81">
        <w:rPr>
          <w:rFonts w:ascii="宋体" w:hAnsi="宋体"/>
          <w:color w:val="000000" w:themeColor="text1"/>
          <w:sz w:val="28"/>
          <w:szCs w:val="28"/>
          <w:u w:val="single"/>
        </w:rPr>
        <w:t>成都市郫都区交通运输局</w:t>
      </w:r>
      <w:r w:rsidRPr="00976E81">
        <w:rPr>
          <w:rFonts w:ascii="宋体" w:hAnsi="宋体" w:hint="eastAsia"/>
          <w:color w:val="000000" w:themeColor="text1"/>
          <w:sz w:val="28"/>
          <w:szCs w:val="28"/>
        </w:rPr>
        <w:t>委托,拟对</w:t>
      </w:r>
      <w:r w:rsidR="003A5EFA" w:rsidRPr="00976E81">
        <w:rPr>
          <w:rFonts w:ascii="宋体" w:hAnsi="宋体"/>
          <w:color w:val="000000" w:themeColor="text1"/>
          <w:sz w:val="28"/>
          <w:szCs w:val="28"/>
          <w:u w:val="single"/>
        </w:rPr>
        <w:t>成都市郫都区交通运输局“天府旅游名县”迎检线路公交站台提升改造工程采购项目</w:t>
      </w:r>
      <w:r w:rsidRPr="00976E81">
        <w:rPr>
          <w:rFonts w:ascii="宋体" w:hAnsi="宋体" w:hint="eastAsia"/>
          <w:color w:val="000000" w:themeColor="text1"/>
          <w:sz w:val="28"/>
          <w:szCs w:val="28"/>
        </w:rPr>
        <w:t>采用</w:t>
      </w:r>
      <w:r w:rsidRPr="00976E81">
        <w:rPr>
          <w:rFonts w:ascii="宋体" w:hAnsi="宋体" w:hint="eastAsia"/>
          <w:color w:val="000000" w:themeColor="text1"/>
          <w:sz w:val="28"/>
          <w:szCs w:val="28"/>
          <w:u w:val="single"/>
        </w:rPr>
        <w:t>竞争性磋商</w:t>
      </w:r>
      <w:r w:rsidRPr="00976E81">
        <w:rPr>
          <w:rFonts w:ascii="宋体" w:hAnsi="宋体" w:hint="eastAsia"/>
          <w:color w:val="000000" w:themeColor="text1"/>
          <w:sz w:val="28"/>
          <w:szCs w:val="28"/>
        </w:rPr>
        <w:t>采购方式进行采购，特邀请已通过本次采购资格审查并随机抽取选中的供应商参加本项目的竞争性磋商。</w:t>
      </w:r>
    </w:p>
    <w:p w14:paraId="3D31B9D8" w14:textId="32BF6E90" w:rsidR="00927840" w:rsidRPr="00976E81"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项目编号：</w:t>
      </w:r>
      <w:bookmarkStart w:id="1" w:name="_GoBack"/>
      <w:r w:rsidR="00B557CD" w:rsidRPr="00976E81">
        <w:rPr>
          <w:rFonts w:ascii="宋体" w:hAnsi="宋体" w:hint="eastAsia"/>
          <w:color w:val="000000" w:themeColor="text1"/>
          <w:kern w:val="0"/>
          <w:sz w:val="28"/>
          <w:szCs w:val="28"/>
        </w:rPr>
        <w:t>郫都</w:t>
      </w:r>
      <w:r w:rsidR="008D6C06" w:rsidRPr="00976E81">
        <w:rPr>
          <w:rFonts w:ascii="宋体" w:hAnsi="宋体"/>
          <w:color w:val="000000" w:themeColor="text1"/>
          <w:kern w:val="0"/>
          <w:sz w:val="28"/>
          <w:szCs w:val="28"/>
        </w:rPr>
        <w:t>政采〔2021〕</w:t>
      </w:r>
      <w:r w:rsidR="00917A5B">
        <w:rPr>
          <w:rFonts w:ascii="宋体" w:hAnsi="宋体" w:hint="eastAsia"/>
          <w:color w:val="000000" w:themeColor="text1"/>
          <w:kern w:val="0"/>
          <w:sz w:val="28"/>
          <w:szCs w:val="28"/>
        </w:rPr>
        <w:t>A0042</w:t>
      </w:r>
      <w:r w:rsidR="008D6C06" w:rsidRPr="00976E81">
        <w:rPr>
          <w:rFonts w:ascii="宋体" w:hAnsi="宋体"/>
          <w:color w:val="000000" w:themeColor="text1"/>
          <w:kern w:val="0"/>
          <w:sz w:val="28"/>
          <w:szCs w:val="28"/>
        </w:rPr>
        <w:t>号</w:t>
      </w:r>
    </w:p>
    <w:bookmarkEnd w:id="1"/>
    <w:p w14:paraId="1EBEBAA5" w14:textId="71EEEC0B" w:rsidR="00927840" w:rsidRPr="00976E81"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项目名称：</w:t>
      </w:r>
      <w:r w:rsidR="003A5EFA" w:rsidRPr="00976E81">
        <w:rPr>
          <w:rFonts w:ascii="宋体" w:hAnsi="宋体"/>
          <w:color w:val="000000" w:themeColor="text1"/>
          <w:sz w:val="28"/>
          <w:szCs w:val="28"/>
        </w:rPr>
        <w:t>成都市郫都区交通运输局“天府旅游名县”迎检线路公交站台提升改造工程采购项目</w:t>
      </w:r>
    </w:p>
    <w:p w14:paraId="36EB29C8" w14:textId="765BDEFB" w:rsidR="00B27243" w:rsidRPr="00976E81" w:rsidRDefault="00B27243" w:rsidP="00927840">
      <w:pPr>
        <w:widowControl/>
        <w:numPr>
          <w:ilvl w:val="0"/>
          <w:numId w:val="4"/>
        </w:numPr>
        <w:spacing w:after="0" w:line="400" w:lineRule="exact"/>
        <w:ind w:left="0" w:firstLineChars="200" w:firstLine="560"/>
        <w:jc w:val="left"/>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资金来源</w:t>
      </w:r>
      <w:r w:rsidR="007B0281" w:rsidRPr="00976E81">
        <w:rPr>
          <w:rFonts w:ascii="黑体" w:eastAsia="黑体" w:hAnsi="黑体" w:hint="eastAsia"/>
          <w:color w:val="000000" w:themeColor="text1"/>
          <w:sz w:val="28"/>
          <w:szCs w:val="28"/>
        </w:rPr>
        <w:t>及</w:t>
      </w:r>
      <w:r w:rsidR="00FE08E6" w:rsidRPr="00976E81">
        <w:rPr>
          <w:rFonts w:ascii="黑体" w:eastAsia="黑体" w:hAnsi="黑体" w:hint="eastAsia"/>
          <w:color w:val="000000" w:themeColor="text1"/>
          <w:sz w:val="28"/>
          <w:szCs w:val="28"/>
        </w:rPr>
        <w:t>预算品目</w:t>
      </w:r>
      <w:r w:rsidRPr="00976E81">
        <w:rPr>
          <w:rFonts w:ascii="宋体" w:hAnsi="宋体" w:hint="eastAsia"/>
          <w:color w:val="000000" w:themeColor="text1"/>
          <w:sz w:val="28"/>
          <w:szCs w:val="28"/>
        </w:rPr>
        <w:t>：财政性资金，政府采购实施计划备案表号：</w:t>
      </w:r>
      <w:r w:rsidR="00892211" w:rsidRPr="00976E81">
        <w:rPr>
          <w:rFonts w:ascii="宋体" w:hAnsi="宋体" w:hint="eastAsia"/>
          <w:color w:val="000000" w:themeColor="text1"/>
          <w:sz w:val="28"/>
          <w:szCs w:val="28"/>
          <w:u w:val="single"/>
        </w:rPr>
        <w:t>（202</w:t>
      </w:r>
      <w:r w:rsidR="00892211" w:rsidRPr="00976E81">
        <w:rPr>
          <w:rFonts w:ascii="宋体" w:hAnsi="宋体"/>
          <w:color w:val="000000" w:themeColor="text1"/>
          <w:sz w:val="28"/>
          <w:szCs w:val="28"/>
          <w:u w:val="single"/>
        </w:rPr>
        <w:t>1</w:t>
      </w:r>
      <w:r w:rsidR="00892211" w:rsidRPr="00976E81">
        <w:rPr>
          <w:rFonts w:ascii="宋体" w:hAnsi="宋体" w:hint="eastAsia"/>
          <w:color w:val="000000" w:themeColor="text1"/>
          <w:sz w:val="28"/>
          <w:szCs w:val="28"/>
          <w:u w:val="single"/>
        </w:rPr>
        <w:t>）</w:t>
      </w:r>
      <w:r w:rsidR="00892211" w:rsidRPr="00976E81">
        <w:rPr>
          <w:rFonts w:ascii="宋体" w:hAnsi="宋体"/>
          <w:color w:val="000000" w:themeColor="text1"/>
          <w:sz w:val="28"/>
          <w:szCs w:val="28"/>
          <w:u w:val="single"/>
        </w:rPr>
        <w:t>0847</w:t>
      </w:r>
      <w:r w:rsidR="00892211" w:rsidRPr="00976E81">
        <w:rPr>
          <w:rFonts w:ascii="宋体" w:hAnsi="宋体" w:hint="eastAsia"/>
          <w:color w:val="000000" w:themeColor="text1"/>
          <w:sz w:val="28"/>
          <w:szCs w:val="28"/>
          <w:u w:val="single"/>
        </w:rPr>
        <w:t>号。预算品目：其他建筑物、构筑物修缮</w:t>
      </w:r>
      <w:r w:rsidRPr="00976E81">
        <w:rPr>
          <w:rFonts w:ascii="宋体" w:hAnsi="宋体" w:hint="eastAsia"/>
          <w:color w:val="000000" w:themeColor="text1"/>
          <w:sz w:val="28"/>
          <w:szCs w:val="28"/>
        </w:rPr>
        <w:t>。</w:t>
      </w:r>
      <w:r w:rsidR="00F25441" w:rsidRPr="00976E81">
        <w:rPr>
          <w:rFonts w:ascii="宋体" w:hAnsi="宋体" w:hint="eastAsia"/>
          <w:color w:val="000000" w:themeColor="text1"/>
          <w:sz w:val="28"/>
          <w:szCs w:val="28"/>
        </w:rPr>
        <w:t>预算金额：</w:t>
      </w:r>
      <w:r w:rsidR="00892211" w:rsidRPr="00976E81">
        <w:rPr>
          <w:rFonts w:ascii="宋体" w:hAnsi="宋体"/>
          <w:b/>
          <w:color w:val="000000" w:themeColor="text1"/>
          <w:sz w:val="28"/>
          <w:szCs w:val="28"/>
          <w:lang w:val="zh-CN"/>
        </w:rPr>
        <w:t>5477999.36</w:t>
      </w:r>
      <w:r w:rsidR="00892211" w:rsidRPr="00976E81">
        <w:rPr>
          <w:rFonts w:ascii="宋体" w:hAnsi="宋体" w:hint="eastAsia"/>
          <w:b/>
          <w:color w:val="000000" w:themeColor="text1"/>
          <w:sz w:val="28"/>
          <w:szCs w:val="28"/>
          <w:lang w:val="zh-CN"/>
        </w:rPr>
        <w:t>元（其中暂列金为</w:t>
      </w:r>
      <w:r w:rsidR="00892211" w:rsidRPr="00976E81">
        <w:rPr>
          <w:rFonts w:ascii="宋体" w:hAnsi="宋体"/>
          <w:b/>
          <w:color w:val="000000" w:themeColor="text1"/>
          <w:sz w:val="28"/>
          <w:szCs w:val="28"/>
          <w:lang w:val="zh-CN"/>
        </w:rPr>
        <w:t>491388.73</w:t>
      </w:r>
      <w:r w:rsidR="00892211" w:rsidRPr="00976E81">
        <w:rPr>
          <w:rFonts w:ascii="宋体" w:hAnsi="宋体" w:hint="eastAsia"/>
          <w:b/>
          <w:color w:val="000000" w:themeColor="text1"/>
          <w:sz w:val="28"/>
          <w:szCs w:val="28"/>
          <w:lang w:val="zh-CN"/>
        </w:rPr>
        <w:t>元）</w:t>
      </w:r>
      <w:r w:rsidR="00F25441" w:rsidRPr="00976E81">
        <w:rPr>
          <w:rFonts w:ascii="宋体" w:hAnsi="宋体" w:hint="eastAsia"/>
          <w:color w:val="000000" w:themeColor="text1"/>
          <w:sz w:val="28"/>
          <w:szCs w:val="28"/>
        </w:rPr>
        <w:t>，最高限价（控制价）：</w:t>
      </w:r>
      <w:r w:rsidR="00892211" w:rsidRPr="00976E81">
        <w:rPr>
          <w:rFonts w:ascii="宋体" w:hAnsi="宋体"/>
          <w:b/>
          <w:color w:val="000000" w:themeColor="text1"/>
          <w:sz w:val="28"/>
          <w:szCs w:val="28"/>
          <w:lang w:val="zh-CN"/>
        </w:rPr>
        <w:t>5477999.36</w:t>
      </w:r>
      <w:r w:rsidR="00F25441" w:rsidRPr="00976E81">
        <w:rPr>
          <w:rFonts w:ascii="宋体" w:hAnsi="宋体" w:hint="eastAsia"/>
          <w:color w:val="000000" w:themeColor="text1"/>
          <w:sz w:val="28"/>
          <w:szCs w:val="28"/>
        </w:rPr>
        <w:t>元；采购标的及所属行业：</w:t>
      </w:r>
      <w:r w:rsidR="00892211" w:rsidRPr="00976E81">
        <w:rPr>
          <w:rFonts w:ascii="宋体" w:hAnsi="宋体"/>
          <w:color w:val="000000" w:themeColor="text1"/>
          <w:sz w:val="28"/>
          <w:szCs w:val="28"/>
        </w:rPr>
        <w:t>成都市郫都区交通运输局“天府旅游名县”迎检线路公交站台提升改造</w:t>
      </w:r>
      <w:r w:rsidR="00F25441" w:rsidRPr="00976E81">
        <w:rPr>
          <w:rFonts w:ascii="宋体" w:hAnsi="宋体" w:hint="eastAsia"/>
          <w:color w:val="000000" w:themeColor="text1"/>
          <w:sz w:val="28"/>
          <w:szCs w:val="28"/>
        </w:rPr>
        <w:t>工程，所属行业为建筑业。采购</w:t>
      </w:r>
      <w:r w:rsidR="00892211" w:rsidRPr="00976E81">
        <w:rPr>
          <w:rFonts w:ascii="宋体" w:hAnsi="宋体"/>
          <w:color w:val="000000" w:themeColor="text1"/>
          <w:sz w:val="28"/>
          <w:szCs w:val="28"/>
        </w:rPr>
        <w:t>成都市郫都区交通运输局“天府旅游名县”迎检线路公交站台提升改造</w:t>
      </w:r>
      <w:r w:rsidR="00F25441" w:rsidRPr="00976E81">
        <w:rPr>
          <w:rFonts w:ascii="宋体" w:hAnsi="宋体" w:hint="eastAsia"/>
          <w:color w:val="000000" w:themeColor="text1"/>
          <w:sz w:val="28"/>
          <w:szCs w:val="28"/>
        </w:rPr>
        <w:t>工程采购项目供应商一名。</w:t>
      </w:r>
    </w:p>
    <w:p w14:paraId="53BFD651" w14:textId="09F4C296" w:rsidR="00927840" w:rsidRPr="00976E81" w:rsidRDefault="00B27243" w:rsidP="00927840">
      <w:pPr>
        <w:widowControl/>
        <w:numPr>
          <w:ilvl w:val="0"/>
          <w:numId w:val="4"/>
        </w:numPr>
        <w:spacing w:after="0" w:line="400" w:lineRule="exact"/>
        <w:ind w:left="0" w:firstLineChars="200" w:firstLine="560"/>
        <w:rPr>
          <w:rFonts w:ascii="宋体" w:hAnsi="宋体"/>
          <w:color w:val="000000" w:themeColor="text1"/>
          <w:sz w:val="28"/>
          <w:szCs w:val="28"/>
        </w:rPr>
      </w:pPr>
      <w:r w:rsidRPr="00976E81">
        <w:rPr>
          <w:rFonts w:ascii="黑体" w:eastAsia="黑体" w:hAnsi="黑体" w:hint="eastAsia"/>
          <w:color w:val="000000" w:themeColor="text1"/>
          <w:sz w:val="28"/>
          <w:szCs w:val="28"/>
        </w:rPr>
        <w:t>采购项目简介</w:t>
      </w:r>
      <w:r w:rsidRPr="00976E81">
        <w:rPr>
          <w:rFonts w:ascii="宋体" w:hAnsi="宋体" w:hint="eastAsia"/>
          <w:color w:val="000000" w:themeColor="text1"/>
          <w:sz w:val="28"/>
          <w:szCs w:val="28"/>
        </w:rPr>
        <w:t>：</w:t>
      </w:r>
    </w:p>
    <w:p w14:paraId="0DD997C0" w14:textId="5E5800A1" w:rsidR="00927840" w:rsidRPr="00976E81" w:rsidRDefault="00892211" w:rsidP="00927840">
      <w:pPr>
        <w:pStyle w:val="a0"/>
        <w:spacing w:after="0" w:line="400" w:lineRule="exact"/>
        <w:rPr>
          <w:rFonts w:ascii="宋体" w:hAnsi="宋体"/>
          <w:color w:val="000000" w:themeColor="text1"/>
          <w:sz w:val="28"/>
        </w:rPr>
      </w:pPr>
      <w:r w:rsidRPr="00976E81">
        <w:rPr>
          <w:rFonts w:ascii="宋体" w:hAnsi="宋体" w:hint="eastAsia"/>
          <w:color w:val="000000" w:themeColor="text1"/>
          <w:sz w:val="28"/>
        </w:rPr>
        <w:t>新、改建60座公交站台，对原有保留公交站台进行清洗维修。</w:t>
      </w:r>
    </w:p>
    <w:p w14:paraId="76AEB9D1" w14:textId="0B5D8C73" w:rsidR="00B27243" w:rsidRPr="00976E81" w:rsidRDefault="008124A0" w:rsidP="00927840">
      <w:pPr>
        <w:widowControl/>
        <w:numPr>
          <w:ilvl w:val="0"/>
          <w:numId w:val="4"/>
        </w:numPr>
        <w:spacing w:after="0" w:line="400" w:lineRule="exact"/>
        <w:ind w:left="0" w:firstLineChars="200" w:firstLine="562"/>
        <w:rPr>
          <w:rFonts w:ascii="宋体" w:hAnsi="宋体"/>
          <w:color w:val="000000" w:themeColor="text1"/>
          <w:sz w:val="28"/>
          <w:szCs w:val="28"/>
        </w:rPr>
      </w:pPr>
      <w:r w:rsidRPr="00976E81">
        <w:rPr>
          <w:rFonts w:ascii="宋体" w:hAnsi="宋体" w:hint="eastAsia"/>
          <w:b/>
          <w:color w:val="000000" w:themeColor="text1"/>
          <w:sz w:val="28"/>
        </w:rPr>
        <w:t>定向采购情况：</w:t>
      </w:r>
      <w:r w:rsidRPr="00976E81">
        <w:rPr>
          <w:rFonts w:ascii="宋体" w:hAnsi="宋体" w:hint="eastAsia"/>
          <w:color w:val="000000" w:themeColor="text1"/>
          <w:sz w:val="28"/>
        </w:rPr>
        <w:t>本项目</w:t>
      </w:r>
      <w:r w:rsidR="00E805A9" w:rsidRPr="00976E81">
        <w:rPr>
          <w:rFonts w:ascii="宋体" w:hAnsi="宋体"/>
          <w:color w:val="000000" w:themeColor="text1"/>
          <w:sz w:val="28"/>
        </w:rPr>
        <w:t>专门</w:t>
      </w:r>
      <w:r w:rsidRPr="00976E81">
        <w:rPr>
          <w:rFonts w:ascii="宋体" w:hAnsi="宋体" w:hint="eastAsia"/>
          <w:color w:val="000000" w:themeColor="text1"/>
          <w:sz w:val="28"/>
        </w:rPr>
        <w:t>面向中小企业采购。</w:t>
      </w:r>
    </w:p>
    <w:p w14:paraId="281B70CD" w14:textId="2CC5733D" w:rsidR="00B27243" w:rsidRPr="00976E81" w:rsidRDefault="00B27243" w:rsidP="004E7727">
      <w:pPr>
        <w:widowControl/>
        <w:numPr>
          <w:ilvl w:val="0"/>
          <w:numId w:val="4"/>
        </w:numPr>
        <w:tabs>
          <w:tab w:val="left" w:pos="5949"/>
        </w:tabs>
        <w:spacing w:after="0" w:line="400" w:lineRule="exact"/>
        <w:ind w:left="0" w:firstLineChars="200" w:firstLine="560"/>
        <w:rPr>
          <w:rFonts w:ascii="宋体" w:hAnsi="宋体"/>
          <w:color w:val="000000" w:themeColor="text1"/>
          <w:sz w:val="28"/>
        </w:rPr>
      </w:pPr>
      <w:r w:rsidRPr="00976E81">
        <w:rPr>
          <w:rFonts w:ascii="黑体" w:eastAsia="黑体" w:hAnsi="黑体" w:hint="eastAsia"/>
          <w:bCs/>
          <w:color w:val="000000" w:themeColor="text1"/>
          <w:sz w:val="28"/>
          <w:szCs w:val="28"/>
        </w:rPr>
        <w:t>邀请供应商</w:t>
      </w:r>
      <w:r w:rsidRPr="00976E81">
        <w:rPr>
          <w:rFonts w:ascii="宋体" w:hAnsi="宋体" w:hint="eastAsia"/>
          <w:bCs/>
          <w:color w:val="000000" w:themeColor="text1"/>
          <w:sz w:val="28"/>
          <w:szCs w:val="28"/>
        </w:rPr>
        <w:t>：</w:t>
      </w:r>
      <w:r w:rsidRPr="00976E81">
        <w:rPr>
          <w:rFonts w:ascii="宋体" w:hAnsi="宋体" w:hint="eastAsia"/>
          <w:color w:val="000000" w:themeColor="text1"/>
          <w:sz w:val="28"/>
        </w:rPr>
        <w:t>本次竞争性磋商在四川政府采购网上以公告形式发布，本项目</w:t>
      </w:r>
      <w:r w:rsidR="00AA5D09" w:rsidRPr="00976E81">
        <w:rPr>
          <w:rFonts w:ascii="宋体" w:hAnsi="宋体" w:hint="eastAsia"/>
          <w:color w:val="000000" w:themeColor="text1"/>
          <w:sz w:val="28"/>
        </w:rPr>
        <w:t>已</w:t>
      </w:r>
      <w:r w:rsidRPr="00976E81">
        <w:rPr>
          <w:rFonts w:ascii="宋体" w:hAnsi="宋体" w:hint="eastAsia"/>
          <w:color w:val="000000" w:themeColor="text1"/>
          <w:sz w:val="28"/>
        </w:rPr>
        <w:t>实行资格预审，</w:t>
      </w:r>
      <w:r w:rsidR="006E1F72" w:rsidRPr="00976E81">
        <w:rPr>
          <w:rFonts w:ascii="宋体" w:hAnsi="宋体" w:hint="eastAsia"/>
          <w:color w:val="000000" w:themeColor="text1"/>
          <w:sz w:val="28"/>
        </w:rPr>
        <w:t>邀请</w:t>
      </w:r>
      <w:r w:rsidRPr="00976E81">
        <w:rPr>
          <w:rFonts w:ascii="宋体" w:hAnsi="宋体" w:hint="eastAsia"/>
          <w:color w:val="000000" w:themeColor="text1"/>
          <w:sz w:val="28"/>
        </w:rPr>
        <w:t>通过资格预审</w:t>
      </w:r>
      <w:r w:rsidR="006E1F72" w:rsidRPr="00976E81">
        <w:rPr>
          <w:rFonts w:ascii="宋体" w:hAnsi="宋体" w:hint="eastAsia"/>
          <w:color w:val="000000" w:themeColor="text1"/>
          <w:sz w:val="28"/>
        </w:rPr>
        <w:t>且</w:t>
      </w:r>
      <w:r w:rsidRPr="00976E81">
        <w:rPr>
          <w:rFonts w:ascii="宋体" w:hAnsi="宋体" w:hint="eastAsia"/>
          <w:color w:val="000000" w:themeColor="text1"/>
          <w:sz w:val="28"/>
        </w:rPr>
        <w:t>现场随机抽取</w:t>
      </w:r>
      <w:r w:rsidR="00745AF9" w:rsidRPr="00976E81">
        <w:rPr>
          <w:rFonts w:ascii="宋体" w:hAnsi="宋体" w:hint="eastAsia"/>
          <w:color w:val="000000" w:themeColor="text1"/>
          <w:sz w:val="28"/>
          <w:u w:val="single"/>
        </w:rPr>
        <w:t>8</w:t>
      </w:r>
      <w:r w:rsidRPr="00976E81">
        <w:rPr>
          <w:rFonts w:ascii="宋体" w:hAnsi="宋体" w:hint="eastAsia"/>
          <w:color w:val="000000" w:themeColor="text1"/>
          <w:sz w:val="28"/>
        </w:rPr>
        <w:t>家进入磋商</w:t>
      </w:r>
      <w:r w:rsidR="006E1F72" w:rsidRPr="00976E81">
        <w:rPr>
          <w:rFonts w:ascii="宋体" w:hAnsi="宋体" w:hint="eastAsia"/>
          <w:color w:val="000000" w:themeColor="text1"/>
          <w:sz w:val="28"/>
        </w:rPr>
        <w:t>环节</w:t>
      </w:r>
      <w:r w:rsidR="006E1F72" w:rsidRPr="00976E81">
        <w:rPr>
          <w:rFonts w:ascii="宋体" w:hAnsi="宋体"/>
          <w:color w:val="000000" w:themeColor="text1"/>
          <w:sz w:val="28"/>
        </w:rPr>
        <w:t>的供应商参加本项目的竞争性磋商</w:t>
      </w:r>
      <w:r w:rsidRPr="00976E81">
        <w:rPr>
          <w:rFonts w:ascii="宋体" w:hAnsi="宋体" w:hint="eastAsia"/>
          <w:color w:val="000000" w:themeColor="text1"/>
          <w:sz w:val="28"/>
        </w:rPr>
        <w:t>。</w:t>
      </w:r>
    </w:p>
    <w:p w14:paraId="5EFE6312" w14:textId="2667A07F" w:rsidR="006E1F72" w:rsidRPr="00976E81" w:rsidRDefault="005A005E" w:rsidP="004E7727">
      <w:pPr>
        <w:widowControl/>
        <w:numPr>
          <w:ilvl w:val="0"/>
          <w:numId w:val="4"/>
        </w:numPr>
        <w:tabs>
          <w:tab w:val="left" w:pos="5949"/>
        </w:tabs>
        <w:spacing w:after="0" w:line="400" w:lineRule="exact"/>
        <w:ind w:left="0" w:firstLineChars="200" w:firstLine="560"/>
        <w:rPr>
          <w:rFonts w:ascii="仿宋" w:eastAsia="仿宋" w:hAnsi="仿宋"/>
          <w:color w:val="000000" w:themeColor="text1"/>
          <w:sz w:val="28"/>
          <w:szCs w:val="28"/>
        </w:rPr>
      </w:pPr>
      <w:r w:rsidRPr="00976E81">
        <w:rPr>
          <w:rFonts w:ascii="黑体" w:eastAsia="黑体" w:hAnsi="黑体"/>
          <w:color w:val="000000" w:themeColor="text1"/>
          <w:sz w:val="28"/>
        </w:rPr>
        <w:t>本项目已进行资格预审，供应商</w:t>
      </w:r>
      <w:r w:rsidRPr="00976E81">
        <w:rPr>
          <w:rFonts w:ascii="黑体" w:eastAsia="黑体" w:hAnsi="黑体" w:hint="eastAsia"/>
          <w:color w:val="000000" w:themeColor="text1"/>
          <w:sz w:val="28"/>
        </w:rPr>
        <w:t>资格条件无变化的不须提供</w:t>
      </w:r>
      <w:r w:rsidRPr="00976E81">
        <w:rPr>
          <w:rFonts w:ascii="黑体" w:eastAsia="黑体" w:hAnsi="黑体"/>
          <w:color w:val="000000" w:themeColor="text1"/>
          <w:sz w:val="28"/>
        </w:rPr>
        <w:t>资格性响应文件</w:t>
      </w:r>
      <w:r w:rsidRPr="00976E81">
        <w:rPr>
          <w:rFonts w:ascii="黑体" w:eastAsia="黑体" w:hAnsi="黑体" w:hint="eastAsia"/>
          <w:color w:val="000000" w:themeColor="text1"/>
          <w:sz w:val="28"/>
        </w:rPr>
        <w:t>，资格预审合格的供应商在评审阶段资格发生变化的，应当通知</w:t>
      </w:r>
      <w:hyperlink r:id="rId12" w:tgtFrame="_blank" w:history="1">
        <w:r w:rsidRPr="00976E81">
          <w:rPr>
            <w:rFonts w:ascii="黑体" w:eastAsia="黑体" w:hAnsi="黑体" w:hint="eastAsia"/>
            <w:color w:val="000000" w:themeColor="text1"/>
            <w:sz w:val="28"/>
          </w:rPr>
          <w:t>采购人</w:t>
        </w:r>
      </w:hyperlink>
      <w:r w:rsidRPr="00976E81">
        <w:rPr>
          <w:rFonts w:ascii="黑体" w:eastAsia="黑体" w:hAnsi="黑体" w:hint="eastAsia"/>
          <w:color w:val="000000" w:themeColor="text1"/>
          <w:sz w:val="28"/>
        </w:rPr>
        <w:t>和采购代理机构</w:t>
      </w:r>
      <w:r w:rsidRPr="00976E81">
        <w:rPr>
          <w:rFonts w:ascii="宋体" w:hAnsi="宋体"/>
          <w:color w:val="000000" w:themeColor="text1"/>
          <w:sz w:val="28"/>
        </w:rPr>
        <w:t>。</w:t>
      </w:r>
    </w:p>
    <w:p w14:paraId="3D37B7BC" w14:textId="6224D00D" w:rsidR="00B27243" w:rsidRPr="00976E81"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采购项目技术、服务、商务和报价要求</w:t>
      </w:r>
    </w:p>
    <w:p w14:paraId="1D908DCD" w14:textId="52A77477" w:rsidR="00B27243" w:rsidRPr="00976E81"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（一）</w:t>
      </w:r>
      <w:r w:rsidR="00B27243" w:rsidRPr="00976E81">
        <w:rPr>
          <w:rFonts w:ascii="宋体" w:hAnsi="宋体" w:hint="eastAsia"/>
          <w:color w:val="000000" w:themeColor="text1"/>
          <w:sz w:val="28"/>
          <w:szCs w:val="28"/>
        </w:rPr>
        <w:t>采购内容</w:t>
      </w:r>
    </w:p>
    <w:p w14:paraId="4D9CB788" w14:textId="410EC168" w:rsidR="00B27243" w:rsidRPr="00976E81" w:rsidRDefault="00A129EA" w:rsidP="0032013D">
      <w:pPr>
        <w:tabs>
          <w:tab w:val="left" w:pos="851"/>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工程量清单所示范围及内容。</w:t>
      </w:r>
      <w:r w:rsidR="00B27243" w:rsidRPr="00976E81">
        <w:rPr>
          <w:rFonts w:ascii="宋体" w:hAnsi="宋体" w:hint="eastAsia"/>
          <w:color w:val="000000" w:themeColor="text1"/>
          <w:sz w:val="28"/>
          <w:szCs w:val="28"/>
        </w:rPr>
        <w:t>具体采购内容见磋商文件 “第4章项目技术、服务、商务及其他要求”。</w:t>
      </w:r>
    </w:p>
    <w:p w14:paraId="1039AFE1" w14:textId="574B6B85" w:rsidR="00B27243" w:rsidRPr="00976E81"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（二）</w:t>
      </w:r>
      <w:r w:rsidR="00B27243" w:rsidRPr="00976E81">
        <w:rPr>
          <w:rFonts w:ascii="宋体" w:hAnsi="宋体" w:hint="eastAsia"/>
          <w:color w:val="000000" w:themeColor="text1"/>
          <w:sz w:val="28"/>
          <w:szCs w:val="28"/>
        </w:rPr>
        <w:t>技术、服务要求</w:t>
      </w:r>
    </w:p>
    <w:p w14:paraId="101D0B8E" w14:textId="77777777" w:rsidR="00B27243" w:rsidRPr="00976E81" w:rsidRDefault="00B27243"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见磋商文件 “第4章项目技术、服务、商务及其他要求”。</w:t>
      </w:r>
    </w:p>
    <w:p w14:paraId="4550FEA2" w14:textId="64C79044" w:rsidR="00B27243" w:rsidRPr="00976E81" w:rsidRDefault="0032013D" w:rsidP="0032013D">
      <w:pPr>
        <w:widowControl/>
        <w:tabs>
          <w:tab w:val="left" w:pos="851"/>
        </w:tabs>
        <w:spacing w:after="0" w:line="400" w:lineRule="exact"/>
        <w:ind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（三）</w:t>
      </w:r>
      <w:r w:rsidR="00B27243" w:rsidRPr="00976E81">
        <w:rPr>
          <w:rFonts w:ascii="宋体" w:hAnsi="宋体" w:hint="eastAsia"/>
          <w:color w:val="000000" w:themeColor="text1"/>
          <w:sz w:val="28"/>
          <w:szCs w:val="28"/>
        </w:rPr>
        <w:t>报价要求</w:t>
      </w:r>
    </w:p>
    <w:p w14:paraId="4F456198" w14:textId="77777777" w:rsidR="00B27243" w:rsidRPr="00976E81" w:rsidRDefault="00B27243"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供应商按磋商文件要求进行报价。</w:t>
      </w:r>
    </w:p>
    <w:p w14:paraId="33BDEEC5" w14:textId="77777777" w:rsidR="00B27243" w:rsidRPr="00976E81" w:rsidRDefault="00B27243" w:rsidP="004E7727">
      <w:pPr>
        <w:widowControl/>
        <w:numPr>
          <w:ilvl w:val="0"/>
          <w:numId w:val="4"/>
        </w:numPr>
        <w:spacing w:after="0" w:line="400" w:lineRule="exact"/>
        <w:ind w:left="0" w:firstLineChars="200" w:firstLine="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磋商文件获取时间</w:t>
      </w:r>
    </w:p>
    <w:p w14:paraId="187DBA49" w14:textId="7ADDAF33" w:rsidR="00B27243" w:rsidRPr="00976E81" w:rsidRDefault="00B27243" w:rsidP="004E772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（一）磋商文件获取时间及公告期限：</w:t>
      </w:r>
      <w:r w:rsidR="00441D4B" w:rsidRPr="00976E81">
        <w:rPr>
          <w:rFonts w:ascii="宋体" w:hAnsi="宋体"/>
          <w:color w:val="000000" w:themeColor="text1"/>
          <w:sz w:val="28"/>
          <w:szCs w:val="28"/>
        </w:rPr>
        <w:t>2021</w:t>
      </w:r>
      <w:r w:rsidRPr="00976E81">
        <w:rPr>
          <w:rFonts w:ascii="宋体" w:hAnsi="宋体" w:hint="eastAsia"/>
          <w:color w:val="000000" w:themeColor="text1"/>
          <w:sz w:val="28"/>
          <w:szCs w:val="28"/>
        </w:rPr>
        <w:t>年</w:t>
      </w:r>
      <w:r w:rsidR="00005400">
        <w:rPr>
          <w:rFonts w:ascii="宋体" w:hAnsi="宋体"/>
          <w:color w:val="000000" w:themeColor="text1"/>
          <w:sz w:val="28"/>
          <w:szCs w:val="28"/>
        </w:rPr>
        <w:t>10</w:t>
      </w:r>
      <w:r w:rsidRPr="00976E81">
        <w:rPr>
          <w:rFonts w:ascii="宋体" w:hAnsi="宋体" w:hint="eastAsia"/>
          <w:color w:val="000000" w:themeColor="text1"/>
          <w:sz w:val="28"/>
          <w:szCs w:val="28"/>
        </w:rPr>
        <w:t>月</w:t>
      </w:r>
      <w:r w:rsidR="00005400">
        <w:rPr>
          <w:rFonts w:ascii="宋体" w:hAnsi="宋体"/>
          <w:color w:val="000000" w:themeColor="text1"/>
          <w:sz w:val="28"/>
          <w:szCs w:val="28"/>
        </w:rPr>
        <w:t>27</w:t>
      </w:r>
      <w:r w:rsidRPr="00976E81">
        <w:rPr>
          <w:rFonts w:ascii="宋体" w:hAnsi="宋体" w:hint="eastAsia"/>
          <w:color w:val="000000" w:themeColor="text1"/>
          <w:sz w:val="28"/>
          <w:szCs w:val="28"/>
        </w:rPr>
        <w:t>日至</w:t>
      </w:r>
      <w:r w:rsidR="00005400">
        <w:rPr>
          <w:rFonts w:ascii="宋体" w:hAnsi="宋体"/>
          <w:color w:val="000000" w:themeColor="text1"/>
          <w:sz w:val="28"/>
          <w:szCs w:val="28"/>
        </w:rPr>
        <w:t>12</w:t>
      </w:r>
      <w:r w:rsidRPr="00976E81">
        <w:rPr>
          <w:rFonts w:ascii="宋体" w:hAnsi="宋体" w:hint="eastAsia"/>
          <w:color w:val="000000" w:themeColor="text1"/>
          <w:sz w:val="28"/>
          <w:szCs w:val="28"/>
        </w:rPr>
        <w:t>月</w:t>
      </w:r>
      <w:r w:rsidR="00005400">
        <w:rPr>
          <w:rFonts w:ascii="宋体" w:hAnsi="宋体"/>
          <w:color w:val="000000" w:themeColor="text1"/>
          <w:sz w:val="28"/>
          <w:szCs w:val="28"/>
        </w:rPr>
        <w:t>7</w:t>
      </w:r>
      <w:r w:rsidRPr="00976E81">
        <w:rPr>
          <w:rFonts w:ascii="宋体" w:hAnsi="宋体" w:hint="eastAsia"/>
          <w:color w:val="000000" w:themeColor="text1"/>
          <w:sz w:val="28"/>
          <w:szCs w:val="28"/>
        </w:rPr>
        <w:t>日。</w:t>
      </w:r>
    </w:p>
    <w:p w14:paraId="2A603745" w14:textId="6975ED1B" w:rsidR="00B27243" w:rsidRPr="00976E81" w:rsidRDefault="00B27243" w:rsidP="004E772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（二）磋商文件获取截止时间之后如有潜在供应商提出要求获取磋商文件的，</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允许其获取，但该供应商如对磋商文件有质疑的，应于自磋商文件公告期限届满之日起七个工作日内以书面形式提出。</w:t>
      </w:r>
    </w:p>
    <w:p w14:paraId="011A4F91" w14:textId="77777777" w:rsidR="004E76F3" w:rsidRPr="00976E81" w:rsidRDefault="00B27243" w:rsidP="004E76F3">
      <w:pPr>
        <w:widowControl/>
        <w:numPr>
          <w:ilvl w:val="0"/>
          <w:numId w:val="4"/>
        </w:numPr>
        <w:spacing w:after="0" w:line="400" w:lineRule="exact"/>
        <w:ind w:left="0" w:firstLineChars="200" w:firstLine="560"/>
        <w:rPr>
          <w:rFonts w:ascii="黑体" w:eastAsia="黑体" w:hAnsi="黑体"/>
          <w:color w:val="000000" w:themeColor="text1"/>
          <w:sz w:val="28"/>
        </w:rPr>
      </w:pPr>
      <w:r w:rsidRPr="00976E81">
        <w:rPr>
          <w:rFonts w:ascii="黑体" w:eastAsia="黑体" w:hAnsi="黑体" w:hint="eastAsia"/>
          <w:color w:val="000000" w:themeColor="text1"/>
          <w:sz w:val="28"/>
          <w:szCs w:val="28"/>
        </w:rPr>
        <w:t>磋商</w:t>
      </w:r>
      <w:r w:rsidRPr="00976E81">
        <w:rPr>
          <w:rFonts w:ascii="黑体" w:eastAsia="黑体" w:hAnsi="黑体" w:hint="eastAsia"/>
          <w:color w:val="000000" w:themeColor="text1"/>
          <w:sz w:val="28"/>
        </w:rPr>
        <w:t>文件获取方式</w:t>
      </w:r>
    </w:p>
    <w:p w14:paraId="33D1A7D3" w14:textId="373E58DC" w:rsidR="002C3E97" w:rsidRPr="00976E81" w:rsidRDefault="004E76F3" w:rsidP="004E76F3">
      <w:pPr>
        <w:widowControl/>
        <w:spacing w:after="0" w:line="400" w:lineRule="exact"/>
        <w:ind w:firstLineChars="200" w:firstLine="560"/>
        <w:rPr>
          <w:rFonts w:ascii="宋体" w:hAnsi="宋体"/>
          <w:color w:val="000000" w:themeColor="text1"/>
          <w:sz w:val="28"/>
        </w:rPr>
      </w:pPr>
      <w:r w:rsidRPr="00976E81">
        <w:rPr>
          <w:rFonts w:ascii="宋体" w:hAnsi="宋体" w:hint="eastAsia"/>
          <w:color w:val="000000" w:themeColor="text1"/>
          <w:sz w:val="28"/>
        </w:rPr>
        <w:t>（一）</w:t>
      </w:r>
      <w:r w:rsidR="002C3E97" w:rsidRPr="00976E81">
        <w:rPr>
          <w:rFonts w:ascii="宋体" w:hAnsi="宋体" w:hint="eastAsia"/>
          <w:color w:val="000000" w:themeColor="text1"/>
          <w:sz w:val="28"/>
          <w:szCs w:val="28"/>
        </w:rPr>
        <w:t>磋商文件免费下载；</w:t>
      </w:r>
      <w:r w:rsidR="00ED2F6C" w:rsidRPr="00976E81">
        <w:rPr>
          <w:rFonts w:ascii="宋体" w:hAnsi="宋体"/>
          <w:color w:val="000000" w:themeColor="text1"/>
          <w:sz w:val="28"/>
        </w:rPr>
        <w:t>https://www.cdggzy.com网上下载</w:t>
      </w:r>
      <w:r w:rsidR="00ED2F6C" w:rsidRPr="00976E81">
        <w:rPr>
          <w:rFonts w:ascii="宋体" w:hAnsi="宋体" w:hint="eastAsia"/>
          <w:color w:val="000000" w:themeColor="text1"/>
          <w:sz w:val="28"/>
        </w:rPr>
        <w:t>。</w:t>
      </w:r>
    </w:p>
    <w:p w14:paraId="0D2009DF" w14:textId="5A1B1DDD" w:rsidR="002C3E97" w:rsidRPr="00976E81" w:rsidRDefault="004E76F3" w:rsidP="004E76F3">
      <w:pPr>
        <w:widowControl/>
        <w:tabs>
          <w:tab w:val="left" w:pos="1134"/>
        </w:tabs>
        <w:spacing w:after="0" w:line="400" w:lineRule="exact"/>
        <w:jc w:val="left"/>
        <w:rPr>
          <w:rFonts w:ascii="宋体" w:hAnsi="宋体"/>
          <w:color w:val="000000" w:themeColor="text1"/>
          <w:sz w:val="28"/>
          <w:szCs w:val="28"/>
        </w:rPr>
      </w:pPr>
      <w:r w:rsidRPr="00976E81">
        <w:rPr>
          <w:rFonts w:ascii="宋体" w:hAnsi="宋体" w:hint="eastAsia"/>
          <w:color w:val="000000" w:themeColor="text1"/>
          <w:sz w:val="28"/>
        </w:rPr>
        <w:t>（二）</w:t>
      </w:r>
      <w:r w:rsidR="003F4D7D" w:rsidRPr="00976E81">
        <w:rPr>
          <w:rFonts w:ascii="宋体" w:hAnsi="宋体" w:hint="eastAsia"/>
          <w:color w:val="000000" w:themeColor="text1"/>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976E81">
        <w:rPr>
          <w:rFonts w:ascii="宋体" w:hAnsi="宋体" w:hint="eastAsia"/>
          <w:color w:val="000000" w:themeColor="text1"/>
          <w:sz w:val="28"/>
          <w:szCs w:val="28"/>
        </w:rPr>
        <w:t>；</w:t>
      </w:r>
    </w:p>
    <w:p w14:paraId="6CDCB560" w14:textId="005DA038" w:rsidR="00C80A23" w:rsidRPr="00976E81" w:rsidRDefault="004E76F3" w:rsidP="004E76F3">
      <w:pPr>
        <w:widowControl/>
        <w:tabs>
          <w:tab w:val="left" w:pos="1134"/>
        </w:tabs>
        <w:spacing w:after="0" w:line="400" w:lineRule="exact"/>
        <w:jc w:val="left"/>
        <w:rPr>
          <w:rFonts w:ascii="宋体" w:hAnsi="宋体"/>
          <w:color w:val="000000" w:themeColor="text1"/>
          <w:sz w:val="28"/>
          <w:szCs w:val="28"/>
        </w:rPr>
      </w:pPr>
      <w:r w:rsidRPr="00976E81">
        <w:rPr>
          <w:rFonts w:ascii="宋体" w:hAnsi="宋体" w:hint="eastAsia"/>
          <w:color w:val="000000" w:themeColor="text1"/>
          <w:sz w:val="28"/>
        </w:rPr>
        <w:t>（三）</w:t>
      </w:r>
      <w:r w:rsidR="00C80A23" w:rsidRPr="00976E81">
        <w:rPr>
          <w:rFonts w:ascii="宋体" w:hAnsi="宋体" w:hint="eastAsia"/>
          <w:color w:val="000000" w:themeColor="text1"/>
          <w:sz w:val="28"/>
          <w:szCs w:val="28"/>
        </w:rPr>
        <w:t>提示：</w:t>
      </w:r>
    </w:p>
    <w:p w14:paraId="6A271218" w14:textId="77777777" w:rsidR="00C80A23" w:rsidRPr="00976E81"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976E81">
        <w:rPr>
          <w:rFonts w:ascii="宋体" w:hAnsi="宋体" w:hint="eastAsia"/>
          <w:color w:val="000000" w:themeColor="text1"/>
          <w:sz w:val="28"/>
          <w:szCs w:val="28"/>
        </w:rPr>
        <w:t>（1）本项目采购文件免费获取。</w:t>
      </w:r>
    </w:p>
    <w:p w14:paraId="7899F3FB" w14:textId="77777777" w:rsidR="00C80A23" w:rsidRPr="00976E81" w:rsidRDefault="00C80A23" w:rsidP="00C80A23">
      <w:pPr>
        <w:widowControl/>
        <w:tabs>
          <w:tab w:val="left" w:pos="1134"/>
        </w:tabs>
        <w:spacing w:after="0" w:line="400" w:lineRule="exact"/>
        <w:ind w:left="566"/>
        <w:jc w:val="left"/>
        <w:rPr>
          <w:rFonts w:ascii="宋体" w:hAnsi="宋体"/>
          <w:color w:val="000000" w:themeColor="text1"/>
          <w:sz w:val="28"/>
          <w:szCs w:val="28"/>
        </w:rPr>
      </w:pPr>
      <w:r w:rsidRPr="00976E81">
        <w:rPr>
          <w:rFonts w:ascii="宋体" w:hAnsi="宋体" w:hint="eastAsia"/>
          <w:color w:val="000000" w:themeColor="text1"/>
          <w:sz w:val="28"/>
          <w:szCs w:val="28"/>
        </w:rPr>
        <w:t>（2）本项目为电子采购项目，供应商参与本项目全过程中凡涉及系统</w:t>
      </w:r>
    </w:p>
    <w:p w14:paraId="724319E3" w14:textId="77777777" w:rsidR="00962E9A" w:rsidRPr="00976E81" w:rsidRDefault="00C80A23" w:rsidP="00C80A23">
      <w:pPr>
        <w:widowControl/>
        <w:tabs>
          <w:tab w:val="left" w:pos="1134"/>
        </w:tabs>
        <w:spacing w:after="0" w:line="400" w:lineRule="exact"/>
        <w:jc w:val="left"/>
        <w:rPr>
          <w:rFonts w:ascii="宋体" w:hAnsi="宋体"/>
          <w:color w:val="000000" w:themeColor="text1"/>
          <w:sz w:val="28"/>
          <w:szCs w:val="28"/>
        </w:rPr>
      </w:pPr>
      <w:r w:rsidRPr="00976E81">
        <w:rPr>
          <w:rFonts w:ascii="宋体" w:hAnsi="宋体" w:hint="eastAsia"/>
          <w:color w:val="000000" w:themeColor="text1"/>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976E81" w:rsidRDefault="00962E9A" w:rsidP="00962E9A">
      <w:pPr>
        <w:widowControl/>
        <w:tabs>
          <w:tab w:val="left" w:pos="1134"/>
        </w:tabs>
        <w:spacing w:after="0" w:line="400" w:lineRule="exact"/>
        <w:ind w:firstLineChars="200" w:firstLine="560"/>
        <w:jc w:val="left"/>
        <w:rPr>
          <w:rFonts w:ascii="宋体" w:hAnsi="宋体"/>
          <w:color w:val="000000" w:themeColor="text1"/>
          <w:sz w:val="28"/>
          <w:szCs w:val="28"/>
        </w:rPr>
      </w:pPr>
      <w:r w:rsidRPr="00976E81">
        <w:rPr>
          <w:rFonts w:ascii="黑体" w:eastAsia="黑体" w:hAnsi="黑体" w:hint="eastAsia"/>
          <w:color w:val="000000" w:themeColor="text1"/>
          <w:sz w:val="28"/>
          <w:szCs w:val="28"/>
        </w:rPr>
        <w:t>十一</w:t>
      </w:r>
      <w:r w:rsidRPr="00976E81">
        <w:rPr>
          <w:rFonts w:ascii="黑体" w:eastAsia="黑体" w:hAnsi="黑体"/>
          <w:color w:val="000000" w:themeColor="text1"/>
          <w:sz w:val="28"/>
          <w:szCs w:val="28"/>
        </w:rPr>
        <w:t>、</w:t>
      </w:r>
      <w:r w:rsidR="00B27243" w:rsidRPr="00976E81">
        <w:rPr>
          <w:rFonts w:ascii="黑体" w:eastAsia="黑体" w:hAnsi="黑体" w:hint="eastAsia"/>
          <w:color w:val="000000" w:themeColor="text1"/>
          <w:sz w:val="28"/>
          <w:szCs w:val="28"/>
        </w:rPr>
        <w:t>磋商文件获取地点</w:t>
      </w:r>
      <w:r w:rsidR="00B27243" w:rsidRPr="00976E81">
        <w:rPr>
          <w:rFonts w:ascii="宋体" w:hAnsi="宋体" w:hint="eastAsia"/>
          <w:color w:val="000000" w:themeColor="text1"/>
          <w:sz w:val="28"/>
          <w:szCs w:val="28"/>
        </w:rPr>
        <w:t>：</w:t>
      </w:r>
      <w:r w:rsidR="00E604DD" w:rsidRPr="00976E81">
        <w:rPr>
          <w:rFonts w:ascii="宋体" w:hAnsi="宋体" w:hint="eastAsia"/>
          <w:color w:val="000000" w:themeColor="text1"/>
          <w:sz w:val="28"/>
        </w:rPr>
        <w:t>登录成都市公共资源交易服务中心门户网站（https://www.cdggzy.com/）—用户中心—政府采购云平台获取。</w:t>
      </w:r>
    </w:p>
    <w:p w14:paraId="58C1D62C" w14:textId="11C8C347" w:rsidR="00B27243" w:rsidRPr="00976E81" w:rsidRDefault="00962E9A" w:rsidP="00962E9A">
      <w:pPr>
        <w:widowControl/>
        <w:spacing w:after="0" w:line="400" w:lineRule="exact"/>
        <w:ind w:left="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十二、</w:t>
      </w:r>
      <w:r w:rsidR="00F97560" w:rsidRPr="00976E81">
        <w:rPr>
          <w:rFonts w:ascii="黑体" w:eastAsia="黑体" w:hAnsi="黑体" w:hint="eastAsia"/>
          <w:color w:val="000000" w:themeColor="text1"/>
          <w:sz w:val="28"/>
          <w:szCs w:val="28"/>
        </w:rPr>
        <w:t>施工</w:t>
      </w:r>
      <w:r w:rsidR="00B27243" w:rsidRPr="00976E81">
        <w:rPr>
          <w:rFonts w:ascii="黑体" w:eastAsia="黑体" w:hAnsi="黑体" w:hint="eastAsia"/>
          <w:color w:val="000000" w:themeColor="text1"/>
          <w:sz w:val="28"/>
          <w:szCs w:val="28"/>
        </w:rPr>
        <w:t>响应文件递交时间、截止时间及开启时间（北京时间）</w:t>
      </w:r>
    </w:p>
    <w:p w14:paraId="1F42476E" w14:textId="0786C9EA" w:rsidR="00B27243" w:rsidRPr="00976E81"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（一）</w:t>
      </w:r>
      <w:r w:rsidR="00F97560" w:rsidRPr="00976E81">
        <w:rPr>
          <w:rFonts w:ascii="宋体" w:hAnsi="宋体" w:hint="eastAsia"/>
          <w:color w:val="000000" w:themeColor="text1"/>
          <w:sz w:val="28"/>
          <w:szCs w:val="28"/>
        </w:rPr>
        <w:t>施工</w:t>
      </w:r>
      <w:r w:rsidR="00B27243" w:rsidRPr="00976E81">
        <w:rPr>
          <w:rFonts w:ascii="宋体" w:hAnsi="宋体" w:hint="eastAsia"/>
          <w:color w:val="000000" w:themeColor="text1"/>
          <w:sz w:val="28"/>
          <w:szCs w:val="28"/>
        </w:rPr>
        <w:t>响应文件递交时间：</w:t>
      </w:r>
      <w:r w:rsidR="0093331C" w:rsidRPr="00976E81">
        <w:rPr>
          <w:rFonts w:ascii="宋体" w:hAnsi="宋体"/>
          <w:color w:val="000000" w:themeColor="text1"/>
          <w:sz w:val="28"/>
          <w:szCs w:val="28"/>
        </w:rPr>
        <w:t>2021</w:t>
      </w:r>
      <w:r w:rsidR="00B27243" w:rsidRPr="00976E81">
        <w:rPr>
          <w:rFonts w:ascii="宋体" w:hAnsi="宋体"/>
          <w:color w:val="000000" w:themeColor="text1"/>
          <w:sz w:val="28"/>
          <w:szCs w:val="28"/>
        </w:rPr>
        <w:t>年</w:t>
      </w:r>
      <w:r w:rsidR="00005400">
        <w:rPr>
          <w:rFonts w:ascii="宋体" w:hAnsi="宋体"/>
          <w:color w:val="000000" w:themeColor="text1"/>
          <w:sz w:val="28"/>
          <w:szCs w:val="28"/>
        </w:rPr>
        <w:t>11</w:t>
      </w:r>
      <w:r w:rsidR="00B27243" w:rsidRPr="00976E81">
        <w:rPr>
          <w:rFonts w:ascii="宋体" w:hAnsi="宋体"/>
          <w:color w:val="000000" w:themeColor="text1"/>
          <w:sz w:val="28"/>
          <w:szCs w:val="28"/>
        </w:rPr>
        <w:t>月</w:t>
      </w:r>
      <w:r w:rsidR="00005400">
        <w:rPr>
          <w:rFonts w:ascii="宋体" w:hAnsi="宋体"/>
          <w:color w:val="000000" w:themeColor="text1"/>
          <w:sz w:val="28"/>
          <w:szCs w:val="28"/>
        </w:rPr>
        <w:t>8</w:t>
      </w:r>
      <w:r w:rsidR="00B27243" w:rsidRPr="00976E81">
        <w:rPr>
          <w:rFonts w:ascii="宋体" w:hAnsi="宋体"/>
          <w:color w:val="000000" w:themeColor="text1"/>
          <w:sz w:val="28"/>
          <w:szCs w:val="28"/>
        </w:rPr>
        <w:t>日</w:t>
      </w:r>
      <w:r w:rsidR="0093331C" w:rsidRPr="00976E81">
        <w:rPr>
          <w:rFonts w:ascii="宋体" w:hAnsi="宋体"/>
          <w:color w:val="000000" w:themeColor="text1"/>
          <w:sz w:val="28"/>
          <w:szCs w:val="28"/>
        </w:rPr>
        <w:t>9</w:t>
      </w:r>
      <w:r w:rsidR="0093331C" w:rsidRPr="00976E81">
        <w:rPr>
          <w:rFonts w:ascii="宋体" w:hAnsi="宋体" w:hint="eastAsia"/>
          <w:color w:val="000000" w:themeColor="text1"/>
          <w:sz w:val="28"/>
          <w:szCs w:val="28"/>
        </w:rPr>
        <w:t>:0</w:t>
      </w:r>
      <w:r w:rsidR="0093331C" w:rsidRPr="00976E81">
        <w:rPr>
          <w:rFonts w:ascii="宋体" w:hAnsi="宋体"/>
          <w:color w:val="000000" w:themeColor="text1"/>
          <w:sz w:val="28"/>
          <w:szCs w:val="28"/>
        </w:rPr>
        <w:t>0</w:t>
      </w:r>
      <w:r w:rsidR="00B27243" w:rsidRPr="00976E81">
        <w:rPr>
          <w:rFonts w:ascii="宋体" w:hAnsi="宋体" w:hint="eastAsia"/>
          <w:color w:val="000000" w:themeColor="text1"/>
          <w:sz w:val="28"/>
          <w:szCs w:val="28"/>
        </w:rPr>
        <w:t>至</w:t>
      </w:r>
      <w:r w:rsidR="0093331C" w:rsidRPr="00976E81">
        <w:rPr>
          <w:rFonts w:ascii="宋体" w:hAnsi="宋体"/>
          <w:color w:val="000000" w:themeColor="text1"/>
          <w:sz w:val="28"/>
          <w:szCs w:val="28"/>
        </w:rPr>
        <w:t>10</w:t>
      </w:r>
      <w:r w:rsidR="00B27243" w:rsidRPr="00976E81">
        <w:rPr>
          <w:rFonts w:ascii="宋体" w:hAnsi="宋体"/>
          <w:color w:val="000000" w:themeColor="text1"/>
          <w:sz w:val="28"/>
          <w:szCs w:val="28"/>
        </w:rPr>
        <w:t>:</w:t>
      </w:r>
      <w:r w:rsidR="0093331C" w:rsidRPr="00976E81">
        <w:rPr>
          <w:rFonts w:ascii="宋体" w:hAnsi="宋体"/>
          <w:color w:val="000000" w:themeColor="text1"/>
          <w:sz w:val="28"/>
          <w:szCs w:val="28"/>
        </w:rPr>
        <w:t>00</w:t>
      </w:r>
      <w:r w:rsidR="00B27243" w:rsidRPr="00976E81">
        <w:rPr>
          <w:rFonts w:ascii="宋体" w:hAnsi="宋体" w:hint="eastAsia"/>
          <w:color w:val="000000" w:themeColor="text1"/>
          <w:sz w:val="28"/>
          <w:szCs w:val="28"/>
        </w:rPr>
        <w:t>。</w:t>
      </w:r>
    </w:p>
    <w:p w14:paraId="4CBAFA96" w14:textId="4621CC9A" w:rsidR="00B27243" w:rsidRPr="00976E81" w:rsidRDefault="0032013D" w:rsidP="0032013D">
      <w:pPr>
        <w:widowControl/>
        <w:tabs>
          <w:tab w:val="left" w:pos="1418"/>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w:t>
      </w:r>
      <w:r w:rsidR="00F97560" w:rsidRPr="00976E81">
        <w:rPr>
          <w:rFonts w:ascii="宋体" w:hAnsi="宋体" w:hint="eastAsia"/>
          <w:color w:val="000000" w:themeColor="text1"/>
          <w:sz w:val="28"/>
          <w:szCs w:val="28"/>
        </w:rPr>
        <w:t>施工</w:t>
      </w:r>
      <w:r w:rsidR="00B27243" w:rsidRPr="00976E81">
        <w:rPr>
          <w:rFonts w:ascii="宋体" w:hAnsi="宋体" w:hint="eastAsia"/>
          <w:color w:val="000000" w:themeColor="text1"/>
          <w:sz w:val="28"/>
          <w:szCs w:val="28"/>
        </w:rPr>
        <w:t>响应文件递交截止时间及开启时间：</w:t>
      </w:r>
      <w:r w:rsidR="0093331C" w:rsidRPr="00976E81">
        <w:rPr>
          <w:rFonts w:ascii="宋体" w:hAnsi="宋体"/>
          <w:color w:val="000000" w:themeColor="text1"/>
          <w:sz w:val="28"/>
          <w:szCs w:val="28"/>
        </w:rPr>
        <w:t>2021</w:t>
      </w:r>
      <w:r w:rsidR="00B27243" w:rsidRPr="00976E81">
        <w:rPr>
          <w:rFonts w:ascii="宋体" w:hAnsi="宋体" w:hint="eastAsia"/>
          <w:color w:val="000000" w:themeColor="text1"/>
          <w:sz w:val="28"/>
          <w:szCs w:val="28"/>
        </w:rPr>
        <w:t>年</w:t>
      </w:r>
      <w:r w:rsidR="00005400">
        <w:rPr>
          <w:rFonts w:ascii="宋体" w:hAnsi="宋体"/>
          <w:color w:val="000000" w:themeColor="text1"/>
          <w:sz w:val="28"/>
          <w:szCs w:val="28"/>
        </w:rPr>
        <w:t>11</w:t>
      </w:r>
      <w:r w:rsidR="00B27243" w:rsidRPr="00976E81">
        <w:rPr>
          <w:rFonts w:ascii="宋体" w:hAnsi="宋体" w:hint="eastAsia"/>
          <w:color w:val="000000" w:themeColor="text1"/>
          <w:sz w:val="28"/>
          <w:szCs w:val="28"/>
        </w:rPr>
        <w:t>月</w:t>
      </w:r>
      <w:r w:rsidR="00005400">
        <w:rPr>
          <w:rFonts w:ascii="宋体" w:hAnsi="宋体"/>
          <w:color w:val="000000" w:themeColor="text1"/>
          <w:sz w:val="28"/>
          <w:szCs w:val="28"/>
        </w:rPr>
        <w:t>8</w:t>
      </w:r>
      <w:r w:rsidR="00B27243" w:rsidRPr="00976E81">
        <w:rPr>
          <w:rFonts w:ascii="宋体" w:hAnsi="宋体" w:hint="eastAsia"/>
          <w:color w:val="000000" w:themeColor="text1"/>
          <w:sz w:val="28"/>
          <w:szCs w:val="28"/>
        </w:rPr>
        <w:t>日</w:t>
      </w:r>
      <w:r w:rsidR="0093331C" w:rsidRPr="00976E81">
        <w:rPr>
          <w:rFonts w:ascii="宋体" w:hAnsi="宋体"/>
          <w:color w:val="000000" w:themeColor="text1"/>
          <w:sz w:val="28"/>
          <w:szCs w:val="28"/>
        </w:rPr>
        <w:t>10</w:t>
      </w:r>
      <w:r w:rsidR="00B27243" w:rsidRPr="00976E81">
        <w:rPr>
          <w:rFonts w:ascii="宋体" w:hAnsi="宋体"/>
          <w:color w:val="000000" w:themeColor="text1"/>
          <w:sz w:val="28"/>
          <w:szCs w:val="28"/>
        </w:rPr>
        <w:t>:</w:t>
      </w:r>
      <w:r w:rsidR="0093331C" w:rsidRPr="00976E81">
        <w:rPr>
          <w:rFonts w:ascii="宋体" w:hAnsi="宋体"/>
          <w:color w:val="000000" w:themeColor="text1"/>
          <w:sz w:val="28"/>
          <w:szCs w:val="28"/>
        </w:rPr>
        <w:t>00</w:t>
      </w:r>
      <w:r w:rsidR="00B27243" w:rsidRPr="00976E81">
        <w:rPr>
          <w:rFonts w:ascii="宋体" w:hAnsi="宋体" w:hint="eastAsia"/>
          <w:color w:val="000000" w:themeColor="text1"/>
          <w:sz w:val="28"/>
          <w:szCs w:val="28"/>
        </w:rPr>
        <w:t>。</w:t>
      </w:r>
    </w:p>
    <w:p w14:paraId="05A4B299" w14:textId="18EB2283" w:rsidR="00B27243" w:rsidRPr="00976E81" w:rsidRDefault="0032013D" w:rsidP="007B0281">
      <w:pPr>
        <w:widowControl/>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（三）</w:t>
      </w:r>
      <w:r w:rsidR="00922AE4" w:rsidRPr="00976E81">
        <w:rPr>
          <w:rFonts w:ascii="宋体" w:hAnsi="宋体" w:hint="eastAsia"/>
          <w:b/>
          <w:color w:val="000000" w:themeColor="text1"/>
          <w:sz w:val="28"/>
          <w:szCs w:val="28"/>
        </w:rPr>
        <w:t>响应文件递交方式、地点：响应文件递交截止时间前，供应商应将加密的施工响应文件递交至“政府采购云平台”对应项目（包件）。</w:t>
      </w:r>
    </w:p>
    <w:p w14:paraId="1A644032" w14:textId="6D5459B9" w:rsidR="00B27243" w:rsidRPr="00976E81" w:rsidRDefault="00922AE4" w:rsidP="004E772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本项目只接受供应商加密并递交至“政府采购云平台”的响应文件。</w:t>
      </w:r>
    </w:p>
    <w:p w14:paraId="2D99D492" w14:textId="0BC1D31F" w:rsidR="00922AE4" w:rsidRPr="00976E81" w:rsidRDefault="00121AC6" w:rsidP="00922AE4">
      <w:pPr>
        <w:widowControl/>
        <w:spacing w:after="0" w:line="400" w:lineRule="exact"/>
        <w:ind w:left="560"/>
        <w:rPr>
          <w:rFonts w:ascii="宋体" w:hAnsi="宋体"/>
          <w:b/>
          <w:color w:val="000000" w:themeColor="text1"/>
          <w:sz w:val="28"/>
          <w:szCs w:val="28"/>
        </w:rPr>
      </w:pPr>
      <w:r w:rsidRPr="00976E81">
        <w:rPr>
          <w:rFonts w:ascii="宋体" w:hAnsi="宋体" w:hint="eastAsia"/>
          <w:b/>
          <w:color w:val="000000" w:themeColor="text1"/>
          <w:sz w:val="28"/>
          <w:szCs w:val="28"/>
        </w:rPr>
        <w:t>十三</w:t>
      </w:r>
      <w:r w:rsidR="00922AE4" w:rsidRPr="00976E81">
        <w:rPr>
          <w:rFonts w:ascii="宋体" w:hAnsi="宋体"/>
          <w:b/>
          <w:color w:val="000000" w:themeColor="text1"/>
          <w:sz w:val="28"/>
          <w:szCs w:val="28"/>
        </w:rPr>
        <w:t>、</w:t>
      </w:r>
      <w:r w:rsidR="00922AE4" w:rsidRPr="00976E81">
        <w:rPr>
          <w:rFonts w:ascii="宋体" w:hAnsi="宋体" w:hint="eastAsia"/>
          <w:b/>
          <w:color w:val="000000" w:themeColor="text1"/>
          <w:sz w:val="28"/>
          <w:szCs w:val="28"/>
        </w:rPr>
        <w:t>磋商地点</w:t>
      </w:r>
    </w:p>
    <w:p w14:paraId="2EDEACD4" w14:textId="22E81A46" w:rsidR="00D23799" w:rsidRPr="00976E81" w:rsidRDefault="00D23799" w:rsidP="00922AE4">
      <w:pPr>
        <w:widowControl/>
        <w:spacing w:after="0" w:line="400" w:lineRule="exact"/>
        <w:ind w:left="560"/>
        <w:rPr>
          <w:rFonts w:ascii="宋体" w:hAnsi="宋体"/>
          <w:b/>
          <w:color w:val="000000" w:themeColor="text1"/>
          <w:sz w:val="28"/>
          <w:szCs w:val="28"/>
        </w:rPr>
      </w:pPr>
      <w:r w:rsidRPr="00976E81">
        <w:rPr>
          <w:rFonts w:ascii="宋体" w:hAnsi="宋体" w:hint="eastAsia"/>
          <w:b/>
          <w:color w:val="000000" w:themeColor="text1"/>
          <w:sz w:val="28"/>
          <w:szCs w:val="28"/>
        </w:rPr>
        <w:t>政府采购云平台开标大厅。磋商地点：政府采购云平台开标大厅。</w:t>
      </w:r>
    </w:p>
    <w:p w14:paraId="1507C6D3" w14:textId="174D3384" w:rsidR="00D944DD" w:rsidRPr="00976E81" w:rsidRDefault="00D944DD" w:rsidP="00D944DD">
      <w:pPr>
        <w:widowControl/>
        <w:spacing w:after="0" w:line="400" w:lineRule="exact"/>
        <w:ind w:left="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十三、编辑和递交响应资料规范</w:t>
      </w:r>
    </w:p>
    <w:p w14:paraId="66634E10" w14:textId="0EB414AE" w:rsidR="00D944DD" w:rsidRPr="00976E81" w:rsidRDefault="00D944DD" w:rsidP="00D944DD">
      <w:pPr>
        <w:pStyle w:val="a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（一）供应商应严格按照系统中磋商文件各分项板块的要求递交与其相对应的资料，若不按照要求递交资料或将资料递交至非对应板块，导致其资料没有被审核或被系统判定无效等后果由供应商自行承担责任。</w:t>
      </w:r>
    </w:p>
    <w:p w14:paraId="3D44A9CD" w14:textId="46D255FC" w:rsidR="00D944DD" w:rsidRPr="00976E81" w:rsidRDefault="00D944DD" w:rsidP="00D944DD">
      <w:pPr>
        <w:pStyle w:val="a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供应商应严格按照磋商文件和系统操作规范要求编辑和递交资料，不得递交未要求提供的资料以及其它无关资料。若供应商递交未要求提供的资料或其它无关资料导致其有效资料没有被审核或被系统判定无效等后果由供应商自行承担责任。</w:t>
      </w:r>
    </w:p>
    <w:p w14:paraId="67E9FD7D" w14:textId="36E56E73" w:rsidR="00B27243" w:rsidRPr="00976E81" w:rsidRDefault="00922AE4" w:rsidP="00922AE4">
      <w:pPr>
        <w:widowControl/>
        <w:spacing w:after="0" w:line="400" w:lineRule="exact"/>
        <w:ind w:left="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十</w:t>
      </w:r>
      <w:r w:rsidR="00D944DD" w:rsidRPr="00976E81">
        <w:rPr>
          <w:rFonts w:ascii="黑体" w:eastAsia="黑体" w:hAnsi="黑体" w:hint="eastAsia"/>
          <w:color w:val="000000" w:themeColor="text1"/>
          <w:sz w:val="28"/>
          <w:szCs w:val="28"/>
        </w:rPr>
        <w:t>四</w:t>
      </w:r>
      <w:r w:rsidRPr="00976E81">
        <w:rPr>
          <w:rFonts w:ascii="黑体" w:eastAsia="黑体" w:hAnsi="黑体"/>
          <w:color w:val="000000" w:themeColor="text1"/>
          <w:sz w:val="28"/>
          <w:szCs w:val="28"/>
        </w:rPr>
        <w:t>、</w:t>
      </w:r>
      <w:r w:rsidR="00B27243" w:rsidRPr="00976E81">
        <w:rPr>
          <w:rFonts w:ascii="黑体" w:eastAsia="黑体" w:hAnsi="黑体" w:hint="eastAsia"/>
          <w:color w:val="000000" w:themeColor="text1"/>
          <w:sz w:val="28"/>
          <w:szCs w:val="28"/>
        </w:rPr>
        <w:t>中小企业政府采购信用融资</w:t>
      </w:r>
    </w:p>
    <w:p w14:paraId="4E3374E1" w14:textId="6E8498DD" w:rsidR="00211F8E" w:rsidRPr="00976E81" w:rsidRDefault="00036613" w:rsidP="004E7727">
      <w:pPr>
        <w:snapToGrid w:val="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39F705D3" w:rsidR="00B27243" w:rsidRPr="00976E81" w:rsidRDefault="00121AC6" w:rsidP="00121AC6">
      <w:pPr>
        <w:widowControl/>
        <w:spacing w:after="0" w:line="400" w:lineRule="exact"/>
        <w:ind w:left="560"/>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十</w:t>
      </w:r>
      <w:r w:rsidR="00D944DD" w:rsidRPr="00976E81">
        <w:rPr>
          <w:rFonts w:ascii="黑体" w:eastAsia="黑体" w:hAnsi="黑体" w:hint="eastAsia"/>
          <w:color w:val="000000" w:themeColor="text1"/>
          <w:sz w:val="28"/>
          <w:szCs w:val="28"/>
        </w:rPr>
        <w:t>五</w:t>
      </w:r>
      <w:r w:rsidRPr="00976E81">
        <w:rPr>
          <w:rFonts w:ascii="黑体" w:eastAsia="黑体" w:hAnsi="黑体"/>
          <w:color w:val="000000" w:themeColor="text1"/>
          <w:sz w:val="28"/>
          <w:szCs w:val="28"/>
        </w:rPr>
        <w:t>、</w:t>
      </w:r>
      <w:r w:rsidR="00B27243" w:rsidRPr="00976E81">
        <w:rPr>
          <w:rFonts w:ascii="黑体" w:eastAsia="黑体" w:hAnsi="黑体" w:hint="eastAsia"/>
          <w:color w:val="000000" w:themeColor="text1"/>
          <w:sz w:val="28"/>
          <w:szCs w:val="28"/>
        </w:rPr>
        <w:t>联系人及联系电话</w:t>
      </w:r>
    </w:p>
    <w:p w14:paraId="0DF4065B" w14:textId="64D25F8F"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（一）采购人：</w:t>
      </w:r>
      <w:r w:rsidR="003A5EFA" w:rsidRPr="00976E81">
        <w:rPr>
          <w:rFonts w:ascii="宋体" w:hAnsi="宋体" w:hint="eastAsia"/>
          <w:color w:val="000000" w:themeColor="text1"/>
          <w:sz w:val="28"/>
          <w:szCs w:val="28"/>
        </w:rPr>
        <w:t>成都市郫都区交通运输局</w:t>
      </w:r>
    </w:p>
    <w:p w14:paraId="65A47B3E" w14:textId="23349171"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地址：</w:t>
      </w:r>
      <w:r w:rsidR="000113DD" w:rsidRPr="00976E81">
        <w:rPr>
          <w:rFonts w:ascii="宋体" w:hAnsi="宋体" w:hint="eastAsia"/>
          <w:color w:val="000000" w:themeColor="text1"/>
          <w:sz w:val="28"/>
          <w:szCs w:val="28"/>
        </w:rPr>
        <w:t>郫都区德源镇红旗大道北段2</w:t>
      </w:r>
      <w:r w:rsidR="000113DD" w:rsidRPr="00976E81">
        <w:rPr>
          <w:rFonts w:ascii="宋体" w:hAnsi="宋体"/>
          <w:color w:val="000000" w:themeColor="text1"/>
          <w:sz w:val="28"/>
          <w:szCs w:val="28"/>
        </w:rPr>
        <w:t>21</w:t>
      </w:r>
      <w:r w:rsidR="000113DD" w:rsidRPr="00976E81">
        <w:rPr>
          <w:rFonts w:ascii="宋体" w:hAnsi="宋体" w:hint="eastAsia"/>
          <w:color w:val="000000" w:themeColor="text1"/>
          <w:sz w:val="28"/>
          <w:szCs w:val="28"/>
        </w:rPr>
        <w:t>号</w:t>
      </w:r>
    </w:p>
    <w:p w14:paraId="7218DD7A" w14:textId="74DFCB78"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联系人：</w:t>
      </w:r>
      <w:r w:rsidR="000113DD" w:rsidRPr="00976E81">
        <w:rPr>
          <w:rFonts w:ascii="宋体" w:hAnsi="宋体" w:hint="eastAsia"/>
          <w:color w:val="000000" w:themeColor="text1"/>
          <w:sz w:val="28"/>
          <w:szCs w:val="28"/>
        </w:rPr>
        <w:t>郭老师</w:t>
      </w:r>
    </w:p>
    <w:p w14:paraId="3EF57700" w14:textId="061906F1" w:rsidR="0032013D" w:rsidRPr="00976E81" w:rsidRDefault="0032013D" w:rsidP="006C159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联系电话：</w:t>
      </w:r>
      <w:r w:rsidR="006C1598" w:rsidRPr="00976E81">
        <w:rPr>
          <w:rFonts w:ascii="宋体" w:hAnsi="宋体"/>
          <w:color w:val="000000" w:themeColor="text1"/>
          <w:sz w:val="28"/>
          <w:szCs w:val="28"/>
        </w:rPr>
        <w:t>028-87923186</w:t>
      </w:r>
    </w:p>
    <w:p w14:paraId="69E30135" w14:textId="07F8F09C"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（二）采购机构：成都市郫都区公共资源交易服务中心</w:t>
      </w:r>
    </w:p>
    <w:p w14:paraId="44B22FA9"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地址：成都市郫都区德源镇红旗大道北段221号</w:t>
      </w:r>
    </w:p>
    <w:p w14:paraId="02DB4555"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邮 编：611730</w:t>
      </w:r>
    </w:p>
    <w:p w14:paraId="30FF86AD" w14:textId="20A5725C"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联系人：</w:t>
      </w:r>
      <w:r w:rsidR="000113DD" w:rsidRPr="00976E81">
        <w:rPr>
          <w:rFonts w:ascii="宋体" w:hAnsi="宋体" w:hint="eastAsia"/>
          <w:color w:val="000000" w:themeColor="text1"/>
          <w:sz w:val="28"/>
          <w:szCs w:val="28"/>
        </w:rPr>
        <w:t>范老师</w:t>
      </w:r>
    </w:p>
    <w:p w14:paraId="55DE688D"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联系电话：028-87913018</w:t>
      </w:r>
    </w:p>
    <w:p w14:paraId="505DC190"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传    真：028-87913976</w:t>
      </w:r>
    </w:p>
    <w:p w14:paraId="37D79112" w14:textId="5C5900AF"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（三）监督机构：成都市郫都区财政局</w:t>
      </w:r>
    </w:p>
    <w:p w14:paraId="63E53E9F"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地 址：成都市郫都区望丛中路998号机关第一办公区1号楼615室</w:t>
      </w:r>
    </w:p>
    <w:p w14:paraId="6CA046DB"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联系人：杨老师</w:t>
      </w:r>
    </w:p>
    <w:p w14:paraId="5BCB2B61" w14:textId="77777777" w:rsidR="0032013D" w:rsidRPr="00976E81" w:rsidRDefault="0032013D" w:rsidP="0032013D">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联系电话：028-87882979</w:t>
      </w:r>
    </w:p>
    <w:p w14:paraId="030D329D" w14:textId="11A7319A" w:rsidR="00B27243" w:rsidRPr="00976E81" w:rsidRDefault="00B27243" w:rsidP="0032013D">
      <w:pPr>
        <w:spacing w:after="0" w:line="400" w:lineRule="exact"/>
        <w:ind w:firstLineChars="200" w:firstLine="560"/>
        <w:rPr>
          <w:rFonts w:ascii="宋体" w:hAnsi="宋体"/>
          <w:color w:val="000000" w:themeColor="text1"/>
          <w:sz w:val="28"/>
          <w:szCs w:val="28"/>
        </w:rPr>
        <w:sectPr w:rsidR="00B27243" w:rsidRPr="00976E81">
          <w:pgSz w:w="11906" w:h="16838"/>
          <w:pgMar w:top="1134" w:right="1274" w:bottom="1440" w:left="1418" w:header="851" w:footer="992" w:gutter="0"/>
          <w:cols w:space="720"/>
          <w:docGrid w:type="lines" w:linePitch="326"/>
        </w:sectPr>
      </w:pPr>
    </w:p>
    <w:p w14:paraId="2C5B7226" w14:textId="77777777" w:rsidR="00B27243" w:rsidRPr="00976E81" w:rsidRDefault="00B27243" w:rsidP="00B27243">
      <w:pPr>
        <w:pStyle w:val="1"/>
        <w:widowControl/>
        <w:numPr>
          <w:ilvl w:val="0"/>
          <w:numId w:val="1"/>
        </w:numPr>
        <w:spacing w:before="0" w:after="0" w:line="360" w:lineRule="auto"/>
        <w:ind w:left="0" w:firstLine="0"/>
        <w:rPr>
          <w:color w:val="000000" w:themeColor="text1"/>
        </w:rPr>
      </w:pPr>
      <w:bookmarkStart w:id="2" w:name="_Toc391885334"/>
      <w:bookmarkStart w:id="3" w:name="_Toc83392620"/>
      <w:bookmarkStart w:id="4" w:name="_Toc287623638"/>
      <w:bookmarkStart w:id="5" w:name="_Toc381263230"/>
      <w:r w:rsidRPr="00976E81">
        <w:rPr>
          <w:rFonts w:hint="eastAsia"/>
          <w:color w:val="000000" w:themeColor="text1"/>
        </w:rPr>
        <w:lastRenderedPageBreak/>
        <w:t>供应商须知</w:t>
      </w:r>
      <w:bookmarkEnd w:id="2"/>
      <w:bookmarkEnd w:id="3"/>
    </w:p>
    <w:p w14:paraId="4B36EFBA" w14:textId="77777777" w:rsidR="00B27243" w:rsidRPr="00976E81" w:rsidRDefault="00B27243" w:rsidP="00B27243">
      <w:pPr>
        <w:pStyle w:val="2"/>
        <w:numPr>
          <w:ilvl w:val="1"/>
          <w:numId w:val="1"/>
        </w:numPr>
        <w:tabs>
          <w:tab w:val="left" w:pos="426"/>
          <w:tab w:val="left" w:pos="567"/>
        </w:tabs>
        <w:spacing w:before="0" w:after="0"/>
        <w:ind w:left="851" w:hanging="851"/>
        <w:jc w:val="both"/>
        <w:rPr>
          <w:color w:val="000000" w:themeColor="text1"/>
        </w:rPr>
      </w:pPr>
      <w:bookmarkStart w:id="6" w:name="_Toc83392621"/>
      <w:r w:rsidRPr="00976E81">
        <w:rPr>
          <w:rFonts w:hint="eastAsia"/>
          <w:color w:val="000000" w:themeColor="text1"/>
        </w:rPr>
        <w:t>供应商须知前附表</w:t>
      </w:r>
      <w:bookmarkEnd w:id="6"/>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976E81" w14:paraId="0D09F582" w14:textId="77777777" w:rsidTr="009A1BBA">
        <w:trPr>
          <w:trHeight w:hRule="exact" w:val="642"/>
          <w:jc w:val="center"/>
        </w:trPr>
        <w:tc>
          <w:tcPr>
            <w:tcW w:w="884" w:type="dxa"/>
            <w:vAlign w:val="center"/>
          </w:tcPr>
          <w:p w14:paraId="15978DD6" w14:textId="77777777" w:rsidR="00B27243" w:rsidRPr="00976E81" w:rsidRDefault="00B27243" w:rsidP="00D53EDF">
            <w:pPr>
              <w:snapToGrid w:val="0"/>
              <w:spacing w:line="360" w:lineRule="auto"/>
              <w:jc w:val="center"/>
              <w:rPr>
                <w:rFonts w:ascii="宋体" w:hAnsi="宋体"/>
                <w:color w:val="000000" w:themeColor="text1"/>
                <w:sz w:val="24"/>
                <w:szCs w:val="24"/>
              </w:rPr>
            </w:pPr>
            <w:r w:rsidRPr="00976E81">
              <w:rPr>
                <w:rFonts w:ascii="宋体" w:hAnsi="宋体" w:hint="eastAsia"/>
                <w:color w:val="000000" w:themeColor="text1"/>
                <w:sz w:val="24"/>
                <w:szCs w:val="24"/>
                <w:lang w:val="zh-CN"/>
              </w:rPr>
              <w:t>序号</w:t>
            </w:r>
          </w:p>
        </w:tc>
        <w:tc>
          <w:tcPr>
            <w:tcW w:w="2664" w:type="dxa"/>
            <w:vAlign w:val="center"/>
          </w:tcPr>
          <w:p w14:paraId="7229075B" w14:textId="77777777" w:rsidR="00B27243" w:rsidRPr="00976E81" w:rsidRDefault="00B27243" w:rsidP="00D53EDF">
            <w:pPr>
              <w:pStyle w:val="afff8"/>
              <w:spacing w:line="360" w:lineRule="auto"/>
              <w:ind w:left="38" w:hanging="38"/>
              <w:jc w:val="center"/>
              <w:rPr>
                <w:color w:val="000000" w:themeColor="text1"/>
                <w:lang w:val="zh-CN"/>
              </w:rPr>
            </w:pPr>
            <w:r w:rsidRPr="00976E81">
              <w:rPr>
                <w:rFonts w:hint="eastAsia"/>
                <w:color w:val="000000" w:themeColor="text1"/>
                <w:lang w:val="zh-CN"/>
              </w:rPr>
              <w:t>应知事项</w:t>
            </w:r>
          </w:p>
        </w:tc>
        <w:tc>
          <w:tcPr>
            <w:tcW w:w="5958" w:type="dxa"/>
            <w:vAlign w:val="center"/>
          </w:tcPr>
          <w:p w14:paraId="2B0C2C3D" w14:textId="77777777" w:rsidR="00B27243" w:rsidRPr="00976E81" w:rsidRDefault="00B27243" w:rsidP="00D53EDF">
            <w:pPr>
              <w:pStyle w:val="afff8"/>
              <w:spacing w:line="360" w:lineRule="auto"/>
              <w:jc w:val="center"/>
              <w:rPr>
                <w:color w:val="000000" w:themeColor="text1"/>
                <w:lang w:val="zh-CN"/>
              </w:rPr>
            </w:pPr>
            <w:r w:rsidRPr="00976E81">
              <w:rPr>
                <w:rFonts w:hint="eastAsia"/>
                <w:color w:val="000000" w:themeColor="text1"/>
                <w:lang w:val="zh-CN"/>
              </w:rPr>
              <w:t>说明和要求</w:t>
            </w:r>
          </w:p>
        </w:tc>
      </w:tr>
      <w:tr w:rsidR="00845713" w:rsidRPr="00976E81" w14:paraId="7B5CEE8E" w14:textId="77777777" w:rsidTr="00711711">
        <w:trPr>
          <w:trHeight w:hRule="exact" w:val="1112"/>
          <w:jc w:val="center"/>
        </w:trPr>
        <w:tc>
          <w:tcPr>
            <w:tcW w:w="884" w:type="dxa"/>
            <w:vAlign w:val="center"/>
          </w:tcPr>
          <w:p w14:paraId="521C2B6E" w14:textId="77777777" w:rsidR="00B27243" w:rsidRPr="00976E81"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BB0570" w14:textId="77777777" w:rsidR="00B27243" w:rsidRPr="00976E81" w:rsidRDefault="00B27243" w:rsidP="00D53EDF">
            <w:pPr>
              <w:pStyle w:val="afff8"/>
              <w:spacing w:line="360" w:lineRule="auto"/>
              <w:rPr>
                <w:color w:val="000000" w:themeColor="text1"/>
              </w:rPr>
            </w:pPr>
            <w:r w:rsidRPr="00976E81">
              <w:rPr>
                <w:rFonts w:hint="eastAsia"/>
                <w:color w:val="000000" w:themeColor="text1"/>
                <w:lang w:val="zh-CN"/>
              </w:rPr>
              <w:t>采购预算</w:t>
            </w:r>
          </w:p>
        </w:tc>
        <w:tc>
          <w:tcPr>
            <w:tcW w:w="5958" w:type="dxa"/>
            <w:vAlign w:val="center"/>
          </w:tcPr>
          <w:p w14:paraId="2ACC5170" w14:textId="2718F018" w:rsidR="00B27243" w:rsidRPr="00976E81" w:rsidRDefault="00B27243" w:rsidP="008D6C06">
            <w:pPr>
              <w:spacing w:line="360" w:lineRule="auto"/>
              <w:ind w:right="210" w:firstLineChars="200" w:firstLine="480"/>
              <w:rPr>
                <w:rFonts w:ascii="宋体" w:hAnsi="宋体" w:cs="宋体"/>
                <w:color w:val="000000" w:themeColor="text1"/>
                <w:sz w:val="24"/>
                <w:szCs w:val="24"/>
                <w:lang w:val="zh-CN"/>
              </w:rPr>
            </w:pPr>
            <w:r w:rsidRPr="00976E81">
              <w:rPr>
                <w:rFonts w:ascii="宋体" w:hAnsi="宋体" w:cs="宋体" w:hint="eastAsia"/>
                <w:color w:val="000000" w:themeColor="text1"/>
                <w:kern w:val="0"/>
                <w:sz w:val="24"/>
                <w:szCs w:val="24"/>
                <w:lang w:val="zh-CN"/>
              </w:rPr>
              <w:t>人民币</w:t>
            </w:r>
            <w:r w:rsidR="005979ED" w:rsidRPr="00976E81">
              <w:rPr>
                <w:rFonts w:ascii="宋体" w:hAnsi="宋体" w:cs="宋体"/>
                <w:color w:val="000000" w:themeColor="text1"/>
                <w:kern w:val="0"/>
                <w:sz w:val="24"/>
                <w:szCs w:val="24"/>
                <w:lang w:val="zh-CN"/>
              </w:rPr>
              <w:t>5477999.36</w:t>
            </w:r>
            <w:r w:rsidR="005979ED" w:rsidRPr="00976E81">
              <w:rPr>
                <w:rFonts w:ascii="宋体" w:hAnsi="宋体" w:cs="宋体" w:hint="eastAsia"/>
                <w:color w:val="000000" w:themeColor="text1"/>
                <w:kern w:val="0"/>
                <w:sz w:val="24"/>
                <w:szCs w:val="24"/>
                <w:lang w:val="zh-CN"/>
              </w:rPr>
              <w:t>元（其中暂列金为</w:t>
            </w:r>
            <w:r w:rsidR="005979ED" w:rsidRPr="00976E81">
              <w:rPr>
                <w:rFonts w:ascii="宋体" w:hAnsi="宋体" w:cs="宋体"/>
                <w:color w:val="000000" w:themeColor="text1"/>
                <w:kern w:val="0"/>
                <w:sz w:val="24"/>
                <w:szCs w:val="24"/>
                <w:lang w:val="zh-CN"/>
              </w:rPr>
              <w:t>491388.73</w:t>
            </w:r>
            <w:r w:rsidR="005979ED" w:rsidRPr="00976E81">
              <w:rPr>
                <w:rFonts w:ascii="宋体" w:hAnsi="宋体" w:cs="宋体" w:hint="eastAsia"/>
                <w:color w:val="000000" w:themeColor="text1"/>
                <w:kern w:val="0"/>
                <w:sz w:val="24"/>
                <w:szCs w:val="24"/>
                <w:lang w:val="zh-CN"/>
              </w:rPr>
              <w:t>元）。</w:t>
            </w:r>
          </w:p>
        </w:tc>
      </w:tr>
      <w:tr w:rsidR="00845713" w:rsidRPr="00976E81" w14:paraId="1D07F657" w14:textId="77777777" w:rsidTr="00025850">
        <w:trPr>
          <w:trHeight w:hRule="exact" w:val="1431"/>
          <w:jc w:val="center"/>
        </w:trPr>
        <w:tc>
          <w:tcPr>
            <w:tcW w:w="884" w:type="dxa"/>
            <w:vAlign w:val="center"/>
          </w:tcPr>
          <w:p w14:paraId="3738B89E" w14:textId="77777777" w:rsidR="00B27243" w:rsidRPr="00976E81"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60F6922" w14:textId="3F44A59E" w:rsidR="00B27243" w:rsidRPr="00976E81" w:rsidRDefault="00B27243" w:rsidP="00161F95">
            <w:pPr>
              <w:pStyle w:val="afff8"/>
              <w:spacing w:line="360" w:lineRule="auto"/>
              <w:rPr>
                <w:color w:val="000000" w:themeColor="text1"/>
                <w:lang w:val="zh-CN"/>
              </w:rPr>
            </w:pPr>
            <w:r w:rsidRPr="00976E81">
              <w:rPr>
                <w:rFonts w:hint="eastAsia"/>
                <w:color w:val="000000" w:themeColor="text1"/>
                <w:lang w:val="zh-CN"/>
              </w:rPr>
              <w:t>最高限价</w:t>
            </w:r>
            <w:r w:rsidR="00161F95" w:rsidRPr="00976E81">
              <w:rPr>
                <w:rFonts w:hint="eastAsia"/>
                <w:color w:val="000000" w:themeColor="text1"/>
                <w:lang w:val="zh-CN"/>
              </w:rPr>
              <w:t>（控制价）</w:t>
            </w:r>
          </w:p>
        </w:tc>
        <w:tc>
          <w:tcPr>
            <w:tcW w:w="5958" w:type="dxa"/>
            <w:vAlign w:val="center"/>
          </w:tcPr>
          <w:p w14:paraId="6840E7C2" w14:textId="5FEAEF2B" w:rsidR="00B27243" w:rsidRPr="00976E81" w:rsidRDefault="00B27243" w:rsidP="008D6C06">
            <w:pPr>
              <w:pStyle w:val="afff8"/>
              <w:spacing w:line="360" w:lineRule="auto"/>
              <w:ind w:left="38" w:firstLine="482"/>
              <w:rPr>
                <w:color w:val="000000" w:themeColor="text1"/>
                <w:lang w:val="zh-CN"/>
              </w:rPr>
            </w:pPr>
            <w:r w:rsidRPr="00976E81">
              <w:rPr>
                <w:rFonts w:hint="eastAsia"/>
                <w:color w:val="000000" w:themeColor="text1"/>
                <w:lang w:val="zh-CN"/>
              </w:rPr>
              <w:t>本项目最高限价</w:t>
            </w:r>
            <w:r w:rsidR="00161F95" w:rsidRPr="00976E81">
              <w:rPr>
                <w:rFonts w:hint="eastAsia"/>
                <w:color w:val="000000" w:themeColor="text1"/>
                <w:lang w:val="zh-CN"/>
              </w:rPr>
              <w:t>（控制价）</w:t>
            </w:r>
            <w:r w:rsidRPr="00976E81">
              <w:rPr>
                <w:rFonts w:hint="eastAsia"/>
                <w:color w:val="000000" w:themeColor="text1"/>
                <w:lang w:val="zh-CN"/>
              </w:rPr>
              <w:t>为人民币</w:t>
            </w:r>
            <w:r w:rsidR="005979ED" w:rsidRPr="00976E81">
              <w:rPr>
                <w:color w:val="000000" w:themeColor="text1"/>
                <w:lang w:val="zh-CN"/>
              </w:rPr>
              <w:t>5477999.36</w:t>
            </w:r>
            <w:r w:rsidR="005979ED" w:rsidRPr="00976E81">
              <w:rPr>
                <w:rFonts w:hint="eastAsia"/>
                <w:color w:val="000000" w:themeColor="text1"/>
                <w:lang w:val="zh-CN"/>
              </w:rPr>
              <w:t>元（其中暂列金为</w:t>
            </w:r>
            <w:r w:rsidR="005979ED" w:rsidRPr="00976E81">
              <w:rPr>
                <w:color w:val="000000" w:themeColor="text1"/>
                <w:lang w:val="zh-CN"/>
              </w:rPr>
              <w:t>491388.73</w:t>
            </w:r>
            <w:r w:rsidR="005979ED" w:rsidRPr="00976E81">
              <w:rPr>
                <w:rFonts w:hint="eastAsia"/>
                <w:color w:val="000000" w:themeColor="text1"/>
                <w:lang w:val="zh-CN"/>
              </w:rPr>
              <w:t>元）</w:t>
            </w:r>
            <w:r w:rsidRPr="00976E81">
              <w:rPr>
                <w:rFonts w:hint="eastAsia"/>
                <w:color w:val="000000" w:themeColor="text1"/>
                <w:lang w:val="zh-CN"/>
              </w:rPr>
              <w:t>，供应商最后报价高于最高限价的则其</w:t>
            </w:r>
            <w:r w:rsidR="0077103B" w:rsidRPr="00976E81">
              <w:rPr>
                <w:rFonts w:hint="eastAsia"/>
                <w:color w:val="000000" w:themeColor="text1"/>
                <w:lang w:val="zh-CN"/>
              </w:rPr>
              <w:t>施工响应文件</w:t>
            </w:r>
            <w:r w:rsidRPr="00976E81">
              <w:rPr>
                <w:rFonts w:hint="eastAsia"/>
                <w:color w:val="000000" w:themeColor="text1"/>
                <w:lang w:val="zh-CN"/>
              </w:rPr>
              <w:t>将按无效响应文件处理。</w:t>
            </w:r>
          </w:p>
        </w:tc>
      </w:tr>
      <w:tr w:rsidR="00845713" w:rsidRPr="00976E81" w14:paraId="5E18F9BD" w14:textId="77777777" w:rsidTr="009A1BBA">
        <w:trPr>
          <w:trHeight w:hRule="exact" w:val="467"/>
          <w:jc w:val="center"/>
        </w:trPr>
        <w:tc>
          <w:tcPr>
            <w:tcW w:w="884" w:type="dxa"/>
            <w:vAlign w:val="center"/>
          </w:tcPr>
          <w:p w14:paraId="55821A8E" w14:textId="77777777" w:rsidR="00B27243" w:rsidRPr="00976E81"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41A734" w14:textId="77777777" w:rsidR="00B27243" w:rsidRPr="00976E81" w:rsidRDefault="00B27243" w:rsidP="00D53EDF">
            <w:pPr>
              <w:pStyle w:val="afff8"/>
              <w:spacing w:line="360" w:lineRule="auto"/>
              <w:jc w:val="both"/>
              <w:rPr>
                <w:color w:val="000000" w:themeColor="text1"/>
                <w:lang w:val="zh-CN"/>
              </w:rPr>
            </w:pPr>
            <w:r w:rsidRPr="00976E81">
              <w:rPr>
                <w:rFonts w:hint="eastAsia"/>
                <w:color w:val="000000" w:themeColor="text1"/>
                <w:lang w:val="zh-CN"/>
              </w:rPr>
              <w:t>采购方式</w:t>
            </w:r>
          </w:p>
        </w:tc>
        <w:tc>
          <w:tcPr>
            <w:tcW w:w="5958" w:type="dxa"/>
            <w:vAlign w:val="center"/>
          </w:tcPr>
          <w:p w14:paraId="20B86C21" w14:textId="77777777" w:rsidR="00B27243" w:rsidRPr="00976E81" w:rsidRDefault="00B27243" w:rsidP="00B27243">
            <w:pPr>
              <w:pStyle w:val="afff8"/>
              <w:spacing w:line="360" w:lineRule="auto"/>
              <w:ind w:firstLine="480"/>
              <w:jc w:val="both"/>
              <w:rPr>
                <w:color w:val="000000" w:themeColor="text1"/>
                <w:lang w:val="zh-CN"/>
              </w:rPr>
            </w:pPr>
            <w:r w:rsidRPr="00976E81">
              <w:rPr>
                <w:rFonts w:hint="eastAsia"/>
                <w:color w:val="000000" w:themeColor="text1"/>
                <w:lang w:val="zh-CN"/>
              </w:rPr>
              <w:t>竞争性磋商。</w:t>
            </w:r>
          </w:p>
        </w:tc>
      </w:tr>
      <w:tr w:rsidR="00845713" w:rsidRPr="00976E81" w14:paraId="458D2BC0" w14:textId="77777777" w:rsidTr="009A1BBA">
        <w:trPr>
          <w:trHeight w:hRule="exact" w:val="843"/>
          <w:jc w:val="center"/>
        </w:trPr>
        <w:tc>
          <w:tcPr>
            <w:tcW w:w="884" w:type="dxa"/>
            <w:vAlign w:val="center"/>
          </w:tcPr>
          <w:p w14:paraId="7F31B9FF" w14:textId="77777777" w:rsidR="004E3656" w:rsidRPr="00976E81" w:rsidRDefault="004E3656"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32791CB2" w14:textId="4A85CD5A" w:rsidR="004E3656" w:rsidRPr="00976E81" w:rsidRDefault="004E3656" w:rsidP="00D53EDF">
            <w:pPr>
              <w:pStyle w:val="afff8"/>
              <w:spacing w:line="360" w:lineRule="auto"/>
              <w:ind w:left="38"/>
              <w:rPr>
                <w:rFonts w:cs="Times New Roman"/>
                <w:color w:val="000000" w:themeColor="text1"/>
                <w:lang w:val="zh-CN"/>
              </w:rPr>
            </w:pPr>
            <w:r w:rsidRPr="00976E81">
              <w:rPr>
                <w:rFonts w:cs="仿宋" w:hint="eastAsia"/>
                <w:color w:val="000000" w:themeColor="text1"/>
                <w:lang w:val="zh-CN"/>
              </w:rPr>
              <w:t>本国工程</w:t>
            </w:r>
          </w:p>
        </w:tc>
        <w:tc>
          <w:tcPr>
            <w:tcW w:w="5958" w:type="dxa"/>
            <w:vAlign w:val="center"/>
          </w:tcPr>
          <w:p w14:paraId="6B4EB546" w14:textId="77777777" w:rsidR="004E3656" w:rsidRPr="00976E81" w:rsidRDefault="004E3656" w:rsidP="00B27243">
            <w:pPr>
              <w:pStyle w:val="afff8"/>
              <w:spacing w:line="360" w:lineRule="auto"/>
              <w:ind w:firstLine="480"/>
              <w:jc w:val="both"/>
              <w:rPr>
                <w:color w:val="000000" w:themeColor="text1"/>
                <w:lang w:val="zh-CN"/>
              </w:rPr>
            </w:pPr>
            <w:bookmarkStart w:id="7" w:name="PO_默认文件内容_10"/>
            <w:r w:rsidRPr="00976E81">
              <w:rPr>
                <w:rFonts w:cs="仿宋" w:hint="eastAsia"/>
                <w:color w:val="000000" w:themeColor="text1"/>
              </w:rPr>
              <w:t>根据《中华人民共和国政府采购法》第十条的规定，本项目采购本国工程。</w:t>
            </w:r>
            <w:bookmarkEnd w:id="7"/>
          </w:p>
        </w:tc>
      </w:tr>
      <w:tr w:rsidR="00845713" w:rsidRPr="00976E81" w14:paraId="0F0FEE2D" w14:textId="77777777" w:rsidTr="009A1BBA">
        <w:trPr>
          <w:trHeight w:val="1953"/>
          <w:jc w:val="center"/>
        </w:trPr>
        <w:tc>
          <w:tcPr>
            <w:tcW w:w="884" w:type="dxa"/>
            <w:vAlign w:val="center"/>
          </w:tcPr>
          <w:p w14:paraId="53D43F30" w14:textId="77777777" w:rsidR="00B27243" w:rsidRPr="00976E81" w:rsidRDefault="00B27243" w:rsidP="00B27243">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088F77F" w14:textId="30DD1664" w:rsidR="00B27243" w:rsidRPr="00976E81" w:rsidRDefault="00C864B7" w:rsidP="00D53EDF">
            <w:pPr>
              <w:pStyle w:val="afff8"/>
              <w:spacing w:line="360" w:lineRule="auto"/>
              <w:jc w:val="both"/>
              <w:rPr>
                <w:color w:val="000000" w:themeColor="text1"/>
                <w:lang w:val="zh-CN"/>
              </w:rPr>
            </w:pPr>
            <w:r w:rsidRPr="00976E81">
              <w:rPr>
                <w:rFonts w:hint="eastAsia"/>
                <w:color w:val="000000" w:themeColor="text1"/>
              </w:rPr>
              <w:t>资格预审合格的申请人在评审阶段（</w:t>
            </w:r>
            <w:r w:rsidR="00D53EDF" w:rsidRPr="00976E81">
              <w:rPr>
                <w:rFonts w:hint="eastAsia"/>
                <w:color w:val="000000" w:themeColor="text1"/>
              </w:rPr>
              <w:t>蹉商</w:t>
            </w:r>
            <w:r w:rsidRPr="00976E81">
              <w:rPr>
                <w:rFonts w:hint="eastAsia"/>
                <w:color w:val="000000" w:themeColor="text1"/>
              </w:rPr>
              <w:t>）资格发生变化</w:t>
            </w:r>
          </w:p>
        </w:tc>
        <w:tc>
          <w:tcPr>
            <w:tcW w:w="5958" w:type="dxa"/>
            <w:vAlign w:val="center"/>
          </w:tcPr>
          <w:p w14:paraId="718B7B8E" w14:textId="02D0CB1E" w:rsidR="00B27243" w:rsidRPr="00976E81" w:rsidRDefault="00514BFC" w:rsidP="00C864B7">
            <w:pPr>
              <w:pStyle w:val="afff8"/>
              <w:spacing w:line="360" w:lineRule="auto"/>
              <w:ind w:firstLine="480"/>
              <w:jc w:val="both"/>
              <w:rPr>
                <w:color w:val="000000" w:themeColor="text1"/>
                <w:lang w:val="zh-CN"/>
              </w:rPr>
            </w:pPr>
            <w:r w:rsidRPr="00976E81">
              <w:rPr>
                <w:rFonts w:cs="仿宋" w:hint="eastAsia"/>
                <w:color w:val="000000" w:themeColor="text1"/>
                <w:kern w:val="2"/>
              </w:rPr>
              <w:t>已进行资格预审的，评审阶段可以不再对供应商资格进行审查，资格预审合格的供应商在评审阶段资格发生变化的，应当通知采购人和采购代理机构。</w:t>
            </w:r>
          </w:p>
        </w:tc>
      </w:tr>
      <w:tr w:rsidR="00845713" w:rsidRPr="00976E81" w14:paraId="5B9BB167" w14:textId="77777777" w:rsidTr="009A1BBA">
        <w:trPr>
          <w:trHeight w:val="514"/>
          <w:jc w:val="center"/>
        </w:trPr>
        <w:tc>
          <w:tcPr>
            <w:tcW w:w="884" w:type="dxa"/>
            <w:vAlign w:val="center"/>
          </w:tcPr>
          <w:p w14:paraId="7932672B" w14:textId="77777777" w:rsidR="00C864B7" w:rsidRPr="00976E81"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1DACC9A5" w14:textId="54487D42" w:rsidR="00C864B7" w:rsidRPr="00976E81" w:rsidRDefault="00C864B7" w:rsidP="00D53EDF">
            <w:pPr>
              <w:pStyle w:val="afff8"/>
              <w:spacing w:line="360" w:lineRule="auto"/>
              <w:jc w:val="both"/>
              <w:rPr>
                <w:color w:val="000000" w:themeColor="text1"/>
              </w:rPr>
            </w:pPr>
            <w:r w:rsidRPr="00976E81">
              <w:rPr>
                <w:rFonts w:hint="eastAsia"/>
                <w:color w:val="000000" w:themeColor="text1"/>
              </w:rPr>
              <w:t>定向采购</w:t>
            </w:r>
          </w:p>
        </w:tc>
        <w:tc>
          <w:tcPr>
            <w:tcW w:w="5958" w:type="dxa"/>
            <w:vAlign w:val="center"/>
          </w:tcPr>
          <w:p w14:paraId="08C07D83" w14:textId="377348C7" w:rsidR="00C864B7" w:rsidRPr="00976E81" w:rsidRDefault="00C11620" w:rsidP="00025850">
            <w:pPr>
              <w:adjustRightInd w:val="0"/>
              <w:spacing w:line="400" w:lineRule="exact"/>
              <w:ind w:rightChars="15" w:right="31" w:firstLineChars="100" w:firstLine="240"/>
              <w:rPr>
                <w:rFonts w:ascii="宋体" w:hAnsi="宋体" w:cs="仿宋"/>
                <w:color w:val="000000" w:themeColor="text1"/>
                <w:sz w:val="24"/>
                <w:szCs w:val="24"/>
              </w:rPr>
            </w:pPr>
            <w:r>
              <w:rPr>
                <w:rFonts w:ascii="宋体" w:hAnsi="宋体" w:cs="仿宋" w:hint="eastAsia"/>
                <w:color w:val="000000" w:themeColor="text1"/>
                <w:sz w:val="24"/>
                <w:szCs w:val="24"/>
              </w:rPr>
              <w:t>本项目</w:t>
            </w:r>
            <w:r w:rsidR="00C864B7" w:rsidRPr="00976E81">
              <w:rPr>
                <w:rFonts w:ascii="宋体" w:hAnsi="宋体" w:cs="仿宋" w:hint="eastAsia"/>
                <w:color w:val="000000" w:themeColor="text1"/>
                <w:sz w:val="24"/>
                <w:szCs w:val="24"/>
              </w:rPr>
              <w:t>专门面向中小企业采购。</w:t>
            </w:r>
          </w:p>
        </w:tc>
      </w:tr>
      <w:tr w:rsidR="00845713" w:rsidRPr="00976E81" w14:paraId="7667DA60" w14:textId="77777777" w:rsidTr="009A1BBA">
        <w:trPr>
          <w:trHeight w:val="1654"/>
          <w:jc w:val="center"/>
        </w:trPr>
        <w:tc>
          <w:tcPr>
            <w:tcW w:w="884" w:type="dxa"/>
            <w:vAlign w:val="center"/>
          </w:tcPr>
          <w:p w14:paraId="7130E3ED" w14:textId="77777777" w:rsidR="00C864B7" w:rsidRPr="00976E81"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7BA4E20C" w14:textId="70970F42" w:rsidR="00C864B7" w:rsidRPr="00976E81" w:rsidRDefault="00C864B7" w:rsidP="00C864B7">
            <w:pPr>
              <w:pStyle w:val="afff8"/>
              <w:spacing w:line="360" w:lineRule="auto"/>
              <w:rPr>
                <w:color w:val="000000" w:themeColor="text1"/>
                <w:lang w:val="zh-CN"/>
              </w:rPr>
            </w:pPr>
            <w:r w:rsidRPr="00976E81">
              <w:rPr>
                <w:rFonts w:hint="eastAsia"/>
                <w:color w:val="000000" w:themeColor="text1"/>
                <w:lang w:val="zh-CN"/>
              </w:rPr>
              <w:t>低于成本价不正当竞争预防措施</w:t>
            </w:r>
            <w:r w:rsidR="00B85A8C" w:rsidRPr="00976E81">
              <w:rPr>
                <w:rFonts w:ascii="仿宋" w:eastAsia="仿宋" w:hAnsi="仿宋" w:hint="eastAsia"/>
                <w:color w:val="000000" w:themeColor="text1"/>
                <w:sz w:val="21"/>
                <w:szCs w:val="21"/>
                <w:lang w:val="zh-CN"/>
              </w:rPr>
              <w:t>（实质性要求）</w:t>
            </w:r>
          </w:p>
        </w:tc>
        <w:tc>
          <w:tcPr>
            <w:tcW w:w="5958" w:type="dxa"/>
            <w:vAlign w:val="center"/>
          </w:tcPr>
          <w:p w14:paraId="6B769988" w14:textId="0DA7D6A5" w:rsidR="00C864B7" w:rsidRPr="00976E81" w:rsidRDefault="00C864B7" w:rsidP="00D53EDF">
            <w:pPr>
              <w:adjustRightInd w:val="0"/>
              <w:snapToGrid w:val="0"/>
              <w:spacing w:before="152" w:after="160" w:line="400" w:lineRule="exact"/>
              <w:ind w:firstLineChars="100" w:firstLine="240"/>
              <w:rPr>
                <w:rFonts w:ascii="宋体" w:hAnsi="宋体" w:cs="宋体"/>
                <w:color w:val="000000" w:themeColor="text1"/>
                <w:sz w:val="24"/>
                <w:szCs w:val="24"/>
              </w:rPr>
            </w:pPr>
            <w:r w:rsidRPr="00976E81">
              <w:rPr>
                <w:rFonts w:ascii="宋体" w:hAnsi="宋体" w:cs="宋体"/>
                <w:color w:val="000000" w:themeColor="text1"/>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976E81">
              <w:rPr>
                <w:rFonts w:ascii="宋体" w:hAnsi="宋体" w:cs="宋体" w:hint="eastAsia"/>
                <w:color w:val="000000" w:themeColor="text1"/>
                <w:sz w:val="24"/>
                <w:szCs w:val="24"/>
              </w:rPr>
              <w:t>蹉商</w:t>
            </w:r>
            <w:r w:rsidRPr="00976E81">
              <w:rPr>
                <w:rFonts w:ascii="宋体" w:hAnsi="宋体" w:cs="宋体"/>
                <w:color w:val="000000" w:themeColor="text1"/>
                <w:sz w:val="24"/>
                <w:szCs w:val="24"/>
              </w:rPr>
              <w:t>小组应当将其</w:t>
            </w:r>
            <w:r w:rsidR="0077103B" w:rsidRPr="00976E81">
              <w:rPr>
                <w:rFonts w:ascii="宋体" w:hAnsi="宋体" w:cs="宋体"/>
                <w:color w:val="000000" w:themeColor="text1"/>
                <w:sz w:val="24"/>
                <w:szCs w:val="24"/>
              </w:rPr>
              <w:t>施工响应文件</w:t>
            </w:r>
            <w:r w:rsidRPr="00976E81">
              <w:rPr>
                <w:rFonts w:ascii="宋体" w:hAnsi="宋体" w:cs="宋体"/>
                <w:color w:val="000000" w:themeColor="text1"/>
                <w:sz w:val="24"/>
                <w:szCs w:val="24"/>
              </w:rPr>
              <w:t>作为无效处理。供应商的书面说明材料应当按照国家财务会计制度的规定要求，逐项就供应商提供的工程及其有关</w:t>
            </w:r>
            <w:r w:rsidRPr="00976E81">
              <w:rPr>
                <w:rFonts w:ascii="宋体" w:hAnsi="宋体" w:cs="宋体" w:hint="eastAsia"/>
                <w:color w:val="000000" w:themeColor="text1"/>
                <w:sz w:val="24"/>
                <w:szCs w:val="24"/>
              </w:rPr>
              <w:t>的货物、服务的主营业务成本、税金及附加、销售费用、管理费用、财务费用等成本构成事项详细陈述。</w:t>
            </w:r>
          </w:p>
          <w:p w14:paraId="3FECE959" w14:textId="64EC272F" w:rsidR="00C864B7" w:rsidRPr="00976E81"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976E81">
              <w:rPr>
                <w:rFonts w:ascii="宋体" w:hAnsi="宋体" w:cs="宋体" w:hint="eastAsia"/>
                <w:color w:val="000000" w:themeColor="text1"/>
                <w:sz w:val="24"/>
                <w:szCs w:val="24"/>
              </w:rPr>
              <w:t>2．供应商书面说明每页均应加盖供应商（法定名称）电子签章，否则无效。</w:t>
            </w:r>
            <w:r w:rsidR="00C864B7" w:rsidRPr="00976E81">
              <w:rPr>
                <w:rFonts w:ascii="宋体" w:hAnsi="宋体" w:cs="宋体"/>
                <w:color w:val="000000" w:themeColor="text1"/>
                <w:sz w:val="24"/>
                <w:szCs w:val="24"/>
              </w:rPr>
              <w:t xml:space="preserve"> </w:t>
            </w:r>
          </w:p>
          <w:p w14:paraId="664B6B7F" w14:textId="7C7EAEF8" w:rsidR="00C864B7" w:rsidRPr="00976E81" w:rsidRDefault="00C864B7" w:rsidP="00B85A8C">
            <w:pPr>
              <w:spacing w:before="100" w:beforeAutospacing="1" w:after="100" w:afterAutospacing="1" w:line="360" w:lineRule="exact"/>
              <w:ind w:firstLineChars="200" w:firstLine="480"/>
              <w:contextualSpacing/>
              <w:rPr>
                <w:rFonts w:ascii="宋体" w:hAnsi="宋体"/>
                <w:color w:val="000000" w:themeColor="text1"/>
                <w:sz w:val="24"/>
                <w:szCs w:val="24"/>
              </w:rPr>
            </w:pPr>
            <w:r w:rsidRPr="00976E81">
              <w:rPr>
                <w:rFonts w:ascii="宋体" w:hAnsi="宋体"/>
                <w:color w:val="000000" w:themeColor="text1"/>
                <w:sz w:val="24"/>
                <w:szCs w:val="24"/>
              </w:rPr>
              <w:t>3．供应商提供书面说明后，</w:t>
            </w:r>
            <w:r w:rsidR="00D53EDF" w:rsidRPr="00976E81">
              <w:rPr>
                <w:rFonts w:ascii="宋体" w:hAnsi="宋体" w:cs="宋体" w:hint="eastAsia"/>
                <w:color w:val="000000" w:themeColor="text1"/>
                <w:sz w:val="24"/>
                <w:szCs w:val="24"/>
              </w:rPr>
              <w:t>蹉商</w:t>
            </w:r>
            <w:r w:rsidRPr="00976E81">
              <w:rPr>
                <w:rFonts w:ascii="宋体" w:hAnsi="宋体"/>
                <w:color w:val="000000" w:themeColor="text1"/>
                <w:sz w:val="24"/>
                <w:szCs w:val="24"/>
              </w:rPr>
              <w:t>小组应当结合采购</w:t>
            </w:r>
            <w:r w:rsidRPr="00976E81">
              <w:rPr>
                <w:rFonts w:ascii="宋体" w:hAnsi="宋体"/>
                <w:color w:val="000000" w:themeColor="text1"/>
                <w:sz w:val="24"/>
                <w:szCs w:val="24"/>
              </w:rPr>
              <w:lastRenderedPageBreak/>
              <w:t>项目采购需求、专业实际情况、供应商财务状况报告、与其</w:t>
            </w:r>
            <w:r w:rsidRPr="00976E81">
              <w:rPr>
                <w:rFonts w:ascii="宋体" w:hAnsi="宋体" w:hint="eastAsia"/>
                <w:color w:val="000000" w:themeColor="text1"/>
                <w:sz w:val="24"/>
                <w:szCs w:val="24"/>
              </w:rPr>
              <w:t>他供应商比较情况等就供应商书面说明进行审查评价。供应商拒绝或者变相拒绝提供有效书面说明或者书面说明不能证明其报价合理性的或未在规定时间内递交有效书面说明书的，</w:t>
            </w:r>
            <w:r w:rsidR="00D53EDF" w:rsidRPr="00976E81">
              <w:rPr>
                <w:rFonts w:ascii="宋体" w:hAnsi="宋体" w:cs="宋体" w:hint="eastAsia"/>
                <w:color w:val="000000" w:themeColor="text1"/>
                <w:sz w:val="24"/>
                <w:szCs w:val="24"/>
              </w:rPr>
              <w:t>蹉商</w:t>
            </w:r>
            <w:r w:rsidRPr="00976E81">
              <w:rPr>
                <w:rFonts w:ascii="宋体" w:hAnsi="宋体" w:hint="eastAsia"/>
                <w:color w:val="000000" w:themeColor="text1"/>
                <w:sz w:val="24"/>
                <w:szCs w:val="24"/>
              </w:rPr>
              <w:t>小组应当将其</w:t>
            </w:r>
            <w:r w:rsidR="00F97560" w:rsidRPr="00976E81">
              <w:rPr>
                <w:rFonts w:ascii="宋体" w:hAnsi="宋体" w:hint="eastAsia"/>
                <w:color w:val="000000" w:themeColor="text1"/>
                <w:sz w:val="24"/>
                <w:szCs w:val="24"/>
              </w:rPr>
              <w:t>施工</w:t>
            </w:r>
            <w:r w:rsidR="0077103B" w:rsidRPr="00976E81">
              <w:rPr>
                <w:rFonts w:ascii="宋体" w:hAnsi="宋体" w:hint="eastAsia"/>
                <w:color w:val="000000" w:themeColor="text1"/>
                <w:sz w:val="24"/>
                <w:szCs w:val="24"/>
              </w:rPr>
              <w:t>施工响应文件</w:t>
            </w:r>
            <w:r w:rsidRPr="00976E81">
              <w:rPr>
                <w:rFonts w:ascii="宋体" w:hAnsi="宋体" w:hint="eastAsia"/>
                <w:color w:val="000000" w:themeColor="text1"/>
                <w:sz w:val="24"/>
                <w:szCs w:val="24"/>
              </w:rPr>
              <w:t>作为无效处理。</w:t>
            </w:r>
          </w:p>
        </w:tc>
      </w:tr>
      <w:tr w:rsidR="00845713" w:rsidRPr="00976E81" w14:paraId="38C0E0F4" w14:textId="77777777" w:rsidTr="009A1BBA">
        <w:trPr>
          <w:trHeight w:val="514"/>
          <w:jc w:val="center"/>
        </w:trPr>
        <w:tc>
          <w:tcPr>
            <w:tcW w:w="884" w:type="dxa"/>
            <w:vAlign w:val="center"/>
          </w:tcPr>
          <w:p w14:paraId="096472C0" w14:textId="77777777" w:rsidR="00C864B7" w:rsidRPr="00976E81"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vAlign w:val="center"/>
          </w:tcPr>
          <w:p w14:paraId="6D92F55B" w14:textId="4F21AFED" w:rsidR="00C864B7" w:rsidRPr="00976E81" w:rsidRDefault="00C864B7" w:rsidP="00C864B7">
            <w:pPr>
              <w:pStyle w:val="afff8"/>
              <w:spacing w:line="360" w:lineRule="auto"/>
              <w:rPr>
                <w:color w:val="000000" w:themeColor="text1"/>
                <w:lang w:val="zh-CN"/>
              </w:rPr>
            </w:pPr>
            <w:r w:rsidRPr="00976E81">
              <w:rPr>
                <w:rFonts w:hint="eastAsia"/>
                <w:color w:val="000000" w:themeColor="text1"/>
                <w:lang w:val="zh-CN"/>
              </w:rPr>
              <w:t>小微企业（监狱企业、残疾人福利性单位视同小微企业）价格扣除和失信企业报价加成或者扣分</w:t>
            </w:r>
          </w:p>
        </w:tc>
        <w:tc>
          <w:tcPr>
            <w:tcW w:w="5958" w:type="dxa"/>
            <w:vAlign w:val="center"/>
          </w:tcPr>
          <w:p w14:paraId="08F6344F" w14:textId="092EDE0F" w:rsidR="009A1BBA" w:rsidRPr="00976E81" w:rsidRDefault="009A1BBA" w:rsidP="00025850">
            <w:pPr>
              <w:adjustRightInd w:val="0"/>
              <w:snapToGrid w:val="0"/>
              <w:spacing w:before="100" w:beforeAutospacing="1" w:after="100" w:afterAutospacing="1" w:line="360" w:lineRule="exact"/>
              <w:ind w:firstLineChars="200" w:firstLine="482"/>
              <w:contextualSpacing/>
              <w:rPr>
                <w:rFonts w:ascii="宋体" w:hAnsi="宋体" w:cs="宋体"/>
                <w:b/>
                <w:color w:val="000000" w:themeColor="text1"/>
                <w:sz w:val="24"/>
                <w:szCs w:val="24"/>
              </w:rPr>
            </w:pPr>
            <w:r w:rsidRPr="00976E81">
              <w:rPr>
                <w:rFonts w:ascii="宋体" w:hAnsi="宋体" w:cs="宋体" w:hint="eastAsia"/>
                <w:b/>
                <w:color w:val="000000" w:themeColor="text1"/>
                <w:sz w:val="24"/>
                <w:szCs w:val="24"/>
              </w:rPr>
              <w:t>一、</w:t>
            </w:r>
            <w:r w:rsidR="00C11620">
              <w:rPr>
                <w:rFonts w:ascii="宋体" w:hAnsi="宋体" w:cs="宋体" w:hint="eastAsia"/>
                <w:b/>
                <w:color w:val="000000" w:themeColor="text1"/>
                <w:sz w:val="24"/>
                <w:szCs w:val="24"/>
              </w:rPr>
              <w:t>本项目专门面向中小企业，故不进行价格扣除。</w:t>
            </w:r>
          </w:p>
          <w:p w14:paraId="6841621C" w14:textId="77777777" w:rsidR="009A1BBA" w:rsidRPr="00976E81"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976E81">
              <w:rPr>
                <w:rFonts w:ascii="宋体" w:hAnsi="宋体" w:cs="宋体" w:hint="eastAsia"/>
                <w:color w:val="000000" w:themeColor="text1"/>
                <w:sz w:val="24"/>
                <w:szCs w:val="24"/>
              </w:rPr>
              <w:t>二、失信企业报价加成（实质性要求）</w:t>
            </w:r>
          </w:p>
          <w:p w14:paraId="2F5DBAD8" w14:textId="77777777" w:rsidR="009A1BBA" w:rsidRPr="00976E81"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976E81">
              <w:rPr>
                <w:rFonts w:ascii="宋体" w:hAnsi="宋体" w:cs="宋体" w:hint="eastAsia"/>
                <w:color w:val="000000" w:themeColor="text1"/>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976E81"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color w:val="000000" w:themeColor="text1"/>
                <w:sz w:val="24"/>
                <w:szCs w:val="24"/>
              </w:rPr>
            </w:pPr>
            <w:r w:rsidRPr="00976E81">
              <w:rPr>
                <w:rFonts w:ascii="宋体" w:hAnsi="宋体" w:cs="宋体" w:hint="eastAsia"/>
                <w:color w:val="000000" w:themeColor="text1"/>
                <w:sz w:val="24"/>
                <w:szCs w:val="24"/>
              </w:rPr>
              <w:t>2.供应商参加政府采购活动时，应当就自己的诚信情况在施工响应文件中进行承诺。</w:t>
            </w:r>
          </w:p>
        </w:tc>
      </w:tr>
      <w:tr w:rsidR="00845713" w:rsidRPr="00976E81"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976E81"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976E81" w:rsidRDefault="00C864B7" w:rsidP="00D53EDF">
            <w:pPr>
              <w:pStyle w:val="afff8"/>
              <w:spacing w:line="360" w:lineRule="auto"/>
              <w:jc w:val="both"/>
              <w:rPr>
                <w:color w:val="000000" w:themeColor="text1"/>
                <w:lang w:val="zh-CN"/>
              </w:rPr>
            </w:pPr>
            <w:r w:rsidRPr="00976E81">
              <w:rPr>
                <w:rFonts w:hint="eastAsia"/>
                <w:color w:val="000000" w:themeColor="text1"/>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976E81" w:rsidRDefault="00C864B7" w:rsidP="00C864B7">
            <w:pPr>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本项目不收取磋商保证金。</w:t>
            </w:r>
          </w:p>
        </w:tc>
      </w:tr>
      <w:tr w:rsidR="00845713" w:rsidRPr="00976E81"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976E81" w:rsidRDefault="00C864B7" w:rsidP="00C864B7">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976E81" w:rsidRDefault="00C864B7" w:rsidP="00C864B7">
            <w:pPr>
              <w:spacing w:line="360" w:lineRule="auto"/>
              <w:rPr>
                <w:rFonts w:ascii="宋体" w:hAnsi="宋体" w:cs="宋体"/>
                <w:color w:val="000000" w:themeColor="text1"/>
                <w:sz w:val="24"/>
                <w:szCs w:val="24"/>
                <w:lang w:val="zh-CN"/>
              </w:rPr>
            </w:pPr>
            <w:r w:rsidRPr="00976E81">
              <w:rPr>
                <w:rFonts w:ascii="宋体" w:hAnsi="宋体" w:cs="宋体" w:hint="eastAsia"/>
                <w:color w:val="000000" w:themeColor="text1"/>
                <w:sz w:val="24"/>
                <w:szCs w:val="24"/>
                <w:lang w:val="zh-CN"/>
              </w:rPr>
              <w:t>履约保证金</w:t>
            </w:r>
            <w:r w:rsidR="009A1BBA" w:rsidRPr="00976E81">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976E81" w:rsidRDefault="009A1BBA" w:rsidP="00D53EDF">
            <w:pPr>
              <w:spacing w:line="360" w:lineRule="auto"/>
              <w:rPr>
                <w:rFonts w:ascii="宋体" w:hAnsi="宋体" w:cs="宋体"/>
                <w:color w:val="000000" w:themeColor="text1"/>
                <w:sz w:val="24"/>
                <w:szCs w:val="24"/>
                <w:lang w:val="zh-CN"/>
              </w:rPr>
            </w:pPr>
            <w:r w:rsidRPr="00976E81">
              <w:rPr>
                <w:rFonts w:ascii="宋体" w:hAnsi="宋体" w:cs="宋体" w:hint="eastAsia"/>
                <w:color w:val="000000" w:themeColor="text1"/>
                <w:lang w:val="zh-CN"/>
              </w:rPr>
              <w:t>本项目不收取履约保证金。</w:t>
            </w:r>
          </w:p>
        </w:tc>
      </w:tr>
      <w:tr w:rsidR="009A1BBA" w:rsidRPr="00976E81"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976E81" w:rsidRDefault="009A1BBA" w:rsidP="009A1BBA">
            <w:pPr>
              <w:spacing w:line="360" w:lineRule="auto"/>
              <w:rPr>
                <w:rFonts w:ascii="宋体" w:hAnsi="宋体" w:cs="宋体"/>
                <w:color w:val="000000" w:themeColor="text1"/>
                <w:sz w:val="24"/>
                <w:szCs w:val="24"/>
                <w:lang w:val="zh-CN"/>
              </w:rPr>
            </w:pPr>
            <w:r w:rsidRPr="00976E81">
              <w:rPr>
                <w:rFonts w:ascii="宋体" w:hAnsi="宋体" w:hint="eastAsia"/>
                <w:color w:val="000000" w:themeColor="text1"/>
              </w:rPr>
              <w:t>施工响应文件的制作和签章、加密</w:t>
            </w:r>
            <w:r w:rsidRPr="00976E81">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976E81" w:rsidRDefault="009A1BBA" w:rsidP="009A1BBA">
            <w:pPr>
              <w:spacing w:line="360" w:lineRule="auto"/>
              <w:rPr>
                <w:rFonts w:ascii="宋体" w:hAnsi="宋体" w:cs="宋体"/>
                <w:color w:val="000000" w:themeColor="text1"/>
                <w:lang w:val="zh-CN"/>
              </w:rPr>
            </w:pPr>
            <w:r w:rsidRPr="00976E81">
              <w:rPr>
                <w:rFonts w:ascii="宋体" w:hAnsi="宋体" w:hint="eastAsia"/>
                <w:color w:val="000000" w:themeColor="text1"/>
              </w:rPr>
              <w:t>详见供应商须知2.4.11</w:t>
            </w:r>
          </w:p>
        </w:tc>
      </w:tr>
      <w:tr w:rsidR="009A1BBA" w:rsidRPr="00976E81"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976E81" w:rsidRDefault="009A1BBA" w:rsidP="009A1BBA">
            <w:pPr>
              <w:spacing w:line="360" w:lineRule="auto"/>
              <w:rPr>
                <w:rFonts w:ascii="宋体" w:hAnsi="宋体" w:cs="宋体"/>
                <w:color w:val="000000" w:themeColor="text1"/>
                <w:sz w:val="24"/>
                <w:szCs w:val="24"/>
                <w:lang w:val="zh-CN"/>
              </w:rPr>
            </w:pPr>
            <w:r w:rsidRPr="00976E81">
              <w:rPr>
                <w:rFonts w:ascii="宋体" w:hAnsi="宋体" w:hint="eastAsia"/>
                <w:color w:val="000000" w:themeColor="text1"/>
              </w:rPr>
              <w:t>施工响应文件的递交</w:t>
            </w:r>
            <w:r w:rsidRPr="00976E81">
              <w:rPr>
                <w:rFonts w:ascii="仿宋" w:eastAsia="仿宋" w:hAnsi="仿宋" w:hint="eastAsia"/>
                <w:color w:val="000000" w:themeColor="text1"/>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976E81" w:rsidRDefault="009A1BBA" w:rsidP="009A1BBA">
            <w:pPr>
              <w:tabs>
                <w:tab w:val="left" w:pos="7665"/>
              </w:tabs>
              <w:snapToGrid w:val="0"/>
              <w:spacing w:before="100" w:beforeAutospacing="1" w:after="100" w:afterAutospacing="1" w:line="360" w:lineRule="exact"/>
              <w:contextualSpacing/>
              <w:rPr>
                <w:rFonts w:ascii="宋体" w:hAnsi="宋体"/>
                <w:color w:val="000000" w:themeColor="text1"/>
              </w:rPr>
            </w:pPr>
            <w:r w:rsidRPr="00976E81">
              <w:rPr>
                <w:rFonts w:ascii="宋体" w:hAnsi="宋体" w:hint="eastAsia"/>
                <w:color w:val="000000" w:themeColor="text1"/>
              </w:rPr>
              <w:t>详见供应商须知2.4.1</w:t>
            </w:r>
            <w:r w:rsidR="00D26034" w:rsidRPr="00976E81">
              <w:rPr>
                <w:rFonts w:ascii="宋体" w:hAnsi="宋体"/>
                <w:color w:val="000000" w:themeColor="text1"/>
              </w:rPr>
              <w:t>1.1</w:t>
            </w:r>
          </w:p>
          <w:p w14:paraId="4FF837A2" w14:textId="60D2FB0E" w:rsidR="009A1BBA" w:rsidRPr="00976E81" w:rsidRDefault="009A1BBA" w:rsidP="009A1BBA">
            <w:pPr>
              <w:spacing w:before="100" w:beforeAutospacing="1" w:after="100" w:afterAutospacing="1" w:line="360" w:lineRule="exact"/>
              <w:contextualSpacing/>
              <w:rPr>
                <w:rFonts w:ascii="宋体" w:hAnsi="宋体" w:cs="宋体"/>
                <w:color w:val="000000" w:themeColor="text1"/>
                <w:lang w:val="zh-CN"/>
              </w:rPr>
            </w:pPr>
            <w:r w:rsidRPr="00976E81">
              <w:rPr>
                <w:rFonts w:ascii="宋体" w:hAnsi="宋体" w:hint="eastAsia"/>
                <w:color w:val="000000" w:themeColor="text1"/>
              </w:rPr>
              <w:t>注：供应商使用</w:t>
            </w:r>
            <w:r w:rsidRPr="00976E81">
              <w:rPr>
                <w:rFonts w:ascii="宋体" w:hAnsi="宋体"/>
                <w:color w:val="000000" w:themeColor="text1"/>
              </w:rPr>
              <w:t>CA证书在</w:t>
            </w:r>
            <w:r w:rsidRPr="00976E81">
              <w:rPr>
                <w:rFonts w:ascii="宋体" w:hAnsi="宋体" w:hint="eastAsia"/>
                <w:color w:val="000000" w:themeColor="text1"/>
              </w:rPr>
              <w:t>递交施工</w:t>
            </w:r>
            <w:r w:rsidRPr="00976E81">
              <w:rPr>
                <w:rFonts w:ascii="宋体" w:hAnsi="宋体"/>
                <w:color w:val="000000" w:themeColor="text1"/>
              </w:rPr>
              <w:t>响应文件</w:t>
            </w:r>
            <w:r w:rsidRPr="00976E81">
              <w:rPr>
                <w:rFonts w:ascii="宋体" w:hAnsi="宋体" w:hint="eastAsia"/>
                <w:color w:val="000000" w:themeColor="text1"/>
              </w:rPr>
              <w:t>截止时间前，将施工响应文件上传至政府</w:t>
            </w:r>
            <w:r w:rsidRPr="00976E81">
              <w:rPr>
                <w:rFonts w:ascii="宋体" w:hAnsi="宋体"/>
                <w:color w:val="000000" w:themeColor="text1"/>
              </w:rPr>
              <w:t>采购</w:t>
            </w:r>
            <w:r w:rsidRPr="00976E81">
              <w:rPr>
                <w:rFonts w:ascii="宋体" w:hAnsi="宋体" w:hint="eastAsia"/>
                <w:color w:val="000000" w:themeColor="text1"/>
              </w:rPr>
              <w:t>云平台，上传前须对施工响应文件是否有电子签章等进行核对。</w:t>
            </w:r>
          </w:p>
        </w:tc>
      </w:tr>
      <w:tr w:rsidR="009A1BBA" w:rsidRPr="00976E81"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976E81" w:rsidRDefault="009A1BBA" w:rsidP="009A1BBA">
            <w:pPr>
              <w:spacing w:line="360" w:lineRule="auto"/>
              <w:rPr>
                <w:rFonts w:ascii="宋体" w:hAnsi="宋体" w:cs="宋体"/>
                <w:color w:val="000000" w:themeColor="text1"/>
                <w:sz w:val="24"/>
                <w:szCs w:val="24"/>
                <w:lang w:val="zh-CN"/>
              </w:rPr>
            </w:pPr>
            <w:r w:rsidRPr="00976E81">
              <w:rPr>
                <w:rFonts w:ascii="宋体" w:hAnsi="宋体" w:hint="eastAsia"/>
                <w:color w:val="000000" w:themeColor="text1"/>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976E81" w:rsidRDefault="009A1BBA" w:rsidP="00D26034">
            <w:pPr>
              <w:spacing w:line="360" w:lineRule="auto"/>
              <w:rPr>
                <w:rFonts w:ascii="宋体" w:hAnsi="宋体" w:cs="宋体"/>
                <w:color w:val="000000" w:themeColor="text1"/>
                <w:lang w:val="zh-CN"/>
              </w:rPr>
            </w:pPr>
            <w:r w:rsidRPr="00976E81">
              <w:rPr>
                <w:rFonts w:ascii="宋体" w:hAnsi="宋体" w:hint="eastAsia"/>
                <w:color w:val="000000" w:themeColor="text1"/>
              </w:rPr>
              <w:t>详见供应商须知2.4.1</w:t>
            </w:r>
            <w:r w:rsidR="00D26034" w:rsidRPr="00976E81">
              <w:rPr>
                <w:rFonts w:ascii="宋体" w:hAnsi="宋体"/>
                <w:color w:val="000000" w:themeColor="text1"/>
              </w:rPr>
              <w:t>2</w:t>
            </w:r>
          </w:p>
        </w:tc>
      </w:tr>
      <w:tr w:rsidR="009A1BBA" w:rsidRPr="00976E81"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976E81" w:rsidRDefault="009A1BBA" w:rsidP="009A1BBA">
            <w:pPr>
              <w:spacing w:line="360" w:lineRule="auto"/>
              <w:rPr>
                <w:rFonts w:ascii="宋体" w:hAnsi="宋体"/>
                <w:color w:val="000000" w:themeColor="text1"/>
              </w:rPr>
            </w:pPr>
            <w:r w:rsidRPr="00976E81">
              <w:rPr>
                <w:rFonts w:hint="eastAsia"/>
                <w:b/>
                <w:color w:val="000000" w:themeColor="text1"/>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976E81"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976E81">
              <w:rPr>
                <w:rFonts w:ascii="宋体" w:hAnsi="宋体" w:hint="eastAsia"/>
                <w:b/>
                <w:color w:val="000000" w:themeColor="text1"/>
              </w:rPr>
              <w:t>详见供应商须知</w:t>
            </w:r>
            <w:r w:rsidR="00A4622B" w:rsidRPr="00976E81">
              <w:rPr>
                <w:rFonts w:ascii="宋体" w:hAnsi="宋体" w:hint="eastAsia"/>
                <w:b/>
                <w:color w:val="000000" w:themeColor="text1"/>
              </w:rPr>
              <w:t>2.5</w:t>
            </w:r>
            <w:r w:rsidRPr="00976E81">
              <w:rPr>
                <w:rFonts w:ascii="宋体" w:hAnsi="宋体" w:hint="eastAsia"/>
                <w:b/>
                <w:color w:val="000000" w:themeColor="text1"/>
              </w:rPr>
              <w:t>。</w:t>
            </w:r>
          </w:p>
          <w:p w14:paraId="34B0D030" w14:textId="77777777" w:rsidR="009A1BBA" w:rsidRPr="00976E81"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976E81">
              <w:rPr>
                <w:rFonts w:ascii="宋体" w:hAnsi="宋体" w:hint="eastAsia"/>
                <w:b/>
                <w:color w:val="000000" w:themeColor="text1"/>
              </w:rPr>
              <w:t>施工响应文件解密：开启解密后，供应商应在系统提示的解密开始时间后</w:t>
            </w:r>
            <w:r w:rsidRPr="00976E81">
              <w:rPr>
                <w:rFonts w:ascii="宋体" w:hAnsi="宋体"/>
                <w:b/>
                <w:color w:val="000000" w:themeColor="text1"/>
              </w:rPr>
              <w:t>60</w:t>
            </w:r>
            <w:r w:rsidRPr="00976E81">
              <w:rPr>
                <w:rFonts w:ascii="宋体" w:hAnsi="宋体" w:hint="eastAsia"/>
                <w:b/>
                <w:color w:val="000000" w:themeColor="text1"/>
              </w:rPr>
              <w:t>分钟内，使用对施工响应文件进行加密的CA证书在线完成对供应商递交至政府采购云平台的施工响应文件的解密。</w:t>
            </w:r>
          </w:p>
          <w:p w14:paraId="7E2F9D4C" w14:textId="77777777" w:rsidR="009A1BBA" w:rsidRPr="00976E81" w:rsidRDefault="009A1BBA" w:rsidP="009A1BBA">
            <w:pPr>
              <w:snapToGrid w:val="0"/>
              <w:spacing w:before="100" w:beforeAutospacing="1" w:after="100" w:afterAutospacing="1" w:line="360" w:lineRule="exact"/>
              <w:ind w:firstLineChars="200" w:firstLine="422"/>
              <w:contextualSpacing/>
              <w:rPr>
                <w:rFonts w:ascii="宋体" w:hAnsi="宋体"/>
                <w:b/>
                <w:color w:val="000000" w:themeColor="text1"/>
              </w:rPr>
            </w:pPr>
            <w:r w:rsidRPr="00976E81">
              <w:rPr>
                <w:rFonts w:ascii="宋体" w:hAnsi="宋体" w:hint="eastAsia"/>
                <w:b/>
                <w:color w:val="000000" w:themeColor="text1"/>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976E81" w:rsidRDefault="009A1BBA" w:rsidP="009A1BBA">
            <w:pPr>
              <w:spacing w:before="100" w:beforeAutospacing="1" w:after="100" w:afterAutospacing="1" w:line="360" w:lineRule="exact"/>
              <w:ind w:firstLineChars="200" w:firstLine="422"/>
              <w:contextualSpacing/>
              <w:rPr>
                <w:rFonts w:ascii="宋体" w:hAnsi="宋体"/>
                <w:color w:val="000000" w:themeColor="text1"/>
              </w:rPr>
            </w:pPr>
            <w:r w:rsidRPr="00976E81">
              <w:rPr>
                <w:rFonts w:ascii="宋体" w:hAnsi="宋体" w:hint="eastAsia"/>
                <w:b/>
                <w:color w:val="000000" w:themeColor="text1"/>
              </w:rPr>
              <w:t>开标、响应文件的解密详见《成都市全流程电子化采购系统</w:t>
            </w:r>
            <w:r w:rsidRPr="00976E81">
              <w:rPr>
                <w:rFonts w:ascii="宋体" w:hAnsi="宋体" w:hint="eastAsia"/>
                <w:b/>
                <w:color w:val="000000" w:themeColor="text1"/>
              </w:rPr>
              <w:lastRenderedPageBreak/>
              <w:t>操作指南——供应商版》。</w:t>
            </w:r>
          </w:p>
        </w:tc>
      </w:tr>
      <w:tr w:rsidR="009A1BBA" w:rsidRPr="00976E81"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976E81" w:rsidRDefault="009A1BBA" w:rsidP="009A1BBA">
            <w:pPr>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向采购人提出，并由采购人按相关规定作出答复（详见供应商须知2.</w:t>
            </w:r>
            <w:r w:rsidRPr="00976E81">
              <w:rPr>
                <w:rFonts w:ascii="宋体" w:hAnsi="宋体"/>
                <w:color w:val="000000" w:themeColor="text1"/>
                <w:sz w:val="24"/>
                <w:szCs w:val="24"/>
              </w:rPr>
              <w:t>9</w:t>
            </w:r>
            <w:r w:rsidRPr="00976E81">
              <w:rPr>
                <w:rFonts w:ascii="宋体" w:hAnsi="宋体" w:hint="eastAsia"/>
                <w:color w:val="000000" w:themeColor="text1"/>
                <w:sz w:val="24"/>
                <w:szCs w:val="24"/>
              </w:rPr>
              <w:t>）。</w:t>
            </w:r>
          </w:p>
        </w:tc>
      </w:tr>
      <w:tr w:rsidR="009A1BBA" w:rsidRPr="00976E81"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976E81" w:rsidRDefault="009A1BBA" w:rsidP="009A1BBA">
            <w:pPr>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向区公资交易中心提出，并由区公资交易中心按相关规定作出答复（详见供应商须知2.</w:t>
            </w:r>
            <w:r w:rsidRPr="00976E81">
              <w:rPr>
                <w:rFonts w:ascii="宋体" w:hAnsi="宋体"/>
                <w:color w:val="000000" w:themeColor="text1"/>
                <w:sz w:val="24"/>
                <w:szCs w:val="24"/>
              </w:rPr>
              <w:t>9</w:t>
            </w:r>
            <w:r w:rsidRPr="00976E81">
              <w:rPr>
                <w:rFonts w:ascii="宋体" w:hAnsi="宋体" w:hint="eastAsia"/>
                <w:color w:val="000000" w:themeColor="text1"/>
                <w:sz w:val="24"/>
                <w:szCs w:val="24"/>
              </w:rPr>
              <w:t>）。</w:t>
            </w:r>
          </w:p>
        </w:tc>
      </w:tr>
      <w:tr w:rsidR="009A1BBA" w:rsidRPr="00976E81"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976E81" w:rsidRDefault="009A1BBA" w:rsidP="009A1BBA">
            <w:pPr>
              <w:snapToGrid w:val="0"/>
              <w:spacing w:line="360" w:lineRule="auto"/>
              <w:ind w:rightChars="100" w:right="210"/>
              <w:rPr>
                <w:rFonts w:ascii="宋体" w:hAnsi="宋体"/>
                <w:color w:val="000000" w:themeColor="text1"/>
                <w:sz w:val="24"/>
                <w:szCs w:val="24"/>
              </w:rPr>
            </w:pPr>
            <w:r w:rsidRPr="00976E81">
              <w:rPr>
                <w:rFonts w:ascii="宋体" w:hAnsi="宋体" w:hint="eastAsia"/>
                <w:color w:val="000000" w:themeColor="text1"/>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976E81"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color w:val="000000" w:themeColor="text1"/>
                <w:sz w:val="24"/>
                <w:szCs w:val="24"/>
              </w:rPr>
            </w:pPr>
            <w:r w:rsidRPr="00976E81">
              <w:rPr>
                <w:rFonts w:ascii="宋体" w:hAnsi="宋体" w:hint="eastAsia"/>
                <w:color w:val="000000" w:themeColor="text1"/>
                <w:sz w:val="24"/>
                <w:szCs w:val="24"/>
              </w:rPr>
              <w:t>投诉受理单位：本项目同级财政部门，即成都市郫都区财政局。</w:t>
            </w:r>
          </w:p>
          <w:p w14:paraId="34A4660E" w14:textId="51C2C9E8" w:rsidR="009A1BBA" w:rsidRPr="00976E81"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976E81">
              <w:rPr>
                <w:rFonts w:ascii="宋体" w:hAnsi="宋体" w:hint="eastAsia"/>
                <w:color w:val="000000" w:themeColor="text1"/>
                <w:sz w:val="24"/>
                <w:szCs w:val="24"/>
              </w:rPr>
              <w:t>联系电话：</w:t>
            </w:r>
            <w:r w:rsidRPr="00976E81">
              <w:rPr>
                <w:rFonts w:ascii="宋体" w:hAnsi="宋体"/>
                <w:color w:val="000000" w:themeColor="text1"/>
                <w:sz w:val="24"/>
                <w:szCs w:val="24"/>
              </w:rPr>
              <w:t>028-87882979</w:t>
            </w:r>
          </w:p>
          <w:p w14:paraId="21EBF563" w14:textId="13904324" w:rsidR="009A1BBA" w:rsidRPr="00976E81"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976E81">
              <w:rPr>
                <w:rFonts w:ascii="宋体" w:hAnsi="宋体" w:hint="eastAsia"/>
                <w:color w:val="000000" w:themeColor="text1"/>
                <w:sz w:val="24"/>
                <w:szCs w:val="24"/>
              </w:rPr>
              <w:t>地址：成都市郫都区望丛中路998号机关第一办公区1号楼615室</w:t>
            </w:r>
            <w:r w:rsidRPr="00976E81">
              <w:rPr>
                <w:rFonts w:ascii="宋体" w:hAnsi="宋体"/>
                <w:color w:val="000000" w:themeColor="text1"/>
                <w:sz w:val="24"/>
                <w:szCs w:val="24"/>
              </w:rPr>
              <w:t>。</w:t>
            </w:r>
          </w:p>
          <w:p w14:paraId="7431A9AF" w14:textId="6D9491D5" w:rsidR="009A1BBA" w:rsidRPr="00976E81"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color w:val="000000" w:themeColor="text1"/>
                <w:sz w:val="24"/>
                <w:szCs w:val="24"/>
              </w:rPr>
            </w:pPr>
            <w:r w:rsidRPr="00976E81">
              <w:rPr>
                <w:rFonts w:ascii="宋体" w:hAnsi="宋体" w:hint="eastAsia"/>
                <w:color w:val="000000" w:themeColor="text1"/>
                <w:sz w:val="24"/>
                <w:szCs w:val="24"/>
              </w:rPr>
              <w:t>邮编：</w:t>
            </w:r>
            <w:r w:rsidRPr="00976E81">
              <w:rPr>
                <w:rFonts w:ascii="宋体" w:hAnsi="宋体"/>
                <w:color w:val="000000" w:themeColor="text1"/>
                <w:sz w:val="24"/>
                <w:szCs w:val="24"/>
              </w:rPr>
              <w:t>611730。</w:t>
            </w:r>
          </w:p>
        </w:tc>
      </w:tr>
      <w:tr w:rsidR="009A1BBA" w:rsidRPr="00976E81"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976E81" w:rsidRDefault="009A1BBA" w:rsidP="009A1BBA">
            <w:pPr>
              <w:numPr>
                <w:ilvl w:val="0"/>
                <w:numId w:val="2"/>
              </w:numPr>
              <w:snapToGrid w:val="0"/>
              <w:spacing w:after="0" w:line="360" w:lineRule="auto"/>
              <w:ind w:left="420"/>
              <w:jc w:val="center"/>
              <w:rPr>
                <w:rFonts w:ascii="宋体" w:hAnsi="宋体"/>
                <w:color w:val="000000" w:themeColor="text1"/>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cs="Helvetica" w:hint="eastAsia"/>
                <w:color w:val="000000" w:themeColor="text1"/>
                <w:sz w:val="24"/>
                <w:szCs w:val="24"/>
              </w:rPr>
              <w:t>递交施工响应文件的截止之日起</w:t>
            </w:r>
            <w:r w:rsidRPr="00976E81">
              <w:rPr>
                <w:rFonts w:ascii="宋体" w:hAnsi="宋体"/>
                <w:color w:val="000000" w:themeColor="text1"/>
                <w:sz w:val="24"/>
                <w:szCs w:val="24"/>
                <w:u w:val="single"/>
              </w:rPr>
              <w:t xml:space="preserve"> 120</w:t>
            </w:r>
            <w:r w:rsidRPr="00976E81">
              <w:rPr>
                <w:rFonts w:ascii="宋体" w:hAnsi="宋体" w:hint="eastAsia"/>
                <w:color w:val="000000" w:themeColor="text1"/>
                <w:sz w:val="24"/>
                <w:szCs w:val="24"/>
              </w:rPr>
              <w:t>天。</w:t>
            </w:r>
          </w:p>
        </w:tc>
      </w:tr>
      <w:tr w:rsidR="009A1BBA" w:rsidRPr="00976E81"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976E81" w:rsidRDefault="009A1BBA" w:rsidP="009A1BBA">
            <w:pPr>
              <w:snapToGrid w:val="0"/>
              <w:spacing w:line="360" w:lineRule="auto"/>
              <w:rPr>
                <w:rFonts w:ascii="宋体" w:hAnsi="宋体" w:cs="宋体"/>
                <w:color w:val="000000" w:themeColor="text1"/>
                <w:sz w:val="24"/>
                <w:szCs w:val="24"/>
                <w:lang w:val="zh-CN"/>
              </w:rPr>
            </w:pPr>
            <w:r w:rsidRPr="00976E81">
              <w:rPr>
                <w:rFonts w:ascii="宋体" w:hAnsi="宋体" w:cs="宋体" w:hint="eastAsia"/>
                <w:color w:val="000000" w:themeColor="text1"/>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976E81" w:rsidRDefault="009A1BBA" w:rsidP="009A1BBA">
            <w:pPr>
              <w:tabs>
                <w:tab w:val="left" w:pos="7665"/>
              </w:tabs>
              <w:spacing w:line="360" w:lineRule="auto"/>
              <w:rPr>
                <w:rFonts w:ascii="宋体" w:hAnsi="宋体" w:cs="宋体"/>
                <w:color w:val="000000" w:themeColor="text1"/>
                <w:sz w:val="24"/>
                <w:szCs w:val="24"/>
                <w:lang w:val="zh-CN"/>
              </w:rPr>
            </w:pPr>
            <w:r w:rsidRPr="00976E81">
              <w:rPr>
                <w:rFonts w:ascii="宋体" w:hAnsi="宋体" w:cs="宋体" w:hint="eastAsia"/>
                <w:color w:val="000000" w:themeColor="text1"/>
                <w:sz w:val="24"/>
                <w:szCs w:val="24"/>
                <w:lang w:val="zh-CN"/>
              </w:rPr>
              <w:t>所有</w:t>
            </w:r>
            <w:r w:rsidRPr="00976E81">
              <w:rPr>
                <w:rFonts w:ascii="宋体" w:hAnsi="宋体" w:hint="eastAsia"/>
                <w:color w:val="000000" w:themeColor="text1"/>
                <w:sz w:val="24"/>
                <w:szCs w:val="24"/>
              </w:rPr>
              <w:t>供应商</w:t>
            </w:r>
            <w:r w:rsidRPr="00976E81">
              <w:rPr>
                <w:rFonts w:ascii="宋体" w:hAnsi="宋体" w:cs="宋体" w:hint="eastAsia"/>
                <w:color w:val="000000" w:themeColor="text1"/>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976E81"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976E81" w:rsidRDefault="009A1BBA" w:rsidP="009A1BBA">
            <w:pPr>
              <w:snapToGrid w:val="0"/>
              <w:spacing w:line="360" w:lineRule="auto"/>
              <w:rPr>
                <w:rFonts w:ascii="宋体" w:hAnsi="宋体"/>
                <w:color w:val="000000" w:themeColor="text1"/>
                <w:sz w:val="24"/>
                <w:szCs w:val="24"/>
              </w:rPr>
            </w:pPr>
            <w:r w:rsidRPr="00976E81">
              <w:rPr>
                <w:rFonts w:ascii="宋体" w:hAnsi="宋体" w:cs="宋体" w:hint="eastAsia"/>
                <w:color w:val="000000" w:themeColor="text1"/>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cs="宋体" w:hint="eastAsia"/>
                <w:color w:val="000000" w:themeColor="text1"/>
                <w:sz w:val="24"/>
                <w:szCs w:val="24"/>
                <w:lang w:val="zh-CN"/>
              </w:rPr>
              <w:t>成交公告在四川政府采购网上公告后，成交供应商自行登录云平台下载成交通知书。</w:t>
            </w:r>
          </w:p>
        </w:tc>
      </w:tr>
      <w:tr w:rsidR="009A1BBA" w:rsidRPr="00976E81"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976E81" w:rsidRDefault="009A1BBA" w:rsidP="009A1BBA">
            <w:pPr>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四川省成都市郫都区。</w:t>
            </w:r>
          </w:p>
        </w:tc>
      </w:tr>
      <w:tr w:rsidR="009A1BBA" w:rsidRPr="00976E81"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976E81" w:rsidRDefault="009A1BBA" w:rsidP="009A1BBA">
            <w:pPr>
              <w:snapToGrid w:val="0"/>
              <w:spacing w:line="360" w:lineRule="auto"/>
              <w:ind w:rightChars="100" w:right="210"/>
              <w:rPr>
                <w:rFonts w:ascii="宋体" w:hAnsi="宋体"/>
                <w:color w:val="000000" w:themeColor="text1"/>
                <w:sz w:val="24"/>
                <w:szCs w:val="24"/>
              </w:rPr>
            </w:pPr>
            <w:r w:rsidRPr="00976E81">
              <w:rPr>
                <w:rFonts w:ascii="宋体" w:hAnsi="宋体" w:hint="eastAsia"/>
                <w:color w:val="000000" w:themeColor="text1"/>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976E81" w:rsidRDefault="009A1BBA" w:rsidP="009A1BBA">
            <w:pPr>
              <w:tabs>
                <w:tab w:val="left" w:pos="7665"/>
              </w:tabs>
              <w:snapToGrid w:val="0"/>
              <w:spacing w:line="360" w:lineRule="auto"/>
              <w:ind w:leftChars="-2" w:left="-4" w:right="210" w:firstLineChars="6" w:firstLine="14"/>
              <w:rPr>
                <w:rFonts w:ascii="宋体" w:hAnsi="宋体"/>
                <w:color w:val="000000" w:themeColor="text1"/>
                <w:sz w:val="24"/>
                <w:szCs w:val="24"/>
              </w:rPr>
            </w:pPr>
            <w:r w:rsidRPr="00976E81">
              <w:rPr>
                <w:rFonts w:ascii="宋体" w:hAnsi="宋体" w:hint="eastAsia"/>
                <w:color w:val="000000" w:themeColor="text1"/>
                <w:sz w:val="24"/>
                <w:szCs w:val="24"/>
              </w:rPr>
              <w:t>政府采购合同签订之日起2个工作日内，采购人将在四川政府采购网公告政府采购合同；疫情防控期间，采购人原则</w:t>
            </w:r>
            <w:r w:rsidRPr="00976E81">
              <w:rPr>
                <w:rFonts w:ascii="宋体" w:hAnsi="宋体"/>
                <w:color w:val="000000" w:themeColor="text1"/>
                <w:sz w:val="24"/>
                <w:szCs w:val="24"/>
              </w:rPr>
              <w:t>上在5个工作日内</w:t>
            </w:r>
            <w:r w:rsidRPr="00976E81">
              <w:rPr>
                <w:rFonts w:ascii="宋体" w:hAnsi="宋体" w:hint="eastAsia"/>
                <w:color w:val="000000" w:themeColor="text1"/>
                <w:sz w:val="24"/>
                <w:szCs w:val="24"/>
              </w:rPr>
              <w:t>与</w:t>
            </w:r>
            <w:r w:rsidRPr="00976E81">
              <w:rPr>
                <w:rFonts w:ascii="宋体" w:hAnsi="宋体"/>
                <w:color w:val="000000" w:themeColor="text1"/>
                <w:sz w:val="24"/>
                <w:szCs w:val="24"/>
              </w:rPr>
              <w:t>供应商签订政府采购合同</w:t>
            </w:r>
            <w:r w:rsidRPr="00976E81">
              <w:rPr>
                <w:rFonts w:ascii="宋体" w:hAnsi="宋体" w:hint="eastAsia"/>
                <w:color w:val="000000" w:themeColor="text1"/>
                <w:sz w:val="24"/>
                <w:szCs w:val="24"/>
              </w:rPr>
              <w:t>及向本采购项目同级财政部门，即成都市郫都区财政局备</w:t>
            </w:r>
            <w:r w:rsidRPr="00976E81">
              <w:rPr>
                <w:rFonts w:ascii="宋体" w:hAnsi="宋体" w:hint="eastAsia"/>
                <w:color w:val="000000" w:themeColor="text1"/>
                <w:sz w:val="24"/>
                <w:szCs w:val="24"/>
              </w:rPr>
              <w:lastRenderedPageBreak/>
              <w:t>案政府采购合同。</w:t>
            </w:r>
          </w:p>
        </w:tc>
      </w:tr>
      <w:tr w:rsidR="009A1BBA" w:rsidRPr="00976E81"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976E81" w:rsidRDefault="009A1BBA" w:rsidP="009A1BBA">
            <w:pPr>
              <w:snapToGrid w:val="0"/>
              <w:spacing w:before="152" w:after="160" w:line="360" w:lineRule="auto"/>
              <w:rPr>
                <w:rFonts w:ascii="宋体" w:hAnsi="宋体"/>
                <w:color w:val="000000" w:themeColor="text1"/>
                <w:sz w:val="24"/>
                <w:szCs w:val="24"/>
              </w:rPr>
            </w:pPr>
            <w:r w:rsidRPr="00976E81">
              <w:rPr>
                <w:rFonts w:ascii="宋体" w:hAnsi="宋体" w:hint="eastAsia"/>
                <w:color w:val="000000" w:themeColor="text1"/>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976E81" w:rsidRDefault="009A1BBA" w:rsidP="009A1BBA">
            <w:pPr>
              <w:tabs>
                <w:tab w:val="left" w:pos="7665"/>
              </w:tabs>
              <w:snapToGrid w:val="0"/>
              <w:spacing w:before="152" w:after="160" w:line="360" w:lineRule="auto"/>
              <w:rPr>
                <w:rFonts w:ascii="宋体" w:hAnsi="宋体"/>
                <w:color w:val="000000" w:themeColor="text1"/>
                <w:sz w:val="24"/>
                <w:szCs w:val="24"/>
              </w:rPr>
            </w:pPr>
            <w:r w:rsidRPr="00976E81">
              <w:rPr>
                <w:rFonts w:ascii="宋体" w:hAnsi="宋体" w:hint="eastAsia"/>
                <w:color w:val="000000" w:themeColor="text1"/>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976E81"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976E81" w:rsidRDefault="009A1BBA" w:rsidP="009A1BBA">
            <w:pPr>
              <w:numPr>
                <w:ilvl w:val="0"/>
                <w:numId w:val="2"/>
              </w:numPr>
              <w:snapToGrid w:val="0"/>
              <w:spacing w:after="0" w:line="360" w:lineRule="auto"/>
              <w:ind w:left="0" w:firstLine="0"/>
              <w:jc w:val="center"/>
              <w:rPr>
                <w:rFonts w:ascii="宋体" w:hAnsi="宋体"/>
                <w:color w:val="000000" w:themeColor="text1"/>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976E81" w:rsidRDefault="009A1BBA" w:rsidP="009A1BBA">
            <w:pPr>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976E81" w:rsidRDefault="009A1BBA" w:rsidP="009A1BBA">
            <w:pPr>
              <w:tabs>
                <w:tab w:val="left" w:pos="7665"/>
              </w:tabs>
              <w:snapToGrid w:val="0"/>
              <w:spacing w:line="360" w:lineRule="auto"/>
              <w:rPr>
                <w:rFonts w:ascii="宋体" w:hAnsi="宋体"/>
                <w:color w:val="000000" w:themeColor="text1"/>
                <w:sz w:val="24"/>
                <w:szCs w:val="24"/>
              </w:rPr>
            </w:pPr>
            <w:r w:rsidRPr="00976E81">
              <w:rPr>
                <w:rFonts w:ascii="宋体" w:hAnsi="宋体" w:hint="eastAsia"/>
                <w:color w:val="000000" w:themeColor="text1"/>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8" w:name="_Toc494095619"/>
      <w:bookmarkStart w:id="9" w:name="_Toc494356973"/>
      <w:bookmarkStart w:id="10" w:name="_Toc83392622"/>
      <w:bookmarkEnd w:id="8"/>
      <w:bookmarkEnd w:id="9"/>
      <w:r w:rsidRPr="00976E81">
        <w:rPr>
          <w:rFonts w:hint="eastAsia"/>
          <w:color w:val="000000" w:themeColor="text1"/>
        </w:rPr>
        <w:t>总则</w:t>
      </w:r>
      <w:bookmarkEnd w:id="10"/>
    </w:p>
    <w:p w14:paraId="44813314"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适用范围</w:t>
      </w:r>
      <w:bookmarkEnd w:id="4"/>
      <w:bookmarkEnd w:id="5"/>
    </w:p>
    <w:p w14:paraId="2B9164AD" w14:textId="77777777" w:rsidR="00B27243" w:rsidRPr="00976E81"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本磋商文件仅适用于本竞争性磋商邀请中所叙述项目的采购。</w:t>
      </w:r>
    </w:p>
    <w:p w14:paraId="03D01598" w14:textId="6DDBE6F9" w:rsidR="00B27243" w:rsidRPr="00976E81"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本磋商文件的最终解释权由采购人或</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享有。磋商文件中供应商参加本次政府采购活动应当具备的条件、</w:t>
      </w:r>
      <w:r w:rsidR="00830A45" w:rsidRPr="00976E81">
        <w:rPr>
          <w:rFonts w:ascii="宋体" w:hAnsi="宋体" w:hint="eastAsia"/>
          <w:color w:val="000000" w:themeColor="text1"/>
          <w:sz w:val="28"/>
          <w:szCs w:val="28"/>
        </w:rPr>
        <w:t>技术</w:t>
      </w:r>
      <w:r w:rsidRPr="00976E81">
        <w:rPr>
          <w:rFonts w:ascii="宋体" w:hAnsi="宋体" w:hint="eastAsia"/>
          <w:color w:val="000000" w:themeColor="text1"/>
          <w:sz w:val="28"/>
          <w:szCs w:val="28"/>
        </w:rPr>
        <w:t>、</w:t>
      </w:r>
      <w:r w:rsidR="00830A45" w:rsidRPr="00976E81">
        <w:rPr>
          <w:rFonts w:ascii="宋体" w:hAnsi="宋体" w:hint="eastAsia"/>
          <w:color w:val="000000" w:themeColor="text1"/>
          <w:sz w:val="28"/>
          <w:szCs w:val="28"/>
        </w:rPr>
        <w:t>服务</w:t>
      </w:r>
      <w:r w:rsidRPr="00976E81">
        <w:rPr>
          <w:rFonts w:ascii="宋体" w:hAnsi="宋体" w:hint="eastAsia"/>
          <w:color w:val="000000" w:themeColor="text1"/>
          <w:sz w:val="28"/>
          <w:szCs w:val="28"/>
        </w:rPr>
        <w:t>及其他要求</w:t>
      </w:r>
      <w:r w:rsidR="00DF7816" w:rsidRPr="00976E81">
        <w:rPr>
          <w:rFonts w:ascii="宋体" w:hAnsi="宋体" w:hint="eastAsia"/>
          <w:color w:val="000000" w:themeColor="text1"/>
          <w:sz w:val="28"/>
          <w:szCs w:val="28"/>
        </w:rPr>
        <w:t>、评分标准</w:t>
      </w:r>
      <w:r w:rsidRPr="00976E81">
        <w:rPr>
          <w:rFonts w:ascii="宋体" w:hAnsi="宋体" w:hint="eastAsia"/>
          <w:color w:val="000000" w:themeColor="text1"/>
          <w:sz w:val="28"/>
          <w:szCs w:val="28"/>
        </w:rPr>
        <w:t>由采购人负责解释。除上述磋商文件内容，其他内容由</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负责解释。</w:t>
      </w:r>
    </w:p>
    <w:p w14:paraId="60D92C67"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1" w:name="_Toc287623639"/>
      <w:r w:rsidRPr="00976E81">
        <w:rPr>
          <w:rFonts w:hint="eastAsia"/>
          <w:color w:val="000000" w:themeColor="text1"/>
        </w:rPr>
        <w:t>有关定义</w:t>
      </w:r>
      <w:bookmarkEnd w:id="11"/>
    </w:p>
    <w:p w14:paraId="06895080" w14:textId="01F07A51" w:rsidR="00B27243" w:rsidRPr="00976E81"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“采购人”、“甲方”系指依法进行政府采购的成都市级机关、事业单位、团体组织。本次竞争性磋商项目的采购人是</w:t>
      </w:r>
      <w:r w:rsidR="003A5EFA" w:rsidRPr="00976E81">
        <w:rPr>
          <w:rFonts w:ascii="宋体" w:hAnsi="宋体"/>
          <w:b/>
          <w:color w:val="000000" w:themeColor="text1"/>
          <w:sz w:val="28"/>
          <w:szCs w:val="28"/>
          <w:u w:val="single"/>
        </w:rPr>
        <w:t>成都市郫都区交通运输局</w:t>
      </w:r>
      <w:r w:rsidRPr="00976E81">
        <w:rPr>
          <w:rFonts w:ascii="宋体" w:hAnsi="宋体" w:hint="eastAsia"/>
          <w:color w:val="000000" w:themeColor="text1"/>
          <w:sz w:val="28"/>
          <w:szCs w:val="28"/>
        </w:rPr>
        <w:t>。</w:t>
      </w:r>
    </w:p>
    <w:p w14:paraId="5CE1F340" w14:textId="33543472" w:rsidR="00B27243" w:rsidRPr="00976E81"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“供应商”系指在系统中成功提交《采购文件获取登记表》拟参加竞争性磋商和向采购人提供</w:t>
      </w:r>
      <w:r w:rsidR="00830A45" w:rsidRPr="00976E81">
        <w:rPr>
          <w:rFonts w:ascii="宋体" w:hAnsi="宋体" w:hint="eastAsia"/>
          <w:color w:val="000000" w:themeColor="text1"/>
          <w:sz w:val="28"/>
          <w:szCs w:val="28"/>
        </w:rPr>
        <w:t>工程</w:t>
      </w:r>
      <w:r w:rsidR="00830A45" w:rsidRPr="00976E81">
        <w:rPr>
          <w:rFonts w:ascii="宋体" w:hAnsi="宋体"/>
          <w:color w:val="000000" w:themeColor="text1"/>
          <w:sz w:val="28"/>
          <w:szCs w:val="28"/>
        </w:rPr>
        <w:t>、</w:t>
      </w:r>
      <w:r w:rsidRPr="00976E81">
        <w:rPr>
          <w:rFonts w:ascii="宋体" w:hAnsi="宋体" w:hint="eastAsia"/>
          <w:color w:val="000000" w:themeColor="text1"/>
          <w:sz w:val="28"/>
          <w:szCs w:val="28"/>
        </w:rPr>
        <w:t>货物及服务的供应商。“乙方”系指本项目的成交供应商。</w:t>
      </w:r>
    </w:p>
    <w:p w14:paraId="633DB34B" w14:textId="77777777" w:rsidR="00B27243" w:rsidRPr="00976E81"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color w:val="000000" w:themeColor="text1"/>
          <w:sz w:val="28"/>
          <w:szCs w:val="28"/>
        </w:rPr>
        <w:t>本</w:t>
      </w:r>
      <w:r w:rsidRPr="00976E81">
        <w:rPr>
          <w:rFonts w:ascii="宋体" w:hAnsi="宋体" w:hint="eastAsia"/>
          <w:color w:val="000000" w:themeColor="text1"/>
          <w:sz w:val="28"/>
          <w:szCs w:val="28"/>
        </w:rPr>
        <w:t>磋商</w:t>
      </w:r>
      <w:r w:rsidRPr="00976E81">
        <w:rPr>
          <w:rFonts w:ascii="宋体" w:hAnsi="宋体"/>
          <w:color w:val="000000" w:themeColor="text1"/>
          <w:sz w:val="28"/>
          <w:szCs w:val="28"/>
        </w:rPr>
        <w:t>文件各部分规定的期间以时、日、月、年计算。期间开始的</w:t>
      </w:r>
      <w:r w:rsidRPr="00976E81">
        <w:rPr>
          <w:rFonts w:ascii="宋体" w:hAnsi="宋体"/>
          <w:color w:val="000000" w:themeColor="text1"/>
          <w:sz w:val="28"/>
          <w:szCs w:val="28"/>
        </w:rPr>
        <w:lastRenderedPageBreak/>
        <w:t>时和日，不计算在期间内，而从次日开始计算。期间届满的最后一天是节假日的，以节假日后的第一日为期间届满的日期。</w:t>
      </w:r>
    </w:p>
    <w:p w14:paraId="5114244E" w14:textId="77777777" w:rsidR="00B27243" w:rsidRPr="00976E81"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磋商文件中所称的“以上”、“以下”、“内”、“以内”，包括本数；所称的“不足”，不包括本数。</w:t>
      </w:r>
    </w:p>
    <w:p w14:paraId="0CC198EF" w14:textId="77777777" w:rsidR="00B27243" w:rsidRPr="00976E81"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重大违法记录是指供应商因违法经营受到刑事处罚或者责令停产停业、吊销许可证或者执照、较大数额罚款等行政处罚。</w:t>
      </w:r>
    </w:p>
    <w:p w14:paraId="5FD4167F" w14:textId="1A1D206E" w:rsidR="007E6408" w:rsidRPr="00976E81"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000000" w:themeColor="text1"/>
          <w:kern w:val="2"/>
        </w:rPr>
      </w:pPr>
      <w:r w:rsidRPr="00976E81">
        <w:rPr>
          <w:rFonts w:hint="eastAsia"/>
          <w:color w:val="000000" w:themeColor="text1"/>
        </w:rPr>
        <w:t>合格的供应商</w:t>
      </w:r>
      <w:r w:rsidR="007E6408" w:rsidRPr="00976E81">
        <w:rPr>
          <w:rFonts w:ascii="仿宋" w:eastAsia="仿宋" w:hAnsi="仿宋" w:hint="eastAsia"/>
          <w:color w:val="000000" w:themeColor="text1"/>
          <w:szCs w:val="21"/>
          <w:lang w:val="zh-CN"/>
        </w:rPr>
        <w:t>（实质性要求）</w:t>
      </w:r>
    </w:p>
    <w:p w14:paraId="019F859F" w14:textId="666FF734" w:rsidR="007E6408" w:rsidRPr="00976E81" w:rsidRDefault="007E6408" w:rsidP="007E6408">
      <w:pPr>
        <w:spacing w:before="100" w:beforeAutospacing="1" w:after="100" w:afterAutospacing="1" w:line="400" w:lineRule="exact"/>
        <w:ind w:firstLine="200"/>
        <w:contextualSpacing/>
        <w:rPr>
          <w:color w:val="000000" w:themeColor="text1"/>
        </w:rPr>
      </w:pPr>
      <w:r w:rsidRPr="00976E81">
        <w:rPr>
          <w:rFonts w:ascii="宋体" w:hAnsi="宋体" w:hint="eastAsia"/>
          <w:color w:val="000000" w:themeColor="text1"/>
          <w:sz w:val="28"/>
          <w:szCs w:val="28"/>
        </w:rPr>
        <w:t>合格的供应商应具备以下条件：邀请参加</w:t>
      </w:r>
      <w:r w:rsidRPr="00976E81">
        <w:rPr>
          <w:rFonts w:ascii="宋体" w:hAnsi="宋体"/>
          <w:color w:val="000000" w:themeColor="text1"/>
          <w:sz w:val="28"/>
          <w:szCs w:val="28"/>
        </w:rPr>
        <w:t>磋商的供应商</w:t>
      </w:r>
      <w:r w:rsidRPr="00976E81">
        <w:rPr>
          <w:rFonts w:ascii="宋体" w:hAnsi="宋体" w:hint="eastAsia"/>
          <w:color w:val="000000" w:themeColor="text1"/>
          <w:spacing w:val="-4"/>
          <w:sz w:val="28"/>
          <w:szCs w:val="28"/>
        </w:rPr>
        <w:t>。</w:t>
      </w:r>
    </w:p>
    <w:p w14:paraId="6EAA8F40" w14:textId="762276FD" w:rsidR="00B27243" w:rsidRPr="00976E81"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bookmarkStart w:id="12" w:name="_Toc287623640"/>
      <w:bookmarkStart w:id="13" w:name="_Toc320698717"/>
      <w:r w:rsidRPr="00976E81">
        <w:rPr>
          <w:rFonts w:hint="eastAsia"/>
          <w:color w:val="000000" w:themeColor="text1"/>
        </w:rPr>
        <w:t>参加竞争性磋商的费用</w:t>
      </w:r>
      <w:bookmarkEnd w:id="12"/>
      <w:r w:rsidR="007E6408" w:rsidRPr="00976E81">
        <w:rPr>
          <w:rFonts w:ascii="仿宋" w:eastAsia="仿宋" w:hAnsi="仿宋" w:hint="eastAsia"/>
          <w:color w:val="000000" w:themeColor="text1"/>
          <w:szCs w:val="21"/>
          <w:lang w:val="zh-CN"/>
        </w:rPr>
        <w:t>（实质性要求）</w:t>
      </w:r>
    </w:p>
    <w:p w14:paraId="20468FC6" w14:textId="77777777" w:rsidR="00B27243" w:rsidRPr="00976E81" w:rsidRDefault="00B27243" w:rsidP="007E6408">
      <w:pPr>
        <w:tabs>
          <w:tab w:val="left" w:pos="7665"/>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供应商应自行承担参加竞争性磋商采购活动的全部费用。</w:t>
      </w:r>
    </w:p>
    <w:p w14:paraId="4E066CC8" w14:textId="7FFE1274" w:rsidR="00B27243" w:rsidRPr="00976E81" w:rsidRDefault="00B27243" w:rsidP="007E6408">
      <w:pPr>
        <w:pStyle w:val="3"/>
        <w:numPr>
          <w:ilvl w:val="2"/>
          <w:numId w:val="1"/>
        </w:numPr>
        <w:spacing w:before="100" w:beforeAutospacing="1" w:after="100" w:afterAutospacing="1" w:line="400" w:lineRule="exact"/>
        <w:ind w:left="0" w:firstLineChars="200" w:firstLine="562"/>
        <w:contextualSpacing/>
        <w:rPr>
          <w:color w:val="000000" w:themeColor="text1"/>
        </w:rPr>
      </w:pPr>
      <w:r w:rsidRPr="00976E81">
        <w:rPr>
          <w:rFonts w:hint="eastAsia"/>
          <w:color w:val="000000" w:themeColor="text1"/>
        </w:rPr>
        <w:t>充分、公平竞争保障措施</w:t>
      </w:r>
      <w:r w:rsidR="007E6408" w:rsidRPr="00976E81">
        <w:rPr>
          <w:rFonts w:ascii="仿宋" w:eastAsia="仿宋" w:hAnsi="仿宋" w:hint="eastAsia"/>
          <w:color w:val="000000" w:themeColor="text1"/>
          <w:szCs w:val="21"/>
          <w:lang w:val="zh-CN"/>
        </w:rPr>
        <w:t>（实质性要求）</w:t>
      </w:r>
    </w:p>
    <w:p w14:paraId="129862ED" w14:textId="77777777" w:rsidR="00830A45" w:rsidRPr="00976E81"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利害关系供应商处理。单位负责人为同一人或者存在直接控股、管理关系的不同供应商不得参加同一合同项下的政府采购活动。</w:t>
      </w:r>
    </w:p>
    <w:p w14:paraId="7B17D7A4" w14:textId="2BC56EFF" w:rsidR="00830A45" w:rsidRPr="00976E81"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利害关系授权代表处理。两家以上的供应商不得在同一合同项下的采购项目中，委托同一个自然人、同一家庭的人员、同一单位的人员作为其授权代表，否则，其</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作为无效处理。</w:t>
      </w:r>
    </w:p>
    <w:p w14:paraId="5CB89B99" w14:textId="77777777" w:rsidR="00830A45" w:rsidRPr="00976E81"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976E81">
        <w:rPr>
          <w:rFonts w:hAnsi="宋体" w:hint="eastAsia"/>
          <w:b/>
          <w:bCs/>
          <w:color w:val="000000" w:themeColor="text1"/>
          <w:sz w:val="28"/>
          <w:szCs w:val="28"/>
        </w:rPr>
        <w:t>（说明：无供应商为本项目提供整体设计、规范编制或者项目管理、监理、检测。）</w:t>
      </w:r>
    </w:p>
    <w:p w14:paraId="1EEA026F" w14:textId="5AA96FCF" w:rsidR="00830A45" w:rsidRPr="00976E81"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976E81"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4" w:name="_Toc83392623"/>
      <w:r w:rsidRPr="00976E81">
        <w:rPr>
          <w:rFonts w:hint="eastAsia"/>
          <w:color w:val="000000" w:themeColor="text1"/>
        </w:rPr>
        <w:t>磋商</w:t>
      </w:r>
      <w:r w:rsidRPr="00976E81">
        <w:rPr>
          <w:color w:val="000000" w:themeColor="text1"/>
        </w:rPr>
        <w:t>文件</w:t>
      </w:r>
      <w:bookmarkEnd w:id="14"/>
    </w:p>
    <w:p w14:paraId="103D7C2D" w14:textId="650D0BBA"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磋商文件的构成</w:t>
      </w:r>
      <w:r w:rsidR="007E6408" w:rsidRPr="00976E81">
        <w:rPr>
          <w:rFonts w:ascii="仿宋" w:eastAsia="仿宋" w:hAnsi="仿宋" w:hint="eastAsia"/>
          <w:color w:val="000000" w:themeColor="text1"/>
          <w:szCs w:val="21"/>
          <w:lang w:val="zh-CN"/>
        </w:rPr>
        <w:t>（实质性要求）</w:t>
      </w:r>
    </w:p>
    <w:p w14:paraId="21D17DFA" w14:textId="0317D73A" w:rsidR="00B27243" w:rsidRPr="00976E81"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一、竞争性磋商文件是供应商准备</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和参加磋商的依据，同</w:t>
      </w:r>
      <w:r w:rsidRPr="00976E81">
        <w:rPr>
          <w:rFonts w:ascii="宋体" w:hAnsi="宋体" w:hint="eastAsia"/>
          <w:color w:val="000000" w:themeColor="text1"/>
          <w:sz w:val="28"/>
          <w:szCs w:val="28"/>
        </w:rPr>
        <w:lastRenderedPageBreak/>
        <w:t>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（一）竞争性磋商邀请；</w:t>
      </w:r>
    </w:p>
    <w:p w14:paraId="692EF252" w14:textId="77777777"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（二）供应商须知；</w:t>
      </w:r>
    </w:p>
    <w:p w14:paraId="49132934" w14:textId="3346E3C9"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（三）</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格式；</w:t>
      </w:r>
    </w:p>
    <w:p w14:paraId="7F207B91" w14:textId="77777777"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（四）技术、服务、商务及其他要求；</w:t>
      </w:r>
    </w:p>
    <w:p w14:paraId="1C31550D" w14:textId="77777777"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（五）磋商办法；</w:t>
      </w:r>
    </w:p>
    <w:p w14:paraId="2B989270" w14:textId="57CFEEA3" w:rsidR="00B27243" w:rsidRPr="00976E81" w:rsidRDefault="00B27243"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（六）合同草案</w:t>
      </w:r>
      <w:r w:rsidR="007E6408" w:rsidRPr="00976E81">
        <w:rPr>
          <w:rFonts w:ascii="宋体" w:hAnsi="宋体" w:hint="eastAsia"/>
          <w:color w:val="000000" w:themeColor="text1"/>
          <w:sz w:val="28"/>
          <w:szCs w:val="28"/>
        </w:rPr>
        <w:t>草案</w:t>
      </w:r>
      <w:r w:rsidRPr="00976E81">
        <w:rPr>
          <w:rFonts w:ascii="宋体" w:hAnsi="宋体" w:hint="eastAsia"/>
          <w:color w:val="000000" w:themeColor="text1"/>
          <w:sz w:val="28"/>
          <w:szCs w:val="28"/>
        </w:rPr>
        <w:t>。</w:t>
      </w:r>
    </w:p>
    <w:p w14:paraId="5F02C97E" w14:textId="3733296B" w:rsidR="007E6408" w:rsidRPr="00976E81" w:rsidRDefault="007E6408" w:rsidP="007E6408">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（七）</w:t>
      </w:r>
      <w:r w:rsidRPr="00976E81">
        <w:rPr>
          <w:rFonts w:ascii="宋体" w:hAnsi="宋体"/>
          <w:color w:val="000000" w:themeColor="text1"/>
          <w:sz w:val="28"/>
          <w:szCs w:val="28"/>
        </w:rPr>
        <w:t>工程量清单</w:t>
      </w:r>
      <w:r w:rsidRPr="00976E81">
        <w:rPr>
          <w:rFonts w:ascii="宋体" w:hAnsi="宋体" w:hint="eastAsia"/>
          <w:color w:val="000000" w:themeColor="text1"/>
          <w:sz w:val="28"/>
          <w:szCs w:val="28"/>
        </w:rPr>
        <w:t>。</w:t>
      </w:r>
    </w:p>
    <w:p w14:paraId="1736ADCE" w14:textId="46CE39E3" w:rsidR="00B27243" w:rsidRPr="00976E81"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二、供应商应认真阅读和充分理解竞争性磋商文件中所有的事项、格式条款和规范要求。</w:t>
      </w:r>
      <w:r w:rsidR="00377206" w:rsidRPr="00976E81">
        <w:rPr>
          <w:rFonts w:ascii="宋体" w:hAnsi="宋体" w:hint="eastAsia"/>
          <w:color w:val="000000" w:themeColor="text1"/>
          <w:sz w:val="28"/>
          <w:szCs w:val="28"/>
        </w:rPr>
        <w:t>按照</w:t>
      </w:r>
      <w:r w:rsidR="00DF7816" w:rsidRPr="00976E81">
        <w:rPr>
          <w:rFonts w:ascii="宋体" w:hAnsi="宋体" w:hint="eastAsia"/>
          <w:color w:val="000000" w:themeColor="text1"/>
          <w:sz w:val="28"/>
          <w:szCs w:val="28"/>
        </w:rPr>
        <w:t>磋商</w:t>
      </w:r>
      <w:r w:rsidR="00377206" w:rsidRPr="00976E81">
        <w:rPr>
          <w:rFonts w:ascii="宋体" w:hAnsi="宋体" w:hint="eastAsia"/>
          <w:color w:val="000000" w:themeColor="text1"/>
          <w:sz w:val="28"/>
          <w:szCs w:val="28"/>
        </w:rPr>
        <w:t>文件的要求提供</w:t>
      </w:r>
      <w:r w:rsidR="0077103B" w:rsidRPr="00976E81">
        <w:rPr>
          <w:rFonts w:ascii="宋体" w:hAnsi="宋体" w:hint="eastAsia"/>
          <w:color w:val="000000" w:themeColor="text1"/>
          <w:sz w:val="28"/>
          <w:szCs w:val="28"/>
        </w:rPr>
        <w:t>施工响应文件</w:t>
      </w:r>
      <w:r w:rsidR="00377206" w:rsidRPr="00976E81">
        <w:rPr>
          <w:rFonts w:ascii="宋体" w:hAnsi="宋体" w:hint="eastAsia"/>
          <w:color w:val="000000" w:themeColor="text1"/>
          <w:sz w:val="28"/>
          <w:szCs w:val="28"/>
        </w:rPr>
        <w:t>，并保证所提供的全部资料的真实性和有效性，一经发现有虚假行为的，将取消其参加</w:t>
      </w:r>
      <w:r w:rsidR="00216389" w:rsidRPr="00976E81">
        <w:rPr>
          <w:rFonts w:ascii="宋体" w:hAnsi="宋体" w:hint="eastAsia"/>
          <w:color w:val="000000" w:themeColor="text1"/>
          <w:sz w:val="28"/>
          <w:szCs w:val="28"/>
        </w:rPr>
        <w:t>磋商</w:t>
      </w:r>
      <w:r w:rsidR="00377206" w:rsidRPr="00976E81">
        <w:rPr>
          <w:rFonts w:ascii="宋体" w:hAnsi="宋体" w:hint="eastAsia"/>
          <w:color w:val="000000" w:themeColor="text1"/>
          <w:sz w:val="28"/>
          <w:szCs w:val="28"/>
        </w:rPr>
        <w:t>或成交资格，并承担相应的法律责任。</w:t>
      </w:r>
      <w:r w:rsidRPr="00976E81">
        <w:rPr>
          <w:rFonts w:ascii="宋体" w:hAnsi="宋体" w:hint="eastAsia"/>
          <w:color w:val="000000" w:themeColor="text1"/>
          <w:sz w:val="28"/>
          <w:szCs w:val="28"/>
        </w:rPr>
        <w:t>供应商没有对竞争性磋商文件全面做出实质性响应所产生的风险由供应商承担。</w:t>
      </w:r>
      <w:bookmarkEnd w:id="13"/>
    </w:p>
    <w:p w14:paraId="27B66685"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15" w:name="_Toc183582211"/>
      <w:bookmarkStart w:id="16" w:name="_Toc183682348"/>
      <w:bookmarkStart w:id="17" w:name="_Toc217446040"/>
      <w:r w:rsidRPr="00976E81">
        <w:rPr>
          <w:rFonts w:hint="eastAsia"/>
          <w:color w:val="000000" w:themeColor="text1"/>
        </w:rPr>
        <w:t>磋商文件的澄清</w:t>
      </w:r>
      <w:bookmarkEnd w:id="15"/>
      <w:bookmarkEnd w:id="16"/>
      <w:r w:rsidRPr="00976E81">
        <w:rPr>
          <w:rFonts w:hint="eastAsia"/>
          <w:color w:val="000000" w:themeColor="text1"/>
        </w:rPr>
        <w:t>和修改</w:t>
      </w:r>
      <w:bookmarkEnd w:id="17"/>
    </w:p>
    <w:p w14:paraId="1B87B604" w14:textId="27447C6B" w:rsidR="00B27243" w:rsidRPr="00976E81"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在递交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截止时间前，采购人或者</w:t>
      </w:r>
      <w:r w:rsidR="00924900" w:rsidRPr="00976E81">
        <w:rPr>
          <w:rFonts w:cs="Arial" w:hint="eastAsia"/>
          <w:color w:val="000000" w:themeColor="text1"/>
          <w:sz w:val="28"/>
          <w:szCs w:val="28"/>
        </w:rPr>
        <w:t>区公资交易中心</w:t>
      </w:r>
      <w:r w:rsidRPr="00976E81">
        <w:rPr>
          <w:rFonts w:ascii="宋体" w:hAnsi="宋体" w:hint="eastAsia"/>
          <w:color w:val="000000" w:themeColor="text1"/>
          <w:sz w:val="28"/>
          <w:szCs w:val="28"/>
        </w:rPr>
        <w:t>可以对已发出的磋商文件进行必要的澄清或者修改。</w:t>
      </w:r>
    </w:p>
    <w:p w14:paraId="405E65AF" w14:textId="5C6B2381" w:rsidR="00B27243" w:rsidRPr="00976E81"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澄清或者修改的内容，</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将在“四川政府采购网</w:t>
      </w:r>
      <w:r w:rsidRPr="00976E81">
        <w:rPr>
          <w:rFonts w:ascii="宋体" w:hAnsi="宋体"/>
          <w:color w:val="000000" w:themeColor="text1"/>
          <w:sz w:val="28"/>
          <w:szCs w:val="28"/>
        </w:rPr>
        <w:t>”</w:t>
      </w:r>
      <w:r w:rsidRPr="00976E81">
        <w:rPr>
          <w:rFonts w:ascii="宋体" w:hAnsi="宋体" w:hint="eastAsia"/>
          <w:color w:val="000000" w:themeColor="text1"/>
          <w:sz w:val="28"/>
          <w:szCs w:val="28"/>
        </w:rPr>
        <w:t>和“成都市公共资源交易服务中心”网站上发布澄清公告，</w:t>
      </w:r>
      <w:r w:rsidR="00B01F1D" w:rsidRPr="00976E81">
        <w:rPr>
          <w:rFonts w:ascii="宋体" w:hAnsi="宋体" w:hint="eastAsia"/>
          <w:color w:val="000000" w:themeColor="text1"/>
          <w:sz w:val="28"/>
          <w:szCs w:val="28"/>
        </w:rPr>
        <w:t>同时通过政府采购云平台将澄清或者修改的内容告知所有潜在供应商（供应商通过账号或C</w:t>
      </w:r>
      <w:r w:rsidR="00B01F1D" w:rsidRPr="00976E81">
        <w:rPr>
          <w:rFonts w:ascii="宋体" w:hAnsi="宋体"/>
          <w:color w:val="000000" w:themeColor="text1"/>
          <w:sz w:val="28"/>
          <w:szCs w:val="28"/>
        </w:rPr>
        <w:t>A</w:t>
      </w:r>
      <w:r w:rsidR="00B01F1D" w:rsidRPr="00976E81">
        <w:rPr>
          <w:rFonts w:ascii="宋体" w:hAnsi="宋体" w:hint="eastAsia"/>
          <w:color w:val="000000" w:themeColor="text1"/>
          <w:sz w:val="28"/>
          <w:szCs w:val="28"/>
        </w:rPr>
        <w:t>证书登录云平台查看），该澄清或者修改的内容为磋商文件的组成部分。</w:t>
      </w:r>
      <w:r w:rsidR="00B01F1D" w:rsidRPr="00976E81">
        <w:rPr>
          <w:rFonts w:ascii="宋体" w:hAnsi="宋体"/>
          <w:color w:val="000000" w:themeColor="text1"/>
          <w:sz w:val="28"/>
          <w:szCs w:val="28"/>
        </w:rPr>
        <w:t xml:space="preserve"> </w:t>
      </w:r>
    </w:p>
    <w:p w14:paraId="006FC731" w14:textId="77B30492" w:rsidR="00B27243" w:rsidRPr="00976E81"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color w:val="000000" w:themeColor="text1"/>
          <w:sz w:val="28"/>
          <w:szCs w:val="28"/>
        </w:rPr>
        <w:t>澄清或者修改的内容可能影响</w:t>
      </w:r>
      <w:r w:rsidR="0077103B" w:rsidRPr="00976E81">
        <w:rPr>
          <w:rFonts w:ascii="宋体" w:hAnsi="宋体"/>
          <w:color w:val="000000" w:themeColor="text1"/>
          <w:sz w:val="28"/>
          <w:szCs w:val="28"/>
        </w:rPr>
        <w:t>施工响应文件</w:t>
      </w:r>
      <w:r w:rsidRPr="00976E81">
        <w:rPr>
          <w:rFonts w:ascii="宋体" w:hAnsi="宋体"/>
          <w:color w:val="000000" w:themeColor="text1"/>
          <w:sz w:val="28"/>
          <w:szCs w:val="28"/>
        </w:rPr>
        <w:t>编制的，</w:t>
      </w:r>
      <w:r w:rsidR="00924900" w:rsidRPr="00976E81">
        <w:rPr>
          <w:rFonts w:ascii="宋体" w:hAnsi="宋体" w:hint="eastAsia"/>
          <w:color w:val="000000" w:themeColor="text1"/>
          <w:sz w:val="28"/>
          <w:szCs w:val="28"/>
        </w:rPr>
        <w:t>区公资交易中心</w:t>
      </w:r>
      <w:r w:rsidRPr="00976E81">
        <w:rPr>
          <w:rFonts w:ascii="宋体" w:hAnsi="宋体"/>
          <w:color w:val="000000" w:themeColor="text1"/>
          <w:sz w:val="28"/>
          <w:szCs w:val="28"/>
        </w:rPr>
        <w:t>应当在提交首次</w:t>
      </w:r>
      <w:r w:rsidR="0077103B" w:rsidRPr="00976E81">
        <w:rPr>
          <w:rFonts w:ascii="宋体" w:hAnsi="宋体"/>
          <w:color w:val="000000" w:themeColor="text1"/>
          <w:sz w:val="28"/>
          <w:szCs w:val="28"/>
        </w:rPr>
        <w:t>施工响应文件</w:t>
      </w:r>
      <w:r w:rsidRPr="00976E81">
        <w:rPr>
          <w:rFonts w:ascii="宋体" w:hAnsi="宋体"/>
          <w:color w:val="000000" w:themeColor="text1"/>
          <w:sz w:val="28"/>
          <w:szCs w:val="28"/>
        </w:rPr>
        <w:t>截止时间至少5日前，</w:t>
      </w:r>
      <w:r w:rsidRPr="00976E81">
        <w:rPr>
          <w:rFonts w:ascii="宋体" w:hAnsi="宋体" w:hint="eastAsia"/>
          <w:color w:val="000000" w:themeColor="text1"/>
          <w:sz w:val="28"/>
          <w:szCs w:val="28"/>
        </w:rPr>
        <w:t>通过</w:t>
      </w:r>
      <w:r w:rsidR="00B01F1D" w:rsidRPr="00976E81">
        <w:rPr>
          <w:rFonts w:ascii="宋体" w:hAnsi="宋体" w:hint="eastAsia"/>
          <w:color w:val="000000" w:themeColor="text1"/>
          <w:sz w:val="28"/>
          <w:szCs w:val="28"/>
        </w:rPr>
        <w:t>政府采购云平台</w:t>
      </w:r>
      <w:r w:rsidR="005C1518" w:rsidRPr="00976E81">
        <w:rPr>
          <w:rFonts w:ascii="宋体" w:hAnsi="宋体" w:hint="eastAsia"/>
          <w:color w:val="000000" w:themeColor="text1"/>
          <w:sz w:val="28"/>
          <w:szCs w:val="28"/>
        </w:rPr>
        <w:t>或</w:t>
      </w:r>
      <w:r w:rsidR="005C1518" w:rsidRPr="00976E81">
        <w:rPr>
          <w:rFonts w:ascii="宋体" w:hAnsi="宋体" w:hint="eastAsia"/>
          <w:bCs/>
          <w:color w:val="000000" w:themeColor="text1"/>
          <w:sz w:val="28"/>
          <w:szCs w:val="28"/>
        </w:rPr>
        <w:t>以电子邮件方式</w:t>
      </w:r>
      <w:r w:rsidRPr="00976E81">
        <w:rPr>
          <w:rFonts w:ascii="宋体" w:hAnsi="宋体" w:hint="eastAsia"/>
          <w:color w:val="000000" w:themeColor="text1"/>
          <w:sz w:val="28"/>
          <w:szCs w:val="28"/>
        </w:rPr>
        <w:t>通知所有获取采购文件的潜在供应商</w:t>
      </w:r>
      <w:r w:rsidRPr="00976E81">
        <w:rPr>
          <w:rFonts w:ascii="宋体" w:hAnsi="宋体"/>
          <w:color w:val="000000" w:themeColor="text1"/>
          <w:sz w:val="28"/>
          <w:szCs w:val="28"/>
        </w:rPr>
        <w:t>；不足5日的，</w:t>
      </w:r>
      <w:r w:rsidRPr="00976E81">
        <w:rPr>
          <w:rFonts w:ascii="宋体" w:hAnsi="宋体" w:hint="eastAsia"/>
          <w:color w:val="000000" w:themeColor="text1"/>
          <w:sz w:val="28"/>
          <w:szCs w:val="28"/>
        </w:rPr>
        <w:t>采购人或</w:t>
      </w:r>
      <w:r w:rsidR="00924900" w:rsidRPr="00976E81">
        <w:rPr>
          <w:rFonts w:ascii="宋体" w:hAnsi="宋体" w:hint="eastAsia"/>
          <w:color w:val="000000" w:themeColor="text1"/>
          <w:sz w:val="28"/>
          <w:szCs w:val="28"/>
        </w:rPr>
        <w:t>区公资交易中心</w:t>
      </w:r>
      <w:r w:rsidRPr="00976E81">
        <w:rPr>
          <w:rFonts w:ascii="宋体" w:hAnsi="宋体"/>
          <w:color w:val="000000" w:themeColor="text1"/>
          <w:sz w:val="28"/>
          <w:szCs w:val="28"/>
        </w:rPr>
        <w:t>应当顺延提交首次</w:t>
      </w:r>
      <w:r w:rsidR="0077103B" w:rsidRPr="00976E81">
        <w:rPr>
          <w:rFonts w:ascii="宋体" w:hAnsi="宋体"/>
          <w:color w:val="000000" w:themeColor="text1"/>
          <w:sz w:val="28"/>
          <w:szCs w:val="28"/>
        </w:rPr>
        <w:t>施工响应文件</w:t>
      </w:r>
      <w:r w:rsidRPr="00976E81">
        <w:rPr>
          <w:rFonts w:ascii="宋体" w:hAnsi="宋体"/>
          <w:color w:val="000000" w:themeColor="text1"/>
          <w:sz w:val="28"/>
          <w:szCs w:val="28"/>
        </w:rPr>
        <w:t>截止</w:t>
      </w:r>
      <w:r w:rsidRPr="00976E81">
        <w:rPr>
          <w:rFonts w:ascii="宋体" w:hAnsi="宋体" w:hint="eastAsia"/>
          <w:color w:val="000000" w:themeColor="text1"/>
          <w:sz w:val="28"/>
          <w:szCs w:val="28"/>
        </w:rPr>
        <w:t>时间</w:t>
      </w:r>
      <w:r w:rsidRPr="00976E81">
        <w:rPr>
          <w:rFonts w:ascii="宋体" w:hAnsi="宋体"/>
          <w:color w:val="000000" w:themeColor="text1"/>
          <w:sz w:val="28"/>
          <w:szCs w:val="28"/>
        </w:rPr>
        <w:t>。</w:t>
      </w:r>
    </w:p>
    <w:p w14:paraId="5B394365" w14:textId="76F3114B" w:rsidR="00B27243" w:rsidRPr="00976E81"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18" w:name="_Toc320698720"/>
      <w:bookmarkStart w:id="19" w:name="_Toc83392624"/>
      <w:r w:rsidRPr="00976E81">
        <w:rPr>
          <w:rFonts w:hint="eastAsia"/>
          <w:color w:val="000000" w:themeColor="text1"/>
        </w:rPr>
        <w:t>施工</w:t>
      </w:r>
      <w:r w:rsidR="00B27243" w:rsidRPr="00976E81">
        <w:rPr>
          <w:rFonts w:hint="eastAsia"/>
          <w:color w:val="000000" w:themeColor="text1"/>
        </w:rPr>
        <w:t>响应文件</w:t>
      </w:r>
      <w:bookmarkEnd w:id="18"/>
      <w:bookmarkEnd w:id="19"/>
    </w:p>
    <w:p w14:paraId="3EDB540E" w14:textId="07A27C40" w:rsidR="00B27243" w:rsidRPr="00976E81" w:rsidRDefault="00F97560"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0" w:name="_Toc320698721"/>
      <w:r w:rsidRPr="00976E81">
        <w:rPr>
          <w:rFonts w:hint="eastAsia"/>
          <w:color w:val="000000" w:themeColor="text1"/>
        </w:rPr>
        <w:t>施工</w:t>
      </w:r>
      <w:r w:rsidR="00B27243" w:rsidRPr="00976E81">
        <w:rPr>
          <w:rFonts w:hint="eastAsia"/>
          <w:color w:val="000000" w:themeColor="text1"/>
        </w:rPr>
        <w:t>响应文件的语言</w:t>
      </w:r>
      <w:bookmarkEnd w:id="20"/>
      <w:r w:rsidR="00B01F1D" w:rsidRPr="00976E81">
        <w:rPr>
          <w:rFonts w:ascii="仿宋" w:eastAsia="仿宋" w:hAnsi="仿宋" w:hint="eastAsia"/>
          <w:color w:val="000000" w:themeColor="text1"/>
          <w:szCs w:val="21"/>
          <w:lang w:val="zh-CN"/>
        </w:rPr>
        <w:t>（实质性要求）</w:t>
      </w:r>
    </w:p>
    <w:p w14:paraId="7F3484A2" w14:textId="59EF45C3" w:rsidR="00B27243" w:rsidRPr="00976E81"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供应商提交的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以及供应商与采购人或</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就有关竞争性磋商采购活动的所有来往书面文件均须使用中文，</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中所附或引用的外文资料，应翻译成中文附在相关外文资料后面（说明：</w:t>
      </w:r>
      <w:r w:rsidRPr="00976E81">
        <w:rPr>
          <w:rFonts w:ascii="宋体" w:hAnsi="宋体" w:hint="eastAsia"/>
          <w:color w:val="000000" w:themeColor="text1"/>
          <w:sz w:val="28"/>
          <w:szCs w:val="28"/>
        </w:rPr>
        <w:lastRenderedPageBreak/>
        <w:t>供应商的法定代表人为外籍人士的，则法定代表人的签字和护照除外）。</w:t>
      </w:r>
    </w:p>
    <w:p w14:paraId="1CD13C1B" w14:textId="1A007670" w:rsidR="00B27243" w:rsidRPr="00976E81"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对不同文字文本</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的解释发生异议的，以中文文本为准。若供应商</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中提供的外文资料未翻译成中文，则磋商小组可将其视为无效材料。</w:t>
      </w:r>
    </w:p>
    <w:p w14:paraId="21FB9806" w14:textId="6C4A307E"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计量单位</w:t>
      </w:r>
      <w:r w:rsidR="00B01F1D" w:rsidRPr="00976E81">
        <w:rPr>
          <w:rFonts w:ascii="仿宋" w:eastAsia="仿宋" w:hAnsi="仿宋" w:hint="eastAsia"/>
          <w:color w:val="000000" w:themeColor="text1"/>
          <w:szCs w:val="21"/>
          <w:lang w:val="zh-CN"/>
        </w:rPr>
        <w:t>（实质性要求）</w:t>
      </w:r>
    </w:p>
    <w:p w14:paraId="4C03EB35" w14:textId="77777777" w:rsidR="00B27243" w:rsidRPr="00976E81"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除磋商文件中另有规定外，本次采购项目所有合同项下的响应均采用国家法定的计量单位。</w:t>
      </w:r>
    </w:p>
    <w:p w14:paraId="4D631F9A" w14:textId="0925DB08"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1" w:name="_Toc320698722"/>
      <w:r w:rsidRPr="00976E81">
        <w:rPr>
          <w:rFonts w:hint="eastAsia"/>
          <w:color w:val="000000" w:themeColor="text1"/>
        </w:rPr>
        <w:t>报价货币及报价要求</w:t>
      </w:r>
      <w:bookmarkEnd w:id="21"/>
      <w:r w:rsidR="00B01F1D" w:rsidRPr="00976E81">
        <w:rPr>
          <w:rFonts w:ascii="仿宋" w:eastAsia="仿宋" w:hAnsi="仿宋" w:hint="eastAsia"/>
          <w:color w:val="000000" w:themeColor="text1"/>
          <w:szCs w:val="21"/>
          <w:lang w:val="zh-CN"/>
        </w:rPr>
        <w:t>（实质性要求）</w:t>
      </w:r>
    </w:p>
    <w:p w14:paraId="31799570" w14:textId="156C6134" w:rsidR="00B82B95" w:rsidRPr="00976E81" w:rsidRDefault="00B82B95"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供应商应认真核实本项目的工程量清单。工程量清单以电子版为准。</w:t>
      </w:r>
    </w:p>
    <w:p w14:paraId="6EC03E7E" w14:textId="4D96E91B" w:rsidR="00B27243" w:rsidRPr="00976E81" w:rsidRDefault="00B27243"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报价一律以人民币币种报价。采购人不接受任何非人民币币种的报价。</w:t>
      </w:r>
    </w:p>
    <w:p w14:paraId="23466C81" w14:textId="0A2ADB20" w:rsidR="005305D7" w:rsidRPr="00976E81" w:rsidRDefault="005305D7" w:rsidP="001A6E71">
      <w:pPr>
        <w:numPr>
          <w:ilvl w:val="0"/>
          <w:numId w:val="10"/>
        </w:numPr>
        <w:tabs>
          <w:tab w:val="left" w:pos="1134"/>
        </w:tabs>
        <w:spacing w:after="0" w:line="400" w:lineRule="exact"/>
        <w:ind w:left="0" w:firstLineChars="200" w:firstLine="560"/>
        <w:rPr>
          <w:rFonts w:ascii="宋体" w:hAnsi="宋体"/>
          <w:bCs/>
          <w:color w:val="000000" w:themeColor="text1"/>
          <w:sz w:val="28"/>
          <w:szCs w:val="28"/>
        </w:rPr>
      </w:pPr>
      <w:bookmarkStart w:id="22" w:name="_Toc320698723"/>
      <w:r w:rsidRPr="00976E81">
        <w:rPr>
          <w:rFonts w:ascii="宋体" w:hAnsi="宋体" w:hint="eastAsia"/>
          <w:bCs/>
          <w:color w:val="000000" w:themeColor="text1"/>
          <w:sz w:val="28"/>
          <w:szCs w:val="28"/>
        </w:rPr>
        <w:t>供应商的报价是其响应本项目要求的全部工作内容的价格体现，包括供应商完成本项目所需的一切费用。</w:t>
      </w:r>
    </w:p>
    <w:p w14:paraId="30B99135" w14:textId="29F6405B" w:rsidR="002712C7" w:rsidRPr="00976E81" w:rsidRDefault="002712C7" w:rsidP="005D7506">
      <w:pPr>
        <w:numPr>
          <w:ilvl w:val="0"/>
          <w:numId w:val="10"/>
        </w:numPr>
        <w:tabs>
          <w:tab w:val="left" w:pos="1134"/>
        </w:tabs>
        <w:spacing w:after="0" w:line="400" w:lineRule="exact"/>
        <w:ind w:left="0" w:firstLineChars="200" w:firstLine="560"/>
        <w:rPr>
          <w:rFonts w:ascii="宋体" w:hAnsi="宋体"/>
          <w:bCs/>
          <w:color w:val="000000" w:themeColor="text1"/>
          <w:sz w:val="28"/>
          <w:szCs w:val="28"/>
          <w:u w:val="single"/>
        </w:rPr>
      </w:pPr>
      <w:r w:rsidRPr="00976E81">
        <w:rPr>
          <w:rFonts w:ascii="宋体" w:hAnsi="宋体" w:hint="eastAsia"/>
          <w:bCs/>
          <w:color w:val="000000" w:themeColor="text1"/>
          <w:sz w:val="28"/>
          <w:szCs w:val="28"/>
        </w:rPr>
        <w:t>本项目合同价格形式为</w:t>
      </w:r>
      <w:r w:rsidRPr="00976E81">
        <w:rPr>
          <w:rFonts w:ascii="宋体" w:hAnsi="宋体" w:hint="eastAsia"/>
          <w:bCs/>
          <w:color w:val="000000" w:themeColor="text1"/>
          <w:sz w:val="28"/>
          <w:szCs w:val="28"/>
          <w:u w:val="single"/>
        </w:rPr>
        <w:t>项目单价</w:t>
      </w:r>
      <w:r w:rsidR="000450AC" w:rsidRPr="00976E81">
        <w:rPr>
          <w:rFonts w:ascii="宋体" w:hAnsi="宋体" w:hint="eastAsia"/>
          <w:bCs/>
          <w:color w:val="000000" w:themeColor="text1"/>
          <w:sz w:val="28"/>
          <w:szCs w:val="28"/>
        </w:rPr>
        <w:t>。</w:t>
      </w:r>
    </w:p>
    <w:p w14:paraId="5A045F37" w14:textId="77777777" w:rsidR="002712C7" w:rsidRPr="00976E81" w:rsidRDefault="002712C7" w:rsidP="002712C7">
      <w:pPr>
        <w:spacing w:after="0" w:line="400" w:lineRule="exact"/>
        <w:ind w:firstLineChars="200" w:firstLine="560"/>
        <w:rPr>
          <w:rFonts w:ascii="黑体" w:eastAsia="黑体" w:hAnsi="黑体"/>
          <w:bCs/>
          <w:color w:val="000000" w:themeColor="text1"/>
          <w:sz w:val="28"/>
          <w:szCs w:val="28"/>
        </w:rPr>
      </w:pPr>
      <w:r w:rsidRPr="00976E81">
        <w:rPr>
          <w:rFonts w:ascii="黑体" w:eastAsia="黑体" w:hAnsi="黑体" w:hint="eastAsia"/>
          <w:bCs/>
          <w:color w:val="000000" w:themeColor="text1"/>
          <w:sz w:val="28"/>
          <w:szCs w:val="28"/>
        </w:rPr>
        <w:t>说明：</w:t>
      </w:r>
    </w:p>
    <w:p w14:paraId="74C5AD53"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黑体" w:eastAsia="黑体" w:hAnsi="黑体" w:hint="eastAsia"/>
          <w:bCs/>
          <w:color w:val="000000" w:themeColor="text1"/>
          <w:sz w:val="28"/>
          <w:szCs w:val="28"/>
        </w:rPr>
        <w:t>（一）项目包干价</w:t>
      </w:r>
      <w:r w:rsidRPr="00976E81">
        <w:rPr>
          <w:rFonts w:ascii="宋体" w:hAnsi="宋体" w:hint="eastAsia"/>
          <w:bCs/>
          <w:color w:val="000000" w:themeColor="text1"/>
          <w:sz w:val="28"/>
          <w:szCs w:val="28"/>
        </w:rPr>
        <w:t>。适用于设计施工图纸详尽完善（即工程量固定），投资规模较小、施工工期较短且施工内容相对简单的工程项目。</w:t>
      </w:r>
    </w:p>
    <w:p w14:paraId="5E973C04"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参加采购活动的供应商应当全部响应采购人提供的工程量清单，供应商直接给出其完成本项目全部工作内容所需的总价，不再提供已标价工程量清单。</w:t>
      </w:r>
    </w:p>
    <w:p w14:paraId="6AE650D3"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说明：采购人选择采用此种报价方式的，应当科学测算项目工程量，避免工程量调整造成履约纠纷。</w:t>
      </w:r>
    </w:p>
    <w:p w14:paraId="20B793A8"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黑体" w:eastAsia="黑体" w:hAnsi="黑体" w:hint="eastAsia"/>
          <w:bCs/>
          <w:color w:val="000000" w:themeColor="text1"/>
          <w:sz w:val="28"/>
          <w:szCs w:val="28"/>
        </w:rPr>
        <w:t>（二）项目单价</w:t>
      </w:r>
      <w:r w:rsidRPr="00976E81">
        <w:rPr>
          <w:rFonts w:ascii="宋体" w:hAnsi="宋体" w:hint="eastAsia"/>
          <w:bCs/>
          <w:color w:val="000000" w:themeColor="text1"/>
          <w:sz w:val="28"/>
          <w:szCs w:val="28"/>
        </w:rPr>
        <w:t>。适用于工程量事先无法准确确定的工程项目。</w:t>
      </w:r>
    </w:p>
    <w:p w14:paraId="3DA8682D"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供应商在首次提交的响应文件中的报价（即首次报价）应按磋商文件及工程量清单编制要求，逐一列出报价的构成及明细，并提供已标价工程量清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00B15F84"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供应商提交的已标价工程量清单应符合本项目工程量清单以及清单说明的要求。当供应商的已标价工程量清单有下列情形之一的，应按照无效响</w:t>
      </w:r>
      <w:r w:rsidRPr="00976E81">
        <w:rPr>
          <w:rFonts w:ascii="宋体" w:hAnsi="宋体" w:hint="eastAsia"/>
          <w:bCs/>
          <w:color w:val="000000" w:themeColor="text1"/>
          <w:sz w:val="28"/>
          <w:szCs w:val="28"/>
        </w:rPr>
        <w:lastRenderedPageBreak/>
        <w:t>应文件处理。</w:t>
      </w:r>
    </w:p>
    <w:p w14:paraId="2FAA0446"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（一）供应商对工程量清单中的分部分项工程量清单项目（说明：根据建筑、水利、交通等确定具体表述）的单价未填报或填报为零的；</w:t>
      </w:r>
    </w:p>
    <w:p w14:paraId="2872C98C"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（二）已标价工程量清单的项目编码、项目名称、项目特征（与采购人提供的工程量清单中的项目特征的实质性内容一致的除外）、计量单位、工程量与采购人提供的工程量清单不一致的；</w:t>
      </w:r>
    </w:p>
    <w:p w14:paraId="56AAD637"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72E8CFB6"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（四）磋商文件已明确各单位工程规费金额并要求按此金额填报而供应商填报错误或未填报的，或供应商未按相关计价规定计取规费的；</w:t>
      </w:r>
    </w:p>
    <w:p w14:paraId="68756576"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（五）磋商文件若已明确创优质工程奖补偿奖励费金额并要求按此金额填报而供应商填报错误或未填报的；</w:t>
      </w:r>
    </w:p>
    <w:p w14:paraId="7AC252E1"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（六）已标价工程量清单中暂列金额未按工程量清单中列明的金额填报的；</w:t>
      </w:r>
    </w:p>
    <w:p w14:paraId="0BF27AFA"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（七）已标价工程量清单中材料、工程设备暂估价未按工程量清单中列出的单价计入综合单价的；</w:t>
      </w:r>
    </w:p>
    <w:p w14:paraId="70647866"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（八）已标价工程量清单中专业工程暂估价未按工程量清单中列明的金额填写的；</w:t>
      </w:r>
    </w:p>
    <w:p w14:paraId="596BC801"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（九）已标价工程量清单中计日工未按工程量清单中列明的数量进行报价的；</w:t>
      </w:r>
    </w:p>
    <w:p w14:paraId="16E4BE62"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（十）单价、合价或总价，不论其大写金额或小写金额均只能有一个，否则，作无效处理。</w:t>
      </w:r>
    </w:p>
    <w:p w14:paraId="60687E48"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若供应商的报价相对首次报价有调整，则供应商应当提交相应调整部分的报价构成及明细，并结合首次报价提供的已标价工程量清单，重新计算总报价。</w:t>
      </w:r>
    </w:p>
    <w:p w14:paraId="23C17157"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供应商报价超过政府采购预算或最高限价（金额详见“供应商须知附表”）的，其响应文件按无效处理。</w:t>
      </w:r>
    </w:p>
    <w:p w14:paraId="4F25E0A2"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黑体" w:eastAsia="黑体" w:hAnsi="黑体" w:hint="eastAsia"/>
          <w:bCs/>
          <w:color w:val="000000" w:themeColor="text1"/>
          <w:sz w:val="28"/>
          <w:szCs w:val="28"/>
        </w:rPr>
        <w:t>（三）采购人固定价</w:t>
      </w:r>
      <w:r w:rsidRPr="00976E81">
        <w:rPr>
          <w:rFonts w:ascii="宋体" w:hAnsi="宋体" w:hint="eastAsia"/>
          <w:bCs/>
          <w:color w:val="000000" w:themeColor="text1"/>
          <w:sz w:val="28"/>
          <w:szCs w:val="28"/>
        </w:rPr>
        <w:t>。主要适用于工程量相对固定，分部分项工程相对简单的工程项目。</w:t>
      </w:r>
    </w:p>
    <w:p w14:paraId="7B27925F"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38273974" w14:textId="77777777" w:rsidR="002712C7" w:rsidRPr="00976E81" w:rsidRDefault="002712C7" w:rsidP="002712C7">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lastRenderedPageBreak/>
        <w:t>说明：采购人选择采用此种报价方式的，应当科学测算项目的单价，避免确定的单价虚高，造成财政资金浪费。</w:t>
      </w:r>
    </w:p>
    <w:p w14:paraId="29250E2D" w14:textId="77777777" w:rsidR="002712C7" w:rsidRPr="00976E81" w:rsidRDefault="002712C7" w:rsidP="002712C7">
      <w:pPr>
        <w:pStyle w:val="a0"/>
        <w:rPr>
          <w:color w:val="000000" w:themeColor="text1"/>
        </w:rPr>
      </w:pPr>
    </w:p>
    <w:p w14:paraId="64C48D74" w14:textId="70441DFC"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联合体</w:t>
      </w:r>
      <w:bookmarkEnd w:id="22"/>
      <w:r w:rsidR="00453ADF" w:rsidRPr="00976E81">
        <w:rPr>
          <w:rFonts w:ascii="仿宋" w:eastAsia="仿宋" w:hAnsi="仿宋" w:hint="eastAsia"/>
          <w:color w:val="000000" w:themeColor="text1"/>
          <w:szCs w:val="21"/>
          <w:lang w:val="zh-CN"/>
        </w:rPr>
        <w:t>（实质性要求）</w:t>
      </w:r>
    </w:p>
    <w:p w14:paraId="63739366" w14:textId="29C7F181" w:rsidR="00B27243" w:rsidRPr="00976E81" w:rsidRDefault="00B27243" w:rsidP="0093331C">
      <w:pPr>
        <w:tabs>
          <w:tab w:val="left" w:pos="1200"/>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本次政府采购活动</w:t>
      </w:r>
      <w:r w:rsidRPr="00976E81">
        <w:rPr>
          <w:rFonts w:ascii="宋体" w:hAnsi="宋体" w:hint="eastAsia"/>
          <w:b/>
          <w:color w:val="000000" w:themeColor="text1"/>
          <w:sz w:val="28"/>
          <w:szCs w:val="28"/>
        </w:rPr>
        <w:t>不接受</w:t>
      </w:r>
      <w:r w:rsidRPr="00976E81">
        <w:rPr>
          <w:rFonts w:ascii="宋体" w:hAnsi="宋体" w:hint="eastAsia"/>
          <w:color w:val="000000" w:themeColor="text1"/>
          <w:sz w:val="28"/>
          <w:szCs w:val="28"/>
        </w:rPr>
        <w:t>供应商以联合体的形式参加磋商。</w:t>
      </w:r>
    </w:p>
    <w:p w14:paraId="63EA9E59" w14:textId="44F1131E"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3" w:name="_Toc217446047"/>
      <w:r w:rsidRPr="00976E81">
        <w:rPr>
          <w:rFonts w:hint="eastAsia"/>
          <w:color w:val="000000" w:themeColor="text1"/>
        </w:rPr>
        <w:t>知识产权</w:t>
      </w:r>
      <w:bookmarkEnd w:id="23"/>
      <w:r w:rsidR="00453ADF" w:rsidRPr="00976E81">
        <w:rPr>
          <w:rFonts w:ascii="仿宋" w:eastAsia="仿宋" w:hAnsi="仿宋" w:hint="eastAsia"/>
          <w:color w:val="000000" w:themeColor="text1"/>
          <w:szCs w:val="21"/>
          <w:lang w:val="zh-CN"/>
        </w:rPr>
        <w:t>（实质性要求）</w:t>
      </w:r>
    </w:p>
    <w:p w14:paraId="3AC9A48F" w14:textId="77777777" w:rsidR="00B27243" w:rsidRPr="00976E81"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976E81"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非</w:t>
      </w:r>
      <w:r w:rsidRPr="00976E81">
        <w:rPr>
          <w:rFonts w:ascii="宋体" w:hAnsi="宋体"/>
          <w:color w:val="000000" w:themeColor="text1"/>
          <w:sz w:val="28"/>
          <w:szCs w:val="28"/>
        </w:rPr>
        <w:t>磋商文件特别规定，</w:t>
      </w:r>
      <w:r w:rsidR="00B27243" w:rsidRPr="00976E81">
        <w:rPr>
          <w:rFonts w:ascii="宋体" w:hAnsi="宋体" w:hint="eastAsia"/>
          <w:color w:val="000000" w:themeColor="text1"/>
          <w:sz w:val="28"/>
          <w:szCs w:val="28"/>
        </w:rPr>
        <w:t>采购人享有本项目实施过程中产生的知识成果及知识产权。</w:t>
      </w:r>
    </w:p>
    <w:p w14:paraId="6D9D5C6D" w14:textId="0098C516" w:rsidR="00B27243" w:rsidRPr="00976E81"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供应商如拟在项目实施过程中采用自有知识成果，需在</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976E81"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如采用供应商所不拥有的知识产权，则在报价中必须包括合法获取该知识产权的相关费用。</w:t>
      </w:r>
    </w:p>
    <w:p w14:paraId="2E752378" w14:textId="71EC4D6B" w:rsidR="00B27243" w:rsidRPr="00976E81"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4" w:name="_Toc320698724"/>
      <w:bookmarkStart w:id="25" w:name="_Toc320698725"/>
      <w:r w:rsidRPr="00976E81">
        <w:rPr>
          <w:rFonts w:hint="eastAsia"/>
          <w:color w:val="000000" w:themeColor="text1"/>
        </w:rPr>
        <w:t>施工响应文件</w:t>
      </w:r>
      <w:r w:rsidR="00B27243" w:rsidRPr="00976E81">
        <w:rPr>
          <w:rFonts w:hint="eastAsia"/>
          <w:color w:val="000000" w:themeColor="text1"/>
        </w:rPr>
        <w:t>的</w:t>
      </w:r>
      <w:bookmarkEnd w:id="24"/>
      <w:r w:rsidR="00B70AD8" w:rsidRPr="00976E81">
        <w:rPr>
          <w:rFonts w:hint="eastAsia"/>
          <w:color w:val="000000" w:themeColor="text1"/>
        </w:rPr>
        <w:t>组成</w:t>
      </w:r>
      <w:r w:rsidR="00453ADF" w:rsidRPr="00976E81">
        <w:rPr>
          <w:rFonts w:ascii="仿宋" w:eastAsia="仿宋" w:hAnsi="仿宋" w:hint="eastAsia"/>
          <w:color w:val="000000" w:themeColor="text1"/>
          <w:szCs w:val="21"/>
          <w:lang w:val="zh-CN"/>
        </w:rPr>
        <w:t>（实质性要求）</w:t>
      </w:r>
    </w:p>
    <w:p w14:paraId="5EDE79C6" w14:textId="3BE61DE6" w:rsidR="00B27243" w:rsidRPr="00976E81" w:rsidRDefault="00B27243" w:rsidP="0093331C">
      <w:pPr>
        <w:pStyle w:val="1f"/>
        <w:tabs>
          <w:tab w:val="left" w:pos="1200"/>
        </w:tabs>
        <w:spacing w:before="100" w:beforeAutospacing="1" w:after="100" w:afterAutospacing="1" w:line="400" w:lineRule="exact"/>
        <w:ind w:firstLine="560"/>
        <w:rPr>
          <w:color w:val="000000" w:themeColor="text1"/>
          <w:sz w:val="28"/>
          <w:szCs w:val="28"/>
        </w:rPr>
      </w:pPr>
      <w:r w:rsidRPr="00976E81">
        <w:rPr>
          <w:rFonts w:ascii="宋体" w:hAnsi="宋体" w:hint="eastAsia"/>
          <w:color w:val="000000" w:themeColor="text1"/>
          <w:sz w:val="28"/>
          <w:szCs w:val="28"/>
        </w:rPr>
        <w:t>供应商应按照磋商文件的规定和要求编制</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。供应商编写的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应包括下列部分：</w:t>
      </w:r>
    </w:p>
    <w:p w14:paraId="4F92C440" w14:textId="19443C2D" w:rsidR="00B27243" w:rsidRPr="00976E81"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施工</w:t>
      </w:r>
      <w:r w:rsidR="00B27243" w:rsidRPr="00976E81">
        <w:rPr>
          <w:rFonts w:ascii="宋体" w:hAnsi="宋体" w:hint="eastAsia"/>
          <w:color w:val="000000" w:themeColor="text1"/>
          <w:sz w:val="28"/>
          <w:szCs w:val="28"/>
        </w:rPr>
        <w:t>响应文件：用于供应商与磋商小组磋商；</w:t>
      </w:r>
    </w:p>
    <w:p w14:paraId="4C7FAF47" w14:textId="69C55294" w:rsidR="00B27243" w:rsidRPr="00976E81"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最后报价文件（最后报价格式由磋商小组提供）。</w:t>
      </w:r>
    </w:p>
    <w:p w14:paraId="3450A05A" w14:textId="70F38407" w:rsidR="00B27243" w:rsidRPr="00976E81" w:rsidRDefault="00B70AD8"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6" w:name="_Toc320698726"/>
      <w:bookmarkEnd w:id="25"/>
      <w:r w:rsidRPr="00976E81">
        <w:rPr>
          <w:rFonts w:hint="eastAsia"/>
          <w:color w:val="000000" w:themeColor="text1"/>
        </w:rPr>
        <w:t>施工</w:t>
      </w:r>
      <w:r w:rsidR="00B27243" w:rsidRPr="00976E81">
        <w:rPr>
          <w:rFonts w:hint="eastAsia"/>
          <w:color w:val="000000" w:themeColor="text1"/>
        </w:rPr>
        <w:t>响应文件</w:t>
      </w:r>
      <w:bookmarkEnd w:id="26"/>
    </w:p>
    <w:p w14:paraId="6720805A" w14:textId="3566BE04" w:rsidR="00B70AD8" w:rsidRPr="00976E81"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报价函；</w:t>
      </w:r>
    </w:p>
    <w:p w14:paraId="40D2E4A2" w14:textId="407166B3" w:rsidR="00453ADF" w:rsidRPr="00976E81"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法定代表人身份证明书；</w:t>
      </w:r>
    </w:p>
    <w:p w14:paraId="583820DD" w14:textId="6C32A06B" w:rsidR="00B70AD8" w:rsidRPr="00976E81"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承诺函（说明：供应商应按承诺函格式中要求的承诺内容进行承诺）；</w:t>
      </w:r>
      <w:r w:rsidR="00B70AD8" w:rsidRPr="00976E81">
        <w:rPr>
          <w:rFonts w:ascii="宋体" w:hAnsi="宋体" w:hint="eastAsia"/>
          <w:color w:val="000000" w:themeColor="text1"/>
          <w:sz w:val="28"/>
          <w:szCs w:val="28"/>
        </w:rPr>
        <w:t xml:space="preserve"> </w:t>
      </w:r>
    </w:p>
    <w:p w14:paraId="7A7A1D94" w14:textId="77777777" w:rsidR="00DA7BA4" w:rsidRPr="00976E81"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施工组织设计（说明：施工组织设计格式及内容自拟）；</w:t>
      </w:r>
    </w:p>
    <w:p w14:paraId="6CFB138B" w14:textId="076CF831" w:rsidR="00DA7BA4" w:rsidRPr="00976E81"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技术、服务、合同条款要求应答表（说明：供应商必须根据磋商文</w:t>
      </w:r>
      <w:r w:rsidRPr="00976E81">
        <w:rPr>
          <w:rFonts w:ascii="宋体" w:hAnsi="宋体" w:hint="eastAsia"/>
          <w:color w:val="000000" w:themeColor="text1"/>
          <w:sz w:val="28"/>
          <w:szCs w:val="28"/>
        </w:rPr>
        <w:lastRenderedPageBreak/>
        <w:t>件要求据实逐条填写，不得虚假陈述，否则，其施工响应文件无效并按规定追究其相关责任）</w:t>
      </w:r>
    </w:p>
    <w:p w14:paraId="7781C781" w14:textId="77777777" w:rsidR="00DA7BA4" w:rsidRPr="00976E81"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项目管理机构组成表（说明：供应商未提供项目管理机构组成表的，不影响供应商施工响应文件的有效性）；</w:t>
      </w:r>
    </w:p>
    <w:p w14:paraId="0B7F996A" w14:textId="201F7319" w:rsidR="00B70AD8" w:rsidRPr="00976E81"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相关机构主要人员简历表（说明：供应商未提供相关机构主要人员简历表的，不影响供应商施工响应文件的有效性）。</w:t>
      </w:r>
    </w:p>
    <w:p w14:paraId="392D3819" w14:textId="7CF8DF8D" w:rsidR="00B70AD8" w:rsidRPr="00976E81"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color w:val="000000" w:themeColor="text1"/>
          <w:sz w:val="28"/>
          <w:szCs w:val="28"/>
        </w:rPr>
      </w:pPr>
      <w:r w:rsidRPr="00976E81">
        <w:rPr>
          <w:rFonts w:ascii="宋体" w:hAnsi="宋体" w:hint="eastAsia"/>
          <w:color w:val="000000" w:themeColor="text1"/>
          <w:sz w:val="28"/>
          <w:szCs w:val="28"/>
        </w:rPr>
        <w:t>已标价工程量清单（说明：已标价工程量清单应符合</w:t>
      </w:r>
      <w:r w:rsidR="0038087E" w:rsidRPr="00976E81">
        <w:rPr>
          <w:rFonts w:ascii="宋体" w:hAnsi="宋体" w:hint="eastAsia"/>
          <w:color w:val="000000" w:themeColor="text1"/>
          <w:sz w:val="28"/>
          <w:szCs w:val="28"/>
        </w:rPr>
        <w:t>磋商文件</w:t>
      </w:r>
      <w:r w:rsidRPr="00976E81">
        <w:rPr>
          <w:rFonts w:ascii="宋体" w:hAnsi="宋体" w:hint="eastAsia"/>
          <w:color w:val="000000" w:themeColor="text1"/>
          <w:sz w:val="28"/>
          <w:szCs w:val="28"/>
        </w:rPr>
        <w:t>“第二章</w:t>
      </w:r>
      <w:r w:rsidR="0038087E" w:rsidRPr="00976E81">
        <w:rPr>
          <w:rFonts w:ascii="宋体" w:hAnsi="宋体" w:hint="eastAsia"/>
          <w:color w:val="000000" w:themeColor="text1"/>
          <w:sz w:val="28"/>
          <w:szCs w:val="28"/>
        </w:rPr>
        <w:t>磋商</w:t>
      </w:r>
      <w:r w:rsidRPr="00976E81">
        <w:rPr>
          <w:rFonts w:ascii="宋体" w:hAnsi="宋体" w:hint="eastAsia"/>
          <w:color w:val="000000" w:themeColor="text1"/>
          <w:sz w:val="28"/>
          <w:szCs w:val="28"/>
        </w:rPr>
        <w:t>须知”第2.4.3条关于报价货币及报价要求的相关要求以及工程量清单总说明的相关要求）；</w:t>
      </w:r>
    </w:p>
    <w:p w14:paraId="13171716" w14:textId="0C1A7275" w:rsidR="00B27243" w:rsidRPr="00976E81" w:rsidRDefault="00B27243" w:rsidP="0093331C">
      <w:pPr>
        <w:pStyle w:val="3"/>
        <w:numPr>
          <w:ilvl w:val="3"/>
          <w:numId w:val="1"/>
        </w:numPr>
        <w:spacing w:before="100" w:beforeAutospacing="1" w:after="100" w:afterAutospacing="1" w:line="400" w:lineRule="exact"/>
        <w:ind w:left="0" w:firstLineChars="200" w:firstLine="562"/>
        <w:rPr>
          <w:color w:val="000000" w:themeColor="text1"/>
        </w:rPr>
      </w:pPr>
      <w:bookmarkStart w:id="27" w:name="_Toc320698727"/>
      <w:r w:rsidRPr="00976E81">
        <w:rPr>
          <w:rFonts w:hint="eastAsia"/>
          <w:color w:val="000000" w:themeColor="text1"/>
        </w:rPr>
        <w:t>最后报价</w:t>
      </w:r>
      <w:r w:rsidR="00B70AD8" w:rsidRPr="00976E81">
        <w:rPr>
          <w:rFonts w:hint="eastAsia"/>
          <w:color w:val="000000" w:themeColor="text1"/>
        </w:rPr>
        <w:t>表</w:t>
      </w:r>
    </w:p>
    <w:p w14:paraId="46C0469C" w14:textId="77777777" w:rsidR="00DA7BA4" w:rsidRPr="00976E81" w:rsidRDefault="00B27243" w:rsidP="00DA7BA4">
      <w:pPr>
        <w:pStyle w:val="a0"/>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 xml:space="preserve"> </w:t>
      </w:r>
      <w:r w:rsidR="00DA7BA4" w:rsidRPr="00976E81">
        <w:rPr>
          <w:rFonts w:ascii="宋体" w:hAnsi="宋体" w:hint="eastAsia"/>
          <w:color w:val="000000" w:themeColor="text1"/>
          <w:sz w:val="28"/>
          <w:szCs w:val="28"/>
        </w:rPr>
        <w:t>参加最后报价的供应商按磋商小组的要求在政府采购云平台中提供最后报价，报价应是包括磋商文件规定的全部相应内容的报价。</w:t>
      </w:r>
    </w:p>
    <w:p w14:paraId="015A857A" w14:textId="589E2A0E" w:rsidR="00B27243" w:rsidRPr="00976E81" w:rsidRDefault="0077103B" w:rsidP="00DA7BA4">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施工响应文件</w:t>
      </w:r>
      <w:r w:rsidR="00B27243" w:rsidRPr="00976E81">
        <w:rPr>
          <w:rFonts w:hint="eastAsia"/>
          <w:color w:val="000000" w:themeColor="text1"/>
        </w:rPr>
        <w:t>格式</w:t>
      </w:r>
    </w:p>
    <w:p w14:paraId="08BF527F" w14:textId="00E90D0C" w:rsidR="00B27243" w:rsidRPr="00976E81"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一、供应商应按照竞争性磋商文件第3章中提供的“</w:t>
      </w:r>
      <w:r w:rsidR="0077103B" w:rsidRPr="00976E81">
        <w:rPr>
          <w:rFonts w:ascii="宋体" w:hAnsi="宋体" w:hint="eastAsia"/>
          <w:bCs/>
          <w:color w:val="000000" w:themeColor="text1"/>
          <w:sz w:val="28"/>
          <w:szCs w:val="28"/>
        </w:rPr>
        <w:t>施工响应文件</w:t>
      </w:r>
      <w:r w:rsidRPr="00976E81">
        <w:rPr>
          <w:rFonts w:ascii="宋体" w:hAnsi="宋体" w:hint="eastAsia"/>
          <w:bCs/>
          <w:color w:val="000000" w:themeColor="text1"/>
          <w:sz w:val="28"/>
          <w:szCs w:val="28"/>
        </w:rPr>
        <w:t>格式”填写相关内容。</w:t>
      </w:r>
    </w:p>
    <w:p w14:paraId="2ECC75F4" w14:textId="62E581DB" w:rsidR="00B27243" w:rsidRPr="00976E81" w:rsidRDefault="00B27243" w:rsidP="0093331C">
      <w:pPr>
        <w:pStyle w:val="a0"/>
        <w:tabs>
          <w:tab w:val="left" w:pos="1134"/>
        </w:tabs>
        <w:spacing w:before="100" w:beforeAutospacing="1" w:after="100" w:afterAutospacing="1"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二、对于没有格式要求的</w:t>
      </w:r>
      <w:r w:rsidR="0077103B" w:rsidRPr="00976E81">
        <w:rPr>
          <w:rFonts w:ascii="宋体" w:hAnsi="宋体" w:hint="eastAsia"/>
          <w:bCs/>
          <w:color w:val="000000" w:themeColor="text1"/>
          <w:sz w:val="28"/>
          <w:szCs w:val="28"/>
        </w:rPr>
        <w:t>施工响应文件</w:t>
      </w:r>
      <w:r w:rsidRPr="00976E81">
        <w:rPr>
          <w:rFonts w:ascii="宋体" w:hAnsi="宋体" w:hint="eastAsia"/>
          <w:bCs/>
          <w:color w:val="000000" w:themeColor="text1"/>
          <w:sz w:val="28"/>
          <w:szCs w:val="28"/>
        </w:rPr>
        <w:t>由供应商自行编写。</w:t>
      </w:r>
    </w:p>
    <w:p w14:paraId="74D5F03C"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最后报价</w:t>
      </w:r>
    </w:p>
    <w:p w14:paraId="4E6E2725" w14:textId="77777777" w:rsidR="00B27243" w:rsidRPr="00976E81"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供应商的最后报价是供应商响应采购项目要求的价格体现，包括供应商完成本项目所需的一切费用。</w:t>
      </w:r>
    </w:p>
    <w:p w14:paraId="72E0838A" w14:textId="40199D88" w:rsidR="00B27243" w:rsidRPr="00976E81"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w:t>
      </w:r>
      <w:r w:rsidR="0025202B" w:rsidRPr="00976E81">
        <w:rPr>
          <w:rFonts w:ascii="宋体" w:hAnsi="宋体" w:hint="eastAsia"/>
          <w:color w:val="000000" w:themeColor="text1"/>
          <w:sz w:val="28"/>
          <w:szCs w:val="28"/>
        </w:rPr>
        <w:t>的最后报价</w:t>
      </w:r>
      <w:r w:rsidRPr="00976E81">
        <w:rPr>
          <w:rFonts w:ascii="宋体" w:hAnsi="宋体" w:hint="eastAsia"/>
          <w:color w:val="000000" w:themeColor="text1"/>
          <w:sz w:val="28"/>
          <w:szCs w:val="28"/>
        </w:rPr>
        <w:t>只允许有一个报价，任何有选择或可调整的报价将不予接受，并按无效响应处理。</w:t>
      </w:r>
    </w:p>
    <w:p w14:paraId="2A2341D1" w14:textId="26A7ACD9" w:rsidR="00B27243" w:rsidRPr="00976E81"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参加最后报价的供应商按磋商小组的要求提供最后报价。</w:t>
      </w:r>
    </w:p>
    <w:p w14:paraId="25A0ABFF"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8" w:name="_Toc320698728"/>
      <w:bookmarkEnd w:id="27"/>
      <w:r w:rsidRPr="00976E81">
        <w:rPr>
          <w:rFonts w:hint="eastAsia"/>
          <w:color w:val="000000" w:themeColor="text1"/>
        </w:rPr>
        <w:t>磋商保证金</w:t>
      </w:r>
    </w:p>
    <w:p w14:paraId="1FF30A8A" w14:textId="39CA4F6B" w:rsidR="00B27243" w:rsidRPr="00976E81"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本项目</w:t>
      </w:r>
      <w:r w:rsidR="000A4F13" w:rsidRPr="00976E81">
        <w:rPr>
          <w:rFonts w:ascii="宋体" w:hAnsi="宋体" w:hint="eastAsia"/>
          <w:color w:val="000000" w:themeColor="text1"/>
          <w:sz w:val="28"/>
          <w:szCs w:val="28"/>
        </w:rPr>
        <w:t>不</w:t>
      </w:r>
      <w:r w:rsidRPr="00976E81">
        <w:rPr>
          <w:rFonts w:ascii="宋体" w:hAnsi="宋体" w:hint="eastAsia"/>
          <w:color w:val="000000" w:themeColor="text1"/>
          <w:sz w:val="28"/>
          <w:szCs w:val="28"/>
        </w:rPr>
        <w:t>收取磋商保证金。</w:t>
      </w:r>
    </w:p>
    <w:p w14:paraId="49E80CC0" w14:textId="372826CB" w:rsidR="00B27243" w:rsidRPr="00976E81"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lastRenderedPageBreak/>
        <w:t>施工响应文件</w:t>
      </w:r>
      <w:r w:rsidR="00B27243" w:rsidRPr="00976E81">
        <w:rPr>
          <w:rFonts w:hint="eastAsia"/>
          <w:color w:val="000000" w:themeColor="text1"/>
        </w:rPr>
        <w:t>有效期</w:t>
      </w:r>
      <w:bookmarkEnd w:id="28"/>
    </w:p>
    <w:p w14:paraId="663DF990" w14:textId="14307F1F" w:rsidR="00B27243" w:rsidRPr="00976E81"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（实质性要求）</w:t>
      </w:r>
      <w:r w:rsidR="0077103B" w:rsidRPr="00976E81">
        <w:rPr>
          <w:rFonts w:ascii="宋体" w:eastAsia="宋体" w:hAnsi="宋体" w:hint="eastAsia"/>
          <w:color w:val="000000" w:themeColor="text1"/>
          <w:sz w:val="28"/>
          <w:szCs w:val="28"/>
        </w:rPr>
        <w:t>施工响应文件</w:t>
      </w:r>
      <w:r w:rsidR="00B27243" w:rsidRPr="00976E81">
        <w:rPr>
          <w:rFonts w:ascii="宋体" w:eastAsia="宋体" w:hAnsi="宋体" w:hint="eastAsia"/>
          <w:color w:val="000000" w:themeColor="text1"/>
          <w:sz w:val="28"/>
          <w:szCs w:val="28"/>
        </w:rPr>
        <w:t>有效期为递交</w:t>
      </w:r>
      <w:r w:rsidR="0077103B" w:rsidRPr="00976E81">
        <w:rPr>
          <w:rFonts w:ascii="宋体" w:eastAsia="宋体" w:hAnsi="宋体" w:hint="eastAsia"/>
          <w:color w:val="000000" w:themeColor="text1"/>
          <w:sz w:val="28"/>
          <w:szCs w:val="28"/>
        </w:rPr>
        <w:t>施工响应文件</w:t>
      </w:r>
      <w:r w:rsidR="00B27243" w:rsidRPr="00976E81">
        <w:rPr>
          <w:rFonts w:ascii="宋体" w:eastAsia="宋体" w:hAnsi="宋体" w:hint="eastAsia"/>
          <w:color w:val="000000" w:themeColor="text1"/>
          <w:sz w:val="28"/>
          <w:szCs w:val="28"/>
        </w:rPr>
        <w:t>截止之日起</w:t>
      </w:r>
      <w:r w:rsidR="00B27243" w:rsidRPr="00976E81">
        <w:rPr>
          <w:rFonts w:ascii="宋体" w:eastAsia="宋体" w:hAnsi="宋体" w:hint="eastAsia"/>
          <w:color w:val="000000" w:themeColor="text1"/>
          <w:sz w:val="28"/>
          <w:szCs w:val="28"/>
          <w:u w:val="single"/>
        </w:rPr>
        <w:t>120</w:t>
      </w:r>
      <w:r w:rsidR="00B27243" w:rsidRPr="00976E81">
        <w:rPr>
          <w:rFonts w:ascii="宋体" w:eastAsia="宋体" w:hAnsi="宋体" w:hint="eastAsia"/>
          <w:color w:val="000000" w:themeColor="text1"/>
          <w:sz w:val="28"/>
          <w:szCs w:val="28"/>
        </w:rPr>
        <w:t>天。</w:t>
      </w:r>
      <w:r w:rsidR="0077103B" w:rsidRPr="00976E81">
        <w:rPr>
          <w:rFonts w:ascii="宋体" w:eastAsia="宋体" w:hAnsi="宋体" w:hint="eastAsia"/>
          <w:color w:val="000000" w:themeColor="text1"/>
          <w:sz w:val="28"/>
          <w:szCs w:val="28"/>
        </w:rPr>
        <w:t>施工响应文件</w:t>
      </w:r>
      <w:r w:rsidR="00B27243" w:rsidRPr="00976E81">
        <w:rPr>
          <w:rFonts w:ascii="宋体" w:eastAsia="宋体" w:hAnsi="宋体" w:hint="eastAsia"/>
          <w:color w:val="000000" w:themeColor="text1"/>
          <w:sz w:val="28"/>
          <w:szCs w:val="28"/>
        </w:rPr>
        <w:t>有效期短于此规定期限的或不作响应的，其</w:t>
      </w:r>
      <w:r w:rsidR="0077103B" w:rsidRPr="00976E81">
        <w:rPr>
          <w:rFonts w:ascii="宋体" w:eastAsia="宋体" w:hAnsi="宋体" w:hint="eastAsia"/>
          <w:color w:val="000000" w:themeColor="text1"/>
          <w:sz w:val="28"/>
          <w:szCs w:val="28"/>
        </w:rPr>
        <w:t>施工响应文件</w:t>
      </w:r>
      <w:r w:rsidR="00B27243" w:rsidRPr="00976E81">
        <w:rPr>
          <w:rFonts w:ascii="宋体" w:eastAsia="宋体" w:hAnsi="宋体" w:hint="eastAsia"/>
          <w:color w:val="000000" w:themeColor="text1"/>
          <w:sz w:val="28"/>
          <w:szCs w:val="28"/>
        </w:rPr>
        <w:t>将按无效</w:t>
      </w:r>
      <w:r w:rsidR="0077103B" w:rsidRPr="00976E81">
        <w:rPr>
          <w:rFonts w:ascii="宋体" w:eastAsia="宋体" w:hAnsi="宋体" w:hint="eastAsia"/>
          <w:color w:val="000000" w:themeColor="text1"/>
          <w:sz w:val="28"/>
          <w:szCs w:val="28"/>
        </w:rPr>
        <w:t>施工响应文件</w:t>
      </w:r>
      <w:r w:rsidR="00B27243" w:rsidRPr="00976E81">
        <w:rPr>
          <w:rFonts w:ascii="宋体" w:eastAsia="宋体" w:hAnsi="宋体" w:hint="eastAsia"/>
          <w:color w:val="000000" w:themeColor="text1"/>
          <w:sz w:val="28"/>
          <w:szCs w:val="28"/>
        </w:rPr>
        <w:t>处理。</w:t>
      </w:r>
    </w:p>
    <w:p w14:paraId="729C0504" w14:textId="1673CED5" w:rsidR="00B27243" w:rsidRPr="00976E81"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特殊情况下，采购人可于</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有效期满之前要求供应商同意延长有效期，要求与答复均应为书面形式。供应商可以拒绝上述要求，其磋商保证金不被没收。同意延长</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有效期的供应商不能修改其</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，关于磋商保证金的有关规定在延长的</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有效期内继续有效。</w:t>
      </w:r>
    </w:p>
    <w:p w14:paraId="66796662" w14:textId="42A69036" w:rsidR="00B27243" w:rsidRPr="00976E81"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29" w:name="_Toc320698729"/>
      <w:bookmarkStart w:id="30" w:name="_Toc320698730"/>
      <w:r w:rsidRPr="00976E81">
        <w:rPr>
          <w:rFonts w:hint="eastAsia"/>
          <w:color w:val="000000" w:themeColor="text1"/>
        </w:rPr>
        <w:t>施</w:t>
      </w:r>
      <w:r w:rsidR="001A627D" w:rsidRPr="00976E81">
        <w:rPr>
          <w:rFonts w:hint="eastAsia"/>
          <w:color w:val="000000" w:themeColor="text1"/>
        </w:rPr>
        <w:t>工响应文件的签章和</w:t>
      </w:r>
      <w:r w:rsidR="001A627D" w:rsidRPr="00976E81">
        <w:rPr>
          <w:color w:val="000000" w:themeColor="text1"/>
        </w:rPr>
        <w:t>加密</w:t>
      </w:r>
    </w:p>
    <w:p w14:paraId="05F1E056" w14:textId="77777777"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一、（实质性要求）施工响应文件应根据磋商文件的要求进行制作。（说明：1、施工响应文件中要求提供复印件证明材料的，包含提供原件的影印件或复印件。2、要求提供复印件的证明材料须清晰可辨。）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二、施工响应文件制作详情：</w:t>
      </w:r>
    </w:p>
    <w:p w14:paraId="1D42DF8B" w14:textId="77777777"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2、（实质性要求）施工响应文件应加盖供应商（法定名称）电子签章，不得使用供应商专用章（如经济合同章、投标专用章等）或下属单位印章代替。</w:t>
      </w:r>
    </w:p>
    <w:p w14:paraId="2C8801DC" w14:textId="77777777"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976E81" w:rsidRDefault="001A627D" w:rsidP="001A627D">
      <w:pPr>
        <w:spacing w:before="100" w:beforeAutospacing="1" w:after="100" w:afterAutospacing="1" w:line="400" w:lineRule="exact"/>
        <w:ind w:firstLineChars="200" w:firstLine="560"/>
        <w:rPr>
          <w:rFonts w:ascii="宋体" w:hAnsi="宋体" w:cstheme="minorBidi"/>
          <w:color w:val="000000" w:themeColor="text1"/>
          <w:sz w:val="28"/>
          <w:szCs w:val="28"/>
        </w:rPr>
      </w:pPr>
      <w:r w:rsidRPr="00976E81">
        <w:rPr>
          <w:rFonts w:ascii="宋体" w:hAnsi="宋体" w:cstheme="minorBidi" w:hint="eastAsia"/>
          <w:color w:val="000000" w:themeColor="text1"/>
          <w:sz w:val="28"/>
          <w:szCs w:val="28"/>
        </w:rPr>
        <w:t>4、使用“政府采购云平台”（含政采云电子交易客户端）需要提前申领CA数字证书及电子签章，请自行前往四川CA、CFCA、天威CA服务点办理，只需办理其中一家CA数字证书及签章（提示：办理时请说明参与成都市政</w:t>
      </w:r>
      <w:r w:rsidRPr="00976E81">
        <w:rPr>
          <w:rFonts w:ascii="宋体" w:hAnsi="宋体" w:cstheme="minorBidi" w:hint="eastAsia"/>
          <w:color w:val="000000" w:themeColor="text1"/>
          <w:sz w:val="28"/>
          <w:szCs w:val="28"/>
        </w:rPr>
        <w:lastRenderedPageBreak/>
        <w:t>府采购项目）。供应商应及时完成在“政府采购云平台”的CA账号绑定，确保顺利参与电子采购。</w:t>
      </w:r>
    </w:p>
    <w:bookmarkEnd w:id="29"/>
    <w:p w14:paraId="68428731" w14:textId="44E07D20" w:rsidR="00B27243" w:rsidRPr="00976E81" w:rsidRDefault="0077103B" w:rsidP="0093331C">
      <w:pPr>
        <w:pStyle w:val="3"/>
        <w:numPr>
          <w:ilvl w:val="3"/>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施工响应文件</w:t>
      </w:r>
      <w:r w:rsidR="00B27243" w:rsidRPr="00976E81">
        <w:rPr>
          <w:rFonts w:hint="eastAsia"/>
          <w:color w:val="000000" w:themeColor="text1"/>
        </w:rPr>
        <w:t>的</w:t>
      </w:r>
      <w:r w:rsidR="001A627D" w:rsidRPr="00976E81">
        <w:rPr>
          <w:rFonts w:hint="eastAsia"/>
          <w:color w:val="000000" w:themeColor="text1"/>
        </w:rPr>
        <w:t>递交</w:t>
      </w:r>
    </w:p>
    <w:p w14:paraId="6AA1CFD2" w14:textId="71761D76" w:rsidR="001A627D" w:rsidRPr="00976E81"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976E81">
        <w:rPr>
          <w:rFonts w:ascii="宋体" w:hAnsi="宋体" w:hint="eastAsia"/>
          <w:bCs/>
          <w:color w:val="000000" w:themeColor="text1"/>
          <w:sz w:val="28"/>
          <w:szCs w:val="28"/>
        </w:rPr>
        <w:t>一</w:t>
      </w:r>
      <w:r w:rsidRPr="00976E81">
        <w:rPr>
          <w:rFonts w:ascii="宋体" w:hAnsi="宋体"/>
          <w:bCs/>
          <w:color w:val="000000" w:themeColor="text1"/>
          <w:sz w:val="28"/>
          <w:szCs w:val="28"/>
        </w:rPr>
        <w:t>、</w:t>
      </w:r>
      <w:r w:rsidRPr="00976E81">
        <w:rPr>
          <w:rFonts w:ascii="宋体" w:hAnsi="宋体" w:hint="eastAsia"/>
          <w:bCs/>
          <w:color w:val="000000" w:themeColor="text1"/>
          <w:sz w:val="28"/>
          <w:szCs w:val="28"/>
        </w:rPr>
        <w:t>（实质性要求）供应商应当在施工响应文件递交截止时间前，将生成的已加密的施工响应文件成功递交至“政府采购云平台”。</w:t>
      </w:r>
    </w:p>
    <w:p w14:paraId="5CAE9550" w14:textId="2D68210A" w:rsidR="001A627D" w:rsidRPr="00976E81" w:rsidRDefault="001A627D" w:rsidP="001A627D">
      <w:pPr>
        <w:tabs>
          <w:tab w:val="left" w:pos="1134"/>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976E81">
        <w:rPr>
          <w:rFonts w:ascii="宋体" w:hAnsi="宋体" w:hint="eastAsia"/>
          <w:bCs/>
          <w:color w:val="000000" w:themeColor="text1"/>
          <w:sz w:val="28"/>
          <w:szCs w:val="28"/>
        </w:rPr>
        <w:t>二</w:t>
      </w:r>
      <w:r w:rsidRPr="00976E81">
        <w:rPr>
          <w:rFonts w:ascii="宋体" w:hAnsi="宋体"/>
          <w:bCs/>
          <w:color w:val="000000" w:themeColor="text1"/>
          <w:sz w:val="28"/>
          <w:szCs w:val="28"/>
        </w:rPr>
        <w:t>、</w:t>
      </w:r>
      <w:r w:rsidRPr="00976E81">
        <w:rPr>
          <w:rFonts w:ascii="宋体" w:hAnsi="宋体" w:hint="eastAsia"/>
          <w:bCs/>
          <w:color w:val="000000" w:themeColor="text1"/>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976E81" w:rsidRDefault="001A627D" w:rsidP="001A627D">
      <w:pPr>
        <w:tabs>
          <w:tab w:val="left" w:pos="570"/>
        </w:tabs>
        <w:spacing w:before="100" w:beforeAutospacing="1" w:after="100" w:afterAutospacing="1" w:line="400" w:lineRule="exact"/>
        <w:ind w:firstLineChars="200" w:firstLine="560"/>
        <w:contextualSpacing/>
        <w:rPr>
          <w:rFonts w:ascii="宋体" w:hAnsi="宋体"/>
          <w:bCs/>
          <w:color w:val="000000" w:themeColor="text1"/>
          <w:sz w:val="28"/>
          <w:szCs w:val="28"/>
        </w:rPr>
      </w:pPr>
      <w:r w:rsidRPr="00976E81">
        <w:rPr>
          <w:rFonts w:ascii="宋体" w:hAnsi="宋体" w:hint="eastAsia"/>
          <w:bCs/>
          <w:color w:val="000000" w:themeColor="text1"/>
          <w:sz w:val="28"/>
          <w:szCs w:val="28"/>
        </w:rPr>
        <w:t>三、</w:t>
      </w:r>
      <w:r w:rsidRPr="00976E81">
        <w:rPr>
          <w:rFonts w:ascii="宋体" w:hAnsi="宋体" w:hint="eastAsia"/>
          <w:bCs/>
          <w:color w:val="000000" w:themeColor="text1"/>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976E81" w:rsidRDefault="0077103B"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31" w:name="_Toc446487098"/>
      <w:bookmarkEnd w:id="30"/>
      <w:r w:rsidRPr="00976E81">
        <w:rPr>
          <w:rFonts w:hint="eastAsia"/>
          <w:color w:val="000000" w:themeColor="text1"/>
        </w:rPr>
        <w:t>施工响应文件</w:t>
      </w:r>
      <w:r w:rsidR="00B27243" w:rsidRPr="00976E81">
        <w:rPr>
          <w:rFonts w:hint="eastAsia"/>
          <w:color w:val="000000" w:themeColor="text1"/>
        </w:rPr>
        <w:t>的补充、修改和撤回</w:t>
      </w:r>
      <w:bookmarkEnd w:id="31"/>
      <w:r w:rsidR="001A627D" w:rsidRPr="00976E81">
        <w:rPr>
          <w:rFonts w:ascii="仿宋" w:eastAsia="仿宋" w:hAnsi="仿宋" w:hint="eastAsia"/>
          <w:color w:val="000000" w:themeColor="text1"/>
          <w:szCs w:val="21"/>
          <w:lang w:val="zh-CN"/>
        </w:rPr>
        <w:t>（实质性要求）</w:t>
      </w:r>
    </w:p>
    <w:p w14:paraId="3B5EB375" w14:textId="77777777" w:rsidR="00A0006A" w:rsidRPr="00976E81"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在递交施工</w:t>
      </w:r>
      <w:r w:rsidRPr="00976E81">
        <w:rPr>
          <w:rFonts w:ascii="宋体" w:hAnsi="宋体"/>
          <w:color w:val="000000" w:themeColor="text1"/>
          <w:sz w:val="28"/>
          <w:szCs w:val="28"/>
        </w:rPr>
        <w:t>响应文件</w:t>
      </w:r>
      <w:r w:rsidRPr="00976E81">
        <w:rPr>
          <w:rFonts w:ascii="宋体" w:hAnsi="宋体" w:hint="eastAsia"/>
          <w:color w:val="000000" w:themeColor="text1"/>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976E81"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在递交施工响应文件截止时间之后，供应商不得对其递交的施工响应文件做任何补充、修改。</w:t>
      </w:r>
    </w:p>
    <w:p w14:paraId="7C8529D8" w14:textId="31E988C7" w:rsidR="00A0006A" w:rsidRPr="00976E81"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976E81"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color w:val="000000" w:themeColor="text1"/>
          <w:sz w:val="28"/>
          <w:szCs w:val="28"/>
        </w:rPr>
      </w:pPr>
      <w:r w:rsidRPr="00976E81">
        <w:rPr>
          <w:rFonts w:ascii="宋体" w:hAnsi="宋体" w:hint="eastAsia"/>
          <w:color w:val="000000" w:themeColor="text1"/>
          <w:sz w:val="28"/>
          <w:szCs w:val="28"/>
        </w:rPr>
        <w:t>施工响应文件的解密（实质性要求）</w:t>
      </w:r>
    </w:p>
    <w:p w14:paraId="6EB5E7F1" w14:textId="77777777" w:rsidR="00A0006A" w:rsidRPr="00976E81" w:rsidRDefault="00A0006A" w:rsidP="00A0006A">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件的解密。除因市公资交易中心断电、断网、系统故障或其他不可抗力等因素，导致系统无法使用外，供应商在规定的解密时间内，未成功解密的施工响应文件将视为无效响应文件。</w:t>
      </w:r>
      <w:bookmarkStart w:id="32" w:name="_Toc217446057"/>
      <w:bookmarkStart w:id="33" w:name="_Toc183582232"/>
      <w:bookmarkStart w:id="34" w:name="_Toc183682369"/>
      <w:bookmarkStart w:id="35" w:name="_Toc73622767"/>
    </w:p>
    <w:p w14:paraId="7E7C0FCD" w14:textId="0FC18D64" w:rsidR="00A0006A" w:rsidRPr="00976E81"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lastRenderedPageBreak/>
        <w:t>2.5</w:t>
      </w:r>
      <w:r w:rsidR="00880298" w:rsidRPr="00976E81">
        <w:rPr>
          <w:rFonts w:ascii="宋体" w:hAnsi="宋体" w:hint="eastAsia"/>
          <w:color w:val="000000" w:themeColor="text1"/>
          <w:sz w:val="28"/>
          <w:szCs w:val="28"/>
        </w:rPr>
        <w:t>开</w:t>
      </w:r>
      <w:r w:rsidRPr="00976E81">
        <w:rPr>
          <w:rFonts w:ascii="宋体" w:hAnsi="宋体" w:hint="eastAsia"/>
          <w:color w:val="000000" w:themeColor="text1"/>
          <w:sz w:val="28"/>
          <w:szCs w:val="28"/>
        </w:rPr>
        <w:t>标</w:t>
      </w:r>
      <w:bookmarkEnd w:id="32"/>
      <w:bookmarkEnd w:id="33"/>
      <w:bookmarkEnd w:id="34"/>
      <w:r w:rsidRPr="00976E81">
        <w:rPr>
          <w:rFonts w:ascii="宋体" w:hAnsi="宋体" w:hint="eastAsia"/>
          <w:color w:val="000000" w:themeColor="text1"/>
          <w:sz w:val="28"/>
          <w:szCs w:val="28"/>
        </w:rPr>
        <w:t>及开标程序</w:t>
      </w:r>
      <w:bookmarkEnd w:id="35"/>
    </w:p>
    <w:p w14:paraId="343C33CE" w14:textId="77777777" w:rsidR="00A0006A" w:rsidRPr="00976E81"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一、</w:t>
      </w:r>
      <w:r w:rsidRPr="00976E81">
        <w:rPr>
          <w:rFonts w:ascii="宋体" w:hAnsi="宋体" w:hint="eastAsia"/>
          <w:color w:val="000000" w:themeColor="text1"/>
          <w:sz w:val="28"/>
          <w:szCs w:val="28"/>
        </w:rPr>
        <w:tab/>
        <w:t>递交施工响应文件的供应商不足3家的，不予开标。</w:t>
      </w:r>
    </w:p>
    <w:p w14:paraId="4F99B2EC" w14:textId="77777777" w:rsidR="00A0006A" w:rsidRPr="00976E81" w:rsidRDefault="00A0006A" w:rsidP="00A0006A">
      <w:pPr>
        <w:tabs>
          <w:tab w:val="left" w:pos="1134"/>
        </w:tabs>
        <w:spacing w:before="100" w:beforeAutospacing="1" w:after="100" w:afterAutospacing="1" w:line="400" w:lineRule="exact"/>
        <w:ind w:left="560"/>
        <w:contextualSpacing/>
        <w:rPr>
          <w:rFonts w:ascii="宋体" w:hAnsi="宋体"/>
          <w:color w:val="000000" w:themeColor="text1"/>
          <w:sz w:val="28"/>
          <w:szCs w:val="28"/>
        </w:rPr>
      </w:pPr>
      <w:r w:rsidRPr="00976E81">
        <w:rPr>
          <w:rFonts w:ascii="宋体" w:hAnsi="宋体" w:hint="eastAsia"/>
          <w:color w:val="000000" w:themeColor="text1"/>
          <w:sz w:val="28"/>
          <w:szCs w:val="28"/>
        </w:rPr>
        <w:t>二、</w:t>
      </w:r>
      <w:r w:rsidRPr="00976E81">
        <w:rPr>
          <w:rFonts w:ascii="宋体" w:hAnsi="宋体" w:hint="eastAsia"/>
          <w:color w:val="000000" w:themeColor="text1"/>
          <w:sz w:val="28"/>
          <w:szCs w:val="28"/>
        </w:rPr>
        <w:tab/>
        <w:t>开标准备工作。供应商需在开标当日、递交施工响应文件截止时间</w:t>
      </w:r>
    </w:p>
    <w:p w14:paraId="7C5104C5" w14:textId="1FBA77FC" w:rsidR="00A0006A" w:rsidRPr="00976E81" w:rsidRDefault="00A0006A" w:rsidP="00A0006A">
      <w:pPr>
        <w:tabs>
          <w:tab w:val="left" w:pos="1134"/>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三、解密施工响应文件。等待</w:t>
      </w:r>
      <w:r w:rsidR="00FD5A25"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公资交易中心开启解密后，供应商进行线上解密。除因</w:t>
      </w:r>
      <w:r w:rsidR="00FD5A25"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五、供应商对开标过程和开标记录有疑义，以及认为采购人、</w:t>
      </w:r>
      <w:r w:rsidR="00954612"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公资交易中心相关工作人员有需要回避的情形的，及时向工作人员提出询问或者回避申请。采购人、</w:t>
      </w:r>
      <w:r w:rsidR="00954612"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公资交易中心对投标人提出的询问或者回避申请应当及时处理。</w:t>
      </w:r>
    </w:p>
    <w:p w14:paraId="5ADFB264" w14:textId="74EABA97"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七、因</w:t>
      </w:r>
      <w:r w:rsidR="00954612"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976E81" w:rsidRDefault="00A0006A" w:rsidP="00A0006A">
      <w:pPr>
        <w:tabs>
          <w:tab w:val="left" w:pos="570"/>
        </w:tabs>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八、不见面开标过程中，各方主体均应遵守互联网有关规定，不得发表与交易活动无关的言论。</w:t>
      </w:r>
    </w:p>
    <w:p w14:paraId="6EA4D54F" w14:textId="76D2C089" w:rsidR="003C772E" w:rsidRPr="00976E81" w:rsidRDefault="00954612" w:rsidP="00954612">
      <w:pPr>
        <w:pStyle w:val="2"/>
        <w:tabs>
          <w:tab w:val="left" w:pos="426"/>
        </w:tabs>
        <w:spacing w:before="100" w:beforeAutospacing="1" w:after="100" w:afterAutospacing="1" w:line="400" w:lineRule="exact"/>
        <w:ind w:left="562" w:firstLine="0"/>
        <w:jc w:val="both"/>
        <w:rPr>
          <w:color w:val="000000" w:themeColor="text1"/>
        </w:rPr>
      </w:pPr>
      <w:bookmarkStart w:id="36" w:name="_Toc494095623"/>
      <w:bookmarkStart w:id="37" w:name="_Toc494356977"/>
      <w:bookmarkStart w:id="38" w:name="_Toc83392625"/>
      <w:bookmarkEnd w:id="36"/>
      <w:bookmarkEnd w:id="37"/>
      <w:r w:rsidRPr="00976E81">
        <w:rPr>
          <w:rFonts w:hint="eastAsia"/>
          <w:color w:val="000000" w:themeColor="text1"/>
        </w:rPr>
        <w:t>2.6</w:t>
      </w:r>
      <w:r w:rsidR="003C772E" w:rsidRPr="00976E81">
        <w:rPr>
          <w:rFonts w:hint="eastAsia"/>
          <w:color w:val="000000" w:themeColor="text1"/>
        </w:rPr>
        <w:t>资格</w:t>
      </w:r>
      <w:r w:rsidR="003C772E" w:rsidRPr="00976E81">
        <w:rPr>
          <w:color w:val="000000" w:themeColor="text1"/>
        </w:rPr>
        <w:t>预审和评审</w:t>
      </w:r>
      <w:bookmarkEnd w:id="38"/>
    </w:p>
    <w:p w14:paraId="47643C75" w14:textId="2C206F99" w:rsidR="003C772E" w:rsidRPr="00976E81"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本项目资格预审已按资格预审文件完成。</w:t>
      </w:r>
    </w:p>
    <w:p w14:paraId="5EFBC4D8" w14:textId="73661AB8" w:rsidR="003C772E" w:rsidRPr="00976E81"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磋商小组的组建及其评审工作按照有关法律制度和本文件第</w:t>
      </w:r>
      <w:r w:rsidR="00CC4F65" w:rsidRPr="00976E81">
        <w:rPr>
          <w:rFonts w:ascii="宋体" w:hAnsi="宋体" w:hint="eastAsia"/>
          <w:color w:val="000000" w:themeColor="text1"/>
          <w:sz w:val="28"/>
          <w:szCs w:val="28"/>
        </w:rPr>
        <w:t>五</w:t>
      </w:r>
      <w:r w:rsidRPr="00976E81">
        <w:rPr>
          <w:rFonts w:ascii="宋体" w:hAnsi="宋体" w:hint="eastAsia"/>
          <w:color w:val="000000" w:themeColor="text1"/>
          <w:sz w:val="28"/>
          <w:szCs w:val="28"/>
        </w:rPr>
        <w:t>章的规定进行。</w:t>
      </w:r>
    </w:p>
    <w:p w14:paraId="4947A458" w14:textId="0076F515"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39" w:name="_Toc83392626"/>
      <w:r w:rsidRPr="00976E81">
        <w:rPr>
          <w:color w:val="000000" w:themeColor="text1"/>
        </w:rPr>
        <w:lastRenderedPageBreak/>
        <w:t>成交通知书</w:t>
      </w:r>
      <w:bookmarkEnd w:id="39"/>
    </w:p>
    <w:p w14:paraId="5C789A23" w14:textId="1FC5C831" w:rsidR="00B27243" w:rsidRPr="00976E81"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976E81"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976E81"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成交公告在四川政府采购网上公告后，成交供应商自行登录</w:t>
      </w:r>
      <w:r w:rsidR="00954612" w:rsidRPr="00976E81">
        <w:rPr>
          <w:rFonts w:ascii="宋体" w:eastAsia="宋体" w:hAnsi="宋体" w:hint="eastAsia"/>
          <w:color w:val="000000" w:themeColor="text1"/>
          <w:sz w:val="28"/>
          <w:szCs w:val="28"/>
        </w:rPr>
        <w:t>政府</w:t>
      </w:r>
      <w:r w:rsidR="00954612" w:rsidRPr="00976E81">
        <w:rPr>
          <w:rFonts w:ascii="宋体" w:eastAsia="宋体" w:hAnsi="宋体"/>
          <w:color w:val="000000" w:themeColor="text1"/>
          <w:sz w:val="28"/>
          <w:szCs w:val="28"/>
        </w:rPr>
        <w:t>采购</w:t>
      </w:r>
      <w:r w:rsidRPr="00976E81">
        <w:rPr>
          <w:rFonts w:ascii="宋体" w:eastAsia="宋体" w:hAnsi="宋体" w:hint="eastAsia"/>
          <w:color w:val="000000" w:themeColor="text1"/>
          <w:sz w:val="28"/>
          <w:szCs w:val="28"/>
        </w:rPr>
        <w:t>云平台下载成交通知书。</w:t>
      </w:r>
    </w:p>
    <w:p w14:paraId="03D3AEB6" w14:textId="77777777"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0" w:name="_Toc83392627"/>
      <w:bookmarkStart w:id="41" w:name="_Toc287623650"/>
      <w:r w:rsidRPr="00976E81">
        <w:rPr>
          <w:rFonts w:hint="eastAsia"/>
          <w:color w:val="000000" w:themeColor="text1"/>
        </w:rPr>
        <w:t>签订及履行合同和验收</w:t>
      </w:r>
      <w:bookmarkEnd w:id="40"/>
    </w:p>
    <w:p w14:paraId="6AE2349C"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签订合同</w:t>
      </w:r>
      <w:bookmarkEnd w:id="41"/>
    </w:p>
    <w:p w14:paraId="0309433B" w14:textId="77777777" w:rsidR="00B27243" w:rsidRPr="00976E81"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bookmarkStart w:id="42" w:name="_Toc217446069"/>
      <w:r w:rsidRPr="00976E81">
        <w:rPr>
          <w:rFonts w:ascii="宋体" w:hAnsi="宋体" w:hint="eastAsia"/>
          <w:color w:val="000000" w:themeColor="text1"/>
          <w:sz w:val="28"/>
          <w:szCs w:val="28"/>
          <w:u w:val="single"/>
        </w:rPr>
        <w:t>疫情防控期间，采购人原则</w:t>
      </w:r>
      <w:r w:rsidRPr="00976E81">
        <w:rPr>
          <w:rFonts w:ascii="宋体" w:hAnsi="宋体"/>
          <w:color w:val="000000" w:themeColor="text1"/>
          <w:sz w:val="28"/>
          <w:szCs w:val="28"/>
          <w:u w:val="single"/>
        </w:rPr>
        <w:t>上</w:t>
      </w:r>
      <w:r w:rsidRPr="00976E81">
        <w:rPr>
          <w:rFonts w:ascii="宋体" w:hAnsi="宋体" w:hint="eastAsia"/>
          <w:color w:val="000000" w:themeColor="text1"/>
          <w:sz w:val="28"/>
          <w:szCs w:val="28"/>
          <w:u w:val="single"/>
        </w:rPr>
        <w:t>在成交通知书发出之日起</w:t>
      </w:r>
      <w:r w:rsidRPr="00976E81">
        <w:rPr>
          <w:rFonts w:ascii="宋体" w:hAnsi="宋体"/>
          <w:color w:val="000000" w:themeColor="text1"/>
          <w:sz w:val="28"/>
          <w:szCs w:val="28"/>
          <w:u w:val="single"/>
        </w:rPr>
        <w:t>5</w:t>
      </w:r>
      <w:r w:rsidRPr="00976E81">
        <w:rPr>
          <w:rFonts w:ascii="宋体" w:hAnsi="宋体" w:hint="eastAsia"/>
          <w:color w:val="000000" w:themeColor="text1"/>
          <w:sz w:val="28"/>
          <w:szCs w:val="28"/>
          <w:u w:val="single"/>
        </w:rPr>
        <w:t>个</w:t>
      </w:r>
      <w:r w:rsidRPr="00976E81">
        <w:rPr>
          <w:rFonts w:ascii="宋体" w:hAnsi="宋体"/>
          <w:color w:val="000000" w:themeColor="text1"/>
          <w:sz w:val="28"/>
          <w:szCs w:val="28"/>
          <w:u w:val="single"/>
        </w:rPr>
        <w:t>工作日</w:t>
      </w:r>
      <w:r w:rsidRPr="00976E81">
        <w:rPr>
          <w:rFonts w:ascii="宋体" w:hAnsi="宋体" w:hint="eastAsia"/>
          <w:color w:val="000000" w:themeColor="text1"/>
          <w:sz w:val="28"/>
          <w:szCs w:val="28"/>
          <w:u w:val="single"/>
        </w:rPr>
        <w:t>内与成交供应商签订采购合同。</w:t>
      </w:r>
      <w:r w:rsidRPr="00976E81">
        <w:rPr>
          <w:rFonts w:ascii="宋体" w:hAnsi="宋体" w:hint="eastAsia"/>
          <w:color w:val="000000" w:themeColor="text1"/>
          <w:sz w:val="28"/>
          <w:szCs w:val="28"/>
        </w:rPr>
        <w:t>因成交供应商的原因</w:t>
      </w:r>
      <w:r w:rsidRPr="00976E81">
        <w:rPr>
          <w:rFonts w:ascii="宋体" w:hAnsi="宋体"/>
          <w:color w:val="000000" w:themeColor="text1"/>
          <w:sz w:val="28"/>
          <w:szCs w:val="28"/>
        </w:rPr>
        <w:t>在</w:t>
      </w:r>
      <w:r w:rsidRPr="00976E81">
        <w:rPr>
          <w:rFonts w:ascii="宋体" w:hAnsi="宋体" w:hint="eastAsia"/>
          <w:color w:val="000000" w:themeColor="text1"/>
          <w:sz w:val="28"/>
          <w:szCs w:val="28"/>
        </w:rPr>
        <w:t>成交通知书发出之日起</w:t>
      </w:r>
      <w:r w:rsidRPr="00976E81">
        <w:rPr>
          <w:rFonts w:ascii="宋体" w:hAnsi="宋体"/>
          <w:color w:val="000000" w:themeColor="text1"/>
          <w:sz w:val="28"/>
          <w:szCs w:val="28"/>
        </w:rPr>
        <w:t>30日</w:t>
      </w:r>
      <w:r w:rsidRPr="00976E81">
        <w:rPr>
          <w:rFonts w:ascii="宋体" w:hAnsi="宋体" w:hint="eastAsia"/>
          <w:color w:val="000000" w:themeColor="text1"/>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976E81"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采购人不得向</w:t>
      </w:r>
      <w:r w:rsidRPr="00976E81">
        <w:rPr>
          <w:rFonts w:ascii="宋体" w:hAnsi="宋体"/>
          <w:color w:val="000000" w:themeColor="text1"/>
          <w:sz w:val="28"/>
          <w:szCs w:val="28"/>
        </w:rPr>
        <w:t>成交</w:t>
      </w:r>
      <w:r w:rsidRPr="00976E81">
        <w:rPr>
          <w:rFonts w:ascii="宋体" w:hAnsi="宋体" w:hint="eastAsia"/>
          <w:color w:val="000000" w:themeColor="text1"/>
          <w:sz w:val="28"/>
          <w:szCs w:val="28"/>
        </w:rPr>
        <w:t>供应商提出任何不合理的要求作为签订合同的条件，不得与</w:t>
      </w:r>
      <w:r w:rsidRPr="00976E81">
        <w:rPr>
          <w:rFonts w:ascii="宋体" w:hAnsi="宋体"/>
          <w:color w:val="000000" w:themeColor="text1"/>
          <w:sz w:val="28"/>
          <w:szCs w:val="28"/>
        </w:rPr>
        <w:t>成交</w:t>
      </w:r>
      <w:r w:rsidRPr="00976E81">
        <w:rPr>
          <w:rFonts w:ascii="宋体" w:hAnsi="宋体" w:hint="eastAsia"/>
          <w:color w:val="000000" w:themeColor="text1"/>
          <w:sz w:val="28"/>
          <w:szCs w:val="28"/>
        </w:rPr>
        <w:t>供应商私下订立背离合同实质性内容的任何协议，所签订的合同不得对磋商文件和</w:t>
      </w:r>
      <w:r w:rsidRPr="00976E81">
        <w:rPr>
          <w:rFonts w:ascii="宋体" w:hAnsi="宋体"/>
          <w:color w:val="000000" w:themeColor="text1"/>
          <w:sz w:val="28"/>
          <w:szCs w:val="28"/>
        </w:rPr>
        <w:t>成交</w:t>
      </w:r>
      <w:r w:rsidRPr="00976E81">
        <w:rPr>
          <w:rFonts w:ascii="宋体" w:hAnsi="宋体" w:hint="eastAsia"/>
          <w:color w:val="000000" w:themeColor="text1"/>
          <w:sz w:val="28"/>
          <w:szCs w:val="28"/>
        </w:rPr>
        <w:t>供应商施工响应文件作实质性修改。</w:t>
      </w:r>
    </w:p>
    <w:p w14:paraId="5687EFF4" w14:textId="7227805E" w:rsidR="00B27243" w:rsidRPr="00976E81"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合同签订后，采购人应在7个工作日内按照</w:t>
      </w:r>
      <w:r w:rsidR="00865938" w:rsidRPr="00976E81">
        <w:rPr>
          <w:rFonts w:ascii="宋体" w:hAnsi="宋体" w:hint="eastAsia"/>
          <w:color w:val="000000" w:themeColor="text1"/>
          <w:sz w:val="28"/>
          <w:szCs w:val="28"/>
        </w:rPr>
        <w:t>区</w:t>
      </w:r>
      <w:r w:rsidRPr="00976E81">
        <w:rPr>
          <w:rFonts w:ascii="宋体" w:hAnsi="宋体" w:hint="eastAsia"/>
          <w:color w:val="000000" w:themeColor="text1"/>
          <w:sz w:val="28"/>
          <w:szCs w:val="28"/>
        </w:rPr>
        <w:t>财政局的要求完成合同备案工作。</w:t>
      </w:r>
    </w:p>
    <w:p w14:paraId="7132AFE0" w14:textId="47D81865" w:rsidR="00B27243" w:rsidRPr="00976E81"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磋商文件</w:t>
      </w:r>
      <w:r w:rsidRPr="00976E81">
        <w:rPr>
          <w:rFonts w:ascii="宋体" w:hAnsi="宋体"/>
          <w:color w:val="000000" w:themeColor="text1"/>
          <w:sz w:val="28"/>
          <w:szCs w:val="28"/>
        </w:rPr>
        <w:t>、</w:t>
      </w:r>
      <w:r w:rsidR="0077103B" w:rsidRPr="00976E81">
        <w:rPr>
          <w:rFonts w:ascii="宋体" w:hAnsi="宋体" w:hint="eastAsia"/>
          <w:color w:val="000000" w:themeColor="text1"/>
          <w:sz w:val="28"/>
          <w:szCs w:val="28"/>
        </w:rPr>
        <w:t>施工响应文件</w:t>
      </w:r>
      <w:r w:rsidRPr="00976E81">
        <w:rPr>
          <w:rFonts w:ascii="宋体" w:hAnsi="宋体"/>
          <w:color w:val="000000" w:themeColor="text1"/>
          <w:sz w:val="28"/>
          <w:szCs w:val="28"/>
        </w:rPr>
        <w:t>、</w:t>
      </w:r>
      <w:r w:rsidRPr="00976E81">
        <w:rPr>
          <w:rFonts w:ascii="宋体" w:hAnsi="宋体" w:hint="eastAsia"/>
          <w:color w:val="000000" w:themeColor="text1"/>
          <w:sz w:val="28"/>
          <w:szCs w:val="28"/>
        </w:rPr>
        <w:t>成交</w:t>
      </w:r>
      <w:r w:rsidRPr="00976E81">
        <w:rPr>
          <w:rFonts w:ascii="宋体" w:hAnsi="宋体"/>
          <w:color w:val="000000" w:themeColor="text1"/>
          <w:sz w:val="28"/>
          <w:szCs w:val="28"/>
        </w:rPr>
        <w:t>通知书</w:t>
      </w:r>
      <w:r w:rsidRPr="00976E81">
        <w:rPr>
          <w:rFonts w:ascii="宋体" w:hAnsi="宋体" w:hint="eastAsia"/>
          <w:color w:val="000000" w:themeColor="text1"/>
          <w:sz w:val="28"/>
          <w:szCs w:val="28"/>
        </w:rPr>
        <w:t>等一切与本项目评</w:t>
      </w:r>
      <w:r w:rsidR="0035332E" w:rsidRPr="00976E81">
        <w:rPr>
          <w:rFonts w:ascii="宋体" w:hAnsi="宋体" w:hint="eastAsia"/>
          <w:color w:val="000000" w:themeColor="text1"/>
          <w:sz w:val="28"/>
          <w:szCs w:val="28"/>
        </w:rPr>
        <w:t>审</w:t>
      </w:r>
      <w:r w:rsidRPr="00976E81">
        <w:rPr>
          <w:rFonts w:ascii="宋体" w:hAnsi="宋体" w:hint="eastAsia"/>
          <w:color w:val="000000" w:themeColor="text1"/>
          <w:sz w:val="28"/>
          <w:szCs w:val="28"/>
        </w:rPr>
        <w:t>结果有关且经责任主体确认的资料均为合同的有效组成部分。</w:t>
      </w:r>
    </w:p>
    <w:p w14:paraId="40921DE9" w14:textId="77777777" w:rsidR="00B27243" w:rsidRPr="00976E81"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color w:val="000000" w:themeColor="text1"/>
          <w:sz w:val="28"/>
          <w:szCs w:val="28"/>
        </w:rPr>
        <w:t>询问或者质疑事项可能影响成交结果的，采购人应当暂停签订合同，已经签订合同的，应当中止履行合同。</w:t>
      </w:r>
    </w:p>
    <w:p w14:paraId="40923F19" w14:textId="79E83BF0"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3" w:name="_Toc217446066"/>
      <w:r w:rsidRPr="00976E81">
        <w:rPr>
          <w:rFonts w:hint="eastAsia"/>
          <w:color w:val="000000" w:themeColor="text1"/>
        </w:rPr>
        <w:t>合同分包</w:t>
      </w:r>
      <w:bookmarkEnd w:id="43"/>
      <w:r w:rsidRPr="00976E81">
        <w:rPr>
          <w:rFonts w:hint="eastAsia"/>
          <w:color w:val="000000" w:themeColor="text1"/>
        </w:rPr>
        <w:t>和转包</w:t>
      </w:r>
      <w:r w:rsidR="009C359F" w:rsidRPr="00976E81">
        <w:rPr>
          <w:rFonts w:ascii="仿宋" w:eastAsia="仿宋" w:hAnsi="仿宋" w:hint="eastAsia"/>
          <w:b w:val="0"/>
          <w:bCs w:val="0"/>
          <w:color w:val="000000" w:themeColor="text1"/>
          <w:sz w:val="21"/>
          <w:szCs w:val="21"/>
          <w:lang w:val="zh-CN"/>
        </w:rPr>
        <w:t>（实质性要求）</w:t>
      </w:r>
    </w:p>
    <w:p w14:paraId="458B788D" w14:textId="3D79AC3A" w:rsidR="00B27243" w:rsidRPr="00976E81"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合同分包</w:t>
      </w:r>
    </w:p>
    <w:p w14:paraId="129C843B" w14:textId="50F9CA9A" w:rsidR="00B27243" w:rsidRPr="00976E81"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本项目不允许分包。</w:t>
      </w:r>
    </w:p>
    <w:p w14:paraId="19897818" w14:textId="365A7226" w:rsidR="00B27243" w:rsidRPr="00976E81"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合同转包</w:t>
      </w:r>
    </w:p>
    <w:p w14:paraId="49D0EE16" w14:textId="29F8DF31" w:rsidR="00B27243" w:rsidRPr="00976E81"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976E81">
        <w:rPr>
          <w:rFonts w:ascii="宋体" w:eastAsia="宋体" w:hAnsi="宋体" w:hint="eastAsia"/>
          <w:bCs/>
          <w:color w:val="000000" w:themeColor="text1"/>
          <w:sz w:val="28"/>
          <w:szCs w:val="28"/>
        </w:rPr>
        <w:lastRenderedPageBreak/>
        <w:t>严禁成交供应商将本项目转包。本项目所称转包，是指</w:t>
      </w:r>
      <w:r w:rsidRPr="00976E81">
        <w:rPr>
          <w:rFonts w:ascii="宋体" w:eastAsia="宋体" w:hAnsi="宋体"/>
          <w:bCs/>
          <w:color w:val="000000" w:themeColor="text1"/>
          <w:sz w:val="28"/>
          <w:szCs w:val="28"/>
        </w:rPr>
        <w:t>将本项目转给他人或者将本项目全部肢解以后以分包的名义分别转给他人</w:t>
      </w:r>
      <w:r w:rsidRPr="00976E81">
        <w:rPr>
          <w:rFonts w:ascii="宋体" w:eastAsia="宋体" w:hAnsi="宋体" w:hint="eastAsia"/>
          <w:bCs/>
          <w:color w:val="000000" w:themeColor="text1"/>
          <w:sz w:val="28"/>
          <w:szCs w:val="28"/>
        </w:rPr>
        <w:t>的</w:t>
      </w:r>
      <w:r w:rsidRPr="00976E81">
        <w:rPr>
          <w:rFonts w:ascii="宋体" w:eastAsia="宋体" w:hAnsi="宋体"/>
          <w:bCs/>
          <w:color w:val="000000" w:themeColor="text1"/>
          <w:sz w:val="28"/>
          <w:szCs w:val="28"/>
        </w:rPr>
        <w:t>行为。</w:t>
      </w:r>
    </w:p>
    <w:p w14:paraId="6F4A92C3" w14:textId="4B9719D1" w:rsidR="00B27243" w:rsidRPr="00976E81"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color w:val="000000" w:themeColor="text1"/>
          <w:sz w:val="28"/>
          <w:szCs w:val="28"/>
        </w:rPr>
      </w:pPr>
      <w:r w:rsidRPr="00976E81">
        <w:rPr>
          <w:rFonts w:ascii="宋体" w:eastAsia="宋体" w:hAnsi="宋体" w:hint="eastAsia"/>
          <w:bCs/>
          <w:color w:val="000000" w:themeColor="text1"/>
          <w:sz w:val="28"/>
          <w:szCs w:val="28"/>
        </w:rPr>
        <w:t>成交供应商转包的，视同拒绝履行政府采购合同，将依法追究法律责任。</w:t>
      </w:r>
    </w:p>
    <w:p w14:paraId="1AED3BB4"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4" w:name="_Toc217446067"/>
      <w:r w:rsidRPr="00976E81">
        <w:rPr>
          <w:rFonts w:hint="eastAsia"/>
          <w:color w:val="000000" w:themeColor="text1"/>
        </w:rPr>
        <w:t>采购人增加合同标的的权</w:t>
      </w:r>
      <w:bookmarkEnd w:id="44"/>
      <w:r w:rsidRPr="00976E81">
        <w:rPr>
          <w:rFonts w:hint="eastAsia"/>
          <w:color w:val="000000" w:themeColor="text1"/>
        </w:rPr>
        <w:t>利</w:t>
      </w:r>
    </w:p>
    <w:p w14:paraId="1A181B6B" w14:textId="0B64EE24" w:rsidR="00B27243" w:rsidRPr="00976E81"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采购合同履行过程中，采购人需要追加与合同标的相同的货物</w:t>
      </w:r>
      <w:r w:rsidR="00CC4F65" w:rsidRPr="00976E81">
        <w:rPr>
          <w:rFonts w:ascii="宋体" w:hAnsi="宋体" w:hint="eastAsia"/>
          <w:color w:val="000000" w:themeColor="text1"/>
          <w:sz w:val="28"/>
          <w:szCs w:val="28"/>
        </w:rPr>
        <w:t>、工程</w:t>
      </w:r>
      <w:r w:rsidR="00D26A10" w:rsidRPr="00976E81">
        <w:rPr>
          <w:rFonts w:ascii="宋体" w:hAnsi="宋体" w:hint="eastAsia"/>
          <w:color w:val="000000" w:themeColor="text1"/>
          <w:sz w:val="28"/>
          <w:szCs w:val="28"/>
        </w:rPr>
        <w:t>或者</w:t>
      </w:r>
      <w:r w:rsidR="0035332E" w:rsidRPr="00976E81">
        <w:rPr>
          <w:rFonts w:ascii="宋体" w:hAnsi="宋体" w:hint="eastAsia"/>
          <w:color w:val="000000" w:themeColor="text1"/>
          <w:sz w:val="28"/>
          <w:szCs w:val="28"/>
        </w:rPr>
        <w:t>服务</w:t>
      </w:r>
      <w:r w:rsidRPr="00976E81">
        <w:rPr>
          <w:rFonts w:ascii="宋体" w:hAnsi="宋体" w:hint="eastAsia"/>
          <w:color w:val="000000" w:themeColor="text1"/>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5" w:name="_Toc217446068"/>
      <w:r w:rsidRPr="00976E81">
        <w:rPr>
          <w:rFonts w:hint="eastAsia"/>
          <w:color w:val="000000" w:themeColor="text1"/>
        </w:rPr>
        <w:t>履约保证金</w:t>
      </w:r>
      <w:bookmarkEnd w:id="45"/>
      <w:r w:rsidR="005D0BC9" w:rsidRPr="00976E81">
        <w:rPr>
          <w:rFonts w:ascii="仿宋" w:eastAsia="仿宋" w:hAnsi="仿宋" w:cstheme="minorBidi" w:hint="eastAsia"/>
          <w:b w:val="0"/>
          <w:bCs w:val="0"/>
          <w:color w:val="000000" w:themeColor="text1"/>
          <w:sz w:val="21"/>
          <w:szCs w:val="21"/>
          <w:lang w:val="zh-CN"/>
        </w:rPr>
        <w:t>（实质性要求）</w:t>
      </w:r>
    </w:p>
    <w:p w14:paraId="2A50D8D6" w14:textId="77777777" w:rsidR="00B27243" w:rsidRPr="00976E81" w:rsidRDefault="00B27243" w:rsidP="0093331C">
      <w:pPr>
        <w:tabs>
          <w:tab w:val="left" w:pos="1134"/>
        </w:tabs>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本项目不收取履约保证金。</w:t>
      </w:r>
    </w:p>
    <w:p w14:paraId="7A9B55B7"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color w:val="000000" w:themeColor="text1"/>
        </w:rPr>
        <w:t>合同公告</w:t>
      </w:r>
    </w:p>
    <w:p w14:paraId="343454BA" w14:textId="77777777" w:rsidR="00B27243" w:rsidRPr="00976E81"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采购人应当自政府采购合同签订之日起</w:t>
      </w:r>
      <w:r w:rsidRPr="00976E81">
        <w:rPr>
          <w:rFonts w:ascii="宋体" w:hAnsi="宋体"/>
          <w:color w:val="000000" w:themeColor="text1"/>
          <w:sz w:val="28"/>
          <w:szCs w:val="28"/>
        </w:rPr>
        <w:t>2个工作日内，</w:t>
      </w:r>
      <w:r w:rsidRPr="00976E81">
        <w:rPr>
          <w:rFonts w:ascii="宋体" w:hAnsi="宋体" w:hint="eastAsia"/>
          <w:color w:val="000000" w:themeColor="text1"/>
          <w:sz w:val="28"/>
          <w:szCs w:val="28"/>
        </w:rPr>
        <w:t>将政府采购合同在四川政府采购网公告，但政府采购合同中涉及国家秘密、商业秘密的内容除外。</w:t>
      </w:r>
    </w:p>
    <w:p w14:paraId="56A3382A"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color w:val="000000" w:themeColor="text1"/>
        </w:rPr>
        <w:t>合同备案</w:t>
      </w:r>
    </w:p>
    <w:p w14:paraId="4EAE7FDE" w14:textId="5F486391" w:rsidR="00B27243" w:rsidRPr="00976E81" w:rsidRDefault="00B27243" w:rsidP="0093331C">
      <w:pPr>
        <w:spacing w:before="100" w:beforeAutospacing="1" w:after="100" w:afterAutospacing="1"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疫情防控期间，采购人原则</w:t>
      </w:r>
      <w:r w:rsidRPr="00976E81">
        <w:rPr>
          <w:rFonts w:ascii="宋体" w:hAnsi="宋体"/>
          <w:color w:val="000000" w:themeColor="text1"/>
          <w:sz w:val="28"/>
          <w:szCs w:val="28"/>
        </w:rPr>
        <w:t>上在5个工作日内</w:t>
      </w:r>
      <w:r w:rsidRPr="00976E81">
        <w:rPr>
          <w:rFonts w:ascii="宋体" w:hAnsi="宋体" w:hint="eastAsia"/>
          <w:color w:val="000000" w:themeColor="text1"/>
          <w:sz w:val="28"/>
          <w:szCs w:val="28"/>
        </w:rPr>
        <w:t>与供应商</w:t>
      </w:r>
      <w:r w:rsidRPr="00976E81">
        <w:rPr>
          <w:rFonts w:ascii="宋体" w:hAnsi="宋体"/>
          <w:color w:val="000000" w:themeColor="text1"/>
          <w:sz w:val="28"/>
          <w:szCs w:val="28"/>
        </w:rPr>
        <w:t>签订政府采购合同</w:t>
      </w:r>
      <w:r w:rsidRPr="00976E81">
        <w:rPr>
          <w:rFonts w:ascii="宋体" w:hAnsi="宋体" w:hint="eastAsia"/>
          <w:color w:val="000000" w:themeColor="text1"/>
          <w:sz w:val="28"/>
          <w:szCs w:val="28"/>
        </w:rPr>
        <w:t>及按成都市</w:t>
      </w:r>
      <w:r w:rsidR="00D71512" w:rsidRPr="00976E81">
        <w:rPr>
          <w:rFonts w:ascii="宋体" w:hAnsi="宋体" w:hint="eastAsia"/>
          <w:color w:val="000000" w:themeColor="text1"/>
          <w:sz w:val="28"/>
          <w:szCs w:val="28"/>
        </w:rPr>
        <w:t>郫都区</w:t>
      </w:r>
      <w:r w:rsidRPr="00976E81">
        <w:rPr>
          <w:rFonts w:ascii="宋体" w:hAnsi="宋体" w:hint="eastAsia"/>
          <w:color w:val="000000" w:themeColor="text1"/>
          <w:sz w:val="28"/>
          <w:szCs w:val="28"/>
        </w:rPr>
        <w:t>财政局的要求完成合同备案工作。</w:t>
      </w:r>
    </w:p>
    <w:p w14:paraId="176C54F9"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6" w:name="_Toc217446070"/>
      <w:bookmarkEnd w:id="42"/>
      <w:r w:rsidRPr="00976E81">
        <w:rPr>
          <w:rFonts w:cs="宋体" w:hint="eastAsia"/>
          <w:color w:val="000000" w:themeColor="text1"/>
        </w:rPr>
        <w:t>履行</w:t>
      </w:r>
      <w:r w:rsidRPr="00976E81">
        <w:rPr>
          <w:rFonts w:hint="eastAsia"/>
          <w:color w:val="000000" w:themeColor="text1"/>
        </w:rPr>
        <w:t>合同</w:t>
      </w:r>
    </w:p>
    <w:p w14:paraId="32048875" w14:textId="77777777" w:rsidR="00B27243" w:rsidRPr="00976E81"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合同一经签订，双方应严格履行合同规定的义务。</w:t>
      </w:r>
    </w:p>
    <w:p w14:paraId="72F3CC97" w14:textId="7AE24D5F" w:rsidR="00B27243" w:rsidRPr="00976E81" w:rsidRDefault="00B27243" w:rsidP="0093331C">
      <w:pPr>
        <w:numPr>
          <w:ilvl w:val="0"/>
          <w:numId w:val="14"/>
        </w:numPr>
        <w:tabs>
          <w:tab w:val="left" w:pos="1134"/>
        </w:tabs>
        <w:spacing w:before="100" w:beforeAutospacing="1" w:after="100" w:afterAutospacing="1" w:line="400" w:lineRule="exact"/>
        <w:ind w:left="0" w:firstLineChars="200" w:firstLine="560"/>
        <w:rPr>
          <w:color w:val="000000" w:themeColor="text1"/>
          <w:sz w:val="28"/>
          <w:szCs w:val="28"/>
        </w:rPr>
      </w:pPr>
      <w:r w:rsidRPr="00976E81">
        <w:rPr>
          <w:rFonts w:ascii="宋体" w:hAnsi="宋体" w:hint="eastAsia"/>
          <w:color w:val="000000" w:themeColor="text1"/>
          <w:sz w:val="28"/>
          <w:szCs w:val="28"/>
        </w:rPr>
        <w:t>在合同履行过程中，如发生合同纠纷，合同双方应按照《</w:t>
      </w:r>
      <w:r w:rsidR="005C145E" w:rsidRPr="00976E81">
        <w:rPr>
          <w:rFonts w:ascii="宋体" w:hAnsi="宋体" w:hint="eastAsia"/>
          <w:color w:val="000000" w:themeColor="text1"/>
          <w:sz w:val="28"/>
          <w:szCs w:val="28"/>
        </w:rPr>
        <w:t>中华人民</w:t>
      </w:r>
      <w:r w:rsidR="005C145E" w:rsidRPr="00976E81">
        <w:rPr>
          <w:rFonts w:ascii="宋体" w:hAnsi="宋体"/>
          <w:color w:val="000000" w:themeColor="text1"/>
          <w:sz w:val="28"/>
          <w:szCs w:val="28"/>
        </w:rPr>
        <w:t>共和国民法典</w:t>
      </w:r>
      <w:r w:rsidRPr="00976E81">
        <w:rPr>
          <w:rFonts w:ascii="宋体" w:hAnsi="宋体" w:hint="eastAsia"/>
          <w:color w:val="000000" w:themeColor="text1"/>
          <w:sz w:val="28"/>
          <w:szCs w:val="28"/>
        </w:rPr>
        <w:t>》及合同条款的有关规定进行处理。</w:t>
      </w:r>
    </w:p>
    <w:p w14:paraId="0DFC9FC4"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验收</w:t>
      </w:r>
      <w:bookmarkEnd w:id="46"/>
    </w:p>
    <w:p w14:paraId="2F89CCB0" w14:textId="479F0A13" w:rsidR="00B27243" w:rsidRPr="00976E81" w:rsidRDefault="005D0BC9" w:rsidP="0093331C">
      <w:pPr>
        <w:pStyle w:val="ad"/>
        <w:spacing w:before="100" w:beforeAutospacing="1" w:after="100" w:afterAutospacing="1" w:line="400" w:lineRule="exact"/>
        <w:ind w:firstLineChars="20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采购人严格按照国家相关法律法规的要求组织验收或考核。</w:t>
      </w:r>
    </w:p>
    <w:p w14:paraId="547E5567"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lastRenderedPageBreak/>
        <w:t>资金支付</w:t>
      </w:r>
    </w:p>
    <w:p w14:paraId="0D9F259D" w14:textId="3F7CD60E" w:rsidR="00B27243" w:rsidRPr="00976E81" w:rsidRDefault="00D71512" w:rsidP="0093331C">
      <w:pPr>
        <w:pStyle w:val="22"/>
        <w:spacing w:before="100" w:beforeAutospacing="1" w:after="100" w:afterAutospacing="1"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采购人按财政部门的</w:t>
      </w:r>
      <w:r w:rsidR="00B27243" w:rsidRPr="00976E81">
        <w:rPr>
          <w:rFonts w:ascii="宋体" w:hAnsi="宋体" w:hint="eastAsia"/>
          <w:color w:val="000000" w:themeColor="text1"/>
          <w:sz w:val="28"/>
          <w:szCs w:val="28"/>
        </w:rPr>
        <w:t>有关规定及采购合同的约定进行支付。</w:t>
      </w:r>
    </w:p>
    <w:p w14:paraId="2D72BFAB" w14:textId="77777777"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47" w:name="_Toc83392628"/>
      <w:r w:rsidRPr="00976E81">
        <w:rPr>
          <w:rFonts w:hint="eastAsia"/>
          <w:color w:val="000000" w:themeColor="text1"/>
        </w:rPr>
        <w:t>竞争性磋商工作纪律及要求</w:t>
      </w:r>
      <w:bookmarkEnd w:id="47"/>
    </w:p>
    <w:p w14:paraId="262FCF7A"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8" w:name="_Toc217446075"/>
      <w:r w:rsidRPr="00976E81">
        <w:rPr>
          <w:rFonts w:hint="eastAsia"/>
          <w:color w:val="000000" w:themeColor="text1"/>
        </w:rPr>
        <w:t>供应商不得具有的情形</w:t>
      </w:r>
      <w:bookmarkEnd w:id="48"/>
    </w:p>
    <w:p w14:paraId="13373252" w14:textId="77777777" w:rsidR="00B27243" w:rsidRPr="00976E81" w:rsidRDefault="00B27243" w:rsidP="00D71512">
      <w:pPr>
        <w:pStyle w:val="ad"/>
        <w:spacing w:after="0" w:line="400" w:lineRule="exact"/>
        <w:ind w:firstLineChars="20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供应商参加磋商不得有下列情形：</w:t>
      </w:r>
    </w:p>
    <w:p w14:paraId="479233B4"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有下列情形之一的，视为供应商串通参加本次竞争性磋商采购活动：</w:t>
      </w:r>
    </w:p>
    <w:p w14:paraId="4ED657E8" w14:textId="6DA90864"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（一）不同供应商的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由同一单位或者个人编制；</w:t>
      </w:r>
    </w:p>
    <w:p w14:paraId="0FF73F1E" w14:textId="77777777"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（二）不同供应商委托同一单位或者个人办理磋商事宜；</w:t>
      </w:r>
    </w:p>
    <w:p w14:paraId="1B3D2197" w14:textId="50B81154"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（三）不同供应商的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载明的项目管理成员或者联系人员为同一人；</w:t>
      </w:r>
    </w:p>
    <w:p w14:paraId="133E6078" w14:textId="2A5F5B3A"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（四）不同供应商的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异常一致或者最后报价呈规律性差异；</w:t>
      </w:r>
    </w:p>
    <w:p w14:paraId="5B07A16D" w14:textId="564E4CA9"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（五）不同供应商的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相互混装；</w:t>
      </w:r>
    </w:p>
    <w:p w14:paraId="4EC8B787" w14:textId="77777777" w:rsidR="00B27243" w:rsidRPr="00976E81" w:rsidRDefault="00B27243" w:rsidP="00D71512">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（六）不同供应商的磋商保证金从同一单位或者个人的账户转出；</w:t>
      </w:r>
      <w:r w:rsidRPr="00976E81">
        <w:rPr>
          <w:rFonts w:ascii="宋体" w:hAnsi="宋体"/>
          <w:color w:val="000000" w:themeColor="text1"/>
          <w:sz w:val="28"/>
          <w:szCs w:val="28"/>
        </w:rPr>
        <w:t xml:space="preserve"> </w:t>
      </w:r>
    </w:p>
    <w:p w14:paraId="05358339"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提供虚假材料谋取成交；</w:t>
      </w:r>
    </w:p>
    <w:p w14:paraId="70F7D8A0"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采取不正当手段诋毁、排挤其他供应商；</w:t>
      </w:r>
    </w:p>
    <w:p w14:paraId="6F3E77CB" w14:textId="60F0CFC1"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与采购人或</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、其他供应商恶意串通；</w:t>
      </w:r>
    </w:p>
    <w:p w14:paraId="4A86A8BF" w14:textId="08B45E70"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向采购人或</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、磋商小组成员行贿或者提供其他不正当利益；</w:t>
      </w:r>
    </w:p>
    <w:p w14:paraId="2B0486EC"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成交后无正当理由拒不与采购人签订政府采购合同；</w:t>
      </w:r>
    </w:p>
    <w:p w14:paraId="67B8D5E9"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未按照采购文件确定的事项签订政府采购合同；</w:t>
      </w:r>
    </w:p>
    <w:p w14:paraId="38F3451B"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将政府采购合同转包或者违规分包；</w:t>
      </w:r>
    </w:p>
    <w:p w14:paraId="67AEE124"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提供假冒伪劣产品；</w:t>
      </w:r>
    </w:p>
    <w:p w14:paraId="3B001518" w14:textId="77777777" w:rsidR="00B27243" w:rsidRPr="00976E81" w:rsidRDefault="00B27243" w:rsidP="00D71512">
      <w:pPr>
        <w:numPr>
          <w:ilvl w:val="1"/>
          <w:numId w:val="1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擅自变更、中止或者终止政府采购合同；</w:t>
      </w:r>
    </w:p>
    <w:p w14:paraId="0D360C98" w14:textId="3870DB4C" w:rsidR="00B27243" w:rsidRPr="00976E81" w:rsidRDefault="00B27243" w:rsidP="00D71512">
      <w:pPr>
        <w:numPr>
          <w:ilvl w:val="1"/>
          <w:numId w:val="19"/>
        </w:numPr>
        <w:tabs>
          <w:tab w:val="left" w:pos="1418"/>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976E81"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在行贿犯罪信息查询期限内，根据中国裁判文书网（http://wenshu.court.gov.cn）查询结果供应商及其现任法定代表人、主要负责人有行贿犯罪记录；</w:t>
      </w:r>
    </w:p>
    <w:p w14:paraId="74D70351" w14:textId="77777777" w:rsidR="00B27243" w:rsidRPr="00976E81"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未处于被行政部门禁止参与政府采购活动的期限内；</w:t>
      </w:r>
    </w:p>
    <w:p w14:paraId="77A73288" w14:textId="77777777" w:rsidR="00B27243" w:rsidRPr="00976E81"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拒绝有关部门的监督检查或者向监督检查部门提供虚假情况；</w:t>
      </w:r>
    </w:p>
    <w:p w14:paraId="644A9233" w14:textId="77777777" w:rsidR="00B27243" w:rsidRPr="00976E81" w:rsidRDefault="00B27243" w:rsidP="00D71512">
      <w:pPr>
        <w:numPr>
          <w:ilvl w:val="1"/>
          <w:numId w:val="19"/>
        </w:numPr>
        <w:tabs>
          <w:tab w:val="left" w:pos="1134"/>
          <w:tab w:val="left" w:pos="1418"/>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法律法规规定的其他情形。</w:t>
      </w:r>
    </w:p>
    <w:p w14:paraId="1BD7A60A" w14:textId="27DEE7F0" w:rsidR="00B27243" w:rsidRPr="00976E81" w:rsidRDefault="00B27243" w:rsidP="00D71512">
      <w:pPr>
        <w:pStyle w:val="ad"/>
        <w:spacing w:after="0" w:line="400" w:lineRule="exact"/>
        <w:ind w:firstLineChars="20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供应商有上述情形的，按照规定追究法律责任，具备一至十四条情形之</w:t>
      </w:r>
      <w:r w:rsidRPr="00976E81">
        <w:rPr>
          <w:rFonts w:ascii="宋体" w:eastAsia="宋体" w:hAnsi="宋体" w:hint="eastAsia"/>
          <w:color w:val="000000" w:themeColor="text1"/>
          <w:sz w:val="28"/>
          <w:szCs w:val="28"/>
        </w:rPr>
        <w:lastRenderedPageBreak/>
        <w:t>一的，同时将认定供应商</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无效或不确定其为成交供应商，或者取消成交资格或认定成交无效。</w:t>
      </w:r>
    </w:p>
    <w:p w14:paraId="3B099C9C"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bookmarkStart w:id="49" w:name="_Toc314574786"/>
      <w:r w:rsidRPr="00976E81">
        <w:rPr>
          <w:rFonts w:hint="eastAsia"/>
          <w:color w:val="000000" w:themeColor="text1"/>
        </w:rPr>
        <w:t>保密</w:t>
      </w:r>
      <w:bookmarkEnd w:id="49"/>
    </w:p>
    <w:p w14:paraId="7AC9D161" w14:textId="09E01027" w:rsidR="00B27243" w:rsidRPr="00976E81"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不得透露有关潜在供应商的任何情况。</w:t>
      </w:r>
    </w:p>
    <w:p w14:paraId="2B7265BC" w14:textId="5859EC72" w:rsidR="00B27243" w:rsidRPr="00976E81"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有关</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的审查、澄清、评估和比较以及合同授予意向等情况都不得对外透露。</w:t>
      </w:r>
    </w:p>
    <w:p w14:paraId="5EB59B90" w14:textId="77777777" w:rsidR="00B27243" w:rsidRPr="00976E81" w:rsidRDefault="00B27243" w:rsidP="0093331C">
      <w:pPr>
        <w:pStyle w:val="3"/>
        <w:numPr>
          <w:ilvl w:val="2"/>
          <w:numId w:val="1"/>
        </w:numPr>
        <w:spacing w:before="100" w:beforeAutospacing="1" w:after="100" w:afterAutospacing="1" w:line="400" w:lineRule="exact"/>
        <w:ind w:left="0" w:firstLineChars="200" w:firstLine="562"/>
        <w:rPr>
          <w:color w:val="000000" w:themeColor="text1"/>
        </w:rPr>
      </w:pPr>
      <w:r w:rsidRPr="00976E81">
        <w:rPr>
          <w:rFonts w:hint="eastAsia"/>
          <w:color w:val="000000" w:themeColor="text1"/>
        </w:rPr>
        <w:t>回避</w:t>
      </w:r>
    </w:p>
    <w:p w14:paraId="781DBAFA" w14:textId="77777777" w:rsidR="00B27243" w:rsidRPr="00976E81" w:rsidRDefault="00B27243" w:rsidP="00D71512">
      <w:pPr>
        <w:pStyle w:val="affe"/>
        <w:shd w:val="clear" w:color="auto" w:fill="FFFFFF"/>
        <w:spacing w:before="0" w:beforeAutospacing="0" w:after="0" w:afterAutospacing="0" w:line="400" w:lineRule="exact"/>
        <w:ind w:firstLineChars="200" w:firstLine="560"/>
        <w:jc w:val="both"/>
        <w:rPr>
          <w:rFonts w:cs="Helvetica"/>
          <w:color w:val="000000" w:themeColor="text1"/>
          <w:sz w:val="28"/>
          <w:szCs w:val="28"/>
        </w:rPr>
      </w:pPr>
      <w:r w:rsidRPr="00976E81">
        <w:rPr>
          <w:rFonts w:cs="Helvetica"/>
          <w:color w:val="000000" w:themeColor="text1"/>
          <w:sz w:val="28"/>
          <w:szCs w:val="28"/>
        </w:rPr>
        <w:t>在政府采购活动中，采购人员</w:t>
      </w:r>
      <w:r w:rsidRPr="00976E81">
        <w:rPr>
          <w:rFonts w:cs="Helvetica" w:hint="eastAsia"/>
          <w:color w:val="000000" w:themeColor="text1"/>
          <w:sz w:val="28"/>
          <w:szCs w:val="28"/>
        </w:rPr>
        <w:t>（</w:t>
      </w:r>
      <w:r w:rsidRPr="00976E81">
        <w:rPr>
          <w:color w:val="000000" w:themeColor="text1"/>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976E81">
        <w:rPr>
          <w:rFonts w:cs="Helvetica" w:hint="eastAsia"/>
          <w:color w:val="000000" w:themeColor="text1"/>
          <w:sz w:val="28"/>
          <w:szCs w:val="28"/>
        </w:rPr>
        <w:t>）</w:t>
      </w:r>
      <w:r w:rsidRPr="00976E81">
        <w:rPr>
          <w:rFonts w:cs="Helvetica"/>
          <w:color w:val="000000" w:themeColor="text1"/>
          <w:sz w:val="28"/>
          <w:szCs w:val="28"/>
        </w:rPr>
        <w:t>及相关人员与供应商有下列利害关系之一的，应当回避：</w:t>
      </w:r>
    </w:p>
    <w:p w14:paraId="279AF698" w14:textId="77777777" w:rsidR="00B27243" w:rsidRPr="00976E81"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976E81">
        <w:rPr>
          <w:rFonts w:cs="Helvetica"/>
          <w:color w:val="000000" w:themeColor="text1"/>
          <w:sz w:val="28"/>
          <w:szCs w:val="28"/>
        </w:rPr>
        <w:t>（一）参加采购活动前3年内与供应商存在劳动关系；</w:t>
      </w:r>
    </w:p>
    <w:p w14:paraId="7EF2DCBD" w14:textId="5D152A3E" w:rsidR="00B27243" w:rsidRPr="00976E81"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976E81">
        <w:rPr>
          <w:rFonts w:cs="Helvetica"/>
          <w:color w:val="000000" w:themeColor="text1"/>
          <w:sz w:val="28"/>
          <w:szCs w:val="28"/>
        </w:rPr>
        <w:t>（二）参加采购活动前3年内担任供应商的董事、监事；</w:t>
      </w:r>
    </w:p>
    <w:p w14:paraId="460B2F5A" w14:textId="33BEEDAB" w:rsidR="00B27243" w:rsidRPr="00976E81"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976E81">
        <w:rPr>
          <w:rFonts w:cs="Helvetica"/>
          <w:color w:val="000000" w:themeColor="text1"/>
          <w:sz w:val="28"/>
          <w:szCs w:val="28"/>
        </w:rPr>
        <w:t>（三）参加采购活动前3年内是供应商的控股股东或者实际控制人；</w:t>
      </w:r>
    </w:p>
    <w:p w14:paraId="362470BA" w14:textId="4420FE31" w:rsidR="00B27243" w:rsidRPr="00976E81"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976E81">
        <w:rPr>
          <w:rFonts w:cs="Helvetica"/>
          <w:color w:val="000000" w:themeColor="text1"/>
          <w:sz w:val="28"/>
          <w:szCs w:val="28"/>
        </w:rPr>
        <w:t>（四）与供应商的法定代表人或者负责人有夫妻、直系血亲、三代以内旁系血亲或者近姻亲关系；</w:t>
      </w:r>
    </w:p>
    <w:p w14:paraId="2F057207" w14:textId="62F1CF77" w:rsidR="00B27243" w:rsidRPr="00976E81" w:rsidRDefault="00B27243" w:rsidP="00D71512">
      <w:pPr>
        <w:pStyle w:val="affe"/>
        <w:shd w:val="clear" w:color="auto" w:fill="FFFFFF"/>
        <w:spacing w:before="0" w:beforeAutospacing="0" w:after="0" w:afterAutospacing="0" w:line="400" w:lineRule="exact"/>
        <w:ind w:firstLineChars="200" w:firstLine="560"/>
        <w:rPr>
          <w:rFonts w:cs="Helvetica"/>
          <w:color w:val="000000" w:themeColor="text1"/>
          <w:sz w:val="28"/>
          <w:szCs w:val="28"/>
        </w:rPr>
      </w:pPr>
      <w:r w:rsidRPr="00976E81">
        <w:rPr>
          <w:rFonts w:cs="Helvetica"/>
          <w:color w:val="000000" w:themeColor="text1"/>
          <w:sz w:val="28"/>
          <w:szCs w:val="28"/>
        </w:rPr>
        <w:t>（五）与供应商有其他可能影响政府采购活动公平、公正进行的关系。</w:t>
      </w:r>
    </w:p>
    <w:p w14:paraId="7EF443F1" w14:textId="77777777" w:rsidR="00B27243" w:rsidRPr="00976E81" w:rsidRDefault="00B27243" w:rsidP="00D71512">
      <w:pPr>
        <w:spacing w:after="0" w:line="400" w:lineRule="exact"/>
        <w:ind w:firstLineChars="200" w:firstLine="560"/>
        <w:rPr>
          <w:rFonts w:cs="Helvetica"/>
          <w:color w:val="000000" w:themeColor="text1"/>
          <w:sz w:val="28"/>
          <w:szCs w:val="28"/>
        </w:rPr>
      </w:pPr>
      <w:r w:rsidRPr="00976E81">
        <w:rPr>
          <w:rFonts w:cs="Helvetica"/>
          <w:color w:val="000000" w:themeColor="text1"/>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976E81" w:rsidRDefault="00B27243" w:rsidP="00D71512">
      <w:pPr>
        <w:pStyle w:val="2"/>
        <w:numPr>
          <w:ilvl w:val="1"/>
          <w:numId w:val="1"/>
        </w:numPr>
        <w:tabs>
          <w:tab w:val="left" w:pos="426"/>
          <w:tab w:val="left" w:pos="567"/>
        </w:tabs>
        <w:spacing w:before="0" w:after="0" w:line="400" w:lineRule="exact"/>
        <w:ind w:left="0" w:firstLineChars="200" w:firstLine="562"/>
        <w:jc w:val="both"/>
        <w:rPr>
          <w:color w:val="000000" w:themeColor="text1"/>
        </w:rPr>
      </w:pPr>
      <w:bookmarkStart w:id="50" w:name="_Toc405886181"/>
      <w:bookmarkStart w:id="51" w:name="_Toc83392629"/>
      <w:r w:rsidRPr="00976E81">
        <w:rPr>
          <w:rFonts w:hint="eastAsia"/>
          <w:color w:val="000000" w:themeColor="text1"/>
        </w:rPr>
        <w:t>询问、质疑</w:t>
      </w:r>
      <w:bookmarkEnd w:id="50"/>
      <w:r w:rsidRPr="00976E81">
        <w:rPr>
          <w:rFonts w:hint="eastAsia"/>
          <w:color w:val="000000" w:themeColor="text1"/>
        </w:rPr>
        <w:t>和投诉</w:t>
      </w:r>
      <w:bookmarkEnd w:id="51"/>
    </w:p>
    <w:p w14:paraId="447559F8"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供应商认为磋商文件、磋商过程和成交结果使自己的合法权益受到损害的，可以依法进行质疑。</w:t>
      </w:r>
    </w:p>
    <w:p w14:paraId="65095BEE" w14:textId="4A233E91" w:rsidR="00B27243" w:rsidRPr="00976E81"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询问、质疑、投诉的接收和处理严格按照《中华人</w:t>
      </w:r>
      <w:r w:rsidR="0070296F" w:rsidRPr="00976E81">
        <w:rPr>
          <w:rFonts w:ascii="宋体" w:eastAsia="宋体" w:hAnsi="宋体" w:hint="eastAsia"/>
          <w:color w:val="000000" w:themeColor="text1"/>
          <w:sz w:val="28"/>
          <w:szCs w:val="28"/>
        </w:rPr>
        <w:t>民</w:t>
      </w:r>
      <w:r w:rsidRPr="00976E81">
        <w:rPr>
          <w:rFonts w:ascii="宋体" w:eastAsia="宋体" w:hAnsi="宋体" w:hint="eastAsia"/>
          <w:color w:val="000000" w:themeColor="text1"/>
          <w:sz w:val="28"/>
          <w:szCs w:val="28"/>
        </w:rPr>
        <w:t>共和国政府采购法》《中华人</w:t>
      </w:r>
      <w:r w:rsidR="0070296F" w:rsidRPr="00976E81">
        <w:rPr>
          <w:rFonts w:ascii="宋体" w:eastAsia="宋体" w:hAnsi="宋体" w:hint="eastAsia"/>
          <w:color w:val="000000" w:themeColor="text1"/>
          <w:sz w:val="28"/>
          <w:szCs w:val="28"/>
        </w:rPr>
        <w:t>民</w:t>
      </w:r>
      <w:r w:rsidRPr="00976E81">
        <w:rPr>
          <w:rFonts w:ascii="宋体" w:eastAsia="宋体" w:hAnsi="宋体" w:hint="eastAsia"/>
          <w:color w:val="000000" w:themeColor="text1"/>
          <w:sz w:val="28"/>
          <w:szCs w:val="28"/>
        </w:rPr>
        <w:t>共和国政府采购法实施条例》和《政府采购质疑和投诉办法》（财政部94号令）的规定办理。</w:t>
      </w:r>
    </w:p>
    <w:p w14:paraId="33189553"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供应商询问、质疑的对象</w:t>
      </w:r>
    </w:p>
    <w:p w14:paraId="21C03862" w14:textId="3062BB19" w:rsidR="00B27243" w:rsidRPr="00976E81"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976E81" w:rsidRDefault="00B27243" w:rsidP="00D71512">
      <w:pPr>
        <w:pStyle w:val="22"/>
        <w:numPr>
          <w:ilvl w:val="1"/>
          <w:numId w:val="4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供应商对除上述磋商文件中的其他内容、采购过程及成交结果提出询问、质疑的，应向</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提出。</w:t>
      </w:r>
    </w:p>
    <w:p w14:paraId="35BF4286"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供应商提出的询问，应当明确询问事项，如以书面形式提出的，应由供应商签字并加盖公章。</w:t>
      </w:r>
    </w:p>
    <w:p w14:paraId="0567EDC5"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供应商应在法定质疑期内一次性提出针对同一采购程序环节的质疑。</w:t>
      </w:r>
    </w:p>
    <w:p w14:paraId="7F193EEF"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供应商提出质疑时应当准备的资料</w:t>
      </w:r>
    </w:p>
    <w:p w14:paraId="069042A6" w14:textId="677790C8" w:rsidR="00B27243" w:rsidRPr="00976E81"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color w:val="000000" w:themeColor="text1"/>
          <w:sz w:val="28"/>
          <w:szCs w:val="28"/>
        </w:rPr>
        <w:t>质疑书</w:t>
      </w:r>
      <w:r w:rsidR="005C145E" w:rsidRPr="00976E81">
        <w:rPr>
          <w:rFonts w:ascii="宋体" w:eastAsia="宋体" w:hAnsi="宋体" w:hint="eastAsia"/>
          <w:color w:val="000000" w:themeColor="text1"/>
          <w:sz w:val="28"/>
          <w:szCs w:val="28"/>
        </w:rPr>
        <w:t>1</w:t>
      </w:r>
      <w:r w:rsidRPr="00976E81">
        <w:rPr>
          <w:rFonts w:ascii="宋体" w:eastAsia="宋体" w:hAnsi="宋体"/>
          <w:color w:val="000000" w:themeColor="text1"/>
          <w:sz w:val="28"/>
          <w:szCs w:val="28"/>
        </w:rPr>
        <w:t>份</w:t>
      </w:r>
      <w:r w:rsidR="005C145E" w:rsidRPr="00976E81">
        <w:rPr>
          <w:rFonts w:ascii="宋体" w:eastAsia="宋体" w:hAnsi="宋体" w:hint="eastAsia"/>
          <w:color w:val="000000" w:themeColor="text1"/>
          <w:sz w:val="28"/>
          <w:szCs w:val="28"/>
        </w:rPr>
        <w:t>（加盖公章）</w:t>
      </w:r>
      <w:r w:rsidRPr="00976E81">
        <w:rPr>
          <w:rFonts w:ascii="宋体" w:eastAsia="宋体" w:hAnsi="宋体" w:hint="eastAsia"/>
          <w:color w:val="000000" w:themeColor="text1"/>
          <w:sz w:val="28"/>
          <w:szCs w:val="28"/>
        </w:rPr>
        <w:t>；</w:t>
      </w:r>
    </w:p>
    <w:p w14:paraId="67599C77" w14:textId="1A10F40E" w:rsidR="00B27243" w:rsidRPr="00976E81"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cs="Helvetica" w:hint="eastAsia"/>
          <w:color w:val="000000" w:themeColor="text1"/>
          <w:sz w:val="28"/>
          <w:szCs w:val="28"/>
        </w:rPr>
        <w:t>委托代理人办理质疑事宜的需提供：法定代表人授权委托书1份（加盖公章）</w:t>
      </w:r>
      <w:r w:rsidR="00B27243" w:rsidRPr="00976E81">
        <w:rPr>
          <w:rFonts w:ascii="宋体" w:eastAsia="宋体" w:hAnsi="宋体" w:hint="eastAsia"/>
          <w:color w:val="000000" w:themeColor="text1"/>
          <w:sz w:val="28"/>
          <w:szCs w:val="28"/>
        </w:rPr>
        <w:t>；</w:t>
      </w:r>
    </w:p>
    <w:p w14:paraId="73D469FA" w14:textId="582431DB" w:rsidR="00B27243" w:rsidRPr="00976E81" w:rsidRDefault="005C145E"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cs="Helvetica" w:hint="eastAsia"/>
          <w:color w:val="000000" w:themeColor="text1"/>
          <w:sz w:val="28"/>
          <w:szCs w:val="28"/>
        </w:rPr>
        <w:t>营业执照或法人证书复印件1份</w:t>
      </w:r>
      <w:r w:rsidR="00B27243" w:rsidRPr="00976E81">
        <w:rPr>
          <w:rFonts w:ascii="宋体" w:eastAsia="宋体" w:hAnsi="宋体" w:hint="eastAsia"/>
          <w:color w:val="000000" w:themeColor="text1"/>
          <w:sz w:val="28"/>
          <w:szCs w:val="28"/>
        </w:rPr>
        <w:t>；</w:t>
      </w:r>
    </w:p>
    <w:p w14:paraId="36F2997A" w14:textId="64585A37" w:rsidR="00B27243" w:rsidRPr="00976E81"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法定代表人身份证复印件1份；</w:t>
      </w:r>
    </w:p>
    <w:p w14:paraId="13F6A854" w14:textId="2C89E339" w:rsidR="00B27243" w:rsidRPr="00976E81"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委托代理人身份证复印件1份（委托代理人办理质疑事宜的需提供）；</w:t>
      </w:r>
    </w:p>
    <w:p w14:paraId="78A44B2B" w14:textId="40DEC31F" w:rsidR="00B27243" w:rsidRPr="00976E81" w:rsidRDefault="00B27243" w:rsidP="00D71512">
      <w:pPr>
        <w:pStyle w:val="af5"/>
        <w:numPr>
          <w:ilvl w:val="1"/>
          <w:numId w:val="44"/>
        </w:numPr>
        <w:tabs>
          <w:tab w:val="left" w:pos="1134"/>
        </w:tabs>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针对质疑事项必要的证明材料。</w:t>
      </w:r>
    </w:p>
    <w:p w14:paraId="51E4BAB7" w14:textId="77777777" w:rsidR="00B27243" w:rsidRPr="00976E81" w:rsidRDefault="00B27243" w:rsidP="00D71512">
      <w:pPr>
        <w:pStyle w:val="22"/>
        <w:numPr>
          <w:ilvl w:val="0"/>
          <w:numId w:val="13"/>
        </w:numPr>
        <w:tabs>
          <w:tab w:val="left" w:pos="1134"/>
        </w:tabs>
        <w:spacing w:after="0"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2" w:name="_Toc376425021"/>
      <w:bookmarkStart w:id="53" w:name="_Toc3363724"/>
      <w:bookmarkStart w:id="54" w:name="_Toc83392630"/>
      <w:bookmarkEnd w:id="52"/>
      <w:r w:rsidRPr="00976E81">
        <w:rPr>
          <w:rFonts w:hint="eastAsia"/>
          <w:color w:val="000000" w:themeColor="text1"/>
        </w:rPr>
        <w:t>中小企业政府采购信用融资</w:t>
      </w:r>
      <w:bookmarkEnd w:id="53"/>
      <w:bookmarkEnd w:id="54"/>
    </w:p>
    <w:p w14:paraId="36AC7359" w14:textId="77777777" w:rsidR="00C65132" w:rsidRPr="00976E81"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参加本次</w:t>
      </w:r>
      <w:r w:rsidR="00C65132" w:rsidRPr="00976E81">
        <w:rPr>
          <w:rFonts w:ascii="宋体" w:hAnsi="宋体" w:hint="eastAsia"/>
          <w:color w:val="000000" w:themeColor="text1"/>
          <w:sz w:val="28"/>
          <w:szCs w:val="28"/>
        </w:rPr>
        <w:t>采购</w:t>
      </w:r>
      <w:r w:rsidRPr="00976E81">
        <w:rPr>
          <w:rFonts w:ascii="宋体" w:hAnsi="宋体" w:hint="eastAsia"/>
          <w:color w:val="000000" w:themeColor="text1"/>
          <w:sz w:val="28"/>
          <w:szCs w:val="28"/>
        </w:rPr>
        <w:t>活动</w:t>
      </w:r>
      <w:r w:rsidR="00C65132" w:rsidRPr="00976E81">
        <w:rPr>
          <w:rFonts w:ascii="宋体" w:hAnsi="宋体" w:hint="eastAsia"/>
          <w:color w:val="000000" w:themeColor="text1"/>
          <w:sz w:val="28"/>
          <w:szCs w:val="28"/>
        </w:rPr>
        <w:t>成交</w:t>
      </w:r>
      <w:r w:rsidRPr="00976E81">
        <w:rPr>
          <w:rFonts w:ascii="宋体" w:hAnsi="宋体" w:hint="eastAsia"/>
          <w:color w:val="000000" w:themeColor="text1"/>
          <w:sz w:val="28"/>
          <w:szCs w:val="28"/>
        </w:rPr>
        <w:t>的中小企业无需提供财产抵押或第三方担保，凭借政府采购合同可向融资机构申请融资。</w:t>
      </w:r>
    </w:p>
    <w:p w14:paraId="61ADA2FA" w14:textId="1BE98F2A" w:rsidR="00B27243" w:rsidRPr="00976E81"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976E81"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rPr>
          <w:color w:val="000000" w:themeColor="text1"/>
        </w:rPr>
      </w:pPr>
      <w:bookmarkStart w:id="55" w:name="_Toc83392631"/>
      <w:r w:rsidRPr="00976E81">
        <w:rPr>
          <w:rFonts w:hint="eastAsia"/>
          <w:color w:val="000000" w:themeColor="text1"/>
        </w:rPr>
        <w:t>其他</w:t>
      </w:r>
      <w:bookmarkEnd w:id="55"/>
    </w:p>
    <w:p w14:paraId="3DB3F35D" w14:textId="4B8CCF42" w:rsidR="00B27243" w:rsidRPr="00976E81" w:rsidRDefault="00281FC1" w:rsidP="0093331C">
      <w:pPr>
        <w:tabs>
          <w:tab w:val="left" w:pos="1134"/>
        </w:tabs>
        <w:spacing w:before="100" w:beforeAutospacing="1" w:after="100" w:afterAutospacing="1" w:line="400" w:lineRule="exact"/>
        <w:ind w:firstLineChars="200" w:firstLine="420"/>
        <w:rPr>
          <w:rFonts w:ascii="宋体" w:hAnsi="宋体"/>
          <w:color w:val="000000" w:themeColor="text1"/>
          <w:sz w:val="28"/>
          <w:szCs w:val="28"/>
        </w:rPr>
        <w:sectPr w:rsidR="00B27243" w:rsidRPr="00976E81">
          <w:pgSz w:w="11906" w:h="16838"/>
          <w:pgMar w:top="1134" w:right="1274" w:bottom="1440" w:left="1418" w:header="851" w:footer="992" w:gutter="0"/>
          <w:cols w:space="720"/>
          <w:titlePg/>
          <w:docGrid w:type="lines" w:linePitch="312"/>
        </w:sectPr>
      </w:pPr>
      <w:r w:rsidRPr="00976E81">
        <w:rPr>
          <w:rFonts w:ascii="仿宋" w:eastAsia="仿宋" w:hAnsi="仿宋" w:hint="eastAsia"/>
          <w:color w:val="000000" w:themeColor="text1"/>
          <w:szCs w:val="21"/>
          <w:lang w:val="zh-CN"/>
        </w:rPr>
        <w:t>（实质性要求）</w:t>
      </w:r>
      <w:r w:rsidR="005C145E" w:rsidRPr="00976E81">
        <w:rPr>
          <w:rFonts w:ascii="宋体" w:hAnsi="宋体" w:hint="eastAsia"/>
          <w:color w:val="000000" w:themeColor="text1"/>
          <w:sz w:val="28"/>
          <w:szCs w:val="28"/>
        </w:rPr>
        <w:t>国家或行业主管部门对工程项目的技术标准、质量标准</w:t>
      </w:r>
      <w:r w:rsidR="00E261B4" w:rsidRPr="00976E81">
        <w:rPr>
          <w:rFonts w:ascii="宋体" w:hAnsi="宋体" w:hint="eastAsia"/>
          <w:color w:val="000000" w:themeColor="text1"/>
          <w:sz w:val="28"/>
          <w:szCs w:val="28"/>
        </w:rPr>
        <w:t>等有强制性规定的，必须符合其要求。</w:t>
      </w:r>
    </w:p>
    <w:p w14:paraId="3B8C1425" w14:textId="1066AF29" w:rsidR="00B27243" w:rsidRPr="00976E81" w:rsidRDefault="0077103B" w:rsidP="00B27243">
      <w:pPr>
        <w:pStyle w:val="1"/>
        <w:widowControl/>
        <w:numPr>
          <w:ilvl w:val="0"/>
          <w:numId w:val="1"/>
        </w:numPr>
        <w:spacing w:before="0" w:after="0" w:line="360" w:lineRule="auto"/>
        <w:ind w:left="0" w:firstLine="0"/>
        <w:rPr>
          <w:color w:val="000000" w:themeColor="text1"/>
        </w:rPr>
      </w:pPr>
      <w:bookmarkStart w:id="56" w:name="_Toc83392632"/>
      <w:r w:rsidRPr="00976E81">
        <w:rPr>
          <w:rFonts w:hint="eastAsia"/>
          <w:color w:val="000000" w:themeColor="text1"/>
        </w:rPr>
        <w:lastRenderedPageBreak/>
        <w:t>施工响应文件</w:t>
      </w:r>
      <w:r w:rsidR="00B27243" w:rsidRPr="00976E81">
        <w:rPr>
          <w:rFonts w:hint="eastAsia"/>
          <w:color w:val="000000" w:themeColor="text1"/>
        </w:rPr>
        <w:t>格式</w:t>
      </w:r>
      <w:bookmarkEnd w:id="56"/>
    </w:p>
    <w:p w14:paraId="7D1A7438" w14:textId="2081EBC8" w:rsidR="00B27243" w:rsidRPr="00976E81" w:rsidRDefault="00427AAC" w:rsidP="008D2D2B">
      <w:pPr>
        <w:pStyle w:val="2"/>
        <w:numPr>
          <w:ilvl w:val="1"/>
          <w:numId w:val="1"/>
        </w:numPr>
        <w:tabs>
          <w:tab w:val="left" w:pos="426"/>
          <w:tab w:val="left" w:pos="567"/>
        </w:tabs>
        <w:spacing w:before="0" w:after="0"/>
        <w:jc w:val="both"/>
        <w:rPr>
          <w:color w:val="000000" w:themeColor="text1"/>
        </w:rPr>
      </w:pPr>
      <w:bookmarkStart w:id="57" w:name="_Toc448403805"/>
      <w:bookmarkStart w:id="58" w:name="_Toc83392633"/>
      <w:bookmarkStart w:id="59" w:name="_Toc320698765"/>
      <w:r w:rsidRPr="00976E81">
        <w:rPr>
          <w:rFonts w:hint="eastAsia"/>
          <w:color w:val="000000" w:themeColor="text1"/>
        </w:rPr>
        <w:t>施工</w:t>
      </w:r>
      <w:r w:rsidR="00B27243" w:rsidRPr="00976E81">
        <w:rPr>
          <w:rFonts w:hint="eastAsia"/>
          <w:color w:val="000000" w:themeColor="text1"/>
        </w:rPr>
        <w:t>响应文件格式</w:t>
      </w:r>
      <w:bookmarkEnd w:id="57"/>
      <w:bookmarkEnd w:id="58"/>
    </w:p>
    <w:p w14:paraId="594B5A9A" w14:textId="77777777" w:rsidR="00134B9A" w:rsidRPr="00976E81" w:rsidRDefault="00134B9A" w:rsidP="00134B9A">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t>报价函</w:t>
      </w:r>
    </w:p>
    <w:p w14:paraId="0A3A5451" w14:textId="069C4A59" w:rsidR="00134B9A" w:rsidRPr="00976E81" w:rsidRDefault="00134B9A" w:rsidP="00F87217">
      <w:pPr>
        <w:snapToGrid w:val="0"/>
        <w:spacing w:after="0" w:line="400" w:lineRule="exact"/>
        <w:ind w:firstLineChars="200" w:firstLine="562"/>
        <w:rPr>
          <w:rFonts w:ascii="宋体" w:hAnsi="宋体"/>
          <w:b/>
          <w:color w:val="000000" w:themeColor="text1"/>
          <w:sz w:val="28"/>
          <w:szCs w:val="28"/>
          <w:u w:val="single"/>
        </w:rPr>
      </w:pPr>
      <w:r w:rsidRPr="00976E81">
        <w:rPr>
          <w:rFonts w:ascii="宋体" w:hAnsi="宋体" w:hint="eastAsia"/>
          <w:b/>
          <w:color w:val="000000" w:themeColor="text1"/>
          <w:sz w:val="28"/>
          <w:szCs w:val="28"/>
        </w:rPr>
        <w:t>项</w:t>
      </w:r>
      <w:r w:rsidRPr="00976E81">
        <w:rPr>
          <w:rFonts w:ascii="宋体" w:hAnsi="宋体" w:hint="eastAsia"/>
          <w:b/>
          <w:color w:val="000000" w:themeColor="text1"/>
          <w:spacing w:val="-20"/>
          <w:sz w:val="28"/>
          <w:szCs w:val="28"/>
        </w:rPr>
        <w:t>目名称：</w:t>
      </w:r>
      <w:r w:rsidR="003A5EFA" w:rsidRPr="00976E81">
        <w:rPr>
          <w:rFonts w:ascii="宋体" w:hAnsi="宋体"/>
          <w:b/>
          <w:color w:val="000000" w:themeColor="text1"/>
          <w:sz w:val="28"/>
          <w:szCs w:val="28"/>
          <w:u w:val="single"/>
        </w:rPr>
        <w:t>成都市郫都区交通运输局“天府旅游名县”迎检线路公交站台提升改造工程采购项目</w:t>
      </w:r>
    </w:p>
    <w:p w14:paraId="7AC16264" w14:textId="4F9D32A9" w:rsidR="00134B9A" w:rsidRPr="00976E81" w:rsidRDefault="00134B9A" w:rsidP="00F87217">
      <w:pPr>
        <w:snapToGrid w:val="0"/>
        <w:spacing w:after="0" w:line="400" w:lineRule="exact"/>
        <w:ind w:firstLineChars="200" w:firstLine="562"/>
        <w:rPr>
          <w:rFonts w:ascii="宋体" w:hAnsi="宋体"/>
          <w:b/>
          <w:color w:val="000000" w:themeColor="text1"/>
          <w:sz w:val="28"/>
          <w:szCs w:val="28"/>
          <w:u w:val="single"/>
        </w:rPr>
      </w:pPr>
      <w:r w:rsidRPr="00976E81">
        <w:rPr>
          <w:rFonts w:ascii="宋体" w:hAnsi="宋体" w:hint="eastAsia"/>
          <w:b/>
          <w:color w:val="000000" w:themeColor="text1"/>
          <w:sz w:val="28"/>
          <w:szCs w:val="28"/>
        </w:rPr>
        <w:t>项目编号：</w:t>
      </w:r>
      <w:r w:rsidR="0085628E" w:rsidRPr="00976E81">
        <w:rPr>
          <w:rFonts w:ascii="宋体" w:hAnsi="宋体" w:hint="eastAsia"/>
          <w:color w:val="000000" w:themeColor="text1"/>
          <w:kern w:val="0"/>
          <w:sz w:val="28"/>
          <w:szCs w:val="28"/>
        </w:rPr>
        <w:t>郫都</w:t>
      </w:r>
      <w:r w:rsidR="0085628E" w:rsidRPr="00976E81">
        <w:rPr>
          <w:rFonts w:ascii="宋体" w:hAnsi="宋体"/>
          <w:color w:val="000000" w:themeColor="text1"/>
          <w:kern w:val="0"/>
          <w:sz w:val="28"/>
          <w:szCs w:val="28"/>
        </w:rPr>
        <w:t>政采〔2021〕</w:t>
      </w:r>
      <w:r w:rsidR="00917A5B">
        <w:rPr>
          <w:rFonts w:ascii="宋体" w:hAnsi="宋体" w:hint="eastAsia"/>
          <w:color w:val="000000" w:themeColor="text1"/>
          <w:kern w:val="0"/>
          <w:sz w:val="28"/>
          <w:szCs w:val="28"/>
        </w:rPr>
        <w:t>A0042</w:t>
      </w:r>
      <w:r w:rsidR="0085628E" w:rsidRPr="00976E81">
        <w:rPr>
          <w:rFonts w:ascii="宋体" w:hAnsi="宋体"/>
          <w:color w:val="000000" w:themeColor="text1"/>
          <w:kern w:val="0"/>
          <w:sz w:val="28"/>
          <w:szCs w:val="28"/>
        </w:rPr>
        <w:t>号</w:t>
      </w:r>
    </w:p>
    <w:p w14:paraId="3C2417A3" w14:textId="346DCDCA" w:rsidR="00134B9A" w:rsidRPr="00976E81" w:rsidRDefault="00134B9A" w:rsidP="00F87217">
      <w:pPr>
        <w:spacing w:after="0" w:line="400" w:lineRule="exact"/>
        <w:ind w:firstLineChars="200" w:firstLine="584"/>
        <w:rPr>
          <w:rFonts w:ascii="宋体" w:hAnsi="宋体"/>
          <w:color w:val="000000" w:themeColor="text1"/>
          <w:spacing w:val="6"/>
          <w:sz w:val="28"/>
          <w:szCs w:val="28"/>
        </w:rPr>
      </w:pPr>
      <w:r w:rsidRPr="00976E81">
        <w:rPr>
          <w:rFonts w:ascii="宋体" w:hAnsi="宋体" w:hint="eastAsia"/>
          <w:color w:val="000000" w:themeColor="text1"/>
          <w:spacing w:val="6"/>
          <w:sz w:val="28"/>
          <w:szCs w:val="28"/>
        </w:rPr>
        <w:t>成都市</w:t>
      </w:r>
      <w:r w:rsidR="00C6008B" w:rsidRPr="00976E81">
        <w:rPr>
          <w:rFonts w:ascii="宋体" w:hAnsi="宋体" w:hint="eastAsia"/>
          <w:color w:val="000000" w:themeColor="text1"/>
          <w:spacing w:val="6"/>
          <w:sz w:val="28"/>
          <w:szCs w:val="28"/>
        </w:rPr>
        <w:t>郫都区</w:t>
      </w:r>
      <w:r w:rsidRPr="00976E81">
        <w:rPr>
          <w:rFonts w:ascii="宋体" w:hAnsi="宋体" w:hint="eastAsia"/>
          <w:color w:val="000000" w:themeColor="text1"/>
          <w:spacing w:val="6"/>
          <w:sz w:val="28"/>
          <w:szCs w:val="28"/>
        </w:rPr>
        <w:t>公共资源交易服务中心</w:t>
      </w:r>
      <w:r w:rsidRPr="00976E81">
        <w:rPr>
          <w:rFonts w:ascii="宋体" w:hAnsi="宋体"/>
          <w:color w:val="000000" w:themeColor="text1"/>
          <w:spacing w:val="6"/>
          <w:sz w:val="28"/>
          <w:szCs w:val="28"/>
        </w:rPr>
        <w:t xml:space="preserve">: </w:t>
      </w:r>
    </w:p>
    <w:p w14:paraId="4FABAF3E" w14:textId="029C1797" w:rsidR="00134B9A" w:rsidRPr="00976E81" w:rsidRDefault="00134B9A" w:rsidP="00F87217">
      <w:pPr>
        <w:spacing w:after="0" w:line="400" w:lineRule="exact"/>
        <w:ind w:firstLineChars="200" w:firstLine="560"/>
        <w:rPr>
          <w:rFonts w:ascii="宋体" w:hAnsi="宋体"/>
          <w:color w:val="000000" w:themeColor="text1"/>
          <w:spacing w:val="6"/>
          <w:sz w:val="28"/>
          <w:szCs w:val="28"/>
        </w:rPr>
      </w:pPr>
      <w:r w:rsidRPr="00976E81">
        <w:rPr>
          <w:rFonts w:ascii="宋体" w:hAnsi="宋体" w:hint="eastAsia"/>
          <w:bCs/>
          <w:color w:val="000000" w:themeColor="text1"/>
          <w:sz w:val="28"/>
          <w:szCs w:val="28"/>
        </w:rPr>
        <w:t>我方全面研究了“</w:t>
      </w:r>
      <w:r w:rsidR="003A5EFA" w:rsidRPr="00976E81">
        <w:rPr>
          <w:rFonts w:ascii="宋体" w:hAnsi="宋体"/>
          <w:b/>
          <w:color w:val="000000" w:themeColor="text1"/>
          <w:sz w:val="28"/>
          <w:szCs w:val="28"/>
          <w:u w:val="single"/>
        </w:rPr>
        <w:t>成都市郫都区交通运输局“天府旅游名县”迎检线路公交站台提升改造工程采购项目</w:t>
      </w:r>
      <w:r w:rsidRPr="00976E81">
        <w:rPr>
          <w:rFonts w:ascii="宋体" w:hAnsi="宋体" w:hint="eastAsia"/>
          <w:b/>
          <w:bCs/>
          <w:color w:val="000000" w:themeColor="text1"/>
          <w:sz w:val="28"/>
          <w:szCs w:val="28"/>
        </w:rPr>
        <w:t>”</w:t>
      </w:r>
      <w:r w:rsidRPr="00976E81">
        <w:rPr>
          <w:rFonts w:ascii="宋体" w:hAnsi="宋体" w:hint="eastAsia"/>
          <w:b/>
          <w:bCs/>
          <w:color w:val="000000" w:themeColor="text1"/>
          <w:sz w:val="28"/>
          <w:szCs w:val="28"/>
          <w:u w:val="single"/>
        </w:rPr>
        <w:t>（项目编号：</w:t>
      </w:r>
      <w:r w:rsidR="0085628E" w:rsidRPr="00976E81">
        <w:rPr>
          <w:rFonts w:ascii="宋体" w:hAnsi="宋体" w:hint="eastAsia"/>
          <w:b/>
          <w:color w:val="000000" w:themeColor="text1"/>
          <w:kern w:val="0"/>
          <w:sz w:val="28"/>
          <w:szCs w:val="28"/>
        </w:rPr>
        <w:t>郫都</w:t>
      </w:r>
      <w:r w:rsidR="0085628E" w:rsidRPr="00976E81">
        <w:rPr>
          <w:rFonts w:ascii="宋体" w:hAnsi="宋体"/>
          <w:b/>
          <w:color w:val="000000" w:themeColor="text1"/>
          <w:kern w:val="0"/>
          <w:sz w:val="28"/>
          <w:szCs w:val="28"/>
        </w:rPr>
        <w:t>政采〔2021〕</w:t>
      </w:r>
      <w:r w:rsidR="00917A5B">
        <w:rPr>
          <w:rFonts w:ascii="宋体" w:hAnsi="宋体" w:hint="eastAsia"/>
          <w:b/>
          <w:color w:val="000000" w:themeColor="text1"/>
          <w:kern w:val="0"/>
          <w:sz w:val="28"/>
          <w:szCs w:val="28"/>
        </w:rPr>
        <w:t>A0042</w:t>
      </w:r>
      <w:r w:rsidR="0085628E" w:rsidRPr="00976E81">
        <w:rPr>
          <w:rFonts w:ascii="宋体" w:hAnsi="宋体"/>
          <w:b/>
          <w:color w:val="000000" w:themeColor="text1"/>
          <w:kern w:val="0"/>
          <w:sz w:val="28"/>
          <w:szCs w:val="28"/>
        </w:rPr>
        <w:t>号</w:t>
      </w:r>
      <w:r w:rsidRPr="00976E81">
        <w:rPr>
          <w:rFonts w:ascii="宋体" w:hAnsi="宋体" w:hint="eastAsia"/>
          <w:b/>
          <w:bCs/>
          <w:color w:val="000000" w:themeColor="text1"/>
          <w:sz w:val="28"/>
          <w:szCs w:val="28"/>
        </w:rPr>
        <w:t>）</w:t>
      </w:r>
      <w:r w:rsidRPr="00976E81">
        <w:rPr>
          <w:rFonts w:ascii="宋体" w:hAnsi="宋体" w:hint="eastAsia"/>
          <w:bCs/>
          <w:color w:val="000000" w:themeColor="text1"/>
          <w:sz w:val="28"/>
          <w:szCs w:val="28"/>
        </w:rPr>
        <w:t>的磋商文件，决定参加贵单位组织的本项目的磋商。我方授权</w:t>
      </w:r>
      <w:r w:rsidRPr="00976E81">
        <w:rPr>
          <w:rFonts w:ascii="宋体" w:hAnsi="宋体"/>
          <w:bCs/>
          <w:color w:val="000000" w:themeColor="text1"/>
          <w:sz w:val="28"/>
          <w:szCs w:val="28"/>
          <w:u w:val="single"/>
        </w:rPr>
        <w:t>X（姓名、职务）</w:t>
      </w:r>
      <w:r w:rsidRPr="00976E81">
        <w:rPr>
          <w:rFonts w:ascii="宋体" w:hAnsi="宋体" w:hint="eastAsia"/>
          <w:bCs/>
          <w:color w:val="000000" w:themeColor="text1"/>
          <w:sz w:val="28"/>
          <w:szCs w:val="28"/>
        </w:rPr>
        <w:t>代表我方</w:t>
      </w:r>
      <w:r w:rsidRPr="00976E81">
        <w:rPr>
          <w:rFonts w:ascii="宋体" w:hAnsi="宋体"/>
          <w:bCs/>
          <w:color w:val="000000" w:themeColor="text1"/>
          <w:sz w:val="28"/>
          <w:szCs w:val="28"/>
          <w:u w:val="single"/>
        </w:rPr>
        <w:t>X（</w:t>
      </w:r>
      <w:r w:rsidRPr="00976E81">
        <w:rPr>
          <w:rFonts w:ascii="宋体" w:hAnsi="宋体" w:hint="eastAsia"/>
          <w:bCs/>
          <w:color w:val="000000" w:themeColor="text1"/>
          <w:sz w:val="28"/>
          <w:szCs w:val="28"/>
          <w:u w:val="single"/>
        </w:rPr>
        <w:t>供应商名称）</w:t>
      </w:r>
      <w:r w:rsidRPr="00976E81">
        <w:rPr>
          <w:rFonts w:ascii="宋体" w:hAnsi="宋体" w:hint="eastAsia"/>
          <w:bCs/>
          <w:color w:val="000000" w:themeColor="text1"/>
          <w:sz w:val="28"/>
          <w:szCs w:val="28"/>
        </w:rPr>
        <w:t>全权处理本项目</w:t>
      </w:r>
      <w:r w:rsidR="00982313" w:rsidRPr="00976E81">
        <w:rPr>
          <w:rFonts w:ascii="宋体" w:hAnsi="宋体" w:hint="eastAsia"/>
          <w:color w:val="000000" w:themeColor="text1"/>
          <w:spacing w:val="6"/>
          <w:sz w:val="28"/>
          <w:szCs w:val="28"/>
        </w:rPr>
        <w:t>蹉商</w:t>
      </w:r>
      <w:r w:rsidRPr="00976E81">
        <w:rPr>
          <w:rFonts w:ascii="宋体" w:hAnsi="宋体" w:hint="eastAsia"/>
          <w:bCs/>
          <w:color w:val="000000" w:themeColor="text1"/>
          <w:sz w:val="28"/>
          <w:szCs w:val="28"/>
        </w:rPr>
        <w:t>的有关事宜。</w:t>
      </w:r>
    </w:p>
    <w:p w14:paraId="086EAE00" w14:textId="001DA45F" w:rsidR="00134B9A" w:rsidRPr="00976E81"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我方已知晓全部磋商文件的内容，包括修改文件（如有）以及全部相关资料和有关附件，并对上述文件均无异议，愿意以人民币（大写）</w:t>
      </w:r>
      <w:r w:rsidRPr="00976E81">
        <w:rPr>
          <w:rFonts w:ascii="宋体" w:eastAsia="宋体" w:hAnsi="宋体" w:hint="eastAsia"/>
          <w:color w:val="000000" w:themeColor="text1"/>
          <w:sz w:val="28"/>
          <w:szCs w:val="28"/>
          <w:u w:val="single"/>
        </w:rPr>
        <w:t xml:space="preserve">　</w:t>
      </w:r>
      <w:r w:rsidRPr="00976E81">
        <w:rPr>
          <w:rFonts w:ascii="宋体" w:eastAsia="宋体" w:hAnsi="宋体"/>
          <w:color w:val="000000" w:themeColor="text1"/>
          <w:sz w:val="28"/>
          <w:szCs w:val="28"/>
          <w:u w:val="single"/>
        </w:rPr>
        <w:t>X</w:t>
      </w:r>
      <w:r w:rsidRPr="00976E81">
        <w:rPr>
          <w:rFonts w:ascii="宋体" w:eastAsia="宋体" w:hAnsi="宋体" w:hint="eastAsia"/>
          <w:color w:val="000000" w:themeColor="text1"/>
          <w:sz w:val="28"/>
          <w:szCs w:val="28"/>
          <w:u w:val="single"/>
        </w:rPr>
        <w:t xml:space="preserve">　</w:t>
      </w:r>
      <w:r w:rsidRPr="00976E81">
        <w:rPr>
          <w:rFonts w:ascii="宋体" w:eastAsia="宋体" w:hAnsi="宋体" w:hint="eastAsia"/>
          <w:color w:val="000000" w:themeColor="text1"/>
          <w:sz w:val="28"/>
          <w:szCs w:val="28"/>
        </w:rPr>
        <w:t>（￥）的总报价，工期</w:t>
      </w:r>
      <w:r w:rsidRPr="00976E81">
        <w:rPr>
          <w:rFonts w:ascii="宋体" w:eastAsia="宋体" w:hAnsi="宋体" w:hint="eastAsia"/>
          <w:color w:val="000000" w:themeColor="text1"/>
          <w:sz w:val="28"/>
          <w:szCs w:val="28"/>
          <w:u w:val="single"/>
        </w:rPr>
        <w:t xml:space="preserve">　</w:t>
      </w:r>
      <w:r w:rsidRPr="00976E81">
        <w:rPr>
          <w:rFonts w:ascii="宋体" w:eastAsia="宋体" w:hAnsi="宋体"/>
          <w:color w:val="000000" w:themeColor="text1"/>
          <w:sz w:val="28"/>
          <w:szCs w:val="28"/>
          <w:u w:val="single"/>
        </w:rPr>
        <w:t>X</w:t>
      </w:r>
      <w:r w:rsidRPr="00976E81">
        <w:rPr>
          <w:rFonts w:ascii="宋体" w:eastAsia="宋体" w:hAnsi="宋体" w:hint="eastAsia"/>
          <w:color w:val="000000" w:themeColor="text1"/>
          <w:sz w:val="28"/>
          <w:szCs w:val="28"/>
          <w:u w:val="single"/>
        </w:rPr>
        <w:t xml:space="preserve">　</w:t>
      </w:r>
      <w:r w:rsidRPr="00976E81">
        <w:rPr>
          <w:rFonts w:ascii="宋体" w:eastAsia="宋体" w:hAnsi="宋体" w:hint="eastAsia"/>
          <w:color w:val="000000" w:themeColor="text1"/>
          <w:sz w:val="28"/>
          <w:szCs w:val="28"/>
        </w:rPr>
        <w:t>日历天，按合同约定实施和完成承包工程，修补工程中的任何缺陷，工程质量达到规定要求标准。</w:t>
      </w:r>
    </w:p>
    <w:p w14:paraId="1915ECA0" w14:textId="31E22293" w:rsidR="00134B9A" w:rsidRPr="00976E81"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施工响应文件</w:t>
      </w:r>
      <w:r w:rsidR="00134B9A" w:rsidRPr="00976E81">
        <w:rPr>
          <w:rFonts w:ascii="宋体" w:eastAsia="宋体" w:hAnsi="宋体" w:hint="eastAsia"/>
          <w:color w:val="000000" w:themeColor="text1"/>
          <w:sz w:val="28"/>
          <w:szCs w:val="28"/>
        </w:rPr>
        <w:t>有效期为从递交</w:t>
      </w:r>
      <w:r w:rsidRPr="00976E81">
        <w:rPr>
          <w:rFonts w:ascii="宋体" w:eastAsia="宋体" w:hAnsi="宋体" w:hint="eastAsia"/>
          <w:color w:val="000000" w:themeColor="text1"/>
          <w:sz w:val="28"/>
          <w:szCs w:val="28"/>
        </w:rPr>
        <w:t>施工响应文件</w:t>
      </w:r>
      <w:r w:rsidR="00134B9A" w:rsidRPr="00976E81">
        <w:rPr>
          <w:rFonts w:ascii="宋体" w:eastAsia="宋体" w:hAnsi="宋体" w:hint="eastAsia"/>
          <w:color w:val="000000" w:themeColor="text1"/>
          <w:sz w:val="28"/>
          <w:szCs w:val="28"/>
        </w:rPr>
        <w:t>截止之日起</w:t>
      </w:r>
      <w:r w:rsidR="00134B9A" w:rsidRPr="00976E81">
        <w:rPr>
          <w:rFonts w:ascii="宋体" w:eastAsia="宋体" w:hAnsi="宋体"/>
          <w:color w:val="000000" w:themeColor="text1"/>
          <w:sz w:val="28"/>
          <w:szCs w:val="28"/>
        </w:rPr>
        <w:t>120天。</w:t>
      </w:r>
      <w:r w:rsidR="00134B9A" w:rsidRPr="00976E81">
        <w:rPr>
          <w:rFonts w:ascii="宋体" w:eastAsia="宋体" w:hAnsi="宋体" w:hint="eastAsia"/>
          <w:color w:val="000000" w:themeColor="text1"/>
          <w:sz w:val="28"/>
          <w:szCs w:val="28"/>
        </w:rPr>
        <w:t>我方承诺在</w:t>
      </w:r>
      <w:r w:rsidRPr="00976E81">
        <w:rPr>
          <w:rFonts w:ascii="宋体" w:eastAsia="宋体" w:hAnsi="宋体" w:hint="eastAsia"/>
          <w:color w:val="000000" w:themeColor="text1"/>
          <w:sz w:val="28"/>
          <w:szCs w:val="28"/>
        </w:rPr>
        <w:t>施工响应文件</w:t>
      </w:r>
      <w:r w:rsidR="00134B9A" w:rsidRPr="00976E81">
        <w:rPr>
          <w:rFonts w:ascii="宋体" w:eastAsia="宋体" w:hAnsi="宋体" w:hint="eastAsia"/>
          <w:color w:val="000000" w:themeColor="text1"/>
          <w:sz w:val="28"/>
          <w:szCs w:val="28"/>
        </w:rPr>
        <w:t>有效期天内不修改、撤销</w:t>
      </w:r>
      <w:r w:rsidRPr="00976E81">
        <w:rPr>
          <w:rFonts w:ascii="宋体" w:eastAsia="宋体" w:hAnsi="宋体" w:hint="eastAsia"/>
          <w:color w:val="000000" w:themeColor="text1"/>
          <w:sz w:val="28"/>
          <w:szCs w:val="28"/>
        </w:rPr>
        <w:t>施工响应文件</w:t>
      </w:r>
      <w:r w:rsidR="00134B9A" w:rsidRPr="00976E81">
        <w:rPr>
          <w:rFonts w:ascii="宋体" w:eastAsia="宋体" w:hAnsi="宋体" w:hint="eastAsia"/>
          <w:color w:val="000000" w:themeColor="text1"/>
          <w:sz w:val="28"/>
          <w:szCs w:val="28"/>
        </w:rPr>
        <w:t>。</w:t>
      </w:r>
    </w:p>
    <w:p w14:paraId="7923798F" w14:textId="77777777" w:rsidR="00134B9A" w:rsidRPr="00976E81"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976E81"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如我方成交：</w:t>
      </w:r>
    </w:p>
    <w:p w14:paraId="5ECE36AB" w14:textId="77777777" w:rsidR="00134B9A" w:rsidRPr="00976E81"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976E81">
        <w:rPr>
          <w:rFonts w:ascii="宋体" w:eastAsia="宋体" w:hAnsi="宋体" w:hint="eastAsia"/>
          <w:color w:val="000000" w:themeColor="text1"/>
          <w:spacing w:val="6"/>
          <w:sz w:val="28"/>
          <w:szCs w:val="28"/>
        </w:rPr>
        <w:t>我方承诺在收到成交通知书后，在规定的期限内与采购人签订合同。</w:t>
      </w:r>
    </w:p>
    <w:p w14:paraId="281416EA" w14:textId="4D697DF6" w:rsidR="00134B9A" w:rsidRPr="00976E81"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976E81">
        <w:rPr>
          <w:rFonts w:ascii="宋体" w:eastAsia="宋体" w:hAnsi="宋体" w:hint="eastAsia"/>
          <w:color w:val="000000" w:themeColor="text1"/>
          <w:spacing w:val="6"/>
          <w:sz w:val="28"/>
          <w:szCs w:val="28"/>
        </w:rPr>
        <w:t>我方承诺按照</w:t>
      </w:r>
      <w:r w:rsidR="00982313" w:rsidRPr="00976E81">
        <w:rPr>
          <w:rFonts w:ascii="宋体" w:eastAsia="宋体" w:hAnsi="宋体" w:hint="eastAsia"/>
          <w:color w:val="000000" w:themeColor="text1"/>
          <w:spacing w:val="6"/>
          <w:sz w:val="28"/>
          <w:szCs w:val="28"/>
        </w:rPr>
        <w:t>蹉商</w:t>
      </w:r>
      <w:r w:rsidRPr="00976E81">
        <w:rPr>
          <w:rFonts w:ascii="宋体" w:eastAsia="宋体" w:hAnsi="宋体" w:hint="eastAsia"/>
          <w:color w:val="000000" w:themeColor="text1"/>
          <w:spacing w:val="6"/>
          <w:sz w:val="28"/>
          <w:szCs w:val="28"/>
        </w:rPr>
        <w:t>文件规定的金额和方式向采购人缴纳履约保证金。</w:t>
      </w:r>
    </w:p>
    <w:p w14:paraId="25BFCBDA" w14:textId="77777777" w:rsidR="00134B9A" w:rsidRPr="00976E81"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976E81">
        <w:rPr>
          <w:rFonts w:ascii="宋体" w:eastAsia="宋体" w:hAnsi="宋体" w:hint="eastAsia"/>
          <w:color w:val="000000" w:themeColor="text1"/>
          <w:spacing w:val="6"/>
          <w:sz w:val="28"/>
          <w:szCs w:val="28"/>
        </w:rPr>
        <w:t>我方将严格履行政府采购合同规定的责任和义务。</w:t>
      </w:r>
    </w:p>
    <w:p w14:paraId="49FC308D" w14:textId="419969E0" w:rsidR="00134B9A" w:rsidRPr="00976E81"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976E81">
        <w:rPr>
          <w:rFonts w:ascii="宋体" w:eastAsia="宋体" w:hAnsi="宋体" w:hint="eastAsia"/>
          <w:color w:val="000000" w:themeColor="text1"/>
          <w:spacing w:val="6"/>
          <w:sz w:val="28"/>
          <w:szCs w:val="28"/>
        </w:rPr>
        <w:t>我方愿意提供贵单位可能另外要求的，与</w:t>
      </w:r>
      <w:r w:rsidRPr="00976E81">
        <w:rPr>
          <w:rFonts w:ascii="宋体" w:eastAsia="宋体" w:hAnsi="宋体" w:hint="eastAsia"/>
          <w:color w:val="000000" w:themeColor="text1"/>
          <w:sz w:val="28"/>
          <w:szCs w:val="28"/>
        </w:rPr>
        <w:t>磋商</w:t>
      </w:r>
      <w:r w:rsidRPr="00976E81">
        <w:rPr>
          <w:rFonts w:ascii="宋体" w:eastAsia="宋体" w:hAnsi="宋体" w:hint="eastAsia"/>
          <w:color w:val="000000" w:themeColor="text1"/>
          <w:spacing w:val="6"/>
          <w:sz w:val="28"/>
          <w:szCs w:val="28"/>
        </w:rPr>
        <w:t>报价有关的文件资料，并保证我方已提供和将要提供的文件资料是真实、准确的。</w:t>
      </w:r>
    </w:p>
    <w:p w14:paraId="6ADF8090" w14:textId="27ED99A4" w:rsidR="00134B9A" w:rsidRPr="00976E81" w:rsidRDefault="00134B9A" w:rsidP="00F87217">
      <w:pPr>
        <w:pStyle w:val="af5"/>
        <w:widowControl/>
        <w:numPr>
          <w:ilvl w:val="0"/>
          <w:numId w:val="31"/>
        </w:numPr>
        <w:spacing w:after="0" w:line="400" w:lineRule="exact"/>
        <w:ind w:left="0" w:firstLine="584"/>
        <w:jc w:val="left"/>
        <w:rPr>
          <w:rFonts w:ascii="宋体" w:eastAsia="宋体" w:hAnsi="宋体"/>
          <w:color w:val="000000" w:themeColor="text1"/>
          <w:spacing w:val="6"/>
          <w:sz w:val="28"/>
          <w:szCs w:val="28"/>
        </w:rPr>
      </w:pPr>
      <w:r w:rsidRPr="00976E81">
        <w:rPr>
          <w:rFonts w:ascii="宋体" w:eastAsia="宋体" w:hAnsi="宋体" w:hint="eastAsia"/>
          <w:color w:val="000000" w:themeColor="text1"/>
          <w:spacing w:val="6"/>
          <w:sz w:val="28"/>
          <w:szCs w:val="28"/>
        </w:rPr>
        <w:lastRenderedPageBreak/>
        <w:t>我方自愿按照</w:t>
      </w:r>
      <w:r w:rsidRPr="00976E81">
        <w:rPr>
          <w:rFonts w:ascii="宋体" w:eastAsia="宋体" w:hAnsi="宋体" w:hint="eastAsia"/>
          <w:color w:val="000000" w:themeColor="text1"/>
          <w:sz w:val="28"/>
          <w:szCs w:val="28"/>
        </w:rPr>
        <w:t>磋商</w:t>
      </w:r>
      <w:r w:rsidRPr="00976E81">
        <w:rPr>
          <w:rFonts w:ascii="宋体" w:eastAsia="宋体" w:hAnsi="宋体" w:hint="eastAsia"/>
          <w:color w:val="000000" w:themeColor="text1"/>
          <w:spacing w:val="6"/>
          <w:sz w:val="28"/>
          <w:szCs w:val="28"/>
        </w:rPr>
        <w:t>文件规定的各项要求完成工程建设项目，最后报价以《最后报价表》为准，接受采购人按照政府采购合同约定金额支付采购资金。</w:t>
      </w:r>
    </w:p>
    <w:p w14:paraId="1B54115F" w14:textId="77777777" w:rsidR="00134B9A" w:rsidRPr="00976E81"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我单位联系方式：</w:t>
      </w:r>
    </w:p>
    <w:p w14:paraId="09A1CDB9" w14:textId="3255B15B" w:rsidR="00982313" w:rsidRPr="00976E81"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976E81">
        <w:rPr>
          <w:rFonts w:ascii="宋体" w:hAnsi="宋体" w:hint="eastAsia"/>
          <w:color w:val="000000" w:themeColor="text1"/>
          <w:sz w:val="28"/>
          <w:szCs w:val="28"/>
        </w:rPr>
        <w:t>地址：</w:t>
      </w:r>
    </w:p>
    <w:p w14:paraId="7F7B0BBC" w14:textId="1C81D12B" w:rsidR="00982313" w:rsidRPr="00976E81"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976E81">
        <w:rPr>
          <w:rFonts w:ascii="宋体" w:hAnsi="宋体" w:hint="eastAsia"/>
          <w:color w:val="000000" w:themeColor="text1"/>
          <w:sz w:val="28"/>
          <w:szCs w:val="28"/>
        </w:rPr>
        <w:t>传真：</w:t>
      </w:r>
    </w:p>
    <w:p w14:paraId="382D3278" w14:textId="3B4221AF" w:rsidR="00982313" w:rsidRPr="00976E81"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976E81">
        <w:rPr>
          <w:rFonts w:ascii="宋体" w:hAnsi="宋体" w:hint="eastAsia"/>
          <w:color w:val="000000" w:themeColor="text1"/>
          <w:sz w:val="28"/>
          <w:szCs w:val="28"/>
        </w:rPr>
        <w:t>邮政编码：</w:t>
      </w:r>
    </w:p>
    <w:p w14:paraId="4A120016" w14:textId="3AEE40C3" w:rsidR="00982313" w:rsidRPr="00976E81"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供应商名称：</w:t>
      </w:r>
      <w:r w:rsidR="00D71512"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rPr>
        <w:t>（加盖公章）</w:t>
      </w:r>
    </w:p>
    <w:p w14:paraId="0860E761" w14:textId="20DF00BB" w:rsidR="00982313" w:rsidRPr="00976E81" w:rsidRDefault="00134B9A" w:rsidP="00F87217">
      <w:pPr>
        <w:pStyle w:val="22"/>
        <w:snapToGrid w:val="0"/>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法定代表人或代理人：</w:t>
      </w:r>
      <w:r w:rsidR="00D71512"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rPr>
        <w:t>（签字）</w:t>
      </w:r>
    </w:p>
    <w:p w14:paraId="55B801FD" w14:textId="714F03F4" w:rsidR="00134B9A" w:rsidRPr="00976E81" w:rsidRDefault="00134B9A" w:rsidP="00F87217">
      <w:pPr>
        <w:pStyle w:val="22"/>
        <w:snapToGrid w:val="0"/>
        <w:spacing w:after="0" w:line="400" w:lineRule="exact"/>
        <w:ind w:firstLineChars="200" w:firstLine="560"/>
        <w:rPr>
          <w:rFonts w:ascii="宋体" w:hAnsi="宋体"/>
          <w:color w:val="000000" w:themeColor="text1"/>
          <w:sz w:val="28"/>
          <w:szCs w:val="28"/>
          <w:u w:val="single"/>
        </w:rPr>
      </w:pPr>
      <w:r w:rsidRPr="00976E81">
        <w:rPr>
          <w:rFonts w:ascii="宋体" w:hAnsi="宋体" w:hint="eastAsia"/>
          <w:color w:val="000000" w:themeColor="text1"/>
          <w:sz w:val="28"/>
          <w:szCs w:val="28"/>
        </w:rPr>
        <w:t>日期：</w:t>
      </w:r>
      <w:r w:rsidR="00D71512" w:rsidRPr="00976E81">
        <w:rPr>
          <w:rFonts w:ascii="宋体" w:hAnsi="宋体"/>
          <w:color w:val="000000" w:themeColor="text1"/>
          <w:sz w:val="28"/>
          <w:szCs w:val="28"/>
          <w:u w:val="single"/>
        </w:rPr>
        <w:t>2021</w:t>
      </w:r>
      <w:r w:rsidRPr="00976E81">
        <w:rPr>
          <w:rFonts w:ascii="宋体" w:hAnsi="宋体" w:hint="eastAsia"/>
          <w:color w:val="000000" w:themeColor="text1"/>
          <w:sz w:val="28"/>
          <w:szCs w:val="28"/>
        </w:rPr>
        <w:t>年</w:t>
      </w:r>
      <w:r w:rsidR="00D71512"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月</w:t>
      </w:r>
      <w:r w:rsidR="00D71512"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日</w:t>
      </w:r>
    </w:p>
    <w:p w14:paraId="0F3127DF" w14:textId="52D87D84" w:rsidR="00134B9A" w:rsidRPr="00976E81" w:rsidRDefault="00134B9A" w:rsidP="00F87217">
      <w:pPr>
        <w:pStyle w:val="CD"/>
        <w:snapToGrid w:val="0"/>
        <w:spacing w:line="400" w:lineRule="exact"/>
        <w:ind w:firstLineChars="200" w:firstLine="560"/>
        <w:rPr>
          <w:color w:val="000000" w:themeColor="text1"/>
          <w:sz w:val="28"/>
        </w:rPr>
      </w:pPr>
    </w:p>
    <w:p w14:paraId="56540BC4" w14:textId="58C70CF1" w:rsidR="00C6008B" w:rsidRPr="00976E81" w:rsidRDefault="00C6008B" w:rsidP="00134B9A">
      <w:pPr>
        <w:pStyle w:val="CD"/>
        <w:snapToGrid w:val="0"/>
        <w:ind w:firstLineChars="176" w:firstLine="493"/>
        <w:rPr>
          <w:color w:val="000000" w:themeColor="text1"/>
          <w:sz w:val="28"/>
        </w:rPr>
      </w:pPr>
    </w:p>
    <w:p w14:paraId="6748502A" w14:textId="50E09878" w:rsidR="00C6008B" w:rsidRPr="00976E81" w:rsidRDefault="00C6008B" w:rsidP="00134B9A">
      <w:pPr>
        <w:pStyle w:val="CD"/>
        <w:snapToGrid w:val="0"/>
        <w:ind w:firstLineChars="176" w:firstLine="493"/>
        <w:rPr>
          <w:color w:val="000000" w:themeColor="text1"/>
          <w:sz w:val="28"/>
        </w:rPr>
      </w:pPr>
    </w:p>
    <w:p w14:paraId="534613BA" w14:textId="3C5564E5" w:rsidR="00C6008B" w:rsidRPr="00976E81" w:rsidRDefault="00C6008B" w:rsidP="00134B9A">
      <w:pPr>
        <w:pStyle w:val="CD"/>
        <w:snapToGrid w:val="0"/>
        <w:ind w:firstLineChars="176" w:firstLine="493"/>
        <w:rPr>
          <w:color w:val="000000" w:themeColor="text1"/>
          <w:sz w:val="28"/>
        </w:rPr>
      </w:pPr>
    </w:p>
    <w:p w14:paraId="330C8660" w14:textId="69AA5719" w:rsidR="00C6008B" w:rsidRPr="00976E81" w:rsidRDefault="00C6008B" w:rsidP="00134B9A">
      <w:pPr>
        <w:pStyle w:val="CD"/>
        <w:snapToGrid w:val="0"/>
        <w:ind w:firstLineChars="176" w:firstLine="493"/>
        <w:rPr>
          <w:color w:val="000000" w:themeColor="text1"/>
          <w:sz w:val="28"/>
        </w:rPr>
      </w:pPr>
    </w:p>
    <w:p w14:paraId="46DC4980" w14:textId="470D0CDD" w:rsidR="00C6008B" w:rsidRPr="00976E81" w:rsidRDefault="00C6008B" w:rsidP="00134B9A">
      <w:pPr>
        <w:pStyle w:val="CD"/>
        <w:snapToGrid w:val="0"/>
        <w:ind w:firstLineChars="176" w:firstLine="493"/>
        <w:rPr>
          <w:color w:val="000000" w:themeColor="text1"/>
          <w:sz w:val="28"/>
        </w:rPr>
      </w:pPr>
    </w:p>
    <w:p w14:paraId="5AB35240" w14:textId="247CDD7E" w:rsidR="00C6008B" w:rsidRPr="00976E81" w:rsidRDefault="00C6008B" w:rsidP="00134B9A">
      <w:pPr>
        <w:pStyle w:val="CD"/>
        <w:snapToGrid w:val="0"/>
        <w:ind w:firstLineChars="176" w:firstLine="493"/>
        <w:rPr>
          <w:color w:val="000000" w:themeColor="text1"/>
          <w:sz w:val="28"/>
        </w:rPr>
      </w:pPr>
    </w:p>
    <w:p w14:paraId="6549F1E1" w14:textId="61ABD00E" w:rsidR="00C6008B" w:rsidRPr="00976E81" w:rsidRDefault="00C6008B" w:rsidP="00134B9A">
      <w:pPr>
        <w:pStyle w:val="CD"/>
        <w:snapToGrid w:val="0"/>
        <w:ind w:firstLineChars="176" w:firstLine="493"/>
        <w:rPr>
          <w:color w:val="000000" w:themeColor="text1"/>
          <w:sz w:val="28"/>
        </w:rPr>
      </w:pPr>
    </w:p>
    <w:p w14:paraId="1759A5D8" w14:textId="5AD7B31F" w:rsidR="00C6008B" w:rsidRPr="00976E81" w:rsidRDefault="00C6008B" w:rsidP="00134B9A">
      <w:pPr>
        <w:pStyle w:val="CD"/>
        <w:snapToGrid w:val="0"/>
        <w:ind w:firstLineChars="176" w:firstLine="493"/>
        <w:rPr>
          <w:color w:val="000000" w:themeColor="text1"/>
          <w:sz w:val="28"/>
        </w:rPr>
      </w:pPr>
    </w:p>
    <w:p w14:paraId="1FFF98FC" w14:textId="2ED01EDB" w:rsidR="00C6008B" w:rsidRPr="00976E81" w:rsidRDefault="00C6008B" w:rsidP="00134B9A">
      <w:pPr>
        <w:pStyle w:val="CD"/>
        <w:snapToGrid w:val="0"/>
        <w:ind w:firstLineChars="176" w:firstLine="493"/>
        <w:rPr>
          <w:color w:val="000000" w:themeColor="text1"/>
          <w:sz w:val="28"/>
        </w:rPr>
      </w:pPr>
    </w:p>
    <w:p w14:paraId="013C772D" w14:textId="35224CE6" w:rsidR="00C6008B" w:rsidRPr="00976E81" w:rsidRDefault="00C6008B" w:rsidP="00134B9A">
      <w:pPr>
        <w:pStyle w:val="CD"/>
        <w:snapToGrid w:val="0"/>
        <w:ind w:firstLineChars="176" w:firstLine="493"/>
        <w:rPr>
          <w:color w:val="000000" w:themeColor="text1"/>
          <w:sz w:val="28"/>
        </w:rPr>
      </w:pPr>
    </w:p>
    <w:p w14:paraId="7FECF46F" w14:textId="77A6CCF1" w:rsidR="00C6008B" w:rsidRPr="00976E81" w:rsidRDefault="00C6008B" w:rsidP="00134B9A">
      <w:pPr>
        <w:pStyle w:val="CD"/>
        <w:snapToGrid w:val="0"/>
        <w:ind w:firstLineChars="176" w:firstLine="493"/>
        <w:rPr>
          <w:color w:val="000000" w:themeColor="text1"/>
          <w:sz w:val="28"/>
        </w:rPr>
      </w:pPr>
    </w:p>
    <w:p w14:paraId="5511224D" w14:textId="498C6B34" w:rsidR="00C6008B" w:rsidRPr="00976E81" w:rsidRDefault="00C6008B" w:rsidP="00134B9A">
      <w:pPr>
        <w:pStyle w:val="CD"/>
        <w:snapToGrid w:val="0"/>
        <w:ind w:firstLineChars="176" w:firstLine="493"/>
        <w:rPr>
          <w:color w:val="000000" w:themeColor="text1"/>
          <w:sz w:val="28"/>
        </w:rPr>
      </w:pPr>
    </w:p>
    <w:p w14:paraId="2AF99929" w14:textId="5EFD75D7" w:rsidR="00C6008B" w:rsidRPr="00976E81" w:rsidRDefault="00C6008B" w:rsidP="00134B9A">
      <w:pPr>
        <w:pStyle w:val="CD"/>
        <w:snapToGrid w:val="0"/>
        <w:ind w:firstLineChars="176" w:firstLine="493"/>
        <w:rPr>
          <w:color w:val="000000" w:themeColor="text1"/>
          <w:sz w:val="28"/>
        </w:rPr>
      </w:pPr>
    </w:p>
    <w:p w14:paraId="3C9EACCC" w14:textId="7EA10888" w:rsidR="00C6008B" w:rsidRPr="00976E81" w:rsidRDefault="00C6008B" w:rsidP="00134B9A">
      <w:pPr>
        <w:pStyle w:val="CD"/>
        <w:snapToGrid w:val="0"/>
        <w:ind w:firstLineChars="176" w:firstLine="493"/>
        <w:rPr>
          <w:color w:val="000000" w:themeColor="text1"/>
          <w:sz w:val="28"/>
        </w:rPr>
      </w:pPr>
    </w:p>
    <w:p w14:paraId="02D15839" w14:textId="2840F84D" w:rsidR="00C6008B" w:rsidRPr="00976E81" w:rsidRDefault="00C6008B" w:rsidP="00134B9A">
      <w:pPr>
        <w:pStyle w:val="CD"/>
        <w:snapToGrid w:val="0"/>
        <w:ind w:firstLineChars="176" w:firstLine="493"/>
        <w:rPr>
          <w:color w:val="000000" w:themeColor="text1"/>
          <w:sz w:val="28"/>
        </w:rPr>
      </w:pPr>
    </w:p>
    <w:p w14:paraId="718E4DA1" w14:textId="45A60B37" w:rsidR="00C6008B" w:rsidRPr="00976E81" w:rsidRDefault="00C6008B" w:rsidP="009E01BB">
      <w:pPr>
        <w:pStyle w:val="CD"/>
        <w:snapToGrid w:val="0"/>
        <w:ind w:firstLine="0"/>
        <w:rPr>
          <w:color w:val="000000" w:themeColor="text1"/>
          <w:sz w:val="28"/>
        </w:rPr>
      </w:pPr>
    </w:p>
    <w:p w14:paraId="517A3C10" w14:textId="6142E5E1" w:rsidR="00134B9A" w:rsidRPr="00976E81" w:rsidRDefault="00134B9A" w:rsidP="00134B9A">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t>法定代表人授权委托书</w:t>
      </w:r>
    </w:p>
    <w:p w14:paraId="595F025C" w14:textId="77777777" w:rsidR="00134B9A" w:rsidRPr="00976E81" w:rsidRDefault="00134B9A" w:rsidP="00F8721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成都市公共资源交易服务中心：</w:t>
      </w:r>
    </w:p>
    <w:p w14:paraId="2CEA6761" w14:textId="29B08D61" w:rsidR="00134B9A" w:rsidRPr="00976E81" w:rsidRDefault="00134B9A" w:rsidP="00F8721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u w:val="single"/>
        </w:rPr>
        <w:lastRenderedPageBreak/>
        <w:t xml:space="preserve">（供应商名称）  </w:t>
      </w:r>
      <w:r w:rsidRPr="00976E81">
        <w:rPr>
          <w:rFonts w:ascii="宋体" w:hAnsi="宋体" w:hint="eastAsia"/>
          <w:color w:val="000000" w:themeColor="text1"/>
          <w:sz w:val="28"/>
          <w:szCs w:val="28"/>
        </w:rPr>
        <w:t xml:space="preserve">法定代表人 </w:t>
      </w:r>
      <w:r w:rsidRPr="00976E81">
        <w:rPr>
          <w:rFonts w:ascii="宋体" w:hAnsi="宋体" w:hint="eastAsia"/>
          <w:color w:val="000000" w:themeColor="text1"/>
          <w:sz w:val="28"/>
          <w:szCs w:val="28"/>
          <w:u w:val="single"/>
        </w:rPr>
        <w:t>（法定代表人姓名）</w:t>
      </w:r>
      <w:r w:rsidRPr="00976E81">
        <w:rPr>
          <w:rFonts w:ascii="宋体" w:hAnsi="宋体" w:hint="eastAsia"/>
          <w:color w:val="000000" w:themeColor="text1"/>
          <w:sz w:val="28"/>
          <w:szCs w:val="28"/>
        </w:rPr>
        <w:t xml:space="preserve">授权委托 </w:t>
      </w:r>
      <w:r w:rsidRPr="00976E81">
        <w:rPr>
          <w:rFonts w:ascii="宋体" w:hAnsi="宋体" w:hint="eastAsia"/>
          <w:color w:val="000000" w:themeColor="text1"/>
          <w:sz w:val="28"/>
          <w:szCs w:val="28"/>
          <w:u w:val="single"/>
        </w:rPr>
        <w:t>（代理人姓名）</w:t>
      </w:r>
      <w:r w:rsidRPr="00976E81">
        <w:rPr>
          <w:rFonts w:ascii="宋体" w:hAnsi="宋体" w:hint="eastAsia"/>
          <w:color w:val="000000" w:themeColor="text1"/>
          <w:sz w:val="28"/>
          <w:szCs w:val="28"/>
        </w:rPr>
        <w:t>为我的代理人，参加贵单位组织的</w:t>
      </w:r>
      <w:r w:rsidR="003A5EFA" w:rsidRPr="00976E81">
        <w:rPr>
          <w:rFonts w:ascii="宋体" w:hAnsi="宋体"/>
          <w:b/>
          <w:color w:val="000000" w:themeColor="text1"/>
          <w:sz w:val="28"/>
          <w:szCs w:val="28"/>
          <w:u w:val="single"/>
        </w:rPr>
        <w:t>成都市郫都区交通运输局“天府旅游名县”迎检线路公交站台提升改造工程采购项目</w:t>
      </w:r>
      <w:r w:rsidR="00982313" w:rsidRPr="00976E81">
        <w:rPr>
          <w:rFonts w:ascii="宋体" w:hAnsi="宋体" w:cs="宋体" w:hint="eastAsia"/>
          <w:b/>
          <w:color w:val="000000" w:themeColor="text1"/>
          <w:sz w:val="28"/>
          <w:szCs w:val="28"/>
        </w:rPr>
        <w:t>（</w:t>
      </w:r>
      <w:r w:rsidR="00982313" w:rsidRPr="00976E81">
        <w:rPr>
          <w:rFonts w:ascii="宋体" w:hAnsi="宋体" w:cs="宋体" w:hint="eastAsia"/>
          <w:b/>
          <w:color w:val="000000" w:themeColor="text1"/>
          <w:sz w:val="28"/>
          <w:szCs w:val="28"/>
          <w:u w:val="single"/>
        </w:rPr>
        <w:t>项目编号：</w:t>
      </w:r>
      <w:r w:rsidR="0085628E" w:rsidRPr="00976E81">
        <w:rPr>
          <w:rFonts w:ascii="宋体" w:hAnsi="宋体" w:hint="eastAsia"/>
          <w:b/>
          <w:color w:val="000000" w:themeColor="text1"/>
          <w:kern w:val="0"/>
          <w:sz w:val="28"/>
          <w:szCs w:val="28"/>
        </w:rPr>
        <w:t>郫都</w:t>
      </w:r>
      <w:r w:rsidR="0085628E" w:rsidRPr="00976E81">
        <w:rPr>
          <w:rFonts w:ascii="宋体" w:hAnsi="宋体"/>
          <w:b/>
          <w:color w:val="000000" w:themeColor="text1"/>
          <w:kern w:val="0"/>
          <w:sz w:val="28"/>
          <w:szCs w:val="28"/>
        </w:rPr>
        <w:t>政采〔2021〕</w:t>
      </w:r>
      <w:r w:rsidR="00917A5B">
        <w:rPr>
          <w:rFonts w:ascii="宋体" w:hAnsi="宋体" w:hint="eastAsia"/>
          <w:b/>
          <w:color w:val="000000" w:themeColor="text1"/>
          <w:kern w:val="0"/>
          <w:sz w:val="28"/>
          <w:szCs w:val="28"/>
        </w:rPr>
        <w:t>A0042</w:t>
      </w:r>
      <w:r w:rsidR="0085628E" w:rsidRPr="00976E81">
        <w:rPr>
          <w:rFonts w:ascii="宋体" w:hAnsi="宋体"/>
          <w:b/>
          <w:color w:val="000000" w:themeColor="text1"/>
          <w:kern w:val="0"/>
          <w:sz w:val="28"/>
          <w:szCs w:val="28"/>
        </w:rPr>
        <w:t>号</w:t>
      </w:r>
      <w:r w:rsidR="00982313" w:rsidRPr="00976E81">
        <w:rPr>
          <w:rFonts w:ascii="宋体" w:hAnsi="宋体" w:hint="eastAsia"/>
          <w:b/>
          <w:color w:val="000000" w:themeColor="text1"/>
          <w:sz w:val="28"/>
          <w:szCs w:val="28"/>
        </w:rPr>
        <w:t>）</w:t>
      </w:r>
      <w:r w:rsidRPr="00976E81">
        <w:rPr>
          <w:rFonts w:ascii="宋体" w:hAnsi="宋体" w:hint="eastAsia"/>
          <w:color w:val="000000" w:themeColor="text1"/>
          <w:sz w:val="28"/>
          <w:szCs w:val="28"/>
        </w:rPr>
        <w:t>的竞争性磋商。代理人在本次竞争性磋商中所签署的一切文件和处理的一切有关事宜，我单位均予承认，所产生的法律后果均由我单位承担。</w:t>
      </w:r>
    </w:p>
    <w:p w14:paraId="378CB38E" w14:textId="77777777" w:rsidR="00134B9A" w:rsidRPr="00976E81" w:rsidRDefault="00134B9A" w:rsidP="00F87217">
      <w:pPr>
        <w:spacing w:after="0" w:line="400" w:lineRule="exact"/>
        <w:ind w:firstLineChars="200" w:firstLine="560"/>
        <w:rPr>
          <w:rFonts w:ascii="宋体" w:hAnsi="宋体"/>
          <w:b/>
          <w:color w:val="000000" w:themeColor="text1"/>
          <w:sz w:val="28"/>
          <w:szCs w:val="28"/>
        </w:rPr>
      </w:pPr>
      <w:r w:rsidRPr="00976E81">
        <w:rPr>
          <w:rFonts w:ascii="宋体" w:hAnsi="宋体" w:hint="eastAsia"/>
          <w:color w:val="000000" w:themeColor="text1"/>
          <w:sz w:val="28"/>
          <w:szCs w:val="28"/>
        </w:rPr>
        <w:t>代理人无转委托权，本授权书</w:t>
      </w:r>
      <w:r w:rsidRPr="00976E81">
        <w:rPr>
          <w:rFonts w:ascii="宋体" w:hAnsi="宋体" w:hint="eastAsia"/>
          <w:b/>
          <w:color w:val="000000" w:themeColor="text1"/>
          <w:sz w:val="28"/>
          <w:szCs w:val="28"/>
        </w:rPr>
        <w:t>自XX年XX月XX日</w:t>
      </w:r>
      <w:r w:rsidRPr="00976E81">
        <w:rPr>
          <w:rFonts w:ascii="宋体" w:hAnsi="宋体" w:hint="eastAsia"/>
          <w:color w:val="000000" w:themeColor="text1"/>
          <w:sz w:val="28"/>
          <w:szCs w:val="28"/>
        </w:rPr>
        <w:t>签字生效，特此声明。</w:t>
      </w:r>
    </w:p>
    <w:p w14:paraId="2BD114B8" w14:textId="77777777" w:rsidR="00134B9A" w:rsidRPr="00976E81" w:rsidRDefault="00134B9A" w:rsidP="00F87217">
      <w:pPr>
        <w:spacing w:after="0" w:line="400" w:lineRule="exact"/>
        <w:ind w:firstLineChars="200" w:firstLine="560"/>
        <w:rPr>
          <w:rFonts w:ascii="宋体" w:hAnsi="宋体"/>
          <w:color w:val="000000" w:themeColor="text1"/>
          <w:sz w:val="28"/>
          <w:szCs w:val="28"/>
        </w:rPr>
      </w:pPr>
    </w:p>
    <w:p w14:paraId="0F14B149" w14:textId="500036EC" w:rsidR="00134B9A" w:rsidRPr="00976E81" w:rsidRDefault="00134B9A" w:rsidP="00F8721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法定代表人：</w:t>
      </w:r>
      <w:r w:rsidR="00D71512"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hint="eastAsia"/>
          <w:color w:val="000000" w:themeColor="text1"/>
          <w:sz w:val="28"/>
          <w:szCs w:val="28"/>
        </w:rPr>
        <w:t xml:space="preserve"> （签字或盖法定代表人印章）</w:t>
      </w:r>
    </w:p>
    <w:p w14:paraId="27E1FA37" w14:textId="654C6069" w:rsidR="00134B9A" w:rsidRPr="00976E81" w:rsidRDefault="00134B9A" w:rsidP="00F8721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代理人：</w:t>
      </w:r>
      <w:r w:rsidR="00D71512"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（签字）</w:t>
      </w:r>
    </w:p>
    <w:p w14:paraId="2348C867" w14:textId="3FFCE589" w:rsidR="00134B9A" w:rsidRPr="00976E81" w:rsidRDefault="00134B9A" w:rsidP="00F87217">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供应商名称：</w:t>
      </w:r>
      <w:r w:rsidR="00D71512"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（加盖公章）</w:t>
      </w:r>
    </w:p>
    <w:p w14:paraId="3A3CE8A4" w14:textId="77777777" w:rsidR="00134B9A" w:rsidRPr="00976E81" w:rsidRDefault="00134B9A" w:rsidP="00F87217">
      <w:pPr>
        <w:spacing w:after="0" w:line="400" w:lineRule="exact"/>
        <w:ind w:firstLineChars="200" w:firstLine="562"/>
        <w:rPr>
          <w:rFonts w:ascii="宋体" w:hAnsi="宋体"/>
          <w:b/>
          <w:color w:val="000000" w:themeColor="text1"/>
          <w:sz w:val="28"/>
          <w:szCs w:val="28"/>
        </w:rPr>
      </w:pPr>
      <w:r w:rsidRPr="00976E81">
        <w:rPr>
          <w:rFonts w:ascii="宋体" w:hAnsi="宋体" w:hint="eastAsia"/>
          <w:b/>
          <w:color w:val="000000" w:themeColor="text1"/>
          <w:sz w:val="28"/>
          <w:szCs w:val="28"/>
        </w:rPr>
        <w:t>说明：</w:t>
      </w:r>
    </w:p>
    <w:p w14:paraId="4DB5B185" w14:textId="08755FF9" w:rsidR="00134B9A" w:rsidRPr="00976E81"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976E81">
        <w:rPr>
          <w:rFonts w:ascii="楷体" w:eastAsia="楷体" w:hAnsi="楷体" w:hint="eastAsia"/>
          <w:color w:val="000000" w:themeColor="text1"/>
          <w:sz w:val="24"/>
          <w:szCs w:val="24"/>
          <w:lang w:val="zh-CN"/>
        </w:rPr>
        <w:t>上述证明文件在</w:t>
      </w:r>
      <w:r w:rsidR="0077103B" w:rsidRPr="00976E81">
        <w:rPr>
          <w:rFonts w:ascii="楷体" w:eastAsia="楷体" w:hAnsi="楷体" w:hint="eastAsia"/>
          <w:color w:val="000000" w:themeColor="text1"/>
          <w:sz w:val="24"/>
          <w:szCs w:val="24"/>
          <w:lang w:val="zh-CN"/>
        </w:rPr>
        <w:t>施工响应文件</w:t>
      </w:r>
      <w:r w:rsidRPr="00976E81">
        <w:rPr>
          <w:rFonts w:ascii="楷体" w:eastAsia="楷体" w:hAnsi="楷体" w:hint="eastAsia"/>
          <w:color w:val="000000" w:themeColor="text1"/>
          <w:sz w:val="24"/>
          <w:szCs w:val="24"/>
          <w:lang w:val="zh-CN"/>
        </w:rPr>
        <w:t>中附有</w:t>
      </w:r>
      <w:r w:rsidRPr="00976E81">
        <w:rPr>
          <w:rFonts w:ascii="楷体" w:eastAsia="楷体" w:hAnsi="楷体" w:hint="eastAsia"/>
          <w:color w:val="000000" w:themeColor="text1"/>
          <w:sz w:val="24"/>
          <w:szCs w:val="24"/>
        </w:rPr>
        <w:t>代理人身份证复印件</w:t>
      </w:r>
      <w:r w:rsidRPr="00976E81">
        <w:rPr>
          <w:rFonts w:ascii="楷体" w:eastAsia="楷体" w:hAnsi="楷体"/>
          <w:color w:val="000000" w:themeColor="text1"/>
          <w:sz w:val="24"/>
          <w:szCs w:val="24"/>
          <w:lang w:val="zh-CN"/>
        </w:rPr>
        <w:t>（身份证</w:t>
      </w:r>
      <w:r w:rsidRPr="00976E81">
        <w:rPr>
          <w:rFonts w:ascii="楷体" w:eastAsia="楷体" w:hAnsi="楷体" w:hint="eastAsia"/>
          <w:color w:val="000000" w:themeColor="text1"/>
          <w:sz w:val="24"/>
          <w:szCs w:val="24"/>
          <w:lang w:val="zh-CN"/>
        </w:rPr>
        <w:t>两面均应复印</w:t>
      </w:r>
      <w:r w:rsidRPr="00976E81">
        <w:rPr>
          <w:rFonts w:ascii="楷体" w:eastAsia="楷体" w:hAnsi="楷体"/>
          <w:color w:val="000000" w:themeColor="text1"/>
          <w:sz w:val="24"/>
          <w:szCs w:val="24"/>
          <w:lang w:val="zh-CN"/>
        </w:rPr>
        <w:t>）</w:t>
      </w:r>
      <w:r w:rsidRPr="00976E81">
        <w:rPr>
          <w:rFonts w:ascii="楷体" w:eastAsia="楷体" w:hAnsi="楷体" w:hint="eastAsia"/>
          <w:color w:val="000000" w:themeColor="text1"/>
          <w:sz w:val="24"/>
          <w:szCs w:val="24"/>
        </w:rPr>
        <w:t>时才能生效；</w:t>
      </w:r>
    </w:p>
    <w:p w14:paraId="4E682244" w14:textId="77777777" w:rsidR="00134B9A" w:rsidRPr="00976E81"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976E81">
        <w:rPr>
          <w:rFonts w:ascii="楷体" w:eastAsia="楷体" w:hAnsi="楷体" w:hint="eastAsia"/>
          <w:color w:val="000000" w:themeColor="text1"/>
          <w:sz w:val="24"/>
          <w:szCs w:val="24"/>
        </w:rPr>
        <w:t>供应商法定代表人或其代理人应参加磋商，必须带身份证；</w:t>
      </w:r>
    </w:p>
    <w:p w14:paraId="5D7C80B8" w14:textId="09187385" w:rsidR="00F87217" w:rsidRPr="00976E81" w:rsidRDefault="00134B9A" w:rsidP="00F87217">
      <w:pPr>
        <w:widowControl/>
        <w:numPr>
          <w:ilvl w:val="0"/>
          <w:numId w:val="15"/>
        </w:numPr>
        <w:spacing w:after="0" w:line="400" w:lineRule="exact"/>
        <w:ind w:left="0" w:firstLineChars="200" w:firstLine="480"/>
        <w:jc w:val="left"/>
        <w:rPr>
          <w:rFonts w:ascii="楷体" w:eastAsia="楷体" w:hAnsi="楷体"/>
          <w:color w:val="000000" w:themeColor="text1"/>
          <w:sz w:val="24"/>
          <w:szCs w:val="24"/>
        </w:rPr>
      </w:pPr>
      <w:r w:rsidRPr="00976E81">
        <w:rPr>
          <w:rFonts w:ascii="楷体" w:eastAsia="楷体" w:hAnsi="楷体" w:hint="eastAsia"/>
          <w:color w:val="000000" w:themeColor="text1"/>
          <w:sz w:val="24"/>
          <w:szCs w:val="24"/>
        </w:rPr>
        <w:t>供应商的</w:t>
      </w:r>
      <w:r w:rsidR="0077103B" w:rsidRPr="00976E81">
        <w:rPr>
          <w:rFonts w:ascii="楷体" w:eastAsia="楷体" w:hAnsi="楷体" w:hint="eastAsia"/>
          <w:color w:val="000000" w:themeColor="text1"/>
          <w:sz w:val="24"/>
          <w:szCs w:val="24"/>
        </w:rPr>
        <w:t>施工响应文件</w:t>
      </w:r>
      <w:r w:rsidRPr="00976E81">
        <w:rPr>
          <w:rFonts w:ascii="楷体" w:eastAsia="楷体" w:hAnsi="楷体" w:hint="eastAsia"/>
          <w:color w:val="000000" w:themeColor="text1"/>
          <w:sz w:val="24"/>
          <w:szCs w:val="24"/>
        </w:rPr>
        <w:t>均由供应商法定代表人签字的，可不提供该附件的内容。</w:t>
      </w:r>
    </w:p>
    <w:p w14:paraId="0A1475FC" w14:textId="712DFD2C" w:rsidR="00F87217" w:rsidRPr="00976E81" w:rsidRDefault="00F87217" w:rsidP="00F87217">
      <w:pPr>
        <w:pStyle w:val="a0"/>
        <w:rPr>
          <w:color w:val="000000" w:themeColor="text1"/>
        </w:rPr>
      </w:pPr>
    </w:p>
    <w:p w14:paraId="0C5683E3" w14:textId="744A1E9E" w:rsidR="00F87217" w:rsidRPr="00976E81" w:rsidRDefault="00F87217" w:rsidP="00F87217">
      <w:pPr>
        <w:rPr>
          <w:color w:val="000000" w:themeColor="text1"/>
        </w:rPr>
      </w:pPr>
    </w:p>
    <w:p w14:paraId="5A858CA2" w14:textId="47626A5C" w:rsidR="00F87217" w:rsidRPr="00976E81" w:rsidRDefault="00F87217" w:rsidP="00F87217">
      <w:pPr>
        <w:pStyle w:val="a0"/>
        <w:rPr>
          <w:color w:val="000000" w:themeColor="text1"/>
        </w:rPr>
      </w:pPr>
    </w:p>
    <w:p w14:paraId="25971D8C" w14:textId="07959176" w:rsidR="00F87217" w:rsidRPr="00976E81" w:rsidRDefault="00F87217" w:rsidP="00F87217">
      <w:pPr>
        <w:rPr>
          <w:color w:val="000000" w:themeColor="text1"/>
        </w:rPr>
      </w:pPr>
    </w:p>
    <w:p w14:paraId="0FFA07EE" w14:textId="26C6ECAD" w:rsidR="00F87217" w:rsidRPr="00976E81" w:rsidRDefault="00F87217" w:rsidP="00F87217">
      <w:pPr>
        <w:pStyle w:val="a0"/>
        <w:rPr>
          <w:color w:val="000000" w:themeColor="text1"/>
        </w:rPr>
      </w:pPr>
    </w:p>
    <w:p w14:paraId="387265C4" w14:textId="38D1142C" w:rsidR="00F87217" w:rsidRPr="00976E81" w:rsidRDefault="00F87217" w:rsidP="00F87217">
      <w:pPr>
        <w:rPr>
          <w:color w:val="000000" w:themeColor="text1"/>
        </w:rPr>
      </w:pPr>
    </w:p>
    <w:p w14:paraId="47FFA7D9" w14:textId="0955AE21" w:rsidR="00F87217" w:rsidRPr="00976E81" w:rsidRDefault="00F87217" w:rsidP="00F87217">
      <w:pPr>
        <w:pStyle w:val="a0"/>
        <w:rPr>
          <w:color w:val="000000" w:themeColor="text1"/>
        </w:rPr>
      </w:pPr>
    </w:p>
    <w:p w14:paraId="3705D58C" w14:textId="63DFD516" w:rsidR="00F87217" w:rsidRPr="00976E81" w:rsidRDefault="00F87217" w:rsidP="00F87217">
      <w:pPr>
        <w:rPr>
          <w:color w:val="000000" w:themeColor="text1"/>
        </w:rPr>
      </w:pPr>
    </w:p>
    <w:p w14:paraId="1CFE9A17" w14:textId="0D824C72" w:rsidR="00F87217" w:rsidRPr="00976E81" w:rsidRDefault="00F87217" w:rsidP="00F87217">
      <w:pPr>
        <w:pStyle w:val="a0"/>
        <w:rPr>
          <w:color w:val="000000" w:themeColor="text1"/>
        </w:rPr>
      </w:pPr>
    </w:p>
    <w:p w14:paraId="5ABB6A82" w14:textId="77777777" w:rsidR="00F87217" w:rsidRPr="00976E81" w:rsidRDefault="00F87217" w:rsidP="00F87217">
      <w:pPr>
        <w:rPr>
          <w:color w:val="000000" w:themeColor="text1"/>
        </w:rPr>
      </w:pPr>
    </w:p>
    <w:p w14:paraId="7610F355" w14:textId="77777777" w:rsidR="00134B9A" w:rsidRPr="00976E81" w:rsidRDefault="00134B9A" w:rsidP="00F87217">
      <w:pPr>
        <w:pStyle w:val="3"/>
        <w:numPr>
          <w:ilvl w:val="2"/>
          <w:numId w:val="1"/>
        </w:numPr>
        <w:tabs>
          <w:tab w:val="left" w:pos="709"/>
        </w:tabs>
        <w:spacing w:after="0" w:line="400" w:lineRule="exact"/>
        <w:ind w:left="0" w:firstLineChars="200" w:firstLine="562"/>
        <w:jc w:val="left"/>
        <w:rPr>
          <w:color w:val="000000" w:themeColor="text1"/>
        </w:rPr>
      </w:pPr>
      <w:r w:rsidRPr="00976E81">
        <w:rPr>
          <w:rFonts w:hint="eastAsia"/>
          <w:color w:val="000000" w:themeColor="text1"/>
        </w:rPr>
        <w:t>承诺函</w:t>
      </w:r>
    </w:p>
    <w:p w14:paraId="0353F061" w14:textId="7590F642" w:rsidR="00134B9A" w:rsidRPr="00976E81" w:rsidRDefault="00134B9A" w:rsidP="00F87217">
      <w:pPr>
        <w:snapToGrid w:val="0"/>
        <w:spacing w:after="0" w:line="400" w:lineRule="exact"/>
        <w:ind w:firstLineChars="200" w:firstLine="482"/>
        <w:rPr>
          <w:rFonts w:ascii="宋体" w:hAnsi="宋体"/>
          <w:b/>
          <w:color w:val="000000" w:themeColor="text1"/>
          <w:spacing w:val="-20"/>
          <w:sz w:val="28"/>
          <w:szCs w:val="28"/>
        </w:rPr>
      </w:pPr>
      <w:r w:rsidRPr="00976E81">
        <w:rPr>
          <w:rFonts w:ascii="宋体" w:hAnsi="宋体" w:hint="eastAsia"/>
          <w:b/>
          <w:color w:val="000000" w:themeColor="text1"/>
          <w:spacing w:val="-20"/>
          <w:sz w:val="28"/>
          <w:szCs w:val="28"/>
        </w:rPr>
        <w:t>项目名称：</w:t>
      </w:r>
      <w:r w:rsidR="003A5EFA" w:rsidRPr="00976E81">
        <w:rPr>
          <w:rFonts w:ascii="宋体" w:hAnsi="宋体"/>
          <w:b/>
          <w:color w:val="000000" w:themeColor="text1"/>
          <w:sz w:val="28"/>
          <w:szCs w:val="28"/>
          <w:u w:val="single"/>
        </w:rPr>
        <w:t>成都市郫都区交通运输局“天府旅游名县”迎检线路</w:t>
      </w:r>
      <w:r w:rsidR="003A5EFA" w:rsidRPr="00976E81">
        <w:rPr>
          <w:rFonts w:ascii="宋体" w:hAnsi="宋体"/>
          <w:b/>
          <w:color w:val="000000" w:themeColor="text1"/>
          <w:sz w:val="28"/>
          <w:szCs w:val="28"/>
          <w:u w:val="single"/>
        </w:rPr>
        <w:lastRenderedPageBreak/>
        <w:t>公交站台提升改造工程采购项目</w:t>
      </w:r>
    </w:p>
    <w:p w14:paraId="46396D50" w14:textId="4A726830" w:rsidR="00134B9A" w:rsidRPr="00976E81" w:rsidRDefault="00134B9A" w:rsidP="00F87217">
      <w:pPr>
        <w:snapToGrid w:val="0"/>
        <w:spacing w:after="0" w:line="400" w:lineRule="exact"/>
        <w:ind w:firstLineChars="200" w:firstLine="562"/>
        <w:rPr>
          <w:rFonts w:ascii="宋体" w:hAnsi="宋体"/>
          <w:b/>
          <w:color w:val="000000" w:themeColor="text1"/>
          <w:sz w:val="28"/>
          <w:szCs w:val="28"/>
          <w:u w:val="single"/>
        </w:rPr>
      </w:pPr>
      <w:r w:rsidRPr="00976E81">
        <w:rPr>
          <w:rFonts w:ascii="宋体" w:hAnsi="宋体" w:hint="eastAsia"/>
          <w:b/>
          <w:color w:val="000000" w:themeColor="text1"/>
          <w:sz w:val="28"/>
          <w:szCs w:val="28"/>
        </w:rPr>
        <w:t>项目编号：</w:t>
      </w:r>
      <w:r w:rsidR="0085628E" w:rsidRPr="00976E81">
        <w:rPr>
          <w:rFonts w:ascii="宋体" w:hAnsi="宋体" w:hint="eastAsia"/>
          <w:b/>
          <w:color w:val="000000" w:themeColor="text1"/>
          <w:kern w:val="0"/>
          <w:sz w:val="28"/>
          <w:szCs w:val="28"/>
        </w:rPr>
        <w:t>郫都</w:t>
      </w:r>
      <w:r w:rsidR="0085628E" w:rsidRPr="00976E81">
        <w:rPr>
          <w:rFonts w:ascii="宋体" w:hAnsi="宋体"/>
          <w:b/>
          <w:color w:val="000000" w:themeColor="text1"/>
          <w:kern w:val="0"/>
          <w:sz w:val="28"/>
          <w:szCs w:val="28"/>
        </w:rPr>
        <w:t>政采〔2021〕</w:t>
      </w:r>
      <w:r w:rsidR="00917A5B">
        <w:rPr>
          <w:rFonts w:ascii="宋体" w:hAnsi="宋体" w:hint="eastAsia"/>
          <w:b/>
          <w:color w:val="000000" w:themeColor="text1"/>
          <w:kern w:val="0"/>
          <w:sz w:val="28"/>
          <w:szCs w:val="28"/>
        </w:rPr>
        <w:t>A0042</w:t>
      </w:r>
      <w:r w:rsidR="0085628E" w:rsidRPr="00976E81">
        <w:rPr>
          <w:rFonts w:ascii="宋体" w:hAnsi="宋体"/>
          <w:b/>
          <w:color w:val="000000" w:themeColor="text1"/>
          <w:kern w:val="0"/>
          <w:sz w:val="28"/>
          <w:szCs w:val="28"/>
        </w:rPr>
        <w:t>号</w:t>
      </w:r>
    </w:p>
    <w:p w14:paraId="7FEA69AF" w14:textId="359D7C9E" w:rsidR="00134B9A" w:rsidRPr="00976E81" w:rsidRDefault="00134B9A" w:rsidP="00F87217">
      <w:pPr>
        <w:snapToGrid w:val="0"/>
        <w:spacing w:after="0" w:line="400" w:lineRule="exact"/>
        <w:ind w:firstLineChars="200" w:firstLine="560"/>
        <w:rPr>
          <w:rFonts w:ascii="宋体" w:hAnsi="宋体"/>
          <w:color w:val="000000" w:themeColor="text1"/>
          <w:sz w:val="28"/>
        </w:rPr>
      </w:pPr>
      <w:r w:rsidRPr="00976E81">
        <w:rPr>
          <w:rFonts w:ascii="宋体" w:hAnsi="宋体" w:hint="eastAsia"/>
          <w:color w:val="000000" w:themeColor="text1"/>
          <w:sz w:val="28"/>
        </w:rPr>
        <w:t>我公司作为参加</w:t>
      </w:r>
      <w:r w:rsidR="003A5EFA" w:rsidRPr="00976E81">
        <w:rPr>
          <w:rFonts w:ascii="宋体" w:hAnsi="宋体"/>
          <w:b/>
          <w:color w:val="000000" w:themeColor="text1"/>
          <w:sz w:val="28"/>
          <w:u w:val="single"/>
        </w:rPr>
        <w:t>成都市郫都区交通运输局“天府旅游名县”迎检线路公交站台提升改造工程采购项目</w:t>
      </w:r>
      <w:r w:rsidRPr="00976E81">
        <w:rPr>
          <w:rFonts w:ascii="宋体" w:hAnsi="宋体" w:hint="eastAsia"/>
          <w:color w:val="000000" w:themeColor="text1"/>
          <w:sz w:val="28"/>
        </w:rPr>
        <w:t>的竞争性磋商的供应商，在此郑重承诺：</w:t>
      </w:r>
    </w:p>
    <w:p w14:paraId="60EAD7F3" w14:textId="4D6F4AA7" w:rsidR="005F2C6E" w:rsidRPr="00976E81"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我单位具有《四川省政府采购当事人诚信管理办法》（川财采</w:t>
      </w:r>
      <w:r w:rsidRPr="00976E81">
        <w:rPr>
          <w:rFonts w:ascii="宋体" w:eastAsia="宋体" w:hAnsi="宋体" w:cs="仿宋"/>
          <w:color w:val="000000" w:themeColor="text1"/>
          <w:sz w:val="28"/>
          <w:szCs w:val="28"/>
        </w:rPr>
        <w:t>[2015]33</w:t>
      </w:r>
      <w:r w:rsidRPr="00976E81">
        <w:rPr>
          <w:rFonts w:ascii="宋体" w:eastAsia="宋体" w:hAnsi="宋体" w:cs="仿宋" w:hint="eastAsia"/>
          <w:color w:val="000000" w:themeColor="text1"/>
          <w:sz w:val="28"/>
          <w:szCs w:val="28"/>
        </w:rPr>
        <w:t>号）所规定的失信行为</w:t>
      </w:r>
      <w:r w:rsidRPr="00976E81">
        <w:rPr>
          <w:rFonts w:ascii="宋体" w:eastAsia="宋体" w:hAnsi="宋体" w:cs="仿宋" w:hint="eastAsia"/>
          <w:b/>
          <w:color w:val="000000" w:themeColor="text1"/>
          <w:sz w:val="28"/>
          <w:szCs w:val="28"/>
          <w:u w:val="single"/>
        </w:rPr>
        <w:t xml:space="preserve">　　　　</w:t>
      </w:r>
      <w:r w:rsidRPr="00976E81">
        <w:rPr>
          <w:rFonts w:ascii="宋体" w:eastAsia="宋体" w:hAnsi="宋体" w:cs="仿宋" w:hint="eastAsia"/>
          <w:b/>
          <w:color w:val="000000" w:themeColor="text1"/>
          <w:sz w:val="28"/>
          <w:szCs w:val="28"/>
        </w:rPr>
        <w:t>次</w:t>
      </w:r>
      <w:r w:rsidRPr="00976E81">
        <w:rPr>
          <w:rFonts w:ascii="宋体" w:eastAsia="宋体" w:hAnsi="宋体" w:cs="仿宋" w:hint="eastAsia"/>
          <w:color w:val="000000" w:themeColor="text1"/>
          <w:sz w:val="28"/>
          <w:szCs w:val="28"/>
        </w:rPr>
        <w:t>。（说明：</w:t>
      </w:r>
      <w:r w:rsidR="00FB6BFB" w:rsidRPr="00976E81">
        <w:rPr>
          <w:rFonts w:ascii="宋体" w:eastAsia="宋体" w:hAnsi="宋体" w:cs="仿宋" w:hint="eastAsia"/>
          <w:color w:val="000000" w:themeColor="text1"/>
          <w:sz w:val="28"/>
          <w:szCs w:val="28"/>
        </w:rPr>
        <w:t>1、</w:t>
      </w:r>
      <w:r w:rsidRPr="00976E81">
        <w:rPr>
          <w:rFonts w:ascii="宋体" w:eastAsia="宋体" w:hAnsi="宋体" w:cs="仿宋" w:hint="eastAsia"/>
          <w:color w:val="000000" w:themeColor="text1"/>
          <w:sz w:val="28"/>
          <w:szCs w:val="28"/>
        </w:rPr>
        <w:t>填写失信行为的次数时，建议使用大写数字，如零、壹、贰、叁、肆等。</w:t>
      </w:r>
      <w:r w:rsidR="00FB6BFB" w:rsidRPr="00976E81">
        <w:rPr>
          <w:rFonts w:ascii="宋体" w:eastAsia="宋体" w:hAnsi="宋体" w:cs="仿宋" w:hint="eastAsia"/>
          <w:color w:val="000000" w:themeColor="text1"/>
          <w:sz w:val="28"/>
          <w:szCs w:val="28"/>
        </w:rPr>
        <w:t>2、</w:t>
      </w:r>
      <w:r w:rsidRPr="00976E81">
        <w:rPr>
          <w:rFonts w:ascii="宋体" w:eastAsia="宋体" w:hAnsi="宋体" w:cs="仿宋" w:hint="eastAsia"/>
          <w:color w:val="000000" w:themeColor="text1"/>
          <w:sz w:val="28"/>
          <w:szCs w:val="28"/>
        </w:rPr>
        <w:t>仅限递交</w:t>
      </w:r>
      <w:r w:rsidR="0077103B" w:rsidRPr="00976E81">
        <w:rPr>
          <w:rFonts w:ascii="宋体" w:eastAsia="宋体" w:hAnsi="宋体" w:cs="仿宋" w:hint="eastAsia"/>
          <w:color w:val="000000" w:themeColor="text1"/>
          <w:sz w:val="28"/>
          <w:szCs w:val="28"/>
        </w:rPr>
        <w:t>施工响应文件</w:t>
      </w:r>
      <w:r w:rsidRPr="00976E81">
        <w:rPr>
          <w:rFonts w:ascii="宋体" w:eastAsia="宋体" w:hAnsi="宋体" w:cs="仿宋" w:hint="eastAsia"/>
          <w:color w:val="000000" w:themeColor="text1"/>
          <w:sz w:val="28"/>
          <w:szCs w:val="28"/>
        </w:rPr>
        <w:t>截止当日仍在有效期的次数）</w:t>
      </w:r>
    </w:p>
    <w:p w14:paraId="2C6B6EEE" w14:textId="77777777" w:rsidR="005F2C6E" w:rsidRPr="00976E81"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976E81"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976E81"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976E81" w:rsidRDefault="005C145E" w:rsidP="00F87217">
      <w:pPr>
        <w:pStyle w:val="af5"/>
        <w:numPr>
          <w:ilvl w:val="0"/>
          <w:numId w:val="32"/>
        </w:numPr>
        <w:spacing w:after="0" w:line="400" w:lineRule="exact"/>
        <w:ind w:left="0" w:firstLine="560"/>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我单位承诺中标后为本项目提供项目经理的注册资格证书</w:t>
      </w:r>
    </w:p>
    <w:p w14:paraId="0DF78963" w14:textId="1BB64398" w:rsidR="005C145E" w:rsidRPr="00976E81" w:rsidRDefault="005C145E" w:rsidP="004E7380">
      <w:pPr>
        <w:spacing w:after="0" w:line="400" w:lineRule="exact"/>
        <w:rPr>
          <w:rFonts w:ascii="宋体" w:hAnsi="宋体" w:cs="仿宋"/>
          <w:color w:val="000000" w:themeColor="text1"/>
          <w:sz w:val="28"/>
          <w:szCs w:val="28"/>
        </w:rPr>
      </w:pPr>
      <w:r w:rsidRPr="00976E81">
        <w:rPr>
          <w:rFonts w:ascii="宋体" w:hAnsi="宋体" w:cs="仿宋" w:hint="eastAsia"/>
          <w:color w:val="000000" w:themeColor="text1"/>
          <w:sz w:val="28"/>
          <w:szCs w:val="28"/>
        </w:rPr>
        <w:t>原件后再签订合同，至合同标的的主体工程完工后才能退还。</w:t>
      </w:r>
    </w:p>
    <w:p w14:paraId="50938B1F" w14:textId="08448FBA" w:rsidR="005F2C6E"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如果有《四川省政府采购当事人诚信管理办法》（川财采</w:t>
      </w:r>
      <w:r w:rsidRPr="00976E81">
        <w:rPr>
          <w:rFonts w:ascii="宋体" w:eastAsia="宋体" w:hAnsi="宋体" w:cs="仿宋"/>
          <w:color w:val="000000" w:themeColor="text1"/>
          <w:sz w:val="28"/>
          <w:szCs w:val="28"/>
        </w:rPr>
        <w:t>[2015]33</w:t>
      </w:r>
      <w:r w:rsidRPr="00976E81">
        <w:rPr>
          <w:rFonts w:ascii="宋体" w:eastAsia="宋体" w:hAnsi="宋体" w:cs="仿宋" w:hint="eastAsia"/>
          <w:color w:val="000000" w:themeColor="text1"/>
          <w:sz w:val="28"/>
          <w:szCs w:val="28"/>
        </w:rPr>
        <w:t>号）规定的记入诚信档案的失信行为，将在</w:t>
      </w:r>
      <w:r w:rsidR="0077103B" w:rsidRPr="00976E81">
        <w:rPr>
          <w:rFonts w:ascii="宋体" w:eastAsia="宋体" w:hAnsi="宋体" w:cs="仿宋" w:hint="eastAsia"/>
          <w:color w:val="000000" w:themeColor="text1"/>
          <w:sz w:val="28"/>
          <w:szCs w:val="28"/>
        </w:rPr>
        <w:t>施工响应文件</w:t>
      </w:r>
      <w:r w:rsidRPr="00976E81">
        <w:rPr>
          <w:rFonts w:ascii="宋体" w:eastAsia="宋体" w:hAnsi="宋体" w:cs="仿宋" w:hint="eastAsia"/>
          <w:color w:val="000000" w:themeColor="text1"/>
          <w:sz w:val="28"/>
          <w:szCs w:val="28"/>
        </w:rPr>
        <w:t>中全面如实反映。</w:t>
      </w:r>
    </w:p>
    <w:p w14:paraId="474D10E8" w14:textId="09869D4D" w:rsidR="005F2C6E" w:rsidRPr="00976E81"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施工响应文件</w:t>
      </w:r>
      <w:r w:rsidR="005F2C6E" w:rsidRPr="00976E81">
        <w:rPr>
          <w:rFonts w:ascii="宋体" w:eastAsia="宋体" w:hAnsi="宋体" w:cs="仿宋" w:hint="eastAsia"/>
          <w:color w:val="000000" w:themeColor="text1"/>
          <w:sz w:val="28"/>
          <w:szCs w:val="28"/>
        </w:rPr>
        <w:t>中提供的任何资料和技术、服务、商务等响应承诺情况都是真实的、有效的、合法的。</w:t>
      </w:r>
    </w:p>
    <w:p w14:paraId="728E7CA7" w14:textId="2282BAE6" w:rsidR="005F2C6E"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如本项目</w:t>
      </w:r>
      <w:r w:rsidR="0038087E" w:rsidRPr="00976E81">
        <w:rPr>
          <w:rFonts w:ascii="宋体" w:eastAsia="宋体" w:hAnsi="宋体" w:cs="仿宋" w:hint="eastAsia"/>
          <w:color w:val="000000" w:themeColor="text1"/>
          <w:sz w:val="28"/>
          <w:szCs w:val="28"/>
        </w:rPr>
        <w:t>磋商</w:t>
      </w:r>
      <w:r w:rsidRPr="00976E81">
        <w:rPr>
          <w:rFonts w:ascii="宋体" w:eastAsia="宋体" w:hAnsi="宋体" w:cs="仿宋" w:hint="eastAsia"/>
          <w:color w:val="000000" w:themeColor="text1"/>
          <w:sz w:val="28"/>
          <w:szCs w:val="28"/>
        </w:rPr>
        <w:t>采购过程中需要提供样品，则我方提供的样品即为成交后将要提供的成交产品，我方对提供样品的性能和质量负责，因样品存在缺陷或者不符合</w:t>
      </w:r>
      <w:r w:rsidR="0038087E" w:rsidRPr="00976E81">
        <w:rPr>
          <w:rFonts w:ascii="宋体" w:eastAsia="宋体" w:hAnsi="宋体" w:cs="仿宋" w:hint="eastAsia"/>
          <w:color w:val="000000" w:themeColor="text1"/>
          <w:sz w:val="28"/>
          <w:szCs w:val="28"/>
        </w:rPr>
        <w:t>磋商文件</w:t>
      </w:r>
      <w:r w:rsidRPr="00976E81">
        <w:rPr>
          <w:rFonts w:ascii="宋体" w:eastAsia="宋体" w:hAnsi="宋体" w:cs="仿宋" w:hint="eastAsia"/>
          <w:color w:val="000000" w:themeColor="text1"/>
          <w:sz w:val="28"/>
          <w:szCs w:val="28"/>
        </w:rPr>
        <w:t>要求导致未能成交的，我方愿意承担相应不利后果。</w:t>
      </w:r>
    </w:p>
    <w:p w14:paraId="5F5113D8" w14:textId="77777777" w:rsidR="005F2C6E"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国家或行业主管部门对工程项目的技术标准、质量标准和资格资质条件等有强制性规定的，我方承诺符合其要求。</w:t>
      </w:r>
    </w:p>
    <w:p w14:paraId="44732501" w14:textId="5F09DC3F" w:rsidR="005F2C6E"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lastRenderedPageBreak/>
        <w:t>参加本次采购活动，我方完全同意</w:t>
      </w:r>
      <w:r w:rsidR="0038087E" w:rsidRPr="00976E81">
        <w:rPr>
          <w:rFonts w:ascii="宋体" w:eastAsia="宋体" w:hAnsi="宋体" w:cs="仿宋" w:hint="eastAsia"/>
          <w:color w:val="000000" w:themeColor="text1"/>
          <w:sz w:val="28"/>
          <w:szCs w:val="28"/>
        </w:rPr>
        <w:t>磋商文件</w:t>
      </w:r>
      <w:r w:rsidRPr="00976E81">
        <w:rPr>
          <w:rFonts w:ascii="宋体" w:eastAsia="宋体" w:hAnsi="宋体" w:cs="仿宋" w:hint="eastAsia"/>
          <w:color w:val="000000" w:themeColor="text1"/>
          <w:sz w:val="28"/>
          <w:szCs w:val="28"/>
        </w:rPr>
        <w:t>第二章关于“</w:t>
      </w:r>
      <w:r w:rsidR="0038087E" w:rsidRPr="00976E81">
        <w:rPr>
          <w:rFonts w:ascii="宋体" w:eastAsia="宋体" w:hAnsi="宋体" w:cs="仿宋" w:hint="eastAsia"/>
          <w:color w:val="000000" w:themeColor="text1"/>
          <w:sz w:val="28"/>
          <w:szCs w:val="28"/>
        </w:rPr>
        <w:t>磋商</w:t>
      </w:r>
      <w:r w:rsidRPr="00976E81">
        <w:rPr>
          <w:rFonts w:ascii="宋体" w:eastAsia="宋体" w:hAnsi="宋体" w:cs="仿宋" w:hint="eastAsia"/>
          <w:color w:val="000000" w:themeColor="text1"/>
          <w:sz w:val="28"/>
          <w:szCs w:val="28"/>
        </w:rPr>
        <w:t>费用”、“合同分包”、“合同转包”、“履约保证金”的实质性要求，并承诺严格按照</w:t>
      </w:r>
      <w:r w:rsidR="0038087E" w:rsidRPr="00976E81">
        <w:rPr>
          <w:rFonts w:ascii="宋体" w:eastAsia="宋体" w:hAnsi="宋体" w:cs="仿宋" w:hint="eastAsia"/>
          <w:color w:val="000000" w:themeColor="text1"/>
          <w:sz w:val="28"/>
          <w:szCs w:val="28"/>
        </w:rPr>
        <w:t>磋商文件</w:t>
      </w:r>
      <w:r w:rsidRPr="00976E81">
        <w:rPr>
          <w:rFonts w:ascii="宋体" w:eastAsia="宋体" w:hAnsi="宋体" w:cs="仿宋" w:hint="eastAsia"/>
          <w:color w:val="000000" w:themeColor="text1"/>
          <w:sz w:val="28"/>
          <w:szCs w:val="28"/>
        </w:rPr>
        <w:t>要求履行。</w:t>
      </w:r>
    </w:p>
    <w:p w14:paraId="105F618C" w14:textId="6A7D03A9" w:rsidR="005F2C6E"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sidRPr="00976E81">
        <w:rPr>
          <w:rFonts w:ascii="宋体" w:eastAsia="宋体" w:hAnsi="宋体" w:cs="仿宋" w:hint="eastAsia"/>
          <w:color w:val="000000" w:themeColor="text1"/>
          <w:sz w:val="28"/>
          <w:szCs w:val="28"/>
        </w:rPr>
        <w:t>磋商文件</w:t>
      </w:r>
      <w:r w:rsidRPr="00976E81">
        <w:rPr>
          <w:rFonts w:ascii="宋体" w:eastAsia="宋体" w:hAnsi="宋体" w:cs="仿宋" w:hint="eastAsia"/>
          <w:color w:val="000000" w:themeColor="text1"/>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976E81"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color w:val="000000" w:themeColor="text1"/>
          <w:sz w:val="28"/>
          <w:szCs w:val="28"/>
        </w:rPr>
      </w:pPr>
      <w:r w:rsidRPr="00976E81">
        <w:rPr>
          <w:rFonts w:ascii="宋体" w:eastAsia="宋体" w:hAnsi="宋体" w:cs="仿宋" w:hint="eastAsia"/>
          <w:color w:val="000000" w:themeColor="text1"/>
          <w:sz w:val="28"/>
          <w:szCs w:val="28"/>
        </w:rPr>
        <w:t>与我方存在直接控股关系的单位为：</w:t>
      </w:r>
      <w:r w:rsidRPr="00976E81">
        <w:rPr>
          <w:rFonts w:ascii="宋体" w:eastAsia="宋体" w:hAnsi="宋体" w:cs="仿宋" w:hint="eastAsia"/>
          <w:b/>
          <w:color w:val="000000" w:themeColor="text1"/>
          <w:sz w:val="28"/>
          <w:szCs w:val="28"/>
          <w:u w:val="single"/>
        </w:rPr>
        <w:t xml:space="preserve">　　</w:t>
      </w:r>
      <w:r w:rsidRPr="00976E81">
        <w:rPr>
          <w:rFonts w:ascii="宋体" w:eastAsia="宋体" w:hAnsi="宋体" w:cs="仿宋"/>
          <w:b/>
          <w:color w:val="000000" w:themeColor="text1"/>
          <w:sz w:val="28"/>
          <w:szCs w:val="28"/>
          <w:u w:val="single"/>
        </w:rPr>
        <w:t>XXXX</w:t>
      </w:r>
      <w:r w:rsidRPr="00976E81">
        <w:rPr>
          <w:rFonts w:ascii="宋体" w:eastAsia="宋体" w:hAnsi="宋体" w:cs="仿宋" w:hint="eastAsia"/>
          <w:b/>
          <w:color w:val="000000" w:themeColor="text1"/>
          <w:sz w:val="28"/>
          <w:szCs w:val="28"/>
          <w:u w:val="single"/>
        </w:rPr>
        <w:t xml:space="preserve">　　</w:t>
      </w:r>
      <w:r w:rsidRPr="00976E81">
        <w:rPr>
          <w:rFonts w:ascii="宋体" w:eastAsia="宋体" w:hAnsi="宋体" w:cs="仿宋" w:hint="eastAsia"/>
          <w:color w:val="000000" w:themeColor="text1"/>
          <w:sz w:val="28"/>
          <w:szCs w:val="28"/>
        </w:rPr>
        <w:t>；存在管理关系单位为：</w:t>
      </w:r>
      <w:r w:rsidRPr="00976E81">
        <w:rPr>
          <w:rFonts w:ascii="宋体" w:eastAsia="宋体" w:hAnsi="宋体" w:cs="仿宋" w:hint="eastAsia"/>
          <w:b/>
          <w:color w:val="000000" w:themeColor="text1"/>
          <w:sz w:val="28"/>
          <w:szCs w:val="28"/>
          <w:u w:val="single"/>
        </w:rPr>
        <w:t xml:space="preserve">　　</w:t>
      </w:r>
      <w:r w:rsidRPr="00976E81">
        <w:rPr>
          <w:rFonts w:ascii="宋体" w:eastAsia="宋体" w:hAnsi="宋体" w:cs="仿宋"/>
          <w:b/>
          <w:color w:val="000000" w:themeColor="text1"/>
          <w:sz w:val="28"/>
          <w:szCs w:val="28"/>
          <w:u w:val="single"/>
        </w:rPr>
        <w:t>XXXX</w:t>
      </w:r>
      <w:r w:rsidRPr="00976E81">
        <w:rPr>
          <w:rFonts w:ascii="宋体" w:eastAsia="宋体" w:hAnsi="宋体" w:cs="仿宋" w:hint="eastAsia"/>
          <w:b/>
          <w:color w:val="000000" w:themeColor="text1"/>
          <w:sz w:val="28"/>
          <w:szCs w:val="28"/>
          <w:u w:val="single"/>
        </w:rPr>
        <w:t xml:space="preserve">　　</w:t>
      </w:r>
      <w:r w:rsidRPr="00976E81">
        <w:rPr>
          <w:rFonts w:ascii="宋体" w:eastAsia="宋体" w:hAnsi="宋体" w:cs="仿宋" w:hint="eastAsia"/>
          <w:color w:val="000000" w:themeColor="text1"/>
          <w:sz w:val="28"/>
          <w:szCs w:val="28"/>
        </w:rPr>
        <w:t>。</w:t>
      </w:r>
    </w:p>
    <w:p w14:paraId="05610493" w14:textId="77777777" w:rsidR="00134B9A" w:rsidRPr="00976E81" w:rsidRDefault="00134B9A" w:rsidP="00F87217">
      <w:pPr>
        <w:snapToGrid w:val="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我方对上述承诺的内容事项真实性负责。如经查实上述承诺的内容事项存在虚假，我方愿意接受以提供虚假材料谋取成交的法律责任。</w:t>
      </w:r>
    </w:p>
    <w:p w14:paraId="75F9383E" w14:textId="77777777" w:rsidR="00134B9A" w:rsidRPr="00976E81" w:rsidRDefault="00134B9A" w:rsidP="00F87217">
      <w:pPr>
        <w:snapToGrid w:val="0"/>
        <w:spacing w:after="0" w:line="400" w:lineRule="exact"/>
        <w:ind w:firstLineChars="200" w:firstLine="420"/>
        <w:rPr>
          <w:color w:val="000000" w:themeColor="text1"/>
        </w:rPr>
      </w:pPr>
    </w:p>
    <w:p w14:paraId="74EF8F3E" w14:textId="77777777" w:rsidR="00134B9A" w:rsidRPr="00976E81" w:rsidRDefault="00134B9A" w:rsidP="00F87217">
      <w:pPr>
        <w:snapToGrid w:val="0"/>
        <w:spacing w:after="0" w:line="400" w:lineRule="exact"/>
        <w:ind w:firstLineChars="200" w:firstLine="560"/>
        <w:rPr>
          <w:color w:val="000000" w:themeColor="text1"/>
        </w:rPr>
      </w:pPr>
      <w:r w:rsidRPr="00976E81">
        <w:rPr>
          <w:rFonts w:ascii="宋体" w:hAnsi="宋体" w:hint="eastAsia"/>
          <w:color w:val="000000" w:themeColor="text1"/>
          <w:sz w:val="28"/>
          <w:szCs w:val="28"/>
        </w:rPr>
        <w:t>特此承诺。</w:t>
      </w:r>
    </w:p>
    <w:p w14:paraId="25572CF2" w14:textId="77777777" w:rsidR="00134B9A" w:rsidRPr="00976E81" w:rsidRDefault="00134B9A" w:rsidP="00F87217">
      <w:pPr>
        <w:snapToGrid w:val="0"/>
        <w:spacing w:after="0" w:line="400" w:lineRule="exact"/>
        <w:ind w:firstLineChars="200" w:firstLine="420"/>
        <w:rPr>
          <w:color w:val="000000" w:themeColor="text1"/>
        </w:rPr>
      </w:pPr>
    </w:p>
    <w:p w14:paraId="5CE8FCB4" w14:textId="64AFA138" w:rsidR="00134B9A" w:rsidRPr="00976E81" w:rsidRDefault="00134B9A" w:rsidP="00F87217">
      <w:pPr>
        <w:snapToGrid w:val="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供应商名称：</w:t>
      </w:r>
      <w:r w:rsidR="00D71512" w:rsidRPr="00976E81">
        <w:rPr>
          <w:rFonts w:ascii="宋体" w:hAnsi="宋体"/>
          <w:color w:val="000000" w:themeColor="text1"/>
          <w:sz w:val="28"/>
          <w:szCs w:val="28"/>
          <w:u w:val="single"/>
        </w:rPr>
        <w:t xml:space="preserve">               </w:t>
      </w:r>
      <w:r w:rsidR="00D71512" w:rsidRPr="00976E81">
        <w:rPr>
          <w:rFonts w:ascii="宋体" w:hAnsi="宋体"/>
          <w:color w:val="000000" w:themeColor="text1"/>
          <w:sz w:val="28"/>
          <w:szCs w:val="28"/>
        </w:rPr>
        <w:t xml:space="preserve"> </w:t>
      </w:r>
      <w:r w:rsidRPr="00976E81">
        <w:rPr>
          <w:rFonts w:ascii="宋体" w:hAnsi="宋体"/>
          <w:color w:val="000000" w:themeColor="text1"/>
          <w:sz w:val="28"/>
          <w:szCs w:val="28"/>
        </w:rPr>
        <w:t>(加盖公章)</w:t>
      </w:r>
    </w:p>
    <w:p w14:paraId="71336718" w14:textId="6A3AE37B" w:rsidR="00134B9A" w:rsidRPr="00976E81" w:rsidRDefault="00134B9A" w:rsidP="00F87217">
      <w:pPr>
        <w:snapToGrid w:val="0"/>
        <w:spacing w:after="0" w:line="400" w:lineRule="exact"/>
        <w:ind w:firstLineChars="200" w:firstLine="560"/>
        <w:rPr>
          <w:rFonts w:ascii="宋体" w:hAnsi="宋体"/>
          <w:color w:val="000000" w:themeColor="text1"/>
          <w:sz w:val="28"/>
        </w:rPr>
      </w:pPr>
      <w:r w:rsidRPr="00976E81">
        <w:rPr>
          <w:rFonts w:ascii="宋体" w:hAnsi="宋体"/>
          <w:color w:val="000000" w:themeColor="text1"/>
          <w:sz w:val="28"/>
        </w:rPr>
        <w:t>日期：</w:t>
      </w:r>
      <w:r w:rsidR="00D71512" w:rsidRPr="00976E81">
        <w:rPr>
          <w:rFonts w:ascii="宋体" w:hAnsi="宋体"/>
          <w:color w:val="000000" w:themeColor="text1"/>
          <w:sz w:val="28"/>
          <w:u w:val="single"/>
        </w:rPr>
        <w:t>2021</w:t>
      </w:r>
      <w:r w:rsidRPr="00976E81">
        <w:rPr>
          <w:rFonts w:ascii="宋体" w:hAnsi="宋体"/>
          <w:color w:val="000000" w:themeColor="text1"/>
          <w:sz w:val="28"/>
        </w:rPr>
        <w:t>年</w:t>
      </w:r>
      <w:r w:rsidR="00D71512" w:rsidRPr="00976E81">
        <w:rPr>
          <w:rFonts w:ascii="宋体" w:hAnsi="宋体"/>
          <w:color w:val="000000" w:themeColor="text1"/>
          <w:sz w:val="28"/>
          <w:u w:val="single"/>
        </w:rPr>
        <w:t xml:space="preserve">   </w:t>
      </w:r>
      <w:r w:rsidRPr="00976E81">
        <w:rPr>
          <w:rFonts w:ascii="宋体" w:hAnsi="宋体"/>
          <w:color w:val="000000" w:themeColor="text1"/>
          <w:sz w:val="28"/>
        </w:rPr>
        <w:t>月</w:t>
      </w:r>
      <w:r w:rsidR="00D71512" w:rsidRPr="00976E81">
        <w:rPr>
          <w:rFonts w:ascii="宋体" w:hAnsi="宋体"/>
          <w:color w:val="000000" w:themeColor="text1"/>
          <w:sz w:val="28"/>
          <w:u w:val="single"/>
        </w:rPr>
        <w:t xml:space="preserve">     </w:t>
      </w:r>
      <w:r w:rsidRPr="00976E81">
        <w:rPr>
          <w:rFonts w:ascii="宋体" w:hAnsi="宋体"/>
          <w:color w:val="000000" w:themeColor="text1"/>
          <w:sz w:val="28"/>
        </w:rPr>
        <w:t>日</w:t>
      </w:r>
    </w:p>
    <w:p w14:paraId="7DD880F0" w14:textId="77777777" w:rsidR="009E01BB" w:rsidRPr="00976E81" w:rsidRDefault="009E01BB" w:rsidP="009E01BB">
      <w:pPr>
        <w:pStyle w:val="a0"/>
        <w:rPr>
          <w:color w:val="000000" w:themeColor="text1"/>
        </w:rPr>
      </w:pPr>
    </w:p>
    <w:p w14:paraId="75D77238" w14:textId="77777777" w:rsidR="009E01BB" w:rsidRPr="00976E81" w:rsidRDefault="009E01BB" w:rsidP="009E01BB">
      <w:pPr>
        <w:rPr>
          <w:color w:val="000000" w:themeColor="text1"/>
        </w:rPr>
      </w:pPr>
    </w:p>
    <w:p w14:paraId="6545B212" w14:textId="77777777" w:rsidR="009E01BB" w:rsidRPr="00976E81" w:rsidRDefault="009E01BB" w:rsidP="009E01BB">
      <w:pPr>
        <w:pStyle w:val="a0"/>
        <w:rPr>
          <w:color w:val="000000" w:themeColor="text1"/>
        </w:rPr>
      </w:pPr>
    </w:p>
    <w:p w14:paraId="3DCD53C0" w14:textId="77777777" w:rsidR="009E01BB" w:rsidRPr="00976E81" w:rsidRDefault="009E01BB" w:rsidP="009E01BB">
      <w:pPr>
        <w:rPr>
          <w:color w:val="000000" w:themeColor="text1"/>
        </w:rPr>
      </w:pPr>
    </w:p>
    <w:p w14:paraId="0912C638" w14:textId="77777777" w:rsidR="009E01BB" w:rsidRPr="00976E81" w:rsidRDefault="009E01BB" w:rsidP="009E01BB">
      <w:pPr>
        <w:pStyle w:val="a0"/>
        <w:rPr>
          <w:color w:val="000000" w:themeColor="text1"/>
        </w:rPr>
      </w:pPr>
    </w:p>
    <w:p w14:paraId="304B012D" w14:textId="77777777" w:rsidR="009E01BB" w:rsidRPr="00976E81" w:rsidRDefault="009E01BB" w:rsidP="009E01BB">
      <w:pPr>
        <w:rPr>
          <w:color w:val="000000" w:themeColor="text1"/>
        </w:rPr>
      </w:pPr>
    </w:p>
    <w:p w14:paraId="4878E2FB" w14:textId="77777777" w:rsidR="009E01BB" w:rsidRPr="00976E81" w:rsidRDefault="009E01BB" w:rsidP="009E01BB">
      <w:pPr>
        <w:pStyle w:val="a0"/>
        <w:rPr>
          <w:color w:val="000000" w:themeColor="text1"/>
        </w:rPr>
      </w:pPr>
    </w:p>
    <w:p w14:paraId="60A88389" w14:textId="77777777" w:rsidR="009E01BB" w:rsidRPr="00976E81" w:rsidRDefault="009E01BB" w:rsidP="009E01BB">
      <w:pPr>
        <w:rPr>
          <w:color w:val="000000" w:themeColor="text1"/>
        </w:rPr>
      </w:pPr>
    </w:p>
    <w:p w14:paraId="405F14CE" w14:textId="77777777" w:rsidR="00134B9A" w:rsidRPr="00976E81" w:rsidRDefault="00134B9A" w:rsidP="00D05A18">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976E81" w14:paraId="04310C93" w14:textId="77777777" w:rsidTr="0053529D">
        <w:trPr>
          <w:cantSplit/>
          <w:trHeight w:val="462"/>
          <w:jc w:val="center"/>
        </w:trPr>
        <w:tc>
          <w:tcPr>
            <w:tcW w:w="1516" w:type="dxa"/>
            <w:vAlign w:val="center"/>
          </w:tcPr>
          <w:p w14:paraId="1AAE09CA"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供应商名称</w:t>
            </w:r>
          </w:p>
        </w:tc>
        <w:tc>
          <w:tcPr>
            <w:tcW w:w="7006" w:type="dxa"/>
            <w:gridSpan w:val="8"/>
            <w:vAlign w:val="center"/>
          </w:tcPr>
          <w:p w14:paraId="21BA53E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976E81" w14:paraId="16668025" w14:textId="77777777" w:rsidTr="0053529D">
        <w:trPr>
          <w:cantSplit/>
          <w:trHeight w:val="462"/>
          <w:jc w:val="center"/>
        </w:trPr>
        <w:tc>
          <w:tcPr>
            <w:tcW w:w="1516" w:type="dxa"/>
            <w:vAlign w:val="center"/>
          </w:tcPr>
          <w:p w14:paraId="68BC2676"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注册地址</w:t>
            </w:r>
          </w:p>
        </w:tc>
        <w:tc>
          <w:tcPr>
            <w:tcW w:w="3449" w:type="dxa"/>
            <w:gridSpan w:val="4"/>
            <w:vAlign w:val="center"/>
          </w:tcPr>
          <w:p w14:paraId="151C6C83"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318" w:type="dxa"/>
            <w:vAlign w:val="center"/>
          </w:tcPr>
          <w:p w14:paraId="7E7BA9CA"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邮政编码</w:t>
            </w:r>
          </w:p>
        </w:tc>
        <w:tc>
          <w:tcPr>
            <w:tcW w:w="2239" w:type="dxa"/>
            <w:gridSpan w:val="3"/>
            <w:vAlign w:val="center"/>
          </w:tcPr>
          <w:p w14:paraId="692DA02B"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976E81" w14:paraId="251CE1AE" w14:textId="77777777" w:rsidTr="0053529D">
        <w:trPr>
          <w:cantSplit/>
          <w:trHeight w:val="442"/>
          <w:jc w:val="center"/>
        </w:trPr>
        <w:tc>
          <w:tcPr>
            <w:tcW w:w="1516" w:type="dxa"/>
            <w:vMerge w:val="restart"/>
            <w:vAlign w:val="center"/>
          </w:tcPr>
          <w:p w14:paraId="754EBBD8"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联系方式</w:t>
            </w:r>
          </w:p>
        </w:tc>
        <w:tc>
          <w:tcPr>
            <w:tcW w:w="978" w:type="dxa"/>
            <w:vAlign w:val="center"/>
          </w:tcPr>
          <w:p w14:paraId="68893458"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联系人</w:t>
            </w:r>
          </w:p>
        </w:tc>
        <w:tc>
          <w:tcPr>
            <w:tcW w:w="2463" w:type="dxa"/>
            <w:gridSpan w:val="2"/>
            <w:vAlign w:val="center"/>
          </w:tcPr>
          <w:p w14:paraId="72A9FCF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7E5995BE"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电话</w:t>
            </w:r>
          </w:p>
        </w:tc>
        <w:tc>
          <w:tcPr>
            <w:tcW w:w="2239" w:type="dxa"/>
            <w:gridSpan w:val="3"/>
            <w:vAlign w:val="center"/>
          </w:tcPr>
          <w:p w14:paraId="4DD2A55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976E81" w14:paraId="00F372F2" w14:textId="77777777" w:rsidTr="0053529D">
        <w:trPr>
          <w:cantSplit/>
          <w:trHeight w:val="148"/>
          <w:jc w:val="center"/>
        </w:trPr>
        <w:tc>
          <w:tcPr>
            <w:tcW w:w="1516" w:type="dxa"/>
            <w:vMerge/>
            <w:vAlign w:val="center"/>
          </w:tcPr>
          <w:p w14:paraId="600A8E1A"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978" w:type="dxa"/>
            <w:vAlign w:val="center"/>
          </w:tcPr>
          <w:p w14:paraId="0FFA56A3"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传真</w:t>
            </w:r>
          </w:p>
        </w:tc>
        <w:tc>
          <w:tcPr>
            <w:tcW w:w="2463" w:type="dxa"/>
            <w:gridSpan w:val="2"/>
            <w:vAlign w:val="center"/>
          </w:tcPr>
          <w:p w14:paraId="11DA60DE"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326" w:type="dxa"/>
            <w:gridSpan w:val="2"/>
            <w:vAlign w:val="center"/>
          </w:tcPr>
          <w:p w14:paraId="01C2DA3A"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网址</w:t>
            </w:r>
          </w:p>
        </w:tc>
        <w:tc>
          <w:tcPr>
            <w:tcW w:w="2239" w:type="dxa"/>
            <w:gridSpan w:val="3"/>
            <w:vAlign w:val="center"/>
          </w:tcPr>
          <w:p w14:paraId="2B3A91AD"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976E81" w14:paraId="44D5E3F2" w14:textId="77777777" w:rsidTr="0053529D">
        <w:trPr>
          <w:cantSplit/>
          <w:trHeight w:val="442"/>
          <w:jc w:val="center"/>
        </w:trPr>
        <w:tc>
          <w:tcPr>
            <w:tcW w:w="1516" w:type="dxa"/>
            <w:vAlign w:val="center"/>
          </w:tcPr>
          <w:p w14:paraId="168D50E9"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单位性质</w:t>
            </w:r>
          </w:p>
        </w:tc>
        <w:tc>
          <w:tcPr>
            <w:tcW w:w="7006" w:type="dxa"/>
            <w:gridSpan w:val="8"/>
            <w:vAlign w:val="center"/>
          </w:tcPr>
          <w:p w14:paraId="4665A77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r>
      <w:tr w:rsidR="00134B9A" w:rsidRPr="00976E81" w14:paraId="70902BCC" w14:textId="77777777" w:rsidTr="0053529D">
        <w:trPr>
          <w:trHeight w:val="462"/>
          <w:jc w:val="center"/>
        </w:trPr>
        <w:tc>
          <w:tcPr>
            <w:tcW w:w="1516" w:type="dxa"/>
            <w:vAlign w:val="center"/>
          </w:tcPr>
          <w:p w14:paraId="5C96922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法定代表人</w:t>
            </w:r>
          </w:p>
        </w:tc>
        <w:tc>
          <w:tcPr>
            <w:tcW w:w="978" w:type="dxa"/>
            <w:vAlign w:val="center"/>
          </w:tcPr>
          <w:p w14:paraId="1770E650"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姓名</w:t>
            </w:r>
          </w:p>
        </w:tc>
        <w:tc>
          <w:tcPr>
            <w:tcW w:w="1215" w:type="dxa"/>
            <w:vAlign w:val="center"/>
          </w:tcPr>
          <w:p w14:paraId="61405B3C"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Align w:val="center"/>
          </w:tcPr>
          <w:p w14:paraId="7CF8F445"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技术职称</w:t>
            </w:r>
          </w:p>
        </w:tc>
        <w:tc>
          <w:tcPr>
            <w:tcW w:w="1326" w:type="dxa"/>
            <w:gridSpan w:val="2"/>
            <w:vAlign w:val="center"/>
          </w:tcPr>
          <w:p w14:paraId="75BFF559"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vAlign w:val="center"/>
          </w:tcPr>
          <w:p w14:paraId="603441F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电话</w:t>
            </w:r>
          </w:p>
        </w:tc>
        <w:tc>
          <w:tcPr>
            <w:tcW w:w="1067" w:type="dxa"/>
            <w:vAlign w:val="center"/>
          </w:tcPr>
          <w:p w14:paraId="4FD319C3"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技术负责人</w:t>
            </w:r>
          </w:p>
        </w:tc>
        <w:tc>
          <w:tcPr>
            <w:tcW w:w="978" w:type="dxa"/>
            <w:tcBorders>
              <w:bottom w:val="single" w:sz="4" w:space="0" w:color="auto"/>
            </w:tcBorders>
            <w:vAlign w:val="center"/>
          </w:tcPr>
          <w:p w14:paraId="5641EA8D"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姓名</w:t>
            </w:r>
          </w:p>
        </w:tc>
        <w:tc>
          <w:tcPr>
            <w:tcW w:w="1215" w:type="dxa"/>
            <w:tcBorders>
              <w:bottom w:val="single" w:sz="4" w:space="0" w:color="auto"/>
            </w:tcBorders>
            <w:vAlign w:val="center"/>
          </w:tcPr>
          <w:p w14:paraId="39D00D06"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bottom w:val="single" w:sz="4" w:space="0" w:color="auto"/>
            </w:tcBorders>
            <w:vAlign w:val="center"/>
          </w:tcPr>
          <w:p w14:paraId="7D9064EF"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技术职称</w:t>
            </w:r>
          </w:p>
        </w:tc>
        <w:tc>
          <w:tcPr>
            <w:tcW w:w="1326" w:type="dxa"/>
            <w:gridSpan w:val="2"/>
            <w:tcBorders>
              <w:bottom w:val="single" w:sz="4" w:space="0" w:color="auto"/>
            </w:tcBorders>
            <w:vAlign w:val="center"/>
          </w:tcPr>
          <w:p w14:paraId="277D2926"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bottom w:val="single" w:sz="4" w:space="0" w:color="auto"/>
            </w:tcBorders>
            <w:vAlign w:val="center"/>
          </w:tcPr>
          <w:p w14:paraId="07A0684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电话</w:t>
            </w:r>
          </w:p>
        </w:tc>
        <w:tc>
          <w:tcPr>
            <w:tcW w:w="1067" w:type="dxa"/>
            <w:tcBorders>
              <w:bottom w:val="single" w:sz="4" w:space="0" w:color="auto"/>
            </w:tcBorders>
            <w:vAlign w:val="center"/>
          </w:tcPr>
          <w:p w14:paraId="2FCC4A19"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财务负责人</w:t>
            </w:r>
          </w:p>
        </w:tc>
        <w:tc>
          <w:tcPr>
            <w:tcW w:w="978" w:type="dxa"/>
            <w:tcBorders>
              <w:top w:val="single" w:sz="4" w:space="0" w:color="auto"/>
            </w:tcBorders>
            <w:vAlign w:val="center"/>
          </w:tcPr>
          <w:p w14:paraId="60646F13"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姓名</w:t>
            </w:r>
          </w:p>
        </w:tc>
        <w:tc>
          <w:tcPr>
            <w:tcW w:w="1215" w:type="dxa"/>
            <w:tcBorders>
              <w:top w:val="single" w:sz="4" w:space="0" w:color="auto"/>
            </w:tcBorders>
            <w:vAlign w:val="center"/>
          </w:tcPr>
          <w:p w14:paraId="0806245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tcBorders>
              <w:top w:val="single" w:sz="4" w:space="0" w:color="auto"/>
            </w:tcBorders>
            <w:vAlign w:val="center"/>
          </w:tcPr>
          <w:p w14:paraId="6EABE6EE"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技术职称</w:t>
            </w:r>
          </w:p>
        </w:tc>
        <w:tc>
          <w:tcPr>
            <w:tcW w:w="1326" w:type="dxa"/>
            <w:gridSpan w:val="2"/>
            <w:tcBorders>
              <w:top w:val="single" w:sz="4" w:space="0" w:color="auto"/>
            </w:tcBorders>
            <w:vAlign w:val="center"/>
          </w:tcPr>
          <w:p w14:paraId="53C7187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172" w:type="dxa"/>
            <w:gridSpan w:val="2"/>
            <w:tcBorders>
              <w:top w:val="single" w:sz="4" w:space="0" w:color="auto"/>
            </w:tcBorders>
            <w:vAlign w:val="center"/>
          </w:tcPr>
          <w:p w14:paraId="18019B1E"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电话</w:t>
            </w:r>
          </w:p>
        </w:tc>
        <w:tc>
          <w:tcPr>
            <w:tcW w:w="1067" w:type="dxa"/>
            <w:tcBorders>
              <w:top w:val="single" w:sz="4" w:space="0" w:color="auto"/>
            </w:tcBorders>
            <w:vAlign w:val="center"/>
          </w:tcPr>
          <w:p w14:paraId="10A88F3D"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29849493" w14:textId="77777777" w:rsidTr="0053529D">
        <w:trPr>
          <w:cantSplit/>
          <w:trHeight w:val="442"/>
          <w:jc w:val="center"/>
        </w:trPr>
        <w:tc>
          <w:tcPr>
            <w:tcW w:w="1516" w:type="dxa"/>
            <w:vAlign w:val="center"/>
          </w:tcPr>
          <w:p w14:paraId="69288705"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成立时间</w:t>
            </w:r>
          </w:p>
        </w:tc>
        <w:tc>
          <w:tcPr>
            <w:tcW w:w="2193" w:type="dxa"/>
            <w:gridSpan w:val="2"/>
            <w:vAlign w:val="center"/>
          </w:tcPr>
          <w:p w14:paraId="52D0B7FC"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4813" w:type="dxa"/>
            <w:gridSpan w:val="6"/>
            <w:vAlign w:val="center"/>
          </w:tcPr>
          <w:p w14:paraId="2C2F3157" w14:textId="77777777" w:rsidR="00134B9A" w:rsidRPr="00976E81" w:rsidRDefault="00134B9A" w:rsidP="0053529D">
            <w:pPr>
              <w:autoSpaceDE w:val="0"/>
              <w:autoSpaceDN w:val="0"/>
              <w:adjustRightInd w:val="0"/>
              <w:spacing w:line="400" w:lineRule="exact"/>
              <w:ind w:firstLineChars="700" w:firstLine="1470"/>
              <w:rPr>
                <w:rFonts w:ascii="宋体" w:hAnsi="宋体"/>
                <w:color w:val="000000" w:themeColor="text1"/>
                <w:szCs w:val="21"/>
              </w:rPr>
            </w:pPr>
            <w:r w:rsidRPr="00976E81">
              <w:rPr>
                <w:rFonts w:ascii="宋体" w:hAnsi="宋体" w:hint="eastAsia"/>
                <w:color w:val="000000" w:themeColor="text1"/>
                <w:szCs w:val="21"/>
              </w:rPr>
              <w:t>员工总人数：</w:t>
            </w:r>
          </w:p>
        </w:tc>
      </w:tr>
      <w:tr w:rsidR="00134B9A" w:rsidRPr="00976E81" w14:paraId="3237A9EC" w14:textId="77777777" w:rsidTr="0053529D">
        <w:trPr>
          <w:cantSplit/>
          <w:trHeight w:val="462"/>
          <w:jc w:val="center"/>
        </w:trPr>
        <w:tc>
          <w:tcPr>
            <w:tcW w:w="1516" w:type="dxa"/>
            <w:vAlign w:val="center"/>
          </w:tcPr>
          <w:p w14:paraId="5E448732"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企业资质等级</w:t>
            </w:r>
          </w:p>
        </w:tc>
        <w:tc>
          <w:tcPr>
            <w:tcW w:w="2193" w:type="dxa"/>
            <w:gridSpan w:val="2"/>
            <w:vAlign w:val="center"/>
          </w:tcPr>
          <w:p w14:paraId="0603610F"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restart"/>
            <w:vAlign w:val="center"/>
          </w:tcPr>
          <w:p w14:paraId="4AAF3266"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其中</w:t>
            </w:r>
          </w:p>
        </w:tc>
        <w:tc>
          <w:tcPr>
            <w:tcW w:w="1486" w:type="dxa"/>
            <w:gridSpan w:val="3"/>
            <w:vAlign w:val="center"/>
          </w:tcPr>
          <w:p w14:paraId="3E2D448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项目经理</w:t>
            </w:r>
          </w:p>
        </w:tc>
        <w:tc>
          <w:tcPr>
            <w:tcW w:w="2079" w:type="dxa"/>
            <w:gridSpan w:val="2"/>
            <w:vAlign w:val="center"/>
          </w:tcPr>
          <w:p w14:paraId="69A9CD58"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0F64AEF6" w14:textId="77777777" w:rsidTr="0053529D">
        <w:trPr>
          <w:cantSplit/>
          <w:trHeight w:val="442"/>
          <w:jc w:val="center"/>
        </w:trPr>
        <w:tc>
          <w:tcPr>
            <w:tcW w:w="1516" w:type="dxa"/>
            <w:vAlign w:val="center"/>
          </w:tcPr>
          <w:p w14:paraId="1C7E8D5E"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营业执照号</w:t>
            </w:r>
          </w:p>
        </w:tc>
        <w:tc>
          <w:tcPr>
            <w:tcW w:w="2193" w:type="dxa"/>
            <w:gridSpan w:val="2"/>
            <w:vAlign w:val="center"/>
          </w:tcPr>
          <w:p w14:paraId="3E01FF5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6DAD0B7C"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229E8950"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高级职称人员</w:t>
            </w:r>
          </w:p>
        </w:tc>
        <w:tc>
          <w:tcPr>
            <w:tcW w:w="2079" w:type="dxa"/>
            <w:gridSpan w:val="2"/>
            <w:vAlign w:val="center"/>
          </w:tcPr>
          <w:p w14:paraId="37067FE1"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31309F1E" w14:textId="77777777" w:rsidTr="0053529D">
        <w:trPr>
          <w:cantSplit/>
          <w:trHeight w:val="442"/>
          <w:jc w:val="center"/>
        </w:trPr>
        <w:tc>
          <w:tcPr>
            <w:tcW w:w="1516" w:type="dxa"/>
            <w:vAlign w:val="center"/>
          </w:tcPr>
          <w:p w14:paraId="2498CD2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注册资金</w:t>
            </w:r>
          </w:p>
        </w:tc>
        <w:tc>
          <w:tcPr>
            <w:tcW w:w="2193" w:type="dxa"/>
            <w:gridSpan w:val="2"/>
            <w:vAlign w:val="center"/>
          </w:tcPr>
          <w:p w14:paraId="15029348"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1ED8E349"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1942EDB"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中级职称人员</w:t>
            </w:r>
          </w:p>
        </w:tc>
        <w:tc>
          <w:tcPr>
            <w:tcW w:w="2079" w:type="dxa"/>
            <w:gridSpan w:val="2"/>
            <w:vAlign w:val="center"/>
          </w:tcPr>
          <w:p w14:paraId="2CD6380A"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4817756C" w14:textId="77777777" w:rsidTr="0053529D">
        <w:trPr>
          <w:cantSplit/>
          <w:trHeight w:val="462"/>
          <w:jc w:val="center"/>
        </w:trPr>
        <w:tc>
          <w:tcPr>
            <w:tcW w:w="1516" w:type="dxa"/>
            <w:vAlign w:val="center"/>
          </w:tcPr>
          <w:p w14:paraId="31550BD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开户银行</w:t>
            </w:r>
          </w:p>
        </w:tc>
        <w:tc>
          <w:tcPr>
            <w:tcW w:w="2193" w:type="dxa"/>
            <w:gridSpan w:val="2"/>
            <w:vAlign w:val="center"/>
          </w:tcPr>
          <w:p w14:paraId="26B31ED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40B1F78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0670DB35"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初级职称人员</w:t>
            </w:r>
          </w:p>
        </w:tc>
        <w:tc>
          <w:tcPr>
            <w:tcW w:w="2079" w:type="dxa"/>
            <w:gridSpan w:val="2"/>
            <w:vAlign w:val="center"/>
          </w:tcPr>
          <w:p w14:paraId="3296390D"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589EEA11" w14:textId="77777777" w:rsidTr="0053529D">
        <w:trPr>
          <w:cantSplit/>
          <w:trHeight w:val="442"/>
          <w:jc w:val="center"/>
        </w:trPr>
        <w:tc>
          <w:tcPr>
            <w:tcW w:w="1516" w:type="dxa"/>
            <w:vAlign w:val="center"/>
          </w:tcPr>
          <w:p w14:paraId="470097EF"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账号</w:t>
            </w:r>
          </w:p>
        </w:tc>
        <w:tc>
          <w:tcPr>
            <w:tcW w:w="2193" w:type="dxa"/>
            <w:gridSpan w:val="2"/>
            <w:vAlign w:val="center"/>
          </w:tcPr>
          <w:p w14:paraId="7CD194A5"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248" w:type="dxa"/>
            <w:vMerge/>
            <w:vAlign w:val="center"/>
          </w:tcPr>
          <w:p w14:paraId="0F408291"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p>
        </w:tc>
        <w:tc>
          <w:tcPr>
            <w:tcW w:w="1486" w:type="dxa"/>
            <w:gridSpan w:val="3"/>
            <w:vAlign w:val="center"/>
          </w:tcPr>
          <w:p w14:paraId="38DDBBA2"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技工</w:t>
            </w:r>
          </w:p>
        </w:tc>
        <w:tc>
          <w:tcPr>
            <w:tcW w:w="2079" w:type="dxa"/>
            <w:gridSpan w:val="2"/>
            <w:vAlign w:val="center"/>
          </w:tcPr>
          <w:p w14:paraId="2D741037" w14:textId="77777777" w:rsidR="00134B9A" w:rsidRPr="00976E81" w:rsidRDefault="00134B9A" w:rsidP="0053529D">
            <w:pPr>
              <w:autoSpaceDE w:val="0"/>
              <w:autoSpaceDN w:val="0"/>
              <w:adjustRightInd w:val="0"/>
              <w:spacing w:line="400" w:lineRule="exact"/>
              <w:jc w:val="center"/>
              <w:rPr>
                <w:rFonts w:ascii="宋体" w:hAnsi="宋体"/>
                <w:bCs/>
                <w:color w:val="000000" w:themeColor="text1"/>
                <w:szCs w:val="21"/>
              </w:rPr>
            </w:pPr>
          </w:p>
        </w:tc>
      </w:tr>
      <w:tr w:rsidR="00134B9A" w:rsidRPr="00976E81" w14:paraId="036B38CA" w14:textId="77777777" w:rsidTr="005F2C6E">
        <w:trPr>
          <w:cantSplit/>
          <w:trHeight w:val="953"/>
          <w:jc w:val="center"/>
        </w:trPr>
        <w:tc>
          <w:tcPr>
            <w:tcW w:w="1516" w:type="dxa"/>
            <w:vAlign w:val="center"/>
          </w:tcPr>
          <w:p w14:paraId="63867114"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经营范围</w:t>
            </w:r>
          </w:p>
        </w:tc>
        <w:tc>
          <w:tcPr>
            <w:tcW w:w="7006" w:type="dxa"/>
            <w:gridSpan w:val="8"/>
            <w:vAlign w:val="center"/>
          </w:tcPr>
          <w:p w14:paraId="37AD037A" w14:textId="77777777" w:rsidR="00134B9A" w:rsidRPr="00976E81" w:rsidRDefault="00134B9A" w:rsidP="0053529D">
            <w:pPr>
              <w:autoSpaceDE w:val="0"/>
              <w:autoSpaceDN w:val="0"/>
              <w:adjustRightInd w:val="0"/>
              <w:spacing w:line="400" w:lineRule="exact"/>
              <w:rPr>
                <w:rFonts w:ascii="宋体" w:hAnsi="宋体"/>
                <w:bCs/>
                <w:color w:val="000000" w:themeColor="text1"/>
                <w:szCs w:val="21"/>
              </w:rPr>
            </w:pPr>
          </w:p>
        </w:tc>
      </w:tr>
      <w:tr w:rsidR="00134B9A" w:rsidRPr="00976E81" w14:paraId="243AD064" w14:textId="77777777" w:rsidTr="005F2C6E">
        <w:trPr>
          <w:cantSplit/>
          <w:trHeight w:val="555"/>
          <w:jc w:val="center"/>
        </w:trPr>
        <w:tc>
          <w:tcPr>
            <w:tcW w:w="1516" w:type="dxa"/>
          </w:tcPr>
          <w:p w14:paraId="436E4C37" w14:textId="77777777" w:rsidR="00134B9A" w:rsidRPr="00976E81" w:rsidRDefault="00134B9A" w:rsidP="0053529D">
            <w:pPr>
              <w:autoSpaceDE w:val="0"/>
              <w:autoSpaceDN w:val="0"/>
              <w:adjustRightInd w:val="0"/>
              <w:spacing w:line="400" w:lineRule="exact"/>
              <w:jc w:val="center"/>
              <w:rPr>
                <w:rFonts w:ascii="宋体" w:hAnsi="宋体"/>
                <w:color w:val="000000" w:themeColor="text1"/>
                <w:szCs w:val="21"/>
              </w:rPr>
            </w:pPr>
            <w:r w:rsidRPr="00976E81">
              <w:rPr>
                <w:rFonts w:ascii="宋体" w:hAnsi="宋体" w:hint="eastAsia"/>
                <w:color w:val="000000" w:themeColor="text1"/>
                <w:szCs w:val="21"/>
              </w:rPr>
              <w:t>备注</w:t>
            </w:r>
          </w:p>
        </w:tc>
        <w:tc>
          <w:tcPr>
            <w:tcW w:w="7006" w:type="dxa"/>
            <w:gridSpan w:val="8"/>
          </w:tcPr>
          <w:p w14:paraId="796EA19C" w14:textId="77777777" w:rsidR="00134B9A" w:rsidRPr="00976E81" w:rsidRDefault="00134B9A" w:rsidP="0053529D">
            <w:pPr>
              <w:autoSpaceDE w:val="0"/>
              <w:autoSpaceDN w:val="0"/>
              <w:adjustRightInd w:val="0"/>
              <w:spacing w:line="400" w:lineRule="exact"/>
              <w:rPr>
                <w:rFonts w:ascii="宋体" w:hAnsi="宋体"/>
                <w:color w:val="000000" w:themeColor="text1"/>
                <w:szCs w:val="21"/>
              </w:rPr>
            </w:pPr>
          </w:p>
        </w:tc>
      </w:tr>
    </w:tbl>
    <w:p w14:paraId="7F594366" w14:textId="77777777" w:rsidR="00134B9A" w:rsidRPr="00976E81" w:rsidRDefault="00134B9A" w:rsidP="00134B9A">
      <w:pPr>
        <w:adjustRightInd w:val="0"/>
        <w:spacing w:line="400" w:lineRule="exact"/>
        <w:rPr>
          <w:rFonts w:ascii="宋体" w:hAnsi="宋体"/>
          <w:bCs/>
          <w:color w:val="000000" w:themeColor="text1"/>
          <w:sz w:val="28"/>
          <w:szCs w:val="28"/>
        </w:rPr>
      </w:pPr>
    </w:p>
    <w:p w14:paraId="1E7B8D4D" w14:textId="5EFA848C" w:rsidR="00134B9A" w:rsidRPr="00976E81" w:rsidRDefault="00134B9A" w:rsidP="00D05A18">
      <w:pPr>
        <w:pStyle w:val="22"/>
        <w:spacing w:line="360" w:lineRule="auto"/>
        <w:ind w:firstLineChars="53" w:firstLine="148"/>
        <w:rPr>
          <w:rFonts w:ascii="宋体" w:hAnsi="宋体"/>
          <w:bCs/>
          <w:color w:val="000000" w:themeColor="text1"/>
          <w:sz w:val="28"/>
          <w:szCs w:val="28"/>
        </w:rPr>
      </w:pPr>
      <w:r w:rsidRPr="00976E81">
        <w:rPr>
          <w:rFonts w:ascii="宋体" w:hAnsi="宋体" w:hint="eastAsia"/>
          <w:bCs/>
          <w:color w:val="000000" w:themeColor="text1"/>
          <w:sz w:val="28"/>
          <w:szCs w:val="28"/>
        </w:rPr>
        <w:t>供应商名称：</w:t>
      </w:r>
      <w:r w:rsidR="00D71512"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rPr>
        <w:t>（加盖公章）</w:t>
      </w:r>
    </w:p>
    <w:p w14:paraId="36D52E69" w14:textId="02E914D6" w:rsidR="00D05A18" w:rsidRPr="00976E81" w:rsidRDefault="00D05A18" w:rsidP="00D05A18">
      <w:pPr>
        <w:snapToGrid w:val="0"/>
        <w:spacing w:line="360" w:lineRule="auto"/>
        <w:ind w:firstLineChars="200" w:firstLine="584"/>
        <w:rPr>
          <w:rFonts w:ascii="宋体" w:hAnsi="宋体"/>
          <w:color w:val="000000" w:themeColor="text1"/>
          <w:spacing w:val="6"/>
          <w:sz w:val="28"/>
          <w:szCs w:val="28"/>
        </w:rPr>
      </w:pPr>
      <w:r w:rsidRPr="00976E81">
        <w:rPr>
          <w:rFonts w:ascii="宋体" w:hAnsi="宋体" w:hint="eastAsia"/>
          <w:color w:val="000000" w:themeColor="text1"/>
          <w:spacing w:val="6"/>
          <w:sz w:val="28"/>
          <w:szCs w:val="28"/>
        </w:rPr>
        <w:t>法定代表人或代理人：</w:t>
      </w:r>
      <w:r w:rsidRPr="00976E81">
        <w:rPr>
          <w:rFonts w:ascii="宋体" w:hAnsi="宋体" w:hint="eastAsia"/>
          <w:color w:val="000000" w:themeColor="text1"/>
          <w:spacing w:val="6"/>
          <w:sz w:val="28"/>
          <w:szCs w:val="28"/>
          <w:u w:val="single"/>
        </w:rPr>
        <w:t xml:space="preserve">　</w:t>
      </w:r>
      <w:r w:rsidR="00D71512" w:rsidRPr="00976E81">
        <w:rPr>
          <w:rFonts w:ascii="宋体" w:hAnsi="宋体"/>
          <w:color w:val="000000" w:themeColor="text1"/>
          <w:spacing w:val="6"/>
          <w:sz w:val="28"/>
          <w:szCs w:val="28"/>
          <w:u w:val="single"/>
        </w:rPr>
        <w:t xml:space="preserve">      </w:t>
      </w:r>
      <w:r w:rsidRPr="00976E81">
        <w:rPr>
          <w:rFonts w:ascii="宋体" w:hAnsi="宋体" w:hint="eastAsia"/>
          <w:color w:val="000000" w:themeColor="text1"/>
          <w:spacing w:val="6"/>
          <w:sz w:val="28"/>
          <w:szCs w:val="28"/>
          <w:u w:val="single"/>
        </w:rPr>
        <w:t xml:space="preserve">　</w:t>
      </w:r>
      <w:r w:rsidRPr="00976E81">
        <w:rPr>
          <w:rFonts w:ascii="宋体" w:hAnsi="宋体" w:hint="eastAsia"/>
          <w:color w:val="000000" w:themeColor="text1"/>
          <w:spacing w:val="6"/>
          <w:sz w:val="28"/>
          <w:szCs w:val="28"/>
        </w:rPr>
        <w:t>（签字）</w:t>
      </w:r>
    </w:p>
    <w:p w14:paraId="04E89686" w14:textId="7EAF50E2" w:rsidR="00134B9A" w:rsidRPr="00976E81" w:rsidRDefault="00D71512" w:rsidP="00D71512">
      <w:pPr>
        <w:snapToGrid w:val="0"/>
        <w:spacing w:after="0" w:line="400" w:lineRule="exact"/>
        <w:ind w:firstLineChars="200" w:firstLine="560"/>
        <w:rPr>
          <w:rFonts w:ascii="宋体" w:hAnsi="宋体"/>
          <w:color w:val="000000" w:themeColor="text1"/>
          <w:sz w:val="28"/>
        </w:rPr>
      </w:pPr>
      <w:r w:rsidRPr="00976E81">
        <w:rPr>
          <w:rFonts w:ascii="宋体" w:hAnsi="宋体"/>
          <w:color w:val="000000" w:themeColor="text1"/>
          <w:sz w:val="28"/>
        </w:rPr>
        <w:t>日期：</w:t>
      </w:r>
      <w:r w:rsidRPr="00976E81">
        <w:rPr>
          <w:rFonts w:ascii="宋体" w:hAnsi="宋体"/>
          <w:color w:val="000000" w:themeColor="text1"/>
          <w:sz w:val="28"/>
          <w:u w:val="single"/>
        </w:rPr>
        <w:t>2021</w:t>
      </w:r>
      <w:r w:rsidRPr="00976E81">
        <w:rPr>
          <w:rFonts w:ascii="宋体" w:hAnsi="宋体"/>
          <w:color w:val="000000" w:themeColor="text1"/>
          <w:sz w:val="28"/>
        </w:rPr>
        <w:t>年</w:t>
      </w:r>
      <w:r w:rsidRPr="00976E81">
        <w:rPr>
          <w:rFonts w:ascii="宋体" w:hAnsi="宋体"/>
          <w:color w:val="000000" w:themeColor="text1"/>
          <w:sz w:val="28"/>
          <w:u w:val="single"/>
        </w:rPr>
        <w:t xml:space="preserve">   </w:t>
      </w:r>
      <w:r w:rsidRPr="00976E81">
        <w:rPr>
          <w:rFonts w:ascii="宋体" w:hAnsi="宋体"/>
          <w:color w:val="000000" w:themeColor="text1"/>
          <w:sz w:val="28"/>
        </w:rPr>
        <w:t>月</w:t>
      </w:r>
      <w:r w:rsidRPr="00976E81">
        <w:rPr>
          <w:rFonts w:ascii="宋体" w:hAnsi="宋体"/>
          <w:color w:val="000000" w:themeColor="text1"/>
          <w:sz w:val="28"/>
          <w:u w:val="single"/>
        </w:rPr>
        <w:t xml:space="preserve">     </w:t>
      </w:r>
      <w:r w:rsidRPr="00976E81">
        <w:rPr>
          <w:rFonts w:ascii="宋体" w:hAnsi="宋体"/>
          <w:color w:val="000000" w:themeColor="text1"/>
          <w:sz w:val="28"/>
        </w:rPr>
        <w:t>日</w:t>
      </w:r>
    </w:p>
    <w:p w14:paraId="103A8DCD" w14:textId="4246F6AA" w:rsidR="00D05A18" w:rsidRPr="00976E81" w:rsidRDefault="00D05A18" w:rsidP="00D05A18">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中小企业声明函</w:t>
      </w:r>
      <w:r w:rsidR="00F26BCC" w:rsidRPr="00976E81">
        <w:rPr>
          <w:rFonts w:hint="eastAsia"/>
          <w:color w:val="000000" w:themeColor="text1"/>
        </w:rPr>
        <w:t>（如涉及提供）</w:t>
      </w:r>
    </w:p>
    <w:p w14:paraId="53C96AED" w14:textId="560218C9" w:rsidR="00F87217" w:rsidRPr="00976E81" w:rsidRDefault="00F87217" w:rsidP="00F87217">
      <w:pPr>
        <w:spacing w:after="0" w:line="400" w:lineRule="exact"/>
        <w:rPr>
          <w:color w:val="000000" w:themeColor="text1"/>
        </w:rPr>
      </w:pPr>
    </w:p>
    <w:p w14:paraId="5CB8B736" w14:textId="3A846474" w:rsidR="005C0FFF"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本公司（联合体）郑重声明，根据《政府采购促进中小企业发展管理办法》（财库﹝</w:t>
      </w:r>
      <w:r w:rsidRPr="00976E81">
        <w:rPr>
          <w:rFonts w:hAnsi="宋体" w:hint="eastAsia"/>
          <w:color w:val="000000" w:themeColor="text1"/>
          <w:spacing w:val="6"/>
          <w:sz w:val="28"/>
          <w:szCs w:val="28"/>
        </w:rPr>
        <w:t>2020</w:t>
      </w:r>
      <w:r w:rsidRPr="00976E81">
        <w:rPr>
          <w:rFonts w:hAnsi="宋体" w:hint="eastAsia"/>
          <w:color w:val="000000" w:themeColor="text1"/>
          <w:spacing w:val="6"/>
          <w:sz w:val="28"/>
          <w:szCs w:val="28"/>
        </w:rPr>
        <w:t>﹞</w:t>
      </w:r>
      <w:r w:rsidRPr="00976E81">
        <w:rPr>
          <w:rFonts w:hAnsi="宋体" w:hint="eastAsia"/>
          <w:color w:val="000000" w:themeColor="text1"/>
          <w:spacing w:val="6"/>
          <w:sz w:val="28"/>
          <w:szCs w:val="28"/>
        </w:rPr>
        <w:t xml:space="preserve">46 </w:t>
      </w:r>
      <w:r w:rsidRPr="00976E81">
        <w:rPr>
          <w:rFonts w:hAnsi="宋体" w:hint="eastAsia"/>
          <w:color w:val="000000" w:themeColor="text1"/>
          <w:spacing w:val="6"/>
          <w:sz w:val="28"/>
          <w:szCs w:val="28"/>
        </w:rPr>
        <w:t>号）的规定，本公司（联合体）参加</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003A5EFA" w:rsidRPr="00976E81">
        <w:rPr>
          <w:rFonts w:hAnsi="宋体" w:hint="eastAsia"/>
          <w:color w:val="000000" w:themeColor="text1"/>
          <w:spacing w:val="6"/>
          <w:sz w:val="28"/>
          <w:szCs w:val="28"/>
          <w:u w:val="single"/>
        </w:rPr>
        <w:t>成都市郫都区交通运输局</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rPr>
        <w:t>的</w:t>
      </w:r>
      <w:r w:rsidRPr="00976E81">
        <w:rPr>
          <w:rFonts w:hAnsi="宋体" w:hint="eastAsia"/>
          <w:color w:val="000000" w:themeColor="text1"/>
          <w:spacing w:val="6"/>
          <w:sz w:val="28"/>
          <w:szCs w:val="28"/>
        </w:rPr>
        <w:t xml:space="preserve"> </w:t>
      </w:r>
      <w:r w:rsidRPr="00976E81">
        <w:rPr>
          <w:rFonts w:hAnsi="宋体"/>
          <w:color w:val="000000" w:themeColor="text1"/>
          <w:spacing w:val="6"/>
          <w:sz w:val="28"/>
          <w:szCs w:val="28"/>
          <w:u w:val="single"/>
        </w:rPr>
        <w:t xml:space="preserve"> </w:t>
      </w:r>
      <w:r w:rsidR="003A5EFA" w:rsidRPr="00976E81">
        <w:rPr>
          <w:rFonts w:hAnsi="宋体" w:hint="eastAsia"/>
          <w:color w:val="000000" w:themeColor="text1"/>
          <w:spacing w:val="6"/>
          <w:sz w:val="28"/>
          <w:szCs w:val="28"/>
          <w:u w:val="single"/>
        </w:rPr>
        <w:t>成都市郫都区交通运输局“天府旅游名县”迎检线路公交站台提升改造工程采购项目</w:t>
      </w:r>
      <w:r w:rsidRPr="00976E81">
        <w:rPr>
          <w:rFonts w:hAnsi="宋体" w:hint="eastAsia"/>
          <w:color w:val="000000" w:themeColor="text1"/>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35596AA9" w14:textId="2F3EBC85" w:rsidR="005C0FFF"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 xml:space="preserve">1. </w:t>
      </w:r>
      <w:r w:rsidRPr="00976E81">
        <w:rPr>
          <w:rFonts w:hAnsi="宋体" w:hint="eastAsia"/>
          <w:color w:val="000000" w:themeColor="text1"/>
          <w:spacing w:val="6"/>
          <w:sz w:val="28"/>
          <w:szCs w:val="28"/>
          <w:u w:val="single"/>
        </w:rPr>
        <w:t>（标的名称）</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，属于</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rPr>
        <w:t>（采购文件中明确的所属行业）；承建（承接）企业为</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u w:val="single"/>
        </w:rPr>
        <w:t>（企业名称）</w:t>
      </w:r>
      <w:r w:rsidRPr="00976E81">
        <w:rPr>
          <w:rFonts w:hAnsi="宋体" w:hint="eastAsia"/>
          <w:color w:val="000000" w:themeColor="text1"/>
          <w:spacing w:val="6"/>
          <w:sz w:val="28"/>
          <w:szCs w:val="28"/>
        </w:rPr>
        <w:t>，从业人员</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人，营业收入为</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万元，资产总额为</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万元，属于</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rPr>
        <w:t>（中型企业、小型企业、微型企业）；</w:t>
      </w:r>
    </w:p>
    <w:p w14:paraId="425D9948" w14:textId="4536D85A" w:rsidR="005C0FFF"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2.</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u w:val="single"/>
        </w:rPr>
        <w:t>（标的名称）</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，属于</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rPr>
        <w:t>（采购文件中明确的所属行业）；承建（承接）企业为</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u w:val="single"/>
        </w:rPr>
        <w:t>（企业名称）</w:t>
      </w:r>
      <w:r w:rsidRPr="00976E81">
        <w:rPr>
          <w:rFonts w:hAnsi="宋体" w:hint="eastAsia"/>
          <w:color w:val="000000" w:themeColor="text1"/>
          <w:spacing w:val="6"/>
          <w:sz w:val="28"/>
          <w:szCs w:val="28"/>
        </w:rPr>
        <w:t>，从业人员</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人，营业收入为</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万元，资产总额为</w:t>
      </w:r>
      <w:r w:rsidRPr="00976E81">
        <w:rPr>
          <w:rFonts w:hAnsi="宋体" w:hint="eastAsia"/>
          <w:color w:val="000000" w:themeColor="text1"/>
          <w:spacing w:val="6"/>
          <w:sz w:val="28"/>
          <w:szCs w:val="28"/>
          <w:u w:val="single"/>
        </w:rPr>
        <w:t xml:space="preserve">    </w:t>
      </w:r>
      <w:r w:rsidRPr="00976E81">
        <w:rPr>
          <w:rFonts w:hAnsi="宋体" w:hint="eastAsia"/>
          <w:color w:val="000000" w:themeColor="text1"/>
          <w:spacing w:val="6"/>
          <w:sz w:val="28"/>
          <w:szCs w:val="28"/>
        </w:rPr>
        <w:t>万元，属于</w:t>
      </w:r>
      <w:r w:rsidRPr="00976E81">
        <w:rPr>
          <w:rFonts w:hAnsi="宋体" w:hint="eastAsia"/>
          <w:color w:val="000000" w:themeColor="text1"/>
          <w:spacing w:val="6"/>
          <w:sz w:val="28"/>
          <w:szCs w:val="28"/>
          <w:u w:val="single"/>
        </w:rPr>
        <w:t xml:space="preserve"> </w:t>
      </w:r>
      <w:r w:rsidRPr="00976E81">
        <w:rPr>
          <w:rFonts w:hAnsi="宋体"/>
          <w:color w:val="000000" w:themeColor="text1"/>
          <w:spacing w:val="6"/>
          <w:sz w:val="28"/>
          <w:szCs w:val="28"/>
          <w:u w:val="single"/>
        </w:rPr>
        <w:t xml:space="preserve">   </w:t>
      </w:r>
      <w:r w:rsidRPr="00976E81">
        <w:rPr>
          <w:rFonts w:hAnsi="宋体" w:hint="eastAsia"/>
          <w:color w:val="000000" w:themeColor="text1"/>
          <w:spacing w:val="6"/>
          <w:sz w:val="28"/>
          <w:szCs w:val="28"/>
        </w:rPr>
        <w:t>（中型企业、小型企业、微型企业）；</w:t>
      </w:r>
    </w:p>
    <w:p w14:paraId="1BCE285D" w14:textId="77777777" w:rsidR="005C0FFF"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w:t>
      </w:r>
    </w:p>
    <w:p w14:paraId="0FBB0392" w14:textId="545E7988" w:rsidR="005C0FFF"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以上企业，不属于大企业的分支机构，不存在控股股东为大企业的情形，也不存在与大企业的负责人为同一人的情形。</w:t>
      </w:r>
    </w:p>
    <w:p w14:paraId="5CD375D7" w14:textId="2EF6E059" w:rsidR="00F87217" w:rsidRPr="00976E81" w:rsidRDefault="005C0FFF" w:rsidP="005C0FFF">
      <w:pPr>
        <w:spacing w:after="0" w:line="400" w:lineRule="exact"/>
        <w:ind w:firstLineChars="200" w:firstLine="584"/>
        <w:rPr>
          <w:rFonts w:hAnsi="宋体"/>
          <w:color w:val="000000" w:themeColor="text1"/>
          <w:spacing w:val="6"/>
          <w:sz w:val="28"/>
          <w:szCs w:val="28"/>
        </w:rPr>
      </w:pPr>
      <w:r w:rsidRPr="00976E81">
        <w:rPr>
          <w:rFonts w:hAnsi="宋体" w:hint="eastAsia"/>
          <w:color w:val="000000" w:themeColor="text1"/>
          <w:spacing w:val="6"/>
          <w:sz w:val="28"/>
          <w:szCs w:val="28"/>
        </w:rPr>
        <w:t>本企业对上述声明内容的真实性负责。如有虚假，将依法承担相应责任</w:t>
      </w:r>
      <w:r w:rsidR="00F87217" w:rsidRPr="00976E81">
        <w:rPr>
          <w:rFonts w:hAnsi="宋体" w:hint="eastAsia"/>
          <w:color w:val="000000" w:themeColor="text1"/>
          <w:spacing w:val="6"/>
          <w:sz w:val="28"/>
          <w:szCs w:val="28"/>
        </w:rPr>
        <w:t>。</w:t>
      </w:r>
    </w:p>
    <w:p w14:paraId="375C9E56" w14:textId="77777777" w:rsidR="00F87217" w:rsidRPr="00976E81" w:rsidRDefault="00F87217" w:rsidP="00F87217">
      <w:pPr>
        <w:spacing w:after="0" w:line="400" w:lineRule="exact"/>
        <w:ind w:firstLineChars="1800" w:firstLine="5256"/>
        <w:rPr>
          <w:rFonts w:hAnsi="宋体"/>
          <w:color w:val="000000" w:themeColor="text1"/>
          <w:spacing w:val="6"/>
          <w:sz w:val="28"/>
          <w:szCs w:val="28"/>
        </w:rPr>
      </w:pPr>
    </w:p>
    <w:p w14:paraId="77330BED" w14:textId="77777777" w:rsidR="00F87217" w:rsidRPr="00976E81" w:rsidRDefault="00F87217" w:rsidP="00F87217">
      <w:pPr>
        <w:spacing w:after="0" w:line="400" w:lineRule="exact"/>
        <w:ind w:firstLineChars="1800" w:firstLine="5256"/>
        <w:rPr>
          <w:rFonts w:hAnsi="宋体"/>
          <w:color w:val="000000" w:themeColor="text1"/>
          <w:spacing w:val="6"/>
          <w:sz w:val="28"/>
          <w:szCs w:val="28"/>
        </w:rPr>
      </w:pPr>
      <w:r w:rsidRPr="00976E81">
        <w:rPr>
          <w:rFonts w:hAnsi="宋体" w:hint="eastAsia"/>
          <w:color w:val="000000" w:themeColor="text1"/>
          <w:spacing w:val="6"/>
          <w:sz w:val="28"/>
          <w:szCs w:val="28"/>
        </w:rPr>
        <w:t>企业名称（盖章）：</w:t>
      </w:r>
    </w:p>
    <w:p w14:paraId="7C5D7642" w14:textId="77777777" w:rsidR="00F87217" w:rsidRPr="00976E81" w:rsidRDefault="00F87217" w:rsidP="00F87217">
      <w:pPr>
        <w:spacing w:after="0" w:line="400" w:lineRule="exact"/>
        <w:ind w:firstLineChars="1800" w:firstLine="5256"/>
        <w:rPr>
          <w:rFonts w:hAnsi="宋体"/>
          <w:color w:val="000000" w:themeColor="text1"/>
          <w:spacing w:val="6"/>
          <w:sz w:val="28"/>
          <w:szCs w:val="28"/>
        </w:rPr>
      </w:pPr>
      <w:r w:rsidRPr="00976E81">
        <w:rPr>
          <w:rFonts w:hAnsi="宋体" w:hint="eastAsia"/>
          <w:color w:val="000000" w:themeColor="text1"/>
          <w:spacing w:val="6"/>
          <w:sz w:val="28"/>
          <w:szCs w:val="28"/>
        </w:rPr>
        <w:t>日</w:t>
      </w:r>
      <w:r w:rsidRPr="00976E81">
        <w:rPr>
          <w:rFonts w:hAnsi="宋体"/>
          <w:color w:val="000000" w:themeColor="text1"/>
          <w:spacing w:val="6"/>
          <w:sz w:val="28"/>
          <w:szCs w:val="28"/>
        </w:rPr>
        <w:t xml:space="preserve"> </w:t>
      </w:r>
      <w:r w:rsidRPr="00976E81">
        <w:rPr>
          <w:rFonts w:hAnsi="宋体" w:hint="eastAsia"/>
          <w:color w:val="000000" w:themeColor="text1"/>
          <w:spacing w:val="6"/>
          <w:sz w:val="28"/>
          <w:szCs w:val="28"/>
        </w:rPr>
        <w:t>期：</w:t>
      </w:r>
    </w:p>
    <w:p w14:paraId="288EC939" w14:textId="77777777" w:rsidR="00F87217" w:rsidRPr="00976E81" w:rsidRDefault="00F87217" w:rsidP="00F87217">
      <w:pPr>
        <w:spacing w:after="0" w:line="400" w:lineRule="exact"/>
        <w:rPr>
          <w:color w:val="000000" w:themeColor="text1"/>
        </w:rPr>
      </w:pPr>
    </w:p>
    <w:p w14:paraId="08CA644E" w14:textId="77777777" w:rsidR="00F87217" w:rsidRPr="00976E81" w:rsidRDefault="00F87217" w:rsidP="00F87217">
      <w:pPr>
        <w:spacing w:after="0" w:line="400" w:lineRule="exact"/>
        <w:rPr>
          <w:color w:val="000000" w:themeColor="text1"/>
        </w:rPr>
      </w:pPr>
    </w:p>
    <w:p w14:paraId="5776BA95" w14:textId="77777777" w:rsidR="00F87217" w:rsidRPr="00976E81" w:rsidRDefault="00F87217" w:rsidP="00F87217">
      <w:pPr>
        <w:spacing w:after="0" w:line="400" w:lineRule="exact"/>
        <w:rPr>
          <w:color w:val="000000" w:themeColor="text1"/>
        </w:rPr>
      </w:pPr>
    </w:p>
    <w:p w14:paraId="07E5FC50" w14:textId="799EFE49" w:rsidR="00D05A18" w:rsidRPr="00976E81" w:rsidRDefault="00F87217" w:rsidP="009E6309">
      <w:pPr>
        <w:ind w:firstLineChars="200" w:firstLine="420"/>
        <w:rPr>
          <w:rFonts w:ascii="楷体" w:eastAsia="楷体" w:hAnsi="楷体"/>
          <w:color w:val="000000" w:themeColor="text1"/>
        </w:rPr>
      </w:pPr>
      <w:r w:rsidRPr="00976E81">
        <w:rPr>
          <w:rFonts w:ascii="楷体" w:eastAsia="楷体" w:hAnsi="楷体" w:hint="eastAsia"/>
          <w:color w:val="000000" w:themeColor="text1"/>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976E81" w:rsidRDefault="00D05A18" w:rsidP="00D05A18">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残疾人福利性单位声明函</w:t>
      </w:r>
      <w:r w:rsidR="00F26BCC" w:rsidRPr="00976E81">
        <w:rPr>
          <w:rFonts w:hint="eastAsia"/>
          <w:color w:val="000000" w:themeColor="text1"/>
        </w:rPr>
        <w:t>（如涉及提供）</w:t>
      </w:r>
    </w:p>
    <w:p w14:paraId="1E00E104" w14:textId="77777777" w:rsidR="00D05A18" w:rsidRPr="00976E81" w:rsidRDefault="00D05A18" w:rsidP="00D05A18">
      <w:pPr>
        <w:snapToGrid w:val="0"/>
        <w:spacing w:line="360" w:lineRule="auto"/>
        <w:rPr>
          <w:color w:val="000000" w:themeColor="text1"/>
        </w:rPr>
      </w:pPr>
    </w:p>
    <w:p w14:paraId="22C52129" w14:textId="77777777" w:rsidR="00D05A18" w:rsidRPr="00976E81" w:rsidRDefault="00D05A18" w:rsidP="00D05A18">
      <w:pPr>
        <w:snapToGrid w:val="0"/>
        <w:spacing w:line="360" w:lineRule="auto"/>
        <w:rPr>
          <w:color w:val="000000" w:themeColor="text1"/>
        </w:rPr>
      </w:pPr>
    </w:p>
    <w:p w14:paraId="7F95D90A" w14:textId="77777777" w:rsidR="00D05A18" w:rsidRPr="00976E81" w:rsidRDefault="00D05A18" w:rsidP="00F87217">
      <w:pPr>
        <w:snapToGrid w:val="0"/>
        <w:spacing w:after="0" w:line="400" w:lineRule="exact"/>
        <w:ind w:firstLineChars="200" w:firstLine="562"/>
        <w:jc w:val="center"/>
        <w:rPr>
          <w:b/>
          <w:color w:val="000000" w:themeColor="text1"/>
          <w:sz w:val="28"/>
          <w:szCs w:val="28"/>
        </w:rPr>
      </w:pPr>
      <w:r w:rsidRPr="00976E81">
        <w:rPr>
          <w:rFonts w:hint="eastAsia"/>
          <w:b/>
          <w:color w:val="000000" w:themeColor="text1"/>
          <w:sz w:val="28"/>
          <w:szCs w:val="28"/>
        </w:rPr>
        <w:t>残疾人福利性单位声明函</w:t>
      </w:r>
    </w:p>
    <w:p w14:paraId="32B448D9" w14:textId="3BED1CF3" w:rsidR="00D05A18" w:rsidRPr="00976E81" w:rsidRDefault="00D05A18" w:rsidP="00F87217">
      <w:pPr>
        <w:snapToGrid w:val="0"/>
        <w:spacing w:after="0" w:line="400" w:lineRule="exact"/>
        <w:ind w:firstLineChars="200" w:firstLine="584"/>
        <w:rPr>
          <w:rFonts w:ascii="宋体" w:hAnsi="宋体"/>
          <w:color w:val="000000" w:themeColor="text1"/>
          <w:spacing w:val="6"/>
          <w:sz w:val="28"/>
          <w:szCs w:val="28"/>
        </w:rPr>
      </w:pPr>
      <w:r w:rsidRPr="00976E81">
        <w:rPr>
          <w:rFonts w:ascii="宋体" w:hAnsi="宋体" w:hint="eastAsia"/>
          <w:color w:val="000000" w:themeColor="text1"/>
          <w:spacing w:val="6"/>
          <w:sz w:val="28"/>
          <w:szCs w:val="28"/>
        </w:rPr>
        <w:t>本单位郑重声明，根据《财政部</w:t>
      </w:r>
      <w:r w:rsidRPr="00976E81">
        <w:rPr>
          <w:rFonts w:ascii="宋体" w:hAnsi="宋体"/>
          <w:color w:val="000000" w:themeColor="text1"/>
          <w:spacing w:val="6"/>
          <w:sz w:val="28"/>
          <w:szCs w:val="28"/>
        </w:rPr>
        <w:t xml:space="preserve"> </w:t>
      </w:r>
      <w:r w:rsidRPr="00976E81">
        <w:rPr>
          <w:rFonts w:ascii="宋体" w:hAnsi="宋体" w:hint="eastAsia"/>
          <w:color w:val="000000" w:themeColor="text1"/>
          <w:spacing w:val="6"/>
          <w:sz w:val="28"/>
          <w:szCs w:val="28"/>
        </w:rPr>
        <w:t>民政部</w:t>
      </w:r>
      <w:r w:rsidRPr="00976E81">
        <w:rPr>
          <w:rFonts w:ascii="宋体" w:hAnsi="宋体"/>
          <w:color w:val="000000" w:themeColor="text1"/>
          <w:spacing w:val="6"/>
          <w:sz w:val="28"/>
          <w:szCs w:val="28"/>
        </w:rPr>
        <w:t xml:space="preserve"> </w:t>
      </w:r>
      <w:r w:rsidRPr="00976E81">
        <w:rPr>
          <w:rFonts w:ascii="宋体" w:hAnsi="宋体" w:hint="eastAsia"/>
          <w:color w:val="000000" w:themeColor="text1"/>
          <w:spacing w:val="6"/>
          <w:sz w:val="28"/>
          <w:szCs w:val="28"/>
        </w:rPr>
        <w:t>中国残疾人联合会关于促进残疾人就业政府采购政策的通知》（财库〔</w:t>
      </w:r>
      <w:r w:rsidRPr="00976E81">
        <w:rPr>
          <w:rFonts w:ascii="宋体" w:hAnsi="宋体"/>
          <w:color w:val="000000" w:themeColor="text1"/>
          <w:spacing w:val="6"/>
          <w:sz w:val="28"/>
          <w:szCs w:val="28"/>
        </w:rPr>
        <w:t>2017〕141号）的规定，</w:t>
      </w:r>
      <w:r w:rsidRPr="00976E81">
        <w:rPr>
          <w:rFonts w:ascii="宋体" w:hAnsi="宋体" w:hint="eastAsia"/>
          <w:color w:val="000000" w:themeColor="text1"/>
          <w:spacing w:val="6"/>
          <w:sz w:val="28"/>
          <w:szCs w:val="28"/>
        </w:rPr>
        <w:t>本单位为符合条件的残疾人福利性单位，且本单位参加</w:t>
      </w:r>
      <w:r w:rsidR="003A5EFA" w:rsidRPr="00976E81">
        <w:rPr>
          <w:rFonts w:ascii="宋体" w:hAnsi="宋体"/>
          <w:color w:val="000000" w:themeColor="text1"/>
          <w:spacing w:val="6"/>
          <w:sz w:val="28"/>
          <w:szCs w:val="28"/>
        </w:rPr>
        <w:t>成都市郫都区交通运输局</w:t>
      </w:r>
      <w:r w:rsidRPr="00976E81">
        <w:rPr>
          <w:rFonts w:ascii="宋体" w:hAnsi="宋体" w:hint="eastAsia"/>
          <w:color w:val="000000" w:themeColor="text1"/>
          <w:spacing w:val="6"/>
          <w:sz w:val="28"/>
          <w:szCs w:val="28"/>
        </w:rPr>
        <w:t>单位的</w:t>
      </w:r>
      <w:r w:rsidR="003A5EFA" w:rsidRPr="00976E81">
        <w:rPr>
          <w:rFonts w:ascii="宋体" w:hAnsi="宋体" w:hint="eastAsia"/>
          <w:color w:val="000000" w:themeColor="text1"/>
          <w:spacing w:val="6"/>
          <w:sz w:val="28"/>
          <w:szCs w:val="28"/>
        </w:rPr>
        <w:t>成都市郫都区交通运输局“天府旅游名县”迎检线路公交站台提升改造工程采购项目</w:t>
      </w:r>
      <w:r w:rsidRPr="00976E81">
        <w:rPr>
          <w:rFonts w:ascii="宋体" w:hAnsi="宋体" w:hint="eastAsia"/>
          <w:color w:val="000000" w:themeColor="text1"/>
          <w:spacing w:val="6"/>
          <w:sz w:val="28"/>
          <w:szCs w:val="28"/>
        </w:rPr>
        <w:t>项目采购活动由本单位承担工程。</w:t>
      </w:r>
    </w:p>
    <w:p w14:paraId="495B7C2E" w14:textId="77777777" w:rsidR="00D05A18" w:rsidRPr="00976E81" w:rsidRDefault="00D05A18" w:rsidP="00F87217">
      <w:pPr>
        <w:snapToGrid w:val="0"/>
        <w:spacing w:after="0" w:line="400" w:lineRule="exact"/>
        <w:ind w:firstLineChars="200" w:firstLine="584"/>
        <w:rPr>
          <w:rFonts w:ascii="宋体" w:hAnsi="宋体"/>
          <w:color w:val="000000" w:themeColor="text1"/>
          <w:spacing w:val="6"/>
          <w:sz w:val="28"/>
          <w:szCs w:val="28"/>
        </w:rPr>
      </w:pPr>
      <w:r w:rsidRPr="00976E81">
        <w:rPr>
          <w:rFonts w:ascii="宋体" w:hAnsi="宋体" w:hint="eastAsia"/>
          <w:color w:val="000000" w:themeColor="text1"/>
          <w:spacing w:val="6"/>
          <w:sz w:val="28"/>
          <w:szCs w:val="28"/>
        </w:rPr>
        <w:t>本单位对上述声明的真实性负责。如有虚假，将依法承担相应责任。</w:t>
      </w:r>
    </w:p>
    <w:p w14:paraId="55B7D843" w14:textId="75BBA7EC" w:rsidR="00D05A18" w:rsidRPr="00976E81" w:rsidRDefault="00D05A18" w:rsidP="00F87217">
      <w:pPr>
        <w:snapToGrid w:val="0"/>
        <w:spacing w:after="0" w:line="400" w:lineRule="exact"/>
        <w:ind w:firstLineChars="200" w:firstLine="584"/>
        <w:rPr>
          <w:rFonts w:asciiTheme="minorEastAsia" w:eastAsiaTheme="minorEastAsia" w:hAnsiTheme="minorEastAsia"/>
          <w:color w:val="000000" w:themeColor="text1"/>
          <w:spacing w:val="6"/>
          <w:sz w:val="28"/>
          <w:szCs w:val="28"/>
        </w:rPr>
      </w:pPr>
    </w:p>
    <w:p w14:paraId="3B260D5C" w14:textId="77777777" w:rsidR="00F87217" w:rsidRPr="00976E81" w:rsidRDefault="00F87217" w:rsidP="00F87217">
      <w:pPr>
        <w:pStyle w:val="a0"/>
        <w:rPr>
          <w:color w:val="000000" w:themeColor="text1"/>
        </w:rPr>
      </w:pPr>
    </w:p>
    <w:p w14:paraId="08F05D3B" w14:textId="5D381E64" w:rsidR="00D05A18" w:rsidRPr="00976E81" w:rsidRDefault="00D05A18" w:rsidP="00D71512">
      <w:pPr>
        <w:tabs>
          <w:tab w:val="left" w:pos="3969"/>
        </w:tabs>
        <w:wordWrap w:val="0"/>
        <w:snapToGrid w:val="0"/>
        <w:spacing w:after="0" w:line="400" w:lineRule="exact"/>
        <w:ind w:firstLine="200"/>
        <w:jc w:val="right"/>
        <w:rPr>
          <w:rFonts w:ascii="宋体" w:hAnsi="宋体"/>
          <w:color w:val="000000" w:themeColor="text1"/>
          <w:spacing w:val="6"/>
          <w:sz w:val="28"/>
          <w:szCs w:val="28"/>
        </w:rPr>
      </w:pPr>
      <w:r w:rsidRPr="00976E81">
        <w:rPr>
          <w:rFonts w:ascii="宋体" w:hAnsi="宋体" w:hint="eastAsia"/>
          <w:color w:val="000000" w:themeColor="text1"/>
          <w:spacing w:val="6"/>
          <w:sz w:val="28"/>
          <w:szCs w:val="28"/>
        </w:rPr>
        <w:t>供应商名称：</w:t>
      </w:r>
      <w:r w:rsidR="00F87217" w:rsidRPr="00976E81">
        <w:rPr>
          <w:rFonts w:ascii="宋体" w:hAnsi="宋体"/>
          <w:color w:val="000000" w:themeColor="text1"/>
          <w:spacing w:val="6"/>
          <w:sz w:val="28"/>
          <w:szCs w:val="28"/>
          <w:u w:val="single"/>
        </w:rPr>
        <w:t xml:space="preserve"> </w:t>
      </w:r>
      <w:r w:rsidR="00D71512" w:rsidRPr="00976E81">
        <w:rPr>
          <w:rFonts w:ascii="宋体" w:hAnsi="宋体"/>
          <w:color w:val="000000" w:themeColor="text1"/>
          <w:spacing w:val="6"/>
          <w:sz w:val="28"/>
          <w:szCs w:val="28"/>
          <w:u w:val="single"/>
        </w:rPr>
        <w:t xml:space="preserve">       </w:t>
      </w:r>
      <w:r w:rsidR="00F87217" w:rsidRPr="00976E81">
        <w:rPr>
          <w:rFonts w:ascii="宋体" w:hAnsi="宋体"/>
          <w:color w:val="000000" w:themeColor="text1"/>
          <w:spacing w:val="6"/>
          <w:sz w:val="28"/>
          <w:szCs w:val="28"/>
        </w:rPr>
        <w:t xml:space="preserve"> </w:t>
      </w:r>
      <w:r w:rsidRPr="00976E81">
        <w:rPr>
          <w:rFonts w:ascii="宋体" w:hAnsi="宋体"/>
          <w:color w:val="000000" w:themeColor="text1"/>
          <w:spacing w:val="6"/>
          <w:sz w:val="28"/>
          <w:szCs w:val="28"/>
        </w:rPr>
        <w:t>(加盖公章)</w:t>
      </w:r>
    </w:p>
    <w:p w14:paraId="04C26744" w14:textId="77777777" w:rsidR="00F87217" w:rsidRPr="00976E81" w:rsidRDefault="00F87217" w:rsidP="00F87217">
      <w:pPr>
        <w:tabs>
          <w:tab w:val="left" w:pos="3969"/>
        </w:tabs>
        <w:snapToGrid w:val="0"/>
        <w:spacing w:after="0" w:line="400" w:lineRule="exact"/>
        <w:ind w:firstLine="200"/>
        <w:jc w:val="right"/>
        <w:rPr>
          <w:rFonts w:ascii="宋体" w:hAnsi="宋体"/>
          <w:color w:val="000000" w:themeColor="text1"/>
          <w:spacing w:val="6"/>
          <w:sz w:val="28"/>
          <w:szCs w:val="28"/>
        </w:rPr>
      </w:pPr>
    </w:p>
    <w:p w14:paraId="08356093" w14:textId="432E0731" w:rsidR="00D05A18" w:rsidRPr="00976E81" w:rsidRDefault="00D05A18" w:rsidP="00F87217">
      <w:pPr>
        <w:tabs>
          <w:tab w:val="left" w:pos="3969"/>
        </w:tabs>
        <w:snapToGrid w:val="0"/>
        <w:spacing w:after="0" w:line="400" w:lineRule="exact"/>
        <w:ind w:firstLine="200"/>
        <w:jc w:val="right"/>
        <w:rPr>
          <w:rFonts w:ascii="宋体" w:hAnsi="宋体"/>
          <w:bCs/>
          <w:color w:val="000000" w:themeColor="text1"/>
          <w:sz w:val="28"/>
        </w:rPr>
      </w:pPr>
      <w:r w:rsidRPr="00976E81">
        <w:rPr>
          <w:rFonts w:ascii="宋体" w:hAnsi="宋体" w:hint="eastAsia"/>
          <w:color w:val="000000" w:themeColor="text1"/>
          <w:spacing w:val="6"/>
          <w:sz w:val="28"/>
          <w:szCs w:val="28"/>
        </w:rPr>
        <w:t>日期：</w:t>
      </w:r>
      <w:r w:rsidR="00F87217" w:rsidRPr="00976E81">
        <w:rPr>
          <w:rFonts w:ascii="宋体" w:hAnsi="宋体"/>
          <w:bCs/>
          <w:color w:val="000000" w:themeColor="text1"/>
          <w:sz w:val="28"/>
          <w:u w:val="single"/>
        </w:rPr>
        <w:t>2021</w:t>
      </w:r>
      <w:r w:rsidRPr="00976E81">
        <w:rPr>
          <w:rFonts w:ascii="宋体" w:hAnsi="宋体" w:hint="eastAsia"/>
          <w:bCs/>
          <w:color w:val="000000" w:themeColor="text1"/>
          <w:sz w:val="28"/>
        </w:rPr>
        <w:t>年</w:t>
      </w:r>
      <w:r w:rsidR="00F87217" w:rsidRPr="00976E81">
        <w:rPr>
          <w:rFonts w:ascii="宋体" w:hAnsi="宋体"/>
          <w:bCs/>
          <w:color w:val="000000" w:themeColor="text1"/>
          <w:sz w:val="28"/>
          <w:u w:val="single"/>
        </w:rPr>
        <w:t xml:space="preserve">  </w:t>
      </w:r>
      <w:r w:rsidRPr="00976E81">
        <w:rPr>
          <w:rFonts w:ascii="宋体" w:hAnsi="宋体" w:hint="eastAsia"/>
          <w:bCs/>
          <w:color w:val="000000" w:themeColor="text1"/>
          <w:sz w:val="28"/>
        </w:rPr>
        <w:t>月</w:t>
      </w:r>
      <w:r w:rsidR="00F87217" w:rsidRPr="00976E81">
        <w:rPr>
          <w:rFonts w:ascii="宋体" w:hAnsi="宋体"/>
          <w:bCs/>
          <w:color w:val="000000" w:themeColor="text1"/>
          <w:sz w:val="28"/>
          <w:u w:val="single"/>
        </w:rPr>
        <w:t xml:space="preserve">  </w:t>
      </w:r>
      <w:r w:rsidRPr="00976E81">
        <w:rPr>
          <w:rFonts w:ascii="宋体" w:hAnsi="宋体" w:hint="eastAsia"/>
          <w:bCs/>
          <w:color w:val="000000" w:themeColor="text1"/>
          <w:sz w:val="28"/>
        </w:rPr>
        <w:t>日</w:t>
      </w:r>
    </w:p>
    <w:p w14:paraId="02C6AD77" w14:textId="77777777" w:rsidR="00D05A18" w:rsidRPr="00976E81" w:rsidRDefault="00D05A18" w:rsidP="00D05A18">
      <w:pPr>
        <w:tabs>
          <w:tab w:val="left" w:pos="3969"/>
        </w:tabs>
        <w:snapToGrid w:val="0"/>
        <w:spacing w:line="360" w:lineRule="auto"/>
        <w:ind w:right="-58"/>
        <w:rPr>
          <w:rFonts w:ascii="宋体" w:hAnsi="宋体"/>
          <w:color w:val="000000" w:themeColor="text1"/>
          <w:spacing w:val="6"/>
          <w:sz w:val="28"/>
          <w:szCs w:val="28"/>
        </w:rPr>
      </w:pPr>
    </w:p>
    <w:p w14:paraId="1AF95B57" w14:textId="77777777" w:rsidR="00D05A18" w:rsidRPr="00976E81" w:rsidRDefault="00D05A18" w:rsidP="00F87217">
      <w:pPr>
        <w:tabs>
          <w:tab w:val="left" w:pos="3969"/>
        </w:tabs>
        <w:snapToGrid w:val="0"/>
        <w:spacing w:after="0" w:line="400" w:lineRule="exact"/>
        <w:ind w:firstLineChars="200" w:firstLine="446"/>
        <w:rPr>
          <w:rFonts w:ascii="楷体" w:eastAsia="楷体" w:hAnsi="楷体"/>
          <w:color w:val="000000" w:themeColor="text1"/>
          <w:spacing w:val="6"/>
          <w:szCs w:val="21"/>
        </w:rPr>
      </w:pPr>
      <w:r w:rsidRPr="00976E81">
        <w:rPr>
          <w:rFonts w:ascii="楷体" w:eastAsia="楷体" w:hAnsi="楷体" w:hint="eastAsia"/>
          <w:b/>
          <w:color w:val="000000" w:themeColor="text1"/>
          <w:spacing w:val="6"/>
          <w:szCs w:val="21"/>
        </w:rPr>
        <w:t>说明：</w:t>
      </w:r>
    </w:p>
    <w:p w14:paraId="6B31D96B" w14:textId="77777777" w:rsidR="00D05A18" w:rsidRPr="00976E81"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976E81">
        <w:rPr>
          <w:rFonts w:ascii="楷体" w:eastAsia="楷体" w:hAnsi="楷体" w:hint="eastAsia"/>
          <w:color w:val="000000" w:themeColor="text1"/>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976E81" w:rsidRDefault="00D05A18" w:rsidP="00F87217">
      <w:pPr>
        <w:tabs>
          <w:tab w:val="left" w:pos="3969"/>
        </w:tabs>
        <w:snapToGrid w:val="0"/>
        <w:spacing w:after="0" w:line="400" w:lineRule="exact"/>
        <w:ind w:firstLineChars="200" w:firstLine="444"/>
        <w:rPr>
          <w:rFonts w:ascii="楷体" w:eastAsia="楷体" w:hAnsi="楷体"/>
          <w:color w:val="000000" w:themeColor="text1"/>
          <w:spacing w:val="6"/>
          <w:szCs w:val="21"/>
        </w:rPr>
      </w:pPr>
      <w:r w:rsidRPr="00976E81">
        <w:rPr>
          <w:rFonts w:ascii="楷体" w:eastAsia="楷体" w:hAnsi="楷体" w:hint="eastAsia"/>
          <w:color w:val="000000" w:themeColor="text1"/>
          <w:spacing w:val="6"/>
          <w:szCs w:val="21"/>
        </w:rPr>
        <w:t>2.供应商为非残疾人福利性单位的，不得提供此声明，提供此声明的，声明无效。</w:t>
      </w:r>
    </w:p>
    <w:p w14:paraId="24000E0D" w14:textId="2F83560F" w:rsidR="00F87217" w:rsidRPr="00976E81" w:rsidRDefault="00F87217" w:rsidP="00F87217">
      <w:pPr>
        <w:pStyle w:val="a0"/>
        <w:rPr>
          <w:color w:val="000000" w:themeColor="text1"/>
        </w:rPr>
      </w:pPr>
    </w:p>
    <w:p w14:paraId="5C894E85" w14:textId="7D9220BB" w:rsidR="00F87217" w:rsidRPr="00976E81" w:rsidRDefault="00F87217" w:rsidP="00F87217">
      <w:pPr>
        <w:rPr>
          <w:color w:val="000000" w:themeColor="text1"/>
        </w:rPr>
      </w:pPr>
    </w:p>
    <w:p w14:paraId="69FE925A" w14:textId="6E287B5E" w:rsidR="00F87217" w:rsidRPr="00976E81" w:rsidRDefault="00F87217" w:rsidP="00F87217">
      <w:pPr>
        <w:pStyle w:val="a0"/>
        <w:rPr>
          <w:color w:val="000000" w:themeColor="text1"/>
        </w:rPr>
      </w:pPr>
    </w:p>
    <w:p w14:paraId="2211C760" w14:textId="1405A2B7" w:rsidR="00F87217" w:rsidRPr="00976E81" w:rsidRDefault="00F87217" w:rsidP="00F87217">
      <w:pPr>
        <w:rPr>
          <w:color w:val="000000" w:themeColor="text1"/>
        </w:rPr>
      </w:pPr>
    </w:p>
    <w:p w14:paraId="3740159B" w14:textId="484B0A34" w:rsidR="00F87217" w:rsidRPr="00976E81" w:rsidRDefault="00F87217" w:rsidP="00F87217">
      <w:pPr>
        <w:pStyle w:val="a0"/>
        <w:rPr>
          <w:color w:val="000000" w:themeColor="text1"/>
        </w:rPr>
      </w:pPr>
    </w:p>
    <w:p w14:paraId="344A8A51" w14:textId="040AC1E6" w:rsidR="00F87217" w:rsidRPr="00976E81" w:rsidRDefault="00F87217" w:rsidP="00F87217">
      <w:pPr>
        <w:rPr>
          <w:color w:val="000000" w:themeColor="text1"/>
        </w:rPr>
      </w:pPr>
    </w:p>
    <w:p w14:paraId="54FACAEC" w14:textId="77777777" w:rsidR="00485B64" w:rsidRPr="00976E81" w:rsidRDefault="00485B64" w:rsidP="00485B64">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已标价工程量清单、施工组织设计（实施方案）</w:t>
      </w:r>
    </w:p>
    <w:p w14:paraId="34479993" w14:textId="77777777" w:rsidR="00485B64" w:rsidRPr="00976E81" w:rsidRDefault="00485B64" w:rsidP="00485B64">
      <w:pPr>
        <w:snapToGrid w:val="0"/>
        <w:spacing w:line="360" w:lineRule="auto"/>
        <w:ind w:firstLineChars="200" w:firstLine="584"/>
        <w:rPr>
          <w:rFonts w:ascii="宋体" w:hAnsi="宋体"/>
          <w:color w:val="000000" w:themeColor="text1"/>
          <w:spacing w:val="6"/>
          <w:sz w:val="28"/>
          <w:szCs w:val="28"/>
        </w:rPr>
      </w:pPr>
    </w:p>
    <w:p w14:paraId="39DB6E13" w14:textId="786C19F5" w:rsidR="00485B64" w:rsidRPr="00976E81" w:rsidRDefault="00485B64" w:rsidP="00485B64">
      <w:pPr>
        <w:snapToGrid w:val="0"/>
        <w:spacing w:line="360" w:lineRule="auto"/>
        <w:ind w:firstLineChars="200" w:firstLine="584"/>
        <w:rPr>
          <w:rFonts w:ascii="宋体" w:hAnsi="宋体"/>
          <w:color w:val="000000" w:themeColor="text1"/>
          <w:spacing w:val="6"/>
          <w:sz w:val="28"/>
          <w:szCs w:val="28"/>
        </w:rPr>
      </w:pPr>
      <w:r w:rsidRPr="00976E81">
        <w:rPr>
          <w:rFonts w:ascii="宋体" w:hAnsi="宋体" w:hint="eastAsia"/>
          <w:color w:val="000000" w:themeColor="text1"/>
          <w:spacing w:val="6"/>
          <w:sz w:val="28"/>
          <w:szCs w:val="28"/>
        </w:rPr>
        <w:t>一、已标价工程量清单应符合磋商文件“第二章磋商须知”第2.4.3条报价货币及报价要求的相关要求以及工程量清单总说明的相关要求。</w:t>
      </w:r>
    </w:p>
    <w:p w14:paraId="321AA84B" w14:textId="7AB53DA2" w:rsidR="00485B64" w:rsidRPr="00976E81" w:rsidRDefault="005B0194" w:rsidP="00485B64">
      <w:pPr>
        <w:snapToGrid w:val="0"/>
        <w:spacing w:line="360" w:lineRule="auto"/>
        <w:ind w:firstLine="563"/>
        <w:rPr>
          <w:rFonts w:ascii="宋体" w:hAnsi="宋体"/>
          <w:color w:val="000000" w:themeColor="text1"/>
          <w:sz w:val="28"/>
          <w:szCs w:val="28"/>
        </w:rPr>
      </w:pPr>
      <w:r w:rsidRPr="00976E81">
        <w:rPr>
          <w:rFonts w:ascii="宋体" w:hAnsi="宋体" w:hint="eastAsia"/>
          <w:color w:val="000000" w:themeColor="text1"/>
          <w:spacing w:val="6"/>
          <w:sz w:val="28"/>
          <w:szCs w:val="28"/>
        </w:rPr>
        <w:t>二</w:t>
      </w:r>
      <w:r w:rsidRPr="00976E81">
        <w:rPr>
          <w:rFonts w:ascii="宋体" w:hAnsi="宋体"/>
          <w:color w:val="000000" w:themeColor="text1"/>
          <w:spacing w:val="6"/>
          <w:sz w:val="28"/>
          <w:szCs w:val="28"/>
        </w:rPr>
        <w:t>、</w:t>
      </w:r>
      <w:r w:rsidRPr="00976E81">
        <w:rPr>
          <w:rFonts w:ascii="宋体" w:hAnsi="宋体" w:hint="eastAsia"/>
          <w:color w:val="000000" w:themeColor="text1"/>
          <w:spacing w:val="6"/>
          <w:sz w:val="28"/>
          <w:szCs w:val="28"/>
        </w:rPr>
        <w:t>施工组织设计格式及内容自拟。</w:t>
      </w:r>
    </w:p>
    <w:p w14:paraId="43B71379"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6172D4B5"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0D571619"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60F77799"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10B42378"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69C161DF"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3AD49974"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090FD122"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3ED6BE99"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4F5AC4BB"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683A08E8"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1574975B"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618174F8" w14:textId="0DE8AEB1" w:rsidR="00485B64" w:rsidRPr="00976E81" w:rsidRDefault="00485B64" w:rsidP="00485B64">
      <w:pPr>
        <w:snapToGrid w:val="0"/>
        <w:spacing w:line="360" w:lineRule="auto"/>
        <w:rPr>
          <w:rFonts w:ascii="宋体" w:hAnsi="宋体"/>
          <w:color w:val="000000" w:themeColor="text1"/>
          <w:sz w:val="28"/>
          <w:szCs w:val="28"/>
        </w:rPr>
      </w:pPr>
    </w:p>
    <w:p w14:paraId="4F6E6F70" w14:textId="37B55951" w:rsidR="00485B64" w:rsidRPr="00976E81" w:rsidRDefault="00485B64" w:rsidP="00485B64">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施工组织设计</w:t>
      </w:r>
    </w:p>
    <w:p w14:paraId="75376443" w14:textId="77777777" w:rsidR="009E01BB" w:rsidRPr="00976E81" w:rsidRDefault="009E01BB" w:rsidP="00485B64">
      <w:pPr>
        <w:snapToGrid w:val="0"/>
        <w:spacing w:line="360" w:lineRule="auto"/>
        <w:ind w:firstLine="563"/>
        <w:rPr>
          <w:rFonts w:ascii="宋体" w:hAnsi="宋体"/>
          <w:color w:val="000000" w:themeColor="text1"/>
          <w:spacing w:val="6"/>
          <w:sz w:val="28"/>
          <w:szCs w:val="28"/>
        </w:rPr>
      </w:pPr>
    </w:p>
    <w:p w14:paraId="5AB5F740" w14:textId="3BCAFC21" w:rsidR="00485B64" w:rsidRPr="00976E81" w:rsidRDefault="00485B64" w:rsidP="00485B64">
      <w:pPr>
        <w:snapToGrid w:val="0"/>
        <w:spacing w:line="360" w:lineRule="auto"/>
        <w:ind w:firstLine="563"/>
        <w:rPr>
          <w:rFonts w:ascii="宋体" w:hAnsi="宋体"/>
          <w:color w:val="000000" w:themeColor="text1"/>
          <w:sz w:val="28"/>
          <w:szCs w:val="28"/>
        </w:rPr>
      </w:pPr>
      <w:r w:rsidRPr="00976E81">
        <w:rPr>
          <w:rFonts w:ascii="宋体" w:hAnsi="宋体" w:hint="eastAsia"/>
          <w:color w:val="000000" w:themeColor="text1"/>
          <w:spacing w:val="6"/>
          <w:sz w:val="28"/>
          <w:szCs w:val="28"/>
        </w:rPr>
        <w:t>施工组织设计格式及内容自拟。</w:t>
      </w:r>
    </w:p>
    <w:p w14:paraId="2003825C" w14:textId="77777777" w:rsidR="00485B64" w:rsidRPr="00976E81" w:rsidRDefault="00485B64" w:rsidP="00485B64">
      <w:pPr>
        <w:snapToGrid w:val="0"/>
        <w:spacing w:line="360" w:lineRule="auto"/>
        <w:ind w:firstLine="563"/>
        <w:rPr>
          <w:rFonts w:ascii="宋体" w:hAnsi="宋体"/>
          <w:color w:val="000000" w:themeColor="text1"/>
          <w:sz w:val="28"/>
          <w:szCs w:val="28"/>
        </w:rPr>
      </w:pPr>
    </w:p>
    <w:p w14:paraId="03D5CFC1" w14:textId="7E7F56BC" w:rsidR="00F21BD3" w:rsidRPr="00976E81" w:rsidRDefault="00485B64" w:rsidP="000D66F3">
      <w:pPr>
        <w:rPr>
          <w:rFonts w:ascii="宋体" w:hAnsi="宋体"/>
          <w:b/>
          <w:bCs/>
          <w:color w:val="000000" w:themeColor="text1"/>
          <w:sz w:val="28"/>
          <w:szCs w:val="28"/>
        </w:rPr>
      </w:pPr>
      <w:r w:rsidRPr="00976E81">
        <w:rPr>
          <w:color w:val="000000" w:themeColor="text1"/>
        </w:rPr>
        <w:br w:type="page"/>
      </w:r>
    </w:p>
    <w:p w14:paraId="5B825676" w14:textId="77777777" w:rsidR="00485B64" w:rsidRPr="00976E81" w:rsidRDefault="00485B64" w:rsidP="00485B64">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项目管理机构组成表</w:t>
      </w:r>
    </w:p>
    <w:p w14:paraId="323BDAAD" w14:textId="77777777" w:rsidR="00485B64" w:rsidRPr="00976E81" w:rsidRDefault="00485B64" w:rsidP="00485B64">
      <w:pPr>
        <w:rPr>
          <w:rFonts w:ascii="宋体" w:hAnsi="宋体"/>
          <w:color w:val="000000" w:themeColor="text1"/>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976E81"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职称</w:t>
            </w:r>
          </w:p>
        </w:tc>
      </w:tr>
      <w:tr w:rsidR="00485B64" w:rsidRPr="00976E81"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976E81" w:rsidRDefault="00485B64" w:rsidP="0053529D">
            <w:pPr>
              <w:spacing w:line="360" w:lineRule="auto"/>
              <w:jc w:val="center"/>
              <w:rPr>
                <w:rFonts w:ascii="宋体" w:hAnsi="宋体"/>
                <w:color w:val="000000" w:themeColor="text1"/>
              </w:rPr>
            </w:pPr>
          </w:p>
        </w:tc>
        <w:tc>
          <w:tcPr>
            <w:tcW w:w="1695" w:type="dxa"/>
            <w:vMerge/>
            <w:tcBorders>
              <w:left w:val="nil"/>
              <w:bottom w:val="single" w:sz="4" w:space="0" w:color="auto"/>
              <w:right w:val="single" w:sz="4" w:space="0" w:color="auto"/>
            </w:tcBorders>
            <w:vAlign w:val="center"/>
          </w:tcPr>
          <w:p w14:paraId="48F2AAB2" w14:textId="77777777" w:rsidR="00485B64" w:rsidRPr="00976E81" w:rsidRDefault="00485B64" w:rsidP="0053529D">
            <w:pPr>
              <w:spacing w:line="360" w:lineRule="auto"/>
              <w:jc w:val="center"/>
              <w:rPr>
                <w:rFonts w:ascii="宋体" w:hAnsi="宋体"/>
                <w:color w:val="000000" w:themeColor="text1"/>
              </w:rPr>
            </w:pPr>
          </w:p>
        </w:tc>
        <w:tc>
          <w:tcPr>
            <w:tcW w:w="1423" w:type="dxa"/>
            <w:vMerge/>
            <w:tcBorders>
              <w:left w:val="nil"/>
              <w:bottom w:val="single" w:sz="4" w:space="0" w:color="auto"/>
              <w:right w:val="single" w:sz="4" w:space="0" w:color="auto"/>
            </w:tcBorders>
            <w:vAlign w:val="center"/>
          </w:tcPr>
          <w:p w14:paraId="208B5D43"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级别</w:t>
            </w:r>
          </w:p>
        </w:tc>
      </w:tr>
      <w:tr w:rsidR="00485B64" w:rsidRPr="00976E81"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color w:val="000000" w:themeColor="text1"/>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项目负责人</w:t>
            </w:r>
          </w:p>
          <w:p w14:paraId="1B2DDB8E"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color w:val="000000" w:themeColor="text1"/>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976E81" w:rsidRDefault="00485B64" w:rsidP="0053529D">
            <w:pPr>
              <w:spacing w:line="360" w:lineRule="auto"/>
              <w:rPr>
                <w:rFonts w:ascii="宋体" w:hAnsi="宋体"/>
                <w:color w:val="000000" w:themeColor="text1"/>
              </w:rPr>
            </w:pPr>
            <w:r w:rsidRPr="00976E81">
              <w:rPr>
                <w:rFonts w:ascii="宋体" w:hAnsi="宋体" w:cs="仿宋" w:hint="eastAsia"/>
                <w:color w:val="000000" w:themeColor="text1"/>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color w:val="000000" w:themeColor="text1"/>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color w:val="000000" w:themeColor="text1"/>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color w:val="000000" w:themeColor="text1"/>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976E81" w:rsidRDefault="00485B64" w:rsidP="0053529D">
            <w:pPr>
              <w:spacing w:line="360" w:lineRule="auto"/>
              <w:jc w:val="center"/>
              <w:rPr>
                <w:rFonts w:ascii="宋体" w:hAnsi="宋体"/>
                <w:color w:val="000000" w:themeColor="text1"/>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976E81" w:rsidRDefault="00485B64" w:rsidP="0053529D">
            <w:pPr>
              <w:spacing w:line="360" w:lineRule="auto"/>
              <w:jc w:val="center"/>
              <w:rPr>
                <w:rFonts w:ascii="宋体" w:hAnsi="宋体"/>
                <w:color w:val="000000" w:themeColor="text1"/>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976E81" w:rsidRDefault="00485B64" w:rsidP="0053529D">
            <w:pPr>
              <w:spacing w:line="360" w:lineRule="auto"/>
              <w:jc w:val="center"/>
              <w:rPr>
                <w:rFonts w:ascii="宋体" w:hAnsi="宋体"/>
                <w:color w:val="000000" w:themeColor="text1"/>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976E81" w:rsidRDefault="00485B64" w:rsidP="0053529D">
            <w:pPr>
              <w:spacing w:line="360" w:lineRule="auto"/>
              <w:jc w:val="center"/>
              <w:rPr>
                <w:rFonts w:ascii="宋体" w:hAnsi="宋体"/>
                <w:color w:val="000000" w:themeColor="text1"/>
              </w:rPr>
            </w:pPr>
          </w:p>
        </w:tc>
      </w:tr>
    </w:tbl>
    <w:p w14:paraId="07786CDA" w14:textId="77777777" w:rsidR="00485B64" w:rsidRPr="00976E81" w:rsidRDefault="00485B64" w:rsidP="00485B64">
      <w:pPr>
        <w:rPr>
          <w:rFonts w:ascii="宋体" w:hAnsi="宋体"/>
          <w:color w:val="000000" w:themeColor="text1"/>
        </w:rPr>
      </w:pPr>
    </w:p>
    <w:p w14:paraId="31F4A503" w14:textId="77777777" w:rsidR="00485B64" w:rsidRPr="00976E81" w:rsidRDefault="00485B64" w:rsidP="00485B64">
      <w:pPr>
        <w:rPr>
          <w:rFonts w:ascii="宋体" w:hAnsi="宋体"/>
          <w:color w:val="000000" w:themeColor="text1"/>
        </w:rPr>
      </w:pPr>
    </w:p>
    <w:p w14:paraId="116B3850" w14:textId="77777777" w:rsidR="00485B64" w:rsidRPr="00976E81" w:rsidRDefault="00485B64" w:rsidP="00485B64">
      <w:pPr>
        <w:spacing w:line="360" w:lineRule="auto"/>
        <w:ind w:leftChars="171" w:left="359"/>
        <w:rPr>
          <w:rFonts w:ascii="宋体" w:hAnsi="宋体"/>
          <w:color w:val="000000" w:themeColor="text1"/>
        </w:rPr>
      </w:pPr>
    </w:p>
    <w:p w14:paraId="595C0ED5" w14:textId="64E5EB26" w:rsidR="00485B64" w:rsidRPr="00976E81" w:rsidRDefault="00485B64" w:rsidP="00F845DD">
      <w:pPr>
        <w:snapToGrid w:val="0"/>
        <w:spacing w:line="360" w:lineRule="auto"/>
        <w:rPr>
          <w:rFonts w:ascii="宋体" w:hAnsi="宋体"/>
          <w:color w:val="000000" w:themeColor="text1"/>
          <w:spacing w:val="6"/>
          <w:sz w:val="28"/>
          <w:szCs w:val="28"/>
        </w:rPr>
      </w:pPr>
      <w:r w:rsidRPr="00976E81">
        <w:rPr>
          <w:rFonts w:ascii="宋体" w:hAnsi="宋体" w:hint="eastAsia"/>
          <w:color w:val="000000" w:themeColor="text1"/>
          <w:spacing w:val="6"/>
          <w:sz w:val="28"/>
          <w:szCs w:val="28"/>
        </w:rPr>
        <w:t>供应商名称：</w:t>
      </w:r>
      <w:r w:rsidRPr="00976E81">
        <w:rPr>
          <w:rFonts w:ascii="宋体" w:hAnsi="宋体" w:hint="eastAsia"/>
          <w:color w:val="000000" w:themeColor="text1"/>
          <w:spacing w:val="6"/>
          <w:sz w:val="28"/>
          <w:szCs w:val="28"/>
          <w:u w:val="single"/>
        </w:rPr>
        <w:t xml:space="preserve">　</w:t>
      </w:r>
      <w:r w:rsidR="00F845DD" w:rsidRPr="00976E81">
        <w:rPr>
          <w:rFonts w:ascii="宋体" w:hAnsi="宋体"/>
          <w:color w:val="000000" w:themeColor="text1"/>
          <w:spacing w:val="6"/>
          <w:sz w:val="28"/>
          <w:szCs w:val="28"/>
          <w:u w:val="single"/>
        </w:rPr>
        <w:t xml:space="preserve">      </w:t>
      </w:r>
      <w:r w:rsidRPr="00976E81">
        <w:rPr>
          <w:rFonts w:ascii="宋体" w:hAnsi="宋体" w:hint="eastAsia"/>
          <w:color w:val="000000" w:themeColor="text1"/>
          <w:spacing w:val="6"/>
          <w:sz w:val="28"/>
          <w:szCs w:val="28"/>
          <w:u w:val="single"/>
        </w:rPr>
        <w:t xml:space="preserve">　</w:t>
      </w:r>
      <w:r w:rsidRPr="00976E81">
        <w:rPr>
          <w:rFonts w:ascii="宋体" w:hAnsi="宋体" w:hint="eastAsia"/>
          <w:color w:val="000000" w:themeColor="text1"/>
          <w:spacing w:val="6"/>
          <w:sz w:val="28"/>
          <w:szCs w:val="28"/>
        </w:rPr>
        <w:t>（加盖公章）</w:t>
      </w:r>
    </w:p>
    <w:p w14:paraId="0F393C1B" w14:textId="7F06DC69" w:rsidR="00F845DD" w:rsidRPr="00976E81" w:rsidRDefault="00F845DD" w:rsidP="00F845DD">
      <w:pPr>
        <w:tabs>
          <w:tab w:val="left" w:pos="3969"/>
        </w:tabs>
        <w:snapToGrid w:val="0"/>
        <w:spacing w:after="0" w:line="400" w:lineRule="exact"/>
        <w:ind w:right="584"/>
        <w:jc w:val="left"/>
        <w:rPr>
          <w:rFonts w:ascii="宋体" w:hAnsi="宋体"/>
          <w:bCs/>
          <w:color w:val="000000" w:themeColor="text1"/>
          <w:sz w:val="28"/>
        </w:rPr>
      </w:pPr>
      <w:r w:rsidRPr="00976E81">
        <w:rPr>
          <w:rFonts w:ascii="宋体" w:hAnsi="宋体" w:hint="eastAsia"/>
          <w:color w:val="000000" w:themeColor="text1"/>
          <w:spacing w:val="6"/>
          <w:sz w:val="28"/>
          <w:szCs w:val="28"/>
        </w:rPr>
        <w:t>日期：</w:t>
      </w:r>
      <w:r w:rsidRPr="00976E81">
        <w:rPr>
          <w:rFonts w:ascii="宋体" w:hAnsi="宋体"/>
          <w:bCs/>
          <w:color w:val="000000" w:themeColor="text1"/>
          <w:sz w:val="28"/>
          <w:u w:val="single"/>
        </w:rPr>
        <w:t>2021</w:t>
      </w:r>
      <w:r w:rsidRPr="00976E81">
        <w:rPr>
          <w:rFonts w:ascii="宋体" w:hAnsi="宋体" w:hint="eastAsia"/>
          <w:bCs/>
          <w:color w:val="000000" w:themeColor="text1"/>
          <w:sz w:val="28"/>
        </w:rPr>
        <w:t>年</w:t>
      </w:r>
      <w:r w:rsidRPr="00976E81">
        <w:rPr>
          <w:rFonts w:ascii="宋体" w:hAnsi="宋体"/>
          <w:bCs/>
          <w:color w:val="000000" w:themeColor="text1"/>
          <w:sz w:val="28"/>
          <w:u w:val="single"/>
        </w:rPr>
        <w:t xml:space="preserve">   </w:t>
      </w:r>
      <w:r w:rsidRPr="00976E81">
        <w:rPr>
          <w:rFonts w:ascii="宋体" w:hAnsi="宋体" w:hint="eastAsia"/>
          <w:bCs/>
          <w:color w:val="000000" w:themeColor="text1"/>
          <w:sz w:val="28"/>
        </w:rPr>
        <w:t>月</w:t>
      </w:r>
      <w:r w:rsidRPr="00976E81">
        <w:rPr>
          <w:rFonts w:ascii="宋体" w:hAnsi="宋体"/>
          <w:bCs/>
          <w:color w:val="000000" w:themeColor="text1"/>
          <w:sz w:val="28"/>
          <w:u w:val="single"/>
        </w:rPr>
        <w:t xml:space="preserve">   </w:t>
      </w:r>
      <w:r w:rsidRPr="00976E81">
        <w:rPr>
          <w:rFonts w:ascii="宋体" w:hAnsi="宋体" w:hint="eastAsia"/>
          <w:bCs/>
          <w:color w:val="000000" w:themeColor="text1"/>
          <w:sz w:val="28"/>
        </w:rPr>
        <w:t>日</w:t>
      </w:r>
    </w:p>
    <w:p w14:paraId="3175E20B" w14:textId="77777777" w:rsidR="00485B64" w:rsidRPr="00976E81" w:rsidRDefault="00485B64" w:rsidP="00485B64">
      <w:pPr>
        <w:spacing w:line="360" w:lineRule="auto"/>
        <w:rPr>
          <w:rFonts w:ascii="宋体" w:hAnsi="宋体" w:cs="仿宋"/>
          <w:color w:val="000000" w:themeColor="text1"/>
        </w:rPr>
      </w:pPr>
    </w:p>
    <w:p w14:paraId="7446FE1A" w14:textId="7C8615ED" w:rsidR="00485B64" w:rsidRPr="00976E81" w:rsidRDefault="00485B64" w:rsidP="00485B64">
      <w:pPr>
        <w:spacing w:line="360" w:lineRule="auto"/>
        <w:rPr>
          <w:rFonts w:ascii="楷体" w:eastAsia="楷体" w:hAnsi="楷体"/>
          <w:color w:val="000000" w:themeColor="text1"/>
        </w:rPr>
      </w:pPr>
      <w:r w:rsidRPr="00976E81">
        <w:rPr>
          <w:rFonts w:ascii="楷体" w:eastAsia="楷体" w:hAnsi="楷体" w:cs="仿宋" w:hint="eastAsia"/>
          <w:b/>
          <w:color w:val="000000" w:themeColor="text1"/>
        </w:rPr>
        <w:t>注：</w:t>
      </w:r>
      <w:r w:rsidRPr="00976E81">
        <w:rPr>
          <w:rFonts w:ascii="楷体" w:eastAsia="楷体" w:hAnsi="楷体" w:cs="仿宋" w:hint="eastAsia"/>
          <w:color w:val="000000" w:themeColor="text1"/>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976E81" w:rsidRDefault="00485B64" w:rsidP="00485B64">
      <w:pPr>
        <w:pStyle w:val="3"/>
        <w:numPr>
          <w:ilvl w:val="2"/>
          <w:numId w:val="1"/>
        </w:numPr>
        <w:tabs>
          <w:tab w:val="left" w:pos="709"/>
        </w:tabs>
        <w:spacing w:after="0"/>
        <w:ind w:left="1135" w:hanging="1135"/>
        <w:jc w:val="left"/>
        <w:rPr>
          <w:color w:val="000000" w:themeColor="text1"/>
        </w:rPr>
      </w:pPr>
      <w:r w:rsidRPr="00976E81">
        <w:rPr>
          <w:rFonts w:hint="eastAsia"/>
          <w:color w:val="000000" w:themeColor="text1"/>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976E81"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976E81" w:rsidRDefault="00485B64" w:rsidP="0053529D">
            <w:pPr>
              <w:spacing w:line="360" w:lineRule="auto"/>
              <w:jc w:val="center"/>
              <w:rPr>
                <w:rFonts w:ascii="宋体" w:hAnsi="宋体"/>
                <w:color w:val="000000" w:themeColor="text1"/>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976E81"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976E81" w:rsidRDefault="00485B64" w:rsidP="0053529D">
            <w:pPr>
              <w:spacing w:line="360" w:lineRule="auto"/>
              <w:ind w:firstLineChars="2000" w:firstLine="4200"/>
              <w:rPr>
                <w:rFonts w:ascii="宋体" w:hAnsi="宋体"/>
                <w:color w:val="000000" w:themeColor="text1"/>
              </w:rPr>
            </w:pPr>
            <w:r w:rsidRPr="00976E81">
              <w:rPr>
                <w:rFonts w:ascii="宋体" w:hAnsi="宋体" w:cs="仿宋" w:hint="eastAsia"/>
                <w:color w:val="000000" w:themeColor="text1"/>
              </w:rPr>
              <w:t>主要工作经历</w:t>
            </w:r>
          </w:p>
        </w:tc>
      </w:tr>
      <w:tr w:rsidR="00485B64" w:rsidRPr="00976E81"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976E81" w:rsidRDefault="00485B64" w:rsidP="0053529D">
            <w:pPr>
              <w:spacing w:line="360" w:lineRule="auto"/>
              <w:jc w:val="center"/>
              <w:rPr>
                <w:rFonts w:ascii="宋体" w:hAnsi="宋体"/>
                <w:color w:val="000000" w:themeColor="text1"/>
              </w:rPr>
            </w:pPr>
            <w:r w:rsidRPr="00976E81">
              <w:rPr>
                <w:rFonts w:ascii="宋体" w:hAnsi="宋体" w:cs="仿宋" w:hint="eastAsia"/>
                <w:color w:val="000000" w:themeColor="text1"/>
              </w:rPr>
              <w:t>发包人</w:t>
            </w:r>
          </w:p>
        </w:tc>
      </w:tr>
      <w:tr w:rsidR="00485B64" w:rsidRPr="00976E81"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976E81"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976E81"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976E81"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976E81"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976E81"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976E81"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976E81" w:rsidRDefault="00485B64" w:rsidP="0053529D">
            <w:pPr>
              <w:spacing w:line="360" w:lineRule="auto"/>
              <w:jc w:val="center"/>
              <w:rPr>
                <w:rFonts w:ascii="宋体" w:hAnsi="宋体"/>
                <w:color w:val="000000" w:themeColor="text1"/>
              </w:rPr>
            </w:pPr>
          </w:p>
        </w:tc>
      </w:tr>
      <w:tr w:rsidR="00485B64" w:rsidRPr="00976E81"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976E81" w:rsidRDefault="00485B64" w:rsidP="0053529D">
            <w:pPr>
              <w:spacing w:line="360" w:lineRule="auto"/>
              <w:jc w:val="center"/>
              <w:rPr>
                <w:rFonts w:ascii="宋体" w:hAnsi="宋体"/>
                <w:color w:val="000000" w:themeColor="text1"/>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976E81" w:rsidRDefault="00485B64" w:rsidP="0053529D">
            <w:pPr>
              <w:spacing w:line="360" w:lineRule="auto"/>
              <w:jc w:val="center"/>
              <w:rPr>
                <w:rFonts w:ascii="宋体" w:hAnsi="宋体"/>
                <w:color w:val="000000" w:themeColor="text1"/>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976E81" w:rsidRDefault="00485B64" w:rsidP="0053529D">
            <w:pPr>
              <w:spacing w:line="360" w:lineRule="auto"/>
              <w:jc w:val="center"/>
              <w:rPr>
                <w:rFonts w:ascii="宋体" w:hAnsi="宋体"/>
                <w:color w:val="000000" w:themeColor="text1"/>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976E81" w:rsidRDefault="00485B64" w:rsidP="0053529D">
            <w:pPr>
              <w:spacing w:line="360" w:lineRule="auto"/>
              <w:jc w:val="center"/>
              <w:rPr>
                <w:rFonts w:ascii="宋体" w:hAnsi="宋体"/>
                <w:color w:val="000000" w:themeColor="text1"/>
              </w:rPr>
            </w:pPr>
          </w:p>
        </w:tc>
      </w:tr>
    </w:tbl>
    <w:p w14:paraId="530201B6" w14:textId="77777777" w:rsidR="00485B64" w:rsidRPr="00976E81" w:rsidRDefault="00485B64" w:rsidP="00485B64">
      <w:pPr>
        <w:spacing w:line="360" w:lineRule="auto"/>
        <w:ind w:left="105" w:hangingChars="50" w:hanging="105"/>
        <w:rPr>
          <w:rFonts w:ascii="宋体" w:hAnsi="宋体"/>
          <w:b/>
          <w:color w:val="000000" w:themeColor="text1"/>
        </w:rPr>
      </w:pPr>
      <w:r w:rsidRPr="00976E81">
        <w:rPr>
          <w:rFonts w:ascii="宋体" w:hAnsi="宋体" w:cs="仿宋" w:hint="eastAsia"/>
          <w:b/>
          <w:color w:val="000000" w:themeColor="text1"/>
        </w:rPr>
        <w:t>注：</w:t>
      </w:r>
    </w:p>
    <w:p w14:paraId="0F0894F0" w14:textId="77777777" w:rsidR="00485B64" w:rsidRPr="00976E81" w:rsidRDefault="00485B64" w:rsidP="00485B64">
      <w:pPr>
        <w:spacing w:line="360" w:lineRule="auto"/>
        <w:ind w:left="105" w:hangingChars="50" w:hanging="105"/>
        <w:rPr>
          <w:rFonts w:ascii="宋体" w:hAnsi="宋体"/>
          <w:color w:val="000000" w:themeColor="text1"/>
        </w:rPr>
      </w:pPr>
      <w:r w:rsidRPr="00976E81">
        <w:rPr>
          <w:rFonts w:ascii="宋体" w:hAnsi="宋体" w:cs="仿宋"/>
          <w:color w:val="000000" w:themeColor="text1"/>
        </w:rPr>
        <w:t>1</w:t>
      </w:r>
      <w:r w:rsidRPr="00976E81">
        <w:rPr>
          <w:rFonts w:ascii="宋体" w:hAnsi="宋体" w:cs="仿宋" w:hint="eastAsia"/>
          <w:color w:val="000000" w:themeColor="text1"/>
        </w:rPr>
        <w:t>、人员应附身份证复印件。</w:t>
      </w:r>
    </w:p>
    <w:p w14:paraId="57466B4A" w14:textId="77777777" w:rsidR="00485B64" w:rsidRPr="00976E81" w:rsidRDefault="00485B64" w:rsidP="00485B64">
      <w:pPr>
        <w:spacing w:line="360" w:lineRule="auto"/>
        <w:ind w:left="105" w:hangingChars="50" w:hanging="105"/>
        <w:rPr>
          <w:rFonts w:ascii="宋体" w:hAnsi="宋体"/>
          <w:color w:val="000000" w:themeColor="text1"/>
        </w:rPr>
      </w:pPr>
      <w:r w:rsidRPr="00976E81">
        <w:rPr>
          <w:rFonts w:ascii="宋体" w:hAnsi="宋体" w:cs="仿宋"/>
          <w:color w:val="000000" w:themeColor="text1"/>
        </w:rPr>
        <w:t>2</w:t>
      </w:r>
      <w:r w:rsidRPr="00976E81">
        <w:rPr>
          <w:rFonts w:ascii="宋体" w:hAnsi="宋体" w:cs="仿宋" w:hint="eastAsia"/>
          <w:color w:val="000000" w:themeColor="text1"/>
        </w:rPr>
        <w:t>、人员应附执业或职业资格证或上岗证或职称证复印件。</w:t>
      </w:r>
    </w:p>
    <w:p w14:paraId="4876D9A8" w14:textId="12B97BC0" w:rsidR="00134B9A" w:rsidRPr="00976E81" w:rsidRDefault="00134B9A" w:rsidP="00134B9A">
      <w:pPr>
        <w:rPr>
          <w:rFonts w:ascii="宋体" w:hAnsi="宋体"/>
          <w:color w:val="000000" w:themeColor="text1"/>
        </w:rPr>
      </w:pPr>
    </w:p>
    <w:p w14:paraId="70CD42D3" w14:textId="5DA2F584" w:rsidR="00A9109C" w:rsidRPr="00976E81" w:rsidRDefault="00A9109C" w:rsidP="00A9109C">
      <w:pPr>
        <w:pStyle w:val="a0"/>
        <w:rPr>
          <w:rFonts w:ascii="宋体" w:hAnsi="宋体"/>
          <w:color w:val="000000" w:themeColor="text1"/>
        </w:rPr>
      </w:pPr>
    </w:p>
    <w:p w14:paraId="4FB1AB55" w14:textId="7F07615B" w:rsidR="00A9109C" w:rsidRPr="00976E81" w:rsidRDefault="00A9109C" w:rsidP="00A9109C">
      <w:pPr>
        <w:rPr>
          <w:rFonts w:ascii="宋体" w:hAnsi="宋体"/>
          <w:color w:val="000000" w:themeColor="text1"/>
        </w:rPr>
      </w:pPr>
    </w:p>
    <w:p w14:paraId="592ECC1B" w14:textId="69FCFEF4" w:rsidR="00A9109C" w:rsidRPr="00976E81" w:rsidRDefault="00A9109C" w:rsidP="00A9109C">
      <w:pPr>
        <w:pStyle w:val="a0"/>
        <w:rPr>
          <w:rFonts w:ascii="宋体" w:hAnsi="宋体"/>
          <w:color w:val="000000" w:themeColor="text1"/>
        </w:rPr>
      </w:pPr>
    </w:p>
    <w:p w14:paraId="29CDC3D0" w14:textId="37943825" w:rsidR="00A9109C" w:rsidRPr="00976E81" w:rsidRDefault="00A9109C" w:rsidP="00A9109C">
      <w:pPr>
        <w:rPr>
          <w:rFonts w:ascii="宋体" w:hAnsi="宋体"/>
          <w:color w:val="000000" w:themeColor="text1"/>
        </w:rPr>
      </w:pPr>
    </w:p>
    <w:p w14:paraId="4C3AB5CA" w14:textId="403E6922" w:rsidR="00A9109C" w:rsidRPr="00976E81" w:rsidRDefault="00A9109C" w:rsidP="00A9109C">
      <w:pPr>
        <w:pStyle w:val="a0"/>
        <w:rPr>
          <w:rFonts w:ascii="宋体" w:hAnsi="宋体"/>
          <w:color w:val="000000" w:themeColor="text1"/>
        </w:rPr>
      </w:pPr>
    </w:p>
    <w:p w14:paraId="35540D00" w14:textId="50841FF2" w:rsidR="00A9109C" w:rsidRPr="00976E81" w:rsidRDefault="00A9109C" w:rsidP="00A9109C">
      <w:pPr>
        <w:rPr>
          <w:rFonts w:ascii="宋体" w:hAnsi="宋体"/>
          <w:color w:val="000000" w:themeColor="text1"/>
        </w:rPr>
      </w:pPr>
    </w:p>
    <w:p w14:paraId="77CA5775" w14:textId="496C5D53" w:rsidR="00A9109C" w:rsidRPr="00976E81" w:rsidRDefault="00A9109C" w:rsidP="00A9109C">
      <w:pPr>
        <w:pStyle w:val="a0"/>
        <w:rPr>
          <w:rFonts w:ascii="宋体" w:hAnsi="宋体"/>
          <w:color w:val="000000" w:themeColor="text1"/>
        </w:rPr>
      </w:pPr>
    </w:p>
    <w:p w14:paraId="5D451B02" w14:textId="5AE5887D" w:rsidR="00A9109C" w:rsidRPr="00976E81" w:rsidRDefault="00A9109C" w:rsidP="00A9109C">
      <w:pPr>
        <w:rPr>
          <w:rFonts w:ascii="宋体" w:hAnsi="宋体"/>
          <w:color w:val="000000" w:themeColor="text1"/>
        </w:rPr>
      </w:pPr>
    </w:p>
    <w:p w14:paraId="32B20EC9" w14:textId="6507AAE0" w:rsidR="00A9109C" w:rsidRPr="00976E81" w:rsidRDefault="00A9109C" w:rsidP="00A9109C">
      <w:pPr>
        <w:pStyle w:val="a0"/>
        <w:rPr>
          <w:rFonts w:ascii="宋体" w:hAnsi="宋体"/>
          <w:color w:val="000000" w:themeColor="text1"/>
        </w:rPr>
      </w:pPr>
    </w:p>
    <w:p w14:paraId="723335D4" w14:textId="77777777" w:rsidR="00A9109C" w:rsidRPr="00976E81" w:rsidRDefault="00A9109C" w:rsidP="00A9109C">
      <w:pPr>
        <w:rPr>
          <w:rFonts w:ascii="宋体" w:hAnsi="宋体"/>
          <w:color w:val="000000" w:themeColor="text1"/>
        </w:rPr>
      </w:pPr>
    </w:p>
    <w:p w14:paraId="204C2036" w14:textId="77777777" w:rsidR="00B27243" w:rsidRPr="00976E81" w:rsidRDefault="00B27243" w:rsidP="00A9109C">
      <w:pPr>
        <w:pStyle w:val="2"/>
        <w:numPr>
          <w:ilvl w:val="1"/>
          <w:numId w:val="1"/>
        </w:numPr>
        <w:tabs>
          <w:tab w:val="left" w:pos="426"/>
          <w:tab w:val="left" w:pos="567"/>
        </w:tabs>
        <w:spacing w:before="0" w:after="0"/>
        <w:jc w:val="both"/>
        <w:rPr>
          <w:color w:val="000000" w:themeColor="text1"/>
        </w:rPr>
      </w:pPr>
      <w:bookmarkStart w:id="60" w:name="_Toc451340457"/>
      <w:bookmarkStart w:id="61" w:name="_Toc83392634"/>
      <w:bookmarkEnd w:id="59"/>
      <w:r w:rsidRPr="00976E81">
        <w:rPr>
          <w:rFonts w:hint="eastAsia"/>
          <w:color w:val="000000" w:themeColor="text1"/>
        </w:rPr>
        <w:lastRenderedPageBreak/>
        <w:t>最后报价</w:t>
      </w:r>
      <w:bookmarkEnd w:id="60"/>
      <w:r w:rsidRPr="00976E81">
        <w:rPr>
          <w:rFonts w:hint="eastAsia"/>
          <w:color w:val="000000" w:themeColor="text1"/>
        </w:rPr>
        <w:t>表</w:t>
      </w:r>
      <w:bookmarkEnd w:id="61"/>
    </w:p>
    <w:p w14:paraId="70BF1693" w14:textId="04BB9AAA" w:rsidR="00982313" w:rsidRPr="00976E81" w:rsidRDefault="00982313" w:rsidP="00982313">
      <w:pPr>
        <w:snapToGrid w:val="0"/>
        <w:spacing w:line="360" w:lineRule="auto"/>
        <w:rPr>
          <w:rFonts w:ascii="宋体" w:hAnsi="宋体"/>
          <w:b/>
          <w:color w:val="000000" w:themeColor="text1"/>
          <w:spacing w:val="-20"/>
          <w:sz w:val="28"/>
          <w:szCs w:val="28"/>
        </w:rPr>
      </w:pPr>
      <w:r w:rsidRPr="00976E81">
        <w:rPr>
          <w:rFonts w:ascii="宋体" w:hAnsi="宋体" w:hint="eastAsia"/>
          <w:b/>
          <w:color w:val="000000" w:themeColor="text1"/>
          <w:spacing w:val="-20"/>
          <w:sz w:val="28"/>
          <w:szCs w:val="28"/>
        </w:rPr>
        <w:t>项目名称：</w:t>
      </w:r>
      <w:r w:rsidR="003A5EFA" w:rsidRPr="00976E81">
        <w:rPr>
          <w:rFonts w:ascii="宋体" w:hAnsi="宋体"/>
          <w:b/>
          <w:color w:val="000000" w:themeColor="text1"/>
          <w:sz w:val="28"/>
          <w:szCs w:val="28"/>
          <w:u w:val="single"/>
        </w:rPr>
        <w:t>成都市郫都区交通运输局“天府旅游名县”迎检线路公交站台提升改造工程采购项目</w:t>
      </w:r>
    </w:p>
    <w:p w14:paraId="6AF26950" w14:textId="288CC4F3" w:rsidR="00982313" w:rsidRPr="00976E81" w:rsidRDefault="00982313" w:rsidP="00982313">
      <w:pPr>
        <w:pStyle w:val="a0"/>
        <w:rPr>
          <w:rFonts w:ascii="宋体" w:hAnsi="宋体"/>
          <w:b/>
          <w:color w:val="000000" w:themeColor="text1"/>
          <w:sz w:val="28"/>
          <w:szCs w:val="28"/>
          <w:u w:val="single"/>
        </w:rPr>
      </w:pPr>
      <w:r w:rsidRPr="00976E81">
        <w:rPr>
          <w:rFonts w:ascii="宋体" w:hAnsi="宋体" w:hint="eastAsia"/>
          <w:b/>
          <w:color w:val="000000" w:themeColor="text1"/>
          <w:sz w:val="28"/>
          <w:szCs w:val="28"/>
        </w:rPr>
        <w:t>项目编号：</w:t>
      </w:r>
      <w:r w:rsidR="00FD661B" w:rsidRPr="00976E81">
        <w:rPr>
          <w:rFonts w:ascii="宋体" w:hAnsi="宋体" w:hint="eastAsia"/>
          <w:b/>
          <w:color w:val="000000" w:themeColor="text1"/>
          <w:kern w:val="0"/>
          <w:sz w:val="28"/>
          <w:szCs w:val="28"/>
        </w:rPr>
        <w:t>郫都</w:t>
      </w:r>
      <w:r w:rsidR="00FD661B" w:rsidRPr="00976E81">
        <w:rPr>
          <w:rFonts w:ascii="宋体" w:hAnsi="宋体"/>
          <w:b/>
          <w:color w:val="000000" w:themeColor="text1"/>
          <w:kern w:val="0"/>
          <w:sz w:val="28"/>
          <w:szCs w:val="28"/>
        </w:rPr>
        <w:t>政采〔2021〕</w:t>
      </w:r>
      <w:r w:rsidR="00917A5B">
        <w:rPr>
          <w:rFonts w:ascii="宋体" w:hAnsi="宋体" w:hint="eastAsia"/>
          <w:b/>
          <w:color w:val="000000" w:themeColor="text1"/>
          <w:kern w:val="0"/>
          <w:sz w:val="28"/>
          <w:szCs w:val="28"/>
        </w:rPr>
        <w:t>A0042</w:t>
      </w:r>
      <w:r w:rsidR="00FD661B" w:rsidRPr="00976E81">
        <w:rPr>
          <w:rFonts w:ascii="宋体" w:hAnsi="宋体"/>
          <w:b/>
          <w:color w:val="000000" w:themeColor="text1"/>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976E81" w14:paraId="7C09EB6F" w14:textId="77777777" w:rsidTr="000C3BCA">
        <w:trPr>
          <w:trHeight w:val="699"/>
        </w:trPr>
        <w:tc>
          <w:tcPr>
            <w:tcW w:w="1347" w:type="dxa"/>
            <w:vAlign w:val="center"/>
          </w:tcPr>
          <w:p w14:paraId="3D99EB6C" w14:textId="77777777" w:rsidR="00982313" w:rsidRPr="00976E81" w:rsidRDefault="00982313" w:rsidP="000C3BCA">
            <w:pPr>
              <w:jc w:val="center"/>
              <w:rPr>
                <w:rFonts w:ascii="宋体" w:hAnsi="宋体"/>
                <w:b/>
                <w:color w:val="000000" w:themeColor="text1"/>
                <w:sz w:val="28"/>
                <w:szCs w:val="28"/>
              </w:rPr>
            </w:pPr>
            <w:r w:rsidRPr="00976E81">
              <w:rPr>
                <w:rFonts w:ascii="宋体" w:hAnsi="宋体" w:cs="仿宋" w:hint="eastAsia"/>
                <w:b/>
                <w:color w:val="000000" w:themeColor="text1"/>
                <w:sz w:val="28"/>
                <w:szCs w:val="28"/>
              </w:rPr>
              <w:t>序号</w:t>
            </w:r>
          </w:p>
        </w:tc>
        <w:tc>
          <w:tcPr>
            <w:tcW w:w="5282" w:type="dxa"/>
            <w:vAlign w:val="center"/>
          </w:tcPr>
          <w:p w14:paraId="54E95471" w14:textId="77777777" w:rsidR="00982313" w:rsidRPr="00976E81" w:rsidRDefault="00982313" w:rsidP="000C3BCA">
            <w:pPr>
              <w:jc w:val="center"/>
              <w:rPr>
                <w:rFonts w:ascii="宋体" w:hAnsi="宋体"/>
                <w:b/>
                <w:color w:val="000000" w:themeColor="text1"/>
                <w:sz w:val="28"/>
                <w:szCs w:val="28"/>
              </w:rPr>
            </w:pPr>
            <w:r w:rsidRPr="00976E81">
              <w:rPr>
                <w:rFonts w:ascii="宋体" w:hAnsi="宋体" w:cs="仿宋" w:hint="eastAsia"/>
                <w:b/>
                <w:color w:val="000000" w:themeColor="text1"/>
                <w:sz w:val="28"/>
                <w:szCs w:val="28"/>
              </w:rPr>
              <w:t>采购内容</w:t>
            </w:r>
          </w:p>
        </w:tc>
        <w:tc>
          <w:tcPr>
            <w:tcW w:w="2693" w:type="dxa"/>
            <w:vAlign w:val="center"/>
          </w:tcPr>
          <w:p w14:paraId="16595476" w14:textId="4FE1E02F" w:rsidR="00982313" w:rsidRPr="00976E81" w:rsidRDefault="00982313" w:rsidP="000C3BCA">
            <w:pPr>
              <w:jc w:val="center"/>
              <w:rPr>
                <w:rFonts w:ascii="宋体" w:hAnsi="宋体"/>
                <w:b/>
                <w:color w:val="000000" w:themeColor="text1"/>
                <w:sz w:val="28"/>
                <w:szCs w:val="28"/>
              </w:rPr>
            </w:pPr>
            <w:r w:rsidRPr="00976E81">
              <w:rPr>
                <w:rFonts w:ascii="宋体" w:hAnsi="宋体" w:cs="仿宋" w:hint="eastAsia"/>
                <w:b/>
                <w:color w:val="000000" w:themeColor="text1"/>
                <w:sz w:val="28"/>
                <w:szCs w:val="28"/>
              </w:rPr>
              <w:t>报价</w:t>
            </w:r>
            <w:r w:rsidR="00FB6BFB" w:rsidRPr="00976E81">
              <w:rPr>
                <w:rFonts w:ascii="宋体" w:hAnsi="宋体" w:cs="仿宋" w:hint="eastAsia"/>
                <w:b/>
                <w:color w:val="000000" w:themeColor="text1"/>
                <w:sz w:val="28"/>
                <w:szCs w:val="28"/>
              </w:rPr>
              <w:t>（人民币：元）</w:t>
            </w:r>
          </w:p>
        </w:tc>
      </w:tr>
      <w:tr w:rsidR="00982313" w:rsidRPr="00976E81" w14:paraId="59CFF9A2" w14:textId="77777777" w:rsidTr="00FB6BFB">
        <w:trPr>
          <w:trHeight w:val="2418"/>
        </w:trPr>
        <w:tc>
          <w:tcPr>
            <w:tcW w:w="1347" w:type="dxa"/>
            <w:vAlign w:val="center"/>
          </w:tcPr>
          <w:p w14:paraId="239A06D9" w14:textId="77777777" w:rsidR="00982313" w:rsidRPr="00976E81" w:rsidRDefault="00982313" w:rsidP="000C3BCA">
            <w:pPr>
              <w:jc w:val="center"/>
              <w:rPr>
                <w:rFonts w:ascii="宋体" w:hAnsi="宋体" w:cs="仿宋"/>
                <w:color w:val="000000" w:themeColor="text1"/>
                <w:sz w:val="28"/>
                <w:szCs w:val="28"/>
              </w:rPr>
            </w:pPr>
            <w:r w:rsidRPr="00976E81">
              <w:rPr>
                <w:rFonts w:ascii="宋体" w:hAnsi="宋体" w:cs="仿宋"/>
                <w:color w:val="000000" w:themeColor="text1"/>
                <w:sz w:val="28"/>
                <w:szCs w:val="28"/>
              </w:rPr>
              <w:t>1</w:t>
            </w:r>
          </w:p>
        </w:tc>
        <w:tc>
          <w:tcPr>
            <w:tcW w:w="5282" w:type="dxa"/>
            <w:vAlign w:val="center"/>
          </w:tcPr>
          <w:p w14:paraId="67058088" w14:textId="34684C74" w:rsidR="00982313" w:rsidRPr="00976E81" w:rsidRDefault="00982313" w:rsidP="000C3BCA">
            <w:pPr>
              <w:jc w:val="center"/>
              <w:rPr>
                <w:rFonts w:ascii="宋体" w:hAnsi="宋体" w:cs="仿宋"/>
                <w:color w:val="000000" w:themeColor="text1"/>
                <w:sz w:val="28"/>
                <w:szCs w:val="28"/>
              </w:rPr>
            </w:pPr>
          </w:p>
        </w:tc>
        <w:tc>
          <w:tcPr>
            <w:tcW w:w="2693" w:type="dxa"/>
            <w:vAlign w:val="center"/>
          </w:tcPr>
          <w:p w14:paraId="5920C91B" w14:textId="223DAD1F" w:rsidR="00982313" w:rsidRPr="00976E81" w:rsidRDefault="00982313" w:rsidP="00FB6BFB">
            <w:pPr>
              <w:ind w:firstLineChars="312" w:firstLine="874"/>
              <w:rPr>
                <w:rFonts w:ascii="宋体" w:hAnsi="宋体"/>
                <w:color w:val="000000" w:themeColor="text1"/>
                <w:sz w:val="28"/>
                <w:szCs w:val="28"/>
              </w:rPr>
            </w:pPr>
          </w:p>
        </w:tc>
      </w:tr>
    </w:tbl>
    <w:p w14:paraId="666B00AC" w14:textId="77777777" w:rsidR="00982313" w:rsidRPr="00976E81" w:rsidRDefault="00982313" w:rsidP="00B27243">
      <w:pPr>
        <w:pStyle w:val="CD"/>
        <w:rPr>
          <w:rFonts w:ascii="宋体" w:hAnsi="宋体"/>
          <w:b/>
          <w:color w:val="000000" w:themeColor="text1"/>
          <w:sz w:val="28"/>
        </w:rPr>
      </w:pPr>
    </w:p>
    <w:p w14:paraId="644CFC1A" w14:textId="6FE10129" w:rsidR="00B27243" w:rsidRPr="00976E81" w:rsidRDefault="00B27243" w:rsidP="00B27243">
      <w:pPr>
        <w:pStyle w:val="CD"/>
        <w:rPr>
          <w:rFonts w:ascii="宋体" w:hAnsi="宋体"/>
          <w:color w:val="000000" w:themeColor="text1"/>
          <w:sz w:val="28"/>
        </w:rPr>
      </w:pPr>
      <w:r w:rsidRPr="00976E81">
        <w:rPr>
          <w:rFonts w:ascii="宋体" w:hAnsi="宋体" w:hint="eastAsia"/>
          <w:b/>
          <w:color w:val="000000" w:themeColor="text1"/>
          <w:sz w:val="28"/>
        </w:rPr>
        <w:t>最后报价（大写人民币）：</w:t>
      </w:r>
    </w:p>
    <w:p w14:paraId="78704E81" w14:textId="77777777" w:rsidR="00B27243" w:rsidRPr="00976E81" w:rsidRDefault="00B27243" w:rsidP="00B27243">
      <w:pPr>
        <w:pStyle w:val="CD"/>
        <w:ind w:firstLine="0"/>
        <w:rPr>
          <w:rFonts w:ascii="宋体" w:hAnsi="宋体"/>
          <w:color w:val="000000" w:themeColor="text1"/>
          <w:sz w:val="28"/>
        </w:rPr>
      </w:pPr>
    </w:p>
    <w:p w14:paraId="07809BA2" w14:textId="776EE7B5" w:rsidR="00B27243" w:rsidRPr="00976E81" w:rsidRDefault="00B27243" w:rsidP="00FB6BFB">
      <w:pPr>
        <w:pStyle w:val="CD"/>
        <w:ind w:right="1120" w:firstLineChars="200" w:firstLine="560"/>
        <w:jc w:val="left"/>
        <w:rPr>
          <w:rFonts w:ascii="宋体" w:hAnsi="宋体"/>
          <w:color w:val="000000" w:themeColor="text1"/>
          <w:sz w:val="28"/>
        </w:rPr>
      </w:pPr>
      <w:r w:rsidRPr="00976E81">
        <w:rPr>
          <w:rFonts w:ascii="宋体" w:hAnsi="宋体"/>
          <w:color w:val="000000" w:themeColor="text1"/>
          <w:sz w:val="28"/>
        </w:rPr>
        <w:t>供应商名称：</w:t>
      </w:r>
    </w:p>
    <w:p w14:paraId="6BDF5790" w14:textId="6DF75B01" w:rsidR="00B27243" w:rsidRPr="00976E81" w:rsidRDefault="00B27243" w:rsidP="00FB6BFB">
      <w:pPr>
        <w:pStyle w:val="CD"/>
        <w:ind w:firstLineChars="200" w:firstLine="560"/>
        <w:jc w:val="left"/>
        <w:rPr>
          <w:rFonts w:ascii="宋体" w:hAnsi="宋体"/>
          <w:color w:val="000000" w:themeColor="text1"/>
          <w:sz w:val="28"/>
        </w:rPr>
      </w:pPr>
      <w:r w:rsidRPr="00976E81">
        <w:rPr>
          <w:rFonts w:ascii="宋体" w:hAnsi="宋体"/>
          <w:color w:val="000000" w:themeColor="text1"/>
          <w:sz w:val="28"/>
        </w:rPr>
        <w:t>法定代表人或代理人：</w:t>
      </w:r>
      <w:r w:rsidR="00FB6BFB" w:rsidRPr="00976E81">
        <w:rPr>
          <w:rFonts w:ascii="宋体" w:hAnsi="宋体"/>
          <w:color w:val="000000" w:themeColor="text1"/>
          <w:sz w:val="28"/>
          <w:u w:val="single"/>
        </w:rPr>
        <w:t xml:space="preserve">          </w:t>
      </w:r>
      <w:r w:rsidRPr="00976E81">
        <w:rPr>
          <w:rFonts w:ascii="宋体" w:hAnsi="宋体" w:hint="eastAsia"/>
          <w:color w:val="000000" w:themeColor="text1"/>
          <w:sz w:val="28"/>
        </w:rPr>
        <w:t>（签字）</w:t>
      </w:r>
    </w:p>
    <w:p w14:paraId="722F149D" w14:textId="5587869B" w:rsidR="00B27243" w:rsidRPr="00976E81" w:rsidRDefault="00B27243" w:rsidP="00FB6BFB">
      <w:pPr>
        <w:pStyle w:val="CD"/>
        <w:ind w:firstLineChars="200" w:firstLine="560"/>
        <w:jc w:val="left"/>
        <w:rPr>
          <w:rFonts w:ascii="宋体" w:hAnsi="宋体"/>
          <w:color w:val="000000" w:themeColor="text1"/>
          <w:sz w:val="28"/>
        </w:rPr>
      </w:pPr>
      <w:r w:rsidRPr="00976E81">
        <w:rPr>
          <w:rFonts w:ascii="宋体" w:hAnsi="宋体"/>
          <w:color w:val="000000" w:themeColor="text1"/>
          <w:sz w:val="28"/>
        </w:rPr>
        <w:t>日期：</w:t>
      </w:r>
      <w:r w:rsidR="00FB6BFB" w:rsidRPr="00976E81">
        <w:rPr>
          <w:rFonts w:ascii="宋体" w:hAnsi="宋体"/>
          <w:color w:val="000000" w:themeColor="text1"/>
          <w:sz w:val="28"/>
          <w:u w:val="single"/>
        </w:rPr>
        <w:t>2021</w:t>
      </w:r>
      <w:r w:rsidRPr="00976E81">
        <w:rPr>
          <w:rFonts w:ascii="宋体" w:hAnsi="宋体" w:hint="eastAsia"/>
          <w:color w:val="000000" w:themeColor="text1"/>
          <w:sz w:val="28"/>
        </w:rPr>
        <w:t>年</w:t>
      </w:r>
      <w:r w:rsidR="00FB6BFB" w:rsidRPr="00976E81">
        <w:rPr>
          <w:rFonts w:ascii="宋体" w:hAnsi="宋体"/>
          <w:color w:val="000000" w:themeColor="text1"/>
          <w:sz w:val="28"/>
          <w:u w:val="single"/>
        </w:rPr>
        <w:t xml:space="preserve">  </w:t>
      </w:r>
      <w:r w:rsidRPr="00976E81">
        <w:rPr>
          <w:rFonts w:ascii="宋体" w:hAnsi="宋体" w:hint="eastAsia"/>
          <w:color w:val="000000" w:themeColor="text1"/>
          <w:sz w:val="28"/>
        </w:rPr>
        <w:t>月</w:t>
      </w:r>
      <w:r w:rsidR="00FB6BFB" w:rsidRPr="00976E81">
        <w:rPr>
          <w:rFonts w:ascii="宋体" w:hAnsi="宋体"/>
          <w:color w:val="000000" w:themeColor="text1"/>
          <w:sz w:val="28"/>
          <w:u w:val="single"/>
        </w:rPr>
        <w:t xml:space="preserve">  </w:t>
      </w:r>
      <w:r w:rsidRPr="00976E81">
        <w:rPr>
          <w:rFonts w:ascii="宋体" w:hAnsi="宋体" w:hint="eastAsia"/>
          <w:color w:val="000000" w:themeColor="text1"/>
          <w:sz w:val="28"/>
        </w:rPr>
        <w:t>日</w:t>
      </w:r>
    </w:p>
    <w:p w14:paraId="4EE14645" w14:textId="4C5FA6FF" w:rsidR="00FB6BFB" w:rsidRPr="00976E81" w:rsidRDefault="00FB6BFB" w:rsidP="00B27243">
      <w:pPr>
        <w:pStyle w:val="CD"/>
        <w:ind w:firstLineChars="200" w:firstLine="560"/>
        <w:rPr>
          <w:rFonts w:ascii="宋体" w:hAnsi="宋体"/>
          <w:color w:val="000000" w:themeColor="text1"/>
          <w:sz w:val="28"/>
          <w:u w:val="single"/>
        </w:rPr>
      </w:pPr>
    </w:p>
    <w:p w14:paraId="0C965B08" w14:textId="77777777" w:rsidR="00FB6BFB" w:rsidRPr="00976E81" w:rsidRDefault="00FB6BFB" w:rsidP="00B27243">
      <w:pPr>
        <w:pStyle w:val="CD"/>
        <w:ind w:firstLineChars="200" w:firstLine="560"/>
        <w:rPr>
          <w:rFonts w:ascii="宋体" w:hAnsi="宋体"/>
          <w:color w:val="000000" w:themeColor="text1"/>
          <w:sz w:val="28"/>
          <w:u w:val="single"/>
        </w:rPr>
      </w:pPr>
    </w:p>
    <w:p w14:paraId="1336BB0E" w14:textId="69B0DF67" w:rsidR="00B27243" w:rsidRPr="00976E81" w:rsidRDefault="00B27243" w:rsidP="00FB6BFB">
      <w:pPr>
        <w:pStyle w:val="CD"/>
        <w:spacing w:line="400" w:lineRule="exact"/>
        <w:ind w:firstLineChars="200" w:firstLine="480"/>
        <w:rPr>
          <w:rFonts w:ascii="楷体" w:eastAsia="楷体" w:hAnsi="楷体"/>
          <w:color w:val="000000" w:themeColor="text1"/>
        </w:rPr>
      </w:pPr>
      <w:r w:rsidRPr="00976E81">
        <w:rPr>
          <w:rFonts w:ascii="楷体" w:eastAsia="楷体" w:hAnsi="楷体" w:hint="eastAsia"/>
          <w:color w:val="000000" w:themeColor="text1"/>
        </w:rPr>
        <w:t>说明：1、供应商可不在</w:t>
      </w:r>
      <w:r w:rsidR="0077103B" w:rsidRPr="00976E81">
        <w:rPr>
          <w:rFonts w:ascii="楷体" w:eastAsia="楷体" w:hAnsi="楷体" w:hint="eastAsia"/>
          <w:color w:val="000000" w:themeColor="text1"/>
        </w:rPr>
        <w:t>施工响应文件</w:t>
      </w:r>
      <w:r w:rsidRPr="00976E81">
        <w:rPr>
          <w:rFonts w:ascii="楷体" w:eastAsia="楷体" w:hAnsi="楷体" w:hint="eastAsia"/>
          <w:color w:val="000000" w:themeColor="text1"/>
        </w:rPr>
        <w:t>中填写并提供此表。此表为磋商结束后，由供应商填写“最后报价”（表格由磋商小组提供），经供应商法定代表人或代理人签字后密封递交给</w:t>
      </w:r>
      <w:r w:rsidR="00924900" w:rsidRPr="00976E81">
        <w:rPr>
          <w:rFonts w:ascii="楷体" w:eastAsia="楷体" w:hAnsi="楷体" w:hint="eastAsia"/>
          <w:color w:val="000000" w:themeColor="text1"/>
        </w:rPr>
        <w:t>区公资交易中心</w:t>
      </w:r>
      <w:r w:rsidRPr="00976E81">
        <w:rPr>
          <w:rFonts w:ascii="楷体" w:eastAsia="楷体" w:hAnsi="楷体" w:hint="eastAsia"/>
          <w:color w:val="000000" w:themeColor="text1"/>
        </w:rPr>
        <w:t>工作人员，由其收集齐后集中递交磋商小组。供应商在</w:t>
      </w:r>
      <w:r w:rsidR="0077103B" w:rsidRPr="00976E81">
        <w:rPr>
          <w:rFonts w:ascii="楷体" w:eastAsia="楷体" w:hAnsi="楷体" w:hint="eastAsia"/>
          <w:color w:val="000000" w:themeColor="text1"/>
        </w:rPr>
        <w:t>施工响应文件</w:t>
      </w:r>
      <w:r w:rsidRPr="00976E81">
        <w:rPr>
          <w:rFonts w:ascii="楷体" w:eastAsia="楷体" w:hAnsi="楷体" w:hint="eastAsia"/>
          <w:color w:val="000000" w:themeColor="text1"/>
        </w:rPr>
        <w:t>中提交此表的，不影响其</w:t>
      </w:r>
      <w:r w:rsidR="0077103B" w:rsidRPr="00976E81">
        <w:rPr>
          <w:rFonts w:ascii="楷体" w:eastAsia="楷体" w:hAnsi="楷体" w:hint="eastAsia"/>
          <w:color w:val="000000" w:themeColor="text1"/>
        </w:rPr>
        <w:t>施工响应文件</w:t>
      </w:r>
      <w:r w:rsidRPr="00976E81">
        <w:rPr>
          <w:rFonts w:ascii="楷体" w:eastAsia="楷体" w:hAnsi="楷体" w:hint="eastAsia"/>
          <w:color w:val="000000" w:themeColor="text1"/>
        </w:rPr>
        <w:t>的有效性，其最后报价以磋商结束后提交的“最后报价”为准。</w:t>
      </w:r>
    </w:p>
    <w:p w14:paraId="4CB331C2" w14:textId="7F591162" w:rsidR="00115E81" w:rsidRPr="00976E81" w:rsidRDefault="00B27243" w:rsidP="00BD00A8">
      <w:pPr>
        <w:pStyle w:val="CD"/>
        <w:spacing w:line="400" w:lineRule="exact"/>
        <w:ind w:firstLineChars="200" w:firstLine="480"/>
        <w:rPr>
          <w:rFonts w:ascii="楷体" w:eastAsia="楷体" w:hAnsi="楷体"/>
          <w:color w:val="000000" w:themeColor="text1"/>
        </w:rPr>
      </w:pPr>
      <w:r w:rsidRPr="00976E81">
        <w:rPr>
          <w:rFonts w:ascii="楷体" w:eastAsia="楷体" w:hAnsi="楷体" w:hint="eastAsia"/>
          <w:color w:val="000000" w:themeColor="text1"/>
        </w:rPr>
        <w:t>2、报价应是包括磋商文件规定的全部相应内容的报价。</w:t>
      </w:r>
    </w:p>
    <w:p w14:paraId="2802B042" w14:textId="77777777" w:rsidR="00B27243" w:rsidRPr="00976E81" w:rsidRDefault="00B27243" w:rsidP="00A9109C">
      <w:pPr>
        <w:pStyle w:val="1"/>
        <w:widowControl/>
        <w:numPr>
          <w:ilvl w:val="0"/>
          <w:numId w:val="1"/>
        </w:numPr>
        <w:spacing w:before="0" w:after="0" w:line="360" w:lineRule="auto"/>
        <w:ind w:left="0" w:firstLine="0"/>
        <w:rPr>
          <w:color w:val="000000" w:themeColor="text1"/>
        </w:rPr>
      </w:pPr>
      <w:r w:rsidRPr="00976E81">
        <w:rPr>
          <w:rFonts w:hint="eastAsia"/>
          <w:color w:val="000000" w:themeColor="text1"/>
        </w:rPr>
        <w:lastRenderedPageBreak/>
        <w:t xml:space="preserve"> </w:t>
      </w:r>
      <w:bookmarkStart w:id="62" w:name="_Toc83392635"/>
      <w:r w:rsidRPr="00976E81">
        <w:rPr>
          <w:rFonts w:hint="eastAsia"/>
          <w:color w:val="000000" w:themeColor="text1"/>
        </w:rPr>
        <w:t>技术、服务、商务及其他要求</w:t>
      </w:r>
      <w:bookmarkEnd w:id="62"/>
    </w:p>
    <w:p w14:paraId="5EDD4648" w14:textId="77B0AF83" w:rsidR="00115E81" w:rsidRPr="00976E81" w:rsidRDefault="00115E81" w:rsidP="00FB6BFB">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本章采购需求中标注“</w:t>
      </w:r>
      <w:r w:rsidRPr="00976E81">
        <w:rPr>
          <w:rFonts w:ascii="宋体" w:hAnsi="宋体" w:hint="eastAsia"/>
          <w:color w:val="000000" w:themeColor="text1"/>
          <w:sz w:val="28"/>
          <w:szCs w:val="28"/>
        </w:rPr>
        <w:t>★</w:t>
      </w:r>
      <w:r w:rsidRPr="00976E81">
        <w:rPr>
          <w:rFonts w:ascii="宋体" w:hAnsi="宋体"/>
          <w:color w:val="000000" w:themeColor="text1"/>
          <w:sz w:val="28"/>
          <w:szCs w:val="28"/>
        </w:rPr>
        <w:t>”号的条款为本次采购项目的实质性要求，供应商</w:t>
      </w:r>
      <w:r w:rsidRPr="00976E81">
        <w:rPr>
          <w:rFonts w:ascii="宋体" w:hAnsi="宋体" w:hint="eastAsia"/>
          <w:color w:val="000000" w:themeColor="text1"/>
          <w:sz w:val="28"/>
          <w:szCs w:val="28"/>
        </w:rPr>
        <w:t>在</w:t>
      </w:r>
      <w:r w:rsidR="0038087E" w:rsidRPr="00976E81">
        <w:rPr>
          <w:rFonts w:ascii="宋体" w:hAnsi="宋体" w:hint="eastAsia"/>
          <w:color w:val="000000" w:themeColor="text1"/>
          <w:sz w:val="28"/>
          <w:szCs w:val="28"/>
        </w:rPr>
        <w:t>磋商</w:t>
      </w:r>
      <w:r w:rsidRPr="00976E81">
        <w:rPr>
          <w:rFonts w:ascii="宋体" w:hAnsi="宋体"/>
          <w:color w:val="000000" w:themeColor="text1"/>
          <w:sz w:val="28"/>
          <w:szCs w:val="28"/>
        </w:rPr>
        <w:t>结束后应全部满足</w:t>
      </w:r>
      <w:r w:rsidRPr="00976E81">
        <w:rPr>
          <w:rFonts w:ascii="宋体" w:hAnsi="宋体" w:hint="eastAsia"/>
          <w:color w:val="000000" w:themeColor="text1"/>
          <w:sz w:val="28"/>
          <w:szCs w:val="28"/>
        </w:rPr>
        <w:t>。</w:t>
      </w:r>
    </w:p>
    <w:p w14:paraId="69DE251A" w14:textId="33A4A56E" w:rsidR="00115E81" w:rsidRPr="00976E81" w:rsidRDefault="000D66F3" w:rsidP="00FB6BFB">
      <w:pPr>
        <w:pStyle w:val="2"/>
        <w:numPr>
          <w:ilvl w:val="1"/>
          <w:numId w:val="1"/>
        </w:numPr>
        <w:tabs>
          <w:tab w:val="left" w:pos="426"/>
          <w:tab w:val="left" w:pos="576"/>
        </w:tabs>
        <w:spacing w:before="0" w:after="0" w:line="400" w:lineRule="exact"/>
        <w:ind w:left="0" w:firstLine="200"/>
        <w:jc w:val="both"/>
        <w:rPr>
          <w:color w:val="000000" w:themeColor="text1"/>
        </w:rPr>
      </w:pPr>
      <w:bookmarkStart w:id="63" w:name="_Toc60658339"/>
      <w:bookmarkStart w:id="64" w:name="_Toc83392636"/>
      <w:bookmarkStart w:id="65" w:name="_Toc496702872"/>
      <w:bookmarkStart w:id="66" w:name="_Toc321334066"/>
      <w:r w:rsidRPr="00976E81">
        <w:rPr>
          <w:rFonts w:hint="eastAsia"/>
          <w:color w:val="000000" w:themeColor="text1"/>
        </w:rPr>
        <w:t>★</w:t>
      </w:r>
      <w:r w:rsidR="00115E81" w:rsidRPr="00976E81">
        <w:rPr>
          <w:rFonts w:hint="eastAsia"/>
          <w:color w:val="000000" w:themeColor="text1"/>
        </w:rPr>
        <w:t>技术、服务、合同</w:t>
      </w:r>
      <w:r w:rsidR="00115E81" w:rsidRPr="00976E81">
        <w:rPr>
          <w:color w:val="000000" w:themeColor="text1"/>
        </w:rPr>
        <w:t>条款</w:t>
      </w:r>
      <w:r w:rsidR="00115E81" w:rsidRPr="00976E81">
        <w:rPr>
          <w:rFonts w:hint="eastAsia"/>
          <w:color w:val="000000" w:themeColor="text1"/>
        </w:rPr>
        <w:t>要求</w:t>
      </w:r>
      <w:bookmarkEnd w:id="63"/>
      <w:bookmarkEnd w:id="64"/>
    </w:p>
    <w:tbl>
      <w:tblPr>
        <w:tblW w:w="8135" w:type="dxa"/>
        <w:tblInd w:w="478" w:type="dxa"/>
        <w:tblLayout w:type="fixed"/>
        <w:tblLook w:val="04A0" w:firstRow="1" w:lastRow="0" w:firstColumn="1" w:lastColumn="0" w:noHBand="0" w:noVBand="1"/>
      </w:tblPr>
      <w:tblGrid>
        <w:gridCol w:w="623"/>
        <w:gridCol w:w="2126"/>
        <w:gridCol w:w="5386"/>
      </w:tblGrid>
      <w:tr w:rsidR="009E6309" w:rsidRPr="00976E81" w14:paraId="0CC1E3E5" w14:textId="77777777" w:rsidTr="00C21C30">
        <w:trPr>
          <w:trHeight w:val="664"/>
        </w:trPr>
        <w:tc>
          <w:tcPr>
            <w:tcW w:w="623" w:type="dxa"/>
            <w:tcBorders>
              <w:top w:val="single" w:sz="4" w:space="0" w:color="auto"/>
              <w:left w:val="single" w:sz="4" w:space="0" w:color="auto"/>
              <w:bottom w:val="single" w:sz="4" w:space="0" w:color="auto"/>
              <w:right w:val="single" w:sz="4" w:space="0" w:color="auto"/>
            </w:tcBorders>
            <w:vAlign w:val="center"/>
          </w:tcPr>
          <w:p w14:paraId="391824F1" w14:textId="77777777" w:rsidR="009E6309" w:rsidRPr="00976E81" w:rsidRDefault="009E6309" w:rsidP="009E6309">
            <w:pPr>
              <w:rPr>
                <w:color w:val="000000" w:themeColor="text1"/>
              </w:rPr>
            </w:pPr>
            <w:r w:rsidRPr="00976E81">
              <w:rPr>
                <w:rFonts w:hint="eastAsia"/>
                <w:color w:val="000000" w:themeColor="text1"/>
              </w:rPr>
              <w:t>序号</w:t>
            </w:r>
          </w:p>
        </w:tc>
        <w:tc>
          <w:tcPr>
            <w:tcW w:w="2126" w:type="dxa"/>
            <w:tcBorders>
              <w:top w:val="single" w:sz="4" w:space="0" w:color="auto"/>
              <w:left w:val="nil"/>
              <w:bottom w:val="single" w:sz="4" w:space="0" w:color="auto"/>
              <w:right w:val="single" w:sz="4" w:space="0" w:color="auto"/>
            </w:tcBorders>
            <w:vAlign w:val="center"/>
          </w:tcPr>
          <w:p w14:paraId="6E4E1401" w14:textId="77777777" w:rsidR="009E6309" w:rsidRPr="00976E81" w:rsidRDefault="009E6309" w:rsidP="009E6309">
            <w:pPr>
              <w:rPr>
                <w:color w:val="000000" w:themeColor="text1"/>
              </w:rPr>
            </w:pPr>
            <w:r w:rsidRPr="00976E81">
              <w:rPr>
                <w:rFonts w:hint="eastAsia"/>
                <w:color w:val="000000" w:themeColor="text1"/>
              </w:rPr>
              <w:t>项目</w:t>
            </w:r>
          </w:p>
        </w:tc>
        <w:tc>
          <w:tcPr>
            <w:tcW w:w="5386" w:type="dxa"/>
            <w:tcBorders>
              <w:top w:val="single" w:sz="4" w:space="0" w:color="auto"/>
              <w:left w:val="nil"/>
              <w:bottom w:val="single" w:sz="4" w:space="0" w:color="auto"/>
              <w:right w:val="single" w:sz="4" w:space="0" w:color="auto"/>
            </w:tcBorders>
            <w:vAlign w:val="center"/>
          </w:tcPr>
          <w:p w14:paraId="44625E21" w14:textId="77777777" w:rsidR="009E6309" w:rsidRPr="00976E81" w:rsidRDefault="009E6309" w:rsidP="009E6309">
            <w:pPr>
              <w:rPr>
                <w:color w:val="000000" w:themeColor="text1"/>
              </w:rPr>
            </w:pPr>
            <w:r w:rsidRPr="00976E81">
              <w:rPr>
                <w:rFonts w:hint="eastAsia"/>
                <w:color w:val="000000" w:themeColor="text1"/>
              </w:rPr>
              <w:t>要求</w:t>
            </w:r>
          </w:p>
        </w:tc>
      </w:tr>
      <w:tr w:rsidR="009E6309" w:rsidRPr="00976E81" w14:paraId="3251A97D" w14:textId="77777777" w:rsidTr="00C21C30">
        <w:trPr>
          <w:trHeight w:val="655"/>
        </w:trPr>
        <w:tc>
          <w:tcPr>
            <w:tcW w:w="623" w:type="dxa"/>
            <w:tcBorders>
              <w:top w:val="single" w:sz="4" w:space="0" w:color="auto"/>
              <w:left w:val="single" w:sz="4" w:space="0" w:color="auto"/>
              <w:bottom w:val="single" w:sz="4" w:space="0" w:color="auto"/>
              <w:right w:val="single" w:sz="4" w:space="0" w:color="auto"/>
            </w:tcBorders>
            <w:vAlign w:val="center"/>
          </w:tcPr>
          <w:p w14:paraId="05507BBF" w14:textId="77777777" w:rsidR="009E6309" w:rsidRPr="00976E81" w:rsidRDefault="009E6309" w:rsidP="009E6309">
            <w:pPr>
              <w:rPr>
                <w:color w:val="000000" w:themeColor="text1"/>
              </w:rPr>
            </w:pPr>
            <w:r w:rsidRPr="00976E81">
              <w:rPr>
                <w:rFonts w:hint="eastAsia"/>
                <w:color w:val="000000" w:themeColor="text1"/>
              </w:rPr>
              <w:t>1</w:t>
            </w:r>
          </w:p>
        </w:tc>
        <w:tc>
          <w:tcPr>
            <w:tcW w:w="2126" w:type="dxa"/>
            <w:tcBorders>
              <w:top w:val="single" w:sz="4" w:space="0" w:color="auto"/>
              <w:left w:val="nil"/>
              <w:bottom w:val="single" w:sz="4" w:space="0" w:color="auto"/>
              <w:right w:val="single" w:sz="4" w:space="0" w:color="auto"/>
            </w:tcBorders>
            <w:vAlign w:val="center"/>
          </w:tcPr>
          <w:p w14:paraId="7BA800A9" w14:textId="77777777" w:rsidR="009E6309" w:rsidRPr="00976E81" w:rsidRDefault="009E6309" w:rsidP="009E6309">
            <w:pPr>
              <w:rPr>
                <w:color w:val="000000" w:themeColor="text1"/>
              </w:rPr>
            </w:pPr>
            <w:r w:rsidRPr="00976E81">
              <w:rPr>
                <w:rFonts w:hint="eastAsia"/>
                <w:color w:val="000000" w:themeColor="text1"/>
              </w:rPr>
              <w:t>项目负责人（项目经理）</w:t>
            </w:r>
          </w:p>
        </w:tc>
        <w:tc>
          <w:tcPr>
            <w:tcW w:w="5386" w:type="dxa"/>
            <w:tcBorders>
              <w:top w:val="single" w:sz="4" w:space="0" w:color="auto"/>
              <w:left w:val="nil"/>
              <w:bottom w:val="single" w:sz="4" w:space="0" w:color="auto"/>
              <w:right w:val="single" w:sz="4" w:space="0" w:color="auto"/>
            </w:tcBorders>
            <w:vAlign w:val="center"/>
          </w:tcPr>
          <w:p w14:paraId="772E4F06" w14:textId="77777777" w:rsidR="009E6309" w:rsidRPr="00976E81" w:rsidRDefault="009E6309" w:rsidP="009E6309">
            <w:pPr>
              <w:rPr>
                <w:color w:val="000000" w:themeColor="text1"/>
              </w:rPr>
            </w:pPr>
            <w:r w:rsidRPr="00976E81">
              <w:rPr>
                <w:color w:val="000000" w:themeColor="text1"/>
              </w:rPr>
              <w:t>1</w:t>
            </w:r>
            <w:r w:rsidRPr="00976E81">
              <w:rPr>
                <w:rFonts w:hint="eastAsia"/>
                <w:color w:val="000000" w:themeColor="text1"/>
              </w:rPr>
              <w:t>、项目</w:t>
            </w:r>
            <w:r w:rsidRPr="00976E81">
              <w:rPr>
                <w:color w:val="000000" w:themeColor="text1"/>
              </w:rPr>
              <w:t>经理实行押证施工。</w:t>
            </w:r>
          </w:p>
          <w:p w14:paraId="469A8E4B" w14:textId="77777777" w:rsidR="009E6309" w:rsidRPr="00976E81" w:rsidRDefault="009E6309" w:rsidP="009E6309">
            <w:pPr>
              <w:rPr>
                <w:color w:val="000000" w:themeColor="text1"/>
              </w:rPr>
            </w:pPr>
            <w:r w:rsidRPr="00976E81">
              <w:rPr>
                <w:rFonts w:hint="eastAsia"/>
                <w:color w:val="000000" w:themeColor="text1"/>
              </w:rPr>
              <w:t>2</w:t>
            </w:r>
            <w:r w:rsidRPr="00976E81">
              <w:rPr>
                <w:rFonts w:hint="eastAsia"/>
                <w:color w:val="000000" w:themeColor="text1"/>
              </w:rPr>
              <w:t>、成交</w:t>
            </w:r>
            <w:r w:rsidRPr="00976E81">
              <w:rPr>
                <w:color w:val="000000" w:themeColor="text1"/>
              </w:rPr>
              <w:t>后，</w:t>
            </w:r>
            <w:r w:rsidRPr="00976E81">
              <w:rPr>
                <w:rFonts w:hint="eastAsia"/>
                <w:color w:val="000000" w:themeColor="text1"/>
              </w:rPr>
              <w:t>向</w:t>
            </w:r>
            <w:r w:rsidRPr="00976E81">
              <w:rPr>
                <w:color w:val="000000" w:themeColor="text1"/>
              </w:rPr>
              <w:t>采购人提供</w:t>
            </w:r>
            <w:r w:rsidRPr="00976E81">
              <w:rPr>
                <w:rFonts w:hint="eastAsia"/>
                <w:color w:val="000000" w:themeColor="text1"/>
              </w:rPr>
              <w:t>成交</w:t>
            </w:r>
            <w:r w:rsidRPr="00976E81">
              <w:rPr>
                <w:color w:val="000000" w:themeColor="text1"/>
              </w:rPr>
              <w:t>供应商</w:t>
            </w:r>
            <w:r w:rsidRPr="00976E81">
              <w:rPr>
                <w:rFonts w:hint="eastAsia"/>
                <w:color w:val="000000" w:themeColor="text1"/>
              </w:rPr>
              <w:t>为</w:t>
            </w:r>
            <w:r w:rsidRPr="00976E81">
              <w:rPr>
                <w:color w:val="000000" w:themeColor="text1"/>
              </w:rPr>
              <w:t>项目经理</w:t>
            </w:r>
            <w:r w:rsidRPr="00976E81">
              <w:rPr>
                <w:rFonts w:hint="eastAsia"/>
                <w:color w:val="000000" w:themeColor="text1"/>
              </w:rPr>
              <w:t>缴纳</w:t>
            </w:r>
            <w:r w:rsidRPr="00976E81">
              <w:rPr>
                <w:color w:val="000000" w:themeColor="text1"/>
              </w:rPr>
              <w:t>的近</w:t>
            </w:r>
            <w:r w:rsidRPr="00976E81">
              <w:rPr>
                <w:color w:val="000000" w:themeColor="text1"/>
                <w:u w:val="single"/>
              </w:rPr>
              <w:t xml:space="preserve"> 6 </w:t>
            </w:r>
            <w:r w:rsidRPr="00976E81">
              <w:rPr>
                <w:rFonts w:hint="eastAsia"/>
                <w:color w:val="000000" w:themeColor="text1"/>
              </w:rPr>
              <w:t>个</w:t>
            </w:r>
            <w:r w:rsidRPr="00976E81">
              <w:rPr>
                <w:color w:val="000000" w:themeColor="text1"/>
              </w:rPr>
              <w:t>月</w:t>
            </w:r>
            <w:r w:rsidRPr="00976E81">
              <w:rPr>
                <w:rFonts w:hint="eastAsia"/>
                <w:color w:val="000000" w:themeColor="text1"/>
              </w:rPr>
              <w:t>的社保</w:t>
            </w:r>
            <w:r w:rsidRPr="00976E81">
              <w:rPr>
                <w:color w:val="000000" w:themeColor="text1"/>
              </w:rPr>
              <w:t>证明。</w:t>
            </w:r>
          </w:p>
        </w:tc>
      </w:tr>
      <w:tr w:rsidR="009E6309" w:rsidRPr="00976E81" w14:paraId="113E2CF2" w14:textId="77777777" w:rsidTr="00C21C30">
        <w:trPr>
          <w:trHeight w:val="628"/>
        </w:trPr>
        <w:tc>
          <w:tcPr>
            <w:tcW w:w="623" w:type="dxa"/>
            <w:tcBorders>
              <w:top w:val="single" w:sz="4" w:space="0" w:color="auto"/>
              <w:left w:val="single" w:sz="4" w:space="0" w:color="auto"/>
              <w:bottom w:val="single" w:sz="4" w:space="0" w:color="auto"/>
              <w:right w:val="single" w:sz="4" w:space="0" w:color="auto"/>
            </w:tcBorders>
            <w:vAlign w:val="center"/>
          </w:tcPr>
          <w:p w14:paraId="01DFFCE0" w14:textId="77777777" w:rsidR="009E6309" w:rsidRPr="00976E81" w:rsidRDefault="009E6309" w:rsidP="009E6309">
            <w:pPr>
              <w:rPr>
                <w:color w:val="000000" w:themeColor="text1"/>
              </w:rPr>
            </w:pPr>
            <w:r w:rsidRPr="00976E81">
              <w:rPr>
                <w:color w:val="000000" w:themeColor="text1"/>
              </w:rPr>
              <w:t>2</w:t>
            </w:r>
          </w:p>
        </w:tc>
        <w:tc>
          <w:tcPr>
            <w:tcW w:w="2126" w:type="dxa"/>
            <w:tcBorders>
              <w:top w:val="single" w:sz="4" w:space="0" w:color="auto"/>
              <w:left w:val="nil"/>
              <w:bottom w:val="single" w:sz="4" w:space="0" w:color="auto"/>
              <w:right w:val="single" w:sz="4" w:space="0" w:color="auto"/>
            </w:tcBorders>
            <w:vAlign w:val="center"/>
          </w:tcPr>
          <w:p w14:paraId="08F4D666" w14:textId="77777777" w:rsidR="009E6309" w:rsidRPr="00976E81" w:rsidRDefault="009E6309" w:rsidP="009E6309">
            <w:pPr>
              <w:rPr>
                <w:color w:val="000000" w:themeColor="text1"/>
              </w:rPr>
            </w:pPr>
            <w:r w:rsidRPr="00976E81">
              <w:rPr>
                <w:rFonts w:hint="eastAsia"/>
                <w:color w:val="000000" w:themeColor="text1"/>
              </w:rPr>
              <w:t>工期</w:t>
            </w:r>
          </w:p>
        </w:tc>
        <w:tc>
          <w:tcPr>
            <w:tcW w:w="5386" w:type="dxa"/>
            <w:tcBorders>
              <w:top w:val="single" w:sz="4" w:space="0" w:color="auto"/>
              <w:left w:val="nil"/>
              <w:bottom w:val="single" w:sz="4" w:space="0" w:color="auto"/>
              <w:right w:val="single" w:sz="4" w:space="0" w:color="auto"/>
            </w:tcBorders>
            <w:vAlign w:val="center"/>
          </w:tcPr>
          <w:p w14:paraId="33D1C34D" w14:textId="77777777" w:rsidR="009E6309" w:rsidRPr="00976E81" w:rsidRDefault="009E6309" w:rsidP="009E6309">
            <w:pPr>
              <w:rPr>
                <w:color w:val="000000" w:themeColor="text1"/>
              </w:rPr>
            </w:pPr>
            <w:r w:rsidRPr="00976E81">
              <w:rPr>
                <w:color w:val="000000" w:themeColor="text1"/>
              </w:rPr>
              <w:t>工期总日历天数：</w:t>
            </w:r>
            <w:r w:rsidRPr="00976E81">
              <w:rPr>
                <w:color w:val="000000" w:themeColor="text1"/>
                <w:u w:val="single"/>
              </w:rPr>
              <w:t></w:t>
            </w:r>
            <w:r w:rsidRPr="00976E81">
              <w:rPr>
                <w:rFonts w:hint="eastAsia"/>
                <w:color w:val="000000" w:themeColor="text1"/>
                <w:u w:val="single"/>
              </w:rPr>
              <w:t>4</w:t>
            </w:r>
            <w:r w:rsidRPr="00976E81">
              <w:rPr>
                <w:color w:val="000000" w:themeColor="text1"/>
                <w:u w:val="single"/>
              </w:rPr>
              <w:t>0</w:t>
            </w:r>
            <w:r w:rsidRPr="00976E81">
              <w:rPr>
                <w:color w:val="000000" w:themeColor="text1"/>
              </w:rPr>
              <w:t>天。</w:t>
            </w:r>
          </w:p>
        </w:tc>
      </w:tr>
      <w:tr w:rsidR="009E6309" w:rsidRPr="00976E81" w14:paraId="2525CE5A" w14:textId="77777777" w:rsidTr="00C21C30">
        <w:trPr>
          <w:trHeight w:val="677"/>
        </w:trPr>
        <w:tc>
          <w:tcPr>
            <w:tcW w:w="623" w:type="dxa"/>
            <w:tcBorders>
              <w:top w:val="single" w:sz="4" w:space="0" w:color="auto"/>
              <w:left w:val="single" w:sz="4" w:space="0" w:color="auto"/>
              <w:bottom w:val="single" w:sz="4" w:space="0" w:color="auto"/>
              <w:right w:val="single" w:sz="4" w:space="0" w:color="auto"/>
            </w:tcBorders>
            <w:vAlign w:val="center"/>
          </w:tcPr>
          <w:p w14:paraId="194EEB30" w14:textId="77777777" w:rsidR="009E6309" w:rsidRPr="00976E81" w:rsidRDefault="009E6309" w:rsidP="009E6309">
            <w:pPr>
              <w:rPr>
                <w:color w:val="000000" w:themeColor="text1"/>
              </w:rPr>
            </w:pPr>
            <w:r w:rsidRPr="00976E81">
              <w:rPr>
                <w:color w:val="000000" w:themeColor="text1"/>
              </w:rPr>
              <w:t>3</w:t>
            </w:r>
          </w:p>
        </w:tc>
        <w:tc>
          <w:tcPr>
            <w:tcW w:w="2126" w:type="dxa"/>
            <w:tcBorders>
              <w:top w:val="single" w:sz="4" w:space="0" w:color="auto"/>
              <w:left w:val="nil"/>
              <w:bottom w:val="single" w:sz="4" w:space="0" w:color="auto"/>
              <w:right w:val="single" w:sz="4" w:space="0" w:color="auto"/>
            </w:tcBorders>
            <w:vAlign w:val="center"/>
          </w:tcPr>
          <w:p w14:paraId="03A1532A" w14:textId="77777777" w:rsidR="009E6309" w:rsidRPr="00976E81" w:rsidRDefault="009E6309" w:rsidP="009E6309">
            <w:pPr>
              <w:rPr>
                <w:color w:val="000000" w:themeColor="text1"/>
              </w:rPr>
            </w:pPr>
            <w:r w:rsidRPr="00976E81">
              <w:rPr>
                <w:rFonts w:hint="eastAsia"/>
                <w:color w:val="000000" w:themeColor="text1"/>
              </w:rPr>
              <w:t>缺陷责任期</w:t>
            </w:r>
          </w:p>
        </w:tc>
        <w:tc>
          <w:tcPr>
            <w:tcW w:w="5386" w:type="dxa"/>
            <w:tcBorders>
              <w:top w:val="single" w:sz="4" w:space="0" w:color="auto"/>
              <w:left w:val="nil"/>
              <w:bottom w:val="single" w:sz="4" w:space="0" w:color="auto"/>
              <w:right w:val="single" w:sz="4" w:space="0" w:color="auto"/>
            </w:tcBorders>
            <w:vAlign w:val="center"/>
          </w:tcPr>
          <w:p w14:paraId="5F002F5C" w14:textId="77777777" w:rsidR="009E6309" w:rsidRPr="00976E81" w:rsidRDefault="009E6309" w:rsidP="009E6309">
            <w:pPr>
              <w:rPr>
                <w:color w:val="000000" w:themeColor="text1"/>
              </w:rPr>
            </w:pPr>
            <w:r w:rsidRPr="00976E81">
              <w:rPr>
                <w:color w:val="000000" w:themeColor="text1"/>
                <w:u w:val="single"/>
              </w:rPr>
              <w:t>12</w:t>
            </w:r>
            <w:r w:rsidRPr="00976E81">
              <w:rPr>
                <w:rFonts w:hint="eastAsia"/>
                <w:color w:val="000000" w:themeColor="text1"/>
              </w:rPr>
              <w:t>个月</w:t>
            </w:r>
          </w:p>
        </w:tc>
      </w:tr>
      <w:tr w:rsidR="009E6309" w:rsidRPr="00976E81" w14:paraId="66F7B1A1" w14:textId="77777777" w:rsidTr="00C21C30">
        <w:trPr>
          <w:trHeight w:val="808"/>
        </w:trPr>
        <w:tc>
          <w:tcPr>
            <w:tcW w:w="623" w:type="dxa"/>
            <w:tcBorders>
              <w:top w:val="single" w:sz="4" w:space="0" w:color="auto"/>
              <w:left w:val="single" w:sz="4" w:space="0" w:color="auto"/>
              <w:bottom w:val="single" w:sz="4" w:space="0" w:color="auto"/>
              <w:right w:val="single" w:sz="4" w:space="0" w:color="auto"/>
            </w:tcBorders>
            <w:vAlign w:val="center"/>
          </w:tcPr>
          <w:p w14:paraId="366A2079" w14:textId="77777777" w:rsidR="009E6309" w:rsidRPr="00976E81" w:rsidRDefault="009E6309" w:rsidP="009E6309">
            <w:pPr>
              <w:rPr>
                <w:color w:val="000000" w:themeColor="text1"/>
              </w:rPr>
            </w:pPr>
            <w:r w:rsidRPr="00976E81">
              <w:rPr>
                <w:color w:val="000000" w:themeColor="text1"/>
              </w:rPr>
              <w:t>4</w:t>
            </w:r>
          </w:p>
        </w:tc>
        <w:tc>
          <w:tcPr>
            <w:tcW w:w="2126" w:type="dxa"/>
            <w:tcBorders>
              <w:top w:val="single" w:sz="4" w:space="0" w:color="auto"/>
              <w:left w:val="nil"/>
              <w:bottom w:val="single" w:sz="4" w:space="0" w:color="auto"/>
              <w:right w:val="single" w:sz="4" w:space="0" w:color="auto"/>
            </w:tcBorders>
            <w:vAlign w:val="center"/>
          </w:tcPr>
          <w:p w14:paraId="206C8A44" w14:textId="77777777" w:rsidR="009E6309" w:rsidRPr="00976E81" w:rsidRDefault="009E6309" w:rsidP="009E6309">
            <w:pPr>
              <w:rPr>
                <w:color w:val="000000" w:themeColor="text1"/>
              </w:rPr>
            </w:pPr>
            <w:r w:rsidRPr="00976E81">
              <w:rPr>
                <w:rFonts w:hint="eastAsia"/>
                <w:color w:val="000000" w:themeColor="text1"/>
              </w:rPr>
              <w:t>分包</w:t>
            </w:r>
          </w:p>
        </w:tc>
        <w:tc>
          <w:tcPr>
            <w:tcW w:w="5386" w:type="dxa"/>
            <w:tcBorders>
              <w:top w:val="single" w:sz="4" w:space="0" w:color="auto"/>
              <w:left w:val="nil"/>
              <w:bottom w:val="single" w:sz="4" w:space="0" w:color="auto"/>
              <w:right w:val="single" w:sz="4" w:space="0" w:color="auto"/>
            </w:tcBorders>
            <w:vAlign w:val="center"/>
          </w:tcPr>
          <w:p w14:paraId="7F01110A" w14:textId="77777777" w:rsidR="009E6309" w:rsidRPr="00976E81" w:rsidRDefault="009E6309" w:rsidP="009E6309">
            <w:pPr>
              <w:rPr>
                <w:color w:val="000000" w:themeColor="text1"/>
              </w:rPr>
            </w:pPr>
            <w:r w:rsidRPr="00976E81">
              <w:rPr>
                <w:rFonts w:hint="eastAsia"/>
                <w:color w:val="000000" w:themeColor="text1"/>
              </w:rPr>
              <w:t>不允许</w:t>
            </w:r>
          </w:p>
        </w:tc>
      </w:tr>
      <w:tr w:rsidR="009E6309" w:rsidRPr="00976E81" w14:paraId="1854AB3B" w14:textId="77777777" w:rsidTr="00C21C30">
        <w:trPr>
          <w:trHeight w:val="583"/>
        </w:trPr>
        <w:tc>
          <w:tcPr>
            <w:tcW w:w="623" w:type="dxa"/>
            <w:tcBorders>
              <w:top w:val="single" w:sz="4" w:space="0" w:color="auto"/>
              <w:left w:val="single" w:sz="4" w:space="0" w:color="auto"/>
              <w:bottom w:val="single" w:sz="4" w:space="0" w:color="auto"/>
              <w:right w:val="single" w:sz="4" w:space="0" w:color="auto"/>
            </w:tcBorders>
            <w:vAlign w:val="center"/>
          </w:tcPr>
          <w:p w14:paraId="47665736" w14:textId="77777777" w:rsidR="009E6309" w:rsidRPr="00976E81" w:rsidRDefault="009E6309" w:rsidP="009E6309">
            <w:pPr>
              <w:rPr>
                <w:color w:val="000000" w:themeColor="text1"/>
              </w:rPr>
            </w:pPr>
            <w:r w:rsidRPr="00976E81">
              <w:rPr>
                <w:color w:val="000000" w:themeColor="text1"/>
              </w:rPr>
              <w:t>5</w:t>
            </w:r>
          </w:p>
        </w:tc>
        <w:tc>
          <w:tcPr>
            <w:tcW w:w="2126" w:type="dxa"/>
            <w:tcBorders>
              <w:top w:val="single" w:sz="4" w:space="0" w:color="auto"/>
              <w:left w:val="nil"/>
              <w:bottom w:val="single" w:sz="4" w:space="0" w:color="auto"/>
              <w:right w:val="single" w:sz="4" w:space="0" w:color="auto"/>
            </w:tcBorders>
            <w:vAlign w:val="center"/>
          </w:tcPr>
          <w:p w14:paraId="3C2C97C5" w14:textId="77777777" w:rsidR="009E6309" w:rsidRPr="00976E81" w:rsidRDefault="009E6309" w:rsidP="009E6309">
            <w:pPr>
              <w:rPr>
                <w:color w:val="000000" w:themeColor="text1"/>
              </w:rPr>
            </w:pPr>
            <w:r w:rsidRPr="00976E81">
              <w:rPr>
                <w:rFonts w:hint="eastAsia"/>
                <w:color w:val="000000" w:themeColor="text1"/>
              </w:rPr>
              <w:t>价格调整</w:t>
            </w:r>
          </w:p>
        </w:tc>
        <w:tc>
          <w:tcPr>
            <w:tcW w:w="5386" w:type="dxa"/>
            <w:tcBorders>
              <w:top w:val="single" w:sz="4" w:space="0" w:color="auto"/>
              <w:left w:val="nil"/>
              <w:bottom w:val="single" w:sz="4" w:space="0" w:color="auto"/>
              <w:right w:val="single" w:sz="4" w:space="0" w:color="auto"/>
            </w:tcBorders>
            <w:vAlign w:val="center"/>
          </w:tcPr>
          <w:p w14:paraId="15C742A7" w14:textId="3F5CB6DD" w:rsidR="009E6309" w:rsidRPr="00976E81" w:rsidRDefault="009E6309" w:rsidP="009E6309">
            <w:pPr>
              <w:rPr>
                <w:color w:val="000000" w:themeColor="text1"/>
              </w:rPr>
            </w:pPr>
            <w:r w:rsidRPr="00976E81">
              <w:rPr>
                <w:rFonts w:hint="eastAsia"/>
                <w:color w:val="000000" w:themeColor="text1"/>
              </w:rPr>
              <w:t>不进行价格调整</w:t>
            </w:r>
          </w:p>
        </w:tc>
      </w:tr>
      <w:tr w:rsidR="009E6309" w:rsidRPr="00976E81" w14:paraId="0C523E00" w14:textId="77777777" w:rsidTr="00C21C30">
        <w:trPr>
          <w:trHeight w:val="604"/>
        </w:trPr>
        <w:tc>
          <w:tcPr>
            <w:tcW w:w="623" w:type="dxa"/>
            <w:tcBorders>
              <w:top w:val="single" w:sz="4" w:space="0" w:color="auto"/>
              <w:left w:val="single" w:sz="4" w:space="0" w:color="auto"/>
              <w:bottom w:val="single" w:sz="4" w:space="0" w:color="auto"/>
              <w:right w:val="single" w:sz="4" w:space="0" w:color="auto"/>
            </w:tcBorders>
            <w:vAlign w:val="center"/>
          </w:tcPr>
          <w:p w14:paraId="0339B082" w14:textId="77777777" w:rsidR="009E6309" w:rsidRPr="00976E81" w:rsidRDefault="009E6309" w:rsidP="009E6309">
            <w:pPr>
              <w:rPr>
                <w:color w:val="000000" w:themeColor="text1"/>
              </w:rPr>
            </w:pPr>
            <w:r w:rsidRPr="00976E81">
              <w:rPr>
                <w:color w:val="000000" w:themeColor="text1"/>
              </w:rPr>
              <w:t>6</w:t>
            </w:r>
          </w:p>
        </w:tc>
        <w:tc>
          <w:tcPr>
            <w:tcW w:w="2126" w:type="dxa"/>
            <w:tcBorders>
              <w:top w:val="single" w:sz="4" w:space="0" w:color="auto"/>
              <w:left w:val="nil"/>
              <w:bottom w:val="single" w:sz="4" w:space="0" w:color="auto"/>
              <w:right w:val="single" w:sz="4" w:space="0" w:color="auto"/>
            </w:tcBorders>
            <w:vAlign w:val="center"/>
          </w:tcPr>
          <w:p w14:paraId="573515EF" w14:textId="77777777" w:rsidR="009E6309" w:rsidRPr="00976E81" w:rsidRDefault="009E6309" w:rsidP="009E6309">
            <w:pPr>
              <w:rPr>
                <w:color w:val="000000" w:themeColor="text1"/>
              </w:rPr>
            </w:pPr>
            <w:r w:rsidRPr="00976E81">
              <w:rPr>
                <w:rFonts w:hint="eastAsia"/>
                <w:color w:val="000000" w:themeColor="text1"/>
              </w:rPr>
              <w:t>履约保证金</w:t>
            </w:r>
          </w:p>
        </w:tc>
        <w:tc>
          <w:tcPr>
            <w:tcW w:w="5386" w:type="dxa"/>
            <w:tcBorders>
              <w:top w:val="single" w:sz="4" w:space="0" w:color="auto"/>
              <w:left w:val="nil"/>
              <w:bottom w:val="single" w:sz="4" w:space="0" w:color="auto"/>
              <w:right w:val="single" w:sz="4" w:space="0" w:color="auto"/>
            </w:tcBorders>
            <w:vAlign w:val="center"/>
          </w:tcPr>
          <w:p w14:paraId="2A976033" w14:textId="4D8EA282" w:rsidR="009E6309" w:rsidRPr="00976E81" w:rsidRDefault="009E6309" w:rsidP="009E6309">
            <w:pPr>
              <w:rPr>
                <w:color w:val="000000" w:themeColor="text1"/>
              </w:rPr>
            </w:pPr>
            <w:r w:rsidRPr="00976E81">
              <w:rPr>
                <w:rFonts w:hint="eastAsia"/>
                <w:color w:val="000000" w:themeColor="text1"/>
              </w:rPr>
              <w:t>不收取</w:t>
            </w:r>
          </w:p>
        </w:tc>
      </w:tr>
      <w:tr w:rsidR="009E6309" w:rsidRPr="00976E81" w14:paraId="6EDFBC08" w14:textId="77777777" w:rsidTr="00C21C30">
        <w:trPr>
          <w:trHeight w:val="698"/>
        </w:trPr>
        <w:tc>
          <w:tcPr>
            <w:tcW w:w="623" w:type="dxa"/>
            <w:tcBorders>
              <w:top w:val="single" w:sz="4" w:space="0" w:color="auto"/>
              <w:left w:val="single" w:sz="4" w:space="0" w:color="auto"/>
              <w:bottom w:val="single" w:sz="4" w:space="0" w:color="auto"/>
              <w:right w:val="single" w:sz="4" w:space="0" w:color="auto"/>
            </w:tcBorders>
            <w:vAlign w:val="center"/>
          </w:tcPr>
          <w:p w14:paraId="4A2145B0" w14:textId="77777777" w:rsidR="009E6309" w:rsidRPr="00976E81" w:rsidRDefault="009E6309" w:rsidP="009E6309">
            <w:pPr>
              <w:rPr>
                <w:color w:val="000000" w:themeColor="text1"/>
              </w:rPr>
            </w:pPr>
            <w:r w:rsidRPr="00976E81">
              <w:rPr>
                <w:color w:val="000000" w:themeColor="text1"/>
              </w:rPr>
              <w:t>7</w:t>
            </w:r>
          </w:p>
        </w:tc>
        <w:tc>
          <w:tcPr>
            <w:tcW w:w="2126" w:type="dxa"/>
            <w:tcBorders>
              <w:top w:val="single" w:sz="4" w:space="0" w:color="auto"/>
              <w:left w:val="nil"/>
              <w:bottom w:val="single" w:sz="4" w:space="0" w:color="auto"/>
              <w:right w:val="single" w:sz="4" w:space="0" w:color="auto"/>
            </w:tcBorders>
            <w:vAlign w:val="center"/>
          </w:tcPr>
          <w:p w14:paraId="797B59E9" w14:textId="77777777" w:rsidR="009E6309" w:rsidRPr="00976E81" w:rsidRDefault="009E6309" w:rsidP="009E6309">
            <w:pPr>
              <w:rPr>
                <w:color w:val="000000" w:themeColor="text1"/>
              </w:rPr>
            </w:pPr>
            <w:r w:rsidRPr="00976E81">
              <w:rPr>
                <w:rFonts w:hint="eastAsia"/>
                <w:color w:val="000000" w:themeColor="text1"/>
              </w:rPr>
              <w:t>付款方式</w:t>
            </w:r>
          </w:p>
        </w:tc>
        <w:tc>
          <w:tcPr>
            <w:tcW w:w="5386" w:type="dxa"/>
            <w:tcBorders>
              <w:top w:val="single" w:sz="4" w:space="0" w:color="auto"/>
              <w:left w:val="nil"/>
              <w:bottom w:val="single" w:sz="4" w:space="0" w:color="auto"/>
              <w:right w:val="single" w:sz="4" w:space="0" w:color="auto"/>
            </w:tcBorders>
            <w:vAlign w:val="center"/>
          </w:tcPr>
          <w:p w14:paraId="0C352BD8" w14:textId="77777777" w:rsidR="009E6309" w:rsidRPr="00976E81" w:rsidRDefault="009E6309" w:rsidP="009E6309">
            <w:pPr>
              <w:rPr>
                <w:color w:val="000000" w:themeColor="text1"/>
              </w:rPr>
            </w:pPr>
            <w:r w:rsidRPr="00976E81">
              <w:rPr>
                <w:rFonts w:hint="eastAsia"/>
                <w:color w:val="000000" w:themeColor="text1"/>
              </w:rPr>
              <w:t>合同签订人员进场开展工作后</w:t>
            </w:r>
            <w:r w:rsidRPr="00976E81">
              <w:rPr>
                <w:color w:val="000000" w:themeColor="text1"/>
              </w:rPr>
              <w:t>10</w:t>
            </w:r>
            <w:r w:rsidRPr="00976E81">
              <w:rPr>
                <w:color w:val="000000" w:themeColor="text1"/>
              </w:rPr>
              <w:t>个工作日内釆购人向成交供应商支付合同总金额的</w:t>
            </w:r>
            <w:r w:rsidRPr="00976E81">
              <w:rPr>
                <w:rFonts w:hint="eastAsia"/>
                <w:color w:val="000000" w:themeColor="text1"/>
              </w:rPr>
              <w:t>2</w:t>
            </w:r>
            <w:r w:rsidRPr="00976E81">
              <w:rPr>
                <w:color w:val="000000" w:themeColor="text1"/>
              </w:rPr>
              <w:t>0%</w:t>
            </w:r>
            <w:r w:rsidRPr="00976E81">
              <w:rPr>
                <w:color w:val="000000" w:themeColor="text1"/>
              </w:rPr>
              <w:t>；工程竣工验收合格后</w:t>
            </w:r>
            <w:r w:rsidRPr="00976E81">
              <w:rPr>
                <w:color w:val="000000" w:themeColor="text1"/>
              </w:rPr>
              <w:t>10</w:t>
            </w:r>
            <w:r w:rsidRPr="00976E81">
              <w:rPr>
                <w:color w:val="000000" w:themeColor="text1"/>
              </w:rPr>
              <w:t>个工作日内釆购人向成交供应商支付至合同总金额的</w:t>
            </w:r>
            <w:r w:rsidRPr="00976E81">
              <w:rPr>
                <w:color w:val="000000" w:themeColor="text1"/>
              </w:rPr>
              <w:t>70%</w:t>
            </w:r>
            <w:r w:rsidRPr="00976E81">
              <w:rPr>
                <w:color w:val="000000" w:themeColor="text1"/>
              </w:rPr>
              <w:t>；供应商将相关工程建设资料送交采购人办理竣工结算审计，出具审计报告后，乙方提供工程结算价全额发票后支付至工程结算总金额的</w:t>
            </w:r>
            <w:r w:rsidRPr="00976E81">
              <w:rPr>
                <w:color w:val="000000" w:themeColor="text1"/>
              </w:rPr>
              <w:t>97%</w:t>
            </w:r>
            <w:r w:rsidRPr="00976E81">
              <w:rPr>
                <w:color w:val="000000" w:themeColor="text1"/>
              </w:rPr>
              <w:t>。质保金为合同总价的</w:t>
            </w:r>
            <w:r w:rsidRPr="00976E81">
              <w:rPr>
                <w:color w:val="000000" w:themeColor="text1"/>
              </w:rPr>
              <w:t>3%</w:t>
            </w:r>
            <w:r w:rsidRPr="00976E81">
              <w:rPr>
                <w:color w:val="000000" w:themeColor="text1"/>
              </w:rPr>
              <w:t>，质量保修期结束后支付，质保金不计利息。</w:t>
            </w:r>
          </w:p>
        </w:tc>
      </w:tr>
    </w:tbl>
    <w:p w14:paraId="4E6B3D35" w14:textId="77777777" w:rsidR="009E6309" w:rsidRPr="00976E81" w:rsidRDefault="009E6309" w:rsidP="009E6309">
      <w:pPr>
        <w:rPr>
          <w:color w:val="000000" w:themeColor="text1"/>
        </w:rPr>
      </w:pPr>
    </w:p>
    <w:p w14:paraId="487ADFA0" w14:textId="77777777" w:rsidR="00115E81" w:rsidRPr="00976E81" w:rsidRDefault="00115E81" w:rsidP="00FB6BFB">
      <w:pPr>
        <w:adjustRightInd w:val="0"/>
        <w:snapToGrid w:val="0"/>
        <w:spacing w:after="0" w:line="400" w:lineRule="exact"/>
        <w:ind w:firstLineChars="202" w:firstLine="566"/>
        <w:rPr>
          <w:rFonts w:ascii="宋体" w:hAnsi="宋体"/>
          <w:color w:val="000000" w:themeColor="text1"/>
          <w:sz w:val="28"/>
          <w:szCs w:val="28"/>
        </w:rPr>
      </w:pPr>
    </w:p>
    <w:p w14:paraId="2CE1DCBC" w14:textId="2612A94A" w:rsidR="00115E81" w:rsidRPr="00976E81" w:rsidRDefault="00115E81" w:rsidP="00FB6BFB">
      <w:pPr>
        <w:pStyle w:val="2"/>
        <w:numPr>
          <w:ilvl w:val="1"/>
          <w:numId w:val="1"/>
        </w:numPr>
        <w:tabs>
          <w:tab w:val="left" w:pos="426"/>
          <w:tab w:val="left" w:pos="576"/>
        </w:tabs>
        <w:spacing w:before="0" w:after="0" w:line="400" w:lineRule="exact"/>
        <w:ind w:left="0" w:firstLine="200"/>
        <w:jc w:val="both"/>
        <w:rPr>
          <w:color w:val="000000" w:themeColor="text1"/>
        </w:rPr>
      </w:pPr>
      <w:r w:rsidRPr="00976E81">
        <w:rPr>
          <w:rFonts w:hint="eastAsia"/>
          <w:color w:val="000000" w:themeColor="text1"/>
        </w:rPr>
        <w:t xml:space="preserve"> </w:t>
      </w:r>
      <w:bookmarkStart w:id="67" w:name="_Toc60658340"/>
      <w:bookmarkStart w:id="68" w:name="_Toc83392637"/>
      <w:r w:rsidR="005B0194" w:rsidRPr="00976E81">
        <w:rPr>
          <w:rFonts w:hint="eastAsia"/>
          <w:color w:val="000000" w:themeColor="text1"/>
        </w:rPr>
        <w:t>★</w:t>
      </w:r>
      <w:r w:rsidRPr="00976E81">
        <w:rPr>
          <w:rFonts w:hint="eastAsia"/>
          <w:color w:val="000000" w:themeColor="text1"/>
        </w:rPr>
        <w:t>漏项工程处理</w:t>
      </w:r>
      <w:bookmarkEnd w:id="67"/>
      <w:bookmarkEnd w:id="68"/>
    </w:p>
    <w:p w14:paraId="6FDDE971" w14:textId="6183633A" w:rsidR="00115E81" w:rsidRPr="00976E81" w:rsidRDefault="00115E81" w:rsidP="00FB6BFB">
      <w:pPr>
        <w:tabs>
          <w:tab w:val="left" w:pos="1134"/>
        </w:tabs>
        <w:snapToGrid w:val="0"/>
        <w:spacing w:after="0" w:line="400" w:lineRule="exact"/>
        <w:ind w:firstLineChars="202" w:firstLine="566"/>
        <w:rPr>
          <w:rFonts w:ascii="宋体" w:hAnsi="宋体"/>
          <w:color w:val="000000" w:themeColor="text1"/>
          <w:sz w:val="28"/>
          <w:szCs w:val="28"/>
        </w:rPr>
      </w:pPr>
      <w:r w:rsidRPr="00976E81">
        <w:rPr>
          <w:rFonts w:ascii="宋体" w:hAnsi="宋体" w:hint="eastAsia"/>
          <w:color w:val="000000" w:themeColor="text1"/>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w:t>
      </w:r>
      <w:r w:rsidRPr="00976E81">
        <w:rPr>
          <w:rFonts w:ascii="宋体" w:hAnsi="宋体" w:hint="eastAsia"/>
          <w:color w:val="000000" w:themeColor="text1"/>
          <w:sz w:val="28"/>
          <w:szCs w:val="28"/>
        </w:rPr>
        <w:lastRenderedPageBreak/>
        <w:t>同。</w:t>
      </w:r>
    </w:p>
    <w:p w14:paraId="23EE0B35" w14:textId="77777777" w:rsidR="003E6C36" w:rsidRDefault="00115E81" w:rsidP="003E6C36">
      <w:pPr>
        <w:pStyle w:val="2"/>
        <w:numPr>
          <w:ilvl w:val="1"/>
          <w:numId w:val="1"/>
        </w:numPr>
        <w:tabs>
          <w:tab w:val="left" w:pos="993"/>
        </w:tabs>
        <w:spacing w:before="0" w:after="0" w:line="400" w:lineRule="exact"/>
        <w:ind w:left="0" w:firstLine="200"/>
        <w:jc w:val="both"/>
        <w:rPr>
          <w:color w:val="000000" w:themeColor="text1"/>
        </w:rPr>
      </w:pPr>
      <w:r w:rsidRPr="00976E81">
        <w:rPr>
          <w:rFonts w:hint="eastAsia"/>
          <w:color w:val="000000" w:themeColor="text1"/>
        </w:rPr>
        <w:t xml:space="preserve"> </w:t>
      </w:r>
      <w:bookmarkStart w:id="69" w:name="_Toc73622780"/>
      <w:bookmarkStart w:id="70" w:name="_Toc83392638"/>
      <w:bookmarkStart w:id="71" w:name="_Toc60658341"/>
      <w:r w:rsidR="005B0194" w:rsidRPr="00976E81">
        <w:rPr>
          <w:rFonts w:hint="eastAsia"/>
          <w:color w:val="000000" w:themeColor="text1"/>
        </w:rPr>
        <w:t>★</w:t>
      </w:r>
      <w:r w:rsidR="005B0194" w:rsidRPr="00976E81">
        <w:rPr>
          <w:rFonts w:cs="仿宋" w:hint="eastAsia"/>
          <w:color w:val="000000" w:themeColor="text1"/>
        </w:rPr>
        <w:t>施工及验收要求</w:t>
      </w:r>
      <w:bookmarkEnd w:id="69"/>
      <w:bookmarkEnd w:id="70"/>
    </w:p>
    <w:p w14:paraId="66108609" w14:textId="4308EBAC" w:rsidR="00115E81" w:rsidRPr="003E6C36" w:rsidRDefault="00115E81" w:rsidP="003E6C36">
      <w:pPr>
        <w:pStyle w:val="2"/>
        <w:numPr>
          <w:ilvl w:val="1"/>
          <w:numId w:val="1"/>
        </w:numPr>
        <w:tabs>
          <w:tab w:val="left" w:pos="993"/>
        </w:tabs>
        <w:spacing w:before="0" w:after="0" w:line="400" w:lineRule="exact"/>
        <w:ind w:left="0" w:firstLine="200"/>
        <w:jc w:val="both"/>
        <w:rPr>
          <w:color w:val="000000" w:themeColor="text1"/>
        </w:rPr>
      </w:pPr>
      <w:bookmarkStart w:id="72" w:name="_Toc83392639"/>
      <w:r w:rsidRPr="003E6C36">
        <w:rPr>
          <w:rFonts w:hint="eastAsia"/>
          <w:color w:val="000000" w:themeColor="text1"/>
        </w:rPr>
        <w:t>供应商针对本项目的施工，</w:t>
      </w:r>
      <w:r w:rsidRPr="003E6C36">
        <w:rPr>
          <w:color w:val="000000" w:themeColor="text1"/>
        </w:rPr>
        <w:t>必</w:t>
      </w:r>
      <w:r w:rsidRPr="003E6C36">
        <w:rPr>
          <w:rFonts w:hint="eastAsia"/>
          <w:color w:val="000000" w:themeColor="text1"/>
        </w:rPr>
        <w:t>须达到国家及行业现行技术规范标准，符合国家及行业验收合格标准。</w:t>
      </w:r>
      <w:bookmarkStart w:id="73" w:name="_Toc60658342"/>
      <w:bookmarkEnd w:id="71"/>
      <w:r w:rsidRPr="003E6C36">
        <w:rPr>
          <w:rFonts w:hint="eastAsia"/>
          <w:color w:val="000000" w:themeColor="text1"/>
        </w:rPr>
        <w:t>针对本项目的其他技术服务要求：</w:t>
      </w:r>
      <w:bookmarkEnd w:id="73"/>
      <w:r w:rsidR="00FB6BFB" w:rsidRPr="003E6C36">
        <w:rPr>
          <w:color w:val="000000" w:themeColor="text1"/>
        </w:rPr>
        <w:t xml:space="preserve"> </w:t>
      </w:r>
      <w:r w:rsidR="003E6C36">
        <w:rPr>
          <w:rFonts w:hint="eastAsia"/>
          <w:color w:val="000000" w:themeColor="text1"/>
        </w:rPr>
        <w:t>无。</w:t>
      </w:r>
      <w:bookmarkEnd w:id="72"/>
    </w:p>
    <w:p w14:paraId="22F2F6C4" w14:textId="43072CFC" w:rsidR="00115E81" w:rsidRPr="00976E81" w:rsidRDefault="005B0194" w:rsidP="005B0194">
      <w:pPr>
        <w:pStyle w:val="2"/>
        <w:tabs>
          <w:tab w:val="left" w:pos="993"/>
        </w:tabs>
        <w:spacing w:before="0" w:after="0" w:line="400" w:lineRule="exact"/>
        <w:ind w:left="200" w:firstLine="0"/>
        <w:jc w:val="both"/>
        <w:rPr>
          <w:color w:val="000000" w:themeColor="text1"/>
        </w:rPr>
      </w:pPr>
      <w:bookmarkStart w:id="74" w:name="_Toc60658343"/>
      <w:bookmarkStart w:id="75" w:name="_Toc83392640"/>
      <w:r w:rsidRPr="00976E81">
        <w:rPr>
          <w:color w:val="000000" w:themeColor="text1"/>
        </w:rPr>
        <w:t>4.4.1</w:t>
      </w:r>
      <w:r w:rsidR="00115E81" w:rsidRPr="00976E81">
        <w:rPr>
          <w:rFonts w:hint="eastAsia"/>
          <w:color w:val="000000" w:themeColor="text1"/>
        </w:rPr>
        <w:t>施工主要材料、设备技术</w:t>
      </w:r>
      <w:r w:rsidR="00115E81" w:rsidRPr="00976E81">
        <w:rPr>
          <w:color w:val="000000" w:themeColor="text1"/>
        </w:rPr>
        <w:t>要求</w:t>
      </w:r>
      <w:r w:rsidR="00115E81" w:rsidRPr="00976E81">
        <w:rPr>
          <w:rFonts w:hint="eastAsia"/>
          <w:color w:val="000000" w:themeColor="text1"/>
        </w:rPr>
        <w:t>。</w:t>
      </w:r>
      <w:bookmarkEnd w:id="74"/>
      <w:bookmarkEnd w:id="75"/>
    </w:p>
    <w:p w14:paraId="69D75918" w14:textId="2ABBE04A"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一、</w:t>
      </w:r>
      <w:r w:rsidRPr="00976E81">
        <w:rPr>
          <w:rFonts w:ascii="宋体" w:hAnsi="宋体" w:hint="eastAsia"/>
          <w:color w:val="000000" w:themeColor="text1"/>
          <w:sz w:val="28"/>
          <w:szCs w:val="28"/>
        </w:rPr>
        <w:tab/>
        <w:t>★供应商为本项目提供的所有产品、辅材中属于《国家强制性产品认证目录》范围内产品的，均通过国家强制性产品认证并取得认证证书。</w:t>
      </w:r>
    </w:p>
    <w:p w14:paraId="0581D4C0" w14:textId="049845F0"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二、</w:t>
      </w:r>
      <w:r w:rsidRPr="00976E81">
        <w:rPr>
          <w:rFonts w:ascii="宋体" w:hAnsi="宋体" w:hint="eastAsia"/>
          <w:color w:val="000000" w:themeColor="text1"/>
          <w:sz w:val="28"/>
          <w:szCs w:val="28"/>
        </w:rPr>
        <w:tab/>
        <w:t>★供应商为本项目提供的所有产品、辅材等符合现行的强制性国家相关标准、行业标准。</w:t>
      </w:r>
    </w:p>
    <w:p w14:paraId="60CB73DC" w14:textId="60BFAD80"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三、</w:t>
      </w:r>
      <w:r w:rsidRPr="00976E81">
        <w:rPr>
          <w:rFonts w:ascii="宋体" w:hAnsi="宋体" w:hint="eastAsia"/>
          <w:color w:val="000000" w:themeColor="text1"/>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四、</w:t>
      </w:r>
      <w:r w:rsidRPr="00976E81">
        <w:rPr>
          <w:rFonts w:ascii="宋体" w:hAnsi="宋体" w:hint="eastAsia"/>
          <w:color w:val="000000" w:themeColor="text1"/>
          <w:sz w:val="28"/>
          <w:szCs w:val="28"/>
        </w:rPr>
        <w:tab/>
        <w:t>★供应商为本工程项目实施涉及的商品包装和快递包装，均符合财政部等三部门联合印发商品包装和快递包装政府采购需求标准（试行）（</w:t>
      </w:r>
      <w:r w:rsidR="00F21BD3" w:rsidRPr="00976E81">
        <w:rPr>
          <w:rFonts w:ascii="宋体" w:hAnsi="宋体" w:hint="eastAsia"/>
          <w:color w:val="000000" w:themeColor="text1"/>
          <w:sz w:val="28"/>
          <w:szCs w:val="28"/>
        </w:rPr>
        <w:t>财办库〔2020〕123号</w:t>
      </w:r>
      <w:r w:rsidRPr="00976E81">
        <w:rPr>
          <w:rFonts w:ascii="宋体" w:hAnsi="宋体" w:hint="eastAsia"/>
          <w:color w:val="000000" w:themeColor="text1"/>
          <w:sz w:val="28"/>
          <w:szCs w:val="28"/>
        </w:rPr>
        <w:t>）的要求。</w:t>
      </w:r>
    </w:p>
    <w:p w14:paraId="48F1FD14" w14:textId="45C53A04"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五、</w:t>
      </w:r>
      <w:r w:rsidRPr="00976E81">
        <w:rPr>
          <w:rFonts w:ascii="宋体" w:hAnsi="宋体" w:hint="eastAsia"/>
          <w:color w:val="000000" w:themeColor="text1"/>
          <w:sz w:val="28"/>
          <w:szCs w:val="28"/>
        </w:rPr>
        <w:tab/>
        <w:t>★供应商为本项目提供的工程、货物及服务均为本国工程、货物及服务。</w:t>
      </w:r>
    </w:p>
    <w:p w14:paraId="3A856965" w14:textId="756B1821" w:rsidR="005B0194" w:rsidRPr="00976E81" w:rsidRDefault="005B0194" w:rsidP="005B0194">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六、</w:t>
      </w:r>
      <w:r w:rsidRPr="00976E81">
        <w:rPr>
          <w:rFonts w:ascii="宋体" w:hAnsi="宋体" w:hint="eastAsia"/>
          <w:color w:val="000000" w:themeColor="text1"/>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Pr="00976E81" w:rsidRDefault="00B27243" w:rsidP="00FB6BFB">
      <w:pPr>
        <w:pStyle w:val="2"/>
        <w:numPr>
          <w:ilvl w:val="1"/>
          <w:numId w:val="1"/>
        </w:numPr>
        <w:tabs>
          <w:tab w:val="left" w:pos="993"/>
        </w:tabs>
        <w:spacing w:before="0" w:after="0" w:line="400" w:lineRule="exact"/>
        <w:ind w:left="0" w:firstLine="200"/>
        <w:jc w:val="both"/>
        <w:rPr>
          <w:color w:val="000000" w:themeColor="text1"/>
        </w:rPr>
      </w:pPr>
      <w:bookmarkStart w:id="76" w:name="_Toc3363732"/>
      <w:bookmarkStart w:id="77" w:name="_Toc83392641"/>
      <w:bookmarkStart w:id="78" w:name="_Toc386099131"/>
      <w:bookmarkStart w:id="79" w:name="_Toc437336142"/>
      <w:bookmarkEnd w:id="65"/>
      <w:bookmarkEnd w:id="66"/>
      <w:r w:rsidRPr="00976E81">
        <w:rPr>
          <w:rFonts w:hint="eastAsia"/>
          <w:color w:val="000000" w:themeColor="text1"/>
        </w:rPr>
        <w:t>其他要求</w:t>
      </w:r>
      <w:bookmarkEnd w:id="76"/>
      <w:bookmarkEnd w:id="77"/>
    </w:p>
    <w:p w14:paraId="45429CE2" w14:textId="3F76C588" w:rsidR="00F845DD" w:rsidRPr="00976E81" w:rsidRDefault="0009352B" w:rsidP="0009352B">
      <w:pPr>
        <w:spacing w:before="100" w:beforeAutospacing="1" w:after="100" w:afterAutospacing="1" w:line="400" w:lineRule="exact"/>
        <w:contextualSpacing/>
        <w:rPr>
          <w:rFonts w:ascii="宋体" w:hAnsi="宋体"/>
          <w:color w:val="000000" w:themeColor="text1"/>
          <w:sz w:val="28"/>
          <w:szCs w:val="28"/>
        </w:rPr>
      </w:pPr>
      <w:r w:rsidRPr="00976E81">
        <w:rPr>
          <w:rFonts w:ascii="宋体" w:hAnsi="宋体" w:hint="eastAsia"/>
          <w:color w:val="000000" w:themeColor="text1"/>
          <w:sz w:val="28"/>
          <w:szCs w:val="28"/>
        </w:rPr>
        <w:t>关于履约验收：</w:t>
      </w:r>
    </w:p>
    <w:p w14:paraId="362BD8AB" w14:textId="092F40B3" w:rsidR="0009352B" w:rsidRPr="00976E81" w:rsidRDefault="0009352B" w:rsidP="0009352B">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1）采购人按照“成立验收小组、制定验收方案、验收、出具验收报告”等程序执行履约验收工作。履约验收小组由公交科、质量监督科、农村公路科等组成。本项目会根据情况邀请双方（采购人、成交供应商）认可的有资质的第三方机构参加验收检测工作（监督、抽检等）。验收小组依照采购文件、成交响应文件、合同等要求，并根据采购人方、供应商方、监理方（如涉及适用）以及有资质的第三</w:t>
      </w:r>
      <w:r w:rsidRPr="00976E81">
        <w:rPr>
          <w:rFonts w:ascii="宋体" w:hAnsi="宋体" w:hint="eastAsia"/>
          <w:color w:val="000000" w:themeColor="text1"/>
          <w:sz w:val="28"/>
          <w:szCs w:val="28"/>
        </w:rPr>
        <w:lastRenderedPageBreak/>
        <w:t>方机构（如涉及适用）共同确认的事项为验收是否合格和支付款项的主要依据。</w:t>
      </w:r>
    </w:p>
    <w:p w14:paraId="4B23F628" w14:textId="77777777" w:rsidR="0009352B" w:rsidRPr="00976E81" w:rsidRDefault="0009352B" w:rsidP="0009352B">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2</w:t>
      </w:r>
      <w:r w:rsidRPr="00976E81">
        <w:rPr>
          <w:rFonts w:ascii="宋体" w:hAnsi="宋体" w:hint="eastAsia"/>
          <w:color w:val="000000" w:themeColor="text1"/>
          <w:sz w:val="28"/>
          <w:szCs w:val="28"/>
        </w:rPr>
        <w:t>）采购人在成交供应商递交履约验收申请起</w:t>
      </w:r>
      <w:r w:rsidRPr="00976E81">
        <w:rPr>
          <w:rFonts w:ascii="宋体" w:hAnsi="宋体"/>
          <w:color w:val="000000" w:themeColor="text1"/>
          <w:sz w:val="28"/>
          <w:szCs w:val="28"/>
        </w:rPr>
        <w:t>5</w:t>
      </w:r>
      <w:r w:rsidRPr="00976E81">
        <w:rPr>
          <w:rFonts w:ascii="宋体" w:hAnsi="宋体" w:hint="eastAsia"/>
          <w:color w:val="000000" w:themeColor="text1"/>
          <w:sz w:val="28"/>
          <w:szCs w:val="28"/>
        </w:rPr>
        <w:t>个工作日（建议为5个工作日）内开始组织履约验收工作。</w:t>
      </w:r>
    </w:p>
    <w:p w14:paraId="3DA734CC" w14:textId="77777777" w:rsidR="0009352B" w:rsidRPr="00976E81" w:rsidRDefault="0009352B" w:rsidP="0009352B">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注：其余履约验收相关要求和程序请采购人按照《政府采购需求管理办法》（财库〔</w:t>
      </w:r>
      <w:r w:rsidRPr="00976E81">
        <w:rPr>
          <w:rFonts w:ascii="宋体" w:hAnsi="宋体"/>
          <w:color w:val="000000" w:themeColor="text1"/>
          <w:sz w:val="28"/>
          <w:szCs w:val="28"/>
        </w:rPr>
        <w:t>2021〕22号</w:t>
      </w:r>
      <w:r w:rsidRPr="00976E81">
        <w:rPr>
          <w:rFonts w:ascii="宋体" w:hAnsi="宋体" w:hint="eastAsia"/>
          <w:color w:val="000000" w:themeColor="text1"/>
          <w:sz w:val="28"/>
          <w:szCs w:val="28"/>
        </w:rPr>
        <w:t>）和《财政部关于进一步加强政府采购需求和履约验收管理的指导意见》（财库〔2016〕205号）制定方案。</w:t>
      </w:r>
    </w:p>
    <w:p w14:paraId="4A84B923" w14:textId="77777777" w:rsidR="0009352B" w:rsidRPr="00976E81" w:rsidRDefault="0009352B" w:rsidP="0009352B">
      <w:pPr>
        <w:rPr>
          <w:color w:val="000000" w:themeColor="text1"/>
        </w:rPr>
      </w:pPr>
    </w:p>
    <w:p w14:paraId="4BB86D24" w14:textId="426A13F9" w:rsidR="00115E81" w:rsidRPr="00976E81" w:rsidRDefault="00115E81" w:rsidP="00FB6BFB">
      <w:pPr>
        <w:pStyle w:val="2"/>
        <w:numPr>
          <w:ilvl w:val="1"/>
          <w:numId w:val="1"/>
        </w:numPr>
        <w:tabs>
          <w:tab w:val="left" w:pos="993"/>
        </w:tabs>
        <w:spacing w:before="0" w:after="0" w:line="400" w:lineRule="exact"/>
        <w:ind w:left="0" w:firstLine="200"/>
        <w:jc w:val="both"/>
        <w:rPr>
          <w:color w:val="000000" w:themeColor="text1"/>
        </w:rPr>
      </w:pPr>
      <w:bookmarkStart w:id="80" w:name="_Toc54948228"/>
      <w:bookmarkStart w:id="81" w:name="_Toc83392642"/>
      <w:r w:rsidRPr="00976E81">
        <w:rPr>
          <w:rFonts w:hint="eastAsia"/>
          <w:color w:val="000000" w:themeColor="text1"/>
        </w:rPr>
        <w:t>满足采购需求的最低要求</w:t>
      </w:r>
      <w:bookmarkEnd w:id="80"/>
      <w:bookmarkEnd w:id="81"/>
    </w:p>
    <w:bookmarkEnd w:id="78"/>
    <w:bookmarkEnd w:id="79"/>
    <w:p w14:paraId="6337B8AB" w14:textId="77777777" w:rsidR="00B27243" w:rsidRPr="00976E81" w:rsidRDefault="00B27243" w:rsidP="00FB6BFB">
      <w:pPr>
        <w:spacing w:after="0" w:line="400" w:lineRule="exact"/>
        <w:ind w:firstLineChars="202" w:firstLine="566"/>
        <w:rPr>
          <w:rFonts w:ascii="宋体" w:hAnsi="宋体"/>
          <w:color w:val="000000" w:themeColor="text1"/>
          <w:sz w:val="28"/>
          <w:szCs w:val="28"/>
        </w:rPr>
      </w:pPr>
      <w:r w:rsidRPr="00976E81">
        <w:rPr>
          <w:rFonts w:ascii="宋体" w:hAnsi="宋体" w:hint="eastAsia"/>
          <w:color w:val="000000" w:themeColor="text1"/>
          <w:sz w:val="28"/>
          <w:szCs w:val="28"/>
        </w:rPr>
        <w:t>技术、服务、商务及其他要求中加★号的要求为满足采购需求的最低要求。</w:t>
      </w:r>
      <w:r w:rsidRPr="00976E81">
        <w:rPr>
          <w:rFonts w:ascii="宋体" w:hAnsi="宋体"/>
          <w:color w:val="000000" w:themeColor="text1"/>
          <w:sz w:val="28"/>
          <w:szCs w:val="28"/>
        </w:rPr>
        <w:br w:type="page"/>
      </w:r>
    </w:p>
    <w:p w14:paraId="6BB471A7" w14:textId="77777777" w:rsidR="00B27243" w:rsidRPr="00976E81" w:rsidRDefault="00B27243" w:rsidP="00FF4DF9">
      <w:pPr>
        <w:pStyle w:val="1"/>
        <w:widowControl/>
        <w:numPr>
          <w:ilvl w:val="0"/>
          <w:numId w:val="1"/>
        </w:numPr>
        <w:spacing w:before="0" w:after="0" w:line="360" w:lineRule="auto"/>
        <w:ind w:left="0" w:firstLine="0"/>
        <w:rPr>
          <w:color w:val="000000" w:themeColor="text1"/>
        </w:rPr>
      </w:pPr>
      <w:bookmarkStart w:id="82" w:name="_Toc83392643"/>
      <w:bookmarkStart w:id="83" w:name="_Toc360696963"/>
      <w:bookmarkStart w:id="84" w:name="_Toc238273564"/>
      <w:bookmarkStart w:id="85" w:name="_Toc205604899"/>
      <w:bookmarkStart w:id="86" w:name="_Toc236285891"/>
      <w:r w:rsidRPr="00976E81">
        <w:rPr>
          <w:rFonts w:hint="eastAsia"/>
          <w:color w:val="000000" w:themeColor="text1"/>
        </w:rPr>
        <w:lastRenderedPageBreak/>
        <w:t>磋商办法</w:t>
      </w:r>
      <w:bookmarkEnd w:id="82"/>
    </w:p>
    <w:p w14:paraId="04790557" w14:textId="77777777" w:rsidR="00B27243" w:rsidRPr="00976E81"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7" w:name="_Toc83392644"/>
      <w:r w:rsidRPr="00976E81">
        <w:rPr>
          <w:rFonts w:hint="eastAsia"/>
          <w:color w:val="000000" w:themeColor="text1"/>
        </w:rPr>
        <w:t>总则</w:t>
      </w:r>
      <w:bookmarkEnd w:id="87"/>
    </w:p>
    <w:p w14:paraId="31CE7CD9" w14:textId="77777777" w:rsidR="00B27243" w:rsidRPr="00976E81"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976E81"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w:t>
      </w:r>
      <w:r w:rsidR="00B27243" w:rsidRPr="00976E81">
        <w:rPr>
          <w:rFonts w:ascii="宋体" w:hAnsi="宋体" w:hint="eastAsia"/>
          <w:color w:val="000000" w:themeColor="text1"/>
          <w:sz w:val="28"/>
          <w:szCs w:val="28"/>
        </w:rPr>
        <w:t>工作由</w:t>
      </w:r>
      <w:r w:rsidR="00924900" w:rsidRPr="00976E81">
        <w:rPr>
          <w:rFonts w:ascii="宋体" w:hAnsi="宋体" w:hint="eastAsia"/>
          <w:color w:val="000000" w:themeColor="text1"/>
          <w:sz w:val="28"/>
          <w:szCs w:val="28"/>
        </w:rPr>
        <w:t>区公资交易中心</w:t>
      </w:r>
      <w:r w:rsidR="00B27243" w:rsidRPr="00976E81">
        <w:rPr>
          <w:rFonts w:ascii="宋体" w:hAnsi="宋体" w:hint="eastAsia"/>
          <w:color w:val="000000" w:themeColor="text1"/>
          <w:sz w:val="28"/>
          <w:szCs w:val="28"/>
        </w:rPr>
        <w:t>负责组织，具体评审事务由采购人和</w:t>
      </w:r>
      <w:r w:rsidR="00924900" w:rsidRPr="00976E81">
        <w:rPr>
          <w:rFonts w:ascii="宋体" w:hAnsi="宋体" w:hint="eastAsia"/>
          <w:color w:val="000000" w:themeColor="text1"/>
          <w:sz w:val="28"/>
          <w:szCs w:val="28"/>
        </w:rPr>
        <w:t>区公资交易中心</w:t>
      </w:r>
      <w:r w:rsidR="00B27243" w:rsidRPr="00976E81">
        <w:rPr>
          <w:rFonts w:ascii="宋体" w:hAnsi="宋体" w:hint="eastAsia"/>
          <w:color w:val="000000" w:themeColor="text1"/>
          <w:sz w:val="28"/>
          <w:szCs w:val="28"/>
        </w:rPr>
        <w:t>依法组建的磋商小组负责。磋商小组由采购人代表和评审专家组成。</w:t>
      </w:r>
    </w:p>
    <w:p w14:paraId="474F7982" w14:textId="2821AF58" w:rsidR="00B27243" w:rsidRPr="00976E81" w:rsidRDefault="00E37D0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w:t>
      </w:r>
      <w:r w:rsidR="00B27243" w:rsidRPr="00976E81">
        <w:rPr>
          <w:rFonts w:ascii="宋体" w:hAnsi="宋体" w:hint="eastAsia"/>
          <w:color w:val="000000" w:themeColor="text1"/>
          <w:sz w:val="28"/>
          <w:szCs w:val="28"/>
        </w:rPr>
        <w:t>工作应遵循公平、公正、科学及择优的原则，并以相同的评审程序和标准对待所有的供应商。</w:t>
      </w:r>
    </w:p>
    <w:p w14:paraId="4EF55B60" w14:textId="4256DAFD" w:rsidR="00B27243" w:rsidRPr="00976E81"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磋商小组按照磋商文件规定的磋商程序、评</w:t>
      </w:r>
      <w:r w:rsidR="00FF1B61" w:rsidRPr="00976E81">
        <w:rPr>
          <w:rFonts w:ascii="宋体" w:hAnsi="宋体" w:hint="eastAsia"/>
          <w:color w:val="000000" w:themeColor="text1"/>
          <w:sz w:val="28"/>
          <w:szCs w:val="28"/>
        </w:rPr>
        <w:t>分</w:t>
      </w:r>
      <w:r w:rsidRPr="00976E81">
        <w:rPr>
          <w:rFonts w:ascii="宋体" w:hAnsi="宋体" w:hint="eastAsia"/>
          <w:color w:val="000000" w:themeColor="text1"/>
          <w:sz w:val="28"/>
          <w:szCs w:val="28"/>
        </w:rPr>
        <w:t>方法和标准进行独立评审，并独立履行下列职责：</w:t>
      </w:r>
    </w:p>
    <w:p w14:paraId="17D9DB78" w14:textId="55A212C6"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熟悉和理解蹉商文件，确定蹉商文件内容是否违反国家有关强制性规定或者蹉商文件存在歧义、重大缺陷，根据需要书面要求采购人、采购代理机构对蹉商文件作出解释</w:t>
      </w:r>
      <w:r w:rsidRPr="00976E81">
        <w:rPr>
          <w:rFonts w:ascii="宋体" w:hAnsi="宋体" w:cs="宋体"/>
          <w:color w:val="000000" w:themeColor="text1"/>
          <w:sz w:val="28"/>
          <w:szCs w:val="28"/>
        </w:rPr>
        <w:t>；</w:t>
      </w:r>
    </w:p>
    <w:p w14:paraId="1BC54830" w14:textId="4228E3BB"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审查供应商的</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并作出公正评价；</w:t>
      </w:r>
    </w:p>
    <w:p w14:paraId="7A6F18C0" w14:textId="13B7BD49"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根据需要要求供应商对</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中含义不明确、同类问题表述不一致或者有明显文字和计算错误的内容等作出必要的澄清、说明或者更正；</w:t>
      </w:r>
    </w:p>
    <w:p w14:paraId="13156A40" w14:textId="1B29C723"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依法、客观、公平、公正开展供应商资格性审查、蹉商和推荐成交候选供应商；</w:t>
      </w:r>
    </w:p>
    <w:p w14:paraId="3799CD53" w14:textId="77777777"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编写评审报告；</w:t>
      </w:r>
    </w:p>
    <w:p w14:paraId="2266CC36" w14:textId="77777777"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告知采购人、采购代理机构在评审过程中发现的供应商的违法违规行为；</w:t>
      </w:r>
    </w:p>
    <w:p w14:paraId="5CB4EC09" w14:textId="77777777"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保守供应商的商业秘密；</w:t>
      </w:r>
    </w:p>
    <w:p w14:paraId="23D00CDB" w14:textId="77777777"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配合处理供应商质疑；</w:t>
      </w:r>
    </w:p>
    <w:p w14:paraId="7F8A037F" w14:textId="77777777"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配合处理供应商投诉；</w:t>
      </w:r>
    </w:p>
    <w:p w14:paraId="72E7A860" w14:textId="6CB52C73" w:rsidR="00E37D03" w:rsidRPr="00976E81" w:rsidRDefault="00E37D03" w:rsidP="005C4E08">
      <w:pPr>
        <w:numPr>
          <w:ilvl w:val="1"/>
          <w:numId w:val="22"/>
        </w:numPr>
        <w:tabs>
          <w:tab w:val="left" w:pos="1134"/>
        </w:tabs>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法律、法规和规章规定的其他职责；</w:t>
      </w:r>
    </w:p>
    <w:p w14:paraId="272F1AFE" w14:textId="4AD735E3" w:rsidR="00B27243" w:rsidRPr="00976E81"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评审过程独立、保密。供应商非法干预评审过程的行为将导致其</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作为无效处理。</w:t>
      </w:r>
    </w:p>
    <w:p w14:paraId="552B38D2" w14:textId="501EC473" w:rsidR="00B27243" w:rsidRPr="00976E81" w:rsidRDefault="00B27243" w:rsidP="005C4E08">
      <w:pPr>
        <w:numPr>
          <w:ilvl w:val="0"/>
          <w:numId w:val="2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磋商小组决定</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的响应性依据</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本身的内容，而不寻求外部的证据，磋商文件有明确约定的除外。</w:t>
      </w:r>
    </w:p>
    <w:p w14:paraId="1EF77625" w14:textId="77777777" w:rsidR="00B27243" w:rsidRPr="00976E81" w:rsidRDefault="00B27243" w:rsidP="005C4E08">
      <w:pPr>
        <w:pStyle w:val="2"/>
        <w:numPr>
          <w:ilvl w:val="1"/>
          <w:numId w:val="1"/>
        </w:numPr>
        <w:tabs>
          <w:tab w:val="left" w:pos="993"/>
        </w:tabs>
        <w:spacing w:before="0" w:after="0" w:line="400" w:lineRule="exact"/>
        <w:ind w:left="0" w:firstLineChars="200" w:firstLine="562"/>
        <w:jc w:val="both"/>
        <w:rPr>
          <w:color w:val="000000" w:themeColor="text1"/>
        </w:rPr>
      </w:pPr>
      <w:bookmarkStart w:id="88" w:name="_Toc83392645"/>
      <w:r w:rsidRPr="00976E81">
        <w:rPr>
          <w:rFonts w:hint="eastAsia"/>
          <w:color w:val="000000" w:themeColor="text1"/>
        </w:rPr>
        <w:lastRenderedPageBreak/>
        <w:t>磋商程序</w:t>
      </w:r>
      <w:bookmarkEnd w:id="88"/>
    </w:p>
    <w:p w14:paraId="57E910E9" w14:textId="77777777" w:rsidR="00EB2508" w:rsidRPr="00976E81" w:rsidRDefault="00B27243"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磋</w:t>
      </w:r>
      <w:r w:rsidR="00EB2508" w:rsidRPr="00976E81">
        <w:rPr>
          <w:rFonts w:ascii="宋体" w:hAnsi="宋体" w:hint="eastAsia"/>
          <w:color w:val="000000" w:themeColor="text1"/>
          <w:sz w:val="28"/>
          <w:szCs w:val="28"/>
        </w:rPr>
        <w:t>商会议在成都市公共资源交易服务中心“政府采购云平台”进行。磋商会议由市公资交易中心在线主持，供应商代表在线参加。</w:t>
      </w:r>
    </w:p>
    <w:p w14:paraId="3303AE52" w14:textId="1AB44CE6" w:rsidR="00B27243" w:rsidRPr="00976E81" w:rsidRDefault="00EB2508" w:rsidP="00EB2508">
      <w:pPr>
        <w:spacing w:before="100" w:beforeAutospacing="1" w:after="100" w:afterAutospacing="1" w:line="400" w:lineRule="exact"/>
        <w:ind w:firstLineChars="200" w:firstLine="560"/>
        <w:contextualSpacing/>
        <w:rPr>
          <w:rFonts w:ascii="宋体" w:hAnsi="宋体"/>
          <w:color w:val="000000" w:themeColor="text1"/>
          <w:sz w:val="28"/>
          <w:szCs w:val="28"/>
        </w:rPr>
      </w:pPr>
      <w:r w:rsidRPr="00976E81">
        <w:rPr>
          <w:rFonts w:ascii="宋体" w:hAnsi="宋体" w:hint="eastAsia"/>
          <w:color w:val="000000" w:themeColor="text1"/>
          <w:sz w:val="28"/>
          <w:szCs w:val="28"/>
        </w:rPr>
        <w:t>磋商应由监督人员在线进行监督，且可根据具体情况邀请有关监督管理部门对采购活动进行现场监督。</w:t>
      </w:r>
    </w:p>
    <w:p w14:paraId="5ED636BD" w14:textId="594EDA04" w:rsidR="00B27243" w:rsidRPr="00976E81" w:rsidRDefault="0001198F" w:rsidP="0001198F">
      <w:pPr>
        <w:pStyle w:val="2"/>
        <w:tabs>
          <w:tab w:val="left" w:pos="993"/>
        </w:tabs>
        <w:spacing w:before="0" w:after="0" w:line="400" w:lineRule="exact"/>
        <w:jc w:val="both"/>
        <w:rPr>
          <w:color w:val="000000" w:themeColor="text1"/>
        </w:rPr>
      </w:pPr>
      <w:bookmarkStart w:id="89" w:name="_Toc320698735"/>
      <w:bookmarkStart w:id="90" w:name="_Toc83392646"/>
      <w:r w:rsidRPr="00976E81">
        <w:rPr>
          <w:rFonts w:hint="eastAsia"/>
          <w:color w:val="000000" w:themeColor="text1"/>
        </w:rPr>
        <w:t>5.2.1</w:t>
      </w:r>
      <w:bookmarkEnd w:id="89"/>
      <w:r w:rsidRPr="00976E81">
        <w:rPr>
          <w:color w:val="000000" w:themeColor="text1"/>
        </w:rPr>
        <w:t xml:space="preserve"> </w:t>
      </w:r>
      <w:bookmarkStart w:id="91" w:name="_Toc320698736"/>
      <w:r w:rsidR="00B27243" w:rsidRPr="00976E81">
        <w:rPr>
          <w:rFonts w:hint="eastAsia"/>
          <w:color w:val="000000" w:themeColor="text1"/>
        </w:rPr>
        <w:t>递交</w:t>
      </w:r>
      <w:r w:rsidR="0077103B" w:rsidRPr="00976E81">
        <w:rPr>
          <w:rFonts w:hint="eastAsia"/>
          <w:color w:val="000000" w:themeColor="text1"/>
        </w:rPr>
        <w:t>施工响应文件</w:t>
      </w:r>
      <w:bookmarkEnd w:id="90"/>
      <w:bookmarkEnd w:id="91"/>
    </w:p>
    <w:p w14:paraId="5AFEE5B2" w14:textId="224FEC62" w:rsidR="00B27243" w:rsidRPr="00976E81" w:rsidRDefault="00B27243" w:rsidP="005C4E08">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供应商应按磋商文件要求</w:t>
      </w:r>
      <w:r w:rsidR="0001198F" w:rsidRPr="00976E81">
        <w:rPr>
          <w:rFonts w:ascii="宋体" w:hAnsi="宋体" w:hint="eastAsia"/>
          <w:color w:val="000000" w:themeColor="text1"/>
          <w:sz w:val="28"/>
          <w:szCs w:val="28"/>
        </w:rPr>
        <w:t>在</w:t>
      </w:r>
      <w:r w:rsidR="0001198F" w:rsidRPr="00976E81">
        <w:rPr>
          <w:rFonts w:ascii="宋体" w:hAnsi="宋体"/>
          <w:color w:val="000000" w:themeColor="text1"/>
          <w:sz w:val="28"/>
          <w:szCs w:val="28"/>
        </w:rPr>
        <w:t>政府采购云平台</w:t>
      </w:r>
      <w:r w:rsidR="0001198F" w:rsidRPr="00976E81">
        <w:rPr>
          <w:rFonts w:ascii="宋体" w:hAnsi="宋体" w:hint="eastAsia"/>
          <w:color w:val="000000" w:themeColor="text1"/>
          <w:sz w:val="28"/>
          <w:szCs w:val="28"/>
        </w:rPr>
        <w:t>递交施工响应文件</w:t>
      </w:r>
      <w:r w:rsidRPr="00976E81">
        <w:rPr>
          <w:rFonts w:ascii="宋体" w:hAnsi="宋体" w:hint="eastAsia"/>
          <w:color w:val="000000" w:themeColor="text1"/>
          <w:sz w:val="28"/>
          <w:szCs w:val="28"/>
        </w:rPr>
        <w:t>。递交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截止时间结束后，递交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的供应商不足3家的，本次竞争性磋商采购活动终止，发布终止竞争性磋商公告。</w:t>
      </w:r>
    </w:p>
    <w:p w14:paraId="56BA31AF" w14:textId="3B21EEC2" w:rsidR="00B27243" w:rsidRPr="00976E81" w:rsidRDefault="0001198F" w:rsidP="0001198F">
      <w:pPr>
        <w:pStyle w:val="2"/>
        <w:tabs>
          <w:tab w:val="left" w:pos="993"/>
        </w:tabs>
        <w:spacing w:before="0" w:after="0" w:line="400" w:lineRule="exact"/>
        <w:jc w:val="both"/>
        <w:rPr>
          <w:color w:val="000000" w:themeColor="text1"/>
        </w:rPr>
      </w:pPr>
      <w:bookmarkStart w:id="92" w:name="_Toc83392647"/>
      <w:r w:rsidRPr="00976E81">
        <w:rPr>
          <w:rFonts w:hint="eastAsia"/>
          <w:color w:val="000000" w:themeColor="text1"/>
        </w:rPr>
        <w:t>5.2.</w:t>
      </w:r>
      <w:r w:rsidR="009F2CC1" w:rsidRPr="00976E81">
        <w:rPr>
          <w:color w:val="000000" w:themeColor="text1"/>
        </w:rPr>
        <w:t>2</w:t>
      </w:r>
      <w:r w:rsidR="00B27243" w:rsidRPr="00976E81">
        <w:rPr>
          <w:rFonts w:hint="eastAsia"/>
          <w:color w:val="000000" w:themeColor="text1"/>
        </w:rPr>
        <w:t>确定邀请参加磋商的供应商数量</w:t>
      </w:r>
      <w:bookmarkEnd w:id="92"/>
    </w:p>
    <w:p w14:paraId="4010E9B4" w14:textId="1A3A4504" w:rsidR="00B27243" w:rsidRPr="00976E81" w:rsidRDefault="00387E98" w:rsidP="005C4E08">
      <w:pPr>
        <w:tabs>
          <w:tab w:val="left" w:pos="1134"/>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邀请已通过本次采购资格审查并随机抽取选中的供应商参加本项目的竞争性磋商</w:t>
      </w:r>
      <w:r w:rsidR="00B27243" w:rsidRPr="00976E81">
        <w:rPr>
          <w:rFonts w:ascii="宋体" w:hAnsi="宋体" w:hint="eastAsia"/>
          <w:color w:val="000000" w:themeColor="text1"/>
          <w:sz w:val="28"/>
          <w:szCs w:val="28"/>
        </w:rPr>
        <w:t>。</w:t>
      </w:r>
    </w:p>
    <w:p w14:paraId="63E28424" w14:textId="23EA8337" w:rsidR="00B27243" w:rsidRPr="00976E81" w:rsidRDefault="0001198F" w:rsidP="0001198F">
      <w:pPr>
        <w:pStyle w:val="2"/>
        <w:tabs>
          <w:tab w:val="left" w:pos="993"/>
        </w:tabs>
        <w:spacing w:before="0" w:after="0" w:line="400" w:lineRule="exact"/>
        <w:jc w:val="both"/>
        <w:rPr>
          <w:color w:val="000000" w:themeColor="text1"/>
        </w:rPr>
      </w:pPr>
      <w:bookmarkStart w:id="93" w:name="_Toc287623646"/>
      <w:bookmarkStart w:id="94" w:name="_Toc83392648"/>
      <w:r w:rsidRPr="00976E81">
        <w:rPr>
          <w:rFonts w:hint="eastAsia"/>
          <w:color w:val="000000" w:themeColor="text1"/>
        </w:rPr>
        <w:t>5.2.</w:t>
      </w:r>
      <w:r w:rsidR="009F2CC1" w:rsidRPr="00976E81">
        <w:rPr>
          <w:color w:val="000000" w:themeColor="text1"/>
        </w:rPr>
        <w:t>3</w:t>
      </w:r>
      <w:r w:rsidR="00B27243" w:rsidRPr="00976E81">
        <w:rPr>
          <w:rFonts w:hint="eastAsia"/>
          <w:color w:val="000000" w:themeColor="text1"/>
        </w:rPr>
        <w:t>成立磋商小组</w:t>
      </w:r>
      <w:bookmarkEnd w:id="93"/>
      <w:bookmarkEnd w:id="94"/>
    </w:p>
    <w:p w14:paraId="03F44C8C" w14:textId="77777777" w:rsidR="00B27243" w:rsidRPr="00976E81" w:rsidRDefault="00B27243" w:rsidP="005C4E08">
      <w:pPr>
        <w:pStyle w:val="aff2"/>
        <w:spacing w:line="400" w:lineRule="exact"/>
        <w:ind w:firstLineChars="200" w:firstLine="560"/>
        <w:rPr>
          <w:rFonts w:eastAsia="宋体" w:hAnsi="宋体"/>
          <w:color w:val="000000" w:themeColor="text1"/>
          <w:sz w:val="28"/>
          <w:szCs w:val="28"/>
        </w:rPr>
      </w:pPr>
      <w:r w:rsidRPr="00976E81">
        <w:rPr>
          <w:rFonts w:eastAsia="宋体" w:hAnsi="宋体" w:hint="eastAsia"/>
          <w:color w:val="000000" w:themeColor="text1"/>
          <w:sz w:val="28"/>
          <w:szCs w:val="28"/>
        </w:rPr>
        <w:t>磋商小组</w:t>
      </w:r>
      <w:r w:rsidRPr="00976E81">
        <w:rPr>
          <w:rFonts w:eastAsia="宋体" w:hAnsi="宋体"/>
          <w:color w:val="000000" w:themeColor="text1"/>
          <w:sz w:val="28"/>
          <w:szCs w:val="28"/>
        </w:rPr>
        <w:t>由采购人代表和</w:t>
      </w:r>
      <w:r w:rsidRPr="00976E81">
        <w:rPr>
          <w:rFonts w:eastAsia="宋体" w:hAnsi="宋体" w:hint="eastAsia"/>
          <w:color w:val="000000" w:themeColor="text1"/>
          <w:sz w:val="28"/>
          <w:szCs w:val="28"/>
        </w:rPr>
        <w:t>根据采购项目情况确定的技术或经济或法律等有关专家3人</w:t>
      </w:r>
      <w:r w:rsidRPr="00976E81">
        <w:rPr>
          <w:rFonts w:eastAsia="宋体" w:hAnsi="宋体"/>
          <w:color w:val="000000" w:themeColor="text1"/>
          <w:sz w:val="28"/>
          <w:szCs w:val="28"/>
        </w:rPr>
        <w:t>以上的单数组成</w:t>
      </w:r>
      <w:r w:rsidRPr="00976E81">
        <w:rPr>
          <w:rFonts w:eastAsia="宋体" w:hAnsi="宋体" w:hint="eastAsia"/>
          <w:color w:val="000000" w:themeColor="text1"/>
          <w:sz w:val="28"/>
          <w:szCs w:val="28"/>
        </w:rPr>
        <w:t>。磋商小组</w:t>
      </w:r>
      <w:r w:rsidRPr="00976E81">
        <w:rPr>
          <w:rFonts w:eastAsia="宋体" w:hAnsi="宋体"/>
          <w:color w:val="000000" w:themeColor="text1"/>
          <w:sz w:val="28"/>
          <w:szCs w:val="28"/>
        </w:rPr>
        <w:t>负责本项目的</w:t>
      </w:r>
      <w:r w:rsidRPr="00976E81">
        <w:rPr>
          <w:rFonts w:eastAsia="宋体" w:hAnsi="宋体" w:hint="eastAsia"/>
          <w:color w:val="000000" w:themeColor="text1"/>
          <w:sz w:val="28"/>
          <w:szCs w:val="28"/>
        </w:rPr>
        <w:t>磋商</w:t>
      </w:r>
      <w:r w:rsidRPr="00976E81">
        <w:rPr>
          <w:rFonts w:eastAsia="宋体" w:hAnsi="宋体"/>
          <w:color w:val="000000" w:themeColor="text1"/>
          <w:sz w:val="28"/>
          <w:szCs w:val="28"/>
        </w:rPr>
        <w:t>和评</w:t>
      </w:r>
      <w:r w:rsidRPr="00976E81">
        <w:rPr>
          <w:rFonts w:eastAsia="宋体" w:hAnsi="宋体" w:hint="eastAsia"/>
          <w:color w:val="000000" w:themeColor="text1"/>
          <w:sz w:val="28"/>
          <w:szCs w:val="28"/>
        </w:rPr>
        <w:t>审</w:t>
      </w:r>
      <w:r w:rsidRPr="00976E81">
        <w:rPr>
          <w:rFonts w:eastAsia="宋体" w:hAnsi="宋体"/>
          <w:color w:val="000000" w:themeColor="text1"/>
          <w:sz w:val="28"/>
          <w:szCs w:val="28"/>
        </w:rPr>
        <w:t>工作。</w:t>
      </w:r>
    </w:p>
    <w:p w14:paraId="66461816" w14:textId="60B8BA7C" w:rsidR="00B27243" w:rsidRPr="00976E81" w:rsidRDefault="0001198F" w:rsidP="0001198F">
      <w:pPr>
        <w:pStyle w:val="2"/>
        <w:tabs>
          <w:tab w:val="left" w:pos="993"/>
        </w:tabs>
        <w:spacing w:before="0" w:after="0" w:line="400" w:lineRule="exact"/>
        <w:jc w:val="both"/>
        <w:rPr>
          <w:color w:val="000000" w:themeColor="text1"/>
        </w:rPr>
      </w:pPr>
      <w:bookmarkStart w:id="95" w:name="_Toc83392649"/>
      <w:r w:rsidRPr="00976E81">
        <w:rPr>
          <w:rFonts w:hint="eastAsia"/>
          <w:color w:val="000000" w:themeColor="text1"/>
        </w:rPr>
        <w:t>5.2.</w:t>
      </w:r>
      <w:r w:rsidR="009F2CC1" w:rsidRPr="00976E81">
        <w:rPr>
          <w:color w:val="000000" w:themeColor="text1"/>
        </w:rPr>
        <w:t>4</w:t>
      </w:r>
      <w:r w:rsidR="00B27243" w:rsidRPr="00976E81">
        <w:rPr>
          <w:rFonts w:hint="eastAsia"/>
          <w:color w:val="000000" w:themeColor="text1"/>
        </w:rPr>
        <w:t>磋商</w:t>
      </w:r>
      <w:bookmarkEnd w:id="95"/>
    </w:p>
    <w:p w14:paraId="0407F764" w14:textId="77777777" w:rsidR="009F2CC1" w:rsidRPr="00976E81" w:rsidRDefault="00E43070" w:rsidP="009F2CC1">
      <w:pPr>
        <w:numPr>
          <w:ilvl w:val="1"/>
          <w:numId w:val="47"/>
        </w:numPr>
        <w:tabs>
          <w:tab w:val="left" w:pos="1134"/>
        </w:tabs>
        <w:spacing w:after="0" w:line="400" w:lineRule="exact"/>
        <w:rPr>
          <w:rFonts w:ascii="宋体" w:hAnsi="宋体"/>
          <w:color w:val="000000" w:themeColor="text1"/>
          <w:sz w:val="28"/>
          <w:szCs w:val="28"/>
        </w:rPr>
      </w:pPr>
      <w:r w:rsidRPr="00976E81">
        <w:rPr>
          <w:rFonts w:ascii="宋体" w:hAnsi="宋体" w:hint="eastAsia"/>
          <w:color w:val="000000" w:themeColor="text1"/>
          <w:sz w:val="28"/>
          <w:szCs w:val="28"/>
        </w:rPr>
        <w:t>磋商</w:t>
      </w:r>
      <w:r w:rsidR="009F2CC1" w:rsidRPr="00976E81">
        <w:rPr>
          <w:rFonts w:ascii="宋体" w:hAnsi="宋体" w:hint="eastAsia"/>
          <w:color w:val="000000" w:themeColor="text1"/>
          <w:sz w:val="28"/>
          <w:szCs w:val="28"/>
        </w:rPr>
        <w:t>小组按照磋商文件的规定与邀请参加磋商的供应商分</w:t>
      </w:r>
    </w:p>
    <w:p w14:paraId="16FCF394" w14:textId="2AFB4161" w:rsidR="00E43070" w:rsidRPr="00976E81" w:rsidRDefault="009F2CC1" w:rsidP="009F2CC1">
      <w:pPr>
        <w:tabs>
          <w:tab w:val="left" w:pos="1134"/>
        </w:tabs>
        <w:spacing w:after="0" w:line="400" w:lineRule="exact"/>
        <w:rPr>
          <w:rFonts w:ascii="宋体" w:hAnsi="宋体"/>
          <w:color w:val="000000" w:themeColor="text1"/>
          <w:sz w:val="28"/>
          <w:szCs w:val="28"/>
        </w:rPr>
      </w:pPr>
      <w:r w:rsidRPr="00976E81">
        <w:rPr>
          <w:rFonts w:ascii="宋体" w:hAnsi="宋体" w:hint="eastAsia"/>
          <w:color w:val="000000" w:themeColor="text1"/>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976E81">
        <w:rPr>
          <w:rFonts w:ascii="宋体" w:hAnsi="宋体" w:hint="eastAsia"/>
          <w:color w:val="000000" w:themeColor="text1"/>
          <w:sz w:val="28"/>
          <w:szCs w:val="28"/>
        </w:rPr>
        <w:t>。</w:t>
      </w:r>
    </w:p>
    <w:p w14:paraId="01193CDA" w14:textId="77777777" w:rsidR="00E43070" w:rsidRPr="00976E81"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976E81"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磋商内容为第4章中“技术、服务、商务及其他要求”、第6章“合同草案条款”。其中第4章中加★号的条款为采购项目的</w:t>
      </w:r>
      <w:r w:rsidRPr="00976E81">
        <w:rPr>
          <w:rFonts w:ascii="宋体" w:hAnsi="宋体" w:cs="宋体" w:hint="eastAsia"/>
          <w:color w:val="000000" w:themeColor="text1"/>
          <w:sz w:val="28"/>
          <w:szCs w:val="28"/>
        </w:rPr>
        <w:t>最低要求</w:t>
      </w:r>
      <w:r w:rsidRPr="00976E81">
        <w:rPr>
          <w:rFonts w:ascii="宋体" w:hAnsi="宋体" w:hint="eastAsia"/>
          <w:color w:val="000000" w:themeColor="text1"/>
          <w:sz w:val="28"/>
          <w:szCs w:val="28"/>
        </w:rPr>
        <w:t>，为非磋商可以降低标准的内容。</w:t>
      </w:r>
    </w:p>
    <w:p w14:paraId="7730AB7C" w14:textId="3DA0B417" w:rsidR="00E43070" w:rsidRPr="00976E81"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976E81">
        <w:rPr>
          <w:rFonts w:ascii="宋体" w:hAnsi="宋体" w:hint="eastAsia"/>
          <w:color w:val="000000" w:themeColor="text1"/>
          <w:sz w:val="28"/>
          <w:szCs w:val="28"/>
        </w:rPr>
        <w:t>磋商小组应通过“询标”功能，将变动情况通知所有参加磋商的供应商。</w:t>
      </w:r>
      <w:r w:rsidRPr="00976E81">
        <w:rPr>
          <w:rFonts w:ascii="宋体" w:hAnsi="宋体" w:hint="eastAsia"/>
          <w:color w:val="000000" w:themeColor="text1"/>
          <w:sz w:val="28"/>
          <w:szCs w:val="28"/>
        </w:rPr>
        <w:t>磋商过程中，磋商小组可以根据磋商情况调整磋商轮次。</w:t>
      </w:r>
    </w:p>
    <w:p w14:paraId="212FA80A" w14:textId="1ED2D4B3" w:rsidR="00E43070" w:rsidRPr="00976E81"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磋商过程中，供应商可以根据磋商情况变更其</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，并将变更内容</w:t>
      </w:r>
      <w:r w:rsidR="00BE310E" w:rsidRPr="00976E81">
        <w:rPr>
          <w:rFonts w:ascii="宋体" w:hAnsi="宋体" w:hint="eastAsia"/>
          <w:color w:val="000000" w:themeColor="text1"/>
          <w:sz w:val="28"/>
          <w:szCs w:val="28"/>
        </w:rPr>
        <w:t>通过“澄清”功能</w:t>
      </w:r>
      <w:r w:rsidRPr="00976E81">
        <w:rPr>
          <w:rFonts w:ascii="宋体" w:hAnsi="宋体" w:hint="eastAsia"/>
          <w:color w:val="000000" w:themeColor="text1"/>
          <w:sz w:val="28"/>
          <w:szCs w:val="28"/>
        </w:rPr>
        <w:t>送磋商小组。变更内容作为</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的一部分。供应商书面材料应</w:t>
      </w:r>
      <w:r w:rsidR="00BE310E" w:rsidRPr="00976E81">
        <w:rPr>
          <w:rFonts w:ascii="宋体" w:hAnsi="宋体" w:hint="eastAsia"/>
          <w:color w:val="000000" w:themeColor="text1"/>
          <w:sz w:val="28"/>
          <w:szCs w:val="28"/>
        </w:rPr>
        <w:t>加盖供应商（法定名称）电子签章，否则</w:t>
      </w:r>
      <w:r w:rsidR="00BE310E" w:rsidRPr="00976E81">
        <w:rPr>
          <w:rFonts w:ascii="宋体" w:hAnsi="宋体"/>
          <w:color w:val="000000" w:themeColor="text1"/>
          <w:sz w:val="28"/>
          <w:szCs w:val="28"/>
        </w:rPr>
        <w:t>无效</w:t>
      </w:r>
      <w:r w:rsidRPr="00976E81">
        <w:rPr>
          <w:rFonts w:ascii="宋体" w:hAnsi="宋体" w:hint="eastAsia"/>
          <w:color w:val="000000" w:themeColor="text1"/>
          <w:sz w:val="28"/>
          <w:szCs w:val="28"/>
        </w:rPr>
        <w:t>。</w:t>
      </w:r>
    </w:p>
    <w:p w14:paraId="72013A45" w14:textId="3BC4EDA5" w:rsidR="00E43070" w:rsidRPr="00976E81" w:rsidRDefault="00E43070" w:rsidP="005C4E08">
      <w:pPr>
        <w:numPr>
          <w:ilvl w:val="1"/>
          <w:numId w:val="47"/>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磋商小组经过一轮或多轮磋商后，供应商的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976E81" w:rsidRDefault="00645F80" w:rsidP="00645F80">
      <w:pPr>
        <w:pStyle w:val="2"/>
        <w:tabs>
          <w:tab w:val="left" w:pos="993"/>
        </w:tabs>
        <w:spacing w:before="0" w:after="0" w:line="400" w:lineRule="exact"/>
        <w:jc w:val="both"/>
        <w:rPr>
          <w:color w:val="000000" w:themeColor="text1"/>
        </w:rPr>
      </w:pPr>
      <w:bookmarkStart w:id="96" w:name="_Toc83392650"/>
      <w:r w:rsidRPr="00976E81">
        <w:rPr>
          <w:rFonts w:hint="eastAsia"/>
          <w:color w:val="000000" w:themeColor="text1"/>
        </w:rPr>
        <w:t>5.3</w:t>
      </w:r>
      <w:r w:rsidR="002D29CA" w:rsidRPr="00976E81">
        <w:rPr>
          <w:rFonts w:hint="eastAsia"/>
          <w:color w:val="000000" w:themeColor="text1"/>
        </w:rPr>
        <w:t>符合性审查</w:t>
      </w:r>
      <w:bookmarkEnd w:id="96"/>
    </w:p>
    <w:p w14:paraId="154E8F7E" w14:textId="7A50069C" w:rsidR="00C166DC" w:rsidRPr="00976E81"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color w:val="000000" w:themeColor="text1"/>
          <w:sz w:val="28"/>
          <w:szCs w:val="28"/>
        </w:rPr>
        <w:t>磋商过程中，磋商小组对</w:t>
      </w:r>
      <w:r w:rsidRPr="00976E81">
        <w:rPr>
          <w:rFonts w:eastAsia="宋体" w:hAnsi="宋体" w:cs="Times New Roman" w:hint="eastAsia"/>
          <w:color w:val="000000" w:themeColor="text1"/>
          <w:sz w:val="28"/>
          <w:szCs w:val="28"/>
        </w:rPr>
        <w:t>供应商递交的首次</w:t>
      </w:r>
      <w:r w:rsidR="0077103B" w:rsidRPr="00976E81">
        <w:rPr>
          <w:rFonts w:eastAsia="宋体" w:hAnsi="宋体" w:cs="Times New Roman"/>
          <w:color w:val="000000" w:themeColor="text1"/>
          <w:sz w:val="28"/>
          <w:szCs w:val="28"/>
        </w:rPr>
        <w:t>施工响应文件</w:t>
      </w:r>
      <w:r w:rsidRPr="00976E81">
        <w:rPr>
          <w:rFonts w:eastAsia="宋体" w:hAnsi="宋体" w:cs="Times New Roman"/>
          <w:color w:val="000000" w:themeColor="text1"/>
          <w:sz w:val="28"/>
          <w:szCs w:val="28"/>
        </w:rPr>
        <w:t>进行审查，审查中发现供应商</w:t>
      </w:r>
      <w:r w:rsidRPr="00976E81">
        <w:rPr>
          <w:rFonts w:eastAsia="宋体" w:hAnsi="宋体" w:cs="Times New Roman" w:hint="eastAsia"/>
          <w:color w:val="000000" w:themeColor="text1"/>
          <w:sz w:val="28"/>
          <w:szCs w:val="28"/>
        </w:rPr>
        <w:t>首次</w:t>
      </w:r>
      <w:r w:rsidR="0077103B" w:rsidRPr="00976E81">
        <w:rPr>
          <w:rFonts w:eastAsia="宋体" w:hAnsi="宋体" w:cs="Times New Roman"/>
          <w:color w:val="000000" w:themeColor="text1"/>
          <w:sz w:val="28"/>
          <w:szCs w:val="28"/>
        </w:rPr>
        <w:t>施工响应文件</w:t>
      </w:r>
      <w:r w:rsidRPr="00976E81">
        <w:rPr>
          <w:rFonts w:eastAsia="宋体" w:hAnsi="宋体" w:cs="Times New Roman" w:hint="eastAsia"/>
          <w:color w:val="000000" w:themeColor="text1"/>
          <w:sz w:val="28"/>
          <w:szCs w:val="28"/>
        </w:rPr>
        <w:t>有</w:t>
      </w:r>
      <w:r w:rsidRPr="00976E81">
        <w:rPr>
          <w:rFonts w:eastAsia="宋体" w:hAnsi="宋体" w:cs="Times New Roman"/>
          <w:color w:val="000000" w:themeColor="text1"/>
          <w:sz w:val="28"/>
          <w:szCs w:val="28"/>
        </w:rPr>
        <w:t>下列情况之一的，应按照无效</w:t>
      </w:r>
      <w:r w:rsidR="0077103B" w:rsidRPr="00976E81">
        <w:rPr>
          <w:rFonts w:eastAsia="宋体" w:hAnsi="宋体" w:cs="Times New Roman"/>
          <w:color w:val="000000" w:themeColor="text1"/>
          <w:sz w:val="28"/>
          <w:szCs w:val="28"/>
        </w:rPr>
        <w:t>施工响应文件</w:t>
      </w:r>
      <w:r w:rsidRPr="00976E81">
        <w:rPr>
          <w:rFonts w:eastAsia="宋体" w:hAnsi="宋体" w:cs="Times New Roman"/>
          <w:color w:val="000000" w:themeColor="text1"/>
          <w:sz w:val="28"/>
          <w:szCs w:val="28"/>
        </w:rPr>
        <w:t>处理：</w:t>
      </w:r>
    </w:p>
    <w:p w14:paraId="01E38D0C" w14:textId="11E21D61" w:rsidR="00C166DC" w:rsidRPr="00976E81"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color w:val="000000" w:themeColor="text1"/>
          <w:sz w:val="28"/>
          <w:szCs w:val="28"/>
        </w:rPr>
        <w:t>施工响应文件</w:t>
      </w:r>
      <w:r w:rsidR="00C166DC" w:rsidRPr="00976E81">
        <w:rPr>
          <w:rFonts w:eastAsia="宋体" w:hAnsi="宋体" w:cs="Times New Roman"/>
          <w:color w:val="000000" w:themeColor="text1"/>
          <w:sz w:val="28"/>
          <w:szCs w:val="28"/>
        </w:rPr>
        <w:t>的语言、报价货币</w:t>
      </w:r>
      <w:r w:rsidR="00C166DC" w:rsidRPr="00976E81">
        <w:rPr>
          <w:rFonts w:eastAsia="宋体" w:hAnsi="宋体" w:cs="Times New Roman" w:hint="eastAsia"/>
          <w:color w:val="000000" w:themeColor="text1"/>
          <w:sz w:val="28"/>
          <w:szCs w:val="28"/>
        </w:rPr>
        <w:t>、</w:t>
      </w:r>
      <w:r w:rsidR="00C166DC" w:rsidRPr="00976E81">
        <w:rPr>
          <w:rFonts w:eastAsia="宋体" w:hAnsi="宋体" w:cs="Times New Roman"/>
          <w:color w:val="000000" w:themeColor="text1"/>
          <w:sz w:val="28"/>
          <w:szCs w:val="28"/>
        </w:rPr>
        <w:t>知识产权</w:t>
      </w:r>
      <w:r w:rsidR="00C166DC" w:rsidRPr="00976E81">
        <w:rPr>
          <w:rFonts w:eastAsia="宋体" w:hAnsi="宋体" w:cs="Times New Roman" w:hint="eastAsia"/>
          <w:color w:val="000000" w:themeColor="text1"/>
          <w:sz w:val="28"/>
          <w:szCs w:val="28"/>
        </w:rPr>
        <w:t>、</w:t>
      </w:r>
      <w:r w:rsidRPr="00976E81">
        <w:rPr>
          <w:rFonts w:eastAsia="宋体" w:hAnsi="宋体" w:cs="Times New Roman" w:hint="eastAsia"/>
          <w:color w:val="000000" w:themeColor="text1"/>
          <w:sz w:val="28"/>
          <w:szCs w:val="28"/>
        </w:rPr>
        <w:t>施工响应文件</w:t>
      </w:r>
      <w:r w:rsidR="00C166DC" w:rsidRPr="00976E81">
        <w:rPr>
          <w:rFonts w:eastAsia="宋体" w:hAnsi="宋体" w:cs="Times New Roman" w:hint="eastAsia"/>
          <w:color w:val="000000" w:themeColor="text1"/>
          <w:sz w:val="28"/>
          <w:szCs w:val="28"/>
        </w:rPr>
        <w:t>有效期</w:t>
      </w:r>
      <w:r w:rsidR="00C166DC" w:rsidRPr="00976E81">
        <w:rPr>
          <w:rFonts w:eastAsia="宋体" w:hAnsi="宋体" w:cs="Times New Roman"/>
          <w:color w:val="000000" w:themeColor="text1"/>
          <w:sz w:val="28"/>
          <w:szCs w:val="28"/>
        </w:rPr>
        <w:t>不符合采购文件的规定，影响磋商小组评判的；</w:t>
      </w:r>
    </w:p>
    <w:p w14:paraId="11A6C8A6" w14:textId="55B1E9F6" w:rsidR="00C166DC" w:rsidRPr="00976E81"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施工响应文件</w:t>
      </w:r>
      <w:r w:rsidR="00C166DC" w:rsidRPr="00976E81">
        <w:rPr>
          <w:rFonts w:eastAsia="宋体" w:hAnsi="宋体" w:cs="Times New Roman" w:hint="eastAsia"/>
          <w:color w:val="000000" w:themeColor="text1"/>
          <w:sz w:val="28"/>
          <w:szCs w:val="28"/>
        </w:rPr>
        <w:t>中未附已标价工程量清单（已明确</w:t>
      </w:r>
      <w:r w:rsidR="00C166DC" w:rsidRPr="00976E81">
        <w:rPr>
          <w:rFonts w:eastAsia="宋体" w:hAnsi="宋体" w:cs="Times New Roman"/>
          <w:color w:val="000000" w:themeColor="text1"/>
          <w:sz w:val="28"/>
          <w:szCs w:val="28"/>
        </w:rPr>
        <w:t>要求不需要</w:t>
      </w:r>
      <w:r w:rsidR="00C166DC" w:rsidRPr="00976E81">
        <w:rPr>
          <w:rFonts w:eastAsia="宋体" w:hAnsi="宋体" w:cs="Times New Roman" w:hint="eastAsia"/>
          <w:color w:val="000000" w:themeColor="text1"/>
          <w:sz w:val="28"/>
          <w:szCs w:val="28"/>
        </w:rPr>
        <w:t>提供</w:t>
      </w:r>
      <w:r w:rsidR="00C166DC" w:rsidRPr="00976E81">
        <w:rPr>
          <w:rFonts w:eastAsia="宋体" w:hAnsi="宋体" w:cs="Times New Roman"/>
          <w:color w:val="000000" w:themeColor="text1"/>
          <w:sz w:val="28"/>
          <w:szCs w:val="28"/>
        </w:rPr>
        <w:t>的除外）</w:t>
      </w:r>
      <w:r w:rsidR="00C166DC" w:rsidRPr="00976E81">
        <w:rPr>
          <w:rFonts w:eastAsia="宋体" w:hAnsi="宋体" w:cs="Times New Roman" w:hint="eastAsia"/>
          <w:color w:val="000000" w:themeColor="text1"/>
          <w:sz w:val="28"/>
          <w:szCs w:val="28"/>
        </w:rPr>
        <w:t>。</w:t>
      </w:r>
    </w:p>
    <w:p w14:paraId="466C4021" w14:textId="5C03ED8A" w:rsidR="00C166DC" w:rsidRPr="00976E81"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经最终磋商后，</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仍有下列情况之一的，应按照无效</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 xml:space="preserve">处理： </w:t>
      </w:r>
    </w:p>
    <w:p w14:paraId="41E508D5" w14:textId="4B9D5C36" w:rsidR="00C166DC" w:rsidRPr="00976E81"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color w:val="000000" w:themeColor="text1"/>
          <w:sz w:val="28"/>
          <w:szCs w:val="28"/>
        </w:rPr>
        <w:t>施工响应文件</w:t>
      </w:r>
      <w:r w:rsidR="00C166DC" w:rsidRPr="00976E81">
        <w:rPr>
          <w:rFonts w:eastAsia="宋体" w:hAnsi="宋体" w:cs="Times New Roman"/>
          <w:color w:val="000000" w:themeColor="text1"/>
          <w:sz w:val="28"/>
          <w:szCs w:val="28"/>
        </w:rPr>
        <w:t>仍不能完全响应采购文件的实质性要求的</w:t>
      </w:r>
      <w:r w:rsidR="00C166DC" w:rsidRPr="00976E81">
        <w:rPr>
          <w:rFonts w:eastAsia="宋体" w:hAnsi="宋体" w:cs="Times New Roman" w:hint="eastAsia"/>
          <w:color w:val="000000" w:themeColor="text1"/>
          <w:sz w:val="28"/>
          <w:szCs w:val="28"/>
        </w:rPr>
        <w:t>；</w:t>
      </w:r>
    </w:p>
    <w:p w14:paraId="0A909ADD" w14:textId="2719B77E" w:rsidR="00C166DC" w:rsidRPr="00976E81"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施工响应文件</w:t>
      </w:r>
      <w:r w:rsidR="00C166DC" w:rsidRPr="00976E81">
        <w:rPr>
          <w:rFonts w:eastAsia="宋体" w:hAnsi="宋体" w:cs="Times New Roman" w:hint="eastAsia"/>
          <w:color w:val="000000" w:themeColor="text1"/>
          <w:sz w:val="28"/>
          <w:szCs w:val="28"/>
        </w:rPr>
        <w:t>仍中有规定的其他无效响应情形的。</w:t>
      </w:r>
    </w:p>
    <w:p w14:paraId="20549157" w14:textId="54C8C7CA" w:rsidR="002D29CA" w:rsidRPr="00976E8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供应商首次</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中的报价（已标价工程量清单）进行评审</w:t>
      </w:r>
    </w:p>
    <w:p w14:paraId="67587D56" w14:textId="1E6692B4" w:rsidR="002D29CA" w:rsidRPr="00976E81" w:rsidRDefault="002D29CA"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供应商已标价工程量清单出现</w:t>
      </w:r>
      <w:r w:rsidR="00E444D9" w:rsidRPr="00976E81">
        <w:rPr>
          <w:rFonts w:ascii="宋体" w:eastAsia="宋体" w:hAnsi="宋体" w:hint="eastAsia"/>
          <w:color w:val="000000" w:themeColor="text1"/>
          <w:sz w:val="28"/>
          <w:szCs w:val="28"/>
        </w:rPr>
        <w:t>蹉商</w:t>
      </w:r>
      <w:r w:rsidRPr="00976E81">
        <w:rPr>
          <w:rFonts w:ascii="宋体" w:eastAsia="宋体" w:hAnsi="宋体" w:hint="eastAsia"/>
          <w:color w:val="000000" w:themeColor="text1"/>
          <w:sz w:val="28"/>
          <w:szCs w:val="28"/>
        </w:rPr>
        <w:t>文件“供应商须知附表”中第7项规定情形之一的，应按照无效</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处理；</w:t>
      </w:r>
    </w:p>
    <w:p w14:paraId="48CD3810" w14:textId="451D0009" w:rsidR="002D29CA" w:rsidRPr="00976E81"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蹉商</w:t>
      </w:r>
      <w:r w:rsidR="002D29CA" w:rsidRPr="00976E81">
        <w:rPr>
          <w:rFonts w:ascii="宋体" w:eastAsia="宋体" w:hAnsi="宋体" w:hint="eastAsia"/>
          <w:color w:val="000000" w:themeColor="text1"/>
          <w:sz w:val="28"/>
          <w:szCs w:val="28"/>
        </w:rPr>
        <w:t>小组对供应商已标价工程量清单进行算术性复核，如果出现下列不一致的，按以下原则进行修正：</w:t>
      </w:r>
    </w:p>
    <w:p w14:paraId="03ECA644" w14:textId="77777777" w:rsidR="002D29CA" w:rsidRPr="00976E81"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976E81">
        <w:rPr>
          <w:rFonts w:eastAsia="宋体" w:hAnsi="宋体" w:cs="仿宋" w:hint="eastAsia"/>
          <w:color w:val="000000" w:themeColor="text1"/>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976E81"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976E81">
        <w:rPr>
          <w:rFonts w:eastAsia="宋体" w:hAnsi="宋体" w:cs="仿宋" w:hint="eastAsia"/>
          <w:color w:val="000000" w:themeColor="text1"/>
          <w:sz w:val="28"/>
          <w:szCs w:val="28"/>
          <w:lang w:val="zh-CN"/>
        </w:rPr>
        <w:t>修正后的报价经供应商确认后产生约束力，供应商不确认的，其</w:t>
      </w:r>
      <w:r w:rsidR="0077103B" w:rsidRPr="00976E81">
        <w:rPr>
          <w:rFonts w:eastAsia="宋体" w:hAnsi="宋体" w:cs="仿宋" w:hint="eastAsia"/>
          <w:color w:val="000000" w:themeColor="text1"/>
          <w:sz w:val="28"/>
          <w:szCs w:val="28"/>
          <w:lang w:val="zh-CN"/>
        </w:rPr>
        <w:t>施工响应文件</w:t>
      </w:r>
      <w:r w:rsidRPr="00976E81">
        <w:rPr>
          <w:rFonts w:eastAsia="宋体" w:hAnsi="宋体" w:cs="仿宋" w:hint="eastAsia"/>
          <w:color w:val="000000" w:themeColor="text1"/>
          <w:sz w:val="28"/>
          <w:szCs w:val="28"/>
          <w:lang w:val="zh-CN"/>
        </w:rPr>
        <w:t>作为无效处理。供应商</w:t>
      </w:r>
      <w:r w:rsidR="00645F80" w:rsidRPr="00976E81">
        <w:rPr>
          <w:rFonts w:eastAsia="宋体" w:hAnsi="宋体" w:cs="仿宋" w:hint="eastAsia"/>
          <w:color w:val="000000" w:themeColor="text1"/>
          <w:sz w:val="28"/>
          <w:szCs w:val="28"/>
          <w:lang w:val="zh-CN"/>
        </w:rPr>
        <w:t>需</w:t>
      </w:r>
      <w:r w:rsidRPr="00976E81">
        <w:rPr>
          <w:rFonts w:eastAsia="宋体" w:hAnsi="宋体" w:cs="仿宋" w:hint="eastAsia"/>
          <w:color w:val="000000" w:themeColor="text1"/>
          <w:sz w:val="28"/>
          <w:szCs w:val="28"/>
          <w:lang w:val="zh-CN"/>
        </w:rPr>
        <w:t>采取加盖</w:t>
      </w:r>
      <w:r w:rsidR="00645F80" w:rsidRPr="00976E81">
        <w:rPr>
          <w:rFonts w:eastAsia="宋体" w:hAnsi="宋体" w:hint="eastAsia"/>
          <w:color w:val="000000" w:themeColor="text1"/>
          <w:sz w:val="28"/>
          <w:szCs w:val="28"/>
        </w:rPr>
        <w:t>供应商（法定名称）</w:t>
      </w:r>
      <w:r w:rsidR="00645F80" w:rsidRPr="00976E81">
        <w:rPr>
          <w:rFonts w:eastAsia="宋体" w:hAnsi="宋体" w:cs="仿宋" w:hint="eastAsia"/>
          <w:color w:val="000000" w:themeColor="text1"/>
          <w:sz w:val="28"/>
          <w:szCs w:val="28"/>
          <w:lang w:val="zh-CN"/>
        </w:rPr>
        <w:t>电子签章</w:t>
      </w:r>
      <w:r w:rsidRPr="00976E81">
        <w:rPr>
          <w:rFonts w:eastAsia="宋体" w:hAnsi="宋体" w:cs="仿宋" w:hint="eastAsia"/>
          <w:color w:val="000000" w:themeColor="text1"/>
          <w:sz w:val="28"/>
          <w:szCs w:val="28"/>
          <w:lang w:val="zh-CN"/>
        </w:rPr>
        <w:t>的方式</w:t>
      </w:r>
      <w:r w:rsidR="00645F80" w:rsidRPr="00976E81">
        <w:rPr>
          <w:rFonts w:eastAsia="宋体" w:hAnsi="宋体" w:cs="仿宋" w:hint="eastAsia"/>
          <w:color w:val="000000" w:themeColor="text1"/>
          <w:sz w:val="28"/>
          <w:szCs w:val="28"/>
          <w:lang w:val="zh-CN"/>
        </w:rPr>
        <w:t>对修正后的报价进行确认</w:t>
      </w:r>
      <w:r w:rsidRPr="00976E81">
        <w:rPr>
          <w:rFonts w:eastAsia="宋体" w:hAnsi="宋体" w:cs="仿宋" w:hint="eastAsia"/>
          <w:color w:val="000000" w:themeColor="text1"/>
          <w:sz w:val="28"/>
          <w:szCs w:val="28"/>
          <w:lang w:val="zh-CN"/>
        </w:rPr>
        <w:t>。</w:t>
      </w:r>
    </w:p>
    <w:p w14:paraId="7EC992AC" w14:textId="0DF9D2E6" w:rsidR="002D29CA" w:rsidRPr="00976E81" w:rsidRDefault="002D29CA" w:rsidP="005C4E08">
      <w:pPr>
        <w:pStyle w:val="aff2"/>
        <w:snapToGrid w:val="0"/>
        <w:spacing w:line="400" w:lineRule="exact"/>
        <w:ind w:firstLineChars="200" w:firstLine="560"/>
        <w:rPr>
          <w:rFonts w:eastAsia="宋体" w:hAnsi="宋体"/>
          <w:color w:val="000000" w:themeColor="text1"/>
          <w:sz w:val="28"/>
          <w:szCs w:val="28"/>
          <w:lang w:val="zh-CN"/>
        </w:rPr>
      </w:pPr>
      <w:r w:rsidRPr="00976E81">
        <w:rPr>
          <w:rFonts w:eastAsia="宋体" w:hAnsi="宋体" w:cs="仿宋" w:hint="eastAsia"/>
          <w:color w:val="000000" w:themeColor="text1"/>
          <w:sz w:val="28"/>
          <w:szCs w:val="28"/>
          <w:lang w:val="zh-CN"/>
        </w:rPr>
        <w:t>不得未经澄清、说明或者更正，直接将供应商</w:t>
      </w:r>
      <w:r w:rsidR="0077103B" w:rsidRPr="00976E81">
        <w:rPr>
          <w:rFonts w:eastAsia="宋体" w:hAnsi="宋体" w:cs="仿宋" w:hint="eastAsia"/>
          <w:color w:val="000000" w:themeColor="text1"/>
          <w:sz w:val="28"/>
          <w:szCs w:val="28"/>
          <w:lang w:val="zh-CN"/>
        </w:rPr>
        <w:t>施工响应文件</w:t>
      </w:r>
      <w:r w:rsidRPr="00976E81">
        <w:rPr>
          <w:rFonts w:eastAsia="宋体" w:hAnsi="宋体" w:cs="仿宋" w:hint="eastAsia"/>
          <w:color w:val="000000" w:themeColor="text1"/>
          <w:sz w:val="28"/>
          <w:szCs w:val="28"/>
          <w:lang w:val="zh-CN"/>
        </w:rPr>
        <w:t>作为无效处理。</w:t>
      </w:r>
    </w:p>
    <w:p w14:paraId="160CC167" w14:textId="358B2220" w:rsidR="002D29CA" w:rsidRPr="00976E81" w:rsidRDefault="00E444D9" w:rsidP="005C4E08">
      <w:pPr>
        <w:pStyle w:val="af5"/>
        <w:numPr>
          <w:ilvl w:val="0"/>
          <w:numId w:val="51"/>
        </w:numPr>
        <w:tabs>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蹉商</w:t>
      </w:r>
      <w:r w:rsidR="002D29CA" w:rsidRPr="00976E81">
        <w:rPr>
          <w:rFonts w:ascii="宋体" w:eastAsia="宋体" w:hAnsi="宋体" w:hint="eastAsia"/>
          <w:color w:val="000000" w:themeColor="text1"/>
          <w:sz w:val="28"/>
          <w:szCs w:val="28"/>
        </w:rPr>
        <w:t>小组对供应商已标价工程量清单的项目单价进行评审，对明显不合理的单价（如明显偏高或偏低）项目</w:t>
      </w:r>
      <w:r w:rsidR="002D29CA" w:rsidRPr="00976E81">
        <w:rPr>
          <w:rFonts w:ascii="宋体" w:eastAsia="宋体" w:hAnsi="宋体"/>
          <w:color w:val="000000" w:themeColor="text1"/>
          <w:sz w:val="28"/>
          <w:szCs w:val="28"/>
        </w:rPr>
        <w:t>,</w:t>
      </w:r>
      <w:r w:rsidR="002D29CA" w:rsidRPr="00976E81">
        <w:rPr>
          <w:rFonts w:ascii="宋体" w:eastAsia="宋体" w:hAnsi="宋体" w:hint="eastAsia"/>
          <w:color w:val="000000" w:themeColor="text1"/>
          <w:sz w:val="28"/>
          <w:szCs w:val="28"/>
        </w:rPr>
        <w:t>应在评审报告中记录，提醒采购人在签订合同时注意，并在合同履行过程中加强风险防范。</w:t>
      </w:r>
    </w:p>
    <w:p w14:paraId="5F4B701C" w14:textId="4120DC98" w:rsidR="002D29CA" w:rsidRPr="00976E8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磋商小组在对</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的有效性、完整性和响应程度进行审查时，可以要求供应商对</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的范围或者改变</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的实质性内容。</w:t>
      </w:r>
    </w:p>
    <w:p w14:paraId="6C18D1E3" w14:textId="3FCBCE1C" w:rsidR="002D29CA" w:rsidRPr="00976E8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磋商小组要求供应商澄清、说明或者更正</w:t>
      </w:r>
      <w:r w:rsidR="0077103B" w:rsidRPr="00976E81">
        <w:rPr>
          <w:rFonts w:eastAsia="宋体" w:hAnsi="宋体" w:cs="Times New Roman" w:hint="eastAsia"/>
          <w:color w:val="000000" w:themeColor="text1"/>
          <w:sz w:val="28"/>
          <w:szCs w:val="28"/>
        </w:rPr>
        <w:t>施工响应文件</w:t>
      </w:r>
      <w:r w:rsidRPr="00976E81">
        <w:rPr>
          <w:rFonts w:eastAsia="宋体" w:hAnsi="宋体" w:cs="Times New Roman" w:hint="eastAsia"/>
          <w:color w:val="000000" w:themeColor="text1"/>
          <w:sz w:val="28"/>
          <w:szCs w:val="28"/>
        </w:rPr>
        <w:t>应当以书面形式作出。</w:t>
      </w:r>
      <w:r w:rsidR="00D35600" w:rsidRPr="00976E81">
        <w:rPr>
          <w:rFonts w:eastAsia="宋体" w:hAnsi="宋体" w:cs="Times New Roman" w:hint="eastAsia"/>
          <w:color w:val="000000" w:themeColor="text1"/>
          <w:sz w:val="28"/>
          <w:szCs w:val="28"/>
        </w:rPr>
        <w:t>供应商的澄清、说明或者更正</w:t>
      </w:r>
      <w:r w:rsidR="00D35600" w:rsidRPr="00976E81">
        <w:rPr>
          <w:rFonts w:eastAsia="宋体" w:hAnsi="宋体" w:hint="eastAsia"/>
          <w:color w:val="000000" w:themeColor="text1"/>
          <w:sz w:val="28"/>
          <w:szCs w:val="28"/>
        </w:rPr>
        <w:t>应加盖供应商（法定名称）电子签章</w:t>
      </w:r>
      <w:r w:rsidR="00D35600" w:rsidRPr="00976E81">
        <w:rPr>
          <w:rFonts w:eastAsia="宋体" w:hAnsi="宋体" w:cs="Times New Roman" w:hint="eastAsia"/>
          <w:color w:val="000000" w:themeColor="text1"/>
          <w:sz w:val="28"/>
          <w:szCs w:val="28"/>
        </w:rPr>
        <w:t>。</w:t>
      </w:r>
    </w:p>
    <w:p w14:paraId="0F38EB00" w14:textId="77777777" w:rsidR="002D29CA" w:rsidRPr="00976E8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磋商小组应当积极履行澄清、说明或者更正的职责，不得滥用权力。</w:t>
      </w:r>
    </w:p>
    <w:p w14:paraId="49794390" w14:textId="791BDECE" w:rsidR="00CE5A22" w:rsidRPr="00976E81"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976E81"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color w:val="000000" w:themeColor="text1"/>
          <w:sz w:val="28"/>
          <w:szCs w:val="28"/>
        </w:rPr>
      </w:pPr>
      <w:r w:rsidRPr="00976E81">
        <w:rPr>
          <w:rFonts w:eastAsia="宋体" w:hAnsi="宋体" w:cs="Times New Roman" w:hint="eastAsia"/>
          <w:color w:val="000000" w:themeColor="text1"/>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976E81"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976E81" w:rsidRDefault="00CE5A22" w:rsidP="000C3BCA">
            <w:pPr>
              <w:snapToGrid w:val="0"/>
              <w:spacing w:line="360" w:lineRule="auto"/>
              <w:jc w:val="center"/>
              <w:rPr>
                <w:rFonts w:ascii="宋体" w:hAnsi="宋体"/>
                <w:b/>
                <w:color w:val="000000" w:themeColor="text1"/>
                <w:sz w:val="24"/>
                <w:szCs w:val="24"/>
              </w:rPr>
            </w:pPr>
            <w:r w:rsidRPr="00976E81">
              <w:rPr>
                <w:rFonts w:ascii="宋体" w:hAnsi="宋体" w:hint="eastAsia"/>
                <w:b/>
                <w:color w:val="000000" w:themeColor="text1"/>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976E81" w:rsidRDefault="00CE5A22" w:rsidP="000C3BCA">
            <w:pPr>
              <w:snapToGrid w:val="0"/>
              <w:spacing w:line="360" w:lineRule="auto"/>
              <w:jc w:val="center"/>
              <w:rPr>
                <w:rFonts w:ascii="宋体" w:hAnsi="宋体"/>
                <w:b/>
                <w:color w:val="000000" w:themeColor="text1"/>
                <w:sz w:val="24"/>
                <w:szCs w:val="24"/>
              </w:rPr>
            </w:pPr>
            <w:r w:rsidRPr="00976E81">
              <w:rPr>
                <w:rFonts w:ascii="宋体" w:hAnsi="宋体" w:hint="eastAsia"/>
                <w:b/>
                <w:color w:val="000000" w:themeColor="text1"/>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976E81" w:rsidRDefault="00CE5A22" w:rsidP="000C3BCA">
            <w:pPr>
              <w:snapToGrid w:val="0"/>
              <w:spacing w:line="360" w:lineRule="auto"/>
              <w:jc w:val="center"/>
              <w:rPr>
                <w:rFonts w:ascii="宋体" w:hAnsi="宋体"/>
                <w:b/>
                <w:color w:val="000000" w:themeColor="text1"/>
                <w:sz w:val="24"/>
                <w:szCs w:val="24"/>
              </w:rPr>
            </w:pPr>
            <w:r w:rsidRPr="00976E81">
              <w:rPr>
                <w:rFonts w:ascii="宋体" w:hAnsi="宋体" w:hint="eastAsia"/>
                <w:b/>
                <w:color w:val="000000" w:themeColor="text1"/>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976E81" w:rsidRDefault="00CE5A22" w:rsidP="000C3BCA">
            <w:pPr>
              <w:snapToGrid w:val="0"/>
              <w:spacing w:line="360" w:lineRule="auto"/>
              <w:jc w:val="center"/>
              <w:rPr>
                <w:rFonts w:ascii="宋体" w:hAnsi="宋体"/>
                <w:b/>
                <w:color w:val="000000" w:themeColor="text1"/>
                <w:sz w:val="24"/>
                <w:szCs w:val="24"/>
              </w:rPr>
            </w:pPr>
            <w:r w:rsidRPr="00976E81">
              <w:rPr>
                <w:rFonts w:ascii="宋体" w:hAnsi="宋体" w:hint="eastAsia"/>
                <w:b/>
                <w:color w:val="000000" w:themeColor="text1"/>
                <w:sz w:val="24"/>
                <w:szCs w:val="24"/>
              </w:rPr>
              <w:t>结论</w:t>
            </w:r>
          </w:p>
        </w:tc>
      </w:tr>
      <w:tr w:rsidR="00136AA2" w:rsidRPr="00976E81"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976E81"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color w:val="000000" w:themeColor="text1"/>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hint="eastAsia"/>
                <w:color w:val="000000" w:themeColor="text1"/>
              </w:rPr>
              <w:t>施工响应文件</w:t>
            </w:r>
            <w:r w:rsidRPr="00976E81">
              <w:rPr>
                <w:color w:val="000000" w:themeColor="text1"/>
              </w:rPr>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rPr>
              <w:t>除因断电、断网、系统故障或其他不可抗力等因素，导致系统无法使用外，</w:t>
            </w:r>
            <w:r w:rsidRPr="00976E81">
              <w:rPr>
                <w:rFonts w:hint="eastAsia"/>
                <w:color w:val="000000" w:themeColor="text1"/>
              </w:rPr>
              <w:t>施工响应文件</w:t>
            </w:r>
            <w:r w:rsidRPr="00976E81">
              <w:rPr>
                <w:rFonts w:ascii="宋体" w:hAnsi="宋体" w:hint="eastAsia"/>
                <w:color w:val="000000" w:themeColor="text1"/>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976E81" w:rsidRDefault="00136AA2" w:rsidP="00136AA2">
            <w:pPr>
              <w:snapToGrid w:val="0"/>
              <w:spacing w:line="360" w:lineRule="auto"/>
              <w:jc w:val="center"/>
              <w:rPr>
                <w:rFonts w:ascii="宋体" w:hAnsi="宋体"/>
                <w:color w:val="000000" w:themeColor="text1"/>
                <w:sz w:val="24"/>
                <w:szCs w:val="24"/>
              </w:rPr>
            </w:pPr>
          </w:p>
        </w:tc>
      </w:tr>
      <w:tr w:rsidR="00136AA2" w:rsidRPr="00976E81"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976E81"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color w:val="000000" w:themeColor="text1"/>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符合蹉商文件</w:t>
            </w:r>
            <w:r w:rsidRPr="00976E81">
              <w:rPr>
                <w:rFonts w:ascii="宋体" w:hAnsi="宋体"/>
                <w:color w:val="000000" w:themeColor="text1"/>
                <w:sz w:val="24"/>
                <w:szCs w:val="24"/>
              </w:rPr>
              <w:t>2.4.6.</w:t>
            </w:r>
            <w:r w:rsidRPr="00976E81">
              <w:rPr>
                <w:rFonts w:ascii="宋体" w:hAnsi="宋体" w:hint="eastAsia"/>
                <w:color w:val="000000" w:themeColor="text1"/>
                <w:sz w:val="24"/>
                <w:szCs w:val="24"/>
              </w:rPr>
              <w:t>1</w:t>
            </w:r>
            <w:r w:rsidRPr="00976E81">
              <w:rPr>
                <w:rFonts w:ascii="宋体" w:hAnsi="宋体"/>
                <w:color w:val="000000" w:themeColor="text1"/>
                <w:sz w:val="24"/>
                <w:szCs w:val="24"/>
              </w:rPr>
              <w:t>的要求</w:t>
            </w:r>
            <w:r w:rsidRPr="00976E81">
              <w:rPr>
                <w:rFonts w:ascii="宋体" w:hAnsi="宋体" w:hint="eastAsia"/>
                <w:color w:val="000000" w:themeColor="text1"/>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976E81" w:rsidRDefault="00136AA2" w:rsidP="00136AA2">
            <w:pPr>
              <w:snapToGrid w:val="0"/>
              <w:spacing w:line="360" w:lineRule="auto"/>
              <w:jc w:val="center"/>
              <w:rPr>
                <w:rFonts w:ascii="宋体" w:hAnsi="宋体"/>
                <w:color w:val="000000" w:themeColor="text1"/>
                <w:sz w:val="24"/>
                <w:szCs w:val="24"/>
              </w:rPr>
            </w:pPr>
          </w:p>
        </w:tc>
      </w:tr>
      <w:tr w:rsidR="00136AA2" w:rsidRPr="00976E81"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976E81" w:rsidRDefault="00136AA2"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color w:val="000000" w:themeColor="text1"/>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hint="eastAsia"/>
                <w:color w:val="000000" w:themeColor="text1"/>
                <w:sz w:val="24"/>
                <w:szCs w:val="24"/>
              </w:rPr>
              <w:t>施工响应文件</w:t>
            </w:r>
            <w:r w:rsidRPr="00976E81">
              <w:rPr>
                <w:color w:val="000000" w:themeColor="text1"/>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976E81" w:rsidRDefault="00136AA2" w:rsidP="00433D1A">
            <w:pPr>
              <w:snapToGrid w:val="0"/>
              <w:spacing w:before="100" w:beforeAutospacing="1" w:after="100" w:afterAutospacing="1" w:line="400" w:lineRule="exact"/>
              <w:rPr>
                <w:rFonts w:ascii="宋体" w:hAnsi="宋体"/>
                <w:color w:val="000000" w:themeColor="text1"/>
                <w:sz w:val="24"/>
                <w:szCs w:val="24"/>
              </w:rPr>
            </w:pPr>
            <w:r w:rsidRPr="00976E81">
              <w:rPr>
                <w:rFonts w:hint="eastAsia"/>
                <w:color w:val="000000" w:themeColor="text1"/>
                <w:sz w:val="24"/>
                <w:szCs w:val="24"/>
              </w:rPr>
              <w:t>施工响应文件加盖有供应商（法定名称）电子签章</w:t>
            </w:r>
            <w:r w:rsidRPr="00976E81">
              <w:rPr>
                <w:color w:val="000000" w:themeColor="text1"/>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976E81" w:rsidRDefault="00136AA2" w:rsidP="00136AA2">
            <w:pPr>
              <w:snapToGrid w:val="0"/>
              <w:spacing w:line="360" w:lineRule="auto"/>
              <w:jc w:val="center"/>
              <w:rPr>
                <w:rFonts w:ascii="宋体" w:hAnsi="宋体"/>
                <w:color w:val="000000" w:themeColor="text1"/>
                <w:sz w:val="24"/>
                <w:szCs w:val="24"/>
              </w:rPr>
            </w:pPr>
          </w:p>
        </w:tc>
      </w:tr>
      <w:tr w:rsidR="001379B0" w:rsidRPr="00976E81"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976E81"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hint="eastAsia"/>
                <w:color w:val="000000" w:themeColor="text1"/>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976E81" w:rsidRDefault="001379B0" w:rsidP="00433D1A">
            <w:pPr>
              <w:snapToGrid w:val="0"/>
              <w:spacing w:before="100" w:beforeAutospacing="1" w:after="100" w:afterAutospacing="1" w:line="400" w:lineRule="exact"/>
              <w:rPr>
                <w:color w:val="000000" w:themeColor="text1"/>
                <w:sz w:val="24"/>
                <w:szCs w:val="24"/>
              </w:rPr>
            </w:pPr>
            <w:r w:rsidRPr="00976E81">
              <w:rPr>
                <w:rFonts w:ascii="宋体" w:hAnsi="宋体" w:hint="eastAsia"/>
                <w:color w:val="000000" w:themeColor="text1"/>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976E81" w:rsidRDefault="001379B0" w:rsidP="00433D1A">
            <w:pPr>
              <w:snapToGrid w:val="0"/>
              <w:spacing w:before="100" w:beforeAutospacing="1" w:after="100" w:afterAutospacing="1" w:line="400" w:lineRule="exact"/>
              <w:rPr>
                <w:color w:val="000000" w:themeColor="text1"/>
                <w:sz w:val="24"/>
                <w:szCs w:val="24"/>
              </w:rPr>
            </w:pPr>
            <w:r w:rsidRPr="00976E81">
              <w:rPr>
                <w:rFonts w:ascii="宋体" w:hAnsi="宋体" w:hint="eastAsia"/>
                <w:color w:val="000000" w:themeColor="text1"/>
                <w:sz w:val="24"/>
                <w:szCs w:val="24"/>
              </w:rPr>
              <w:t>符合磋商文件</w:t>
            </w:r>
            <w:r w:rsidRPr="00976E81">
              <w:rPr>
                <w:rFonts w:ascii="宋体" w:hAnsi="宋体"/>
                <w:color w:val="000000" w:themeColor="text1"/>
                <w:sz w:val="24"/>
                <w:szCs w:val="24"/>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976E81" w:rsidRDefault="001379B0" w:rsidP="001379B0">
            <w:pPr>
              <w:snapToGrid w:val="0"/>
              <w:spacing w:line="360" w:lineRule="auto"/>
              <w:jc w:val="center"/>
              <w:rPr>
                <w:rFonts w:ascii="宋体" w:hAnsi="宋体"/>
                <w:color w:val="000000" w:themeColor="text1"/>
                <w:sz w:val="24"/>
                <w:szCs w:val="24"/>
              </w:rPr>
            </w:pPr>
          </w:p>
        </w:tc>
      </w:tr>
      <w:tr w:rsidR="001379B0" w:rsidRPr="00976E81"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Pr="00976E81"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hint="eastAsia"/>
                <w:color w:val="000000" w:themeColor="text1"/>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976E81" w:rsidRDefault="001379B0"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976E81" w:rsidRDefault="001379B0"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976E81" w:rsidRDefault="001379B0" w:rsidP="001379B0">
            <w:pPr>
              <w:snapToGrid w:val="0"/>
              <w:spacing w:line="360" w:lineRule="auto"/>
              <w:jc w:val="center"/>
              <w:rPr>
                <w:rFonts w:ascii="宋体" w:hAnsi="宋体"/>
                <w:color w:val="000000" w:themeColor="text1"/>
                <w:sz w:val="24"/>
                <w:szCs w:val="24"/>
              </w:rPr>
            </w:pPr>
          </w:p>
        </w:tc>
      </w:tr>
      <w:tr w:rsidR="001379B0" w:rsidRPr="00976E81"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976E81" w:rsidRDefault="001379B0"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color w:val="000000" w:themeColor="text1"/>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976E81" w:rsidRDefault="001379B0"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976E81" w:rsidRDefault="001379B0"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976E81" w:rsidRDefault="001379B0" w:rsidP="001379B0">
            <w:pPr>
              <w:snapToGrid w:val="0"/>
              <w:spacing w:line="360" w:lineRule="auto"/>
              <w:jc w:val="center"/>
              <w:rPr>
                <w:rFonts w:ascii="宋体" w:hAnsi="宋体"/>
                <w:color w:val="000000" w:themeColor="text1"/>
                <w:sz w:val="24"/>
                <w:szCs w:val="24"/>
              </w:rPr>
            </w:pPr>
          </w:p>
        </w:tc>
      </w:tr>
      <w:tr w:rsidR="007413FF" w:rsidRPr="00976E81"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Pr="00976E81"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hint="eastAsia"/>
                <w:color w:val="000000" w:themeColor="text1"/>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976E81" w:rsidRDefault="007413FF"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976E81" w:rsidRDefault="007413FF"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976E81" w:rsidRDefault="007413FF" w:rsidP="007413FF">
            <w:pPr>
              <w:snapToGrid w:val="0"/>
              <w:spacing w:line="360" w:lineRule="auto"/>
              <w:jc w:val="center"/>
              <w:rPr>
                <w:rFonts w:ascii="宋体" w:hAnsi="宋体"/>
                <w:color w:val="000000" w:themeColor="text1"/>
                <w:sz w:val="24"/>
                <w:szCs w:val="24"/>
              </w:rPr>
            </w:pPr>
          </w:p>
        </w:tc>
      </w:tr>
      <w:tr w:rsidR="007413FF" w:rsidRPr="00976E81"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976E81" w:rsidRDefault="007413FF" w:rsidP="00433D1A">
            <w:pPr>
              <w:snapToGrid w:val="0"/>
              <w:spacing w:before="100" w:beforeAutospacing="1" w:after="100" w:afterAutospacing="1" w:line="400" w:lineRule="exact"/>
              <w:jc w:val="center"/>
              <w:rPr>
                <w:rFonts w:ascii="宋体" w:hAnsi="宋体"/>
                <w:color w:val="000000" w:themeColor="text1"/>
                <w:sz w:val="24"/>
                <w:szCs w:val="24"/>
              </w:rPr>
            </w:pPr>
            <w:r w:rsidRPr="00976E81">
              <w:rPr>
                <w:rFonts w:ascii="宋体" w:hAnsi="宋体"/>
                <w:color w:val="000000" w:themeColor="text1"/>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77777777" w:rsidR="007413FF" w:rsidRPr="00976E81" w:rsidRDefault="007413FF" w:rsidP="00433D1A">
            <w:pPr>
              <w:snapToGrid w:val="0"/>
              <w:spacing w:before="100" w:beforeAutospacing="1" w:after="100" w:afterAutospacing="1" w:line="400" w:lineRule="exact"/>
              <w:rPr>
                <w:rFonts w:ascii="宋体" w:hAnsi="宋体"/>
                <w:color w:val="000000" w:themeColor="text1"/>
                <w:sz w:val="24"/>
                <w:szCs w:val="24"/>
              </w:rPr>
            </w:pPr>
            <w:r w:rsidRPr="00976E81">
              <w:rPr>
                <w:rFonts w:ascii="宋体" w:hAnsi="宋体" w:hint="eastAsia"/>
                <w:color w:val="000000" w:themeColor="text1"/>
                <w:sz w:val="24"/>
                <w:szCs w:val="24"/>
              </w:rPr>
              <w:t>已标价工程量清单</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976E81"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976E81">
              <w:rPr>
                <w:rFonts w:ascii="宋体" w:eastAsia="宋体" w:hAnsi="宋体" w:hint="eastAsia"/>
                <w:color w:val="000000" w:themeColor="text1"/>
                <w:sz w:val="24"/>
                <w:szCs w:val="24"/>
              </w:rPr>
              <w:t>供应商提交的首次施工响应文件中已标价工程量清单未出现蹉商文件“供应商须知附表”中第７项规定情形；</w:t>
            </w:r>
          </w:p>
          <w:p w14:paraId="5E2DD61C" w14:textId="73157B76" w:rsidR="007413FF" w:rsidRPr="00976E81"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976E81">
              <w:rPr>
                <w:rFonts w:ascii="宋体" w:eastAsia="宋体" w:hAnsi="宋体" w:hint="eastAsia"/>
                <w:color w:val="000000" w:themeColor="text1"/>
                <w:sz w:val="24"/>
                <w:szCs w:val="24"/>
              </w:rPr>
              <w:t>供应商提交的首次施工响应文件中供应商已标价工程量清单符合蹉商文件2.4.3报价货币及报价要求。</w:t>
            </w:r>
          </w:p>
          <w:p w14:paraId="1F91EAEA" w14:textId="4EFDAD51" w:rsidR="007413FF" w:rsidRPr="00976E81"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color w:val="000000" w:themeColor="text1"/>
                <w:sz w:val="24"/>
                <w:szCs w:val="24"/>
              </w:rPr>
            </w:pPr>
            <w:r w:rsidRPr="00976E81">
              <w:rPr>
                <w:rFonts w:ascii="宋体" w:eastAsia="宋体" w:hAnsi="宋体" w:hint="eastAsia"/>
                <w:color w:val="000000" w:themeColor="text1"/>
                <w:sz w:val="24"/>
                <w:szCs w:val="24"/>
              </w:rPr>
              <w:t>蹉商小组对供应商已标价工程量清单进行算术性复核时，如需进行修正的，供应商按蹉商文件要求确认修正后的报价。</w:t>
            </w:r>
            <w:r w:rsidR="00433D1A" w:rsidRPr="00976E81">
              <w:rPr>
                <w:rFonts w:ascii="宋体" w:hAnsi="宋体" w:hint="eastAsia"/>
                <w:color w:val="000000" w:themeColor="text1"/>
                <w:szCs w:val="28"/>
              </w:rPr>
              <w:t>【说明：上传已标价</w:t>
            </w:r>
            <w:r w:rsidR="00433D1A" w:rsidRPr="00976E81">
              <w:rPr>
                <w:rFonts w:ascii="宋体" w:hAnsi="宋体"/>
                <w:color w:val="000000" w:themeColor="text1"/>
                <w:szCs w:val="28"/>
              </w:rPr>
              <w:t>的工程量清单</w:t>
            </w:r>
            <w:r w:rsidR="00433D1A" w:rsidRPr="00976E81">
              <w:rPr>
                <w:rFonts w:ascii="宋体" w:hAnsi="宋体" w:hint="eastAsia"/>
                <w:color w:val="000000" w:themeColor="text1"/>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976E81" w:rsidRDefault="007413FF" w:rsidP="007413FF">
            <w:pPr>
              <w:snapToGrid w:val="0"/>
              <w:spacing w:line="360" w:lineRule="auto"/>
              <w:jc w:val="center"/>
              <w:rPr>
                <w:rFonts w:ascii="宋体" w:hAnsi="宋体"/>
                <w:color w:val="000000" w:themeColor="text1"/>
                <w:sz w:val="24"/>
                <w:szCs w:val="24"/>
              </w:rPr>
            </w:pPr>
          </w:p>
        </w:tc>
      </w:tr>
    </w:tbl>
    <w:p w14:paraId="631CE0CF" w14:textId="1FFCA0A9" w:rsidR="00CE5A22" w:rsidRPr="00976E81"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以上每一项结论均为“通过”的，则供应商的</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通过符合性审查，才能允许其参加最后报价；如有任意一项结论为“不通过”的，则供应商的</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按无效</w:t>
      </w:r>
      <w:r w:rsidR="0077103B" w:rsidRPr="00976E81">
        <w:rPr>
          <w:rFonts w:ascii="宋体" w:eastAsia="宋体" w:hAnsi="宋体" w:hint="eastAsia"/>
          <w:color w:val="000000" w:themeColor="text1"/>
          <w:sz w:val="28"/>
          <w:szCs w:val="28"/>
        </w:rPr>
        <w:t>施工响应文件</w:t>
      </w:r>
      <w:r w:rsidRPr="00976E81">
        <w:rPr>
          <w:rFonts w:ascii="宋体" w:eastAsia="宋体" w:hAnsi="宋体" w:hint="eastAsia"/>
          <w:color w:val="000000" w:themeColor="text1"/>
          <w:sz w:val="28"/>
          <w:szCs w:val="28"/>
        </w:rPr>
        <w:t>处理，不允许其参加最后报价。如果蹉商小组认为供应商有任意一项不通过的，应在评审报告中载明不通过的具体原因。</w:t>
      </w:r>
    </w:p>
    <w:p w14:paraId="65E944E1" w14:textId="13CEDC53" w:rsidR="00CE5A22" w:rsidRPr="00976E81"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lastRenderedPageBreak/>
        <w:t>蹉商</w:t>
      </w:r>
      <w:r w:rsidR="00CE5A22" w:rsidRPr="00976E81">
        <w:rPr>
          <w:rFonts w:ascii="宋体" w:eastAsia="宋体" w:hAnsi="宋体" w:hint="eastAsia"/>
          <w:color w:val="000000" w:themeColor="text1"/>
          <w:sz w:val="28"/>
          <w:szCs w:val="28"/>
        </w:rPr>
        <w:t>小组符合性审查结束后，应当出具符合性审查报告，确定参加最后报价的供应商名单。</w:t>
      </w:r>
      <w:r w:rsidR="00924900" w:rsidRPr="00976E81">
        <w:rPr>
          <w:rFonts w:ascii="宋体" w:eastAsia="宋体" w:hAnsi="宋体" w:hint="eastAsia"/>
          <w:color w:val="000000" w:themeColor="text1"/>
          <w:sz w:val="28"/>
          <w:szCs w:val="28"/>
        </w:rPr>
        <w:t>区公资交易中心</w:t>
      </w:r>
      <w:r w:rsidR="00CE5A22" w:rsidRPr="00976E81">
        <w:rPr>
          <w:rFonts w:ascii="宋体" w:eastAsia="宋体" w:hAnsi="宋体" w:hint="eastAsia"/>
          <w:color w:val="000000" w:themeColor="text1"/>
          <w:sz w:val="28"/>
          <w:szCs w:val="28"/>
        </w:rPr>
        <w:t>将通过和未通过符合性审查的供应商名单以及未通过符合性审查的原因</w:t>
      </w:r>
      <w:r w:rsidR="00F03E95" w:rsidRPr="00976E81">
        <w:rPr>
          <w:rFonts w:ascii="宋体" w:eastAsia="宋体" w:hAnsi="宋体" w:hint="eastAsia"/>
          <w:color w:val="000000" w:themeColor="text1"/>
          <w:sz w:val="28"/>
          <w:szCs w:val="28"/>
        </w:rPr>
        <w:t>（以短信、站内信、电话、“政府采购云平台”等任一方式）</w:t>
      </w:r>
      <w:r w:rsidR="008857F2" w:rsidRPr="00976E81">
        <w:rPr>
          <w:rFonts w:ascii="宋体" w:eastAsia="宋体" w:hAnsi="宋体" w:hint="eastAsia"/>
          <w:color w:val="000000" w:themeColor="text1"/>
          <w:sz w:val="28"/>
          <w:szCs w:val="28"/>
        </w:rPr>
        <w:t>通知</w:t>
      </w:r>
      <w:r w:rsidR="00F03E95" w:rsidRPr="00976E81">
        <w:rPr>
          <w:rFonts w:ascii="宋体" w:eastAsia="宋体" w:hAnsi="宋体" w:hint="eastAsia"/>
          <w:color w:val="000000" w:themeColor="text1"/>
          <w:sz w:val="28"/>
          <w:szCs w:val="28"/>
        </w:rPr>
        <w:t>所有递交施工响应文件的供应商</w:t>
      </w:r>
      <w:r w:rsidR="00CE5A22" w:rsidRPr="00976E81">
        <w:rPr>
          <w:rFonts w:ascii="宋体" w:eastAsia="宋体" w:hAnsi="宋体" w:hint="eastAsia"/>
          <w:color w:val="000000" w:themeColor="text1"/>
          <w:sz w:val="28"/>
          <w:szCs w:val="28"/>
        </w:rPr>
        <w:t>。</w:t>
      </w:r>
    </w:p>
    <w:p w14:paraId="41046A38" w14:textId="194BDE64" w:rsidR="00CE5A22" w:rsidRPr="00976E81"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通过符合性审查的供应商不足三家的，本次采购活动终止，并发布终止竞争性</w:t>
      </w:r>
      <w:r w:rsidR="005F72AE" w:rsidRPr="00976E81">
        <w:rPr>
          <w:rFonts w:ascii="宋体" w:eastAsia="宋体" w:hAnsi="宋体" w:hint="eastAsia"/>
          <w:color w:val="000000" w:themeColor="text1"/>
          <w:sz w:val="28"/>
          <w:szCs w:val="28"/>
        </w:rPr>
        <w:t>蹉商</w:t>
      </w:r>
      <w:r w:rsidRPr="00976E81">
        <w:rPr>
          <w:rFonts w:ascii="宋体" w:eastAsia="宋体" w:hAnsi="宋体" w:hint="eastAsia"/>
          <w:color w:val="000000" w:themeColor="text1"/>
          <w:sz w:val="28"/>
          <w:szCs w:val="28"/>
        </w:rPr>
        <w:t>公告。</w:t>
      </w:r>
    </w:p>
    <w:p w14:paraId="47221481" w14:textId="2806AC4E" w:rsidR="00CE5A22" w:rsidRPr="00976E81" w:rsidRDefault="00CE5A22" w:rsidP="005C4E08">
      <w:pPr>
        <w:pStyle w:val="aff2"/>
        <w:tabs>
          <w:tab w:val="left" w:pos="1134"/>
        </w:tabs>
        <w:snapToGrid w:val="0"/>
        <w:spacing w:line="400" w:lineRule="exact"/>
        <w:ind w:firstLineChars="200" w:firstLine="562"/>
        <w:rPr>
          <w:rFonts w:eastAsia="宋体" w:hAnsi="宋体"/>
          <w:b/>
          <w:color w:val="000000" w:themeColor="text1"/>
          <w:sz w:val="28"/>
          <w:szCs w:val="28"/>
        </w:rPr>
      </w:pPr>
      <w:r w:rsidRPr="00976E81">
        <w:rPr>
          <w:rFonts w:eastAsia="宋体" w:hAnsi="宋体" w:hint="eastAsia"/>
          <w:b/>
          <w:color w:val="000000" w:themeColor="text1"/>
          <w:sz w:val="28"/>
          <w:szCs w:val="28"/>
        </w:rPr>
        <w:t>特别说明：</w:t>
      </w:r>
      <w:r w:rsidR="005F72AE" w:rsidRPr="00976E81">
        <w:rPr>
          <w:rFonts w:eastAsia="宋体" w:hAnsi="宋体" w:hint="eastAsia"/>
          <w:b/>
          <w:color w:val="000000" w:themeColor="text1"/>
          <w:sz w:val="28"/>
          <w:szCs w:val="28"/>
        </w:rPr>
        <w:t>蹉商</w:t>
      </w:r>
      <w:r w:rsidRPr="00976E81">
        <w:rPr>
          <w:rFonts w:eastAsia="宋体" w:hAnsi="宋体" w:hint="eastAsia"/>
          <w:b/>
          <w:color w:val="000000" w:themeColor="text1"/>
          <w:sz w:val="28"/>
          <w:szCs w:val="28"/>
        </w:rPr>
        <w:t>文件中要求提供复印件的证明材料的，包含原件的影印件或复印件。</w:t>
      </w:r>
    </w:p>
    <w:p w14:paraId="2695EF8D" w14:textId="61D0AE08" w:rsidR="00CE5A22" w:rsidRPr="00976E81" w:rsidRDefault="00645F80" w:rsidP="00645F80">
      <w:pPr>
        <w:pStyle w:val="2"/>
        <w:tabs>
          <w:tab w:val="left" w:pos="993"/>
        </w:tabs>
        <w:spacing w:before="0" w:after="0" w:line="400" w:lineRule="exact"/>
        <w:jc w:val="both"/>
        <w:rPr>
          <w:color w:val="000000" w:themeColor="text1"/>
        </w:rPr>
      </w:pPr>
      <w:bookmarkStart w:id="97" w:name="_Toc83392651"/>
      <w:r w:rsidRPr="00976E81">
        <w:rPr>
          <w:rFonts w:hint="eastAsia"/>
          <w:color w:val="000000" w:themeColor="text1"/>
        </w:rPr>
        <w:t>5.4</w:t>
      </w:r>
      <w:r w:rsidR="00CE5A22" w:rsidRPr="00976E81">
        <w:rPr>
          <w:rFonts w:hint="eastAsia"/>
          <w:color w:val="000000" w:themeColor="text1"/>
        </w:rPr>
        <w:t>最后报价审查</w:t>
      </w:r>
      <w:bookmarkEnd w:id="97"/>
    </w:p>
    <w:p w14:paraId="6113B6C2" w14:textId="38C1357C" w:rsidR="00CE5A22" w:rsidRPr="00976E8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磋商结束后，磋商小组应当要求</w:t>
      </w:r>
      <w:r w:rsidR="00184C51" w:rsidRPr="00976E81">
        <w:rPr>
          <w:rFonts w:ascii="宋体" w:hAnsi="宋体" w:hint="eastAsia"/>
          <w:color w:val="000000" w:themeColor="text1"/>
          <w:sz w:val="28"/>
          <w:szCs w:val="28"/>
        </w:rPr>
        <w:t>所有实质性响应的供应商在规定时间内进行最后报价或者多轮报价后再最后报价。磋商小组</w:t>
      </w:r>
      <w:r w:rsidR="00184C51" w:rsidRPr="00976E81">
        <w:rPr>
          <w:rFonts w:ascii="宋体" w:hAnsi="宋体"/>
          <w:color w:val="000000" w:themeColor="text1"/>
          <w:sz w:val="28"/>
          <w:szCs w:val="28"/>
        </w:rPr>
        <w:t>开启报价后，供应商应随时关注“</w:t>
      </w:r>
      <w:r w:rsidR="00184C51" w:rsidRPr="00976E81">
        <w:rPr>
          <w:rFonts w:ascii="宋体" w:hAnsi="宋体" w:hint="eastAsia"/>
          <w:color w:val="000000" w:themeColor="text1"/>
          <w:sz w:val="28"/>
          <w:szCs w:val="28"/>
        </w:rPr>
        <w:t>政府</w:t>
      </w:r>
      <w:r w:rsidR="00184C51" w:rsidRPr="00976E81">
        <w:rPr>
          <w:rFonts w:ascii="宋体" w:hAnsi="宋体"/>
          <w:color w:val="000000" w:themeColor="text1"/>
          <w:sz w:val="28"/>
          <w:szCs w:val="28"/>
        </w:rPr>
        <w:t>采购</w:t>
      </w:r>
      <w:r w:rsidR="00184C51" w:rsidRPr="00976E81">
        <w:rPr>
          <w:rFonts w:ascii="宋体" w:hAnsi="宋体" w:hint="eastAsia"/>
          <w:color w:val="000000" w:themeColor="text1"/>
          <w:sz w:val="28"/>
          <w:szCs w:val="28"/>
        </w:rPr>
        <w:t>云</w:t>
      </w:r>
      <w:r w:rsidR="00184C51" w:rsidRPr="00976E81">
        <w:rPr>
          <w:rFonts w:ascii="宋体" w:hAnsi="宋体"/>
          <w:color w:val="000000" w:themeColor="text1"/>
          <w:sz w:val="28"/>
          <w:szCs w:val="28"/>
        </w:rPr>
        <w:t>平台”</w:t>
      </w:r>
      <w:r w:rsidR="00184C51" w:rsidRPr="00976E81">
        <w:rPr>
          <w:rFonts w:ascii="宋体" w:hAnsi="宋体" w:hint="eastAsia"/>
          <w:color w:val="000000" w:themeColor="text1"/>
          <w:sz w:val="28"/>
          <w:szCs w:val="28"/>
        </w:rPr>
        <w:t>站内信息或</w:t>
      </w:r>
      <w:r w:rsidR="00184C51" w:rsidRPr="00976E81">
        <w:rPr>
          <w:rFonts w:ascii="宋体" w:hAnsi="宋体"/>
          <w:color w:val="000000" w:themeColor="text1"/>
          <w:sz w:val="28"/>
          <w:szCs w:val="28"/>
        </w:rPr>
        <w:t>短信提醒，</w:t>
      </w:r>
      <w:r w:rsidR="00184C51" w:rsidRPr="00976E81">
        <w:rPr>
          <w:rFonts w:ascii="宋体" w:hAnsi="宋体" w:hint="eastAsia"/>
          <w:color w:val="000000" w:themeColor="text1"/>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976E81">
        <w:rPr>
          <w:rFonts w:ascii="宋体" w:hAnsi="宋体"/>
          <w:color w:val="000000" w:themeColor="text1"/>
          <w:sz w:val="28"/>
          <w:szCs w:val="28"/>
        </w:rPr>
        <w:t>并</w:t>
      </w:r>
      <w:r w:rsidR="00184C51" w:rsidRPr="00976E81">
        <w:rPr>
          <w:rFonts w:ascii="宋体" w:hAnsi="宋体" w:hint="eastAsia"/>
          <w:color w:val="000000" w:themeColor="text1"/>
          <w:sz w:val="28"/>
          <w:szCs w:val="28"/>
        </w:rPr>
        <w:t>签章</w:t>
      </w:r>
      <w:r w:rsidR="00184C51" w:rsidRPr="00976E81">
        <w:rPr>
          <w:rFonts w:ascii="宋体" w:hAnsi="宋体"/>
          <w:color w:val="000000" w:themeColor="text1"/>
          <w:sz w:val="28"/>
          <w:szCs w:val="28"/>
        </w:rPr>
        <w:t>后</w:t>
      </w:r>
      <w:r w:rsidR="00184C51" w:rsidRPr="00976E81">
        <w:rPr>
          <w:rFonts w:ascii="宋体" w:hAnsi="宋体" w:hint="eastAsia"/>
          <w:color w:val="000000" w:themeColor="text1"/>
          <w:sz w:val="28"/>
          <w:szCs w:val="28"/>
        </w:rPr>
        <w:t>递交。报价</w:t>
      </w:r>
      <w:r w:rsidR="00184C51" w:rsidRPr="00976E81">
        <w:rPr>
          <w:rFonts w:ascii="宋体" w:hAnsi="宋体"/>
          <w:color w:val="000000" w:themeColor="text1"/>
          <w:sz w:val="28"/>
          <w:szCs w:val="28"/>
        </w:rPr>
        <w:t>时间截止后，系统</w:t>
      </w:r>
      <w:r w:rsidR="00184C51" w:rsidRPr="00976E81">
        <w:rPr>
          <w:rFonts w:ascii="宋体" w:hAnsi="宋体" w:hint="eastAsia"/>
          <w:color w:val="000000" w:themeColor="text1"/>
          <w:sz w:val="28"/>
          <w:szCs w:val="28"/>
        </w:rPr>
        <w:t>统一</w:t>
      </w:r>
      <w:r w:rsidR="00184C51" w:rsidRPr="00976E81">
        <w:rPr>
          <w:rFonts w:ascii="宋体" w:hAnsi="宋体"/>
          <w:color w:val="000000" w:themeColor="text1"/>
          <w:sz w:val="28"/>
          <w:szCs w:val="28"/>
        </w:rPr>
        <w:t>公布报价。</w:t>
      </w:r>
      <w:r w:rsidR="00184C51" w:rsidRPr="00976E81">
        <w:rPr>
          <w:rFonts w:ascii="宋体" w:hAnsi="宋体" w:hint="eastAsia"/>
          <w:color w:val="000000" w:themeColor="text1"/>
          <w:sz w:val="28"/>
          <w:szCs w:val="28"/>
        </w:rPr>
        <w:t>提示：供应商未按时登录不见面开标系统，未在报价</w:t>
      </w:r>
      <w:r w:rsidR="00184C51" w:rsidRPr="00976E81">
        <w:rPr>
          <w:rFonts w:ascii="宋体" w:hAnsi="宋体"/>
          <w:color w:val="000000" w:themeColor="text1"/>
          <w:sz w:val="28"/>
          <w:szCs w:val="28"/>
        </w:rPr>
        <w:t>截止时间内</w:t>
      </w:r>
      <w:r w:rsidR="00184C51" w:rsidRPr="00976E81">
        <w:rPr>
          <w:rFonts w:ascii="宋体" w:hAnsi="宋体" w:hint="eastAsia"/>
          <w:color w:val="000000" w:themeColor="text1"/>
          <w:sz w:val="28"/>
          <w:szCs w:val="28"/>
        </w:rPr>
        <w:t>递交</w:t>
      </w:r>
      <w:r w:rsidR="00184C51" w:rsidRPr="00976E81">
        <w:rPr>
          <w:rFonts w:ascii="宋体" w:hAnsi="宋体"/>
          <w:color w:val="000000" w:themeColor="text1"/>
          <w:sz w:val="28"/>
          <w:szCs w:val="28"/>
        </w:rPr>
        <w:t>报价</w:t>
      </w:r>
      <w:r w:rsidR="00184C51" w:rsidRPr="00976E81">
        <w:rPr>
          <w:rFonts w:ascii="宋体" w:hAnsi="宋体" w:hint="eastAsia"/>
          <w:color w:val="000000" w:themeColor="text1"/>
          <w:sz w:val="28"/>
          <w:szCs w:val="28"/>
        </w:rPr>
        <w:t>或未按要求进行报价的，</w:t>
      </w:r>
      <w:r w:rsidR="00184C51" w:rsidRPr="00976E81">
        <w:rPr>
          <w:rFonts w:ascii="宋体" w:hAnsi="宋体"/>
          <w:color w:val="000000" w:themeColor="text1"/>
          <w:sz w:val="28"/>
          <w:szCs w:val="28"/>
        </w:rPr>
        <w:t>视为供应商</w:t>
      </w:r>
      <w:r w:rsidR="00184C51" w:rsidRPr="00976E81">
        <w:rPr>
          <w:rFonts w:ascii="宋体" w:hAnsi="宋体" w:hint="eastAsia"/>
          <w:color w:val="000000" w:themeColor="text1"/>
          <w:sz w:val="28"/>
          <w:szCs w:val="28"/>
        </w:rPr>
        <w:t>响应无效，由供应商自行承担不利后果。</w:t>
      </w:r>
    </w:p>
    <w:p w14:paraId="43E88371" w14:textId="0EF8AE62" w:rsidR="00CE5A22" w:rsidRPr="00976E8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已提交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的供应商，在提交最后报价之前，可以根据磋商情况退出磋商，供应商的磋商保证金在成交结果公布后无息原路径退还。</w:t>
      </w:r>
    </w:p>
    <w:p w14:paraId="4A0752DA" w14:textId="5360F93B" w:rsidR="00CE5A22" w:rsidRPr="00976E81"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供应商未按磋商小组要求在规定时间内提交最后报价的，视为其退出磋商</w:t>
      </w:r>
      <w:r w:rsidR="00CE5A22" w:rsidRPr="00976E81">
        <w:rPr>
          <w:rFonts w:ascii="宋体" w:hAnsi="宋体" w:hint="eastAsia"/>
          <w:color w:val="000000" w:themeColor="text1"/>
          <w:sz w:val="28"/>
          <w:szCs w:val="28"/>
        </w:rPr>
        <w:t>。</w:t>
      </w:r>
    </w:p>
    <w:p w14:paraId="16025601" w14:textId="77777777" w:rsidR="00CE5A22" w:rsidRPr="00976E8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《最后报价表》一旦递交后，供应商不得以任何理由撤回。</w:t>
      </w:r>
    </w:p>
    <w:p w14:paraId="72AA31E9" w14:textId="43A9A198" w:rsidR="00CE5A22" w:rsidRPr="00976E8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cs="宋体" w:hint="eastAsia"/>
          <w:color w:val="000000" w:themeColor="text1"/>
          <w:sz w:val="28"/>
          <w:szCs w:val="28"/>
        </w:rPr>
        <w:t>供应商的最后报价由</w:t>
      </w:r>
      <w:r w:rsidRPr="00976E81">
        <w:rPr>
          <w:rFonts w:ascii="宋体" w:hAnsi="宋体" w:hint="eastAsia"/>
          <w:color w:val="000000" w:themeColor="text1"/>
          <w:sz w:val="28"/>
          <w:szCs w:val="28"/>
        </w:rPr>
        <w:t>磋商小组</w:t>
      </w:r>
      <w:r w:rsidR="00AE572A" w:rsidRPr="00976E81">
        <w:rPr>
          <w:rFonts w:ascii="宋体" w:hAnsi="宋体" w:cs="宋体" w:hint="eastAsia"/>
          <w:color w:val="000000" w:themeColor="text1"/>
          <w:sz w:val="28"/>
          <w:szCs w:val="28"/>
        </w:rPr>
        <w:t>在</w:t>
      </w:r>
      <w:r w:rsidR="00AE572A" w:rsidRPr="00976E81">
        <w:rPr>
          <w:rFonts w:ascii="宋体" w:hAnsi="宋体" w:hint="eastAsia"/>
          <w:color w:val="000000" w:themeColor="text1"/>
          <w:sz w:val="28"/>
          <w:szCs w:val="28"/>
        </w:rPr>
        <w:t>“政府采购云平台”公布</w:t>
      </w:r>
      <w:r w:rsidRPr="00976E81">
        <w:rPr>
          <w:rFonts w:ascii="宋体" w:hAnsi="宋体" w:cs="宋体" w:hint="eastAsia"/>
          <w:color w:val="000000" w:themeColor="text1"/>
          <w:sz w:val="28"/>
          <w:szCs w:val="28"/>
        </w:rPr>
        <w:t>。</w:t>
      </w:r>
    </w:p>
    <w:p w14:paraId="0649B7C7" w14:textId="77777777" w:rsidR="00CE5A22" w:rsidRPr="00976E8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最后报价为有效报价应符合下列条件：</w:t>
      </w:r>
    </w:p>
    <w:p w14:paraId="551BF1A2" w14:textId="77777777" w:rsidR="00CE5A22" w:rsidRPr="00976E8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供应商所提供的最后报价是在规定的时间内提交。</w:t>
      </w:r>
    </w:p>
    <w:p w14:paraId="2C11B15D" w14:textId="15399F0B" w:rsidR="00CE5A22" w:rsidRPr="00976E8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供应商的最后报价</w:t>
      </w:r>
      <w:r w:rsidR="00AE572A" w:rsidRPr="00976E81">
        <w:rPr>
          <w:rFonts w:ascii="宋体" w:hAnsi="宋体" w:cs="宋体" w:hint="eastAsia"/>
          <w:color w:val="000000" w:themeColor="text1"/>
          <w:sz w:val="28"/>
          <w:szCs w:val="28"/>
        </w:rPr>
        <w:t>应加盖供应商（法定名称）电子签章</w:t>
      </w:r>
      <w:r w:rsidRPr="00976E81">
        <w:rPr>
          <w:rFonts w:ascii="宋体" w:hAnsi="宋体" w:cs="宋体" w:hint="eastAsia"/>
          <w:color w:val="000000" w:themeColor="text1"/>
          <w:sz w:val="28"/>
          <w:szCs w:val="28"/>
        </w:rPr>
        <w:t>。</w:t>
      </w:r>
    </w:p>
    <w:p w14:paraId="3DCE0AA3" w14:textId="77777777" w:rsidR="00CE5A22" w:rsidRPr="00976E8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供应商的最后报价符合磋商文件的要求。</w:t>
      </w:r>
    </w:p>
    <w:p w14:paraId="18B641FF" w14:textId="77777777" w:rsidR="00CE5A22" w:rsidRPr="00976E81"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最后报价唯一，且不高于最高限价。</w:t>
      </w:r>
    </w:p>
    <w:p w14:paraId="7B33793F" w14:textId="15F4C615" w:rsidR="001E3BAA" w:rsidRPr="00976E81"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cs="宋体" w:hint="eastAsia"/>
          <w:color w:val="000000" w:themeColor="text1"/>
          <w:sz w:val="28"/>
          <w:szCs w:val="28"/>
        </w:rPr>
        <w:lastRenderedPageBreak/>
        <w:t>在未提高</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中承诺的工程实质</w:t>
      </w:r>
      <w:r w:rsidRPr="00976E81">
        <w:rPr>
          <w:rFonts w:ascii="宋体" w:hAnsi="宋体" w:cs="宋体"/>
          <w:color w:val="000000" w:themeColor="text1"/>
          <w:sz w:val="28"/>
          <w:szCs w:val="28"/>
        </w:rPr>
        <w:t>性要求</w:t>
      </w:r>
      <w:r w:rsidRPr="00976E81">
        <w:rPr>
          <w:rFonts w:ascii="宋体" w:hAnsi="宋体" w:cs="宋体" w:hint="eastAsia"/>
          <w:color w:val="000000" w:themeColor="text1"/>
          <w:sz w:val="28"/>
          <w:szCs w:val="28"/>
        </w:rPr>
        <w:t>的情况下，最后报价不得高于对该项目之前的报价，否则，</w:t>
      </w:r>
      <w:r w:rsidR="00151DCB" w:rsidRPr="00976E81">
        <w:rPr>
          <w:rFonts w:ascii="宋体" w:hAnsi="宋体" w:cs="宋体" w:hint="eastAsia"/>
          <w:color w:val="000000" w:themeColor="text1"/>
          <w:sz w:val="28"/>
          <w:szCs w:val="28"/>
        </w:rPr>
        <w:t>蹉商</w:t>
      </w:r>
      <w:r w:rsidRPr="00976E81">
        <w:rPr>
          <w:rFonts w:ascii="宋体" w:hAnsi="宋体" w:cs="宋体" w:hint="eastAsia"/>
          <w:color w:val="000000" w:themeColor="text1"/>
          <w:sz w:val="28"/>
          <w:szCs w:val="28"/>
        </w:rPr>
        <w:t>小组应当对其</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按无效处理。</w:t>
      </w:r>
      <w:r w:rsidR="00151DCB" w:rsidRPr="00976E81">
        <w:rPr>
          <w:rFonts w:ascii="宋体" w:hAnsi="宋体" w:cs="宋体" w:hint="eastAsia"/>
          <w:color w:val="000000" w:themeColor="text1"/>
          <w:sz w:val="28"/>
          <w:szCs w:val="28"/>
        </w:rPr>
        <w:t>蹉商</w:t>
      </w:r>
      <w:r w:rsidRPr="00976E81">
        <w:rPr>
          <w:rFonts w:ascii="宋体" w:hAnsi="宋体" w:cs="宋体" w:hint="eastAsia"/>
          <w:color w:val="000000" w:themeColor="text1"/>
          <w:sz w:val="28"/>
          <w:szCs w:val="28"/>
        </w:rPr>
        <w:t>小组根据</w:t>
      </w:r>
      <w:r w:rsidR="00151DCB" w:rsidRPr="00976E81">
        <w:rPr>
          <w:rFonts w:ascii="宋体" w:hAnsi="宋体" w:cs="宋体" w:hint="eastAsia"/>
          <w:color w:val="000000" w:themeColor="text1"/>
          <w:sz w:val="28"/>
          <w:szCs w:val="28"/>
        </w:rPr>
        <w:t>蹉商</w:t>
      </w:r>
      <w:r w:rsidRPr="00976E81">
        <w:rPr>
          <w:rFonts w:ascii="宋体" w:hAnsi="宋体" w:cs="宋体" w:hint="eastAsia"/>
          <w:color w:val="000000" w:themeColor="text1"/>
          <w:sz w:val="28"/>
          <w:szCs w:val="28"/>
        </w:rPr>
        <w:t>文件中规定认</w:t>
      </w:r>
      <w:r w:rsidRPr="00976E81">
        <w:rPr>
          <w:rFonts w:ascii="宋体" w:hAnsi="宋体" w:cs="宋体"/>
          <w:color w:val="000000" w:themeColor="text1"/>
          <w:sz w:val="28"/>
          <w:szCs w:val="28"/>
        </w:rPr>
        <w:t>为</w:t>
      </w:r>
      <w:r w:rsidRPr="00976E81">
        <w:rPr>
          <w:rFonts w:ascii="宋体" w:hAnsi="宋体" w:cs="宋体" w:hint="eastAsia"/>
          <w:color w:val="000000" w:themeColor="text1"/>
          <w:sz w:val="28"/>
          <w:szCs w:val="28"/>
        </w:rPr>
        <w:t>供应商最后报价低于成本价，在</w:t>
      </w:r>
      <w:r w:rsidR="00151DCB" w:rsidRPr="00976E81">
        <w:rPr>
          <w:rFonts w:ascii="宋体" w:hAnsi="宋体" w:cs="宋体" w:hint="eastAsia"/>
          <w:color w:val="000000" w:themeColor="text1"/>
          <w:sz w:val="28"/>
          <w:szCs w:val="28"/>
        </w:rPr>
        <w:t>蹉商</w:t>
      </w:r>
      <w:r w:rsidRPr="00976E81">
        <w:rPr>
          <w:rFonts w:ascii="宋体" w:hAnsi="宋体" w:cs="宋体" w:hint="eastAsia"/>
          <w:color w:val="000000" w:themeColor="text1"/>
          <w:sz w:val="28"/>
          <w:szCs w:val="28"/>
        </w:rPr>
        <w:t>小组发出质询函后供应商未能提供合理的成本分析和价格构成的或对质函询的解释未被</w:t>
      </w:r>
      <w:r w:rsidR="00151DCB" w:rsidRPr="00976E81">
        <w:rPr>
          <w:rFonts w:ascii="宋体" w:hAnsi="宋体" w:cs="宋体" w:hint="eastAsia"/>
          <w:color w:val="000000" w:themeColor="text1"/>
          <w:sz w:val="28"/>
          <w:szCs w:val="28"/>
        </w:rPr>
        <w:t>蹉商</w:t>
      </w:r>
      <w:r w:rsidRPr="00976E81">
        <w:rPr>
          <w:rFonts w:ascii="宋体" w:hAnsi="宋体" w:cs="宋体" w:hint="eastAsia"/>
          <w:color w:val="000000" w:themeColor="text1"/>
          <w:sz w:val="28"/>
          <w:szCs w:val="28"/>
        </w:rPr>
        <w:t>小组采信的，应按照无效</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处理</w:t>
      </w:r>
      <w:r w:rsidRPr="00976E81">
        <w:rPr>
          <w:rFonts w:ascii="宋体" w:hAnsi="宋体" w:cs="宋体"/>
          <w:color w:val="000000" w:themeColor="text1"/>
          <w:sz w:val="28"/>
          <w:szCs w:val="28"/>
        </w:rPr>
        <w:t>。</w:t>
      </w:r>
    </w:p>
    <w:p w14:paraId="748C71C4" w14:textId="00BF59F4" w:rsidR="00CE5812" w:rsidRPr="00976E81"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最后报价出现下列情况的，不需要供应商澄清，按以下原则处理：</w:t>
      </w:r>
    </w:p>
    <w:p w14:paraId="4AF571A6" w14:textId="77777777" w:rsidR="00CE5812" w:rsidRPr="00976E81"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最后报价中的大写金额和小写金额不一致的，以大写金额为准，但大写金额出现文字错误，导致金额无法判断的除外；</w:t>
      </w:r>
    </w:p>
    <w:p w14:paraId="4515DA7A" w14:textId="77777777" w:rsidR="00CE5812" w:rsidRPr="00976E81"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单价金额小数点或者百分比有明显错位的，应以总价为准，并修改单价；</w:t>
      </w:r>
    </w:p>
    <w:p w14:paraId="726B46BF" w14:textId="77777777" w:rsidR="00CE5812" w:rsidRPr="00976E81"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总价金额与按单价汇总金额不一致的，以单价汇总金额计算结果为准；</w:t>
      </w:r>
    </w:p>
    <w:p w14:paraId="1885F1B8" w14:textId="6D11B316" w:rsidR="00CE5812" w:rsidRPr="00976E81" w:rsidRDefault="00CE5812" w:rsidP="005C4E08">
      <w:pPr>
        <w:snapToGrid w:val="0"/>
        <w:spacing w:after="0" w:line="400" w:lineRule="exact"/>
        <w:ind w:firstLineChars="200" w:firstLine="560"/>
        <w:rPr>
          <w:rFonts w:ascii="宋体" w:hAnsi="宋体"/>
          <w:color w:val="000000" w:themeColor="text1"/>
          <w:sz w:val="28"/>
          <w:szCs w:val="28"/>
        </w:rPr>
      </w:pPr>
      <w:r w:rsidRPr="00976E81">
        <w:rPr>
          <w:rFonts w:ascii="宋体" w:hAnsi="宋体" w:cs="Arial" w:hint="eastAsia"/>
          <w:color w:val="000000" w:themeColor="text1"/>
          <w:sz w:val="28"/>
          <w:szCs w:val="28"/>
        </w:rPr>
        <w:t>同时出现两种以上不一致的，按照前款规定的顺序修正。修正后的</w:t>
      </w:r>
      <w:r w:rsidRPr="00976E81">
        <w:rPr>
          <w:rFonts w:ascii="宋体" w:hAnsi="宋体" w:hint="eastAsia"/>
          <w:color w:val="000000" w:themeColor="text1"/>
          <w:sz w:val="28"/>
          <w:szCs w:val="28"/>
        </w:rPr>
        <w:t>最后</w:t>
      </w:r>
      <w:r w:rsidRPr="00976E81">
        <w:rPr>
          <w:rFonts w:ascii="宋体" w:hAnsi="宋体" w:cs="Arial" w:hint="eastAsia"/>
          <w:color w:val="000000" w:themeColor="text1"/>
          <w:sz w:val="28"/>
          <w:szCs w:val="28"/>
        </w:rPr>
        <w:t>报价</w:t>
      </w:r>
      <w:r w:rsidR="00AE572A" w:rsidRPr="00976E81">
        <w:rPr>
          <w:rFonts w:ascii="宋体" w:hAnsi="宋体" w:cs="Arial" w:hint="eastAsia"/>
          <w:color w:val="000000" w:themeColor="text1"/>
          <w:sz w:val="28"/>
          <w:szCs w:val="28"/>
        </w:rPr>
        <w:t>经</w:t>
      </w:r>
      <w:r w:rsidR="00AE572A" w:rsidRPr="00976E81">
        <w:rPr>
          <w:rFonts w:cs="Arial" w:hint="eastAsia"/>
          <w:color w:val="000000" w:themeColor="text1"/>
          <w:sz w:val="28"/>
          <w:szCs w:val="28"/>
        </w:rPr>
        <w:t>加盖供应商（法定名称）电子签章后产生约束力，</w:t>
      </w:r>
      <w:r w:rsidRPr="00976E81">
        <w:rPr>
          <w:rFonts w:ascii="宋体" w:hAnsi="宋体" w:cs="Arial" w:hint="eastAsia"/>
          <w:color w:val="000000" w:themeColor="text1"/>
          <w:sz w:val="28"/>
          <w:szCs w:val="28"/>
        </w:rPr>
        <w:t>供应商不确认的，其</w:t>
      </w:r>
      <w:r w:rsidRPr="00976E81">
        <w:rPr>
          <w:rFonts w:ascii="宋体" w:hAnsi="宋体" w:hint="eastAsia"/>
          <w:color w:val="000000" w:themeColor="text1"/>
          <w:sz w:val="28"/>
          <w:szCs w:val="28"/>
        </w:rPr>
        <w:t>最后</w:t>
      </w:r>
      <w:r w:rsidRPr="00976E81">
        <w:rPr>
          <w:rFonts w:ascii="宋体" w:hAnsi="宋体" w:cs="Arial" w:hint="eastAsia"/>
          <w:color w:val="000000" w:themeColor="text1"/>
          <w:sz w:val="28"/>
          <w:szCs w:val="28"/>
        </w:rPr>
        <w:t>报价无效。</w:t>
      </w:r>
    </w:p>
    <w:p w14:paraId="58B14FB7" w14:textId="1A564DE2" w:rsidR="00CE5812" w:rsidRPr="00976E81" w:rsidRDefault="00CE5812" w:rsidP="005C4E08">
      <w:pPr>
        <w:pStyle w:val="a0"/>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对不同语言文本</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的解释发生异议的，以中文文本为准。</w:t>
      </w:r>
    </w:p>
    <w:p w14:paraId="36A94AFE" w14:textId="10819D50" w:rsidR="00F22770" w:rsidRPr="00976E81"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价格扣除以及对失信供应商价格加成</w:t>
      </w:r>
      <w:r w:rsidR="00952885">
        <w:rPr>
          <w:rFonts w:ascii="宋体" w:hAnsi="宋体" w:hint="eastAsia"/>
          <w:color w:val="000000" w:themeColor="text1"/>
          <w:sz w:val="28"/>
          <w:szCs w:val="28"/>
        </w:rPr>
        <w:t>（本项目专门面向中小企业采购，本项不适用）</w:t>
      </w:r>
    </w:p>
    <w:p w14:paraId="79E1549B" w14:textId="58B105CC" w:rsidR="00225CFC" w:rsidRPr="00976E81" w:rsidRDefault="00225CFC" w:rsidP="00225CFC">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按照《政府采购促进中小企业发展管理办法》（财库〔2020〕46 号）等要求，对小型和微型企业的价格给予5％的优惠。</w:t>
      </w:r>
    </w:p>
    <w:p w14:paraId="27608BA4" w14:textId="1E1C5248" w:rsidR="00F22770" w:rsidRPr="00976E81"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对记入诚信档案且在有效期内的失信供应商，参加政府采购活动按照</w:t>
      </w:r>
      <w:r w:rsidRPr="00976E81">
        <w:rPr>
          <w:rFonts w:ascii="宋体" w:eastAsia="宋体" w:hAnsi="宋体"/>
          <w:color w:val="000000" w:themeColor="text1"/>
          <w:sz w:val="28"/>
          <w:szCs w:val="28"/>
        </w:rPr>
        <w:t>10%的报价加成，以加成后报价作为该供应商报价参与评审。供应商失信行为惩戒实行无限制累加制，因其失信行为进行报价加成惩戒后报价超过政府采购预算的，其施工</w:t>
      </w:r>
      <w:r w:rsidR="0077103B" w:rsidRPr="00976E81">
        <w:rPr>
          <w:rFonts w:ascii="宋体" w:eastAsia="宋体" w:hAnsi="宋体"/>
          <w:color w:val="000000" w:themeColor="text1"/>
          <w:sz w:val="28"/>
          <w:szCs w:val="28"/>
        </w:rPr>
        <w:t>施工响应文件</w:t>
      </w:r>
      <w:r w:rsidRPr="00976E81">
        <w:rPr>
          <w:rFonts w:ascii="宋体" w:eastAsia="宋体" w:hAnsi="宋体"/>
          <w:color w:val="000000" w:themeColor="text1"/>
          <w:sz w:val="28"/>
          <w:szCs w:val="28"/>
        </w:rPr>
        <w:t>按照无效处理。</w:t>
      </w:r>
    </w:p>
    <w:p w14:paraId="39CDC89D" w14:textId="4710BE54" w:rsidR="00CE5A22" w:rsidRPr="00976E81"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有效最后报价的供应商不足</w:t>
      </w:r>
      <w:r w:rsidR="00151DCB" w:rsidRPr="00976E81">
        <w:rPr>
          <w:rFonts w:ascii="宋体" w:hAnsi="宋体" w:hint="eastAsia"/>
          <w:color w:val="000000" w:themeColor="text1"/>
          <w:sz w:val="28"/>
          <w:szCs w:val="28"/>
        </w:rPr>
        <w:t>三</w:t>
      </w:r>
      <w:r w:rsidRPr="00976E81">
        <w:rPr>
          <w:rFonts w:ascii="宋体" w:hAnsi="宋体" w:hint="eastAsia"/>
          <w:color w:val="000000" w:themeColor="text1"/>
          <w:sz w:val="28"/>
          <w:szCs w:val="28"/>
        </w:rPr>
        <w:t>家的，采购失败。</w:t>
      </w:r>
    </w:p>
    <w:p w14:paraId="5F1F287D" w14:textId="44AE6872" w:rsidR="00CE5812" w:rsidRPr="00976E81" w:rsidRDefault="00645F80" w:rsidP="00645F80">
      <w:pPr>
        <w:pStyle w:val="3"/>
        <w:spacing w:after="0" w:line="400" w:lineRule="exact"/>
        <w:rPr>
          <w:color w:val="000000" w:themeColor="text1"/>
        </w:rPr>
      </w:pPr>
      <w:r w:rsidRPr="00976E81">
        <w:rPr>
          <w:rFonts w:hint="eastAsia"/>
          <w:color w:val="000000" w:themeColor="text1"/>
        </w:rPr>
        <w:t>5.5</w:t>
      </w:r>
      <w:r w:rsidR="00CE5812" w:rsidRPr="00976E81">
        <w:rPr>
          <w:rFonts w:hint="eastAsia"/>
          <w:color w:val="000000" w:themeColor="text1"/>
        </w:rPr>
        <w:t>解释、澄清、说明的有关问题</w:t>
      </w:r>
    </w:p>
    <w:p w14:paraId="49612292" w14:textId="11231B30" w:rsidR="00CE5812" w:rsidRPr="00976E81"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评审过程中，磋商小组认为磋商文件有关事项表述不明确或需要说明的，可以提请</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书面解释。</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的解释不得改变磋商文件的原义或者影响公平、公正，解释事项如果涉</w:t>
      </w:r>
      <w:r w:rsidRPr="00976E81">
        <w:rPr>
          <w:rFonts w:ascii="宋体" w:hAnsi="宋体" w:hint="eastAsia"/>
          <w:color w:val="000000" w:themeColor="text1"/>
          <w:sz w:val="28"/>
          <w:szCs w:val="28"/>
        </w:rPr>
        <w:lastRenderedPageBreak/>
        <w:t>及供应商权益的以有利于供应商的原则进行解释。</w:t>
      </w:r>
    </w:p>
    <w:p w14:paraId="2E7808BE" w14:textId="60BF5F75" w:rsidR="00CE5812" w:rsidRPr="00976E81" w:rsidRDefault="00CE5812" w:rsidP="005C4E08">
      <w:pPr>
        <w:numPr>
          <w:ilvl w:val="0"/>
          <w:numId w:val="59"/>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磋商小组在对</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的有效性、完整性和响应程度进行审查时，可以要求供应商对</w:t>
      </w:r>
      <w:r w:rsidR="0077103B" w:rsidRPr="00976E81">
        <w:rPr>
          <w:rFonts w:ascii="宋体" w:hAnsi="宋体" w:hint="eastAsia"/>
          <w:color w:val="000000" w:themeColor="text1"/>
          <w:sz w:val="28"/>
          <w:szCs w:val="28"/>
        </w:rPr>
        <w:t>施工</w:t>
      </w:r>
      <w:r w:rsidRPr="00976E81">
        <w:rPr>
          <w:rFonts w:ascii="宋体" w:hAnsi="宋体" w:hint="eastAsia"/>
          <w:color w:val="000000" w:themeColor="text1"/>
          <w:sz w:val="28"/>
          <w:szCs w:val="28"/>
        </w:rPr>
        <w:t>响应文件中含义不明确、同类问题表述不一致或者有明显文字和计算错误的内容等作出必要的澄清、说明或者更正。供应商的澄清、说明或者更正不得超出</w:t>
      </w:r>
      <w:r w:rsidR="0077103B" w:rsidRPr="00976E81">
        <w:rPr>
          <w:rFonts w:ascii="宋体" w:hAnsi="宋体" w:hint="eastAsia"/>
          <w:color w:val="000000" w:themeColor="text1"/>
          <w:sz w:val="28"/>
          <w:szCs w:val="28"/>
        </w:rPr>
        <w:t>施工</w:t>
      </w:r>
      <w:r w:rsidRPr="00976E81">
        <w:rPr>
          <w:rFonts w:ascii="宋体" w:hAnsi="宋体" w:hint="eastAsia"/>
          <w:color w:val="000000" w:themeColor="text1"/>
          <w:sz w:val="28"/>
          <w:szCs w:val="28"/>
        </w:rPr>
        <w:t>响应文件的范围或者改变</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的实质性内容。</w:t>
      </w:r>
    </w:p>
    <w:p w14:paraId="28BDED36" w14:textId="0872AC58" w:rsidR="005C2440" w:rsidRPr="00976E81" w:rsidRDefault="005C2440" w:rsidP="000E6CED">
      <w:pPr>
        <w:pStyle w:val="a0"/>
        <w:spacing w:before="100" w:beforeAutospacing="1" w:after="100" w:afterAutospacing="1" w:line="400" w:lineRule="exact"/>
        <w:ind w:firstLineChars="200" w:firstLine="562"/>
        <w:contextualSpacing/>
        <w:rPr>
          <w:color w:val="000000" w:themeColor="text1"/>
        </w:rPr>
      </w:pPr>
      <w:r w:rsidRPr="00976E81">
        <w:rPr>
          <w:rFonts w:ascii="宋体" w:hAnsi="宋体" w:hint="eastAsia"/>
          <w:b/>
          <w:color w:val="000000" w:themeColor="text1"/>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14:paraId="29D70C40" w14:textId="77777777" w:rsidR="00CE5812" w:rsidRPr="00976E81" w:rsidRDefault="00CE5812" w:rsidP="000E6CED">
      <w:pPr>
        <w:tabs>
          <w:tab w:val="left" w:pos="851"/>
        </w:tabs>
        <w:spacing w:before="100" w:beforeAutospacing="1" w:after="100" w:afterAutospacing="1" w:line="400" w:lineRule="exact"/>
        <w:ind w:firstLineChars="200" w:firstLine="562"/>
        <w:contextualSpacing/>
        <w:rPr>
          <w:rFonts w:ascii="宋体" w:hAnsi="宋体"/>
          <w:b/>
          <w:color w:val="000000" w:themeColor="text1"/>
          <w:sz w:val="28"/>
          <w:szCs w:val="28"/>
        </w:rPr>
      </w:pPr>
      <w:r w:rsidRPr="00976E81">
        <w:rPr>
          <w:rFonts w:ascii="宋体" w:hAnsi="宋体" w:hint="eastAsia"/>
          <w:b/>
          <w:color w:val="000000" w:themeColor="text1"/>
          <w:sz w:val="28"/>
          <w:szCs w:val="28"/>
        </w:rPr>
        <w:t>磋商小组应当积极履行澄清、说明或者更正的职责，不得滥用权力。</w:t>
      </w:r>
    </w:p>
    <w:p w14:paraId="43A0EF65" w14:textId="4A16A14D" w:rsidR="00250475" w:rsidRPr="00976E81" w:rsidRDefault="00645F80" w:rsidP="00645F80">
      <w:pPr>
        <w:pStyle w:val="2"/>
        <w:tabs>
          <w:tab w:val="left" w:pos="993"/>
        </w:tabs>
        <w:spacing w:before="0" w:after="0" w:line="400" w:lineRule="exact"/>
        <w:jc w:val="both"/>
        <w:rPr>
          <w:color w:val="000000" w:themeColor="text1"/>
        </w:rPr>
      </w:pPr>
      <w:bookmarkStart w:id="98" w:name="_Toc83392652"/>
      <w:r w:rsidRPr="00976E81">
        <w:rPr>
          <w:rFonts w:hint="eastAsia"/>
          <w:color w:val="000000" w:themeColor="text1"/>
        </w:rPr>
        <w:t>5.6</w:t>
      </w:r>
      <w:r w:rsidR="00872345" w:rsidRPr="00976E81">
        <w:rPr>
          <w:rFonts w:hint="eastAsia"/>
          <w:color w:val="000000" w:themeColor="text1"/>
        </w:rPr>
        <w:t>比较与评价</w:t>
      </w:r>
      <w:bookmarkEnd w:id="98"/>
    </w:p>
    <w:p w14:paraId="530D5ED9" w14:textId="11957EBD"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由磋商小组采用综合评分法对提交最后报价的供应商的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和最后报价进行综合评分，具体要求详见本章综合评分部分。</w:t>
      </w:r>
    </w:p>
    <w:p w14:paraId="3E6BA883" w14:textId="10AEA05E" w:rsidR="00740399" w:rsidRPr="00976E81" w:rsidRDefault="00645F80" w:rsidP="00645F80">
      <w:pPr>
        <w:pStyle w:val="2"/>
        <w:tabs>
          <w:tab w:val="left" w:pos="993"/>
        </w:tabs>
        <w:spacing w:before="0" w:after="0" w:line="400" w:lineRule="exact"/>
        <w:jc w:val="both"/>
        <w:rPr>
          <w:color w:val="000000" w:themeColor="text1"/>
        </w:rPr>
      </w:pPr>
      <w:bookmarkStart w:id="99" w:name="_Toc83392653"/>
      <w:r w:rsidRPr="00976E81">
        <w:rPr>
          <w:rFonts w:hint="eastAsia"/>
          <w:color w:val="000000" w:themeColor="text1"/>
        </w:rPr>
        <w:t>5.7</w:t>
      </w:r>
      <w:r w:rsidR="00740399" w:rsidRPr="00976E81">
        <w:rPr>
          <w:rFonts w:hint="eastAsia"/>
          <w:color w:val="000000" w:themeColor="text1"/>
        </w:rPr>
        <w:t>磋商小组复核</w:t>
      </w:r>
      <w:bookmarkEnd w:id="99"/>
    </w:p>
    <w:p w14:paraId="432C70FF" w14:textId="6F0A7232" w:rsidR="00740399" w:rsidRPr="00976E81"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评审结束后，磋商小组应当进行复核，特别要对拟推荐为成交候选供应商的、报价最低的、</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被认定为无效的进行重点复核。</w:t>
      </w:r>
    </w:p>
    <w:p w14:paraId="1AF7C473" w14:textId="6C7B6A40" w:rsidR="00740399" w:rsidRPr="00976E81"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评审结果汇总完成后，磋商小组拟出具评审报告前，</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应当组织2名以上的工作人员，在采购现场监督人员的监督之下，依据有关的法律制度和采购文件对评审结果进行复核，出具复核报告。</w:t>
      </w:r>
    </w:p>
    <w:p w14:paraId="2E383324" w14:textId="77777777" w:rsidR="00740399" w:rsidRPr="00976E81" w:rsidRDefault="00740399" w:rsidP="005C4E08">
      <w:pPr>
        <w:numPr>
          <w:ilvl w:val="0"/>
          <w:numId w:val="61"/>
        </w:numPr>
        <w:tabs>
          <w:tab w:val="left" w:pos="1134"/>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评审结果汇总完成后，除下列情形外，任何人不得修改评审结果：</w:t>
      </w:r>
    </w:p>
    <w:p w14:paraId="3D0EAADE" w14:textId="77777777" w:rsidR="00740399" w:rsidRPr="00976E81"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资格性认定错误；</w:t>
      </w:r>
    </w:p>
    <w:p w14:paraId="76BDE8BA" w14:textId="77777777" w:rsidR="00740399" w:rsidRPr="00976E81"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分值汇总计算错误的；</w:t>
      </w:r>
    </w:p>
    <w:p w14:paraId="6E961EDB" w14:textId="77777777" w:rsidR="00740399" w:rsidRPr="00976E81"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分项评分超出评分标准范围的；</w:t>
      </w:r>
    </w:p>
    <w:p w14:paraId="102A97FF" w14:textId="77777777" w:rsidR="00740399" w:rsidRPr="00976E81"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磋商小组成员对客观评审因素评分不一致的；</w:t>
      </w:r>
    </w:p>
    <w:p w14:paraId="4D15BC6C" w14:textId="77777777" w:rsidR="00740399" w:rsidRPr="00976E81"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color w:val="000000" w:themeColor="text1"/>
          <w:sz w:val="28"/>
          <w:szCs w:val="28"/>
        </w:rPr>
      </w:pPr>
      <w:r w:rsidRPr="00976E81">
        <w:rPr>
          <w:rFonts w:ascii="宋体" w:eastAsia="宋体" w:hAnsi="宋体" w:hint="eastAsia"/>
          <w:color w:val="000000" w:themeColor="text1"/>
          <w:sz w:val="28"/>
          <w:szCs w:val="28"/>
        </w:rPr>
        <w:t>经磋商小组认定评分畸高、畸低的。</w:t>
      </w:r>
    </w:p>
    <w:p w14:paraId="55EA4A35" w14:textId="77777777" w:rsidR="00740399" w:rsidRPr="00976E81" w:rsidRDefault="00740399" w:rsidP="005C4E08">
      <w:pPr>
        <w:tabs>
          <w:tab w:val="left" w:pos="851"/>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评审报告签署前，经复核发现存在以上情形之一的，磋商小组应</w:t>
      </w:r>
      <w:r w:rsidRPr="00976E81">
        <w:rPr>
          <w:rFonts w:ascii="宋体" w:hAnsi="宋体" w:hint="eastAsia"/>
          <w:color w:val="000000" w:themeColor="text1"/>
          <w:sz w:val="28"/>
          <w:szCs w:val="28"/>
        </w:rPr>
        <w:lastRenderedPageBreak/>
        <w:t>当当场修改评审结果，并在评审报告中记载；评审报告签署后，采购人或者集中机构发现存在以上情形之一的，应当组织磋商小组会进行重新评审，重新评审改变评审结果的，书面报告本级财政部门。</w:t>
      </w:r>
    </w:p>
    <w:p w14:paraId="7345ED07" w14:textId="22DF1CA4" w:rsidR="00740399" w:rsidRPr="00976E81" w:rsidRDefault="00740399"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采购人、采购代理机构发现磋商小组未按照磋商文件规定的评审标准进行评审的，应当重新开展采购活动，并同时书面报告本级财政部门。</w:t>
      </w:r>
    </w:p>
    <w:p w14:paraId="165CEC82" w14:textId="152EBC95" w:rsidR="00250475" w:rsidRPr="00976E81" w:rsidRDefault="00645F80" w:rsidP="00645F80">
      <w:pPr>
        <w:pStyle w:val="2"/>
        <w:tabs>
          <w:tab w:val="left" w:pos="993"/>
        </w:tabs>
        <w:spacing w:before="0" w:after="0" w:line="400" w:lineRule="exact"/>
        <w:jc w:val="both"/>
        <w:rPr>
          <w:color w:val="000000" w:themeColor="text1"/>
        </w:rPr>
      </w:pPr>
      <w:bookmarkStart w:id="100" w:name="_Toc83392654"/>
      <w:r w:rsidRPr="00976E81">
        <w:rPr>
          <w:rFonts w:hint="eastAsia"/>
          <w:color w:val="000000" w:themeColor="text1"/>
        </w:rPr>
        <w:t>5.8</w:t>
      </w:r>
      <w:r w:rsidR="00872345" w:rsidRPr="00976E81">
        <w:rPr>
          <w:rFonts w:hint="eastAsia"/>
          <w:color w:val="000000" w:themeColor="text1"/>
        </w:rPr>
        <w:t>推荐成交候选供应商</w:t>
      </w:r>
      <w:bookmarkEnd w:id="100"/>
    </w:p>
    <w:p w14:paraId="42FC8592" w14:textId="052D309A"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磋商小组应当根据综合评分情况，按照评审得分由高到低顺序推荐</w:t>
      </w:r>
      <w:r w:rsidRPr="00976E81">
        <w:rPr>
          <w:rFonts w:ascii="宋体" w:hAnsi="宋体"/>
          <w:color w:val="000000" w:themeColor="text1"/>
          <w:sz w:val="28"/>
          <w:szCs w:val="28"/>
        </w:rPr>
        <w:t>3</w:t>
      </w:r>
      <w:r w:rsidRPr="00976E81">
        <w:rPr>
          <w:rFonts w:ascii="宋体" w:hAnsi="宋体" w:hint="eastAsia"/>
          <w:color w:val="000000" w:themeColor="text1"/>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976E81" w:rsidRDefault="00645F80" w:rsidP="00645F80">
      <w:pPr>
        <w:pStyle w:val="2"/>
        <w:tabs>
          <w:tab w:val="left" w:pos="993"/>
        </w:tabs>
        <w:spacing w:before="0" w:after="0" w:line="400" w:lineRule="exact"/>
        <w:jc w:val="both"/>
        <w:rPr>
          <w:color w:val="000000" w:themeColor="text1"/>
        </w:rPr>
      </w:pPr>
      <w:bookmarkStart w:id="101" w:name="_Toc83392655"/>
      <w:r w:rsidRPr="00976E81">
        <w:rPr>
          <w:rFonts w:hint="eastAsia"/>
          <w:color w:val="000000" w:themeColor="text1"/>
        </w:rPr>
        <w:t>5.9</w:t>
      </w:r>
      <w:r w:rsidR="007C7F6C" w:rsidRPr="00976E81">
        <w:rPr>
          <w:rFonts w:hint="eastAsia"/>
          <w:color w:val="000000" w:themeColor="text1"/>
        </w:rPr>
        <w:t>编写磋商报告</w:t>
      </w:r>
      <w:bookmarkEnd w:id="101"/>
    </w:p>
    <w:p w14:paraId="1D492527" w14:textId="2687F2DB"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磋商小组推荐成交候选供应商后，应向采购代理机构出具磋商报告。磋商报告应当包括以下主要内容：</w:t>
      </w:r>
    </w:p>
    <w:p w14:paraId="1A22F7ED" w14:textId="77777777"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（1）邀请供应商参加采购活动的具体方式和相关情况；</w:t>
      </w:r>
    </w:p>
    <w:p w14:paraId="4A8DFFC3" w14:textId="042DDF47"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（2）</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开启日期和地点；</w:t>
      </w:r>
    </w:p>
    <w:p w14:paraId="4499AC50" w14:textId="77777777"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（3）获取磋商文件的供应商名单和磋商小组成员名单；</w:t>
      </w:r>
    </w:p>
    <w:p w14:paraId="5674560C" w14:textId="4B1CA202"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（4）评审情况记录和说明，包括对供应商的资格审查情况、供应商</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审查情况、磋商情况、报价情况等；</w:t>
      </w:r>
    </w:p>
    <w:p w14:paraId="4815F428" w14:textId="77777777"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（5）提出的成交候选供应商的排序名单及理由。</w:t>
      </w:r>
    </w:p>
    <w:p w14:paraId="0D448EA8" w14:textId="77777777"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976E81" w:rsidRDefault="00645F80" w:rsidP="00645F80">
      <w:pPr>
        <w:pStyle w:val="2"/>
        <w:tabs>
          <w:tab w:val="left" w:pos="993"/>
        </w:tabs>
        <w:spacing w:before="0" w:after="0" w:line="400" w:lineRule="exact"/>
        <w:jc w:val="both"/>
        <w:rPr>
          <w:color w:val="000000" w:themeColor="text1"/>
        </w:rPr>
      </w:pPr>
      <w:bookmarkStart w:id="102" w:name="_Toc54948232"/>
      <w:bookmarkStart w:id="103" w:name="_Toc83392656"/>
      <w:r w:rsidRPr="00976E81">
        <w:rPr>
          <w:rFonts w:hint="eastAsia"/>
          <w:color w:val="000000" w:themeColor="text1"/>
        </w:rPr>
        <w:t>5.10</w:t>
      </w:r>
      <w:r w:rsidR="00740399" w:rsidRPr="00976E81">
        <w:rPr>
          <w:rFonts w:hint="eastAsia"/>
          <w:color w:val="000000" w:themeColor="text1"/>
        </w:rPr>
        <w:t>争议处理规则</w:t>
      </w:r>
      <w:bookmarkEnd w:id="102"/>
      <w:bookmarkEnd w:id="103"/>
    </w:p>
    <w:p w14:paraId="1A217AA1" w14:textId="7E5DDEE6" w:rsidR="00C166DC" w:rsidRPr="00976E81" w:rsidRDefault="00740399"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磋商小组在评审过程中，对于资格性审查、符合性审查、对供应商文件做无效</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处理及其他需要共同认定的事项存在争议的，应当以少数服从多数的原则做出结论，但不得违背法律法规和磋商文件规定。</w:t>
      </w:r>
      <w:r w:rsidRPr="00976E81">
        <w:rPr>
          <w:rFonts w:ascii="宋体" w:hAnsi="宋体" w:cs="Arial" w:hint="eastAsia"/>
          <w:color w:val="000000" w:themeColor="text1"/>
          <w:sz w:val="28"/>
          <w:szCs w:val="28"/>
        </w:rPr>
        <w:t>持不同意见的磋商小组成员应当在评审报告上签署不</w:t>
      </w:r>
      <w:r w:rsidRPr="00976E81">
        <w:rPr>
          <w:rFonts w:ascii="宋体" w:hAnsi="宋体" w:cs="Arial" w:hint="eastAsia"/>
          <w:color w:val="000000" w:themeColor="text1"/>
          <w:sz w:val="28"/>
          <w:szCs w:val="28"/>
        </w:rPr>
        <w:lastRenderedPageBreak/>
        <w:t>同意见及理由，否则视为同意评审报告。</w:t>
      </w:r>
      <w:r w:rsidRPr="00976E81">
        <w:rPr>
          <w:rFonts w:ascii="宋体" w:hAnsi="宋体" w:hint="eastAsia"/>
          <w:color w:val="000000" w:themeColor="text1"/>
          <w:sz w:val="28"/>
          <w:szCs w:val="28"/>
        </w:rPr>
        <w:t>持不同意见的磋商小组成员认为认定过程和结果不符合法律法规或者磋商文件规定的，应当及时向</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书面反映。</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收到书面反映后，应当书面报告采购项目同级财政部门依法处理。</w:t>
      </w:r>
    </w:p>
    <w:p w14:paraId="116A43CA" w14:textId="79A51DD3" w:rsidR="00C166DC" w:rsidRPr="00976E81" w:rsidRDefault="00645F80" w:rsidP="00645F80">
      <w:pPr>
        <w:pStyle w:val="2"/>
        <w:tabs>
          <w:tab w:val="left" w:pos="993"/>
        </w:tabs>
        <w:spacing w:before="0" w:after="0" w:line="400" w:lineRule="exact"/>
        <w:jc w:val="both"/>
        <w:rPr>
          <w:color w:val="000000" w:themeColor="text1"/>
        </w:rPr>
      </w:pPr>
      <w:bookmarkStart w:id="104" w:name="_Toc83392657"/>
      <w:r w:rsidRPr="00976E81">
        <w:rPr>
          <w:rFonts w:hint="eastAsia"/>
          <w:color w:val="000000" w:themeColor="text1"/>
        </w:rPr>
        <w:t>5.11</w:t>
      </w:r>
      <w:r w:rsidR="00C166DC" w:rsidRPr="00976E81">
        <w:rPr>
          <w:rFonts w:hint="eastAsia"/>
          <w:color w:val="000000" w:themeColor="text1"/>
        </w:rPr>
        <w:t>供应商澄清、说明</w:t>
      </w:r>
      <w:bookmarkEnd w:id="104"/>
    </w:p>
    <w:p w14:paraId="34B752EE" w14:textId="69AFA23C" w:rsidR="00C166DC" w:rsidRPr="00976E81" w:rsidRDefault="006B15EF" w:rsidP="005C4E08">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1.</w:t>
      </w:r>
      <w:r w:rsidR="00C166DC" w:rsidRPr="00976E81">
        <w:rPr>
          <w:rFonts w:ascii="宋体" w:hAnsi="宋体" w:hint="eastAsia"/>
          <w:color w:val="000000" w:themeColor="text1"/>
          <w:sz w:val="28"/>
          <w:szCs w:val="28"/>
        </w:rPr>
        <w:t>磋商小组在对</w:t>
      </w:r>
      <w:r w:rsidR="0077103B" w:rsidRPr="00976E81">
        <w:rPr>
          <w:rFonts w:ascii="宋体" w:hAnsi="宋体" w:hint="eastAsia"/>
          <w:color w:val="000000" w:themeColor="text1"/>
          <w:sz w:val="28"/>
          <w:szCs w:val="28"/>
        </w:rPr>
        <w:t>施工响应文件</w:t>
      </w:r>
      <w:r w:rsidR="00C166DC" w:rsidRPr="00976E81">
        <w:rPr>
          <w:rFonts w:ascii="宋体" w:hAnsi="宋体" w:hint="eastAsia"/>
          <w:color w:val="000000" w:themeColor="text1"/>
          <w:sz w:val="28"/>
          <w:szCs w:val="28"/>
        </w:rPr>
        <w:t>的有效性、完整性和响应程度进行审查时，可以要求供应商对</w:t>
      </w:r>
      <w:r w:rsidR="0077103B" w:rsidRPr="00976E81">
        <w:rPr>
          <w:rFonts w:ascii="宋体" w:hAnsi="宋体" w:hint="eastAsia"/>
          <w:color w:val="000000" w:themeColor="text1"/>
          <w:sz w:val="28"/>
          <w:szCs w:val="28"/>
        </w:rPr>
        <w:t>施工响应文件</w:t>
      </w:r>
      <w:r w:rsidR="00C166DC" w:rsidRPr="00976E81">
        <w:rPr>
          <w:rFonts w:ascii="宋体" w:hAnsi="宋体" w:hint="eastAsia"/>
          <w:color w:val="000000" w:themeColor="text1"/>
          <w:sz w:val="28"/>
          <w:szCs w:val="28"/>
        </w:rPr>
        <w:t>中含义不明确、同类问题表述不一致或者有明显文字和计算错误的内容等作出必要的澄清、说明或者更正。供应商的澄清、说明或者更正不得超出</w:t>
      </w:r>
      <w:r w:rsidR="0077103B" w:rsidRPr="00976E81">
        <w:rPr>
          <w:rFonts w:ascii="宋体" w:hAnsi="宋体" w:hint="eastAsia"/>
          <w:color w:val="000000" w:themeColor="text1"/>
          <w:sz w:val="28"/>
          <w:szCs w:val="28"/>
        </w:rPr>
        <w:t>施工响应文件</w:t>
      </w:r>
      <w:r w:rsidR="00C166DC" w:rsidRPr="00976E81">
        <w:rPr>
          <w:rFonts w:ascii="宋体" w:hAnsi="宋体" w:hint="eastAsia"/>
          <w:color w:val="000000" w:themeColor="text1"/>
          <w:sz w:val="28"/>
          <w:szCs w:val="28"/>
        </w:rPr>
        <w:t>的范围或者改变</w:t>
      </w:r>
      <w:r w:rsidR="0077103B" w:rsidRPr="00976E81">
        <w:rPr>
          <w:rFonts w:ascii="宋体" w:hAnsi="宋体" w:hint="eastAsia"/>
          <w:color w:val="000000" w:themeColor="text1"/>
          <w:sz w:val="28"/>
          <w:szCs w:val="28"/>
        </w:rPr>
        <w:t>施工响应文件</w:t>
      </w:r>
      <w:r w:rsidR="00C166DC" w:rsidRPr="00976E81">
        <w:rPr>
          <w:rFonts w:ascii="宋体" w:hAnsi="宋体" w:hint="eastAsia"/>
          <w:color w:val="000000" w:themeColor="text1"/>
          <w:sz w:val="28"/>
          <w:szCs w:val="28"/>
        </w:rPr>
        <w:t>的实质性内容。</w:t>
      </w:r>
    </w:p>
    <w:p w14:paraId="77F5574A" w14:textId="4FB1D006"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2</w:t>
      </w:r>
      <w:r w:rsidR="006B15EF" w:rsidRPr="00976E81">
        <w:rPr>
          <w:rFonts w:ascii="宋体" w:hAnsi="宋体"/>
          <w:color w:val="000000" w:themeColor="text1"/>
          <w:sz w:val="28"/>
          <w:szCs w:val="28"/>
        </w:rPr>
        <w:t>.</w:t>
      </w:r>
      <w:r w:rsidRPr="00976E81">
        <w:rPr>
          <w:rFonts w:ascii="宋体" w:hAnsi="宋体" w:hint="eastAsia"/>
          <w:color w:val="000000" w:themeColor="text1"/>
          <w:sz w:val="28"/>
          <w:szCs w:val="28"/>
        </w:rPr>
        <w:t>磋商小组要求供应商澄清、说明或者更正</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应当以书面形式作出。供应商的澄清、说明或者更正应</w:t>
      </w:r>
      <w:r w:rsidR="000E6CED" w:rsidRPr="00976E81">
        <w:rPr>
          <w:rFonts w:ascii="宋体" w:hAnsi="宋体" w:hint="eastAsia"/>
          <w:color w:val="000000" w:themeColor="text1"/>
          <w:sz w:val="28"/>
          <w:szCs w:val="28"/>
        </w:rPr>
        <w:t>加盖供应商（法定名称）电子签章</w:t>
      </w:r>
      <w:r w:rsidRPr="00976E81">
        <w:rPr>
          <w:rFonts w:ascii="宋体" w:hAnsi="宋体" w:hint="eastAsia"/>
          <w:color w:val="000000" w:themeColor="text1"/>
          <w:sz w:val="28"/>
          <w:szCs w:val="28"/>
        </w:rPr>
        <w:t>。</w:t>
      </w:r>
    </w:p>
    <w:p w14:paraId="4B6DB79B" w14:textId="49884C5F" w:rsidR="00754DAE" w:rsidRPr="00976E81" w:rsidRDefault="00645F80" w:rsidP="00645F80">
      <w:pPr>
        <w:pStyle w:val="2"/>
        <w:tabs>
          <w:tab w:val="left" w:pos="426"/>
          <w:tab w:val="left" w:pos="567"/>
        </w:tabs>
        <w:spacing w:before="0" w:after="0" w:line="400" w:lineRule="exact"/>
        <w:jc w:val="both"/>
        <w:rPr>
          <w:color w:val="000000" w:themeColor="text1"/>
        </w:rPr>
      </w:pPr>
      <w:bookmarkStart w:id="105" w:name="_Toc54948233"/>
      <w:bookmarkStart w:id="106" w:name="_Toc83392658"/>
      <w:r w:rsidRPr="00976E81">
        <w:rPr>
          <w:rFonts w:hint="eastAsia"/>
          <w:color w:val="000000" w:themeColor="text1"/>
        </w:rPr>
        <w:t>5.12</w:t>
      </w:r>
      <w:r w:rsidR="00754DAE" w:rsidRPr="00976E81">
        <w:rPr>
          <w:rFonts w:hint="eastAsia"/>
          <w:color w:val="000000" w:themeColor="text1"/>
        </w:rPr>
        <w:t>评审办法和标准</w:t>
      </w:r>
      <w:bookmarkEnd w:id="105"/>
      <w:bookmarkEnd w:id="106"/>
    </w:p>
    <w:p w14:paraId="4B299F2F" w14:textId="1D781980" w:rsidR="00754DAE" w:rsidRPr="00976E81" w:rsidRDefault="00754DAE" w:rsidP="005C4E08">
      <w:pPr>
        <w:pStyle w:val="aff2"/>
        <w:snapToGrid w:val="0"/>
        <w:spacing w:line="400" w:lineRule="exact"/>
        <w:ind w:firstLineChars="200" w:firstLine="560"/>
        <w:rPr>
          <w:rFonts w:eastAsia="宋体" w:hAnsi="宋体"/>
          <w:color w:val="000000" w:themeColor="text1"/>
          <w:sz w:val="28"/>
          <w:szCs w:val="28"/>
        </w:rPr>
      </w:pPr>
      <w:r w:rsidRPr="00976E81">
        <w:rPr>
          <w:rFonts w:eastAsia="宋体" w:hAnsi="宋体" w:hint="eastAsia"/>
          <w:color w:val="000000" w:themeColor="text1"/>
          <w:sz w:val="28"/>
          <w:szCs w:val="28"/>
        </w:rPr>
        <w:t>一、由磋商小组根据磋商文件的要求采用相同的评审程序、评分办法及标准对提交最后报价的供应商的</w:t>
      </w:r>
      <w:r w:rsidR="0077103B" w:rsidRPr="00976E81">
        <w:rPr>
          <w:rFonts w:eastAsia="宋体" w:hAnsi="宋体" w:hint="eastAsia"/>
          <w:color w:val="000000" w:themeColor="text1"/>
          <w:sz w:val="28"/>
          <w:szCs w:val="28"/>
        </w:rPr>
        <w:t>施工响应文件</w:t>
      </w:r>
      <w:r w:rsidRPr="00976E81">
        <w:rPr>
          <w:rFonts w:eastAsia="宋体" w:hAnsi="宋体" w:hint="eastAsia"/>
          <w:color w:val="000000" w:themeColor="text1"/>
          <w:sz w:val="28"/>
          <w:szCs w:val="28"/>
        </w:rPr>
        <w:t>和最后报价进行综合评分；</w:t>
      </w:r>
    </w:p>
    <w:p w14:paraId="16CC9ACE" w14:textId="77777777" w:rsidR="00754DAE" w:rsidRPr="00976E81" w:rsidRDefault="00754DAE" w:rsidP="005C4E08">
      <w:pPr>
        <w:tabs>
          <w:tab w:val="left" w:pos="1155"/>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二、本次综合评分的因素是：价格、技术、服务等；</w:t>
      </w:r>
    </w:p>
    <w:p w14:paraId="425B8450" w14:textId="77777777" w:rsidR="00754DAE" w:rsidRPr="00976E81" w:rsidRDefault="00754DAE" w:rsidP="005C4E08">
      <w:pPr>
        <w:tabs>
          <w:tab w:val="left" w:pos="1155"/>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976E81" w:rsidRDefault="00645F80" w:rsidP="00645F80">
      <w:pPr>
        <w:pStyle w:val="3"/>
        <w:spacing w:after="0" w:line="400" w:lineRule="exact"/>
        <w:ind w:left="300" w:firstLine="0"/>
        <w:rPr>
          <w:color w:val="000000" w:themeColor="text1"/>
        </w:rPr>
      </w:pPr>
      <w:r w:rsidRPr="00976E81">
        <w:rPr>
          <w:rFonts w:hint="eastAsia"/>
          <w:color w:val="000000" w:themeColor="text1"/>
        </w:rPr>
        <w:t>5</w:t>
      </w:r>
      <w:r w:rsidRPr="00976E81">
        <w:rPr>
          <w:color w:val="000000" w:themeColor="text1"/>
        </w:rPr>
        <w:t>.12.1</w:t>
      </w:r>
      <w:r w:rsidR="00754DAE" w:rsidRPr="00976E81">
        <w:rPr>
          <w:rFonts w:hint="eastAsia"/>
          <w:color w:val="000000" w:themeColor="text1"/>
        </w:rPr>
        <w:t>评分办法</w:t>
      </w:r>
    </w:p>
    <w:p w14:paraId="480E7FB0" w14:textId="7C862276" w:rsidR="00754DAE" w:rsidRPr="00976E81" w:rsidRDefault="00754DAE" w:rsidP="005C4E08">
      <w:pPr>
        <w:pStyle w:val="aff2"/>
        <w:snapToGrid w:val="0"/>
        <w:spacing w:line="400" w:lineRule="exact"/>
        <w:ind w:firstLineChars="200" w:firstLine="560"/>
        <w:rPr>
          <w:rFonts w:eastAsia="宋体" w:hAnsi="宋体"/>
          <w:color w:val="000000" w:themeColor="text1"/>
          <w:sz w:val="28"/>
          <w:szCs w:val="28"/>
        </w:rPr>
      </w:pPr>
      <w:r w:rsidRPr="00976E81">
        <w:rPr>
          <w:rFonts w:eastAsia="宋体" w:hAnsi="宋体" w:hint="eastAsia"/>
          <w:color w:val="000000" w:themeColor="text1"/>
          <w:sz w:val="28"/>
          <w:szCs w:val="28"/>
        </w:rPr>
        <w:t>本次评审采用综合评分法，由磋商小组采用综合评分法对提交最后报价的供应商的</w:t>
      </w:r>
      <w:r w:rsidR="0077103B" w:rsidRPr="00976E81">
        <w:rPr>
          <w:rFonts w:eastAsia="宋体" w:hAnsi="宋体" w:hint="eastAsia"/>
          <w:color w:val="000000" w:themeColor="text1"/>
          <w:sz w:val="28"/>
          <w:szCs w:val="28"/>
        </w:rPr>
        <w:t>施工响应文件</w:t>
      </w:r>
      <w:r w:rsidRPr="00976E81">
        <w:rPr>
          <w:rFonts w:eastAsia="宋体" w:hAnsi="宋体" w:hint="eastAsia"/>
          <w:color w:val="000000" w:themeColor="text1"/>
          <w:sz w:val="28"/>
          <w:szCs w:val="28"/>
        </w:rPr>
        <w:t>和最后报价进行综合评分。综合评分法，是指</w:t>
      </w:r>
      <w:r w:rsidR="0077103B" w:rsidRPr="00976E81">
        <w:rPr>
          <w:rFonts w:eastAsia="宋体" w:hAnsi="宋体" w:hint="eastAsia"/>
          <w:color w:val="000000" w:themeColor="text1"/>
          <w:sz w:val="28"/>
          <w:szCs w:val="28"/>
        </w:rPr>
        <w:t>施工响应文件</w:t>
      </w:r>
      <w:r w:rsidRPr="00976E81">
        <w:rPr>
          <w:rFonts w:eastAsia="宋体" w:hAnsi="宋体" w:hint="eastAsia"/>
          <w:color w:val="000000" w:themeColor="text1"/>
          <w:sz w:val="28"/>
          <w:szCs w:val="28"/>
        </w:rPr>
        <w:t>满足磋商文件全部实质性要求且按评审因素的量化指标评审得分最高的供应商为成交候选供应商的评审方法。</w:t>
      </w:r>
    </w:p>
    <w:p w14:paraId="6F455129" w14:textId="77777777" w:rsidR="00754DAE" w:rsidRPr="00976E81" w:rsidRDefault="00754DAE"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评审得分＝（A</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＋A</w:t>
      </w:r>
      <w:r w:rsidRPr="00976E81">
        <w:rPr>
          <w:rFonts w:ascii="宋体" w:hAnsi="宋体" w:hint="eastAsia"/>
          <w:color w:val="000000" w:themeColor="text1"/>
          <w:sz w:val="28"/>
          <w:szCs w:val="28"/>
          <w:vertAlign w:val="subscript"/>
        </w:rPr>
        <w:t>2</w:t>
      </w:r>
      <w:r w:rsidRPr="00976E81">
        <w:rPr>
          <w:rFonts w:ascii="宋体" w:hAnsi="宋体" w:hint="eastAsia"/>
          <w:color w:val="000000" w:themeColor="text1"/>
          <w:sz w:val="28"/>
          <w:szCs w:val="28"/>
        </w:rPr>
        <w:t>＋……＋A</w:t>
      </w:r>
      <w:r w:rsidRPr="00976E81">
        <w:rPr>
          <w:rFonts w:ascii="宋体" w:hAnsi="宋体" w:hint="eastAsia"/>
          <w:color w:val="000000" w:themeColor="text1"/>
          <w:sz w:val="28"/>
          <w:szCs w:val="28"/>
          <w:vertAlign w:val="subscript"/>
        </w:rPr>
        <w:t>n</w:t>
      </w:r>
      <w:r w:rsidRPr="00976E81">
        <w:rPr>
          <w:rFonts w:ascii="宋体" w:hAnsi="宋体" w:hint="eastAsia"/>
          <w:color w:val="000000" w:themeColor="text1"/>
          <w:sz w:val="28"/>
          <w:szCs w:val="28"/>
        </w:rPr>
        <w:t>）/n</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+（B</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＋B</w:t>
      </w:r>
      <w:r w:rsidRPr="00976E81">
        <w:rPr>
          <w:rFonts w:ascii="宋体" w:hAnsi="宋体" w:hint="eastAsia"/>
          <w:color w:val="000000" w:themeColor="text1"/>
          <w:sz w:val="28"/>
          <w:szCs w:val="28"/>
          <w:vertAlign w:val="subscript"/>
        </w:rPr>
        <w:t>2</w:t>
      </w:r>
      <w:r w:rsidRPr="00976E81">
        <w:rPr>
          <w:rFonts w:ascii="宋体" w:hAnsi="宋体" w:hint="eastAsia"/>
          <w:color w:val="000000" w:themeColor="text1"/>
          <w:sz w:val="28"/>
          <w:szCs w:val="28"/>
        </w:rPr>
        <w:t>＋……＋B</w:t>
      </w:r>
      <w:r w:rsidRPr="00976E81">
        <w:rPr>
          <w:rFonts w:ascii="宋体" w:hAnsi="宋体" w:hint="eastAsia"/>
          <w:color w:val="000000" w:themeColor="text1"/>
          <w:sz w:val="28"/>
          <w:szCs w:val="28"/>
          <w:vertAlign w:val="subscript"/>
        </w:rPr>
        <w:t>n</w:t>
      </w:r>
      <w:r w:rsidRPr="00976E81">
        <w:rPr>
          <w:rFonts w:ascii="宋体" w:hAnsi="宋体" w:hint="eastAsia"/>
          <w:color w:val="000000" w:themeColor="text1"/>
          <w:sz w:val="28"/>
          <w:szCs w:val="28"/>
        </w:rPr>
        <w:t>）/ n</w:t>
      </w:r>
      <w:r w:rsidRPr="00976E81">
        <w:rPr>
          <w:rFonts w:ascii="宋体" w:hAnsi="宋体" w:hint="eastAsia"/>
          <w:color w:val="000000" w:themeColor="text1"/>
          <w:sz w:val="28"/>
          <w:szCs w:val="28"/>
          <w:vertAlign w:val="subscript"/>
        </w:rPr>
        <w:t>2</w:t>
      </w:r>
    </w:p>
    <w:p w14:paraId="51478402" w14:textId="77777777" w:rsidR="00754DAE" w:rsidRPr="00976E81" w:rsidRDefault="00754DAE" w:rsidP="005C4E08">
      <w:pPr>
        <w:spacing w:after="0" w:line="400" w:lineRule="exact"/>
        <w:ind w:firstLineChars="200" w:firstLine="560"/>
        <w:rPr>
          <w:rFonts w:ascii="宋体" w:hAnsi="宋体" w:cs="宋体"/>
          <w:color w:val="000000" w:themeColor="text1"/>
          <w:sz w:val="28"/>
          <w:szCs w:val="28"/>
        </w:rPr>
      </w:pPr>
      <w:r w:rsidRPr="00976E81">
        <w:rPr>
          <w:rFonts w:ascii="宋体" w:hAnsi="宋体" w:hint="eastAsia"/>
          <w:color w:val="000000" w:themeColor="text1"/>
          <w:sz w:val="28"/>
          <w:szCs w:val="28"/>
        </w:rPr>
        <w:t>A</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、A</w:t>
      </w:r>
      <w:r w:rsidRPr="00976E81">
        <w:rPr>
          <w:rFonts w:ascii="宋体" w:hAnsi="宋体" w:hint="eastAsia"/>
          <w:color w:val="000000" w:themeColor="text1"/>
          <w:sz w:val="28"/>
          <w:szCs w:val="28"/>
          <w:vertAlign w:val="subscript"/>
        </w:rPr>
        <w:t>2</w:t>
      </w:r>
      <w:r w:rsidRPr="00976E81">
        <w:rPr>
          <w:rFonts w:ascii="宋体" w:hAnsi="宋体" w:hint="eastAsia"/>
          <w:color w:val="000000" w:themeColor="text1"/>
          <w:sz w:val="28"/>
          <w:szCs w:val="28"/>
        </w:rPr>
        <w:t>……A</w:t>
      </w:r>
      <w:r w:rsidRPr="00976E81">
        <w:rPr>
          <w:rFonts w:ascii="宋体" w:hAnsi="宋体" w:hint="eastAsia"/>
          <w:color w:val="000000" w:themeColor="text1"/>
          <w:sz w:val="28"/>
          <w:szCs w:val="28"/>
          <w:vertAlign w:val="subscript"/>
        </w:rPr>
        <w:t>n</w:t>
      </w:r>
      <w:r w:rsidRPr="00976E81">
        <w:rPr>
          <w:rFonts w:ascii="宋体" w:hAnsi="宋体" w:hint="eastAsia"/>
          <w:color w:val="000000" w:themeColor="text1"/>
          <w:sz w:val="28"/>
          <w:szCs w:val="28"/>
        </w:rPr>
        <w:t>分别为磋商小组每个成员的打分，n</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为磋商小组人数；B</w:t>
      </w:r>
      <w:r w:rsidRPr="00976E81">
        <w:rPr>
          <w:rFonts w:ascii="宋体" w:hAnsi="宋体" w:hint="eastAsia"/>
          <w:color w:val="000000" w:themeColor="text1"/>
          <w:sz w:val="28"/>
          <w:szCs w:val="28"/>
          <w:vertAlign w:val="subscript"/>
        </w:rPr>
        <w:t>1</w:t>
      </w:r>
      <w:r w:rsidRPr="00976E81">
        <w:rPr>
          <w:rFonts w:ascii="宋体" w:hAnsi="宋体" w:hint="eastAsia"/>
          <w:color w:val="000000" w:themeColor="text1"/>
          <w:sz w:val="28"/>
          <w:szCs w:val="28"/>
        </w:rPr>
        <w:t>、B</w:t>
      </w:r>
      <w:r w:rsidRPr="00976E81">
        <w:rPr>
          <w:rFonts w:ascii="宋体" w:hAnsi="宋体" w:hint="eastAsia"/>
          <w:color w:val="000000" w:themeColor="text1"/>
          <w:sz w:val="28"/>
          <w:szCs w:val="28"/>
          <w:vertAlign w:val="subscript"/>
        </w:rPr>
        <w:t>2</w:t>
      </w:r>
      <w:r w:rsidRPr="00976E81">
        <w:rPr>
          <w:rFonts w:ascii="宋体" w:hAnsi="宋体" w:hint="eastAsia"/>
          <w:color w:val="000000" w:themeColor="text1"/>
          <w:sz w:val="28"/>
          <w:szCs w:val="28"/>
        </w:rPr>
        <w:t>＋……B</w:t>
      </w:r>
      <w:r w:rsidRPr="00976E81">
        <w:rPr>
          <w:rFonts w:ascii="宋体" w:hAnsi="宋体" w:hint="eastAsia"/>
          <w:color w:val="000000" w:themeColor="text1"/>
          <w:sz w:val="28"/>
          <w:szCs w:val="28"/>
          <w:vertAlign w:val="subscript"/>
        </w:rPr>
        <w:t>n</w:t>
      </w:r>
      <w:r w:rsidRPr="00976E81">
        <w:rPr>
          <w:rFonts w:ascii="宋体" w:hAnsi="宋体" w:hint="eastAsia"/>
          <w:color w:val="000000" w:themeColor="text1"/>
          <w:sz w:val="28"/>
          <w:szCs w:val="28"/>
        </w:rPr>
        <w:t xml:space="preserve"> 分别为每个技术类评委（含采购人代表）的打分，n</w:t>
      </w:r>
      <w:r w:rsidRPr="00976E81">
        <w:rPr>
          <w:rFonts w:ascii="宋体" w:hAnsi="宋体" w:hint="eastAsia"/>
          <w:color w:val="000000" w:themeColor="text1"/>
          <w:sz w:val="28"/>
          <w:szCs w:val="28"/>
          <w:vertAlign w:val="subscript"/>
        </w:rPr>
        <w:t>2</w:t>
      </w:r>
      <w:r w:rsidRPr="00976E81">
        <w:rPr>
          <w:rFonts w:ascii="宋体" w:hAnsi="宋体" w:hint="eastAsia"/>
          <w:color w:val="000000" w:themeColor="text1"/>
          <w:sz w:val="28"/>
          <w:szCs w:val="28"/>
        </w:rPr>
        <w:t>为</w:t>
      </w:r>
      <w:r w:rsidRPr="00976E81">
        <w:rPr>
          <w:rFonts w:ascii="宋体" w:hAnsi="宋体" w:cs="宋体" w:hint="eastAsia"/>
          <w:color w:val="000000" w:themeColor="text1"/>
          <w:sz w:val="28"/>
          <w:szCs w:val="28"/>
        </w:rPr>
        <w:t>技术类</w:t>
      </w:r>
      <w:r w:rsidRPr="00976E81">
        <w:rPr>
          <w:rFonts w:ascii="宋体" w:hAnsi="宋体" w:hint="eastAsia"/>
          <w:color w:val="000000" w:themeColor="text1"/>
          <w:sz w:val="28"/>
          <w:szCs w:val="28"/>
        </w:rPr>
        <w:t>评委（含采购人代表）人数。</w:t>
      </w:r>
    </w:p>
    <w:p w14:paraId="3FA03324" w14:textId="5CE734B2" w:rsidR="00754DAE" w:rsidRPr="00976E81" w:rsidRDefault="00645F80" w:rsidP="00645F80">
      <w:pPr>
        <w:pStyle w:val="3"/>
        <w:ind w:left="0" w:firstLine="0"/>
        <w:rPr>
          <w:color w:val="000000" w:themeColor="text1"/>
        </w:rPr>
      </w:pPr>
      <w:r w:rsidRPr="00976E81">
        <w:rPr>
          <w:rFonts w:hint="eastAsia"/>
          <w:color w:val="000000" w:themeColor="text1"/>
        </w:rPr>
        <w:t>5.12.2</w:t>
      </w:r>
      <w:r w:rsidR="00754DAE" w:rsidRPr="00976E81">
        <w:rPr>
          <w:rFonts w:hint="eastAsia"/>
          <w:color w:val="000000" w:themeColor="text1"/>
        </w:rPr>
        <w:t>评分标准</w:t>
      </w:r>
    </w:p>
    <w:p w14:paraId="2FAE1926" w14:textId="7428320B" w:rsidR="00FF1933" w:rsidRPr="00976E81" w:rsidRDefault="00FF1933" w:rsidP="00FF1933">
      <w:pPr>
        <w:rPr>
          <w:rFonts w:ascii="黑体" w:eastAsia="黑体" w:hAnsi="黑体"/>
          <w:color w:val="000000" w:themeColor="text1"/>
          <w:sz w:val="28"/>
          <w:szCs w:val="28"/>
        </w:rPr>
      </w:pPr>
      <w:r w:rsidRPr="00976E81">
        <w:rPr>
          <w:rFonts w:ascii="黑体" w:eastAsia="黑体" w:hAnsi="黑体" w:hint="eastAsia"/>
          <w:color w:val="000000" w:themeColor="text1"/>
          <w:sz w:val="28"/>
          <w:szCs w:val="28"/>
        </w:rPr>
        <w:t>评分标准</w:t>
      </w:r>
    </w:p>
    <w:tbl>
      <w:tblPr>
        <w:tblW w:w="8711" w:type="dxa"/>
        <w:jc w:val="center"/>
        <w:tblLayout w:type="fixed"/>
        <w:tblLook w:val="04A0" w:firstRow="1" w:lastRow="0" w:firstColumn="1" w:lastColumn="0" w:noHBand="0" w:noVBand="1"/>
      </w:tblPr>
      <w:tblGrid>
        <w:gridCol w:w="1014"/>
        <w:gridCol w:w="6889"/>
        <w:gridCol w:w="808"/>
      </w:tblGrid>
      <w:tr w:rsidR="000F2274" w:rsidRPr="00976E81" w14:paraId="441CAE83" w14:textId="77777777" w:rsidTr="00C21C30">
        <w:trPr>
          <w:trHeight w:val="280"/>
          <w:tblHeader/>
          <w:jc w:val="center"/>
        </w:trPr>
        <w:tc>
          <w:tcPr>
            <w:tcW w:w="1014" w:type="dxa"/>
            <w:tcBorders>
              <w:top w:val="single" w:sz="4" w:space="0" w:color="auto"/>
              <w:left w:val="single" w:sz="4" w:space="0" w:color="auto"/>
              <w:bottom w:val="single" w:sz="4" w:space="0" w:color="auto"/>
              <w:right w:val="single" w:sz="4" w:space="0" w:color="auto"/>
            </w:tcBorders>
            <w:vAlign w:val="center"/>
          </w:tcPr>
          <w:p w14:paraId="0DABD74B" w14:textId="77777777" w:rsidR="000F2274" w:rsidRPr="00976E81" w:rsidRDefault="000F2274" w:rsidP="000F2274">
            <w:pPr>
              <w:pStyle w:val="a0"/>
              <w:rPr>
                <w:b/>
                <w:bCs/>
                <w:color w:val="000000" w:themeColor="text1"/>
              </w:rPr>
            </w:pPr>
            <w:r w:rsidRPr="00976E81">
              <w:rPr>
                <w:rFonts w:hint="eastAsia"/>
                <w:b/>
                <w:bCs/>
                <w:color w:val="000000" w:themeColor="text1"/>
              </w:rPr>
              <w:lastRenderedPageBreak/>
              <w:t>评分因素及分值</w:t>
            </w:r>
          </w:p>
        </w:tc>
        <w:tc>
          <w:tcPr>
            <w:tcW w:w="6889" w:type="dxa"/>
            <w:tcBorders>
              <w:top w:val="single" w:sz="4" w:space="0" w:color="auto"/>
              <w:left w:val="nil"/>
              <w:bottom w:val="single" w:sz="4" w:space="0" w:color="auto"/>
              <w:right w:val="single" w:sz="4" w:space="0" w:color="auto"/>
            </w:tcBorders>
            <w:vAlign w:val="center"/>
          </w:tcPr>
          <w:p w14:paraId="146F1BE9" w14:textId="77777777" w:rsidR="000F2274" w:rsidRPr="00976E81" w:rsidRDefault="000F2274" w:rsidP="000F2274">
            <w:pPr>
              <w:pStyle w:val="a0"/>
              <w:rPr>
                <w:b/>
                <w:bCs/>
                <w:color w:val="000000" w:themeColor="text1"/>
              </w:rPr>
            </w:pPr>
            <w:r w:rsidRPr="00976E81">
              <w:rPr>
                <w:rFonts w:hint="eastAsia"/>
                <w:b/>
                <w:bCs/>
                <w:color w:val="000000" w:themeColor="text1"/>
              </w:rPr>
              <w:t>评分标准</w:t>
            </w:r>
          </w:p>
        </w:tc>
        <w:tc>
          <w:tcPr>
            <w:tcW w:w="808" w:type="dxa"/>
            <w:tcBorders>
              <w:top w:val="single" w:sz="4" w:space="0" w:color="auto"/>
              <w:left w:val="nil"/>
              <w:bottom w:val="single" w:sz="4" w:space="0" w:color="auto"/>
              <w:right w:val="single" w:sz="4" w:space="0" w:color="auto"/>
            </w:tcBorders>
            <w:vAlign w:val="center"/>
          </w:tcPr>
          <w:p w14:paraId="058E6DF3" w14:textId="77777777" w:rsidR="000F2274" w:rsidRPr="00976E81" w:rsidRDefault="000F2274" w:rsidP="000F2274">
            <w:pPr>
              <w:pStyle w:val="a0"/>
              <w:rPr>
                <w:b/>
                <w:bCs/>
                <w:color w:val="000000" w:themeColor="text1"/>
              </w:rPr>
            </w:pPr>
            <w:r w:rsidRPr="00976E81">
              <w:rPr>
                <w:rFonts w:hint="eastAsia"/>
                <w:b/>
                <w:bCs/>
                <w:color w:val="000000" w:themeColor="text1"/>
              </w:rPr>
              <w:t>说明</w:t>
            </w:r>
          </w:p>
        </w:tc>
      </w:tr>
      <w:tr w:rsidR="000F2274" w:rsidRPr="00976E81" w14:paraId="6E7ACE0B" w14:textId="77777777" w:rsidTr="00C21C30">
        <w:trPr>
          <w:trHeight w:val="448"/>
          <w:jc w:val="center"/>
        </w:trPr>
        <w:tc>
          <w:tcPr>
            <w:tcW w:w="1014" w:type="dxa"/>
            <w:tcBorders>
              <w:top w:val="nil"/>
              <w:left w:val="single" w:sz="4" w:space="0" w:color="auto"/>
              <w:bottom w:val="single" w:sz="4" w:space="0" w:color="auto"/>
              <w:right w:val="single" w:sz="4" w:space="0" w:color="auto"/>
            </w:tcBorders>
            <w:vAlign w:val="center"/>
          </w:tcPr>
          <w:p w14:paraId="1B5FAA03" w14:textId="77777777" w:rsidR="000F2274" w:rsidRPr="00976E81" w:rsidRDefault="000F2274" w:rsidP="000F2274">
            <w:pPr>
              <w:pStyle w:val="a0"/>
              <w:rPr>
                <w:color w:val="000000" w:themeColor="text1"/>
              </w:rPr>
            </w:pPr>
            <w:r w:rsidRPr="00976E81">
              <w:rPr>
                <w:rFonts w:hint="eastAsia"/>
                <w:color w:val="000000" w:themeColor="text1"/>
              </w:rPr>
              <w:t>报价</w:t>
            </w:r>
          </w:p>
          <w:p w14:paraId="400A0770" w14:textId="77777777" w:rsidR="000F2274" w:rsidRPr="00976E81" w:rsidRDefault="000F2274" w:rsidP="000F2274">
            <w:pPr>
              <w:pStyle w:val="a0"/>
              <w:rPr>
                <w:color w:val="000000" w:themeColor="text1"/>
              </w:rPr>
            </w:pPr>
            <w:r w:rsidRPr="00976E81">
              <w:rPr>
                <w:rFonts w:hint="eastAsia"/>
                <w:color w:val="000000" w:themeColor="text1"/>
              </w:rPr>
              <w:t>（</w:t>
            </w:r>
            <w:r w:rsidRPr="00976E81">
              <w:rPr>
                <w:rFonts w:hint="eastAsia"/>
                <w:color w:val="000000" w:themeColor="text1"/>
              </w:rPr>
              <w:t>40</w:t>
            </w:r>
            <w:r w:rsidRPr="00976E81">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5BCC1F10" w14:textId="77777777" w:rsidR="000F2274" w:rsidRPr="00976E81" w:rsidRDefault="000F2274" w:rsidP="000F2274">
            <w:pPr>
              <w:pStyle w:val="a0"/>
              <w:rPr>
                <w:color w:val="000000" w:themeColor="text1"/>
              </w:rPr>
            </w:pPr>
            <w:r w:rsidRPr="00976E81">
              <w:rPr>
                <w:rFonts w:hint="eastAsia"/>
                <w:color w:val="000000" w:themeColor="text1"/>
              </w:rPr>
              <w:t>满足磋商文件要求且最后报价最低的供应商的价格为磋商基准价，其价格分为满分。其他供应商的价格分统一按照下列公式计算：</w:t>
            </w:r>
          </w:p>
          <w:p w14:paraId="40D09EAD" w14:textId="77777777" w:rsidR="000F2274" w:rsidRPr="00976E81" w:rsidRDefault="000F2274" w:rsidP="000F2274">
            <w:pPr>
              <w:pStyle w:val="a0"/>
              <w:rPr>
                <w:color w:val="000000" w:themeColor="text1"/>
              </w:rPr>
            </w:pPr>
            <w:r w:rsidRPr="00976E81">
              <w:rPr>
                <w:rFonts w:hint="eastAsia"/>
                <w:color w:val="000000" w:themeColor="text1"/>
              </w:rPr>
              <w:t>磋商报价得分</w:t>
            </w:r>
            <w:r w:rsidRPr="00976E81">
              <w:rPr>
                <w:rFonts w:hint="eastAsia"/>
                <w:color w:val="000000" w:themeColor="text1"/>
              </w:rPr>
              <w:t>=</w:t>
            </w:r>
            <w:r w:rsidRPr="00976E81">
              <w:rPr>
                <w:rFonts w:hint="eastAsia"/>
                <w:color w:val="000000" w:themeColor="text1"/>
              </w:rPr>
              <w:t>（磋商基准价</w:t>
            </w:r>
            <w:r w:rsidRPr="00976E81">
              <w:rPr>
                <w:rFonts w:hint="eastAsia"/>
                <w:color w:val="000000" w:themeColor="text1"/>
              </w:rPr>
              <w:t>/</w:t>
            </w:r>
            <w:r w:rsidRPr="00976E81">
              <w:rPr>
                <w:rFonts w:hint="eastAsia"/>
                <w:color w:val="000000" w:themeColor="text1"/>
              </w:rPr>
              <w:t>最后磋商报价）×</w:t>
            </w:r>
            <w:r w:rsidRPr="00976E81">
              <w:rPr>
                <w:rFonts w:hint="eastAsia"/>
                <w:color w:val="000000" w:themeColor="text1"/>
              </w:rPr>
              <w:t>40</w:t>
            </w:r>
            <w:r w:rsidRPr="00976E81">
              <w:rPr>
                <w:rFonts w:hint="eastAsia"/>
                <w:color w:val="000000" w:themeColor="text1"/>
              </w:rPr>
              <w:t>。</w:t>
            </w:r>
          </w:p>
          <w:p w14:paraId="5F605988" w14:textId="036E97E1" w:rsidR="00BE4931" w:rsidRDefault="000F2274" w:rsidP="00BE4931">
            <w:pPr>
              <w:pStyle w:val="a0"/>
              <w:rPr>
                <w:color w:val="000000" w:themeColor="text1"/>
              </w:rPr>
            </w:pPr>
            <w:r w:rsidRPr="00976E81">
              <w:rPr>
                <w:rFonts w:hint="eastAsia"/>
                <w:color w:val="000000" w:themeColor="text1"/>
              </w:rPr>
              <w:t>注：</w:t>
            </w:r>
            <w:r w:rsidRPr="00976E81">
              <w:rPr>
                <w:rFonts w:hint="eastAsia"/>
                <w:color w:val="000000" w:themeColor="text1"/>
              </w:rPr>
              <w:t>1</w:t>
            </w:r>
            <w:r w:rsidRPr="00976E81">
              <w:rPr>
                <w:rFonts w:hint="eastAsia"/>
                <w:color w:val="000000" w:themeColor="text1"/>
              </w:rPr>
              <w:t>、</w:t>
            </w:r>
            <w:r w:rsidR="00BE4931">
              <w:rPr>
                <w:rFonts w:hint="eastAsia"/>
                <w:color w:val="000000" w:themeColor="text1"/>
              </w:rPr>
              <w:t>本项目专门面向中小企业</w:t>
            </w:r>
            <w:r w:rsidR="00C7004C">
              <w:rPr>
                <w:rFonts w:hint="eastAsia"/>
                <w:color w:val="000000" w:themeColor="text1"/>
              </w:rPr>
              <w:t>采购</w:t>
            </w:r>
            <w:r w:rsidR="00BE4931">
              <w:rPr>
                <w:rFonts w:hint="eastAsia"/>
                <w:color w:val="000000" w:themeColor="text1"/>
              </w:rPr>
              <w:t>，故不进行价格扣除。</w:t>
            </w:r>
          </w:p>
          <w:p w14:paraId="0278201B" w14:textId="21D40F6C" w:rsidR="000F2274" w:rsidRPr="00976E81" w:rsidRDefault="000F2274" w:rsidP="00BE4931">
            <w:pPr>
              <w:pStyle w:val="a0"/>
              <w:rPr>
                <w:color w:val="000000" w:themeColor="text1"/>
              </w:rPr>
            </w:pPr>
            <w:r w:rsidRPr="00976E81">
              <w:rPr>
                <w:color w:val="000000" w:themeColor="text1"/>
              </w:rPr>
              <w:t>2</w:t>
            </w:r>
            <w:r w:rsidRPr="00976E81">
              <w:rPr>
                <w:rFonts w:hint="eastAsia"/>
                <w:color w:val="000000" w:themeColor="text1"/>
              </w:rPr>
              <w:t>、对记入诚信档案且在有效期内的失信供应商，在参加政府采购活动中直接从总分中扣除</w:t>
            </w:r>
            <w:r w:rsidRPr="00976E81">
              <w:rPr>
                <w:rFonts w:hint="eastAsia"/>
                <w:color w:val="000000" w:themeColor="text1"/>
              </w:rPr>
              <w:t>5</w:t>
            </w:r>
            <w:r w:rsidRPr="00976E81">
              <w:rPr>
                <w:rFonts w:hint="eastAsia"/>
                <w:color w:val="000000" w:themeColor="text1"/>
              </w:rPr>
              <w:t>分</w:t>
            </w:r>
            <w:r w:rsidRPr="00976E81">
              <w:rPr>
                <w:rFonts w:hint="eastAsia"/>
                <w:color w:val="000000" w:themeColor="text1"/>
              </w:rPr>
              <w:t>/</w:t>
            </w:r>
            <w:r w:rsidRPr="00976E81">
              <w:rPr>
                <w:rFonts w:hint="eastAsia"/>
                <w:color w:val="000000" w:themeColor="text1"/>
              </w:rPr>
              <w:t>次，且供应商失信行为惩戒实行无限制累加制，直至总分扣完为止。</w:t>
            </w:r>
          </w:p>
        </w:tc>
        <w:tc>
          <w:tcPr>
            <w:tcW w:w="808" w:type="dxa"/>
            <w:tcBorders>
              <w:top w:val="single" w:sz="4" w:space="0" w:color="auto"/>
              <w:left w:val="nil"/>
              <w:bottom w:val="single" w:sz="4" w:space="0" w:color="auto"/>
              <w:right w:val="single" w:sz="4" w:space="0" w:color="auto"/>
            </w:tcBorders>
            <w:vAlign w:val="center"/>
          </w:tcPr>
          <w:p w14:paraId="55746CB2" w14:textId="77777777" w:rsidR="000F2274" w:rsidRPr="00976E81" w:rsidRDefault="000F2274" w:rsidP="000F2274">
            <w:pPr>
              <w:pStyle w:val="a0"/>
              <w:rPr>
                <w:color w:val="000000" w:themeColor="text1"/>
              </w:rPr>
            </w:pPr>
            <w:r w:rsidRPr="00976E81">
              <w:rPr>
                <w:rFonts w:hint="eastAsia"/>
                <w:color w:val="000000" w:themeColor="text1"/>
              </w:rPr>
              <w:t>共同评分因素</w:t>
            </w:r>
          </w:p>
        </w:tc>
      </w:tr>
      <w:tr w:rsidR="000F2274" w:rsidRPr="00976E81" w14:paraId="3EFE07DA" w14:textId="77777777" w:rsidTr="00C21C30">
        <w:trPr>
          <w:trHeight w:val="1438"/>
          <w:jc w:val="center"/>
        </w:trPr>
        <w:tc>
          <w:tcPr>
            <w:tcW w:w="1014" w:type="dxa"/>
            <w:tcBorders>
              <w:top w:val="nil"/>
              <w:left w:val="single" w:sz="4" w:space="0" w:color="auto"/>
              <w:bottom w:val="single" w:sz="4" w:space="0" w:color="auto"/>
              <w:right w:val="single" w:sz="4" w:space="0" w:color="auto"/>
            </w:tcBorders>
            <w:vAlign w:val="center"/>
          </w:tcPr>
          <w:p w14:paraId="783F639E" w14:textId="77777777" w:rsidR="000F2274" w:rsidRPr="00976E81" w:rsidRDefault="000F2274" w:rsidP="000F2274">
            <w:pPr>
              <w:pStyle w:val="a0"/>
              <w:rPr>
                <w:color w:val="000000" w:themeColor="text1"/>
              </w:rPr>
            </w:pPr>
            <w:r w:rsidRPr="00976E81">
              <w:rPr>
                <w:rFonts w:hint="eastAsia"/>
                <w:color w:val="000000" w:themeColor="text1"/>
              </w:rPr>
              <w:t>施工组织设计（</w:t>
            </w:r>
            <w:r w:rsidRPr="00976E81">
              <w:rPr>
                <w:rFonts w:hint="eastAsia"/>
                <w:color w:val="000000" w:themeColor="text1"/>
              </w:rPr>
              <w:t>42</w:t>
            </w:r>
            <w:r w:rsidRPr="00976E81">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32DDACB2" w14:textId="77777777" w:rsidR="000F2274" w:rsidRPr="00976E81" w:rsidRDefault="000F2274" w:rsidP="000F2274">
            <w:pPr>
              <w:pStyle w:val="a0"/>
              <w:rPr>
                <w:color w:val="000000" w:themeColor="text1"/>
              </w:rPr>
            </w:pPr>
            <w:r w:rsidRPr="00976E81">
              <w:rPr>
                <w:rFonts w:hint="eastAsia"/>
                <w:color w:val="000000" w:themeColor="text1"/>
              </w:rPr>
              <w:t>供应商提供的施工组织设计方案包含进度计划、质量保证措施、安全保证措施、资源配置计划、环保文明措施、应急预案、施工工艺内容且响应磋商文件的得</w:t>
            </w:r>
            <w:r w:rsidRPr="00976E81">
              <w:rPr>
                <w:rFonts w:hint="eastAsia"/>
                <w:color w:val="000000" w:themeColor="text1"/>
              </w:rPr>
              <w:t>42</w:t>
            </w:r>
            <w:r w:rsidRPr="00976E81">
              <w:rPr>
                <w:rFonts w:hint="eastAsia"/>
                <w:color w:val="000000" w:themeColor="text1"/>
              </w:rPr>
              <w:t>分，每缺少一项内容或有一项内容错误（内容错误指：项目名称、实施地点、涉及的规范、标准与本项目要求不一致、进度计划超期、施工组织方案与本工程实际施工内容不一致或错误）的，每缺少一项内容扣</w:t>
            </w:r>
            <w:r w:rsidRPr="00976E81">
              <w:rPr>
                <w:rFonts w:hint="eastAsia"/>
                <w:color w:val="000000" w:themeColor="text1"/>
              </w:rPr>
              <w:t>6</w:t>
            </w:r>
            <w:r w:rsidRPr="00976E81">
              <w:rPr>
                <w:rFonts w:hint="eastAsia"/>
                <w:color w:val="000000" w:themeColor="text1"/>
              </w:rPr>
              <w:t>分，每有一处错误扣</w:t>
            </w:r>
            <w:r w:rsidRPr="00976E81">
              <w:rPr>
                <w:rFonts w:hint="eastAsia"/>
                <w:color w:val="000000" w:themeColor="text1"/>
              </w:rPr>
              <w:t>3</w:t>
            </w:r>
            <w:r w:rsidRPr="00976E81">
              <w:rPr>
                <w:rFonts w:hint="eastAsia"/>
                <w:color w:val="000000" w:themeColor="text1"/>
              </w:rPr>
              <w:t>分，扣完为止。</w:t>
            </w:r>
          </w:p>
        </w:tc>
        <w:tc>
          <w:tcPr>
            <w:tcW w:w="808" w:type="dxa"/>
            <w:tcBorders>
              <w:top w:val="single" w:sz="4" w:space="0" w:color="auto"/>
              <w:left w:val="nil"/>
              <w:bottom w:val="single" w:sz="4" w:space="0" w:color="auto"/>
              <w:right w:val="single" w:sz="4" w:space="0" w:color="auto"/>
            </w:tcBorders>
            <w:vAlign w:val="center"/>
          </w:tcPr>
          <w:p w14:paraId="7D36EBB9" w14:textId="77777777" w:rsidR="000F2274" w:rsidRPr="00976E81" w:rsidRDefault="000F2274" w:rsidP="000F2274">
            <w:pPr>
              <w:pStyle w:val="a0"/>
              <w:rPr>
                <w:color w:val="000000" w:themeColor="text1"/>
              </w:rPr>
            </w:pPr>
            <w:r w:rsidRPr="00976E81">
              <w:rPr>
                <w:rFonts w:hint="eastAsia"/>
                <w:color w:val="000000" w:themeColor="text1"/>
              </w:rPr>
              <w:t>技术评分因素</w:t>
            </w:r>
          </w:p>
        </w:tc>
      </w:tr>
      <w:tr w:rsidR="000F2274" w:rsidRPr="00976E81" w14:paraId="5F2EC811" w14:textId="77777777" w:rsidTr="00C21C30">
        <w:trPr>
          <w:trHeight w:val="278"/>
          <w:jc w:val="center"/>
        </w:trPr>
        <w:tc>
          <w:tcPr>
            <w:tcW w:w="1014" w:type="dxa"/>
            <w:tcBorders>
              <w:top w:val="nil"/>
              <w:left w:val="single" w:sz="4" w:space="0" w:color="auto"/>
              <w:bottom w:val="single" w:sz="4" w:space="0" w:color="auto"/>
              <w:right w:val="single" w:sz="4" w:space="0" w:color="auto"/>
            </w:tcBorders>
            <w:vAlign w:val="center"/>
          </w:tcPr>
          <w:p w14:paraId="3280028C" w14:textId="77777777" w:rsidR="000F2274" w:rsidRPr="00976E81" w:rsidRDefault="000F2274" w:rsidP="000F2274">
            <w:pPr>
              <w:pStyle w:val="a0"/>
              <w:rPr>
                <w:color w:val="000000" w:themeColor="text1"/>
              </w:rPr>
            </w:pPr>
            <w:r w:rsidRPr="00976E81">
              <w:rPr>
                <w:rFonts w:hint="eastAsia"/>
                <w:color w:val="000000" w:themeColor="text1"/>
              </w:rPr>
              <w:t>业绩</w:t>
            </w:r>
          </w:p>
          <w:p w14:paraId="73EE9238" w14:textId="77777777" w:rsidR="000F2274" w:rsidRPr="00976E81" w:rsidRDefault="000F2274" w:rsidP="000F2274">
            <w:pPr>
              <w:pStyle w:val="a0"/>
              <w:rPr>
                <w:color w:val="000000" w:themeColor="text1"/>
              </w:rPr>
            </w:pPr>
            <w:r w:rsidRPr="00976E81">
              <w:rPr>
                <w:rFonts w:hint="eastAsia"/>
                <w:color w:val="000000" w:themeColor="text1"/>
              </w:rPr>
              <w:t>(</w:t>
            </w:r>
            <w:r w:rsidRPr="00976E81">
              <w:rPr>
                <w:color w:val="000000" w:themeColor="text1"/>
              </w:rPr>
              <w:t>12</w:t>
            </w:r>
            <w:r w:rsidRPr="00976E81">
              <w:rPr>
                <w:rFonts w:hint="eastAsia"/>
                <w:color w:val="000000" w:themeColor="text1"/>
              </w:rPr>
              <w:t>分</w:t>
            </w:r>
            <w:r w:rsidRPr="00976E81">
              <w:rPr>
                <w:rFonts w:hint="eastAsia"/>
                <w:color w:val="000000" w:themeColor="text1"/>
              </w:rPr>
              <w:t>)</w:t>
            </w:r>
          </w:p>
        </w:tc>
        <w:tc>
          <w:tcPr>
            <w:tcW w:w="6889" w:type="dxa"/>
            <w:tcBorders>
              <w:top w:val="single" w:sz="4" w:space="0" w:color="auto"/>
              <w:left w:val="nil"/>
              <w:bottom w:val="single" w:sz="4" w:space="0" w:color="auto"/>
              <w:right w:val="single" w:sz="4" w:space="0" w:color="auto"/>
            </w:tcBorders>
          </w:tcPr>
          <w:p w14:paraId="226C549F" w14:textId="77777777" w:rsidR="000F2274" w:rsidRPr="00976E81" w:rsidRDefault="000F2274" w:rsidP="000F2274">
            <w:pPr>
              <w:pStyle w:val="a0"/>
              <w:rPr>
                <w:color w:val="000000" w:themeColor="text1"/>
              </w:rPr>
            </w:pPr>
            <w:r w:rsidRPr="00976E81">
              <w:rPr>
                <w:rFonts w:hint="eastAsia"/>
                <w:color w:val="000000" w:themeColor="text1"/>
              </w:rPr>
              <w:t>供应商</w:t>
            </w:r>
            <w:r w:rsidRPr="00976E81">
              <w:rPr>
                <w:rFonts w:hint="eastAsia"/>
                <w:color w:val="000000" w:themeColor="text1"/>
              </w:rPr>
              <w:t>201</w:t>
            </w:r>
            <w:r w:rsidRPr="00976E81">
              <w:rPr>
                <w:color w:val="000000" w:themeColor="text1"/>
              </w:rPr>
              <w:t>9</w:t>
            </w:r>
            <w:r w:rsidRPr="00976E81">
              <w:rPr>
                <w:rFonts w:hint="eastAsia"/>
                <w:color w:val="000000" w:themeColor="text1"/>
              </w:rPr>
              <w:t>年</w:t>
            </w:r>
            <w:r w:rsidRPr="00976E81">
              <w:rPr>
                <w:rFonts w:hint="eastAsia"/>
                <w:color w:val="000000" w:themeColor="text1"/>
              </w:rPr>
              <w:t>1</w:t>
            </w:r>
            <w:r w:rsidRPr="00976E81">
              <w:rPr>
                <w:rFonts w:hint="eastAsia"/>
                <w:color w:val="000000" w:themeColor="text1"/>
              </w:rPr>
              <w:t>月</w:t>
            </w:r>
            <w:r w:rsidRPr="00976E81">
              <w:rPr>
                <w:rFonts w:hint="eastAsia"/>
                <w:color w:val="000000" w:themeColor="text1"/>
              </w:rPr>
              <w:t>1</w:t>
            </w:r>
            <w:r w:rsidRPr="00976E81">
              <w:rPr>
                <w:rFonts w:hint="eastAsia"/>
                <w:color w:val="000000" w:themeColor="text1"/>
              </w:rPr>
              <w:t>日（含</w:t>
            </w:r>
            <w:r w:rsidRPr="00976E81">
              <w:rPr>
                <w:rFonts w:hint="eastAsia"/>
                <w:color w:val="000000" w:themeColor="text1"/>
              </w:rPr>
              <w:t>1</w:t>
            </w:r>
            <w:r w:rsidRPr="00976E81">
              <w:rPr>
                <w:rFonts w:hint="eastAsia"/>
                <w:color w:val="000000" w:themeColor="text1"/>
              </w:rPr>
              <w:t>日）以来具有一个已完成类似项目业绩的得</w:t>
            </w:r>
            <w:r w:rsidRPr="00976E81">
              <w:rPr>
                <w:rFonts w:hint="eastAsia"/>
                <w:color w:val="000000" w:themeColor="text1"/>
              </w:rPr>
              <w:t>3</w:t>
            </w:r>
            <w:r w:rsidRPr="00976E81">
              <w:rPr>
                <w:rFonts w:hint="eastAsia"/>
                <w:color w:val="000000" w:themeColor="text1"/>
              </w:rPr>
              <w:t>分，在此基础上每增加</w:t>
            </w:r>
            <w:r w:rsidRPr="00976E81">
              <w:rPr>
                <w:rFonts w:hint="eastAsia"/>
                <w:color w:val="000000" w:themeColor="text1"/>
              </w:rPr>
              <w:t>1</w:t>
            </w:r>
            <w:r w:rsidRPr="00976E81">
              <w:rPr>
                <w:rFonts w:hint="eastAsia"/>
                <w:color w:val="000000" w:themeColor="text1"/>
              </w:rPr>
              <w:t>个加</w:t>
            </w:r>
            <w:r w:rsidRPr="00976E81">
              <w:rPr>
                <w:rFonts w:hint="eastAsia"/>
                <w:color w:val="000000" w:themeColor="text1"/>
              </w:rPr>
              <w:t>3</w:t>
            </w:r>
            <w:r w:rsidRPr="00976E81">
              <w:rPr>
                <w:rFonts w:hint="eastAsia"/>
                <w:color w:val="000000" w:themeColor="text1"/>
              </w:rPr>
              <w:t>分，最多得</w:t>
            </w:r>
            <w:r w:rsidRPr="00976E81">
              <w:rPr>
                <w:color w:val="000000" w:themeColor="text1"/>
              </w:rPr>
              <w:t>12</w:t>
            </w:r>
            <w:r w:rsidRPr="00976E81">
              <w:rPr>
                <w:rFonts w:hint="eastAsia"/>
                <w:color w:val="000000" w:themeColor="text1"/>
              </w:rPr>
              <w:t>分。（提供施工合同复印件和竣工验收报告复印件。）</w:t>
            </w:r>
          </w:p>
          <w:p w14:paraId="30F72F5B" w14:textId="77777777" w:rsidR="000F2274" w:rsidRPr="00976E81" w:rsidRDefault="000F2274" w:rsidP="000F2274">
            <w:pPr>
              <w:pStyle w:val="a0"/>
              <w:rPr>
                <w:color w:val="000000" w:themeColor="text1"/>
              </w:rPr>
            </w:pPr>
            <w:r w:rsidRPr="00976E81">
              <w:rPr>
                <w:rFonts w:hint="eastAsia"/>
                <w:color w:val="000000" w:themeColor="text1"/>
              </w:rPr>
              <w:t>类似项目是指：市政公用工程类建设项目。</w:t>
            </w:r>
          </w:p>
        </w:tc>
        <w:tc>
          <w:tcPr>
            <w:tcW w:w="808" w:type="dxa"/>
            <w:tcBorders>
              <w:top w:val="single" w:sz="4" w:space="0" w:color="auto"/>
              <w:left w:val="nil"/>
              <w:bottom w:val="single" w:sz="4" w:space="0" w:color="auto"/>
              <w:right w:val="single" w:sz="4" w:space="0" w:color="auto"/>
            </w:tcBorders>
            <w:vAlign w:val="center"/>
          </w:tcPr>
          <w:p w14:paraId="15E07680" w14:textId="77777777" w:rsidR="000F2274" w:rsidRPr="00976E81" w:rsidRDefault="000F2274" w:rsidP="000F2274">
            <w:pPr>
              <w:pStyle w:val="a0"/>
              <w:rPr>
                <w:color w:val="000000" w:themeColor="text1"/>
              </w:rPr>
            </w:pPr>
            <w:r w:rsidRPr="00976E81">
              <w:rPr>
                <w:rFonts w:hint="eastAsia"/>
                <w:color w:val="000000" w:themeColor="text1"/>
              </w:rPr>
              <w:t>共同评分因素</w:t>
            </w:r>
          </w:p>
        </w:tc>
      </w:tr>
      <w:tr w:rsidR="000F2274" w:rsidRPr="00976E81" w14:paraId="12C9CED4" w14:textId="77777777" w:rsidTr="00C21C30">
        <w:trPr>
          <w:trHeight w:val="458"/>
          <w:jc w:val="center"/>
        </w:trPr>
        <w:tc>
          <w:tcPr>
            <w:tcW w:w="1014" w:type="dxa"/>
            <w:tcBorders>
              <w:top w:val="single" w:sz="4" w:space="0" w:color="auto"/>
              <w:left w:val="single" w:sz="4" w:space="0" w:color="auto"/>
              <w:bottom w:val="single" w:sz="4" w:space="0" w:color="auto"/>
              <w:right w:val="single" w:sz="4" w:space="0" w:color="auto"/>
            </w:tcBorders>
            <w:vAlign w:val="center"/>
          </w:tcPr>
          <w:p w14:paraId="20BE1D87" w14:textId="77777777" w:rsidR="000F2274" w:rsidRPr="00976E81" w:rsidRDefault="000F2274" w:rsidP="000F2274">
            <w:pPr>
              <w:pStyle w:val="a0"/>
              <w:rPr>
                <w:color w:val="000000" w:themeColor="text1"/>
              </w:rPr>
            </w:pPr>
            <w:r w:rsidRPr="00976E81">
              <w:rPr>
                <w:rFonts w:hint="eastAsia"/>
                <w:color w:val="000000" w:themeColor="text1"/>
              </w:rPr>
              <w:t>优先采购节能、环境标志、无线局域网产品</w:t>
            </w:r>
          </w:p>
          <w:p w14:paraId="387F865B" w14:textId="77777777" w:rsidR="000F2274" w:rsidRPr="00976E81" w:rsidRDefault="000F2274" w:rsidP="000F2274">
            <w:pPr>
              <w:pStyle w:val="a0"/>
              <w:rPr>
                <w:color w:val="000000" w:themeColor="text1"/>
              </w:rPr>
            </w:pPr>
            <w:r w:rsidRPr="00976E81">
              <w:rPr>
                <w:rFonts w:hint="eastAsia"/>
                <w:color w:val="000000" w:themeColor="text1"/>
              </w:rPr>
              <w:t>（</w:t>
            </w:r>
            <w:r w:rsidRPr="00976E81">
              <w:rPr>
                <w:color w:val="000000" w:themeColor="text1"/>
              </w:rPr>
              <w:t>6</w:t>
            </w:r>
            <w:r w:rsidRPr="00976E81">
              <w:rPr>
                <w:rFonts w:hint="eastAsia"/>
                <w:color w:val="000000" w:themeColor="text1"/>
              </w:rPr>
              <w:t>分）</w:t>
            </w:r>
          </w:p>
        </w:tc>
        <w:tc>
          <w:tcPr>
            <w:tcW w:w="6889" w:type="dxa"/>
            <w:tcBorders>
              <w:top w:val="single" w:sz="4" w:space="0" w:color="auto"/>
              <w:left w:val="nil"/>
              <w:bottom w:val="single" w:sz="4" w:space="0" w:color="auto"/>
              <w:right w:val="single" w:sz="4" w:space="0" w:color="auto"/>
            </w:tcBorders>
            <w:vAlign w:val="center"/>
          </w:tcPr>
          <w:p w14:paraId="0F522163" w14:textId="77777777" w:rsidR="000F2274" w:rsidRPr="00976E81" w:rsidRDefault="000F2274" w:rsidP="000F2274">
            <w:pPr>
              <w:pStyle w:val="a0"/>
              <w:rPr>
                <w:color w:val="000000" w:themeColor="text1"/>
              </w:rPr>
            </w:pPr>
            <w:r w:rsidRPr="00976E81">
              <w:rPr>
                <w:rFonts w:hint="eastAsia"/>
                <w:color w:val="000000" w:themeColor="text1"/>
              </w:rPr>
              <w:t>供应商所响应的产品中每有一项属于节能产品政府采购品目清单中优先采购范围的得</w:t>
            </w:r>
            <w:r w:rsidRPr="00976E81">
              <w:rPr>
                <w:color w:val="000000" w:themeColor="text1"/>
              </w:rPr>
              <w:t>1</w:t>
            </w:r>
            <w:r w:rsidRPr="00976E81">
              <w:rPr>
                <w:rFonts w:hint="eastAsia"/>
                <w:color w:val="000000" w:themeColor="text1"/>
              </w:rPr>
              <w:t>分；每有一项属于环境标志产品政府采购品目清单中优先采购范围的得</w:t>
            </w:r>
            <w:r w:rsidRPr="00976E81">
              <w:rPr>
                <w:color w:val="000000" w:themeColor="text1"/>
              </w:rPr>
              <w:t>1</w:t>
            </w:r>
            <w:r w:rsidRPr="00976E81">
              <w:rPr>
                <w:rFonts w:hint="eastAsia"/>
                <w:color w:val="000000" w:themeColor="text1"/>
              </w:rPr>
              <w:t>分；每有一项为无线局域网产品政府采购清单中的产品的得</w:t>
            </w:r>
            <w:r w:rsidRPr="00976E81">
              <w:rPr>
                <w:color w:val="000000" w:themeColor="text1"/>
              </w:rPr>
              <w:t>1</w:t>
            </w:r>
            <w:r w:rsidRPr="00976E81">
              <w:rPr>
                <w:rFonts w:hint="eastAsia"/>
                <w:color w:val="000000" w:themeColor="text1"/>
              </w:rPr>
              <w:t>分。本项共</w:t>
            </w:r>
            <w:r w:rsidRPr="00976E81">
              <w:rPr>
                <w:color w:val="000000" w:themeColor="text1"/>
              </w:rPr>
              <w:t>6</w:t>
            </w:r>
            <w:r w:rsidRPr="00976E81">
              <w:rPr>
                <w:rFonts w:hint="eastAsia"/>
                <w:color w:val="000000" w:themeColor="text1"/>
              </w:rPr>
              <w:t>分。</w:t>
            </w:r>
          </w:p>
          <w:p w14:paraId="5CD77BA6" w14:textId="77777777" w:rsidR="000F2274" w:rsidRPr="00976E81" w:rsidRDefault="000F2274" w:rsidP="000F2274">
            <w:pPr>
              <w:pStyle w:val="a0"/>
              <w:rPr>
                <w:color w:val="000000" w:themeColor="text1"/>
              </w:rPr>
            </w:pPr>
            <w:r w:rsidRPr="00976E81">
              <w:rPr>
                <w:rFonts w:hint="eastAsia"/>
                <w:color w:val="000000" w:themeColor="text1"/>
              </w:rPr>
              <w:t>说明：</w:t>
            </w:r>
          </w:p>
          <w:p w14:paraId="51AF8158" w14:textId="77777777" w:rsidR="000F2274" w:rsidRPr="00976E81" w:rsidRDefault="000F2274" w:rsidP="000F2274">
            <w:pPr>
              <w:pStyle w:val="a0"/>
              <w:rPr>
                <w:color w:val="000000" w:themeColor="text1"/>
              </w:rPr>
            </w:pPr>
            <w:r w:rsidRPr="00976E81">
              <w:rPr>
                <w:color w:val="000000" w:themeColor="text1"/>
              </w:rPr>
              <w:t>1</w:t>
            </w:r>
            <w:r w:rsidRPr="00976E81">
              <w:rPr>
                <w:rFonts w:hint="eastAsia"/>
                <w:color w:val="000000" w:themeColor="text1"/>
              </w:rPr>
              <w:t>、可重复计分；</w:t>
            </w:r>
          </w:p>
          <w:p w14:paraId="5501F857" w14:textId="77777777" w:rsidR="000F2274" w:rsidRPr="00976E81" w:rsidRDefault="000F2274" w:rsidP="000F2274">
            <w:pPr>
              <w:pStyle w:val="a0"/>
              <w:rPr>
                <w:color w:val="000000" w:themeColor="text1"/>
              </w:rPr>
            </w:pPr>
            <w:r w:rsidRPr="00976E81">
              <w:rPr>
                <w:color w:val="000000" w:themeColor="text1"/>
              </w:rPr>
              <w:t>2</w:t>
            </w:r>
            <w:r w:rsidRPr="00976E81">
              <w:rPr>
                <w:rFonts w:hint="eastAsia"/>
                <w:color w:val="000000" w:themeColor="text1"/>
              </w:rPr>
              <w:t>、本项目采购的产品中属于节能产品或环境标志产品政府采购品目清单中强制采购范围的，不属于本项评分范围。</w:t>
            </w:r>
          </w:p>
          <w:p w14:paraId="47A1069C" w14:textId="77777777" w:rsidR="000F2274" w:rsidRPr="00976E81" w:rsidRDefault="000F2274" w:rsidP="000F2274">
            <w:pPr>
              <w:pStyle w:val="a0"/>
              <w:rPr>
                <w:color w:val="000000" w:themeColor="text1"/>
              </w:rPr>
            </w:pPr>
            <w:r w:rsidRPr="00976E81">
              <w:rPr>
                <w:color w:val="000000" w:themeColor="text1"/>
              </w:rPr>
              <w:t>3</w:t>
            </w:r>
            <w:r w:rsidRPr="00976E81">
              <w:rPr>
                <w:rFonts w:hint="eastAsia"/>
                <w:color w:val="000000" w:themeColor="text1"/>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14:paraId="078762D2" w14:textId="77777777" w:rsidR="000F2274" w:rsidRPr="00976E81" w:rsidRDefault="000F2274" w:rsidP="000F2274">
            <w:pPr>
              <w:pStyle w:val="a0"/>
              <w:rPr>
                <w:color w:val="000000" w:themeColor="text1"/>
              </w:rPr>
            </w:pPr>
            <w:r w:rsidRPr="00976E81">
              <w:rPr>
                <w:color w:val="000000" w:themeColor="text1"/>
              </w:rPr>
              <w:t>4</w:t>
            </w:r>
            <w:r w:rsidRPr="00976E81">
              <w:rPr>
                <w:rFonts w:hint="eastAsia"/>
                <w:color w:val="000000" w:themeColor="text1"/>
              </w:rPr>
              <w:t>、供应商所投产品属于优先采购范围内的无线局域网产品的，需提供《中</w:t>
            </w:r>
            <w:r w:rsidRPr="00976E81">
              <w:rPr>
                <w:rFonts w:hint="eastAsia"/>
                <w:color w:val="000000" w:themeColor="text1"/>
              </w:rPr>
              <w:lastRenderedPageBreak/>
              <w:t>国政府采购网》公布的无线局域网产品政府采购清单封面及对应页且在有效期内并加盖供应商单位公章（鲜章）。</w:t>
            </w:r>
          </w:p>
          <w:p w14:paraId="6FE6C516" w14:textId="77777777" w:rsidR="000F2274" w:rsidRPr="00976E81" w:rsidRDefault="000F2274" w:rsidP="000F2274">
            <w:pPr>
              <w:pStyle w:val="a0"/>
              <w:rPr>
                <w:color w:val="000000" w:themeColor="text1"/>
              </w:rPr>
            </w:pPr>
            <w:r w:rsidRPr="00976E81">
              <w:rPr>
                <w:rFonts w:hint="eastAsia"/>
                <w:color w:val="000000" w:themeColor="text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808" w:type="dxa"/>
            <w:tcBorders>
              <w:top w:val="single" w:sz="4" w:space="0" w:color="auto"/>
              <w:left w:val="nil"/>
              <w:bottom w:val="single" w:sz="4" w:space="0" w:color="auto"/>
              <w:right w:val="single" w:sz="4" w:space="0" w:color="auto"/>
            </w:tcBorders>
            <w:vAlign w:val="center"/>
          </w:tcPr>
          <w:p w14:paraId="0323E30B" w14:textId="77777777" w:rsidR="000F2274" w:rsidRPr="00976E81" w:rsidRDefault="000F2274" w:rsidP="000F2274">
            <w:pPr>
              <w:pStyle w:val="a0"/>
              <w:rPr>
                <w:color w:val="000000" w:themeColor="text1"/>
              </w:rPr>
            </w:pPr>
            <w:r w:rsidRPr="00976E81">
              <w:rPr>
                <w:rFonts w:hint="eastAsia"/>
                <w:color w:val="000000" w:themeColor="text1"/>
              </w:rPr>
              <w:lastRenderedPageBreak/>
              <w:t>共同评分因素</w:t>
            </w:r>
          </w:p>
        </w:tc>
      </w:tr>
      <w:tr w:rsidR="000F2274" w:rsidRPr="00976E81" w14:paraId="199B69CD" w14:textId="77777777" w:rsidTr="00C21C30">
        <w:trPr>
          <w:trHeight w:val="70"/>
          <w:jc w:val="center"/>
        </w:trPr>
        <w:tc>
          <w:tcPr>
            <w:tcW w:w="8711" w:type="dxa"/>
            <w:gridSpan w:val="3"/>
            <w:tcBorders>
              <w:top w:val="single" w:sz="4" w:space="0" w:color="auto"/>
              <w:left w:val="single" w:sz="4" w:space="0" w:color="auto"/>
              <w:bottom w:val="single" w:sz="4" w:space="0" w:color="auto"/>
              <w:right w:val="single" w:sz="4" w:space="0" w:color="auto"/>
            </w:tcBorders>
            <w:vAlign w:val="center"/>
          </w:tcPr>
          <w:p w14:paraId="63104679" w14:textId="77777777" w:rsidR="000F2274" w:rsidRPr="00976E81" w:rsidRDefault="000F2274" w:rsidP="000F2274">
            <w:pPr>
              <w:pStyle w:val="a0"/>
              <w:rPr>
                <w:color w:val="000000" w:themeColor="text1"/>
              </w:rPr>
            </w:pPr>
            <w:r w:rsidRPr="00976E81">
              <w:rPr>
                <w:rFonts w:hint="eastAsia"/>
                <w:color w:val="000000" w:themeColor="text1"/>
              </w:rPr>
              <w:t>注：</w:t>
            </w:r>
            <w:r w:rsidRPr="00976E81">
              <w:rPr>
                <w:rFonts w:hint="eastAsia"/>
                <w:color w:val="000000" w:themeColor="text1"/>
              </w:rPr>
              <w:t>1</w:t>
            </w:r>
            <w:r w:rsidRPr="00976E81">
              <w:rPr>
                <w:rFonts w:hint="eastAsia"/>
                <w:color w:val="000000" w:themeColor="text1"/>
              </w:rPr>
              <w:t>、本表中要求提供的复印件材料，均需加盖供应商单位公章（空白页可不加盖单位公章，存在正反面的，只加盖单面的），否则将不认可该项复印件材料的有效性。</w:t>
            </w:r>
          </w:p>
          <w:p w14:paraId="026C8E4A" w14:textId="77777777" w:rsidR="000F2274" w:rsidRPr="00976E81" w:rsidRDefault="000F2274" w:rsidP="000F2274">
            <w:pPr>
              <w:pStyle w:val="a0"/>
              <w:rPr>
                <w:color w:val="000000" w:themeColor="text1"/>
              </w:rPr>
            </w:pPr>
            <w:r w:rsidRPr="00976E81">
              <w:rPr>
                <w:color w:val="000000" w:themeColor="text1"/>
              </w:rPr>
              <w:t>2</w:t>
            </w:r>
            <w:r w:rsidRPr="00976E81">
              <w:rPr>
                <w:rFonts w:hint="eastAsia"/>
                <w:color w:val="000000" w:themeColor="text1"/>
              </w:rPr>
              <w:t>、为扶持少数民族地区企业，在综合得分相同</w:t>
            </w:r>
            <w:r w:rsidRPr="00976E81">
              <w:rPr>
                <w:color w:val="000000" w:themeColor="text1"/>
              </w:rPr>
              <w:t>的</w:t>
            </w:r>
            <w:r w:rsidRPr="00976E81">
              <w:rPr>
                <w:rFonts w:hint="eastAsia"/>
                <w:color w:val="000000" w:themeColor="text1"/>
              </w:rPr>
              <w:t>情况下，优先确定少数民族地区供应商为成交供应商。</w:t>
            </w:r>
          </w:p>
        </w:tc>
      </w:tr>
    </w:tbl>
    <w:p w14:paraId="75A439E8" w14:textId="77777777" w:rsidR="000F2274" w:rsidRPr="00976E81" w:rsidRDefault="000F2274" w:rsidP="000F2274">
      <w:pPr>
        <w:pStyle w:val="a0"/>
        <w:rPr>
          <w:color w:val="000000" w:themeColor="text1"/>
        </w:rPr>
      </w:pPr>
    </w:p>
    <w:p w14:paraId="1FA10F2F" w14:textId="3DC2D298" w:rsidR="006F5785" w:rsidRPr="00976E81" w:rsidRDefault="006F5785" w:rsidP="006F5785">
      <w:pPr>
        <w:rPr>
          <w:color w:val="000000" w:themeColor="text1"/>
        </w:rPr>
      </w:pPr>
    </w:p>
    <w:p w14:paraId="79E8AE16" w14:textId="77777777" w:rsidR="00754DAE" w:rsidRPr="00976E81" w:rsidRDefault="00754DAE" w:rsidP="005C4E08">
      <w:pPr>
        <w:spacing w:after="0" w:line="400" w:lineRule="exact"/>
        <w:ind w:firstLineChars="200" w:firstLine="560"/>
        <w:rPr>
          <w:rFonts w:ascii="宋体" w:hAnsi="宋体"/>
          <w:color w:val="000000" w:themeColor="text1"/>
          <w:sz w:val="28"/>
        </w:rPr>
      </w:pPr>
      <w:r w:rsidRPr="00976E81">
        <w:rPr>
          <w:rFonts w:ascii="宋体" w:hAnsi="宋体" w:hint="eastAsia"/>
          <w:color w:val="000000" w:themeColor="text1"/>
          <w:sz w:val="28"/>
        </w:rPr>
        <w:t>说明：</w:t>
      </w:r>
    </w:p>
    <w:p w14:paraId="6E6B80C5" w14:textId="77777777" w:rsidR="00754DAE" w:rsidRPr="00976E81" w:rsidRDefault="00754DAE" w:rsidP="005C4E08">
      <w:pPr>
        <w:spacing w:after="0" w:line="400" w:lineRule="exact"/>
        <w:ind w:firstLineChars="200" w:firstLine="560"/>
        <w:rPr>
          <w:rFonts w:ascii="宋体" w:hAnsi="宋体"/>
          <w:color w:val="000000" w:themeColor="text1"/>
          <w:sz w:val="28"/>
        </w:rPr>
      </w:pPr>
      <w:r w:rsidRPr="00976E81">
        <w:rPr>
          <w:rFonts w:ascii="宋体" w:hAnsi="宋体" w:hint="eastAsia"/>
          <w:color w:val="000000" w:themeColor="text1"/>
          <w:sz w:val="28"/>
        </w:rPr>
        <w:t>1、评分的取值按四舍五入法，保留小数点后两位；</w:t>
      </w:r>
    </w:p>
    <w:p w14:paraId="2D37EC4B" w14:textId="059FD45C" w:rsidR="00754DAE" w:rsidRPr="00976E81" w:rsidRDefault="00754DAE" w:rsidP="005C4E08">
      <w:pPr>
        <w:spacing w:after="0" w:line="400" w:lineRule="exact"/>
        <w:ind w:firstLineChars="200" w:firstLine="560"/>
        <w:rPr>
          <w:rFonts w:ascii="宋体" w:hAnsi="宋体"/>
          <w:color w:val="000000" w:themeColor="text1"/>
          <w:sz w:val="28"/>
        </w:rPr>
      </w:pPr>
      <w:r w:rsidRPr="00976E81">
        <w:rPr>
          <w:rFonts w:ascii="宋体" w:hAnsi="宋体" w:hint="eastAsia"/>
          <w:color w:val="000000" w:themeColor="text1"/>
          <w:sz w:val="28"/>
        </w:rPr>
        <w:t>2、评分标准中要求提供复印件的证明材料须清晰可辨。</w:t>
      </w:r>
    </w:p>
    <w:p w14:paraId="5FA28BE9" w14:textId="77777777" w:rsidR="006E2E8E" w:rsidRPr="00976E81" w:rsidRDefault="006E2E8E" w:rsidP="006E2E8E">
      <w:pPr>
        <w:pStyle w:val="a0"/>
        <w:rPr>
          <w:color w:val="000000" w:themeColor="text1"/>
        </w:rPr>
      </w:pPr>
    </w:p>
    <w:p w14:paraId="0FE6942B"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评分表注：</w:t>
      </w:r>
      <w:r w:rsidRPr="00976E81">
        <w:rPr>
          <w:rFonts w:ascii="宋体" w:hAnsi="宋体"/>
          <w:color w:val="000000" w:themeColor="text1"/>
          <w:sz w:val="28"/>
          <w:szCs w:val="28"/>
        </w:rPr>
        <w:t xml:space="preserve"> </w:t>
      </w:r>
    </w:p>
    <w:p w14:paraId="1BCF01E7"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1</w:t>
      </w:r>
      <w:r w:rsidRPr="00976E81">
        <w:rPr>
          <w:rFonts w:ascii="宋体" w:hAnsi="宋体" w:hint="eastAsia"/>
          <w:color w:val="000000" w:themeColor="text1"/>
          <w:sz w:val="28"/>
          <w:szCs w:val="28"/>
        </w:rPr>
        <w:t>）采购人、采购代理机构不得随意擅自修改本范本规定的评审因素和评审标准设置。</w:t>
      </w:r>
    </w:p>
    <w:p w14:paraId="6F88AAF2"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2</w:t>
      </w:r>
      <w:r w:rsidRPr="00976E81">
        <w:rPr>
          <w:rFonts w:ascii="宋体" w:hAnsi="宋体" w:hint="eastAsia"/>
          <w:color w:val="000000" w:themeColor="text1"/>
          <w:sz w:val="28"/>
          <w:szCs w:val="28"/>
        </w:rPr>
        <w:t>）评分因素中的施工组织设计应当严格对应本磋商文件第五章采购需求内容，不得设置与第五章采购需求内容没有对应的评分因素。工程项目法定施工人员条件已作为资格条件设置，不得以供应商工作人员条件作为评分因素为特定供应商量身订做，不得直接或者间接以供应商规模条件、供应商获得荣誉奖励奖状及类似证书、供应商参与政策课题标准研讨、与项目施工无关的人员条件等不合理因素对供应商实行差别待遇或者歧视待遇。</w:t>
      </w:r>
    </w:p>
    <w:p w14:paraId="6912F04F"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3</w:t>
      </w:r>
      <w:r w:rsidRPr="00976E81">
        <w:rPr>
          <w:rFonts w:ascii="宋体" w:hAnsi="宋体" w:hint="eastAsia"/>
          <w:color w:val="000000" w:themeColor="text1"/>
          <w:sz w:val="28"/>
          <w:szCs w:val="28"/>
        </w:rPr>
        <w:t>）为支持新设立企业的发展，业绩分值不能过高设置，每个</w:t>
      </w:r>
      <w:r w:rsidRPr="00976E81">
        <w:rPr>
          <w:rFonts w:ascii="宋体" w:hAnsi="宋体" w:hint="eastAsia"/>
          <w:color w:val="000000" w:themeColor="text1"/>
          <w:sz w:val="28"/>
          <w:szCs w:val="28"/>
        </w:rPr>
        <w:lastRenderedPageBreak/>
        <w:t>业绩的分值不能过低设置。</w:t>
      </w:r>
    </w:p>
    <w:p w14:paraId="169A0435"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4</w:t>
      </w:r>
      <w:r w:rsidRPr="00976E81">
        <w:rPr>
          <w:rFonts w:ascii="宋体" w:hAnsi="宋体" w:hint="eastAsia"/>
          <w:color w:val="000000" w:themeColor="text1"/>
          <w:sz w:val="28"/>
          <w:szCs w:val="28"/>
        </w:rPr>
        <w:t>）评分标准应当对应磋商文件第五章中明确的采购需求进行细化和量化，不得设置施工组织设计方案、规划、配置等先进性、稳定性、科学性、合理性、完整性、操作性、周到性、全面性及其他不细化量化的评审标准扩大磋商小组的自由裁量权。</w:t>
      </w:r>
    </w:p>
    <w:p w14:paraId="2DA0223F" w14:textId="77777777" w:rsidR="001A004C" w:rsidRPr="00976E81" w:rsidRDefault="001A004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w:t>
      </w:r>
      <w:r w:rsidRPr="00976E81">
        <w:rPr>
          <w:rFonts w:ascii="宋体" w:hAnsi="宋体"/>
          <w:color w:val="000000" w:themeColor="text1"/>
          <w:sz w:val="28"/>
          <w:szCs w:val="28"/>
        </w:rPr>
        <w:t>5</w:t>
      </w:r>
      <w:r w:rsidRPr="00976E81">
        <w:rPr>
          <w:rFonts w:ascii="宋体" w:hAnsi="宋体" w:hint="eastAsia"/>
          <w:color w:val="000000" w:themeColor="text1"/>
          <w:sz w:val="28"/>
          <w:szCs w:val="28"/>
        </w:rPr>
        <w:t>）评分的取值按四舍五入法，保留小数点后两位。</w:t>
      </w:r>
    </w:p>
    <w:p w14:paraId="5570D448" w14:textId="77777777" w:rsidR="00754DAE" w:rsidRPr="00976E81" w:rsidRDefault="00754DAE"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339265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976E81">
        <w:rPr>
          <w:rFonts w:hint="eastAsia"/>
          <w:color w:val="000000" w:themeColor="text1"/>
        </w:rPr>
        <w:t>采购失败情形</w:t>
      </w:r>
      <w:bookmarkEnd w:id="137"/>
      <w:bookmarkEnd w:id="138"/>
    </w:p>
    <w:p w14:paraId="648CC298" w14:textId="77777777" w:rsidR="00754DAE" w:rsidRPr="00976E81" w:rsidRDefault="00754DAE" w:rsidP="005C4E08">
      <w:pPr>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有下列情形之一的，本项目采购失败：</w:t>
      </w:r>
    </w:p>
    <w:p w14:paraId="07122567" w14:textId="77777777"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一、因情况变化，不再符合规定的竞争性磋商采购方式适用情形的；</w:t>
      </w:r>
    </w:p>
    <w:p w14:paraId="5E318E46" w14:textId="77777777"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二、出现影响采购公正的违法、违规行为的；</w:t>
      </w:r>
    </w:p>
    <w:p w14:paraId="2E2BF390" w14:textId="7E8291CF"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三、</w:t>
      </w:r>
      <w:r w:rsidRPr="00976E81">
        <w:rPr>
          <w:rFonts w:ascii="宋体" w:hAnsi="宋体" w:hint="eastAsia"/>
          <w:color w:val="000000" w:themeColor="text1"/>
          <w:sz w:val="28"/>
          <w:szCs w:val="28"/>
        </w:rPr>
        <w:t>递交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的供应商不足</w:t>
      </w:r>
      <w:r w:rsidR="00920E9C" w:rsidRPr="00976E81">
        <w:rPr>
          <w:rFonts w:ascii="宋体" w:hAnsi="宋体" w:hint="eastAsia"/>
          <w:color w:val="000000" w:themeColor="text1"/>
          <w:sz w:val="28"/>
          <w:szCs w:val="28"/>
        </w:rPr>
        <w:t>三</w:t>
      </w:r>
      <w:r w:rsidRPr="00976E81">
        <w:rPr>
          <w:rFonts w:ascii="宋体" w:hAnsi="宋体" w:hint="eastAsia"/>
          <w:color w:val="000000" w:themeColor="text1"/>
          <w:sz w:val="28"/>
          <w:szCs w:val="28"/>
        </w:rPr>
        <w:t>家的</w:t>
      </w:r>
      <w:r w:rsidRPr="00976E81">
        <w:rPr>
          <w:rFonts w:ascii="宋体" w:hAnsi="宋体" w:cs="宋体" w:hint="eastAsia"/>
          <w:color w:val="000000" w:themeColor="text1"/>
          <w:sz w:val="28"/>
          <w:szCs w:val="28"/>
        </w:rPr>
        <w:t>；</w:t>
      </w:r>
    </w:p>
    <w:p w14:paraId="672BB6DF" w14:textId="75E4B347"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四、通过资格性审查</w:t>
      </w:r>
      <w:r w:rsidRPr="00976E81">
        <w:rPr>
          <w:rFonts w:ascii="宋体" w:hAnsi="宋体" w:hint="eastAsia"/>
          <w:color w:val="000000" w:themeColor="text1"/>
          <w:sz w:val="28"/>
          <w:szCs w:val="28"/>
        </w:rPr>
        <w:t>的供应商</w:t>
      </w:r>
      <w:r w:rsidRPr="00976E81">
        <w:rPr>
          <w:rFonts w:ascii="宋体" w:hAnsi="宋体" w:cs="宋体" w:hint="eastAsia"/>
          <w:color w:val="000000" w:themeColor="text1"/>
          <w:sz w:val="28"/>
          <w:szCs w:val="28"/>
        </w:rPr>
        <w:t>不足</w:t>
      </w:r>
      <w:r w:rsidR="00920E9C" w:rsidRPr="00976E81">
        <w:rPr>
          <w:rFonts w:ascii="宋体" w:hAnsi="宋体" w:cs="宋体" w:hint="eastAsia"/>
          <w:color w:val="000000" w:themeColor="text1"/>
          <w:sz w:val="28"/>
          <w:szCs w:val="28"/>
        </w:rPr>
        <w:t>三</w:t>
      </w:r>
      <w:r w:rsidRPr="00976E81">
        <w:rPr>
          <w:rFonts w:ascii="宋体" w:hAnsi="宋体" w:cs="宋体" w:hint="eastAsia"/>
          <w:color w:val="000000" w:themeColor="text1"/>
          <w:sz w:val="28"/>
          <w:szCs w:val="28"/>
        </w:rPr>
        <w:t>家的；</w:t>
      </w:r>
    </w:p>
    <w:p w14:paraId="131387DE" w14:textId="681228A5"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五、通过符合性审查</w:t>
      </w:r>
      <w:r w:rsidRPr="00976E81">
        <w:rPr>
          <w:rFonts w:ascii="宋体" w:hAnsi="宋体" w:hint="eastAsia"/>
          <w:color w:val="000000" w:themeColor="text1"/>
          <w:sz w:val="28"/>
          <w:szCs w:val="28"/>
        </w:rPr>
        <w:t>的供应商</w:t>
      </w:r>
      <w:r w:rsidRPr="00976E81">
        <w:rPr>
          <w:rFonts w:ascii="宋体" w:hAnsi="宋体" w:cs="宋体" w:hint="eastAsia"/>
          <w:color w:val="000000" w:themeColor="text1"/>
          <w:sz w:val="28"/>
          <w:szCs w:val="28"/>
        </w:rPr>
        <w:t>不足</w:t>
      </w:r>
      <w:r w:rsidR="00920E9C" w:rsidRPr="00976E81">
        <w:rPr>
          <w:rFonts w:ascii="宋体" w:hAnsi="宋体" w:cs="宋体" w:hint="eastAsia"/>
          <w:color w:val="000000" w:themeColor="text1"/>
          <w:sz w:val="28"/>
          <w:szCs w:val="28"/>
        </w:rPr>
        <w:t>三</w:t>
      </w:r>
      <w:r w:rsidRPr="00976E81">
        <w:rPr>
          <w:rFonts w:ascii="宋体" w:hAnsi="宋体" w:cs="宋体" w:hint="eastAsia"/>
          <w:color w:val="000000" w:themeColor="text1"/>
          <w:sz w:val="28"/>
          <w:szCs w:val="28"/>
        </w:rPr>
        <w:t>家</w:t>
      </w:r>
      <w:r w:rsidRPr="00976E81">
        <w:rPr>
          <w:rFonts w:ascii="宋体" w:hAnsi="宋体" w:hint="eastAsia"/>
          <w:color w:val="000000" w:themeColor="text1"/>
          <w:sz w:val="28"/>
          <w:szCs w:val="28"/>
        </w:rPr>
        <w:t>的</w:t>
      </w:r>
      <w:r w:rsidRPr="00976E81">
        <w:rPr>
          <w:rFonts w:ascii="宋体" w:hAnsi="宋体" w:cs="宋体" w:hint="eastAsia"/>
          <w:color w:val="000000" w:themeColor="text1"/>
          <w:sz w:val="28"/>
          <w:szCs w:val="28"/>
        </w:rPr>
        <w:t>；</w:t>
      </w:r>
    </w:p>
    <w:p w14:paraId="6F5016FA" w14:textId="032FE507"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六、提交最后报价的供应商不足</w:t>
      </w:r>
      <w:r w:rsidR="00920E9C" w:rsidRPr="00976E81">
        <w:rPr>
          <w:rFonts w:ascii="宋体" w:hAnsi="宋体" w:cs="宋体" w:hint="eastAsia"/>
          <w:color w:val="000000" w:themeColor="text1"/>
          <w:sz w:val="28"/>
          <w:szCs w:val="28"/>
        </w:rPr>
        <w:t>三</w:t>
      </w:r>
      <w:r w:rsidRPr="00976E81">
        <w:rPr>
          <w:rFonts w:ascii="宋体" w:hAnsi="宋体" w:cs="宋体" w:hint="eastAsia"/>
          <w:color w:val="000000" w:themeColor="text1"/>
          <w:sz w:val="28"/>
          <w:szCs w:val="28"/>
        </w:rPr>
        <w:t>家的；</w:t>
      </w:r>
    </w:p>
    <w:p w14:paraId="6E8E7206" w14:textId="31ED3658" w:rsidR="00754DAE" w:rsidRPr="00976E81" w:rsidRDefault="00754DAE" w:rsidP="005C4E08">
      <w:pPr>
        <w:tabs>
          <w:tab w:val="left" w:pos="851"/>
        </w:tabs>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七、通过最后报价审查的供应商不足</w:t>
      </w:r>
      <w:r w:rsidR="00920E9C" w:rsidRPr="00976E81">
        <w:rPr>
          <w:rFonts w:ascii="宋体" w:hAnsi="宋体" w:cs="宋体" w:hint="eastAsia"/>
          <w:color w:val="000000" w:themeColor="text1"/>
          <w:sz w:val="28"/>
          <w:szCs w:val="28"/>
        </w:rPr>
        <w:t>三</w:t>
      </w:r>
      <w:r w:rsidRPr="00976E81">
        <w:rPr>
          <w:rFonts w:ascii="宋体" w:hAnsi="宋体" w:cs="宋体" w:hint="eastAsia"/>
          <w:color w:val="000000" w:themeColor="text1"/>
          <w:sz w:val="28"/>
          <w:szCs w:val="28"/>
        </w:rPr>
        <w:t>家的。</w:t>
      </w:r>
    </w:p>
    <w:p w14:paraId="4D427B1D" w14:textId="3D2174D6" w:rsidR="007C7F6C" w:rsidRPr="00976E81" w:rsidRDefault="007C7F6C" w:rsidP="005C4E08">
      <w:pPr>
        <w:pStyle w:val="2"/>
        <w:numPr>
          <w:ilvl w:val="2"/>
          <w:numId w:val="1"/>
        </w:numPr>
        <w:tabs>
          <w:tab w:val="left" w:pos="993"/>
        </w:tabs>
        <w:spacing w:before="0" w:after="0" w:line="400" w:lineRule="exact"/>
        <w:ind w:left="0" w:firstLineChars="200" w:firstLine="562"/>
        <w:jc w:val="both"/>
        <w:rPr>
          <w:color w:val="000000" w:themeColor="text1"/>
        </w:rPr>
      </w:pPr>
      <w:bookmarkStart w:id="139" w:name="_Toc83392660"/>
      <w:r w:rsidRPr="00976E81">
        <w:rPr>
          <w:rFonts w:hint="eastAsia"/>
          <w:color w:val="000000" w:themeColor="text1"/>
        </w:rPr>
        <w:t>其他</w:t>
      </w:r>
      <w:bookmarkEnd w:id="139"/>
    </w:p>
    <w:p w14:paraId="52A3E46B" w14:textId="61915F3E" w:rsidR="00C166DC" w:rsidRPr="00976E81" w:rsidRDefault="00C166DC" w:rsidP="005C4E08">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77777777" w:rsidR="00F421B6" w:rsidRPr="00976E81" w:rsidRDefault="00F421B6" w:rsidP="005C4E08">
      <w:pPr>
        <w:pStyle w:val="2"/>
        <w:numPr>
          <w:ilvl w:val="1"/>
          <w:numId w:val="54"/>
        </w:numPr>
        <w:tabs>
          <w:tab w:val="left" w:pos="426"/>
          <w:tab w:val="left" w:pos="567"/>
        </w:tabs>
        <w:spacing w:before="0" w:after="0" w:line="400" w:lineRule="exact"/>
        <w:ind w:left="0" w:firstLineChars="200" w:firstLine="562"/>
        <w:jc w:val="both"/>
        <w:rPr>
          <w:color w:val="000000" w:themeColor="text1"/>
        </w:rPr>
      </w:pPr>
      <w:bookmarkStart w:id="140" w:name="_Toc54948235"/>
      <w:bookmarkStart w:id="141" w:name="_Toc83392661"/>
      <w:r w:rsidRPr="00976E81">
        <w:rPr>
          <w:rFonts w:hint="eastAsia"/>
          <w:color w:val="000000" w:themeColor="text1"/>
        </w:rPr>
        <w:t>确定成交供应商</w:t>
      </w:r>
      <w:bookmarkEnd w:id="140"/>
      <w:bookmarkEnd w:id="141"/>
    </w:p>
    <w:p w14:paraId="56512F5B" w14:textId="53945C56" w:rsidR="00F421B6" w:rsidRPr="00976E81"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采购人根据磋商小组推荐的成交候选供应商名单，按顺序确定</w:t>
      </w:r>
      <w:r w:rsidR="003D3EB2" w:rsidRPr="00976E81">
        <w:rPr>
          <w:rFonts w:ascii="宋体" w:hAnsi="宋体" w:cs="宋体"/>
          <w:color w:val="000000" w:themeColor="text1"/>
          <w:sz w:val="28"/>
          <w:szCs w:val="28"/>
        </w:rPr>
        <w:t>1</w:t>
      </w:r>
      <w:r w:rsidRPr="00976E81">
        <w:rPr>
          <w:rFonts w:ascii="宋体" w:hAnsi="宋体" w:cs="宋体" w:hint="eastAsia"/>
          <w:color w:val="000000" w:themeColor="text1"/>
          <w:sz w:val="28"/>
          <w:szCs w:val="28"/>
        </w:rPr>
        <w:t>名成交供应商。成交候选供应商并列的，采购人采取随机抽取的方式确定。</w:t>
      </w:r>
    </w:p>
    <w:p w14:paraId="45DF9DD2" w14:textId="2DF349EB" w:rsidR="00B03549" w:rsidRPr="00976E81"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评审结束后，</w:t>
      </w:r>
      <w:r w:rsidR="00924900" w:rsidRPr="00976E81">
        <w:rPr>
          <w:rFonts w:ascii="宋体" w:hAnsi="宋体" w:cs="宋体" w:hint="eastAsia"/>
          <w:color w:val="000000" w:themeColor="text1"/>
          <w:sz w:val="28"/>
          <w:szCs w:val="28"/>
        </w:rPr>
        <w:t>区公资交易中心</w:t>
      </w:r>
      <w:r w:rsidRPr="00976E81">
        <w:rPr>
          <w:rFonts w:ascii="宋体" w:hAnsi="宋体" w:cs="宋体" w:hint="eastAsia"/>
          <w:color w:val="000000" w:themeColor="text1"/>
          <w:sz w:val="28"/>
          <w:szCs w:val="28"/>
        </w:rPr>
        <w:t>在评审结束之日起2个工作日</w:t>
      </w:r>
    </w:p>
    <w:p w14:paraId="50066C11" w14:textId="4692CEA7" w:rsidR="00B03549" w:rsidRPr="00976E81" w:rsidRDefault="00B03549" w:rsidP="0031180C">
      <w:pPr>
        <w:widowControl/>
        <w:tabs>
          <w:tab w:val="left" w:pos="1134"/>
        </w:tabs>
        <w:snapToGrid w:val="0"/>
        <w:spacing w:after="0" w:line="400" w:lineRule="exact"/>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内将评审报告及有关资料送交采购人确定</w:t>
      </w:r>
      <w:r w:rsidR="003D3EB2" w:rsidRPr="00976E81">
        <w:rPr>
          <w:rFonts w:ascii="宋体" w:hAnsi="宋体" w:cs="宋体"/>
          <w:color w:val="000000" w:themeColor="text1"/>
          <w:sz w:val="28"/>
          <w:szCs w:val="28"/>
        </w:rPr>
        <w:t>1</w:t>
      </w:r>
      <w:r w:rsidRPr="00976E81">
        <w:rPr>
          <w:rFonts w:ascii="宋体" w:hAnsi="宋体" w:cs="宋体" w:hint="eastAsia"/>
          <w:color w:val="000000" w:themeColor="text1"/>
          <w:sz w:val="28"/>
          <w:szCs w:val="28"/>
        </w:rPr>
        <w:t>名成交供应商。</w:t>
      </w:r>
    </w:p>
    <w:p w14:paraId="0F317CB5" w14:textId="77777777" w:rsidR="00B03549" w:rsidRPr="00976E81"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color w:val="000000" w:themeColor="text1"/>
          <w:sz w:val="28"/>
          <w:szCs w:val="28"/>
        </w:rPr>
      </w:pPr>
      <w:r w:rsidRPr="00976E81">
        <w:rPr>
          <w:rStyle w:val="qowt-font2"/>
          <w:rFonts w:hint="eastAsia"/>
          <w:color w:val="000000" w:themeColor="text1"/>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976E81" w:rsidRDefault="00B03549" w:rsidP="005C4E08">
      <w:pPr>
        <w:widowControl/>
        <w:tabs>
          <w:tab w:val="left" w:pos="1134"/>
        </w:tabs>
        <w:snapToGrid w:val="0"/>
        <w:spacing w:after="0" w:line="400" w:lineRule="exact"/>
        <w:ind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lastRenderedPageBreak/>
        <w:t>根据四川省人民检察院、四川省财政厅《关于在政府采购活动中全面开展行贿犯罪档案查询的通知》（川检会</w:t>
      </w:r>
      <w:r w:rsidRPr="00976E81">
        <w:rPr>
          <w:rFonts w:ascii="宋体" w:hAnsi="宋体" w:cs="宋体"/>
          <w:color w:val="000000" w:themeColor="text1"/>
          <w:sz w:val="28"/>
          <w:szCs w:val="28"/>
        </w:rPr>
        <w:t>[2016]5号）以及成都市人民检察院</w:t>
      </w:r>
      <w:r w:rsidRPr="00976E81">
        <w:rPr>
          <w:rFonts w:ascii="宋体" w:hAnsi="宋体" w:cs="宋体" w:hint="eastAsia"/>
          <w:color w:val="000000" w:themeColor="text1"/>
          <w:sz w:val="28"/>
          <w:szCs w:val="28"/>
        </w:rPr>
        <w:t>《</w:t>
      </w:r>
      <w:r w:rsidRPr="00976E81">
        <w:rPr>
          <w:rFonts w:ascii="宋体" w:hAnsi="宋体" w:cs="宋体"/>
          <w:color w:val="000000" w:themeColor="text1"/>
          <w:sz w:val="28"/>
          <w:szCs w:val="28"/>
        </w:rPr>
        <w:t>关于停止行贿犯罪档案查询的公告</w:t>
      </w:r>
      <w:r w:rsidRPr="00976E81">
        <w:rPr>
          <w:rFonts w:ascii="宋体" w:hAnsi="宋体" w:cs="宋体" w:hint="eastAsia"/>
          <w:color w:val="000000" w:themeColor="text1"/>
          <w:sz w:val="28"/>
          <w:szCs w:val="28"/>
        </w:rPr>
        <w:t>》，</w:t>
      </w:r>
      <w:r w:rsidR="00F421B6" w:rsidRPr="00976E81">
        <w:rPr>
          <w:rStyle w:val="qowt-font2"/>
          <w:rFonts w:hint="eastAsia"/>
          <w:color w:val="000000" w:themeColor="text1"/>
          <w:sz w:val="28"/>
          <w:szCs w:val="28"/>
          <w:shd w:val="clear" w:color="auto" w:fill="FFFFFF"/>
        </w:rPr>
        <w:t>采购人在确认成交供应商前，应到中国裁判文书网（</w:t>
      </w:r>
      <w:r w:rsidR="00F421B6" w:rsidRPr="00976E81">
        <w:rPr>
          <w:rStyle w:val="qowt-font2"/>
          <w:color w:val="000000" w:themeColor="text1"/>
          <w:sz w:val="28"/>
          <w:szCs w:val="28"/>
          <w:shd w:val="clear" w:color="auto" w:fill="FFFFFF"/>
        </w:rPr>
        <w:t>https://wenshu.court.gov.cn</w:t>
      </w:r>
      <w:r w:rsidR="00F421B6" w:rsidRPr="00976E81">
        <w:rPr>
          <w:rStyle w:val="qowt-font2"/>
          <w:rFonts w:hint="eastAsia"/>
          <w:color w:val="000000" w:themeColor="text1"/>
          <w:sz w:val="28"/>
          <w:szCs w:val="28"/>
          <w:shd w:val="clear" w:color="auto" w:fill="FFFFFF"/>
        </w:rPr>
        <w:t>）查询成交候选供应商及其现任法定代表人、主要负责人是否存在行贿犯罪记录。</w:t>
      </w:r>
    </w:p>
    <w:p w14:paraId="2A8746A1" w14:textId="77777777" w:rsidR="00F421B6" w:rsidRPr="00976E81"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976E81"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976E81"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bookmarkStart w:id="142" w:name="_Toc287623649"/>
      <w:r w:rsidRPr="00976E81">
        <w:rPr>
          <w:rFonts w:ascii="宋体" w:hAnsi="宋体" w:cs="宋体" w:hint="eastAsia"/>
          <w:color w:val="000000" w:themeColor="text1"/>
          <w:sz w:val="28"/>
          <w:szCs w:val="28"/>
        </w:rPr>
        <w:t>成交候选供应商存在违法、违纪行为的；</w:t>
      </w:r>
    </w:p>
    <w:p w14:paraId="558DD218" w14:textId="77777777" w:rsidR="00F421B6" w:rsidRPr="00976E81"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成交候选供应商因不可抗力、社会经济形势发生重大变化、破产、重组等原因确定无法履行政府采购合同的；</w:t>
      </w:r>
    </w:p>
    <w:p w14:paraId="3CC1BA4F" w14:textId="77777777" w:rsidR="00F421B6" w:rsidRPr="00976E81"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成交候选供应商未按竞争性磋商文件要求，按时足额缴纳履约保证金的。</w:t>
      </w:r>
    </w:p>
    <w:p w14:paraId="6F154F80" w14:textId="77777777" w:rsidR="00F421B6" w:rsidRPr="00976E81" w:rsidRDefault="00F421B6" w:rsidP="005C4E08">
      <w:pPr>
        <w:snapToGrid w:val="0"/>
        <w:spacing w:after="0" w:line="400" w:lineRule="exact"/>
        <w:ind w:firstLineChars="200" w:firstLine="560"/>
        <w:rPr>
          <w:rFonts w:ascii="宋体" w:hAnsi="宋体" w:cs="宋体"/>
          <w:color w:val="000000" w:themeColor="text1"/>
          <w:sz w:val="28"/>
          <w:szCs w:val="28"/>
        </w:rPr>
      </w:pPr>
      <w:r w:rsidRPr="00976E81">
        <w:rPr>
          <w:rFonts w:ascii="宋体" w:hAnsi="宋体" w:cs="宋体" w:hint="eastAsia"/>
          <w:color w:val="000000" w:themeColor="text1"/>
          <w:sz w:val="28"/>
          <w:szCs w:val="28"/>
        </w:rPr>
        <w:t>采购人不按要求确定候选供应商为成交供应商的，应提供相关证明材料并报财政部门备案。</w:t>
      </w:r>
    </w:p>
    <w:p w14:paraId="1F97C36F" w14:textId="41FB1554" w:rsidR="00F421B6" w:rsidRPr="00976E81"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color w:val="000000" w:themeColor="text1"/>
          <w:sz w:val="28"/>
          <w:szCs w:val="28"/>
        </w:rPr>
      </w:pPr>
      <w:r w:rsidRPr="00976E81">
        <w:rPr>
          <w:rFonts w:ascii="宋体" w:hAnsi="宋体" w:cs="宋体" w:hint="eastAsia"/>
          <w:color w:val="000000" w:themeColor="text1"/>
          <w:sz w:val="28"/>
          <w:szCs w:val="28"/>
        </w:rPr>
        <w:t>采购人、</w:t>
      </w:r>
      <w:r w:rsidR="00924900" w:rsidRPr="00976E81">
        <w:rPr>
          <w:rFonts w:ascii="宋体" w:hAnsi="宋体" w:cs="宋体" w:hint="eastAsia"/>
          <w:color w:val="000000" w:themeColor="text1"/>
          <w:sz w:val="28"/>
          <w:szCs w:val="28"/>
        </w:rPr>
        <w:t>区公资交易中心</w:t>
      </w:r>
      <w:r w:rsidRPr="00976E81">
        <w:rPr>
          <w:rFonts w:ascii="宋体" w:hAnsi="宋体" w:cs="宋体" w:hint="eastAsia"/>
          <w:color w:val="000000" w:themeColor="text1"/>
          <w:sz w:val="28"/>
          <w:szCs w:val="28"/>
        </w:rPr>
        <w:t>不解释成交或未成交原因，不退回</w:t>
      </w:r>
      <w:r w:rsidR="0077103B" w:rsidRPr="00976E81">
        <w:rPr>
          <w:rFonts w:ascii="宋体" w:hAnsi="宋体" w:cs="宋体" w:hint="eastAsia"/>
          <w:color w:val="000000" w:themeColor="text1"/>
          <w:sz w:val="28"/>
          <w:szCs w:val="28"/>
        </w:rPr>
        <w:t>施工响应文件</w:t>
      </w:r>
      <w:r w:rsidRPr="00976E81">
        <w:rPr>
          <w:rFonts w:ascii="宋体" w:hAnsi="宋体" w:cs="宋体" w:hint="eastAsia"/>
          <w:color w:val="000000" w:themeColor="text1"/>
          <w:sz w:val="28"/>
          <w:szCs w:val="28"/>
        </w:rPr>
        <w:t>和其他磋商资料。</w:t>
      </w:r>
      <w:bookmarkEnd w:id="142"/>
    </w:p>
    <w:p w14:paraId="1C313C63" w14:textId="77777777" w:rsidR="00F421B6" w:rsidRPr="00976E81"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3" w:name="_Toc54948236"/>
      <w:bookmarkStart w:id="144" w:name="_Toc83392662"/>
      <w:r w:rsidRPr="00976E81">
        <w:rPr>
          <w:rFonts w:hint="eastAsia"/>
          <w:color w:val="000000" w:themeColor="text1"/>
        </w:rPr>
        <w:t>磋商小组成员义务</w:t>
      </w:r>
      <w:bookmarkEnd w:id="143"/>
      <w:bookmarkEnd w:id="144"/>
    </w:p>
    <w:p w14:paraId="27E66B3F" w14:textId="77777777" w:rsidR="00F421B6" w:rsidRPr="00976E81" w:rsidRDefault="00F421B6" w:rsidP="005C4E08">
      <w:pPr>
        <w:snapToGrid w:val="0"/>
        <w:spacing w:after="0" w:line="400" w:lineRule="exact"/>
        <w:ind w:firstLineChars="200" w:firstLine="560"/>
        <w:rPr>
          <w:color w:val="000000" w:themeColor="text1"/>
          <w:sz w:val="28"/>
          <w:szCs w:val="28"/>
        </w:rPr>
      </w:pPr>
      <w:r w:rsidRPr="00976E81">
        <w:rPr>
          <w:rFonts w:hint="eastAsia"/>
          <w:color w:val="000000" w:themeColor="text1"/>
          <w:sz w:val="28"/>
          <w:szCs w:val="28"/>
        </w:rPr>
        <w:t>磋商小组成员在政府采购活动中承担以下义务：</w:t>
      </w:r>
    </w:p>
    <w:p w14:paraId="4DAD1C17" w14:textId="77777777"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遵纪守法，客观、公正、廉洁地履行职责。</w:t>
      </w:r>
    </w:p>
    <w:p w14:paraId="051B6DC9" w14:textId="77777777"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保守秘密。不得泄漏供应商的磋商文件及知悉的商业秘密，不得向供应商透露评审情况。</w:t>
      </w:r>
    </w:p>
    <w:p w14:paraId="67355754" w14:textId="77777777"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发现供应商在政府采购活动中有不正当竞争或恶意串通等</w:t>
      </w:r>
      <w:r w:rsidRPr="00976E81">
        <w:rPr>
          <w:rFonts w:ascii="宋体" w:hAnsi="宋体" w:hint="eastAsia"/>
          <w:color w:val="000000" w:themeColor="text1"/>
          <w:sz w:val="28"/>
          <w:szCs w:val="28"/>
        </w:rPr>
        <w:lastRenderedPageBreak/>
        <w:t>违规行为，及时向政府采购评审工作的组织者或财政部门报告并加以制止。</w:t>
      </w:r>
    </w:p>
    <w:p w14:paraId="04641865" w14:textId="12EFD279"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发现采购人、</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及其工作人员在政府采购活动中有干预评审、发表倾向性和歧视性言论、受贿或者接受供应商的其他好处及其他违法违规行为，及时向财政部门报告。</w:t>
      </w:r>
    </w:p>
    <w:p w14:paraId="0F089D3B" w14:textId="2510A24E"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解答有关方面对政府采购评审工作中有关问题的询问，配合采购人或者</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答复供应商的询问、质疑，配合财政部门的投诉处理工作等事宜。</w:t>
      </w:r>
    </w:p>
    <w:p w14:paraId="58849F4C" w14:textId="77777777" w:rsidR="00F421B6" w:rsidRPr="00976E81" w:rsidRDefault="00F421B6" w:rsidP="005C4E08">
      <w:pPr>
        <w:numPr>
          <w:ilvl w:val="0"/>
          <w:numId w:val="63"/>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法律、法规和规章规定的其他义务。</w:t>
      </w:r>
    </w:p>
    <w:p w14:paraId="72E00FA8" w14:textId="77777777" w:rsidR="00F421B6" w:rsidRPr="00976E81"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5" w:name="_Toc54948237"/>
      <w:bookmarkStart w:id="146" w:name="_Toc83392663"/>
      <w:r w:rsidRPr="00976E81">
        <w:rPr>
          <w:rFonts w:hint="eastAsia"/>
          <w:color w:val="000000" w:themeColor="text1"/>
        </w:rPr>
        <w:t>磋商小组及其成员不得有下列行为</w:t>
      </w:r>
      <w:bookmarkEnd w:id="145"/>
      <w:bookmarkEnd w:id="146"/>
    </w:p>
    <w:p w14:paraId="18C59333" w14:textId="04D3E28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确定参与磋商后，至递交</w:t>
      </w:r>
      <w:r w:rsidR="0077103B" w:rsidRPr="00976E81">
        <w:rPr>
          <w:rFonts w:ascii="宋体" w:hAnsi="宋体" w:hint="eastAsia"/>
          <w:color w:val="000000" w:themeColor="text1"/>
          <w:sz w:val="28"/>
          <w:szCs w:val="28"/>
        </w:rPr>
        <w:t>施工响应文件</w:t>
      </w:r>
      <w:r w:rsidRPr="00976E81">
        <w:rPr>
          <w:rFonts w:ascii="宋体" w:hAnsi="宋体" w:hint="eastAsia"/>
          <w:color w:val="000000" w:themeColor="text1"/>
          <w:sz w:val="28"/>
          <w:szCs w:val="28"/>
        </w:rPr>
        <w:t>截止时间前私自接触供应商；</w:t>
      </w:r>
    </w:p>
    <w:p w14:paraId="6EACC60B" w14:textId="7777777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违反评审纪律发表倾向性意见或者征询采购人的倾向性意见；</w:t>
      </w:r>
    </w:p>
    <w:p w14:paraId="75368EE0" w14:textId="7777777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对需要专业判断的主观评审因素协商评分；</w:t>
      </w:r>
    </w:p>
    <w:p w14:paraId="49142362" w14:textId="7777777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在评审过程中擅离职守，影响磋商程序正常进行的；</w:t>
      </w:r>
    </w:p>
    <w:p w14:paraId="249E31C2" w14:textId="7777777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记录、复制或者带走任何评审资料；</w:t>
      </w:r>
    </w:p>
    <w:p w14:paraId="63E79A12" w14:textId="77777777" w:rsidR="00F421B6" w:rsidRPr="00976E81" w:rsidRDefault="00F421B6" w:rsidP="005C4E08">
      <w:pPr>
        <w:numPr>
          <w:ilvl w:val="0"/>
          <w:numId w:val="67"/>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其他不遵守评审纪律的行为。</w:t>
      </w:r>
    </w:p>
    <w:p w14:paraId="470E8007" w14:textId="77777777" w:rsidR="00F421B6" w:rsidRPr="00976E81" w:rsidRDefault="00F421B6" w:rsidP="005C4E08">
      <w:pPr>
        <w:spacing w:after="0" w:line="400" w:lineRule="exact"/>
        <w:ind w:firstLineChars="200" w:firstLine="560"/>
        <w:rPr>
          <w:color w:val="000000" w:themeColor="text1"/>
          <w:sz w:val="28"/>
          <w:szCs w:val="28"/>
        </w:rPr>
      </w:pPr>
      <w:r w:rsidRPr="00976E81">
        <w:rPr>
          <w:rFonts w:hint="eastAsia"/>
          <w:color w:val="000000" w:themeColor="text1"/>
          <w:sz w:val="28"/>
          <w:szCs w:val="28"/>
        </w:rPr>
        <w:t>磋商有前款第一至四项行为之一的，其评审意见无效，并不得获取评审劳务报酬和报销异地评审差旅费。</w:t>
      </w:r>
    </w:p>
    <w:p w14:paraId="12525E11" w14:textId="77777777" w:rsidR="00F421B6" w:rsidRPr="00976E81" w:rsidRDefault="00F421B6" w:rsidP="005C4E08">
      <w:pPr>
        <w:pStyle w:val="2"/>
        <w:numPr>
          <w:ilvl w:val="1"/>
          <w:numId w:val="54"/>
        </w:numPr>
        <w:tabs>
          <w:tab w:val="left" w:pos="426"/>
          <w:tab w:val="left" w:pos="567"/>
        </w:tabs>
        <w:spacing w:before="0" w:after="0" w:line="400" w:lineRule="exact"/>
        <w:ind w:left="0" w:firstLineChars="200" w:firstLine="562"/>
        <w:rPr>
          <w:color w:val="000000" w:themeColor="text1"/>
        </w:rPr>
      </w:pPr>
      <w:bookmarkStart w:id="147" w:name="_Toc54948238"/>
      <w:bookmarkStart w:id="148" w:name="_Toc83392664"/>
      <w:r w:rsidRPr="00976E81">
        <w:rPr>
          <w:rFonts w:hint="eastAsia"/>
          <w:color w:val="000000" w:themeColor="text1"/>
        </w:rPr>
        <w:t>磋商纪律</w:t>
      </w:r>
      <w:bookmarkEnd w:id="147"/>
      <w:bookmarkEnd w:id="148"/>
    </w:p>
    <w:p w14:paraId="7CEF7DA0" w14:textId="77777777" w:rsidR="00F421B6" w:rsidRPr="00976E81" w:rsidRDefault="00F421B6" w:rsidP="005C4E08">
      <w:pPr>
        <w:snapToGrid w:val="0"/>
        <w:spacing w:after="0" w:line="400" w:lineRule="exact"/>
        <w:ind w:firstLineChars="200" w:firstLine="560"/>
        <w:rPr>
          <w:color w:val="000000" w:themeColor="text1"/>
          <w:sz w:val="28"/>
          <w:szCs w:val="28"/>
        </w:rPr>
      </w:pPr>
      <w:r w:rsidRPr="00976E81">
        <w:rPr>
          <w:rFonts w:hint="eastAsia"/>
          <w:color w:val="000000" w:themeColor="text1"/>
          <w:sz w:val="28"/>
          <w:szCs w:val="28"/>
        </w:rPr>
        <w:t>磋商小组成员在政府采购活动中应当遵守以下工作纪律：</w:t>
      </w:r>
    </w:p>
    <w:p w14:paraId="0AB35FF6"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遵行《政府采购法》第十二条和《政府采购法实施条例》第九条及政府采购相关法律法规关于回避的规定。</w:t>
      </w:r>
    </w:p>
    <w:p w14:paraId="1E750502"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应邀按时参加评审和咨询活动，遵守评标区管理规定。</w:t>
      </w:r>
    </w:p>
    <w:p w14:paraId="0A4DF0C0" w14:textId="55FDB136"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，不得私自转托他人。</w:t>
      </w:r>
    </w:p>
    <w:p w14:paraId="6B19B31D" w14:textId="6C0C63CB"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不得参加与自己有利害关系的政府采购项目的评审活动。对与自己有利害关系的评审项目，如受到邀请，应主动提出回避。财政部门、采购人或</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也可要求该评审专家回避。</w:t>
      </w:r>
    </w:p>
    <w:p w14:paraId="53F956AC"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在磋商过程中和磋商结束后，不得记录、复制或带走任何评审资料，除因规定的义务外，不得向外界透露评审内容。</w:t>
      </w:r>
    </w:p>
    <w:p w14:paraId="028CD9C3" w14:textId="43A421D2"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服从评审现场</w:t>
      </w:r>
      <w:r w:rsidR="00924900" w:rsidRPr="00976E81">
        <w:rPr>
          <w:rFonts w:ascii="宋体" w:hAnsi="宋体" w:hint="eastAsia"/>
          <w:color w:val="000000" w:themeColor="text1"/>
          <w:sz w:val="28"/>
          <w:szCs w:val="28"/>
        </w:rPr>
        <w:t>区公资交易中心</w:t>
      </w:r>
      <w:r w:rsidRPr="00976E81">
        <w:rPr>
          <w:rFonts w:ascii="宋体" w:hAnsi="宋体" w:hint="eastAsia"/>
          <w:color w:val="000000" w:themeColor="text1"/>
          <w:sz w:val="28"/>
          <w:szCs w:val="28"/>
        </w:rPr>
        <w:t>的现场秩序管理，接受评审现场监督人员的合法监督。</w:t>
      </w:r>
    </w:p>
    <w:p w14:paraId="708AB759"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遵守有关廉洁自律规定，不得私下接触供应商，不得收受供应商及有关业务单位和个人的财物或好处，不得接受采购组织单位的请托。</w:t>
      </w:r>
    </w:p>
    <w:p w14:paraId="14A8C34E" w14:textId="77777777" w:rsidR="00F421B6" w:rsidRPr="00976E81" w:rsidRDefault="00F421B6" w:rsidP="005C4E08">
      <w:pPr>
        <w:numPr>
          <w:ilvl w:val="0"/>
          <w:numId w:val="64"/>
        </w:numPr>
        <w:tabs>
          <w:tab w:val="left" w:pos="1155"/>
        </w:tabs>
        <w:spacing w:after="0" w:line="400" w:lineRule="exact"/>
        <w:ind w:left="0"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976E81" w:rsidRDefault="00F421B6" w:rsidP="005C4E08">
      <w:pPr>
        <w:tabs>
          <w:tab w:val="left" w:pos="1155"/>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十一、有关部门（机构）制定的其他评审工作纪律。</w:t>
      </w:r>
    </w:p>
    <w:p w14:paraId="1A1E0A64" w14:textId="53B324F8" w:rsidR="00B03549" w:rsidRPr="00976E81" w:rsidRDefault="00B03549" w:rsidP="00B03549">
      <w:pPr>
        <w:pStyle w:val="a0"/>
        <w:rPr>
          <w:color w:val="000000" w:themeColor="text1"/>
        </w:rPr>
      </w:pPr>
    </w:p>
    <w:p w14:paraId="1A9E153D" w14:textId="1D959346" w:rsidR="00B03549" w:rsidRPr="00976E81" w:rsidRDefault="00B03549" w:rsidP="00B03549">
      <w:pPr>
        <w:rPr>
          <w:color w:val="000000" w:themeColor="text1"/>
        </w:rPr>
      </w:pPr>
    </w:p>
    <w:p w14:paraId="0E3FA073" w14:textId="43B53C98" w:rsidR="00B03549" w:rsidRPr="00976E81" w:rsidRDefault="00B03549" w:rsidP="00B03549">
      <w:pPr>
        <w:pStyle w:val="a0"/>
        <w:rPr>
          <w:color w:val="000000" w:themeColor="text1"/>
        </w:rPr>
      </w:pPr>
    </w:p>
    <w:p w14:paraId="1AE273F4" w14:textId="6FAFFCC7" w:rsidR="00B03549" w:rsidRPr="00976E81" w:rsidRDefault="00B03549" w:rsidP="00B03549">
      <w:pPr>
        <w:rPr>
          <w:color w:val="000000" w:themeColor="text1"/>
        </w:rPr>
      </w:pPr>
    </w:p>
    <w:p w14:paraId="4D815A60" w14:textId="6F18DDF3" w:rsidR="00B03549" w:rsidRPr="00976E81" w:rsidRDefault="00B03549" w:rsidP="00B03549">
      <w:pPr>
        <w:pStyle w:val="a0"/>
        <w:rPr>
          <w:color w:val="000000" w:themeColor="text1"/>
        </w:rPr>
      </w:pPr>
    </w:p>
    <w:p w14:paraId="280799B5" w14:textId="419F1550" w:rsidR="00B03549" w:rsidRPr="00976E81" w:rsidRDefault="00B03549" w:rsidP="00B03549">
      <w:pPr>
        <w:rPr>
          <w:color w:val="000000" w:themeColor="text1"/>
        </w:rPr>
      </w:pPr>
    </w:p>
    <w:p w14:paraId="0F01840B" w14:textId="28C79ED9" w:rsidR="00B03549" w:rsidRPr="00976E81" w:rsidRDefault="00B03549" w:rsidP="00B03549">
      <w:pPr>
        <w:pStyle w:val="a0"/>
        <w:rPr>
          <w:color w:val="000000" w:themeColor="text1"/>
        </w:rPr>
      </w:pPr>
    </w:p>
    <w:p w14:paraId="0D25BE9B" w14:textId="1720262E" w:rsidR="00B03549" w:rsidRPr="00976E81" w:rsidRDefault="00B03549" w:rsidP="00B03549">
      <w:pPr>
        <w:rPr>
          <w:color w:val="000000" w:themeColor="text1"/>
        </w:rPr>
      </w:pPr>
    </w:p>
    <w:p w14:paraId="4765642A" w14:textId="21D9723B" w:rsidR="00B03549" w:rsidRPr="00976E81" w:rsidRDefault="00B03549" w:rsidP="00B03549">
      <w:pPr>
        <w:pStyle w:val="a0"/>
        <w:rPr>
          <w:color w:val="000000" w:themeColor="text1"/>
        </w:rPr>
      </w:pPr>
    </w:p>
    <w:p w14:paraId="2DFFFEF3" w14:textId="49811AC8" w:rsidR="00B03549" w:rsidRPr="00976E81" w:rsidRDefault="00B03549" w:rsidP="00B03549">
      <w:pPr>
        <w:rPr>
          <w:color w:val="000000" w:themeColor="text1"/>
        </w:rPr>
      </w:pPr>
    </w:p>
    <w:p w14:paraId="78ED40F8" w14:textId="55FD7CD8" w:rsidR="00B03549" w:rsidRPr="00976E81" w:rsidRDefault="00B03549" w:rsidP="00B03549">
      <w:pPr>
        <w:pStyle w:val="a0"/>
        <w:rPr>
          <w:color w:val="000000" w:themeColor="text1"/>
        </w:rPr>
      </w:pPr>
    </w:p>
    <w:p w14:paraId="01346642" w14:textId="3359C572" w:rsidR="00B03549" w:rsidRPr="00976E81" w:rsidRDefault="00B03549" w:rsidP="00B03549">
      <w:pPr>
        <w:rPr>
          <w:color w:val="000000" w:themeColor="text1"/>
        </w:rPr>
      </w:pPr>
    </w:p>
    <w:p w14:paraId="5034445D" w14:textId="5CBE48FF" w:rsidR="005D4A10" w:rsidRPr="00976E81" w:rsidRDefault="000B2BBB" w:rsidP="00FF4DF9">
      <w:pPr>
        <w:pStyle w:val="1"/>
        <w:widowControl/>
        <w:numPr>
          <w:ilvl w:val="0"/>
          <w:numId w:val="1"/>
        </w:numPr>
        <w:spacing w:before="0" w:after="0" w:line="360" w:lineRule="auto"/>
        <w:ind w:left="0" w:firstLine="0"/>
        <w:rPr>
          <w:color w:val="000000" w:themeColor="text1"/>
        </w:rPr>
      </w:pPr>
      <w:bookmarkStart w:id="149" w:name="_Toc83392665"/>
      <w:r w:rsidRPr="00976E81">
        <w:rPr>
          <w:rFonts w:hint="eastAsia"/>
          <w:color w:val="000000" w:themeColor="text1"/>
        </w:rPr>
        <w:lastRenderedPageBreak/>
        <w:t>政府</w:t>
      </w:r>
      <w:r w:rsidRPr="00976E81">
        <w:rPr>
          <w:color w:val="000000" w:themeColor="text1"/>
        </w:rPr>
        <w:t>采购</w:t>
      </w:r>
      <w:r w:rsidRPr="00976E81">
        <w:rPr>
          <w:rFonts w:hint="eastAsia"/>
          <w:color w:val="000000" w:themeColor="text1"/>
        </w:rPr>
        <w:t>合同草案</w:t>
      </w:r>
      <w:bookmarkEnd w:id="149"/>
    </w:p>
    <w:p w14:paraId="32FDF219" w14:textId="6B0A7D9D"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根据《中华人民共和国政府采购法》、《中华人民共和国</w:t>
      </w:r>
      <w:r w:rsidR="0077103B" w:rsidRPr="00976E81">
        <w:rPr>
          <w:rFonts w:ascii="宋体" w:hAnsi="宋体" w:cs="仿宋" w:hint="eastAsia"/>
          <w:color w:val="000000" w:themeColor="text1"/>
          <w:sz w:val="28"/>
          <w:szCs w:val="28"/>
        </w:rPr>
        <w:t>民法典</w:t>
      </w:r>
      <w:r w:rsidRPr="00976E81">
        <w:rPr>
          <w:rFonts w:ascii="宋体" w:hAnsi="宋体" w:cs="仿宋" w:hint="eastAsia"/>
          <w:color w:val="000000" w:themeColor="text1"/>
          <w:sz w:val="28"/>
          <w:szCs w:val="28"/>
        </w:rPr>
        <w:t>》、《中华人民共和国建筑法》及本项目</w:t>
      </w:r>
      <w:r w:rsidRPr="00976E81">
        <w:rPr>
          <w:rFonts w:ascii="宋体" w:hAnsi="宋体" w:cs="仿宋"/>
          <w:color w:val="000000" w:themeColor="text1"/>
          <w:sz w:val="28"/>
          <w:szCs w:val="28"/>
        </w:rPr>
        <w:t>采购</w:t>
      </w:r>
      <w:r w:rsidRPr="00976E81">
        <w:rPr>
          <w:rFonts w:ascii="宋体" w:hAnsi="宋体" w:cs="仿宋" w:hint="eastAsia"/>
          <w:color w:val="000000" w:themeColor="text1"/>
          <w:sz w:val="28"/>
          <w:szCs w:val="28"/>
        </w:rPr>
        <w:t>文件、乙方的</w:t>
      </w:r>
      <w:r w:rsidR="0077103B" w:rsidRPr="00976E81">
        <w:rPr>
          <w:rFonts w:ascii="宋体" w:hAnsi="宋体" w:cs="仿宋" w:hint="eastAsia"/>
          <w:color w:val="000000" w:themeColor="text1"/>
          <w:sz w:val="28"/>
          <w:szCs w:val="28"/>
        </w:rPr>
        <w:t>施工响应文件</w:t>
      </w:r>
      <w:r w:rsidRPr="00976E81">
        <w:rPr>
          <w:rFonts w:ascii="宋体" w:hAnsi="宋体" w:cs="仿宋" w:hint="eastAsia"/>
          <w:color w:val="000000" w:themeColor="text1"/>
          <w:sz w:val="28"/>
          <w:szCs w:val="28"/>
        </w:rPr>
        <w:t>及成交通知书，甲、乙双方同意签订本合同。详细技术说明及其他有关合同项目的特定信息由合同附件予以说明，合同附件及本项目的采购文件、</w:t>
      </w:r>
      <w:r w:rsidR="0077103B" w:rsidRPr="00976E81">
        <w:rPr>
          <w:rFonts w:ascii="宋体" w:hAnsi="宋体" w:cs="仿宋" w:hint="eastAsia"/>
          <w:color w:val="000000" w:themeColor="text1"/>
          <w:sz w:val="28"/>
          <w:szCs w:val="28"/>
        </w:rPr>
        <w:t>施工响应文件</w:t>
      </w:r>
      <w:r w:rsidRPr="00976E81">
        <w:rPr>
          <w:rFonts w:ascii="宋体" w:hAnsi="宋体" w:cs="仿宋" w:hint="eastAsia"/>
          <w:color w:val="000000" w:themeColor="text1"/>
          <w:sz w:val="28"/>
          <w:szCs w:val="28"/>
        </w:rPr>
        <w:t>、评审报告、成交通知书等均为本合同不可分割的部分。双方同意共同遵守如下条款：</w:t>
      </w:r>
    </w:p>
    <w:p w14:paraId="533D7B5A" w14:textId="77777777"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976E81">
        <w:rPr>
          <w:rFonts w:ascii="宋体" w:hAnsi="宋体" w:cs="仿宋"/>
          <w:color w:val="000000" w:themeColor="text1"/>
          <w:sz w:val="28"/>
          <w:szCs w:val="28"/>
        </w:rPr>
        <w:t>30</w:t>
      </w:r>
      <w:r w:rsidRPr="00976E81">
        <w:rPr>
          <w:rFonts w:ascii="宋体" w:hAnsi="宋体" w:cs="仿宋" w:hint="eastAsia"/>
          <w:color w:val="000000" w:themeColor="text1"/>
          <w:sz w:val="28"/>
          <w:szCs w:val="28"/>
        </w:rPr>
        <w:t>内支付采购资金。验收所产生的任何费用应由采购人承担，不要求或者专家成交供应商负担。</w:t>
      </w:r>
    </w:p>
    <w:p w14:paraId="78B21677" w14:textId="77777777"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本项目通用合同条款参照《建设工程施工合同</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示范文本</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(GF-2017-0201)</w:t>
      </w:r>
      <w:r w:rsidRPr="00976E81">
        <w:rPr>
          <w:rFonts w:ascii="宋体" w:hAnsi="宋体" w:cs="仿宋" w:hint="eastAsia"/>
          <w:color w:val="000000" w:themeColor="text1"/>
          <w:sz w:val="28"/>
          <w:szCs w:val="28"/>
        </w:rPr>
        <w:t>通用合同条款执行。如有最新版本，参照最新版本执行。</w:t>
      </w:r>
    </w:p>
    <w:p w14:paraId="4E338588" w14:textId="77777777"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注：本采购合同中出现的措辞“发包人”与采购文件中的“采购人”含义相同；</w:t>
      </w:r>
    </w:p>
    <w:p w14:paraId="29969144" w14:textId="77777777"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“投标人”与“供应商“含义相同；</w:t>
      </w:r>
    </w:p>
    <w:p w14:paraId="104FB5E6" w14:textId="77777777" w:rsidR="002304C0" w:rsidRPr="00976E81" w:rsidRDefault="002304C0" w:rsidP="00B00B2C">
      <w:pPr>
        <w:pStyle w:val="25"/>
        <w:spacing w:after="0"/>
        <w:ind w:firstLine="560"/>
        <w:rPr>
          <w:rFonts w:ascii="宋体" w:hAnsi="宋体"/>
          <w:color w:val="000000" w:themeColor="text1"/>
          <w:sz w:val="28"/>
          <w:szCs w:val="28"/>
        </w:rPr>
      </w:pPr>
      <w:r w:rsidRPr="00976E81">
        <w:rPr>
          <w:rFonts w:ascii="宋体" w:hAnsi="宋体" w:cs="仿宋" w:hint="eastAsia"/>
          <w:color w:val="000000" w:themeColor="text1"/>
          <w:sz w:val="28"/>
          <w:szCs w:val="28"/>
        </w:rPr>
        <w:t>“招标文件”与“采购文件”及“磋商文件”</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含义相同。</w:t>
      </w:r>
    </w:p>
    <w:p w14:paraId="002F7756" w14:textId="652DAD4D" w:rsidR="005D4A10" w:rsidRPr="00976E81" w:rsidRDefault="005D4A10" w:rsidP="00B00B2C">
      <w:pPr>
        <w:pStyle w:val="2"/>
        <w:numPr>
          <w:ilvl w:val="1"/>
          <w:numId w:val="29"/>
        </w:numPr>
        <w:tabs>
          <w:tab w:val="left" w:pos="426"/>
          <w:tab w:val="left" w:pos="567"/>
        </w:tabs>
        <w:spacing w:before="0" w:after="0" w:line="400" w:lineRule="exact"/>
        <w:ind w:left="0" w:firstLineChars="200" w:firstLine="562"/>
        <w:jc w:val="both"/>
        <w:rPr>
          <w:bCs w:val="0"/>
          <w:color w:val="000000" w:themeColor="text1"/>
        </w:rPr>
      </w:pPr>
      <w:r w:rsidRPr="00976E81">
        <w:rPr>
          <w:bCs w:val="0"/>
          <w:color w:val="000000" w:themeColor="text1"/>
        </w:rPr>
        <w:t xml:space="preserve"> </w:t>
      </w:r>
      <w:bookmarkStart w:id="150" w:name="_Toc83392666"/>
      <w:r w:rsidRPr="00976E81">
        <w:rPr>
          <w:bCs w:val="0"/>
          <w:color w:val="000000" w:themeColor="text1"/>
        </w:rPr>
        <w:t>合同协议书</w:t>
      </w:r>
      <w:bookmarkEnd w:id="150"/>
    </w:p>
    <w:p w14:paraId="3801BFA9" w14:textId="77777777" w:rsidR="005D4A10" w:rsidRPr="00976E81" w:rsidRDefault="005D4A10" w:rsidP="00B00B2C">
      <w:pPr>
        <w:spacing w:after="0" w:line="400" w:lineRule="exact"/>
        <w:ind w:firstLineChars="200" w:firstLine="562"/>
        <w:rPr>
          <w:rFonts w:ascii="宋体" w:hAnsi="宋体"/>
          <w:b/>
          <w:color w:val="000000" w:themeColor="text1"/>
          <w:sz w:val="28"/>
          <w:szCs w:val="28"/>
          <w:u w:val="single"/>
        </w:rPr>
      </w:pPr>
      <w:r w:rsidRPr="00976E81">
        <w:rPr>
          <w:rFonts w:ascii="宋体" w:hAnsi="宋体"/>
          <w:b/>
          <w:color w:val="000000" w:themeColor="text1"/>
          <w:sz w:val="28"/>
          <w:szCs w:val="28"/>
        </w:rPr>
        <w:t>发包人（全称）：</w:t>
      </w:r>
      <w:r w:rsidRPr="00976E81">
        <w:rPr>
          <w:rFonts w:ascii="宋体" w:hAnsi="宋体"/>
          <w:b/>
          <w:color w:val="000000" w:themeColor="text1"/>
          <w:sz w:val="28"/>
          <w:szCs w:val="28"/>
          <w:u w:val="single"/>
        </w:rPr>
        <w:t xml:space="preserve">   </w:t>
      </w:r>
      <w:r w:rsidRPr="00976E81">
        <w:rPr>
          <w:rFonts w:ascii="宋体" w:hAnsi="宋体" w:hint="eastAsia"/>
          <w:b/>
          <w:color w:val="000000" w:themeColor="text1"/>
          <w:sz w:val="28"/>
          <w:szCs w:val="28"/>
          <w:u w:val="single"/>
        </w:rPr>
        <w:t xml:space="preserve"> </w:t>
      </w:r>
      <w:r w:rsidRPr="00976E81">
        <w:rPr>
          <w:rFonts w:ascii="宋体" w:hAnsi="宋体"/>
          <w:b/>
          <w:color w:val="000000" w:themeColor="text1"/>
          <w:sz w:val="28"/>
          <w:szCs w:val="28"/>
          <w:u w:val="single"/>
        </w:rPr>
        <w:t xml:space="preserve">    </w:t>
      </w:r>
      <w:r w:rsidRPr="00976E81">
        <w:rPr>
          <w:rFonts w:ascii="宋体" w:hAnsi="宋体" w:hint="eastAsia"/>
          <w:b/>
          <w:color w:val="000000" w:themeColor="text1"/>
          <w:sz w:val="28"/>
          <w:szCs w:val="28"/>
          <w:u w:val="single"/>
        </w:rPr>
        <w:t xml:space="preserve"> </w:t>
      </w:r>
      <w:r w:rsidRPr="00976E81">
        <w:rPr>
          <w:rFonts w:ascii="宋体" w:hAnsi="宋体"/>
          <w:b/>
          <w:color w:val="000000" w:themeColor="text1"/>
          <w:sz w:val="28"/>
          <w:szCs w:val="28"/>
          <w:u w:val="single"/>
        </w:rPr>
        <w:t xml:space="preserve">   </w:t>
      </w:r>
      <w:r w:rsidRPr="00976E81">
        <w:rPr>
          <w:rFonts w:ascii="宋体" w:hAnsi="宋体" w:hint="eastAsia"/>
          <w:b/>
          <w:color w:val="000000" w:themeColor="text1"/>
          <w:sz w:val="28"/>
          <w:szCs w:val="28"/>
          <w:u w:val="single"/>
        </w:rPr>
        <w:t xml:space="preserve">     </w:t>
      </w:r>
      <w:r w:rsidRPr="00976E81">
        <w:rPr>
          <w:rFonts w:ascii="宋体" w:hAnsi="宋体" w:hint="eastAsia"/>
          <w:b/>
          <w:color w:val="000000" w:themeColor="text1"/>
          <w:sz w:val="28"/>
          <w:szCs w:val="28"/>
        </w:rPr>
        <w:t>（甲方）</w:t>
      </w:r>
    </w:p>
    <w:p w14:paraId="362290AF" w14:textId="77777777" w:rsidR="005D4A10" w:rsidRPr="00976E81" w:rsidRDefault="005D4A10" w:rsidP="00B00B2C">
      <w:pPr>
        <w:spacing w:after="0" w:line="400" w:lineRule="exact"/>
        <w:ind w:firstLineChars="200" w:firstLine="562"/>
        <w:rPr>
          <w:rFonts w:ascii="宋体" w:hAnsi="宋体"/>
          <w:b/>
          <w:color w:val="000000" w:themeColor="text1"/>
          <w:sz w:val="28"/>
          <w:szCs w:val="28"/>
          <w:u w:val="single"/>
        </w:rPr>
      </w:pPr>
      <w:r w:rsidRPr="00976E81">
        <w:rPr>
          <w:rFonts w:ascii="宋体" w:hAnsi="宋体"/>
          <w:b/>
          <w:color w:val="000000" w:themeColor="text1"/>
          <w:sz w:val="28"/>
          <w:szCs w:val="28"/>
        </w:rPr>
        <w:t>承包人（全称）：</w:t>
      </w:r>
      <w:r w:rsidRPr="00976E81">
        <w:rPr>
          <w:rFonts w:ascii="宋体" w:hAnsi="宋体"/>
          <w:b/>
          <w:color w:val="000000" w:themeColor="text1"/>
          <w:sz w:val="28"/>
          <w:szCs w:val="28"/>
          <w:u w:val="single"/>
        </w:rPr>
        <w:t xml:space="preserve">       </w:t>
      </w:r>
      <w:r w:rsidRPr="00976E81">
        <w:rPr>
          <w:rFonts w:ascii="宋体" w:hAnsi="宋体" w:hint="eastAsia"/>
          <w:b/>
          <w:color w:val="000000" w:themeColor="text1"/>
          <w:sz w:val="28"/>
          <w:szCs w:val="28"/>
          <w:u w:val="single"/>
        </w:rPr>
        <w:t xml:space="preserve"> </w:t>
      </w:r>
      <w:r w:rsidRPr="00976E81">
        <w:rPr>
          <w:rFonts w:ascii="宋体" w:hAnsi="宋体"/>
          <w:b/>
          <w:color w:val="000000" w:themeColor="text1"/>
          <w:sz w:val="28"/>
          <w:szCs w:val="28"/>
          <w:u w:val="single"/>
        </w:rPr>
        <w:t xml:space="preserve">    </w:t>
      </w:r>
      <w:r w:rsidRPr="00976E81">
        <w:rPr>
          <w:rFonts w:ascii="宋体" w:hAnsi="宋体" w:hint="eastAsia"/>
          <w:b/>
          <w:color w:val="000000" w:themeColor="text1"/>
          <w:sz w:val="28"/>
          <w:szCs w:val="28"/>
          <w:u w:val="single"/>
        </w:rPr>
        <w:t xml:space="preserve">     </w:t>
      </w:r>
      <w:r w:rsidRPr="00976E81">
        <w:rPr>
          <w:rFonts w:ascii="宋体" w:hAnsi="宋体" w:hint="eastAsia"/>
          <w:b/>
          <w:color w:val="000000" w:themeColor="text1"/>
          <w:sz w:val="28"/>
          <w:szCs w:val="28"/>
        </w:rPr>
        <w:t>（乙方）</w:t>
      </w:r>
    </w:p>
    <w:p w14:paraId="67156D14"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p>
    <w:p w14:paraId="3C067A7F"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r w:rsidRPr="00976E81">
        <w:rPr>
          <w:rFonts w:ascii="宋体" w:hAnsi="宋体"/>
          <w:bCs/>
          <w:color w:val="000000" w:themeColor="text1"/>
          <w:sz w:val="28"/>
          <w:szCs w:val="28"/>
        </w:rPr>
        <w:t xml:space="preserve"> </w:t>
      </w:r>
      <w:bookmarkStart w:id="151" w:name="_Toc351203481"/>
      <w:r w:rsidRPr="00976E81">
        <w:rPr>
          <w:rFonts w:ascii="宋体" w:hAnsi="宋体"/>
          <w:bCs/>
          <w:color w:val="000000" w:themeColor="text1"/>
          <w:sz w:val="28"/>
          <w:szCs w:val="28"/>
        </w:rPr>
        <w:t>一、工程概况</w:t>
      </w:r>
      <w:bookmarkEnd w:id="151"/>
    </w:p>
    <w:p w14:paraId="5F9638FF" w14:textId="77777777" w:rsidR="005D4A10" w:rsidRPr="00976E81" w:rsidRDefault="005D4A10" w:rsidP="00B00B2C">
      <w:pPr>
        <w:spacing w:after="0" w:line="400" w:lineRule="exact"/>
        <w:ind w:firstLineChars="200" w:firstLine="560"/>
        <w:rPr>
          <w:rFonts w:ascii="宋体" w:hAnsi="宋体"/>
          <w:color w:val="000000" w:themeColor="text1"/>
          <w:sz w:val="28"/>
          <w:szCs w:val="28"/>
          <w:u w:val="single"/>
        </w:rPr>
      </w:pPr>
      <w:r w:rsidRPr="00976E81">
        <w:rPr>
          <w:rFonts w:ascii="宋体" w:hAnsi="宋体"/>
          <w:bCs/>
          <w:color w:val="000000" w:themeColor="text1"/>
          <w:sz w:val="28"/>
          <w:szCs w:val="28"/>
        </w:rPr>
        <w:t>1.工程名称</w:t>
      </w:r>
      <w:r w:rsidRPr="00976E81">
        <w:rPr>
          <w:rFonts w:ascii="宋体" w:hAnsi="宋体"/>
          <w:color w:val="000000" w:themeColor="text1"/>
          <w:sz w:val="28"/>
          <w:szCs w:val="28"/>
        </w:rPr>
        <w:t>：</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rPr>
        <w:t>。</w:t>
      </w:r>
    </w:p>
    <w:p w14:paraId="211566D4"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2.工程地点：</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rPr>
        <w:t>。</w:t>
      </w:r>
    </w:p>
    <w:p w14:paraId="4D16A4D6"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3.</w:t>
      </w:r>
      <w:r w:rsidRPr="00976E81">
        <w:rPr>
          <w:rFonts w:ascii="宋体" w:hAnsi="宋体" w:hint="eastAsia"/>
          <w:bCs/>
          <w:color w:val="000000" w:themeColor="text1"/>
          <w:sz w:val="28"/>
          <w:szCs w:val="28"/>
        </w:rPr>
        <w:t>项目编号</w:t>
      </w:r>
      <w:r w:rsidRPr="00976E81">
        <w:rPr>
          <w:rFonts w:ascii="宋体" w:hAnsi="宋体"/>
          <w:bCs/>
          <w:color w:val="000000" w:themeColor="text1"/>
          <w:sz w:val="28"/>
          <w:szCs w:val="28"/>
        </w:rPr>
        <w:t>：</w:t>
      </w:r>
      <w:r w:rsidRPr="00976E81">
        <w:rPr>
          <w:rFonts w:ascii="宋体" w:hAnsi="宋体" w:hint="eastAsia"/>
          <w:color w:val="000000" w:themeColor="text1"/>
          <w:sz w:val="28"/>
          <w:szCs w:val="28"/>
          <w:u w:val="single"/>
        </w:rPr>
        <w:t xml:space="preserve"> </w:t>
      </w:r>
      <w:r w:rsidRPr="00976E81">
        <w:rPr>
          <w:rFonts w:ascii="宋体" w:hAnsi="宋体"/>
          <w:bCs/>
          <w:color w:val="000000" w:themeColor="text1"/>
          <w:sz w:val="28"/>
          <w:szCs w:val="28"/>
        </w:rPr>
        <w:t>。</w:t>
      </w:r>
    </w:p>
    <w:p w14:paraId="78BE8D11"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hint="eastAsia"/>
          <w:bCs/>
          <w:color w:val="000000" w:themeColor="text1"/>
          <w:sz w:val="28"/>
          <w:szCs w:val="28"/>
        </w:rPr>
        <w:t>4.工程内容：</w:t>
      </w:r>
      <w:r w:rsidRPr="00976E81">
        <w:rPr>
          <w:rFonts w:ascii="宋体" w:hAnsi="宋体" w:hint="eastAsia"/>
          <w:color w:val="000000" w:themeColor="text1"/>
          <w:sz w:val="28"/>
          <w:szCs w:val="28"/>
          <w:u w:val="single"/>
        </w:rPr>
        <w:t xml:space="preserve"> </w:t>
      </w:r>
      <w:r w:rsidRPr="00976E81">
        <w:rPr>
          <w:rFonts w:ascii="宋体" w:hAnsi="宋体"/>
          <w:bCs/>
          <w:color w:val="000000" w:themeColor="text1"/>
          <w:sz w:val="28"/>
          <w:szCs w:val="28"/>
        </w:rPr>
        <w:t>。</w:t>
      </w:r>
    </w:p>
    <w:p w14:paraId="4136B186"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hint="eastAsia"/>
          <w:bCs/>
          <w:color w:val="000000" w:themeColor="text1"/>
          <w:sz w:val="28"/>
          <w:szCs w:val="28"/>
        </w:rPr>
        <w:lastRenderedPageBreak/>
        <w:t>5</w:t>
      </w:r>
      <w:r w:rsidRPr="00976E81">
        <w:rPr>
          <w:rFonts w:ascii="宋体" w:hAnsi="宋体"/>
          <w:bCs/>
          <w:color w:val="000000" w:themeColor="text1"/>
          <w:sz w:val="28"/>
          <w:szCs w:val="28"/>
        </w:rPr>
        <w:t>.工程承包范围：</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rPr>
        <w:t>。</w:t>
      </w:r>
    </w:p>
    <w:p w14:paraId="6A452E54" w14:textId="77777777" w:rsidR="005D4A10" w:rsidRPr="00976E81" w:rsidRDefault="005D4A10" w:rsidP="00B00B2C">
      <w:pPr>
        <w:keepNext/>
        <w:keepLines/>
        <w:spacing w:after="0" w:line="400" w:lineRule="exact"/>
        <w:ind w:firstLineChars="200" w:firstLine="560"/>
        <w:outlineLvl w:val="3"/>
        <w:rPr>
          <w:rFonts w:ascii="宋体" w:hAnsi="宋体"/>
          <w:bCs/>
          <w:color w:val="000000" w:themeColor="text1"/>
          <w:sz w:val="28"/>
          <w:szCs w:val="28"/>
        </w:rPr>
      </w:pPr>
      <w:r w:rsidRPr="00976E81">
        <w:rPr>
          <w:rFonts w:ascii="宋体" w:hAnsi="宋体"/>
          <w:bCs/>
          <w:color w:val="000000" w:themeColor="text1"/>
          <w:sz w:val="28"/>
          <w:szCs w:val="28"/>
        </w:rPr>
        <w:t xml:space="preserve">   </w:t>
      </w:r>
      <w:bookmarkStart w:id="152" w:name="_Toc351203482"/>
      <w:r w:rsidRPr="00976E81">
        <w:rPr>
          <w:rFonts w:ascii="宋体" w:hAnsi="宋体"/>
          <w:bCs/>
          <w:color w:val="000000" w:themeColor="text1"/>
          <w:sz w:val="28"/>
          <w:szCs w:val="28"/>
        </w:rPr>
        <w:t>二、合同工期</w:t>
      </w:r>
      <w:bookmarkEnd w:id="152"/>
    </w:p>
    <w:p w14:paraId="7B0F45BF"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计划开工日期：    年    月    日。</w:t>
      </w:r>
    </w:p>
    <w:p w14:paraId="13F3AC8C"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计划竣工日期：    年    月    日。</w:t>
      </w:r>
    </w:p>
    <w:p w14:paraId="062F2997"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工期总日历天数：</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天。工期总日历天数与根据前述计划开竣工日期计算的工期天数不一致的，以工期总日历天数为准。</w:t>
      </w:r>
    </w:p>
    <w:p w14:paraId="5A5B3835"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bookmarkStart w:id="153" w:name="_Toc351203483"/>
      <w:r w:rsidRPr="00976E81">
        <w:rPr>
          <w:rFonts w:ascii="宋体" w:hAnsi="宋体"/>
          <w:bCs/>
          <w:color w:val="000000" w:themeColor="text1"/>
          <w:sz w:val="28"/>
          <w:szCs w:val="28"/>
        </w:rPr>
        <w:t>三、质量标准</w:t>
      </w:r>
      <w:bookmarkEnd w:id="153"/>
    </w:p>
    <w:p w14:paraId="7888257D"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工程质量符合</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标准。</w:t>
      </w:r>
    </w:p>
    <w:p w14:paraId="1A131D41"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r w:rsidRPr="00976E81">
        <w:rPr>
          <w:rFonts w:ascii="宋体" w:hAnsi="宋体"/>
          <w:bCs/>
          <w:color w:val="000000" w:themeColor="text1"/>
          <w:sz w:val="28"/>
          <w:szCs w:val="28"/>
        </w:rPr>
        <w:t xml:space="preserve"> </w:t>
      </w:r>
      <w:bookmarkStart w:id="154" w:name="_Toc351203484"/>
      <w:r w:rsidRPr="00976E81">
        <w:rPr>
          <w:rFonts w:ascii="宋体" w:hAnsi="宋体"/>
          <w:bCs/>
          <w:color w:val="000000" w:themeColor="text1"/>
          <w:sz w:val="28"/>
          <w:szCs w:val="28"/>
        </w:rPr>
        <w:t>四、签约合同价与合同价格形式</w:t>
      </w:r>
      <w:bookmarkEnd w:id="154"/>
      <w:r w:rsidRPr="00976E81">
        <w:rPr>
          <w:rFonts w:ascii="宋体" w:hAnsi="宋体"/>
          <w:bCs/>
          <w:color w:val="000000" w:themeColor="text1"/>
          <w:sz w:val="28"/>
          <w:szCs w:val="28"/>
        </w:rPr>
        <w:tab/>
      </w:r>
    </w:p>
    <w:p w14:paraId="6A560F5E"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1.签约合同价为：</w:t>
      </w:r>
    </w:p>
    <w:p w14:paraId="0298714E"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人民币（大写）</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w:t>
      </w:r>
      <w:r w:rsidRPr="00976E81">
        <w:rPr>
          <w:rFonts w:ascii="宋体" w:hAnsi="宋体" w:cs="Calibri"/>
          <w:color w:val="000000" w:themeColor="text1"/>
          <w:sz w:val="28"/>
          <w:szCs w:val="28"/>
        </w:rPr>
        <w:t>¥</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元)；</w:t>
      </w:r>
    </w:p>
    <w:p w14:paraId="2D3F5CE2"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其中：</w:t>
      </w:r>
    </w:p>
    <w:p w14:paraId="72DB0FA2"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（1）安全文明施工费：</w:t>
      </w:r>
    </w:p>
    <w:p w14:paraId="58F3C046"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人民币（大写）</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cs="Calibri"/>
          <w:color w:val="000000" w:themeColor="text1"/>
          <w:sz w:val="28"/>
          <w:szCs w:val="28"/>
        </w:rPr>
        <w:t>¥</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rPr>
        <w:t>元)；</w:t>
      </w:r>
    </w:p>
    <w:p w14:paraId="1A24122D"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（2）材料和工程设备暂估价金额：</w:t>
      </w:r>
    </w:p>
    <w:p w14:paraId="74DA0C88"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人民币（大写）</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cs="Calibri"/>
          <w:color w:val="000000" w:themeColor="text1"/>
          <w:sz w:val="28"/>
          <w:szCs w:val="28"/>
        </w:rPr>
        <w:t>¥</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元)；</w:t>
      </w:r>
    </w:p>
    <w:p w14:paraId="6C1FA27B"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（3）专业工程暂估价金额：</w:t>
      </w:r>
    </w:p>
    <w:p w14:paraId="14A94A3D"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人民币（大写）</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cs="Calibri"/>
          <w:color w:val="000000" w:themeColor="text1"/>
          <w:sz w:val="28"/>
          <w:szCs w:val="28"/>
        </w:rPr>
        <w:t>¥</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元)；</w:t>
      </w:r>
    </w:p>
    <w:p w14:paraId="3D91BBE2" w14:textId="77777777" w:rsidR="005D4A10" w:rsidRPr="00976E81" w:rsidRDefault="005D4A10" w:rsidP="00B00B2C">
      <w:pPr>
        <w:tabs>
          <w:tab w:val="left" w:pos="4575"/>
          <w:tab w:val="center" w:pos="4775"/>
        </w:tabs>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（4）暂列金额：</w:t>
      </w:r>
      <w:r w:rsidRPr="00976E81">
        <w:rPr>
          <w:rFonts w:ascii="宋体" w:hAnsi="宋体"/>
          <w:color w:val="000000" w:themeColor="text1"/>
          <w:sz w:val="28"/>
          <w:szCs w:val="28"/>
        </w:rPr>
        <w:tab/>
      </w:r>
      <w:r w:rsidRPr="00976E81">
        <w:rPr>
          <w:rFonts w:ascii="宋体" w:hAnsi="宋体"/>
          <w:color w:val="000000" w:themeColor="text1"/>
          <w:sz w:val="28"/>
          <w:szCs w:val="28"/>
        </w:rPr>
        <w:tab/>
      </w:r>
    </w:p>
    <w:p w14:paraId="1AE1B002"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人民币（大写）</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cs="Calibri"/>
          <w:color w:val="000000" w:themeColor="text1"/>
          <w:sz w:val="28"/>
          <w:szCs w:val="28"/>
        </w:rPr>
        <w:t>¥</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元)。</w:t>
      </w:r>
    </w:p>
    <w:p w14:paraId="5F2A0D93"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2.合同价格形式：</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w:t>
      </w:r>
    </w:p>
    <w:p w14:paraId="6B5799DD" w14:textId="77777777" w:rsidR="005D4A10" w:rsidRPr="00976E81" w:rsidRDefault="005D4A10" w:rsidP="00B00B2C">
      <w:pPr>
        <w:keepNext/>
        <w:keepLines/>
        <w:spacing w:after="0" w:line="400" w:lineRule="exact"/>
        <w:ind w:firstLineChars="200" w:firstLine="562"/>
        <w:outlineLvl w:val="3"/>
        <w:rPr>
          <w:rFonts w:ascii="宋体" w:hAnsi="宋体"/>
          <w:bCs/>
          <w:color w:val="000000" w:themeColor="text1"/>
          <w:sz w:val="28"/>
          <w:szCs w:val="28"/>
        </w:rPr>
      </w:pPr>
      <w:r w:rsidRPr="00976E81">
        <w:rPr>
          <w:rFonts w:ascii="宋体" w:hAnsi="宋体"/>
          <w:b/>
          <w:color w:val="000000" w:themeColor="text1"/>
          <w:sz w:val="28"/>
          <w:szCs w:val="28"/>
        </w:rPr>
        <w:t xml:space="preserve">   </w:t>
      </w:r>
      <w:r w:rsidRPr="00976E81">
        <w:rPr>
          <w:rFonts w:ascii="宋体" w:hAnsi="宋体"/>
          <w:bCs/>
          <w:color w:val="000000" w:themeColor="text1"/>
          <w:sz w:val="28"/>
          <w:szCs w:val="28"/>
        </w:rPr>
        <w:t xml:space="preserve"> </w:t>
      </w:r>
      <w:bookmarkStart w:id="155" w:name="_Toc351203485"/>
      <w:r w:rsidRPr="00976E81">
        <w:rPr>
          <w:rFonts w:ascii="宋体" w:hAnsi="宋体"/>
          <w:bCs/>
          <w:color w:val="000000" w:themeColor="text1"/>
          <w:sz w:val="28"/>
          <w:szCs w:val="28"/>
        </w:rPr>
        <w:t>五、</w:t>
      </w:r>
      <w:bookmarkEnd w:id="155"/>
      <w:r w:rsidRPr="00976E81">
        <w:rPr>
          <w:rFonts w:ascii="宋体" w:hAnsi="宋体"/>
          <w:bCs/>
          <w:color w:val="000000" w:themeColor="text1"/>
          <w:sz w:val="28"/>
          <w:szCs w:val="28"/>
        </w:rPr>
        <w:t>项目经理</w:t>
      </w:r>
    </w:p>
    <w:p w14:paraId="1AB6AED8"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承包人项目经理：</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w:t>
      </w:r>
    </w:p>
    <w:p w14:paraId="6D5E5C2C"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r w:rsidRPr="00976E81">
        <w:rPr>
          <w:rFonts w:ascii="宋体" w:hAnsi="宋体"/>
          <w:bCs/>
          <w:color w:val="000000" w:themeColor="text1"/>
          <w:sz w:val="28"/>
          <w:szCs w:val="28"/>
        </w:rPr>
        <w:t xml:space="preserve"> </w:t>
      </w:r>
      <w:bookmarkStart w:id="156" w:name="_Toc351203486"/>
      <w:r w:rsidRPr="00976E81">
        <w:rPr>
          <w:rFonts w:ascii="宋体" w:hAnsi="宋体"/>
          <w:bCs/>
          <w:color w:val="000000" w:themeColor="text1"/>
          <w:sz w:val="28"/>
          <w:szCs w:val="28"/>
        </w:rPr>
        <w:t>六、合同文件构成</w:t>
      </w:r>
      <w:bookmarkEnd w:id="156"/>
    </w:p>
    <w:p w14:paraId="5802FDAB"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本协议书与下列文件一起构成合同文件：</w:t>
      </w:r>
    </w:p>
    <w:p w14:paraId="05CA625D"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（1）</w:t>
      </w:r>
      <w:r w:rsidRPr="00976E81">
        <w:rPr>
          <w:rFonts w:ascii="宋体" w:hAnsi="宋体" w:hint="eastAsia"/>
          <w:color w:val="000000" w:themeColor="text1"/>
          <w:sz w:val="28"/>
          <w:szCs w:val="28"/>
        </w:rPr>
        <w:t>成交</w:t>
      </w:r>
      <w:r w:rsidRPr="00976E81">
        <w:rPr>
          <w:rFonts w:ascii="宋体" w:hAnsi="宋体"/>
          <w:color w:val="000000" w:themeColor="text1"/>
          <w:sz w:val="28"/>
          <w:szCs w:val="28"/>
        </w:rPr>
        <w:t>通知书；</w:t>
      </w:r>
    </w:p>
    <w:p w14:paraId="402C4A13"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2</w:t>
      </w:r>
      <w:r w:rsidRPr="00976E81">
        <w:rPr>
          <w:rFonts w:ascii="宋体" w:hAnsi="宋体"/>
          <w:color w:val="000000" w:themeColor="text1"/>
          <w:sz w:val="28"/>
          <w:szCs w:val="28"/>
        </w:rPr>
        <w:t>）专用合同条款及其附件；</w:t>
      </w:r>
    </w:p>
    <w:p w14:paraId="7E228EE5"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3</w:t>
      </w:r>
      <w:r w:rsidRPr="00976E81">
        <w:rPr>
          <w:rFonts w:ascii="宋体" w:hAnsi="宋体"/>
          <w:color w:val="000000" w:themeColor="text1"/>
          <w:sz w:val="28"/>
          <w:szCs w:val="28"/>
        </w:rPr>
        <w:t>）通用合同条款；</w:t>
      </w:r>
    </w:p>
    <w:p w14:paraId="0ED0D8C9"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hint="eastAsia"/>
          <w:color w:val="000000" w:themeColor="text1"/>
          <w:sz w:val="28"/>
          <w:szCs w:val="28"/>
        </w:rPr>
        <w:t>（4）评审报告；</w:t>
      </w:r>
    </w:p>
    <w:p w14:paraId="7D195894"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5</w:t>
      </w:r>
      <w:r w:rsidRPr="00976E81">
        <w:rPr>
          <w:rFonts w:ascii="宋体" w:hAnsi="宋体"/>
          <w:color w:val="000000" w:themeColor="text1"/>
          <w:sz w:val="28"/>
          <w:szCs w:val="28"/>
        </w:rPr>
        <w:t>）技术标准和要求；</w:t>
      </w:r>
    </w:p>
    <w:p w14:paraId="5068237F"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6</w:t>
      </w:r>
      <w:r w:rsidRPr="00976E81">
        <w:rPr>
          <w:rFonts w:ascii="宋体" w:hAnsi="宋体"/>
          <w:color w:val="000000" w:themeColor="text1"/>
          <w:sz w:val="28"/>
          <w:szCs w:val="28"/>
        </w:rPr>
        <w:t>）图纸；</w:t>
      </w:r>
    </w:p>
    <w:p w14:paraId="4626912F"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7</w:t>
      </w:r>
      <w:r w:rsidRPr="00976E81">
        <w:rPr>
          <w:rFonts w:ascii="宋体" w:hAnsi="宋体"/>
          <w:color w:val="000000" w:themeColor="text1"/>
          <w:sz w:val="28"/>
          <w:szCs w:val="28"/>
        </w:rPr>
        <w:t>）已标价工程量清单或预算书；</w:t>
      </w:r>
    </w:p>
    <w:p w14:paraId="509C8DF1"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w:t>
      </w:r>
      <w:r w:rsidRPr="00976E81">
        <w:rPr>
          <w:rFonts w:ascii="宋体" w:hAnsi="宋体" w:hint="eastAsia"/>
          <w:color w:val="000000" w:themeColor="text1"/>
          <w:sz w:val="28"/>
          <w:szCs w:val="28"/>
        </w:rPr>
        <w:t>8</w:t>
      </w:r>
      <w:r w:rsidRPr="00976E81">
        <w:rPr>
          <w:rFonts w:ascii="宋体" w:hAnsi="宋体"/>
          <w:color w:val="000000" w:themeColor="text1"/>
          <w:sz w:val="28"/>
          <w:szCs w:val="28"/>
        </w:rPr>
        <w:t>）其他合同文件。</w:t>
      </w:r>
    </w:p>
    <w:p w14:paraId="20FE3689"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lastRenderedPageBreak/>
        <w:t>在合同订立及履行过程中形成的与合同有关的文件均构成合同文件组成部分。</w:t>
      </w:r>
    </w:p>
    <w:p w14:paraId="537EF365" w14:textId="77777777" w:rsidR="005D4A10" w:rsidRPr="00976E81" w:rsidRDefault="005D4A10" w:rsidP="00B00B2C">
      <w:pPr>
        <w:autoSpaceDE w:val="0"/>
        <w:autoSpaceDN w:val="0"/>
        <w:adjustRightInd w:val="0"/>
        <w:spacing w:after="0" w:line="400" w:lineRule="exact"/>
        <w:ind w:firstLineChars="200" w:firstLine="560"/>
        <w:jc w:val="left"/>
        <w:rPr>
          <w:rFonts w:ascii="宋体" w:hAnsi="宋体"/>
          <w:color w:val="000000" w:themeColor="text1"/>
          <w:sz w:val="28"/>
          <w:szCs w:val="28"/>
        </w:rPr>
      </w:pPr>
      <w:r w:rsidRPr="00976E81">
        <w:rPr>
          <w:rFonts w:ascii="宋体" w:hAnsi="宋体"/>
          <w:color w:val="000000" w:themeColor="text1"/>
          <w:sz w:val="28"/>
          <w:szCs w:val="28"/>
        </w:rPr>
        <w:t>上述各项合同文件包括合同当事人就该项合同文件所作出的补充和修改，属于同一类内容的文件，应以最新签署的为准。</w:t>
      </w:r>
      <w:r w:rsidRPr="00976E81">
        <w:rPr>
          <w:rFonts w:ascii="宋体" w:hAnsi="宋体" w:hint="eastAsia"/>
          <w:color w:val="000000" w:themeColor="text1"/>
          <w:sz w:val="28"/>
          <w:szCs w:val="28"/>
        </w:rPr>
        <w:t>专用合同条款及其附件须经合同当事人签字或盖章。</w:t>
      </w:r>
    </w:p>
    <w:p w14:paraId="484C4A6C" w14:textId="77777777" w:rsidR="005D4A10" w:rsidRPr="00976E81" w:rsidRDefault="005D4A10" w:rsidP="00B00B2C">
      <w:pPr>
        <w:keepNext/>
        <w:keepLines/>
        <w:spacing w:after="0" w:line="400" w:lineRule="exact"/>
        <w:ind w:firstLineChars="200" w:firstLine="560"/>
        <w:outlineLvl w:val="3"/>
        <w:rPr>
          <w:rFonts w:ascii="宋体" w:hAnsi="宋体"/>
          <w:color w:val="000000" w:themeColor="text1"/>
          <w:sz w:val="28"/>
          <w:szCs w:val="28"/>
        </w:rPr>
      </w:pPr>
      <w:r w:rsidRPr="00976E81">
        <w:rPr>
          <w:rFonts w:ascii="宋体" w:hAnsi="宋体"/>
          <w:color w:val="000000" w:themeColor="text1"/>
          <w:sz w:val="28"/>
          <w:szCs w:val="28"/>
        </w:rPr>
        <w:t xml:space="preserve">   </w:t>
      </w:r>
      <w:r w:rsidRPr="00976E81">
        <w:rPr>
          <w:rFonts w:ascii="宋体" w:hAnsi="宋体"/>
          <w:bCs/>
          <w:color w:val="000000" w:themeColor="text1"/>
          <w:sz w:val="28"/>
          <w:szCs w:val="28"/>
        </w:rPr>
        <w:t xml:space="preserve"> </w:t>
      </w:r>
      <w:bookmarkStart w:id="157" w:name="_Toc351203487"/>
      <w:r w:rsidRPr="00976E81">
        <w:rPr>
          <w:rFonts w:ascii="宋体" w:hAnsi="宋体"/>
          <w:bCs/>
          <w:color w:val="000000" w:themeColor="text1"/>
          <w:sz w:val="28"/>
          <w:szCs w:val="28"/>
        </w:rPr>
        <w:t>七、承诺</w:t>
      </w:r>
      <w:bookmarkEnd w:id="157"/>
    </w:p>
    <w:p w14:paraId="31CFFE2E"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1.发包人承诺按照法律规定履行项目审批手续、筹集工程建设资金并按照合同约定的期限和方式支付合同价款。</w:t>
      </w:r>
    </w:p>
    <w:p w14:paraId="13570899"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2.承包人承诺按照法律规定及合同约定组织完成工程施工，确保工程质量和安全，不进行转包及违法分包，并在缺陷责任期及保修期内承担相应的工程维修责任。</w:t>
      </w:r>
    </w:p>
    <w:p w14:paraId="0CF19FEA"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3.发包人和承包人通过招投标形式签订合同的，双方理解并</w:t>
      </w:r>
      <w:r w:rsidRPr="00976E81">
        <w:rPr>
          <w:rFonts w:ascii="宋体" w:hAnsi="宋体" w:hint="eastAsia"/>
          <w:bCs/>
          <w:color w:val="000000" w:themeColor="text1"/>
          <w:sz w:val="28"/>
          <w:szCs w:val="28"/>
        </w:rPr>
        <w:t>承诺</w:t>
      </w:r>
      <w:r w:rsidRPr="00976E81">
        <w:rPr>
          <w:rFonts w:ascii="宋体" w:hAnsi="宋体"/>
          <w:bCs/>
          <w:color w:val="000000" w:themeColor="text1"/>
          <w:sz w:val="28"/>
          <w:szCs w:val="28"/>
        </w:rPr>
        <w:t>不再就同一工程另行签订与合同实质性内容相背离的协议。</w:t>
      </w:r>
    </w:p>
    <w:p w14:paraId="2C908EAE" w14:textId="77777777" w:rsidR="005D4A10" w:rsidRPr="00976E81" w:rsidRDefault="005D4A10" w:rsidP="00B00B2C">
      <w:pPr>
        <w:spacing w:after="0" w:line="400" w:lineRule="exact"/>
        <w:ind w:firstLineChars="200" w:firstLine="562"/>
        <w:rPr>
          <w:rFonts w:ascii="宋体" w:hAnsi="宋体"/>
          <w:bCs/>
          <w:color w:val="000000" w:themeColor="text1"/>
          <w:sz w:val="28"/>
          <w:szCs w:val="28"/>
        </w:rPr>
      </w:pPr>
      <w:bookmarkStart w:id="158" w:name="_Toc351203488"/>
      <w:r w:rsidRPr="00976E81">
        <w:rPr>
          <w:rFonts w:ascii="宋体" w:hAnsi="宋体" w:hint="eastAsia"/>
          <w:b/>
          <w:color w:val="000000" w:themeColor="text1"/>
          <w:sz w:val="28"/>
          <w:szCs w:val="28"/>
        </w:rPr>
        <w:t xml:space="preserve">    </w:t>
      </w:r>
      <w:r w:rsidRPr="00976E81">
        <w:rPr>
          <w:rFonts w:ascii="宋体" w:hAnsi="宋体"/>
          <w:b/>
          <w:color w:val="000000" w:themeColor="text1"/>
          <w:sz w:val="28"/>
          <w:szCs w:val="28"/>
        </w:rPr>
        <w:t>八、词语含义</w:t>
      </w:r>
      <w:bookmarkEnd w:id="158"/>
    </w:p>
    <w:p w14:paraId="40BE654E"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本协议书中词语含义与第二部分通用合同条款中赋予的含义相同。</w:t>
      </w:r>
    </w:p>
    <w:p w14:paraId="63412EBC"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r w:rsidRPr="00976E81">
        <w:rPr>
          <w:rFonts w:ascii="宋体" w:hAnsi="宋体"/>
          <w:bCs/>
          <w:color w:val="000000" w:themeColor="text1"/>
          <w:sz w:val="28"/>
          <w:szCs w:val="28"/>
        </w:rPr>
        <w:t xml:space="preserve">  </w:t>
      </w:r>
      <w:bookmarkStart w:id="159" w:name="_Toc351203489"/>
      <w:r w:rsidRPr="00976E81">
        <w:rPr>
          <w:rFonts w:ascii="宋体" w:hAnsi="宋体"/>
          <w:bCs/>
          <w:color w:val="000000" w:themeColor="text1"/>
          <w:sz w:val="28"/>
          <w:szCs w:val="28"/>
        </w:rPr>
        <w:t>九、签订时间</w:t>
      </w:r>
      <w:bookmarkEnd w:id="159"/>
    </w:p>
    <w:p w14:paraId="56AAD47D"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本合同于</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年</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月</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日签订。</w:t>
      </w:r>
    </w:p>
    <w:p w14:paraId="72A6925A"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bookmarkStart w:id="160" w:name="_Toc351203490"/>
      <w:r w:rsidRPr="00976E81">
        <w:rPr>
          <w:rFonts w:ascii="宋体" w:hAnsi="宋体"/>
          <w:bCs/>
          <w:color w:val="000000" w:themeColor="text1"/>
          <w:sz w:val="28"/>
          <w:szCs w:val="28"/>
        </w:rPr>
        <w:t>十、签订地点</w:t>
      </w:r>
      <w:bookmarkEnd w:id="160"/>
    </w:p>
    <w:p w14:paraId="7B4989D1"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本合同在</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签订。</w:t>
      </w:r>
    </w:p>
    <w:p w14:paraId="4F391255"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bookmarkStart w:id="161" w:name="_Toc351203491"/>
      <w:r w:rsidRPr="00976E81">
        <w:rPr>
          <w:rFonts w:ascii="宋体" w:hAnsi="宋体"/>
          <w:bCs/>
          <w:color w:val="000000" w:themeColor="text1"/>
          <w:sz w:val="28"/>
          <w:szCs w:val="28"/>
        </w:rPr>
        <w:t>十一、补充协议</w:t>
      </w:r>
      <w:bookmarkEnd w:id="161"/>
    </w:p>
    <w:p w14:paraId="5B812703" w14:textId="77777777" w:rsidR="005D4A10" w:rsidRPr="00976E81" w:rsidRDefault="005D4A10" w:rsidP="00B00B2C">
      <w:pPr>
        <w:spacing w:after="0" w:line="400" w:lineRule="exact"/>
        <w:ind w:firstLineChars="200" w:firstLine="560"/>
        <w:rPr>
          <w:rFonts w:ascii="宋体" w:hAnsi="宋体"/>
          <w:b/>
          <w:bCs/>
          <w:color w:val="000000" w:themeColor="text1"/>
          <w:sz w:val="28"/>
          <w:szCs w:val="28"/>
        </w:rPr>
      </w:pPr>
      <w:r w:rsidRPr="00976E81">
        <w:rPr>
          <w:rFonts w:ascii="宋体" w:hAnsi="宋体"/>
          <w:bCs/>
          <w:color w:val="000000" w:themeColor="text1"/>
          <w:sz w:val="28"/>
          <w:szCs w:val="28"/>
        </w:rPr>
        <w:t>合同未尽事宜，合同当事人另行签订补充协议</w:t>
      </w:r>
      <w:r w:rsidRPr="00976E81">
        <w:rPr>
          <w:rFonts w:ascii="宋体" w:hAnsi="宋体" w:hint="eastAsia"/>
          <w:bCs/>
          <w:color w:val="000000" w:themeColor="text1"/>
          <w:sz w:val="28"/>
          <w:szCs w:val="28"/>
        </w:rPr>
        <w:t>，</w:t>
      </w:r>
      <w:r w:rsidRPr="00976E81">
        <w:rPr>
          <w:rFonts w:ascii="宋体" w:hAnsi="宋体"/>
          <w:bCs/>
          <w:color w:val="000000" w:themeColor="text1"/>
          <w:sz w:val="28"/>
          <w:szCs w:val="28"/>
        </w:rPr>
        <w:t>补充协议是合同的组成部分。</w:t>
      </w:r>
    </w:p>
    <w:p w14:paraId="04C279A8"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bookmarkStart w:id="162" w:name="_Toc351203492"/>
      <w:r w:rsidRPr="00976E81">
        <w:rPr>
          <w:rFonts w:ascii="宋体" w:hAnsi="宋体"/>
          <w:bCs/>
          <w:color w:val="000000" w:themeColor="text1"/>
          <w:sz w:val="28"/>
          <w:szCs w:val="28"/>
        </w:rPr>
        <w:t>十二、合同生效</w:t>
      </w:r>
      <w:bookmarkEnd w:id="162"/>
    </w:p>
    <w:p w14:paraId="33C1D429"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本合同自</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生效。</w:t>
      </w:r>
    </w:p>
    <w:p w14:paraId="2DF4F03A" w14:textId="77777777" w:rsidR="005D4A10" w:rsidRPr="00976E81" w:rsidRDefault="005D4A10" w:rsidP="00B00B2C">
      <w:pPr>
        <w:keepNext/>
        <w:keepLines/>
        <w:spacing w:after="0" w:line="400" w:lineRule="exact"/>
        <w:ind w:firstLineChars="200" w:firstLine="562"/>
        <w:outlineLvl w:val="3"/>
        <w:rPr>
          <w:rFonts w:ascii="宋体" w:hAnsi="宋体"/>
          <w:b/>
          <w:color w:val="000000" w:themeColor="text1"/>
          <w:sz w:val="28"/>
          <w:szCs w:val="28"/>
        </w:rPr>
      </w:pPr>
      <w:r w:rsidRPr="00976E81">
        <w:rPr>
          <w:rFonts w:ascii="宋体" w:hAnsi="宋体"/>
          <w:b/>
          <w:color w:val="000000" w:themeColor="text1"/>
          <w:sz w:val="28"/>
          <w:szCs w:val="28"/>
        </w:rPr>
        <w:t xml:space="preserve">    </w:t>
      </w:r>
      <w:bookmarkStart w:id="163" w:name="_Toc351203493"/>
      <w:r w:rsidRPr="00976E81">
        <w:rPr>
          <w:rFonts w:ascii="宋体" w:hAnsi="宋体"/>
          <w:bCs/>
          <w:color w:val="000000" w:themeColor="text1"/>
          <w:sz w:val="28"/>
          <w:szCs w:val="28"/>
        </w:rPr>
        <w:t>十三、合同份数</w:t>
      </w:r>
      <w:bookmarkEnd w:id="163"/>
    </w:p>
    <w:p w14:paraId="28B0B7EA"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r w:rsidRPr="00976E81">
        <w:rPr>
          <w:rFonts w:ascii="宋体" w:hAnsi="宋体"/>
          <w:bCs/>
          <w:color w:val="000000" w:themeColor="text1"/>
          <w:sz w:val="28"/>
          <w:szCs w:val="28"/>
        </w:rPr>
        <w:t>本合同一式</w:t>
      </w:r>
      <w:r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u w:val="single"/>
        </w:rPr>
        <w:t xml:space="preserve"> </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份，均具有同等法律效力，发包人执</w:t>
      </w:r>
      <w:r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u w:val="single"/>
        </w:rPr>
        <w:t xml:space="preserve"> </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份，承包人执</w:t>
      </w:r>
      <w:r w:rsidRPr="00976E81">
        <w:rPr>
          <w:rFonts w:ascii="宋体" w:hAnsi="宋体"/>
          <w:bCs/>
          <w:color w:val="000000" w:themeColor="text1"/>
          <w:sz w:val="28"/>
          <w:szCs w:val="28"/>
          <w:u w:val="single"/>
        </w:rPr>
        <w:t xml:space="preserve">  </w:t>
      </w:r>
      <w:r w:rsidRPr="00976E81">
        <w:rPr>
          <w:rFonts w:ascii="宋体" w:hAnsi="宋体" w:hint="eastAsia"/>
          <w:bCs/>
          <w:color w:val="000000" w:themeColor="text1"/>
          <w:sz w:val="28"/>
          <w:szCs w:val="28"/>
          <w:u w:val="single"/>
        </w:rPr>
        <w:t xml:space="preserve"> </w:t>
      </w:r>
      <w:r w:rsidRPr="00976E81">
        <w:rPr>
          <w:rFonts w:ascii="宋体" w:hAnsi="宋体"/>
          <w:bCs/>
          <w:color w:val="000000" w:themeColor="text1"/>
          <w:sz w:val="28"/>
          <w:szCs w:val="28"/>
          <w:u w:val="single"/>
        </w:rPr>
        <w:t xml:space="preserve"> </w:t>
      </w:r>
      <w:r w:rsidRPr="00976E81">
        <w:rPr>
          <w:rFonts w:ascii="宋体" w:hAnsi="宋体"/>
          <w:bCs/>
          <w:color w:val="000000" w:themeColor="text1"/>
          <w:sz w:val="28"/>
          <w:szCs w:val="28"/>
        </w:rPr>
        <w:t>份。</w:t>
      </w:r>
    </w:p>
    <w:p w14:paraId="1E8C537E" w14:textId="77777777" w:rsidR="005D4A10" w:rsidRPr="00976E81" w:rsidRDefault="005D4A10" w:rsidP="00B00B2C">
      <w:pPr>
        <w:spacing w:after="0" w:line="400" w:lineRule="exact"/>
        <w:ind w:firstLineChars="200" w:firstLine="560"/>
        <w:rPr>
          <w:rFonts w:ascii="宋体" w:hAnsi="宋体"/>
          <w:bCs/>
          <w:color w:val="000000" w:themeColor="text1"/>
          <w:sz w:val="28"/>
          <w:szCs w:val="28"/>
        </w:rPr>
      </w:pPr>
    </w:p>
    <w:p w14:paraId="086BC731"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p>
    <w:p w14:paraId="29C5620B"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发包人</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(公章)</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承包人</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(公章)</w:t>
      </w:r>
    </w:p>
    <w:p w14:paraId="144EFF2A" w14:textId="77777777" w:rsidR="005D4A10" w:rsidRPr="00976E81" w:rsidRDefault="005D4A10" w:rsidP="00B00B2C">
      <w:pPr>
        <w:spacing w:after="0" w:line="400" w:lineRule="exact"/>
        <w:ind w:firstLineChars="200" w:firstLine="560"/>
        <w:rPr>
          <w:rFonts w:ascii="宋体" w:hAnsi="宋体"/>
          <w:color w:val="000000" w:themeColor="text1"/>
          <w:sz w:val="28"/>
          <w:szCs w:val="28"/>
          <w:u w:val="single"/>
        </w:rPr>
      </w:pPr>
      <w:r w:rsidRPr="00976E81">
        <w:rPr>
          <w:rFonts w:ascii="宋体" w:hAnsi="宋体" w:hint="eastAsia"/>
          <w:color w:val="000000" w:themeColor="text1"/>
          <w:sz w:val="28"/>
          <w:szCs w:val="28"/>
        </w:rPr>
        <w:t xml:space="preserve">                                 </w:t>
      </w:r>
    </w:p>
    <w:p w14:paraId="359FA674"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法定代表人或其委托代理人：  法定代表人或其委托代理人：</w:t>
      </w:r>
    </w:p>
    <w:p w14:paraId="48C192D2"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lastRenderedPageBreak/>
        <w:t>（签字）                    （签字）</w:t>
      </w:r>
    </w:p>
    <w:p w14:paraId="452A6498" w14:textId="77777777" w:rsidR="005D4A10" w:rsidRPr="00976E81" w:rsidRDefault="005D4A10" w:rsidP="00B00B2C">
      <w:pPr>
        <w:spacing w:after="0" w:line="400" w:lineRule="exact"/>
        <w:ind w:firstLineChars="200" w:firstLine="560"/>
        <w:rPr>
          <w:rFonts w:ascii="宋体" w:hAnsi="宋体"/>
          <w:color w:val="000000" w:themeColor="text1"/>
          <w:sz w:val="28"/>
          <w:szCs w:val="28"/>
          <w:u w:val="single"/>
        </w:rPr>
      </w:pPr>
    </w:p>
    <w:p w14:paraId="0662010D" w14:textId="77777777" w:rsidR="005D4A10" w:rsidRPr="00976E81" w:rsidRDefault="005D4A10" w:rsidP="00B00B2C">
      <w:pPr>
        <w:tabs>
          <w:tab w:val="left" w:pos="4410"/>
        </w:tabs>
        <w:spacing w:after="0" w:line="400" w:lineRule="exact"/>
        <w:ind w:firstLineChars="200" w:firstLine="560"/>
        <w:rPr>
          <w:rFonts w:ascii="宋体" w:hAnsi="宋体"/>
          <w:color w:val="000000" w:themeColor="text1"/>
          <w:sz w:val="28"/>
          <w:szCs w:val="28"/>
        </w:rPr>
      </w:pPr>
      <w:r w:rsidRPr="00976E81">
        <w:rPr>
          <w:rFonts w:ascii="宋体" w:hAnsi="宋体" w:hint="eastAsia"/>
          <w:color w:val="000000" w:themeColor="text1"/>
          <w:sz w:val="28"/>
          <w:szCs w:val="28"/>
        </w:rPr>
        <w:t>组织机构代码：</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hint="eastAsia"/>
          <w:color w:val="000000" w:themeColor="text1"/>
          <w:sz w:val="28"/>
          <w:szCs w:val="28"/>
        </w:rPr>
        <w:t xml:space="preserve"> 组织机构代码：</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p>
    <w:p w14:paraId="78CEFD6D"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地  址：</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地  址：</w:t>
      </w:r>
      <w:r w:rsidRPr="00976E81">
        <w:rPr>
          <w:rFonts w:ascii="宋体" w:hAnsi="宋体"/>
          <w:color w:val="000000" w:themeColor="text1"/>
          <w:sz w:val="28"/>
          <w:szCs w:val="28"/>
          <w:u w:val="single"/>
        </w:rPr>
        <w:t xml:space="preserve"> </w:t>
      </w:r>
    </w:p>
    <w:p w14:paraId="37DD3728"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邮政编码：</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邮政编码：</w:t>
      </w:r>
    </w:p>
    <w:p w14:paraId="3C99DD69"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法定代表人：</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法定代表人：</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p>
    <w:p w14:paraId="75CFE3DA"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委托代理人：</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委托代理人：</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u w:val="single"/>
        </w:rPr>
        <w:t xml:space="preserve">       </w:t>
      </w:r>
      <w:r w:rsidRPr="00976E81">
        <w:rPr>
          <w:rFonts w:ascii="宋体" w:hAnsi="宋体"/>
          <w:color w:val="000000" w:themeColor="text1"/>
          <w:sz w:val="28"/>
          <w:szCs w:val="28"/>
          <w:u w:val="single"/>
        </w:rPr>
        <w:t xml:space="preserve">    </w:t>
      </w:r>
    </w:p>
    <w:p w14:paraId="436512D0"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电  话：电  话：</w:t>
      </w:r>
    </w:p>
    <w:p w14:paraId="178F8FB4"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传  真：传  真：</w:t>
      </w:r>
      <w:r w:rsidRPr="00976E81">
        <w:rPr>
          <w:rFonts w:ascii="宋体" w:hAnsi="宋体"/>
          <w:color w:val="000000" w:themeColor="text1"/>
          <w:sz w:val="28"/>
          <w:szCs w:val="28"/>
          <w:u w:val="single"/>
        </w:rPr>
        <w:t xml:space="preserve"> </w:t>
      </w:r>
    </w:p>
    <w:p w14:paraId="7988B392"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电子信箱：</w:t>
      </w:r>
      <w:r w:rsidRPr="00976E81">
        <w:rPr>
          <w:rFonts w:ascii="宋体" w:hAnsi="宋体"/>
          <w:color w:val="000000" w:themeColor="text1"/>
          <w:sz w:val="28"/>
          <w:szCs w:val="28"/>
          <w:u w:val="single"/>
        </w:rPr>
        <w:t xml:space="preserve">                 </w:t>
      </w:r>
      <w:r w:rsidRPr="00976E81">
        <w:rPr>
          <w:rFonts w:ascii="宋体" w:hAnsi="宋体"/>
          <w:color w:val="000000" w:themeColor="text1"/>
          <w:sz w:val="28"/>
          <w:szCs w:val="28"/>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电子信箱：</w:t>
      </w:r>
    </w:p>
    <w:p w14:paraId="0C5DD750" w14:textId="77777777" w:rsidR="005D4A10" w:rsidRPr="00976E81" w:rsidRDefault="005D4A10" w:rsidP="00B00B2C">
      <w:pPr>
        <w:spacing w:after="0" w:line="400" w:lineRule="exact"/>
        <w:ind w:firstLineChars="200" w:firstLine="560"/>
        <w:rPr>
          <w:rFonts w:ascii="宋体" w:hAnsi="宋体"/>
          <w:color w:val="000000" w:themeColor="text1"/>
          <w:sz w:val="28"/>
          <w:szCs w:val="28"/>
        </w:rPr>
      </w:pPr>
      <w:r w:rsidRPr="00976E81">
        <w:rPr>
          <w:rFonts w:ascii="宋体" w:hAnsi="宋体"/>
          <w:color w:val="000000" w:themeColor="text1"/>
          <w:sz w:val="28"/>
          <w:szCs w:val="28"/>
        </w:rPr>
        <w:t>开户银行：开户银行：</w:t>
      </w:r>
    </w:p>
    <w:p w14:paraId="56BC84BD" w14:textId="061808E8" w:rsidR="00651690" w:rsidRPr="00976E81" w:rsidRDefault="005D4A10" w:rsidP="00B00B2C">
      <w:pPr>
        <w:spacing w:after="0" w:line="400" w:lineRule="exact"/>
        <w:ind w:firstLineChars="200" w:firstLine="560"/>
        <w:rPr>
          <w:rFonts w:ascii="宋体" w:hAnsi="宋体" w:cs="仿宋"/>
          <w:color w:val="000000" w:themeColor="text1"/>
          <w:sz w:val="28"/>
          <w:szCs w:val="28"/>
        </w:rPr>
      </w:pPr>
      <w:r w:rsidRPr="00976E81">
        <w:rPr>
          <w:rFonts w:ascii="宋体" w:hAnsi="宋体"/>
          <w:color w:val="000000" w:themeColor="text1"/>
          <w:sz w:val="28"/>
          <w:szCs w:val="28"/>
        </w:rPr>
        <w:t>账  号：</w:t>
      </w:r>
      <w:r w:rsidRPr="00976E81">
        <w:rPr>
          <w:rFonts w:ascii="宋体" w:hAnsi="宋体"/>
          <w:color w:val="000000" w:themeColor="text1"/>
          <w:sz w:val="28"/>
          <w:szCs w:val="28"/>
          <w:u w:val="single"/>
        </w:rPr>
        <w:t xml:space="preserve"> </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账</w:t>
      </w:r>
      <w:r w:rsidRPr="00976E81">
        <w:rPr>
          <w:rFonts w:ascii="宋体" w:hAnsi="宋体" w:hint="eastAsia"/>
          <w:color w:val="000000" w:themeColor="text1"/>
          <w:sz w:val="28"/>
          <w:szCs w:val="28"/>
        </w:rPr>
        <w:t xml:space="preserve"> </w:t>
      </w:r>
      <w:r w:rsidRPr="00976E81">
        <w:rPr>
          <w:rFonts w:ascii="宋体" w:hAnsi="宋体"/>
          <w:color w:val="000000" w:themeColor="text1"/>
          <w:sz w:val="28"/>
          <w:szCs w:val="28"/>
        </w:rPr>
        <w:t xml:space="preserve"> 号：</w:t>
      </w:r>
      <w:r w:rsidRPr="00976E81">
        <w:rPr>
          <w:rFonts w:ascii="宋体" w:hAnsi="宋体"/>
          <w:b/>
          <w:bCs/>
          <w:color w:val="000000" w:themeColor="text1"/>
          <w:sz w:val="28"/>
          <w:szCs w:val="28"/>
        </w:rPr>
        <w:br w:type="page"/>
      </w:r>
      <w:bookmarkStart w:id="164" w:name="_Toc337558811"/>
      <w:bookmarkStart w:id="165" w:name="_Toc296346614"/>
      <w:bookmarkStart w:id="166" w:name="_Toc296503113"/>
    </w:p>
    <w:p w14:paraId="5C89C6CD" w14:textId="100E2090" w:rsidR="002304C0" w:rsidRPr="00976E81" w:rsidRDefault="002304C0" w:rsidP="00B00B2C">
      <w:pPr>
        <w:pStyle w:val="2"/>
        <w:numPr>
          <w:ilvl w:val="1"/>
          <w:numId w:val="29"/>
        </w:numPr>
        <w:tabs>
          <w:tab w:val="left" w:pos="426"/>
          <w:tab w:val="left" w:pos="567"/>
        </w:tabs>
        <w:spacing w:before="0" w:after="0" w:line="400" w:lineRule="exact"/>
        <w:ind w:left="0" w:firstLineChars="200" w:firstLine="562"/>
        <w:jc w:val="both"/>
        <w:rPr>
          <w:rFonts w:cs="仿宋"/>
          <w:bCs w:val="0"/>
          <w:color w:val="000000" w:themeColor="text1"/>
        </w:rPr>
      </w:pPr>
      <w:bookmarkStart w:id="167" w:name="_Toc351203494"/>
      <w:bookmarkStart w:id="168" w:name="_Toc83392667"/>
      <w:r w:rsidRPr="00976E81">
        <w:rPr>
          <w:rFonts w:cs="仿宋" w:hint="eastAsia"/>
          <w:bCs w:val="0"/>
          <w:color w:val="000000" w:themeColor="text1"/>
        </w:rPr>
        <w:lastRenderedPageBreak/>
        <w:t>第二节</w:t>
      </w:r>
      <w:r w:rsidRPr="00976E81">
        <w:rPr>
          <w:rFonts w:cs="仿宋"/>
          <w:bCs w:val="0"/>
          <w:color w:val="000000" w:themeColor="text1"/>
        </w:rPr>
        <w:t>通用合同条款</w:t>
      </w:r>
      <w:bookmarkEnd w:id="167"/>
      <w:bookmarkEnd w:id="168"/>
    </w:p>
    <w:p w14:paraId="79EF5F5A" w14:textId="77777777" w:rsidR="002304C0" w:rsidRPr="00976E81" w:rsidRDefault="002304C0"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备注：</w:t>
      </w:r>
    </w:p>
    <w:p w14:paraId="6F2A0597" w14:textId="77777777" w:rsidR="002304C0" w:rsidRPr="00976E81" w:rsidRDefault="002304C0"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．本项目通用合同条款参照《建设工程施工合同</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示范文本</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(GF-2017-0201)</w:t>
      </w:r>
      <w:r w:rsidRPr="00976E81">
        <w:rPr>
          <w:rFonts w:ascii="宋体" w:hAnsi="宋体" w:cs="仿宋" w:hint="eastAsia"/>
          <w:color w:val="000000" w:themeColor="text1"/>
          <w:sz w:val="28"/>
          <w:szCs w:val="28"/>
        </w:rPr>
        <w:t>通用合同条款执行。</w:t>
      </w:r>
    </w:p>
    <w:p w14:paraId="3A256279" w14:textId="77777777" w:rsidR="002304C0" w:rsidRPr="00976E81" w:rsidRDefault="002304C0"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．如有最新版本，参照最新版本执行。</w:t>
      </w:r>
    </w:p>
    <w:p w14:paraId="2F3C8F8E" w14:textId="5978DE65" w:rsidR="0053529D" w:rsidRPr="00976E81" w:rsidRDefault="0053529D" w:rsidP="00B00B2C">
      <w:pPr>
        <w:pStyle w:val="2"/>
        <w:numPr>
          <w:ilvl w:val="1"/>
          <w:numId w:val="29"/>
        </w:numPr>
        <w:tabs>
          <w:tab w:val="left" w:pos="426"/>
          <w:tab w:val="left" w:pos="567"/>
        </w:tabs>
        <w:spacing w:before="0" w:after="0" w:line="400" w:lineRule="exact"/>
        <w:ind w:left="0" w:firstLineChars="200" w:firstLine="560"/>
        <w:jc w:val="both"/>
        <w:rPr>
          <w:rFonts w:cs="仿宋"/>
          <w:b w:val="0"/>
          <w:color w:val="000000" w:themeColor="text1"/>
        </w:rPr>
      </w:pPr>
      <w:bookmarkStart w:id="169" w:name="_Toc83392668"/>
      <w:r w:rsidRPr="00976E81">
        <w:rPr>
          <w:rFonts w:cs="仿宋" w:hint="eastAsia"/>
          <w:b w:val="0"/>
          <w:color w:val="000000" w:themeColor="text1"/>
        </w:rPr>
        <w:t>专用合同条款</w:t>
      </w:r>
      <w:bookmarkEnd w:id="169"/>
    </w:p>
    <w:p w14:paraId="415C0E0E"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70" w:name="_Toc351203633"/>
      <w:r w:rsidRPr="00976E81">
        <w:rPr>
          <w:rFonts w:ascii="宋体" w:hAnsi="宋体" w:cs="仿宋"/>
          <w:b/>
          <w:color w:val="000000" w:themeColor="text1"/>
          <w:sz w:val="28"/>
          <w:szCs w:val="28"/>
        </w:rPr>
        <w:t>1</w:t>
      </w:r>
      <w:bookmarkStart w:id="171" w:name="_Toc296347155"/>
      <w:bookmarkStart w:id="172" w:name="_Toc292559361"/>
      <w:bookmarkStart w:id="173" w:name="_Toc296944495"/>
      <w:bookmarkStart w:id="174" w:name="_Toc297048342"/>
      <w:bookmarkStart w:id="175" w:name="_Toc297120456"/>
      <w:bookmarkStart w:id="176" w:name="_Toc296891196"/>
      <w:bookmarkStart w:id="177" w:name="_Toc296503156"/>
      <w:bookmarkStart w:id="178" w:name="_Toc296890984"/>
      <w:bookmarkStart w:id="179" w:name="_Toc296346657"/>
      <w:bookmarkStart w:id="180" w:name="_Toc292559866"/>
      <w:r w:rsidRPr="00976E81">
        <w:rPr>
          <w:rFonts w:ascii="宋体" w:hAnsi="宋体" w:cs="仿宋"/>
          <w:b/>
          <w:color w:val="000000" w:themeColor="text1"/>
          <w:sz w:val="28"/>
          <w:szCs w:val="28"/>
        </w:rPr>
        <w:t>.</w:t>
      </w:r>
      <w:r w:rsidRPr="00976E81">
        <w:rPr>
          <w:rFonts w:ascii="宋体" w:hAnsi="宋体" w:cs="仿宋" w:hint="eastAsia"/>
          <w:b/>
          <w:color w:val="000000" w:themeColor="text1"/>
          <w:sz w:val="28"/>
          <w:szCs w:val="28"/>
        </w:rPr>
        <w:t>一般约定</w:t>
      </w:r>
      <w:bookmarkEnd w:id="170"/>
    </w:p>
    <w:bookmarkEnd w:id="171"/>
    <w:bookmarkEnd w:id="172"/>
    <w:bookmarkEnd w:id="173"/>
    <w:bookmarkEnd w:id="174"/>
    <w:bookmarkEnd w:id="175"/>
    <w:bookmarkEnd w:id="176"/>
    <w:bookmarkEnd w:id="177"/>
    <w:bookmarkEnd w:id="178"/>
    <w:bookmarkEnd w:id="179"/>
    <w:bookmarkEnd w:id="180"/>
    <w:p w14:paraId="03941644"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1.1 </w:t>
      </w:r>
      <w:r w:rsidRPr="00976E81">
        <w:rPr>
          <w:rFonts w:ascii="宋体" w:hAnsi="宋体" w:cs="仿宋" w:hint="eastAsia"/>
          <w:b/>
          <w:color w:val="000000" w:themeColor="text1"/>
          <w:sz w:val="28"/>
          <w:szCs w:val="28"/>
        </w:rPr>
        <w:t>词语定义</w:t>
      </w:r>
    </w:p>
    <w:p w14:paraId="6326E6B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1.1.1</w:t>
      </w:r>
      <w:r w:rsidRPr="00976E81">
        <w:rPr>
          <w:rFonts w:ascii="宋体" w:hAnsi="宋体" w:cs="仿宋" w:hint="eastAsia"/>
          <w:color w:val="000000" w:themeColor="text1"/>
          <w:sz w:val="28"/>
          <w:szCs w:val="28"/>
        </w:rPr>
        <w:t>合同</w:t>
      </w:r>
    </w:p>
    <w:p w14:paraId="666F287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1.1.1.1</w:t>
      </w:r>
      <w:r w:rsidRPr="00976E81">
        <w:rPr>
          <w:rFonts w:ascii="宋体" w:hAnsi="宋体" w:cs="仿宋" w:hint="eastAsia"/>
          <w:color w:val="000000" w:themeColor="text1"/>
          <w:sz w:val="28"/>
          <w:szCs w:val="28"/>
        </w:rPr>
        <w:t>其他合同文件包括：。</w:t>
      </w:r>
    </w:p>
    <w:p w14:paraId="51715452"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1.2 </w:t>
      </w:r>
      <w:r w:rsidRPr="00976E81">
        <w:rPr>
          <w:rFonts w:ascii="宋体" w:hAnsi="宋体" w:cs="仿宋" w:hint="eastAsia"/>
          <w:b/>
          <w:color w:val="000000" w:themeColor="text1"/>
          <w:sz w:val="28"/>
          <w:szCs w:val="28"/>
        </w:rPr>
        <w:t>合同当事人及其他相关方</w:t>
      </w:r>
    </w:p>
    <w:p w14:paraId="03BCB2D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1.2.1</w:t>
      </w:r>
      <w:r w:rsidRPr="00976E81">
        <w:rPr>
          <w:rFonts w:ascii="宋体" w:hAnsi="宋体" w:cs="仿宋" w:hint="eastAsia"/>
          <w:color w:val="000000" w:themeColor="text1"/>
          <w:sz w:val="28"/>
          <w:szCs w:val="28"/>
        </w:rPr>
        <w:t>监理人：</w:t>
      </w:r>
    </w:p>
    <w:p w14:paraId="7926C9C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名称：；</w:t>
      </w:r>
    </w:p>
    <w:p w14:paraId="601712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资质类别和等级：；</w:t>
      </w:r>
    </w:p>
    <w:p w14:paraId="703C483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联系电话：；</w:t>
      </w:r>
    </w:p>
    <w:p w14:paraId="53AC015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电子信箱：；</w:t>
      </w:r>
    </w:p>
    <w:p w14:paraId="08BCFF1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通信地址：。</w:t>
      </w:r>
    </w:p>
    <w:p w14:paraId="5591DE1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1.2.2 </w:t>
      </w:r>
      <w:r w:rsidRPr="00976E81">
        <w:rPr>
          <w:rFonts w:ascii="宋体" w:hAnsi="宋体" w:cs="仿宋" w:hint="eastAsia"/>
          <w:color w:val="000000" w:themeColor="text1"/>
          <w:sz w:val="28"/>
          <w:szCs w:val="28"/>
        </w:rPr>
        <w:t>设计人：</w:t>
      </w:r>
    </w:p>
    <w:p w14:paraId="58019A3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名称：；</w:t>
      </w:r>
    </w:p>
    <w:p w14:paraId="508691A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资质类别和等级：；</w:t>
      </w:r>
    </w:p>
    <w:p w14:paraId="558F047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联系电话：；</w:t>
      </w:r>
    </w:p>
    <w:p w14:paraId="6AAC388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电子信箱：；</w:t>
      </w:r>
    </w:p>
    <w:p w14:paraId="6C017C5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通信地址：。</w:t>
      </w:r>
    </w:p>
    <w:p w14:paraId="100B1123"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1.3 </w:t>
      </w:r>
      <w:r w:rsidRPr="00976E81">
        <w:rPr>
          <w:rFonts w:ascii="宋体" w:hAnsi="宋体" w:cs="仿宋" w:hint="eastAsia"/>
          <w:b/>
          <w:color w:val="000000" w:themeColor="text1"/>
          <w:sz w:val="28"/>
          <w:szCs w:val="28"/>
        </w:rPr>
        <w:t>工程和设备</w:t>
      </w:r>
    </w:p>
    <w:p w14:paraId="139D19C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1.3.1 </w:t>
      </w:r>
      <w:r w:rsidRPr="00976E81">
        <w:rPr>
          <w:rFonts w:ascii="宋体" w:hAnsi="宋体" w:cs="仿宋" w:hint="eastAsia"/>
          <w:color w:val="000000" w:themeColor="text1"/>
          <w:sz w:val="28"/>
          <w:szCs w:val="28"/>
        </w:rPr>
        <w:t>作为施工现场组成部分的其他场所包括：。</w:t>
      </w:r>
    </w:p>
    <w:p w14:paraId="0CF375C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1.3.2 </w:t>
      </w:r>
      <w:r w:rsidRPr="00976E81">
        <w:rPr>
          <w:rFonts w:ascii="宋体" w:hAnsi="宋体" w:cs="仿宋" w:hint="eastAsia"/>
          <w:color w:val="000000" w:themeColor="text1"/>
          <w:sz w:val="28"/>
          <w:szCs w:val="28"/>
        </w:rPr>
        <w:t>永久占地包括：。</w:t>
      </w:r>
    </w:p>
    <w:p w14:paraId="72FA6F3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1.3.3 </w:t>
      </w:r>
      <w:r w:rsidRPr="00976E81">
        <w:rPr>
          <w:rFonts w:ascii="宋体" w:hAnsi="宋体" w:cs="仿宋" w:hint="eastAsia"/>
          <w:color w:val="000000" w:themeColor="text1"/>
          <w:sz w:val="28"/>
          <w:szCs w:val="28"/>
        </w:rPr>
        <w:t>临时占地包括：。</w:t>
      </w:r>
    </w:p>
    <w:p w14:paraId="0C8990F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1.4</w:t>
      </w:r>
      <w:r w:rsidRPr="00976E81">
        <w:rPr>
          <w:rFonts w:ascii="宋体" w:hAnsi="宋体" w:cs="仿宋" w:hint="eastAsia"/>
          <w:b/>
          <w:color w:val="000000" w:themeColor="text1"/>
          <w:sz w:val="28"/>
          <w:szCs w:val="28"/>
        </w:rPr>
        <w:t>法律</w:t>
      </w:r>
    </w:p>
    <w:p w14:paraId="148AEA2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适用于合同的其他规范性文件：。</w:t>
      </w:r>
    </w:p>
    <w:p w14:paraId="3045001B"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1.5 </w:t>
      </w:r>
      <w:r w:rsidRPr="00976E81">
        <w:rPr>
          <w:rFonts w:ascii="宋体" w:hAnsi="宋体" w:cs="仿宋" w:hint="eastAsia"/>
          <w:b/>
          <w:color w:val="000000" w:themeColor="text1"/>
          <w:sz w:val="28"/>
          <w:szCs w:val="28"/>
        </w:rPr>
        <w:t>标准和规范</w:t>
      </w:r>
    </w:p>
    <w:p w14:paraId="6221D8E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lastRenderedPageBreak/>
        <w:t>1.5.1</w:t>
      </w:r>
      <w:r w:rsidRPr="00976E81">
        <w:rPr>
          <w:rFonts w:ascii="宋体" w:hAnsi="宋体" w:cs="仿宋" w:hint="eastAsia"/>
          <w:color w:val="000000" w:themeColor="text1"/>
          <w:sz w:val="28"/>
          <w:szCs w:val="28"/>
        </w:rPr>
        <w:t>适用于工程的标准规范包括：。</w:t>
      </w:r>
    </w:p>
    <w:p w14:paraId="478B38F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1.5.2 </w:t>
      </w:r>
      <w:r w:rsidRPr="00976E81">
        <w:rPr>
          <w:rFonts w:ascii="宋体" w:hAnsi="宋体" w:cs="仿宋" w:hint="eastAsia"/>
          <w:color w:val="000000" w:themeColor="text1"/>
          <w:sz w:val="28"/>
          <w:szCs w:val="28"/>
        </w:rPr>
        <w:t>发包人提供国外标准、规范的名称：；</w:t>
      </w:r>
    </w:p>
    <w:p w14:paraId="431518C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发包人提供国外标准、规范的份数：；</w:t>
      </w:r>
    </w:p>
    <w:p w14:paraId="1B65256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发包人提供国外标准、规范的名称：。</w:t>
      </w:r>
    </w:p>
    <w:p w14:paraId="1257907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1.5.3</w:t>
      </w:r>
      <w:r w:rsidRPr="00976E81">
        <w:rPr>
          <w:rFonts w:ascii="宋体" w:hAnsi="宋体" w:cs="仿宋" w:hint="eastAsia"/>
          <w:color w:val="000000" w:themeColor="text1"/>
          <w:sz w:val="28"/>
          <w:szCs w:val="28"/>
        </w:rPr>
        <w:t>发包人对工程的技术标准和功能要求的特殊要求：。</w:t>
      </w:r>
    </w:p>
    <w:p w14:paraId="444F0997"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1.6 </w:t>
      </w:r>
      <w:r w:rsidRPr="00976E81">
        <w:rPr>
          <w:rFonts w:ascii="宋体" w:hAnsi="宋体" w:cs="仿宋" w:hint="eastAsia"/>
          <w:b/>
          <w:color w:val="000000" w:themeColor="text1"/>
          <w:sz w:val="28"/>
          <w:szCs w:val="28"/>
        </w:rPr>
        <w:t>合同文件的优先顺序</w:t>
      </w:r>
    </w:p>
    <w:p w14:paraId="272FBB3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合同文件组成及优先顺序为：</w:t>
      </w:r>
    </w:p>
    <w:p w14:paraId="6D2D691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）合同协议书；</w:t>
      </w:r>
    </w:p>
    <w:p w14:paraId="0225A83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）成交通知书；</w:t>
      </w:r>
    </w:p>
    <w:p w14:paraId="79B23DF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）专用合同条款及其附件；</w:t>
      </w:r>
    </w:p>
    <w:p w14:paraId="4600D2C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4</w:t>
      </w:r>
      <w:r w:rsidRPr="00976E81">
        <w:rPr>
          <w:rFonts w:ascii="宋体" w:hAnsi="宋体" w:cs="仿宋" w:hint="eastAsia"/>
          <w:color w:val="000000" w:themeColor="text1"/>
          <w:sz w:val="28"/>
          <w:szCs w:val="28"/>
        </w:rPr>
        <w:t>）通用合同条款；</w:t>
      </w:r>
    </w:p>
    <w:p w14:paraId="28A1F761" w14:textId="7C88D3BB"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w:t>
      </w:r>
      <w:r w:rsidR="0038087E" w:rsidRPr="00976E81">
        <w:rPr>
          <w:rFonts w:ascii="宋体" w:hAnsi="宋体" w:cs="仿宋" w:hint="eastAsia"/>
          <w:color w:val="000000" w:themeColor="text1"/>
          <w:sz w:val="28"/>
          <w:szCs w:val="28"/>
        </w:rPr>
        <w:t>磋商文件</w:t>
      </w:r>
      <w:r w:rsidRPr="00976E81">
        <w:rPr>
          <w:rFonts w:ascii="宋体" w:hAnsi="宋体" w:cs="仿宋" w:hint="eastAsia"/>
          <w:color w:val="000000" w:themeColor="text1"/>
          <w:sz w:val="28"/>
          <w:szCs w:val="28"/>
        </w:rPr>
        <w:t>；</w:t>
      </w:r>
    </w:p>
    <w:p w14:paraId="689BFFBB" w14:textId="41276321"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6</w:t>
      </w:r>
      <w:r w:rsidRPr="00976E81">
        <w:rPr>
          <w:rFonts w:ascii="宋体" w:hAnsi="宋体" w:cs="仿宋" w:hint="eastAsia"/>
          <w:color w:val="000000" w:themeColor="text1"/>
          <w:sz w:val="28"/>
          <w:szCs w:val="28"/>
        </w:rPr>
        <w:t>）</w:t>
      </w:r>
      <w:r w:rsidR="0077103B" w:rsidRPr="00976E81">
        <w:rPr>
          <w:rFonts w:ascii="宋体" w:hAnsi="宋体" w:cs="仿宋" w:hint="eastAsia"/>
          <w:color w:val="000000" w:themeColor="text1"/>
          <w:sz w:val="28"/>
          <w:szCs w:val="28"/>
        </w:rPr>
        <w:t>施工响应文件</w:t>
      </w:r>
      <w:r w:rsidRPr="00976E81">
        <w:rPr>
          <w:rFonts w:ascii="宋体" w:hAnsi="宋体" w:cs="仿宋" w:hint="eastAsia"/>
          <w:color w:val="000000" w:themeColor="text1"/>
          <w:sz w:val="28"/>
          <w:szCs w:val="28"/>
        </w:rPr>
        <w:t>：</w:t>
      </w:r>
    </w:p>
    <w:p w14:paraId="43AE8B5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）评审报告；</w:t>
      </w:r>
    </w:p>
    <w:p w14:paraId="1A2368D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8</w:t>
      </w:r>
      <w:r w:rsidRPr="00976E81">
        <w:rPr>
          <w:rFonts w:ascii="宋体" w:hAnsi="宋体" w:cs="仿宋" w:hint="eastAsia"/>
          <w:color w:val="000000" w:themeColor="text1"/>
          <w:sz w:val="28"/>
          <w:szCs w:val="28"/>
        </w:rPr>
        <w:t>）技术标准和要求；</w:t>
      </w:r>
    </w:p>
    <w:p w14:paraId="5B7A8FD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9</w:t>
      </w:r>
      <w:r w:rsidRPr="00976E81">
        <w:rPr>
          <w:rFonts w:ascii="宋体" w:hAnsi="宋体" w:cs="仿宋" w:hint="eastAsia"/>
          <w:color w:val="000000" w:themeColor="text1"/>
          <w:sz w:val="28"/>
          <w:szCs w:val="28"/>
        </w:rPr>
        <w:t>）图纸；</w:t>
      </w:r>
    </w:p>
    <w:p w14:paraId="07EE309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10</w:t>
      </w:r>
      <w:r w:rsidRPr="00976E81">
        <w:rPr>
          <w:rFonts w:ascii="宋体" w:hAnsi="宋体" w:cs="仿宋" w:hint="eastAsia"/>
          <w:color w:val="000000" w:themeColor="text1"/>
          <w:sz w:val="28"/>
          <w:szCs w:val="28"/>
        </w:rPr>
        <w:t>）已标价工程量清单或预算书；</w:t>
      </w:r>
    </w:p>
    <w:p w14:paraId="57CAA46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11</w:t>
      </w:r>
      <w:r w:rsidRPr="00976E81">
        <w:rPr>
          <w:rFonts w:ascii="宋体" w:hAnsi="宋体" w:cs="仿宋" w:hint="eastAsia"/>
          <w:color w:val="000000" w:themeColor="text1"/>
          <w:sz w:val="28"/>
          <w:szCs w:val="28"/>
        </w:rPr>
        <w:t>）其他合同文件。</w:t>
      </w:r>
    </w:p>
    <w:p w14:paraId="141239A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1.7 </w:t>
      </w:r>
      <w:r w:rsidRPr="00976E81">
        <w:rPr>
          <w:rFonts w:ascii="宋体" w:hAnsi="宋体" w:cs="仿宋" w:hint="eastAsia"/>
          <w:b/>
          <w:color w:val="000000" w:themeColor="text1"/>
          <w:sz w:val="28"/>
          <w:szCs w:val="28"/>
        </w:rPr>
        <w:t>图纸和承包人文件</w:t>
      </w:r>
      <w:r w:rsidRPr="00976E81">
        <w:rPr>
          <w:rFonts w:ascii="宋体" w:hAnsi="宋体" w:cs="仿宋"/>
          <w:b/>
          <w:color w:val="000000" w:themeColor="text1"/>
          <w:sz w:val="28"/>
          <w:szCs w:val="28"/>
        </w:rPr>
        <w:tab/>
      </w:r>
    </w:p>
    <w:p w14:paraId="1A3A3F31"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color w:val="000000" w:themeColor="text1"/>
          <w:sz w:val="28"/>
          <w:szCs w:val="28"/>
        </w:rPr>
        <w:t xml:space="preserve">1.7.1 </w:t>
      </w:r>
      <w:r w:rsidRPr="00976E81">
        <w:rPr>
          <w:rFonts w:ascii="宋体" w:hAnsi="宋体" w:cs="仿宋" w:hint="eastAsia"/>
          <w:color w:val="000000" w:themeColor="text1"/>
          <w:sz w:val="28"/>
          <w:szCs w:val="28"/>
        </w:rPr>
        <w:t>图纸的提供</w:t>
      </w:r>
    </w:p>
    <w:p w14:paraId="479702E2"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发包人向承包人提供图纸的期限：；</w:t>
      </w:r>
    </w:p>
    <w:p w14:paraId="075667E7"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发包人向承包人提供图纸的数量：；</w:t>
      </w:r>
    </w:p>
    <w:p w14:paraId="18DCCD8E"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发包人向承包人提供图纸的内容：。</w:t>
      </w:r>
    </w:p>
    <w:p w14:paraId="69C682BF"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color w:val="000000" w:themeColor="text1"/>
          <w:sz w:val="28"/>
          <w:szCs w:val="28"/>
        </w:rPr>
        <w:t xml:space="preserve">1.7.2 </w:t>
      </w:r>
      <w:r w:rsidRPr="00976E81">
        <w:rPr>
          <w:rFonts w:ascii="宋体" w:hAnsi="宋体" w:cs="仿宋" w:hint="eastAsia"/>
          <w:color w:val="000000" w:themeColor="text1"/>
          <w:sz w:val="28"/>
          <w:szCs w:val="28"/>
        </w:rPr>
        <w:t>承包人文件</w:t>
      </w:r>
    </w:p>
    <w:p w14:paraId="7F92C222"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需要由承包人提供的文件，包括：；</w:t>
      </w:r>
    </w:p>
    <w:p w14:paraId="3C2E9002"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承包人提供的文件的期限为：；</w:t>
      </w:r>
    </w:p>
    <w:p w14:paraId="615767BA"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承包人提供的文件的数量为：；</w:t>
      </w:r>
    </w:p>
    <w:p w14:paraId="713343F4"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承包人提供的文件的形式为：；</w:t>
      </w:r>
    </w:p>
    <w:p w14:paraId="56C2CB5E"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发包人审批承包人文件的期限：。</w:t>
      </w:r>
    </w:p>
    <w:p w14:paraId="0A00CC5D"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color w:val="000000" w:themeColor="text1"/>
          <w:sz w:val="28"/>
          <w:szCs w:val="28"/>
        </w:rPr>
        <w:t xml:space="preserve">1.7.3 </w:t>
      </w:r>
      <w:r w:rsidRPr="00976E81">
        <w:rPr>
          <w:rFonts w:ascii="宋体" w:hAnsi="宋体" w:cs="仿宋" w:hint="eastAsia"/>
          <w:color w:val="000000" w:themeColor="text1"/>
          <w:sz w:val="28"/>
          <w:szCs w:val="28"/>
        </w:rPr>
        <w:t>现场图纸准备</w:t>
      </w:r>
    </w:p>
    <w:p w14:paraId="5BACBEE3"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关于现场图纸准备的约定：。</w:t>
      </w:r>
    </w:p>
    <w:p w14:paraId="0D23DFA9"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lastRenderedPageBreak/>
        <w:t xml:space="preserve">1.8 </w:t>
      </w:r>
      <w:r w:rsidRPr="00976E81">
        <w:rPr>
          <w:rFonts w:ascii="宋体" w:hAnsi="宋体" w:cs="仿宋" w:hint="eastAsia"/>
          <w:b/>
          <w:color w:val="000000" w:themeColor="text1"/>
          <w:sz w:val="28"/>
          <w:szCs w:val="28"/>
        </w:rPr>
        <w:t>联络</w:t>
      </w:r>
    </w:p>
    <w:p w14:paraId="34481E0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1.8.1</w:t>
      </w:r>
      <w:r w:rsidRPr="00976E81">
        <w:rPr>
          <w:rFonts w:ascii="宋体" w:hAnsi="宋体" w:cs="仿宋" w:hint="eastAsia"/>
          <w:color w:val="000000" w:themeColor="text1"/>
          <w:sz w:val="28"/>
          <w:szCs w:val="28"/>
        </w:rPr>
        <w:t>发包人和承包人应当在天内将与合同有关的通知、批准、证明、证书、指示、指令、要求、请求、同意、意见、确定和决定等书面函件送达对方当事人。</w:t>
      </w:r>
    </w:p>
    <w:p w14:paraId="4DB4BEE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1.8.2 </w:t>
      </w:r>
      <w:r w:rsidRPr="00976E81">
        <w:rPr>
          <w:rFonts w:ascii="宋体" w:hAnsi="宋体" w:cs="仿宋" w:hint="eastAsia"/>
          <w:color w:val="000000" w:themeColor="text1"/>
          <w:sz w:val="28"/>
          <w:szCs w:val="28"/>
        </w:rPr>
        <w:t>发包人接收文件的地点：；</w:t>
      </w:r>
    </w:p>
    <w:p w14:paraId="2A0C348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发包人指定的接收人为：。</w:t>
      </w:r>
    </w:p>
    <w:p w14:paraId="3148EB8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承包人接收文件的地点：；</w:t>
      </w:r>
    </w:p>
    <w:p w14:paraId="557F650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承包人指定的接收人为：。</w:t>
      </w:r>
    </w:p>
    <w:p w14:paraId="13532A4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监理人接收文件的地点：；</w:t>
      </w:r>
    </w:p>
    <w:p w14:paraId="788A189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监理人指定的接收人为：。</w:t>
      </w:r>
    </w:p>
    <w:p w14:paraId="64DD8203"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1.9 </w:t>
      </w:r>
      <w:r w:rsidRPr="00976E81">
        <w:rPr>
          <w:rFonts w:ascii="宋体" w:hAnsi="宋体" w:cs="仿宋" w:hint="eastAsia"/>
          <w:b/>
          <w:color w:val="000000" w:themeColor="text1"/>
          <w:sz w:val="28"/>
          <w:szCs w:val="28"/>
        </w:rPr>
        <w:t>交通运输</w:t>
      </w:r>
    </w:p>
    <w:p w14:paraId="20D1995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bookmarkStart w:id="181" w:name="_Toc312677986"/>
      <w:bookmarkStart w:id="182" w:name="_Toc304295521"/>
      <w:bookmarkStart w:id="183" w:name="_Toc318581155"/>
      <w:bookmarkStart w:id="184" w:name="_Toc300934943"/>
      <w:bookmarkStart w:id="185" w:name="_Toc303539100"/>
      <w:r w:rsidRPr="00976E81">
        <w:rPr>
          <w:rFonts w:ascii="宋体" w:hAnsi="宋体" w:cs="仿宋"/>
          <w:color w:val="000000" w:themeColor="text1"/>
          <w:sz w:val="28"/>
          <w:szCs w:val="28"/>
        </w:rPr>
        <w:t xml:space="preserve">.9.1 </w:t>
      </w:r>
      <w:r w:rsidRPr="00976E81">
        <w:rPr>
          <w:rFonts w:ascii="宋体" w:hAnsi="宋体" w:cs="仿宋" w:hint="eastAsia"/>
          <w:color w:val="000000" w:themeColor="text1"/>
          <w:sz w:val="28"/>
          <w:szCs w:val="28"/>
        </w:rPr>
        <w:t>出入现场的权利</w:t>
      </w:r>
    </w:p>
    <w:p w14:paraId="23F54A5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关于出入现场的权利的约定：。</w:t>
      </w:r>
    </w:p>
    <w:bookmarkEnd w:id="181"/>
    <w:bookmarkEnd w:id="182"/>
    <w:bookmarkEnd w:id="183"/>
    <w:bookmarkEnd w:id="184"/>
    <w:bookmarkEnd w:id="185"/>
    <w:p w14:paraId="1430F4D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bookmarkStart w:id="186" w:name="_Toc303539101"/>
      <w:bookmarkStart w:id="187" w:name="_Toc312677987"/>
      <w:bookmarkStart w:id="188" w:name="_Toc300934944"/>
      <w:bookmarkStart w:id="189" w:name="_Toc318581156"/>
      <w:bookmarkStart w:id="190" w:name="_Toc304295522"/>
      <w:r w:rsidRPr="00976E81">
        <w:rPr>
          <w:rFonts w:ascii="宋体" w:hAnsi="宋体" w:cs="仿宋"/>
          <w:color w:val="000000" w:themeColor="text1"/>
          <w:sz w:val="28"/>
          <w:szCs w:val="28"/>
        </w:rPr>
        <w:t xml:space="preserve">.9.2 </w:t>
      </w:r>
      <w:r w:rsidRPr="00976E81">
        <w:rPr>
          <w:rFonts w:ascii="宋体" w:hAnsi="宋体" w:cs="仿宋" w:hint="eastAsia"/>
          <w:color w:val="000000" w:themeColor="text1"/>
          <w:sz w:val="28"/>
          <w:szCs w:val="28"/>
        </w:rPr>
        <w:t>场内交通</w:t>
      </w:r>
    </w:p>
    <w:p w14:paraId="352DE02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关于场外交通和场内交通的边界的约定：。</w:t>
      </w:r>
    </w:p>
    <w:p w14:paraId="3BFC2DC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关于发包人向承包人免费提供满足工程施工需要的场内道路和交通设施的约定：。</w:t>
      </w:r>
      <w:bookmarkStart w:id="191" w:name="_Toc318581157"/>
      <w:bookmarkEnd w:id="186"/>
      <w:bookmarkEnd w:id="187"/>
      <w:bookmarkEnd w:id="188"/>
      <w:bookmarkEnd w:id="189"/>
      <w:bookmarkEnd w:id="190"/>
    </w:p>
    <w:p w14:paraId="5474F25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1.9.3</w:t>
      </w:r>
      <w:r w:rsidRPr="00976E81">
        <w:rPr>
          <w:rFonts w:ascii="宋体" w:hAnsi="宋体" w:cs="仿宋" w:hint="eastAsia"/>
          <w:color w:val="000000" w:themeColor="text1"/>
          <w:sz w:val="28"/>
          <w:szCs w:val="28"/>
        </w:rPr>
        <w:t>超大件和超重件的运输</w:t>
      </w:r>
    </w:p>
    <w:p w14:paraId="25813B7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运输超大件或超重件所需的道路和桥梁临时加固改造费用和其他有关费用由承担。</w:t>
      </w:r>
    </w:p>
    <w:bookmarkEnd w:id="191"/>
    <w:p w14:paraId="69D3DC03"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1.10 </w:t>
      </w:r>
      <w:r w:rsidRPr="00976E81">
        <w:rPr>
          <w:rFonts w:ascii="宋体" w:hAnsi="宋体" w:cs="仿宋" w:hint="eastAsia"/>
          <w:b/>
          <w:color w:val="000000" w:themeColor="text1"/>
          <w:sz w:val="28"/>
          <w:szCs w:val="28"/>
        </w:rPr>
        <w:t>知识产权</w:t>
      </w:r>
    </w:p>
    <w:p w14:paraId="7FAC425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1.10.1</w:t>
      </w:r>
      <w:r w:rsidRPr="00976E81">
        <w:rPr>
          <w:rFonts w:ascii="宋体" w:hAnsi="宋体" w:cs="仿宋" w:hint="eastAsia"/>
          <w:color w:val="000000" w:themeColor="text1"/>
          <w:sz w:val="28"/>
          <w:szCs w:val="28"/>
        </w:rPr>
        <w:t>关于发包人提供给承包人的图纸、发包人为实施工程自行编制或委托编制的技术规范以及反映发包人关于合同要求或其他类似性质的文件的著作权的归属：。</w:t>
      </w:r>
    </w:p>
    <w:p w14:paraId="0E7B03D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关于发包人提供的上述文件的使用限制的要求：。</w:t>
      </w:r>
    </w:p>
    <w:p w14:paraId="204F13F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1.10.2 </w:t>
      </w:r>
      <w:r w:rsidRPr="00976E81">
        <w:rPr>
          <w:rFonts w:ascii="宋体" w:hAnsi="宋体" w:cs="仿宋" w:hint="eastAsia"/>
          <w:color w:val="000000" w:themeColor="text1"/>
          <w:sz w:val="28"/>
          <w:szCs w:val="28"/>
        </w:rPr>
        <w:t>关于承包人为实施工程所编制文件的著作权的归属：。</w:t>
      </w:r>
    </w:p>
    <w:p w14:paraId="14BDC1C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关于承包人提供的上述文件的使用限制的要求：。</w:t>
      </w:r>
    </w:p>
    <w:p w14:paraId="4EC08B7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1.10.3 </w:t>
      </w:r>
      <w:r w:rsidRPr="00976E81">
        <w:rPr>
          <w:rFonts w:ascii="宋体" w:hAnsi="宋体" w:cs="仿宋" w:hint="eastAsia"/>
          <w:color w:val="000000" w:themeColor="text1"/>
          <w:sz w:val="28"/>
          <w:szCs w:val="28"/>
        </w:rPr>
        <w:t>承包人在施工过程中所采用的专利、专有技术、技术秘密的使用费的承担方式：。</w:t>
      </w:r>
    </w:p>
    <w:p w14:paraId="4BB45F8D"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1.11</w:t>
      </w:r>
      <w:r w:rsidRPr="00976E81">
        <w:rPr>
          <w:rFonts w:ascii="宋体" w:hAnsi="宋体" w:cs="仿宋" w:hint="eastAsia"/>
          <w:b/>
          <w:color w:val="000000" w:themeColor="text1"/>
          <w:sz w:val="28"/>
          <w:szCs w:val="28"/>
        </w:rPr>
        <w:t>工程量清单错误的修正</w:t>
      </w:r>
    </w:p>
    <w:p w14:paraId="61C28AF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出现工程量清单错误时，是否调整合同价格：。</w:t>
      </w:r>
    </w:p>
    <w:p w14:paraId="7F59673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允许调整合同价格的工程量偏差范围：。</w:t>
      </w:r>
    </w:p>
    <w:p w14:paraId="23DA7CA2"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192" w:name="_Toc351203634"/>
      <w:r w:rsidRPr="00976E81">
        <w:rPr>
          <w:rFonts w:ascii="宋体" w:hAnsi="宋体" w:cs="仿宋"/>
          <w:b/>
          <w:color w:val="000000" w:themeColor="text1"/>
          <w:sz w:val="28"/>
          <w:szCs w:val="28"/>
        </w:rPr>
        <w:t>2</w:t>
      </w:r>
      <w:bookmarkStart w:id="193" w:name="_Toc292559867"/>
      <w:bookmarkStart w:id="194" w:name="_Toc296346658"/>
      <w:bookmarkStart w:id="195" w:name="_Toc296347156"/>
      <w:bookmarkStart w:id="196" w:name="_Toc296503157"/>
      <w:bookmarkStart w:id="197" w:name="_Toc296890985"/>
      <w:bookmarkStart w:id="198" w:name="_Toc296891197"/>
      <w:bookmarkStart w:id="199" w:name="_Toc296944496"/>
      <w:bookmarkStart w:id="200" w:name="_Toc297048343"/>
      <w:bookmarkStart w:id="201" w:name="_Toc297120457"/>
      <w:bookmarkStart w:id="202" w:name="_Toc292559362"/>
      <w:r w:rsidRPr="00976E81">
        <w:rPr>
          <w:rFonts w:ascii="宋体" w:hAnsi="宋体" w:cs="仿宋"/>
          <w:b/>
          <w:color w:val="000000" w:themeColor="text1"/>
          <w:sz w:val="28"/>
          <w:szCs w:val="28"/>
        </w:rPr>
        <w:t xml:space="preserve">. </w:t>
      </w:r>
      <w:r w:rsidRPr="00976E81">
        <w:rPr>
          <w:rFonts w:ascii="宋体" w:hAnsi="宋体" w:cs="仿宋" w:hint="eastAsia"/>
          <w:b/>
          <w:color w:val="000000" w:themeColor="text1"/>
          <w:sz w:val="28"/>
          <w:szCs w:val="28"/>
        </w:rPr>
        <w:t>发包人</w:t>
      </w:r>
      <w:bookmarkEnd w:id="192"/>
    </w:p>
    <w:bookmarkEnd w:id="193"/>
    <w:bookmarkEnd w:id="194"/>
    <w:bookmarkEnd w:id="195"/>
    <w:bookmarkEnd w:id="196"/>
    <w:bookmarkEnd w:id="197"/>
    <w:bookmarkEnd w:id="198"/>
    <w:bookmarkEnd w:id="199"/>
    <w:bookmarkEnd w:id="200"/>
    <w:bookmarkEnd w:id="201"/>
    <w:bookmarkEnd w:id="202"/>
    <w:p w14:paraId="0FEC14DE"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2.1 </w:t>
      </w:r>
      <w:r w:rsidRPr="00976E81">
        <w:rPr>
          <w:rFonts w:ascii="宋体" w:hAnsi="宋体" w:cs="仿宋" w:hint="eastAsia"/>
          <w:b/>
          <w:color w:val="000000" w:themeColor="text1"/>
          <w:sz w:val="28"/>
          <w:szCs w:val="28"/>
        </w:rPr>
        <w:t>发包人代表</w:t>
      </w:r>
    </w:p>
    <w:p w14:paraId="6EE93D1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发包人代表：</w:t>
      </w:r>
    </w:p>
    <w:p w14:paraId="04D9C79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姓名：；</w:t>
      </w:r>
    </w:p>
    <w:p w14:paraId="31CBC2A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身份证号：；</w:t>
      </w:r>
    </w:p>
    <w:p w14:paraId="70F75AB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职务：；</w:t>
      </w:r>
    </w:p>
    <w:p w14:paraId="5C609E8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联系电话：；</w:t>
      </w:r>
    </w:p>
    <w:p w14:paraId="01ADD4B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电子信箱：；</w:t>
      </w:r>
    </w:p>
    <w:p w14:paraId="04C5609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通信地址：。</w:t>
      </w:r>
    </w:p>
    <w:p w14:paraId="231870D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发包人对发包人代表的授权范围如下：。</w:t>
      </w:r>
    </w:p>
    <w:p w14:paraId="7BAD6745"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2.2 </w:t>
      </w:r>
      <w:r w:rsidRPr="00976E81">
        <w:rPr>
          <w:rFonts w:ascii="宋体" w:hAnsi="宋体" w:cs="仿宋" w:hint="eastAsia"/>
          <w:b/>
          <w:color w:val="000000" w:themeColor="text1"/>
          <w:sz w:val="28"/>
          <w:szCs w:val="28"/>
        </w:rPr>
        <w:t>施工现场、施工条件和基础资料的提供</w:t>
      </w:r>
    </w:p>
    <w:p w14:paraId="465FB31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2.2.1 </w:t>
      </w:r>
      <w:r w:rsidRPr="00976E81">
        <w:rPr>
          <w:rFonts w:ascii="宋体" w:hAnsi="宋体" w:cs="仿宋" w:hint="eastAsia"/>
          <w:color w:val="000000" w:themeColor="text1"/>
          <w:sz w:val="28"/>
          <w:szCs w:val="28"/>
        </w:rPr>
        <w:t>提供施工现场</w:t>
      </w:r>
    </w:p>
    <w:p w14:paraId="60668D0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关于发包人移交施工现场的期限要求：。</w:t>
      </w:r>
    </w:p>
    <w:p w14:paraId="593D92F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2.2.2 </w:t>
      </w:r>
      <w:r w:rsidRPr="00976E81">
        <w:rPr>
          <w:rFonts w:ascii="宋体" w:hAnsi="宋体" w:cs="仿宋" w:hint="eastAsia"/>
          <w:color w:val="000000" w:themeColor="text1"/>
          <w:sz w:val="28"/>
          <w:szCs w:val="28"/>
        </w:rPr>
        <w:t>提供施工条件</w:t>
      </w:r>
    </w:p>
    <w:p w14:paraId="2A3D1CB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关于发包人应负责提供施工所需要的条件，包括：</w:t>
      </w:r>
    </w:p>
    <w:p w14:paraId="0583C81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）将施工所需的水、电、通讯线路接至施工场地的时间、地点和供应要求：。</w:t>
      </w:r>
    </w:p>
    <w:p w14:paraId="2BA0D16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）施工场地与公共道路通道开通的时间和要求：。</w:t>
      </w:r>
    </w:p>
    <w:p w14:paraId="538D761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）工程地质和地下管线资料的提供时间：。</w:t>
      </w:r>
    </w:p>
    <w:p w14:paraId="74F73F5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4</w:t>
      </w:r>
      <w:r w:rsidRPr="00976E81">
        <w:rPr>
          <w:rFonts w:ascii="宋体" w:hAnsi="宋体" w:cs="仿宋" w:hint="eastAsia"/>
          <w:color w:val="000000" w:themeColor="text1"/>
          <w:sz w:val="28"/>
          <w:szCs w:val="28"/>
        </w:rPr>
        <w:t>）由发包人办理的施工所需所证、批件的名称和完成时间：。</w:t>
      </w:r>
    </w:p>
    <w:p w14:paraId="4C46E72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）水准点与座标控制制点交验要求：。</w:t>
      </w:r>
    </w:p>
    <w:p w14:paraId="571E42C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6</w:t>
      </w:r>
      <w:r w:rsidRPr="00976E81">
        <w:rPr>
          <w:rFonts w:ascii="宋体" w:hAnsi="宋体" w:cs="仿宋" w:hint="eastAsia"/>
          <w:color w:val="000000" w:themeColor="text1"/>
          <w:sz w:val="28"/>
          <w:szCs w:val="28"/>
        </w:rPr>
        <w:t>）图纸会审和设计交底时间：。</w:t>
      </w:r>
    </w:p>
    <w:p w14:paraId="3EF5431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）协调处理施工场地周围地下管线和邻近建筑物、构筑物（含文物保护建筑）、古树名木的保护工作：。</w:t>
      </w:r>
    </w:p>
    <w:p w14:paraId="621C491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8</w:t>
      </w:r>
      <w:r w:rsidRPr="00976E81">
        <w:rPr>
          <w:rFonts w:ascii="宋体" w:hAnsi="宋体" w:cs="仿宋" w:hint="eastAsia"/>
          <w:color w:val="000000" w:themeColor="text1"/>
          <w:sz w:val="28"/>
          <w:szCs w:val="28"/>
        </w:rPr>
        <w:t>）发包人应做的其他工作：。</w:t>
      </w:r>
    </w:p>
    <w:p w14:paraId="722CA881"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2.3 </w:t>
      </w:r>
      <w:r w:rsidRPr="00976E81">
        <w:rPr>
          <w:rFonts w:ascii="宋体" w:hAnsi="宋体" w:cs="仿宋" w:hint="eastAsia"/>
          <w:b/>
          <w:color w:val="000000" w:themeColor="text1"/>
          <w:sz w:val="28"/>
          <w:szCs w:val="28"/>
        </w:rPr>
        <w:t>资金来源证明及支付担保</w:t>
      </w:r>
    </w:p>
    <w:p w14:paraId="3649631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发包人提供资金来源证明的期限要求：。</w:t>
      </w:r>
    </w:p>
    <w:p w14:paraId="386A1C9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发包人是否提供支付担保：。</w:t>
      </w:r>
    </w:p>
    <w:p w14:paraId="59D7235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发包人提供支付担保的形式：。</w:t>
      </w:r>
    </w:p>
    <w:p w14:paraId="2D73CF0C"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03" w:name="_Toc351203635"/>
      <w:r w:rsidRPr="00976E81">
        <w:rPr>
          <w:rFonts w:ascii="宋体" w:hAnsi="宋体" w:cs="仿宋"/>
          <w:b/>
          <w:color w:val="000000" w:themeColor="text1"/>
          <w:sz w:val="28"/>
          <w:szCs w:val="28"/>
        </w:rPr>
        <w:t>3</w:t>
      </w:r>
      <w:bookmarkStart w:id="204" w:name="_Toc292559363"/>
      <w:bookmarkStart w:id="205" w:name="_Toc292559868"/>
      <w:bookmarkStart w:id="206" w:name="_Toc296346659"/>
      <w:bookmarkStart w:id="207" w:name="_Toc296347157"/>
      <w:bookmarkStart w:id="208" w:name="_Toc296503158"/>
      <w:bookmarkStart w:id="209" w:name="_Toc296890986"/>
      <w:bookmarkStart w:id="210" w:name="_Toc296891198"/>
      <w:bookmarkStart w:id="211" w:name="_Toc296944497"/>
      <w:bookmarkStart w:id="212" w:name="_Toc297048344"/>
      <w:bookmarkStart w:id="213" w:name="_Toc297120458"/>
      <w:r w:rsidRPr="00976E81">
        <w:rPr>
          <w:rFonts w:ascii="宋体" w:hAnsi="宋体" w:cs="仿宋"/>
          <w:b/>
          <w:color w:val="000000" w:themeColor="text1"/>
          <w:sz w:val="28"/>
          <w:szCs w:val="28"/>
        </w:rPr>
        <w:t xml:space="preserve">. </w:t>
      </w:r>
      <w:r w:rsidRPr="00976E81">
        <w:rPr>
          <w:rFonts w:ascii="宋体" w:hAnsi="宋体" w:cs="仿宋" w:hint="eastAsia"/>
          <w:b/>
          <w:color w:val="000000" w:themeColor="text1"/>
          <w:sz w:val="28"/>
          <w:szCs w:val="28"/>
        </w:rPr>
        <w:t>承包人</w:t>
      </w:r>
      <w:bookmarkEnd w:id="203"/>
    </w:p>
    <w:bookmarkEnd w:id="204"/>
    <w:bookmarkEnd w:id="205"/>
    <w:bookmarkEnd w:id="206"/>
    <w:bookmarkEnd w:id="207"/>
    <w:bookmarkEnd w:id="208"/>
    <w:bookmarkEnd w:id="209"/>
    <w:bookmarkEnd w:id="210"/>
    <w:bookmarkEnd w:id="211"/>
    <w:bookmarkEnd w:id="212"/>
    <w:bookmarkEnd w:id="213"/>
    <w:p w14:paraId="4EDABE4C"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3.1 </w:t>
      </w:r>
      <w:r w:rsidRPr="00976E81">
        <w:rPr>
          <w:rFonts w:ascii="宋体" w:hAnsi="宋体" w:cs="仿宋" w:hint="eastAsia"/>
          <w:b/>
          <w:color w:val="000000" w:themeColor="text1"/>
          <w:sz w:val="28"/>
          <w:szCs w:val="28"/>
        </w:rPr>
        <w:t>承包人的一般义务</w:t>
      </w:r>
    </w:p>
    <w:p w14:paraId="38C359A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）承包人提交的竣工资料的内容：。</w:t>
      </w:r>
    </w:p>
    <w:p w14:paraId="39523E2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承包人需要提交的竣工资料套数：。</w:t>
      </w:r>
    </w:p>
    <w:p w14:paraId="2327D8C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承包人提交的竣工资料的费用承担：。</w:t>
      </w:r>
    </w:p>
    <w:p w14:paraId="4AB520D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承包人提交的竣工资料移交时间：。</w:t>
      </w:r>
    </w:p>
    <w:p w14:paraId="21BAA9C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承包人提交的竣工资料形式要求：。</w:t>
      </w:r>
    </w:p>
    <w:p w14:paraId="111136C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）承包人应履行的其他义务：</w:t>
      </w:r>
    </w:p>
    <w:p w14:paraId="5C6F3C3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a．完成深化设计文件提交时间：。</w:t>
      </w:r>
    </w:p>
    <w:p w14:paraId="3265241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b．应提供计划、报表的名称及完成时间：。</w:t>
      </w:r>
    </w:p>
    <w:p w14:paraId="6D25EBE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c．承担施工安全保卫工作及非夜间施工照明的责任和要求：。</w:t>
      </w:r>
    </w:p>
    <w:p w14:paraId="62D7F88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d．向发包人提供的办公和生活房屋及设施的要求：无。</w:t>
      </w:r>
    </w:p>
    <w:p w14:paraId="126707F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e．需承包人办理的有关施工场地交通、环卫和施工噪音管理手续：。</w:t>
      </w:r>
    </w:p>
    <w:p w14:paraId="15A9B1A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f．已完工程成品保护的特殊要求及费用承担：。</w:t>
      </w:r>
    </w:p>
    <w:p w14:paraId="2A101C9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g．施工场地周围地下管线和邻近建筑物、构筑物（含文物保护建筑）、古树名木的保护要求及费用承担：。</w:t>
      </w:r>
    </w:p>
    <w:p w14:paraId="4726BCE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h．施工场地清洁卫生的要求：。</w:t>
      </w:r>
    </w:p>
    <w:p w14:paraId="3429CC2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i．消防相关工程、资料完善并确保通过消防验收。</w:t>
      </w:r>
    </w:p>
    <w:p w14:paraId="4289ACA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j．按合同约定支付竣工结算效益审计费用。</w:t>
      </w:r>
    </w:p>
    <w:p w14:paraId="36B1CDF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k．承包人应按有关法律规定纳税，应缴纳的税金包括在合同价格内。</w:t>
      </w:r>
    </w:p>
    <w:p w14:paraId="5E36B51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l．双方约定承包人应做的其他工作：。</w:t>
      </w:r>
    </w:p>
    <w:p w14:paraId="73CE6768"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3.2 </w:t>
      </w:r>
      <w:r w:rsidRPr="00976E81">
        <w:rPr>
          <w:rFonts w:ascii="宋体" w:hAnsi="宋体" w:cs="仿宋" w:hint="eastAsia"/>
          <w:b/>
          <w:color w:val="000000" w:themeColor="text1"/>
          <w:sz w:val="28"/>
          <w:szCs w:val="28"/>
        </w:rPr>
        <w:t>项目经理</w:t>
      </w:r>
    </w:p>
    <w:p w14:paraId="5061ED2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3.2.1 </w:t>
      </w:r>
      <w:r w:rsidRPr="00976E81">
        <w:rPr>
          <w:rFonts w:ascii="宋体" w:hAnsi="宋体" w:cs="仿宋" w:hint="eastAsia"/>
          <w:color w:val="000000" w:themeColor="text1"/>
          <w:sz w:val="28"/>
          <w:szCs w:val="28"/>
        </w:rPr>
        <w:t>项目经理：</w:t>
      </w:r>
    </w:p>
    <w:p w14:paraId="57D2D7A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姓名：；</w:t>
      </w:r>
    </w:p>
    <w:p w14:paraId="4EA7817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身份证号：；</w:t>
      </w:r>
    </w:p>
    <w:p w14:paraId="0B1DEE9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建造师执业资格等级：；</w:t>
      </w:r>
    </w:p>
    <w:p w14:paraId="1656300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建造师注册证书号：；</w:t>
      </w:r>
    </w:p>
    <w:p w14:paraId="037E5AD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建造师执业印章号：；</w:t>
      </w:r>
    </w:p>
    <w:p w14:paraId="216F7DB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安全生产考核合格证书号：；</w:t>
      </w:r>
    </w:p>
    <w:p w14:paraId="4D3785C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联系电话：；</w:t>
      </w:r>
    </w:p>
    <w:p w14:paraId="66137C5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电子信箱：；</w:t>
      </w:r>
    </w:p>
    <w:p w14:paraId="1495915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通信地址：；</w:t>
      </w:r>
    </w:p>
    <w:p w14:paraId="48F55C8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承包人对项目经理的授权范围如下：。</w:t>
      </w:r>
    </w:p>
    <w:p w14:paraId="07EB30B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关于项目经理每月在施工现场的时间要求：。</w:t>
      </w:r>
    </w:p>
    <w:p w14:paraId="64B87A2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承包人未提交劳动合同，以及没有为项目经理缴纳社会保险证明的违约责任：。</w:t>
      </w:r>
    </w:p>
    <w:p w14:paraId="14330150" w14:textId="46E40125"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本项目实行项目经理、项目主要技术负责人压证施工制度。发包人须在承包人提供</w:t>
      </w:r>
      <w:r w:rsidR="0077103B" w:rsidRPr="00976E81">
        <w:rPr>
          <w:rFonts w:ascii="宋体" w:hAnsi="宋体" w:cs="仿宋" w:hint="eastAsia"/>
          <w:color w:val="000000" w:themeColor="text1"/>
          <w:sz w:val="28"/>
          <w:szCs w:val="28"/>
        </w:rPr>
        <w:t>施工响应文件</w:t>
      </w:r>
      <w:r w:rsidRPr="00976E81">
        <w:rPr>
          <w:rFonts w:ascii="宋体" w:hAnsi="宋体" w:cs="仿宋" w:hint="eastAsia"/>
          <w:color w:val="000000" w:themeColor="text1"/>
          <w:sz w:val="28"/>
          <w:szCs w:val="28"/>
        </w:rPr>
        <w:t>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03C6170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3.2.2 </w:t>
      </w:r>
      <w:r w:rsidRPr="00976E81">
        <w:rPr>
          <w:rFonts w:ascii="宋体" w:hAnsi="宋体" w:cs="仿宋" w:hint="eastAsia"/>
          <w:color w:val="000000" w:themeColor="text1"/>
          <w:sz w:val="28"/>
          <w:szCs w:val="28"/>
        </w:rPr>
        <w:t>承包人擅自更换项目经理或技术负责人的违约责任：。</w:t>
      </w:r>
    </w:p>
    <w:p w14:paraId="616F486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3.2.3 </w:t>
      </w:r>
      <w:r w:rsidRPr="00976E81">
        <w:rPr>
          <w:rFonts w:ascii="宋体" w:hAnsi="宋体" w:cs="仿宋" w:hint="eastAsia"/>
          <w:color w:val="000000" w:themeColor="text1"/>
          <w:sz w:val="28"/>
          <w:szCs w:val="28"/>
        </w:rPr>
        <w:t>承包人无正当理由拒绝更换项目经理的违约责任：。</w:t>
      </w:r>
    </w:p>
    <w:p w14:paraId="05389858"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3.3 </w:t>
      </w:r>
      <w:r w:rsidRPr="00976E81">
        <w:rPr>
          <w:rFonts w:ascii="宋体" w:hAnsi="宋体" w:cs="仿宋" w:hint="eastAsia"/>
          <w:b/>
          <w:color w:val="000000" w:themeColor="text1"/>
          <w:sz w:val="28"/>
          <w:szCs w:val="28"/>
        </w:rPr>
        <w:t>承包人人员</w:t>
      </w:r>
    </w:p>
    <w:p w14:paraId="6739190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3.3.1 </w:t>
      </w:r>
      <w:r w:rsidRPr="00976E81">
        <w:rPr>
          <w:rFonts w:ascii="宋体" w:hAnsi="宋体" w:cs="仿宋" w:hint="eastAsia"/>
          <w:color w:val="000000" w:themeColor="text1"/>
          <w:sz w:val="28"/>
          <w:szCs w:val="28"/>
        </w:rPr>
        <w:t>承包人提交项目管理机构及施工现场管理人员安排报告的期限：。</w:t>
      </w:r>
    </w:p>
    <w:p w14:paraId="1482BA3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3.3.2 </w:t>
      </w:r>
      <w:r w:rsidRPr="00976E81">
        <w:rPr>
          <w:rFonts w:ascii="宋体" w:hAnsi="宋体" w:cs="仿宋" w:hint="eastAsia"/>
          <w:color w:val="000000" w:themeColor="text1"/>
          <w:sz w:val="28"/>
          <w:szCs w:val="28"/>
        </w:rPr>
        <w:t>承包人无正当理由拒绝撤换主要施工管理人员的违约责任：。</w:t>
      </w:r>
    </w:p>
    <w:p w14:paraId="762F06E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3.3.3</w:t>
      </w:r>
      <w:r w:rsidRPr="00976E81">
        <w:rPr>
          <w:rFonts w:ascii="宋体" w:hAnsi="宋体" w:cs="仿宋" w:hint="eastAsia"/>
          <w:color w:val="000000" w:themeColor="text1"/>
          <w:sz w:val="28"/>
          <w:szCs w:val="28"/>
        </w:rPr>
        <w:t>承包人主要施工管理人员离开施工现场的批准要求：。</w:t>
      </w:r>
    </w:p>
    <w:p w14:paraId="0527CE5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3.3.4</w:t>
      </w:r>
      <w:r w:rsidRPr="00976E81">
        <w:rPr>
          <w:rFonts w:ascii="宋体" w:hAnsi="宋体" w:cs="仿宋" w:hint="eastAsia"/>
          <w:color w:val="000000" w:themeColor="text1"/>
          <w:sz w:val="28"/>
          <w:szCs w:val="28"/>
        </w:rPr>
        <w:t>承包人擅自更换主要施工管理人员的违约责任：。</w:t>
      </w:r>
    </w:p>
    <w:p w14:paraId="6323A8F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3.3.5</w:t>
      </w:r>
      <w:r w:rsidRPr="00976E81">
        <w:rPr>
          <w:rFonts w:ascii="宋体" w:hAnsi="宋体" w:cs="仿宋" w:hint="eastAsia"/>
          <w:color w:val="000000" w:themeColor="text1"/>
          <w:sz w:val="28"/>
          <w:szCs w:val="28"/>
        </w:rPr>
        <w:t>承包人主要施工管理人员擅自离开施工现场的违约责任：。</w:t>
      </w:r>
    </w:p>
    <w:p w14:paraId="6A15B889"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3</w:t>
      </w:r>
      <w:bookmarkStart w:id="214" w:name="_Toc297216151"/>
      <w:bookmarkStart w:id="215" w:name="_Toc300934945"/>
      <w:bookmarkStart w:id="216" w:name="_Toc303539102"/>
      <w:bookmarkStart w:id="217" w:name="_Toc304295523"/>
      <w:bookmarkStart w:id="218" w:name="_Toc312677988"/>
      <w:bookmarkStart w:id="219" w:name="_Toc292559364"/>
      <w:bookmarkStart w:id="220" w:name="_Toc292559869"/>
      <w:bookmarkStart w:id="221" w:name="_Toc296346660"/>
      <w:bookmarkStart w:id="222" w:name="_Toc296347158"/>
      <w:bookmarkStart w:id="223" w:name="_Toc296503159"/>
      <w:bookmarkStart w:id="224" w:name="_Toc296890987"/>
      <w:bookmarkStart w:id="225" w:name="_Toc296891199"/>
      <w:bookmarkStart w:id="226" w:name="_Toc296944498"/>
      <w:bookmarkStart w:id="227" w:name="_Toc297048345"/>
      <w:bookmarkStart w:id="228" w:name="_Toc297120459"/>
      <w:bookmarkStart w:id="229" w:name="_Toc297123492"/>
      <w:r w:rsidRPr="00976E81">
        <w:rPr>
          <w:rFonts w:ascii="宋体" w:hAnsi="宋体" w:cs="仿宋"/>
          <w:b/>
          <w:color w:val="000000" w:themeColor="text1"/>
          <w:sz w:val="28"/>
          <w:szCs w:val="28"/>
        </w:rPr>
        <w:t xml:space="preserve">.4 </w:t>
      </w:r>
      <w:r w:rsidRPr="00976E81">
        <w:rPr>
          <w:rFonts w:ascii="宋体" w:hAnsi="宋体" w:cs="仿宋" w:hint="eastAsia"/>
          <w:b/>
          <w:color w:val="000000" w:themeColor="text1"/>
          <w:sz w:val="28"/>
          <w:szCs w:val="28"/>
        </w:rPr>
        <w:t>分包</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14:paraId="5E55516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w:t>
      </w:r>
      <w:bookmarkStart w:id="230" w:name="_Toc296503160"/>
      <w:bookmarkStart w:id="231" w:name="_Toc296890988"/>
      <w:bookmarkStart w:id="232" w:name="_Toc296891200"/>
      <w:bookmarkStart w:id="233" w:name="_Toc292559365"/>
      <w:bookmarkStart w:id="234" w:name="_Toc292559870"/>
      <w:bookmarkStart w:id="235" w:name="_Toc296346661"/>
      <w:bookmarkStart w:id="236" w:name="_Toc296347159"/>
      <w:bookmarkStart w:id="237" w:name="_Toc297048346"/>
      <w:bookmarkStart w:id="238" w:name="_Toc297120460"/>
      <w:bookmarkStart w:id="239" w:name="_Toc297123493"/>
      <w:bookmarkStart w:id="240" w:name="_Toc297216152"/>
      <w:bookmarkStart w:id="241" w:name="_Toc296944499"/>
      <w:bookmarkStart w:id="242" w:name="_Toc304295524"/>
      <w:bookmarkStart w:id="243" w:name="_Toc300934946"/>
      <w:bookmarkStart w:id="244" w:name="_Toc303539103"/>
      <w:bookmarkStart w:id="245" w:name="_Toc312677989"/>
      <w:bookmarkStart w:id="246" w:name="_Toc318581158"/>
      <w:r w:rsidRPr="00976E81">
        <w:rPr>
          <w:rFonts w:ascii="宋体" w:hAnsi="宋体" w:cs="仿宋"/>
          <w:color w:val="000000" w:themeColor="text1"/>
          <w:sz w:val="28"/>
          <w:szCs w:val="28"/>
        </w:rPr>
        <w:t xml:space="preserve">.4.1 </w:t>
      </w:r>
      <w:r w:rsidRPr="00976E81">
        <w:rPr>
          <w:rFonts w:ascii="宋体" w:hAnsi="宋体" w:cs="仿宋" w:hint="eastAsia"/>
          <w:color w:val="000000" w:themeColor="text1"/>
          <w:sz w:val="28"/>
          <w:szCs w:val="28"/>
        </w:rPr>
        <w:t>分包的一般约定</w:t>
      </w:r>
    </w:p>
    <w:p w14:paraId="0A21FE3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禁止分包的工程包括：</w:t>
      </w:r>
      <w:r w:rsidRPr="00976E81">
        <w:rPr>
          <w:rFonts w:ascii="宋体" w:hAnsi="宋体" w:cs="仿宋" w:hint="eastAsia"/>
          <w:color w:val="000000" w:themeColor="text1"/>
          <w:sz w:val="28"/>
          <w:szCs w:val="28"/>
          <w:u w:val="single"/>
        </w:rPr>
        <w:t>本工程无分包</w:t>
      </w:r>
      <w:r w:rsidRPr="00976E81">
        <w:rPr>
          <w:rFonts w:ascii="宋体" w:hAnsi="宋体" w:cs="仿宋" w:hint="eastAsia"/>
          <w:color w:val="000000" w:themeColor="text1"/>
          <w:sz w:val="28"/>
          <w:szCs w:val="28"/>
        </w:rPr>
        <w:t>。</w:t>
      </w:r>
    </w:p>
    <w:p w14:paraId="55227D9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主体结构、关键性工作的范围：。</w:t>
      </w:r>
      <w:bookmarkStart w:id="247" w:name="_Toc297123494"/>
      <w:bookmarkStart w:id="248" w:name="_Toc297216153"/>
      <w:bookmarkStart w:id="249" w:name="_Toc300934947"/>
      <w:bookmarkStart w:id="250" w:name="_Toc304295525"/>
      <w:bookmarkStart w:id="251" w:name="_Toc303539104"/>
      <w:bookmarkStart w:id="252" w:name="_Toc296346662"/>
      <w:bookmarkStart w:id="253" w:name="_Toc296347160"/>
      <w:bookmarkStart w:id="254" w:name="_Toc296503161"/>
      <w:bookmarkStart w:id="255" w:name="_Toc296890989"/>
      <w:bookmarkStart w:id="256" w:name="_Toc296891201"/>
      <w:bookmarkStart w:id="257" w:name="_Toc296944500"/>
      <w:bookmarkStart w:id="258" w:name="_Toc297048347"/>
      <w:bookmarkStart w:id="259" w:name="_Toc297120461"/>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14:paraId="2738DC2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w:t>
      </w:r>
      <w:bookmarkStart w:id="260" w:name="_Toc312677990"/>
      <w:bookmarkStart w:id="261" w:name="_Toc318581159"/>
      <w:r w:rsidRPr="00976E81">
        <w:rPr>
          <w:rFonts w:ascii="宋体" w:hAnsi="宋体" w:cs="仿宋"/>
          <w:color w:val="000000" w:themeColor="text1"/>
          <w:sz w:val="28"/>
          <w:szCs w:val="28"/>
        </w:rPr>
        <w:t>.4.2</w:t>
      </w:r>
      <w:r w:rsidRPr="00976E81">
        <w:rPr>
          <w:rFonts w:ascii="宋体" w:hAnsi="宋体" w:cs="仿宋" w:hint="eastAsia"/>
          <w:color w:val="000000" w:themeColor="text1"/>
          <w:sz w:val="28"/>
          <w:szCs w:val="28"/>
        </w:rPr>
        <w:t>分包的确定</w:t>
      </w:r>
    </w:p>
    <w:p w14:paraId="4B61A26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允许分包的专业工程包括：</w:t>
      </w:r>
      <w:r w:rsidRPr="00976E81">
        <w:rPr>
          <w:rFonts w:ascii="宋体" w:hAnsi="宋体" w:cs="仿宋" w:hint="eastAsia"/>
          <w:color w:val="000000" w:themeColor="text1"/>
          <w:sz w:val="28"/>
          <w:szCs w:val="28"/>
          <w:u w:val="single"/>
        </w:rPr>
        <w:t>无</w:t>
      </w:r>
      <w:r w:rsidRPr="00976E81">
        <w:rPr>
          <w:rFonts w:ascii="宋体" w:hAnsi="宋体" w:cs="仿宋" w:hint="eastAsia"/>
          <w:color w:val="000000" w:themeColor="text1"/>
          <w:sz w:val="28"/>
          <w:szCs w:val="28"/>
        </w:rPr>
        <w:t>。</w:t>
      </w:r>
    </w:p>
    <w:p w14:paraId="7B9FF6A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其他关于分包的约定：</w:t>
      </w:r>
    </w:p>
    <w:p w14:paraId="42C7199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3.4.3</w:t>
      </w:r>
      <w:r w:rsidRPr="00976E81">
        <w:rPr>
          <w:rFonts w:ascii="宋体" w:hAnsi="宋体" w:cs="仿宋" w:hint="eastAsia"/>
          <w:color w:val="000000" w:themeColor="text1"/>
          <w:sz w:val="28"/>
          <w:szCs w:val="28"/>
        </w:rPr>
        <w:t>分包合同价款</w:t>
      </w:r>
    </w:p>
    <w:p w14:paraId="6B2DD8D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关于分包合同价款支付的约定：。</w:t>
      </w:r>
    </w:p>
    <w:bookmarkEnd w:id="260"/>
    <w:bookmarkEnd w:id="261"/>
    <w:p w14:paraId="58E3F31D"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3.5 </w:t>
      </w:r>
      <w:r w:rsidRPr="00976E81">
        <w:rPr>
          <w:rFonts w:ascii="宋体" w:hAnsi="宋体" w:cs="仿宋" w:hint="eastAsia"/>
          <w:b/>
          <w:color w:val="000000" w:themeColor="text1"/>
          <w:sz w:val="28"/>
          <w:szCs w:val="28"/>
        </w:rPr>
        <w:t>工程照管与成品、半成品保护</w:t>
      </w:r>
    </w:p>
    <w:p w14:paraId="3BF27F1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承包人负责照管工程及工程相关的材料、工程设备的起始时间：。</w:t>
      </w:r>
    </w:p>
    <w:p w14:paraId="61019FB7"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lastRenderedPageBreak/>
        <w:t xml:space="preserve">3.6 </w:t>
      </w:r>
      <w:r w:rsidRPr="00976E81">
        <w:rPr>
          <w:rFonts w:ascii="宋体" w:hAnsi="宋体" w:cs="仿宋" w:hint="eastAsia"/>
          <w:b/>
          <w:color w:val="000000" w:themeColor="text1"/>
          <w:sz w:val="28"/>
          <w:szCs w:val="28"/>
        </w:rPr>
        <w:t>履约担保</w:t>
      </w:r>
    </w:p>
    <w:p w14:paraId="165928F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承包人是否提供履约担保：。</w:t>
      </w:r>
    </w:p>
    <w:p w14:paraId="758469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承包人提供履约担保的形式、金额及期限：。</w:t>
      </w:r>
    </w:p>
    <w:p w14:paraId="73DEF61D"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62" w:name="_Toc351203636"/>
      <w:r w:rsidRPr="00976E81">
        <w:rPr>
          <w:rFonts w:ascii="宋体" w:hAnsi="宋体" w:cs="仿宋"/>
          <w:b/>
          <w:color w:val="000000" w:themeColor="text1"/>
          <w:sz w:val="28"/>
          <w:szCs w:val="28"/>
        </w:rPr>
        <w:t>4</w:t>
      </w:r>
      <w:bookmarkStart w:id="263" w:name="_Toc292559366"/>
      <w:bookmarkStart w:id="264" w:name="_Toc292559871"/>
      <w:bookmarkStart w:id="265" w:name="_Toc267251413"/>
      <w:bookmarkStart w:id="266" w:name="_Toc296346663"/>
      <w:bookmarkStart w:id="267" w:name="_Toc296347161"/>
      <w:bookmarkStart w:id="268" w:name="_Toc296503162"/>
      <w:bookmarkStart w:id="269" w:name="_Toc296890990"/>
      <w:bookmarkStart w:id="270" w:name="_Toc296891202"/>
      <w:bookmarkStart w:id="271" w:name="_Toc296944501"/>
      <w:bookmarkStart w:id="272" w:name="_Toc297048348"/>
      <w:bookmarkStart w:id="273" w:name="_Toc297120462"/>
      <w:r w:rsidRPr="00976E81">
        <w:rPr>
          <w:rFonts w:ascii="宋体" w:hAnsi="宋体" w:cs="仿宋"/>
          <w:b/>
          <w:color w:val="000000" w:themeColor="text1"/>
          <w:sz w:val="28"/>
          <w:szCs w:val="28"/>
        </w:rPr>
        <w:t xml:space="preserve">. </w:t>
      </w:r>
      <w:r w:rsidRPr="00976E81">
        <w:rPr>
          <w:rFonts w:ascii="宋体" w:hAnsi="宋体" w:cs="仿宋" w:hint="eastAsia"/>
          <w:b/>
          <w:color w:val="000000" w:themeColor="text1"/>
          <w:sz w:val="28"/>
          <w:szCs w:val="28"/>
        </w:rPr>
        <w:t>监</w:t>
      </w:r>
      <w:bookmarkEnd w:id="263"/>
      <w:bookmarkEnd w:id="264"/>
      <w:bookmarkEnd w:id="265"/>
      <w:bookmarkEnd w:id="266"/>
      <w:bookmarkEnd w:id="267"/>
      <w:bookmarkEnd w:id="268"/>
      <w:bookmarkEnd w:id="269"/>
      <w:bookmarkEnd w:id="270"/>
      <w:bookmarkEnd w:id="271"/>
      <w:bookmarkEnd w:id="272"/>
      <w:bookmarkEnd w:id="273"/>
      <w:r w:rsidRPr="00976E81">
        <w:rPr>
          <w:rFonts w:ascii="宋体" w:hAnsi="宋体" w:cs="仿宋" w:hint="eastAsia"/>
          <w:b/>
          <w:color w:val="000000" w:themeColor="text1"/>
          <w:sz w:val="28"/>
          <w:szCs w:val="28"/>
        </w:rPr>
        <w:t>理人</w:t>
      </w:r>
      <w:bookmarkEnd w:id="262"/>
    </w:p>
    <w:p w14:paraId="4B94AFD8"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4.1</w:t>
      </w:r>
      <w:r w:rsidRPr="00976E81">
        <w:rPr>
          <w:rFonts w:ascii="宋体" w:hAnsi="宋体" w:cs="仿宋" w:hint="eastAsia"/>
          <w:b/>
          <w:color w:val="000000" w:themeColor="text1"/>
          <w:sz w:val="28"/>
          <w:szCs w:val="28"/>
        </w:rPr>
        <w:t>监理人的一般规定</w:t>
      </w:r>
    </w:p>
    <w:p w14:paraId="222ACE4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关于监理人的监理内容：。</w:t>
      </w:r>
    </w:p>
    <w:p w14:paraId="5F39623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关于监理人的监理权限：。</w:t>
      </w:r>
    </w:p>
    <w:p w14:paraId="37790C8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关于监理人在施工现场的办公场所、生活场所的提供和费用承担的约定：。</w:t>
      </w:r>
    </w:p>
    <w:p w14:paraId="39E27441"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4.2 </w:t>
      </w:r>
      <w:r w:rsidRPr="00976E81">
        <w:rPr>
          <w:rFonts w:ascii="宋体" w:hAnsi="宋体" w:cs="仿宋" w:hint="eastAsia"/>
          <w:b/>
          <w:color w:val="000000" w:themeColor="text1"/>
          <w:sz w:val="28"/>
          <w:szCs w:val="28"/>
        </w:rPr>
        <w:t>监理人员</w:t>
      </w:r>
    </w:p>
    <w:p w14:paraId="3F92B9F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总监理工程师：</w:t>
      </w:r>
    </w:p>
    <w:p w14:paraId="7AF4A56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姓名：；</w:t>
      </w:r>
    </w:p>
    <w:p w14:paraId="167A192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职务：；</w:t>
      </w:r>
    </w:p>
    <w:p w14:paraId="652340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监理工程师执业资格证书号：；</w:t>
      </w:r>
    </w:p>
    <w:p w14:paraId="147D10E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联系电话：；</w:t>
      </w:r>
    </w:p>
    <w:p w14:paraId="1CFDDF2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电子信箱：；</w:t>
      </w:r>
    </w:p>
    <w:p w14:paraId="5266E3B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通信地址：；</w:t>
      </w:r>
    </w:p>
    <w:p w14:paraId="5039AED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关于监理人的其他约定：。</w:t>
      </w:r>
    </w:p>
    <w:p w14:paraId="4FF4D754"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4.3 </w:t>
      </w:r>
      <w:r w:rsidRPr="00976E81">
        <w:rPr>
          <w:rFonts w:ascii="宋体" w:hAnsi="宋体" w:cs="仿宋" w:hint="eastAsia"/>
          <w:b/>
          <w:color w:val="000000" w:themeColor="text1"/>
          <w:sz w:val="28"/>
          <w:szCs w:val="28"/>
        </w:rPr>
        <w:t>商定或确定</w:t>
      </w:r>
    </w:p>
    <w:p w14:paraId="7EF582F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bookmarkStart w:id="274" w:name="_Toc267251418"/>
      <w:r w:rsidRPr="00976E81">
        <w:rPr>
          <w:rFonts w:ascii="宋体" w:hAnsi="宋体" w:cs="仿宋" w:hint="eastAsia"/>
          <w:color w:val="000000" w:themeColor="text1"/>
          <w:sz w:val="28"/>
          <w:szCs w:val="28"/>
        </w:rPr>
        <w:t>在发包人和承包人不能通过协商达成一致意见时，发包人授权监理人对以下事项进行确定：</w:t>
      </w:r>
    </w:p>
    <w:p w14:paraId="2BAE023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w:t>
      </w:r>
    </w:p>
    <w:p w14:paraId="4D97D2B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w:t>
      </w:r>
    </w:p>
    <w:p w14:paraId="547BB56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w:t>
      </w:r>
    </w:p>
    <w:p w14:paraId="28EB4B72"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75" w:name="_Toc351203637"/>
      <w:r w:rsidRPr="00976E81">
        <w:rPr>
          <w:rFonts w:ascii="宋体" w:hAnsi="宋体" w:cs="仿宋"/>
          <w:b/>
          <w:color w:val="000000" w:themeColor="text1"/>
          <w:sz w:val="28"/>
          <w:szCs w:val="28"/>
        </w:rPr>
        <w:t>5</w:t>
      </w:r>
      <w:bookmarkStart w:id="276" w:name="_Toc297048349"/>
      <w:bookmarkStart w:id="277" w:name="_Toc296891203"/>
      <w:bookmarkStart w:id="278" w:name="_Toc296944502"/>
      <w:bookmarkStart w:id="279" w:name="_Toc296503163"/>
      <w:bookmarkStart w:id="280" w:name="_Toc292559367"/>
      <w:bookmarkStart w:id="281" w:name="_Toc296346664"/>
      <w:bookmarkStart w:id="282" w:name="_Toc296347162"/>
      <w:bookmarkStart w:id="283" w:name="_Toc296890991"/>
      <w:bookmarkStart w:id="284" w:name="_Toc297120463"/>
      <w:bookmarkStart w:id="285" w:name="_Toc292559872"/>
      <w:bookmarkEnd w:id="274"/>
      <w:r w:rsidRPr="00976E81">
        <w:rPr>
          <w:rFonts w:ascii="宋体" w:hAnsi="宋体" w:cs="仿宋"/>
          <w:b/>
          <w:color w:val="000000" w:themeColor="text1"/>
          <w:sz w:val="28"/>
          <w:szCs w:val="28"/>
        </w:rPr>
        <w:t xml:space="preserve">. </w:t>
      </w:r>
      <w:r w:rsidRPr="00976E81">
        <w:rPr>
          <w:rFonts w:ascii="宋体" w:hAnsi="宋体" w:cs="仿宋" w:hint="eastAsia"/>
          <w:b/>
          <w:color w:val="000000" w:themeColor="text1"/>
          <w:sz w:val="28"/>
          <w:szCs w:val="28"/>
        </w:rPr>
        <w:t>工程质量</w:t>
      </w:r>
      <w:bookmarkEnd w:id="275"/>
    </w:p>
    <w:p w14:paraId="65BA2722"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5.1 </w:t>
      </w:r>
      <w:r w:rsidRPr="00976E81">
        <w:rPr>
          <w:rFonts w:ascii="宋体" w:hAnsi="宋体" w:cs="仿宋" w:hint="eastAsia"/>
          <w:b/>
          <w:color w:val="000000" w:themeColor="text1"/>
          <w:sz w:val="28"/>
          <w:szCs w:val="28"/>
        </w:rPr>
        <w:t>质量要求</w:t>
      </w:r>
    </w:p>
    <w:p w14:paraId="317C319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5</w:t>
      </w:r>
      <w:bookmarkStart w:id="286" w:name="_Toc304295527"/>
      <w:bookmarkStart w:id="287" w:name="_Toc297123496"/>
      <w:bookmarkStart w:id="288" w:name="_Toc318581164"/>
      <w:bookmarkStart w:id="289" w:name="_Toc297216155"/>
      <w:bookmarkStart w:id="290" w:name="_Toc300934949"/>
      <w:bookmarkStart w:id="291" w:name="_Toc312677997"/>
      <w:bookmarkStart w:id="292" w:name="_Toc303539106"/>
      <w:r w:rsidRPr="00976E81">
        <w:rPr>
          <w:rFonts w:ascii="宋体" w:hAnsi="宋体" w:cs="仿宋"/>
          <w:color w:val="000000" w:themeColor="text1"/>
          <w:sz w:val="28"/>
          <w:szCs w:val="28"/>
        </w:rPr>
        <w:t xml:space="preserve">.1.1 </w:t>
      </w:r>
      <w:r w:rsidRPr="00976E81">
        <w:rPr>
          <w:rFonts w:ascii="宋体" w:hAnsi="宋体" w:cs="仿宋" w:hint="eastAsia"/>
          <w:color w:val="000000" w:themeColor="text1"/>
          <w:sz w:val="28"/>
          <w:szCs w:val="28"/>
        </w:rPr>
        <w:t>特殊质量标准和要求：。</w:t>
      </w:r>
    </w:p>
    <w:p w14:paraId="04868F4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关于工程奖项的约定：。</w:t>
      </w:r>
    </w:p>
    <w:p w14:paraId="3934279C"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5.2 </w:t>
      </w:r>
      <w:r w:rsidRPr="00976E81">
        <w:rPr>
          <w:rFonts w:ascii="宋体" w:hAnsi="宋体" w:cs="仿宋" w:hint="eastAsia"/>
          <w:b/>
          <w:color w:val="000000" w:themeColor="text1"/>
          <w:sz w:val="28"/>
          <w:szCs w:val="28"/>
        </w:rPr>
        <w:t>隐蔽工程检查</w:t>
      </w:r>
    </w:p>
    <w:p w14:paraId="20E04CB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5.2.1</w:t>
      </w:r>
      <w:r w:rsidRPr="00976E81">
        <w:rPr>
          <w:rFonts w:ascii="宋体" w:hAnsi="宋体" w:cs="仿宋" w:hint="eastAsia"/>
          <w:color w:val="000000" w:themeColor="text1"/>
          <w:sz w:val="28"/>
          <w:szCs w:val="28"/>
        </w:rPr>
        <w:t>承包人提前通知监理人隐蔽工程检查的期限的约定：。</w:t>
      </w:r>
    </w:p>
    <w:p w14:paraId="57EBAF1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监理人不能按时进行检查时，应提前</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小时提交书面延期要求。</w:t>
      </w:r>
    </w:p>
    <w:p w14:paraId="07A80DE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关于延期最长不得超过：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小时。</w:t>
      </w:r>
    </w:p>
    <w:p w14:paraId="552ADC0B"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3" w:name="_Toc351203638"/>
      <w:r w:rsidRPr="00976E81">
        <w:rPr>
          <w:rFonts w:ascii="宋体" w:hAnsi="宋体" w:cs="仿宋"/>
          <w:b/>
          <w:color w:val="000000" w:themeColor="text1"/>
          <w:sz w:val="28"/>
          <w:szCs w:val="28"/>
        </w:rPr>
        <w:t xml:space="preserve">6. </w:t>
      </w:r>
      <w:r w:rsidRPr="00976E81">
        <w:rPr>
          <w:rFonts w:ascii="宋体" w:hAnsi="宋体" w:cs="仿宋" w:hint="eastAsia"/>
          <w:b/>
          <w:color w:val="000000" w:themeColor="text1"/>
          <w:sz w:val="28"/>
          <w:szCs w:val="28"/>
        </w:rPr>
        <w:t>安全文明施工与环境保护</w:t>
      </w:r>
      <w:bookmarkEnd w:id="293"/>
    </w:p>
    <w:p w14:paraId="68486C82"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6.1</w:t>
      </w:r>
      <w:r w:rsidRPr="00976E81">
        <w:rPr>
          <w:rFonts w:ascii="宋体" w:hAnsi="宋体" w:cs="仿宋" w:hint="eastAsia"/>
          <w:b/>
          <w:color w:val="000000" w:themeColor="text1"/>
          <w:sz w:val="28"/>
          <w:szCs w:val="28"/>
        </w:rPr>
        <w:t>安全文明施工</w:t>
      </w:r>
    </w:p>
    <w:p w14:paraId="3D77A14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6.1.1 </w:t>
      </w:r>
      <w:r w:rsidRPr="00976E81">
        <w:rPr>
          <w:rFonts w:ascii="宋体" w:hAnsi="宋体" w:cs="仿宋" w:hint="eastAsia"/>
          <w:color w:val="000000" w:themeColor="text1"/>
          <w:sz w:val="28"/>
          <w:szCs w:val="28"/>
        </w:rPr>
        <w:t>项目安全生产的达标目标及相应事项的约定：。</w:t>
      </w:r>
    </w:p>
    <w:p w14:paraId="3171EEE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6.1.2 </w:t>
      </w:r>
      <w:r w:rsidRPr="00976E81">
        <w:rPr>
          <w:rFonts w:ascii="宋体" w:hAnsi="宋体" w:cs="仿宋" w:hint="eastAsia"/>
          <w:color w:val="000000" w:themeColor="text1"/>
          <w:sz w:val="28"/>
          <w:szCs w:val="28"/>
        </w:rPr>
        <w:t>关于治安保卫的特别约定：。</w:t>
      </w:r>
    </w:p>
    <w:p w14:paraId="7AE7589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关于编制施工场地治安管理计划的约定：。</w:t>
      </w:r>
    </w:p>
    <w:p w14:paraId="183F04B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6.1.3 </w:t>
      </w:r>
      <w:r w:rsidRPr="00976E81">
        <w:rPr>
          <w:rFonts w:ascii="宋体" w:hAnsi="宋体" w:cs="仿宋" w:hint="eastAsia"/>
          <w:color w:val="000000" w:themeColor="text1"/>
          <w:sz w:val="28"/>
          <w:szCs w:val="28"/>
        </w:rPr>
        <w:t>文明施工</w:t>
      </w:r>
    </w:p>
    <w:p w14:paraId="44A54C4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合同当事人对文明施工的要求：。</w:t>
      </w:r>
    </w:p>
    <w:p w14:paraId="146C318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6.1.4 </w:t>
      </w:r>
      <w:r w:rsidRPr="00976E81">
        <w:rPr>
          <w:rFonts w:ascii="宋体" w:hAnsi="宋体" w:cs="仿宋" w:hint="eastAsia"/>
          <w:color w:val="000000" w:themeColor="text1"/>
          <w:sz w:val="28"/>
          <w:szCs w:val="28"/>
        </w:rPr>
        <w:t>关于安全文明施工费支付比例和支付期限的约定：。</w:t>
      </w:r>
    </w:p>
    <w:p w14:paraId="15B52445"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294" w:name="_Toc351203639"/>
      <w:bookmarkEnd w:id="286"/>
      <w:bookmarkEnd w:id="287"/>
      <w:bookmarkEnd w:id="288"/>
      <w:bookmarkEnd w:id="289"/>
      <w:bookmarkEnd w:id="290"/>
      <w:bookmarkEnd w:id="291"/>
      <w:bookmarkEnd w:id="292"/>
      <w:r w:rsidRPr="00976E81">
        <w:rPr>
          <w:rFonts w:ascii="宋体" w:hAnsi="宋体" w:cs="仿宋"/>
          <w:b/>
          <w:color w:val="000000" w:themeColor="text1"/>
          <w:sz w:val="28"/>
          <w:szCs w:val="28"/>
        </w:rPr>
        <w:t xml:space="preserve">7. </w:t>
      </w:r>
      <w:r w:rsidRPr="00976E81">
        <w:rPr>
          <w:rFonts w:ascii="宋体" w:hAnsi="宋体" w:cs="仿宋" w:hint="eastAsia"/>
          <w:b/>
          <w:color w:val="000000" w:themeColor="text1"/>
          <w:sz w:val="28"/>
          <w:szCs w:val="28"/>
        </w:rPr>
        <w:t>工期和进度</w:t>
      </w:r>
      <w:bookmarkEnd w:id="294"/>
    </w:p>
    <w:p w14:paraId="613D3A30"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7.1 </w:t>
      </w:r>
      <w:r w:rsidRPr="00976E81">
        <w:rPr>
          <w:rFonts w:ascii="宋体" w:hAnsi="宋体" w:cs="仿宋" w:hint="eastAsia"/>
          <w:b/>
          <w:color w:val="000000" w:themeColor="text1"/>
          <w:sz w:val="28"/>
          <w:szCs w:val="28"/>
        </w:rPr>
        <w:t>施工组织设计</w:t>
      </w:r>
    </w:p>
    <w:p w14:paraId="04EE3C7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7.1.1 </w:t>
      </w:r>
      <w:r w:rsidRPr="00976E81">
        <w:rPr>
          <w:rFonts w:ascii="宋体" w:hAnsi="宋体" w:cs="仿宋" w:hint="eastAsia"/>
          <w:color w:val="000000" w:themeColor="text1"/>
          <w:sz w:val="28"/>
          <w:szCs w:val="28"/>
        </w:rPr>
        <w:t>合同当事人约定的施工组织设计应包括的其他内容：。</w:t>
      </w:r>
    </w:p>
    <w:p w14:paraId="4291C8A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7.1.2 </w:t>
      </w:r>
      <w:r w:rsidRPr="00976E81">
        <w:rPr>
          <w:rFonts w:ascii="宋体" w:hAnsi="宋体" w:cs="仿宋" w:hint="eastAsia"/>
          <w:color w:val="000000" w:themeColor="text1"/>
          <w:sz w:val="28"/>
          <w:szCs w:val="28"/>
        </w:rPr>
        <w:t>施工组织设计的提交和修改</w:t>
      </w:r>
    </w:p>
    <w:p w14:paraId="6DCC072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承包人提交详细施工组织设计的期限的约定：。</w:t>
      </w:r>
    </w:p>
    <w:p w14:paraId="473A9A5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发包人和监理人在收到详细的施工组织设计后确认或提出修改意见的期限：。</w:t>
      </w:r>
    </w:p>
    <w:p w14:paraId="2E3FC02B"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7</w:t>
      </w:r>
      <w:bookmarkStart w:id="295" w:name="_Toc303539123"/>
      <w:bookmarkStart w:id="296" w:name="_Toc304295541"/>
      <w:bookmarkStart w:id="297" w:name="_Toc312677479"/>
      <w:bookmarkStart w:id="298" w:name="_Toc312678005"/>
      <w:bookmarkStart w:id="299" w:name="_Toc297123514"/>
      <w:bookmarkStart w:id="300" w:name="_Toc297216173"/>
      <w:bookmarkStart w:id="301" w:name="_Toc300934966"/>
      <w:r w:rsidRPr="00976E81">
        <w:rPr>
          <w:rFonts w:ascii="宋体" w:hAnsi="宋体" w:cs="仿宋"/>
          <w:b/>
          <w:color w:val="000000" w:themeColor="text1"/>
          <w:sz w:val="28"/>
          <w:szCs w:val="28"/>
        </w:rPr>
        <w:t xml:space="preserve">.2 </w:t>
      </w:r>
      <w:r w:rsidRPr="00976E81">
        <w:rPr>
          <w:rFonts w:ascii="宋体" w:hAnsi="宋体" w:cs="仿宋" w:hint="eastAsia"/>
          <w:b/>
          <w:color w:val="000000" w:themeColor="text1"/>
          <w:sz w:val="28"/>
          <w:szCs w:val="28"/>
        </w:rPr>
        <w:t>施工进度计划</w:t>
      </w:r>
    </w:p>
    <w:p w14:paraId="5EBBECD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7.2.1 </w:t>
      </w:r>
      <w:r w:rsidRPr="00976E81">
        <w:rPr>
          <w:rFonts w:ascii="宋体" w:hAnsi="宋体" w:cs="仿宋" w:hint="eastAsia"/>
          <w:color w:val="000000" w:themeColor="text1"/>
          <w:sz w:val="28"/>
          <w:szCs w:val="28"/>
        </w:rPr>
        <w:t>施工进度计划的修订</w:t>
      </w:r>
    </w:p>
    <w:p w14:paraId="6A78D46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承包人提供施工组织设计（施工方案）和进度计划的时间：。</w:t>
      </w:r>
    </w:p>
    <w:p w14:paraId="387A7D3E"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7.3 </w:t>
      </w:r>
      <w:r w:rsidRPr="00976E81">
        <w:rPr>
          <w:rFonts w:ascii="宋体" w:hAnsi="宋体" w:cs="仿宋" w:hint="eastAsia"/>
          <w:b/>
          <w:color w:val="000000" w:themeColor="text1"/>
          <w:sz w:val="28"/>
          <w:szCs w:val="28"/>
        </w:rPr>
        <w:t>开工</w:t>
      </w:r>
    </w:p>
    <w:p w14:paraId="4E2381F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7.3.1 </w:t>
      </w:r>
      <w:r w:rsidRPr="00976E81">
        <w:rPr>
          <w:rFonts w:ascii="宋体" w:hAnsi="宋体" w:cs="仿宋" w:hint="eastAsia"/>
          <w:color w:val="000000" w:themeColor="text1"/>
          <w:sz w:val="28"/>
          <w:szCs w:val="28"/>
        </w:rPr>
        <w:t>开工准备</w:t>
      </w:r>
    </w:p>
    <w:p w14:paraId="433E0E1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关于承包人提交工程开工报审表的期限：。</w:t>
      </w:r>
    </w:p>
    <w:p w14:paraId="3EB0548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关于发包人应完成的其他开工准备工作及期限：。</w:t>
      </w:r>
    </w:p>
    <w:p w14:paraId="0DA7079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关于承包人应完成的其他开工准备工作及期限：。</w:t>
      </w:r>
    </w:p>
    <w:p w14:paraId="5BDB428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7.3.2</w:t>
      </w:r>
      <w:r w:rsidRPr="00976E81">
        <w:rPr>
          <w:rFonts w:ascii="宋体" w:hAnsi="宋体" w:cs="仿宋" w:hint="eastAsia"/>
          <w:color w:val="000000" w:themeColor="text1"/>
          <w:sz w:val="28"/>
          <w:szCs w:val="28"/>
        </w:rPr>
        <w:t>开工通知</w:t>
      </w:r>
    </w:p>
    <w:p w14:paraId="0594665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因发包人原因造成监理人未能在计划开工日期之日起天</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内发出开工通知的，承包人有权提出价格调整要求，或者解除合同。</w:t>
      </w:r>
    </w:p>
    <w:bookmarkEnd w:id="295"/>
    <w:bookmarkEnd w:id="296"/>
    <w:bookmarkEnd w:id="297"/>
    <w:bookmarkEnd w:id="298"/>
    <w:bookmarkEnd w:id="299"/>
    <w:bookmarkEnd w:id="300"/>
    <w:bookmarkEnd w:id="301"/>
    <w:p w14:paraId="29264EDA"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7.4 </w:t>
      </w:r>
      <w:r w:rsidRPr="00976E81">
        <w:rPr>
          <w:rFonts w:ascii="宋体" w:hAnsi="宋体" w:cs="仿宋" w:hint="eastAsia"/>
          <w:b/>
          <w:color w:val="000000" w:themeColor="text1"/>
          <w:sz w:val="28"/>
          <w:szCs w:val="28"/>
        </w:rPr>
        <w:t>测量放线</w:t>
      </w:r>
    </w:p>
    <w:p w14:paraId="3DABCCB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7.4.1</w:t>
      </w:r>
      <w:r w:rsidRPr="00976E81">
        <w:rPr>
          <w:rFonts w:ascii="宋体" w:hAnsi="宋体" w:cs="仿宋" w:hint="eastAsia"/>
          <w:color w:val="000000" w:themeColor="text1"/>
          <w:sz w:val="28"/>
          <w:szCs w:val="28"/>
        </w:rPr>
        <w:t>发包人通过监理人向承包人提供测量基准点、基准线和水准点及其书面资料的期限：。</w:t>
      </w:r>
    </w:p>
    <w:p w14:paraId="02D9B2A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lastRenderedPageBreak/>
        <w:t>7</w:t>
      </w:r>
      <w:bookmarkStart w:id="302" w:name="_Toc312678010"/>
      <w:bookmarkStart w:id="303" w:name="_Toc303539125"/>
      <w:bookmarkStart w:id="304" w:name="_Toc304295546"/>
      <w:bookmarkStart w:id="305" w:name="_Toc312677484"/>
      <w:bookmarkStart w:id="306" w:name="_Toc297123516"/>
      <w:bookmarkStart w:id="307" w:name="_Toc297216175"/>
      <w:bookmarkStart w:id="308" w:name="_Toc300934968"/>
      <w:r w:rsidRPr="00976E81">
        <w:rPr>
          <w:rFonts w:ascii="宋体" w:hAnsi="宋体" w:cs="仿宋"/>
          <w:b/>
          <w:color w:val="000000" w:themeColor="text1"/>
          <w:sz w:val="28"/>
          <w:szCs w:val="28"/>
        </w:rPr>
        <w:t xml:space="preserve">.5 </w:t>
      </w:r>
      <w:r w:rsidRPr="00976E81">
        <w:rPr>
          <w:rFonts w:ascii="宋体" w:hAnsi="宋体" w:cs="仿宋" w:hint="eastAsia"/>
          <w:b/>
          <w:color w:val="000000" w:themeColor="text1"/>
          <w:sz w:val="28"/>
          <w:szCs w:val="28"/>
        </w:rPr>
        <w:t>工期延误</w:t>
      </w:r>
    </w:p>
    <w:bookmarkEnd w:id="302"/>
    <w:bookmarkEnd w:id="303"/>
    <w:bookmarkEnd w:id="304"/>
    <w:bookmarkEnd w:id="305"/>
    <w:bookmarkEnd w:id="306"/>
    <w:bookmarkEnd w:id="307"/>
    <w:bookmarkEnd w:id="308"/>
    <w:p w14:paraId="74A72AD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7.5.1 </w:t>
      </w:r>
      <w:r w:rsidRPr="00976E81">
        <w:rPr>
          <w:rFonts w:ascii="宋体" w:hAnsi="宋体" w:cs="仿宋" w:hint="eastAsia"/>
          <w:color w:val="000000" w:themeColor="text1"/>
          <w:sz w:val="28"/>
          <w:szCs w:val="28"/>
        </w:rPr>
        <w:t>因发包人原因导致工期延误</w:t>
      </w:r>
    </w:p>
    <w:p w14:paraId="4C22B40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因发包人原因导致工期延误的其他情形：。</w:t>
      </w:r>
    </w:p>
    <w:p w14:paraId="6A62279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7</w:t>
      </w:r>
      <w:bookmarkStart w:id="309" w:name="_Toc312678012"/>
      <w:bookmarkStart w:id="310" w:name="_Toc318581169"/>
      <w:bookmarkStart w:id="311" w:name="_Toc312677486"/>
      <w:bookmarkStart w:id="312" w:name="_Toc297123518"/>
      <w:bookmarkStart w:id="313" w:name="_Toc297216177"/>
      <w:bookmarkStart w:id="314" w:name="_Toc300934970"/>
      <w:bookmarkStart w:id="315" w:name="_Toc304295548"/>
      <w:bookmarkStart w:id="316" w:name="_Toc303539127"/>
      <w:r w:rsidRPr="00976E81">
        <w:rPr>
          <w:rFonts w:ascii="宋体" w:hAnsi="宋体" w:cs="仿宋"/>
          <w:color w:val="000000" w:themeColor="text1"/>
          <w:sz w:val="28"/>
          <w:szCs w:val="28"/>
        </w:rPr>
        <w:t xml:space="preserve">.5.2 </w:t>
      </w:r>
      <w:r w:rsidRPr="00976E81">
        <w:rPr>
          <w:rFonts w:ascii="宋体" w:hAnsi="宋体" w:cs="仿宋" w:hint="eastAsia"/>
          <w:color w:val="000000" w:themeColor="text1"/>
          <w:sz w:val="28"/>
          <w:szCs w:val="28"/>
        </w:rPr>
        <w:t>因承包人原因导致工期延误</w:t>
      </w:r>
    </w:p>
    <w:bookmarkEnd w:id="309"/>
    <w:bookmarkEnd w:id="310"/>
    <w:bookmarkEnd w:id="311"/>
    <w:p w14:paraId="5294E581" w14:textId="14162F15"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w:t>
      </w:r>
      <w:bookmarkStart w:id="317" w:name="_Toc312677487"/>
      <w:bookmarkStart w:id="318" w:name="_Toc312678013"/>
      <w:bookmarkStart w:id="319" w:name="_Toc318581170"/>
      <w:r w:rsidRPr="00976E81">
        <w:rPr>
          <w:rFonts w:ascii="宋体" w:hAnsi="宋体" w:cs="仿宋" w:hint="eastAsia"/>
          <w:color w:val="000000" w:themeColor="text1"/>
          <w:sz w:val="28"/>
          <w:szCs w:val="28"/>
        </w:rPr>
        <w:t>承包人原因造成工期延误，逾期竣工违约金的计算方法为：</w:t>
      </w:r>
      <w:r w:rsidR="0061495A" w:rsidRPr="0061495A">
        <w:rPr>
          <w:rFonts w:ascii="宋体" w:hAnsi="宋体" w:cs="仿宋"/>
          <w:color w:val="000000" w:themeColor="text1"/>
          <w:sz w:val="28"/>
          <w:szCs w:val="28"/>
        </w:rPr>
        <w:t>逾期竣工违约金的计算方法为：10000元/天</w:t>
      </w:r>
      <w:r w:rsidRPr="00976E81">
        <w:rPr>
          <w:rFonts w:ascii="宋体" w:hAnsi="宋体" w:cs="仿宋" w:hint="eastAsia"/>
          <w:color w:val="000000" w:themeColor="text1"/>
          <w:sz w:val="28"/>
          <w:szCs w:val="28"/>
        </w:rPr>
        <w:t>。</w:t>
      </w:r>
    </w:p>
    <w:bookmarkEnd w:id="312"/>
    <w:bookmarkEnd w:id="313"/>
    <w:bookmarkEnd w:id="314"/>
    <w:bookmarkEnd w:id="315"/>
    <w:bookmarkEnd w:id="316"/>
    <w:bookmarkEnd w:id="317"/>
    <w:bookmarkEnd w:id="318"/>
    <w:bookmarkEnd w:id="319"/>
    <w:p w14:paraId="35355B0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因承包人原因造成工期延误，逾</w:t>
      </w:r>
      <w:bookmarkStart w:id="320" w:name="_Toc318581171"/>
      <w:bookmarkStart w:id="321" w:name="_Toc312678014"/>
      <w:r w:rsidRPr="00976E81">
        <w:rPr>
          <w:rFonts w:ascii="宋体" w:hAnsi="宋体" w:cs="仿宋" w:hint="eastAsia"/>
          <w:color w:val="000000" w:themeColor="text1"/>
          <w:sz w:val="28"/>
          <w:szCs w:val="28"/>
        </w:rPr>
        <w:t>期竣工违约金的上限：</w:t>
      </w:r>
      <w:r w:rsidRPr="00976E81">
        <w:rPr>
          <w:rFonts w:ascii="宋体" w:hAnsi="宋体" w:cs="仿宋" w:hint="eastAsia"/>
          <w:color w:val="000000" w:themeColor="text1"/>
          <w:sz w:val="28"/>
          <w:szCs w:val="28"/>
          <w:u w:val="single"/>
        </w:rPr>
        <w:t>签约合同价款的</w:t>
      </w:r>
      <w:r w:rsidRPr="00976E81">
        <w:rPr>
          <w:rFonts w:ascii="宋体" w:hAnsi="宋体" w:cs="仿宋"/>
          <w:color w:val="000000" w:themeColor="text1"/>
          <w:sz w:val="28"/>
          <w:szCs w:val="28"/>
          <w:u w:val="single"/>
        </w:rPr>
        <w:t>10%</w:t>
      </w:r>
      <w:r w:rsidRPr="00976E81">
        <w:rPr>
          <w:rFonts w:ascii="宋体" w:hAnsi="宋体" w:cs="仿宋" w:hint="eastAsia"/>
          <w:color w:val="000000" w:themeColor="text1"/>
          <w:sz w:val="28"/>
          <w:szCs w:val="28"/>
        </w:rPr>
        <w:t>。</w:t>
      </w:r>
    </w:p>
    <w:bookmarkEnd w:id="320"/>
    <w:bookmarkEnd w:id="321"/>
    <w:p w14:paraId="5AF31614"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7</w:t>
      </w:r>
      <w:bookmarkStart w:id="322" w:name="_Toc304295549"/>
      <w:bookmarkStart w:id="323" w:name="_Toc312678015"/>
      <w:bookmarkStart w:id="324" w:name="_Toc297123519"/>
      <w:bookmarkStart w:id="325" w:name="_Toc297216178"/>
      <w:bookmarkStart w:id="326" w:name="_Toc303539128"/>
      <w:bookmarkStart w:id="327" w:name="_Toc300934971"/>
      <w:r w:rsidRPr="00976E81">
        <w:rPr>
          <w:rFonts w:ascii="宋体" w:hAnsi="宋体" w:cs="仿宋"/>
          <w:b/>
          <w:color w:val="000000" w:themeColor="text1"/>
          <w:sz w:val="28"/>
          <w:szCs w:val="28"/>
        </w:rPr>
        <w:t xml:space="preserve">.6 </w:t>
      </w:r>
      <w:r w:rsidRPr="00976E81">
        <w:rPr>
          <w:rFonts w:ascii="宋体" w:hAnsi="宋体" w:cs="仿宋" w:hint="eastAsia"/>
          <w:b/>
          <w:color w:val="000000" w:themeColor="text1"/>
          <w:sz w:val="28"/>
          <w:szCs w:val="28"/>
        </w:rPr>
        <w:t>不</w:t>
      </w:r>
      <w:bookmarkEnd w:id="322"/>
      <w:bookmarkEnd w:id="323"/>
      <w:bookmarkEnd w:id="324"/>
      <w:bookmarkEnd w:id="325"/>
      <w:bookmarkEnd w:id="326"/>
      <w:bookmarkEnd w:id="327"/>
      <w:r w:rsidRPr="00976E81">
        <w:rPr>
          <w:rFonts w:ascii="宋体" w:hAnsi="宋体" w:cs="仿宋" w:hint="eastAsia"/>
          <w:b/>
          <w:color w:val="000000" w:themeColor="text1"/>
          <w:sz w:val="28"/>
          <w:szCs w:val="28"/>
        </w:rPr>
        <w:t>利物质条件</w:t>
      </w:r>
    </w:p>
    <w:p w14:paraId="3AA2EFFB"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bookmarkStart w:id="328" w:name="_Toc318581172"/>
      <w:bookmarkStart w:id="329" w:name="_Toc297123520"/>
      <w:bookmarkStart w:id="330" w:name="_Toc300934972"/>
      <w:bookmarkStart w:id="331" w:name="_Toc297216179"/>
      <w:bookmarkStart w:id="332" w:name="_Toc312678016"/>
      <w:bookmarkStart w:id="333" w:name="_Toc303539129"/>
      <w:bookmarkStart w:id="334" w:name="_Toc304295550"/>
      <w:r w:rsidRPr="00976E81">
        <w:rPr>
          <w:rFonts w:ascii="宋体" w:hAnsi="宋体" w:cs="仿宋" w:hint="eastAsia"/>
          <w:color w:val="000000" w:themeColor="text1"/>
          <w:sz w:val="28"/>
          <w:szCs w:val="28"/>
        </w:rPr>
        <w:t>不利物质条件的其他情形和有关约定：。</w:t>
      </w:r>
    </w:p>
    <w:bookmarkEnd w:id="328"/>
    <w:bookmarkEnd w:id="329"/>
    <w:bookmarkEnd w:id="330"/>
    <w:bookmarkEnd w:id="331"/>
    <w:bookmarkEnd w:id="332"/>
    <w:bookmarkEnd w:id="333"/>
    <w:bookmarkEnd w:id="334"/>
    <w:p w14:paraId="17DD4D8C"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7</w:t>
      </w:r>
      <w:bookmarkStart w:id="335" w:name="_Toc297216180"/>
      <w:bookmarkStart w:id="336" w:name="_Toc303539130"/>
      <w:bookmarkStart w:id="337" w:name="_Toc312678017"/>
      <w:bookmarkStart w:id="338" w:name="_Toc304295551"/>
      <w:bookmarkStart w:id="339" w:name="_Toc297123521"/>
      <w:bookmarkStart w:id="340" w:name="_Toc300934973"/>
      <w:r w:rsidRPr="00976E81">
        <w:rPr>
          <w:rFonts w:ascii="宋体" w:hAnsi="宋体" w:cs="仿宋"/>
          <w:b/>
          <w:color w:val="000000" w:themeColor="text1"/>
          <w:sz w:val="28"/>
          <w:szCs w:val="28"/>
        </w:rPr>
        <w:t>.7</w:t>
      </w:r>
      <w:r w:rsidRPr="00976E81">
        <w:rPr>
          <w:rFonts w:ascii="宋体" w:hAnsi="宋体" w:cs="仿宋" w:hint="eastAsia"/>
          <w:b/>
          <w:color w:val="000000" w:themeColor="text1"/>
          <w:sz w:val="28"/>
          <w:szCs w:val="28"/>
        </w:rPr>
        <w:t>异常恶劣的气候条件</w:t>
      </w:r>
    </w:p>
    <w:bookmarkEnd w:id="335"/>
    <w:bookmarkEnd w:id="336"/>
    <w:bookmarkEnd w:id="337"/>
    <w:bookmarkEnd w:id="338"/>
    <w:bookmarkEnd w:id="339"/>
    <w:bookmarkEnd w:id="340"/>
    <w:p w14:paraId="1FF4B3C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发包人和承包人同意以下情形视为异常恶劣的气候条件：</w:t>
      </w:r>
    </w:p>
    <w:p w14:paraId="09A18A7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w:t>
      </w:r>
    </w:p>
    <w:p w14:paraId="1549174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w:t>
      </w:r>
    </w:p>
    <w:p w14:paraId="300DB1F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w:t>
      </w:r>
    </w:p>
    <w:p w14:paraId="18702D2A"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7.8 </w:t>
      </w:r>
      <w:r w:rsidRPr="00976E81">
        <w:rPr>
          <w:rFonts w:ascii="宋体" w:hAnsi="宋体" w:cs="仿宋" w:hint="eastAsia"/>
          <w:b/>
          <w:color w:val="000000" w:themeColor="text1"/>
          <w:sz w:val="28"/>
          <w:szCs w:val="28"/>
        </w:rPr>
        <w:t>提前竣工的奖励</w:t>
      </w:r>
    </w:p>
    <w:p w14:paraId="22816A1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7.8.1</w:t>
      </w:r>
      <w:r w:rsidRPr="00976E81">
        <w:rPr>
          <w:rFonts w:ascii="宋体" w:hAnsi="宋体" w:cs="仿宋" w:hint="eastAsia"/>
          <w:color w:val="000000" w:themeColor="text1"/>
          <w:sz w:val="28"/>
          <w:szCs w:val="28"/>
        </w:rPr>
        <w:t>提前竣工的奖励：</w:t>
      </w:r>
      <w:r w:rsidRPr="00976E81">
        <w:rPr>
          <w:rFonts w:ascii="宋体" w:hAnsi="宋体" w:cs="仿宋" w:hint="eastAsia"/>
          <w:color w:val="000000" w:themeColor="text1"/>
          <w:sz w:val="28"/>
          <w:szCs w:val="28"/>
          <w:u w:val="single"/>
        </w:rPr>
        <w:t>无</w:t>
      </w:r>
      <w:r w:rsidRPr="00976E81">
        <w:rPr>
          <w:rFonts w:ascii="宋体" w:hAnsi="宋体" w:cs="仿宋" w:hint="eastAsia"/>
          <w:color w:val="000000" w:themeColor="text1"/>
          <w:sz w:val="28"/>
          <w:szCs w:val="28"/>
        </w:rPr>
        <w:t>。</w:t>
      </w:r>
    </w:p>
    <w:p w14:paraId="59CFD948"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41" w:name="_Toc351203640"/>
      <w:r w:rsidRPr="00976E81">
        <w:rPr>
          <w:rFonts w:ascii="宋体" w:hAnsi="宋体" w:cs="仿宋"/>
          <w:b/>
          <w:color w:val="000000" w:themeColor="text1"/>
          <w:sz w:val="28"/>
          <w:szCs w:val="28"/>
        </w:rPr>
        <w:t xml:space="preserve">8. </w:t>
      </w:r>
      <w:r w:rsidRPr="00976E81">
        <w:rPr>
          <w:rFonts w:ascii="宋体" w:hAnsi="宋体" w:cs="仿宋" w:hint="eastAsia"/>
          <w:b/>
          <w:color w:val="000000" w:themeColor="text1"/>
          <w:sz w:val="28"/>
          <w:szCs w:val="28"/>
        </w:rPr>
        <w:t>材料与设备</w:t>
      </w:r>
      <w:bookmarkEnd w:id="341"/>
    </w:p>
    <w:p w14:paraId="15CF92B3"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8.1</w:t>
      </w:r>
      <w:r w:rsidRPr="00976E81">
        <w:rPr>
          <w:rFonts w:ascii="宋体" w:hAnsi="宋体" w:cs="仿宋" w:hint="eastAsia"/>
          <w:b/>
          <w:color w:val="000000" w:themeColor="text1"/>
          <w:sz w:val="28"/>
          <w:szCs w:val="28"/>
        </w:rPr>
        <w:t>承包人采购材料与工程设备</w:t>
      </w:r>
    </w:p>
    <w:bookmarkEnd w:id="276"/>
    <w:bookmarkEnd w:id="277"/>
    <w:bookmarkEnd w:id="278"/>
    <w:bookmarkEnd w:id="279"/>
    <w:bookmarkEnd w:id="280"/>
    <w:bookmarkEnd w:id="281"/>
    <w:bookmarkEnd w:id="282"/>
    <w:bookmarkEnd w:id="283"/>
    <w:bookmarkEnd w:id="284"/>
    <w:bookmarkEnd w:id="285"/>
    <w:p w14:paraId="573B93F3"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8</w:t>
      </w:r>
      <w:bookmarkStart w:id="342" w:name="_Toc280868654"/>
      <w:bookmarkStart w:id="343" w:name="_Toc297216186"/>
      <w:bookmarkStart w:id="344" w:name="_Toc300934979"/>
      <w:bookmarkStart w:id="345" w:name="_Toc303539136"/>
      <w:bookmarkStart w:id="346" w:name="_Toc304295556"/>
      <w:bookmarkStart w:id="347" w:name="_Toc312677493"/>
      <w:bookmarkStart w:id="348" w:name="_Toc312678019"/>
      <w:bookmarkStart w:id="349" w:name="_Toc292559372"/>
      <w:bookmarkStart w:id="350" w:name="_Toc292559877"/>
      <w:bookmarkStart w:id="351" w:name="_Toc296346668"/>
      <w:bookmarkStart w:id="352" w:name="_Toc296347166"/>
      <w:bookmarkStart w:id="353" w:name="_Toc296503167"/>
      <w:bookmarkStart w:id="354" w:name="_Toc296890995"/>
      <w:bookmarkStart w:id="355" w:name="_Toc296891207"/>
      <w:bookmarkStart w:id="356" w:name="_Toc296944506"/>
      <w:bookmarkStart w:id="357" w:name="_Toc297048353"/>
      <w:bookmarkStart w:id="358" w:name="_Toc297120467"/>
      <w:bookmarkStart w:id="359" w:name="_Toc297123527"/>
      <w:bookmarkStart w:id="360" w:name="_Toc280868656"/>
      <w:bookmarkStart w:id="361" w:name="_Toc267251424"/>
      <w:bookmarkStart w:id="362" w:name="_Toc280868655"/>
      <w:r w:rsidRPr="00976E81">
        <w:rPr>
          <w:rFonts w:ascii="宋体" w:hAnsi="宋体" w:cs="仿宋"/>
          <w:b/>
          <w:color w:val="000000" w:themeColor="text1"/>
          <w:sz w:val="28"/>
          <w:szCs w:val="28"/>
        </w:rPr>
        <w:t>.2</w:t>
      </w:r>
      <w:r w:rsidRPr="00976E81">
        <w:rPr>
          <w:rFonts w:ascii="宋体" w:hAnsi="宋体" w:cs="仿宋" w:hint="eastAsia"/>
          <w:b/>
          <w:color w:val="000000" w:themeColor="text1"/>
          <w:sz w:val="28"/>
          <w:szCs w:val="28"/>
        </w:rPr>
        <w:t>材料与工程设备的保管与使用</w:t>
      </w:r>
    </w:p>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14:paraId="23A7B09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8</w:t>
      </w:r>
      <w:bookmarkStart w:id="363" w:name="_Toc292559373"/>
      <w:bookmarkStart w:id="364" w:name="_Toc292559878"/>
      <w:bookmarkStart w:id="365" w:name="_Toc296347167"/>
      <w:bookmarkStart w:id="366" w:name="_Toc296503168"/>
      <w:bookmarkStart w:id="367" w:name="_Toc296890996"/>
      <w:bookmarkStart w:id="368" w:name="_Toc296891208"/>
      <w:bookmarkStart w:id="369" w:name="_Toc297048354"/>
      <w:bookmarkStart w:id="370" w:name="_Toc296944507"/>
      <w:bookmarkStart w:id="371" w:name="_Toc297123528"/>
      <w:bookmarkStart w:id="372" w:name="_Toc297120468"/>
      <w:bookmarkStart w:id="373" w:name="_Toc300934980"/>
      <w:bookmarkStart w:id="374" w:name="_Toc297216187"/>
      <w:bookmarkStart w:id="375" w:name="_Toc304295557"/>
      <w:bookmarkStart w:id="376" w:name="_Toc303539137"/>
      <w:bookmarkStart w:id="377" w:name="_Toc312677494"/>
      <w:bookmarkStart w:id="378" w:name="_Toc312678020"/>
      <w:bookmarkStart w:id="379" w:name="_Toc318581173"/>
      <w:bookmarkStart w:id="380" w:name="_Toc296346669"/>
      <w:r w:rsidRPr="00976E81">
        <w:rPr>
          <w:rFonts w:ascii="宋体" w:hAnsi="宋体" w:cs="仿宋"/>
          <w:color w:val="000000" w:themeColor="text1"/>
          <w:sz w:val="28"/>
          <w:szCs w:val="28"/>
        </w:rPr>
        <w:t>.2.1</w:t>
      </w:r>
      <w:r w:rsidRPr="00976E81">
        <w:rPr>
          <w:rFonts w:ascii="宋体" w:hAnsi="宋体" w:cs="仿宋" w:hint="eastAsia"/>
          <w:color w:val="000000" w:themeColor="text1"/>
          <w:sz w:val="28"/>
          <w:szCs w:val="28"/>
        </w:rPr>
        <w:t>发包人供应的材料设备的保管费用的承担：。</w:t>
      </w:r>
      <w:bookmarkEnd w:id="363"/>
      <w:bookmarkEnd w:id="364"/>
    </w:p>
    <w:p w14:paraId="732E4620"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8.3 </w:t>
      </w:r>
      <w:r w:rsidRPr="00976E81">
        <w:rPr>
          <w:rFonts w:ascii="宋体" w:hAnsi="宋体" w:cs="仿宋" w:hint="eastAsia"/>
          <w:b/>
          <w:color w:val="000000" w:themeColor="text1"/>
          <w:sz w:val="28"/>
          <w:szCs w:val="28"/>
        </w:rPr>
        <w:t>样品</w:t>
      </w:r>
    </w:p>
    <w:p w14:paraId="51453F7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8.3.1</w:t>
      </w:r>
      <w:r w:rsidRPr="00976E81">
        <w:rPr>
          <w:rFonts w:ascii="宋体" w:hAnsi="宋体" w:cs="仿宋"/>
          <w:color w:val="000000" w:themeColor="text1"/>
          <w:sz w:val="28"/>
          <w:szCs w:val="28"/>
        </w:rPr>
        <w:tab/>
      </w:r>
      <w:r w:rsidRPr="00976E81">
        <w:rPr>
          <w:rFonts w:ascii="宋体" w:hAnsi="宋体" w:cs="仿宋" w:hint="eastAsia"/>
          <w:color w:val="000000" w:themeColor="text1"/>
          <w:sz w:val="28"/>
          <w:szCs w:val="28"/>
        </w:rPr>
        <w:t>样品的报送与封存</w:t>
      </w:r>
    </w:p>
    <w:p w14:paraId="689FE22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需要承包人报送样品的材料或工程设备，样品的种类、名称、规格、数量要求：。</w:t>
      </w:r>
    </w:p>
    <w:p w14:paraId="58B33DDE"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8.4 </w:t>
      </w:r>
      <w:r w:rsidRPr="00976E81">
        <w:rPr>
          <w:rFonts w:ascii="宋体" w:hAnsi="宋体" w:cs="仿宋" w:hint="eastAsia"/>
          <w:b/>
          <w:color w:val="000000" w:themeColor="text1"/>
          <w:sz w:val="28"/>
          <w:szCs w:val="28"/>
        </w:rPr>
        <w:t>施工设备和临时设施</w:t>
      </w:r>
    </w:p>
    <w:p w14:paraId="6F594FB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8.4.1 </w:t>
      </w:r>
      <w:r w:rsidRPr="00976E81">
        <w:rPr>
          <w:rFonts w:ascii="宋体" w:hAnsi="宋体" w:cs="仿宋" w:hint="eastAsia"/>
          <w:color w:val="000000" w:themeColor="text1"/>
          <w:sz w:val="28"/>
          <w:szCs w:val="28"/>
        </w:rPr>
        <w:t>承包人提供的施工设备和临时设施</w:t>
      </w:r>
    </w:p>
    <w:p w14:paraId="505489D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8.4.2 </w:t>
      </w:r>
      <w:r w:rsidRPr="00976E81">
        <w:rPr>
          <w:rFonts w:ascii="宋体" w:hAnsi="宋体" w:cs="仿宋" w:hint="eastAsia"/>
          <w:color w:val="000000" w:themeColor="text1"/>
          <w:sz w:val="28"/>
          <w:szCs w:val="28"/>
        </w:rPr>
        <w:t>关于修建临时设施费用承担的约定：。</w:t>
      </w:r>
    </w:p>
    <w:p w14:paraId="563976FE"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381" w:name="_Toc35120364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76E81">
        <w:rPr>
          <w:rFonts w:ascii="宋体" w:hAnsi="宋体" w:cs="仿宋"/>
          <w:b/>
          <w:color w:val="000000" w:themeColor="text1"/>
          <w:sz w:val="28"/>
          <w:szCs w:val="28"/>
        </w:rPr>
        <w:lastRenderedPageBreak/>
        <w:t>9</w:t>
      </w:r>
      <w:bookmarkStart w:id="382" w:name="_Toc297123533"/>
      <w:bookmarkStart w:id="383" w:name="_Toc297216192"/>
      <w:bookmarkStart w:id="384" w:name="_Toc300934982"/>
      <w:bookmarkStart w:id="385" w:name="_Toc303539139"/>
      <w:bookmarkStart w:id="386" w:name="_Toc304295559"/>
      <w:bookmarkStart w:id="387" w:name="_Toc312677495"/>
      <w:bookmarkStart w:id="388" w:name="_Toc312678021"/>
      <w:bookmarkStart w:id="389" w:name="_Toc297120473"/>
      <w:bookmarkStart w:id="390" w:name="_Toc296346674"/>
      <w:bookmarkStart w:id="391" w:name="_Toc296891001"/>
      <w:bookmarkStart w:id="392" w:name="_Toc296944512"/>
      <w:bookmarkStart w:id="393" w:name="_Toc292559378"/>
      <w:bookmarkStart w:id="394" w:name="_Toc296891213"/>
      <w:bookmarkStart w:id="395" w:name="_Toc267251428"/>
      <w:bookmarkStart w:id="396" w:name="_Toc267251427"/>
      <w:bookmarkStart w:id="397" w:name="_Toc296347172"/>
      <w:bookmarkStart w:id="398" w:name="_Toc297048359"/>
      <w:bookmarkStart w:id="399" w:name="_Toc296503173"/>
      <w:bookmarkStart w:id="400" w:name="_Toc292559883"/>
      <w:bookmarkEnd w:id="360"/>
      <w:bookmarkEnd w:id="361"/>
      <w:bookmarkEnd w:id="362"/>
      <w:r w:rsidRPr="00976E81">
        <w:rPr>
          <w:rFonts w:ascii="宋体" w:hAnsi="宋体" w:cs="仿宋"/>
          <w:b/>
          <w:color w:val="000000" w:themeColor="text1"/>
          <w:sz w:val="28"/>
          <w:szCs w:val="28"/>
        </w:rPr>
        <w:t xml:space="preserve">. </w:t>
      </w:r>
      <w:r w:rsidRPr="00976E81">
        <w:rPr>
          <w:rFonts w:ascii="宋体" w:hAnsi="宋体" w:cs="仿宋" w:hint="eastAsia"/>
          <w:b/>
          <w:color w:val="000000" w:themeColor="text1"/>
          <w:sz w:val="28"/>
          <w:szCs w:val="28"/>
        </w:rPr>
        <w:t>试验与检验</w:t>
      </w:r>
      <w:bookmarkEnd w:id="381"/>
    </w:p>
    <w:bookmarkEnd w:id="382"/>
    <w:bookmarkEnd w:id="383"/>
    <w:bookmarkEnd w:id="384"/>
    <w:bookmarkEnd w:id="385"/>
    <w:bookmarkEnd w:id="386"/>
    <w:bookmarkEnd w:id="387"/>
    <w:bookmarkEnd w:id="388"/>
    <w:p w14:paraId="7596BF58"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9</w:t>
      </w:r>
      <w:bookmarkStart w:id="401" w:name="_Toc300934983"/>
      <w:bookmarkStart w:id="402" w:name="_Toc297216193"/>
      <w:bookmarkStart w:id="403" w:name="_Toc303539140"/>
      <w:bookmarkStart w:id="404" w:name="_Toc304295560"/>
      <w:bookmarkStart w:id="405" w:name="_Toc312678022"/>
      <w:bookmarkStart w:id="406" w:name="_Toc297123534"/>
      <w:bookmarkStart w:id="407" w:name="_Toc312677496"/>
      <w:r w:rsidRPr="00976E81">
        <w:rPr>
          <w:rFonts w:ascii="宋体" w:hAnsi="宋体" w:cs="仿宋"/>
          <w:b/>
          <w:color w:val="000000" w:themeColor="text1"/>
          <w:sz w:val="28"/>
          <w:szCs w:val="28"/>
        </w:rPr>
        <w:t>.1</w:t>
      </w:r>
      <w:r w:rsidRPr="00976E81">
        <w:rPr>
          <w:rFonts w:ascii="宋体" w:hAnsi="宋体" w:cs="仿宋" w:hint="eastAsia"/>
          <w:b/>
          <w:color w:val="000000" w:themeColor="text1"/>
          <w:sz w:val="28"/>
          <w:szCs w:val="28"/>
        </w:rPr>
        <w:t>试验设备与试验人员</w:t>
      </w:r>
    </w:p>
    <w:bookmarkEnd w:id="401"/>
    <w:bookmarkEnd w:id="402"/>
    <w:bookmarkEnd w:id="403"/>
    <w:bookmarkEnd w:id="404"/>
    <w:bookmarkEnd w:id="405"/>
    <w:bookmarkEnd w:id="406"/>
    <w:bookmarkEnd w:id="407"/>
    <w:p w14:paraId="3337815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9</w:t>
      </w:r>
      <w:bookmarkStart w:id="408" w:name="_Toc297123535"/>
      <w:bookmarkStart w:id="409" w:name="_Toc312677497"/>
      <w:bookmarkStart w:id="410" w:name="_Toc300934984"/>
      <w:bookmarkStart w:id="411" w:name="_Toc297216194"/>
      <w:bookmarkStart w:id="412" w:name="_Toc304295561"/>
      <w:bookmarkStart w:id="413" w:name="_Toc303539141"/>
      <w:bookmarkStart w:id="414" w:name="_Toc312678023"/>
      <w:bookmarkStart w:id="415" w:name="_Toc318581174"/>
      <w:r w:rsidRPr="00976E81">
        <w:rPr>
          <w:rFonts w:ascii="宋体" w:hAnsi="宋体" w:cs="仿宋"/>
          <w:color w:val="000000" w:themeColor="text1"/>
          <w:sz w:val="28"/>
          <w:szCs w:val="28"/>
        </w:rPr>
        <w:t xml:space="preserve">.1.1 </w:t>
      </w:r>
      <w:r w:rsidRPr="00976E81">
        <w:rPr>
          <w:rFonts w:ascii="宋体" w:hAnsi="宋体" w:cs="仿宋" w:hint="eastAsia"/>
          <w:color w:val="000000" w:themeColor="text1"/>
          <w:sz w:val="28"/>
          <w:szCs w:val="28"/>
        </w:rPr>
        <w:t>试验设备</w:t>
      </w:r>
    </w:p>
    <w:p w14:paraId="7369AF8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施工现场需要配置的试验场所：</w:t>
      </w:r>
      <w:bookmarkStart w:id="416" w:name="_Toc303539142"/>
      <w:bookmarkStart w:id="417" w:name="_Toc312678024"/>
      <w:bookmarkStart w:id="418" w:name="_Toc304295562"/>
      <w:bookmarkStart w:id="419" w:name="_Toc312677498"/>
      <w:bookmarkStart w:id="420" w:name="_Toc297123536"/>
      <w:bookmarkStart w:id="421" w:name="_Toc297216195"/>
      <w:bookmarkStart w:id="422" w:name="_Toc300934985"/>
      <w:bookmarkEnd w:id="408"/>
      <w:bookmarkEnd w:id="409"/>
      <w:bookmarkEnd w:id="410"/>
      <w:bookmarkEnd w:id="411"/>
      <w:bookmarkEnd w:id="412"/>
      <w:bookmarkEnd w:id="413"/>
      <w:bookmarkEnd w:id="414"/>
      <w:r w:rsidRPr="00976E81">
        <w:rPr>
          <w:rFonts w:ascii="宋体" w:hAnsi="宋体" w:cs="仿宋" w:hint="eastAsia"/>
          <w:color w:val="000000" w:themeColor="text1"/>
          <w:sz w:val="28"/>
          <w:szCs w:val="28"/>
        </w:rPr>
        <w:t>。</w:t>
      </w:r>
    </w:p>
    <w:p w14:paraId="387F045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施工现场需要配备的试验设备：。</w:t>
      </w:r>
    </w:p>
    <w:p w14:paraId="7BD5551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施工现场需要具备的其他试验条件：。</w:t>
      </w:r>
    </w:p>
    <w:p w14:paraId="422E4000"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9.2 </w:t>
      </w:r>
      <w:r w:rsidRPr="00976E81">
        <w:rPr>
          <w:rFonts w:ascii="宋体" w:hAnsi="宋体" w:cs="仿宋" w:hint="eastAsia"/>
          <w:b/>
          <w:color w:val="000000" w:themeColor="text1"/>
          <w:sz w:val="28"/>
          <w:szCs w:val="28"/>
        </w:rPr>
        <w:t>现场工艺试验</w:t>
      </w:r>
    </w:p>
    <w:p w14:paraId="035A288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现场工艺试验的有关约定：。</w:t>
      </w:r>
    </w:p>
    <w:p w14:paraId="34D1856E"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423" w:name="_Toc351203642"/>
      <w:bookmarkEnd w:id="415"/>
      <w:bookmarkEnd w:id="416"/>
      <w:bookmarkEnd w:id="417"/>
      <w:bookmarkEnd w:id="418"/>
      <w:bookmarkEnd w:id="419"/>
      <w:bookmarkEnd w:id="420"/>
      <w:bookmarkEnd w:id="421"/>
      <w:bookmarkEnd w:id="422"/>
      <w:r w:rsidRPr="00976E81">
        <w:rPr>
          <w:rFonts w:ascii="宋体" w:hAnsi="宋体" w:cs="仿宋"/>
          <w:b/>
          <w:color w:val="000000" w:themeColor="text1"/>
          <w:sz w:val="28"/>
          <w:szCs w:val="28"/>
        </w:rPr>
        <w:t>1</w:t>
      </w:r>
      <w:bookmarkStart w:id="424" w:name="_Toc297216199"/>
      <w:bookmarkStart w:id="425" w:name="_Toc300934989"/>
      <w:bookmarkStart w:id="426" w:name="_Toc303539146"/>
      <w:bookmarkStart w:id="427" w:name="_Toc304295566"/>
      <w:bookmarkStart w:id="428" w:name="_Toc292559398"/>
      <w:bookmarkStart w:id="429" w:name="_Toc292559903"/>
      <w:bookmarkStart w:id="430" w:name="_Toc296346694"/>
      <w:bookmarkStart w:id="431" w:name="_Toc296347192"/>
      <w:bookmarkStart w:id="432" w:name="_Toc296503193"/>
      <w:bookmarkStart w:id="433" w:name="_Toc296891021"/>
      <w:bookmarkStart w:id="434" w:name="_Toc296891233"/>
      <w:bookmarkStart w:id="435" w:name="_Toc296944532"/>
      <w:bookmarkStart w:id="436" w:name="_Toc297048379"/>
      <w:bookmarkStart w:id="437" w:name="_Toc297120493"/>
      <w:bookmarkStart w:id="438" w:name="_Toc297123540"/>
      <w:bookmarkStart w:id="439" w:name="_Toc312677499"/>
      <w:bookmarkStart w:id="440" w:name="_Toc312678025"/>
      <w:bookmarkStart w:id="441" w:name="_Toc267251433"/>
      <w:bookmarkStart w:id="442" w:name="_Toc267251441"/>
      <w:bookmarkStart w:id="443" w:name="_Toc267251440"/>
      <w:bookmarkStart w:id="444" w:name="_Toc267251439"/>
      <w:bookmarkStart w:id="445" w:name="_Toc267251435"/>
      <w:bookmarkStart w:id="446" w:name="_Toc267251437"/>
      <w:bookmarkStart w:id="447" w:name="_Toc267251442"/>
      <w:bookmarkEnd w:id="389"/>
      <w:bookmarkEnd w:id="390"/>
      <w:bookmarkEnd w:id="391"/>
      <w:bookmarkEnd w:id="392"/>
      <w:bookmarkEnd w:id="393"/>
      <w:bookmarkEnd w:id="394"/>
      <w:bookmarkEnd w:id="395"/>
      <w:bookmarkEnd w:id="396"/>
      <w:bookmarkEnd w:id="397"/>
      <w:bookmarkEnd w:id="398"/>
      <w:bookmarkEnd w:id="399"/>
      <w:bookmarkEnd w:id="400"/>
      <w:r w:rsidRPr="00976E81">
        <w:rPr>
          <w:rFonts w:ascii="宋体" w:hAnsi="宋体" w:cs="仿宋"/>
          <w:b/>
          <w:color w:val="000000" w:themeColor="text1"/>
          <w:sz w:val="28"/>
          <w:szCs w:val="28"/>
        </w:rPr>
        <w:t xml:space="preserve">0. </w:t>
      </w:r>
      <w:r w:rsidRPr="00976E81">
        <w:rPr>
          <w:rFonts w:ascii="宋体" w:hAnsi="宋体" w:cs="仿宋" w:hint="eastAsia"/>
          <w:b/>
          <w:color w:val="000000" w:themeColor="text1"/>
          <w:sz w:val="28"/>
          <w:szCs w:val="28"/>
        </w:rPr>
        <w:t>变更</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bookmarkEnd w:id="440"/>
    <w:p w14:paraId="64F8A440"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w:t>
      </w:r>
      <w:bookmarkStart w:id="448" w:name="_Toc297123541"/>
      <w:bookmarkStart w:id="449" w:name="_Toc296891234"/>
      <w:bookmarkStart w:id="450" w:name="_Toc303539147"/>
      <w:bookmarkStart w:id="451" w:name="_Toc312678026"/>
      <w:bookmarkStart w:id="452" w:name="_Toc297048380"/>
      <w:bookmarkStart w:id="453" w:name="_Toc292559399"/>
      <w:bookmarkStart w:id="454" w:name="_Toc297216200"/>
      <w:bookmarkStart w:id="455" w:name="_Toc296346695"/>
      <w:bookmarkStart w:id="456" w:name="_Toc304295567"/>
      <w:bookmarkStart w:id="457" w:name="_Toc312677500"/>
      <w:bookmarkStart w:id="458" w:name="_Toc296891022"/>
      <w:bookmarkStart w:id="459" w:name="_Toc296347193"/>
      <w:bookmarkStart w:id="460" w:name="_Toc296944533"/>
      <w:bookmarkStart w:id="461" w:name="_Toc292559904"/>
      <w:bookmarkStart w:id="462" w:name="_Toc297120494"/>
      <w:bookmarkStart w:id="463" w:name="_Toc300934990"/>
      <w:bookmarkStart w:id="464" w:name="_Toc296503194"/>
      <w:r w:rsidRPr="00976E81">
        <w:rPr>
          <w:rFonts w:ascii="宋体" w:hAnsi="宋体" w:cs="仿宋"/>
          <w:b/>
          <w:color w:val="000000" w:themeColor="text1"/>
          <w:sz w:val="28"/>
          <w:szCs w:val="28"/>
        </w:rPr>
        <w:t>0.1</w:t>
      </w:r>
      <w:r w:rsidRPr="00976E81">
        <w:rPr>
          <w:rFonts w:ascii="宋体" w:hAnsi="宋体" w:cs="仿宋" w:hint="eastAsia"/>
          <w:b/>
          <w:color w:val="000000" w:themeColor="text1"/>
          <w:sz w:val="28"/>
          <w:szCs w:val="28"/>
        </w:rPr>
        <w:t>变更的范围</w:t>
      </w:r>
    </w:p>
    <w:p w14:paraId="31C21C8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关于变更的范围的约定：。</w:t>
      </w:r>
    </w:p>
    <w:p w14:paraId="7ECDCC8B"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10.2 </w:t>
      </w:r>
      <w:r w:rsidRPr="00976E81">
        <w:rPr>
          <w:rFonts w:ascii="宋体" w:hAnsi="宋体" w:cs="仿宋" w:hint="eastAsia"/>
          <w:b/>
          <w:color w:val="000000" w:themeColor="text1"/>
          <w:sz w:val="28"/>
          <w:szCs w:val="28"/>
        </w:rPr>
        <w:t>变更估价</w:t>
      </w:r>
    </w:p>
    <w:p w14:paraId="382CFEB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10.2.1 </w:t>
      </w:r>
      <w:r w:rsidRPr="00976E81">
        <w:rPr>
          <w:rFonts w:ascii="宋体" w:hAnsi="宋体" w:cs="仿宋" w:hint="eastAsia"/>
          <w:color w:val="000000" w:themeColor="text1"/>
          <w:sz w:val="28"/>
          <w:szCs w:val="28"/>
        </w:rPr>
        <w:t>变更估价原则</w:t>
      </w:r>
    </w:p>
    <w:p w14:paraId="31345CA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关于变更估价的约定</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w:t>
      </w:r>
    </w:p>
    <w:p w14:paraId="40D3C9B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w:t>
      </w:r>
      <w:bookmarkStart w:id="465" w:name="_Toc297123544"/>
      <w:bookmarkStart w:id="466" w:name="_Toc303539150"/>
      <w:bookmarkStart w:id="467" w:name="_Toc296503197"/>
      <w:bookmarkStart w:id="468" w:name="_Toc292559907"/>
      <w:bookmarkStart w:id="469" w:name="_Toc297216203"/>
      <w:bookmarkStart w:id="470" w:name="_Toc296891025"/>
      <w:bookmarkStart w:id="471" w:name="_Toc292559402"/>
      <w:bookmarkStart w:id="472" w:name="_Toc296347196"/>
      <w:bookmarkStart w:id="473" w:name="_Toc296891237"/>
      <w:bookmarkStart w:id="474" w:name="_Toc300934993"/>
      <w:bookmarkStart w:id="475" w:name="_Toc297048383"/>
      <w:bookmarkStart w:id="476" w:name="_Toc297120497"/>
      <w:bookmarkStart w:id="477" w:name="_Toc296346698"/>
      <w:bookmarkStart w:id="478" w:name="_Toc296944536"/>
      <w:bookmarkStart w:id="479" w:name="_Toc304295570"/>
      <w:bookmarkStart w:id="480" w:name="_Toc312677503"/>
      <w:bookmarkStart w:id="481" w:name="_Toc312678029"/>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976E81">
        <w:rPr>
          <w:rFonts w:ascii="宋体" w:hAnsi="宋体" w:cs="仿宋"/>
          <w:b/>
          <w:color w:val="000000" w:themeColor="text1"/>
          <w:sz w:val="28"/>
          <w:szCs w:val="28"/>
        </w:rPr>
        <w:t xml:space="preserve">0.3 </w:t>
      </w:r>
      <w:r w:rsidRPr="00976E81">
        <w:rPr>
          <w:rFonts w:ascii="宋体" w:hAnsi="宋体" w:cs="仿宋" w:hint="eastAsia"/>
          <w:b/>
          <w:color w:val="000000" w:themeColor="text1"/>
          <w:sz w:val="28"/>
          <w:szCs w:val="28"/>
        </w:rPr>
        <w:t>承</w:t>
      </w:r>
      <w:bookmarkStart w:id="482" w:name="_Toc297048389"/>
      <w:bookmarkStart w:id="483" w:name="_Toc292559913"/>
      <w:bookmarkStart w:id="484" w:name="_Toc296346704"/>
      <w:bookmarkStart w:id="485" w:name="_Toc296503203"/>
      <w:bookmarkStart w:id="486" w:name="_Toc297216204"/>
      <w:bookmarkStart w:id="487" w:name="_Toc296347202"/>
      <w:bookmarkStart w:id="488" w:name="_Toc292559408"/>
      <w:bookmarkStart w:id="489" w:name="_Toc296891243"/>
      <w:bookmarkStart w:id="490" w:name="_Toc303539151"/>
      <w:bookmarkStart w:id="491" w:name="_Toc296891031"/>
      <w:bookmarkStart w:id="492" w:name="_Toc300934994"/>
      <w:bookmarkStart w:id="493" w:name="_Toc297120503"/>
      <w:bookmarkStart w:id="494" w:name="_Toc297123545"/>
      <w:bookmarkStart w:id="495" w:name="_Toc296944542"/>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976E81">
        <w:rPr>
          <w:rFonts w:ascii="宋体" w:hAnsi="宋体" w:cs="仿宋" w:hint="eastAsia"/>
          <w:b/>
          <w:color w:val="000000" w:themeColor="text1"/>
          <w:sz w:val="28"/>
          <w:szCs w:val="28"/>
        </w:rPr>
        <w:t>包人的合理化建议</w:t>
      </w:r>
    </w:p>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14:paraId="17EE30C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监理人审查承包人合理化建议的期限：。</w:t>
      </w:r>
    </w:p>
    <w:p w14:paraId="27D2C83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发包人审批承包人合理化建议的期限：。</w:t>
      </w:r>
    </w:p>
    <w:p w14:paraId="5C58CCF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w:t>
      </w:r>
      <w:bookmarkStart w:id="496" w:name="_Toc297216205"/>
      <w:bookmarkStart w:id="497" w:name="_Toc300934995"/>
      <w:bookmarkStart w:id="498" w:name="_Toc303539152"/>
      <w:bookmarkStart w:id="499" w:name="_Toc304295571"/>
      <w:bookmarkStart w:id="500" w:name="_Toc312677504"/>
      <w:bookmarkStart w:id="501" w:name="_Toc312678030"/>
      <w:bookmarkStart w:id="502" w:name="_Toc318581175"/>
      <w:bookmarkStart w:id="503" w:name="_Toc292559409"/>
      <w:bookmarkStart w:id="504" w:name="_Toc292559914"/>
      <w:bookmarkStart w:id="505" w:name="_Toc296891244"/>
      <w:bookmarkStart w:id="506" w:name="_Toc296944543"/>
      <w:bookmarkStart w:id="507" w:name="_Toc297048390"/>
      <w:bookmarkStart w:id="508" w:name="_Toc297120504"/>
      <w:bookmarkStart w:id="509" w:name="_Toc296346705"/>
      <w:bookmarkStart w:id="510" w:name="_Toc296347203"/>
      <w:bookmarkStart w:id="511" w:name="_Toc296503204"/>
      <w:bookmarkStart w:id="512" w:name="_Toc296891032"/>
      <w:bookmarkStart w:id="513" w:name="_Toc297123546"/>
      <w:r w:rsidRPr="00976E81">
        <w:rPr>
          <w:rFonts w:ascii="宋体" w:hAnsi="宋体" w:cs="仿宋" w:hint="eastAsia"/>
          <w:color w:val="000000" w:themeColor="text1"/>
          <w:sz w:val="28"/>
          <w:szCs w:val="28"/>
        </w:rPr>
        <w:t>包人提出的合理化建议降低了合同价格或者提高了工程经济效益的奖励的方法和金额为：。</w:t>
      </w:r>
    </w:p>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55BBDC6C"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w:t>
      </w:r>
      <w:bookmarkStart w:id="514" w:name="_Toc300934997"/>
      <w:bookmarkStart w:id="515" w:name="_Toc312677507"/>
      <w:bookmarkStart w:id="516" w:name="_Toc297123548"/>
      <w:bookmarkStart w:id="517" w:name="_Toc303539154"/>
      <w:bookmarkStart w:id="518" w:name="_Toc312678033"/>
      <w:bookmarkStart w:id="519" w:name="_Toc292559404"/>
      <w:bookmarkStart w:id="520" w:name="_Toc304295574"/>
      <w:bookmarkStart w:id="521" w:name="_Toc296346700"/>
      <w:bookmarkStart w:id="522" w:name="_Toc296891027"/>
      <w:bookmarkStart w:id="523" w:name="_Toc292559909"/>
      <w:bookmarkStart w:id="524" w:name="_Toc296347198"/>
      <w:bookmarkStart w:id="525" w:name="_Toc296503199"/>
      <w:bookmarkStart w:id="526" w:name="_Toc297048385"/>
      <w:bookmarkStart w:id="527" w:name="_Toc296891239"/>
      <w:bookmarkStart w:id="528" w:name="_Toc297120499"/>
      <w:bookmarkStart w:id="529" w:name="_Toc297216207"/>
      <w:bookmarkStart w:id="530" w:name="_Toc296944538"/>
      <w:r w:rsidRPr="00976E81">
        <w:rPr>
          <w:rFonts w:ascii="宋体" w:hAnsi="宋体" w:cs="仿宋"/>
          <w:b/>
          <w:color w:val="000000" w:themeColor="text1"/>
          <w:sz w:val="28"/>
          <w:szCs w:val="28"/>
        </w:rPr>
        <w:t xml:space="preserve">0.4 </w:t>
      </w:r>
      <w:r w:rsidRPr="00976E81">
        <w:rPr>
          <w:rFonts w:ascii="宋体" w:hAnsi="宋体" w:cs="仿宋" w:hint="eastAsia"/>
          <w:b/>
          <w:color w:val="000000" w:themeColor="text1"/>
          <w:sz w:val="28"/>
          <w:szCs w:val="28"/>
        </w:rPr>
        <w:t>暂估价</w:t>
      </w:r>
    </w:p>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14:paraId="2303FA0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bookmarkStart w:id="531" w:name="_Toc312677509"/>
      <w:bookmarkStart w:id="532" w:name="_Toc312678035"/>
      <w:bookmarkStart w:id="533" w:name="_Toc318581177"/>
      <w:r w:rsidRPr="00976E81">
        <w:rPr>
          <w:rFonts w:ascii="宋体" w:hAnsi="宋体" w:cs="仿宋"/>
          <w:color w:val="000000" w:themeColor="text1"/>
          <w:sz w:val="28"/>
          <w:szCs w:val="28"/>
        </w:rPr>
        <w:t xml:space="preserve">0.4.1 </w:t>
      </w:r>
      <w:r w:rsidRPr="00976E81">
        <w:rPr>
          <w:rFonts w:ascii="宋体" w:hAnsi="宋体" w:cs="仿宋" w:hint="eastAsia"/>
          <w:color w:val="000000" w:themeColor="text1"/>
          <w:sz w:val="28"/>
          <w:szCs w:val="28"/>
        </w:rPr>
        <w:t>依法必须招标的暂估价项目</w:t>
      </w:r>
    </w:p>
    <w:bookmarkEnd w:id="531"/>
    <w:bookmarkEnd w:id="532"/>
    <w:bookmarkEnd w:id="533"/>
    <w:p w14:paraId="6A9B630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对于依法必须招标的暂估价项目的确认和批准采取第</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种方式确定。</w:t>
      </w:r>
    </w:p>
    <w:p w14:paraId="66334C9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10.4.2 </w:t>
      </w:r>
      <w:r w:rsidRPr="00976E81">
        <w:rPr>
          <w:rFonts w:ascii="宋体" w:hAnsi="宋体" w:cs="仿宋" w:hint="eastAsia"/>
          <w:color w:val="000000" w:themeColor="text1"/>
          <w:sz w:val="28"/>
          <w:szCs w:val="28"/>
        </w:rPr>
        <w:t>不属于依法必须招标的暂估价项目</w:t>
      </w:r>
    </w:p>
    <w:p w14:paraId="590D8A5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对于不属于依法必须招标的暂估价项目的确认和批准采取第</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种方式确定。</w:t>
      </w:r>
    </w:p>
    <w:p w14:paraId="77818E8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第</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种方式：承包人直接实施的暂估价项目</w:t>
      </w:r>
    </w:p>
    <w:p w14:paraId="40470B6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承包人直接实施的暂估价项目的约定：。</w:t>
      </w:r>
    </w:p>
    <w:p w14:paraId="008DF14D"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10.5 </w:t>
      </w:r>
      <w:r w:rsidRPr="00976E81">
        <w:rPr>
          <w:rFonts w:ascii="宋体" w:hAnsi="宋体" w:cs="仿宋" w:hint="eastAsia"/>
          <w:b/>
          <w:color w:val="000000" w:themeColor="text1"/>
          <w:sz w:val="28"/>
          <w:szCs w:val="28"/>
        </w:rPr>
        <w:t>暂列金额</w:t>
      </w:r>
    </w:p>
    <w:p w14:paraId="606EB9E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合同当事人关于暂列金额使用的约定：。</w:t>
      </w:r>
    </w:p>
    <w:p w14:paraId="12DE2C09"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34" w:name="_Toc351203643"/>
      <w:r w:rsidRPr="00976E81">
        <w:rPr>
          <w:rFonts w:ascii="宋体" w:hAnsi="宋体" w:cs="仿宋"/>
          <w:b/>
          <w:color w:val="000000" w:themeColor="text1"/>
          <w:sz w:val="28"/>
          <w:szCs w:val="28"/>
        </w:rPr>
        <w:t xml:space="preserve">11. </w:t>
      </w:r>
      <w:r w:rsidRPr="00976E81">
        <w:rPr>
          <w:rFonts w:ascii="宋体" w:hAnsi="宋体" w:cs="仿宋" w:hint="eastAsia"/>
          <w:b/>
          <w:color w:val="000000" w:themeColor="text1"/>
          <w:sz w:val="28"/>
          <w:szCs w:val="28"/>
        </w:rPr>
        <w:t>价格调整</w:t>
      </w:r>
      <w:bookmarkEnd w:id="534"/>
    </w:p>
    <w:p w14:paraId="704C09CB"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bookmarkStart w:id="535" w:name="_Toc296503201"/>
      <w:bookmarkStart w:id="536" w:name="_Toc297120501"/>
      <w:bookmarkStart w:id="537" w:name="_Toc292559406"/>
      <w:bookmarkStart w:id="538" w:name="_Toc312678039"/>
      <w:bookmarkStart w:id="539" w:name="_Toc297123550"/>
      <w:bookmarkStart w:id="540" w:name="_Toc292559911"/>
      <w:bookmarkStart w:id="541" w:name="_Toc296891029"/>
      <w:bookmarkStart w:id="542" w:name="_Toc296346702"/>
      <w:bookmarkStart w:id="543" w:name="_Toc303539157"/>
      <w:bookmarkStart w:id="544" w:name="_Toc296944540"/>
      <w:bookmarkStart w:id="545" w:name="_Toc300935000"/>
      <w:bookmarkStart w:id="546" w:name="_Toc296891241"/>
      <w:bookmarkStart w:id="547" w:name="_Toc297048387"/>
      <w:bookmarkStart w:id="548" w:name="_Toc296347200"/>
      <w:bookmarkStart w:id="549" w:name="_Toc297216209"/>
      <w:bookmarkStart w:id="550" w:name="_Toc304295577"/>
      <w:r w:rsidRPr="00976E81">
        <w:rPr>
          <w:rFonts w:ascii="宋体" w:hAnsi="宋体" w:cs="仿宋"/>
          <w:b/>
          <w:color w:val="000000" w:themeColor="text1"/>
          <w:sz w:val="28"/>
          <w:szCs w:val="28"/>
        </w:rPr>
        <w:t xml:space="preserve">11.1 </w:t>
      </w:r>
      <w:r w:rsidRPr="00976E81">
        <w:rPr>
          <w:rFonts w:ascii="宋体" w:hAnsi="宋体" w:cs="仿宋" w:hint="eastAsia"/>
          <w:b/>
          <w:color w:val="000000" w:themeColor="text1"/>
          <w:sz w:val="28"/>
          <w:szCs w:val="28"/>
        </w:rPr>
        <w:t>市场价格波动引起的调整</w:t>
      </w:r>
    </w:p>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14:paraId="3020974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市场价格波动是否调整合同价格的约定：</w:t>
      </w:r>
      <w:r w:rsidRPr="00976E81">
        <w:rPr>
          <w:rFonts w:ascii="宋体" w:hAnsi="宋体" w:cs="仿宋" w:hint="eastAsia"/>
          <w:color w:val="000000" w:themeColor="text1"/>
          <w:sz w:val="28"/>
          <w:szCs w:val="28"/>
          <w:u w:val="single"/>
        </w:rPr>
        <w:t>不调整</w:t>
      </w:r>
      <w:r w:rsidRPr="00976E81">
        <w:rPr>
          <w:rFonts w:ascii="宋体" w:hAnsi="宋体" w:cs="仿宋" w:hint="eastAsia"/>
          <w:color w:val="000000" w:themeColor="text1"/>
          <w:sz w:val="28"/>
          <w:szCs w:val="28"/>
        </w:rPr>
        <w:t>。</w:t>
      </w:r>
    </w:p>
    <w:p w14:paraId="6D57384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因市场价格波动调整合同价格，采用以下第</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种方式对合同价格进行调整：</w:t>
      </w:r>
    </w:p>
    <w:p w14:paraId="4618022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第</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种方式：采用价格指数进行价格调整。</w:t>
      </w:r>
    </w:p>
    <w:p w14:paraId="221812F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关于各可调因子、定值和变值权重，以及基本价格指数及其来源的约定：；</w:t>
      </w:r>
    </w:p>
    <w:p w14:paraId="109BBA4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第</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种方式：采用造价信息进行价格调整。</w:t>
      </w:r>
    </w:p>
    <w:p w14:paraId="414568D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关于基准价格的约定：。</w:t>
      </w:r>
    </w:p>
    <w:p w14:paraId="1ED3EB6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专用合同条款①承包人在已标价工程量清单或预算书中载明的材料单价低于基准价格的：专用合同条款合同履行期间材料单价涨幅以基准价格为基础超过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时，或材料单价跌幅以已标价工程量清单或预算书中载明材料单价为基础超过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时，其超过部分据实调整。</w:t>
      </w:r>
    </w:p>
    <w:p w14:paraId="42FAAC7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②承包人在已标价工程量清单或预算书中载明的材料单价高于基准价格的：专用合同条款合同履行期间材料单价跌幅以基准价格为基础超过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时，材料单价涨幅以已标价工程量清单或预算书中载明材料单价为基础超过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时，其超过部分据实调整。</w:t>
      </w:r>
    </w:p>
    <w:p w14:paraId="25B6B66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③承包人在已标价工程量清单或预算书中载明的材料单价等于基准单价的：专用合同条款合同履行期间材料单价涨跌幅以基准单价为基础超过±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时，其超过部分据实调整。</w:t>
      </w:r>
    </w:p>
    <w:p w14:paraId="6D808C9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第</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种方式：其他价格调整方式：。</w:t>
      </w:r>
    </w:p>
    <w:p w14:paraId="779DA03E"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551" w:name="_Toc292559915"/>
      <w:bookmarkStart w:id="552" w:name="_Toc296891033"/>
      <w:bookmarkStart w:id="553" w:name="_Toc296891245"/>
      <w:bookmarkStart w:id="554" w:name="_Toc297048391"/>
      <w:bookmarkStart w:id="555" w:name="_Toc296944544"/>
      <w:bookmarkStart w:id="556" w:name="_Toc296347204"/>
      <w:bookmarkStart w:id="557" w:name="_Toc296503205"/>
      <w:bookmarkStart w:id="558" w:name="_Toc292559410"/>
      <w:bookmarkStart w:id="559" w:name="_Toc296346706"/>
      <w:bookmarkStart w:id="560" w:name="_Toc297120505"/>
      <w:bookmarkStart w:id="561" w:name="_Toc351203644"/>
      <w:bookmarkStart w:id="562" w:name="_Toc312678040"/>
      <w:bookmarkStart w:id="563" w:name="_Toc297123552"/>
      <w:bookmarkStart w:id="564" w:name="_Toc297216211"/>
      <w:bookmarkStart w:id="565" w:name="_Toc300935002"/>
      <w:bookmarkStart w:id="566" w:name="_Toc303539159"/>
      <w:bookmarkStart w:id="567" w:name="_Toc304295579"/>
      <w:bookmarkEnd w:id="441"/>
      <w:bookmarkEnd w:id="442"/>
      <w:bookmarkEnd w:id="443"/>
      <w:bookmarkEnd w:id="444"/>
      <w:bookmarkEnd w:id="445"/>
      <w:bookmarkEnd w:id="446"/>
      <w:r w:rsidRPr="00976E81">
        <w:rPr>
          <w:rFonts w:ascii="宋体" w:hAnsi="宋体" w:cs="仿宋"/>
          <w:b/>
          <w:color w:val="000000" w:themeColor="text1"/>
          <w:sz w:val="28"/>
          <w:szCs w:val="28"/>
        </w:rPr>
        <w:t xml:space="preserve">12. </w:t>
      </w:r>
      <w:bookmarkEnd w:id="551"/>
      <w:bookmarkEnd w:id="552"/>
      <w:bookmarkEnd w:id="553"/>
      <w:bookmarkEnd w:id="554"/>
      <w:bookmarkEnd w:id="555"/>
      <w:bookmarkEnd w:id="556"/>
      <w:bookmarkEnd w:id="557"/>
      <w:bookmarkEnd w:id="558"/>
      <w:bookmarkEnd w:id="559"/>
      <w:bookmarkEnd w:id="560"/>
      <w:r w:rsidRPr="00976E81">
        <w:rPr>
          <w:rFonts w:ascii="宋体" w:hAnsi="宋体" w:cs="仿宋" w:hint="eastAsia"/>
          <w:b/>
          <w:color w:val="000000" w:themeColor="text1"/>
          <w:sz w:val="28"/>
          <w:szCs w:val="28"/>
        </w:rPr>
        <w:t>合同价格、计量与支付</w:t>
      </w:r>
      <w:bookmarkEnd w:id="561"/>
    </w:p>
    <w:p w14:paraId="7519573E"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bookmarkStart w:id="568" w:name="_Toc292559916"/>
      <w:bookmarkStart w:id="569" w:name="_Toc292559411"/>
      <w:bookmarkStart w:id="570" w:name="_Toc267251461"/>
      <w:bookmarkStart w:id="571" w:name="_Toc296346707"/>
      <w:bookmarkStart w:id="572" w:name="_Toc296347205"/>
      <w:bookmarkStart w:id="573" w:name="_Toc296503206"/>
      <w:bookmarkStart w:id="574" w:name="_Toc296891034"/>
      <w:bookmarkStart w:id="575" w:name="_Toc296891246"/>
      <w:bookmarkStart w:id="576" w:name="_Toc296944545"/>
      <w:bookmarkStart w:id="577" w:name="_Toc297048392"/>
      <w:bookmarkStart w:id="578" w:name="_Toc297120506"/>
      <w:bookmarkStart w:id="579" w:name="_Toc297123553"/>
      <w:bookmarkStart w:id="580" w:name="_Toc297216212"/>
      <w:bookmarkStart w:id="581" w:name="_Toc300935003"/>
      <w:bookmarkStart w:id="582" w:name="_Toc312678041"/>
      <w:bookmarkStart w:id="583" w:name="_Toc303539160"/>
      <w:bookmarkStart w:id="584" w:name="_Toc304295580"/>
      <w:bookmarkEnd w:id="562"/>
      <w:bookmarkEnd w:id="563"/>
      <w:bookmarkEnd w:id="564"/>
      <w:bookmarkEnd w:id="565"/>
      <w:bookmarkEnd w:id="566"/>
      <w:bookmarkEnd w:id="567"/>
      <w:r w:rsidRPr="00976E81">
        <w:rPr>
          <w:rFonts w:ascii="宋体" w:hAnsi="宋体" w:cs="仿宋"/>
          <w:b/>
          <w:color w:val="000000" w:themeColor="text1"/>
          <w:sz w:val="28"/>
          <w:szCs w:val="28"/>
        </w:rPr>
        <w:t xml:space="preserve">12.1 </w:t>
      </w:r>
      <w:r w:rsidRPr="00976E81">
        <w:rPr>
          <w:rFonts w:ascii="宋体" w:hAnsi="宋体" w:cs="仿宋" w:hint="eastAsia"/>
          <w:b/>
          <w:color w:val="000000" w:themeColor="text1"/>
          <w:sz w:val="28"/>
          <w:szCs w:val="28"/>
        </w:rPr>
        <w:t>合</w:t>
      </w:r>
      <w:bookmarkEnd w:id="568"/>
      <w:bookmarkEnd w:id="569"/>
      <w:bookmarkEnd w:id="570"/>
      <w:r w:rsidRPr="00976E81">
        <w:rPr>
          <w:rFonts w:ascii="宋体" w:hAnsi="宋体" w:cs="仿宋" w:hint="eastAsia"/>
          <w:b/>
          <w:color w:val="000000" w:themeColor="text1"/>
          <w:sz w:val="28"/>
          <w:szCs w:val="28"/>
        </w:rPr>
        <w:t>同价</w:t>
      </w:r>
      <w:bookmarkEnd w:id="571"/>
      <w:bookmarkEnd w:id="572"/>
      <w:bookmarkEnd w:id="573"/>
      <w:bookmarkEnd w:id="574"/>
      <w:bookmarkEnd w:id="575"/>
      <w:bookmarkEnd w:id="576"/>
      <w:bookmarkEnd w:id="577"/>
      <w:bookmarkEnd w:id="578"/>
      <w:r w:rsidRPr="00976E81">
        <w:rPr>
          <w:rFonts w:ascii="宋体" w:hAnsi="宋体" w:cs="仿宋" w:hint="eastAsia"/>
          <w:b/>
          <w:color w:val="000000" w:themeColor="text1"/>
          <w:sz w:val="28"/>
          <w:szCs w:val="28"/>
        </w:rPr>
        <w:t>格形式</w:t>
      </w:r>
    </w:p>
    <w:bookmarkEnd w:id="579"/>
    <w:bookmarkEnd w:id="580"/>
    <w:bookmarkEnd w:id="581"/>
    <w:bookmarkEnd w:id="582"/>
    <w:bookmarkEnd w:id="583"/>
    <w:bookmarkEnd w:id="584"/>
    <w:p w14:paraId="6834D4F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12.1.1 </w:t>
      </w:r>
      <w:r w:rsidRPr="00976E81">
        <w:rPr>
          <w:rFonts w:ascii="宋体" w:hAnsi="宋体" w:cs="仿宋" w:hint="eastAsia"/>
          <w:color w:val="000000" w:themeColor="text1"/>
          <w:sz w:val="28"/>
          <w:szCs w:val="28"/>
        </w:rPr>
        <w:t>单价合同。</w:t>
      </w:r>
    </w:p>
    <w:p w14:paraId="4DD9FF4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综合单价包含的风险范围：。</w:t>
      </w:r>
    </w:p>
    <w:p w14:paraId="3F23764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风险费用的计算方法：</w:t>
      </w:r>
      <w:r w:rsidRPr="00976E81">
        <w:rPr>
          <w:rFonts w:ascii="宋体" w:hAnsi="宋体" w:cs="仿宋"/>
          <w:color w:val="000000" w:themeColor="text1"/>
          <w:sz w:val="28"/>
          <w:szCs w:val="28"/>
          <w:u w:val="single"/>
        </w:rPr>
        <w:t xml:space="preserve">    /   </w:t>
      </w:r>
      <w:r w:rsidRPr="00976E81">
        <w:rPr>
          <w:rFonts w:ascii="宋体" w:hAnsi="宋体" w:cs="仿宋" w:hint="eastAsia"/>
          <w:color w:val="000000" w:themeColor="text1"/>
          <w:sz w:val="28"/>
          <w:szCs w:val="28"/>
        </w:rPr>
        <w:t>。</w:t>
      </w:r>
    </w:p>
    <w:p w14:paraId="4E7D44B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风险范围以外合同价格的调整方法：。</w:t>
      </w:r>
    </w:p>
    <w:p w14:paraId="36C18F1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12.1.2 </w:t>
      </w:r>
      <w:r w:rsidRPr="00976E81">
        <w:rPr>
          <w:rFonts w:ascii="宋体" w:hAnsi="宋体" w:cs="仿宋" w:hint="eastAsia"/>
          <w:color w:val="000000" w:themeColor="text1"/>
          <w:sz w:val="28"/>
          <w:szCs w:val="28"/>
        </w:rPr>
        <w:t>总价合同。</w:t>
      </w:r>
    </w:p>
    <w:p w14:paraId="3A9B868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总价包含的风险范围：。</w:t>
      </w:r>
    </w:p>
    <w:p w14:paraId="7B84B7B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风险费用的计算方法：。</w:t>
      </w:r>
    </w:p>
    <w:p w14:paraId="2D88DD0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风险范围以外合同价格的调整方法：。</w:t>
      </w:r>
    </w:p>
    <w:p w14:paraId="7694C8A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lastRenderedPageBreak/>
        <w:t xml:space="preserve">12.1.3 </w:t>
      </w:r>
      <w:r w:rsidRPr="00976E81">
        <w:rPr>
          <w:rFonts w:ascii="宋体" w:hAnsi="宋体" w:cs="仿宋" w:hint="eastAsia"/>
          <w:color w:val="000000" w:themeColor="text1"/>
          <w:sz w:val="28"/>
          <w:szCs w:val="28"/>
        </w:rPr>
        <w:t>其他价格方式：。</w:t>
      </w:r>
    </w:p>
    <w:p w14:paraId="44E3CBAC"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585" w:name="_Toc297216213"/>
      <w:bookmarkStart w:id="586" w:name="_Toc300935004"/>
      <w:bookmarkStart w:id="587" w:name="_Toc303539161"/>
      <w:bookmarkStart w:id="588" w:name="_Toc304295581"/>
      <w:bookmarkStart w:id="589" w:name="_Toc312678042"/>
      <w:bookmarkStart w:id="590" w:name="_Toc297123554"/>
      <w:bookmarkStart w:id="591" w:name="_Toc292559412"/>
      <w:bookmarkStart w:id="592" w:name="_Toc296347206"/>
      <w:bookmarkStart w:id="593" w:name="_Toc296503207"/>
      <w:bookmarkStart w:id="594" w:name="_Toc296891035"/>
      <w:bookmarkStart w:id="595" w:name="_Toc296891247"/>
      <w:bookmarkStart w:id="596" w:name="_Toc296944546"/>
      <w:bookmarkStart w:id="597" w:name="_Toc297048393"/>
      <w:bookmarkStart w:id="598" w:name="_Toc297120507"/>
      <w:bookmarkStart w:id="599" w:name="_Toc292559917"/>
      <w:bookmarkStart w:id="600" w:name="_Toc296346708"/>
      <w:r w:rsidRPr="00976E81">
        <w:rPr>
          <w:rFonts w:ascii="宋体" w:hAnsi="宋体" w:cs="仿宋"/>
          <w:b/>
          <w:color w:val="000000" w:themeColor="text1"/>
          <w:sz w:val="28"/>
          <w:szCs w:val="28"/>
        </w:rPr>
        <w:t xml:space="preserve">12.2 </w:t>
      </w:r>
      <w:r w:rsidRPr="00976E81">
        <w:rPr>
          <w:rFonts w:ascii="宋体" w:hAnsi="宋体" w:cs="仿宋" w:hint="eastAsia"/>
          <w:b/>
          <w:color w:val="000000" w:themeColor="text1"/>
          <w:sz w:val="28"/>
          <w:szCs w:val="28"/>
        </w:rPr>
        <w:t>预付款</w:t>
      </w:r>
    </w:p>
    <w:bookmarkEnd w:id="585"/>
    <w:bookmarkEnd w:id="586"/>
    <w:bookmarkEnd w:id="587"/>
    <w:bookmarkEnd w:id="588"/>
    <w:bookmarkEnd w:id="589"/>
    <w:bookmarkEnd w:id="590"/>
    <w:p w14:paraId="7209671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12.2.1 </w:t>
      </w:r>
      <w:r w:rsidRPr="00976E81">
        <w:rPr>
          <w:rFonts w:ascii="宋体" w:hAnsi="宋体" w:cs="仿宋" w:hint="eastAsia"/>
          <w:color w:val="000000" w:themeColor="text1"/>
          <w:sz w:val="28"/>
          <w:szCs w:val="28"/>
        </w:rPr>
        <w:t>预付款的支付</w:t>
      </w:r>
    </w:p>
    <w:p w14:paraId="6DC5B75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预付款支付比例或金额（比例</w:t>
      </w:r>
      <w:r w:rsidRPr="00976E81">
        <w:rPr>
          <w:rFonts w:ascii="宋体" w:hAnsi="宋体" w:cs="仿宋"/>
          <w:color w:val="000000" w:themeColor="text1"/>
          <w:sz w:val="28"/>
          <w:szCs w:val="28"/>
        </w:rPr>
        <w:t>20%-40%</w:t>
      </w:r>
      <w:r w:rsidRPr="00976E81">
        <w:rPr>
          <w:rFonts w:ascii="宋体" w:hAnsi="宋体" w:cs="仿宋" w:hint="eastAsia"/>
          <w:color w:val="000000" w:themeColor="text1"/>
          <w:sz w:val="28"/>
          <w:szCs w:val="28"/>
        </w:rPr>
        <w:t>）：。</w:t>
      </w:r>
    </w:p>
    <w:p w14:paraId="5518B0D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预付款支付期限：。</w:t>
      </w:r>
    </w:p>
    <w:p w14:paraId="2F44452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预付款扣回的方式：。</w:t>
      </w:r>
    </w:p>
    <w:p w14:paraId="691CB87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12.2.2 </w:t>
      </w:r>
      <w:r w:rsidRPr="00976E81">
        <w:rPr>
          <w:rFonts w:ascii="宋体" w:hAnsi="宋体" w:cs="仿宋" w:hint="eastAsia"/>
          <w:color w:val="000000" w:themeColor="text1"/>
          <w:sz w:val="28"/>
          <w:szCs w:val="28"/>
        </w:rPr>
        <w:t>预付款担保</w:t>
      </w:r>
    </w:p>
    <w:p w14:paraId="0DDE616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承包人提交预付款担保的期限：。</w:t>
      </w:r>
    </w:p>
    <w:p w14:paraId="274BD65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预付款担保的形式为：。</w:t>
      </w:r>
    </w:p>
    <w:bookmarkEnd w:id="591"/>
    <w:bookmarkEnd w:id="592"/>
    <w:bookmarkEnd w:id="593"/>
    <w:bookmarkEnd w:id="594"/>
    <w:bookmarkEnd w:id="595"/>
    <w:bookmarkEnd w:id="596"/>
    <w:bookmarkEnd w:id="597"/>
    <w:bookmarkEnd w:id="598"/>
    <w:bookmarkEnd w:id="599"/>
    <w:bookmarkEnd w:id="600"/>
    <w:p w14:paraId="236B3967"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12.3 </w:t>
      </w:r>
      <w:r w:rsidRPr="00976E81">
        <w:rPr>
          <w:rFonts w:ascii="宋体" w:hAnsi="宋体" w:cs="仿宋" w:hint="eastAsia"/>
          <w:b/>
          <w:color w:val="000000" w:themeColor="text1"/>
          <w:sz w:val="28"/>
          <w:szCs w:val="28"/>
        </w:rPr>
        <w:t>计量</w:t>
      </w:r>
    </w:p>
    <w:p w14:paraId="6385DDD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12.3.1 </w:t>
      </w:r>
      <w:r w:rsidRPr="00976E81">
        <w:rPr>
          <w:rFonts w:ascii="宋体" w:hAnsi="宋体" w:cs="仿宋" w:hint="eastAsia"/>
          <w:color w:val="000000" w:themeColor="text1"/>
          <w:sz w:val="28"/>
          <w:szCs w:val="28"/>
        </w:rPr>
        <w:t>计量原则</w:t>
      </w:r>
    </w:p>
    <w:p w14:paraId="219B53A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工程量计算规则：。</w:t>
      </w:r>
    </w:p>
    <w:p w14:paraId="5EE4CE0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12.3.1.1 </w:t>
      </w:r>
      <w:r w:rsidRPr="00976E81">
        <w:rPr>
          <w:rFonts w:ascii="宋体" w:hAnsi="宋体" w:cs="仿宋" w:hint="eastAsia"/>
          <w:color w:val="000000" w:themeColor="text1"/>
          <w:sz w:val="28"/>
          <w:szCs w:val="28"/>
        </w:rPr>
        <w:t>总价措施项目的计量</w:t>
      </w:r>
    </w:p>
    <w:p w14:paraId="0AC11B1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总价措施项目清单中的项目（除环境保护、安全施工、文明施工、临时设施等以费率计价的项目以外），包干计取，结算不作调整；进度支付时按发包人确认后的工程形象进度比例按月计量。</w:t>
      </w:r>
    </w:p>
    <w:p w14:paraId="2D3929C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安全文明施工费的计量、支付与结算按川建发〔</w:t>
      </w:r>
      <w:r w:rsidRPr="00976E81">
        <w:rPr>
          <w:rFonts w:ascii="宋体" w:hAnsi="宋体" w:cs="仿宋"/>
          <w:color w:val="000000" w:themeColor="text1"/>
          <w:sz w:val="28"/>
          <w:szCs w:val="28"/>
        </w:rPr>
        <w:t>2017</w:t>
      </w: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号执行。</w:t>
      </w:r>
    </w:p>
    <w:p w14:paraId="0505A59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12.3.1.2</w:t>
      </w:r>
      <w:r w:rsidRPr="00976E81">
        <w:rPr>
          <w:rFonts w:ascii="宋体" w:hAnsi="宋体" w:cs="仿宋" w:hint="eastAsia"/>
          <w:color w:val="000000" w:themeColor="text1"/>
          <w:sz w:val="28"/>
          <w:szCs w:val="28"/>
        </w:rPr>
        <w:t>规费的计量</w:t>
      </w:r>
    </w:p>
    <w:p w14:paraId="44AF79D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按建设行政主管部门核定的承包人规费费率计量和结算。</w:t>
      </w:r>
    </w:p>
    <w:p w14:paraId="1AE0EB1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12.3.1.3</w:t>
      </w:r>
      <w:r w:rsidRPr="00976E81">
        <w:rPr>
          <w:rFonts w:ascii="宋体" w:hAnsi="宋体" w:cs="仿宋" w:hint="eastAsia"/>
          <w:color w:val="000000" w:themeColor="text1"/>
          <w:sz w:val="28"/>
          <w:szCs w:val="28"/>
        </w:rPr>
        <w:t>税金</w:t>
      </w:r>
    </w:p>
    <w:p w14:paraId="41A8AD7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税金按国家或省级、行业建设主管部门的规定计取。</w:t>
      </w:r>
    </w:p>
    <w:p w14:paraId="7F13D10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12.3.2 </w:t>
      </w:r>
      <w:r w:rsidRPr="00976E81">
        <w:rPr>
          <w:rFonts w:ascii="宋体" w:hAnsi="宋体" w:cs="仿宋" w:hint="eastAsia"/>
          <w:color w:val="000000" w:themeColor="text1"/>
          <w:sz w:val="28"/>
          <w:szCs w:val="28"/>
        </w:rPr>
        <w:t>计量周期</w:t>
      </w:r>
    </w:p>
    <w:p w14:paraId="3647AE4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关于计量周期的约定：。</w:t>
      </w:r>
    </w:p>
    <w:p w14:paraId="76F48E8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12.3.3 </w:t>
      </w:r>
      <w:r w:rsidRPr="00976E81">
        <w:rPr>
          <w:rFonts w:ascii="宋体" w:hAnsi="宋体" w:cs="仿宋" w:hint="eastAsia"/>
          <w:color w:val="000000" w:themeColor="text1"/>
          <w:sz w:val="28"/>
          <w:szCs w:val="28"/>
        </w:rPr>
        <w:t>单价合同的计量</w:t>
      </w:r>
    </w:p>
    <w:p w14:paraId="1F0C197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关于单价合同计量的约定：。</w:t>
      </w:r>
    </w:p>
    <w:p w14:paraId="2E390CF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12.3.4 </w:t>
      </w:r>
      <w:r w:rsidRPr="00976E81">
        <w:rPr>
          <w:rFonts w:ascii="宋体" w:hAnsi="宋体" w:cs="仿宋" w:hint="eastAsia"/>
          <w:color w:val="000000" w:themeColor="text1"/>
          <w:sz w:val="28"/>
          <w:szCs w:val="28"/>
        </w:rPr>
        <w:t>总价合同的计量</w:t>
      </w:r>
    </w:p>
    <w:p w14:paraId="5DB2744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关于总价合同计量的约定：。</w:t>
      </w:r>
    </w:p>
    <w:p w14:paraId="2223DC3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12.3.5</w:t>
      </w:r>
      <w:r w:rsidRPr="00976E81">
        <w:rPr>
          <w:rFonts w:ascii="宋体" w:hAnsi="宋体" w:cs="仿宋" w:hint="eastAsia"/>
          <w:color w:val="000000" w:themeColor="text1"/>
          <w:sz w:val="28"/>
          <w:szCs w:val="28"/>
        </w:rPr>
        <w:t>总价合同采用支付分解表计量支付的，是否适用第</w:t>
      </w:r>
      <w:r w:rsidRPr="00976E81">
        <w:rPr>
          <w:rFonts w:ascii="宋体" w:hAnsi="宋体" w:cs="仿宋"/>
          <w:color w:val="000000" w:themeColor="text1"/>
          <w:sz w:val="28"/>
          <w:szCs w:val="28"/>
        </w:rPr>
        <w:t xml:space="preserve">12.3.4 </w:t>
      </w:r>
      <w:r w:rsidRPr="00976E81">
        <w:rPr>
          <w:rFonts w:ascii="宋体" w:hAnsi="宋体" w:cs="仿宋" w:hint="eastAsia"/>
          <w:color w:val="000000" w:themeColor="text1"/>
          <w:sz w:val="28"/>
          <w:szCs w:val="28"/>
        </w:rPr>
        <w:t>项〔总价合同的计量〕约定进行计量：。</w:t>
      </w:r>
    </w:p>
    <w:p w14:paraId="54C4706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12.3.6 </w:t>
      </w:r>
      <w:r w:rsidRPr="00976E81">
        <w:rPr>
          <w:rFonts w:ascii="宋体" w:hAnsi="宋体" w:cs="仿宋" w:hint="eastAsia"/>
          <w:color w:val="000000" w:themeColor="text1"/>
          <w:sz w:val="28"/>
          <w:szCs w:val="28"/>
        </w:rPr>
        <w:t>其他价格形式合同的计量</w:t>
      </w:r>
    </w:p>
    <w:p w14:paraId="0F18859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其他价格形式的计量方式和程序：。</w:t>
      </w:r>
    </w:p>
    <w:p w14:paraId="3AC8F254"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lastRenderedPageBreak/>
        <w:t xml:space="preserve">12.4 </w:t>
      </w:r>
      <w:r w:rsidRPr="00976E81">
        <w:rPr>
          <w:rFonts w:ascii="宋体" w:hAnsi="宋体" w:cs="仿宋" w:hint="eastAsia"/>
          <w:b/>
          <w:color w:val="000000" w:themeColor="text1"/>
          <w:sz w:val="28"/>
          <w:szCs w:val="28"/>
        </w:rPr>
        <w:t>工程进度款支付</w:t>
      </w:r>
    </w:p>
    <w:p w14:paraId="4A05548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bookmarkStart w:id="601" w:name="_Toc296891039"/>
      <w:bookmarkStart w:id="602" w:name="_Toc296891251"/>
      <w:bookmarkStart w:id="603" w:name="_Toc296944550"/>
      <w:bookmarkStart w:id="604" w:name="_Toc297048397"/>
      <w:bookmarkStart w:id="605" w:name="_Toc297120511"/>
      <w:bookmarkStart w:id="606" w:name="_Toc297123556"/>
      <w:bookmarkStart w:id="607" w:name="_Toc297216215"/>
      <w:bookmarkStart w:id="608" w:name="_Toc300935006"/>
      <w:bookmarkStart w:id="609" w:name="_Toc303539163"/>
      <w:bookmarkStart w:id="610" w:name="_Toc292559921"/>
      <w:bookmarkStart w:id="611" w:name="_Toc296346712"/>
      <w:bookmarkStart w:id="612" w:name="_Toc296347210"/>
      <w:bookmarkStart w:id="613" w:name="_Toc296503211"/>
      <w:bookmarkStart w:id="614" w:name="_Toc292559416"/>
      <w:r w:rsidRPr="00976E81">
        <w:rPr>
          <w:rFonts w:ascii="宋体" w:hAnsi="宋体" w:cs="仿宋"/>
          <w:color w:val="000000" w:themeColor="text1"/>
          <w:sz w:val="28"/>
          <w:szCs w:val="28"/>
        </w:rPr>
        <w:t xml:space="preserve">12.4.1 </w:t>
      </w:r>
      <w:r w:rsidRPr="00976E81">
        <w:rPr>
          <w:rFonts w:ascii="宋体" w:hAnsi="宋体" w:cs="仿宋" w:hint="eastAsia"/>
          <w:color w:val="000000" w:themeColor="text1"/>
          <w:sz w:val="28"/>
          <w:szCs w:val="28"/>
        </w:rPr>
        <w:t>付款周期</w:t>
      </w:r>
    </w:p>
    <w:p w14:paraId="4987F0D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关于付款周期的约定：。</w:t>
      </w:r>
    </w:p>
    <w:p w14:paraId="7F2E69D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12.4.2 </w:t>
      </w:r>
      <w:r w:rsidRPr="00976E81">
        <w:rPr>
          <w:rFonts w:ascii="宋体" w:hAnsi="宋体" w:cs="仿宋" w:hint="eastAsia"/>
          <w:color w:val="000000" w:themeColor="text1"/>
          <w:sz w:val="28"/>
          <w:szCs w:val="28"/>
        </w:rPr>
        <w:t>进度付款申请单的编制</w:t>
      </w:r>
    </w:p>
    <w:p w14:paraId="329FA79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关于进度付款申请单编制的约定：。</w:t>
      </w:r>
    </w:p>
    <w:p w14:paraId="31EC115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976E81">
        <w:rPr>
          <w:rFonts w:ascii="宋体" w:hAnsi="宋体" w:cs="仿宋"/>
          <w:color w:val="000000" w:themeColor="text1"/>
          <w:sz w:val="28"/>
          <w:szCs w:val="28"/>
        </w:rPr>
        <w:t xml:space="preserve">2.4.3 </w:t>
      </w:r>
      <w:r w:rsidRPr="00976E81">
        <w:rPr>
          <w:rFonts w:ascii="宋体" w:hAnsi="宋体" w:cs="仿宋" w:hint="eastAsia"/>
          <w:color w:val="000000" w:themeColor="text1"/>
          <w:sz w:val="28"/>
          <w:szCs w:val="28"/>
        </w:rPr>
        <w:t>进度付款申请单的提交</w:t>
      </w:r>
    </w:p>
    <w:p w14:paraId="4862CC4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）单价合同进度付款申请单提交的约定：。</w:t>
      </w:r>
    </w:p>
    <w:p w14:paraId="114412D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）总价合同进度付款申请单提交的约定：。</w:t>
      </w:r>
    </w:p>
    <w:p w14:paraId="7B949C4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）其他价格形式合同进度付款申请单提交的约定：。</w:t>
      </w:r>
    </w:p>
    <w:p w14:paraId="0F3C0A2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12.4.4 </w:t>
      </w:r>
      <w:r w:rsidRPr="00976E81">
        <w:rPr>
          <w:rFonts w:ascii="宋体" w:hAnsi="宋体" w:cs="仿宋" w:hint="eastAsia"/>
          <w:color w:val="000000" w:themeColor="text1"/>
          <w:sz w:val="28"/>
          <w:szCs w:val="28"/>
        </w:rPr>
        <w:t>进度款审核和支付</w:t>
      </w:r>
    </w:p>
    <w:p w14:paraId="0D5EB3E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）监理人审查并报送发包人的期限：。</w:t>
      </w:r>
    </w:p>
    <w:p w14:paraId="0528FCD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发包人完成审批并签发进度款支付证书的期限：。</w:t>
      </w:r>
    </w:p>
    <w:p w14:paraId="1079707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）发包人支付进度款的期限：。</w:t>
      </w:r>
    </w:p>
    <w:p w14:paraId="1DDD732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发包人逾期支付进度款的违约金的计算方式：。</w:t>
      </w:r>
    </w:p>
    <w:p w14:paraId="53988AA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12.4.5 </w:t>
      </w:r>
      <w:r w:rsidRPr="00976E81">
        <w:rPr>
          <w:rFonts w:ascii="宋体" w:hAnsi="宋体" w:cs="仿宋" w:hint="eastAsia"/>
          <w:color w:val="000000" w:themeColor="text1"/>
          <w:sz w:val="28"/>
          <w:szCs w:val="28"/>
        </w:rPr>
        <w:t>支付分解表的编制</w:t>
      </w:r>
    </w:p>
    <w:p w14:paraId="1E0BBB1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）总价合同支付分解表的编制与审批：。</w:t>
      </w:r>
    </w:p>
    <w:p w14:paraId="4315A22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）单价合同的总价项目支付分解表的编制与审批：。</w:t>
      </w:r>
    </w:p>
    <w:p w14:paraId="2FFA4D25"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15" w:name="_Toc351203645"/>
      <w:bookmarkStart w:id="616" w:name="_Toc292559424"/>
      <w:bookmarkStart w:id="617" w:name="_Toc292559929"/>
      <w:bookmarkStart w:id="618" w:name="_Toc296346720"/>
      <w:bookmarkStart w:id="619" w:name="_Toc296347218"/>
      <w:bookmarkStart w:id="620" w:name="_Toc296503219"/>
      <w:bookmarkStart w:id="621" w:name="_Toc296891047"/>
      <w:bookmarkStart w:id="622" w:name="_Toc296891259"/>
      <w:bookmarkStart w:id="623" w:name="_Toc296944558"/>
      <w:bookmarkStart w:id="624" w:name="_Toc297048405"/>
      <w:bookmarkStart w:id="625" w:name="_Toc297120519"/>
      <w:bookmarkStart w:id="626" w:name="_Toc297123564"/>
      <w:bookmarkStart w:id="627" w:name="_Toc297216223"/>
      <w:bookmarkStart w:id="628" w:name="_Toc300935015"/>
      <w:bookmarkStart w:id="629" w:name="_Toc303539172"/>
      <w:bookmarkStart w:id="630" w:name="_Toc304295593"/>
      <w:bookmarkStart w:id="631" w:name="_Toc312678053"/>
      <w:bookmarkEnd w:id="447"/>
      <w:r w:rsidRPr="00976E81">
        <w:rPr>
          <w:rFonts w:ascii="宋体" w:hAnsi="宋体" w:cs="仿宋"/>
          <w:b/>
          <w:color w:val="000000" w:themeColor="text1"/>
          <w:sz w:val="28"/>
          <w:szCs w:val="28"/>
        </w:rPr>
        <w:t>13.</w:t>
      </w:r>
      <w:r w:rsidRPr="00976E81">
        <w:rPr>
          <w:rFonts w:ascii="宋体" w:hAnsi="宋体" w:cs="仿宋" w:hint="eastAsia"/>
          <w:b/>
          <w:color w:val="000000" w:themeColor="text1"/>
          <w:sz w:val="28"/>
          <w:szCs w:val="28"/>
        </w:rPr>
        <w:t>验收和工程试车</w:t>
      </w:r>
      <w:bookmarkEnd w:id="615"/>
    </w:p>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14:paraId="306E46E7"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13.1 </w:t>
      </w:r>
      <w:r w:rsidRPr="00976E81">
        <w:rPr>
          <w:rFonts w:ascii="宋体" w:hAnsi="宋体" w:cs="仿宋" w:hint="eastAsia"/>
          <w:b/>
          <w:color w:val="000000" w:themeColor="text1"/>
          <w:sz w:val="28"/>
          <w:szCs w:val="28"/>
        </w:rPr>
        <w:t>分部分项工程验收</w:t>
      </w:r>
    </w:p>
    <w:p w14:paraId="11A2EA2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13.1.1</w:t>
      </w:r>
      <w:r w:rsidRPr="00976E81">
        <w:rPr>
          <w:rFonts w:ascii="宋体" w:hAnsi="宋体" w:cs="仿宋" w:hint="eastAsia"/>
          <w:color w:val="000000" w:themeColor="text1"/>
          <w:sz w:val="28"/>
          <w:szCs w:val="28"/>
        </w:rPr>
        <w:t>监理人不能按时进行验收时，应提前</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小时提交书面延期要求。</w:t>
      </w:r>
    </w:p>
    <w:p w14:paraId="31FEAD8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关于延期最长不得超过：</w:t>
      </w:r>
      <w:r w:rsidRPr="00976E81">
        <w:rPr>
          <w:rFonts w:ascii="宋体" w:hAnsi="宋体" w:cs="仿宋"/>
          <w:color w:val="000000" w:themeColor="text1"/>
          <w:sz w:val="28"/>
          <w:szCs w:val="28"/>
        </w:rPr>
        <w:t>X</w:t>
      </w:r>
      <w:r w:rsidRPr="00976E81">
        <w:rPr>
          <w:rFonts w:ascii="宋体" w:hAnsi="宋体" w:cs="仿宋" w:hint="eastAsia"/>
          <w:color w:val="000000" w:themeColor="text1"/>
          <w:sz w:val="28"/>
          <w:szCs w:val="28"/>
        </w:rPr>
        <w:t>小时。</w:t>
      </w:r>
    </w:p>
    <w:p w14:paraId="125393BF"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bookmarkStart w:id="632" w:name="_Toc297216224"/>
      <w:bookmarkStart w:id="633" w:name="_Toc300935016"/>
      <w:bookmarkStart w:id="634" w:name="_Toc303539173"/>
      <w:bookmarkStart w:id="635" w:name="_Toc304295596"/>
      <w:bookmarkStart w:id="636" w:name="_Toc312678056"/>
      <w:bookmarkStart w:id="637" w:name="_Toc292559428"/>
      <w:bookmarkStart w:id="638" w:name="_Toc292559933"/>
      <w:bookmarkStart w:id="639" w:name="_Toc296346724"/>
      <w:bookmarkStart w:id="640" w:name="_Toc296347222"/>
      <w:bookmarkStart w:id="641" w:name="_Toc296503223"/>
      <w:bookmarkStart w:id="642" w:name="_Toc296891051"/>
      <w:bookmarkStart w:id="643" w:name="_Toc296891263"/>
      <w:bookmarkStart w:id="644" w:name="_Toc296944562"/>
      <w:bookmarkStart w:id="645" w:name="_Toc297048409"/>
      <w:bookmarkStart w:id="646" w:name="_Toc297120523"/>
      <w:bookmarkStart w:id="647" w:name="_Toc297123565"/>
      <w:bookmarkStart w:id="648" w:name="_Toc267251476"/>
      <w:bookmarkStart w:id="649" w:name="_Toc267251475"/>
      <w:bookmarkStart w:id="650" w:name="_Toc267251474"/>
      <w:bookmarkStart w:id="651" w:name="_Toc267251473"/>
      <w:bookmarkStart w:id="652" w:name="_Toc267251472"/>
      <w:bookmarkStart w:id="653" w:name="_Toc267251471"/>
      <w:bookmarkStart w:id="654" w:name="_Toc267251470"/>
      <w:r w:rsidRPr="00976E81">
        <w:rPr>
          <w:rFonts w:ascii="宋体" w:hAnsi="宋体" w:cs="仿宋"/>
          <w:b/>
          <w:color w:val="000000" w:themeColor="text1"/>
          <w:sz w:val="28"/>
          <w:szCs w:val="28"/>
        </w:rPr>
        <w:t xml:space="preserve">13.2 </w:t>
      </w:r>
      <w:r w:rsidRPr="00976E81">
        <w:rPr>
          <w:rFonts w:ascii="宋体" w:hAnsi="宋体" w:cs="仿宋" w:hint="eastAsia"/>
          <w:b/>
          <w:color w:val="000000" w:themeColor="text1"/>
          <w:sz w:val="28"/>
          <w:szCs w:val="28"/>
        </w:rPr>
        <w:t>竣工验收</w:t>
      </w:r>
    </w:p>
    <w:p w14:paraId="2B57C45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bookmarkStart w:id="655" w:name="_Toc280868704"/>
      <w:bookmarkStart w:id="656" w:name="_Toc280868705"/>
      <w:bookmarkStart w:id="657" w:name="_Toc280868706"/>
      <w:bookmarkStart w:id="658" w:name="_Toc280868707"/>
      <w:bookmarkStart w:id="659" w:name="_Toc280868708"/>
      <w:bookmarkStart w:id="660" w:name="_Toc280868709"/>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976E81">
        <w:rPr>
          <w:rFonts w:ascii="宋体" w:hAnsi="宋体" w:cs="仿宋"/>
          <w:color w:val="000000" w:themeColor="text1"/>
          <w:sz w:val="28"/>
          <w:szCs w:val="28"/>
        </w:rPr>
        <w:t xml:space="preserve">13.2.1 </w:t>
      </w:r>
      <w:r w:rsidRPr="00976E81">
        <w:rPr>
          <w:rFonts w:ascii="宋体" w:hAnsi="宋体" w:cs="仿宋" w:hint="eastAsia"/>
          <w:color w:val="000000" w:themeColor="text1"/>
          <w:sz w:val="28"/>
          <w:szCs w:val="28"/>
        </w:rPr>
        <w:t>竣工验收程序</w:t>
      </w:r>
    </w:p>
    <w:bookmarkEnd w:id="655"/>
    <w:p w14:paraId="611492D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关于竣工验收程序的约定：。</w:t>
      </w:r>
    </w:p>
    <w:p w14:paraId="6D528D1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发包人不按照本项约定组织竣工验收、颁发工程接收证书的违约金的计算方法：。</w:t>
      </w:r>
    </w:p>
    <w:bookmarkEnd w:id="656"/>
    <w:p w14:paraId="12FB614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13.2.2</w:t>
      </w:r>
      <w:r w:rsidRPr="00976E81">
        <w:rPr>
          <w:rFonts w:ascii="宋体" w:hAnsi="宋体" w:cs="仿宋" w:hint="eastAsia"/>
          <w:color w:val="000000" w:themeColor="text1"/>
          <w:sz w:val="28"/>
          <w:szCs w:val="28"/>
        </w:rPr>
        <w:t>移交、接收全部与部分工程</w:t>
      </w:r>
    </w:p>
    <w:bookmarkEnd w:id="657"/>
    <w:p w14:paraId="50D0BEC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承包人向发包人移交工程的期限：。</w:t>
      </w:r>
    </w:p>
    <w:p w14:paraId="7333E98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发包人未按本合同约定接收全部或部分工程的，违约金的计算方法为：。</w:t>
      </w:r>
    </w:p>
    <w:bookmarkEnd w:id="658"/>
    <w:p w14:paraId="2991D47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承包人未按时移交工程的，违约金的计算方法为：。</w:t>
      </w:r>
    </w:p>
    <w:p w14:paraId="5A9030D8"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lastRenderedPageBreak/>
        <w:t xml:space="preserve">13.3 </w:t>
      </w:r>
      <w:r w:rsidRPr="00976E81">
        <w:rPr>
          <w:rFonts w:ascii="宋体" w:hAnsi="宋体" w:cs="仿宋" w:hint="eastAsia"/>
          <w:b/>
          <w:color w:val="000000" w:themeColor="text1"/>
          <w:sz w:val="28"/>
          <w:szCs w:val="28"/>
        </w:rPr>
        <w:t>工程试车</w:t>
      </w:r>
    </w:p>
    <w:bookmarkEnd w:id="659"/>
    <w:p w14:paraId="68AEABF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13.3.1 </w:t>
      </w:r>
      <w:r w:rsidRPr="00976E81">
        <w:rPr>
          <w:rFonts w:ascii="宋体" w:hAnsi="宋体" w:cs="仿宋" w:hint="eastAsia"/>
          <w:color w:val="000000" w:themeColor="text1"/>
          <w:sz w:val="28"/>
          <w:szCs w:val="28"/>
        </w:rPr>
        <w:t>试车程序</w:t>
      </w:r>
    </w:p>
    <w:p w14:paraId="10088A0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工程试车内容：。</w:t>
      </w:r>
    </w:p>
    <w:p w14:paraId="32A44A8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）单机无负荷试车费用由承担；</w:t>
      </w:r>
    </w:p>
    <w:p w14:paraId="63CC971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）无负荷联动试车费用由承担。</w:t>
      </w:r>
    </w:p>
    <w:p w14:paraId="3ACCB94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13.3.2 </w:t>
      </w:r>
      <w:r w:rsidRPr="00976E81">
        <w:rPr>
          <w:rFonts w:ascii="宋体" w:hAnsi="宋体" w:cs="仿宋" w:hint="eastAsia"/>
          <w:color w:val="000000" w:themeColor="text1"/>
          <w:sz w:val="28"/>
          <w:szCs w:val="28"/>
        </w:rPr>
        <w:t>投料试车</w:t>
      </w:r>
    </w:p>
    <w:p w14:paraId="5AEC988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关于投料试车相关事项的约定：。</w:t>
      </w:r>
    </w:p>
    <w:p w14:paraId="41A56F87"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13.4 </w:t>
      </w:r>
      <w:r w:rsidRPr="00976E81">
        <w:rPr>
          <w:rFonts w:ascii="宋体" w:hAnsi="宋体" w:cs="仿宋" w:hint="eastAsia"/>
          <w:b/>
          <w:color w:val="000000" w:themeColor="text1"/>
          <w:sz w:val="28"/>
          <w:szCs w:val="28"/>
        </w:rPr>
        <w:t>竣工退场</w:t>
      </w:r>
    </w:p>
    <w:p w14:paraId="02B4761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13.4.1 </w:t>
      </w:r>
      <w:r w:rsidRPr="00976E81">
        <w:rPr>
          <w:rFonts w:ascii="宋体" w:hAnsi="宋体" w:cs="仿宋" w:hint="eastAsia"/>
          <w:color w:val="000000" w:themeColor="text1"/>
          <w:sz w:val="28"/>
          <w:szCs w:val="28"/>
        </w:rPr>
        <w:t>竣工退场</w:t>
      </w:r>
    </w:p>
    <w:p w14:paraId="6024423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承包人完成竣工退场的期限：。</w:t>
      </w:r>
    </w:p>
    <w:p w14:paraId="6A0C8E8C"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1" w:name="_Toc351203646"/>
      <w:r w:rsidRPr="00976E81">
        <w:rPr>
          <w:rFonts w:ascii="宋体" w:hAnsi="宋体" w:cs="仿宋"/>
          <w:b/>
          <w:color w:val="000000" w:themeColor="text1"/>
          <w:sz w:val="28"/>
          <w:szCs w:val="28"/>
        </w:rPr>
        <w:t xml:space="preserve">14. </w:t>
      </w:r>
      <w:r w:rsidRPr="00976E81">
        <w:rPr>
          <w:rFonts w:ascii="宋体" w:hAnsi="宋体" w:cs="仿宋" w:hint="eastAsia"/>
          <w:b/>
          <w:color w:val="000000" w:themeColor="text1"/>
          <w:sz w:val="28"/>
          <w:szCs w:val="28"/>
        </w:rPr>
        <w:t>竣工结算</w:t>
      </w:r>
      <w:bookmarkEnd w:id="661"/>
    </w:p>
    <w:p w14:paraId="7EC5708A"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14.1 </w:t>
      </w:r>
      <w:r w:rsidRPr="00976E81">
        <w:rPr>
          <w:rFonts w:ascii="宋体" w:hAnsi="宋体" w:cs="仿宋" w:hint="eastAsia"/>
          <w:b/>
          <w:color w:val="000000" w:themeColor="text1"/>
          <w:sz w:val="28"/>
          <w:szCs w:val="28"/>
        </w:rPr>
        <w:t>竣工结算申请</w:t>
      </w:r>
    </w:p>
    <w:p w14:paraId="777B5C9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承包人提交竣工结算申请单的期限：。</w:t>
      </w:r>
    </w:p>
    <w:p w14:paraId="529CBDE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竣工结算申请单应包括的内容：。</w:t>
      </w:r>
    </w:p>
    <w:p w14:paraId="622D98FC"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14.2 </w:t>
      </w:r>
      <w:r w:rsidRPr="00976E81">
        <w:rPr>
          <w:rFonts w:ascii="宋体" w:hAnsi="宋体" w:cs="仿宋" w:hint="eastAsia"/>
          <w:b/>
          <w:color w:val="000000" w:themeColor="text1"/>
          <w:sz w:val="28"/>
          <w:szCs w:val="28"/>
        </w:rPr>
        <w:t>竣工结算审核</w:t>
      </w:r>
    </w:p>
    <w:p w14:paraId="0A52EE7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发包人审批竣工付款申请单的期限：。</w:t>
      </w:r>
    </w:p>
    <w:p w14:paraId="2A93FD5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发包人完成竣工付款的期限：。</w:t>
      </w:r>
    </w:p>
    <w:p w14:paraId="0A69BFF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关于竣工付款证书异议部分复核的方式和程序：。</w:t>
      </w:r>
    </w:p>
    <w:p w14:paraId="15F6B277"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14.3 </w:t>
      </w:r>
      <w:r w:rsidRPr="00976E81">
        <w:rPr>
          <w:rFonts w:ascii="宋体" w:hAnsi="宋体" w:cs="仿宋" w:hint="eastAsia"/>
          <w:b/>
          <w:color w:val="000000" w:themeColor="text1"/>
          <w:sz w:val="28"/>
          <w:szCs w:val="28"/>
        </w:rPr>
        <w:t>最终结清</w:t>
      </w:r>
    </w:p>
    <w:p w14:paraId="34292E2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14.3.1 </w:t>
      </w:r>
      <w:r w:rsidRPr="00976E81">
        <w:rPr>
          <w:rFonts w:ascii="宋体" w:hAnsi="宋体" w:cs="仿宋" w:hint="eastAsia"/>
          <w:color w:val="000000" w:themeColor="text1"/>
          <w:sz w:val="28"/>
          <w:szCs w:val="28"/>
        </w:rPr>
        <w:t>最终结清申请单</w:t>
      </w:r>
    </w:p>
    <w:p w14:paraId="2ADBC35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承包人提交最终结清申请单的份数：。</w:t>
      </w:r>
    </w:p>
    <w:p w14:paraId="4BE0C2A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承包人提交最终结算申请单的期限：。</w:t>
      </w:r>
    </w:p>
    <w:p w14:paraId="089884C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14.3.2 </w:t>
      </w:r>
      <w:r w:rsidRPr="00976E81">
        <w:rPr>
          <w:rFonts w:ascii="宋体" w:hAnsi="宋体" w:cs="仿宋" w:hint="eastAsia"/>
          <w:color w:val="000000" w:themeColor="text1"/>
          <w:sz w:val="28"/>
          <w:szCs w:val="28"/>
        </w:rPr>
        <w:t>最终结清证书和支付</w:t>
      </w:r>
    </w:p>
    <w:p w14:paraId="5E2A35F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）发包人完成最终结清申请单的审批并颁发最终结清证书的期限：。</w:t>
      </w:r>
    </w:p>
    <w:p w14:paraId="1464E14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）发包人完成支付的期限：。</w:t>
      </w:r>
    </w:p>
    <w:p w14:paraId="7D23427F"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62" w:name="_Toc351203647"/>
      <w:bookmarkStart w:id="663" w:name="_Toc267251483"/>
      <w:bookmarkStart w:id="664" w:name="_Toc267251482"/>
      <w:bookmarkStart w:id="665" w:name="_Toc267251484"/>
      <w:bookmarkStart w:id="666" w:name="_Toc267251485"/>
      <w:bookmarkStart w:id="667" w:name="_Toc267251490"/>
      <w:bookmarkStart w:id="668" w:name="_Toc267251489"/>
      <w:bookmarkStart w:id="669" w:name="_Toc267251488"/>
      <w:bookmarkStart w:id="670" w:name="_Toc267251486"/>
      <w:bookmarkStart w:id="671" w:name="_Toc267251491"/>
      <w:bookmarkStart w:id="672" w:name="_Toc267251492"/>
      <w:bookmarkStart w:id="673" w:name="_Toc267251497"/>
      <w:bookmarkStart w:id="674" w:name="_Toc267251493"/>
      <w:bookmarkStart w:id="675" w:name="_Toc267251494"/>
      <w:bookmarkStart w:id="676" w:name="_Toc267251495"/>
      <w:bookmarkStart w:id="677" w:name="_Toc267251496"/>
      <w:bookmarkStart w:id="678" w:name="_Toc267251498"/>
      <w:bookmarkStart w:id="679" w:name="_Toc267251499"/>
      <w:bookmarkStart w:id="680" w:name="_Toc267251503"/>
      <w:bookmarkStart w:id="681" w:name="_Toc267251502"/>
      <w:bookmarkStart w:id="682" w:name="_Toc267251501"/>
      <w:bookmarkStart w:id="683" w:name="_Toc267251506"/>
      <w:bookmarkStart w:id="684" w:name="_Toc267251504"/>
      <w:bookmarkStart w:id="685" w:name="_Toc267251507"/>
      <w:bookmarkStart w:id="686" w:name="_Toc267251508"/>
      <w:bookmarkStart w:id="687" w:name="_Toc267251511"/>
      <w:bookmarkStart w:id="688" w:name="_Toc267251514"/>
      <w:bookmarkStart w:id="689" w:name="_Toc267251513"/>
      <w:bookmarkStart w:id="690" w:name="_Toc267251515"/>
      <w:bookmarkStart w:id="691" w:name="_Toc267251509"/>
      <w:bookmarkStart w:id="692" w:name="_Toc267251510"/>
      <w:bookmarkEnd w:id="648"/>
      <w:bookmarkEnd w:id="649"/>
      <w:bookmarkEnd w:id="650"/>
      <w:bookmarkEnd w:id="651"/>
      <w:bookmarkEnd w:id="652"/>
      <w:bookmarkEnd w:id="653"/>
      <w:bookmarkEnd w:id="654"/>
      <w:bookmarkEnd w:id="660"/>
      <w:r w:rsidRPr="00976E81">
        <w:rPr>
          <w:rFonts w:ascii="宋体" w:hAnsi="宋体" w:cs="仿宋"/>
          <w:b/>
          <w:color w:val="000000" w:themeColor="text1"/>
          <w:sz w:val="28"/>
          <w:szCs w:val="28"/>
        </w:rPr>
        <w:t xml:space="preserve">15. </w:t>
      </w:r>
      <w:r w:rsidRPr="00976E81">
        <w:rPr>
          <w:rFonts w:ascii="宋体" w:hAnsi="宋体" w:cs="仿宋" w:hint="eastAsia"/>
          <w:b/>
          <w:color w:val="000000" w:themeColor="text1"/>
          <w:sz w:val="28"/>
          <w:szCs w:val="28"/>
        </w:rPr>
        <w:t>缺陷责任期与保修</w:t>
      </w:r>
      <w:bookmarkEnd w:id="662"/>
    </w:p>
    <w:p w14:paraId="4CBAFCF2"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15.1</w:t>
      </w:r>
      <w:r w:rsidRPr="00976E81">
        <w:rPr>
          <w:rFonts w:ascii="宋体" w:hAnsi="宋体" w:cs="仿宋" w:hint="eastAsia"/>
          <w:b/>
          <w:color w:val="000000" w:themeColor="text1"/>
          <w:sz w:val="28"/>
          <w:szCs w:val="28"/>
        </w:rPr>
        <w:t>缺陷责任期</w:t>
      </w:r>
      <w:bookmarkEnd w:id="663"/>
    </w:p>
    <w:p w14:paraId="3C869EA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缺陷责任期的具体期限：。</w:t>
      </w:r>
    </w:p>
    <w:p w14:paraId="1381B5EE"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15.2 </w:t>
      </w:r>
      <w:r w:rsidRPr="00976E81">
        <w:rPr>
          <w:rFonts w:ascii="宋体" w:hAnsi="宋体" w:cs="仿宋" w:hint="eastAsia"/>
          <w:b/>
          <w:color w:val="000000" w:themeColor="text1"/>
          <w:sz w:val="28"/>
          <w:szCs w:val="28"/>
        </w:rPr>
        <w:t>质量保证金</w:t>
      </w:r>
    </w:p>
    <w:p w14:paraId="722D1A9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关于是否扣留质量保证金的约定：。在工程项目竣工前，承包人按专用合同条款第</w:t>
      </w:r>
      <w:r w:rsidRPr="00976E81">
        <w:rPr>
          <w:rFonts w:ascii="宋体" w:hAnsi="宋体" w:cs="仿宋"/>
          <w:color w:val="000000" w:themeColor="text1"/>
          <w:sz w:val="28"/>
          <w:szCs w:val="28"/>
        </w:rPr>
        <w:t>3.7</w:t>
      </w:r>
      <w:r w:rsidRPr="00976E81">
        <w:rPr>
          <w:rFonts w:ascii="宋体" w:hAnsi="宋体" w:cs="仿宋" w:hint="eastAsia"/>
          <w:color w:val="000000" w:themeColor="text1"/>
          <w:sz w:val="28"/>
          <w:szCs w:val="28"/>
        </w:rPr>
        <w:t>条提供履约担保的，发包人不得同时预留工程质量保证金。</w:t>
      </w:r>
    </w:p>
    <w:p w14:paraId="4761F65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15.2.1 </w:t>
      </w:r>
      <w:r w:rsidRPr="00976E81">
        <w:rPr>
          <w:rFonts w:ascii="宋体" w:hAnsi="宋体" w:cs="仿宋" w:hint="eastAsia"/>
          <w:color w:val="000000" w:themeColor="text1"/>
          <w:sz w:val="28"/>
          <w:szCs w:val="28"/>
        </w:rPr>
        <w:t>承包人提供质量保证金的方式</w:t>
      </w:r>
    </w:p>
    <w:p w14:paraId="143509A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质量保证金采用以下第种方式：</w:t>
      </w:r>
    </w:p>
    <w:p w14:paraId="51C02A8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）质量保证金保函，保证金额为：；</w:t>
      </w:r>
    </w:p>
    <w:p w14:paraId="542C553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的工程款；</w:t>
      </w:r>
    </w:p>
    <w:p w14:paraId="43CEB09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）其他方式</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w:t>
      </w:r>
    </w:p>
    <w:p w14:paraId="6B5A84B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15.2.2 </w:t>
      </w:r>
      <w:r w:rsidRPr="00976E81">
        <w:rPr>
          <w:rFonts w:ascii="宋体" w:hAnsi="宋体" w:cs="仿宋" w:hint="eastAsia"/>
          <w:color w:val="000000" w:themeColor="text1"/>
          <w:sz w:val="28"/>
          <w:szCs w:val="28"/>
        </w:rPr>
        <w:t>质量保证金的扣留</w:t>
      </w:r>
    </w:p>
    <w:p w14:paraId="0AA2998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质量保证金的扣留采取以下第</w:t>
      </w:r>
      <w:r w:rsidRPr="00976E81">
        <w:rPr>
          <w:rFonts w:ascii="宋体" w:hAnsi="宋体" w:cs="仿宋" w:hint="eastAsia"/>
          <w:color w:val="000000" w:themeColor="text1"/>
          <w:sz w:val="28"/>
          <w:szCs w:val="28"/>
          <w:u w:val="single"/>
        </w:rPr>
        <w:t>（</w:t>
      </w:r>
      <w:r w:rsidRPr="00976E81">
        <w:rPr>
          <w:rFonts w:ascii="宋体" w:hAnsi="宋体" w:cs="仿宋"/>
          <w:color w:val="000000" w:themeColor="text1"/>
          <w:sz w:val="28"/>
          <w:szCs w:val="28"/>
          <w:u w:val="single"/>
        </w:rPr>
        <w:t>2</w:t>
      </w:r>
      <w:r w:rsidRPr="00976E81">
        <w:rPr>
          <w:rFonts w:ascii="宋体" w:hAnsi="宋体" w:cs="仿宋" w:hint="eastAsia"/>
          <w:color w:val="000000" w:themeColor="text1"/>
          <w:sz w:val="28"/>
          <w:szCs w:val="28"/>
          <w:u w:val="single"/>
        </w:rPr>
        <w:t>）</w:t>
      </w:r>
      <w:r w:rsidRPr="00976E81">
        <w:rPr>
          <w:rFonts w:ascii="宋体" w:hAnsi="宋体" w:cs="仿宋" w:hint="eastAsia"/>
          <w:color w:val="000000" w:themeColor="text1"/>
          <w:sz w:val="28"/>
          <w:szCs w:val="28"/>
        </w:rPr>
        <w:t>种方式：</w:t>
      </w:r>
    </w:p>
    <w:p w14:paraId="1AE9A93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）在支付工程进度款时逐次扣留，在此情形下，质量保证金的计算基数不包括预付款的支付、扣回以及价格调整的金额；</w:t>
      </w:r>
    </w:p>
    <w:p w14:paraId="110E5C0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）工程竣工结算时一次性扣留质量保证金；</w:t>
      </w:r>
    </w:p>
    <w:p w14:paraId="6EED74B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）其他扣留方式</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w:t>
      </w:r>
    </w:p>
    <w:p w14:paraId="26A2D00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关于质量保证金的补充约定：。</w:t>
      </w:r>
    </w:p>
    <w:bookmarkEnd w:id="664"/>
    <w:bookmarkEnd w:id="665"/>
    <w:p w14:paraId="4F1407BE"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15.3</w:t>
      </w:r>
      <w:r w:rsidRPr="00976E81">
        <w:rPr>
          <w:rFonts w:ascii="宋体" w:hAnsi="宋体" w:cs="仿宋" w:hint="eastAsia"/>
          <w:b/>
          <w:color w:val="000000" w:themeColor="text1"/>
          <w:sz w:val="28"/>
          <w:szCs w:val="28"/>
        </w:rPr>
        <w:t>保修</w:t>
      </w:r>
    </w:p>
    <w:bookmarkEnd w:id="666"/>
    <w:p w14:paraId="4E79E46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15.3.1 </w:t>
      </w:r>
      <w:r w:rsidRPr="00976E81">
        <w:rPr>
          <w:rFonts w:ascii="宋体" w:hAnsi="宋体" w:cs="仿宋" w:hint="eastAsia"/>
          <w:color w:val="000000" w:themeColor="text1"/>
          <w:sz w:val="28"/>
          <w:szCs w:val="28"/>
        </w:rPr>
        <w:t>保修责任</w:t>
      </w:r>
    </w:p>
    <w:p w14:paraId="353B4DB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工程保修期为：。</w:t>
      </w:r>
    </w:p>
    <w:p w14:paraId="3F20E4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15.3.2 </w:t>
      </w:r>
      <w:r w:rsidRPr="00976E81">
        <w:rPr>
          <w:rFonts w:ascii="宋体" w:hAnsi="宋体" w:cs="仿宋" w:hint="eastAsia"/>
          <w:color w:val="000000" w:themeColor="text1"/>
          <w:sz w:val="28"/>
          <w:szCs w:val="28"/>
        </w:rPr>
        <w:t>修复通知</w:t>
      </w:r>
    </w:p>
    <w:p w14:paraId="6BF97A8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承包人收到保修通知并到达工程现场的合理时间：。</w:t>
      </w:r>
    </w:p>
    <w:p w14:paraId="5CDF8C3A"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3" w:name="_Toc351203648"/>
      <w:bookmarkStart w:id="694" w:name="_Toc280868717"/>
      <w:bookmarkStart w:id="695" w:name="_Toc280868718"/>
      <w:bookmarkEnd w:id="667"/>
      <w:bookmarkEnd w:id="668"/>
      <w:bookmarkEnd w:id="669"/>
      <w:bookmarkEnd w:id="670"/>
      <w:r w:rsidRPr="00976E81">
        <w:rPr>
          <w:rFonts w:ascii="宋体" w:hAnsi="宋体" w:cs="仿宋"/>
          <w:b/>
          <w:color w:val="000000" w:themeColor="text1"/>
          <w:sz w:val="28"/>
          <w:szCs w:val="28"/>
        </w:rPr>
        <w:t xml:space="preserve">16. </w:t>
      </w:r>
      <w:r w:rsidRPr="00976E81">
        <w:rPr>
          <w:rFonts w:ascii="宋体" w:hAnsi="宋体" w:cs="仿宋" w:hint="eastAsia"/>
          <w:b/>
          <w:color w:val="000000" w:themeColor="text1"/>
          <w:sz w:val="28"/>
          <w:szCs w:val="28"/>
        </w:rPr>
        <w:t>违约</w:t>
      </w:r>
      <w:bookmarkEnd w:id="693"/>
    </w:p>
    <w:p w14:paraId="0713639E"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16.1 </w:t>
      </w:r>
      <w:r w:rsidRPr="00976E81">
        <w:rPr>
          <w:rFonts w:ascii="宋体" w:hAnsi="宋体" w:cs="仿宋" w:hint="eastAsia"/>
          <w:b/>
          <w:color w:val="000000" w:themeColor="text1"/>
          <w:sz w:val="28"/>
          <w:szCs w:val="28"/>
        </w:rPr>
        <w:t>发包人违约</w:t>
      </w:r>
    </w:p>
    <w:p w14:paraId="0DE1500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16.1.1</w:t>
      </w:r>
      <w:r w:rsidRPr="00976E81">
        <w:rPr>
          <w:rFonts w:ascii="宋体" w:hAnsi="宋体" w:cs="仿宋" w:hint="eastAsia"/>
          <w:color w:val="000000" w:themeColor="text1"/>
          <w:sz w:val="28"/>
          <w:szCs w:val="28"/>
        </w:rPr>
        <w:t>发包人违约的情形</w:t>
      </w:r>
    </w:p>
    <w:p w14:paraId="17C72BA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发包人违约的其他情形：。</w:t>
      </w:r>
    </w:p>
    <w:p w14:paraId="4EE17D3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16.1.2 </w:t>
      </w:r>
      <w:r w:rsidRPr="00976E81">
        <w:rPr>
          <w:rFonts w:ascii="宋体" w:hAnsi="宋体" w:cs="仿宋" w:hint="eastAsia"/>
          <w:color w:val="000000" w:themeColor="text1"/>
          <w:sz w:val="28"/>
          <w:szCs w:val="28"/>
        </w:rPr>
        <w:t>发包人违约的责任</w:t>
      </w:r>
    </w:p>
    <w:p w14:paraId="3B8E0DAF"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发包人违约责任的承担方式和计算方法：</w:t>
      </w:r>
    </w:p>
    <w:p w14:paraId="53AFD6D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）因发包人原因未能在计划开工日期前</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天内下达开工通知的违约责任：。</w:t>
      </w:r>
    </w:p>
    <w:p w14:paraId="1BD15E3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）因发包人原因未能按合同约定支付合同价款的违约责任：。</w:t>
      </w:r>
    </w:p>
    <w:p w14:paraId="4A17CCE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）发包人违反第</w:t>
      </w:r>
      <w:r w:rsidRPr="00976E81">
        <w:rPr>
          <w:rFonts w:ascii="宋体" w:hAnsi="宋体" w:cs="仿宋"/>
          <w:color w:val="000000" w:themeColor="text1"/>
          <w:sz w:val="28"/>
          <w:szCs w:val="28"/>
        </w:rPr>
        <w:t>10.1</w:t>
      </w:r>
      <w:r w:rsidRPr="00976E81">
        <w:rPr>
          <w:rFonts w:ascii="宋体" w:hAnsi="宋体" w:cs="仿宋" w:hint="eastAsia"/>
          <w:color w:val="000000" w:themeColor="text1"/>
          <w:sz w:val="28"/>
          <w:szCs w:val="28"/>
        </w:rPr>
        <w:t>款〔变更的范围〕第（</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）项约定，自行实施被取消的工作或转由他人实施的违约责任：。</w:t>
      </w:r>
    </w:p>
    <w:p w14:paraId="0E1C95D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4</w:t>
      </w:r>
      <w:r w:rsidRPr="00976E81">
        <w:rPr>
          <w:rFonts w:ascii="宋体" w:hAnsi="宋体" w:cs="仿宋" w:hint="eastAsia"/>
          <w:color w:val="000000" w:themeColor="text1"/>
          <w:sz w:val="28"/>
          <w:szCs w:val="28"/>
        </w:rPr>
        <w:t>）发包人提供的材料、工程设备的规格、数量或质量不符合</w:t>
      </w:r>
      <w:r w:rsidRPr="00976E81">
        <w:rPr>
          <w:rFonts w:ascii="宋体" w:hAnsi="宋体" w:cs="仿宋" w:hint="eastAsia"/>
          <w:color w:val="000000" w:themeColor="text1"/>
          <w:sz w:val="28"/>
          <w:szCs w:val="28"/>
        </w:rPr>
        <w:lastRenderedPageBreak/>
        <w:t>合同约定，或因发包人原因导致交货日期延误或交货地点变更等情况的违约责任：。</w:t>
      </w:r>
    </w:p>
    <w:p w14:paraId="79ADC78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）因发包人违反合同约定造成暂停施工的违约责任：。</w:t>
      </w:r>
    </w:p>
    <w:p w14:paraId="1ACC5F2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6</w:t>
      </w:r>
      <w:r w:rsidRPr="00976E81">
        <w:rPr>
          <w:rFonts w:ascii="宋体" w:hAnsi="宋体" w:cs="仿宋" w:hint="eastAsia"/>
          <w:color w:val="000000" w:themeColor="text1"/>
          <w:sz w:val="28"/>
          <w:szCs w:val="28"/>
        </w:rPr>
        <w:t>）发包人无正当理由没有在约定期限内发出复工指示，导致承包人无法复工的违约责任：。</w:t>
      </w:r>
    </w:p>
    <w:p w14:paraId="2D6A742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）其他：。</w:t>
      </w:r>
    </w:p>
    <w:p w14:paraId="67F66C4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16.1.3 </w:t>
      </w:r>
      <w:r w:rsidRPr="00976E81">
        <w:rPr>
          <w:rFonts w:ascii="宋体" w:hAnsi="宋体" w:cs="仿宋" w:hint="eastAsia"/>
          <w:color w:val="000000" w:themeColor="text1"/>
          <w:sz w:val="28"/>
          <w:szCs w:val="28"/>
        </w:rPr>
        <w:t>因发包人违约解除合同</w:t>
      </w:r>
    </w:p>
    <w:p w14:paraId="73A4F2E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承包人按</w:t>
      </w:r>
      <w:r w:rsidRPr="00976E81">
        <w:rPr>
          <w:rFonts w:ascii="宋体" w:hAnsi="宋体" w:cs="仿宋"/>
          <w:color w:val="000000" w:themeColor="text1"/>
          <w:sz w:val="28"/>
          <w:szCs w:val="28"/>
        </w:rPr>
        <w:t>16.1.1</w:t>
      </w:r>
      <w:r w:rsidRPr="00976E81">
        <w:rPr>
          <w:rFonts w:ascii="宋体" w:hAnsi="宋体" w:cs="仿宋" w:hint="eastAsia"/>
          <w:color w:val="000000" w:themeColor="text1"/>
          <w:sz w:val="28"/>
          <w:szCs w:val="28"/>
        </w:rPr>
        <w:t>项〔发包人违约的情形〕约定暂停施工满天后发包人仍不纠正其违约行为并致使合同目的不能实现的，承包人有权解除合同。</w:t>
      </w:r>
    </w:p>
    <w:p w14:paraId="1A066AB9"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16.2 </w:t>
      </w:r>
      <w:r w:rsidRPr="00976E81">
        <w:rPr>
          <w:rFonts w:ascii="宋体" w:hAnsi="宋体" w:cs="仿宋" w:hint="eastAsia"/>
          <w:b/>
          <w:color w:val="000000" w:themeColor="text1"/>
          <w:sz w:val="28"/>
          <w:szCs w:val="28"/>
        </w:rPr>
        <w:t>承包人违约</w:t>
      </w:r>
    </w:p>
    <w:p w14:paraId="0338EBB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16.2.1 </w:t>
      </w:r>
      <w:r w:rsidRPr="00976E81">
        <w:rPr>
          <w:rFonts w:ascii="宋体" w:hAnsi="宋体" w:cs="仿宋" w:hint="eastAsia"/>
          <w:color w:val="000000" w:themeColor="text1"/>
          <w:sz w:val="28"/>
          <w:szCs w:val="28"/>
        </w:rPr>
        <w:t>承包人违约的情形</w:t>
      </w:r>
    </w:p>
    <w:p w14:paraId="39B6866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承包人违约的其他情形：。</w:t>
      </w:r>
    </w:p>
    <w:p w14:paraId="2A4F9BA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16.2.2</w:t>
      </w:r>
      <w:r w:rsidRPr="00976E81">
        <w:rPr>
          <w:rFonts w:ascii="宋体" w:hAnsi="宋体" w:cs="仿宋" w:hint="eastAsia"/>
          <w:color w:val="000000" w:themeColor="text1"/>
          <w:sz w:val="28"/>
          <w:szCs w:val="28"/>
        </w:rPr>
        <w:t>承包人违约的责任</w:t>
      </w:r>
    </w:p>
    <w:p w14:paraId="4B132BE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承包人违约责任的承担方式和计算方法：。</w:t>
      </w:r>
    </w:p>
    <w:p w14:paraId="3988661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16.2.3 </w:t>
      </w:r>
      <w:r w:rsidRPr="00976E81">
        <w:rPr>
          <w:rFonts w:ascii="宋体" w:hAnsi="宋体" w:cs="仿宋" w:hint="eastAsia"/>
          <w:color w:val="000000" w:themeColor="text1"/>
          <w:sz w:val="28"/>
          <w:szCs w:val="28"/>
        </w:rPr>
        <w:t>因承包人违约解除合同</w:t>
      </w:r>
    </w:p>
    <w:p w14:paraId="40C1F93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关于承包人违约解除合同的特别约定：。</w:t>
      </w:r>
    </w:p>
    <w:p w14:paraId="6C81AF6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发包人继续使用承包人在施工现场的材料、设备、临时工程、承包人文件和由承包人或以其名义编制的其他文件的费用承担方式：。</w:t>
      </w:r>
    </w:p>
    <w:p w14:paraId="4633041E"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6" w:name="_Toc351203649"/>
      <w:r w:rsidRPr="00976E81">
        <w:rPr>
          <w:rFonts w:ascii="宋体" w:hAnsi="宋体" w:cs="仿宋"/>
          <w:b/>
          <w:color w:val="000000" w:themeColor="text1"/>
          <w:sz w:val="28"/>
          <w:szCs w:val="28"/>
        </w:rPr>
        <w:t xml:space="preserve">17. </w:t>
      </w:r>
      <w:r w:rsidRPr="00976E81">
        <w:rPr>
          <w:rFonts w:ascii="宋体" w:hAnsi="宋体" w:cs="仿宋" w:hint="eastAsia"/>
          <w:b/>
          <w:color w:val="000000" w:themeColor="text1"/>
          <w:sz w:val="28"/>
          <w:szCs w:val="28"/>
        </w:rPr>
        <w:t>不可抗力</w:t>
      </w:r>
      <w:bookmarkEnd w:id="694"/>
      <w:bookmarkEnd w:id="696"/>
    </w:p>
    <w:p w14:paraId="2E31DCEC"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17.1 </w:t>
      </w:r>
      <w:r w:rsidRPr="00976E81">
        <w:rPr>
          <w:rFonts w:ascii="宋体" w:hAnsi="宋体" w:cs="仿宋" w:hint="eastAsia"/>
          <w:b/>
          <w:color w:val="000000" w:themeColor="text1"/>
          <w:sz w:val="28"/>
          <w:szCs w:val="28"/>
        </w:rPr>
        <w:t>不可抗力的确认</w:t>
      </w:r>
    </w:p>
    <w:p w14:paraId="49F5246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除通用合同条款约定的不可抗力事件之外，视为不可抗力的其他情形：。</w:t>
      </w:r>
    </w:p>
    <w:p w14:paraId="5C822EA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17.2 </w:t>
      </w:r>
      <w:r w:rsidRPr="00976E81">
        <w:rPr>
          <w:rFonts w:ascii="宋体" w:hAnsi="宋体" w:cs="仿宋" w:hint="eastAsia"/>
          <w:b/>
          <w:color w:val="000000" w:themeColor="text1"/>
          <w:sz w:val="28"/>
          <w:szCs w:val="28"/>
        </w:rPr>
        <w:t>因不可抗力解除合同</w:t>
      </w:r>
    </w:p>
    <w:p w14:paraId="09448F1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合同解除后，发包人应在商定或确定发包人应支付款项后天内完成款项的支付。</w:t>
      </w:r>
    </w:p>
    <w:p w14:paraId="263237B4"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7" w:name="_Toc351203650"/>
      <w:r w:rsidRPr="00976E81">
        <w:rPr>
          <w:rFonts w:ascii="宋体" w:hAnsi="宋体" w:cs="仿宋"/>
          <w:b/>
          <w:color w:val="000000" w:themeColor="text1"/>
          <w:sz w:val="28"/>
          <w:szCs w:val="28"/>
        </w:rPr>
        <w:t xml:space="preserve">18. </w:t>
      </w:r>
      <w:r w:rsidRPr="00976E81">
        <w:rPr>
          <w:rFonts w:ascii="宋体" w:hAnsi="宋体" w:cs="仿宋" w:hint="eastAsia"/>
          <w:b/>
          <w:color w:val="000000" w:themeColor="text1"/>
          <w:sz w:val="28"/>
          <w:szCs w:val="28"/>
        </w:rPr>
        <w:t>保险</w:t>
      </w:r>
      <w:bookmarkEnd w:id="697"/>
    </w:p>
    <w:bookmarkEnd w:id="695"/>
    <w:p w14:paraId="6F8FBFC4"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18.1 </w:t>
      </w:r>
      <w:r w:rsidRPr="00976E81">
        <w:rPr>
          <w:rFonts w:ascii="宋体" w:hAnsi="宋体" w:cs="仿宋" w:hint="eastAsia"/>
          <w:b/>
          <w:color w:val="000000" w:themeColor="text1"/>
          <w:sz w:val="28"/>
          <w:szCs w:val="28"/>
        </w:rPr>
        <w:t>工程保险</w:t>
      </w:r>
    </w:p>
    <w:p w14:paraId="78BCB81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关于工程保险的特别约定：。</w:t>
      </w:r>
    </w:p>
    <w:p w14:paraId="7AEE335F"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18.2 </w:t>
      </w:r>
      <w:r w:rsidRPr="00976E81">
        <w:rPr>
          <w:rFonts w:ascii="宋体" w:hAnsi="宋体" w:cs="仿宋" w:hint="eastAsia"/>
          <w:b/>
          <w:color w:val="000000" w:themeColor="text1"/>
          <w:sz w:val="28"/>
          <w:szCs w:val="28"/>
        </w:rPr>
        <w:t>其他保险</w:t>
      </w:r>
    </w:p>
    <w:p w14:paraId="1F35C39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关于其他保险的约定：。</w:t>
      </w:r>
    </w:p>
    <w:p w14:paraId="6C9C557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lastRenderedPageBreak/>
        <w:t>承包人是否应为其施工设备等办理财产保险：</w:t>
      </w:r>
      <w:r w:rsidRPr="00976E81">
        <w:rPr>
          <w:rFonts w:ascii="宋体" w:hAnsi="宋体" w:cs="仿宋" w:hint="eastAsia"/>
          <w:color w:val="000000" w:themeColor="text1"/>
          <w:sz w:val="28"/>
          <w:szCs w:val="28"/>
          <w:u w:val="single"/>
        </w:rPr>
        <w:t>应当</w:t>
      </w:r>
      <w:r w:rsidRPr="00976E81">
        <w:rPr>
          <w:rFonts w:ascii="宋体" w:hAnsi="宋体" w:cs="仿宋" w:hint="eastAsia"/>
          <w:color w:val="000000" w:themeColor="text1"/>
          <w:sz w:val="28"/>
          <w:szCs w:val="28"/>
        </w:rPr>
        <w:t>。</w:t>
      </w:r>
    </w:p>
    <w:p w14:paraId="44885EA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18.3 </w:t>
      </w:r>
      <w:r w:rsidRPr="00976E81">
        <w:rPr>
          <w:rFonts w:ascii="宋体" w:hAnsi="宋体" w:cs="仿宋" w:hint="eastAsia"/>
          <w:b/>
          <w:color w:val="000000" w:themeColor="text1"/>
          <w:sz w:val="28"/>
          <w:szCs w:val="28"/>
        </w:rPr>
        <w:t>通知义务</w:t>
      </w:r>
    </w:p>
    <w:p w14:paraId="3EA3CFA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关于变更保险合同时的通知义务的约定：。</w:t>
      </w:r>
    </w:p>
    <w:p w14:paraId="2D625991" w14:textId="77777777" w:rsidR="0053529D" w:rsidRPr="00976E81" w:rsidRDefault="0053529D" w:rsidP="00B00B2C">
      <w:pPr>
        <w:keepNext/>
        <w:keepLines/>
        <w:spacing w:after="0" w:line="400" w:lineRule="exact"/>
        <w:ind w:firstLineChars="200" w:firstLine="562"/>
        <w:outlineLvl w:val="3"/>
        <w:rPr>
          <w:rFonts w:ascii="宋体" w:hAnsi="宋体" w:cs="仿宋"/>
          <w:b/>
          <w:color w:val="000000" w:themeColor="text1"/>
          <w:sz w:val="28"/>
          <w:szCs w:val="28"/>
        </w:rPr>
      </w:pPr>
      <w:bookmarkStart w:id="698" w:name="_Toc351203651"/>
      <w:bookmarkEnd w:id="671"/>
      <w:bookmarkEnd w:id="672"/>
      <w:bookmarkEnd w:id="673"/>
      <w:bookmarkEnd w:id="674"/>
      <w:bookmarkEnd w:id="675"/>
      <w:bookmarkEnd w:id="676"/>
      <w:bookmarkEnd w:id="677"/>
      <w:bookmarkEnd w:id="678"/>
      <w:bookmarkEnd w:id="679"/>
      <w:bookmarkEnd w:id="680"/>
      <w:bookmarkEnd w:id="681"/>
      <w:bookmarkEnd w:id="682"/>
      <w:r w:rsidRPr="00976E81">
        <w:rPr>
          <w:rFonts w:ascii="宋体" w:hAnsi="宋体" w:cs="仿宋"/>
          <w:b/>
          <w:color w:val="000000" w:themeColor="text1"/>
          <w:sz w:val="28"/>
          <w:szCs w:val="28"/>
        </w:rPr>
        <w:t xml:space="preserve">19. </w:t>
      </w:r>
      <w:r w:rsidRPr="00976E81">
        <w:rPr>
          <w:rFonts w:ascii="宋体" w:hAnsi="宋体" w:cs="仿宋" w:hint="eastAsia"/>
          <w:b/>
          <w:color w:val="000000" w:themeColor="text1"/>
          <w:sz w:val="28"/>
          <w:szCs w:val="28"/>
        </w:rPr>
        <w:t>争议解决</w:t>
      </w:r>
      <w:bookmarkEnd w:id="698"/>
    </w:p>
    <w:bookmarkEnd w:id="683"/>
    <w:bookmarkEnd w:id="684"/>
    <w:p w14:paraId="3112DAFB" w14:textId="77777777" w:rsidR="0053529D" w:rsidRPr="00976E81" w:rsidRDefault="0053529D" w:rsidP="00B00B2C">
      <w:pPr>
        <w:spacing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19.1 </w:t>
      </w:r>
      <w:r w:rsidRPr="00976E81">
        <w:rPr>
          <w:rFonts w:ascii="宋体" w:hAnsi="宋体" w:cs="仿宋" w:hint="eastAsia"/>
          <w:b/>
          <w:color w:val="000000" w:themeColor="text1"/>
          <w:sz w:val="28"/>
          <w:szCs w:val="28"/>
        </w:rPr>
        <w:t>争</w:t>
      </w:r>
      <w:bookmarkEnd w:id="685"/>
      <w:r w:rsidRPr="00976E81">
        <w:rPr>
          <w:rFonts w:ascii="宋体" w:hAnsi="宋体" w:cs="仿宋" w:hint="eastAsia"/>
          <w:b/>
          <w:color w:val="000000" w:themeColor="text1"/>
          <w:sz w:val="28"/>
          <w:szCs w:val="28"/>
        </w:rPr>
        <w:t>议评审</w:t>
      </w:r>
    </w:p>
    <w:p w14:paraId="3B6797B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合同当事人是否同意将工程争议提交争议评审小组决定：。</w:t>
      </w:r>
    </w:p>
    <w:p w14:paraId="10341AB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19.1.1 </w:t>
      </w:r>
      <w:r w:rsidRPr="00976E81">
        <w:rPr>
          <w:rFonts w:ascii="宋体" w:hAnsi="宋体" w:cs="仿宋" w:hint="eastAsia"/>
          <w:color w:val="000000" w:themeColor="text1"/>
          <w:sz w:val="28"/>
          <w:szCs w:val="28"/>
        </w:rPr>
        <w:t>争议评审小组的确定</w:t>
      </w:r>
    </w:p>
    <w:p w14:paraId="39F223D8"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争议评审小组成员的确定：。</w:t>
      </w:r>
    </w:p>
    <w:p w14:paraId="1955D9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选定争议评审员的期限：。</w:t>
      </w:r>
    </w:p>
    <w:p w14:paraId="0D94605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争议评审小组成员的报酬承担方式：。</w:t>
      </w:r>
    </w:p>
    <w:p w14:paraId="1041782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其他事项的约定：。</w:t>
      </w:r>
    </w:p>
    <w:p w14:paraId="3AAC062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19.1.2 </w:t>
      </w:r>
      <w:r w:rsidRPr="00976E81">
        <w:rPr>
          <w:rFonts w:ascii="宋体" w:hAnsi="宋体" w:cs="仿宋" w:hint="eastAsia"/>
          <w:color w:val="000000" w:themeColor="text1"/>
          <w:sz w:val="28"/>
          <w:szCs w:val="28"/>
        </w:rPr>
        <w:t>争议评审小组的决定</w:t>
      </w:r>
    </w:p>
    <w:p w14:paraId="7474DBA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合同当事人关于本项的约定：。</w:t>
      </w:r>
    </w:p>
    <w:p w14:paraId="421BC5E6" w14:textId="77777777" w:rsidR="0053529D" w:rsidRPr="00976E81" w:rsidRDefault="0053529D" w:rsidP="00B00B2C">
      <w:pPr>
        <w:spacing w:beforeLines="100" w:before="312" w:after="0" w:line="400" w:lineRule="exact"/>
        <w:ind w:firstLineChars="200" w:firstLine="562"/>
        <w:rPr>
          <w:rFonts w:ascii="宋体" w:hAnsi="宋体" w:cs="仿宋"/>
          <w:b/>
          <w:color w:val="000000" w:themeColor="text1"/>
          <w:sz w:val="28"/>
          <w:szCs w:val="28"/>
        </w:rPr>
      </w:pPr>
      <w:r w:rsidRPr="00976E81">
        <w:rPr>
          <w:rFonts w:ascii="宋体" w:hAnsi="宋体" w:cs="仿宋"/>
          <w:b/>
          <w:color w:val="000000" w:themeColor="text1"/>
          <w:sz w:val="28"/>
          <w:szCs w:val="28"/>
        </w:rPr>
        <w:t xml:space="preserve">19.2 </w:t>
      </w:r>
      <w:r w:rsidRPr="00976E81">
        <w:rPr>
          <w:rFonts w:ascii="宋体" w:hAnsi="宋体" w:cs="仿宋" w:hint="eastAsia"/>
          <w:b/>
          <w:color w:val="000000" w:themeColor="text1"/>
          <w:sz w:val="28"/>
          <w:szCs w:val="28"/>
        </w:rPr>
        <w:t>仲裁或诉讼</w:t>
      </w:r>
      <w:bookmarkEnd w:id="686"/>
    </w:p>
    <w:p w14:paraId="3E83EAC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因合同及合同有关事项发生的争议，按下列第种方式解决：</w:t>
      </w:r>
    </w:p>
    <w:p w14:paraId="65D2FFE0"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）向仲裁委员会申请仲裁；</w:t>
      </w:r>
    </w:p>
    <w:p w14:paraId="6AAF32E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）向人民法院起诉。</w:t>
      </w:r>
      <w:bookmarkEnd w:id="687"/>
      <w:bookmarkEnd w:id="688"/>
      <w:bookmarkEnd w:id="689"/>
      <w:bookmarkEnd w:id="690"/>
      <w:bookmarkEnd w:id="691"/>
      <w:bookmarkEnd w:id="692"/>
    </w:p>
    <w:p w14:paraId="5E41A648" w14:textId="77777777" w:rsidR="0053529D" w:rsidRPr="00976E81" w:rsidRDefault="0053529D" w:rsidP="0053529D">
      <w:pPr>
        <w:tabs>
          <w:tab w:val="left" w:pos="4040"/>
        </w:tabs>
        <w:autoSpaceDE w:val="0"/>
        <w:autoSpaceDN w:val="0"/>
        <w:adjustRightInd w:val="0"/>
        <w:spacing w:line="360" w:lineRule="auto"/>
        <w:jc w:val="center"/>
        <w:rPr>
          <w:rFonts w:ascii="仿宋" w:eastAsia="仿宋" w:hAnsi="仿宋"/>
          <w:b/>
          <w:bCs/>
          <w:color w:val="000000" w:themeColor="text1"/>
        </w:rPr>
      </w:pPr>
    </w:p>
    <w:p w14:paraId="1794FF7C" w14:textId="77777777" w:rsidR="0053529D" w:rsidRPr="00976E81" w:rsidRDefault="0053529D" w:rsidP="0053529D">
      <w:pPr>
        <w:rPr>
          <w:rFonts w:ascii="仿宋" w:eastAsia="仿宋" w:hAnsi="仿宋"/>
          <w:color w:val="000000" w:themeColor="text1"/>
        </w:rPr>
      </w:pPr>
    </w:p>
    <w:p w14:paraId="4A19FE08" w14:textId="77777777" w:rsidR="0053529D" w:rsidRPr="00976E81" w:rsidRDefault="0053529D" w:rsidP="0053529D">
      <w:pPr>
        <w:rPr>
          <w:rFonts w:ascii="仿宋" w:eastAsia="仿宋" w:hAnsi="仿宋"/>
          <w:color w:val="000000" w:themeColor="text1"/>
        </w:rPr>
      </w:pPr>
    </w:p>
    <w:p w14:paraId="62334568" w14:textId="77777777" w:rsidR="0053529D" w:rsidRPr="00976E81" w:rsidRDefault="0053529D" w:rsidP="0053529D">
      <w:pPr>
        <w:rPr>
          <w:rFonts w:ascii="仿宋" w:eastAsia="仿宋" w:hAnsi="仿宋"/>
          <w:color w:val="000000" w:themeColor="text1"/>
        </w:rPr>
      </w:pPr>
    </w:p>
    <w:p w14:paraId="63FA9214" w14:textId="77777777" w:rsidR="0053529D" w:rsidRPr="00976E81" w:rsidRDefault="0053529D" w:rsidP="0053529D">
      <w:pPr>
        <w:rPr>
          <w:rFonts w:ascii="仿宋" w:eastAsia="仿宋" w:hAnsi="仿宋"/>
          <w:color w:val="000000" w:themeColor="text1"/>
        </w:rPr>
      </w:pPr>
    </w:p>
    <w:p w14:paraId="1EC2E74E" w14:textId="77777777" w:rsidR="0053529D" w:rsidRPr="00976E81" w:rsidRDefault="0053529D" w:rsidP="0053529D">
      <w:pPr>
        <w:rPr>
          <w:rFonts w:ascii="仿宋" w:eastAsia="仿宋" w:hAnsi="仿宋"/>
          <w:color w:val="000000" w:themeColor="text1"/>
        </w:rPr>
      </w:pPr>
    </w:p>
    <w:p w14:paraId="36304D3D" w14:textId="77777777" w:rsidR="0053529D" w:rsidRPr="00976E81" w:rsidRDefault="0053529D" w:rsidP="0053529D">
      <w:pPr>
        <w:rPr>
          <w:rFonts w:ascii="仿宋" w:eastAsia="仿宋" w:hAnsi="仿宋"/>
          <w:color w:val="000000" w:themeColor="text1"/>
        </w:rPr>
      </w:pPr>
    </w:p>
    <w:p w14:paraId="760FF5F2" w14:textId="77777777" w:rsidR="0053529D" w:rsidRPr="00976E81" w:rsidRDefault="0053529D" w:rsidP="0053529D">
      <w:pPr>
        <w:rPr>
          <w:rFonts w:ascii="仿宋" w:eastAsia="仿宋" w:hAnsi="仿宋"/>
          <w:color w:val="000000" w:themeColor="text1"/>
        </w:rPr>
      </w:pPr>
    </w:p>
    <w:p w14:paraId="5D5B4E7B" w14:textId="77777777" w:rsidR="0053529D" w:rsidRPr="00976E81" w:rsidRDefault="0053529D" w:rsidP="0053529D">
      <w:pPr>
        <w:rPr>
          <w:rFonts w:ascii="仿宋" w:eastAsia="仿宋" w:hAnsi="仿宋"/>
          <w:color w:val="000000" w:themeColor="text1"/>
        </w:rPr>
      </w:pPr>
    </w:p>
    <w:p w14:paraId="12DEB168" w14:textId="77777777" w:rsidR="0053529D" w:rsidRPr="00976E81" w:rsidRDefault="0053529D" w:rsidP="0053529D">
      <w:pPr>
        <w:rPr>
          <w:rFonts w:ascii="仿宋" w:eastAsia="仿宋" w:hAnsi="仿宋"/>
          <w:color w:val="000000" w:themeColor="text1"/>
        </w:rPr>
      </w:pPr>
    </w:p>
    <w:p w14:paraId="0448ABC4" w14:textId="77777777" w:rsidR="0053529D" w:rsidRPr="00976E81" w:rsidRDefault="0053529D" w:rsidP="0053529D">
      <w:pPr>
        <w:rPr>
          <w:rFonts w:ascii="仿宋" w:eastAsia="仿宋" w:hAnsi="仿宋"/>
          <w:color w:val="000000" w:themeColor="text1"/>
        </w:rPr>
      </w:pPr>
    </w:p>
    <w:p w14:paraId="028A2768" w14:textId="579A01C8" w:rsidR="0053529D" w:rsidRPr="00976E81" w:rsidRDefault="0053529D" w:rsidP="0053529D">
      <w:pPr>
        <w:rPr>
          <w:rFonts w:ascii="仿宋" w:eastAsia="仿宋" w:hAnsi="仿宋"/>
          <w:color w:val="000000" w:themeColor="text1"/>
        </w:rPr>
      </w:pPr>
    </w:p>
    <w:p w14:paraId="09165FF5" w14:textId="77777777" w:rsidR="0053529D" w:rsidRPr="00976E81" w:rsidRDefault="0053529D" w:rsidP="0088312D">
      <w:pPr>
        <w:keepNext/>
        <w:keepLines/>
        <w:numPr>
          <w:ilvl w:val="0"/>
          <w:numId w:val="33"/>
        </w:numPr>
        <w:spacing w:beforeLines="50" w:before="156" w:after="0" w:line="360" w:lineRule="auto"/>
        <w:jc w:val="center"/>
        <w:outlineLvl w:val="2"/>
        <w:rPr>
          <w:rFonts w:ascii="仿宋" w:eastAsia="仿宋" w:hAnsi="仿宋" w:cs="仿宋"/>
          <w:b/>
          <w:color w:val="000000" w:themeColor="text1"/>
          <w:sz w:val="28"/>
          <w:szCs w:val="28"/>
        </w:rPr>
      </w:pPr>
      <w:r w:rsidRPr="00976E81">
        <w:rPr>
          <w:rFonts w:ascii="仿宋" w:eastAsia="仿宋" w:hAnsi="仿宋" w:cs="仿宋" w:hint="eastAsia"/>
          <w:b/>
          <w:color w:val="000000" w:themeColor="text1"/>
          <w:sz w:val="28"/>
          <w:szCs w:val="28"/>
        </w:rPr>
        <w:t>合同附件格式</w:t>
      </w:r>
    </w:p>
    <w:p w14:paraId="3A6BDCB3" w14:textId="77777777" w:rsidR="0053529D" w:rsidRPr="00976E81" w:rsidRDefault="0053529D" w:rsidP="0053529D">
      <w:pPr>
        <w:spacing w:beforeLines="100" w:before="312" w:afterLines="100" w:after="312" w:line="360" w:lineRule="auto"/>
        <w:rPr>
          <w:rFonts w:ascii="宋体" w:hAnsi="宋体" w:cs="仿宋"/>
          <w:b/>
          <w:bCs/>
          <w:color w:val="000000" w:themeColor="text1"/>
          <w:sz w:val="28"/>
          <w:szCs w:val="28"/>
        </w:rPr>
      </w:pPr>
      <w:r w:rsidRPr="00976E81">
        <w:rPr>
          <w:rFonts w:ascii="宋体" w:hAnsi="宋体" w:cs="仿宋" w:hint="eastAsia"/>
          <w:b/>
          <w:bCs/>
          <w:color w:val="000000" w:themeColor="text1"/>
          <w:sz w:val="28"/>
          <w:szCs w:val="28"/>
        </w:rPr>
        <w:t>附件一：工程质量保修书</w:t>
      </w:r>
    </w:p>
    <w:p w14:paraId="56FE8D51" w14:textId="77777777" w:rsidR="0053529D" w:rsidRPr="00976E81" w:rsidRDefault="0053529D" w:rsidP="0053529D">
      <w:pPr>
        <w:spacing w:beforeLines="100" w:before="312" w:afterLines="100" w:after="312" w:line="360" w:lineRule="auto"/>
        <w:jc w:val="center"/>
        <w:rPr>
          <w:rFonts w:ascii="宋体" w:hAnsi="宋体" w:cs="仿宋"/>
          <w:b/>
          <w:bCs/>
          <w:color w:val="000000" w:themeColor="text1"/>
          <w:sz w:val="28"/>
          <w:szCs w:val="28"/>
        </w:rPr>
      </w:pPr>
      <w:r w:rsidRPr="00976E81">
        <w:rPr>
          <w:rFonts w:ascii="宋体" w:hAnsi="宋体" w:cs="仿宋" w:hint="eastAsia"/>
          <w:b/>
          <w:bCs/>
          <w:color w:val="000000" w:themeColor="text1"/>
          <w:sz w:val="28"/>
          <w:szCs w:val="28"/>
        </w:rPr>
        <w:t>工程质量保修书</w:t>
      </w:r>
    </w:p>
    <w:p w14:paraId="7E80463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发包人（全称）：</w:t>
      </w:r>
    </w:p>
    <w:p w14:paraId="1A12E4D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承包人（全称）：</w:t>
      </w:r>
    </w:p>
    <w:p w14:paraId="61E1770D"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发包人、承包人根据《中华人民共和国建筑法》、《建设工程质量管理条例》和《房屋建筑工程质量保修办法》，经协商一致，对签订工程质量保修书。</w:t>
      </w:r>
    </w:p>
    <w:p w14:paraId="21A105F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1</w:t>
      </w:r>
      <w:r w:rsidRPr="00976E81">
        <w:rPr>
          <w:rFonts w:ascii="宋体" w:hAnsi="宋体" w:cs="仿宋" w:hint="eastAsia"/>
          <w:color w:val="000000" w:themeColor="text1"/>
          <w:sz w:val="28"/>
          <w:szCs w:val="28"/>
        </w:rPr>
        <w:t>．工程质量保修范围和内容</w:t>
      </w:r>
    </w:p>
    <w:p w14:paraId="396F93B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承包人在质量保修期内，按照有关法律、法规、规章规定和双方约定，承担本工程质量保修责任。</w:t>
      </w:r>
    </w:p>
    <w:p w14:paraId="08821D3C"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sidRPr="00976E81">
        <w:rPr>
          <w:rFonts w:ascii="宋体" w:hAnsi="宋体" w:cs="仿宋" w:hint="eastAsia"/>
          <w:color w:val="000000" w:themeColor="text1"/>
          <w:sz w:val="28"/>
          <w:szCs w:val="28"/>
          <w:u w:val="single"/>
        </w:rPr>
        <w:t>详见《建设工程质量管理条例》第六章第</w:t>
      </w:r>
      <w:r w:rsidRPr="00976E81">
        <w:rPr>
          <w:rFonts w:ascii="宋体" w:hAnsi="宋体" w:cs="仿宋"/>
          <w:color w:val="000000" w:themeColor="text1"/>
          <w:sz w:val="28"/>
          <w:szCs w:val="28"/>
          <w:u w:val="single"/>
        </w:rPr>
        <w:t>39—42</w:t>
      </w:r>
      <w:r w:rsidRPr="00976E81">
        <w:rPr>
          <w:rFonts w:ascii="宋体" w:hAnsi="宋体" w:cs="仿宋" w:hint="eastAsia"/>
          <w:color w:val="000000" w:themeColor="text1"/>
          <w:sz w:val="28"/>
          <w:szCs w:val="28"/>
          <w:u w:val="single"/>
        </w:rPr>
        <w:t>条</w:t>
      </w:r>
      <w:r w:rsidRPr="00976E81">
        <w:rPr>
          <w:rFonts w:ascii="宋体" w:hAnsi="宋体" w:cs="仿宋" w:hint="eastAsia"/>
          <w:color w:val="000000" w:themeColor="text1"/>
          <w:sz w:val="28"/>
          <w:szCs w:val="28"/>
        </w:rPr>
        <w:t>。</w:t>
      </w:r>
    </w:p>
    <w:p w14:paraId="02A84D2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．质量保修期</w:t>
      </w:r>
    </w:p>
    <w:p w14:paraId="0DA4C08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2.1</w:t>
      </w:r>
      <w:r w:rsidRPr="00976E81">
        <w:rPr>
          <w:rFonts w:ascii="宋体" w:hAnsi="宋体" w:cs="仿宋" w:hint="eastAsia"/>
          <w:color w:val="000000" w:themeColor="text1"/>
          <w:sz w:val="28"/>
          <w:szCs w:val="28"/>
        </w:rPr>
        <w:t>双方根据《建设工程质量管理条例》及有关规定，约定本工程的质量保修期如下：</w:t>
      </w:r>
    </w:p>
    <w:p w14:paraId="047A384A"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（1）基础设施工程、房屋建筑的地基基础工程和主体结构工程为设计文件规定的该工程合理使用年限；</w:t>
      </w:r>
    </w:p>
    <w:p w14:paraId="5FCE191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）屋面防水工程、有防水要求的卫生间、房间和外墙面的防渗漏为</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年；</w:t>
      </w:r>
    </w:p>
    <w:p w14:paraId="00A4852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）装修工程为</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年；</w:t>
      </w:r>
    </w:p>
    <w:p w14:paraId="429428AB"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4</w:t>
      </w:r>
      <w:r w:rsidRPr="00976E81">
        <w:rPr>
          <w:rFonts w:ascii="宋体" w:hAnsi="宋体" w:cs="仿宋" w:hint="eastAsia"/>
          <w:color w:val="000000" w:themeColor="text1"/>
          <w:sz w:val="28"/>
          <w:szCs w:val="28"/>
        </w:rPr>
        <w:t>）供热与供冷系统为</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个采暖期、供冷期；</w:t>
      </w:r>
    </w:p>
    <w:p w14:paraId="48E8EE41"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）电气管线、给排水管道、设备安装工程为</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年；</w:t>
      </w:r>
    </w:p>
    <w:p w14:paraId="2B09198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6</w:t>
      </w:r>
      <w:r w:rsidRPr="00976E81">
        <w:rPr>
          <w:rFonts w:ascii="宋体" w:hAnsi="宋体" w:cs="仿宋" w:hint="eastAsia"/>
          <w:color w:val="000000" w:themeColor="text1"/>
          <w:sz w:val="28"/>
          <w:szCs w:val="28"/>
        </w:rPr>
        <w:t>）住宅小区内的给排水设施、道路等配套工程为</w:t>
      </w:r>
      <w:r w:rsidRPr="00976E81">
        <w:rPr>
          <w:rFonts w:ascii="宋体" w:hAnsi="宋体" w:cs="仿宋"/>
          <w:color w:val="000000" w:themeColor="text1"/>
          <w:sz w:val="28"/>
          <w:szCs w:val="28"/>
        </w:rPr>
        <w:t>2</w:t>
      </w:r>
      <w:r w:rsidRPr="00976E81">
        <w:rPr>
          <w:rFonts w:ascii="宋体" w:hAnsi="宋体" w:cs="仿宋" w:hint="eastAsia"/>
          <w:color w:val="000000" w:themeColor="text1"/>
          <w:sz w:val="28"/>
          <w:szCs w:val="28"/>
        </w:rPr>
        <w:t>年；</w:t>
      </w:r>
    </w:p>
    <w:p w14:paraId="1724B7FE"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）其他项目的保修期限为</w:t>
      </w:r>
      <w:r w:rsidRPr="00976E81">
        <w:rPr>
          <w:rFonts w:ascii="宋体" w:hAnsi="宋体" w:cs="仿宋"/>
          <w:color w:val="000000" w:themeColor="text1"/>
          <w:sz w:val="28"/>
          <w:szCs w:val="28"/>
        </w:rPr>
        <w:t xml:space="preserve">  2  </w:t>
      </w:r>
      <w:r w:rsidRPr="00976E81">
        <w:rPr>
          <w:rFonts w:ascii="宋体" w:hAnsi="宋体" w:cs="仿宋" w:hint="eastAsia"/>
          <w:color w:val="000000" w:themeColor="text1"/>
          <w:sz w:val="28"/>
          <w:szCs w:val="28"/>
        </w:rPr>
        <w:t>年。</w:t>
      </w:r>
    </w:p>
    <w:p w14:paraId="76B35959"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lastRenderedPageBreak/>
        <w:t xml:space="preserve">2.2 </w:t>
      </w:r>
      <w:r w:rsidRPr="00976E81">
        <w:rPr>
          <w:rFonts w:ascii="宋体" w:hAnsi="宋体" w:cs="仿宋" w:hint="eastAsia"/>
          <w:color w:val="000000" w:themeColor="text1"/>
          <w:sz w:val="28"/>
          <w:szCs w:val="28"/>
        </w:rPr>
        <w:t>质量保修期自工程竣工验收合格之日起计算。</w:t>
      </w:r>
    </w:p>
    <w:p w14:paraId="59778F8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．质量保修责任</w:t>
      </w:r>
    </w:p>
    <w:p w14:paraId="5AC968E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3.1 </w:t>
      </w:r>
      <w:r w:rsidRPr="00976E81">
        <w:rPr>
          <w:rFonts w:ascii="宋体" w:hAnsi="宋体" w:cs="仿宋" w:hint="eastAsia"/>
          <w:color w:val="000000" w:themeColor="text1"/>
          <w:sz w:val="28"/>
          <w:szCs w:val="28"/>
        </w:rPr>
        <w:t>属于保修范围、内容的项目，承包人应当在接到保修通知之日起</w:t>
      </w:r>
      <w:r w:rsidRPr="00976E81">
        <w:rPr>
          <w:rFonts w:ascii="宋体" w:hAnsi="宋体" w:cs="仿宋"/>
          <w:color w:val="000000" w:themeColor="text1"/>
          <w:sz w:val="28"/>
          <w:szCs w:val="28"/>
        </w:rPr>
        <w:t>7</w:t>
      </w:r>
      <w:r w:rsidRPr="00976E81">
        <w:rPr>
          <w:rFonts w:ascii="宋体" w:hAnsi="宋体" w:cs="仿宋" w:hint="eastAsia"/>
          <w:color w:val="000000" w:themeColor="text1"/>
          <w:sz w:val="28"/>
          <w:szCs w:val="28"/>
        </w:rPr>
        <w:t>天内派人保修。承包人不在约定期限内派人保修的，发包人可以委托他人修理。</w:t>
      </w:r>
    </w:p>
    <w:p w14:paraId="7BC98D33"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3.2 </w:t>
      </w:r>
      <w:r w:rsidRPr="00976E81">
        <w:rPr>
          <w:rFonts w:ascii="宋体" w:hAnsi="宋体" w:cs="仿宋" w:hint="eastAsia"/>
          <w:color w:val="000000" w:themeColor="text1"/>
          <w:sz w:val="28"/>
          <w:szCs w:val="28"/>
        </w:rPr>
        <w:t>发生紧急抢修事故的，承包人在接到事故通知后，应当立即到达事故现场抢修。</w:t>
      </w:r>
    </w:p>
    <w:p w14:paraId="7E3ADB54"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3.3 </w:t>
      </w:r>
      <w:r w:rsidRPr="00976E81">
        <w:rPr>
          <w:rFonts w:ascii="宋体" w:hAnsi="宋体" w:cs="仿宋" w:hint="eastAsia"/>
          <w:color w:val="000000" w:themeColor="text1"/>
          <w:sz w:val="28"/>
          <w:szCs w:val="28"/>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32FD24D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 xml:space="preserve">3.4 </w:t>
      </w:r>
      <w:r w:rsidRPr="00976E81">
        <w:rPr>
          <w:rFonts w:ascii="宋体" w:hAnsi="宋体" w:cs="仿宋" w:hint="eastAsia"/>
          <w:color w:val="000000" w:themeColor="text1"/>
          <w:sz w:val="28"/>
          <w:szCs w:val="28"/>
        </w:rPr>
        <w:t>质量保修完成后，由发包人组织验收。</w:t>
      </w:r>
    </w:p>
    <w:p w14:paraId="347A572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4</w:t>
      </w:r>
      <w:r w:rsidRPr="00976E81">
        <w:rPr>
          <w:rFonts w:ascii="宋体" w:hAnsi="宋体" w:cs="仿宋" w:hint="eastAsia"/>
          <w:color w:val="000000" w:themeColor="text1"/>
          <w:sz w:val="28"/>
          <w:szCs w:val="28"/>
        </w:rPr>
        <w:t>．保修费用</w:t>
      </w:r>
    </w:p>
    <w:p w14:paraId="546DEB8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4.1</w:t>
      </w:r>
      <w:r w:rsidRPr="00976E81">
        <w:rPr>
          <w:rFonts w:ascii="宋体" w:hAnsi="宋体" w:cs="仿宋" w:hint="eastAsia"/>
          <w:color w:val="000000" w:themeColor="text1"/>
          <w:sz w:val="28"/>
          <w:szCs w:val="28"/>
        </w:rPr>
        <w:t>保修费用由造成质量缺陷的责任方承担。</w:t>
      </w:r>
    </w:p>
    <w:p w14:paraId="17F15FA7"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color w:val="000000" w:themeColor="text1"/>
          <w:sz w:val="28"/>
          <w:szCs w:val="28"/>
        </w:rPr>
        <w:t>5</w:t>
      </w:r>
      <w:r w:rsidRPr="00976E81">
        <w:rPr>
          <w:rFonts w:ascii="宋体" w:hAnsi="宋体" w:cs="仿宋" w:hint="eastAsia"/>
          <w:color w:val="000000" w:themeColor="text1"/>
          <w:sz w:val="28"/>
          <w:szCs w:val="28"/>
        </w:rPr>
        <w:t>．其他</w:t>
      </w:r>
    </w:p>
    <w:p w14:paraId="21EF59B2"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bookmarkStart w:id="699" w:name="_Toc207526821"/>
      <w:bookmarkStart w:id="700" w:name="_Toc211643904"/>
      <w:bookmarkStart w:id="701" w:name="_Toc247945911"/>
      <w:bookmarkStart w:id="702" w:name="_Toc435626179"/>
      <w:bookmarkStart w:id="703" w:name="_Toc199318336"/>
      <w:r w:rsidRPr="00976E81">
        <w:rPr>
          <w:rFonts w:ascii="宋体" w:hAnsi="宋体" w:cs="仿宋"/>
          <w:color w:val="000000" w:themeColor="text1"/>
          <w:sz w:val="28"/>
          <w:szCs w:val="28"/>
        </w:rPr>
        <w:t xml:space="preserve">5.1 </w:t>
      </w:r>
      <w:r w:rsidRPr="00976E81">
        <w:rPr>
          <w:rFonts w:ascii="宋体" w:hAnsi="宋体" w:cs="仿宋" w:hint="eastAsia"/>
          <w:color w:val="000000" w:themeColor="text1"/>
          <w:sz w:val="28"/>
          <w:szCs w:val="28"/>
        </w:rPr>
        <w:t>双方约定的其他工程质量保修事项</w:t>
      </w:r>
      <w:r w:rsidRPr="00976E81">
        <w:rPr>
          <w:rFonts w:ascii="宋体" w:hAnsi="宋体" w:cs="仿宋"/>
          <w:color w:val="000000" w:themeColor="text1"/>
          <w:sz w:val="28"/>
          <w:szCs w:val="28"/>
        </w:rPr>
        <w:t>:</w:t>
      </w:r>
      <w:bookmarkEnd w:id="699"/>
      <w:bookmarkEnd w:id="700"/>
      <w:bookmarkEnd w:id="701"/>
      <w:bookmarkEnd w:id="702"/>
      <w:bookmarkEnd w:id="703"/>
    </w:p>
    <w:p w14:paraId="7650B4D6"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r w:rsidRPr="00976E81">
        <w:rPr>
          <w:rFonts w:ascii="宋体" w:hAnsi="宋体" w:cs="仿宋" w:hint="eastAsia"/>
          <w:color w:val="000000" w:themeColor="text1"/>
          <w:sz w:val="28"/>
          <w:szCs w:val="28"/>
        </w:rPr>
        <w:t>质量保证金按工程竣工结算价的</w:t>
      </w:r>
      <w:r w:rsidRPr="00976E81">
        <w:rPr>
          <w:rFonts w:ascii="宋体" w:hAnsi="宋体" w:cs="仿宋"/>
          <w:color w:val="000000" w:themeColor="text1"/>
          <w:sz w:val="28"/>
          <w:szCs w:val="28"/>
        </w:rPr>
        <w:t>3%</w:t>
      </w:r>
      <w:r w:rsidRPr="00976E81">
        <w:rPr>
          <w:rFonts w:ascii="宋体" w:hAnsi="宋体" w:cs="仿宋" w:hint="eastAsia"/>
          <w:color w:val="000000" w:themeColor="text1"/>
          <w:sz w:val="28"/>
          <w:szCs w:val="28"/>
        </w:rPr>
        <w:t>计算，质量保证金的退还按合同约定，不计利息。承包方接到保修通知书后三天内必须到场保修，否则发包方可请人保修，所发生的费用在保修金中支付。</w:t>
      </w:r>
    </w:p>
    <w:p w14:paraId="11367845" w14:textId="77777777" w:rsidR="0053529D" w:rsidRPr="00976E81" w:rsidRDefault="0053529D" w:rsidP="00B00B2C">
      <w:pPr>
        <w:spacing w:after="0" w:line="400" w:lineRule="exact"/>
        <w:ind w:firstLineChars="200" w:firstLine="560"/>
        <w:rPr>
          <w:rFonts w:ascii="宋体" w:hAnsi="宋体" w:cs="仿宋"/>
          <w:color w:val="000000" w:themeColor="text1"/>
          <w:sz w:val="28"/>
          <w:szCs w:val="28"/>
        </w:rPr>
      </w:pPr>
      <w:bookmarkStart w:id="704" w:name="_Toc199318337"/>
      <w:bookmarkStart w:id="705" w:name="_Toc211643905"/>
      <w:bookmarkStart w:id="706" w:name="_Toc247945912"/>
      <w:bookmarkStart w:id="707" w:name="_Toc435626180"/>
      <w:bookmarkStart w:id="708" w:name="_Toc207526822"/>
      <w:r w:rsidRPr="00976E81">
        <w:rPr>
          <w:rFonts w:ascii="宋体" w:hAnsi="宋体" w:cs="仿宋"/>
          <w:color w:val="000000" w:themeColor="text1"/>
          <w:sz w:val="28"/>
          <w:szCs w:val="28"/>
        </w:rPr>
        <w:t xml:space="preserve">5.2 </w:t>
      </w:r>
      <w:r w:rsidRPr="00976E81">
        <w:rPr>
          <w:rFonts w:ascii="宋体" w:hAnsi="宋体" w:cs="仿宋" w:hint="eastAsia"/>
          <w:color w:val="000000" w:themeColor="text1"/>
          <w:sz w:val="28"/>
          <w:szCs w:val="28"/>
        </w:rPr>
        <w:t>本工程质量保修书</w:t>
      </w:r>
      <w:r w:rsidRPr="00976E81">
        <w:rPr>
          <w:rFonts w:ascii="宋体" w:hAnsi="宋体" w:cs="仿宋"/>
          <w:color w:val="000000" w:themeColor="text1"/>
          <w:sz w:val="28"/>
          <w:szCs w:val="28"/>
        </w:rPr>
        <w:t>,</w:t>
      </w:r>
      <w:r w:rsidRPr="00976E81">
        <w:rPr>
          <w:rFonts w:ascii="宋体" w:hAnsi="宋体" w:cs="仿宋" w:hint="eastAsia"/>
          <w:color w:val="000000" w:themeColor="text1"/>
          <w:sz w:val="28"/>
          <w:szCs w:val="28"/>
        </w:rPr>
        <w:t>由施工合同发包人、承包人双方在竣工验收前共同签署，作为施工合同附件，其有效期限至保修期满。</w:t>
      </w:r>
      <w:bookmarkEnd w:id="704"/>
      <w:bookmarkEnd w:id="705"/>
      <w:bookmarkEnd w:id="706"/>
      <w:bookmarkEnd w:id="707"/>
      <w:bookmarkEnd w:id="708"/>
    </w:p>
    <w:p w14:paraId="71B0B2B9"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p>
    <w:p w14:paraId="22C5643C"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p>
    <w:p w14:paraId="09A3238C"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p>
    <w:p w14:paraId="52976BDA"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发</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包</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人（公章）：</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承</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包</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人（公章）：</w:t>
      </w:r>
    </w:p>
    <w:p w14:paraId="16117AAA"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p>
    <w:p w14:paraId="379B97E3" w14:textId="77777777" w:rsidR="0053529D" w:rsidRPr="00976E81" w:rsidRDefault="0053529D" w:rsidP="00B00B2C">
      <w:pPr>
        <w:spacing w:after="0" w:line="400" w:lineRule="exact"/>
        <w:ind w:firstLineChars="200" w:firstLine="560"/>
        <w:rPr>
          <w:rFonts w:ascii="宋体" w:hAnsi="宋体"/>
          <w:color w:val="000000" w:themeColor="text1"/>
          <w:sz w:val="28"/>
          <w:szCs w:val="28"/>
        </w:rPr>
      </w:pPr>
      <w:r w:rsidRPr="00976E81">
        <w:rPr>
          <w:rFonts w:ascii="宋体" w:hAnsi="宋体" w:cs="仿宋" w:hint="eastAsia"/>
          <w:color w:val="000000" w:themeColor="text1"/>
          <w:sz w:val="28"/>
          <w:szCs w:val="28"/>
        </w:rPr>
        <w:t>法定代表人（签字）：</w:t>
      </w:r>
      <w:r w:rsidRPr="00976E81">
        <w:rPr>
          <w:rFonts w:ascii="宋体" w:hAnsi="宋体" w:cs="仿宋"/>
          <w:color w:val="000000" w:themeColor="text1"/>
          <w:sz w:val="28"/>
          <w:szCs w:val="28"/>
        </w:rPr>
        <w:t xml:space="preserve">                     </w:t>
      </w:r>
      <w:r w:rsidRPr="00976E81">
        <w:rPr>
          <w:rFonts w:ascii="宋体" w:hAnsi="宋体" w:cs="仿宋" w:hint="eastAsia"/>
          <w:color w:val="000000" w:themeColor="text1"/>
          <w:sz w:val="28"/>
          <w:szCs w:val="28"/>
        </w:rPr>
        <w:t>法定代表人（签字）：</w:t>
      </w:r>
    </w:p>
    <w:p w14:paraId="671EA7EB" w14:textId="77777777" w:rsidR="0053529D" w:rsidRPr="00976E81" w:rsidRDefault="0053529D" w:rsidP="0053529D">
      <w:pPr>
        <w:spacing w:line="360" w:lineRule="auto"/>
        <w:rPr>
          <w:rFonts w:ascii="仿宋" w:eastAsia="仿宋" w:hAnsi="仿宋"/>
          <w:color w:val="000000" w:themeColor="text1"/>
        </w:rPr>
      </w:pPr>
    </w:p>
    <w:p w14:paraId="1E1CD504" w14:textId="77777777" w:rsidR="0053529D" w:rsidRPr="00976E81" w:rsidRDefault="0053529D" w:rsidP="0053529D">
      <w:pPr>
        <w:autoSpaceDE w:val="0"/>
        <w:autoSpaceDN w:val="0"/>
        <w:adjustRightInd w:val="0"/>
        <w:spacing w:line="360" w:lineRule="auto"/>
        <w:ind w:firstLineChars="400" w:firstLine="840"/>
        <w:rPr>
          <w:rFonts w:ascii="仿宋" w:eastAsia="仿宋" w:hAnsi="仿宋"/>
          <w:color w:val="000000" w:themeColor="text1"/>
        </w:rPr>
      </w:pPr>
      <w:r w:rsidRPr="00976E81">
        <w:rPr>
          <w:rFonts w:ascii="仿宋" w:eastAsia="仿宋" w:hAnsi="仿宋" w:cs="仿宋" w:hint="eastAsia"/>
          <w:color w:val="000000" w:themeColor="text1"/>
        </w:rPr>
        <w:t>年   月  日</w:t>
      </w:r>
      <w:r w:rsidRPr="00976E81">
        <w:rPr>
          <w:rFonts w:ascii="仿宋" w:eastAsia="仿宋" w:hAnsi="仿宋" w:cs="仿宋"/>
          <w:color w:val="000000" w:themeColor="text1"/>
        </w:rPr>
        <w:t xml:space="preserve"> </w:t>
      </w:r>
      <w:r w:rsidRPr="00976E81">
        <w:rPr>
          <w:rFonts w:ascii="仿宋" w:eastAsia="仿宋" w:hAnsi="仿宋" w:cs="仿宋" w:hint="eastAsia"/>
          <w:color w:val="000000" w:themeColor="text1"/>
        </w:rPr>
        <w:t xml:space="preserve">        </w:t>
      </w:r>
      <w:r w:rsidRPr="00976E81">
        <w:rPr>
          <w:rFonts w:ascii="仿宋" w:eastAsia="仿宋" w:hAnsi="仿宋" w:cs="仿宋"/>
          <w:color w:val="000000" w:themeColor="text1"/>
        </w:rPr>
        <w:t xml:space="preserve">   </w:t>
      </w:r>
      <w:r w:rsidRPr="00976E81">
        <w:rPr>
          <w:rFonts w:ascii="仿宋" w:eastAsia="仿宋" w:hAnsi="仿宋" w:cs="仿宋" w:hint="eastAsia"/>
          <w:color w:val="000000" w:themeColor="text1"/>
        </w:rPr>
        <w:t xml:space="preserve">   </w:t>
      </w:r>
      <w:r w:rsidRPr="00976E81">
        <w:rPr>
          <w:rFonts w:ascii="仿宋" w:eastAsia="仿宋" w:hAnsi="仿宋" w:cs="仿宋"/>
          <w:color w:val="000000" w:themeColor="text1"/>
        </w:rPr>
        <w:t xml:space="preserve">               </w:t>
      </w:r>
      <w:r w:rsidRPr="00976E81">
        <w:rPr>
          <w:rFonts w:ascii="仿宋" w:eastAsia="仿宋" w:hAnsi="仿宋" w:cs="仿宋" w:hint="eastAsia"/>
          <w:color w:val="000000" w:themeColor="text1"/>
        </w:rPr>
        <w:t>年   月  日</w:t>
      </w:r>
    </w:p>
    <w:p w14:paraId="5324AA7B" w14:textId="77777777" w:rsidR="0053529D" w:rsidRPr="00976E81" w:rsidRDefault="0053529D" w:rsidP="0053529D">
      <w:pPr>
        <w:jc w:val="center"/>
        <w:rPr>
          <w:rFonts w:ascii="仿宋" w:eastAsia="仿宋" w:hAnsi="仿宋"/>
          <w:b/>
          <w:bCs/>
          <w:color w:val="000000" w:themeColor="text1"/>
        </w:rPr>
      </w:pPr>
    </w:p>
    <w:p w14:paraId="40AD1B15" w14:textId="77777777" w:rsidR="0053529D" w:rsidRPr="00976E81" w:rsidRDefault="0053529D" w:rsidP="0053529D">
      <w:pPr>
        <w:jc w:val="center"/>
        <w:rPr>
          <w:rFonts w:ascii="仿宋" w:eastAsia="仿宋" w:hAnsi="仿宋"/>
          <w:b/>
          <w:bCs/>
          <w:color w:val="000000" w:themeColor="text1"/>
        </w:rPr>
      </w:pPr>
    </w:p>
    <w:p w14:paraId="171A5D08" w14:textId="37073B7E" w:rsidR="0053529D" w:rsidRPr="00976E81" w:rsidRDefault="0053529D" w:rsidP="00B00B2C">
      <w:pPr>
        <w:rPr>
          <w:rFonts w:ascii="仿宋" w:eastAsia="仿宋" w:hAnsi="仿宋"/>
          <w:b/>
          <w:bCs/>
          <w:color w:val="000000" w:themeColor="text1"/>
        </w:rPr>
      </w:pPr>
    </w:p>
    <w:p w14:paraId="13ABB78B" w14:textId="3DB07D37" w:rsidR="005D4A10" w:rsidRPr="00976E81" w:rsidRDefault="005D4A10" w:rsidP="00B00B2C">
      <w:pPr>
        <w:pStyle w:val="1"/>
        <w:rPr>
          <w:color w:val="000000" w:themeColor="text1"/>
        </w:rPr>
      </w:pPr>
      <w:bookmarkStart w:id="709" w:name="_Toc41037911"/>
      <w:bookmarkStart w:id="710" w:name="_Toc45897714"/>
      <w:bookmarkStart w:id="711" w:name="_Toc83392669"/>
      <w:bookmarkEnd w:id="164"/>
      <w:bookmarkEnd w:id="165"/>
      <w:bookmarkEnd w:id="166"/>
      <w:r w:rsidRPr="00976E81">
        <w:rPr>
          <w:rFonts w:hint="eastAsia"/>
          <w:color w:val="000000" w:themeColor="text1"/>
        </w:rPr>
        <w:t>第</w:t>
      </w:r>
      <w:r w:rsidR="00B00B2C" w:rsidRPr="00976E81">
        <w:rPr>
          <w:rFonts w:hint="eastAsia"/>
          <w:color w:val="000000" w:themeColor="text1"/>
        </w:rPr>
        <w:t>7</w:t>
      </w:r>
      <w:r w:rsidRPr="00976E81">
        <w:rPr>
          <w:rFonts w:hint="eastAsia"/>
          <w:color w:val="000000" w:themeColor="text1"/>
        </w:rPr>
        <w:t>章</w:t>
      </w:r>
      <w:r w:rsidRPr="00976E81">
        <w:rPr>
          <w:color w:val="000000" w:themeColor="text1"/>
        </w:rPr>
        <w:t xml:space="preserve">  </w:t>
      </w:r>
      <w:r w:rsidRPr="00976E81">
        <w:rPr>
          <w:rFonts w:hint="eastAsia"/>
          <w:color w:val="000000" w:themeColor="text1"/>
        </w:rPr>
        <w:t>工程量清单和图纸</w:t>
      </w:r>
      <w:bookmarkEnd w:id="709"/>
      <w:bookmarkEnd w:id="710"/>
      <w:bookmarkEnd w:id="711"/>
    </w:p>
    <w:p w14:paraId="3DAD0D63" w14:textId="77777777" w:rsidR="005D4A10" w:rsidRPr="00976E81" w:rsidRDefault="005D4A10" w:rsidP="005D4A10">
      <w:pPr>
        <w:rPr>
          <w:color w:val="000000" w:themeColor="text1"/>
        </w:rPr>
      </w:pPr>
    </w:p>
    <w:p w14:paraId="32E76A27" w14:textId="77777777" w:rsidR="005D4A10" w:rsidRPr="00976E81" w:rsidRDefault="005D4A10" w:rsidP="005D4A10">
      <w:pPr>
        <w:rPr>
          <w:color w:val="000000" w:themeColor="text1"/>
          <w:sz w:val="28"/>
          <w:szCs w:val="28"/>
        </w:rPr>
      </w:pPr>
      <w:r w:rsidRPr="00976E81">
        <w:rPr>
          <w:rFonts w:cs="宋体" w:hint="eastAsia"/>
          <w:color w:val="000000" w:themeColor="text1"/>
          <w:sz w:val="28"/>
          <w:szCs w:val="28"/>
        </w:rPr>
        <w:t>另册。</w:t>
      </w:r>
    </w:p>
    <w:p w14:paraId="554EEA56" w14:textId="7E88EAF4" w:rsidR="00CA748C" w:rsidRPr="00976E81" w:rsidRDefault="00CA748C" w:rsidP="00CA748C">
      <w:pPr>
        <w:rPr>
          <w:rFonts w:ascii="宋体" w:hAnsi="宋体"/>
          <w:color w:val="000000" w:themeColor="text1"/>
          <w:sz w:val="28"/>
          <w:szCs w:val="28"/>
        </w:rPr>
      </w:pPr>
    </w:p>
    <w:p w14:paraId="1335A7B8" w14:textId="14BAB3F5" w:rsidR="00B27243" w:rsidRPr="00976E81" w:rsidRDefault="00B27243" w:rsidP="00B27243">
      <w:pPr>
        <w:rPr>
          <w:rFonts w:ascii="宋体" w:hAnsi="宋体"/>
          <w:color w:val="000000" w:themeColor="text1"/>
          <w:sz w:val="28"/>
          <w:szCs w:val="28"/>
        </w:rPr>
      </w:pPr>
    </w:p>
    <w:bookmarkEnd w:id="83"/>
    <w:bookmarkEnd w:id="84"/>
    <w:bookmarkEnd w:id="85"/>
    <w:bookmarkEnd w:id="86"/>
    <w:p w14:paraId="01656182"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976E81" w:rsidRDefault="00B27243" w:rsidP="00B27243">
      <w:pPr>
        <w:rPr>
          <w:color w:val="000000" w:themeColor="text1"/>
        </w:rPr>
      </w:pPr>
    </w:p>
    <w:p w14:paraId="0EF95203"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976E81" w:rsidRDefault="00B27243" w:rsidP="00B27243">
      <w:pPr>
        <w:rPr>
          <w:color w:val="000000" w:themeColor="text1"/>
        </w:rPr>
      </w:pPr>
    </w:p>
    <w:p w14:paraId="659D77FA"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976E81" w:rsidRDefault="00B27243" w:rsidP="00B27243">
      <w:pPr>
        <w:rPr>
          <w:color w:val="000000" w:themeColor="text1"/>
        </w:rPr>
      </w:pPr>
    </w:p>
    <w:p w14:paraId="4A108E68"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976E81" w:rsidRDefault="00B27243" w:rsidP="00B27243">
      <w:pPr>
        <w:rPr>
          <w:color w:val="000000" w:themeColor="text1"/>
        </w:rPr>
      </w:pPr>
    </w:p>
    <w:p w14:paraId="7D6F85F3"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976E81" w:rsidRDefault="00B27243" w:rsidP="00B27243">
      <w:pPr>
        <w:rPr>
          <w:color w:val="000000" w:themeColor="text1"/>
        </w:rPr>
      </w:pPr>
    </w:p>
    <w:p w14:paraId="5DE2B730"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976E81" w:rsidRDefault="00B27243" w:rsidP="00B27243">
      <w:pPr>
        <w:rPr>
          <w:color w:val="000000" w:themeColor="text1"/>
        </w:rPr>
      </w:pPr>
    </w:p>
    <w:p w14:paraId="0FA79ABB"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976E81" w:rsidRDefault="00B27243" w:rsidP="00B27243">
      <w:pPr>
        <w:rPr>
          <w:color w:val="000000" w:themeColor="text1"/>
        </w:rPr>
      </w:pPr>
    </w:p>
    <w:p w14:paraId="728502DB"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976E81" w:rsidRDefault="00B27243" w:rsidP="00B27243">
      <w:pPr>
        <w:rPr>
          <w:color w:val="000000" w:themeColor="text1"/>
        </w:rPr>
      </w:pPr>
    </w:p>
    <w:p w14:paraId="611CBC69"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976E81" w:rsidRDefault="00B27243" w:rsidP="00B27243">
      <w:pPr>
        <w:rPr>
          <w:color w:val="000000" w:themeColor="text1"/>
        </w:rPr>
      </w:pPr>
    </w:p>
    <w:p w14:paraId="726694A8"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976E81" w:rsidRDefault="00B27243" w:rsidP="00B27243">
      <w:pPr>
        <w:rPr>
          <w:color w:val="000000" w:themeColor="text1"/>
        </w:rPr>
      </w:pPr>
    </w:p>
    <w:p w14:paraId="1B9BA61E"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976E81" w:rsidRDefault="00B27243" w:rsidP="00B27243">
      <w:pPr>
        <w:rPr>
          <w:color w:val="000000" w:themeColor="text1"/>
        </w:rPr>
      </w:pPr>
    </w:p>
    <w:p w14:paraId="6F390CA8"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976E81" w:rsidRDefault="00B27243" w:rsidP="00B27243">
      <w:pPr>
        <w:rPr>
          <w:color w:val="000000" w:themeColor="text1"/>
        </w:rPr>
      </w:pPr>
    </w:p>
    <w:p w14:paraId="0509D9FF"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976E81" w:rsidRDefault="00B27243" w:rsidP="00B27243">
      <w:pPr>
        <w:rPr>
          <w:color w:val="000000" w:themeColor="text1"/>
        </w:rPr>
      </w:pPr>
    </w:p>
    <w:p w14:paraId="2E86F2D3" w14:textId="77777777" w:rsidR="00B27243" w:rsidRPr="00976E81" w:rsidRDefault="00B27243" w:rsidP="00B27243">
      <w:pPr>
        <w:jc w:val="center"/>
        <w:rPr>
          <w:color w:val="000000" w:themeColor="text1"/>
        </w:rPr>
      </w:pPr>
      <w:r w:rsidRPr="00976E81">
        <w:rPr>
          <w:noProof/>
          <w:color w:val="000000" w:themeColor="text1"/>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976E81">
        <w:rPr>
          <w:noProof/>
          <w:color w:val="000000" w:themeColor="text1"/>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976E81" w:rsidRDefault="00B27243" w:rsidP="00B27243">
      <w:pPr>
        <w:jc w:val="center"/>
        <w:rPr>
          <w:color w:val="000000" w:themeColor="text1"/>
        </w:rPr>
      </w:pPr>
      <w:r w:rsidRPr="00976E81">
        <w:rPr>
          <w:noProof/>
          <w:color w:val="000000" w:themeColor="text1"/>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976E81" w:rsidRDefault="00B27243" w:rsidP="00B27243">
      <w:pPr>
        <w:rPr>
          <w:color w:val="000000" w:themeColor="text1"/>
        </w:rPr>
      </w:pPr>
    </w:p>
    <w:p w14:paraId="06DC9FA7" w14:textId="77777777" w:rsidR="00B27243" w:rsidRPr="00976E81" w:rsidRDefault="00B27243" w:rsidP="00B27243">
      <w:pPr>
        <w:rPr>
          <w:color w:val="000000" w:themeColor="text1"/>
        </w:rPr>
      </w:pPr>
    </w:p>
    <w:p w14:paraId="58E57FC4" w14:textId="77777777" w:rsidR="00B27243" w:rsidRPr="00976E81" w:rsidRDefault="00B27243" w:rsidP="00B27243">
      <w:pPr>
        <w:jc w:val="center"/>
        <w:rPr>
          <w:color w:val="000000" w:themeColor="text1"/>
        </w:rPr>
        <w:sectPr w:rsidR="00B27243" w:rsidRPr="00976E81"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976E81" w:rsidRDefault="00B27243" w:rsidP="00B27243">
      <w:pPr>
        <w:jc w:val="center"/>
        <w:rPr>
          <w:color w:val="000000" w:themeColor="text1"/>
        </w:rPr>
        <w:sectPr w:rsidR="00B27243" w:rsidRPr="00976E81" w:rsidSect="00B27243">
          <w:pgSz w:w="16838" w:h="11906" w:orient="landscape"/>
          <w:pgMar w:top="1800" w:right="1440" w:bottom="1800" w:left="1440" w:header="851" w:footer="992" w:gutter="0"/>
          <w:cols w:space="425"/>
          <w:docGrid w:type="lines" w:linePitch="312"/>
        </w:sectPr>
      </w:pPr>
      <w:r w:rsidRPr="00976E81">
        <w:rPr>
          <w:noProof/>
          <w:color w:val="000000" w:themeColor="text1"/>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976E81" w:rsidRDefault="00B27243" w:rsidP="00B27243">
      <w:pPr>
        <w:rPr>
          <w:color w:val="000000" w:themeColor="text1"/>
        </w:rPr>
      </w:pPr>
      <w:r w:rsidRPr="00976E81">
        <w:rPr>
          <w:noProof/>
          <w:color w:val="000000" w:themeColor="text1"/>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976E81" w:rsidRDefault="00B27243" w:rsidP="00B27243">
      <w:pPr>
        <w:tabs>
          <w:tab w:val="left" w:pos="937"/>
        </w:tabs>
        <w:adjustRightInd w:val="0"/>
        <w:snapToGrid w:val="0"/>
        <w:spacing w:line="560" w:lineRule="exact"/>
        <w:rPr>
          <w:color w:val="000000" w:themeColor="text1"/>
        </w:rPr>
      </w:pPr>
    </w:p>
    <w:p w14:paraId="2026CED2" w14:textId="77777777" w:rsidR="00B27243" w:rsidRPr="00976E81" w:rsidRDefault="00B27243" w:rsidP="00B27243">
      <w:pPr>
        <w:rPr>
          <w:color w:val="000000" w:themeColor="text1"/>
        </w:rPr>
      </w:pPr>
    </w:p>
    <w:p w14:paraId="0BD921FD" w14:textId="77777777" w:rsidR="00B27243" w:rsidRPr="00976E81" w:rsidRDefault="00B27243" w:rsidP="00B27243">
      <w:pPr>
        <w:rPr>
          <w:color w:val="000000" w:themeColor="text1"/>
        </w:rPr>
      </w:pPr>
    </w:p>
    <w:p w14:paraId="23F99644" w14:textId="77777777" w:rsidR="00B27243" w:rsidRPr="00976E81" w:rsidRDefault="00B27243" w:rsidP="00B27243">
      <w:pPr>
        <w:rPr>
          <w:color w:val="000000" w:themeColor="text1"/>
        </w:rPr>
      </w:pPr>
    </w:p>
    <w:p w14:paraId="390680C0" w14:textId="77777777" w:rsidR="00B27243" w:rsidRPr="00976E81" w:rsidRDefault="00B27243" w:rsidP="00B27243">
      <w:pPr>
        <w:rPr>
          <w:color w:val="000000" w:themeColor="text1"/>
        </w:rPr>
      </w:pPr>
    </w:p>
    <w:p w14:paraId="68ADAA1F" w14:textId="77777777" w:rsidR="00355CC7" w:rsidRPr="00976E81" w:rsidRDefault="00355CC7" w:rsidP="00355CC7">
      <w:pPr>
        <w:rPr>
          <w:color w:val="000000" w:themeColor="text1"/>
        </w:rPr>
      </w:pPr>
      <w:r w:rsidRPr="00976E81">
        <w:rPr>
          <w:noProof/>
          <w:color w:val="000000" w:themeColor="text1"/>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976E81" w:rsidRDefault="00355CC7" w:rsidP="00355CC7">
      <w:pPr>
        <w:rPr>
          <w:color w:val="000000" w:themeColor="text1"/>
        </w:rPr>
      </w:pPr>
      <w:r w:rsidRPr="00976E81">
        <w:rPr>
          <w:noProof/>
          <w:color w:val="000000" w:themeColor="text1"/>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976E81" w:rsidRDefault="00355CC7" w:rsidP="00355CC7">
      <w:pPr>
        <w:rPr>
          <w:color w:val="000000" w:themeColor="text1"/>
        </w:rPr>
      </w:pPr>
      <w:r w:rsidRPr="00976E81">
        <w:rPr>
          <w:noProof/>
          <w:color w:val="000000" w:themeColor="text1"/>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976E81" w:rsidRDefault="00355CC7" w:rsidP="00355CC7">
      <w:pPr>
        <w:rPr>
          <w:color w:val="000000" w:themeColor="text1"/>
        </w:rPr>
      </w:pPr>
      <w:r w:rsidRPr="00976E81">
        <w:rPr>
          <w:noProof/>
          <w:color w:val="000000" w:themeColor="text1"/>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976E81" w:rsidRDefault="00B27243" w:rsidP="00B27243">
      <w:pPr>
        <w:rPr>
          <w:color w:val="000000" w:themeColor="text1"/>
        </w:rPr>
      </w:pPr>
    </w:p>
    <w:sectPr w:rsidR="00B27243" w:rsidRPr="00976E81">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9A621" w14:textId="77777777" w:rsidR="00F3737E" w:rsidRDefault="00F3737E">
      <w:pPr>
        <w:spacing w:after="0" w:line="240" w:lineRule="auto"/>
      </w:pPr>
      <w:r>
        <w:separator/>
      </w:r>
    </w:p>
  </w:endnote>
  <w:endnote w:type="continuationSeparator" w:id="0">
    <w:p w14:paraId="66841CAF" w14:textId="77777777" w:rsidR="00F3737E" w:rsidRDefault="00F3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Consolas">
    <w:panose1 w:val="020B0609020204030204"/>
    <w:charset w:val="00"/>
    <w:family w:val="modern"/>
    <w:pitch w:val="default"/>
    <w:sig w:usb0="00000000" w:usb1="00000000" w:usb2="00000001" w:usb3="00000000" w:csb0="0000019F" w:csb1="00000000"/>
  </w:font>
  <w:font w:name="Cambria">
    <w:panose1 w:val="02040503050406030204"/>
    <w:charset w:val="00"/>
    <w:family w:val="roman"/>
    <w:pitch w:val="default"/>
    <w:sig w:usb0="00000000" w:usb1="00000000" w:usb2="00000000" w:usb3="00000000" w:csb0="0000019F" w:csb1="00000000"/>
  </w:font>
  <w:font w:name="Courier New">
    <w:panose1 w:val="02070309020205020404"/>
    <w:charset w:val="01"/>
    <w:family w:val="modern"/>
    <w:pitch w:val="default"/>
    <w:sig w:usb0="E0000AFF" w:usb1="40007843" w:usb2="00000001" w:usb3="00000000" w:csb0="400001BF" w:csb1="DFF70000"/>
  </w:font>
  <w:font w:name="仿宋_GB2312">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default"/>
    <w:sig w:usb0="A10006FF" w:usb1="4000205B" w:usb2="00000010" w:usb3="00000000" w:csb0="2000019F" w:csb1="00000000"/>
  </w:font>
  <w:font w:name="Microsoft YaHei UI">
    <w:panose1 w:val="020B0503020204020204"/>
    <w:charset w:val="86"/>
    <w:family w:val="swiss"/>
    <w:pitch w:val="default"/>
    <w:sig w:usb0="00000000" w:usb1="0000000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E00002FF" w:usb1="5000785B" w:usb2="00000000" w:usb3="00000000" w:csb0="2000019F" w:csb1="4F01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C21C30" w:rsidRDefault="00C21C30">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C21C30" w:rsidRDefault="00C21C30">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4CC73021" w:rsidR="00C21C30" w:rsidRDefault="00C21C30">
    <w:pPr>
      <w:pStyle w:val="af7"/>
      <w:framePr w:wrap="around" w:vAnchor="text" w:hAnchor="margin" w:xAlign="center" w:y="1"/>
      <w:rPr>
        <w:rStyle w:val="a7"/>
      </w:rPr>
    </w:pPr>
    <w:r>
      <w:fldChar w:fldCharType="begin"/>
    </w:r>
    <w:r>
      <w:rPr>
        <w:rStyle w:val="a7"/>
      </w:rPr>
      <w:instrText xml:space="preserve">PAGE  </w:instrText>
    </w:r>
    <w:r>
      <w:fldChar w:fldCharType="separate"/>
    </w:r>
    <w:r w:rsidR="000860C7">
      <w:rPr>
        <w:rStyle w:val="a7"/>
        <w:noProof/>
      </w:rPr>
      <w:t>6</w:t>
    </w:r>
    <w:r>
      <w:fldChar w:fldCharType="end"/>
    </w:r>
  </w:p>
  <w:p w14:paraId="16142CFF" w14:textId="77777777" w:rsidR="00C21C30" w:rsidRDefault="00C21C30">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24D31B82" w:rsidR="00C21C30" w:rsidRDefault="00C21C30">
    <w:pPr>
      <w:pStyle w:val="af7"/>
      <w:jc w:val="center"/>
    </w:pPr>
    <w:r>
      <w:fldChar w:fldCharType="begin"/>
    </w:r>
    <w:r>
      <w:instrText xml:space="preserve"> PAGE   \* MERGEFORMAT </w:instrText>
    </w:r>
    <w:r>
      <w:fldChar w:fldCharType="separate"/>
    </w:r>
    <w:r w:rsidR="000860C7" w:rsidRPr="000860C7">
      <w:rPr>
        <w:noProof/>
        <w:lang w:val="zh-CN"/>
      </w:rPr>
      <w:t>1</w:t>
    </w:r>
    <w:r>
      <w:rPr>
        <w:noProof/>
        <w:lang w:val="zh-CN"/>
      </w:rPr>
      <w:fldChar w:fldCharType="end"/>
    </w:r>
  </w:p>
  <w:p w14:paraId="53563B0A" w14:textId="77777777" w:rsidR="00C21C30" w:rsidRDefault="00C21C30">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1A23147D" w:rsidR="00C21C30" w:rsidRDefault="00C21C30" w:rsidP="00B27243">
    <w:pPr>
      <w:pStyle w:val="af7"/>
      <w:ind w:firstLine="420"/>
      <w:jc w:val="center"/>
    </w:pPr>
    <w:r>
      <w:fldChar w:fldCharType="begin"/>
    </w:r>
    <w:r>
      <w:instrText>PAGE   \* MERGEFORMAT</w:instrText>
    </w:r>
    <w:r>
      <w:fldChar w:fldCharType="separate"/>
    </w:r>
    <w:r w:rsidR="000860C7" w:rsidRPr="000860C7">
      <w:rPr>
        <w:noProof/>
        <w:lang w:val="zh-CN"/>
      </w:rPr>
      <w:t>98</w:t>
    </w:r>
    <w:r>
      <w:rPr>
        <w:noProof/>
        <w:lang w:val="zh-CN"/>
      </w:rPr>
      <w:fldChar w:fldCharType="end"/>
    </w:r>
  </w:p>
  <w:p w14:paraId="5C2A5DCA" w14:textId="77777777" w:rsidR="00C21C30" w:rsidRDefault="00C21C30">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456A3201" w:rsidR="00C21C30" w:rsidRDefault="00C21C30">
    <w:pPr>
      <w:pStyle w:val="af7"/>
      <w:ind w:firstLine="420"/>
      <w:jc w:val="center"/>
    </w:pPr>
    <w:r>
      <w:fldChar w:fldCharType="begin"/>
    </w:r>
    <w:r>
      <w:instrText>PAGE   \* MERGEFORMAT</w:instrText>
    </w:r>
    <w:r>
      <w:fldChar w:fldCharType="separate"/>
    </w:r>
    <w:r w:rsidR="000860C7" w:rsidRPr="000860C7">
      <w:rPr>
        <w:noProof/>
        <w:lang w:val="zh-CN"/>
      </w:rPr>
      <w:t>103</w:t>
    </w:r>
    <w:r>
      <w:rPr>
        <w:lang w:val="zh-CN"/>
      </w:rPr>
      <w:fldChar w:fldCharType="end"/>
    </w:r>
  </w:p>
  <w:p w14:paraId="5E137A1D" w14:textId="77777777" w:rsidR="00C21C30" w:rsidRDefault="00C21C3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ED6D7" w14:textId="77777777" w:rsidR="00F3737E" w:rsidRDefault="00F3737E">
      <w:pPr>
        <w:spacing w:after="0" w:line="240" w:lineRule="auto"/>
      </w:pPr>
      <w:r>
        <w:separator/>
      </w:r>
    </w:p>
  </w:footnote>
  <w:footnote w:type="continuationSeparator" w:id="0">
    <w:p w14:paraId="354A0E6D" w14:textId="77777777" w:rsidR="00F3737E" w:rsidRDefault="00F37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C21C30" w:rsidRDefault="00C21C30">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16"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127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1"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2"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3"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6"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37"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8"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39"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0"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3"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4" w15:restartNumberingAfterBreak="0">
    <w:nsid w:val="53D302BF"/>
    <w:multiLevelType w:val="multilevel"/>
    <w:tmpl w:val="19EB72CF"/>
    <w:lvl w:ilvl="0">
      <w:start w:val="1"/>
      <w:numFmt w:val="chineseCountingThousand"/>
      <w:lvlText w:val="%1、"/>
      <w:lvlJc w:val="left"/>
      <w:pPr>
        <w:ind w:left="127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5"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9"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0"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1"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2"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3"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4"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5"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6"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9"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2"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4"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5"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6"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60"/>
  </w:num>
  <w:num w:numId="6">
    <w:abstractNumId w:val="28"/>
  </w:num>
  <w:num w:numId="7">
    <w:abstractNumId w:val="64"/>
  </w:num>
  <w:num w:numId="8">
    <w:abstractNumId w:val="14"/>
  </w:num>
  <w:num w:numId="9">
    <w:abstractNumId w:val="16"/>
  </w:num>
  <w:num w:numId="10">
    <w:abstractNumId w:val="17"/>
  </w:num>
  <w:num w:numId="11">
    <w:abstractNumId w:val="61"/>
  </w:num>
  <w:num w:numId="12">
    <w:abstractNumId w:val="43"/>
  </w:num>
  <w:num w:numId="13">
    <w:abstractNumId w:val="57"/>
  </w:num>
  <w:num w:numId="14">
    <w:abstractNumId w:val="2"/>
  </w:num>
  <w:num w:numId="15">
    <w:abstractNumId w:val="12"/>
  </w:num>
  <w:num w:numId="16">
    <w:abstractNumId w:val="25"/>
  </w:num>
  <w:num w:numId="17">
    <w:abstractNumId w:val="1"/>
  </w:num>
  <w:num w:numId="18">
    <w:abstractNumId w:val="4"/>
  </w:num>
  <w:num w:numId="19">
    <w:abstractNumId w:val="5"/>
  </w:num>
  <w:num w:numId="20">
    <w:abstractNumId w:val="9"/>
  </w:num>
  <w:num w:numId="21">
    <w:abstractNumId w:val="10"/>
  </w:num>
  <w:num w:numId="22">
    <w:abstractNumId w:val="45"/>
  </w:num>
  <w:num w:numId="23">
    <w:abstractNumId w:val="63"/>
  </w:num>
  <w:num w:numId="24">
    <w:abstractNumId w:val="6"/>
  </w:num>
  <w:num w:numId="25">
    <w:abstractNumId w:val="46"/>
  </w:num>
  <w:num w:numId="26">
    <w:abstractNumId w:val="47"/>
  </w:num>
  <w:num w:numId="27">
    <w:abstractNumId w:val="59"/>
  </w:num>
  <w:num w:numId="28">
    <w:abstractNumId w:val="66"/>
  </w:num>
  <w:num w:numId="29">
    <w:abstractNumId w:val="36"/>
  </w:num>
  <w:num w:numId="30">
    <w:abstractNumId w:val="38"/>
  </w:num>
  <w:num w:numId="31">
    <w:abstractNumId w:val="51"/>
  </w:num>
  <w:num w:numId="32">
    <w:abstractNumId w:val="56"/>
  </w:num>
  <w:num w:numId="33">
    <w:abstractNumId w:val="0"/>
  </w:num>
  <w:num w:numId="34">
    <w:abstractNumId w:val="62"/>
  </w:num>
  <w:num w:numId="35">
    <w:abstractNumId w:val="34"/>
  </w:num>
  <w:num w:numId="36">
    <w:abstractNumId w:val="52"/>
  </w:num>
  <w:num w:numId="37">
    <w:abstractNumId w:val="26"/>
  </w:num>
  <w:num w:numId="38">
    <w:abstractNumId w:val="35"/>
  </w:num>
  <w:num w:numId="39">
    <w:abstractNumId w:val="30"/>
  </w:num>
  <w:num w:numId="40">
    <w:abstractNumId w:val="40"/>
  </w:num>
  <w:num w:numId="41">
    <w:abstractNumId w:val="31"/>
  </w:num>
  <w:num w:numId="42">
    <w:abstractNumId w:val="32"/>
  </w:num>
  <w:num w:numId="43">
    <w:abstractNumId w:val="39"/>
  </w:num>
  <w:num w:numId="44">
    <w:abstractNumId w:val="48"/>
  </w:num>
  <w:num w:numId="45">
    <w:abstractNumId w:val="23"/>
  </w:num>
  <w:num w:numId="46">
    <w:abstractNumId w:val="49"/>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22"/>
  </w:num>
  <w:num w:numId="50">
    <w:abstractNumId w:val="53"/>
  </w:num>
  <w:num w:numId="51">
    <w:abstractNumId w:val="15"/>
  </w:num>
  <w:num w:numId="52">
    <w:abstractNumId w:val="55"/>
  </w:num>
  <w:num w:numId="53">
    <w:abstractNumId w:val="27"/>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num>
  <w:num w:numId="58">
    <w:abstractNumId w:val="42"/>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num>
  <w:num w:numId="62">
    <w:abstractNumId w:val="21"/>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num>
  <w:num w:numId="69">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05400"/>
    <w:rsid w:val="000113DD"/>
    <w:rsid w:val="0001198F"/>
    <w:rsid w:val="00025850"/>
    <w:rsid w:val="00036613"/>
    <w:rsid w:val="00044972"/>
    <w:rsid w:val="000450AC"/>
    <w:rsid w:val="00061AA6"/>
    <w:rsid w:val="00065DB1"/>
    <w:rsid w:val="00071BF5"/>
    <w:rsid w:val="000860C7"/>
    <w:rsid w:val="0009352B"/>
    <w:rsid w:val="000A1299"/>
    <w:rsid w:val="000A43DE"/>
    <w:rsid w:val="000A4F13"/>
    <w:rsid w:val="000B2BBB"/>
    <w:rsid w:val="000B4CB0"/>
    <w:rsid w:val="000C2199"/>
    <w:rsid w:val="000C3BCA"/>
    <w:rsid w:val="000D66F3"/>
    <w:rsid w:val="000D73C0"/>
    <w:rsid w:val="000E4A1E"/>
    <w:rsid w:val="000E6CED"/>
    <w:rsid w:val="000F2274"/>
    <w:rsid w:val="001075A0"/>
    <w:rsid w:val="001075C2"/>
    <w:rsid w:val="00115E81"/>
    <w:rsid w:val="00115FAA"/>
    <w:rsid w:val="0011608A"/>
    <w:rsid w:val="00121AC6"/>
    <w:rsid w:val="001269F6"/>
    <w:rsid w:val="0013308D"/>
    <w:rsid w:val="00134B9A"/>
    <w:rsid w:val="00136AA2"/>
    <w:rsid w:val="001379B0"/>
    <w:rsid w:val="00147860"/>
    <w:rsid w:val="00151DCB"/>
    <w:rsid w:val="00156987"/>
    <w:rsid w:val="00157F2B"/>
    <w:rsid w:val="00161F95"/>
    <w:rsid w:val="00164D55"/>
    <w:rsid w:val="0018160C"/>
    <w:rsid w:val="00184C51"/>
    <w:rsid w:val="001A004C"/>
    <w:rsid w:val="001A627D"/>
    <w:rsid w:val="001A6E71"/>
    <w:rsid w:val="001B77E0"/>
    <w:rsid w:val="001C448E"/>
    <w:rsid w:val="001E3BAA"/>
    <w:rsid w:val="001E6C2E"/>
    <w:rsid w:val="001E718B"/>
    <w:rsid w:val="001F4D6A"/>
    <w:rsid w:val="0020478A"/>
    <w:rsid w:val="00211F8E"/>
    <w:rsid w:val="00212236"/>
    <w:rsid w:val="00216389"/>
    <w:rsid w:val="00216A70"/>
    <w:rsid w:val="00216B25"/>
    <w:rsid w:val="00225CFC"/>
    <w:rsid w:val="002304C0"/>
    <w:rsid w:val="002331FE"/>
    <w:rsid w:val="00245F3C"/>
    <w:rsid w:val="00250475"/>
    <w:rsid w:val="0025202B"/>
    <w:rsid w:val="00254006"/>
    <w:rsid w:val="002629C1"/>
    <w:rsid w:val="002712C7"/>
    <w:rsid w:val="0027267E"/>
    <w:rsid w:val="00274A9E"/>
    <w:rsid w:val="002803B6"/>
    <w:rsid w:val="00281FC1"/>
    <w:rsid w:val="002824FA"/>
    <w:rsid w:val="002B604F"/>
    <w:rsid w:val="002C3E97"/>
    <w:rsid w:val="002D02B0"/>
    <w:rsid w:val="002D29CA"/>
    <w:rsid w:val="002E35E6"/>
    <w:rsid w:val="0030169D"/>
    <w:rsid w:val="0031180C"/>
    <w:rsid w:val="0032013D"/>
    <w:rsid w:val="00337205"/>
    <w:rsid w:val="003414ED"/>
    <w:rsid w:val="0035292B"/>
    <w:rsid w:val="0035332E"/>
    <w:rsid w:val="00355CC7"/>
    <w:rsid w:val="003648E5"/>
    <w:rsid w:val="00377206"/>
    <w:rsid w:val="00377F8F"/>
    <w:rsid w:val="0038087E"/>
    <w:rsid w:val="00384766"/>
    <w:rsid w:val="00387E98"/>
    <w:rsid w:val="003A5EFA"/>
    <w:rsid w:val="003C40EF"/>
    <w:rsid w:val="003C772E"/>
    <w:rsid w:val="003D3EB2"/>
    <w:rsid w:val="003E6C36"/>
    <w:rsid w:val="003F0BA0"/>
    <w:rsid w:val="003F228A"/>
    <w:rsid w:val="003F4D7D"/>
    <w:rsid w:val="00427AAC"/>
    <w:rsid w:val="00433D1A"/>
    <w:rsid w:val="00441D4B"/>
    <w:rsid w:val="00447781"/>
    <w:rsid w:val="00453ADF"/>
    <w:rsid w:val="00455EE2"/>
    <w:rsid w:val="00460842"/>
    <w:rsid w:val="004661A2"/>
    <w:rsid w:val="00470AA3"/>
    <w:rsid w:val="00484489"/>
    <w:rsid w:val="00485B64"/>
    <w:rsid w:val="00486849"/>
    <w:rsid w:val="004927A7"/>
    <w:rsid w:val="004A3C12"/>
    <w:rsid w:val="004B367A"/>
    <w:rsid w:val="004B4C9A"/>
    <w:rsid w:val="004E3656"/>
    <w:rsid w:val="004E7143"/>
    <w:rsid w:val="004E7380"/>
    <w:rsid w:val="004E76F3"/>
    <w:rsid w:val="004E7727"/>
    <w:rsid w:val="00505AB8"/>
    <w:rsid w:val="00514BFC"/>
    <w:rsid w:val="005305D7"/>
    <w:rsid w:val="0053529D"/>
    <w:rsid w:val="005360C9"/>
    <w:rsid w:val="005376DA"/>
    <w:rsid w:val="005379A5"/>
    <w:rsid w:val="00564726"/>
    <w:rsid w:val="00591322"/>
    <w:rsid w:val="005979ED"/>
    <w:rsid w:val="005A005E"/>
    <w:rsid w:val="005A0388"/>
    <w:rsid w:val="005B0194"/>
    <w:rsid w:val="005C0FFF"/>
    <w:rsid w:val="005C145E"/>
    <w:rsid w:val="005C1518"/>
    <w:rsid w:val="005C2440"/>
    <w:rsid w:val="005C4E08"/>
    <w:rsid w:val="005D06C9"/>
    <w:rsid w:val="005D0AED"/>
    <w:rsid w:val="005D0BC9"/>
    <w:rsid w:val="005D4A10"/>
    <w:rsid w:val="005D4FF3"/>
    <w:rsid w:val="005D7506"/>
    <w:rsid w:val="005E01F8"/>
    <w:rsid w:val="005E4D01"/>
    <w:rsid w:val="005F2C6E"/>
    <w:rsid w:val="005F72AE"/>
    <w:rsid w:val="0061495A"/>
    <w:rsid w:val="00624C80"/>
    <w:rsid w:val="006319FA"/>
    <w:rsid w:val="00632167"/>
    <w:rsid w:val="00645352"/>
    <w:rsid w:val="00645F80"/>
    <w:rsid w:val="00651690"/>
    <w:rsid w:val="00671BA8"/>
    <w:rsid w:val="00672AC9"/>
    <w:rsid w:val="006902C7"/>
    <w:rsid w:val="006A7B0B"/>
    <w:rsid w:val="006B15EF"/>
    <w:rsid w:val="006C1598"/>
    <w:rsid w:val="006D074D"/>
    <w:rsid w:val="006E1F72"/>
    <w:rsid w:val="006E2E8E"/>
    <w:rsid w:val="006F5785"/>
    <w:rsid w:val="006F7176"/>
    <w:rsid w:val="0070189A"/>
    <w:rsid w:val="0070296F"/>
    <w:rsid w:val="00703DF9"/>
    <w:rsid w:val="00705A6E"/>
    <w:rsid w:val="00711711"/>
    <w:rsid w:val="007163DB"/>
    <w:rsid w:val="00723872"/>
    <w:rsid w:val="00740399"/>
    <w:rsid w:val="007413FF"/>
    <w:rsid w:val="00745AF9"/>
    <w:rsid w:val="00753B6E"/>
    <w:rsid w:val="00754DAE"/>
    <w:rsid w:val="0076142C"/>
    <w:rsid w:val="00770B7F"/>
    <w:rsid w:val="0077103B"/>
    <w:rsid w:val="007960A4"/>
    <w:rsid w:val="007B0106"/>
    <w:rsid w:val="007B0281"/>
    <w:rsid w:val="007B5E4F"/>
    <w:rsid w:val="007C353C"/>
    <w:rsid w:val="007C7F6C"/>
    <w:rsid w:val="007D43C8"/>
    <w:rsid w:val="007E5EFB"/>
    <w:rsid w:val="007E6408"/>
    <w:rsid w:val="007F210D"/>
    <w:rsid w:val="007F4FFD"/>
    <w:rsid w:val="00811237"/>
    <w:rsid w:val="008124A0"/>
    <w:rsid w:val="00813B39"/>
    <w:rsid w:val="00830A45"/>
    <w:rsid w:val="00842B8A"/>
    <w:rsid w:val="00845351"/>
    <w:rsid w:val="00845713"/>
    <w:rsid w:val="00845A6C"/>
    <w:rsid w:val="008473BC"/>
    <w:rsid w:val="008511CC"/>
    <w:rsid w:val="00851951"/>
    <w:rsid w:val="0085628E"/>
    <w:rsid w:val="00857B9A"/>
    <w:rsid w:val="00865938"/>
    <w:rsid w:val="00872345"/>
    <w:rsid w:val="00880298"/>
    <w:rsid w:val="0088312D"/>
    <w:rsid w:val="008857F2"/>
    <w:rsid w:val="00885CA2"/>
    <w:rsid w:val="00887080"/>
    <w:rsid w:val="00891604"/>
    <w:rsid w:val="00892211"/>
    <w:rsid w:val="008A0D68"/>
    <w:rsid w:val="008D2D2B"/>
    <w:rsid w:val="008D6C06"/>
    <w:rsid w:val="00916111"/>
    <w:rsid w:val="00917A5B"/>
    <w:rsid w:val="00920E9C"/>
    <w:rsid w:val="00922AE4"/>
    <w:rsid w:val="00924900"/>
    <w:rsid w:val="00925A36"/>
    <w:rsid w:val="00926597"/>
    <w:rsid w:val="00927840"/>
    <w:rsid w:val="0093331C"/>
    <w:rsid w:val="00936056"/>
    <w:rsid w:val="0094485A"/>
    <w:rsid w:val="00952885"/>
    <w:rsid w:val="00954612"/>
    <w:rsid w:val="00954BAD"/>
    <w:rsid w:val="00962E9A"/>
    <w:rsid w:val="009709FC"/>
    <w:rsid w:val="00976E81"/>
    <w:rsid w:val="00982313"/>
    <w:rsid w:val="0098490C"/>
    <w:rsid w:val="009A1BBA"/>
    <w:rsid w:val="009B3196"/>
    <w:rsid w:val="009B63F0"/>
    <w:rsid w:val="009C0836"/>
    <w:rsid w:val="009C359F"/>
    <w:rsid w:val="009D2FE3"/>
    <w:rsid w:val="009D36BF"/>
    <w:rsid w:val="009D6E26"/>
    <w:rsid w:val="009E01BB"/>
    <w:rsid w:val="009E6309"/>
    <w:rsid w:val="009F0454"/>
    <w:rsid w:val="009F2CC1"/>
    <w:rsid w:val="00A0006A"/>
    <w:rsid w:val="00A0762B"/>
    <w:rsid w:val="00A129EA"/>
    <w:rsid w:val="00A372D4"/>
    <w:rsid w:val="00A4622B"/>
    <w:rsid w:val="00A65DBD"/>
    <w:rsid w:val="00A752F8"/>
    <w:rsid w:val="00A75A90"/>
    <w:rsid w:val="00A80966"/>
    <w:rsid w:val="00A81464"/>
    <w:rsid w:val="00A9109C"/>
    <w:rsid w:val="00A95F1C"/>
    <w:rsid w:val="00AA5D09"/>
    <w:rsid w:val="00AB046D"/>
    <w:rsid w:val="00AC2830"/>
    <w:rsid w:val="00AD569A"/>
    <w:rsid w:val="00AE572A"/>
    <w:rsid w:val="00AF1859"/>
    <w:rsid w:val="00B00B2C"/>
    <w:rsid w:val="00B01F1D"/>
    <w:rsid w:val="00B03549"/>
    <w:rsid w:val="00B207A4"/>
    <w:rsid w:val="00B22830"/>
    <w:rsid w:val="00B242C8"/>
    <w:rsid w:val="00B27243"/>
    <w:rsid w:val="00B34EB5"/>
    <w:rsid w:val="00B44D2C"/>
    <w:rsid w:val="00B47EA7"/>
    <w:rsid w:val="00B557CD"/>
    <w:rsid w:val="00B61123"/>
    <w:rsid w:val="00B658C2"/>
    <w:rsid w:val="00B6655C"/>
    <w:rsid w:val="00B6786B"/>
    <w:rsid w:val="00B70AD8"/>
    <w:rsid w:val="00B82B95"/>
    <w:rsid w:val="00B8498F"/>
    <w:rsid w:val="00B85A8C"/>
    <w:rsid w:val="00BA33A2"/>
    <w:rsid w:val="00BB1B23"/>
    <w:rsid w:val="00BB69B5"/>
    <w:rsid w:val="00BD00A8"/>
    <w:rsid w:val="00BD5B77"/>
    <w:rsid w:val="00BE1DDC"/>
    <w:rsid w:val="00BE310E"/>
    <w:rsid w:val="00BE4931"/>
    <w:rsid w:val="00BF1138"/>
    <w:rsid w:val="00C11620"/>
    <w:rsid w:val="00C138A3"/>
    <w:rsid w:val="00C15E2B"/>
    <w:rsid w:val="00C166DC"/>
    <w:rsid w:val="00C21C30"/>
    <w:rsid w:val="00C23DDF"/>
    <w:rsid w:val="00C26007"/>
    <w:rsid w:val="00C315A8"/>
    <w:rsid w:val="00C335FB"/>
    <w:rsid w:val="00C3573A"/>
    <w:rsid w:val="00C40049"/>
    <w:rsid w:val="00C4219A"/>
    <w:rsid w:val="00C43EBE"/>
    <w:rsid w:val="00C6008B"/>
    <w:rsid w:val="00C64E40"/>
    <w:rsid w:val="00C65132"/>
    <w:rsid w:val="00C7004C"/>
    <w:rsid w:val="00C726BE"/>
    <w:rsid w:val="00C75794"/>
    <w:rsid w:val="00C80023"/>
    <w:rsid w:val="00C80A23"/>
    <w:rsid w:val="00C845F2"/>
    <w:rsid w:val="00C864B7"/>
    <w:rsid w:val="00C90CBB"/>
    <w:rsid w:val="00C937CF"/>
    <w:rsid w:val="00C95762"/>
    <w:rsid w:val="00CA3B62"/>
    <w:rsid w:val="00CA748C"/>
    <w:rsid w:val="00CB2A4C"/>
    <w:rsid w:val="00CC4F65"/>
    <w:rsid w:val="00CE5812"/>
    <w:rsid w:val="00CE5A22"/>
    <w:rsid w:val="00D03C55"/>
    <w:rsid w:val="00D05A18"/>
    <w:rsid w:val="00D05B83"/>
    <w:rsid w:val="00D11647"/>
    <w:rsid w:val="00D23799"/>
    <w:rsid w:val="00D26034"/>
    <w:rsid w:val="00D268BF"/>
    <w:rsid w:val="00D26A10"/>
    <w:rsid w:val="00D27C09"/>
    <w:rsid w:val="00D35600"/>
    <w:rsid w:val="00D3651D"/>
    <w:rsid w:val="00D41197"/>
    <w:rsid w:val="00D520AD"/>
    <w:rsid w:val="00D53EDF"/>
    <w:rsid w:val="00D71512"/>
    <w:rsid w:val="00D77CB2"/>
    <w:rsid w:val="00D90434"/>
    <w:rsid w:val="00D944DD"/>
    <w:rsid w:val="00DA237D"/>
    <w:rsid w:val="00DA6781"/>
    <w:rsid w:val="00DA7BA4"/>
    <w:rsid w:val="00DA7E24"/>
    <w:rsid w:val="00DB3389"/>
    <w:rsid w:val="00DF0E0D"/>
    <w:rsid w:val="00DF2509"/>
    <w:rsid w:val="00DF7816"/>
    <w:rsid w:val="00E079E6"/>
    <w:rsid w:val="00E11D38"/>
    <w:rsid w:val="00E2020E"/>
    <w:rsid w:val="00E261B4"/>
    <w:rsid w:val="00E37D03"/>
    <w:rsid w:val="00E43070"/>
    <w:rsid w:val="00E444D9"/>
    <w:rsid w:val="00E604DD"/>
    <w:rsid w:val="00E74724"/>
    <w:rsid w:val="00E805A9"/>
    <w:rsid w:val="00E815BD"/>
    <w:rsid w:val="00E90279"/>
    <w:rsid w:val="00E96C6F"/>
    <w:rsid w:val="00EB2158"/>
    <w:rsid w:val="00EB2350"/>
    <w:rsid w:val="00EB2508"/>
    <w:rsid w:val="00EC1477"/>
    <w:rsid w:val="00EC1C84"/>
    <w:rsid w:val="00ED0837"/>
    <w:rsid w:val="00ED1105"/>
    <w:rsid w:val="00ED2DF8"/>
    <w:rsid w:val="00ED2F6C"/>
    <w:rsid w:val="00EF0E05"/>
    <w:rsid w:val="00EF2872"/>
    <w:rsid w:val="00F02626"/>
    <w:rsid w:val="00F03E95"/>
    <w:rsid w:val="00F0443D"/>
    <w:rsid w:val="00F1069F"/>
    <w:rsid w:val="00F117D1"/>
    <w:rsid w:val="00F15B0D"/>
    <w:rsid w:val="00F21BD3"/>
    <w:rsid w:val="00F22770"/>
    <w:rsid w:val="00F25441"/>
    <w:rsid w:val="00F26BCC"/>
    <w:rsid w:val="00F37309"/>
    <w:rsid w:val="00F3737E"/>
    <w:rsid w:val="00F421B6"/>
    <w:rsid w:val="00F6142B"/>
    <w:rsid w:val="00F66D33"/>
    <w:rsid w:val="00F67FFC"/>
    <w:rsid w:val="00F845DD"/>
    <w:rsid w:val="00F87217"/>
    <w:rsid w:val="00F97560"/>
    <w:rsid w:val="00FB6BFB"/>
    <w:rsid w:val="00FD5A25"/>
    <w:rsid w:val="00FD661B"/>
    <w:rsid w:val="00FE08E6"/>
    <w:rsid w:val="00FE0F95"/>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225CFC"/>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4D23A-4FC9-48F2-8195-98BE61FAA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103</Pages>
  <Words>7268</Words>
  <Characters>41431</Characters>
  <Application>Microsoft Office Word</Application>
  <DocSecurity>0</DocSecurity>
  <Lines>345</Lines>
  <Paragraphs>97</Paragraphs>
  <ScaleCrop>false</ScaleCrop>
  <Company/>
  <LinksUpToDate>false</LinksUpToDate>
  <CharactersWithSpaces>48602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000</cp:lastModifiedBy>
  <cp:revision>201</cp:revision>
  <cp:lastPrinted>2021-10-25T03:58:00Z</cp:lastPrinted>
  <dcterms:created xsi:type="dcterms:W3CDTF">2021-01-06T03:39:00Z</dcterms:created>
  <dcterms:modified xsi:type="dcterms:W3CDTF">2021-10-25T03:59:00Z</dcterms:modified>
</cp:coreProperties>
</file>